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E7DA" w14:textId="77777777" w:rsidR="002A43D2" w:rsidRPr="006566D1" w:rsidRDefault="008C40B5" w:rsidP="002A43D2">
      <w:pPr>
        <w:pStyle w:val="Title"/>
        <w:jc w:val="right"/>
        <w:rPr>
          <w:rFonts w:asciiTheme="minorHAnsi" w:hAnsiTheme="minorHAnsi" w:cstheme="minorHAnsi"/>
          <w:sz w:val="52"/>
        </w:rPr>
      </w:pPr>
      <w:r w:rsidRPr="006566D1">
        <w:rPr>
          <w:rFonts w:asciiTheme="minorHAnsi" w:hAnsiTheme="minorHAnsi" w:cstheme="minorHAnsi"/>
          <w:noProof/>
        </w:rPr>
        <w:drawing>
          <wp:anchor distT="0" distB="0" distL="114300" distR="114300" simplePos="0" relativeHeight="251658240" behindDoc="0" locked="0" layoutInCell="1" allowOverlap="1" wp14:anchorId="47CAE8C3" wp14:editId="640D0A4E">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566D1">
        <w:rPr>
          <w:rFonts w:asciiTheme="minorHAnsi" w:hAnsiTheme="minorHAnsi" w:cstheme="minorHAnsi"/>
          <w:sz w:val="52"/>
        </w:rPr>
        <w:t xml:space="preserve"> </w:t>
      </w:r>
      <w:r w:rsidR="002A43D2" w:rsidRPr="006566D1">
        <w:rPr>
          <w:rFonts w:asciiTheme="minorHAnsi" w:hAnsiTheme="minorHAnsi" w:cstheme="minorHAnsi"/>
          <w:sz w:val="52"/>
        </w:rPr>
        <w:t>POSITION DESCRIPTION</w:t>
      </w:r>
    </w:p>
    <w:p w14:paraId="47CAE7DB" w14:textId="77777777" w:rsidR="002A43D2" w:rsidRPr="006566D1" w:rsidRDefault="002A43D2" w:rsidP="002A43D2">
      <w:pPr>
        <w:rPr>
          <w:rFonts w:asciiTheme="minorHAnsi" w:hAnsiTheme="minorHAnsi" w:cstheme="minorHAnsi"/>
        </w:rPr>
      </w:pPr>
    </w:p>
    <w:p w14:paraId="756C6C17" w14:textId="77777777" w:rsidR="006F09E8" w:rsidRPr="006566D1" w:rsidRDefault="006F09E8" w:rsidP="002A43D2">
      <w:pPr>
        <w:tabs>
          <w:tab w:val="left" w:pos="3600"/>
        </w:tabs>
        <w:rPr>
          <w:rFonts w:asciiTheme="minorHAnsi" w:hAnsiTheme="minorHAnsi" w:cstheme="minorHAnsi"/>
          <w:b/>
          <w:szCs w:val="24"/>
        </w:rPr>
      </w:pPr>
    </w:p>
    <w:p w14:paraId="47CAE7DC" w14:textId="3BC45137" w:rsidR="00135028" w:rsidRPr="006566D1" w:rsidRDefault="00135028" w:rsidP="00135028">
      <w:pPr>
        <w:pStyle w:val="BodyText"/>
        <w:rPr>
          <w:rFonts w:asciiTheme="minorHAnsi" w:hAnsiTheme="minorHAnsi" w:cstheme="minorHAnsi"/>
        </w:rPr>
        <w:sectPr w:rsidR="00135028" w:rsidRPr="006566D1"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tbl>
      <w:tblPr>
        <w:tblStyle w:val="TableGrid1"/>
        <w:tblpPr w:leftFromText="180" w:rightFromText="180" w:vertAnchor="text" w:horzAnchor="margin" w:tblpX="-131" w:tblpY="3"/>
        <w:tblW w:w="10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2"/>
        <w:gridCol w:w="4842"/>
      </w:tblGrid>
      <w:tr w:rsidR="00F16B4F" w:rsidRPr="00F16B4F" w14:paraId="4307F886" w14:textId="77777777" w:rsidTr="009369DB">
        <w:trPr>
          <w:trHeight w:val="670"/>
        </w:trPr>
        <w:tc>
          <w:tcPr>
            <w:tcW w:w="5162" w:type="dxa"/>
          </w:tcPr>
          <w:p w14:paraId="02205090" w14:textId="77777777" w:rsidR="00F16B4F" w:rsidRPr="00F16B4F" w:rsidRDefault="00F16B4F" w:rsidP="001D6481">
            <w:pPr>
              <w:suppressAutoHyphens w:val="0"/>
              <w:spacing w:after="0"/>
              <w:rPr>
                <w:rFonts w:cstheme="minorHAnsi"/>
                <w:szCs w:val="24"/>
              </w:rPr>
            </w:pPr>
            <w:r w:rsidRPr="00F16B4F">
              <w:rPr>
                <w:rFonts w:cstheme="minorHAnsi"/>
                <w:b/>
                <w:szCs w:val="24"/>
              </w:rPr>
              <w:t xml:space="preserve">Directorate: </w:t>
            </w:r>
            <w:r w:rsidRPr="00F16B4F">
              <w:rPr>
                <w:rFonts w:cstheme="minorHAnsi"/>
                <w:szCs w:val="24"/>
              </w:rPr>
              <w:t>Digital Canberra</w:t>
            </w:r>
          </w:p>
        </w:tc>
        <w:tc>
          <w:tcPr>
            <w:tcW w:w="4842" w:type="dxa"/>
          </w:tcPr>
          <w:p w14:paraId="2CBF540B" w14:textId="414873F8" w:rsidR="00F16B4F" w:rsidRPr="00F16B4F" w:rsidRDefault="00F16B4F" w:rsidP="001D6481">
            <w:pPr>
              <w:suppressAutoHyphens w:val="0"/>
              <w:spacing w:after="0"/>
              <w:rPr>
                <w:rFonts w:cstheme="minorHAnsi"/>
                <w:szCs w:val="24"/>
              </w:rPr>
            </w:pPr>
            <w:r w:rsidRPr="00F16B4F">
              <w:rPr>
                <w:rFonts w:cstheme="minorHAnsi"/>
                <w:b/>
                <w:bCs/>
                <w:szCs w:val="24"/>
              </w:rPr>
              <w:t>Position Number:</w:t>
            </w:r>
            <w:r w:rsidRPr="00F16B4F">
              <w:rPr>
                <w:rFonts w:cstheme="minorHAnsi"/>
                <w:szCs w:val="24"/>
              </w:rPr>
              <w:t xml:space="preserve"> </w:t>
            </w:r>
            <w:r w:rsidR="00CC50DC">
              <w:rPr>
                <w:rFonts w:cstheme="minorHAnsi"/>
                <w:szCs w:val="24"/>
              </w:rPr>
              <w:t>P230</w:t>
            </w:r>
            <w:r w:rsidR="00DF7F25">
              <w:rPr>
                <w:rFonts w:cstheme="minorHAnsi"/>
                <w:szCs w:val="24"/>
              </w:rPr>
              <w:t>85</w:t>
            </w:r>
          </w:p>
        </w:tc>
      </w:tr>
      <w:tr w:rsidR="00F16B4F" w:rsidRPr="00F16B4F" w14:paraId="66242C98" w14:textId="77777777" w:rsidTr="009369DB">
        <w:trPr>
          <w:trHeight w:val="670"/>
        </w:trPr>
        <w:tc>
          <w:tcPr>
            <w:tcW w:w="5162" w:type="dxa"/>
          </w:tcPr>
          <w:p w14:paraId="23D604F2" w14:textId="0257E188" w:rsidR="00F16B4F" w:rsidRPr="00F16B4F" w:rsidRDefault="00F16B4F" w:rsidP="001D6481">
            <w:pPr>
              <w:suppressAutoHyphens w:val="0"/>
              <w:spacing w:after="0"/>
              <w:rPr>
                <w:rFonts w:cstheme="minorHAnsi"/>
                <w:szCs w:val="24"/>
              </w:rPr>
            </w:pPr>
            <w:r w:rsidRPr="00F16B4F">
              <w:rPr>
                <w:rFonts w:cstheme="minorHAnsi"/>
                <w:b/>
                <w:szCs w:val="24"/>
              </w:rPr>
              <w:t xml:space="preserve">Division: </w:t>
            </w:r>
            <w:r w:rsidRPr="00F16B4F">
              <w:rPr>
                <w:rFonts w:cstheme="minorHAnsi"/>
                <w:bCs/>
                <w:szCs w:val="24"/>
              </w:rPr>
              <w:t xml:space="preserve">Customer, Data and </w:t>
            </w:r>
            <w:r w:rsidR="00DF7F25">
              <w:rPr>
                <w:rFonts w:cstheme="minorHAnsi"/>
                <w:bCs/>
                <w:szCs w:val="24"/>
              </w:rPr>
              <w:t>T</w:t>
            </w:r>
            <w:r w:rsidRPr="00F16B4F">
              <w:rPr>
                <w:rFonts w:cstheme="minorHAnsi"/>
                <w:bCs/>
                <w:szCs w:val="24"/>
              </w:rPr>
              <w:t xml:space="preserve">echnology </w:t>
            </w:r>
            <w:r w:rsidR="00DF7F25">
              <w:rPr>
                <w:rFonts w:cstheme="minorHAnsi"/>
                <w:bCs/>
                <w:szCs w:val="24"/>
              </w:rPr>
              <w:t>Group</w:t>
            </w:r>
          </w:p>
        </w:tc>
        <w:tc>
          <w:tcPr>
            <w:tcW w:w="4842" w:type="dxa"/>
          </w:tcPr>
          <w:p w14:paraId="648890B4" w14:textId="134E835F" w:rsidR="00F16B4F" w:rsidRPr="00F16B4F" w:rsidRDefault="00F16B4F" w:rsidP="001D6481">
            <w:pPr>
              <w:suppressAutoHyphens w:val="0"/>
              <w:spacing w:after="0"/>
              <w:rPr>
                <w:rFonts w:cstheme="minorHAnsi"/>
                <w:szCs w:val="24"/>
              </w:rPr>
            </w:pPr>
            <w:r w:rsidRPr="00F16B4F">
              <w:rPr>
                <w:rFonts w:cstheme="minorHAnsi"/>
                <w:b/>
                <w:szCs w:val="24"/>
              </w:rPr>
              <w:t xml:space="preserve">Classification: </w:t>
            </w:r>
            <w:r w:rsidRPr="00F16B4F">
              <w:rPr>
                <w:rFonts w:cstheme="minorHAnsi"/>
                <w:szCs w:val="24"/>
              </w:rPr>
              <w:t xml:space="preserve">Information Technology Officer Grade </w:t>
            </w:r>
            <w:r w:rsidR="00645CA9">
              <w:rPr>
                <w:rFonts w:cstheme="minorHAnsi"/>
                <w:szCs w:val="24"/>
              </w:rPr>
              <w:t>2</w:t>
            </w:r>
          </w:p>
        </w:tc>
      </w:tr>
      <w:tr w:rsidR="00F16B4F" w:rsidRPr="00F16B4F" w14:paraId="7A4C2D18" w14:textId="77777777" w:rsidTr="009369DB">
        <w:trPr>
          <w:trHeight w:val="670"/>
        </w:trPr>
        <w:tc>
          <w:tcPr>
            <w:tcW w:w="5162" w:type="dxa"/>
          </w:tcPr>
          <w:p w14:paraId="14CFAFF1" w14:textId="316BB923" w:rsidR="00F16B4F" w:rsidRPr="00F16B4F" w:rsidRDefault="00F16B4F" w:rsidP="001D6481">
            <w:pPr>
              <w:suppressAutoHyphens w:val="0"/>
              <w:spacing w:after="0"/>
              <w:rPr>
                <w:rFonts w:cstheme="minorHAnsi"/>
                <w:szCs w:val="24"/>
              </w:rPr>
            </w:pPr>
            <w:r w:rsidRPr="00F16B4F">
              <w:rPr>
                <w:rFonts w:cstheme="minorHAnsi"/>
                <w:b/>
                <w:szCs w:val="24"/>
              </w:rPr>
              <w:t xml:space="preserve">Business Unit: </w:t>
            </w:r>
            <w:r w:rsidR="00E220F8">
              <w:rPr>
                <w:rFonts w:cstheme="minorHAnsi"/>
                <w:szCs w:val="24"/>
              </w:rPr>
              <w:t>Technology</w:t>
            </w:r>
            <w:r w:rsidRPr="00F16B4F">
              <w:rPr>
                <w:rFonts w:cstheme="minorHAnsi"/>
                <w:szCs w:val="24"/>
              </w:rPr>
              <w:t xml:space="preserve"> Services Branch, Corporate Application</w:t>
            </w:r>
            <w:r w:rsidR="009369DB">
              <w:rPr>
                <w:rFonts w:cstheme="minorHAnsi"/>
                <w:szCs w:val="24"/>
              </w:rPr>
              <w:t xml:space="preserve"> Section</w:t>
            </w:r>
          </w:p>
        </w:tc>
        <w:tc>
          <w:tcPr>
            <w:tcW w:w="4842" w:type="dxa"/>
          </w:tcPr>
          <w:p w14:paraId="7E9D7987" w14:textId="77777777" w:rsidR="00F16B4F" w:rsidRPr="00F16B4F" w:rsidRDefault="00F16B4F" w:rsidP="001D6481">
            <w:pPr>
              <w:suppressAutoHyphens w:val="0"/>
              <w:spacing w:after="0"/>
              <w:rPr>
                <w:rFonts w:cstheme="minorHAnsi"/>
                <w:i/>
                <w:szCs w:val="24"/>
              </w:rPr>
            </w:pPr>
            <w:r w:rsidRPr="00F16B4F">
              <w:rPr>
                <w:rFonts w:cstheme="minorHAnsi"/>
                <w:b/>
                <w:szCs w:val="24"/>
              </w:rPr>
              <w:t xml:space="preserve">Location: </w:t>
            </w:r>
            <w:r w:rsidRPr="00F16B4F">
              <w:rPr>
                <w:rFonts w:cstheme="minorHAnsi"/>
                <w:szCs w:val="24"/>
              </w:rPr>
              <w:t>Hybrid working arrangements (Winyu House Gungahlin and work from home)</w:t>
            </w:r>
          </w:p>
        </w:tc>
      </w:tr>
      <w:tr w:rsidR="00F16B4F" w:rsidRPr="00F16B4F" w14:paraId="5B0C8613" w14:textId="77777777" w:rsidTr="009369DB">
        <w:trPr>
          <w:trHeight w:val="670"/>
        </w:trPr>
        <w:tc>
          <w:tcPr>
            <w:tcW w:w="5162" w:type="dxa"/>
          </w:tcPr>
          <w:p w14:paraId="576AF810" w14:textId="3BE9B38A" w:rsidR="00F16B4F" w:rsidRPr="00F16B4F" w:rsidRDefault="00F16B4F" w:rsidP="001D6481">
            <w:pPr>
              <w:suppressAutoHyphens w:val="0"/>
              <w:spacing w:after="0"/>
              <w:rPr>
                <w:rFonts w:cstheme="minorHAnsi"/>
                <w:szCs w:val="24"/>
              </w:rPr>
            </w:pPr>
            <w:r w:rsidRPr="00F16B4F">
              <w:rPr>
                <w:rFonts w:cstheme="minorHAnsi"/>
                <w:b/>
                <w:bCs/>
                <w:szCs w:val="24"/>
              </w:rPr>
              <w:t>Position Title:</w:t>
            </w:r>
            <w:r w:rsidRPr="00F16B4F">
              <w:rPr>
                <w:rFonts w:cstheme="minorHAnsi"/>
                <w:szCs w:val="24"/>
              </w:rPr>
              <w:t xml:space="preserve"> </w:t>
            </w:r>
            <w:r w:rsidR="00E220F8">
              <w:rPr>
                <w:rFonts w:cstheme="minorHAnsi"/>
              </w:rPr>
              <w:t xml:space="preserve"> </w:t>
            </w:r>
            <w:r w:rsidR="00305A7F">
              <w:rPr>
                <w:rFonts w:cstheme="minorHAnsi"/>
              </w:rPr>
              <w:t xml:space="preserve">Oracle </w:t>
            </w:r>
            <w:r w:rsidR="00E220F8">
              <w:rPr>
                <w:rFonts w:cstheme="minorHAnsi"/>
              </w:rPr>
              <w:t>System Analyst Programmer</w:t>
            </w:r>
          </w:p>
        </w:tc>
        <w:tc>
          <w:tcPr>
            <w:tcW w:w="4842" w:type="dxa"/>
          </w:tcPr>
          <w:p w14:paraId="3DBB71E0" w14:textId="5703AA7C" w:rsidR="00F16B4F" w:rsidRPr="00F16B4F" w:rsidRDefault="00F16B4F" w:rsidP="001D6481">
            <w:pPr>
              <w:suppressAutoHyphens w:val="0"/>
              <w:spacing w:after="0"/>
              <w:rPr>
                <w:rFonts w:cstheme="minorHAnsi"/>
                <w:szCs w:val="24"/>
              </w:rPr>
            </w:pPr>
            <w:r w:rsidRPr="00F16B4F">
              <w:rPr>
                <w:rFonts w:cstheme="minorHAnsi"/>
                <w:b/>
                <w:szCs w:val="24"/>
              </w:rPr>
              <w:t xml:space="preserve">Last Reviewed: </w:t>
            </w:r>
            <w:r w:rsidR="00D163DA">
              <w:rPr>
                <w:rFonts w:cstheme="minorHAnsi"/>
                <w:szCs w:val="24"/>
              </w:rPr>
              <w:t>June</w:t>
            </w:r>
            <w:r w:rsidRPr="00F16B4F">
              <w:rPr>
                <w:rFonts w:cstheme="minorHAnsi"/>
                <w:szCs w:val="24"/>
              </w:rPr>
              <w:t xml:space="preserve"> 2026</w:t>
            </w:r>
          </w:p>
        </w:tc>
      </w:tr>
    </w:tbl>
    <w:p w14:paraId="71B43BC9" w14:textId="77777777" w:rsidR="001352D1" w:rsidRDefault="00F16B4F" w:rsidP="002965F7">
      <w:pPr>
        <w:spacing w:before="120" w:after="120"/>
        <w:jc w:val="both"/>
        <w:rPr>
          <w:rStyle w:val="normaltextrun"/>
          <w:color w:val="000000" w:themeColor="text1"/>
        </w:rPr>
      </w:pPr>
      <w:r w:rsidRPr="516F646C">
        <w:rPr>
          <w:rFonts w:eastAsia="Calibri" w:cs="Calibri"/>
          <w:b/>
          <w:bCs/>
          <w:color w:val="000000" w:themeColor="text1"/>
          <w:szCs w:val="24"/>
        </w:rPr>
        <w:t>Position Requirements:</w:t>
      </w:r>
      <w:r w:rsidRPr="516F646C">
        <w:rPr>
          <w:rFonts w:eastAsia="Calibri" w:cs="Calibri"/>
          <w:color w:val="000000" w:themeColor="text1"/>
          <w:szCs w:val="24"/>
        </w:rPr>
        <w:t xml:space="preserve"> </w:t>
      </w:r>
      <w:r w:rsidR="001352D1" w:rsidRPr="001352D1">
        <w:rPr>
          <w:rStyle w:val="normaltextrun"/>
          <w:color w:val="000000" w:themeColor="text1"/>
        </w:rPr>
        <w:t>This position does not have an Australian Government Security Vetting Agency (AGSVA) security clearance requirement.</w:t>
      </w:r>
    </w:p>
    <w:p w14:paraId="47CAE7E5" w14:textId="234A3A88" w:rsidR="00D40B56" w:rsidRPr="003F3BD8" w:rsidRDefault="1F50E99E" w:rsidP="002965F7">
      <w:pPr>
        <w:spacing w:before="120" w:after="120"/>
        <w:jc w:val="both"/>
        <w:rPr>
          <w:rFonts w:eastAsia="Calibri" w:cs="Calibri"/>
          <w:szCs w:val="24"/>
        </w:rPr>
      </w:pPr>
      <w:r w:rsidRPr="516F646C">
        <w:rPr>
          <w:rFonts w:eastAsia="Calibri" w:cs="Calibri"/>
          <w:color w:val="000000" w:themeColor="text1"/>
          <w:szCs w:val="24"/>
        </w:rPr>
        <w:t xml:space="preserve">The Australian Capital Territory Public Service (ACTPS) is a values-based organisation where all employees are expected to embody the prescribed core values of respect, integrity, collaboration and innovation, as well demonstrate the related </w:t>
      </w:r>
      <w:hyperlink r:id="rId20" w:history="1">
        <w:r w:rsidRPr="516F646C">
          <w:rPr>
            <w:rStyle w:val="Hyperlink"/>
            <w:rFonts w:eastAsia="Calibri" w:cs="Calibri"/>
            <w:szCs w:val="24"/>
          </w:rPr>
          <w:t>signature behaviours</w:t>
        </w:r>
      </w:hyperlink>
      <w:r w:rsidRPr="516F646C">
        <w:rPr>
          <w:rFonts w:eastAsia="Calibri" w:cs="Calibri"/>
          <w:szCs w:val="24"/>
        </w:rPr>
        <w:t>.</w:t>
      </w:r>
    </w:p>
    <w:p w14:paraId="374A8495" w14:textId="7BF57EF3" w:rsidR="00D2307B" w:rsidRPr="006566D1" w:rsidRDefault="00D2307B" w:rsidP="00FF11D4">
      <w:pPr>
        <w:pStyle w:val="Heading1"/>
        <w:pBdr>
          <w:bottom w:val="single" w:sz="12" w:space="1" w:color="auto"/>
        </w:pBdr>
        <w:spacing w:before="240" w:after="120"/>
        <w:rPr>
          <w:rFonts w:asciiTheme="minorHAnsi" w:hAnsiTheme="minorHAnsi" w:cstheme="minorHAnsi"/>
          <w:sz w:val="32"/>
        </w:rPr>
      </w:pPr>
      <w:r w:rsidRPr="006566D1">
        <w:rPr>
          <w:rFonts w:asciiTheme="minorHAnsi" w:hAnsiTheme="minorHAnsi" w:cstheme="minorHAnsi"/>
          <w:sz w:val="32"/>
        </w:rPr>
        <w:t>DIRECTORATE OVERVIEW</w:t>
      </w:r>
    </w:p>
    <w:p w14:paraId="4C7624E2" w14:textId="4B8BA9F4" w:rsidR="00905BEC" w:rsidRPr="006566D1" w:rsidRDefault="69D394A5" w:rsidP="002965F7">
      <w:pPr>
        <w:spacing w:before="120" w:after="120"/>
        <w:jc w:val="both"/>
        <w:textAlignment w:val="baseline"/>
        <w:rPr>
          <w:rFonts w:eastAsia="Calibri" w:cs="Calibri"/>
          <w:szCs w:val="24"/>
        </w:rPr>
      </w:pPr>
      <w:r w:rsidRPr="65CBC67E">
        <w:rPr>
          <w:rFonts w:eastAsia="Calibri" w:cs="Calibri"/>
          <w:szCs w:val="24"/>
        </w:rPr>
        <w:t xml:space="preserve">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 </w:t>
      </w:r>
    </w:p>
    <w:p w14:paraId="103D339A" w14:textId="7858ABCB" w:rsidR="00905BEC" w:rsidRPr="006566D1" w:rsidRDefault="69D394A5" w:rsidP="002965F7">
      <w:pPr>
        <w:spacing w:before="120" w:after="120"/>
        <w:jc w:val="both"/>
        <w:textAlignment w:val="baseline"/>
        <w:rPr>
          <w:rFonts w:eastAsia="Calibri" w:cs="Calibri"/>
          <w:szCs w:val="24"/>
        </w:rPr>
      </w:pPr>
      <w:r w:rsidRPr="65CBC67E">
        <w:rPr>
          <w:rFonts w:eastAsia="Calibri" w:cs="Calibri"/>
          <w:szCs w:val="24"/>
        </w:rPr>
        <w:t xml:space="preserve">Digital Canberra leads the implementation of the </w:t>
      </w:r>
      <w:hyperlink r:id="rId21" w:history="1">
        <w:r w:rsidRPr="65CBC67E">
          <w:rPr>
            <w:rStyle w:val="Hyperlink"/>
            <w:rFonts w:eastAsia="Calibri" w:cs="Calibri"/>
            <w:szCs w:val="24"/>
          </w:rPr>
          <w:t>ACT Digital Strategy</w:t>
        </w:r>
      </w:hyperlink>
      <w:hyperlink r:id="rId22" w:history="1">
        <w:r w:rsidRPr="65CBC67E">
          <w:rPr>
            <w:rStyle w:val="Hyperlink"/>
            <w:rFonts w:eastAsia="Calibri" w:cs="Calibri"/>
            <w:szCs w:val="24"/>
          </w:rPr>
          <w:t xml:space="preserve"> </w:t>
        </w:r>
      </w:hyperlink>
      <w:r w:rsidRPr="65CBC67E">
        <w:rPr>
          <w:rFonts w:eastAsia="Calibri" w:cs="Calibri"/>
          <w:szCs w:val="24"/>
        </w:rPr>
        <w:t xml:space="preserve">and </w:t>
      </w:r>
      <w:hyperlink r:id="rId23" w:history="1">
        <w:r w:rsidRPr="65CBC67E">
          <w:rPr>
            <w:rStyle w:val="Hyperlink"/>
            <w:rFonts w:eastAsia="Calibri" w:cs="Calibri"/>
            <w:szCs w:val="24"/>
          </w:rPr>
          <w:t>ACT Digital Health</w:t>
        </w:r>
      </w:hyperlink>
      <w:hyperlink r:id="rId24" w:history="1">
        <w:r w:rsidRPr="65CBC67E">
          <w:rPr>
            <w:rStyle w:val="Hyperlink"/>
            <w:rFonts w:eastAsia="Calibri" w:cs="Calibri"/>
            <w:szCs w:val="24"/>
          </w:rPr>
          <w:t xml:space="preserve"> </w:t>
        </w:r>
      </w:hyperlink>
      <w:hyperlink r:id="rId25" w:history="1">
        <w:r w:rsidRPr="65CBC67E">
          <w:rPr>
            <w:rStyle w:val="Hyperlink"/>
            <w:rFonts w:eastAsia="Calibri" w:cs="Calibri"/>
            <w:szCs w:val="24"/>
          </w:rPr>
          <w:t>Strategy</w:t>
        </w:r>
      </w:hyperlink>
      <w:hyperlink r:id="rId26" w:history="1">
        <w:r w:rsidRPr="65CBC67E">
          <w:rPr>
            <w:rStyle w:val="Hyperlink"/>
            <w:rFonts w:eastAsia="Calibri" w:cs="Calibri"/>
            <w:szCs w:val="24"/>
          </w:rPr>
          <w:t>,</w:t>
        </w:r>
      </w:hyperlink>
      <w:r w:rsidRPr="65CBC67E">
        <w:rPr>
          <w:rFonts w:eastAsia="Calibri" w:cs="Calibri"/>
          <w:szCs w:val="24"/>
        </w:rPr>
        <w:t xml:space="preserve"> manages ICT infrastructure for our hospitals, schools, and public service, and represents the ACT at national digital, data, and cyber security forums. </w:t>
      </w:r>
    </w:p>
    <w:p w14:paraId="34A86071" w14:textId="440DE91C" w:rsidR="00905BEC" w:rsidRPr="006566D1" w:rsidRDefault="69D394A5" w:rsidP="002965F7">
      <w:pPr>
        <w:spacing w:before="120" w:after="120"/>
        <w:jc w:val="both"/>
        <w:textAlignment w:val="baseline"/>
        <w:rPr>
          <w:rFonts w:eastAsia="Calibri" w:cs="Calibri"/>
          <w:szCs w:val="24"/>
        </w:rPr>
      </w:pPr>
      <w:r w:rsidRPr="65CBC67E">
        <w:rPr>
          <w:rFonts w:eastAsia="Calibri" w:cs="Calibri"/>
          <w:szCs w:val="24"/>
        </w:rPr>
        <w:t xml:space="preserve">Digital Canberra has a diverse workforce across many functions and sites. We have an inclusive </w:t>
      </w:r>
      <w:r w:rsidR="00925F4A" w:rsidRPr="65CBC67E">
        <w:rPr>
          <w:rFonts w:eastAsia="Calibri" w:cs="Calibri"/>
          <w:szCs w:val="24"/>
        </w:rPr>
        <w:t>culture,</w:t>
      </w:r>
      <w:r w:rsidRPr="65CBC67E">
        <w:rPr>
          <w:rFonts w:eastAsia="Calibri" w:cs="Calibri"/>
          <w:szCs w:val="24"/>
        </w:rPr>
        <w:t xml:space="preserve"> and we ensure our people are respected, valued, and involved.</w:t>
      </w:r>
    </w:p>
    <w:p w14:paraId="4193AD78" w14:textId="34819A7C" w:rsidR="00C66259" w:rsidRPr="00A354EB" w:rsidRDefault="00C66259" w:rsidP="00FF11D4">
      <w:pPr>
        <w:pStyle w:val="Heading1"/>
        <w:pBdr>
          <w:bottom w:val="single" w:sz="12" w:space="1" w:color="auto"/>
        </w:pBdr>
        <w:spacing w:before="240" w:after="120"/>
        <w:rPr>
          <w:rFonts w:asciiTheme="minorHAnsi" w:hAnsiTheme="minorHAnsi" w:cstheme="minorHAnsi"/>
          <w:sz w:val="32"/>
        </w:rPr>
      </w:pPr>
      <w:r w:rsidRPr="00A354EB">
        <w:rPr>
          <w:rFonts w:asciiTheme="minorHAnsi" w:hAnsiTheme="minorHAnsi" w:cstheme="minorHAnsi"/>
          <w:sz w:val="32"/>
        </w:rPr>
        <w:t xml:space="preserve">DIVISION OVERVIEW </w:t>
      </w:r>
    </w:p>
    <w:p w14:paraId="5ED10F5D" w14:textId="7ADB1999" w:rsidR="00905BEC" w:rsidRPr="006566D1" w:rsidRDefault="69D394A5" w:rsidP="002965F7">
      <w:pPr>
        <w:spacing w:before="120" w:after="120"/>
        <w:ind w:left="-5"/>
        <w:jc w:val="both"/>
        <w:textAlignment w:val="baseline"/>
        <w:rPr>
          <w:rFonts w:eastAsia="Calibri" w:cs="Calibri"/>
          <w:szCs w:val="24"/>
        </w:rPr>
      </w:pPr>
      <w:r w:rsidRPr="65CBC67E">
        <w:rPr>
          <w:rFonts w:eastAsia="Calibri" w:cs="Calibri"/>
          <w:szCs w:val="24"/>
        </w:rPr>
        <w:t xml:space="preserve">The </w:t>
      </w:r>
      <w:r w:rsidRPr="65CBC67E">
        <w:rPr>
          <w:rFonts w:eastAsia="Calibri" w:cs="Calibri"/>
          <w:b/>
          <w:bCs/>
          <w:szCs w:val="24"/>
        </w:rPr>
        <w:t>Customer, Data and Technology Group</w:t>
      </w:r>
      <w:r w:rsidRPr="65CBC67E">
        <w:rPr>
          <w:rFonts w:eastAsia="Calibri" w:cs="Calibri"/>
          <w:szCs w:val="24"/>
        </w:rPr>
        <w:t xml:space="preserve"> enables a modern, digitally empowered ACT Government. By delivering shared services that are efficient, secure, AI-enabled, and customer focused the group helps ensure that citizens and businesses benefit from responsive, transparent, and innovative public administration. </w:t>
      </w:r>
    </w:p>
    <w:p w14:paraId="35AFA36C" w14:textId="1FAED65E" w:rsidR="00905BEC" w:rsidRPr="006566D1" w:rsidRDefault="69D394A5" w:rsidP="002965F7">
      <w:pPr>
        <w:spacing w:before="120" w:after="120"/>
        <w:ind w:left="-5"/>
        <w:jc w:val="both"/>
        <w:textAlignment w:val="baseline"/>
        <w:rPr>
          <w:rFonts w:eastAsia="Calibri" w:cs="Calibri"/>
          <w:szCs w:val="24"/>
        </w:rPr>
      </w:pPr>
      <w:r w:rsidRPr="65CBC67E">
        <w:rPr>
          <w:rFonts w:eastAsia="Calibri" w:cs="Calibri"/>
          <w:szCs w:val="24"/>
        </w:rPr>
        <w:t xml:space="preserve">The group has a wide range of strategy, policy and operational responsibilities across ACT Government including:  </w:t>
      </w:r>
    </w:p>
    <w:p w14:paraId="6B7F10A2" w14:textId="173ED31B" w:rsidR="00905BEC" w:rsidRPr="006566D1" w:rsidRDefault="69D394A5" w:rsidP="002965F7">
      <w:pPr>
        <w:pStyle w:val="ListParagraph"/>
        <w:numPr>
          <w:ilvl w:val="0"/>
          <w:numId w:val="22"/>
        </w:numPr>
        <w:spacing w:before="120" w:after="120"/>
        <w:ind w:left="1080"/>
        <w:jc w:val="both"/>
        <w:textAlignment w:val="baseline"/>
        <w:rPr>
          <w:rFonts w:eastAsia="Calibri" w:cs="Calibri"/>
          <w:szCs w:val="24"/>
        </w:rPr>
      </w:pPr>
      <w:r w:rsidRPr="65CBC67E">
        <w:rPr>
          <w:rFonts w:eastAsia="Calibri" w:cs="Calibri"/>
          <w:szCs w:val="24"/>
        </w:rPr>
        <w:t xml:space="preserve">management of Information Communications Technology services,  </w:t>
      </w:r>
    </w:p>
    <w:p w14:paraId="4E495C11" w14:textId="17CB2C51" w:rsidR="00905BEC" w:rsidRPr="006566D1" w:rsidRDefault="69D394A5" w:rsidP="002965F7">
      <w:pPr>
        <w:pStyle w:val="ListParagraph"/>
        <w:numPr>
          <w:ilvl w:val="0"/>
          <w:numId w:val="22"/>
        </w:numPr>
        <w:spacing w:before="120" w:after="120"/>
        <w:ind w:left="1080"/>
        <w:jc w:val="both"/>
        <w:textAlignment w:val="baseline"/>
        <w:rPr>
          <w:rFonts w:eastAsia="Calibri" w:cs="Calibri"/>
          <w:szCs w:val="24"/>
        </w:rPr>
      </w:pPr>
      <w:r w:rsidRPr="65CBC67E">
        <w:rPr>
          <w:rFonts w:eastAsia="Calibri" w:cs="Calibri"/>
          <w:szCs w:val="24"/>
        </w:rPr>
        <w:t xml:space="preserve">service integration and management </w:t>
      </w:r>
    </w:p>
    <w:p w14:paraId="7A5ABF20" w14:textId="689778B8" w:rsidR="00905BEC" w:rsidRPr="006566D1" w:rsidRDefault="69D394A5" w:rsidP="002965F7">
      <w:pPr>
        <w:pStyle w:val="ListParagraph"/>
        <w:numPr>
          <w:ilvl w:val="0"/>
          <w:numId w:val="22"/>
        </w:numPr>
        <w:spacing w:before="120" w:after="120"/>
        <w:ind w:left="1080"/>
        <w:jc w:val="both"/>
        <w:textAlignment w:val="baseline"/>
        <w:rPr>
          <w:rFonts w:eastAsia="Calibri" w:cs="Calibri"/>
          <w:szCs w:val="24"/>
        </w:rPr>
      </w:pPr>
      <w:r w:rsidRPr="65CBC67E">
        <w:rPr>
          <w:rFonts w:eastAsia="Calibri" w:cs="Calibri"/>
          <w:szCs w:val="24"/>
        </w:rPr>
        <w:t xml:space="preserve">program and project management  </w:t>
      </w:r>
    </w:p>
    <w:p w14:paraId="525003C1" w14:textId="4BDBC727" w:rsidR="00905BEC" w:rsidRPr="006566D1" w:rsidRDefault="69D394A5" w:rsidP="002965F7">
      <w:pPr>
        <w:pStyle w:val="ListParagraph"/>
        <w:numPr>
          <w:ilvl w:val="0"/>
          <w:numId w:val="22"/>
        </w:numPr>
        <w:spacing w:before="120" w:after="120"/>
        <w:ind w:left="1080"/>
        <w:jc w:val="both"/>
        <w:textAlignment w:val="baseline"/>
        <w:rPr>
          <w:rFonts w:eastAsia="Calibri" w:cs="Calibri"/>
          <w:szCs w:val="24"/>
        </w:rPr>
      </w:pPr>
      <w:r w:rsidRPr="65CBC67E">
        <w:rPr>
          <w:rFonts w:eastAsia="Calibri" w:cs="Calibri"/>
          <w:szCs w:val="24"/>
        </w:rPr>
        <w:t xml:space="preserve">Cyber, risk and governance  </w:t>
      </w:r>
    </w:p>
    <w:p w14:paraId="4F794FF9" w14:textId="77777777" w:rsidR="00C66259" w:rsidRDefault="69D394A5" w:rsidP="002965F7">
      <w:pPr>
        <w:pStyle w:val="ListParagraph"/>
        <w:numPr>
          <w:ilvl w:val="0"/>
          <w:numId w:val="22"/>
        </w:numPr>
        <w:spacing w:before="120" w:after="120"/>
        <w:ind w:left="1080"/>
        <w:jc w:val="both"/>
        <w:textAlignment w:val="baseline"/>
        <w:rPr>
          <w:rFonts w:eastAsia="Calibri" w:cs="Calibri"/>
          <w:szCs w:val="24"/>
        </w:rPr>
      </w:pPr>
      <w:r w:rsidRPr="65CBC67E">
        <w:rPr>
          <w:rFonts w:eastAsia="Calibri" w:cs="Calibri"/>
          <w:szCs w:val="24"/>
        </w:rPr>
        <w:t>strategic asset management</w:t>
      </w:r>
    </w:p>
    <w:p w14:paraId="6D7D07AF" w14:textId="4ECDFD40" w:rsidR="00905BEC" w:rsidRPr="00C66259" w:rsidRDefault="69D394A5" w:rsidP="002965F7">
      <w:pPr>
        <w:pStyle w:val="ListParagraph"/>
        <w:numPr>
          <w:ilvl w:val="0"/>
          <w:numId w:val="22"/>
        </w:numPr>
        <w:spacing w:before="120" w:after="120"/>
        <w:ind w:left="1080"/>
        <w:jc w:val="both"/>
        <w:textAlignment w:val="baseline"/>
        <w:rPr>
          <w:rFonts w:eastAsia="Calibri" w:cs="Calibri"/>
          <w:szCs w:val="24"/>
        </w:rPr>
      </w:pPr>
      <w:r w:rsidRPr="00C66259">
        <w:rPr>
          <w:rFonts w:eastAsia="Calibri" w:cs="Calibri"/>
          <w:szCs w:val="24"/>
        </w:rPr>
        <w:lastRenderedPageBreak/>
        <w:t xml:space="preserve">data and artificial intelligence (AI) including digital records. </w:t>
      </w:r>
    </w:p>
    <w:p w14:paraId="5BF3A378" w14:textId="77777777" w:rsidR="00C15E68" w:rsidRPr="006566D1" w:rsidRDefault="00C15E68" w:rsidP="00C15E68">
      <w:pPr>
        <w:pStyle w:val="Heading1"/>
        <w:pBdr>
          <w:bottom w:val="single" w:sz="12" w:space="1" w:color="auto"/>
        </w:pBdr>
        <w:spacing w:before="240" w:after="120"/>
        <w:rPr>
          <w:rFonts w:asciiTheme="minorHAnsi" w:hAnsiTheme="minorHAnsi" w:cstheme="minorHAnsi"/>
          <w:sz w:val="32"/>
        </w:rPr>
      </w:pPr>
      <w:r w:rsidRPr="006566D1">
        <w:rPr>
          <w:rFonts w:asciiTheme="minorHAnsi" w:hAnsiTheme="minorHAnsi" w:cstheme="minorHAnsi"/>
          <w:sz w:val="32"/>
        </w:rPr>
        <w:t>BUSINESS UNIT OVERVIEW</w:t>
      </w:r>
    </w:p>
    <w:p w14:paraId="613BFBE2" w14:textId="70277CE1" w:rsidR="007613C4" w:rsidRPr="00022247" w:rsidRDefault="69D394A5" w:rsidP="002965F7">
      <w:pPr>
        <w:spacing w:before="120" w:after="120"/>
        <w:jc w:val="both"/>
        <w:textAlignment w:val="baseline"/>
        <w:rPr>
          <w:rFonts w:eastAsia="Calibri" w:cs="Calibri"/>
          <w:szCs w:val="24"/>
        </w:rPr>
      </w:pPr>
      <w:r w:rsidRPr="00022247">
        <w:rPr>
          <w:rFonts w:eastAsia="Calibri" w:cs="Calibri"/>
          <w:szCs w:val="24"/>
        </w:rPr>
        <w:t xml:space="preserve">The Technology Services Branch (TSB) implements and manages the ACT Government's information technology systems, communications services and core technology solutions that underpin service delivery across the ACT Government. This includes the network capabilities that form the bedrock of everything done in government. We engage with directorate partners to administer and support their business systems if necessary, and we also provide advice on anything related to ICT and new technologies. </w:t>
      </w:r>
    </w:p>
    <w:p w14:paraId="47CAE7EE" w14:textId="77777777" w:rsidR="002A43D2" w:rsidRPr="006566D1" w:rsidRDefault="007C029B" w:rsidP="00305A7F">
      <w:pPr>
        <w:pStyle w:val="Heading1"/>
        <w:pBdr>
          <w:bottom w:val="single" w:sz="12" w:space="1" w:color="auto"/>
        </w:pBdr>
        <w:spacing w:before="240" w:after="120"/>
        <w:rPr>
          <w:rFonts w:asciiTheme="minorHAnsi" w:hAnsiTheme="minorHAnsi" w:cstheme="minorHAnsi"/>
          <w:sz w:val="32"/>
        </w:rPr>
      </w:pPr>
      <w:r w:rsidRPr="006566D1">
        <w:rPr>
          <w:rFonts w:asciiTheme="minorHAnsi" w:hAnsiTheme="minorHAnsi" w:cstheme="minorHAnsi"/>
          <w:sz w:val="32"/>
        </w:rPr>
        <w:t>POSITION OVERVIEW</w:t>
      </w:r>
    </w:p>
    <w:p w14:paraId="01000629" w14:textId="59897576" w:rsidR="003D63D4" w:rsidRPr="006D12FC" w:rsidRDefault="008632D0" w:rsidP="002965F7">
      <w:pPr>
        <w:pStyle w:val="paragraph"/>
        <w:spacing w:before="120" w:beforeAutospacing="0" w:after="120" w:afterAutospacing="0"/>
        <w:jc w:val="both"/>
        <w:textAlignment w:val="baseline"/>
        <w:rPr>
          <w:rStyle w:val="normaltextrun"/>
          <w:rFonts w:asciiTheme="minorHAnsi" w:eastAsia="Calibri" w:hAnsiTheme="minorHAnsi" w:cstheme="minorHAnsi"/>
          <w:color w:val="000000"/>
          <w:shd w:val="clear" w:color="auto" w:fill="FFFFFF"/>
        </w:rPr>
      </w:pPr>
      <w:r w:rsidRPr="008632D0">
        <w:rPr>
          <w:rStyle w:val="normaltextrun"/>
          <w:rFonts w:asciiTheme="minorHAnsi" w:eastAsia="Calibri" w:hAnsiTheme="minorHAnsi"/>
          <w:color w:val="000000"/>
          <w:shd w:val="clear" w:color="auto" w:fill="FFFFFF"/>
        </w:rPr>
        <w:t xml:space="preserve">As part of the Oracle E-Business Technical Team, the Systems Analyst Programmer will undertake system analysis, application development and system support activities related to the E-Business Suite (EBS) application in an Information Technology Infrastructure Library (ITIL) environment. </w:t>
      </w:r>
    </w:p>
    <w:p w14:paraId="47CAE7F0" w14:textId="77777777" w:rsidR="008C40B5" w:rsidRPr="006566D1" w:rsidRDefault="00AE5D2C" w:rsidP="00305A7F">
      <w:pPr>
        <w:pStyle w:val="Heading1"/>
        <w:pBdr>
          <w:bottom w:val="single" w:sz="12" w:space="0" w:color="auto"/>
        </w:pBdr>
        <w:spacing w:before="240" w:after="120"/>
        <w:rPr>
          <w:rFonts w:asciiTheme="minorHAnsi" w:hAnsiTheme="minorHAnsi" w:cstheme="minorHAnsi"/>
          <w:sz w:val="32"/>
        </w:rPr>
      </w:pPr>
      <w:r w:rsidRPr="006566D1">
        <w:rPr>
          <w:rFonts w:asciiTheme="minorHAnsi" w:hAnsiTheme="minorHAnsi" w:cstheme="minorHAnsi"/>
          <w:sz w:val="32"/>
        </w:rPr>
        <w:t>WHAT YOU WILL DO</w:t>
      </w:r>
    </w:p>
    <w:p w14:paraId="5CEE41B9" w14:textId="77777777" w:rsidR="002A7EF8" w:rsidRPr="00BB6414" w:rsidRDefault="002A7EF8" w:rsidP="00BB6414">
      <w:pPr>
        <w:pStyle w:val="BodyText"/>
        <w:numPr>
          <w:ilvl w:val="0"/>
          <w:numId w:val="17"/>
        </w:numPr>
        <w:spacing w:before="120" w:after="120"/>
        <w:ind w:left="714" w:hanging="357"/>
        <w:jc w:val="both"/>
        <w:rPr>
          <w:szCs w:val="24"/>
        </w:rPr>
      </w:pPr>
      <w:r w:rsidRPr="00BB6414">
        <w:rPr>
          <w:szCs w:val="24"/>
        </w:rPr>
        <w:t>Analyse and resolve issues related to an Enterprise Resource Planning (ERP) platform.</w:t>
      </w:r>
    </w:p>
    <w:p w14:paraId="3B5C3524" w14:textId="77777777" w:rsidR="002A7EF8" w:rsidRPr="00BB6414" w:rsidRDefault="002A7EF8" w:rsidP="00BB6414">
      <w:pPr>
        <w:pStyle w:val="BodyText"/>
        <w:numPr>
          <w:ilvl w:val="0"/>
          <w:numId w:val="17"/>
        </w:numPr>
        <w:spacing w:before="120" w:after="120"/>
        <w:ind w:left="714" w:hanging="357"/>
        <w:jc w:val="both"/>
        <w:rPr>
          <w:szCs w:val="24"/>
        </w:rPr>
      </w:pPr>
      <w:r w:rsidRPr="00BB6414">
        <w:rPr>
          <w:szCs w:val="24"/>
        </w:rPr>
        <w:t>Undertake system analysis, specification, development, testing, documentation and reporting as required.</w:t>
      </w:r>
    </w:p>
    <w:p w14:paraId="5B6F853C" w14:textId="77777777" w:rsidR="002A7EF8" w:rsidRPr="00BB6414" w:rsidRDefault="002A7EF8" w:rsidP="00BB6414">
      <w:pPr>
        <w:pStyle w:val="BodyText"/>
        <w:numPr>
          <w:ilvl w:val="0"/>
          <w:numId w:val="17"/>
        </w:numPr>
        <w:spacing w:before="120" w:after="120"/>
        <w:ind w:left="714" w:hanging="357"/>
        <w:jc w:val="both"/>
        <w:rPr>
          <w:szCs w:val="24"/>
        </w:rPr>
      </w:pPr>
      <w:r w:rsidRPr="00BB6414">
        <w:rPr>
          <w:szCs w:val="24"/>
        </w:rPr>
        <w:t>Undertake and maintain technical and user documentation and upkeep of the ERP document repository.</w:t>
      </w:r>
    </w:p>
    <w:p w14:paraId="605742DC" w14:textId="77777777" w:rsidR="002A7EF8" w:rsidRPr="00BB6414" w:rsidRDefault="002A7EF8" w:rsidP="00BB6414">
      <w:pPr>
        <w:pStyle w:val="BodyText"/>
        <w:numPr>
          <w:ilvl w:val="0"/>
          <w:numId w:val="17"/>
        </w:numPr>
        <w:spacing w:before="120" w:after="120"/>
        <w:ind w:left="714" w:hanging="357"/>
        <w:jc w:val="both"/>
        <w:rPr>
          <w:szCs w:val="24"/>
        </w:rPr>
      </w:pPr>
      <w:r w:rsidRPr="00BB6414">
        <w:rPr>
          <w:szCs w:val="24"/>
        </w:rPr>
        <w:t>Provide 2nd tier support for the ERP platform by supporting users who are having trouble logging in to the application or printing from the application. Troubleshoot reported issues and assist with interpreting application errors.</w:t>
      </w:r>
    </w:p>
    <w:p w14:paraId="77D3A64C" w14:textId="77777777" w:rsidR="002A7EF8" w:rsidRPr="00BB6414" w:rsidRDefault="002A7EF8" w:rsidP="00BB6414">
      <w:pPr>
        <w:pStyle w:val="BodyText"/>
        <w:numPr>
          <w:ilvl w:val="0"/>
          <w:numId w:val="17"/>
        </w:numPr>
        <w:spacing w:before="120" w:after="120"/>
        <w:ind w:left="714" w:hanging="357"/>
        <w:jc w:val="both"/>
        <w:rPr>
          <w:szCs w:val="24"/>
        </w:rPr>
      </w:pPr>
      <w:r w:rsidRPr="00BB6414">
        <w:rPr>
          <w:szCs w:val="24"/>
        </w:rPr>
        <w:t>Liaise with ICT technical teams and Business Support Teams for support as required.</w:t>
      </w:r>
    </w:p>
    <w:p w14:paraId="3731B406" w14:textId="77777777" w:rsidR="00BB6414" w:rsidRPr="00BB6414" w:rsidRDefault="002A7EF8" w:rsidP="00BB6414">
      <w:pPr>
        <w:pStyle w:val="BodyText"/>
        <w:numPr>
          <w:ilvl w:val="0"/>
          <w:numId w:val="17"/>
        </w:numPr>
        <w:spacing w:before="120" w:after="120"/>
        <w:ind w:left="714" w:hanging="357"/>
        <w:jc w:val="both"/>
        <w:rPr>
          <w:szCs w:val="24"/>
        </w:rPr>
      </w:pPr>
      <w:r w:rsidRPr="00BB6414">
        <w:rPr>
          <w:szCs w:val="24"/>
        </w:rPr>
        <w:t>Coordinate, initiate and test applications as part of the regular monthly maintenance tasks.</w:t>
      </w:r>
    </w:p>
    <w:p w14:paraId="41F31E83" w14:textId="20D56FE0" w:rsidR="00BB6414" w:rsidRPr="00BB6414" w:rsidRDefault="00BB6414" w:rsidP="00BB6414">
      <w:pPr>
        <w:pStyle w:val="BodyText"/>
        <w:numPr>
          <w:ilvl w:val="0"/>
          <w:numId w:val="17"/>
        </w:numPr>
        <w:spacing w:before="120" w:after="120"/>
        <w:ind w:left="714" w:hanging="357"/>
        <w:jc w:val="both"/>
        <w:rPr>
          <w:szCs w:val="24"/>
        </w:rPr>
      </w:pPr>
      <w:r w:rsidRPr="00BB6414">
        <w:rPr>
          <w:szCs w:val="24"/>
        </w:rPr>
        <w:t>This role may be required to participate in an after-hours on-call roster.</w:t>
      </w:r>
    </w:p>
    <w:p w14:paraId="47CAE7FA" w14:textId="77777777" w:rsidR="00B6194A" w:rsidRPr="006566D1" w:rsidRDefault="00474D11" w:rsidP="00437549">
      <w:pPr>
        <w:pStyle w:val="Heading1"/>
        <w:pBdr>
          <w:bottom w:val="single" w:sz="12" w:space="0" w:color="auto"/>
        </w:pBdr>
        <w:rPr>
          <w:rFonts w:asciiTheme="minorHAnsi" w:hAnsiTheme="minorHAnsi" w:cstheme="minorHAnsi"/>
          <w:sz w:val="32"/>
        </w:rPr>
      </w:pPr>
      <w:r w:rsidRPr="006566D1">
        <w:rPr>
          <w:rFonts w:asciiTheme="minorHAnsi" w:hAnsiTheme="minorHAnsi" w:cstheme="minorHAnsi"/>
          <w:sz w:val="32"/>
        </w:rPr>
        <w:t xml:space="preserve">WHAT </w:t>
      </w:r>
      <w:r w:rsidR="005C290A" w:rsidRPr="006566D1">
        <w:rPr>
          <w:rFonts w:asciiTheme="minorHAnsi" w:hAnsiTheme="minorHAnsi" w:cstheme="minorHAnsi"/>
          <w:sz w:val="32"/>
        </w:rPr>
        <w:t>YOU</w:t>
      </w:r>
      <w:r w:rsidR="00C51FDA" w:rsidRPr="006566D1">
        <w:rPr>
          <w:rFonts w:asciiTheme="minorHAnsi" w:hAnsiTheme="minorHAnsi" w:cstheme="minorHAnsi"/>
          <w:sz w:val="32"/>
        </w:rPr>
        <w:t xml:space="preserve"> REQUIRE</w:t>
      </w:r>
    </w:p>
    <w:p w14:paraId="5CC5DABF" w14:textId="77777777" w:rsidR="00962109" w:rsidRPr="006566D1" w:rsidRDefault="00962109" w:rsidP="002965F7">
      <w:pPr>
        <w:pStyle w:val="Default"/>
        <w:spacing w:before="120" w:after="120"/>
        <w:jc w:val="both"/>
        <w:rPr>
          <w:rFonts w:asciiTheme="minorHAnsi" w:hAnsiTheme="minorHAnsi" w:cstheme="minorHAnsi"/>
        </w:rPr>
      </w:pPr>
      <w:r w:rsidRPr="006566D1">
        <w:rPr>
          <w:rFonts w:asciiTheme="minorHAnsi" w:hAnsiTheme="minorHAnsi" w:cstheme="minorHAnsi"/>
        </w:rPr>
        <w:t xml:space="preserve">The information below describes the capabilities required to perform the duties and responsibilities of the position. </w:t>
      </w:r>
    </w:p>
    <w:p w14:paraId="69B7BC8E" w14:textId="40AC6FF3" w:rsidR="0018069C" w:rsidRPr="002C12F5" w:rsidRDefault="0018069C" w:rsidP="002965F7">
      <w:pPr>
        <w:pStyle w:val="Default"/>
        <w:spacing w:before="120" w:after="120"/>
        <w:rPr>
          <w:rFonts w:asciiTheme="minorHAnsi" w:hAnsiTheme="minorHAnsi" w:cstheme="minorHAnsi"/>
          <w:sz w:val="28"/>
          <w:szCs w:val="28"/>
        </w:rPr>
      </w:pPr>
      <w:r w:rsidRPr="002C12F5">
        <w:rPr>
          <w:rFonts w:asciiTheme="minorHAnsi" w:hAnsiTheme="minorHAnsi" w:cstheme="minorHAnsi"/>
          <w:b/>
          <w:bCs/>
          <w:sz w:val="28"/>
          <w:szCs w:val="28"/>
        </w:rPr>
        <w:t>Capabilities</w:t>
      </w:r>
    </w:p>
    <w:p w14:paraId="3049E309" w14:textId="77777777" w:rsidR="00962109" w:rsidRPr="002C12F5" w:rsidRDefault="00962109" w:rsidP="00A644B2">
      <w:pPr>
        <w:pStyle w:val="BodyText"/>
        <w:spacing w:before="120" w:after="60"/>
        <w:rPr>
          <w:rFonts w:asciiTheme="minorHAnsi" w:hAnsiTheme="minorHAnsi" w:cstheme="minorHAnsi"/>
          <w:b/>
          <w:szCs w:val="24"/>
        </w:rPr>
      </w:pPr>
      <w:r w:rsidRPr="002C12F5">
        <w:rPr>
          <w:rFonts w:asciiTheme="minorHAnsi" w:hAnsiTheme="minorHAnsi" w:cstheme="minorHAnsi"/>
          <w:b/>
          <w:szCs w:val="24"/>
        </w:rPr>
        <w:t xml:space="preserve">Professional / Technical Skills and Knowledge </w:t>
      </w:r>
    </w:p>
    <w:p w14:paraId="7D1230FA" w14:textId="1550C862" w:rsidR="00EA3A52" w:rsidRPr="00EA3A52" w:rsidRDefault="00EA3A52" w:rsidP="002F5268">
      <w:pPr>
        <w:pStyle w:val="ListParagraph"/>
        <w:numPr>
          <w:ilvl w:val="0"/>
          <w:numId w:val="23"/>
        </w:numPr>
        <w:spacing w:before="120" w:after="120"/>
        <w:rPr>
          <w:szCs w:val="24"/>
        </w:rPr>
      </w:pPr>
      <w:r w:rsidRPr="00EA3A52">
        <w:rPr>
          <w:szCs w:val="24"/>
        </w:rPr>
        <w:t>Demonstrated knowledge of, or the proven ability to quickly learn an Enterprise Resource Planning (ERP) platform such as Oracle E-Business Suite.</w:t>
      </w:r>
    </w:p>
    <w:p w14:paraId="19EBE0BC" w14:textId="0B30BCF4" w:rsidR="0085501E" w:rsidRPr="0085501E" w:rsidRDefault="00664C15" w:rsidP="002F5268">
      <w:pPr>
        <w:pStyle w:val="BodyText"/>
        <w:numPr>
          <w:ilvl w:val="0"/>
          <w:numId w:val="23"/>
        </w:numPr>
        <w:spacing w:before="120" w:after="120"/>
        <w:ind w:left="714" w:hanging="357"/>
        <w:contextualSpacing/>
        <w:jc w:val="both"/>
        <w:rPr>
          <w:szCs w:val="24"/>
        </w:rPr>
      </w:pPr>
      <w:r>
        <w:rPr>
          <w:szCs w:val="24"/>
        </w:rPr>
        <w:t>Demonstrated e</w:t>
      </w:r>
      <w:r w:rsidR="0085501E" w:rsidRPr="0085501E">
        <w:rPr>
          <w:szCs w:val="24"/>
        </w:rPr>
        <w:t>xperience in using S</w:t>
      </w:r>
      <w:r>
        <w:rPr>
          <w:szCs w:val="24"/>
        </w:rPr>
        <w:t xml:space="preserve">tructured Query Language </w:t>
      </w:r>
      <w:r w:rsidR="0085501E" w:rsidRPr="0085501E">
        <w:rPr>
          <w:szCs w:val="24"/>
        </w:rPr>
        <w:t>to construct queries for data extraction from multiple database tables</w:t>
      </w:r>
      <w:r>
        <w:rPr>
          <w:szCs w:val="24"/>
        </w:rPr>
        <w:t xml:space="preserve"> with p</w:t>
      </w:r>
      <w:r w:rsidR="0085501E" w:rsidRPr="0085501E">
        <w:rPr>
          <w:szCs w:val="24"/>
        </w:rPr>
        <w:t>roficiency in SQL, PL/SQL</w:t>
      </w:r>
      <w:r w:rsidR="007E054B">
        <w:rPr>
          <w:szCs w:val="24"/>
        </w:rPr>
        <w:t xml:space="preserve"> and </w:t>
      </w:r>
      <w:r w:rsidR="007E054B" w:rsidRPr="005A714A">
        <w:rPr>
          <w:szCs w:val="24"/>
        </w:rPr>
        <w:t>Unix Shell scripting</w:t>
      </w:r>
      <w:r w:rsidR="007E054B">
        <w:rPr>
          <w:szCs w:val="24"/>
        </w:rPr>
        <w:t>.</w:t>
      </w:r>
    </w:p>
    <w:p w14:paraId="09195176" w14:textId="77777777" w:rsidR="0085501E" w:rsidRPr="0085501E" w:rsidRDefault="0085501E" w:rsidP="002F5268">
      <w:pPr>
        <w:pStyle w:val="BodyText"/>
        <w:numPr>
          <w:ilvl w:val="0"/>
          <w:numId w:val="23"/>
        </w:numPr>
        <w:spacing w:before="120" w:after="120"/>
        <w:ind w:left="714" w:hanging="357"/>
        <w:contextualSpacing/>
        <w:jc w:val="both"/>
        <w:rPr>
          <w:szCs w:val="24"/>
        </w:rPr>
      </w:pPr>
      <w:r w:rsidRPr="0085501E">
        <w:rPr>
          <w:szCs w:val="24"/>
        </w:rPr>
        <w:t>Knowledge of ICT services and processes and the ability to provide support to users utilising Information Technology Infrastructure Library (ITIL) fundamentals.</w:t>
      </w:r>
    </w:p>
    <w:p w14:paraId="4A31055C" w14:textId="70F22490" w:rsidR="00962109" w:rsidRPr="005F2D99" w:rsidRDefault="0085501E" w:rsidP="002F5268">
      <w:pPr>
        <w:pStyle w:val="BodyText"/>
        <w:numPr>
          <w:ilvl w:val="0"/>
          <w:numId w:val="23"/>
        </w:numPr>
        <w:spacing w:before="120" w:after="120"/>
        <w:ind w:left="714" w:hanging="357"/>
        <w:contextualSpacing/>
        <w:jc w:val="both"/>
        <w:rPr>
          <w:szCs w:val="24"/>
        </w:rPr>
      </w:pPr>
      <w:r w:rsidRPr="0085501E">
        <w:rPr>
          <w:szCs w:val="24"/>
        </w:rPr>
        <w:t xml:space="preserve">Knowledge of, or the proven ability to quickly learn Information Technology Service Management (ITSM) tools, such as Service Now or equivalent. </w:t>
      </w:r>
    </w:p>
    <w:p w14:paraId="5025CA88" w14:textId="77777777" w:rsidR="00BF7F38" w:rsidRDefault="00BF7F38" w:rsidP="00A644B2">
      <w:pPr>
        <w:pStyle w:val="BodyText"/>
        <w:spacing w:before="120" w:after="60"/>
        <w:rPr>
          <w:rFonts w:asciiTheme="minorHAnsi" w:hAnsiTheme="minorHAnsi" w:cstheme="minorHAnsi"/>
          <w:b/>
          <w:szCs w:val="24"/>
        </w:rPr>
      </w:pPr>
    </w:p>
    <w:p w14:paraId="55A774A2" w14:textId="70FA5F45" w:rsidR="00962109" w:rsidRPr="002C12F5" w:rsidRDefault="00962109" w:rsidP="00A644B2">
      <w:pPr>
        <w:pStyle w:val="BodyText"/>
        <w:spacing w:before="120" w:after="60"/>
        <w:rPr>
          <w:rFonts w:asciiTheme="minorHAnsi" w:hAnsiTheme="minorHAnsi" w:cstheme="minorHAnsi"/>
          <w:b/>
          <w:szCs w:val="24"/>
        </w:rPr>
      </w:pPr>
      <w:r w:rsidRPr="002C12F5">
        <w:rPr>
          <w:rFonts w:asciiTheme="minorHAnsi" w:hAnsiTheme="minorHAnsi" w:cstheme="minorHAnsi"/>
          <w:b/>
          <w:szCs w:val="24"/>
        </w:rPr>
        <w:lastRenderedPageBreak/>
        <w:t xml:space="preserve">Behavioural Capabilities </w:t>
      </w:r>
    </w:p>
    <w:p w14:paraId="6EBDAA74" w14:textId="50F57592" w:rsidR="00493FF6" w:rsidRPr="00493FF6" w:rsidRDefault="00493FF6" w:rsidP="002F5268">
      <w:pPr>
        <w:pStyle w:val="BodyText"/>
        <w:numPr>
          <w:ilvl w:val="0"/>
          <w:numId w:val="23"/>
        </w:numPr>
        <w:spacing w:before="120" w:after="120"/>
        <w:ind w:left="714" w:hanging="357"/>
        <w:jc w:val="both"/>
        <w:rPr>
          <w:szCs w:val="24"/>
        </w:rPr>
      </w:pPr>
      <w:r w:rsidRPr="00493FF6">
        <w:rPr>
          <w:szCs w:val="24"/>
        </w:rPr>
        <w:t>Excellent written and verbal communication skills.</w:t>
      </w:r>
    </w:p>
    <w:p w14:paraId="7D411A60" w14:textId="77777777" w:rsidR="00493FF6" w:rsidRPr="00493FF6" w:rsidRDefault="00493FF6" w:rsidP="002F5268">
      <w:pPr>
        <w:pStyle w:val="BodyText"/>
        <w:numPr>
          <w:ilvl w:val="0"/>
          <w:numId w:val="23"/>
        </w:numPr>
        <w:spacing w:before="120" w:after="120"/>
        <w:ind w:left="714" w:hanging="357"/>
        <w:jc w:val="both"/>
        <w:rPr>
          <w:szCs w:val="24"/>
        </w:rPr>
      </w:pPr>
      <w:r w:rsidRPr="00493FF6">
        <w:rPr>
          <w:szCs w:val="24"/>
        </w:rPr>
        <w:t>Excellent interpersonal skills and maturity to relate to staff at all levels within the organisation.</w:t>
      </w:r>
    </w:p>
    <w:p w14:paraId="3B328C16" w14:textId="483656E2" w:rsidR="00D76403" w:rsidRPr="006E521E" w:rsidRDefault="006F4182" w:rsidP="002F5268">
      <w:pPr>
        <w:pStyle w:val="BodyText"/>
        <w:numPr>
          <w:ilvl w:val="0"/>
          <w:numId w:val="23"/>
        </w:numPr>
        <w:spacing w:before="120" w:after="120"/>
        <w:ind w:left="714" w:hanging="357"/>
        <w:jc w:val="both"/>
        <w:rPr>
          <w:szCs w:val="24"/>
        </w:rPr>
      </w:pPr>
      <w:r w:rsidRPr="006F4182">
        <w:rPr>
          <w:szCs w:val="24"/>
        </w:rPr>
        <w:t>Demonstrated understanding of Work, Health and Safety (WH&amp;S) and displays behaviours that are consistent with the ACTPS values of Respect, Collaboration, Integrity, and Innovation</w:t>
      </w:r>
      <w:r w:rsidR="00493FF6" w:rsidRPr="00493FF6">
        <w:rPr>
          <w:szCs w:val="24"/>
        </w:rPr>
        <w:t>.</w:t>
      </w:r>
    </w:p>
    <w:p w14:paraId="69986E37" w14:textId="77777777" w:rsidR="0067139F" w:rsidRPr="00625680" w:rsidRDefault="0067139F" w:rsidP="00625680">
      <w:pPr>
        <w:pStyle w:val="BodyText"/>
        <w:spacing w:before="120" w:after="60"/>
        <w:rPr>
          <w:b/>
          <w:sz w:val="28"/>
          <w:szCs w:val="28"/>
        </w:rPr>
      </w:pPr>
      <w:r w:rsidRPr="00625680">
        <w:rPr>
          <w:b/>
          <w:sz w:val="28"/>
          <w:szCs w:val="28"/>
        </w:rPr>
        <w:t>Compliance Requirements / Qualifications</w:t>
      </w:r>
    </w:p>
    <w:p w14:paraId="113439A8" w14:textId="77777777" w:rsidR="00FA3C33" w:rsidRPr="00FA3C33" w:rsidRDefault="00FA3C33" w:rsidP="00FA3C33">
      <w:pPr>
        <w:pStyle w:val="ListParagraph"/>
        <w:numPr>
          <w:ilvl w:val="0"/>
          <w:numId w:val="24"/>
        </w:numPr>
        <w:rPr>
          <w:szCs w:val="24"/>
        </w:rPr>
      </w:pPr>
      <w:r w:rsidRPr="00FA3C33">
        <w:rPr>
          <w:szCs w:val="24"/>
        </w:rPr>
        <w:t>This role requires a pre-employment National Police Check</w:t>
      </w:r>
    </w:p>
    <w:p w14:paraId="578B6423" w14:textId="77777777" w:rsidR="00FA3C33" w:rsidRDefault="00B90393" w:rsidP="00267061">
      <w:pPr>
        <w:pStyle w:val="ListParagraph"/>
        <w:numPr>
          <w:ilvl w:val="0"/>
          <w:numId w:val="24"/>
        </w:numPr>
        <w:spacing w:before="60" w:after="60"/>
        <w:ind w:left="714" w:hanging="357"/>
        <w:jc w:val="both"/>
        <w:rPr>
          <w:szCs w:val="24"/>
        </w:rPr>
      </w:pPr>
      <w:r w:rsidRPr="00FA3C33">
        <w:rPr>
          <w:szCs w:val="24"/>
        </w:rPr>
        <w:t>Tertiary qualifications in a relevant STEM field such as Software Engineering or relevant ‘Oracle Certified’ certifications and training would be highly advantageous.</w:t>
      </w:r>
    </w:p>
    <w:p w14:paraId="62D451F7" w14:textId="2CF53F55" w:rsidR="00F65DD8" w:rsidRPr="00FA3C33" w:rsidRDefault="00F65DD8" w:rsidP="00267061">
      <w:pPr>
        <w:pStyle w:val="ListParagraph"/>
        <w:numPr>
          <w:ilvl w:val="0"/>
          <w:numId w:val="24"/>
        </w:numPr>
        <w:spacing w:before="60" w:after="60"/>
        <w:ind w:left="714" w:hanging="357"/>
        <w:jc w:val="both"/>
        <w:rPr>
          <w:szCs w:val="24"/>
        </w:rPr>
      </w:pPr>
      <w:r w:rsidRPr="00FA3C33">
        <w:rPr>
          <w:szCs w:val="24"/>
        </w:rPr>
        <w:t>Possessing an Infrastructure Technology Information Library (ITIL) Foundation Certificate or experience working in an ITIL environment</w:t>
      </w:r>
      <w:r w:rsidR="00E86393" w:rsidRPr="00FA3C33">
        <w:rPr>
          <w:szCs w:val="24"/>
        </w:rPr>
        <w:t xml:space="preserve"> is highly </w:t>
      </w:r>
      <w:r w:rsidR="006E521E" w:rsidRPr="00FA3C33">
        <w:rPr>
          <w:szCs w:val="24"/>
        </w:rPr>
        <w:t>desirable</w:t>
      </w:r>
      <w:r w:rsidRPr="00FA3C33">
        <w:rPr>
          <w:szCs w:val="24"/>
        </w:rPr>
        <w:t xml:space="preserve">. </w:t>
      </w:r>
    </w:p>
    <w:p w14:paraId="3CF75A66" w14:textId="77777777" w:rsidR="00E86393" w:rsidRPr="00F65DD8" w:rsidRDefault="00E86393" w:rsidP="005A714A">
      <w:pPr>
        <w:pStyle w:val="BodyText"/>
        <w:numPr>
          <w:ilvl w:val="0"/>
          <w:numId w:val="24"/>
        </w:numPr>
        <w:spacing w:before="60" w:after="60"/>
        <w:ind w:left="714" w:hanging="357"/>
        <w:contextualSpacing/>
        <w:jc w:val="both"/>
        <w:rPr>
          <w:szCs w:val="24"/>
        </w:rPr>
      </w:pPr>
      <w:r w:rsidRPr="00F65DD8">
        <w:rPr>
          <w:szCs w:val="24"/>
        </w:rPr>
        <w:t>Tertiary qualifications in Information Technology or a related field</w:t>
      </w:r>
      <w:r>
        <w:rPr>
          <w:szCs w:val="24"/>
        </w:rPr>
        <w:t xml:space="preserve"> is desirable</w:t>
      </w:r>
      <w:r w:rsidRPr="00F65DD8">
        <w:rPr>
          <w:szCs w:val="24"/>
        </w:rPr>
        <w:t xml:space="preserve">. </w:t>
      </w:r>
    </w:p>
    <w:p w14:paraId="4E03A1A4" w14:textId="77777777" w:rsidR="00BF62F2" w:rsidRDefault="00F65DD8" w:rsidP="005A714A">
      <w:pPr>
        <w:pStyle w:val="BodyText"/>
        <w:numPr>
          <w:ilvl w:val="0"/>
          <w:numId w:val="24"/>
        </w:numPr>
        <w:spacing w:before="60" w:after="60"/>
        <w:ind w:left="714" w:hanging="357"/>
        <w:contextualSpacing/>
        <w:jc w:val="both"/>
        <w:rPr>
          <w:szCs w:val="24"/>
        </w:rPr>
      </w:pPr>
      <w:r w:rsidRPr="00F65DD8">
        <w:rPr>
          <w:szCs w:val="24"/>
        </w:rPr>
        <w:t>Experience working in a service desk or end-user support role</w:t>
      </w:r>
      <w:r w:rsidR="00BF62F2">
        <w:rPr>
          <w:szCs w:val="24"/>
        </w:rPr>
        <w:t xml:space="preserve"> is desirable</w:t>
      </w:r>
    </w:p>
    <w:p w14:paraId="47CAE81C" w14:textId="63446598" w:rsidR="00072674" w:rsidRPr="005F2D99" w:rsidRDefault="00BF62F2" w:rsidP="005A714A">
      <w:pPr>
        <w:pStyle w:val="BodyText"/>
        <w:numPr>
          <w:ilvl w:val="0"/>
          <w:numId w:val="24"/>
        </w:numPr>
        <w:spacing w:before="60" w:after="60"/>
        <w:ind w:left="714" w:hanging="357"/>
        <w:contextualSpacing/>
        <w:jc w:val="both"/>
        <w:rPr>
          <w:szCs w:val="24"/>
        </w:rPr>
      </w:pPr>
      <w:r>
        <w:rPr>
          <w:szCs w:val="24"/>
        </w:rPr>
        <w:t xml:space="preserve">A current </w:t>
      </w:r>
      <w:r w:rsidR="00FC18D7">
        <w:rPr>
          <w:szCs w:val="24"/>
        </w:rPr>
        <w:t>class C drivers license is desirable</w:t>
      </w:r>
      <w:r w:rsidR="00F65DD8" w:rsidRPr="00F65DD8">
        <w:rPr>
          <w:szCs w:val="24"/>
        </w:rPr>
        <w:t>.</w:t>
      </w:r>
    </w:p>
    <w:p w14:paraId="47CAE81D" w14:textId="2B02232B" w:rsidR="002A43D2" w:rsidRPr="002837AA" w:rsidRDefault="00C82565" w:rsidP="00A644B2">
      <w:pPr>
        <w:pStyle w:val="Heading1"/>
        <w:pBdr>
          <w:bottom w:val="single" w:sz="12" w:space="0" w:color="auto"/>
        </w:pBdr>
        <w:spacing w:before="360" w:after="120"/>
        <w:rPr>
          <w:rFonts w:asciiTheme="majorHAnsi" w:hAnsiTheme="majorHAnsi" w:cstheme="majorHAnsi"/>
          <w:b w:val="0"/>
          <w:sz w:val="32"/>
        </w:rPr>
      </w:pPr>
      <w:r w:rsidRPr="002837AA">
        <w:rPr>
          <w:rFonts w:asciiTheme="minorHAnsi" w:hAnsiTheme="minorHAnsi" w:cstheme="minorHAnsi"/>
          <w:sz w:val="32"/>
        </w:rPr>
        <w:t>W</w:t>
      </w:r>
      <w:r w:rsidR="002A43D2" w:rsidRPr="002837AA">
        <w:rPr>
          <w:rFonts w:asciiTheme="minorHAnsi" w:hAnsiTheme="minorHAnsi" w:cstheme="minorHAnsi"/>
          <w:sz w:val="32"/>
        </w:rPr>
        <w:t>ORK ENVIRONMENT DESCRIPTION</w:t>
      </w:r>
      <w:r w:rsidR="002A43D2" w:rsidRPr="002837AA">
        <w:rPr>
          <w:rFonts w:asciiTheme="majorHAnsi" w:hAnsiTheme="majorHAnsi" w:cstheme="majorHAnsi"/>
          <w:sz w:val="32"/>
        </w:rPr>
        <w:t xml:space="preserve"> </w:t>
      </w:r>
    </w:p>
    <w:p w14:paraId="2F5DFB07" w14:textId="1C0975F3" w:rsidR="00FE2A06" w:rsidRPr="002837AA" w:rsidRDefault="002A43D2" w:rsidP="00A644B2">
      <w:pPr>
        <w:spacing w:before="120" w:after="120"/>
        <w:jc w:val="both"/>
        <w:rPr>
          <w:rStyle w:val="normaltextrun"/>
          <w:rFonts w:asciiTheme="minorHAnsi" w:eastAsia="Calibri" w:hAnsiTheme="minorHAnsi" w:cstheme="minorHAnsi"/>
          <w:color w:val="000000"/>
          <w:shd w:val="clear" w:color="auto" w:fill="FFFFFF"/>
        </w:rPr>
      </w:pPr>
      <w:r w:rsidRPr="002837AA">
        <w:rPr>
          <w:rStyle w:val="normaltextrun"/>
          <w:rFonts w:eastAsia="Calibri"/>
          <w:color w:val="000000"/>
          <w:shd w:val="clear" w:color="auto" w:fill="FFFFFF"/>
        </w:rPr>
        <w:t xml:space="preserve">The following work environment description outlines the inherent requirements of the role </w:t>
      </w:r>
      <w:r w:rsidR="00BB1A75">
        <w:rPr>
          <w:rStyle w:val="normaltextrun"/>
          <w:rFonts w:eastAsia="Calibri"/>
          <w:color w:val="000000"/>
          <w:shd w:val="clear" w:color="auto" w:fill="FFFFFF"/>
        </w:rPr>
        <w:t xml:space="preserve">of </w:t>
      </w:r>
      <w:r w:rsidR="00E41F45">
        <w:rPr>
          <w:rStyle w:val="normaltextrun"/>
          <w:rFonts w:asciiTheme="minorHAnsi" w:eastAsia="Calibri" w:hAnsiTheme="minorHAnsi" w:cstheme="minorHAnsi"/>
          <w:color w:val="000000"/>
          <w:szCs w:val="24"/>
          <w:shd w:val="clear" w:color="auto" w:fill="FFFFFF"/>
        </w:rPr>
        <w:t xml:space="preserve">System Analyst Programmer </w:t>
      </w:r>
      <w:r w:rsidR="00FE2A06" w:rsidRPr="002837AA">
        <w:rPr>
          <w:rStyle w:val="normaltextrun"/>
          <w:rFonts w:asciiTheme="minorHAnsi" w:eastAsia="Calibri" w:hAnsiTheme="minorHAnsi" w:cstheme="minorHAnsi"/>
          <w:color w:val="000000"/>
          <w:szCs w:val="24"/>
          <w:shd w:val="clear" w:color="auto" w:fill="FFFFFF"/>
        </w:rPr>
        <w:t>(P</w:t>
      </w:r>
      <w:r w:rsidR="00F91EA5">
        <w:rPr>
          <w:rStyle w:val="normaltextrun"/>
          <w:rFonts w:asciiTheme="minorHAnsi" w:eastAsia="Calibri" w:hAnsiTheme="minorHAnsi" w:cstheme="minorHAnsi"/>
          <w:color w:val="000000"/>
          <w:szCs w:val="24"/>
          <w:shd w:val="clear" w:color="auto" w:fill="FFFFFF"/>
        </w:rPr>
        <w:t>23085</w:t>
      </w:r>
      <w:r w:rsidR="00FE2A06" w:rsidRPr="002837AA">
        <w:rPr>
          <w:rStyle w:val="normaltextrun"/>
          <w:rFonts w:asciiTheme="minorHAnsi" w:eastAsia="Calibri" w:hAnsiTheme="minorHAnsi" w:cstheme="minorHAnsi"/>
          <w:color w:val="000000"/>
          <w:szCs w:val="24"/>
        </w:rPr>
        <w:t>)</w:t>
      </w:r>
      <w:r w:rsidR="00FE2A06" w:rsidRPr="002837AA">
        <w:rPr>
          <w:rStyle w:val="normaltextrun"/>
          <w:rFonts w:asciiTheme="minorHAnsi" w:eastAsia="Calibri" w:hAnsiTheme="minorHAnsi" w:cstheme="minorHAnsi"/>
          <w:color w:val="000000"/>
          <w:szCs w:val="24"/>
          <w:shd w:val="clear" w:color="auto" w:fill="FFFFFF"/>
        </w:rPr>
        <w:t xml:space="preserv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E2A06" w:rsidRPr="00990D34" w14:paraId="38A5BDA5" w14:textId="77777777" w:rsidTr="000D4AB4">
        <w:trPr>
          <w:trHeight w:val="454"/>
        </w:trPr>
        <w:tc>
          <w:tcPr>
            <w:tcW w:w="6912" w:type="dxa"/>
            <w:shd w:val="clear" w:color="auto" w:fill="DEEAF6" w:themeFill="accent1" w:themeFillTint="33"/>
            <w:vAlign w:val="center"/>
          </w:tcPr>
          <w:p w14:paraId="43740DF7" w14:textId="77777777" w:rsidR="00FE2A06" w:rsidRPr="00990D34" w:rsidRDefault="00FE2A06" w:rsidP="000D4AB4">
            <w:pPr>
              <w:pStyle w:val="Tableheading"/>
              <w:spacing w:line="276" w:lineRule="auto"/>
              <w:rPr>
                <w:sz w:val="22"/>
              </w:rPr>
            </w:pPr>
            <w:r w:rsidRPr="00990D34">
              <w:rPr>
                <w:sz w:val="22"/>
              </w:rPr>
              <w:t>ADMINISTRATIVE</w:t>
            </w:r>
          </w:p>
        </w:tc>
        <w:tc>
          <w:tcPr>
            <w:tcW w:w="2694" w:type="dxa"/>
            <w:shd w:val="clear" w:color="auto" w:fill="DEEAF6" w:themeFill="accent1" w:themeFillTint="33"/>
            <w:vAlign w:val="center"/>
          </w:tcPr>
          <w:p w14:paraId="56488F13"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7A97D8FE" w14:textId="77777777" w:rsidTr="000D4AB4">
        <w:trPr>
          <w:trHeight w:val="283"/>
        </w:trPr>
        <w:tc>
          <w:tcPr>
            <w:tcW w:w="6912" w:type="dxa"/>
            <w:vAlign w:val="center"/>
          </w:tcPr>
          <w:p w14:paraId="49693271" w14:textId="77777777" w:rsidR="00FE2A06" w:rsidRPr="00990D34" w:rsidRDefault="00FE2A06" w:rsidP="000D4AB4">
            <w:pPr>
              <w:pStyle w:val="Tabletext"/>
              <w:spacing w:before="0" w:after="0" w:line="276" w:lineRule="auto"/>
              <w:rPr>
                <w:sz w:val="22"/>
              </w:rPr>
            </w:pPr>
            <w:r w:rsidRPr="00990D34">
              <w:rPr>
                <w:sz w:val="22"/>
              </w:rPr>
              <w:t>Telephone use</w:t>
            </w:r>
          </w:p>
        </w:tc>
        <w:sdt>
          <w:sdtPr>
            <w:rPr>
              <w:sz w:val="22"/>
            </w:rPr>
            <w:id w:val="233384988"/>
            <w:placeholder>
              <w:docPart w:val="DD9B656C13EB45D09265E0E23940EB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0E82C" w14:textId="77777777" w:rsidR="00FE2A06" w:rsidRPr="00990D34" w:rsidRDefault="00FE2A06" w:rsidP="000D4AB4">
                <w:pPr>
                  <w:pStyle w:val="Tabletext"/>
                  <w:spacing w:before="0" w:after="0" w:line="276" w:lineRule="auto"/>
                  <w:jc w:val="center"/>
                  <w:rPr>
                    <w:sz w:val="22"/>
                  </w:rPr>
                </w:pPr>
                <w:r w:rsidRPr="00990D34">
                  <w:rPr>
                    <w:sz w:val="22"/>
                  </w:rPr>
                  <w:t>Frequently</w:t>
                </w:r>
              </w:p>
            </w:tc>
          </w:sdtContent>
        </w:sdt>
      </w:tr>
      <w:tr w:rsidR="00FE2A06" w:rsidRPr="00990D34" w14:paraId="2D41C8D1" w14:textId="77777777" w:rsidTr="000D4AB4">
        <w:trPr>
          <w:trHeight w:val="283"/>
        </w:trPr>
        <w:tc>
          <w:tcPr>
            <w:tcW w:w="6912" w:type="dxa"/>
            <w:vAlign w:val="center"/>
          </w:tcPr>
          <w:p w14:paraId="2E6C6F87" w14:textId="77777777" w:rsidR="00FE2A06" w:rsidRPr="00990D34" w:rsidRDefault="00FE2A06" w:rsidP="000D4AB4">
            <w:pPr>
              <w:pStyle w:val="Tabletext"/>
              <w:spacing w:before="0" w:after="0" w:line="276" w:lineRule="auto"/>
              <w:rPr>
                <w:sz w:val="22"/>
              </w:rPr>
            </w:pPr>
            <w:r w:rsidRPr="00990D34">
              <w:rPr>
                <w:sz w:val="22"/>
              </w:rPr>
              <w:t>General computer use</w:t>
            </w:r>
          </w:p>
        </w:tc>
        <w:sdt>
          <w:sdtPr>
            <w:rPr>
              <w:sz w:val="22"/>
            </w:rPr>
            <w:id w:val="407194553"/>
            <w:placeholder>
              <w:docPart w:val="75C17E3A4A794F74AFD9AD516099D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FF4D36" w14:textId="77777777" w:rsidR="00FE2A06" w:rsidRPr="00990D34" w:rsidRDefault="00FE2A06" w:rsidP="000D4AB4">
                <w:pPr>
                  <w:pStyle w:val="Tabletext"/>
                  <w:spacing w:before="0" w:after="0" w:line="276" w:lineRule="auto"/>
                  <w:jc w:val="center"/>
                  <w:rPr>
                    <w:sz w:val="22"/>
                  </w:rPr>
                </w:pPr>
                <w:r w:rsidRPr="00990D34">
                  <w:rPr>
                    <w:sz w:val="22"/>
                  </w:rPr>
                  <w:t>Frequently</w:t>
                </w:r>
              </w:p>
            </w:tc>
          </w:sdtContent>
        </w:sdt>
      </w:tr>
      <w:tr w:rsidR="00FE2A06" w:rsidRPr="00990D34" w14:paraId="29388CD8" w14:textId="77777777" w:rsidTr="000D4AB4">
        <w:trPr>
          <w:trHeight w:val="283"/>
        </w:trPr>
        <w:tc>
          <w:tcPr>
            <w:tcW w:w="6912" w:type="dxa"/>
            <w:vAlign w:val="center"/>
          </w:tcPr>
          <w:p w14:paraId="4FC1B63E" w14:textId="77777777" w:rsidR="00FE2A06" w:rsidRPr="00990D34" w:rsidRDefault="00FE2A06" w:rsidP="000D4AB4">
            <w:pPr>
              <w:pStyle w:val="Tabletext"/>
              <w:spacing w:before="0" w:after="0" w:line="276" w:lineRule="auto"/>
              <w:rPr>
                <w:sz w:val="22"/>
              </w:rPr>
            </w:pPr>
            <w:r w:rsidRPr="00990D34">
              <w:rPr>
                <w:sz w:val="22"/>
              </w:rPr>
              <w:t>Extensive keying/data entry</w:t>
            </w:r>
          </w:p>
        </w:tc>
        <w:sdt>
          <w:sdtPr>
            <w:rPr>
              <w:sz w:val="22"/>
            </w:rPr>
            <w:id w:val="407194555"/>
            <w:placeholder>
              <w:docPart w:val="0B2060147BDE47A9AC2732B5E393DF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794AD4" w14:textId="77777777" w:rsidR="00FE2A06" w:rsidRPr="00990D34" w:rsidRDefault="00FE2A06" w:rsidP="000D4AB4">
                <w:pPr>
                  <w:pStyle w:val="Tabletext"/>
                  <w:spacing w:before="0" w:after="0" w:line="276" w:lineRule="auto"/>
                  <w:jc w:val="center"/>
                  <w:rPr>
                    <w:sz w:val="22"/>
                  </w:rPr>
                </w:pPr>
                <w:r w:rsidRPr="00990D34">
                  <w:rPr>
                    <w:sz w:val="22"/>
                  </w:rPr>
                  <w:t>Frequently</w:t>
                </w:r>
              </w:p>
            </w:tc>
          </w:sdtContent>
        </w:sdt>
      </w:tr>
      <w:tr w:rsidR="00FE2A06" w:rsidRPr="00990D34" w14:paraId="5125F865" w14:textId="77777777" w:rsidTr="000D4AB4">
        <w:trPr>
          <w:trHeight w:val="283"/>
        </w:trPr>
        <w:tc>
          <w:tcPr>
            <w:tcW w:w="6912" w:type="dxa"/>
            <w:vAlign w:val="center"/>
          </w:tcPr>
          <w:p w14:paraId="79800E89" w14:textId="77777777" w:rsidR="00FE2A06" w:rsidRPr="00990D34" w:rsidRDefault="00FE2A06" w:rsidP="000D4AB4">
            <w:pPr>
              <w:pStyle w:val="Tabletext"/>
              <w:spacing w:before="0" w:after="0" w:line="276" w:lineRule="auto"/>
              <w:rPr>
                <w:sz w:val="22"/>
              </w:rPr>
            </w:pPr>
            <w:r w:rsidRPr="00990D34">
              <w:rPr>
                <w:sz w:val="22"/>
              </w:rPr>
              <w:t>Graphical/analytical based</w:t>
            </w:r>
          </w:p>
        </w:tc>
        <w:sdt>
          <w:sdtPr>
            <w:rPr>
              <w:sz w:val="22"/>
            </w:rPr>
            <w:id w:val="407194556"/>
            <w:placeholder>
              <w:docPart w:val="3C1F861E667D4F0799FECD7E9CC334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BA9654" w14:textId="141995E1" w:rsidR="00FE2A06" w:rsidRPr="00990D34" w:rsidRDefault="00BB1A75" w:rsidP="000D4AB4">
                <w:pPr>
                  <w:pStyle w:val="Tabletext"/>
                  <w:spacing w:before="0" w:after="0" w:line="276" w:lineRule="auto"/>
                  <w:jc w:val="center"/>
                  <w:rPr>
                    <w:sz w:val="22"/>
                  </w:rPr>
                </w:pPr>
                <w:r>
                  <w:rPr>
                    <w:sz w:val="22"/>
                  </w:rPr>
                  <w:t>Occasionally</w:t>
                </w:r>
              </w:p>
            </w:tc>
          </w:sdtContent>
        </w:sdt>
      </w:tr>
      <w:tr w:rsidR="00FE2A06" w:rsidRPr="00990D34" w14:paraId="0114F68D" w14:textId="77777777" w:rsidTr="000D4AB4">
        <w:trPr>
          <w:trHeight w:val="283"/>
        </w:trPr>
        <w:tc>
          <w:tcPr>
            <w:tcW w:w="6912" w:type="dxa"/>
            <w:vAlign w:val="center"/>
          </w:tcPr>
          <w:p w14:paraId="38B71967" w14:textId="77777777" w:rsidR="00FE2A06" w:rsidRPr="00990D34" w:rsidRDefault="00FE2A06" w:rsidP="000D4AB4">
            <w:pPr>
              <w:pStyle w:val="Tabletext"/>
              <w:spacing w:before="0" w:after="0" w:line="276" w:lineRule="auto"/>
              <w:rPr>
                <w:sz w:val="22"/>
              </w:rPr>
            </w:pPr>
            <w:r w:rsidRPr="00990D34">
              <w:rPr>
                <w:sz w:val="22"/>
              </w:rPr>
              <w:t>Sitting at a desk</w:t>
            </w:r>
          </w:p>
        </w:tc>
        <w:sdt>
          <w:sdtPr>
            <w:rPr>
              <w:sz w:val="22"/>
            </w:rPr>
            <w:id w:val="407194557"/>
            <w:placeholder>
              <w:docPart w:val="EA0366EDE9354189AD2E001BACA957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564EAC" w14:textId="77777777" w:rsidR="00FE2A06" w:rsidRPr="00990D34" w:rsidRDefault="00FE2A06" w:rsidP="000D4AB4">
                <w:pPr>
                  <w:pStyle w:val="Tabletext"/>
                  <w:spacing w:before="0" w:after="0" w:line="276" w:lineRule="auto"/>
                  <w:jc w:val="center"/>
                  <w:rPr>
                    <w:sz w:val="22"/>
                  </w:rPr>
                </w:pPr>
                <w:r w:rsidRPr="00990D34">
                  <w:rPr>
                    <w:sz w:val="22"/>
                  </w:rPr>
                  <w:t>Frequently</w:t>
                </w:r>
              </w:p>
            </w:tc>
          </w:sdtContent>
        </w:sdt>
      </w:tr>
      <w:tr w:rsidR="00FE2A06" w:rsidRPr="00990D34" w14:paraId="3054DF55" w14:textId="77777777" w:rsidTr="000D4AB4">
        <w:trPr>
          <w:trHeight w:val="283"/>
        </w:trPr>
        <w:tc>
          <w:tcPr>
            <w:tcW w:w="6912" w:type="dxa"/>
            <w:vAlign w:val="center"/>
          </w:tcPr>
          <w:p w14:paraId="1C433F70" w14:textId="77777777" w:rsidR="00FE2A06" w:rsidRPr="00990D34" w:rsidRDefault="00FE2A06" w:rsidP="000D4AB4">
            <w:pPr>
              <w:pStyle w:val="Tabletext"/>
              <w:spacing w:before="0" w:after="0" w:line="276" w:lineRule="auto"/>
              <w:rPr>
                <w:sz w:val="22"/>
              </w:rPr>
            </w:pPr>
            <w:r w:rsidRPr="00990D34">
              <w:rPr>
                <w:sz w:val="22"/>
              </w:rPr>
              <w:t xml:space="preserve">Standing for long periods </w:t>
            </w:r>
          </w:p>
        </w:tc>
        <w:sdt>
          <w:sdtPr>
            <w:rPr>
              <w:sz w:val="22"/>
            </w:rPr>
            <w:id w:val="407194558"/>
            <w:placeholder>
              <w:docPart w:val="039D564DB16848C4B588828A84B904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E578B7" w14:textId="3E7394E2" w:rsidR="00FE2A06" w:rsidRPr="00990D34" w:rsidRDefault="0002676E" w:rsidP="000D4AB4">
                <w:pPr>
                  <w:pStyle w:val="Tabletext"/>
                  <w:spacing w:before="0" w:after="0" w:line="276" w:lineRule="auto"/>
                  <w:jc w:val="center"/>
                  <w:rPr>
                    <w:sz w:val="22"/>
                  </w:rPr>
                </w:pPr>
                <w:r>
                  <w:rPr>
                    <w:sz w:val="22"/>
                  </w:rPr>
                  <w:t>Never</w:t>
                </w:r>
              </w:p>
            </w:tc>
          </w:sdtContent>
        </w:sdt>
      </w:tr>
      <w:tr w:rsidR="00FE2A06" w:rsidRPr="00990D34" w14:paraId="4EC512E2" w14:textId="77777777" w:rsidTr="000D4AB4">
        <w:trPr>
          <w:trHeight w:val="283"/>
        </w:trPr>
        <w:tc>
          <w:tcPr>
            <w:tcW w:w="6912" w:type="dxa"/>
            <w:vAlign w:val="center"/>
          </w:tcPr>
          <w:p w14:paraId="43088FC1" w14:textId="77777777" w:rsidR="00FE2A06" w:rsidRPr="00990D34" w:rsidRDefault="00FE2A06" w:rsidP="000D4AB4">
            <w:pPr>
              <w:pStyle w:val="Tabletext"/>
              <w:spacing w:before="0" w:after="0" w:line="276" w:lineRule="auto"/>
              <w:rPr>
                <w:sz w:val="22"/>
              </w:rPr>
            </w:pPr>
            <w:r w:rsidRPr="00990D34">
              <w:rPr>
                <w:sz w:val="22"/>
              </w:rPr>
              <w:t xml:space="preserve">Designated workstation </w:t>
            </w:r>
          </w:p>
        </w:tc>
        <w:sdt>
          <w:sdtPr>
            <w:rPr>
              <w:sz w:val="22"/>
            </w:rPr>
            <w:id w:val="407194559"/>
            <w:placeholder>
              <w:docPart w:val="C076C3A5152B4BD0812F8816C3BB09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7FAAB7" w14:textId="2483C621" w:rsidR="00FE2A06" w:rsidRPr="00990D34" w:rsidRDefault="00590F6E" w:rsidP="000D4AB4">
                <w:pPr>
                  <w:pStyle w:val="Tabletext"/>
                  <w:spacing w:before="0" w:after="0" w:line="276" w:lineRule="auto"/>
                  <w:jc w:val="center"/>
                  <w:rPr>
                    <w:sz w:val="22"/>
                  </w:rPr>
                </w:pPr>
                <w:r>
                  <w:rPr>
                    <w:sz w:val="22"/>
                  </w:rPr>
                  <w:t>Occasionally</w:t>
                </w:r>
              </w:p>
            </w:tc>
          </w:sdtContent>
        </w:sdt>
      </w:tr>
    </w:tbl>
    <w:p w14:paraId="79725139" w14:textId="77777777" w:rsidR="00FE2A06" w:rsidRPr="005A754D" w:rsidRDefault="00FE2A06" w:rsidP="00FE2A0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3F65766A" w14:textId="77777777" w:rsidTr="000D4AB4">
        <w:trPr>
          <w:trHeight w:val="454"/>
        </w:trPr>
        <w:tc>
          <w:tcPr>
            <w:tcW w:w="6912" w:type="dxa"/>
            <w:shd w:val="clear" w:color="auto" w:fill="DEEAF6" w:themeFill="accent1" w:themeFillTint="33"/>
            <w:vAlign w:val="center"/>
          </w:tcPr>
          <w:p w14:paraId="31A2F1D7" w14:textId="77777777" w:rsidR="00FE2A06" w:rsidRPr="00990D34" w:rsidRDefault="00FE2A06" w:rsidP="000D4AB4">
            <w:pPr>
              <w:pStyle w:val="Tableheading"/>
              <w:spacing w:line="276" w:lineRule="auto"/>
              <w:rPr>
                <w:rFonts w:ascii="Calibri Light" w:hAnsi="Calibri Light"/>
                <w:sz w:val="22"/>
              </w:rPr>
            </w:pPr>
            <w:r w:rsidRPr="00990D34">
              <w:rPr>
                <w:sz w:val="22"/>
              </w:rPr>
              <w:t>STANDARD HOURS</w:t>
            </w:r>
          </w:p>
        </w:tc>
        <w:tc>
          <w:tcPr>
            <w:tcW w:w="2694" w:type="dxa"/>
            <w:shd w:val="clear" w:color="auto" w:fill="DEEAF6" w:themeFill="accent1" w:themeFillTint="33"/>
            <w:vAlign w:val="center"/>
          </w:tcPr>
          <w:p w14:paraId="5324A1F1"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4D8F1707" w14:textId="77777777" w:rsidTr="000D4AB4">
        <w:trPr>
          <w:trHeight w:val="283"/>
        </w:trPr>
        <w:tc>
          <w:tcPr>
            <w:tcW w:w="6912" w:type="dxa"/>
            <w:vAlign w:val="center"/>
          </w:tcPr>
          <w:p w14:paraId="327C8E82" w14:textId="77777777" w:rsidR="00FE2A06" w:rsidRPr="00990D34" w:rsidRDefault="00FE2A06" w:rsidP="000D4AB4">
            <w:pPr>
              <w:pStyle w:val="Tabletext"/>
              <w:spacing w:before="0" w:after="0" w:line="276" w:lineRule="auto"/>
              <w:rPr>
                <w:sz w:val="22"/>
              </w:rPr>
            </w:pPr>
            <w:r w:rsidRPr="00990D34">
              <w:rPr>
                <w:sz w:val="22"/>
              </w:rPr>
              <w:t xml:space="preserve">Flexible working hours (access to flex time) </w:t>
            </w:r>
          </w:p>
        </w:tc>
        <w:sdt>
          <w:sdtPr>
            <w:rPr>
              <w:sz w:val="22"/>
            </w:rPr>
            <w:id w:val="407194600"/>
            <w:placeholder>
              <w:docPart w:val="C7925C1FC2EB4489900E31D4814725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73EE6F" w14:textId="52AB2787" w:rsidR="00FE2A06" w:rsidRPr="00990D34" w:rsidRDefault="0002676E" w:rsidP="000D4AB4">
                <w:pPr>
                  <w:pStyle w:val="Tabletext"/>
                  <w:spacing w:before="0" w:after="0" w:line="276" w:lineRule="auto"/>
                  <w:jc w:val="center"/>
                  <w:rPr>
                    <w:sz w:val="22"/>
                  </w:rPr>
                </w:pPr>
                <w:r>
                  <w:rPr>
                    <w:sz w:val="22"/>
                  </w:rPr>
                  <w:t>Frequently</w:t>
                </w:r>
              </w:p>
            </w:tc>
          </w:sdtContent>
        </w:sdt>
      </w:tr>
      <w:tr w:rsidR="00FE2A06" w:rsidRPr="00990D34" w14:paraId="5CB75412" w14:textId="77777777" w:rsidTr="000D4AB4">
        <w:trPr>
          <w:trHeight w:val="283"/>
        </w:trPr>
        <w:tc>
          <w:tcPr>
            <w:tcW w:w="6912" w:type="dxa"/>
            <w:vAlign w:val="center"/>
          </w:tcPr>
          <w:p w14:paraId="05734761" w14:textId="77777777" w:rsidR="00FE2A06" w:rsidRPr="00990D34" w:rsidRDefault="00FE2A06" w:rsidP="000D4AB4">
            <w:pPr>
              <w:pStyle w:val="Tabletext"/>
              <w:spacing w:before="0" w:after="0" w:line="276" w:lineRule="auto"/>
              <w:rPr>
                <w:sz w:val="22"/>
              </w:rPr>
            </w:pPr>
            <w:r w:rsidRPr="00990D34">
              <w:rPr>
                <w:sz w:val="22"/>
              </w:rPr>
              <w:t xml:space="preserve">Fixed or specified start/finish times </w:t>
            </w:r>
          </w:p>
        </w:tc>
        <w:sdt>
          <w:sdtPr>
            <w:rPr>
              <w:sz w:val="22"/>
            </w:rPr>
            <w:id w:val="407194601"/>
            <w:placeholder>
              <w:docPart w:val="71AA079AB773493DB2533817344158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8613EE" w14:textId="1BE1FA34" w:rsidR="00FE2A06" w:rsidRPr="00990D34" w:rsidRDefault="00B23E7F" w:rsidP="000D4AB4">
                <w:pPr>
                  <w:pStyle w:val="Tabletext"/>
                  <w:spacing w:before="0" w:after="0" w:line="276" w:lineRule="auto"/>
                  <w:jc w:val="center"/>
                  <w:rPr>
                    <w:sz w:val="22"/>
                  </w:rPr>
                </w:pPr>
                <w:r>
                  <w:rPr>
                    <w:sz w:val="22"/>
                  </w:rPr>
                  <w:t>Never</w:t>
                </w:r>
              </w:p>
            </w:tc>
          </w:sdtContent>
        </w:sdt>
      </w:tr>
      <w:tr w:rsidR="00FE2A06" w:rsidRPr="00990D34" w14:paraId="7FA45D3F" w14:textId="77777777" w:rsidTr="000D4AB4">
        <w:trPr>
          <w:trHeight w:val="283"/>
        </w:trPr>
        <w:tc>
          <w:tcPr>
            <w:tcW w:w="6912" w:type="dxa"/>
            <w:vAlign w:val="center"/>
          </w:tcPr>
          <w:p w14:paraId="002122BD" w14:textId="77777777" w:rsidR="00FE2A06" w:rsidRPr="00990D34" w:rsidRDefault="00FE2A06" w:rsidP="000D4AB4">
            <w:pPr>
              <w:pStyle w:val="Tabletext"/>
              <w:spacing w:before="0" w:after="0" w:line="276" w:lineRule="auto"/>
              <w:rPr>
                <w:sz w:val="22"/>
              </w:rPr>
            </w:pPr>
            <w:r w:rsidRPr="00990D34">
              <w:rPr>
                <w:sz w:val="22"/>
              </w:rPr>
              <w:t xml:space="preserve">Expected to work extensive hours over a significant period due to the nature of the duties </w:t>
            </w:r>
          </w:p>
        </w:tc>
        <w:sdt>
          <w:sdtPr>
            <w:rPr>
              <w:sz w:val="22"/>
            </w:rPr>
            <w:id w:val="596444114"/>
            <w:placeholder>
              <w:docPart w:val="E544283FD06040619772E101B9255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3E6B3A" w14:textId="3C6C7850"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6A09EB62" w14:textId="77777777" w:rsidTr="000D4AB4">
        <w:trPr>
          <w:trHeight w:val="283"/>
        </w:trPr>
        <w:tc>
          <w:tcPr>
            <w:tcW w:w="6912" w:type="dxa"/>
            <w:vAlign w:val="center"/>
          </w:tcPr>
          <w:p w14:paraId="5F9A258A" w14:textId="77777777" w:rsidR="00FE2A06" w:rsidRPr="00990D34" w:rsidRDefault="00FE2A06" w:rsidP="000D4AB4">
            <w:pPr>
              <w:pStyle w:val="Tabletext"/>
              <w:spacing w:before="0" w:after="0" w:line="276" w:lineRule="auto"/>
              <w:rPr>
                <w:sz w:val="22"/>
              </w:rPr>
            </w:pPr>
            <w:r w:rsidRPr="00990D34">
              <w:rPr>
                <w:sz w:val="22"/>
              </w:rPr>
              <w:t>Access to Accrued Days Off (ADO’s)</w:t>
            </w:r>
          </w:p>
        </w:tc>
        <w:sdt>
          <w:sdtPr>
            <w:rPr>
              <w:sz w:val="22"/>
            </w:rPr>
            <w:id w:val="596444115"/>
            <w:placeholder>
              <w:docPart w:val="4C96A8157E054BEBA3B2DD524B4547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9F0184" w14:textId="2EC73C18"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6689A90C" w14:textId="77777777" w:rsidTr="000D4AB4">
        <w:trPr>
          <w:trHeight w:val="283"/>
        </w:trPr>
        <w:tc>
          <w:tcPr>
            <w:tcW w:w="6912" w:type="dxa"/>
            <w:vAlign w:val="center"/>
          </w:tcPr>
          <w:p w14:paraId="199804EA" w14:textId="77777777" w:rsidR="00FE2A06" w:rsidRPr="00990D34" w:rsidRDefault="00FE2A06" w:rsidP="000D4AB4">
            <w:pPr>
              <w:pStyle w:val="Tabletext"/>
              <w:spacing w:before="0" w:after="0" w:line="276" w:lineRule="auto"/>
              <w:rPr>
                <w:sz w:val="22"/>
              </w:rPr>
            </w:pPr>
            <w:r w:rsidRPr="00990D34">
              <w:rPr>
                <w:sz w:val="22"/>
              </w:rPr>
              <w:t xml:space="preserve">Peaks and troughs </w:t>
            </w:r>
          </w:p>
        </w:tc>
        <w:sdt>
          <w:sdtPr>
            <w:rPr>
              <w:sz w:val="22"/>
            </w:rPr>
            <w:id w:val="407194562"/>
            <w:placeholder>
              <w:docPart w:val="212CC97351C14C52A1DC35856AA4E2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015793" w14:textId="3413555A" w:rsidR="00FE2A06" w:rsidRPr="00990D34" w:rsidRDefault="00BB1A75" w:rsidP="000D4AB4">
                <w:pPr>
                  <w:pStyle w:val="Tabletext"/>
                  <w:spacing w:before="0" w:after="0" w:line="276" w:lineRule="auto"/>
                  <w:jc w:val="center"/>
                  <w:rPr>
                    <w:sz w:val="22"/>
                  </w:rPr>
                </w:pPr>
                <w:r>
                  <w:rPr>
                    <w:sz w:val="22"/>
                  </w:rPr>
                  <w:t>Occasionally</w:t>
                </w:r>
              </w:p>
            </w:tc>
          </w:sdtContent>
        </w:sdt>
      </w:tr>
      <w:tr w:rsidR="00FE2A06" w:rsidRPr="00990D34" w14:paraId="3190DBF5" w14:textId="77777777" w:rsidTr="000D4AB4">
        <w:trPr>
          <w:trHeight w:val="283"/>
        </w:trPr>
        <w:tc>
          <w:tcPr>
            <w:tcW w:w="6912" w:type="dxa"/>
            <w:vAlign w:val="center"/>
          </w:tcPr>
          <w:p w14:paraId="4A271AEF" w14:textId="77777777" w:rsidR="00FE2A06" w:rsidRPr="00990D34" w:rsidRDefault="00FE2A06" w:rsidP="000D4AB4">
            <w:pPr>
              <w:pStyle w:val="Tabletext"/>
              <w:spacing w:before="0" w:after="0" w:line="276" w:lineRule="auto"/>
              <w:rPr>
                <w:sz w:val="22"/>
              </w:rPr>
            </w:pPr>
            <w:r w:rsidRPr="00990D34">
              <w:rPr>
                <w:sz w:val="22"/>
              </w:rPr>
              <w:t xml:space="preserve">Frequent overtime </w:t>
            </w:r>
          </w:p>
        </w:tc>
        <w:sdt>
          <w:sdtPr>
            <w:rPr>
              <w:sz w:val="22"/>
            </w:rPr>
            <w:id w:val="407194563"/>
            <w:placeholder>
              <w:docPart w:val="141D80F3DD4F4210B7B850970EAEAA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411A0A" w14:textId="70A77177" w:rsidR="00FE2A06" w:rsidRPr="00990D34" w:rsidRDefault="00BB1A75" w:rsidP="000D4AB4">
                <w:pPr>
                  <w:pStyle w:val="Tabletext"/>
                  <w:spacing w:before="0" w:after="0" w:line="276" w:lineRule="auto"/>
                  <w:jc w:val="center"/>
                  <w:rPr>
                    <w:sz w:val="22"/>
                  </w:rPr>
                </w:pPr>
                <w:r>
                  <w:rPr>
                    <w:sz w:val="22"/>
                  </w:rPr>
                  <w:t>Occasionally</w:t>
                </w:r>
              </w:p>
            </w:tc>
          </w:sdtContent>
        </w:sdt>
      </w:tr>
      <w:tr w:rsidR="00FE2A06" w:rsidRPr="00990D34" w14:paraId="2347A993" w14:textId="77777777" w:rsidTr="000D4AB4">
        <w:trPr>
          <w:trHeight w:val="283"/>
        </w:trPr>
        <w:tc>
          <w:tcPr>
            <w:tcW w:w="6912" w:type="dxa"/>
            <w:vAlign w:val="center"/>
          </w:tcPr>
          <w:p w14:paraId="1D53162E" w14:textId="77777777" w:rsidR="00FE2A06" w:rsidRPr="00990D34" w:rsidRDefault="00FE2A06" w:rsidP="000D4AB4">
            <w:pPr>
              <w:pStyle w:val="Tabletext"/>
              <w:spacing w:before="0" w:after="0" w:line="276" w:lineRule="auto"/>
              <w:rPr>
                <w:sz w:val="22"/>
              </w:rPr>
            </w:pPr>
            <w:r w:rsidRPr="00990D34">
              <w:rPr>
                <w:sz w:val="22"/>
              </w:rPr>
              <w:t xml:space="preserve">Rostered shift work </w:t>
            </w:r>
          </w:p>
        </w:tc>
        <w:sdt>
          <w:sdtPr>
            <w:rPr>
              <w:sz w:val="22"/>
            </w:rPr>
            <w:id w:val="407194564"/>
            <w:placeholder>
              <w:docPart w:val="1CF6619DE2B64CB0A022B4B1C503AB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86A3D4"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bl>
    <w:p w14:paraId="0F4130AA" w14:textId="77777777" w:rsidR="00FE2A06" w:rsidRPr="005A754D" w:rsidRDefault="00FE2A06" w:rsidP="00FE2A06">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3893D06A" w14:textId="77777777" w:rsidTr="000D4AB4">
        <w:trPr>
          <w:trHeight w:val="454"/>
        </w:trPr>
        <w:tc>
          <w:tcPr>
            <w:tcW w:w="6912" w:type="dxa"/>
            <w:shd w:val="clear" w:color="auto" w:fill="DEEAF6" w:themeFill="accent1" w:themeFillTint="33"/>
            <w:vAlign w:val="center"/>
          </w:tcPr>
          <w:p w14:paraId="52F4AF71" w14:textId="77777777" w:rsidR="00FE2A06" w:rsidRPr="00990D34" w:rsidRDefault="00FE2A06" w:rsidP="000D4AB4">
            <w:pPr>
              <w:pStyle w:val="Tableheading"/>
              <w:spacing w:line="276" w:lineRule="auto"/>
              <w:rPr>
                <w:rFonts w:ascii="Calibri Light" w:hAnsi="Calibri Light"/>
                <w:sz w:val="22"/>
              </w:rPr>
            </w:pPr>
            <w:r w:rsidRPr="00990D34">
              <w:rPr>
                <w:sz w:val="22"/>
              </w:rPr>
              <w:lastRenderedPageBreak/>
              <w:t xml:space="preserve">SOCIAL DEMANDS </w:t>
            </w:r>
          </w:p>
        </w:tc>
        <w:tc>
          <w:tcPr>
            <w:tcW w:w="2694" w:type="dxa"/>
            <w:shd w:val="clear" w:color="auto" w:fill="DEEAF6" w:themeFill="accent1" w:themeFillTint="33"/>
            <w:vAlign w:val="center"/>
          </w:tcPr>
          <w:p w14:paraId="0FFB590C"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212317D2" w14:textId="77777777" w:rsidTr="000D4AB4">
        <w:trPr>
          <w:trHeight w:val="283"/>
        </w:trPr>
        <w:tc>
          <w:tcPr>
            <w:tcW w:w="6912" w:type="dxa"/>
            <w:vAlign w:val="center"/>
          </w:tcPr>
          <w:p w14:paraId="19AF4F0C" w14:textId="77777777" w:rsidR="00FE2A06" w:rsidRPr="00990D34" w:rsidRDefault="00FE2A06" w:rsidP="000D4AB4">
            <w:pPr>
              <w:pStyle w:val="Tabletext"/>
              <w:spacing w:before="0" w:after="0" w:line="276" w:lineRule="auto"/>
              <w:rPr>
                <w:sz w:val="22"/>
              </w:rPr>
            </w:pPr>
            <w:r w:rsidRPr="00990D34">
              <w:rPr>
                <w:sz w:val="22"/>
              </w:rPr>
              <w:t>Work with others towards shared goals in a team environment</w:t>
            </w:r>
          </w:p>
        </w:tc>
        <w:sdt>
          <w:sdtPr>
            <w:rPr>
              <w:sz w:val="22"/>
            </w:rPr>
            <w:id w:val="407194565"/>
            <w:placeholder>
              <w:docPart w:val="56E5AB9B91234604BC6278A7CA3964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83F58" w14:textId="77777777" w:rsidR="00FE2A06" w:rsidRPr="00990D34" w:rsidRDefault="00FE2A06" w:rsidP="000D4AB4">
                <w:pPr>
                  <w:pStyle w:val="Tabletext"/>
                  <w:spacing w:before="0" w:after="0" w:line="276" w:lineRule="auto"/>
                  <w:jc w:val="center"/>
                  <w:rPr>
                    <w:sz w:val="22"/>
                  </w:rPr>
                </w:pPr>
                <w:r w:rsidRPr="00990D34">
                  <w:rPr>
                    <w:sz w:val="22"/>
                  </w:rPr>
                  <w:t>Frequently</w:t>
                </w:r>
              </w:p>
            </w:tc>
          </w:sdtContent>
        </w:sdt>
      </w:tr>
      <w:tr w:rsidR="00FE2A06" w:rsidRPr="00990D34" w14:paraId="7ADCD1EB" w14:textId="77777777" w:rsidTr="000D4AB4">
        <w:trPr>
          <w:trHeight w:val="283"/>
        </w:trPr>
        <w:tc>
          <w:tcPr>
            <w:tcW w:w="6912" w:type="dxa"/>
            <w:vAlign w:val="center"/>
          </w:tcPr>
          <w:p w14:paraId="5A5588B6" w14:textId="77777777" w:rsidR="00FE2A06" w:rsidRPr="00990D34" w:rsidRDefault="00FE2A06" w:rsidP="000D4AB4">
            <w:pPr>
              <w:pStyle w:val="Tabletext"/>
              <w:spacing w:before="0" w:after="0" w:line="276" w:lineRule="auto"/>
              <w:rPr>
                <w:sz w:val="22"/>
              </w:rPr>
            </w:pPr>
            <w:r w:rsidRPr="00990D34">
              <w:rPr>
                <w:sz w:val="22"/>
              </w:rPr>
              <w:t>Work in isolation from other staff (remote supervision)</w:t>
            </w:r>
          </w:p>
        </w:tc>
        <w:sdt>
          <w:sdtPr>
            <w:rPr>
              <w:sz w:val="22"/>
            </w:rPr>
            <w:id w:val="407194566"/>
            <w:placeholder>
              <w:docPart w:val="D1C2CCC9052D447582D578CAEF0FE2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6A9B84" w14:textId="00EA969F" w:rsidR="00FE2A06" w:rsidRPr="00990D34" w:rsidRDefault="00B23E7F" w:rsidP="000D4AB4">
                <w:pPr>
                  <w:pStyle w:val="Tabletext"/>
                  <w:spacing w:before="0" w:after="0" w:line="276" w:lineRule="auto"/>
                  <w:jc w:val="center"/>
                  <w:rPr>
                    <w:sz w:val="22"/>
                  </w:rPr>
                </w:pPr>
                <w:r>
                  <w:rPr>
                    <w:sz w:val="22"/>
                  </w:rPr>
                  <w:t>Occasionally</w:t>
                </w:r>
              </w:p>
            </w:tc>
          </w:sdtContent>
        </w:sdt>
      </w:tr>
      <w:tr w:rsidR="00FE2A06" w:rsidRPr="00990D34" w14:paraId="052233C5" w14:textId="77777777" w:rsidTr="000D4AB4">
        <w:trPr>
          <w:trHeight w:val="283"/>
        </w:trPr>
        <w:tc>
          <w:tcPr>
            <w:tcW w:w="6912" w:type="dxa"/>
            <w:vAlign w:val="center"/>
          </w:tcPr>
          <w:p w14:paraId="046E22B4" w14:textId="77777777" w:rsidR="00FE2A06" w:rsidRPr="00990D34" w:rsidRDefault="00FE2A06" w:rsidP="000D4AB4">
            <w:pPr>
              <w:pStyle w:val="Tabletext"/>
              <w:spacing w:before="0" w:after="0" w:line="276" w:lineRule="auto"/>
              <w:rPr>
                <w:sz w:val="22"/>
              </w:rPr>
            </w:pPr>
            <w:r w:rsidRPr="00990D34">
              <w:rPr>
                <w:sz w:val="22"/>
              </w:rPr>
              <w:t>Working in a call centre environment</w:t>
            </w:r>
          </w:p>
        </w:tc>
        <w:sdt>
          <w:sdtPr>
            <w:rPr>
              <w:sz w:val="22"/>
            </w:rPr>
            <w:id w:val="407194567"/>
            <w:placeholder>
              <w:docPart w:val="4BB4B44580F34195AD7E99D14EC28B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361076"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045EEB2D" w14:textId="77777777" w:rsidTr="000D4AB4">
        <w:trPr>
          <w:trHeight w:val="283"/>
        </w:trPr>
        <w:tc>
          <w:tcPr>
            <w:tcW w:w="6912" w:type="dxa"/>
            <w:vAlign w:val="center"/>
          </w:tcPr>
          <w:p w14:paraId="0C28C930" w14:textId="77777777" w:rsidR="00FE2A06" w:rsidRPr="00990D34" w:rsidRDefault="00FE2A06" w:rsidP="000D4AB4">
            <w:pPr>
              <w:pStyle w:val="Tabletext"/>
              <w:spacing w:before="0" w:after="0" w:line="276" w:lineRule="auto"/>
              <w:rPr>
                <w:sz w:val="22"/>
              </w:rPr>
            </w:pPr>
            <w:r w:rsidRPr="00990D34">
              <w:rPr>
                <w:sz w:val="22"/>
              </w:rPr>
              <w:t>Working directly with the public</w:t>
            </w:r>
          </w:p>
        </w:tc>
        <w:sdt>
          <w:sdtPr>
            <w:rPr>
              <w:sz w:val="22"/>
            </w:rPr>
            <w:id w:val="407194568"/>
            <w:placeholder>
              <w:docPart w:val="B508F23C20B444C9B481F40B510AF8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BAE7E5"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bl>
    <w:p w14:paraId="4870CC8D" w14:textId="77777777" w:rsidR="00FE2A06" w:rsidRPr="00990D34" w:rsidRDefault="00FE2A06" w:rsidP="00FE2A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29714C2A" w14:textId="77777777" w:rsidTr="000D4AB4">
        <w:trPr>
          <w:trHeight w:val="454"/>
        </w:trPr>
        <w:tc>
          <w:tcPr>
            <w:tcW w:w="6912" w:type="dxa"/>
            <w:shd w:val="clear" w:color="auto" w:fill="DEEAF6" w:themeFill="accent1" w:themeFillTint="33"/>
            <w:vAlign w:val="center"/>
          </w:tcPr>
          <w:p w14:paraId="2A6427B3" w14:textId="77777777" w:rsidR="00FE2A06" w:rsidRPr="00990D34" w:rsidRDefault="00FE2A06" w:rsidP="000D4AB4">
            <w:pPr>
              <w:pStyle w:val="Tableheading"/>
              <w:spacing w:line="276" w:lineRule="auto"/>
              <w:rPr>
                <w:rFonts w:ascii="Calibri Light" w:hAnsi="Calibri Light"/>
                <w:sz w:val="22"/>
              </w:rPr>
            </w:pPr>
            <w:r w:rsidRPr="00990D34">
              <w:rPr>
                <w:sz w:val="22"/>
              </w:rPr>
              <w:t>PHYSICAL DEMANDS</w:t>
            </w:r>
          </w:p>
        </w:tc>
        <w:tc>
          <w:tcPr>
            <w:tcW w:w="2694" w:type="dxa"/>
            <w:shd w:val="clear" w:color="auto" w:fill="DEEAF6" w:themeFill="accent1" w:themeFillTint="33"/>
            <w:vAlign w:val="center"/>
          </w:tcPr>
          <w:p w14:paraId="5F53B5C6"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22831420" w14:textId="77777777" w:rsidTr="000D4AB4">
        <w:trPr>
          <w:trHeight w:val="283"/>
        </w:trPr>
        <w:tc>
          <w:tcPr>
            <w:tcW w:w="6912" w:type="dxa"/>
            <w:vAlign w:val="center"/>
          </w:tcPr>
          <w:p w14:paraId="7A83BBEC" w14:textId="77777777" w:rsidR="00FE2A06" w:rsidRPr="00990D34" w:rsidRDefault="00FE2A06" w:rsidP="000D4AB4">
            <w:pPr>
              <w:pStyle w:val="Tabletext"/>
              <w:spacing w:before="0" w:after="0" w:line="276" w:lineRule="auto"/>
              <w:rPr>
                <w:sz w:val="22"/>
              </w:rPr>
            </w:pPr>
            <w:r w:rsidRPr="00990D34">
              <w:rPr>
                <w:sz w:val="22"/>
              </w:rPr>
              <w:t>Distance walking (large buildings or inter-building transit)</w:t>
            </w:r>
          </w:p>
        </w:tc>
        <w:sdt>
          <w:sdtPr>
            <w:rPr>
              <w:sz w:val="22"/>
            </w:rPr>
            <w:id w:val="407194569"/>
            <w:placeholder>
              <w:docPart w:val="74FE884748874AA7900884F8D24C4F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56AE" w14:textId="77777777" w:rsidR="00FE2A06" w:rsidRPr="00990D34" w:rsidRDefault="00FE2A06" w:rsidP="000D4AB4">
                <w:pPr>
                  <w:pStyle w:val="Tabletext"/>
                  <w:spacing w:before="0" w:after="0" w:line="276" w:lineRule="auto"/>
                  <w:jc w:val="center"/>
                  <w:rPr>
                    <w:sz w:val="22"/>
                  </w:rPr>
                </w:pPr>
                <w:r w:rsidRPr="00990D34">
                  <w:rPr>
                    <w:sz w:val="22"/>
                  </w:rPr>
                  <w:t>Occasionally</w:t>
                </w:r>
              </w:p>
            </w:tc>
          </w:sdtContent>
        </w:sdt>
      </w:tr>
      <w:tr w:rsidR="00FE2A06" w:rsidRPr="00990D34" w14:paraId="22DE5CCF" w14:textId="77777777" w:rsidTr="000D4AB4">
        <w:trPr>
          <w:trHeight w:val="283"/>
        </w:trPr>
        <w:tc>
          <w:tcPr>
            <w:tcW w:w="6912" w:type="dxa"/>
            <w:vAlign w:val="center"/>
          </w:tcPr>
          <w:p w14:paraId="19A7CAF9" w14:textId="77777777" w:rsidR="00FE2A06" w:rsidRPr="00990D34" w:rsidRDefault="00FE2A06" w:rsidP="000D4AB4">
            <w:pPr>
              <w:pStyle w:val="Tabletext"/>
              <w:spacing w:before="0" w:after="0" w:line="276" w:lineRule="auto"/>
              <w:rPr>
                <w:sz w:val="22"/>
              </w:rPr>
            </w:pPr>
            <w:r w:rsidRPr="00990D34">
              <w:rPr>
                <w:sz w:val="22"/>
              </w:rPr>
              <w:t xml:space="preserve">Working outdoors </w:t>
            </w:r>
          </w:p>
        </w:tc>
        <w:sdt>
          <w:sdtPr>
            <w:rPr>
              <w:sz w:val="22"/>
            </w:rPr>
            <w:id w:val="407194570"/>
            <w:placeholder>
              <w:docPart w:val="029D2496318D42058EF1EDD00E29F1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226089"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bl>
    <w:p w14:paraId="479B4066" w14:textId="77777777" w:rsidR="00FE2A06" w:rsidRPr="00990D34" w:rsidRDefault="00FE2A06" w:rsidP="00FE2A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0BBF0602" w14:textId="77777777" w:rsidTr="000D4AB4">
        <w:trPr>
          <w:trHeight w:val="454"/>
        </w:trPr>
        <w:tc>
          <w:tcPr>
            <w:tcW w:w="6912" w:type="dxa"/>
            <w:shd w:val="clear" w:color="auto" w:fill="DEEAF6" w:themeFill="accent1" w:themeFillTint="33"/>
            <w:vAlign w:val="center"/>
          </w:tcPr>
          <w:p w14:paraId="2A0262AC" w14:textId="77777777" w:rsidR="00FE2A06" w:rsidRPr="00990D34" w:rsidRDefault="00FE2A06" w:rsidP="000D4AB4">
            <w:pPr>
              <w:pStyle w:val="Tableheading"/>
              <w:spacing w:line="276" w:lineRule="auto"/>
              <w:rPr>
                <w:rFonts w:ascii="Calibri Light" w:hAnsi="Calibri Light"/>
                <w:sz w:val="22"/>
              </w:rPr>
            </w:pPr>
            <w:r w:rsidRPr="00990D34">
              <w:rPr>
                <w:sz w:val="22"/>
              </w:rPr>
              <w:t xml:space="preserve">MANUAL HANDLING </w:t>
            </w:r>
          </w:p>
        </w:tc>
        <w:tc>
          <w:tcPr>
            <w:tcW w:w="2694" w:type="dxa"/>
            <w:shd w:val="clear" w:color="auto" w:fill="DEEAF6" w:themeFill="accent1" w:themeFillTint="33"/>
            <w:vAlign w:val="center"/>
          </w:tcPr>
          <w:p w14:paraId="38901D41"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05A4E64B" w14:textId="77777777" w:rsidTr="000D4AB4">
        <w:trPr>
          <w:trHeight w:val="283"/>
        </w:trPr>
        <w:tc>
          <w:tcPr>
            <w:tcW w:w="6912" w:type="dxa"/>
            <w:vAlign w:val="center"/>
          </w:tcPr>
          <w:p w14:paraId="3A562177" w14:textId="77777777" w:rsidR="00FE2A06" w:rsidRPr="00990D34" w:rsidRDefault="00FE2A06" w:rsidP="000D4AB4">
            <w:pPr>
              <w:pStyle w:val="Tabletext"/>
              <w:spacing w:before="0" w:after="0" w:line="276" w:lineRule="auto"/>
              <w:rPr>
                <w:sz w:val="22"/>
              </w:rPr>
            </w:pPr>
            <w:r w:rsidRPr="00990D34">
              <w:rPr>
                <w:sz w:val="22"/>
              </w:rPr>
              <w:t>Lifting 0 – 5kg</w:t>
            </w:r>
          </w:p>
        </w:tc>
        <w:sdt>
          <w:sdtPr>
            <w:rPr>
              <w:sz w:val="22"/>
            </w:rPr>
            <w:id w:val="407194571"/>
            <w:placeholder>
              <w:docPart w:val="2F9E1F5D04D34EB1A36992B91E590AF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4EA88D" w14:textId="77777777" w:rsidR="00FE2A06" w:rsidRPr="00990D34" w:rsidRDefault="00FE2A06" w:rsidP="000D4AB4">
                <w:pPr>
                  <w:pStyle w:val="Tabletext"/>
                  <w:spacing w:before="0" w:after="0" w:line="276" w:lineRule="auto"/>
                  <w:jc w:val="center"/>
                  <w:rPr>
                    <w:sz w:val="22"/>
                  </w:rPr>
                </w:pPr>
                <w:r w:rsidRPr="00990D34">
                  <w:rPr>
                    <w:sz w:val="22"/>
                  </w:rPr>
                  <w:t>Occasionally</w:t>
                </w:r>
              </w:p>
            </w:tc>
          </w:sdtContent>
        </w:sdt>
      </w:tr>
      <w:tr w:rsidR="00FE2A06" w:rsidRPr="00990D34" w14:paraId="30827D0D" w14:textId="77777777" w:rsidTr="000D4AB4">
        <w:trPr>
          <w:trHeight w:val="283"/>
        </w:trPr>
        <w:tc>
          <w:tcPr>
            <w:tcW w:w="6912" w:type="dxa"/>
            <w:vAlign w:val="center"/>
          </w:tcPr>
          <w:p w14:paraId="22238026" w14:textId="77777777" w:rsidR="00FE2A06" w:rsidRPr="00990D34" w:rsidRDefault="00FE2A06" w:rsidP="000D4AB4">
            <w:pPr>
              <w:pStyle w:val="Tabletext"/>
              <w:spacing w:before="0" w:after="0" w:line="276" w:lineRule="auto"/>
              <w:rPr>
                <w:sz w:val="22"/>
              </w:rPr>
            </w:pPr>
            <w:r w:rsidRPr="00990D34">
              <w:rPr>
                <w:sz w:val="22"/>
              </w:rPr>
              <w:t>Lifting 5 – 10kg</w:t>
            </w:r>
          </w:p>
        </w:tc>
        <w:sdt>
          <w:sdtPr>
            <w:rPr>
              <w:sz w:val="22"/>
            </w:rPr>
            <w:id w:val="407194572"/>
            <w:placeholder>
              <w:docPart w:val="A1CF6F753A4249FCAC89D116470848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F7EE6C" w14:textId="0C395529" w:rsidR="00FE2A06" w:rsidRPr="00990D34" w:rsidRDefault="00261AD5" w:rsidP="000D4AB4">
                <w:pPr>
                  <w:pStyle w:val="Tabletext"/>
                  <w:spacing w:before="0" w:after="0" w:line="276" w:lineRule="auto"/>
                  <w:jc w:val="center"/>
                  <w:rPr>
                    <w:sz w:val="22"/>
                  </w:rPr>
                </w:pPr>
                <w:r>
                  <w:rPr>
                    <w:sz w:val="22"/>
                  </w:rPr>
                  <w:t>Never</w:t>
                </w:r>
              </w:p>
            </w:tc>
          </w:sdtContent>
        </w:sdt>
      </w:tr>
      <w:tr w:rsidR="00FE2A06" w:rsidRPr="00990D34" w14:paraId="039D1980" w14:textId="77777777" w:rsidTr="000D4AB4">
        <w:trPr>
          <w:trHeight w:val="283"/>
        </w:trPr>
        <w:tc>
          <w:tcPr>
            <w:tcW w:w="6912" w:type="dxa"/>
            <w:vAlign w:val="center"/>
          </w:tcPr>
          <w:p w14:paraId="19043112" w14:textId="77777777" w:rsidR="00FE2A06" w:rsidRPr="00990D34" w:rsidRDefault="00FE2A06" w:rsidP="000D4AB4">
            <w:pPr>
              <w:pStyle w:val="Tabletext"/>
              <w:spacing w:before="0" w:after="0" w:line="276" w:lineRule="auto"/>
              <w:rPr>
                <w:sz w:val="22"/>
              </w:rPr>
            </w:pPr>
            <w:r w:rsidRPr="00990D34">
              <w:rPr>
                <w:sz w:val="22"/>
              </w:rPr>
              <w:t>Lifting 10kg+</w:t>
            </w:r>
          </w:p>
        </w:tc>
        <w:sdt>
          <w:sdtPr>
            <w:rPr>
              <w:sz w:val="22"/>
            </w:rPr>
            <w:id w:val="407194573"/>
            <w:placeholder>
              <w:docPart w:val="4702BA8610C84948B91D57709F58AE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DB2EBE" w14:textId="13C4CB38"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1D7F9CEF" w14:textId="77777777" w:rsidTr="000D4AB4">
        <w:trPr>
          <w:trHeight w:val="283"/>
        </w:trPr>
        <w:tc>
          <w:tcPr>
            <w:tcW w:w="6912" w:type="dxa"/>
            <w:vAlign w:val="center"/>
          </w:tcPr>
          <w:p w14:paraId="3CE7FB3F" w14:textId="77777777" w:rsidR="00FE2A06" w:rsidRPr="00990D34" w:rsidRDefault="00FE2A06" w:rsidP="000D4AB4">
            <w:pPr>
              <w:pStyle w:val="Tabletext"/>
              <w:spacing w:before="0" w:after="0" w:line="276" w:lineRule="auto"/>
              <w:rPr>
                <w:sz w:val="22"/>
              </w:rPr>
            </w:pPr>
            <w:r w:rsidRPr="00990D34">
              <w:rPr>
                <w:sz w:val="22"/>
              </w:rPr>
              <w:t>Climbing</w:t>
            </w:r>
          </w:p>
        </w:tc>
        <w:sdt>
          <w:sdtPr>
            <w:rPr>
              <w:sz w:val="22"/>
            </w:rPr>
            <w:id w:val="407194574"/>
            <w:placeholder>
              <w:docPart w:val="7CB71068497E440990C5BC6055AD79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9E7F1F"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102C181F" w14:textId="77777777" w:rsidTr="000D4AB4">
        <w:trPr>
          <w:trHeight w:val="283"/>
        </w:trPr>
        <w:tc>
          <w:tcPr>
            <w:tcW w:w="6912" w:type="dxa"/>
            <w:vAlign w:val="center"/>
          </w:tcPr>
          <w:p w14:paraId="43B43A0A" w14:textId="77777777" w:rsidR="00FE2A06" w:rsidRPr="00990D34" w:rsidRDefault="00FE2A06" w:rsidP="000D4AB4">
            <w:pPr>
              <w:pStyle w:val="Tabletext"/>
              <w:spacing w:before="0" w:after="0" w:line="276" w:lineRule="auto"/>
              <w:rPr>
                <w:sz w:val="22"/>
              </w:rPr>
            </w:pPr>
            <w:r w:rsidRPr="00990D34">
              <w:rPr>
                <w:sz w:val="22"/>
              </w:rPr>
              <w:t>Reaching</w:t>
            </w:r>
          </w:p>
        </w:tc>
        <w:sdt>
          <w:sdtPr>
            <w:rPr>
              <w:sz w:val="22"/>
            </w:rPr>
            <w:id w:val="407194575"/>
            <w:placeholder>
              <w:docPart w:val="D0949338409D41D999D170EC9B9340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237AD4" w14:textId="56E170A0"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722F9C04" w14:textId="77777777" w:rsidTr="000D4AB4">
        <w:trPr>
          <w:trHeight w:val="283"/>
        </w:trPr>
        <w:tc>
          <w:tcPr>
            <w:tcW w:w="6912" w:type="dxa"/>
            <w:vAlign w:val="center"/>
          </w:tcPr>
          <w:p w14:paraId="06A60F8B" w14:textId="77777777" w:rsidR="00FE2A06" w:rsidRPr="00990D34" w:rsidRDefault="00FE2A06" w:rsidP="000D4AB4">
            <w:pPr>
              <w:pStyle w:val="Tabletext"/>
              <w:spacing w:before="0" w:after="0" w:line="276" w:lineRule="auto"/>
              <w:rPr>
                <w:sz w:val="22"/>
              </w:rPr>
            </w:pPr>
            <w:r w:rsidRPr="00990D34">
              <w:rPr>
                <w:sz w:val="22"/>
              </w:rPr>
              <w:t>Bending/squatting</w:t>
            </w:r>
          </w:p>
        </w:tc>
        <w:sdt>
          <w:sdtPr>
            <w:rPr>
              <w:sz w:val="22"/>
            </w:rPr>
            <w:id w:val="407194576"/>
            <w:placeholder>
              <w:docPart w:val="B17EAF94C69043D58B456FF664620F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EF667" w14:textId="26A95FFD"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50761179" w14:textId="77777777" w:rsidTr="000D4AB4">
        <w:trPr>
          <w:trHeight w:val="283"/>
        </w:trPr>
        <w:tc>
          <w:tcPr>
            <w:tcW w:w="6912" w:type="dxa"/>
            <w:vAlign w:val="center"/>
          </w:tcPr>
          <w:p w14:paraId="2781340D" w14:textId="77777777" w:rsidR="00FE2A06" w:rsidRPr="00990D34" w:rsidRDefault="00FE2A06" w:rsidP="000D4AB4">
            <w:pPr>
              <w:pStyle w:val="Tabletext"/>
              <w:spacing w:before="0" w:after="0" w:line="276" w:lineRule="auto"/>
              <w:rPr>
                <w:sz w:val="22"/>
              </w:rPr>
            </w:pPr>
            <w:r w:rsidRPr="00990D34">
              <w:rPr>
                <w:sz w:val="22"/>
              </w:rPr>
              <w:t>Push/pull</w:t>
            </w:r>
          </w:p>
        </w:tc>
        <w:sdt>
          <w:sdtPr>
            <w:rPr>
              <w:sz w:val="22"/>
            </w:rPr>
            <w:id w:val="407194577"/>
            <w:placeholder>
              <w:docPart w:val="D3AF4CEFA2F04AA2AFC1FCA62AEBBD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B68E19" w14:textId="4ACDDAE4" w:rsidR="00FE2A06" w:rsidRPr="00990D34" w:rsidRDefault="00087947" w:rsidP="000D4AB4">
                <w:pPr>
                  <w:pStyle w:val="Tabletext"/>
                  <w:spacing w:before="0" w:after="0" w:line="276" w:lineRule="auto"/>
                  <w:jc w:val="center"/>
                  <w:rPr>
                    <w:sz w:val="22"/>
                  </w:rPr>
                </w:pPr>
                <w:r>
                  <w:rPr>
                    <w:sz w:val="22"/>
                  </w:rPr>
                  <w:t>Never</w:t>
                </w:r>
              </w:p>
            </w:tc>
          </w:sdtContent>
        </w:sdt>
      </w:tr>
      <w:tr w:rsidR="00FE2A06" w:rsidRPr="00990D34" w14:paraId="69816685" w14:textId="77777777" w:rsidTr="000D4AB4">
        <w:trPr>
          <w:trHeight w:val="283"/>
        </w:trPr>
        <w:tc>
          <w:tcPr>
            <w:tcW w:w="6912" w:type="dxa"/>
            <w:vAlign w:val="center"/>
          </w:tcPr>
          <w:p w14:paraId="5C89383B" w14:textId="77777777" w:rsidR="00FE2A06" w:rsidRPr="00990D34" w:rsidRDefault="00FE2A06" w:rsidP="000D4AB4">
            <w:pPr>
              <w:pStyle w:val="Tabletext"/>
              <w:spacing w:before="0" w:after="0" w:line="276" w:lineRule="auto"/>
              <w:rPr>
                <w:sz w:val="22"/>
              </w:rPr>
            </w:pPr>
            <w:r w:rsidRPr="00990D34">
              <w:rPr>
                <w:sz w:val="22"/>
              </w:rPr>
              <w:t>Sequential repetitive movements in a short amount of time</w:t>
            </w:r>
          </w:p>
        </w:tc>
        <w:sdt>
          <w:sdtPr>
            <w:rPr>
              <w:sz w:val="22"/>
            </w:rPr>
            <w:id w:val="407194579"/>
            <w:placeholder>
              <w:docPart w:val="AE3C49D72ADD44979232C3CCDBA27C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3F1125" w14:textId="505C9BB1" w:rsidR="00FE2A06" w:rsidRPr="00990D34" w:rsidRDefault="00087947" w:rsidP="000D4AB4">
                <w:pPr>
                  <w:pStyle w:val="Tabletext"/>
                  <w:spacing w:before="0" w:after="0" w:line="276" w:lineRule="auto"/>
                  <w:jc w:val="center"/>
                  <w:rPr>
                    <w:sz w:val="22"/>
                  </w:rPr>
                </w:pPr>
                <w:r>
                  <w:rPr>
                    <w:sz w:val="22"/>
                  </w:rPr>
                  <w:t>Never</w:t>
                </w:r>
              </w:p>
            </w:tc>
          </w:sdtContent>
        </w:sdt>
      </w:tr>
    </w:tbl>
    <w:p w14:paraId="2446F15B" w14:textId="77777777" w:rsidR="00FE2A06" w:rsidRPr="00990D34" w:rsidRDefault="00FE2A06" w:rsidP="00FE2A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730C63FC" w14:textId="77777777" w:rsidTr="000D4AB4">
        <w:trPr>
          <w:trHeight w:val="454"/>
        </w:trPr>
        <w:tc>
          <w:tcPr>
            <w:tcW w:w="6912" w:type="dxa"/>
            <w:shd w:val="clear" w:color="auto" w:fill="DEEAF6" w:themeFill="accent1" w:themeFillTint="33"/>
            <w:vAlign w:val="center"/>
          </w:tcPr>
          <w:p w14:paraId="50A5FF42" w14:textId="77777777" w:rsidR="00FE2A06" w:rsidRPr="00990D34" w:rsidRDefault="00FE2A06" w:rsidP="000D4AB4">
            <w:pPr>
              <w:pStyle w:val="Tableheading"/>
              <w:spacing w:line="276" w:lineRule="auto"/>
              <w:rPr>
                <w:rFonts w:ascii="Calibri Light" w:hAnsi="Calibri Light"/>
                <w:sz w:val="22"/>
              </w:rPr>
            </w:pPr>
            <w:r w:rsidRPr="00990D34">
              <w:rPr>
                <w:sz w:val="22"/>
              </w:rPr>
              <w:t>TRAVEL</w:t>
            </w:r>
          </w:p>
        </w:tc>
        <w:tc>
          <w:tcPr>
            <w:tcW w:w="2694" w:type="dxa"/>
            <w:shd w:val="clear" w:color="auto" w:fill="DEEAF6" w:themeFill="accent1" w:themeFillTint="33"/>
            <w:vAlign w:val="center"/>
          </w:tcPr>
          <w:p w14:paraId="0B3E6098"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6DF8A9F5" w14:textId="77777777" w:rsidTr="000D4AB4">
        <w:trPr>
          <w:trHeight w:val="283"/>
        </w:trPr>
        <w:tc>
          <w:tcPr>
            <w:tcW w:w="6912" w:type="dxa"/>
            <w:vAlign w:val="center"/>
          </w:tcPr>
          <w:p w14:paraId="3D64A04D" w14:textId="77777777" w:rsidR="00FE2A06" w:rsidRPr="00990D34" w:rsidRDefault="00FE2A06" w:rsidP="000D4AB4">
            <w:pPr>
              <w:pStyle w:val="Tabletext"/>
              <w:spacing w:before="0" w:after="0" w:line="276" w:lineRule="auto"/>
              <w:rPr>
                <w:sz w:val="22"/>
              </w:rPr>
            </w:pPr>
            <w:r w:rsidRPr="00990D34">
              <w:rPr>
                <w:sz w:val="22"/>
              </w:rPr>
              <w:t>Frequent travel – multiple work sites</w:t>
            </w:r>
          </w:p>
        </w:tc>
        <w:sdt>
          <w:sdtPr>
            <w:rPr>
              <w:sz w:val="22"/>
            </w:rPr>
            <w:id w:val="407194580"/>
            <w:placeholder>
              <w:docPart w:val="A484646388594E3A95781877D9B8F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667739" w14:textId="77777777" w:rsidR="00FE2A06" w:rsidRPr="00990D34" w:rsidRDefault="00FE2A06" w:rsidP="000D4AB4">
                <w:pPr>
                  <w:pStyle w:val="Tabletext"/>
                  <w:spacing w:before="0" w:after="0" w:line="276" w:lineRule="auto"/>
                  <w:jc w:val="center"/>
                  <w:rPr>
                    <w:sz w:val="22"/>
                  </w:rPr>
                </w:pPr>
                <w:r w:rsidRPr="00990D34">
                  <w:rPr>
                    <w:sz w:val="22"/>
                  </w:rPr>
                  <w:t>Occasionally</w:t>
                </w:r>
              </w:p>
            </w:tc>
          </w:sdtContent>
        </w:sdt>
      </w:tr>
      <w:tr w:rsidR="00FE2A06" w:rsidRPr="00990D34" w14:paraId="13842578" w14:textId="77777777" w:rsidTr="000D4AB4">
        <w:trPr>
          <w:trHeight w:val="283"/>
        </w:trPr>
        <w:tc>
          <w:tcPr>
            <w:tcW w:w="6912" w:type="dxa"/>
            <w:vAlign w:val="center"/>
          </w:tcPr>
          <w:p w14:paraId="779D1D8D" w14:textId="77777777" w:rsidR="00FE2A06" w:rsidRPr="00990D34" w:rsidRDefault="00FE2A06" w:rsidP="000D4AB4">
            <w:pPr>
              <w:pStyle w:val="Tabletext"/>
              <w:spacing w:before="0" w:after="0" w:line="276" w:lineRule="auto"/>
              <w:rPr>
                <w:sz w:val="22"/>
              </w:rPr>
            </w:pPr>
            <w:r w:rsidRPr="00990D34">
              <w:rPr>
                <w:sz w:val="22"/>
              </w:rPr>
              <w:t xml:space="preserve">Frequent travel – driving </w:t>
            </w:r>
          </w:p>
        </w:tc>
        <w:sdt>
          <w:sdtPr>
            <w:rPr>
              <w:sz w:val="22"/>
            </w:rPr>
            <w:id w:val="407194581"/>
            <w:placeholder>
              <w:docPart w:val="ED1B00D3223743E2A85C35F2B2D469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83ACAC" w14:textId="77777777" w:rsidR="00FE2A06" w:rsidRPr="00990D34" w:rsidRDefault="00FE2A06" w:rsidP="000D4AB4">
                <w:pPr>
                  <w:pStyle w:val="Tabletext"/>
                  <w:spacing w:before="0" w:after="0" w:line="276" w:lineRule="auto"/>
                  <w:jc w:val="center"/>
                  <w:rPr>
                    <w:sz w:val="22"/>
                  </w:rPr>
                </w:pPr>
                <w:r w:rsidRPr="00990D34">
                  <w:rPr>
                    <w:sz w:val="22"/>
                  </w:rPr>
                  <w:t>Occasionally</w:t>
                </w:r>
              </w:p>
            </w:tc>
          </w:sdtContent>
        </w:sdt>
      </w:tr>
      <w:tr w:rsidR="00FE2A06" w:rsidRPr="00990D34" w14:paraId="3CA9D9F6" w14:textId="77777777" w:rsidTr="000D4AB4">
        <w:trPr>
          <w:trHeight w:val="283"/>
        </w:trPr>
        <w:tc>
          <w:tcPr>
            <w:tcW w:w="6912" w:type="dxa"/>
            <w:vAlign w:val="center"/>
          </w:tcPr>
          <w:p w14:paraId="4F9E1E0C" w14:textId="77777777" w:rsidR="00FE2A06" w:rsidRPr="00990D34" w:rsidRDefault="00FE2A06" w:rsidP="000D4AB4">
            <w:pPr>
              <w:pStyle w:val="Tabletext"/>
              <w:spacing w:before="0" w:after="0" w:line="276" w:lineRule="auto"/>
              <w:rPr>
                <w:sz w:val="22"/>
              </w:rPr>
            </w:pPr>
            <w:r w:rsidRPr="00990D34">
              <w:rPr>
                <w:sz w:val="22"/>
              </w:rPr>
              <w:t xml:space="preserve">Frequent travel – interstate </w:t>
            </w:r>
          </w:p>
        </w:tc>
        <w:sdt>
          <w:sdtPr>
            <w:rPr>
              <w:sz w:val="22"/>
            </w:rPr>
            <w:id w:val="407194582"/>
            <w:placeholder>
              <w:docPart w:val="A42929E332004FC9AFBEECEDBC844A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F387B3"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bl>
    <w:p w14:paraId="5B1B76A0" w14:textId="77777777" w:rsidR="00FE2A06" w:rsidRPr="00990D34" w:rsidRDefault="00FE2A06" w:rsidP="00FE2A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7915263C" w14:textId="77777777" w:rsidTr="000D4AB4">
        <w:trPr>
          <w:trHeight w:val="454"/>
        </w:trPr>
        <w:tc>
          <w:tcPr>
            <w:tcW w:w="6912" w:type="dxa"/>
            <w:shd w:val="clear" w:color="auto" w:fill="DEEAF6" w:themeFill="accent1" w:themeFillTint="33"/>
            <w:vAlign w:val="center"/>
          </w:tcPr>
          <w:p w14:paraId="47A2C42C" w14:textId="77777777" w:rsidR="00FE2A06" w:rsidRPr="00990D34" w:rsidRDefault="00FE2A06" w:rsidP="000D4AB4">
            <w:pPr>
              <w:pStyle w:val="Tableheading"/>
              <w:spacing w:line="276" w:lineRule="auto"/>
              <w:rPr>
                <w:rFonts w:ascii="Calibri Light" w:hAnsi="Calibri Light"/>
                <w:sz w:val="22"/>
              </w:rPr>
            </w:pPr>
            <w:r w:rsidRPr="00990D34">
              <w:rPr>
                <w:sz w:val="22"/>
              </w:rPr>
              <w:t xml:space="preserve">SPECIFIC HAZARDS </w:t>
            </w:r>
          </w:p>
        </w:tc>
        <w:tc>
          <w:tcPr>
            <w:tcW w:w="2694" w:type="dxa"/>
            <w:shd w:val="clear" w:color="auto" w:fill="DEEAF6" w:themeFill="accent1" w:themeFillTint="33"/>
            <w:vAlign w:val="center"/>
          </w:tcPr>
          <w:p w14:paraId="4A4CA2FA"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0FA27CD0" w14:textId="77777777" w:rsidTr="000D4AB4">
        <w:trPr>
          <w:trHeight w:val="283"/>
        </w:trPr>
        <w:tc>
          <w:tcPr>
            <w:tcW w:w="6912" w:type="dxa"/>
            <w:vAlign w:val="center"/>
          </w:tcPr>
          <w:p w14:paraId="3B68CEB2" w14:textId="77777777" w:rsidR="00FE2A06" w:rsidRPr="00990D34" w:rsidRDefault="00FE2A06" w:rsidP="000D4AB4">
            <w:pPr>
              <w:pStyle w:val="Tabletext"/>
              <w:spacing w:before="0" w:after="0" w:line="276" w:lineRule="auto"/>
              <w:rPr>
                <w:sz w:val="22"/>
              </w:rPr>
            </w:pPr>
            <w:r w:rsidRPr="00990D34">
              <w:rPr>
                <w:sz w:val="22"/>
              </w:rPr>
              <w:t xml:space="preserve">Working at heights </w:t>
            </w:r>
          </w:p>
        </w:tc>
        <w:sdt>
          <w:sdtPr>
            <w:rPr>
              <w:sz w:val="22"/>
            </w:rPr>
            <w:id w:val="407194583"/>
            <w:placeholder>
              <w:docPart w:val="B00B1799EE37497783AC07A7E68EE4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CE6917"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30331102" w14:textId="77777777" w:rsidTr="000D4AB4">
        <w:trPr>
          <w:trHeight w:val="283"/>
        </w:trPr>
        <w:tc>
          <w:tcPr>
            <w:tcW w:w="6912" w:type="dxa"/>
            <w:vAlign w:val="center"/>
          </w:tcPr>
          <w:p w14:paraId="679AE8CA" w14:textId="77777777" w:rsidR="00FE2A06" w:rsidRPr="00990D34" w:rsidRDefault="00FE2A06" w:rsidP="000D4AB4">
            <w:pPr>
              <w:pStyle w:val="Tabletext"/>
              <w:spacing w:before="0" w:after="0" w:line="276" w:lineRule="auto"/>
              <w:rPr>
                <w:sz w:val="22"/>
              </w:rPr>
            </w:pPr>
            <w:r w:rsidRPr="00990D34">
              <w:rPr>
                <w:sz w:val="22"/>
              </w:rPr>
              <w:t xml:space="preserve">Exposure to extreme temperatures </w:t>
            </w:r>
          </w:p>
        </w:tc>
        <w:sdt>
          <w:sdtPr>
            <w:rPr>
              <w:sz w:val="22"/>
            </w:rPr>
            <w:id w:val="407194584"/>
            <w:placeholder>
              <w:docPart w:val="92F8C5BAB8D54270A19A8B148AEB27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1742F"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5B330E11" w14:textId="77777777" w:rsidTr="000D4AB4">
        <w:trPr>
          <w:trHeight w:val="283"/>
        </w:trPr>
        <w:tc>
          <w:tcPr>
            <w:tcW w:w="6912" w:type="dxa"/>
            <w:vAlign w:val="center"/>
          </w:tcPr>
          <w:p w14:paraId="32203CB7" w14:textId="77777777" w:rsidR="00FE2A06" w:rsidRPr="00990D34" w:rsidRDefault="00FE2A06" w:rsidP="000D4AB4">
            <w:pPr>
              <w:pStyle w:val="Tabletext"/>
              <w:spacing w:before="0" w:after="0" w:line="276" w:lineRule="auto"/>
              <w:rPr>
                <w:sz w:val="22"/>
              </w:rPr>
            </w:pPr>
            <w:r w:rsidRPr="00990D34">
              <w:rPr>
                <w:sz w:val="22"/>
              </w:rPr>
              <w:t>Operation of heavy machinery e.g. forklift</w:t>
            </w:r>
          </w:p>
        </w:tc>
        <w:sdt>
          <w:sdtPr>
            <w:rPr>
              <w:sz w:val="22"/>
            </w:rPr>
            <w:id w:val="407194585"/>
            <w:placeholder>
              <w:docPart w:val="396D637A0ECF404D9B57296E167BDC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C5FACB"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5E6017C7" w14:textId="77777777" w:rsidTr="000D4AB4">
        <w:trPr>
          <w:trHeight w:val="283"/>
        </w:trPr>
        <w:tc>
          <w:tcPr>
            <w:tcW w:w="6912" w:type="dxa"/>
            <w:vAlign w:val="center"/>
          </w:tcPr>
          <w:p w14:paraId="50AF9796" w14:textId="77777777" w:rsidR="00FE2A06" w:rsidRPr="00990D34" w:rsidRDefault="00FE2A06" w:rsidP="000D4AB4">
            <w:pPr>
              <w:pStyle w:val="Tabletext"/>
              <w:spacing w:before="0" w:after="0" w:line="276" w:lineRule="auto"/>
              <w:rPr>
                <w:sz w:val="22"/>
              </w:rPr>
            </w:pPr>
            <w:r w:rsidRPr="00990D34">
              <w:rPr>
                <w:sz w:val="22"/>
              </w:rPr>
              <w:t>Confined spaces</w:t>
            </w:r>
          </w:p>
        </w:tc>
        <w:sdt>
          <w:sdtPr>
            <w:rPr>
              <w:sz w:val="22"/>
            </w:rPr>
            <w:id w:val="407194586"/>
            <w:placeholder>
              <w:docPart w:val="2D621B468C6B4092896EAE08B89684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574788" w14:textId="77777777" w:rsidR="00FE2A06" w:rsidRPr="00990D34" w:rsidRDefault="00FE2A06" w:rsidP="000D4AB4">
                <w:pPr>
                  <w:pStyle w:val="Tabletext"/>
                  <w:spacing w:before="0" w:after="0" w:line="276" w:lineRule="auto"/>
                  <w:jc w:val="center"/>
                  <w:rPr>
                    <w:sz w:val="22"/>
                  </w:rPr>
                </w:pPr>
                <w:r>
                  <w:rPr>
                    <w:sz w:val="22"/>
                  </w:rPr>
                  <w:t>Never</w:t>
                </w:r>
              </w:p>
            </w:tc>
          </w:sdtContent>
        </w:sdt>
      </w:tr>
      <w:tr w:rsidR="00FE2A06" w:rsidRPr="00990D34" w14:paraId="3EE34C2B" w14:textId="77777777" w:rsidTr="000D4AB4">
        <w:trPr>
          <w:trHeight w:val="283"/>
        </w:trPr>
        <w:tc>
          <w:tcPr>
            <w:tcW w:w="6912" w:type="dxa"/>
            <w:vAlign w:val="center"/>
          </w:tcPr>
          <w:p w14:paraId="277D1260" w14:textId="77777777" w:rsidR="00FE2A06" w:rsidRPr="00990D34" w:rsidRDefault="00FE2A06" w:rsidP="000D4AB4">
            <w:pPr>
              <w:pStyle w:val="Tabletext"/>
              <w:spacing w:before="0" w:after="0" w:line="276" w:lineRule="auto"/>
              <w:rPr>
                <w:sz w:val="22"/>
              </w:rPr>
            </w:pPr>
            <w:r w:rsidRPr="00990D34">
              <w:rPr>
                <w:sz w:val="22"/>
              </w:rPr>
              <w:t>Excessive noise</w:t>
            </w:r>
          </w:p>
        </w:tc>
        <w:sdt>
          <w:sdtPr>
            <w:rPr>
              <w:sz w:val="22"/>
            </w:rPr>
            <w:id w:val="407194587"/>
            <w:placeholder>
              <w:docPart w:val="46EA5D3DAE374BA08700E4300BDC9E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36A1A1" w14:textId="77777777" w:rsidR="00FE2A06" w:rsidRPr="00990D34" w:rsidRDefault="00FE2A06" w:rsidP="000D4AB4">
                <w:pPr>
                  <w:pStyle w:val="Tabletext"/>
                  <w:spacing w:before="0" w:after="0" w:line="276" w:lineRule="auto"/>
                  <w:jc w:val="center"/>
                  <w:rPr>
                    <w:sz w:val="22"/>
                  </w:rPr>
                </w:pPr>
                <w:r>
                  <w:rPr>
                    <w:sz w:val="22"/>
                  </w:rPr>
                  <w:t>Never</w:t>
                </w:r>
              </w:p>
            </w:tc>
          </w:sdtContent>
        </w:sdt>
      </w:tr>
      <w:tr w:rsidR="00FE2A06" w:rsidRPr="00990D34" w14:paraId="245FBB73" w14:textId="77777777" w:rsidTr="000D4AB4">
        <w:trPr>
          <w:trHeight w:val="283"/>
        </w:trPr>
        <w:tc>
          <w:tcPr>
            <w:tcW w:w="6912" w:type="dxa"/>
            <w:vAlign w:val="center"/>
          </w:tcPr>
          <w:p w14:paraId="30EDEDAE" w14:textId="77777777" w:rsidR="00FE2A06" w:rsidRPr="00990D34" w:rsidRDefault="00FE2A06" w:rsidP="000D4AB4">
            <w:pPr>
              <w:pStyle w:val="Tabletext"/>
              <w:spacing w:before="0" w:after="0" w:line="276" w:lineRule="auto"/>
              <w:rPr>
                <w:sz w:val="22"/>
              </w:rPr>
            </w:pPr>
            <w:r w:rsidRPr="00990D34">
              <w:rPr>
                <w:sz w:val="22"/>
              </w:rPr>
              <w:t>Low lighting</w:t>
            </w:r>
          </w:p>
        </w:tc>
        <w:sdt>
          <w:sdtPr>
            <w:rPr>
              <w:sz w:val="22"/>
            </w:rPr>
            <w:id w:val="407194588"/>
            <w:placeholder>
              <w:docPart w:val="D6D439F4286246F5ADA7C09A1B72D5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C400CE" w14:textId="77777777" w:rsidR="00FE2A06" w:rsidRPr="00990D34" w:rsidRDefault="00FE2A06" w:rsidP="000D4AB4">
                <w:pPr>
                  <w:pStyle w:val="Tabletext"/>
                  <w:spacing w:before="0" w:after="0" w:line="276" w:lineRule="auto"/>
                  <w:jc w:val="center"/>
                  <w:rPr>
                    <w:sz w:val="22"/>
                  </w:rPr>
                </w:pPr>
                <w:r>
                  <w:rPr>
                    <w:sz w:val="22"/>
                  </w:rPr>
                  <w:t>Never</w:t>
                </w:r>
              </w:p>
            </w:tc>
          </w:sdtContent>
        </w:sdt>
      </w:tr>
      <w:tr w:rsidR="00FE2A06" w:rsidRPr="00990D34" w14:paraId="20F1967C" w14:textId="77777777" w:rsidTr="000D4AB4">
        <w:trPr>
          <w:trHeight w:val="283"/>
        </w:trPr>
        <w:tc>
          <w:tcPr>
            <w:tcW w:w="6912" w:type="dxa"/>
            <w:vAlign w:val="center"/>
          </w:tcPr>
          <w:p w14:paraId="07A6F1BD" w14:textId="77777777" w:rsidR="00FE2A06" w:rsidRPr="00990D34" w:rsidRDefault="00FE2A06" w:rsidP="000D4AB4">
            <w:pPr>
              <w:pStyle w:val="Tabletext"/>
              <w:spacing w:before="0" w:after="0" w:line="276" w:lineRule="auto"/>
              <w:rPr>
                <w:sz w:val="22"/>
              </w:rPr>
            </w:pPr>
            <w:r w:rsidRPr="00990D34">
              <w:rPr>
                <w:sz w:val="22"/>
              </w:rPr>
              <w:t>Handling of dangerous goods/equipment</w:t>
            </w:r>
          </w:p>
        </w:tc>
        <w:sdt>
          <w:sdtPr>
            <w:rPr>
              <w:sz w:val="22"/>
            </w:rPr>
            <w:id w:val="407194589"/>
            <w:placeholder>
              <w:docPart w:val="D76B91EB653B4C65BAE78607E36633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9493A9"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171966EF" w14:textId="77777777" w:rsidTr="000D4AB4">
        <w:trPr>
          <w:trHeight w:val="283"/>
        </w:trPr>
        <w:tc>
          <w:tcPr>
            <w:tcW w:w="6912" w:type="dxa"/>
            <w:vAlign w:val="center"/>
          </w:tcPr>
          <w:p w14:paraId="6F26CF96" w14:textId="77777777" w:rsidR="00FE2A06" w:rsidRPr="00990D34" w:rsidRDefault="00FE2A06" w:rsidP="000D4AB4">
            <w:pPr>
              <w:pStyle w:val="Tabletext"/>
              <w:spacing w:before="0" w:after="0" w:line="276" w:lineRule="auto"/>
              <w:rPr>
                <w:sz w:val="22"/>
              </w:rPr>
            </w:pPr>
            <w:r w:rsidRPr="00990D34">
              <w:rPr>
                <w:sz w:val="22"/>
              </w:rPr>
              <w:t xml:space="preserve">Working with asbestos </w:t>
            </w:r>
          </w:p>
        </w:tc>
        <w:sdt>
          <w:sdtPr>
            <w:rPr>
              <w:sz w:val="22"/>
            </w:rPr>
            <w:id w:val="407194590"/>
            <w:placeholder>
              <w:docPart w:val="AECED5D068364102815C22A6CEDE4A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F6A4B4"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6EC216F0" w14:textId="77777777" w:rsidTr="000D4AB4">
        <w:trPr>
          <w:trHeight w:val="283"/>
        </w:trPr>
        <w:tc>
          <w:tcPr>
            <w:tcW w:w="6912" w:type="dxa"/>
            <w:vAlign w:val="center"/>
          </w:tcPr>
          <w:p w14:paraId="448E949F" w14:textId="77777777" w:rsidR="00FE2A06" w:rsidRPr="00990D34" w:rsidRDefault="00FE2A06" w:rsidP="000D4AB4">
            <w:pPr>
              <w:pStyle w:val="Tabletext"/>
              <w:spacing w:before="0" w:after="0" w:line="276" w:lineRule="auto"/>
              <w:rPr>
                <w:sz w:val="22"/>
              </w:rPr>
            </w:pPr>
            <w:r w:rsidRPr="00990D34">
              <w:rPr>
                <w:sz w:val="22"/>
              </w:rPr>
              <w:t>Potential to encounter agitated customers</w:t>
            </w:r>
          </w:p>
        </w:tc>
        <w:sdt>
          <w:sdtPr>
            <w:rPr>
              <w:sz w:val="22"/>
            </w:rPr>
            <w:id w:val="407194591"/>
            <w:placeholder>
              <w:docPart w:val="A80C5C3B364F435CAA6162D9FE28EE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E881A3" w14:textId="7840B00C" w:rsidR="00FE2A06" w:rsidRPr="00990D34" w:rsidRDefault="00B23E7F" w:rsidP="000D4AB4">
                <w:pPr>
                  <w:pStyle w:val="Tabletext"/>
                  <w:spacing w:before="0" w:after="0" w:line="276" w:lineRule="auto"/>
                  <w:jc w:val="center"/>
                  <w:rPr>
                    <w:sz w:val="22"/>
                  </w:rPr>
                </w:pPr>
                <w:r>
                  <w:rPr>
                    <w:sz w:val="22"/>
                  </w:rPr>
                  <w:t>Occasionally</w:t>
                </w:r>
              </w:p>
            </w:tc>
          </w:sdtContent>
        </w:sdt>
      </w:tr>
      <w:tr w:rsidR="00FE2A06" w:rsidRPr="00990D34" w14:paraId="4A84EC43" w14:textId="77777777" w:rsidTr="000D4AB4">
        <w:trPr>
          <w:trHeight w:val="283"/>
        </w:trPr>
        <w:tc>
          <w:tcPr>
            <w:tcW w:w="6912" w:type="dxa"/>
            <w:vAlign w:val="center"/>
          </w:tcPr>
          <w:p w14:paraId="26F6F564" w14:textId="77777777" w:rsidR="00FE2A06" w:rsidRPr="00990D34" w:rsidRDefault="00FE2A06" w:rsidP="000D4AB4">
            <w:pPr>
              <w:pStyle w:val="Tabletext"/>
              <w:spacing w:before="0" w:after="0" w:line="276" w:lineRule="auto"/>
              <w:rPr>
                <w:sz w:val="22"/>
              </w:rPr>
            </w:pPr>
            <w:r w:rsidRPr="00990D34">
              <w:rPr>
                <w:sz w:val="22"/>
              </w:rPr>
              <w:t>Exposure to potentially distressing case material</w:t>
            </w:r>
          </w:p>
        </w:tc>
        <w:sdt>
          <w:sdtPr>
            <w:rPr>
              <w:sz w:val="22"/>
            </w:rPr>
            <w:id w:val="182894372"/>
            <w:placeholder>
              <w:docPart w:val="52969C4DC284487FBCCF3E90FBECAF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30CF13"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bl>
    <w:p w14:paraId="68689097" w14:textId="77777777" w:rsidR="00FE2A06" w:rsidRPr="00990D34" w:rsidRDefault="00FE2A06" w:rsidP="00FE2A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E2A06" w:rsidRPr="00990D34" w14:paraId="1D452253" w14:textId="77777777" w:rsidTr="000D4AB4">
        <w:trPr>
          <w:trHeight w:val="454"/>
        </w:trPr>
        <w:tc>
          <w:tcPr>
            <w:tcW w:w="6912" w:type="dxa"/>
            <w:shd w:val="clear" w:color="auto" w:fill="DEEAF6" w:themeFill="accent1" w:themeFillTint="33"/>
            <w:vAlign w:val="center"/>
          </w:tcPr>
          <w:p w14:paraId="0E7FF149" w14:textId="77777777" w:rsidR="00FE2A06" w:rsidRPr="00990D34" w:rsidRDefault="00FE2A06" w:rsidP="000D4AB4">
            <w:pPr>
              <w:pStyle w:val="Tableheading"/>
              <w:spacing w:line="276" w:lineRule="auto"/>
              <w:rPr>
                <w:rFonts w:ascii="Calibri Light" w:hAnsi="Calibri Light"/>
                <w:sz w:val="22"/>
              </w:rPr>
            </w:pPr>
            <w:r w:rsidRPr="00990D34">
              <w:rPr>
                <w:sz w:val="22"/>
              </w:rPr>
              <w:t>OTHER</w:t>
            </w:r>
          </w:p>
        </w:tc>
        <w:tc>
          <w:tcPr>
            <w:tcW w:w="2694" w:type="dxa"/>
            <w:shd w:val="clear" w:color="auto" w:fill="DEEAF6" w:themeFill="accent1" w:themeFillTint="33"/>
            <w:vAlign w:val="center"/>
          </w:tcPr>
          <w:p w14:paraId="5D583DBB" w14:textId="77777777" w:rsidR="00FE2A06" w:rsidRPr="00990D34" w:rsidRDefault="00FE2A06" w:rsidP="000D4AB4">
            <w:pPr>
              <w:pStyle w:val="Tableheading"/>
              <w:spacing w:line="276" w:lineRule="auto"/>
              <w:jc w:val="center"/>
              <w:rPr>
                <w:sz w:val="22"/>
              </w:rPr>
            </w:pPr>
            <w:r w:rsidRPr="00990D34">
              <w:rPr>
                <w:sz w:val="22"/>
              </w:rPr>
              <w:t>FREQUENCY</w:t>
            </w:r>
          </w:p>
        </w:tc>
      </w:tr>
      <w:tr w:rsidR="00FE2A06" w:rsidRPr="00990D34" w14:paraId="3F39EC9D" w14:textId="77777777" w:rsidTr="000D4AB4">
        <w:trPr>
          <w:trHeight w:val="283"/>
        </w:trPr>
        <w:tc>
          <w:tcPr>
            <w:tcW w:w="6912" w:type="dxa"/>
            <w:vAlign w:val="center"/>
          </w:tcPr>
          <w:p w14:paraId="00429981" w14:textId="77777777" w:rsidR="00FE2A06" w:rsidRPr="00990D34" w:rsidRDefault="00FE2A06" w:rsidP="000D4AB4">
            <w:pPr>
              <w:pStyle w:val="Tabletext"/>
              <w:spacing w:before="0" w:after="0" w:line="276" w:lineRule="auto"/>
              <w:rPr>
                <w:sz w:val="22"/>
              </w:rPr>
            </w:pPr>
            <w:r w:rsidRPr="00990D34">
              <w:rPr>
                <w:sz w:val="22"/>
              </w:rPr>
              <w:t xml:space="preserve">Uniform required </w:t>
            </w:r>
          </w:p>
        </w:tc>
        <w:sdt>
          <w:sdtPr>
            <w:rPr>
              <w:sz w:val="22"/>
            </w:rPr>
            <w:id w:val="407194592"/>
            <w:placeholder>
              <w:docPart w:val="E03217AA96C7456381261C6FD1CCC8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07AB0E" w14:textId="77777777" w:rsidR="00FE2A06" w:rsidRPr="00990D34" w:rsidRDefault="00FE2A06" w:rsidP="000D4AB4">
                <w:pPr>
                  <w:pStyle w:val="Tabletext"/>
                  <w:spacing w:before="0" w:after="0" w:line="276" w:lineRule="auto"/>
                  <w:jc w:val="center"/>
                  <w:rPr>
                    <w:sz w:val="22"/>
                  </w:rPr>
                </w:pPr>
                <w:r w:rsidRPr="00990D34">
                  <w:rPr>
                    <w:sz w:val="22"/>
                  </w:rPr>
                  <w:t>Never</w:t>
                </w:r>
              </w:p>
            </w:tc>
          </w:sdtContent>
        </w:sdt>
      </w:tr>
      <w:tr w:rsidR="00FE2A06" w:rsidRPr="00990D34" w14:paraId="017240C2" w14:textId="77777777" w:rsidTr="000D4AB4">
        <w:trPr>
          <w:trHeight w:val="283"/>
        </w:trPr>
        <w:tc>
          <w:tcPr>
            <w:tcW w:w="6912" w:type="dxa"/>
            <w:vAlign w:val="center"/>
          </w:tcPr>
          <w:p w14:paraId="2C37118B" w14:textId="77777777" w:rsidR="00FE2A06" w:rsidRPr="00990D34" w:rsidRDefault="00FE2A06" w:rsidP="000D4AB4">
            <w:pPr>
              <w:pStyle w:val="Tabletext"/>
              <w:spacing w:before="0" w:after="0" w:line="276" w:lineRule="auto"/>
              <w:rPr>
                <w:sz w:val="22"/>
              </w:rPr>
            </w:pPr>
            <w:r w:rsidRPr="00990D34">
              <w:rPr>
                <w:sz w:val="22"/>
              </w:rPr>
              <w:t xml:space="preserve">Personal Protective Equipment (PPE) required </w:t>
            </w:r>
          </w:p>
        </w:tc>
        <w:sdt>
          <w:sdtPr>
            <w:rPr>
              <w:sz w:val="22"/>
            </w:rPr>
            <w:id w:val="407194593"/>
            <w:placeholder>
              <w:docPart w:val="2096A6C5895E4B7998D56A53DA6A80C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A8CAA0" w14:textId="77777777" w:rsidR="00FE2A06" w:rsidRPr="00990D34" w:rsidRDefault="00FE2A06" w:rsidP="000D4AB4">
                <w:pPr>
                  <w:pStyle w:val="Tabletext"/>
                  <w:spacing w:before="0" w:after="0" w:line="276" w:lineRule="auto"/>
                  <w:jc w:val="center"/>
                  <w:rPr>
                    <w:sz w:val="22"/>
                  </w:rPr>
                </w:pPr>
                <w:r>
                  <w:rPr>
                    <w:sz w:val="22"/>
                  </w:rPr>
                  <w:t>Never</w:t>
                </w:r>
              </w:p>
            </w:tc>
          </w:sdtContent>
        </w:sdt>
      </w:tr>
    </w:tbl>
    <w:p w14:paraId="172B03C8" w14:textId="77777777" w:rsidR="00FE2A06" w:rsidRPr="00990D34" w:rsidRDefault="00FE2A06" w:rsidP="00FE2A06"/>
    <w:p w14:paraId="47CAE8C2" w14:textId="683CD710" w:rsidR="00015483" w:rsidRPr="006566D1" w:rsidRDefault="00015483" w:rsidP="00FE2A06">
      <w:pPr>
        <w:spacing w:before="240" w:line="276" w:lineRule="auto"/>
        <w:rPr>
          <w:rFonts w:asciiTheme="minorHAnsi" w:hAnsiTheme="minorHAnsi" w:cstheme="minorHAnsi"/>
        </w:rPr>
      </w:pPr>
    </w:p>
    <w:sectPr w:rsidR="00015483" w:rsidRPr="006566D1" w:rsidSect="002A7EF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94F4" w14:textId="77777777" w:rsidR="00BD7B56" w:rsidRDefault="00BD7B56" w:rsidP="00456927">
      <w:pPr>
        <w:spacing w:after="0"/>
      </w:pPr>
      <w:r>
        <w:separator/>
      </w:r>
    </w:p>
  </w:endnote>
  <w:endnote w:type="continuationSeparator" w:id="0">
    <w:p w14:paraId="5CEDC8A9" w14:textId="77777777" w:rsidR="00BD7B56" w:rsidRDefault="00BD7B56" w:rsidP="00456927">
      <w:pPr>
        <w:spacing w:after="0"/>
      </w:pPr>
      <w:r>
        <w:continuationSeparator/>
      </w:r>
    </w:p>
  </w:endnote>
  <w:endnote w:type="continuationNotice" w:id="1">
    <w:p w14:paraId="62715D20" w14:textId="77777777" w:rsidR="00BD7B56" w:rsidRDefault="00BD7B5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E8CC"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7CAE8C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137842"/>
      <w:docPartObj>
        <w:docPartGallery w:val="Page Numbers (Bottom of Page)"/>
        <w:docPartUnique/>
      </w:docPartObj>
    </w:sdtPr>
    <w:sdtEndPr/>
    <w:sdtContent>
      <w:sdt>
        <w:sdtPr>
          <w:id w:val="-1705238520"/>
          <w:docPartObj>
            <w:docPartGallery w:val="Page Numbers (Top of Page)"/>
            <w:docPartUnique/>
          </w:docPartObj>
        </w:sdtPr>
        <w:sdtEndPr/>
        <w:sdtContent>
          <w:p w14:paraId="6A3868DE" w14:textId="01B28187" w:rsidR="00B527B2" w:rsidRDefault="00B527B2" w:rsidP="00965C19">
            <w:pPr>
              <w:pStyle w:val="Footer"/>
              <w:ind w:firstLine="4253"/>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DEF9F8" w14:textId="77777777" w:rsidR="00BA09C8" w:rsidRDefault="00BA09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E8D0"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47CAE8D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2100" w14:textId="77777777" w:rsidR="00BD7B56" w:rsidRDefault="00BD7B56" w:rsidP="00456927">
      <w:pPr>
        <w:spacing w:after="0"/>
      </w:pPr>
      <w:r>
        <w:separator/>
      </w:r>
    </w:p>
  </w:footnote>
  <w:footnote w:type="continuationSeparator" w:id="0">
    <w:p w14:paraId="481CB117" w14:textId="77777777" w:rsidR="00BD7B56" w:rsidRDefault="00BD7B56" w:rsidP="00456927">
      <w:pPr>
        <w:spacing w:after="0"/>
      </w:pPr>
      <w:r>
        <w:continuationSeparator/>
      </w:r>
    </w:p>
  </w:footnote>
  <w:footnote w:type="continuationNotice" w:id="1">
    <w:p w14:paraId="38FFF361" w14:textId="77777777" w:rsidR="00BD7B56" w:rsidRDefault="00BD7B5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E8C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7CAE8C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E8CB"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E8C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7CAE8C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280E86"/>
    <w:multiLevelType w:val="hybridMultilevel"/>
    <w:tmpl w:val="7432007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9413A0"/>
    <w:multiLevelType w:val="hybridMultilevel"/>
    <w:tmpl w:val="0BDC70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992992"/>
    <w:multiLevelType w:val="hybridMultilevel"/>
    <w:tmpl w:val="58C85E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3C1FF3"/>
    <w:multiLevelType w:val="hybridMultilevel"/>
    <w:tmpl w:val="E982E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2452E5"/>
    <w:multiLevelType w:val="hybridMultilevel"/>
    <w:tmpl w:val="BC4AD86E"/>
    <w:lvl w:ilvl="0" w:tplc="FFFFFFFF">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02007B"/>
    <w:multiLevelType w:val="hybridMultilevel"/>
    <w:tmpl w:val="9DD8D4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581C00"/>
    <w:multiLevelType w:val="hybridMultilevel"/>
    <w:tmpl w:val="BEFC47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7C25541"/>
    <w:multiLevelType w:val="hybridMultilevel"/>
    <w:tmpl w:val="94F859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164A19"/>
    <w:multiLevelType w:val="hybridMultilevel"/>
    <w:tmpl w:val="6A2EC37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09BD717"/>
    <w:multiLevelType w:val="hybridMultilevel"/>
    <w:tmpl w:val="FFFFFFFF"/>
    <w:lvl w:ilvl="0" w:tplc="EE386D04">
      <w:start w:val="1"/>
      <w:numFmt w:val="decimal"/>
      <w:lvlText w:val="•"/>
      <w:lvlJc w:val="left"/>
      <w:pPr>
        <w:ind w:left="720" w:hanging="360"/>
      </w:pPr>
    </w:lvl>
    <w:lvl w:ilvl="1" w:tplc="986E2ABA">
      <w:start w:val="1"/>
      <w:numFmt w:val="lowerLetter"/>
      <w:lvlText w:val="%2."/>
      <w:lvlJc w:val="left"/>
      <w:pPr>
        <w:ind w:left="1440" w:hanging="360"/>
      </w:pPr>
    </w:lvl>
    <w:lvl w:ilvl="2" w:tplc="91E229EC">
      <w:start w:val="1"/>
      <w:numFmt w:val="lowerRoman"/>
      <w:lvlText w:val="%3."/>
      <w:lvlJc w:val="right"/>
      <w:pPr>
        <w:ind w:left="2160" w:hanging="180"/>
      </w:pPr>
    </w:lvl>
    <w:lvl w:ilvl="3" w:tplc="CE7286D6">
      <w:start w:val="1"/>
      <w:numFmt w:val="decimal"/>
      <w:lvlText w:val="%4."/>
      <w:lvlJc w:val="left"/>
      <w:pPr>
        <w:ind w:left="2880" w:hanging="360"/>
      </w:pPr>
    </w:lvl>
    <w:lvl w:ilvl="4" w:tplc="391E8056">
      <w:start w:val="1"/>
      <w:numFmt w:val="lowerLetter"/>
      <w:lvlText w:val="%5."/>
      <w:lvlJc w:val="left"/>
      <w:pPr>
        <w:ind w:left="3600" w:hanging="360"/>
      </w:pPr>
    </w:lvl>
    <w:lvl w:ilvl="5" w:tplc="FE324E8A">
      <w:start w:val="1"/>
      <w:numFmt w:val="lowerRoman"/>
      <w:lvlText w:val="%6."/>
      <w:lvlJc w:val="right"/>
      <w:pPr>
        <w:ind w:left="4320" w:hanging="180"/>
      </w:pPr>
    </w:lvl>
    <w:lvl w:ilvl="6" w:tplc="54967494">
      <w:start w:val="1"/>
      <w:numFmt w:val="decimal"/>
      <w:lvlText w:val="%7."/>
      <w:lvlJc w:val="left"/>
      <w:pPr>
        <w:ind w:left="5040" w:hanging="360"/>
      </w:pPr>
    </w:lvl>
    <w:lvl w:ilvl="7" w:tplc="F2962F12">
      <w:start w:val="1"/>
      <w:numFmt w:val="lowerLetter"/>
      <w:lvlText w:val="%8."/>
      <w:lvlJc w:val="left"/>
      <w:pPr>
        <w:ind w:left="5760" w:hanging="360"/>
      </w:pPr>
    </w:lvl>
    <w:lvl w:ilvl="8" w:tplc="42BC9D6A">
      <w:start w:val="1"/>
      <w:numFmt w:val="lowerRoman"/>
      <w:lvlText w:val="%9."/>
      <w:lvlJc w:val="right"/>
      <w:pPr>
        <w:ind w:left="6480" w:hanging="180"/>
      </w:pPr>
    </w:lvl>
  </w:abstractNum>
  <w:abstractNum w:abstractNumId="15" w15:restartNumberingAfterBreak="0">
    <w:nsid w:val="42FC7C02"/>
    <w:multiLevelType w:val="hybridMultilevel"/>
    <w:tmpl w:val="45E0EF78"/>
    <w:lvl w:ilvl="0" w:tplc="0C09000F">
      <w:start w:val="1"/>
      <w:numFmt w:val="decimal"/>
      <w:lvlText w:val="%1."/>
      <w:lvlJc w:val="left"/>
      <w:pPr>
        <w:ind w:left="785" w:hanging="360"/>
      </w:pPr>
      <w:rPr>
        <w:rFonts w:hint="default"/>
        <w:b w:val="0"/>
        <w:i w:val="0"/>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4AB37A62"/>
    <w:multiLevelType w:val="hybridMultilevel"/>
    <w:tmpl w:val="9DD8D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5E7238"/>
    <w:multiLevelType w:val="hybridMultilevel"/>
    <w:tmpl w:val="87543E3C"/>
    <w:lvl w:ilvl="0" w:tplc="01046B0A">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7784594"/>
    <w:multiLevelType w:val="hybridMultilevel"/>
    <w:tmpl w:val="E10E6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4D6CCD"/>
    <w:multiLevelType w:val="hybridMultilevel"/>
    <w:tmpl w:val="2D50C3B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2D0D0E"/>
    <w:multiLevelType w:val="hybridMultilevel"/>
    <w:tmpl w:val="FAD66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DBF5F84"/>
    <w:multiLevelType w:val="hybridMultilevel"/>
    <w:tmpl w:val="5DE6CB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15624509">
    <w:abstractNumId w:val="12"/>
  </w:num>
  <w:num w:numId="2" w16cid:durableId="257178077">
    <w:abstractNumId w:val="13"/>
  </w:num>
  <w:num w:numId="3" w16cid:durableId="135610219">
    <w:abstractNumId w:val="1"/>
  </w:num>
  <w:num w:numId="4" w16cid:durableId="111831616">
    <w:abstractNumId w:val="0"/>
  </w:num>
  <w:num w:numId="5" w16cid:durableId="67310594">
    <w:abstractNumId w:val="23"/>
  </w:num>
  <w:num w:numId="6" w16cid:durableId="4208936">
    <w:abstractNumId w:val="4"/>
  </w:num>
  <w:num w:numId="7" w16cid:durableId="852494973">
    <w:abstractNumId w:val="9"/>
  </w:num>
  <w:num w:numId="8" w16cid:durableId="1958173846">
    <w:abstractNumId w:val="6"/>
  </w:num>
  <w:num w:numId="9" w16cid:durableId="518348848">
    <w:abstractNumId w:val="18"/>
  </w:num>
  <w:num w:numId="10" w16cid:durableId="892616123">
    <w:abstractNumId w:val="11"/>
  </w:num>
  <w:num w:numId="11" w16cid:durableId="1885678713">
    <w:abstractNumId w:val="10"/>
  </w:num>
  <w:num w:numId="12" w16cid:durableId="747112361">
    <w:abstractNumId w:val="3"/>
  </w:num>
  <w:num w:numId="13" w16cid:durableId="1162162113">
    <w:abstractNumId w:val="22"/>
  </w:num>
  <w:num w:numId="14" w16cid:durableId="1559589486">
    <w:abstractNumId w:val="2"/>
  </w:num>
  <w:num w:numId="15" w16cid:durableId="1002583423">
    <w:abstractNumId w:val="7"/>
  </w:num>
  <w:num w:numId="16" w16cid:durableId="426849043">
    <w:abstractNumId w:val="15"/>
  </w:num>
  <w:num w:numId="17" w16cid:durableId="429860932">
    <w:abstractNumId w:val="16"/>
  </w:num>
  <w:num w:numId="18" w16cid:durableId="1304845193">
    <w:abstractNumId w:val="17"/>
  </w:num>
  <w:num w:numId="19" w16cid:durableId="1914267792">
    <w:abstractNumId w:val="5"/>
  </w:num>
  <w:num w:numId="20" w16cid:durableId="1457720252">
    <w:abstractNumId w:val="19"/>
  </w:num>
  <w:num w:numId="21" w16cid:durableId="1019042021">
    <w:abstractNumId w:val="20"/>
  </w:num>
  <w:num w:numId="22" w16cid:durableId="294332491">
    <w:abstractNumId w:val="14"/>
  </w:num>
  <w:num w:numId="23" w16cid:durableId="672993991">
    <w:abstractNumId w:val="8"/>
  </w:num>
  <w:num w:numId="24" w16cid:durableId="397017227">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3C6E"/>
    <w:rsid w:val="000043CB"/>
    <w:rsid w:val="00004791"/>
    <w:rsid w:val="00005214"/>
    <w:rsid w:val="00006312"/>
    <w:rsid w:val="00015483"/>
    <w:rsid w:val="0001642D"/>
    <w:rsid w:val="00022247"/>
    <w:rsid w:val="00022978"/>
    <w:rsid w:val="00024303"/>
    <w:rsid w:val="0002676E"/>
    <w:rsid w:val="00034905"/>
    <w:rsid w:val="00036182"/>
    <w:rsid w:val="00040CD3"/>
    <w:rsid w:val="00041A76"/>
    <w:rsid w:val="00044187"/>
    <w:rsid w:val="000456E0"/>
    <w:rsid w:val="000457E4"/>
    <w:rsid w:val="00045D17"/>
    <w:rsid w:val="00046C05"/>
    <w:rsid w:val="00051744"/>
    <w:rsid w:val="00057CF9"/>
    <w:rsid w:val="00057E8B"/>
    <w:rsid w:val="00061670"/>
    <w:rsid w:val="000720D6"/>
    <w:rsid w:val="00072674"/>
    <w:rsid w:val="00072D68"/>
    <w:rsid w:val="00074DA8"/>
    <w:rsid w:val="00075C33"/>
    <w:rsid w:val="0008262E"/>
    <w:rsid w:val="00083084"/>
    <w:rsid w:val="00086AF8"/>
    <w:rsid w:val="00087947"/>
    <w:rsid w:val="00090C5A"/>
    <w:rsid w:val="000920B0"/>
    <w:rsid w:val="00094562"/>
    <w:rsid w:val="000A5186"/>
    <w:rsid w:val="000B622C"/>
    <w:rsid w:val="000B7577"/>
    <w:rsid w:val="000C3654"/>
    <w:rsid w:val="000C452E"/>
    <w:rsid w:val="000D04DD"/>
    <w:rsid w:val="000D139C"/>
    <w:rsid w:val="000D4AB4"/>
    <w:rsid w:val="000E1293"/>
    <w:rsid w:val="000E2939"/>
    <w:rsid w:val="000E3185"/>
    <w:rsid w:val="000E639E"/>
    <w:rsid w:val="000E6C22"/>
    <w:rsid w:val="000E6CCF"/>
    <w:rsid w:val="000F19D2"/>
    <w:rsid w:val="000F1BF6"/>
    <w:rsid w:val="000F2684"/>
    <w:rsid w:val="000F2688"/>
    <w:rsid w:val="000F6B2B"/>
    <w:rsid w:val="0010052B"/>
    <w:rsid w:val="00100B2E"/>
    <w:rsid w:val="00105899"/>
    <w:rsid w:val="00114CE0"/>
    <w:rsid w:val="00124F55"/>
    <w:rsid w:val="00127312"/>
    <w:rsid w:val="001301A5"/>
    <w:rsid w:val="00131C18"/>
    <w:rsid w:val="00135028"/>
    <w:rsid w:val="001352D1"/>
    <w:rsid w:val="001429A6"/>
    <w:rsid w:val="00142FD9"/>
    <w:rsid w:val="0014402E"/>
    <w:rsid w:val="001501F0"/>
    <w:rsid w:val="0015056D"/>
    <w:rsid w:val="00152FD8"/>
    <w:rsid w:val="001552C6"/>
    <w:rsid w:val="00156C77"/>
    <w:rsid w:val="00160D2A"/>
    <w:rsid w:val="00164A65"/>
    <w:rsid w:val="00164BF0"/>
    <w:rsid w:val="00166318"/>
    <w:rsid w:val="0016790E"/>
    <w:rsid w:val="00167B6B"/>
    <w:rsid w:val="00173E02"/>
    <w:rsid w:val="00174CEC"/>
    <w:rsid w:val="00176F77"/>
    <w:rsid w:val="0017746E"/>
    <w:rsid w:val="0018069C"/>
    <w:rsid w:val="00183A2A"/>
    <w:rsid w:val="00185003"/>
    <w:rsid w:val="00186F78"/>
    <w:rsid w:val="001872FC"/>
    <w:rsid w:val="001905C2"/>
    <w:rsid w:val="0019356B"/>
    <w:rsid w:val="00193CA8"/>
    <w:rsid w:val="001948AD"/>
    <w:rsid w:val="00196DC8"/>
    <w:rsid w:val="001A12DC"/>
    <w:rsid w:val="001A36F2"/>
    <w:rsid w:val="001B306F"/>
    <w:rsid w:val="001B4119"/>
    <w:rsid w:val="001B79E5"/>
    <w:rsid w:val="001C1A19"/>
    <w:rsid w:val="001C206E"/>
    <w:rsid w:val="001C74C9"/>
    <w:rsid w:val="001C7CEE"/>
    <w:rsid w:val="001D0161"/>
    <w:rsid w:val="001D0BB4"/>
    <w:rsid w:val="001D220C"/>
    <w:rsid w:val="001D284A"/>
    <w:rsid w:val="001D2953"/>
    <w:rsid w:val="001D6481"/>
    <w:rsid w:val="001E024B"/>
    <w:rsid w:val="001E49C0"/>
    <w:rsid w:val="001E5640"/>
    <w:rsid w:val="001F2C45"/>
    <w:rsid w:val="001F2CDE"/>
    <w:rsid w:val="001F36D7"/>
    <w:rsid w:val="001F39AA"/>
    <w:rsid w:val="001F76A4"/>
    <w:rsid w:val="002014E5"/>
    <w:rsid w:val="00202DA1"/>
    <w:rsid w:val="00204473"/>
    <w:rsid w:val="0020493E"/>
    <w:rsid w:val="002071C9"/>
    <w:rsid w:val="002073C1"/>
    <w:rsid w:val="002075A9"/>
    <w:rsid w:val="002113B4"/>
    <w:rsid w:val="0021151E"/>
    <w:rsid w:val="00211830"/>
    <w:rsid w:val="00214732"/>
    <w:rsid w:val="00220092"/>
    <w:rsid w:val="002206D1"/>
    <w:rsid w:val="0022484E"/>
    <w:rsid w:val="0022677F"/>
    <w:rsid w:val="0023024E"/>
    <w:rsid w:val="00231B57"/>
    <w:rsid w:val="00233A73"/>
    <w:rsid w:val="0023544E"/>
    <w:rsid w:val="0023640E"/>
    <w:rsid w:val="00243603"/>
    <w:rsid w:val="002512B6"/>
    <w:rsid w:val="00252449"/>
    <w:rsid w:val="00252881"/>
    <w:rsid w:val="00254459"/>
    <w:rsid w:val="0026001C"/>
    <w:rsid w:val="00261AD5"/>
    <w:rsid w:val="00262DEE"/>
    <w:rsid w:val="002649D9"/>
    <w:rsid w:val="0027094B"/>
    <w:rsid w:val="00271701"/>
    <w:rsid w:val="00272F0B"/>
    <w:rsid w:val="002756D8"/>
    <w:rsid w:val="002837AA"/>
    <w:rsid w:val="002840E6"/>
    <w:rsid w:val="00284D8B"/>
    <w:rsid w:val="00285B53"/>
    <w:rsid w:val="00286584"/>
    <w:rsid w:val="0028775F"/>
    <w:rsid w:val="002907F1"/>
    <w:rsid w:val="00290E50"/>
    <w:rsid w:val="00290FAD"/>
    <w:rsid w:val="00295705"/>
    <w:rsid w:val="002965F7"/>
    <w:rsid w:val="002A0C3B"/>
    <w:rsid w:val="002A43D2"/>
    <w:rsid w:val="002A49EE"/>
    <w:rsid w:val="002A74F6"/>
    <w:rsid w:val="002A7EF8"/>
    <w:rsid w:val="002B1194"/>
    <w:rsid w:val="002B1EBB"/>
    <w:rsid w:val="002B297D"/>
    <w:rsid w:val="002B4318"/>
    <w:rsid w:val="002C12F5"/>
    <w:rsid w:val="002C1324"/>
    <w:rsid w:val="002C1808"/>
    <w:rsid w:val="002C41BC"/>
    <w:rsid w:val="002C43AD"/>
    <w:rsid w:val="002C747D"/>
    <w:rsid w:val="002D07A1"/>
    <w:rsid w:val="002D2A0D"/>
    <w:rsid w:val="002D492B"/>
    <w:rsid w:val="002D6AAF"/>
    <w:rsid w:val="002D70F8"/>
    <w:rsid w:val="002E47FA"/>
    <w:rsid w:val="002E6343"/>
    <w:rsid w:val="002E78B8"/>
    <w:rsid w:val="002F0510"/>
    <w:rsid w:val="002F32B4"/>
    <w:rsid w:val="002F3365"/>
    <w:rsid w:val="002F5268"/>
    <w:rsid w:val="002F69C3"/>
    <w:rsid w:val="00301F9C"/>
    <w:rsid w:val="0030208D"/>
    <w:rsid w:val="003020B5"/>
    <w:rsid w:val="00305A5F"/>
    <w:rsid w:val="00305A7F"/>
    <w:rsid w:val="00306ED0"/>
    <w:rsid w:val="003078B4"/>
    <w:rsid w:val="00310583"/>
    <w:rsid w:val="0031523D"/>
    <w:rsid w:val="00321137"/>
    <w:rsid w:val="003212C8"/>
    <w:rsid w:val="00322109"/>
    <w:rsid w:val="00325013"/>
    <w:rsid w:val="003252B1"/>
    <w:rsid w:val="00326758"/>
    <w:rsid w:val="00327679"/>
    <w:rsid w:val="003318C9"/>
    <w:rsid w:val="00334F25"/>
    <w:rsid w:val="0033768C"/>
    <w:rsid w:val="00344845"/>
    <w:rsid w:val="003461EF"/>
    <w:rsid w:val="00347432"/>
    <w:rsid w:val="00350170"/>
    <w:rsid w:val="0035537A"/>
    <w:rsid w:val="00356DD0"/>
    <w:rsid w:val="00360679"/>
    <w:rsid w:val="00361EAE"/>
    <w:rsid w:val="00362B73"/>
    <w:rsid w:val="00363934"/>
    <w:rsid w:val="003659CC"/>
    <w:rsid w:val="003660FD"/>
    <w:rsid w:val="00366983"/>
    <w:rsid w:val="00367C98"/>
    <w:rsid w:val="003735CA"/>
    <w:rsid w:val="00373FED"/>
    <w:rsid w:val="003743B3"/>
    <w:rsid w:val="003803B2"/>
    <w:rsid w:val="00384332"/>
    <w:rsid w:val="003855DB"/>
    <w:rsid w:val="00387A39"/>
    <w:rsid w:val="0039040A"/>
    <w:rsid w:val="00391773"/>
    <w:rsid w:val="00392AFC"/>
    <w:rsid w:val="00394A89"/>
    <w:rsid w:val="003958AF"/>
    <w:rsid w:val="00395E36"/>
    <w:rsid w:val="003A10CD"/>
    <w:rsid w:val="003A3785"/>
    <w:rsid w:val="003A3E09"/>
    <w:rsid w:val="003A4C52"/>
    <w:rsid w:val="003B07BD"/>
    <w:rsid w:val="003B0BD8"/>
    <w:rsid w:val="003B1787"/>
    <w:rsid w:val="003B7B87"/>
    <w:rsid w:val="003C6108"/>
    <w:rsid w:val="003C6256"/>
    <w:rsid w:val="003C6966"/>
    <w:rsid w:val="003D30D5"/>
    <w:rsid w:val="003D422A"/>
    <w:rsid w:val="003D4476"/>
    <w:rsid w:val="003D63D4"/>
    <w:rsid w:val="003E098F"/>
    <w:rsid w:val="003E0F1E"/>
    <w:rsid w:val="003F0BC8"/>
    <w:rsid w:val="003F1816"/>
    <w:rsid w:val="003F356B"/>
    <w:rsid w:val="003F3BD8"/>
    <w:rsid w:val="003F5EFA"/>
    <w:rsid w:val="00402D13"/>
    <w:rsid w:val="004061F4"/>
    <w:rsid w:val="0040700A"/>
    <w:rsid w:val="00410BF0"/>
    <w:rsid w:val="00411EDE"/>
    <w:rsid w:val="004121AA"/>
    <w:rsid w:val="004149A7"/>
    <w:rsid w:val="00415B30"/>
    <w:rsid w:val="00423241"/>
    <w:rsid w:val="0042331E"/>
    <w:rsid w:val="00431683"/>
    <w:rsid w:val="00432791"/>
    <w:rsid w:val="00432969"/>
    <w:rsid w:val="00434524"/>
    <w:rsid w:val="0043559B"/>
    <w:rsid w:val="004374F4"/>
    <w:rsid w:val="00437549"/>
    <w:rsid w:val="00440141"/>
    <w:rsid w:val="00440D74"/>
    <w:rsid w:val="00441286"/>
    <w:rsid w:val="00441ECC"/>
    <w:rsid w:val="00442939"/>
    <w:rsid w:val="004476A8"/>
    <w:rsid w:val="004530AE"/>
    <w:rsid w:val="00454B67"/>
    <w:rsid w:val="00455BB6"/>
    <w:rsid w:val="00455CDA"/>
    <w:rsid w:val="00456927"/>
    <w:rsid w:val="00460DF0"/>
    <w:rsid w:val="00461819"/>
    <w:rsid w:val="00462450"/>
    <w:rsid w:val="00464D35"/>
    <w:rsid w:val="00474D11"/>
    <w:rsid w:val="00475504"/>
    <w:rsid w:val="00480812"/>
    <w:rsid w:val="00481829"/>
    <w:rsid w:val="00481BE9"/>
    <w:rsid w:val="0048530A"/>
    <w:rsid w:val="00486402"/>
    <w:rsid w:val="00486ED4"/>
    <w:rsid w:val="00491312"/>
    <w:rsid w:val="00492EE9"/>
    <w:rsid w:val="00493773"/>
    <w:rsid w:val="00493FF6"/>
    <w:rsid w:val="0049594A"/>
    <w:rsid w:val="00495B39"/>
    <w:rsid w:val="00497474"/>
    <w:rsid w:val="004A2C60"/>
    <w:rsid w:val="004A3822"/>
    <w:rsid w:val="004A39D7"/>
    <w:rsid w:val="004A5A47"/>
    <w:rsid w:val="004A6D0C"/>
    <w:rsid w:val="004A7311"/>
    <w:rsid w:val="004B084C"/>
    <w:rsid w:val="004B32D2"/>
    <w:rsid w:val="004B757B"/>
    <w:rsid w:val="004C019F"/>
    <w:rsid w:val="004C1716"/>
    <w:rsid w:val="004C58B7"/>
    <w:rsid w:val="004C59E9"/>
    <w:rsid w:val="004C6C23"/>
    <w:rsid w:val="004D6690"/>
    <w:rsid w:val="004D70F0"/>
    <w:rsid w:val="004D76AD"/>
    <w:rsid w:val="004E0526"/>
    <w:rsid w:val="004E4B5D"/>
    <w:rsid w:val="004F1171"/>
    <w:rsid w:val="004F2565"/>
    <w:rsid w:val="004F3AF2"/>
    <w:rsid w:val="004F3F6F"/>
    <w:rsid w:val="004F4613"/>
    <w:rsid w:val="004F46AC"/>
    <w:rsid w:val="00505A6D"/>
    <w:rsid w:val="00507949"/>
    <w:rsid w:val="00507D62"/>
    <w:rsid w:val="00514711"/>
    <w:rsid w:val="005155AE"/>
    <w:rsid w:val="0052078D"/>
    <w:rsid w:val="0052245D"/>
    <w:rsid w:val="005224D7"/>
    <w:rsid w:val="00523FCC"/>
    <w:rsid w:val="00525A82"/>
    <w:rsid w:val="0053083B"/>
    <w:rsid w:val="005340E2"/>
    <w:rsid w:val="005341E3"/>
    <w:rsid w:val="00536C34"/>
    <w:rsid w:val="00541C41"/>
    <w:rsid w:val="005466BD"/>
    <w:rsid w:val="0054727B"/>
    <w:rsid w:val="00551EEF"/>
    <w:rsid w:val="00553037"/>
    <w:rsid w:val="0055314F"/>
    <w:rsid w:val="00555FB9"/>
    <w:rsid w:val="0055729E"/>
    <w:rsid w:val="00561454"/>
    <w:rsid w:val="00563F0A"/>
    <w:rsid w:val="00573D58"/>
    <w:rsid w:val="00574F1A"/>
    <w:rsid w:val="00576FB9"/>
    <w:rsid w:val="00582863"/>
    <w:rsid w:val="005839BC"/>
    <w:rsid w:val="0058419A"/>
    <w:rsid w:val="00584463"/>
    <w:rsid w:val="005861A6"/>
    <w:rsid w:val="00586314"/>
    <w:rsid w:val="00587DFD"/>
    <w:rsid w:val="00590F6E"/>
    <w:rsid w:val="005918EF"/>
    <w:rsid w:val="0059439E"/>
    <w:rsid w:val="005A0982"/>
    <w:rsid w:val="005A0F3B"/>
    <w:rsid w:val="005A2CEA"/>
    <w:rsid w:val="005A5D64"/>
    <w:rsid w:val="005A70F8"/>
    <w:rsid w:val="005A714A"/>
    <w:rsid w:val="005A71B9"/>
    <w:rsid w:val="005B38C8"/>
    <w:rsid w:val="005B39D3"/>
    <w:rsid w:val="005B4948"/>
    <w:rsid w:val="005B522A"/>
    <w:rsid w:val="005B56A8"/>
    <w:rsid w:val="005B7C35"/>
    <w:rsid w:val="005C1C94"/>
    <w:rsid w:val="005C241A"/>
    <w:rsid w:val="005C290A"/>
    <w:rsid w:val="005C2940"/>
    <w:rsid w:val="005C2BFC"/>
    <w:rsid w:val="005C391C"/>
    <w:rsid w:val="005D1928"/>
    <w:rsid w:val="005D34F1"/>
    <w:rsid w:val="005D4959"/>
    <w:rsid w:val="005D4EDB"/>
    <w:rsid w:val="005D5063"/>
    <w:rsid w:val="005D52DC"/>
    <w:rsid w:val="005D75A2"/>
    <w:rsid w:val="005E0077"/>
    <w:rsid w:val="005E2EBD"/>
    <w:rsid w:val="005E4E9D"/>
    <w:rsid w:val="005F1480"/>
    <w:rsid w:val="005F1A2B"/>
    <w:rsid w:val="005F1B26"/>
    <w:rsid w:val="005F2D99"/>
    <w:rsid w:val="00601827"/>
    <w:rsid w:val="006030D0"/>
    <w:rsid w:val="006046D1"/>
    <w:rsid w:val="00604AD4"/>
    <w:rsid w:val="00604B5C"/>
    <w:rsid w:val="006055C3"/>
    <w:rsid w:val="0060757C"/>
    <w:rsid w:val="00615BE1"/>
    <w:rsid w:val="00615D88"/>
    <w:rsid w:val="00621532"/>
    <w:rsid w:val="00622D9B"/>
    <w:rsid w:val="0062323E"/>
    <w:rsid w:val="00624193"/>
    <w:rsid w:val="00625680"/>
    <w:rsid w:val="00626276"/>
    <w:rsid w:val="00626AEC"/>
    <w:rsid w:val="006308B1"/>
    <w:rsid w:val="00634E13"/>
    <w:rsid w:val="00636153"/>
    <w:rsid w:val="00644D7C"/>
    <w:rsid w:val="00645CA9"/>
    <w:rsid w:val="00645FA1"/>
    <w:rsid w:val="00647CB7"/>
    <w:rsid w:val="006522B3"/>
    <w:rsid w:val="00653FBE"/>
    <w:rsid w:val="006557B8"/>
    <w:rsid w:val="006566D1"/>
    <w:rsid w:val="00661329"/>
    <w:rsid w:val="006616A2"/>
    <w:rsid w:val="006646EA"/>
    <w:rsid w:val="00664C15"/>
    <w:rsid w:val="00665693"/>
    <w:rsid w:val="00666999"/>
    <w:rsid w:val="00667535"/>
    <w:rsid w:val="0067070D"/>
    <w:rsid w:val="00670825"/>
    <w:rsid w:val="0067139F"/>
    <w:rsid w:val="00671611"/>
    <w:rsid w:val="00673A08"/>
    <w:rsid w:val="00676EE5"/>
    <w:rsid w:val="00680A4A"/>
    <w:rsid w:val="00680C80"/>
    <w:rsid w:val="006822CC"/>
    <w:rsid w:val="00682D34"/>
    <w:rsid w:val="00682DC6"/>
    <w:rsid w:val="00685107"/>
    <w:rsid w:val="006873BA"/>
    <w:rsid w:val="006912A5"/>
    <w:rsid w:val="006959EF"/>
    <w:rsid w:val="0069634D"/>
    <w:rsid w:val="006A159D"/>
    <w:rsid w:val="006A2EAD"/>
    <w:rsid w:val="006B0438"/>
    <w:rsid w:val="006B07F9"/>
    <w:rsid w:val="006B48A0"/>
    <w:rsid w:val="006B5CD6"/>
    <w:rsid w:val="006B7FA6"/>
    <w:rsid w:val="006C102C"/>
    <w:rsid w:val="006C2F75"/>
    <w:rsid w:val="006C3FCC"/>
    <w:rsid w:val="006C5106"/>
    <w:rsid w:val="006C656E"/>
    <w:rsid w:val="006C7246"/>
    <w:rsid w:val="006C74CE"/>
    <w:rsid w:val="006D12FC"/>
    <w:rsid w:val="006D15E2"/>
    <w:rsid w:val="006E3A1B"/>
    <w:rsid w:val="006E453E"/>
    <w:rsid w:val="006E521E"/>
    <w:rsid w:val="006E56F2"/>
    <w:rsid w:val="006F09E8"/>
    <w:rsid w:val="006F3D28"/>
    <w:rsid w:val="006F4182"/>
    <w:rsid w:val="006F465D"/>
    <w:rsid w:val="006F5BD6"/>
    <w:rsid w:val="007010FB"/>
    <w:rsid w:val="00701A46"/>
    <w:rsid w:val="007068DD"/>
    <w:rsid w:val="00707834"/>
    <w:rsid w:val="007117A5"/>
    <w:rsid w:val="0071205F"/>
    <w:rsid w:val="00712EF1"/>
    <w:rsid w:val="00715C75"/>
    <w:rsid w:val="0071682E"/>
    <w:rsid w:val="00717B1B"/>
    <w:rsid w:val="0072498E"/>
    <w:rsid w:val="00725A09"/>
    <w:rsid w:val="00727237"/>
    <w:rsid w:val="007471D6"/>
    <w:rsid w:val="0075291D"/>
    <w:rsid w:val="00753083"/>
    <w:rsid w:val="00753085"/>
    <w:rsid w:val="00755908"/>
    <w:rsid w:val="00757663"/>
    <w:rsid w:val="007613C4"/>
    <w:rsid w:val="00764EF4"/>
    <w:rsid w:val="00773C1C"/>
    <w:rsid w:val="007774E5"/>
    <w:rsid w:val="00787727"/>
    <w:rsid w:val="00793715"/>
    <w:rsid w:val="007B23B6"/>
    <w:rsid w:val="007B4877"/>
    <w:rsid w:val="007B5590"/>
    <w:rsid w:val="007B60B4"/>
    <w:rsid w:val="007C029B"/>
    <w:rsid w:val="007C03C0"/>
    <w:rsid w:val="007C0D01"/>
    <w:rsid w:val="007C257B"/>
    <w:rsid w:val="007C40E2"/>
    <w:rsid w:val="007D0FA2"/>
    <w:rsid w:val="007D1C09"/>
    <w:rsid w:val="007D2343"/>
    <w:rsid w:val="007D25E5"/>
    <w:rsid w:val="007D36E2"/>
    <w:rsid w:val="007D5D41"/>
    <w:rsid w:val="007D7759"/>
    <w:rsid w:val="007E054B"/>
    <w:rsid w:val="007E23ED"/>
    <w:rsid w:val="007E396F"/>
    <w:rsid w:val="007E3B64"/>
    <w:rsid w:val="007E4124"/>
    <w:rsid w:val="007E4EF6"/>
    <w:rsid w:val="007E6085"/>
    <w:rsid w:val="007E6DD0"/>
    <w:rsid w:val="007F088F"/>
    <w:rsid w:val="007F332D"/>
    <w:rsid w:val="007F70F8"/>
    <w:rsid w:val="00801807"/>
    <w:rsid w:val="00801DAF"/>
    <w:rsid w:val="00802C7D"/>
    <w:rsid w:val="00805257"/>
    <w:rsid w:val="00810089"/>
    <w:rsid w:val="0081445F"/>
    <w:rsid w:val="00814878"/>
    <w:rsid w:val="0081518C"/>
    <w:rsid w:val="00816ACF"/>
    <w:rsid w:val="00820354"/>
    <w:rsid w:val="008226FE"/>
    <w:rsid w:val="0082394B"/>
    <w:rsid w:val="00827843"/>
    <w:rsid w:val="00830B9B"/>
    <w:rsid w:val="008343E7"/>
    <w:rsid w:val="0083521F"/>
    <w:rsid w:val="00837654"/>
    <w:rsid w:val="00853027"/>
    <w:rsid w:val="00853368"/>
    <w:rsid w:val="00853E6F"/>
    <w:rsid w:val="0085501E"/>
    <w:rsid w:val="0085512F"/>
    <w:rsid w:val="0085719B"/>
    <w:rsid w:val="0085751D"/>
    <w:rsid w:val="00857F32"/>
    <w:rsid w:val="00860D79"/>
    <w:rsid w:val="008612C8"/>
    <w:rsid w:val="00862688"/>
    <w:rsid w:val="008632D0"/>
    <w:rsid w:val="00863444"/>
    <w:rsid w:val="008707DA"/>
    <w:rsid w:val="00872920"/>
    <w:rsid w:val="00873826"/>
    <w:rsid w:val="008749FC"/>
    <w:rsid w:val="008778EF"/>
    <w:rsid w:val="00885A96"/>
    <w:rsid w:val="00886069"/>
    <w:rsid w:val="00887553"/>
    <w:rsid w:val="008A2420"/>
    <w:rsid w:val="008A5FE7"/>
    <w:rsid w:val="008B22B1"/>
    <w:rsid w:val="008C40B5"/>
    <w:rsid w:val="008C4982"/>
    <w:rsid w:val="008C51A0"/>
    <w:rsid w:val="008C5432"/>
    <w:rsid w:val="008C5D8D"/>
    <w:rsid w:val="008D1EA2"/>
    <w:rsid w:val="008D2C34"/>
    <w:rsid w:val="008D4642"/>
    <w:rsid w:val="008E3295"/>
    <w:rsid w:val="008E3ED7"/>
    <w:rsid w:val="008E3F97"/>
    <w:rsid w:val="008E4109"/>
    <w:rsid w:val="008E5749"/>
    <w:rsid w:val="008E704D"/>
    <w:rsid w:val="008F0135"/>
    <w:rsid w:val="008F29AC"/>
    <w:rsid w:val="008F3C5B"/>
    <w:rsid w:val="008F53EF"/>
    <w:rsid w:val="008F5D9A"/>
    <w:rsid w:val="008F78B3"/>
    <w:rsid w:val="008F7939"/>
    <w:rsid w:val="00901021"/>
    <w:rsid w:val="009020BE"/>
    <w:rsid w:val="0090401A"/>
    <w:rsid w:val="0090482C"/>
    <w:rsid w:val="00905BEC"/>
    <w:rsid w:val="00906D47"/>
    <w:rsid w:val="00910A68"/>
    <w:rsid w:val="0091264C"/>
    <w:rsid w:val="00913FEF"/>
    <w:rsid w:val="00914F3E"/>
    <w:rsid w:val="0091504C"/>
    <w:rsid w:val="00917324"/>
    <w:rsid w:val="00917A43"/>
    <w:rsid w:val="00917AED"/>
    <w:rsid w:val="00921435"/>
    <w:rsid w:val="00925679"/>
    <w:rsid w:val="00925D84"/>
    <w:rsid w:val="00925F4A"/>
    <w:rsid w:val="009304D0"/>
    <w:rsid w:val="00931430"/>
    <w:rsid w:val="00932085"/>
    <w:rsid w:val="0093491F"/>
    <w:rsid w:val="00934C54"/>
    <w:rsid w:val="00935AC4"/>
    <w:rsid w:val="009369DB"/>
    <w:rsid w:val="00936C09"/>
    <w:rsid w:val="00944B05"/>
    <w:rsid w:val="009468CB"/>
    <w:rsid w:val="0094788D"/>
    <w:rsid w:val="00951EF1"/>
    <w:rsid w:val="00952BDA"/>
    <w:rsid w:val="00956BB9"/>
    <w:rsid w:val="00957547"/>
    <w:rsid w:val="00962109"/>
    <w:rsid w:val="0096540C"/>
    <w:rsid w:val="00965C19"/>
    <w:rsid w:val="00967721"/>
    <w:rsid w:val="0097715C"/>
    <w:rsid w:val="00977593"/>
    <w:rsid w:val="009804DC"/>
    <w:rsid w:val="00982A27"/>
    <w:rsid w:val="00983072"/>
    <w:rsid w:val="00986862"/>
    <w:rsid w:val="009878AC"/>
    <w:rsid w:val="00987C48"/>
    <w:rsid w:val="00994CC2"/>
    <w:rsid w:val="009A771B"/>
    <w:rsid w:val="009B139A"/>
    <w:rsid w:val="009B1D24"/>
    <w:rsid w:val="009B1DCF"/>
    <w:rsid w:val="009B21FA"/>
    <w:rsid w:val="009B3A9E"/>
    <w:rsid w:val="009B4408"/>
    <w:rsid w:val="009B56B6"/>
    <w:rsid w:val="009B61FE"/>
    <w:rsid w:val="009B7A0E"/>
    <w:rsid w:val="009C03E4"/>
    <w:rsid w:val="009C22D0"/>
    <w:rsid w:val="009C2C43"/>
    <w:rsid w:val="009C544A"/>
    <w:rsid w:val="009C7A6B"/>
    <w:rsid w:val="009D329B"/>
    <w:rsid w:val="009D33ED"/>
    <w:rsid w:val="009D35AD"/>
    <w:rsid w:val="009D46E6"/>
    <w:rsid w:val="009D5F5E"/>
    <w:rsid w:val="009D6C8B"/>
    <w:rsid w:val="009E0BC2"/>
    <w:rsid w:val="009E1DD3"/>
    <w:rsid w:val="009E2C7E"/>
    <w:rsid w:val="009E5338"/>
    <w:rsid w:val="009E5AE8"/>
    <w:rsid w:val="009E635F"/>
    <w:rsid w:val="009E69AB"/>
    <w:rsid w:val="009F1704"/>
    <w:rsid w:val="009F2741"/>
    <w:rsid w:val="009F5427"/>
    <w:rsid w:val="009F59DA"/>
    <w:rsid w:val="009F66AC"/>
    <w:rsid w:val="009F7132"/>
    <w:rsid w:val="00A000EF"/>
    <w:rsid w:val="00A01020"/>
    <w:rsid w:val="00A0134E"/>
    <w:rsid w:val="00A059B2"/>
    <w:rsid w:val="00A05E7F"/>
    <w:rsid w:val="00A1111A"/>
    <w:rsid w:val="00A1194D"/>
    <w:rsid w:val="00A12502"/>
    <w:rsid w:val="00A13839"/>
    <w:rsid w:val="00A175BF"/>
    <w:rsid w:val="00A25992"/>
    <w:rsid w:val="00A26651"/>
    <w:rsid w:val="00A31D1D"/>
    <w:rsid w:val="00A331E5"/>
    <w:rsid w:val="00A358FA"/>
    <w:rsid w:val="00A42B6C"/>
    <w:rsid w:val="00A5181D"/>
    <w:rsid w:val="00A56A38"/>
    <w:rsid w:val="00A575E0"/>
    <w:rsid w:val="00A644B2"/>
    <w:rsid w:val="00A6799C"/>
    <w:rsid w:val="00A67D9A"/>
    <w:rsid w:val="00A67EFD"/>
    <w:rsid w:val="00A67FDF"/>
    <w:rsid w:val="00A75FA8"/>
    <w:rsid w:val="00A77A7E"/>
    <w:rsid w:val="00A81E05"/>
    <w:rsid w:val="00A82BCC"/>
    <w:rsid w:val="00A8685C"/>
    <w:rsid w:val="00A940E8"/>
    <w:rsid w:val="00A97920"/>
    <w:rsid w:val="00AA5EBD"/>
    <w:rsid w:val="00AB22EE"/>
    <w:rsid w:val="00AB26D3"/>
    <w:rsid w:val="00AB2DC4"/>
    <w:rsid w:val="00AB6B4E"/>
    <w:rsid w:val="00AC0766"/>
    <w:rsid w:val="00AC10C5"/>
    <w:rsid w:val="00AC1E3C"/>
    <w:rsid w:val="00AC4021"/>
    <w:rsid w:val="00AC42C3"/>
    <w:rsid w:val="00AD1B9B"/>
    <w:rsid w:val="00AD698B"/>
    <w:rsid w:val="00AE18F4"/>
    <w:rsid w:val="00AE2160"/>
    <w:rsid w:val="00AE293C"/>
    <w:rsid w:val="00AE3735"/>
    <w:rsid w:val="00AE5D2C"/>
    <w:rsid w:val="00AE5DB5"/>
    <w:rsid w:val="00AE7101"/>
    <w:rsid w:val="00AF1146"/>
    <w:rsid w:val="00AF1222"/>
    <w:rsid w:val="00AF47E7"/>
    <w:rsid w:val="00AF5238"/>
    <w:rsid w:val="00AF79CC"/>
    <w:rsid w:val="00B029D0"/>
    <w:rsid w:val="00B10AE6"/>
    <w:rsid w:val="00B11589"/>
    <w:rsid w:val="00B12F92"/>
    <w:rsid w:val="00B14F71"/>
    <w:rsid w:val="00B165C0"/>
    <w:rsid w:val="00B16D45"/>
    <w:rsid w:val="00B1764A"/>
    <w:rsid w:val="00B1767F"/>
    <w:rsid w:val="00B23E7F"/>
    <w:rsid w:val="00B266D2"/>
    <w:rsid w:val="00B33259"/>
    <w:rsid w:val="00B34A39"/>
    <w:rsid w:val="00B34F4E"/>
    <w:rsid w:val="00B36397"/>
    <w:rsid w:val="00B41628"/>
    <w:rsid w:val="00B45827"/>
    <w:rsid w:val="00B45C3A"/>
    <w:rsid w:val="00B461FE"/>
    <w:rsid w:val="00B46DD2"/>
    <w:rsid w:val="00B51967"/>
    <w:rsid w:val="00B51E03"/>
    <w:rsid w:val="00B52740"/>
    <w:rsid w:val="00B527B2"/>
    <w:rsid w:val="00B54281"/>
    <w:rsid w:val="00B56EEC"/>
    <w:rsid w:val="00B60953"/>
    <w:rsid w:val="00B60BC4"/>
    <w:rsid w:val="00B6117A"/>
    <w:rsid w:val="00B6128A"/>
    <w:rsid w:val="00B6194A"/>
    <w:rsid w:val="00B66DAD"/>
    <w:rsid w:val="00B7075A"/>
    <w:rsid w:val="00B70DCF"/>
    <w:rsid w:val="00B710D9"/>
    <w:rsid w:val="00B74516"/>
    <w:rsid w:val="00B7461D"/>
    <w:rsid w:val="00B753AD"/>
    <w:rsid w:val="00B76AEC"/>
    <w:rsid w:val="00B814CB"/>
    <w:rsid w:val="00B83E24"/>
    <w:rsid w:val="00B861BD"/>
    <w:rsid w:val="00B90393"/>
    <w:rsid w:val="00B959FE"/>
    <w:rsid w:val="00B968CF"/>
    <w:rsid w:val="00BA09C8"/>
    <w:rsid w:val="00BA17BA"/>
    <w:rsid w:val="00BA6499"/>
    <w:rsid w:val="00BB1A75"/>
    <w:rsid w:val="00BB6414"/>
    <w:rsid w:val="00BB6A5F"/>
    <w:rsid w:val="00BB7CA4"/>
    <w:rsid w:val="00BC022B"/>
    <w:rsid w:val="00BC6F04"/>
    <w:rsid w:val="00BC7845"/>
    <w:rsid w:val="00BD008E"/>
    <w:rsid w:val="00BD3DC1"/>
    <w:rsid w:val="00BD45A2"/>
    <w:rsid w:val="00BD7B56"/>
    <w:rsid w:val="00BE103D"/>
    <w:rsid w:val="00BE445F"/>
    <w:rsid w:val="00BE4546"/>
    <w:rsid w:val="00BE45BF"/>
    <w:rsid w:val="00BF390A"/>
    <w:rsid w:val="00BF50AE"/>
    <w:rsid w:val="00BF62F2"/>
    <w:rsid w:val="00BF6527"/>
    <w:rsid w:val="00BF785F"/>
    <w:rsid w:val="00BF7F38"/>
    <w:rsid w:val="00C02FD4"/>
    <w:rsid w:val="00C03BA9"/>
    <w:rsid w:val="00C0471B"/>
    <w:rsid w:val="00C077BD"/>
    <w:rsid w:val="00C11089"/>
    <w:rsid w:val="00C133A3"/>
    <w:rsid w:val="00C14B96"/>
    <w:rsid w:val="00C15B5E"/>
    <w:rsid w:val="00C15E68"/>
    <w:rsid w:val="00C15FDD"/>
    <w:rsid w:val="00C22DB2"/>
    <w:rsid w:val="00C23406"/>
    <w:rsid w:val="00C23B1E"/>
    <w:rsid w:val="00C26210"/>
    <w:rsid w:val="00C34784"/>
    <w:rsid w:val="00C363C4"/>
    <w:rsid w:val="00C365EF"/>
    <w:rsid w:val="00C36633"/>
    <w:rsid w:val="00C425C0"/>
    <w:rsid w:val="00C43765"/>
    <w:rsid w:val="00C46A0E"/>
    <w:rsid w:val="00C5014F"/>
    <w:rsid w:val="00C50F6E"/>
    <w:rsid w:val="00C51FDA"/>
    <w:rsid w:val="00C565DC"/>
    <w:rsid w:val="00C5687B"/>
    <w:rsid w:val="00C60047"/>
    <w:rsid w:val="00C62CDF"/>
    <w:rsid w:val="00C63771"/>
    <w:rsid w:val="00C63BEA"/>
    <w:rsid w:val="00C63F3A"/>
    <w:rsid w:val="00C651C6"/>
    <w:rsid w:val="00C66259"/>
    <w:rsid w:val="00C719C0"/>
    <w:rsid w:val="00C75A36"/>
    <w:rsid w:val="00C82565"/>
    <w:rsid w:val="00C869A4"/>
    <w:rsid w:val="00C91044"/>
    <w:rsid w:val="00C92AF6"/>
    <w:rsid w:val="00C930CF"/>
    <w:rsid w:val="00C930F3"/>
    <w:rsid w:val="00C944C2"/>
    <w:rsid w:val="00C951CD"/>
    <w:rsid w:val="00C95DA9"/>
    <w:rsid w:val="00C96C9A"/>
    <w:rsid w:val="00CA143C"/>
    <w:rsid w:val="00CA359C"/>
    <w:rsid w:val="00CB2FA2"/>
    <w:rsid w:val="00CB444B"/>
    <w:rsid w:val="00CB5ADA"/>
    <w:rsid w:val="00CC2E18"/>
    <w:rsid w:val="00CC50DC"/>
    <w:rsid w:val="00CD088B"/>
    <w:rsid w:val="00CD3133"/>
    <w:rsid w:val="00CE010A"/>
    <w:rsid w:val="00CE1AEA"/>
    <w:rsid w:val="00CE328B"/>
    <w:rsid w:val="00CE32CB"/>
    <w:rsid w:val="00CE4EF3"/>
    <w:rsid w:val="00CF5813"/>
    <w:rsid w:val="00CF7E61"/>
    <w:rsid w:val="00D01554"/>
    <w:rsid w:val="00D021F5"/>
    <w:rsid w:val="00D0239B"/>
    <w:rsid w:val="00D05BAA"/>
    <w:rsid w:val="00D10DDC"/>
    <w:rsid w:val="00D11294"/>
    <w:rsid w:val="00D11B0B"/>
    <w:rsid w:val="00D13852"/>
    <w:rsid w:val="00D14203"/>
    <w:rsid w:val="00D1468D"/>
    <w:rsid w:val="00D163DA"/>
    <w:rsid w:val="00D172F9"/>
    <w:rsid w:val="00D20A87"/>
    <w:rsid w:val="00D21262"/>
    <w:rsid w:val="00D21E2A"/>
    <w:rsid w:val="00D2304F"/>
    <w:rsid w:val="00D2307B"/>
    <w:rsid w:val="00D23188"/>
    <w:rsid w:val="00D25B82"/>
    <w:rsid w:val="00D309CA"/>
    <w:rsid w:val="00D37670"/>
    <w:rsid w:val="00D40B56"/>
    <w:rsid w:val="00D41E70"/>
    <w:rsid w:val="00D43403"/>
    <w:rsid w:val="00D451A6"/>
    <w:rsid w:val="00D469D8"/>
    <w:rsid w:val="00D5014C"/>
    <w:rsid w:val="00D50A23"/>
    <w:rsid w:val="00D50DA6"/>
    <w:rsid w:val="00D51B39"/>
    <w:rsid w:val="00D544FB"/>
    <w:rsid w:val="00D573A3"/>
    <w:rsid w:val="00D610BD"/>
    <w:rsid w:val="00D61265"/>
    <w:rsid w:val="00D61A63"/>
    <w:rsid w:val="00D628E1"/>
    <w:rsid w:val="00D62D87"/>
    <w:rsid w:val="00D66353"/>
    <w:rsid w:val="00D737F9"/>
    <w:rsid w:val="00D75169"/>
    <w:rsid w:val="00D76403"/>
    <w:rsid w:val="00D77C23"/>
    <w:rsid w:val="00D9449F"/>
    <w:rsid w:val="00D94E2D"/>
    <w:rsid w:val="00D95982"/>
    <w:rsid w:val="00D963BF"/>
    <w:rsid w:val="00D96AAB"/>
    <w:rsid w:val="00D97AFF"/>
    <w:rsid w:val="00DA4E54"/>
    <w:rsid w:val="00DA5711"/>
    <w:rsid w:val="00DA77DB"/>
    <w:rsid w:val="00DB2DAE"/>
    <w:rsid w:val="00DC1F6C"/>
    <w:rsid w:val="00DC292C"/>
    <w:rsid w:val="00DC2D3E"/>
    <w:rsid w:val="00DC2FF8"/>
    <w:rsid w:val="00DC3343"/>
    <w:rsid w:val="00DC36A6"/>
    <w:rsid w:val="00DC3F2C"/>
    <w:rsid w:val="00DC5F70"/>
    <w:rsid w:val="00DC7B80"/>
    <w:rsid w:val="00DD053C"/>
    <w:rsid w:val="00DD195C"/>
    <w:rsid w:val="00DD47F9"/>
    <w:rsid w:val="00DD59BC"/>
    <w:rsid w:val="00DD6689"/>
    <w:rsid w:val="00DE3037"/>
    <w:rsid w:val="00DF0EA3"/>
    <w:rsid w:val="00DF344C"/>
    <w:rsid w:val="00DF46B4"/>
    <w:rsid w:val="00DF7F25"/>
    <w:rsid w:val="00E03993"/>
    <w:rsid w:val="00E059B1"/>
    <w:rsid w:val="00E05C6A"/>
    <w:rsid w:val="00E06429"/>
    <w:rsid w:val="00E11BF5"/>
    <w:rsid w:val="00E11CED"/>
    <w:rsid w:val="00E130D8"/>
    <w:rsid w:val="00E1373D"/>
    <w:rsid w:val="00E160EF"/>
    <w:rsid w:val="00E20961"/>
    <w:rsid w:val="00E220F8"/>
    <w:rsid w:val="00E235C2"/>
    <w:rsid w:val="00E242E5"/>
    <w:rsid w:val="00E31DC8"/>
    <w:rsid w:val="00E34453"/>
    <w:rsid w:val="00E37831"/>
    <w:rsid w:val="00E41F45"/>
    <w:rsid w:val="00E43160"/>
    <w:rsid w:val="00E513E1"/>
    <w:rsid w:val="00E57678"/>
    <w:rsid w:val="00E60A83"/>
    <w:rsid w:val="00E620FB"/>
    <w:rsid w:val="00E66219"/>
    <w:rsid w:val="00E662A3"/>
    <w:rsid w:val="00E66AF2"/>
    <w:rsid w:val="00E725A0"/>
    <w:rsid w:val="00E7588A"/>
    <w:rsid w:val="00E80AE9"/>
    <w:rsid w:val="00E83374"/>
    <w:rsid w:val="00E86393"/>
    <w:rsid w:val="00E86D8E"/>
    <w:rsid w:val="00E873C4"/>
    <w:rsid w:val="00E87B6A"/>
    <w:rsid w:val="00E9451C"/>
    <w:rsid w:val="00E97A2C"/>
    <w:rsid w:val="00EA121B"/>
    <w:rsid w:val="00EA3A52"/>
    <w:rsid w:val="00EA4D8C"/>
    <w:rsid w:val="00EA6521"/>
    <w:rsid w:val="00EA6D12"/>
    <w:rsid w:val="00EB0DAE"/>
    <w:rsid w:val="00EB1248"/>
    <w:rsid w:val="00EB1583"/>
    <w:rsid w:val="00EB3BC0"/>
    <w:rsid w:val="00EB3F11"/>
    <w:rsid w:val="00EB76C6"/>
    <w:rsid w:val="00EB777E"/>
    <w:rsid w:val="00EC5BAD"/>
    <w:rsid w:val="00EC7F5A"/>
    <w:rsid w:val="00ED156A"/>
    <w:rsid w:val="00ED2B07"/>
    <w:rsid w:val="00ED638F"/>
    <w:rsid w:val="00ED798F"/>
    <w:rsid w:val="00EE452E"/>
    <w:rsid w:val="00EE748A"/>
    <w:rsid w:val="00EF0207"/>
    <w:rsid w:val="00EF1299"/>
    <w:rsid w:val="00EF3116"/>
    <w:rsid w:val="00F05066"/>
    <w:rsid w:val="00F10165"/>
    <w:rsid w:val="00F15A25"/>
    <w:rsid w:val="00F1669D"/>
    <w:rsid w:val="00F16B4F"/>
    <w:rsid w:val="00F173B5"/>
    <w:rsid w:val="00F20189"/>
    <w:rsid w:val="00F20919"/>
    <w:rsid w:val="00F312A2"/>
    <w:rsid w:val="00F31E8B"/>
    <w:rsid w:val="00F322AA"/>
    <w:rsid w:val="00F35150"/>
    <w:rsid w:val="00F35B57"/>
    <w:rsid w:val="00F36F2D"/>
    <w:rsid w:val="00F436DC"/>
    <w:rsid w:val="00F43DC5"/>
    <w:rsid w:val="00F517A9"/>
    <w:rsid w:val="00F533E7"/>
    <w:rsid w:val="00F56AB9"/>
    <w:rsid w:val="00F57E2A"/>
    <w:rsid w:val="00F60676"/>
    <w:rsid w:val="00F62F0E"/>
    <w:rsid w:val="00F63605"/>
    <w:rsid w:val="00F65DD8"/>
    <w:rsid w:val="00F66B23"/>
    <w:rsid w:val="00F7181E"/>
    <w:rsid w:val="00F73C9D"/>
    <w:rsid w:val="00F763D3"/>
    <w:rsid w:val="00F7692D"/>
    <w:rsid w:val="00F775E8"/>
    <w:rsid w:val="00F857F6"/>
    <w:rsid w:val="00F862C7"/>
    <w:rsid w:val="00F863CF"/>
    <w:rsid w:val="00F8642A"/>
    <w:rsid w:val="00F90392"/>
    <w:rsid w:val="00F91EA5"/>
    <w:rsid w:val="00F93B87"/>
    <w:rsid w:val="00F94362"/>
    <w:rsid w:val="00F94966"/>
    <w:rsid w:val="00F96F2F"/>
    <w:rsid w:val="00F97BEE"/>
    <w:rsid w:val="00FA3C33"/>
    <w:rsid w:val="00FA7EBD"/>
    <w:rsid w:val="00FB019C"/>
    <w:rsid w:val="00FB36C8"/>
    <w:rsid w:val="00FB5C3A"/>
    <w:rsid w:val="00FC13E6"/>
    <w:rsid w:val="00FC18D7"/>
    <w:rsid w:val="00FD11A2"/>
    <w:rsid w:val="00FD2E2F"/>
    <w:rsid w:val="00FD4079"/>
    <w:rsid w:val="00FD5A4A"/>
    <w:rsid w:val="00FD7582"/>
    <w:rsid w:val="00FE2A06"/>
    <w:rsid w:val="00FE3CB6"/>
    <w:rsid w:val="00FE6F7E"/>
    <w:rsid w:val="00FE76E1"/>
    <w:rsid w:val="00FF0930"/>
    <w:rsid w:val="00FF11D4"/>
    <w:rsid w:val="00FF1FB8"/>
    <w:rsid w:val="0B0AD21C"/>
    <w:rsid w:val="110E5C73"/>
    <w:rsid w:val="11F36EE5"/>
    <w:rsid w:val="14AAEE72"/>
    <w:rsid w:val="14BCE77A"/>
    <w:rsid w:val="195FDFF6"/>
    <w:rsid w:val="1E620FBC"/>
    <w:rsid w:val="1F50E99E"/>
    <w:rsid w:val="202F7614"/>
    <w:rsid w:val="218A535E"/>
    <w:rsid w:val="21E9D012"/>
    <w:rsid w:val="26011A2A"/>
    <w:rsid w:val="2694A9B4"/>
    <w:rsid w:val="283E5987"/>
    <w:rsid w:val="2BB22FEE"/>
    <w:rsid w:val="2C809372"/>
    <w:rsid w:val="2CB80E23"/>
    <w:rsid w:val="2EFC8D8F"/>
    <w:rsid w:val="3029C4E8"/>
    <w:rsid w:val="354E28A8"/>
    <w:rsid w:val="374C89A6"/>
    <w:rsid w:val="39083B30"/>
    <w:rsid w:val="39BDC4F4"/>
    <w:rsid w:val="3A4ACB04"/>
    <w:rsid w:val="3B00527F"/>
    <w:rsid w:val="3C348807"/>
    <w:rsid w:val="411373F8"/>
    <w:rsid w:val="44E8C2F8"/>
    <w:rsid w:val="4B1BAC65"/>
    <w:rsid w:val="4C4B3889"/>
    <w:rsid w:val="4FF72B54"/>
    <w:rsid w:val="516F646C"/>
    <w:rsid w:val="52BD692F"/>
    <w:rsid w:val="5918F864"/>
    <w:rsid w:val="59306B27"/>
    <w:rsid w:val="5BFEC267"/>
    <w:rsid w:val="5DC30C44"/>
    <w:rsid w:val="5FCD4654"/>
    <w:rsid w:val="6064C3CA"/>
    <w:rsid w:val="64EE6A3C"/>
    <w:rsid w:val="65C927A4"/>
    <w:rsid w:val="65CBC67E"/>
    <w:rsid w:val="6735B4BC"/>
    <w:rsid w:val="67BD3104"/>
    <w:rsid w:val="69D394A5"/>
    <w:rsid w:val="6B106AFF"/>
    <w:rsid w:val="6B135EBC"/>
    <w:rsid w:val="6C7B82FD"/>
    <w:rsid w:val="6D230253"/>
    <w:rsid w:val="6E7CAE7F"/>
    <w:rsid w:val="7019C02F"/>
    <w:rsid w:val="72ACE66C"/>
    <w:rsid w:val="73A9DEA4"/>
    <w:rsid w:val="74E02F21"/>
    <w:rsid w:val="79700272"/>
    <w:rsid w:val="7F497956"/>
    <w:rsid w:val="7FB436C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AE7DA"/>
  <w15:docId w15:val="{BBF157D9-B9CD-4ADC-9886-695904D9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7613C4"/>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613C4"/>
  </w:style>
  <w:style w:type="character" w:customStyle="1" w:styleId="eop">
    <w:name w:val="eop"/>
    <w:basedOn w:val="DefaultParagraphFont"/>
    <w:rsid w:val="007613C4"/>
  </w:style>
  <w:style w:type="paragraph" w:customStyle="1" w:styleId="Default">
    <w:name w:val="Default"/>
    <w:rsid w:val="00962109"/>
    <w:pPr>
      <w:autoSpaceDE w:val="0"/>
      <w:autoSpaceDN w:val="0"/>
      <w:adjustRightInd w:val="0"/>
    </w:pPr>
    <w:rPr>
      <w:rFonts w:cs="Calibri"/>
      <w:color w:val="000000"/>
      <w:sz w:val="24"/>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
    <w:basedOn w:val="DefaultParagraphFont"/>
    <w:link w:val="ListParagraph"/>
    <w:uiPriority w:val="34"/>
    <w:locked/>
    <w:rsid w:val="00E66AF2"/>
    <w:rPr>
      <w:sz w:val="24"/>
    </w:rPr>
  </w:style>
  <w:style w:type="paragraph" w:styleId="Revision">
    <w:name w:val="Revision"/>
    <w:hidden/>
    <w:uiPriority w:val="99"/>
    <w:semiHidden/>
    <w:rsid w:val="00977593"/>
    <w:rPr>
      <w:sz w:val="24"/>
    </w:rPr>
  </w:style>
  <w:style w:type="character" w:styleId="Mention">
    <w:name w:val="Mention"/>
    <w:basedOn w:val="DefaultParagraphFont"/>
    <w:uiPriority w:val="99"/>
    <w:unhideWhenUsed/>
    <w:rsid w:val="00086AF8"/>
    <w:rPr>
      <w:color w:val="2B579A"/>
      <w:shd w:val="clear" w:color="auto" w:fill="E1DFDD"/>
    </w:rPr>
  </w:style>
  <w:style w:type="paragraph" w:customStyle="1" w:styleId="pf0">
    <w:name w:val="pf0"/>
    <w:basedOn w:val="Normal"/>
    <w:rsid w:val="00156C77"/>
    <w:pPr>
      <w:suppressAutoHyphens w:val="0"/>
      <w:spacing w:before="100" w:beforeAutospacing="1" w:after="100" w:afterAutospacing="1"/>
    </w:pPr>
    <w:rPr>
      <w:rFonts w:ascii="Times New Roman" w:hAnsi="Times New Roman"/>
      <w:szCs w:val="24"/>
      <w:lang w:eastAsia="zh-CN"/>
    </w:rPr>
  </w:style>
  <w:style w:type="table" w:customStyle="1" w:styleId="TableGrid1">
    <w:name w:val="Table Grid1"/>
    <w:basedOn w:val="TableNormal"/>
    <w:next w:val="TableGrid"/>
    <w:uiPriority w:val="39"/>
    <w:rsid w:val="00415B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252379">
      <w:bodyDiv w:val="1"/>
      <w:marLeft w:val="0"/>
      <w:marRight w:val="0"/>
      <w:marTop w:val="0"/>
      <w:marBottom w:val="0"/>
      <w:divBdr>
        <w:top w:val="none" w:sz="0" w:space="0" w:color="auto"/>
        <w:left w:val="none" w:sz="0" w:space="0" w:color="auto"/>
        <w:bottom w:val="none" w:sz="0" w:space="0" w:color="auto"/>
        <w:right w:val="none" w:sz="0" w:space="0" w:color="auto"/>
      </w:divBdr>
    </w:div>
    <w:div w:id="759326779">
      <w:bodyDiv w:val="1"/>
      <w:marLeft w:val="0"/>
      <w:marRight w:val="0"/>
      <w:marTop w:val="0"/>
      <w:marBottom w:val="0"/>
      <w:divBdr>
        <w:top w:val="none" w:sz="0" w:space="0" w:color="auto"/>
        <w:left w:val="none" w:sz="0" w:space="0" w:color="auto"/>
        <w:bottom w:val="none" w:sz="0" w:space="0" w:color="auto"/>
        <w:right w:val="none" w:sz="0" w:space="0" w:color="auto"/>
      </w:divBdr>
      <w:divsChild>
        <w:div w:id="1287201807">
          <w:marLeft w:val="0"/>
          <w:marRight w:val="0"/>
          <w:marTop w:val="0"/>
          <w:marBottom w:val="0"/>
          <w:divBdr>
            <w:top w:val="none" w:sz="0" w:space="0" w:color="auto"/>
            <w:left w:val="none" w:sz="0" w:space="0" w:color="auto"/>
            <w:bottom w:val="none" w:sz="0" w:space="0" w:color="auto"/>
            <w:right w:val="none" w:sz="0" w:space="0" w:color="auto"/>
          </w:divBdr>
        </w:div>
        <w:div w:id="1824856984">
          <w:marLeft w:val="0"/>
          <w:marRight w:val="0"/>
          <w:marTop w:val="0"/>
          <w:marBottom w:val="0"/>
          <w:divBdr>
            <w:top w:val="none" w:sz="0" w:space="0" w:color="auto"/>
            <w:left w:val="none" w:sz="0" w:space="0" w:color="auto"/>
            <w:bottom w:val="none" w:sz="0" w:space="0" w:color="auto"/>
            <w:right w:val="none" w:sz="0" w:space="0" w:color="auto"/>
          </w:divBdr>
        </w:div>
      </w:divsChild>
    </w:div>
    <w:div w:id="787895821">
      <w:bodyDiv w:val="1"/>
      <w:marLeft w:val="0"/>
      <w:marRight w:val="0"/>
      <w:marTop w:val="0"/>
      <w:marBottom w:val="0"/>
      <w:divBdr>
        <w:top w:val="none" w:sz="0" w:space="0" w:color="auto"/>
        <w:left w:val="none" w:sz="0" w:space="0" w:color="auto"/>
        <w:bottom w:val="none" w:sz="0" w:space="0" w:color="auto"/>
        <w:right w:val="none" w:sz="0" w:space="0" w:color="auto"/>
      </w:divBdr>
    </w:div>
    <w:div w:id="925191904">
      <w:bodyDiv w:val="1"/>
      <w:marLeft w:val="0"/>
      <w:marRight w:val="0"/>
      <w:marTop w:val="0"/>
      <w:marBottom w:val="0"/>
      <w:divBdr>
        <w:top w:val="none" w:sz="0" w:space="0" w:color="auto"/>
        <w:left w:val="none" w:sz="0" w:space="0" w:color="auto"/>
        <w:bottom w:val="none" w:sz="0" w:space="0" w:color="auto"/>
        <w:right w:val="none" w:sz="0" w:space="0" w:color="auto"/>
      </w:divBdr>
      <w:divsChild>
        <w:div w:id="339284032">
          <w:marLeft w:val="0"/>
          <w:marRight w:val="0"/>
          <w:marTop w:val="0"/>
          <w:marBottom w:val="0"/>
          <w:divBdr>
            <w:top w:val="none" w:sz="0" w:space="0" w:color="auto"/>
            <w:left w:val="none" w:sz="0" w:space="0" w:color="auto"/>
            <w:bottom w:val="none" w:sz="0" w:space="0" w:color="auto"/>
            <w:right w:val="none" w:sz="0" w:space="0" w:color="auto"/>
          </w:divBdr>
        </w:div>
        <w:div w:id="2086877266">
          <w:marLeft w:val="0"/>
          <w:marRight w:val="0"/>
          <w:marTop w:val="0"/>
          <w:marBottom w:val="0"/>
          <w:divBdr>
            <w:top w:val="none" w:sz="0" w:space="0" w:color="auto"/>
            <w:left w:val="none" w:sz="0" w:space="0" w:color="auto"/>
            <w:bottom w:val="none" w:sz="0" w:space="0" w:color="auto"/>
            <w:right w:val="none" w:sz="0" w:space="0" w:color="auto"/>
          </w:divBdr>
        </w:div>
      </w:divsChild>
    </w:div>
    <w:div w:id="983120702">
      <w:bodyDiv w:val="1"/>
      <w:marLeft w:val="0"/>
      <w:marRight w:val="0"/>
      <w:marTop w:val="0"/>
      <w:marBottom w:val="0"/>
      <w:divBdr>
        <w:top w:val="none" w:sz="0" w:space="0" w:color="auto"/>
        <w:left w:val="none" w:sz="0" w:space="0" w:color="auto"/>
        <w:bottom w:val="none" w:sz="0" w:space="0" w:color="auto"/>
        <w:right w:val="none" w:sz="0" w:space="0" w:color="auto"/>
      </w:divBdr>
    </w:div>
    <w:div w:id="1082489150">
      <w:bodyDiv w:val="1"/>
      <w:marLeft w:val="0"/>
      <w:marRight w:val="0"/>
      <w:marTop w:val="0"/>
      <w:marBottom w:val="0"/>
      <w:divBdr>
        <w:top w:val="none" w:sz="0" w:space="0" w:color="auto"/>
        <w:left w:val="none" w:sz="0" w:space="0" w:color="auto"/>
        <w:bottom w:val="none" w:sz="0" w:space="0" w:color="auto"/>
        <w:right w:val="none" w:sz="0" w:space="0" w:color="auto"/>
      </w:divBdr>
      <w:divsChild>
        <w:div w:id="1306620607">
          <w:marLeft w:val="0"/>
          <w:marRight w:val="0"/>
          <w:marTop w:val="0"/>
          <w:marBottom w:val="0"/>
          <w:divBdr>
            <w:top w:val="none" w:sz="0" w:space="0" w:color="auto"/>
            <w:left w:val="none" w:sz="0" w:space="0" w:color="auto"/>
            <w:bottom w:val="none" w:sz="0" w:space="0" w:color="auto"/>
            <w:right w:val="none" w:sz="0" w:space="0" w:color="auto"/>
          </w:divBdr>
          <w:divsChild>
            <w:div w:id="628323328">
              <w:marLeft w:val="0"/>
              <w:marRight w:val="0"/>
              <w:marTop w:val="0"/>
              <w:marBottom w:val="0"/>
              <w:divBdr>
                <w:top w:val="none" w:sz="0" w:space="0" w:color="auto"/>
                <w:left w:val="none" w:sz="0" w:space="0" w:color="auto"/>
                <w:bottom w:val="none" w:sz="0" w:space="0" w:color="auto"/>
                <w:right w:val="none" w:sz="0" w:space="0" w:color="auto"/>
              </w:divBdr>
            </w:div>
            <w:div w:id="1256396916">
              <w:marLeft w:val="0"/>
              <w:marRight w:val="0"/>
              <w:marTop w:val="0"/>
              <w:marBottom w:val="0"/>
              <w:divBdr>
                <w:top w:val="none" w:sz="0" w:space="0" w:color="auto"/>
                <w:left w:val="none" w:sz="0" w:space="0" w:color="auto"/>
                <w:bottom w:val="none" w:sz="0" w:space="0" w:color="auto"/>
                <w:right w:val="none" w:sz="0" w:space="0" w:color="auto"/>
              </w:divBdr>
            </w:div>
            <w:div w:id="2034771128">
              <w:marLeft w:val="0"/>
              <w:marRight w:val="0"/>
              <w:marTop w:val="0"/>
              <w:marBottom w:val="0"/>
              <w:divBdr>
                <w:top w:val="none" w:sz="0" w:space="0" w:color="auto"/>
                <w:left w:val="none" w:sz="0" w:space="0" w:color="auto"/>
                <w:bottom w:val="none" w:sz="0" w:space="0" w:color="auto"/>
                <w:right w:val="none" w:sz="0" w:space="0" w:color="auto"/>
              </w:divBdr>
            </w:div>
          </w:divsChild>
        </w:div>
        <w:div w:id="1430806584">
          <w:marLeft w:val="0"/>
          <w:marRight w:val="0"/>
          <w:marTop w:val="0"/>
          <w:marBottom w:val="0"/>
          <w:divBdr>
            <w:top w:val="none" w:sz="0" w:space="0" w:color="auto"/>
            <w:left w:val="none" w:sz="0" w:space="0" w:color="auto"/>
            <w:bottom w:val="none" w:sz="0" w:space="0" w:color="auto"/>
            <w:right w:val="none" w:sz="0" w:space="0" w:color="auto"/>
          </w:divBdr>
          <w:divsChild>
            <w:div w:id="62029772">
              <w:marLeft w:val="0"/>
              <w:marRight w:val="0"/>
              <w:marTop w:val="0"/>
              <w:marBottom w:val="0"/>
              <w:divBdr>
                <w:top w:val="none" w:sz="0" w:space="0" w:color="auto"/>
                <w:left w:val="none" w:sz="0" w:space="0" w:color="auto"/>
                <w:bottom w:val="none" w:sz="0" w:space="0" w:color="auto"/>
                <w:right w:val="none" w:sz="0" w:space="0" w:color="auto"/>
              </w:divBdr>
            </w:div>
            <w:div w:id="18916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8627">
      <w:bodyDiv w:val="1"/>
      <w:marLeft w:val="0"/>
      <w:marRight w:val="0"/>
      <w:marTop w:val="0"/>
      <w:marBottom w:val="0"/>
      <w:divBdr>
        <w:top w:val="none" w:sz="0" w:space="0" w:color="auto"/>
        <w:left w:val="none" w:sz="0" w:space="0" w:color="auto"/>
        <w:bottom w:val="none" w:sz="0" w:space="0" w:color="auto"/>
        <w:right w:val="none" w:sz="0" w:space="0" w:color="auto"/>
      </w:divBdr>
    </w:div>
    <w:div w:id="1211914076">
      <w:bodyDiv w:val="1"/>
      <w:marLeft w:val="0"/>
      <w:marRight w:val="0"/>
      <w:marTop w:val="0"/>
      <w:marBottom w:val="0"/>
      <w:divBdr>
        <w:top w:val="none" w:sz="0" w:space="0" w:color="auto"/>
        <w:left w:val="none" w:sz="0" w:space="0" w:color="auto"/>
        <w:bottom w:val="none" w:sz="0" w:space="0" w:color="auto"/>
        <w:right w:val="none" w:sz="0" w:space="0" w:color="auto"/>
      </w:divBdr>
    </w:div>
    <w:div w:id="1601445474">
      <w:bodyDiv w:val="1"/>
      <w:marLeft w:val="0"/>
      <w:marRight w:val="0"/>
      <w:marTop w:val="0"/>
      <w:marBottom w:val="0"/>
      <w:divBdr>
        <w:top w:val="none" w:sz="0" w:space="0" w:color="auto"/>
        <w:left w:val="none" w:sz="0" w:space="0" w:color="auto"/>
        <w:bottom w:val="none" w:sz="0" w:space="0" w:color="auto"/>
        <w:right w:val="none" w:sz="0" w:space="0" w:color="auto"/>
      </w:divBdr>
    </w:div>
    <w:div w:id="1661692360">
      <w:bodyDiv w:val="1"/>
      <w:marLeft w:val="0"/>
      <w:marRight w:val="0"/>
      <w:marTop w:val="0"/>
      <w:marBottom w:val="0"/>
      <w:divBdr>
        <w:top w:val="none" w:sz="0" w:space="0" w:color="auto"/>
        <w:left w:val="none" w:sz="0" w:space="0" w:color="auto"/>
        <w:bottom w:val="none" w:sz="0" w:space="0" w:color="auto"/>
        <w:right w:val="none" w:sz="0" w:space="0" w:color="auto"/>
      </w:divBdr>
      <w:divsChild>
        <w:div w:id="268049823">
          <w:marLeft w:val="0"/>
          <w:marRight w:val="0"/>
          <w:marTop w:val="0"/>
          <w:marBottom w:val="0"/>
          <w:divBdr>
            <w:top w:val="none" w:sz="0" w:space="0" w:color="auto"/>
            <w:left w:val="none" w:sz="0" w:space="0" w:color="auto"/>
            <w:bottom w:val="none" w:sz="0" w:space="0" w:color="auto"/>
            <w:right w:val="none" w:sz="0" w:space="0" w:color="auto"/>
          </w:divBdr>
          <w:divsChild>
            <w:div w:id="182523669">
              <w:marLeft w:val="0"/>
              <w:marRight w:val="0"/>
              <w:marTop w:val="0"/>
              <w:marBottom w:val="0"/>
              <w:divBdr>
                <w:top w:val="none" w:sz="0" w:space="0" w:color="auto"/>
                <w:left w:val="none" w:sz="0" w:space="0" w:color="auto"/>
                <w:bottom w:val="none" w:sz="0" w:space="0" w:color="auto"/>
                <w:right w:val="none" w:sz="0" w:space="0" w:color="auto"/>
              </w:divBdr>
            </w:div>
            <w:div w:id="527111298">
              <w:marLeft w:val="0"/>
              <w:marRight w:val="0"/>
              <w:marTop w:val="0"/>
              <w:marBottom w:val="0"/>
              <w:divBdr>
                <w:top w:val="none" w:sz="0" w:space="0" w:color="auto"/>
                <w:left w:val="none" w:sz="0" w:space="0" w:color="auto"/>
                <w:bottom w:val="none" w:sz="0" w:space="0" w:color="auto"/>
                <w:right w:val="none" w:sz="0" w:space="0" w:color="auto"/>
              </w:divBdr>
            </w:div>
            <w:div w:id="568468142">
              <w:marLeft w:val="0"/>
              <w:marRight w:val="0"/>
              <w:marTop w:val="0"/>
              <w:marBottom w:val="0"/>
              <w:divBdr>
                <w:top w:val="none" w:sz="0" w:space="0" w:color="auto"/>
                <w:left w:val="none" w:sz="0" w:space="0" w:color="auto"/>
                <w:bottom w:val="none" w:sz="0" w:space="0" w:color="auto"/>
                <w:right w:val="none" w:sz="0" w:space="0" w:color="auto"/>
              </w:divBdr>
            </w:div>
            <w:div w:id="2145585438">
              <w:marLeft w:val="0"/>
              <w:marRight w:val="0"/>
              <w:marTop w:val="0"/>
              <w:marBottom w:val="0"/>
              <w:divBdr>
                <w:top w:val="none" w:sz="0" w:space="0" w:color="auto"/>
                <w:left w:val="none" w:sz="0" w:space="0" w:color="auto"/>
                <w:bottom w:val="none" w:sz="0" w:space="0" w:color="auto"/>
                <w:right w:val="none" w:sz="0" w:space="0" w:color="auto"/>
              </w:divBdr>
            </w:div>
          </w:divsChild>
        </w:div>
        <w:div w:id="521092493">
          <w:marLeft w:val="0"/>
          <w:marRight w:val="0"/>
          <w:marTop w:val="0"/>
          <w:marBottom w:val="0"/>
          <w:divBdr>
            <w:top w:val="none" w:sz="0" w:space="0" w:color="auto"/>
            <w:left w:val="none" w:sz="0" w:space="0" w:color="auto"/>
            <w:bottom w:val="none" w:sz="0" w:space="0" w:color="auto"/>
            <w:right w:val="none" w:sz="0" w:space="0" w:color="auto"/>
          </w:divBdr>
          <w:divsChild>
            <w:div w:id="76245259">
              <w:marLeft w:val="0"/>
              <w:marRight w:val="0"/>
              <w:marTop w:val="0"/>
              <w:marBottom w:val="0"/>
              <w:divBdr>
                <w:top w:val="none" w:sz="0" w:space="0" w:color="auto"/>
                <w:left w:val="none" w:sz="0" w:space="0" w:color="auto"/>
                <w:bottom w:val="none" w:sz="0" w:space="0" w:color="auto"/>
                <w:right w:val="none" w:sz="0" w:space="0" w:color="auto"/>
              </w:divBdr>
            </w:div>
            <w:div w:id="959459617">
              <w:marLeft w:val="0"/>
              <w:marRight w:val="0"/>
              <w:marTop w:val="0"/>
              <w:marBottom w:val="0"/>
              <w:divBdr>
                <w:top w:val="none" w:sz="0" w:space="0" w:color="auto"/>
                <w:left w:val="none" w:sz="0" w:space="0" w:color="auto"/>
                <w:bottom w:val="none" w:sz="0" w:space="0" w:color="auto"/>
                <w:right w:val="none" w:sz="0" w:space="0" w:color="auto"/>
              </w:divBdr>
            </w:div>
            <w:div w:id="17834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6808">
      <w:bodyDiv w:val="1"/>
      <w:marLeft w:val="0"/>
      <w:marRight w:val="0"/>
      <w:marTop w:val="0"/>
      <w:marBottom w:val="0"/>
      <w:divBdr>
        <w:top w:val="none" w:sz="0" w:space="0" w:color="auto"/>
        <w:left w:val="none" w:sz="0" w:space="0" w:color="auto"/>
        <w:bottom w:val="none" w:sz="0" w:space="0" w:color="auto"/>
        <w:right w:val="none" w:sz="0" w:space="0" w:color="auto"/>
      </w:divBdr>
      <w:divsChild>
        <w:div w:id="400562340">
          <w:marLeft w:val="0"/>
          <w:marRight w:val="0"/>
          <w:marTop w:val="0"/>
          <w:marBottom w:val="0"/>
          <w:divBdr>
            <w:top w:val="none" w:sz="0" w:space="0" w:color="auto"/>
            <w:left w:val="none" w:sz="0" w:space="0" w:color="auto"/>
            <w:bottom w:val="none" w:sz="0" w:space="0" w:color="auto"/>
            <w:right w:val="none" w:sz="0" w:space="0" w:color="auto"/>
          </w:divBdr>
          <w:divsChild>
            <w:div w:id="101612992">
              <w:marLeft w:val="0"/>
              <w:marRight w:val="0"/>
              <w:marTop w:val="0"/>
              <w:marBottom w:val="0"/>
              <w:divBdr>
                <w:top w:val="none" w:sz="0" w:space="0" w:color="auto"/>
                <w:left w:val="none" w:sz="0" w:space="0" w:color="auto"/>
                <w:bottom w:val="none" w:sz="0" w:space="0" w:color="auto"/>
                <w:right w:val="none" w:sz="0" w:space="0" w:color="auto"/>
              </w:divBdr>
            </w:div>
            <w:div w:id="536283332">
              <w:marLeft w:val="0"/>
              <w:marRight w:val="0"/>
              <w:marTop w:val="0"/>
              <w:marBottom w:val="0"/>
              <w:divBdr>
                <w:top w:val="none" w:sz="0" w:space="0" w:color="auto"/>
                <w:left w:val="none" w:sz="0" w:space="0" w:color="auto"/>
                <w:bottom w:val="none" w:sz="0" w:space="0" w:color="auto"/>
                <w:right w:val="none" w:sz="0" w:space="0" w:color="auto"/>
              </w:divBdr>
            </w:div>
            <w:div w:id="719135543">
              <w:marLeft w:val="0"/>
              <w:marRight w:val="0"/>
              <w:marTop w:val="0"/>
              <w:marBottom w:val="0"/>
              <w:divBdr>
                <w:top w:val="none" w:sz="0" w:space="0" w:color="auto"/>
                <w:left w:val="none" w:sz="0" w:space="0" w:color="auto"/>
                <w:bottom w:val="none" w:sz="0" w:space="0" w:color="auto"/>
                <w:right w:val="none" w:sz="0" w:space="0" w:color="auto"/>
              </w:divBdr>
            </w:div>
            <w:div w:id="879054924">
              <w:marLeft w:val="0"/>
              <w:marRight w:val="0"/>
              <w:marTop w:val="0"/>
              <w:marBottom w:val="0"/>
              <w:divBdr>
                <w:top w:val="none" w:sz="0" w:space="0" w:color="auto"/>
                <w:left w:val="none" w:sz="0" w:space="0" w:color="auto"/>
                <w:bottom w:val="none" w:sz="0" w:space="0" w:color="auto"/>
                <w:right w:val="none" w:sz="0" w:space="0" w:color="auto"/>
              </w:divBdr>
            </w:div>
          </w:divsChild>
        </w:div>
        <w:div w:id="1647468657">
          <w:marLeft w:val="0"/>
          <w:marRight w:val="0"/>
          <w:marTop w:val="0"/>
          <w:marBottom w:val="0"/>
          <w:divBdr>
            <w:top w:val="none" w:sz="0" w:space="0" w:color="auto"/>
            <w:left w:val="none" w:sz="0" w:space="0" w:color="auto"/>
            <w:bottom w:val="none" w:sz="0" w:space="0" w:color="auto"/>
            <w:right w:val="none" w:sz="0" w:space="0" w:color="auto"/>
          </w:divBdr>
          <w:divsChild>
            <w:div w:id="483278171">
              <w:marLeft w:val="0"/>
              <w:marRight w:val="0"/>
              <w:marTop w:val="0"/>
              <w:marBottom w:val="0"/>
              <w:divBdr>
                <w:top w:val="none" w:sz="0" w:space="0" w:color="auto"/>
                <w:left w:val="none" w:sz="0" w:space="0" w:color="auto"/>
                <w:bottom w:val="none" w:sz="0" w:space="0" w:color="auto"/>
                <w:right w:val="none" w:sz="0" w:space="0" w:color="auto"/>
              </w:divBdr>
            </w:div>
            <w:div w:id="13825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286">
      <w:bodyDiv w:val="1"/>
      <w:marLeft w:val="0"/>
      <w:marRight w:val="0"/>
      <w:marTop w:val="0"/>
      <w:marBottom w:val="0"/>
      <w:divBdr>
        <w:top w:val="none" w:sz="0" w:space="0" w:color="auto"/>
        <w:left w:val="none" w:sz="0" w:space="0" w:color="auto"/>
        <w:bottom w:val="none" w:sz="0" w:space="0" w:color="auto"/>
        <w:right w:val="none" w:sz="0" w:space="0" w:color="auto"/>
      </w:divBdr>
      <w:divsChild>
        <w:div w:id="533926657">
          <w:marLeft w:val="0"/>
          <w:marRight w:val="0"/>
          <w:marTop w:val="0"/>
          <w:marBottom w:val="0"/>
          <w:divBdr>
            <w:top w:val="none" w:sz="0" w:space="0" w:color="auto"/>
            <w:left w:val="none" w:sz="0" w:space="0" w:color="auto"/>
            <w:bottom w:val="none" w:sz="0" w:space="0" w:color="auto"/>
            <w:right w:val="none" w:sz="0" w:space="0" w:color="auto"/>
          </w:divBdr>
        </w:div>
        <w:div w:id="655770380">
          <w:marLeft w:val="0"/>
          <w:marRight w:val="0"/>
          <w:marTop w:val="0"/>
          <w:marBottom w:val="0"/>
          <w:divBdr>
            <w:top w:val="none" w:sz="0" w:space="0" w:color="auto"/>
            <w:left w:val="none" w:sz="0" w:space="0" w:color="auto"/>
            <w:bottom w:val="none" w:sz="0" w:space="0" w:color="auto"/>
            <w:right w:val="none" w:sz="0" w:space="0" w:color="auto"/>
          </w:divBdr>
        </w:div>
        <w:div w:id="750080963">
          <w:marLeft w:val="0"/>
          <w:marRight w:val="0"/>
          <w:marTop w:val="0"/>
          <w:marBottom w:val="0"/>
          <w:divBdr>
            <w:top w:val="none" w:sz="0" w:space="0" w:color="auto"/>
            <w:left w:val="none" w:sz="0" w:space="0" w:color="auto"/>
            <w:bottom w:val="none" w:sz="0" w:space="0" w:color="auto"/>
            <w:right w:val="none" w:sz="0" w:space="0" w:color="auto"/>
          </w:divBdr>
        </w:div>
        <w:div w:id="852841442">
          <w:marLeft w:val="0"/>
          <w:marRight w:val="0"/>
          <w:marTop w:val="0"/>
          <w:marBottom w:val="0"/>
          <w:divBdr>
            <w:top w:val="none" w:sz="0" w:space="0" w:color="auto"/>
            <w:left w:val="none" w:sz="0" w:space="0" w:color="auto"/>
            <w:bottom w:val="none" w:sz="0" w:space="0" w:color="auto"/>
            <w:right w:val="none" w:sz="0" w:space="0" w:color="auto"/>
          </w:divBdr>
        </w:div>
        <w:div w:id="1028070420">
          <w:marLeft w:val="0"/>
          <w:marRight w:val="0"/>
          <w:marTop w:val="0"/>
          <w:marBottom w:val="0"/>
          <w:divBdr>
            <w:top w:val="none" w:sz="0" w:space="0" w:color="auto"/>
            <w:left w:val="none" w:sz="0" w:space="0" w:color="auto"/>
            <w:bottom w:val="none" w:sz="0" w:space="0" w:color="auto"/>
            <w:right w:val="none" w:sz="0" w:space="0" w:color="auto"/>
          </w:divBdr>
        </w:div>
      </w:divsChild>
    </w:div>
    <w:div w:id="2146778057">
      <w:bodyDiv w:val="1"/>
      <w:marLeft w:val="0"/>
      <w:marRight w:val="0"/>
      <w:marTop w:val="0"/>
      <w:marBottom w:val="0"/>
      <w:divBdr>
        <w:top w:val="none" w:sz="0" w:space="0" w:color="auto"/>
        <w:left w:val="none" w:sz="0" w:space="0" w:color="auto"/>
        <w:bottom w:val="none" w:sz="0" w:space="0" w:color="auto"/>
        <w:right w:val="none" w:sz="0" w:space="0" w:color="auto"/>
      </w:divBdr>
      <w:divsChild>
        <w:div w:id="959412179">
          <w:marLeft w:val="0"/>
          <w:marRight w:val="0"/>
          <w:marTop w:val="0"/>
          <w:marBottom w:val="0"/>
          <w:divBdr>
            <w:top w:val="none" w:sz="0" w:space="0" w:color="auto"/>
            <w:left w:val="none" w:sz="0" w:space="0" w:color="auto"/>
            <w:bottom w:val="none" w:sz="0" w:space="0" w:color="auto"/>
            <w:right w:val="none" w:sz="0" w:space="0" w:color="auto"/>
          </w:divBdr>
        </w:div>
        <w:div w:id="1658806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www.act.gov.au/open/digital-health-strategy" TargetMode="External"/><Relationship Id="rId3" Type="http://schemas.openxmlformats.org/officeDocument/2006/relationships/customXml" Target="../customXml/item3.xml"/><Relationship Id="rId21" Type="http://schemas.openxmlformats.org/officeDocument/2006/relationships/hyperlink" Target="https://www.act.gov.au/open/act-digital-strateg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act.gov.au/open/digital-health-strategy"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mtedd.act.gov.au/employment-framework/workplace-behaviours/values-and-signature-behaviou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act.gov.au/open/digital-health-strategy"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act.gov.au/open/digital-health-strategy"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act.gov.au/open/act-digital-strategy"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9B656C13EB45D09265E0E23940EB91"/>
        <w:category>
          <w:name w:val="General"/>
          <w:gallery w:val="placeholder"/>
        </w:category>
        <w:types>
          <w:type w:val="bbPlcHdr"/>
        </w:types>
        <w:behaviors>
          <w:behavior w:val="content"/>
        </w:behaviors>
        <w:guid w:val="{F0F5794D-AEB6-4EEA-B946-C0DEB12AFE4F}"/>
      </w:docPartPr>
      <w:docPartBody>
        <w:p w:rsidR="00996A8C" w:rsidRDefault="00D50A23" w:rsidP="00D50A23">
          <w:pPr>
            <w:pStyle w:val="DD9B656C13EB45D09265E0E23940EB91"/>
          </w:pPr>
          <w:r w:rsidRPr="004D2D92">
            <w:rPr>
              <w:rStyle w:val="PlaceholderText"/>
            </w:rPr>
            <w:t>Choose an item.</w:t>
          </w:r>
        </w:p>
      </w:docPartBody>
    </w:docPart>
    <w:docPart>
      <w:docPartPr>
        <w:name w:val="75C17E3A4A794F74AFD9AD516099D65B"/>
        <w:category>
          <w:name w:val="General"/>
          <w:gallery w:val="placeholder"/>
        </w:category>
        <w:types>
          <w:type w:val="bbPlcHdr"/>
        </w:types>
        <w:behaviors>
          <w:behavior w:val="content"/>
        </w:behaviors>
        <w:guid w:val="{B44B0C50-A790-40E7-940C-54126851089A}"/>
      </w:docPartPr>
      <w:docPartBody>
        <w:p w:rsidR="00996A8C" w:rsidRDefault="00D50A23" w:rsidP="00D50A23">
          <w:pPr>
            <w:pStyle w:val="75C17E3A4A794F74AFD9AD516099D65B"/>
          </w:pPr>
          <w:r w:rsidRPr="004D2D92">
            <w:rPr>
              <w:rStyle w:val="PlaceholderText"/>
            </w:rPr>
            <w:t>Choose an item.</w:t>
          </w:r>
        </w:p>
      </w:docPartBody>
    </w:docPart>
    <w:docPart>
      <w:docPartPr>
        <w:name w:val="0B2060147BDE47A9AC2732B5E393DFAE"/>
        <w:category>
          <w:name w:val="General"/>
          <w:gallery w:val="placeholder"/>
        </w:category>
        <w:types>
          <w:type w:val="bbPlcHdr"/>
        </w:types>
        <w:behaviors>
          <w:behavior w:val="content"/>
        </w:behaviors>
        <w:guid w:val="{B74BE163-9359-459B-84F0-12D377379433}"/>
      </w:docPartPr>
      <w:docPartBody>
        <w:p w:rsidR="00996A8C" w:rsidRDefault="00D50A23" w:rsidP="00D50A23">
          <w:pPr>
            <w:pStyle w:val="0B2060147BDE47A9AC2732B5E393DFAE"/>
          </w:pPr>
          <w:r w:rsidRPr="004D2D92">
            <w:rPr>
              <w:rStyle w:val="PlaceholderText"/>
            </w:rPr>
            <w:t>Choose an item.</w:t>
          </w:r>
        </w:p>
      </w:docPartBody>
    </w:docPart>
    <w:docPart>
      <w:docPartPr>
        <w:name w:val="3C1F861E667D4F0799FECD7E9CC33442"/>
        <w:category>
          <w:name w:val="General"/>
          <w:gallery w:val="placeholder"/>
        </w:category>
        <w:types>
          <w:type w:val="bbPlcHdr"/>
        </w:types>
        <w:behaviors>
          <w:behavior w:val="content"/>
        </w:behaviors>
        <w:guid w:val="{335C4690-10D2-462C-87D5-83366C51952B}"/>
      </w:docPartPr>
      <w:docPartBody>
        <w:p w:rsidR="00996A8C" w:rsidRDefault="00D50A23" w:rsidP="00D50A23">
          <w:pPr>
            <w:pStyle w:val="3C1F861E667D4F0799FECD7E9CC33442"/>
          </w:pPr>
          <w:r w:rsidRPr="004D2D92">
            <w:rPr>
              <w:rStyle w:val="PlaceholderText"/>
            </w:rPr>
            <w:t>Choose an item.</w:t>
          </w:r>
        </w:p>
      </w:docPartBody>
    </w:docPart>
    <w:docPart>
      <w:docPartPr>
        <w:name w:val="EA0366EDE9354189AD2E001BACA95778"/>
        <w:category>
          <w:name w:val="General"/>
          <w:gallery w:val="placeholder"/>
        </w:category>
        <w:types>
          <w:type w:val="bbPlcHdr"/>
        </w:types>
        <w:behaviors>
          <w:behavior w:val="content"/>
        </w:behaviors>
        <w:guid w:val="{1C709E5D-8769-419F-95BE-A44E400D16BB}"/>
      </w:docPartPr>
      <w:docPartBody>
        <w:p w:rsidR="00996A8C" w:rsidRDefault="00D50A23" w:rsidP="00D50A23">
          <w:pPr>
            <w:pStyle w:val="EA0366EDE9354189AD2E001BACA95778"/>
          </w:pPr>
          <w:r w:rsidRPr="004D2D92">
            <w:rPr>
              <w:rStyle w:val="PlaceholderText"/>
            </w:rPr>
            <w:t>Choose an item.</w:t>
          </w:r>
        </w:p>
      </w:docPartBody>
    </w:docPart>
    <w:docPart>
      <w:docPartPr>
        <w:name w:val="039D564DB16848C4B588828A84B904F4"/>
        <w:category>
          <w:name w:val="General"/>
          <w:gallery w:val="placeholder"/>
        </w:category>
        <w:types>
          <w:type w:val="bbPlcHdr"/>
        </w:types>
        <w:behaviors>
          <w:behavior w:val="content"/>
        </w:behaviors>
        <w:guid w:val="{13F7B58C-658F-43A6-9AD5-8F82A68AD999}"/>
      </w:docPartPr>
      <w:docPartBody>
        <w:p w:rsidR="00996A8C" w:rsidRDefault="00D50A23" w:rsidP="00D50A23">
          <w:pPr>
            <w:pStyle w:val="039D564DB16848C4B588828A84B904F4"/>
          </w:pPr>
          <w:r w:rsidRPr="004D2D92">
            <w:rPr>
              <w:rStyle w:val="PlaceholderText"/>
            </w:rPr>
            <w:t>Choose an item.</w:t>
          </w:r>
        </w:p>
      </w:docPartBody>
    </w:docPart>
    <w:docPart>
      <w:docPartPr>
        <w:name w:val="C076C3A5152B4BD0812F8816C3BB092C"/>
        <w:category>
          <w:name w:val="General"/>
          <w:gallery w:val="placeholder"/>
        </w:category>
        <w:types>
          <w:type w:val="bbPlcHdr"/>
        </w:types>
        <w:behaviors>
          <w:behavior w:val="content"/>
        </w:behaviors>
        <w:guid w:val="{CB2E4F81-E81C-4307-ACB5-71D76200C21F}"/>
      </w:docPartPr>
      <w:docPartBody>
        <w:p w:rsidR="00996A8C" w:rsidRDefault="00D50A23" w:rsidP="00D50A23">
          <w:pPr>
            <w:pStyle w:val="C076C3A5152B4BD0812F8816C3BB092C"/>
          </w:pPr>
          <w:r w:rsidRPr="004D2D92">
            <w:rPr>
              <w:rStyle w:val="PlaceholderText"/>
            </w:rPr>
            <w:t>Choose an item.</w:t>
          </w:r>
        </w:p>
      </w:docPartBody>
    </w:docPart>
    <w:docPart>
      <w:docPartPr>
        <w:name w:val="C7925C1FC2EB4489900E31D481472528"/>
        <w:category>
          <w:name w:val="General"/>
          <w:gallery w:val="placeholder"/>
        </w:category>
        <w:types>
          <w:type w:val="bbPlcHdr"/>
        </w:types>
        <w:behaviors>
          <w:behavior w:val="content"/>
        </w:behaviors>
        <w:guid w:val="{1DBF04F2-4BA8-430F-AB84-59BDA56EEF54}"/>
      </w:docPartPr>
      <w:docPartBody>
        <w:p w:rsidR="00996A8C" w:rsidRDefault="00D50A23" w:rsidP="00D50A23">
          <w:pPr>
            <w:pStyle w:val="C7925C1FC2EB4489900E31D481472528"/>
          </w:pPr>
          <w:r w:rsidRPr="004D2D92">
            <w:rPr>
              <w:rStyle w:val="PlaceholderText"/>
            </w:rPr>
            <w:t>Choose an item.</w:t>
          </w:r>
        </w:p>
      </w:docPartBody>
    </w:docPart>
    <w:docPart>
      <w:docPartPr>
        <w:name w:val="71AA079AB773493DB253381734415898"/>
        <w:category>
          <w:name w:val="General"/>
          <w:gallery w:val="placeholder"/>
        </w:category>
        <w:types>
          <w:type w:val="bbPlcHdr"/>
        </w:types>
        <w:behaviors>
          <w:behavior w:val="content"/>
        </w:behaviors>
        <w:guid w:val="{F6D46983-A798-44B6-9E5B-75B488C4892A}"/>
      </w:docPartPr>
      <w:docPartBody>
        <w:p w:rsidR="00996A8C" w:rsidRDefault="00D50A23" w:rsidP="00D50A23">
          <w:pPr>
            <w:pStyle w:val="71AA079AB773493DB253381734415898"/>
          </w:pPr>
          <w:r w:rsidRPr="004D2D92">
            <w:rPr>
              <w:rStyle w:val="PlaceholderText"/>
            </w:rPr>
            <w:t>Choose an item.</w:t>
          </w:r>
        </w:p>
      </w:docPartBody>
    </w:docPart>
    <w:docPart>
      <w:docPartPr>
        <w:name w:val="E544283FD06040619772E101B92552ED"/>
        <w:category>
          <w:name w:val="General"/>
          <w:gallery w:val="placeholder"/>
        </w:category>
        <w:types>
          <w:type w:val="bbPlcHdr"/>
        </w:types>
        <w:behaviors>
          <w:behavior w:val="content"/>
        </w:behaviors>
        <w:guid w:val="{97D03A1E-D47E-466D-8ED4-90A1631A120B}"/>
      </w:docPartPr>
      <w:docPartBody>
        <w:p w:rsidR="00996A8C" w:rsidRDefault="00D50A23" w:rsidP="00D50A23">
          <w:pPr>
            <w:pStyle w:val="E544283FD06040619772E101B92552ED"/>
          </w:pPr>
          <w:r w:rsidRPr="004D2D92">
            <w:rPr>
              <w:rStyle w:val="PlaceholderText"/>
            </w:rPr>
            <w:t>Choose an item.</w:t>
          </w:r>
        </w:p>
      </w:docPartBody>
    </w:docPart>
    <w:docPart>
      <w:docPartPr>
        <w:name w:val="4C96A8157E054BEBA3B2DD524B4547F3"/>
        <w:category>
          <w:name w:val="General"/>
          <w:gallery w:val="placeholder"/>
        </w:category>
        <w:types>
          <w:type w:val="bbPlcHdr"/>
        </w:types>
        <w:behaviors>
          <w:behavior w:val="content"/>
        </w:behaviors>
        <w:guid w:val="{5F959507-D604-494D-96D1-27E03D321908}"/>
      </w:docPartPr>
      <w:docPartBody>
        <w:p w:rsidR="00996A8C" w:rsidRDefault="00D50A23" w:rsidP="00D50A23">
          <w:pPr>
            <w:pStyle w:val="4C96A8157E054BEBA3B2DD524B4547F3"/>
          </w:pPr>
          <w:r w:rsidRPr="004D2D92">
            <w:rPr>
              <w:rStyle w:val="PlaceholderText"/>
            </w:rPr>
            <w:t>Choose an item.</w:t>
          </w:r>
        </w:p>
      </w:docPartBody>
    </w:docPart>
    <w:docPart>
      <w:docPartPr>
        <w:name w:val="212CC97351C14C52A1DC35856AA4E2E2"/>
        <w:category>
          <w:name w:val="General"/>
          <w:gallery w:val="placeholder"/>
        </w:category>
        <w:types>
          <w:type w:val="bbPlcHdr"/>
        </w:types>
        <w:behaviors>
          <w:behavior w:val="content"/>
        </w:behaviors>
        <w:guid w:val="{2F99F099-48B8-46EE-8C45-86864D12A59B}"/>
      </w:docPartPr>
      <w:docPartBody>
        <w:p w:rsidR="00996A8C" w:rsidRDefault="00D50A23" w:rsidP="00D50A23">
          <w:pPr>
            <w:pStyle w:val="212CC97351C14C52A1DC35856AA4E2E2"/>
          </w:pPr>
          <w:r w:rsidRPr="004D2D92">
            <w:rPr>
              <w:rStyle w:val="PlaceholderText"/>
            </w:rPr>
            <w:t>Choose an item.</w:t>
          </w:r>
        </w:p>
      </w:docPartBody>
    </w:docPart>
    <w:docPart>
      <w:docPartPr>
        <w:name w:val="141D80F3DD4F4210B7B850970EAEAA40"/>
        <w:category>
          <w:name w:val="General"/>
          <w:gallery w:val="placeholder"/>
        </w:category>
        <w:types>
          <w:type w:val="bbPlcHdr"/>
        </w:types>
        <w:behaviors>
          <w:behavior w:val="content"/>
        </w:behaviors>
        <w:guid w:val="{465C8183-33D0-4D4C-8A21-BBB0CC2934A6}"/>
      </w:docPartPr>
      <w:docPartBody>
        <w:p w:rsidR="00996A8C" w:rsidRDefault="00D50A23" w:rsidP="00D50A23">
          <w:pPr>
            <w:pStyle w:val="141D80F3DD4F4210B7B850970EAEAA40"/>
          </w:pPr>
          <w:r w:rsidRPr="004D2D92">
            <w:rPr>
              <w:rStyle w:val="PlaceholderText"/>
            </w:rPr>
            <w:t>Choose an item.</w:t>
          </w:r>
        </w:p>
      </w:docPartBody>
    </w:docPart>
    <w:docPart>
      <w:docPartPr>
        <w:name w:val="1CF6619DE2B64CB0A022B4B1C503AB1D"/>
        <w:category>
          <w:name w:val="General"/>
          <w:gallery w:val="placeholder"/>
        </w:category>
        <w:types>
          <w:type w:val="bbPlcHdr"/>
        </w:types>
        <w:behaviors>
          <w:behavior w:val="content"/>
        </w:behaviors>
        <w:guid w:val="{BCCEE237-E049-45A4-889F-BCA1D881769D}"/>
      </w:docPartPr>
      <w:docPartBody>
        <w:p w:rsidR="00996A8C" w:rsidRDefault="00D50A23" w:rsidP="00D50A23">
          <w:pPr>
            <w:pStyle w:val="1CF6619DE2B64CB0A022B4B1C503AB1D"/>
          </w:pPr>
          <w:r w:rsidRPr="004D2D92">
            <w:rPr>
              <w:rStyle w:val="PlaceholderText"/>
            </w:rPr>
            <w:t>Choose an item.</w:t>
          </w:r>
        </w:p>
      </w:docPartBody>
    </w:docPart>
    <w:docPart>
      <w:docPartPr>
        <w:name w:val="56E5AB9B91234604BC6278A7CA39644E"/>
        <w:category>
          <w:name w:val="General"/>
          <w:gallery w:val="placeholder"/>
        </w:category>
        <w:types>
          <w:type w:val="bbPlcHdr"/>
        </w:types>
        <w:behaviors>
          <w:behavior w:val="content"/>
        </w:behaviors>
        <w:guid w:val="{440A19EF-745A-4B62-9D41-AC5BB6E47E3A}"/>
      </w:docPartPr>
      <w:docPartBody>
        <w:p w:rsidR="00996A8C" w:rsidRDefault="00D50A23" w:rsidP="00D50A23">
          <w:pPr>
            <w:pStyle w:val="56E5AB9B91234604BC6278A7CA39644E"/>
          </w:pPr>
          <w:r w:rsidRPr="004D2D92">
            <w:rPr>
              <w:rStyle w:val="PlaceholderText"/>
            </w:rPr>
            <w:t>Choose an item.</w:t>
          </w:r>
        </w:p>
      </w:docPartBody>
    </w:docPart>
    <w:docPart>
      <w:docPartPr>
        <w:name w:val="D1C2CCC9052D447582D578CAEF0FE286"/>
        <w:category>
          <w:name w:val="General"/>
          <w:gallery w:val="placeholder"/>
        </w:category>
        <w:types>
          <w:type w:val="bbPlcHdr"/>
        </w:types>
        <w:behaviors>
          <w:behavior w:val="content"/>
        </w:behaviors>
        <w:guid w:val="{BC3C72A6-AF34-4A29-BB2A-EEB0A663C233}"/>
      </w:docPartPr>
      <w:docPartBody>
        <w:p w:rsidR="00996A8C" w:rsidRDefault="00D50A23" w:rsidP="00D50A23">
          <w:pPr>
            <w:pStyle w:val="D1C2CCC9052D447582D578CAEF0FE286"/>
          </w:pPr>
          <w:r w:rsidRPr="004D2D92">
            <w:rPr>
              <w:rStyle w:val="PlaceholderText"/>
            </w:rPr>
            <w:t>Choose an item.</w:t>
          </w:r>
        </w:p>
      </w:docPartBody>
    </w:docPart>
    <w:docPart>
      <w:docPartPr>
        <w:name w:val="4BB4B44580F34195AD7E99D14EC28B08"/>
        <w:category>
          <w:name w:val="General"/>
          <w:gallery w:val="placeholder"/>
        </w:category>
        <w:types>
          <w:type w:val="bbPlcHdr"/>
        </w:types>
        <w:behaviors>
          <w:behavior w:val="content"/>
        </w:behaviors>
        <w:guid w:val="{29BBA449-B0FE-4FD8-90CD-9E792150AD53}"/>
      </w:docPartPr>
      <w:docPartBody>
        <w:p w:rsidR="00996A8C" w:rsidRDefault="00D50A23" w:rsidP="00D50A23">
          <w:pPr>
            <w:pStyle w:val="4BB4B44580F34195AD7E99D14EC28B08"/>
          </w:pPr>
          <w:r w:rsidRPr="004D2D92">
            <w:rPr>
              <w:rStyle w:val="PlaceholderText"/>
            </w:rPr>
            <w:t>Choose an item.</w:t>
          </w:r>
        </w:p>
      </w:docPartBody>
    </w:docPart>
    <w:docPart>
      <w:docPartPr>
        <w:name w:val="B508F23C20B444C9B481F40B510AF835"/>
        <w:category>
          <w:name w:val="General"/>
          <w:gallery w:val="placeholder"/>
        </w:category>
        <w:types>
          <w:type w:val="bbPlcHdr"/>
        </w:types>
        <w:behaviors>
          <w:behavior w:val="content"/>
        </w:behaviors>
        <w:guid w:val="{6DA9C440-143B-458D-88B8-52349407CFFD}"/>
      </w:docPartPr>
      <w:docPartBody>
        <w:p w:rsidR="00996A8C" w:rsidRDefault="00D50A23" w:rsidP="00D50A23">
          <w:pPr>
            <w:pStyle w:val="B508F23C20B444C9B481F40B510AF835"/>
          </w:pPr>
          <w:r w:rsidRPr="004D2D92">
            <w:rPr>
              <w:rStyle w:val="PlaceholderText"/>
            </w:rPr>
            <w:t>Choose an item.</w:t>
          </w:r>
        </w:p>
      </w:docPartBody>
    </w:docPart>
    <w:docPart>
      <w:docPartPr>
        <w:name w:val="74FE884748874AA7900884F8D24C4F45"/>
        <w:category>
          <w:name w:val="General"/>
          <w:gallery w:val="placeholder"/>
        </w:category>
        <w:types>
          <w:type w:val="bbPlcHdr"/>
        </w:types>
        <w:behaviors>
          <w:behavior w:val="content"/>
        </w:behaviors>
        <w:guid w:val="{7E3A1AE4-7AA8-415F-A33F-F19C7FCC65A7}"/>
      </w:docPartPr>
      <w:docPartBody>
        <w:p w:rsidR="00996A8C" w:rsidRDefault="00D50A23" w:rsidP="00D50A23">
          <w:pPr>
            <w:pStyle w:val="74FE884748874AA7900884F8D24C4F45"/>
          </w:pPr>
          <w:r w:rsidRPr="004D2D92">
            <w:rPr>
              <w:rStyle w:val="PlaceholderText"/>
            </w:rPr>
            <w:t>Choose an item.</w:t>
          </w:r>
        </w:p>
      </w:docPartBody>
    </w:docPart>
    <w:docPart>
      <w:docPartPr>
        <w:name w:val="029D2496318D42058EF1EDD00E29F128"/>
        <w:category>
          <w:name w:val="General"/>
          <w:gallery w:val="placeholder"/>
        </w:category>
        <w:types>
          <w:type w:val="bbPlcHdr"/>
        </w:types>
        <w:behaviors>
          <w:behavior w:val="content"/>
        </w:behaviors>
        <w:guid w:val="{F8A95438-1A6B-4469-8ABE-96AAC5BD47CE}"/>
      </w:docPartPr>
      <w:docPartBody>
        <w:p w:rsidR="00996A8C" w:rsidRDefault="00D50A23" w:rsidP="00D50A23">
          <w:pPr>
            <w:pStyle w:val="029D2496318D42058EF1EDD00E29F128"/>
          </w:pPr>
          <w:r w:rsidRPr="004D2D92">
            <w:rPr>
              <w:rStyle w:val="PlaceholderText"/>
            </w:rPr>
            <w:t>Choose an item.</w:t>
          </w:r>
        </w:p>
      </w:docPartBody>
    </w:docPart>
    <w:docPart>
      <w:docPartPr>
        <w:name w:val="2F9E1F5D04D34EB1A36992B91E590AF5"/>
        <w:category>
          <w:name w:val="General"/>
          <w:gallery w:val="placeholder"/>
        </w:category>
        <w:types>
          <w:type w:val="bbPlcHdr"/>
        </w:types>
        <w:behaviors>
          <w:behavior w:val="content"/>
        </w:behaviors>
        <w:guid w:val="{5B7946AF-C1DA-4F3D-9E82-ADC250D62D29}"/>
      </w:docPartPr>
      <w:docPartBody>
        <w:p w:rsidR="00996A8C" w:rsidRDefault="00D50A23" w:rsidP="00D50A23">
          <w:pPr>
            <w:pStyle w:val="2F9E1F5D04D34EB1A36992B91E590AF5"/>
          </w:pPr>
          <w:r w:rsidRPr="004D2D92">
            <w:rPr>
              <w:rStyle w:val="PlaceholderText"/>
            </w:rPr>
            <w:t>Choose an item.</w:t>
          </w:r>
        </w:p>
      </w:docPartBody>
    </w:docPart>
    <w:docPart>
      <w:docPartPr>
        <w:name w:val="A1CF6F753A4249FCAC89D116470848E9"/>
        <w:category>
          <w:name w:val="General"/>
          <w:gallery w:val="placeholder"/>
        </w:category>
        <w:types>
          <w:type w:val="bbPlcHdr"/>
        </w:types>
        <w:behaviors>
          <w:behavior w:val="content"/>
        </w:behaviors>
        <w:guid w:val="{70ACD532-8A81-4CCC-B37E-6FC6E40AEF70}"/>
      </w:docPartPr>
      <w:docPartBody>
        <w:p w:rsidR="00996A8C" w:rsidRDefault="00D50A23" w:rsidP="00D50A23">
          <w:pPr>
            <w:pStyle w:val="A1CF6F753A4249FCAC89D116470848E9"/>
          </w:pPr>
          <w:r w:rsidRPr="004D2D92">
            <w:rPr>
              <w:rStyle w:val="PlaceholderText"/>
            </w:rPr>
            <w:t>Choose an item.</w:t>
          </w:r>
        </w:p>
      </w:docPartBody>
    </w:docPart>
    <w:docPart>
      <w:docPartPr>
        <w:name w:val="4702BA8610C84948B91D57709F58AE0E"/>
        <w:category>
          <w:name w:val="General"/>
          <w:gallery w:val="placeholder"/>
        </w:category>
        <w:types>
          <w:type w:val="bbPlcHdr"/>
        </w:types>
        <w:behaviors>
          <w:behavior w:val="content"/>
        </w:behaviors>
        <w:guid w:val="{22949CCE-0B92-460D-9A6F-89EB88F71082}"/>
      </w:docPartPr>
      <w:docPartBody>
        <w:p w:rsidR="00996A8C" w:rsidRDefault="00D50A23" w:rsidP="00D50A23">
          <w:pPr>
            <w:pStyle w:val="4702BA8610C84948B91D57709F58AE0E"/>
          </w:pPr>
          <w:r w:rsidRPr="004D2D92">
            <w:rPr>
              <w:rStyle w:val="PlaceholderText"/>
            </w:rPr>
            <w:t>Choose an item.</w:t>
          </w:r>
        </w:p>
      </w:docPartBody>
    </w:docPart>
    <w:docPart>
      <w:docPartPr>
        <w:name w:val="7CB71068497E440990C5BC6055AD794E"/>
        <w:category>
          <w:name w:val="General"/>
          <w:gallery w:val="placeholder"/>
        </w:category>
        <w:types>
          <w:type w:val="bbPlcHdr"/>
        </w:types>
        <w:behaviors>
          <w:behavior w:val="content"/>
        </w:behaviors>
        <w:guid w:val="{08CB91C3-CD90-4F64-B44D-3AB259570972}"/>
      </w:docPartPr>
      <w:docPartBody>
        <w:p w:rsidR="00996A8C" w:rsidRDefault="00D50A23" w:rsidP="00D50A23">
          <w:pPr>
            <w:pStyle w:val="7CB71068497E440990C5BC6055AD794E"/>
          </w:pPr>
          <w:r w:rsidRPr="004D2D92">
            <w:rPr>
              <w:rStyle w:val="PlaceholderText"/>
            </w:rPr>
            <w:t>Choose an item.</w:t>
          </w:r>
        </w:p>
      </w:docPartBody>
    </w:docPart>
    <w:docPart>
      <w:docPartPr>
        <w:name w:val="D0949338409D41D999D170EC9B9340FC"/>
        <w:category>
          <w:name w:val="General"/>
          <w:gallery w:val="placeholder"/>
        </w:category>
        <w:types>
          <w:type w:val="bbPlcHdr"/>
        </w:types>
        <w:behaviors>
          <w:behavior w:val="content"/>
        </w:behaviors>
        <w:guid w:val="{CC8E7BD3-1409-4C6B-A333-97DC3BC8C999}"/>
      </w:docPartPr>
      <w:docPartBody>
        <w:p w:rsidR="00996A8C" w:rsidRDefault="00D50A23" w:rsidP="00D50A23">
          <w:pPr>
            <w:pStyle w:val="D0949338409D41D999D170EC9B9340FC"/>
          </w:pPr>
          <w:r w:rsidRPr="004D2D92">
            <w:rPr>
              <w:rStyle w:val="PlaceholderText"/>
            </w:rPr>
            <w:t>Choose an item.</w:t>
          </w:r>
        </w:p>
      </w:docPartBody>
    </w:docPart>
    <w:docPart>
      <w:docPartPr>
        <w:name w:val="B17EAF94C69043D58B456FF664620F09"/>
        <w:category>
          <w:name w:val="General"/>
          <w:gallery w:val="placeholder"/>
        </w:category>
        <w:types>
          <w:type w:val="bbPlcHdr"/>
        </w:types>
        <w:behaviors>
          <w:behavior w:val="content"/>
        </w:behaviors>
        <w:guid w:val="{3C68E843-7321-4671-9FCF-916AD7B1E6C3}"/>
      </w:docPartPr>
      <w:docPartBody>
        <w:p w:rsidR="00996A8C" w:rsidRDefault="00D50A23" w:rsidP="00D50A23">
          <w:pPr>
            <w:pStyle w:val="B17EAF94C69043D58B456FF664620F09"/>
          </w:pPr>
          <w:r w:rsidRPr="004D2D92">
            <w:rPr>
              <w:rStyle w:val="PlaceholderText"/>
            </w:rPr>
            <w:t>Choose an item.</w:t>
          </w:r>
        </w:p>
      </w:docPartBody>
    </w:docPart>
    <w:docPart>
      <w:docPartPr>
        <w:name w:val="D3AF4CEFA2F04AA2AFC1FCA62AEBBD3C"/>
        <w:category>
          <w:name w:val="General"/>
          <w:gallery w:val="placeholder"/>
        </w:category>
        <w:types>
          <w:type w:val="bbPlcHdr"/>
        </w:types>
        <w:behaviors>
          <w:behavior w:val="content"/>
        </w:behaviors>
        <w:guid w:val="{2FFD0D6C-217A-40F1-91BA-D10F58901E14}"/>
      </w:docPartPr>
      <w:docPartBody>
        <w:p w:rsidR="00996A8C" w:rsidRDefault="00D50A23" w:rsidP="00D50A23">
          <w:pPr>
            <w:pStyle w:val="D3AF4CEFA2F04AA2AFC1FCA62AEBBD3C"/>
          </w:pPr>
          <w:r w:rsidRPr="004D2D92">
            <w:rPr>
              <w:rStyle w:val="PlaceholderText"/>
            </w:rPr>
            <w:t>Choose an item.</w:t>
          </w:r>
        </w:p>
      </w:docPartBody>
    </w:docPart>
    <w:docPart>
      <w:docPartPr>
        <w:name w:val="AE3C49D72ADD44979232C3CCDBA27C49"/>
        <w:category>
          <w:name w:val="General"/>
          <w:gallery w:val="placeholder"/>
        </w:category>
        <w:types>
          <w:type w:val="bbPlcHdr"/>
        </w:types>
        <w:behaviors>
          <w:behavior w:val="content"/>
        </w:behaviors>
        <w:guid w:val="{A5C1C0F6-18CB-4CF6-8CEE-D845A8084BC4}"/>
      </w:docPartPr>
      <w:docPartBody>
        <w:p w:rsidR="00996A8C" w:rsidRDefault="00D50A23" w:rsidP="00D50A23">
          <w:pPr>
            <w:pStyle w:val="AE3C49D72ADD44979232C3CCDBA27C49"/>
          </w:pPr>
          <w:r w:rsidRPr="004D2D92">
            <w:rPr>
              <w:rStyle w:val="PlaceholderText"/>
            </w:rPr>
            <w:t>Choose an item.</w:t>
          </w:r>
        </w:p>
      </w:docPartBody>
    </w:docPart>
    <w:docPart>
      <w:docPartPr>
        <w:name w:val="A484646388594E3A95781877D9B8F19E"/>
        <w:category>
          <w:name w:val="General"/>
          <w:gallery w:val="placeholder"/>
        </w:category>
        <w:types>
          <w:type w:val="bbPlcHdr"/>
        </w:types>
        <w:behaviors>
          <w:behavior w:val="content"/>
        </w:behaviors>
        <w:guid w:val="{2F94BE1A-E0C4-4ECB-B138-D9BABE24F169}"/>
      </w:docPartPr>
      <w:docPartBody>
        <w:p w:rsidR="00996A8C" w:rsidRDefault="00D50A23" w:rsidP="00D50A23">
          <w:pPr>
            <w:pStyle w:val="A484646388594E3A95781877D9B8F19E"/>
          </w:pPr>
          <w:r w:rsidRPr="004D2D92">
            <w:rPr>
              <w:rStyle w:val="PlaceholderText"/>
            </w:rPr>
            <w:t>Choose an item.</w:t>
          </w:r>
        </w:p>
      </w:docPartBody>
    </w:docPart>
    <w:docPart>
      <w:docPartPr>
        <w:name w:val="ED1B00D3223743E2A85C35F2B2D46981"/>
        <w:category>
          <w:name w:val="General"/>
          <w:gallery w:val="placeholder"/>
        </w:category>
        <w:types>
          <w:type w:val="bbPlcHdr"/>
        </w:types>
        <w:behaviors>
          <w:behavior w:val="content"/>
        </w:behaviors>
        <w:guid w:val="{AEA044BE-AE56-49A4-A346-43B63FC46E13}"/>
      </w:docPartPr>
      <w:docPartBody>
        <w:p w:rsidR="00996A8C" w:rsidRDefault="00D50A23" w:rsidP="00D50A23">
          <w:pPr>
            <w:pStyle w:val="ED1B00D3223743E2A85C35F2B2D46981"/>
          </w:pPr>
          <w:r w:rsidRPr="004D2D92">
            <w:rPr>
              <w:rStyle w:val="PlaceholderText"/>
            </w:rPr>
            <w:t>Choose an item.</w:t>
          </w:r>
        </w:p>
      </w:docPartBody>
    </w:docPart>
    <w:docPart>
      <w:docPartPr>
        <w:name w:val="A42929E332004FC9AFBEECEDBC844A92"/>
        <w:category>
          <w:name w:val="General"/>
          <w:gallery w:val="placeholder"/>
        </w:category>
        <w:types>
          <w:type w:val="bbPlcHdr"/>
        </w:types>
        <w:behaviors>
          <w:behavior w:val="content"/>
        </w:behaviors>
        <w:guid w:val="{1AE13E3A-442D-4684-91A9-FE864C1F21C8}"/>
      </w:docPartPr>
      <w:docPartBody>
        <w:p w:rsidR="00996A8C" w:rsidRDefault="00D50A23" w:rsidP="00D50A23">
          <w:pPr>
            <w:pStyle w:val="A42929E332004FC9AFBEECEDBC844A92"/>
          </w:pPr>
          <w:r w:rsidRPr="004D2D92">
            <w:rPr>
              <w:rStyle w:val="PlaceholderText"/>
            </w:rPr>
            <w:t>Choose an item.</w:t>
          </w:r>
        </w:p>
      </w:docPartBody>
    </w:docPart>
    <w:docPart>
      <w:docPartPr>
        <w:name w:val="B00B1799EE37497783AC07A7E68EE43B"/>
        <w:category>
          <w:name w:val="General"/>
          <w:gallery w:val="placeholder"/>
        </w:category>
        <w:types>
          <w:type w:val="bbPlcHdr"/>
        </w:types>
        <w:behaviors>
          <w:behavior w:val="content"/>
        </w:behaviors>
        <w:guid w:val="{DD6D711B-693F-41E7-AAE3-710D9E20662C}"/>
      </w:docPartPr>
      <w:docPartBody>
        <w:p w:rsidR="00996A8C" w:rsidRDefault="00D50A23" w:rsidP="00D50A23">
          <w:pPr>
            <w:pStyle w:val="B00B1799EE37497783AC07A7E68EE43B"/>
          </w:pPr>
          <w:r w:rsidRPr="004D2D92">
            <w:rPr>
              <w:rStyle w:val="PlaceholderText"/>
            </w:rPr>
            <w:t>Choose an item.</w:t>
          </w:r>
        </w:p>
      </w:docPartBody>
    </w:docPart>
    <w:docPart>
      <w:docPartPr>
        <w:name w:val="92F8C5BAB8D54270A19A8B148AEB27D2"/>
        <w:category>
          <w:name w:val="General"/>
          <w:gallery w:val="placeholder"/>
        </w:category>
        <w:types>
          <w:type w:val="bbPlcHdr"/>
        </w:types>
        <w:behaviors>
          <w:behavior w:val="content"/>
        </w:behaviors>
        <w:guid w:val="{A78EA53C-A89D-42BC-BE8C-D5039B65C5F4}"/>
      </w:docPartPr>
      <w:docPartBody>
        <w:p w:rsidR="00996A8C" w:rsidRDefault="00D50A23" w:rsidP="00D50A23">
          <w:pPr>
            <w:pStyle w:val="92F8C5BAB8D54270A19A8B148AEB27D2"/>
          </w:pPr>
          <w:r w:rsidRPr="004D2D92">
            <w:rPr>
              <w:rStyle w:val="PlaceholderText"/>
            </w:rPr>
            <w:t>Choose an item.</w:t>
          </w:r>
        </w:p>
      </w:docPartBody>
    </w:docPart>
    <w:docPart>
      <w:docPartPr>
        <w:name w:val="396D637A0ECF404D9B57296E167BDCCB"/>
        <w:category>
          <w:name w:val="General"/>
          <w:gallery w:val="placeholder"/>
        </w:category>
        <w:types>
          <w:type w:val="bbPlcHdr"/>
        </w:types>
        <w:behaviors>
          <w:behavior w:val="content"/>
        </w:behaviors>
        <w:guid w:val="{D05CBE71-21F2-46C7-8082-6DD090816061}"/>
      </w:docPartPr>
      <w:docPartBody>
        <w:p w:rsidR="00996A8C" w:rsidRDefault="00D50A23" w:rsidP="00D50A23">
          <w:pPr>
            <w:pStyle w:val="396D637A0ECF404D9B57296E167BDCCB"/>
          </w:pPr>
          <w:r w:rsidRPr="004D2D92">
            <w:rPr>
              <w:rStyle w:val="PlaceholderText"/>
            </w:rPr>
            <w:t>Choose an item.</w:t>
          </w:r>
        </w:p>
      </w:docPartBody>
    </w:docPart>
    <w:docPart>
      <w:docPartPr>
        <w:name w:val="2D621B468C6B4092896EAE08B896847D"/>
        <w:category>
          <w:name w:val="General"/>
          <w:gallery w:val="placeholder"/>
        </w:category>
        <w:types>
          <w:type w:val="bbPlcHdr"/>
        </w:types>
        <w:behaviors>
          <w:behavior w:val="content"/>
        </w:behaviors>
        <w:guid w:val="{671AFE66-EA95-43C1-A038-3F4901095FAE}"/>
      </w:docPartPr>
      <w:docPartBody>
        <w:p w:rsidR="00996A8C" w:rsidRDefault="00D50A23" w:rsidP="00D50A23">
          <w:pPr>
            <w:pStyle w:val="2D621B468C6B4092896EAE08B896847D"/>
          </w:pPr>
          <w:r w:rsidRPr="004D2D92">
            <w:rPr>
              <w:rStyle w:val="PlaceholderText"/>
            </w:rPr>
            <w:t>Choose an item.</w:t>
          </w:r>
        </w:p>
      </w:docPartBody>
    </w:docPart>
    <w:docPart>
      <w:docPartPr>
        <w:name w:val="46EA5D3DAE374BA08700E4300BDC9E3A"/>
        <w:category>
          <w:name w:val="General"/>
          <w:gallery w:val="placeholder"/>
        </w:category>
        <w:types>
          <w:type w:val="bbPlcHdr"/>
        </w:types>
        <w:behaviors>
          <w:behavior w:val="content"/>
        </w:behaviors>
        <w:guid w:val="{E66F6194-0145-406C-B345-8A7F1D191453}"/>
      </w:docPartPr>
      <w:docPartBody>
        <w:p w:rsidR="00996A8C" w:rsidRDefault="00D50A23" w:rsidP="00D50A23">
          <w:pPr>
            <w:pStyle w:val="46EA5D3DAE374BA08700E4300BDC9E3A"/>
          </w:pPr>
          <w:r w:rsidRPr="004D2D92">
            <w:rPr>
              <w:rStyle w:val="PlaceholderText"/>
            </w:rPr>
            <w:t>Choose an item.</w:t>
          </w:r>
        </w:p>
      </w:docPartBody>
    </w:docPart>
    <w:docPart>
      <w:docPartPr>
        <w:name w:val="D6D439F4286246F5ADA7C09A1B72D5BA"/>
        <w:category>
          <w:name w:val="General"/>
          <w:gallery w:val="placeholder"/>
        </w:category>
        <w:types>
          <w:type w:val="bbPlcHdr"/>
        </w:types>
        <w:behaviors>
          <w:behavior w:val="content"/>
        </w:behaviors>
        <w:guid w:val="{ACF2B13A-F6EC-409D-AD89-134ADB6ED1B0}"/>
      </w:docPartPr>
      <w:docPartBody>
        <w:p w:rsidR="00996A8C" w:rsidRDefault="00D50A23" w:rsidP="00D50A23">
          <w:pPr>
            <w:pStyle w:val="D6D439F4286246F5ADA7C09A1B72D5BA"/>
          </w:pPr>
          <w:r w:rsidRPr="004D2D92">
            <w:rPr>
              <w:rStyle w:val="PlaceholderText"/>
            </w:rPr>
            <w:t>Choose an item.</w:t>
          </w:r>
        </w:p>
      </w:docPartBody>
    </w:docPart>
    <w:docPart>
      <w:docPartPr>
        <w:name w:val="D76B91EB653B4C65BAE78607E36633E3"/>
        <w:category>
          <w:name w:val="General"/>
          <w:gallery w:val="placeholder"/>
        </w:category>
        <w:types>
          <w:type w:val="bbPlcHdr"/>
        </w:types>
        <w:behaviors>
          <w:behavior w:val="content"/>
        </w:behaviors>
        <w:guid w:val="{A86FC164-6209-4561-8786-07863730D86D}"/>
      </w:docPartPr>
      <w:docPartBody>
        <w:p w:rsidR="00996A8C" w:rsidRDefault="00D50A23" w:rsidP="00D50A23">
          <w:pPr>
            <w:pStyle w:val="D76B91EB653B4C65BAE78607E36633E3"/>
          </w:pPr>
          <w:r w:rsidRPr="004D2D92">
            <w:rPr>
              <w:rStyle w:val="PlaceholderText"/>
            </w:rPr>
            <w:t>Choose an item.</w:t>
          </w:r>
        </w:p>
      </w:docPartBody>
    </w:docPart>
    <w:docPart>
      <w:docPartPr>
        <w:name w:val="AECED5D068364102815C22A6CEDE4A32"/>
        <w:category>
          <w:name w:val="General"/>
          <w:gallery w:val="placeholder"/>
        </w:category>
        <w:types>
          <w:type w:val="bbPlcHdr"/>
        </w:types>
        <w:behaviors>
          <w:behavior w:val="content"/>
        </w:behaviors>
        <w:guid w:val="{524FDB7B-1DE3-44A6-8955-DABE9C2055DA}"/>
      </w:docPartPr>
      <w:docPartBody>
        <w:p w:rsidR="00996A8C" w:rsidRDefault="00D50A23" w:rsidP="00D50A23">
          <w:pPr>
            <w:pStyle w:val="AECED5D068364102815C22A6CEDE4A32"/>
          </w:pPr>
          <w:r w:rsidRPr="004D2D92">
            <w:rPr>
              <w:rStyle w:val="PlaceholderText"/>
            </w:rPr>
            <w:t>Choose an item.</w:t>
          </w:r>
        </w:p>
      </w:docPartBody>
    </w:docPart>
    <w:docPart>
      <w:docPartPr>
        <w:name w:val="A80C5C3B364F435CAA6162D9FE28EE2F"/>
        <w:category>
          <w:name w:val="General"/>
          <w:gallery w:val="placeholder"/>
        </w:category>
        <w:types>
          <w:type w:val="bbPlcHdr"/>
        </w:types>
        <w:behaviors>
          <w:behavior w:val="content"/>
        </w:behaviors>
        <w:guid w:val="{796D6822-8C77-42E7-AE11-6D91A1A8F208}"/>
      </w:docPartPr>
      <w:docPartBody>
        <w:p w:rsidR="00996A8C" w:rsidRDefault="00D50A23" w:rsidP="00D50A23">
          <w:pPr>
            <w:pStyle w:val="A80C5C3B364F435CAA6162D9FE28EE2F"/>
          </w:pPr>
          <w:r w:rsidRPr="004D2D92">
            <w:rPr>
              <w:rStyle w:val="PlaceholderText"/>
            </w:rPr>
            <w:t>Choose an item.</w:t>
          </w:r>
        </w:p>
      </w:docPartBody>
    </w:docPart>
    <w:docPart>
      <w:docPartPr>
        <w:name w:val="52969C4DC284487FBCCF3E90FBECAFE5"/>
        <w:category>
          <w:name w:val="General"/>
          <w:gallery w:val="placeholder"/>
        </w:category>
        <w:types>
          <w:type w:val="bbPlcHdr"/>
        </w:types>
        <w:behaviors>
          <w:behavior w:val="content"/>
        </w:behaviors>
        <w:guid w:val="{9970DE43-8A5F-4E15-9E5A-B6D03B20A157}"/>
      </w:docPartPr>
      <w:docPartBody>
        <w:p w:rsidR="00996A8C" w:rsidRDefault="00D50A23" w:rsidP="00D50A23">
          <w:pPr>
            <w:pStyle w:val="52969C4DC284487FBCCF3E90FBECAFE5"/>
          </w:pPr>
          <w:r w:rsidRPr="004D2D92">
            <w:rPr>
              <w:rStyle w:val="PlaceholderText"/>
            </w:rPr>
            <w:t>Choose an item.</w:t>
          </w:r>
        </w:p>
      </w:docPartBody>
    </w:docPart>
    <w:docPart>
      <w:docPartPr>
        <w:name w:val="E03217AA96C7456381261C6FD1CCC8A5"/>
        <w:category>
          <w:name w:val="General"/>
          <w:gallery w:val="placeholder"/>
        </w:category>
        <w:types>
          <w:type w:val="bbPlcHdr"/>
        </w:types>
        <w:behaviors>
          <w:behavior w:val="content"/>
        </w:behaviors>
        <w:guid w:val="{323BE29D-5E1D-4CCC-8ADD-F1EC09F3B20D}"/>
      </w:docPartPr>
      <w:docPartBody>
        <w:p w:rsidR="00996A8C" w:rsidRDefault="00D50A23" w:rsidP="00D50A23">
          <w:pPr>
            <w:pStyle w:val="E03217AA96C7456381261C6FD1CCC8A5"/>
          </w:pPr>
          <w:r w:rsidRPr="004D2D92">
            <w:rPr>
              <w:rStyle w:val="PlaceholderText"/>
            </w:rPr>
            <w:t>Choose an item.</w:t>
          </w:r>
        </w:p>
      </w:docPartBody>
    </w:docPart>
    <w:docPart>
      <w:docPartPr>
        <w:name w:val="2096A6C5895E4B7998D56A53DA6A80CA"/>
        <w:category>
          <w:name w:val="General"/>
          <w:gallery w:val="placeholder"/>
        </w:category>
        <w:types>
          <w:type w:val="bbPlcHdr"/>
        </w:types>
        <w:behaviors>
          <w:behavior w:val="content"/>
        </w:behaviors>
        <w:guid w:val="{2C25CBFD-1D50-4D41-854C-72BF14BA57F5}"/>
      </w:docPartPr>
      <w:docPartBody>
        <w:p w:rsidR="00996A8C" w:rsidRDefault="00D50A23" w:rsidP="00D50A23">
          <w:pPr>
            <w:pStyle w:val="2096A6C5895E4B7998D56A53DA6A80CA"/>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03C6E"/>
    <w:rsid w:val="00044BC8"/>
    <w:rsid w:val="00065067"/>
    <w:rsid w:val="000901FA"/>
    <w:rsid w:val="000B1716"/>
    <w:rsid w:val="000E3185"/>
    <w:rsid w:val="00123119"/>
    <w:rsid w:val="00195296"/>
    <w:rsid w:val="001D220C"/>
    <w:rsid w:val="001F2750"/>
    <w:rsid w:val="001F39AA"/>
    <w:rsid w:val="00272BF3"/>
    <w:rsid w:val="002D6AAF"/>
    <w:rsid w:val="003113D0"/>
    <w:rsid w:val="00343F80"/>
    <w:rsid w:val="00361DE7"/>
    <w:rsid w:val="003B1787"/>
    <w:rsid w:val="00432791"/>
    <w:rsid w:val="004A6D0C"/>
    <w:rsid w:val="004F3AF2"/>
    <w:rsid w:val="00501749"/>
    <w:rsid w:val="00524D15"/>
    <w:rsid w:val="00586314"/>
    <w:rsid w:val="005B56C6"/>
    <w:rsid w:val="005D2F58"/>
    <w:rsid w:val="005D75A2"/>
    <w:rsid w:val="005E2484"/>
    <w:rsid w:val="00634BF0"/>
    <w:rsid w:val="00681A19"/>
    <w:rsid w:val="006959EF"/>
    <w:rsid w:val="006A4FE8"/>
    <w:rsid w:val="006D15E2"/>
    <w:rsid w:val="006F494E"/>
    <w:rsid w:val="007D7DC9"/>
    <w:rsid w:val="008248AC"/>
    <w:rsid w:val="00890D56"/>
    <w:rsid w:val="008A2420"/>
    <w:rsid w:val="008E0216"/>
    <w:rsid w:val="0098012A"/>
    <w:rsid w:val="00996A8C"/>
    <w:rsid w:val="00AC0766"/>
    <w:rsid w:val="00AD2B66"/>
    <w:rsid w:val="00AE5BE1"/>
    <w:rsid w:val="00B46DD2"/>
    <w:rsid w:val="00B54BD0"/>
    <w:rsid w:val="00B7461D"/>
    <w:rsid w:val="00B76B8D"/>
    <w:rsid w:val="00C72E83"/>
    <w:rsid w:val="00C7736D"/>
    <w:rsid w:val="00D50A23"/>
    <w:rsid w:val="00D84F94"/>
    <w:rsid w:val="00DB2DAE"/>
    <w:rsid w:val="00DD74F2"/>
    <w:rsid w:val="00E86D8E"/>
    <w:rsid w:val="00F34396"/>
    <w:rsid w:val="00F90E53"/>
    <w:rsid w:val="00F914C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50A23"/>
    <w:rPr>
      <w:color w:val="808080"/>
    </w:rPr>
  </w:style>
  <w:style w:type="paragraph" w:customStyle="1" w:styleId="DD9B656C13EB45D09265E0E23940EB91">
    <w:name w:val="DD9B656C13EB45D09265E0E23940EB91"/>
    <w:rsid w:val="00D50A23"/>
    <w:pPr>
      <w:spacing w:after="160" w:line="278" w:lineRule="auto"/>
    </w:pPr>
    <w:rPr>
      <w:kern w:val="2"/>
      <w:sz w:val="24"/>
      <w:szCs w:val="24"/>
      <w14:ligatures w14:val="standardContextual"/>
    </w:rPr>
  </w:style>
  <w:style w:type="paragraph" w:customStyle="1" w:styleId="75C17E3A4A794F74AFD9AD516099D65B">
    <w:name w:val="75C17E3A4A794F74AFD9AD516099D65B"/>
    <w:rsid w:val="00D50A23"/>
    <w:pPr>
      <w:spacing w:after="160" w:line="278" w:lineRule="auto"/>
    </w:pPr>
    <w:rPr>
      <w:kern w:val="2"/>
      <w:sz w:val="24"/>
      <w:szCs w:val="24"/>
      <w14:ligatures w14:val="standardContextual"/>
    </w:rPr>
  </w:style>
  <w:style w:type="paragraph" w:customStyle="1" w:styleId="0B2060147BDE47A9AC2732B5E393DFAE">
    <w:name w:val="0B2060147BDE47A9AC2732B5E393DFAE"/>
    <w:rsid w:val="00D50A23"/>
    <w:pPr>
      <w:spacing w:after="160" w:line="278" w:lineRule="auto"/>
    </w:pPr>
    <w:rPr>
      <w:kern w:val="2"/>
      <w:sz w:val="24"/>
      <w:szCs w:val="24"/>
      <w14:ligatures w14:val="standardContextual"/>
    </w:rPr>
  </w:style>
  <w:style w:type="paragraph" w:customStyle="1" w:styleId="3C1F861E667D4F0799FECD7E9CC33442">
    <w:name w:val="3C1F861E667D4F0799FECD7E9CC33442"/>
    <w:rsid w:val="00D50A23"/>
    <w:pPr>
      <w:spacing w:after="160" w:line="278" w:lineRule="auto"/>
    </w:pPr>
    <w:rPr>
      <w:kern w:val="2"/>
      <w:sz w:val="24"/>
      <w:szCs w:val="24"/>
      <w14:ligatures w14:val="standardContextual"/>
    </w:rPr>
  </w:style>
  <w:style w:type="paragraph" w:customStyle="1" w:styleId="EA0366EDE9354189AD2E001BACA95778">
    <w:name w:val="EA0366EDE9354189AD2E001BACA95778"/>
    <w:rsid w:val="00D50A23"/>
    <w:pPr>
      <w:spacing w:after="160" w:line="278" w:lineRule="auto"/>
    </w:pPr>
    <w:rPr>
      <w:kern w:val="2"/>
      <w:sz w:val="24"/>
      <w:szCs w:val="24"/>
      <w14:ligatures w14:val="standardContextual"/>
    </w:rPr>
  </w:style>
  <w:style w:type="paragraph" w:customStyle="1" w:styleId="039D564DB16848C4B588828A84B904F4">
    <w:name w:val="039D564DB16848C4B588828A84B904F4"/>
    <w:rsid w:val="00D50A23"/>
    <w:pPr>
      <w:spacing w:after="160" w:line="278" w:lineRule="auto"/>
    </w:pPr>
    <w:rPr>
      <w:kern w:val="2"/>
      <w:sz w:val="24"/>
      <w:szCs w:val="24"/>
      <w14:ligatures w14:val="standardContextual"/>
    </w:rPr>
  </w:style>
  <w:style w:type="paragraph" w:customStyle="1" w:styleId="C076C3A5152B4BD0812F8816C3BB092C">
    <w:name w:val="C076C3A5152B4BD0812F8816C3BB092C"/>
    <w:rsid w:val="00D50A23"/>
    <w:pPr>
      <w:spacing w:after="160" w:line="278" w:lineRule="auto"/>
    </w:pPr>
    <w:rPr>
      <w:kern w:val="2"/>
      <w:sz w:val="24"/>
      <w:szCs w:val="24"/>
      <w14:ligatures w14:val="standardContextual"/>
    </w:rPr>
  </w:style>
  <w:style w:type="paragraph" w:customStyle="1" w:styleId="C7925C1FC2EB4489900E31D481472528">
    <w:name w:val="C7925C1FC2EB4489900E31D481472528"/>
    <w:rsid w:val="00D50A23"/>
    <w:pPr>
      <w:spacing w:after="160" w:line="278" w:lineRule="auto"/>
    </w:pPr>
    <w:rPr>
      <w:kern w:val="2"/>
      <w:sz w:val="24"/>
      <w:szCs w:val="24"/>
      <w14:ligatures w14:val="standardContextual"/>
    </w:rPr>
  </w:style>
  <w:style w:type="paragraph" w:customStyle="1" w:styleId="71AA079AB773493DB253381734415898">
    <w:name w:val="71AA079AB773493DB253381734415898"/>
    <w:rsid w:val="00D50A23"/>
    <w:pPr>
      <w:spacing w:after="160" w:line="278" w:lineRule="auto"/>
    </w:pPr>
    <w:rPr>
      <w:kern w:val="2"/>
      <w:sz w:val="24"/>
      <w:szCs w:val="24"/>
      <w14:ligatures w14:val="standardContextual"/>
    </w:rPr>
  </w:style>
  <w:style w:type="paragraph" w:customStyle="1" w:styleId="E544283FD06040619772E101B92552ED">
    <w:name w:val="E544283FD06040619772E101B92552ED"/>
    <w:rsid w:val="00D50A23"/>
    <w:pPr>
      <w:spacing w:after="160" w:line="278" w:lineRule="auto"/>
    </w:pPr>
    <w:rPr>
      <w:kern w:val="2"/>
      <w:sz w:val="24"/>
      <w:szCs w:val="24"/>
      <w14:ligatures w14:val="standardContextual"/>
    </w:rPr>
  </w:style>
  <w:style w:type="paragraph" w:customStyle="1" w:styleId="4C96A8157E054BEBA3B2DD524B4547F3">
    <w:name w:val="4C96A8157E054BEBA3B2DD524B4547F3"/>
    <w:rsid w:val="00D50A23"/>
    <w:pPr>
      <w:spacing w:after="160" w:line="278" w:lineRule="auto"/>
    </w:pPr>
    <w:rPr>
      <w:kern w:val="2"/>
      <w:sz w:val="24"/>
      <w:szCs w:val="24"/>
      <w14:ligatures w14:val="standardContextual"/>
    </w:rPr>
  </w:style>
  <w:style w:type="paragraph" w:customStyle="1" w:styleId="212CC97351C14C52A1DC35856AA4E2E2">
    <w:name w:val="212CC97351C14C52A1DC35856AA4E2E2"/>
    <w:rsid w:val="00D50A23"/>
    <w:pPr>
      <w:spacing w:after="160" w:line="278" w:lineRule="auto"/>
    </w:pPr>
    <w:rPr>
      <w:kern w:val="2"/>
      <w:sz w:val="24"/>
      <w:szCs w:val="24"/>
      <w14:ligatures w14:val="standardContextual"/>
    </w:rPr>
  </w:style>
  <w:style w:type="paragraph" w:customStyle="1" w:styleId="141D80F3DD4F4210B7B850970EAEAA40">
    <w:name w:val="141D80F3DD4F4210B7B850970EAEAA40"/>
    <w:rsid w:val="00D50A23"/>
    <w:pPr>
      <w:spacing w:after="160" w:line="278" w:lineRule="auto"/>
    </w:pPr>
    <w:rPr>
      <w:kern w:val="2"/>
      <w:sz w:val="24"/>
      <w:szCs w:val="24"/>
      <w14:ligatures w14:val="standardContextual"/>
    </w:rPr>
  </w:style>
  <w:style w:type="paragraph" w:customStyle="1" w:styleId="1CF6619DE2B64CB0A022B4B1C503AB1D">
    <w:name w:val="1CF6619DE2B64CB0A022B4B1C503AB1D"/>
    <w:rsid w:val="00D50A23"/>
    <w:pPr>
      <w:spacing w:after="160" w:line="278" w:lineRule="auto"/>
    </w:pPr>
    <w:rPr>
      <w:kern w:val="2"/>
      <w:sz w:val="24"/>
      <w:szCs w:val="24"/>
      <w14:ligatures w14:val="standardContextual"/>
    </w:rPr>
  </w:style>
  <w:style w:type="paragraph" w:customStyle="1" w:styleId="56E5AB9B91234604BC6278A7CA39644E">
    <w:name w:val="56E5AB9B91234604BC6278A7CA39644E"/>
    <w:rsid w:val="00D50A23"/>
    <w:pPr>
      <w:spacing w:after="160" w:line="278" w:lineRule="auto"/>
    </w:pPr>
    <w:rPr>
      <w:kern w:val="2"/>
      <w:sz w:val="24"/>
      <w:szCs w:val="24"/>
      <w14:ligatures w14:val="standardContextual"/>
    </w:rPr>
  </w:style>
  <w:style w:type="paragraph" w:customStyle="1" w:styleId="D1C2CCC9052D447582D578CAEF0FE286">
    <w:name w:val="D1C2CCC9052D447582D578CAEF0FE286"/>
    <w:rsid w:val="00D50A23"/>
    <w:pPr>
      <w:spacing w:after="160" w:line="278" w:lineRule="auto"/>
    </w:pPr>
    <w:rPr>
      <w:kern w:val="2"/>
      <w:sz w:val="24"/>
      <w:szCs w:val="24"/>
      <w14:ligatures w14:val="standardContextual"/>
    </w:rPr>
  </w:style>
  <w:style w:type="paragraph" w:customStyle="1" w:styleId="4BB4B44580F34195AD7E99D14EC28B08">
    <w:name w:val="4BB4B44580F34195AD7E99D14EC28B08"/>
    <w:rsid w:val="00D50A23"/>
    <w:pPr>
      <w:spacing w:after="160" w:line="278" w:lineRule="auto"/>
    </w:pPr>
    <w:rPr>
      <w:kern w:val="2"/>
      <w:sz w:val="24"/>
      <w:szCs w:val="24"/>
      <w14:ligatures w14:val="standardContextual"/>
    </w:rPr>
  </w:style>
  <w:style w:type="paragraph" w:customStyle="1" w:styleId="B508F23C20B444C9B481F40B510AF835">
    <w:name w:val="B508F23C20B444C9B481F40B510AF835"/>
    <w:rsid w:val="00D50A23"/>
    <w:pPr>
      <w:spacing w:after="160" w:line="278" w:lineRule="auto"/>
    </w:pPr>
    <w:rPr>
      <w:kern w:val="2"/>
      <w:sz w:val="24"/>
      <w:szCs w:val="24"/>
      <w14:ligatures w14:val="standardContextual"/>
    </w:rPr>
  </w:style>
  <w:style w:type="paragraph" w:customStyle="1" w:styleId="74FE884748874AA7900884F8D24C4F45">
    <w:name w:val="74FE884748874AA7900884F8D24C4F45"/>
    <w:rsid w:val="00D50A23"/>
    <w:pPr>
      <w:spacing w:after="160" w:line="278" w:lineRule="auto"/>
    </w:pPr>
    <w:rPr>
      <w:kern w:val="2"/>
      <w:sz w:val="24"/>
      <w:szCs w:val="24"/>
      <w14:ligatures w14:val="standardContextual"/>
    </w:rPr>
  </w:style>
  <w:style w:type="paragraph" w:customStyle="1" w:styleId="029D2496318D42058EF1EDD00E29F128">
    <w:name w:val="029D2496318D42058EF1EDD00E29F128"/>
    <w:rsid w:val="00D50A23"/>
    <w:pPr>
      <w:spacing w:after="160" w:line="278" w:lineRule="auto"/>
    </w:pPr>
    <w:rPr>
      <w:kern w:val="2"/>
      <w:sz w:val="24"/>
      <w:szCs w:val="24"/>
      <w14:ligatures w14:val="standardContextual"/>
    </w:rPr>
  </w:style>
  <w:style w:type="paragraph" w:customStyle="1" w:styleId="2F9E1F5D04D34EB1A36992B91E590AF5">
    <w:name w:val="2F9E1F5D04D34EB1A36992B91E590AF5"/>
    <w:rsid w:val="00D50A23"/>
    <w:pPr>
      <w:spacing w:after="160" w:line="278" w:lineRule="auto"/>
    </w:pPr>
    <w:rPr>
      <w:kern w:val="2"/>
      <w:sz w:val="24"/>
      <w:szCs w:val="24"/>
      <w14:ligatures w14:val="standardContextual"/>
    </w:rPr>
  </w:style>
  <w:style w:type="paragraph" w:customStyle="1" w:styleId="A1CF6F753A4249FCAC89D116470848E9">
    <w:name w:val="A1CF6F753A4249FCAC89D116470848E9"/>
    <w:rsid w:val="00D50A23"/>
    <w:pPr>
      <w:spacing w:after="160" w:line="278" w:lineRule="auto"/>
    </w:pPr>
    <w:rPr>
      <w:kern w:val="2"/>
      <w:sz w:val="24"/>
      <w:szCs w:val="24"/>
      <w14:ligatures w14:val="standardContextual"/>
    </w:rPr>
  </w:style>
  <w:style w:type="paragraph" w:customStyle="1" w:styleId="4702BA8610C84948B91D57709F58AE0E">
    <w:name w:val="4702BA8610C84948B91D57709F58AE0E"/>
    <w:rsid w:val="00D50A23"/>
    <w:pPr>
      <w:spacing w:after="160" w:line="278" w:lineRule="auto"/>
    </w:pPr>
    <w:rPr>
      <w:kern w:val="2"/>
      <w:sz w:val="24"/>
      <w:szCs w:val="24"/>
      <w14:ligatures w14:val="standardContextual"/>
    </w:rPr>
  </w:style>
  <w:style w:type="paragraph" w:customStyle="1" w:styleId="7CB71068497E440990C5BC6055AD794E">
    <w:name w:val="7CB71068497E440990C5BC6055AD794E"/>
    <w:rsid w:val="00D50A23"/>
    <w:pPr>
      <w:spacing w:after="160" w:line="278" w:lineRule="auto"/>
    </w:pPr>
    <w:rPr>
      <w:kern w:val="2"/>
      <w:sz w:val="24"/>
      <w:szCs w:val="24"/>
      <w14:ligatures w14:val="standardContextual"/>
    </w:rPr>
  </w:style>
  <w:style w:type="paragraph" w:customStyle="1" w:styleId="D0949338409D41D999D170EC9B9340FC">
    <w:name w:val="D0949338409D41D999D170EC9B9340FC"/>
    <w:rsid w:val="00D50A23"/>
    <w:pPr>
      <w:spacing w:after="160" w:line="278" w:lineRule="auto"/>
    </w:pPr>
    <w:rPr>
      <w:kern w:val="2"/>
      <w:sz w:val="24"/>
      <w:szCs w:val="24"/>
      <w14:ligatures w14:val="standardContextual"/>
    </w:rPr>
  </w:style>
  <w:style w:type="paragraph" w:customStyle="1" w:styleId="B17EAF94C69043D58B456FF664620F09">
    <w:name w:val="B17EAF94C69043D58B456FF664620F09"/>
    <w:rsid w:val="00D50A23"/>
    <w:pPr>
      <w:spacing w:after="160" w:line="278" w:lineRule="auto"/>
    </w:pPr>
    <w:rPr>
      <w:kern w:val="2"/>
      <w:sz w:val="24"/>
      <w:szCs w:val="24"/>
      <w14:ligatures w14:val="standardContextual"/>
    </w:rPr>
  </w:style>
  <w:style w:type="paragraph" w:customStyle="1" w:styleId="D3AF4CEFA2F04AA2AFC1FCA62AEBBD3C">
    <w:name w:val="D3AF4CEFA2F04AA2AFC1FCA62AEBBD3C"/>
    <w:rsid w:val="00D50A23"/>
    <w:pPr>
      <w:spacing w:after="160" w:line="278" w:lineRule="auto"/>
    </w:pPr>
    <w:rPr>
      <w:kern w:val="2"/>
      <w:sz w:val="24"/>
      <w:szCs w:val="24"/>
      <w14:ligatures w14:val="standardContextual"/>
    </w:rPr>
  </w:style>
  <w:style w:type="paragraph" w:customStyle="1" w:styleId="AE3C49D72ADD44979232C3CCDBA27C49">
    <w:name w:val="AE3C49D72ADD44979232C3CCDBA27C49"/>
    <w:rsid w:val="00D50A23"/>
    <w:pPr>
      <w:spacing w:after="160" w:line="278" w:lineRule="auto"/>
    </w:pPr>
    <w:rPr>
      <w:kern w:val="2"/>
      <w:sz w:val="24"/>
      <w:szCs w:val="24"/>
      <w14:ligatures w14:val="standardContextual"/>
    </w:rPr>
  </w:style>
  <w:style w:type="paragraph" w:customStyle="1" w:styleId="A484646388594E3A95781877D9B8F19E">
    <w:name w:val="A484646388594E3A95781877D9B8F19E"/>
    <w:rsid w:val="00D50A23"/>
    <w:pPr>
      <w:spacing w:after="160" w:line="278" w:lineRule="auto"/>
    </w:pPr>
    <w:rPr>
      <w:kern w:val="2"/>
      <w:sz w:val="24"/>
      <w:szCs w:val="24"/>
      <w14:ligatures w14:val="standardContextual"/>
    </w:rPr>
  </w:style>
  <w:style w:type="paragraph" w:customStyle="1" w:styleId="ED1B00D3223743E2A85C35F2B2D46981">
    <w:name w:val="ED1B00D3223743E2A85C35F2B2D46981"/>
    <w:rsid w:val="00D50A23"/>
    <w:pPr>
      <w:spacing w:after="160" w:line="278" w:lineRule="auto"/>
    </w:pPr>
    <w:rPr>
      <w:kern w:val="2"/>
      <w:sz w:val="24"/>
      <w:szCs w:val="24"/>
      <w14:ligatures w14:val="standardContextual"/>
    </w:rPr>
  </w:style>
  <w:style w:type="paragraph" w:customStyle="1" w:styleId="A42929E332004FC9AFBEECEDBC844A92">
    <w:name w:val="A42929E332004FC9AFBEECEDBC844A92"/>
    <w:rsid w:val="00D50A23"/>
    <w:pPr>
      <w:spacing w:after="160" w:line="278" w:lineRule="auto"/>
    </w:pPr>
    <w:rPr>
      <w:kern w:val="2"/>
      <w:sz w:val="24"/>
      <w:szCs w:val="24"/>
      <w14:ligatures w14:val="standardContextual"/>
    </w:rPr>
  </w:style>
  <w:style w:type="paragraph" w:customStyle="1" w:styleId="B00B1799EE37497783AC07A7E68EE43B">
    <w:name w:val="B00B1799EE37497783AC07A7E68EE43B"/>
    <w:rsid w:val="00D50A23"/>
    <w:pPr>
      <w:spacing w:after="160" w:line="278" w:lineRule="auto"/>
    </w:pPr>
    <w:rPr>
      <w:kern w:val="2"/>
      <w:sz w:val="24"/>
      <w:szCs w:val="24"/>
      <w14:ligatures w14:val="standardContextual"/>
    </w:rPr>
  </w:style>
  <w:style w:type="paragraph" w:customStyle="1" w:styleId="92F8C5BAB8D54270A19A8B148AEB27D2">
    <w:name w:val="92F8C5BAB8D54270A19A8B148AEB27D2"/>
    <w:rsid w:val="00D50A23"/>
    <w:pPr>
      <w:spacing w:after="160" w:line="278" w:lineRule="auto"/>
    </w:pPr>
    <w:rPr>
      <w:kern w:val="2"/>
      <w:sz w:val="24"/>
      <w:szCs w:val="24"/>
      <w14:ligatures w14:val="standardContextual"/>
    </w:rPr>
  </w:style>
  <w:style w:type="paragraph" w:customStyle="1" w:styleId="396D637A0ECF404D9B57296E167BDCCB">
    <w:name w:val="396D637A0ECF404D9B57296E167BDCCB"/>
    <w:rsid w:val="00D50A23"/>
    <w:pPr>
      <w:spacing w:after="160" w:line="278" w:lineRule="auto"/>
    </w:pPr>
    <w:rPr>
      <w:kern w:val="2"/>
      <w:sz w:val="24"/>
      <w:szCs w:val="24"/>
      <w14:ligatures w14:val="standardContextual"/>
    </w:rPr>
  </w:style>
  <w:style w:type="paragraph" w:customStyle="1" w:styleId="2D621B468C6B4092896EAE08B896847D">
    <w:name w:val="2D621B468C6B4092896EAE08B896847D"/>
    <w:rsid w:val="00D50A23"/>
    <w:pPr>
      <w:spacing w:after="160" w:line="278" w:lineRule="auto"/>
    </w:pPr>
    <w:rPr>
      <w:kern w:val="2"/>
      <w:sz w:val="24"/>
      <w:szCs w:val="24"/>
      <w14:ligatures w14:val="standardContextual"/>
    </w:rPr>
  </w:style>
  <w:style w:type="paragraph" w:customStyle="1" w:styleId="46EA5D3DAE374BA08700E4300BDC9E3A">
    <w:name w:val="46EA5D3DAE374BA08700E4300BDC9E3A"/>
    <w:rsid w:val="00D50A23"/>
    <w:pPr>
      <w:spacing w:after="160" w:line="278" w:lineRule="auto"/>
    </w:pPr>
    <w:rPr>
      <w:kern w:val="2"/>
      <w:sz w:val="24"/>
      <w:szCs w:val="24"/>
      <w14:ligatures w14:val="standardContextual"/>
    </w:rPr>
  </w:style>
  <w:style w:type="paragraph" w:customStyle="1" w:styleId="D6D439F4286246F5ADA7C09A1B72D5BA">
    <w:name w:val="D6D439F4286246F5ADA7C09A1B72D5BA"/>
    <w:rsid w:val="00D50A23"/>
    <w:pPr>
      <w:spacing w:after="160" w:line="278" w:lineRule="auto"/>
    </w:pPr>
    <w:rPr>
      <w:kern w:val="2"/>
      <w:sz w:val="24"/>
      <w:szCs w:val="24"/>
      <w14:ligatures w14:val="standardContextual"/>
    </w:rPr>
  </w:style>
  <w:style w:type="paragraph" w:customStyle="1" w:styleId="D76B91EB653B4C65BAE78607E36633E3">
    <w:name w:val="D76B91EB653B4C65BAE78607E36633E3"/>
    <w:rsid w:val="00D50A23"/>
    <w:pPr>
      <w:spacing w:after="160" w:line="278" w:lineRule="auto"/>
    </w:pPr>
    <w:rPr>
      <w:kern w:val="2"/>
      <w:sz w:val="24"/>
      <w:szCs w:val="24"/>
      <w14:ligatures w14:val="standardContextual"/>
    </w:rPr>
  </w:style>
  <w:style w:type="paragraph" w:customStyle="1" w:styleId="AECED5D068364102815C22A6CEDE4A32">
    <w:name w:val="AECED5D068364102815C22A6CEDE4A32"/>
    <w:rsid w:val="00D50A23"/>
    <w:pPr>
      <w:spacing w:after="160" w:line="278" w:lineRule="auto"/>
    </w:pPr>
    <w:rPr>
      <w:kern w:val="2"/>
      <w:sz w:val="24"/>
      <w:szCs w:val="24"/>
      <w14:ligatures w14:val="standardContextual"/>
    </w:rPr>
  </w:style>
  <w:style w:type="paragraph" w:customStyle="1" w:styleId="A80C5C3B364F435CAA6162D9FE28EE2F">
    <w:name w:val="A80C5C3B364F435CAA6162D9FE28EE2F"/>
    <w:rsid w:val="00D50A23"/>
    <w:pPr>
      <w:spacing w:after="160" w:line="278" w:lineRule="auto"/>
    </w:pPr>
    <w:rPr>
      <w:kern w:val="2"/>
      <w:sz w:val="24"/>
      <w:szCs w:val="24"/>
      <w14:ligatures w14:val="standardContextual"/>
    </w:rPr>
  </w:style>
  <w:style w:type="paragraph" w:customStyle="1" w:styleId="52969C4DC284487FBCCF3E90FBECAFE5">
    <w:name w:val="52969C4DC284487FBCCF3E90FBECAFE5"/>
    <w:rsid w:val="00D50A23"/>
    <w:pPr>
      <w:spacing w:after="160" w:line="278" w:lineRule="auto"/>
    </w:pPr>
    <w:rPr>
      <w:kern w:val="2"/>
      <w:sz w:val="24"/>
      <w:szCs w:val="24"/>
      <w14:ligatures w14:val="standardContextual"/>
    </w:rPr>
  </w:style>
  <w:style w:type="paragraph" w:customStyle="1" w:styleId="E03217AA96C7456381261C6FD1CCC8A5">
    <w:name w:val="E03217AA96C7456381261C6FD1CCC8A5"/>
    <w:rsid w:val="00D50A23"/>
    <w:pPr>
      <w:spacing w:after="160" w:line="278" w:lineRule="auto"/>
    </w:pPr>
    <w:rPr>
      <w:kern w:val="2"/>
      <w:sz w:val="24"/>
      <w:szCs w:val="24"/>
      <w14:ligatures w14:val="standardContextual"/>
    </w:rPr>
  </w:style>
  <w:style w:type="paragraph" w:customStyle="1" w:styleId="2096A6C5895E4B7998D56A53DA6A80CA">
    <w:name w:val="2096A6C5895E4B7998D56A53DA6A80CA"/>
    <w:rsid w:val="00D50A2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26E21C8007E24696A95F7D4878AFCB" ma:contentTypeVersion="32" ma:contentTypeDescription="Create a new document." ma:contentTypeScope="" ma:versionID="34a266a51ad9dfeb796f49612583fad6">
  <xsd:schema xmlns:xsd="http://www.w3.org/2001/XMLSchema" xmlns:xs="http://www.w3.org/2001/XMLSchema" xmlns:p="http://schemas.microsoft.com/office/2006/metadata/properties" xmlns:ns2="0633428e-ee82-48eb-adac-22bd0001b95c" xmlns:ns4="ae1dcd38-9b5b-450e-8d1a-27b2360bb828" targetNamespace="http://schemas.microsoft.com/office/2006/metadata/properties" ma:root="true" ma:fieldsID="d8f63575df2a110caeabab7b05309bed" ns2:_="" ns4:_="">
    <xsd:import namespace="0633428e-ee82-48eb-adac-22bd0001b95c"/>
    <xsd:import namespace="ae1dcd38-9b5b-450e-8d1a-27b2360bb828"/>
    <xsd:element name="properties">
      <xsd:complexType>
        <xsd:sequence>
          <xsd:element name="documentManagement">
            <xsd:complexType>
              <xsd:all>
                <xsd:element ref="ns2:DocumentDescription" minOccurs="0"/>
                <xsd:element ref="ns2:DocumentType" minOccurs="0"/>
                <xsd:element ref="ns2:DocumentCategory" minOccurs="0"/>
                <xsd:element ref="ns2:SubCategory" minOccurs="0"/>
                <xsd:element ref="ns2:ShowInPage"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3428e-ee82-48eb-adac-22bd0001b95c"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Type" ma:index="4" nillable="true" ma:displayName="Document Type" ma:format="Dropdown" ma:internalName="DocumentType" ma:readOnly="false">
      <xsd:simpleType>
        <xsd:restriction base="dms:Choice">
          <xsd:enumeration value="Please select"/>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internalName="DocumentCategory" ma:readOnly="false">
      <xsd:complexType>
        <xsd:complexContent>
          <xsd:extension base="dms:MultiChoice">
            <xsd:sequence>
              <xsd:element name="Value" maxOccurs="unbounded" minOccurs="0" nillable="true">
                <xsd:simpleType>
                  <xsd:restriction base="dms:Choice">
                    <xsd:enumeration value="Please select"/>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internalName="SubCategory" ma:readOnly="false">
      <xsd:complexType>
        <xsd:complexContent>
          <xsd:extension base="dms:MultiChoice">
            <xsd:sequence>
              <xsd:element name="Value" maxOccurs="unbounded" minOccurs="0" nillable="true">
                <xsd:simpleType>
                  <xsd:restriction base="dms:Choice">
                    <xsd:enumeration value="Please select"/>
                    <xsd:enumeration value="Business support"/>
                    <xsd:enumeration value="Human resources"/>
                    <xsd:enumeration value="Governance"/>
                    <xsd:enumeration value="Finance"/>
                    <xsd:enumeration value="Communications and engagement"/>
                    <xsd:enumeration value="Our organisation"/>
                    <xsd:enumeration value="Ministerial"/>
                  </xsd:restriction>
                </xsd:simpleType>
              </xsd:element>
            </xsd:sequence>
          </xsd:extension>
        </xsd:complexContent>
      </xsd:complexType>
    </xsd:element>
    <xsd:element name="ShowInPage" ma:index="7" nillable="true" ma:displayName="Show In Page" ma:format="Dropdown" ma:internalName="ShowInPage">
      <xsd:complexType>
        <xsd:complexContent>
          <xsd:extension base="dms:MultiChoiceFillIn">
            <xsd:sequence>
              <xsd:element name="Value" maxOccurs="unbounded" minOccurs="0" nillable="true">
                <xsd:simpleType>
                  <xsd:union memberTypes="dms:Text">
                    <xsd:simpleType>
                      <xsd:restriction base="dms:Choice">
                        <xsd:enumeration value="Please select"/>
                        <xsd:enumeration value="Home"/>
                        <xsd:enumeration value="Our organisation"/>
                        <xsd:enumeration value="Human resources"/>
                        <xsd:enumeration value="Corporate and business support"/>
                        <xsd:enumeration value="Communications"/>
                        <xsd:enumeration value="Finance"/>
                        <xsd:enumeration value="Key resources"/>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enumeration value="Project management"/>
                        <xsd:enumeration value="Government office buildings"/>
                        <xsd:enumeration value="EA and office manager support"/>
                        <xsd:enumeration value="CMTEDD staff survey"/>
                        <xsd:enumeration value="Union membership"/>
                        <xsd:enumeration value="CMTEDD pulse survey"/>
                        <xsd:enumeration value="Business continuity"/>
                        <xsd:enumeration value="COVID-19"/>
                        <xsd:enumeration value="Influenza vaccinations"/>
                        <xsd:enumeration value="Working from home"/>
                        <xsd:enumeration value="Naming conventions, style and grammar"/>
                        <xsd:enumeration value="Human rights"/>
                      </xsd:restriction>
                    </xsd:simpleType>
                  </xsd:union>
                </xsd:simpleType>
              </xsd:element>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1dcd38-9b5b-450e-8d1a-27b2360bb828"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axOccurs="1" ma:index="3"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owInPage xmlns="0633428e-ee82-48eb-adac-22bd0001b95c">
      <Value>Recruitment</Value>
    </ShowInPage>
    <DocumentType xmlns="0633428e-ee82-48eb-adac-22bd0001b95c">Template</DocumentType>
    <DocumentCategory xmlns="0633428e-ee82-48eb-adac-22bd0001b95c">
      <Value>General</Value>
    </DocumentCategory>
    <SubCategory xmlns="0633428e-ee82-48eb-adac-22bd0001b95c">
      <Value>Human resources</Value>
    </SubCategory>
    <DocumentDescription xmlns="0633428e-ee82-48eb-adac-22bd0001b95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
</file>

<file path=customXml/itemProps1.xml><?xml version="1.0" encoding="utf-8"?>
<ds:datastoreItem xmlns:ds="http://schemas.openxmlformats.org/officeDocument/2006/customXml" ds:itemID="{58A0804B-372D-4710-BE6D-B33D773AE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3428e-ee82-48eb-adac-22bd0001b95c"/>
    <ds:schemaRef ds:uri="ae1dcd38-9b5b-450e-8d1a-27b2360bb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633428e-ee82-48eb-adac-22bd0001b95c"/>
  </ds:schemaRefs>
</ds:datastoreItem>
</file>

<file path=customXml/itemProps3.xml><?xml version="1.0" encoding="utf-8"?>
<ds:datastoreItem xmlns:ds="http://schemas.openxmlformats.org/officeDocument/2006/customXml" ds:itemID="{AB76327C-B7C2-4A96-B205-7B9DC08C44E9}">
  <ds:schemaRefs>
    <ds:schemaRef ds:uri="http://schemas.openxmlformats.org/officeDocument/2006/bibliography"/>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file>

<file path=docProps/app.xml><?xml version="1.0" encoding="utf-8"?>
<Properties xmlns="http://schemas.openxmlformats.org/officeDocument/2006/extended-properties" xmlns:vt="http://schemas.openxmlformats.org/officeDocument/2006/docPropsVTypes">
  <Template>PD Template  (Chief Ministers) (18).dotx</Template>
  <TotalTime>47</TotalTime>
  <Pages>4</Pages>
  <Words>1181</Words>
  <Characters>7530</Characters>
  <DocSecurity>0</DocSecurity>
  <Lines>235</Lines>
  <Paragraphs>197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2018-06-04T12:34:00Z</cp:lastPrinted>
  <dcterms:created xsi:type="dcterms:W3CDTF">2026-05-20T03:31:00Z</dcterms:created>
  <dcterms:modified xsi:type="dcterms:W3CDTF">2026-06-24T05:47:00Z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0x0101007326E21C8007E24696A95F7D4878AFCB</vt:lpwstr>
  </property>
  <property fmtid="{D5CDD505-2E9C-101B-9397-08002B2CF9AE}" pid="17" name="MSIP_Label_69af8531-eb46-4968-8cb3-105d2f5ea87e_Enabled">
    <vt:lpwstr>true</vt:lpwstr>
  </property>
  <property fmtid="{D5CDD505-2E9C-101B-9397-08002B2CF9AE}" pid="18" name="MSIP_Label_69af8531-eb46-4968-8cb3-105d2f5ea87e_SetDate">
    <vt:lpwstr>2025-07-14T04:49:25Z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15505a5b-27a4-420a-b024-b610103afcbd</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