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3735" w14:textId="01DC481E" w:rsidR="002147B8" w:rsidRDefault="002147B8" w:rsidP="00B87491">
      <w:pPr>
        <w:pStyle w:val="Title"/>
        <w:jc w:val="right"/>
        <w:rPr>
          <w:noProof/>
        </w:rPr>
      </w:pPr>
    </w:p>
    <w:p w14:paraId="7384AD25" w14:textId="7AC76875" w:rsidR="00B87491" w:rsidRDefault="002147B8" w:rsidP="00B87491">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56B8A917" wp14:editId="4EFF4E3C">
            <wp:simplePos x="0" y="0"/>
            <wp:positionH relativeFrom="margin">
              <wp:align>left</wp:align>
            </wp:positionH>
            <wp:positionV relativeFrom="paragraph">
              <wp:posOffset>6985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87491" w:rsidRPr="0470AA0E">
        <w:rPr>
          <w:rFonts w:asciiTheme="minorHAnsi" w:hAnsiTheme="minorHAnsi"/>
          <w:sz w:val="52"/>
          <w:szCs w:val="52"/>
        </w:rPr>
        <w:t>POSITION DESCRIPTION</w:t>
      </w:r>
    </w:p>
    <w:p w14:paraId="43F35163" w14:textId="77777777" w:rsidR="00B87491" w:rsidRDefault="00B87491" w:rsidP="00B87491">
      <w:pPr>
        <w:suppressAutoHyphens w:val="0"/>
        <w:spacing w:after="0"/>
        <w:sectPr w:rsidR="00B87491">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314416B1" w14:textId="77777777" w:rsidR="00B87491" w:rsidRDefault="00B87491" w:rsidP="002A43D2">
      <w:pPr>
        <w:tabs>
          <w:tab w:val="left" w:pos="3600"/>
        </w:tabs>
        <w:rPr>
          <w:b/>
          <w:szCs w:val="24"/>
        </w:rPr>
      </w:pPr>
    </w:p>
    <w:p w14:paraId="4F4AFB41" w14:textId="77777777" w:rsidR="00484D6B" w:rsidRDefault="00484D6B" w:rsidP="00BA20E1">
      <w:pPr>
        <w:tabs>
          <w:tab w:val="left" w:pos="3600"/>
        </w:tabs>
        <w:rPr>
          <w:rFonts w:asciiTheme="minorHAnsi" w:hAnsiTheme="minorHAnsi" w:cstheme="minorHAnsi"/>
          <w:b/>
          <w:szCs w:val="24"/>
        </w:rPr>
      </w:pPr>
    </w:p>
    <w:p w14:paraId="5806B4A1" w14:textId="69503A91" w:rsidR="00BA20E1" w:rsidRPr="008C538E" w:rsidRDefault="002E0AF3" w:rsidP="00BA20E1">
      <w:pPr>
        <w:tabs>
          <w:tab w:val="left" w:pos="3600"/>
        </w:tabs>
        <w:rPr>
          <w:rFonts w:asciiTheme="minorHAnsi" w:hAnsiTheme="minorHAnsi" w:cstheme="minorHAnsi"/>
          <w:szCs w:val="22"/>
        </w:rPr>
      </w:pPr>
      <w:r w:rsidRPr="008C538E">
        <w:rPr>
          <w:rFonts w:asciiTheme="minorHAnsi" w:hAnsiTheme="minorHAnsi" w:cstheme="minorHAnsi"/>
          <w:b/>
          <w:szCs w:val="22"/>
        </w:rPr>
        <w:t>Directorate</w:t>
      </w:r>
      <w:r w:rsidR="00BA20E1" w:rsidRPr="008C538E">
        <w:rPr>
          <w:rFonts w:asciiTheme="minorHAnsi" w:hAnsiTheme="minorHAnsi" w:cstheme="minorHAnsi"/>
          <w:b/>
          <w:szCs w:val="22"/>
        </w:rPr>
        <w:t xml:space="preserve">: </w:t>
      </w:r>
      <w:r w:rsidR="00FF0AC6">
        <w:rPr>
          <w:rFonts w:asciiTheme="minorHAnsi" w:hAnsiTheme="minorHAnsi" w:cstheme="minorHAnsi"/>
          <w:szCs w:val="22"/>
        </w:rPr>
        <w:t>Infrastructure</w:t>
      </w:r>
      <w:r w:rsidR="00BA20E1" w:rsidRPr="008C538E">
        <w:rPr>
          <w:rFonts w:asciiTheme="minorHAnsi" w:hAnsiTheme="minorHAnsi" w:cstheme="minorHAnsi"/>
          <w:szCs w:val="22"/>
        </w:rPr>
        <w:t xml:space="preserve"> Canberra</w:t>
      </w:r>
      <w:r w:rsidR="00BA20E1" w:rsidRPr="008C538E">
        <w:rPr>
          <w:rFonts w:asciiTheme="minorHAnsi" w:hAnsiTheme="minorHAnsi" w:cstheme="minorHAnsi"/>
          <w:b/>
          <w:szCs w:val="22"/>
        </w:rPr>
        <w:t xml:space="preserve"> </w:t>
      </w:r>
    </w:p>
    <w:p w14:paraId="0BC00C06" w14:textId="69775B68" w:rsidR="00981A48" w:rsidRPr="008C538E" w:rsidRDefault="00BA20E1" w:rsidP="0056189D">
      <w:pPr>
        <w:rPr>
          <w:rFonts w:asciiTheme="minorHAnsi" w:hAnsiTheme="minorHAnsi" w:cstheme="minorHAnsi"/>
          <w:szCs w:val="22"/>
        </w:rPr>
      </w:pPr>
      <w:r w:rsidRPr="008C538E">
        <w:rPr>
          <w:rFonts w:asciiTheme="minorHAnsi" w:hAnsiTheme="minorHAnsi" w:cstheme="minorHAnsi"/>
          <w:b/>
          <w:szCs w:val="22"/>
        </w:rPr>
        <w:t xml:space="preserve">Division: </w:t>
      </w:r>
      <w:r w:rsidR="00426E16">
        <w:rPr>
          <w:rFonts w:asciiTheme="minorHAnsi" w:hAnsiTheme="minorHAnsi" w:cstheme="minorHAnsi"/>
          <w:szCs w:val="22"/>
        </w:rPr>
        <w:t>Delivery – Places and Spaces</w:t>
      </w:r>
    </w:p>
    <w:p w14:paraId="50447444" w14:textId="07564AED" w:rsidR="00BA20E1" w:rsidRPr="008C538E" w:rsidRDefault="00BA20E1" w:rsidP="00BA20E1">
      <w:pPr>
        <w:rPr>
          <w:rFonts w:asciiTheme="minorHAnsi" w:hAnsiTheme="minorHAnsi" w:cstheme="minorHAnsi"/>
          <w:bCs/>
          <w:szCs w:val="22"/>
        </w:rPr>
      </w:pPr>
      <w:r w:rsidRPr="008C538E">
        <w:rPr>
          <w:rFonts w:asciiTheme="minorHAnsi" w:hAnsiTheme="minorHAnsi" w:cstheme="minorHAnsi"/>
          <w:b/>
          <w:szCs w:val="22"/>
        </w:rPr>
        <w:t>Position Title</w:t>
      </w:r>
      <w:r w:rsidR="000D351C" w:rsidRPr="008C538E">
        <w:rPr>
          <w:rFonts w:asciiTheme="minorHAnsi" w:hAnsiTheme="minorHAnsi" w:cstheme="minorHAnsi"/>
          <w:b/>
          <w:szCs w:val="22"/>
        </w:rPr>
        <w:t xml:space="preserve">: </w:t>
      </w:r>
      <w:r w:rsidR="00D35881">
        <w:rPr>
          <w:rFonts w:asciiTheme="minorHAnsi" w:hAnsiTheme="minorHAnsi" w:cstheme="minorHAnsi"/>
          <w:b/>
          <w:szCs w:val="22"/>
        </w:rPr>
        <w:t>Principal</w:t>
      </w:r>
      <w:r w:rsidR="003619C1" w:rsidRPr="00426E16">
        <w:rPr>
          <w:rFonts w:asciiTheme="minorHAnsi" w:hAnsiTheme="minorHAnsi" w:cstheme="minorHAnsi"/>
          <w:b/>
          <w:szCs w:val="22"/>
        </w:rPr>
        <w:t xml:space="preserve"> </w:t>
      </w:r>
      <w:r w:rsidR="009E7790" w:rsidRPr="00426E16">
        <w:rPr>
          <w:rFonts w:asciiTheme="minorHAnsi" w:hAnsiTheme="minorHAnsi" w:cstheme="minorHAnsi"/>
          <w:b/>
          <w:szCs w:val="22"/>
        </w:rPr>
        <w:t>Pro</w:t>
      </w:r>
      <w:r w:rsidR="00C02696" w:rsidRPr="00426E16">
        <w:rPr>
          <w:rFonts w:asciiTheme="minorHAnsi" w:hAnsiTheme="minorHAnsi" w:cstheme="minorHAnsi"/>
          <w:b/>
          <w:szCs w:val="22"/>
        </w:rPr>
        <w:t>ject</w:t>
      </w:r>
      <w:r w:rsidR="009E7790" w:rsidRPr="00426E16">
        <w:rPr>
          <w:rFonts w:asciiTheme="minorHAnsi" w:hAnsiTheme="minorHAnsi" w:cstheme="minorHAnsi"/>
          <w:b/>
          <w:szCs w:val="22"/>
        </w:rPr>
        <w:t xml:space="preserve"> Manager</w:t>
      </w:r>
    </w:p>
    <w:p w14:paraId="3AB3CCF4" w14:textId="77777777" w:rsidR="00BA20E1" w:rsidRPr="008C538E" w:rsidRDefault="00BA20E1" w:rsidP="00BA20E1">
      <w:pPr>
        <w:rPr>
          <w:rFonts w:asciiTheme="minorHAnsi" w:hAnsiTheme="minorHAnsi" w:cstheme="minorHAnsi"/>
          <w:szCs w:val="22"/>
        </w:rPr>
      </w:pPr>
      <w:r w:rsidRPr="008C538E">
        <w:rPr>
          <w:rFonts w:asciiTheme="minorHAnsi" w:hAnsiTheme="minorHAnsi" w:cstheme="minorHAnsi"/>
          <w:szCs w:val="22"/>
        </w:rPr>
        <w:br w:type="column"/>
      </w:r>
    </w:p>
    <w:p w14:paraId="59BE580E" w14:textId="77777777" w:rsidR="00BA20E1" w:rsidRPr="008C538E" w:rsidRDefault="00BA20E1" w:rsidP="00BA20E1">
      <w:pPr>
        <w:rPr>
          <w:rFonts w:asciiTheme="minorHAnsi" w:hAnsiTheme="minorHAnsi" w:cstheme="minorHAnsi"/>
          <w:szCs w:val="22"/>
        </w:rPr>
      </w:pPr>
    </w:p>
    <w:p w14:paraId="773EE1F7" w14:textId="77777777" w:rsidR="00484D6B" w:rsidRPr="008C538E" w:rsidRDefault="00484D6B" w:rsidP="00BA20E1">
      <w:pPr>
        <w:rPr>
          <w:rFonts w:asciiTheme="minorHAnsi" w:hAnsiTheme="minorHAnsi" w:cstheme="minorHAnsi"/>
          <w:szCs w:val="22"/>
        </w:rPr>
      </w:pPr>
    </w:p>
    <w:p w14:paraId="6D2D2FF7" w14:textId="23BF0E7E" w:rsidR="00BA20E1" w:rsidRPr="008C538E" w:rsidRDefault="00BA20E1" w:rsidP="00BA20E1">
      <w:pPr>
        <w:rPr>
          <w:rFonts w:asciiTheme="minorHAnsi" w:hAnsiTheme="minorHAnsi" w:cstheme="minorHAnsi"/>
          <w:szCs w:val="22"/>
        </w:rPr>
      </w:pPr>
      <w:r w:rsidRPr="008C538E">
        <w:rPr>
          <w:rFonts w:asciiTheme="minorHAnsi" w:hAnsiTheme="minorHAnsi" w:cstheme="minorHAnsi"/>
          <w:b/>
          <w:szCs w:val="22"/>
        </w:rPr>
        <w:t>Position Number:</w:t>
      </w:r>
      <w:r w:rsidRPr="008C538E">
        <w:rPr>
          <w:rFonts w:asciiTheme="minorHAnsi" w:hAnsiTheme="minorHAnsi" w:cstheme="minorHAnsi"/>
          <w:szCs w:val="22"/>
        </w:rPr>
        <w:t xml:space="preserve"> </w:t>
      </w:r>
      <w:r w:rsidR="008B25EB">
        <w:rPr>
          <w:rFonts w:asciiTheme="minorHAnsi" w:hAnsiTheme="minorHAnsi" w:cstheme="minorHAnsi"/>
          <w:szCs w:val="22"/>
        </w:rPr>
        <w:t>P</w:t>
      </w:r>
      <w:r w:rsidR="004F2945">
        <w:rPr>
          <w:rFonts w:asciiTheme="minorHAnsi" w:hAnsiTheme="minorHAnsi" w:cstheme="minorHAnsi"/>
          <w:szCs w:val="22"/>
        </w:rPr>
        <w:t>6</w:t>
      </w:r>
      <w:r w:rsidR="00D35881">
        <w:rPr>
          <w:rFonts w:asciiTheme="minorHAnsi" w:hAnsiTheme="minorHAnsi" w:cstheme="minorHAnsi"/>
          <w:szCs w:val="22"/>
        </w:rPr>
        <w:t>1217</w:t>
      </w:r>
    </w:p>
    <w:p w14:paraId="7995F9B5" w14:textId="532E4C27" w:rsidR="00BA20E1" w:rsidRPr="008C538E" w:rsidRDefault="00BA20E1" w:rsidP="00BA20E1">
      <w:pPr>
        <w:rPr>
          <w:rFonts w:asciiTheme="minorHAnsi" w:hAnsiTheme="minorHAnsi" w:cstheme="minorHAnsi"/>
          <w:bCs/>
          <w:i/>
          <w:szCs w:val="22"/>
        </w:rPr>
      </w:pPr>
      <w:r w:rsidRPr="008C538E">
        <w:rPr>
          <w:rFonts w:asciiTheme="minorHAnsi" w:hAnsiTheme="minorHAnsi" w:cstheme="minorHAnsi"/>
          <w:b/>
          <w:szCs w:val="22"/>
        </w:rPr>
        <w:t xml:space="preserve">Classification: </w:t>
      </w:r>
      <w:r w:rsidR="004C6CA8" w:rsidRPr="004C6CA8">
        <w:rPr>
          <w:rFonts w:asciiTheme="minorHAnsi" w:hAnsiTheme="minorHAnsi" w:cstheme="minorHAnsi"/>
          <w:bCs/>
          <w:szCs w:val="22"/>
        </w:rPr>
        <w:t xml:space="preserve">Infrastructure Officer </w:t>
      </w:r>
      <w:r w:rsidR="00D35881">
        <w:rPr>
          <w:rFonts w:asciiTheme="minorHAnsi" w:hAnsiTheme="minorHAnsi" w:cstheme="minorHAnsi"/>
          <w:bCs/>
          <w:szCs w:val="22"/>
        </w:rPr>
        <w:t>5</w:t>
      </w:r>
      <w:r w:rsidR="009A1BF5">
        <w:rPr>
          <w:rFonts w:asciiTheme="minorHAnsi" w:hAnsiTheme="minorHAnsi" w:cstheme="minorHAnsi"/>
          <w:bCs/>
          <w:szCs w:val="22"/>
        </w:rPr>
        <w:t xml:space="preserve"> (IO</w:t>
      </w:r>
      <w:r w:rsidR="00D35881">
        <w:rPr>
          <w:rFonts w:asciiTheme="minorHAnsi" w:hAnsiTheme="minorHAnsi" w:cstheme="minorHAnsi"/>
          <w:bCs/>
          <w:szCs w:val="22"/>
        </w:rPr>
        <w:t>5</w:t>
      </w:r>
      <w:r w:rsidR="009A1BF5">
        <w:rPr>
          <w:rFonts w:asciiTheme="minorHAnsi" w:hAnsiTheme="minorHAnsi" w:cstheme="minorHAnsi"/>
          <w:bCs/>
          <w:szCs w:val="22"/>
        </w:rPr>
        <w:t>)</w:t>
      </w:r>
    </w:p>
    <w:p w14:paraId="63A9901C" w14:textId="7DE93AEB" w:rsidR="00BA20E1" w:rsidRPr="008C538E" w:rsidRDefault="00BA20E1" w:rsidP="0470AA0E">
      <w:pPr>
        <w:rPr>
          <w:rFonts w:asciiTheme="minorHAnsi" w:hAnsiTheme="minorHAnsi" w:cstheme="minorHAnsi"/>
          <w:i/>
          <w:iCs/>
          <w:szCs w:val="22"/>
        </w:rPr>
        <w:sectPr w:rsidR="00BA20E1" w:rsidRPr="008C538E" w:rsidSect="00EA5852">
          <w:type w:val="continuous"/>
          <w:pgSz w:w="11906" w:h="16838" w:code="9"/>
          <w:pgMar w:top="851" w:right="1134" w:bottom="1134" w:left="1134" w:header="680" w:footer="680" w:gutter="0"/>
          <w:cols w:num="2" w:space="1136"/>
          <w:docGrid w:linePitch="326"/>
        </w:sectPr>
      </w:pPr>
      <w:r w:rsidRPr="008C538E">
        <w:rPr>
          <w:rFonts w:asciiTheme="minorHAnsi" w:hAnsiTheme="minorHAnsi" w:cstheme="minorHAnsi"/>
          <w:b/>
          <w:bCs/>
          <w:szCs w:val="22"/>
        </w:rPr>
        <w:t xml:space="preserve">Last Reviewed: </w:t>
      </w:r>
      <w:r w:rsidR="00426E16">
        <w:rPr>
          <w:rFonts w:asciiTheme="minorHAnsi" w:hAnsiTheme="minorHAnsi" w:cstheme="minorHAnsi"/>
          <w:szCs w:val="22"/>
        </w:rPr>
        <w:t xml:space="preserve"> </w:t>
      </w:r>
      <w:r w:rsidR="009122F7">
        <w:rPr>
          <w:rFonts w:asciiTheme="minorHAnsi" w:hAnsiTheme="minorHAnsi" w:cstheme="minorHAnsi"/>
          <w:szCs w:val="22"/>
        </w:rPr>
        <w:t>July</w:t>
      </w:r>
      <w:r w:rsidR="00426E16">
        <w:rPr>
          <w:rFonts w:asciiTheme="minorHAnsi" w:hAnsiTheme="minorHAnsi" w:cstheme="minorHAnsi"/>
          <w:szCs w:val="22"/>
        </w:rPr>
        <w:t>, 202</w:t>
      </w:r>
      <w:r w:rsidR="002A162A">
        <w:rPr>
          <w:rFonts w:asciiTheme="minorHAnsi" w:hAnsiTheme="minorHAnsi" w:cstheme="minorHAnsi"/>
          <w:szCs w:val="22"/>
        </w:rPr>
        <w:t>6</w:t>
      </w:r>
    </w:p>
    <w:p w14:paraId="31122D87" w14:textId="0A03F51D" w:rsidR="008F3850" w:rsidRPr="002A162A" w:rsidRDefault="0069534C" w:rsidP="00703653">
      <w:pPr>
        <w:spacing w:before="120" w:line="276" w:lineRule="auto"/>
        <w:rPr>
          <w:szCs w:val="22"/>
        </w:rPr>
      </w:pPr>
      <w:r w:rsidRPr="002A162A">
        <w:rPr>
          <w:szCs w:val="22"/>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7F6CF3EB" w14:textId="05054021" w:rsidR="0069534C" w:rsidRPr="0068594B" w:rsidRDefault="00426E16" w:rsidP="0069534C">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DIRECTORATE</w:t>
      </w:r>
      <w:r w:rsidR="0069534C" w:rsidRPr="0068594B">
        <w:rPr>
          <w:rFonts w:asciiTheme="minorHAnsi" w:hAnsiTheme="minorHAnsi" w:cstheme="minorHAnsi"/>
          <w:b/>
          <w:spacing w:val="5"/>
          <w:sz w:val="32"/>
          <w:szCs w:val="32"/>
          <w:lang w:eastAsia="ja-JP"/>
        </w:rPr>
        <w:t xml:space="preserve"> OVERVIEW</w:t>
      </w:r>
    </w:p>
    <w:p w14:paraId="0DF254E9" w14:textId="6F160DF3" w:rsidR="00426E16" w:rsidRPr="002A162A" w:rsidRDefault="003619C1" w:rsidP="00426E16">
      <w:pPr>
        <w:spacing w:before="120" w:after="120" w:line="276" w:lineRule="auto"/>
        <w:contextualSpacing/>
        <w:rPr>
          <w:rFonts w:cs="Calibri"/>
          <w:szCs w:val="22"/>
        </w:rPr>
      </w:pPr>
      <w:bookmarkStart w:id="0" w:name="_Hlk83207723"/>
      <w:r w:rsidRPr="002A162A">
        <w:rPr>
          <w:color w:val="000000"/>
          <w:szCs w:val="22"/>
        </w:rPr>
        <w:t>Infrastructure Canberra</w:t>
      </w:r>
      <w:r w:rsidR="00426E16" w:rsidRPr="002A162A">
        <w:rPr>
          <w:color w:val="000000"/>
          <w:szCs w:val="22"/>
        </w:rPr>
        <w:t xml:space="preserve">’s </w:t>
      </w:r>
      <w:r w:rsidR="00426E16" w:rsidRPr="002A162A">
        <w:rPr>
          <w:rFonts w:cs="Calibri"/>
          <w:szCs w:val="22"/>
        </w:rPr>
        <w:t>vision is to enrich and connect our communities through sustainable and transformative infrastructure, places and spaces. At iCBR, we are the Territory’s expert on capital infrastructure, and our purpose is to efficiently develop, deliver and maintain infrastructure, places and spaces with our partners, for our community.</w:t>
      </w:r>
    </w:p>
    <w:p w14:paraId="24B0353B" w14:textId="77777777" w:rsidR="00426E16" w:rsidRPr="002A162A" w:rsidRDefault="00426E16" w:rsidP="00426E16">
      <w:pPr>
        <w:spacing w:before="120" w:after="120" w:line="276" w:lineRule="auto"/>
        <w:contextualSpacing/>
        <w:rPr>
          <w:rFonts w:cs="Calibri"/>
          <w:szCs w:val="22"/>
        </w:rPr>
      </w:pPr>
    </w:p>
    <w:p w14:paraId="16F6CFF5" w14:textId="77777777" w:rsidR="00426E16" w:rsidRPr="002A162A" w:rsidRDefault="00426E16" w:rsidP="00426E16">
      <w:pPr>
        <w:spacing w:before="120" w:after="120" w:line="276" w:lineRule="auto"/>
        <w:contextualSpacing/>
        <w:rPr>
          <w:rFonts w:cs="Calibri"/>
          <w:szCs w:val="22"/>
        </w:rPr>
      </w:pPr>
      <w:r w:rsidRPr="002A162A">
        <w:rPr>
          <w:rFonts w:cs="Calibri"/>
          <w:szCs w:val="22"/>
        </w:rPr>
        <w:t>Our strategic priorities:</w:t>
      </w:r>
    </w:p>
    <w:p w14:paraId="1594B456" w14:textId="1A5C5010" w:rsidR="00426E16" w:rsidRPr="002A162A" w:rsidRDefault="00426E16" w:rsidP="00426E16">
      <w:pPr>
        <w:numPr>
          <w:ilvl w:val="0"/>
          <w:numId w:val="27"/>
        </w:numPr>
        <w:suppressAutoHyphens w:val="0"/>
        <w:spacing w:before="120" w:after="120" w:line="276" w:lineRule="auto"/>
        <w:rPr>
          <w:szCs w:val="22"/>
        </w:rPr>
      </w:pPr>
      <w:r w:rsidRPr="002A162A">
        <w:rPr>
          <w:szCs w:val="22"/>
        </w:rPr>
        <w:t xml:space="preserve">Our people and our culture at our heart </w:t>
      </w:r>
    </w:p>
    <w:p w14:paraId="04D701EA" w14:textId="77777777" w:rsidR="00426E16" w:rsidRPr="002A162A" w:rsidRDefault="00426E16" w:rsidP="00426E16">
      <w:pPr>
        <w:numPr>
          <w:ilvl w:val="0"/>
          <w:numId w:val="27"/>
        </w:numPr>
        <w:suppressAutoHyphens w:val="0"/>
        <w:spacing w:before="120" w:after="120" w:line="276" w:lineRule="auto"/>
        <w:rPr>
          <w:szCs w:val="22"/>
        </w:rPr>
      </w:pPr>
      <w:r w:rsidRPr="002A162A">
        <w:rPr>
          <w:szCs w:val="22"/>
        </w:rPr>
        <w:t>Excellence in service</w:t>
      </w:r>
    </w:p>
    <w:p w14:paraId="47712A1A" w14:textId="77777777" w:rsidR="00426E16" w:rsidRPr="002A162A" w:rsidRDefault="00426E16" w:rsidP="00426E16">
      <w:pPr>
        <w:numPr>
          <w:ilvl w:val="0"/>
          <w:numId w:val="27"/>
        </w:numPr>
        <w:suppressAutoHyphens w:val="0"/>
        <w:spacing w:before="120" w:after="120" w:line="276" w:lineRule="auto"/>
        <w:rPr>
          <w:szCs w:val="22"/>
        </w:rPr>
      </w:pPr>
      <w:r w:rsidRPr="002A162A">
        <w:rPr>
          <w:szCs w:val="22"/>
        </w:rPr>
        <w:t>Partnering for success</w:t>
      </w:r>
    </w:p>
    <w:p w14:paraId="169A085D" w14:textId="77777777" w:rsidR="00426E16" w:rsidRPr="002A162A" w:rsidRDefault="00426E16" w:rsidP="00426E16">
      <w:pPr>
        <w:numPr>
          <w:ilvl w:val="0"/>
          <w:numId w:val="27"/>
        </w:numPr>
        <w:suppressAutoHyphens w:val="0"/>
        <w:spacing w:before="120" w:after="120" w:line="276" w:lineRule="auto"/>
        <w:rPr>
          <w:szCs w:val="22"/>
        </w:rPr>
      </w:pPr>
      <w:r w:rsidRPr="002A162A">
        <w:rPr>
          <w:szCs w:val="22"/>
        </w:rPr>
        <w:t>Better tools for outstanding outcomes</w:t>
      </w:r>
    </w:p>
    <w:p w14:paraId="6485F4A8" w14:textId="06697429" w:rsidR="00426E16" w:rsidRPr="002A162A" w:rsidRDefault="00426E16" w:rsidP="00426E16">
      <w:pPr>
        <w:suppressAutoHyphens w:val="0"/>
        <w:spacing w:before="120" w:after="120" w:line="276" w:lineRule="auto"/>
        <w:rPr>
          <w:szCs w:val="22"/>
        </w:rPr>
      </w:pPr>
      <w:r w:rsidRPr="002A162A">
        <w:rPr>
          <w:rFonts w:cs="Calibri"/>
          <w:szCs w:val="22"/>
        </w:rPr>
        <w:t xml:space="preserve">We value safety, integrity, respect, excellence, innovation and collaboration and we uphold </w:t>
      </w:r>
      <w:proofErr w:type="spellStart"/>
      <w:r w:rsidRPr="002A162A">
        <w:rPr>
          <w:rFonts w:cs="Calibri"/>
          <w:szCs w:val="22"/>
        </w:rPr>
        <w:t>Yindyamarra</w:t>
      </w:r>
      <w:proofErr w:type="spellEnd"/>
      <w:r w:rsidRPr="002A162A">
        <w:rPr>
          <w:rFonts w:cs="Calibri"/>
          <w:szCs w:val="22"/>
        </w:rPr>
        <w:t xml:space="preserve"> to respect, honour, be kind, be gentle and be careful in every aspect of our work. </w:t>
      </w:r>
    </w:p>
    <w:p w14:paraId="0207CA58" w14:textId="614AB54C" w:rsidR="00426E16" w:rsidRPr="002A162A" w:rsidRDefault="00426E16" w:rsidP="00426E16">
      <w:pPr>
        <w:rPr>
          <w:rFonts w:cs="Calibri"/>
          <w:szCs w:val="22"/>
        </w:rPr>
      </w:pPr>
      <w:r w:rsidRPr="002A162A">
        <w:rPr>
          <w:rFonts w:cs="Calibri"/>
          <w:szCs w:val="22"/>
        </w:rPr>
        <w:t>Our core functions</w:t>
      </w:r>
      <w:r w:rsidR="00DF41F1">
        <w:rPr>
          <w:rFonts w:cs="Calibri"/>
          <w:szCs w:val="22"/>
        </w:rPr>
        <w:t xml:space="preserve"> are to</w:t>
      </w:r>
      <w:r w:rsidRPr="002A162A">
        <w:rPr>
          <w:rFonts w:cs="Calibri"/>
          <w:szCs w:val="22"/>
        </w:rPr>
        <w:t>:</w:t>
      </w:r>
    </w:p>
    <w:p w14:paraId="7FEA485D" w14:textId="3EAEA601" w:rsidR="00426E16" w:rsidRPr="002A162A" w:rsidRDefault="00426E16" w:rsidP="00426E16">
      <w:pPr>
        <w:numPr>
          <w:ilvl w:val="0"/>
          <w:numId w:val="27"/>
        </w:numPr>
        <w:suppressAutoHyphens w:val="0"/>
        <w:spacing w:before="120" w:after="120" w:line="276" w:lineRule="auto"/>
        <w:rPr>
          <w:szCs w:val="22"/>
        </w:rPr>
      </w:pPr>
      <w:r w:rsidRPr="002A162A">
        <w:rPr>
          <w:szCs w:val="22"/>
        </w:rPr>
        <w:t>Support the planning, and leading the procurement and deliver, of government infrastructure programs and projects in partnership with ACT Government directorates.</w:t>
      </w:r>
    </w:p>
    <w:p w14:paraId="59E7130B" w14:textId="73BABBCA" w:rsidR="00426E16" w:rsidRPr="002A162A" w:rsidRDefault="00426E16" w:rsidP="00426E16">
      <w:pPr>
        <w:numPr>
          <w:ilvl w:val="0"/>
          <w:numId w:val="27"/>
        </w:numPr>
        <w:suppressAutoHyphens w:val="0"/>
        <w:spacing w:before="120" w:after="120" w:line="276" w:lineRule="auto"/>
        <w:rPr>
          <w:szCs w:val="22"/>
        </w:rPr>
      </w:pPr>
      <w:r w:rsidRPr="002A162A">
        <w:rPr>
          <w:szCs w:val="22"/>
        </w:rPr>
        <w:t>Lead leasing and associated property management and maintenance services across the ACT Government property portfolio.</w:t>
      </w:r>
    </w:p>
    <w:p w14:paraId="69FBDC95" w14:textId="7D5386C5" w:rsidR="00426E16" w:rsidRPr="002A162A" w:rsidRDefault="00426E16" w:rsidP="00426E16">
      <w:pPr>
        <w:numPr>
          <w:ilvl w:val="0"/>
          <w:numId w:val="27"/>
        </w:numPr>
        <w:suppressAutoHyphens w:val="0"/>
        <w:spacing w:before="120" w:after="120" w:line="276" w:lineRule="auto"/>
        <w:rPr>
          <w:szCs w:val="22"/>
        </w:rPr>
      </w:pPr>
      <w:r w:rsidRPr="002A162A">
        <w:rPr>
          <w:szCs w:val="22"/>
        </w:rPr>
        <w:t>Coordinat</w:t>
      </w:r>
      <w:r w:rsidR="00DF41F1">
        <w:rPr>
          <w:szCs w:val="22"/>
        </w:rPr>
        <w:t>e</w:t>
      </w:r>
      <w:r w:rsidRPr="002A162A">
        <w:rPr>
          <w:szCs w:val="22"/>
        </w:rPr>
        <w:t xml:space="preserve"> and shap</w:t>
      </w:r>
      <w:r w:rsidR="00D77EB7">
        <w:rPr>
          <w:szCs w:val="22"/>
        </w:rPr>
        <w:t>e</w:t>
      </w:r>
      <w:r w:rsidRPr="002A162A">
        <w:rPr>
          <w:szCs w:val="22"/>
        </w:rPr>
        <w:t xml:space="preserve"> the ACT Infrastructure Plan and Pipeline and developing a portfolio and program management framework to support ACT Government infrastructure initiatives.</w:t>
      </w:r>
    </w:p>
    <w:p w14:paraId="51797E00" w14:textId="276AEE6A" w:rsidR="00426E16" w:rsidRPr="002A162A" w:rsidRDefault="00426E16" w:rsidP="00426E16">
      <w:pPr>
        <w:numPr>
          <w:ilvl w:val="0"/>
          <w:numId w:val="27"/>
        </w:numPr>
        <w:suppressAutoHyphens w:val="0"/>
        <w:spacing w:before="120" w:after="120" w:line="276" w:lineRule="auto"/>
        <w:rPr>
          <w:szCs w:val="22"/>
        </w:rPr>
      </w:pPr>
      <w:r w:rsidRPr="002A162A">
        <w:rPr>
          <w:szCs w:val="22"/>
        </w:rPr>
        <w:t>Provid</w:t>
      </w:r>
      <w:r w:rsidR="00D77EB7">
        <w:rPr>
          <w:szCs w:val="22"/>
        </w:rPr>
        <w:t>e</w:t>
      </w:r>
      <w:r w:rsidRPr="002A162A">
        <w:rPr>
          <w:szCs w:val="22"/>
        </w:rPr>
        <w:t xml:space="preserve"> strategic advice, expertise and assurance across the ACT Government</w:t>
      </w:r>
      <w:r w:rsidR="00D77EB7">
        <w:rPr>
          <w:szCs w:val="22"/>
        </w:rPr>
        <w:t xml:space="preserve">, decision makers, </w:t>
      </w:r>
      <w:r w:rsidRPr="002A162A">
        <w:rPr>
          <w:szCs w:val="22"/>
        </w:rPr>
        <w:t>industry and key stakeholders on infrastructure policy, investment, planning, delivery and management.</w:t>
      </w:r>
    </w:p>
    <w:bookmarkEnd w:id="0"/>
    <w:p w14:paraId="7D696529" w14:textId="77777777" w:rsidR="002A162A" w:rsidRDefault="002A162A" w:rsidP="00C74BD6">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p>
    <w:p w14:paraId="6DB9B0FE" w14:textId="4A7B75F7" w:rsidR="00C74BD6" w:rsidRPr="00C74BD6" w:rsidRDefault="00426E16" w:rsidP="00C74BD6">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DIVISION</w:t>
      </w:r>
      <w:r w:rsidR="00C74BD6" w:rsidRPr="00C74BD6">
        <w:rPr>
          <w:rFonts w:asciiTheme="minorHAnsi" w:hAnsiTheme="minorHAnsi" w:cstheme="minorHAnsi"/>
          <w:b/>
          <w:spacing w:val="5"/>
          <w:sz w:val="32"/>
          <w:szCs w:val="32"/>
          <w:lang w:eastAsia="ja-JP"/>
        </w:rPr>
        <w:t xml:space="preserve"> OVERVIEW</w:t>
      </w:r>
    </w:p>
    <w:p w14:paraId="2F10F76E" w14:textId="77777777" w:rsidR="00426E16" w:rsidRPr="002A162A" w:rsidRDefault="00426E16" w:rsidP="00426E16">
      <w:pPr>
        <w:spacing w:before="120" w:after="120" w:line="276" w:lineRule="auto"/>
        <w:rPr>
          <w:rFonts w:asciiTheme="minorHAnsi" w:hAnsiTheme="minorHAnsi" w:cstheme="minorHAnsi"/>
          <w:szCs w:val="22"/>
        </w:rPr>
      </w:pPr>
      <w:r w:rsidRPr="002A162A">
        <w:rPr>
          <w:rFonts w:cs="Calibri"/>
          <w:szCs w:val="22"/>
        </w:rPr>
        <w:t>The Delivery Places and Spaces Group is accountable for whole of life asset management and maintenance and the delivery of property projects and programs.</w:t>
      </w:r>
    </w:p>
    <w:p w14:paraId="38F100EA" w14:textId="77777777" w:rsidR="00426E16" w:rsidRPr="002A162A" w:rsidRDefault="00426E16" w:rsidP="00426E16">
      <w:pPr>
        <w:spacing w:before="120" w:after="120" w:line="276" w:lineRule="auto"/>
        <w:contextualSpacing/>
        <w:rPr>
          <w:rFonts w:cs="Calibri"/>
          <w:szCs w:val="22"/>
        </w:rPr>
      </w:pPr>
      <w:r w:rsidRPr="002A162A">
        <w:rPr>
          <w:rFonts w:cs="Calibri"/>
          <w:szCs w:val="22"/>
        </w:rPr>
        <w:t>This includes:</w:t>
      </w:r>
    </w:p>
    <w:p w14:paraId="10BCF591"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Property and asset management and maintenance (reactive and planned)</w:t>
      </w:r>
    </w:p>
    <w:p w14:paraId="3C256603"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Commercial, leasing and licencing activities for Government and Community tenants</w:t>
      </w:r>
    </w:p>
    <w:p w14:paraId="01C74C9F"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Procurement and project management services for property and infrastructure projects</w:t>
      </w:r>
    </w:p>
    <w:p w14:paraId="55D326D5"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Delivery of the Electrification of Government Gas Assets Program</w:t>
      </w:r>
    </w:p>
    <w:p w14:paraId="2085A6A1"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Delivery of the ACT Cladding Rectification Program</w:t>
      </w:r>
    </w:p>
    <w:p w14:paraId="42563286"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Delivery of the Public Housing Capital Program</w:t>
      </w:r>
    </w:p>
    <w:p w14:paraId="7FDD15D1" w14:textId="77777777" w:rsidR="00426E16" w:rsidRPr="002A162A" w:rsidRDefault="00426E16" w:rsidP="00426E16">
      <w:pPr>
        <w:numPr>
          <w:ilvl w:val="0"/>
          <w:numId w:val="28"/>
        </w:numPr>
        <w:spacing w:before="120" w:after="120" w:line="360" w:lineRule="auto"/>
        <w:contextualSpacing/>
        <w:rPr>
          <w:rFonts w:cs="Calibri"/>
          <w:szCs w:val="22"/>
        </w:rPr>
      </w:pPr>
      <w:r w:rsidRPr="002A162A">
        <w:rPr>
          <w:rFonts w:cs="Calibri"/>
          <w:szCs w:val="22"/>
        </w:rPr>
        <w:t>Management of the Canberra Theatre Redevelopment Program.</w:t>
      </w:r>
    </w:p>
    <w:p w14:paraId="5F9AFCA4" w14:textId="77777777" w:rsidR="00426E16" w:rsidRPr="002A162A" w:rsidRDefault="00426E16" w:rsidP="00426E16">
      <w:pPr>
        <w:spacing w:before="120" w:after="120" w:line="276" w:lineRule="auto"/>
        <w:rPr>
          <w:rFonts w:cs="Calibri"/>
          <w:szCs w:val="22"/>
        </w:rPr>
      </w:pPr>
      <w:r w:rsidRPr="002A162A">
        <w:rPr>
          <w:rFonts w:cs="Calibri"/>
          <w:szCs w:val="22"/>
        </w:rPr>
        <w:t xml:space="preserve">The Group consists of industry professionals with the broad range of skills and expertise required to support whole of life asset management and the delivery of construction and property related projects. Delivery Places and Spaces </w:t>
      </w:r>
      <w:proofErr w:type="gramStart"/>
      <w:r w:rsidRPr="002A162A">
        <w:rPr>
          <w:rFonts w:cs="Calibri"/>
          <w:szCs w:val="22"/>
        </w:rPr>
        <w:t>works</w:t>
      </w:r>
      <w:proofErr w:type="gramEnd"/>
      <w:r w:rsidRPr="002A162A">
        <w:rPr>
          <w:rFonts w:cs="Calibri"/>
          <w:szCs w:val="22"/>
        </w:rPr>
        <w:t xml:space="preserve"> collaboratively with others to deliver welcoming and safe places and spaces for the community.</w:t>
      </w:r>
    </w:p>
    <w:p w14:paraId="057B6EA4" w14:textId="1FB6DD90" w:rsidR="00426E16" w:rsidRPr="002A162A" w:rsidRDefault="00426E16" w:rsidP="00426E16">
      <w:pPr>
        <w:pStyle w:val="BodyText"/>
        <w:rPr>
          <w:szCs w:val="22"/>
        </w:rPr>
      </w:pPr>
      <w:r w:rsidRPr="002A162A">
        <w:rPr>
          <w:szCs w:val="22"/>
        </w:rPr>
        <w:t xml:space="preserve">The Group is led by an Executive Group Manager. </w:t>
      </w:r>
    </w:p>
    <w:p w14:paraId="746B310D" w14:textId="77777777" w:rsidR="00426E16" w:rsidRPr="00426E16" w:rsidRDefault="00426E16" w:rsidP="00426E16">
      <w:pPr>
        <w:pBdr>
          <w:bottom w:val="single" w:sz="12" w:space="1" w:color="auto"/>
        </w:pBdr>
        <w:outlineLvl w:val="0"/>
        <w:rPr>
          <w:rFonts w:asciiTheme="minorHAnsi" w:hAnsiTheme="minorHAnsi"/>
          <w:b/>
          <w:spacing w:val="5"/>
          <w:sz w:val="32"/>
          <w:szCs w:val="32"/>
          <w:lang w:eastAsia="ja-JP"/>
        </w:rPr>
      </w:pPr>
      <w:r w:rsidRPr="00426E16">
        <w:rPr>
          <w:rFonts w:asciiTheme="minorHAnsi" w:hAnsiTheme="minorHAnsi"/>
          <w:b/>
          <w:spacing w:val="5"/>
          <w:sz w:val="32"/>
          <w:szCs w:val="32"/>
          <w:lang w:eastAsia="ja-JP"/>
        </w:rPr>
        <w:t>BRANCH OVERVIEW</w:t>
      </w:r>
    </w:p>
    <w:p w14:paraId="4F45BB5B" w14:textId="77777777" w:rsidR="00426E16" w:rsidRPr="00426E16" w:rsidRDefault="00426E16" w:rsidP="00426E16">
      <w:pPr>
        <w:spacing w:before="240" w:line="276" w:lineRule="auto"/>
        <w:rPr>
          <w:iCs/>
          <w:szCs w:val="22"/>
        </w:rPr>
      </w:pPr>
      <w:r w:rsidRPr="00426E16">
        <w:rPr>
          <w:iCs/>
          <w:szCs w:val="22"/>
        </w:rPr>
        <w:t xml:space="preserve">The Property Infrastructure and Electrification Branch (the Branch) </w:t>
      </w:r>
      <w:proofErr w:type="gramStart"/>
      <w:r w:rsidRPr="00426E16">
        <w:rPr>
          <w:iCs/>
          <w:szCs w:val="22"/>
        </w:rPr>
        <w:t>manages</w:t>
      </w:r>
      <w:proofErr w:type="gramEnd"/>
      <w:r w:rsidRPr="00426E16">
        <w:rPr>
          <w:iCs/>
          <w:szCs w:val="22"/>
        </w:rPr>
        <w:t xml:space="preserve"> a diverse range of infrastructure programs for the benefit of the ACTPS and Community. </w:t>
      </w:r>
    </w:p>
    <w:p w14:paraId="273E9404" w14:textId="3E9AE461" w:rsidR="00426E16" w:rsidRPr="00426E16" w:rsidRDefault="001B1B0A" w:rsidP="00426E16">
      <w:pPr>
        <w:spacing w:line="276" w:lineRule="auto"/>
        <w:contextualSpacing/>
        <w:rPr>
          <w:rFonts w:cs="Arial"/>
          <w:iCs/>
          <w:szCs w:val="22"/>
        </w:rPr>
      </w:pPr>
      <w:r w:rsidRPr="001B1B0A">
        <w:rPr>
          <w:rFonts w:cs="Arial"/>
          <w:iCs/>
          <w:szCs w:val="22"/>
        </w:rPr>
        <w:t xml:space="preserve">The Property Infrastructure and Electrification Branch (the Branch) is responsible for procurement and delivery of construction and trade services for the ongoing management and construction of ACT Government owned and managed properties. </w:t>
      </w:r>
      <w:r w:rsidR="00426E16" w:rsidRPr="00426E16">
        <w:rPr>
          <w:rFonts w:cs="Arial"/>
          <w:iCs/>
          <w:szCs w:val="22"/>
        </w:rPr>
        <w:t>The branch is responsible for</w:t>
      </w:r>
      <w:r>
        <w:rPr>
          <w:rFonts w:cs="Arial"/>
          <w:iCs/>
          <w:szCs w:val="22"/>
        </w:rPr>
        <w:t xml:space="preserve"> projects and</w:t>
      </w:r>
      <w:r w:rsidR="00426E16" w:rsidRPr="00426E16">
        <w:rPr>
          <w:rFonts w:cs="Arial"/>
          <w:iCs/>
          <w:szCs w:val="22"/>
        </w:rPr>
        <w:t xml:space="preserve"> programs, such as:</w:t>
      </w:r>
    </w:p>
    <w:p w14:paraId="06E3A916" w14:textId="77777777" w:rsidR="00426E16" w:rsidRPr="002A162A" w:rsidRDefault="00426E16" w:rsidP="00426E16">
      <w:pPr>
        <w:numPr>
          <w:ilvl w:val="0"/>
          <w:numId w:val="29"/>
        </w:numPr>
        <w:spacing w:line="360" w:lineRule="auto"/>
        <w:contextualSpacing/>
        <w:rPr>
          <w:szCs w:val="22"/>
        </w:rPr>
      </w:pPr>
      <w:r w:rsidRPr="00426E16">
        <w:rPr>
          <w:szCs w:val="22"/>
        </w:rPr>
        <w:t>the Electrification of Government Gas Assets</w:t>
      </w:r>
    </w:p>
    <w:p w14:paraId="4CB0AB57" w14:textId="77777777" w:rsidR="00426E16" w:rsidRPr="002A162A" w:rsidRDefault="00426E16" w:rsidP="00426E16">
      <w:pPr>
        <w:numPr>
          <w:ilvl w:val="0"/>
          <w:numId w:val="29"/>
        </w:numPr>
        <w:spacing w:line="360" w:lineRule="auto"/>
        <w:contextualSpacing/>
        <w:rPr>
          <w:szCs w:val="22"/>
        </w:rPr>
      </w:pPr>
      <w:r w:rsidRPr="00426E16">
        <w:rPr>
          <w:szCs w:val="22"/>
        </w:rPr>
        <w:t xml:space="preserve">the Big Canberra Battery </w:t>
      </w:r>
    </w:p>
    <w:p w14:paraId="37653D38" w14:textId="0A066B4F" w:rsidR="00426E16" w:rsidRPr="002A162A" w:rsidRDefault="00426E16" w:rsidP="00634AFF">
      <w:pPr>
        <w:numPr>
          <w:ilvl w:val="0"/>
          <w:numId w:val="29"/>
        </w:numPr>
        <w:spacing w:after="0" w:line="360" w:lineRule="auto"/>
        <w:contextualSpacing/>
        <w:rPr>
          <w:szCs w:val="22"/>
        </w:rPr>
      </w:pPr>
      <w:r w:rsidRPr="002A162A">
        <w:rPr>
          <w:szCs w:val="22"/>
        </w:rPr>
        <w:t xml:space="preserve">project delivery for </w:t>
      </w:r>
      <w:r w:rsidR="00D5234E">
        <w:rPr>
          <w:szCs w:val="22"/>
        </w:rPr>
        <w:t>small-</w:t>
      </w:r>
      <w:r w:rsidRPr="002A162A">
        <w:rPr>
          <w:szCs w:val="22"/>
        </w:rPr>
        <w:t xml:space="preserve">medium sized construction projects </w:t>
      </w:r>
    </w:p>
    <w:p w14:paraId="41EA6BC1" w14:textId="57382BFD" w:rsidR="00426E16" w:rsidRPr="002A162A" w:rsidRDefault="00426E16" w:rsidP="00634AFF">
      <w:pPr>
        <w:pStyle w:val="BodyText"/>
        <w:numPr>
          <w:ilvl w:val="0"/>
          <w:numId w:val="29"/>
        </w:numPr>
        <w:spacing w:after="0" w:line="360" w:lineRule="auto"/>
        <w:contextualSpacing/>
        <w:rPr>
          <w:szCs w:val="22"/>
        </w:rPr>
      </w:pPr>
      <w:r w:rsidRPr="002A162A">
        <w:rPr>
          <w:szCs w:val="22"/>
        </w:rPr>
        <w:t xml:space="preserve">the ACT Cladding Rectification Program </w:t>
      </w:r>
    </w:p>
    <w:p w14:paraId="137CD788" w14:textId="03F91663" w:rsidR="00426E16" w:rsidRPr="00634AFF" w:rsidRDefault="002A162A" w:rsidP="00634AFF">
      <w:pPr>
        <w:pStyle w:val="BodyText"/>
        <w:spacing w:line="360" w:lineRule="auto"/>
        <w:ind w:left="360"/>
        <w:contextualSpacing/>
        <w:rPr>
          <w:szCs w:val="22"/>
        </w:rPr>
      </w:pPr>
      <w:r w:rsidRPr="002A162A">
        <w:rPr>
          <w:szCs w:val="22"/>
        </w:rPr>
        <w:t>The Branch is led by an Executive Branch Manager.</w:t>
      </w:r>
    </w:p>
    <w:p w14:paraId="3FE152DF" w14:textId="7A3C62D7" w:rsidR="002A162A" w:rsidRPr="00426E16" w:rsidRDefault="002A162A" w:rsidP="002A162A">
      <w:pPr>
        <w:pBdr>
          <w:bottom w:val="single" w:sz="12" w:space="1" w:color="auto"/>
        </w:pBdr>
        <w:outlineLvl w:val="0"/>
        <w:rPr>
          <w:rFonts w:asciiTheme="minorHAnsi" w:hAnsiTheme="minorHAnsi"/>
          <w:b/>
          <w:spacing w:val="5"/>
          <w:sz w:val="32"/>
          <w:szCs w:val="32"/>
          <w:lang w:eastAsia="ja-JP"/>
        </w:rPr>
      </w:pPr>
      <w:r>
        <w:rPr>
          <w:rFonts w:asciiTheme="minorHAnsi" w:hAnsiTheme="minorHAnsi"/>
          <w:b/>
          <w:spacing w:val="5"/>
          <w:sz w:val="32"/>
          <w:szCs w:val="32"/>
          <w:lang w:eastAsia="ja-JP"/>
        </w:rPr>
        <w:t xml:space="preserve">POSITION </w:t>
      </w:r>
      <w:r w:rsidRPr="00426E16">
        <w:rPr>
          <w:rFonts w:asciiTheme="minorHAnsi" w:hAnsiTheme="minorHAnsi"/>
          <w:b/>
          <w:spacing w:val="5"/>
          <w:sz w:val="32"/>
          <w:szCs w:val="32"/>
          <w:lang w:eastAsia="ja-JP"/>
        </w:rPr>
        <w:t>OVERVIEW</w:t>
      </w:r>
    </w:p>
    <w:p w14:paraId="55DF71F5" w14:textId="67DC8819" w:rsidR="003A059D" w:rsidRPr="00457016" w:rsidRDefault="004B3958" w:rsidP="003A059D">
      <w:pPr>
        <w:pStyle w:val="BodyText"/>
        <w:spacing w:before="120" w:after="120" w:line="276" w:lineRule="auto"/>
        <w:rPr>
          <w:rFonts w:cs="Arial"/>
          <w:szCs w:val="22"/>
        </w:rPr>
      </w:pPr>
      <w:r w:rsidRPr="004B3958">
        <w:rPr>
          <w:rFonts w:cs="Arial"/>
          <w:szCs w:val="22"/>
        </w:rPr>
        <w:t xml:space="preserve">Reporting to the </w:t>
      </w:r>
      <w:r w:rsidR="001B1B0A">
        <w:rPr>
          <w:rFonts w:cs="Arial"/>
          <w:szCs w:val="22"/>
        </w:rPr>
        <w:t>Program Director</w:t>
      </w:r>
      <w:r w:rsidRPr="004B3958">
        <w:rPr>
          <w:rFonts w:cs="Arial"/>
          <w:szCs w:val="22"/>
        </w:rPr>
        <w:t>, the</w:t>
      </w:r>
      <w:r w:rsidR="001B1B0A" w:rsidRPr="001B1B0A">
        <w:rPr>
          <w:rFonts w:cs="Arial"/>
          <w:szCs w:val="22"/>
        </w:rPr>
        <w:t xml:space="preserve"> Principal Project Manager (PPM) will lead the delivery of individual projects, manage and mentor staff, and manage programs of work</w:t>
      </w:r>
      <w:r w:rsidR="00D5234E">
        <w:rPr>
          <w:rFonts w:cs="Arial"/>
          <w:szCs w:val="22"/>
        </w:rPr>
        <w:t>.</w:t>
      </w:r>
      <w:r w:rsidR="001B1B0A" w:rsidRPr="001B1B0A">
        <w:rPr>
          <w:rFonts w:cs="Arial"/>
          <w:szCs w:val="22"/>
        </w:rPr>
        <w:t xml:space="preserve"> </w:t>
      </w:r>
      <w:r w:rsidR="0016392B" w:rsidRPr="0016392B">
        <w:rPr>
          <w:rFonts w:cs="Arial"/>
          <w:szCs w:val="22"/>
        </w:rPr>
        <w:t>The primary responsibilities of the P</w:t>
      </w:r>
      <w:r w:rsidR="00634AFF">
        <w:rPr>
          <w:rFonts w:cs="Arial"/>
          <w:szCs w:val="22"/>
        </w:rPr>
        <w:t>PM</w:t>
      </w:r>
      <w:r w:rsidR="0016392B" w:rsidRPr="0016392B">
        <w:rPr>
          <w:rFonts w:cs="Arial"/>
          <w:szCs w:val="22"/>
        </w:rPr>
        <w:t xml:space="preserve"> </w:t>
      </w:r>
      <w:r w:rsidR="00DF41F1">
        <w:rPr>
          <w:rFonts w:cs="Arial"/>
          <w:szCs w:val="22"/>
        </w:rPr>
        <w:t xml:space="preserve">are to:  </w:t>
      </w:r>
    </w:p>
    <w:p w14:paraId="4CADC716"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Lead and contribute to the delivery of a range of infrastructure procurement, contract management and project management and program management activities consistent with the project specific time, cost, quality and scoping targets.</w:t>
      </w:r>
    </w:p>
    <w:p w14:paraId="41BB7DCB"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lastRenderedPageBreak/>
        <w:t>Lead and provide construction related program management, project management, procurement and contract management services for advisory, design and construction activities</w:t>
      </w:r>
    </w:p>
    <w:p w14:paraId="50D5B6AD"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 xml:space="preserve">Review technical specifications, financial reports and briefs, and technical content of submissions and tender documents for adequacy, compliance and fitness for purpose on complex and/or </w:t>
      </w:r>
      <w:proofErr w:type="gramStart"/>
      <w:r w:rsidRPr="00C20767">
        <w:rPr>
          <w:szCs w:val="24"/>
        </w:rPr>
        <w:t>high risk</w:t>
      </w:r>
      <w:proofErr w:type="gramEnd"/>
      <w:r w:rsidRPr="00C20767">
        <w:rPr>
          <w:szCs w:val="24"/>
        </w:rPr>
        <w:t xml:space="preserve"> projects or procurements.</w:t>
      </w:r>
    </w:p>
    <w:p w14:paraId="31CDF433"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Monitoring and controlling time, cost and quality aspects of a program of procurement activities, contracts and projects.</w:t>
      </w:r>
    </w:p>
    <w:p w14:paraId="451E0AD7"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Provide advice on the delivery of design or construction activities including navigating contractual terms to deliver time, cost and scope outcomes commitments and providing advice on risks and appropriate mitigation solutions including alternative delivery methods.</w:t>
      </w:r>
    </w:p>
    <w:p w14:paraId="2C92AA6E"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 xml:space="preserve">Identify procurement, contract or project risks including applying sound risk management practices including contingency management throughout a project lifecycle. Support the identification of risk mitigation measures and sourcing agreement on mitigation approaches with clients and stakeholders. </w:t>
      </w:r>
    </w:p>
    <w:p w14:paraId="11A10D03" w14:textId="7C17E980" w:rsidR="00DF41F1" w:rsidRPr="00C20767" w:rsidRDefault="00DF41F1" w:rsidP="00DF41F1">
      <w:pPr>
        <w:numPr>
          <w:ilvl w:val="0"/>
          <w:numId w:val="10"/>
        </w:numPr>
        <w:suppressAutoHyphens w:val="0"/>
        <w:spacing w:before="120" w:after="120" w:line="276" w:lineRule="auto"/>
        <w:rPr>
          <w:szCs w:val="24"/>
        </w:rPr>
      </w:pPr>
      <w:r w:rsidRPr="00C20767">
        <w:rPr>
          <w:szCs w:val="24"/>
        </w:rPr>
        <w:t xml:space="preserve">Act as </w:t>
      </w:r>
      <w:r>
        <w:rPr>
          <w:szCs w:val="24"/>
        </w:rPr>
        <w:t xml:space="preserve">the </w:t>
      </w:r>
      <w:r w:rsidRPr="00C20767">
        <w:rPr>
          <w:szCs w:val="24"/>
        </w:rPr>
        <w:t>Principal’s representative in the delivery of a variety of construction and design contracts.</w:t>
      </w:r>
    </w:p>
    <w:p w14:paraId="6A7CF7C4"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Adhere to the government’s legislative, policy and governance processes, including the Capital Framework, Procurement Framework, project specific governance requirements, directorate and client governance requirements.</w:t>
      </w:r>
    </w:p>
    <w:p w14:paraId="573A0593"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Write, review and advise on technical briefs, financial reports, minutes, procurement documents and other documents associated with procurement, contract and project management.</w:t>
      </w:r>
    </w:p>
    <w:p w14:paraId="67F4BD67"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 xml:space="preserve">Analyse data from business systems to support risk identification for the delivery of the management of procurement, contract and project data to support reporting and oversight of projects. </w:t>
      </w:r>
    </w:p>
    <w:p w14:paraId="331312ED" w14:textId="77777777" w:rsidR="00DF41F1" w:rsidRPr="00C20767" w:rsidRDefault="00DF41F1" w:rsidP="00DF41F1">
      <w:pPr>
        <w:numPr>
          <w:ilvl w:val="0"/>
          <w:numId w:val="10"/>
        </w:numPr>
        <w:suppressAutoHyphens w:val="0"/>
        <w:spacing w:before="120" w:after="120" w:line="276" w:lineRule="auto"/>
        <w:rPr>
          <w:szCs w:val="24"/>
        </w:rPr>
      </w:pPr>
      <w:r w:rsidRPr="00C20767">
        <w:rPr>
          <w:szCs w:val="24"/>
        </w:rPr>
        <w:t>Provide mentorship to junior team members to support learning and development across the organisation.</w:t>
      </w:r>
    </w:p>
    <w:p w14:paraId="7DC9E742" w14:textId="77777777" w:rsidR="00DF41F1" w:rsidRDefault="00DF41F1" w:rsidP="00DF41F1">
      <w:pPr>
        <w:numPr>
          <w:ilvl w:val="0"/>
          <w:numId w:val="10"/>
        </w:numPr>
        <w:suppressAutoHyphens w:val="0"/>
        <w:spacing w:before="120" w:after="120" w:line="276" w:lineRule="auto"/>
        <w:rPr>
          <w:szCs w:val="24"/>
        </w:rPr>
      </w:pPr>
      <w:r w:rsidRPr="00C20767">
        <w:rPr>
          <w:szCs w:val="24"/>
        </w:rPr>
        <w:t>Manage a small team responsible for the delivery of infrastructure procurement, contract management and project management activities.</w:t>
      </w:r>
    </w:p>
    <w:p w14:paraId="45B9D506" w14:textId="4C4921F0" w:rsidR="00DF41F1" w:rsidRPr="00C20767" w:rsidRDefault="00DF41F1" w:rsidP="00DF41F1">
      <w:pPr>
        <w:numPr>
          <w:ilvl w:val="0"/>
          <w:numId w:val="10"/>
        </w:numPr>
        <w:suppressAutoHyphens w:val="0"/>
        <w:spacing w:before="120" w:after="120" w:line="276" w:lineRule="auto"/>
        <w:rPr>
          <w:szCs w:val="24"/>
        </w:rPr>
      </w:pPr>
      <w:r w:rsidRPr="00C20767">
        <w:rPr>
          <w:szCs w:val="24"/>
        </w:rPr>
        <w:t>Represent the branch, group or directorate at whole of government or industry committees</w:t>
      </w:r>
      <w:r w:rsidR="00D77EB7">
        <w:rPr>
          <w:szCs w:val="24"/>
        </w:rPr>
        <w:t>,</w:t>
      </w:r>
      <w:r w:rsidRPr="00C20767">
        <w:rPr>
          <w:szCs w:val="24"/>
        </w:rPr>
        <w:t xml:space="preserve"> as required. </w:t>
      </w:r>
    </w:p>
    <w:p w14:paraId="052E1F60" w14:textId="77777777" w:rsidR="00DF41F1" w:rsidRDefault="00DF41F1" w:rsidP="00DF41F1">
      <w:pPr>
        <w:numPr>
          <w:ilvl w:val="0"/>
          <w:numId w:val="10"/>
        </w:numPr>
        <w:suppressAutoHyphens w:val="0"/>
        <w:spacing w:before="120" w:after="120" w:line="276" w:lineRule="auto"/>
        <w:rPr>
          <w:szCs w:val="24"/>
        </w:rPr>
      </w:pPr>
      <w:r w:rsidRPr="00C20767">
        <w:rPr>
          <w:szCs w:val="24"/>
        </w:rPr>
        <w:t>Adhere to and promote an awareness of the principles of the Respect Equity and Diversity (RED) Framework, workplace health and safety, the ACTPS Values and Signature Behaviours, and workforce diversity, to maintain a safe, healthy and fair workplace for all staff.</w:t>
      </w:r>
    </w:p>
    <w:p w14:paraId="2FD9F9E6" w14:textId="3169272C" w:rsidR="00DF41F1" w:rsidRDefault="00DF41F1" w:rsidP="00DF41F1">
      <w:pPr>
        <w:pStyle w:val="BodyText"/>
      </w:pPr>
      <w:r>
        <w:t>The above list provides a general overview of the work of the PPM, but from time to time, the PPM may be required to undertake other tasks not detailed above.</w:t>
      </w:r>
    </w:p>
    <w:p w14:paraId="58633316" w14:textId="77777777" w:rsidR="00DF41F1" w:rsidRPr="00DF41F1" w:rsidRDefault="00DF41F1" w:rsidP="00DF41F1">
      <w:pPr>
        <w:pStyle w:val="BodyText"/>
      </w:pPr>
    </w:p>
    <w:p w14:paraId="60DE4E0B" w14:textId="77777777" w:rsidR="0069534C" w:rsidRPr="0068594B" w:rsidRDefault="0069534C" w:rsidP="0069534C">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68594B">
        <w:rPr>
          <w:rFonts w:asciiTheme="minorHAnsi" w:hAnsiTheme="minorHAnsi" w:cstheme="minorHAnsi"/>
          <w:b/>
          <w:spacing w:val="5"/>
          <w:sz w:val="32"/>
          <w:szCs w:val="32"/>
          <w:lang w:eastAsia="ja-JP"/>
        </w:rPr>
        <w:t>WHAT YOU REQUIRE</w:t>
      </w:r>
    </w:p>
    <w:p w14:paraId="6AF200B3" w14:textId="799020D3" w:rsidR="003A059D" w:rsidRDefault="003A059D" w:rsidP="00D12206">
      <w:pPr>
        <w:pStyle w:val="Default"/>
        <w:spacing w:after="240" w:line="276" w:lineRule="auto"/>
        <w:rPr>
          <w:rFonts w:ascii="Calibri" w:hAnsi="Calibri" w:cs="Times New Roman"/>
          <w:color w:val="auto"/>
          <w:sz w:val="22"/>
          <w:szCs w:val="22"/>
        </w:rPr>
      </w:pPr>
      <w:r w:rsidRPr="007E6F39">
        <w:rPr>
          <w:rFonts w:ascii="Calibri" w:hAnsi="Calibri" w:cs="Times New Roman"/>
          <w:color w:val="auto"/>
          <w:sz w:val="22"/>
          <w:szCs w:val="22"/>
        </w:rPr>
        <w:t>The following capabilities are required to perform the duties and responsibilities of the position.</w:t>
      </w:r>
    </w:p>
    <w:p w14:paraId="6111CAC3" w14:textId="77777777" w:rsidR="003A059D" w:rsidRPr="00F9167B" w:rsidRDefault="003A059D" w:rsidP="003A059D">
      <w:pPr>
        <w:pStyle w:val="Default"/>
        <w:spacing w:after="120" w:line="276" w:lineRule="auto"/>
        <w:rPr>
          <w:rFonts w:ascii="Calibri" w:hAnsi="Calibri" w:cs="Times New Roman"/>
          <w:b/>
          <w:bCs/>
          <w:color w:val="auto"/>
          <w:sz w:val="22"/>
          <w:szCs w:val="22"/>
        </w:rPr>
      </w:pPr>
      <w:r w:rsidRPr="00F9167B">
        <w:rPr>
          <w:rFonts w:ascii="Calibri" w:hAnsi="Calibri" w:cs="Times New Roman"/>
          <w:b/>
          <w:bCs/>
          <w:color w:val="auto"/>
          <w:sz w:val="22"/>
          <w:szCs w:val="22"/>
        </w:rPr>
        <w:t>Professional | Technical Skills and Knowledge</w:t>
      </w:r>
    </w:p>
    <w:p w14:paraId="30EA3E59" w14:textId="77777777" w:rsidR="00D77EB7" w:rsidRPr="00D87A42" w:rsidRDefault="00D77EB7" w:rsidP="00D77EB7">
      <w:pPr>
        <w:numPr>
          <w:ilvl w:val="0"/>
          <w:numId w:val="14"/>
        </w:numPr>
        <w:suppressAutoHyphens w:val="0"/>
        <w:spacing w:before="120" w:after="120" w:line="276" w:lineRule="auto"/>
      </w:pPr>
      <w:r w:rsidRPr="00D87A42">
        <w:lastRenderedPageBreak/>
        <w:t xml:space="preserve">Extensive experience and knowledge on the management and direction of complex infrastructure projects or programs of work including knowledge of procurement, contract management and/or project management, with demonstrated ability in delivering time, cost and scope outcomes within a legislative, policy and governance framework. </w:t>
      </w:r>
    </w:p>
    <w:p w14:paraId="2566A949" w14:textId="77777777" w:rsidR="00D77EB7" w:rsidRPr="00D87A42" w:rsidRDefault="00D77EB7" w:rsidP="00D77EB7">
      <w:pPr>
        <w:numPr>
          <w:ilvl w:val="0"/>
          <w:numId w:val="14"/>
        </w:numPr>
        <w:suppressAutoHyphens w:val="0"/>
        <w:spacing w:before="120" w:after="120" w:line="276" w:lineRule="auto"/>
      </w:pPr>
      <w:r w:rsidRPr="00D87A42">
        <w:t xml:space="preserve">Excellent written and oral communication skills, with the ability to represent the directorate in high level negotiations and liaisons with clients, suppliers, utilities, industry bodies, and other stakeholders.  </w:t>
      </w:r>
    </w:p>
    <w:p w14:paraId="6E791DE6" w14:textId="77777777" w:rsidR="00D77EB7" w:rsidRPr="00D87A42" w:rsidRDefault="00D77EB7" w:rsidP="00D77EB7">
      <w:pPr>
        <w:numPr>
          <w:ilvl w:val="0"/>
          <w:numId w:val="14"/>
        </w:numPr>
        <w:suppressAutoHyphens w:val="0"/>
        <w:spacing w:before="120" w:after="120" w:line="276" w:lineRule="auto"/>
      </w:pPr>
      <w:r w:rsidRPr="00D87A42">
        <w:t xml:space="preserve">High level strategic and analytical skills and experience delivering project management and risk management for infrastructure projects. </w:t>
      </w:r>
    </w:p>
    <w:p w14:paraId="5EEF29AB" w14:textId="77777777" w:rsidR="003A059D" w:rsidRPr="00F9167B" w:rsidRDefault="003A059D" w:rsidP="003A059D">
      <w:pPr>
        <w:pStyle w:val="Default"/>
        <w:spacing w:after="120" w:line="276" w:lineRule="auto"/>
        <w:rPr>
          <w:rFonts w:ascii="Calibri" w:hAnsi="Calibri" w:cs="Times New Roman"/>
          <w:b/>
          <w:bCs/>
          <w:color w:val="auto"/>
          <w:sz w:val="22"/>
          <w:szCs w:val="22"/>
        </w:rPr>
      </w:pPr>
      <w:r w:rsidRPr="00F9167B">
        <w:rPr>
          <w:rFonts w:ascii="Calibri" w:hAnsi="Calibri" w:cs="Times New Roman"/>
          <w:b/>
          <w:bCs/>
          <w:color w:val="auto"/>
          <w:sz w:val="22"/>
          <w:szCs w:val="22"/>
        </w:rPr>
        <w:t>Behavioural Capabilities</w:t>
      </w:r>
    </w:p>
    <w:p w14:paraId="0CBBBA54" w14:textId="77777777" w:rsidR="00E54ACE" w:rsidRPr="00E54ACE" w:rsidRDefault="00E54ACE" w:rsidP="00E54ACE">
      <w:pPr>
        <w:pStyle w:val="Default"/>
        <w:numPr>
          <w:ilvl w:val="0"/>
          <w:numId w:val="14"/>
        </w:numPr>
        <w:spacing w:after="120" w:line="276" w:lineRule="auto"/>
        <w:rPr>
          <w:rFonts w:asciiTheme="minorHAnsi" w:hAnsiTheme="minorHAnsi" w:cstheme="minorBidi"/>
          <w:color w:val="auto"/>
          <w:sz w:val="22"/>
        </w:rPr>
      </w:pPr>
      <w:r w:rsidRPr="00E54ACE">
        <w:rPr>
          <w:rFonts w:asciiTheme="minorHAnsi" w:hAnsiTheme="minorHAnsi" w:cstheme="minorBidi"/>
          <w:color w:val="auto"/>
          <w:sz w:val="22"/>
        </w:rPr>
        <w:t>Proven ability to lead a team and work as a team member under limited supervision, across multiple deadlines with competing priorities and deliver quality outputs and results under pressure.</w:t>
      </w:r>
    </w:p>
    <w:p w14:paraId="3EA50A47" w14:textId="3B28BC4C" w:rsidR="004E07B1" w:rsidRPr="00FC7510" w:rsidRDefault="004E07B1" w:rsidP="00E04793">
      <w:pPr>
        <w:pStyle w:val="Default"/>
        <w:numPr>
          <w:ilvl w:val="0"/>
          <w:numId w:val="14"/>
        </w:numPr>
        <w:spacing w:after="240" w:line="276" w:lineRule="auto"/>
        <w:ind w:left="714" w:hanging="357"/>
        <w:rPr>
          <w:rFonts w:asciiTheme="minorHAnsi" w:hAnsiTheme="minorHAnsi" w:cstheme="minorBidi"/>
          <w:color w:val="auto"/>
          <w:sz w:val="22"/>
        </w:rPr>
      </w:pPr>
      <w:r w:rsidRPr="004E07B1">
        <w:rPr>
          <w:rFonts w:asciiTheme="minorHAnsi" w:hAnsiTheme="minorHAnsi" w:cstheme="minorBidi"/>
          <w:color w:val="auto"/>
          <w:sz w:val="22"/>
        </w:rPr>
        <w:t xml:space="preserve">Demonstrated understanding and commitment to the ACT Government and </w:t>
      </w:r>
      <w:r w:rsidR="00FF0AC6">
        <w:rPr>
          <w:rFonts w:asciiTheme="minorHAnsi" w:hAnsiTheme="minorHAnsi" w:cstheme="minorBidi"/>
          <w:color w:val="auto"/>
          <w:sz w:val="22"/>
        </w:rPr>
        <w:t>Infrastructure</w:t>
      </w:r>
      <w:r w:rsidRPr="004E07B1">
        <w:rPr>
          <w:rFonts w:asciiTheme="minorHAnsi" w:hAnsiTheme="minorHAnsi" w:cstheme="minorBidi"/>
          <w:color w:val="auto"/>
          <w:sz w:val="22"/>
        </w:rPr>
        <w:t xml:space="preserve"> Canberra Values framework; Respect, Equity and Diversity framework; workplace health and safety best practice; and industrial democracy principles and practice.</w:t>
      </w:r>
    </w:p>
    <w:p w14:paraId="1138EE77" w14:textId="0F43F854" w:rsidR="0069534C" w:rsidRPr="001218D2" w:rsidRDefault="0069534C" w:rsidP="001218D2">
      <w:pPr>
        <w:pStyle w:val="Default"/>
        <w:spacing w:after="120" w:line="276" w:lineRule="auto"/>
        <w:rPr>
          <w:rFonts w:ascii="Calibri" w:hAnsi="Calibri" w:cs="Times New Roman"/>
          <w:b/>
          <w:bCs/>
          <w:color w:val="auto"/>
          <w:sz w:val="22"/>
          <w:szCs w:val="22"/>
        </w:rPr>
      </w:pPr>
      <w:r w:rsidRPr="001218D2">
        <w:rPr>
          <w:rFonts w:ascii="Calibri" w:hAnsi="Calibri" w:cs="Times New Roman"/>
          <w:b/>
          <w:bCs/>
          <w:color w:val="auto"/>
          <w:sz w:val="22"/>
          <w:szCs w:val="22"/>
        </w:rPr>
        <w:t>Qualifications</w:t>
      </w:r>
      <w:r w:rsidR="001218D2" w:rsidRPr="001218D2">
        <w:rPr>
          <w:rFonts w:ascii="Calibri" w:hAnsi="Calibri" w:cs="Times New Roman"/>
          <w:b/>
          <w:bCs/>
          <w:color w:val="auto"/>
          <w:sz w:val="22"/>
          <w:szCs w:val="22"/>
        </w:rPr>
        <w:t xml:space="preserve"> </w:t>
      </w:r>
      <w:r w:rsidR="001218D2">
        <w:rPr>
          <w:rFonts w:ascii="Calibri" w:hAnsi="Calibri" w:cs="Times New Roman"/>
          <w:b/>
          <w:bCs/>
          <w:color w:val="auto"/>
          <w:sz w:val="22"/>
          <w:szCs w:val="22"/>
        </w:rPr>
        <w:t xml:space="preserve">/ </w:t>
      </w:r>
      <w:r w:rsidR="001218D2" w:rsidRPr="001218D2">
        <w:rPr>
          <w:rFonts w:ascii="Calibri" w:hAnsi="Calibri" w:cs="Times New Roman"/>
          <w:b/>
          <w:bCs/>
          <w:color w:val="auto"/>
          <w:sz w:val="22"/>
          <w:szCs w:val="22"/>
        </w:rPr>
        <w:t>Requirements</w:t>
      </w:r>
    </w:p>
    <w:p w14:paraId="6463AF5F" w14:textId="7079B959" w:rsidR="00201DCB" w:rsidRPr="0002365A" w:rsidRDefault="00201DCB" w:rsidP="004F37D0">
      <w:pPr>
        <w:widowControl w:val="0"/>
        <w:spacing w:before="120" w:after="120" w:line="276" w:lineRule="auto"/>
        <w:rPr>
          <w:b/>
          <w:bCs/>
          <w:i/>
          <w:iCs/>
        </w:rPr>
      </w:pPr>
      <w:r w:rsidRPr="0002365A">
        <w:rPr>
          <w:b/>
          <w:bCs/>
          <w:i/>
          <w:iCs/>
        </w:rPr>
        <w:t>Mandatory:</w:t>
      </w:r>
    </w:p>
    <w:p w14:paraId="7844F1AB" w14:textId="028B05C7" w:rsidR="006B0C9B" w:rsidRPr="006B0C9B" w:rsidRDefault="006B0C9B" w:rsidP="00490503">
      <w:pPr>
        <w:pStyle w:val="Default"/>
        <w:numPr>
          <w:ilvl w:val="0"/>
          <w:numId w:val="24"/>
        </w:numPr>
        <w:spacing w:after="120" w:line="276" w:lineRule="auto"/>
        <w:rPr>
          <w:rFonts w:asciiTheme="minorHAnsi" w:hAnsiTheme="minorHAnsi" w:cstheme="minorBidi"/>
          <w:color w:val="auto"/>
          <w:sz w:val="22"/>
        </w:rPr>
      </w:pPr>
      <w:r w:rsidRPr="006B0C9B">
        <w:rPr>
          <w:rFonts w:asciiTheme="minorHAnsi" w:hAnsiTheme="minorHAnsi" w:cstheme="minorBidi"/>
          <w:color w:val="auto"/>
          <w:sz w:val="22"/>
        </w:rPr>
        <w:t xml:space="preserve">Hold a relevant professional qualification or accreditation with a professional body recognised within Australia; or </w:t>
      </w:r>
    </w:p>
    <w:p w14:paraId="07F82409" w14:textId="77777777" w:rsidR="006B0C9B" w:rsidRPr="00490503" w:rsidRDefault="006B0C9B" w:rsidP="00490503">
      <w:pPr>
        <w:pStyle w:val="Default"/>
        <w:numPr>
          <w:ilvl w:val="0"/>
          <w:numId w:val="24"/>
        </w:numPr>
        <w:spacing w:after="120" w:line="276" w:lineRule="auto"/>
        <w:rPr>
          <w:rFonts w:asciiTheme="minorHAnsi" w:hAnsiTheme="minorHAnsi" w:cstheme="minorBidi"/>
          <w:color w:val="auto"/>
          <w:sz w:val="22"/>
        </w:rPr>
      </w:pPr>
      <w:r w:rsidRPr="00490503">
        <w:rPr>
          <w:rFonts w:asciiTheme="minorHAnsi" w:hAnsiTheme="minorHAnsi" w:cstheme="minorBidi"/>
          <w:color w:val="auto"/>
          <w:sz w:val="22"/>
        </w:rPr>
        <w:t>Hold a relevant building degree; or</w:t>
      </w:r>
    </w:p>
    <w:p w14:paraId="558B2AEF" w14:textId="4571B06F" w:rsidR="006B0C9B" w:rsidRPr="00490503" w:rsidRDefault="006B0C9B" w:rsidP="00490503">
      <w:pPr>
        <w:pStyle w:val="Default"/>
        <w:numPr>
          <w:ilvl w:val="0"/>
          <w:numId w:val="24"/>
        </w:numPr>
        <w:spacing w:after="120" w:line="276" w:lineRule="auto"/>
        <w:rPr>
          <w:rFonts w:asciiTheme="minorHAnsi" w:hAnsiTheme="minorHAnsi" w:cstheme="minorBidi"/>
          <w:color w:val="auto"/>
          <w:sz w:val="22"/>
        </w:rPr>
      </w:pPr>
      <w:r w:rsidRPr="00490503">
        <w:rPr>
          <w:rFonts w:asciiTheme="minorHAnsi" w:hAnsiTheme="minorHAnsi" w:cstheme="minorBidi"/>
          <w:color w:val="auto"/>
          <w:sz w:val="22"/>
        </w:rPr>
        <w:t>Have significant building or Infrastructure knowledge and/or project management experience.</w:t>
      </w:r>
    </w:p>
    <w:p w14:paraId="486A896F" w14:textId="77777777" w:rsidR="0042783A" w:rsidRPr="009A6ED4" w:rsidRDefault="0042783A" w:rsidP="008F3850">
      <w:pPr>
        <w:pStyle w:val="BodyText"/>
        <w:spacing w:after="120"/>
        <w:rPr>
          <w:b/>
          <w:bCs/>
          <w:i/>
          <w:iCs/>
        </w:rPr>
      </w:pPr>
      <w:r w:rsidRPr="009A6ED4">
        <w:rPr>
          <w:b/>
          <w:bCs/>
          <w:i/>
          <w:iCs/>
        </w:rPr>
        <w:t xml:space="preserve">Desirable: </w:t>
      </w:r>
    </w:p>
    <w:p w14:paraId="0678FA5C" w14:textId="77777777" w:rsidR="00E70BCA" w:rsidRDefault="00E70BCA" w:rsidP="00E70BCA">
      <w:pPr>
        <w:pStyle w:val="BodyText"/>
        <w:numPr>
          <w:ilvl w:val="0"/>
          <w:numId w:val="20"/>
        </w:numPr>
        <w:spacing w:after="120"/>
        <w:ind w:left="714" w:hanging="357"/>
      </w:pPr>
      <w:r>
        <w:t>Hold or willingness to obtain the following National Accreditations:</w:t>
      </w:r>
    </w:p>
    <w:p w14:paraId="6A294D2C" w14:textId="77777777" w:rsidR="00E70BCA" w:rsidRDefault="00E70BCA" w:rsidP="00E70BCA">
      <w:pPr>
        <w:pStyle w:val="BodyText"/>
        <w:numPr>
          <w:ilvl w:val="1"/>
          <w:numId w:val="25"/>
        </w:numPr>
        <w:spacing w:after="120"/>
      </w:pPr>
      <w:r>
        <w:t>General Construction Induction Card (White Card).</w:t>
      </w:r>
    </w:p>
    <w:p w14:paraId="4D828233" w14:textId="77777777" w:rsidR="00E70BCA" w:rsidRDefault="00E70BCA" w:rsidP="00E70BCA">
      <w:pPr>
        <w:pStyle w:val="BodyText"/>
        <w:numPr>
          <w:ilvl w:val="1"/>
          <w:numId w:val="25"/>
        </w:numPr>
        <w:spacing w:after="120"/>
      </w:pPr>
      <w:r>
        <w:t>10830NAT - Course in Crystalline Silica Exposure Prevention.</w:t>
      </w:r>
    </w:p>
    <w:p w14:paraId="45CA48FD" w14:textId="3A9C5628" w:rsidR="00E70BCA" w:rsidRDefault="00E70BCA" w:rsidP="00E70BCA">
      <w:pPr>
        <w:pStyle w:val="BodyText"/>
        <w:numPr>
          <w:ilvl w:val="1"/>
          <w:numId w:val="25"/>
        </w:numPr>
        <w:spacing w:line="276" w:lineRule="auto"/>
      </w:pPr>
      <w:r>
        <w:t>80803ACT, 10314NAT, 10675NAT, or 11084NAT - Course in Asbestos Awareness.</w:t>
      </w:r>
    </w:p>
    <w:p w14:paraId="0EFA7D0F" w14:textId="780DB612" w:rsidR="00E70BCA" w:rsidRPr="00E70BCA" w:rsidRDefault="00E70BCA" w:rsidP="00587240">
      <w:pPr>
        <w:pStyle w:val="BodyText"/>
      </w:pPr>
      <w:r>
        <w:br w:type="page"/>
      </w:r>
    </w:p>
    <w:p w14:paraId="201CE9D7" w14:textId="77777777" w:rsidR="00C332A0" w:rsidRPr="00484D6B" w:rsidRDefault="00C332A0" w:rsidP="00C332A0">
      <w:pPr>
        <w:pStyle w:val="Heading1"/>
        <w:pBdr>
          <w:bottom w:val="single" w:sz="12" w:space="1" w:color="auto"/>
        </w:pBdr>
        <w:spacing w:before="120" w:after="120" w:line="276" w:lineRule="auto"/>
        <w:rPr>
          <w:rFonts w:asciiTheme="minorHAnsi" w:hAnsiTheme="minorHAnsi" w:cstheme="minorHAnsi"/>
          <w:sz w:val="32"/>
        </w:rPr>
      </w:pPr>
      <w:r w:rsidRPr="00484D6B">
        <w:rPr>
          <w:rFonts w:asciiTheme="minorHAnsi" w:hAnsiTheme="minorHAnsi" w:cstheme="minorHAnsi"/>
          <w:sz w:val="32"/>
        </w:rPr>
        <w:lastRenderedPageBreak/>
        <w:t xml:space="preserve">WORK ENVIRONMENT DESCRIPTION </w:t>
      </w:r>
    </w:p>
    <w:p w14:paraId="1043AD95" w14:textId="77777777" w:rsidR="00C332A0" w:rsidRPr="00201DCB" w:rsidRDefault="00C332A0" w:rsidP="00201DCB">
      <w:pPr>
        <w:pStyle w:val="Default"/>
        <w:spacing w:after="240" w:line="276" w:lineRule="auto"/>
        <w:rPr>
          <w:rFonts w:ascii="Calibri" w:hAnsi="Calibri" w:cs="Times New Roman"/>
          <w:color w:val="auto"/>
          <w:sz w:val="22"/>
          <w:szCs w:val="22"/>
        </w:rPr>
      </w:pPr>
      <w:r w:rsidRPr="00201DCB">
        <w:rPr>
          <w:rFonts w:ascii="Calibri" w:hAnsi="Calibri" w:cs="Times New Roman"/>
          <w:color w:val="auto"/>
          <w:sz w:val="22"/>
          <w:szCs w:val="22"/>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332A0" w:rsidRPr="00201DCB" w14:paraId="139FB4FC" w14:textId="77777777" w:rsidTr="00371F1B">
        <w:trPr>
          <w:trHeight w:val="397"/>
        </w:trPr>
        <w:tc>
          <w:tcPr>
            <w:tcW w:w="6912" w:type="dxa"/>
            <w:shd w:val="clear" w:color="auto" w:fill="DEEAF6" w:themeFill="accent1" w:themeFillTint="33"/>
            <w:vAlign w:val="center"/>
          </w:tcPr>
          <w:p w14:paraId="0F66E3C1"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ADMINISTRATIVE</w:t>
            </w:r>
          </w:p>
        </w:tc>
        <w:tc>
          <w:tcPr>
            <w:tcW w:w="2694" w:type="dxa"/>
            <w:shd w:val="clear" w:color="auto" w:fill="DEEAF6" w:themeFill="accent1" w:themeFillTint="33"/>
            <w:vAlign w:val="center"/>
          </w:tcPr>
          <w:p w14:paraId="793C268C"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7FF31C9C" w14:textId="77777777" w:rsidTr="00371F1B">
        <w:trPr>
          <w:trHeight w:val="397"/>
        </w:trPr>
        <w:tc>
          <w:tcPr>
            <w:tcW w:w="6912" w:type="dxa"/>
            <w:vAlign w:val="center"/>
          </w:tcPr>
          <w:p w14:paraId="70EEDF37"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Telephone use</w:t>
            </w:r>
          </w:p>
        </w:tc>
        <w:sdt>
          <w:sdtPr>
            <w:rPr>
              <w:rFonts w:asciiTheme="minorHAnsi" w:hAnsiTheme="minorHAnsi" w:cstheme="minorHAnsi"/>
              <w:sz w:val="22"/>
            </w:rPr>
            <w:id w:val="233384988"/>
            <w:placeholder>
              <w:docPart w:val="5BEA0E36EC2C48CC9E0157F72A13492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6F63F9D"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Frequently</w:t>
                </w:r>
              </w:p>
            </w:tc>
          </w:sdtContent>
        </w:sdt>
      </w:tr>
      <w:tr w:rsidR="00C332A0" w:rsidRPr="00201DCB" w14:paraId="14662478" w14:textId="77777777" w:rsidTr="00371F1B">
        <w:trPr>
          <w:trHeight w:val="397"/>
        </w:trPr>
        <w:tc>
          <w:tcPr>
            <w:tcW w:w="6912" w:type="dxa"/>
            <w:vAlign w:val="center"/>
          </w:tcPr>
          <w:p w14:paraId="2C9D7DD1"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General computer use</w:t>
            </w:r>
          </w:p>
        </w:tc>
        <w:sdt>
          <w:sdtPr>
            <w:rPr>
              <w:rFonts w:asciiTheme="minorHAnsi" w:hAnsiTheme="minorHAnsi" w:cstheme="minorHAnsi"/>
              <w:sz w:val="22"/>
            </w:rPr>
            <w:id w:val="407194553"/>
            <w:placeholder>
              <w:docPart w:val="F1E90679F0AD490B947E5A034536E19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F07931"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Frequently</w:t>
                </w:r>
              </w:p>
            </w:tc>
          </w:sdtContent>
        </w:sdt>
      </w:tr>
      <w:tr w:rsidR="00C332A0" w:rsidRPr="00201DCB" w14:paraId="33E306ED" w14:textId="77777777" w:rsidTr="00371F1B">
        <w:trPr>
          <w:trHeight w:val="397"/>
        </w:trPr>
        <w:tc>
          <w:tcPr>
            <w:tcW w:w="6912" w:type="dxa"/>
            <w:vAlign w:val="center"/>
          </w:tcPr>
          <w:p w14:paraId="2D91D700"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Extensive keying/data entry</w:t>
            </w:r>
          </w:p>
        </w:tc>
        <w:sdt>
          <w:sdtPr>
            <w:rPr>
              <w:rFonts w:asciiTheme="minorHAnsi" w:hAnsiTheme="minorHAnsi" w:cstheme="minorHAnsi"/>
              <w:sz w:val="22"/>
            </w:rPr>
            <w:id w:val="407194555"/>
            <w:placeholder>
              <w:docPart w:val="561C367959E949BB978BFB5E8115D0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F1F8CF" w14:textId="208D0921" w:rsidR="00C332A0" w:rsidRPr="001977E6" w:rsidRDefault="00AA12A0" w:rsidP="00C332A0">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sdtContent>
        </w:sdt>
      </w:tr>
      <w:tr w:rsidR="00C332A0" w:rsidRPr="00201DCB" w14:paraId="7B0C49C7" w14:textId="77777777" w:rsidTr="00371F1B">
        <w:trPr>
          <w:trHeight w:val="397"/>
        </w:trPr>
        <w:tc>
          <w:tcPr>
            <w:tcW w:w="6912" w:type="dxa"/>
            <w:vAlign w:val="center"/>
          </w:tcPr>
          <w:p w14:paraId="278D70E4"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Graphical/analytical based</w:t>
            </w:r>
          </w:p>
        </w:tc>
        <w:sdt>
          <w:sdtPr>
            <w:rPr>
              <w:rFonts w:asciiTheme="minorHAnsi" w:hAnsiTheme="minorHAnsi" w:cstheme="minorHAnsi"/>
              <w:sz w:val="22"/>
            </w:rPr>
            <w:id w:val="407194556"/>
            <w:placeholder>
              <w:docPart w:val="0BD52FB7CEB343598BEF6894471AB45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30968B" w14:textId="0F385E8A" w:rsidR="00C332A0" w:rsidRPr="001977E6" w:rsidRDefault="003F51E0"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631948D6" w14:textId="77777777" w:rsidTr="00371F1B">
        <w:trPr>
          <w:trHeight w:val="397"/>
        </w:trPr>
        <w:tc>
          <w:tcPr>
            <w:tcW w:w="6912" w:type="dxa"/>
            <w:vAlign w:val="center"/>
          </w:tcPr>
          <w:p w14:paraId="21775E17"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Sitting at a desk</w:t>
            </w:r>
          </w:p>
        </w:tc>
        <w:sdt>
          <w:sdtPr>
            <w:rPr>
              <w:rFonts w:asciiTheme="minorHAnsi" w:hAnsiTheme="minorHAnsi" w:cstheme="minorHAnsi"/>
              <w:sz w:val="22"/>
            </w:rPr>
            <w:id w:val="407194557"/>
            <w:placeholder>
              <w:docPart w:val="FDDDB489D77D40B29C3FB817F19ECC8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B616980"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Frequently</w:t>
                </w:r>
              </w:p>
            </w:tc>
          </w:sdtContent>
        </w:sdt>
      </w:tr>
      <w:tr w:rsidR="00C332A0" w:rsidRPr="00201DCB" w14:paraId="7ABFE47E" w14:textId="77777777" w:rsidTr="00371F1B">
        <w:trPr>
          <w:trHeight w:val="397"/>
        </w:trPr>
        <w:tc>
          <w:tcPr>
            <w:tcW w:w="6912" w:type="dxa"/>
            <w:vAlign w:val="center"/>
          </w:tcPr>
          <w:p w14:paraId="5C0C24F7"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Standing for long periods </w:t>
            </w:r>
          </w:p>
        </w:tc>
        <w:sdt>
          <w:sdtPr>
            <w:rPr>
              <w:rFonts w:asciiTheme="minorHAnsi" w:hAnsiTheme="minorHAnsi" w:cstheme="minorHAnsi"/>
              <w:sz w:val="22"/>
            </w:rPr>
            <w:id w:val="407194558"/>
            <w:placeholder>
              <w:docPart w:val="A4C7361511A4444683EE0DD93946C5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F2EECC"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33DE243E" w14:textId="77777777" w:rsidTr="00371F1B">
        <w:trPr>
          <w:trHeight w:val="397"/>
        </w:trPr>
        <w:tc>
          <w:tcPr>
            <w:tcW w:w="6912" w:type="dxa"/>
            <w:vAlign w:val="center"/>
          </w:tcPr>
          <w:p w14:paraId="2EADB48E"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Designated workstation </w:t>
            </w:r>
          </w:p>
        </w:tc>
        <w:sdt>
          <w:sdtPr>
            <w:rPr>
              <w:rFonts w:asciiTheme="minorHAnsi" w:hAnsiTheme="minorHAnsi" w:cstheme="minorHAnsi"/>
              <w:sz w:val="22"/>
            </w:rPr>
            <w:id w:val="407194559"/>
            <w:placeholder>
              <w:docPart w:val="2F898FF137A34E4C944963DA3065952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F46BF3" w14:textId="7515C799" w:rsidR="00C332A0" w:rsidRPr="001977E6" w:rsidRDefault="00F04E05"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7EFCAAB9"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EAD79CA"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STANDARD HOURS</w:t>
            </w:r>
          </w:p>
        </w:tc>
        <w:tc>
          <w:tcPr>
            <w:tcW w:w="2694" w:type="dxa"/>
            <w:shd w:val="clear" w:color="auto" w:fill="DEEAF6" w:themeFill="accent1" w:themeFillTint="33"/>
            <w:vAlign w:val="center"/>
          </w:tcPr>
          <w:p w14:paraId="70260E3A"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477A265D" w14:textId="77777777" w:rsidTr="00371F1B">
        <w:tblPrEx>
          <w:tblLook w:val="04A0" w:firstRow="1" w:lastRow="0" w:firstColumn="1" w:lastColumn="0" w:noHBand="0" w:noVBand="1"/>
        </w:tblPrEx>
        <w:trPr>
          <w:trHeight w:val="397"/>
        </w:trPr>
        <w:tc>
          <w:tcPr>
            <w:tcW w:w="6912" w:type="dxa"/>
            <w:vAlign w:val="center"/>
          </w:tcPr>
          <w:p w14:paraId="3E2E6B8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Flexible working hours (access to flex time) </w:t>
            </w:r>
          </w:p>
        </w:tc>
        <w:sdt>
          <w:sdtPr>
            <w:rPr>
              <w:rFonts w:asciiTheme="minorHAnsi" w:hAnsiTheme="minorHAnsi" w:cstheme="minorHAnsi"/>
              <w:sz w:val="22"/>
            </w:rPr>
            <w:id w:val="407194600"/>
            <w:placeholder>
              <w:docPart w:val="F3C400D513D5473B9D80BB62876079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DFD850" w14:textId="58C20991" w:rsidR="00C332A0" w:rsidRPr="001977E6" w:rsidRDefault="009247C8" w:rsidP="00C332A0">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sdtContent>
        </w:sdt>
      </w:tr>
      <w:tr w:rsidR="00C332A0" w:rsidRPr="00201DCB" w14:paraId="2D54C06B" w14:textId="77777777" w:rsidTr="00371F1B">
        <w:tblPrEx>
          <w:tblLook w:val="04A0" w:firstRow="1" w:lastRow="0" w:firstColumn="1" w:lastColumn="0" w:noHBand="0" w:noVBand="1"/>
        </w:tblPrEx>
        <w:trPr>
          <w:trHeight w:val="397"/>
        </w:trPr>
        <w:tc>
          <w:tcPr>
            <w:tcW w:w="6912" w:type="dxa"/>
            <w:vAlign w:val="center"/>
          </w:tcPr>
          <w:p w14:paraId="341EAB8E"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Fixed or specified start/finish times</w:t>
            </w:r>
          </w:p>
        </w:tc>
        <w:sdt>
          <w:sdtPr>
            <w:rPr>
              <w:rFonts w:asciiTheme="minorHAnsi" w:hAnsiTheme="minorHAnsi" w:cstheme="minorHAnsi"/>
              <w:sz w:val="22"/>
            </w:rPr>
            <w:id w:val="407194601"/>
            <w:placeholder>
              <w:docPart w:val="355D9B82B00346CCAF11AEB8935933A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7A84466" w14:textId="1CE7C428" w:rsidR="00C332A0" w:rsidRPr="001977E6" w:rsidRDefault="00F04E05"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7E09593D" w14:textId="77777777" w:rsidTr="00371F1B">
        <w:tblPrEx>
          <w:tblLook w:val="04A0" w:firstRow="1" w:lastRow="0" w:firstColumn="1" w:lastColumn="0" w:noHBand="0" w:noVBand="1"/>
        </w:tblPrEx>
        <w:trPr>
          <w:trHeight w:val="397"/>
        </w:trPr>
        <w:tc>
          <w:tcPr>
            <w:tcW w:w="6912" w:type="dxa"/>
            <w:vAlign w:val="center"/>
          </w:tcPr>
          <w:p w14:paraId="276687AA"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Expected to work extensive hours over a significant period due to the nature of the duties </w:t>
            </w:r>
          </w:p>
        </w:tc>
        <w:sdt>
          <w:sdtPr>
            <w:rPr>
              <w:rFonts w:asciiTheme="minorHAnsi" w:hAnsiTheme="minorHAnsi" w:cstheme="minorHAnsi"/>
              <w:sz w:val="22"/>
            </w:rPr>
            <w:id w:val="596444114"/>
            <w:placeholder>
              <w:docPart w:val="840077B8F51248E18FD1DC47171D8C8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F407A"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6C60C624" w14:textId="77777777" w:rsidTr="00371F1B">
        <w:tblPrEx>
          <w:tblLook w:val="04A0" w:firstRow="1" w:lastRow="0" w:firstColumn="1" w:lastColumn="0" w:noHBand="0" w:noVBand="1"/>
        </w:tblPrEx>
        <w:trPr>
          <w:trHeight w:val="397"/>
        </w:trPr>
        <w:tc>
          <w:tcPr>
            <w:tcW w:w="6912" w:type="dxa"/>
            <w:vAlign w:val="center"/>
          </w:tcPr>
          <w:p w14:paraId="47B17FF5"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Access to Accrued Days Off (ADO’s)</w:t>
            </w:r>
          </w:p>
        </w:tc>
        <w:sdt>
          <w:sdtPr>
            <w:rPr>
              <w:rFonts w:asciiTheme="minorHAnsi" w:hAnsiTheme="minorHAnsi" w:cstheme="minorHAnsi"/>
              <w:sz w:val="22"/>
            </w:rPr>
            <w:id w:val="596444115"/>
            <w:placeholder>
              <w:docPart w:val="6BEB0158096F4562AAD9E86E29DCE0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86AB26" w14:textId="40393457" w:rsidR="00C332A0" w:rsidRPr="001977E6" w:rsidRDefault="009247C8"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725726E3" w14:textId="77777777" w:rsidTr="00371F1B">
        <w:tblPrEx>
          <w:tblLook w:val="04A0" w:firstRow="1" w:lastRow="0" w:firstColumn="1" w:lastColumn="0" w:noHBand="0" w:noVBand="1"/>
        </w:tblPrEx>
        <w:trPr>
          <w:trHeight w:val="397"/>
        </w:trPr>
        <w:tc>
          <w:tcPr>
            <w:tcW w:w="6912" w:type="dxa"/>
            <w:vAlign w:val="center"/>
          </w:tcPr>
          <w:p w14:paraId="579E3E4D"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Peaks and troughs </w:t>
            </w:r>
          </w:p>
        </w:tc>
        <w:sdt>
          <w:sdtPr>
            <w:rPr>
              <w:rFonts w:asciiTheme="minorHAnsi" w:hAnsiTheme="minorHAnsi" w:cstheme="minorHAnsi"/>
              <w:sz w:val="22"/>
            </w:rPr>
            <w:id w:val="407194562"/>
            <w:placeholder>
              <w:docPart w:val="BCD0321A35C141C8A70D05892C15AE0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C8E71D" w14:textId="658846CC" w:rsidR="00C332A0" w:rsidRPr="001977E6" w:rsidRDefault="003A51AC"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565F4BE1" w14:textId="77777777" w:rsidTr="00371F1B">
        <w:tblPrEx>
          <w:tblLook w:val="04A0" w:firstRow="1" w:lastRow="0" w:firstColumn="1" w:lastColumn="0" w:noHBand="0" w:noVBand="1"/>
        </w:tblPrEx>
        <w:trPr>
          <w:trHeight w:val="397"/>
        </w:trPr>
        <w:tc>
          <w:tcPr>
            <w:tcW w:w="6912" w:type="dxa"/>
            <w:vAlign w:val="center"/>
          </w:tcPr>
          <w:p w14:paraId="147BCD4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Frequent overtime </w:t>
            </w:r>
          </w:p>
        </w:tc>
        <w:sdt>
          <w:sdtPr>
            <w:rPr>
              <w:rFonts w:asciiTheme="minorHAnsi" w:hAnsiTheme="minorHAnsi" w:cstheme="minorHAnsi"/>
              <w:sz w:val="22"/>
            </w:rPr>
            <w:id w:val="407194563"/>
            <w:placeholder>
              <w:docPart w:val="78D9711DD1D1439481699D33C96F9F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7EC52D" w14:textId="3F825237" w:rsidR="00C332A0" w:rsidRPr="001977E6" w:rsidRDefault="009247C8"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64586B33" w14:textId="77777777" w:rsidTr="00371F1B">
        <w:tblPrEx>
          <w:tblLook w:val="04A0" w:firstRow="1" w:lastRow="0" w:firstColumn="1" w:lastColumn="0" w:noHBand="0" w:noVBand="1"/>
        </w:tblPrEx>
        <w:trPr>
          <w:trHeight w:val="397"/>
        </w:trPr>
        <w:tc>
          <w:tcPr>
            <w:tcW w:w="6912" w:type="dxa"/>
            <w:vAlign w:val="center"/>
          </w:tcPr>
          <w:p w14:paraId="20EECC62"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Rostered shift work </w:t>
            </w:r>
          </w:p>
        </w:tc>
        <w:sdt>
          <w:sdtPr>
            <w:rPr>
              <w:rFonts w:asciiTheme="minorHAnsi" w:hAnsiTheme="minorHAnsi" w:cstheme="minorHAnsi"/>
              <w:sz w:val="22"/>
            </w:rPr>
            <w:id w:val="407194564"/>
            <w:placeholder>
              <w:docPart w:val="17F7EC6B716147C7ACCD75853F305C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2396AF"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4CF79E0C"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628906DC"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 xml:space="preserve">SOCIAL DEMANDS </w:t>
            </w:r>
          </w:p>
        </w:tc>
        <w:tc>
          <w:tcPr>
            <w:tcW w:w="2694" w:type="dxa"/>
            <w:shd w:val="clear" w:color="auto" w:fill="DEEAF6" w:themeFill="accent1" w:themeFillTint="33"/>
            <w:vAlign w:val="center"/>
          </w:tcPr>
          <w:p w14:paraId="3DD91B43"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0FD95252" w14:textId="77777777" w:rsidTr="00371F1B">
        <w:tblPrEx>
          <w:tblLook w:val="04A0" w:firstRow="1" w:lastRow="0" w:firstColumn="1" w:lastColumn="0" w:noHBand="0" w:noVBand="1"/>
        </w:tblPrEx>
        <w:trPr>
          <w:trHeight w:val="397"/>
        </w:trPr>
        <w:tc>
          <w:tcPr>
            <w:tcW w:w="6912" w:type="dxa"/>
            <w:vAlign w:val="center"/>
          </w:tcPr>
          <w:p w14:paraId="527721DA"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Work with others towards shared goals in a team environment</w:t>
            </w:r>
          </w:p>
        </w:tc>
        <w:sdt>
          <w:sdtPr>
            <w:rPr>
              <w:rFonts w:asciiTheme="minorHAnsi" w:hAnsiTheme="minorHAnsi" w:cstheme="minorHAnsi"/>
              <w:sz w:val="22"/>
            </w:rPr>
            <w:id w:val="407194565"/>
            <w:placeholder>
              <w:docPart w:val="AE67709B39D8486E8AD72BF9463AC36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5A8CD3"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Frequently</w:t>
                </w:r>
              </w:p>
            </w:tc>
          </w:sdtContent>
        </w:sdt>
      </w:tr>
      <w:tr w:rsidR="00C332A0" w:rsidRPr="00201DCB" w14:paraId="1BA33C2F" w14:textId="77777777" w:rsidTr="00371F1B">
        <w:tblPrEx>
          <w:tblLook w:val="04A0" w:firstRow="1" w:lastRow="0" w:firstColumn="1" w:lastColumn="0" w:noHBand="0" w:noVBand="1"/>
        </w:tblPrEx>
        <w:trPr>
          <w:trHeight w:val="397"/>
        </w:trPr>
        <w:tc>
          <w:tcPr>
            <w:tcW w:w="6912" w:type="dxa"/>
            <w:vAlign w:val="center"/>
          </w:tcPr>
          <w:p w14:paraId="1F37DB33"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Work in isolation from other staff (remote supervision)</w:t>
            </w:r>
          </w:p>
        </w:tc>
        <w:sdt>
          <w:sdtPr>
            <w:rPr>
              <w:rFonts w:asciiTheme="minorHAnsi" w:hAnsiTheme="minorHAnsi" w:cstheme="minorHAnsi"/>
              <w:sz w:val="22"/>
            </w:rPr>
            <w:id w:val="407194566"/>
            <w:placeholder>
              <w:docPart w:val="A974E8A818FC4AEBAFB5408D69856D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E0EAFA" w14:textId="5B28ED54" w:rsidR="00C332A0" w:rsidRPr="001977E6" w:rsidRDefault="00100E8C"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28CEE413" w14:textId="77777777" w:rsidTr="00371F1B">
        <w:tblPrEx>
          <w:tblLook w:val="04A0" w:firstRow="1" w:lastRow="0" w:firstColumn="1" w:lastColumn="0" w:noHBand="0" w:noVBand="1"/>
        </w:tblPrEx>
        <w:trPr>
          <w:trHeight w:val="397"/>
        </w:trPr>
        <w:tc>
          <w:tcPr>
            <w:tcW w:w="6912" w:type="dxa"/>
            <w:vAlign w:val="center"/>
          </w:tcPr>
          <w:p w14:paraId="604895DD"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Working in a call centre environment</w:t>
            </w:r>
          </w:p>
        </w:tc>
        <w:sdt>
          <w:sdtPr>
            <w:rPr>
              <w:rFonts w:asciiTheme="minorHAnsi" w:hAnsiTheme="minorHAnsi" w:cstheme="minorHAnsi"/>
              <w:sz w:val="22"/>
            </w:rPr>
            <w:id w:val="407194567"/>
            <w:placeholder>
              <w:docPart w:val="9419F7947CA54EBB9D179C265E5ABE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AA215D" w14:textId="427A3D95" w:rsidR="00C332A0" w:rsidRPr="001977E6" w:rsidRDefault="00E80F9A"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736B3C69" w14:textId="77777777" w:rsidTr="00371F1B">
        <w:tblPrEx>
          <w:tblLook w:val="04A0" w:firstRow="1" w:lastRow="0" w:firstColumn="1" w:lastColumn="0" w:noHBand="0" w:noVBand="1"/>
        </w:tblPrEx>
        <w:trPr>
          <w:trHeight w:val="397"/>
        </w:trPr>
        <w:tc>
          <w:tcPr>
            <w:tcW w:w="6912" w:type="dxa"/>
            <w:vAlign w:val="center"/>
          </w:tcPr>
          <w:p w14:paraId="241066F9"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Working directly with the public</w:t>
            </w:r>
          </w:p>
        </w:tc>
        <w:sdt>
          <w:sdtPr>
            <w:rPr>
              <w:rFonts w:asciiTheme="minorHAnsi" w:hAnsiTheme="minorHAnsi" w:cstheme="minorHAnsi"/>
              <w:sz w:val="22"/>
            </w:rPr>
            <w:id w:val="407194568"/>
            <w:placeholder>
              <w:docPart w:val="409D36EB535142AB97187A33FE65D0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44B2F88"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2D452F2F"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4640D5C"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PHYSICAL DEMANDS</w:t>
            </w:r>
          </w:p>
        </w:tc>
        <w:tc>
          <w:tcPr>
            <w:tcW w:w="2694" w:type="dxa"/>
            <w:shd w:val="clear" w:color="auto" w:fill="DEEAF6" w:themeFill="accent1" w:themeFillTint="33"/>
            <w:vAlign w:val="center"/>
          </w:tcPr>
          <w:p w14:paraId="4D616AA6"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63711D3E" w14:textId="77777777" w:rsidTr="00371F1B">
        <w:tblPrEx>
          <w:tblLook w:val="04A0" w:firstRow="1" w:lastRow="0" w:firstColumn="1" w:lastColumn="0" w:noHBand="0" w:noVBand="1"/>
        </w:tblPrEx>
        <w:trPr>
          <w:trHeight w:val="397"/>
        </w:trPr>
        <w:tc>
          <w:tcPr>
            <w:tcW w:w="6912" w:type="dxa"/>
            <w:vAlign w:val="center"/>
          </w:tcPr>
          <w:p w14:paraId="522FDF7C"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Distance walking (large buildings or inter-building transit)</w:t>
            </w:r>
          </w:p>
        </w:tc>
        <w:sdt>
          <w:sdtPr>
            <w:rPr>
              <w:rFonts w:asciiTheme="minorHAnsi" w:hAnsiTheme="minorHAnsi" w:cstheme="minorHAnsi"/>
              <w:sz w:val="22"/>
            </w:rPr>
            <w:id w:val="407194569"/>
            <w:placeholder>
              <w:docPart w:val="C9F1962C052A478887BEB9014A2514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19D87D8"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66A71D23" w14:textId="77777777" w:rsidTr="00371F1B">
        <w:tblPrEx>
          <w:tblLook w:val="04A0" w:firstRow="1" w:lastRow="0" w:firstColumn="1" w:lastColumn="0" w:noHBand="0" w:noVBand="1"/>
        </w:tblPrEx>
        <w:trPr>
          <w:trHeight w:val="397"/>
        </w:trPr>
        <w:tc>
          <w:tcPr>
            <w:tcW w:w="6912" w:type="dxa"/>
            <w:vAlign w:val="center"/>
          </w:tcPr>
          <w:p w14:paraId="057BC113"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Working outdoors </w:t>
            </w:r>
          </w:p>
        </w:tc>
        <w:sdt>
          <w:sdtPr>
            <w:rPr>
              <w:rFonts w:asciiTheme="minorHAnsi" w:hAnsiTheme="minorHAnsi" w:cstheme="minorHAnsi"/>
              <w:sz w:val="22"/>
            </w:rPr>
            <w:id w:val="407194570"/>
            <w:placeholder>
              <w:docPart w:val="52F380C6EBEB4C0DB8BC5D97DC27A0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7AA9871" w14:textId="5F50D49B" w:rsidR="00C332A0" w:rsidRPr="001977E6" w:rsidRDefault="000A43A1"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5164EEF3"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3E6A84AB"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 xml:space="preserve">MANUAL HANDLING </w:t>
            </w:r>
          </w:p>
        </w:tc>
        <w:tc>
          <w:tcPr>
            <w:tcW w:w="2694" w:type="dxa"/>
            <w:shd w:val="clear" w:color="auto" w:fill="DEEAF6" w:themeFill="accent1" w:themeFillTint="33"/>
            <w:vAlign w:val="center"/>
          </w:tcPr>
          <w:p w14:paraId="17707C80"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4EFF441E" w14:textId="77777777" w:rsidTr="00371F1B">
        <w:tblPrEx>
          <w:tblLook w:val="04A0" w:firstRow="1" w:lastRow="0" w:firstColumn="1" w:lastColumn="0" w:noHBand="0" w:noVBand="1"/>
        </w:tblPrEx>
        <w:trPr>
          <w:trHeight w:val="397"/>
        </w:trPr>
        <w:tc>
          <w:tcPr>
            <w:tcW w:w="6912" w:type="dxa"/>
            <w:vAlign w:val="center"/>
          </w:tcPr>
          <w:p w14:paraId="282FBFD0"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Lifting 0 – 5kg</w:t>
            </w:r>
          </w:p>
        </w:tc>
        <w:sdt>
          <w:sdtPr>
            <w:rPr>
              <w:rFonts w:asciiTheme="minorHAnsi" w:hAnsiTheme="minorHAnsi" w:cstheme="minorHAnsi"/>
              <w:sz w:val="22"/>
            </w:rPr>
            <w:id w:val="407194571"/>
            <w:placeholder>
              <w:docPart w:val="82B11B36091A4319A45EAA5D058F4B7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DE58BE"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3AF927AB" w14:textId="77777777" w:rsidTr="00371F1B">
        <w:tblPrEx>
          <w:tblLook w:val="04A0" w:firstRow="1" w:lastRow="0" w:firstColumn="1" w:lastColumn="0" w:noHBand="0" w:noVBand="1"/>
        </w:tblPrEx>
        <w:trPr>
          <w:trHeight w:val="397"/>
        </w:trPr>
        <w:tc>
          <w:tcPr>
            <w:tcW w:w="6912" w:type="dxa"/>
            <w:vAlign w:val="center"/>
          </w:tcPr>
          <w:p w14:paraId="31E51D99"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Lifting 5 – 10kg</w:t>
            </w:r>
          </w:p>
        </w:tc>
        <w:sdt>
          <w:sdtPr>
            <w:rPr>
              <w:rFonts w:asciiTheme="minorHAnsi" w:hAnsiTheme="minorHAnsi" w:cstheme="minorHAnsi"/>
              <w:sz w:val="22"/>
            </w:rPr>
            <w:id w:val="407194572"/>
            <w:placeholder>
              <w:docPart w:val="77DEFE90C43D492D95ACEF2587A80F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DAD433C"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0B1A59EE" w14:textId="77777777" w:rsidTr="00371F1B">
        <w:tblPrEx>
          <w:tblLook w:val="04A0" w:firstRow="1" w:lastRow="0" w:firstColumn="1" w:lastColumn="0" w:noHBand="0" w:noVBand="1"/>
        </w:tblPrEx>
        <w:trPr>
          <w:trHeight w:val="397"/>
        </w:trPr>
        <w:tc>
          <w:tcPr>
            <w:tcW w:w="6912" w:type="dxa"/>
            <w:vAlign w:val="center"/>
          </w:tcPr>
          <w:p w14:paraId="0373A0EB"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Lifting 10kg+</w:t>
            </w:r>
          </w:p>
        </w:tc>
        <w:sdt>
          <w:sdtPr>
            <w:rPr>
              <w:rFonts w:asciiTheme="minorHAnsi" w:hAnsiTheme="minorHAnsi" w:cstheme="minorHAnsi"/>
              <w:sz w:val="22"/>
            </w:rPr>
            <w:id w:val="407194573"/>
            <w:placeholder>
              <w:docPart w:val="D784FAE6D985403DBD2475D8E69387A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F10A07"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4C3237CC" w14:textId="77777777" w:rsidTr="00371F1B">
        <w:tblPrEx>
          <w:tblLook w:val="04A0" w:firstRow="1" w:lastRow="0" w:firstColumn="1" w:lastColumn="0" w:noHBand="0" w:noVBand="1"/>
        </w:tblPrEx>
        <w:trPr>
          <w:trHeight w:val="397"/>
        </w:trPr>
        <w:tc>
          <w:tcPr>
            <w:tcW w:w="6912" w:type="dxa"/>
            <w:vAlign w:val="center"/>
          </w:tcPr>
          <w:p w14:paraId="0CF8B975"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Climbing</w:t>
            </w:r>
          </w:p>
        </w:tc>
        <w:sdt>
          <w:sdtPr>
            <w:rPr>
              <w:rFonts w:asciiTheme="minorHAnsi" w:hAnsiTheme="minorHAnsi" w:cstheme="minorHAnsi"/>
              <w:sz w:val="22"/>
            </w:rPr>
            <w:id w:val="407194574"/>
            <w:placeholder>
              <w:docPart w:val="180FF0E67DF84B6AB3A43B408A38EFF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EF879C"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2CE29A0E" w14:textId="77777777" w:rsidTr="00371F1B">
        <w:tblPrEx>
          <w:tblLook w:val="04A0" w:firstRow="1" w:lastRow="0" w:firstColumn="1" w:lastColumn="0" w:noHBand="0" w:noVBand="1"/>
        </w:tblPrEx>
        <w:trPr>
          <w:trHeight w:val="397"/>
        </w:trPr>
        <w:tc>
          <w:tcPr>
            <w:tcW w:w="6912" w:type="dxa"/>
            <w:vAlign w:val="center"/>
          </w:tcPr>
          <w:p w14:paraId="3D937BEE"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Reaching</w:t>
            </w:r>
          </w:p>
        </w:tc>
        <w:sdt>
          <w:sdtPr>
            <w:rPr>
              <w:rFonts w:asciiTheme="minorHAnsi" w:hAnsiTheme="minorHAnsi" w:cstheme="minorHAnsi"/>
              <w:sz w:val="22"/>
            </w:rPr>
            <w:id w:val="407194575"/>
            <w:placeholder>
              <w:docPart w:val="28B8D0B4B5AB41DC94411149A6B18E8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0625BD" w14:textId="73478644" w:rsidR="00C332A0" w:rsidRPr="001977E6" w:rsidRDefault="00BF3C60"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7A6FE5C5" w14:textId="77777777" w:rsidTr="00371F1B">
        <w:tblPrEx>
          <w:tblLook w:val="04A0" w:firstRow="1" w:lastRow="0" w:firstColumn="1" w:lastColumn="0" w:noHBand="0" w:noVBand="1"/>
        </w:tblPrEx>
        <w:trPr>
          <w:trHeight w:val="397"/>
        </w:trPr>
        <w:tc>
          <w:tcPr>
            <w:tcW w:w="6912" w:type="dxa"/>
            <w:vAlign w:val="center"/>
          </w:tcPr>
          <w:p w14:paraId="0C3CCF20"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Bending/squatting</w:t>
            </w:r>
          </w:p>
        </w:tc>
        <w:sdt>
          <w:sdtPr>
            <w:rPr>
              <w:rFonts w:asciiTheme="minorHAnsi" w:hAnsiTheme="minorHAnsi" w:cstheme="minorHAnsi"/>
              <w:sz w:val="22"/>
            </w:rPr>
            <w:id w:val="407194576"/>
            <w:placeholder>
              <w:docPart w:val="D9D66AC265014D5582BFF01E734CB9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E2AF68" w14:textId="2F22B869" w:rsidR="00C332A0" w:rsidRPr="001977E6" w:rsidRDefault="00BF3C60"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63B4C282" w14:textId="77777777" w:rsidTr="00371F1B">
        <w:tblPrEx>
          <w:tblLook w:val="04A0" w:firstRow="1" w:lastRow="0" w:firstColumn="1" w:lastColumn="0" w:noHBand="0" w:noVBand="1"/>
        </w:tblPrEx>
        <w:trPr>
          <w:trHeight w:val="397"/>
        </w:trPr>
        <w:tc>
          <w:tcPr>
            <w:tcW w:w="6912" w:type="dxa"/>
            <w:vAlign w:val="center"/>
          </w:tcPr>
          <w:p w14:paraId="31CEB13A"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Push/pull</w:t>
            </w:r>
          </w:p>
        </w:tc>
        <w:sdt>
          <w:sdtPr>
            <w:rPr>
              <w:rFonts w:asciiTheme="minorHAnsi" w:hAnsiTheme="minorHAnsi" w:cstheme="minorHAnsi"/>
              <w:sz w:val="22"/>
            </w:rPr>
            <w:id w:val="407194577"/>
            <w:placeholder>
              <w:docPart w:val="C9087CABDDBC4D73833357A17D24BE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71BEE2" w14:textId="19FC05B4" w:rsidR="00C332A0" w:rsidRPr="001977E6" w:rsidRDefault="00BF3C60"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1FEB55AE" w14:textId="77777777" w:rsidTr="00371F1B">
        <w:tblPrEx>
          <w:tblLook w:val="04A0" w:firstRow="1" w:lastRow="0" w:firstColumn="1" w:lastColumn="0" w:noHBand="0" w:noVBand="1"/>
        </w:tblPrEx>
        <w:trPr>
          <w:trHeight w:val="397"/>
        </w:trPr>
        <w:tc>
          <w:tcPr>
            <w:tcW w:w="6912" w:type="dxa"/>
            <w:vAlign w:val="center"/>
          </w:tcPr>
          <w:p w14:paraId="2896F05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lastRenderedPageBreak/>
              <w:t>Sequential repetitive movements in a short amount of time</w:t>
            </w:r>
          </w:p>
        </w:tc>
        <w:sdt>
          <w:sdtPr>
            <w:rPr>
              <w:rFonts w:asciiTheme="minorHAnsi" w:hAnsiTheme="minorHAnsi" w:cstheme="minorHAnsi"/>
              <w:sz w:val="22"/>
            </w:rPr>
            <w:id w:val="407194579"/>
            <w:placeholder>
              <w:docPart w:val="66E16FAE8318416FA3CB2AB65EB786A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8ED76D"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429D55A2"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7258BA68"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TRAVEL</w:t>
            </w:r>
          </w:p>
        </w:tc>
        <w:tc>
          <w:tcPr>
            <w:tcW w:w="2694" w:type="dxa"/>
            <w:shd w:val="clear" w:color="auto" w:fill="DEEAF6" w:themeFill="accent1" w:themeFillTint="33"/>
            <w:vAlign w:val="center"/>
          </w:tcPr>
          <w:p w14:paraId="50F42E34"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3DFDCB77" w14:textId="77777777" w:rsidTr="00371F1B">
        <w:tblPrEx>
          <w:tblLook w:val="04A0" w:firstRow="1" w:lastRow="0" w:firstColumn="1" w:lastColumn="0" w:noHBand="0" w:noVBand="1"/>
        </w:tblPrEx>
        <w:trPr>
          <w:trHeight w:val="397"/>
        </w:trPr>
        <w:tc>
          <w:tcPr>
            <w:tcW w:w="6912" w:type="dxa"/>
            <w:vAlign w:val="center"/>
          </w:tcPr>
          <w:p w14:paraId="28EB1267"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Frequent travel – multiple work sites</w:t>
            </w:r>
          </w:p>
        </w:tc>
        <w:sdt>
          <w:sdtPr>
            <w:rPr>
              <w:rFonts w:asciiTheme="minorHAnsi" w:hAnsiTheme="minorHAnsi" w:cstheme="minorHAnsi"/>
              <w:sz w:val="22"/>
            </w:rPr>
            <w:id w:val="407194580"/>
            <w:placeholder>
              <w:docPart w:val="CDF751DD2D6447A69B67AEE2C25092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2DB822" w14:textId="0E1ADA8A" w:rsidR="00C332A0" w:rsidRPr="001977E6" w:rsidRDefault="00BF3C60" w:rsidP="00C332A0">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sdtContent>
        </w:sdt>
      </w:tr>
      <w:tr w:rsidR="00C332A0" w:rsidRPr="00201DCB" w14:paraId="7C8CCA00" w14:textId="77777777" w:rsidTr="00371F1B">
        <w:tblPrEx>
          <w:tblLook w:val="04A0" w:firstRow="1" w:lastRow="0" w:firstColumn="1" w:lastColumn="0" w:noHBand="0" w:noVBand="1"/>
        </w:tblPrEx>
        <w:trPr>
          <w:trHeight w:val="397"/>
        </w:trPr>
        <w:tc>
          <w:tcPr>
            <w:tcW w:w="6912" w:type="dxa"/>
            <w:vAlign w:val="center"/>
          </w:tcPr>
          <w:p w14:paraId="4C73694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Frequent travel – driving </w:t>
            </w:r>
          </w:p>
        </w:tc>
        <w:sdt>
          <w:sdtPr>
            <w:rPr>
              <w:rFonts w:asciiTheme="minorHAnsi" w:hAnsiTheme="minorHAnsi" w:cstheme="minorHAnsi"/>
              <w:sz w:val="22"/>
            </w:rPr>
            <w:id w:val="407194581"/>
            <w:placeholder>
              <w:docPart w:val="5173B5CD05D8417AB03E75D842113B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29A827E"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352EB1D3" w14:textId="77777777" w:rsidTr="00371F1B">
        <w:tblPrEx>
          <w:tblLook w:val="04A0" w:firstRow="1" w:lastRow="0" w:firstColumn="1" w:lastColumn="0" w:noHBand="0" w:noVBand="1"/>
        </w:tblPrEx>
        <w:trPr>
          <w:trHeight w:val="397"/>
        </w:trPr>
        <w:tc>
          <w:tcPr>
            <w:tcW w:w="6912" w:type="dxa"/>
            <w:vAlign w:val="center"/>
          </w:tcPr>
          <w:p w14:paraId="402E64FA"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Frequent travel – interstate </w:t>
            </w:r>
          </w:p>
        </w:tc>
        <w:sdt>
          <w:sdtPr>
            <w:rPr>
              <w:rFonts w:asciiTheme="minorHAnsi" w:hAnsiTheme="minorHAnsi" w:cstheme="minorHAnsi"/>
              <w:sz w:val="22"/>
            </w:rPr>
            <w:id w:val="407194582"/>
            <w:placeholder>
              <w:docPart w:val="54A4B007A0E149549182FD95E1F4EA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E4A8DB" w14:textId="12B19AA3" w:rsidR="00C332A0" w:rsidRPr="001977E6" w:rsidRDefault="00634DF9"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7A312438"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D450641"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 xml:space="preserve">SPECIFIC HAZARDS </w:t>
            </w:r>
          </w:p>
        </w:tc>
        <w:tc>
          <w:tcPr>
            <w:tcW w:w="2694" w:type="dxa"/>
            <w:shd w:val="clear" w:color="auto" w:fill="DEEAF6" w:themeFill="accent1" w:themeFillTint="33"/>
            <w:vAlign w:val="center"/>
          </w:tcPr>
          <w:p w14:paraId="3C0DD856"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00DB0F43" w14:textId="77777777" w:rsidTr="00371F1B">
        <w:tblPrEx>
          <w:tblLook w:val="04A0" w:firstRow="1" w:lastRow="0" w:firstColumn="1" w:lastColumn="0" w:noHBand="0" w:noVBand="1"/>
        </w:tblPrEx>
        <w:trPr>
          <w:trHeight w:val="397"/>
        </w:trPr>
        <w:tc>
          <w:tcPr>
            <w:tcW w:w="6912" w:type="dxa"/>
            <w:vAlign w:val="center"/>
          </w:tcPr>
          <w:p w14:paraId="4A47756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Working at heights </w:t>
            </w:r>
          </w:p>
        </w:tc>
        <w:sdt>
          <w:sdtPr>
            <w:rPr>
              <w:rFonts w:asciiTheme="minorHAnsi" w:hAnsiTheme="minorHAnsi" w:cstheme="minorHAnsi"/>
              <w:sz w:val="22"/>
            </w:rPr>
            <w:id w:val="407194583"/>
            <w:placeholder>
              <w:docPart w:val="EF7221BEAD354AC983CC24B7D0608CE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6FAA0A"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3F0F4774" w14:textId="77777777" w:rsidTr="00371F1B">
        <w:tblPrEx>
          <w:tblLook w:val="04A0" w:firstRow="1" w:lastRow="0" w:firstColumn="1" w:lastColumn="0" w:noHBand="0" w:noVBand="1"/>
        </w:tblPrEx>
        <w:trPr>
          <w:trHeight w:val="397"/>
        </w:trPr>
        <w:tc>
          <w:tcPr>
            <w:tcW w:w="6912" w:type="dxa"/>
            <w:vAlign w:val="center"/>
          </w:tcPr>
          <w:p w14:paraId="6EE537B5"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Exposure to extreme temperatures </w:t>
            </w:r>
          </w:p>
        </w:tc>
        <w:sdt>
          <w:sdtPr>
            <w:rPr>
              <w:rFonts w:asciiTheme="minorHAnsi" w:hAnsiTheme="minorHAnsi" w:cstheme="minorHAnsi"/>
              <w:sz w:val="22"/>
            </w:rPr>
            <w:id w:val="407194584"/>
            <w:placeholder>
              <w:docPart w:val="559EE4B4CD5D4FE28D977A30C4B354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A9707B3" w14:textId="2C17C705" w:rsidR="00C332A0" w:rsidRPr="001977E6" w:rsidRDefault="00634DF9"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1719ED1D" w14:textId="77777777" w:rsidTr="00371F1B">
        <w:tblPrEx>
          <w:tblLook w:val="04A0" w:firstRow="1" w:lastRow="0" w:firstColumn="1" w:lastColumn="0" w:noHBand="0" w:noVBand="1"/>
        </w:tblPrEx>
        <w:trPr>
          <w:trHeight w:val="397"/>
        </w:trPr>
        <w:tc>
          <w:tcPr>
            <w:tcW w:w="6912" w:type="dxa"/>
            <w:vAlign w:val="center"/>
          </w:tcPr>
          <w:p w14:paraId="4834F66C"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Operation of heavy machinery e.g. forklift</w:t>
            </w:r>
          </w:p>
        </w:tc>
        <w:sdt>
          <w:sdtPr>
            <w:rPr>
              <w:rFonts w:asciiTheme="minorHAnsi" w:hAnsiTheme="minorHAnsi" w:cstheme="minorHAnsi"/>
              <w:sz w:val="22"/>
            </w:rPr>
            <w:id w:val="407194585"/>
            <w:placeholder>
              <w:docPart w:val="51018DCD22FD427794E43C4476C0841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DE5970"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20E5FD0E" w14:textId="77777777" w:rsidTr="00371F1B">
        <w:tblPrEx>
          <w:tblLook w:val="04A0" w:firstRow="1" w:lastRow="0" w:firstColumn="1" w:lastColumn="0" w:noHBand="0" w:noVBand="1"/>
        </w:tblPrEx>
        <w:trPr>
          <w:trHeight w:val="397"/>
        </w:trPr>
        <w:tc>
          <w:tcPr>
            <w:tcW w:w="6912" w:type="dxa"/>
            <w:vAlign w:val="center"/>
          </w:tcPr>
          <w:p w14:paraId="58AA39B1"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Confined spaces</w:t>
            </w:r>
          </w:p>
        </w:tc>
        <w:sdt>
          <w:sdtPr>
            <w:rPr>
              <w:rFonts w:asciiTheme="minorHAnsi" w:hAnsiTheme="minorHAnsi" w:cstheme="minorHAnsi"/>
              <w:sz w:val="22"/>
            </w:rPr>
            <w:id w:val="407194586"/>
            <w:placeholder>
              <w:docPart w:val="18BE0CFEF0C046538CBDDD079877D8B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741212"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5F588EF5" w14:textId="77777777" w:rsidTr="00371F1B">
        <w:tblPrEx>
          <w:tblLook w:val="04A0" w:firstRow="1" w:lastRow="0" w:firstColumn="1" w:lastColumn="0" w:noHBand="0" w:noVBand="1"/>
        </w:tblPrEx>
        <w:trPr>
          <w:trHeight w:val="397"/>
        </w:trPr>
        <w:tc>
          <w:tcPr>
            <w:tcW w:w="6912" w:type="dxa"/>
            <w:vAlign w:val="center"/>
          </w:tcPr>
          <w:p w14:paraId="3229C4A0"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Excessive noise</w:t>
            </w:r>
          </w:p>
        </w:tc>
        <w:sdt>
          <w:sdtPr>
            <w:rPr>
              <w:rFonts w:asciiTheme="minorHAnsi" w:hAnsiTheme="minorHAnsi" w:cstheme="minorHAnsi"/>
              <w:sz w:val="22"/>
            </w:rPr>
            <w:id w:val="407194587"/>
            <w:placeholder>
              <w:docPart w:val="1D8B86B958704ED5ABF08A2EA8F2678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68ECFE" w14:textId="14A8A927" w:rsidR="00C332A0" w:rsidRPr="001977E6" w:rsidRDefault="00634DF9" w:rsidP="00C332A0">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C332A0" w:rsidRPr="00201DCB" w14:paraId="3F795383" w14:textId="77777777" w:rsidTr="00371F1B">
        <w:tblPrEx>
          <w:tblLook w:val="04A0" w:firstRow="1" w:lastRow="0" w:firstColumn="1" w:lastColumn="0" w:noHBand="0" w:noVBand="1"/>
        </w:tblPrEx>
        <w:trPr>
          <w:trHeight w:val="397"/>
        </w:trPr>
        <w:tc>
          <w:tcPr>
            <w:tcW w:w="6912" w:type="dxa"/>
            <w:vAlign w:val="center"/>
          </w:tcPr>
          <w:p w14:paraId="6371402B"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Low lighting</w:t>
            </w:r>
          </w:p>
        </w:tc>
        <w:sdt>
          <w:sdtPr>
            <w:rPr>
              <w:rFonts w:asciiTheme="minorHAnsi" w:hAnsiTheme="minorHAnsi" w:cstheme="minorHAnsi"/>
              <w:sz w:val="22"/>
            </w:rPr>
            <w:id w:val="407194588"/>
            <w:placeholder>
              <w:docPart w:val="ACA3256493114B36AA8B8CCDB161BDC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B7926F"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5B77E159" w14:textId="77777777" w:rsidTr="00371F1B">
        <w:tblPrEx>
          <w:tblLook w:val="04A0" w:firstRow="1" w:lastRow="0" w:firstColumn="1" w:lastColumn="0" w:noHBand="0" w:noVBand="1"/>
        </w:tblPrEx>
        <w:trPr>
          <w:trHeight w:val="397"/>
        </w:trPr>
        <w:tc>
          <w:tcPr>
            <w:tcW w:w="6912" w:type="dxa"/>
            <w:vAlign w:val="center"/>
          </w:tcPr>
          <w:p w14:paraId="2C85A25B"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Handling of dangerous goods/equipment</w:t>
            </w:r>
          </w:p>
        </w:tc>
        <w:sdt>
          <w:sdtPr>
            <w:rPr>
              <w:rFonts w:asciiTheme="minorHAnsi" w:hAnsiTheme="minorHAnsi" w:cstheme="minorHAnsi"/>
              <w:sz w:val="22"/>
            </w:rPr>
            <w:id w:val="407194589"/>
            <w:placeholder>
              <w:docPart w:val="0E897B80B4EB436184E0A44BEA53EC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B247C4"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44B9D9EF" w14:textId="77777777" w:rsidTr="00371F1B">
        <w:tblPrEx>
          <w:tblLook w:val="04A0" w:firstRow="1" w:lastRow="0" w:firstColumn="1" w:lastColumn="0" w:noHBand="0" w:noVBand="1"/>
        </w:tblPrEx>
        <w:trPr>
          <w:trHeight w:val="397"/>
        </w:trPr>
        <w:tc>
          <w:tcPr>
            <w:tcW w:w="6912" w:type="dxa"/>
            <w:vAlign w:val="center"/>
          </w:tcPr>
          <w:p w14:paraId="210D078C"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Working with asbestos </w:t>
            </w:r>
          </w:p>
        </w:tc>
        <w:sdt>
          <w:sdtPr>
            <w:rPr>
              <w:rFonts w:asciiTheme="minorHAnsi" w:hAnsiTheme="minorHAnsi" w:cstheme="minorHAnsi"/>
              <w:sz w:val="22"/>
            </w:rPr>
            <w:id w:val="407194590"/>
            <w:placeholder>
              <w:docPart w:val="D7F5643748244D1287D3022AB93B9B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BE75523"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6103D5CE" w14:textId="77777777" w:rsidTr="00371F1B">
        <w:tblPrEx>
          <w:tblLook w:val="04A0" w:firstRow="1" w:lastRow="0" w:firstColumn="1" w:lastColumn="0" w:noHBand="0" w:noVBand="1"/>
        </w:tblPrEx>
        <w:trPr>
          <w:trHeight w:val="397"/>
        </w:trPr>
        <w:tc>
          <w:tcPr>
            <w:tcW w:w="6912" w:type="dxa"/>
            <w:vAlign w:val="center"/>
          </w:tcPr>
          <w:p w14:paraId="28EA84D6"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Potential to encounter agitated customers</w:t>
            </w:r>
          </w:p>
        </w:tc>
        <w:sdt>
          <w:sdtPr>
            <w:rPr>
              <w:rFonts w:asciiTheme="minorHAnsi" w:hAnsiTheme="minorHAnsi" w:cstheme="minorHAnsi"/>
              <w:sz w:val="22"/>
            </w:rPr>
            <w:id w:val="407194591"/>
            <w:placeholder>
              <w:docPart w:val="D4ABCB1F85764E93922FD7BE33BB73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F6C582" w14:textId="215A1469" w:rsidR="00C332A0" w:rsidRPr="001977E6" w:rsidRDefault="00E80F9A"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r w:rsidR="00C332A0" w:rsidRPr="00201DCB" w14:paraId="675105EE" w14:textId="77777777" w:rsidTr="00371F1B">
        <w:tblPrEx>
          <w:tblLook w:val="04A0" w:firstRow="1" w:lastRow="0" w:firstColumn="1" w:lastColumn="0" w:noHBand="0" w:noVBand="1"/>
        </w:tblPrEx>
        <w:trPr>
          <w:trHeight w:val="397"/>
        </w:trPr>
        <w:tc>
          <w:tcPr>
            <w:tcW w:w="6912" w:type="dxa"/>
            <w:vAlign w:val="center"/>
          </w:tcPr>
          <w:p w14:paraId="6B2E27E9"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Exposure to potentially distressing case material</w:t>
            </w:r>
          </w:p>
        </w:tc>
        <w:sdt>
          <w:sdtPr>
            <w:rPr>
              <w:rFonts w:asciiTheme="minorHAnsi" w:hAnsiTheme="minorHAnsi" w:cstheme="minorHAnsi"/>
              <w:sz w:val="22"/>
            </w:rPr>
            <w:id w:val="182894372"/>
            <w:placeholder>
              <w:docPart w:val="DC9CF05BF40243739D7D9F62A6E8CBA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4BDFAF2"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2477B77D"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CCBB80B" w14:textId="77777777" w:rsidR="00C332A0" w:rsidRPr="001977E6" w:rsidRDefault="00C332A0" w:rsidP="00C332A0">
            <w:pPr>
              <w:pStyle w:val="Tableheading"/>
              <w:spacing w:before="0" w:after="0"/>
              <w:rPr>
                <w:rFonts w:asciiTheme="minorHAnsi" w:hAnsiTheme="minorHAnsi" w:cstheme="minorHAnsi"/>
              </w:rPr>
            </w:pPr>
            <w:r w:rsidRPr="001977E6">
              <w:rPr>
                <w:rFonts w:asciiTheme="minorHAnsi" w:hAnsiTheme="minorHAnsi" w:cstheme="minorHAnsi"/>
              </w:rPr>
              <w:t>OTHER</w:t>
            </w:r>
          </w:p>
        </w:tc>
        <w:tc>
          <w:tcPr>
            <w:tcW w:w="2694" w:type="dxa"/>
            <w:shd w:val="clear" w:color="auto" w:fill="DEEAF6" w:themeFill="accent1" w:themeFillTint="33"/>
            <w:vAlign w:val="center"/>
          </w:tcPr>
          <w:p w14:paraId="0E606E64" w14:textId="77777777" w:rsidR="00C332A0" w:rsidRPr="001977E6" w:rsidRDefault="00C332A0" w:rsidP="00C332A0">
            <w:pPr>
              <w:pStyle w:val="Tableheading"/>
              <w:spacing w:before="0" w:after="0"/>
              <w:jc w:val="center"/>
              <w:rPr>
                <w:rFonts w:asciiTheme="minorHAnsi" w:hAnsiTheme="minorHAnsi" w:cstheme="minorHAnsi"/>
              </w:rPr>
            </w:pPr>
            <w:r w:rsidRPr="001977E6">
              <w:rPr>
                <w:rFonts w:asciiTheme="minorHAnsi" w:hAnsiTheme="minorHAnsi" w:cstheme="minorHAnsi"/>
              </w:rPr>
              <w:t>FREQUENCY</w:t>
            </w:r>
          </w:p>
        </w:tc>
      </w:tr>
      <w:tr w:rsidR="00C332A0" w:rsidRPr="00201DCB" w14:paraId="6130587A" w14:textId="77777777" w:rsidTr="00371F1B">
        <w:tblPrEx>
          <w:tblLook w:val="04A0" w:firstRow="1" w:lastRow="0" w:firstColumn="1" w:lastColumn="0" w:noHBand="0" w:noVBand="1"/>
        </w:tblPrEx>
        <w:trPr>
          <w:trHeight w:val="397"/>
        </w:trPr>
        <w:tc>
          <w:tcPr>
            <w:tcW w:w="6912" w:type="dxa"/>
            <w:vAlign w:val="center"/>
          </w:tcPr>
          <w:p w14:paraId="1FC702FD"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Uniform required </w:t>
            </w:r>
          </w:p>
        </w:tc>
        <w:sdt>
          <w:sdtPr>
            <w:rPr>
              <w:rFonts w:asciiTheme="minorHAnsi" w:hAnsiTheme="minorHAnsi" w:cstheme="minorHAnsi"/>
              <w:sz w:val="22"/>
            </w:rPr>
            <w:id w:val="407194592"/>
            <w:placeholder>
              <w:docPart w:val="1956A42BCD994F2499F854C23FF44AD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CA6FD0" w14:textId="77777777" w:rsidR="00C332A0" w:rsidRPr="001977E6" w:rsidRDefault="00C332A0"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Never</w:t>
                </w:r>
              </w:p>
            </w:tc>
          </w:sdtContent>
        </w:sdt>
      </w:tr>
      <w:tr w:rsidR="00C332A0" w:rsidRPr="00201DCB" w14:paraId="3560BDD1" w14:textId="77777777" w:rsidTr="00371F1B">
        <w:tblPrEx>
          <w:tblLook w:val="04A0" w:firstRow="1" w:lastRow="0" w:firstColumn="1" w:lastColumn="0" w:noHBand="0" w:noVBand="1"/>
        </w:tblPrEx>
        <w:trPr>
          <w:trHeight w:val="397"/>
        </w:trPr>
        <w:tc>
          <w:tcPr>
            <w:tcW w:w="6912" w:type="dxa"/>
            <w:vAlign w:val="center"/>
          </w:tcPr>
          <w:p w14:paraId="16BF18F7" w14:textId="77777777" w:rsidR="00C332A0" w:rsidRPr="001977E6" w:rsidRDefault="00C332A0" w:rsidP="00C332A0">
            <w:pPr>
              <w:pStyle w:val="Tabletext"/>
              <w:spacing w:before="0" w:after="0"/>
              <w:rPr>
                <w:rFonts w:asciiTheme="minorHAnsi" w:hAnsiTheme="minorHAnsi" w:cstheme="minorHAnsi"/>
                <w:sz w:val="22"/>
              </w:rPr>
            </w:pPr>
            <w:r w:rsidRPr="001977E6">
              <w:rPr>
                <w:rFonts w:asciiTheme="minorHAnsi" w:hAnsiTheme="minorHAnsi" w:cstheme="minorHAnsi"/>
                <w:sz w:val="22"/>
              </w:rPr>
              <w:t xml:space="preserve">Personal Protective Equipment (PPE) required </w:t>
            </w:r>
          </w:p>
        </w:tc>
        <w:sdt>
          <w:sdtPr>
            <w:rPr>
              <w:rFonts w:asciiTheme="minorHAnsi" w:hAnsiTheme="minorHAnsi" w:cstheme="minorHAnsi"/>
              <w:sz w:val="22"/>
            </w:rPr>
            <w:id w:val="407194593"/>
            <w:placeholder>
              <w:docPart w:val="8D51CE696D1B4722B5FC45BAEE5A9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2D6AA3" w14:textId="4ACBB7D8" w:rsidR="00C332A0" w:rsidRPr="001977E6" w:rsidRDefault="003A51AC" w:rsidP="00C332A0">
                <w:pPr>
                  <w:pStyle w:val="Tabletext"/>
                  <w:spacing w:before="0" w:after="0"/>
                  <w:jc w:val="center"/>
                  <w:rPr>
                    <w:rFonts w:asciiTheme="minorHAnsi" w:hAnsiTheme="minorHAnsi" w:cstheme="minorHAnsi"/>
                    <w:sz w:val="22"/>
                  </w:rPr>
                </w:pPr>
                <w:r w:rsidRPr="001977E6">
                  <w:rPr>
                    <w:rFonts w:asciiTheme="minorHAnsi" w:hAnsiTheme="minorHAnsi" w:cstheme="minorHAnsi"/>
                    <w:sz w:val="22"/>
                  </w:rPr>
                  <w:t>Occasionally</w:t>
                </w:r>
              </w:p>
            </w:tc>
          </w:sdtContent>
        </w:sdt>
      </w:tr>
    </w:tbl>
    <w:p w14:paraId="5B5EC328" w14:textId="77777777" w:rsidR="00C332A0" w:rsidRPr="00201DCB" w:rsidRDefault="00C332A0" w:rsidP="00C332A0">
      <w:pPr>
        <w:spacing w:after="0"/>
        <w:rPr>
          <w:rFonts w:asciiTheme="minorHAnsi" w:hAnsiTheme="minorHAnsi" w:cstheme="minorHAnsi"/>
        </w:rPr>
      </w:pPr>
    </w:p>
    <w:p w14:paraId="28EB30F9" w14:textId="77777777" w:rsidR="00072674" w:rsidRPr="00484D6B" w:rsidRDefault="00072674" w:rsidP="00072674">
      <w:pPr>
        <w:suppressAutoHyphens w:val="0"/>
        <w:spacing w:after="0"/>
        <w:rPr>
          <w:rFonts w:asciiTheme="minorHAnsi" w:hAnsiTheme="minorHAnsi" w:cstheme="minorHAnsi"/>
          <w:b/>
          <w:sz w:val="32"/>
        </w:rPr>
      </w:pPr>
    </w:p>
    <w:sectPr w:rsidR="00072674" w:rsidRPr="00484D6B" w:rsidSect="00013C20">
      <w:headerReference w:type="even" r:id="rId15"/>
      <w:headerReference w:type="default" r:id="rId16"/>
      <w:footerReference w:type="even" r:id="rId17"/>
      <w:headerReference w:type="first" r:id="rId18"/>
      <w:footerReference w:type="first" r:id="rId19"/>
      <w:type w:val="continuous"/>
      <w:pgSz w:w="11906" w:h="16838" w:code="9"/>
      <w:pgMar w:top="851" w:right="1134" w:bottom="851" w:left="1134" w:header="680" w:footer="18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D2FE" w14:textId="77777777" w:rsidR="00071446" w:rsidRDefault="00071446" w:rsidP="00456927">
      <w:pPr>
        <w:spacing w:after="0"/>
      </w:pPr>
      <w:r>
        <w:separator/>
      </w:r>
    </w:p>
  </w:endnote>
  <w:endnote w:type="continuationSeparator" w:id="0">
    <w:p w14:paraId="34451CB1" w14:textId="77777777" w:rsidR="00071446" w:rsidRDefault="00071446" w:rsidP="00456927">
      <w:pPr>
        <w:spacing w:after="0"/>
      </w:pPr>
      <w:r>
        <w:continuationSeparator/>
      </w:r>
    </w:p>
  </w:endnote>
  <w:endnote w:type="continuationNotice" w:id="1">
    <w:p w14:paraId="44B19133" w14:textId="77777777" w:rsidR="00071446" w:rsidRDefault="000714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5 Light">
    <w:altName w:val="Calibri"/>
    <w:charset w:val="00"/>
    <w:family w:val="auto"/>
    <w:pitch w:val="variable"/>
    <w:sig w:usb0="8000002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EA5852" w:rsidRPr="00AF1222" w:rsidRDefault="00EA5852"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EA5852" w:rsidRPr="00AF1222" w:rsidRDefault="00EA5852"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EA5852" w:rsidRPr="00AF1222" w:rsidRDefault="00EA5852"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EA5852" w:rsidRPr="00AF1222" w:rsidRDefault="00EA5852"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F009" w14:textId="77777777" w:rsidR="00071446" w:rsidRDefault="00071446" w:rsidP="00456927">
      <w:pPr>
        <w:spacing w:after="0"/>
      </w:pPr>
      <w:r>
        <w:separator/>
      </w:r>
    </w:p>
  </w:footnote>
  <w:footnote w:type="continuationSeparator" w:id="0">
    <w:p w14:paraId="34D3066F" w14:textId="77777777" w:rsidR="00071446" w:rsidRDefault="00071446" w:rsidP="00456927">
      <w:pPr>
        <w:spacing w:after="0"/>
      </w:pPr>
      <w:r>
        <w:continuationSeparator/>
      </w:r>
    </w:p>
  </w:footnote>
  <w:footnote w:type="continuationNotice" w:id="1">
    <w:p w14:paraId="10218F0B" w14:textId="77777777" w:rsidR="00071446" w:rsidRDefault="0007144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EA5852" w:rsidRPr="00AF1222" w:rsidRDefault="00EA5852"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EA5852" w:rsidRPr="00AF1222" w:rsidRDefault="00EA5852"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EA5852" w:rsidRPr="00AF1222" w:rsidRDefault="00EA5852"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EA5852" w:rsidRPr="00AF1222" w:rsidRDefault="00EA5852"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EA5852" w:rsidRPr="00AF1222" w:rsidRDefault="00EA5852"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639"/>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381273D"/>
    <w:multiLevelType w:val="hybridMultilevel"/>
    <w:tmpl w:val="58425E2C"/>
    <w:lvl w:ilvl="0" w:tplc="0C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8E1902"/>
    <w:multiLevelType w:val="hybridMultilevel"/>
    <w:tmpl w:val="39888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2529C8"/>
    <w:multiLevelType w:val="hybridMultilevel"/>
    <w:tmpl w:val="215E8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101851"/>
    <w:multiLevelType w:val="hybridMultilevel"/>
    <w:tmpl w:val="2F5A15A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BBE77F7"/>
    <w:multiLevelType w:val="hybridMultilevel"/>
    <w:tmpl w:val="3A2AC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1C6FAA"/>
    <w:multiLevelType w:val="hybridMultilevel"/>
    <w:tmpl w:val="2840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432DDE"/>
    <w:multiLevelType w:val="hybridMultilevel"/>
    <w:tmpl w:val="4E045F50"/>
    <w:lvl w:ilvl="0" w:tplc="FFFFFFFF">
      <w:start w:val="1"/>
      <w:numFmt w:val="bullet"/>
      <w:lvlText w:val=""/>
      <w:lvlJc w:val="left"/>
      <w:pPr>
        <w:ind w:left="720" w:hanging="360"/>
      </w:pPr>
      <w:rPr>
        <w:rFonts w:ascii="Symbol" w:hAnsi="Symbol" w:hint="default"/>
      </w:rPr>
    </w:lvl>
    <w:lvl w:ilvl="1" w:tplc="C7BE78B6">
      <w:numFmt w:val="bullet"/>
      <w:lvlText w:val="-"/>
      <w:lvlJc w:val="left"/>
      <w:pPr>
        <w:ind w:left="1080" w:hanging="360"/>
      </w:pPr>
      <w:rPr>
        <w:rFonts w:ascii="Calibri" w:eastAsia="Times New Roman"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DD7333"/>
    <w:multiLevelType w:val="hybridMultilevel"/>
    <w:tmpl w:val="71509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53185F"/>
    <w:multiLevelType w:val="hybridMultilevel"/>
    <w:tmpl w:val="2E82A9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9C53B0"/>
    <w:multiLevelType w:val="hybridMultilevel"/>
    <w:tmpl w:val="0F80EA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61615A0"/>
    <w:multiLevelType w:val="hybridMultilevel"/>
    <w:tmpl w:val="04384F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D44226A"/>
    <w:multiLevelType w:val="hybridMultilevel"/>
    <w:tmpl w:val="E2825754"/>
    <w:lvl w:ilvl="0" w:tplc="D24645D0">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3F1079B8"/>
    <w:multiLevelType w:val="hybridMultilevel"/>
    <w:tmpl w:val="13B2F54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2073AC1"/>
    <w:multiLevelType w:val="hybridMultilevel"/>
    <w:tmpl w:val="151636CA"/>
    <w:lvl w:ilvl="0" w:tplc="B47C76D4">
      <w:start w:val="1"/>
      <w:numFmt w:val="bullet"/>
      <w:pStyle w:val="BodyBullet"/>
      <w:lvlText w:val=""/>
      <w:lvlJc w:val="left"/>
      <w:pPr>
        <w:ind w:left="360" w:hanging="360"/>
      </w:pPr>
      <w:rPr>
        <w:rFonts w:ascii="Wingdings" w:hAnsi="Wingdings" w:hint="default"/>
        <w:color w:val="auto"/>
        <w:sz w:val="20"/>
      </w:rPr>
    </w:lvl>
    <w:lvl w:ilvl="1" w:tplc="97A640C8">
      <w:start w:val="9"/>
      <w:numFmt w:val="bullet"/>
      <w:lvlText w:val="-"/>
      <w:lvlJc w:val="left"/>
      <w:pPr>
        <w:ind w:left="1440" w:hanging="360"/>
      </w:pPr>
      <w:rPr>
        <w:rFonts w:ascii="Franklin Gothic Book" w:eastAsiaTheme="minorHAnsi" w:hAnsi="Franklin Gothic Book" w:cstheme="minorBidi" w:hint="default"/>
      </w:rPr>
    </w:lvl>
    <w:lvl w:ilvl="2" w:tplc="0C090005" w:tentative="1">
      <w:start w:val="1"/>
      <w:numFmt w:val="bullet"/>
      <w:lvlText w:val=""/>
      <w:lvlJc w:val="left"/>
      <w:pPr>
        <w:ind w:left="2160" w:hanging="360"/>
      </w:pPr>
      <w:rPr>
        <w:rFonts w:ascii="Franklin Gothic Book" w:hAnsi="Franklin Gothic Book" w:hint="default"/>
      </w:rPr>
    </w:lvl>
    <w:lvl w:ilvl="3" w:tplc="0C090001" w:tentative="1">
      <w:start w:val="1"/>
      <w:numFmt w:val="bullet"/>
      <w:lvlText w:val=""/>
      <w:lvlJc w:val="left"/>
      <w:pPr>
        <w:ind w:left="2880" w:hanging="360"/>
      </w:pPr>
      <w:rPr>
        <w:rFonts w:ascii="@Yu Mincho" w:hAnsi="@Yu Mincho" w:hint="default"/>
      </w:rPr>
    </w:lvl>
    <w:lvl w:ilvl="4" w:tplc="0C090003" w:tentative="1">
      <w:start w:val="1"/>
      <w:numFmt w:val="bullet"/>
      <w:lvlText w:val="o"/>
      <w:lvlJc w:val="left"/>
      <w:pPr>
        <w:ind w:left="3600" w:hanging="360"/>
      </w:pPr>
      <w:rPr>
        <w:rFonts w:ascii="ArialMT" w:hAnsi="ArialMT" w:cs="ArialMT" w:hint="default"/>
      </w:rPr>
    </w:lvl>
    <w:lvl w:ilvl="5" w:tplc="0C090005" w:tentative="1">
      <w:start w:val="1"/>
      <w:numFmt w:val="bullet"/>
      <w:lvlText w:val=""/>
      <w:lvlJc w:val="left"/>
      <w:pPr>
        <w:ind w:left="4320" w:hanging="360"/>
      </w:pPr>
      <w:rPr>
        <w:rFonts w:ascii="Franklin Gothic Book" w:hAnsi="Franklin Gothic Book" w:hint="default"/>
      </w:rPr>
    </w:lvl>
    <w:lvl w:ilvl="6" w:tplc="0C090001" w:tentative="1">
      <w:start w:val="1"/>
      <w:numFmt w:val="bullet"/>
      <w:lvlText w:val=""/>
      <w:lvlJc w:val="left"/>
      <w:pPr>
        <w:ind w:left="5040" w:hanging="360"/>
      </w:pPr>
      <w:rPr>
        <w:rFonts w:ascii="@Yu Mincho" w:hAnsi="@Yu Mincho" w:hint="default"/>
      </w:rPr>
    </w:lvl>
    <w:lvl w:ilvl="7" w:tplc="0C090003" w:tentative="1">
      <w:start w:val="1"/>
      <w:numFmt w:val="bullet"/>
      <w:lvlText w:val="o"/>
      <w:lvlJc w:val="left"/>
      <w:pPr>
        <w:ind w:left="5760" w:hanging="360"/>
      </w:pPr>
      <w:rPr>
        <w:rFonts w:ascii="ArialMT" w:hAnsi="ArialMT" w:cs="ArialMT" w:hint="default"/>
      </w:rPr>
    </w:lvl>
    <w:lvl w:ilvl="8" w:tplc="0C090005" w:tentative="1">
      <w:start w:val="1"/>
      <w:numFmt w:val="bullet"/>
      <w:lvlText w:val=""/>
      <w:lvlJc w:val="left"/>
      <w:pPr>
        <w:ind w:left="6480" w:hanging="360"/>
      </w:pPr>
      <w:rPr>
        <w:rFonts w:ascii="Franklin Gothic Book" w:hAnsi="Franklin Gothic Book" w:hint="default"/>
      </w:rPr>
    </w:lvl>
  </w:abstractNum>
  <w:abstractNum w:abstractNumId="21" w15:restartNumberingAfterBreak="0">
    <w:nsid w:val="44065B2F"/>
    <w:multiLevelType w:val="hybridMultilevel"/>
    <w:tmpl w:val="6BDA1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3C382E"/>
    <w:multiLevelType w:val="hybridMultilevel"/>
    <w:tmpl w:val="4BBCC71E"/>
    <w:lvl w:ilvl="0" w:tplc="A044F3DA">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806687"/>
    <w:multiLevelType w:val="hybridMultilevel"/>
    <w:tmpl w:val="13529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801771"/>
    <w:multiLevelType w:val="hybridMultilevel"/>
    <w:tmpl w:val="20048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B14846"/>
    <w:multiLevelType w:val="hybridMultilevel"/>
    <w:tmpl w:val="B08C8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3D33AA"/>
    <w:multiLevelType w:val="hybridMultilevel"/>
    <w:tmpl w:val="F1AE5048"/>
    <w:lvl w:ilvl="0" w:tplc="5F90A24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1E3071"/>
    <w:multiLevelType w:val="hybridMultilevel"/>
    <w:tmpl w:val="7CE25DE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D463CA"/>
    <w:multiLevelType w:val="hybridMultilevel"/>
    <w:tmpl w:val="1CBA7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667C48"/>
    <w:multiLevelType w:val="hybridMultilevel"/>
    <w:tmpl w:val="44D2A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2448936">
    <w:abstractNumId w:val="15"/>
  </w:num>
  <w:num w:numId="2" w16cid:durableId="1169711261">
    <w:abstractNumId w:val="17"/>
  </w:num>
  <w:num w:numId="3" w16cid:durableId="1994792021">
    <w:abstractNumId w:val="2"/>
  </w:num>
  <w:num w:numId="4" w16cid:durableId="1041174216">
    <w:abstractNumId w:val="30"/>
  </w:num>
  <w:num w:numId="5" w16cid:durableId="9257716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5432623">
    <w:abstractNumId w:val="23"/>
  </w:num>
  <w:num w:numId="7" w16cid:durableId="940840661">
    <w:abstractNumId w:val="25"/>
  </w:num>
  <w:num w:numId="8" w16cid:durableId="1538808800">
    <w:abstractNumId w:val="26"/>
  </w:num>
  <w:num w:numId="9" w16cid:durableId="1626041363">
    <w:abstractNumId w:val="20"/>
  </w:num>
  <w:num w:numId="10" w16cid:durableId="1294406923">
    <w:abstractNumId w:val="3"/>
  </w:num>
  <w:num w:numId="11" w16cid:durableId="1331788502">
    <w:abstractNumId w:val="8"/>
  </w:num>
  <w:num w:numId="12" w16cid:durableId="1981567125">
    <w:abstractNumId w:val="22"/>
  </w:num>
  <w:num w:numId="13" w16cid:durableId="558130915">
    <w:abstractNumId w:val="16"/>
  </w:num>
  <w:num w:numId="14" w16cid:durableId="1354957924">
    <w:abstractNumId w:val="11"/>
  </w:num>
  <w:num w:numId="15" w16cid:durableId="371538925">
    <w:abstractNumId w:val="7"/>
  </w:num>
  <w:num w:numId="16" w16cid:durableId="538975254">
    <w:abstractNumId w:val="21"/>
  </w:num>
  <w:num w:numId="17" w16cid:durableId="100221589">
    <w:abstractNumId w:val="6"/>
  </w:num>
  <w:num w:numId="18" w16cid:durableId="1134131642">
    <w:abstractNumId w:val="18"/>
  </w:num>
  <w:num w:numId="19" w16cid:durableId="172383822">
    <w:abstractNumId w:val="1"/>
  </w:num>
  <w:num w:numId="20" w16cid:durableId="705569206">
    <w:abstractNumId w:val="29"/>
  </w:num>
  <w:num w:numId="21" w16cid:durableId="177162971">
    <w:abstractNumId w:val="10"/>
  </w:num>
  <w:num w:numId="22" w16cid:durableId="1839542176">
    <w:abstractNumId w:val="14"/>
  </w:num>
  <w:num w:numId="23" w16cid:durableId="444425014">
    <w:abstractNumId w:val="28"/>
  </w:num>
  <w:num w:numId="24" w16cid:durableId="339819641">
    <w:abstractNumId w:val="27"/>
  </w:num>
  <w:num w:numId="25" w16cid:durableId="240871476">
    <w:abstractNumId w:val="9"/>
  </w:num>
  <w:num w:numId="26" w16cid:durableId="1059478411">
    <w:abstractNumId w:val="13"/>
  </w:num>
  <w:num w:numId="27" w16cid:durableId="704334230">
    <w:abstractNumId w:val="12"/>
  </w:num>
  <w:num w:numId="28" w16cid:durableId="397049657">
    <w:abstractNumId w:val="5"/>
  </w:num>
  <w:num w:numId="29" w16cid:durableId="2028217979">
    <w:abstractNumId w:val="4"/>
  </w:num>
  <w:num w:numId="30" w16cid:durableId="547256057">
    <w:abstractNumId w:val="24"/>
  </w:num>
  <w:num w:numId="31" w16cid:durableId="67846134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7251"/>
    <w:rsid w:val="00013A66"/>
    <w:rsid w:val="00013C20"/>
    <w:rsid w:val="00013D1F"/>
    <w:rsid w:val="00013F45"/>
    <w:rsid w:val="00015483"/>
    <w:rsid w:val="0001642D"/>
    <w:rsid w:val="00020B76"/>
    <w:rsid w:val="000221F3"/>
    <w:rsid w:val="000231F6"/>
    <w:rsid w:val="0002365A"/>
    <w:rsid w:val="00027471"/>
    <w:rsid w:val="00027E47"/>
    <w:rsid w:val="00034905"/>
    <w:rsid w:val="00036182"/>
    <w:rsid w:val="00037D40"/>
    <w:rsid w:val="00040C39"/>
    <w:rsid w:val="00040CD3"/>
    <w:rsid w:val="00042285"/>
    <w:rsid w:val="00044187"/>
    <w:rsid w:val="00045101"/>
    <w:rsid w:val="000456E0"/>
    <w:rsid w:val="00045D17"/>
    <w:rsid w:val="00050FE4"/>
    <w:rsid w:val="00051744"/>
    <w:rsid w:val="00056435"/>
    <w:rsid w:val="000573D8"/>
    <w:rsid w:val="00057CF9"/>
    <w:rsid w:val="000600F5"/>
    <w:rsid w:val="0006107E"/>
    <w:rsid w:val="00061670"/>
    <w:rsid w:val="00071446"/>
    <w:rsid w:val="000716BF"/>
    <w:rsid w:val="00072674"/>
    <w:rsid w:val="00074DA8"/>
    <w:rsid w:val="00075C33"/>
    <w:rsid w:val="00083084"/>
    <w:rsid w:val="00090C2E"/>
    <w:rsid w:val="00090C5A"/>
    <w:rsid w:val="000923E1"/>
    <w:rsid w:val="00093D8D"/>
    <w:rsid w:val="00094562"/>
    <w:rsid w:val="00097A7C"/>
    <w:rsid w:val="000A42BA"/>
    <w:rsid w:val="000A43A1"/>
    <w:rsid w:val="000A5186"/>
    <w:rsid w:val="000A5E7E"/>
    <w:rsid w:val="000B5E97"/>
    <w:rsid w:val="000B622C"/>
    <w:rsid w:val="000C23E7"/>
    <w:rsid w:val="000C3654"/>
    <w:rsid w:val="000C452E"/>
    <w:rsid w:val="000D351C"/>
    <w:rsid w:val="000D5B08"/>
    <w:rsid w:val="000E2939"/>
    <w:rsid w:val="000E3217"/>
    <w:rsid w:val="000E639E"/>
    <w:rsid w:val="000F2684"/>
    <w:rsid w:val="000F2688"/>
    <w:rsid w:val="000F7456"/>
    <w:rsid w:val="0010052B"/>
    <w:rsid w:val="00100E8C"/>
    <w:rsid w:val="001028D5"/>
    <w:rsid w:val="00102C35"/>
    <w:rsid w:val="00103972"/>
    <w:rsid w:val="00111BD6"/>
    <w:rsid w:val="0011313F"/>
    <w:rsid w:val="00114CE0"/>
    <w:rsid w:val="001218D2"/>
    <w:rsid w:val="00125B2B"/>
    <w:rsid w:val="00127312"/>
    <w:rsid w:val="00133928"/>
    <w:rsid w:val="00137ED5"/>
    <w:rsid w:val="001429A6"/>
    <w:rsid w:val="00142A48"/>
    <w:rsid w:val="00143FCB"/>
    <w:rsid w:val="00144D0C"/>
    <w:rsid w:val="001478E3"/>
    <w:rsid w:val="001501F0"/>
    <w:rsid w:val="0015056D"/>
    <w:rsid w:val="00152457"/>
    <w:rsid w:val="001534D4"/>
    <w:rsid w:val="00153F24"/>
    <w:rsid w:val="001552C6"/>
    <w:rsid w:val="00156B91"/>
    <w:rsid w:val="00160D2A"/>
    <w:rsid w:val="00161DB4"/>
    <w:rsid w:val="00161E1C"/>
    <w:rsid w:val="0016392B"/>
    <w:rsid w:val="001645F9"/>
    <w:rsid w:val="00166318"/>
    <w:rsid w:val="0016790E"/>
    <w:rsid w:val="00173E02"/>
    <w:rsid w:val="0017746E"/>
    <w:rsid w:val="00182D36"/>
    <w:rsid w:val="00183A2A"/>
    <w:rsid w:val="00183A59"/>
    <w:rsid w:val="00185003"/>
    <w:rsid w:val="001905C2"/>
    <w:rsid w:val="001948AD"/>
    <w:rsid w:val="00196DC8"/>
    <w:rsid w:val="001977E6"/>
    <w:rsid w:val="001A0DE5"/>
    <w:rsid w:val="001A12DC"/>
    <w:rsid w:val="001A3538"/>
    <w:rsid w:val="001A36F2"/>
    <w:rsid w:val="001B1671"/>
    <w:rsid w:val="001B1B0A"/>
    <w:rsid w:val="001B306F"/>
    <w:rsid w:val="001B35FA"/>
    <w:rsid w:val="001B4119"/>
    <w:rsid w:val="001B6B3B"/>
    <w:rsid w:val="001B70E7"/>
    <w:rsid w:val="001B744C"/>
    <w:rsid w:val="001C14AB"/>
    <w:rsid w:val="001C206E"/>
    <w:rsid w:val="001C50A1"/>
    <w:rsid w:val="001C74C9"/>
    <w:rsid w:val="001C7CEE"/>
    <w:rsid w:val="001D0161"/>
    <w:rsid w:val="001D0BB4"/>
    <w:rsid w:val="001D1DA3"/>
    <w:rsid w:val="001D284A"/>
    <w:rsid w:val="001D2953"/>
    <w:rsid w:val="001D6F02"/>
    <w:rsid w:val="001D7893"/>
    <w:rsid w:val="001E49C0"/>
    <w:rsid w:val="001E5640"/>
    <w:rsid w:val="001E5DC1"/>
    <w:rsid w:val="001E7241"/>
    <w:rsid w:val="001E7CEC"/>
    <w:rsid w:val="001F1671"/>
    <w:rsid w:val="001F2C45"/>
    <w:rsid w:val="001F76A4"/>
    <w:rsid w:val="001F7F28"/>
    <w:rsid w:val="002014E5"/>
    <w:rsid w:val="00201DCB"/>
    <w:rsid w:val="00204473"/>
    <w:rsid w:val="0020493E"/>
    <w:rsid w:val="00210E34"/>
    <w:rsid w:val="002113B4"/>
    <w:rsid w:val="0021151E"/>
    <w:rsid w:val="002142D5"/>
    <w:rsid w:val="00214732"/>
    <w:rsid w:val="002147B8"/>
    <w:rsid w:val="00214E1F"/>
    <w:rsid w:val="00220092"/>
    <w:rsid w:val="00222DFB"/>
    <w:rsid w:val="00224410"/>
    <w:rsid w:val="0022484E"/>
    <w:rsid w:val="00225A4E"/>
    <w:rsid w:val="0022677F"/>
    <w:rsid w:val="00227366"/>
    <w:rsid w:val="0023024E"/>
    <w:rsid w:val="00230CC1"/>
    <w:rsid w:val="00231B57"/>
    <w:rsid w:val="00232A87"/>
    <w:rsid w:val="00234713"/>
    <w:rsid w:val="0023640E"/>
    <w:rsid w:val="00243603"/>
    <w:rsid w:val="00244A6E"/>
    <w:rsid w:val="00252449"/>
    <w:rsid w:val="00255657"/>
    <w:rsid w:val="002556A6"/>
    <w:rsid w:val="0026001C"/>
    <w:rsid w:val="00262DEE"/>
    <w:rsid w:val="00265A96"/>
    <w:rsid w:val="0027094B"/>
    <w:rsid w:val="002709AC"/>
    <w:rsid w:val="00270C1F"/>
    <w:rsid w:val="00271701"/>
    <w:rsid w:val="00272F0B"/>
    <w:rsid w:val="002756D8"/>
    <w:rsid w:val="00276FDB"/>
    <w:rsid w:val="00280574"/>
    <w:rsid w:val="002821E7"/>
    <w:rsid w:val="00283401"/>
    <w:rsid w:val="00283F0E"/>
    <w:rsid w:val="002840E6"/>
    <w:rsid w:val="002843AF"/>
    <w:rsid w:val="00284D8B"/>
    <w:rsid w:val="00285B53"/>
    <w:rsid w:val="00287D4A"/>
    <w:rsid w:val="00290E50"/>
    <w:rsid w:val="00290FAD"/>
    <w:rsid w:val="00293936"/>
    <w:rsid w:val="00295705"/>
    <w:rsid w:val="002969A5"/>
    <w:rsid w:val="002A0C3B"/>
    <w:rsid w:val="002A162A"/>
    <w:rsid w:val="002A43D2"/>
    <w:rsid w:val="002A49EE"/>
    <w:rsid w:val="002A74F6"/>
    <w:rsid w:val="002A7DB0"/>
    <w:rsid w:val="002B1194"/>
    <w:rsid w:val="002B14EA"/>
    <w:rsid w:val="002B297D"/>
    <w:rsid w:val="002B4318"/>
    <w:rsid w:val="002C0457"/>
    <w:rsid w:val="002C06E0"/>
    <w:rsid w:val="002C1406"/>
    <w:rsid w:val="002C41BC"/>
    <w:rsid w:val="002C6109"/>
    <w:rsid w:val="002C7260"/>
    <w:rsid w:val="002D07A1"/>
    <w:rsid w:val="002D24A8"/>
    <w:rsid w:val="002D2A0D"/>
    <w:rsid w:val="002D42EA"/>
    <w:rsid w:val="002D4787"/>
    <w:rsid w:val="002E0AF3"/>
    <w:rsid w:val="002E32A5"/>
    <w:rsid w:val="002E3E86"/>
    <w:rsid w:val="002E6343"/>
    <w:rsid w:val="002E78B8"/>
    <w:rsid w:val="002F0510"/>
    <w:rsid w:val="002F3365"/>
    <w:rsid w:val="002F69C3"/>
    <w:rsid w:val="00300FB5"/>
    <w:rsid w:val="0030208D"/>
    <w:rsid w:val="003020B5"/>
    <w:rsid w:val="00305A5F"/>
    <w:rsid w:val="00306ED0"/>
    <w:rsid w:val="00312AF5"/>
    <w:rsid w:val="0031523D"/>
    <w:rsid w:val="0031534C"/>
    <w:rsid w:val="003160AE"/>
    <w:rsid w:val="00316E2B"/>
    <w:rsid w:val="00321ED9"/>
    <w:rsid w:val="00326758"/>
    <w:rsid w:val="00327679"/>
    <w:rsid w:val="00330311"/>
    <w:rsid w:val="00334F25"/>
    <w:rsid w:val="00335D4A"/>
    <w:rsid w:val="0033768C"/>
    <w:rsid w:val="00343BFD"/>
    <w:rsid w:val="00344845"/>
    <w:rsid w:val="003461EF"/>
    <w:rsid w:val="00346A62"/>
    <w:rsid w:val="00347432"/>
    <w:rsid w:val="00350170"/>
    <w:rsid w:val="0035157A"/>
    <w:rsid w:val="003515CE"/>
    <w:rsid w:val="0035537A"/>
    <w:rsid w:val="00356DD0"/>
    <w:rsid w:val="00360A76"/>
    <w:rsid w:val="003619C1"/>
    <w:rsid w:val="003660FD"/>
    <w:rsid w:val="00366983"/>
    <w:rsid w:val="0036743F"/>
    <w:rsid w:val="00367C98"/>
    <w:rsid w:val="00371F1B"/>
    <w:rsid w:val="003724F3"/>
    <w:rsid w:val="00373FED"/>
    <w:rsid w:val="003743B3"/>
    <w:rsid w:val="003809AB"/>
    <w:rsid w:val="00381351"/>
    <w:rsid w:val="00384332"/>
    <w:rsid w:val="0039040A"/>
    <w:rsid w:val="00392AFC"/>
    <w:rsid w:val="00394A89"/>
    <w:rsid w:val="003958AF"/>
    <w:rsid w:val="00395CF0"/>
    <w:rsid w:val="00395E36"/>
    <w:rsid w:val="003A059D"/>
    <w:rsid w:val="003A317B"/>
    <w:rsid w:val="003A3785"/>
    <w:rsid w:val="003A51AC"/>
    <w:rsid w:val="003A76A4"/>
    <w:rsid w:val="003B41C6"/>
    <w:rsid w:val="003B7747"/>
    <w:rsid w:val="003B7B87"/>
    <w:rsid w:val="003C2FF6"/>
    <w:rsid w:val="003C6108"/>
    <w:rsid w:val="003C6256"/>
    <w:rsid w:val="003C7B6C"/>
    <w:rsid w:val="003D422A"/>
    <w:rsid w:val="003D5AC6"/>
    <w:rsid w:val="003E08DB"/>
    <w:rsid w:val="003E22A4"/>
    <w:rsid w:val="003E46B4"/>
    <w:rsid w:val="003E4887"/>
    <w:rsid w:val="003E48AB"/>
    <w:rsid w:val="003E5E2F"/>
    <w:rsid w:val="003F2B39"/>
    <w:rsid w:val="003F51E0"/>
    <w:rsid w:val="003F641C"/>
    <w:rsid w:val="0040275D"/>
    <w:rsid w:val="00402D13"/>
    <w:rsid w:val="00404577"/>
    <w:rsid w:val="004061F4"/>
    <w:rsid w:val="00407389"/>
    <w:rsid w:val="0041074A"/>
    <w:rsid w:val="00410BF0"/>
    <w:rsid w:val="004121AA"/>
    <w:rsid w:val="00413AA8"/>
    <w:rsid w:val="00414093"/>
    <w:rsid w:val="004143E7"/>
    <w:rsid w:val="0041719E"/>
    <w:rsid w:val="00420C7F"/>
    <w:rsid w:val="00423241"/>
    <w:rsid w:val="0042331E"/>
    <w:rsid w:val="00426E16"/>
    <w:rsid w:val="0042783A"/>
    <w:rsid w:val="00432969"/>
    <w:rsid w:val="00434524"/>
    <w:rsid w:val="0043559B"/>
    <w:rsid w:val="00440141"/>
    <w:rsid w:val="00440D74"/>
    <w:rsid w:val="00441286"/>
    <w:rsid w:val="00441ECC"/>
    <w:rsid w:val="00442939"/>
    <w:rsid w:val="004512C7"/>
    <w:rsid w:val="004530AE"/>
    <w:rsid w:val="00455CDA"/>
    <w:rsid w:val="00456927"/>
    <w:rsid w:val="00457016"/>
    <w:rsid w:val="00457BF0"/>
    <w:rsid w:val="00461819"/>
    <w:rsid w:val="00464D35"/>
    <w:rsid w:val="00474D11"/>
    <w:rsid w:val="00475504"/>
    <w:rsid w:val="00476D4D"/>
    <w:rsid w:val="00477172"/>
    <w:rsid w:val="004771C5"/>
    <w:rsid w:val="00480812"/>
    <w:rsid w:val="00481829"/>
    <w:rsid w:val="00481BE9"/>
    <w:rsid w:val="00484D6B"/>
    <w:rsid w:val="0048530A"/>
    <w:rsid w:val="00486402"/>
    <w:rsid w:val="00486ED4"/>
    <w:rsid w:val="00490503"/>
    <w:rsid w:val="00492EE9"/>
    <w:rsid w:val="00493773"/>
    <w:rsid w:val="004944B6"/>
    <w:rsid w:val="00495B39"/>
    <w:rsid w:val="004A2C60"/>
    <w:rsid w:val="004A3822"/>
    <w:rsid w:val="004A5A47"/>
    <w:rsid w:val="004A7311"/>
    <w:rsid w:val="004B32D2"/>
    <w:rsid w:val="004B3958"/>
    <w:rsid w:val="004B6556"/>
    <w:rsid w:val="004B74D7"/>
    <w:rsid w:val="004B7FFC"/>
    <w:rsid w:val="004C1716"/>
    <w:rsid w:val="004C4C64"/>
    <w:rsid w:val="004C60F0"/>
    <w:rsid w:val="004C6C23"/>
    <w:rsid w:val="004C6CA8"/>
    <w:rsid w:val="004D1BB9"/>
    <w:rsid w:val="004D6A52"/>
    <w:rsid w:val="004E07B1"/>
    <w:rsid w:val="004E1D21"/>
    <w:rsid w:val="004E225E"/>
    <w:rsid w:val="004E4631"/>
    <w:rsid w:val="004F2565"/>
    <w:rsid w:val="004F2945"/>
    <w:rsid w:val="004F37D0"/>
    <w:rsid w:val="004F3F6F"/>
    <w:rsid w:val="004F4613"/>
    <w:rsid w:val="004F46AC"/>
    <w:rsid w:val="004F5BD6"/>
    <w:rsid w:val="00503DC3"/>
    <w:rsid w:val="0050498B"/>
    <w:rsid w:val="00505A6D"/>
    <w:rsid w:val="00505EA9"/>
    <w:rsid w:val="00505EE6"/>
    <w:rsid w:val="00506D68"/>
    <w:rsid w:val="00507949"/>
    <w:rsid w:val="00514711"/>
    <w:rsid w:val="005159E2"/>
    <w:rsid w:val="00520CFB"/>
    <w:rsid w:val="0052245D"/>
    <w:rsid w:val="0052258A"/>
    <w:rsid w:val="00525A54"/>
    <w:rsid w:val="0053083B"/>
    <w:rsid w:val="00534D38"/>
    <w:rsid w:val="00536516"/>
    <w:rsid w:val="00536C34"/>
    <w:rsid w:val="00537F94"/>
    <w:rsid w:val="0054016C"/>
    <w:rsid w:val="00541C41"/>
    <w:rsid w:val="005466BD"/>
    <w:rsid w:val="0054727B"/>
    <w:rsid w:val="005522B4"/>
    <w:rsid w:val="005523C1"/>
    <w:rsid w:val="0055314F"/>
    <w:rsid w:val="00557174"/>
    <w:rsid w:val="0055729E"/>
    <w:rsid w:val="005605EE"/>
    <w:rsid w:val="00561454"/>
    <w:rsid w:val="0056168E"/>
    <w:rsid w:val="0056189D"/>
    <w:rsid w:val="00565407"/>
    <w:rsid w:val="00565A5F"/>
    <w:rsid w:val="00566BBF"/>
    <w:rsid w:val="005729C3"/>
    <w:rsid w:val="00573D58"/>
    <w:rsid w:val="0057432E"/>
    <w:rsid w:val="00576FB9"/>
    <w:rsid w:val="00582863"/>
    <w:rsid w:val="0058419A"/>
    <w:rsid w:val="00584463"/>
    <w:rsid w:val="005861A6"/>
    <w:rsid w:val="00587240"/>
    <w:rsid w:val="00587DFD"/>
    <w:rsid w:val="00594C04"/>
    <w:rsid w:val="0059507B"/>
    <w:rsid w:val="0059682D"/>
    <w:rsid w:val="005A0982"/>
    <w:rsid w:val="005A0B1E"/>
    <w:rsid w:val="005A0F3B"/>
    <w:rsid w:val="005A1D7B"/>
    <w:rsid w:val="005A3102"/>
    <w:rsid w:val="005A5D64"/>
    <w:rsid w:val="005A64FA"/>
    <w:rsid w:val="005A70F8"/>
    <w:rsid w:val="005B27BF"/>
    <w:rsid w:val="005B38C8"/>
    <w:rsid w:val="005B39D3"/>
    <w:rsid w:val="005B3B55"/>
    <w:rsid w:val="005B4948"/>
    <w:rsid w:val="005B52F7"/>
    <w:rsid w:val="005B56A8"/>
    <w:rsid w:val="005B7C35"/>
    <w:rsid w:val="005C1063"/>
    <w:rsid w:val="005C290A"/>
    <w:rsid w:val="005C2940"/>
    <w:rsid w:val="005C2BFC"/>
    <w:rsid w:val="005C391C"/>
    <w:rsid w:val="005D04CC"/>
    <w:rsid w:val="005D2C1A"/>
    <w:rsid w:val="005D4959"/>
    <w:rsid w:val="005D4EDB"/>
    <w:rsid w:val="005D5063"/>
    <w:rsid w:val="005D7AB7"/>
    <w:rsid w:val="005E0077"/>
    <w:rsid w:val="005E263E"/>
    <w:rsid w:val="005E2EBD"/>
    <w:rsid w:val="005E4E9D"/>
    <w:rsid w:val="005E6418"/>
    <w:rsid w:val="005F1480"/>
    <w:rsid w:val="005F1A2B"/>
    <w:rsid w:val="005F1B26"/>
    <w:rsid w:val="005F7FAD"/>
    <w:rsid w:val="00601827"/>
    <w:rsid w:val="006030D0"/>
    <w:rsid w:val="00604AD4"/>
    <w:rsid w:val="00604B5C"/>
    <w:rsid w:val="006060C3"/>
    <w:rsid w:val="006065B1"/>
    <w:rsid w:val="00607F36"/>
    <w:rsid w:val="006100D6"/>
    <w:rsid w:val="00615D88"/>
    <w:rsid w:val="00621532"/>
    <w:rsid w:val="00622D9B"/>
    <w:rsid w:val="00622DFA"/>
    <w:rsid w:val="00625F46"/>
    <w:rsid w:val="00626585"/>
    <w:rsid w:val="00626AEC"/>
    <w:rsid w:val="00632BFD"/>
    <w:rsid w:val="00634AFF"/>
    <w:rsid w:val="00634DF9"/>
    <w:rsid w:val="00634E13"/>
    <w:rsid w:val="0063514E"/>
    <w:rsid w:val="006360F3"/>
    <w:rsid w:val="00637D66"/>
    <w:rsid w:val="00644623"/>
    <w:rsid w:val="006475D7"/>
    <w:rsid w:val="006522B3"/>
    <w:rsid w:val="00653FBE"/>
    <w:rsid w:val="006605C4"/>
    <w:rsid w:val="00661329"/>
    <w:rsid w:val="006616A2"/>
    <w:rsid w:val="006632F5"/>
    <w:rsid w:val="00665693"/>
    <w:rsid w:val="00666999"/>
    <w:rsid w:val="00676EE5"/>
    <w:rsid w:val="006822CC"/>
    <w:rsid w:val="00685107"/>
    <w:rsid w:val="006873BA"/>
    <w:rsid w:val="006912A5"/>
    <w:rsid w:val="0069534C"/>
    <w:rsid w:val="0069634D"/>
    <w:rsid w:val="006979A4"/>
    <w:rsid w:val="006A159D"/>
    <w:rsid w:val="006A33FA"/>
    <w:rsid w:val="006A4322"/>
    <w:rsid w:val="006A73AB"/>
    <w:rsid w:val="006B0C9B"/>
    <w:rsid w:val="006B20DD"/>
    <w:rsid w:val="006B2780"/>
    <w:rsid w:val="006B505F"/>
    <w:rsid w:val="006B5CD6"/>
    <w:rsid w:val="006B661C"/>
    <w:rsid w:val="006C102C"/>
    <w:rsid w:val="006C3FCC"/>
    <w:rsid w:val="006C5AE0"/>
    <w:rsid w:val="006C7246"/>
    <w:rsid w:val="006C74CE"/>
    <w:rsid w:val="006D4287"/>
    <w:rsid w:val="006E453E"/>
    <w:rsid w:val="006E4D55"/>
    <w:rsid w:val="006E4E91"/>
    <w:rsid w:val="006E6AF4"/>
    <w:rsid w:val="006F09E8"/>
    <w:rsid w:val="006F549A"/>
    <w:rsid w:val="006F5E1A"/>
    <w:rsid w:val="007010FB"/>
    <w:rsid w:val="0070170F"/>
    <w:rsid w:val="00701A46"/>
    <w:rsid w:val="007020DD"/>
    <w:rsid w:val="00702C08"/>
    <w:rsid w:val="00703653"/>
    <w:rsid w:val="007038B8"/>
    <w:rsid w:val="007077E9"/>
    <w:rsid w:val="007117A5"/>
    <w:rsid w:val="007125A6"/>
    <w:rsid w:val="00712EF1"/>
    <w:rsid w:val="00714A39"/>
    <w:rsid w:val="00714D57"/>
    <w:rsid w:val="007159FF"/>
    <w:rsid w:val="00715C75"/>
    <w:rsid w:val="00715F52"/>
    <w:rsid w:val="00717B1B"/>
    <w:rsid w:val="007233CA"/>
    <w:rsid w:val="00723FB1"/>
    <w:rsid w:val="0072498E"/>
    <w:rsid w:val="00725A09"/>
    <w:rsid w:val="00727237"/>
    <w:rsid w:val="00731C58"/>
    <w:rsid w:val="00740C0B"/>
    <w:rsid w:val="00746497"/>
    <w:rsid w:val="007471D6"/>
    <w:rsid w:val="00750ED5"/>
    <w:rsid w:val="00750F1B"/>
    <w:rsid w:val="00753085"/>
    <w:rsid w:val="007567BF"/>
    <w:rsid w:val="00757E96"/>
    <w:rsid w:val="00763DE4"/>
    <w:rsid w:val="00764EF4"/>
    <w:rsid w:val="00766A2A"/>
    <w:rsid w:val="00770652"/>
    <w:rsid w:val="0077245F"/>
    <w:rsid w:val="007774E5"/>
    <w:rsid w:val="007826C1"/>
    <w:rsid w:val="00783230"/>
    <w:rsid w:val="00785E80"/>
    <w:rsid w:val="00797CC8"/>
    <w:rsid w:val="007A571A"/>
    <w:rsid w:val="007B23B6"/>
    <w:rsid w:val="007B3DAF"/>
    <w:rsid w:val="007B4877"/>
    <w:rsid w:val="007B66AA"/>
    <w:rsid w:val="007B76BD"/>
    <w:rsid w:val="007C029B"/>
    <w:rsid w:val="007C03C0"/>
    <w:rsid w:val="007C257B"/>
    <w:rsid w:val="007C3349"/>
    <w:rsid w:val="007C3FAA"/>
    <w:rsid w:val="007C40E2"/>
    <w:rsid w:val="007C76A0"/>
    <w:rsid w:val="007D5E53"/>
    <w:rsid w:val="007E23ED"/>
    <w:rsid w:val="007E2ECA"/>
    <w:rsid w:val="007E396F"/>
    <w:rsid w:val="007E3B64"/>
    <w:rsid w:val="007E4124"/>
    <w:rsid w:val="007E6AE9"/>
    <w:rsid w:val="007E6F39"/>
    <w:rsid w:val="007F02B8"/>
    <w:rsid w:val="007F03CA"/>
    <w:rsid w:val="007F088F"/>
    <w:rsid w:val="007F317C"/>
    <w:rsid w:val="007F332D"/>
    <w:rsid w:val="007F70FA"/>
    <w:rsid w:val="00801DAF"/>
    <w:rsid w:val="00802C7D"/>
    <w:rsid w:val="008078F7"/>
    <w:rsid w:val="00810089"/>
    <w:rsid w:val="008147D5"/>
    <w:rsid w:val="00814878"/>
    <w:rsid w:val="0081518C"/>
    <w:rsid w:val="00816ACF"/>
    <w:rsid w:val="00820354"/>
    <w:rsid w:val="00826986"/>
    <w:rsid w:val="00827843"/>
    <w:rsid w:val="0083017D"/>
    <w:rsid w:val="00830729"/>
    <w:rsid w:val="0083091E"/>
    <w:rsid w:val="0083185A"/>
    <w:rsid w:val="008343E7"/>
    <w:rsid w:val="0083521F"/>
    <w:rsid w:val="008420A8"/>
    <w:rsid w:val="008445D6"/>
    <w:rsid w:val="00853027"/>
    <w:rsid w:val="0085512F"/>
    <w:rsid w:val="00857034"/>
    <w:rsid w:val="0085751D"/>
    <w:rsid w:val="00860D79"/>
    <w:rsid w:val="008612C8"/>
    <w:rsid w:val="008707DA"/>
    <w:rsid w:val="00873E75"/>
    <w:rsid w:val="008750A4"/>
    <w:rsid w:val="00876945"/>
    <w:rsid w:val="008778EF"/>
    <w:rsid w:val="008868A4"/>
    <w:rsid w:val="00887553"/>
    <w:rsid w:val="00894FAE"/>
    <w:rsid w:val="00895723"/>
    <w:rsid w:val="008A1220"/>
    <w:rsid w:val="008A1532"/>
    <w:rsid w:val="008A3670"/>
    <w:rsid w:val="008B22B1"/>
    <w:rsid w:val="008B25EB"/>
    <w:rsid w:val="008C085B"/>
    <w:rsid w:val="008C3F3B"/>
    <w:rsid w:val="008C40B5"/>
    <w:rsid w:val="008C4982"/>
    <w:rsid w:val="008C538E"/>
    <w:rsid w:val="008C5432"/>
    <w:rsid w:val="008C699D"/>
    <w:rsid w:val="008D06CD"/>
    <w:rsid w:val="008D1EA2"/>
    <w:rsid w:val="008D2C9A"/>
    <w:rsid w:val="008E3ED7"/>
    <w:rsid w:val="008E4109"/>
    <w:rsid w:val="008E5749"/>
    <w:rsid w:val="008E6049"/>
    <w:rsid w:val="008E704D"/>
    <w:rsid w:val="008F0135"/>
    <w:rsid w:val="008F2892"/>
    <w:rsid w:val="008F29AC"/>
    <w:rsid w:val="008F3850"/>
    <w:rsid w:val="008F53EF"/>
    <w:rsid w:val="008F55A9"/>
    <w:rsid w:val="008F78B3"/>
    <w:rsid w:val="009020BE"/>
    <w:rsid w:val="009026CF"/>
    <w:rsid w:val="00905235"/>
    <w:rsid w:val="00907755"/>
    <w:rsid w:val="00910A68"/>
    <w:rsid w:val="009122F7"/>
    <w:rsid w:val="0091264C"/>
    <w:rsid w:val="00914AC7"/>
    <w:rsid w:val="00914F3E"/>
    <w:rsid w:val="0091504C"/>
    <w:rsid w:val="00917324"/>
    <w:rsid w:val="00917A43"/>
    <w:rsid w:val="00917AED"/>
    <w:rsid w:val="00917FD2"/>
    <w:rsid w:val="00921435"/>
    <w:rsid w:val="009247C8"/>
    <w:rsid w:val="00925679"/>
    <w:rsid w:val="00925D84"/>
    <w:rsid w:val="00926126"/>
    <w:rsid w:val="009304D0"/>
    <w:rsid w:val="00931204"/>
    <w:rsid w:val="00931430"/>
    <w:rsid w:val="0093491F"/>
    <w:rsid w:val="00934C54"/>
    <w:rsid w:val="00942861"/>
    <w:rsid w:val="00944B05"/>
    <w:rsid w:val="009468CB"/>
    <w:rsid w:val="00947171"/>
    <w:rsid w:val="00947674"/>
    <w:rsid w:val="009501D0"/>
    <w:rsid w:val="00951EF1"/>
    <w:rsid w:val="0095500F"/>
    <w:rsid w:val="00956BB9"/>
    <w:rsid w:val="00957F37"/>
    <w:rsid w:val="00973AF8"/>
    <w:rsid w:val="00973BFB"/>
    <w:rsid w:val="00974E3C"/>
    <w:rsid w:val="0097715C"/>
    <w:rsid w:val="00981A48"/>
    <w:rsid w:val="00982A27"/>
    <w:rsid w:val="00982E8E"/>
    <w:rsid w:val="00986862"/>
    <w:rsid w:val="00987C48"/>
    <w:rsid w:val="009A1BF5"/>
    <w:rsid w:val="009A6ED4"/>
    <w:rsid w:val="009A6FBF"/>
    <w:rsid w:val="009B1D24"/>
    <w:rsid w:val="009B2033"/>
    <w:rsid w:val="009B3A9E"/>
    <w:rsid w:val="009B40AA"/>
    <w:rsid w:val="009B4408"/>
    <w:rsid w:val="009B56B6"/>
    <w:rsid w:val="009B5AC7"/>
    <w:rsid w:val="009B61FE"/>
    <w:rsid w:val="009B63BC"/>
    <w:rsid w:val="009B6903"/>
    <w:rsid w:val="009B7A0E"/>
    <w:rsid w:val="009B7D1B"/>
    <w:rsid w:val="009C2359"/>
    <w:rsid w:val="009C544A"/>
    <w:rsid w:val="009C7A6B"/>
    <w:rsid w:val="009D329B"/>
    <w:rsid w:val="009D33ED"/>
    <w:rsid w:val="009D46E6"/>
    <w:rsid w:val="009D6C8B"/>
    <w:rsid w:val="009E0BC2"/>
    <w:rsid w:val="009E1233"/>
    <w:rsid w:val="009E1340"/>
    <w:rsid w:val="009E1DD3"/>
    <w:rsid w:val="009E279F"/>
    <w:rsid w:val="009E635F"/>
    <w:rsid w:val="009E69AB"/>
    <w:rsid w:val="009E7790"/>
    <w:rsid w:val="009E785B"/>
    <w:rsid w:val="009F25BD"/>
    <w:rsid w:val="009F415D"/>
    <w:rsid w:val="009F5427"/>
    <w:rsid w:val="00A00B6C"/>
    <w:rsid w:val="00A0134E"/>
    <w:rsid w:val="00A02CDB"/>
    <w:rsid w:val="00A05B0A"/>
    <w:rsid w:val="00A05E7F"/>
    <w:rsid w:val="00A1194D"/>
    <w:rsid w:val="00A13239"/>
    <w:rsid w:val="00A13839"/>
    <w:rsid w:val="00A14FF5"/>
    <w:rsid w:val="00A24A44"/>
    <w:rsid w:val="00A25992"/>
    <w:rsid w:val="00A31A08"/>
    <w:rsid w:val="00A31D1D"/>
    <w:rsid w:val="00A32328"/>
    <w:rsid w:val="00A331E5"/>
    <w:rsid w:val="00A348CD"/>
    <w:rsid w:val="00A34F42"/>
    <w:rsid w:val="00A358FA"/>
    <w:rsid w:val="00A4040F"/>
    <w:rsid w:val="00A42AA5"/>
    <w:rsid w:val="00A42B6C"/>
    <w:rsid w:val="00A4359D"/>
    <w:rsid w:val="00A613D7"/>
    <w:rsid w:val="00A6799C"/>
    <w:rsid w:val="00A67D9A"/>
    <w:rsid w:val="00A67EFD"/>
    <w:rsid w:val="00A67FDF"/>
    <w:rsid w:val="00A7122C"/>
    <w:rsid w:val="00A71AE4"/>
    <w:rsid w:val="00A74BF3"/>
    <w:rsid w:val="00A75FA8"/>
    <w:rsid w:val="00A77D22"/>
    <w:rsid w:val="00A81E05"/>
    <w:rsid w:val="00A82BCC"/>
    <w:rsid w:val="00A8421C"/>
    <w:rsid w:val="00A853F1"/>
    <w:rsid w:val="00A8654A"/>
    <w:rsid w:val="00A87925"/>
    <w:rsid w:val="00A940E8"/>
    <w:rsid w:val="00A97920"/>
    <w:rsid w:val="00AA12A0"/>
    <w:rsid w:val="00AA5EBD"/>
    <w:rsid w:val="00AA6375"/>
    <w:rsid w:val="00AA7370"/>
    <w:rsid w:val="00AB26D3"/>
    <w:rsid w:val="00AB2A16"/>
    <w:rsid w:val="00AB2DC4"/>
    <w:rsid w:val="00AB6B4E"/>
    <w:rsid w:val="00AC1422"/>
    <w:rsid w:val="00AC1E3C"/>
    <w:rsid w:val="00AC259C"/>
    <w:rsid w:val="00AC34A8"/>
    <w:rsid w:val="00AC3C8F"/>
    <w:rsid w:val="00AC42C3"/>
    <w:rsid w:val="00AC5B3D"/>
    <w:rsid w:val="00AD3502"/>
    <w:rsid w:val="00AD42D0"/>
    <w:rsid w:val="00AD5F1C"/>
    <w:rsid w:val="00AD698B"/>
    <w:rsid w:val="00AE054D"/>
    <w:rsid w:val="00AE0CA0"/>
    <w:rsid w:val="00AE1567"/>
    <w:rsid w:val="00AE172C"/>
    <w:rsid w:val="00AE19A0"/>
    <w:rsid w:val="00AE1E74"/>
    <w:rsid w:val="00AE293C"/>
    <w:rsid w:val="00AE3735"/>
    <w:rsid w:val="00AE4043"/>
    <w:rsid w:val="00AE5D2C"/>
    <w:rsid w:val="00AE5DB5"/>
    <w:rsid w:val="00AE5EC4"/>
    <w:rsid w:val="00AE7101"/>
    <w:rsid w:val="00AF06F2"/>
    <w:rsid w:val="00AF0992"/>
    <w:rsid w:val="00AF1222"/>
    <w:rsid w:val="00AF193D"/>
    <w:rsid w:val="00B031C2"/>
    <w:rsid w:val="00B0543E"/>
    <w:rsid w:val="00B061C9"/>
    <w:rsid w:val="00B073CB"/>
    <w:rsid w:val="00B10AE6"/>
    <w:rsid w:val="00B1127F"/>
    <w:rsid w:val="00B14F71"/>
    <w:rsid w:val="00B16D45"/>
    <w:rsid w:val="00B1764A"/>
    <w:rsid w:val="00B266D2"/>
    <w:rsid w:val="00B273DE"/>
    <w:rsid w:val="00B3345A"/>
    <w:rsid w:val="00B34F4E"/>
    <w:rsid w:val="00B34FBF"/>
    <w:rsid w:val="00B35150"/>
    <w:rsid w:val="00B41628"/>
    <w:rsid w:val="00B445D6"/>
    <w:rsid w:val="00B45B3D"/>
    <w:rsid w:val="00B45C3A"/>
    <w:rsid w:val="00B51E0B"/>
    <w:rsid w:val="00B52740"/>
    <w:rsid w:val="00B54281"/>
    <w:rsid w:val="00B55966"/>
    <w:rsid w:val="00B60BC4"/>
    <w:rsid w:val="00B6117A"/>
    <w:rsid w:val="00B6194A"/>
    <w:rsid w:val="00B63B64"/>
    <w:rsid w:val="00B667BF"/>
    <w:rsid w:val="00B66DAD"/>
    <w:rsid w:val="00B7075A"/>
    <w:rsid w:val="00B74516"/>
    <w:rsid w:val="00B76AEC"/>
    <w:rsid w:val="00B80D66"/>
    <w:rsid w:val="00B810A7"/>
    <w:rsid w:val="00B814CB"/>
    <w:rsid w:val="00B83E73"/>
    <w:rsid w:val="00B8547E"/>
    <w:rsid w:val="00B8551A"/>
    <w:rsid w:val="00B87491"/>
    <w:rsid w:val="00B92DFE"/>
    <w:rsid w:val="00BA20E1"/>
    <w:rsid w:val="00BA60DF"/>
    <w:rsid w:val="00BB4A27"/>
    <w:rsid w:val="00BB6A5F"/>
    <w:rsid w:val="00BB7AD8"/>
    <w:rsid w:val="00BB7CA4"/>
    <w:rsid w:val="00BC022B"/>
    <w:rsid w:val="00BC2055"/>
    <w:rsid w:val="00BC3315"/>
    <w:rsid w:val="00BC5508"/>
    <w:rsid w:val="00BC5CD3"/>
    <w:rsid w:val="00BD1741"/>
    <w:rsid w:val="00BD687B"/>
    <w:rsid w:val="00BE45BF"/>
    <w:rsid w:val="00BE47B8"/>
    <w:rsid w:val="00BF3C60"/>
    <w:rsid w:val="00BF50AE"/>
    <w:rsid w:val="00BF6527"/>
    <w:rsid w:val="00BF7691"/>
    <w:rsid w:val="00C003C5"/>
    <w:rsid w:val="00C0071D"/>
    <w:rsid w:val="00C02696"/>
    <w:rsid w:val="00C037D6"/>
    <w:rsid w:val="00C03BA9"/>
    <w:rsid w:val="00C0471B"/>
    <w:rsid w:val="00C0675D"/>
    <w:rsid w:val="00C11089"/>
    <w:rsid w:val="00C12A13"/>
    <w:rsid w:val="00C133A3"/>
    <w:rsid w:val="00C14B96"/>
    <w:rsid w:val="00C15B5E"/>
    <w:rsid w:val="00C22F69"/>
    <w:rsid w:val="00C325EA"/>
    <w:rsid w:val="00C332A0"/>
    <w:rsid w:val="00C34784"/>
    <w:rsid w:val="00C35F48"/>
    <w:rsid w:val="00C363C4"/>
    <w:rsid w:val="00C365EF"/>
    <w:rsid w:val="00C36633"/>
    <w:rsid w:val="00C3697B"/>
    <w:rsid w:val="00C41F4C"/>
    <w:rsid w:val="00C43765"/>
    <w:rsid w:val="00C442E8"/>
    <w:rsid w:val="00C5037B"/>
    <w:rsid w:val="00C51FDA"/>
    <w:rsid w:val="00C531F8"/>
    <w:rsid w:val="00C565DC"/>
    <w:rsid w:val="00C5687B"/>
    <w:rsid w:val="00C60047"/>
    <w:rsid w:val="00C62CDF"/>
    <w:rsid w:val="00C63771"/>
    <w:rsid w:val="00C63BEA"/>
    <w:rsid w:val="00C63F3A"/>
    <w:rsid w:val="00C6532A"/>
    <w:rsid w:val="00C74B9D"/>
    <w:rsid w:val="00C74BD6"/>
    <w:rsid w:val="00C75A36"/>
    <w:rsid w:val="00C7751F"/>
    <w:rsid w:val="00C813A5"/>
    <w:rsid w:val="00C82081"/>
    <w:rsid w:val="00C91044"/>
    <w:rsid w:val="00C9227F"/>
    <w:rsid w:val="00C944C2"/>
    <w:rsid w:val="00C97960"/>
    <w:rsid w:val="00CA0619"/>
    <w:rsid w:val="00CA18E5"/>
    <w:rsid w:val="00CA359C"/>
    <w:rsid w:val="00CA7BC3"/>
    <w:rsid w:val="00CB2FA2"/>
    <w:rsid w:val="00CB5B80"/>
    <w:rsid w:val="00CC544D"/>
    <w:rsid w:val="00CD0BF8"/>
    <w:rsid w:val="00CD1FDF"/>
    <w:rsid w:val="00CD3133"/>
    <w:rsid w:val="00CE1AEA"/>
    <w:rsid w:val="00CE32CB"/>
    <w:rsid w:val="00CE4EF3"/>
    <w:rsid w:val="00CE5CEA"/>
    <w:rsid w:val="00CE60DF"/>
    <w:rsid w:val="00CE7DC6"/>
    <w:rsid w:val="00CF0D7E"/>
    <w:rsid w:val="00CF30D6"/>
    <w:rsid w:val="00CF5813"/>
    <w:rsid w:val="00CF6440"/>
    <w:rsid w:val="00CF7E61"/>
    <w:rsid w:val="00D004B3"/>
    <w:rsid w:val="00D01554"/>
    <w:rsid w:val="00D0239B"/>
    <w:rsid w:val="00D10DDC"/>
    <w:rsid w:val="00D12206"/>
    <w:rsid w:val="00D13673"/>
    <w:rsid w:val="00D14203"/>
    <w:rsid w:val="00D1468D"/>
    <w:rsid w:val="00D172F9"/>
    <w:rsid w:val="00D2304F"/>
    <w:rsid w:val="00D23188"/>
    <w:rsid w:val="00D2423E"/>
    <w:rsid w:val="00D25B82"/>
    <w:rsid w:val="00D30EB2"/>
    <w:rsid w:val="00D32B5B"/>
    <w:rsid w:val="00D35881"/>
    <w:rsid w:val="00D43403"/>
    <w:rsid w:val="00D43D43"/>
    <w:rsid w:val="00D451A6"/>
    <w:rsid w:val="00D45860"/>
    <w:rsid w:val="00D50DA6"/>
    <w:rsid w:val="00D5234E"/>
    <w:rsid w:val="00D544FB"/>
    <w:rsid w:val="00D554FE"/>
    <w:rsid w:val="00D5556C"/>
    <w:rsid w:val="00D573A3"/>
    <w:rsid w:val="00D57790"/>
    <w:rsid w:val="00D610BD"/>
    <w:rsid w:val="00D628E1"/>
    <w:rsid w:val="00D66353"/>
    <w:rsid w:val="00D70DA0"/>
    <w:rsid w:val="00D72A9E"/>
    <w:rsid w:val="00D737F9"/>
    <w:rsid w:val="00D73EF1"/>
    <w:rsid w:val="00D75169"/>
    <w:rsid w:val="00D76DB1"/>
    <w:rsid w:val="00D76E48"/>
    <w:rsid w:val="00D77C23"/>
    <w:rsid w:val="00D77EB7"/>
    <w:rsid w:val="00D81603"/>
    <w:rsid w:val="00D861C4"/>
    <w:rsid w:val="00D93192"/>
    <w:rsid w:val="00D9612A"/>
    <w:rsid w:val="00D96AAB"/>
    <w:rsid w:val="00D97AFF"/>
    <w:rsid w:val="00DA0A0A"/>
    <w:rsid w:val="00DA4E54"/>
    <w:rsid w:val="00DA77DB"/>
    <w:rsid w:val="00DC1D5E"/>
    <w:rsid w:val="00DC1F6C"/>
    <w:rsid w:val="00DC2FF8"/>
    <w:rsid w:val="00DC3343"/>
    <w:rsid w:val="00DC36A6"/>
    <w:rsid w:val="00DC5F70"/>
    <w:rsid w:val="00DC69B1"/>
    <w:rsid w:val="00DD053C"/>
    <w:rsid w:val="00DD195C"/>
    <w:rsid w:val="00DD47F9"/>
    <w:rsid w:val="00DD59BC"/>
    <w:rsid w:val="00DD6689"/>
    <w:rsid w:val="00DE3037"/>
    <w:rsid w:val="00DE4089"/>
    <w:rsid w:val="00DE4B22"/>
    <w:rsid w:val="00DE51C0"/>
    <w:rsid w:val="00DE51E1"/>
    <w:rsid w:val="00DF344C"/>
    <w:rsid w:val="00DF41F1"/>
    <w:rsid w:val="00DF46B4"/>
    <w:rsid w:val="00E02EB3"/>
    <w:rsid w:val="00E04793"/>
    <w:rsid w:val="00E059B1"/>
    <w:rsid w:val="00E06429"/>
    <w:rsid w:val="00E065D0"/>
    <w:rsid w:val="00E11CED"/>
    <w:rsid w:val="00E11E3D"/>
    <w:rsid w:val="00E1257F"/>
    <w:rsid w:val="00E15C29"/>
    <w:rsid w:val="00E160EF"/>
    <w:rsid w:val="00E21E87"/>
    <w:rsid w:val="00E242E5"/>
    <w:rsid w:val="00E3054A"/>
    <w:rsid w:val="00E3638B"/>
    <w:rsid w:val="00E41819"/>
    <w:rsid w:val="00E42E75"/>
    <w:rsid w:val="00E43160"/>
    <w:rsid w:val="00E4650F"/>
    <w:rsid w:val="00E47E50"/>
    <w:rsid w:val="00E50752"/>
    <w:rsid w:val="00E513E1"/>
    <w:rsid w:val="00E54AAD"/>
    <w:rsid w:val="00E54ACE"/>
    <w:rsid w:val="00E54DC9"/>
    <w:rsid w:val="00E55B09"/>
    <w:rsid w:val="00E57678"/>
    <w:rsid w:val="00E60090"/>
    <w:rsid w:val="00E63723"/>
    <w:rsid w:val="00E66219"/>
    <w:rsid w:val="00E662A3"/>
    <w:rsid w:val="00E67B85"/>
    <w:rsid w:val="00E7005D"/>
    <w:rsid w:val="00E70BCA"/>
    <w:rsid w:val="00E7588A"/>
    <w:rsid w:val="00E76E08"/>
    <w:rsid w:val="00E76F72"/>
    <w:rsid w:val="00E80AE9"/>
    <w:rsid w:val="00E80F9A"/>
    <w:rsid w:val="00E83374"/>
    <w:rsid w:val="00E873C4"/>
    <w:rsid w:val="00E87B6A"/>
    <w:rsid w:val="00E90737"/>
    <w:rsid w:val="00E91FA9"/>
    <w:rsid w:val="00E97A2C"/>
    <w:rsid w:val="00EA1513"/>
    <w:rsid w:val="00EA2E22"/>
    <w:rsid w:val="00EA48F0"/>
    <w:rsid w:val="00EA5852"/>
    <w:rsid w:val="00EA6D12"/>
    <w:rsid w:val="00EB0DAE"/>
    <w:rsid w:val="00EB1248"/>
    <w:rsid w:val="00EB3BC0"/>
    <w:rsid w:val="00EB3F11"/>
    <w:rsid w:val="00EB62E6"/>
    <w:rsid w:val="00EB76C6"/>
    <w:rsid w:val="00EB777E"/>
    <w:rsid w:val="00EC4942"/>
    <w:rsid w:val="00EC5BAD"/>
    <w:rsid w:val="00EC60E9"/>
    <w:rsid w:val="00EC7F5A"/>
    <w:rsid w:val="00ED156A"/>
    <w:rsid w:val="00ED2416"/>
    <w:rsid w:val="00ED2B07"/>
    <w:rsid w:val="00ED35A0"/>
    <w:rsid w:val="00ED638F"/>
    <w:rsid w:val="00ED798F"/>
    <w:rsid w:val="00EE67F2"/>
    <w:rsid w:val="00EF1299"/>
    <w:rsid w:val="00EF311C"/>
    <w:rsid w:val="00F01D9B"/>
    <w:rsid w:val="00F027AE"/>
    <w:rsid w:val="00F041D0"/>
    <w:rsid w:val="00F04401"/>
    <w:rsid w:val="00F04E05"/>
    <w:rsid w:val="00F05404"/>
    <w:rsid w:val="00F10165"/>
    <w:rsid w:val="00F15A25"/>
    <w:rsid w:val="00F1669D"/>
    <w:rsid w:val="00F1798A"/>
    <w:rsid w:val="00F20919"/>
    <w:rsid w:val="00F312A2"/>
    <w:rsid w:val="00F31347"/>
    <w:rsid w:val="00F322AA"/>
    <w:rsid w:val="00F36F2D"/>
    <w:rsid w:val="00F37D13"/>
    <w:rsid w:val="00F40762"/>
    <w:rsid w:val="00F40FDB"/>
    <w:rsid w:val="00F43DC5"/>
    <w:rsid w:val="00F47DF5"/>
    <w:rsid w:val="00F50357"/>
    <w:rsid w:val="00F517A9"/>
    <w:rsid w:val="00F51B3F"/>
    <w:rsid w:val="00F533E7"/>
    <w:rsid w:val="00F54FE5"/>
    <w:rsid w:val="00F557EA"/>
    <w:rsid w:val="00F56AB9"/>
    <w:rsid w:val="00F60676"/>
    <w:rsid w:val="00F62F0E"/>
    <w:rsid w:val="00F63605"/>
    <w:rsid w:val="00F66B23"/>
    <w:rsid w:val="00F7692D"/>
    <w:rsid w:val="00F76C9D"/>
    <w:rsid w:val="00F775E8"/>
    <w:rsid w:val="00F805EF"/>
    <w:rsid w:val="00F8193F"/>
    <w:rsid w:val="00F862C7"/>
    <w:rsid w:val="00F863CF"/>
    <w:rsid w:val="00F867BA"/>
    <w:rsid w:val="00F87FB3"/>
    <w:rsid w:val="00F9167B"/>
    <w:rsid w:val="00F94966"/>
    <w:rsid w:val="00FA12B2"/>
    <w:rsid w:val="00FA2761"/>
    <w:rsid w:val="00FA3F79"/>
    <w:rsid w:val="00FA48D7"/>
    <w:rsid w:val="00FA7EBD"/>
    <w:rsid w:val="00FB019C"/>
    <w:rsid w:val="00FB36C8"/>
    <w:rsid w:val="00FB5C3A"/>
    <w:rsid w:val="00FC11E1"/>
    <w:rsid w:val="00FC4969"/>
    <w:rsid w:val="00FC5222"/>
    <w:rsid w:val="00FC5495"/>
    <w:rsid w:val="00FC7510"/>
    <w:rsid w:val="00FD2E2F"/>
    <w:rsid w:val="00FD5021"/>
    <w:rsid w:val="00FD5A4A"/>
    <w:rsid w:val="00FD71B7"/>
    <w:rsid w:val="00FE2B1F"/>
    <w:rsid w:val="00FE3CB6"/>
    <w:rsid w:val="00FF0930"/>
    <w:rsid w:val="00FF0AC6"/>
    <w:rsid w:val="00FF30F6"/>
    <w:rsid w:val="00FF7CB4"/>
    <w:rsid w:val="0470AA0E"/>
    <w:rsid w:val="222B1A32"/>
    <w:rsid w:val="2D88791E"/>
    <w:rsid w:val="571112C3"/>
    <w:rsid w:val="57A0183C"/>
    <w:rsid w:val="5E373F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CB5B80"/>
    <w:pPr>
      <w:suppressAutoHyphens/>
      <w:spacing w:after="240"/>
    </w:pPr>
    <w:rPr>
      <w:sz w:val="22"/>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CB5B80"/>
    <w:pPr>
      <w:spacing w:before="120"/>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2"/>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2"/>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aliases w:val="Fußnote"/>
    <w:basedOn w:val="Normal"/>
    <w:link w:val="FootnoteTextChar"/>
    <w:uiPriority w:val="99"/>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aliases w:val="Fußnote Char"/>
    <w:link w:val="FootnoteText"/>
    <w:uiPriority w:val="99"/>
    <w:rsid w:val="00ED156A"/>
    <w:rPr>
      <w:rFonts w:ascii="Times New Roman" w:hAnsi="Times New Roman"/>
      <w:lang w:eastAsia="en-US"/>
    </w:rPr>
  </w:style>
  <w:style w:type="character" w:styleId="FootnoteReference">
    <w:name w:val="footnote reference"/>
    <w:uiPriority w:val="99"/>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4"/>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CB5B80"/>
    <w:rPr>
      <w:sz w:val="22"/>
    </w:rPr>
  </w:style>
  <w:style w:type="paragraph" w:customStyle="1" w:styleId="space">
    <w:name w:val="space"/>
    <w:basedOn w:val="Normal"/>
    <w:qFormat/>
    <w:rsid w:val="00C332A0"/>
    <w:pPr>
      <w:spacing w:after="0"/>
    </w:pPr>
    <w:rPr>
      <w:szCs w:val="24"/>
    </w:rPr>
  </w:style>
  <w:style w:type="paragraph" w:styleId="Revision">
    <w:name w:val="Revision"/>
    <w:hidden/>
    <w:uiPriority w:val="99"/>
    <w:semiHidden/>
    <w:rsid w:val="00BD687B"/>
    <w:rPr>
      <w:sz w:val="24"/>
    </w:rPr>
  </w:style>
  <w:style w:type="paragraph" w:customStyle="1" w:styleId="Default">
    <w:name w:val="Default"/>
    <w:rsid w:val="0069534C"/>
    <w:pPr>
      <w:autoSpaceDE w:val="0"/>
      <w:autoSpaceDN w:val="0"/>
      <w:adjustRightInd w:val="0"/>
    </w:pPr>
    <w:rPr>
      <w:rFonts w:ascii="Arial" w:hAnsi="Arial" w:cs="Arial"/>
      <w:color w:val="000000"/>
      <w:sz w:val="24"/>
      <w:szCs w:val="24"/>
    </w:rPr>
  </w:style>
  <w:style w:type="paragraph" w:customStyle="1" w:styleId="BodyText1">
    <w:name w:val="Body Text1"/>
    <w:basedOn w:val="BodyText"/>
    <w:link w:val="BodyText1Char"/>
    <w:qFormat/>
    <w:rsid w:val="000231F6"/>
    <w:pPr>
      <w:suppressAutoHyphens w:val="0"/>
      <w:spacing w:before="120" w:after="120" w:line="260" w:lineRule="atLeast"/>
      <w:jc w:val="both"/>
    </w:pPr>
    <w:rPr>
      <w:rFonts w:ascii="Univers 45 Light" w:eastAsiaTheme="minorHAnsi" w:hAnsi="Univers 45 Light" w:cstheme="minorBidi"/>
      <w:sz w:val="20"/>
      <w:szCs w:val="22"/>
      <w:lang w:eastAsia="en-US"/>
    </w:rPr>
  </w:style>
  <w:style w:type="paragraph" w:customStyle="1" w:styleId="BodyText0">
    <w:name w:val="_Body Text"/>
    <w:basedOn w:val="BodyText"/>
    <w:link w:val="BodyTextChar0"/>
    <w:qFormat/>
    <w:rsid w:val="000231F6"/>
    <w:pPr>
      <w:suppressAutoHyphens w:val="0"/>
      <w:spacing w:before="120" w:after="120"/>
      <w:jc w:val="both"/>
    </w:pPr>
    <w:rPr>
      <w:rFonts w:ascii="Univers 45 Light" w:eastAsia="Batang" w:hAnsi="Univers 45 Light"/>
      <w:sz w:val="20"/>
      <w:szCs w:val="18"/>
    </w:rPr>
  </w:style>
  <w:style w:type="character" w:customStyle="1" w:styleId="BodyTextChar0">
    <w:name w:val="_Body Text Char"/>
    <w:basedOn w:val="DefaultParagraphFont"/>
    <w:link w:val="BodyText0"/>
    <w:locked/>
    <w:rsid w:val="000231F6"/>
    <w:rPr>
      <w:rFonts w:ascii="Univers 45 Light" w:eastAsia="Batang" w:hAnsi="Univers 45 Light"/>
      <w:szCs w:val="18"/>
    </w:rPr>
  </w:style>
  <w:style w:type="paragraph" w:customStyle="1" w:styleId="BodyBullet">
    <w:name w:val="_Body Bullet"/>
    <w:basedOn w:val="Normal"/>
    <w:uiPriority w:val="99"/>
    <w:qFormat/>
    <w:rsid w:val="000231F6"/>
    <w:pPr>
      <w:numPr>
        <w:numId w:val="9"/>
      </w:numPr>
      <w:tabs>
        <w:tab w:val="left" w:pos="426"/>
      </w:tabs>
      <w:suppressAutoHyphens w:val="0"/>
      <w:spacing w:before="60" w:after="60"/>
      <w:jc w:val="both"/>
    </w:pPr>
    <w:rPr>
      <w:rFonts w:ascii="Univers 45 Light" w:eastAsia="Calibri" w:hAnsi="Univers 45 Light"/>
      <w:color w:val="000000"/>
      <w:sz w:val="20"/>
      <w:szCs w:val="22"/>
      <w:lang w:val="en-GB" w:eastAsia="en-US"/>
    </w:rPr>
  </w:style>
  <w:style w:type="character" w:customStyle="1" w:styleId="BodyText1Char">
    <w:name w:val="Body Text1 Char"/>
    <w:basedOn w:val="BodyTextChar"/>
    <w:link w:val="BodyText1"/>
    <w:rsid w:val="000231F6"/>
    <w:rPr>
      <w:rFonts w:ascii="Univers 45 Light" w:eastAsiaTheme="minorHAnsi" w:hAnsi="Univers 45 Light" w:cstheme="minorBidi"/>
      <w:sz w:val="20"/>
      <w:szCs w:val="22"/>
      <w:lang w:eastAsia="en-US"/>
    </w:rPr>
  </w:style>
  <w:style w:type="character" w:customStyle="1" w:styleId="ui-provider">
    <w:name w:val="ui-provider"/>
    <w:basedOn w:val="DefaultParagraphFont"/>
    <w:rsid w:val="00361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1223">
      <w:bodyDiv w:val="1"/>
      <w:marLeft w:val="0"/>
      <w:marRight w:val="0"/>
      <w:marTop w:val="0"/>
      <w:marBottom w:val="0"/>
      <w:divBdr>
        <w:top w:val="none" w:sz="0" w:space="0" w:color="auto"/>
        <w:left w:val="none" w:sz="0" w:space="0" w:color="auto"/>
        <w:bottom w:val="none" w:sz="0" w:space="0" w:color="auto"/>
        <w:right w:val="none" w:sz="0" w:space="0" w:color="auto"/>
      </w:divBdr>
    </w:div>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5948470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627928601">
      <w:bodyDiv w:val="1"/>
      <w:marLeft w:val="0"/>
      <w:marRight w:val="0"/>
      <w:marTop w:val="0"/>
      <w:marBottom w:val="0"/>
      <w:divBdr>
        <w:top w:val="none" w:sz="0" w:space="0" w:color="auto"/>
        <w:left w:val="none" w:sz="0" w:space="0" w:color="auto"/>
        <w:bottom w:val="none" w:sz="0" w:space="0" w:color="auto"/>
        <w:right w:val="none" w:sz="0" w:space="0" w:color="auto"/>
      </w:divBdr>
    </w:div>
    <w:div w:id="702830367">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162551024">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82698781">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EA0E36EC2C48CC9E0157F72A134925"/>
        <w:category>
          <w:name w:val="General"/>
          <w:gallery w:val="placeholder"/>
        </w:category>
        <w:types>
          <w:type w:val="bbPlcHdr"/>
        </w:types>
        <w:behaviors>
          <w:behavior w:val="content"/>
        </w:behaviors>
        <w:guid w:val="{49B34012-011E-4393-8141-25BF2EFB26CF}"/>
      </w:docPartPr>
      <w:docPartBody>
        <w:p w:rsidR="00222CD0" w:rsidRDefault="00027E47" w:rsidP="00027E47">
          <w:pPr>
            <w:pStyle w:val="5BEA0E36EC2C48CC9E0157F72A134925"/>
          </w:pPr>
          <w:r w:rsidRPr="004D2D92">
            <w:rPr>
              <w:rStyle w:val="PlaceholderText"/>
            </w:rPr>
            <w:t>Choose an item.</w:t>
          </w:r>
        </w:p>
      </w:docPartBody>
    </w:docPart>
    <w:docPart>
      <w:docPartPr>
        <w:name w:val="F1E90679F0AD490B947E5A034536E198"/>
        <w:category>
          <w:name w:val="General"/>
          <w:gallery w:val="placeholder"/>
        </w:category>
        <w:types>
          <w:type w:val="bbPlcHdr"/>
        </w:types>
        <w:behaviors>
          <w:behavior w:val="content"/>
        </w:behaviors>
        <w:guid w:val="{C65666E8-0F89-4CC4-8A2C-17CE70A57335}"/>
      </w:docPartPr>
      <w:docPartBody>
        <w:p w:rsidR="00222CD0" w:rsidRDefault="00027E47" w:rsidP="00027E47">
          <w:pPr>
            <w:pStyle w:val="F1E90679F0AD490B947E5A034536E198"/>
          </w:pPr>
          <w:r w:rsidRPr="004D2D92">
            <w:rPr>
              <w:rStyle w:val="PlaceholderText"/>
            </w:rPr>
            <w:t>Choose an item.</w:t>
          </w:r>
        </w:p>
      </w:docPartBody>
    </w:docPart>
    <w:docPart>
      <w:docPartPr>
        <w:name w:val="561C367959E949BB978BFB5E8115D00A"/>
        <w:category>
          <w:name w:val="General"/>
          <w:gallery w:val="placeholder"/>
        </w:category>
        <w:types>
          <w:type w:val="bbPlcHdr"/>
        </w:types>
        <w:behaviors>
          <w:behavior w:val="content"/>
        </w:behaviors>
        <w:guid w:val="{FE0FB618-8251-489F-9056-CF4F6015D20F}"/>
      </w:docPartPr>
      <w:docPartBody>
        <w:p w:rsidR="00222CD0" w:rsidRDefault="00027E47" w:rsidP="00027E47">
          <w:pPr>
            <w:pStyle w:val="561C367959E949BB978BFB5E8115D00A"/>
          </w:pPr>
          <w:r w:rsidRPr="004D2D92">
            <w:rPr>
              <w:rStyle w:val="PlaceholderText"/>
            </w:rPr>
            <w:t>Choose an item.</w:t>
          </w:r>
        </w:p>
      </w:docPartBody>
    </w:docPart>
    <w:docPart>
      <w:docPartPr>
        <w:name w:val="0BD52FB7CEB343598BEF6894471AB454"/>
        <w:category>
          <w:name w:val="General"/>
          <w:gallery w:val="placeholder"/>
        </w:category>
        <w:types>
          <w:type w:val="bbPlcHdr"/>
        </w:types>
        <w:behaviors>
          <w:behavior w:val="content"/>
        </w:behaviors>
        <w:guid w:val="{C5BDA3F9-DBD1-4675-8A32-C848FC95B696}"/>
      </w:docPartPr>
      <w:docPartBody>
        <w:p w:rsidR="00222CD0" w:rsidRDefault="00027E47" w:rsidP="00027E47">
          <w:pPr>
            <w:pStyle w:val="0BD52FB7CEB343598BEF6894471AB454"/>
          </w:pPr>
          <w:r w:rsidRPr="004D2D92">
            <w:rPr>
              <w:rStyle w:val="PlaceholderText"/>
            </w:rPr>
            <w:t>Choose an item.</w:t>
          </w:r>
        </w:p>
      </w:docPartBody>
    </w:docPart>
    <w:docPart>
      <w:docPartPr>
        <w:name w:val="FDDDB489D77D40B29C3FB817F19ECC82"/>
        <w:category>
          <w:name w:val="General"/>
          <w:gallery w:val="placeholder"/>
        </w:category>
        <w:types>
          <w:type w:val="bbPlcHdr"/>
        </w:types>
        <w:behaviors>
          <w:behavior w:val="content"/>
        </w:behaviors>
        <w:guid w:val="{A95464B2-766F-46E3-96D9-1465A40C7FCE}"/>
      </w:docPartPr>
      <w:docPartBody>
        <w:p w:rsidR="00222CD0" w:rsidRDefault="00027E47" w:rsidP="00027E47">
          <w:pPr>
            <w:pStyle w:val="FDDDB489D77D40B29C3FB817F19ECC82"/>
          </w:pPr>
          <w:r w:rsidRPr="004D2D92">
            <w:rPr>
              <w:rStyle w:val="PlaceholderText"/>
            </w:rPr>
            <w:t>Choose an item.</w:t>
          </w:r>
        </w:p>
      </w:docPartBody>
    </w:docPart>
    <w:docPart>
      <w:docPartPr>
        <w:name w:val="A4C7361511A4444683EE0DD93946C599"/>
        <w:category>
          <w:name w:val="General"/>
          <w:gallery w:val="placeholder"/>
        </w:category>
        <w:types>
          <w:type w:val="bbPlcHdr"/>
        </w:types>
        <w:behaviors>
          <w:behavior w:val="content"/>
        </w:behaviors>
        <w:guid w:val="{314D63CC-7B1D-43F0-9E16-19E3B37BDD15}"/>
      </w:docPartPr>
      <w:docPartBody>
        <w:p w:rsidR="00222CD0" w:rsidRDefault="00027E47" w:rsidP="00027E47">
          <w:pPr>
            <w:pStyle w:val="A4C7361511A4444683EE0DD93946C599"/>
          </w:pPr>
          <w:r w:rsidRPr="004D2D92">
            <w:rPr>
              <w:rStyle w:val="PlaceholderText"/>
            </w:rPr>
            <w:t>Choose an item.</w:t>
          </w:r>
        </w:p>
      </w:docPartBody>
    </w:docPart>
    <w:docPart>
      <w:docPartPr>
        <w:name w:val="2F898FF137A34E4C944963DA30659526"/>
        <w:category>
          <w:name w:val="General"/>
          <w:gallery w:val="placeholder"/>
        </w:category>
        <w:types>
          <w:type w:val="bbPlcHdr"/>
        </w:types>
        <w:behaviors>
          <w:behavior w:val="content"/>
        </w:behaviors>
        <w:guid w:val="{936E25BF-A634-45D2-ADEA-82D9C6A1C4B6}"/>
      </w:docPartPr>
      <w:docPartBody>
        <w:p w:rsidR="00222CD0" w:rsidRDefault="00027E47" w:rsidP="00027E47">
          <w:pPr>
            <w:pStyle w:val="2F898FF137A34E4C944963DA30659526"/>
          </w:pPr>
          <w:r w:rsidRPr="004D2D92">
            <w:rPr>
              <w:rStyle w:val="PlaceholderText"/>
            </w:rPr>
            <w:t>Choose an item.</w:t>
          </w:r>
        </w:p>
      </w:docPartBody>
    </w:docPart>
    <w:docPart>
      <w:docPartPr>
        <w:name w:val="F3C400D513D5473B9D80BB62876079B2"/>
        <w:category>
          <w:name w:val="General"/>
          <w:gallery w:val="placeholder"/>
        </w:category>
        <w:types>
          <w:type w:val="bbPlcHdr"/>
        </w:types>
        <w:behaviors>
          <w:behavior w:val="content"/>
        </w:behaviors>
        <w:guid w:val="{5743C1B1-59D4-4A0B-BC1B-09B9BB7EE5A8}"/>
      </w:docPartPr>
      <w:docPartBody>
        <w:p w:rsidR="00222CD0" w:rsidRDefault="00027E47" w:rsidP="00027E47">
          <w:pPr>
            <w:pStyle w:val="F3C400D513D5473B9D80BB62876079B2"/>
          </w:pPr>
          <w:r w:rsidRPr="004D2D92">
            <w:rPr>
              <w:rStyle w:val="PlaceholderText"/>
            </w:rPr>
            <w:t>Choose an item.</w:t>
          </w:r>
        </w:p>
      </w:docPartBody>
    </w:docPart>
    <w:docPart>
      <w:docPartPr>
        <w:name w:val="355D9B82B00346CCAF11AEB8935933AB"/>
        <w:category>
          <w:name w:val="General"/>
          <w:gallery w:val="placeholder"/>
        </w:category>
        <w:types>
          <w:type w:val="bbPlcHdr"/>
        </w:types>
        <w:behaviors>
          <w:behavior w:val="content"/>
        </w:behaviors>
        <w:guid w:val="{AEE4DA6D-6855-4CD8-82E9-B5447E088A3A}"/>
      </w:docPartPr>
      <w:docPartBody>
        <w:p w:rsidR="00222CD0" w:rsidRDefault="00027E47" w:rsidP="00027E47">
          <w:pPr>
            <w:pStyle w:val="355D9B82B00346CCAF11AEB8935933AB"/>
          </w:pPr>
          <w:r w:rsidRPr="004D2D92">
            <w:rPr>
              <w:rStyle w:val="PlaceholderText"/>
            </w:rPr>
            <w:t>Choose an item.</w:t>
          </w:r>
        </w:p>
      </w:docPartBody>
    </w:docPart>
    <w:docPart>
      <w:docPartPr>
        <w:name w:val="840077B8F51248E18FD1DC47171D8C82"/>
        <w:category>
          <w:name w:val="General"/>
          <w:gallery w:val="placeholder"/>
        </w:category>
        <w:types>
          <w:type w:val="bbPlcHdr"/>
        </w:types>
        <w:behaviors>
          <w:behavior w:val="content"/>
        </w:behaviors>
        <w:guid w:val="{843E261A-795B-4EC2-8519-DAF4C992B51F}"/>
      </w:docPartPr>
      <w:docPartBody>
        <w:p w:rsidR="00222CD0" w:rsidRDefault="00027E47" w:rsidP="00027E47">
          <w:pPr>
            <w:pStyle w:val="840077B8F51248E18FD1DC47171D8C82"/>
          </w:pPr>
          <w:r w:rsidRPr="004D2D92">
            <w:rPr>
              <w:rStyle w:val="PlaceholderText"/>
            </w:rPr>
            <w:t>Choose an item.</w:t>
          </w:r>
        </w:p>
      </w:docPartBody>
    </w:docPart>
    <w:docPart>
      <w:docPartPr>
        <w:name w:val="6BEB0158096F4562AAD9E86E29DCE0F7"/>
        <w:category>
          <w:name w:val="General"/>
          <w:gallery w:val="placeholder"/>
        </w:category>
        <w:types>
          <w:type w:val="bbPlcHdr"/>
        </w:types>
        <w:behaviors>
          <w:behavior w:val="content"/>
        </w:behaviors>
        <w:guid w:val="{0EFF0BB7-6268-4FE8-A12D-5DA392EBDC48}"/>
      </w:docPartPr>
      <w:docPartBody>
        <w:p w:rsidR="00222CD0" w:rsidRDefault="00027E47" w:rsidP="00027E47">
          <w:pPr>
            <w:pStyle w:val="6BEB0158096F4562AAD9E86E29DCE0F7"/>
          </w:pPr>
          <w:r w:rsidRPr="004D2D92">
            <w:rPr>
              <w:rStyle w:val="PlaceholderText"/>
            </w:rPr>
            <w:t>Choose an item.</w:t>
          </w:r>
        </w:p>
      </w:docPartBody>
    </w:docPart>
    <w:docPart>
      <w:docPartPr>
        <w:name w:val="BCD0321A35C141C8A70D05892C15AE0B"/>
        <w:category>
          <w:name w:val="General"/>
          <w:gallery w:val="placeholder"/>
        </w:category>
        <w:types>
          <w:type w:val="bbPlcHdr"/>
        </w:types>
        <w:behaviors>
          <w:behavior w:val="content"/>
        </w:behaviors>
        <w:guid w:val="{361DB914-CDF4-477B-9071-EFD9A98A210E}"/>
      </w:docPartPr>
      <w:docPartBody>
        <w:p w:rsidR="00222CD0" w:rsidRDefault="00027E47" w:rsidP="00027E47">
          <w:pPr>
            <w:pStyle w:val="BCD0321A35C141C8A70D05892C15AE0B"/>
          </w:pPr>
          <w:r w:rsidRPr="004D2D92">
            <w:rPr>
              <w:rStyle w:val="PlaceholderText"/>
            </w:rPr>
            <w:t>Choose an item.</w:t>
          </w:r>
        </w:p>
      </w:docPartBody>
    </w:docPart>
    <w:docPart>
      <w:docPartPr>
        <w:name w:val="78D9711DD1D1439481699D33C96F9F66"/>
        <w:category>
          <w:name w:val="General"/>
          <w:gallery w:val="placeholder"/>
        </w:category>
        <w:types>
          <w:type w:val="bbPlcHdr"/>
        </w:types>
        <w:behaviors>
          <w:behavior w:val="content"/>
        </w:behaviors>
        <w:guid w:val="{B36EACF0-CEC7-4604-8E8E-D9EF52A1CE63}"/>
      </w:docPartPr>
      <w:docPartBody>
        <w:p w:rsidR="00222CD0" w:rsidRDefault="00027E47" w:rsidP="00027E47">
          <w:pPr>
            <w:pStyle w:val="78D9711DD1D1439481699D33C96F9F66"/>
          </w:pPr>
          <w:r w:rsidRPr="004D2D92">
            <w:rPr>
              <w:rStyle w:val="PlaceholderText"/>
            </w:rPr>
            <w:t>Choose an item.</w:t>
          </w:r>
        </w:p>
      </w:docPartBody>
    </w:docPart>
    <w:docPart>
      <w:docPartPr>
        <w:name w:val="17F7EC6B716147C7ACCD75853F305C30"/>
        <w:category>
          <w:name w:val="General"/>
          <w:gallery w:val="placeholder"/>
        </w:category>
        <w:types>
          <w:type w:val="bbPlcHdr"/>
        </w:types>
        <w:behaviors>
          <w:behavior w:val="content"/>
        </w:behaviors>
        <w:guid w:val="{4BE4FD0B-37D8-4E08-8EF8-0A126659E2C3}"/>
      </w:docPartPr>
      <w:docPartBody>
        <w:p w:rsidR="00222CD0" w:rsidRDefault="00027E47" w:rsidP="00027E47">
          <w:pPr>
            <w:pStyle w:val="17F7EC6B716147C7ACCD75853F305C30"/>
          </w:pPr>
          <w:r w:rsidRPr="004D2D92">
            <w:rPr>
              <w:rStyle w:val="PlaceholderText"/>
            </w:rPr>
            <w:t>Choose an item.</w:t>
          </w:r>
        </w:p>
      </w:docPartBody>
    </w:docPart>
    <w:docPart>
      <w:docPartPr>
        <w:name w:val="AE67709B39D8486E8AD72BF9463AC365"/>
        <w:category>
          <w:name w:val="General"/>
          <w:gallery w:val="placeholder"/>
        </w:category>
        <w:types>
          <w:type w:val="bbPlcHdr"/>
        </w:types>
        <w:behaviors>
          <w:behavior w:val="content"/>
        </w:behaviors>
        <w:guid w:val="{C560F30C-9F05-4459-9BD4-485879CCA5F5}"/>
      </w:docPartPr>
      <w:docPartBody>
        <w:p w:rsidR="00222CD0" w:rsidRDefault="00027E47" w:rsidP="00027E47">
          <w:pPr>
            <w:pStyle w:val="AE67709B39D8486E8AD72BF9463AC365"/>
          </w:pPr>
          <w:r w:rsidRPr="004D2D92">
            <w:rPr>
              <w:rStyle w:val="PlaceholderText"/>
            </w:rPr>
            <w:t>Choose an item.</w:t>
          </w:r>
        </w:p>
      </w:docPartBody>
    </w:docPart>
    <w:docPart>
      <w:docPartPr>
        <w:name w:val="A974E8A818FC4AEBAFB5408D69856DF7"/>
        <w:category>
          <w:name w:val="General"/>
          <w:gallery w:val="placeholder"/>
        </w:category>
        <w:types>
          <w:type w:val="bbPlcHdr"/>
        </w:types>
        <w:behaviors>
          <w:behavior w:val="content"/>
        </w:behaviors>
        <w:guid w:val="{C1608A5B-B8BE-4C3B-A374-3A1D992012F5}"/>
      </w:docPartPr>
      <w:docPartBody>
        <w:p w:rsidR="00222CD0" w:rsidRDefault="00027E47" w:rsidP="00027E47">
          <w:pPr>
            <w:pStyle w:val="A974E8A818FC4AEBAFB5408D69856DF7"/>
          </w:pPr>
          <w:r w:rsidRPr="004D2D92">
            <w:rPr>
              <w:rStyle w:val="PlaceholderText"/>
            </w:rPr>
            <w:t>Choose an item.</w:t>
          </w:r>
        </w:p>
      </w:docPartBody>
    </w:docPart>
    <w:docPart>
      <w:docPartPr>
        <w:name w:val="9419F7947CA54EBB9D179C265E5ABE06"/>
        <w:category>
          <w:name w:val="General"/>
          <w:gallery w:val="placeholder"/>
        </w:category>
        <w:types>
          <w:type w:val="bbPlcHdr"/>
        </w:types>
        <w:behaviors>
          <w:behavior w:val="content"/>
        </w:behaviors>
        <w:guid w:val="{F2E819C3-33BD-43E5-8F51-5340AA20F57D}"/>
      </w:docPartPr>
      <w:docPartBody>
        <w:p w:rsidR="00222CD0" w:rsidRDefault="00027E47" w:rsidP="00027E47">
          <w:pPr>
            <w:pStyle w:val="9419F7947CA54EBB9D179C265E5ABE06"/>
          </w:pPr>
          <w:r w:rsidRPr="004D2D92">
            <w:rPr>
              <w:rStyle w:val="PlaceholderText"/>
            </w:rPr>
            <w:t>Choose an item.</w:t>
          </w:r>
        </w:p>
      </w:docPartBody>
    </w:docPart>
    <w:docPart>
      <w:docPartPr>
        <w:name w:val="409D36EB535142AB97187A33FE65D0F7"/>
        <w:category>
          <w:name w:val="General"/>
          <w:gallery w:val="placeholder"/>
        </w:category>
        <w:types>
          <w:type w:val="bbPlcHdr"/>
        </w:types>
        <w:behaviors>
          <w:behavior w:val="content"/>
        </w:behaviors>
        <w:guid w:val="{7F559848-BC6D-46E6-AEF3-091854F8CBF2}"/>
      </w:docPartPr>
      <w:docPartBody>
        <w:p w:rsidR="00222CD0" w:rsidRDefault="00027E47" w:rsidP="00027E47">
          <w:pPr>
            <w:pStyle w:val="409D36EB535142AB97187A33FE65D0F7"/>
          </w:pPr>
          <w:r w:rsidRPr="004D2D92">
            <w:rPr>
              <w:rStyle w:val="PlaceholderText"/>
            </w:rPr>
            <w:t>Choose an item.</w:t>
          </w:r>
        </w:p>
      </w:docPartBody>
    </w:docPart>
    <w:docPart>
      <w:docPartPr>
        <w:name w:val="C9F1962C052A478887BEB9014A251489"/>
        <w:category>
          <w:name w:val="General"/>
          <w:gallery w:val="placeholder"/>
        </w:category>
        <w:types>
          <w:type w:val="bbPlcHdr"/>
        </w:types>
        <w:behaviors>
          <w:behavior w:val="content"/>
        </w:behaviors>
        <w:guid w:val="{A1CE28F4-8346-4DC3-A6C7-B96865709CE6}"/>
      </w:docPartPr>
      <w:docPartBody>
        <w:p w:rsidR="00222CD0" w:rsidRDefault="00027E47" w:rsidP="00027E47">
          <w:pPr>
            <w:pStyle w:val="C9F1962C052A478887BEB9014A251489"/>
          </w:pPr>
          <w:r w:rsidRPr="004D2D92">
            <w:rPr>
              <w:rStyle w:val="PlaceholderText"/>
            </w:rPr>
            <w:t>Choose an item.</w:t>
          </w:r>
        </w:p>
      </w:docPartBody>
    </w:docPart>
    <w:docPart>
      <w:docPartPr>
        <w:name w:val="52F380C6EBEB4C0DB8BC5D97DC27A0DD"/>
        <w:category>
          <w:name w:val="General"/>
          <w:gallery w:val="placeholder"/>
        </w:category>
        <w:types>
          <w:type w:val="bbPlcHdr"/>
        </w:types>
        <w:behaviors>
          <w:behavior w:val="content"/>
        </w:behaviors>
        <w:guid w:val="{1E904C3F-E7B4-422B-9199-D1DD3051D977}"/>
      </w:docPartPr>
      <w:docPartBody>
        <w:p w:rsidR="00222CD0" w:rsidRDefault="00027E47" w:rsidP="00027E47">
          <w:pPr>
            <w:pStyle w:val="52F380C6EBEB4C0DB8BC5D97DC27A0DD"/>
          </w:pPr>
          <w:r w:rsidRPr="004D2D92">
            <w:rPr>
              <w:rStyle w:val="PlaceholderText"/>
            </w:rPr>
            <w:t>Choose an item.</w:t>
          </w:r>
        </w:p>
      </w:docPartBody>
    </w:docPart>
    <w:docPart>
      <w:docPartPr>
        <w:name w:val="82B11B36091A4319A45EAA5D058F4B79"/>
        <w:category>
          <w:name w:val="General"/>
          <w:gallery w:val="placeholder"/>
        </w:category>
        <w:types>
          <w:type w:val="bbPlcHdr"/>
        </w:types>
        <w:behaviors>
          <w:behavior w:val="content"/>
        </w:behaviors>
        <w:guid w:val="{66C03EDF-EAF8-452B-B6D0-37DD55BAC8CC}"/>
      </w:docPartPr>
      <w:docPartBody>
        <w:p w:rsidR="00222CD0" w:rsidRDefault="00027E47" w:rsidP="00027E47">
          <w:pPr>
            <w:pStyle w:val="82B11B36091A4319A45EAA5D058F4B79"/>
          </w:pPr>
          <w:r w:rsidRPr="004D2D92">
            <w:rPr>
              <w:rStyle w:val="PlaceholderText"/>
            </w:rPr>
            <w:t>Choose an item.</w:t>
          </w:r>
        </w:p>
      </w:docPartBody>
    </w:docPart>
    <w:docPart>
      <w:docPartPr>
        <w:name w:val="77DEFE90C43D492D95ACEF2587A80F40"/>
        <w:category>
          <w:name w:val="General"/>
          <w:gallery w:val="placeholder"/>
        </w:category>
        <w:types>
          <w:type w:val="bbPlcHdr"/>
        </w:types>
        <w:behaviors>
          <w:behavior w:val="content"/>
        </w:behaviors>
        <w:guid w:val="{569D7E7A-9452-4515-B020-130A17CFAEE6}"/>
      </w:docPartPr>
      <w:docPartBody>
        <w:p w:rsidR="00222CD0" w:rsidRDefault="00027E47" w:rsidP="00027E47">
          <w:pPr>
            <w:pStyle w:val="77DEFE90C43D492D95ACEF2587A80F40"/>
          </w:pPr>
          <w:r w:rsidRPr="004D2D92">
            <w:rPr>
              <w:rStyle w:val="PlaceholderText"/>
            </w:rPr>
            <w:t>Choose an item.</w:t>
          </w:r>
        </w:p>
      </w:docPartBody>
    </w:docPart>
    <w:docPart>
      <w:docPartPr>
        <w:name w:val="D784FAE6D985403DBD2475D8E69387AB"/>
        <w:category>
          <w:name w:val="General"/>
          <w:gallery w:val="placeholder"/>
        </w:category>
        <w:types>
          <w:type w:val="bbPlcHdr"/>
        </w:types>
        <w:behaviors>
          <w:behavior w:val="content"/>
        </w:behaviors>
        <w:guid w:val="{F4E835CB-A2CB-4987-83D0-77FBE293B459}"/>
      </w:docPartPr>
      <w:docPartBody>
        <w:p w:rsidR="00222CD0" w:rsidRDefault="00027E47" w:rsidP="00027E47">
          <w:pPr>
            <w:pStyle w:val="D784FAE6D985403DBD2475D8E69387AB"/>
          </w:pPr>
          <w:r w:rsidRPr="004D2D92">
            <w:rPr>
              <w:rStyle w:val="PlaceholderText"/>
            </w:rPr>
            <w:t>Choose an item.</w:t>
          </w:r>
        </w:p>
      </w:docPartBody>
    </w:docPart>
    <w:docPart>
      <w:docPartPr>
        <w:name w:val="180FF0E67DF84B6AB3A43B408A38EFFD"/>
        <w:category>
          <w:name w:val="General"/>
          <w:gallery w:val="placeholder"/>
        </w:category>
        <w:types>
          <w:type w:val="bbPlcHdr"/>
        </w:types>
        <w:behaviors>
          <w:behavior w:val="content"/>
        </w:behaviors>
        <w:guid w:val="{B2F4099E-26A9-411F-AFD1-A03EB69CF920}"/>
      </w:docPartPr>
      <w:docPartBody>
        <w:p w:rsidR="00222CD0" w:rsidRDefault="00027E47" w:rsidP="00027E47">
          <w:pPr>
            <w:pStyle w:val="180FF0E67DF84B6AB3A43B408A38EFFD"/>
          </w:pPr>
          <w:r w:rsidRPr="004D2D92">
            <w:rPr>
              <w:rStyle w:val="PlaceholderText"/>
            </w:rPr>
            <w:t>Choose an item.</w:t>
          </w:r>
        </w:p>
      </w:docPartBody>
    </w:docPart>
    <w:docPart>
      <w:docPartPr>
        <w:name w:val="28B8D0B4B5AB41DC94411149A6B18E83"/>
        <w:category>
          <w:name w:val="General"/>
          <w:gallery w:val="placeholder"/>
        </w:category>
        <w:types>
          <w:type w:val="bbPlcHdr"/>
        </w:types>
        <w:behaviors>
          <w:behavior w:val="content"/>
        </w:behaviors>
        <w:guid w:val="{6A2EC368-6448-493A-AACE-EFBAD0A84BB4}"/>
      </w:docPartPr>
      <w:docPartBody>
        <w:p w:rsidR="00222CD0" w:rsidRDefault="00027E47" w:rsidP="00027E47">
          <w:pPr>
            <w:pStyle w:val="28B8D0B4B5AB41DC94411149A6B18E83"/>
          </w:pPr>
          <w:r w:rsidRPr="004D2D92">
            <w:rPr>
              <w:rStyle w:val="PlaceholderText"/>
            </w:rPr>
            <w:t>Choose an item.</w:t>
          </w:r>
        </w:p>
      </w:docPartBody>
    </w:docPart>
    <w:docPart>
      <w:docPartPr>
        <w:name w:val="D9D66AC265014D5582BFF01E734CB9C3"/>
        <w:category>
          <w:name w:val="General"/>
          <w:gallery w:val="placeholder"/>
        </w:category>
        <w:types>
          <w:type w:val="bbPlcHdr"/>
        </w:types>
        <w:behaviors>
          <w:behavior w:val="content"/>
        </w:behaviors>
        <w:guid w:val="{2A2D28C7-498D-422A-944B-167AD40B333D}"/>
      </w:docPartPr>
      <w:docPartBody>
        <w:p w:rsidR="00222CD0" w:rsidRDefault="00027E47" w:rsidP="00027E47">
          <w:pPr>
            <w:pStyle w:val="D9D66AC265014D5582BFF01E734CB9C3"/>
          </w:pPr>
          <w:r w:rsidRPr="004D2D92">
            <w:rPr>
              <w:rStyle w:val="PlaceholderText"/>
            </w:rPr>
            <w:t>Choose an item.</w:t>
          </w:r>
        </w:p>
      </w:docPartBody>
    </w:docPart>
    <w:docPart>
      <w:docPartPr>
        <w:name w:val="C9087CABDDBC4D73833357A17D24BE0D"/>
        <w:category>
          <w:name w:val="General"/>
          <w:gallery w:val="placeholder"/>
        </w:category>
        <w:types>
          <w:type w:val="bbPlcHdr"/>
        </w:types>
        <w:behaviors>
          <w:behavior w:val="content"/>
        </w:behaviors>
        <w:guid w:val="{D9B0EF02-7E4E-4B22-A7E1-BEEF2E12287C}"/>
      </w:docPartPr>
      <w:docPartBody>
        <w:p w:rsidR="00222CD0" w:rsidRDefault="00027E47" w:rsidP="00027E47">
          <w:pPr>
            <w:pStyle w:val="C9087CABDDBC4D73833357A17D24BE0D"/>
          </w:pPr>
          <w:r w:rsidRPr="004D2D92">
            <w:rPr>
              <w:rStyle w:val="PlaceholderText"/>
            </w:rPr>
            <w:t>Choose an item.</w:t>
          </w:r>
        </w:p>
      </w:docPartBody>
    </w:docPart>
    <w:docPart>
      <w:docPartPr>
        <w:name w:val="66E16FAE8318416FA3CB2AB65EB786A5"/>
        <w:category>
          <w:name w:val="General"/>
          <w:gallery w:val="placeholder"/>
        </w:category>
        <w:types>
          <w:type w:val="bbPlcHdr"/>
        </w:types>
        <w:behaviors>
          <w:behavior w:val="content"/>
        </w:behaviors>
        <w:guid w:val="{897E6463-B538-40CD-9D59-E0E0A7495D0C}"/>
      </w:docPartPr>
      <w:docPartBody>
        <w:p w:rsidR="00222CD0" w:rsidRDefault="00027E47" w:rsidP="00027E47">
          <w:pPr>
            <w:pStyle w:val="66E16FAE8318416FA3CB2AB65EB786A5"/>
          </w:pPr>
          <w:r w:rsidRPr="004D2D92">
            <w:rPr>
              <w:rStyle w:val="PlaceholderText"/>
            </w:rPr>
            <w:t>Choose an item.</w:t>
          </w:r>
        </w:p>
      </w:docPartBody>
    </w:docPart>
    <w:docPart>
      <w:docPartPr>
        <w:name w:val="CDF751DD2D6447A69B67AEE2C25092CD"/>
        <w:category>
          <w:name w:val="General"/>
          <w:gallery w:val="placeholder"/>
        </w:category>
        <w:types>
          <w:type w:val="bbPlcHdr"/>
        </w:types>
        <w:behaviors>
          <w:behavior w:val="content"/>
        </w:behaviors>
        <w:guid w:val="{7192C997-586C-47C5-AFE7-66550BD4BCBA}"/>
      </w:docPartPr>
      <w:docPartBody>
        <w:p w:rsidR="00222CD0" w:rsidRDefault="00027E47" w:rsidP="00027E47">
          <w:pPr>
            <w:pStyle w:val="CDF751DD2D6447A69B67AEE2C25092CD"/>
          </w:pPr>
          <w:r w:rsidRPr="004D2D92">
            <w:rPr>
              <w:rStyle w:val="PlaceholderText"/>
            </w:rPr>
            <w:t>Choose an item.</w:t>
          </w:r>
        </w:p>
      </w:docPartBody>
    </w:docPart>
    <w:docPart>
      <w:docPartPr>
        <w:name w:val="5173B5CD05D8417AB03E75D842113B9E"/>
        <w:category>
          <w:name w:val="General"/>
          <w:gallery w:val="placeholder"/>
        </w:category>
        <w:types>
          <w:type w:val="bbPlcHdr"/>
        </w:types>
        <w:behaviors>
          <w:behavior w:val="content"/>
        </w:behaviors>
        <w:guid w:val="{A627010A-77A8-4FF0-9721-27C9E390CD83}"/>
      </w:docPartPr>
      <w:docPartBody>
        <w:p w:rsidR="00222CD0" w:rsidRDefault="00027E47" w:rsidP="00027E47">
          <w:pPr>
            <w:pStyle w:val="5173B5CD05D8417AB03E75D842113B9E"/>
          </w:pPr>
          <w:r w:rsidRPr="004D2D92">
            <w:rPr>
              <w:rStyle w:val="PlaceholderText"/>
            </w:rPr>
            <w:t>Choose an item.</w:t>
          </w:r>
        </w:p>
      </w:docPartBody>
    </w:docPart>
    <w:docPart>
      <w:docPartPr>
        <w:name w:val="54A4B007A0E149549182FD95E1F4EADD"/>
        <w:category>
          <w:name w:val="General"/>
          <w:gallery w:val="placeholder"/>
        </w:category>
        <w:types>
          <w:type w:val="bbPlcHdr"/>
        </w:types>
        <w:behaviors>
          <w:behavior w:val="content"/>
        </w:behaviors>
        <w:guid w:val="{079E154B-CE94-447D-AADD-FF011A50FACF}"/>
      </w:docPartPr>
      <w:docPartBody>
        <w:p w:rsidR="00222CD0" w:rsidRDefault="00027E47" w:rsidP="00027E47">
          <w:pPr>
            <w:pStyle w:val="54A4B007A0E149549182FD95E1F4EADD"/>
          </w:pPr>
          <w:r w:rsidRPr="004D2D92">
            <w:rPr>
              <w:rStyle w:val="PlaceholderText"/>
            </w:rPr>
            <w:t>Choose an item.</w:t>
          </w:r>
        </w:p>
      </w:docPartBody>
    </w:docPart>
    <w:docPart>
      <w:docPartPr>
        <w:name w:val="EF7221BEAD354AC983CC24B7D0608CE3"/>
        <w:category>
          <w:name w:val="General"/>
          <w:gallery w:val="placeholder"/>
        </w:category>
        <w:types>
          <w:type w:val="bbPlcHdr"/>
        </w:types>
        <w:behaviors>
          <w:behavior w:val="content"/>
        </w:behaviors>
        <w:guid w:val="{42E97CCE-4EF1-4C1A-B9A6-8041A78E570E}"/>
      </w:docPartPr>
      <w:docPartBody>
        <w:p w:rsidR="00222CD0" w:rsidRDefault="00027E47" w:rsidP="00027E47">
          <w:pPr>
            <w:pStyle w:val="EF7221BEAD354AC983CC24B7D0608CE3"/>
          </w:pPr>
          <w:r w:rsidRPr="004D2D92">
            <w:rPr>
              <w:rStyle w:val="PlaceholderText"/>
            </w:rPr>
            <w:t>Choose an item.</w:t>
          </w:r>
        </w:p>
      </w:docPartBody>
    </w:docPart>
    <w:docPart>
      <w:docPartPr>
        <w:name w:val="559EE4B4CD5D4FE28D977A30C4B3544F"/>
        <w:category>
          <w:name w:val="General"/>
          <w:gallery w:val="placeholder"/>
        </w:category>
        <w:types>
          <w:type w:val="bbPlcHdr"/>
        </w:types>
        <w:behaviors>
          <w:behavior w:val="content"/>
        </w:behaviors>
        <w:guid w:val="{D0BF4CFD-690E-4C70-8275-EAD54DF17A4F}"/>
      </w:docPartPr>
      <w:docPartBody>
        <w:p w:rsidR="00222CD0" w:rsidRDefault="00027E47" w:rsidP="00027E47">
          <w:pPr>
            <w:pStyle w:val="559EE4B4CD5D4FE28D977A30C4B3544F"/>
          </w:pPr>
          <w:r w:rsidRPr="004D2D92">
            <w:rPr>
              <w:rStyle w:val="PlaceholderText"/>
            </w:rPr>
            <w:t>Choose an item.</w:t>
          </w:r>
        </w:p>
      </w:docPartBody>
    </w:docPart>
    <w:docPart>
      <w:docPartPr>
        <w:name w:val="51018DCD22FD427794E43C4476C08419"/>
        <w:category>
          <w:name w:val="General"/>
          <w:gallery w:val="placeholder"/>
        </w:category>
        <w:types>
          <w:type w:val="bbPlcHdr"/>
        </w:types>
        <w:behaviors>
          <w:behavior w:val="content"/>
        </w:behaviors>
        <w:guid w:val="{4C850518-3D1A-4C75-9075-73BF32304482}"/>
      </w:docPartPr>
      <w:docPartBody>
        <w:p w:rsidR="00222CD0" w:rsidRDefault="00027E47" w:rsidP="00027E47">
          <w:pPr>
            <w:pStyle w:val="51018DCD22FD427794E43C4476C08419"/>
          </w:pPr>
          <w:r w:rsidRPr="004D2D92">
            <w:rPr>
              <w:rStyle w:val="PlaceholderText"/>
            </w:rPr>
            <w:t>Choose an item.</w:t>
          </w:r>
        </w:p>
      </w:docPartBody>
    </w:docPart>
    <w:docPart>
      <w:docPartPr>
        <w:name w:val="18BE0CFEF0C046538CBDDD079877D8BF"/>
        <w:category>
          <w:name w:val="General"/>
          <w:gallery w:val="placeholder"/>
        </w:category>
        <w:types>
          <w:type w:val="bbPlcHdr"/>
        </w:types>
        <w:behaviors>
          <w:behavior w:val="content"/>
        </w:behaviors>
        <w:guid w:val="{C52AAC12-DAB1-4BE8-BAE0-C1D0609199AB}"/>
      </w:docPartPr>
      <w:docPartBody>
        <w:p w:rsidR="00222CD0" w:rsidRDefault="00027E47" w:rsidP="00027E47">
          <w:pPr>
            <w:pStyle w:val="18BE0CFEF0C046538CBDDD079877D8BF"/>
          </w:pPr>
          <w:r w:rsidRPr="004D2D92">
            <w:rPr>
              <w:rStyle w:val="PlaceholderText"/>
            </w:rPr>
            <w:t>Choose an item.</w:t>
          </w:r>
        </w:p>
      </w:docPartBody>
    </w:docPart>
    <w:docPart>
      <w:docPartPr>
        <w:name w:val="1D8B86B958704ED5ABF08A2EA8F26787"/>
        <w:category>
          <w:name w:val="General"/>
          <w:gallery w:val="placeholder"/>
        </w:category>
        <w:types>
          <w:type w:val="bbPlcHdr"/>
        </w:types>
        <w:behaviors>
          <w:behavior w:val="content"/>
        </w:behaviors>
        <w:guid w:val="{2A5AB8B5-401D-4842-9099-754B36480E08}"/>
      </w:docPartPr>
      <w:docPartBody>
        <w:p w:rsidR="00222CD0" w:rsidRDefault="00027E47" w:rsidP="00027E47">
          <w:pPr>
            <w:pStyle w:val="1D8B86B958704ED5ABF08A2EA8F26787"/>
          </w:pPr>
          <w:r w:rsidRPr="004D2D92">
            <w:rPr>
              <w:rStyle w:val="PlaceholderText"/>
            </w:rPr>
            <w:t>Choose an item.</w:t>
          </w:r>
        </w:p>
      </w:docPartBody>
    </w:docPart>
    <w:docPart>
      <w:docPartPr>
        <w:name w:val="ACA3256493114B36AA8B8CCDB161BDCB"/>
        <w:category>
          <w:name w:val="General"/>
          <w:gallery w:val="placeholder"/>
        </w:category>
        <w:types>
          <w:type w:val="bbPlcHdr"/>
        </w:types>
        <w:behaviors>
          <w:behavior w:val="content"/>
        </w:behaviors>
        <w:guid w:val="{085E60DD-DEB3-431B-AB3E-BBAD6AA3BB9C}"/>
      </w:docPartPr>
      <w:docPartBody>
        <w:p w:rsidR="00222CD0" w:rsidRDefault="00027E47" w:rsidP="00027E47">
          <w:pPr>
            <w:pStyle w:val="ACA3256493114B36AA8B8CCDB161BDCB"/>
          </w:pPr>
          <w:r w:rsidRPr="004D2D92">
            <w:rPr>
              <w:rStyle w:val="PlaceholderText"/>
            </w:rPr>
            <w:t>Choose an item.</w:t>
          </w:r>
        </w:p>
      </w:docPartBody>
    </w:docPart>
    <w:docPart>
      <w:docPartPr>
        <w:name w:val="0E897B80B4EB436184E0A44BEA53EC45"/>
        <w:category>
          <w:name w:val="General"/>
          <w:gallery w:val="placeholder"/>
        </w:category>
        <w:types>
          <w:type w:val="bbPlcHdr"/>
        </w:types>
        <w:behaviors>
          <w:behavior w:val="content"/>
        </w:behaviors>
        <w:guid w:val="{E7132432-75E8-4C9E-9559-AC2E194F7966}"/>
      </w:docPartPr>
      <w:docPartBody>
        <w:p w:rsidR="00222CD0" w:rsidRDefault="00027E47" w:rsidP="00027E47">
          <w:pPr>
            <w:pStyle w:val="0E897B80B4EB436184E0A44BEA53EC45"/>
          </w:pPr>
          <w:r w:rsidRPr="004D2D92">
            <w:rPr>
              <w:rStyle w:val="PlaceholderText"/>
            </w:rPr>
            <w:t>Choose an item.</w:t>
          </w:r>
        </w:p>
      </w:docPartBody>
    </w:docPart>
    <w:docPart>
      <w:docPartPr>
        <w:name w:val="D7F5643748244D1287D3022AB93B9B0D"/>
        <w:category>
          <w:name w:val="General"/>
          <w:gallery w:val="placeholder"/>
        </w:category>
        <w:types>
          <w:type w:val="bbPlcHdr"/>
        </w:types>
        <w:behaviors>
          <w:behavior w:val="content"/>
        </w:behaviors>
        <w:guid w:val="{1F595FF7-6BD4-4C48-A8B9-F9E36BA001D2}"/>
      </w:docPartPr>
      <w:docPartBody>
        <w:p w:rsidR="00222CD0" w:rsidRDefault="00027E47" w:rsidP="00027E47">
          <w:pPr>
            <w:pStyle w:val="D7F5643748244D1287D3022AB93B9B0D"/>
          </w:pPr>
          <w:r w:rsidRPr="004D2D92">
            <w:rPr>
              <w:rStyle w:val="PlaceholderText"/>
            </w:rPr>
            <w:t>Choose an item.</w:t>
          </w:r>
        </w:p>
      </w:docPartBody>
    </w:docPart>
    <w:docPart>
      <w:docPartPr>
        <w:name w:val="D4ABCB1F85764E93922FD7BE33BB7357"/>
        <w:category>
          <w:name w:val="General"/>
          <w:gallery w:val="placeholder"/>
        </w:category>
        <w:types>
          <w:type w:val="bbPlcHdr"/>
        </w:types>
        <w:behaviors>
          <w:behavior w:val="content"/>
        </w:behaviors>
        <w:guid w:val="{B078E797-946D-4AB6-9AB5-73D6DEC03B6B}"/>
      </w:docPartPr>
      <w:docPartBody>
        <w:p w:rsidR="00222CD0" w:rsidRDefault="00027E47" w:rsidP="00027E47">
          <w:pPr>
            <w:pStyle w:val="D4ABCB1F85764E93922FD7BE33BB7357"/>
          </w:pPr>
          <w:r w:rsidRPr="004D2D92">
            <w:rPr>
              <w:rStyle w:val="PlaceholderText"/>
            </w:rPr>
            <w:t>Choose an item.</w:t>
          </w:r>
        </w:p>
      </w:docPartBody>
    </w:docPart>
    <w:docPart>
      <w:docPartPr>
        <w:name w:val="DC9CF05BF40243739D7D9F62A6E8CBAD"/>
        <w:category>
          <w:name w:val="General"/>
          <w:gallery w:val="placeholder"/>
        </w:category>
        <w:types>
          <w:type w:val="bbPlcHdr"/>
        </w:types>
        <w:behaviors>
          <w:behavior w:val="content"/>
        </w:behaviors>
        <w:guid w:val="{25122F64-E683-45A4-B7E8-D9E350343A16}"/>
      </w:docPartPr>
      <w:docPartBody>
        <w:p w:rsidR="00222CD0" w:rsidRDefault="00027E47" w:rsidP="00027E47">
          <w:pPr>
            <w:pStyle w:val="DC9CF05BF40243739D7D9F62A6E8CBAD"/>
          </w:pPr>
          <w:r w:rsidRPr="004D2D92">
            <w:rPr>
              <w:rStyle w:val="PlaceholderText"/>
            </w:rPr>
            <w:t>Choose an item.</w:t>
          </w:r>
        </w:p>
      </w:docPartBody>
    </w:docPart>
    <w:docPart>
      <w:docPartPr>
        <w:name w:val="1956A42BCD994F2499F854C23FF44ADC"/>
        <w:category>
          <w:name w:val="General"/>
          <w:gallery w:val="placeholder"/>
        </w:category>
        <w:types>
          <w:type w:val="bbPlcHdr"/>
        </w:types>
        <w:behaviors>
          <w:behavior w:val="content"/>
        </w:behaviors>
        <w:guid w:val="{6AF4A747-7B1D-4C25-9825-9F9AAE3A7A89}"/>
      </w:docPartPr>
      <w:docPartBody>
        <w:p w:rsidR="00222CD0" w:rsidRDefault="00027E47" w:rsidP="00027E47">
          <w:pPr>
            <w:pStyle w:val="1956A42BCD994F2499F854C23FF44ADC"/>
          </w:pPr>
          <w:r w:rsidRPr="004D2D92">
            <w:rPr>
              <w:rStyle w:val="PlaceholderText"/>
            </w:rPr>
            <w:t>Choose an item.</w:t>
          </w:r>
        </w:p>
      </w:docPartBody>
    </w:docPart>
    <w:docPart>
      <w:docPartPr>
        <w:name w:val="8D51CE696D1B4722B5FC45BAEE5A9AD7"/>
        <w:category>
          <w:name w:val="General"/>
          <w:gallery w:val="placeholder"/>
        </w:category>
        <w:types>
          <w:type w:val="bbPlcHdr"/>
        </w:types>
        <w:behaviors>
          <w:behavior w:val="content"/>
        </w:behaviors>
        <w:guid w:val="{719F03FD-9622-46A4-A73C-6BF133BE4E57}"/>
      </w:docPartPr>
      <w:docPartBody>
        <w:p w:rsidR="00222CD0" w:rsidRDefault="00027E47" w:rsidP="00027E47">
          <w:pPr>
            <w:pStyle w:val="8D51CE696D1B4722B5FC45BAEE5A9AD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5 Light">
    <w:altName w:val="Calibri"/>
    <w:charset w:val="00"/>
    <w:family w:val="auto"/>
    <w:pitch w:val="variable"/>
    <w:sig w:usb0="8000002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47"/>
    <w:rsid w:val="00006B8A"/>
    <w:rsid w:val="00013F45"/>
    <w:rsid w:val="00027E47"/>
    <w:rsid w:val="000B34C7"/>
    <w:rsid w:val="000B5481"/>
    <w:rsid w:val="000F31B6"/>
    <w:rsid w:val="00222CD0"/>
    <w:rsid w:val="00227366"/>
    <w:rsid w:val="002D6FEC"/>
    <w:rsid w:val="003C778B"/>
    <w:rsid w:val="003E0330"/>
    <w:rsid w:val="004918B1"/>
    <w:rsid w:val="00567821"/>
    <w:rsid w:val="00570DDC"/>
    <w:rsid w:val="006605C4"/>
    <w:rsid w:val="006626C3"/>
    <w:rsid w:val="006D039E"/>
    <w:rsid w:val="007D76D3"/>
    <w:rsid w:val="007E4B49"/>
    <w:rsid w:val="00840733"/>
    <w:rsid w:val="00865B09"/>
    <w:rsid w:val="00931BE3"/>
    <w:rsid w:val="0096015E"/>
    <w:rsid w:val="00A86A29"/>
    <w:rsid w:val="00A97206"/>
    <w:rsid w:val="00AF0B92"/>
    <w:rsid w:val="00B22E1C"/>
    <w:rsid w:val="00B61C5D"/>
    <w:rsid w:val="00B76538"/>
    <w:rsid w:val="00BC03AE"/>
    <w:rsid w:val="00BD4354"/>
    <w:rsid w:val="00BF0B2E"/>
    <w:rsid w:val="00C35704"/>
    <w:rsid w:val="00C55D8C"/>
    <w:rsid w:val="00C813A5"/>
    <w:rsid w:val="00C85657"/>
    <w:rsid w:val="00C92C68"/>
    <w:rsid w:val="00CB1360"/>
    <w:rsid w:val="00CD6C68"/>
    <w:rsid w:val="00D23859"/>
    <w:rsid w:val="00DF775F"/>
    <w:rsid w:val="00E1662C"/>
    <w:rsid w:val="00EA1513"/>
    <w:rsid w:val="00EC2EEB"/>
    <w:rsid w:val="00EC4E5F"/>
    <w:rsid w:val="00F36239"/>
    <w:rsid w:val="00F91D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E4B49"/>
    <w:rPr>
      <w:color w:val="808080"/>
    </w:rPr>
  </w:style>
  <w:style w:type="paragraph" w:customStyle="1" w:styleId="5BEA0E36EC2C48CC9E0157F72A134925">
    <w:name w:val="5BEA0E36EC2C48CC9E0157F72A134925"/>
    <w:rsid w:val="00027E47"/>
  </w:style>
  <w:style w:type="paragraph" w:customStyle="1" w:styleId="F1E90679F0AD490B947E5A034536E198">
    <w:name w:val="F1E90679F0AD490B947E5A034536E198"/>
    <w:rsid w:val="00027E47"/>
  </w:style>
  <w:style w:type="paragraph" w:customStyle="1" w:styleId="561C367959E949BB978BFB5E8115D00A">
    <w:name w:val="561C367959E949BB978BFB5E8115D00A"/>
    <w:rsid w:val="00027E47"/>
  </w:style>
  <w:style w:type="paragraph" w:customStyle="1" w:styleId="0BD52FB7CEB343598BEF6894471AB454">
    <w:name w:val="0BD52FB7CEB343598BEF6894471AB454"/>
    <w:rsid w:val="00027E47"/>
  </w:style>
  <w:style w:type="paragraph" w:customStyle="1" w:styleId="FDDDB489D77D40B29C3FB817F19ECC82">
    <w:name w:val="FDDDB489D77D40B29C3FB817F19ECC82"/>
    <w:rsid w:val="00027E47"/>
  </w:style>
  <w:style w:type="paragraph" w:customStyle="1" w:styleId="A4C7361511A4444683EE0DD93946C599">
    <w:name w:val="A4C7361511A4444683EE0DD93946C599"/>
    <w:rsid w:val="00027E47"/>
  </w:style>
  <w:style w:type="paragraph" w:customStyle="1" w:styleId="2F898FF137A34E4C944963DA30659526">
    <w:name w:val="2F898FF137A34E4C944963DA30659526"/>
    <w:rsid w:val="00027E47"/>
  </w:style>
  <w:style w:type="paragraph" w:customStyle="1" w:styleId="F3C400D513D5473B9D80BB62876079B2">
    <w:name w:val="F3C400D513D5473B9D80BB62876079B2"/>
    <w:rsid w:val="00027E47"/>
  </w:style>
  <w:style w:type="paragraph" w:customStyle="1" w:styleId="355D9B82B00346CCAF11AEB8935933AB">
    <w:name w:val="355D9B82B00346CCAF11AEB8935933AB"/>
    <w:rsid w:val="00027E47"/>
  </w:style>
  <w:style w:type="paragraph" w:customStyle="1" w:styleId="840077B8F51248E18FD1DC47171D8C82">
    <w:name w:val="840077B8F51248E18FD1DC47171D8C82"/>
    <w:rsid w:val="00027E47"/>
  </w:style>
  <w:style w:type="paragraph" w:customStyle="1" w:styleId="6BEB0158096F4562AAD9E86E29DCE0F7">
    <w:name w:val="6BEB0158096F4562AAD9E86E29DCE0F7"/>
    <w:rsid w:val="00027E47"/>
  </w:style>
  <w:style w:type="paragraph" w:customStyle="1" w:styleId="BCD0321A35C141C8A70D05892C15AE0B">
    <w:name w:val="BCD0321A35C141C8A70D05892C15AE0B"/>
    <w:rsid w:val="00027E47"/>
  </w:style>
  <w:style w:type="paragraph" w:customStyle="1" w:styleId="78D9711DD1D1439481699D33C96F9F66">
    <w:name w:val="78D9711DD1D1439481699D33C96F9F66"/>
    <w:rsid w:val="00027E47"/>
  </w:style>
  <w:style w:type="paragraph" w:customStyle="1" w:styleId="17F7EC6B716147C7ACCD75853F305C30">
    <w:name w:val="17F7EC6B716147C7ACCD75853F305C30"/>
    <w:rsid w:val="00027E47"/>
  </w:style>
  <w:style w:type="paragraph" w:customStyle="1" w:styleId="AE67709B39D8486E8AD72BF9463AC365">
    <w:name w:val="AE67709B39D8486E8AD72BF9463AC365"/>
    <w:rsid w:val="00027E47"/>
  </w:style>
  <w:style w:type="paragraph" w:customStyle="1" w:styleId="A974E8A818FC4AEBAFB5408D69856DF7">
    <w:name w:val="A974E8A818FC4AEBAFB5408D69856DF7"/>
    <w:rsid w:val="00027E47"/>
  </w:style>
  <w:style w:type="paragraph" w:customStyle="1" w:styleId="9419F7947CA54EBB9D179C265E5ABE06">
    <w:name w:val="9419F7947CA54EBB9D179C265E5ABE06"/>
    <w:rsid w:val="00027E47"/>
  </w:style>
  <w:style w:type="paragraph" w:customStyle="1" w:styleId="409D36EB535142AB97187A33FE65D0F7">
    <w:name w:val="409D36EB535142AB97187A33FE65D0F7"/>
    <w:rsid w:val="00027E47"/>
  </w:style>
  <w:style w:type="paragraph" w:customStyle="1" w:styleId="C9F1962C052A478887BEB9014A251489">
    <w:name w:val="C9F1962C052A478887BEB9014A251489"/>
    <w:rsid w:val="00027E47"/>
  </w:style>
  <w:style w:type="paragraph" w:customStyle="1" w:styleId="52F380C6EBEB4C0DB8BC5D97DC27A0DD">
    <w:name w:val="52F380C6EBEB4C0DB8BC5D97DC27A0DD"/>
    <w:rsid w:val="00027E47"/>
  </w:style>
  <w:style w:type="paragraph" w:customStyle="1" w:styleId="82B11B36091A4319A45EAA5D058F4B79">
    <w:name w:val="82B11B36091A4319A45EAA5D058F4B79"/>
    <w:rsid w:val="00027E47"/>
  </w:style>
  <w:style w:type="paragraph" w:customStyle="1" w:styleId="77DEFE90C43D492D95ACEF2587A80F40">
    <w:name w:val="77DEFE90C43D492D95ACEF2587A80F40"/>
    <w:rsid w:val="00027E47"/>
  </w:style>
  <w:style w:type="paragraph" w:customStyle="1" w:styleId="D784FAE6D985403DBD2475D8E69387AB">
    <w:name w:val="D784FAE6D985403DBD2475D8E69387AB"/>
    <w:rsid w:val="00027E47"/>
  </w:style>
  <w:style w:type="paragraph" w:customStyle="1" w:styleId="180FF0E67DF84B6AB3A43B408A38EFFD">
    <w:name w:val="180FF0E67DF84B6AB3A43B408A38EFFD"/>
    <w:rsid w:val="00027E47"/>
  </w:style>
  <w:style w:type="paragraph" w:customStyle="1" w:styleId="28B8D0B4B5AB41DC94411149A6B18E83">
    <w:name w:val="28B8D0B4B5AB41DC94411149A6B18E83"/>
    <w:rsid w:val="00027E47"/>
  </w:style>
  <w:style w:type="paragraph" w:customStyle="1" w:styleId="D9D66AC265014D5582BFF01E734CB9C3">
    <w:name w:val="D9D66AC265014D5582BFF01E734CB9C3"/>
    <w:rsid w:val="00027E47"/>
  </w:style>
  <w:style w:type="paragraph" w:customStyle="1" w:styleId="C9087CABDDBC4D73833357A17D24BE0D">
    <w:name w:val="C9087CABDDBC4D73833357A17D24BE0D"/>
    <w:rsid w:val="00027E47"/>
  </w:style>
  <w:style w:type="paragraph" w:customStyle="1" w:styleId="66E16FAE8318416FA3CB2AB65EB786A5">
    <w:name w:val="66E16FAE8318416FA3CB2AB65EB786A5"/>
    <w:rsid w:val="00027E47"/>
  </w:style>
  <w:style w:type="paragraph" w:customStyle="1" w:styleId="CDF751DD2D6447A69B67AEE2C25092CD">
    <w:name w:val="CDF751DD2D6447A69B67AEE2C25092CD"/>
    <w:rsid w:val="00027E47"/>
  </w:style>
  <w:style w:type="paragraph" w:customStyle="1" w:styleId="5173B5CD05D8417AB03E75D842113B9E">
    <w:name w:val="5173B5CD05D8417AB03E75D842113B9E"/>
    <w:rsid w:val="00027E47"/>
  </w:style>
  <w:style w:type="paragraph" w:customStyle="1" w:styleId="54A4B007A0E149549182FD95E1F4EADD">
    <w:name w:val="54A4B007A0E149549182FD95E1F4EADD"/>
    <w:rsid w:val="00027E47"/>
  </w:style>
  <w:style w:type="paragraph" w:customStyle="1" w:styleId="EF7221BEAD354AC983CC24B7D0608CE3">
    <w:name w:val="EF7221BEAD354AC983CC24B7D0608CE3"/>
    <w:rsid w:val="00027E47"/>
  </w:style>
  <w:style w:type="paragraph" w:customStyle="1" w:styleId="559EE4B4CD5D4FE28D977A30C4B3544F">
    <w:name w:val="559EE4B4CD5D4FE28D977A30C4B3544F"/>
    <w:rsid w:val="00027E47"/>
  </w:style>
  <w:style w:type="paragraph" w:customStyle="1" w:styleId="51018DCD22FD427794E43C4476C08419">
    <w:name w:val="51018DCD22FD427794E43C4476C08419"/>
    <w:rsid w:val="00027E47"/>
  </w:style>
  <w:style w:type="paragraph" w:customStyle="1" w:styleId="18BE0CFEF0C046538CBDDD079877D8BF">
    <w:name w:val="18BE0CFEF0C046538CBDDD079877D8BF"/>
    <w:rsid w:val="00027E47"/>
  </w:style>
  <w:style w:type="paragraph" w:customStyle="1" w:styleId="1D8B86B958704ED5ABF08A2EA8F26787">
    <w:name w:val="1D8B86B958704ED5ABF08A2EA8F26787"/>
    <w:rsid w:val="00027E47"/>
  </w:style>
  <w:style w:type="paragraph" w:customStyle="1" w:styleId="ACA3256493114B36AA8B8CCDB161BDCB">
    <w:name w:val="ACA3256493114B36AA8B8CCDB161BDCB"/>
    <w:rsid w:val="00027E47"/>
  </w:style>
  <w:style w:type="paragraph" w:customStyle="1" w:styleId="0E897B80B4EB436184E0A44BEA53EC45">
    <w:name w:val="0E897B80B4EB436184E0A44BEA53EC45"/>
    <w:rsid w:val="00027E47"/>
  </w:style>
  <w:style w:type="paragraph" w:customStyle="1" w:styleId="D7F5643748244D1287D3022AB93B9B0D">
    <w:name w:val="D7F5643748244D1287D3022AB93B9B0D"/>
    <w:rsid w:val="00027E47"/>
  </w:style>
  <w:style w:type="paragraph" w:customStyle="1" w:styleId="D4ABCB1F85764E93922FD7BE33BB7357">
    <w:name w:val="D4ABCB1F85764E93922FD7BE33BB7357"/>
    <w:rsid w:val="00027E47"/>
  </w:style>
  <w:style w:type="paragraph" w:customStyle="1" w:styleId="DC9CF05BF40243739D7D9F62A6E8CBAD">
    <w:name w:val="DC9CF05BF40243739D7D9F62A6E8CBAD"/>
    <w:rsid w:val="00027E47"/>
  </w:style>
  <w:style w:type="paragraph" w:customStyle="1" w:styleId="1956A42BCD994F2499F854C23FF44ADC">
    <w:name w:val="1956A42BCD994F2499F854C23FF44ADC"/>
    <w:rsid w:val="00027E47"/>
  </w:style>
  <w:style w:type="paragraph" w:customStyle="1" w:styleId="8D51CE696D1B4722B5FC45BAEE5A9AD7">
    <w:name w:val="8D51CE696D1B4722B5FC45BAEE5A9AD7"/>
    <w:rsid w:val="0002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4FEB93B0D38B3BDFE05400144FFB2061" version="1.0.0">
  <systemFields>
    <field name="Objective-Id">
      <value order="0">A60584041</value>
    </field>
    <field name="Objective-Title">
      <value order="0">Infrastructure Officer 5 - P61217 - Principal Project Manager - Position Description - updated Feb 2026</value>
    </field>
    <field name="Objective-Description">
      <value order="0"/>
    </field>
    <field name="Objective-CreationStamp">
      <value order="0">2026-03-09T23:54:00Z</value>
    </field>
    <field name="Objective-IsApproved">
      <value order="0">false</value>
    </field>
    <field name="Objective-IsPublished">
      <value order="0">false</value>
    </field>
    <field name="Objective-DatePublished">
      <value order="0"/>
    </field>
    <field name="Objective-ModificationStamp">
      <value order="0">2026-07-10T06:01:05Z</value>
    </field>
    <field name="Objective-Owner">
      <value order="0">Sunila Srivastava</value>
    </field>
    <field name="Objective-Path">
      <value order="0">Whole of ACT Government:iCBR - Infrastructure Canberra:09. Pipeline, Capability and Estate:01. Programs and Portfolio Management:02. Electrification of Government Gas Assets:02. Property, Infrastructure and Electrification (PIE) Team Management:4. Governance - HR including Position Descriptions, Recruitment and Org Chart:4.2 Position Descriptions and Recruitment:4.2.3 Position Descriptions, Recruitment Processes:Infrastructure Officer 5:4.2.3.1 Current Position Descriptions</value>
    </field>
    <field name="Objective-Parent">
      <value order="0">4.2.3.1 Current Position Descriptions</value>
    </field>
    <field name="Objective-State">
      <value order="0">Being Drafted</value>
    </field>
    <field name="Objective-VersionId">
      <value order="0">vA76846598</value>
    </field>
    <field name="Objective-Version">
      <value order="0">0.1</value>
    </field>
    <field name="Objective-VersionNumber">
      <value order="0">1</value>
    </field>
    <field name="Objective-VersionComment">
      <value order="0">First version</value>
    </field>
    <field name="Objective-FileNumber">
      <value order="0">1-2025/0412274</value>
    </field>
    <field name="Objective-Classification">
      <value order="0"/>
    </field>
    <field name="Objective-Caveats">
      <value order="0"/>
    </field>
  </systemFields>
  <catalogues>
    <catalogue name="Document Type Catalogue" type="type" ori="id:cA11">
      <field name="Objective-Owner Agency">
        <value order="0">iCBR</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BD087905B3EAD849ADEDC1DD69994675" ma:contentTypeVersion="8" ma:contentTypeDescription="Create a new document." ma:contentTypeScope="" ma:versionID="88eed81d599d8ae4974f767d327b01f3">
  <xsd:schema xmlns:xsd="http://www.w3.org/2001/XMLSchema" xmlns:xs="http://www.w3.org/2001/XMLSchema" xmlns:p="http://schemas.microsoft.com/office/2006/metadata/properties" xmlns:ns2="c20386b8-e6c7-43f2-a323-f6fef2c951da" targetNamespace="http://schemas.microsoft.com/office/2006/metadata/properties" ma:root="true" ma:fieldsID="a198aab4982522535cab750804b69441" ns2:_="">
    <xsd:import namespace="c20386b8-e6c7-43f2-a323-f6fef2c951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386b8-e6c7-43f2-a323-f6fef2c95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BCD20DBA-B9CE-499E-A1EE-B13AD9115EFA}">
  <ds:schemaRefs>
    <ds:schemaRef ds:uri="http://schemas.openxmlformats.org/officeDocument/2006/bibliography"/>
  </ds:schemaRefs>
</ds:datastoreItem>
</file>

<file path=customXml/itemProps6.xml><?xml version="1.0" encoding="utf-8"?>
<ds:datastoreItem xmlns:ds="http://schemas.openxmlformats.org/officeDocument/2006/customXml" ds:itemID="{644AEEE8-185F-4A29-8DE6-51D7B7E9F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386b8-e6c7-43f2-a323-f6fef2c95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TotalTime>
  <Pages>6</Pages>
  <Words>1633</Words>
  <Characters>9311</Characters>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2026-03-09T23:44:00Z</cp:lastPrinted>
  <dcterms:created xsi:type="dcterms:W3CDTF">2026-07-28T06:46:00Z</dcterms:created>
  <dcterms:modified xsi:type="dcterms:W3CDTF">2026-07-28T06:46:00Z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UNCLASSIFIED_x000d__x000d__x000d__x000d__x000d__x000d__x000d__x000d__x000d__x000d__x000d__x000d__x000d__x000d__x000d__x000d__x000d__x000d__x000d__x000d__x000d__x000d_
 </vt:lpwstr>
  </property>
  <property fmtid="{D5CDD505-2E9C-101B-9397-08002B2CF9AE}" pid="13" name="bjFooterBothDocProperty">
    <vt:lpwstr>_x000d__x000d__x000d__x000d__x000d__x000d__x000d__x000d__x000d__x000d__x000d__x000d__x000d__x000d__x000d__x000d__x000d__x000d__x000d__x000d__x000d__x000d_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_x000d__x000d__x000d__x000d__x000d__x000d__x000d__x000d__x000d__x000d__x000d__x000d__x000d__x000d__x000d__x000d__x000d__x000d__x000d__x000d__x000d__x000d_
UNCLASSIFIED </vt:lpwstr>
  </property>
  <property fmtid="{D5CDD505-2E9C-101B-9397-08002B2CF9AE}" pid="16" name="ContentTypeId">
    <vt:lpwstr>0x010100BD087905B3EAD849ADEDC1DD69994675</vt:lpwstr>
  </property>
  <property fmtid="{D5CDD505-2E9C-101B-9397-08002B2CF9AE}" pid="17" name="Objective-Comment">
    <vt:lpwstr/>
  </property>
  <property fmtid="{D5CDD505-2E9C-101B-9397-08002B2CF9AE}" pid="18" name="Objective-Owner Agency [system]">
    <vt:lpwstr>MPC</vt:lpwstr>
  </property>
  <property fmtid="{D5CDD505-2E9C-101B-9397-08002B2CF9AE}" pid="19" name="Objective-Document Type [system]">
    <vt:lpwstr>0-Document</vt:lpwstr>
  </property>
  <property fmtid="{D5CDD505-2E9C-101B-9397-08002B2CF9AE}" pid="20" name="Objective-Language [system]">
    <vt:lpwstr>English (en)</vt:lpwstr>
  </property>
  <property fmtid="{D5CDD505-2E9C-101B-9397-08002B2CF9AE}" pid="21" name="Objective-Jurisdiction [system]">
    <vt:lpwstr>ACT</vt:lpwstr>
  </property>
  <property fmtid="{D5CDD505-2E9C-101B-9397-08002B2CF9AE}" pid="22" name="Objective-Customers [system]">
    <vt:lpwstr/>
  </property>
  <property fmtid="{D5CDD505-2E9C-101B-9397-08002B2CF9AE}" pid="23" name="Objective-Places [system]">
    <vt:lpwstr/>
  </property>
  <property fmtid="{D5CDD505-2E9C-101B-9397-08002B2CF9AE}" pid="24" name="Objective-Transaction Reference [system]">
    <vt:lpwstr/>
  </property>
  <property fmtid="{D5CDD505-2E9C-101B-9397-08002B2CF9AE}" pid="25" name="Objective-Document Created By [system]">
    <vt:lpwstr/>
  </property>
  <property fmtid="{D5CDD505-2E9C-101B-9397-08002B2CF9AE}" pid="26" name="Objective-Document Created On [system]">
    <vt:lpwstr/>
  </property>
  <property fmtid="{D5CDD505-2E9C-101B-9397-08002B2CF9AE}" pid="27" name="Objective-Covers Period From [system]">
    <vt:lpwstr/>
  </property>
  <property fmtid="{D5CDD505-2E9C-101B-9397-08002B2CF9AE}" pid="28" name="Objective-Covers Period To [system]">
    <vt:lpwstr/>
  </property>
  <property fmtid="{D5CDD505-2E9C-101B-9397-08002B2CF9AE}" pid="29" name="MSIP_Label_69af8531-eb46-4968-8cb3-105d2f5ea87e_Enabled">
    <vt:lpwstr>true</vt:lpwstr>
  </property>
  <property fmtid="{D5CDD505-2E9C-101B-9397-08002B2CF9AE}" pid="30" name="MSIP_Label_69af8531-eb46-4968-8cb3-105d2f5ea87e_SetDate">
    <vt:lpwstr>2024-11-28T03:28:35Z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38ee0b47-e159-40b7-b0ed-61b88e2a7f8e</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A60584041</vt:lpwstr>
  </property>
  <property fmtid="{D5CDD505-2E9C-101B-9397-08002B2CF9AE}" pid="38" name="Objective-Title">
    <vt:lpwstr>Infrastructure Officer 5 - P61217 - Principal Project Manager - Position Description - updated Feb 2026</vt:lpwstr>
  </property>
  <property fmtid="{D5CDD505-2E9C-101B-9397-08002B2CF9AE}" pid="39" name="Objective-Description">
    <vt:lpwstr/>
  </property>
  <property fmtid="{D5CDD505-2E9C-101B-9397-08002B2CF9AE}" pid="40" name="Objective-CreationStamp">
    <vt:filetime>2026-03-09T23:54:00Z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2026-07-10T06:01:05Z</vt:filetime>
  </property>
  <property fmtid="{D5CDD505-2E9C-101B-9397-08002B2CF9AE}" pid="45" name="Objective-Owner">
    <vt:lpwstr>Sunila Srivastava</vt:lpwstr>
  </property>
  <property fmtid="{D5CDD505-2E9C-101B-9397-08002B2CF9AE}" pid="46" name="Objective-Path">
    <vt:lpwstr>Whole of ACT Government:iCBR - Infrastructure Canberra:09. Pipeline, Capability and Estate:01. Programs and Portfolio Management:02. Electrification of Government Gas Assets:02. Property, Infrastructure and Electrification (PIE) Team Management:4. Governance - HR including Position Descriptions, Recruitment and Org Chart:4.2 Position Descriptions and Recruitment:4.2.3 Position Descriptions, Recruitment Processes:Infrastructure Officer 5:4.2.3.1 Current Position Descriptions</vt:lpwstr>
  </property>
  <property fmtid="{D5CDD505-2E9C-101B-9397-08002B2CF9AE}" pid="47" name="Objective-Parent">
    <vt:lpwstr>4.2.3.1 Current Position Descriptions</vt:lpwstr>
  </property>
  <property fmtid="{D5CDD505-2E9C-101B-9397-08002B2CF9AE}" pid="48" name="Objective-State">
    <vt:lpwstr>Being Drafted</vt:lpwstr>
  </property>
  <property fmtid="{D5CDD505-2E9C-101B-9397-08002B2CF9AE}" pid="49" name="Objective-VersionId">
    <vt:lpwstr>vA76846598</vt:lpwstr>
  </property>
  <property fmtid="{D5CDD505-2E9C-101B-9397-08002B2CF9AE}" pid="50" name="Objective-Version">
    <vt:lpwstr>0.1</vt:lpwstr>
  </property>
  <property fmtid="{D5CDD505-2E9C-101B-9397-08002B2CF9AE}" pid="51" name="Objective-VersionNumber">
    <vt:r8>1</vt:r8>
  </property>
  <property fmtid="{D5CDD505-2E9C-101B-9397-08002B2CF9AE}" pid="52" name="Objective-VersionComment">
    <vt:lpwstr>First version</vt:lpwstr>
  </property>
  <property fmtid="{D5CDD505-2E9C-101B-9397-08002B2CF9AE}" pid="53" name="Objective-FileNumber">
    <vt:lpwstr>1-2025/0412274</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iCBR</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