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2622CE33" w:rsidR="006F09E8" w:rsidRPr="003D617F" w:rsidRDefault="0055351C" w:rsidP="003D617F">
      <w:pPr>
        <w:pStyle w:val="Title"/>
        <w:spacing w:after="0"/>
        <w:jc w:val="right"/>
        <w:rPr>
          <w:rFonts w:asciiTheme="minorHAnsi" w:hAnsiTheme="minorHAnsi"/>
          <w:sz w:val="52"/>
        </w:rPr>
      </w:pPr>
      <w:r>
        <w:rPr>
          <w:noProof/>
        </w:rPr>
        <w:drawing>
          <wp:inline distT="0" distB="0" distL="0" distR="0" wp14:anchorId="45E739B6" wp14:editId="529DE105">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5A22CD96" w:rsidR="006F09E8" w:rsidRPr="008C40B5" w:rsidRDefault="002A43D2" w:rsidP="002A43D2">
      <w:pPr>
        <w:tabs>
          <w:tab w:val="left" w:pos="3600"/>
        </w:tabs>
        <w:rPr>
          <w:szCs w:val="24"/>
        </w:rPr>
      </w:pPr>
      <w:r>
        <w:rPr>
          <w:b/>
          <w:szCs w:val="24"/>
        </w:rPr>
        <w:t>D</w:t>
      </w:r>
      <w:r w:rsidR="00882746">
        <w:rPr>
          <w:b/>
          <w:szCs w:val="24"/>
        </w:rPr>
        <w:t xml:space="preserve">irectorate: </w:t>
      </w:r>
      <w:r w:rsidR="0091234C" w:rsidRPr="0091234C">
        <w:rPr>
          <w:bCs/>
          <w:szCs w:val="24"/>
        </w:rPr>
        <w:t>Health &amp;</w:t>
      </w:r>
      <w:r w:rsidR="0091234C">
        <w:rPr>
          <w:b/>
          <w:szCs w:val="24"/>
        </w:rPr>
        <w:t xml:space="preserve"> </w:t>
      </w:r>
      <w:r w:rsidR="00F36ECD">
        <w:rPr>
          <w:szCs w:val="24"/>
        </w:rPr>
        <w:t xml:space="preserve">Community Services </w:t>
      </w:r>
    </w:p>
    <w:p w14:paraId="485D5660" w14:textId="2B088006" w:rsidR="006F09E8" w:rsidRPr="005578E4" w:rsidRDefault="00882746" w:rsidP="002A43D2">
      <w:pPr>
        <w:spacing w:before="240"/>
        <w:rPr>
          <w:bCs/>
          <w:szCs w:val="24"/>
        </w:rPr>
      </w:pPr>
      <w:r>
        <w:rPr>
          <w:b/>
          <w:szCs w:val="24"/>
        </w:rPr>
        <w:t xml:space="preserve">Division: </w:t>
      </w:r>
      <w:r w:rsidR="00C823D7">
        <w:rPr>
          <w:bCs/>
          <w:szCs w:val="24"/>
        </w:rPr>
        <w:t>Housing A</w:t>
      </w:r>
      <w:r w:rsidR="00C245F3">
        <w:rPr>
          <w:bCs/>
          <w:szCs w:val="24"/>
        </w:rPr>
        <w:t>ssistance</w:t>
      </w:r>
    </w:p>
    <w:p w14:paraId="3FC77432" w14:textId="7B5CC62A" w:rsidR="006F09E8" w:rsidRPr="00B74516" w:rsidRDefault="00882746" w:rsidP="002A43D2">
      <w:pPr>
        <w:spacing w:before="240"/>
        <w:rPr>
          <w:i/>
          <w:color w:val="2E74B5" w:themeColor="accent1" w:themeShade="BF"/>
          <w:szCs w:val="24"/>
        </w:rPr>
      </w:pPr>
      <w:r>
        <w:rPr>
          <w:b/>
          <w:szCs w:val="24"/>
        </w:rPr>
        <w:t xml:space="preserve">Business Unit: </w:t>
      </w:r>
      <w:r w:rsidR="00C823D7">
        <w:rPr>
          <w:bCs/>
          <w:szCs w:val="24"/>
        </w:rPr>
        <w:t>Client Services Branch</w:t>
      </w:r>
    </w:p>
    <w:p w14:paraId="246E49D8" w14:textId="7E466ED8" w:rsidR="003D617F" w:rsidRPr="00C245F3" w:rsidRDefault="00E866A9" w:rsidP="00C245F3">
      <w:pPr>
        <w:spacing w:before="240" w:after="120"/>
        <w:rPr>
          <w:color w:val="2E74B5" w:themeColor="accent1" w:themeShade="BF"/>
          <w:szCs w:val="24"/>
        </w:rPr>
      </w:pPr>
      <w:r>
        <w:rPr>
          <w:b/>
          <w:szCs w:val="24"/>
        </w:rPr>
        <w:t xml:space="preserve">Position Title: </w:t>
      </w:r>
      <w:r w:rsidR="00C823D7">
        <w:rPr>
          <w:bCs/>
          <w:szCs w:val="24"/>
        </w:rPr>
        <w:t>Client Engagement Officer</w:t>
      </w:r>
    </w:p>
    <w:p w14:paraId="06D7578A" w14:textId="12AD942F" w:rsidR="006F09E8" w:rsidRPr="00B74516" w:rsidRDefault="00C245F3" w:rsidP="006F09E8">
      <w:pPr>
        <w:spacing w:before="240"/>
        <w:rPr>
          <w:b/>
          <w:i/>
          <w:szCs w:val="24"/>
        </w:rPr>
      </w:pPr>
      <w:r>
        <w:rPr>
          <w:b/>
          <w:szCs w:val="24"/>
        </w:rPr>
        <w:br/>
      </w:r>
      <w:r w:rsidR="00E866A9">
        <w:rPr>
          <w:b/>
          <w:szCs w:val="24"/>
        </w:rPr>
        <w:t xml:space="preserve">Position Number: </w:t>
      </w:r>
      <w:r w:rsidR="004F5659">
        <w:rPr>
          <w:bCs/>
          <w:szCs w:val="24"/>
        </w:rPr>
        <w:t>P58720</w:t>
      </w:r>
    </w:p>
    <w:p w14:paraId="7627C7AE" w14:textId="77777777" w:rsidR="005375B9" w:rsidRDefault="006F09E8" w:rsidP="002A43D2">
      <w:pPr>
        <w:spacing w:before="240"/>
        <w:rPr>
          <w:spacing w:val="-4"/>
        </w:rPr>
      </w:pPr>
      <w:r w:rsidRPr="00D13EC3">
        <w:rPr>
          <w:b/>
          <w:szCs w:val="24"/>
        </w:rPr>
        <w:t>Classification:</w:t>
      </w:r>
      <w:r w:rsidR="00BD011C">
        <w:rPr>
          <w:b/>
          <w:szCs w:val="24"/>
        </w:rPr>
        <w:t xml:space="preserve"> </w:t>
      </w:r>
      <w:r w:rsidR="00C823D7">
        <w:rPr>
          <w:spacing w:val="-4"/>
        </w:rPr>
        <w:t>Administrative Services Officer Class</w:t>
      </w:r>
      <w:r w:rsidR="005375B9">
        <w:rPr>
          <w:spacing w:val="-4"/>
        </w:rPr>
        <w:t xml:space="preserve"> 4</w:t>
      </w:r>
      <w:r w:rsidR="0091234C">
        <w:rPr>
          <w:spacing w:val="-4"/>
        </w:rPr>
        <w:t xml:space="preserve"> </w:t>
      </w:r>
      <w:r w:rsidR="00C823D7">
        <w:rPr>
          <w:spacing w:val="-4"/>
        </w:rPr>
        <w:t>(ASO</w:t>
      </w:r>
      <w:r w:rsidR="005375B9">
        <w:rPr>
          <w:spacing w:val="-4"/>
        </w:rPr>
        <w:t>4</w:t>
      </w:r>
      <w:r w:rsidR="00C823D7">
        <w:rPr>
          <w:spacing w:val="-4"/>
        </w:rPr>
        <w:t>)</w:t>
      </w:r>
      <w:r w:rsidR="0091234C">
        <w:rPr>
          <w:spacing w:val="-4"/>
        </w:rPr>
        <w:t xml:space="preserve"> </w:t>
      </w:r>
    </w:p>
    <w:p w14:paraId="2BC83790" w14:textId="3719DC5E" w:rsidR="002A43D2" w:rsidRPr="005578E4" w:rsidRDefault="00E866A9" w:rsidP="002A43D2">
      <w:pPr>
        <w:spacing w:before="240"/>
        <w:rPr>
          <w:bCs/>
          <w:i/>
          <w:color w:val="2E74B5" w:themeColor="accent1" w:themeShade="BF"/>
          <w:szCs w:val="24"/>
        </w:rPr>
      </w:pPr>
      <w:r>
        <w:rPr>
          <w:b/>
          <w:szCs w:val="24"/>
        </w:rPr>
        <w:t xml:space="preserve">Location: </w:t>
      </w:r>
      <w:r w:rsidR="00C823D7">
        <w:rPr>
          <w:bCs/>
          <w:szCs w:val="24"/>
        </w:rPr>
        <w:t>Belconnen, ACT</w:t>
      </w:r>
    </w:p>
    <w:p w14:paraId="6D42FC50" w14:textId="2BB1A50D" w:rsidR="000D7F08" w:rsidRDefault="00E866A9" w:rsidP="003E5074">
      <w:pPr>
        <w:spacing w:before="240" w:after="0"/>
        <w:rPr>
          <w:szCs w:val="24"/>
        </w:rPr>
      </w:pPr>
      <w:r>
        <w:rPr>
          <w:b/>
          <w:szCs w:val="24"/>
        </w:rPr>
        <w:t xml:space="preserve">Last Reviewed: </w:t>
      </w:r>
      <w:r w:rsidR="004F5659">
        <w:rPr>
          <w:szCs w:val="24"/>
        </w:rPr>
        <w:t>July 2026</w:t>
      </w:r>
    </w:p>
    <w:p w14:paraId="4C57F31B" w14:textId="281A8300" w:rsidR="00617DE2" w:rsidRPr="00C245F3" w:rsidRDefault="00C245F3" w:rsidP="003E5074">
      <w:pPr>
        <w:spacing w:before="240" w:after="0"/>
        <w:rPr>
          <w:sz w:val="28"/>
          <w:szCs w:val="28"/>
        </w:rPr>
        <w:sectPr w:rsidR="00617DE2" w:rsidRPr="00C245F3" w:rsidSect="006F09E8">
          <w:type w:val="continuous"/>
          <w:pgSz w:w="11906" w:h="16838" w:code="9"/>
          <w:pgMar w:top="851" w:right="1134" w:bottom="1134" w:left="1134" w:header="680" w:footer="680" w:gutter="0"/>
          <w:cols w:num="2" w:space="720"/>
          <w:docGrid w:linePitch="326"/>
        </w:sectPr>
      </w:pPr>
      <w:r>
        <w:rPr>
          <w:szCs w:val="24"/>
        </w:rPr>
        <w:br/>
      </w:r>
    </w:p>
    <w:p w14:paraId="6516411A" w14:textId="1C206C1F" w:rsidR="002A43D2" w:rsidRPr="00423241" w:rsidRDefault="00C245F3" w:rsidP="002A43D2">
      <w:pPr>
        <w:pStyle w:val="Heading1"/>
        <w:pBdr>
          <w:bottom w:val="single" w:sz="12" w:space="1" w:color="auto"/>
        </w:pBdr>
        <w:rPr>
          <w:rFonts w:asciiTheme="minorHAnsi" w:hAnsiTheme="minorHAnsi"/>
          <w:sz w:val="32"/>
        </w:rPr>
      </w:pPr>
      <w:r w:rsidRPr="00C245F3">
        <w:rPr>
          <w:rFonts w:asciiTheme="minorHAnsi" w:hAnsiTheme="minorHAnsi"/>
          <w:bCs/>
          <w:sz w:val="28"/>
          <w:szCs w:val="28"/>
          <w:lang w:val="en-US"/>
        </w:rPr>
        <w:t>Note: This is an Aboriginal and Torres Strait Islander identified position.</w:t>
      </w:r>
      <w:r w:rsidRPr="00C245F3">
        <w:rPr>
          <w:rFonts w:asciiTheme="minorHAnsi" w:hAnsiTheme="minorHAnsi"/>
          <w:sz w:val="32"/>
          <w:lang w:val="en-US"/>
        </w:rPr>
        <w:t xml:space="preserve"> </w:t>
      </w:r>
      <w:r>
        <w:rPr>
          <w:rFonts w:asciiTheme="minorHAnsi" w:hAnsiTheme="minorHAnsi"/>
          <w:sz w:val="32"/>
          <w:lang w:val="en-US"/>
        </w:rPr>
        <w:br/>
      </w:r>
      <w:r>
        <w:rPr>
          <w:rFonts w:asciiTheme="minorHAnsi" w:hAnsiTheme="minorHAnsi"/>
          <w:sz w:val="32"/>
          <w:lang w:val="en-US"/>
        </w:rPr>
        <w:br/>
      </w:r>
      <w:r w:rsidR="002A43D2" w:rsidRPr="00423241">
        <w:rPr>
          <w:rFonts w:asciiTheme="minorHAnsi" w:hAnsiTheme="minorHAnsi"/>
          <w:sz w:val="32"/>
        </w:rPr>
        <w:t>DIRECTORATE OVERVIEW</w:t>
      </w:r>
    </w:p>
    <w:p w14:paraId="741280AD" w14:textId="5CFE1B2A" w:rsidR="0091234C" w:rsidRPr="005375B9" w:rsidRDefault="0091234C" w:rsidP="0091234C">
      <w:pPr>
        <w:suppressAutoHyphens w:val="0"/>
        <w:spacing w:after="200" w:line="276" w:lineRule="auto"/>
        <w:rPr>
          <w:rFonts w:eastAsia="Calibri"/>
          <w:szCs w:val="24"/>
          <w:lang w:eastAsia="en-US"/>
        </w:rPr>
      </w:pPr>
      <w:bookmarkStart w:id="0" w:name="_Hlk126065709"/>
      <w:r w:rsidRPr="005375B9">
        <w:rPr>
          <w:rFonts w:eastAsia="Calibri"/>
          <w:szCs w:val="24"/>
          <w:lang w:eastAsia="en-US"/>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04DF5A52" w14:textId="77777777" w:rsidR="0091234C" w:rsidRPr="005375B9" w:rsidRDefault="0091234C" w:rsidP="0091234C">
      <w:pPr>
        <w:suppressAutoHyphens w:val="0"/>
        <w:spacing w:after="200" w:line="276" w:lineRule="auto"/>
        <w:rPr>
          <w:rFonts w:eastAsia="Calibri"/>
          <w:szCs w:val="24"/>
          <w:lang w:eastAsia="en-US"/>
        </w:rPr>
      </w:pPr>
      <w:r w:rsidRPr="005375B9">
        <w:rPr>
          <w:rFonts w:eastAsia="Calibri"/>
          <w:szCs w:val="24"/>
          <w:lang w:eastAsia="en-US"/>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0798BDCE" w14:textId="77777777" w:rsidR="0091234C" w:rsidRPr="005375B9" w:rsidRDefault="0091234C" w:rsidP="0091234C">
      <w:pPr>
        <w:suppressAutoHyphens w:val="0"/>
        <w:spacing w:after="200" w:line="276" w:lineRule="auto"/>
        <w:rPr>
          <w:rFonts w:eastAsia="Calibri"/>
          <w:szCs w:val="24"/>
          <w:lang w:eastAsia="en-US"/>
        </w:rPr>
      </w:pPr>
      <w:r w:rsidRPr="005375B9">
        <w:rPr>
          <w:rFonts w:eastAsia="Calibri"/>
          <w:szCs w:val="24"/>
          <w:lang w:eastAsia="en-US"/>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30632FAE" w14:textId="09B63C4A" w:rsidR="00F36ECD" w:rsidRPr="009F246B" w:rsidRDefault="00F36ECD" w:rsidP="0091234C">
      <w:pPr>
        <w:suppressAutoHyphens w:val="0"/>
        <w:spacing w:after="200" w:line="276" w:lineRule="auto"/>
        <w:rPr>
          <w:rFonts w:eastAsia="Calibri"/>
          <w:sz w:val="22"/>
          <w:szCs w:val="22"/>
          <w:lang w:eastAsia="en-US"/>
        </w:rPr>
      </w:pPr>
    </w:p>
    <w:bookmarkEnd w:id="0"/>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475C7868" w14:textId="0545A000" w:rsidR="00C823D7" w:rsidRPr="005375B9" w:rsidRDefault="00C823D7" w:rsidP="00C823D7">
      <w:pPr>
        <w:pStyle w:val="BodyText"/>
        <w:spacing w:before="242" w:line="278" w:lineRule="auto"/>
        <w:ind w:right="658"/>
        <w:rPr>
          <w:szCs w:val="24"/>
        </w:rPr>
      </w:pPr>
      <w:bookmarkStart w:id="1" w:name="_Hlk124927831"/>
      <w:r w:rsidRPr="005375B9">
        <w:rPr>
          <w:szCs w:val="24"/>
        </w:rPr>
        <w:t>At</w:t>
      </w:r>
      <w:r w:rsidRPr="005375B9">
        <w:rPr>
          <w:spacing w:val="-2"/>
          <w:szCs w:val="24"/>
        </w:rPr>
        <w:t xml:space="preserve"> </w:t>
      </w:r>
      <w:r w:rsidRPr="005375B9">
        <w:rPr>
          <w:szCs w:val="24"/>
        </w:rPr>
        <w:t>Housing</w:t>
      </w:r>
      <w:r w:rsidRPr="005375B9">
        <w:rPr>
          <w:spacing w:val="-3"/>
          <w:szCs w:val="24"/>
        </w:rPr>
        <w:t xml:space="preserve"> </w:t>
      </w:r>
      <w:r w:rsidR="00C245F3" w:rsidRPr="005375B9">
        <w:rPr>
          <w:szCs w:val="24"/>
        </w:rPr>
        <w:t>Assistance</w:t>
      </w:r>
      <w:r w:rsidRPr="005375B9">
        <w:rPr>
          <w:szCs w:val="24"/>
        </w:rPr>
        <w:t>,</w:t>
      </w:r>
      <w:r w:rsidRPr="005375B9">
        <w:rPr>
          <w:spacing w:val="-5"/>
          <w:szCs w:val="24"/>
        </w:rPr>
        <w:t xml:space="preserve"> </w:t>
      </w:r>
      <w:r w:rsidRPr="005375B9">
        <w:rPr>
          <w:szCs w:val="24"/>
        </w:rPr>
        <w:t>we</w:t>
      </w:r>
      <w:r w:rsidRPr="005375B9">
        <w:rPr>
          <w:spacing w:val="-5"/>
          <w:szCs w:val="24"/>
        </w:rPr>
        <w:t xml:space="preserve"> </w:t>
      </w:r>
      <w:r w:rsidRPr="005375B9">
        <w:rPr>
          <w:szCs w:val="24"/>
        </w:rPr>
        <w:t>provide</w:t>
      </w:r>
      <w:r w:rsidRPr="005375B9">
        <w:rPr>
          <w:spacing w:val="-2"/>
          <w:szCs w:val="24"/>
        </w:rPr>
        <w:t xml:space="preserve"> </w:t>
      </w:r>
      <w:r w:rsidRPr="005375B9">
        <w:rPr>
          <w:szCs w:val="24"/>
        </w:rPr>
        <w:t>social</w:t>
      </w:r>
      <w:r w:rsidRPr="005375B9">
        <w:rPr>
          <w:spacing w:val="-5"/>
          <w:szCs w:val="24"/>
        </w:rPr>
        <w:t xml:space="preserve"> </w:t>
      </w:r>
      <w:r w:rsidRPr="005375B9">
        <w:rPr>
          <w:szCs w:val="24"/>
        </w:rPr>
        <w:t>housing</w:t>
      </w:r>
      <w:r w:rsidRPr="005375B9">
        <w:rPr>
          <w:spacing w:val="-5"/>
          <w:szCs w:val="24"/>
        </w:rPr>
        <w:t xml:space="preserve"> </w:t>
      </w:r>
      <w:r w:rsidRPr="005375B9">
        <w:rPr>
          <w:szCs w:val="24"/>
        </w:rPr>
        <w:t>and</w:t>
      </w:r>
      <w:r w:rsidRPr="005375B9">
        <w:rPr>
          <w:spacing w:val="-4"/>
          <w:szCs w:val="24"/>
        </w:rPr>
        <w:t xml:space="preserve"> </w:t>
      </w:r>
      <w:r w:rsidRPr="005375B9">
        <w:rPr>
          <w:szCs w:val="24"/>
        </w:rPr>
        <w:t>specialist</w:t>
      </w:r>
      <w:r w:rsidRPr="005375B9">
        <w:rPr>
          <w:spacing w:val="-2"/>
          <w:szCs w:val="24"/>
        </w:rPr>
        <w:t xml:space="preserve"> </w:t>
      </w:r>
      <w:r w:rsidRPr="005375B9">
        <w:rPr>
          <w:szCs w:val="24"/>
        </w:rPr>
        <w:t>homelessness</w:t>
      </w:r>
      <w:r w:rsidRPr="005375B9">
        <w:rPr>
          <w:spacing w:val="-3"/>
          <w:szCs w:val="24"/>
        </w:rPr>
        <w:t xml:space="preserve"> </w:t>
      </w:r>
      <w:r w:rsidRPr="005375B9">
        <w:rPr>
          <w:szCs w:val="24"/>
        </w:rPr>
        <w:t>funding</w:t>
      </w:r>
      <w:r w:rsidRPr="005375B9">
        <w:rPr>
          <w:spacing w:val="-5"/>
          <w:szCs w:val="24"/>
        </w:rPr>
        <w:t xml:space="preserve"> </w:t>
      </w:r>
      <w:r w:rsidRPr="005375B9">
        <w:rPr>
          <w:szCs w:val="24"/>
        </w:rPr>
        <w:t>to</w:t>
      </w:r>
      <w:r w:rsidRPr="005375B9">
        <w:rPr>
          <w:spacing w:val="-5"/>
          <w:szCs w:val="24"/>
        </w:rPr>
        <w:t xml:space="preserve"> </w:t>
      </w:r>
      <w:r w:rsidRPr="005375B9">
        <w:rPr>
          <w:szCs w:val="24"/>
        </w:rPr>
        <w:t>meet</w:t>
      </w:r>
      <w:r w:rsidRPr="005375B9">
        <w:rPr>
          <w:spacing w:val="-4"/>
          <w:szCs w:val="24"/>
        </w:rPr>
        <w:t xml:space="preserve"> </w:t>
      </w:r>
      <w:r w:rsidRPr="005375B9">
        <w:rPr>
          <w:szCs w:val="24"/>
        </w:rPr>
        <w:t>the needs and circumstances of low income and disadvantaged people.</w:t>
      </w:r>
    </w:p>
    <w:p w14:paraId="4183F6D6" w14:textId="77777777" w:rsidR="00C823D7" w:rsidRPr="005375B9" w:rsidRDefault="00C823D7" w:rsidP="00C823D7">
      <w:pPr>
        <w:pStyle w:val="BodyText"/>
        <w:spacing w:before="234" w:line="276" w:lineRule="auto"/>
        <w:ind w:right="658"/>
        <w:rPr>
          <w:szCs w:val="24"/>
        </w:rPr>
      </w:pPr>
      <w:r w:rsidRPr="005375B9">
        <w:rPr>
          <w:szCs w:val="24"/>
        </w:rPr>
        <w:t>Through strengthening social housing and reducing homelessness, we help alleviate social isolation</w:t>
      </w:r>
      <w:r w:rsidRPr="005375B9">
        <w:rPr>
          <w:spacing w:val="-2"/>
          <w:szCs w:val="24"/>
        </w:rPr>
        <w:t xml:space="preserve"> </w:t>
      </w:r>
      <w:r w:rsidRPr="005375B9">
        <w:rPr>
          <w:szCs w:val="24"/>
        </w:rPr>
        <w:t>and</w:t>
      </w:r>
      <w:r w:rsidRPr="005375B9">
        <w:rPr>
          <w:spacing w:val="-4"/>
          <w:szCs w:val="24"/>
        </w:rPr>
        <w:t xml:space="preserve"> </w:t>
      </w:r>
      <w:r w:rsidRPr="005375B9">
        <w:rPr>
          <w:szCs w:val="24"/>
        </w:rPr>
        <w:t>build</w:t>
      </w:r>
      <w:r w:rsidRPr="005375B9">
        <w:rPr>
          <w:spacing w:val="-2"/>
          <w:szCs w:val="24"/>
        </w:rPr>
        <w:t xml:space="preserve"> </w:t>
      </w:r>
      <w:r w:rsidRPr="005375B9">
        <w:rPr>
          <w:szCs w:val="24"/>
        </w:rPr>
        <w:t>resilience,</w:t>
      </w:r>
      <w:r w:rsidRPr="005375B9">
        <w:rPr>
          <w:spacing w:val="-2"/>
          <w:szCs w:val="24"/>
        </w:rPr>
        <w:t xml:space="preserve"> </w:t>
      </w:r>
      <w:r w:rsidRPr="005375B9">
        <w:rPr>
          <w:szCs w:val="24"/>
        </w:rPr>
        <w:t>contributing</w:t>
      </w:r>
      <w:r w:rsidRPr="005375B9">
        <w:rPr>
          <w:spacing w:val="-5"/>
          <w:szCs w:val="24"/>
        </w:rPr>
        <w:t xml:space="preserve"> </w:t>
      </w:r>
      <w:r w:rsidRPr="005375B9">
        <w:rPr>
          <w:szCs w:val="24"/>
        </w:rPr>
        <w:t>to</w:t>
      </w:r>
      <w:r w:rsidRPr="005375B9">
        <w:rPr>
          <w:spacing w:val="-2"/>
          <w:szCs w:val="24"/>
        </w:rPr>
        <w:t xml:space="preserve"> </w:t>
      </w:r>
      <w:r w:rsidRPr="005375B9">
        <w:rPr>
          <w:szCs w:val="24"/>
        </w:rPr>
        <w:t>a</w:t>
      </w:r>
      <w:r w:rsidRPr="005375B9">
        <w:rPr>
          <w:spacing w:val="-5"/>
          <w:szCs w:val="24"/>
        </w:rPr>
        <w:t xml:space="preserve"> </w:t>
      </w:r>
      <w:r w:rsidRPr="005375B9">
        <w:rPr>
          <w:szCs w:val="24"/>
        </w:rPr>
        <w:t>safer,</w:t>
      </w:r>
      <w:r w:rsidRPr="005375B9">
        <w:rPr>
          <w:spacing w:val="-3"/>
          <w:szCs w:val="24"/>
        </w:rPr>
        <w:t xml:space="preserve"> </w:t>
      </w:r>
      <w:r w:rsidRPr="005375B9">
        <w:rPr>
          <w:szCs w:val="24"/>
        </w:rPr>
        <w:t>stronger</w:t>
      </w:r>
      <w:r w:rsidRPr="005375B9">
        <w:rPr>
          <w:spacing w:val="-5"/>
          <w:szCs w:val="24"/>
        </w:rPr>
        <w:t xml:space="preserve"> </w:t>
      </w:r>
      <w:r w:rsidRPr="005375B9">
        <w:rPr>
          <w:szCs w:val="24"/>
        </w:rPr>
        <w:t>and</w:t>
      </w:r>
      <w:r w:rsidRPr="005375B9">
        <w:rPr>
          <w:spacing w:val="-2"/>
          <w:szCs w:val="24"/>
        </w:rPr>
        <w:t xml:space="preserve"> </w:t>
      </w:r>
      <w:r w:rsidRPr="005375B9">
        <w:rPr>
          <w:szCs w:val="24"/>
        </w:rPr>
        <w:t>more</w:t>
      </w:r>
      <w:r w:rsidRPr="005375B9">
        <w:rPr>
          <w:spacing w:val="-2"/>
          <w:szCs w:val="24"/>
        </w:rPr>
        <w:t xml:space="preserve"> </w:t>
      </w:r>
      <w:r w:rsidRPr="005375B9">
        <w:rPr>
          <w:szCs w:val="24"/>
        </w:rPr>
        <w:t>inclusive</w:t>
      </w:r>
      <w:r w:rsidRPr="005375B9">
        <w:rPr>
          <w:spacing w:val="-3"/>
          <w:szCs w:val="24"/>
        </w:rPr>
        <w:t xml:space="preserve"> </w:t>
      </w:r>
      <w:r w:rsidRPr="005375B9">
        <w:rPr>
          <w:szCs w:val="24"/>
        </w:rPr>
        <w:lastRenderedPageBreak/>
        <w:t>community –</w:t>
      </w:r>
      <w:r w:rsidRPr="005375B9">
        <w:rPr>
          <w:spacing w:val="-2"/>
          <w:szCs w:val="24"/>
        </w:rPr>
        <w:t xml:space="preserve"> </w:t>
      </w:r>
      <w:r w:rsidRPr="005375B9">
        <w:rPr>
          <w:szCs w:val="24"/>
        </w:rPr>
        <w:t>a community where everybody has the opportunity for a bright future regardless of their characteristics, circumstances or background.</w:t>
      </w:r>
    </w:p>
    <w:p w14:paraId="7EA14D66" w14:textId="1B650808" w:rsidR="00C823D7" w:rsidRPr="005375B9" w:rsidRDefault="00C823D7" w:rsidP="00C823D7">
      <w:pPr>
        <w:pStyle w:val="BodyText"/>
        <w:spacing w:before="242" w:line="276" w:lineRule="auto"/>
        <w:ind w:right="658"/>
        <w:rPr>
          <w:szCs w:val="24"/>
        </w:rPr>
      </w:pPr>
      <w:r w:rsidRPr="005375B9">
        <w:rPr>
          <w:szCs w:val="24"/>
        </w:rPr>
        <w:t>We</w:t>
      </w:r>
      <w:r w:rsidRPr="005375B9">
        <w:rPr>
          <w:spacing w:val="-2"/>
          <w:szCs w:val="24"/>
        </w:rPr>
        <w:t xml:space="preserve"> </w:t>
      </w:r>
      <w:r w:rsidRPr="005375B9">
        <w:rPr>
          <w:szCs w:val="24"/>
        </w:rPr>
        <w:t>are</w:t>
      </w:r>
      <w:r w:rsidRPr="005375B9">
        <w:rPr>
          <w:spacing w:val="-4"/>
          <w:szCs w:val="24"/>
        </w:rPr>
        <w:t xml:space="preserve"> </w:t>
      </w:r>
      <w:r w:rsidRPr="005375B9">
        <w:rPr>
          <w:szCs w:val="24"/>
        </w:rPr>
        <w:t>committed</w:t>
      </w:r>
      <w:r w:rsidRPr="005375B9">
        <w:rPr>
          <w:spacing w:val="-4"/>
          <w:szCs w:val="24"/>
        </w:rPr>
        <w:t xml:space="preserve"> </w:t>
      </w:r>
      <w:r w:rsidRPr="005375B9">
        <w:rPr>
          <w:szCs w:val="24"/>
        </w:rPr>
        <w:t>to</w:t>
      </w:r>
      <w:r w:rsidRPr="005375B9">
        <w:rPr>
          <w:spacing w:val="-2"/>
          <w:szCs w:val="24"/>
        </w:rPr>
        <w:t xml:space="preserve"> </w:t>
      </w:r>
      <w:r w:rsidRPr="005375B9">
        <w:rPr>
          <w:szCs w:val="24"/>
        </w:rPr>
        <w:t>excellence</w:t>
      </w:r>
      <w:r w:rsidRPr="005375B9">
        <w:rPr>
          <w:spacing w:val="-2"/>
          <w:szCs w:val="24"/>
        </w:rPr>
        <w:t xml:space="preserve"> </w:t>
      </w:r>
      <w:r w:rsidRPr="005375B9">
        <w:rPr>
          <w:szCs w:val="24"/>
        </w:rPr>
        <w:t>and</w:t>
      </w:r>
      <w:r w:rsidRPr="005375B9">
        <w:rPr>
          <w:spacing w:val="-4"/>
          <w:szCs w:val="24"/>
        </w:rPr>
        <w:t xml:space="preserve"> </w:t>
      </w:r>
      <w:r w:rsidRPr="005375B9">
        <w:rPr>
          <w:szCs w:val="24"/>
        </w:rPr>
        <w:t>the</w:t>
      </w:r>
      <w:r w:rsidRPr="005375B9">
        <w:rPr>
          <w:spacing w:val="-4"/>
          <w:szCs w:val="24"/>
        </w:rPr>
        <w:t xml:space="preserve"> </w:t>
      </w:r>
      <w:r w:rsidRPr="005375B9">
        <w:rPr>
          <w:szCs w:val="24"/>
        </w:rPr>
        <w:t>highest</w:t>
      </w:r>
      <w:r w:rsidRPr="005375B9">
        <w:rPr>
          <w:spacing w:val="-4"/>
          <w:szCs w:val="24"/>
        </w:rPr>
        <w:t xml:space="preserve"> </w:t>
      </w:r>
      <w:r w:rsidRPr="005375B9">
        <w:rPr>
          <w:szCs w:val="24"/>
        </w:rPr>
        <w:t>ethical</w:t>
      </w:r>
      <w:r w:rsidRPr="005375B9">
        <w:rPr>
          <w:spacing w:val="-2"/>
          <w:szCs w:val="24"/>
        </w:rPr>
        <w:t xml:space="preserve"> </w:t>
      </w:r>
      <w:r w:rsidRPr="005375B9">
        <w:rPr>
          <w:szCs w:val="24"/>
        </w:rPr>
        <w:t>standards</w:t>
      </w:r>
      <w:r w:rsidRPr="005375B9">
        <w:rPr>
          <w:spacing w:val="-3"/>
          <w:szCs w:val="24"/>
        </w:rPr>
        <w:t xml:space="preserve"> </w:t>
      </w:r>
      <w:r w:rsidRPr="005375B9">
        <w:rPr>
          <w:szCs w:val="24"/>
        </w:rPr>
        <w:t>as</w:t>
      </w:r>
      <w:r w:rsidRPr="005375B9">
        <w:rPr>
          <w:spacing w:val="-5"/>
          <w:szCs w:val="24"/>
        </w:rPr>
        <w:t xml:space="preserve"> </w:t>
      </w:r>
      <w:r w:rsidRPr="005375B9">
        <w:rPr>
          <w:szCs w:val="24"/>
        </w:rPr>
        <w:t>we</w:t>
      </w:r>
      <w:r w:rsidRPr="005375B9">
        <w:rPr>
          <w:spacing w:val="-4"/>
          <w:szCs w:val="24"/>
        </w:rPr>
        <w:t xml:space="preserve"> </w:t>
      </w:r>
      <w:r w:rsidRPr="005375B9">
        <w:rPr>
          <w:szCs w:val="24"/>
        </w:rPr>
        <w:t>focus</w:t>
      </w:r>
      <w:r w:rsidRPr="005375B9">
        <w:rPr>
          <w:spacing w:val="-3"/>
          <w:szCs w:val="24"/>
        </w:rPr>
        <w:t xml:space="preserve"> </w:t>
      </w:r>
      <w:r w:rsidRPr="005375B9">
        <w:rPr>
          <w:szCs w:val="24"/>
        </w:rPr>
        <w:t>on</w:t>
      </w:r>
      <w:r w:rsidRPr="005375B9">
        <w:rPr>
          <w:spacing w:val="-4"/>
          <w:szCs w:val="24"/>
        </w:rPr>
        <w:t xml:space="preserve"> </w:t>
      </w:r>
      <w:r w:rsidRPr="005375B9">
        <w:rPr>
          <w:szCs w:val="24"/>
        </w:rPr>
        <w:t>client outcomes, respond to individual needs, and steward the public housing portfolio.</w:t>
      </w:r>
      <w:r w:rsidR="0091234C" w:rsidRPr="005375B9">
        <w:rPr>
          <w:szCs w:val="24"/>
        </w:rPr>
        <w:br/>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005145A1">
        <w:rPr>
          <w:rFonts w:asciiTheme="minorHAnsi" w:hAnsiTheme="minorHAnsi"/>
          <w:sz w:val="32"/>
        </w:rPr>
        <w:t>BUSINESS UNIT OVERVIEW</w:t>
      </w:r>
    </w:p>
    <w:p w14:paraId="2575EB48" w14:textId="763827C7" w:rsidR="00C823D7" w:rsidRPr="005375B9" w:rsidRDefault="00C823D7" w:rsidP="00C823D7">
      <w:pPr>
        <w:pStyle w:val="BodyText"/>
        <w:spacing w:before="242" w:line="276" w:lineRule="auto"/>
        <w:ind w:right="557"/>
        <w:rPr>
          <w:szCs w:val="24"/>
        </w:rPr>
      </w:pPr>
      <w:bookmarkStart w:id="2" w:name="_Hlk124927840"/>
      <w:bookmarkEnd w:id="1"/>
      <w:r w:rsidRPr="005375B9">
        <w:rPr>
          <w:szCs w:val="24"/>
        </w:rPr>
        <w:t>The Client Services Branch supports the management of over 1</w:t>
      </w:r>
      <w:r w:rsidR="004F5659" w:rsidRPr="005375B9">
        <w:rPr>
          <w:szCs w:val="24"/>
        </w:rPr>
        <w:t>2</w:t>
      </w:r>
      <w:r w:rsidRPr="005375B9">
        <w:rPr>
          <w:szCs w:val="24"/>
        </w:rPr>
        <w:t>,000 public housing tenancies. Advice</w:t>
      </w:r>
      <w:r w:rsidRPr="005375B9">
        <w:rPr>
          <w:spacing w:val="-2"/>
          <w:szCs w:val="24"/>
        </w:rPr>
        <w:t xml:space="preserve"> </w:t>
      </w:r>
      <w:r w:rsidRPr="005375B9">
        <w:rPr>
          <w:szCs w:val="24"/>
        </w:rPr>
        <w:t>and</w:t>
      </w:r>
      <w:r w:rsidRPr="005375B9">
        <w:rPr>
          <w:spacing w:val="-2"/>
          <w:szCs w:val="24"/>
        </w:rPr>
        <w:t xml:space="preserve"> </w:t>
      </w:r>
      <w:r w:rsidRPr="005375B9">
        <w:rPr>
          <w:szCs w:val="24"/>
        </w:rPr>
        <w:t>support</w:t>
      </w:r>
      <w:r w:rsidRPr="005375B9">
        <w:rPr>
          <w:spacing w:val="-4"/>
          <w:szCs w:val="24"/>
        </w:rPr>
        <w:t xml:space="preserve"> </w:t>
      </w:r>
      <w:r w:rsidRPr="005375B9">
        <w:rPr>
          <w:szCs w:val="24"/>
        </w:rPr>
        <w:t>are</w:t>
      </w:r>
      <w:r w:rsidRPr="005375B9">
        <w:rPr>
          <w:spacing w:val="-4"/>
          <w:szCs w:val="24"/>
        </w:rPr>
        <w:t xml:space="preserve"> </w:t>
      </w:r>
      <w:r w:rsidRPr="005375B9">
        <w:rPr>
          <w:szCs w:val="24"/>
        </w:rPr>
        <w:t>provided</w:t>
      </w:r>
      <w:r w:rsidRPr="005375B9">
        <w:rPr>
          <w:spacing w:val="-4"/>
          <w:szCs w:val="24"/>
        </w:rPr>
        <w:t xml:space="preserve"> </w:t>
      </w:r>
      <w:r w:rsidRPr="005375B9">
        <w:rPr>
          <w:szCs w:val="24"/>
        </w:rPr>
        <w:t>to</w:t>
      </w:r>
      <w:r w:rsidRPr="005375B9">
        <w:rPr>
          <w:spacing w:val="-2"/>
          <w:szCs w:val="24"/>
        </w:rPr>
        <w:t xml:space="preserve"> </w:t>
      </w:r>
      <w:r w:rsidRPr="005375B9">
        <w:rPr>
          <w:szCs w:val="24"/>
        </w:rPr>
        <w:t>public</w:t>
      </w:r>
      <w:r w:rsidRPr="005375B9">
        <w:rPr>
          <w:spacing w:val="-6"/>
          <w:szCs w:val="24"/>
        </w:rPr>
        <w:t xml:space="preserve"> </w:t>
      </w:r>
      <w:r w:rsidRPr="005375B9">
        <w:rPr>
          <w:szCs w:val="24"/>
        </w:rPr>
        <w:t>housing</w:t>
      </w:r>
      <w:r w:rsidRPr="005375B9">
        <w:rPr>
          <w:spacing w:val="-3"/>
          <w:szCs w:val="24"/>
        </w:rPr>
        <w:t xml:space="preserve"> </w:t>
      </w:r>
      <w:r w:rsidRPr="005375B9">
        <w:rPr>
          <w:szCs w:val="24"/>
        </w:rPr>
        <w:t>clients</w:t>
      </w:r>
      <w:r w:rsidRPr="005375B9">
        <w:rPr>
          <w:spacing w:val="-5"/>
          <w:szCs w:val="24"/>
        </w:rPr>
        <w:t xml:space="preserve"> </w:t>
      </w:r>
      <w:r w:rsidRPr="005375B9">
        <w:rPr>
          <w:szCs w:val="24"/>
        </w:rPr>
        <w:t>and</w:t>
      </w:r>
      <w:r w:rsidRPr="005375B9">
        <w:rPr>
          <w:spacing w:val="-2"/>
          <w:szCs w:val="24"/>
        </w:rPr>
        <w:t xml:space="preserve"> </w:t>
      </w:r>
      <w:r w:rsidRPr="005375B9">
        <w:rPr>
          <w:szCs w:val="24"/>
        </w:rPr>
        <w:t>stakeholders</w:t>
      </w:r>
      <w:r w:rsidRPr="005375B9">
        <w:rPr>
          <w:spacing w:val="-3"/>
          <w:szCs w:val="24"/>
        </w:rPr>
        <w:t xml:space="preserve"> </w:t>
      </w:r>
      <w:r w:rsidRPr="005375B9">
        <w:rPr>
          <w:szCs w:val="24"/>
        </w:rPr>
        <w:t>on</w:t>
      </w:r>
      <w:r w:rsidRPr="005375B9">
        <w:rPr>
          <w:spacing w:val="-3"/>
          <w:szCs w:val="24"/>
        </w:rPr>
        <w:t xml:space="preserve"> </w:t>
      </w:r>
      <w:r w:rsidRPr="005375B9">
        <w:rPr>
          <w:szCs w:val="24"/>
        </w:rPr>
        <w:t>diverse,</w:t>
      </w:r>
      <w:r w:rsidRPr="005375B9">
        <w:rPr>
          <w:spacing w:val="-5"/>
          <w:szCs w:val="24"/>
        </w:rPr>
        <w:t xml:space="preserve"> </w:t>
      </w:r>
      <w:r w:rsidRPr="005375B9">
        <w:rPr>
          <w:szCs w:val="24"/>
        </w:rPr>
        <w:t>and</w:t>
      </w:r>
      <w:r w:rsidRPr="005375B9">
        <w:rPr>
          <w:spacing w:val="-2"/>
          <w:szCs w:val="24"/>
        </w:rPr>
        <w:t xml:space="preserve"> </w:t>
      </w:r>
      <w:r w:rsidRPr="005375B9">
        <w:rPr>
          <w:szCs w:val="24"/>
        </w:rPr>
        <w:t>often complex, issues. The Branch is responsible for monitoring property conditions on behalf of Housing ACT and advising on asset maintenance issues.</w:t>
      </w:r>
      <w:r w:rsidRPr="005375B9">
        <w:rPr>
          <w:spacing w:val="40"/>
          <w:szCs w:val="24"/>
        </w:rPr>
        <w:t xml:space="preserve"> </w:t>
      </w:r>
      <w:r w:rsidRPr="005375B9">
        <w:rPr>
          <w:szCs w:val="24"/>
        </w:rPr>
        <w:t>As the organisation’s primary interface with the community, our service delivery aimed at providing quality client-centred responses to meet the needs of public housing clients.</w:t>
      </w:r>
    </w:p>
    <w:p w14:paraId="2F0E42FB" w14:textId="38B69D43" w:rsidR="000D7F08" w:rsidRPr="005375B9" w:rsidRDefault="00C823D7" w:rsidP="00C823D7">
      <w:pPr>
        <w:pStyle w:val="BodyText"/>
        <w:spacing w:before="240" w:line="276" w:lineRule="auto"/>
        <w:ind w:right="557"/>
        <w:rPr>
          <w:szCs w:val="24"/>
        </w:rPr>
      </w:pPr>
      <w:r w:rsidRPr="005375B9">
        <w:rPr>
          <w:szCs w:val="24"/>
        </w:rPr>
        <w:t>The Branch is responsible for coordination of support services and community participation programs, and we seek to ensure long-term housing solutions and sustainable tenancies. Our functions also include the management of neighbourhood disputes, the monitoring of property conditions,</w:t>
      </w:r>
      <w:r w:rsidRPr="005375B9">
        <w:rPr>
          <w:spacing w:val="-5"/>
          <w:szCs w:val="24"/>
        </w:rPr>
        <w:t xml:space="preserve"> </w:t>
      </w:r>
      <w:r w:rsidRPr="005375B9">
        <w:rPr>
          <w:szCs w:val="24"/>
        </w:rPr>
        <w:t>and</w:t>
      </w:r>
      <w:r w:rsidRPr="005375B9">
        <w:rPr>
          <w:spacing w:val="-2"/>
          <w:szCs w:val="24"/>
        </w:rPr>
        <w:t xml:space="preserve"> </w:t>
      </w:r>
      <w:r w:rsidRPr="005375B9">
        <w:rPr>
          <w:szCs w:val="24"/>
        </w:rPr>
        <w:t>advice</w:t>
      </w:r>
      <w:r w:rsidRPr="005375B9">
        <w:rPr>
          <w:spacing w:val="-5"/>
          <w:szCs w:val="24"/>
        </w:rPr>
        <w:t xml:space="preserve"> </w:t>
      </w:r>
      <w:r w:rsidRPr="005375B9">
        <w:rPr>
          <w:szCs w:val="24"/>
        </w:rPr>
        <w:t>on</w:t>
      </w:r>
      <w:r w:rsidRPr="005375B9">
        <w:rPr>
          <w:spacing w:val="-2"/>
          <w:szCs w:val="24"/>
        </w:rPr>
        <w:t xml:space="preserve"> </w:t>
      </w:r>
      <w:r w:rsidRPr="005375B9">
        <w:rPr>
          <w:szCs w:val="24"/>
        </w:rPr>
        <w:t>asset</w:t>
      </w:r>
      <w:r w:rsidRPr="005375B9">
        <w:rPr>
          <w:spacing w:val="-4"/>
          <w:szCs w:val="24"/>
        </w:rPr>
        <w:t xml:space="preserve"> </w:t>
      </w:r>
      <w:r w:rsidRPr="005375B9">
        <w:rPr>
          <w:szCs w:val="24"/>
        </w:rPr>
        <w:t>maintenance</w:t>
      </w:r>
      <w:r w:rsidRPr="005375B9">
        <w:rPr>
          <w:spacing w:val="-5"/>
          <w:szCs w:val="24"/>
        </w:rPr>
        <w:t xml:space="preserve"> </w:t>
      </w:r>
      <w:r w:rsidRPr="005375B9">
        <w:rPr>
          <w:szCs w:val="24"/>
        </w:rPr>
        <w:t>issues.</w:t>
      </w:r>
      <w:r w:rsidRPr="005375B9">
        <w:rPr>
          <w:spacing w:val="40"/>
          <w:szCs w:val="24"/>
        </w:rPr>
        <w:t xml:space="preserve"> </w:t>
      </w:r>
      <w:r w:rsidRPr="005375B9">
        <w:rPr>
          <w:szCs w:val="24"/>
        </w:rPr>
        <w:t>We</w:t>
      </w:r>
      <w:r w:rsidRPr="005375B9">
        <w:rPr>
          <w:spacing w:val="-4"/>
          <w:szCs w:val="24"/>
        </w:rPr>
        <w:t xml:space="preserve"> </w:t>
      </w:r>
      <w:r w:rsidRPr="005375B9">
        <w:rPr>
          <w:szCs w:val="24"/>
        </w:rPr>
        <w:t>place</w:t>
      </w:r>
      <w:r w:rsidRPr="005375B9">
        <w:rPr>
          <w:spacing w:val="-5"/>
          <w:szCs w:val="24"/>
        </w:rPr>
        <w:t xml:space="preserve"> </w:t>
      </w:r>
      <w:r w:rsidRPr="005375B9">
        <w:rPr>
          <w:szCs w:val="24"/>
        </w:rPr>
        <w:t>emphasis</w:t>
      </w:r>
      <w:r w:rsidRPr="005375B9">
        <w:rPr>
          <w:spacing w:val="-4"/>
          <w:szCs w:val="24"/>
        </w:rPr>
        <w:t xml:space="preserve"> </w:t>
      </w:r>
      <w:r w:rsidRPr="005375B9">
        <w:rPr>
          <w:szCs w:val="24"/>
        </w:rPr>
        <w:t>on</w:t>
      </w:r>
      <w:r w:rsidRPr="005375B9">
        <w:rPr>
          <w:spacing w:val="-2"/>
          <w:szCs w:val="24"/>
        </w:rPr>
        <w:t xml:space="preserve"> </w:t>
      </w:r>
      <w:r w:rsidRPr="005375B9">
        <w:rPr>
          <w:szCs w:val="24"/>
        </w:rPr>
        <w:t>our</w:t>
      </w:r>
      <w:r w:rsidRPr="005375B9">
        <w:rPr>
          <w:spacing w:val="-2"/>
          <w:szCs w:val="24"/>
        </w:rPr>
        <w:t xml:space="preserve"> </w:t>
      </w:r>
      <w:r w:rsidRPr="005375B9">
        <w:rPr>
          <w:szCs w:val="24"/>
        </w:rPr>
        <w:t>staff’s</w:t>
      </w:r>
      <w:r w:rsidRPr="005375B9">
        <w:rPr>
          <w:spacing w:val="-4"/>
          <w:szCs w:val="24"/>
        </w:rPr>
        <w:t xml:space="preserve"> </w:t>
      </w:r>
      <w:r w:rsidRPr="005375B9">
        <w:rPr>
          <w:szCs w:val="24"/>
        </w:rPr>
        <w:t>wellbeing, and are committed to providing a safe, productive, and rewarding place of work.</w:t>
      </w:r>
    </w:p>
    <w:bookmarkEnd w:id="2"/>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38799"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30C0C89C" w14:textId="4FBA980E" w:rsidR="004F5659" w:rsidRPr="005375B9" w:rsidRDefault="004F5659" w:rsidP="004F5659">
      <w:pPr>
        <w:widowControl w:val="0"/>
        <w:suppressAutoHyphens w:val="0"/>
        <w:autoSpaceDE w:val="0"/>
        <w:autoSpaceDN w:val="0"/>
        <w:spacing w:before="2" w:after="0"/>
        <w:rPr>
          <w:rFonts w:eastAsia="Calibri" w:cs="Calibri"/>
          <w:szCs w:val="24"/>
          <w:lang w:eastAsia="en-US"/>
        </w:rPr>
      </w:pPr>
      <w:r w:rsidRPr="005375B9">
        <w:rPr>
          <w:rFonts w:eastAsia="Calibri" w:cs="Calibri"/>
          <w:szCs w:val="24"/>
          <w:lang w:eastAsia="en-US"/>
        </w:rPr>
        <w:t>The Client Engagement Team comprises the Call Centre Team, the Rebates Team, and the Housing Service Centre Team. Team members work collaboratively across these areas, regularly rotating through each function and applying their skills and experience to support service delivery.</w:t>
      </w:r>
      <w:r w:rsidRPr="005375B9">
        <w:rPr>
          <w:rFonts w:eastAsia="Calibri" w:cs="Calibri"/>
          <w:szCs w:val="24"/>
          <w:lang w:eastAsia="en-US"/>
        </w:rPr>
        <w:br/>
      </w:r>
    </w:p>
    <w:p w14:paraId="2B85C648" w14:textId="2DC3A900" w:rsidR="004F5659" w:rsidRPr="005375B9" w:rsidRDefault="004F5659" w:rsidP="004F5659">
      <w:pPr>
        <w:widowControl w:val="0"/>
        <w:suppressAutoHyphens w:val="0"/>
        <w:autoSpaceDE w:val="0"/>
        <w:autoSpaceDN w:val="0"/>
        <w:spacing w:before="2" w:after="0"/>
        <w:rPr>
          <w:rFonts w:eastAsia="Calibri" w:cs="Calibri"/>
          <w:szCs w:val="24"/>
          <w:lang w:eastAsia="en-US"/>
        </w:rPr>
      </w:pPr>
      <w:r w:rsidRPr="005375B9">
        <w:rPr>
          <w:rFonts w:eastAsia="Calibri" w:cs="Calibri"/>
          <w:szCs w:val="24"/>
          <w:lang w:eastAsia="en-US"/>
        </w:rPr>
        <w:t>The Call Centre Team manages up to 200 calls per day and is also responsible for a range of administrative tasks. Work is undertaken on a rotational basis, with all team members contributing to the effective management of workload and client enquiries.</w:t>
      </w:r>
      <w:r w:rsidRPr="005375B9">
        <w:rPr>
          <w:rFonts w:eastAsia="Calibri" w:cs="Calibri"/>
          <w:szCs w:val="24"/>
          <w:lang w:eastAsia="en-US"/>
        </w:rPr>
        <w:br/>
      </w:r>
    </w:p>
    <w:p w14:paraId="1985EB1C" w14:textId="33CDF93B" w:rsidR="004F5659" w:rsidRPr="005375B9" w:rsidRDefault="004F5659" w:rsidP="004F5659">
      <w:pPr>
        <w:widowControl w:val="0"/>
        <w:suppressAutoHyphens w:val="0"/>
        <w:autoSpaceDE w:val="0"/>
        <w:autoSpaceDN w:val="0"/>
        <w:spacing w:before="2" w:after="0"/>
        <w:rPr>
          <w:rFonts w:eastAsia="Calibri" w:cs="Calibri"/>
          <w:szCs w:val="24"/>
          <w:lang w:eastAsia="en-US"/>
        </w:rPr>
      </w:pPr>
      <w:r w:rsidRPr="005375B9">
        <w:rPr>
          <w:rFonts w:eastAsia="Calibri" w:cs="Calibri"/>
          <w:szCs w:val="24"/>
          <w:lang w:eastAsia="en-US"/>
        </w:rPr>
        <w:t>The Housing Service Centre Team provides face-to-face service to clients and assists with a broad range of enquiries. The team also manages a dedicated inbox through which applicants submit housing applications and supporting documentation electronically.</w:t>
      </w:r>
      <w:r w:rsidRPr="005375B9">
        <w:rPr>
          <w:rFonts w:eastAsia="Calibri" w:cs="Calibri"/>
          <w:szCs w:val="24"/>
          <w:lang w:eastAsia="en-US"/>
        </w:rPr>
        <w:br/>
      </w:r>
    </w:p>
    <w:p w14:paraId="64C4B35A" w14:textId="77777777" w:rsidR="004F5659" w:rsidRDefault="004F5659" w:rsidP="004F5659">
      <w:pPr>
        <w:widowControl w:val="0"/>
        <w:suppressAutoHyphens w:val="0"/>
        <w:autoSpaceDE w:val="0"/>
        <w:autoSpaceDN w:val="0"/>
        <w:spacing w:before="2" w:after="0"/>
        <w:rPr>
          <w:rFonts w:eastAsia="Calibri" w:cs="Calibri"/>
          <w:szCs w:val="24"/>
          <w:lang w:eastAsia="en-US"/>
        </w:rPr>
      </w:pPr>
      <w:r w:rsidRPr="005375B9">
        <w:rPr>
          <w:rFonts w:eastAsia="Calibri" w:cs="Calibri"/>
          <w:szCs w:val="24"/>
          <w:lang w:eastAsia="en-US"/>
        </w:rPr>
        <w:t>The Rebates Team processes approximately 18,000 rebate assessments annually. This work involves calculating tenants' rent and assessing eligibility for rental rebates over a 12-month period, ensuring accurate and timely outcomes for clients.</w:t>
      </w:r>
    </w:p>
    <w:p w14:paraId="4915EA0B" w14:textId="77777777" w:rsidR="005375B9" w:rsidRDefault="005375B9" w:rsidP="005375B9">
      <w:pPr>
        <w:pStyle w:val="BodyText"/>
        <w:rPr>
          <w:lang w:eastAsia="en-US"/>
        </w:rPr>
      </w:pPr>
    </w:p>
    <w:p w14:paraId="3D4A3484" w14:textId="77777777" w:rsidR="005375B9" w:rsidRDefault="005375B9" w:rsidP="005375B9">
      <w:pPr>
        <w:pStyle w:val="BodyText"/>
        <w:rPr>
          <w:lang w:eastAsia="en-US"/>
        </w:rPr>
      </w:pPr>
    </w:p>
    <w:p w14:paraId="022DC770" w14:textId="77777777" w:rsidR="005375B9" w:rsidRPr="005375B9" w:rsidRDefault="005375B9" w:rsidP="005375B9">
      <w:pPr>
        <w:pStyle w:val="BodyText"/>
        <w:rPr>
          <w:lang w:eastAsia="en-US"/>
        </w:rPr>
      </w:pPr>
    </w:p>
    <w:p w14:paraId="03E486BA" w14:textId="77777777" w:rsidR="000D7F08" w:rsidRPr="000D7F08" w:rsidRDefault="000D7F08" w:rsidP="000D7F08">
      <w:pPr>
        <w:widowControl w:val="0"/>
        <w:suppressAutoHyphens w:val="0"/>
        <w:autoSpaceDE w:val="0"/>
        <w:autoSpaceDN w:val="0"/>
        <w:spacing w:before="2" w:after="0"/>
        <w:rPr>
          <w:rFonts w:eastAsia="Calibri" w:cs="Calibri"/>
          <w:i/>
          <w:iCs/>
          <w:sz w:val="23"/>
          <w:szCs w:val="24"/>
          <w:lang w:val="en-US" w:eastAsia="en-US"/>
        </w:rPr>
      </w:pP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0C6C1"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410B7F69" w14:textId="77777777" w:rsidR="00C460B4" w:rsidRPr="005375B9" w:rsidRDefault="00C460B4" w:rsidP="005375B9">
      <w:pPr>
        <w:pStyle w:val="BodyText"/>
        <w:spacing w:before="272"/>
        <w:ind w:right="658"/>
        <w:rPr>
          <w:szCs w:val="24"/>
        </w:rPr>
      </w:pPr>
      <w:r w:rsidRPr="005375B9">
        <w:rPr>
          <w:szCs w:val="24"/>
        </w:rPr>
        <w:t>Client Engagement Officers are responsible for providing client centred support to a diverse range of people. The position deals with clients either in-person, by email or telephone and sound communication skills are required to deal with different situations which may arise. Cultural</w:t>
      </w:r>
      <w:r w:rsidRPr="005375B9">
        <w:rPr>
          <w:spacing w:val="-5"/>
          <w:szCs w:val="24"/>
        </w:rPr>
        <w:t xml:space="preserve"> </w:t>
      </w:r>
      <w:r w:rsidRPr="005375B9">
        <w:rPr>
          <w:szCs w:val="24"/>
        </w:rPr>
        <w:t>awareness,</w:t>
      </w:r>
      <w:r w:rsidRPr="005375B9">
        <w:rPr>
          <w:spacing w:val="-3"/>
          <w:szCs w:val="24"/>
        </w:rPr>
        <w:t xml:space="preserve"> </w:t>
      </w:r>
      <w:r w:rsidRPr="005375B9">
        <w:rPr>
          <w:szCs w:val="24"/>
        </w:rPr>
        <w:t>some</w:t>
      </w:r>
      <w:r w:rsidRPr="005375B9">
        <w:rPr>
          <w:spacing w:val="-2"/>
          <w:szCs w:val="24"/>
        </w:rPr>
        <w:t xml:space="preserve"> </w:t>
      </w:r>
      <w:r w:rsidRPr="005375B9">
        <w:rPr>
          <w:szCs w:val="24"/>
        </w:rPr>
        <w:t>understanding</w:t>
      </w:r>
      <w:r w:rsidRPr="005375B9">
        <w:rPr>
          <w:spacing w:val="-5"/>
          <w:szCs w:val="24"/>
        </w:rPr>
        <w:t xml:space="preserve"> </w:t>
      </w:r>
      <w:r w:rsidRPr="005375B9">
        <w:rPr>
          <w:szCs w:val="24"/>
        </w:rPr>
        <w:t>of</w:t>
      </w:r>
      <w:r w:rsidRPr="005375B9">
        <w:rPr>
          <w:spacing w:val="-4"/>
          <w:szCs w:val="24"/>
        </w:rPr>
        <w:t xml:space="preserve"> </w:t>
      </w:r>
      <w:r w:rsidRPr="005375B9">
        <w:rPr>
          <w:szCs w:val="24"/>
        </w:rPr>
        <w:t>the</w:t>
      </w:r>
      <w:r w:rsidRPr="005375B9">
        <w:rPr>
          <w:spacing w:val="-2"/>
          <w:szCs w:val="24"/>
        </w:rPr>
        <w:t xml:space="preserve"> </w:t>
      </w:r>
      <w:r w:rsidRPr="005375B9">
        <w:rPr>
          <w:szCs w:val="24"/>
        </w:rPr>
        <w:t>complexities</w:t>
      </w:r>
      <w:r w:rsidRPr="005375B9">
        <w:rPr>
          <w:spacing w:val="-3"/>
          <w:szCs w:val="24"/>
        </w:rPr>
        <w:t xml:space="preserve"> </w:t>
      </w:r>
      <w:r w:rsidRPr="005375B9">
        <w:rPr>
          <w:szCs w:val="24"/>
        </w:rPr>
        <w:t>of</w:t>
      </w:r>
      <w:r w:rsidRPr="005375B9">
        <w:rPr>
          <w:spacing w:val="-4"/>
          <w:szCs w:val="24"/>
        </w:rPr>
        <w:t xml:space="preserve"> </w:t>
      </w:r>
      <w:r w:rsidRPr="005375B9">
        <w:rPr>
          <w:szCs w:val="24"/>
        </w:rPr>
        <w:t>housing</w:t>
      </w:r>
      <w:r w:rsidRPr="005375B9">
        <w:rPr>
          <w:spacing w:val="-3"/>
          <w:szCs w:val="24"/>
        </w:rPr>
        <w:t xml:space="preserve"> </w:t>
      </w:r>
      <w:r w:rsidRPr="005375B9">
        <w:rPr>
          <w:szCs w:val="24"/>
        </w:rPr>
        <w:t>and</w:t>
      </w:r>
      <w:r w:rsidRPr="005375B9">
        <w:rPr>
          <w:spacing w:val="-2"/>
          <w:szCs w:val="24"/>
        </w:rPr>
        <w:t xml:space="preserve"> </w:t>
      </w:r>
      <w:r w:rsidRPr="005375B9">
        <w:rPr>
          <w:szCs w:val="24"/>
        </w:rPr>
        <w:t>respect</w:t>
      </w:r>
      <w:r w:rsidRPr="005375B9">
        <w:rPr>
          <w:spacing w:val="-4"/>
          <w:szCs w:val="24"/>
        </w:rPr>
        <w:t xml:space="preserve"> </w:t>
      </w:r>
      <w:r w:rsidRPr="005375B9">
        <w:rPr>
          <w:szCs w:val="24"/>
        </w:rPr>
        <w:t>for</w:t>
      </w:r>
      <w:r w:rsidRPr="005375B9">
        <w:rPr>
          <w:spacing w:val="-4"/>
          <w:szCs w:val="24"/>
        </w:rPr>
        <w:t xml:space="preserve"> </w:t>
      </w:r>
      <w:r w:rsidRPr="005375B9">
        <w:rPr>
          <w:szCs w:val="24"/>
        </w:rPr>
        <w:t>people are important knowledge and attributes for working in for this position.</w:t>
      </w:r>
    </w:p>
    <w:p w14:paraId="01F5534D" w14:textId="54827070" w:rsidR="00C460B4" w:rsidRPr="005375B9" w:rsidRDefault="00C460B4" w:rsidP="005375B9">
      <w:pPr>
        <w:pStyle w:val="BodyText"/>
        <w:spacing w:before="193"/>
        <w:ind w:right="987"/>
        <w:rPr>
          <w:szCs w:val="24"/>
        </w:rPr>
      </w:pPr>
      <w:r w:rsidRPr="005375B9">
        <w:rPr>
          <w:szCs w:val="24"/>
        </w:rPr>
        <w:t>Client</w:t>
      </w:r>
      <w:r w:rsidRPr="005375B9">
        <w:rPr>
          <w:spacing w:val="-5"/>
          <w:szCs w:val="24"/>
        </w:rPr>
        <w:t xml:space="preserve"> </w:t>
      </w:r>
      <w:r w:rsidRPr="005375B9">
        <w:rPr>
          <w:szCs w:val="24"/>
        </w:rPr>
        <w:t>Engagement</w:t>
      </w:r>
      <w:r w:rsidRPr="005375B9">
        <w:rPr>
          <w:spacing w:val="-5"/>
          <w:szCs w:val="24"/>
        </w:rPr>
        <w:t xml:space="preserve"> </w:t>
      </w:r>
      <w:r w:rsidRPr="005375B9">
        <w:rPr>
          <w:szCs w:val="24"/>
        </w:rPr>
        <w:t>Officers</w:t>
      </w:r>
      <w:r w:rsidRPr="005375B9">
        <w:rPr>
          <w:spacing w:val="-4"/>
          <w:szCs w:val="24"/>
        </w:rPr>
        <w:t xml:space="preserve"> </w:t>
      </w:r>
      <w:r w:rsidRPr="005375B9">
        <w:rPr>
          <w:szCs w:val="24"/>
        </w:rPr>
        <w:t>are</w:t>
      </w:r>
      <w:r w:rsidRPr="005375B9">
        <w:rPr>
          <w:spacing w:val="-5"/>
          <w:szCs w:val="24"/>
        </w:rPr>
        <w:t xml:space="preserve"> </w:t>
      </w:r>
      <w:r w:rsidRPr="005375B9">
        <w:rPr>
          <w:szCs w:val="24"/>
        </w:rPr>
        <w:t>responsible for</w:t>
      </w:r>
      <w:r w:rsidRPr="005375B9">
        <w:rPr>
          <w:spacing w:val="-3"/>
          <w:szCs w:val="24"/>
        </w:rPr>
        <w:t xml:space="preserve"> </w:t>
      </w:r>
      <w:r w:rsidRPr="005375B9">
        <w:rPr>
          <w:szCs w:val="24"/>
        </w:rPr>
        <w:t>responding</w:t>
      </w:r>
      <w:r w:rsidRPr="005375B9">
        <w:rPr>
          <w:spacing w:val="-5"/>
          <w:szCs w:val="24"/>
        </w:rPr>
        <w:t xml:space="preserve"> </w:t>
      </w:r>
      <w:r w:rsidRPr="005375B9">
        <w:rPr>
          <w:szCs w:val="24"/>
        </w:rPr>
        <w:t>to</w:t>
      </w:r>
      <w:r w:rsidRPr="005375B9">
        <w:rPr>
          <w:spacing w:val="-5"/>
          <w:szCs w:val="24"/>
        </w:rPr>
        <w:t xml:space="preserve"> </w:t>
      </w:r>
      <w:r w:rsidRPr="005375B9">
        <w:rPr>
          <w:szCs w:val="24"/>
        </w:rPr>
        <w:t>initial</w:t>
      </w:r>
      <w:r w:rsidRPr="005375B9">
        <w:rPr>
          <w:spacing w:val="-3"/>
          <w:szCs w:val="24"/>
        </w:rPr>
        <w:t xml:space="preserve"> </w:t>
      </w:r>
      <w:r w:rsidRPr="005375B9">
        <w:rPr>
          <w:szCs w:val="24"/>
        </w:rPr>
        <w:t>client</w:t>
      </w:r>
      <w:r w:rsidRPr="005375B9">
        <w:rPr>
          <w:spacing w:val="-6"/>
          <w:szCs w:val="24"/>
        </w:rPr>
        <w:t xml:space="preserve"> </w:t>
      </w:r>
      <w:r w:rsidRPr="005375B9">
        <w:rPr>
          <w:szCs w:val="24"/>
        </w:rPr>
        <w:t>concerns</w:t>
      </w:r>
      <w:r w:rsidRPr="005375B9">
        <w:rPr>
          <w:spacing w:val="-4"/>
          <w:szCs w:val="24"/>
        </w:rPr>
        <w:t xml:space="preserve"> </w:t>
      </w:r>
      <w:r w:rsidRPr="005375B9">
        <w:rPr>
          <w:szCs w:val="24"/>
        </w:rPr>
        <w:t>and complaints and are required to work across the Branch’s business units, as required, providing both operational and general administrative to support efficient service.</w:t>
      </w:r>
    </w:p>
    <w:p w14:paraId="3B8965F3" w14:textId="77777777" w:rsidR="00C460B4" w:rsidRPr="005375B9" w:rsidRDefault="00C460B4" w:rsidP="005375B9">
      <w:pPr>
        <w:rPr>
          <w:szCs w:val="24"/>
        </w:rPr>
      </w:pPr>
      <w:r w:rsidRPr="005375B9">
        <w:rPr>
          <w:szCs w:val="24"/>
        </w:rPr>
        <w:t>The</w:t>
      </w:r>
      <w:r w:rsidRPr="005375B9">
        <w:rPr>
          <w:spacing w:val="-4"/>
          <w:szCs w:val="24"/>
        </w:rPr>
        <w:t xml:space="preserve"> </w:t>
      </w:r>
      <w:r w:rsidRPr="005375B9">
        <w:rPr>
          <w:szCs w:val="24"/>
        </w:rPr>
        <w:t>following</w:t>
      </w:r>
      <w:r w:rsidRPr="005375B9">
        <w:rPr>
          <w:spacing w:val="-4"/>
          <w:szCs w:val="24"/>
        </w:rPr>
        <w:t xml:space="preserve"> </w:t>
      </w:r>
      <w:r w:rsidRPr="005375B9">
        <w:rPr>
          <w:szCs w:val="24"/>
        </w:rPr>
        <w:t>job</w:t>
      </w:r>
      <w:r w:rsidRPr="005375B9">
        <w:rPr>
          <w:spacing w:val="-5"/>
          <w:szCs w:val="24"/>
        </w:rPr>
        <w:t xml:space="preserve"> </w:t>
      </w:r>
      <w:r w:rsidRPr="005375B9">
        <w:rPr>
          <w:szCs w:val="24"/>
        </w:rPr>
        <w:t>tasks</w:t>
      </w:r>
      <w:r w:rsidRPr="005375B9">
        <w:rPr>
          <w:spacing w:val="-5"/>
          <w:szCs w:val="24"/>
        </w:rPr>
        <w:t xml:space="preserve"> </w:t>
      </w:r>
      <w:r w:rsidRPr="005375B9">
        <w:rPr>
          <w:szCs w:val="24"/>
        </w:rPr>
        <w:t>and</w:t>
      </w:r>
      <w:r w:rsidRPr="005375B9">
        <w:rPr>
          <w:spacing w:val="-4"/>
          <w:szCs w:val="24"/>
        </w:rPr>
        <w:t xml:space="preserve"> </w:t>
      </w:r>
      <w:r w:rsidRPr="005375B9">
        <w:rPr>
          <w:szCs w:val="24"/>
        </w:rPr>
        <w:t>outcomes</w:t>
      </w:r>
      <w:r w:rsidRPr="005375B9">
        <w:rPr>
          <w:spacing w:val="-3"/>
          <w:szCs w:val="24"/>
        </w:rPr>
        <w:t xml:space="preserve"> </w:t>
      </w:r>
      <w:r w:rsidRPr="005375B9">
        <w:rPr>
          <w:szCs w:val="24"/>
        </w:rPr>
        <w:t>outline</w:t>
      </w:r>
      <w:r w:rsidRPr="005375B9">
        <w:rPr>
          <w:spacing w:val="-3"/>
          <w:szCs w:val="24"/>
        </w:rPr>
        <w:t xml:space="preserve"> </w:t>
      </w:r>
      <w:r w:rsidRPr="005375B9">
        <w:rPr>
          <w:szCs w:val="24"/>
        </w:rPr>
        <w:t>what</w:t>
      </w:r>
      <w:r w:rsidRPr="005375B9">
        <w:rPr>
          <w:spacing w:val="-5"/>
          <w:szCs w:val="24"/>
        </w:rPr>
        <w:t xml:space="preserve"> </w:t>
      </w:r>
      <w:r w:rsidRPr="005375B9">
        <w:rPr>
          <w:szCs w:val="24"/>
        </w:rPr>
        <w:t>you</w:t>
      </w:r>
      <w:r w:rsidRPr="005375B9">
        <w:rPr>
          <w:spacing w:val="-3"/>
          <w:szCs w:val="24"/>
        </w:rPr>
        <w:t xml:space="preserve"> </w:t>
      </w:r>
      <w:r w:rsidRPr="005375B9">
        <w:rPr>
          <w:szCs w:val="24"/>
        </w:rPr>
        <w:t>will</w:t>
      </w:r>
      <w:r w:rsidRPr="005375B9">
        <w:rPr>
          <w:spacing w:val="-2"/>
          <w:szCs w:val="24"/>
        </w:rPr>
        <w:t xml:space="preserve"> </w:t>
      </w:r>
      <w:r w:rsidRPr="005375B9">
        <w:rPr>
          <w:szCs w:val="24"/>
        </w:rPr>
        <w:t>do</w:t>
      </w:r>
      <w:r w:rsidRPr="005375B9">
        <w:rPr>
          <w:spacing w:val="-4"/>
          <w:szCs w:val="24"/>
        </w:rPr>
        <w:t xml:space="preserve"> </w:t>
      </w:r>
      <w:r w:rsidRPr="005375B9">
        <w:rPr>
          <w:szCs w:val="24"/>
        </w:rPr>
        <w:t>and</w:t>
      </w:r>
      <w:r w:rsidRPr="005375B9">
        <w:rPr>
          <w:spacing w:val="-4"/>
          <w:szCs w:val="24"/>
        </w:rPr>
        <w:t xml:space="preserve"> </w:t>
      </w:r>
      <w:r w:rsidRPr="005375B9">
        <w:rPr>
          <w:szCs w:val="24"/>
        </w:rPr>
        <w:t>achieve</w:t>
      </w:r>
      <w:r w:rsidRPr="005375B9">
        <w:rPr>
          <w:spacing w:val="-2"/>
          <w:szCs w:val="24"/>
        </w:rPr>
        <w:t xml:space="preserve"> </w:t>
      </w:r>
      <w:r w:rsidRPr="005375B9">
        <w:rPr>
          <w:szCs w:val="24"/>
        </w:rPr>
        <w:t>in</w:t>
      </w:r>
      <w:r w:rsidRPr="005375B9">
        <w:rPr>
          <w:spacing w:val="-6"/>
          <w:szCs w:val="24"/>
        </w:rPr>
        <w:t xml:space="preserve"> </w:t>
      </w:r>
      <w:r w:rsidRPr="005375B9">
        <w:rPr>
          <w:szCs w:val="24"/>
        </w:rPr>
        <w:t>the</w:t>
      </w:r>
      <w:r w:rsidRPr="005375B9">
        <w:rPr>
          <w:spacing w:val="-3"/>
          <w:szCs w:val="24"/>
        </w:rPr>
        <w:t xml:space="preserve"> </w:t>
      </w:r>
      <w:r w:rsidRPr="005375B9">
        <w:rPr>
          <w:spacing w:val="-2"/>
          <w:szCs w:val="24"/>
        </w:rPr>
        <w:t>role:</w:t>
      </w:r>
    </w:p>
    <w:p w14:paraId="01EA6C51" w14:textId="77777777" w:rsidR="000D7F08" w:rsidRPr="000D7F08" w:rsidRDefault="000D7F08" w:rsidP="000D7F08">
      <w:pPr>
        <w:widowControl w:val="0"/>
        <w:suppressAutoHyphens w:val="0"/>
        <w:autoSpaceDE w:val="0"/>
        <w:autoSpaceDN w:val="0"/>
        <w:spacing w:before="8" w:after="0"/>
        <w:rPr>
          <w:rFonts w:eastAsia="Calibri" w:cs="Calibri"/>
          <w:i/>
          <w:iCs/>
          <w:sz w:val="19"/>
          <w:szCs w:val="24"/>
          <w:lang w:val="en-US" w:eastAsia="en-US"/>
        </w:rPr>
      </w:pPr>
    </w:p>
    <w:p w14:paraId="194A032B" w14:textId="008C0E65" w:rsidR="000D7F08" w:rsidRPr="005375B9" w:rsidRDefault="00C460B4" w:rsidP="00A20A94">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sidRPr="005375B9">
        <w:rPr>
          <w:rFonts w:eastAsia="Calibri" w:cs="Calibri"/>
          <w:iCs/>
          <w:spacing w:val="-2"/>
          <w:szCs w:val="22"/>
          <w:lang w:val="en-US" w:eastAsia="en-US"/>
        </w:rPr>
        <w:t>Provide high-quality frontline client-centered delivery and support.</w:t>
      </w:r>
    </w:p>
    <w:p w14:paraId="476854C0" w14:textId="77777777" w:rsidR="000D7F08" w:rsidRPr="005375B9" w:rsidRDefault="000D7F08" w:rsidP="000D7F08">
      <w:pPr>
        <w:widowControl w:val="0"/>
        <w:suppressAutoHyphens w:val="0"/>
        <w:autoSpaceDE w:val="0"/>
        <w:autoSpaceDN w:val="0"/>
        <w:spacing w:before="8" w:after="0"/>
        <w:rPr>
          <w:rFonts w:eastAsia="Calibri" w:cs="Calibri"/>
          <w:iCs/>
          <w:sz w:val="19"/>
          <w:szCs w:val="24"/>
          <w:lang w:val="en-US" w:eastAsia="en-US"/>
        </w:rPr>
      </w:pPr>
    </w:p>
    <w:p w14:paraId="08882936" w14:textId="78932889" w:rsidR="000D7F08" w:rsidRPr="005375B9" w:rsidRDefault="00C460B4" w:rsidP="00A20A94">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sidRPr="005375B9">
        <w:rPr>
          <w:rFonts w:eastAsia="Calibri" w:cs="Calibri"/>
          <w:iCs/>
          <w:spacing w:val="-2"/>
          <w:szCs w:val="22"/>
          <w:lang w:val="en-US" w:eastAsia="en-US"/>
        </w:rPr>
        <w:t xml:space="preserve">Escalate or refer </w:t>
      </w:r>
      <w:r w:rsidR="00C245F3" w:rsidRPr="005375B9">
        <w:rPr>
          <w:rFonts w:eastAsia="Calibri" w:cs="Calibri"/>
          <w:iCs/>
          <w:spacing w:val="-2"/>
          <w:szCs w:val="22"/>
          <w:lang w:val="en-US" w:eastAsia="en-US"/>
        </w:rPr>
        <w:t>to special</w:t>
      </w:r>
      <w:r w:rsidRPr="005375B9">
        <w:rPr>
          <w:rFonts w:eastAsia="Calibri" w:cs="Calibri"/>
          <w:iCs/>
          <w:spacing w:val="-2"/>
          <w:szCs w:val="22"/>
          <w:lang w:val="en-US" w:eastAsia="en-US"/>
        </w:rPr>
        <w:t xml:space="preserve"> needs </w:t>
      </w:r>
      <w:r w:rsidR="005375B9" w:rsidRPr="005375B9">
        <w:rPr>
          <w:rFonts w:eastAsia="Calibri" w:cs="Calibri"/>
          <w:iCs/>
          <w:spacing w:val="-2"/>
          <w:szCs w:val="22"/>
          <w:lang w:val="en-US" w:eastAsia="en-US"/>
        </w:rPr>
        <w:t>clients</w:t>
      </w:r>
      <w:r w:rsidRPr="005375B9">
        <w:rPr>
          <w:rFonts w:eastAsia="Calibri" w:cs="Calibri"/>
          <w:iCs/>
          <w:spacing w:val="-2"/>
          <w:szCs w:val="22"/>
          <w:lang w:val="en-US" w:eastAsia="en-US"/>
        </w:rPr>
        <w:t xml:space="preserve"> for appropriate assistance.</w:t>
      </w:r>
    </w:p>
    <w:p w14:paraId="6AA1BFD3" w14:textId="77777777" w:rsidR="000D7F08" w:rsidRPr="005375B9" w:rsidRDefault="000D7F08" w:rsidP="000D7F08">
      <w:pPr>
        <w:widowControl w:val="0"/>
        <w:suppressAutoHyphens w:val="0"/>
        <w:autoSpaceDE w:val="0"/>
        <w:autoSpaceDN w:val="0"/>
        <w:spacing w:before="8" w:after="0"/>
        <w:rPr>
          <w:rFonts w:eastAsia="Calibri" w:cs="Calibri"/>
          <w:iCs/>
          <w:sz w:val="19"/>
          <w:szCs w:val="24"/>
          <w:lang w:val="en-US" w:eastAsia="en-US"/>
        </w:rPr>
      </w:pPr>
    </w:p>
    <w:p w14:paraId="0336C9CF" w14:textId="135D6C3F" w:rsidR="00C460B4" w:rsidRPr="005375B9" w:rsidRDefault="00C460B4" w:rsidP="00C460B4">
      <w:pPr>
        <w:widowControl w:val="0"/>
        <w:numPr>
          <w:ilvl w:val="0"/>
          <w:numId w:val="7"/>
        </w:numPr>
        <w:tabs>
          <w:tab w:val="left" w:pos="894"/>
        </w:tabs>
        <w:suppressAutoHyphens w:val="0"/>
        <w:autoSpaceDE w:val="0"/>
        <w:autoSpaceDN w:val="0"/>
        <w:spacing w:after="0"/>
        <w:rPr>
          <w:rFonts w:eastAsia="Calibri" w:cs="Calibri"/>
          <w:iCs/>
          <w:spacing w:val="-2"/>
          <w:szCs w:val="22"/>
          <w:lang w:val="en-US" w:eastAsia="en-US"/>
        </w:rPr>
      </w:pPr>
      <w:r w:rsidRPr="005375B9">
        <w:rPr>
          <w:rFonts w:eastAsia="Calibri" w:cs="Calibri"/>
          <w:iCs/>
          <w:spacing w:val="-2"/>
          <w:szCs w:val="22"/>
          <w:lang w:val="en-US" w:eastAsia="en-US"/>
        </w:rPr>
        <w:t>Respond to client concerns and complaints.</w:t>
      </w:r>
    </w:p>
    <w:p w14:paraId="3D7464C2" w14:textId="77777777" w:rsidR="000D7F08" w:rsidRPr="005375B9" w:rsidRDefault="000D7F08" w:rsidP="000D7F08">
      <w:pPr>
        <w:widowControl w:val="0"/>
        <w:suppressAutoHyphens w:val="0"/>
        <w:autoSpaceDE w:val="0"/>
        <w:autoSpaceDN w:val="0"/>
        <w:spacing w:before="8" w:after="0"/>
        <w:rPr>
          <w:rFonts w:eastAsia="Calibri" w:cs="Calibri"/>
          <w:iCs/>
          <w:sz w:val="19"/>
          <w:szCs w:val="24"/>
          <w:lang w:val="en-US" w:eastAsia="en-US"/>
        </w:rPr>
      </w:pPr>
    </w:p>
    <w:p w14:paraId="354A36A7" w14:textId="3736E597" w:rsidR="000D7F08" w:rsidRPr="005375B9" w:rsidRDefault="00C460B4" w:rsidP="00A20A94">
      <w:pPr>
        <w:widowControl w:val="0"/>
        <w:numPr>
          <w:ilvl w:val="0"/>
          <w:numId w:val="7"/>
        </w:numPr>
        <w:tabs>
          <w:tab w:val="left" w:pos="894"/>
        </w:tabs>
        <w:suppressAutoHyphens w:val="0"/>
        <w:autoSpaceDE w:val="0"/>
        <w:autoSpaceDN w:val="0"/>
        <w:spacing w:after="0"/>
        <w:rPr>
          <w:rFonts w:eastAsia="Calibri" w:cs="Calibri"/>
          <w:iCs/>
          <w:szCs w:val="22"/>
          <w:lang w:val="en-US" w:eastAsia="en-US"/>
        </w:rPr>
      </w:pPr>
      <w:r w:rsidRPr="005375B9">
        <w:rPr>
          <w:rFonts w:eastAsia="Calibri" w:cs="Calibri"/>
          <w:iCs/>
          <w:spacing w:val="-2"/>
          <w:szCs w:val="22"/>
          <w:lang w:val="en-US" w:eastAsia="en-US"/>
        </w:rPr>
        <w:t>High level liaison skills in managing internal and external stakeholders as required.</w:t>
      </w:r>
    </w:p>
    <w:p w14:paraId="7B1F65C7" w14:textId="77777777" w:rsidR="000D7F08" w:rsidRPr="005375B9" w:rsidRDefault="000D7F08" w:rsidP="000D7F08">
      <w:pPr>
        <w:widowControl w:val="0"/>
        <w:suppressAutoHyphens w:val="0"/>
        <w:autoSpaceDE w:val="0"/>
        <w:autoSpaceDN w:val="0"/>
        <w:spacing w:before="8" w:after="0"/>
        <w:rPr>
          <w:rFonts w:eastAsia="Calibri" w:cs="Calibri"/>
          <w:iCs/>
          <w:sz w:val="19"/>
          <w:szCs w:val="24"/>
          <w:lang w:val="en-US" w:eastAsia="en-US"/>
        </w:rPr>
      </w:pPr>
    </w:p>
    <w:p w14:paraId="7E907D93" w14:textId="02D8C3B5" w:rsidR="000D7F08" w:rsidRPr="005375B9" w:rsidRDefault="00C460B4" w:rsidP="00A20A94">
      <w:pPr>
        <w:widowControl w:val="0"/>
        <w:numPr>
          <w:ilvl w:val="0"/>
          <w:numId w:val="7"/>
        </w:numPr>
        <w:tabs>
          <w:tab w:val="left" w:pos="948"/>
          <w:tab w:val="left" w:pos="949"/>
        </w:tabs>
        <w:suppressAutoHyphens w:val="0"/>
        <w:autoSpaceDE w:val="0"/>
        <w:autoSpaceDN w:val="0"/>
        <w:spacing w:after="0"/>
        <w:rPr>
          <w:rFonts w:eastAsia="Calibri" w:cs="Calibri"/>
          <w:iCs/>
          <w:szCs w:val="22"/>
          <w:lang w:val="en-US" w:eastAsia="en-US"/>
        </w:rPr>
      </w:pPr>
      <w:r w:rsidRPr="005375B9">
        <w:rPr>
          <w:rFonts w:eastAsia="Calibri" w:cs="Calibri"/>
          <w:iCs/>
          <w:spacing w:val="-2"/>
          <w:szCs w:val="22"/>
          <w:lang w:val="en-US" w:eastAsia="en-US"/>
        </w:rPr>
        <w:t>Provide high level administration support for tasks such as managing the dedicated email inbox, rental documentation, and applications.</w:t>
      </w:r>
    </w:p>
    <w:p w14:paraId="082E5B07" w14:textId="77777777" w:rsidR="000D7F08" w:rsidRPr="005375B9" w:rsidRDefault="000D7F08" w:rsidP="000D7F08">
      <w:pPr>
        <w:widowControl w:val="0"/>
        <w:suppressAutoHyphens w:val="0"/>
        <w:autoSpaceDE w:val="0"/>
        <w:autoSpaceDN w:val="0"/>
        <w:spacing w:before="8" w:after="0"/>
        <w:rPr>
          <w:rFonts w:eastAsia="Calibri" w:cs="Calibri"/>
          <w:iCs/>
          <w:sz w:val="19"/>
          <w:szCs w:val="24"/>
          <w:lang w:val="en-US" w:eastAsia="en-US"/>
        </w:rPr>
      </w:pPr>
    </w:p>
    <w:p w14:paraId="7566E14C" w14:textId="7FA85F87" w:rsidR="000D7F08" w:rsidRPr="005375B9" w:rsidRDefault="00C460B4" w:rsidP="00A20A94">
      <w:pPr>
        <w:widowControl w:val="0"/>
        <w:numPr>
          <w:ilvl w:val="0"/>
          <w:numId w:val="7"/>
        </w:numPr>
        <w:tabs>
          <w:tab w:val="left" w:pos="894"/>
        </w:tabs>
        <w:suppressAutoHyphens w:val="0"/>
        <w:autoSpaceDE w:val="0"/>
        <w:autoSpaceDN w:val="0"/>
        <w:spacing w:after="0" w:line="278" w:lineRule="auto"/>
        <w:ind w:right="210"/>
        <w:rPr>
          <w:rFonts w:eastAsia="Calibri" w:cs="Calibri"/>
          <w:iCs/>
          <w:szCs w:val="22"/>
          <w:lang w:val="en-US" w:eastAsia="en-US"/>
        </w:rPr>
      </w:pPr>
      <w:r w:rsidRPr="005375B9">
        <w:rPr>
          <w:rFonts w:eastAsia="Calibri" w:cs="Calibri"/>
          <w:iCs/>
          <w:szCs w:val="22"/>
          <w:lang w:val="en-US" w:eastAsia="en-US"/>
        </w:rPr>
        <w:t xml:space="preserve">Manage files, records, and track progression of all documentation with appropriate entries on the </w:t>
      </w:r>
      <w:proofErr w:type="spellStart"/>
      <w:r w:rsidRPr="005375B9">
        <w:rPr>
          <w:rFonts w:eastAsia="Calibri" w:cs="Calibri"/>
          <w:iCs/>
          <w:szCs w:val="22"/>
          <w:lang w:val="en-US" w:eastAsia="en-US"/>
        </w:rPr>
        <w:t>Homenet</w:t>
      </w:r>
      <w:proofErr w:type="spellEnd"/>
      <w:r w:rsidRPr="005375B9">
        <w:rPr>
          <w:rFonts w:eastAsia="Calibri" w:cs="Calibri"/>
          <w:iCs/>
          <w:szCs w:val="22"/>
          <w:lang w:val="en-US" w:eastAsia="en-US"/>
        </w:rPr>
        <w:t xml:space="preserve"> and related systems.</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1306E"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0D7F08" w:rsidRDefault="000D7F08" w:rsidP="000D7F08">
      <w:pPr>
        <w:widowControl w:val="0"/>
        <w:suppressAutoHyphens w:val="0"/>
        <w:autoSpaceDE w:val="0"/>
        <w:autoSpaceDN w:val="0"/>
        <w:spacing w:before="51" w:after="0"/>
        <w:ind w:left="172"/>
        <w:outlineLvl w:val="2"/>
        <w:rPr>
          <w:rFonts w:eastAsia="Calibri" w:cs="Calibri"/>
          <w:szCs w:val="24"/>
          <w:lang w:val="en-US" w:eastAsia="en-US"/>
        </w:rPr>
      </w:pP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following</w:t>
      </w:r>
      <w:r w:rsidRPr="000D7F08">
        <w:rPr>
          <w:rFonts w:eastAsia="Calibri" w:cs="Calibri"/>
          <w:spacing w:val="-5"/>
          <w:szCs w:val="24"/>
          <w:lang w:val="en-US" w:eastAsia="en-US"/>
        </w:rPr>
        <w:t xml:space="preserve"> </w:t>
      </w:r>
      <w:r w:rsidRPr="000D7F08">
        <w:rPr>
          <w:rFonts w:eastAsia="Calibri" w:cs="Calibri"/>
          <w:szCs w:val="24"/>
          <w:lang w:val="en-US" w:eastAsia="en-US"/>
        </w:rPr>
        <w:t>capabilities</w:t>
      </w:r>
      <w:r w:rsidRPr="000D7F08">
        <w:rPr>
          <w:rFonts w:eastAsia="Calibri" w:cs="Calibri"/>
          <w:spacing w:val="-3"/>
          <w:szCs w:val="24"/>
          <w:lang w:val="en-US" w:eastAsia="en-US"/>
        </w:rPr>
        <w:t xml:space="preserve"> </w:t>
      </w:r>
      <w:r w:rsidRPr="000D7F08">
        <w:rPr>
          <w:rFonts w:eastAsia="Calibri" w:cs="Calibri"/>
          <w:szCs w:val="24"/>
          <w:lang w:val="en-US" w:eastAsia="en-US"/>
        </w:rPr>
        <w:t>form</w:t>
      </w:r>
      <w:r w:rsidRPr="000D7F08">
        <w:rPr>
          <w:rFonts w:eastAsia="Calibri" w:cs="Calibri"/>
          <w:spacing w:val="-5"/>
          <w:szCs w:val="24"/>
          <w:lang w:val="en-US" w:eastAsia="en-US"/>
        </w:rPr>
        <w:t xml:space="preserve"> </w:t>
      </w:r>
      <w:r w:rsidRPr="000D7F08">
        <w:rPr>
          <w:rFonts w:eastAsia="Calibri" w:cs="Calibri"/>
          <w:szCs w:val="24"/>
          <w:lang w:val="en-US" w:eastAsia="en-US"/>
        </w:rPr>
        <w:t>the</w:t>
      </w:r>
      <w:r w:rsidRPr="000D7F08">
        <w:rPr>
          <w:rFonts w:eastAsia="Calibri" w:cs="Calibri"/>
          <w:spacing w:val="-2"/>
          <w:szCs w:val="24"/>
          <w:lang w:val="en-US" w:eastAsia="en-US"/>
        </w:rPr>
        <w:t xml:space="preserve"> </w:t>
      </w:r>
      <w:r w:rsidRPr="000D7F08">
        <w:rPr>
          <w:rFonts w:eastAsia="Calibri" w:cs="Calibri"/>
          <w:szCs w:val="24"/>
          <w:lang w:val="en-US" w:eastAsia="en-US"/>
        </w:rPr>
        <w:t>criteria</w:t>
      </w:r>
      <w:r w:rsidRPr="000D7F08">
        <w:rPr>
          <w:rFonts w:eastAsia="Calibri" w:cs="Calibri"/>
          <w:spacing w:val="-5"/>
          <w:szCs w:val="24"/>
          <w:lang w:val="en-US" w:eastAsia="en-US"/>
        </w:rPr>
        <w:t xml:space="preserve"> </w:t>
      </w:r>
      <w:r w:rsidRPr="000D7F08">
        <w:rPr>
          <w:rFonts w:eastAsia="Calibri" w:cs="Calibri"/>
          <w:szCs w:val="24"/>
          <w:lang w:val="en-US" w:eastAsia="en-US"/>
        </w:rPr>
        <w:t>that are</w:t>
      </w:r>
      <w:r w:rsidRPr="000D7F08">
        <w:rPr>
          <w:rFonts w:eastAsia="Calibri" w:cs="Calibri"/>
          <w:spacing w:val="-2"/>
          <w:szCs w:val="24"/>
          <w:lang w:val="en-US" w:eastAsia="en-US"/>
        </w:rPr>
        <w:t xml:space="preserve"> </w:t>
      </w:r>
      <w:r w:rsidRPr="000D7F08">
        <w:rPr>
          <w:rFonts w:eastAsia="Calibri" w:cs="Calibri"/>
          <w:szCs w:val="24"/>
          <w:lang w:val="en-US" w:eastAsia="en-US"/>
        </w:rPr>
        <w:t>required</w:t>
      </w:r>
      <w:r w:rsidRPr="000D7F08">
        <w:rPr>
          <w:rFonts w:eastAsia="Calibri" w:cs="Calibri"/>
          <w:spacing w:val="-4"/>
          <w:szCs w:val="24"/>
          <w:lang w:val="en-US" w:eastAsia="en-US"/>
        </w:rPr>
        <w:t xml:space="preserve"> </w:t>
      </w:r>
      <w:r w:rsidRPr="000D7F08">
        <w:rPr>
          <w:rFonts w:eastAsia="Calibri" w:cs="Calibri"/>
          <w:szCs w:val="24"/>
          <w:lang w:val="en-US" w:eastAsia="en-US"/>
        </w:rPr>
        <w:t>to</w:t>
      </w:r>
      <w:r w:rsidRPr="000D7F08">
        <w:rPr>
          <w:rFonts w:eastAsia="Calibri" w:cs="Calibri"/>
          <w:spacing w:val="-2"/>
          <w:szCs w:val="24"/>
          <w:lang w:val="en-US" w:eastAsia="en-US"/>
        </w:rPr>
        <w:t xml:space="preserve"> </w:t>
      </w:r>
      <w:r w:rsidRPr="000D7F08">
        <w:rPr>
          <w:rFonts w:eastAsia="Calibri" w:cs="Calibri"/>
          <w:szCs w:val="24"/>
          <w:lang w:val="en-US" w:eastAsia="en-US"/>
        </w:rPr>
        <w:t>perform</w:t>
      </w:r>
      <w:r w:rsidRPr="000D7F08">
        <w:rPr>
          <w:rFonts w:eastAsia="Calibri" w:cs="Calibri"/>
          <w:spacing w:val="-4"/>
          <w:szCs w:val="24"/>
          <w:lang w:val="en-US" w:eastAsia="en-US"/>
        </w:rPr>
        <w:t xml:space="preserve"> </w:t>
      </w:r>
      <w:r w:rsidRPr="000D7F08">
        <w:rPr>
          <w:rFonts w:eastAsia="Calibri" w:cs="Calibri"/>
          <w:szCs w:val="24"/>
          <w:lang w:val="en-US" w:eastAsia="en-US"/>
        </w:rPr>
        <w:t>the</w:t>
      </w:r>
      <w:r w:rsidRPr="000D7F08">
        <w:rPr>
          <w:rFonts w:eastAsia="Calibri" w:cs="Calibri"/>
          <w:spacing w:val="-4"/>
          <w:szCs w:val="24"/>
          <w:lang w:val="en-US" w:eastAsia="en-US"/>
        </w:rPr>
        <w:t xml:space="preserve"> </w:t>
      </w:r>
      <w:r w:rsidRPr="000D7F08">
        <w:rPr>
          <w:rFonts w:eastAsia="Calibri" w:cs="Calibri"/>
          <w:szCs w:val="24"/>
          <w:lang w:val="en-US" w:eastAsia="en-US"/>
        </w:rPr>
        <w:t>duties</w:t>
      </w:r>
      <w:r w:rsidRPr="000D7F08">
        <w:rPr>
          <w:rFonts w:eastAsia="Calibri" w:cs="Calibri"/>
          <w:spacing w:val="-2"/>
          <w:szCs w:val="24"/>
          <w:lang w:val="en-US" w:eastAsia="en-US"/>
        </w:rPr>
        <w:t xml:space="preserve"> </w:t>
      </w:r>
      <w:r w:rsidRPr="000D7F08">
        <w:rPr>
          <w:rFonts w:eastAsia="Calibri" w:cs="Calibri"/>
          <w:szCs w:val="24"/>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67F4F038" w14:textId="77777777" w:rsidR="00C460B4" w:rsidRDefault="00C460B4" w:rsidP="00C460B4">
      <w:pPr>
        <w:pStyle w:val="ListParagraph"/>
        <w:widowControl w:val="0"/>
        <w:numPr>
          <w:ilvl w:val="0"/>
          <w:numId w:val="9"/>
        </w:numPr>
        <w:tabs>
          <w:tab w:val="left" w:pos="576"/>
        </w:tabs>
        <w:suppressAutoHyphens w:val="0"/>
        <w:autoSpaceDE w:val="0"/>
        <w:autoSpaceDN w:val="0"/>
        <w:spacing w:after="0"/>
        <w:ind w:left="572" w:right="635" w:hanging="357"/>
        <w:contextualSpacing w:val="0"/>
      </w:pPr>
      <w:r>
        <w:t>Demonstrated</w:t>
      </w:r>
      <w:r w:rsidRPr="00E70D26">
        <w:t xml:space="preserve"> </w:t>
      </w:r>
      <w:r>
        <w:t>ability</w:t>
      </w:r>
      <w:r w:rsidRPr="00E70D26">
        <w:t xml:space="preserve"> </w:t>
      </w:r>
      <w:r>
        <w:t>to</w:t>
      </w:r>
      <w:r w:rsidRPr="00E70D26">
        <w:t xml:space="preserve"> </w:t>
      </w:r>
      <w:r>
        <w:t>provide</w:t>
      </w:r>
      <w:r w:rsidRPr="00E70D26">
        <w:t xml:space="preserve"> </w:t>
      </w:r>
      <w:r>
        <w:t>high</w:t>
      </w:r>
      <w:r w:rsidRPr="00E70D26">
        <w:t xml:space="preserve"> </w:t>
      </w:r>
      <w:r>
        <w:t>quality</w:t>
      </w:r>
      <w:r w:rsidRPr="00E70D26">
        <w:t xml:space="preserve"> </w:t>
      </w:r>
      <w:r>
        <w:t>customer</w:t>
      </w:r>
      <w:r w:rsidRPr="00E70D26">
        <w:t xml:space="preserve"> </w:t>
      </w:r>
      <w:r>
        <w:t>service</w:t>
      </w:r>
      <w:r w:rsidRPr="00E70D26">
        <w:t xml:space="preserve"> </w:t>
      </w:r>
      <w:r>
        <w:t>to</w:t>
      </w:r>
      <w:r w:rsidRPr="00E70D26">
        <w:t xml:space="preserve"> </w:t>
      </w:r>
      <w:r>
        <w:t>a</w:t>
      </w:r>
      <w:r w:rsidRPr="00E70D26">
        <w:t xml:space="preserve"> </w:t>
      </w:r>
      <w:r>
        <w:t>diverse</w:t>
      </w:r>
      <w:r w:rsidRPr="00E70D26">
        <w:t xml:space="preserve"> </w:t>
      </w:r>
      <w:r>
        <w:t>range</w:t>
      </w:r>
      <w:r w:rsidRPr="00E70D26">
        <w:t xml:space="preserve"> </w:t>
      </w:r>
      <w:r>
        <w:t>of</w:t>
      </w:r>
      <w:r w:rsidRPr="00E70D26">
        <w:t xml:space="preserve"> clients.</w:t>
      </w:r>
    </w:p>
    <w:p w14:paraId="3AB08975" w14:textId="77777777" w:rsidR="00C460B4" w:rsidRPr="00E70D26" w:rsidRDefault="00C460B4" w:rsidP="00C460B4">
      <w:pPr>
        <w:pStyle w:val="ListParagraph"/>
        <w:widowControl w:val="0"/>
        <w:numPr>
          <w:ilvl w:val="0"/>
          <w:numId w:val="9"/>
        </w:numPr>
        <w:tabs>
          <w:tab w:val="left" w:pos="577"/>
        </w:tabs>
        <w:suppressAutoHyphens w:val="0"/>
        <w:autoSpaceDE w:val="0"/>
        <w:autoSpaceDN w:val="0"/>
        <w:spacing w:before="292" w:after="0"/>
        <w:ind w:right="633"/>
        <w:contextualSpacing w:val="0"/>
      </w:pPr>
      <w:r>
        <w:t>A</w:t>
      </w:r>
      <w:r>
        <w:rPr>
          <w:spacing w:val="-2"/>
        </w:rPr>
        <w:t xml:space="preserve"> </w:t>
      </w:r>
      <w:r>
        <w:t>high</w:t>
      </w:r>
      <w:r>
        <w:rPr>
          <w:spacing w:val="-4"/>
        </w:rPr>
        <w:t xml:space="preserve"> </w:t>
      </w:r>
      <w:r>
        <w:t>level</w:t>
      </w:r>
      <w:r>
        <w:rPr>
          <w:spacing w:val="-5"/>
        </w:rPr>
        <w:t xml:space="preserve"> </w:t>
      </w:r>
      <w:r>
        <w:t>of</w:t>
      </w:r>
      <w:r>
        <w:rPr>
          <w:spacing w:val="-4"/>
        </w:rPr>
        <w:t xml:space="preserve"> </w:t>
      </w:r>
      <w:r>
        <w:t>effective</w:t>
      </w:r>
      <w:r>
        <w:rPr>
          <w:spacing w:val="-1"/>
        </w:rPr>
        <w:t xml:space="preserve"> </w:t>
      </w:r>
      <w:r>
        <w:t>communication</w:t>
      </w:r>
      <w:r>
        <w:rPr>
          <w:spacing w:val="-2"/>
        </w:rPr>
        <w:t xml:space="preserve"> </w:t>
      </w:r>
      <w:r>
        <w:t>(oral</w:t>
      </w:r>
      <w:r>
        <w:rPr>
          <w:spacing w:val="-5"/>
        </w:rPr>
        <w:t xml:space="preserve"> </w:t>
      </w:r>
      <w:r>
        <w:t>and</w:t>
      </w:r>
      <w:r>
        <w:rPr>
          <w:spacing w:val="-4"/>
        </w:rPr>
        <w:t xml:space="preserve"> </w:t>
      </w:r>
      <w:r>
        <w:t>written),</w:t>
      </w:r>
      <w:r>
        <w:rPr>
          <w:spacing w:val="-6"/>
        </w:rPr>
        <w:t xml:space="preserve"> </w:t>
      </w:r>
      <w:r>
        <w:t>interpersonal</w:t>
      </w:r>
      <w:r>
        <w:rPr>
          <w:spacing w:val="-5"/>
        </w:rPr>
        <w:t xml:space="preserve"> </w:t>
      </w:r>
      <w:r>
        <w:t>and</w:t>
      </w:r>
      <w:r>
        <w:rPr>
          <w:spacing w:val="-2"/>
        </w:rPr>
        <w:t xml:space="preserve"> </w:t>
      </w:r>
      <w:r>
        <w:t>liaison</w:t>
      </w:r>
      <w:r>
        <w:rPr>
          <w:spacing w:val="-4"/>
        </w:rPr>
        <w:t xml:space="preserve"> </w:t>
      </w:r>
      <w:r>
        <w:t>skills</w:t>
      </w:r>
      <w:r>
        <w:rPr>
          <w:spacing w:val="-3"/>
        </w:rPr>
        <w:t xml:space="preserve"> </w:t>
      </w:r>
      <w:r>
        <w:t>and the ability to develop effective relationships with clients and with support services.</w:t>
      </w:r>
    </w:p>
    <w:p w14:paraId="219623AC" w14:textId="77777777" w:rsidR="00C460B4" w:rsidRPr="00E70D26" w:rsidRDefault="00C460B4" w:rsidP="00C460B4">
      <w:pPr>
        <w:pStyle w:val="ListParagraph"/>
        <w:widowControl w:val="0"/>
        <w:numPr>
          <w:ilvl w:val="0"/>
          <w:numId w:val="9"/>
        </w:numPr>
        <w:tabs>
          <w:tab w:val="left" w:pos="577"/>
        </w:tabs>
        <w:suppressAutoHyphens w:val="0"/>
        <w:autoSpaceDE w:val="0"/>
        <w:autoSpaceDN w:val="0"/>
        <w:spacing w:before="292" w:after="120"/>
        <w:ind w:left="572" w:right="635" w:hanging="357"/>
        <w:contextualSpacing w:val="0"/>
      </w:pPr>
      <w:r w:rsidRPr="00E70D26">
        <w:t>Highly developed organisational skills, including a high level of attention to detail, and experience in meeting tight deadlines and achieving results.</w:t>
      </w:r>
    </w:p>
    <w:p w14:paraId="74E9A4D4" w14:textId="57AF994E" w:rsidR="00C460B4" w:rsidRDefault="00C460B4" w:rsidP="00C460B4">
      <w:pPr>
        <w:pStyle w:val="ListParagraph"/>
        <w:widowControl w:val="0"/>
        <w:numPr>
          <w:ilvl w:val="0"/>
          <w:numId w:val="9"/>
        </w:numPr>
        <w:tabs>
          <w:tab w:val="left" w:pos="576"/>
        </w:tabs>
        <w:suppressAutoHyphens w:val="0"/>
        <w:autoSpaceDE w:val="0"/>
        <w:autoSpaceDN w:val="0"/>
        <w:spacing w:after="0"/>
      </w:pPr>
      <w:r>
        <w:t>Experience</w:t>
      </w:r>
      <w:r w:rsidRPr="00C460B4">
        <w:rPr>
          <w:spacing w:val="-8"/>
        </w:rPr>
        <w:t xml:space="preserve"> </w:t>
      </w:r>
      <w:r>
        <w:t>in</w:t>
      </w:r>
      <w:r w:rsidRPr="00C460B4">
        <w:rPr>
          <w:spacing w:val="-4"/>
        </w:rPr>
        <w:t xml:space="preserve"> </w:t>
      </w:r>
      <w:r>
        <w:t>using</w:t>
      </w:r>
      <w:r w:rsidRPr="00C460B4">
        <w:rPr>
          <w:spacing w:val="-3"/>
        </w:rPr>
        <w:t xml:space="preserve"> </w:t>
      </w:r>
      <w:r>
        <w:t>a</w:t>
      </w:r>
      <w:r w:rsidRPr="00C460B4">
        <w:rPr>
          <w:spacing w:val="-3"/>
        </w:rPr>
        <w:t xml:space="preserve"> </w:t>
      </w:r>
      <w:r>
        <w:t>range</w:t>
      </w:r>
      <w:r w:rsidRPr="00C460B4">
        <w:rPr>
          <w:spacing w:val="-2"/>
        </w:rPr>
        <w:t xml:space="preserve"> </w:t>
      </w:r>
      <w:r>
        <w:t>of</w:t>
      </w:r>
      <w:r w:rsidRPr="00C460B4">
        <w:rPr>
          <w:spacing w:val="-4"/>
        </w:rPr>
        <w:t xml:space="preserve"> </w:t>
      </w:r>
      <w:r>
        <w:t>IT</w:t>
      </w:r>
      <w:r w:rsidRPr="00C460B4">
        <w:rPr>
          <w:spacing w:val="-5"/>
        </w:rPr>
        <w:t xml:space="preserve"> </w:t>
      </w:r>
      <w:r>
        <w:t>business</w:t>
      </w:r>
      <w:r w:rsidRPr="00C460B4">
        <w:rPr>
          <w:spacing w:val="-3"/>
        </w:rPr>
        <w:t xml:space="preserve"> </w:t>
      </w:r>
      <w:r>
        <w:t>and</w:t>
      </w:r>
      <w:r w:rsidRPr="00C460B4">
        <w:rPr>
          <w:spacing w:val="-4"/>
        </w:rPr>
        <w:t xml:space="preserve"> </w:t>
      </w:r>
      <w:r>
        <w:t>office</w:t>
      </w:r>
      <w:r w:rsidRPr="00C460B4">
        <w:rPr>
          <w:spacing w:val="-2"/>
        </w:rPr>
        <w:t xml:space="preserve"> applications.</w:t>
      </w:r>
    </w:p>
    <w:p w14:paraId="64B5A53D"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2791081A"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7B051891" w14:textId="0C6E8355" w:rsidR="0099186B" w:rsidRDefault="0099186B" w:rsidP="00C460B4">
      <w:pPr>
        <w:pStyle w:val="ListParagraph"/>
        <w:widowControl w:val="0"/>
        <w:numPr>
          <w:ilvl w:val="0"/>
          <w:numId w:val="9"/>
        </w:numPr>
        <w:tabs>
          <w:tab w:val="left" w:pos="577"/>
        </w:tabs>
        <w:suppressAutoHyphens w:val="0"/>
        <w:autoSpaceDE w:val="0"/>
        <w:autoSpaceDN w:val="0"/>
        <w:spacing w:after="0"/>
        <w:ind w:right="992"/>
      </w:pPr>
      <w:r>
        <w:t>Demonstrated</w:t>
      </w:r>
      <w:r w:rsidRPr="00C460B4">
        <w:rPr>
          <w:spacing w:val="-4"/>
        </w:rPr>
        <w:t xml:space="preserve"> </w:t>
      </w:r>
      <w:r>
        <w:t>ability</w:t>
      </w:r>
      <w:r w:rsidRPr="00C460B4">
        <w:rPr>
          <w:spacing w:val="-6"/>
        </w:rPr>
        <w:t xml:space="preserve"> </w:t>
      </w:r>
      <w:r>
        <w:t>to</w:t>
      </w:r>
      <w:r w:rsidRPr="00C460B4">
        <w:rPr>
          <w:spacing w:val="-1"/>
        </w:rPr>
        <w:t xml:space="preserve"> </w:t>
      </w:r>
      <w:r>
        <w:t>work</w:t>
      </w:r>
      <w:r w:rsidRPr="00C460B4">
        <w:rPr>
          <w:spacing w:val="-3"/>
        </w:rPr>
        <w:t xml:space="preserve"> </w:t>
      </w:r>
      <w:r>
        <w:t>both</w:t>
      </w:r>
      <w:r w:rsidRPr="00C460B4">
        <w:rPr>
          <w:spacing w:val="-2"/>
        </w:rPr>
        <w:t xml:space="preserve"> </w:t>
      </w:r>
      <w:r>
        <w:t>independently</w:t>
      </w:r>
      <w:r w:rsidRPr="00C460B4">
        <w:rPr>
          <w:spacing w:val="-3"/>
        </w:rPr>
        <w:t xml:space="preserve"> </w:t>
      </w:r>
      <w:r>
        <w:t>and</w:t>
      </w:r>
      <w:r w:rsidRPr="00C460B4">
        <w:rPr>
          <w:spacing w:val="-4"/>
        </w:rPr>
        <w:t xml:space="preserve"> </w:t>
      </w:r>
      <w:r>
        <w:t>cooperatively</w:t>
      </w:r>
      <w:r w:rsidRPr="00C460B4">
        <w:rPr>
          <w:spacing w:val="-6"/>
        </w:rPr>
        <w:t xml:space="preserve"> </w:t>
      </w:r>
      <w:r>
        <w:t>in</w:t>
      </w:r>
      <w:r w:rsidRPr="00C460B4">
        <w:rPr>
          <w:spacing w:val="-2"/>
        </w:rPr>
        <w:t xml:space="preserve"> </w:t>
      </w:r>
      <w:r>
        <w:t>a</w:t>
      </w:r>
      <w:r w:rsidRPr="00C460B4">
        <w:rPr>
          <w:spacing w:val="-2"/>
        </w:rPr>
        <w:t xml:space="preserve"> </w:t>
      </w:r>
      <w:r>
        <w:t>high</w:t>
      </w:r>
      <w:r w:rsidRPr="00C460B4">
        <w:rPr>
          <w:spacing w:val="-4"/>
        </w:rPr>
        <w:t xml:space="preserve"> </w:t>
      </w:r>
      <w:r>
        <w:t>paced</w:t>
      </w:r>
      <w:r w:rsidRPr="00C460B4">
        <w:rPr>
          <w:spacing w:val="-2"/>
        </w:rPr>
        <w:t xml:space="preserve"> </w:t>
      </w:r>
      <w:r>
        <w:t>team environment including the capacity to utilise team resources effectively.</w:t>
      </w:r>
      <w:r w:rsidR="00C460B4">
        <w:br/>
      </w:r>
    </w:p>
    <w:p w14:paraId="0D8C6C36" w14:textId="77777777" w:rsidR="0099186B" w:rsidRDefault="0099186B" w:rsidP="00C460B4">
      <w:pPr>
        <w:pStyle w:val="ListParagraph"/>
        <w:widowControl w:val="0"/>
        <w:numPr>
          <w:ilvl w:val="0"/>
          <w:numId w:val="9"/>
        </w:numPr>
        <w:tabs>
          <w:tab w:val="left" w:pos="577"/>
        </w:tabs>
        <w:suppressAutoHyphens w:val="0"/>
        <w:autoSpaceDE w:val="0"/>
        <w:autoSpaceDN w:val="0"/>
        <w:spacing w:after="0"/>
        <w:ind w:right="620"/>
        <w:contextualSpacing w:val="0"/>
      </w:pPr>
      <w:r>
        <w:t>A demonstrated commitment to work in accordance with, and uphold the ACT Government Respect,</w:t>
      </w:r>
      <w:r>
        <w:rPr>
          <w:spacing w:val="-3"/>
        </w:rPr>
        <w:t xml:space="preserve"> </w:t>
      </w:r>
      <w:r>
        <w:t>Equity,</w:t>
      </w:r>
      <w:r>
        <w:rPr>
          <w:spacing w:val="-3"/>
        </w:rPr>
        <w:t xml:space="preserve"> </w:t>
      </w:r>
      <w:r>
        <w:t>Diversity</w:t>
      </w:r>
      <w:r>
        <w:rPr>
          <w:spacing w:val="-3"/>
        </w:rPr>
        <w:t xml:space="preserve"> </w:t>
      </w:r>
      <w:r>
        <w:t>and</w:t>
      </w:r>
      <w:r>
        <w:rPr>
          <w:spacing w:val="-4"/>
        </w:rPr>
        <w:t xml:space="preserve"> </w:t>
      </w:r>
      <w:r>
        <w:t>Inclusion</w:t>
      </w:r>
      <w:r>
        <w:rPr>
          <w:spacing w:val="-2"/>
        </w:rPr>
        <w:t xml:space="preserve"> </w:t>
      </w:r>
      <w:r>
        <w:t>Framework,</w:t>
      </w:r>
      <w:r>
        <w:rPr>
          <w:spacing w:val="-3"/>
        </w:rPr>
        <w:t xml:space="preserve"> </w:t>
      </w:r>
      <w:r>
        <w:t>the</w:t>
      </w:r>
      <w:r>
        <w:rPr>
          <w:spacing w:val="-5"/>
        </w:rPr>
        <w:t xml:space="preserve"> </w:t>
      </w:r>
      <w:r>
        <w:t>Directorate’s</w:t>
      </w:r>
      <w:r>
        <w:rPr>
          <w:spacing w:val="-3"/>
        </w:rPr>
        <w:t xml:space="preserve"> </w:t>
      </w:r>
      <w:r>
        <w:t>Work</w:t>
      </w:r>
      <w:r>
        <w:rPr>
          <w:spacing w:val="-4"/>
        </w:rPr>
        <w:t xml:space="preserve"> </w:t>
      </w:r>
      <w:r>
        <w:t>Health</w:t>
      </w:r>
      <w:r>
        <w:rPr>
          <w:spacing w:val="-2"/>
        </w:rPr>
        <w:t xml:space="preserve"> </w:t>
      </w:r>
      <w:r>
        <w:t>and</w:t>
      </w:r>
      <w:r>
        <w:rPr>
          <w:spacing w:val="-4"/>
        </w:rPr>
        <w:t xml:space="preserve"> </w:t>
      </w:r>
      <w:r>
        <w:t>Safety system and participative work practices.</w:t>
      </w:r>
    </w:p>
    <w:p w14:paraId="2C04B408" w14:textId="77777777" w:rsidR="000D7F08" w:rsidRPr="000D7F08" w:rsidRDefault="000D7F08" w:rsidP="000D7F08">
      <w:pPr>
        <w:widowControl w:val="0"/>
        <w:suppressAutoHyphens w:val="0"/>
        <w:autoSpaceDE w:val="0"/>
        <w:autoSpaceDN w:val="0"/>
        <w:spacing w:before="5" w:after="0"/>
        <w:rPr>
          <w:rFonts w:eastAsia="Calibri" w:cs="Calibri"/>
          <w:i/>
          <w:iCs/>
          <w:sz w:val="23"/>
          <w:szCs w:val="24"/>
          <w:lang w:val="en-US" w:eastAsia="en-US"/>
        </w:rPr>
      </w:pPr>
    </w:p>
    <w:p w14:paraId="4B7B51E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1C2BAAE3" w14:textId="77777777" w:rsidR="000D7F08" w:rsidRPr="000D7F08" w:rsidRDefault="000D7F08" w:rsidP="000D7F08">
      <w:pPr>
        <w:widowControl w:val="0"/>
        <w:suppressAutoHyphens w:val="0"/>
        <w:autoSpaceDE w:val="0"/>
        <w:autoSpaceDN w:val="0"/>
        <w:spacing w:before="7" w:after="0"/>
        <w:rPr>
          <w:rFonts w:eastAsia="Calibri" w:cs="Calibri"/>
          <w:i/>
          <w:iCs/>
          <w:sz w:val="19"/>
          <w:szCs w:val="24"/>
          <w:lang w:val="en-US" w:eastAsia="en-US"/>
        </w:rPr>
      </w:pPr>
    </w:p>
    <w:p w14:paraId="4C2111C2" w14:textId="144E13A2" w:rsidR="000D7F08" w:rsidRDefault="000D7F08" w:rsidP="00A20A94">
      <w:pPr>
        <w:widowControl w:val="0"/>
        <w:numPr>
          <w:ilvl w:val="0"/>
          <w:numId w:val="8"/>
        </w:numPr>
        <w:tabs>
          <w:tab w:val="left" w:pos="894"/>
        </w:tabs>
        <w:suppressAutoHyphens w:val="0"/>
        <w:autoSpaceDE w:val="0"/>
        <w:autoSpaceDN w:val="0"/>
        <w:spacing w:before="2" w:after="0"/>
        <w:rPr>
          <w:rFonts w:eastAsia="Calibri" w:cs="Calibri"/>
          <w:spacing w:val="-2"/>
          <w:szCs w:val="22"/>
          <w:lang w:val="en-US" w:eastAsia="en-US"/>
        </w:rPr>
      </w:pPr>
      <w:r w:rsidRPr="000D7F08">
        <w:rPr>
          <w:rFonts w:eastAsia="Calibri" w:cs="Calibri"/>
          <w:szCs w:val="22"/>
          <w:lang w:val="en-US" w:eastAsia="en-US"/>
        </w:rPr>
        <w:t>This</w:t>
      </w:r>
      <w:r w:rsidRPr="000D7F08">
        <w:rPr>
          <w:rFonts w:eastAsia="Calibri" w:cs="Calibri"/>
          <w:spacing w:val="-5"/>
          <w:szCs w:val="22"/>
          <w:lang w:val="en-US" w:eastAsia="en-US"/>
        </w:rPr>
        <w:t xml:space="preserve"> </w:t>
      </w:r>
      <w:r w:rsidRPr="000D7F08">
        <w:rPr>
          <w:rFonts w:eastAsia="Calibri" w:cs="Calibri"/>
          <w:szCs w:val="22"/>
          <w:lang w:val="en-US" w:eastAsia="en-US"/>
        </w:rPr>
        <w:t>position</w:t>
      </w:r>
      <w:r w:rsidRPr="000D7F08">
        <w:rPr>
          <w:rFonts w:eastAsia="Calibri" w:cs="Calibri"/>
          <w:spacing w:val="-2"/>
          <w:szCs w:val="22"/>
          <w:lang w:val="en-US" w:eastAsia="en-US"/>
        </w:rPr>
        <w:t xml:space="preserve"> </w:t>
      </w:r>
      <w:r w:rsidR="0099186B" w:rsidRPr="0099186B">
        <w:rPr>
          <w:rFonts w:eastAsia="Calibri" w:cs="Calibri"/>
          <w:szCs w:val="22"/>
          <w:lang w:val="en-US" w:eastAsia="en-US"/>
        </w:rPr>
        <w:t>does</w:t>
      </w:r>
      <w:r w:rsidRPr="0099186B">
        <w:rPr>
          <w:rFonts w:eastAsia="Calibri" w:cs="Calibri"/>
          <w:spacing w:val="-1"/>
          <w:szCs w:val="22"/>
          <w:lang w:val="en-US" w:eastAsia="en-US"/>
        </w:rPr>
        <w:t xml:space="preserve"> </w:t>
      </w:r>
      <w:r w:rsidRPr="000D7F08">
        <w:rPr>
          <w:rFonts w:eastAsia="Calibri" w:cs="Calibri"/>
          <w:szCs w:val="22"/>
          <w:lang w:val="en-US" w:eastAsia="en-US"/>
        </w:rPr>
        <w:t>require</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with</w:t>
      </w:r>
      <w:r w:rsidRPr="000D7F08">
        <w:rPr>
          <w:rFonts w:eastAsia="Calibri" w:cs="Calibri"/>
          <w:spacing w:val="-4"/>
          <w:szCs w:val="22"/>
          <w:lang w:val="en-US" w:eastAsia="en-US"/>
        </w:rPr>
        <w:t xml:space="preserve"> </w:t>
      </w:r>
      <w:r w:rsidRPr="000D7F08">
        <w:rPr>
          <w:rFonts w:eastAsia="Calibri" w:cs="Calibri"/>
          <w:szCs w:val="22"/>
          <w:lang w:val="en-US" w:eastAsia="en-US"/>
        </w:rPr>
        <w:t>Vulnerable</w:t>
      </w:r>
      <w:r w:rsidRPr="000D7F08">
        <w:rPr>
          <w:rFonts w:eastAsia="Calibri" w:cs="Calibri"/>
          <w:spacing w:val="-3"/>
          <w:szCs w:val="22"/>
          <w:lang w:val="en-US" w:eastAsia="en-US"/>
        </w:rPr>
        <w:t xml:space="preserve"> </w:t>
      </w:r>
      <w:r w:rsidRPr="000D7F08">
        <w:rPr>
          <w:rFonts w:eastAsia="Calibri" w:cs="Calibri"/>
          <w:szCs w:val="22"/>
          <w:lang w:val="en-US" w:eastAsia="en-US"/>
        </w:rPr>
        <w:t>People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Check.</w:t>
      </w:r>
    </w:p>
    <w:p w14:paraId="66CD8AFE" w14:textId="20AD6EE4" w:rsidR="0099186B" w:rsidRPr="0099186B" w:rsidRDefault="0099186B" w:rsidP="0099186B">
      <w:pPr>
        <w:pStyle w:val="BodyText"/>
        <w:numPr>
          <w:ilvl w:val="0"/>
          <w:numId w:val="8"/>
        </w:numPr>
        <w:rPr>
          <w:rFonts w:eastAsia="Calibri"/>
          <w:lang w:val="en-US" w:eastAsia="en-US"/>
        </w:rPr>
      </w:pPr>
      <w:r>
        <w:rPr>
          <w:rFonts w:eastAsia="Calibri"/>
          <w:lang w:val="en-US" w:eastAsia="en-US"/>
        </w:rPr>
        <w:t>This position does require a National Police Check.</w:t>
      </w:r>
    </w:p>
    <w:p w14:paraId="2BB316D6" w14:textId="6B10D34C" w:rsidR="000D7F08" w:rsidRDefault="000D7F08" w:rsidP="000D7F08">
      <w:pPr>
        <w:widowControl w:val="0"/>
        <w:suppressAutoHyphens w:val="0"/>
        <w:autoSpaceDE w:val="0"/>
        <w:autoSpaceDN w:val="0"/>
        <w:spacing w:before="3" w:after="0"/>
        <w:rPr>
          <w:rFonts w:eastAsia="Calibri" w:cs="Calibri"/>
          <w:iCs/>
          <w:sz w:val="23"/>
          <w:szCs w:val="24"/>
          <w:lang w:val="en-US" w:eastAsia="en-US"/>
        </w:rPr>
      </w:pPr>
    </w:p>
    <w:p w14:paraId="3DAA42F1" w14:textId="47D6ED32" w:rsidR="000D7F08" w:rsidRDefault="000D7F08" w:rsidP="000D7F08">
      <w:pPr>
        <w:pStyle w:val="BodyText"/>
        <w:rPr>
          <w:lang w:val="en-US" w:eastAsia="en-US"/>
        </w:rPr>
      </w:pPr>
    </w:p>
    <w:p w14:paraId="107FD25B" w14:textId="3109BAF6" w:rsidR="000D7F08" w:rsidRPr="00C245F3" w:rsidRDefault="000D7F08" w:rsidP="00C245F3">
      <w:pPr>
        <w:suppressAutoHyphens w:val="0"/>
        <w:spacing w:after="0"/>
        <w:rPr>
          <w:lang w:val="en-US" w:eastAsia="en-US"/>
        </w:rPr>
      </w:pPr>
      <w:r>
        <w:rPr>
          <w:lang w:val="en-US" w:eastAsia="en-US"/>
        </w:rPr>
        <w:br w:type="page"/>
      </w: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691D1A"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12B5B2E5" w14:textId="77777777" w:rsidR="000D7F08" w:rsidRPr="000D7F08" w:rsidRDefault="000D7F08" w:rsidP="000D7F08">
      <w:pPr>
        <w:widowControl w:val="0"/>
        <w:suppressAutoHyphens w:val="0"/>
        <w:autoSpaceDE w:val="0"/>
        <w:autoSpaceDN w:val="0"/>
        <w:spacing w:before="4" w:after="0"/>
        <w:rPr>
          <w:rFonts w:eastAsia="Calibri" w:cs="Calibri"/>
          <w:b/>
          <w:iCs/>
          <w:sz w:val="15"/>
          <w:szCs w:val="24"/>
          <w:lang w:val="en-US" w:eastAsia="en-US"/>
        </w:rPr>
      </w:pPr>
    </w:p>
    <w:p w14:paraId="576A57D0" w14:textId="77777777" w:rsidR="0099186B" w:rsidRPr="0099186B" w:rsidRDefault="0099186B" w:rsidP="0099186B">
      <w:pPr>
        <w:ind w:left="217" w:right="658"/>
        <w:rPr>
          <w:sz w:val="22"/>
          <w:szCs w:val="18"/>
        </w:rPr>
      </w:pPr>
      <w:r w:rsidRPr="0099186B">
        <w:rPr>
          <w:sz w:val="22"/>
          <w:szCs w:val="18"/>
        </w:rPr>
        <w:t>The</w:t>
      </w:r>
      <w:r w:rsidRPr="0099186B">
        <w:rPr>
          <w:spacing w:val="-2"/>
          <w:sz w:val="22"/>
          <w:szCs w:val="18"/>
        </w:rPr>
        <w:t xml:space="preserve"> </w:t>
      </w:r>
      <w:r w:rsidRPr="0099186B">
        <w:rPr>
          <w:sz w:val="22"/>
          <w:szCs w:val="18"/>
        </w:rPr>
        <w:t>following</w:t>
      </w:r>
      <w:r w:rsidRPr="0099186B">
        <w:rPr>
          <w:spacing w:val="-4"/>
          <w:sz w:val="22"/>
          <w:szCs w:val="18"/>
        </w:rPr>
        <w:t xml:space="preserve"> </w:t>
      </w:r>
      <w:r w:rsidRPr="0099186B">
        <w:rPr>
          <w:sz w:val="22"/>
          <w:szCs w:val="18"/>
        </w:rPr>
        <w:t>work</w:t>
      </w:r>
      <w:r w:rsidRPr="0099186B">
        <w:rPr>
          <w:spacing w:val="-4"/>
          <w:sz w:val="22"/>
          <w:szCs w:val="18"/>
        </w:rPr>
        <w:t xml:space="preserve"> </w:t>
      </w:r>
      <w:r w:rsidRPr="0099186B">
        <w:rPr>
          <w:sz w:val="22"/>
          <w:szCs w:val="18"/>
        </w:rPr>
        <w:t>environment</w:t>
      </w:r>
      <w:r w:rsidRPr="0099186B">
        <w:rPr>
          <w:spacing w:val="-5"/>
          <w:sz w:val="22"/>
          <w:szCs w:val="18"/>
        </w:rPr>
        <w:t xml:space="preserve"> </w:t>
      </w:r>
      <w:r w:rsidRPr="0099186B">
        <w:rPr>
          <w:sz w:val="22"/>
          <w:szCs w:val="18"/>
        </w:rPr>
        <w:t>description</w:t>
      </w:r>
      <w:r w:rsidRPr="0099186B">
        <w:rPr>
          <w:spacing w:val="-5"/>
          <w:sz w:val="22"/>
          <w:szCs w:val="18"/>
        </w:rPr>
        <w:t xml:space="preserve"> </w:t>
      </w:r>
      <w:r w:rsidRPr="0099186B">
        <w:rPr>
          <w:sz w:val="22"/>
          <w:szCs w:val="18"/>
        </w:rPr>
        <w:t>outlines</w:t>
      </w:r>
      <w:r w:rsidRPr="0099186B">
        <w:rPr>
          <w:spacing w:val="-4"/>
          <w:sz w:val="22"/>
          <w:szCs w:val="18"/>
        </w:rPr>
        <w:t xml:space="preserve"> </w:t>
      </w:r>
      <w:r w:rsidRPr="0099186B">
        <w:rPr>
          <w:sz w:val="22"/>
          <w:szCs w:val="18"/>
        </w:rPr>
        <w:t>the</w:t>
      </w:r>
      <w:r w:rsidRPr="0099186B">
        <w:rPr>
          <w:spacing w:val="-2"/>
          <w:sz w:val="22"/>
          <w:szCs w:val="18"/>
        </w:rPr>
        <w:t xml:space="preserve"> </w:t>
      </w:r>
      <w:r w:rsidRPr="0099186B">
        <w:rPr>
          <w:sz w:val="22"/>
          <w:szCs w:val="18"/>
        </w:rPr>
        <w:t>inherent</w:t>
      </w:r>
      <w:r w:rsidRPr="0099186B">
        <w:rPr>
          <w:spacing w:val="-2"/>
          <w:sz w:val="22"/>
          <w:szCs w:val="18"/>
        </w:rPr>
        <w:t xml:space="preserve"> </w:t>
      </w:r>
      <w:r w:rsidRPr="0099186B">
        <w:rPr>
          <w:sz w:val="22"/>
          <w:szCs w:val="18"/>
        </w:rPr>
        <w:t>requirements</w:t>
      </w:r>
      <w:r w:rsidRPr="0099186B">
        <w:rPr>
          <w:spacing w:val="-7"/>
          <w:sz w:val="22"/>
          <w:szCs w:val="18"/>
        </w:rPr>
        <w:t xml:space="preserve"> </w:t>
      </w:r>
      <w:r w:rsidRPr="0099186B">
        <w:rPr>
          <w:sz w:val="22"/>
          <w:szCs w:val="18"/>
        </w:rPr>
        <w:t>of</w:t>
      </w:r>
      <w:r w:rsidRPr="0099186B">
        <w:rPr>
          <w:spacing w:val="-2"/>
          <w:sz w:val="22"/>
          <w:szCs w:val="18"/>
        </w:rPr>
        <w:t xml:space="preserve"> </w:t>
      </w:r>
      <w:r w:rsidRPr="0099186B">
        <w:rPr>
          <w:sz w:val="22"/>
          <w:szCs w:val="18"/>
        </w:rPr>
        <w:t>the</w:t>
      </w:r>
      <w:r w:rsidRPr="0099186B">
        <w:rPr>
          <w:spacing w:val="-4"/>
          <w:sz w:val="22"/>
          <w:szCs w:val="18"/>
        </w:rPr>
        <w:t xml:space="preserve"> </w:t>
      </w:r>
      <w:r w:rsidRPr="0099186B">
        <w:rPr>
          <w:sz w:val="22"/>
          <w:szCs w:val="18"/>
        </w:rPr>
        <w:t>role</w:t>
      </w:r>
      <w:r w:rsidRPr="0099186B">
        <w:rPr>
          <w:spacing w:val="-4"/>
          <w:sz w:val="22"/>
          <w:szCs w:val="18"/>
        </w:rPr>
        <w:t xml:space="preserve"> </w:t>
      </w:r>
      <w:r w:rsidRPr="0099186B">
        <w:rPr>
          <w:sz w:val="22"/>
          <w:szCs w:val="18"/>
        </w:rPr>
        <w:t>and indicates how frequently each of these requirements are undertaken.</w:t>
      </w:r>
    </w:p>
    <w:p w14:paraId="1787A919" w14:textId="77777777" w:rsidR="000D7F08" w:rsidRPr="000D7F08" w:rsidRDefault="000D7F08" w:rsidP="000D7F08">
      <w:pPr>
        <w:widowControl w:val="0"/>
        <w:suppressAutoHyphens w:val="0"/>
        <w:autoSpaceDE w:val="0"/>
        <w:autoSpaceDN w:val="0"/>
        <w:spacing w:before="8" w:after="1"/>
        <w:rPr>
          <w:rFonts w:eastAsia="Calibri" w:cs="Calibri"/>
          <w:i/>
          <w:iCs/>
          <w:sz w:val="19"/>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27300216" w14:textId="77777777" w:rsidTr="1ADDD875">
        <w:trPr>
          <w:trHeight w:val="453"/>
        </w:trPr>
        <w:tc>
          <w:tcPr>
            <w:tcW w:w="6913"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1ADDD875">
        <w:trPr>
          <w:trHeight w:val="292"/>
        </w:trPr>
        <w:tc>
          <w:tcPr>
            <w:tcW w:w="6913"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4EB487E9" w:rsidR="000D7F08" w:rsidRPr="000D7F08" w:rsidRDefault="0099186B"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1ADDD875">
        <w:trPr>
          <w:trHeight w:val="294"/>
        </w:trPr>
        <w:tc>
          <w:tcPr>
            <w:tcW w:w="6913"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61BDB9E7" w:rsidR="000D7F08" w:rsidRPr="000D7F08" w:rsidRDefault="0099186B"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1ADDD875">
        <w:trPr>
          <w:trHeight w:val="292"/>
        </w:trPr>
        <w:tc>
          <w:tcPr>
            <w:tcW w:w="6913"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3C8CB3D3"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7AE84C3D" w14:textId="77777777" w:rsidTr="1ADDD875">
        <w:trPr>
          <w:trHeight w:val="292"/>
        </w:trPr>
        <w:tc>
          <w:tcPr>
            <w:tcW w:w="6913"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2EB8CC28"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08A12A5E" w14:textId="77777777" w:rsidTr="1ADDD875">
        <w:trPr>
          <w:trHeight w:val="292"/>
        </w:trPr>
        <w:tc>
          <w:tcPr>
            <w:tcW w:w="6913"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7D97FCC8"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1ADDD875">
        <w:trPr>
          <w:trHeight w:val="294"/>
        </w:trPr>
        <w:tc>
          <w:tcPr>
            <w:tcW w:w="6913"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0BED73FE"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r w:rsidR="000D7F08" w:rsidRPr="000D7F08" w14:paraId="3CD90F11" w14:textId="77777777" w:rsidTr="1ADDD875">
        <w:trPr>
          <w:trHeight w:val="585"/>
        </w:trPr>
        <w:tc>
          <w:tcPr>
            <w:tcW w:w="6913" w:type="dxa"/>
          </w:tcPr>
          <w:p w14:paraId="79EA3B66" w14:textId="77F6B159" w:rsidR="0099186B" w:rsidRPr="000D7F08" w:rsidRDefault="000D7F08" w:rsidP="0099186B">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Designated</w:t>
            </w:r>
            <w:r w:rsidRPr="000D7F08">
              <w:rPr>
                <w:rFonts w:eastAsia="Calibri" w:cs="Calibri"/>
                <w:spacing w:val="-5"/>
                <w:szCs w:val="22"/>
                <w:lang w:val="en-US" w:eastAsia="en-US"/>
              </w:rPr>
              <w:t xml:space="preserve"> </w:t>
            </w:r>
            <w:r w:rsidRPr="000D7F08">
              <w:rPr>
                <w:rFonts w:eastAsia="Calibri" w:cs="Calibri"/>
                <w:szCs w:val="22"/>
                <w:lang w:val="en-US" w:eastAsia="en-US"/>
              </w:rPr>
              <w:t>workstation</w:t>
            </w:r>
            <w:r w:rsidRPr="000D7F08">
              <w:rPr>
                <w:rFonts w:eastAsia="Calibri" w:cs="Calibri"/>
                <w:spacing w:val="-3"/>
                <w:szCs w:val="22"/>
                <w:lang w:val="en-US" w:eastAsia="en-US"/>
              </w:rPr>
              <w:t xml:space="preserve"> </w:t>
            </w:r>
          </w:p>
          <w:p w14:paraId="29F5BAA8" w14:textId="08B58BB5" w:rsidR="000D7F08" w:rsidRPr="000D7F08" w:rsidRDefault="000D7F08" w:rsidP="000D7F08">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60D93AE7" w:rsidR="000D7F08" w:rsidRPr="008C6D4C" w:rsidRDefault="0099186B"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FEE9D" w14:textId="77777777" w:rsidTr="008C6D4C">
        <w:trPr>
          <w:trHeight w:val="453"/>
        </w:trPr>
        <w:tc>
          <w:tcPr>
            <w:tcW w:w="6913"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8C6D4C">
        <w:trPr>
          <w:trHeight w:val="587"/>
        </w:trPr>
        <w:tc>
          <w:tcPr>
            <w:tcW w:w="6913" w:type="dxa"/>
          </w:tcPr>
          <w:p w14:paraId="2F01E663" w14:textId="4CA556C5"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Pr="000D7F08">
              <w:rPr>
                <w:rFonts w:eastAsia="Calibri" w:cs="Calibri"/>
                <w:szCs w:val="22"/>
                <w:lang w:val="en-US" w:eastAsia="en-US"/>
              </w:rPr>
              <w:t>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0A200715" w:rsidR="008C6D4C" w:rsidRPr="000D7F08" w:rsidRDefault="0099186B"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Frequently</w:t>
                </w:r>
              </w:p>
            </w:sdtContent>
          </w:sdt>
        </w:tc>
      </w:tr>
      <w:tr w:rsidR="008C6D4C" w:rsidRPr="000D7F08" w14:paraId="5807ADDA" w14:textId="77777777" w:rsidTr="008C6D4C">
        <w:trPr>
          <w:trHeight w:val="585"/>
        </w:trPr>
        <w:tc>
          <w:tcPr>
            <w:tcW w:w="6913" w:type="dxa"/>
          </w:tcPr>
          <w:p w14:paraId="66570107" w14:textId="7DFEAB57" w:rsidR="008C6D4C" w:rsidRPr="000D7F08" w:rsidRDefault="008C6D4C" w:rsidP="0099186B">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r w:rsidRPr="000D7F08">
              <w:rPr>
                <w:rFonts w:eastAsia="Calibri" w:cs="Calibri"/>
                <w:spacing w:val="-1"/>
                <w:szCs w:val="22"/>
                <w:lang w:val="en-US" w:eastAsia="en-US"/>
              </w:rPr>
              <w:t xml:space="preserve"> </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1AE92D85" w:rsidR="008C6D4C" w:rsidRPr="000D7F08" w:rsidRDefault="0099186B"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5506F7A" w14:textId="77777777" w:rsidTr="008C6D4C">
        <w:trPr>
          <w:trHeight w:val="877"/>
        </w:trPr>
        <w:tc>
          <w:tcPr>
            <w:tcW w:w="6913" w:type="dxa"/>
          </w:tcPr>
          <w:p w14:paraId="39A57AF5" w14:textId="1B01A31F" w:rsidR="0099186B" w:rsidRPr="000D7F08" w:rsidRDefault="008C6D4C" w:rsidP="0099186B">
            <w:pPr>
              <w:widowControl w:val="0"/>
              <w:suppressAutoHyphens w:val="0"/>
              <w:autoSpaceDE w:val="0"/>
              <w:autoSpaceDN w:val="0"/>
              <w:spacing w:after="0"/>
              <w:ind w:left="110" w:right="122"/>
              <w:rPr>
                <w:rFonts w:eastAsia="Calibri" w:cs="Calibri"/>
                <w:i/>
                <w:szCs w:val="22"/>
                <w:lang w:val="en-US" w:eastAsia="en-US"/>
              </w:rPr>
            </w:pPr>
            <w:r w:rsidRPr="000D7F08">
              <w:rPr>
                <w:rFonts w:eastAsia="Calibri" w:cs="Calibri"/>
                <w:szCs w:val="22"/>
                <w:lang w:val="en-US" w:eastAsia="en-US"/>
              </w:rPr>
              <w:t>Expected</w:t>
            </w:r>
            <w:r w:rsidRPr="000D7F08">
              <w:rPr>
                <w:rFonts w:eastAsia="Calibri" w:cs="Calibri"/>
                <w:spacing w:val="-1"/>
                <w:szCs w:val="22"/>
                <w:lang w:val="en-US" w:eastAsia="en-US"/>
              </w:rPr>
              <w:t xml:space="preserve"> </w:t>
            </w:r>
            <w:r w:rsidRPr="000D7F08">
              <w:rPr>
                <w:rFonts w:eastAsia="Calibri" w:cs="Calibri"/>
                <w:szCs w:val="22"/>
                <w:lang w:val="en-US" w:eastAsia="en-US"/>
              </w:rPr>
              <w:t>to</w:t>
            </w:r>
            <w:r w:rsidRPr="000D7F08">
              <w:rPr>
                <w:rFonts w:eastAsia="Calibri" w:cs="Calibri"/>
                <w:spacing w:val="-2"/>
                <w:szCs w:val="22"/>
                <w:lang w:val="en-US" w:eastAsia="en-US"/>
              </w:rPr>
              <w:t xml:space="preserve"> </w:t>
            </w:r>
            <w:r w:rsidRPr="000D7F08">
              <w:rPr>
                <w:rFonts w:eastAsia="Calibri" w:cs="Calibri"/>
                <w:szCs w:val="22"/>
                <w:lang w:val="en-US" w:eastAsia="en-US"/>
              </w:rPr>
              <w:t>work</w:t>
            </w:r>
            <w:r w:rsidRPr="000D7F08">
              <w:rPr>
                <w:rFonts w:eastAsia="Calibri" w:cs="Calibri"/>
                <w:spacing w:val="-2"/>
                <w:szCs w:val="22"/>
                <w:lang w:val="en-US" w:eastAsia="en-US"/>
              </w:rPr>
              <w:t xml:space="preserve"> </w:t>
            </w:r>
            <w:r w:rsidRPr="000D7F08">
              <w:rPr>
                <w:rFonts w:eastAsia="Calibri" w:cs="Calibri"/>
                <w:szCs w:val="22"/>
                <w:lang w:val="en-US" w:eastAsia="en-US"/>
              </w:rPr>
              <w:t>extensive</w:t>
            </w:r>
            <w:r w:rsidRPr="000D7F08">
              <w:rPr>
                <w:rFonts w:eastAsia="Calibri" w:cs="Calibri"/>
                <w:spacing w:val="-1"/>
                <w:szCs w:val="22"/>
                <w:lang w:val="en-US" w:eastAsia="en-US"/>
              </w:rPr>
              <w:t xml:space="preserve"> </w:t>
            </w:r>
            <w:r w:rsidRPr="000D7F08">
              <w:rPr>
                <w:rFonts w:eastAsia="Calibri" w:cs="Calibri"/>
                <w:szCs w:val="22"/>
                <w:lang w:val="en-US" w:eastAsia="en-US"/>
              </w:rPr>
              <w:t>hours</w:t>
            </w:r>
            <w:r w:rsidRPr="000D7F08">
              <w:rPr>
                <w:rFonts w:eastAsia="Calibri" w:cs="Calibri"/>
                <w:spacing w:val="-1"/>
                <w:szCs w:val="22"/>
                <w:lang w:val="en-US" w:eastAsia="en-US"/>
              </w:rPr>
              <w:t xml:space="preserve"> </w:t>
            </w:r>
            <w:r w:rsidRPr="000D7F08">
              <w:rPr>
                <w:rFonts w:eastAsia="Calibri" w:cs="Calibri"/>
                <w:szCs w:val="22"/>
                <w:lang w:val="en-US" w:eastAsia="en-US"/>
              </w:rPr>
              <w:t>over a</w:t>
            </w:r>
            <w:r w:rsidRPr="000D7F08">
              <w:rPr>
                <w:rFonts w:eastAsia="Calibri" w:cs="Calibri"/>
                <w:spacing w:val="-1"/>
                <w:szCs w:val="22"/>
                <w:lang w:val="en-US" w:eastAsia="en-US"/>
              </w:rPr>
              <w:t xml:space="preserve"> </w:t>
            </w:r>
            <w:r w:rsidRPr="000D7F08">
              <w:rPr>
                <w:rFonts w:eastAsia="Calibri" w:cs="Calibri"/>
                <w:szCs w:val="22"/>
                <w:lang w:val="en-US" w:eastAsia="en-US"/>
              </w:rPr>
              <w:t>significant</w:t>
            </w:r>
            <w:r w:rsidRPr="000D7F08">
              <w:rPr>
                <w:rFonts w:eastAsia="Calibri" w:cs="Calibri"/>
                <w:spacing w:val="-2"/>
                <w:szCs w:val="22"/>
                <w:lang w:val="en-US" w:eastAsia="en-US"/>
              </w:rPr>
              <w:t xml:space="preserve"> </w:t>
            </w:r>
            <w:r w:rsidRPr="000D7F08">
              <w:rPr>
                <w:rFonts w:eastAsia="Calibri" w:cs="Calibri"/>
                <w:szCs w:val="22"/>
                <w:lang w:val="en-US" w:eastAsia="en-US"/>
              </w:rPr>
              <w:t>period</w:t>
            </w:r>
            <w:r w:rsidRPr="000D7F08">
              <w:rPr>
                <w:rFonts w:eastAsia="Calibri" w:cs="Calibri"/>
                <w:spacing w:val="-2"/>
                <w:szCs w:val="22"/>
                <w:lang w:val="en-US" w:eastAsia="en-US"/>
              </w:rPr>
              <w:t xml:space="preserve"> </w:t>
            </w:r>
            <w:r w:rsidRPr="000D7F08">
              <w:rPr>
                <w:rFonts w:eastAsia="Calibri" w:cs="Calibri"/>
                <w:szCs w:val="22"/>
                <w:lang w:val="en-US" w:eastAsia="en-US"/>
              </w:rPr>
              <w:t>due</w:t>
            </w:r>
            <w:r w:rsidRPr="000D7F08">
              <w:rPr>
                <w:rFonts w:eastAsia="Calibri" w:cs="Calibri"/>
                <w:spacing w:val="-3"/>
                <w:szCs w:val="22"/>
                <w:lang w:val="en-US" w:eastAsia="en-US"/>
              </w:rPr>
              <w:t xml:space="preserve"> </w:t>
            </w:r>
            <w:r w:rsidRPr="000D7F08">
              <w:rPr>
                <w:rFonts w:eastAsia="Calibri" w:cs="Calibri"/>
                <w:szCs w:val="22"/>
                <w:lang w:val="en-US" w:eastAsia="en-US"/>
              </w:rPr>
              <w:t>to the</w:t>
            </w:r>
            <w:r w:rsidRPr="000D7F08">
              <w:rPr>
                <w:rFonts w:eastAsia="Calibri" w:cs="Calibri"/>
                <w:spacing w:val="-7"/>
                <w:szCs w:val="22"/>
                <w:lang w:val="en-US" w:eastAsia="en-US"/>
              </w:rPr>
              <w:t xml:space="preserve"> </w:t>
            </w:r>
            <w:r w:rsidRPr="000D7F08">
              <w:rPr>
                <w:rFonts w:eastAsia="Calibri" w:cs="Calibri"/>
                <w:szCs w:val="22"/>
                <w:lang w:val="en-US" w:eastAsia="en-US"/>
              </w:rPr>
              <w:t>nature</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5"/>
                <w:szCs w:val="22"/>
                <w:lang w:val="en-US" w:eastAsia="en-US"/>
              </w:rPr>
              <w:t xml:space="preserve"> </w:t>
            </w:r>
            <w:r w:rsidRPr="000D7F08">
              <w:rPr>
                <w:rFonts w:eastAsia="Calibri" w:cs="Calibri"/>
                <w:szCs w:val="22"/>
                <w:lang w:val="en-US" w:eastAsia="en-US"/>
              </w:rPr>
              <w:t>duties</w:t>
            </w:r>
            <w:r w:rsidRPr="000D7F08">
              <w:rPr>
                <w:rFonts w:eastAsia="Calibri" w:cs="Calibri"/>
                <w:spacing w:val="-1"/>
                <w:szCs w:val="22"/>
                <w:lang w:val="en-US" w:eastAsia="en-US"/>
              </w:rPr>
              <w:t xml:space="preserve"> </w:t>
            </w:r>
          </w:p>
          <w:p w14:paraId="1C6ADF06" w14:textId="1AAA218B" w:rsidR="008C6D4C" w:rsidRPr="000D7F08" w:rsidRDefault="008C6D4C" w:rsidP="008C6D4C">
            <w:pPr>
              <w:widowControl w:val="0"/>
              <w:suppressAutoHyphens w:val="0"/>
              <w:autoSpaceDE w:val="0"/>
              <w:autoSpaceDN w:val="0"/>
              <w:spacing w:after="0" w:line="273" w:lineRule="exact"/>
              <w:ind w:left="110"/>
              <w:rPr>
                <w:rFonts w:eastAsia="Calibri" w:cs="Calibri"/>
                <w:i/>
                <w:szCs w:val="22"/>
                <w:lang w:val="en-US" w:eastAsia="en-US"/>
              </w:rPr>
            </w:pPr>
          </w:p>
        </w:tc>
        <w:tc>
          <w:tcPr>
            <w:tcW w:w="2695" w:type="dxa"/>
          </w:tcPr>
          <w:sdt>
            <w:sdtPr>
              <w:rPr>
                <w:rFonts w:eastAsia="Calibri" w:cs="Calibri"/>
                <w:color w:val="808080"/>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Content>
              <w:p w14:paraId="0E5B080C" w14:textId="2B593F6E" w:rsidR="008C6D4C" w:rsidRPr="000D7F08" w:rsidRDefault="0099186B" w:rsidP="008C6D4C">
                <w:pPr>
                  <w:widowControl w:val="0"/>
                  <w:suppressAutoHyphens w:val="0"/>
                  <w:autoSpaceDE w:val="0"/>
                  <w:autoSpaceDN w:val="0"/>
                  <w:spacing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3FA86776" w14:textId="77777777" w:rsidTr="008C6D4C">
        <w:trPr>
          <w:trHeight w:val="294"/>
        </w:trPr>
        <w:tc>
          <w:tcPr>
            <w:tcW w:w="6913" w:type="dxa"/>
          </w:tcPr>
          <w:p w14:paraId="09D1813A" w14:textId="77777777" w:rsidR="008C6D4C" w:rsidRPr="000D7F08" w:rsidRDefault="008C6D4C" w:rsidP="008C6D4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Access</w:t>
            </w:r>
            <w:r w:rsidRPr="000D7F08">
              <w:rPr>
                <w:rFonts w:eastAsia="Calibri" w:cs="Calibri"/>
                <w:spacing w:val="-2"/>
                <w:szCs w:val="22"/>
                <w:lang w:val="en-US" w:eastAsia="en-US"/>
              </w:rPr>
              <w:t xml:space="preserve"> </w:t>
            </w:r>
            <w:r w:rsidRPr="000D7F08">
              <w:rPr>
                <w:rFonts w:eastAsia="Calibri" w:cs="Calibri"/>
                <w:szCs w:val="22"/>
                <w:lang w:val="en-US" w:eastAsia="en-US"/>
              </w:rPr>
              <w:t>to Accrued</w:t>
            </w:r>
            <w:r w:rsidRPr="000D7F08">
              <w:rPr>
                <w:rFonts w:eastAsia="Calibri" w:cs="Calibri"/>
                <w:spacing w:val="-1"/>
                <w:szCs w:val="22"/>
                <w:lang w:val="en-US" w:eastAsia="en-US"/>
              </w:rPr>
              <w:t xml:space="preserve"> </w:t>
            </w:r>
            <w:r w:rsidRPr="000D7F08">
              <w:rPr>
                <w:rFonts w:eastAsia="Calibri" w:cs="Calibri"/>
                <w:szCs w:val="22"/>
                <w:lang w:val="en-US" w:eastAsia="en-US"/>
              </w:rPr>
              <w:t>Days</w:t>
            </w:r>
            <w:r w:rsidRPr="000D7F08">
              <w:rPr>
                <w:rFonts w:eastAsia="Calibri" w:cs="Calibri"/>
                <w:spacing w:val="-4"/>
                <w:szCs w:val="22"/>
                <w:lang w:val="en-US" w:eastAsia="en-US"/>
              </w:rPr>
              <w:t xml:space="preserve"> </w:t>
            </w:r>
            <w:r w:rsidRPr="000D7F08">
              <w:rPr>
                <w:rFonts w:eastAsia="Calibri" w:cs="Calibri"/>
                <w:szCs w:val="22"/>
                <w:lang w:val="en-US" w:eastAsia="en-US"/>
              </w:rPr>
              <w:t>Off</w:t>
            </w:r>
            <w:r w:rsidRPr="000D7F08">
              <w:rPr>
                <w:rFonts w:eastAsia="Calibri" w:cs="Calibri"/>
                <w:spacing w:val="2"/>
                <w:szCs w:val="22"/>
                <w:lang w:val="en-US" w:eastAsia="en-US"/>
              </w:rPr>
              <w:t xml:space="preserve"> </w:t>
            </w:r>
            <w:r w:rsidRPr="000D7F08">
              <w:rPr>
                <w:rFonts w:eastAsia="Calibri" w:cs="Calibri"/>
                <w:spacing w:val="-2"/>
                <w:szCs w:val="22"/>
                <w:lang w:val="en-US" w:eastAsia="en-US"/>
              </w:rPr>
              <w:t>(ADO’s)</w:t>
            </w:r>
          </w:p>
        </w:tc>
        <w:tc>
          <w:tcPr>
            <w:tcW w:w="2695" w:type="dxa"/>
          </w:tcPr>
          <w:sdt>
            <w:sdtPr>
              <w:rPr>
                <w:rFonts w:eastAsia="Calibri" w:cs="Calibri"/>
                <w:color w:val="808080"/>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37E81D1E" w:rsidR="008C6D4C" w:rsidRPr="000D7F08" w:rsidRDefault="0099186B" w:rsidP="008C6D4C">
                <w:pPr>
                  <w:widowControl w:val="0"/>
                  <w:suppressAutoHyphens w:val="0"/>
                  <w:autoSpaceDE w:val="0"/>
                  <w:autoSpaceDN w:val="0"/>
                  <w:spacing w:before="1"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597D9BE6" w14:textId="77777777" w:rsidTr="008C6D4C">
        <w:trPr>
          <w:trHeight w:val="292"/>
        </w:trPr>
        <w:tc>
          <w:tcPr>
            <w:tcW w:w="6913"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6905A324" w:rsidR="008C6D4C" w:rsidRPr="000D7F08" w:rsidRDefault="0099186B"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8C6D4C" w:rsidRPr="000D7F08" w14:paraId="5A4D90A9" w14:textId="77777777" w:rsidTr="008C6D4C">
        <w:trPr>
          <w:trHeight w:val="292"/>
        </w:trPr>
        <w:tc>
          <w:tcPr>
            <w:tcW w:w="6913"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649CE973" w:rsidR="008C6D4C" w:rsidRPr="000D7F08" w:rsidRDefault="0099186B"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12FAA182" w14:textId="77777777" w:rsidTr="008C6D4C">
        <w:trPr>
          <w:trHeight w:val="294"/>
        </w:trPr>
        <w:tc>
          <w:tcPr>
            <w:tcW w:w="6913"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1FAF144A" w:rsidR="008C6D4C" w:rsidRPr="000D7F08" w:rsidRDefault="0099186B"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514AABAA" w14:textId="77777777" w:rsidTr="00AF597B">
        <w:trPr>
          <w:trHeight w:val="453"/>
        </w:trPr>
        <w:tc>
          <w:tcPr>
            <w:tcW w:w="6913"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AF597B">
        <w:trPr>
          <w:trHeight w:val="292"/>
        </w:trPr>
        <w:tc>
          <w:tcPr>
            <w:tcW w:w="6913"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54B4DB31"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AF597B">
        <w:trPr>
          <w:trHeight w:val="292"/>
        </w:trPr>
        <w:tc>
          <w:tcPr>
            <w:tcW w:w="6913"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6064233C"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38B7F8B9" w14:textId="77777777" w:rsidTr="00AF597B">
        <w:trPr>
          <w:trHeight w:val="294"/>
        </w:trPr>
        <w:tc>
          <w:tcPr>
            <w:tcW w:w="6913"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6DB08421"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5427458D" w14:textId="77777777" w:rsidTr="00AF597B">
        <w:trPr>
          <w:trHeight w:val="292"/>
        </w:trPr>
        <w:tc>
          <w:tcPr>
            <w:tcW w:w="6913"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04A5592D" w:rsid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Frequently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67CA9E29" w14:textId="77777777" w:rsidTr="00AF597B">
        <w:trPr>
          <w:trHeight w:val="453"/>
        </w:trPr>
        <w:tc>
          <w:tcPr>
            <w:tcW w:w="6913"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AF597B">
        <w:trPr>
          <w:trHeight w:val="294"/>
        </w:trPr>
        <w:tc>
          <w:tcPr>
            <w:tcW w:w="6913"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741CF7BA"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60B766D9" w14:textId="77777777" w:rsidTr="00AF597B">
        <w:trPr>
          <w:trHeight w:val="292"/>
        </w:trPr>
        <w:tc>
          <w:tcPr>
            <w:tcW w:w="6913"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5D64F010"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B3BB507" w14:textId="77777777" w:rsidTr="005A071A">
        <w:trPr>
          <w:trHeight w:val="453"/>
        </w:trPr>
        <w:tc>
          <w:tcPr>
            <w:tcW w:w="6913"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5A071A">
        <w:trPr>
          <w:trHeight w:val="294"/>
        </w:trPr>
        <w:tc>
          <w:tcPr>
            <w:tcW w:w="6913"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1C324E93"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5A071A">
        <w:trPr>
          <w:trHeight w:val="292"/>
        </w:trPr>
        <w:tc>
          <w:tcPr>
            <w:tcW w:w="6913"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1B5D0CCC"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54A00B1" w14:textId="77777777" w:rsidTr="005A071A">
        <w:trPr>
          <w:trHeight w:val="292"/>
        </w:trPr>
        <w:tc>
          <w:tcPr>
            <w:tcW w:w="6913"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07996DF4"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5A071A">
        <w:trPr>
          <w:trHeight w:val="292"/>
        </w:trPr>
        <w:tc>
          <w:tcPr>
            <w:tcW w:w="6913"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5BC7FC07"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5A071A">
        <w:trPr>
          <w:trHeight w:val="294"/>
        </w:trPr>
        <w:tc>
          <w:tcPr>
            <w:tcW w:w="6913"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8880956"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3EF02B5" w14:textId="77777777" w:rsidTr="005A071A">
        <w:trPr>
          <w:trHeight w:val="292"/>
        </w:trPr>
        <w:tc>
          <w:tcPr>
            <w:tcW w:w="6913"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lastRenderedPageBreak/>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4A56BA8E"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E7B7BA9" w14:textId="77777777" w:rsidTr="005A071A">
        <w:trPr>
          <w:trHeight w:val="292"/>
        </w:trPr>
        <w:tc>
          <w:tcPr>
            <w:tcW w:w="6913"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344BBD54"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421C8532" w14:textId="77777777" w:rsidTr="005A071A">
        <w:trPr>
          <w:trHeight w:val="295"/>
        </w:trPr>
        <w:tc>
          <w:tcPr>
            <w:tcW w:w="6913"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367FCF2A" w:rsidR="000D7F08"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CD6AC25" w14:textId="77777777" w:rsidTr="00E246DC">
        <w:trPr>
          <w:trHeight w:val="453"/>
        </w:trPr>
        <w:tc>
          <w:tcPr>
            <w:tcW w:w="6913"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E246DC">
        <w:trPr>
          <w:trHeight w:val="292"/>
        </w:trPr>
        <w:tc>
          <w:tcPr>
            <w:tcW w:w="6913"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5CCFA9DC"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E246DC">
        <w:trPr>
          <w:trHeight w:val="294"/>
        </w:trPr>
        <w:tc>
          <w:tcPr>
            <w:tcW w:w="6913"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1074482F"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E246DC">
        <w:trPr>
          <w:trHeight w:val="292"/>
        </w:trPr>
        <w:tc>
          <w:tcPr>
            <w:tcW w:w="6913"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5CB9F819"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1539FF56" w14:textId="77777777" w:rsidTr="00E246DC">
        <w:trPr>
          <w:trHeight w:val="453"/>
        </w:trPr>
        <w:tc>
          <w:tcPr>
            <w:tcW w:w="6913"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4F416D17" w14:textId="77777777" w:rsidTr="00E246DC">
        <w:trPr>
          <w:trHeight w:val="294"/>
        </w:trPr>
        <w:tc>
          <w:tcPr>
            <w:tcW w:w="6913" w:type="dxa"/>
          </w:tcPr>
          <w:p w14:paraId="6D053EBC"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heights</w:t>
            </w:r>
          </w:p>
        </w:tc>
        <w:tc>
          <w:tcPr>
            <w:tcW w:w="2695" w:type="dxa"/>
          </w:tcPr>
          <w:sdt>
            <w:sdtPr>
              <w:rPr>
                <w:rFonts w:eastAsia="Calibri" w:cs="Calibri"/>
                <w:color w:val="808080"/>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0CD13225"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8FBC12C" w14:textId="77777777" w:rsidTr="00E246DC">
        <w:trPr>
          <w:trHeight w:val="292"/>
        </w:trPr>
        <w:tc>
          <w:tcPr>
            <w:tcW w:w="6913" w:type="dxa"/>
          </w:tcPr>
          <w:p w14:paraId="1C02F9B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4"/>
                <w:szCs w:val="22"/>
                <w:lang w:val="en-US" w:eastAsia="en-US"/>
              </w:rPr>
              <w:t xml:space="preserve"> </w:t>
            </w:r>
            <w:r w:rsidRPr="000D7F08">
              <w:rPr>
                <w:rFonts w:eastAsia="Calibri" w:cs="Calibri"/>
                <w:szCs w:val="22"/>
                <w:lang w:val="en-US" w:eastAsia="en-US"/>
              </w:rPr>
              <w:t>to</w:t>
            </w:r>
            <w:r w:rsidRPr="000D7F08">
              <w:rPr>
                <w:rFonts w:eastAsia="Calibri" w:cs="Calibri"/>
                <w:spacing w:val="-3"/>
                <w:szCs w:val="22"/>
                <w:lang w:val="en-US" w:eastAsia="en-US"/>
              </w:rPr>
              <w:t xml:space="preserve"> </w:t>
            </w:r>
            <w:r w:rsidRPr="000D7F08">
              <w:rPr>
                <w:rFonts w:eastAsia="Calibri" w:cs="Calibri"/>
                <w:szCs w:val="22"/>
                <w:lang w:val="en-US" w:eastAsia="en-US"/>
              </w:rPr>
              <w:t>extreme</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temperatures</w:t>
            </w:r>
          </w:p>
        </w:tc>
        <w:tc>
          <w:tcPr>
            <w:tcW w:w="2695" w:type="dxa"/>
          </w:tcPr>
          <w:sdt>
            <w:sdtPr>
              <w:rPr>
                <w:rFonts w:eastAsia="Calibri" w:cs="Calibri"/>
                <w:color w:val="808080"/>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786DB72D"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63D03879" w14:textId="77777777" w:rsidTr="00E246DC">
        <w:trPr>
          <w:trHeight w:val="292"/>
        </w:trPr>
        <w:tc>
          <w:tcPr>
            <w:tcW w:w="6913" w:type="dxa"/>
          </w:tcPr>
          <w:p w14:paraId="6D2E9D22"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Operation</w:t>
            </w:r>
            <w:r w:rsidRPr="000D7F08">
              <w:rPr>
                <w:rFonts w:eastAsia="Calibri" w:cs="Calibri"/>
                <w:spacing w:val="-2"/>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heavy</w:t>
            </w:r>
            <w:r w:rsidRPr="000D7F08">
              <w:rPr>
                <w:rFonts w:eastAsia="Calibri" w:cs="Calibri"/>
                <w:spacing w:val="-2"/>
                <w:szCs w:val="22"/>
                <w:lang w:val="en-US" w:eastAsia="en-US"/>
              </w:rPr>
              <w:t xml:space="preserve"> </w:t>
            </w:r>
            <w:r w:rsidRPr="000D7F08">
              <w:rPr>
                <w:rFonts w:eastAsia="Calibri" w:cs="Calibri"/>
                <w:szCs w:val="22"/>
                <w:lang w:val="en-US" w:eastAsia="en-US"/>
              </w:rPr>
              <w:t>machinery</w:t>
            </w:r>
            <w:r w:rsidRPr="000D7F08">
              <w:rPr>
                <w:rFonts w:eastAsia="Calibri" w:cs="Calibri"/>
                <w:spacing w:val="-3"/>
                <w:szCs w:val="22"/>
                <w:lang w:val="en-US" w:eastAsia="en-US"/>
              </w:rPr>
              <w:t xml:space="preserve"> </w:t>
            </w:r>
            <w:r w:rsidRPr="000D7F08">
              <w:rPr>
                <w:rFonts w:eastAsia="Calibri" w:cs="Calibri"/>
                <w:szCs w:val="22"/>
                <w:lang w:val="en-US" w:eastAsia="en-US"/>
              </w:rPr>
              <w:t>e.g.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forklift</w:t>
            </w:r>
          </w:p>
        </w:tc>
        <w:tc>
          <w:tcPr>
            <w:tcW w:w="2695" w:type="dxa"/>
          </w:tcPr>
          <w:sdt>
            <w:sdtPr>
              <w:rPr>
                <w:rFonts w:eastAsia="Calibri" w:cs="Calibri"/>
                <w:color w:val="808080"/>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73E788D1"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D9D0C6A" w14:textId="77777777" w:rsidTr="00E246DC">
        <w:trPr>
          <w:trHeight w:val="292"/>
        </w:trPr>
        <w:tc>
          <w:tcPr>
            <w:tcW w:w="6913" w:type="dxa"/>
          </w:tcPr>
          <w:p w14:paraId="4613681A" w14:textId="77777777" w:rsidR="00E246DC" w:rsidRPr="000D7F08" w:rsidRDefault="00E246DC" w:rsidP="00E246D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Confined</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spaces</w:t>
            </w:r>
          </w:p>
        </w:tc>
        <w:tc>
          <w:tcPr>
            <w:tcW w:w="2695" w:type="dxa"/>
          </w:tcPr>
          <w:sdt>
            <w:sdtPr>
              <w:rPr>
                <w:rFonts w:eastAsia="Calibri" w:cs="Calibri"/>
                <w:color w:val="808080"/>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736759BD"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53B32CA9" w14:textId="77777777" w:rsidTr="00E246DC">
        <w:trPr>
          <w:trHeight w:val="294"/>
        </w:trPr>
        <w:tc>
          <w:tcPr>
            <w:tcW w:w="6913" w:type="dxa"/>
          </w:tcPr>
          <w:p w14:paraId="6CF22588"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Excessive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noise</w:t>
            </w:r>
          </w:p>
        </w:tc>
        <w:tc>
          <w:tcPr>
            <w:tcW w:w="2695" w:type="dxa"/>
          </w:tcPr>
          <w:sdt>
            <w:sdtPr>
              <w:rPr>
                <w:rFonts w:eastAsia="Calibri" w:cs="Calibri"/>
                <w:color w:val="808080"/>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6AFA3DD2"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75C27B56" w14:textId="77777777" w:rsidTr="00E246DC">
        <w:trPr>
          <w:trHeight w:val="292"/>
        </w:trPr>
        <w:tc>
          <w:tcPr>
            <w:tcW w:w="6913"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52586A97"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E246DC">
        <w:trPr>
          <w:trHeight w:val="292"/>
        </w:trPr>
        <w:tc>
          <w:tcPr>
            <w:tcW w:w="6913"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3E80AE16"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E246DC">
        <w:trPr>
          <w:trHeight w:val="292"/>
        </w:trPr>
        <w:tc>
          <w:tcPr>
            <w:tcW w:w="6913"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3B9F2532"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E246DC">
        <w:trPr>
          <w:trHeight w:val="294"/>
        </w:trPr>
        <w:tc>
          <w:tcPr>
            <w:tcW w:w="6913"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61780981"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5F029AFD" w14:textId="77777777" w:rsidTr="00E246DC">
        <w:trPr>
          <w:trHeight w:val="292"/>
        </w:trPr>
        <w:tc>
          <w:tcPr>
            <w:tcW w:w="6913" w:type="dxa"/>
          </w:tcPr>
          <w:p w14:paraId="6B804940"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Exposure</w:t>
            </w:r>
            <w:r w:rsidRPr="000D7F08">
              <w:rPr>
                <w:rFonts w:eastAsia="Calibri" w:cs="Calibri"/>
                <w:spacing w:val="-6"/>
                <w:szCs w:val="22"/>
                <w:lang w:val="en-US" w:eastAsia="en-US"/>
              </w:rPr>
              <w:t xml:space="preserve"> </w:t>
            </w:r>
            <w:r w:rsidRPr="000D7F08">
              <w:rPr>
                <w:rFonts w:eastAsia="Calibri" w:cs="Calibri"/>
                <w:szCs w:val="22"/>
                <w:lang w:val="en-US" w:eastAsia="en-US"/>
              </w:rPr>
              <w:t>to</w:t>
            </w:r>
            <w:r w:rsidRPr="000D7F08">
              <w:rPr>
                <w:rFonts w:eastAsia="Calibri" w:cs="Calibri"/>
                <w:spacing w:val="-5"/>
                <w:szCs w:val="22"/>
                <w:lang w:val="en-US" w:eastAsia="en-US"/>
              </w:rPr>
              <w:t xml:space="preserve"> </w:t>
            </w:r>
            <w:r w:rsidRPr="000D7F08">
              <w:rPr>
                <w:rFonts w:eastAsia="Calibri" w:cs="Calibri"/>
                <w:szCs w:val="22"/>
                <w:lang w:val="en-US" w:eastAsia="en-US"/>
              </w:rPr>
              <w:t>potentially</w:t>
            </w:r>
            <w:r w:rsidRPr="000D7F08">
              <w:rPr>
                <w:rFonts w:eastAsia="Calibri" w:cs="Calibri"/>
                <w:spacing w:val="-5"/>
                <w:szCs w:val="22"/>
                <w:lang w:val="en-US" w:eastAsia="en-US"/>
              </w:rPr>
              <w:t xml:space="preserve"> </w:t>
            </w:r>
            <w:r w:rsidRPr="000D7F08">
              <w:rPr>
                <w:rFonts w:eastAsia="Calibri" w:cs="Calibri"/>
                <w:szCs w:val="22"/>
                <w:lang w:val="en-US" w:eastAsia="en-US"/>
              </w:rPr>
              <w:t>distressing</w:t>
            </w:r>
            <w:r w:rsidRPr="000D7F08">
              <w:rPr>
                <w:rFonts w:eastAsia="Calibri" w:cs="Calibri"/>
                <w:spacing w:val="-3"/>
                <w:szCs w:val="22"/>
                <w:lang w:val="en-US" w:eastAsia="en-US"/>
              </w:rPr>
              <w:t xml:space="preserve"> </w:t>
            </w:r>
            <w:r w:rsidRPr="000D7F08">
              <w:rPr>
                <w:rFonts w:eastAsia="Calibri" w:cs="Calibri"/>
                <w:szCs w:val="22"/>
                <w:lang w:val="en-US" w:eastAsia="en-US"/>
              </w:rPr>
              <w:t>case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material</w:t>
            </w:r>
          </w:p>
        </w:tc>
        <w:tc>
          <w:tcPr>
            <w:tcW w:w="2695" w:type="dxa"/>
          </w:tcPr>
          <w:sdt>
            <w:sdtPr>
              <w:rPr>
                <w:rFonts w:eastAsia="Calibri" w:cs="Calibri"/>
                <w:color w:val="808080"/>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1DFA3F3D" w:rsidR="00E246DC" w:rsidRPr="00805523" w:rsidRDefault="0099186B"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0D7F08" w14:paraId="06F3A2C5" w14:textId="77777777" w:rsidTr="00E246DC">
        <w:trPr>
          <w:trHeight w:val="455"/>
        </w:trPr>
        <w:tc>
          <w:tcPr>
            <w:tcW w:w="6913" w:type="dxa"/>
            <w:shd w:val="clear" w:color="auto" w:fill="DEEAF6"/>
          </w:tcPr>
          <w:p w14:paraId="74E6C34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OTHER</w:t>
            </w:r>
          </w:p>
        </w:tc>
        <w:tc>
          <w:tcPr>
            <w:tcW w:w="2695" w:type="dxa"/>
            <w:shd w:val="clear" w:color="auto" w:fill="DEEAF6"/>
          </w:tcPr>
          <w:p w14:paraId="53DE01B0"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071C5ED" w14:textId="77777777" w:rsidTr="00E246DC">
        <w:trPr>
          <w:trHeight w:val="292"/>
        </w:trPr>
        <w:tc>
          <w:tcPr>
            <w:tcW w:w="6913" w:type="dxa"/>
          </w:tcPr>
          <w:p w14:paraId="4BB80D46"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Uniform</w:t>
            </w:r>
            <w:r w:rsidRPr="000D7F08">
              <w:rPr>
                <w:rFonts w:eastAsia="Calibri" w:cs="Calibri"/>
                <w:spacing w:val="-2"/>
                <w:szCs w:val="22"/>
                <w:lang w:val="en-US" w:eastAsia="en-US"/>
              </w:rPr>
              <w:t xml:space="preserve"> required</w:t>
            </w:r>
          </w:p>
        </w:tc>
        <w:tc>
          <w:tcPr>
            <w:tcW w:w="2695" w:type="dxa"/>
          </w:tcPr>
          <w:sdt>
            <w:sdtPr>
              <w:rPr>
                <w:rFonts w:eastAsia="Calibri" w:cs="Calibri"/>
                <w:color w:val="808080"/>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7F6C3DCD" w:rsidR="00E246DC" w:rsidRPr="00531642" w:rsidRDefault="0099186B"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E246DC" w:rsidRPr="000D7F08" w14:paraId="16052F2D" w14:textId="77777777" w:rsidTr="00E246DC">
        <w:trPr>
          <w:trHeight w:val="878"/>
        </w:trPr>
        <w:tc>
          <w:tcPr>
            <w:tcW w:w="6913" w:type="dxa"/>
          </w:tcPr>
          <w:p w14:paraId="71C48056" w14:textId="6612547F" w:rsidR="00E246DC" w:rsidRPr="000D7F08" w:rsidRDefault="00E246DC" w:rsidP="0099186B">
            <w:pPr>
              <w:widowControl w:val="0"/>
              <w:suppressAutoHyphens w:val="0"/>
              <w:autoSpaceDE w:val="0"/>
              <w:autoSpaceDN w:val="0"/>
              <w:spacing w:after="0"/>
              <w:ind w:left="110"/>
              <w:rPr>
                <w:rFonts w:eastAsia="Calibri" w:cs="Calibri"/>
                <w:i/>
                <w:szCs w:val="22"/>
                <w:lang w:val="en-US" w:eastAsia="en-US"/>
              </w:rPr>
            </w:pPr>
            <w:r w:rsidRPr="000D7F08">
              <w:rPr>
                <w:rFonts w:eastAsia="Calibri" w:cs="Calibri"/>
                <w:szCs w:val="22"/>
                <w:lang w:val="en-US" w:eastAsia="en-US"/>
              </w:rPr>
              <w:t>Personal</w:t>
            </w:r>
            <w:r w:rsidRPr="000D7F08">
              <w:rPr>
                <w:rFonts w:eastAsia="Calibri" w:cs="Calibri"/>
                <w:spacing w:val="-7"/>
                <w:szCs w:val="22"/>
                <w:lang w:val="en-US" w:eastAsia="en-US"/>
              </w:rPr>
              <w:t xml:space="preserve"> </w:t>
            </w:r>
            <w:r w:rsidRPr="000D7F08">
              <w:rPr>
                <w:rFonts w:eastAsia="Calibri" w:cs="Calibri"/>
                <w:szCs w:val="22"/>
                <w:lang w:val="en-US" w:eastAsia="en-US"/>
              </w:rPr>
              <w:t>Protective</w:t>
            </w:r>
            <w:r w:rsidRPr="000D7F08">
              <w:rPr>
                <w:rFonts w:eastAsia="Calibri" w:cs="Calibri"/>
                <w:spacing w:val="-5"/>
                <w:szCs w:val="22"/>
                <w:lang w:val="en-US" w:eastAsia="en-US"/>
              </w:rPr>
              <w:t xml:space="preserve"> </w:t>
            </w:r>
            <w:r w:rsidRPr="000D7F08">
              <w:rPr>
                <w:rFonts w:eastAsia="Calibri" w:cs="Calibri"/>
                <w:szCs w:val="22"/>
                <w:lang w:val="en-US" w:eastAsia="en-US"/>
              </w:rPr>
              <w:t>Equipment</w:t>
            </w:r>
            <w:r w:rsidRPr="000D7F08">
              <w:rPr>
                <w:rFonts w:eastAsia="Calibri" w:cs="Calibri"/>
                <w:spacing w:val="-4"/>
                <w:szCs w:val="22"/>
                <w:lang w:val="en-US" w:eastAsia="en-US"/>
              </w:rPr>
              <w:t xml:space="preserve"> </w:t>
            </w:r>
            <w:r w:rsidRPr="000D7F08">
              <w:rPr>
                <w:rFonts w:eastAsia="Calibri" w:cs="Calibri"/>
                <w:szCs w:val="22"/>
                <w:lang w:val="en-US" w:eastAsia="en-US"/>
              </w:rPr>
              <w:t>(PPE)</w:t>
            </w:r>
            <w:r w:rsidRPr="000D7F08">
              <w:rPr>
                <w:rFonts w:eastAsia="Calibri" w:cs="Calibri"/>
                <w:spacing w:val="-5"/>
                <w:szCs w:val="22"/>
                <w:lang w:val="en-US" w:eastAsia="en-US"/>
              </w:rPr>
              <w:t xml:space="preserve"> </w:t>
            </w:r>
            <w:r w:rsidRPr="000D7F08">
              <w:rPr>
                <w:rFonts w:eastAsia="Calibri" w:cs="Calibri"/>
                <w:szCs w:val="22"/>
                <w:lang w:val="en-US" w:eastAsia="en-US"/>
              </w:rPr>
              <w:t>required</w:t>
            </w:r>
            <w:r w:rsidRPr="000D7F08">
              <w:rPr>
                <w:rFonts w:eastAsia="Calibri" w:cs="Calibri"/>
                <w:spacing w:val="-5"/>
                <w:szCs w:val="22"/>
                <w:lang w:val="en-US" w:eastAsia="en-US"/>
              </w:rPr>
              <w:t xml:space="preserve"> </w:t>
            </w:r>
          </w:p>
        </w:tc>
        <w:tc>
          <w:tcPr>
            <w:tcW w:w="2695" w:type="dxa"/>
          </w:tcPr>
          <w:sdt>
            <w:sdtPr>
              <w:rPr>
                <w:rFonts w:eastAsia="Calibri" w:cs="Calibri"/>
                <w:color w:val="808080"/>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6F1CCD0E" w14:textId="6CD0F8E0" w:rsidR="00531642" w:rsidRDefault="0099186B" w:rsidP="00531642">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Never</w:t>
                </w:r>
              </w:p>
            </w:sdtContent>
          </w:sdt>
          <w:p w14:paraId="32057278" w14:textId="0E95C19A" w:rsidR="00E246DC" w:rsidRPr="000D7F08" w:rsidRDefault="00E246DC" w:rsidP="00E246DC">
            <w:pPr>
              <w:widowControl w:val="0"/>
              <w:suppressAutoHyphens w:val="0"/>
              <w:autoSpaceDE w:val="0"/>
              <w:autoSpaceDN w:val="0"/>
              <w:spacing w:after="0"/>
              <w:ind w:left="552" w:right="541"/>
              <w:jc w:val="center"/>
              <w:rPr>
                <w:rFonts w:eastAsia="Calibri" w:cs="Calibri"/>
                <w:szCs w:val="22"/>
                <w:lang w:val="en-US" w:eastAsia="en-US"/>
              </w:rPr>
            </w:pPr>
          </w:p>
        </w:tc>
      </w:tr>
    </w:tbl>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1337E" w14:textId="77777777" w:rsidR="00E50C47" w:rsidRDefault="00E50C47" w:rsidP="00456927">
      <w:pPr>
        <w:spacing w:after="0"/>
      </w:pPr>
      <w:r>
        <w:separator/>
      </w:r>
    </w:p>
  </w:endnote>
  <w:endnote w:type="continuationSeparator" w:id="0">
    <w:p w14:paraId="46D79B3E" w14:textId="77777777" w:rsidR="00E50C47" w:rsidRDefault="00E50C4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94B3A" w14:textId="77777777" w:rsidR="00E50C47" w:rsidRDefault="00E50C47" w:rsidP="00456927">
      <w:pPr>
        <w:spacing w:after="0"/>
      </w:pPr>
      <w:r>
        <w:separator/>
      </w:r>
    </w:p>
  </w:footnote>
  <w:footnote w:type="continuationSeparator" w:id="0">
    <w:p w14:paraId="37EC96C9" w14:textId="77777777" w:rsidR="00E50C47" w:rsidRDefault="00E50C4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3" w15:restartNumberingAfterBreak="0">
    <w:nsid w:val="29381352"/>
    <w:multiLevelType w:val="hybridMultilevel"/>
    <w:tmpl w:val="58123A6A"/>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4" w15:restartNumberingAfterBreak="0">
    <w:nsid w:val="2BD00807"/>
    <w:multiLevelType w:val="hybridMultilevel"/>
    <w:tmpl w:val="709CAE04"/>
    <w:lvl w:ilvl="0" w:tplc="FFFFFFFF">
      <w:start w:val="1"/>
      <w:numFmt w:val="decimal"/>
      <w:lvlText w:val="%1."/>
      <w:lvlJc w:val="left"/>
      <w:pPr>
        <w:ind w:left="577" w:hanging="360"/>
      </w:pPr>
      <w:rPr>
        <w:rFonts w:ascii="Calibri" w:eastAsia="Calibri" w:hAnsi="Calibri" w:cs="Calibri" w:hint="default"/>
        <w:b w:val="0"/>
        <w:bCs w:val="0"/>
        <w:i w:val="0"/>
        <w:iCs w:val="0"/>
        <w:spacing w:val="0"/>
        <w:w w:val="100"/>
        <w:sz w:val="24"/>
        <w:szCs w:val="24"/>
        <w:lang w:val="en-US" w:eastAsia="en-US" w:bidi="ar-SA"/>
      </w:rPr>
    </w:lvl>
    <w:lvl w:ilvl="1" w:tplc="FFFFFFFF">
      <w:numFmt w:val="bullet"/>
      <w:lvlText w:val="•"/>
      <w:lvlJc w:val="left"/>
      <w:pPr>
        <w:ind w:left="1552" w:hanging="360"/>
      </w:pPr>
      <w:rPr>
        <w:rFonts w:hint="default"/>
        <w:lang w:val="en-US" w:eastAsia="en-US" w:bidi="ar-SA"/>
      </w:rPr>
    </w:lvl>
    <w:lvl w:ilvl="2" w:tplc="FFFFFFFF">
      <w:numFmt w:val="bullet"/>
      <w:lvlText w:val="•"/>
      <w:lvlJc w:val="left"/>
      <w:pPr>
        <w:ind w:left="2525" w:hanging="360"/>
      </w:pPr>
      <w:rPr>
        <w:rFonts w:hint="default"/>
        <w:lang w:val="en-US" w:eastAsia="en-US" w:bidi="ar-SA"/>
      </w:rPr>
    </w:lvl>
    <w:lvl w:ilvl="3" w:tplc="FFFFFFFF">
      <w:numFmt w:val="bullet"/>
      <w:lvlText w:val="•"/>
      <w:lvlJc w:val="left"/>
      <w:pPr>
        <w:ind w:left="3497" w:hanging="360"/>
      </w:pPr>
      <w:rPr>
        <w:rFonts w:hint="default"/>
        <w:lang w:val="en-US" w:eastAsia="en-US" w:bidi="ar-SA"/>
      </w:rPr>
    </w:lvl>
    <w:lvl w:ilvl="4" w:tplc="FFFFFFFF">
      <w:numFmt w:val="bullet"/>
      <w:lvlText w:val="•"/>
      <w:lvlJc w:val="left"/>
      <w:pPr>
        <w:ind w:left="4470" w:hanging="360"/>
      </w:pPr>
      <w:rPr>
        <w:rFonts w:hint="default"/>
        <w:lang w:val="en-US" w:eastAsia="en-US" w:bidi="ar-SA"/>
      </w:rPr>
    </w:lvl>
    <w:lvl w:ilvl="5" w:tplc="FFFFFFFF">
      <w:numFmt w:val="bullet"/>
      <w:lvlText w:val="•"/>
      <w:lvlJc w:val="left"/>
      <w:pPr>
        <w:ind w:left="5443" w:hanging="360"/>
      </w:pPr>
      <w:rPr>
        <w:rFonts w:hint="default"/>
        <w:lang w:val="en-US" w:eastAsia="en-US" w:bidi="ar-SA"/>
      </w:rPr>
    </w:lvl>
    <w:lvl w:ilvl="6" w:tplc="FFFFFFFF">
      <w:numFmt w:val="bullet"/>
      <w:lvlText w:val="•"/>
      <w:lvlJc w:val="left"/>
      <w:pPr>
        <w:ind w:left="6415" w:hanging="360"/>
      </w:pPr>
      <w:rPr>
        <w:rFonts w:hint="default"/>
        <w:lang w:val="en-US" w:eastAsia="en-US" w:bidi="ar-SA"/>
      </w:rPr>
    </w:lvl>
    <w:lvl w:ilvl="7" w:tplc="FFFFFFFF">
      <w:numFmt w:val="bullet"/>
      <w:lvlText w:val="•"/>
      <w:lvlJc w:val="left"/>
      <w:pPr>
        <w:ind w:left="7388" w:hanging="360"/>
      </w:pPr>
      <w:rPr>
        <w:rFonts w:hint="default"/>
        <w:lang w:val="en-US" w:eastAsia="en-US" w:bidi="ar-SA"/>
      </w:rPr>
    </w:lvl>
    <w:lvl w:ilvl="8" w:tplc="FFFFFFFF">
      <w:numFmt w:val="bullet"/>
      <w:lvlText w:val="•"/>
      <w:lvlJc w:val="left"/>
      <w:pPr>
        <w:ind w:left="8361" w:hanging="360"/>
      </w:pPr>
      <w:rPr>
        <w:rFonts w:hint="default"/>
        <w:lang w:val="en-US" w:eastAsia="en-US" w:bidi="ar-SA"/>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7" w15:restartNumberingAfterBreak="0">
    <w:nsid w:val="554503F8"/>
    <w:multiLevelType w:val="hybridMultilevel"/>
    <w:tmpl w:val="85C09646"/>
    <w:lvl w:ilvl="0" w:tplc="BD8655C2">
      <w:start w:val="40"/>
      <w:numFmt w:val="decimal"/>
      <w:lvlText w:val="%1"/>
      <w:lvlJc w:val="left"/>
      <w:pPr>
        <w:ind w:left="577" w:hanging="360"/>
      </w:pPr>
      <w:rPr>
        <w:rFonts w:hint="default"/>
      </w:rPr>
    </w:lvl>
    <w:lvl w:ilvl="1" w:tplc="0C090019" w:tentative="1">
      <w:start w:val="1"/>
      <w:numFmt w:val="lowerLetter"/>
      <w:lvlText w:val="%2."/>
      <w:lvlJc w:val="left"/>
      <w:pPr>
        <w:ind w:left="1297" w:hanging="360"/>
      </w:pPr>
    </w:lvl>
    <w:lvl w:ilvl="2" w:tplc="0C09001B" w:tentative="1">
      <w:start w:val="1"/>
      <w:numFmt w:val="lowerRoman"/>
      <w:lvlText w:val="%3."/>
      <w:lvlJc w:val="right"/>
      <w:pPr>
        <w:ind w:left="2017" w:hanging="180"/>
      </w:pPr>
    </w:lvl>
    <w:lvl w:ilvl="3" w:tplc="0C09000F" w:tentative="1">
      <w:start w:val="1"/>
      <w:numFmt w:val="decimal"/>
      <w:lvlText w:val="%4."/>
      <w:lvlJc w:val="left"/>
      <w:pPr>
        <w:ind w:left="2737" w:hanging="360"/>
      </w:pPr>
    </w:lvl>
    <w:lvl w:ilvl="4" w:tplc="0C090019" w:tentative="1">
      <w:start w:val="1"/>
      <w:numFmt w:val="lowerLetter"/>
      <w:lvlText w:val="%5."/>
      <w:lvlJc w:val="left"/>
      <w:pPr>
        <w:ind w:left="3457" w:hanging="360"/>
      </w:pPr>
    </w:lvl>
    <w:lvl w:ilvl="5" w:tplc="0C09001B" w:tentative="1">
      <w:start w:val="1"/>
      <w:numFmt w:val="lowerRoman"/>
      <w:lvlText w:val="%6."/>
      <w:lvlJc w:val="right"/>
      <w:pPr>
        <w:ind w:left="4177" w:hanging="180"/>
      </w:pPr>
    </w:lvl>
    <w:lvl w:ilvl="6" w:tplc="0C09000F" w:tentative="1">
      <w:start w:val="1"/>
      <w:numFmt w:val="decimal"/>
      <w:lvlText w:val="%7."/>
      <w:lvlJc w:val="left"/>
      <w:pPr>
        <w:ind w:left="4897" w:hanging="360"/>
      </w:pPr>
    </w:lvl>
    <w:lvl w:ilvl="7" w:tplc="0C090019" w:tentative="1">
      <w:start w:val="1"/>
      <w:numFmt w:val="lowerLetter"/>
      <w:lvlText w:val="%8."/>
      <w:lvlJc w:val="left"/>
      <w:pPr>
        <w:ind w:left="5617" w:hanging="360"/>
      </w:pPr>
    </w:lvl>
    <w:lvl w:ilvl="8" w:tplc="0C09001B" w:tentative="1">
      <w:start w:val="1"/>
      <w:numFmt w:val="lowerRoman"/>
      <w:lvlText w:val="%9."/>
      <w:lvlJc w:val="right"/>
      <w:pPr>
        <w:ind w:left="6337" w:hanging="180"/>
      </w:pPr>
    </w:lvl>
  </w:abstractNum>
  <w:abstractNum w:abstractNumId="8" w15:restartNumberingAfterBreak="0">
    <w:nsid w:val="6C4C6676"/>
    <w:multiLevelType w:val="hybridMultilevel"/>
    <w:tmpl w:val="709CAE04"/>
    <w:lvl w:ilvl="0" w:tplc="44560092">
      <w:start w:val="1"/>
      <w:numFmt w:val="decimal"/>
      <w:lvlText w:val="%1."/>
      <w:lvlJc w:val="left"/>
      <w:pPr>
        <w:ind w:left="577" w:hanging="360"/>
      </w:pPr>
      <w:rPr>
        <w:rFonts w:ascii="Calibri" w:eastAsia="Calibri" w:hAnsi="Calibri" w:cs="Calibri" w:hint="default"/>
        <w:b w:val="0"/>
        <w:bCs w:val="0"/>
        <w:i w:val="0"/>
        <w:iCs w:val="0"/>
        <w:spacing w:val="0"/>
        <w:w w:val="100"/>
        <w:sz w:val="24"/>
        <w:szCs w:val="24"/>
        <w:lang w:val="en-US" w:eastAsia="en-US" w:bidi="ar-SA"/>
      </w:rPr>
    </w:lvl>
    <w:lvl w:ilvl="1" w:tplc="42F4F2AC">
      <w:numFmt w:val="bullet"/>
      <w:lvlText w:val="•"/>
      <w:lvlJc w:val="left"/>
      <w:pPr>
        <w:ind w:left="1552" w:hanging="360"/>
      </w:pPr>
      <w:rPr>
        <w:rFonts w:hint="default"/>
        <w:lang w:val="en-US" w:eastAsia="en-US" w:bidi="ar-SA"/>
      </w:rPr>
    </w:lvl>
    <w:lvl w:ilvl="2" w:tplc="61EE7856">
      <w:numFmt w:val="bullet"/>
      <w:lvlText w:val="•"/>
      <w:lvlJc w:val="left"/>
      <w:pPr>
        <w:ind w:left="2525" w:hanging="360"/>
      </w:pPr>
      <w:rPr>
        <w:rFonts w:hint="default"/>
        <w:lang w:val="en-US" w:eastAsia="en-US" w:bidi="ar-SA"/>
      </w:rPr>
    </w:lvl>
    <w:lvl w:ilvl="3" w:tplc="EF401D72">
      <w:numFmt w:val="bullet"/>
      <w:lvlText w:val="•"/>
      <w:lvlJc w:val="left"/>
      <w:pPr>
        <w:ind w:left="3497" w:hanging="360"/>
      </w:pPr>
      <w:rPr>
        <w:rFonts w:hint="default"/>
        <w:lang w:val="en-US" w:eastAsia="en-US" w:bidi="ar-SA"/>
      </w:rPr>
    </w:lvl>
    <w:lvl w:ilvl="4" w:tplc="F230DC48">
      <w:numFmt w:val="bullet"/>
      <w:lvlText w:val="•"/>
      <w:lvlJc w:val="left"/>
      <w:pPr>
        <w:ind w:left="4470" w:hanging="360"/>
      </w:pPr>
      <w:rPr>
        <w:rFonts w:hint="default"/>
        <w:lang w:val="en-US" w:eastAsia="en-US" w:bidi="ar-SA"/>
      </w:rPr>
    </w:lvl>
    <w:lvl w:ilvl="5" w:tplc="455E72F6">
      <w:numFmt w:val="bullet"/>
      <w:lvlText w:val="•"/>
      <w:lvlJc w:val="left"/>
      <w:pPr>
        <w:ind w:left="5443" w:hanging="360"/>
      </w:pPr>
      <w:rPr>
        <w:rFonts w:hint="default"/>
        <w:lang w:val="en-US" w:eastAsia="en-US" w:bidi="ar-SA"/>
      </w:rPr>
    </w:lvl>
    <w:lvl w:ilvl="6" w:tplc="C434A692">
      <w:numFmt w:val="bullet"/>
      <w:lvlText w:val="•"/>
      <w:lvlJc w:val="left"/>
      <w:pPr>
        <w:ind w:left="6415" w:hanging="360"/>
      </w:pPr>
      <w:rPr>
        <w:rFonts w:hint="default"/>
        <w:lang w:val="en-US" w:eastAsia="en-US" w:bidi="ar-SA"/>
      </w:rPr>
    </w:lvl>
    <w:lvl w:ilvl="7" w:tplc="D9D67A44">
      <w:numFmt w:val="bullet"/>
      <w:lvlText w:val="•"/>
      <w:lvlJc w:val="left"/>
      <w:pPr>
        <w:ind w:left="7388" w:hanging="360"/>
      </w:pPr>
      <w:rPr>
        <w:rFonts w:hint="default"/>
        <w:lang w:val="en-US" w:eastAsia="en-US" w:bidi="ar-SA"/>
      </w:rPr>
    </w:lvl>
    <w:lvl w:ilvl="8" w:tplc="EE0E3570">
      <w:numFmt w:val="bullet"/>
      <w:lvlText w:val="•"/>
      <w:lvlJc w:val="left"/>
      <w:pPr>
        <w:ind w:left="8361" w:hanging="360"/>
      </w:pPr>
      <w:rPr>
        <w:rFonts w:hint="default"/>
        <w:lang w:val="en-US" w:eastAsia="en-US" w:bidi="ar-SA"/>
      </w:rPr>
    </w:lvl>
  </w:abstractNum>
  <w:abstractNum w:abstractNumId="9" w15:restartNumberingAfterBreak="0">
    <w:nsid w:val="79FB6291"/>
    <w:multiLevelType w:val="hybridMultilevel"/>
    <w:tmpl w:val="3850C2D0"/>
    <w:lvl w:ilvl="0" w:tplc="1FF677FA">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1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5"/>
  </w:num>
  <w:num w:numId="2" w16cid:durableId="514737056">
    <w:abstractNumId w:val="6"/>
  </w:num>
  <w:num w:numId="3" w16cid:durableId="1723825570">
    <w:abstractNumId w:val="1"/>
  </w:num>
  <w:num w:numId="4" w16cid:durableId="70471809">
    <w:abstractNumId w:val="0"/>
  </w:num>
  <w:num w:numId="5" w16cid:durableId="1957448669">
    <w:abstractNumId w:val="10"/>
  </w:num>
  <w:num w:numId="6" w16cid:durableId="150024751">
    <w:abstractNumId w:val="9"/>
  </w:num>
  <w:num w:numId="7" w16cid:durableId="1376201116">
    <w:abstractNumId w:val="2"/>
  </w:num>
  <w:num w:numId="8" w16cid:durableId="1472358393">
    <w:abstractNumId w:val="3"/>
  </w:num>
  <w:num w:numId="9" w16cid:durableId="1100031836">
    <w:abstractNumId w:val="8"/>
  </w:num>
  <w:num w:numId="10" w16cid:durableId="700597269">
    <w:abstractNumId w:val="4"/>
  </w:num>
  <w:num w:numId="11" w16cid:durableId="20284115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3292D"/>
    <w:rsid w:val="00034905"/>
    <w:rsid w:val="00036182"/>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296E"/>
    <w:rsid w:val="001429A6"/>
    <w:rsid w:val="001479B7"/>
    <w:rsid w:val="001501F0"/>
    <w:rsid w:val="0015056D"/>
    <w:rsid w:val="001546E8"/>
    <w:rsid w:val="001552C6"/>
    <w:rsid w:val="00160D2A"/>
    <w:rsid w:val="00166318"/>
    <w:rsid w:val="0016790E"/>
    <w:rsid w:val="00173E02"/>
    <w:rsid w:val="0017746E"/>
    <w:rsid w:val="00183A2A"/>
    <w:rsid w:val="00185003"/>
    <w:rsid w:val="001872FC"/>
    <w:rsid w:val="001905C2"/>
    <w:rsid w:val="001948AD"/>
    <w:rsid w:val="00194CA2"/>
    <w:rsid w:val="00196DC8"/>
    <w:rsid w:val="00197820"/>
    <w:rsid w:val="001A12DC"/>
    <w:rsid w:val="001A36F2"/>
    <w:rsid w:val="001B306F"/>
    <w:rsid w:val="001B3FE2"/>
    <w:rsid w:val="001B4119"/>
    <w:rsid w:val="001B5ADA"/>
    <w:rsid w:val="001C206E"/>
    <w:rsid w:val="001C74C9"/>
    <w:rsid w:val="001C7CEE"/>
    <w:rsid w:val="001D0161"/>
    <w:rsid w:val="001D0BB4"/>
    <w:rsid w:val="001D13ED"/>
    <w:rsid w:val="001D284A"/>
    <w:rsid w:val="001D2953"/>
    <w:rsid w:val="001D35ED"/>
    <w:rsid w:val="001E1913"/>
    <w:rsid w:val="001E49C0"/>
    <w:rsid w:val="001E5640"/>
    <w:rsid w:val="001F21B0"/>
    <w:rsid w:val="001F2C45"/>
    <w:rsid w:val="001F2CDE"/>
    <w:rsid w:val="001F6C2F"/>
    <w:rsid w:val="001F76A4"/>
    <w:rsid w:val="00200F0B"/>
    <w:rsid w:val="002014E5"/>
    <w:rsid w:val="00204473"/>
    <w:rsid w:val="0020493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1B9C"/>
    <w:rsid w:val="002A38E5"/>
    <w:rsid w:val="002A43D2"/>
    <w:rsid w:val="002A49EE"/>
    <w:rsid w:val="002A58F7"/>
    <w:rsid w:val="002A74F6"/>
    <w:rsid w:val="002B1194"/>
    <w:rsid w:val="002B297D"/>
    <w:rsid w:val="002B4318"/>
    <w:rsid w:val="002C41BC"/>
    <w:rsid w:val="002C4519"/>
    <w:rsid w:val="002D07A1"/>
    <w:rsid w:val="002D2A0D"/>
    <w:rsid w:val="002E6343"/>
    <w:rsid w:val="002E6B75"/>
    <w:rsid w:val="002E78B8"/>
    <w:rsid w:val="002F0510"/>
    <w:rsid w:val="002F3365"/>
    <w:rsid w:val="002F69C3"/>
    <w:rsid w:val="0030208D"/>
    <w:rsid w:val="003020B5"/>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D422A"/>
    <w:rsid w:val="003D617F"/>
    <w:rsid w:val="003E5074"/>
    <w:rsid w:val="003F14CF"/>
    <w:rsid w:val="003F3342"/>
    <w:rsid w:val="00402D13"/>
    <w:rsid w:val="004061F4"/>
    <w:rsid w:val="00410BF0"/>
    <w:rsid w:val="004121AA"/>
    <w:rsid w:val="00412311"/>
    <w:rsid w:val="004141C4"/>
    <w:rsid w:val="00417142"/>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4F5659"/>
    <w:rsid w:val="00500118"/>
    <w:rsid w:val="00502348"/>
    <w:rsid w:val="0050282A"/>
    <w:rsid w:val="00505A6D"/>
    <w:rsid w:val="00507949"/>
    <w:rsid w:val="00514711"/>
    <w:rsid w:val="00516A35"/>
    <w:rsid w:val="0052245D"/>
    <w:rsid w:val="00522DF0"/>
    <w:rsid w:val="0053083B"/>
    <w:rsid w:val="00531642"/>
    <w:rsid w:val="00536C34"/>
    <w:rsid w:val="005375B9"/>
    <w:rsid w:val="00541C41"/>
    <w:rsid w:val="005466BD"/>
    <w:rsid w:val="0054727B"/>
    <w:rsid w:val="0055314F"/>
    <w:rsid w:val="0055351C"/>
    <w:rsid w:val="0055729E"/>
    <w:rsid w:val="005578E4"/>
    <w:rsid w:val="005612EE"/>
    <w:rsid w:val="00561454"/>
    <w:rsid w:val="00573D58"/>
    <w:rsid w:val="0057440F"/>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D1B7D"/>
    <w:rsid w:val="005D4959"/>
    <w:rsid w:val="005D4EDB"/>
    <w:rsid w:val="005D5063"/>
    <w:rsid w:val="005D55C8"/>
    <w:rsid w:val="005E0077"/>
    <w:rsid w:val="005E2EBD"/>
    <w:rsid w:val="005E4E9D"/>
    <w:rsid w:val="005F1480"/>
    <w:rsid w:val="005F1A2B"/>
    <w:rsid w:val="005F1B26"/>
    <w:rsid w:val="00601827"/>
    <w:rsid w:val="006030D0"/>
    <w:rsid w:val="0060487C"/>
    <w:rsid w:val="00604AD4"/>
    <w:rsid w:val="00604B5C"/>
    <w:rsid w:val="006055C3"/>
    <w:rsid w:val="00615D88"/>
    <w:rsid w:val="00617DE2"/>
    <w:rsid w:val="00621532"/>
    <w:rsid w:val="00622D9B"/>
    <w:rsid w:val="00623B2F"/>
    <w:rsid w:val="00625479"/>
    <w:rsid w:val="00626AEC"/>
    <w:rsid w:val="00634E13"/>
    <w:rsid w:val="006522B3"/>
    <w:rsid w:val="00653FBE"/>
    <w:rsid w:val="00654E6F"/>
    <w:rsid w:val="006555E2"/>
    <w:rsid w:val="00661329"/>
    <w:rsid w:val="006616A2"/>
    <w:rsid w:val="00661700"/>
    <w:rsid w:val="00665693"/>
    <w:rsid w:val="00666999"/>
    <w:rsid w:val="00673846"/>
    <w:rsid w:val="00676EE5"/>
    <w:rsid w:val="006822CC"/>
    <w:rsid w:val="006831C5"/>
    <w:rsid w:val="00685107"/>
    <w:rsid w:val="006873BA"/>
    <w:rsid w:val="006912A5"/>
    <w:rsid w:val="0069634D"/>
    <w:rsid w:val="006A159D"/>
    <w:rsid w:val="006B3AE1"/>
    <w:rsid w:val="006B5CD6"/>
    <w:rsid w:val="006C102C"/>
    <w:rsid w:val="006C3DD8"/>
    <w:rsid w:val="006C3FCC"/>
    <w:rsid w:val="006C656E"/>
    <w:rsid w:val="006C7246"/>
    <w:rsid w:val="006C74CE"/>
    <w:rsid w:val="006D7F91"/>
    <w:rsid w:val="006E453E"/>
    <w:rsid w:val="006E50E1"/>
    <w:rsid w:val="006F09E8"/>
    <w:rsid w:val="006F1CFE"/>
    <w:rsid w:val="007010FB"/>
    <w:rsid w:val="00701A46"/>
    <w:rsid w:val="00705597"/>
    <w:rsid w:val="00705E70"/>
    <w:rsid w:val="007117A5"/>
    <w:rsid w:val="00712EF1"/>
    <w:rsid w:val="00713790"/>
    <w:rsid w:val="00714445"/>
    <w:rsid w:val="00715BC7"/>
    <w:rsid w:val="00715C75"/>
    <w:rsid w:val="00717B1B"/>
    <w:rsid w:val="0072498E"/>
    <w:rsid w:val="00725A09"/>
    <w:rsid w:val="00727237"/>
    <w:rsid w:val="00732561"/>
    <w:rsid w:val="007349CA"/>
    <w:rsid w:val="007471D6"/>
    <w:rsid w:val="00753085"/>
    <w:rsid w:val="00764EF4"/>
    <w:rsid w:val="007722D9"/>
    <w:rsid w:val="00773688"/>
    <w:rsid w:val="00776334"/>
    <w:rsid w:val="007774E5"/>
    <w:rsid w:val="007906FF"/>
    <w:rsid w:val="007A08C0"/>
    <w:rsid w:val="007B23B6"/>
    <w:rsid w:val="007B4506"/>
    <w:rsid w:val="007B4877"/>
    <w:rsid w:val="007C029B"/>
    <w:rsid w:val="007C03C0"/>
    <w:rsid w:val="007C0A06"/>
    <w:rsid w:val="007C257B"/>
    <w:rsid w:val="007C40E2"/>
    <w:rsid w:val="007C66CC"/>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6660F"/>
    <w:rsid w:val="008707DA"/>
    <w:rsid w:val="008778EF"/>
    <w:rsid w:val="00882746"/>
    <w:rsid w:val="008857A5"/>
    <w:rsid w:val="00887553"/>
    <w:rsid w:val="008B22B1"/>
    <w:rsid w:val="008C40B5"/>
    <w:rsid w:val="008C4982"/>
    <w:rsid w:val="008C5432"/>
    <w:rsid w:val="008C5D8D"/>
    <w:rsid w:val="008C6D4C"/>
    <w:rsid w:val="008D1EA2"/>
    <w:rsid w:val="008E3ED7"/>
    <w:rsid w:val="008E4109"/>
    <w:rsid w:val="008E5749"/>
    <w:rsid w:val="008E665A"/>
    <w:rsid w:val="008E704D"/>
    <w:rsid w:val="008F0135"/>
    <w:rsid w:val="008F29AC"/>
    <w:rsid w:val="008F2E2C"/>
    <w:rsid w:val="008F53EF"/>
    <w:rsid w:val="008F5F35"/>
    <w:rsid w:val="008F78B3"/>
    <w:rsid w:val="009020BE"/>
    <w:rsid w:val="00910A68"/>
    <w:rsid w:val="0091234C"/>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60BB8"/>
    <w:rsid w:val="0096540C"/>
    <w:rsid w:val="00972A63"/>
    <w:rsid w:val="0097490C"/>
    <w:rsid w:val="0097715C"/>
    <w:rsid w:val="00982A27"/>
    <w:rsid w:val="00982C0A"/>
    <w:rsid w:val="00983072"/>
    <w:rsid w:val="00986862"/>
    <w:rsid w:val="00987C48"/>
    <w:rsid w:val="0099148C"/>
    <w:rsid w:val="0099186B"/>
    <w:rsid w:val="009A7909"/>
    <w:rsid w:val="009B1D24"/>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635F"/>
    <w:rsid w:val="009E69AB"/>
    <w:rsid w:val="009E6DF2"/>
    <w:rsid w:val="009F246B"/>
    <w:rsid w:val="009F5427"/>
    <w:rsid w:val="00A0134E"/>
    <w:rsid w:val="00A05E7F"/>
    <w:rsid w:val="00A1194D"/>
    <w:rsid w:val="00A12502"/>
    <w:rsid w:val="00A13839"/>
    <w:rsid w:val="00A149FD"/>
    <w:rsid w:val="00A20A94"/>
    <w:rsid w:val="00A21C8C"/>
    <w:rsid w:val="00A25992"/>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940E8"/>
    <w:rsid w:val="00A97920"/>
    <w:rsid w:val="00AA5EBD"/>
    <w:rsid w:val="00AA6A2F"/>
    <w:rsid w:val="00AA6CAF"/>
    <w:rsid w:val="00AB26D3"/>
    <w:rsid w:val="00AB2DC4"/>
    <w:rsid w:val="00AB6B4E"/>
    <w:rsid w:val="00AC1E3C"/>
    <w:rsid w:val="00AC42C3"/>
    <w:rsid w:val="00AD4D5B"/>
    <w:rsid w:val="00AD698B"/>
    <w:rsid w:val="00AE293C"/>
    <w:rsid w:val="00AE3735"/>
    <w:rsid w:val="00AE5D2C"/>
    <w:rsid w:val="00AE5DB5"/>
    <w:rsid w:val="00AE7101"/>
    <w:rsid w:val="00AF1222"/>
    <w:rsid w:val="00AF2480"/>
    <w:rsid w:val="00AF330E"/>
    <w:rsid w:val="00B02104"/>
    <w:rsid w:val="00B10AE6"/>
    <w:rsid w:val="00B14F71"/>
    <w:rsid w:val="00B16D45"/>
    <w:rsid w:val="00B1764A"/>
    <w:rsid w:val="00B266D2"/>
    <w:rsid w:val="00B34F4E"/>
    <w:rsid w:val="00B41628"/>
    <w:rsid w:val="00B44529"/>
    <w:rsid w:val="00B45C3A"/>
    <w:rsid w:val="00B52740"/>
    <w:rsid w:val="00B537FA"/>
    <w:rsid w:val="00B54281"/>
    <w:rsid w:val="00B60B20"/>
    <w:rsid w:val="00B60BC4"/>
    <w:rsid w:val="00B6117A"/>
    <w:rsid w:val="00B6194A"/>
    <w:rsid w:val="00B66DAD"/>
    <w:rsid w:val="00B7075A"/>
    <w:rsid w:val="00B741AA"/>
    <w:rsid w:val="00B74516"/>
    <w:rsid w:val="00B76AEC"/>
    <w:rsid w:val="00B814CB"/>
    <w:rsid w:val="00B94819"/>
    <w:rsid w:val="00B966C6"/>
    <w:rsid w:val="00BA5EC5"/>
    <w:rsid w:val="00BB457E"/>
    <w:rsid w:val="00BB6A5F"/>
    <w:rsid w:val="00BB7CA4"/>
    <w:rsid w:val="00BC022B"/>
    <w:rsid w:val="00BC27D2"/>
    <w:rsid w:val="00BC3C2D"/>
    <w:rsid w:val="00BD011C"/>
    <w:rsid w:val="00BD285D"/>
    <w:rsid w:val="00BE0A3B"/>
    <w:rsid w:val="00BE45BF"/>
    <w:rsid w:val="00BE5DBE"/>
    <w:rsid w:val="00BF50AE"/>
    <w:rsid w:val="00BF6527"/>
    <w:rsid w:val="00C03BA9"/>
    <w:rsid w:val="00C0471B"/>
    <w:rsid w:val="00C10B9D"/>
    <w:rsid w:val="00C11089"/>
    <w:rsid w:val="00C133A3"/>
    <w:rsid w:val="00C14B96"/>
    <w:rsid w:val="00C15B5E"/>
    <w:rsid w:val="00C1607D"/>
    <w:rsid w:val="00C245F3"/>
    <w:rsid w:val="00C336DE"/>
    <w:rsid w:val="00C34784"/>
    <w:rsid w:val="00C363C4"/>
    <w:rsid w:val="00C365EF"/>
    <w:rsid w:val="00C36633"/>
    <w:rsid w:val="00C43765"/>
    <w:rsid w:val="00C460B4"/>
    <w:rsid w:val="00C51FDA"/>
    <w:rsid w:val="00C52211"/>
    <w:rsid w:val="00C565DC"/>
    <w:rsid w:val="00C5687B"/>
    <w:rsid w:val="00C60047"/>
    <w:rsid w:val="00C62CDF"/>
    <w:rsid w:val="00C63771"/>
    <w:rsid w:val="00C63BEA"/>
    <w:rsid w:val="00C63F3A"/>
    <w:rsid w:val="00C65EA5"/>
    <w:rsid w:val="00C73B8C"/>
    <w:rsid w:val="00C75A36"/>
    <w:rsid w:val="00C823D7"/>
    <w:rsid w:val="00C82721"/>
    <w:rsid w:val="00C84B1A"/>
    <w:rsid w:val="00C91044"/>
    <w:rsid w:val="00C927A2"/>
    <w:rsid w:val="00C944C2"/>
    <w:rsid w:val="00C96B9F"/>
    <w:rsid w:val="00CA0FBD"/>
    <w:rsid w:val="00CA359C"/>
    <w:rsid w:val="00CA6011"/>
    <w:rsid w:val="00CB2FA2"/>
    <w:rsid w:val="00CB5777"/>
    <w:rsid w:val="00CD088B"/>
    <w:rsid w:val="00CD3133"/>
    <w:rsid w:val="00CD67ED"/>
    <w:rsid w:val="00CD78AE"/>
    <w:rsid w:val="00CE1AEA"/>
    <w:rsid w:val="00CE32CB"/>
    <w:rsid w:val="00CE4EF3"/>
    <w:rsid w:val="00CE735D"/>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403F3"/>
    <w:rsid w:val="00D43403"/>
    <w:rsid w:val="00D451A6"/>
    <w:rsid w:val="00D50DA6"/>
    <w:rsid w:val="00D544C7"/>
    <w:rsid w:val="00D544FB"/>
    <w:rsid w:val="00D573A3"/>
    <w:rsid w:val="00D610BD"/>
    <w:rsid w:val="00D628E1"/>
    <w:rsid w:val="00D66353"/>
    <w:rsid w:val="00D737F9"/>
    <w:rsid w:val="00D75169"/>
    <w:rsid w:val="00D77C23"/>
    <w:rsid w:val="00D90521"/>
    <w:rsid w:val="00D9145A"/>
    <w:rsid w:val="00D96AAB"/>
    <w:rsid w:val="00D97AFF"/>
    <w:rsid w:val="00DA4E54"/>
    <w:rsid w:val="00DA77DB"/>
    <w:rsid w:val="00DB6FD2"/>
    <w:rsid w:val="00DC1F6C"/>
    <w:rsid w:val="00DC2FF8"/>
    <w:rsid w:val="00DC3343"/>
    <w:rsid w:val="00DC36A6"/>
    <w:rsid w:val="00DC5F70"/>
    <w:rsid w:val="00DD053C"/>
    <w:rsid w:val="00DD195C"/>
    <w:rsid w:val="00DD47F9"/>
    <w:rsid w:val="00DD59BC"/>
    <w:rsid w:val="00DD6689"/>
    <w:rsid w:val="00DE3037"/>
    <w:rsid w:val="00DE3CE5"/>
    <w:rsid w:val="00DF144B"/>
    <w:rsid w:val="00DF344C"/>
    <w:rsid w:val="00DF46B4"/>
    <w:rsid w:val="00E059B1"/>
    <w:rsid w:val="00E06429"/>
    <w:rsid w:val="00E11CED"/>
    <w:rsid w:val="00E160EF"/>
    <w:rsid w:val="00E242E5"/>
    <w:rsid w:val="00E246DC"/>
    <w:rsid w:val="00E25E98"/>
    <w:rsid w:val="00E376FD"/>
    <w:rsid w:val="00E43160"/>
    <w:rsid w:val="00E50C47"/>
    <w:rsid w:val="00E513E1"/>
    <w:rsid w:val="00E57678"/>
    <w:rsid w:val="00E66219"/>
    <w:rsid w:val="00E662A3"/>
    <w:rsid w:val="00E7588A"/>
    <w:rsid w:val="00E80AE9"/>
    <w:rsid w:val="00E83374"/>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5F74"/>
    <w:rsid w:val="00F36DB6"/>
    <w:rsid w:val="00F36ECD"/>
    <w:rsid w:val="00F36F2D"/>
    <w:rsid w:val="00F4186F"/>
    <w:rsid w:val="00F439F3"/>
    <w:rsid w:val="00F43DC5"/>
    <w:rsid w:val="00F502FD"/>
    <w:rsid w:val="00F517A9"/>
    <w:rsid w:val="00F533E7"/>
    <w:rsid w:val="00F56AB9"/>
    <w:rsid w:val="00F60676"/>
    <w:rsid w:val="00F62F0E"/>
    <w:rsid w:val="00F63605"/>
    <w:rsid w:val="00F66B23"/>
    <w:rsid w:val="00F67280"/>
    <w:rsid w:val="00F726C0"/>
    <w:rsid w:val="00F7692D"/>
    <w:rsid w:val="00F775E8"/>
    <w:rsid w:val="00F862C7"/>
    <w:rsid w:val="00F863CF"/>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6B47D517"/>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E1913"/>
    <w:rsid w:val="002C62B1"/>
    <w:rsid w:val="003E7C37"/>
    <w:rsid w:val="0057440F"/>
    <w:rsid w:val="006B3AE1"/>
    <w:rsid w:val="00714445"/>
    <w:rsid w:val="00850A4F"/>
    <w:rsid w:val="0086660F"/>
    <w:rsid w:val="00BB457E"/>
    <w:rsid w:val="00BD629D"/>
    <w:rsid w:val="00BF43F4"/>
    <w:rsid w:val="00CE735D"/>
    <w:rsid w:val="00CF5E81"/>
    <w:rsid w:val="00E77798"/>
    <w:rsid w:val="00ED14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bba762787ade49ab388a4dbd0e7914ab">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d72cfe75da52a6f913619bbc4de6cad2"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dexed="true"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dexed="true"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dexed="true"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dexed="true"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282B145E-C129-4A53-911B-74288E490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26</TotalTime>
  <Pages>6</Pages>
  <Words>1362</Words>
  <Characters>7764</Characters>
  <DocSecurity>0</DocSecurity>
  <Lines>64</Lines>
  <Paragraphs>18</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2025-04-30T01:49:00Z</dcterms:created>
  <dcterms:modified xsi:type="dcterms:W3CDTF">2026-07-29T03:12:00Z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2025-04-08T02:45:01Z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66266dc3-f38e-4cc2-b90d-c200e05e6ac6</vt:lpwstr>
  </property>
  <property fmtid="{D5CDD505-2E9C-101B-9397-08002B2CF9AE}" pid="28" name="MSIP_Label_69af8531-eb46-4968-8cb3-105d2f5ea87e_ContentBits">
    <vt:lpwstr>0</vt:lpwstr>
  </property>
  <property fmtid="{D5CDD505-2E9C-101B-9397-08002B2CF9AE}" pid="29" name="MSIP_Label_69af8531-eb46-4968-8cb3-105d2f5ea87e_Tag">
    <vt:lpwstr>10, 3, 0, 1</vt:lpwstr>
  </property>
</Properties>
</file>