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3A815" w14:textId="77777777"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68EE6DC8" wp14:editId="1DF67623">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w:t>
      </w:r>
      <w:r w:rsidR="006A0387">
        <w:rPr>
          <w:rFonts w:asciiTheme="minorHAnsi" w:hAnsiTheme="minorHAnsi"/>
          <w:sz w:val="52"/>
        </w:rPr>
        <w:t>N</w:t>
      </w:r>
      <w:r w:rsidR="002A43D2">
        <w:rPr>
          <w:rFonts w:asciiTheme="minorHAnsi" w:hAnsiTheme="minorHAnsi"/>
          <w:sz w:val="52"/>
        </w:rPr>
        <w:t xml:space="preserve"> DESCRIPTION</w:t>
      </w:r>
    </w:p>
    <w:p w14:paraId="58F3E4C6" w14:textId="77777777" w:rsidR="002A43D2" w:rsidRPr="002A43D2" w:rsidRDefault="002A43D2" w:rsidP="002A43D2"/>
    <w:p w14:paraId="50207EB7" w14:textId="3341DD9A" w:rsidR="002A43D2" w:rsidRDefault="002A43D2" w:rsidP="002A43D2">
      <w:pPr>
        <w:spacing w:before="240"/>
        <w:rPr>
          <w:i/>
          <w:color w:val="0070C0"/>
          <w:szCs w:val="24"/>
        </w:rPr>
      </w:pPr>
    </w:p>
    <w:p w14:paraId="09AA1311" w14:textId="77777777" w:rsidR="006F09E8" w:rsidRDefault="006F09E8" w:rsidP="002A43D2">
      <w:pPr>
        <w:tabs>
          <w:tab w:val="left" w:pos="3600"/>
        </w:tabs>
        <w:rPr>
          <w:b/>
          <w:szCs w:val="24"/>
        </w:rPr>
        <w:sectPr w:rsidR="006F09E8" w:rsidSect="005B38C8">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80" w:footer="680" w:gutter="0"/>
          <w:cols w:space="720"/>
          <w:docGrid w:linePitch="326"/>
        </w:sectPr>
      </w:pPr>
    </w:p>
    <w:p w14:paraId="2A401C87" w14:textId="77777777" w:rsidR="007D7C0E" w:rsidRDefault="007D7C0E" w:rsidP="002A43D2">
      <w:pPr>
        <w:tabs>
          <w:tab w:val="left" w:pos="3600"/>
        </w:tabs>
        <w:rPr>
          <w:b/>
          <w:szCs w:val="24"/>
        </w:rPr>
      </w:pPr>
    </w:p>
    <w:p w14:paraId="5CAA2BD2" w14:textId="079996F0" w:rsidR="006F09E8" w:rsidRPr="007D7C0E" w:rsidRDefault="002A43D2" w:rsidP="002A43D2">
      <w:pPr>
        <w:tabs>
          <w:tab w:val="left" w:pos="3600"/>
        </w:tabs>
        <w:rPr>
          <w:bCs/>
          <w:szCs w:val="24"/>
        </w:rPr>
      </w:pPr>
      <w:r>
        <w:rPr>
          <w:b/>
          <w:szCs w:val="24"/>
        </w:rPr>
        <w:t>D</w:t>
      </w:r>
      <w:r w:rsidRPr="00D13EC3">
        <w:rPr>
          <w:b/>
          <w:szCs w:val="24"/>
        </w:rPr>
        <w:t>irectorate:</w:t>
      </w:r>
      <w:r w:rsidR="007D7C0E">
        <w:rPr>
          <w:b/>
          <w:szCs w:val="24"/>
        </w:rPr>
        <w:t xml:space="preserve"> </w:t>
      </w:r>
      <w:r w:rsidR="007D7C0E">
        <w:rPr>
          <w:bCs/>
          <w:szCs w:val="24"/>
        </w:rPr>
        <w:t>Chief Minister, Treasury and Economic Development</w:t>
      </w:r>
    </w:p>
    <w:p w14:paraId="075FFD6C" w14:textId="5BA220EA" w:rsidR="006F09E8" w:rsidRPr="007D7C0E" w:rsidRDefault="002A43D2" w:rsidP="002A43D2">
      <w:pPr>
        <w:spacing w:before="240"/>
        <w:rPr>
          <w:bCs/>
          <w:szCs w:val="24"/>
        </w:rPr>
      </w:pPr>
      <w:r w:rsidRPr="00D13EC3">
        <w:rPr>
          <w:b/>
          <w:szCs w:val="24"/>
        </w:rPr>
        <w:t>Division:</w:t>
      </w:r>
      <w:r w:rsidR="007D7C0E">
        <w:rPr>
          <w:b/>
          <w:szCs w:val="24"/>
        </w:rPr>
        <w:t xml:space="preserve"> </w:t>
      </w:r>
      <w:r w:rsidR="007D7C0E">
        <w:rPr>
          <w:bCs/>
          <w:szCs w:val="24"/>
        </w:rPr>
        <w:t>Corporate</w:t>
      </w:r>
    </w:p>
    <w:p w14:paraId="0889BB74" w14:textId="6D57EAC1" w:rsidR="006F09E8" w:rsidRPr="007D7C0E" w:rsidRDefault="002A43D2" w:rsidP="002A43D2">
      <w:pPr>
        <w:spacing w:before="240"/>
        <w:rPr>
          <w:bCs/>
          <w:i/>
          <w:color w:val="2E74B5" w:themeColor="accent1" w:themeShade="BF"/>
          <w:szCs w:val="24"/>
        </w:rPr>
      </w:pPr>
      <w:r w:rsidRPr="00D13EC3">
        <w:rPr>
          <w:b/>
          <w:szCs w:val="24"/>
        </w:rPr>
        <w:t>Business Unit:</w:t>
      </w:r>
      <w:r w:rsidR="007D7C0E">
        <w:rPr>
          <w:b/>
          <w:szCs w:val="24"/>
        </w:rPr>
        <w:t xml:space="preserve"> </w:t>
      </w:r>
      <w:r w:rsidR="007D7C0E">
        <w:rPr>
          <w:bCs/>
          <w:szCs w:val="24"/>
        </w:rPr>
        <w:t>People and Capability</w:t>
      </w:r>
    </w:p>
    <w:p w14:paraId="26E912DB" w14:textId="53D96CC1" w:rsidR="008C40B5" w:rsidRPr="007D7C0E" w:rsidRDefault="006F09E8" w:rsidP="006F09E8">
      <w:pPr>
        <w:spacing w:before="240"/>
        <w:rPr>
          <w:bCs/>
          <w:color w:val="2E74B5" w:themeColor="accent1" w:themeShade="BF"/>
          <w:szCs w:val="24"/>
        </w:rPr>
      </w:pPr>
      <w:r w:rsidRPr="00D13EC3">
        <w:rPr>
          <w:b/>
          <w:szCs w:val="24"/>
        </w:rPr>
        <w:t>Position Title:</w:t>
      </w:r>
      <w:r w:rsidR="007D7C0E">
        <w:rPr>
          <w:b/>
          <w:szCs w:val="24"/>
        </w:rPr>
        <w:t xml:space="preserve"> </w:t>
      </w:r>
      <w:r w:rsidR="007D7C0E">
        <w:rPr>
          <w:bCs/>
          <w:szCs w:val="24"/>
        </w:rPr>
        <w:t>Director, People and Performance</w:t>
      </w:r>
    </w:p>
    <w:p w14:paraId="56851A7F" w14:textId="487BC78A" w:rsidR="008C40B5" w:rsidRDefault="008C40B5" w:rsidP="008C40B5">
      <w:pPr>
        <w:spacing w:before="240"/>
        <w:rPr>
          <w:szCs w:val="24"/>
        </w:rPr>
      </w:pPr>
      <w:r w:rsidRPr="00D13EC3">
        <w:rPr>
          <w:b/>
          <w:szCs w:val="24"/>
        </w:rPr>
        <w:t xml:space="preserve">Position </w:t>
      </w:r>
      <w:r>
        <w:rPr>
          <w:b/>
          <w:szCs w:val="24"/>
        </w:rPr>
        <w:t>Requirements</w:t>
      </w:r>
      <w:r w:rsidRPr="00D13EC3">
        <w:rPr>
          <w:b/>
          <w:szCs w:val="24"/>
        </w:rPr>
        <w:t>:</w:t>
      </w:r>
      <w:r w:rsidR="007D7C0E">
        <w:rPr>
          <w:b/>
          <w:szCs w:val="24"/>
        </w:rPr>
        <w:t xml:space="preserve"> </w:t>
      </w:r>
      <w:r w:rsidR="007D7C0E" w:rsidRPr="007D7C0E">
        <w:rPr>
          <w:bCs/>
          <w:szCs w:val="24"/>
        </w:rPr>
        <w:t>N/A</w:t>
      </w:r>
    </w:p>
    <w:p w14:paraId="719C6485" w14:textId="77777777" w:rsidR="007D7C0E" w:rsidRDefault="006F09E8" w:rsidP="006F09E8">
      <w:pPr>
        <w:spacing w:before="240"/>
        <w:rPr>
          <w:szCs w:val="24"/>
        </w:rPr>
      </w:pPr>
      <w:r>
        <w:rPr>
          <w:szCs w:val="24"/>
        </w:rPr>
        <w:br w:type="column"/>
      </w:r>
    </w:p>
    <w:p w14:paraId="4B566A27" w14:textId="7512E9B3" w:rsidR="006F09E8" w:rsidRPr="007D7C0E" w:rsidRDefault="006F09E8" w:rsidP="006F09E8">
      <w:pPr>
        <w:spacing w:before="240"/>
        <w:rPr>
          <w:bCs/>
          <w:i/>
          <w:szCs w:val="24"/>
        </w:rPr>
      </w:pPr>
      <w:r w:rsidRPr="00D13EC3">
        <w:rPr>
          <w:b/>
          <w:szCs w:val="24"/>
        </w:rPr>
        <w:t>Position Number:</w:t>
      </w:r>
      <w:r w:rsidR="007D7C0E">
        <w:rPr>
          <w:b/>
          <w:szCs w:val="24"/>
        </w:rPr>
        <w:t xml:space="preserve"> </w:t>
      </w:r>
      <w:r w:rsidR="007D7C0E">
        <w:rPr>
          <w:bCs/>
          <w:szCs w:val="24"/>
        </w:rPr>
        <w:t>P51622</w:t>
      </w:r>
    </w:p>
    <w:p w14:paraId="4D334936" w14:textId="316360E2" w:rsidR="006F09E8" w:rsidRPr="00B74516" w:rsidRDefault="006F09E8" w:rsidP="006F09E8">
      <w:pPr>
        <w:spacing w:before="240"/>
        <w:rPr>
          <w:b/>
          <w:i/>
          <w:szCs w:val="24"/>
        </w:rPr>
      </w:pPr>
      <w:r w:rsidRPr="00D13EC3">
        <w:rPr>
          <w:b/>
          <w:szCs w:val="24"/>
        </w:rPr>
        <w:t>Classification:</w:t>
      </w:r>
      <w:r>
        <w:rPr>
          <w:b/>
          <w:szCs w:val="24"/>
        </w:rPr>
        <w:t xml:space="preserve"> </w:t>
      </w:r>
      <w:r w:rsidR="007D7C0E" w:rsidRPr="007D7C0E">
        <w:rPr>
          <w:bCs/>
          <w:szCs w:val="24"/>
        </w:rPr>
        <w:t>SOGB</w:t>
      </w:r>
    </w:p>
    <w:p w14:paraId="438C7DCD" w14:textId="338E2F85" w:rsidR="002A43D2" w:rsidRPr="007D7C0E" w:rsidRDefault="002A43D2" w:rsidP="002A43D2">
      <w:pPr>
        <w:spacing w:before="240"/>
        <w:rPr>
          <w:bCs/>
          <w:i/>
          <w:color w:val="2E74B5" w:themeColor="accent1" w:themeShade="BF"/>
          <w:szCs w:val="24"/>
        </w:rPr>
      </w:pPr>
      <w:r w:rsidRPr="00D13EC3">
        <w:rPr>
          <w:b/>
          <w:szCs w:val="24"/>
        </w:rPr>
        <w:t>Location:</w:t>
      </w:r>
      <w:r w:rsidR="007D7C0E">
        <w:rPr>
          <w:b/>
          <w:szCs w:val="24"/>
        </w:rPr>
        <w:t xml:space="preserve"> </w:t>
      </w:r>
      <w:r w:rsidR="007D7C0E">
        <w:rPr>
          <w:bCs/>
          <w:szCs w:val="24"/>
        </w:rPr>
        <w:t>Hybrid (WFH, City and Flexispaces)</w:t>
      </w:r>
    </w:p>
    <w:p w14:paraId="7FC2EB80" w14:textId="0229824E" w:rsidR="002A43D2" w:rsidRPr="00DD07A4" w:rsidRDefault="002A43D2" w:rsidP="002A43D2">
      <w:pPr>
        <w:spacing w:before="240"/>
        <w:rPr>
          <w:bCs/>
          <w:i/>
          <w:szCs w:val="24"/>
        </w:rPr>
      </w:pPr>
      <w:r w:rsidRPr="00D13EC3">
        <w:rPr>
          <w:b/>
          <w:szCs w:val="24"/>
        </w:rPr>
        <w:t>Last Reviewed:</w:t>
      </w:r>
      <w:r>
        <w:rPr>
          <w:b/>
          <w:szCs w:val="24"/>
        </w:rPr>
        <w:t xml:space="preserve"> </w:t>
      </w:r>
      <w:r w:rsidR="00047A16">
        <w:rPr>
          <w:bCs/>
          <w:szCs w:val="24"/>
        </w:rPr>
        <w:t>August</w:t>
      </w:r>
      <w:r w:rsidR="00DD07A4">
        <w:rPr>
          <w:bCs/>
          <w:szCs w:val="24"/>
        </w:rPr>
        <w:t xml:space="preserve"> 2026</w:t>
      </w:r>
    </w:p>
    <w:p w14:paraId="73D17905"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6B5871E9"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3EF767EA" w14:textId="77777777" w:rsidR="007F3903" w:rsidRDefault="007D7C0E" w:rsidP="00CB67A9">
      <w:pPr>
        <w:spacing w:line="276" w:lineRule="auto"/>
        <w:rPr>
          <w:rFonts w:asciiTheme="minorHAnsi" w:hAnsiTheme="minorHAnsi" w:cs="Arial"/>
          <w:iCs/>
          <w:szCs w:val="24"/>
        </w:rPr>
      </w:pPr>
      <w:r w:rsidRPr="007D7C0E">
        <w:rPr>
          <w:rFonts w:asciiTheme="minorHAnsi" w:hAnsiTheme="minorHAnsi" w:cs="Arial"/>
          <w:iCs/>
          <w:szCs w:val="24"/>
        </w:rPr>
        <w:t>The Chief Minister, Treasury Economic Development Directorate (CMTEDD) leads the public sector and works collaboratively both within government and with the community to achieve positive outcomes.</w:t>
      </w:r>
      <w:r w:rsidR="00E1565C">
        <w:rPr>
          <w:rFonts w:asciiTheme="minorHAnsi" w:hAnsiTheme="minorHAnsi" w:cs="Arial"/>
          <w:iCs/>
          <w:szCs w:val="24"/>
        </w:rPr>
        <w:t xml:space="preserve"> </w:t>
      </w:r>
      <w:r w:rsidRPr="007D7C0E">
        <w:rPr>
          <w:rFonts w:asciiTheme="minorHAnsi" w:hAnsiTheme="minorHAnsi" w:cs="Arial"/>
          <w:iCs/>
          <w:szCs w:val="24"/>
        </w:rPr>
        <w:t xml:space="preserve">As a central agency, CMTEDD provides strategic advice and support to the Chief Minister, the Directorate’s Ministers and the Cabinet on policy, economic and financial matters, service delivery, whole of government issues and intergovernmental relations. </w:t>
      </w:r>
    </w:p>
    <w:p w14:paraId="0A2325EB" w14:textId="77777777" w:rsidR="007F3903" w:rsidRDefault="007D7C0E" w:rsidP="00CB67A9">
      <w:pPr>
        <w:spacing w:line="276" w:lineRule="auto"/>
        <w:rPr>
          <w:rFonts w:asciiTheme="minorHAnsi" w:hAnsiTheme="minorHAnsi" w:cs="Arial"/>
          <w:iCs/>
          <w:szCs w:val="24"/>
        </w:rPr>
      </w:pPr>
      <w:r w:rsidRPr="007D7C0E">
        <w:rPr>
          <w:rFonts w:asciiTheme="minorHAnsi" w:hAnsiTheme="minorHAnsi" w:cs="Arial"/>
          <w:iCs/>
          <w:szCs w:val="24"/>
        </w:rPr>
        <w:t>The Directorate facilitates the implementation of government priorities, drives initiatives as well as leads the strategic direction for the ACT Public Service (ACTPS), to ensure that it is well positioned to perform its role.</w:t>
      </w:r>
      <w:r w:rsidR="00E1565C">
        <w:rPr>
          <w:rFonts w:asciiTheme="minorHAnsi" w:hAnsiTheme="minorHAnsi" w:cs="Arial"/>
          <w:iCs/>
          <w:szCs w:val="24"/>
        </w:rPr>
        <w:t xml:space="preserve"> </w:t>
      </w:r>
    </w:p>
    <w:p w14:paraId="6C103253" w14:textId="345A600A" w:rsidR="00CB67A9" w:rsidRPr="00CB67A9" w:rsidRDefault="00CB67A9" w:rsidP="00CB67A9">
      <w:pPr>
        <w:spacing w:line="276" w:lineRule="auto"/>
        <w:rPr>
          <w:rFonts w:asciiTheme="minorHAnsi" w:hAnsiTheme="minorHAnsi" w:cs="Arial"/>
          <w:iCs/>
          <w:szCs w:val="24"/>
        </w:rPr>
      </w:pPr>
      <w:r w:rsidRPr="00CB67A9">
        <w:t>CMTEDD is a values-based organisation where all employees are expected to embody the prescribed core ACTPS values of respect, integrity, collaboration and innovation, and the additional CMTEDD values of reconciliation and leadership for CMTEDD, as well as demonstrate the related signature behaviours.</w:t>
      </w:r>
    </w:p>
    <w:p w14:paraId="7A715A1C"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11948D21" w14:textId="77777777" w:rsidR="007F3903" w:rsidRDefault="00EC6B33" w:rsidP="00EC6B33">
      <w:pPr>
        <w:spacing w:line="276" w:lineRule="auto"/>
        <w:rPr>
          <w:rFonts w:asciiTheme="minorHAnsi" w:hAnsiTheme="minorHAnsi" w:cs="Arial"/>
          <w:iCs/>
          <w:szCs w:val="24"/>
        </w:rPr>
      </w:pPr>
      <w:r w:rsidRPr="00EC6B33">
        <w:rPr>
          <w:rFonts w:asciiTheme="minorHAnsi" w:hAnsiTheme="minorHAnsi" w:cs="Arial"/>
          <w:iCs/>
          <w:szCs w:val="24"/>
        </w:rPr>
        <w:t xml:space="preserve">The CMTEDD Corporate Division leads the delivery of strategic solutions to CMTEDD on key initiatives of business governance, workforce capability and digital transformation, and supports the Head of Service in delivering Directorate objectives. </w:t>
      </w:r>
    </w:p>
    <w:p w14:paraId="699AEE56" w14:textId="15845A9A" w:rsidR="004F3F6F" w:rsidRPr="007D7C0E" w:rsidRDefault="00EC6B33" w:rsidP="00EC6B33">
      <w:pPr>
        <w:spacing w:line="276" w:lineRule="auto"/>
        <w:rPr>
          <w:rFonts w:asciiTheme="minorHAnsi" w:hAnsiTheme="minorHAnsi" w:cs="Arial"/>
          <w:iCs/>
          <w:szCs w:val="24"/>
        </w:rPr>
      </w:pPr>
      <w:r w:rsidRPr="00EC6B33">
        <w:rPr>
          <w:rFonts w:asciiTheme="minorHAnsi" w:hAnsiTheme="minorHAnsi" w:cs="Arial"/>
          <w:iCs/>
          <w:szCs w:val="24"/>
        </w:rPr>
        <w:t>The Corporate Executive Group Manager is also CMTEDD’s Senior Executive Responsible for Business Integrity and Risk, Public Interest Disclosure Officer, and Chair of the Executive Management Group, Directorate Consultative Committee and WHS Tier 1 Committee.</w:t>
      </w:r>
    </w:p>
    <w:p w14:paraId="77B65758"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lastRenderedPageBreak/>
        <w:t>BUSINESS UNIT OVERVIEW</w:t>
      </w:r>
    </w:p>
    <w:p w14:paraId="14DA61AE" w14:textId="32E21B08" w:rsidR="007F3903" w:rsidRDefault="00EC6B33" w:rsidP="00EC6B33">
      <w:pPr>
        <w:pStyle w:val="BodyText"/>
        <w:rPr>
          <w:rFonts w:cs="Arial"/>
          <w:szCs w:val="24"/>
        </w:rPr>
      </w:pPr>
      <w:r w:rsidRPr="00EC6B33">
        <w:rPr>
          <w:rFonts w:cs="Arial"/>
          <w:szCs w:val="24"/>
        </w:rPr>
        <w:t xml:space="preserve">The People and Capability </w:t>
      </w:r>
      <w:r w:rsidR="001F412A">
        <w:rPr>
          <w:rFonts w:cs="Arial"/>
          <w:szCs w:val="24"/>
        </w:rPr>
        <w:t>b</w:t>
      </w:r>
      <w:r w:rsidRPr="00EC6B33">
        <w:rPr>
          <w:rFonts w:cs="Arial"/>
          <w:szCs w:val="24"/>
        </w:rPr>
        <w:t xml:space="preserve">ranch </w:t>
      </w:r>
      <w:r w:rsidR="007F3903" w:rsidRPr="00EC6B33">
        <w:rPr>
          <w:rFonts w:cs="Arial"/>
          <w:szCs w:val="24"/>
        </w:rPr>
        <w:t>provide</w:t>
      </w:r>
      <w:r w:rsidRPr="00EC6B33">
        <w:rPr>
          <w:rFonts w:cs="Arial"/>
          <w:szCs w:val="24"/>
        </w:rPr>
        <w:t xml:space="preserve"> solutions, advice and support to the leaders and staff of CMTEDD to enable them to fulfil their people management responsibilities. </w:t>
      </w:r>
    </w:p>
    <w:p w14:paraId="5A645C97" w14:textId="3BB11E0B" w:rsidR="00764EF4" w:rsidRPr="00AB26D3" w:rsidRDefault="00EC6B33" w:rsidP="00EC6B33">
      <w:pPr>
        <w:pStyle w:val="BodyText"/>
        <w:rPr>
          <w:rFonts w:cs="Arial"/>
          <w:szCs w:val="24"/>
        </w:rPr>
      </w:pPr>
      <w:r w:rsidRPr="00EC6B33">
        <w:rPr>
          <w:rFonts w:cs="Arial"/>
          <w:szCs w:val="24"/>
        </w:rPr>
        <w:t>The branch’s services encompass work health safety and wellbeing, employee relations, injury management, learning and development, workforce data analytics, and culture.</w:t>
      </w:r>
    </w:p>
    <w:p w14:paraId="574104E4" w14:textId="77777777"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1D680C6B" w14:textId="77777777" w:rsidR="007F3903" w:rsidRDefault="00213397" w:rsidP="00213397">
      <w:pPr>
        <w:spacing w:before="240" w:line="276" w:lineRule="auto"/>
        <w:rPr>
          <w:rFonts w:cs="Arial"/>
          <w:iCs/>
          <w:szCs w:val="24"/>
        </w:rPr>
      </w:pPr>
      <w:r w:rsidRPr="00213397">
        <w:rPr>
          <w:rFonts w:cs="Arial"/>
          <w:iCs/>
          <w:szCs w:val="24"/>
        </w:rPr>
        <w:t>The position is responsible for the</w:t>
      </w:r>
      <w:r w:rsidR="003D618F">
        <w:rPr>
          <w:rFonts w:cs="Arial"/>
          <w:iCs/>
          <w:szCs w:val="24"/>
        </w:rPr>
        <w:t xml:space="preserve"> supporting the</w:t>
      </w:r>
      <w:r w:rsidRPr="00213397">
        <w:rPr>
          <w:rFonts w:cs="Arial"/>
          <w:iCs/>
          <w:szCs w:val="24"/>
        </w:rPr>
        <w:t xml:space="preserve"> leadership </w:t>
      </w:r>
      <w:r w:rsidR="00040EEA">
        <w:rPr>
          <w:rFonts w:cs="Arial"/>
          <w:iCs/>
          <w:szCs w:val="24"/>
        </w:rPr>
        <w:t>of the People and Performance team</w:t>
      </w:r>
      <w:r w:rsidR="00554B78">
        <w:rPr>
          <w:rFonts w:cs="Arial"/>
          <w:iCs/>
          <w:szCs w:val="24"/>
        </w:rPr>
        <w:t xml:space="preserve">, including </w:t>
      </w:r>
      <w:r w:rsidRPr="00213397">
        <w:rPr>
          <w:rFonts w:cs="Arial"/>
          <w:iCs/>
          <w:szCs w:val="24"/>
        </w:rPr>
        <w:t xml:space="preserve">operational delivery of the directorate’s employee relations, injury management, </w:t>
      </w:r>
      <w:r w:rsidR="007570C4">
        <w:rPr>
          <w:rFonts w:cs="Arial"/>
          <w:iCs/>
          <w:szCs w:val="24"/>
        </w:rPr>
        <w:t>recruitment and employment programs</w:t>
      </w:r>
      <w:r w:rsidR="00CA54E2">
        <w:rPr>
          <w:rFonts w:cs="Arial"/>
          <w:iCs/>
          <w:szCs w:val="24"/>
        </w:rPr>
        <w:t xml:space="preserve"> (including Executive </w:t>
      </w:r>
      <w:r w:rsidR="00047A16">
        <w:rPr>
          <w:rFonts w:cs="Arial"/>
          <w:iCs/>
          <w:szCs w:val="24"/>
        </w:rPr>
        <w:t>recruitment</w:t>
      </w:r>
      <w:r w:rsidR="00CA54E2">
        <w:rPr>
          <w:rFonts w:cs="Arial"/>
          <w:iCs/>
          <w:szCs w:val="24"/>
        </w:rPr>
        <w:t>)</w:t>
      </w:r>
      <w:r w:rsidR="00777D4B">
        <w:rPr>
          <w:rFonts w:cs="Arial"/>
          <w:iCs/>
          <w:szCs w:val="24"/>
        </w:rPr>
        <w:t>, and strategy</w:t>
      </w:r>
      <w:r w:rsidRPr="00213397">
        <w:rPr>
          <w:rFonts w:cs="Arial"/>
          <w:iCs/>
          <w:szCs w:val="24"/>
        </w:rPr>
        <w:t xml:space="preserve"> functions</w:t>
      </w:r>
      <w:r w:rsidR="00D014E8">
        <w:rPr>
          <w:rFonts w:cs="Arial"/>
          <w:iCs/>
          <w:szCs w:val="24"/>
        </w:rPr>
        <w:t xml:space="preserve">. This role also </w:t>
      </w:r>
      <w:r w:rsidRPr="00213397">
        <w:rPr>
          <w:rFonts w:cs="Arial"/>
          <w:iCs/>
          <w:szCs w:val="24"/>
        </w:rPr>
        <w:t>support</w:t>
      </w:r>
      <w:r w:rsidR="00D014E8">
        <w:rPr>
          <w:rFonts w:cs="Arial"/>
          <w:iCs/>
          <w:szCs w:val="24"/>
        </w:rPr>
        <w:t>s</w:t>
      </w:r>
      <w:r w:rsidRPr="00213397">
        <w:rPr>
          <w:rFonts w:cs="Arial"/>
          <w:iCs/>
          <w:szCs w:val="24"/>
        </w:rPr>
        <w:t xml:space="preserve"> the Senior Executive Responsible for Business Integrity and Risk (SERBIR)</w:t>
      </w:r>
      <w:r w:rsidR="002A0B00">
        <w:rPr>
          <w:rFonts w:cs="Arial"/>
          <w:iCs/>
          <w:szCs w:val="24"/>
        </w:rPr>
        <w:t xml:space="preserve"> functions</w:t>
      </w:r>
      <w:r w:rsidRPr="00213397">
        <w:rPr>
          <w:rFonts w:cs="Arial"/>
          <w:iCs/>
          <w:szCs w:val="24"/>
        </w:rPr>
        <w:t>.</w:t>
      </w:r>
      <w:r w:rsidR="007F3903">
        <w:rPr>
          <w:rFonts w:cs="Arial"/>
          <w:iCs/>
          <w:szCs w:val="24"/>
        </w:rPr>
        <w:t xml:space="preserve"> </w:t>
      </w:r>
    </w:p>
    <w:p w14:paraId="74657837" w14:textId="01726A63" w:rsidR="008C40B5" w:rsidRDefault="00213397" w:rsidP="00213397">
      <w:pPr>
        <w:spacing w:before="240" w:line="276" w:lineRule="auto"/>
        <w:rPr>
          <w:rFonts w:cs="Arial"/>
          <w:i/>
          <w:color w:val="0070C0"/>
          <w:szCs w:val="24"/>
        </w:rPr>
      </w:pPr>
      <w:r w:rsidRPr="00213397">
        <w:rPr>
          <w:rFonts w:cs="Arial"/>
          <w:iCs/>
          <w:szCs w:val="24"/>
        </w:rPr>
        <w:t>The role has</w:t>
      </w:r>
      <w:r w:rsidR="00CA54E2">
        <w:rPr>
          <w:rFonts w:cs="Arial"/>
          <w:iCs/>
          <w:szCs w:val="24"/>
        </w:rPr>
        <w:t xml:space="preserve"> </w:t>
      </w:r>
      <w:r w:rsidR="00837BD4">
        <w:rPr>
          <w:rFonts w:cs="Arial"/>
          <w:iCs/>
          <w:szCs w:val="24"/>
        </w:rPr>
        <w:t>several</w:t>
      </w:r>
      <w:r w:rsidR="00837BD4" w:rsidRPr="00213397">
        <w:rPr>
          <w:rFonts w:cs="Arial"/>
          <w:iCs/>
          <w:szCs w:val="24"/>
        </w:rPr>
        <w:t xml:space="preserve"> </w:t>
      </w:r>
      <w:r w:rsidRPr="00213397">
        <w:rPr>
          <w:rFonts w:cs="Arial"/>
          <w:iCs/>
          <w:szCs w:val="24"/>
        </w:rPr>
        <w:t>direct reports and</w:t>
      </w:r>
      <w:r w:rsidR="00567FBA">
        <w:rPr>
          <w:rFonts w:cs="Arial"/>
          <w:iCs/>
          <w:szCs w:val="24"/>
        </w:rPr>
        <w:t xml:space="preserve"> supports the</w:t>
      </w:r>
      <w:r w:rsidRPr="00213397">
        <w:rPr>
          <w:rFonts w:cs="Arial"/>
          <w:iCs/>
          <w:szCs w:val="24"/>
        </w:rPr>
        <w:t xml:space="preserve"> </w:t>
      </w:r>
      <w:r w:rsidR="00567FBA">
        <w:rPr>
          <w:rFonts w:cs="Arial"/>
          <w:iCs/>
          <w:szCs w:val="24"/>
        </w:rPr>
        <w:t>leadership of</w:t>
      </w:r>
      <w:r w:rsidRPr="00213397">
        <w:rPr>
          <w:rFonts w:cs="Arial"/>
          <w:iCs/>
          <w:szCs w:val="24"/>
        </w:rPr>
        <w:t xml:space="preserve"> a team who work in a hybrid office/remote work environment.</w:t>
      </w:r>
      <w:r w:rsidR="00047A16">
        <w:rPr>
          <w:rFonts w:cs="Arial"/>
          <w:iCs/>
          <w:szCs w:val="24"/>
        </w:rPr>
        <w:t xml:space="preserve"> </w:t>
      </w:r>
      <w:r w:rsidRPr="00213397">
        <w:rPr>
          <w:rFonts w:cs="Arial"/>
          <w:iCs/>
          <w:szCs w:val="24"/>
        </w:rPr>
        <w:t xml:space="preserve">The position reports to the </w:t>
      </w:r>
      <w:r w:rsidR="00040EEA">
        <w:rPr>
          <w:rFonts w:cs="Arial"/>
          <w:iCs/>
          <w:szCs w:val="24"/>
        </w:rPr>
        <w:t>Senior Director</w:t>
      </w:r>
      <w:r w:rsidRPr="00213397">
        <w:rPr>
          <w:rFonts w:cs="Arial"/>
          <w:iCs/>
          <w:szCs w:val="24"/>
        </w:rPr>
        <w:t xml:space="preserve">, </w:t>
      </w:r>
      <w:r w:rsidR="00040EEA">
        <w:rPr>
          <w:rFonts w:cs="Arial"/>
          <w:iCs/>
          <w:szCs w:val="24"/>
        </w:rPr>
        <w:t>People and Performance</w:t>
      </w:r>
      <w:r w:rsidRPr="00213397">
        <w:rPr>
          <w:rFonts w:cs="Arial"/>
          <w:iCs/>
          <w:szCs w:val="24"/>
        </w:rPr>
        <w:t>.</w:t>
      </w:r>
    </w:p>
    <w:p w14:paraId="73C1CA91" w14:textId="77777777" w:rsidR="008C40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WILL DO</w:t>
      </w:r>
    </w:p>
    <w:p w14:paraId="75BD388D" w14:textId="65002340" w:rsidR="00931C47" w:rsidRPr="00931C47" w:rsidRDefault="00931C47" w:rsidP="00D013EA">
      <w:pPr>
        <w:pStyle w:val="BodyText"/>
        <w:numPr>
          <w:ilvl w:val="0"/>
          <w:numId w:val="25"/>
        </w:numPr>
        <w:spacing w:before="120"/>
        <w:rPr>
          <w:iCs/>
        </w:rPr>
      </w:pPr>
      <w:r>
        <w:rPr>
          <w:iCs/>
        </w:rPr>
        <w:t xml:space="preserve">Lead </w:t>
      </w:r>
      <w:r w:rsidRPr="00931C47">
        <w:rPr>
          <w:iCs/>
        </w:rPr>
        <w:t>a</w:t>
      </w:r>
      <w:r w:rsidR="00D013EA" w:rsidRPr="00D013EA">
        <w:rPr>
          <w:iCs/>
        </w:rPr>
        <w:t xml:space="preserve"> team delivering complex people management outcomes in conduct, performance,</w:t>
      </w:r>
      <w:r w:rsidR="00047A16">
        <w:rPr>
          <w:iCs/>
        </w:rPr>
        <w:t xml:space="preserve"> </w:t>
      </w:r>
      <w:r w:rsidR="00D013EA" w:rsidRPr="00D013EA">
        <w:rPr>
          <w:iCs/>
        </w:rPr>
        <w:t xml:space="preserve">injury management, recruitment, employment conditions, </w:t>
      </w:r>
      <w:r w:rsidR="00047A16">
        <w:rPr>
          <w:iCs/>
        </w:rPr>
        <w:t xml:space="preserve">HR </w:t>
      </w:r>
      <w:r w:rsidR="00D013EA" w:rsidRPr="00D013EA">
        <w:rPr>
          <w:iCs/>
        </w:rPr>
        <w:t>practices and policy</w:t>
      </w:r>
      <w:r w:rsidR="00047A16">
        <w:rPr>
          <w:iCs/>
        </w:rPr>
        <w:t>;</w:t>
      </w:r>
      <w:r w:rsidR="00D013EA" w:rsidRPr="00D013EA">
        <w:rPr>
          <w:iCs/>
        </w:rPr>
        <w:t xml:space="preserve"> as well as the design and delivery of </w:t>
      </w:r>
      <w:r w:rsidR="00047A16">
        <w:rPr>
          <w:iCs/>
        </w:rPr>
        <w:t xml:space="preserve">HR </w:t>
      </w:r>
      <w:r w:rsidR="00D013EA" w:rsidRPr="00D013EA">
        <w:rPr>
          <w:iCs/>
        </w:rPr>
        <w:t xml:space="preserve">programs and projects. </w:t>
      </w:r>
    </w:p>
    <w:p w14:paraId="1ECEB5D6" w14:textId="39CD5EC6" w:rsidR="0051796F" w:rsidRDefault="0051796F" w:rsidP="0051796F">
      <w:pPr>
        <w:pStyle w:val="BodyText"/>
        <w:numPr>
          <w:ilvl w:val="0"/>
          <w:numId w:val="25"/>
        </w:numPr>
        <w:spacing w:before="120"/>
        <w:rPr>
          <w:iCs/>
        </w:rPr>
      </w:pPr>
      <w:r>
        <w:rPr>
          <w:iCs/>
        </w:rPr>
        <w:t xml:space="preserve">Provide </w:t>
      </w:r>
      <w:r w:rsidRPr="0051796F">
        <w:rPr>
          <w:iCs/>
        </w:rPr>
        <w:t xml:space="preserve">coaching, guidance and support to executives, managers and staff on various staffing </w:t>
      </w:r>
      <w:r w:rsidR="00007B09">
        <w:rPr>
          <w:iCs/>
        </w:rPr>
        <w:t>matters</w:t>
      </w:r>
      <w:r w:rsidRPr="0051796F">
        <w:rPr>
          <w:iCs/>
        </w:rPr>
        <w:t xml:space="preserve"> (e.g. underperformance, </w:t>
      </w:r>
      <w:r w:rsidR="00F035AD">
        <w:rPr>
          <w:iCs/>
        </w:rPr>
        <w:t xml:space="preserve">recruitment, </w:t>
      </w:r>
      <w:r w:rsidRPr="0051796F">
        <w:rPr>
          <w:iCs/>
        </w:rPr>
        <w:t xml:space="preserve">misconduct and </w:t>
      </w:r>
      <w:r w:rsidR="00007B09">
        <w:rPr>
          <w:iCs/>
        </w:rPr>
        <w:t>injury management</w:t>
      </w:r>
      <w:r w:rsidRPr="0051796F">
        <w:rPr>
          <w:iCs/>
        </w:rPr>
        <w:t>), industrial relations</w:t>
      </w:r>
      <w:r w:rsidR="00F035AD">
        <w:rPr>
          <w:iCs/>
        </w:rPr>
        <w:t>,</w:t>
      </w:r>
      <w:r w:rsidRPr="0051796F">
        <w:rPr>
          <w:iCs/>
        </w:rPr>
        <w:t xml:space="preserve"> and effectively manage the escalation and resolution process of such matters. </w:t>
      </w:r>
    </w:p>
    <w:p w14:paraId="6087BDB7" w14:textId="3C26D1D1" w:rsidR="0010710B" w:rsidRPr="0051796F" w:rsidRDefault="0010710B" w:rsidP="0051796F">
      <w:pPr>
        <w:pStyle w:val="BodyText"/>
        <w:numPr>
          <w:ilvl w:val="0"/>
          <w:numId w:val="25"/>
        </w:numPr>
        <w:spacing w:before="120"/>
        <w:rPr>
          <w:iCs/>
        </w:rPr>
      </w:pPr>
      <w:r>
        <w:rPr>
          <w:iCs/>
        </w:rPr>
        <w:t xml:space="preserve">Oversee </w:t>
      </w:r>
      <w:r w:rsidR="00F035AD">
        <w:rPr>
          <w:iCs/>
        </w:rPr>
        <w:t>Executive Action Requests, Attraction and Retention Incentives</w:t>
      </w:r>
      <w:r w:rsidR="00047A16">
        <w:rPr>
          <w:iCs/>
        </w:rPr>
        <w:t>,</w:t>
      </w:r>
      <w:r w:rsidR="00F035AD">
        <w:rPr>
          <w:iCs/>
        </w:rPr>
        <w:t xml:space="preserve"> and Employment </w:t>
      </w:r>
      <w:r w:rsidR="007E5927">
        <w:rPr>
          <w:iCs/>
        </w:rPr>
        <w:t>Programs,</w:t>
      </w:r>
      <w:r w:rsidR="00746C0B">
        <w:rPr>
          <w:iCs/>
        </w:rPr>
        <w:t xml:space="preserve"> as well as updates to </w:t>
      </w:r>
      <w:r w:rsidR="00047A16">
        <w:rPr>
          <w:iCs/>
        </w:rPr>
        <w:t xml:space="preserve">HR </w:t>
      </w:r>
      <w:r w:rsidR="00746C0B">
        <w:rPr>
          <w:iCs/>
        </w:rPr>
        <w:t>processes and policies.</w:t>
      </w:r>
    </w:p>
    <w:p w14:paraId="50C90DC5" w14:textId="0B0214C5" w:rsidR="00D639D1" w:rsidRPr="00D639D1" w:rsidRDefault="00D639D1" w:rsidP="00D639D1">
      <w:pPr>
        <w:pStyle w:val="BodyText"/>
        <w:numPr>
          <w:ilvl w:val="0"/>
          <w:numId w:val="25"/>
        </w:numPr>
        <w:spacing w:before="120"/>
        <w:rPr>
          <w:iCs/>
        </w:rPr>
      </w:pPr>
      <w:r>
        <w:rPr>
          <w:iCs/>
        </w:rPr>
        <w:t xml:space="preserve">Support </w:t>
      </w:r>
      <w:r w:rsidRPr="00D639D1">
        <w:rPr>
          <w:iCs/>
        </w:rPr>
        <w:t>the SERBIR in the management and investigation of Public Interest Disclosures</w:t>
      </w:r>
      <w:r>
        <w:rPr>
          <w:iCs/>
        </w:rPr>
        <w:t>, and matters pertaining to fraud and corruption</w:t>
      </w:r>
      <w:r w:rsidRPr="00D639D1">
        <w:rPr>
          <w:iCs/>
        </w:rPr>
        <w:t xml:space="preserve">. </w:t>
      </w:r>
    </w:p>
    <w:p w14:paraId="1DA336DD" w14:textId="1628922D" w:rsidR="00D639D1" w:rsidRDefault="00D639D1" w:rsidP="00D639D1">
      <w:pPr>
        <w:pStyle w:val="BodyText"/>
        <w:numPr>
          <w:ilvl w:val="0"/>
          <w:numId w:val="25"/>
        </w:numPr>
        <w:spacing w:before="120"/>
        <w:rPr>
          <w:iCs/>
        </w:rPr>
      </w:pPr>
      <w:r>
        <w:rPr>
          <w:iCs/>
        </w:rPr>
        <w:t xml:space="preserve">Assist </w:t>
      </w:r>
      <w:r w:rsidRPr="00D639D1">
        <w:rPr>
          <w:iCs/>
        </w:rPr>
        <w:t xml:space="preserve">the Senior Director </w:t>
      </w:r>
      <w:r w:rsidR="00047A16">
        <w:rPr>
          <w:iCs/>
        </w:rPr>
        <w:t xml:space="preserve">– People and Performance, </w:t>
      </w:r>
      <w:r w:rsidRPr="00D639D1">
        <w:rPr>
          <w:iCs/>
        </w:rPr>
        <w:t>and Executive Branch Manager</w:t>
      </w:r>
      <w:r w:rsidR="00047A16">
        <w:rPr>
          <w:iCs/>
        </w:rPr>
        <w:t xml:space="preserve"> – People and Capability,</w:t>
      </w:r>
      <w:r w:rsidRPr="00D639D1">
        <w:rPr>
          <w:iCs/>
        </w:rPr>
        <w:t xml:space="preserve"> to represent </w:t>
      </w:r>
      <w:r w:rsidR="00047A16">
        <w:rPr>
          <w:iCs/>
        </w:rPr>
        <w:t>CMTEDD</w:t>
      </w:r>
      <w:r w:rsidRPr="00D639D1">
        <w:rPr>
          <w:iCs/>
        </w:rPr>
        <w:t xml:space="preserve"> </w:t>
      </w:r>
      <w:r w:rsidR="00F87088">
        <w:rPr>
          <w:iCs/>
        </w:rPr>
        <w:t xml:space="preserve">at different meetings and forums, including those </w:t>
      </w:r>
      <w:r w:rsidRPr="00D639D1">
        <w:rPr>
          <w:iCs/>
        </w:rPr>
        <w:t>regarding industrial advice and more complex</w:t>
      </w:r>
      <w:r w:rsidR="00984200">
        <w:rPr>
          <w:iCs/>
        </w:rPr>
        <w:t>/</w:t>
      </w:r>
      <w:r w:rsidRPr="00D639D1">
        <w:rPr>
          <w:iCs/>
        </w:rPr>
        <w:t xml:space="preserve">strategic </w:t>
      </w:r>
      <w:r w:rsidR="00640BA0">
        <w:rPr>
          <w:iCs/>
        </w:rPr>
        <w:t>HR</w:t>
      </w:r>
      <w:r w:rsidRPr="00D639D1">
        <w:rPr>
          <w:iCs/>
        </w:rPr>
        <w:t xml:space="preserve"> matters with a variety of stakeholders including other Directorates, unions, ACT Government Solicitor, Fair Work </w:t>
      </w:r>
      <w:r w:rsidR="00047A16">
        <w:rPr>
          <w:iCs/>
        </w:rPr>
        <w:t>Commission, ACT Human Rights Commission,</w:t>
      </w:r>
      <w:r w:rsidRPr="00D639D1">
        <w:rPr>
          <w:iCs/>
        </w:rPr>
        <w:t xml:space="preserve"> and other bodies as required.</w:t>
      </w:r>
    </w:p>
    <w:p w14:paraId="29447104" w14:textId="7EDA8FC8" w:rsidR="003D422A" w:rsidRDefault="00984200" w:rsidP="003D422A">
      <w:pPr>
        <w:pStyle w:val="DotPoint"/>
        <w:numPr>
          <w:ilvl w:val="0"/>
          <w:numId w:val="25"/>
        </w:numPr>
        <w:spacing w:before="120" w:line="276" w:lineRule="auto"/>
      </w:pPr>
      <w:r>
        <w:t>Other duties as required in line with SOGB capabilities.</w:t>
      </w:r>
    </w:p>
    <w:p w14:paraId="41B06FF5" w14:textId="77777777"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7F1F7A98" w14:textId="6916871E" w:rsidR="00006312" w:rsidRPr="00B43ABF" w:rsidRDefault="00B266D2" w:rsidP="00B43ABF">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of the position.</w:t>
      </w:r>
    </w:p>
    <w:p w14:paraId="75AF08DC" w14:textId="305D653E" w:rsidR="008F29AC" w:rsidRPr="00C36633" w:rsidRDefault="00931430" w:rsidP="008F29AC">
      <w:pPr>
        <w:pStyle w:val="BodyText"/>
        <w:rPr>
          <w:b/>
          <w:sz w:val="28"/>
          <w:szCs w:val="28"/>
        </w:rPr>
      </w:pPr>
      <w:r w:rsidRPr="00C36633">
        <w:rPr>
          <w:b/>
          <w:sz w:val="28"/>
          <w:szCs w:val="28"/>
        </w:rPr>
        <w:lastRenderedPageBreak/>
        <w:t>Professional/</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6707A19E" w14:textId="1EBF6EF8" w:rsidR="00D96AAB" w:rsidRPr="007F3903" w:rsidRDefault="00AB37C1" w:rsidP="007F3903">
      <w:pPr>
        <w:pStyle w:val="ListParagraph"/>
        <w:numPr>
          <w:ilvl w:val="0"/>
          <w:numId w:val="28"/>
        </w:numPr>
        <w:spacing w:before="240" w:line="276" w:lineRule="auto"/>
        <w:rPr>
          <w:rFonts w:cs="Arial"/>
          <w:iCs/>
          <w:szCs w:val="24"/>
        </w:rPr>
      </w:pPr>
      <w:r w:rsidRPr="00B52064">
        <w:rPr>
          <w:rFonts w:cs="Arial"/>
          <w:iCs/>
          <w:szCs w:val="24"/>
        </w:rPr>
        <w:t xml:space="preserve">Proven understanding and </w:t>
      </w:r>
      <w:r w:rsidR="00837BD4">
        <w:rPr>
          <w:rFonts w:cs="Arial"/>
          <w:iCs/>
          <w:szCs w:val="24"/>
        </w:rPr>
        <w:t xml:space="preserve">strong </w:t>
      </w:r>
      <w:r w:rsidRPr="00B52064">
        <w:rPr>
          <w:rFonts w:cs="Arial"/>
          <w:iCs/>
          <w:szCs w:val="24"/>
        </w:rPr>
        <w:t>knowledge of the legislative and industrial frameworks</w:t>
      </w:r>
      <w:r w:rsidR="007F3903">
        <w:rPr>
          <w:rFonts w:cs="Arial"/>
          <w:iCs/>
          <w:szCs w:val="24"/>
        </w:rPr>
        <w:t xml:space="preserve"> (including employment policies and processes)</w:t>
      </w:r>
      <w:r w:rsidRPr="00B52064">
        <w:rPr>
          <w:rFonts w:cs="Arial"/>
          <w:iCs/>
          <w:szCs w:val="24"/>
        </w:rPr>
        <w:t xml:space="preserve"> governing employee relations in a public sector environment</w:t>
      </w:r>
      <w:r w:rsidR="007F3903">
        <w:rPr>
          <w:rFonts w:cs="Arial"/>
          <w:iCs/>
          <w:szCs w:val="24"/>
        </w:rPr>
        <w:t>; and demonstrated ability in interpreting and applying these frameworks</w:t>
      </w:r>
      <w:r w:rsidRPr="00B52064">
        <w:rPr>
          <w:rFonts w:cs="Arial"/>
          <w:iCs/>
          <w:szCs w:val="24"/>
        </w:rPr>
        <w:t>.</w:t>
      </w:r>
    </w:p>
    <w:p w14:paraId="24F4CA60" w14:textId="0728A28C" w:rsidR="005626EE" w:rsidRDefault="005626EE" w:rsidP="005626EE">
      <w:pPr>
        <w:pStyle w:val="ListParagraph"/>
        <w:numPr>
          <w:ilvl w:val="0"/>
          <w:numId w:val="28"/>
        </w:numPr>
        <w:spacing w:before="240" w:line="276" w:lineRule="auto"/>
        <w:rPr>
          <w:rFonts w:cs="Arial"/>
          <w:iCs/>
          <w:szCs w:val="24"/>
        </w:rPr>
      </w:pPr>
      <w:r w:rsidRPr="00985185">
        <w:rPr>
          <w:rFonts w:cs="Arial"/>
          <w:iCs/>
          <w:szCs w:val="24"/>
        </w:rPr>
        <w:t xml:space="preserve">Highly developed written </w:t>
      </w:r>
      <w:r w:rsidR="00984200">
        <w:rPr>
          <w:rFonts w:cs="Arial"/>
          <w:iCs/>
          <w:szCs w:val="24"/>
        </w:rPr>
        <w:t xml:space="preserve">and verbal </w:t>
      </w:r>
      <w:r w:rsidRPr="00985185">
        <w:rPr>
          <w:rFonts w:cs="Arial"/>
          <w:iCs/>
          <w:szCs w:val="24"/>
        </w:rPr>
        <w:t xml:space="preserve">communication skills with demonstrated ability to articulate clear and accurate information in </w:t>
      </w:r>
      <w:r w:rsidR="00984200">
        <w:rPr>
          <w:rFonts w:cs="Arial"/>
          <w:iCs/>
          <w:szCs w:val="24"/>
        </w:rPr>
        <w:t>various mediums</w:t>
      </w:r>
      <w:r w:rsidR="007F3903">
        <w:rPr>
          <w:rFonts w:cs="Arial"/>
          <w:iCs/>
          <w:szCs w:val="24"/>
        </w:rPr>
        <w:t>; and influence outcomes</w:t>
      </w:r>
      <w:r w:rsidR="00984200">
        <w:rPr>
          <w:rFonts w:cs="Arial"/>
          <w:iCs/>
          <w:szCs w:val="24"/>
        </w:rPr>
        <w:t>.</w:t>
      </w:r>
    </w:p>
    <w:p w14:paraId="75995B28" w14:textId="18FAE222" w:rsidR="007F3903" w:rsidRPr="005626EE" w:rsidRDefault="007F3903" w:rsidP="005626EE">
      <w:pPr>
        <w:pStyle w:val="ListParagraph"/>
        <w:numPr>
          <w:ilvl w:val="0"/>
          <w:numId w:val="28"/>
        </w:numPr>
        <w:spacing w:before="240" w:line="276" w:lineRule="auto"/>
        <w:rPr>
          <w:rFonts w:cs="Arial"/>
          <w:iCs/>
          <w:szCs w:val="24"/>
        </w:rPr>
      </w:pPr>
      <w:r>
        <w:rPr>
          <w:rFonts w:cs="Arial"/>
          <w:iCs/>
          <w:szCs w:val="24"/>
        </w:rPr>
        <w:t>W</w:t>
      </w:r>
      <w:r w:rsidRPr="000F4F11">
        <w:rPr>
          <w:iCs/>
          <w:szCs w:val="24"/>
        </w:rPr>
        <w:t xml:space="preserve">ell-developed people management skills, including </w:t>
      </w:r>
      <w:r>
        <w:rPr>
          <w:iCs/>
          <w:szCs w:val="24"/>
        </w:rPr>
        <w:t xml:space="preserve">the </w:t>
      </w:r>
      <w:r w:rsidRPr="000F4F11">
        <w:rPr>
          <w:iCs/>
          <w:szCs w:val="24"/>
        </w:rPr>
        <w:t>ability to lead a responsive</w:t>
      </w:r>
      <w:r>
        <w:rPr>
          <w:iCs/>
          <w:szCs w:val="24"/>
        </w:rPr>
        <w:t xml:space="preserve"> and</w:t>
      </w:r>
      <w:r w:rsidRPr="000F4F11">
        <w:rPr>
          <w:iCs/>
          <w:szCs w:val="24"/>
        </w:rPr>
        <w:t xml:space="preserve"> customer-focused team</w:t>
      </w:r>
      <w:r>
        <w:rPr>
          <w:iCs/>
          <w:szCs w:val="24"/>
        </w:rPr>
        <w:t>; and ability to support the psychosocial safety of team members</w:t>
      </w:r>
      <w:r w:rsidRPr="000F4F11">
        <w:rPr>
          <w:iCs/>
          <w:szCs w:val="24"/>
        </w:rPr>
        <w:t>.</w:t>
      </w:r>
    </w:p>
    <w:p w14:paraId="0A369EB7" w14:textId="57A9525D" w:rsidR="00536C34" w:rsidRPr="000F4F11" w:rsidRDefault="009E69AB" w:rsidP="000F4F11">
      <w:pPr>
        <w:pStyle w:val="BodyText"/>
        <w:rPr>
          <w:b/>
          <w:sz w:val="28"/>
          <w:szCs w:val="28"/>
        </w:rPr>
      </w:pPr>
      <w:r w:rsidRPr="00C36633">
        <w:rPr>
          <w:b/>
          <w:sz w:val="28"/>
          <w:szCs w:val="28"/>
        </w:rPr>
        <w:t>Behavioural Capabilities</w:t>
      </w:r>
      <w:r w:rsidR="005861A6" w:rsidRPr="00C36633">
        <w:rPr>
          <w:b/>
          <w:sz w:val="28"/>
          <w:szCs w:val="28"/>
        </w:rPr>
        <w:t xml:space="preserve"> </w:t>
      </w:r>
    </w:p>
    <w:p w14:paraId="73E2E72B" w14:textId="3E8EF1CF" w:rsidR="00D77C23" w:rsidRPr="00E1565C" w:rsidRDefault="00945E9B" w:rsidP="00E1565C">
      <w:pPr>
        <w:pStyle w:val="ListParagraph"/>
        <w:numPr>
          <w:ilvl w:val="0"/>
          <w:numId w:val="33"/>
        </w:numPr>
        <w:spacing w:before="240" w:line="276" w:lineRule="auto"/>
        <w:rPr>
          <w:rFonts w:cs="Arial"/>
          <w:iCs/>
          <w:szCs w:val="24"/>
        </w:rPr>
      </w:pPr>
      <w:r w:rsidRPr="00945E9B">
        <w:rPr>
          <w:rFonts w:cs="Arial"/>
          <w:iCs/>
          <w:szCs w:val="24"/>
        </w:rPr>
        <w:t>Capability to facilitate sensitive conversations with all levels of staff</w:t>
      </w:r>
      <w:r w:rsidR="00984200">
        <w:rPr>
          <w:rFonts w:cs="Arial"/>
          <w:iCs/>
          <w:szCs w:val="24"/>
        </w:rPr>
        <w:t xml:space="preserve"> and various stakeholders (including unions)</w:t>
      </w:r>
      <w:r w:rsidRPr="00945E9B">
        <w:rPr>
          <w:rFonts w:cs="Arial"/>
          <w:iCs/>
          <w:szCs w:val="24"/>
        </w:rPr>
        <w:t xml:space="preserve"> regarding </w:t>
      </w:r>
      <w:r w:rsidR="00837BD4">
        <w:rPr>
          <w:rFonts w:cs="Arial"/>
          <w:iCs/>
          <w:szCs w:val="24"/>
        </w:rPr>
        <w:t>workplace</w:t>
      </w:r>
      <w:r w:rsidR="00837BD4" w:rsidRPr="00945E9B">
        <w:rPr>
          <w:rFonts w:cs="Arial"/>
          <w:iCs/>
          <w:szCs w:val="24"/>
        </w:rPr>
        <w:t xml:space="preserve"> </w:t>
      </w:r>
      <w:r w:rsidRPr="00945E9B">
        <w:rPr>
          <w:rFonts w:cs="Arial"/>
          <w:iCs/>
          <w:szCs w:val="24"/>
        </w:rPr>
        <w:t>matters</w:t>
      </w:r>
      <w:r w:rsidR="00E1565C">
        <w:rPr>
          <w:rFonts w:cs="Arial"/>
          <w:iCs/>
          <w:szCs w:val="24"/>
        </w:rPr>
        <w:t>.</w:t>
      </w:r>
    </w:p>
    <w:p w14:paraId="27FA4354" w14:textId="1DA3F844" w:rsidR="00985185" w:rsidRDefault="00985185" w:rsidP="00985185">
      <w:pPr>
        <w:pStyle w:val="ListParagraph"/>
        <w:numPr>
          <w:ilvl w:val="0"/>
          <w:numId w:val="33"/>
        </w:numPr>
        <w:spacing w:before="240" w:line="276" w:lineRule="auto"/>
        <w:rPr>
          <w:rFonts w:cs="Arial"/>
          <w:iCs/>
          <w:szCs w:val="24"/>
        </w:rPr>
      </w:pPr>
      <w:r w:rsidRPr="00985185">
        <w:rPr>
          <w:rFonts w:cs="Arial"/>
          <w:iCs/>
          <w:szCs w:val="24"/>
        </w:rPr>
        <w:t xml:space="preserve">High-level interpersonal skills with demonstrated ability to work collaboratively, consult, negotiate and influence to achieve successful outcomes. </w:t>
      </w:r>
    </w:p>
    <w:p w14:paraId="7246640C" w14:textId="28D4FF10" w:rsidR="00984200" w:rsidRPr="00985185" w:rsidRDefault="00984200" w:rsidP="00985185">
      <w:pPr>
        <w:pStyle w:val="ListParagraph"/>
        <w:numPr>
          <w:ilvl w:val="0"/>
          <w:numId w:val="33"/>
        </w:numPr>
        <w:spacing w:before="240" w:line="276" w:lineRule="auto"/>
        <w:rPr>
          <w:rFonts w:cs="Arial"/>
          <w:iCs/>
          <w:szCs w:val="24"/>
        </w:rPr>
      </w:pPr>
      <w:r>
        <w:rPr>
          <w:rFonts w:cs="Arial"/>
          <w:iCs/>
          <w:szCs w:val="24"/>
        </w:rPr>
        <w:t>Demonstrated commitment to the ACTPS Values and Signature Behaviours, Reconciliation and Closing the Gap, and Workplace Health and Safety.</w:t>
      </w:r>
    </w:p>
    <w:p w14:paraId="2FAC1147" w14:textId="4E93DC7F" w:rsidR="00717B1B" w:rsidRDefault="00AE5D2C" w:rsidP="00717B1B">
      <w:pPr>
        <w:pStyle w:val="BodyText"/>
        <w:rPr>
          <w:b/>
          <w:sz w:val="28"/>
          <w:szCs w:val="28"/>
        </w:rPr>
      </w:pPr>
      <w:r w:rsidRPr="00717B1B">
        <w:rPr>
          <w:b/>
          <w:sz w:val="28"/>
          <w:szCs w:val="28"/>
        </w:rPr>
        <w:t>C</w:t>
      </w:r>
      <w:r w:rsidR="00717B1B">
        <w:rPr>
          <w:b/>
          <w:sz w:val="28"/>
          <w:szCs w:val="28"/>
        </w:rPr>
        <w:t>ompliance Requirements</w:t>
      </w:r>
      <w:r w:rsidR="00423241" w:rsidRPr="00717B1B">
        <w:rPr>
          <w:b/>
          <w:sz w:val="28"/>
          <w:szCs w:val="28"/>
        </w:rPr>
        <w:t>/Q</w:t>
      </w:r>
      <w:r w:rsidR="00717B1B">
        <w:rPr>
          <w:b/>
          <w:sz w:val="28"/>
          <w:szCs w:val="28"/>
        </w:rPr>
        <w:t>ualifications</w:t>
      </w:r>
    </w:p>
    <w:p w14:paraId="499C5526" w14:textId="42507985" w:rsidR="005E0EF1" w:rsidRPr="005E0EF1" w:rsidRDefault="005E0EF1" w:rsidP="00717B1B">
      <w:pPr>
        <w:pStyle w:val="BodyText"/>
        <w:rPr>
          <w:rFonts w:cs="Arial"/>
          <w:iCs/>
          <w:szCs w:val="24"/>
        </w:rPr>
      </w:pPr>
      <w:r>
        <w:rPr>
          <w:rFonts w:cs="Arial"/>
          <w:iCs/>
          <w:szCs w:val="24"/>
        </w:rPr>
        <w:t xml:space="preserve">Prior </w:t>
      </w:r>
      <w:r w:rsidRPr="005E0EF1">
        <w:rPr>
          <w:rFonts w:cs="Arial"/>
          <w:iCs/>
          <w:szCs w:val="24"/>
        </w:rPr>
        <w:t>experience</w:t>
      </w:r>
      <w:r w:rsidR="00837BD4">
        <w:rPr>
          <w:rFonts w:cs="Arial"/>
          <w:iCs/>
          <w:szCs w:val="24"/>
        </w:rPr>
        <w:t xml:space="preserve"> </w:t>
      </w:r>
      <w:r w:rsidR="00047A16">
        <w:rPr>
          <w:rFonts w:cs="Arial"/>
          <w:iCs/>
          <w:szCs w:val="24"/>
        </w:rPr>
        <w:t>and qualifications</w:t>
      </w:r>
      <w:r w:rsidR="00047A16" w:rsidRPr="005E0EF1">
        <w:rPr>
          <w:rFonts w:cs="Arial"/>
          <w:iCs/>
          <w:szCs w:val="24"/>
        </w:rPr>
        <w:t xml:space="preserve"> </w:t>
      </w:r>
      <w:r w:rsidRPr="005E0EF1">
        <w:rPr>
          <w:rFonts w:cs="Arial"/>
          <w:iCs/>
          <w:szCs w:val="24"/>
        </w:rPr>
        <w:t xml:space="preserve">in </w:t>
      </w:r>
      <w:r w:rsidR="005626EE">
        <w:rPr>
          <w:rFonts w:cs="Arial"/>
          <w:iCs/>
          <w:szCs w:val="24"/>
        </w:rPr>
        <w:t>human resource</w:t>
      </w:r>
      <w:r w:rsidR="00047A16">
        <w:rPr>
          <w:rFonts w:cs="Arial"/>
          <w:iCs/>
          <w:szCs w:val="24"/>
        </w:rPr>
        <w:t>s</w:t>
      </w:r>
      <w:r w:rsidR="0014692E">
        <w:rPr>
          <w:rFonts w:cs="Arial"/>
          <w:iCs/>
          <w:szCs w:val="24"/>
        </w:rPr>
        <w:t xml:space="preserve"> </w:t>
      </w:r>
      <w:r w:rsidR="00047A16">
        <w:rPr>
          <w:rFonts w:cs="Arial"/>
          <w:iCs/>
          <w:szCs w:val="24"/>
        </w:rPr>
        <w:t>(including work experience in senior officer HR roles)</w:t>
      </w:r>
      <w:r w:rsidR="0014692E">
        <w:rPr>
          <w:rFonts w:cs="Arial"/>
          <w:iCs/>
          <w:szCs w:val="24"/>
        </w:rPr>
        <w:t xml:space="preserve"> w</w:t>
      </w:r>
      <w:r w:rsidR="00DF56D9">
        <w:rPr>
          <w:rFonts w:cs="Arial"/>
          <w:iCs/>
          <w:szCs w:val="24"/>
        </w:rPr>
        <w:t>ill be highly regarded.</w:t>
      </w:r>
    </w:p>
    <w:p w14:paraId="7982E407" w14:textId="77777777" w:rsidR="002A43D2" w:rsidRPr="00F62F0E" w:rsidRDefault="002A43D2" w:rsidP="005B56A8">
      <w:pPr>
        <w:pBdr>
          <w:bottom w:val="single" w:sz="4" w:space="1" w:color="auto"/>
        </w:pBdr>
        <w:rPr>
          <w:b/>
          <w:sz w:val="32"/>
          <w:szCs w:val="32"/>
          <w:lang w:eastAsia="ja-JP"/>
        </w:rPr>
      </w:pPr>
      <w:r w:rsidRPr="00F62F0E">
        <w:rPr>
          <w:b/>
          <w:sz w:val="32"/>
          <w:szCs w:val="32"/>
          <w:lang w:eastAsia="ja-JP"/>
        </w:rPr>
        <w:t xml:space="preserve">WORK ENVIRONMENT DESCRIPTION </w:t>
      </w:r>
    </w:p>
    <w:p w14:paraId="7EAC9BA4" w14:textId="0ADD3916" w:rsidR="004A7311" w:rsidRPr="005626EE" w:rsidRDefault="002A43D2" w:rsidP="005626EE">
      <w:pPr>
        <w:spacing w:before="240" w:line="276" w:lineRule="auto"/>
        <w:rPr>
          <w:szCs w:val="24"/>
        </w:rPr>
      </w:pPr>
      <w:r w:rsidRPr="005A754D">
        <w:rPr>
          <w:szCs w:val="24"/>
        </w:rPr>
        <w:t>The following work environment description outlines the inherent requirements of</w:t>
      </w:r>
      <w:r>
        <w:rPr>
          <w:szCs w:val="24"/>
        </w:rPr>
        <w:t xml:space="preserve"> the role </w:t>
      </w:r>
      <w:r w:rsidRPr="005A754D">
        <w:rPr>
          <w:szCs w:val="24"/>
        </w:rPr>
        <w:t>and indicates how frequently each of these requirements would be performed.</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4A7311" w:rsidRPr="009A2E3B">
        <w:rPr>
          <w:i/>
          <w:color w:val="0070C0"/>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7E4EC05D" w14:textId="77777777" w:rsidTr="00493773">
        <w:trPr>
          <w:trHeight w:val="454"/>
        </w:trPr>
        <w:tc>
          <w:tcPr>
            <w:tcW w:w="6912" w:type="dxa"/>
            <w:shd w:val="clear" w:color="auto" w:fill="DEEAF6" w:themeFill="accent1" w:themeFillTint="33"/>
            <w:vAlign w:val="center"/>
          </w:tcPr>
          <w:p w14:paraId="3EDBF18B"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16CE2ADB" w14:textId="77777777" w:rsidR="005B38C8" w:rsidRPr="00DA4EF8" w:rsidRDefault="00801DAF" w:rsidP="009B56B6">
            <w:pPr>
              <w:pStyle w:val="Tableheading"/>
              <w:jc w:val="center"/>
            </w:pPr>
            <w:r>
              <w:t>FREQUENCY</w:t>
            </w:r>
          </w:p>
        </w:tc>
      </w:tr>
      <w:tr w:rsidR="005B38C8" w:rsidRPr="005A754D" w14:paraId="2C1C249A" w14:textId="77777777" w:rsidTr="005B38C8">
        <w:trPr>
          <w:trHeight w:val="283"/>
        </w:trPr>
        <w:tc>
          <w:tcPr>
            <w:tcW w:w="6912" w:type="dxa"/>
            <w:vAlign w:val="center"/>
          </w:tcPr>
          <w:p w14:paraId="2E36A174"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9F57394897C54CFA9451A351A8E6506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DCA7C0" w14:textId="2F926828" w:rsidR="005B38C8" w:rsidRPr="00493773" w:rsidRDefault="005626EE" w:rsidP="00493773">
                <w:pPr>
                  <w:pStyle w:val="Tabletext"/>
                  <w:spacing w:before="0" w:after="0"/>
                  <w:jc w:val="center"/>
                  <w:rPr>
                    <w:sz w:val="24"/>
                    <w:szCs w:val="24"/>
                  </w:rPr>
                </w:pPr>
                <w:r>
                  <w:rPr>
                    <w:sz w:val="24"/>
                    <w:szCs w:val="24"/>
                  </w:rPr>
                  <w:t>Frequently</w:t>
                </w:r>
              </w:p>
            </w:tc>
          </w:sdtContent>
        </w:sdt>
      </w:tr>
      <w:tr w:rsidR="005B38C8" w:rsidRPr="005A754D" w14:paraId="550C0DDB" w14:textId="77777777" w:rsidTr="005B38C8">
        <w:trPr>
          <w:trHeight w:val="283"/>
        </w:trPr>
        <w:tc>
          <w:tcPr>
            <w:tcW w:w="6912" w:type="dxa"/>
            <w:vAlign w:val="center"/>
          </w:tcPr>
          <w:p w14:paraId="4EB4F619"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7DCDFC98590E4898A434D171CD8042A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F51ED5F" w14:textId="45C20E0E" w:rsidR="005B38C8" w:rsidRPr="00493773" w:rsidRDefault="005626EE" w:rsidP="00493773">
                <w:pPr>
                  <w:pStyle w:val="Tabletext"/>
                  <w:spacing w:before="0" w:after="0"/>
                  <w:jc w:val="center"/>
                  <w:rPr>
                    <w:sz w:val="24"/>
                    <w:szCs w:val="24"/>
                  </w:rPr>
                </w:pPr>
                <w:r>
                  <w:rPr>
                    <w:sz w:val="24"/>
                    <w:szCs w:val="24"/>
                  </w:rPr>
                  <w:t>Frequently</w:t>
                </w:r>
              </w:p>
            </w:tc>
          </w:sdtContent>
        </w:sdt>
      </w:tr>
      <w:tr w:rsidR="005B38C8" w:rsidRPr="005A754D" w14:paraId="01566DBA" w14:textId="77777777" w:rsidTr="005B38C8">
        <w:trPr>
          <w:trHeight w:val="283"/>
        </w:trPr>
        <w:tc>
          <w:tcPr>
            <w:tcW w:w="6912" w:type="dxa"/>
            <w:vAlign w:val="center"/>
          </w:tcPr>
          <w:p w14:paraId="4A7C7B2D"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0A40872B99E14A34B02D6210B9B0BC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8E476A" w14:textId="484F983D" w:rsidR="005B38C8" w:rsidRPr="00493773" w:rsidRDefault="00302293" w:rsidP="00493773">
                <w:pPr>
                  <w:pStyle w:val="Tabletext"/>
                  <w:spacing w:before="0" w:after="0"/>
                  <w:jc w:val="center"/>
                  <w:rPr>
                    <w:sz w:val="24"/>
                    <w:szCs w:val="24"/>
                  </w:rPr>
                </w:pPr>
                <w:r>
                  <w:rPr>
                    <w:sz w:val="24"/>
                    <w:szCs w:val="24"/>
                  </w:rPr>
                  <w:t>Frequently</w:t>
                </w:r>
              </w:p>
            </w:tc>
          </w:sdtContent>
        </w:sdt>
      </w:tr>
      <w:tr w:rsidR="005B38C8" w:rsidRPr="005A754D" w14:paraId="49034E9B" w14:textId="77777777" w:rsidTr="005B38C8">
        <w:trPr>
          <w:trHeight w:val="283"/>
        </w:trPr>
        <w:tc>
          <w:tcPr>
            <w:tcW w:w="6912" w:type="dxa"/>
            <w:vAlign w:val="center"/>
          </w:tcPr>
          <w:p w14:paraId="6BBC1F3B"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8BE9964B865B4F909741A3A1DEDD8E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071026" w14:textId="27073497" w:rsidR="005B38C8" w:rsidRPr="00493773" w:rsidRDefault="00302293" w:rsidP="00493773">
                <w:pPr>
                  <w:pStyle w:val="Tabletext"/>
                  <w:spacing w:before="0" w:after="0"/>
                  <w:jc w:val="center"/>
                  <w:rPr>
                    <w:sz w:val="24"/>
                    <w:szCs w:val="24"/>
                  </w:rPr>
                </w:pPr>
                <w:r>
                  <w:rPr>
                    <w:sz w:val="24"/>
                    <w:szCs w:val="24"/>
                  </w:rPr>
                  <w:t>Occasionally</w:t>
                </w:r>
              </w:p>
            </w:tc>
          </w:sdtContent>
        </w:sdt>
      </w:tr>
      <w:tr w:rsidR="005B38C8" w:rsidRPr="005A754D" w14:paraId="69F76A8A" w14:textId="77777777" w:rsidTr="005B38C8">
        <w:trPr>
          <w:trHeight w:val="283"/>
        </w:trPr>
        <w:tc>
          <w:tcPr>
            <w:tcW w:w="6912" w:type="dxa"/>
            <w:vAlign w:val="center"/>
          </w:tcPr>
          <w:p w14:paraId="1EEB711E"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22CB276FBA064E72B5C29407D67C7E8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5F5973" w14:textId="77DA61E4" w:rsidR="005B38C8" w:rsidRPr="00493773" w:rsidRDefault="00302293" w:rsidP="00493773">
                <w:pPr>
                  <w:pStyle w:val="Tabletext"/>
                  <w:spacing w:before="0" w:after="0"/>
                  <w:jc w:val="center"/>
                  <w:rPr>
                    <w:sz w:val="24"/>
                    <w:szCs w:val="24"/>
                  </w:rPr>
                </w:pPr>
                <w:r>
                  <w:rPr>
                    <w:sz w:val="24"/>
                    <w:szCs w:val="24"/>
                  </w:rPr>
                  <w:t>Frequently</w:t>
                </w:r>
              </w:p>
            </w:tc>
          </w:sdtContent>
        </w:sdt>
      </w:tr>
      <w:tr w:rsidR="005B38C8" w:rsidRPr="005A754D" w14:paraId="783B707B" w14:textId="77777777" w:rsidTr="005B38C8">
        <w:trPr>
          <w:trHeight w:val="283"/>
        </w:trPr>
        <w:tc>
          <w:tcPr>
            <w:tcW w:w="6912" w:type="dxa"/>
            <w:vAlign w:val="center"/>
          </w:tcPr>
          <w:p w14:paraId="53BF213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D38B157AA6D549AC9346B70C33F90E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697F09" w14:textId="2F5804A3" w:rsidR="005B38C8" w:rsidRPr="00493773" w:rsidRDefault="00302293" w:rsidP="00493773">
                <w:pPr>
                  <w:pStyle w:val="Tabletext"/>
                  <w:spacing w:before="0" w:after="0"/>
                  <w:jc w:val="center"/>
                  <w:rPr>
                    <w:sz w:val="24"/>
                    <w:szCs w:val="24"/>
                  </w:rPr>
                </w:pPr>
                <w:r>
                  <w:rPr>
                    <w:sz w:val="24"/>
                    <w:szCs w:val="24"/>
                  </w:rPr>
                  <w:t>Occasionally</w:t>
                </w:r>
              </w:p>
            </w:tc>
          </w:sdtContent>
        </w:sdt>
      </w:tr>
      <w:tr w:rsidR="005B38C8" w:rsidRPr="005A754D" w14:paraId="5CA3D143" w14:textId="77777777" w:rsidTr="005B38C8">
        <w:trPr>
          <w:trHeight w:val="283"/>
        </w:trPr>
        <w:tc>
          <w:tcPr>
            <w:tcW w:w="6912" w:type="dxa"/>
            <w:vAlign w:val="center"/>
          </w:tcPr>
          <w:p w14:paraId="1B571453" w14:textId="31D27D83" w:rsidR="005B38C8" w:rsidRPr="00493773" w:rsidRDefault="005B38C8" w:rsidP="00493773">
            <w:pPr>
              <w:pStyle w:val="Tabletext"/>
              <w:spacing w:before="0" w:after="0"/>
              <w:rPr>
                <w:sz w:val="24"/>
              </w:rPr>
            </w:pPr>
            <w:r w:rsidRPr="00493773">
              <w:rPr>
                <w:sz w:val="24"/>
              </w:rPr>
              <w:t>Designated workstation</w:t>
            </w:r>
          </w:p>
        </w:tc>
        <w:sdt>
          <w:sdtPr>
            <w:rPr>
              <w:sz w:val="24"/>
              <w:szCs w:val="24"/>
            </w:rPr>
            <w:id w:val="407194559"/>
            <w:placeholder>
              <w:docPart w:val="DF2E449CD1964E7B9FCE62ACC85B171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B36E85" w14:textId="20615A39" w:rsidR="005B38C8" w:rsidRPr="00493773" w:rsidRDefault="00302293" w:rsidP="00493773">
                <w:pPr>
                  <w:pStyle w:val="Tabletext"/>
                  <w:spacing w:before="0" w:after="0"/>
                  <w:jc w:val="center"/>
                  <w:rPr>
                    <w:sz w:val="24"/>
                    <w:szCs w:val="24"/>
                  </w:rPr>
                </w:pPr>
                <w:r>
                  <w:rPr>
                    <w:sz w:val="24"/>
                    <w:szCs w:val="24"/>
                  </w:rPr>
                  <w:t>Never</w:t>
                </w:r>
              </w:p>
            </w:tc>
          </w:sdtContent>
        </w:sdt>
      </w:tr>
    </w:tbl>
    <w:p w14:paraId="139FD561"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5D53CCED" w14:textId="77777777" w:rsidTr="00493773">
        <w:trPr>
          <w:trHeight w:val="454"/>
        </w:trPr>
        <w:tc>
          <w:tcPr>
            <w:tcW w:w="6912" w:type="dxa"/>
            <w:shd w:val="clear" w:color="auto" w:fill="DEEAF6" w:themeFill="accent1" w:themeFillTint="33"/>
            <w:vAlign w:val="center"/>
          </w:tcPr>
          <w:p w14:paraId="75C99C23"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5277E9DE" w14:textId="77777777" w:rsidR="005B38C8" w:rsidRPr="00DA4EF8" w:rsidRDefault="00801DAF" w:rsidP="00801DAF">
            <w:pPr>
              <w:pStyle w:val="Tableheading"/>
              <w:jc w:val="center"/>
            </w:pPr>
            <w:r>
              <w:t>FREQUENCY</w:t>
            </w:r>
          </w:p>
        </w:tc>
      </w:tr>
      <w:tr w:rsidR="00D25B82" w:rsidRPr="005A754D" w14:paraId="35202EAB" w14:textId="77777777" w:rsidTr="005B38C8">
        <w:trPr>
          <w:trHeight w:val="283"/>
        </w:trPr>
        <w:tc>
          <w:tcPr>
            <w:tcW w:w="6912" w:type="dxa"/>
            <w:vAlign w:val="center"/>
          </w:tcPr>
          <w:p w14:paraId="72E993C9" w14:textId="2F484C02" w:rsidR="00D25B82" w:rsidRPr="00493773" w:rsidRDefault="00D25B82" w:rsidP="00AA5EBD">
            <w:pPr>
              <w:pStyle w:val="Tabletext"/>
              <w:spacing w:before="0" w:after="0"/>
              <w:rPr>
                <w:sz w:val="24"/>
              </w:rPr>
            </w:pPr>
            <w:r w:rsidRPr="00493773">
              <w:rPr>
                <w:sz w:val="24"/>
              </w:rPr>
              <w:t>Flexible working hours (access to flex time)</w:t>
            </w:r>
          </w:p>
        </w:tc>
        <w:sdt>
          <w:sdtPr>
            <w:rPr>
              <w:sz w:val="24"/>
              <w:szCs w:val="24"/>
            </w:rPr>
            <w:id w:val="407194600"/>
            <w:placeholder>
              <w:docPart w:val="9F531B95C7664913BF64044A73F747C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D7713F" w14:textId="6220F269" w:rsidR="00D25B82" w:rsidRPr="00493773" w:rsidRDefault="00040D97" w:rsidP="00AA5EBD">
                <w:pPr>
                  <w:pStyle w:val="Tabletext"/>
                  <w:spacing w:before="0" w:after="0"/>
                  <w:jc w:val="center"/>
                  <w:rPr>
                    <w:sz w:val="24"/>
                  </w:rPr>
                </w:pPr>
                <w:r>
                  <w:rPr>
                    <w:sz w:val="24"/>
                    <w:szCs w:val="24"/>
                  </w:rPr>
                  <w:t>Frequently</w:t>
                </w:r>
              </w:p>
            </w:tc>
          </w:sdtContent>
        </w:sdt>
      </w:tr>
      <w:tr w:rsidR="00D25B82" w:rsidRPr="005A754D" w14:paraId="1B4A931F" w14:textId="77777777" w:rsidTr="005B38C8">
        <w:trPr>
          <w:trHeight w:val="283"/>
        </w:trPr>
        <w:tc>
          <w:tcPr>
            <w:tcW w:w="6912" w:type="dxa"/>
            <w:vAlign w:val="center"/>
          </w:tcPr>
          <w:p w14:paraId="2EAB131D" w14:textId="3E4BEFBD" w:rsidR="00D25B82" w:rsidRPr="00493773" w:rsidRDefault="00D25B82" w:rsidP="00AA5EBD">
            <w:pPr>
              <w:pStyle w:val="Tabletext"/>
              <w:spacing w:before="0" w:after="0"/>
              <w:rPr>
                <w:sz w:val="24"/>
              </w:rPr>
            </w:pPr>
            <w:r w:rsidRPr="00493773">
              <w:rPr>
                <w:sz w:val="24"/>
              </w:rPr>
              <w:t>Fixed or specified start/finish times</w:t>
            </w:r>
          </w:p>
        </w:tc>
        <w:sdt>
          <w:sdtPr>
            <w:rPr>
              <w:sz w:val="24"/>
              <w:szCs w:val="24"/>
            </w:rPr>
            <w:id w:val="407194601"/>
            <w:placeholder>
              <w:docPart w:val="472ADEB070B04B108AA822923B67772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0913D4" w14:textId="232D1ACD" w:rsidR="00D25B82" w:rsidRPr="00493773" w:rsidRDefault="00040D97" w:rsidP="00AA5EBD">
                <w:pPr>
                  <w:pStyle w:val="Tabletext"/>
                  <w:spacing w:before="0" w:after="0"/>
                  <w:jc w:val="center"/>
                  <w:rPr>
                    <w:sz w:val="24"/>
                  </w:rPr>
                </w:pPr>
                <w:r>
                  <w:rPr>
                    <w:sz w:val="24"/>
                    <w:szCs w:val="24"/>
                  </w:rPr>
                  <w:t>Occasionally</w:t>
                </w:r>
              </w:p>
            </w:tc>
          </w:sdtContent>
        </w:sdt>
      </w:tr>
      <w:tr w:rsidR="00D25B82" w:rsidRPr="005A754D" w14:paraId="767964C4" w14:textId="77777777" w:rsidTr="005B38C8">
        <w:trPr>
          <w:trHeight w:val="283"/>
        </w:trPr>
        <w:tc>
          <w:tcPr>
            <w:tcW w:w="6912" w:type="dxa"/>
            <w:vAlign w:val="center"/>
          </w:tcPr>
          <w:p w14:paraId="16FABD58" w14:textId="61D0CA99" w:rsidR="00D25B82" w:rsidRPr="00493773" w:rsidRDefault="00D25B82" w:rsidP="00AA5EBD">
            <w:pPr>
              <w:pStyle w:val="Tabletext"/>
              <w:spacing w:before="0" w:after="0"/>
              <w:rPr>
                <w:sz w:val="24"/>
              </w:rPr>
            </w:pPr>
            <w:r>
              <w:rPr>
                <w:sz w:val="24"/>
              </w:rPr>
              <w:t>Expected to work extensive hours over a significant period due to the nature of the duties</w:t>
            </w:r>
          </w:p>
        </w:tc>
        <w:sdt>
          <w:sdtPr>
            <w:rPr>
              <w:sz w:val="24"/>
              <w:szCs w:val="24"/>
            </w:rPr>
            <w:id w:val="596444114"/>
            <w:placeholder>
              <w:docPart w:val="2F0C67100CF6449EA66A364CE339E94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3E8B79" w14:textId="7209D6A0" w:rsidR="00D25B82" w:rsidRDefault="00040D97" w:rsidP="00AA5EBD">
                <w:pPr>
                  <w:pStyle w:val="Tabletext"/>
                  <w:spacing w:before="0" w:after="0"/>
                  <w:jc w:val="center"/>
                  <w:rPr>
                    <w:sz w:val="24"/>
                    <w:szCs w:val="24"/>
                  </w:rPr>
                </w:pPr>
                <w:r>
                  <w:rPr>
                    <w:sz w:val="24"/>
                    <w:szCs w:val="24"/>
                  </w:rPr>
                  <w:t>Occasionally</w:t>
                </w:r>
              </w:p>
            </w:tc>
          </w:sdtContent>
        </w:sdt>
      </w:tr>
      <w:tr w:rsidR="00D25B82" w:rsidRPr="005A754D" w14:paraId="0AFBE5FA" w14:textId="77777777" w:rsidTr="005B38C8">
        <w:trPr>
          <w:trHeight w:val="283"/>
        </w:trPr>
        <w:tc>
          <w:tcPr>
            <w:tcW w:w="6912" w:type="dxa"/>
            <w:vAlign w:val="center"/>
          </w:tcPr>
          <w:p w14:paraId="2A1B9BCE" w14:textId="77777777" w:rsidR="00D25B82" w:rsidRPr="00493773" w:rsidRDefault="00D25B82" w:rsidP="00AA5EBD">
            <w:pPr>
              <w:pStyle w:val="Tabletext"/>
              <w:spacing w:before="0" w:after="0"/>
              <w:rPr>
                <w:sz w:val="24"/>
              </w:rPr>
            </w:pPr>
            <w:r>
              <w:rPr>
                <w:sz w:val="24"/>
              </w:rPr>
              <w:lastRenderedPageBreak/>
              <w:t>Access to Accrued Days Off (ADO’s)</w:t>
            </w:r>
          </w:p>
        </w:tc>
        <w:sdt>
          <w:sdtPr>
            <w:rPr>
              <w:sz w:val="24"/>
              <w:szCs w:val="24"/>
            </w:rPr>
            <w:id w:val="596444115"/>
            <w:placeholder>
              <w:docPart w:val="DCC9BA29F3904BE387DBBD511F71235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34F732" w14:textId="6B192329" w:rsidR="00D25B82" w:rsidRDefault="00040D97" w:rsidP="00AA5EBD">
                <w:pPr>
                  <w:pStyle w:val="Tabletext"/>
                  <w:spacing w:before="0" w:after="0"/>
                  <w:jc w:val="center"/>
                  <w:rPr>
                    <w:sz w:val="24"/>
                    <w:szCs w:val="24"/>
                  </w:rPr>
                </w:pPr>
                <w:r>
                  <w:rPr>
                    <w:sz w:val="24"/>
                    <w:szCs w:val="24"/>
                  </w:rPr>
                  <w:t>Never</w:t>
                </w:r>
              </w:p>
            </w:tc>
          </w:sdtContent>
        </w:sdt>
      </w:tr>
      <w:tr w:rsidR="00D25B82" w:rsidRPr="005A754D" w14:paraId="75C4A410" w14:textId="77777777" w:rsidTr="005B38C8">
        <w:trPr>
          <w:trHeight w:val="283"/>
        </w:trPr>
        <w:tc>
          <w:tcPr>
            <w:tcW w:w="6912" w:type="dxa"/>
            <w:vAlign w:val="center"/>
          </w:tcPr>
          <w:p w14:paraId="7CB24CC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BB320711674B4D2F9E530EC67581350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37ABBF" w14:textId="698D930A" w:rsidR="00D25B82" w:rsidRPr="00493773" w:rsidRDefault="00936DC8" w:rsidP="00493773">
                <w:pPr>
                  <w:pStyle w:val="Tabletext"/>
                  <w:spacing w:before="0" w:after="0"/>
                  <w:jc w:val="center"/>
                  <w:rPr>
                    <w:sz w:val="24"/>
                  </w:rPr>
                </w:pPr>
                <w:r>
                  <w:rPr>
                    <w:sz w:val="24"/>
                    <w:szCs w:val="24"/>
                  </w:rPr>
                  <w:t>Occasionally</w:t>
                </w:r>
              </w:p>
            </w:tc>
          </w:sdtContent>
        </w:sdt>
      </w:tr>
      <w:tr w:rsidR="00D25B82" w:rsidRPr="005A754D" w14:paraId="72D904C4" w14:textId="77777777" w:rsidTr="005B38C8">
        <w:trPr>
          <w:trHeight w:val="283"/>
        </w:trPr>
        <w:tc>
          <w:tcPr>
            <w:tcW w:w="6912" w:type="dxa"/>
            <w:vAlign w:val="center"/>
          </w:tcPr>
          <w:p w14:paraId="13D6E650"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3E7EEA817FE4ED8BB65839599E5D9A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4E3F23" w14:textId="289B95AF" w:rsidR="00D25B82" w:rsidRPr="00493773" w:rsidRDefault="00936DC8" w:rsidP="00493773">
                <w:pPr>
                  <w:pStyle w:val="Tabletext"/>
                  <w:spacing w:before="0" w:after="0"/>
                  <w:jc w:val="center"/>
                  <w:rPr>
                    <w:sz w:val="24"/>
                  </w:rPr>
                </w:pPr>
                <w:r>
                  <w:rPr>
                    <w:sz w:val="24"/>
                    <w:szCs w:val="24"/>
                  </w:rPr>
                  <w:t>Never</w:t>
                </w:r>
              </w:p>
            </w:tc>
          </w:sdtContent>
        </w:sdt>
      </w:tr>
      <w:tr w:rsidR="00D25B82" w:rsidRPr="005A754D" w14:paraId="2CA87E30" w14:textId="77777777" w:rsidTr="005B38C8">
        <w:trPr>
          <w:trHeight w:val="283"/>
        </w:trPr>
        <w:tc>
          <w:tcPr>
            <w:tcW w:w="6912" w:type="dxa"/>
            <w:vAlign w:val="center"/>
          </w:tcPr>
          <w:p w14:paraId="0A98D85B"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246A570E85744809BFD9BF34C5F160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B0C5FF" w14:textId="2C9D76F6" w:rsidR="00D25B82" w:rsidRPr="00493773" w:rsidRDefault="00936DC8" w:rsidP="00493773">
                <w:pPr>
                  <w:pStyle w:val="Tabletext"/>
                  <w:spacing w:before="0" w:after="0"/>
                  <w:jc w:val="center"/>
                  <w:rPr>
                    <w:sz w:val="24"/>
                  </w:rPr>
                </w:pPr>
                <w:r>
                  <w:rPr>
                    <w:sz w:val="24"/>
                    <w:szCs w:val="24"/>
                  </w:rPr>
                  <w:t>Never</w:t>
                </w:r>
              </w:p>
            </w:tc>
          </w:sdtContent>
        </w:sdt>
      </w:tr>
    </w:tbl>
    <w:p w14:paraId="56FDB3E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94BFA81" w14:textId="77777777" w:rsidTr="00493773">
        <w:trPr>
          <w:trHeight w:val="454"/>
        </w:trPr>
        <w:tc>
          <w:tcPr>
            <w:tcW w:w="6912" w:type="dxa"/>
            <w:shd w:val="clear" w:color="auto" w:fill="DEEAF6" w:themeFill="accent1" w:themeFillTint="33"/>
            <w:vAlign w:val="center"/>
          </w:tcPr>
          <w:p w14:paraId="5DEB9529"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1C6237B" w14:textId="77777777" w:rsidR="005B38C8" w:rsidRPr="00DA4EF8" w:rsidRDefault="00801DAF" w:rsidP="00801DAF">
            <w:pPr>
              <w:pStyle w:val="Tableheading"/>
              <w:jc w:val="center"/>
            </w:pPr>
            <w:r>
              <w:t>FREQUENCY</w:t>
            </w:r>
          </w:p>
        </w:tc>
      </w:tr>
      <w:tr w:rsidR="005B38C8" w:rsidRPr="005A754D" w14:paraId="3AC2EBA2" w14:textId="77777777" w:rsidTr="005B38C8">
        <w:trPr>
          <w:trHeight w:val="283"/>
        </w:trPr>
        <w:tc>
          <w:tcPr>
            <w:tcW w:w="6912" w:type="dxa"/>
            <w:vAlign w:val="center"/>
          </w:tcPr>
          <w:p w14:paraId="12D5F205"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7B9B74AAB1534417A3094676385222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B26469" w14:textId="2C7E816A" w:rsidR="005B38C8" w:rsidRPr="00493773" w:rsidRDefault="00936DC8" w:rsidP="00493773">
                <w:pPr>
                  <w:pStyle w:val="Tabletext"/>
                  <w:spacing w:before="0" w:after="0"/>
                  <w:jc w:val="center"/>
                  <w:rPr>
                    <w:sz w:val="24"/>
                  </w:rPr>
                </w:pPr>
                <w:r>
                  <w:rPr>
                    <w:sz w:val="24"/>
                    <w:szCs w:val="24"/>
                  </w:rPr>
                  <w:t>Frequently</w:t>
                </w:r>
              </w:p>
            </w:tc>
          </w:sdtContent>
        </w:sdt>
      </w:tr>
      <w:tr w:rsidR="005B38C8" w:rsidRPr="005A754D" w14:paraId="360B91FC" w14:textId="77777777" w:rsidTr="005B38C8">
        <w:trPr>
          <w:trHeight w:val="283"/>
        </w:trPr>
        <w:tc>
          <w:tcPr>
            <w:tcW w:w="6912" w:type="dxa"/>
            <w:vAlign w:val="center"/>
          </w:tcPr>
          <w:p w14:paraId="62D6775F"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35D1ADE028B04239AFA6F63060DDB1C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AE6954" w14:textId="49061F68" w:rsidR="005B38C8" w:rsidRPr="00493773" w:rsidRDefault="00936DC8" w:rsidP="00493773">
                <w:pPr>
                  <w:pStyle w:val="Tabletext"/>
                  <w:spacing w:before="0" w:after="0"/>
                  <w:jc w:val="center"/>
                  <w:rPr>
                    <w:sz w:val="24"/>
                  </w:rPr>
                </w:pPr>
                <w:r>
                  <w:rPr>
                    <w:sz w:val="24"/>
                    <w:szCs w:val="24"/>
                  </w:rPr>
                  <w:t>Frequently</w:t>
                </w:r>
              </w:p>
            </w:tc>
          </w:sdtContent>
        </w:sdt>
      </w:tr>
      <w:tr w:rsidR="005B38C8" w:rsidRPr="005A754D" w14:paraId="3AAD2541" w14:textId="77777777" w:rsidTr="005B38C8">
        <w:trPr>
          <w:trHeight w:val="283"/>
        </w:trPr>
        <w:tc>
          <w:tcPr>
            <w:tcW w:w="6912" w:type="dxa"/>
            <w:vAlign w:val="center"/>
          </w:tcPr>
          <w:p w14:paraId="74EC3B8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C9AD3F2EF60544C08C8D4C1A7D0427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B5633F" w14:textId="26206C68" w:rsidR="005B38C8" w:rsidRPr="00493773" w:rsidRDefault="00936DC8" w:rsidP="00493773">
                <w:pPr>
                  <w:pStyle w:val="Tabletext"/>
                  <w:spacing w:before="0" w:after="0"/>
                  <w:jc w:val="center"/>
                  <w:rPr>
                    <w:sz w:val="24"/>
                  </w:rPr>
                </w:pPr>
                <w:r>
                  <w:rPr>
                    <w:sz w:val="24"/>
                    <w:szCs w:val="24"/>
                  </w:rPr>
                  <w:t>Never</w:t>
                </w:r>
              </w:p>
            </w:tc>
          </w:sdtContent>
        </w:sdt>
      </w:tr>
      <w:tr w:rsidR="005B38C8" w:rsidRPr="005A754D" w14:paraId="55EFC72E" w14:textId="77777777" w:rsidTr="005B38C8">
        <w:trPr>
          <w:trHeight w:val="283"/>
        </w:trPr>
        <w:tc>
          <w:tcPr>
            <w:tcW w:w="6912" w:type="dxa"/>
            <w:vAlign w:val="center"/>
          </w:tcPr>
          <w:p w14:paraId="1F7AFF63"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F6B1FE2226214B50A0863A173C5D1DB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A44B76" w14:textId="1AAEC34A" w:rsidR="005B38C8" w:rsidRPr="00493773" w:rsidRDefault="00936DC8" w:rsidP="00493773">
                <w:pPr>
                  <w:pStyle w:val="Tabletext"/>
                  <w:spacing w:before="0" w:after="0"/>
                  <w:jc w:val="center"/>
                  <w:rPr>
                    <w:sz w:val="24"/>
                  </w:rPr>
                </w:pPr>
                <w:r>
                  <w:rPr>
                    <w:sz w:val="24"/>
                    <w:szCs w:val="24"/>
                  </w:rPr>
                  <w:t>Occasionally</w:t>
                </w:r>
              </w:p>
            </w:tc>
          </w:sdtContent>
        </w:sdt>
      </w:tr>
    </w:tbl>
    <w:p w14:paraId="6AB91D5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5D2A48E2" w14:textId="77777777" w:rsidTr="00493773">
        <w:trPr>
          <w:trHeight w:val="454"/>
        </w:trPr>
        <w:tc>
          <w:tcPr>
            <w:tcW w:w="6912" w:type="dxa"/>
            <w:shd w:val="clear" w:color="auto" w:fill="DEEAF6" w:themeFill="accent1" w:themeFillTint="33"/>
            <w:vAlign w:val="center"/>
          </w:tcPr>
          <w:p w14:paraId="5AA715C0"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56FA58B7" w14:textId="77777777" w:rsidR="005B38C8" w:rsidRPr="00DA4EF8" w:rsidRDefault="00801DAF" w:rsidP="00801DAF">
            <w:pPr>
              <w:pStyle w:val="Tableheading"/>
              <w:jc w:val="center"/>
            </w:pPr>
            <w:r>
              <w:t>FREQUENCY</w:t>
            </w:r>
          </w:p>
        </w:tc>
      </w:tr>
      <w:tr w:rsidR="005B38C8" w:rsidRPr="005A754D" w14:paraId="2F4EAFCB" w14:textId="77777777" w:rsidTr="005B38C8">
        <w:trPr>
          <w:trHeight w:val="283"/>
        </w:trPr>
        <w:tc>
          <w:tcPr>
            <w:tcW w:w="6912" w:type="dxa"/>
            <w:vAlign w:val="center"/>
          </w:tcPr>
          <w:p w14:paraId="3A3AEF3A"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10B3705752C14D91BA5D804592974B3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1F857D8" w14:textId="72088B29" w:rsidR="005B38C8" w:rsidRPr="00493773" w:rsidRDefault="00936DC8" w:rsidP="00493773">
                <w:pPr>
                  <w:pStyle w:val="Tabletext"/>
                  <w:spacing w:before="0" w:after="0"/>
                  <w:jc w:val="center"/>
                  <w:rPr>
                    <w:sz w:val="24"/>
                  </w:rPr>
                </w:pPr>
                <w:r>
                  <w:rPr>
                    <w:sz w:val="24"/>
                    <w:szCs w:val="24"/>
                  </w:rPr>
                  <w:t>Occasionally</w:t>
                </w:r>
              </w:p>
            </w:tc>
          </w:sdtContent>
        </w:sdt>
      </w:tr>
      <w:tr w:rsidR="005B38C8" w:rsidRPr="005A754D" w14:paraId="1E100C7B" w14:textId="77777777" w:rsidTr="005B38C8">
        <w:trPr>
          <w:trHeight w:val="283"/>
        </w:trPr>
        <w:tc>
          <w:tcPr>
            <w:tcW w:w="6912" w:type="dxa"/>
            <w:vAlign w:val="center"/>
          </w:tcPr>
          <w:p w14:paraId="78BACCAC"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F0596C6037B44B7A80BD1DAD567BB3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4ACFBB" w14:textId="508196BF" w:rsidR="005B38C8" w:rsidRPr="00493773" w:rsidRDefault="00936DC8" w:rsidP="00493773">
                <w:pPr>
                  <w:pStyle w:val="Tabletext"/>
                  <w:spacing w:before="0" w:after="0"/>
                  <w:jc w:val="center"/>
                  <w:rPr>
                    <w:sz w:val="24"/>
                  </w:rPr>
                </w:pPr>
                <w:r>
                  <w:rPr>
                    <w:sz w:val="24"/>
                    <w:szCs w:val="24"/>
                  </w:rPr>
                  <w:t>Occasionally</w:t>
                </w:r>
              </w:p>
            </w:tc>
          </w:sdtContent>
        </w:sdt>
      </w:tr>
    </w:tbl>
    <w:p w14:paraId="68BB927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1FAA15A" w14:textId="77777777" w:rsidTr="00493773">
        <w:trPr>
          <w:trHeight w:val="454"/>
        </w:trPr>
        <w:tc>
          <w:tcPr>
            <w:tcW w:w="6912" w:type="dxa"/>
            <w:shd w:val="clear" w:color="auto" w:fill="DEEAF6" w:themeFill="accent1" w:themeFillTint="33"/>
            <w:vAlign w:val="center"/>
          </w:tcPr>
          <w:p w14:paraId="7EEEB984"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274FF870" w14:textId="77777777" w:rsidR="005B38C8" w:rsidRPr="00DA4EF8" w:rsidRDefault="00493773" w:rsidP="00801DAF">
            <w:pPr>
              <w:pStyle w:val="Tableheading"/>
              <w:jc w:val="center"/>
            </w:pPr>
            <w:r>
              <w:t>FREQUENCY</w:t>
            </w:r>
          </w:p>
        </w:tc>
      </w:tr>
      <w:tr w:rsidR="005B38C8" w:rsidRPr="005A754D" w14:paraId="3EE8141C" w14:textId="77777777" w:rsidTr="005B38C8">
        <w:trPr>
          <w:trHeight w:val="283"/>
        </w:trPr>
        <w:tc>
          <w:tcPr>
            <w:tcW w:w="6912" w:type="dxa"/>
            <w:vAlign w:val="center"/>
          </w:tcPr>
          <w:p w14:paraId="470CCA2B"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90872EF144384CEA8C5631CF38344D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0B4B09B" w14:textId="703F73B5" w:rsidR="005B38C8" w:rsidRPr="00493773" w:rsidRDefault="00936DC8" w:rsidP="00493773">
                <w:pPr>
                  <w:pStyle w:val="Tabletext"/>
                  <w:spacing w:before="0" w:after="0"/>
                  <w:jc w:val="center"/>
                  <w:rPr>
                    <w:sz w:val="24"/>
                  </w:rPr>
                </w:pPr>
                <w:r>
                  <w:rPr>
                    <w:sz w:val="24"/>
                    <w:szCs w:val="24"/>
                  </w:rPr>
                  <w:t>Occasionally</w:t>
                </w:r>
              </w:p>
            </w:tc>
          </w:sdtContent>
        </w:sdt>
      </w:tr>
      <w:tr w:rsidR="005B38C8" w:rsidRPr="005A754D" w14:paraId="45C3BB88" w14:textId="77777777" w:rsidTr="005B38C8">
        <w:trPr>
          <w:trHeight w:val="283"/>
        </w:trPr>
        <w:tc>
          <w:tcPr>
            <w:tcW w:w="6912" w:type="dxa"/>
            <w:vAlign w:val="center"/>
          </w:tcPr>
          <w:p w14:paraId="68583BE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D4FD727FED0341629197663BB08D9A9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FFF76C" w14:textId="348731C8" w:rsidR="005B38C8" w:rsidRPr="00493773" w:rsidRDefault="00936DC8" w:rsidP="00493773">
                <w:pPr>
                  <w:pStyle w:val="Tabletext"/>
                  <w:spacing w:before="0" w:after="0"/>
                  <w:jc w:val="center"/>
                  <w:rPr>
                    <w:sz w:val="24"/>
                  </w:rPr>
                </w:pPr>
                <w:r>
                  <w:rPr>
                    <w:sz w:val="24"/>
                    <w:szCs w:val="24"/>
                  </w:rPr>
                  <w:t>Never</w:t>
                </w:r>
              </w:p>
            </w:tc>
          </w:sdtContent>
        </w:sdt>
      </w:tr>
      <w:tr w:rsidR="005B38C8" w:rsidRPr="005A754D" w14:paraId="2BDC30DC" w14:textId="77777777" w:rsidTr="005B38C8">
        <w:trPr>
          <w:trHeight w:val="283"/>
        </w:trPr>
        <w:tc>
          <w:tcPr>
            <w:tcW w:w="6912" w:type="dxa"/>
            <w:vAlign w:val="center"/>
          </w:tcPr>
          <w:p w14:paraId="00FE2D52"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4C5EB6A51A9A4E10B841FE6A2F910F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1D5F42" w14:textId="721B3212" w:rsidR="005B38C8" w:rsidRPr="00493773" w:rsidRDefault="00936DC8" w:rsidP="00493773">
                <w:pPr>
                  <w:pStyle w:val="Tabletext"/>
                  <w:spacing w:before="0" w:after="0"/>
                  <w:jc w:val="center"/>
                  <w:rPr>
                    <w:sz w:val="24"/>
                  </w:rPr>
                </w:pPr>
                <w:r>
                  <w:rPr>
                    <w:sz w:val="24"/>
                    <w:szCs w:val="24"/>
                  </w:rPr>
                  <w:t>Never</w:t>
                </w:r>
              </w:p>
            </w:tc>
          </w:sdtContent>
        </w:sdt>
      </w:tr>
      <w:tr w:rsidR="005B38C8" w:rsidRPr="005A754D" w14:paraId="5D1A8AAC" w14:textId="77777777" w:rsidTr="005B38C8">
        <w:trPr>
          <w:trHeight w:val="283"/>
        </w:trPr>
        <w:tc>
          <w:tcPr>
            <w:tcW w:w="6912" w:type="dxa"/>
            <w:vAlign w:val="center"/>
          </w:tcPr>
          <w:p w14:paraId="394B2AA5"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31057D2C29BC45DFB4609DD7081F79D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AFDF69" w14:textId="3DF791E9" w:rsidR="005B38C8" w:rsidRPr="00493773" w:rsidRDefault="00936DC8" w:rsidP="00493773">
                <w:pPr>
                  <w:pStyle w:val="Tabletext"/>
                  <w:spacing w:before="0" w:after="0"/>
                  <w:jc w:val="center"/>
                  <w:rPr>
                    <w:sz w:val="24"/>
                  </w:rPr>
                </w:pPr>
                <w:r>
                  <w:rPr>
                    <w:sz w:val="24"/>
                    <w:szCs w:val="24"/>
                  </w:rPr>
                  <w:t>Never</w:t>
                </w:r>
              </w:p>
            </w:tc>
          </w:sdtContent>
        </w:sdt>
      </w:tr>
      <w:tr w:rsidR="005B38C8" w:rsidRPr="005A754D" w14:paraId="60FB41CB" w14:textId="77777777" w:rsidTr="005B38C8">
        <w:trPr>
          <w:trHeight w:val="283"/>
        </w:trPr>
        <w:tc>
          <w:tcPr>
            <w:tcW w:w="6912" w:type="dxa"/>
            <w:vAlign w:val="center"/>
          </w:tcPr>
          <w:p w14:paraId="5E46C5EB"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F1A2BDA4016D46A8AD060807BB7BD66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C23B59D" w14:textId="404A4FE6" w:rsidR="005B38C8" w:rsidRPr="00493773" w:rsidRDefault="00033DF0" w:rsidP="00493773">
                <w:pPr>
                  <w:pStyle w:val="Tabletext"/>
                  <w:spacing w:before="0" w:after="0"/>
                  <w:jc w:val="center"/>
                  <w:rPr>
                    <w:sz w:val="24"/>
                  </w:rPr>
                </w:pPr>
                <w:r>
                  <w:rPr>
                    <w:sz w:val="24"/>
                    <w:szCs w:val="24"/>
                  </w:rPr>
                  <w:t>Occasionally</w:t>
                </w:r>
              </w:p>
            </w:tc>
          </w:sdtContent>
        </w:sdt>
      </w:tr>
      <w:tr w:rsidR="005B38C8" w:rsidRPr="005A754D" w14:paraId="56295B5A" w14:textId="77777777" w:rsidTr="005B38C8">
        <w:trPr>
          <w:trHeight w:val="283"/>
        </w:trPr>
        <w:tc>
          <w:tcPr>
            <w:tcW w:w="6912" w:type="dxa"/>
            <w:vAlign w:val="center"/>
          </w:tcPr>
          <w:p w14:paraId="2217E8F5"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A0DA5202EA784182BAEA17308286A0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50BB2D" w14:textId="4A9B55BD" w:rsidR="005B38C8" w:rsidRPr="00493773" w:rsidRDefault="00033DF0" w:rsidP="00493773">
                <w:pPr>
                  <w:pStyle w:val="Tabletext"/>
                  <w:spacing w:before="0" w:after="0"/>
                  <w:jc w:val="center"/>
                  <w:rPr>
                    <w:sz w:val="24"/>
                  </w:rPr>
                </w:pPr>
                <w:r>
                  <w:rPr>
                    <w:sz w:val="24"/>
                    <w:szCs w:val="24"/>
                  </w:rPr>
                  <w:t>Never</w:t>
                </w:r>
              </w:p>
            </w:tc>
          </w:sdtContent>
        </w:sdt>
      </w:tr>
      <w:tr w:rsidR="005B38C8" w:rsidRPr="005A754D" w14:paraId="19C718EC" w14:textId="77777777" w:rsidTr="005B38C8">
        <w:trPr>
          <w:trHeight w:val="283"/>
        </w:trPr>
        <w:tc>
          <w:tcPr>
            <w:tcW w:w="6912" w:type="dxa"/>
            <w:vAlign w:val="center"/>
          </w:tcPr>
          <w:p w14:paraId="0BA279C5"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93C27333D77148C8AD36638ACB78ABA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262785" w14:textId="70717F6E" w:rsidR="005B38C8" w:rsidRPr="00493773" w:rsidRDefault="00033DF0" w:rsidP="00493773">
                <w:pPr>
                  <w:pStyle w:val="Tabletext"/>
                  <w:spacing w:before="0" w:after="0"/>
                  <w:jc w:val="center"/>
                  <w:rPr>
                    <w:sz w:val="24"/>
                  </w:rPr>
                </w:pPr>
                <w:r>
                  <w:rPr>
                    <w:sz w:val="24"/>
                    <w:szCs w:val="24"/>
                  </w:rPr>
                  <w:t>Occasionally</w:t>
                </w:r>
              </w:p>
            </w:tc>
          </w:sdtContent>
        </w:sdt>
      </w:tr>
      <w:tr w:rsidR="005B38C8" w:rsidRPr="005A754D" w14:paraId="7B838B77" w14:textId="77777777" w:rsidTr="005B38C8">
        <w:trPr>
          <w:trHeight w:val="283"/>
        </w:trPr>
        <w:tc>
          <w:tcPr>
            <w:tcW w:w="6912" w:type="dxa"/>
            <w:vAlign w:val="center"/>
          </w:tcPr>
          <w:p w14:paraId="0613D61A"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C0A3ECBF4E5B4CA2BD5EC757FA6333B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209580C" w14:textId="32267571" w:rsidR="005B38C8" w:rsidRPr="00493773" w:rsidRDefault="00033DF0" w:rsidP="00493773">
                <w:pPr>
                  <w:pStyle w:val="Tabletext"/>
                  <w:spacing w:before="0" w:after="0"/>
                  <w:jc w:val="center"/>
                  <w:rPr>
                    <w:sz w:val="24"/>
                  </w:rPr>
                </w:pPr>
                <w:r>
                  <w:rPr>
                    <w:sz w:val="24"/>
                    <w:szCs w:val="24"/>
                  </w:rPr>
                  <w:t>Frequently</w:t>
                </w:r>
              </w:p>
            </w:tc>
          </w:sdtContent>
        </w:sdt>
      </w:tr>
    </w:tbl>
    <w:p w14:paraId="008A3C89"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A3CB48D" w14:textId="77777777" w:rsidTr="00493773">
        <w:trPr>
          <w:trHeight w:val="454"/>
        </w:trPr>
        <w:tc>
          <w:tcPr>
            <w:tcW w:w="6912" w:type="dxa"/>
            <w:shd w:val="clear" w:color="auto" w:fill="DEEAF6" w:themeFill="accent1" w:themeFillTint="33"/>
            <w:vAlign w:val="center"/>
          </w:tcPr>
          <w:p w14:paraId="52410140"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2D9D7E8" w14:textId="77777777" w:rsidR="005B38C8" w:rsidRPr="00DA4EF8" w:rsidRDefault="00493773" w:rsidP="00801DAF">
            <w:pPr>
              <w:pStyle w:val="Tableheading"/>
              <w:jc w:val="center"/>
            </w:pPr>
            <w:r>
              <w:t>FREQUENCY</w:t>
            </w:r>
          </w:p>
        </w:tc>
      </w:tr>
      <w:tr w:rsidR="005B38C8" w:rsidRPr="005A754D" w14:paraId="095AF4D7" w14:textId="77777777" w:rsidTr="005B38C8">
        <w:trPr>
          <w:trHeight w:val="283"/>
        </w:trPr>
        <w:tc>
          <w:tcPr>
            <w:tcW w:w="6912" w:type="dxa"/>
            <w:vAlign w:val="center"/>
          </w:tcPr>
          <w:p w14:paraId="25E753D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072EE3E1261B4C979A1E35469811EF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878DE2" w14:textId="25DDD060" w:rsidR="005B38C8" w:rsidRPr="00493773" w:rsidRDefault="00033DF0" w:rsidP="00493773">
                <w:pPr>
                  <w:pStyle w:val="Tabletext"/>
                  <w:spacing w:before="0" w:after="0"/>
                  <w:jc w:val="center"/>
                  <w:rPr>
                    <w:sz w:val="24"/>
                  </w:rPr>
                </w:pPr>
                <w:r>
                  <w:rPr>
                    <w:sz w:val="24"/>
                    <w:szCs w:val="24"/>
                  </w:rPr>
                  <w:t>Occasionally</w:t>
                </w:r>
              </w:p>
            </w:tc>
          </w:sdtContent>
        </w:sdt>
      </w:tr>
      <w:tr w:rsidR="005B38C8" w:rsidRPr="005A754D" w14:paraId="1F5382DB" w14:textId="77777777" w:rsidTr="005B38C8">
        <w:trPr>
          <w:trHeight w:val="283"/>
        </w:trPr>
        <w:tc>
          <w:tcPr>
            <w:tcW w:w="6912" w:type="dxa"/>
            <w:vAlign w:val="center"/>
          </w:tcPr>
          <w:p w14:paraId="016F9880"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F5144A86AAF642F387C785D4BAB4FA9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3A296A" w14:textId="28EA657A" w:rsidR="005B38C8" w:rsidRPr="00493773" w:rsidRDefault="00033DF0" w:rsidP="00493773">
                <w:pPr>
                  <w:pStyle w:val="Tabletext"/>
                  <w:spacing w:before="0" w:after="0"/>
                  <w:jc w:val="center"/>
                  <w:rPr>
                    <w:sz w:val="24"/>
                  </w:rPr>
                </w:pPr>
                <w:r>
                  <w:rPr>
                    <w:sz w:val="24"/>
                    <w:szCs w:val="24"/>
                  </w:rPr>
                  <w:t>Occasionally</w:t>
                </w:r>
              </w:p>
            </w:tc>
          </w:sdtContent>
        </w:sdt>
      </w:tr>
      <w:tr w:rsidR="005B38C8" w:rsidRPr="005A754D" w14:paraId="521CE5FE" w14:textId="77777777" w:rsidTr="005B38C8">
        <w:trPr>
          <w:trHeight w:val="283"/>
        </w:trPr>
        <w:tc>
          <w:tcPr>
            <w:tcW w:w="6912" w:type="dxa"/>
            <w:vAlign w:val="center"/>
          </w:tcPr>
          <w:p w14:paraId="61CFC524"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B97D05FC0950450BB1F672563E53F5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CAD366" w14:textId="1BE33F40" w:rsidR="005B38C8" w:rsidRPr="00493773" w:rsidRDefault="00033DF0" w:rsidP="00493773">
                <w:pPr>
                  <w:pStyle w:val="Tabletext"/>
                  <w:spacing w:before="0" w:after="0"/>
                  <w:jc w:val="center"/>
                  <w:rPr>
                    <w:sz w:val="24"/>
                  </w:rPr>
                </w:pPr>
                <w:r>
                  <w:rPr>
                    <w:sz w:val="24"/>
                    <w:szCs w:val="24"/>
                  </w:rPr>
                  <w:t>Never</w:t>
                </w:r>
              </w:p>
            </w:tc>
          </w:sdtContent>
        </w:sdt>
      </w:tr>
    </w:tbl>
    <w:p w14:paraId="39B0178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646170" w14:textId="77777777" w:rsidTr="00493773">
        <w:trPr>
          <w:trHeight w:val="454"/>
        </w:trPr>
        <w:tc>
          <w:tcPr>
            <w:tcW w:w="6912" w:type="dxa"/>
            <w:shd w:val="clear" w:color="auto" w:fill="DEEAF6" w:themeFill="accent1" w:themeFillTint="33"/>
            <w:vAlign w:val="center"/>
          </w:tcPr>
          <w:p w14:paraId="3382FF6A"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438D64E4" w14:textId="77777777" w:rsidR="005B38C8" w:rsidRPr="00DA4EF8" w:rsidRDefault="00493773" w:rsidP="00493773">
            <w:pPr>
              <w:pStyle w:val="Tableheading"/>
              <w:jc w:val="center"/>
            </w:pPr>
            <w:r>
              <w:t>FREQUENCY</w:t>
            </w:r>
          </w:p>
        </w:tc>
      </w:tr>
      <w:tr w:rsidR="005B38C8" w:rsidRPr="005A754D" w14:paraId="023A36D1" w14:textId="77777777" w:rsidTr="00442939">
        <w:trPr>
          <w:trHeight w:val="283"/>
        </w:trPr>
        <w:tc>
          <w:tcPr>
            <w:tcW w:w="6912" w:type="dxa"/>
            <w:vAlign w:val="center"/>
          </w:tcPr>
          <w:p w14:paraId="7FFABAA9"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90C83C2E86254DF7921AD01AFCCA1E2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0D7CF58" w14:textId="6430D725" w:rsidR="005B38C8" w:rsidRPr="00493773" w:rsidRDefault="003E24E2" w:rsidP="00493773">
                <w:pPr>
                  <w:pStyle w:val="Tabletext"/>
                  <w:spacing w:before="0" w:after="0"/>
                  <w:jc w:val="center"/>
                  <w:rPr>
                    <w:sz w:val="24"/>
                  </w:rPr>
                </w:pPr>
                <w:r>
                  <w:rPr>
                    <w:sz w:val="24"/>
                    <w:szCs w:val="24"/>
                  </w:rPr>
                  <w:t>Never</w:t>
                </w:r>
              </w:p>
            </w:tc>
          </w:sdtContent>
        </w:sdt>
      </w:tr>
      <w:tr w:rsidR="005B38C8" w:rsidRPr="005A754D" w14:paraId="2B962A6D" w14:textId="77777777" w:rsidTr="00442939">
        <w:trPr>
          <w:trHeight w:val="283"/>
        </w:trPr>
        <w:tc>
          <w:tcPr>
            <w:tcW w:w="6912" w:type="dxa"/>
            <w:vAlign w:val="center"/>
          </w:tcPr>
          <w:p w14:paraId="0E55AD38"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01327203CB0341B893B67C3C8B156A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E30727" w14:textId="3E34A721" w:rsidR="005B38C8" w:rsidRPr="00493773" w:rsidRDefault="003E24E2" w:rsidP="00493773">
                <w:pPr>
                  <w:pStyle w:val="Tabletext"/>
                  <w:spacing w:before="0" w:after="0"/>
                  <w:jc w:val="center"/>
                  <w:rPr>
                    <w:sz w:val="24"/>
                  </w:rPr>
                </w:pPr>
                <w:r>
                  <w:rPr>
                    <w:sz w:val="24"/>
                    <w:szCs w:val="24"/>
                  </w:rPr>
                  <w:t>Never</w:t>
                </w:r>
              </w:p>
            </w:tc>
          </w:sdtContent>
        </w:sdt>
      </w:tr>
      <w:tr w:rsidR="005B38C8" w:rsidRPr="005A754D" w14:paraId="3E7E4A5B" w14:textId="77777777" w:rsidTr="00442939">
        <w:trPr>
          <w:trHeight w:val="283"/>
        </w:trPr>
        <w:tc>
          <w:tcPr>
            <w:tcW w:w="6912" w:type="dxa"/>
            <w:vAlign w:val="center"/>
          </w:tcPr>
          <w:p w14:paraId="3AE66779"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5368091070864C5A9D38C5CCA0D8554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1C5890" w14:textId="70F38A99" w:rsidR="005B38C8" w:rsidRPr="00493773" w:rsidRDefault="003E24E2" w:rsidP="00493773">
                <w:pPr>
                  <w:pStyle w:val="Tabletext"/>
                  <w:spacing w:before="0" w:after="0"/>
                  <w:jc w:val="center"/>
                  <w:rPr>
                    <w:sz w:val="24"/>
                  </w:rPr>
                </w:pPr>
                <w:r>
                  <w:rPr>
                    <w:sz w:val="24"/>
                    <w:szCs w:val="24"/>
                  </w:rPr>
                  <w:t>Never</w:t>
                </w:r>
              </w:p>
            </w:tc>
          </w:sdtContent>
        </w:sdt>
      </w:tr>
      <w:tr w:rsidR="005B38C8" w:rsidRPr="005A754D" w14:paraId="0D007724" w14:textId="77777777" w:rsidTr="00442939">
        <w:trPr>
          <w:trHeight w:val="283"/>
        </w:trPr>
        <w:tc>
          <w:tcPr>
            <w:tcW w:w="6912" w:type="dxa"/>
            <w:vAlign w:val="center"/>
          </w:tcPr>
          <w:p w14:paraId="0DF747D3"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0A1FE37C2D8F41DA884213CBE1110F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8B170F" w14:textId="089BAD7F" w:rsidR="005B38C8" w:rsidRPr="00493773" w:rsidRDefault="003E24E2" w:rsidP="00493773">
                <w:pPr>
                  <w:pStyle w:val="Tabletext"/>
                  <w:spacing w:before="0" w:after="0"/>
                  <w:jc w:val="center"/>
                  <w:rPr>
                    <w:sz w:val="24"/>
                  </w:rPr>
                </w:pPr>
                <w:r>
                  <w:rPr>
                    <w:sz w:val="24"/>
                    <w:szCs w:val="24"/>
                  </w:rPr>
                  <w:t>Never</w:t>
                </w:r>
              </w:p>
            </w:tc>
          </w:sdtContent>
        </w:sdt>
      </w:tr>
      <w:tr w:rsidR="005B38C8" w:rsidRPr="005A754D" w14:paraId="405B38C0" w14:textId="77777777" w:rsidTr="00442939">
        <w:trPr>
          <w:trHeight w:val="283"/>
        </w:trPr>
        <w:tc>
          <w:tcPr>
            <w:tcW w:w="6912" w:type="dxa"/>
            <w:vAlign w:val="center"/>
          </w:tcPr>
          <w:p w14:paraId="65E747A3"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C43C579C341D48D8B2331D98452BCCC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B434D1" w14:textId="4EF415ED" w:rsidR="005B38C8" w:rsidRPr="00493773" w:rsidRDefault="003E24E2" w:rsidP="00493773">
                <w:pPr>
                  <w:pStyle w:val="Tabletext"/>
                  <w:spacing w:before="0" w:after="0"/>
                  <w:jc w:val="center"/>
                  <w:rPr>
                    <w:sz w:val="24"/>
                  </w:rPr>
                </w:pPr>
                <w:r>
                  <w:rPr>
                    <w:sz w:val="24"/>
                    <w:szCs w:val="24"/>
                  </w:rPr>
                  <w:t>Never</w:t>
                </w:r>
              </w:p>
            </w:tc>
          </w:sdtContent>
        </w:sdt>
      </w:tr>
      <w:tr w:rsidR="005B38C8" w:rsidRPr="005A754D" w14:paraId="536DDD1F" w14:textId="77777777" w:rsidTr="00442939">
        <w:trPr>
          <w:trHeight w:val="283"/>
        </w:trPr>
        <w:tc>
          <w:tcPr>
            <w:tcW w:w="6912" w:type="dxa"/>
            <w:vAlign w:val="center"/>
          </w:tcPr>
          <w:p w14:paraId="069CFD4A"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8A9219DFE997478497ABD6F3AA0C6BE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ADA3B3" w14:textId="312CFAE5" w:rsidR="005B38C8" w:rsidRPr="00493773" w:rsidRDefault="003E24E2" w:rsidP="00493773">
                <w:pPr>
                  <w:pStyle w:val="Tabletext"/>
                  <w:spacing w:before="0" w:after="0"/>
                  <w:jc w:val="center"/>
                  <w:rPr>
                    <w:sz w:val="24"/>
                  </w:rPr>
                </w:pPr>
                <w:r>
                  <w:rPr>
                    <w:sz w:val="24"/>
                    <w:szCs w:val="24"/>
                  </w:rPr>
                  <w:t>Never</w:t>
                </w:r>
              </w:p>
            </w:tc>
          </w:sdtContent>
        </w:sdt>
      </w:tr>
      <w:tr w:rsidR="005B38C8" w:rsidRPr="005A754D" w14:paraId="607DECAF" w14:textId="77777777" w:rsidTr="00442939">
        <w:trPr>
          <w:trHeight w:val="283"/>
        </w:trPr>
        <w:tc>
          <w:tcPr>
            <w:tcW w:w="6912" w:type="dxa"/>
            <w:vAlign w:val="center"/>
          </w:tcPr>
          <w:p w14:paraId="38C8D8F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E0E61CDD7A984CDF98B2BF9C2219CF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382206" w14:textId="6DF56B85" w:rsidR="005B38C8" w:rsidRPr="00493773" w:rsidRDefault="003E24E2" w:rsidP="00493773">
                <w:pPr>
                  <w:pStyle w:val="Tabletext"/>
                  <w:spacing w:before="0" w:after="0"/>
                  <w:jc w:val="center"/>
                  <w:rPr>
                    <w:sz w:val="24"/>
                  </w:rPr>
                </w:pPr>
                <w:r>
                  <w:rPr>
                    <w:sz w:val="24"/>
                    <w:szCs w:val="24"/>
                  </w:rPr>
                  <w:t>Never</w:t>
                </w:r>
              </w:p>
            </w:tc>
          </w:sdtContent>
        </w:sdt>
      </w:tr>
      <w:tr w:rsidR="005B38C8" w:rsidRPr="005A754D" w14:paraId="1FBD1B07" w14:textId="77777777" w:rsidTr="00442939">
        <w:trPr>
          <w:trHeight w:val="283"/>
        </w:trPr>
        <w:tc>
          <w:tcPr>
            <w:tcW w:w="6912" w:type="dxa"/>
            <w:vAlign w:val="center"/>
          </w:tcPr>
          <w:p w14:paraId="59EDF1BB"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4ED353D163364C9A9A27B98C87470D8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5F6BF3" w14:textId="030B0CB7" w:rsidR="005B38C8" w:rsidRPr="00493773" w:rsidRDefault="003E24E2" w:rsidP="00493773">
                <w:pPr>
                  <w:pStyle w:val="Tabletext"/>
                  <w:spacing w:before="0" w:after="0"/>
                  <w:jc w:val="center"/>
                  <w:rPr>
                    <w:sz w:val="24"/>
                  </w:rPr>
                </w:pPr>
                <w:r>
                  <w:rPr>
                    <w:sz w:val="24"/>
                    <w:szCs w:val="24"/>
                  </w:rPr>
                  <w:t>Never</w:t>
                </w:r>
              </w:p>
            </w:tc>
          </w:sdtContent>
        </w:sdt>
      </w:tr>
      <w:tr w:rsidR="005B38C8" w:rsidRPr="00311AE8" w14:paraId="2DD6854A" w14:textId="77777777" w:rsidTr="00442939">
        <w:trPr>
          <w:trHeight w:val="283"/>
        </w:trPr>
        <w:tc>
          <w:tcPr>
            <w:tcW w:w="6912" w:type="dxa"/>
            <w:vAlign w:val="center"/>
          </w:tcPr>
          <w:p w14:paraId="34C2958A"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20ABB794B49344079DEE91BDEA74401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EF993D" w14:textId="2B2C4C27" w:rsidR="005B38C8" w:rsidRPr="005F1B26" w:rsidRDefault="003E24E2" w:rsidP="00493773">
                <w:pPr>
                  <w:pStyle w:val="Tabletext"/>
                  <w:spacing w:before="0" w:after="0"/>
                  <w:jc w:val="center"/>
                  <w:rPr>
                    <w:sz w:val="24"/>
                  </w:rPr>
                </w:pPr>
                <w:r>
                  <w:rPr>
                    <w:sz w:val="24"/>
                    <w:szCs w:val="24"/>
                  </w:rPr>
                  <w:t>Frequently</w:t>
                </w:r>
              </w:p>
            </w:tc>
          </w:sdtContent>
        </w:sdt>
      </w:tr>
      <w:tr w:rsidR="003B7B87" w:rsidRPr="00311AE8" w14:paraId="2BA8C57F" w14:textId="77777777" w:rsidTr="00442939">
        <w:trPr>
          <w:trHeight w:val="283"/>
        </w:trPr>
        <w:tc>
          <w:tcPr>
            <w:tcW w:w="6912" w:type="dxa"/>
            <w:vAlign w:val="center"/>
          </w:tcPr>
          <w:p w14:paraId="19C43057"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87D7C354395E4842BB2630E9762264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7F45E3" w14:textId="1BCC12DB" w:rsidR="003B7B87" w:rsidRPr="005F1B26" w:rsidRDefault="003E24E2" w:rsidP="00493773">
                <w:pPr>
                  <w:pStyle w:val="Tabletext"/>
                  <w:spacing w:before="0" w:after="0"/>
                  <w:jc w:val="center"/>
                  <w:rPr>
                    <w:sz w:val="24"/>
                    <w:szCs w:val="24"/>
                  </w:rPr>
                </w:pPr>
                <w:r>
                  <w:rPr>
                    <w:sz w:val="24"/>
                    <w:szCs w:val="24"/>
                  </w:rPr>
                  <w:t>Frequently</w:t>
                </w:r>
              </w:p>
            </w:tc>
          </w:sdtContent>
        </w:sdt>
      </w:tr>
    </w:tbl>
    <w:p w14:paraId="04AD5D2D" w14:textId="77777777" w:rsidR="002A43D2" w:rsidRDefault="002A43D2" w:rsidP="00493773">
      <w:pPr>
        <w:spacing w:after="0"/>
        <w:rPr>
          <w:sz w:val="4"/>
        </w:rPr>
      </w:pPr>
    </w:p>
    <w:p w14:paraId="09DC3821"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E9CF26B" w14:textId="77777777" w:rsidTr="00493773">
        <w:trPr>
          <w:trHeight w:val="454"/>
        </w:trPr>
        <w:tc>
          <w:tcPr>
            <w:tcW w:w="6912" w:type="dxa"/>
            <w:shd w:val="clear" w:color="auto" w:fill="DEEAF6" w:themeFill="accent1" w:themeFillTint="33"/>
            <w:vAlign w:val="center"/>
          </w:tcPr>
          <w:p w14:paraId="606206F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2BB29F7B" w14:textId="77777777" w:rsidR="005B38C8" w:rsidRPr="00DA4EF8" w:rsidRDefault="00493773" w:rsidP="00493773">
            <w:pPr>
              <w:pStyle w:val="Tableheading"/>
              <w:jc w:val="center"/>
            </w:pPr>
            <w:r>
              <w:t>FREQUENCY</w:t>
            </w:r>
          </w:p>
        </w:tc>
      </w:tr>
      <w:tr w:rsidR="005B38C8" w:rsidRPr="005A754D" w14:paraId="76D71129" w14:textId="77777777" w:rsidTr="00442939">
        <w:trPr>
          <w:trHeight w:val="283"/>
        </w:trPr>
        <w:tc>
          <w:tcPr>
            <w:tcW w:w="6912" w:type="dxa"/>
            <w:vAlign w:val="center"/>
          </w:tcPr>
          <w:p w14:paraId="660CF0AC"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D22C2B6E51E1413B910C06A6A43005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79F5CA" w14:textId="4E0339E3" w:rsidR="005B38C8" w:rsidRPr="00493773" w:rsidRDefault="003E24E2" w:rsidP="00715C75">
                <w:pPr>
                  <w:pStyle w:val="Tabletext"/>
                  <w:spacing w:before="0" w:after="0"/>
                  <w:jc w:val="center"/>
                  <w:rPr>
                    <w:sz w:val="24"/>
                  </w:rPr>
                </w:pPr>
                <w:r>
                  <w:rPr>
                    <w:sz w:val="24"/>
                    <w:szCs w:val="24"/>
                  </w:rPr>
                  <w:t>Never</w:t>
                </w:r>
              </w:p>
            </w:tc>
          </w:sdtContent>
        </w:sdt>
      </w:tr>
      <w:tr w:rsidR="005B38C8" w:rsidRPr="005A754D" w14:paraId="5DA04BD4" w14:textId="77777777" w:rsidTr="00442939">
        <w:trPr>
          <w:trHeight w:val="283"/>
        </w:trPr>
        <w:tc>
          <w:tcPr>
            <w:tcW w:w="6912" w:type="dxa"/>
            <w:vAlign w:val="center"/>
          </w:tcPr>
          <w:p w14:paraId="33BA3660" w14:textId="772A6320" w:rsidR="005B38C8" w:rsidRPr="00493773" w:rsidRDefault="00D25B82" w:rsidP="00493773">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w:t>
            </w:r>
          </w:p>
        </w:tc>
        <w:sdt>
          <w:sdtPr>
            <w:rPr>
              <w:sz w:val="24"/>
              <w:szCs w:val="24"/>
            </w:rPr>
            <w:id w:val="407194593"/>
            <w:placeholder>
              <w:docPart w:val="F2F2447512FB4CE688F69BF7729946E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C4CAAF" w14:textId="1ADAB00D" w:rsidR="005B38C8" w:rsidRPr="00493773" w:rsidRDefault="003E24E2" w:rsidP="00715C75">
                <w:pPr>
                  <w:pStyle w:val="Tabletext"/>
                  <w:spacing w:before="0" w:after="0"/>
                  <w:jc w:val="center"/>
                  <w:rPr>
                    <w:sz w:val="24"/>
                  </w:rPr>
                </w:pPr>
                <w:r>
                  <w:rPr>
                    <w:sz w:val="24"/>
                    <w:szCs w:val="24"/>
                  </w:rPr>
                  <w:t>Never</w:t>
                </w:r>
              </w:p>
            </w:tc>
          </w:sdtContent>
        </w:sdt>
      </w:tr>
    </w:tbl>
    <w:p w14:paraId="6989DCF4" w14:textId="77777777" w:rsidR="00015483" w:rsidRPr="0042126B" w:rsidRDefault="00015483" w:rsidP="007F3903">
      <w:pPr>
        <w:spacing w:after="0"/>
        <w:rPr>
          <w:sz w:val="2"/>
          <w:szCs w:val="2"/>
        </w:rPr>
      </w:pPr>
    </w:p>
    <w:sectPr w:rsidR="00015483" w:rsidRPr="0042126B"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0EAD8" w14:textId="77777777" w:rsidR="00A371BC" w:rsidRDefault="00A371BC" w:rsidP="00456927">
      <w:pPr>
        <w:spacing w:after="0"/>
      </w:pPr>
      <w:r>
        <w:separator/>
      </w:r>
    </w:p>
  </w:endnote>
  <w:endnote w:type="continuationSeparator" w:id="0">
    <w:p w14:paraId="0B1901E0" w14:textId="77777777" w:rsidR="00A371BC" w:rsidRDefault="00A371BC"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78144"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2606F21C"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F4A97" w14:textId="77777777" w:rsidR="00DD00E3" w:rsidRDefault="00DD00E3" w:rsidP="00DD00E3">
    <w:pPr>
      <w:pStyle w:val="Head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9986"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65D04DCB"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9CFCD" w14:textId="77777777" w:rsidR="00A371BC" w:rsidRDefault="00A371BC" w:rsidP="00456927">
      <w:pPr>
        <w:spacing w:after="0"/>
      </w:pPr>
      <w:r>
        <w:separator/>
      </w:r>
    </w:p>
  </w:footnote>
  <w:footnote w:type="continuationSeparator" w:id="0">
    <w:p w14:paraId="52F1A405" w14:textId="77777777" w:rsidR="00A371BC" w:rsidRDefault="00A371BC"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B80E"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7ACABA83"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543FA"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6F227"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D2474E5"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2452E5"/>
    <w:multiLevelType w:val="hybridMultilevel"/>
    <w:tmpl w:val="05C24BF2"/>
    <w:lvl w:ilvl="0" w:tplc="E9563406">
      <w:start w:val="1"/>
      <w:numFmt w:val="decimal"/>
      <w:lvlText w:val="%1."/>
      <w:lvlJc w:val="left"/>
      <w:pPr>
        <w:ind w:left="720" w:hanging="360"/>
      </w:pPr>
      <w:rPr>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9164A19"/>
    <w:multiLevelType w:val="hybridMultilevel"/>
    <w:tmpl w:val="EACC5CD2"/>
    <w:lvl w:ilvl="0" w:tplc="409E6E4C">
      <w:start w:val="1"/>
      <w:numFmt w:val="decimal"/>
      <w:lvlText w:val="%1."/>
      <w:lvlJc w:val="left"/>
      <w:pPr>
        <w:ind w:left="786" w:hanging="360"/>
      </w:pPr>
      <w:rPr>
        <w:rFonts w:hint="default"/>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6"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4"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2270899"/>
    <w:multiLevelType w:val="singleLevel"/>
    <w:tmpl w:val="0C09000F"/>
    <w:lvl w:ilvl="0">
      <w:start w:val="1"/>
      <w:numFmt w:val="decimal"/>
      <w:lvlText w:val="%1."/>
      <w:lvlJc w:val="left"/>
      <w:pPr>
        <w:ind w:left="360" w:hanging="360"/>
      </w:pPr>
    </w:lvl>
  </w:abstractNum>
  <w:abstractNum w:abstractNumId="29"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20316503">
    <w:abstractNumId w:val="14"/>
  </w:num>
  <w:num w:numId="2" w16cid:durableId="1847594278">
    <w:abstractNumId w:val="14"/>
  </w:num>
  <w:num w:numId="3" w16cid:durableId="1337004488">
    <w:abstractNumId w:val="15"/>
  </w:num>
  <w:num w:numId="4" w16cid:durableId="1871261510">
    <w:abstractNumId w:val="14"/>
  </w:num>
  <w:num w:numId="5" w16cid:durableId="751199374">
    <w:abstractNumId w:val="15"/>
  </w:num>
  <w:num w:numId="6" w16cid:durableId="1496411115">
    <w:abstractNumId w:val="2"/>
  </w:num>
  <w:num w:numId="7" w16cid:durableId="1864897159">
    <w:abstractNumId w:val="0"/>
  </w:num>
  <w:num w:numId="8" w16cid:durableId="1068646101">
    <w:abstractNumId w:val="17"/>
  </w:num>
  <w:num w:numId="9" w16cid:durableId="2013602721">
    <w:abstractNumId w:val="20"/>
  </w:num>
  <w:num w:numId="10" w16cid:durableId="535385277">
    <w:abstractNumId w:val="10"/>
  </w:num>
  <w:num w:numId="11" w16cid:durableId="790827104">
    <w:abstractNumId w:val="27"/>
  </w:num>
  <w:num w:numId="12" w16cid:durableId="1449273568">
    <w:abstractNumId w:val="6"/>
  </w:num>
  <w:num w:numId="13" w16cid:durableId="660622560">
    <w:abstractNumId w:val="26"/>
  </w:num>
  <w:num w:numId="14" w16cid:durableId="1096634547">
    <w:abstractNumId w:val="9"/>
  </w:num>
  <w:num w:numId="15" w16cid:durableId="218594621">
    <w:abstractNumId w:val="30"/>
  </w:num>
  <w:num w:numId="16" w16cid:durableId="966856469">
    <w:abstractNumId w:val="28"/>
  </w:num>
  <w:num w:numId="17" w16cid:durableId="561332745">
    <w:abstractNumId w:val="5"/>
  </w:num>
  <w:num w:numId="18" w16cid:durableId="1668437436">
    <w:abstractNumId w:val="25"/>
  </w:num>
  <w:num w:numId="19" w16cid:durableId="918713373">
    <w:abstractNumId w:val="23"/>
  </w:num>
  <w:num w:numId="20" w16cid:durableId="340788398">
    <w:abstractNumId w:val="19"/>
  </w:num>
  <w:num w:numId="21" w16cid:durableId="1249315217">
    <w:abstractNumId w:val="8"/>
  </w:num>
  <w:num w:numId="22" w16cid:durableId="1323386420">
    <w:abstractNumId w:val="22"/>
  </w:num>
  <w:num w:numId="23" w16cid:durableId="229275696">
    <w:abstractNumId w:val="1"/>
  </w:num>
  <w:num w:numId="24" w16cid:durableId="1383868332">
    <w:abstractNumId w:val="16"/>
  </w:num>
  <w:num w:numId="25" w16cid:durableId="1398673876">
    <w:abstractNumId w:val="11"/>
  </w:num>
  <w:num w:numId="26" w16cid:durableId="782529778">
    <w:abstractNumId w:val="12"/>
  </w:num>
  <w:num w:numId="27" w16cid:durableId="210045729">
    <w:abstractNumId w:val="29"/>
  </w:num>
  <w:num w:numId="28" w16cid:durableId="443039425">
    <w:abstractNumId w:val="13"/>
  </w:num>
  <w:num w:numId="29" w16cid:durableId="1563062133">
    <w:abstractNumId w:val="3"/>
  </w:num>
  <w:num w:numId="30" w16cid:durableId="1321883609">
    <w:abstractNumId w:val="4"/>
  </w:num>
  <w:num w:numId="31" w16cid:durableId="953556032">
    <w:abstractNumId w:val="24"/>
  </w:num>
  <w:num w:numId="32" w16cid:durableId="1266767896">
    <w:abstractNumId w:val="18"/>
  </w:num>
  <w:num w:numId="33" w16cid:durableId="1845587922">
    <w:abstractNumId w:val="21"/>
  </w:num>
  <w:num w:numId="34" w16cid:durableId="4182123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C0E"/>
    <w:rsid w:val="000021F5"/>
    <w:rsid w:val="000043CB"/>
    <w:rsid w:val="00005214"/>
    <w:rsid w:val="00006312"/>
    <w:rsid w:val="00007B09"/>
    <w:rsid w:val="00015483"/>
    <w:rsid w:val="0001642D"/>
    <w:rsid w:val="00033DF0"/>
    <w:rsid w:val="00034905"/>
    <w:rsid w:val="00036182"/>
    <w:rsid w:val="00037E42"/>
    <w:rsid w:val="00040CD3"/>
    <w:rsid w:val="00040D97"/>
    <w:rsid w:val="00040EEA"/>
    <w:rsid w:val="00044187"/>
    <w:rsid w:val="000456E0"/>
    <w:rsid w:val="00045D17"/>
    <w:rsid w:val="00047A16"/>
    <w:rsid w:val="00051744"/>
    <w:rsid w:val="00057CF9"/>
    <w:rsid w:val="00061670"/>
    <w:rsid w:val="00072674"/>
    <w:rsid w:val="00074DA8"/>
    <w:rsid w:val="00075C33"/>
    <w:rsid w:val="00076B5A"/>
    <w:rsid w:val="00083084"/>
    <w:rsid w:val="00090C5A"/>
    <w:rsid w:val="00094562"/>
    <w:rsid w:val="000A5186"/>
    <w:rsid w:val="000B622C"/>
    <w:rsid w:val="000C3654"/>
    <w:rsid w:val="000C452E"/>
    <w:rsid w:val="000E2939"/>
    <w:rsid w:val="000E639E"/>
    <w:rsid w:val="000F2684"/>
    <w:rsid w:val="000F2688"/>
    <w:rsid w:val="000F4F11"/>
    <w:rsid w:val="0010052B"/>
    <w:rsid w:val="0010710B"/>
    <w:rsid w:val="00114CE0"/>
    <w:rsid w:val="00127312"/>
    <w:rsid w:val="001429A6"/>
    <w:rsid w:val="0014692E"/>
    <w:rsid w:val="001501F0"/>
    <w:rsid w:val="0015056D"/>
    <w:rsid w:val="001552C6"/>
    <w:rsid w:val="00160D2A"/>
    <w:rsid w:val="00166318"/>
    <w:rsid w:val="0016790E"/>
    <w:rsid w:val="00173E02"/>
    <w:rsid w:val="0017746E"/>
    <w:rsid w:val="00183A2A"/>
    <w:rsid w:val="00185003"/>
    <w:rsid w:val="001905C2"/>
    <w:rsid w:val="001948AD"/>
    <w:rsid w:val="00196DC8"/>
    <w:rsid w:val="001A08F7"/>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412A"/>
    <w:rsid w:val="001F76A4"/>
    <w:rsid w:val="002014E5"/>
    <w:rsid w:val="00204473"/>
    <w:rsid w:val="0020493E"/>
    <w:rsid w:val="002113B4"/>
    <w:rsid w:val="0021151E"/>
    <w:rsid w:val="00213397"/>
    <w:rsid w:val="00214732"/>
    <w:rsid w:val="00220092"/>
    <w:rsid w:val="0022484E"/>
    <w:rsid w:val="0022677F"/>
    <w:rsid w:val="0023024E"/>
    <w:rsid w:val="00231B57"/>
    <w:rsid w:val="0023640E"/>
    <w:rsid w:val="00243603"/>
    <w:rsid w:val="00252449"/>
    <w:rsid w:val="0026001C"/>
    <w:rsid w:val="00262DEE"/>
    <w:rsid w:val="00264ED9"/>
    <w:rsid w:val="0027094B"/>
    <w:rsid w:val="00271701"/>
    <w:rsid w:val="00272F0B"/>
    <w:rsid w:val="002756D8"/>
    <w:rsid w:val="002840E6"/>
    <w:rsid w:val="00284D8B"/>
    <w:rsid w:val="00285B53"/>
    <w:rsid w:val="00290E50"/>
    <w:rsid w:val="00290FAD"/>
    <w:rsid w:val="00291886"/>
    <w:rsid w:val="00295705"/>
    <w:rsid w:val="002A0B00"/>
    <w:rsid w:val="002A0C3B"/>
    <w:rsid w:val="002A1C9E"/>
    <w:rsid w:val="002A43D2"/>
    <w:rsid w:val="002A49EE"/>
    <w:rsid w:val="002A74F6"/>
    <w:rsid w:val="002B1194"/>
    <w:rsid w:val="002B1873"/>
    <w:rsid w:val="002B297D"/>
    <w:rsid w:val="002B4318"/>
    <w:rsid w:val="002C41BC"/>
    <w:rsid w:val="002D07A1"/>
    <w:rsid w:val="002D2A0D"/>
    <w:rsid w:val="002E56C6"/>
    <w:rsid w:val="002E6343"/>
    <w:rsid w:val="002E78B8"/>
    <w:rsid w:val="002F0510"/>
    <w:rsid w:val="002F3365"/>
    <w:rsid w:val="002F69C3"/>
    <w:rsid w:val="0030208D"/>
    <w:rsid w:val="003020B5"/>
    <w:rsid w:val="00302293"/>
    <w:rsid w:val="00305A5F"/>
    <w:rsid w:val="00306ED0"/>
    <w:rsid w:val="0031523D"/>
    <w:rsid w:val="00326758"/>
    <w:rsid w:val="00327679"/>
    <w:rsid w:val="00334F25"/>
    <w:rsid w:val="0033768C"/>
    <w:rsid w:val="00344845"/>
    <w:rsid w:val="003461EF"/>
    <w:rsid w:val="00347432"/>
    <w:rsid w:val="00350170"/>
    <w:rsid w:val="0035537A"/>
    <w:rsid w:val="00356DD0"/>
    <w:rsid w:val="003660FD"/>
    <w:rsid w:val="00366983"/>
    <w:rsid w:val="00367C98"/>
    <w:rsid w:val="00373FED"/>
    <w:rsid w:val="003743B3"/>
    <w:rsid w:val="00384332"/>
    <w:rsid w:val="0039040A"/>
    <w:rsid w:val="00392AFC"/>
    <w:rsid w:val="00394A89"/>
    <w:rsid w:val="003958AF"/>
    <w:rsid w:val="00395E36"/>
    <w:rsid w:val="003A3785"/>
    <w:rsid w:val="003B7B87"/>
    <w:rsid w:val="003C6108"/>
    <w:rsid w:val="003C6256"/>
    <w:rsid w:val="003D422A"/>
    <w:rsid w:val="003D618F"/>
    <w:rsid w:val="003E24E2"/>
    <w:rsid w:val="00402D13"/>
    <w:rsid w:val="004061F4"/>
    <w:rsid w:val="00410BF0"/>
    <w:rsid w:val="004121AA"/>
    <w:rsid w:val="0042126B"/>
    <w:rsid w:val="00423241"/>
    <w:rsid w:val="0042331E"/>
    <w:rsid w:val="00432969"/>
    <w:rsid w:val="00434524"/>
    <w:rsid w:val="0043559B"/>
    <w:rsid w:val="00440141"/>
    <w:rsid w:val="00440D74"/>
    <w:rsid w:val="00441286"/>
    <w:rsid w:val="00441ECC"/>
    <w:rsid w:val="00442939"/>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C1716"/>
    <w:rsid w:val="004C6C23"/>
    <w:rsid w:val="004F2565"/>
    <w:rsid w:val="004F3F6F"/>
    <w:rsid w:val="004F4613"/>
    <w:rsid w:val="004F46AC"/>
    <w:rsid w:val="004F74D8"/>
    <w:rsid w:val="00505A6D"/>
    <w:rsid w:val="00507949"/>
    <w:rsid w:val="005107B8"/>
    <w:rsid w:val="00514711"/>
    <w:rsid w:val="0051796F"/>
    <w:rsid w:val="0052245D"/>
    <w:rsid w:val="0053083B"/>
    <w:rsid w:val="00536C34"/>
    <w:rsid w:val="00541C41"/>
    <w:rsid w:val="005466BD"/>
    <w:rsid w:val="0054727B"/>
    <w:rsid w:val="0055314F"/>
    <w:rsid w:val="00554B78"/>
    <w:rsid w:val="0055729E"/>
    <w:rsid w:val="005604CD"/>
    <w:rsid w:val="00561454"/>
    <w:rsid w:val="005626EE"/>
    <w:rsid w:val="00567FBA"/>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0EF1"/>
    <w:rsid w:val="005E2EBD"/>
    <w:rsid w:val="005E4E9D"/>
    <w:rsid w:val="005F1480"/>
    <w:rsid w:val="005F1A2B"/>
    <w:rsid w:val="005F1B26"/>
    <w:rsid w:val="00601827"/>
    <w:rsid w:val="006030D0"/>
    <w:rsid w:val="00604AD4"/>
    <w:rsid w:val="00604B5C"/>
    <w:rsid w:val="00615D88"/>
    <w:rsid w:val="00621532"/>
    <w:rsid w:val="00622D9B"/>
    <w:rsid w:val="00626AEC"/>
    <w:rsid w:val="00634E13"/>
    <w:rsid w:val="00640BA0"/>
    <w:rsid w:val="006522B3"/>
    <w:rsid w:val="00653FBE"/>
    <w:rsid w:val="00661329"/>
    <w:rsid w:val="006616A2"/>
    <w:rsid w:val="00665693"/>
    <w:rsid w:val="00666999"/>
    <w:rsid w:val="00676EE5"/>
    <w:rsid w:val="006822CC"/>
    <w:rsid w:val="00685107"/>
    <w:rsid w:val="006873BA"/>
    <w:rsid w:val="006912A5"/>
    <w:rsid w:val="0069634D"/>
    <w:rsid w:val="006A0387"/>
    <w:rsid w:val="006A159D"/>
    <w:rsid w:val="006B5CD6"/>
    <w:rsid w:val="006C102C"/>
    <w:rsid w:val="006C3FCC"/>
    <w:rsid w:val="006C7246"/>
    <w:rsid w:val="006C74CE"/>
    <w:rsid w:val="006E097B"/>
    <w:rsid w:val="006E453E"/>
    <w:rsid w:val="006F09E8"/>
    <w:rsid w:val="007010FB"/>
    <w:rsid w:val="00701A46"/>
    <w:rsid w:val="007117A5"/>
    <w:rsid w:val="00712EF1"/>
    <w:rsid w:val="00715C75"/>
    <w:rsid w:val="00717B1B"/>
    <w:rsid w:val="0072498E"/>
    <w:rsid w:val="00725A09"/>
    <w:rsid w:val="00727237"/>
    <w:rsid w:val="00746C0B"/>
    <w:rsid w:val="007471D6"/>
    <w:rsid w:val="00753085"/>
    <w:rsid w:val="007570C4"/>
    <w:rsid w:val="00764EF4"/>
    <w:rsid w:val="007702B5"/>
    <w:rsid w:val="00776607"/>
    <w:rsid w:val="007774E5"/>
    <w:rsid w:val="00777D4B"/>
    <w:rsid w:val="007B23B6"/>
    <w:rsid w:val="007B4877"/>
    <w:rsid w:val="007C029B"/>
    <w:rsid w:val="007C03C0"/>
    <w:rsid w:val="007C235C"/>
    <w:rsid w:val="007C257B"/>
    <w:rsid w:val="007C40E2"/>
    <w:rsid w:val="007D7C0E"/>
    <w:rsid w:val="007E0752"/>
    <w:rsid w:val="007E23ED"/>
    <w:rsid w:val="007E396F"/>
    <w:rsid w:val="007E3B64"/>
    <w:rsid w:val="007E4124"/>
    <w:rsid w:val="007E5927"/>
    <w:rsid w:val="007F088F"/>
    <w:rsid w:val="007F332D"/>
    <w:rsid w:val="007F3903"/>
    <w:rsid w:val="00801DAF"/>
    <w:rsid w:val="00802C7D"/>
    <w:rsid w:val="008051CD"/>
    <w:rsid w:val="00810089"/>
    <w:rsid w:val="00814878"/>
    <w:rsid w:val="0081518C"/>
    <w:rsid w:val="00816ACF"/>
    <w:rsid w:val="00820354"/>
    <w:rsid w:val="00827843"/>
    <w:rsid w:val="008343E7"/>
    <w:rsid w:val="0083521F"/>
    <w:rsid w:val="00837BD4"/>
    <w:rsid w:val="00853027"/>
    <w:rsid w:val="0085512F"/>
    <w:rsid w:val="0085751D"/>
    <w:rsid w:val="00860D79"/>
    <w:rsid w:val="008612C8"/>
    <w:rsid w:val="008707DA"/>
    <w:rsid w:val="008778EF"/>
    <w:rsid w:val="00887553"/>
    <w:rsid w:val="008B22B1"/>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1C47"/>
    <w:rsid w:val="0093491F"/>
    <w:rsid w:val="00934C54"/>
    <w:rsid w:val="00936DC8"/>
    <w:rsid w:val="00944B05"/>
    <w:rsid w:val="00945E9B"/>
    <w:rsid w:val="009468CB"/>
    <w:rsid w:val="00951EF1"/>
    <w:rsid w:val="00956BB9"/>
    <w:rsid w:val="00960ABB"/>
    <w:rsid w:val="009732DE"/>
    <w:rsid w:val="0097715C"/>
    <w:rsid w:val="00982A27"/>
    <w:rsid w:val="00984200"/>
    <w:rsid w:val="00985185"/>
    <w:rsid w:val="00986862"/>
    <w:rsid w:val="00987C48"/>
    <w:rsid w:val="009A2CB5"/>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3839"/>
    <w:rsid w:val="00A25992"/>
    <w:rsid w:val="00A31D1D"/>
    <w:rsid w:val="00A331E5"/>
    <w:rsid w:val="00A358FA"/>
    <w:rsid w:val="00A371BC"/>
    <w:rsid w:val="00A42B6C"/>
    <w:rsid w:val="00A6799C"/>
    <w:rsid w:val="00A67D9A"/>
    <w:rsid w:val="00A67EFD"/>
    <w:rsid w:val="00A67FDF"/>
    <w:rsid w:val="00A75FA8"/>
    <w:rsid w:val="00A81E05"/>
    <w:rsid w:val="00A82BCC"/>
    <w:rsid w:val="00A940E8"/>
    <w:rsid w:val="00A97920"/>
    <w:rsid w:val="00AA5EBD"/>
    <w:rsid w:val="00AB26D3"/>
    <w:rsid w:val="00AB2DC4"/>
    <w:rsid w:val="00AB37C1"/>
    <w:rsid w:val="00AB6B4E"/>
    <w:rsid w:val="00AC1E3C"/>
    <w:rsid w:val="00AC42C3"/>
    <w:rsid w:val="00AD698B"/>
    <w:rsid w:val="00AE293C"/>
    <w:rsid w:val="00AE3735"/>
    <w:rsid w:val="00AE5D2C"/>
    <w:rsid w:val="00AE5DB5"/>
    <w:rsid w:val="00AE7101"/>
    <w:rsid w:val="00AF1222"/>
    <w:rsid w:val="00B011C3"/>
    <w:rsid w:val="00B10AE6"/>
    <w:rsid w:val="00B140A3"/>
    <w:rsid w:val="00B14F71"/>
    <w:rsid w:val="00B16D45"/>
    <w:rsid w:val="00B1764A"/>
    <w:rsid w:val="00B266D2"/>
    <w:rsid w:val="00B34F4E"/>
    <w:rsid w:val="00B41628"/>
    <w:rsid w:val="00B43ABF"/>
    <w:rsid w:val="00B45C3A"/>
    <w:rsid w:val="00B52064"/>
    <w:rsid w:val="00B52740"/>
    <w:rsid w:val="00B54281"/>
    <w:rsid w:val="00B60BC4"/>
    <w:rsid w:val="00B6117A"/>
    <w:rsid w:val="00B6194A"/>
    <w:rsid w:val="00B66DAD"/>
    <w:rsid w:val="00B7075A"/>
    <w:rsid w:val="00B74516"/>
    <w:rsid w:val="00B76AEC"/>
    <w:rsid w:val="00B814CB"/>
    <w:rsid w:val="00BB6A5F"/>
    <w:rsid w:val="00BB7CA4"/>
    <w:rsid w:val="00BC022B"/>
    <w:rsid w:val="00BE45BF"/>
    <w:rsid w:val="00BF50AE"/>
    <w:rsid w:val="00BF6527"/>
    <w:rsid w:val="00C031CA"/>
    <w:rsid w:val="00C03BA9"/>
    <w:rsid w:val="00C0471B"/>
    <w:rsid w:val="00C11089"/>
    <w:rsid w:val="00C133A3"/>
    <w:rsid w:val="00C14B96"/>
    <w:rsid w:val="00C15B5E"/>
    <w:rsid w:val="00C15DF9"/>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91044"/>
    <w:rsid w:val="00C944C2"/>
    <w:rsid w:val="00CA359C"/>
    <w:rsid w:val="00CA54E2"/>
    <w:rsid w:val="00CB2FA2"/>
    <w:rsid w:val="00CB67A9"/>
    <w:rsid w:val="00CD3133"/>
    <w:rsid w:val="00CE1AEA"/>
    <w:rsid w:val="00CE32CB"/>
    <w:rsid w:val="00CE4EF3"/>
    <w:rsid w:val="00CF5813"/>
    <w:rsid w:val="00CF7E61"/>
    <w:rsid w:val="00D013EA"/>
    <w:rsid w:val="00D014E8"/>
    <w:rsid w:val="00D01554"/>
    <w:rsid w:val="00D0239B"/>
    <w:rsid w:val="00D076EC"/>
    <w:rsid w:val="00D10DDC"/>
    <w:rsid w:val="00D14203"/>
    <w:rsid w:val="00D1468D"/>
    <w:rsid w:val="00D172F9"/>
    <w:rsid w:val="00D2304F"/>
    <w:rsid w:val="00D23188"/>
    <w:rsid w:val="00D25B82"/>
    <w:rsid w:val="00D43403"/>
    <w:rsid w:val="00D451A6"/>
    <w:rsid w:val="00D50DA6"/>
    <w:rsid w:val="00D544FB"/>
    <w:rsid w:val="00D54EB6"/>
    <w:rsid w:val="00D573A3"/>
    <w:rsid w:val="00D610BD"/>
    <w:rsid w:val="00D628E1"/>
    <w:rsid w:val="00D639D1"/>
    <w:rsid w:val="00D64351"/>
    <w:rsid w:val="00D66276"/>
    <w:rsid w:val="00D66353"/>
    <w:rsid w:val="00D737F9"/>
    <w:rsid w:val="00D75169"/>
    <w:rsid w:val="00D77C23"/>
    <w:rsid w:val="00D96AAB"/>
    <w:rsid w:val="00D97AFF"/>
    <w:rsid w:val="00DA28D0"/>
    <w:rsid w:val="00DA4E54"/>
    <w:rsid w:val="00DA77DB"/>
    <w:rsid w:val="00DC1F6C"/>
    <w:rsid w:val="00DC2FF8"/>
    <w:rsid w:val="00DC3343"/>
    <w:rsid w:val="00DC36A6"/>
    <w:rsid w:val="00DC5F70"/>
    <w:rsid w:val="00DD00E3"/>
    <w:rsid w:val="00DD053C"/>
    <w:rsid w:val="00DD07A4"/>
    <w:rsid w:val="00DD195C"/>
    <w:rsid w:val="00DD47F9"/>
    <w:rsid w:val="00DD59BC"/>
    <w:rsid w:val="00DD6689"/>
    <w:rsid w:val="00DE3037"/>
    <w:rsid w:val="00DF344C"/>
    <w:rsid w:val="00DF46B4"/>
    <w:rsid w:val="00DF56D9"/>
    <w:rsid w:val="00E059B1"/>
    <w:rsid w:val="00E06429"/>
    <w:rsid w:val="00E11CED"/>
    <w:rsid w:val="00E1565C"/>
    <w:rsid w:val="00E160EF"/>
    <w:rsid w:val="00E242E5"/>
    <w:rsid w:val="00E247DD"/>
    <w:rsid w:val="00E43160"/>
    <w:rsid w:val="00E513E1"/>
    <w:rsid w:val="00E57678"/>
    <w:rsid w:val="00E66219"/>
    <w:rsid w:val="00E662A3"/>
    <w:rsid w:val="00E7494F"/>
    <w:rsid w:val="00E7588A"/>
    <w:rsid w:val="00E80AE9"/>
    <w:rsid w:val="00E83374"/>
    <w:rsid w:val="00E873C4"/>
    <w:rsid w:val="00E87B6A"/>
    <w:rsid w:val="00E97A2C"/>
    <w:rsid w:val="00EA6D12"/>
    <w:rsid w:val="00EB0DAE"/>
    <w:rsid w:val="00EB1248"/>
    <w:rsid w:val="00EB3BC0"/>
    <w:rsid w:val="00EB3F11"/>
    <w:rsid w:val="00EB76C6"/>
    <w:rsid w:val="00EB777E"/>
    <w:rsid w:val="00EC5BAD"/>
    <w:rsid w:val="00EC6B33"/>
    <w:rsid w:val="00EC7F5A"/>
    <w:rsid w:val="00ED156A"/>
    <w:rsid w:val="00ED2B07"/>
    <w:rsid w:val="00ED638F"/>
    <w:rsid w:val="00ED798F"/>
    <w:rsid w:val="00EF1299"/>
    <w:rsid w:val="00F00F63"/>
    <w:rsid w:val="00F035AD"/>
    <w:rsid w:val="00F10165"/>
    <w:rsid w:val="00F15A25"/>
    <w:rsid w:val="00F1669D"/>
    <w:rsid w:val="00F20919"/>
    <w:rsid w:val="00F312A2"/>
    <w:rsid w:val="00F322AA"/>
    <w:rsid w:val="00F36F2D"/>
    <w:rsid w:val="00F43DC5"/>
    <w:rsid w:val="00F517A9"/>
    <w:rsid w:val="00F533E7"/>
    <w:rsid w:val="00F56AB9"/>
    <w:rsid w:val="00F60676"/>
    <w:rsid w:val="00F62F0E"/>
    <w:rsid w:val="00F63605"/>
    <w:rsid w:val="00F66B23"/>
    <w:rsid w:val="00F7692D"/>
    <w:rsid w:val="00F775E8"/>
    <w:rsid w:val="00F862C7"/>
    <w:rsid w:val="00F863CF"/>
    <w:rsid w:val="00F87088"/>
    <w:rsid w:val="00F94966"/>
    <w:rsid w:val="00FA00B8"/>
    <w:rsid w:val="00FA7EBD"/>
    <w:rsid w:val="00FB019C"/>
    <w:rsid w:val="00FB36C8"/>
    <w:rsid w:val="00FB5C3A"/>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01125"/>
  <w15:docId w15:val="{CDFA73D3-21AF-494D-83C7-C8AF959FA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styleId="Revision">
    <w:name w:val="Revision"/>
    <w:hidden/>
    <w:uiPriority w:val="99"/>
    <w:semiHidden/>
    <w:rsid w:val="00837BD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meron%20dawson\Downloads\Whole-of-Gov-Position-Description-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57394897C54CFA9451A351A8E6506C"/>
        <w:category>
          <w:name w:val="General"/>
          <w:gallery w:val="placeholder"/>
        </w:category>
        <w:types>
          <w:type w:val="bbPlcHdr"/>
        </w:types>
        <w:behaviors>
          <w:behavior w:val="content"/>
        </w:behaviors>
        <w:guid w:val="{29E710E5-DF1F-458D-A7F4-0FC4F89828DE}"/>
      </w:docPartPr>
      <w:docPartBody>
        <w:p w:rsidR="00AF5649" w:rsidRDefault="00AF5649">
          <w:pPr>
            <w:pStyle w:val="9F57394897C54CFA9451A351A8E6506C"/>
          </w:pPr>
          <w:r w:rsidRPr="004D2D92">
            <w:rPr>
              <w:rStyle w:val="PlaceholderText"/>
            </w:rPr>
            <w:t>Choose an item.</w:t>
          </w:r>
        </w:p>
      </w:docPartBody>
    </w:docPart>
    <w:docPart>
      <w:docPartPr>
        <w:name w:val="7DCDFC98590E4898A434D171CD8042A7"/>
        <w:category>
          <w:name w:val="General"/>
          <w:gallery w:val="placeholder"/>
        </w:category>
        <w:types>
          <w:type w:val="bbPlcHdr"/>
        </w:types>
        <w:behaviors>
          <w:behavior w:val="content"/>
        </w:behaviors>
        <w:guid w:val="{A17A63CA-A2BC-4CFA-AFC8-3C7D0E1116E7}"/>
      </w:docPartPr>
      <w:docPartBody>
        <w:p w:rsidR="00AF5649" w:rsidRDefault="00AF5649">
          <w:pPr>
            <w:pStyle w:val="7DCDFC98590E4898A434D171CD8042A7"/>
          </w:pPr>
          <w:r w:rsidRPr="004D2D92">
            <w:rPr>
              <w:rStyle w:val="PlaceholderText"/>
            </w:rPr>
            <w:t>Choose an item.</w:t>
          </w:r>
        </w:p>
      </w:docPartBody>
    </w:docPart>
    <w:docPart>
      <w:docPartPr>
        <w:name w:val="0A40872B99E14A34B02D6210B9B0BCBA"/>
        <w:category>
          <w:name w:val="General"/>
          <w:gallery w:val="placeholder"/>
        </w:category>
        <w:types>
          <w:type w:val="bbPlcHdr"/>
        </w:types>
        <w:behaviors>
          <w:behavior w:val="content"/>
        </w:behaviors>
        <w:guid w:val="{3768CFCE-9D2E-46E7-B9F2-D82DA7C6C00D}"/>
      </w:docPartPr>
      <w:docPartBody>
        <w:p w:rsidR="00AF5649" w:rsidRDefault="00AF5649">
          <w:pPr>
            <w:pStyle w:val="0A40872B99E14A34B02D6210B9B0BCBA"/>
          </w:pPr>
          <w:r w:rsidRPr="004D2D92">
            <w:rPr>
              <w:rStyle w:val="PlaceholderText"/>
            </w:rPr>
            <w:t>Choose an item.</w:t>
          </w:r>
        </w:p>
      </w:docPartBody>
    </w:docPart>
    <w:docPart>
      <w:docPartPr>
        <w:name w:val="8BE9964B865B4F909741A3A1DEDD8EEC"/>
        <w:category>
          <w:name w:val="General"/>
          <w:gallery w:val="placeholder"/>
        </w:category>
        <w:types>
          <w:type w:val="bbPlcHdr"/>
        </w:types>
        <w:behaviors>
          <w:behavior w:val="content"/>
        </w:behaviors>
        <w:guid w:val="{68D31599-2EA7-46B0-9C78-CE165413506B}"/>
      </w:docPartPr>
      <w:docPartBody>
        <w:p w:rsidR="00AF5649" w:rsidRDefault="00AF5649">
          <w:pPr>
            <w:pStyle w:val="8BE9964B865B4F909741A3A1DEDD8EEC"/>
          </w:pPr>
          <w:r w:rsidRPr="004D2D92">
            <w:rPr>
              <w:rStyle w:val="PlaceholderText"/>
            </w:rPr>
            <w:t>Choose an item.</w:t>
          </w:r>
        </w:p>
      </w:docPartBody>
    </w:docPart>
    <w:docPart>
      <w:docPartPr>
        <w:name w:val="22CB276FBA064E72B5C29407D67C7E81"/>
        <w:category>
          <w:name w:val="General"/>
          <w:gallery w:val="placeholder"/>
        </w:category>
        <w:types>
          <w:type w:val="bbPlcHdr"/>
        </w:types>
        <w:behaviors>
          <w:behavior w:val="content"/>
        </w:behaviors>
        <w:guid w:val="{BF4EB34C-2126-4B78-B66F-1BAC1A535CF2}"/>
      </w:docPartPr>
      <w:docPartBody>
        <w:p w:rsidR="00AF5649" w:rsidRDefault="00AF5649">
          <w:pPr>
            <w:pStyle w:val="22CB276FBA064E72B5C29407D67C7E81"/>
          </w:pPr>
          <w:r w:rsidRPr="004D2D92">
            <w:rPr>
              <w:rStyle w:val="PlaceholderText"/>
            </w:rPr>
            <w:t>Choose an item.</w:t>
          </w:r>
        </w:p>
      </w:docPartBody>
    </w:docPart>
    <w:docPart>
      <w:docPartPr>
        <w:name w:val="D38B157AA6D549AC9346B70C33F90E69"/>
        <w:category>
          <w:name w:val="General"/>
          <w:gallery w:val="placeholder"/>
        </w:category>
        <w:types>
          <w:type w:val="bbPlcHdr"/>
        </w:types>
        <w:behaviors>
          <w:behavior w:val="content"/>
        </w:behaviors>
        <w:guid w:val="{8D706C4C-3B45-4E77-8517-7F20F80D0AF8}"/>
      </w:docPartPr>
      <w:docPartBody>
        <w:p w:rsidR="00AF5649" w:rsidRDefault="00AF5649">
          <w:pPr>
            <w:pStyle w:val="D38B157AA6D549AC9346B70C33F90E69"/>
          </w:pPr>
          <w:r w:rsidRPr="004D2D92">
            <w:rPr>
              <w:rStyle w:val="PlaceholderText"/>
            </w:rPr>
            <w:t>Choose an item.</w:t>
          </w:r>
        </w:p>
      </w:docPartBody>
    </w:docPart>
    <w:docPart>
      <w:docPartPr>
        <w:name w:val="DF2E449CD1964E7B9FCE62ACC85B1715"/>
        <w:category>
          <w:name w:val="General"/>
          <w:gallery w:val="placeholder"/>
        </w:category>
        <w:types>
          <w:type w:val="bbPlcHdr"/>
        </w:types>
        <w:behaviors>
          <w:behavior w:val="content"/>
        </w:behaviors>
        <w:guid w:val="{CD42217B-2000-4808-87C1-265A3CCBBF34}"/>
      </w:docPartPr>
      <w:docPartBody>
        <w:p w:rsidR="00AF5649" w:rsidRDefault="00AF5649">
          <w:pPr>
            <w:pStyle w:val="DF2E449CD1964E7B9FCE62ACC85B1715"/>
          </w:pPr>
          <w:r w:rsidRPr="004D2D92">
            <w:rPr>
              <w:rStyle w:val="PlaceholderText"/>
            </w:rPr>
            <w:t>Choose an item.</w:t>
          </w:r>
        </w:p>
      </w:docPartBody>
    </w:docPart>
    <w:docPart>
      <w:docPartPr>
        <w:name w:val="9F531B95C7664913BF64044A73F747CC"/>
        <w:category>
          <w:name w:val="General"/>
          <w:gallery w:val="placeholder"/>
        </w:category>
        <w:types>
          <w:type w:val="bbPlcHdr"/>
        </w:types>
        <w:behaviors>
          <w:behavior w:val="content"/>
        </w:behaviors>
        <w:guid w:val="{E43D5116-DDED-46B5-B36D-5FCF42681566}"/>
      </w:docPartPr>
      <w:docPartBody>
        <w:p w:rsidR="00AF5649" w:rsidRDefault="00AF5649">
          <w:pPr>
            <w:pStyle w:val="9F531B95C7664913BF64044A73F747CC"/>
          </w:pPr>
          <w:r w:rsidRPr="004D2D92">
            <w:rPr>
              <w:rStyle w:val="PlaceholderText"/>
            </w:rPr>
            <w:t>Choose an item.</w:t>
          </w:r>
        </w:p>
      </w:docPartBody>
    </w:docPart>
    <w:docPart>
      <w:docPartPr>
        <w:name w:val="472ADEB070B04B108AA822923B67772F"/>
        <w:category>
          <w:name w:val="General"/>
          <w:gallery w:val="placeholder"/>
        </w:category>
        <w:types>
          <w:type w:val="bbPlcHdr"/>
        </w:types>
        <w:behaviors>
          <w:behavior w:val="content"/>
        </w:behaviors>
        <w:guid w:val="{E7AA58B4-B4E9-434B-AF22-434C2642B951}"/>
      </w:docPartPr>
      <w:docPartBody>
        <w:p w:rsidR="00AF5649" w:rsidRDefault="00AF5649">
          <w:pPr>
            <w:pStyle w:val="472ADEB070B04B108AA822923B67772F"/>
          </w:pPr>
          <w:r w:rsidRPr="004D2D92">
            <w:rPr>
              <w:rStyle w:val="PlaceholderText"/>
            </w:rPr>
            <w:t>Choose an item.</w:t>
          </w:r>
        </w:p>
      </w:docPartBody>
    </w:docPart>
    <w:docPart>
      <w:docPartPr>
        <w:name w:val="2F0C67100CF6449EA66A364CE339E945"/>
        <w:category>
          <w:name w:val="General"/>
          <w:gallery w:val="placeholder"/>
        </w:category>
        <w:types>
          <w:type w:val="bbPlcHdr"/>
        </w:types>
        <w:behaviors>
          <w:behavior w:val="content"/>
        </w:behaviors>
        <w:guid w:val="{309B6D88-4C5F-4E55-BAC2-AD3D2B560DF5}"/>
      </w:docPartPr>
      <w:docPartBody>
        <w:p w:rsidR="00AF5649" w:rsidRDefault="00AF5649">
          <w:pPr>
            <w:pStyle w:val="2F0C67100CF6449EA66A364CE339E945"/>
          </w:pPr>
          <w:r w:rsidRPr="004D2D92">
            <w:rPr>
              <w:rStyle w:val="PlaceholderText"/>
            </w:rPr>
            <w:t>Choose an item.</w:t>
          </w:r>
        </w:p>
      </w:docPartBody>
    </w:docPart>
    <w:docPart>
      <w:docPartPr>
        <w:name w:val="DCC9BA29F3904BE387DBBD511F712350"/>
        <w:category>
          <w:name w:val="General"/>
          <w:gallery w:val="placeholder"/>
        </w:category>
        <w:types>
          <w:type w:val="bbPlcHdr"/>
        </w:types>
        <w:behaviors>
          <w:behavior w:val="content"/>
        </w:behaviors>
        <w:guid w:val="{994566B4-008E-4484-A4F4-91AA8321E9A0}"/>
      </w:docPartPr>
      <w:docPartBody>
        <w:p w:rsidR="00AF5649" w:rsidRDefault="00AF5649">
          <w:pPr>
            <w:pStyle w:val="DCC9BA29F3904BE387DBBD511F712350"/>
          </w:pPr>
          <w:r w:rsidRPr="004D2D92">
            <w:rPr>
              <w:rStyle w:val="PlaceholderText"/>
            </w:rPr>
            <w:t>Choose an item.</w:t>
          </w:r>
        </w:p>
      </w:docPartBody>
    </w:docPart>
    <w:docPart>
      <w:docPartPr>
        <w:name w:val="BB320711674B4D2F9E530EC67581350F"/>
        <w:category>
          <w:name w:val="General"/>
          <w:gallery w:val="placeholder"/>
        </w:category>
        <w:types>
          <w:type w:val="bbPlcHdr"/>
        </w:types>
        <w:behaviors>
          <w:behavior w:val="content"/>
        </w:behaviors>
        <w:guid w:val="{090181E7-4B85-4773-B1BC-C9F30B4CEE42}"/>
      </w:docPartPr>
      <w:docPartBody>
        <w:p w:rsidR="00AF5649" w:rsidRDefault="00AF5649">
          <w:pPr>
            <w:pStyle w:val="BB320711674B4D2F9E530EC67581350F"/>
          </w:pPr>
          <w:r w:rsidRPr="004D2D92">
            <w:rPr>
              <w:rStyle w:val="PlaceholderText"/>
            </w:rPr>
            <w:t>Choose an item.</w:t>
          </w:r>
        </w:p>
      </w:docPartBody>
    </w:docPart>
    <w:docPart>
      <w:docPartPr>
        <w:name w:val="03E7EEA817FE4ED8BB65839599E5D9A7"/>
        <w:category>
          <w:name w:val="General"/>
          <w:gallery w:val="placeholder"/>
        </w:category>
        <w:types>
          <w:type w:val="bbPlcHdr"/>
        </w:types>
        <w:behaviors>
          <w:behavior w:val="content"/>
        </w:behaviors>
        <w:guid w:val="{55670DA1-AA99-4051-8A2B-24265D90727C}"/>
      </w:docPartPr>
      <w:docPartBody>
        <w:p w:rsidR="00AF5649" w:rsidRDefault="00AF5649">
          <w:pPr>
            <w:pStyle w:val="03E7EEA817FE4ED8BB65839599E5D9A7"/>
          </w:pPr>
          <w:r w:rsidRPr="004D2D92">
            <w:rPr>
              <w:rStyle w:val="PlaceholderText"/>
            </w:rPr>
            <w:t>Choose an item.</w:t>
          </w:r>
        </w:p>
      </w:docPartBody>
    </w:docPart>
    <w:docPart>
      <w:docPartPr>
        <w:name w:val="246A570E85744809BFD9BF34C5F1608F"/>
        <w:category>
          <w:name w:val="General"/>
          <w:gallery w:val="placeholder"/>
        </w:category>
        <w:types>
          <w:type w:val="bbPlcHdr"/>
        </w:types>
        <w:behaviors>
          <w:behavior w:val="content"/>
        </w:behaviors>
        <w:guid w:val="{3E84914E-C1FD-4A52-836A-26D9CC3966E7}"/>
      </w:docPartPr>
      <w:docPartBody>
        <w:p w:rsidR="00AF5649" w:rsidRDefault="00AF5649">
          <w:pPr>
            <w:pStyle w:val="246A570E85744809BFD9BF34C5F1608F"/>
          </w:pPr>
          <w:r w:rsidRPr="004D2D92">
            <w:rPr>
              <w:rStyle w:val="PlaceholderText"/>
            </w:rPr>
            <w:t>Choose an item.</w:t>
          </w:r>
        </w:p>
      </w:docPartBody>
    </w:docPart>
    <w:docPart>
      <w:docPartPr>
        <w:name w:val="7B9B74AAB1534417A3094676385222FC"/>
        <w:category>
          <w:name w:val="General"/>
          <w:gallery w:val="placeholder"/>
        </w:category>
        <w:types>
          <w:type w:val="bbPlcHdr"/>
        </w:types>
        <w:behaviors>
          <w:behavior w:val="content"/>
        </w:behaviors>
        <w:guid w:val="{4B0972EA-91AD-4045-B469-897EC983D922}"/>
      </w:docPartPr>
      <w:docPartBody>
        <w:p w:rsidR="00AF5649" w:rsidRDefault="00AF5649">
          <w:pPr>
            <w:pStyle w:val="7B9B74AAB1534417A3094676385222FC"/>
          </w:pPr>
          <w:r w:rsidRPr="004D2D92">
            <w:rPr>
              <w:rStyle w:val="PlaceholderText"/>
            </w:rPr>
            <w:t>Choose an item.</w:t>
          </w:r>
        </w:p>
      </w:docPartBody>
    </w:docPart>
    <w:docPart>
      <w:docPartPr>
        <w:name w:val="35D1ADE028B04239AFA6F63060DDB1CA"/>
        <w:category>
          <w:name w:val="General"/>
          <w:gallery w:val="placeholder"/>
        </w:category>
        <w:types>
          <w:type w:val="bbPlcHdr"/>
        </w:types>
        <w:behaviors>
          <w:behavior w:val="content"/>
        </w:behaviors>
        <w:guid w:val="{9DCEF349-E12A-4332-9B00-C16D08B85263}"/>
      </w:docPartPr>
      <w:docPartBody>
        <w:p w:rsidR="00AF5649" w:rsidRDefault="00AF5649">
          <w:pPr>
            <w:pStyle w:val="35D1ADE028B04239AFA6F63060DDB1CA"/>
          </w:pPr>
          <w:r w:rsidRPr="004D2D92">
            <w:rPr>
              <w:rStyle w:val="PlaceholderText"/>
            </w:rPr>
            <w:t>Choose an item.</w:t>
          </w:r>
        </w:p>
      </w:docPartBody>
    </w:docPart>
    <w:docPart>
      <w:docPartPr>
        <w:name w:val="C9AD3F2EF60544C08C8D4C1A7D04277C"/>
        <w:category>
          <w:name w:val="General"/>
          <w:gallery w:val="placeholder"/>
        </w:category>
        <w:types>
          <w:type w:val="bbPlcHdr"/>
        </w:types>
        <w:behaviors>
          <w:behavior w:val="content"/>
        </w:behaviors>
        <w:guid w:val="{3739F695-69C5-46A5-B307-5BBA28BC39BD}"/>
      </w:docPartPr>
      <w:docPartBody>
        <w:p w:rsidR="00AF5649" w:rsidRDefault="00AF5649">
          <w:pPr>
            <w:pStyle w:val="C9AD3F2EF60544C08C8D4C1A7D04277C"/>
          </w:pPr>
          <w:r w:rsidRPr="004D2D92">
            <w:rPr>
              <w:rStyle w:val="PlaceholderText"/>
            </w:rPr>
            <w:t>Choose an item.</w:t>
          </w:r>
        </w:p>
      </w:docPartBody>
    </w:docPart>
    <w:docPart>
      <w:docPartPr>
        <w:name w:val="F6B1FE2226214B50A0863A173C5D1DB0"/>
        <w:category>
          <w:name w:val="General"/>
          <w:gallery w:val="placeholder"/>
        </w:category>
        <w:types>
          <w:type w:val="bbPlcHdr"/>
        </w:types>
        <w:behaviors>
          <w:behavior w:val="content"/>
        </w:behaviors>
        <w:guid w:val="{0EBDBC69-2A9B-4492-9F62-C21E451CD9E8}"/>
      </w:docPartPr>
      <w:docPartBody>
        <w:p w:rsidR="00AF5649" w:rsidRDefault="00AF5649">
          <w:pPr>
            <w:pStyle w:val="F6B1FE2226214B50A0863A173C5D1DB0"/>
          </w:pPr>
          <w:r w:rsidRPr="004D2D92">
            <w:rPr>
              <w:rStyle w:val="PlaceholderText"/>
            </w:rPr>
            <w:t>Choose an item.</w:t>
          </w:r>
        </w:p>
      </w:docPartBody>
    </w:docPart>
    <w:docPart>
      <w:docPartPr>
        <w:name w:val="10B3705752C14D91BA5D804592974B3D"/>
        <w:category>
          <w:name w:val="General"/>
          <w:gallery w:val="placeholder"/>
        </w:category>
        <w:types>
          <w:type w:val="bbPlcHdr"/>
        </w:types>
        <w:behaviors>
          <w:behavior w:val="content"/>
        </w:behaviors>
        <w:guid w:val="{46D0126E-EDE5-4710-8690-82B85896E29B}"/>
      </w:docPartPr>
      <w:docPartBody>
        <w:p w:rsidR="00AF5649" w:rsidRDefault="00AF5649">
          <w:pPr>
            <w:pStyle w:val="10B3705752C14D91BA5D804592974B3D"/>
          </w:pPr>
          <w:r w:rsidRPr="004D2D92">
            <w:rPr>
              <w:rStyle w:val="PlaceholderText"/>
            </w:rPr>
            <w:t>Choose an item.</w:t>
          </w:r>
        </w:p>
      </w:docPartBody>
    </w:docPart>
    <w:docPart>
      <w:docPartPr>
        <w:name w:val="4F0596C6037B44B7A80BD1DAD567BB35"/>
        <w:category>
          <w:name w:val="General"/>
          <w:gallery w:val="placeholder"/>
        </w:category>
        <w:types>
          <w:type w:val="bbPlcHdr"/>
        </w:types>
        <w:behaviors>
          <w:behavior w:val="content"/>
        </w:behaviors>
        <w:guid w:val="{8BF215DC-E685-4194-B84B-4B4F3ED741A8}"/>
      </w:docPartPr>
      <w:docPartBody>
        <w:p w:rsidR="00AF5649" w:rsidRDefault="00AF5649">
          <w:pPr>
            <w:pStyle w:val="4F0596C6037B44B7A80BD1DAD567BB35"/>
          </w:pPr>
          <w:r w:rsidRPr="004D2D92">
            <w:rPr>
              <w:rStyle w:val="PlaceholderText"/>
            </w:rPr>
            <w:t>Choose an item.</w:t>
          </w:r>
        </w:p>
      </w:docPartBody>
    </w:docPart>
    <w:docPart>
      <w:docPartPr>
        <w:name w:val="90872EF144384CEA8C5631CF38344DCD"/>
        <w:category>
          <w:name w:val="General"/>
          <w:gallery w:val="placeholder"/>
        </w:category>
        <w:types>
          <w:type w:val="bbPlcHdr"/>
        </w:types>
        <w:behaviors>
          <w:behavior w:val="content"/>
        </w:behaviors>
        <w:guid w:val="{27E3F112-ECA7-4018-BD1E-CA5DCA4440E9}"/>
      </w:docPartPr>
      <w:docPartBody>
        <w:p w:rsidR="00AF5649" w:rsidRDefault="00AF5649">
          <w:pPr>
            <w:pStyle w:val="90872EF144384CEA8C5631CF38344DCD"/>
          </w:pPr>
          <w:r w:rsidRPr="004D2D92">
            <w:rPr>
              <w:rStyle w:val="PlaceholderText"/>
            </w:rPr>
            <w:t>Choose an item.</w:t>
          </w:r>
        </w:p>
      </w:docPartBody>
    </w:docPart>
    <w:docPart>
      <w:docPartPr>
        <w:name w:val="D4FD727FED0341629197663BB08D9A93"/>
        <w:category>
          <w:name w:val="General"/>
          <w:gallery w:val="placeholder"/>
        </w:category>
        <w:types>
          <w:type w:val="bbPlcHdr"/>
        </w:types>
        <w:behaviors>
          <w:behavior w:val="content"/>
        </w:behaviors>
        <w:guid w:val="{44A68E50-A193-4F35-B19D-FB0BEE9FD20D}"/>
      </w:docPartPr>
      <w:docPartBody>
        <w:p w:rsidR="00AF5649" w:rsidRDefault="00AF5649">
          <w:pPr>
            <w:pStyle w:val="D4FD727FED0341629197663BB08D9A93"/>
          </w:pPr>
          <w:r w:rsidRPr="004D2D92">
            <w:rPr>
              <w:rStyle w:val="PlaceholderText"/>
            </w:rPr>
            <w:t>Choose an item.</w:t>
          </w:r>
        </w:p>
      </w:docPartBody>
    </w:docPart>
    <w:docPart>
      <w:docPartPr>
        <w:name w:val="4C5EB6A51A9A4E10B841FE6A2F910F8E"/>
        <w:category>
          <w:name w:val="General"/>
          <w:gallery w:val="placeholder"/>
        </w:category>
        <w:types>
          <w:type w:val="bbPlcHdr"/>
        </w:types>
        <w:behaviors>
          <w:behavior w:val="content"/>
        </w:behaviors>
        <w:guid w:val="{E3DBE32E-4597-4750-A92A-8DCFF4249DF8}"/>
      </w:docPartPr>
      <w:docPartBody>
        <w:p w:rsidR="00AF5649" w:rsidRDefault="00AF5649">
          <w:pPr>
            <w:pStyle w:val="4C5EB6A51A9A4E10B841FE6A2F910F8E"/>
          </w:pPr>
          <w:r w:rsidRPr="004D2D92">
            <w:rPr>
              <w:rStyle w:val="PlaceholderText"/>
            </w:rPr>
            <w:t>Choose an item.</w:t>
          </w:r>
        </w:p>
      </w:docPartBody>
    </w:docPart>
    <w:docPart>
      <w:docPartPr>
        <w:name w:val="31057D2C29BC45DFB4609DD7081F79DB"/>
        <w:category>
          <w:name w:val="General"/>
          <w:gallery w:val="placeholder"/>
        </w:category>
        <w:types>
          <w:type w:val="bbPlcHdr"/>
        </w:types>
        <w:behaviors>
          <w:behavior w:val="content"/>
        </w:behaviors>
        <w:guid w:val="{2D8EF390-A340-46E2-93FA-BC2B70BC34AC}"/>
      </w:docPartPr>
      <w:docPartBody>
        <w:p w:rsidR="00AF5649" w:rsidRDefault="00AF5649">
          <w:pPr>
            <w:pStyle w:val="31057D2C29BC45DFB4609DD7081F79DB"/>
          </w:pPr>
          <w:r w:rsidRPr="004D2D92">
            <w:rPr>
              <w:rStyle w:val="PlaceholderText"/>
            </w:rPr>
            <w:t>Choose an item.</w:t>
          </w:r>
        </w:p>
      </w:docPartBody>
    </w:docPart>
    <w:docPart>
      <w:docPartPr>
        <w:name w:val="F1A2BDA4016D46A8AD060807BB7BD66F"/>
        <w:category>
          <w:name w:val="General"/>
          <w:gallery w:val="placeholder"/>
        </w:category>
        <w:types>
          <w:type w:val="bbPlcHdr"/>
        </w:types>
        <w:behaviors>
          <w:behavior w:val="content"/>
        </w:behaviors>
        <w:guid w:val="{16E452B7-A24C-46A0-B587-AB1855D27E4C}"/>
      </w:docPartPr>
      <w:docPartBody>
        <w:p w:rsidR="00AF5649" w:rsidRDefault="00AF5649">
          <w:pPr>
            <w:pStyle w:val="F1A2BDA4016D46A8AD060807BB7BD66F"/>
          </w:pPr>
          <w:r w:rsidRPr="004D2D92">
            <w:rPr>
              <w:rStyle w:val="PlaceholderText"/>
            </w:rPr>
            <w:t>Choose an item.</w:t>
          </w:r>
        </w:p>
      </w:docPartBody>
    </w:docPart>
    <w:docPart>
      <w:docPartPr>
        <w:name w:val="A0DA5202EA784182BAEA17308286A077"/>
        <w:category>
          <w:name w:val="General"/>
          <w:gallery w:val="placeholder"/>
        </w:category>
        <w:types>
          <w:type w:val="bbPlcHdr"/>
        </w:types>
        <w:behaviors>
          <w:behavior w:val="content"/>
        </w:behaviors>
        <w:guid w:val="{AA536B1B-B213-4766-86F9-9FC8DDA82FEC}"/>
      </w:docPartPr>
      <w:docPartBody>
        <w:p w:rsidR="00AF5649" w:rsidRDefault="00AF5649">
          <w:pPr>
            <w:pStyle w:val="A0DA5202EA784182BAEA17308286A077"/>
          </w:pPr>
          <w:r w:rsidRPr="004D2D92">
            <w:rPr>
              <w:rStyle w:val="PlaceholderText"/>
            </w:rPr>
            <w:t>Choose an item.</w:t>
          </w:r>
        </w:p>
      </w:docPartBody>
    </w:docPart>
    <w:docPart>
      <w:docPartPr>
        <w:name w:val="93C27333D77148C8AD36638ACB78ABA5"/>
        <w:category>
          <w:name w:val="General"/>
          <w:gallery w:val="placeholder"/>
        </w:category>
        <w:types>
          <w:type w:val="bbPlcHdr"/>
        </w:types>
        <w:behaviors>
          <w:behavior w:val="content"/>
        </w:behaviors>
        <w:guid w:val="{93B30E55-AFC4-4113-9EFA-D588D7042D56}"/>
      </w:docPartPr>
      <w:docPartBody>
        <w:p w:rsidR="00AF5649" w:rsidRDefault="00AF5649">
          <w:pPr>
            <w:pStyle w:val="93C27333D77148C8AD36638ACB78ABA5"/>
          </w:pPr>
          <w:r w:rsidRPr="004D2D92">
            <w:rPr>
              <w:rStyle w:val="PlaceholderText"/>
            </w:rPr>
            <w:t>Choose an item.</w:t>
          </w:r>
        </w:p>
      </w:docPartBody>
    </w:docPart>
    <w:docPart>
      <w:docPartPr>
        <w:name w:val="C0A3ECBF4E5B4CA2BD5EC757FA6333B1"/>
        <w:category>
          <w:name w:val="General"/>
          <w:gallery w:val="placeholder"/>
        </w:category>
        <w:types>
          <w:type w:val="bbPlcHdr"/>
        </w:types>
        <w:behaviors>
          <w:behavior w:val="content"/>
        </w:behaviors>
        <w:guid w:val="{A1588AC6-EB1B-4F12-9975-79E0337CF370}"/>
      </w:docPartPr>
      <w:docPartBody>
        <w:p w:rsidR="00AF5649" w:rsidRDefault="00AF5649">
          <w:pPr>
            <w:pStyle w:val="C0A3ECBF4E5B4CA2BD5EC757FA6333B1"/>
          </w:pPr>
          <w:r w:rsidRPr="004D2D92">
            <w:rPr>
              <w:rStyle w:val="PlaceholderText"/>
            </w:rPr>
            <w:t>Choose an item.</w:t>
          </w:r>
        </w:p>
      </w:docPartBody>
    </w:docPart>
    <w:docPart>
      <w:docPartPr>
        <w:name w:val="072EE3E1261B4C979A1E35469811EFF1"/>
        <w:category>
          <w:name w:val="General"/>
          <w:gallery w:val="placeholder"/>
        </w:category>
        <w:types>
          <w:type w:val="bbPlcHdr"/>
        </w:types>
        <w:behaviors>
          <w:behavior w:val="content"/>
        </w:behaviors>
        <w:guid w:val="{60A38362-C06B-47BA-B3C8-F86A452CB594}"/>
      </w:docPartPr>
      <w:docPartBody>
        <w:p w:rsidR="00AF5649" w:rsidRDefault="00AF5649">
          <w:pPr>
            <w:pStyle w:val="072EE3E1261B4C979A1E35469811EFF1"/>
          </w:pPr>
          <w:r w:rsidRPr="004D2D92">
            <w:rPr>
              <w:rStyle w:val="PlaceholderText"/>
            </w:rPr>
            <w:t>Choose an item.</w:t>
          </w:r>
        </w:p>
      </w:docPartBody>
    </w:docPart>
    <w:docPart>
      <w:docPartPr>
        <w:name w:val="F5144A86AAF642F387C785D4BAB4FA98"/>
        <w:category>
          <w:name w:val="General"/>
          <w:gallery w:val="placeholder"/>
        </w:category>
        <w:types>
          <w:type w:val="bbPlcHdr"/>
        </w:types>
        <w:behaviors>
          <w:behavior w:val="content"/>
        </w:behaviors>
        <w:guid w:val="{1E67389C-6115-43A8-95C7-521B832BC98F}"/>
      </w:docPartPr>
      <w:docPartBody>
        <w:p w:rsidR="00AF5649" w:rsidRDefault="00AF5649">
          <w:pPr>
            <w:pStyle w:val="F5144A86AAF642F387C785D4BAB4FA98"/>
          </w:pPr>
          <w:r w:rsidRPr="004D2D92">
            <w:rPr>
              <w:rStyle w:val="PlaceholderText"/>
            </w:rPr>
            <w:t>Choose an item.</w:t>
          </w:r>
        </w:p>
      </w:docPartBody>
    </w:docPart>
    <w:docPart>
      <w:docPartPr>
        <w:name w:val="B97D05FC0950450BB1F672563E53F50B"/>
        <w:category>
          <w:name w:val="General"/>
          <w:gallery w:val="placeholder"/>
        </w:category>
        <w:types>
          <w:type w:val="bbPlcHdr"/>
        </w:types>
        <w:behaviors>
          <w:behavior w:val="content"/>
        </w:behaviors>
        <w:guid w:val="{A3840ECF-1452-4882-8E15-66AFBF047DD9}"/>
      </w:docPartPr>
      <w:docPartBody>
        <w:p w:rsidR="00AF5649" w:rsidRDefault="00AF5649">
          <w:pPr>
            <w:pStyle w:val="B97D05FC0950450BB1F672563E53F50B"/>
          </w:pPr>
          <w:r w:rsidRPr="004D2D92">
            <w:rPr>
              <w:rStyle w:val="PlaceholderText"/>
            </w:rPr>
            <w:t>Choose an item.</w:t>
          </w:r>
        </w:p>
      </w:docPartBody>
    </w:docPart>
    <w:docPart>
      <w:docPartPr>
        <w:name w:val="90C83C2E86254DF7921AD01AFCCA1E28"/>
        <w:category>
          <w:name w:val="General"/>
          <w:gallery w:val="placeholder"/>
        </w:category>
        <w:types>
          <w:type w:val="bbPlcHdr"/>
        </w:types>
        <w:behaviors>
          <w:behavior w:val="content"/>
        </w:behaviors>
        <w:guid w:val="{AB0BA215-7B8B-4171-BBD5-ECFAD9C486B2}"/>
      </w:docPartPr>
      <w:docPartBody>
        <w:p w:rsidR="00AF5649" w:rsidRDefault="00AF5649">
          <w:pPr>
            <w:pStyle w:val="90C83C2E86254DF7921AD01AFCCA1E28"/>
          </w:pPr>
          <w:r w:rsidRPr="004D2D92">
            <w:rPr>
              <w:rStyle w:val="PlaceholderText"/>
            </w:rPr>
            <w:t>Choose an item.</w:t>
          </w:r>
        </w:p>
      </w:docPartBody>
    </w:docPart>
    <w:docPart>
      <w:docPartPr>
        <w:name w:val="01327203CB0341B893B67C3C8B156A57"/>
        <w:category>
          <w:name w:val="General"/>
          <w:gallery w:val="placeholder"/>
        </w:category>
        <w:types>
          <w:type w:val="bbPlcHdr"/>
        </w:types>
        <w:behaviors>
          <w:behavior w:val="content"/>
        </w:behaviors>
        <w:guid w:val="{AAB09D36-73ED-4CB0-849F-0572E94F8038}"/>
      </w:docPartPr>
      <w:docPartBody>
        <w:p w:rsidR="00AF5649" w:rsidRDefault="00AF5649">
          <w:pPr>
            <w:pStyle w:val="01327203CB0341B893B67C3C8B156A57"/>
          </w:pPr>
          <w:r w:rsidRPr="004D2D92">
            <w:rPr>
              <w:rStyle w:val="PlaceholderText"/>
            </w:rPr>
            <w:t>Choose an item.</w:t>
          </w:r>
        </w:p>
      </w:docPartBody>
    </w:docPart>
    <w:docPart>
      <w:docPartPr>
        <w:name w:val="5368091070864C5A9D38C5CCA0D8554B"/>
        <w:category>
          <w:name w:val="General"/>
          <w:gallery w:val="placeholder"/>
        </w:category>
        <w:types>
          <w:type w:val="bbPlcHdr"/>
        </w:types>
        <w:behaviors>
          <w:behavior w:val="content"/>
        </w:behaviors>
        <w:guid w:val="{9918EEB7-84A0-4BDF-822F-C0C773F7A1F2}"/>
      </w:docPartPr>
      <w:docPartBody>
        <w:p w:rsidR="00AF5649" w:rsidRDefault="00AF5649">
          <w:pPr>
            <w:pStyle w:val="5368091070864C5A9D38C5CCA0D8554B"/>
          </w:pPr>
          <w:r w:rsidRPr="004D2D92">
            <w:rPr>
              <w:rStyle w:val="PlaceholderText"/>
            </w:rPr>
            <w:t>Choose an item.</w:t>
          </w:r>
        </w:p>
      </w:docPartBody>
    </w:docPart>
    <w:docPart>
      <w:docPartPr>
        <w:name w:val="0A1FE37C2D8F41DA884213CBE1110F78"/>
        <w:category>
          <w:name w:val="General"/>
          <w:gallery w:val="placeholder"/>
        </w:category>
        <w:types>
          <w:type w:val="bbPlcHdr"/>
        </w:types>
        <w:behaviors>
          <w:behavior w:val="content"/>
        </w:behaviors>
        <w:guid w:val="{C456A5C8-C127-45A7-844E-8903F0724EB1}"/>
      </w:docPartPr>
      <w:docPartBody>
        <w:p w:rsidR="00AF5649" w:rsidRDefault="00AF5649">
          <w:pPr>
            <w:pStyle w:val="0A1FE37C2D8F41DA884213CBE1110F78"/>
          </w:pPr>
          <w:r w:rsidRPr="004D2D92">
            <w:rPr>
              <w:rStyle w:val="PlaceholderText"/>
            </w:rPr>
            <w:t>Choose an item.</w:t>
          </w:r>
        </w:p>
      </w:docPartBody>
    </w:docPart>
    <w:docPart>
      <w:docPartPr>
        <w:name w:val="C43C579C341D48D8B2331D98452BCCCB"/>
        <w:category>
          <w:name w:val="General"/>
          <w:gallery w:val="placeholder"/>
        </w:category>
        <w:types>
          <w:type w:val="bbPlcHdr"/>
        </w:types>
        <w:behaviors>
          <w:behavior w:val="content"/>
        </w:behaviors>
        <w:guid w:val="{3BF2C2F1-2692-41F7-8C89-E553C06A32C8}"/>
      </w:docPartPr>
      <w:docPartBody>
        <w:p w:rsidR="00AF5649" w:rsidRDefault="00AF5649">
          <w:pPr>
            <w:pStyle w:val="C43C579C341D48D8B2331D98452BCCCB"/>
          </w:pPr>
          <w:r w:rsidRPr="004D2D92">
            <w:rPr>
              <w:rStyle w:val="PlaceholderText"/>
            </w:rPr>
            <w:t>Choose an item.</w:t>
          </w:r>
        </w:p>
      </w:docPartBody>
    </w:docPart>
    <w:docPart>
      <w:docPartPr>
        <w:name w:val="8A9219DFE997478497ABD6F3AA0C6BE6"/>
        <w:category>
          <w:name w:val="General"/>
          <w:gallery w:val="placeholder"/>
        </w:category>
        <w:types>
          <w:type w:val="bbPlcHdr"/>
        </w:types>
        <w:behaviors>
          <w:behavior w:val="content"/>
        </w:behaviors>
        <w:guid w:val="{58EEAC0A-7135-45D3-98BD-4F3C3C21AF09}"/>
      </w:docPartPr>
      <w:docPartBody>
        <w:p w:rsidR="00AF5649" w:rsidRDefault="00AF5649">
          <w:pPr>
            <w:pStyle w:val="8A9219DFE997478497ABD6F3AA0C6BE6"/>
          </w:pPr>
          <w:r w:rsidRPr="004D2D92">
            <w:rPr>
              <w:rStyle w:val="PlaceholderText"/>
            </w:rPr>
            <w:t>Choose an item.</w:t>
          </w:r>
        </w:p>
      </w:docPartBody>
    </w:docPart>
    <w:docPart>
      <w:docPartPr>
        <w:name w:val="E0E61CDD7A984CDF98B2BF9C2219CFC2"/>
        <w:category>
          <w:name w:val="General"/>
          <w:gallery w:val="placeholder"/>
        </w:category>
        <w:types>
          <w:type w:val="bbPlcHdr"/>
        </w:types>
        <w:behaviors>
          <w:behavior w:val="content"/>
        </w:behaviors>
        <w:guid w:val="{04A9BF9C-B83A-4114-B792-C404AB1F16B2}"/>
      </w:docPartPr>
      <w:docPartBody>
        <w:p w:rsidR="00AF5649" w:rsidRDefault="00AF5649">
          <w:pPr>
            <w:pStyle w:val="E0E61CDD7A984CDF98B2BF9C2219CFC2"/>
          </w:pPr>
          <w:r w:rsidRPr="004D2D92">
            <w:rPr>
              <w:rStyle w:val="PlaceholderText"/>
            </w:rPr>
            <w:t>Choose an item.</w:t>
          </w:r>
        </w:p>
      </w:docPartBody>
    </w:docPart>
    <w:docPart>
      <w:docPartPr>
        <w:name w:val="4ED353D163364C9A9A27B98C87470D8C"/>
        <w:category>
          <w:name w:val="General"/>
          <w:gallery w:val="placeholder"/>
        </w:category>
        <w:types>
          <w:type w:val="bbPlcHdr"/>
        </w:types>
        <w:behaviors>
          <w:behavior w:val="content"/>
        </w:behaviors>
        <w:guid w:val="{B15D350C-32F7-479F-BE21-5B810D62C2FC}"/>
      </w:docPartPr>
      <w:docPartBody>
        <w:p w:rsidR="00AF5649" w:rsidRDefault="00AF5649">
          <w:pPr>
            <w:pStyle w:val="4ED353D163364C9A9A27B98C87470D8C"/>
          </w:pPr>
          <w:r w:rsidRPr="004D2D92">
            <w:rPr>
              <w:rStyle w:val="PlaceholderText"/>
            </w:rPr>
            <w:t>Choose an item.</w:t>
          </w:r>
        </w:p>
      </w:docPartBody>
    </w:docPart>
    <w:docPart>
      <w:docPartPr>
        <w:name w:val="20ABB794B49344079DEE91BDEA744015"/>
        <w:category>
          <w:name w:val="General"/>
          <w:gallery w:val="placeholder"/>
        </w:category>
        <w:types>
          <w:type w:val="bbPlcHdr"/>
        </w:types>
        <w:behaviors>
          <w:behavior w:val="content"/>
        </w:behaviors>
        <w:guid w:val="{9758CD91-5CC3-4029-B141-85CC8F474FF2}"/>
      </w:docPartPr>
      <w:docPartBody>
        <w:p w:rsidR="00AF5649" w:rsidRDefault="00AF5649">
          <w:pPr>
            <w:pStyle w:val="20ABB794B49344079DEE91BDEA744015"/>
          </w:pPr>
          <w:r w:rsidRPr="004D2D92">
            <w:rPr>
              <w:rStyle w:val="PlaceholderText"/>
            </w:rPr>
            <w:t>Choose an item.</w:t>
          </w:r>
        </w:p>
      </w:docPartBody>
    </w:docPart>
    <w:docPart>
      <w:docPartPr>
        <w:name w:val="87D7C354395E4842BB2630E9762264C2"/>
        <w:category>
          <w:name w:val="General"/>
          <w:gallery w:val="placeholder"/>
        </w:category>
        <w:types>
          <w:type w:val="bbPlcHdr"/>
        </w:types>
        <w:behaviors>
          <w:behavior w:val="content"/>
        </w:behaviors>
        <w:guid w:val="{FD50F8B9-C807-4758-B11F-9D42A34BD5B7}"/>
      </w:docPartPr>
      <w:docPartBody>
        <w:p w:rsidR="00AF5649" w:rsidRDefault="00AF5649">
          <w:pPr>
            <w:pStyle w:val="87D7C354395E4842BB2630E9762264C2"/>
          </w:pPr>
          <w:r w:rsidRPr="004D2D92">
            <w:rPr>
              <w:rStyle w:val="PlaceholderText"/>
            </w:rPr>
            <w:t>Choose an item.</w:t>
          </w:r>
        </w:p>
      </w:docPartBody>
    </w:docPart>
    <w:docPart>
      <w:docPartPr>
        <w:name w:val="D22C2B6E51E1413B910C06A6A430054C"/>
        <w:category>
          <w:name w:val="General"/>
          <w:gallery w:val="placeholder"/>
        </w:category>
        <w:types>
          <w:type w:val="bbPlcHdr"/>
        </w:types>
        <w:behaviors>
          <w:behavior w:val="content"/>
        </w:behaviors>
        <w:guid w:val="{4F843438-08E0-4A0F-B6B2-A27AC8FB730E}"/>
      </w:docPartPr>
      <w:docPartBody>
        <w:p w:rsidR="00AF5649" w:rsidRDefault="00AF5649">
          <w:pPr>
            <w:pStyle w:val="D22C2B6E51E1413B910C06A6A430054C"/>
          </w:pPr>
          <w:r w:rsidRPr="004D2D92">
            <w:rPr>
              <w:rStyle w:val="PlaceholderText"/>
            </w:rPr>
            <w:t>Choose an item.</w:t>
          </w:r>
        </w:p>
      </w:docPartBody>
    </w:docPart>
    <w:docPart>
      <w:docPartPr>
        <w:name w:val="F2F2447512FB4CE688F69BF7729946E9"/>
        <w:category>
          <w:name w:val="General"/>
          <w:gallery w:val="placeholder"/>
        </w:category>
        <w:types>
          <w:type w:val="bbPlcHdr"/>
        </w:types>
        <w:behaviors>
          <w:behavior w:val="content"/>
        </w:behaviors>
        <w:guid w:val="{C9601BE1-4C06-4C12-91DE-90963BF539B6}"/>
      </w:docPartPr>
      <w:docPartBody>
        <w:p w:rsidR="00AF5649" w:rsidRDefault="00AF5649">
          <w:pPr>
            <w:pStyle w:val="F2F2447512FB4CE688F69BF7729946E9"/>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649"/>
    <w:rsid w:val="001702F1"/>
    <w:rsid w:val="002B1873"/>
    <w:rsid w:val="002E56C6"/>
    <w:rsid w:val="00776607"/>
    <w:rsid w:val="007C235C"/>
    <w:rsid w:val="00960ABB"/>
    <w:rsid w:val="00985AFD"/>
    <w:rsid w:val="00AF5649"/>
    <w:rsid w:val="00C031CA"/>
    <w:rsid w:val="00EB6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9F57394897C54CFA9451A351A8E6506C">
    <w:name w:val="9F57394897C54CFA9451A351A8E6506C"/>
  </w:style>
  <w:style w:type="paragraph" w:customStyle="1" w:styleId="7DCDFC98590E4898A434D171CD8042A7">
    <w:name w:val="7DCDFC98590E4898A434D171CD8042A7"/>
  </w:style>
  <w:style w:type="paragraph" w:customStyle="1" w:styleId="0A40872B99E14A34B02D6210B9B0BCBA">
    <w:name w:val="0A40872B99E14A34B02D6210B9B0BCBA"/>
  </w:style>
  <w:style w:type="paragraph" w:customStyle="1" w:styleId="8BE9964B865B4F909741A3A1DEDD8EEC">
    <w:name w:val="8BE9964B865B4F909741A3A1DEDD8EEC"/>
  </w:style>
  <w:style w:type="paragraph" w:customStyle="1" w:styleId="22CB276FBA064E72B5C29407D67C7E81">
    <w:name w:val="22CB276FBA064E72B5C29407D67C7E81"/>
  </w:style>
  <w:style w:type="paragraph" w:customStyle="1" w:styleId="D38B157AA6D549AC9346B70C33F90E69">
    <w:name w:val="D38B157AA6D549AC9346B70C33F90E69"/>
  </w:style>
  <w:style w:type="paragraph" w:customStyle="1" w:styleId="DF2E449CD1964E7B9FCE62ACC85B1715">
    <w:name w:val="DF2E449CD1964E7B9FCE62ACC85B1715"/>
  </w:style>
  <w:style w:type="paragraph" w:customStyle="1" w:styleId="9F531B95C7664913BF64044A73F747CC">
    <w:name w:val="9F531B95C7664913BF64044A73F747CC"/>
  </w:style>
  <w:style w:type="paragraph" w:customStyle="1" w:styleId="472ADEB070B04B108AA822923B67772F">
    <w:name w:val="472ADEB070B04B108AA822923B67772F"/>
  </w:style>
  <w:style w:type="paragraph" w:customStyle="1" w:styleId="2F0C67100CF6449EA66A364CE339E945">
    <w:name w:val="2F0C67100CF6449EA66A364CE339E945"/>
  </w:style>
  <w:style w:type="paragraph" w:customStyle="1" w:styleId="DCC9BA29F3904BE387DBBD511F712350">
    <w:name w:val="DCC9BA29F3904BE387DBBD511F712350"/>
  </w:style>
  <w:style w:type="paragraph" w:customStyle="1" w:styleId="BB320711674B4D2F9E530EC67581350F">
    <w:name w:val="BB320711674B4D2F9E530EC67581350F"/>
  </w:style>
  <w:style w:type="paragraph" w:customStyle="1" w:styleId="03E7EEA817FE4ED8BB65839599E5D9A7">
    <w:name w:val="03E7EEA817FE4ED8BB65839599E5D9A7"/>
  </w:style>
  <w:style w:type="paragraph" w:customStyle="1" w:styleId="246A570E85744809BFD9BF34C5F1608F">
    <w:name w:val="246A570E85744809BFD9BF34C5F1608F"/>
  </w:style>
  <w:style w:type="paragraph" w:customStyle="1" w:styleId="7B9B74AAB1534417A3094676385222FC">
    <w:name w:val="7B9B74AAB1534417A3094676385222FC"/>
  </w:style>
  <w:style w:type="paragraph" w:customStyle="1" w:styleId="35D1ADE028B04239AFA6F63060DDB1CA">
    <w:name w:val="35D1ADE028B04239AFA6F63060DDB1CA"/>
  </w:style>
  <w:style w:type="paragraph" w:customStyle="1" w:styleId="C9AD3F2EF60544C08C8D4C1A7D04277C">
    <w:name w:val="C9AD3F2EF60544C08C8D4C1A7D04277C"/>
  </w:style>
  <w:style w:type="paragraph" w:customStyle="1" w:styleId="F6B1FE2226214B50A0863A173C5D1DB0">
    <w:name w:val="F6B1FE2226214B50A0863A173C5D1DB0"/>
  </w:style>
  <w:style w:type="paragraph" w:customStyle="1" w:styleId="10B3705752C14D91BA5D804592974B3D">
    <w:name w:val="10B3705752C14D91BA5D804592974B3D"/>
  </w:style>
  <w:style w:type="paragraph" w:customStyle="1" w:styleId="4F0596C6037B44B7A80BD1DAD567BB35">
    <w:name w:val="4F0596C6037B44B7A80BD1DAD567BB35"/>
  </w:style>
  <w:style w:type="paragraph" w:customStyle="1" w:styleId="90872EF144384CEA8C5631CF38344DCD">
    <w:name w:val="90872EF144384CEA8C5631CF38344DCD"/>
  </w:style>
  <w:style w:type="paragraph" w:customStyle="1" w:styleId="D4FD727FED0341629197663BB08D9A93">
    <w:name w:val="D4FD727FED0341629197663BB08D9A93"/>
  </w:style>
  <w:style w:type="paragraph" w:customStyle="1" w:styleId="4C5EB6A51A9A4E10B841FE6A2F910F8E">
    <w:name w:val="4C5EB6A51A9A4E10B841FE6A2F910F8E"/>
  </w:style>
  <w:style w:type="paragraph" w:customStyle="1" w:styleId="31057D2C29BC45DFB4609DD7081F79DB">
    <w:name w:val="31057D2C29BC45DFB4609DD7081F79DB"/>
  </w:style>
  <w:style w:type="paragraph" w:customStyle="1" w:styleId="F1A2BDA4016D46A8AD060807BB7BD66F">
    <w:name w:val="F1A2BDA4016D46A8AD060807BB7BD66F"/>
  </w:style>
  <w:style w:type="paragraph" w:customStyle="1" w:styleId="A0DA5202EA784182BAEA17308286A077">
    <w:name w:val="A0DA5202EA784182BAEA17308286A077"/>
  </w:style>
  <w:style w:type="paragraph" w:customStyle="1" w:styleId="93C27333D77148C8AD36638ACB78ABA5">
    <w:name w:val="93C27333D77148C8AD36638ACB78ABA5"/>
  </w:style>
  <w:style w:type="paragraph" w:customStyle="1" w:styleId="C0A3ECBF4E5B4CA2BD5EC757FA6333B1">
    <w:name w:val="C0A3ECBF4E5B4CA2BD5EC757FA6333B1"/>
  </w:style>
  <w:style w:type="paragraph" w:customStyle="1" w:styleId="072EE3E1261B4C979A1E35469811EFF1">
    <w:name w:val="072EE3E1261B4C979A1E35469811EFF1"/>
  </w:style>
  <w:style w:type="paragraph" w:customStyle="1" w:styleId="F5144A86AAF642F387C785D4BAB4FA98">
    <w:name w:val="F5144A86AAF642F387C785D4BAB4FA98"/>
  </w:style>
  <w:style w:type="paragraph" w:customStyle="1" w:styleId="B97D05FC0950450BB1F672563E53F50B">
    <w:name w:val="B97D05FC0950450BB1F672563E53F50B"/>
  </w:style>
  <w:style w:type="paragraph" w:customStyle="1" w:styleId="90C83C2E86254DF7921AD01AFCCA1E28">
    <w:name w:val="90C83C2E86254DF7921AD01AFCCA1E28"/>
  </w:style>
  <w:style w:type="paragraph" w:customStyle="1" w:styleId="01327203CB0341B893B67C3C8B156A57">
    <w:name w:val="01327203CB0341B893B67C3C8B156A57"/>
  </w:style>
  <w:style w:type="paragraph" w:customStyle="1" w:styleId="5368091070864C5A9D38C5CCA0D8554B">
    <w:name w:val="5368091070864C5A9D38C5CCA0D8554B"/>
  </w:style>
  <w:style w:type="paragraph" w:customStyle="1" w:styleId="0A1FE37C2D8F41DA884213CBE1110F78">
    <w:name w:val="0A1FE37C2D8F41DA884213CBE1110F78"/>
  </w:style>
  <w:style w:type="paragraph" w:customStyle="1" w:styleId="C43C579C341D48D8B2331D98452BCCCB">
    <w:name w:val="C43C579C341D48D8B2331D98452BCCCB"/>
  </w:style>
  <w:style w:type="paragraph" w:customStyle="1" w:styleId="8A9219DFE997478497ABD6F3AA0C6BE6">
    <w:name w:val="8A9219DFE997478497ABD6F3AA0C6BE6"/>
  </w:style>
  <w:style w:type="paragraph" w:customStyle="1" w:styleId="E0E61CDD7A984CDF98B2BF9C2219CFC2">
    <w:name w:val="E0E61CDD7A984CDF98B2BF9C2219CFC2"/>
  </w:style>
  <w:style w:type="paragraph" w:customStyle="1" w:styleId="4ED353D163364C9A9A27B98C87470D8C">
    <w:name w:val="4ED353D163364C9A9A27B98C87470D8C"/>
  </w:style>
  <w:style w:type="paragraph" w:customStyle="1" w:styleId="20ABB794B49344079DEE91BDEA744015">
    <w:name w:val="20ABB794B49344079DEE91BDEA744015"/>
  </w:style>
  <w:style w:type="paragraph" w:customStyle="1" w:styleId="87D7C354395E4842BB2630E9762264C2">
    <w:name w:val="87D7C354395E4842BB2630E9762264C2"/>
  </w:style>
  <w:style w:type="paragraph" w:customStyle="1" w:styleId="D22C2B6E51E1413B910C06A6A430054C">
    <w:name w:val="D22C2B6E51E1413B910C06A6A430054C"/>
  </w:style>
  <w:style w:type="paragraph" w:customStyle="1" w:styleId="F2F2447512FB4CE688F69BF7729946E9">
    <w:name w:val="F2F2447512FB4CE688F69BF7729946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DocumentType xmlns="95166d59-9ad9-4c53-9392-e244321e0091">Template</DocumentType>
    <lcf76f155ced4ddcb4097134ff3c332f xmlns="95166d59-9ad9-4c53-9392-e244321e0091">
      <Terms xmlns="http://schemas.microsoft.com/office/infopath/2007/PartnerControls"/>
    </lcf76f155ced4ddcb4097134ff3c332f>
    <TaxCatchAll xmlns="3818b904-385b-4608-a7e5-363c50e8856f" xsi:nil="true"/>
    <DocumentOwner xmlns="95166d59-9ad9-4c53-9392-e244321e0091">
      <UserInfo>
        <DisplayName/>
        <AccountId xsi:nil="true"/>
        <AccountType/>
      </UserInfo>
    </DocumentOwner>
    <ReviewDate xmlns="95166d59-9ad9-4c53-9392-e244321e0091" xsi:nil="true"/>
    <BusinessUnit xmlns="95166d59-9ad9-4c53-9392-e244321e0091" xsi:nil="true"/>
  </documentManagement>
</p:properties>
</file>

<file path=customXml/item3.xml><?xml version="1.0" encoding="utf-8"?>
<LongProperties xmlns="http://schemas.microsoft.com/office/2006/metadata/longProperti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ct:contentTypeSchema xmlns:ct="http://schemas.microsoft.com/office/2006/metadata/contentType" xmlns:ma="http://schemas.microsoft.com/office/2006/metadata/properties/metaAttributes" ct:_="" ma:_="" ma:contentTypeName="Document" ma:contentTypeID="0x010100B24BB8A77F44D84B8ADF20661EFDD79B" ma:contentTypeVersion="17" ma:contentTypeDescription="Create a new document." ma:contentTypeScope="" ma:versionID="38f83bd46b6a330aa3af5b2109d724d1">
  <xsd:schema xmlns:xsd="http://www.w3.org/2001/XMLSchema" xmlns:xs="http://www.w3.org/2001/XMLSchema" xmlns:p="http://schemas.microsoft.com/office/2006/metadata/properties" xmlns:ns2="95166d59-9ad9-4c53-9392-e244321e0091" xmlns:ns3="3818b904-385b-4608-a7e5-363c50e8856f" targetNamespace="http://schemas.microsoft.com/office/2006/metadata/properties" ma:root="true" ma:fieldsID="fa453bae71486bae7e7a6c620e06fe7e" ns2:_="" ns3:_="">
    <xsd:import namespace="95166d59-9ad9-4c53-9392-e244321e0091"/>
    <xsd:import namespace="3818b904-385b-4608-a7e5-363c50e8856f"/>
    <xsd:element name="properties">
      <xsd:complexType>
        <xsd:sequence>
          <xsd:element name="documentManagement">
            <xsd:complexType>
              <xsd:all>
                <xsd:element ref="ns2:DocumentOwner" minOccurs="0"/>
                <xsd:element ref="ns2:DocumentType" minOccurs="0"/>
                <xsd:element ref="ns2:ReviewDate" minOccurs="0"/>
                <xsd:element ref="ns2:BusinessUnit"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66d59-9ad9-4c53-9392-e244321e0091" elementFormDefault="qualified">
    <xsd:import namespace="http://schemas.microsoft.com/office/2006/documentManagement/types"/>
    <xsd:import namespace="http://schemas.microsoft.com/office/infopath/2007/PartnerControls"/>
    <xsd:element name="DocumentOwner" ma:index="8" nillable="true" ma:displayName="Cont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Type" ma:index="10" nillable="true" ma:displayName="Document Type" ma:format="Dropdown" ma:internalName="DocumentType">
      <xsd:simpleType>
        <xsd:restriction base="dms:Choice">
          <xsd:enumeration value="Advice"/>
          <xsd:enumeration value="Fact Sheet"/>
          <xsd:enumeration value="Framework"/>
          <xsd:enumeration value="Form"/>
          <xsd:enumeration value="Meeting Minutes"/>
          <xsd:enumeration value="News"/>
          <xsd:enumeration value="Policy"/>
          <xsd:enumeration value="Procedure"/>
          <xsd:enumeration value="Strategy"/>
          <xsd:enumeration value="Template"/>
          <xsd:enumeration value="User Guide"/>
        </xsd:restriction>
      </xsd:simpleType>
    </xsd:element>
    <xsd:element name="ReviewDate" ma:index="11" nillable="true" ma:displayName="Review Date" ma:format="DateOnly" ma:internalName="ReviewDate">
      <xsd:simpleType>
        <xsd:restriction base="dms:DateTime"/>
      </xsd:simpleType>
    </xsd:element>
    <xsd:element name="BusinessUnit" ma:index="12" nillable="true" ma:displayName="Business Unit" ma:format="Dropdown" ma:internalName="BusinessUnit">
      <xsd:simpleType>
        <xsd:restriction base="dms:Choice">
          <xsd:enumeration value="Access Canberra"/>
          <xsd:enumeration value="Communications &amp; Engagement"/>
          <xsd:enumeration value="Corporate"/>
          <xsd:enumeration value="Human Resources"/>
          <xsd:enumeration value="PeopleSafety"/>
          <xsd:enumeration value="Policy and Cabinet"/>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18b904-385b-4608-a7e5-363c50e8856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ee68a4c-7c1e-4490-a390-9a4ad61ec172}" ma:internalName="TaxCatchAll" ma:showField="CatchAllData" ma:web="3818b904-385b-4608-a7e5-363c50e885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430091-4748-444D-8D5A-89483D6AB748}">
  <ds:schemaRefs>
    <ds:schemaRef ds:uri="http://schemas.openxmlformats.org/officeDocument/2006/bibliography"/>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95166d59-9ad9-4c53-9392-e244321e0091"/>
    <ds:schemaRef ds:uri="3818b904-385b-4608-a7e5-363c50e8856f"/>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E8390064-CCFA-45D6-9DA3-A6DF928E1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66d59-9ad9-4c53-9392-e244321e0091"/>
    <ds:schemaRef ds:uri="3818b904-385b-4608-a7e5-363c50e88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Whole-of-Gov-Position-Description-Template</Template>
  <TotalTime>1</TotalTime>
  <Pages>4</Pages>
  <Words>1060</Words>
  <Characters>6865</Characters>
  <Application>Microsoft Office Word</Application>
  <DocSecurity>0</DocSecurity>
  <Lines>221</Lines>
  <Paragraphs>176</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ACT Government</Company>
  <LinksUpToDate>false</LinksUpToDate>
  <CharactersWithSpaces>7749</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creator>Dawson, Cameron</dc:creator>
  <cp:lastModifiedBy>Dawson, Cameron</cp:lastModifiedBy>
  <cp:revision>2</cp:revision>
  <cp:lastPrinted>2017-12-10T21:24:00Z</cp:lastPrinted>
  <dcterms:created xsi:type="dcterms:W3CDTF">2026-08-17T23:29:00Z</dcterms:created>
  <dcterms:modified xsi:type="dcterms:W3CDTF">2026-08-17T23:29:00Z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0x010100B24BB8A77F44D84B8ADF20661EFDD79B</vt:lpwstr>
  </property>
  <property fmtid="{D5CDD505-2E9C-101B-9397-08002B2CF9AE}" pid="17" name="MSIP_Label_69af8531-eb46-4968-8cb3-105d2f5ea87e_Enabled">
    <vt:lpwstr>true</vt:lpwstr>
  </property>
  <property fmtid="{D5CDD505-2E9C-101B-9397-08002B2CF9AE}" pid="18" name="MSIP_Label_69af8531-eb46-4968-8cb3-105d2f5ea87e_SetDate">
    <vt:lpwstr>2026-02-12T00:56:15Z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ed329647-6520-4e4f-952b-ce5391cada5f</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ies>
</file>