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35235" w14:textId="77777777" w:rsidR="00FA4690" w:rsidRDefault="00FA4690" w:rsidP="00917F90">
      <w:pPr>
        <w:pStyle w:val="Title"/>
        <w:jc w:val="left"/>
        <w:rPr>
          <w:rFonts w:asciiTheme="minorHAnsi" w:hAnsiTheme="minorHAnsi"/>
          <w:sz w:val="52"/>
        </w:rPr>
      </w:pPr>
    </w:p>
    <w:p w14:paraId="4EAF1627" w14:textId="534DA061" w:rsidR="00DC4CB7" w:rsidRDefault="008C40B5" w:rsidP="001B3F13">
      <w:pPr>
        <w:pStyle w:val="Title"/>
        <w:jc w:val="right"/>
        <w:rPr>
          <w:rFonts w:asciiTheme="minorHAnsi" w:hAnsiTheme="minorHAnsi"/>
          <w:sz w:val="52"/>
        </w:rPr>
      </w:pPr>
      <w:r>
        <w:rPr>
          <w:noProof/>
        </w:rPr>
        <w:drawing>
          <wp:anchor distT="0" distB="0" distL="114300" distR="114300" simplePos="0" relativeHeight="251658240" behindDoc="1" locked="0" layoutInCell="1" allowOverlap="1" wp14:anchorId="776CE40D" wp14:editId="2775CC06">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3"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FA4690">
        <w:rPr>
          <w:rFonts w:asciiTheme="minorHAnsi" w:hAnsiTheme="minorHAnsi"/>
          <w:sz w:val="52"/>
        </w:rPr>
        <w:t>PO</w:t>
      </w:r>
      <w:r w:rsidR="002A43D2">
        <w:rPr>
          <w:rFonts w:asciiTheme="minorHAnsi" w:hAnsiTheme="minorHAnsi"/>
          <w:sz w:val="52"/>
        </w:rPr>
        <w:t>SITION DESCRIPTI</w:t>
      </w:r>
      <w:r w:rsidR="00FA4690">
        <w:rPr>
          <w:rFonts w:asciiTheme="minorHAnsi" w:hAnsiTheme="minorHAnsi"/>
          <w:sz w:val="52"/>
        </w:rPr>
        <w:t>ON</w:t>
      </w:r>
    </w:p>
    <w:p w14:paraId="4E015855" w14:textId="77777777" w:rsidR="00FA4690" w:rsidRDefault="00FA4690" w:rsidP="00FA4690">
      <w:pPr>
        <w:pStyle w:val="Body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814"/>
        <w:gridCol w:w="4814"/>
      </w:tblGrid>
      <w:tr w:rsidR="00FA4690" w14:paraId="014569E6" w14:textId="77777777" w:rsidTr="00C82B00">
        <w:trPr>
          <w:trHeight w:val="340"/>
        </w:trPr>
        <w:tc>
          <w:tcPr>
            <w:tcW w:w="4814" w:type="dxa"/>
            <w:vAlign w:val="center"/>
          </w:tcPr>
          <w:p w14:paraId="5DD3CF61" w14:textId="1F80DF4B" w:rsidR="00FA4690" w:rsidRPr="003C66A3" w:rsidRDefault="00FA4690" w:rsidP="00C82B00">
            <w:r w:rsidRPr="003C66A3">
              <w:rPr>
                <w:b/>
              </w:rPr>
              <w:t xml:space="preserve">Directorate: </w:t>
            </w:r>
            <w:r w:rsidRPr="003C66A3">
              <w:t>Digital Canberra</w:t>
            </w:r>
          </w:p>
        </w:tc>
        <w:tc>
          <w:tcPr>
            <w:tcW w:w="4814" w:type="dxa"/>
            <w:vAlign w:val="center"/>
          </w:tcPr>
          <w:p w14:paraId="21C79900" w14:textId="27EA7310" w:rsidR="00FA4690" w:rsidRPr="003C66A3" w:rsidRDefault="00C82B00" w:rsidP="00C82B00">
            <w:r w:rsidRPr="003C66A3">
              <w:rPr>
                <w:b/>
              </w:rPr>
              <w:t xml:space="preserve">Position Number: </w:t>
            </w:r>
            <w:r w:rsidR="00415D54">
              <w:t>P7032</w:t>
            </w:r>
            <w:r w:rsidR="00B26233">
              <w:t>2</w:t>
            </w:r>
          </w:p>
        </w:tc>
      </w:tr>
      <w:tr w:rsidR="00FA4690" w14:paraId="30A8BBE2" w14:textId="77777777" w:rsidTr="00C82B00">
        <w:trPr>
          <w:trHeight w:val="340"/>
        </w:trPr>
        <w:tc>
          <w:tcPr>
            <w:tcW w:w="4814" w:type="dxa"/>
            <w:vAlign w:val="center"/>
          </w:tcPr>
          <w:p w14:paraId="5EFC4850" w14:textId="524FA5A5" w:rsidR="00FA4690" w:rsidRPr="003C66A3" w:rsidRDefault="00FA4690" w:rsidP="00C82B00">
            <w:r w:rsidRPr="003C66A3">
              <w:rPr>
                <w:b/>
              </w:rPr>
              <w:t xml:space="preserve">Division: </w:t>
            </w:r>
            <w:r w:rsidR="00C8137C" w:rsidRPr="003C66A3">
              <w:t>Corporate Services</w:t>
            </w:r>
          </w:p>
        </w:tc>
        <w:tc>
          <w:tcPr>
            <w:tcW w:w="4814" w:type="dxa"/>
            <w:vAlign w:val="center"/>
          </w:tcPr>
          <w:p w14:paraId="0F6F01E7" w14:textId="177B2613" w:rsidR="00FA4690" w:rsidRPr="003C66A3" w:rsidRDefault="00C82B00" w:rsidP="00C82B00">
            <w:r w:rsidRPr="003C66A3">
              <w:rPr>
                <w:b/>
              </w:rPr>
              <w:t xml:space="preserve">Classification: </w:t>
            </w:r>
            <w:r w:rsidR="00741CE9" w:rsidRPr="003C66A3">
              <w:t>SOG</w:t>
            </w:r>
            <w:r w:rsidR="00B66F6E" w:rsidRPr="003C66A3">
              <w:t>B</w:t>
            </w:r>
          </w:p>
        </w:tc>
      </w:tr>
      <w:tr w:rsidR="00C82B00" w14:paraId="56AC812B" w14:textId="77777777" w:rsidTr="00C82B00">
        <w:trPr>
          <w:trHeight w:val="340"/>
        </w:trPr>
        <w:tc>
          <w:tcPr>
            <w:tcW w:w="4814" w:type="dxa"/>
            <w:vAlign w:val="center"/>
          </w:tcPr>
          <w:p w14:paraId="3F39E82D" w14:textId="6699D79C" w:rsidR="00C82B00" w:rsidRPr="003C66A3" w:rsidRDefault="00C82B00" w:rsidP="00C82B00">
            <w:pPr>
              <w:rPr>
                <w:b/>
              </w:rPr>
            </w:pPr>
            <w:r w:rsidRPr="003C66A3">
              <w:rPr>
                <w:b/>
              </w:rPr>
              <w:t>Business Unit:</w:t>
            </w:r>
            <w:r w:rsidRPr="003C66A3">
              <w:rPr>
                <w:b/>
              </w:rPr>
              <w:tab/>
            </w:r>
            <w:r w:rsidR="00741CE9" w:rsidRPr="003C66A3">
              <w:t>People and Capability</w:t>
            </w:r>
          </w:p>
        </w:tc>
        <w:tc>
          <w:tcPr>
            <w:tcW w:w="4814" w:type="dxa"/>
            <w:vAlign w:val="center"/>
          </w:tcPr>
          <w:p w14:paraId="2B8CE150" w14:textId="0D0DE9F2" w:rsidR="00C82B00" w:rsidRPr="003C66A3" w:rsidRDefault="00C82B00" w:rsidP="00C82B00">
            <w:r w:rsidRPr="003C66A3">
              <w:rPr>
                <w:b/>
              </w:rPr>
              <w:t xml:space="preserve">Location: </w:t>
            </w:r>
            <w:r w:rsidRPr="003C66A3">
              <w:t>Hybrid working arrangements (</w:t>
            </w:r>
            <w:r w:rsidR="00741CE9" w:rsidRPr="003C66A3">
              <w:t>220LC, Winyu</w:t>
            </w:r>
            <w:r w:rsidR="003C66A3">
              <w:t>, Bowes Street</w:t>
            </w:r>
            <w:r w:rsidR="003C66A3" w:rsidRPr="00B33F45">
              <w:t xml:space="preserve"> </w:t>
            </w:r>
            <w:r w:rsidRPr="003C66A3">
              <w:t>and work from home)</w:t>
            </w:r>
          </w:p>
        </w:tc>
      </w:tr>
      <w:tr w:rsidR="00C82B00" w14:paraId="51E8EEFE" w14:textId="77777777" w:rsidTr="00C82B00">
        <w:trPr>
          <w:trHeight w:val="340"/>
        </w:trPr>
        <w:tc>
          <w:tcPr>
            <w:tcW w:w="4814" w:type="dxa"/>
            <w:vAlign w:val="center"/>
          </w:tcPr>
          <w:p w14:paraId="5DF7446B" w14:textId="59510CB0" w:rsidR="00C82B00" w:rsidRPr="003C66A3" w:rsidRDefault="00C82B00" w:rsidP="00C82B00">
            <w:pPr>
              <w:rPr>
                <w:b/>
              </w:rPr>
            </w:pPr>
            <w:r w:rsidRPr="003C66A3">
              <w:rPr>
                <w:b/>
              </w:rPr>
              <w:t>Position Title:</w:t>
            </w:r>
            <w:r w:rsidRPr="003C66A3">
              <w:rPr>
                <w:b/>
              </w:rPr>
              <w:tab/>
            </w:r>
            <w:r w:rsidR="00224D7A" w:rsidRPr="003C66A3">
              <w:t xml:space="preserve">Director, </w:t>
            </w:r>
            <w:r w:rsidR="00550AD5">
              <w:t xml:space="preserve">Culture and </w:t>
            </w:r>
            <w:r w:rsidR="001A60A8">
              <w:t>Inclusion</w:t>
            </w:r>
            <w:r w:rsidR="00550AD5">
              <w:t xml:space="preserve"> </w:t>
            </w:r>
          </w:p>
        </w:tc>
        <w:tc>
          <w:tcPr>
            <w:tcW w:w="4814" w:type="dxa"/>
            <w:vAlign w:val="center"/>
          </w:tcPr>
          <w:p w14:paraId="7208AD30" w14:textId="4F7A50B5" w:rsidR="00C82B00" w:rsidRPr="003C66A3" w:rsidRDefault="00C82B00" w:rsidP="00C82B00">
            <w:r w:rsidRPr="003C66A3">
              <w:rPr>
                <w:b/>
              </w:rPr>
              <w:t xml:space="preserve">Last Reviewed: </w:t>
            </w:r>
            <w:r w:rsidR="00B26233">
              <w:t>August 2026</w:t>
            </w:r>
          </w:p>
        </w:tc>
      </w:tr>
    </w:tbl>
    <w:p w14:paraId="7A38420D" w14:textId="77777777" w:rsidR="003C66A3" w:rsidRDefault="003C66A3" w:rsidP="008B5D37">
      <w:pPr>
        <w:pStyle w:val="BodyText"/>
        <w:spacing w:after="120"/>
        <w:rPr>
          <w:rFonts w:cs="Arial"/>
          <w:szCs w:val="24"/>
        </w:rPr>
      </w:pPr>
    </w:p>
    <w:p w14:paraId="7B9B3C8E" w14:textId="34B6734E" w:rsidR="00741CE9" w:rsidRPr="003C66A3" w:rsidRDefault="003C1D2E" w:rsidP="003C66A3">
      <w:pPr>
        <w:pStyle w:val="BodyText"/>
        <w:spacing w:after="120"/>
        <w:rPr>
          <w:rFonts w:cs="Arial"/>
          <w:szCs w:val="24"/>
        </w:rPr>
      </w:pPr>
      <w:r w:rsidRPr="003D422A">
        <w:rPr>
          <w:rFonts w:cs="Arial"/>
          <w:szCs w:val="24"/>
        </w:rPr>
        <w:t>The A</w:t>
      </w:r>
      <w:r>
        <w:rPr>
          <w:rFonts w:cs="Arial"/>
          <w:szCs w:val="24"/>
        </w:rPr>
        <w:t xml:space="preserve">ustralian </w:t>
      </w:r>
      <w:r w:rsidRPr="003D422A">
        <w:rPr>
          <w:rFonts w:cs="Arial"/>
          <w:szCs w:val="24"/>
        </w:rPr>
        <w:t>C</w:t>
      </w:r>
      <w:r>
        <w:rPr>
          <w:rFonts w:cs="Arial"/>
          <w:szCs w:val="24"/>
        </w:rPr>
        <w:t xml:space="preserve">apital </w:t>
      </w:r>
      <w:r w:rsidRPr="003D422A">
        <w:rPr>
          <w:rFonts w:cs="Arial"/>
          <w:szCs w:val="24"/>
        </w:rPr>
        <w:t>T</w:t>
      </w:r>
      <w:r>
        <w:rPr>
          <w:rFonts w:cs="Arial"/>
          <w:szCs w:val="24"/>
        </w:rPr>
        <w:t xml:space="preserve">erritory </w:t>
      </w:r>
      <w:r w:rsidRPr="003D422A">
        <w:rPr>
          <w:rFonts w:cs="Arial"/>
          <w:szCs w:val="24"/>
        </w:rPr>
        <w:t>P</w:t>
      </w:r>
      <w:r>
        <w:rPr>
          <w:rFonts w:cs="Arial"/>
          <w:szCs w:val="24"/>
        </w:rPr>
        <w:t xml:space="preserve">ublic </w:t>
      </w:r>
      <w:r w:rsidRPr="003D422A">
        <w:rPr>
          <w:rFonts w:cs="Arial"/>
          <w:szCs w:val="24"/>
        </w:rPr>
        <w:t>S</w:t>
      </w:r>
      <w:r>
        <w:rPr>
          <w:rFonts w:cs="Arial"/>
          <w:szCs w:val="24"/>
        </w:rPr>
        <w:t xml:space="preserve">ervice (ACTPS) </w:t>
      </w:r>
      <w:r w:rsidRPr="003D422A">
        <w:rPr>
          <w:rFonts w:cs="Arial"/>
          <w:szCs w:val="24"/>
        </w:rPr>
        <w:t xml:space="preserve">is a values-based organisation where all employees are expected to embody the prescribed core values of respect, integrity, collaboration and innovation, </w:t>
      </w:r>
      <w:r w:rsidRPr="00AB26D3">
        <w:rPr>
          <w:rFonts w:cs="Arial"/>
          <w:szCs w:val="24"/>
        </w:rPr>
        <w:t xml:space="preserve">as well demonstrate the related </w:t>
      </w:r>
      <w:hyperlink r:id="rId14" w:history="1">
        <w:r w:rsidRPr="00D344ED">
          <w:rPr>
            <w:rStyle w:val="Hyperlink"/>
            <w:rFonts w:cs="Arial"/>
            <w:szCs w:val="24"/>
          </w:rPr>
          <w:t>signature behaviours</w:t>
        </w:r>
      </w:hyperlink>
      <w:r w:rsidRPr="00AB26D3">
        <w:rPr>
          <w:rFonts w:cs="Arial"/>
          <w:szCs w:val="24"/>
        </w:rPr>
        <w:t xml:space="preserve">.   </w:t>
      </w:r>
    </w:p>
    <w:p w14:paraId="2CAF014F" w14:textId="77777777" w:rsidR="002A43D2" w:rsidRPr="00423241" w:rsidRDefault="002A43D2" w:rsidP="003C66A3">
      <w:pPr>
        <w:pStyle w:val="Heading1"/>
        <w:spacing w:before="240"/>
      </w:pPr>
      <w:r w:rsidRPr="00423241">
        <w:t>DIRECTORATE OVERVIEW</w:t>
      </w:r>
    </w:p>
    <w:p w14:paraId="285E43FF" w14:textId="24D86F09" w:rsidR="00E75E28" w:rsidRPr="00E75E28" w:rsidRDefault="00E75E28" w:rsidP="008B5D37">
      <w:pPr>
        <w:spacing w:after="120"/>
        <w:rPr>
          <w:rFonts w:asciiTheme="minorHAnsi" w:hAnsiTheme="minorHAnsi"/>
          <w:iCs/>
          <w:szCs w:val="24"/>
          <w:lang w:val="en-GB"/>
        </w:rPr>
      </w:pPr>
      <w:r w:rsidRPr="00E75E28">
        <w:rPr>
          <w:rFonts w:asciiTheme="minorHAnsi" w:hAnsiTheme="minorHAnsi"/>
          <w:iCs/>
          <w:szCs w:val="24"/>
          <w:lang w:val="en-GB"/>
        </w:rPr>
        <w:t>Digital Canberra leads the ACT Government’s technology, digital, data, and cyber security services. We strive to improve the lives of Canberrans through delivering and supporting digital government services that are easy to access, save time, and are safe to use. We achieve this while also looking to the future – making technology investment decisions that will transform Canberra into a genuinely connected city.</w:t>
      </w:r>
    </w:p>
    <w:p w14:paraId="3551500E" w14:textId="0C5B01E3" w:rsidR="00E75E28" w:rsidRPr="00E75E28" w:rsidRDefault="00E75E28" w:rsidP="008B5D37">
      <w:pPr>
        <w:spacing w:after="120"/>
        <w:rPr>
          <w:rFonts w:asciiTheme="minorHAnsi" w:hAnsiTheme="minorHAnsi"/>
          <w:iCs/>
          <w:szCs w:val="24"/>
          <w:lang w:val="en-GB"/>
        </w:rPr>
      </w:pPr>
      <w:r w:rsidRPr="00E75E28">
        <w:rPr>
          <w:rFonts w:asciiTheme="minorHAnsi" w:hAnsiTheme="minorHAnsi"/>
          <w:iCs/>
          <w:szCs w:val="24"/>
        </w:rPr>
        <w:t xml:space="preserve">Digital Canberra leads the implementation of the </w:t>
      </w:r>
      <w:hyperlink r:id="rId15" w:history="1">
        <w:r w:rsidRPr="00E75E28">
          <w:rPr>
            <w:rStyle w:val="Hyperlink"/>
            <w:rFonts w:asciiTheme="minorHAnsi" w:hAnsiTheme="minorHAnsi"/>
            <w:iCs/>
            <w:szCs w:val="24"/>
          </w:rPr>
          <w:t>ACT Digital Strategy</w:t>
        </w:r>
      </w:hyperlink>
      <w:r w:rsidRPr="00E75E28">
        <w:rPr>
          <w:rFonts w:asciiTheme="minorHAnsi" w:hAnsiTheme="minorHAnsi"/>
          <w:iCs/>
          <w:szCs w:val="24"/>
        </w:rPr>
        <w:t xml:space="preserve"> and </w:t>
      </w:r>
      <w:hyperlink r:id="rId16" w:history="1">
        <w:r w:rsidRPr="00E75E28">
          <w:rPr>
            <w:rStyle w:val="Hyperlink"/>
            <w:rFonts w:asciiTheme="minorHAnsi" w:hAnsiTheme="minorHAnsi"/>
            <w:iCs/>
            <w:szCs w:val="24"/>
          </w:rPr>
          <w:t>ACT Digital Health Strategy</w:t>
        </w:r>
      </w:hyperlink>
      <w:r w:rsidRPr="00E75E28">
        <w:rPr>
          <w:rFonts w:asciiTheme="minorHAnsi" w:hAnsiTheme="minorHAnsi"/>
          <w:iCs/>
          <w:szCs w:val="24"/>
          <w:lang w:val="en-GB"/>
        </w:rPr>
        <w:t>, manages ICT infrastructure for our hospitals</w:t>
      </w:r>
      <w:r w:rsidR="00E65076">
        <w:rPr>
          <w:rFonts w:asciiTheme="minorHAnsi" w:hAnsiTheme="minorHAnsi"/>
          <w:iCs/>
          <w:szCs w:val="24"/>
          <w:lang w:val="en-GB"/>
        </w:rPr>
        <w:t xml:space="preserve">, </w:t>
      </w:r>
      <w:r w:rsidRPr="00E75E28">
        <w:rPr>
          <w:rFonts w:asciiTheme="minorHAnsi" w:hAnsiTheme="minorHAnsi"/>
          <w:iCs/>
          <w:szCs w:val="24"/>
          <w:lang w:val="en-GB"/>
        </w:rPr>
        <w:t>schools</w:t>
      </w:r>
      <w:r w:rsidR="001F78AE">
        <w:rPr>
          <w:rFonts w:asciiTheme="minorHAnsi" w:hAnsiTheme="minorHAnsi"/>
          <w:iCs/>
          <w:szCs w:val="24"/>
          <w:lang w:val="en-GB"/>
        </w:rPr>
        <w:t>,</w:t>
      </w:r>
      <w:r w:rsidR="00E65076">
        <w:rPr>
          <w:rFonts w:asciiTheme="minorHAnsi" w:hAnsiTheme="minorHAnsi"/>
          <w:iCs/>
          <w:szCs w:val="24"/>
          <w:lang w:val="en-GB"/>
        </w:rPr>
        <w:t xml:space="preserve"> and public service</w:t>
      </w:r>
      <w:r w:rsidRPr="00E75E28">
        <w:rPr>
          <w:rFonts w:asciiTheme="minorHAnsi" w:hAnsiTheme="minorHAnsi"/>
          <w:iCs/>
          <w:szCs w:val="24"/>
          <w:lang w:val="en-GB"/>
        </w:rPr>
        <w:t>, and represents the ACT at national digital, data, and cyber security forums.</w:t>
      </w:r>
    </w:p>
    <w:p w14:paraId="7490774B" w14:textId="65B63C06" w:rsidR="0058711F" w:rsidRPr="0058711F" w:rsidRDefault="0058711F" w:rsidP="0058711F">
      <w:pPr>
        <w:spacing w:after="120"/>
        <w:rPr>
          <w:szCs w:val="24"/>
        </w:rPr>
      </w:pPr>
      <w:r>
        <w:rPr>
          <w:szCs w:val="24"/>
        </w:rPr>
        <w:t>Digital Canberra has</w:t>
      </w:r>
      <w:r w:rsidRPr="00E33EC0">
        <w:rPr>
          <w:szCs w:val="24"/>
        </w:rPr>
        <w:t xml:space="preserve"> a diverse workforce across many functions and sites.</w:t>
      </w:r>
      <w:r>
        <w:rPr>
          <w:szCs w:val="24"/>
        </w:rPr>
        <w:t xml:space="preserve"> We have an</w:t>
      </w:r>
      <w:r w:rsidRPr="00E33EC0">
        <w:rPr>
          <w:szCs w:val="24"/>
        </w:rPr>
        <w:t xml:space="preserve"> inclusive culture</w:t>
      </w:r>
      <w:r w:rsidR="003C66A3">
        <w:rPr>
          <w:szCs w:val="24"/>
        </w:rPr>
        <w:t>,</w:t>
      </w:r>
      <w:r>
        <w:rPr>
          <w:szCs w:val="24"/>
        </w:rPr>
        <w:t xml:space="preserve"> and we ensure our people are</w:t>
      </w:r>
      <w:r w:rsidRPr="00E33EC0">
        <w:rPr>
          <w:szCs w:val="24"/>
        </w:rPr>
        <w:t xml:space="preserve"> respected, valued</w:t>
      </w:r>
      <w:r>
        <w:rPr>
          <w:szCs w:val="24"/>
        </w:rPr>
        <w:t>,</w:t>
      </w:r>
      <w:r w:rsidRPr="00E33EC0">
        <w:rPr>
          <w:szCs w:val="24"/>
        </w:rPr>
        <w:t xml:space="preserve"> and involved.</w:t>
      </w:r>
    </w:p>
    <w:p w14:paraId="2447655A" w14:textId="77777777" w:rsidR="002A43D2" w:rsidRPr="00423241" w:rsidRDefault="002A43D2" w:rsidP="003C66A3">
      <w:pPr>
        <w:pStyle w:val="Heading1"/>
        <w:spacing w:before="240"/>
      </w:pPr>
      <w:r w:rsidRPr="00423241">
        <w:t>DIVISION OVERVIEW</w:t>
      </w:r>
    </w:p>
    <w:p w14:paraId="179AC65C" w14:textId="77777777" w:rsidR="00F016BD" w:rsidRDefault="00741CE9" w:rsidP="00C53E36">
      <w:pPr>
        <w:pStyle w:val="BodyText"/>
        <w:spacing w:after="120"/>
        <w:rPr>
          <w:szCs w:val="24"/>
        </w:rPr>
      </w:pPr>
      <w:r>
        <w:rPr>
          <w:szCs w:val="24"/>
        </w:rPr>
        <w:t xml:space="preserve">The </w:t>
      </w:r>
      <w:r w:rsidRPr="003C66A3">
        <w:rPr>
          <w:b/>
          <w:bCs/>
          <w:szCs w:val="24"/>
        </w:rPr>
        <w:t>Corporate Services Group</w:t>
      </w:r>
      <w:r>
        <w:rPr>
          <w:b/>
          <w:bCs/>
          <w:szCs w:val="24"/>
        </w:rPr>
        <w:t xml:space="preserve"> </w:t>
      </w:r>
      <w:r w:rsidR="00224D7A">
        <w:rPr>
          <w:szCs w:val="24"/>
        </w:rPr>
        <w:t xml:space="preserve">provides a range of strategic, organisational development, administrative and human resources functions for </w:t>
      </w:r>
      <w:r w:rsidR="00C8137C">
        <w:rPr>
          <w:szCs w:val="24"/>
        </w:rPr>
        <w:t>Digital Canberra</w:t>
      </w:r>
      <w:r w:rsidR="00224D7A">
        <w:rPr>
          <w:szCs w:val="24"/>
        </w:rPr>
        <w:t xml:space="preserve">. </w:t>
      </w:r>
      <w:r w:rsidR="00F016BD">
        <w:rPr>
          <w:szCs w:val="24"/>
        </w:rPr>
        <w:t>These include:</w:t>
      </w:r>
    </w:p>
    <w:p w14:paraId="7CC56A1A" w14:textId="77777777" w:rsidR="000921B8" w:rsidRDefault="000921B8" w:rsidP="00630F83">
      <w:pPr>
        <w:pStyle w:val="BodyText"/>
        <w:numPr>
          <w:ilvl w:val="0"/>
          <w:numId w:val="10"/>
        </w:numPr>
        <w:spacing w:after="60"/>
        <w:ind w:left="714" w:hanging="357"/>
        <w:rPr>
          <w:szCs w:val="24"/>
        </w:rPr>
      </w:pPr>
      <w:r>
        <w:rPr>
          <w:szCs w:val="24"/>
        </w:rPr>
        <w:t>People and Capability</w:t>
      </w:r>
    </w:p>
    <w:p w14:paraId="2F7E4BD7" w14:textId="16979BF2" w:rsidR="00F016BD" w:rsidRDefault="00F016BD" w:rsidP="00630F83">
      <w:pPr>
        <w:pStyle w:val="BodyText"/>
        <w:numPr>
          <w:ilvl w:val="0"/>
          <w:numId w:val="10"/>
        </w:numPr>
        <w:spacing w:after="60"/>
        <w:ind w:left="714" w:hanging="357"/>
        <w:rPr>
          <w:szCs w:val="24"/>
        </w:rPr>
      </w:pPr>
      <w:r>
        <w:rPr>
          <w:szCs w:val="24"/>
        </w:rPr>
        <w:t>Ministerial and Government Service</w:t>
      </w:r>
      <w:r w:rsidR="0042142E">
        <w:rPr>
          <w:szCs w:val="24"/>
        </w:rPr>
        <w:t>s</w:t>
      </w:r>
    </w:p>
    <w:p w14:paraId="3DECCB82" w14:textId="77777777" w:rsidR="00F016BD" w:rsidRDefault="00F016BD" w:rsidP="00630F83">
      <w:pPr>
        <w:pStyle w:val="BodyText"/>
        <w:numPr>
          <w:ilvl w:val="0"/>
          <w:numId w:val="10"/>
        </w:numPr>
        <w:spacing w:after="60"/>
        <w:ind w:left="714" w:hanging="357"/>
        <w:rPr>
          <w:szCs w:val="24"/>
        </w:rPr>
      </w:pPr>
      <w:r>
        <w:rPr>
          <w:szCs w:val="24"/>
        </w:rPr>
        <w:t>Communications and Engagement</w:t>
      </w:r>
    </w:p>
    <w:p w14:paraId="4ADA62C8" w14:textId="77777777" w:rsidR="003C66A3" w:rsidRDefault="003C66A3">
      <w:pPr>
        <w:suppressAutoHyphens w:val="0"/>
        <w:spacing w:after="0"/>
        <w:rPr>
          <w:rFonts w:asciiTheme="minorHAnsi" w:hAnsiTheme="minorHAnsi"/>
          <w:b/>
          <w:spacing w:val="5"/>
          <w:sz w:val="32"/>
          <w:szCs w:val="32"/>
          <w:lang w:eastAsia="ja-JP"/>
        </w:rPr>
      </w:pPr>
      <w:r>
        <w:br w:type="page"/>
      </w:r>
    </w:p>
    <w:p w14:paraId="65AEEBA0" w14:textId="5F012AF8" w:rsidR="002A43D2" w:rsidRPr="00160268" w:rsidRDefault="002A43D2" w:rsidP="003C66A3">
      <w:pPr>
        <w:pStyle w:val="Heading1"/>
        <w:spacing w:before="240"/>
      </w:pPr>
      <w:r w:rsidRPr="00160268">
        <w:lastRenderedPageBreak/>
        <w:t>BUSINESS UNIT OVERVIEW</w:t>
      </w:r>
    </w:p>
    <w:p w14:paraId="2AC57602" w14:textId="77777777" w:rsidR="003C66A3" w:rsidRPr="004234D4" w:rsidRDefault="003C66A3" w:rsidP="003C66A3">
      <w:pPr>
        <w:pStyle w:val="BodyText"/>
        <w:spacing w:after="120"/>
        <w:rPr>
          <w:szCs w:val="24"/>
        </w:rPr>
      </w:pPr>
      <w:bookmarkStart w:id="0" w:name="_Hlk211856978"/>
      <w:bookmarkStart w:id="1" w:name="_Hlk211856095"/>
      <w:r w:rsidRPr="004234D4">
        <w:rPr>
          <w:szCs w:val="24"/>
        </w:rPr>
        <w:t xml:space="preserve">The </w:t>
      </w:r>
      <w:r w:rsidRPr="0021649E">
        <w:rPr>
          <w:b/>
          <w:bCs/>
          <w:szCs w:val="24"/>
        </w:rPr>
        <w:t>People and Capability Branch</w:t>
      </w:r>
      <w:r w:rsidRPr="004234D4">
        <w:rPr>
          <w:szCs w:val="24"/>
        </w:rPr>
        <w:t>, part of Corporate Services, partners with leaders and staff across Digital Canberra to enable effective people management and build a high-performing, inclusive workforce.</w:t>
      </w:r>
    </w:p>
    <w:p w14:paraId="744CEAB6" w14:textId="77777777" w:rsidR="003C66A3" w:rsidRPr="004234D4" w:rsidRDefault="003C66A3" w:rsidP="003C66A3">
      <w:pPr>
        <w:pStyle w:val="BodyText"/>
        <w:spacing w:after="120"/>
        <w:rPr>
          <w:szCs w:val="24"/>
        </w:rPr>
      </w:pPr>
      <w:r w:rsidRPr="004234D4">
        <w:rPr>
          <w:szCs w:val="24"/>
        </w:rPr>
        <w:t>Our branch delivers strategic advice, programs, and services across two key areas:</w:t>
      </w:r>
    </w:p>
    <w:p w14:paraId="45D54CF7" w14:textId="77777777" w:rsidR="003C66A3" w:rsidRPr="00C252F0" w:rsidRDefault="003C66A3" w:rsidP="003C66A3">
      <w:pPr>
        <w:pStyle w:val="BodyText"/>
        <w:spacing w:after="120"/>
        <w:rPr>
          <w:b/>
          <w:bCs/>
          <w:szCs w:val="24"/>
        </w:rPr>
      </w:pPr>
      <w:r w:rsidRPr="00C252F0">
        <w:rPr>
          <w:b/>
          <w:bCs/>
        </w:rPr>
        <w:t xml:space="preserve">Workforce </w:t>
      </w:r>
      <w:r w:rsidRPr="00C252F0">
        <w:rPr>
          <w:b/>
          <w:bCs/>
          <w:szCs w:val="24"/>
        </w:rPr>
        <w:t>Capability and Inclusion</w:t>
      </w:r>
    </w:p>
    <w:p w14:paraId="22F67B85" w14:textId="77777777" w:rsidR="003C66A3" w:rsidRPr="004234D4" w:rsidRDefault="003C66A3" w:rsidP="003C66A3">
      <w:pPr>
        <w:pStyle w:val="BodyText"/>
        <w:spacing w:after="120"/>
        <w:rPr>
          <w:szCs w:val="24"/>
        </w:rPr>
      </w:pPr>
      <w:r w:rsidRPr="004234D4">
        <w:rPr>
          <w:szCs w:val="24"/>
        </w:rPr>
        <w:t>Focused on building organisational capability and culture through:</w:t>
      </w:r>
    </w:p>
    <w:p w14:paraId="64ED6459" w14:textId="77777777" w:rsidR="003C66A3" w:rsidRPr="005A51F0" w:rsidRDefault="003C66A3" w:rsidP="00630F83">
      <w:pPr>
        <w:pStyle w:val="BodyText"/>
        <w:numPr>
          <w:ilvl w:val="0"/>
          <w:numId w:val="10"/>
        </w:numPr>
        <w:spacing w:after="60"/>
        <w:ind w:left="714" w:hanging="357"/>
        <w:rPr>
          <w:szCs w:val="24"/>
        </w:rPr>
      </w:pPr>
      <w:r w:rsidRPr="00523C62">
        <w:rPr>
          <w:b/>
          <w:bCs/>
          <w:szCs w:val="24"/>
        </w:rPr>
        <w:t>Workforce Strategy and Planning</w:t>
      </w:r>
      <w:r w:rsidRPr="005A51F0">
        <w:rPr>
          <w:szCs w:val="24"/>
        </w:rPr>
        <w:t xml:space="preserve"> –</w:t>
      </w:r>
      <w:r>
        <w:rPr>
          <w:szCs w:val="24"/>
        </w:rPr>
        <w:t xml:space="preserve"> </w:t>
      </w:r>
      <w:r w:rsidRPr="005A51F0">
        <w:rPr>
          <w:szCs w:val="24"/>
        </w:rPr>
        <w:t>workforce data, reporting, and analytics.</w:t>
      </w:r>
    </w:p>
    <w:p w14:paraId="022F8BAB" w14:textId="77777777" w:rsidR="003C66A3" w:rsidRPr="005A51F0" w:rsidRDefault="003C66A3" w:rsidP="00630F83">
      <w:pPr>
        <w:pStyle w:val="BodyText"/>
        <w:numPr>
          <w:ilvl w:val="0"/>
          <w:numId w:val="10"/>
        </w:numPr>
        <w:spacing w:after="60"/>
        <w:ind w:left="714" w:hanging="357"/>
        <w:rPr>
          <w:szCs w:val="24"/>
        </w:rPr>
      </w:pPr>
      <w:r w:rsidRPr="00523C62">
        <w:rPr>
          <w:b/>
          <w:bCs/>
          <w:szCs w:val="24"/>
        </w:rPr>
        <w:t>Learning and Development</w:t>
      </w:r>
      <w:r w:rsidRPr="005A51F0">
        <w:rPr>
          <w:szCs w:val="24"/>
        </w:rPr>
        <w:t xml:space="preserve"> – core learning design and delivery, training needs analysis (TNA), capability frameworks and program development.</w:t>
      </w:r>
    </w:p>
    <w:p w14:paraId="750DD0B9" w14:textId="77777777" w:rsidR="003C66A3" w:rsidRPr="005A51F0" w:rsidRDefault="003C66A3" w:rsidP="00630F83">
      <w:pPr>
        <w:pStyle w:val="BodyText"/>
        <w:numPr>
          <w:ilvl w:val="0"/>
          <w:numId w:val="10"/>
        </w:numPr>
        <w:spacing w:after="60"/>
        <w:ind w:left="714" w:hanging="357"/>
        <w:rPr>
          <w:szCs w:val="24"/>
        </w:rPr>
      </w:pPr>
      <w:r w:rsidRPr="00523C62">
        <w:rPr>
          <w:b/>
          <w:bCs/>
          <w:szCs w:val="24"/>
        </w:rPr>
        <w:t>Leadership and Capability Development</w:t>
      </w:r>
      <w:r w:rsidRPr="005A51F0">
        <w:rPr>
          <w:szCs w:val="24"/>
        </w:rPr>
        <w:t xml:space="preserve"> – coaching, leadership programs and capability planning.</w:t>
      </w:r>
    </w:p>
    <w:p w14:paraId="2E0D2C7E" w14:textId="77777777" w:rsidR="003C66A3" w:rsidRDefault="003C66A3" w:rsidP="00630F83">
      <w:pPr>
        <w:pStyle w:val="BodyText"/>
        <w:numPr>
          <w:ilvl w:val="0"/>
          <w:numId w:val="10"/>
        </w:numPr>
        <w:spacing w:after="120"/>
        <w:ind w:left="714" w:hanging="357"/>
        <w:rPr>
          <w:szCs w:val="24"/>
        </w:rPr>
      </w:pPr>
      <w:r w:rsidRPr="00523C62">
        <w:rPr>
          <w:b/>
          <w:bCs/>
          <w:szCs w:val="24"/>
        </w:rPr>
        <w:t>Inclusion and Engagement</w:t>
      </w:r>
      <w:r w:rsidRPr="005A51F0">
        <w:rPr>
          <w:szCs w:val="24"/>
        </w:rPr>
        <w:t xml:space="preserve"> – initiatives that foster diversity, inclusion and employee engagement.</w:t>
      </w:r>
    </w:p>
    <w:p w14:paraId="4A709BBD" w14:textId="77777777" w:rsidR="003C66A3" w:rsidRPr="005A51F0" w:rsidRDefault="003C66A3" w:rsidP="003C66A3">
      <w:pPr>
        <w:pStyle w:val="BodyText"/>
        <w:spacing w:after="120"/>
        <w:rPr>
          <w:b/>
          <w:bCs/>
          <w:szCs w:val="24"/>
        </w:rPr>
      </w:pPr>
      <w:r w:rsidRPr="005A51F0">
        <w:rPr>
          <w:b/>
          <w:bCs/>
          <w:szCs w:val="24"/>
        </w:rPr>
        <w:t>People and Workplace Health</w:t>
      </w:r>
    </w:p>
    <w:p w14:paraId="5D1383D1" w14:textId="77777777" w:rsidR="003C66A3" w:rsidRPr="005A51F0" w:rsidRDefault="003C66A3" w:rsidP="003C66A3">
      <w:pPr>
        <w:pStyle w:val="BodyText"/>
        <w:spacing w:after="120"/>
        <w:rPr>
          <w:szCs w:val="24"/>
        </w:rPr>
      </w:pPr>
      <w:r w:rsidRPr="005A51F0">
        <w:rPr>
          <w:szCs w:val="24"/>
        </w:rPr>
        <w:t>Dedicated to supporting employee wellbeing and workplace integrity through:</w:t>
      </w:r>
    </w:p>
    <w:p w14:paraId="50B4C0D1" w14:textId="77777777" w:rsidR="003C66A3" w:rsidRPr="005A51F0" w:rsidRDefault="003C66A3" w:rsidP="00630F83">
      <w:pPr>
        <w:pStyle w:val="BodyText"/>
        <w:numPr>
          <w:ilvl w:val="0"/>
          <w:numId w:val="10"/>
        </w:numPr>
        <w:spacing w:after="60"/>
        <w:ind w:left="714" w:hanging="357"/>
        <w:rPr>
          <w:szCs w:val="24"/>
        </w:rPr>
      </w:pPr>
      <w:r w:rsidRPr="00C32AD1">
        <w:rPr>
          <w:b/>
          <w:bCs/>
          <w:szCs w:val="24"/>
        </w:rPr>
        <w:t>Employee and Industrial Relations</w:t>
      </w:r>
      <w:r w:rsidRPr="005A51F0">
        <w:rPr>
          <w:szCs w:val="24"/>
        </w:rPr>
        <w:t xml:space="preserve"> – advice on employment conditions, workplace policy, performance and conduct.</w:t>
      </w:r>
    </w:p>
    <w:p w14:paraId="4155EE3D" w14:textId="77777777" w:rsidR="003C66A3" w:rsidRPr="005A51F0" w:rsidRDefault="003C66A3" w:rsidP="00630F83">
      <w:pPr>
        <w:pStyle w:val="BodyText"/>
        <w:numPr>
          <w:ilvl w:val="0"/>
          <w:numId w:val="10"/>
        </w:numPr>
        <w:spacing w:after="60"/>
        <w:ind w:left="714" w:hanging="357"/>
        <w:rPr>
          <w:szCs w:val="24"/>
        </w:rPr>
      </w:pPr>
      <w:r w:rsidRPr="00C32AD1">
        <w:rPr>
          <w:b/>
          <w:bCs/>
          <w:szCs w:val="24"/>
        </w:rPr>
        <w:t>Workforce Health and Safety</w:t>
      </w:r>
      <w:r w:rsidRPr="005A51F0">
        <w:rPr>
          <w:szCs w:val="24"/>
        </w:rPr>
        <w:t xml:space="preserve"> – WHS governance, wellbeing programs, injury management and preventative strategies.</w:t>
      </w:r>
    </w:p>
    <w:p w14:paraId="18A16B9C" w14:textId="77777777" w:rsidR="003C66A3" w:rsidRPr="005A51F0" w:rsidRDefault="003C66A3" w:rsidP="00630F83">
      <w:pPr>
        <w:pStyle w:val="BodyText"/>
        <w:numPr>
          <w:ilvl w:val="0"/>
          <w:numId w:val="10"/>
        </w:numPr>
        <w:spacing w:after="60"/>
        <w:ind w:left="714" w:hanging="357"/>
        <w:rPr>
          <w:szCs w:val="24"/>
        </w:rPr>
      </w:pPr>
      <w:r w:rsidRPr="00C32AD1">
        <w:rPr>
          <w:b/>
          <w:bCs/>
          <w:szCs w:val="24"/>
        </w:rPr>
        <w:t>Talent and Workforce Management</w:t>
      </w:r>
      <w:r w:rsidRPr="005A51F0">
        <w:rPr>
          <w:szCs w:val="24"/>
        </w:rPr>
        <w:t xml:space="preserve"> – attraction, sourcing, recruitment, retention, contractor management and secure workforce initiatives.</w:t>
      </w:r>
    </w:p>
    <w:p w14:paraId="3167430F" w14:textId="03AA0429" w:rsidR="00015C71" w:rsidRDefault="003C66A3" w:rsidP="00630F83">
      <w:pPr>
        <w:pStyle w:val="BodyText"/>
        <w:numPr>
          <w:ilvl w:val="0"/>
          <w:numId w:val="10"/>
        </w:numPr>
        <w:spacing w:after="120"/>
        <w:ind w:left="714" w:hanging="357"/>
        <w:rPr>
          <w:szCs w:val="24"/>
        </w:rPr>
      </w:pPr>
      <w:r w:rsidRPr="00C32AD1">
        <w:rPr>
          <w:b/>
          <w:bCs/>
          <w:szCs w:val="24"/>
        </w:rPr>
        <w:t>Employee Lifecycle Support</w:t>
      </w:r>
      <w:r w:rsidRPr="005A51F0">
        <w:rPr>
          <w:szCs w:val="24"/>
        </w:rPr>
        <w:t xml:space="preserve"> – including induction, entry-level programs and business partnering.</w:t>
      </w:r>
    </w:p>
    <w:bookmarkEnd w:id="0"/>
    <w:bookmarkEnd w:id="1"/>
    <w:p w14:paraId="192BABBF" w14:textId="77777777" w:rsidR="007702B5" w:rsidRPr="00423241" w:rsidRDefault="007702B5" w:rsidP="003C66A3">
      <w:pPr>
        <w:pStyle w:val="Heading1"/>
        <w:spacing w:before="240"/>
      </w:pPr>
      <w:r>
        <w:t xml:space="preserve">POSITION </w:t>
      </w:r>
      <w:r w:rsidRPr="00423241">
        <w:t>OVERVIEW</w:t>
      </w:r>
    </w:p>
    <w:p w14:paraId="66532F3E" w14:textId="77777777" w:rsidR="00693E20" w:rsidRPr="00693E20" w:rsidRDefault="0082042D" w:rsidP="00693E20">
      <w:pPr>
        <w:suppressAutoHyphens w:val="0"/>
        <w:spacing w:after="0" w:line="300" w:lineRule="atLeast"/>
        <w:rPr>
          <w:rFonts w:ascii="Segoe UI" w:hAnsi="Segoe UI" w:cs="Segoe UI"/>
          <w:sz w:val="21"/>
          <w:szCs w:val="21"/>
        </w:rPr>
      </w:pPr>
      <w:r>
        <w:rPr>
          <w:szCs w:val="24"/>
        </w:rPr>
        <w:t>As the Director, Culture and Inclusion</w:t>
      </w:r>
      <w:r w:rsidR="002D51FF">
        <w:rPr>
          <w:szCs w:val="24"/>
        </w:rPr>
        <w:t>,</w:t>
      </w:r>
      <w:r>
        <w:rPr>
          <w:szCs w:val="24"/>
        </w:rPr>
        <w:t xml:space="preserve"> you </w:t>
      </w:r>
      <w:r w:rsidR="002D51FF">
        <w:rPr>
          <w:szCs w:val="24"/>
        </w:rPr>
        <w:t xml:space="preserve">will lead the </w:t>
      </w:r>
      <w:r w:rsidR="00FE3351">
        <w:rPr>
          <w:szCs w:val="24"/>
        </w:rPr>
        <w:t xml:space="preserve">design and </w:t>
      </w:r>
      <w:r w:rsidR="00247CA3">
        <w:rPr>
          <w:szCs w:val="24"/>
        </w:rPr>
        <w:t>implementation of</w:t>
      </w:r>
      <w:r w:rsidR="00FE3351">
        <w:rPr>
          <w:szCs w:val="24"/>
        </w:rPr>
        <w:t xml:space="preserve"> workforce strategies </w:t>
      </w:r>
      <w:r w:rsidR="00453181">
        <w:rPr>
          <w:szCs w:val="24"/>
        </w:rPr>
        <w:t>that enhance organisational</w:t>
      </w:r>
      <w:r w:rsidR="00FE3351">
        <w:rPr>
          <w:szCs w:val="24"/>
        </w:rPr>
        <w:t xml:space="preserve"> culture, employee experience, </w:t>
      </w:r>
      <w:r w:rsidR="00453181">
        <w:rPr>
          <w:szCs w:val="24"/>
        </w:rPr>
        <w:t xml:space="preserve">inclusion, </w:t>
      </w:r>
      <w:r w:rsidR="00FE3351">
        <w:rPr>
          <w:szCs w:val="24"/>
        </w:rPr>
        <w:t>and workforce planning</w:t>
      </w:r>
      <w:r w:rsidR="00247CA3">
        <w:rPr>
          <w:szCs w:val="24"/>
        </w:rPr>
        <w:t xml:space="preserve"> </w:t>
      </w:r>
      <w:r w:rsidR="00453181">
        <w:rPr>
          <w:szCs w:val="24"/>
        </w:rPr>
        <w:t>outcomes</w:t>
      </w:r>
      <w:r w:rsidR="00FE3351">
        <w:rPr>
          <w:szCs w:val="24"/>
        </w:rPr>
        <w:t xml:space="preserve">. </w:t>
      </w:r>
      <w:r w:rsidR="00453181">
        <w:rPr>
          <w:szCs w:val="24"/>
        </w:rPr>
        <w:t>Working</w:t>
      </w:r>
      <w:r w:rsidR="00FE3351">
        <w:rPr>
          <w:szCs w:val="24"/>
        </w:rPr>
        <w:t xml:space="preserve"> collaboratively with stakeholders, business areas and other </w:t>
      </w:r>
      <w:r w:rsidR="00247CA3">
        <w:rPr>
          <w:szCs w:val="24"/>
        </w:rPr>
        <w:t xml:space="preserve">DCBR </w:t>
      </w:r>
      <w:r w:rsidR="00FE3351">
        <w:rPr>
          <w:szCs w:val="24"/>
        </w:rPr>
        <w:t>Corporate teams</w:t>
      </w:r>
      <w:r w:rsidR="00453181">
        <w:rPr>
          <w:szCs w:val="24"/>
        </w:rPr>
        <w:t xml:space="preserve">, you </w:t>
      </w:r>
      <w:r w:rsidR="0036368F">
        <w:rPr>
          <w:szCs w:val="24"/>
        </w:rPr>
        <w:t>will identify</w:t>
      </w:r>
      <w:r w:rsidR="00FE3351">
        <w:rPr>
          <w:szCs w:val="24"/>
        </w:rPr>
        <w:t xml:space="preserve"> </w:t>
      </w:r>
      <w:r w:rsidR="00714F7D">
        <w:rPr>
          <w:szCs w:val="24"/>
        </w:rPr>
        <w:t>workforce needs and deliver</w:t>
      </w:r>
      <w:r w:rsidR="00693E20">
        <w:rPr>
          <w:szCs w:val="24"/>
        </w:rPr>
        <w:t xml:space="preserve"> strategies that </w:t>
      </w:r>
      <w:r w:rsidR="00693E20" w:rsidRPr="00693E20">
        <w:rPr>
          <w:rFonts w:ascii="Segoe UI" w:hAnsi="Segoe UI" w:cs="Segoe UI"/>
          <w:sz w:val="21"/>
          <w:szCs w:val="21"/>
        </w:rPr>
        <w:t>address capability gaps and foster a positive, inclusive and high-performing workplace.</w:t>
      </w:r>
    </w:p>
    <w:p w14:paraId="0E24D207" w14:textId="204854E3" w:rsidR="00FE3351" w:rsidRPr="00FE3351" w:rsidRDefault="00FE3351" w:rsidP="00FE3351">
      <w:pPr>
        <w:rPr>
          <w:szCs w:val="24"/>
        </w:rPr>
      </w:pPr>
    </w:p>
    <w:p w14:paraId="30CB1E1F" w14:textId="77777777" w:rsidR="008C40B5" w:rsidRPr="007702B5" w:rsidRDefault="007702B5" w:rsidP="003C66A3">
      <w:pPr>
        <w:pStyle w:val="Heading1"/>
        <w:spacing w:before="240"/>
      </w:pPr>
      <w:r>
        <w:t>WHAT YOU WILL DO</w:t>
      </w:r>
    </w:p>
    <w:p w14:paraId="754C5C54" w14:textId="0D7EF1CA" w:rsidR="0025611C" w:rsidRPr="003C66A3" w:rsidRDefault="0025611C" w:rsidP="0025611C">
      <w:pPr>
        <w:pStyle w:val="BodyText"/>
        <w:rPr>
          <w:szCs w:val="24"/>
        </w:rPr>
      </w:pPr>
      <w:r w:rsidRPr="003C66A3">
        <w:rPr>
          <w:rFonts w:eastAsia="Calibri"/>
          <w:szCs w:val="24"/>
        </w:rPr>
        <w:t>Under the broad direction of the Senior Director, you will:</w:t>
      </w:r>
    </w:p>
    <w:p w14:paraId="7EFBF7C3" w14:textId="102CF741" w:rsidR="00FE3351" w:rsidRPr="003B1D2C" w:rsidRDefault="00FE3351" w:rsidP="00630F83">
      <w:pPr>
        <w:pStyle w:val="DotPoint"/>
        <w:numPr>
          <w:ilvl w:val="0"/>
          <w:numId w:val="6"/>
        </w:numPr>
        <w:suppressAutoHyphens w:val="0"/>
        <w:spacing w:before="120" w:after="0" w:line="276" w:lineRule="auto"/>
      </w:pPr>
      <w:bookmarkStart w:id="2" w:name="_Hlk119582873"/>
      <w:bookmarkStart w:id="3" w:name="_Hlk211608037"/>
      <w:r w:rsidRPr="003B1D2C">
        <w:t>Lead</w:t>
      </w:r>
      <w:r w:rsidR="00647CE2">
        <w:t xml:space="preserve"> and drive</w:t>
      </w:r>
      <w:r w:rsidRPr="003B1D2C">
        <w:t xml:space="preserve"> the development, implementation and review of strategic initiatives which build organisational capability and promote</w:t>
      </w:r>
      <w:r w:rsidR="005159EC">
        <w:t xml:space="preserve"> an</w:t>
      </w:r>
      <w:r w:rsidRPr="003B1D2C">
        <w:t xml:space="preserve"> inclusive workplace culture. </w:t>
      </w:r>
    </w:p>
    <w:bookmarkEnd w:id="2"/>
    <w:p w14:paraId="0C20F7E6" w14:textId="418589EA" w:rsidR="0024026F" w:rsidRDefault="006243DF" w:rsidP="00630F83">
      <w:pPr>
        <w:pStyle w:val="DotPoint"/>
        <w:numPr>
          <w:ilvl w:val="0"/>
          <w:numId w:val="6"/>
        </w:numPr>
        <w:suppressAutoHyphens w:val="0"/>
        <w:spacing w:before="120" w:after="0" w:line="276" w:lineRule="auto"/>
      </w:pPr>
      <w:r>
        <w:t xml:space="preserve">Oversee the coordination, delivery and evaluation of strategic programs and initiatives focused on diversity and inclusion, workforce sustainability, and the mitigation of current and future capability gaps. </w:t>
      </w:r>
    </w:p>
    <w:p w14:paraId="581A79E4" w14:textId="77777777" w:rsidR="00CC1FD2" w:rsidRDefault="00DD7D88" w:rsidP="00630F83">
      <w:pPr>
        <w:pStyle w:val="ListParagraph"/>
        <w:numPr>
          <w:ilvl w:val="0"/>
          <w:numId w:val="6"/>
        </w:numPr>
      </w:pPr>
      <w:r>
        <w:lastRenderedPageBreak/>
        <w:t xml:space="preserve">Analyse </w:t>
      </w:r>
      <w:r w:rsidR="006243DF">
        <w:t>and interpret workforce data and trends to provide high-quality, evidence-based advice</w:t>
      </w:r>
      <w:r w:rsidR="00CC1FD2">
        <w:t xml:space="preserve"> that informs executive decision making and enables the measurement of business impacts and outcomes. </w:t>
      </w:r>
    </w:p>
    <w:p w14:paraId="6227D319" w14:textId="24616C14" w:rsidR="004967D6" w:rsidRDefault="004967D6" w:rsidP="00630F83">
      <w:pPr>
        <w:pStyle w:val="ListParagraph"/>
        <w:numPr>
          <w:ilvl w:val="0"/>
          <w:numId w:val="6"/>
        </w:numPr>
      </w:pPr>
      <w:r>
        <w:t xml:space="preserve">Build organisational workforce planning capability by coaching and advising senior leaders, and partnering with executives, managers and key stakeholders to embed contemporary, best practice workforce planning processes that align with organisational priorities and long-term capability needs. </w:t>
      </w:r>
    </w:p>
    <w:bookmarkEnd w:id="3"/>
    <w:p w14:paraId="0286A521" w14:textId="3B79D670" w:rsidR="0025611C" w:rsidRDefault="00CC1FD2" w:rsidP="00630F83">
      <w:pPr>
        <w:pStyle w:val="ListParagraph"/>
        <w:widowControl w:val="0"/>
        <w:numPr>
          <w:ilvl w:val="0"/>
          <w:numId w:val="6"/>
        </w:numPr>
        <w:tabs>
          <w:tab w:val="left" w:pos="987"/>
        </w:tabs>
        <w:suppressAutoHyphens w:val="0"/>
        <w:autoSpaceDE w:val="0"/>
        <w:autoSpaceDN w:val="0"/>
        <w:spacing w:after="120"/>
        <w:contextualSpacing w:val="0"/>
      </w:pPr>
      <w:r>
        <w:t xml:space="preserve">Provide leadership and supervision by appropriately delegating work, setting clear expectations, and offering regular feedback, guidance and support to empower staff to perform at their best. </w:t>
      </w:r>
    </w:p>
    <w:p w14:paraId="7B0BFE7F" w14:textId="382474DD" w:rsidR="008039F2" w:rsidRPr="008039F2" w:rsidRDefault="00CC1FD2" w:rsidP="00630F83">
      <w:pPr>
        <w:pStyle w:val="ListParagraph"/>
        <w:widowControl w:val="0"/>
        <w:numPr>
          <w:ilvl w:val="0"/>
          <w:numId w:val="6"/>
        </w:numPr>
        <w:tabs>
          <w:tab w:val="left" w:pos="987"/>
        </w:tabs>
        <w:suppressAutoHyphens w:val="0"/>
        <w:autoSpaceDE w:val="0"/>
        <w:autoSpaceDN w:val="0"/>
        <w:spacing w:after="120"/>
        <w:contextualSpacing w:val="0"/>
      </w:pPr>
      <w:r>
        <w:t xml:space="preserve">Model collaborative and inclusive behaviours, working across the branch to contribute to a positive high-performing culture aligned with organisational values. </w:t>
      </w:r>
    </w:p>
    <w:p w14:paraId="38A43837" w14:textId="4EA79F27" w:rsidR="00034905" w:rsidRPr="00224D7A" w:rsidRDefault="00CC1FD2" w:rsidP="00630F83">
      <w:pPr>
        <w:pStyle w:val="ListParagraph"/>
        <w:widowControl w:val="0"/>
        <w:numPr>
          <w:ilvl w:val="0"/>
          <w:numId w:val="6"/>
        </w:numPr>
        <w:tabs>
          <w:tab w:val="left" w:pos="987"/>
        </w:tabs>
        <w:suppressAutoHyphens w:val="0"/>
        <w:autoSpaceDE w:val="0"/>
        <w:autoSpaceDN w:val="0"/>
        <w:spacing w:after="120"/>
        <w:contextualSpacing w:val="0"/>
      </w:pPr>
      <w:r>
        <w:t>Monitor, e</w:t>
      </w:r>
      <w:r w:rsidR="00C8137C">
        <w:t>valuate</w:t>
      </w:r>
      <w:r w:rsidR="00C8137C" w:rsidRPr="007F533C">
        <w:t xml:space="preserve"> </w:t>
      </w:r>
      <w:r w:rsidR="00C8137C">
        <w:t>and report</w:t>
      </w:r>
      <w:r w:rsidR="00C8137C" w:rsidRPr="007F533C">
        <w:t xml:space="preserve"> </w:t>
      </w:r>
      <w:r w:rsidR="00C8137C">
        <w:t>on</w:t>
      </w:r>
      <w:r w:rsidR="00C8137C" w:rsidRPr="007F533C">
        <w:t xml:space="preserve"> </w:t>
      </w:r>
      <w:r w:rsidR="00C8137C">
        <w:t>strategic</w:t>
      </w:r>
      <w:r w:rsidR="00C8137C" w:rsidRPr="007F533C">
        <w:t xml:space="preserve"> </w:t>
      </w:r>
      <w:r w:rsidR="00C8137C">
        <w:t>outcomes</w:t>
      </w:r>
      <w:r>
        <w:t>,</w:t>
      </w:r>
      <w:r w:rsidR="00C8137C" w:rsidRPr="007F533C">
        <w:t xml:space="preserve"> </w:t>
      </w:r>
      <w:r w:rsidR="00C8137C">
        <w:t>demonstrat</w:t>
      </w:r>
      <w:r>
        <w:t>ing</w:t>
      </w:r>
      <w:r w:rsidR="00C8137C">
        <w:t xml:space="preserve"> business impact</w:t>
      </w:r>
      <w:r>
        <w:t xml:space="preserve">, effectiveness and </w:t>
      </w:r>
      <w:r w:rsidR="00C8137C">
        <w:t>value for money.</w:t>
      </w:r>
    </w:p>
    <w:p w14:paraId="59E82AF0" w14:textId="77777777" w:rsidR="007702B5" w:rsidRPr="00160268" w:rsidRDefault="007702B5" w:rsidP="003C66A3">
      <w:pPr>
        <w:pStyle w:val="Heading1"/>
        <w:spacing w:before="240"/>
      </w:pPr>
      <w:r w:rsidRPr="00160268">
        <w:t>WHAT YOU REQUIRE</w:t>
      </w:r>
    </w:p>
    <w:p w14:paraId="3AC41CB1" w14:textId="6A69DF67" w:rsidR="00B266D2" w:rsidRPr="003C66A3" w:rsidRDefault="00015C71" w:rsidP="008B5D37">
      <w:pPr>
        <w:pStyle w:val="BodyText"/>
        <w:spacing w:after="120"/>
        <w:rPr>
          <w:rFonts w:cs="Arial"/>
          <w:szCs w:val="24"/>
        </w:rPr>
      </w:pPr>
      <w:r w:rsidRPr="003C66A3">
        <w:rPr>
          <w:rFonts w:cs="Arial"/>
          <w:szCs w:val="24"/>
        </w:rPr>
        <w:t>The information below describes the capabilities that are required to perform the duties and responsibilities of the position.</w:t>
      </w:r>
    </w:p>
    <w:p w14:paraId="22880445" w14:textId="77777777" w:rsidR="008F29AC" w:rsidRPr="008B5D37" w:rsidRDefault="00931430" w:rsidP="00C8137C">
      <w:pPr>
        <w:pStyle w:val="BodyText"/>
        <w:spacing w:before="120" w:after="120"/>
        <w:rPr>
          <w:b/>
          <w:szCs w:val="24"/>
        </w:rPr>
      </w:pPr>
      <w:r w:rsidRPr="008B5D37">
        <w:rPr>
          <w:b/>
          <w:szCs w:val="24"/>
        </w:rPr>
        <w:t>Professional /</w:t>
      </w:r>
      <w:r w:rsidR="009E69AB" w:rsidRPr="008B5D37">
        <w:rPr>
          <w:b/>
          <w:szCs w:val="24"/>
        </w:rPr>
        <w:t xml:space="preserve"> </w:t>
      </w:r>
      <w:r w:rsidR="00040CD3" w:rsidRPr="008B5D37">
        <w:rPr>
          <w:b/>
          <w:szCs w:val="24"/>
        </w:rPr>
        <w:t xml:space="preserve">Technical </w:t>
      </w:r>
      <w:r w:rsidR="005861A6" w:rsidRPr="008B5D37">
        <w:rPr>
          <w:b/>
          <w:szCs w:val="24"/>
        </w:rPr>
        <w:t>S</w:t>
      </w:r>
      <w:r w:rsidR="008F29AC" w:rsidRPr="008B5D37">
        <w:rPr>
          <w:b/>
          <w:szCs w:val="24"/>
        </w:rPr>
        <w:t>kills</w:t>
      </w:r>
      <w:r w:rsidR="005C290A" w:rsidRPr="008B5D37">
        <w:rPr>
          <w:b/>
          <w:szCs w:val="24"/>
        </w:rPr>
        <w:t xml:space="preserve"> and Knowledge </w:t>
      </w:r>
    </w:p>
    <w:p w14:paraId="61DDC82A" w14:textId="77777777" w:rsidR="00647CE2" w:rsidRDefault="00647CE2" w:rsidP="00630F83">
      <w:pPr>
        <w:numPr>
          <w:ilvl w:val="0"/>
          <w:numId w:val="7"/>
        </w:numPr>
        <w:suppressAutoHyphens w:val="0"/>
        <w:spacing w:after="44" w:line="268" w:lineRule="auto"/>
        <w:rPr>
          <w:szCs w:val="24"/>
        </w:rPr>
      </w:pPr>
      <w:bookmarkStart w:id="4" w:name="_Hlk119582984"/>
      <w:r>
        <w:rPr>
          <w:szCs w:val="24"/>
        </w:rPr>
        <w:t xml:space="preserve">Demonstrated extensive experience in leading the </w:t>
      </w:r>
      <w:r w:rsidRPr="00FF7148">
        <w:rPr>
          <w:szCs w:val="24"/>
        </w:rPr>
        <w:t>develop</w:t>
      </w:r>
      <w:r>
        <w:rPr>
          <w:szCs w:val="24"/>
        </w:rPr>
        <w:t>ment and implementation of strategic initiatives relating to workforce planning, diversity/inclusion, and employee experience/engagement functions</w:t>
      </w:r>
      <w:r w:rsidRPr="00FF7148">
        <w:rPr>
          <w:szCs w:val="24"/>
        </w:rPr>
        <w:t>.</w:t>
      </w:r>
    </w:p>
    <w:p w14:paraId="79AC92D7" w14:textId="733501F6" w:rsidR="00647CE2" w:rsidRPr="00647CE2" w:rsidRDefault="00647CE2" w:rsidP="00630F83">
      <w:pPr>
        <w:numPr>
          <w:ilvl w:val="0"/>
          <w:numId w:val="7"/>
        </w:numPr>
        <w:rPr>
          <w:rFonts w:cs="Arial"/>
          <w:szCs w:val="24"/>
        </w:rPr>
      </w:pPr>
      <w:bookmarkStart w:id="5" w:name="_Hlk119583048"/>
      <w:r w:rsidRPr="00C34133">
        <w:rPr>
          <w:rFonts w:cs="Arial"/>
          <w:szCs w:val="24"/>
        </w:rPr>
        <w:t xml:space="preserve">Highly developed written and verbal communication skills including the ability to </w:t>
      </w:r>
      <w:r>
        <w:rPr>
          <w:rFonts w:cs="Arial"/>
          <w:szCs w:val="24"/>
        </w:rPr>
        <w:t xml:space="preserve">source, analyse and apply complex information </w:t>
      </w:r>
      <w:r w:rsidRPr="00C34133">
        <w:rPr>
          <w:rFonts w:cs="Arial"/>
          <w:szCs w:val="24"/>
        </w:rPr>
        <w:t>in a</w:t>
      </w:r>
      <w:r>
        <w:rPr>
          <w:rFonts w:cs="Arial"/>
          <w:szCs w:val="24"/>
        </w:rPr>
        <w:t xml:space="preserve"> </w:t>
      </w:r>
      <w:r w:rsidRPr="00C34133">
        <w:rPr>
          <w:rFonts w:cs="Arial"/>
          <w:szCs w:val="24"/>
        </w:rPr>
        <w:t>clear, concise, articulate and persuasive manner.</w:t>
      </w:r>
      <w:bookmarkEnd w:id="5"/>
    </w:p>
    <w:bookmarkEnd w:id="4"/>
    <w:p w14:paraId="10AD2F7E" w14:textId="77777777" w:rsidR="008F29AC" w:rsidRPr="008B5D37" w:rsidRDefault="009E69AB" w:rsidP="00C8137C">
      <w:pPr>
        <w:pStyle w:val="BodyText"/>
        <w:spacing w:before="120" w:after="120"/>
        <w:rPr>
          <w:b/>
          <w:szCs w:val="24"/>
        </w:rPr>
      </w:pPr>
      <w:r w:rsidRPr="008B5D37">
        <w:rPr>
          <w:b/>
          <w:szCs w:val="24"/>
        </w:rPr>
        <w:t>Behavioural Capabilities</w:t>
      </w:r>
      <w:r w:rsidR="005861A6" w:rsidRPr="008B5D37">
        <w:rPr>
          <w:b/>
          <w:szCs w:val="24"/>
        </w:rPr>
        <w:t xml:space="preserve"> </w:t>
      </w:r>
    </w:p>
    <w:p w14:paraId="231A2DA3" w14:textId="6F14D11C" w:rsidR="00904BF4" w:rsidRDefault="006A16F2" w:rsidP="00630F83">
      <w:pPr>
        <w:pStyle w:val="ListParagraph"/>
        <w:widowControl w:val="0"/>
        <w:numPr>
          <w:ilvl w:val="0"/>
          <w:numId w:val="8"/>
        </w:numPr>
        <w:tabs>
          <w:tab w:val="left" w:pos="920"/>
        </w:tabs>
        <w:suppressAutoHyphens w:val="0"/>
        <w:autoSpaceDE w:val="0"/>
        <w:autoSpaceDN w:val="0"/>
        <w:spacing w:after="120"/>
        <w:ind w:left="357" w:right="692" w:hanging="357"/>
        <w:contextualSpacing w:val="0"/>
      </w:pPr>
      <w:r w:rsidRPr="006A16F2">
        <w:t xml:space="preserve">Leadership expertise in delivering agreed strategic business outcomes and solutions by taking initiative, managing resources and setting clear direction and providing guidance for </w:t>
      </w:r>
      <w:r w:rsidR="000C2135">
        <w:t>the</w:t>
      </w:r>
      <w:r w:rsidRPr="006A16F2">
        <w:t xml:space="preserve"> team</w:t>
      </w:r>
      <w:r w:rsidR="000C2135">
        <w:t xml:space="preserve"> leaders and members</w:t>
      </w:r>
      <w:r w:rsidRPr="006A16F2">
        <w:t xml:space="preserve">. </w:t>
      </w:r>
    </w:p>
    <w:p w14:paraId="3E558455" w14:textId="6C848B74" w:rsidR="00904BF4" w:rsidRDefault="00904BF4" w:rsidP="00630F83">
      <w:pPr>
        <w:pStyle w:val="ListParagraph"/>
        <w:widowControl w:val="0"/>
        <w:numPr>
          <w:ilvl w:val="0"/>
          <w:numId w:val="8"/>
        </w:numPr>
        <w:tabs>
          <w:tab w:val="left" w:pos="920"/>
        </w:tabs>
        <w:suppressAutoHyphens w:val="0"/>
        <w:autoSpaceDE w:val="0"/>
        <w:autoSpaceDN w:val="0"/>
        <w:spacing w:after="120"/>
        <w:ind w:left="357" w:right="202" w:hanging="357"/>
        <w:contextualSpacing w:val="0"/>
      </w:pPr>
      <w:r>
        <w:t>Ability</w:t>
      </w:r>
      <w:r>
        <w:rPr>
          <w:spacing w:val="-6"/>
        </w:rPr>
        <w:t xml:space="preserve"> </w:t>
      </w:r>
      <w:r>
        <w:t>to</w:t>
      </w:r>
      <w:r>
        <w:rPr>
          <w:spacing w:val="-5"/>
        </w:rPr>
        <w:t xml:space="preserve"> </w:t>
      </w:r>
      <w:r w:rsidR="00F75367">
        <w:rPr>
          <w:spacing w:val="-5"/>
        </w:rPr>
        <w:t xml:space="preserve">proactively </w:t>
      </w:r>
      <w:r>
        <w:t>establish</w:t>
      </w:r>
      <w:r>
        <w:rPr>
          <w:spacing w:val="-4"/>
        </w:rPr>
        <w:t xml:space="preserve"> </w:t>
      </w:r>
      <w:r>
        <w:t>and</w:t>
      </w:r>
      <w:r>
        <w:rPr>
          <w:spacing w:val="-4"/>
        </w:rPr>
        <w:t xml:space="preserve"> </w:t>
      </w:r>
      <w:r>
        <w:t>maintain</w:t>
      </w:r>
      <w:r>
        <w:rPr>
          <w:spacing w:val="-3"/>
        </w:rPr>
        <w:t xml:space="preserve"> </w:t>
      </w:r>
      <w:r>
        <w:t>effective and</w:t>
      </w:r>
      <w:r>
        <w:rPr>
          <w:spacing w:val="-4"/>
        </w:rPr>
        <w:t xml:space="preserve"> </w:t>
      </w:r>
      <w:r>
        <w:t>diverse</w:t>
      </w:r>
      <w:r>
        <w:rPr>
          <w:spacing w:val="-3"/>
        </w:rPr>
        <w:t xml:space="preserve"> </w:t>
      </w:r>
      <w:r w:rsidR="006A16F2">
        <w:rPr>
          <w:spacing w:val="-3"/>
        </w:rPr>
        <w:t xml:space="preserve">strategic </w:t>
      </w:r>
      <w:r>
        <w:t>business</w:t>
      </w:r>
      <w:r>
        <w:rPr>
          <w:spacing w:val="-5"/>
        </w:rPr>
        <w:t xml:space="preserve"> </w:t>
      </w:r>
      <w:r>
        <w:t>partnerships,</w:t>
      </w:r>
      <w:r>
        <w:rPr>
          <w:spacing w:val="-4"/>
        </w:rPr>
        <w:t xml:space="preserve"> </w:t>
      </w:r>
      <w:r>
        <w:t>including</w:t>
      </w:r>
      <w:r>
        <w:rPr>
          <w:spacing w:val="-4"/>
        </w:rPr>
        <w:t xml:space="preserve"> </w:t>
      </w:r>
      <w:r>
        <w:t xml:space="preserve">with executive stakeholders; through collaboration, engagement and </w:t>
      </w:r>
      <w:r>
        <w:rPr>
          <w:spacing w:val="-2"/>
        </w:rPr>
        <w:t>responsiveness.</w:t>
      </w:r>
    </w:p>
    <w:p w14:paraId="4CE68252" w14:textId="0E686064" w:rsidR="00904BF4" w:rsidRDefault="00904BF4" w:rsidP="00630F83">
      <w:pPr>
        <w:pStyle w:val="ListParagraph"/>
        <w:widowControl w:val="0"/>
        <w:numPr>
          <w:ilvl w:val="0"/>
          <w:numId w:val="8"/>
        </w:numPr>
        <w:tabs>
          <w:tab w:val="left" w:pos="920"/>
        </w:tabs>
        <w:suppressAutoHyphens w:val="0"/>
        <w:autoSpaceDE w:val="0"/>
        <w:autoSpaceDN w:val="0"/>
        <w:spacing w:after="120"/>
        <w:ind w:left="357" w:right="268" w:hanging="357"/>
        <w:contextualSpacing w:val="0"/>
      </w:pPr>
      <w:r>
        <w:t>Advanced</w:t>
      </w:r>
      <w:r>
        <w:rPr>
          <w:spacing w:val="-4"/>
        </w:rPr>
        <w:t xml:space="preserve"> </w:t>
      </w:r>
      <w:r>
        <w:t>ability</w:t>
      </w:r>
      <w:r>
        <w:rPr>
          <w:spacing w:val="-6"/>
        </w:rPr>
        <w:t xml:space="preserve"> </w:t>
      </w:r>
      <w:r>
        <w:t>to</w:t>
      </w:r>
      <w:r>
        <w:rPr>
          <w:spacing w:val="-3"/>
        </w:rPr>
        <w:t xml:space="preserve"> </w:t>
      </w:r>
      <w:r>
        <w:t>present</w:t>
      </w:r>
      <w:r>
        <w:rPr>
          <w:spacing w:val="-4"/>
        </w:rPr>
        <w:t xml:space="preserve"> </w:t>
      </w:r>
      <w:r>
        <w:t>verbal</w:t>
      </w:r>
      <w:r>
        <w:rPr>
          <w:spacing w:val="-5"/>
        </w:rPr>
        <w:t xml:space="preserve"> </w:t>
      </w:r>
      <w:r>
        <w:t>and</w:t>
      </w:r>
      <w:r>
        <w:rPr>
          <w:spacing w:val="-1"/>
        </w:rPr>
        <w:t xml:space="preserve"> </w:t>
      </w:r>
      <w:r>
        <w:t>written</w:t>
      </w:r>
      <w:r>
        <w:rPr>
          <w:spacing w:val="-2"/>
        </w:rPr>
        <w:t xml:space="preserve"> </w:t>
      </w:r>
      <w:r>
        <w:t>information</w:t>
      </w:r>
      <w:r>
        <w:rPr>
          <w:spacing w:val="-4"/>
        </w:rPr>
        <w:t xml:space="preserve"> </w:t>
      </w:r>
      <w:r>
        <w:t>clearly</w:t>
      </w:r>
      <w:r>
        <w:rPr>
          <w:spacing w:val="-3"/>
        </w:rPr>
        <w:t xml:space="preserve"> </w:t>
      </w:r>
      <w:r>
        <w:t>in</w:t>
      </w:r>
      <w:r>
        <w:rPr>
          <w:spacing w:val="-2"/>
        </w:rPr>
        <w:t xml:space="preserve"> </w:t>
      </w:r>
      <w:r>
        <w:t>a</w:t>
      </w:r>
      <w:r>
        <w:rPr>
          <w:spacing w:val="-5"/>
        </w:rPr>
        <w:t xml:space="preserve"> </w:t>
      </w:r>
      <w:r>
        <w:t>well-structured</w:t>
      </w:r>
      <w:r>
        <w:rPr>
          <w:spacing w:val="-1"/>
        </w:rPr>
        <w:t xml:space="preserve"> </w:t>
      </w:r>
      <w:r>
        <w:t>and logical way</w:t>
      </w:r>
      <w:r w:rsidR="007D04E3">
        <w:t xml:space="preserve"> and to persuasively</w:t>
      </w:r>
      <w:r w:rsidR="007D04E3">
        <w:rPr>
          <w:spacing w:val="-3"/>
        </w:rPr>
        <w:t xml:space="preserve"> </w:t>
      </w:r>
      <w:r w:rsidR="007D04E3">
        <w:t>influence</w:t>
      </w:r>
      <w:r w:rsidR="007D04E3">
        <w:rPr>
          <w:spacing w:val="-5"/>
        </w:rPr>
        <w:t xml:space="preserve"> </w:t>
      </w:r>
      <w:r w:rsidR="007D04E3">
        <w:t>outcomes</w:t>
      </w:r>
      <w:r w:rsidR="007D04E3">
        <w:rPr>
          <w:spacing w:val="-5"/>
        </w:rPr>
        <w:t xml:space="preserve"> </w:t>
      </w:r>
      <w:r w:rsidR="007D04E3">
        <w:t>with</w:t>
      </w:r>
      <w:r w:rsidR="007D04E3">
        <w:rPr>
          <w:spacing w:val="-4"/>
        </w:rPr>
        <w:t xml:space="preserve"> </w:t>
      </w:r>
      <w:r w:rsidR="007D04E3">
        <w:t>evidence</w:t>
      </w:r>
      <w:r w:rsidR="007D04E3">
        <w:rPr>
          <w:spacing w:val="-5"/>
        </w:rPr>
        <w:t xml:space="preserve"> </w:t>
      </w:r>
      <w:r w:rsidR="007D04E3">
        <w:t>to</w:t>
      </w:r>
      <w:r w:rsidR="007D04E3">
        <w:rPr>
          <w:spacing w:val="-2"/>
        </w:rPr>
        <w:t xml:space="preserve"> </w:t>
      </w:r>
      <w:r w:rsidR="007D04E3">
        <w:t>support</w:t>
      </w:r>
      <w:r w:rsidR="007D04E3">
        <w:rPr>
          <w:spacing w:val="-2"/>
        </w:rPr>
        <w:t xml:space="preserve"> </w:t>
      </w:r>
      <w:r w:rsidR="007D04E3">
        <w:t xml:space="preserve">a </w:t>
      </w:r>
      <w:r w:rsidR="007D04E3">
        <w:rPr>
          <w:spacing w:val="-2"/>
        </w:rPr>
        <w:t>position</w:t>
      </w:r>
      <w:r>
        <w:t>.</w:t>
      </w:r>
    </w:p>
    <w:p w14:paraId="422260ED" w14:textId="3A870827" w:rsidR="00904BF4" w:rsidRDefault="00904BF4" w:rsidP="00630F83">
      <w:pPr>
        <w:pStyle w:val="ListParagraph"/>
        <w:widowControl w:val="0"/>
        <w:numPr>
          <w:ilvl w:val="0"/>
          <w:numId w:val="8"/>
        </w:numPr>
        <w:tabs>
          <w:tab w:val="left" w:pos="920"/>
        </w:tabs>
        <w:suppressAutoHyphens w:val="0"/>
        <w:autoSpaceDE w:val="0"/>
        <w:autoSpaceDN w:val="0"/>
        <w:spacing w:after="120"/>
        <w:ind w:left="357" w:right="696" w:hanging="357"/>
        <w:contextualSpacing w:val="0"/>
      </w:pPr>
      <w:r>
        <w:t>Advanced</w:t>
      </w:r>
      <w:r>
        <w:rPr>
          <w:spacing w:val="-5"/>
        </w:rPr>
        <w:t xml:space="preserve"> </w:t>
      </w:r>
      <w:r>
        <w:t>conceptual</w:t>
      </w:r>
      <w:r>
        <w:rPr>
          <w:spacing w:val="-3"/>
        </w:rPr>
        <w:t xml:space="preserve"> </w:t>
      </w:r>
      <w:r>
        <w:t>analytical</w:t>
      </w:r>
      <w:r>
        <w:rPr>
          <w:spacing w:val="-3"/>
        </w:rPr>
        <w:t xml:space="preserve"> </w:t>
      </w:r>
      <w:r>
        <w:t>skills,</w:t>
      </w:r>
      <w:r>
        <w:rPr>
          <w:spacing w:val="-4"/>
        </w:rPr>
        <w:t xml:space="preserve"> </w:t>
      </w:r>
      <w:r>
        <w:t>particularly</w:t>
      </w:r>
      <w:r>
        <w:rPr>
          <w:spacing w:val="-6"/>
        </w:rPr>
        <w:t xml:space="preserve"> </w:t>
      </w:r>
      <w:r>
        <w:t>the</w:t>
      </w:r>
      <w:r>
        <w:rPr>
          <w:spacing w:val="-3"/>
        </w:rPr>
        <w:t xml:space="preserve"> </w:t>
      </w:r>
      <w:r>
        <w:t>ability</w:t>
      </w:r>
      <w:r>
        <w:rPr>
          <w:spacing w:val="-7"/>
        </w:rPr>
        <w:t xml:space="preserve"> </w:t>
      </w:r>
      <w:r>
        <w:t>to</w:t>
      </w:r>
      <w:r>
        <w:rPr>
          <w:spacing w:val="-5"/>
        </w:rPr>
        <w:t xml:space="preserve"> </w:t>
      </w:r>
      <w:r>
        <w:t>understand</w:t>
      </w:r>
      <w:r>
        <w:rPr>
          <w:spacing w:val="-3"/>
        </w:rPr>
        <w:t xml:space="preserve"> </w:t>
      </w:r>
      <w:r>
        <w:t>how</w:t>
      </w:r>
      <w:r>
        <w:rPr>
          <w:spacing w:val="-4"/>
        </w:rPr>
        <w:t xml:space="preserve"> </w:t>
      </w:r>
      <w:r>
        <w:t>issues integrate and to make rational judgements from available information</w:t>
      </w:r>
      <w:r w:rsidR="000C2135">
        <w:t xml:space="preserve">, </w:t>
      </w:r>
      <w:r w:rsidR="000C2135" w:rsidRPr="000C2135">
        <w:t>taking an innovative and holistic approach to service design and delivery for improved outcomes</w:t>
      </w:r>
      <w:r>
        <w:t>.</w:t>
      </w:r>
    </w:p>
    <w:p w14:paraId="3BED3578" w14:textId="77777777" w:rsidR="00904BF4" w:rsidRDefault="00904BF4" w:rsidP="00630F83">
      <w:pPr>
        <w:pStyle w:val="ListParagraph"/>
        <w:widowControl w:val="0"/>
        <w:numPr>
          <w:ilvl w:val="0"/>
          <w:numId w:val="8"/>
        </w:numPr>
        <w:tabs>
          <w:tab w:val="left" w:pos="920"/>
        </w:tabs>
        <w:suppressAutoHyphens w:val="0"/>
        <w:autoSpaceDE w:val="0"/>
        <w:autoSpaceDN w:val="0"/>
        <w:spacing w:after="120"/>
        <w:ind w:left="357" w:right="218" w:hanging="357"/>
        <w:contextualSpacing w:val="0"/>
      </w:pPr>
      <w:r>
        <w:t>Adaptability</w:t>
      </w:r>
      <w:r>
        <w:rPr>
          <w:spacing w:val="-4"/>
        </w:rPr>
        <w:t xml:space="preserve"> </w:t>
      </w:r>
      <w:r>
        <w:t>to</w:t>
      </w:r>
      <w:r>
        <w:rPr>
          <w:spacing w:val="-3"/>
        </w:rPr>
        <w:t xml:space="preserve"> </w:t>
      </w:r>
      <w:r>
        <w:t>changing</w:t>
      </w:r>
      <w:r>
        <w:rPr>
          <w:spacing w:val="-9"/>
        </w:rPr>
        <w:t xml:space="preserve"> </w:t>
      </w:r>
      <w:r>
        <w:t>circumstances</w:t>
      </w:r>
      <w:r>
        <w:rPr>
          <w:spacing w:val="-4"/>
        </w:rPr>
        <w:t xml:space="preserve"> </w:t>
      </w:r>
      <w:r>
        <w:t>and</w:t>
      </w:r>
      <w:r>
        <w:rPr>
          <w:spacing w:val="-5"/>
        </w:rPr>
        <w:t xml:space="preserve"> </w:t>
      </w:r>
      <w:r>
        <w:t>multiple</w:t>
      </w:r>
      <w:r>
        <w:rPr>
          <w:spacing w:val="-5"/>
        </w:rPr>
        <w:t xml:space="preserve"> </w:t>
      </w:r>
      <w:r>
        <w:t>priorities</w:t>
      </w:r>
      <w:r>
        <w:rPr>
          <w:spacing w:val="-4"/>
        </w:rPr>
        <w:t xml:space="preserve"> </w:t>
      </w:r>
      <w:r>
        <w:t>and</w:t>
      </w:r>
      <w:r>
        <w:rPr>
          <w:spacing w:val="-5"/>
        </w:rPr>
        <w:t xml:space="preserve"> </w:t>
      </w:r>
      <w:r>
        <w:t>demands,</w:t>
      </w:r>
      <w:r>
        <w:rPr>
          <w:spacing w:val="-4"/>
        </w:rPr>
        <w:t xml:space="preserve"> </w:t>
      </w:r>
      <w:r>
        <w:t>and</w:t>
      </w:r>
      <w:r>
        <w:rPr>
          <w:spacing w:val="-3"/>
        </w:rPr>
        <w:t xml:space="preserve"> </w:t>
      </w:r>
      <w:r>
        <w:t>resilience while managing a constantly changing, complex and diverse environment.</w:t>
      </w:r>
    </w:p>
    <w:p w14:paraId="50DA40CF" w14:textId="042B7B92" w:rsidR="00717B1B" w:rsidRPr="008B5D37" w:rsidRDefault="00AE5D2C" w:rsidP="00C8137C">
      <w:pPr>
        <w:pStyle w:val="BodyText"/>
        <w:spacing w:before="120" w:after="120"/>
        <w:rPr>
          <w:b/>
          <w:szCs w:val="24"/>
        </w:rPr>
      </w:pPr>
      <w:r w:rsidRPr="008B5D37">
        <w:rPr>
          <w:b/>
          <w:szCs w:val="24"/>
        </w:rPr>
        <w:t>C</w:t>
      </w:r>
      <w:r w:rsidR="00717B1B" w:rsidRPr="008B5D37">
        <w:rPr>
          <w:b/>
          <w:szCs w:val="24"/>
        </w:rPr>
        <w:t>ompliance Requirements</w:t>
      </w:r>
    </w:p>
    <w:p w14:paraId="125AC9E5" w14:textId="213F1E02" w:rsidR="00C8137C" w:rsidRPr="003C66A3" w:rsidRDefault="00F75367" w:rsidP="00630F83">
      <w:pPr>
        <w:pStyle w:val="DotPoint"/>
        <w:numPr>
          <w:ilvl w:val="0"/>
          <w:numId w:val="9"/>
        </w:numPr>
        <w:spacing w:after="120"/>
        <w:contextualSpacing w:val="0"/>
      </w:pPr>
      <w:bookmarkStart w:id="6" w:name="_Hlk211856507"/>
      <w:r>
        <w:t xml:space="preserve">Tertiary qualifications in a related discipline </w:t>
      </w:r>
      <w:bookmarkEnd w:id="6"/>
      <w:r>
        <w:t>a</w:t>
      </w:r>
      <w:r w:rsidR="002F0073">
        <w:t>re</w:t>
      </w:r>
      <w:r w:rsidR="00904BF4">
        <w:rPr>
          <w:spacing w:val="-4"/>
        </w:rPr>
        <w:t xml:space="preserve"> </w:t>
      </w:r>
      <w:r w:rsidR="00904BF4">
        <w:t>strongly</w:t>
      </w:r>
      <w:r w:rsidR="00904BF4">
        <w:rPr>
          <w:spacing w:val="-4"/>
        </w:rPr>
        <w:t xml:space="preserve"> </w:t>
      </w:r>
      <w:r w:rsidR="00904BF4">
        <w:rPr>
          <w:spacing w:val="-2"/>
        </w:rPr>
        <w:t>preferred.</w:t>
      </w:r>
    </w:p>
    <w:p w14:paraId="0BF87E96" w14:textId="77777777" w:rsidR="00275942" w:rsidRPr="003C66A3" w:rsidRDefault="00275942" w:rsidP="003C66A3">
      <w:pPr>
        <w:pStyle w:val="Heading1"/>
        <w:spacing w:before="240"/>
      </w:pPr>
      <w:r w:rsidRPr="003C66A3">
        <w:t xml:space="preserve">WORK ENVIRONMENT DESCRIPTION </w:t>
      </w:r>
    </w:p>
    <w:p w14:paraId="0BC2AE8A" w14:textId="77777777" w:rsidR="00275942" w:rsidRPr="008B5D37" w:rsidRDefault="00275942" w:rsidP="00275942">
      <w:pPr>
        <w:spacing w:after="120"/>
        <w:rPr>
          <w:szCs w:val="24"/>
        </w:rPr>
      </w:pPr>
      <w:r w:rsidRPr="008B5D37">
        <w:rPr>
          <w:szCs w:val="24"/>
        </w:rPr>
        <w:lastRenderedPageBreak/>
        <w:t xml:space="preserve">The following work environment description outlines the inherent requirements of the role and indicates how frequently each of these requirements would be performed. Please note that ACTPS is committed to providing reasonable adjustment and ensuring all individuals have equal opportunities in the workplace.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275942" w:rsidRPr="00985DC5" w14:paraId="53580D68" w14:textId="77777777" w:rsidTr="00484533">
        <w:trPr>
          <w:trHeight w:val="454"/>
        </w:trPr>
        <w:tc>
          <w:tcPr>
            <w:tcW w:w="6912" w:type="dxa"/>
            <w:shd w:val="clear" w:color="auto" w:fill="DEEAF6" w:themeFill="accent1" w:themeFillTint="33"/>
            <w:vAlign w:val="center"/>
          </w:tcPr>
          <w:p w14:paraId="44F3B597" w14:textId="77777777" w:rsidR="00275942" w:rsidRPr="00DA4EF8" w:rsidRDefault="00275942" w:rsidP="00484533">
            <w:pPr>
              <w:pStyle w:val="Tableheading"/>
            </w:pPr>
            <w:r w:rsidRPr="00DA4EF8">
              <w:t>ADMINISTRATIVE</w:t>
            </w:r>
          </w:p>
        </w:tc>
        <w:tc>
          <w:tcPr>
            <w:tcW w:w="2694" w:type="dxa"/>
            <w:shd w:val="clear" w:color="auto" w:fill="DEEAF6" w:themeFill="accent1" w:themeFillTint="33"/>
            <w:vAlign w:val="center"/>
          </w:tcPr>
          <w:p w14:paraId="548A291D" w14:textId="77777777" w:rsidR="00275942" w:rsidRPr="00DA4EF8" w:rsidRDefault="00275942" w:rsidP="00484533">
            <w:pPr>
              <w:pStyle w:val="Tableheading"/>
              <w:jc w:val="center"/>
            </w:pPr>
            <w:r>
              <w:t>FREQUENCY</w:t>
            </w:r>
          </w:p>
        </w:tc>
      </w:tr>
      <w:tr w:rsidR="00275942" w:rsidRPr="005A754D" w14:paraId="56A30582" w14:textId="77777777" w:rsidTr="00484533">
        <w:trPr>
          <w:trHeight w:val="283"/>
        </w:trPr>
        <w:tc>
          <w:tcPr>
            <w:tcW w:w="6912" w:type="dxa"/>
            <w:vAlign w:val="center"/>
          </w:tcPr>
          <w:p w14:paraId="740740BF" w14:textId="77777777" w:rsidR="00275942" w:rsidRPr="00493773" w:rsidRDefault="00275942" w:rsidP="00484533">
            <w:pPr>
              <w:pStyle w:val="Tabletext"/>
              <w:spacing w:before="0" w:after="0"/>
              <w:rPr>
                <w:sz w:val="24"/>
              </w:rPr>
            </w:pPr>
            <w:r w:rsidRPr="00493773">
              <w:rPr>
                <w:sz w:val="24"/>
              </w:rPr>
              <w:t>Telephone use</w:t>
            </w:r>
          </w:p>
        </w:tc>
        <w:sdt>
          <w:sdtPr>
            <w:rPr>
              <w:sz w:val="24"/>
              <w:szCs w:val="24"/>
            </w:rPr>
            <w:id w:val="233384988"/>
            <w:placeholder>
              <w:docPart w:val="CEBE3EECE073489BA4AEBCAA37356C8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4BC3CA" w14:textId="77777777" w:rsidR="00275942" w:rsidRPr="00493773" w:rsidRDefault="00275942" w:rsidP="00484533">
                <w:pPr>
                  <w:pStyle w:val="Tabletext"/>
                  <w:spacing w:before="0" w:after="0"/>
                  <w:jc w:val="center"/>
                  <w:rPr>
                    <w:sz w:val="24"/>
                    <w:szCs w:val="24"/>
                  </w:rPr>
                </w:pPr>
                <w:r>
                  <w:rPr>
                    <w:sz w:val="24"/>
                    <w:szCs w:val="24"/>
                  </w:rPr>
                  <w:t>Frequently</w:t>
                </w:r>
              </w:p>
            </w:tc>
          </w:sdtContent>
        </w:sdt>
      </w:tr>
      <w:tr w:rsidR="00275942" w:rsidRPr="005A754D" w14:paraId="15837C15" w14:textId="77777777" w:rsidTr="00484533">
        <w:trPr>
          <w:trHeight w:val="283"/>
        </w:trPr>
        <w:tc>
          <w:tcPr>
            <w:tcW w:w="6912" w:type="dxa"/>
            <w:vAlign w:val="center"/>
          </w:tcPr>
          <w:p w14:paraId="47171FFF" w14:textId="77777777" w:rsidR="00275942" w:rsidRPr="00493773" w:rsidRDefault="00275942" w:rsidP="00484533">
            <w:pPr>
              <w:pStyle w:val="Tabletext"/>
              <w:spacing w:before="0" w:after="0"/>
              <w:rPr>
                <w:sz w:val="24"/>
              </w:rPr>
            </w:pPr>
            <w:r w:rsidRPr="00493773">
              <w:rPr>
                <w:sz w:val="24"/>
              </w:rPr>
              <w:t>General computer use</w:t>
            </w:r>
          </w:p>
        </w:tc>
        <w:sdt>
          <w:sdtPr>
            <w:rPr>
              <w:sz w:val="24"/>
              <w:szCs w:val="24"/>
            </w:rPr>
            <w:id w:val="407194553"/>
            <w:placeholder>
              <w:docPart w:val="6FA592D34A2C465CA0F16D44F508CBE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D335652" w14:textId="77777777" w:rsidR="00275942" w:rsidRPr="00493773" w:rsidRDefault="00275942" w:rsidP="00484533">
                <w:pPr>
                  <w:pStyle w:val="Tabletext"/>
                  <w:spacing w:before="0" w:after="0"/>
                  <w:jc w:val="center"/>
                  <w:rPr>
                    <w:sz w:val="24"/>
                    <w:szCs w:val="24"/>
                  </w:rPr>
                </w:pPr>
                <w:r>
                  <w:rPr>
                    <w:sz w:val="24"/>
                    <w:szCs w:val="24"/>
                  </w:rPr>
                  <w:t>Frequently</w:t>
                </w:r>
              </w:p>
            </w:tc>
          </w:sdtContent>
        </w:sdt>
      </w:tr>
      <w:tr w:rsidR="00275942" w:rsidRPr="005A754D" w14:paraId="75F18378" w14:textId="77777777" w:rsidTr="00484533">
        <w:trPr>
          <w:trHeight w:val="283"/>
        </w:trPr>
        <w:tc>
          <w:tcPr>
            <w:tcW w:w="6912" w:type="dxa"/>
            <w:vAlign w:val="center"/>
          </w:tcPr>
          <w:p w14:paraId="703BE181" w14:textId="77777777" w:rsidR="00275942" w:rsidRPr="00493773" w:rsidRDefault="00275942" w:rsidP="00484533">
            <w:pPr>
              <w:pStyle w:val="Tabletext"/>
              <w:spacing w:before="0" w:after="0"/>
              <w:rPr>
                <w:sz w:val="24"/>
              </w:rPr>
            </w:pPr>
            <w:r w:rsidRPr="00493773">
              <w:rPr>
                <w:sz w:val="24"/>
              </w:rPr>
              <w:t>Extensive keying/data entry</w:t>
            </w:r>
          </w:p>
        </w:tc>
        <w:sdt>
          <w:sdtPr>
            <w:rPr>
              <w:sz w:val="24"/>
              <w:szCs w:val="24"/>
            </w:rPr>
            <w:id w:val="407194555"/>
            <w:placeholder>
              <w:docPart w:val="A0A56D55F70745F0AC10E29C5BFD770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44714B0" w14:textId="77777777" w:rsidR="00275942" w:rsidRPr="00493773" w:rsidRDefault="00275942" w:rsidP="00484533">
                <w:pPr>
                  <w:pStyle w:val="Tabletext"/>
                  <w:spacing w:before="0" w:after="0"/>
                  <w:jc w:val="center"/>
                  <w:rPr>
                    <w:sz w:val="24"/>
                    <w:szCs w:val="24"/>
                  </w:rPr>
                </w:pPr>
                <w:r>
                  <w:rPr>
                    <w:sz w:val="24"/>
                    <w:szCs w:val="24"/>
                  </w:rPr>
                  <w:t>Occasionally</w:t>
                </w:r>
              </w:p>
            </w:tc>
          </w:sdtContent>
        </w:sdt>
      </w:tr>
      <w:tr w:rsidR="00275942" w:rsidRPr="005A754D" w14:paraId="47DAB7A3" w14:textId="77777777" w:rsidTr="00484533">
        <w:trPr>
          <w:trHeight w:val="283"/>
        </w:trPr>
        <w:tc>
          <w:tcPr>
            <w:tcW w:w="6912" w:type="dxa"/>
            <w:vAlign w:val="center"/>
          </w:tcPr>
          <w:p w14:paraId="4D4D8323" w14:textId="77777777" w:rsidR="00275942" w:rsidRPr="00493773" w:rsidRDefault="00275942" w:rsidP="00484533">
            <w:pPr>
              <w:pStyle w:val="Tabletext"/>
              <w:spacing w:before="0" w:after="0"/>
              <w:rPr>
                <w:sz w:val="24"/>
              </w:rPr>
            </w:pPr>
            <w:r w:rsidRPr="00493773">
              <w:rPr>
                <w:sz w:val="24"/>
              </w:rPr>
              <w:t>Graphical/analytical based</w:t>
            </w:r>
          </w:p>
        </w:tc>
        <w:sdt>
          <w:sdtPr>
            <w:rPr>
              <w:sz w:val="24"/>
              <w:szCs w:val="24"/>
            </w:rPr>
            <w:id w:val="407194556"/>
            <w:placeholder>
              <w:docPart w:val="81803FC1DD274A77B00B0EEF69DE4D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ACA8F6" w14:textId="77777777" w:rsidR="00275942" w:rsidRPr="00493773" w:rsidRDefault="00275942" w:rsidP="00484533">
                <w:pPr>
                  <w:pStyle w:val="Tabletext"/>
                  <w:spacing w:before="0" w:after="0"/>
                  <w:jc w:val="center"/>
                  <w:rPr>
                    <w:sz w:val="24"/>
                    <w:szCs w:val="24"/>
                  </w:rPr>
                </w:pPr>
                <w:r>
                  <w:rPr>
                    <w:sz w:val="24"/>
                    <w:szCs w:val="24"/>
                  </w:rPr>
                  <w:t>Occasionally</w:t>
                </w:r>
              </w:p>
            </w:tc>
          </w:sdtContent>
        </w:sdt>
      </w:tr>
      <w:tr w:rsidR="00275942" w:rsidRPr="005A754D" w14:paraId="6A67BB27" w14:textId="77777777" w:rsidTr="00484533">
        <w:trPr>
          <w:trHeight w:val="283"/>
        </w:trPr>
        <w:tc>
          <w:tcPr>
            <w:tcW w:w="6912" w:type="dxa"/>
            <w:vAlign w:val="center"/>
          </w:tcPr>
          <w:p w14:paraId="2CC3D2FD" w14:textId="77777777" w:rsidR="00275942" w:rsidRPr="00493773" w:rsidRDefault="00275942" w:rsidP="00484533">
            <w:pPr>
              <w:pStyle w:val="Tabletext"/>
              <w:spacing w:before="0" w:after="0"/>
              <w:rPr>
                <w:sz w:val="24"/>
              </w:rPr>
            </w:pPr>
            <w:r w:rsidRPr="00493773">
              <w:rPr>
                <w:sz w:val="24"/>
              </w:rPr>
              <w:t>Sitting at a desk</w:t>
            </w:r>
          </w:p>
        </w:tc>
        <w:sdt>
          <w:sdtPr>
            <w:rPr>
              <w:sz w:val="24"/>
              <w:szCs w:val="24"/>
            </w:rPr>
            <w:id w:val="407194557"/>
            <w:placeholder>
              <w:docPart w:val="732B0382E5094859808AE056F21AC28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F820787" w14:textId="77777777" w:rsidR="00275942" w:rsidRPr="00493773" w:rsidRDefault="00275942" w:rsidP="00484533">
                <w:pPr>
                  <w:pStyle w:val="Tabletext"/>
                  <w:spacing w:before="0" w:after="0"/>
                  <w:jc w:val="center"/>
                  <w:rPr>
                    <w:sz w:val="24"/>
                    <w:szCs w:val="24"/>
                  </w:rPr>
                </w:pPr>
                <w:r>
                  <w:rPr>
                    <w:sz w:val="24"/>
                    <w:szCs w:val="24"/>
                  </w:rPr>
                  <w:t>Frequently</w:t>
                </w:r>
              </w:p>
            </w:tc>
          </w:sdtContent>
        </w:sdt>
      </w:tr>
      <w:tr w:rsidR="00275942" w:rsidRPr="005A754D" w14:paraId="5D2A5EB6" w14:textId="77777777" w:rsidTr="00484533">
        <w:trPr>
          <w:trHeight w:val="283"/>
        </w:trPr>
        <w:tc>
          <w:tcPr>
            <w:tcW w:w="6912" w:type="dxa"/>
            <w:vAlign w:val="center"/>
          </w:tcPr>
          <w:p w14:paraId="2883C3C7" w14:textId="77777777" w:rsidR="00275942" w:rsidRPr="00493773" w:rsidRDefault="00275942" w:rsidP="00484533">
            <w:pPr>
              <w:pStyle w:val="Tabletext"/>
              <w:spacing w:before="0" w:after="0"/>
              <w:rPr>
                <w:sz w:val="24"/>
              </w:rPr>
            </w:pPr>
            <w:r w:rsidRPr="00493773">
              <w:rPr>
                <w:sz w:val="24"/>
              </w:rPr>
              <w:t xml:space="preserve">Standing for long periods </w:t>
            </w:r>
          </w:p>
        </w:tc>
        <w:sdt>
          <w:sdtPr>
            <w:rPr>
              <w:sz w:val="24"/>
              <w:szCs w:val="24"/>
            </w:rPr>
            <w:id w:val="407194558"/>
            <w:placeholder>
              <w:docPart w:val="DEB2BC8BED8D481C9E656E89EF0BC6D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1FA5F64" w14:textId="77777777" w:rsidR="00275942" w:rsidRPr="00493773" w:rsidRDefault="00275942" w:rsidP="00484533">
                <w:pPr>
                  <w:pStyle w:val="Tabletext"/>
                  <w:spacing w:before="0" w:after="0"/>
                  <w:jc w:val="center"/>
                  <w:rPr>
                    <w:sz w:val="24"/>
                    <w:szCs w:val="24"/>
                  </w:rPr>
                </w:pPr>
                <w:r>
                  <w:rPr>
                    <w:sz w:val="24"/>
                    <w:szCs w:val="24"/>
                  </w:rPr>
                  <w:t>Occasionally</w:t>
                </w:r>
              </w:p>
            </w:tc>
          </w:sdtContent>
        </w:sdt>
      </w:tr>
      <w:tr w:rsidR="00275942" w:rsidRPr="005A754D" w14:paraId="342AC072" w14:textId="77777777" w:rsidTr="00484533">
        <w:trPr>
          <w:trHeight w:val="283"/>
        </w:trPr>
        <w:tc>
          <w:tcPr>
            <w:tcW w:w="6912" w:type="dxa"/>
            <w:vAlign w:val="center"/>
          </w:tcPr>
          <w:p w14:paraId="3D804EB9" w14:textId="20F30F76" w:rsidR="00275942" w:rsidRPr="00493773" w:rsidRDefault="00275942" w:rsidP="00484533">
            <w:pPr>
              <w:pStyle w:val="Tabletext"/>
              <w:spacing w:before="0" w:after="0"/>
              <w:rPr>
                <w:sz w:val="24"/>
              </w:rPr>
            </w:pPr>
            <w:r w:rsidRPr="00493773">
              <w:rPr>
                <w:sz w:val="24"/>
              </w:rPr>
              <w:t>Designated workstation</w:t>
            </w:r>
            <w:r>
              <w:rPr>
                <w:sz w:val="24"/>
              </w:rPr>
              <w:t>*</w:t>
            </w:r>
            <w:r w:rsidRPr="00493773">
              <w:rPr>
                <w:sz w:val="24"/>
              </w:rPr>
              <w:t xml:space="preserve"> </w:t>
            </w:r>
          </w:p>
        </w:tc>
        <w:sdt>
          <w:sdtPr>
            <w:rPr>
              <w:sz w:val="24"/>
              <w:szCs w:val="24"/>
            </w:rPr>
            <w:id w:val="407194559"/>
            <w:placeholder>
              <w:docPart w:val="A0A0308F94BE462483AF6DA5B9D9164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E58EA8B" w14:textId="77777777" w:rsidR="00275942" w:rsidRPr="00493773" w:rsidRDefault="00275942" w:rsidP="00484533">
                <w:pPr>
                  <w:pStyle w:val="Tabletext"/>
                  <w:spacing w:before="0" w:after="0"/>
                  <w:jc w:val="center"/>
                  <w:rPr>
                    <w:sz w:val="24"/>
                    <w:szCs w:val="24"/>
                  </w:rPr>
                </w:pPr>
                <w:r>
                  <w:rPr>
                    <w:sz w:val="24"/>
                    <w:szCs w:val="24"/>
                  </w:rPr>
                  <w:t>Occasionally</w:t>
                </w:r>
              </w:p>
            </w:tc>
          </w:sdtContent>
        </w:sdt>
      </w:tr>
    </w:tbl>
    <w:p w14:paraId="6725A942" w14:textId="77777777" w:rsidR="00275942" w:rsidRPr="003C66A3" w:rsidRDefault="00275942" w:rsidP="00275942">
      <w:pPr>
        <w:spacing w:after="0"/>
        <w:rPr>
          <w:rFonts w:eastAsia="Calibri"/>
          <w:i/>
          <w:sz w:val="18"/>
          <w:szCs w:val="18"/>
        </w:rPr>
      </w:pPr>
      <w:r>
        <w:rPr>
          <w:sz w:val="18"/>
        </w:rPr>
        <w:t>*</w:t>
      </w:r>
      <w:r w:rsidRPr="003C66A3">
        <w:rPr>
          <w:rFonts w:eastAsia="Calibri"/>
          <w:i/>
          <w:sz w:val="18"/>
          <w:szCs w:val="18"/>
        </w:rPr>
        <w:t>Note: the position works in an Activity Based Work (ABW) environment. Under ABW arrangements, staff do not have a designated workstation/desk.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275942" w:rsidRPr="00985DC5" w14:paraId="418E5FA6" w14:textId="77777777" w:rsidTr="00484533">
        <w:trPr>
          <w:trHeight w:val="454"/>
        </w:trPr>
        <w:tc>
          <w:tcPr>
            <w:tcW w:w="6912" w:type="dxa"/>
            <w:shd w:val="clear" w:color="auto" w:fill="DEEAF6" w:themeFill="accent1" w:themeFillTint="33"/>
            <w:vAlign w:val="center"/>
          </w:tcPr>
          <w:p w14:paraId="2ADB2CA2" w14:textId="77777777" w:rsidR="00275942" w:rsidRPr="00985DC5" w:rsidRDefault="00275942" w:rsidP="00484533">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354C0CA8" w14:textId="77777777" w:rsidR="00275942" w:rsidRPr="00DA4EF8" w:rsidRDefault="00275942" w:rsidP="00484533">
            <w:pPr>
              <w:pStyle w:val="Tableheading"/>
              <w:jc w:val="center"/>
            </w:pPr>
            <w:r>
              <w:t>FREQUENCY</w:t>
            </w:r>
          </w:p>
        </w:tc>
      </w:tr>
      <w:tr w:rsidR="00275942" w:rsidRPr="005A754D" w14:paraId="3F2EE93D" w14:textId="77777777" w:rsidTr="00484533">
        <w:trPr>
          <w:trHeight w:val="283"/>
        </w:trPr>
        <w:tc>
          <w:tcPr>
            <w:tcW w:w="6912" w:type="dxa"/>
            <w:vAlign w:val="center"/>
          </w:tcPr>
          <w:p w14:paraId="0DF83C3F" w14:textId="77777777" w:rsidR="00275942" w:rsidRPr="00493773" w:rsidRDefault="00275942" w:rsidP="00484533">
            <w:pPr>
              <w:pStyle w:val="Tabletext"/>
              <w:spacing w:before="0" w:after="0"/>
              <w:rPr>
                <w:i/>
                <w:iCs/>
                <w:color w:val="0070C0"/>
                <w:sz w:val="24"/>
                <w:szCs w:val="24"/>
              </w:rPr>
            </w:pPr>
            <w:r w:rsidRPr="2FB7DE70">
              <w:rPr>
                <w:sz w:val="24"/>
                <w:szCs w:val="24"/>
              </w:rPr>
              <w:t xml:space="preserve">Flexible working hours (access to flex time) </w:t>
            </w:r>
          </w:p>
        </w:tc>
        <w:sdt>
          <w:sdtPr>
            <w:rPr>
              <w:sz w:val="24"/>
              <w:szCs w:val="24"/>
            </w:rPr>
            <w:id w:val="407194600"/>
            <w:placeholder>
              <w:docPart w:val="9B901B3290C24731B7D75918407069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72C07AB" w14:textId="77777777" w:rsidR="00275942" w:rsidRPr="00493773" w:rsidRDefault="00275942" w:rsidP="00484533">
                <w:pPr>
                  <w:pStyle w:val="Tabletext"/>
                  <w:spacing w:before="0" w:after="0"/>
                  <w:jc w:val="center"/>
                  <w:rPr>
                    <w:sz w:val="24"/>
                  </w:rPr>
                </w:pPr>
                <w:r>
                  <w:rPr>
                    <w:sz w:val="24"/>
                    <w:szCs w:val="24"/>
                  </w:rPr>
                  <w:t>Frequently</w:t>
                </w:r>
              </w:p>
            </w:tc>
          </w:sdtContent>
        </w:sdt>
      </w:tr>
      <w:tr w:rsidR="00275942" w:rsidRPr="005A754D" w14:paraId="286E9962" w14:textId="77777777" w:rsidTr="00484533">
        <w:trPr>
          <w:trHeight w:val="283"/>
        </w:trPr>
        <w:tc>
          <w:tcPr>
            <w:tcW w:w="6912" w:type="dxa"/>
            <w:vAlign w:val="center"/>
          </w:tcPr>
          <w:p w14:paraId="05B692E5" w14:textId="77777777" w:rsidR="00275942" w:rsidRPr="00493773" w:rsidRDefault="00275942" w:rsidP="00484533">
            <w:pPr>
              <w:pStyle w:val="Tabletext"/>
              <w:spacing w:before="0" w:after="0"/>
              <w:rPr>
                <w:i/>
                <w:iCs/>
                <w:color w:val="0070C0"/>
                <w:sz w:val="24"/>
                <w:szCs w:val="24"/>
              </w:rPr>
            </w:pPr>
            <w:r w:rsidRPr="2FB7DE70">
              <w:rPr>
                <w:sz w:val="24"/>
                <w:szCs w:val="24"/>
              </w:rPr>
              <w:t xml:space="preserve">Fixed or specified start/finish times </w:t>
            </w:r>
          </w:p>
        </w:tc>
        <w:sdt>
          <w:sdtPr>
            <w:rPr>
              <w:sz w:val="24"/>
              <w:szCs w:val="24"/>
            </w:rPr>
            <w:id w:val="407194601"/>
            <w:placeholder>
              <w:docPart w:val="ABF527DE8DB944EC8A36E46182988A3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2E047A" w14:textId="77777777" w:rsidR="00275942" w:rsidRPr="00493773" w:rsidRDefault="00275942" w:rsidP="00484533">
                <w:pPr>
                  <w:pStyle w:val="Tabletext"/>
                  <w:spacing w:before="0" w:after="0"/>
                  <w:jc w:val="center"/>
                  <w:rPr>
                    <w:sz w:val="24"/>
                  </w:rPr>
                </w:pPr>
                <w:r>
                  <w:rPr>
                    <w:sz w:val="24"/>
                    <w:szCs w:val="24"/>
                  </w:rPr>
                  <w:t>Occasionally</w:t>
                </w:r>
              </w:p>
            </w:tc>
          </w:sdtContent>
        </w:sdt>
      </w:tr>
      <w:tr w:rsidR="00275942" w:rsidRPr="005A754D" w14:paraId="4342AB1F" w14:textId="77777777" w:rsidTr="00484533">
        <w:trPr>
          <w:trHeight w:val="283"/>
        </w:trPr>
        <w:tc>
          <w:tcPr>
            <w:tcW w:w="6912" w:type="dxa"/>
            <w:vAlign w:val="center"/>
          </w:tcPr>
          <w:p w14:paraId="35FF0F02" w14:textId="77777777" w:rsidR="00275942" w:rsidRPr="00493773" w:rsidRDefault="00275942" w:rsidP="00484533">
            <w:pPr>
              <w:pStyle w:val="Tabletext"/>
              <w:spacing w:before="0" w:after="0"/>
              <w:rPr>
                <w:sz w:val="24"/>
              </w:rPr>
            </w:pPr>
            <w:r>
              <w:rPr>
                <w:sz w:val="24"/>
              </w:rPr>
              <w:t>Access to Accrued Days Off (ADOs)</w:t>
            </w:r>
          </w:p>
        </w:tc>
        <w:sdt>
          <w:sdtPr>
            <w:rPr>
              <w:sz w:val="24"/>
              <w:szCs w:val="24"/>
            </w:rPr>
            <w:id w:val="596444115"/>
            <w:placeholder>
              <w:docPart w:val="E9653B576A564E6F83D422500B3DDBD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4EF815E" w14:textId="77777777" w:rsidR="00275942" w:rsidRDefault="00275942" w:rsidP="00484533">
                <w:pPr>
                  <w:pStyle w:val="Tabletext"/>
                  <w:spacing w:before="0" w:after="0"/>
                  <w:jc w:val="center"/>
                  <w:rPr>
                    <w:sz w:val="24"/>
                    <w:szCs w:val="24"/>
                  </w:rPr>
                </w:pPr>
                <w:r>
                  <w:rPr>
                    <w:sz w:val="24"/>
                    <w:szCs w:val="24"/>
                  </w:rPr>
                  <w:t>Never</w:t>
                </w:r>
              </w:p>
            </w:tc>
          </w:sdtContent>
        </w:sdt>
      </w:tr>
      <w:tr w:rsidR="00275942" w:rsidRPr="005A754D" w14:paraId="546A48F7" w14:textId="77777777" w:rsidTr="00484533">
        <w:trPr>
          <w:trHeight w:val="283"/>
        </w:trPr>
        <w:tc>
          <w:tcPr>
            <w:tcW w:w="6912" w:type="dxa"/>
            <w:vAlign w:val="center"/>
          </w:tcPr>
          <w:p w14:paraId="6FAB9209" w14:textId="77777777" w:rsidR="00275942" w:rsidRPr="00493773" w:rsidRDefault="00275942" w:rsidP="00484533">
            <w:pPr>
              <w:pStyle w:val="Tabletext"/>
              <w:spacing w:before="0" w:after="0"/>
              <w:rPr>
                <w:sz w:val="24"/>
              </w:rPr>
            </w:pPr>
            <w:r w:rsidRPr="00493773">
              <w:rPr>
                <w:sz w:val="24"/>
              </w:rPr>
              <w:t xml:space="preserve">Peaks and troughs </w:t>
            </w:r>
          </w:p>
        </w:tc>
        <w:sdt>
          <w:sdtPr>
            <w:rPr>
              <w:sz w:val="24"/>
              <w:szCs w:val="24"/>
            </w:rPr>
            <w:id w:val="407194562"/>
            <w:placeholder>
              <w:docPart w:val="84EC955C8A5749748EF2FDFAF168F24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40E51F1" w14:textId="77777777" w:rsidR="00275942" w:rsidRPr="00493773" w:rsidRDefault="00275942" w:rsidP="00484533">
                <w:pPr>
                  <w:pStyle w:val="Tabletext"/>
                  <w:spacing w:before="0" w:after="0"/>
                  <w:jc w:val="center"/>
                  <w:rPr>
                    <w:sz w:val="24"/>
                  </w:rPr>
                </w:pPr>
                <w:r>
                  <w:rPr>
                    <w:sz w:val="24"/>
                    <w:szCs w:val="24"/>
                  </w:rPr>
                  <w:t>Occasionally</w:t>
                </w:r>
              </w:p>
            </w:tc>
          </w:sdtContent>
        </w:sdt>
      </w:tr>
      <w:tr w:rsidR="00275942" w:rsidRPr="005A754D" w14:paraId="5200A757" w14:textId="77777777" w:rsidTr="00484533">
        <w:trPr>
          <w:trHeight w:val="283"/>
        </w:trPr>
        <w:tc>
          <w:tcPr>
            <w:tcW w:w="6912" w:type="dxa"/>
            <w:vAlign w:val="center"/>
          </w:tcPr>
          <w:p w14:paraId="0C7E1156" w14:textId="77777777" w:rsidR="00275942" w:rsidRPr="00493773" w:rsidRDefault="00275942" w:rsidP="00484533">
            <w:pPr>
              <w:pStyle w:val="Tabletext"/>
              <w:spacing w:before="0" w:after="0"/>
              <w:rPr>
                <w:sz w:val="24"/>
              </w:rPr>
            </w:pPr>
            <w:r w:rsidRPr="00493773">
              <w:rPr>
                <w:sz w:val="24"/>
              </w:rPr>
              <w:t xml:space="preserve">Frequent overtime </w:t>
            </w:r>
          </w:p>
        </w:tc>
        <w:sdt>
          <w:sdtPr>
            <w:rPr>
              <w:sz w:val="24"/>
              <w:szCs w:val="24"/>
            </w:rPr>
            <w:id w:val="407194563"/>
            <w:placeholder>
              <w:docPart w:val="C9D59C005F3B4CFCA40A884EF79016B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B6BCF68"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3C115D7B" w14:textId="77777777" w:rsidTr="00484533">
        <w:trPr>
          <w:trHeight w:val="283"/>
        </w:trPr>
        <w:tc>
          <w:tcPr>
            <w:tcW w:w="6912" w:type="dxa"/>
            <w:vAlign w:val="center"/>
          </w:tcPr>
          <w:p w14:paraId="7E209748" w14:textId="77777777" w:rsidR="00275942" w:rsidRPr="00493773" w:rsidRDefault="00275942" w:rsidP="00484533">
            <w:pPr>
              <w:pStyle w:val="Tabletext"/>
              <w:spacing w:before="0" w:after="0"/>
              <w:rPr>
                <w:sz w:val="24"/>
              </w:rPr>
            </w:pPr>
            <w:r w:rsidRPr="00493773">
              <w:rPr>
                <w:sz w:val="24"/>
              </w:rPr>
              <w:t xml:space="preserve">Rostered shift work </w:t>
            </w:r>
          </w:p>
        </w:tc>
        <w:sdt>
          <w:sdtPr>
            <w:rPr>
              <w:sz w:val="24"/>
              <w:szCs w:val="24"/>
            </w:rPr>
            <w:id w:val="407194564"/>
            <w:placeholder>
              <w:docPart w:val="6394A7EBB210482B824769A086D6424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58ADD3" w14:textId="77777777" w:rsidR="00275942" w:rsidRPr="00493773" w:rsidRDefault="00275942" w:rsidP="00484533">
                <w:pPr>
                  <w:pStyle w:val="Tabletext"/>
                  <w:spacing w:before="0" w:after="0"/>
                  <w:jc w:val="center"/>
                  <w:rPr>
                    <w:sz w:val="24"/>
                  </w:rPr>
                </w:pPr>
                <w:r>
                  <w:rPr>
                    <w:sz w:val="24"/>
                    <w:szCs w:val="24"/>
                  </w:rPr>
                  <w:t>Never</w:t>
                </w:r>
              </w:p>
            </w:tc>
          </w:sdtContent>
        </w:sdt>
      </w:tr>
    </w:tbl>
    <w:p w14:paraId="013C0BC2" w14:textId="77777777" w:rsidR="00275942" w:rsidRPr="005A754D" w:rsidRDefault="00275942" w:rsidP="00275942">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275942" w:rsidRPr="00985DC5" w14:paraId="05882F26" w14:textId="77777777" w:rsidTr="00484533">
        <w:trPr>
          <w:trHeight w:val="454"/>
        </w:trPr>
        <w:tc>
          <w:tcPr>
            <w:tcW w:w="6912" w:type="dxa"/>
            <w:shd w:val="clear" w:color="auto" w:fill="DEEAF6" w:themeFill="accent1" w:themeFillTint="33"/>
            <w:vAlign w:val="center"/>
          </w:tcPr>
          <w:p w14:paraId="779BBD4E" w14:textId="77777777" w:rsidR="00275942" w:rsidRPr="00985DC5" w:rsidRDefault="00275942" w:rsidP="00484533">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2CBA6382" w14:textId="77777777" w:rsidR="00275942" w:rsidRPr="00DA4EF8" w:rsidRDefault="00275942" w:rsidP="00484533">
            <w:pPr>
              <w:pStyle w:val="Tableheading"/>
              <w:jc w:val="center"/>
            </w:pPr>
            <w:r>
              <w:t>FREQUENCY</w:t>
            </w:r>
          </w:p>
        </w:tc>
      </w:tr>
      <w:tr w:rsidR="00275942" w:rsidRPr="005A754D" w14:paraId="723611A9" w14:textId="77777777" w:rsidTr="00484533">
        <w:trPr>
          <w:trHeight w:val="283"/>
        </w:trPr>
        <w:tc>
          <w:tcPr>
            <w:tcW w:w="6912" w:type="dxa"/>
            <w:vAlign w:val="center"/>
          </w:tcPr>
          <w:p w14:paraId="54856BC4" w14:textId="77777777" w:rsidR="00275942" w:rsidRPr="00493773" w:rsidRDefault="00275942" w:rsidP="00484533">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8D6382C162E545B09B8B9485101547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84296E" w14:textId="77777777" w:rsidR="00275942" w:rsidRPr="00493773" w:rsidRDefault="00275942" w:rsidP="00484533">
                <w:pPr>
                  <w:pStyle w:val="Tabletext"/>
                  <w:spacing w:before="0" w:after="0"/>
                  <w:jc w:val="center"/>
                  <w:rPr>
                    <w:sz w:val="24"/>
                  </w:rPr>
                </w:pPr>
                <w:r>
                  <w:rPr>
                    <w:sz w:val="24"/>
                    <w:szCs w:val="24"/>
                  </w:rPr>
                  <w:t>Frequently</w:t>
                </w:r>
              </w:p>
            </w:tc>
          </w:sdtContent>
        </w:sdt>
      </w:tr>
      <w:tr w:rsidR="00275942" w:rsidRPr="005A754D" w14:paraId="6F7E6A27" w14:textId="77777777" w:rsidTr="00484533">
        <w:trPr>
          <w:trHeight w:val="283"/>
        </w:trPr>
        <w:tc>
          <w:tcPr>
            <w:tcW w:w="6912" w:type="dxa"/>
            <w:vAlign w:val="center"/>
          </w:tcPr>
          <w:p w14:paraId="1F508326" w14:textId="77777777" w:rsidR="00275942" w:rsidRPr="00493773" w:rsidRDefault="00275942" w:rsidP="00484533">
            <w:pPr>
              <w:pStyle w:val="Tabletext"/>
              <w:spacing w:before="0" w:after="0"/>
              <w:rPr>
                <w:sz w:val="24"/>
              </w:rPr>
            </w:pPr>
            <w:r w:rsidRPr="00493773">
              <w:rPr>
                <w:sz w:val="24"/>
              </w:rPr>
              <w:t>Work in isolation from other staff (remote supervision)</w:t>
            </w:r>
          </w:p>
        </w:tc>
        <w:sdt>
          <w:sdtPr>
            <w:rPr>
              <w:sz w:val="24"/>
              <w:szCs w:val="24"/>
            </w:rPr>
            <w:id w:val="407194566"/>
            <w:placeholder>
              <w:docPart w:val="DF36D007AAC54D68BB65CB009FFAD12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EC3FAEE" w14:textId="77777777" w:rsidR="00275942" w:rsidRPr="00493773" w:rsidRDefault="00275942" w:rsidP="00484533">
                <w:pPr>
                  <w:pStyle w:val="Tabletext"/>
                  <w:spacing w:before="0" w:after="0"/>
                  <w:jc w:val="center"/>
                  <w:rPr>
                    <w:sz w:val="24"/>
                  </w:rPr>
                </w:pPr>
                <w:r>
                  <w:rPr>
                    <w:sz w:val="24"/>
                    <w:szCs w:val="24"/>
                  </w:rPr>
                  <w:t>Frequently</w:t>
                </w:r>
              </w:p>
            </w:tc>
          </w:sdtContent>
        </w:sdt>
      </w:tr>
      <w:tr w:rsidR="00275942" w:rsidRPr="005A754D" w14:paraId="5E89F8B5" w14:textId="77777777" w:rsidTr="00484533">
        <w:trPr>
          <w:trHeight w:val="283"/>
        </w:trPr>
        <w:tc>
          <w:tcPr>
            <w:tcW w:w="6912" w:type="dxa"/>
            <w:vAlign w:val="center"/>
          </w:tcPr>
          <w:p w14:paraId="5FBB575F" w14:textId="77777777" w:rsidR="00275942" w:rsidRPr="00493773" w:rsidRDefault="00275942" w:rsidP="00484533">
            <w:pPr>
              <w:pStyle w:val="Tabletext"/>
              <w:spacing w:before="0" w:after="0"/>
              <w:rPr>
                <w:sz w:val="24"/>
              </w:rPr>
            </w:pPr>
            <w:r w:rsidRPr="00493773">
              <w:rPr>
                <w:sz w:val="24"/>
              </w:rPr>
              <w:t>Working in a call centre environment</w:t>
            </w:r>
          </w:p>
        </w:tc>
        <w:sdt>
          <w:sdtPr>
            <w:rPr>
              <w:sz w:val="24"/>
              <w:szCs w:val="24"/>
            </w:rPr>
            <w:id w:val="407194567"/>
            <w:placeholder>
              <w:docPart w:val="44C800B792B0428B81B1EB5C4EAC418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13C56F"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5664C610" w14:textId="77777777" w:rsidTr="00484533">
        <w:trPr>
          <w:trHeight w:val="283"/>
        </w:trPr>
        <w:tc>
          <w:tcPr>
            <w:tcW w:w="6912" w:type="dxa"/>
            <w:vAlign w:val="center"/>
          </w:tcPr>
          <w:p w14:paraId="6E17193C" w14:textId="77777777" w:rsidR="00275942" w:rsidRPr="00493773" w:rsidRDefault="00275942" w:rsidP="00484533">
            <w:pPr>
              <w:pStyle w:val="Tabletext"/>
              <w:spacing w:before="0" w:after="0"/>
              <w:rPr>
                <w:sz w:val="24"/>
              </w:rPr>
            </w:pPr>
            <w:r w:rsidRPr="00493773">
              <w:rPr>
                <w:sz w:val="24"/>
              </w:rPr>
              <w:t>Working directly with the public</w:t>
            </w:r>
          </w:p>
        </w:tc>
        <w:sdt>
          <w:sdtPr>
            <w:rPr>
              <w:sz w:val="24"/>
              <w:szCs w:val="24"/>
            </w:rPr>
            <w:id w:val="407194568"/>
            <w:placeholder>
              <w:docPart w:val="2031C3143BB24888B1BFFC92D152F3B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72FF8B4" w14:textId="77777777" w:rsidR="00275942" w:rsidRPr="00493773" w:rsidRDefault="00275942" w:rsidP="00484533">
                <w:pPr>
                  <w:pStyle w:val="Tabletext"/>
                  <w:spacing w:before="0" w:after="0"/>
                  <w:jc w:val="center"/>
                  <w:rPr>
                    <w:sz w:val="24"/>
                  </w:rPr>
                </w:pPr>
                <w:r>
                  <w:rPr>
                    <w:sz w:val="24"/>
                    <w:szCs w:val="24"/>
                  </w:rPr>
                  <w:t>Occasionally</w:t>
                </w:r>
              </w:p>
            </w:tc>
          </w:sdtContent>
        </w:sdt>
      </w:tr>
    </w:tbl>
    <w:p w14:paraId="730F4840" w14:textId="77777777" w:rsidR="00275942" w:rsidRPr="005A754D" w:rsidRDefault="00275942" w:rsidP="00275942">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275942" w:rsidRPr="00985DC5" w14:paraId="789EAFB6" w14:textId="77777777" w:rsidTr="00484533">
        <w:trPr>
          <w:trHeight w:val="454"/>
        </w:trPr>
        <w:tc>
          <w:tcPr>
            <w:tcW w:w="6912" w:type="dxa"/>
            <w:shd w:val="clear" w:color="auto" w:fill="DEEAF6" w:themeFill="accent1" w:themeFillTint="33"/>
            <w:vAlign w:val="center"/>
          </w:tcPr>
          <w:p w14:paraId="2C53A36E" w14:textId="77777777" w:rsidR="00275942" w:rsidRPr="00985DC5" w:rsidRDefault="00275942" w:rsidP="00484533">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1FB18742" w14:textId="77777777" w:rsidR="00275942" w:rsidRPr="00DA4EF8" w:rsidRDefault="00275942" w:rsidP="00484533">
            <w:pPr>
              <w:pStyle w:val="Tableheading"/>
              <w:jc w:val="center"/>
            </w:pPr>
            <w:r>
              <w:t>FREQUENCY</w:t>
            </w:r>
          </w:p>
        </w:tc>
      </w:tr>
      <w:tr w:rsidR="00275942" w:rsidRPr="005A754D" w14:paraId="3D935BB4" w14:textId="77777777" w:rsidTr="00484533">
        <w:trPr>
          <w:trHeight w:val="283"/>
        </w:trPr>
        <w:tc>
          <w:tcPr>
            <w:tcW w:w="6912" w:type="dxa"/>
            <w:vAlign w:val="center"/>
          </w:tcPr>
          <w:p w14:paraId="7AC7D6EB" w14:textId="77777777" w:rsidR="00275942" w:rsidRPr="00493773" w:rsidRDefault="00275942" w:rsidP="00484533">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309112CDBD8B405C8D481F4D70F0E8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8CF4AC" w14:textId="77777777" w:rsidR="00275942" w:rsidRPr="00493773" w:rsidRDefault="00275942" w:rsidP="00484533">
                <w:pPr>
                  <w:pStyle w:val="Tabletext"/>
                  <w:spacing w:before="0" w:after="0"/>
                  <w:jc w:val="center"/>
                  <w:rPr>
                    <w:sz w:val="24"/>
                  </w:rPr>
                </w:pPr>
                <w:r>
                  <w:rPr>
                    <w:sz w:val="24"/>
                    <w:szCs w:val="24"/>
                  </w:rPr>
                  <w:t>Occasionally</w:t>
                </w:r>
              </w:p>
            </w:tc>
          </w:sdtContent>
        </w:sdt>
      </w:tr>
      <w:tr w:rsidR="00275942" w:rsidRPr="005A754D" w14:paraId="50D9287C" w14:textId="77777777" w:rsidTr="00484533">
        <w:trPr>
          <w:trHeight w:val="283"/>
        </w:trPr>
        <w:tc>
          <w:tcPr>
            <w:tcW w:w="6912" w:type="dxa"/>
            <w:vAlign w:val="center"/>
          </w:tcPr>
          <w:p w14:paraId="5931CD79" w14:textId="77777777" w:rsidR="00275942" w:rsidRPr="00493773" w:rsidRDefault="00275942" w:rsidP="00484533">
            <w:pPr>
              <w:pStyle w:val="Tabletext"/>
              <w:spacing w:before="0" w:after="0"/>
              <w:rPr>
                <w:sz w:val="24"/>
              </w:rPr>
            </w:pPr>
            <w:r w:rsidRPr="00493773">
              <w:rPr>
                <w:sz w:val="24"/>
              </w:rPr>
              <w:t xml:space="preserve">Working outdoors </w:t>
            </w:r>
          </w:p>
        </w:tc>
        <w:sdt>
          <w:sdtPr>
            <w:rPr>
              <w:sz w:val="24"/>
              <w:szCs w:val="24"/>
            </w:rPr>
            <w:id w:val="407194570"/>
            <w:placeholder>
              <w:docPart w:val="543264FD6F2C4636AD37116BDE74587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A486ED" w14:textId="77777777" w:rsidR="00275942" w:rsidRPr="00493773" w:rsidRDefault="00275942" w:rsidP="00484533">
                <w:pPr>
                  <w:pStyle w:val="Tabletext"/>
                  <w:spacing w:before="0" w:after="0"/>
                  <w:jc w:val="center"/>
                  <w:rPr>
                    <w:sz w:val="24"/>
                  </w:rPr>
                </w:pPr>
                <w:r>
                  <w:rPr>
                    <w:sz w:val="24"/>
                    <w:szCs w:val="24"/>
                  </w:rPr>
                  <w:t>Never</w:t>
                </w:r>
              </w:p>
            </w:tc>
          </w:sdtContent>
        </w:sdt>
      </w:tr>
    </w:tbl>
    <w:p w14:paraId="35F2F696" w14:textId="77777777" w:rsidR="00275942" w:rsidRPr="005A754D" w:rsidRDefault="00275942" w:rsidP="00275942">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275942" w:rsidRPr="00985DC5" w14:paraId="48B52539" w14:textId="77777777" w:rsidTr="00484533">
        <w:trPr>
          <w:trHeight w:val="454"/>
        </w:trPr>
        <w:tc>
          <w:tcPr>
            <w:tcW w:w="6912" w:type="dxa"/>
            <w:shd w:val="clear" w:color="auto" w:fill="DEEAF6" w:themeFill="accent1" w:themeFillTint="33"/>
            <w:vAlign w:val="center"/>
          </w:tcPr>
          <w:p w14:paraId="44EAB4A7" w14:textId="77777777" w:rsidR="00275942" w:rsidRPr="00985DC5" w:rsidRDefault="00275942" w:rsidP="00484533">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7B21548A" w14:textId="77777777" w:rsidR="00275942" w:rsidRPr="00DA4EF8" w:rsidRDefault="00275942" w:rsidP="00484533">
            <w:pPr>
              <w:pStyle w:val="Tableheading"/>
              <w:jc w:val="center"/>
            </w:pPr>
            <w:r>
              <w:t>FREQUENCY</w:t>
            </w:r>
          </w:p>
        </w:tc>
      </w:tr>
      <w:tr w:rsidR="00275942" w:rsidRPr="005A754D" w14:paraId="14C193CC" w14:textId="77777777" w:rsidTr="00484533">
        <w:trPr>
          <w:trHeight w:val="283"/>
        </w:trPr>
        <w:tc>
          <w:tcPr>
            <w:tcW w:w="6912" w:type="dxa"/>
            <w:vAlign w:val="center"/>
          </w:tcPr>
          <w:p w14:paraId="6861D58B" w14:textId="77777777" w:rsidR="00275942" w:rsidRPr="00493773" w:rsidRDefault="00275942" w:rsidP="00484533">
            <w:pPr>
              <w:pStyle w:val="Tabletext"/>
              <w:spacing w:before="0" w:after="0"/>
              <w:rPr>
                <w:sz w:val="24"/>
              </w:rPr>
            </w:pPr>
            <w:r w:rsidRPr="00493773">
              <w:rPr>
                <w:sz w:val="24"/>
              </w:rPr>
              <w:t>Lifting 0 – 5kg</w:t>
            </w:r>
          </w:p>
        </w:tc>
        <w:sdt>
          <w:sdtPr>
            <w:rPr>
              <w:sz w:val="24"/>
              <w:szCs w:val="24"/>
            </w:rPr>
            <w:id w:val="407194571"/>
            <w:placeholder>
              <w:docPart w:val="FE30C22870414826B89364CD60B5F42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4A2D89" w14:textId="77777777" w:rsidR="00275942" w:rsidRPr="00493773" w:rsidRDefault="00275942" w:rsidP="00484533">
                <w:pPr>
                  <w:pStyle w:val="Tabletext"/>
                  <w:spacing w:before="0" w:after="0"/>
                  <w:jc w:val="center"/>
                  <w:rPr>
                    <w:sz w:val="24"/>
                  </w:rPr>
                </w:pPr>
                <w:r>
                  <w:rPr>
                    <w:sz w:val="24"/>
                    <w:szCs w:val="24"/>
                  </w:rPr>
                  <w:t>Occasionally</w:t>
                </w:r>
              </w:p>
            </w:tc>
          </w:sdtContent>
        </w:sdt>
      </w:tr>
      <w:tr w:rsidR="00275942" w:rsidRPr="005A754D" w14:paraId="09E9779E" w14:textId="77777777" w:rsidTr="00484533">
        <w:trPr>
          <w:trHeight w:val="283"/>
        </w:trPr>
        <w:tc>
          <w:tcPr>
            <w:tcW w:w="6912" w:type="dxa"/>
            <w:vAlign w:val="center"/>
          </w:tcPr>
          <w:p w14:paraId="614FC755" w14:textId="77777777" w:rsidR="00275942" w:rsidRPr="00493773" w:rsidRDefault="00275942" w:rsidP="00484533">
            <w:pPr>
              <w:pStyle w:val="Tabletext"/>
              <w:spacing w:before="0" w:after="0"/>
              <w:rPr>
                <w:sz w:val="24"/>
              </w:rPr>
            </w:pPr>
            <w:r w:rsidRPr="00493773">
              <w:rPr>
                <w:sz w:val="24"/>
              </w:rPr>
              <w:t>Lifting 5 – 10kg</w:t>
            </w:r>
          </w:p>
        </w:tc>
        <w:sdt>
          <w:sdtPr>
            <w:rPr>
              <w:sz w:val="24"/>
              <w:szCs w:val="24"/>
            </w:rPr>
            <w:id w:val="407194572"/>
            <w:placeholder>
              <w:docPart w:val="9FB110730F0D407DBD1F6FCE38A5F90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C9EF9FF"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516C3178" w14:textId="77777777" w:rsidTr="00484533">
        <w:trPr>
          <w:trHeight w:val="283"/>
        </w:trPr>
        <w:tc>
          <w:tcPr>
            <w:tcW w:w="6912" w:type="dxa"/>
            <w:vAlign w:val="center"/>
          </w:tcPr>
          <w:p w14:paraId="5C9EA2EB" w14:textId="77777777" w:rsidR="00275942" w:rsidRPr="00493773" w:rsidRDefault="00275942" w:rsidP="00484533">
            <w:pPr>
              <w:pStyle w:val="Tabletext"/>
              <w:spacing w:before="0" w:after="0"/>
              <w:rPr>
                <w:sz w:val="24"/>
              </w:rPr>
            </w:pPr>
            <w:r w:rsidRPr="00493773">
              <w:rPr>
                <w:sz w:val="24"/>
              </w:rPr>
              <w:t>Lifting 10kg+</w:t>
            </w:r>
          </w:p>
        </w:tc>
        <w:sdt>
          <w:sdtPr>
            <w:rPr>
              <w:sz w:val="24"/>
              <w:szCs w:val="24"/>
            </w:rPr>
            <w:id w:val="407194573"/>
            <w:placeholder>
              <w:docPart w:val="4976660D67404F9FA1B70D5BF71D96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CDCE5E4"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7E775495" w14:textId="77777777" w:rsidTr="00484533">
        <w:trPr>
          <w:trHeight w:val="283"/>
        </w:trPr>
        <w:tc>
          <w:tcPr>
            <w:tcW w:w="6912" w:type="dxa"/>
            <w:vAlign w:val="center"/>
          </w:tcPr>
          <w:p w14:paraId="3EB2BA09" w14:textId="77777777" w:rsidR="00275942" w:rsidRPr="00493773" w:rsidRDefault="00275942" w:rsidP="00484533">
            <w:pPr>
              <w:pStyle w:val="Tabletext"/>
              <w:spacing w:before="0" w:after="0"/>
              <w:rPr>
                <w:sz w:val="24"/>
              </w:rPr>
            </w:pPr>
            <w:r w:rsidRPr="00493773">
              <w:rPr>
                <w:sz w:val="24"/>
              </w:rPr>
              <w:t>Climbing</w:t>
            </w:r>
          </w:p>
        </w:tc>
        <w:sdt>
          <w:sdtPr>
            <w:rPr>
              <w:sz w:val="24"/>
              <w:szCs w:val="24"/>
            </w:rPr>
            <w:id w:val="407194574"/>
            <w:placeholder>
              <w:docPart w:val="A082725E207A4A10A07F78F75D16A50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997C542"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444F0D2A" w14:textId="77777777" w:rsidTr="00484533">
        <w:trPr>
          <w:trHeight w:val="283"/>
        </w:trPr>
        <w:tc>
          <w:tcPr>
            <w:tcW w:w="6912" w:type="dxa"/>
            <w:vAlign w:val="center"/>
          </w:tcPr>
          <w:p w14:paraId="42F4CFA4" w14:textId="77777777" w:rsidR="00275942" w:rsidRPr="00493773" w:rsidRDefault="00275942" w:rsidP="00484533">
            <w:pPr>
              <w:pStyle w:val="Tabletext"/>
              <w:spacing w:before="0" w:after="0"/>
              <w:rPr>
                <w:sz w:val="24"/>
              </w:rPr>
            </w:pPr>
            <w:r w:rsidRPr="00493773">
              <w:rPr>
                <w:sz w:val="24"/>
              </w:rPr>
              <w:t>Reaching</w:t>
            </w:r>
          </w:p>
        </w:tc>
        <w:sdt>
          <w:sdtPr>
            <w:rPr>
              <w:sz w:val="24"/>
              <w:szCs w:val="24"/>
            </w:rPr>
            <w:id w:val="407194575"/>
            <w:placeholder>
              <w:docPart w:val="20F6AFC327B84255A99B697E8D5DFED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4CE95A1"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7FF72DEA" w14:textId="77777777" w:rsidTr="00484533">
        <w:trPr>
          <w:trHeight w:val="283"/>
        </w:trPr>
        <w:tc>
          <w:tcPr>
            <w:tcW w:w="6912" w:type="dxa"/>
            <w:vAlign w:val="center"/>
          </w:tcPr>
          <w:p w14:paraId="27B8EFA2" w14:textId="77777777" w:rsidR="00275942" w:rsidRPr="00493773" w:rsidRDefault="00275942" w:rsidP="00484533">
            <w:pPr>
              <w:pStyle w:val="Tabletext"/>
              <w:spacing w:before="0" w:after="0"/>
              <w:rPr>
                <w:sz w:val="24"/>
              </w:rPr>
            </w:pPr>
            <w:r w:rsidRPr="00493773">
              <w:rPr>
                <w:sz w:val="24"/>
              </w:rPr>
              <w:t>Bending/squatting</w:t>
            </w:r>
          </w:p>
        </w:tc>
        <w:sdt>
          <w:sdtPr>
            <w:rPr>
              <w:sz w:val="24"/>
              <w:szCs w:val="24"/>
            </w:rPr>
            <w:id w:val="407194576"/>
            <w:placeholder>
              <w:docPart w:val="AB7B5EF86553442A9BDECC684436547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CDD87D"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505C6004" w14:textId="77777777" w:rsidTr="00484533">
        <w:trPr>
          <w:trHeight w:val="283"/>
        </w:trPr>
        <w:tc>
          <w:tcPr>
            <w:tcW w:w="6912" w:type="dxa"/>
            <w:vAlign w:val="center"/>
          </w:tcPr>
          <w:p w14:paraId="48A9699C" w14:textId="77777777" w:rsidR="00275942" w:rsidRPr="00493773" w:rsidRDefault="00275942" w:rsidP="00484533">
            <w:pPr>
              <w:pStyle w:val="Tabletext"/>
              <w:spacing w:before="0" w:after="0"/>
              <w:rPr>
                <w:sz w:val="24"/>
              </w:rPr>
            </w:pPr>
            <w:r w:rsidRPr="00493773">
              <w:rPr>
                <w:sz w:val="24"/>
              </w:rPr>
              <w:t>Push/pull</w:t>
            </w:r>
          </w:p>
        </w:tc>
        <w:sdt>
          <w:sdtPr>
            <w:rPr>
              <w:sz w:val="24"/>
              <w:szCs w:val="24"/>
            </w:rPr>
            <w:id w:val="407194577"/>
            <w:placeholder>
              <w:docPart w:val="90D2CAA413C1427FAF1F85082FB83A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456C67"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3655B11E" w14:textId="77777777" w:rsidTr="00484533">
        <w:trPr>
          <w:trHeight w:val="283"/>
        </w:trPr>
        <w:tc>
          <w:tcPr>
            <w:tcW w:w="6912" w:type="dxa"/>
            <w:vAlign w:val="center"/>
          </w:tcPr>
          <w:p w14:paraId="02DC66ED" w14:textId="77777777" w:rsidR="00275942" w:rsidRPr="00493773" w:rsidRDefault="00275942" w:rsidP="00484533">
            <w:pPr>
              <w:pStyle w:val="Tabletext"/>
              <w:spacing w:before="0" w:after="0"/>
              <w:rPr>
                <w:sz w:val="24"/>
              </w:rPr>
            </w:pPr>
            <w:r w:rsidRPr="00493773">
              <w:rPr>
                <w:sz w:val="24"/>
              </w:rPr>
              <w:t>Sequential repetitive movements in a short amount of time</w:t>
            </w:r>
          </w:p>
        </w:tc>
        <w:sdt>
          <w:sdtPr>
            <w:rPr>
              <w:sz w:val="24"/>
              <w:szCs w:val="24"/>
            </w:rPr>
            <w:id w:val="407194579"/>
            <w:placeholder>
              <w:docPart w:val="A420D6252FC44884B19F7A7D55119F4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C655408" w14:textId="77777777" w:rsidR="00275942" w:rsidRPr="00493773" w:rsidRDefault="00275942" w:rsidP="00484533">
                <w:pPr>
                  <w:pStyle w:val="Tabletext"/>
                  <w:spacing w:before="0" w:after="0"/>
                  <w:jc w:val="center"/>
                  <w:rPr>
                    <w:sz w:val="24"/>
                  </w:rPr>
                </w:pPr>
                <w:r>
                  <w:rPr>
                    <w:sz w:val="24"/>
                    <w:szCs w:val="24"/>
                  </w:rPr>
                  <w:t>Occasionally</w:t>
                </w:r>
              </w:p>
            </w:tc>
          </w:sdtContent>
        </w:sdt>
      </w:tr>
    </w:tbl>
    <w:p w14:paraId="1078A032" w14:textId="77777777" w:rsidR="00275942" w:rsidRPr="005A754D" w:rsidRDefault="00275942" w:rsidP="00275942">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275942" w:rsidRPr="00985DC5" w14:paraId="6CBBF15C" w14:textId="77777777" w:rsidTr="00484533">
        <w:trPr>
          <w:trHeight w:val="454"/>
        </w:trPr>
        <w:tc>
          <w:tcPr>
            <w:tcW w:w="6912" w:type="dxa"/>
            <w:shd w:val="clear" w:color="auto" w:fill="DEEAF6" w:themeFill="accent1" w:themeFillTint="33"/>
            <w:vAlign w:val="center"/>
          </w:tcPr>
          <w:p w14:paraId="7EA65EE6" w14:textId="77777777" w:rsidR="00275942" w:rsidRPr="00985DC5" w:rsidRDefault="00275942" w:rsidP="00484533">
            <w:pPr>
              <w:pStyle w:val="Tableheading"/>
              <w:rPr>
                <w:rFonts w:ascii="Calibri Light" w:hAnsi="Calibri Light"/>
                <w:szCs w:val="24"/>
              </w:rPr>
            </w:pPr>
            <w:r w:rsidRPr="00DA4EF8">
              <w:t>TRAVEL</w:t>
            </w:r>
          </w:p>
        </w:tc>
        <w:tc>
          <w:tcPr>
            <w:tcW w:w="2694" w:type="dxa"/>
            <w:shd w:val="clear" w:color="auto" w:fill="DEEAF6" w:themeFill="accent1" w:themeFillTint="33"/>
            <w:vAlign w:val="center"/>
          </w:tcPr>
          <w:p w14:paraId="4F939B5C" w14:textId="77777777" w:rsidR="00275942" w:rsidRPr="00DA4EF8" w:rsidRDefault="00275942" w:rsidP="00484533">
            <w:pPr>
              <w:pStyle w:val="Tableheading"/>
              <w:jc w:val="center"/>
            </w:pPr>
            <w:r>
              <w:t>FREQUENCY</w:t>
            </w:r>
          </w:p>
        </w:tc>
      </w:tr>
      <w:tr w:rsidR="00275942" w:rsidRPr="005A754D" w14:paraId="74C84C37" w14:textId="77777777" w:rsidTr="00484533">
        <w:trPr>
          <w:trHeight w:val="283"/>
        </w:trPr>
        <w:tc>
          <w:tcPr>
            <w:tcW w:w="6912" w:type="dxa"/>
            <w:vAlign w:val="center"/>
          </w:tcPr>
          <w:p w14:paraId="01274791" w14:textId="77777777" w:rsidR="00275942" w:rsidRPr="00493773" w:rsidRDefault="00275942" w:rsidP="00484533">
            <w:pPr>
              <w:pStyle w:val="Tabletext"/>
              <w:spacing w:before="0" w:after="0"/>
              <w:rPr>
                <w:sz w:val="24"/>
              </w:rPr>
            </w:pPr>
            <w:r w:rsidRPr="00493773">
              <w:rPr>
                <w:sz w:val="24"/>
              </w:rPr>
              <w:t>Frequent travel – multiple work sites</w:t>
            </w:r>
          </w:p>
        </w:tc>
        <w:sdt>
          <w:sdtPr>
            <w:rPr>
              <w:sz w:val="24"/>
              <w:szCs w:val="24"/>
            </w:rPr>
            <w:id w:val="407194580"/>
            <w:placeholder>
              <w:docPart w:val="CFB76CD91855490E9034449FD58D5A5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AF143F1" w14:textId="77777777" w:rsidR="00275942" w:rsidRPr="00493773" w:rsidRDefault="00275942" w:rsidP="00484533">
                <w:pPr>
                  <w:pStyle w:val="Tabletext"/>
                  <w:spacing w:before="0" w:after="0"/>
                  <w:jc w:val="center"/>
                  <w:rPr>
                    <w:sz w:val="24"/>
                  </w:rPr>
                </w:pPr>
                <w:r>
                  <w:rPr>
                    <w:sz w:val="24"/>
                    <w:szCs w:val="24"/>
                  </w:rPr>
                  <w:t>Occasionally</w:t>
                </w:r>
              </w:p>
            </w:tc>
          </w:sdtContent>
        </w:sdt>
      </w:tr>
      <w:tr w:rsidR="00275942" w:rsidRPr="005A754D" w14:paraId="7036D6AF" w14:textId="77777777" w:rsidTr="00484533">
        <w:trPr>
          <w:trHeight w:val="283"/>
        </w:trPr>
        <w:tc>
          <w:tcPr>
            <w:tcW w:w="6912" w:type="dxa"/>
            <w:vAlign w:val="center"/>
          </w:tcPr>
          <w:p w14:paraId="4320D337" w14:textId="77777777" w:rsidR="00275942" w:rsidRPr="00493773" w:rsidRDefault="00275942" w:rsidP="00484533">
            <w:pPr>
              <w:pStyle w:val="Tabletext"/>
              <w:spacing w:before="0" w:after="0"/>
              <w:rPr>
                <w:sz w:val="24"/>
              </w:rPr>
            </w:pPr>
            <w:r w:rsidRPr="00493773">
              <w:rPr>
                <w:sz w:val="24"/>
              </w:rPr>
              <w:t xml:space="preserve">Frequent travel – driving </w:t>
            </w:r>
          </w:p>
        </w:tc>
        <w:sdt>
          <w:sdtPr>
            <w:rPr>
              <w:sz w:val="24"/>
              <w:szCs w:val="24"/>
            </w:rPr>
            <w:id w:val="407194581"/>
            <w:placeholder>
              <w:docPart w:val="0C8186B65D2448E58DF95BCEE882D2D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D53BAEC" w14:textId="77777777" w:rsidR="00275942" w:rsidRPr="00493773" w:rsidRDefault="00275942" w:rsidP="00484533">
                <w:pPr>
                  <w:pStyle w:val="Tabletext"/>
                  <w:spacing w:before="0" w:after="0"/>
                  <w:jc w:val="center"/>
                  <w:rPr>
                    <w:sz w:val="24"/>
                  </w:rPr>
                </w:pPr>
                <w:r>
                  <w:rPr>
                    <w:sz w:val="24"/>
                    <w:szCs w:val="24"/>
                  </w:rPr>
                  <w:t>Occasionally</w:t>
                </w:r>
              </w:p>
            </w:tc>
          </w:sdtContent>
        </w:sdt>
      </w:tr>
      <w:tr w:rsidR="00275942" w:rsidRPr="005A754D" w14:paraId="1E10B6D5" w14:textId="77777777" w:rsidTr="00484533">
        <w:trPr>
          <w:trHeight w:val="283"/>
        </w:trPr>
        <w:tc>
          <w:tcPr>
            <w:tcW w:w="6912" w:type="dxa"/>
            <w:vAlign w:val="center"/>
          </w:tcPr>
          <w:p w14:paraId="02D6E772" w14:textId="77777777" w:rsidR="00275942" w:rsidRPr="00493773" w:rsidRDefault="00275942" w:rsidP="00484533">
            <w:pPr>
              <w:pStyle w:val="Tabletext"/>
              <w:spacing w:before="0" w:after="0"/>
              <w:rPr>
                <w:sz w:val="24"/>
              </w:rPr>
            </w:pPr>
            <w:r w:rsidRPr="00493773">
              <w:rPr>
                <w:sz w:val="24"/>
              </w:rPr>
              <w:lastRenderedPageBreak/>
              <w:t xml:space="preserve">Frequent travel – interstate </w:t>
            </w:r>
          </w:p>
        </w:tc>
        <w:sdt>
          <w:sdtPr>
            <w:rPr>
              <w:sz w:val="24"/>
              <w:szCs w:val="24"/>
            </w:rPr>
            <w:id w:val="407194582"/>
            <w:placeholder>
              <w:docPart w:val="658719CB25804DA6950397501E15498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79BB3D" w14:textId="77777777" w:rsidR="00275942" w:rsidRPr="00493773" w:rsidRDefault="00275942" w:rsidP="00484533">
                <w:pPr>
                  <w:pStyle w:val="Tabletext"/>
                  <w:spacing w:before="0" w:after="0"/>
                  <w:jc w:val="center"/>
                  <w:rPr>
                    <w:sz w:val="24"/>
                  </w:rPr>
                </w:pPr>
                <w:r>
                  <w:rPr>
                    <w:sz w:val="24"/>
                    <w:szCs w:val="24"/>
                  </w:rPr>
                  <w:t>Never</w:t>
                </w:r>
              </w:p>
            </w:tc>
          </w:sdtContent>
        </w:sdt>
      </w:tr>
    </w:tbl>
    <w:p w14:paraId="0242BF2C" w14:textId="77777777" w:rsidR="00275942" w:rsidRPr="005A754D" w:rsidRDefault="00275942" w:rsidP="00275942">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275942" w:rsidRPr="00985DC5" w14:paraId="15241458" w14:textId="77777777" w:rsidTr="00484533">
        <w:trPr>
          <w:trHeight w:val="454"/>
        </w:trPr>
        <w:tc>
          <w:tcPr>
            <w:tcW w:w="6912" w:type="dxa"/>
            <w:shd w:val="clear" w:color="auto" w:fill="DEEAF6" w:themeFill="accent1" w:themeFillTint="33"/>
            <w:vAlign w:val="center"/>
          </w:tcPr>
          <w:p w14:paraId="55ACAF3F" w14:textId="77777777" w:rsidR="00275942" w:rsidRPr="00985DC5" w:rsidRDefault="00275942" w:rsidP="00484533">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5CCBE52F" w14:textId="77777777" w:rsidR="00275942" w:rsidRPr="00DA4EF8" w:rsidRDefault="00275942" w:rsidP="00484533">
            <w:pPr>
              <w:pStyle w:val="Tableheading"/>
              <w:jc w:val="center"/>
            </w:pPr>
            <w:r>
              <w:t>FREQUENCY</w:t>
            </w:r>
          </w:p>
        </w:tc>
      </w:tr>
      <w:tr w:rsidR="00275942" w:rsidRPr="005A754D" w14:paraId="339BE4EA" w14:textId="77777777" w:rsidTr="00484533">
        <w:trPr>
          <w:trHeight w:val="283"/>
        </w:trPr>
        <w:tc>
          <w:tcPr>
            <w:tcW w:w="6912" w:type="dxa"/>
            <w:vAlign w:val="center"/>
          </w:tcPr>
          <w:p w14:paraId="242D2666" w14:textId="77777777" w:rsidR="00275942" w:rsidRPr="00493773" w:rsidRDefault="00275942" w:rsidP="00484533">
            <w:pPr>
              <w:pStyle w:val="Tabletext"/>
              <w:spacing w:before="0" w:after="0"/>
              <w:rPr>
                <w:sz w:val="24"/>
              </w:rPr>
            </w:pPr>
            <w:r w:rsidRPr="00493773">
              <w:rPr>
                <w:sz w:val="24"/>
              </w:rPr>
              <w:t xml:space="preserve">Working at heights </w:t>
            </w:r>
          </w:p>
        </w:tc>
        <w:sdt>
          <w:sdtPr>
            <w:rPr>
              <w:sz w:val="24"/>
              <w:szCs w:val="24"/>
            </w:rPr>
            <w:id w:val="407194583"/>
            <w:placeholder>
              <w:docPart w:val="C0BB83B131684B63826F5175A640B40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26D3E5"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3E4BF2E5" w14:textId="77777777" w:rsidTr="00484533">
        <w:trPr>
          <w:trHeight w:val="283"/>
        </w:trPr>
        <w:tc>
          <w:tcPr>
            <w:tcW w:w="6912" w:type="dxa"/>
            <w:vAlign w:val="center"/>
          </w:tcPr>
          <w:p w14:paraId="7EA9AE0F" w14:textId="77777777" w:rsidR="00275942" w:rsidRPr="00493773" w:rsidRDefault="00275942" w:rsidP="00484533">
            <w:pPr>
              <w:pStyle w:val="Tabletext"/>
              <w:spacing w:before="0" w:after="0"/>
              <w:rPr>
                <w:sz w:val="24"/>
              </w:rPr>
            </w:pPr>
            <w:r w:rsidRPr="00493773">
              <w:rPr>
                <w:sz w:val="24"/>
              </w:rPr>
              <w:t xml:space="preserve">Exposure to extreme temperatures </w:t>
            </w:r>
          </w:p>
        </w:tc>
        <w:sdt>
          <w:sdtPr>
            <w:rPr>
              <w:sz w:val="24"/>
              <w:szCs w:val="24"/>
            </w:rPr>
            <w:id w:val="407194584"/>
            <w:placeholder>
              <w:docPart w:val="E447561782374937B8DE9967E712BD6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E877979"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46451544" w14:textId="77777777" w:rsidTr="00484533">
        <w:trPr>
          <w:trHeight w:val="283"/>
        </w:trPr>
        <w:tc>
          <w:tcPr>
            <w:tcW w:w="6912" w:type="dxa"/>
            <w:vAlign w:val="center"/>
          </w:tcPr>
          <w:p w14:paraId="02B2102A" w14:textId="77777777" w:rsidR="00275942" w:rsidRPr="00493773" w:rsidRDefault="00275942" w:rsidP="00484533">
            <w:pPr>
              <w:pStyle w:val="Tabletext"/>
              <w:spacing w:before="0" w:after="0"/>
              <w:rPr>
                <w:sz w:val="24"/>
              </w:rPr>
            </w:pPr>
            <w:r w:rsidRPr="00493773">
              <w:rPr>
                <w:sz w:val="24"/>
              </w:rPr>
              <w:t>Operation of heavy machinery e.g. forklift</w:t>
            </w:r>
          </w:p>
        </w:tc>
        <w:sdt>
          <w:sdtPr>
            <w:rPr>
              <w:sz w:val="24"/>
              <w:szCs w:val="24"/>
            </w:rPr>
            <w:id w:val="407194585"/>
            <w:placeholder>
              <w:docPart w:val="3143B8C621964293A8F5AF015632D5A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422CDFD"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45CB6BBD" w14:textId="77777777" w:rsidTr="00484533">
        <w:trPr>
          <w:trHeight w:val="283"/>
        </w:trPr>
        <w:tc>
          <w:tcPr>
            <w:tcW w:w="6912" w:type="dxa"/>
            <w:vAlign w:val="center"/>
          </w:tcPr>
          <w:p w14:paraId="634D9E91" w14:textId="77777777" w:rsidR="00275942" w:rsidRPr="00493773" w:rsidRDefault="00275942" w:rsidP="00484533">
            <w:pPr>
              <w:pStyle w:val="Tabletext"/>
              <w:spacing w:before="0" w:after="0"/>
              <w:rPr>
                <w:sz w:val="24"/>
              </w:rPr>
            </w:pPr>
            <w:r w:rsidRPr="00493773">
              <w:rPr>
                <w:sz w:val="24"/>
              </w:rPr>
              <w:t>Confined spaces</w:t>
            </w:r>
          </w:p>
        </w:tc>
        <w:sdt>
          <w:sdtPr>
            <w:rPr>
              <w:sz w:val="24"/>
              <w:szCs w:val="24"/>
            </w:rPr>
            <w:id w:val="407194586"/>
            <w:placeholder>
              <w:docPart w:val="22C7A1A064BE4D3EB481BB6E260104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C91F88"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011388C0" w14:textId="77777777" w:rsidTr="00484533">
        <w:trPr>
          <w:trHeight w:val="283"/>
        </w:trPr>
        <w:tc>
          <w:tcPr>
            <w:tcW w:w="6912" w:type="dxa"/>
            <w:vAlign w:val="center"/>
          </w:tcPr>
          <w:p w14:paraId="27F10881" w14:textId="77777777" w:rsidR="00275942" w:rsidRPr="00493773" w:rsidRDefault="00275942" w:rsidP="00484533">
            <w:pPr>
              <w:pStyle w:val="Tabletext"/>
              <w:spacing w:before="0" w:after="0"/>
              <w:rPr>
                <w:sz w:val="24"/>
              </w:rPr>
            </w:pPr>
            <w:r w:rsidRPr="00493773">
              <w:rPr>
                <w:sz w:val="24"/>
              </w:rPr>
              <w:t>Excessive noise</w:t>
            </w:r>
          </w:p>
        </w:tc>
        <w:sdt>
          <w:sdtPr>
            <w:rPr>
              <w:sz w:val="24"/>
              <w:szCs w:val="24"/>
            </w:rPr>
            <w:id w:val="407194587"/>
            <w:placeholder>
              <w:docPart w:val="7F7F1A4ECBF24CD8A564A895E533125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4E00458"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5CFB31B6" w14:textId="77777777" w:rsidTr="00484533">
        <w:trPr>
          <w:trHeight w:val="283"/>
        </w:trPr>
        <w:tc>
          <w:tcPr>
            <w:tcW w:w="6912" w:type="dxa"/>
            <w:vAlign w:val="center"/>
          </w:tcPr>
          <w:p w14:paraId="6571ECFD" w14:textId="77777777" w:rsidR="00275942" w:rsidRPr="00493773" w:rsidRDefault="00275942" w:rsidP="00484533">
            <w:pPr>
              <w:pStyle w:val="Tabletext"/>
              <w:spacing w:before="0" w:after="0"/>
              <w:rPr>
                <w:sz w:val="24"/>
              </w:rPr>
            </w:pPr>
            <w:r w:rsidRPr="00493773">
              <w:rPr>
                <w:sz w:val="24"/>
              </w:rPr>
              <w:t>Low lighting</w:t>
            </w:r>
          </w:p>
        </w:tc>
        <w:sdt>
          <w:sdtPr>
            <w:rPr>
              <w:sz w:val="24"/>
              <w:szCs w:val="24"/>
            </w:rPr>
            <w:id w:val="407194588"/>
            <w:placeholder>
              <w:docPart w:val="FE2FC19858E84FC3BFDE22C8BB58107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9D8B70"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17EF070A" w14:textId="77777777" w:rsidTr="00484533">
        <w:trPr>
          <w:trHeight w:val="283"/>
        </w:trPr>
        <w:tc>
          <w:tcPr>
            <w:tcW w:w="6912" w:type="dxa"/>
            <w:vAlign w:val="center"/>
          </w:tcPr>
          <w:p w14:paraId="2BAEEDC8" w14:textId="77777777" w:rsidR="00275942" w:rsidRPr="00493773" w:rsidRDefault="00275942" w:rsidP="00484533">
            <w:pPr>
              <w:pStyle w:val="Tabletext"/>
              <w:spacing w:before="0" w:after="0"/>
              <w:rPr>
                <w:sz w:val="24"/>
              </w:rPr>
            </w:pPr>
            <w:r w:rsidRPr="00493773">
              <w:rPr>
                <w:sz w:val="24"/>
              </w:rPr>
              <w:t>Handling of dangerous goods/equipment</w:t>
            </w:r>
          </w:p>
        </w:tc>
        <w:sdt>
          <w:sdtPr>
            <w:rPr>
              <w:sz w:val="24"/>
              <w:szCs w:val="24"/>
            </w:rPr>
            <w:id w:val="407194589"/>
            <w:placeholder>
              <w:docPart w:val="A9C6CC36C1F9478CB1DD73296FEB994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E4E340"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243C1FCB" w14:textId="77777777" w:rsidTr="00484533">
        <w:trPr>
          <w:trHeight w:val="283"/>
        </w:trPr>
        <w:tc>
          <w:tcPr>
            <w:tcW w:w="6912" w:type="dxa"/>
            <w:vAlign w:val="center"/>
          </w:tcPr>
          <w:p w14:paraId="47EDB69E" w14:textId="77777777" w:rsidR="00275942" w:rsidRPr="00493773" w:rsidRDefault="00275942" w:rsidP="00484533">
            <w:pPr>
              <w:pStyle w:val="Tabletext"/>
              <w:spacing w:before="0" w:after="0"/>
              <w:rPr>
                <w:sz w:val="24"/>
              </w:rPr>
            </w:pPr>
            <w:r w:rsidRPr="00493773">
              <w:rPr>
                <w:sz w:val="24"/>
              </w:rPr>
              <w:t xml:space="preserve">Working with asbestos </w:t>
            </w:r>
          </w:p>
        </w:tc>
        <w:sdt>
          <w:sdtPr>
            <w:rPr>
              <w:sz w:val="24"/>
              <w:szCs w:val="24"/>
            </w:rPr>
            <w:id w:val="407194590"/>
            <w:placeholder>
              <w:docPart w:val="0CD5FD142DCE49FF823BAF6B8340ECB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8396C8"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311AE8" w14:paraId="17276249" w14:textId="77777777" w:rsidTr="00484533">
        <w:trPr>
          <w:trHeight w:val="283"/>
        </w:trPr>
        <w:tc>
          <w:tcPr>
            <w:tcW w:w="6912" w:type="dxa"/>
            <w:vAlign w:val="center"/>
          </w:tcPr>
          <w:p w14:paraId="319C7DDF" w14:textId="77777777" w:rsidR="00275942" w:rsidRPr="005F1B26" w:rsidRDefault="00275942" w:rsidP="00484533">
            <w:pPr>
              <w:pStyle w:val="Tabletext"/>
              <w:spacing w:before="0" w:after="0"/>
              <w:rPr>
                <w:sz w:val="24"/>
              </w:rPr>
            </w:pPr>
            <w:r w:rsidRPr="005F1B26">
              <w:rPr>
                <w:sz w:val="24"/>
              </w:rPr>
              <w:t>Potential to encounter agitated customers</w:t>
            </w:r>
          </w:p>
        </w:tc>
        <w:sdt>
          <w:sdtPr>
            <w:rPr>
              <w:sz w:val="24"/>
              <w:szCs w:val="24"/>
            </w:rPr>
            <w:id w:val="407194591"/>
            <w:placeholder>
              <w:docPart w:val="2CB41B71400D4B8696FE463C463F21E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B95A6A8" w14:textId="77777777" w:rsidR="00275942" w:rsidRPr="005F1B26" w:rsidRDefault="00275942" w:rsidP="00484533">
                <w:pPr>
                  <w:pStyle w:val="Tabletext"/>
                  <w:spacing w:before="0" w:after="0"/>
                  <w:jc w:val="center"/>
                  <w:rPr>
                    <w:sz w:val="24"/>
                  </w:rPr>
                </w:pPr>
                <w:r>
                  <w:rPr>
                    <w:sz w:val="24"/>
                    <w:szCs w:val="24"/>
                  </w:rPr>
                  <w:t>Occasionally</w:t>
                </w:r>
              </w:p>
            </w:tc>
          </w:sdtContent>
        </w:sdt>
      </w:tr>
      <w:tr w:rsidR="00275942" w:rsidRPr="00311AE8" w14:paraId="3A693040" w14:textId="77777777" w:rsidTr="00484533">
        <w:trPr>
          <w:trHeight w:val="283"/>
        </w:trPr>
        <w:tc>
          <w:tcPr>
            <w:tcW w:w="6912" w:type="dxa"/>
            <w:vAlign w:val="center"/>
          </w:tcPr>
          <w:p w14:paraId="5CF24988" w14:textId="77777777" w:rsidR="00275942" w:rsidRPr="005F1B26" w:rsidRDefault="00275942" w:rsidP="00484533">
            <w:pPr>
              <w:pStyle w:val="Tabletext"/>
              <w:spacing w:before="0" w:after="0"/>
              <w:rPr>
                <w:sz w:val="24"/>
              </w:rPr>
            </w:pPr>
            <w:r w:rsidRPr="005F1B26">
              <w:rPr>
                <w:sz w:val="24"/>
              </w:rPr>
              <w:t>Exposure to potentially distressing case material</w:t>
            </w:r>
          </w:p>
        </w:tc>
        <w:sdt>
          <w:sdtPr>
            <w:rPr>
              <w:sz w:val="24"/>
              <w:szCs w:val="24"/>
            </w:rPr>
            <w:id w:val="182894372"/>
            <w:placeholder>
              <w:docPart w:val="DD799EB74E6A45AD87A404E9EA18E5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FBDD64" w14:textId="77777777" w:rsidR="00275942" w:rsidRPr="005F1B26" w:rsidRDefault="00275942" w:rsidP="00484533">
                <w:pPr>
                  <w:pStyle w:val="Tabletext"/>
                  <w:spacing w:before="0" w:after="0"/>
                  <w:jc w:val="center"/>
                  <w:rPr>
                    <w:sz w:val="24"/>
                    <w:szCs w:val="24"/>
                  </w:rPr>
                </w:pPr>
                <w:r>
                  <w:rPr>
                    <w:sz w:val="24"/>
                    <w:szCs w:val="24"/>
                  </w:rPr>
                  <w:t>Occasionally</w:t>
                </w:r>
              </w:p>
            </w:tc>
          </w:sdtContent>
        </w:sdt>
      </w:tr>
    </w:tbl>
    <w:p w14:paraId="706CE8CE" w14:textId="77777777" w:rsidR="00275942" w:rsidRDefault="00275942" w:rsidP="00275942">
      <w:pPr>
        <w:spacing w:after="0"/>
        <w:rPr>
          <w:sz w:val="4"/>
        </w:rPr>
      </w:pPr>
    </w:p>
    <w:p w14:paraId="1D2C13B6" w14:textId="77777777" w:rsidR="00275942" w:rsidRPr="00DA4EF8" w:rsidRDefault="00275942" w:rsidP="0027594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275942" w:rsidRPr="00985DC5" w14:paraId="27256460" w14:textId="77777777" w:rsidTr="00484533">
        <w:trPr>
          <w:trHeight w:val="454"/>
        </w:trPr>
        <w:tc>
          <w:tcPr>
            <w:tcW w:w="6912" w:type="dxa"/>
            <w:shd w:val="clear" w:color="auto" w:fill="DEEAF6" w:themeFill="accent1" w:themeFillTint="33"/>
            <w:vAlign w:val="center"/>
          </w:tcPr>
          <w:p w14:paraId="3EFCDDBF" w14:textId="77777777" w:rsidR="00275942" w:rsidRPr="00985DC5" w:rsidRDefault="00275942" w:rsidP="00484533">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14:paraId="05D3BDCF" w14:textId="77777777" w:rsidR="00275942" w:rsidRPr="00DA4EF8" w:rsidRDefault="00275942" w:rsidP="00484533">
            <w:pPr>
              <w:pStyle w:val="Tableheading"/>
              <w:jc w:val="center"/>
            </w:pPr>
            <w:r>
              <w:t>FREQUENCY</w:t>
            </w:r>
          </w:p>
        </w:tc>
      </w:tr>
      <w:tr w:rsidR="00275942" w:rsidRPr="005A754D" w14:paraId="62899347" w14:textId="77777777" w:rsidTr="00484533">
        <w:trPr>
          <w:trHeight w:val="283"/>
        </w:trPr>
        <w:tc>
          <w:tcPr>
            <w:tcW w:w="6912" w:type="dxa"/>
            <w:vAlign w:val="center"/>
          </w:tcPr>
          <w:p w14:paraId="608876DD" w14:textId="77777777" w:rsidR="00275942" w:rsidRPr="00493773" w:rsidRDefault="00275942" w:rsidP="00484533">
            <w:pPr>
              <w:pStyle w:val="Tabletext"/>
              <w:spacing w:before="0" w:after="0"/>
              <w:rPr>
                <w:sz w:val="24"/>
              </w:rPr>
            </w:pPr>
            <w:r w:rsidRPr="00493773">
              <w:rPr>
                <w:sz w:val="24"/>
              </w:rPr>
              <w:t xml:space="preserve">Uniform required </w:t>
            </w:r>
          </w:p>
        </w:tc>
        <w:sdt>
          <w:sdtPr>
            <w:rPr>
              <w:sz w:val="24"/>
              <w:szCs w:val="24"/>
            </w:rPr>
            <w:id w:val="407194592"/>
            <w:placeholder>
              <w:docPart w:val="384661BF52CD468D868F0A876ACA6F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E44DAC4"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47A227B3" w14:textId="77777777" w:rsidTr="00484533">
        <w:trPr>
          <w:trHeight w:val="283"/>
        </w:trPr>
        <w:tc>
          <w:tcPr>
            <w:tcW w:w="6912" w:type="dxa"/>
            <w:vAlign w:val="center"/>
          </w:tcPr>
          <w:p w14:paraId="52E3F138" w14:textId="4BEB679F" w:rsidR="00275942" w:rsidRPr="00493773" w:rsidRDefault="00275942" w:rsidP="00484533">
            <w:pPr>
              <w:pStyle w:val="Tabletext"/>
              <w:spacing w:before="0" w:after="0"/>
              <w:rPr>
                <w:sz w:val="24"/>
              </w:rPr>
            </w:pPr>
            <w:r>
              <w:rPr>
                <w:sz w:val="24"/>
              </w:rPr>
              <w:t>Personal Protective Equipment (</w:t>
            </w:r>
            <w:r w:rsidRPr="00493773">
              <w:rPr>
                <w:sz w:val="24"/>
              </w:rPr>
              <w:t>PPE</w:t>
            </w:r>
            <w:r>
              <w:rPr>
                <w:sz w:val="24"/>
              </w:rPr>
              <w:t>)</w:t>
            </w:r>
            <w:r w:rsidRPr="00493773">
              <w:rPr>
                <w:sz w:val="24"/>
              </w:rPr>
              <w:t xml:space="preserve"> required </w:t>
            </w:r>
          </w:p>
        </w:tc>
        <w:sdt>
          <w:sdtPr>
            <w:rPr>
              <w:sz w:val="24"/>
              <w:szCs w:val="24"/>
            </w:rPr>
            <w:id w:val="407194593"/>
            <w:placeholder>
              <w:docPart w:val="37CA708DA96C44C1BFD8CDB6D7EDD42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DA9D6CD" w14:textId="77777777" w:rsidR="00275942" w:rsidRPr="00493773" w:rsidRDefault="00275942" w:rsidP="00484533">
                <w:pPr>
                  <w:pStyle w:val="Tabletext"/>
                  <w:spacing w:before="0" w:after="0"/>
                  <w:jc w:val="center"/>
                  <w:rPr>
                    <w:sz w:val="24"/>
                  </w:rPr>
                </w:pPr>
                <w:r>
                  <w:rPr>
                    <w:sz w:val="24"/>
                    <w:szCs w:val="24"/>
                  </w:rPr>
                  <w:t>Never</w:t>
                </w:r>
              </w:p>
            </w:tc>
          </w:sdtContent>
        </w:sdt>
      </w:tr>
    </w:tbl>
    <w:p w14:paraId="32D9E4D5" w14:textId="77777777" w:rsidR="00275942" w:rsidRPr="003041BC" w:rsidRDefault="00275942" w:rsidP="00275942"/>
    <w:sectPr w:rsidR="00275942" w:rsidRPr="003041BC" w:rsidSect="006F09E8">
      <w:headerReference w:type="even" r:id="rId17"/>
      <w:headerReference w:type="default" r:id="rId18"/>
      <w:footerReference w:type="even" r:id="rId19"/>
      <w:footerReference w:type="default" r:id="rId20"/>
      <w:headerReference w:type="first" r:id="rId21"/>
      <w:footerReference w:type="first" r:id="rId22"/>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AEC04" w14:textId="77777777" w:rsidR="00805D48" w:rsidRDefault="00805D48" w:rsidP="00456927">
      <w:pPr>
        <w:spacing w:after="0"/>
      </w:pPr>
      <w:r>
        <w:separator/>
      </w:r>
    </w:p>
  </w:endnote>
  <w:endnote w:type="continuationSeparator" w:id="0">
    <w:p w14:paraId="16E33797" w14:textId="77777777" w:rsidR="00805D48" w:rsidRDefault="00805D48" w:rsidP="00456927">
      <w:pPr>
        <w:spacing w:after="0"/>
      </w:pPr>
      <w:r>
        <w:continuationSeparator/>
      </w:r>
    </w:p>
  </w:endnote>
  <w:endnote w:type="continuationNotice" w:id="1">
    <w:p w14:paraId="79ACBBEA" w14:textId="77777777" w:rsidR="00805D48" w:rsidRDefault="00805D4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E8BCF" w14:textId="77777777" w:rsidR="008039F2" w:rsidRDefault="008039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8186606"/>
      <w:docPartObj>
        <w:docPartGallery w:val="Page Numbers (Bottom of Page)"/>
        <w:docPartUnique/>
      </w:docPartObj>
    </w:sdtPr>
    <w:sdtEndPr>
      <w:rPr>
        <w:noProof/>
      </w:rPr>
    </w:sdtEndPr>
    <w:sdtContent>
      <w:p w14:paraId="6ABCBF52" w14:textId="516CED03" w:rsidR="00C6440A" w:rsidRDefault="00C6440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2FC0B1" w14:textId="3047D11A" w:rsidR="626D8A57" w:rsidRDefault="626D8A57" w:rsidP="626D8A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93C7D" w14:textId="77777777" w:rsidR="008039F2" w:rsidRDefault="008039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FA861" w14:textId="77777777" w:rsidR="00805D48" w:rsidRDefault="00805D48" w:rsidP="00456927">
      <w:pPr>
        <w:spacing w:after="0"/>
      </w:pPr>
      <w:r>
        <w:separator/>
      </w:r>
    </w:p>
  </w:footnote>
  <w:footnote w:type="continuationSeparator" w:id="0">
    <w:p w14:paraId="23694008" w14:textId="77777777" w:rsidR="00805D48" w:rsidRDefault="00805D48" w:rsidP="00456927">
      <w:pPr>
        <w:spacing w:after="0"/>
      </w:pPr>
      <w:r>
        <w:continuationSeparator/>
      </w:r>
    </w:p>
  </w:footnote>
  <w:footnote w:type="continuationNotice" w:id="1">
    <w:p w14:paraId="45A47BEE" w14:textId="77777777" w:rsidR="00805D48" w:rsidRDefault="00805D4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ED193" w14:textId="20433EC0" w:rsidR="008039F2" w:rsidRDefault="008039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2B3E6" w14:textId="4ECB0EBC" w:rsidR="008039F2" w:rsidRDefault="008039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18F1A" w14:textId="41D84105" w:rsidR="008039F2" w:rsidRDefault="008039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86624C6"/>
    <w:multiLevelType w:val="hybridMultilevel"/>
    <w:tmpl w:val="F4AE7AB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D447913"/>
    <w:multiLevelType w:val="hybridMultilevel"/>
    <w:tmpl w:val="3CFE3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2452E5"/>
    <w:multiLevelType w:val="hybridMultilevel"/>
    <w:tmpl w:val="32C2A67A"/>
    <w:lvl w:ilvl="0" w:tplc="DE8AF304">
      <w:start w:val="1"/>
      <w:numFmt w:val="decimal"/>
      <w:lvlText w:val="%1."/>
      <w:lvlJc w:val="left"/>
      <w:pPr>
        <w:ind w:left="360" w:hanging="360"/>
      </w:pPr>
      <w:rPr>
        <w:rFonts w:ascii="Calibri" w:eastAsia="Times New Roman" w:hAnsi="Calibri" w:cs="Times New Roman"/>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39164A19"/>
    <w:multiLevelType w:val="hybridMultilevel"/>
    <w:tmpl w:val="1F6E15F2"/>
    <w:lvl w:ilvl="0" w:tplc="C3FAFBB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7"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8" w15:restartNumberingAfterBreak="0">
    <w:nsid w:val="585508C8"/>
    <w:multiLevelType w:val="hybridMultilevel"/>
    <w:tmpl w:val="0BEA940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800348690">
    <w:abstractNumId w:val="6"/>
  </w:num>
  <w:num w:numId="2" w16cid:durableId="1219633118">
    <w:abstractNumId w:val="7"/>
  </w:num>
  <w:num w:numId="3" w16cid:durableId="1665087851">
    <w:abstractNumId w:val="1"/>
  </w:num>
  <w:num w:numId="4" w16cid:durableId="1002662723">
    <w:abstractNumId w:val="0"/>
  </w:num>
  <w:num w:numId="5" w16cid:durableId="437914539">
    <w:abstractNumId w:val="9"/>
  </w:num>
  <w:num w:numId="6" w16cid:durableId="1411318379">
    <w:abstractNumId w:val="4"/>
  </w:num>
  <w:num w:numId="7" w16cid:durableId="1966767548">
    <w:abstractNumId w:val="5"/>
  </w:num>
  <w:num w:numId="8" w16cid:durableId="1275558429">
    <w:abstractNumId w:val="8"/>
  </w:num>
  <w:num w:numId="9" w16cid:durableId="313411413">
    <w:abstractNumId w:val="2"/>
  </w:num>
  <w:num w:numId="10" w16cid:durableId="175771071">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147B"/>
    <w:rsid w:val="00013F84"/>
    <w:rsid w:val="000153F3"/>
    <w:rsid w:val="00015483"/>
    <w:rsid w:val="00015C71"/>
    <w:rsid w:val="0001642D"/>
    <w:rsid w:val="000165BD"/>
    <w:rsid w:val="00024993"/>
    <w:rsid w:val="00025B57"/>
    <w:rsid w:val="00026BDA"/>
    <w:rsid w:val="00031119"/>
    <w:rsid w:val="00033B5C"/>
    <w:rsid w:val="00034905"/>
    <w:rsid w:val="00034AF9"/>
    <w:rsid w:val="00036182"/>
    <w:rsid w:val="00036249"/>
    <w:rsid w:val="00037E42"/>
    <w:rsid w:val="000408CF"/>
    <w:rsid w:val="00040CD3"/>
    <w:rsid w:val="00044187"/>
    <w:rsid w:val="000456E0"/>
    <w:rsid w:val="00045D17"/>
    <w:rsid w:val="00046DA9"/>
    <w:rsid w:val="00051744"/>
    <w:rsid w:val="00057CF9"/>
    <w:rsid w:val="00061670"/>
    <w:rsid w:val="00064D6C"/>
    <w:rsid w:val="00066C9D"/>
    <w:rsid w:val="00070AA8"/>
    <w:rsid w:val="00072674"/>
    <w:rsid w:val="00072DC2"/>
    <w:rsid w:val="00074DA8"/>
    <w:rsid w:val="00075C33"/>
    <w:rsid w:val="00076757"/>
    <w:rsid w:val="00080653"/>
    <w:rsid w:val="00080D1D"/>
    <w:rsid w:val="00083084"/>
    <w:rsid w:val="00083AB8"/>
    <w:rsid w:val="000844D6"/>
    <w:rsid w:val="00086060"/>
    <w:rsid w:val="000901FA"/>
    <w:rsid w:val="00090C5A"/>
    <w:rsid w:val="000921B8"/>
    <w:rsid w:val="00094562"/>
    <w:rsid w:val="000A1619"/>
    <w:rsid w:val="000A5186"/>
    <w:rsid w:val="000B622C"/>
    <w:rsid w:val="000C1C21"/>
    <w:rsid w:val="000C1FD7"/>
    <w:rsid w:val="000C2135"/>
    <w:rsid w:val="000C3654"/>
    <w:rsid w:val="000C452E"/>
    <w:rsid w:val="000C5361"/>
    <w:rsid w:val="000D5D8B"/>
    <w:rsid w:val="000D68EE"/>
    <w:rsid w:val="000D6BB7"/>
    <w:rsid w:val="000E2939"/>
    <w:rsid w:val="000E29DC"/>
    <w:rsid w:val="000E639E"/>
    <w:rsid w:val="000F20B2"/>
    <w:rsid w:val="000F2684"/>
    <w:rsid w:val="000F2688"/>
    <w:rsid w:val="000F5B1F"/>
    <w:rsid w:val="000F69FC"/>
    <w:rsid w:val="000F6A2A"/>
    <w:rsid w:val="000F7ABB"/>
    <w:rsid w:val="0010052B"/>
    <w:rsid w:val="0010097A"/>
    <w:rsid w:val="001025CA"/>
    <w:rsid w:val="00114CE0"/>
    <w:rsid w:val="00120EAC"/>
    <w:rsid w:val="00127312"/>
    <w:rsid w:val="0013025E"/>
    <w:rsid w:val="00132892"/>
    <w:rsid w:val="00135BF7"/>
    <w:rsid w:val="001429A6"/>
    <w:rsid w:val="00144770"/>
    <w:rsid w:val="001501F0"/>
    <w:rsid w:val="0015056D"/>
    <w:rsid w:val="001552C6"/>
    <w:rsid w:val="00155A7A"/>
    <w:rsid w:val="00155ED9"/>
    <w:rsid w:val="00156619"/>
    <w:rsid w:val="00156F5F"/>
    <w:rsid w:val="001573C0"/>
    <w:rsid w:val="0015799C"/>
    <w:rsid w:val="00160268"/>
    <w:rsid w:val="001603B4"/>
    <w:rsid w:val="00160CA4"/>
    <w:rsid w:val="00160D2A"/>
    <w:rsid w:val="00165BEA"/>
    <w:rsid w:val="00165CEE"/>
    <w:rsid w:val="00166318"/>
    <w:rsid w:val="00166CD6"/>
    <w:rsid w:val="0016790E"/>
    <w:rsid w:val="00171DCF"/>
    <w:rsid w:val="00171F31"/>
    <w:rsid w:val="00173E02"/>
    <w:rsid w:val="0017746E"/>
    <w:rsid w:val="001804BD"/>
    <w:rsid w:val="00183A2A"/>
    <w:rsid w:val="00185003"/>
    <w:rsid w:val="001876F3"/>
    <w:rsid w:val="001905C2"/>
    <w:rsid w:val="001948AD"/>
    <w:rsid w:val="00196DC8"/>
    <w:rsid w:val="001A12DC"/>
    <w:rsid w:val="001A36F2"/>
    <w:rsid w:val="001A41CA"/>
    <w:rsid w:val="001A60A8"/>
    <w:rsid w:val="001B0782"/>
    <w:rsid w:val="001B306F"/>
    <w:rsid w:val="001B3F13"/>
    <w:rsid w:val="001B4119"/>
    <w:rsid w:val="001B4314"/>
    <w:rsid w:val="001C1773"/>
    <w:rsid w:val="001C1789"/>
    <w:rsid w:val="001C206E"/>
    <w:rsid w:val="001C74C9"/>
    <w:rsid w:val="001C7CEE"/>
    <w:rsid w:val="001D0161"/>
    <w:rsid w:val="001D0BB4"/>
    <w:rsid w:val="001D13DD"/>
    <w:rsid w:val="001D284A"/>
    <w:rsid w:val="001D2953"/>
    <w:rsid w:val="001D2B0F"/>
    <w:rsid w:val="001D3771"/>
    <w:rsid w:val="001D5C0F"/>
    <w:rsid w:val="001E067C"/>
    <w:rsid w:val="001E49C0"/>
    <w:rsid w:val="001E5640"/>
    <w:rsid w:val="001F2C45"/>
    <w:rsid w:val="001F5A18"/>
    <w:rsid w:val="001F647D"/>
    <w:rsid w:val="001F76A4"/>
    <w:rsid w:val="001F78AE"/>
    <w:rsid w:val="002014E5"/>
    <w:rsid w:val="00202669"/>
    <w:rsid w:val="00203EB8"/>
    <w:rsid w:val="00204473"/>
    <w:rsid w:val="0020493E"/>
    <w:rsid w:val="002113B4"/>
    <w:rsid w:val="0021151E"/>
    <w:rsid w:val="00214732"/>
    <w:rsid w:val="0021623D"/>
    <w:rsid w:val="00220092"/>
    <w:rsid w:val="00221DC3"/>
    <w:rsid w:val="0022484E"/>
    <w:rsid w:val="00224946"/>
    <w:rsid w:val="00224D7A"/>
    <w:rsid w:val="00225810"/>
    <w:rsid w:val="0022677F"/>
    <w:rsid w:val="0023024E"/>
    <w:rsid w:val="00230F5C"/>
    <w:rsid w:val="00231B57"/>
    <w:rsid w:val="002334D2"/>
    <w:rsid w:val="00233C5A"/>
    <w:rsid w:val="0023640E"/>
    <w:rsid w:val="0024018C"/>
    <w:rsid w:val="0024026F"/>
    <w:rsid w:val="00242759"/>
    <w:rsid w:val="00243603"/>
    <w:rsid w:val="00247CA3"/>
    <w:rsid w:val="00250A9D"/>
    <w:rsid w:val="00252449"/>
    <w:rsid w:val="0025611C"/>
    <w:rsid w:val="00256BED"/>
    <w:rsid w:val="0026001C"/>
    <w:rsid w:val="00262DEE"/>
    <w:rsid w:val="0027094B"/>
    <w:rsid w:val="00271701"/>
    <w:rsid w:val="00272F0B"/>
    <w:rsid w:val="002756D8"/>
    <w:rsid w:val="00275942"/>
    <w:rsid w:val="002840E6"/>
    <w:rsid w:val="00284D8B"/>
    <w:rsid w:val="00285B53"/>
    <w:rsid w:val="00286800"/>
    <w:rsid w:val="00290E50"/>
    <w:rsid w:val="00290FAD"/>
    <w:rsid w:val="002910A3"/>
    <w:rsid w:val="0029330B"/>
    <w:rsid w:val="00295705"/>
    <w:rsid w:val="002A0C3B"/>
    <w:rsid w:val="002A43D2"/>
    <w:rsid w:val="002A49EE"/>
    <w:rsid w:val="002A74F6"/>
    <w:rsid w:val="002B1194"/>
    <w:rsid w:val="002B297D"/>
    <w:rsid w:val="002B3DA5"/>
    <w:rsid w:val="002B4178"/>
    <w:rsid w:val="002B4318"/>
    <w:rsid w:val="002B5089"/>
    <w:rsid w:val="002B6CDE"/>
    <w:rsid w:val="002C2860"/>
    <w:rsid w:val="002C41BC"/>
    <w:rsid w:val="002D07A1"/>
    <w:rsid w:val="002D1359"/>
    <w:rsid w:val="002D2A0D"/>
    <w:rsid w:val="002D51FF"/>
    <w:rsid w:val="002D56A7"/>
    <w:rsid w:val="002E461D"/>
    <w:rsid w:val="002E6343"/>
    <w:rsid w:val="002E6BEC"/>
    <w:rsid w:val="002E78B8"/>
    <w:rsid w:val="002F0073"/>
    <w:rsid w:val="002F0510"/>
    <w:rsid w:val="002F3365"/>
    <w:rsid w:val="002F3888"/>
    <w:rsid w:val="002F69C3"/>
    <w:rsid w:val="003001EB"/>
    <w:rsid w:val="0030208D"/>
    <w:rsid w:val="003020B5"/>
    <w:rsid w:val="00303D7D"/>
    <w:rsid w:val="003041BC"/>
    <w:rsid w:val="00305A5F"/>
    <w:rsid w:val="00306ED0"/>
    <w:rsid w:val="0030782C"/>
    <w:rsid w:val="0031098B"/>
    <w:rsid w:val="0031523D"/>
    <w:rsid w:val="0032114B"/>
    <w:rsid w:val="00323ADE"/>
    <w:rsid w:val="00325635"/>
    <w:rsid w:val="00326758"/>
    <w:rsid w:val="00327679"/>
    <w:rsid w:val="00327A49"/>
    <w:rsid w:val="003324A7"/>
    <w:rsid w:val="00334F25"/>
    <w:rsid w:val="00335502"/>
    <w:rsid w:val="0033768C"/>
    <w:rsid w:val="003421B5"/>
    <w:rsid w:val="00344845"/>
    <w:rsid w:val="003461EF"/>
    <w:rsid w:val="00347432"/>
    <w:rsid w:val="00350170"/>
    <w:rsid w:val="0035537A"/>
    <w:rsid w:val="00356DD0"/>
    <w:rsid w:val="00357B05"/>
    <w:rsid w:val="0036368F"/>
    <w:rsid w:val="00365A72"/>
    <w:rsid w:val="003660FD"/>
    <w:rsid w:val="00366983"/>
    <w:rsid w:val="00367345"/>
    <w:rsid w:val="00367C98"/>
    <w:rsid w:val="00373FED"/>
    <w:rsid w:val="003743B3"/>
    <w:rsid w:val="003755C3"/>
    <w:rsid w:val="00381E30"/>
    <w:rsid w:val="00382449"/>
    <w:rsid w:val="00384332"/>
    <w:rsid w:val="003862F3"/>
    <w:rsid w:val="00386A06"/>
    <w:rsid w:val="00387A15"/>
    <w:rsid w:val="0039040A"/>
    <w:rsid w:val="00392AFC"/>
    <w:rsid w:val="00394A89"/>
    <w:rsid w:val="003958AF"/>
    <w:rsid w:val="00395E36"/>
    <w:rsid w:val="003A2813"/>
    <w:rsid w:val="003A3785"/>
    <w:rsid w:val="003A44BC"/>
    <w:rsid w:val="003A65D2"/>
    <w:rsid w:val="003B6649"/>
    <w:rsid w:val="003B673A"/>
    <w:rsid w:val="003B7B87"/>
    <w:rsid w:val="003C1030"/>
    <w:rsid w:val="003C1D2E"/>
    <w:rsid w:val="003C52D7"/>
    <w:rsid w:val="003C6108"/>
    <w:rsid w:val="003C6256"/>
    <w:rsid w:val="003C66A3"/>
    <w:rsid w:val="003D2075"/>
    <w:rsid w:val="003D422A"/>
    <w:rsid w:val="003E2C2A"/>
    <w:rsid w:val="003E6BC9"/>
    <w:rsid w:val="003F70CF"/>
    <w:rsid w:val="00402D13"/>
    <w:rsid w:val="0040469C"/>
    <w:rsid w:val="004061F4"/>
    <w:rsid w:val="00410BF0"/>
    <w:rsid w:val="00410EBF"/>
    <w:rsid w:val="004119A2"/>
    <w:rsid w:val="004121AA"/>
    <w:rsid w:val="00415D54"/>
    <w:rsid w:val="00420E03"/>
    <w:rsid w:val="004213E5"/>
    <w:rsid w:val="0042142E"/>
    <w:rsid w:val="00423122"/>
    <w:rsid w:val="00423241"/>
    <w:rsid w:val="0042331E"/>
    <w:rsid w:val="00432969"/>
    <w:rsid w:val="0043355F"/>
    <w:rsid w:val="0043375C"/>
    <w:rsid w:val="00434524"/>
    <w:rsid w:val="0043559B"/>
    <w:rsid w:val="00440141"/>
    <w:rsid w:val="00440D74"/>
    <w:rsid w:val="00441286"/>
    <w:rsid w:val="0044178E"/>
    <w:rsid w:val="00441ECC"/>
    <w:rsid w:val="00442939"/>
    <w:rsid w:val="00445E44"/>
    <w:rsid w:val="00446319"/>
    <w:rsid w:val="004530AE"/>
    <w:rsid w:val="00453181"/>
    <w:rsid w:val="00455CDA"/>
    <w:rsid w:val="00456927"/>
    <w:rsid w:val="00461819"/>
    <w:rsid w:val="00461B18"/>
    <w:rsid w:val="00463986"/>
    <w:rsid w:val="00464D35"/>
    <w:rsid w:val="00471CF0"/>
    <w:rsid w:val="00474D11"/>
    <w:rsid w:val="00475504"/>
    <w:rsid w:val="00480812"/>
    <w:rsid w:val="00481829"/>
    <w:rsid w:val="00481BE9"/>
    <w:rsid w:val="00482149"/>
    <w:rsid w:val="00484153"/>
    <w:rsid w:val="0048530A"/>
    <w:rsid w:val="00486402"/>
    <w:rsid w:val="00486ED4"/>
    <w:rsid w:val="0049099C"/>
    <w:rsid w:val="00492EE9"/>
    <w:rsid w:val="00493773"/>
    <w:rsid w:val="00493C56"/>
    <w:rsid w:val="00495B39"/>
    <w:rsid w:val="004967D6"/>
    <w:rsid w:val="004A2C60"/>
    <w:rsid w:val="004A3822"/>
    <w:rsid w:val="004A5A47"/>
    <w:rsid w:val="004A5BE6"/>
    <w:rsid w:val="004A7311"/>
    <w:rsid w:val="004A7E53"/>
    <w:rsid w:val="004B06EA"/>
    <w:rsid w:val="004B32D2"/>
    <w:rsid w:val="004C1523"/>
    <w:rsid w:val="004C1716"/>
    <w:rsid w:val="004C17B0"/>
    <w:rsid w:val="004C54B5"/>
    <w:rsid w:val="004C5C18"/>
    <w:rsid w:val="004C6C23"/>
    <w:rsid w:val="004C765C"/>
    <w:rsid w:val="004D4911"/>
    <w:rsid w:val="004E2FBB"/>
    <w:rsid w:val="004E5A8F"/>
    <w:rsid w:val="004E60B4"/>
    <w:rsid w:val="004F2565"/>
    <w:rsid w:val="004F3F6F"/>
    <w:rsid w:val="004F4613"/>
    <w:rsid w:val="004F46AC"/>
    <w:rsid w:val="005058C8"/>
    <w:rsid w:val="00505A6D"/>
    <w:rsid w:val="0050755B"/>
    <w:rsid w:val="00507949"/>
    <w:rsid w:val="005107B8"/>
    <w:rsid w:val="00514711"/>
    <w:rsid w:val="005159EC"/>
    <w:rsid w:val="00516EC3"/>
    <w:rsid w:val="0052245D"/>
    <w:rsid w:val="0053083B"/>
    <w:rsid w:val="00535A0E"/>
    <w:rsid w:val="00536C34"/>
    <w:rsid w:val="00536C68"/>
    <w:rsid w:val="005402BC"/>
    <w:rsid w:val="00540F82"/>
    <w:rsid w:val="00541C41"/>
    <w:rsid w:val="0054419B"/>
    <w:rsid w:val="005466BD"/>
    <w:rsid w:val="00546723"/>
    <w:rsid w:val="0054727B"/>
    <w:rsid w:val="00550AD5"/>
    <w:rsid w:val="0055314F"/>
    <w:rsid w:val="00554183"/>
    <w:rsid w:val="0055729E"/>
    <w:rsid w:val="00557862"/>
    <w:rsid w:val="00557AF3"/>
    <w:rsid w:val="00561454"/>
    <w:rsid w:val="0056572E"/>
    <w:rsid w:val="00566030"/>
    <w:rsid w:val="0056705E"/>
    <w:rsid w:val="00572E1C"/>
    <w:rsid w:val="00573D58"/>
    <w:rsid w:val="00576FB9"/>
    <w:rsid w:val="00582863"/>
    <w:rsid w:val="00583BE0"/>
    <w:rsid w:val="0058419A"/>
    <w:rsid w:val="00584463"/>
    <w:rsid w:val="005861A6"/>
    <w:rsid w:val="0058682F"/>
    <w:rsid w:val="00586CDA"/>
    <w:rsid w:val="0058711F"/>
    <w:rsid w:val="00587DFD"/>
    <w:rsid w:val="00591E20"/>
    <w:rsid w:val="00592CF0"/>
    <w:rsid w:val="00592F15"/>
    <w:rsid w:val="00593867"/>
    <w:rsid w:val="00597984"/>
    <w:rsid w:val="005A0982"/>
    <w:rsid w:val="005A0F3B"/>
    <w:rsid w:val="005A4D2B"/>
    <w:rsid w:val="005A546C"/>
    <w:rsid w:val="005A5D64"/>
    <w:rsid w:val="005A70F8"/>
    <w:rsid w:val="005B302F"/>
    <w:rsid w:val="005B38C8"/>
    <w:rsid w:val="005B39D3"/>
    <w:rsid w:val="005B4948"/>
    <w:rsid w:val="005B56A8"/>
    <w:rsid w:val="005B7071"/>
    <w:rsid w:val="005B7C35"/>
    <w:rsid w:val="005C290A"/>
    <w:rsid w:val="005C2940"/>
    <w:rsid w:val="005C2BFC"/>
    <w:rsid w:val="005C391C"/>
    <w:rsid w:val="005C4768"/>
    <w:rsid w:val="005C6E14"/>
    <w:rsid w:val="005D1324"/>
    <w:rsid w:val="005D37FE"/>
    <w:rsid w:val="005D3A84"/>
    <w:rsid w:val="005D48EB"/>
    <w:rsid w:val="005D4959"/>
    <w:rsid w:val="005D4EDB"/>
    <w:rsid w:val="005D5063"/>
    <w:rsid w:val="005E0077"/>
    <w:rsid w:val="005E2E92"/>
    <w:rsid w:val="005E2EBD"/>
    <w:rsid w:val="005E4E9D"/>
    <w:rsid w:val="005F1480"/>
    <w:rsid w:val="005F1A2B"/>
    <w:rsid w:val="005F1B26"/>
    <w:rsid w:val="005F5D62"/>
    <w:rsid w:val="00601827"/>
    <w:rsid w:val="006030D0"/>
    <w:rsid w:val="00604AD4"/>
    <w:rsid w:val="00604B5C"/>
    <w:rsid w:val="00611ECA"/>
    <w:rsid w:val="00615D88"/>
    <w:rsid w:val="00621532"/>
    <w:rsid w:val="00622D9B"/>
    <w:rsid w:val="006243DF"/>
    <w:rsid w:val="00625A19"/>
    <w:rsid w:val="00625B2C"/>
    <w:rsid w:val="00626AEC"/>
    <w:rsid w:val="00630AFE"/>
    <w:rsid w:val="00630F83"/>
    <w:rsid w:val="00633F44"/>
    <w:rsid w:val="00634E13"/>
    <w:rsid w:val="006353A8"/>
    <w:rsid w:val="00647C3A"/>
    <w:rsid w:val="00647CE2"/>
    <w:rsid w:val="00651463"/>
    <w:rsid w:val="006522B3"/>
    <w:rsid w:val="00653FBE"/>
    <w:rsid w:val="00661329"/>
    <w:rsid w:val="006616A2"/>
    <w:rsid w:val="00664AEA"/>
    <w:rsid w:val="00665693"/>
    <w:rsid w:val="00666999"/>
    <w:rsid w:val="006754F1"/>
    <w:rsid w:val="00676EE5"/>
    <w:rsid w:val="006822CC"/>
    <w:rsid w:val="00685107"/>
    <w:rsid w:val="006856BE"/>
    <w:rsid w:val="006871A8"/>
    <w:rsid w:val="006873BA"/>
    <w:rsid w:val="006912A5"/>
    <w:rsid w:val="00693E20"/>
    <w:rsid w:val="0069634D"/>
    <w:rsid w:val="006A159D"/>
    <w:rsid w:val="006A16F2"/>
    <w:rsid w:val="006A29EB"/>
    <w:rsid w:val="006B5CD6"/>
    <w:rsid w:val="006C102C"/>
    <w:rsid w:val="006C3391"/>
    <w:rsid w:val="006C3FCC"/>
    <w:rsid w:val="006C6C6E"/>
    <w:rsid w:val="006C7246"/>
    <w:rsid w:val="006C74CE"/>
    <w:rsid w:val="006D16D5"/>
    <w:rsid w:val="006D1B88"/>
    <w:rsid w:val="006D2B30"/>
    <w:rsid w:val="006D54EC"/>
    <w:rsid w:val="006E1389"/>
    <w:rsid w:val="006E28CA"/>
    <w:rsid w:val="006E453E"/>
    <w:rsid w:val="006E4A0C"/>
    <w:rsid w:val="006F09E8"/>
    <w:rsid w:val="006F52CF"/>
    <w:rsid w:val="006F5E58"/>
    <w:rsid w:val="007010FB"/>
    <w:rsid w:val="00701A46"/>
    <w:rsid w:val="007117A5"/>
    <w:rsid w:val="007122B5"/>
    <w:rsid w:val="00712EF1"/>
    <w:rsid w:val="00714F7D"/>
    <w:rsid w:val="00715707"/>
    <w:rsid w:val="00715C75"/>
    <w:rsid w:val="00717B1B"/>
    <w:rsid w:val="0072401A"/>
    <w:rsid w:val="0072498E"/>
    <w:rsid w:val="00725A09"/>
    <w:rsid w:val="00725DA5"/>
    <w:rsid w:val="00727237"/>
    <w:rsid w:val="00735FA7"/>
    <w:rsid w:val="00741CE9"/>
    <w:rsid w:val="00744034"/>
    <w:rsid w:val="00744045"/>
    <w:rsid w:val="007456E9"/>
    <w:rsid w:val="007471D6"/>
    <w:rsid w:val="00750C04"/>
    <w:rsid w:val="00750C06"/>
    <w:rsid w:val="00753085"/>
    <w:rsid w:val="00753217"/>
    <w:rsid w:val="00763007"/>
    <w:rsid w:val="0076322C"/>
    <w:rsid w:val="00763687"/>
    <w:rsid w:val="00764EF4"/>
    <w:rsid w:val="007702B5"/>
    <w:rsid w:val="00776D7E"/>
    <w:rsid w:val="007774E5"/>
    <w:rsid w:val="00777B6C"/>
    <w:rsid w:val="00780E25"/>
    <w:rsid w:val="0078560A"/>
    <w:rsid w:val="00792C57"/>
    <w:rsid w:val="007A75DF"/>
    <w:rsid w:val="007A7A16"/>
    <w:rsid w:val="007B23B6"/>
    <w:rsid w:val="007B4414"/>
    <w:rsid w:val="007B4877"/>
    <w:rsid w:val="007C029B"/>
    <w:rsid w:val="007C03C0"/>
    <w:rsid w:val="007C257B"/>
    <w:rsid w:val="007C40E2"/>
    <w:rsid w:val="007D04E3"/>
    <w:rsid w:val="007D45F6"/>
    <w:rsid w:val="007D591F"/>
    <w:rsid w:val="007E0752"/>
    <w:rsid w:val="007E07CD"/>
    <w:rsid w:val="007E23ED"/>
    <w:rsid w:val="007E396F"/>
    <w:rsid w:val="007E3B64"/>
    <w:rsid w:val="007E4124"/>
    <w:rsid w:val="007E7EE7"/>
    <w:rsid w:val="007F088F"/>
    <w:rsid w:val="007F236A"/>
    <w:rsid w:val="007F332D"/>
    <w:rsid w:val="007F4502"/>
    <w:rsid w:val="007F7138"/>
    <w:rsid w:val="00801709"/>
    <w:rsid w:val="00801DAF"/>
    <w:rsid w:val="00802C7D"/>
    <w:rsid w:val="008039F2"/>
    <w:rsid w:val="00805D48"/>
    <w:rsid w:val="00810089"/>
    <w:rsid w:val="00814878"/>
    <w:rsid w:val="0081518C"/>
    <w:rsid w:val="00816ACF"/>
    <w:rsid w:val="00820354"/>
    <w:rsid w:val="0082042D"/>
    <w:rsid w:val="00823120"/>
    <w:rsid w:val="00827843"/>
    <w:rsid w:val="008343E7"/>
    <w:rsid w:val="0083521F"/>
    <w:rsid w:val="00841062"/>
    <w:rsid w:val="0084222A"/>
    <w:rsid w:val="00851C75"/>
    <w:rsid w:val="00853027"/>
    <w:rsid w:val="00853F72"/>
    <w:rsid w:val="00854553"/>
    <w:rsid w:val="0085512F"/>
    <w:rsid w:val="0085537D"/>
    <w:rsid w:val="00856AAA"/>
    <w:rsid w:val="00856CE1"/>
    <w:rsid w:val="0085751D"/>
    <w:rsid w:val="00860D79"/>
    <w:rsid w:val="008612C8"/>
    <w:rsid w:val="00865007"/>
    <w:rsid w:val="00866080"/>
    <w:rsid w:val="00866D4B"/>
    <w:rsid w:val="0086726E"/>
    <w:rsid w:val="008707DA"/>
    <w:rsid w:val="00871FFB"/>
    <w:rsid w:val="0087240F"/>
    <w:rsid w:val="008778EF"/>
    <w:rsid w:val="008836D3"/>
    <w:rsid w:val="0088587B"/>
    <w:rsid w:val="00887553"/>
    <w:rsid w:val="00887CAC"/>
    <w:rsid w:val="00895236"/>
    <w:rsid w:val="008976D5"/>
    <w:rsid w:val="008A0CDC"/>
    <w:rsid w:val="008B0DC9"/>
    <w:rsid w:val="008B22B1"/>
    <w:rsid w:val="008B44C1"/>
    <w:rsid w:val="008B5D37"/>
    <w:rsid w:val="008B73EA"/>
    <w:rsid w:val="008B7D85"/>
    <w:rsid w:val="008C00AC"/>
    <w:rsid w:val="008C40B5"/>
    <w:rsid w:val="008C4982"/>
    <w:rsid w:val="008C5432"/>
    <w:rsid w:val="008D1345"/>
    <w:rsid w:val="008D1EA2"/>
    <w:rsid w:val="008E3ED7"/>
    <w:rsid w:val="008E4109"/>
    <w:rsid w:val="008E5749"/>
    <w:rsid w:val="008E704D"/>
    <w:rsid w:val="008F0135"/>
    <w:rsid w:val="008F096E"/>
    <w:rsid w:val="008F29AC"/>
    <w:rsid w:val="008F2E58"/>
    <w:rsid w:val="008F4168"/>
    <w:rsid w:val="008F53EF"/>
    <w:rsid w:val="008F7580"/>
    <w:rsid w:val="008F78B3"/>
    <w:rsid w:val="00901D06"/>
    <w:rsid w:val="009020BE"/>
    <w:rsid w:val="00904BF4"/>
    <w:rsid w:val="00910A68"/>
    <w:rsid w:val="0091264C"/>
    <w:rsid w:val="00914F3E"/>
    <w:rsid w:val="0091504C"/>
    <w:rsid w:val="0091556A"/>
    <w:rsid w:val="00917324"/>
    <w:rsid w:val="00917A43"/>
    <w:rsid w:val="00917AED"/>
    <w:rsid w:val="00917F90"/>
    <w:rsid w:val="00921435"/>
    <w:rsid w:val="00922523"/>
    <w:rsid w:val="00922CEA"/>
    <w:rsid w:val="00925679"/>
    <w:rsid w:val="00925CE6"/>
    <w:rsid w:val="00925D84"/>
    <w:rsid w:val="009304D0"/>
    <w:rsid w:val="0093127B"/>
    <w:rsid w:val="00931430"/>
    <w:rsid w:val="0093491F"/>
    <w:rsid w:val="00934C54"/>
    <w:rsid w:val="00942273"/>
    <w:rsid w:val="00944B05"/>
    <w:rsid w:val="009468CB"/>
    <w:rsid w:val="00947242"/>
    <w:rsid w:val="00950EE2"/>
    <w:rsid w:val="00951EF1"/>
    <w:rsid w:val="0095256C"/>
    <w:rsid w:val="00956BB9"/>
    <w:rsid w:val="00963A71"/>
    <w:rsid w:val="00966C84"/>
    <w:rsid w:val="0097032A"/>
    <w:rsid w:val="00971A19"/>
    <w:rsid w:val="0097715C"/>
    <w:rsid w:val="009774C4"/>
    <w:rsid w:val="009774D3"/>
    <w:rsid w:val="00981149"/>
    <w:rsid w:val="00981CF8"/>
    <w:rsid w:val="00982A27"/>
    <w:rsid w:val="00986862"/>
    <w:rsid w:val="00987012"/>
    <w:rsid w:val="00987C48"/>
    <w:rsid w:val="00993B5E"/>
    <w:rsid w:val="009A23BE"/>
    <w:rsid w:val="009B1D24"/>
    <w:rsid w:val="009B3A9E"/>
    <w:rsid w:val="009B4408"/>
    <w:rsid w:val="009B56B6"/>
    <w:rsid w:val="009B61FE"/>
    <w:rsid w:val="009B7627"/>
    <w:rsid w:val="009B7A0E"/>
    <w:rsid w:val="009C544A"/>
    <w:rsid w:val="009C7A6B"/>
    <w:rsid w:val="009D329B"/>
    <w:rsid w:val="009D33ED"/>
    <w:rsid w:val="009D46E6"/>
    <w:rsid w:val="009D4789"/>
    <w:rsid w:val="009D6C8B"/>
    <w:rsid w:val="009E0BC2"/>
    <w:rsid w:val="009E1DD3"/>
    <w:rsid w:val="009E4EFA"/>
    <w:rsid w:val="009E635F"/>
    <w:rsid w:val="009E69AB"/>
    <w:rsid w:val="009F18C5"/>
    <w:rsid w:val="009F3C84"/>
    <w:rsid w:val="009F5427"/>
    <w:rsid w:val="009F710A"/>
    <w:rsid w:val="00A0134E"/>
    <w:rsid w:val="00A03869"/>
    <w:rsid w:val="00A05E7F"/>
    <w:rsid w:val="00A1194D"/>
    <w:rsid w:val="00A13839"/>
    <w:rsid w:val="00A13C54"/>
    <w:rsid w:val="00A15143"/>
    <w:rsid w:val="00A15AF8"/>
    <w:rsid w:val="00A17F93"/>
    <w:rsid w:val="00A2291D"/>
    <w:rsid w:val="00A2475F"/>
    <w:rsid w:val="00A25992"/>
    <w:rsid w:val="00A31816"/>
    <w:rsid w:val="00A31D1D"/>
    <w:rsid w:val="00A331E5"/>
    <w:rsid w:val="00A358FA"/>
    <w:rsid w:val="00A361BD"/>
    <w:rsid w:val="00A42B6C"/>
    <w:rsid w:val="00A44A22"/>
    <w:rsid w:val="00A4546D"/>
    <w:rsid w:val="00A461BE"/>
    <w:rsid w:val="00A46EC5"/>
    <w:rsid w:val="00A47694"/>
    <w:rsid w:val="00A516D6"/>
    <w:rsid w:val="00A61D0E"/>
    <w:rsid w:val="00A62605"/>
    <w:rsid w:val="00A6799C"/>
    <w:rsid w:val="00A67D9A"/>
    <w:rsid w:val="00A67EFD"/>
    <w:rsid w:val="00A67FDF"/>
    <w:rsid w:val="00A706B5"/>
    <w:rsid w:val="00A75FA8"/>
    <w:rsid w:val="00A766DD"/>
    <w:rsid w:val="00A7782E"/>
    <w:rsid w:val="00A81E05"/>
    <w:rsid w:val="00A82BCC"/>
    <w:rsid w:val="00A86BFC"/>
    <w:rsid w:val="00A940E8"/>
    <w:rsid w:val="00A94ED2"/>
    <w:rsid w:val="00A970FE"/>
    <w:rsid w:val="00A97920"/>
    <w:rsid w:val="00AA2381"/>
    <w:rsid w:val="00AA2C14"/>
    <w:rsid w:val="00AA3A01"/>
    <w:rsid w:val="00AA5EBD"/>
    <w:rsid w:val="00AB0201"/>
    <w:rsid w:val="00AB26D3"/>
    <w:rsid w:val="00AB2DC4"/>
    <w:rsid w:val="00AB4A86"/>
    <w:rsid w:val="00AB6B4E"/>
    <w:rsid w:val="00AC1E3C"/>
    <w:rsid w:val="00AC42C3"/>
    <w:rsid w:val="00AC448A"/>
    <w:rsid w:val="00AD663D"/>
    <w:rsid w:val="00AD698B"/>
    <w:rsid w:val="00AD7B08"/>
    <w:rsid w:val="00AE293C"/>
    <w:rsid w:val="00AE3735"/>
    <w:rsid w:val="00AE3C67"/>
    <w:rsid w:val="00AE4EDE"/>
    <w:rsid w:val="00AE5D2C"/>
    <w:rsid w:val="00AE5DB5"/>
    <w:rsid w:val="00AE7101"/>
    <w:rsid w:val="00AF04CA"/>
    <w:rsid w:val="00AF1222"/>
    <w:rsid w:val="00B02B3C"/>
    <w:rsid w:val="00B03C6A"/>
    <w:rsid w:val="00B1050E"/>
    <w:rsid w:val="00B1073F"/>
    <w:rsid w:val="00B10AE6"/>
    <w:rsid w:val="00B140A3"/>
    <w:rsid w:val="00B14F71"/>
    <w:rsid w:val="00B16D45"/>
    <w:rsid w:val="00B1764A"/>
    <w:rsid w:val="00B17D68"/>
    <w:rsid w:val="00B20715"/>
    <w:rsid w:val="00B2219C"/>
    <w:rsid w:val="00B26233"/>
    <w:rsid w:val="00B266D2"/>
    <w:rsid w:val="00B34F4E"/>
    <w:rsid w:val="00B4058F"/>
    <w:rsid w:val="00B41628"/>
    <w:rsid w:val="00B42E10"/>
    <w:rsid w:val="00B45C3A"/>
    <w:rsid w:val="00B474FF"/>
    <w:rsid w:val="00B52740"/>
    <w:rsid w:val="00B52963"/>
    <w:rsid w:val="00B54281"/>
    <w:rsid w:val="00B60BC4"/>
    <w:rsid w:val="00B60C81"/>
    <w:rsid w:val="00B6117A"/>
    <w:rsid w:val="00B6194A"/>
    <w:rsid w:val="00B66DAD"/>
    <w:rsid w:val="00B66F68"/>
    <w:rsid w:val="00B66F6E"/>
    <w:rsid w:val="00B7075A"/>
    <w:rsid w:val="00B724FE"/>
    <w:rsid w:val="00B74516"/>
    <w:rsid w:val="00B76AEC"/>
    <w:rsid w:val="00B8045A"/>
    <w:rsid w:val="00B814CB"/>
    <w:rsid w:val="00B86466"/>
    <w:rsid w:val="00B929AA"/>
    <w:rsid w:val="00B97CE0"/>
    <w:rsid w:val="00BA4E02"/>
    <w:rsid w:val="00BB0756"/>
    <w:rsid w:val="00BB1DCC"/>
    <w:rsid w:val="00BB3155"/>
    <w:rsid w:val="00BB6A5F"/>
    <w:rsid w:val="00BB6A9D"/>
    <w:rsid w:val="00BB7CA4"/>
    <w:rsid w:val="00BC022B"/>
    <w:rsid w:val="00BC447C"/>
    <w:rsid w:val="00BE066B"/>
    <w:rsid w:val="00BE45BF"/>
    <w:rsid w:val="00BE6805"/>
    <w:rsid w:val="00BE7F7C"/>
    <w:rsid w:val="00BF274B"/>
    <w:rsid w:val="00BF50AE"/>
    <w:rsid w:val="00BF6527"/>
    <w:rsid w:val="00C00223"/>
    <w:rsid w:val="00C01B46"/>
    <w:rsid w:val="00C03BA9"/>
    <w:rsid w:val="00C0471B"/>
    <w:rsid w:val="00C059E6"/>
    <w:rsid w:val="00C11089"/>
    <w:rsid w:val="00C133A3"/>
    <w:rsid w:val="00C14B96"/>
    <w:rsid w:val="00C15B5E"/>
    <w:rsid w:val="00C16E41"/>
    <w:rsid w:val="00C21FDA"/>
    <w:rsid w:val="00C258CC"/>
    <w:rsid w:val="00C34784"/>
    <w:rsid w:val="00C363C4"/>
    <w:rsid w:val="00C365EF"/>
    <w:rsid w:val="00C36633"/>
    <w:rsid w:val="00C41365"/>
    <w:rsid w:val="00C43765"/>
    <w:rsid w:val="00C44835"/>
    <w:rsid w:val="00C46042"/>
    <w:rsid w:val="00C51FDA"/>
    <w:rsid w:val="00C53E36"/>
    <w:rsid w:val="00C547C7"/>
    <w:rsid w:val="00C565DC"/>
    <w:rsid w:val="00C5687B"/>
    <w:rsid w:val="00C60047"/>
    <w:rsid w:val="00C62CDF"/>
    <w:rsid w:val="00C63771"/>
    <w:rsid w:val="00C63BEA"/>
    <w:rsid w:val="00C63D26"/>
    <w:rsid w:val="00C63F3A"/>
    <w:rsid w:val="00C6440A"/>
    <w:rsid w:val="00C65D6F"/>
    <w:rsid w:val="00C75A36"/>
    <w:rsid w:val="00C81271"/>
    <w:rsid w:val="00C8137C"/>
    <w:rsid w:val="00C82B00"/>
    <w:rsid w:val="00C87206"/>
    <w:rsid w:val="00C91044"/>
    <w:rsid w:val="00C944C2"/>
    <w:rsid w:val="00CA1728"/>
    <w:rsid w:val="00CA359C"/>
    <w:rsid w:val="00CA6175"/>
    <w:rsid w:val="00CB014F"/>
    <w:rsid w:val="00CB2F58"/>
    <w:rsid w:val="00CB2FA2"/>
    <w:rsid w:val="00CC11D3"/>
    <w:rsid w:val="00CC1541"/>
    <w:rsid w:val="00CC1FD2"/>
    <w:rsid w:val="00CD3133"/>
    <w:rsid w:val="00CD5805"/>
    <w:rsid w:val="00CD63DC"/>
    <w:rsid w:val="00CD7FA6"/>
    <w:rsid w:val="00CE0011"/>
    <w:rsid w:val="00CE1AEA"/>
    <w:rsid w:val="00CE32CB"/>
    <w:rsid w:val="00CE4EF3"/>
    <w:rsid w:val="00CF5813"/>
    <w:rsid w:val="00CF5AFE"/>
    <w:rsid w:val="00CF7E61"/>
    <w:rsid w:val="00D01554"/>
    <w:rsid w:val="00D01FAF"/>
    <w:rsid w:val="00D0239B"/>
    <w:rsid w:val="00D0473B"/>
    <w:rsid w:val="00D1091A"/>
    <w:rsid w:val="00D10DDC"/>
    <w:rsid w:val="00D14203"/>
    <w:rsid w:val="00D1468D"/>
    <w:rsid w:val="00D14FE7"/>
    <w:rsid w:val="00D172F9"/>
    <w:rsid w:val="00D2304F"/>
    <w:rsid w:val="00D23188"/>
    <w:rsid w:val="00D23806"/>
    <w:rsid w:val="00D25B82"/>
    <w:rsid w:val="00D25D01"/>
    <w:rsid w:val="00D25D5A"/>
    <w:rsid w:val="00D344ED"/>
    <w:rsid w:val="00D40DF8"/>
    <w:rsid w:val="00D43403"/>
    <w:rsid w:val="00D451A6"/>
    <w:rsid w:val="00D50DA6"/>
    <w:rsid w:val="00D544FB"/>
    <w:rsid w:val="00D573A3"/>
    <w:rsid w:val="00D610BD"/>
    <w:rsid w:val="00D628E1"/>
    <w:rsid w:val="00D66353"/>
    <w:rsid w:val="00D712A2"/>
    <w:rsid w:val="00D737F9"/>
    <w:rsid w:val="00D75169"/>
    <w:rsid w:val="00D763AF"/>
    <w:rsid w:val="00D77C23"/>
    <w:rsid w:val="00D80A67"/>
    <w:rsid w:val="00D83286"/>
    <w:rsid w:val="00D83459"/>
    <w:rsid w:val="00D839C6"/>
    <w:rsid w:val="00D878C1"/>
    <w:rsid w:val="00D935DF"/>
    <w:rsid w:val="00D93EBE"/>
    <w:rsid w:val="00D96AAB"/>
    <w:rsid w:val="00D97AFF"/>
    <w:rsid w:val="00DA4E54"/>
    <w:rsid w:val="00DA59BF"/>
    <w:rsid w:val="00DA6895"/>
    <w:rsid w:val="00DA77DB"/>
    <w:rsid w:val="00DB5852"/>
    <w:rsid w:val="00DB6AD8"/>
    <w:rsid w:val="00DB71EB"/>
    <w:rsid w:val="00DB733C"/>
    <w:rsid w:val="00DB7AA8"/>
    <w:rsid w:val="00DC159B"/>
    <w:rsid w:val="00DC1F6C"/>
    <w:rsid w:val="00DC2FF8"/>
    <w:rsid w:val="00DC3343"/>
    <w:rsid w:val="00DC36A6"/>
    <w:rsid w:val="00DC4CB7"/>
    <w:rsid w:val="00DC5F70"/>
    <w:rsid w:val="00DD053C"/>
    <w:rsid w:val="00DD195C"/>
    <w:rsid w:val="00DD1A6C"/>
    <w:rsid w:val="00DD3BCA"/>
    <w:rsid w:val="00DD47F9"/>
    <w:rsid w:val="00DD4C1F"/>
    <w:rsid w:val="00DD59BC"/>
    <w:rsid w:val="00DD6689"/>
    <w:rsid w:val="00DD7D88"/>
    <w:rsid w:val="00DE3037"/>
    <w:rsid w:val="00DF00EE"/>
    <w:rsid w:val="00DF16C5"/>
    <w:rsid w:val="00DF344C"/>
    <w:rsid w:val="00DF36D2"/>
    <w:rsid w:val="00DF422B"/>
    <w:rsid w:val="00DF46B4"/>
    <w:rsid w:val="00DF6161"/>
    <w:rsid w:val="00DF7BAA"/>
    <w:rsid w:val="00E03634"/>
    <w:rsid w:val="00E059B1"/>
    <w:rsid w:val="00E06429"/>
    <w:rsid w:val="00E06EB6"/>
    <w:rsid w:val="00E10D42"/>
    <w:rsid w:val="00E11CED"/>
    <w:rsid w:val="00E160EF"/>
    <w:rsid w:val="00E21940"/>
    <w:rsid w:val="00E242E5"/>
    <w:rsid w:val="00E25CC4"/>
    <w:rsid w:val="00E30A00"/>
    <w:rsid w:val="00E312CC"/>
    <w:rsid w:val="00E33EC0"/>
    <w:rsid w:val="00E4014C"/>
    <w:rsid w:val="00E43160"/>
    <w:rsid w:val="00E44AB4"/>
    <w:rsid w:val="00E45B0E"/>
    <w:rsid w:val="00E46EC4"/>
    <w:rsid w:val="00E509A1"/>
    <w:rsid w:val="00E513E1"/>
    <w:rsid w:val="00E57445"/>
    <w:rsid w:val="00E57678"/>
    <w:rsid w:val="00E6153D"/>
    <w:rsid w:val="00E638C3"/>
    <w:rsid w:val="00E65076"/>
    <w:rsid w:val="00E65E3F"/>
    <w:rsid w:val="00E66219"/>
    <w:rsid w:val="00E662A3"/>
    <w:rsid w:val="00E730E7"/>
    <w:rsid w:val="00E7588A"/>
    <w:rsid w:val="00E75E28"/>
    <w:rsid w:val="00E7782A"/>
    <w:rsid w:val="00E80AE9"/>
    <w:rsid w:val="00E81F5A"/>
    <w:rsid w:val="00E83374"/>
    <w:rsid w:val="00E84C76"/>
    <w:rsid w:val="00E873C4"/>
    <w:rsid w:val="00E87B6A"/>
    <w:rsid w:val="00E92F7D"/>
    <w:rsid w:val="00E97A2C"/>
    <w:rsid w:val="00E97A7A"/>
    <w:rsid w:val="00EA2672"/>
    <w:rsid w:val="00EA394C"/>
    <w:rsid w:val="00EA6021"/>
    <w:rsid w:val="00EA6D12"/>
    <w:rsid w:val="00EA71FB"/>
    <w:rsid w:val="00EB0DAE"/>
    <w:rsid w:val="00EB1248"/>
    <w:rsid w:val="00EB3BC0"/>
    <w:rsid w:val="00EB3F11"/>
    <w:rsid w:val="00EB3F44"/>
    <w:rsid w:val="00EB5FDB"/>
    <w:rsid w:val="00EB76C6"/>
    <w:rsid w:val="00EB777E"/>
    <w:rsid w:val="00EC401C"/>
    <w:rsid w:val="00EC588C"/>
    <w:rsid w:val="00EC5BAD"/>
    <w:rsid w:val="00EC624E"/>
    <w:rsid w:val="00EC7F5A"/>
    <w:rsid w:val="00ED156A"/>
    <w:rsid w:val="00ED2A7D"/>
    <w:rsid w:val="00ED2B07"/>
    <w:rsid w:val="00ED324F"/>
    <w:rsid w:val="00ED59CE"/>
    <w:rsid w:val="00ED638F"/>
    <w:rsid w:val="00ED798F"/>
    <w:rsid w:val="00EE42A5"/>
    <w:rsid w:val="00EE5378"/>
    <w:rsid w:val="00EE7DF1"/>
    <w:rsid w:val="00EF1299"/>
    <w:rsid w:val="00EF1CC7"/>
    <w:rsid w:val="00EF1F8F"/>
    <w:rsid w:val="00F008C0"/>
    <w:rsid w:val="00F016BD"/>
    <w:rsid w:val="00F02127"/>
    <w:rsid w:val="00F10165"/>
    <w:rsid w:val="00F10E56"/>
    <w:rsid w:val="00F129B7"/>
    <w:rsid w:val="00F15A25"/>
    <w:rsid w:val="00F1669D"/>
    <w:rsid w:val="00F20919"/>
    <w:rsid w:val="00F22A56"/>
    <w:rsid w:val="00F27779"/>
    <w:rsid w:val="00F312A2"/>
    <w:rsid w:val="00F322AA"/>
    <w:rsid w:val="00F3257A"/>
    <w:rsid w:val="00F32B9A"/>
    <w:rsid w:val="00F34071"/>
    <w:rsid w:val="00F34B0E"/>
    <w:rsid w:val="00F36F2D"/>
    <w:rsid w:val="00F43DC5"/>
    <w:rsid w:val="00F45881"/>
    <w:rsid w:val="00F517A9"/>
    <w:rsid w:val="00F533E7"/>
    <w:rsid w:val="00F5444D"/>
    <w:rsid w:val="00F56AB9"/>
    <w:rsid w:val="00F56F21"/>
    <w:rsid w:val="00F60076"/>
    <w:rsid w:val="00F60676"/>
    <w:rsid w:val="00F60D3D"/>
    <w:rsid w:val="00F62F0E"/>
    <w:rsid w:val="00F63605"/>
    <w:rsid w:val="00F6369A"/>
    <w:rsid w:val="00F64670"/>
    <w:rsid w:val="00F6488E"/>
    <w:rsid w:val="00F64A0A"/>
    <w:rsid w:val="00F66B23"/>
    <w:rsid w:val="00F75367"/>
    <w:rsid w:val="00F75D10"/>
    <w:rsid w:val="00F7692D"/>
    <w:rsid w:val="00F775E8"/>
    <w:rsid w:val="00F85309"/>
    <w:rsid w:val="00F862C7"/>
    <w:rsid w:val="00F863CF"/>
    <w:rsid w:val="00F93EE9"/>
    <w:rsid w:val="00F94966"/>
    <w:rsid w:val="00FA013C"/>
    <w:rsid w:val="00FA4690"/>
    <w:rsid w:val="00FA7EBD"/>
    <w:rsid w:val="00FB019C"/>
    <w:rsid w:val="00FB21AA"/>
    <w:rsid w:val="00FB3020"/>
    <w:rsid w:val="00FB36C8"/>
    <w:rsid w:val="00FB4D83"/>
    <w:rsid w:val="00FB5C3A"/>
    <w:rsid w:val="00FD0EEC"/>
    <w:rsid w:val="00FD2A3F"/>
    <w:rsid w:val="00FD2E2F"/>
    <w:rsid w:val="00FD5A4A"/>
    <w:rsid w:val="00FE1697"/>
    <w:rsid w:val="00FE3351"/>
    <w:rsid w:val="00FE3CB6"/>
    <w:rsid w:val="00FE4441"/>
    <w:rsid w:val="00FE6642"/>
    <w:rsid w:val="00FF04AA"/>
    <w:rsid w:val="00FF079C"/>
    <w:rsid w:val="00FF0930"/>
    <w:rsid w:val="00FF149C"/>
    <w:rsid w:val="0181278D"/>
    <w:rsid w:val="01C3D748"/>
    <w:rsid w:val="03B4D0CB"/>
    <w:rsid w:val="041B3CA2"/>
    <w:rsid w:val="041DFF4F"/>
    <w:rsid w:val="0468AAD7"/>
    <w:rsid w:val="04AF6EF2"/>
    <w:rsid w:val="05E3DF74"/>
    <w:rsid w:val="05FCD6AB"/>
    <w:rsid w:val="0781C2E8"/>
    <w:rsid w:val="091DCF57"/>
    <w:rsid w:val="09250FE8"/>
    <w:rsid w:val="0CB14340"/>
    <w:rsid w:val="0D083140"/>
    <w:rsid w:val="109514FD"/>
    <w:rsid w:val="11AE5C59"/>
    <w:rsid w:val="1338295A"/>
    <w:rsid w:val="1434B581"/>
    <w:rsid w:val="16FEC427"/>
    <w:rsid w:val="19854269"/>
    <w:rsid w:val="1A65B999"/>
    <w:rsid w:val="1A6F5002"/>
    <w:rsid w:val="1BFAE6D2"/>
    <w:rsid w:val="1F521A95"/>
    <w:rsid w:val="232E5165"/>
    <w:rsid w:val="24AFC360"/>
    <w:rsid w:val="24F586D2"/>
    <w:rsid w:val="28D4850F"/>
    <w:rsid w:val="2A810403"/>
    <w:rsid w:val="2AEE203C"/>
    <w:rsid w:val="2B061F7E"/>
    <w:rsid w:val="2B174EED"/>
    <w:rsid w:val="2B8C6590"/>
    <w:rsid w:val="2C4ED9F6"/>
    <w:rsid w:val="2CC3C77F"/>
    <w:rsid w:val="2D58B7F9"/>
    <w:rsid w:val="2DD73C4D"/>
    <w:rsid w:val="2FB7DE70"/>
    <w:rsid w:val="35C3ADFC"/>
    <w:rsid w:val="38EFC242"/>
    <w:rsid w:val="39557344"/>
    <w:rsid w:val="3B93C30E"/>
    <w:rsid w:val="3BA9D625"/>
    <w:rsid w:val="3E2D1017"/>
    <w:rsid w:val="403379D3"/>
    <w:rsid w:val="42A0C7D8"/>
    <w:rsid w:val="42CAFEF7"/>
    <w:rsid w:val="451F7227"/>
    <w:rsid w:val="45B59FDE"/>
    <w:rsid w:val="4656A3AF"/>
    <w:rsid w:val="4742DBC3"/>
    <w:rsid w:val="474A4DA8"/>
    <w:rsid w:val="47804645"/>
    <w:rsid w:val="4C0E2487"/>
    <w:rsid w:val="4F18783B"/>
    <w:rsid w:val="4FD50971"/>
    <w:rsid w:val="50E5C46E"/>
    <w:rsid w:val="5125E371"/>
    <w:rsid w:val="552D5093"/>
    <w:rsid w:val="58569D0C"/>
    <w:rsid w:val="58D1E683"/>
    <w:rsid w:val="59E04BD7"/>
    <w:rsid w:val="5CE9CC12"/>
    <w:rsid w:val="5D3E850B"/>
    <w:rsid w:val="5FA8F56E"/>
    <w:rsid w:val="61D496C3"/>
    <w:rsid w:val="626B8F2F"/>
    <w:rsid w:val="626D8A57"/>
    <w:rsid w:val="6289144E"/>
    <w:rsid w:val="62DA35B6"/>
    <w:rsid w:val="633323A1"/>
    <w:rsid w:val="637BC091"/>
    <w:rsid w:val="64805944"/>
    <w:rsid w:val="65D0678D"/>
    <w:rsid w:val="67001946"/>
    <w:rsid w:val="685450B5"/>
    <w:rsid w:val="698765B6"/>
    <w:rsid w:val="6AC71AF9"/>
    <w:rsid w:val="6B7C4422"/>
    <w:rsid w:val="6BC9CF7B"/>
    <w:rsid w:val="6DACB9DF"/>
    <w:rsid w:val="6E181C44"/>
    <w:rsid w:val="6EBFE0AF"/>
    <w:rsid w:val="71D7754B"/>
    <w:rsid w:val="728C2525"/>
    <w:rsid w:val="744EC005"/>
    <w:rsid w:val="749D3048"/>
    <w:rsid w:val="75CEFDB8"/>
    <w:rsid w:val="76F34D57"/>
    <w:rsid w:val="77DD031E"/>
    <w:rsid w:val="79FD018E"/>
    <w:rsid w:val="7BC0991F"/>
    <w:rsid w:val="7E876CFF"/>
    <w:rsid w:val="7F2E46E2"/>
    <w:rsid w:val="7F32FEB5"/>
    <w:rsid w:val="7F87D8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0C891"/>
  <w15:docId w15:val="{2E6D03CD-9B58-4BE1-940F-F3C859CF0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160268"/>
    <w:pPr>
      <w:pBdr>
        <w:bottom w:val="single" w:sz="12" w:space="1" w:color="auto"/>
      </w:pBdr>
      <w:spacing w:before="480"/>
      <w:outlineLvl w:val="0"/>
    </w:pPr>
    <w:rPr>
      <w:rFonts w:asciiTheme="minorHAnsi" w:hAnsiTheme="minorHAnsi"/>
      <w:b/>
      <w:spacing w:val="5"/>
      <w:sz w:val="32"/>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60268"/>
    <w:rPr>
      <w:rFonts w:asciiTheme="minorHAnsi" w:hAnsiTheme="minorHAnsi"/>
      <w:b/>
      <w:spacing w:val="5"/>
      <w:sz w:val="32"/>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Recommendation,List Paragraph1,List Paragraph11,L,Heading 2.,Bullet point,Bullets,List Paragraph2,Bulit List -  Paragraph,Main numbered paragraph,Numbered List Paragraph,List Paragraph111,F5 List Paragraph,Dot pt,CV text,Heading3"/>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paragraph">
    <w:name w:val="paragraph"/>
    <w:basedOn w:val="Normal"/>
    <w:rsid w:val="00CD5805"/>
    <w:pPr>
      <w:suppressAutoHyphens w:val="0"/>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CD5805"/>
  </w:style>
  <w:style w:type="character" w:customStyle="1" w:styleId="eop">
    <w:name w:val="eop"/>
    <w:basedOn w:val="DefaultParagraphFont"/>
    <w:rsid w:val="00CD5805"/>
  </w:style>
  <w:style w:type="character" w:styleId="UnresolvedMention">
    <w:name w:val="Unresolved Mention"/>
    <w:basedOn w:val="DefaultParagraphFont"/>
    <w:uiPriority w:val="99"/>
    <w:semiHidden/>
    <w:unhideWhenUsed/>
    <w:rsid w:val="00E75E28"/>
    <w:rPr>
      <w:color w:val="605E5C"/>
      <w:shd w:val="clear" w:color="auto" w:fill="E1DFDD"/>
    </w:rPr>
  </w:style>
  <w:style w:type="paragraph" w:styleId="Revision">
    <w:name w:val="Revision"/>
    <w:hidden/>
    <w:uiPriority w:val="99"/>
    <w:semiHidden/>
    <w:rsid w:val="00E730E7"/>
    <w:rPr>
      <w:sz w:val="24"/>
    </w:rPr>
  </w:style>
  <w:style w:type="character" w:styleId="Mention">
    <w:name w:val="Mention"/>
    <w:basedOn w:val="DefaultParagraphFont"/>
    <w:uiPriority w:val="99"/>
    <w:unhideWhenUsed/>
    <w:rsid w:val="0058682F"/>
    <w:rPr>
      <w:color w:val="2B579A"/>
      <w:shd w:val="clear" w:color="auto" w:fill="E1DFDD"/>
    </w:rPr>
  </w:style>
  <w:style w:type="paragraph" w:customStyle="1" w:styleId="LetterBody">
    <w:name w:val="LetterBody"/>
    <w:basedOn w:val="Normal"/>
    <w:rsid w:val="008039F2"/>
    <w:pPr>
      <w:suppressAutoHyphens w:val="0"/>
      <w:spacing w:after="0"/>
    </w:pPr>
    <w:rPr>
      <w:rFonts w:ascii="Arial" w:hAnsi="Arial"/>
      <w:lang w:eastAsia="en-US"/>
    </w:rPr>
  </w:style>
  <w:style w:type="character" w:customStyle="1" w:styleId="ListParagraphChar">
    <w:name w:val="List Paragraph Char"/>
    <w:aliases w:val="Recommendation Char,List Paragraph1 Char,List Paragraph11 Char,L Char,Heading 2. Char,Bullet point Char,Bullets Char,List Paragraph2 Char,Bulit List -  Paragraph Char,Main numbered paragraph Char,Numbered List Paragraph Char"/>
    <w:link w:val="ListParagraph"/>
    <w:uiPriority w:val="34"/>
    <w:locked/>
    <w:rsid w:val="008039F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52948">
      <w:bodyDiv w:val="1"/>
      <w:marLeft w:val="0"/>
      <w:marRight w:val="0"/>
      <w:marTop w:val="0"/>
      <w:marBottom w:val="0"/>
      <w:divBdr>
        <w:top w:val="none" w:sz="0" w:space="0" w:color="auto"/>
        <w:left w:val="none" w:sz="0" w:space="0" w:color="auto"/>
        <w:bottom w:val="none" w:sz="0" w:space="0" w:color="auto"/>
        <w:right w:val="none" w:sz="0" w:space="0" w:color="auto"/>
      </w:divBdr>
    </w:div>
    <w:div w:id="139276293">
      <w:bodyDiv w:val="1"/>
      <w:marLeft w:val="0"/>
      <w:marRight w:val="0"/>
      <w:marTop w:val="0"/>
      <w:marBottom w:val="0"/>
      <w:divBdr>
        <w:top w:val="none" w:sz="0" w:space="0" w:color="auto"/>
        <w:left w:val="none" w:sz="0" w:space="0" w:color="auto"/>
        <w:bottom w:val="none" w:sz="0" w:space="0" w:color="auto"/>
        <w:right w:val="none" w:sz="0" w:space="0" w:color="auto"/>
      </w:divBdr>
    </w:div>
    <w:div w:id="210658269">
      <w:bodyDiv w:val="1"/>
      <w:marLeft w:val="0"/>
      <w:marRight w:val="0"/>
      <w:marTop w:val="0"/>
      <w:marBottom w:val="0"/>
      <w:divBdr>
        <w:top w:val="none" w:sz="0" w:space="0" w:color="auto"/>
        <w:left w:val="none" w:sz="0" w:space="0" w:color="auto"/>
        <w:bottom w:val="none" w:sz="0" w:space="0" w:color="auto"/>
        <w:right w:val="none" w:sz="0" w:space="0" w:color="auto"/>
      </w:divBdr>
    </w:div>
    <w:div w:id="353305589">
      <w:bodyDiv w:val="1"/>
      <w:marLeft w:val="0"/>
      <w:marRight w:val="0"/>
      <w:marTop w:val="0"/>
      <w:marBottom w:val="0"/>
      <w:divBdr>
        <w:top w:val="none" w:sz="0" w:space="0" w:color="auto"/>
        <w:left w:val="none" w:sz="0" w:space="0" w:color="auto"/>
        <w:bottom w:val="none" w:sz="0" w:space="0" w:color="auto"/>
        <w:right w:val="none" w:sz="0" w:space="0" w:color="auto"/>
      </w:divBdr>
    </w:div>
    <w:div w:id="411976871">
      <w:bodyDiv w:val="1"/>
      <w:marLeft w:val="0"/>
      <w:marRight w:val="0"/>
      <w:marTop w:val="0"/>
      <w:marBottom w:val="0"/>
      <w:divBdr>
        <w:top w:val="none" w:sz="0" w:space="0" w:color="auto"/>
        <w:left w:val="none" w:sz="0" w:space="0" w:color="auto"/>
        <w:bottom w:val="none" w:sz="0" w:space="0" w:color="auto"/>
        <w:right w:val="none" w:sz="0" w:space="0" w:color="auto"/>
      </w:divBdr>
    </w:div>
    <w:div w:id="613051461">
      <w:bodyDiv w:val="1"/>
      <w:marLeft w:val="0"/>
      <w:marRight w:val="0"/>
      <w:marTop w:val="0"/>
      <w:marBottom w:val="0"/>
      <w:divBdr>
        <w:top w:val="none" w:sz="0" w:space="0" w:color="auto"/>
        <w:left w:val="none" w:sz="0" w:space="0" w:color="auto"/>
        <w:bottom w:val="none" w:sz="0" w:space="0" w:color="auto"/>
        <w:right w:val="none" w:sz="0" w:space="0" w:color="auto"/>
      </w:divBdr>
    </w:div>
    <w:div w:id="676814592">
      <w:bodyDiv w:val="1"/>
      <w:marLeft w:val="0"/>
      <w:marRight w:val="0"/>
      <w:marTop w:val="0"/>
      <w:marBottom w:val="0"/>
      <w:divBdr>
        <w:top w:val="none" w:sz="0" w:space="0" w:color="auto"/>
        <w:left w:val="none" w:sz="0" w:space="0" w:color="auto"/>
        <w:bottom w:val="none" w:sz="0" w:space="0" w:color="auto"/>
        <w:right w:val="none" w:sz="0" w:space="0" w:color="auto"/>
      </w:divBdr>
    </w:div>
    <w:div w:id="712997052">
      <w:bodyDiv w:val="1"/>
      <w:marLeft w:val="0"/>
      <w:marRight w:val="0"/>
      <w:marTop w:val="0"/>
      <w:marBottom w:val="0"/>
      <w:divBdr>
        <w:top w:val="none" w:sz="0" w:space="0" w:color="auto"/>
        <w:left w:val="none" w:sz="0" w:space="0" w:color="auto"/>
        <w:bottom w:val="none" w:sz="0" w:space="0" w:color="auto"/>
        <w:right w:val="none" w:sz="0" w:space="0" w:color="auto"/>
      </w:divBdr>
    </w:div>
    <w:div w:id="780219794">
      <w:bodyDiv w:val="1"/>
      <w:marLeft w:val="0"/>
      <w:marRight w:val="0"/>
      <w:marTop w:val="0"/>
      <w:marBottom w:val="0"/>
      <w:divBdr>
        <w:top w:val="none" w:sz="0" w:space="0" w:color="auto"/>
        <w:left w:val="none" w:sz="0" w:space="0" w:color="auto"/>
        <w:bottom w:val="none" w:sz="0" w:space="0" w:color="auto"/>
        <w:right w:val="none" w:sz="0" w:space="0" w:color="auto"/>
      </w:divBdr>
    </w:div>
    <w:div w:id="872959082">
      <w:bodyDiv w:val="1"/>
      <w:marLeft w:val="0"/>
      <w:marRight w:val="0"/>
      <w:marTop w:val="0"/>
      <w:marBottom w:val="0"/>
      <w:divBdr>
        <w:top w:val="none" w:sz="0" w:space="0" w:color="auto"/>
        <w:left w:val="none" w:sz="0" w:space="0" w:color="auto"/>
        <w:bottom w:val="none" w:sz="0" w:space="0" w:color="auto"/>
        <w:right w:val="none" w:sz="0" w:space="0" w:color="auto"/>
      </w:divBdr>
      <w:divsChild>
        <w:div w:id="680819016">
          <w:marLeft w:val="0"/>
          <w:marRight w:val="0"/>
          <w:marTop w:val="0"/>
          <w:marBottom w:val="0"/>
          <w:divBdr>
            <w:top w:val="none" w:sz="0" w:space="0" w:color="auto"/>
            <w:left w:val="none" w:sz="0" w:space="0" w:color="auto"/>
            <w:bottom w:val="none" w:sz="0" w:space="0" w:color="auto"/>
            <w:right w:val="none" w:sz="0" w:space="0" w:color="auto"/>
          </w:divBdr>
        </w:div>
        <w:div w:id="1674531954">
          <w:marLeft w:val="0"/>
          <w:marRight w:val="0"/>
          <w:marTop w:val="0"/>
          <w:marBottom w:val="0"/>
          <w:divBdr>
            <w:top w:val="none" w:sz="0" w:space="0" w:color="auto"/>
            <w:left w:val="none" w:sz="0" w:space="0" w:color="auto"/>
            <w:bottom w:val="none" w:sz="0" w:space="0" w:color="auto"/>
            <w:right w:val="none" w:sz="0" w:space="0" w:color="auto"/>
          </w:divBdr>
        </w:div>
        <w:div w:id="1725176718">
          <w:marLeft w:val="0"/>
          <w:marRight w:val="0"/>
          <w:marTop w:val="0"/>
          <w:marBottom w:val="0"/>
          <w:divBdr>
            <w:top w:val="none" w:sz="0" w:space="0" w:color="auto"/>
            <w:left w:val="none" w:sz="0" w:space="0" w:color="auto"/>
            <w:bottom w:val="none" w:sz="0" w:space="0" w:color="auto"/>
            <w:right w:val="none" w:sz="0" w:space="0" w:color="auto"/>
          </w:divBdr>
        </w:div>
      </w:divsChild>
    </w:div>
    <w:div w:id="969476497">
      <w:bodyDiv w:val="1"/>
      <w:marLeft w:val="0"/>
      <w:marRight w:val="0"/>
      <w:marTop w:val="0"/>
      <w:marBottom w:val="0"/>
      <w:divBdr>
        <w:top w:val="none" w:sz="0" w:space="0" w:color="auto"/>
        <w:left w:val="none" w:sz="0" w:space="0" w:color="auto"/>
        <w:bottom w:val="none" w:sz="0" w:space="0" w:color="auto"/>
        <w:right w:val="none" w:sz="0" w:space="0" w:color="auto"/>
      </w:divBdr>
    </w:div>
    <w:div w:id="1023824909">
      <w:bodyDiv w:val="1"/>
      <w:marLeft w:val="0"/>
      <w:marRight w:val="0"/>
      <w:marTop w:val="0"/>
      <w:marBottom w:val="0"/>
      <w:divBdr>
        <w:top w:val="none" w:sz="0" w:space="0" w:color="auto"/>
        <w:left w:val="none" w:sz="0" w:space="0" w:color="auto"/>
        <w:bottom w:val="none" w:sz="0" w:space="0" w:color="auto"/>
        <w:right w:val="none" w:sz="0" w:space="0" w:color="auto"/>
      </w:divBdr>
    </w:div>
    <w:div w:id="1232815665">
      <w:bodyDiv w:val="1"/>
      <w:marLeft w:val="0"/>
      <w:marRight w:val="0"/>
      <w:marTop w:val="0"/>
      <w:marBottom w:val="0"/>
      <w:divBdr>
        <w:top w:val="none" w:sz="0" w:space="0" w:color="auto"/>
        <w:left w:val="none" w:sz="0" w:space="0" w:color="auto"/>
        <w:bottom w:val="none" w:sz="0" w:space="0" w:color="auto"/>
        <w:right w:val="none" w:sz="0" w:space="0" w:color="auto"/>
      </w:divBdr>
    </w:div>
    <w:div w:id="1234240037">
      <w:bodyDiv w:val="1"/>
      <w:marLeft w:val="0"/>
      <w:marRight w:val="0"/>
      <w:marTop w:val="0"/>
      <w:marBottom w:val="0"/>
      <w:divBdr>
        <w:top w:val="none" w:sz="0" w:space="0" w:color="auto"/>
        <w:left w:val="none" w:sz="0" w:space="0" w:color="auto"/>
        <w:bottom w:val="none" w:sz="0" w:space="0" w:color="auto"/>
        <w:right w:val="none" w:sz="0" w:space="0" w:color="auto"/>
      </w:divBdr>
      <w:divsChild>
        <w:div w:id="651636826">
          <w:marLeft w:val="0"/>
          <w:marRight w:val="0"/>
          <w:marTop w:val="0"/>
          <w:marBottom w:val="0"/>
          <w:divBdr>
            <w:top w:val="none" w:sz="0" w:space="0" w:color="auto"/>
            <w:left w:val="none" w:sz="0" w:space="0" w:color="auto"/>
            <w:bottom w:val="none" w:sz="0" w:space="0" w:color="auto"/>
            <w:right w:val="none" w:sz="0" w:space="0" w:color="auto"/>
          </w:divBdr>
        </w:div>
        <w:div w:id="1101796361">
          <w:marLeft w:val="0"/>
          <w:marRight w:val="0"/>
          <w:marTop w:val="0"/>
          <w:marBottom w:val="0"/>
          <w:divBdr>
            <w:top w:val="none" w:sz="0" w:space="0" w:color="auto"/>
            <w:left w:val="none" w:sz="0" w:space="0" w:color="auto"/>
            <w:bottom w:val="none" w:sz="0" w:space="0" w:color="auto"/>
            <w:right w:val="none" w:sz="0" w:space="0" w:color="auto"/>
          </w:divBdr>
        </w:div>
        <w:div w:id="2121799543">
          <w:marLeft w:val="0"/>
          <w:marRight w:val="0"/>
          <w:marTop w:val="0"/>
          <w:marBottom w:val="0"/>
          <w:divBdr>
            <w:top w:val="none" w:sz="0" w:space="0" w:color="auto"/>
            <w:left w:val="none" w:sz="0" w:space="0" w:color="auto"/>
            <w:bottom w:val="none" w:sz="0" w:space="0" w:color="auto"/>
            <w:right w:val="none" w:sz="0" w:space="0" w:color="auto"/>
          </w:divBdr>
        </w:div>
      </w:divsChild>
    </w:div>
    <w:div w:id="1334915872">
      <w:bodyDiv w:val="1"/>
      <w:marLeft w:val="0"/>
      <w:marRight w:val="0"/>
      <w:marTop w:val="0"/>
      <w:marBottom w:val="0"/>
      <w:divBdr>
        <w:top w:val="none" w:sz="0" w:space="0" w:color="auto"/>
        <w:left w:val="none" w:sz="0" w:space="0" w:color="auto"/>
        <w:bottom w:val="none" w:sz="0" w:space="0" w:color="auto"/>
        <w:right w:val="none" w:sz="0" w:space="0" w:color="auto"/>
      </w:divBdr>
    </w:div>
    <w:div w:id="214199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act.gov.au/open/digital-health-strategy"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act.gov.au/open/act-digital-strategy"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cmtedd.act.gov.au/employment-framework/workplace-behaviours/values-and-signature-behaviour" TargetMode="External"/><Relationship Id="rId22"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EBE3EECE073489BA4AEBCAA37356C85"/>
        <w:category>
          <w:name w:val="General"/>
          <w:gallery w:val="placeholder"/>
        </w:category>
        <w:types>
          <w:type w:val="bbPlcHdr"/>
        </w:types>
        <w:behaviors>
          <w:behavior w:val="content"/>
        </w:behaviors>
        <w:guid w:val="{4D893CBB-B239-4533-9621-BFB1C9AB17EB}"/>
      </w:docPartPr>
      <w:docPartBody>
        <w:p w:rsidR="00D9353B" w:rsidRDefault="00D9353B" w:rsidP="00D9353B">
          <w:pPr>
            <w:pStyle w:val="CEBE3EECE073489BA4AEBCAA37356C85"/>
          </w:pPr>
          <w:r w:rsidRPr="004D2D92">
            <w:rPr>
              <w:rStyle w:val="PlaceholderText"/>
            </w:rPr>
            <w:t>Choose an item.</w:t>
          </w:r>
        </w:p>
      </w:docPartBody>
    </w:docPart>
    <w:docPart>
      <w:docPartPr>
        <w:name w:val="6FA592D34A2C465CA0F16D44F508CBE5"/>
        <w:category>
          <w:name w:val="General"/>
          <w:gallery w:val="placeholder"/>
        </w:category>
        <w:types>
          <w:type w:val="bbPlcHdr"/>
        </w:types>
        <w:behaviors>
          <w:behavior w:val="content"/>
        </w:behaviors>
        <w:guid w:val="{0BC6518C-96E9-414E-940F-2B47039F3A39}"/>
      </w:docPartPr>
      <w:docPartBody>
        <w:p w:rsidR="00D9353B" w:rsidRDefault="00D9353B" w:rsidP="00D9353B">
          <w:pPr>
            <w:pStyle w:val="6FA592D34A2C465CA0F16D44F508CBE5"/>
          </w:pPr>
          <w:r w:rsidRPr="004D2D92">
            <w:rPr>
              <w:rStyle w:val="PlaceholderText"/>
            </w:rPr>
            <w:t>Choose an item.</w:t>
          </w:r>
        </w:p>
      </w:docPartBody>
    </w:docPart>
    <w:docPart>
      <w:docPartPr>
        <w:name w:val="A0A56D55F70745F0AC10E29C5BFD770D"/>
        <w:category>
          <w:name w:val="General"/>
          <w:gallery w:val="placeholder"/>
        </w:category>
        <w:types>
          <w:type w:val="bbPlcHdr"/>
        </w:types>
        <w:behaviors>
          <w:behavior w:val="content"/>
        </w:behaviors>
        <w:guid w:val="{70253EBA-0013-4A74-B722-5A5442BBE77B}"/>
      </w:docPartPr>
      <w:docPartBody>
        <w:p w:rsidR="00D9353B" w:rsidRDefault="00D9353B" w:rsidP="00D9353B">
          <w:pPr>
            <w:pStyle w:val="A0A56D55F70745F0AC10E29C5BFD770D"/>
          </w:pPr>
          <w:r w:rsidRPr="004D2D92">
            <w:rPr>
              <w:rStyle w:val="PlaceholderText"/>
            </w:rPr>
            <w:t>Choose an item.</w:t>
          </w:r>
        </w:p>
      </w:docPartBody>
    </w:docPart>
    <w:docPart>
      <w:docPartPr>
        <w:name w:val="81803FC1DD274A77B00B0EEF69DE4D6B"/>
        <w:category>
          <w:name w:val="General"/>
          <w:gallery w:val="placeholder"/>
        </w:category>
        <w:types>
          <w:type w:val="bbPlcHdr"/>
        </w:types>
        <w:behaviors>
          <w:behavior w:val="content"/>
        </w:behaviors>
        <w:guid w:val="{B4A50B76-BC38-45D4-904C-F4C222D78878}"/>
      </w:docPartPr>
      <w:docPartBody>
        <w:p w:rsidR="00D9353B" w:rsidRDefault="00D9353B" w:rsidP="00D9353B">
          <w:pPr>
            <w:pStyle w:val="81803FC1DD274A77B00B0EEF69DE4D6B"/>
          </w:pPr>
          <w:r w:rsidRPr="004D2D92">
            <w:rPr>
              <w:rStyle w:val="PlaceholderText"/>
            </w:rPr>
            <w:t>Choose an item.</w:t>
          </w:r>
        </w:p>
      </w:docPartBody>
    </w:docPart>
    <w:docPart>
      <w:docPartPr>
        <w:name w:val="732B0382E5094859808AE056F21AC289"/>
        <w:category>
          <w:name w:val="General"/>
          <w:gallery w:val="placeholder"/>
        </w:category>
        <w:types>
          <w:type w:val="bbPlcHdr"/>
        </w:types>
        <w:behaviors>
          <w:behavior w:val="content"/>
        </w:behaviors>
        <w:guid w:val="{65C8484A-603C-4948-A490-A21D9E922ABB}"/>
      </w:docPartPr>
      <w:docPartBody>
        <w:p w:rsidR="00D9353B" w:rsidRDefault="00D9353B" w:rsidP="00D9353B">
          <w:pPr>
            <w:pStyle w:val="732B0382E5094859808AE056F21AC289"/>
          </w:pPr>
          <w:r w:rsidRPr="004D2D92">
            <w:rPr>
              <w:rStyle w:val="PlaceholderText"/>
            </w:rPr>
            <w:t>Choose an item.</w:t>
          </w:r>
        </w:p>
      </w:docPartBody>
    </w:docPart>
    <w:docPart>
      <w:docPartPr>
        <w:name w:val="DEB2BC8BED8D481C9E656E89EF0BC6D4"/>
        <w:category>
          <w:name w:val="General"/>
          <w:gallery w:val="placeholder"/>
        </w:category>
        <w:types>
          <w:type w:val="bbPlcHdr"/>
        </w:types>
        <w:behaviors>
          <w:behavior w:val="content"/>
        </w:behaviors>
        <w:guid w:val="{0F61976C-6EC0-43AC-912B-51DF8944EFEA}"/>
      </w:docPartPr>
      <w:docPartBody>
        <w:p w:rsidR="00D9353B" w:rsidRDefault="00D9353B" w:rsidP="00D9353B">
          <w:pPr>
            <w:pStyle w:val="DEB2BC8BED8D481C9E656E89EF0BC6D4"/>
          </w:pPr>
          <w:r w:rsidRPr="004D2D92">
            <w:rPr>
              <w:rStyle w:val="PlaceholderText"/>
            </w:rPr>
            <w:t>Choose an item.</w:t>
          </w:r>
        </w:p>
      </w:docPartBody>
    </w:docPart>
    <w:docPart>
      <w:docPartPr>
        <w:name w:val="A0A0308F94BE462483AF6DA5B9D91647"/>
        <w:category>
          <w:name w:val="General"/>
          <w:gallery w:val="placeholder"/>
        </w:category>
        <w:types>
          <w:type w:val="bbPlcHdr"/>
        </w:types>
        <w:behaviors>
          <w:behavior w:val="content"/>
        </w:behaviors>
        <w:guid w:val="{26B39E98-1A1A-4F97-9DB8-DD876BC42BF8}"/>
      </w:docPartPr>
      <w:docPartBody>
        <w:p w:rsidR="00D9353B" w:rsidRDefault="00D9353B" w:rsidP="00D9353B">
          <w:pPr>
            <w:pStyle w:val="A0A0308F94BE462483AF6DA5B9D91647"/>
          </w:pPr>
          <w:r w:rsidRPr="004D2D92">
            <w:rPr>
              <w:rStyle w:val="PlaceholderText"/>
            </w:rPr>
            <w:t>Choose an item.</w:t>
          </w:r>
        </w:p>
      </w:docPartBody>
    </w:docPart>
    <w:docPart>
      <w:docPartPr>
        <w:name w:val="9B901B3290C24731B7D75918407069C8"/>
        <w:category>
          <w:name w:val="General"/>
          <w:gallery w:val="placeholder"/>
        </w:category>
        <w:types>
          <w:type w:val="bbPlcHdr"/>
        </w:types>
        <w:behaviors>
          <w:behavior w:val="content"/>
        </w:behaviors>
        <w:guid w:val="{0CBC4DB2-12D4-4811-ACB7-A5CED516ED58}"/>
      </w:docPartPr>
      <w:docPartBody>
        <w:p w:rsidR="00D9353B" w:rsidRDefault="00D9353B" w:rsidP="00D9353B">
          <w:pPr>
            <w:pStyle w:val="9B901B3290C24731B7D75918407069C8"/>
          </w:pPr>
          <w:r w:rsidRPr="004D2D92">
            <w:rPr>
              <w:rStyle w:val="PlaceholderText"/>
            </w:rPr>
            <w:t>Choose an item.</w:t>
          </w:r>
        </w:p>
      </w:docPartBody>
    </w:docPart>
    <w:docPart>
      <w:docPartPr>
        <w:name w:val="ABF527DE8DB944EC8A36E46182988A30"/>
        <w:category>
          <w:name w:val="General"/>
          <w:gallery w:val="placeholder"/>
        </w:category>
        <w:types>
          <w:type w:val="bbPlcHdr"/>
        </w:types>
        <w:behaviors>
          <w:behavior w:val="content"/>
        </w:behaviors>
        <w:guid w:val="{F9B59C08-449D-4287-917C-F6742B7BADD1}"/>
      </w:docPartPr>
      <w:docPartBody>
        <w:p w:rsidR="00D9353B" w:rsidRDefault="00D9353B" w:rsidP="00D9353B">
          <w:pPr>
            <w:pStyle w:val="ABF527DE8DB944EC8A36E46182988A30"/>
          </w:pPr>
          <w:r w:rsidRPr="004D2D92">
            <w:rPr>
              <w:rStyle w:val="PlaceholderText"/>
            </w:rPr>
            <w:t>Choose an item.</w:t>
          </w:r>
        </w:p>
      </w:docPartBody>
    </w:docPart>
    <w:docPart>
      <w:docPartPr>
        <w:name w:val="E9653B576A564E6F83D422500B3DDBD3"/>
        <w:category>
          <w:name w:val="General"/>
          <w:gallery w:val="placeholder"/>
        </w:category>
        <w:types>
          <w:type w:val="bbPlcHdr"/>
        </w:types>
        <w:behaviors>
          <w:behavior w:val="content"/>
        </w:behaviors>
        <w:guid w:val="{BA659D2A-3A76-4E54-A429-8106B6E73632}"/>
      </w:docPartPr>
      <w:docPartBody>
        <w:p w:rsidR="00D9353B" w:rsidRDefault="00D9353B" w:rsidP="00D9353B">
          <w:pPr>
            <w:pStyle w:val="E9653B576A564E6F83D422500B3DDBD3"/>
          </w:pPr>
          <w:r w:rsidRPr="004D2D92">
            <w:rPr>
              <w:rStyle w:val="PlaceholderText"/>
            </w:rPr>
            <w:t>Choose an item.</w:t>
          </w:r>
        </w:p>
      </w:docPartBody>
    </w:docPart>
    <w:docPart>
      <w:docPartPr>
        <w:name w:val="84EC955C8A5749748EF2FDFAF168F24C"/>
        <w:category>
          <w:name w:val="General"/>
          <w:gallery w:val="placeholder"/>
        </w:category>
        <w:types>
          <w:type w:val="bbPlcHdr"/>
        </w:types>
        <w:behaviors>
          <w:behavior w:val="content"/>
        </w:behaviors>
        <w:guid w:val="{A9889B0B-8FC9-467F-BA5A-A19291967EF6}"/>
      </w:docPartPr>
      <w:docPartBody>
        <w:p w:rsidR="00D9353B" w:rsidRDefault="00D9353B" w:rsidP="00D9353B">
          <w:pPr>
            <w:pStyle w:val="84EC955C8A5749748EF2FDFAF168F24C"/>
          </w:pPr>
          <w:r w:rsidRPr="004D2D92">
            <w:rPr>
              <w:rStyle w:val="PlaceholderText"/>
            </w:rPr>
            <w:t>Choose an item.</w:t>
          </w:r>
        </w:p>
      </w:docPartBody>
    </w:docPart>
    <w:docPart>
      <w:docPartPr>
        <w:name w:val="C9D59C005F3B4CFCA40A884EF79016B6"/>
        <w:category>
          <w:name w:val="General"/>
          <w:gallery w:val="placeholder"/>
        </w:category>
        <w:types>
          <w:type w:val="bbPlcHdr"/>
        </w:types>
        <w:behaviors>
          <w:behavior w:val="content"/>
        </w:behaviors>
        <w:guid w:val="{D3DB231C-C801-41FA-955E-D07C32131DB0}"/>
      </w:docPartPr>
      <w:docPartBody>
        <w:p w:rsidR="00D9353B" w:rsidRDefault="00D9353B" w:rsidP="00D9353B">
          <w:pPr>
            <w:pStyle w:val="C9D59C005F3B4CFCA40A884EF79016B6"/>
          </w:pPr>
          <w:r w:rsidRPr="004D2D92">
            <w:rPr>
              <w:rStyle w:val="PlaceholderText"/>
            </w:rPr>
            <w:t>Choose an item.</w:t>
          </w:r>
        </w:p>
      </w:docPartBody>
    </w:docPart>
    <w:docPart>
      <w:docPartPr>
        <w:name w:val="6394A7EBB210482B824769A086D6424A"/>
        <w:category>
          <w:name w:val="General"/>
          <w:gallery w:val="placeholder"/>
        </w:category>
        <w:types>
          <w:type w:val="bbPlcHdr"/>
        </w:types>
        <w:behaviors>
          <w:behavior w:val="content"/>
        </w:behaviors>
        <w:guid w:val="{DE227412-2128-453A-9241-01B64A6A677C}"/>
      </w:docPartPr>
      <w:docPartBody>
        <w:p w:rsidR="00D9353B" w:rsidRDefault="00D9353B" w:rsidP="00D9353B">
          <w:pPr>
            <w:pStyle w:val="6394A7EBB210482B824769A086D6424A"/>
          </w:pPr>
          <w:r w:rsidRPr="004D2D92">
            <w:rPr>
              <w:rStyle w:val="PlaceholderText"/>
            </w:rPr>
            <w:t>Choose an item.</w:t>
          </w:r>
        </w:p>
      </w:docPartBody>
    </w:docPart>
    <w:docPart>
      <w:docPartPr>
        <w:name w:val="8D6382C162E545B09B8B948510154767"/>
        <w:category>
          <w:name w:val="General"/>
          <w:gallery w:val="placeholder"/>
        </w:category>
        <w:types>
          <w:type w:val="bbPlcHdr"/>
        </w:types>
        <w:behaviors>
          <w:behavior w:val="content"/>
        </w:behaviors>
        <w:guid w:val="{1E6CA021-C7A5-4140-8FEF-CFF795568C21}"/>
      </w:docPartPr>
      <w:docPartBody>
        <w:p w:rsidR="00D9353B" w:rsidRDefault="00D9353B" w:rsidP="00D9353B">
          <w:pPr>
            <w:pStyle w:val="8D6382C162E545B09B8B948510154767"/>
          </w:pPr>
          <w:r w:rsidRPr="004D2D92">
            <w:rPr>
              <w:rStyle w:val="PlaceholderText"/>
            </w:rPr>
            <w:t>Choose an item.</w:t>
          </w:r>
        </w:p>
      </w:docPartBody>
    </w:docPart>
    <w:docPart>
      <w:docPartPr>
        <w:name w:val="DF36D007AAC54D68BB65CB009FFAD12F"/>
        <w:category>
          <w:name w:val="General"/>
          <w:gallery w:val="placeholder"/>
        </w:category>
        <w:types>
          <w:type w:val="bbPlcHdr"/>
        </w:types>
        <w:behaviors>
          <w:behavior w:val="content"/>
        </w:behaviors>
        <w:guid w:val="{56F40A3E-318F-42C1-9CBD-B606F09FC725}"/>
      </w:docPartPr>
      <w:docPartBody>
        <w:p w:rsidR="00D9353B" w:rsidRDefault="00D9353B" w:rsidP="00D9353B">
          <w:pPr>
            <w:pStyle w:val="DF36D007AAC54D68BB65CB009FFAD12F"/>
          </w:pPr>
          <w:r w:rsidRPr="004D2D92">
            <w:rPr>
              <w:rStyle w:val="PlaceholderText"/>
            </w:rPr>
            <w:t>Choose an item.</w:t>
          </w:r>
        </w:p>
      </w:docPartBody>
    </w:docPart>
    <w:docPart>
      <w:docPartPr>
        <w:name w:val="44C800B792B0428B81B1EB5C4EAC418A"/>
        <w:category>
          <w:name w:val="General"/>
          <w:gallery w:val="placeholder"/>
        </w:category>
        <w:types>
          <w:type w:val="bbPlcHdr"/>
        </w:types>
        <w:behaviors>
          <w:behavior w:val="content"/>
        </w:behaviors>
        <w:guid w:val="{85379BB5-75B3-40F6-8D38-5F9A3F3B9B71}"/>
      </w:docPartPr>
      <w:docPartBody>
        <w:p w:rsidR="00D9353B" w:rsidRDefault="00D9353B" w:rsidP="00D9353B">
          <w:pPr>
            <w:pStyle w:val="44C800B792B0428B81B1EB5C4EAC418A"/>
          </w:pPr>
          <w:r w:rsidRPr="004D2D92">
            <w:rPr>
              <w:rStyle w:val="PlaceholderText"/>
            </w:rPr>
            <w:t>Choose an item.</w:t>
          </w:r>
        </w:p>
      </w:docPartBody>
    </w:docPart>
    <w:docPart>
      <w:docPartPr>
        <w:name w:val="2031C3143BB24888B1BFFC92D152F3B3"/>
        <w:category>
          <w:name w:val="General"/>
          <w:gallery w:val="placeholder"/>
        </w:category>
        <w:types>
          <w:type w:val="bbPlcHdr"/>
        </w:types>
        <w:behaviors>
          <w:behavior w:val="content"/>
        </w:behaviors>
        <w:guid w:val="{D0B62953-B691-475A-9F3C-8ED6CC3B2317}"/>
      </w:docPartPr>
      <w:docPartBody>
        <w:p w:rsidR="00D9353B" w:rsidRDefault="00D9353B" w:rsidP="00D9353B">
          <w:pPr>
            <w:pStyle w:val="2031C3143BB24888B1BFFC92D152F3B3"/>
          </w:pPr>
          <w:r w:rsidRPr="004D2D92">
            <w:rPr>
              <w:rStyle w:val="PlaceholderText"/>
            </w:rPr>
            <w:t>Choose an item.</w:t>
          </w:r>
        </w:p>
      </w:docPartBody>
    </w:docPart>
    <w:docPart>
      <w:docPartPr>
        <w:name w:val="309112CDBD8B405C8D481F4D70F0E87C"/>
        <w:category>
          <w:name w:val="General"/>
          <w:gallery w:val="placeholder"/>
        </w:category>
        <w:types>
          <w:type w:val="bbPlcHdr"/>
        </w:types>
        <w:behaviors>
          <w:behavior w:val="content"/>
        </w:behaviors>
        <w:guid w:val="{CF636550-1E6F-4C13-B8A4-7B4FF27CEC88}"/>
      </w:docPartPr>
      <w:docPartBody>
        <w:p w:rsidR="00D9353B" w:rsidRDefault="00D9353B" w:rsidP="00D9353B">
          <w:pPr>
            <w:pStyle w:val="309112CDBD8B405C8D481F4D70F0E87C"/>
          </w:pPr>
          <w:r w:rsidRPr="004D2D92">
            <w:rPr>
              <w:rStyle w:val="PlaceholderText"/>
            </w:rPr>
            <w:t>Choose an item.</w:t>
          </w:r>
        </w:p>
      </w:docPartBody>
    </w:docPart>
    <w:docPart>
      <w:docPartPr>
        <w:name w:val="543264FD6F2C4636AD37116BDE745877"/>
        <w:category>
          <w:name w:val="General"/>
          <w:gallery w:val="placeholder"/>
        </w:category>
        <w:types>
          <w:type w:val="bbPlcHdr"/>
        </w:types>
        <w:behaviors>
          <w:behavior w:val="content"/>
        </w:behaviors>
        <w:guid w:val="{D28FBF76-1CC6-4D7F-87D0-8E5DB0ABCCF6}"/>
      </w:docPartPr>
      <w:docPartBody>
        <w:p w:rsidR="00D9353B" w:rsidRDefault="00D9353B" w:rsidP="00D9353B">
          <w:pPr>
            <w:pStyle w:val="543264FD6F2C4636AD37116BDE745877"/>
          </w:pPr>
          <w:r w:rsidRPr="004D2D92">
            <w:rPr>
              <w:rStyle w:val="PlaceholderText"/>
            </w:rPr>
            <w:t>Choose an item.</w:t>
          </w:r>
        </w:p>
      </w:docPartBody>
    </w:docPart>
    <w:docPart>
      <w:docPartPr>
        <w:name w:val="FE30C22870414826B89364CD60B5F425"/>
        <w:category>
          <w:name w:val="General"/>
          <w:gallery w:val="placeholder"/>
        </w:category>
        <w:types>
          <w:type w:val="bbPlcHdr"/>
        </w:types>
        <w:behaviors>
          <w:behavior w:val="content"/>
        </w:behaviors>
        <w:guid w:val="{50B3AB39-B134-4116-9932-76CE86EBE982}"/>
      </w:docPartPr>
      <w:docPartBody>
        <w:p w:rsidR="00D9353B" w:rsidRDefault="00D9353B" w:rsidP="00D9353B">
          <w:pPr>
            <w:pStyle w:val="FE30C22870414826B89364CD60B5F425"/>
          </w:pPr>
          <w:r w:rsidRPr="004D2D92">
            <w:rPr>
              <w:rStyle w:val="PlaceholderText"/>
            </w:rPr>
            <w:t>Choose an item.</w:t>
          </w:r>
        </w:p>
      </w:docPartBody>
    </w:docPart>
    <w:docPart>
      <w:docPartPr>
        <w:name w:val="9FB110730F0D407DBD1F6FCE38A5F90E"/>
        <w:category>
          <w:name w:val="General"/>
          <w:gallery w:val="placeholder"/>
        </w:category>
        <w:types>
          <w:type w:val="bbPlcHdr"/>
        </w:types>
        <w:behaviors>
          <w:behavior w:val="content"/>
        </w:behaviors>
        <w:guid w:val="{8D69F5AC-7113-4F22-80C4-F1AB09878B71}"/>
      </w:docPartPr>
      <w:docPartBody>
        <w:p w:rsidR="00D9353B" w:rsidRDefault="00D9353B" w:rsidP="00D9353B">
          <w:pPr>
            <w:pStyle w:val="9FB110730F0D407DBD1F6FCE38A5F90E"/>
          </w:pPr>
          <w:r w:rsidRPr="004D2D92">
            <w:rPr>
              <w:rStyle w:val="PlaceholderText"/>
            </w:rPr>
            <w:t>Choose an item.</w:t>
          </w:r>
        </w:p>
      </w:docPartBody>
    </w:docPart>
    <w:docPart>
      <w:docPartPr>
        <w:name w:val="4976660D67404F9FA1B70D5BF71D96F8"/>
        <w:category>
          <w:name w:val="General"/>
          <w:gallery w:val="placeholder"/>
        </w:category>
        <w:types>
          <w:type w:val="bbPlcHdr"/>
        </w:types>
        <w:behaviors>
          <w:behavior w:val="content"/>
        </w:behaviors>
        <w:guid w:val="{8CF15FCC-8985-4AF5-B2DB-6835C65C7D3B}"/>
      </w:docPartPr>
      <w:docPartBody>
        <w:p w:rsidR="00D9353B" w:rsidRDefault="00D9353B" w:rsidP="00D9353B">
          <w:pPr>
            <w:pStyle w:val="4976660D67404F9FA1B70D5BF71D96F8"/>
          </w:pPr>
          <w:r w:rsidRPr="004D2D92">
            <w:rPr>
              <w:rStyle w:val="PlaceholderText"/>
            </w:rPr>
            <w:t>Choose an item.</w:t>
          </w:r>
        </w:p>
      </w:docPartBody>
    </w:docPart>
    <w:docPart>
      <w:docPartPr>
        <w:name w:val="A082725E207A4A10A07F78F75D16A503"/>
        <w:category>
          <w:name w:val="General"/>
          <w:gallery w:val="placeholder"/>
        </w:category>
        <w:types>
          <w:type w:val="bbPlcHdr"/>
        </w:types>
        <w:behaviors>
          <w:behavior w:val="content"/>
        </w:behaviors>
        <w:guid w:val="{EA9AD76A-FB0D-4A85-A04C-9F9069373FB3}"/>
      </w:docPartPr>
      <w:docPartBody>
        <w:p w:rsidR="00D9353B" w:rsidRDefault="00D9353B" w:rsidP="00D9353B">
          <w:pPr>
            <w:pStyle w:val="A082725E207A4A10A07F78F75D16A503"/>
          </w:pPr>
          <w:r w:rsidRPr="004D2D92">
            <w:rPr>
              <w:rStyle w:val="PlaceholderText"/>
            </w:rPr>
            <w:t>Choose an item.</w:t>
          </w:r>
        </w:p>
      </w:docPartBody>
    </w:docPart>
    <w:docPart>
      <w:docPartPr>
        <w:name w:val="20F6AFC327B84255A99B697E8D5DFEDB"/>
        <w:category>
          <w:name w:val="General"/>
          <w:gallery w:val="placeholder"/>
        </w:category>
        <w:types>
          <w:type w:val="bbPlcHdr"/>
        </w:types>
        <w:behaviors>
          <w:behavior w:val="content"/>
        </w:behaviors>
        <w:guid w:val="{391C43F0-0AC8-4D9A-9187-DDAE4D1E3CC0}"/>
      </w:docPartPr>
      <w:docPartBody>
        <w:p w:rsidR="00D9353B" w:rsidRDefault="00D9353B" w:rsidP="00D9353B">
          <w:pPr>
            <w:pStyle w:val="20F6AFC327B84255A99B697E8D5DFEDB"/>
          </w:pPr>
          <w:r w:rsidRPr="004D2D92">
            <w:rPr>
              <w:rStyle w:val="PlaceholderText"/>
            </w:rPr>
            <w:t>Choose an item.</w:t>
          </w:r>
        </w:p>
      </w:docPartBody>
    </w:docPart>
    <w:docPart>
      <w:docPartPr>
        <w:name w:val="AB7B5EF86553442A9BDECC684436547F"/>
        <w:category>
          <w:name w:val="General"/>
          <w:gallery w:val="placeholder"/>
        </w:category>
        <w:types>
          <w:type w:val="bbPlcHdr"/>
        </w:types>
        <w:behaviors>
          <w:behavior w:val="content"/>
        </w:behaviors>
        <w:guid w:val="{98798A56-DFB6-4E99-91EE-4E9D234A3D6D}"/>
      </w:docPartPr>
      <w:docPartBody>
        <w:p w:rsidR="00D9353B" w:rsidRDefault="00D9353B" w:rsidP="00D9353B">
          <w:pPr>
            <w:pStyle w:val="AB7B5EF86553442A9BDECC684436547F"/>
          </w:pPr>
          <w:r w:rsidRPr="004D2D92">
            <w:rPr>
              <w:rStyle w:val="PlaceholderText"/>
            </w:rPr>
            <w:t>Choose an item.</w:t>
          </w:r>
        </w:p>
      </w:docPartBody>
    </w:docPart>
    <w:docPart>
      <w:docPartPr>
        <w:name w:val="90D2CAA413C1427FAF1F85082FB83AF8"/>
        <w:category>
          <w:name w:val="General"/>
          <w:gallery w:val="placeholder"/>
        </w:category>
        <w:types>
          <w:type w:val="bbPlcHdr"/>
        </w:types>
        <w:behaviors>
          <w:behavior w:val="content"/>
        </w:behaviors>
        <w:guid w:val="{FF0716F1-1DA6-4C18-B40A-E611ABAB2DA8}"/>
      </w:docPartPr>
      <w:docPartBody>
        <w:p w:rsidR="00D9353B" w:rsidRDefault="00D9353B" w:rsidP="00D9353B">
          <w:pPr>
            <w:pStyle w:val="90D2CAA413C1427FAF1F85082FB83AF8"/>
          </w:pPr>
          <w:r w:rsidRPr="004D2D92">
            <w:rPr>
              <w:rStyle w:val="PlaceholderText"/>
            </w:rPr>
            <w:t>Choose an item.</w:t>
          </w:r>
        </w:p>
      </w:docPartBody>
    </w:docPart>
    <w:docPart>
      <w:docPartPr>
        <w:name w:val="A420D6252FC44884B19F7A7D55119F49"/>
        <w:category>
          <w:name w:val="General"/>
          <w:gallery w:val="placeholder"/>
        </w:category>
        <w:types>
          <w:type w:val="bbPlcHdr"/>
        </w:types>
        <w:behaviors>
          <w:behavior w:val="content"/>
        </w:behaviors>
        <w:guid w:val="{1911F325-6779-456A-960E-B1827858659C}"/>
      </w:docPartPr>
      <w:docPartBody>
        <w:p w:rsidR="00D9353B" w:rsidRDefault="00D9353B" w:rsidP="00D9353B">
          <w:pPr>
            <w:pStyle w:val="A420D6252FC44884B19F7A7D55119F49"/>
          </w:pPr>
          <w:r w:rsidRPr="004D2D92">
            <w:rPr>
              <w:rStyle w:val="PlaceholderText"/>
            </w:rPr>
            <w:t>Choose an item.</w:t>
          </w:r>
        </w:p>
      </w:docPartBody>
    </w:docPart>
    <w:docPart>
      <w:docPartPr>
        <w:name w:val="CFB76CD91855490E9034449FD58D5A50"/>
        <w:category>
          <w:name w:val="General"/>
          <w:gallery w:val="placeholder"/>
        </w:category>
        <w:types>
          <w:type w:val="bbPlcHdr"/>
        </w:types>
        <w:behaviors>
          <w:behavior w:val="content"/>
        </w:behaviors>
        <w:guid w:val="{B10D4B2F-39F2-4C32-A8CF-DCD8F3201087}"/>
      </w:docPartPr>
      <w:docPartBody>
        <w:p w:rsidR="00D9353B" w:rsidRDefault="00D9353B" w:rsidP="00D9353B">
          <w:pPr>
            <w:pStyle w:val="CFB76CD91855490E9034449FD58D5A50"/>
          </w:pPr>
          <w:r w:rsidRPr="004D2D92">
            <w:rPr>
              <w:rStyle w:val="PlaceholderText"/>
            </w:rPr>
            <w:t>Choose an item.</w:t>
          </w:r>
        </w:p>
      </w:docPartBody>
    </w:docPart>
    <w:docPart>
      <w:docPartPr>
        <w:name w:val="0C8186B65D2448E58DF95BCEE882D2D3"/>
        <w:category>
          <w:name w:val="General"/>
          <w:gallery w:val="placeholder"/>
        </w:category>
        <w:types>
          <w:type w:val="bbPlcHdr"/>
        </w:types>
        <w:behaviors>
          <w:behavior w:val="content"/>
        </w:behaviors>
        <w:guid w:val="{9F6EFB37-7F21-4B02-958C-2D276D738D96}"/>
      </w:docPartPr>
      <w:docPartBody>
        <w:p w:rsidR="00D9353B" w:rsidRDefault="00D9353B" w:rsidP="00D9353B">
          <w:pPr>
            <w:pStyle w:val="0C8186B65D2448E58DF95BCEE882D2D3"/>
          </w:pPr>
          <w:r w:rsidRPr="004D2D92">
            <w:rPr>
              <w:rStyle w:val="PlaceholderText"/>
            </w:rPr>
            <w:t>Choose an item.</w:t>
          </w:r>
        </w:p>
      </w:docPartBody>
    </w:docPart>
    <w:docPart>
      <w:docPartPr>
        <w:name w:val="658719CB25804DA6950397501E154987"/>
        <w:category>
          <w:name w:val="General"/>
          <w:gallery w:val="placeholder"/>
        </w:category>
        <w:types>
          <w:type w:val="bbPlcHdr"/>
        </w:types>
        <w:behaviors>
          <w:behavior w:val="content"/>
        </w:behaviors>
        <w:guid w:val="{38FC1A65-242D-4AEE-ACF1-C71FD84EACD7}"/>
      </w:docPartPr>
      <w:docPartBody>
        <w:p w:rsidR="00D9353B" w:rsidRDefault="00D9353B" w:rsidP="00D9353B">
          <w:pPr>
            <w:pStyle w:val="658719CB25804DA6950397501E154987"/>
          </w:pPr>
          <w:r w:rsidRPr="004D2D92">
            <w:rPr>
              <w:rStyle w:val="PlaceholderText"/>
            </w:rPr>
            <w:t>Choose an item.</w:t>
          </w:r>
        </w:p>
      </w:docPartBody>
    </w:docPart>
    <w:docPart>
      <w:docPartPr>
        <w:name w:val="C0BB83B131684B63826F5175A640B403"/>
        <w:category>
          <w:name w:val="General"/>
          <w:gallery w:val="placeholder"/>
        </w:category>
        <w:types>
          <w:type w:val="bbPlcHdr"/>
        </w:types>
        <w:behaviors>
          <w:behavior w:val="content"/>
        </w:behaviors>
        <w:guid w:val="{9B26E5DB-B0DD-47BB-9FDC-21D915E17457}"/>
      </w:docPartPr>
      <w:docPartBody>
        <w:p w:rsidR="00D9353B" w:rsidRDefault="00D9353B" w:rsidP="00D9353B">
          <w:pPr>
            <w:pStyle w:val="C0BB83B131684B63826F5175A640B403"/>
          </w:pPr>
          <w:r w:rsidRPr="004D2D92">
            <w:rPr>
              <w:rStyle w:val="PlaceholderText"/>
            </w:rPr>
            <w:t>Choose an item.</w:t>
          </w:r>
        </w:p>
      </w:docPartBody>
    </w:docPart>
    <w:docPart>
      <w:docPartPr>
        <w:name w:val="E447561782374937B8DE9967E712BD64"/>
        <w:category>
          <w:name w:val="General"/>
          <w:gallery w:val="placeholder"/>
        </w:category>
        <w:types>
          <w:type w:val="bbPlcHdr"/>
        </w:types>
        <w:behaviors>
          <w:behavior w:val="content"/>
        </w:behaviors>
        <w:guid w:val="{FA77D57F-6C6A-4602-9449-22A65EAC42D0}"/>
      </w:docPartPr>
      <w:docPartBody>
        <w:p w:rsidR="00D9353B" w:rsidRDefault="00D9353B" w:rsidP="00D9353B">
          <w:pPr>
            <w:pStyle w:val="E447561782374937B8DE9967E712BD64"/>
          </w:pPr>
          <w:r w:rsidRPr="004D2D92">
            <w:rPr>
              <w:rStyle w:val="PlaceholderText"/>
            </w:rPr>
            <w:t>Choose an item.</w:t>
          </w:r>
        </w:p>
      </w:docPartBody>
    </w:docPart>
    <w:docPart>
      <w:docPartPr>
        <w:name w:val="3143B8C621964293A8F5AF015632D5A1"/>
        <w:category>
          <w:name w:val="General"/>
          <w:gallery w:val="placeholder"/>
        </w:category>
        <w:types>
          <w:type w:val="bbPlcHdr"/>
        </w:types>
        <w:behaviors>
          <w:behavior w:val="content"/>
        </w:behaviors>
        <w:guid w:val="{0586B046-B1C7-4695-91E0-B3EB25711506}"/>
      </w:docPartPr>
      <w:docPartBody>
        <w:p w:rsidR="00D9353B" w:rsidRDefault="00D9353B" w:rsidP="00D9353B">
          <w:pPr>
            <w:pStyle w:val="3143B8C621964293A8F5AF015632D5A1"/>
          </w:pPr>
          <w:r w:rsidRPr="004D2D92">
            <w:rPr>
              <w:rStyle w:val="PlaceholderText"/>
            </w:rPr>
            <w:t>Choose an item.</w:t>
          </w:r>
        </w:p>
      </w:docPartBody>
    </w:docPart>
    <w:docPart>
      <w:docPartPr>
        <w:name w:val="22C7A1A064BE4D3EB481BB6E260104FC"/>
        <w:category>
          <w:name w:val="General"/>
          <w:gallery w:val="placeholder"/>
        </w:category>
        <w:types>
          <w:type w:val="bbPlcHdr"/>
        </w:types>
        <w:behaviors>
          <w:behavior w:val="content"/>
        </w:behaviors>
        <w:guid w:val="{6380970D-84CF-4EE3-8CB2-F240E29210F9}"/>
      </w:docPartPr>
      <w:docPartBody>
        <w:p w:rsidR="00D9353B" w:rsidRDefault="00D9353B" w:rsidP="00D9353B">
          <w:pPr>
            <w:pStyle w:val="22C7A1A064BE4D3EB481BB6E260104FC"/>
          </w:pPr>
          <w:r w:rsidRPr="004D2D92">
            <w:rPr>
              <w:rStyle w:val="PlaceholderText"/>
            </w:rPr>
            <w:t>Choose an item.</w:t>
          </w:r>
        </w:p>
      </w:docPartBody>
    </w:docPart>
    <w:docPart>
      <w:docPartPr>
        <w:name w:val="7F7F1A4ECBF24CD8A564A895E5331253"/>
        <w:category>
          <w:name w:val="General"/>
          <w:gallery w:val="placeholder"/>
        </w:category>
        <w:types>
          <w:type w:val="bbPlcHdr"/>
        </w:types>
        <w:behaviors>
          <w:behavior w:val="content"/>
        </w:behaviors>
        <w:guid w:val="{1D8F855B-B769-4F7A-82E2-465DED0841B3}"/>
      </w:docPartPr>
      <w:docPartBody>
        <w:p w:rsidR="00D9353B" w:rsidRDefault="00D9353B" w:rsidP="00D9353B">
          <w:pPr>
            <w:pStyle w:val="7F7F1A4ECBF24CD8A564A895E5331253"/>
          </w:pPr>
          <w:r w:rsidRPr="004D2D92">
            <w:rPr>
              <w:rStyle w:val="PlaceholderText"/>
            </w:rPr>
            <w:t>Choose an item.</w:t>
          </w:r>
        </w:p>
      </w:docPartBody>
    </w:docPart>
    <w:docPart>
      <w:docPartPr>
        <w:name w:val="FE2FC19858E84FC3BFDE22C8BB581075"/>
        <w:category>
          <w:name w:val="General"/>
          <w:gallery w:val="placeholder"/>
        </w:category>
        <w:types>
          <w:type w:val="bbPlcHdr"/>
        </w:types>
        <w:behaviors>
          <w:behavior w:val="content"/>
        </w:behaviors>
        <w:guid w:val="{0FBCB61E-056B-4FD1-B937-9561D9EF9A3E}"/>
      </w:docPartPr>
      <w:docPartBody>
        <w:p w:rsidR="00D9353B" w:rsidRDefault="00D9353B" w:rsidP="00D9353B">
          <w:pPr>
            <w:pStyle w:val="FE2FC19858E84FC3BFDE22C8BB581075"/>
          </w:pPr>
          <w:r w:rsidRPr="004D2D92">
            <w:rPr>
              <w:rStyle w:val="PlaceholderText"/>
            </w:rPr>
            <w:t>Choose an item.</w:t>
          </w:r>
        </w:p>
      </w:docPartBody>
    </w:docPart>
    <w:docPart>
      <w:docPartPr>
        <w:name w:val="A9C6CC36C1F9478CB1DD73296FEB9941"/>
        <w:category>
          <w:name w:val="General"/>
          <w:gallery w:val="placeholder"/>
        </w:category>
        <w:types>
          <w:type w:val="bbPlcHdr"/>
        </w:types>
        <w:behaviors>
          <w:behavior w:val="content"/>
        </w:behaviors>
        <w:guid w:val="{E0CF25E2-4843-460D-ABDA-4BA62C710089}"/>
      </w:docPartPr>
      <w:docPartBody>
        <w:p w:rsidR="00D9353B" w:rsidRDefault="00D9353B" w:rsidP="00D9353B">
          <w:pPr>
            <w:pStyle w:val="A9C6CC36C1F9478CB1DD73296FEB9941"/>
          </w:pPr>
          <w:r w:rsidRPr="004D2D92">
            <w:rPr>
              <w:rStyle w:val="PlaceholderText"/>
            </w:rPr>
            <w:t>Choose an item.</w:t>
          </w:r>
        </w:p>
      </w:docPartBody>
    </w:docPart>
    <w:docPart>
      <w:docPartPr>
        <w:name w:val="0CD5FD142DCE49FF823BAF6B8340ECB6"/>
        <w:category>
          <w:name w:val="General"/>
          <w:gallery w:val="placeholder"/>
        </w:category>
        <w:types>
          <w:type w:val="bbPlcHdr"/>
        </w:types>
        <w:behaviors>
          <w:behavior w:val="content"/>
        </w:behaviors>
        <w:guid w:val="{BEAD2A77-BDBB-4D49-86CD-33426F10F7C6}"/>
      </w:docPartPr>
      <w:docPartBody>
        <w:p w:rsidR="00D9353B" w:rsidRDefault="00D9353B" w:rsidP="00D9353B">
          <w:pPr>
            <w:pStyle w:val="0CD5FD142DCE49FF823BAF6B8340ECB6"/>
          </w:pPr>
          <w:r w:rsidRPr="004D2D92">
            <w:rPr>
              <w:rStyle w:val="PlaceholderText"/>
            </w:rPr>
            <w:t>Choose an item.</w:t>
          </w:r>
        </w:p>
      </w:docPartBody>
    </w:docPart>
    <w:docPart>
      <w:docPartPr>
        <w:name w:val="2CB41B71400D4B8696FE463C463F21E8"/>
        <w:category>
          <w:name w:val="General"/>
          <w:gallery w:val="placeholder"/>
        </w:category>
        <w:types>
          <w:type w:val="bbPlcHdr"/>
        </w:types>
        <w:behaviors>
          <w:behavior w:val="content"/>
        </w:behaviors>
        <w:guid w:val="{FBBE4032-0E9F-4898-9E05-DF1D22B3BFA5}"/>
      </w:docPartPr>
      <w:docPartBody>
        <w:p w:rsidR="00D9353B" w:rsidRDefault="00D9353B" w:rsidP="00D9353B">
          <w:pPr>
            <w:pStyle w:val="2CB41B71400D4B8696FE463C463F21E8"/>
          </w:pPr>
          <w:r w:rsidRPr="004D2D92">
            <w:rPr>
              <w:rStyle w:val="PlaceholderText"/>
            </w:rPr>
            <w:t>Choose an item.</w:t>
          </w:r>
        </w:p>
      </w:docPartBody>
    </w:docPart>
    <w:docPart>
      <w:docPartPr>
        <w:name w:val="DD799EB74E6A45AD87A404E9EA18E58E"/>
        <w:category>
          <w:name w:val="General"/>
          <w:gallery w:val="placeholder"/>
        </w:category>
        <w:types>
          <w:type w:val="bbPlcHdr"/>
        </w:types>
        <w:behaviors>
          <w:behavior w:val="content"/>
        </w:behaviors>
        <w:guid w:val="{A85EE2B7-4DCE-4A68-ABC8-F967ABE41364}"/>
      </w:docPartPr>
      <w:docPartBody>
        <w:p w:rsidR="00D9353B" w:rsidRDefault="00D9353B" w:rsidP="00D9353B">
          <w:pPr>
            <w:pStyle w:val="DD799EB74E6A45AD87A404E9EA18E58E"/>
          </w:pPr>
          <w:r w:rsidRPr="004D2D92">
            <w:rPr>
              <w:rStyle w:val="PlaceholderText"/>
            </w:rPr>
            <w:t>Choose an item.</w:t>
          </w:r>
        </w:p>
      </w:docPartBody>
    </w:docPart>
    <w:docPart>
      <w:docPartPr>
        <w:name w:val="384661BF52CD468D868F0A876ACA6F57"/>
        <w:category>
          <w:name w:val="General"/>
          <w:gallery w:val="placeholder"/>
        </w:category>
        <w:types>
          <w:type w:val="bbPlcHdr"/>
        </w:types>
        <w:behaviors>
          <w:behavior w:val="content"/>
        </w:behaviors>
        <w:guid w:val="{6989FB85-454A-4ADC-97C3-E38B2EA3D2E0}"/>
      </w:docPartPr>
      <w:docPartBody>
        <w:p w:rsidR="00D9353B" w:rsidRDefault="00D9353B" w:rsidP="00D9353B">
          <w:pPr>
            <w:pStyle w:val="384661BF52CD468D868F0A876ACA6F57"/>
          </w:pPr>
          <w:r w:rsidRPr="004D2D92">
            <w:rPr>
              <w:rStyle w:val="PlaceholderText"/>
            </w:rPr>
            <w:t>Choose an item.</w:t>
          </w:r>
        </w:p>
      </w:docPartBody>
    </w:docPart>
    <w:docPart>
      <w:docPartPr>
        <w:name w:val="37CA708DA96C44C1BFD8CDB6D7EDD421"/>
        <w:category>
          <w:name w:val="General"/>
          <w:gallery w:val="placeholder"/>
        </w:category>
        <w:types>
          <w:type w:val="bbPlcHdr"/>
        </w:types>
        <w:behaviors>
          <w:behavior w:val="content"/>
        </w:behaviors>
        <w:guid w:val="{140E93BA-9908-420F-9212-C106632881D2}"/>
      </w:docPartPr>
      <w:docPartBody>
        <w:p w:rsidR="00D9353B" w:rsidRDefault="00D9353B" w:rsidP="00D9353B">
          <w:pPr>
            <w:pStyle w:val="37CA708DA96C44C1BFD8CDB6D7EDD421"/>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55F"/>
    <w:rsid w:val="000F7ABB"/>
    <w:rsid w:val="00160CA4"/>
    <w:rsid w:val="0024018C"/>
    <w:rsid w:val="00345F17"/>
    <w:rsid w:val="003919D1"/>
    <w:rsid w:val="003C1030"/>
    <w:rsid w:val="0043355F"/>
    <w:rsid w:val="0043539F"/>
    <w:rsid w:val="00532B06"/>
    <w:rsid w:val="0056572E"/>
    <w:rsid w:val="005A1E90"/>
    <w:rsid w:val="005C6E14"/>
    <w:rsid w:val="00611ECA"/>
    <w:rsid w:val="008E5241"/>
    <w:rsid w:val="00AB0201"/>
    <w:rsid w:val="00BC6CFF"/>
    <w:rsid w:val="00C755CA"/>
    <w:rsid w:val="00CB014F"/>
    <w:rsid w:val="00D9353B"/>
    <w:rsid w:val="00E5435A"/>
    <w:rsid w:val="00EE42A5"/>
    <w:rsid w:val="00EF1CC7"/>
    <w:rsid w:val="00FB5BA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D9353B"/>
    <w:rPr>
      <w:color w:val="808080"/>
    </w:rPr>
  </w:style>
  <w:style w:type="paragraph" w:customStyle="1" w:styleId="CEBE3EECE073489BA4AEBCAA37356C85">
    <w:name w:val="CEBE3EECE073489BA4AEBCAA37356C85"/>
    <w:rsid w:val="00D9353B"/>
  </w:style>
  <w:style w:type="paragraph" w:customStyle="1" w:styleId="6FA592D34A2C465CA0F16D44F508CBE5">
    <w:name w:val="6FA592D34A2C465CA0F16D44F508CBE5"/>
    <w:rsid w:val="00D9353B"/>
  </w:style>
  <w:style w:type="paragraph" w:customStyle="1" w:styleId="A0A56D55F70745F0AC10E29C5BFD770D">
    <w:name w:val="A0A56D55F70745F0AC10E29C5BFD770D"/>
    <w:rsid w:val="00D9353B"/>
  </w:style>
  <w:style w:type="paragraph" w:customStyle="1" w:styleId="81803FC1DD274A77B00B0EEF69DE4D6B">
    <w:name w:val="81803FC1DD274A77B00B0EEF69DE4D6B"/>
    <w:rsid w:val="00D9353B"/>
  </w:style>
  <w:style w:type="paragraph" w:customStyle="1" w:styleId="732B0382E5094859808AE056F21AC289">
    <w:name w:val="732B0382E5094859808AE056F21AC289"/>
    <w:rsid w:val="00D9353B"/>
  </w:style>
  <w:style w:type="paragraph" w:customStyle="1" w:styleId="DEB2BC8BED8D481C9E656E89EF0BC6D4">
    <w:name w:val="DEB2BC8BED8D481C9E656E89EF0BC6D4"/>
    <w:rsid w:val="00D9353B"/>
  </w:style>
  <w:style w:type="paragraph" w:customStyle="1" w:styleId="A0A0308F94BE462483AF6DA5B9D91647">
    <w:name w:val="A0A0308F94BE462483AF6DA5B9D91647"/>
    <w:rsid w:val="00D9353B"/>
  </w:style>
  <w:style w:type="paragraph" w:customStyle="1" w:styleId="9B901B3290C24731B7D75918407069C8">
    <w:name w:val="9B901B3290C24731B7D75918407069C8"/>
    <w:rsid w:val="00D9353B"/>
  </w:style>
  <w:style w:type="paragraph" w:customStyle="1" w:styleId="ABF527DE8DB944EC8A36E46182988A30">
    <w:name w:val="ABF527DE8DB944EC8A36E46182988A30"/>
    <w:rsid w:val="00D9353B"/>
  </w:style>
  <w:style w:type="paragraph" w:customStyle="1" w:styleId="E9653B576A564E6F83D422500B3DDBD3">
    <w:name w:val="E9653B576A564E6F83D422500B3DDBD3"/>
    <w:rsid w:val="00D9353B"/>
  </w:style>
  <w:style w:type="paragraph" w:customStyle="1" w:styleId="84EC955C8A5749748EF2FDFAF168F24C">
    <w:name w:val="84EC955C8A5749748EF2FDFAF168F24C"/>
    <w:rsid w:val="00D9353B"/>
  </w:style>
  <w:style w:type="paragraph" w:customStyle="1" w:styleId="C9D59C005F3B4CFCA40A884EF79016B6">
    <w:name w:val="C9D59C005F3B4CFCA40A884EF79016B6"/>
    <w:rsid w:val="00D9353B"/>
  </w:style>
  <w:style w:type="paragraph" w:customStyle="1" w:styleId="6394A7EBB210482B824769A086D6424A">
    <w:name w:val="6394A7EBB210482B824769A086D6424A"/>
    <w:rsid w:val="00D9353B"/>
  </w:style>
  <w:style w:type="paragraph" w:customStyle="1" w:styleId="8D6382C162E545B09B8B948510154767">
    <w:name w:val="8D6382C162E545B09B8B948510154767"/>
    <w:rsid w:val="00D9353B"/>
  </w:style>
  <w:style w:type="paragraph" w:customStyle="1" w:styleId="DF36D007AAC54D68BB65CB009FFAD12F">
    <w:name w:val="DF36D007AAC54D68BB65CB009FFAD12F"/>
    <w:rsid w:val="00D9353B"/>
  </w:style>
  <w:style w:type="paragraph" w:customStyle="1" w:styleId="44C800B792B0428B81B1EB5C4EAC418A">
    <w:name w:val="44C800B792B0428B81B1EB5C4EAC418A"/>
    <w:rsid w:val="00D9353B"/>
  </w:style>
  <w:style w:type="paragraph" w:customStyle="1" w:styleId="2031C3143BB24888B1BFFC92D152F3B3">
    <w:name w:val="2031C3143BB24888B1BFFC92D152F3B3"/>
    <w:rsid w:val="00D9353B"/>
  </w:style>
  <w:style w:type="paragraph" w:customStyle="1" w:styleId="309112CDBD8B405C8D481F4D70F0E87C">
    <w:name w:val="309112CDBD8B405C8D481F4D70F0E87C"/>
    <w:rsid w:val="00D9353B"/>
  </w:style>
  <w:style w:type="paragraph" w:customStyle="1" w:styleId="543264FD6F2C4636AD37116BDE745877">
    <w:name w:val="543264FD6F2C4636AD37116BDE745877"/>
    <w:rsid w:val="00D9353B"/>
  </w:style>
  <w:style w:type="paragraph" w:customStyle="1" w:styleId="FE30C22870414826B89364CD60B5F425">
    <w:name w:val="FE30C22870414826B89364CD60B5F425"/>
    <w:rsid w:val="00D9353B"/>
  </w:style>
  <w:style w:type="paragraph" w:customStyle="1" w:styleId="9FB110730F0D407DBD1F6FCE38A5F90E">
    <w:name w:val="9FB110730F0D407DBD1F6FCE38A5F90E"/>
    <w:rsid w:val="00D9353B"/>
  </w:style>
  <w:style w:type="paragraph" w:customStyle="1" w:styleId="4976660D67404F9FA1B70D5BF71D96F8">
    <w:name w:val="4976660D67404F9FA1B70D5BF71D96F8"/>
    <w:rsid w:val="00D9353B"/>
  </w:style>
  <w:style w:type="paragraph" w:customStyle="1" w:styleId="A082725E207A4A10A07F78F75D16A503">
    <w:name w:val="A082725E207A4A10A07F78F75D16A503"/>
    <w:rsid w:val="00D9353B"/>
  </w:style>
  <w:style w:type="paragraph" w:customStyle="1" w:styleId="20F6AFC327B84255A99B697E8D5DFEDB">
    <w:name w:val="20F6AFC327B84255A99B697E8D5DFEDB"/>
    <w:rsid w:val="00D9353B"/>
  </w:style>
  <w:style w:type="paragraph" w:customStyle="1" w:styleId="AB7B5EF86553442A9BDECC684436547F">
    <w:name w:val="AB7B5EF86553442A9BDECC684436547F"/>
    <w:rsid w:val="00D9353B"/>
  </w:style>
  <w:style w:type="paragraph" w:customStyle="1" w:styleId="90D2CAA413C1427FAF1F85082FB83AF8">
    <w:name w:val="90D2CAA413C1427FAF1F85082FB83AF8"/>
    <w:rsid w:val="00D9353B"/>
  </w:style>
  <w:style w:type="paragraph" w:customStyle="1" w:styleId="A420D6252FC44884B19F7A7D55119F49">
    <w:name w:val="A420D6252FC44884B19F7A7D55119F49"/>
    <w:rsid w:val="00D9353B"/>
  </w:style>
  <w:style w:type="paragraph" w:customStyle="1" w:styleId="CFB76CD91855490E9034449FD58D5A50">
    <w:name w:val="CFB76CD91855490E9034449FD58D5A50"/>
    <w:rsid w:val="00D9353B"/>
  </w:style>
  <w:style w:type="paragraph" w:customStyle="1" w:styleId="0C8186B65D2448E58DF95BCEE882D2D3">
    <w:name w:val="0C8186B65D2448E58DF95BCEE882D2D3"/>
    <w:rsid w:val="00D9353B"/>
  </w:style>
  <w:style w:type="paragraph" w:customStyle="1" w:styleId="658719CB25804DA6950397501E154987">
    <w:name w:val="658719CB25804DA6950397501E154987"/>
    <w:rsid w:val="00D9353B"/>
  </w:style>
  <w:style w:type="paragraph" w:customStyle="1" w:styleId="C0BB83B131684B63826F5175A640B403">
    <w:name w:val="C0BB83B131684B63826F5175A640B403"/>
    <w:rsid w:val="00D9353B"/>
  </w:style>
  <w:style w:type="paragraph" w:customStyle="1" w:styleId="E447561782374937B8DE9967E712BD64">
    <w:name w:val="E447561782374937B8DE9967E712BD64"/>
    <w:rsid w:val="00D9353B"/>
  </w:style>
  <w:style w:type="paragraph" w:customStyle="1" w:styleId="3143B8C621964293A8F5AF015632D5A1">
    <w:name w:val="3143B8C621964293A8F5AF015632D5A1"/>
    <w:rsid w:val="00D9353B"/>
  </w:style>
  <w:style w:type="paragraph" w:customStyle="1" w:styleId="22C7A1A064BE4D3EB481BB6E260104FC">
    <w:name w:val="22C7A1A064BE4D3EB481BB6E260104FC"/>
    <w:rsid w:val="00D9353B"/>
  </w:style>
  <w:style w:type="paragraph" w:customStyle="1" w:styleId="7F7F1A4ECBF24CD8A564A895E5331253">
    <w:name w:val="7F7F1A4ECBF24CD8A564A895E5331253"/>
    <w:rsid w:val="00D9353B"/>
  </w:style>
  <w:style w:type="paragraph" w:customStyle="1" w:styleId="FE2FC19858E84FC3BFDE22C8BB581075">
    <w:name w:val="FE2FC19858E84FC3BFDE22C8BB581075"/>
    <w:rsid w:val="00D9353B"/>
  </w:style>
  <w:style w:type="paragraph" w:customStyle="1" w:styleId="A9C6CC36C1F9478CB1DD73296FEB9941">
    <w:name w:val="A9C6CC36C1F9478CB1DD73296FEB9941"/>
    <w:rsid w:val="00D9353B"/>
  </w:style>
  <w:style w:type="paragraph" w:customStyle="1" w:styleId="0CD5FD142DCE49FF823BAF6B8340ECB6">
    <w:name w:val="0CD5FD142DCE49FF823BAF6B8340ECB6"/>
    <w:rsid w:val="00D9353B"/>
  </w:style>
  <w:style w:type="paragraph" w:customStyle="1" w:styleId="2CB41B71400D4B8696FE463C463F21E8">
    <w:name w:val="2CB41B71400D4B8696FE463C463F21E8"/>
    <w:rsid w:val="00D9353B"/>
  </w:style>
  <w:style w:type="paragraph" w:customStyle="1" w:styleId="DD799EB74E6A45AD87A404E9EA18E58E">
    <w:name w:val="DD799EB74E6A45AD87A404E9EA18E58E"/>
    <w:rsid w:val="00D9353B"/>
  </w:style>
  <w:style w:type="paragraph" w:customStyle="1" w:styleId="384661BF52CD468D868F0A876ACA6F57">
    <w:name w:val="384661BF52CD468D868F0A876ACA6F57"/>
    <w:rsid w:val="00D9353B"/>
  </w:style>
  <w:style w:type="paragraph" w:customStyle="1" w:styleId="37CA708DA96C44C1BFD8CDB6D7EDD421">
    <w:name w:val="37CA708DA96C44C1BFD8CDB6D7EDD421"/>
    <w:rsid w:val="00D935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9F010E9E2C9ED42A2A49D8D1A8BEE0E" ma:contentTypeVersion="3" ma:contentTypeDescription="Create a new document." ma:contentTypeScope="" ma:versionID="db4e8b78e0fd94f8c9b14cf31cb1d209">
  <xsd:schema xmlns:xsd="http://www.w3.org/2001/XMLSchema" xmlns:xs="http://www.w3.org/2001/XMLSchema" xmlns:p="http://schemas.microsoft.com/office/2006/metadata/properties" xmlns:ns2="2757e935-0f0c-4b0a-ae70-87ce1c376039" targetNamespace="http://schemas.microsoft.com/office/2006/metadata/properties" ma:root="true" ma:fieldsID="14319260b170203ed7fb115035c5b0bf" ns2:_="">
    <xsd:import namespace="2757e935-0f0c-4b0a-ae70-87ce1c37603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57e935-0f0c-4b0a-ae70-87ce1c3760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Props1.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2.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3.xml><?xml version="1.0" encoding="utf-8"?>
<ds:datastoreItem xmlns:ds="http://schemas.openxmlformats.org/officeDocument/2006/customXml" ds:itemID="{2BF17D8A-FE13-4AAF-9CE6-2AE0FF4EA1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57e935-0f0c-4b0a-ae70-87ce1c3760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48787554-F0A8-46C2-BAF0-D7CE78C2B5A0}">
  <ds:schemaRefs>
    <ds:schemaRef ds:uri="http://schemas.openxmlformats.org/officeDocument/2006/bibliography"/>
  </ds:schemaRefs>
</ds:datastoreItem>
</file>

<file path=customXml/itemProps6.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1413</Words>
  <Characters>7947</Characters>
  <DocSecurity>4</DocSecurity>
  <Lines>264</Lines>
  <Paragraphs>161</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LinksUpToDate>false</LinksUpToDate>
  <CharactersWithSpaces>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2017-12-10T21:24:00Z</cp:lastPrinted>
  <dcterms:created xsi:type="dcterms:W3CDTF">2026-09-02T00:07:00Z</dcterms:created>
  <dcterms:modified xsi:type="dcterms:W3CDTF">2026-09-02T00:07:00Z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0x01010029F010E9E2C9ED42A2A49D8D1A8BEE0E</vt:lpwstr>
  </property>
  <property fmtid="{D5CDD505-2E9C-101B-9397-08002B2CF9AE}" pid="17" name="MSIP_Label_69af8531-eb46-4968-8cb3-105d2f5ea87e_Enabled">
    <vt:lpwstr>true</vt:lpwstr>
  </property>
  <property fmtid="{D5CDD505-2E9C-101B-9397-08002B2CF9AE}" pid="18" name="MSIP_Label_69af8531-eb46-4968-8cb3-105d2f5ea87e_SetDate">
    <vt:lpwstr>2025-04-07T05:24:20Z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e1994afa-2e79-48b2-9513-dd3403335fc8</vt:lpwstr>
  </property>
  <property fmtid="{D5CDD505-2E9C-101B-9397-08002B2CF9AE}" pid="23" name="MSIP_Label_69af8531-eb46-4968-8cb3-105d2f5ea87e_ContentBits">
    <vt:lpwstr>0</vt:lpwstr>
  </property>
  <property fmtid="{D5CDD505-2E9C-101B-9397-08002B2CF9AE}" pid="24" name="MSIP_Label_69af8531-eb46-4968-8cb3-105d2f5ea87e_Tag">
    <vt:lpwstr>10, 3, 0, 1</vt:lpwstr>
  </property>
  <property fmtid="{D5CDD505-2E9C-101B-9397-08002B2CF9AE}" pid="25" name="MediaServiceImageTags">
    <vt:lpwstr/>
  </property>
  <property fmtid="{D5CDD505-2E9C-101B-9397-08002B2CF9AE}" pid="26" name="xd_ProgID">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xd_Signature">
    <vt:bool>false</vt:bool>
  </property>
  <property fmtid="{D5CDD505-2E9C-101B-9397-08002B2CF9AE}" pid="31" name="TriggerFlowInfo">
    <vt:lpwstr/>
  </property>
  <property fmtid="{D5CDD505-2E9C-101B-9397-08002B2CF9AE}" pid="32" name="docLang">
    <vt:lpwstr>en</vt:lpwstr>
  </property>
</Properties>
</file>