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47597" w14:textId="77777777" w:rsidR="002A43D2" w:rsidRDefault="002A43D2" w:rsidP="002A43D2">
      <w:pPr>
        <w:pStyle w:val="Title"/>
        <w:jc w:val="right"/>
        <w:rPr>
          <w:rFonts w:asciiTheme="minorHAnsi" w:hAnsiTheme="minorHAnsi"/>
          <w:sz w:val="52"/>
        </w:rPr>
      </w:pPr>
      <w:r w:rsidRPr="002A43D2">
        <w:rPr>
          <w:rFonts w:asciiTheme="minorHAnsi" w:hAnsiTheme="minorHAnsi"/>
          <w:noProof/>
          <w:sz w:val="52"/>
        </w:rPr>
        <w:drawing>
          <wp:anchor distT="0" distB="0" distL="114300" distR="114300" simplePos="0" relativeHeight="251659264" behindDoc="1" locked="0" layoutInCell="1" allowOverlap="1" wp14:anchorId="63E84928" wp14:editId="614B647D">
            <wp:simplePos x="0" y="0"/>
            <wp:positionH relativeFrom="margin">
              <wp:align>left</wp:align>
            </wp:positionH>
            <wp:positionV relativeFrom="paragraph">
              <wp:posOffset>89</wp:posOffset>
            </wp:positionV>
            <wp:extent cx="2428875" cy="924560"/>
            <wp:effectExtent l="0" t="0" r="9525" b="8890"/>
            <wp:wrapTight wrapText="bothSides">
              <wp:wrapPolygon edited="0">
                <wp:start x="0" y="0"/>
                <wp:lineTo x="0" y="21363"/>
                <wp:lineTo x="21515" y="21363"/>
                <wp:lineTo x="21515" y="0"/>
                <wp:lineTo x="0" y="0"/>
              </wp:wrapPolygon>
            </wp:wrapTight>
            <wp:docPr id="1" name="Picture 2" descr="Chief Minister, Treasury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ef Minister, Treasury and Economic Development logo"/>
                    <pic:cNvPicPr>
                      <a:picLocks noChangeAspect="1" noChangeArrowheads="1"/>
                    </pic:cNvPicPr>
                  </pic:nvPicPr>
                  <pic:blipFill>
                    <a:blip r:embed="rId7" cstate="print"/>
                    <a:srcRect/>
                    <a:stretch>
                      <a:fillRect/>
                    </a:stretch>
                  </pic:blipFill>
                  <pic:spPr bwMode="auto">
                    <a:xfrm>
                      <a:off x="0" y="0"/>
                      <a:ext cx="2428875" cy="924560"/>
                    </a:xfrm>
                    <a:prstGeom prst="rect">
                      <a:avLst/>
                    </a:prstGeom>
                    <a:noFill/>
                    <a:ln w="9525">
                      <a:noFill/>
                      <a:miter lim="800000"/>
                      <a:headEnd/>
                      <a:tailEnd/>
                    </a:ln>
                  </pic:spPr>
                </pic:pic>
              </a:graphicData>
            </a:graphic>
          </wp:anchor>
        </w:drawing>
      </w:r>
      <w:r>
        <w:rPr>
          <w:rFonts w:asciiTheme="minorHAnsi" w:hAnsiTheme="minorHAnsi"/>
          <w:sz w:val="52"/>
        </w:rPr>
        <w:t>POSITION DESCRIPTION</w:t>
      </w:r>
    </w:p>
    <w:p w14:paraId="77BFDBEC" w14:textId="77777777" w:rsidR="002A43D2" w:rsidRPr="002A43D2" w:rsidRDefault="002A43D2" w:rsidP="002A43D2"/>
    <w:p w14:paraId="1664E42C" w14:textId="77777777" w:rsidR="006F09E8" w:rsidRDefault="006F09E8" w:rsidP="002A43D2">
      <w:pPr>
        <w:tabs>
          <w:tab w:val="left" w:pos="3600"/>
        </w:tabs>
        <w:rPr>
          <w:b/>
          <w:szCs w:val="24"/>
        </w:rPr>
      </w:pPr>
    </w:p>
    <w:p w14:paraId="76FBBE1C" w14:textId="77777777" w:rsidR="00AD2EF1" w:rsidRDefault="00AD2EF1" w:rsidP="00AD2EF1">
      <w:pPr>
        <w:pStyle w:val="BodyText"/>
      </w:pPr>
    </w:p>
    <w:p w14:paraId="37923424" w14:textId="77777777" w:rsidR="00766264" w:rsidRPr="00AD2EF1" w:rsidRDefault="00766264" w:rsidP="00AD2EF1">
      <w:pPr>
        <w:pStyle w:val="BodyText"/>
        <w:sectPr w:rsidR="00766264" w:rsidRPr="00AD2EF1" w:rsidSect="005B38C8">
          <w:headerReference w:type="even" r:id="rId8"/>
          <w:footerReference w:type="even" r:id="rId9"/>
          <w:headerReference w:type="first" r:id="rId10"/>
          <w:footerReference w:type="first" r:id="rId11"/>
          <w:pgSz w:w="11906" w:h="16838" w:code="9"/>
          <w:pgMar w:top="851" w:right="1134" w:bottom="1134" w:left="1134" w:header="680" w:footer="680" w:gutter="0"/>
          <w:cols w:space="720"/>
          <w:docGrid w:linePitch="326"/>
        </w:sectPr>
      </w:pPr>
    </w:p>
    <w:p w14:paraId="7EE71FD7" w14:textId="77777777" w:rsidR="006F09E8" w:rsidRDefault="002A43D2" w:rsidP="00766264">
      <w:pPr>
        <w:tabs>
          <w:tab w:val="left" w:pos="3600"/>
        </w:tabs>
        <w:spacing w:line="276" w:lineRule="auto"/>
        <w:rPr>
          <w:szCs w:val="24"/>
        </w:rPr>
      </w:pPr>
      <w:r>
        <w:rPr>
          <w:b/>
          <w:szCs w:val="24"/>
        </w:rPr>
        <w:t>D</w:t>
      </w:r>
      <w:r w:rsidRPr="00D13EC3">
        <w:rPr>
          <w:b/>
          <w:szCs w:val="24"/>
        </w:rPr>
        <w:t xml:space="preserve">irectorate: </w:t>
      </w:r>
      <w:r w:rsidRPr="00D13EC3">
        <w:rPr>
          <w:szCs w:val="24"/>
        </w:rPr>
        <w:t>Chief Minister, Tr</w:t>
      </w:r>
      <w:r w:rsidR="006F09E8">
        <w:rPr>
          <w:szCs w:val="24"/>
        </w:rPr>
        <w:t>easury and Economic Development</w:t>
      </w:r>
    </w:p>
    <w:p w14:paraId="50621D4C" w14:textId="77777777" w:rsidR="00766264" w:rsidRPr="006650A5" w:rsidRDefault="00766264" w:rsidP="00766264">
      <w:pPr>
        <w:spacing w:before="240" w:line="276" w:lineRule="auto"/>
        <w:rPr>
          <w:sz w:val="22"/>
          <w:szCs w:val="22"/>
        </w:rPr>
      </w:pPr>
      <w:r w:rsidRPr="00766264">
        <w:rPr>
          <w:b/>
          <w:szCs w:val="24"/>
        </w:rPr>
        <w:t>Branch:</w:t>
      </w:r>
      <w:r w:rsidRPr="006650A5">
        <w:rPr>
          <w:b/>
          <w:sz w:val="22"/>
          <w:szCs w:val="22"/>
        </w:rPr>
        <w:t xml:space="preserve"> </w:t>
      </w:r>
      <w:r w:rsidRPr="00766264">
        <w:rPr>
          <w:szCs w:val="24"/>
        </w:rPr>
        <w:t>National Arboretum Canberra</w:t>
      </w:r>
      <w:r w:rsidRPr="006650A5">
        <w:rPr>
          <w:sz w:val="22"/>
          <w:szCs w:val="22"/>
        </w:rPr>
        <w:t xml:space="preserve"> </w:t>
      </w:r>
    </w:p>
    <w:p w14:paraId="287389C0" w14:textId="77777777" w:rsidR="006F09E8" w:rsidRDefault="002A43D2" w:rsidP="00766264">
      <w:pPr>
        <w:spacing w:before="240" w:line="276" w:lineRule="auto"/>
        <w:rPr>
          <w:szCs w:val="24"/>
        </w:rPr>
      </w:pPr>
      <w:r w:rsidRPr="00D13EC3">
        <w:rPr>
          <w:b/>
          <w:szCs w:val="24"/>
        </w:rPr>
        <w:t>Business Unit:</w:t>
      </w:r>
      <w:r w:rsidRPr="00D13EC3">
        <w:rPr>
          <w:b/>
          <w:szCs w:val="24"/>
        </w:rPr>
        <w:tab/>
      </w:r>
      <w:r w:rsidR="00A42489" w:rsidRPr="00A42489">
        <w:rPr>
          <w:szCs w:val="24"/>
        </w:rPr>
        <w:t>Venues Canberra,</w:t>
      </w:r>
      <w:r w:rsidR="00A42489" w:rsidRPr="00A42489">
        <w:rPr>
          <w:b/>
          <w:szCs w:val="24"/>
        </w:rPr>
        <w:t xml:space="preserve"> </w:t>
      </w:r>
      <w:r w:rsidR="00A42489" w:rsidRPr="00A42489">
        <w:rPr>
          <w:szCs w:val="24"/>
        </w:rPr>
        <w:t>National Arboretum Canberra</w:t>
      </w:r>
      <w:r w:rsidR="00AD2EF1">
        <w:rPr>
          <w:szCs w:val="24"/>
        </w:rPr>
        <w:t xml:space="preserve"> and Stromlo Forest Park</w:t>
      </w:r>
    </w:p>
    <w:p w14:paraId="73784950" w14:textId="5915B1FD" w:rsidR="00D156B1" w:rsidRDefault="006F09E8" w:rsidP="00766264">
      <w:pPr>
        <w:spacing w:before="240" w:line="276" w:lineRule="auto"/>
        <w:rPr>
          <w:szCs w:val="24"/>
        </w:rPr>
      </w:pPr>
      <w:r w:rsidRPr="00D13EC3">
        <w:rPr>
          <w:b/>
          <w:szCs w:val="24"/>
        </w:rPr>
        <w:t>Position Title:</w:t>
      </w:r>
      <w:r w:rsidRPr="00D13EC3">
        <w:rPr>
          <w:b/>
          <w:szCs w:val="24"/>
        </w:rPr>
        <w:tab/>
      </w:r>
      <w:r w:rsidR="00D156B1">
        <w:rPr>
          <w:szCs w:val="24"/>
        </w:rPr>
        <w:t>Horticultur</w:t>
      </w:r>
      <w:r w:rsidR="00C04A69">
        <w:rPr>
          <w:szCs w:val="24"/>
        </w:rPr>
        <w:t>e</w:t>
      </w:r>
      <w:r w:rsidR="007E2FBE">
        <w:rPr>
          <w:szCs w:val="24"/>
        </w:rPr>
        <w:t xml:space="preserve"> Field Officer</w:t>
      </w:r>
    </w:p>
    <w:p w14:paraId="68A1759A" w14:textId="6DDC1510" w:rsidR="006F09E8" w:rsidRPr="00F322AA" w:rsidRDefault="006F09E8" w:rsidP="00766264">
      <w:pPr>
        <w:spacing w:before="240" w:line="276" w:lineRule="auto"/>
        <w:rPr>
          <w:b/>
          <w:szCs w:val="24"/>
        </w:rPr>
      </w:pPr>
      <w:r w:rsidRPr="00D13EC3">
        <w:rPr>
          <w:b/>
          <w:szCs w:val="24"/>
        </w:rPr>
        <w:t xml:space="preserve">Position Number: </w:t>
      </w:r>
      <w:r w:rsidR="00AF21B3">
        <w:rPr>
          <w:szCs w:val="24"/>
        </w:rPr>
        <w:t>P</w:t>
      </w:r>
      <w:r w:rsidR="0057071A" w:rsidRPr="0057071A">
        <w:rPr>
          <w:szCs w:val="24"/>
        </w:rPr>
        <w:t>37853</w:t>
      </w:r>
    </w:p>
    <w:p w14:paraId="15297262" w14:textId="3C758CB0" w:rsidR="006F09E8" w:rsidRPr="00D13EC3" w:rsidRDefault="006F09E8" w:rsidP="00766264">
      <w:pPr>
        <w:spacing w:before="240" w:line="276" w:lineRule="auto"/>
        <w:rPr>
          <w:b/>
          <w:szCs w:val="24"/>
        </w:rPr>
      </w:pPr>
      <w:r w:rsidRPr="00D13EC3">
        <w:rPr>
          <w:b/>
          <w:szCs w:val="24"/>
        </w:rPr>
        <w:t>Classification:</w:t>
      </w:r>
      <w:r>
        <w:rPr>
          <w:b/>
          <w:szCs w:val="24"/>
        </w:rPr>
        <w:t xml:space="preserve"> </w:t>
      </w:r>
      <w:r w:rsidR="009F18BF">
        <w:rPr>
          <w:szCs w:val="24"/>
        </w:rPr>
        <w:t>GSO</w:t>
      </w:r>
      <w:r w:rsidR="00AD2EF1">
        <w:rPr>
          <w:szCs w:val="24"/>
        </w:rPr>
        <w:t>5-</w:t>
      </w:r>
      <w:r w:rsidR="00A67362">
        <w:rPr>
          <w:szCs w:val="24"/>
        </w:rPr>
        <w:t>6</w:t>
      </w:r>
    </w:p>
    <w:p w14:paraId="7215E07B" w14:textId="77777777" w:rsidR="002A43D2" w:rsidRPr="00C37F08" w:rsidRDefault="002A43D2" w:rsidP="00766264">
      <w:pPr>
        <w:pStyle w:val="HiddenText"/>
        <w:spacing w:line="276" w:lineRule="auto"/>
        <w:rPr>
          <w:i w:val="0"/>
          <w:vanish w:val="0"/>
          <w:color w:val="auto"/>
        </w:rPr>
      </w:pPr>
      <w:r w:rsidRPr="00A42489">
        <w:rPr>
          <w:b/>
          <w:i w:val="0"/>
          <w:vanish w:val="0"/>
          <w:color w:val="auto"/>
        </w:rPr>
        <w:t xml:space="preserve">Location: </w:t>
      </w:r>
      <w:r w:rsidR="00A42489" w:rsidRPr="00A42489">
        <w:rPr>
          <w:i w:val="0"/>
          <w:vanish w:val="0"/>
          <w:color w:val="auto"/>
        </w:rPr>
        <w:t xml:space="preserve">National Arboretum </w:t>
      </w:r>
    </w:p>
    <w:p w14:paraId="78837755" w14:textId="6B168393" w:rsidR="006F09E8" w:rsidRPr="00766264" w:rsidRDefault="009F18BF" w:rsidP="00766264">
      <w:pPr>
        <w:pStyle w:val="HiddenText"/>
        <w:spacing w:line="276" w:lineRule="auto"/>
        <w:rPr>
          <w:i w:val="0"/>
          <w:vanish w:val="0"/>
          <w:color w:val="auto"/>
        </w:rPr>
        <w:sectPr w:rsidR="006F09E8" w:rsidRPr="00766264" w:rsidSect="006F09E8">
          <w:type w:val="continuous"/>
          <w:pgSz w:w="11906" w:h="16838" w:code="9"/>
          <w:pgMar w:top="851" w:right="1134" w:bottom="1134" w:left="1134" w:header="680" w:footer="680" w:gutter="0"/>
          <w:cols w:num="2" w:space="720"/>
          <w:docGrid w:linePitch="326"/>
        </w:sectPr>
      </w:pPr>
      <w:r>
        <w:rPr>
          <w:b/>
          <w:i w:val="0"/>
          <w:vanish w:val="0"/>
          <w:color w:val="auto"/>
        </w:rPr>
        <w:t xml:space="preserve">Last Reviewed: </w:t>
      </w:r>
      <w:r w:rsidR="001A4503">
        <w:rPr>
          <w:bCs/>
          <w:i w:val="0"/>
          <w:vanish w:val="0"/>
          <w:color w:val="auto"/>
        </w:rPr>
        <w:t>September</w:t>
      </w:r>
      <w:r w:rsidR="00766264" w:rsidRPr="00766264">
        <w:rPr>
          <w:bCs/>
          <w:i w:val="0"/>
          <w:vanish w:val="0"/>
          <w:color w:val="auto"/>
        </w:rPr>
        <w:t xml:space="preserve"> 202</w:t>
      </w:r>
      <w:r w:rsidR="009505BA">
        <w:rPr>
          <w:bCs/>
          <w:i w:val="0"/>
          <w:vanish w:val="0"/>
          <w:color w:val="auto"/>
        </w:rPr>
        <w:t>6</w:t>
      </w:r>
    </w:p>
    <w:p w14:paraId="45E30634" w14:textId="77777777" w:rsidR="00766264" w:rsidRPr="00766264" w:rsidRDefault="00766264" w:rsidP="00766264">
      <w:pPr>
        <w:pStyle w:val="BodyText"/>
        <w:spacing w:line="276" w:lineRule="auto"/>
      </w:pPr>
    </w:p>
    <w:p w14:paraId="3924167D" w14:textId="77777777" w:rsidR="00977DEA" w:rsidRPr="00977DEA" w:rsidRDefault="00977DEA" w:rsidP="00766264">
      <w:pPr>
        <w:pStyle w:val="Heading1"/>
        <w:spacing w:line="276" w:lineRule="auto"/>
      </w:pPr>
      <w:r w:rsidRPr="00977DEA">
        <w:t>WHAT THE DIRECTORATE DOES</w:t>
      </w:r>
    </w:p>
    <w:p w14:paraId="387F817E" w14:textId="77777777" w:rsidR="00977DEA" w:rsidRPr="00977DEA" w:rsidRDefault="00977DEA" w:rsidP="00766264">
      <w:pPr>
        <w:spacing w:line="276" w:lineRule="auto"/>
        <w:rPr>
          <w:lang w:eastAsia="ja-JP"/>
        </w:rPr>
      </w:pPr>
      <w:r w:rsidRPr="00977DEA">
        <w:rPr>
          <w:lang w:eastAsia="ja-JP"/>
        </w:rPr>
        <w:t>The Chief Minister, Treasury and Economic Development Directorate (CMTEDD) leads the public sector and works collaboratively both within government and with the community to</w:t>
      </w:r>
      <w:r>
        <w:rPr>
          <w:lang w:eastAsia="ja-JP"/>
        </w:rPr>
        <w:t xml:space="preserve"> </w:t>
      </w:r>
      <w:r w:rsidRPr="00977DEA">
        <w:rPr>
          <w:lang w:eastAsia="ja-JP"/>
        </w:rPr>
        <w:t>achieve positive outcomes.</w:t>
      </w:r>
    </w:p>
    <w:p w14:paraId="0E978E93" w14:textId="77777777" w:rsidR="00977DEA" w:rsidRPr="00977DEA" w:rsidRDefault="00977DEA" w:rsidP="00766264">
      <w:pPr>
        <w:spacing w:line="276" w:lineRule="auto"/>
        <w:rPr>
          <w:lang w:eastAsia="ja-JP"/>
        </w:rPr>
      </w:pPr>
      <w:r w:rsidRPr="00977DEA">
        <w:rPr>
          <w:lang w:eastAsia="ja-JP"/>
        </w:rPr>
        <w:t xml:space="preserve">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 </w:t>
      </w:r>
    </w:p>
    <w:p w14:paraId="67456209" w14:textId="77777777" w:rsidR="00875CE1" w:rsidRPr="001D5BFC" w:rsidRDefault="00875CE1" w:rsidP="00766264">
      <w:pPr>
        <w:pStyle w:val="BodyText"/>
        <w:spacing w:line="276" w:lineRule="auto"/>
        <w:rPr>
          <w:rFonts w:asciiTheme="minorHAnsi" w:hAnsiTheme="minorHAnsi"/>
          <w:szCs w:val="24"/>
        </w:rPr>
      </w:pPr>
    </w:p>
    <w:p w14:paraId="6BCEDBCB" w14:textId="77777777" w:rsidR="002A43D2" w:rsidRPr="004B36E8" w:rsidRDefault="001E14C7" w:rsidP="00766264">
      <w:pPr>
        <w:pStyle w:val="Heading1"/>
        <w:spacing w:line="276" w:lineRule="auto"/>
      </w:pPr>
      <w:r w:rsidRPr="004B36E8">
        <w:t>WHAT WE DO</w:t>
      </w:r>
    </w:p>
    <w:p w14:paraId="65FC44B4" w14:textId="77777777" w:rsidR="001E14C7" w:rsidRPr="004B36E8" w:rsidRDefault="001E14C7" w:rsidP="00766264">
      <w:pPr>
        <w:pStyle w:val="Bold"/>
        <w:spacing w:line="276" w:lineRule="auto"/>
        <w:rPr>
          <w:lang w:eastAsia="ja-JP"/>
        </w:rPr>
      </w:pPr>
      <w:r w:rsidRPr="004B36E8">
        <w:rPr>
          <w:lang w:eastAsia="ja-JP"/>
        </w:rPr>
        <w:t xml:space="preserve">National Arboretum Canberra </w:t>
      </w:r>
    </w:p>
    <w:p w14:paraId="19E49E89" w14:textId="5373D62F" w:rsidR="004B36E8" w:rsidRPr="004B36E8" w:rsidRDefault="004B36E8" w:rsidP="00766264">
      <w:pPr>
        <w:spacing w:line="276" w:lineRule="auto"/>
        <w:rPr>
          <w:lang w:eastAsia="ja-JP"/>
        </w:rPr>
      </w:pPr>
      <w:r w:rsidRPr="004B36E8">
        <w:rPr>
          <w:lang w:eastAsia="ja-JP"/>
        </w:rPr>
        <w:t>An Arboretum is a place where trees are cultivated for conservation, scientific and educational study, display and preservation. The National Arboretum Canberra was opened in 2013 and comprises a collection of approximately 44,000 trees in 94 forests featuring different types of threatened and symbolic trees from around Australia and the world.  It also houses the National Bonsai and Penjing Collection and includes the award-winning Village Centre, Margaret Whitlam Pavilion, Pod Playground, large sculptures and a range of other facilities to enhance the visitor experience</w:t>
      </w:r>
      <w:r w:rsidR="00766264">
        <w:rPr>
          <w:lang w:eastAsia="ja-JP"/>
        </w:rPr>
        <w:t>,</w:t>
      </w:r>
      <w:r w:rsidR="00766264" w:rsidRPr="00766264">
        <w:rPr>
          <w:lang w:eastAsia="ja-JP"/>
        </w:rPr>
        <w:t xml:space="preserve"> including high profile garden and turf areas.</w:t>
      </w:r>
    </w:p>
    <w:p w14:paraId="72A2ABE2" w14:textId="77777777" w:rsidR="004B36E8" w:rsidRPr="004B36E8" w:rsidRDefault="004B36E8" w:rsidP="00766264">
      <w:pPr>
        <w:spacing w:line="276" w:lineRule="auto"/>
        <w:rPr>
          <w:lang w:eastAsia="ja-JP"/>
        </w:rPr>
      </w:pPr>
      <w:r w:rsidRPr="004B36E8">
        <w:rPr>
          <w:lang w:eastAsia="ja-JP"/>
        </w:rPr>
        <w:t>The Arboretum enjoys strong community support and has a large volunteer presence through the Friends of the National Arboretum. Volunteers undertake a variety of roles including guided tours, working bees, scientific research, interpretation and public events.</w:t>
      </w:r>
    </w:p>
    <w:p w14:paraId="130ABA36" w14:textId="77777777" w:rsidR="00766264" w:rsidRPr="001D5BFC" w:rsidRDefault="00766264" w:rsidP="00766264">
      <w:pPr>
        <w:pStyle w:val="BodyText"/>
        <w:spacing w:line="276" w:lineRule="auto"/>
      </w:pPr>
    </w:p>
    <w:p w14:paraId="1CA066D1" w14:textId="77777777" w:rsidR="002A43D2" w:rsidRPr="009F09F9" w:rsidRDefault="00921435" w:rsidP="00766264">
      <w:pPr>
        <w:pStyle w:val="Heading1"/>
        <w:spacing w:line="276" w:lineRule="auto"/>
      </w:pPr>
      <w:r w:rsidRPr="009F09F9">
        <w:t>D</w:t>
      </w:r>
      <w:r w:rsidR="002A43D2" w:rsidRPr="009F09F9">
        <w:t xml:space="preserve">UTIES / RESPONSIBILITIES </w:t>
      </w:r>
    </w:p>
    <w:p w14:paraId="1237D0FF" w14:textId="77777777" w:rsidR="003C0A9E" w:rsidRDefault="003C0A9E" w:rsidP="00766264">
      <w:pPr>
        <w:spacing w:line="276" w:lineRule="auto"/>
      </w:pPr>
    </w:p>
    <w:p w14:paraId="5095169F" w14:textId="6DC74F3D" w:rsidR="009F18BF" w:rsidRDefault="009F18BF" w:rsidP="00766264">
      <w:pPr>
        <w:spacing w:line="276" w:lineRule="auto"/>
      </w:pPr>
      <w:r>
        <w:t>The role’s primary objectives are:</w:t>
      </w:r>
    </w:p>
    <w:p w14:paraId="0291C288" w14:textId="77777777" w:rsidR="00A26AEB" w:rsidRPr="00A26AEB" w:rsidRDefault="00A26AEB" w:rsidP="00766264">
      <w:pPr>
        <w:pStyle w:val="DotPoint"/>
        <w:spacing w:line="276" w:lineRule="auto"/>
      </w:pPr>
      <w:r w:rsidRPr="00A26AEB">
        <w:t>Enhance the presentation of the National Arboretum, the recreational experience of visitors and present a professional, welcoming image to the public.</w:t>
      </w:r>
    </w:p>
    <w:p w14:paraId="2CE09D0C" w14:textId="6EADA980" w:rsidR="00C54160" w:rsidRDefault="00E914A5" w:rsidP="00766264">
      <w:pPr>
        <w:pStyle w:val="DotPoint"/>
        <w:spacing w:line="276" w:lineRule="auto"/>
      </w:pPr>
      <w:r>
        <w:lastRenderedPageBreak/>
        <w:t>Individually or in a team environment c</w:t>
      </w:r>
      <w:r w:rsidR="00A26AEB">
        <w:t xml:space="preserve">arry out specific and general </w:t>
      </w:r>
      <w:r w:rsidR="000B7E1B">
        <w:t xml:space="preserve">horticultural </w:t>
      </w:r>
      <w:r w:rsidR="00A26AEB">
        <w:t>duties including</w:t>
      </w:r>
      <w:r w:rsidR="000B7E1B">
        <w:t xml:space="preserve"> tree maintenance and</w:t>
      </w:r>
      <w:r w:rsidR="00C54160">
        <w:t xml:space="preserve"> </w:t>
      </w:r>
      <w:r w:rsidR="00766264">
        <w:t xml:space="preserve">or </w:t>
      </w:r>
      <w:r w:rsidR="00C54160">
        <w:t>landscape maintenance</w:t>
      </w:r>
      <w:r w:rsidR="000B7E1B">
        <w:t>.</w:t>
      </w:r>
    </w:p>
    <w:p w14:paraId="3FF58D55" w14:textId="77777777" w:rsidR="008364C0" w:rsidRPr="008364C0" w:rsidRDefault="008364C0" w:rsidP="00766264">
      <w:pPr>
        <w:pStyle w:val="DotPoint"/>
        <w:spacing w:line="276" w:lineRule="auto"/>
      </w:pPr>
      <w:r>
        <w:t>Provide a visible presence on site and interact with visitors to present a professional and welcoming image to the p</w:t>
      </w:r>
      <w:r w:rsidR="00AE7B86">
        <w:t xml:space="preserve">ublic </w:t>
      </w:r>
      <w:r w:rsidR="00C54160">
        <w:t>in line</w:t>
      </w:r>
      <w:r w:rsidR="00AE7B86">
        <w:t xml:space="preserve"> with ACTPS values</w:t>
      </w:r>
      <w:r w:rsidR="00A26AEB">
        <w:t>.</w:t>
      </w:r>
    </w:p>
    <w:p w14:paraId="4A3BDAA8" w14:textId="150DDE56" w:rsidR="0087297C" w:rsidRPr="0087297C" w:rsidRDefault="0087297C" w:rsidP="00766264">
      <w:pPr>
        <w:pStyle w:val="DotPoint"/>
        <w:spacing w:line="276" w:lineRule="auto"/>
      </w:pPr>
      <w:r>
        <w:t xml:space="preserve">Conduct </w:t>
      </w:r>
      <w:r w:rsidR="00A26AEB">
        <w:t xml:space="preserve">regular </w:t>
      </w:r>
      <w:r>
        <w:t>inspections within area</w:t>
      </w:r>
      <w:r w:rsidR="000B7E1B">
        <w:t>s</w:t>
      </w:r>
      <w:r>
        <w:t xml:space="preserve"> of responsibility and report on maintenance requirements</w:t>
      </w:r>
      <w:r w:rsidR="00A26AEB">
        <w:t xml:space="preserve"> using</w:t>
      </w:r>
      <w:r w:rsidR="00A26AEB" w:rsidRPr="00A26AEB">
        <w:t xml:space="preserve"> </w:t>
      </w:r>
      <w:r w:rsidR="00A26AEB">
        <w:t>electronic asset management systems.</w:t>
      </w:r>
    </w:p>
    <w:p w14:paraId="754044A2" w14:textId="77777777" w:rsidR="009F18BF" w:rsidRDefault="009F18BF" w:rsidP="00766264">
      <w:pPr>
        <w:pStyle w:val="DotPoint"/>
        <w:spacing w:line="276" w:lineRule="auto"/>
      </w:pPr>
      <w:r>
        <w:t xml:space="preserve">Operate and maintain machinery (small plant, spray equipment, </w:t>
      </w:r>
      <w:r w:rsidR="00A26AEB">
        <w:t>pruning equipment</w:t>
      </w:r>
      <w:r w:rsidR="00AE7B86">
        <w:t xml:space="preserve"> etc)</w:t>
      </w:r>
      <w:r w:rsidR="00A26AEB">
        <w:t>.</w:t>
      </w:r>
    </w:p>
    <w:p w14:paraId="3D95E061" w14:textId="77777777" w:rsidR="00A26AEB" w:rsidRDefault="00A26AEB" w:rsidP="00766264">
      <w:pPr>
        <w:pStyle w:val="DotPoint"/>
        <w:spacing w:line="276" w:lineRule="auto"/>
      </w:pPr>
      <w:r w:rsidRPr="00A26AEB">
        <w:t xml:space="preserve">Ensure cleanliness of depot facilities and equipment including storage areas and plant machinery. </w:t>
      </w:r>
    </w:p>
    <w:p w14:paraId="39CDC7E0" w14:textId="77777777" w:rsidR="0087297C" w:rsidRDefault="0087297C" w:rsidP="00766264">
      <w:pPr>
        <w:pStyle w:val="DotPoint"/>
        <w:spacing w:line="276" w:lineRule="auto"/>
      </w:pPr>
      <w:r>
        <w:t>Record maintenance activities on ele</w:t>
      </w:r>
      <w:r w:rsidR="00AE7B86">
        <w:t>ctronic asset management system</w:t>
      </w:r>
      <w:r w:rsidR="00A26AEB">
        <w:t>s.</w:t>
      </w:r>
    </w:p>
    <w:p w14:paraId="26799FAA" w14:textId="77777777" w:rsidR="00240C90" w:rsidRPr="00E45B40" w:rsidRDefault="00240C90" w:rsidP="00766264">
      <w:pPr>
        <w:pStyle w:val="DotPoint"/>
        <w:spacing w:line="276" w:lineRule="auto"/>
      </w:pPr>
      <w:r w:rsidRPr="00E45B40">
        <w:t>Provide input into the preparation of work programs</w:t>
      </w:r>
      <w:r w:rsidR="00A26AEB">
        <w:t>.</w:t>
      </w:r>
    </w:p>
    <w:p w14:paraId="22EEF495" w14:textId="77777777" w:rsidR="00240C90" w:rsidRPr="00E45B40" w:rsidRDefault="00AE7B86" w:rsidP="00766264">
      <w:pPr>
        <w:pStyle w:val="DotPoint"/>
        <w:spacing w:line="276" w:lineRule="auto"/>
      </w:pPr>
      <w:r w:rsidRPr="00E45B40">
        <w:t>Coordinate and s</w:t>
      </w:r>
      <w:r w:rsidR="00240C90" w:rsidRPr="00E45B40">
        <w:t>upervise</w:t>
      </w:r>
      <w:r w:rsidRPr="00E45B40">
        <w:t xml:space="preserve"> </w:t>
      </w:r>
      <w:r w:rsidR="008352F1" w:rsidRPr="00E45B40">
        <w:t xml:space="preserve">other staff, </w:t>
      </w:r>
      <w:r w:rsidRPr="00E45B40">
        <w:t>apprentice</w:t>
      </w:r>
      <w:r w:rsidR="006E7933" w:rsidRPr="00E45B40">
        <w:t>s</w:t>
      </w:r>
      <w:r w:rsidRPr="00E45B40">
        <w:t xml:space="preserve"> and </w:t>
      </w:r>
      <w:r w:rsidR="00240C90" w:rsidRPr="00E45B40">
        <w:t>volunte</w:t>
      </w:r>
      <w:r w:rsidRPr="00E45B40">
        <w:t>er activities as required</w:t>
      </w:r>
      <w:r w:rsidR="00A26AEB">
        <w:t>.</w:t>
      </w:r>
    </w:p>
    <w:p w14:paraId="4429B7F8" w14:textId="77777777" w:rsidR="009F18BF" w:rsidRPr="00E45B40" w:rsidRDefault="00240C90" w:rsidP="00766264">
      <w:pPr>
        <w:pStyle w:val="DotPoint"/>
        <w:spacing w:line="276" w:lineRule="auto"/>
      </w:pPr>
      <w:r w:rsidRPr="00E45B40">
        <w:t>Ensure a high standard of</w:t>
      </w:r>
      <w:r w:rsidR="00AE7B86" w:rsidRPr="00E45B40">
        <w:t xml:space="preserve"> safety within all work practices</w:t>
      </w:r>
      <w:r w:rsidR="00A26AEB">
        <w:t>.</w:t>
      </w:r>
    </w:p>
    <w:p w14:paraId="43FF5AC3" w14:textId="54E4BFF1" w:rsidR="00766264" w:rsidRDefault="009F18BF" w:rsidP="00766264">
      <w:pPr>
        <w:pStyle w:val="DotPoint"/>
        <w:spacing w:line="276" w:lineRule="auto"/>
      </w:pPr>
      <w:r>
        <w:t xml:space="preserve">Undertake </w:t>
      </w:r>
      <w:r w:rsidR="008364C0">
        <w:t>other</w:t>
      </w:r>
      <w:r>
        <w:t xml:space="preserve"> duties as required</w:t>
      </w:r>
      <w:r w:rsidR="00A26AEB">
        <w:t>.</w:t>
      </w:r>
    </w:p>
    <w:p w14:paraId="099502B5" w14:textId="77777777" w:rsidR="00766264" w:rsidRPr="001D5BFC" w:rsidRDefault="00766264" w:rsidP="00766264">
      <w:pPr>
        <w:pStyle w:val="DotPoint"/>
        <w:numPr>
          <w:ilvl w:val="0"/>
          <w:numId w:val="0"/>
        </w:numPr>
        <w:spacing w:line="276" w:lineRule="auto"/>
        <w:ind w:left="426"/>
      </w:pPr>
    </w:p>
    <w:p w14:paraId="4144F888" w14:textId="77777777" w:rsidR="001D5BFC" w:rsidRPr="009F09F9" w:rsidRDefault="002A43D2" w:rsidP="00766264">
      <w:pPr>
        <w:pStyle w:val="Heading1"/>
        <w:spacing w:line="276" w:lineRule="auto"/>
      </w:pPr>
      <w:r w:rsidRPr="009F09F9">
        <w:t>SELECTION CRITERIA</w:t>
      </w:r>
    </w:p>
    <w:p w14:paraId="0441DCFC" w14:textId="77777777" w:rsidR="003C0A9E" w:rsidRDefault="003C0A9E" w:rsidP="003C0A9E">
      <w:pPr>
        <w:pStyle w:val="NumberedPoints"/>
        <w:numPr>
          <w:ilvl w:val="0"/>
          <w:numId w:val="0"/>
        </w:numPr>
        <w:spacing w:line="276" w:lineRule="auto"/>
        <w:ind w:left="426"/>
      </w:pPr>
    </w:p>
    <w:p w14:paraId="0DFF5F16" w14:textId="17B134C3" w:rsidR="00240C90" w:rsidRPr="00575005" w:rsidRDefault="00240C90" w:rsidP="00766264">
      <w:pPr>
        <w:pStyle w:val="NumberedPoints"/>
        <w:spacing w:line="276" w:lineRule="auto"/>
      </w:pPr>
      <w:r w:rsidRPr="00575005">
        <w:t xml:space="preserve">Practical experience </w:t>
      </w:r>
      <w:r w:rsidR="001C21D7">
        <w:t xml:space="preserve">and </w:t>
      </w:r>
      <w:r w:rsidR="001C21D7" w:rsidRPr="00575005">
        <w:t xml:space="preserve">the ability to plan and deliver </w:t>
      </w:r>
      <w:r w:rsidRPr="00575005">
        <w:t>horticultural</w:t>
      </w:r>
      <w:r w:rsidR="001C21D7">
        <w:t xml:space="preserve"> </w:t>
      </w:r>
      <w:r w:rsidRPr="00575005">
        <w:t>maintenance</w:t>
      </w:r>
      <w:r w:rsidR="001C21D7">
        <w:t xml:space="preserve"> </w:t>
      </w:r>
      <w:r w:rsidR="00F72D29">
        <w:t>with initiative</w:t>
      </w:r>
    </w:p>
    <w:p w14:paraId="18EF9521" w14:textId="78E6C804" w:rsidR="00240C90" w:rsidRPr="00575005" w:rsidRDefault="00240C90" w:rsidP="00766264">
      <w:pPr>
        <w:pStyle w:val="NumberedPoints"/>
        <w:spacing w:line="276" w:lineRule="auto"/>
      </w:pPr>
      <w:r w:rsidRPr="00575005">
        <w:t xml:space="preserve">Effective communication skills including </w:t>
      </w:r>
      <w:r w:rsidR="0073149A">
        <w:t>experience communicating</w:t>
      </w:r>
      <w:r w:rsidRPr="00575005">
        <w:t xml:space="preserve"> with</w:t>
      </w:r>
      <w:r w:rsidR="0073149A">
        <w:t xml:space="preserve">in teams and </w:t>
      </w:r>
      <w:r w:rsidR="000B7E1B">
        <w:t xml:space="preserve">with </w:t>
      </w:r>
      <w:r w:rsidR="0073149A">
        <w:t xml:space="preserve">volunteer groups </w:t>
      </w:r>
    </w:p>
    <w:p w14:paraId="3A38C710" w14:textId="77777777" w:rsidR="001C21D7" w:rsidRDefault="001C21D7" w:rsidP="00766264">
      <w:pPr>
        <w:pStyle w:val="NumberedPoints"/>
        <w:spacing w:line="276" w:lineRule="auto"/>
      </w:pPr>
      <w:r>
        <w:t>Proven capacity to</w:t>
      </w:r>
      <w:r w:rsidR="0073149A">
        <w:t xml:space="preserve"> work</w:t>
      </w:r>
      <w:r>
        <w:t xml:space="preserve"> as part of a team </w:t>
      </w:r>
      <w:r w:rsidR="0073149A">
        <w:t xml:space="preserve">including progressive </w:t>
      </w:r>
      <w:r w:rsidR="00C07983">
        <w:t>task assessment,</w:t>
      </w:r>
      <w:r>
        <w:t xml:space="preserve"> recognition of the team’s skills </w:t>
      </w:r>
      <w:r w:rsidR="0073149A">
        <w:t xml:space="preserve">and </w:t>
      </w:r>
      <w:r w:rsidR="00C07983">
        <w:t>shared</w:t>
      </w:r>
      <w:r w:rsidR="0073149A">
        <w:t xml:space="preserve"> outcomes </w:t>
      </w:r>
    </w:p>
    <w:p w14:paraId="2F3993DE" w14:textId="77777777" w:rsidR="00240C90" w:rsidRPr="00575005" w:rsidRDefault="00240C90" w:rsidP="00766264">
      <w:pPr>
        <w:pStyle w:val="NumberedPoints"/>
        <w:spacing w:line="276" w:lineRule="auto"/>
      </w:pPr>
      <w:r w:rsidRPr="00575005">
        <w:t xml:space="preserve">Ability to operate </w:t>
      </w:r>
      <w:r w:rsidR="00C07983">
        <w:t xml:space="preserve">horticultural equipment, </w:t>
      </w:r>
      <w:r w:rsidRPr="00575005">
        <w:t>plant mac</w:t>
      </w:r>
      <w:r w:rsidR="00C07983">
        <w:t>hinery, irrigation systems</w:t>
      </w:r>
      <w:r w:rsidRPr="00575005">
        <w:t xml:space="preserve"> and </w:t>
      </w:r>
      <w:r w:rsidR="0073149A">
        <w:t>deliver</w:t>
      </w:r>
      <w:r w:rsidR="00C07983">
        <w:t xml:space="preserve"> routine</w:t>
      </w:r>
      <w:r w:rsidR="0026076D" w:rsidRPr="00575005">
        <w:t xml:space="preserve"> maintenance</w:t>
      </w:r>
      <w:r w:rsidR="00C07983">
        <w:t xml:space="preserve"> as required</w:t>
      </w:r>
    </w:p>
    <w:p w14:paraId="28FA7780" w14:textId="77777777" w:rsidR="00766264" w:rsidRDefault="001C21D7" w:rsidP="00766264">
      <w:pPr>
        <w:pStyle w:val="NumberedPoints"/>
        <w:spacing w:line="276" w:lineRule="auto"/>
      </w:pPr>
      <w:r w:rsidRPr="008948E8">
        <w:t>Demonstrated self-awareness, professionalism and a proven commitment to the ongoing development of positive workplace culture including the integration of workplace health and safety, and principles o</w:t>
      </w:r>
      <w:r>
        <w:t>f respect, equity and diversity</w:t>
      </w:r>
    </w:p>
    <w:p w14:paraId="16CD958D" w14:textId="5D6FE6EA" w:rsidR="0073149A" w:rsidRDefault="0073149A" w:rsidP="00B973B9">
      <w:pPr>
        <w:pStyle w:val="NumberedPoints"/>
        <w:spacing w:line="276" w:lineRule="auto"/>
      </w:pPr>
      <w:r>
        <w:t>A s</w:t>
      </w:r>
      <w:r w:rsidRPr="0073149A">
        <w:t>trong work ethic, self-motivation and a demonstrated ability to use initiative, be flexible and respond in a dynamic environment</w:t>
      </w:r>
    </w:p>
    <w:p w14:paraId="67EEF1CD" w14:textId="77777777" w:rsidR="001C21D7" w:rsidRDefault="001C21D7" w:rsidP="00766264">
      <w:pPr>
        <w:pStyle w:val="NumberedPoints"/>
        <w:numPr>
          <w:ilvl w:val="0"/>
          <w:numId w:val="0"/>
        </w:numPr>
        <w:spacing w:line="276" w:lineRule="auto"/>
        <w:ind w:left="426"/>
      </w:pPr>
    </w:p>
    <w:p w14:paraId="54BF2C6C" w14:textId="77777777" w:rsidR="009C6023" w:rsidRPr="009F09F9" w:rsidRDefault="009C6023" w:rsidP="00766264">
      <w:pPr>
        <w:pStyle w:val="Heading1"/>
        <w:spacing w:line="276" w:lineRule="auto"/>
      </w:pPr>
      <w:r w:rsidRPr="009F09F9">
        <w:t>QUALIFICATIONS/ REQUIREMENTS</w:t>
      </w:r>
    </w:p>
    <w:p w14:paraId="3FB3E4EE" w14:textId="77777777" w:rsidR="003C0A9E" w:rsidRDefault="003C0A9E" w:rsidP="00766264">
      <w:pPr>
        <w:spacing w:after="80" w:line="276" w:lineRule="auto"/>
        <w:rPr>
          <w:rFonts w:eastAsia="Calibri" w:cs="Calibri"/>
          <w:b/>
          <w:szCs w:val="24"/>
          <w:lang w:eastAsia="en-US"/>
        </w:rPr>
      </w:pPr>
    </w:p>
    <w:p w14:paraId="75D1EC61" w14:textId="0259879B" w:rsidR="00766264" w:rsidRDefault="00766264" w:rsidP="00766264">
      <w:pPr>
        <w:spacing w:after="80" w:line="276" w:lineRule="auto"/>
        <w:rPr>
          <w:rFonts w:eastAsia="Calibri" w:cs="Calibri"/>
          <w:b/>
          <w:szCs w:val="24"/>
          <w:lang w:eastAsia="en-US"/>
        </w:rPr>
      </w:pPr>
      <w:r>
        <w:rPr>
          <w:rFonts w:eastAsia="Calibri" w:cs="Calibri"/>
          <w:b/>
          <w:szCs w:val="24"/>
          <w:lang w:eastAsia="en-US"/>
        </w:rPr>
        <w:t>Mandatory</w:t>
      </w:r>
    </w:p>
    <w:p w14:paraId="3A00BA24" w14:textId="71E0CC9F" w:rsidR="00B973B9" w:rsidRPr="00B973B9" w:rsidRDefault="00B973B9" w:rsidP="00B973B9">
      <w:pPr>
        <w:pStyle w:val="DotPoint"/>
        <w:spacing w:line="276" w:lineRule="auto"/>
      </w:pPr>
      <w:r w:rsidRPr="00B973B9">
        <w:t xml:space="preserve">Current </w:t>
      </w:r>
      <w:r w:rsidR="00351879">
        <w:t xml:space="preserve">C Class </w:t>
      </w:r>
      <w:r w:rsidRPr="00B973B9">
        <w:t>driver's licence</w:t>
      </w:r>
    </w:p>
    <w:p w14:paraId="48F1D424" w14:textId="77777777" w:rsidR="00B973B9" w:rsidRPr="00B973B9" w:rsidRDefault="00B973B9" w:rsidP="00B973B9">
      <w:pPr>
        <w:pStyle w:val="DotPoint"/>
        <w:spacing w:line="276" w:lineRule="auto"/>
      </w:pPr>
      <w:r w:rsidRPr="00B973B9">
        <w:t>General Construction Induction (White card - CPCWHS1001) or willingness to obtain on commencement</w:t>
      </w:r>
    </w:p>
    <w:p w14:paraId="0064337C" w14:textId="77777777" w:rsidR="00B973B9" w:rsidRPr="00B973B9" w:rsidRDefault="00B973B9" w:rsidP="00B973B9">
      <w:pPr>
        <w:pStyle w:val="DotPoint"/>
        <w:spacing w:line="276" w:lineRule="auto"/>
      </w:pPr>
      <w:r w:rsidRPr="00B973B9">
        <w:t>Crystalline Silica Exposure Prevention (10830NAT) or willingness to obtain on commencement</w:t>
      </w:r>
    </w:p>
    <w:p w14:paraId="437237FF" w14:textId="5902AFEB" w:rsidR="00B973B9" w:rsidRPr="003C0A9E" w:rsidRDefault="00B973B9" w:rsidP="003C0A9E">
      <w:pPr>
        <w:pStyle w:val="DotPoint"/>
        <w:spacing w:line="276" w:lineRule="auto"/>
      </w:pPr>
      <w:r w:rsidRPr="00B973B9">
        <w:t>Asbestos Awareness (11084NAT) or willingness to obtain on commencement</w:t>
      </w:r>
    </w:p>
    <w:p w14:paraId="45181B1A" w14:textId="374093C8" w:rsidR="008364C0" w:rsidRPr="00C07983" w:rsidRDefault="008364C0" w:rsidP="00766264">
      <w:pPr>
        <w:spacing w:after="80" w:line="276" w:lineRule="auto"/>
        <w:rPr>
          <w:rFonts w:eastAsia="Calibri" w:cs="Calibri"/>
          <w:b/>
          <w:szCs w:val="24"/>
          <w:lang w:eastAsia="en-US"/>
        </w:rPr>
      </w:pPr>
      <w:r w:rsidRPr="00C07983">
        <w:rPr>
          <w:rFonts w:eastAsia="Calibri" w:cs="Calibri"/>
          <w:b/>
          <w:szCs w:val="24"/>
          <w:lang w:eastAsia="en-US"/>
        </w:rPr>
        <w:lastRenderedPageBreak/>
        <w:t>Desirable</w:t>
      </w:r>
    </w:p>
    <w:p w14:paraId="303287B7" w14:textId="438D7EDF" w:rsidR="006826EF" w:rsidRPr="006826EF" w:rsidRDefault="006826EF" w:rsidP="006826EF">
      <w:pPr>
        <w:pStyle w:val="DotPoint"/>
        <w:rPr>
          <w:rFonts w:eastAsia="Calibri"/>
          <w:lang w:eastAsia="en-US"/>
        </w:rPr>
      </w:pPr>
      <w:r w:rsidRPr="00240C90">
        <w:rPr>
          <w:rFonts w:eastAsia="Calibri"/>
          <w:lang w:eastAsia="en-US"/>
        </w:rPr>
        <w:t>Certificate III or equivalen</w:t>
      </w:r>
      <w:r>
        <w:rPr>
          <w:rFonts w:eastAsia="Calibri"/>
          <w:lang w:eastAsia="en-US"/>
        </w:rPr>
        <w:t>t in horticulture</w:t>
      </w:r>
    </w:p>
    <w:p w14:paraId="3D99D078" w14:textId="49BE9A4E" w:rsidR="00B973B9" w:rsidRPr="00B973B9" w:rsidRDefault="00B973B9" w:rsidP="00B973B9">
      <w:pPr>
        <w:pStyle w:val="DotPoint"/>
        <w:spacing w:line="276" w:lineRule="auto"/>
      </w:pPr>
      <w:r w:rsidRPr="00B973B9">
        <w:t>Irrigation and water management experience/qualifications</w:t>
      </w:r>
    </w:p>
    <w:p w14:paraId="10150B6F" w14:textId="77777777" w:rsidR="001E7634" w:rsidRPr="00095788" w:rsidRDefault="001E7634" w:rsidP="001E7634">
      <w:pPr>
        <w:pStyle w:val="DotPoint"/>
        <w:rPr>
          <w:rFonts w:eastAsia="Calibri"/>
          <w:lang w:eastAsia="en-US"/>
        </w:rPr>
      </w:pPr>
      <w:r>
        <w:rPr>
          <w:rFonts w:eastAsia="Calibri"/>
          <w:lang w:eastAsia="en-US"/>
        </w:rPr>
        <w:t xml:space="preserve">MR </w:t>
      </w:r>
      <w:r w:rsidRPr="00095788">
        <w:rPr>
          <w:rFonts w:eastAsia="Calibri"/>
          <w:lang w:eastAsia="en-US"/>
        </w:rPr>
        <w:t>Truck and/or plant licenses</w:t>
      </w:r>
      <w:r>
        <w:rPr>
          <w:rFonts w:eastAsia="Calibri"/>
          <w:lang w:eastAsia="en-US"/>
        </w:rPr>
        <w:t xml:space="preserve"> (Skid steer, tractor, Elevated Work Platform)</w:t>
      </w:r>
    </w:p>
    <w:p w14:paraId="12646AE8" w14:textId="77777777" w:rsidR="001E7634" w:rsidRPr="00095788" w:rsidRDefault="001E7634" w:rsidP="001E7634">
      <w:pPr>
        <w:pStyle w:val="DotPoint"/>
        <w:rPr>
          <w:rFonts w:eastAsia="Calibri"/>
          <w:lang w:eastAsia="en-US"/>
        </w:rPr>
      </w:pPr>
      <w:r w:rsidRPr="00095788">
        <w:rPr>
          <w:rFonts w:eastAsia="Calibri"/>
          <w:lang w:eastAsia="en-US"/>
        </w:rPr>
        <w:t>Side by side ATV operator’s qualifications</w:t>
      </w:r>
    </w:p>
    <w:p w14:paraId="316607FF" w14:textId="77777777" w:rsidR="001E7634" w:rsidRPr="00095788" w:rsidRDefault="001E7634" w:rsidP="001E7634">
      <w:pPr>
        <w:pStyle w:val="DotPoint"/>
        <w:rPr>
          <w:rFonts w:eastAsia="Calibri"/>
          <w:lang w:eastAsia="en-US"/>
        </w:rPr>
      </w:pPr>
      <w:r w:rsidRPr="00095788">
        <w:rPr>
          <w:rFonts w:eastAsia="Calibri"/>
          <w:lang w:eastAsia="en-US"/>
        </w:rPr>
        <w:t>Chemical application, storage, and transport qualifications (Chemcert</w:t>
      </w:r>
      <w:r>
        <w:rPr>
          <w:rFonts w:eastAsia="Calibri"/>
          <w:lang w:eastAsia="en-US"/>
        </w:rPr>
        <w:t xml:space="preserve"> III</w:t>
      </w:r>
      <w:r w:rsidRPr="00095788">
        <w:rPr>
          <w:rFonts w:eastAsia="Calibri"/>
          <w:lang w:eastAsia="en-US"/>
        </w:rPr>
        <w:t>)</w:t>
      </w:r>
    </w:p>
    <w:p w14:paraId="324D8094" w14:textId="77777777" w:rsidR="001E7634" w:rsidRPr="00095788" w:rsidRDefault="001E7634" w:rsidP="001E7634">
      <w:pPr>
        <w:pStyle w:val="DotPoint"/>
        <w:rPr>
          <w:rFonts w:eastAsia="Calibri"/>
          <w:lang w:eastAsia="en-US"/>
        </w:rPr>
      </w:pPr>
      <w:r w:rsidRPr="00095788">
        <w:rPr>
          <w:rFonts w:eastAsia="Calibri"/>
          <w:lang w:eastAsia="en-US"/>
        </w:rPr>
        <w:t>First Aid Certificate or a willingness to undertake training</w:t>
      </w:r>
      <w:r>
        <w:rPr>
          <w:rFonts w:eastAsia="Calibri"/>
          <w:lang w:eastAsia="en-US"/>
        </w:rPr>
        <w:t xml:space="preserve"> (Provide First Aid, CPR)</w:t>
      </w:r>
    </w:p>
    <w:p w14:paraId="599CAC19" w14:textId="77777777" w:rsidR="00B973B9" w:rsidRPr="00B973B9" w:rsidRDefault="00B973B9" w:rsidP="00B973B9">
      <w:pPr>
        <w:pStyle w:val="BodyText"/>
      </w:pPr>
    </w:p>
    <w:p w14:paraId="34C539E1" w14:textId="77777777" w:rsidR="00B973B9" w:rsidRPr="00B973B9" w:rsidRDefault="00B973B9" w:rsidP="001E7634">
      <w:pPr>
        <w:pStyle w:val="DotPoint"/>
        <w:numPr>
          <w:ilvl w:val="0"/>
          <w:numId w:val="0"/>
        </w:numPr>
        <w:spacing w:line="276" w:lineRule="auto"/>
        <w:rPr>
          <w:b/>
        </w:rPr>
      </w:pPr>
      <w:r w:rsidRPr="00B973B9">
        <w:rPr>
          <w:b/>
        </w:rPr>
        <w:t xml:space="preserve">Other Requirements: </w:t>
      </w:r>
    </w:p>
    <w:p w14:paraId="315252F5" w14:textId="19D381D8" w:rsidR="004971EB" w:rsidRPr="004971EB" w:rsidRDefault="004971EB" w:rsidP="004971EB">
      <w:pPr>
        <w:pStyle w:val="DotPoint"/>
        <w:rPr>
          <w:rFonts w:eastAsia="Calibri"/>
          <w:lang w:eastAsia="en-US"/>
        </w:rPr>
      </w:pPr>
      <w:r>
        <w:rPr>
          <w:rFonts w:eastAsia="Calibri"/>
          <w:lang w:eastAsia="en-US"/>
        </w:rPr>
        <w:t xml:space="preserve">This position requires a </w:t>
      </w:r>
      <w:r w:rsidRPr="00EC10C4">
        <w:rPr>
          <w:rFonts w:eastAsia="Calibri"/>
          <w:lang w:eastAsia="en-US"/>
        </w:rPr>
        <w:t xml:space="preserve">Working with Vulnerable People </w:t>
      </w:r>
      <w:r>
        <w:rPr>
          <w:rFonts w:eastAsia="Calibri"/>
          <w:lang w:eastAsia="en-US"/>
        </w:rPr>
        <w:t>Registration</w:t>
      </w:r>
    </w:p>
    <w:p w14:paraId="74C4B5F8" w14:textId="77777777" w:rsidR="00B973B9" w:rsidRPr="00B973B9" w:rsidRDefault="00B973B9" w:rsidP="00B973B9">
      <w:pPr>
        <w:pStyle w:val="DotPoint"/>
        <w:spacing w:line="276" w:lineRule="auto"/>
        <w:rPr>
          <w:bCs/>
        </w:rPr>
      </w:pPr>
      <w:r w:rsidRPr="00B973B9">
        <w:rPr>
          <w:bCs/>
        </w:rPr>
        <w:t>Direct supervision of staff</w:t>
      </w:r>
    </w:p>
    <w:p w14:paraId="6683E586" w14:textId="77777777" w:rsidR="00B973B9" w:rsidRDefault="00B973B9" w:rsidP="00B973B9">
      <w:pPr>
        <w:pStyle w:val="DotPoint"/>
        <w:numPr>
          <w:ilvl w:val="0"/>
          <w:numId w:val="0"/>
        </w:numPr>
        <w:spacing w:line="276" w:lineRule="auto"/>
        <w:ind w:left="360"/>
        <w:rPr>
          <w:rFonts w:eastAsia="Calibri"/>
          <w:lang w:eastAsia="en-US"/>
        </w:rPr>
      </w:pPr>
    </w:p>
    <w:p w14:paraId="1D8EA070" w14:textId="77777777" w:rsidR="00240C90" w:rsidRDefault="00240C90" w:rsidP="00766264">
      <w:pPr>
        <w:pStyle w:val="BodyText"/>
        <w:spacing w:line="276" w:lineRule="auto"/>
        <w:rPr>
          <w:rFonts w:eastAsia="Calibri"/>
          <w:i/>
          <w:lang w:eastAsia="en-US"/>
        </w:rPr>
      </w:pPr>
      <w:r w:rsidRPr="00240C90">
        <w:rPr>
          <w:rFonts w:eastAsia="Calibri"/>
          <w:i/>
          <w:lang w:eastAsia="en-US"/>
        </w:rPr>
        <w:t>Other</w:t>
      </w:r>
    </w:p>
    <w:p w14:paraId="03ADAB61" w14:textId="7D95FB56" w:rsidR="00240C90" w:rsidRPr="00240C90" w:rsidRDefault="00240C90" w:rsidP="00766264">
      <w:pPr>
        <w:spacing w:after="200" w:line="276" w:lineRule="auto"/>
        <w:rPr>
          <w:rFonts w:eastAsia="Calibri" w:cs="Arial"/>
          <w:szCs w:val="24"/>
          <w:lang w:eastAsia="en-US"/>
        </w:rPr>
      </w:pPr>
      <w:r w:rsidRPr="00240C90">
        <w:rPr>
          <w:rFonts w:eastAsia="Calibri" w:cs="Arial"/>
          <w:szCs w:val="24"/>
          <w:lang w:eastAsia="en-US"/>
        </w:rPr>
        <w:t>Employees in broad banded GSO5</w:t>
      </w:r>
      <w:r w:rsidR="00B973B9">
        <w:rPr>
          <w:rFonts w:eastAsia="Calibri" w:cs="Arial"/>
          <w:szCs w:val="24"/>
          <w:lang w:eastAsia="en-US"/>
        </w:rPr>
        <w:t>-</w:t>
      </w:r>
      <w:r w:rsidRPr="00240C90">
        <w:rPr>
          <w:rFonts w:eastAsia="Calibri" w:cs="Arial"/>
          <w:szCs w:val="24"/>
          <w:lang w:eastAsia="en-US"/>
        </w:rPr>
        <w:t>6 positions will be eligible to pass through the ‘soft barrier’ only when they have:</w:t>
      </w:r>
    </w:p>
    <w:p w14:paraId="38944EAD" w14:textId="77777777" w:rsidR="00240C90" w:rsidRPr="00240C90" w:rsidRDefault="00240C90" w:rsidP="00B973B9">
      <w:pPr>
        <w:pStyle w:val="NumberedPoints"/>
        <w:numPr>
          <w:ilvl w:val="0"/>
          <w:numId w:val="7"/>
        </w:numPr>
        <w:spacing w:line="276" w:lineRule="auto"/>
        <w:ind w:left="426" w:hanging="426"/>
      </w:pPr>
      <w:r w:rsidRPr="00240C90">
        <w:t>been at the 4</w:t>
      </w:r>
      <w:r w:rsidRPr="00575005">
        <w:rPr>
          <w:vertAlign w:val="superscript"/>
        </w:rPr>
        <w:t>th</w:t>
      </w:r>
      <w:r w:rsidRPr="00240C90">
        <w:t xml:space="preserve"> incremental point of their broad banded classification for one year; </w:t>
      </w:r>
    </w:p>
    <w:p w14:paraId="2C9B23A8" w14:textId="77777777" w:rsidR="00240C90" w:rsidRPr="00240C90" w:rsidRDefault="00240C90" w:rsidP="00B973B9">
      <w:pPr>
        <w:pStyle w:val="NumberedPoints"/>
        <w:numPr>
          <w:ilvl w:val="0"/>
          <w:numId w:val="7"/>
        </w:numPr>
        <w:spacing w:line="276" w:lineRule="auto"/>
        <w:ind w:left="426" w:hanging="426"/>
      </w:pPr>
      <w:r w:rsidRPr="00240C90">
        <w:t>demonstrated satisfactory conduct and work performance by complying with:</w:t>
      </w:r>
    </w:p>
    <w:p w14:paraId="56B3B195" w14:textId="77777777" w:rsidR="00240C90" w:rsidRPr="00575005" w:rsidRDefault="00240C90" w:rsidP="00766264">
      <w:pPr>
        <w:pStyle w:val="SubdotPoint"/>
        <w:spacing w:line="276" w:lineRule="auto"/>
      </w:pPr>
      <w:r w:rsidRPr="00575005">
        <w:t>reporting requirements outlined in CMTEDD Attendance Policy;</w:t>
      </w:r>
    </w:p>
    <w:p w14:paraId="46B07AE5" w14:textId="77777777" w:rsidR="00240C90" w:rsidRPr="00575005" w:rsidRDefault="00240C90" w:rsidP="00766264">
      <w:pPr>
        <w:pStyle w:val="SubdotPoint"/>
        <w:spacing w:line="276" w:lineRule="auto"/>
      </w:pPr>
      <w:r w:rsidRPr="00575005">
        <w:t>ACT Public Service codes of ethics, values and expectations; and</w:t>
      </w:r>
    </w:p>
    <w:p w14:paraId="7B676DE4" w14:textId="77777777" w:rsidR="00240C90" w:rsidRPr="00575005" w:rsidRDefault="00240C90" w:rsidP="00766264">
      <w:pPr>
        <w:pStyle w:val="SubdotPoint"/>
        <w:spacing w:line="276" w:lineRule="auto"/>
      </w:pPr>
      <w:r w:rsidRPr="00575005">
        <w:t>CMTEDD workplace Standing Operating Procedures; and</w:t>
      </w:r>
    </w:p>
    <w:p w14:paraId="49EFC7B4" w14:textId="08E44D2F" w:rsidR="00240C90" w:rsidRDefault="00240C90" w:rsidP="00766264">
      <w:pPr>
        <w:pStyle w:val="SubdotPoint"/>
        <w:spacing w:line="276" w:lineRule="auto"/>
      </w:pPr>
      <w:r w:rsidRPr="00575005">
        <w:t>Satisfied the assessment criteria specified for the broad banded classification</w:t>
      </w:r>
      <w:r w:rsidR="00B973B9">
        <w:t>, including Certificate III in Horticulture.</w:t>
      </w:r>
    </w:p>
    <w:p w14:paraId="599E7946" w14:textId="77777777" w:rsidR="00B973B9" w:rsidRPr="00575005" w:rsidRDefault="00B973B9" w:rsidP="00B973B9">
      <w:pPr>
        <w:pStyle w:val="SubdotPoint"/>
        <w:numPr>
          <w:ilvl w:val="0"/>
          <w:numId w:val="0"/>
        </w:numPr>
        <w:spacing w:line="276" w:lineRule="auto"/>
        <w:ind w:left="1080" w:hanging="360"/>
      </w:pPr>
    </w:p>
    <w:p w14:paraId="0ECD123F" w14:textId="77777777" w:rsidR="002A43D2" w:rsidRDefault="002A43D2" w:rsidP="00766264">
      <w:pPr>
        <w:spacing w:line="276" w:lineRule="auto"/>
        <w:rPr>
          <w:b/>
          <w:sz w:val="28"/>
        </w:rPr>
      </w:pPr>
      <w:r w:rsidRPr="005A754D">
        <w:t>Further information on working at C</w:t>
      </w:r>
      <w:r w:rsidR="00831E6F">
        <w:t>MTEDD</w:t>
      </w:r>
      <w:r w:rsidRPr="005A754D">
        <w:t xml:space="preserve"> </w:t>
      </w:r>
      <w:r>
        <w:t>can be found a</w:t>
      </w:r>
      <w:r w:rsidRPr="00222416">
        <w:rPr>
          <w:szCs w:val="24"/>
        </w:rPr>
        <w:t>t</w:t>
      </w:r>
      <w:r w:rsidR="00831E6F">
        <w:rPr>
          <w:szCs w:val="24"/>
        </w:rPr>
        <w:t>:</w:t>
      </w:r>
      <w:r w:rsidRPr="00222416">
        <w:rPr>
          <w:szCs w:val="24"/>
        </w:rPr>
        <w:t xml:space="preserve"> </w:t>
      </w:r>
      <w:hyperlink r:id="rId12" w:history="1">
        <w:r w:rsidR="00C75A3E">
          <w:rPr>
            <w:rStyle w:val="Hyperlink"/>
          </w:rPr>
          <w:t>http://www.jobs.act.gov.au/__data/assets/pdf_file/0010/839467/Working-in-CMTEDD.pdf</w:t>
        </w:r>
      </w:hyperlink>
      <w:r>
        <w:rPr>
          <w:b/>
          <w:sz w:val="28"/>
        </w:rPr>
        <w:br w:type="page"/>
      </w:r>
    </w:p>
    <w:p w14:paraId="6C41A3CC" w14:textId="77777777" w:rsidR="002A43D2" w:rsidRPr="009F09F9" w:rsidRDefault="002A43D2" w:rsidP="00766264">
      <w:pPr>
        <w:pStyle w:val="Heading1"/>
        <w:spacing w:line="276" w:lineRule="auto"/>
      </w:pPr>
      <w:r w:rsidRPr="009F09F9">
        <w:lastRenderedPageBreak/>
        <w:t xml:space="preserve">WORK ENVIRONMENT DESCRIPTION </w:t>
      </w:r>
    </w:p>
    <w:p w14:paraId="2D35A9B2" w14:textId="77777777" w:rsidR="002A43D2" w:rsidRPr="005A754D" w:rsidRDefault="002A43D2" w:rsidP="00766264">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8364C0">
        <w:rPr>
          <w:szCs w:val="24"/>
        </w:rPr>
        <w:t>Horticultural Field Officer</w:t>
      </w:r>
      <w:r>
        <w:rPr>
          <w:szCs w:val="24"/>
        </w:rPr>
        <w:t xml:space="preserve"> </w:t>
      </w:r>
      <w:r w:rsidRPr="005A754D">
        <w:rPr>
          <w:szCs w:val="24"/>
        </w:rPr>
        <w:t>and indicates how frequently each of these requirements would be performed.</w:t>
      </w:r>
      <w:r w:rsidR="007D3603">
        <w:rPr>
          <w:szCs w:val="24"/>
        </w:rPr>
        <w:t xml:space="preserve"> </w:t>
      </w:r>
      <w:r w:rsidR="007D3603" w:rsidRPr="00440141">
        <w:rPr>
          <w:szCs w:val="24"/>
        </w:rPr>
        <w:t>Please note that CMTEDD is committed to providing reasonable adjustment and ensuring all individuals have equal opportunities in the workplace</w:t>
      </w:r>
      <w:r w:rsidR="007D3603">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68EADE7C" w14:textId="77777777" w:rsidTr="00493773">
        <w:trPr>
          <w:trHeight w:val="454"/>
        </w:trPr>
        <w:tc>
          <w:tcPr>
            <w:tcW w:w="6912" w:type="dxa"/>
            <w:shd w:val="clear" w:color="auto" w:fill="DEEAF6" w:themeFill="accent1" w:themeFillTint="33"/>
            <w:vAlign w:val="center"/>
          </w:tcPr>
          <w:p w14:paraId="7EBBCA62"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54FFEB3" w14:textId="77777777" w:rsidR="005B38C8" w:rsidRPr="00DA4EF8" w:rsidRDefault="00801DAF" w:rsidP="009B56B6">
            <w:pPr>
              <w:pStyle w:val="Tableheading"/>
              <w:jc w:val="center"/>
            </w:pPr>
            <w:r>
              <w:t>FREQUENCY</w:t>
            </w:r>
          </w:p>
        </w:tc>
      </w:tr>
      <w:tr w:rsidR="005B38C8" w:rsidRPr="005A754D" w14:paraId="046632CA" w14:textId="77777777" w:rsidTr="005B38C8">
        <w:trPr>
          <w:trHeight w:val="283"/>
        </w:trPr>
        <w:tc>
          <w:tcPr>
            <w:tcW w:w="6912" w:type="dxa"/>
            <w:vAlign w:val="center"/>
          </w:tcPr>
          <w:p w14:paraId="15662380"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548F92E46F984801A7C75F3BD149A45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6CA0EC" w14:textId="77777777" w:rsidR="005B38C8" w:rsidRPr="00493773" w:rsidRDefault="008364C0" w:rsidP="00493773">
                <w:pPr>
                  <w:pStyle w:val="Tabletext"/>
                  <w:spacing w:before="0" w:after="0"/>
                  <w:jc w:val="center"/>
                  <w:rPr>
                    <w:sz w:val="24"/>
                    <w:szCs w:val="24"/>
                  </w:rPr>
                </w:pPr>
                <w:r>
                  <w:rPr>
                    <w:sz w:val="24"/>
                    <w:szCs w:val="24"/>
                  </w:rPr>
                  <w:t>Occasionally</w:t>
                </w:r>
              </w:p>
            </w:tc>
          </w:sdtContent>
        </w:sdt>
      </w:tr>
      <w:tr w:rsidR="005B38C8" w:rsidRPr="005A754D" w14:paraId="1F62F5EA" w14:textId="77777777" w:rsidTr="005B38C8">
        <w:trPr>
          <w:trHeight w:val="283"/>
        </w:trPr>
        <w:tc>
          <w:tcPr>
            <w:tcW w:w="6912" w:type="dxa"/>
            <w:vAlign w:val="center"/>
          </w:tcPr>
          <w:p w14:paraId="5FB71392"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913"/>
            <w:placeholder>
              <w:docPart w:val="A14BEAD4C26445AA89D82BFE5A579A3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D76BDFB" w14:textId="77777777" w:rsidR="005B38C8" w:rsidRPr="00493773" w:rsidRDefault="008364C0" w:rsidP="00493773">
                <w:pPr>
                  <w:pStyle w:val="Tabletext"/>
                  <w:spacing w:before="0" w:after="0"/>
                  <w:jc w:val="center"/>
                  <w:rPr>
                    <w:sz w:val="24"/>
                    <w:szCs w:val="24"/>
                  </w:rPr>
                </w:pPr>
                <w:r>
                  <w:rPr>
                    <w:sz w:val="24"/>
                    <w:szCs w:val="24"/>
                  </w:rPr>
                  <w:t>Occasionally</w:t>
                </w:r>
              </w:p>
            </w:tc>
          </w:sdtContent>
        </w:sdt>
      </w:tr>
      <w:tr w:rsidR="005B38C8" w:rsidRPr="005A754D" w14:paraId="538B79C3" w14:textId="77777777" w:rsidTr="005B38C8">
        <w:trPr>
          <w:trHeight w:val="283"/>
        </w:trPr>
        <w:tc>
          <w:tcPr>
            <w:tcW w:w="6912" w:type="dxa"/>
            <w:vAlign w:val="center"/>
          </w:tcPr>
          <w:p w14:paraId="3280E089"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914"/>
            <w:placeholder>
              <w:docPart w:val="6002C409209F43E1B1E76BFF0FACB28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32A909" w14:textId="77777777" w:rsidR="005B38C8" w:rsidRPr="00493773" w:rsidRDefault="00236D52" w:rsidP="00493773">
                <w:pPr>
                  <w:pStyle w:val="Tabletext"/>
                  <w:spacing w:before="0" w:after="0"/>
                  <w:jc w:val="center"/>
                  <w:rPr>
                    <w:sz w:val="24"/>
                    <w:szCs w:val="24"/>
                  </w:rPr>
                </w:pPr>
                <w:r>
                  <w:rPr>
                    <w:sz w:val="24"/>
                    <w:szCs w:val="24"/>
                  </w:rPr>
                  <w:t>Never</w:t>
                </w:r>
              </w:p>
            </w:tc>
          </w:sdtContent>
        </w:sdt>
      </w:tr>
      <w:tr w:rsidR="005B38C8" w:rsidRPr="005A754D" w14:paraId="7E163206" w14:textId="77777777" w:rsidTr="005B38C8">
        <w:trPr>
          <w:trHeight w:val="283"/>
        </w:trPr>
        <w:tc>
          <w:tcPr>
            <w:tcW w:w="6912" w:type="dxa"/>
            <w:vAlign w:val="center"/>
          </w:tcPr>
          <w:p w14:paraId="28CB1039"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915"/>
            <w:placeholder>
              <w:docPart w:val="380711BB37C947A9B204F0D491ADC83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3A2125" w14:textId="77777777" w:rsidR="005B38C8" w:rsidRPr="00493773" w:rsidRDefault="00236D52" w:rsidP="00493773">
                <w:pPr>
                  <w:pStyle w:val="Tabletext"/>
                  <w:spacing w:before="0" w:after="0"/>
                  <w:jc w:val="center"/>
                  <w:rPr>
                    <w:sz w:val="24"/>
                    <w:szCs w:val="24"/>
                  </w:rPr>
                </w:pPr>
                <w:r>
                  <w:rPr>
                    <w:sz w:val="24"/>
                    <w:szCs w:val="24"/>
                  </w:rPr>
                  <w:t>Never</w:t>
                </w:r>
              </w:p>
            </w:tc>
          </w:sdtContent>
        </w:sdt>
      </w:tr>
      <w:tr w:rsidR="005B38C8" w:rsidRPr="005A754D" w14:paraId="5EC9642A" w14:textId="77777777" w:rsidTr="005B38C8">
        <w:trPr>
          <w:trHeight w:val="283"/>
        </w:trPr>
        <w:tc>
          <w:tcPr>
            <w:tcW w:w="6912" w:type="dxa"/>
            <w:vAlign w:val="center"/>
          </w:tcPr>
          <w:p w14:paraId="348A091D"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916"/>
            <w:placeholder>
              <w:docPart w:val="F3AC574A67C840678BF226F1CFD671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8C7DF8" w14:textId="77777777" w:rsidR="005B38C8" w:rsidRPr="00493773" w:rsidRDefault="00E47EDA" w:rsidP="00493773">
                <w:pPr>
                  <w:pStyle w:val="Tabletext"/>
                  <w:spacing w:before="0" w:after="0"/>
                  <w:jc w:val="center"/>
                  <w:rPr>
                    <w:sz w:val="24"/>
                    <w:szCs w:val="24"/>
                  </w:rPr>
                </w:pPr>
                <w:r>
                  <w:rPr>
                    <w:sz w:val="24"/>
                    <w:szCs w:val="24"/>
                  </w:rPr>
                  <w:t>Occasionally</w:t>
                </w:r>
              </w:p>
            </w:tc>
          </w:sdtContent>
        </w:sdt>
      </w:tr>
      <w:tr w:rsidR="005B38C8" w:rsidRPr="005A754D" w14:paraId="08536C8C" w14:textId="77777777" w:rsidTr="005B38C8">
        <w:trPr>
          <w:trHeight w:val="283"/>
        </w:trPr>
        <w:tc>
          <w:tcPr>
            <w:tcW w:w="6912" w:type="dxa"/>
            <w:vAlign w:val="center"/>
          </w:tcPr>
          <w:p w14:paraId="6F148DA0"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917"/>
            <w:placeholder>
              <w:docPart w:val="6300D91295F64C538153F674B76A54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8A2253" w14:textId="77777777" w:rsidR="005B38C8" w:rsidRPr="00493773" w:rsidRDefault="008364C0" w:rsidP="00493773">
                <w:pPr>
                  <w:pStyle w:val="Tabletext"/>
                  <w:spacing w:before="0" w:after="0"/>
                  <w:jc w:val="center"/>
                  <w:rPr>
                    <w:sz w:val="24"/>
                    <w:szCs w:val="24"/>
                  </w:rPr>
                </w:pPr>
                <w:r>
                  <w:rPr>
                    <w:sz w:val="24"/>
                    <w:szCs w:val="24"/>
                  </w:rPr>
                  <w:t>Frequently</w:t>
                </w:r>
              </w:p>
            </w:tc>
          </w:sdtContent>
        </w:sdt>
      </w:tr>
      <w:tr w:rsidR="005B38C8" w:rsidRPr="005A754D" w14:paraId="652225D3" w14:textId="77777777" w:rsidTr="005B38C8">
        <w:trPr>
          <w:trHeight w:val="283"/>
        </w:trPr>
        <w:tc>
          <w:tcPr>
            <w:tcW w:w="6912" w:type="dxa"/>
            <w:vAlign w:val="center"/>
          </w:tcPr>
          <w:p w14:paraId="0377F8A7" w14:textId="77777777" w:rsidR="005B38C8" w:rsidRPr="00493773" w:rsidRDefault="005B38C8" w:rsidP="00E47EDA">
            <w:pPr>
              <w:pStyle w:val="Tabletext"/>
              <w:spacing w:before="0" w:after="0"/>
              <w:rPr>
                <w:sz w:val="24"/>
              </w:rPr>
            </w:pPr>
            <w:r w:rsidRPr="00493773">
              <w:rPr>
                <w:sz w:val="24"/>
              </w:rPr>
              <w:t xml:space="preserve">Designated workstation </w:t>
            </w:r>
          </w:p>
        </w:tc>
        <w:sdt>
          <w:sdtPr>
            <w:rPr>
              <w:sz w:val="24"/>
              <w:szCs w:val="24"/>
            </w:rPr>
            <w:id w:val="407194918"/>
            <w:placeholder>
              <w:docPart w:val="647B077E2AB8401CB385FC140B4FF0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8AD535" w14:textId="77777777" w:rsidR="005B38C8" w:rsidRPr="00493773" w:rsidRDefault="008364C0" w:rsidP="00493773">
                <w:pPr>
                  <w:pStyle w:val="Tabletext"/>
                  <w:spacing w:before="0" w:after="0"/>
                  <w:jc w:val="center"/>
                  <w:rPr>
                    <w:sz w:val="24"/>
                    <w:szCs w:val="24"/>
                  </w:rPr>
                </w:pPr>
                <w:r>
                  <w:rPr>
                    <w:sz w:val="24"/>
                    <w:szCs w:val="24"/>
                  </w:rPr>
                  <w:t>Never</w:t>
                </w:r>
              </w:p>
            </w:tc>
          </w:sdtContent>
        </w:sdt>
      </w:tr>
    </w:tbl>
    <w:p w14:paraId="6A120536" w14:textId="77777777" w:rsidR="002A43D2" w:rsidRPr="005A754D" w:rsidRDefault="002A43D2" w:rsidP="0049377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6172617" w14:textId="77777777" w:rsidTr="00493773">
        <w:trPr>
          <w:trHeight w:val="454"/>
        </w:trPr>
        <w:tc>
          <w:tcPr>
            <w:tcW w:w="6912" w:type="dxa"/>
            <w:shd w:val="clear" w:color="auto" w:fill="DEEAF6" w:themeFill="accent1" w:themeFillTint="33"/>
            <w:vAlign w:val="center"/>
          </w:tcPr>
          <w:p w14:paraId="505EE898"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640DF259" w14:textId="77777777" w:rsidR="005B38C8" w:rsidRPr="00DA4EF8" w:rsidRDefault="00801DAF" w:rsidP="00801DAF">
            <w:pPr>
              <w:pStyle w:val="Tableheading"/>
              <w:jc w:val="center"/>
            </w:pPr>
            <w:r>
              <w:t>FREQUENCY</w:t>
            </w:r>
          </w:p>
        </w:tc>
      </w:tr>
      <w:tr w:rsidR="00D743DC" w:rsidRPr="005A754D" w14:paraId="2FBCEEB3" w14:textId="77777777" w:rsidTr="005B38C8">
        <w:trPr>
          <w:trHeight w:val="283"/>
        </w:trPr>
        <w:tc>
          <w:tcPr>
            <w:tcW w:w="6912" w:type="dxa"/>
            <w:vAlign w:val="center"/>
          </w:tcPr>
          <w:p w14:paraId="411CE718" w14:textId="77777777" w:rsidR="00D743DC" w:rsidRPr="00493773" w:rsidRDefault="00D743DC" w:rsidP="00E47EDA">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CA7CC7333308426999760E4D5A608A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DA5A0A" w14:textId="77777777" w:rsidR="00D743DC" w:rsidRPr="00493773" w:rsidRDefault="008364C0" w:rsidP="00C37F08">
                <w:pPr>
                  <w:pStyle w:val="Tabletext"/>
                  <w:spacing w:before="0" w:after="0"/>
                  <w:jc w:val="center"/>
                  <w:rPr>
                    <w:sz w:val="24"/>
                  </w:rPr>
                </w:pPr>
                <w:r>
                  <w:rPr>
                    <w:sz w:val="24"/>
                    <w:szCs w:val="24"/>
                  </w:rPr>
                  <w:t>Never</w:t>
                </w:r>
              </w:p>
            </w:tc>
          </w:sdtContent>
        </w:sdt>
      </w:tr>
      <w:tr w:rsidR="00D743DC" w:rsidRPr="005A754D" w14:paraId="2417AF2E" w14:textId="77777777" w:rsidTr="005B38C8">
        <w:trPr>
          <w:trHeight w:val="283"/>
        </w:trPr>
        <w:tc>
          <w:tcPr>
            <w:tcW w:w="6912" w:type="dxa"/>
            <w:vAlign w:val="center"/>
          </w:tcPr>
          <w:p w14:paraId="7E1E2449" w14:textId="77777777" w:rsidR="00D743DC" w:rsidRPr="00493773" w:rsidRDefault="00D743DC" w:rsidP="00E47EDA">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3505E0ED94A64F91981575F4963105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5630DDC" w14:textId="77777777" w:rsidR="00D743DC" w:rsidRPr="00493773" w:rsidRDefault="00E47EDA" w:rsidP="00C37F08">
                <w:pPr>
                  <w:pStyle w:val="Tabletext"/>
                  <w:spacing w:before="0" w:after="0"/>
                  <w:jc w:val="center"/>
                  <w:rPr>
                    <w:sz w:val="24"/>
                  </w:rPr>
                </w:pPr>
                <w:r>
                  <w:rPr>
                    <w:sz w:val="24"/>
                    <w:szCs w:val="24"/>
                  </w:rPr>
                  <w:t>Frequently</w:t>
                </w:r>
              </w:p>
            </w:tc>
          </w:sdtContent>
        </w:sdt>
      </w:tr>
      <w:tr w:rsidR="00D743DC" w:rsidRPr="005A754D" w14:paraId="34A48BF4" w14:textId="77777777" w:rsidTr="005B38C8">
        <w:trPr>
          <w:trHeight w:val="283"/>
        </w:trPr>
        <w:tc>
          <w:tcPr>
            <w:tcW w:w="6912" w:type="dxa"/>
            <w:vAlign w:val="center"/>
          </w:tcPr>
          <w:p w14:paraId="3BA82DA9" w14:textId="77777777" w:rsidR="00D743DC" w:rsidRPr="00493773" w:rsidRDefault="00D743DC" w:rsidP="00E47EDA">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40D670675EC943FF9B67FF598CBEBB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EC7DD8" w14:textId="77777777" w:rsidR="00D743DC" w:rsidRDefault="00E47EDA" w:rsidP="00C37F08">
                <w:pPr>
                  <w:pStyle w:val="Tabletext"/>
                  <w:spacing w:before="0" w:after="0"/>
                  <w:jc w:val="center"/>
                  <w:rPr>
                    <w:sz w:val="24"/>
                    <w:szCs w:val="24"/>
                  </w:rPr>
                </w:pPr>
                <w:r>
                  <w:rPr>
                    <w:sz w:val="24"/>
                    <w:szCs w:val="24"/>
                  </w:rPr>
                  <w:t>Never</w:t>
                </w:r>
              </w:p>
            </w:tc>
          </w:sdtContent>
        </w:sdt>
      </w:tr>
      <w:tr w:rsidR="00D743DC" w:rsidRPr="005A754D" w14:paraId="7791D05A" w14:textId="77777777" w:rsidTr="005B38C8">
        <w:trPr>
          <w:trHeight w:val="283"/>
        </w:trPr>
        <w:tc>
          <w:tcPr>
            <w:tcW w:w="6912" w:type="dxa"/>
            <w:vAlign w:val="center"/>
          </w:tcPr>
          <w:p w14:paraId="2799EA3B" w14:textId="77777777" w:rsidR="00D743DC" w:rsidRPr="00493773" w:rsidRDefault="00D743DC" w:rsidP="00C37F08">
            <w:pPr>
              <w:pStyle w:val="Tabletext"/>
              <w:spacing w:before="0" w:after="0"/>
              <w:rPr>
                <w:sz w:val="24"/>
              </w:rPr>
            </w:pPr>
            <w:r>
              <w:rPr>
                <w:sz w:val="24"/>
              </w:rPr>
              <w:t>Access to Accrued Days Off (ADO’s)</w:t>
            </w:r>
          </w:p>
        </w:tc>
        <w:sdt>
          <w:sdtPr>
            <w:rPr>
              <w:sz w:val="24"/>
              <w:szCs w:val="24"/>
            </w:rPr>
            <w:id w:val="596444115"/>
            <w:placeholder>
              <w:docPart w:val="A4CEE22082E6454ABA818D44BDD7431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BBA410" w14:textId="77777777" w:rsidR="00D743DC" w:rsidRDefault="008364C0" w:rsidP="00C37F08">
                <w:pPr>
                  <w:pStyle w:val="Tabletext"/>
                  <w:spacing w:before="0" w:after="0"/>
                  <w:jc w:val="center"/>
                  <w:rPr>
                    <w:sz w:val="24"/>
                    <w:szCs w:val="24"/>
                  </w:rPr>
                </w:pPr>
                <w:r>
                  <w:rPr>
                    <w:sz w:val="24"/>
                    <w:szCs w:val="24"/>
                  </w:rPr>
                  <w:t>Frequently</w:t>
                </w:r>
              </w:p>
            </w:tc>
          </w:sdtContent>
        </w:sdt>
      </w:tr>
      <w:tr w:rsidR="005B38C8" w:rsidRPr="005A754D" w14:paraId="4EEDCCAE" w14:textId="77777777" w:rsidTr="005B38C8">
        <w:trPr>
          <w:trHeight w:val="283"/>
        </w:trPr>
        <w:tc>
          <w:tcPr>
            <w:tcW w:w="6912" w:type="dxa"/>
            <w:vAlign w:val="center"/>
          </w:tcPr>
          <w:p w14:paraId="2FF30508" w14:textId="77777777" w:rsidR="005B38C8" w:rsidRPr="00493773" w:rsidRDefault="005B38C8" w:rsidP="00493773">
            <w:pPr>
              <w:pStyle w:val="Tabletext"/>
              <w:spacing w:before="0" w:after="0"/>
              <w:rPr>
                <w:sz w:val="24"/>
              </w:rPr>
            </w:pPr>
            <w:r w:rsidRPr="00493773">
              <w:rPr>
                <w:sz w:val="24"/>
              </w:rPr>
              <w:t xml:space="preserve">Peaks and troughs </w:t>
            </w:r>
          </w:p>
        </w:tc>
        <w:sdt>
          <w:sdtPr>
            <w:rPr>
              <w:sz w:val="24"/>
              <w:szCs w:val="24"/>
            </w:rPr>
            <w:id w:val="407194921"/>
            <w:placeholder>
              <w:docPart w:val="479BC60F82174ADB97A0D1545BEB59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14D2F5" w14:textId="77777777" w:rsidR="005B38C8" w:rsidRPr="00493773" w:rsidRDefault="00E47EDA" w:rsidP="00493773">
                <w:pPr>
                  <w:pStyle w:val="Tabletext"/>
                  <w:spacing w:before="0" w:after="0"/>
                  <w:jc w:val="center"/>
                  <w:rPr>
                    <w:sz w:val="24"/>
                  </w:rPr>
                </w:pPr>
                <w:r>
                  <w:rPr>
                    <w:sz w:val="24"/>
                    <w:szCs w:val="24"/>
                  </w:rPr>
                  <w:t>Occasionally</w:t>
                </w:r>
              </w:p>
            </w:tc>
          </w:sdtContent>
        </w:sdt>
      </w:tr>
      <w:tr w:rsidR="005B38C8" w:rsidRPr="005A754D" w14:paraId="447C0B7F" w14:textId="77777777" w:rsidTr="005B38C8">
        <w:trPr>
          <w:trHeight w:val="283"/>
        </w:trPr>
        <w:tc>
          <w:tcPr>
            <w:tcW w:w="6912" w:type="dxa"/>
            <w:vAlign w:val="center"/>
          </w:tcPr>
          <w:p w14:paraId="13D21A96" w14:textId="77777777" w:rsidR="005B38C8" w:rsidRPr="00493773" w:rsidRDefault="005B38C8" w:rsidP="00493773">
            <w:pPr>
              <w:pStyle w:val="Tabletext"/>
              <w:spacing w:before="0" w:after="0"/>
              <w:rPr>
                <w:sz w:val="24"/>
              </w:rPr>
            </w:pPr>
            <w:r w:rsidRPr="00493773">
              <w:rPr>
                <w:sz w:val="24"/>
              </w:rPr>
              <w:t xml:space="preserve">Frequent overtime </w:t>
            </w:r>
          </w:p>
        </w:tc>
        <w:sdt>
          <w:sdtPr>
            <w:rPr>
              <w:sz w:val="24"/>
              <w:szCs w:val="24"/>
            </w:rPr>
            <w:id w:val="407194922"/>
            <w:placeholder>
              <w:docPart w:val="8ACCF3F583AA4ACCAD4B2DA90D7B6C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52AB21" w14:textId="77777777" w:rsidR="005B38C8" w:rsidRPr="00493773" w:rsidRDefault="00E47EDA" w:rsidP="00493773">
                <w:pPr>
                  <w:pStyle w:val="Tabletext"/>
                  <w:spacing w:before="0" w:after="0"/>
                  <w:jc w:val="center"/>
                  <w:rPr>
                    <w:sz w:val="24"/>
                  </w:rPr>
                </w:pPr>
                <w:r>
                  <w:rPr>
                    <w:sz w:val="24"/>
                    <w:szCs w:val="24"/>
                  </w:rPr>
                  <w:t>Occasionally</w:t>
                </w:r>
              </w:p>
            </w:tc>
          </w:sdtContent>
        </w:sdt>
      </w:tr>
      <w:tr w:rsidR="005B38C8" w:rsidRPr="005A754D" w14:paraId="0509740B" w14:textId="77777777" w:rsidTr="005B38C8">
        <w:trPr>
          <w:trHeight w:val="283"/>
        </w:trPr>
        <w:tc>
          <w:tcPr>
            <w:tcW w:w="6912" w:type="dxa"/>
            <w:vAlign w:val="center"/>
          </w:tcPr>
          <w:p w14:paraId="65D1E060" w14:textId="77777777" w:rsidR="005B38C8" w:rsidRPr="00493773" w:rsidRDefault="005B38C8" w:rsidP="00493773">
            <w:pPr>
              <w:pStyle w:val="Tabletext"/>
              <w:spacing w:before="0" w:after="0"/>
              <w:rPr>
                <w:sz w:val="24"/>
              </w:rPr>
            </w:pPr>
            <w:r w:rsidRPr="00493773">
              <w:rPr>
                <w:sz w:val="24"/>
              </w:rPr>
              <w:t xml:space="preserve">Rostered shift work </w:t>
            </w:r>
          </w:p>
        </w:tc>
        <w:sdt>
          <w:sdtPr>
            <w:rPr>
              <w:sz w:val="24"/>
              <w:szCs w:val="24"/>
            </w:rPr>
            <w:id w:val="407194923"/>
            <w:placeholder>
              <w:docPart w:val="E69D8E29550D416D8E6DD051AB027C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99A987" w14:textId="77777777" w:rsidR="005B38C8" w:rsidRPr="00493773" w:rsidRDefault="00E47EDA" w:rsidP="00493773">
                <w:pPr>
                  <w:pStyle w:val="Tabletext"/>
                  <w:spacing w:before="0" w:after="0"/>
                  <w:jc w:val="center"/>
                  <w:rPr>
                    <w:sz w:val="24"/>
                  </w:rPr>
                </w:pPr>
                <w:r>
                  <w:rPr>
                    <w:sz w:val="24"/>
                    <w:szCs w:val="24"/>
                  </w:rPr>
                  <w:t>Never</w:t>
                </w:r>
              </w:p>
            </w:tc>
          </w:sdtContent>
        </w:sdt>
      </w:tr>
    </w:tbl>
    <w:p w14:paraId="56B56EDC" w14:textId="77777777" w:rsidR="002A43D2" w:rsidRPr="005A754D" w:rsidRDefault="002A43D2" w:rsidP="0049377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5591F6C" w14:textId="77777777" w:rsidTr="00493773">
        <w:trPr>
          <w:trHeight w:val="454"/>
        </w:trPr>
        <w:tc>
          <w:tcPr>
            <w:tcW w:w="6912" w:type="dxa"/>
            <w:shd w:val="clear" w:color="auto" w:fill="DEEAF6" w:themeFill="accent1" w:themeFillTint="33"/>
            <w:vAlign w:val="center"/>
          </w:tcPr>
          <w:p w14:paraId="096AD5DA"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629ABD32" w14:textId="77777777" w:rsidR="005B38C8" w:rsidRPr="00DA4EF8" w:rsidRDefault="00801DAF" w:rsidP="00801DAF">
            <w:pPr>
              <w:pStyle w:val="Tableheading"/>
              <w:jc w:val="center"/>
            </w:pPr>
            <w:r>
              <w:t>FREQUENCY</w:t>
            </w:r>
          </w:p>
        </w:tc>
      </w:tr>
      <w:tr w:rsidR="005B38C8" w:rsidRPr="005A754D" w14:paraId="748D3AF1" w14:textId="77777777" w:rsidTr="005B38C8">
        <w:trPr>
          <w:trHeight w:val="283"/>
        </w:trPr>
        <w:tc>
          <w:tcPr>
            <w:tcW w:w="6912" w:type="dxa"/>
            <w:vAlign w:val="center"/>
          </w:tcPr>
          <w:p w14:paraId="27176088"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924"/>
            <w:placeholder>
              <w:docPart w:val="19832EF80B5044EE953096F9CEF3F1C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F0345"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66C58FEC" w14:textId="77777777" w:rsidTr="005B38C8">
        <w:trPr>
          <w:trHeight w:val="283"/>
        </w:trPr>
        <w:tc>
          <w:tcPr>
            <w:tcW w:w="6912" w:type="dxa"/>
            <w:vAlign w:val="center"/>
          </w:tcPr>
          <w:p w14:paraId="691B175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925"/>
            <w:placeholder>
              <w:docPart w:val="7548AC0B959A450C93FDE73C3CB06F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5ABB05"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6D2E8A8C" w14:textId="77777777" w:rsidTr="005B38C8">
        <w:trPr>
          <w:trHeight w:val="283"/>
        </w:trPr>
        <w:tc>
          <w:tcPr>
            <w:tcW w:w="6912" w:type="dxa"/>
            <w:vAlign w:val="center"/>
          </w:tcPr>
          <w:p w14:paraId="442F3A29"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926"/>
            <w:placeholder>
              <w:docPart w:val="AEE0B37C1663406490F7C04217940B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D7002C" w14:textId="77777777" w:rsidR="005B38C8" w:rsidRPr="00493773" w:rsidRDefault="00E47EDA" w:rsidP="00493773">
                <w:pPr>
                  <w:pStyle w:val="Tabletext"/>
                  <w:spacing w:before="0" w:after="0"/>
                  <w:jc w:val="center"/>
                  <w:rPr>
                    <w:sz w:val="24"/>
                  </w:rPr>
                </w:pPr>
                <w:r>
                  <w:rPr>
                    <w:sz w:val="24"/>
                    <w:szCs w:val="24"/>
                  </w:rPr>
                  <w:t>Never</w:t>
                </w:r>
              </w:p>
            </w:tc>
          </w:sdtContent>
        </w:sdt>
      </w:tr>
      <w:tr w:rsidR="005B38C8" w:rsidRPr="005A754D" w14:paraId="364AAFA3" w14:textId="77777777" w:rsidTr="005B38C8">
        <w:trPr>
          <w:trHeight w:val="283"/>
        </w:trPr>
        <w:tc>
          <w:tcPr>
            <w:tcW w:w="6912" w:type="dxa"/>
            <w:vAlign w:val="center"/>
          </w:tcPr>
          <w:p w14:paraId="2D8612A6"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927"/>
            <w:placeholder>
              <w:docPart w:val="64EDD7B075B94A4E9499CD8F496E0AD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863277" w14:textId="77777777" w:rsidR="005B38C8" w:rsidRPr="00493773" w:rsidRDefault="00E47EDA" w:rsidP="00493773">
                <w:pPr>
                  <w:pStyle w:val="Tabletext"/>
                  <w:spacing w:before="0" w:after="0"/>
                  <w:jc w:val="center"/>
                  <w:rPr>
                    <w:sz w:val="24"/>
                  </w:rPr>
                </w:pPr>
                <w:r>
                  <w:rPr>
                    <w:sz w:val="24"/>
                    <w:szCs w:val="24"/>
                  </w:rPr>
                  <w:t>Frequently</w:t>
                </w:r>
              </w:p>
            </w:tc>
          </w:sdtContent>
        </w:sdt>
      </w:tr>
    </w:tbl>
    <w:p w14:paraId="6A40C0BA" w14:textId="77777777" w:rsidR="002A43D2" w:rsidRPr="005A754D" w:rsidRDefault="002A43D2" w:rsidP="0049377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A948957" w14:textId="77777777" w:rsidTr="00493773">
        <w:trPr>
          <w:trHeight w:val="454"/>
        </w:trPr>
        <w:tc>
          <w:tcPr>
            <w:tcW w:w="6912" w:type="dxa"/>
            <w:shd w:val="clear" w:color="auto" w:fill="DEEAF6" w:themeFill="accent1" w:themeFillTint="33"/>
            <w:vAlign w:val="center"/>
          </w:tcPr>
          <w:p w14:paraId="512E8878"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013648D3" w14:textId="77777777" w:rsidR="005B38C8" w:rsidRPr="00DA4EF8" w:rsidRDefault="00801DAF" w:rsidP="00801DAF">
            <w:pPr>
              <w:pStyle w:val="Tableheading"/>
              <w:jc w:val="center"/>
            </w:pPr>
            <w:r>
              <w:t>FREQUENCY</w:t>
            </w:r>
          </w:p>
        </w:tc>
      </w:tr>
      <w:tr w:rsidR="005B38C8" w:rsidRPr="005A754D" w14:paraId="2EED3B85" w14:textId="77777777" w:rsidTr="005B38C8">
        <w:trPr>
          <w:trHeight w:val="283"/>
        </w:trPr>
        <w:tc>
          <w:tcPr>
            <w:tcW w:w="6912" w:type="dxa"/>
            <w:vAlign w:val="center"/>
          </w:tcPr>
          <w:p w14:paraId="4F659B68"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928"/>
            <w:placeholder>
              <w:docPart w:val="B3A9CE080127471DBD7AB23428B7DF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07D118"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77F21FDC" w14:textId="77777777" w:rsidTr="005B38C8">
        <w:trPr>
          <w:trHeight w:val="283"/>
        </w:trPr>
        <w:tc>
          <w:tcPr>
            <w:tcW w:w="6912" w:type="dxa"/>
            <w:vAlign w:val="center"/>
          </w:tcPr>
          <w:p w14:paraId="5E1120D3"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929"/>
            <w:placeholder>
              <w:docPart w:val="94D217643B6746A084B731C8111B1A5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2531BE" w14:textId="77777777" w:rsidR="005B38C8" w:rsidRPr="00493773" w:rsidRDefault="00E47EDA" w:rsidP="00493773">
                <w:pPr>
                  <w:pStyle w:val="Tabletext"/>
                  <w:spacing w:before="0" w:after="0"/>
                  <w:jc w:val="center"/>
                  <w:rPr>
                    <w:sz w:val="24"/>
                  </w:rPr>
                </w:pPr>
                <w:r>
                  <w:rPr>
                    <w:sz w:val="24"/>
                    <w:szCs w:val="24"/>
                  </w:rPr>
                  <w:t>Frequently</w:t>
                </w:r>
              </w:p>
            </w:tc>
          </w:sdtContent>
        </w:sdt>
      </w:tr>
    </w:tbl>
    <w:p w14:paraId="1EBD32F6" w14:textId="77777777" w:rsidR="002A43D2" w:rsidRPr="005A754D" w:rsidRDefault="002A43D2" w:rsidP="0049377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67F10E7" w14:textId="77777777" w:rsidTr="00493773">
        <w:trPr>
          <w:trHeight w:val="454"/>
        </w:trPr>
        <w:tc>
          <w:tcPr>
            <w:tcW w:w="6912" w:type="dxa"/>
            <w:shd w:val="clear" w:color="auto" w:fill="DEEAF6" w:themeFill="accent1" w:themeFillTint="33"/>
            <w:vAlign w:val="center"/>
          </w:tcPr>
          <w:p w14:paraId="5B58BA8B"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75F942A8" w14:textId="77777777" w:rsidR="005B38C8" w:rsidRPr="00DA4EF8" w:rsidRDefault="00493773" w:rsidP="00801DAF">
            <w:pPr>
              <w:pStyle w:val="Tableheading"/>
              <w:jc w:val="center"/>
            </w:pPr>
            <w:r>
              <w:t>FREQUENCY</w:t>
            </w:r>
          </w:p>
        </w:tc>
      </w:tr>
      <w:tr w:rsidR="005B38C8" w:rsidRPr="005A754D" w14:paraId="3B37CD1C" w14:textId="77777777" w:rsidTr="005B38C8">
        <w:trPr>
          <w:trHeight w:val="283"/>
        </w:trPr>
        <w:tc>
          <w:tcPr>
            <w:tcW w:w="6912" w:type="dxa"/>
            <w:vAlign w:val="center"/>
          </w:tcPr>
          <w:p w14:paraId="03B86116"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930"/>
            <w:placeholder>
              <w:docPart w:val="0902D551D03945CCA574E4DDB24A92A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714383"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492A095A" w14:textId="77777777" w:rsidTr="005B38C8">
        <w:trPr>
          <w:trHeight w:val="283"/>
        </w:trPr>
        <w:tc>
          <w:tcPr>
            <w:tcW w:w="6912" w:type="dxa"/>
            <w:vAlign w:val="center"/>
          </w:tcPr>
          <w:p w14:paraId="66C480D0"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931"/>
            <w:placeholder>
              <w:docPart w:val="041EF6839E354C07A26581072CE940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8E9D02"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27A4AA19" w14:textId="77777777" w:rsidTr="005B38C8">
        <w:trPr>
          <w:trHeight w:val="283"/>
        </w:trPr>
        <w:tc>
          <w:tcPr>
            <w:tcW w:w="6912" w:type="dxa"/>
            <w:vAlign w:val="center"/>
          </w:tcPr>
          <w:p w14:paraId="6CB5A14D"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932"/>
            <w:placeholder>
              <w:docPart w:val="CCDD62C9B6574AA4BAF78E9FB9859B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F9FE7D"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29E1FEE9" w14:textId="77777777" w:rsidTr="005B38C8">
        <w:trPr>
          <w:trHeight w:val="283"/>
        </w:trPr>
        <w:tc>
          <w:tcPr>
            <w:tcW w:w="6912" w:type="dxa"/>
            <w:vAlign w:val="center"/>
          </w:tcPr>
          <w:p w14:paraId="731E4CC2"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933"/>
            <w:placeholder>
              <w:docPart w:val="D7C38FEAC8FC4C1A9C81524A6B9BBB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7399D9" w14:textId="77777777" w:rsidR="005B38C8" w:rsidRPr="00493773" w:rsidRDefault="008364C0" w:rsidP="00493773">
                <w:pPr>
                  <w:pStyle w:val="Tabletext"/>
                  <w:spacing w:before="0" w:after="0"/>
                  <w:jc w:val="center"/>
                  <w:rPr>
                    <w:sz w:val="24"/>
                  </w:rPr>
                </w:pPr>
                <w:r>
                  <w:rPr>
                    <w:sz w:val="24"/>
                    <w:szCs w:val="24"/>
                  </w:rPr>
                  <w:t>Never</w:t>
                </w:r>
              </w:p>
            </w:tc>
          </w:sdtContent>
        </w:sdt>
      </w:tr>
      <w:tr w:rsidR="005B38C8" w:rsidRPr="005A754D" w14:paraId="71B6C643" w14:textId="77777777" w:rsidTr="005B38C8">
        <w:trPr>
          <w:trHeight w:val="283"/>
        </w:trPr>
        <w:tc>
          <w:tcPr>
            <w:tcW w:w="6912" w:type="dxa"/>
            <w:vAlign w:val="center"/>
          </w:tcPr>
          <w:p w14:paraId="5DFD0BD5"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934"/>
            <w:placeholder>
              <w:docPart w:val="0082BFA182324880A12FB104FE34A6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BC664"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67D02DDB" w14:textId="77777777" w:rsidTr="005B38C8">
        <w:trPr>
          <w:trHeight w:val="283"/>
        </w:trPr>
        <w:tc>
          <w:tcPr>
            <w:tcW w:w="6912" w:type="dxa"/>
            <w:vAlign w:val="center"/>
          </w:tcPr>
          <w:p w14:paraId="0BE0F3AD"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935"/>
            <w:placeholder>
              <w:docPart w:val="80CCFC8AF0D045F9BD71438A97D1167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F0E6B9"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77ECD381" w14:textId="77777777" w:rsidTr="005B38C8">
        <w:trPr>
          <w:trHeight w:val="283"/>
        </w:trPr>
        <w:tc>
          <w:tcPr>
            <w:tcW w:w="6912" w:type="dxa"/>
            <w:vAlign w:val="center"/>
          </w:tcPr>
          <w:p w14:paraId="387C24EB" w14:textId="77777777" w:rsidR="005B38C8" w:rsidRPr="00493773" w:rsidRDefault="005B38C8" w:rsidP="00493773">
            <w:pPr>
              <w:pStyle w:val="Tabletext"/>
              <w:spacing w:before="0" w:after="0"/>
              <w:rPr>
                <w:sz w:val="24"/>
              </w:rPr>
            </w:pPr>
            <w:r w:rsidRPr="00493773">
              <w:rPr>
                <w:sz w:val="24"/>
              </w:rPr>
              <w:lastRenderedPageBreak/>
              <w:t>Push/pull</w:t>
            </w:r>
          </w:p>
        </w:tc>
        <w:sdt>
          <w:sdtPr>
            <w:rPr>
              <w:sz w:val="24"/>
              <w:szCs w:val="24"/>
            </w:rPr>
            <w:id w:val="407194936"/>
            <w:placeholder>
              <w:docPart w:val="2F3EE66D8CCB40D4B3E5C2DC6ABD8C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DA1169A"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5C1E1C92" w14:textId="77777777" w:rsidTr="005B38C8">
        <w:trPr>
          <w:trHeight w:val="283"/>
        </w:trPr>
        <w:tc>
          <w:tcPr>
            <w:tcW w:w="6912" w:type="dxa"/>
            <w:vAlign w:val="center"/>
          </w:tcPr>
          <w:p w14:paraId="537AF99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937"/>
            <w:placeholder>
              <w:docPart w:val="1CBFFC1F107645F88595EB72818547D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C60E44" w14:textId="77777777" w:rsidR="005B38C8" w:rsidRPr="00493773" w:rsidRDefault="00E47EDA" w:rsidP="00493773">
                <w:pPr>
                  <w:pStyle w:val="Tabletext"/>
                  <w:spacing w:before="0" w:after="0"/>
                  <w:jc w:val="center"/>
                  <w:rPr>
                    <w:sz w:val="24"/>
                  </w:rPr>
                </w:pPr>
                <w:r>
                  <w:rPr>
                    <w:sz w:val="24"/>
                    <w:szCs w:val="24"/>
                  </w:rPr>
                  <w:t>Frequently</w:t>
                </w:r>
              </w:p>
            </w:tc>
          </w:sdtContent>
        </w:sdt>
      </w:tr>
    </w:tbl>
    <w:p w14:paraId="0A3AED07" w14:textId="77777777" w:rsidR="002A43D2" w:rsidRPr="005A754D" w:rsidRDefault="002A43D2" w:rsidP="0049377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398369E" w14:textId="77777777" w:rsidTr="00493773">
        <w:trPr>
          <w:trHeight w:val="454"/>
        </w:trPr>
        <w:tc>
          <w:tcPr>
            <w:tcW w:w="6912" w:type="dxa"/>
            <w:shd w:val="clear" w:color="auto" w:fill="DEEAF6" w:themeFill="accent1" w:themeFillTint="33"/>
            <w:vAlign w:val="center"/>
          </w:tcPr>
          <w:p w14:paraId="11A3CCCF"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53F4DB91" w14:textId="77777777" w:rsidR="005B38C8" w:rsidRPr="00DA4EF8" w:rsidRDefault="00493773" w:rsidP="00801DAF">
            <w:pPr>
              <w:pStyle w:val="Tableheading"/>
              <w:jc w:val="center"/>
            </w:pPr>
            <w:r>
              <w:t>FREQUENCY</w:t>
            </w:r>
          </w:p>
        </w:tc>
      </w:tr>
      <w:tr w:rsidR="005B38C8" w:rsidRPr="005A754D" w14:paraId="32B7D0C1" w14:textId="77777777" w:rsidTr="005B38C8">
        <w:trPr>
          <w:trHeight w:val="283"/>
        </w:trPr>
        <w:tc>
          <w:tcPr>
            <w:tcW w:w="6912" w:type="dxa"/>
            <w:vAlign w:val="center"/>
          </w:tcPr>
          <w:p w14:paraId="31744FA6"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938"/>
            <w:placeholder>
              <w:docPart w:val="38B91BB9DF7341EF978F26A86EF8A6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05DB5" w14:textId="77777777" w:rsidR="005B38C8" w:rsidRPr="00493773" w:rsidRDefault="00E47EDA" w:rsidP="00493773">
                <w:pPr>
                  <w:pStyle w:val="Tabletext"/>
                  <w:spacing w:before="0" w:after="0"/>
                  <w:jc w:val="center"/>
                  <w:rPr>
                    <w:sz w:val="24"/>
                  </w:rPr>
                </w:pPr>
                <w:r>
                  <w:rPr>
                    <w:sz w:val="24"/>
                    <w:szCs w:val="24"/>
                  </w:rPr>
                  <w:t>Never</w:t>
                </w:r>
              </w:p>
            </w:tc>
          </w:sdtContent>
        </w:sdt>
      </w:tr>
      <w:tr w:rsidR="005B38C8" w:rsidRPr="005A754D" w14:paraId="5669FEE4" w14:textId="77777777" w:rsidTr="005B38C8">
        <w:trPr>
          <w:trHeight w:val="283"/>
        </w:trPr>
        <w:tc>
          <w:tcPr>
            <w:tcW w:w="6912" w:type="dxa"/>
            <w:vAlign w:val="center"/>
          </w:tcPr>
          <w:p w14:paraId="50D05A73"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939"/>
            <w:placeholder>
              <w:docPart w:val="2810A06CFB544F068B8DFDA1E2D5E37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2ABB8D"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052A6649" w14:textId="77777777" w:rsidTr="005B38C8">
        <w:trPr>
          <w:trHeight w:val="283"/>
        </w:trPr>
        <w:tc>
          <w:tcPr>
            <w:tcW w:w="6912" w:type="dxa"/>
            <w:vAlign w:val="center"/>
          </w:tcPr>
          <w:p w14:paraId="3B645588"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940"/>
            <w:placeholder>
              <w:docPart w:val="582C876D9AAC491B92A6A41DD1A82A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32210B" w14:textId="77777777" w:rsidR="005B38C8" w:rsidRPr="00493773" w:rsidRDefault="008364C0" w:rsidP="00493773">
                <w:pPr>
                  <w:pStyle w:val="Tabletext"/>
                  <w:spacing w:before="0" w:after="0"/>
                  <w:jc w:val="center"/>
                  <w:rPr>
                    <w:sz w:val="24"/>
                  </w:rPr>
                </w:pPr>
                <w:r>
                  <w:rPr>
                    <w:sz w:val="24"/>
                    <w:szCs w:val="24"/>
                  </w:rPr>
                  <w:t>Never</w:t>
                </w:r>
              </w:p>
            </w:tc>
          </w:sdtContent>
        </w:sdt>
      </w:tr>
    </w:tbl>
    <w:p w14:paraId="46A2B657" w14:textId="77777777" w:rsidR="002A43D2" w:rsidRPr="005A754D" w:rsidRDefault="002A43D2" w:rsidP="0049377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AE1196B" w14:textId="77777777" w:rsidTr="00493773">
        <w:trPr>
          <w:trHeight w:val="454"/>
        </w:trPr>
        <w:tc>
          <w:tcPr>
            <w:tcW w:w="6912" w:type="dxa"/>
            <w:shd w:val="clear" w:color="auto" w:fill="DEEAF6" w:themeFill="accent1" w:themeFillTint="33"/>
            <w:vAlign w:val="center"/>
          </w:tcPr>
          <w:p w14:paraId="6B3A0DCE"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2D308EC0" w14:textId="77777777" w:rsidR="005B38C8" w:rsidRPr="00DA4EF8" w:rsidRDefault="00493773" w:rsidP="00493773">
            <w:pPr>
              <w:pStyle w:val="Tableheading"/>
              <w:jc w:val="center"/>
            </w:pPr>
            <w:r>
              <w:t>FREQUENCY</w:t>
            </w:r>
          </w:p>
        </w:tc>
      </w:tr>
      <w:tr w:rsidR="005B38C8" w:rsidRPr="005A754D" w14:paraId="55D0734F" w14:textId="77777777" w:rsidTr="00442939">
        <w:trPr>
          <w:trHeight w:val="283"/>
        </w:trPr>
        <w:tc>
          <w:tcPr>
            <w:tcW w:w="6912" w:type="dxa"/>
            <w:vAlign w:val="center"/>
          </w:tcPr>
          <w:p w14:paraId="6898E427"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941"/>
            <w:placeholder>
              <w:docPart w:val="DB6E18E0F9D84F6DBB91239BC79487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75948B" w14:textId="77777777" w:rsidR="005B38C8" w:rsidRPr="00493773" w:rsidRDefault="00E47EDA" w:rsidP="00493773">
                <w:pPr>
                  <w:pStyle w:val="Tabletext"/>
                  <w:spacing w:before="0" w:after="0"/>
                  <w:jc w:val="center"/>
                  <w:rPr>
                    <w:sz w:val="24"/>
                  </w:rPr>
                </w:pPr>
                <w:r>
                  <w:rPr>
                    <w:sz w:val="24"/>
                    <w:szCs w:val="24"/>
                  </w:rPr>
                  <w:t>Occasionally</w:t>
                </w:r>
              </w:p>
            </w:tc>
          </w:sdtContent>
        </w:sdt>
      </w:tr>
      <w:tr w:rsidR="005B38C8" w:rsidRPr="005A754D" w14:paraId="4C54B9EA" w14:textId="77777777" w:rsidTr="00442939">
        <w:trPr>
          <w:trHeight w:val="283"/>
        </w:trPr>
        <w:tc>
          <w:tcPr>
            <w:tcW w:w="6912" w:type="dxa"/>
            <w:vAlign w:val="center"/>
          </w:tcPr>
          <w:p w14:paraId="38E47D3C"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942"/>
            <w:placeholder>
              <w:docPart w:val="8ED937DE589F4B91A966958E8B96AA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A530FA"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18CFD4A8" w14:textId="77777777" w:rsidTr="00442939">
        <w:trPr>
          <w:trHeight w:val="283"/>
        </w:trPr>
        <w:tc>
          <w:tcPr>
            <w:tcW w:w="6912" w:type="dxa"/>
            <w:vAlign w:val="center"/>
          </w:tcPr>
          <w:p w14:paraId="696D30B4"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943"/>
            <w:placeholder>
              <w:docPart w:val="FBEE0EAFE2274725BB7829D4CE4B4C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25C68"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7B249AD8" w14:textId="77777777" w:rsidTr="00442939">
        <w:trPr>
          <w:trHeight w:val="283"/>
        </w:trPr>
        <w:tc>
          <w:tcPr>
            <w:tcW w:w="6912" w:type="dxa"/>
            <w:vAlign w:val="center"/>
          </w:tcPr>
          <w:p w14:paraId="781DE075"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944"/>
            <w:placeholder>
              <w:docPart w:val="83A5A51BD352408CA6A4E7AAD4AE19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38E7E2" w14:textId="77777777" w:rsidR="005B38C8" w:rsidRPr="00493773" w:rsidRDefault="008364C0" w:rsidP="00493773">
                <w:pPr>
                  <w:pStyle w:val="Tabletext"/>
                  <w:spacing w:before="0" w:after="0"/>
                  <w:jc w:val="center"/>
                  <w:rPr>
                    <w:sz w:val="24"/>
                  </w:rPr>
                </w:pPr>
                <w:r>
                  <w:rPr>
                    <w:sz w:val="24"/>
                    <w:szCs w:val="24"/>
                  </w:rPr>
                  <w:t>Never</w:t>
                </w:r>
              </w:p>
            </w:tc>
          </w:sdtContent>
        </w:sdt>
      </w:tr>
      <w:tr w:rsidR="005B38C8" w:rsidRPr="005A754D" w14:paraId="11A79C27" w14:textId="77777777" w:rsidTr="00442939">
        <w:trPr>
          <w:trHeight w:val="283"/>
        </w:trPr>
        <w:tc>
          <w:tcPr>
            <w:tcW w:w="6912" w:type="dxa"/>
            <w:vAlign w:val="center"/>
          </w:tcPr>
          <w:p w14:paraId="46555731"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945"/>
            <w:placeholder>
              <w:docPart w:val="E4B7E277F43F4810AF9CD2D3DFD83F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FEBD0E" w14:textId="77777777" w:rsidR="005B38C8" w:rsidRPr="00493773" w:rsidRDefault="00E47EDA" w:rsidP="00493773">
                <w:pPr>
                  <w:pStyle w:val="Tabletext"/>
                  <w:spacing w:before="0" w:after="0"/>
                  <w:jc w:val="center"/>
                  <w:rPr>
                    <w:sz w:val="24"/>
                  </w:rPr>
                </w:pPr>
                <w:r>
                  <w:rPr>
                    <w:sz w:val="24"/>
                    <w:szCs w:val="24"/>
                  </w:rPr>
                  <w:t>Occasionally</w:t>
                </w:r>
              </w:p>
            </w:tc>
          </w:sdtContent>
        </w:sdt>
      </w:tr>
      <w:tr w:rsidR="005B38C8" w:rsidRPr="005A754D" w14:paraId="4A805FD6" w14:textId="77777777" w:rsidTr="00442939">
        <w:trPr>
          <w:trHeight w:val="283"/>
        </w:trPr>
        <w:tc>
          <w:tcPr>
            <w:tcW w:w="6912" w:type="dxa"/>
            <w:vAlign w:val="center"/>
          </w:tcPr>
          <w:p w14:paraId="661E4461"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946"/>
            <w:placeholder>
              <w:docPart w:val="94B5B9842D5B49CFB10B91E5469716D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3230A1" w14:textId="77777777" w:rsidR="005B38C8" w:rsidRPr="00493773" w:rsidRDefault="00E47EDA" w:rsidP="00493773">
                <w:pPr>
                  <w:pStyle w:val="Tabletext"/>
                  <w:spacing w:before="0" w:after="0"/>
                  <w:jc w:val="center"/>
                  <w:rPr>
                    <w:sz w:val="24"/>
                  </w:rPr>
                </w:pPr>
                <w:r>
                  <w:rPr>
                    <w:sz w:val="24"/>
                    <w:szCs w:val="24"/>
                  </w:rPr>
                  <w:t>Occasionally</w:t>
                </w:r>
              </w:p>
            </w:tc>
          </w:sdtContent>
        </w:sdt>
      </w:tr>
      <w:tr w:rsidR="005B38C8" w:rsidRPr="005A754D" w14:paraId="634112DA" w14:textId="77777777" w:rsidTr="00442939">
        <w:trPr>
          <w:trHeight w:val="283"/>
        </w:trPr>
        <w:tc>
          <w:tcPr>
            <w:tcW w:w="6912" w:type="dxa"/>
            <w:vAlign w:val="center"/>
          </w:tcPr>
          <w:p w14:paraId="39E97C4B"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947"/>
            <w:placeholder>
              <w:docPart w:val="89443D48FD0B49D7BA98BA7DDCEF70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522422" w14:textId="77777777" w:rsidR="005B38C8" w:rsidRPr="00493773" w:rsidRDefault="00E47EDA" w:rsidP="00493773">
                <w:pPr>
                  <w:pStyle w:val="Tabletext"/>
                  <w:spacing w:before="0" w:after="0"/>
                  <w:jc w:val="center"/>
                  <w:rPr>
                    <w:sz w:val="24"/>
                  </w:rPr>
                </w:pPr>
                <w:r>
                  <w:rPr>
                    <w:sz w:val="24"/>
                    <w:szCs w:val="24"/>
                  </w:rPr>
                  <w:t>Frequently</w:t>
                </w:r>
              </w:p>
            </w:tc>
          </w:sdtContent>
        </w:sdt>
      </w:tr>
      <w:tr w:rsidR="005B38C8" w:rsidRPr="005A754D" w14:paraId="270C94D4" w14:textId="77777777" w:rsidTr="00442939">
        <w:trPr>
          <w:trHeight w:val="283"/>
        </w:trPr>
        <w:tc>
          <w:tcPr>
            <w:tcW w:w="6912" w:type="dxa"/>
            <w:vAlign w:val="center"/>
          </w:tcPr>
          <w:p w14:paraId="527D219E"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948"/>
            <w:placeholder>
              <w:docPart w:val="15F84C08E51F4761B996F89BA14702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7F7DDF" w14:textId="77777777" w:rsidR="005B38C8" w:rsidRPr="00493773" w:rsidRDefault="00E47EDA" w:rsidP="00493773">
                <w:pPr>
                  <w:pStyle w:val="Tabletext"/>
                  <w:spacing w:before="0" w:after="0"/>
                  <w:jc w:val="center"/>
                  <w:rPr>
                    <w:sz w:val="24"/>
                  </w:rPr>
                </w:pPr>
                <w:r>
                  <w:rPr>
                    <w:sz w:val="24"/>
                    <w:szCs w:val="24"/>
                  </w:rPr>
                  <w:t>Never</w:t>
                </w:r>
              </w:p>
            </w:tc>
          </w:sdtContent>
        </w:sdt>
      </w:tr>
      <w:tr w:rsidR="005B38C8" w:rsidRPr="00311AE8" w14:paraId="365C4D23" w14:textId="77777777" w:rsidTr="00442939">
        <w:trPr>
          <w:trHeight w:val="283"/>
        </w:trPr>
        <w:tc>
          <w:tcPr>
            <w:tcW w:w="6912" w:type="dxa"/>
            <w:vAlign w:val="center"/>
          </w:tcPr>
          <w:p w14:paraId="28B64110"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407194951"/>
            <w:placeholder>
              <w:docPart w:val="F894FAE1C0BB49AAB80CEC07338358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EAD78E" w14:textId="77777777" w:rsidR="005B38C8" w:rsidRPr="00493773" w:rsidRDefault="00E47EDA" w:rsidP="00493773">
                <w:pPr>
                  <w:pStyle w:val="Tabletext"/>
                  <w:spacing w:before="0" w:after="0"/>
                  <w:jc w:val="center"/>
                  <w:rPr>
                    <w:sz w:val="24"/>
                  </w:rPr>
                </w:pPr>
                <w:r>
                  <w:rPr>
                    <w:sz w:val="24"/>
                    <w:szCs w:val="24"/>
                  </w:rPr>
                  <w:t>Occasionally</w:t>
                </w:r>
              </w:p>
            </w:tc>
          </w:sdtContent>
        </w:sdt>
      </w:tr>
      <w:tr w:rsidR="00EA7FAF" w:rsidRPr="00311AE8" w14:paraId="1B0D42BB" w14:textId="77777777" w:rsidTr="00442939">
        <w:trPr>
          <w:trHeight w:val="283"/>
        </w:trPr>
        <w:tc>
          <w:tcPr>
            <w:tcW w:w="6912" w:type="dxa"/>
            <w:vAlign w:val="center"/>
          </w:tcPr>
          <w:p w14:paraId="0E07F695" w14:textId="77777777" w:rsidR="00EA7FAF" w:rsidRPr="005F1B26" w:rsidRDefault="00EA7FAF" w:rsidP="00C37F08">
            <w:pPr>
              <w:pStyle w:val="Tabletext"/>
              <w:spacing w:before="0" w:after="0"/>
              <w:rPr>
                <w:sz w:val="24"/>
              </w:rPr>
            </w:pPr>
            <w:r w:rsidRPr="005F1B26">
              <w:rPr>
                <w:sz w:val="24"/>
              </w:rPr>
              <w:t>Exposure to potentially distressing case material</w:t>
            </w:r>
          </w:p>
        </w:tc>
        <w:sdt>
          <w:sdtPr>
            <w:rPr>
              <w:sz w:val="24"/>
              <w:szCs w:val="24"/>
            </w:rPr>
            <w:id w:val="182894372"/>
            <w:placeholder>
              <w:docPart w:val="A2DFE808C76642EE8A45184258CBAF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8B74D0" w14:textId="77777777" w:rsidR="00EA7FAF" w:rsidRPr="005F1B26" w:rsidRDefault="00E47EDA" w:rsidP="00C37F08">
                <w:pPr>
                  <w:pStyle w:val="Tabletext"/>
                  <w:spacing w:before="0" w:after="0"/>
                  <w:jc w:val="center"/>
                  <w:rPr>
                    <w:sz w:val="24"/>
                    <w:szCs w:val="24"/>
                  </w:rPr>
                </w:pPr>
                <w:r>
                  <w:rPr>
                    <w:sz w:val="24"/>
                    <w:szCs w:val="24"/>
                  </w:rPr>
                  <w:t>Never</w:t>
                </w:r>
              </w:p>
            </w:tc>
          </w:sdtContent>
        </w:sdt>
      </w:tr>
    </w:tbl>
    <w:p w14:paraId="66C5BA60" w14:textId="77777777" w:rsidR="002A43D2" w:rsidRDefault="002A43D2" w:rsidP="00493773">
      <w:pPr>
        <w:rPr>
          <w:sz w:val="4"/>
        </w:rPr>
      </w:pPr>
    </w:p>
    <w:p w14:paraId="4A8BE8CA" w14:textId="77777777" w:rsidR="002A43D2" w:rsidRPr="00DA4EF8" w:rsidRDefault="002A43D2" w:rsidP="002A43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4F943CF" w14:textId="77777777" w:rsidTr="00493773">
        <w:trPr>
          <w:trHeight w:val="454"/>
        </w:trPr>
        <w:tc>
          <w:tcPr>
            <w:tcW w:w="6912" w:type="dxa"/>
            <w:shd w:val="clear" w:color="auto" w:fill="DEEAF6" w:themeFill="accent1" w:themeFillTint="33"/>
            <w:vAlign w:val="center"/>
          </w:tcPr>
          <w:p w14:paraId="746E6725"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A77E782" w14:textId="77777777" w:rsidR="005B38C8" w:rsidRPr="00DA4EF8" w:rsidRDefault="00493773" w:rsidP="00493773">
            <w:pPr>
              <w:pStyle w:val="Tableheading"/>
              <w:jc w:val="center"/>
            </w:pPr>
            <w:r>
              <w:t>FREQUENCY</w:t>
            </w:r>
          </w:p>
        </w:tc>
      </w:tr>
      <w:tr w:rsidR="005B38C8" w:rsidRPr="005A754D" w14:paraId="18036E13" w14:textId="77777777" w:rsidTr="00442939">
        <w:trPr>
          <w:trHeight w:val="283"/>
        </w:trPr>
        <w:tc>
          <w:tcPr>
            <w:tcW w:w="6912" w:type="dxa"/>
            <w:vAlign w:val="center"/>
          </w:tcPr>
          <w:p w14:paraId="19AB5762"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952"/>
            <w:placeholder>
              <w:docPart w:val="5909F28E37E64AA9B611BB2ECA8E612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4415C1" w14:textId="77777777" w:rsidR="005B38C8" w:rsidRPr="00493773" w:rsidRDefault="00E47EDA" w:rsidP="00715C75">
                <w:pPr>
                  <w:pStyle w:val="Tabletext"/>
                  <w:spacing w:before="0" w:after="0"/>
                  <w:jc w:val="center"/>
                  <w:rPr>
                    <w:sz w:val="24"/>
                  </w:rPr>
                </w:pPr>
                <w:r>
                  <w:rPr>
                    <w:sz w:val="24"/>
                    <w:szCs w:val="24"/>
                  </w:rPr>
                  <w:t>Frequently</w:t>
                </w:r>
              </w:p>
            </w:tc>
          </w:sdtContent>
        </w:sdt>
      </w:tr>
      <w:tr w:rsidR="005B38C8" w:rsidRPr="005A754D" w14:paraId="7B1AA1A0" w14:textId="77777777" w:rsidTr="00442939">
        <w:trPr>
          <w:trHeight w:val="283"/>
        </w:trPr>
        <w:tc>
          <w:tcPr>
            <w:tcW w:w="6912" w:type="dxa"/>
            <w:vAlign w:val="center"/>
          </w:tcPr>
          <w:p w14:paraId="56A28407" w14:textId="77777777" w:rsidR="005B38C8" w:rsidRPr="00493773" w:rsidRDefault="00D743DC" w:rsidP="00E47EDA">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953"/>
            <w:placeholder>
              <w:docPart w:val="0D61CA2FA11B492C8689CF817A162F6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AFD211" w14:textId="77777777" w:rsidR="005B38C8" w:rsidRPr="00493773" w:rsidRDefault="00E47EDA" w:rsidP="00715C75">
                <w:pPr>
                  <w:pStyle w:val="Tabletext"/>
                  <w:spacing w:before="0" w:after="0"/>
                  <w:jc w:val="center"/>
                  <w:rPr>
                    <w:sz w:val="24"/>
                  </w:rPr>
                </w:pPr>
                <w:r>
                  <w:rPr>
                    <w:sz w:val="24"/>
                    <w:szCs w:val="24"/>
                  </w:rPr>
                  <w:t>Frequently</w:t>
                </w:r>
              </w:p>
            </w:tc>
          </w:sdtContent>
        </w:sdt>
      </w:tr>
    </w:tbl>
    <w:p w14:paraId="47B773F5" w14:textId="77777777" w:rsidR="00015483" w:rsidRPr="002A43D2" w:rsidRDefault="00015483" w:rsidP="00493773"/>
    <w:sectPr w:rsidR="00015483" w:rsidRPr="002A43D2" w:rsidSect="00766264">
      <w:type w:val="continuous"/>
      <w:pgSz w:w="11906" w:h="16838" w:code="9"/>
      <w:pgMar w:top="1440" w:right="1080" w:bottom="1440" w:left="1080"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8C184" w14:textId="77777777" w:rsidR="002A1D7E" w:rsidRDefault="002A1D7E" w:rsidP="00456927">
      <w:r>
        <w:separator/>
      </w:r>
    </w:p>
  </w:endnote>
  <w:endnote w:type="continuationSeparator" w:id="0">
    <w:p w14:paraId="029C9CD5" w14:textId="77777777" w:rsidR="002A1D7E" w:rsidRDefault="002A1D7E" w:rsidP="00456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4C694" w14:textId="77777777" w:rsidR="006B756C" w:rsidRPr="006B756C" w:rsidRDefault="006B756C" w:rsidP="006B756C">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5A30DBC" w14:textId="77777777" w:rsidR="00A45144" w:rsidRPr="006B756C" w:rsidRDefault="006B756C" w:rsidP="006B756C">
    <w:pPr>
      <w:pStyle w:val="Footer"/>
      <w:jc w:val="center"/>
    </w:pPr>
    <w:r w:rsidRPr="006B756C">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28E6" w14:textId="77777777" w:rsidR="006B756C" w:rsidRPr="006B756C" w:rsidRDefault="006B756C" w:rsidP="006B756C">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0657A8C5" w14:textId="77777777" w:rsidR="00A45144" w:rsidRPr="006B756C" w:rsidRDefault="006B756C" w:rsidP="006B756C">
    <w:pPr>
      <w:pStyle w:val="Footer"/>
      <w:jc w:val="center"/>
    </w:pPr>
    <w:r w:rsidRPr="006B756C">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5B833" w14:textId="77777777" w:rsidR="002A1D7E" w:rsidRDefault="002A1D7E" w:rsidP="00456927">
      <w:r>
        <w:separator/>
      </w:r>
    </w:p>
  </w:footnote>
  <w:footnote w:type="continuationSeparator" w:id="0">
    <w:p w14:paraId="70E00ACE" w14:textId="77777777" w:rsidR="002A1D7E" w:rsidRDefault="002A1D7E" w:rsidP="00456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3539" w14:textId="77777777" w:rsidR="006B756C" w:rsidRPr="006B756C" w:rsidRDefault="006B756C" w:rsidP="006B756C">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6B756C">
      <w:rPr>
        <w:rFonts w:ascii="Calibri" w:hAnsi="Calibri"/>
        <w:b/>
        <w:color w:val="F00000"/>
        <w:sz w:val="24"/>
      </w:rPr>
      <w:t>UNCLASSIFIED</w:t>
    </w:r>
  </w:p>
  <w:p w14:paraId="33A3CB63" w14:textId="77777777" w:rsidR="00A45144" w:rsidRPr="006B756C" w:rsidRDefault="006B756C" w:rsidP="006B756C">
    <w:pPr>
      <w:pStyle w:val="Header"/>
      <w:jc w:val="center"/>
    </w:pPr>
    <w:r w:rsidRPr="006B756C">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E33D" w14:textId="77777777" w:rsidR="006B756C" w:rsidRPr="006B756C" w:rsidRDefault="006B756C" w:rsidP="006B756C">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6B756C">
      <w:rPr>
        <w:rFonts w:ascii="Calibri" w:hAnsi="Calibri"/>
        <w:b/>
        <w:color w:val="F00000"/>
        <w:sz w:val="24"/>
      </w:rPr>
      <w:t>UNCLASSIFIED</w:t>
    </w:r>
  </w:p>
  <w:p w14:paraId="79416ACE" w14:textId="77777777" w:rsidR="00A45144" w:rsidRPr="006B756C" w:rsidRDefault="006B756C" w:rsidP="006B756C">
    <w:pPr>
      <w:pStyle w:val="Header"/>
      <w:jc w:val="center"/>
    </w:pPr>
    <w:r w:rsidRPr="006B756C">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2E6DA6"/>
    <w:multiLevelType w:val="hybridMultilevel"/>
    <w:tmpl w:val="C2ACB83A"/>
    <w:lvl w:ilvl="0" w:tplc="3AA073F0">
      <w:start w:val="1"/>
      <w:numFmt w:val="bullet"/>
      <w:pStyle w:val="DotPoi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B967CA"/>
    <w:multiLevelType w:val="hybridMultilevel"/>
    <w:tmpl w:val="403499D0"/>
    <w:lvl w:ilvl="0" w:tplc="880A59D0">
      <w:start w:val="1"/>
      <w:numFmt w:val="bullet"/>
      <w:lvlText w:val=""/>
      <w:lvlJc w:val="left"/>
      <w:pPr>
        <w:ind w:left="360" w:hanging="360"/>
      </w:pPr>
      <w:rPr>
        <w:rFonts w:ascii="Symbol" w:hAnsi="Symbol" w:hint="default"/>
      </w:rPr>
    </w:lvl>
    <w:lvl w:ilvl="1" w:tplc="3AC02546">
      <w:numFmt w:val="bullet"/>
      <w:pStyle w:val="SubdotPoint"/>
      <w:lvlText w:val="-"/>
      <w:lvlJc w:val="left"/>
      <w:pPr>
        <w:ind w:left="1080" w:hanging="360"/>
      </w:pPr>
      <w:rPr>
        <w:rFonts w:ascii="Calibri" w:eastAsia="Calibri" w:hAnsi="Calibri" w:cs="Times New Roman"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 w15:restartNumberingAfterBreak="0">
    <w:nsid w:val="450B69A9"/>
    <w:multiLevelType w:val="hybridMultilevel"/>
    <w:tmpl w:val="9F540398"/>
    <w:lvl w:ilvl="0" w:tplc="880A59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5D26A17"/>
    <w:multiLevelType w:val="hybridMultilevel"/>
    <w:tmpl w:val="E0B88F98"/>
    <w:lvl w:ilvl="0" w:tplc="42D6873A">
      <w:start w:val="1"/>
      <w:numFmt w:val="decimal"/>
      <w:pStyle w:val="NumberedPoint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166628201">
    <w:abstractNumId w:val="3"/>
  </w:num>
  <w:num w:numId="2" w16cid:durableId="163590818">
    <w:abstractNumId w:val="1"/>
  </w:num>
  <w:num w:numId="3" w16cid:durableId="522204116">
    <w:abstractNumId w:val="0"/>
  </w:num>
  <w:num w:numId="4" w16cid:durableId="2014600964">
    <w:abstractNumId w:val="6"/>
  </w:num>
  <w:num w:numId="5" w16cid:durableId="1603411578">
    <w:abstractNumId w:val="2"/>
  </w:num>
  <w:num w:numId="6" w16cid:durableId="1363050421">
    <w:abstractNumId w:val="5"/>
  </w:num>
  <w:num w:numId="7" w16cid:durableId="1629122535">
    <w:abstractNumId w:val="5"/>
    <w:lvlOverride w:ilvl="0">
      <w:startOverride w:val="1"/>
    </w:lvlOverride>
  </w:num>
  <w:num w:numId="8" w16cid:durableId="37894276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023"/>
    <w:rsid w:val="00000466"/>
    <w:rsid w:val="000021F5"/>
    <w:rsid w:val="00005214"/>
    <w:rsid w:val="00015483"/>
    <w:rsid w:val="0001642D"/>
    <w:rsid w:val="000260E4"/>
    <w:rsid w:val="00036182"/>
    <w:rsid w:val="000456E0"/>
    <w:rsid w:val="00045D17"/>
    <w:rsid w:val="00055B1C"/>
    <w:rsid w:val="00061670"/>
    <w:rsid w:val="00074DA8"/>
    <w:rsid w:val="00075C33"/>
    <w:rsid w:val="00083084"/>
    <w:rsid w:val="00090C5A"/>
    <w:rsid w:val="00094562"/>
    <w:rsid w:val="000A5186"/>
    <w:rsid w:val="000B6E09"/>
    <w:rsid w:val="000B7E1B"/>
    <w:rsid w:val="000C3654"/>
    <w:rsid w:val="000C452E"/>
    <w:rsid w:val="000E2939"/>
    <w:rsid w:val="000E639E"/>
    <w:rsid w:val="000F2684"/>
    <w:rsid w:val="000F2688"/>
    <w:rsid w:val="0010052B"/>
    <w:rsid w:val="001007BA"/>
    <w:rsid w:val="001047E6"/>
    <w:rsid w:val="00114CE0"/>
    <w:rsid w:val="001202DA"/>
    <w:rsid w:val="00127312"/>
    <w:rsid w:val="001501F0"/>
    <w:rsid w:val="001552C6"/>
    <w:rsid w:val="00160D2A"/>
    <w:rsid w:val="00166318"/>
    <w:rsid w:val="0016790E"/>
    <w:rsid w:val="001724B4"/>
    <w:rsid w:val="0018267E"/>
    <w:rsid w:val="00183A2A"/>
    <w:rsid w:val="00192988"/>
    <w:rsid w:val="001948AD"/>
    <w:rsid w:val="001A12DC"/>
    <w:rsid w:val="001A4503"/>
    <w:rsid w:val="001B1069"/>
    <w:rsid w:val="001B306F"/>
    <w:rsid w:val="001C206E"/>
    <w:rsid w:val="001C21D7"/>
    <w:rsid w:val="001C7CEE"/>
    <w:rsid w:val="001D0161"/>
    <w:rsid w:val="001D284A"/>
    <w:rsid w:val="001D2953"/>
    <w:rsid w:val="001D5BFC"/>
    <w:rsid w:val="001E14C7"/>
    <w:rsid w:val="001E49C0"/>
    <w:rsid w:val="001E7634"/>
    <w:rsid w:val="001F2C45"/>
    <w:rsid w:val="001F76A4"/>
    <w:rsid w:val="002014E5"/>
    <w:rsid w:val="00204473"/>
    <w:rsid w:val="0020493E"/>
    <w:rsid w:val="002113B4"/>
    <w:rsid w:val="00220092"/>
    <w:rsid w:val="00231B57"/>
    <w:rsid w:val="0023640E"/>
    <w:rsid w:val="00236D52"/>
    <w:rsid w:val="00240C90"/>
    <w:rsid w:val="00243603"/>
    <w:rsid w:val="00252449"/>
    <w:rsid w:val="0026001C"/>
    <w:rsid w:val="0026076D"/>
    <w:rsid w:val="00262DEE"/>
    <w:rsid w:val="0027094B"/>
    <w:rsid w:val="00271701"/>
    <w:rsid w:val="00272F0B"/>
    <w:rsid w:val="002756D8"/>
    <w:rsid w:val="002840E6"/>
    <w:rsid w:val="00284D8B"/>
    <w:rsid w:val="00285B53"/>
    <w:rsid w:val="00290E50"/>
    <w:rsid w:val="00290FAD"/>
    <w:rsid w:val="00295705"/>
    <w:rsid w:val="002A1D7E"/>
    <w:rsid w:val="002A43D2"/>
    <w:rsid w:val="002A49EE"/>
    <w:rsid w:val="002B1194"/>
    <w:rsid w:val="002B297D"/>
    <w:rsid w:val="002B474C"/>
    <w:rsid w:val="002C65FD"/>
    <w:rsid w:val="002D2A0D"/>
    <w:rsid w:val="002D457B"/>
    <w:rsid w:val="002E6343"/>
    <w:rsid w:val="002E78B8"/>
    <w:rsid w:val="002F69C3"/>
    <w:rsid w:val="0030208D"/>
    <w:rsid w:val="003020B5"/>
    <w:rsid w:val="00305026"/>
    <w:rsid w:val="00314AC2"/>
    <w:rsid w:val="0031523D"/>
    <w:rsid w:val="00326758"/>
    <w:rsid w:val="00327679"/>
    <w:rsid w:val="0033768C"/>
    <w:rsid w:val="00344845"/>
    <w:rsid w:val="003461EF"/>
    <w:rsid w:val="00351879"/>
    <w:rsid w:val="003660FD"/>
    <w:rsid w:val="00366983"/>
    <w:rsid w:val="00367C98"/>
    <w:rsid w:val="00373FED"/>
    <w:rsid w:val="003743B3"/>
    <w:rsid w:val="00384332"/>
    <w:rsid w:val="0039040A"/>
    <w:rsid w:val="00392AFC"/>
    <w:rsid w:val="00394A89"/>
    <w:rsid w:val="00395E36"/>
    <w:rsid w:val="00396EB4"/>
    <w:rsid w:val="003C0A9E"/>
    <w:rsid w:val="003C6256"/>
    <w:rsid w:val="003D234F"/>
    <w:rsid w:val="003D41AE"/>
    <w:rsid w:val="003D7D4A"/>
    <w:rsid w:val="00402D13"/>
    <w:rsid w:val="00405013"/>
    <w:rsid w:val="004061F4"/>
    <w:rsid w:val="00410BF0"/>
    <w:rsid w:val="004121AA"/>
    <w:rsid w:val="0041347B"/>
    <w:rsid w:val="0042331E"/>
    <w:rsid w:val="00434524"/>
    <w:rsid w:val="0043559B"/>
    <w:rsid w:val="00440D74"/>
    <w:rsid w:val="00441286"/>
    <w:rsid w:val="00441ECC"/>
    <w:rsid w:val="00442939"/>
    <w:rsid w:val="004538D0"/>
    <w:rsid w:val="00453D5F"/>
    <w:rsid w:val="00455CDA"/>
    <w:rsid w:val="00456927"/>
    <w:rsid w:val="00460606"/>
    <w:rsid w:val="00461819"/>
    <w:rsid w:val="00464D35"/>
    <w:rsid w:val="00475504"/>
    <w:rsid w:val="00476E3D"/>
    <w:rsid w:val="00480812"/>
    <w:rsid w:val="00481829"/>
    <w:rsid w:val="0048530A"/>
    <w:rsid w:val="00485533"/>
    <w:rsid w:val="00492EE9"/>
    <w:rsid w:val="00493773"/>
    <w:rsid w:val="00495B39"/>
    <w:rsid w:val="004971EB"/>
    <w:rsid w:val="004A2C60"/>
    <w:rsid w:val="004A3822"/>
    <w:rsid w:val="004A5A47"/>
    <w:rsid w:val="004B32D2"/>
    <w:rsid w:val="004B36E8"/>
    <w:rsid w:val="004C1716"/>
    <w:rsid w:val="004D3B9D"/>
    <w:rsid w:val="004D7255"/>
    <w:rsid w:val="004E544D"/>
    <w:rsid w:val="004F6ECF"/>
    <w:rsid w:val="00505A6D"/>
    <w:rsid w:val="00507949"/>
    <w:rsid w:val="00514711"/>
    <w:rsid w:val="0052245D"/>
    <w:rsid w:val="0053083B"/>
    <w:rsid w:val="0054727B"/>
    <w:rsid w:val="0055314F"/>
    <w:rsid w:val="005546A6"/>
    <w:rsid w:val="00554E13"/>
    <w:rsid w:val="0055729E"/>
    <w:rsid w:val="0057071A"/>
    <w:rsid w:val="00573D58"/>
    <w:rsid w:val="00575005"/>
    <w:rsid w:val="00575B72"/>
    <w:rsid w:val="00576FB9"/>
    <w:rsid w:val="00581A4E"/>
    <w:rsid w:val="00584463"/>
    <w:rsid w:val="005942FF"/>
    <w:rsid w:val="0059693E"/>
    <w:rsid w:val="005A0982"/>
    <w:rsid w:val="005A41A0"/>
    <w:rsid w:val="005A70F8"/>
    <w:rsid w:val="005B38C8"/>
    <w:rsid w:val="005B4948"/>
    <w:rsid w:val="005C0892"/>
    <w:rsid w:val="005C2940"/>
    <w:rsid w:val="005C2BFC"/>
    <w:rsid w:val="005C391C"/>
    <w:rsid w:val="005C5336"/>
    <w:rsid w:val="005D4EDB"/>
    <w:rsid w:val="005D5063"/>
    <w:rsid w:val="005D7323"/>
    <w:rsid w:val="005E2EBD"/>
    <w:rsid w:val="005F1480"/>
    <w:rsid w:val="005F1A2B"/>
    <w:rsid w:val="005F1ED8"/>
    <w:rsid w:val="00604B5C"/>
    <w:rsid w:val="006139CE"/>
    <w:rsid w:val="00626AEC"/>
    <w:rsid w:val="00634E13"/>
    <w:rsid w:val="006616A2"/>
    <w:rsid w:val="00665693"/>
    <w:rsid w:val="00666999"/>
    <w:rsid w:val="006733E2"/>
    <w:rsid w:val="00676EE5"/>
    <w:rsid w:val="006822CC"/>
    <w:rsid w:val="006826EF"/>
    <w:rsid w:val="00685107"/>
    <w:rsid w:val="006873BA"/>
    <w:rsid w:val="0069634D"/>
    <w:rsid w:val="006A154C"/>
    <w:rsid w:val="006B5CD6"/>
    <w:rsid w:val="006B756C"/>
    <w:rsid w:val="006C102C"/>
    <w:rsid w:val="006C3FCC"/>
    <w:rsid w:val="006C7246"/>
    <w:rsid w:val="006C74CE"/>
    <w:rsid w:val="006E453E"/>
    <w:rsid w:val="006E7933"/>
    <w:rsid w:val="006F09E8"/>
    <w:rsid w:val="007010FB"/>
    <w:rsid w:val="00701A46"/>
    <w:rsid w:val="007071E1"/>
    <w:rsid w:val="0070723C"/>
    <w:rsid w:val="007117A5"/>
    <w:rsid w:val="00712EF1"/>
    <w:rsid w:val="00715C75"/>
    <w:rsid w:val="00722A74"/>
    <w:rsid w:val="0072498E"/>
    <w:rsid w:val="007254AB"/>
    <w:rsid w:val="00727237"/>
    <w:rsid w:val="0073149A"/>
    <w:rsid w:val="00735F68"/>
    <w:rsid w:val="007438F0"/>
    <w:rsid w:val="007471D6"/>
    <w:rsid w:val="00753085"/>
    <w:rsid w:val="007543E3"/>
    <w:rsid w:val="00766264"/>
    <w:rsid w:val="007774E5"/>
    <w:rsid w:val="007B47DF"/>
    <w:rsid w:val="007C03C0"/>
    <w:rsid w:val="007C257B"/>
    <w:rsid w:val="007C40E2"/>
    <w:rsid w:val="007D3603"/>
    <w:rsid w:val="007E23ED"/>
    <w:rsid w:val="007E2FBE"/>
    <w:rsid w:val="007E396F"/>
    <w:rsid w:val="007E3B64"/>
    <w:rsid w:val="007E4124"/>
    <w:rsid w:val="007E5EF1"/>
    <w:rsid w:val="007E7FCA"/>
    <w:rsid w:val="007F088F"/>
    <w:rsid w:val="007F332D"/>
    <w:rsid w:val="00801DAF"/>
    <w:rsid w:val="00802C7D"/>
    <w:rsid w:val="00810089"/>
    <w:rsid w:val="0081518C"/>
    <w:rsid w:val="008217DA"/>
    <w:rsid w:val="00827843"/>
    <w:rsid w:val="00831E6F"/>
    <w:rsid w:val="008343E7"/>
    <w:rsid w:val="0083465F"/>
    <w:rsid w:val="0083521F"/>
    <w:rsid w:val="008352F1"/>
    <w:rsid w:val="008364C0"/>
    <w:rsid w:val="00851623"/>
    <w:rsid w:val="0085512F"/>
    <w:rsid w:val="0085751D"/>
    <w:rsid w:val="008617AF"/>
    <w:rsid w:val="00863118"/>
    <w:rsid w:val="008707DA"/>
    <w:rsid w:val="0087297C"/>
    <w:rsid w:val="00875CE1"/>
    <w:rsid w:val="008778EF"/>
    <w:rsid w:val="00887553"/>
    <w:rsid w:val="008A4BB8"/>
    <w:rsid w:val="008B22B1"/>
    <w:rsid w:val="008B5224"/>
    <w:rsid w:val="008C4982"/>
    <w:rsid w:val="008E3ED7"/>
    <w:rsid w:val="008E4109"/>
    <w:rsid w:val="008E704D"/>
    <w:rsid w:val="008F0135"/>
    <w:rsid w:val="008F53EF"/>
    <w:rsid w:val="008F78B3"/>
    <w:rsid w:val="00900D27"/>
    <w:rsid w:val="009020BE"/>
    <w:rsid w:val="00910A68"/>
    <w:rsid w:val="0091264C"/>
    <w:rsid w:val="00917A43"/>
    <w:rsid w:val="00917AED"/>
    <w:rsid w:val="00921435"/>
    <w:rsid w:val="00925D84"/>
    <w:rsid w:val="009304D0"/>
    <w:rsid w:val="00934C54"/>
    <w:rsid w:val="00943AC1"/>
    <w:rsid w:val="009468CB"/>
    <w:rsid w:val="009505BA"/>
    <w:rsid w:val="00963144"/>
    <w:rsid w:val="0097715C"/>
    <w:rsid w:val="00977DEA"/>
    <w:rsid w:val="00982A27"/>
    <w:rsid w:val="00987C67"/>
    <w:rsid w:val="009B3A9E"/>
    <w:rsid w:val="009B4408"/>
    <w:rsid w:val="009B56B6"/>
    <w:rsid w:val="009B61FE"/>
    <w:rsid w:val="009B7A0E"/>
    <w:rsid w:val="009C544A"/>
    <w:rsid w:val="009C6023"/>
    <w:rsid w:val="009C7A6B"/>
    <w:rsid w:val="009D329B"/>
    <w:rsid w:val="009D33ED"/>
    <w:rsid w:val="009D46E6"/>
    <w:rsid w:val="009D5CC0"/>
    <w:rsid w:val="009D6C8B"/>
    <w:rsid w:val="009E0B7B"/>
    <w:rsid w:val="009E0BC2"/>
    <w:rsid w:val="009E1DD3"/>
    <w:rsid w:val="009E635F"/>
    <w:rsid w:val="009E7284"/>
    <w:rsid w:val="009F09F9"/>
    <w:rsid w:val="009F18BF"/>
    <w:rsid w:val="009F19B0"/>
    <w:rsid w:val="00A0134E"/>
    <w:rsid w:val="00A05E7F"/>
    <w:rsid w:val="00A1194D"/>
    <w:rsid w:val="00A13839"/>
    <w:rsid w:val="00A25992"/>
    <w:rsid w:val="00A26AEB"/>
    <w:rsid w:val="00A305E4"/>
    <w:rsid w:val="00A31D1D"/>
    <w:rsid w:val="00A331E5"/>
    <w:rsid w:val="00A358FA"/>
    <w:rsid w:val="00A42489"/>
    <w:rsid w:val="00A45144"/>
    <w:rsid w:val="00A52E21"/>
    <w:rsid w:val="00A67362"/>
    <w:rsid w:val="00A67D9A"/>
    <w:rsid w:val="00A67FDF"/>
    <w:rsid w:val="00A73F54"/>
    <w:rsid w:val="00A75FA8"/>
    <w:rsid w:val="00A81E05"/>
    <w:rsid w:val="00A824C9"/>
    <w:rsid w:val="00A90552"/>
    <w:rsid w:val="00A940E8"/>
    <w:rsid w:val="00A9412B"/>
    <w:rsid w:val="00A97920"/>
    <w:rsid w:val="00AA065A"/>
    <w:rsid w:val="00AB6B4E"/>
    <w:rsid w:val="00AC1E3C"/>
    <w:rsid w:val="00AC4C55"/>
    <w:rsid w:val="00AD20CD"/>
    <w:rsid w:val="00AD2EF1"/>
    <w:rsid w:val="00AD698B"/>
    <w:rsid w:val="00AE1C62"/>
    <w:rsid w:val="00AE293C"/>
    <w:rsid w:val="00AE3735"/>
    <w:rsid w:val="00AE5DB5"/>
    <w:rsid w:val="00AE7B86"/>
    <w:rsid w:val="00AF1222"/>
    <w:rsid w:val="00AF21B3"/>
    <w:rsid w:val="00AF2F24"/>
    <w:rsid w:val="00B00A7F"/>
    <w:rsid w:val="00B10AE6"/>
    <w:rsid w:val="00B16D45"/>
    <w:rsid w:val="00B1764A"/>
    <w:rsid w:val="00B31695"/>
    <w:rsid w:val="00B33EE6"/>
    <w:rsid w:val="00B35A50"/>
    <w:rsid w:val="00B45C3A"/>
    <w:rsid w:val="00B52740"/>
    <w:rsid w:val="00B6117A"/>
    <w:rsid w:val="00B66DAD"/>
    <w:rsid w:val="00B70727"/>
    <w:rsid w:val="00B7075A"/>
    <w:rsid w:val="00B814CB"/>
    <w:rsid w:val="00B84948"/>
    <w:rsid w:val="00B973B9"/>
    <w:rsid w:val="00B9746F"/>
    <w:rsid w:val="00BB44C0"/>
    <w:rsid w:val="00BB6A5F"/>
    <w:rsid w:val="00BB7CA4"/>
    <w:rsid w:val="00BC022B"/>
    <w:rsid w:val="00BC5061"/>
    <w:rsid w:val="00BE45BF"/>
    <w:rsid w:val="00BF2E28"/>
    <w:rsid w:val="00BF50AE"/>
    <w:rsid w:val="00BF6527"/>
    <w:rsid w:val="00C03BA9"/>
    <w:rsid w:val="00C04A69"/>
    <w:rsid w:val="00C07983"/>
    <w:rsid w:val="00C103C4"/>
    <w:rsid w:val="00C11089"/>
    <w:rsid w:val="00C1332A"/>
    <w:rsid w:val="00C133A3"/>
    <w:rsid w:val="00C141D2"/>
    <w:rsid w:val="00C14B96"/>
    <w:rsid w:val="00C22B61"/>
    <w:rsid w:val="00C254EF"/>
    <w:rsid w:val="00C363C4"/>
    <w:rsid w:val="00C365EF"/>
    <w:rsid w:val="00C37F08"/>
    <w:rsid w:val="00C54160"/>
    <w:rsid w:val="00C565DC"/>
    <w:rsid w:val="00C5687B"/>
    <w:rsid w:val="00C57DE9"/>
    <w:rsid w:val="00C62CDF"/>
    <w:rsid w:val="00C6360C"/>
    <w:rsid w:val="00C63771"/>
    <w:rsid w:val="00C63BEA"/>
    <w:rsid w:val="00C63F3A"/>
    <w:rsid w:val="00C75A36"/>
    <w:rsid w:val="00C75A3E"/>
    <w:rsid w:val="00C91044"/>
    <w:rsid w:val="00C944C2"/>
    <w:rsid w:val="00CA359C"/>
    <w:rsid w:val="00CB2FA2"/>
    <w:rsid w:val="00CB637D"/>
    <w:rsid w:val="00CD120C"/>
    <w:rsid w:val="00CD3133"/>
    <w:rsid w:val="00CE1AEA"/>
    <w:rsid w:val="00CE4EF3"/>
    <w:rsid w:val="00CF5251"/>
    <w:rsid w:val="00CF5813"/>
    <w:rsid w:val="00D01554"/>
    <w:rsid w:val="00D0239B"/>
    <w:rsid w:val="00D10DDC"/>
    <w:rsid w:val="00D156B1"/>
    <w:rsid w:val="00D172F9"/>
    <w:rsid w:val="00D23188"/>
    <w:rsid w:val="00D36EE7"/>
    <w:rsid w:val="00D43403"/>
    <w:rsid w:val="00D451A6"/>
    <w:rsid w:val="00D50DA6"/>
    <w:rsid w:val="00D50E76"/>
    <w:rsid w:val="00D610BD"/>
    <w:rsid w:val="00D628E1"/>
    <w:rsid w:val="00D66353"/>
    <w:rsid w:val="00D743DC"/>
    <w:rsid w:val="00D75169"/>
    <w:rsid w:val="00D95F7E"/>
    <w:rsid w:val="00D97AFF"/>
    <w:rsid w:val="00DA4E54"/>
    <w:rsid w:val="00DB1948"/>
    <w:rsid w:val="00DB62D1"/>
    <w:rsid w:val="00DC2FF8"/>
    <w:rsid w:val="00DC3343"/>
    <w:rsid w:val="00DC36A6"/>
    <w:rsid w:val="00DC5F70"/>
    <w:rsid w:val="00DD195C"/>
    <w:rsid w:val="00DD47F9"/>
    <w:rsid w:val="00DD59BC"/>
    <w:rsid w:val="00DF344C"/>
    <w:rsid w:val="00DF46B4"/>
    <w:rsid w:val="00DF5443"/>
    <w:rsid w:val="00DF5A47"/>
    <w:rsid w:val="00E04A8B"/>
    <w:rsid w:val="00E059B1"/>
    <w:rsid w:val="00E06429"/>
    <w:rsid w:val="00E11CED"/>
    <w:rsid w:val="00E160EF"/>
    <w:rsid w:val="00E242E5"/>
    <w:rsid w:val="00E43B66"/>
    <w:rsid w:val="00E45B40"/>
    <w:rsid w:val="00E47EDA"/>
    <w:rsid w:val="00E57678"/>
    <w:rsid w:val="00E64012"/>
    <w:rsid w:val="00E662A3"/>
    <w:rsid w:val="00E7588A"/>
    <w:rsid w:val="00E873C4"/>
    <w:rsid w:val="00E87B6A"/>
    <w:rsid w:val="00E914A5"/>
    <w:rsid w:val="00E92742"/>
    <w:rsid w:val="00E97A2C"/>
    <w:rsid w:val="00EA3106"/>
    <w:rsid w:val="00EA66C6"/>
    <w:rsid w:val="00EA78FF"/>
    <w:rsid w:val="00EA7FAF"/>
    <w:rsid w:val="00EB0DAE"/>
    <w:rsid w:val="00EB1248"/>
    <w:rsid w:val="00EB3BC0"/>
    <w:rsid w:val="00EB3F11"/>
    <w:rsid w:val="00EB6D45"/>
    <w:rsid w:val="00EB777E"/>
    <w:rsid w:val="00EC5BAD"/>
    <w:rsid w:val="00EC7F5A"/>
    <w:rsid w:val="00ED156A"/>
    <w:rsid w:val="00ED638F"/>
    <w:rsid w:val="00ED798F"/>
    <w:rsid w:val="00EF1EC9"/>
    <w:rsid w:val="00F02899"/>
    <w:rsid w:val="00F10165"/>
    <w:rsid w:val="00F1669D"/>
    <w:rsid w:val="00F20919"/>
    <w:rsid w:val="00F312A2"/>
    <w:rsid w:val="00F322AA"/>
    <w:rsid w:val="00F32A9B"/>
    <w:rsid w:val="00F36F2D"/>
    <w:rsid w:val="00F43DC5"/>
    <w:rsid w:val="00F517A9"/>
    <w:rsid w:val="00F56AB9"/>
    <w:rsid w:val="00F60676"/>
    <w:rsid w:val="00F60703"/>
    <w:rsid w:val="00F63605"/>
    <w:rsid w:val="00F66B23"/>
    <w:rsid w:val="00F72D29"/>
    <w:rsid w:val="00F7692D"/>
    <w:rsid w:val="00F775E8"/>
    <w:rsid w:val="00F83E61"/>
    <w:rsid w:val="00F863CF"/>
    <w:rsid w:val="00F94966"/>
    <w:rsid w:val="00FA7EBD"/>
    <w:rsid w:val="00FB019C"/>
    <w:rsid w:val="00FB36C8"/>
    <w:rsid w:val="00FD2E2F"/>
    <w:rsid w:val="00FD5A4A"/>
    <w:rsid w:val="00FE3CB6"/>
    <w:rsid w:val="00FF0930"/>
    <w:rsid w:val="18AC98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26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9F09F9"/>
    <w:pPr>
      <w:pBdr>
        <w:bottom w:val="single" w:sz="12" w:space="1" w:color="auto"/>
      </w:pBdr>
      <w:outlineLvl w:val="0"/>
    </w:pPr>
    <w:rPr>
      <w:rFonts w:asciiTheme="minorHAnsi" w:hAnsiTheme="minorHAnsi"/>
      <w:b/>
      <w:spacing w:val="5"/>
      <w:sz w:val="28"/>
      <w:szCs w:val="32"/>
      <w:lang w:eastAsia="ja-JP"/>
    </w:rPr>
  </w:style>
  <w:style w:type="paragraph" w:styleId="Heading2">
    <w:name w:val="heading 2"/>
    <w:basedOn w:val="Normal"/>
    <w:next w:val="Normal"/>
    <w:link w:val="Heading2Char"/>
    <w:autoRedefine/>
    <w:unhideWhenUsed/>
    <w:qFormat/>
    <w:rsid w:val="00C6360C"/>
    <w:pPr>
      <w:keepNext/>
      <w:keepLines/>
      <w:outlineLvl w:val="1"/>
    </w:pPr>
    <w:rPr>
      <w:b/>
      <w:sz w:val="28"/>
      <w:szCs w:val="28"/>
      <w:lang w:eastAsia="ja-JP"/>
    </w:rPr>
  </w:style>
  <w:style w:type="paragraph" w:styleId="Heading3">
    <w:name w:val="heading 3"/>
    <w:basedOn w:val="BodyText"/>
    <w:next w:val="Normal"/>
    <w:link w:val="Heading3Char"/>
    <w:autoRedefine/>
    <w:uiPriority w:val="9"/>
    <w:unhideWhenUsed/>
    <w:qFormat/>
    <w:rsid w:val="00C37F08"/>
    <w:pPr>
      <w:keepNext/>
      <w:keepLines/>
      <w:outlineLvl w:val="2"/>
    </w:pPr>
    <w:rPr>
      <w:b/>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09F9"/>
    <w:rPr>
      <w:rFonts w:asciiTheme="minorHAnsi" w:hAnsiTheme="minorHAnsi"/>
      <w:b/>
      <w:spacing w:val="5"/>
      <w:sz w:val="28"/>
      <w:szCs w:val="32"/>
      <w:lang w:eastAsia="ja-JP"/>
    </w:rPr>
  </w:style>
  <w:style w:type="character" w:customStyle="1" w:styleId="Heading2Char">
    <w:name w:val="Heading 2 Char"/>
    <w:link w:val="Heading2"/>
    <w:rsid w:val="00C6360C"/>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C37F08"/>
    <w:rPr>
      <w:b/>
      <w:sz w:val="24"/>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2"/>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75005"/>
    <w:pPr>
      <w:numPr>
        <w:numId w:val="5"/>
      </w:numPr>
      <w:contextualSpacing w:val="0"/>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75005"/>
    <w:pPr>
      <w:numPr>
        <w:ilvl w:val="1"/>
        <w:numId w:val="1"/>
      </w:numPr>
    </w:pPr>
    <w:rPr>
      <w:rFonts w:eastAsia="Calibri"/>
      <w:lang w:eastAsia="en-US"/>
    </w:rPr>
  </w:style>
  <w:style w:type="character" w:customStyle="1" w:styleId="SubdotPointChar">
    <w:name w:val="Subdot Point Char"/>
    <w:link w:val="SubdotPoint"/>
    <w:rsid w:val="00575005"/>
    <w:rPr>
      <w:rFonts w:eastAsia="Calibri"/>
      <w:sz w:val="24"/>
      <w:lang w:eastAsia="en-US"/>
    </w:rPr>
  </w:style>
  <w:style w:type="paragraph" w:customStyle="1" w:styleId="NumberedPoints">
    <w:name w:val="Numbered Points"/>
    <w:basedOn w:val="Normal"/>
    <w:link w:val="NumberedPointsChar"/>
    <w:qFormat/>
    <w:rsid w:val="00575005"/>
    <w:pPr>
      <w:numPr>
        <w:numId w:val="6"/>
      </w:numPr>
      <w:spacing w:line="360" w:lineRule="auto"/>
      <w:ind w:left="426" w:hanging="426"/>
    </w:pPr>
    <w:rPr>
      <w:rFonts w:eastAsia="Calibri" w:cs="Arial"/>
      <w:szCs w:val="24"/>
      <w:lang w:eastAsia="en-US"/>
    </w:rPr>
  </w:style>
  <w:style w:type="character" w:customStyle="1" w:styleId="NumberedPointsChar">
    <w:name w:val="Numbered Points Char"/>
    <w:link w:val="NumberedPoints"/>
    <w:rsid w:val="00575005"/>
    <w:rPr>
      <w:rFonts w:eastAsia="Calibri" w:cs="Arial"/>
      <w:sz w:val="24"/>
      <w:szCs w:val="24"/>
      <w:lang w:eastAsia="en-US"/>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3"/>
      </w:numPr>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before="480" w:line="276" w:lineRule="auto"/>
      <w:outlineLvl w:val="9"/>
    </w:pPr>
    <w:rPr>
      <w:rFonts w:ascii="Cambria" w:hAnsi="Cambria"/>
      <w:bCs/>
      <w:color w:val="365F91"/>
      <w:spacing w:val="0"/>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4"/>
      </w:numPr>
      <w:ind w:left="714" w:hanging="357"/>
    </w:pPr>
    <w:rPr>
      <w:lang w:eastAsia="ja-JP"/>
    </w:rPr>
  </w:style>
  <w:style w:type="paragraph" w:customStyle="1" w:styleId="HiddenText">
    <w:name w:val="Hidden Text"/>
    <w:basedOn w:val="Normal"/>
    <w:qFormat/>
    <w:rsid w:val="00A42489"/>
    <w:pPr>
      <w:spacing w:before="240"/>
    </w:pPr>
    <w:rPr>
      <w:i/>
      <w:vanish/>
      <w:color w:val="0070C0"/>
      <w:szCs w:val="24"/>
    </w:rPr>
  </w:style>
  <w:style w:type="paragraph" w:customStyle="1" w:styleId="Bold">
    <w:name w:val="Bold"/>
    <w:basedOn w:val="Normal"/>
    <w:qFormat/>
    <w:rsid w:val="00A824C9"/>
    <w:pPr>
      <w:keepNex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jobs.act.gov.au/__data/assets/pdf_file/0010/839467/Working-in-CMTED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8F92E46F984801A7C75F3BD149A45F"/>
        <w:category>
          <w:name w:val="General"/>
          <w:gallery w:val="placeholder"/>
        </w:category>
        <w:types>
          <w:type w:val="bbPlcHdr"/>
        </w:types>
        <w:behaviors>
          <w:behavior w:val="content"/>
        </w:behaviors>
        <w:guid w:val="{A8B1C7BC-F9DA-4FBC-824E-27C5B77C2E9F}"/>
      </w:docPartPr>
      <w:docPartBody>
        <w:p w:rsidR="000B7F66" w:rsidRDefault="000B7F66">
          <w:pPr>
            <w:pStyle w:val="548F92E46F984801A7C75F3BD149A45F"/>
          </w:pPr>
          <w:r w:rsidRPr="004D2D92">
            <w:rPr>
              <w:rStyle w:val="PlaceholderText"/>
            </w:rPr>
            <w:t>Choose an item.</w:t>
          </w:r>
        </w:p>
      </w:docPartBody>
    </w:docPart>
    <w:docPart>
      <w:docPartPr>
        <w:name w:val="A14BEAD4C26445AA89D82BFE5A579A36"/>
        <w:category>
          <w:name w:val="General"/>
          <w:gallery w:val="placeholder"/>
        </w:category>
        <w:types>
          <w:type w:val="bbPlcHdr"/>
        </w:types>
        <w:behaviors>
          <w:behavior w:val="content"/>
        </w:behaviors>
        <w:guid w:val="{3BA58E91-1BEA-4B7F-965C-B3809F534B32}"/>
      </w:docPartPr>
      <w:docPartBody>
        <w:p w:rsidR="000B7F66" w:rsidRDefault="000B7F66">
          <w:pPr>
            <w:pStyle w:val="A14BEAD4C26445AA89D82BFE5A579A36"/>
          </w:pPr>
          <w:r w:rsidRPr="004D2D92">
            <w:rPr>
              <w:rStyle w:val="PlaceholderText"/>
            </w:rPr>
            <w:t>Choose an item.</w:t>
          </w:r>
        </w:p>
      </w:docPartBody>
    </w:docPart>
    <w:docPart>
      <w:docPartPr>
        <w:name w:val="6002C409209F43E1B1E76BFF0FACB283"/>
        <w:category>
          <w:name w:val="General"/>
          <w:gallery w:val="placeholder"/>
        </w:category>
        <w:types>
          <w:type w:val="bbPlcHdr"/>
        </w:types>
        <w:behaviors>
          <w:behavior w:val="content"/>
        </w:behaviors>
        <w:guid w:val="{A167143E-840D-43DF-BAD5-58F484EF16AA}"/>
      </w:docPartPr>
      <w:docPartBody>
        <w:p w:rsidR="000B7F66" w:rsidRDefault="000B7F66">
          <w:pPr>
            <w:pStyle w:val="6002C409209F43E1B1E76BFF0FACB283"/>
          </w:pPr>
          <w:r w:rsidRPr="004D2D92">
            <w:rPr>
              <w:rStyle w:val="PlaceholderText"/>
            </w:rPr>
            <w:t>Choose an item.</w:t>
          </w:r>
        </w:p>
      </w:docPartBody>
    </w:docPart>
    <w:docPart>
      <w:docPartPr>
        <w:name w:val="380711BB37C947A9B204F0D491ADC83B"/>
        <w:category>
          <w:name w:val="General"/>
          <w:gallery w:val="placeholder"/>
        </w:category>
        <w:types>
          <w:type w:val="bbPlcHdr"/>
        </w:types>
        <w:behaviors>
          <w:behavior w:val="content"/>
        </w:behaviors>
        <w:guid w:val="{179210BB-2BFB-4E8D-86DB-59A0F19DD456}"/>
      </w:docPartPr>
      <w:docPartBody>
        <w:p w:rsidR="000B7F66" w:rsidRDefault="000B7F66">
          <w:pPr>
            <w:pStyle w:val="380711BB37C947A9B204F0D491ADC83B"/>
          </w:pPr>
          <w:r w:rsidRPr="004D2D92">
            <w:rPr>
              <w:rStyle w:val="PlaceholderText"/>
            </w:rPr>
            <w:t>Choose an item.</w:t>
          </w:r>
        </w:p>
      </w:docPartBody>
    </w:docPart>
    <w:docPart>
      <w:docPartPr>
        <w:name w:val="F3AC574A67C840678BF226F1CFD67191"/>
        <w:category>
          <w:name w:val="General"/>
          <w:gallery w:val="placeholder"/>
        </w:category>
        <w:types>
          <w:type w:val="bbPlcHdr"/>
        </w:types>
        <w:behaviors>
          <w:behavior w:val="content"/>
        </w:behaviors>
        <w:guid w:val="{7C447AF6-E6CC-4309-BA79-4BB9B7104321}"/>
      </w:docPartPr>
      <w:docPartBody>
        <w:p w:rsidR="000B7F66" w:rsidRDefault="000B7F66">
          <w:pPr>
            <w:pStyle w:val="F3AC574A67C840678BF226F1CFD67191"/>
          </w:pPr>
          <w:r w:rsidRPr="004D2D92">
            <w:rPr>
              <w:rStyle w:val="PlaceholderText"/>
            </w:rPr>
            <w:t>Choose an item.</w:t>
          </w:r>
        </w:p>
      </w:docPartBody>
    </w:docPart>
    <w:docPart>
      <w:docPartPr>
        <w:name w:val="6300D91295F64C538153F674B76A541E"/>
        <w:category>
          <w:name w:val="General"/>
          <w:gallery w:val="placeholder"/>
        </w:category>
        <w:types>
          <w:type w:val="bbPlcHdr"/>
        </w:types>
        <w:behaviors>
          <w:behavior w:val="content"/>
        </w:behaviors>
        <w:guid w:val="{9845D856-F8D8-4CE7-84A0-3FF676AC6C6B}"/>
      </w:docPartPr>
      <w:docPartBody>
        <w:p w:rsidR="000B7F66" w:rsidRDefault="000B7F66">
          <w:pPr>
            <w:pStyle w:val="6300D91295F64C538153F674B76A541E"/>
          </w:pPr>
          <w:r w:rsidRPr="004D2D92">
            <w:rPr>
              <w:rStyle w:val="PlaceholderText"/>
            </w:rPr>
            <w:t>Choose an item.</w:t>
          </w:r>
        </w:p>
      </w:docPartBody>
    </w:docPart>
    <w:docPart>
      <w:docPartPr>
        <w:name w:val="647B077E2AB8401CB385FC140B4FF070"/>
        <w:category>
          <w:name w:val="General"/>
          <w:gallery w:val="placeholder"/>
        </w:category>
        <w:types>
          <w:type w:val="bbPlcHdr"/>
        </w:types>
        <w:behaviors>
          <w:behavior w:val="content"/>
        </w:behaviors>
        <w:guid w:val="{1208AA90-A01B-45B8-840E-13698AB41F5C}"/>
      </w:docPartPr>
      <w:docPartBody>
        <w:p w:rsidR="000B7F66" w:rsidRDefault="000B7F66">
          <w:pPr>
            <w:pStyle w:val="647B077E2AB8401CB385FC140B4FF070"/>
          </w:pPr>
          <w:r w:rsidRPr="004D2D92">
            <w:rPr>
              <w:rStyle w:val="PlaceholderText"/>
            </w:rPr>
            <w:t>Choose an item.</w:t>
          </w:r>
        </w:p>
      </w:docPartBody>
    </w:docPart>
    <w:docPart>
      <w:docPartPr>
        <w:name w:val="CA7CC7333308426999760E4D5A608A25"/>
        <w:category>
          <w:name w:val="General"/>
          <w:gallery w:val="placeholder"/>
        </w:category>
        <w:types>
          <w:type w:val="bbPlcHdr"/>
        </w:types>
        <w:behaviors>
          <w:behavior w:val="content"/>
        </w:behaviors>
        <w:guid w:val="{645B6130-C034-41E0-8B38-E76A219B8353}"/>
      </w:docPartPr>
      <w:docPartBody>
        <w:p w:rsidR="000B7F66" w:rsidRDefault="000B7F66">
          <w:pPr>
            <w:pStyle w:val="CA7CC7333308426999760E4D5A608A25"/>
          </w:pPr>
          <w:r w:rsidRPr="004D2D92">
            <w:rPr>
              <w:rStyle w:val="PlaceholderText"/>
            </w:rPr>
            <w:t>Choose an item.</w:t>
          </w:r>
        </w:p>
      </w:docPartBody>
    </w:docPart>
    <w:docPart>
      <w:docPartPr>
        <w:name w:val="3505E0ED94A64F91981575F4963105F0"/>
        <w:category>
          <w:name w:val="General"/>
          <w:gallery w:val="placeholder"/>
        </w:category>
        <w:types>
          <w:type w:val="bbPlcHdr"/>
        </w:types>
        <w:behaviors>
          <w:behavior w:val="content"/>
        </w:behaviors>
        <w:guid w:val="{7797C0C5-C2F2-42C6-9B1F-748D3024D277}"/>
      </w:docPartPr>
      <w:docPartBody>
        <w:p w:rsidR="000B7F66" w:rsidRDefault="000B7F66">
          <w:pPr>
            <w:pStyle w:val="3505E0ED94A64F91981575F4963105F0"/>
          </w:pPr>
          <w:r w:rsidRPr="004D2D92">
            <w:rPr>
              <w:rStyle w:val="PlaceholderText"/>
            </w:rPr>
            <w:t>Choose an item.</w:t>
          </w:r>
        </w:p>
      </w:docPartBody>
    </w:docPart>
    <w:docPart>
      <w:docPartPr>
        <w:name w:val="40D670675EC943FF9B67FF598CBEBB42"/>
        <w:category>
          <w:name w:val="General"/>
          <w:gallery w:val="placeholder"/>
        </w:category>
        <w:types>
          <w:type w:val="bbPlcHdr"/>
        </w:types>
        <w:behaviors>
          <w:behavior w:val="content"/>
        </w:behaviors>
        <w:guid w:val="{165AAC6F-7017-47CD-8608-B00412C1BECC}"/>
      </w:docPartPr>
      <w:docPartBody>
        <w:p w:rsidR="000B7F66" w:rsidRDefault="000B7F66">
          <w:pPr>
            <w:pStyle w:val="40D670675EC943FF9B67FF598CBEBB42"/>
          </w:pPr>
          <w:r w:rsidRPr="004D2D92">
            <w:rPr>
              <w:rStyle w:val="PlaceholderText"/>
            </w:rPr>
            <w:t>Choose an item.</w:t>
          </w:r>
        </w:p>
      </w:docPartBody>
    </w:docPart>
    <w:docPart>
      <w:docPartPr>
        <w:name w:val="A4CEE22082E6454ABA818D44BDD74312"/>
        <w:category>
          <w:name w:val="General"/>
          <w:gallery w:val="placeholder"/>
        </w:category>
        <w:types>
          <w:type w:val="bbPlcHdr"/>
        </w:types>
        <w:behaviors>
          <w:behavior w:val="content"/>
        </w:behaviors>
        <w:guid w:val="{53F9C273-573A-47A9-8364-79A7E97DF46C}"/>
      </w:docPartPr>
      <w:docPartBody>
        <w:p w:rsidR="000B7F66" w:rsidRDefault="000B7F66">
          <w:pPr>
            <w:pStyle w:val="A4CEE22082E6454ABA818D44BDD74312"/>
          </w:pPr>
          <w:r w:rsidRPr="004D2D92">
            <w:rPr>
              <w:rStyle w:val="PlaceholderText"/>
            </w:rPr>
            <w:t>Choose an item.</w:t>
          </w:r>
        </w:p>
      </w:docPartBody>
    </w:docPart>
    <w:docPart>
      <w:docPartPr>
        <w:name w:val="479BC60F82174ADB97A0D1545BEB59F2"/>
        <w:category>
          <w:name w:val="General"/>
          <w:gallery w:val="placeholder"/>
        </w:category>
        <w:types>
          <w:type w:val="bbPlcHdr"/>
        </w:types>
        <w:behaviors>
          <w:behavior w:val="content"/>
        </w:behaviors>
        <w:guid w:val="{0880BB9C-3ABD-4574-9010-D6601A6125F2}"/>
      </w:docPartPr>
      <w:docPartBody>
        <w:p w:rsidR="000B7F66" w:rsidRDefault="000B7F66">
          <w:pPr>
            <w:pStyle w:val="479BC60F82174ADB97A0D1545BEB59F2"/>
          </w:pPr>
          <w:r w:rsidRPr="004D2D92">
            <w:rPr>
              <w:rStyle w:val="PlaceholderText"/>
            </w:rPr>
            <w:t>Choose an item.</w:t>
          </w:r>
        </w:p>
      </w:docPartBody>
    </w:docPart>
    <w:docPart>
      <w:docPartPr>
        <w:name w:val="8ACCF3F583AA4ACCAD4B2DA90D7B6C70"/>
        <w:category>
          <w:name w:val="General"/>
          <w:gallery w:val="placeholder"/>
        </w:category>
        <w:types>
          <w:type w:val="bbPlcHdr"/>
        </w:types>
        <w:behaviors>
          <w:behavior w:val="content"/>
        </w:behaviors>
        <w:guid w:val="{D799CFEE-D466-44C3-99C4-D3E9A4DE337B}"/>
      </w:docPartPr>
      <w:docPartBody>
        <w:p w:rsidR="000B7F66" w:rsidRDefault="000B7F66">
          <w:pPr>
            <w:pStyle w:val="8ACCF3F583AA4ACCAD4B2DA90D7B6C70"/>
          </w:pPr>
          <w:r w:rsidRPr="004D2D92">
            <w:rPr>
              <w:rStyle w:val="PlaceholderText"/>
            </w:rPr>
            <w:t>Choose an item.</w:t>
          </w:r>
        </w:p>
      </w:docPartBody>
    </w:docPart>
    <w:docPart>
      <w:docPartPr>
        <w:name w:val="E69D8E29550D416D8E6DD051AB027C78"/>
        <w:category>
          <w:name w:val="General"/>
          <w:gallery w:val="placeholder"/>
        </w:category>
        <w:types>
          <w:type w:val="bbPlcHdr"/>
        </w:types>
        <w:behaviors>
          <w:behavior w:val="content"/>
        </w:behaviors>
        <w:guid w:val="{57A7EB7E-C75F-41E7-8332-97E5569D8A25}"/>
      </w:docPartPr>
      <w:docPartBody>
        <w:p w:rsidR="000B7F66" w:rsidRDefault="000B7F66">
          <w:pPr>
            <w:pStyle w:val="E69D8E29550D416D8E6DD051AB027C78"/>
          </w:pPr>
          <w:r w:rsidRPr="004D2D92">
            <w:rPr>
              <w:rStyle w:val="PlaceholderText"/>
            </w:rPr>
            <w:t>Choose an item.</w:t>
          </w:r>
        </w:p>
      </w:docPartBody>
    </w:docPart>
    <w:docPart>
      <w:docPartPr>
        <w:name w:val="19832EF80B5044EE953096F9CEF3F1CB"/>
        <w:category>
          <w:name w:val="General"/>
          <w:gallery w:val="placeholder"/>
        </w:category>
        <w:types>
          <w:type w:val="bbPlcHdr"/>
        </w:types>
        <w:behaviors>
          <w:behavior w:val="content"/>
        </w:behaviors>
        <w:guid w:val="{BF5FC63A-9E79-4066-9C33-C5B822CEB219}"/>
      </w:docPartPr>
      <w:docPartBody>
        <w:p w:rsidR="000B7F66" w:rsidRDefault="000B7F66">
          <w:pPr>
            <w:pStyle w:val="19832EF80B5044EE953096F9CEF3F1CB"/>
          </w:pPr>
          <w:r w:rsidRPr="004D2D92">
            <w:rPr>
              <w:rStyle w:val="PlaceholderText"/>
            </w:rPr>
            <w:t>Choose an item.</w:t>
          </w:r>
        </w:p>
      </w:docPartBody>
    </w:docPart>
    <w:docPart>
      <w:docPartPr>
        <w:name w:val="7548AC0B959A450C93FDE73C3CB06FE6"/>
        <w:category>
          <w:name w:val="General"/>
          <w:gallery w:val="placeholder"/>
        </w:category>
        <w:types>
          <w:type w:val="bbPlcHdr"/>
        </w:types>
        <w:behaviors>
          <w:behavior w:val="content"/>
        </w:behaviors>
        <w:guid w:val="{8283F151-586F-4419-806D-788ABDF60100}"/>
      </w:docPartPr>
      <w:docPartBody>
        <w:p w:rsidR="000B7F66" w:rsidRDefault="000B7F66">
          <w:pPr>
            <w:pStyle w:val="7548AC0B959A450C93FDE73C3CB06FE6"/>
          </w:pPr>
          <w:r w:rsidRPr="004D2D92">
            <w:rPr>
              <w:rStyle w:val="PlaceholderText"/>
            </w:rPr>
            <w:t>Choose an item.</w:t>
          </w:r>
        </w:p>
      </w:docPartBody>
    </w:docPart>
    <w:docPart>
      <w:docPartPr>
        <w:name w:val="AEE0B37C1663406490F7C04217940B25"/>
        <w:category>
          <w:name w:val="General"/>
          <w:gallery w:val="placeholder"/>
        </w:category>
        <w:types>
          <w:type w:val="bbPlcHdr"/>
        </w:types>
        <w:behaviors>
          <w:behavior w:val="content"/>
        </w:behaviors>
        <w:guid w:val="{A497C129-BC79-4392-9E15-BC7ED80B0479}"/>
      </w:docPartPr>
      <w:docPartBody>
        <w:p w:rsidR="000B7F66" w:rsidRDefault="000B7F66">
          <w:pPr>
            <w:pStyle w:val="AEE0B37C1663406490F7C04217940B25"/>
          </w:pPr>
          <w:r w:rsidRPr="004D2D92">
            <w:rPr>
              <w:rStyle w:val="PlaceholderText"/>
            </w:rPr>
            <w:t>Choose an item.</w:t>
          </w:r>
        </w:p>
      </w:docPartBody>
    </w:docPart>
    <w:docPart>
      <w:docPartPr>
        <w:name w:val="64EDD7B075B94A4E9499CD8F496E0AD5"/>
        <w:category>
          <w:name w:val="General"/>
          <w:gallery w:val="placeholder"/>
        </w:category>
        <w:types>
          <w:type w:val="bbPlcHdr"/>
        </w:types>
        <w:behaviors>
          <w:behavior w:val="content"/>
        </w:behaviors>
        <w:guid w:val="{41F4B72A-EAC2-4D69-8137-EB1C07271670}"/>
      </w:docPartPr>
      <w:docPartBody>
        <w:p w:rsidR="000B7F66" w:rsidRDefault="000B7F66">
          <w:pPr>
            <w:pStyle w:val="64EDD7B075B94A4E9499CD8F496E0AD5"/>
          </w:pPr>
          <w:r w:rsidRPr="004D2D92">
            <w:rPr>
              <w:rStyle w:val="PlaceholderText"/>
            </w:rPr>
            <w:t>Choose an item.</w:t>
          </w:r>
        </w:p>
      </w:docPartBody>
    </w:docPart>
    <w:docPart>
      <w:docPartPr>
        <w:name w:val="B3A9CE080127471DBD7AB23428B7DF53"/>
        <w:category>
          <w:name w:val="General"/>
          <w:gallery w:val="placeholder"/>
        </w:category>
        <w:types>
          <w:type w:val="bbPlcHdr"/>
        </w:types>
        <w:behaviors>
          <w:behavior w:val="content"/>
        </w:behaviors>
        <w:guid w:val="{8F6786CD-349B-40F7-BDD2-2B67CA871092}"/>
      </w:docPartPr>
      <w:docPartBody>
        <w:p w:rsidR="000B7F66" w:rsidRDefault="000B7F66">
          <w:pPr>
            <w:pStyle w:val="B3A9CE080127471DBD7AB23428B7DF53"/>
          </w:pPr>
          <w:r w:rsidRPr="004D2D92">
            <w:rPr>
              <w:rStyle w:val="PlaceholderText"/>
            </w:rPr>
            <w:t>Choose an item.</w:t>
          </w:r>
        </w:p>
      </w:docPartBody>
    </w:docPart>
    <w:docPart>
      <w:docPartPr>
        <w:name w:val="94D217643B6746A084B731C8111B1A51"/>
        <w:category>
          <w:name w:val="General"/>
          <w:gallery w:val="placeholder"/>
        </w:category>
        <w:types>
          <w:type w:val="bbPlcHdr"/>
        </w:types>
        <w:behaviors>
          <w:behavior w:val="content"/>
        </w:behaviors>
        <w:guid w:val="{B9D0F558-561E-4972-935C-BF8C01CE3B20}"/>
      </w:docPartPr>
      <w:docPartBody>
        <w:p w:rsidR="000B7F66" w:rsidRDefault="000B7F66">
          <w:pPr>
            <w:pStyle w:val="94D217643B6746A084B731C8111B1A51"/>
          </w:pPr>
          <w:r w:rsidRPr="004D2D92">
            <w:rPr>
              <w:rStyle w:val="PlaceholderText"/>
            </w:rPr>
            <w:t>Choose an item.</w:t>
          </w:r>
        </w:p>
      </w:docPartBody>
    </w:docPart>
    <w:docPart>
      <w:docPartPr>
        <w:name w:val="0902D551D03945CCA574E4DDB24A92AA"/>
        <w:category>
          <w:name w:val="General"/>
          <w:gallery w:val="placeholder"/>
        </w:category>
        <w:types>
          <w:type w:val="bbPlcHdr"/>
        </w:types>
        <w:behaviors>
          <w:behavior w:val="content"/>
        </w:behaviors>
        <w:guid w:val="{23F3F7B9-79D2-43F5-8426-DB3ACE80465D}"/>
      </w:docPartPr>
      <w:docPartBody>
        <w:p w:rsidR="000B7F66" w:rsidRDefault="000B7F66">
          <w:pPr>
            <w:pStyle w:val="0902D551D03945CCA574E4DDB24A92AA"/>
          </w:pPr>
          <w:r w:rsidRPr="004D2D92">
            <w:rPr>
              <w:rStyle w:val="PlaceholderText"/>
            </w:rPr>
            <w:t>Choose an item.</w:t>
          </w:r>
        </w:p>
      </w:docPartBody>
    </w:docPart>
    <w:docPart>
      <w:docPartPr>
        <w:name w:val="041EF6839E354C07A26581072CE940DC"/>
        <w:category>
          <w:name w:val="General"/>
          <w:gallery w:val="placeholder"/>
        </w:category>
        <w:types>
          <w:type w:val="bbPlcHdr"/>
        </w:types>
        <w:behaviors>
          <w:behavior w:val="content"/>
        </w:behaviors>
        <w:guid w:val="{F58E85FC-AE19-4D72-ADBE-C99F749FC1F1}"/>
      </w:docPartPr>
      <w:docPartBody>
        <w:p w:rsidR="000B7F66" w:rsidRDefault="000B7F66">
          <w:pPr>
            <w:pStyle w:val="041EF6839E354C07A26581072CE940DC"/>
          </w:pPr>
          <w:r w:rsidRPr="004D2D92">
            <w:rPr>
              <w:rStyle w:val="PlaceholderText"/>
            </w:rPr>
            <w:t>Choose an item.</w:t>
          </w:r>
        </w:p>
      </w:docPartBody>
    </w:docPart>
    <w:docPart>
      <w:docPartPr>
        <w:name w:val="CCDD62C9B6574AA4BAF78E9FB9859B07"/>
        <w:category>
          <w:name w:val="General"/>
          <w:gallery w:val="placeholder"/>
        </w:category>
        <w:types>
          <w:type w:val="bbPlcHdr"/>
        </w:types>
        <w:behaviors>
          <w:behavior w:val="content"/>
        </w:behaviors>
        <w:guid w:val="{971B4793-91AA-45B1-957E-2E7B950221B2}"/>
      </w:docPartPr>
      <w:docPartBody>
        <w:p w:rsidR="000B7F66" w:rsidRDefault="000B7F66">
          <w:pPr>
            <w:pStyle w:val="CCDD62C9B6574AA4BAF78E9FB9859B07"/>
          </w:pPr>
          <w:r w:rsidRPr="004D2D92">
            <w:rPr>
              <w:rStyle w:val="PlaceholderText"/>
            </w:rPr>
            <w:t>Choose an item.</w:t>
          </w:r>
        </w:p>
      </w:docPartBody>
    </w:docPart>
    <w:docPart>
      <w:docPartPr>
        <w:name w:val="D7C38FEAC8FC4C1A9C81524A6B9BBB88"/>
        <w:category>
          <w:name w:val="General"/>
          <w:gallery w:val="placeholder"/>
        </w:category>
        <w:types>
          <w:type w:val="bbPlcHdr"/>
        </w:types>
        <w:behaviors>
          <w:behavior w:val="content"/>
        </w:behaviors>
        <w:guid w:val="{0E37548E-90A1-4AB9-843D-2DEC89DFAC5A}"/>
      </w:docPartPr>
      <w:docPartBody>
        <w:p w:rsidR="000B7F66" w:rsidRDefault="000B7F66">
          <w:pPr>
            <w:pStyle w:val="D7C38FEAC8FC4C1A9C81524A6B9BBB88"/>
          </w:pPr>
          <w:r w:rsidRPr="004D2D92">
            <w:rPr>
              <w:rStyle w:val="PlaceholderText"/>
            </w:rPr>
            <w:t>Choose an item.</w:t>
          </w:r>
        </w:p>
      </w:docPartBody>
    </w:docPart>
    <w:docPart>
      <w:docPartPr>
        <w:name w:val="0082BFA182324880A12FB104FE34A62D"/>
        <w:category>
          <w:name w:val="General"/>
          <w:gallery w:val="placeholder"/>
        </w:category>
        <w:types>
          <w:type w:val="bbPlcHdr"/>
        </w:types>
        <w:behaviors>
          <w:behavior w:val="content"/>
        </w:behaviors>
        <w:guid w:val="{BE0CB628-A0BE-458E-82F8-3F54E9EA1A57}"/>
      </w:docPartPr>
      <w:docPartBody>
        <w:p w:rsidR="000B7F66" w:rsidRDefault="000B7F66">
          <w:pPr>
            <w:pStyle w:val="0082BFA182324880A12FB104FE34A62D"/>
          </w:pPr>
          <w:r w:rsidRPr="004D2D92">
            <w:rPr>
              <w:rStyle w:val="PlaceholderText"/>
            </w:rPr>
            <w:t>Choose an item.</w:t>
          </w:r>
        </w:p>
      </w:docPartBody>
    </w:docPart>
    <w:docPart>
      <w:docPartPr>
        <w:name w:val="80CCFC8AF0D045F9BD71438A97D1167B"/>
        <w:category>
          <w:name w:val="General"/>
          <w:gallery w:val="placeholder"/>
        </w:category>
        <w:types>
          <w:type w:val="bbPlcHdr"/>
        </w:types>
        <w:behaviors>
          <w:behavior w:val="content"/>
        </w:behaviors>
        <w:guid w:val="{9AB134C7-C5F6-44C1-9D02-78732B5B8893}"/>
      </w:docPartPr>
      <w:docPartBody>
        <w:p w:rsidR="000B7F66" w:rsidRDefault="000B7F66">
          <w:pPr>
            <w:pStyle w:val="80CCFC8AF0D045F9BD71438A97D1167B"/>
          </w:pPr>
          <w:r w:rsidRPr="004D2D92">
            <w:rPr>
              <w:rStyle w:val="PlaceholderText"/>
            </w:rPr>
            <w:t>Choose an item.</w:t>
          </w:r>
        </w:p>
      </w:docPartBody>
    </w:docPart>
    <w:docPart>
      <w:docPartPr>
        <w:name w:val="2F3EE66D8CCB40D4B3E5C2DC6ABD8C7A"/>
        <w:category>
          <w:name w:val="General"/>
          <w:gallery w:val="placeholder"/>
        </w:category>
        <w:types>
          <w:type w:val="bbPlcHdr"/>
        </w:types>
        <w:behaviors>
          <w:behavior w:val="content"/>
        </w:behaviors>
        <w:guid w:val="{D9F73C47-823C-43A0-AB61-67934818719C}"/>
      </w:docPartPr>
      <w:docPartBody>
        <w:p w:rsidR="000B7F66" w:rsidRDefault="000B7F66">
          <w:pPr>
            <w:pStyle w:val="2F3EE66D8CCB40D4B3E5C2DC6ABD8C7A"/>
          </w:pPr>
          <w:r w:rsidRPr="004D2D92">
            <w:rPr>
              <w:rStyle w:val="PlaceholderText"/>
            </w:rPr>
            <w:t>Choose an item.</w:t>
          </w:r>
        </w:p>
      </w:docPartBody>
    </w:docPart>
    <w:docPart>
      <w:docPartPr>
        <w:name w:val="1CBFFC1F107645F88595EB72818547D9"/>
        <w:category>
          <w:name w:val="General"/>
          <w:gallery w:val="placeholder"/>
        </w:category>
        <w:types>
          <w:type w:val="bbPlcHdr"/>
        </w:types>
        <w:behaviors>
          <w:behavior w:val="content"/>
        </w:behaviors>
        <w:guid w:val="{54EC6E6F-11CD-4A36-8D3E-A104BF1F14A3}"/>
      </w:docPartPr>
      <w:docPartBody>
        <w:p w:rsidR="000B7F66" w:rsidRDefault="000B7F66">
          <w:pPr>
            <w:pStyle w:val="1CBFFC1F107645F88595EB72818547D9"/>
          </w:pPr>
          <w:r w:rsidRPr="004D2D92">
            <w:rPr>
              <w:rStyle w:val="PlaceholderText"/>
            </w:rPr>
            <w:t>Choose an item.</w:t>
          </w:r>
        </w:p>
      </w:docPartBody>
    </w:docPart>
    <w:docPart>
      <w:docPartPr>
        <w:name w:val="38B91BB9DF7341EF978F26A86EF8A619"/>
        <w:category>
          <w:name w:val="General"/>
          <w:gallery w:val="placeholder"/>
        </w:category>
        <w:types>
          <w:type w:val="bbPlcHdr"/>
        </w:types>
        <w:behaviors>
          <w:behavior w:val="content"/>
        </w:behaviors>
        <w:guid w:val="{E9C7E758-A59B-4E03-AEFA-DBDAA2396F18}"/>
      </w:docPartPr>
      <w:docPartBody>
        <w:p w:rsidR="000B7F66" w:rsidRDefault="000B7F66">
          <w:pPr>
            <w:pStyle w:val="38B91BB9DF7341EF978F26A86EF8A619"/>
          </w:pPr>
          <w:r w:rsidRPr="004D2D92">
            <w:rPr>
              <w:rStyle w:val="PlaceholderText"/>
            </w:rPr>
            <w:t>Choose an item.</w:t>
          </w:r>
        </w:p>
      </w:docPartBody>
    </w:docPart>
    <w:docPart>
      <w:docPartPr>
        <w:name w:val="2810A06CFB544F068B8DFDA1E2D5E375"/>
        <w:category>
          <w:name w:val="General"/>
          <w:gallery w:val="placeholder"/>
        </w:category>
        <w:types>
          <w:type w:val="bbPlcHdr"/>
        </w:types>
        <w:behaviors>
          <w:behavior w:val="content"/>
        </w:behaviors>
        <w:guid w:val="{E470BDB2-0217-43AE-A2B3-C26C6AFDE7A8}"/>
      </w:docPartPr>
      <w:docPartBody>
        <w:p w:rsidR="000B7F66" w:rsidRDefault="000B7F66">
          <w:pPr>
            <w:pStyle w:val="2810A06CFB544F068B8DFDA1E2D5E375"/>
          </w:pPr>
          <w:r w:rsidRPr="004D2D92">
            <w:rPr>
              <w:rStyle w:val="PlaceholderText"/>
            </w:rPr>
            <w:t>Choose an item.</w:t>
          </w:r>
        </w:p>
      </w:docPartBody>
    </w:docPart>
    <w:docPart>
      <w:docPartPr>
        <w:name w:val="582C876D9AAC491B92A6A41DD1A82A4F"/>
        <w:category>
          <w:name w:val="General"/>
          <w:gallery w:val="placeholder"/>
        </w:category>
        <w:types>
          <w:type w:val="bbPlcHdr"/>
        </w:types>
        <w:behaviors>
          <w:behavior w:val="content"/>
        </w:behaviors>
        <w:guid w:val="{6C24EE0A-FF99-4661-9C2C-AA315C349A8C}"/>
      </w:docPartPr>
      <w:docPartBody>
        <w:p w:rsidR="000B7F66" w:rsidRDefault="000B7F66">
          <w:pPr>
            <w:pStyle w:val="582C876D9AAC491B92A6A41DD1A82A4F"/>
          </w:pPr>
          <w:r w:rsidRPr="004D2D92">
            <w:rPr>
              <w:rStyle w:val="PlaceholderText"/>
            </w:rPr>
            <w:t>Choose an item.</w:t>
          </w:r>
        </w:p>
      </w:docPartBody>
    </w:docPart>
    <w:docPart>
      <w:docPartPr>
        <w:name w:val="DB6E18E0F9D84F6DBB91239BC79487EE"/>
        <w:category>
          <w:name w:val="General"/>
          <w:gallery w:val="placeholder"/>
        </w:category>
        <w:types>
          <w:type w:val="bbPlcHdr"/>
        </w:types>
        <w:behaviors>
          <w:behavior w:val="content"/>
        </w:behaviors>
        <w:guid w:val="{8E8453C0-73C0-4E90-BBD7-CE2F9A885764}"/>
      </w:docPartPr>
      <w:docPartBody>
        <w:p w:rsidR="000B7F66" w:rsidRDefault="000B7F66">
          <w:pPr>
            <w:pStyle w:val="DB6E18E0F9D84F6DBB91239BC79487EE"/>
          </w:pPr>
          <w:r w:rsidRPr="004D2D92">
            <w:rPr>
              <w:rStyle w:val="PlaceholderText"/>
            </w:rPr>
            <w:t>Choose an item.</w:t>
          </w:r>
        </w:p>
      </w:docPartBody>
    </w:docPart>
    <w:docPart>
      <w:docPartPr>
        <w:name w:val="8ED937DE589F4B91A966958E8B96AAA7"/>
        <w:category>
          <w:name w:val="General"/>
          <w:gallery w:val="placeholder"/>
        </w:category>
        <w:types>
          <w:type w:val="bbPlcHdr"/>
        </w:types>
        <w:behaviors>
          <w:behavior w:val="content"/>
        </w:behaviors>
        <w:guid w:val="{327EEB7E-E297-4895-8A08-F9751B5530C6}"/>
      </w:docPartPr>
      <w:docPartBody>
        <w:p w:rsidR="000B7F66" w:rsidRDefault="000B7F66">
          <w:pPr>
            <w:pStyle w:val="8ED937DE589F4B91A966958E8B96AAA7"/>
          </w:pPr>
          <w:r w:rsidRPr="004D2D92">
            <w:rPr>
              <w:rStyle w:val="PlaceholderText"/>
            </w:rPr>
            <w:t>Choose an item.</w:t>
          </w:r>
        </w:p>
      </w:docPartBody>
    </w:docPart>
    <w:docPart>
      <w:docPartPr>
        <w:name w:val="FBEE0EAFE2274725BB7829D4CE4B4C8D"/>
        <w:category>
          <w:name w:val="General"/>
          <w:gallery w:val="placeholder"/>
        </w:category>
        <w:types>
          <w:type w:val="bbPlcHdr"/>
        </w:types>
        <w:behaviors>
          <w:behavior w:val="content"/>
        </w:behaviors>
        <w:guid w:val="{FCF057E1-EFF8-4C62-A9E0-2C15D53C0736}"/>
      </w:docPartPr>
      <w:docPartBody>
        <w:p w:rsidR="000B7F66" w:rsidRDefault="000B7F66">
          <w:pPr>
            <w:pStyle w:val="FBEE0EAFE2274725BB7829D4CE4B4C8D"/>
          </w:pPr>
          <w:r w:rsidRPr="004D2D92">
            <w:rPr>
              <w:rStyle w:val="PlaceholderText"/>
            </w:rPr>
            <w:t>Choose an item.</w:t>
          </w:r>
        </w:p>
      </w:docPartBody>
    </w:docPart>
    <w:docPart>
      <w:docPartPr>
        <w:name w:val="83A5A51BD352408CA6A4E7AAD4AE1930"/>
        <w:category>
          <w:name w:val="General"/>
          <w:gallery w:val="placeholder"/>
        </w:category>
        <w:types>
          <w:type w:val="bbPlcHdr"/>
        </w:types>
        <w:behaviors>
          <w:behavior w:val="content"/>
        </w:behaviors>
        <w:guid w:val="{95579EE8-6BFB-43E7-99D4-A095E6F26325}"/>
      </w:docPartPr>
      <w:docPartBody>
        <w:p w:rsidR="000B7F66" w:rsidRDefault="000B7F66">
          <w:pPr>
            <w:pStyle w:val="83A5A51BD352408CA6A4E7AAD4AE1930"/>
          </w:pPr>
          <w:r w:rsidRPr="004D2D92">
            <w:rPr>
              <w:rStyle w:val="PlaceholderText"/>
            </w:rPr>
            <w:t>Choose an item.</w:t>
          </w:r>
        </w:p>
      </w:docPartBody>
    </w:docPart>
    <w:docPart>
      <w:docPartPr>
        <w:name w:val="E4B7E277F43F4810AF9CD2D3DFD83FAB"/>
        <w:category>
          <w:name w:val="General"/>
          <w:gallery w:val="placeholder"/>
        </w:category>
        <w:types>
          <w:type w:val="bbPlcHdr"/>
        </w:types>
        <w:behaviors>
          <w:behavior w:val="content"/>
        </w:behaviors>
        <w:guid w:val="{2A6B60C8-75E9-4308-A5CF-B140F853F1B4}"/>
      </w:docPartPr>
      <w:docPartBody>
        <w:p w:rsidR="000B7F66" w:rsidRDefault="000B7F66">
          <w:pPr>
            <w:pStyle w:val="E4B7E277F43F4810AF9CD2D3DFD83FAB"/>
          </w:pPr>
          <w:r w:rsidRPr="004D2D92">
            <w:rPr>
              <w:rStyle w:val="PlaceholderText"/>
            </w:rPr>
            <w:t>Choose an item.</w:t>
          </w:r>
        </w:p>
      </w:docPartBody>
    </w:docPart>
    <w:docPart>
      <w:docPartPr>
        <w:name w:val="94B5B9842D5B49CFB10B91E5469716DB"/>
        <w:category>
          <w:name w:val="General"/>
          <w:gallery w:val="placeholder"/>
        </w:category>
        <w:types>
          <w:type w:val="bbPlcHdr"/>
        </w:types>
        <w:behaviors>
          <w:behavior w:val="content"/>
        </w:behaviors>
        <w:guid w:val="{5C536E26-893B-4997-9608-432D90529E11}"/>
      </w:docPartPr>
      <w:docPartBody>
        <w:p w:rsidR="000B7F66" w:rsidRDefault="000B7F66">
          <w:pPr>
            <w:pStyle w:val="94B5B9842D5B49CFB10B91E5469716DB"/>
          </w:pPr>
          <w:r w:rsidRPr="004D2D92">
            <w:rPr>
              <w:rStyle w:val="PlaceholderText"/>
            </w:rPr>
            <w:t>Choose an item.</w:t>
          </w:r>
        </w:p>
      </w:docPartBody>
    </w:docPart>
    <w:docPart>
      <w:docPartPr>
        <w:name w:val="89443D48FD0B49D7BA98BA7DDCEF702D"/>
        <w:category>
          <w:name w:val="General"/>
          <w:gallery w:val="placeholder"/>
        </w:category>
        <w:types>
          <w:type w:val="bbPlcHdr"/>
        </w:types>
        <w:behaviors>
          <w:behavior w:val="content"/>
        </w:behaviors>
        <w:guid w:val="{CFB74C1A-3E51-4981-85D9-EBEF2739B272}"/>
      </w:docPartPr>
      <w:docPartBody>
        <w:p w:rsidR="000B7F66" w:rsidRDefault="000B7F66">
          <w:pPr>
            <w:pStyle w:val="89443D48FD0B49D7BA98BA7DDCEF702D"/>
          </w:pPr>
          <w:r w:rsidRPr="004D2D92">
            <w:rPr>
              <w:rStyle w:val="PlaceholderText"/>
            </w:rPr>
            <w:t>Choose an item.</w:t>
          </w:r>
        </w:p>
      </w:docPartBody>
    </w:docPart>
    <w:docPart>
      <w:docPartPr>
        <w:name w:val="15F84C08E51F4761B996F89BA1470238"/>
        <w:category>
          <w:name w:val="General"/>
          <w:gallery w:val="placeholder"/>
        </w:category>
        <w:types>
          <w:type w:val="bbPlcHdr"/>
        </w:types>
        <w:behaviors>
          <w:behavior w:val="content"/>
        </w:behaviors>
        <w:guid w:val="{C0634C1C-A0FD-4886-B9E2-22F033C3383D}"/>
      </w:docPartPr>
      <w:docPartBody>
        <w:p w:rsidR="000B7F66" w:rsidRDefault="000B7F66">
          <w:pPr>
            <w:pStyle w:val="15F84C08E51F4761B996F89BA1470238"/>
          </w:pPr>
          <w:r w:rsidRPr="004D2D92">
            <w:rPr>
              <w:rStyle w:val="PlaceholderText"/>
            </w:rPr>
            <w:t>Choose an item.</w:t>
          </w:r>
        </w:p>
      </w:docPartBody>
    </w:docPart>
    <w:docPart>
      <w:docPartPr>
        <w:name w:val="F894FAE1C0BB49AAB80CEC07338358C4"/>
        <w:category>
          <w:name w:val="General"/>
          <w:gallery w:val="placeholder"/>
        </w:category>
        <w:types>
          <w:type w:val="bbPlcHdr"/>
        </w:types>
        <w:behaviors>
          <w:behavior w:val="content"/>
        </w:behaviors>
        <w:guid w:val="{08449A5B-19FE-4741-ADC3-DE5DFCF0E3AC}"/>
      </w:docPartPr>
      <w:docPartBody>
        <w:p w:rsidR="000B7F66" w:rsidRDefault="000B7F66">
          <w:pPr>
            <w:pStyle w:val="F894FAE1C0BB49AAB80CEC07338358C4"/>
          </w:pPr>
          <w:r w:rsidRPr="004D2D92">
            <w:rPr>
              <w:rStyle w:val="PlaceholderText"/>
            </w:rPr>
            <w:t>Choose an item.</w:t>
          </w:r>
        </w:p>
      </w:docPartBody>
    </w:docPart>
    <w:docPart>
      <w:docPartPr>
        <w:name w:val="A2DFE808C76642EE8A45184258CBAFEB"/>
        <w:category>
          <w:name w:val="General"/>
          <w:gallery w:val="placeholder"/>
        </w:category>
        <w:types>
          <w:type w:val="bbPlcHdr"/>
        </w:types>
        <w:behaviors>
          <w:behavior w:val="content"/>
        </w:behaviors>
        <w:guid w:val="{295C40E2-FFFA-410F-95BE-AC959D266DE0}"/>
      </w:docPartPr>
      <w:docPartBody>
        <w:p w:rsidR="000B7F66" w:rsidRDefault="000B7F66">
          <w:pPr>
            <w:pStyle w:val="A2DFE808C76642EE8A45184258CBAFEB"/>
          </w:pPr>
          <w:r w:rsidRPr="004D2D92">
            <w:rPr>
              <w:rStyle w:val="PlaceholderText"/>
            </w:rPr>
            <w:t>Choose an item.</w:t>
          </w:r>
        </w:p>
      </w:docPartBody>
    </w:docPart>
    <w:docPart>
      <w:docPartPr>
        <w:name w:val="5909F28E37E64AA9B611BB2ECA8E6122"/>
        <w:category>
          <w:name w:val="General"/>
          <w:gallery w:val="placeholder"/>
        </w:category>
        <w:types>
          <w:type w:val="bbPlcHdr"/>
        </w:types>
        <w:behaviors>
          <w:behavior w:val="content"/>
        </w:behaviors>
        <w:guid w:val="{CB0B9B81-EBD7-47A6-AD50-8C66F32BBB90}"/>
      </w:docPartPr>
      <w:docPartBody>
        <w:p w:rsidR="000B7F66" w:rsidRDefault="000B7F66">
          <w:pPr>
            <w:pStyle w:val="5909F28E37E64AA9B611BB2ECA8E6122"/>
          </w:pPr>
          <w:r w:rsidRPr="004D2D92">
            <w:rPr>
              <w:rStyle w:val="PlaceholderText"/>
            </w:rPr>
            <w:t>Choose an item.</w:t>
          </w:r>
        </w:p>
      </w:docPartBody>
    </w:docPart>
    <w:docPart>
      <w:docPartPr>
        <w:name w:val="0D61CA2FA11B492C8689CF817A162F60"/>
        <w:category>
          <w:name w:val="General"/>
          <w:gallery w:val="placeholder"/>
        </w:category>
        <w:types>
          <w:type w:val="bbPlcHdr"/>
        </w:types>
        <w:behaviors>
          <w:behavior w:val="content"/>
        </w:behaviors>
        <w:guid w:val="{1EDDE812-B6F6-4963-A524-6661F8690B06}"/>
      </w:docPartPr>
      <w:docPartBody>
        <w:p w:rsidR="000B7F66" w:rsidRDefault="000B7F66">
          <w:pPr>
            <w:pStyle w:val="0D61CA2FA11B492C8689CF817A162F60"/>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B7F66"/>
    <w:rsid w:val="000B7F66"/>
    <w:rsid w:val="000C3BCF"/>
    <w:rsid w:val="001724B4"/>
    <w:rsid w:val="00192988"/>
    <w:rsid w:val="00221393"/>
    <w:rsid w:val="00353734"/>
    <w:rsid w:val="003D41AE"/>
    <w:rsid w:val="004021F5"/>
    <w:rsid w:val="0045657D"/>
    <w:rsid w:val="004F6ECF"/>
    <w:rsid w:val="005A41A0"/>
    <w:rsid w:val="00636EB1"/>
    <w:rsid w:val="00652E45"/>
    <w:rsid w:val="006A4B3D"/>
    <w:rsid w:val="007635FE"/>
    <w:rsid w:val="007E4117"/>
    <w:rsid w:val="007E64FE"/>
    <w:rsid w:val="0083465F"/>
    <w:rsid w:val="008837F7"/>
    <w:rsid w:val="008F1E23"/>
    <w:rsid w:val="00963144"/>
    <w:rsid w:val="009D7E37"/>
    <w:rsid w:val="009E7284"/>
    <w:rsid w:val="00A37845"/>
    <w:rsid w:val="00B31695"/>
    <w:rsid w:val="00BE17F0"/>
    <w:rsid w:val="00C058D4"/>
    <w:rsid w:val="00D47D06"/>
    <w:rsid w:val="00D50E76"/>
    <w:rsid w:val="00D64972"/>
    <w:rsid w:val="00E16812"/>
    <w:rsid w:val="00EF02C4"/>
    <w:rsid w:val="00F46A91"/>
    <w:rsid w:val="00FF63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F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B7F66"/>
    <w:rPr>
      <w:color w:val="808080"/>
    </w:rPr>
  </w:style>
  <w:style w:type="paragraph" w:customStyle="1" w:styleId="548F92E46F984801A7C75F3BD149A45F">
    <w:name w:val="548F92E46F984801A7C75F3BD149A45F"/>
    <w:rsid w:val="000B7F66"/>
  </w:style>
  <w:style w:type="paragraph" w:customStyle="1" w:styleId="A14BEAD4C26445AA89D82BFE5A579A36">
    <w:name w:val="A14BEAD4C26445AA89D82BFE5A579A36"/>
    <w:rsid w:val="000B7F66"/>
  </w:style>
  <w:style w:type="paragraph" w:customStyle="1" w:styleId="6002C409209F43E1B1E76BFF0FACB283">
    <w:name w:val="6002C409209F43E1B1E76BFF0FACB283"/>
    <w:rsid w:val="000B7F66"/>
  </w:style>
  <w:style w:type="paragraph" w:customStyle="1" w:styleId="380711BB37C947A9B204F0D491ADC83B">
    <w:name w:val="380711BB37C947A9B204F0D491ADC83B"/>
    <w:rsid w:val="000B7F66"/>
  </w:style>
  <w:style w:type="paragraph" w:customStyle="1" w:styleId="F3AC574A67C840678BF226F1CFD67191">
    <w:name w:val="F3AC574A67C840678BF226F1CFD67191"/>
    <w:rsid w:val="000B7F66"/>
  </w:style>
  <w:style w:type="paragraph" w:customStyle="1" w:styleId="6300D91295F64C538153F674B76A541E">
    <w:name w:val="6300D91295F64C538153F674B76A541E"/>
    <w:rsid w:val="000B7F66"/>
  </w:style>
  <w:style w:type="paragraph" w:customStyle="1" w:styleId="647B077E2AB8401CB385FC140B4FF070">
    <w:name w:val="647B077E2AB8401CB385FC140B4FF070"/>
    <w:rsid w:val="000B7F66"/>
  </w:style>
  <w:style w:type="paragraph" w:customStyle="1" w:styleId="CA7CC7333308426999760E4D5A608A25">
    <w:name w:val="CA7CC7333308426999760E4D5A608A25"/>
    <w:rsid w:val="000B7F66"/>
  </w:style>
  <w:style w:type="paragraph" w:customStyle="1" w:styleId="3505E0ED94A64F91981575F4963105F0">
    <w:name w:val="3505E0ED94A64F91981575F4963105F0"/>
    <w:rsid w:val="000B7F66"/>
  </w:style>
  <w:style w:type="paragraph" w:customStyle="1" w:styleId="40D670675EC943FF9B67FF598CBEBB42">
    <w:name w:val="40D670675EC943FF9B67FF598CBEBB42"/>
    <w:rsid w:val="000B7F66"/>
  </w:style>
  <w:style w:type="paragraph" w:customStyle="1" w:styleId="A4CEE22082E6454ABA818D44BDD74312">
    <w:name w:val="A4CEE22082E6454ABA818D44BDD74312"/>
    <w:rsid w:val="000B7F66"/>
  </w:style>
  <w:style w:type="paragraph" w:customStyle="1" w:styleId="479BC60F82174ADB97A0D1545BEB59F2">
    <w:name w:val="479BC60F82174ADB97A0D1545BEB59F2"/>
    <w:rsid w:val="000B7F66"/>
  </w:style>
  <w:style w:type="paragraph" w:customStyle="1" w:styleId="8ACCF3F583AA4ACCAD4B2DA90D7B6C70">
    <w:name w:val="8ACCF3F583AA4ACCAD4B2DA90D7B6C70"/>
    <w:rsid w:val="000B7F66"/>
  </w:style>
  <w:style w:type="paragraph" w:customStyle="1" w:styleId="E69D8E29550D416D8E6DD051AB027C78">
    <w:name w:val="E69D8E29550D416D8E6DD051AB027C78"/>
    <w:rsid w:val="000B7F66"/>
  </w:style>
  <w:style w:type="paragraph" w:customStyle="1" w:styleId="19832EF80B5044EE953096F9CEF3F1CB">
    <w:name w:val="19832EF80B5044EE953096F9CEF3F1CB"/>
    <w:rsid w:val="000B7F66"/>
  </w:style>
  <w:style w:type="paragraph" w:customStyle="1" w:styleId="7548AC0B959A450C93FDE73C3CB06FE6">
    <w:name w:val="7548AC0B959A450C93FDE73C3CB06FE6"/>
    <w:rsid w:val="000B7F66"/>
  </w:style>
  <w:style w:type="paragraph" w:customStyle="1" w:styleId="AEE0B37C1663406490F7C04217940B25">
    <w:name w:val="AEE0B37C1663406490F7C04217940B25"/>
    <w:rsid w:val="000B7F66"/>
  </w:style>
  <w:style w:type="paragraph" w:customStyle="1" w:styleId="64EDD7B075B94A4E9499CD8F496E0AD5">
    <w:name w:val="64EDD7B075B94A4E9499CD8F496E0AD5"/>
    <w:rsid w:val="000B7F66"/>
  </w:style>
  <w:style w:type="paragraph" w:customStyle="1" w:styleId="B3A9CE080127471DBD7AB23428B7DF53">
    <w:name w:val="B3A9CE080127471DBD7AB23428B7DF53"/>
    <w:rsid w:val="000B7F66"/>
  </w:style>
  <w:style w:type="paragraph" w:customStyle="1" w:styleId="94D217643B6746A084B731C8111B1A51">
    <w:name w:val="94D217643B6746A084B731C8111B1A51"/>
    <w:rsid w:val="000B7F66"/>
  </w:style>
  <w:style w:type="paragraph" w:customStyle="1" w:styleId="0902D551D03945CCA574E4DDB24A92AA">
    <w:name w:val="0902D551D03945CCA574E4DDB24A92AA"/>
    <w:rsid w:val="000B7F66"/>
  </w:style>
  <w:style w:type="paragraph" w:customStyle="1" w:styleId="041EF6839E354C07A26581072CE940DC">
    <w:name w:val="041EF6839E354C07A26581072CE940DC"/>
    <w:rsid w:val="000B7F66"/>
  </w:style>
  <w:style w:type="paragraph" w:customStyle="1" w:styleId="CCDD62C9B6574AA4BAF78E9FB9859B07">
    <w:name w:val="CCDD62C9B6574AA4BAF78E9FB9859B07"/>
    <w:rsid w:val="000B7F66"/>
  </w:style>
  <w:style w:type="paragraph" w:customStyle="1" w:styleId="D7C38FEAC8FC4C1A9C81524A6B9BBB88">
    <w:name w:val="D7C38FEAC8FC4C1A9C81524A6B9BBB88"/>
    <w:rsid w:val="000B7F66"/>
  </w:style>
  <w:style w:type="paragraph" w:customStyle="1" w:styleId="0082BFA182324880A12FB104FE34A62D">
    <w:name w:val="0082BFA182324880A12FB104FE34A62D"/>
    <w:rsid w:val="000B7F66"/>
  </w:style>
  <w:style w:type="paragraph" w:customStyle="1" w:styleId="80CCFC8AF0D045F9BD71438A97D1167B">
    <w:name w:val="80CCFC8AF0D045F9BD71438A97D1167B"/>
    <w:rsid w:val="000B7F66"/>
  </w:style>
  <w:style w:type="paragraph" w:customStyle="1" w:styleId="2F3EE66D8CCB40D4B3E5C2DC6ABD8C7A">
    <w:name w:val="2F3EE66D8CCB40D4B3E5C2DC6ABD8C7A"/>
    <w:rsid w:val="000B7F66"/>
  </w:style>
  <w:style w:type="paragraph" w:customStyle="1" w:styleId="1CBFFC1F107645F88595EB72818547D9">
    <w:name w:val="1CBFFC1F107645F88595EB72818547D9"/>
    <w:rsid w:val="000B7F66"/>
  </w:style>
  <w:style w:type="paragraph" w:customStyle="1" w:styleId="38B91BB9DF7341EF978F26A86EF8A619">
    <w:name w:val="38B91BB9DF7341EF978F26A86EF8A619"/>
    <w:rsid w:val="000B7F66"/>
  </w:style>
  <w:style w:type="paragraph" w:customStyle="1" w:styleId="2810A06CFB544F068B8DFDA1E2D5E375">
    <w:name w:val="2810A06CFB544F068B8DFDA1E2D5E375"/>
    <w:rsid w:val="000B7F66"/>
  </w:style>
  <w:style w:type="paragraph" w:customStyle="1" w:styleId="582C876D9AAC491B92A6A41DD1A82A4F">
    <w:name w:val="582C876D9AAC491B92A6A41DD1A82A4F"/>
    <w:rsid w:val="000B7F66"/>
  </w:style>
  <w:style w:type="paragraph" w:customStyle="1" w:styleId="DB6E18E0F9D84F6DBB91239BC79487EE">
    <w:name w:val="DB6E18E0F9D84F6DBB91239BC79487EE"/>
    <w:rsid w:val="000B7F66"/>
  </w:style>
  <w:style w:type="paragraph" w:customStyle="1" w:styleId="8ED937DE589F4B91A966958E8B96AAA7">
    <w:name w:val="8ED937DE589F4B91A966958E8B96AAA7"/>
    <w:rsid w:val="000B7F66"/>
  </w:style>
  <w:style w:type="paragraph" w:customStyle="1" w:styleId="FBEE0EAFE2274725BB7829D4CE4B4C8D">
    <w:name w:val="FBEE0EAFE2274725BB7829D4CE4B4C8D"/>
    <w:rsid w:val="000B7F66"/>
  </w:style>
  <w:style w:type="paragraph" w:customStyle="1" w:styleId="83A5A51BD352408CA6A4E7AAD4AE1930">
    <w:name w:val="83A5A51BD352408CA6A4E7AAD4AE1930"/>
    <w:rsid w:val="000B7F66"/>
  </w:style>
  <w:style w:type="paragraph" w:customStyle="1" w:styleId="E4B7E277F43F4810AF9CD2D3DFD83FAB">
    <w:name w:val="E4B7E277F43F4810AF9CD2D3DFD83FAB"/>
    <w:rsid w:val="000B7F66"/>
  </w:style>
  <w:style w:type="paragraph" w:customStyle="1" w:styleId="94B5B9842D5B49CFB10B91E5469716DB">
    <w:name w:val="94B5B9842D5B49CFB10B91E5469716DB"/>
    <w:rsid w:val="000B7F66"/>
  </w:style>
  <w:style w:type="paragraph" w:customStyle="1" w:styleId="89443D48FD0B49D7BA98BA7DDCEF702D">
    <w:name w:val="89443D48FD0B49D7BA98BA7DDCEF702D"/>
    <w:rsid w:val="000B7F66"/>
  </w:style>
  <w:style w:type="paragraph" w:customStyle="1" w:styleId="15F84C08E51F4761B996F89BA1470238">
    <w:name w:val="15F84C08E51F4761B996F89BA1470238"/>
    <w:rsid w:val="000B7F66"/>
  </w:style>
  <w:style w:type="paragraph" w:customStyle="1" w:styleId="F894FAE1C0BB49AAB80CEC07338358C4">
    <w:name w:val="F894FAE1C0BB49AAB80CEC07338358C4"/>
    <w:rsid w:val="000B7F66"/>
  </w:style>
  <w:style w:type="paragraph" w:customStyle="1" w:styleId="A2DFE808C76642EE8A45184258CBAFEB">
    <w:name w:val="A2DFE808C76642EE8A45184258CBAFEB"/>
    <w:rsid w:val="000B7F66"/>
  </w:style>
  <w:style w:type="paragraph" w:customStyle="1" w:styleId="5909F28E37E64AA9B611BB2ECA8E6122">
    <w:name w:val="5909F28E37E64AA9B611BB2ECA8E6122"/>
    <w:rsid w:val="000B7F66"/>
  </w:style>
  <w:style w:type="paragraph" w:customStyle="1" w:styleId="0D61CA2FA11B492C8689CF817A162F60">
    <w:name w:val="0D61CA2FA11B492C8689CF817A162F60"/>
    <w:rsid w:val="000B7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1209</Words>
  <Characters>6892</Characters>
  <Application>Microsoft Office Word</Application>
  <DocSecurity>0</DocSecurity>
  <Lines>57</Lines>
  <Paragraphs>16</Paragraphs>
  <ScaleCrop>false</ScaleCrop>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2026-09-14T02:22:00Z</dcterms:created>
  <dcterms:modified xsi:type="dcterms:W3CDTF">2026-09-14T02:22:00Z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2026-09-14T02:22:51Z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6a0db2e1-8a6f-4256-aec6-07e4b9f688a5</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