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56A8058C" w:rsidR="00237B8C" w:rsidRPr="0085140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A7211C">
        <w:rPr>
          <w:rFonts w:asciiTheme="minorHAnsi" w:hAnsiTheme="minorHAnsi" w:cstheme="minorHAnsi"/>
          <w:b/>
          <w:bCs/>
          <w:sz w:val="24"/>
          <w:szCs w:val="24"/>
        </w:rPr>
        <w:t xml:space="preserve"> </w:t>
      </w:r>
      <w:r w:rsidR="00E87482">
        <w:rPr>
          <w:rFonts w:asciiTheme="minorHAnsi" w:hAnsiTheme="minorHAnsi" w:cstheme="minorHAnsi"/>
          <w:bCs/>
          <w:sz w:val="24"/>
          <w:szCs w:val="24"/>
        </w:rPr>
        <w:t>Director Conservation Science and Programs</w:t>
      </w:r>
    </w:p>
    <w:p w14:paraId="4305E8C8" w14:textId="4BB4BF24" w:rsidR="00237B8C" w:rsidRPr="0085140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85140B">
        <w:rPr>
          <w:rFonts w:asciiTheme="minorHAnsi" w:hAnsiTheme="minorHAnsi" w:cstheme="minorHAnsi"/>
          <w:b/>
          <w:bCs/>
          <w:sz w:val="24"/>
          <w:szCs w:val="24"/>
        </w:rPr>
        <w:t xml:space="preserve"> </w:t>
      </w:r>
      <w:r w:rsidR="009D03DD" w:rsidRPr="009D03DD">
        <w:rPr>
          <w:rFonts w:asciiTheme="minorHAnsi" w:hAnsiTheme="minorHAnsi" w:cstheme="minorHAnsi"/>
          <w:sz w:val="24"/>
          <w:szCs w:val="24"/>
        </w:rPr>
        <w:t xml:space="preserve">Senior Professional Officer Grade </w:t>
      </w:r>
      <w:r w:rsidR="00E87482">
        <w:rPr>
          <w:rFonts w:asciiTheme="minorHAnsi" w:hAnsiTheme="minorHAnsi" w:cstheme="minorHAnsi"/>
          <w:sz w:val="24"/>
          <w:szCs w:val="24"/>
        </w:rPr>
        <w:t>B</w:t>
      </w:r>
    </w:p>
    <w:p w14:paraId="6C70E4F9" w14:textId="634474A9"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9E1F06">
        <w:rPr>
          <w:rFonts w:asciiTheme="minorHAnsi" w:hAnsiTheme="minorHAnsi" w:cstheme="minorHAnsi"/>
          <w:b/>
          <w:bCs/>
          <w:sz w:val="24"/>
          <w:szCs w:val="24"/>
        </w:rPr>
        <w:t xml:space="preserve"> </w:t>
      </w:r>
      <w:r w:rsidR="00391E99" w:rsidRPr="00391E99">
        <w:rPr>
          <w:rFonts w:asciiTheme="minorHAnsi" w:hAnsiTheme="minorHAnsi" w:cstheme="minorHAnsi"/>
          <w:sz w:val="24"/>
          <w:szCs w:val="24"/>
        </w:rPr>
        <w:t>P</w:t>
      </w:r>
      <w:r w:rsidR="008E5DA2">
        <w:rPr>
          <w:rFonts w:asciiTheme="minorHAnsi" w:hAnsiTheme="minorHAnsi" w:cstheme="minorHAnsi"/>
          <w:sz w:val="24"/>
          <w:szCs w:val="24"/>
        </w:rPr>
        <w:t>61437</w:t>
      </w:r>
    </w:p>
    <w:p w14:paraId="6A6794A4" w14:textId="318BF81B"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9E1F06">
        <w:rPr>
          <w:rFonts w:asciiTheme="minorHAnsi" w:hAnsiTheme="minorHAnsi" w:cstheme="minorHAnsi"/>
          <w:b/>
          <w:bCs/>
          <w:sz w:val="24"/>
          <w:szCs w:val="24"/>
        </w:rPr>
        <w:t xml:space="preserve"> </w:t>
      </w:r>
      <w:r w:rsidR="009E1F06">
        <w:rPr>
          <w:bCs/>
          <w:szCs w:val="24"/>
        </w:rPr>
        <w:t>Environment, Heritage and Parks</w:t>
      </w:r>
    </w:p>
    <w:p w14:paraId="2A397434" w14:textId="2B8BF9C4"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A7211C">
        <w:rPr>
          <w:rFonts w:asciiTheme="minorHAnsi" w:hAnsiTheme="minorHAnsi" w:cstheme="minorHAnsi"/>
          <w:b/>
          <w:bCs/>
          <w:sz w:val="24"/>
          <w:szCs w:val="24"/>
        </w:rPr>
        <w:t xml:space="preserve"> </w:t>
      </w:r>
      <w:r w:rsidR="00A7211C">
        <w:rPr>
          <w:bCs/>
          <w:szCs w:val="24"/>
        </w:rPr>
        <w:t>Office of Nature Conservation</w:t>
      </w:r>
    </w:p>
    <w:p w14:paraId="4CE27808" w14:textId="0C40B28A" w:rsidR="00237B8C" w:rsidRPr="0087092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87092B" w:rsidRPr="0087092B">
        <w:t xml:space="preserve"> </w:t>
      </w:r>
      <w:r w:rsidR="0087092B" w:rsidRPr="0087092B">
        <w:rPr>
          <w:rFonts w:asciiTheme="minorHAnsi" w:hAnsiTheme="minorHAnsi" w:cstheme="minorHAnsi"/>
          <w:sz w:val="24"/>
          <w:szCs w:val="24"/>
        </w:rPr>
        <w:t>Hybrid Working Arrangements / Dickson ACT</w:t>
      </w:r>
    </w:p>
    <w:p w14:paraId="52300175" w14:textId="7092BA2E" w:rsidR="00237B8C" w:rsidRPr="004C58B1"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4C58B1" w:rsidRPr="004C58B1">
        <w:t xml:space="preserve"> </w:t>
      </w:r>
      <w:r w:rsidR="008E5DA2">
        <w:t xml:space="preserve">Senior </w:t>
      </w:r>
      <w:r w:rsidR="004C58B1" w:rsidRPr="004C58B1">
        <w:rPr>
          <w:rFonts w:asciiTheme="minorHAnsi" w:hAnsiTheme="minorHAnsi" w:cstheme="minorHAnsi"/>
          <w:sz w:val="24"/>
          <w:szCs w:val="24"/>
        </w:rPr>
        <w:t xml:space="preserve">Director, </w:t>
      </w:r>
      <w:r w:rsidR="008E5DA2">
        <w:rPr>
          <w:rFonts w:asciiTheme="minorHAnsi" w:hAnsiTheme="minorHAnsi" w:cstheme="minorHAnsi"/>
          <w:sz w:val="24"/>
          <w:szCs w:val="24"/>
        </w:rPr>
        <w:t>Office of Nature Conservation</w:t>
      </w:r>
    </w:p>
    <w:p w14:paraId="7F5ABBBD" w14:textId="31CCAD85" w:rsidR="006F09E8" w:rsidRPr="004C58B1" w:rsidRDefault="00237B8C" w:rsidP="000E0141">
      <w:pPr>
        <w:spacing w:before="240"/>
        <w:rPr>
          <w:rFonts w:asciiTheme="minorHAnsi" w:hAnsiTheme="minorHAnsi" w:cstheme="minorHAnsi"/>
          <w:bCs/>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4C58B1">
        <w:rPr>
          <w:rFonts w:asciiTheme="minorHAnsi" w:hAnsiTheme="minorHAnsi" w:cstheme="minorHAnsi"/>
          <w:b/>
          <w:szCs w:val="24"/>
        </w:rPr>
        <w:t xml:space="preserve"> </w:t>
      </w:r>
      <w:r w:rsidR="008E5DA2">
        <w:rPr>
          <w:rFonts w:asciiTheme="minorHAnsi" w:hAnsiTheme="minorHAnsi" w:cstheme="minorHAnsi"/>
          <w:bCs/>
          <w:szCs w:val="24"/>
        </w:rPr>
        <w:t>2</w:t>
      </w:r>
      <w:r w:rsidR="00C16B44">
        <w:rPr>
          <w:rFonts w:asciiTheme="minorHAnsi" w:hAnsiTheme="minorHAnsi" w:cstheme="minorHAnsi"/>
          <w:bCs/>
          <w:szCs w:val="24"/>
        </w:rPr>
        <w:t>5</w:t>
      </w:r>
      <w:r w:rsidR="004C58B1" w:rsidRPr="004C58B1">
        <w:rPr>
          <w:rFonts w:asciiTheme="minorHAnsi" w:hAnsiTheme="minorHAnsi" w:cstheme="minorHAnsi"/>
          <w:bCs/>
          <w:szCs w:val="24"/>
        </w:rPr>
        <w:t>/</w:t>
      </w:r>
      <w:r w:rsidR="00C16B44">
        <w:rPr>
          <w:rFonts w:asciiTheme="minorHAnsi" w:hAnsiTheme="minorHAnsi" w:cstheme="minorHAnsi"/>
          <w:bCs/>
          <w:szCs w:val="24"/>
        </w:rPr>
        <w:t>9</w:t>
      </w:r>
      <w:r w:rsidR="004C58B1" w:rsidRPr="004C58B1">
        <w:rPr>
          <w:rFonts w:asciiTheme="minorHAnsi" w:hAnsiTheme="minorHAnsi" w:cstheme="minorHAnsi"/>
          <w:bCs/>
          <w:szCs w:val="24"/>
        </w:rPr>
        <w:t>/2</w:t>
      </w:r>
      <w:r w:rsidR="00C16B44">
        <w:rPr>
          <w:rFonts w:asciiTheme="minorHAnsi" w:hAnsiTheme="minorHAnsi" w:cstheme="minorHAnsi"/>
          <w:bCs/>
          <w:szCs w:val="24"/>
        </w:rPr>
        <w:t>6</w:t>
      </w:r>
    </w:p>
    <w:p w14:paraId="6866B169" w14:textId="77777777" w:rsidR="009C4FF4" w:rsidRDefault="00433C25" w:rsidP="009116C0">
      <w:pPr>
        <w:pStyle w:val="BodyText"/>
        <w:spacing w:after="0"/>
        <w:rPr>
          <w:rFonts w:asciiTheme="minorHAnsi" w:hAnsiTheme="minorHAnsi" w:cstheme="minorHAnsi"/>
          <w:b/>
          <w:bCs/>
          <w:sz w:val="24"/>
          <w:szCs w:val="24"/>
        </w:rPr>
      </w:pPr>
      <w:r w:rsidRPr="0044768B">
        <w:rPr>
          <w:rFonts w:asciiTheme="minorHAnsi" w:hAnsiTheme="minorHAnsi" w:cstheme="minorHAnsi"/>
          <w:b/>
          <w:bCs/>
          <w:sz w:val="24"/>
          <w:szCs w:val="24"/>
        </w:rPr>
        <w:t xml:space="preserve">Positon requirements:  </w:t>
      </w:r>
    </w:p>
    <w:p w14:paraId="0388290D" w14:textId="77777777" w:rsidR="009C4FF4" w:rsidRPr="00C16B44" w:rsidRDefault="00FD5222" w:rsidP="0092320B">
      <w:pPr>
        <w:pStyle w:val="BodyText"/>
        <w:numPr>
          <w:ilvl w:val="0"/>
          <w:numId w:val="11"/>
        </w:numPr>
        <w:spacing w:after="0"/>
        <w:rPr>
          <w:bCs/>
          <w:szCs w:val="24"/>
        </w:rPr>
      </w:pPr>
      <w:bookmarkStart w:id="0" w:name="_Hlk211849281"/>
      <w:proofErr w:type="spellStart"/>
      <w:r w:rsidRPr="00C16B44">
        <w:rPr>
          <w:bCs/>
          <w:szCs w:val="24"/>
        </w:rPr>
        <w:t>Teritary</w:t>
      </w:r>
      <w:proofErr w:type="spellEnd"/>
      <w:r w:rsidRPr="00C16B44">
        <w:rPr>
          <w:bCs/>
          <w:szCs w:val="24"/>
        </w:rPr>
        <w:t xml:space="preserve"> qualifications in ecology or related di</w:t>
      </w:r>
      <w:r w:rsidR="007103AE" w:rsidRPr="00C16B44">
        <w:rPr>
          <w:bCs/>
          <w:szCs w:val="24"/>
        </w:rPr>
        <w:t>scipline</w:t>
      </w:r>
    </w:p>
    <w:p w14:paraId="3DD6B760" w14:textId="4F62884A" w:rsidR="009C4FF4" w:rsidRPr="00C16B44" w:rsidRDefault="0015677A" w:rsidP="0092320B">
      <w:pPr>
        <w:pStyle w:val="BodyText"/>
        <w:numPr>
          <w:ilvl w:val="0"/>
          <w:numId w:val="11"/>
        </w:numPr>
        <w:spacing w:after="0"/>
        <w:rPr>
          <w:bCs/>
          <w:szCs w:val="24"/>
        </w:rPr>
      </w:pPr>
      <w:r w:rsidRPr="00C16B44">
        <w:rPr>
          <w:bCs/>
          <w:szCs w:val="24"/>
        </w:rPr>
        <w:t>Extensive relevant experience in a leadership role</w:t>
      </w:r>
    </w:p>
    <w:bookmarkEnd w:id="0"/>
    <w:p w14:paraId="5383E783" w14:textId="365BCDC7" w:rsidR="00F10A8F" w:rsidRDefault="00F10A8F" w:rsidP="00F10A8F">
      <w:pPr>
        <w:pStyle w:val="BodyText"/>
        <w:spacing w:after="0"/>
        <w:rPr>
          <w:rFonts w:asciiTheme="minorHAnsi" w:hAnsiTheme="minorHAnsi" w:cstheme="minorHAnsi"/>
          <w:b/>
          <w:bCs/>
          <w:sz w:val="24"/>
          <w:szCs w:val="24"/>
        </w:rPr>
      </w:pPr>
      <w:r>
        <w:rPr>
          <w:rFonts w:asciiTheme="minorHAnsi" w:hAnsiTheme="minorHAnsi" w:cstheme="minorHAnsi"/>
          <w:b/>
          <w:bCs/>
          <w:sz w:val="24"/>
          <w:szCs w:val="24"/>
        </w:rPr>
        <w:t>Highly desirable</w:t>
      </w:r>
      <w:r w:rsidRPr="0044768B">
        <w:rPr>
          <w:rFonts w:asciiTheme="minorHAnsi" w:hAnsiTheme="minorHAnsi" w:cstheme="minorHAnsi"/>
          <w:b/>
          <w:bCs/>
          <w:sz w:val="24"/>
          <w:szCs w:val="24"/>
        </w:rPr>
        <w:t xml:space="preserve">:  </w:t>
      </w:r>
    </w:p>
    <w:p w14:paraId="53FEA53D" w14:textId="06DF0AD5" w:rsidR="00623D3F" w:rsidRDefault="00623D3F" w:rsidP="00F10A8F">
      <w:pPr>
        <w:pStyle w:val="BodyText"/>
        <w:numPr>
          <w:ilvl w:val="0"/>
          <w:numId w:val="11"/>
        </w:numPr>
        <w:spacing w:after="0"/>
        <w:rPr>
          <w:szCs w:val="24"/>
        </w:rPr>
      </w:pPr>
      <w:bookmarkStart w:id="1" w:name="_Hlk211849304"/>
      <w:r w:rsidRPr="00C81974">
        <w:rPr>
          <w:szCs w:val="24"/>
        </w:rPr>
        <w:t>Extensive experience in experimental design and statistical analysi</w:t>
      </w:r>
      <w:r w:rsidR="009A5EC0">
        <w:rPr>
          <w:szCs w:val="24"/>
        </w:rPr>
        <w:t>s</w:t>
      </w:r>
    </w:p>
    <w:p w14:paraId="56956709" w14:textId="1ECF4959" w:rsidR="00433C25" w:rsidRPr="00623D3F" w:rsidRDefault="00F10A8F" w:rsidP="00623D3F">
      <w:pPr>
        <w:pStyle w:val="BodyText"/>
        <w:numPr>
          <w:ilvl w:val="0"/>
          <w:numId w:val="11"/>
        </w:numPr>
        <w:spacing w:after="0"/>
        <w:rPr>
          <w:szCs w:val="24"/>
        </w:rPr>
        <w:sectPr w:rsidR="00433C25" w:rsidRPr="00623D3F" w:rsidSect="006F09E8">
          <w:type w:val="continuous"/>
          <w:pgSz w:w="11906" w:h="16838" w:code="9"/>
          <w:pgMar w:top="851" w:right="1134" w:bottom="1134" w:left="1134" w:header="680" w:footer="680" w:gutter="0"/>
          <w:cols w:num="2" w:space="720"/>
          <w:docGrid w:linePitch="326"/>
        </w:sectPr>
      </w:pPr>
      <w:r>
        <w:rPr>
          <w:szCs w:val="24"/>
        </w:rPr>
        <w:t xml:space="preserve">Extensive experience in </w:t>
      </w:r>
      <w:r w:rsidR="00A7160A">
        <w:rPr>
          <w:szCs w:val="24"/>
        </w:rPr>
        <w:t xml:space="preserve">the ACT or other government / </w:t>
      </w:r>
      <w:r w:rsidR="00EB788A">
        <w:rPr>
          <w:szCs w:val="24"/>
        </w:rPr>
        <w:t>NRM agencies</w:t>
      </w:r>
    </w:p>
    <w:bookmarkEnd w:id="1"/>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92320B">
      <w:pPr>
        <w:numPr>
          <w:ilvl w:val="0"/>
          <w:numId w:val="7"/>
        </w:numPr>
        <w:suppressAutoHyphens w:val="0"/>
        <w:spacing w:after="120" w:line="259" w:lineRule="auto"/>
      </w:pPr>
      <w:r w:rsidRPr="0043781D">
        <w:t>Deliver streamlined, customer-focused services.</w:t>
      </w:r>
    </w:p>
    <w:p w14:paraId="6DDB7A93" w14:textId="77777777" w:rsidR="00565312" w:rsidRPr="0043781D" w:rsidRDefault="00565312" w:rsidP="0092320B">
      <w:pPr>
        <w:numPr>
          <w:ilvl w:val="0"/>
          <w:numId w:val="7"/>
        </w:numPr>
        <w:suppressAutoHyphens w:val="0"/>
        <w:spacing w:after="120" w:line="259" w:lineRule="auto"/>
      </w:pPr>
      <w:r w:rsidRPr="0043781D">
        <w:t>Align planning, transport and environmental stewardship.</w:t>
      </w:r>
    </w:p>
    <w:p w14:paraId="17FA4633" w14:textId="77777777" w:rsidR="00565312" w:rsidRPr="0043781D" w:rsidRDefault="00565312" w:rsidP="0092320B">
      <w:pPr>
        <w:numPr>
          <w:ilvl w:val="0"/>
          <w:numId w:val="7"/>
        </w:numPr>
        <w:suppressAutoHyphens w:val="0"/>
        <w:spacing w:after="120" w:line="259" w:lineRule="auto"/>
      </w:pPr>
      <w:r w:rsidRPr="0043781D">
        <w:t>Consolidate operations for greater efficiency and impact.</w:t>
      </w:r>
    </w:p>
    <w:p w14:paraId="7763E279" w14:textId="77777777" w:rsidR="00565312" w:rsidRPr="0043781D" w:rsidRDefault="00565312" w:rsidP="0092320B">
      <w:pPr>
        <w:numPr>
          <w:ilvl w:val="0"/>
          <w:numId w:val="7"/>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lastRenderedPageBreak/>
        <w:t>DIVISION OVERVIEW</w:t>
      </w:r>
    </w:p>
    <w:p w14:paraId="5AA6DF47" w14:textId="77777777" w:rsidR="009654F0" w:rsidRDefault="009654F0" w:rsidP="009654F0">
      <w:pPr>
        <w:pStyle w:val="Heading2"/>
      </w:pPr>
      <w:r w:rsidRPr="00813AF7">
        <w:t xml:space="preserve">What we do </w:t>
      </w:r>
    </w:p>
    <w:p w14:paraId="4ED0916A" w14:textId="009D8438" w:rsidR="009654F0" w:rsidRPr="00AD15A6" w:rsidRDefault="009654F0" w:rsidP="009654F0">
      <w:pPr>
        <w:pStyle w:val="DotPoint"/>
        <w:numPr>
          <w:ilvl w:val="0"/>
          <w:numId w:val="0"/>
        </w:numPr>
        <w:spacing w:line="276" w:lineRule="auto"/>
        <w:rPr>
          <w:iCs/>
          <w:szCs w:val="24"/>
        </w:rPr>
      </w:pPr>
      <w:r w:rsidRPr="00AD15A6">
        <w:rPr>
          <w:iCs/>
          <w:szCs w:val="24"/>
        </w:rPr>
        <w:t xml:space="preserve">The Environment, Heritage and </w:t>
      </w:r>
      <w:r>
        <w:rPr>
          <w:iCs/>
          <w:szCs w:val="24"/>
        </w:rPr>
        <w:t>Parks</w:t>
      </w:r>
      <w:r w:rsidRPr="00AD15A6">
        <w:rPr>
          <w:iCs/>
          <w:szCs w:val="24"/>
        </w:rPr>
        <w:t xml:space="preserve"> </w:t>
      </w:r>
      <w:r w:rsidR="000022DB">
        <w:rPr>
          <w:iCs/>
          <w:szCs w:val="24"/>
        </w:rPr>
        <w:t>Group</w:t>
      </w:r>
      <w:r w:rsidRPr="00AD15A6">
        <w:rPr>
          <w:iCs/>
          <w:szCs w:val="24"/>
        </w:rPr>
        <w:t xml:space="preserve"> is responsible for building resilience in the landscape, preserving the ACT’s heritage, and achieving long-term nature conservation outcomes. We aim to lead the Territory through promoting liveability and wellness, and ensuring sustainability. The Division develops, administers and oversees implementation of several key environmental and conservation strategies, policies and plans to support the environment and industry.</w:t>
      </w:r>
    </w:p>
    <w:p w14:paraId="32677B8E" w14:textId="77777777" w:rsidR="009654F0" w:rsidRPr="00AD15A6" w:rsidRDefault="009654F0" w:rsidP="009654F0">
      <w:pPr>
        <w:pStyle w:val="DotPoint"/>
        <w:numPr>
          <w:ilvl w:val="0"/>
          <w:numId w:val="0"/>
        </w:numPr>
        <w:spacing w:line="276" w:lineRule="auto"/>
        <w:rPr>
          <w:iCs/>
          <w:szCs w:val="24"/>
        </w:rPr>
      </w:pPr>
      <w:r w:rsidRPr="00AD15A6">
        <w:rPr>
          <w:iCs/>
          <w:szCs w:val="24"/>
        </w:rPr>
        <w:t>We deliver the following functions:</w:t>
      </w:r>
    </w:p>
    <w:p w14:paraId="46FBCD94" w14:textId="77777777" w:rsidR="009654F0" w:rsidRPr="00AD15A6" w:rsidRDefault="009654F0" w:rsidP="0092320B">
      <w:pPr>
        <w:pStyle w:val="DotPoint"/>
        <w:numPr>
          <w:ilvl w:val="0"/>
          <w:numId w:val="12"/>
        </w:numPr>
        <w:spacing w:line="276" w:lineRule="auto"/>
        <w:rPr>
          <w:iCs/>
          <w:szCs w:val="24"/>
        </w:rPr>
      </w:pPr>
      <w:r w:rsidRPr="00AD15A6">
        <w:rPr>
          <w:iCs/>
          <w:szCs w:val="24"/>
        </w:rPr>
        <w:t xml:space="preserve">Planning and policy for natural resource management </w:t>
      </w:r>
    </w:p>
    <w:p w14:paraId="3E4AF39C" w14:textId="77777777" w:rsidR="009654F0" w:rsidRPr="00AD15A6" w:rsidRDefault="009654F0" w:rsidP="0092320B">
      <w:pPr>
        <w:pStyle w:val="DotPoint"/>
        <w:numPr>
          <w:ilvl w:val="0"/>
          <w:numId w:val="12"/>
        </w:numPr>
        <w:spacing w:line="276" w:lineRule="auto"/>
        <w:rPr>
          <w:iCs/>
          <w:szCs w:val="24"/>
        </w:rPr>
      </w:pPr>
      <w:r w:rsidRPr="00AD15A6">
        <w:rPr>
          <w:iCs/>
          <w:szCs w:val="24"/>
        </w:rPr>
        <w:t xml:space="preserve">Biodiversity conservation </w:t>
      </w:r>
    </w:p>
    <w:p w14:paraId="5C708E06" w14:textId="77777777" w:rsidR="009654F0" w:rsidRPr="00AD15A6" w:rsidRDefault="009654F0" w:rsidP="0092320B">
      <w:pPr>
        <w:pStyle w:val="DotPoint"/>
        <w:numPr>
          <w:ilvl w:val="0"/>
          <w:numId w:val="12"/>
        </w:numPr>
        <w:spacing w:line="276" w:lineRule="auto"/>
        <w:rPr>
          <w:iCs/>
          <w:szCs w:val="24"/>
        </w:rPr>
      </w:pPr>
      <w:r w:rsidRPr="00AD15A6">
        <w:rPr>
          <w:iCs/>
          <w:szCs w:val="24"/>
        </w:rPr>
        <w:t>Heritage conservation</w:t>
      </w:r>
    </w:p>
    <w:p w14:paraId="65055AAA" w14:textId="77777777" w:rsidR="009654F0" w:rsidRPr="00AD15A6" w:rsidRDefault="009654F0" w:rsidP="0092320B">
      <w:pPr>
        <w:pStyle w:val="DotPoint"/>
        <w:numPr>
          <w:ilvl w:val="0"/>
          <w:numId w:val="12"/>
        </w:numPr>
        <w:spacing w:line="276" w:lineRule="auto"/>
        <w:rPr>
          <w:iCs/>
          <w:szCs w:val="24"/>
        </w:rPr>
      </w:pPr>
      <w:r w:rsidRPr="00AD15A6">
        <w:rPr>
          <w:iCs/>
          <w:szCs w:val="24"/>
        </w:rPr>
        <w:t xml:space="preserve">Environment protection </w:t>
      </w:r>
    </w:p>
    <w:p w14:paraId="19740779" w14:textId="77777777" w:rsidR="009654F0" w:rsidRPr="00AD15A6" w:rsidRDefault="009654F0" w:rsidP="0092320B">
      <w:pPr>
        <w:pStyle w:val="DotPoint"/>
        <w:numPr>
          <w:ilvl w:val="0"/>
          <w:numId w:val="12"/>
        </w:numPr>
        <w:spacing w:line="276" w:lineRule="auto"/>
        <w:rPr>
          <w:iCs/>
          <w:szCs w:val="24"/>
        </w:rPr>
      </w:pPr>
      <w:r w:rsidRPr="00AD15A6">
        <w:rPr>
          <w:iCs/>
          <w:szCs w:val="24"/>
        </w:rPr>
        <w:t xml:space="preserve">Rural services and agriculture </w:t>
      </w:r>
    </w:p>
    <w:p w14:paraId="134F6D06" w14:textId="77777777" w:rsidR="009654F0" w:rsidRPr="00AD15A6" w:rsidRDefault="009654F0" w:rsidP="0092320B">
      <w:pPr>
        <w:pStyle w:val="DotPoint"/>
        <w:numPr>
          <w:ilvl w:val="0"/>
          <w:numId w:val="12"/>
        </w:numPr>
        <w:spacing w:line="276" w:lineRule="auto"/>
        <w:rPr>
          <w:iCs/>
          <w:szCs w:val="24"/>
        </w:rPr>
      </w:pPr>
      <w:r w:rsidRPr="00AD15A6">
        <w:rPr>
          <w:iCs/>
          <w:szCs w:val="24"/>
        </w:rPr>
        <w:t xml:space="preserve">Park and conservation services </w:t>
      </w:r>
    </w:p>
    <w:p w14:paraId="69163E44" w14:textId="77777777" w:rsidR="009654F0" w:rsidRDefault="009654F0" w:rsidP="0092320B">
      <w:pPr>
        <w:pStyle w:val="DotPoint"/>
        <w:numPr>
          <w:ilvl w:val="0"/>
          <w:numId w:val="12"/>
        </w:numPr>
        <w:spacing w:line="276" w:lineRule="auto"/>
        <w:rPr>
          <w:szCs w:val="24"/>
          <w:lang w:eastAsia="ja-JP"/>
        </w:rPr>
      </w:pPr>
      <w:r w:rsidRPr="00AD15A6">
        <w:rPr>
          <w:iCs/>
          <w:szCs w:val="24"/>
        </w:rPr>
        <w:t xml:space="preserve">Fire and forest management </w:t>
      </w:r>
    </w:p>
    <w:p w14:paraId="155FB4A9" w14:textId="77777777" w:rsidR="009654F0" w:rsidRPr="003A612F" w:rsidRDefault="009654F0" w:rsidP="0092320B">
      <w:pPr>
        <w:pStyle w:val="DotPoint"/>
        <w:numPr>
          <w:ilvl w:val="0"/>
          <w:numId w:val="12"/>
        </w:numPr>
        <w:spacing w:line="276" w:lineRule="auto"/>
        <w:rPr>
          <w:szCs w:val="24"/>
          <w:lang w:eastAsia="ja-JP"/>
        </w:rPr>
      </w:pPr>
      <w:r w:rsidRPr="003A612F">
        <w:rPr>
          <w:iCs/>
          <w:szCs w:val="24"/>
        </w:rPr>
        <w:t>Research, monitoring and provision of science advice f</w:t>
      </w:r>
      <w:r>
        <w:rPr>
          <w:iCs/>
          <w:szCs w:val="24"/>
        </w:rPr>
        <w:t>o</w:t>
      </w:r>
      <w:r w:rsidRPr="003A612F">
        <w:rPr>
          <w:iCs/>
          <w:szCs w:val="24"/>
        </w:rPr>
        <w:t>r conservation</w:t>
      </w:r>
      <w:r>
        <w:rPr>
          <w:iCs/>
          <w:szCs w:val="24"/>
        </w:rPr>
        <w:t>.</w:t>
      </w:r>
    </w:p>
    <w:p w14:paraId="13A277D6" w14:textId="77777777" w:rsidR="009654F0" w:rsidRDefault="009654F0" w:rsidP="009654F0">
      <w:pPr>
        <w:pStyle w:val="DotPoint"/>
        <w:numPr>
          <w:ilvl w:val="0"/>
          <w:numId w:val="0"/>
        </w:numPr>
        <w:spacing w:line="276" w:lineRule="auto"/>
        <w:ind w:left="360" w:hanging="360"/>
        <w:rPr>
          <w:lang w:eastAsia="ja-JP"/>
        </w:rPr>
      </w:pPr>
    </w:p>
    <w:p w14:paraId="5ADC084F" w14:textId="35E60214" w:rsidR="009654F0" w:rsidRPr="00B2281B" w:rsidRDefault="009654F0" w:rsidP="009654F0">
      <w:pPr>
        <w:pStyle w:val="DotPoint"/>
        <w:numPr>
          <w:ilvl w:val="0"/>
          <w:numId w:val="0"/>
        </w:numPr>
        <w:spacing w:line="276" w:lineRule="auto"/>
        <w:ind w:left="360" w:hanging="360"/>
        <w:rPr>
          <w:lang w:eastAsia="ja-JP"/>
        </w:rPr>
      </w:pPr>
      <w:r w:rsidRPr="00AD15A6">
        <w:rPr>
          <w:iCs/>
          <w:szCs w:val="24"/>
        </w:rPr>
        <w:t xml:space="preserve">Environment, Heritage and </w:t>
      </w:r>
      <w:r>
        <w:rPr>
          <w:iCs/>
          <w:szCs w:val="24"/>
        </w:rPr>
        <w:t>Parks</w:t>
      </w:r>
      <w:r w:rsidRPr="00AD15A6">
        <w:rPr>
          <w:lang w:eastAsia="ja-JP"/>
        </w:rPr>
        <w:t xml:space="preserve"> also supports ACT NRM and ACT Heritage.</w:t>
      </w:r>
    </w:p>
    <w:p w14:paraId="4637A80C" w14:textId="77777777" w:rsidR="009654F0" w:rsidRDefault="009654F0" w:rsidP="009654F0">
      <w:pPr>
        <w:pStyle w:val="Heading2"/>
      </w:pPr>
      <w:r w:rsidRPr="00CB7266">
        <w:t>Who we are</w:t>
      </w:r>
    </w:p>
    <w:p w14:paraId="6036BD08" w14:textId="77777777" w:rsidR="009654F0" w:rsidRPr="00EC6419" w:rsidRDefault="009654F0" w:rsidP="009654F0">
      <w:pPr>
        <w:rPr>
          <w:rFonts w:asciiTheme="minorHAnsi" w:hAnsiTheme="minorHAnsi" w:cstheme="minorHAnsi"/>
          <w:b/>
          <w:iCs/>
          <w:szCs w:val="24"/>
        </w:rPr>
      </w:pPr>
      <w:r w:rsidRPr="00EC6419">
        <w:rPr>
          <w:rFonts w:asciiTheme="minorHAnsi" w:hAnsiTheme="minorHAnsi" w:cstheme="minorHAnsi"/>
          <w:iCs/>
          <w:szCs w:val="24"/>
        </w:rPr>
        <w:t>We are a diverse, innovative and professional team of people who come from a wide variety of backgrounds. We welcome people with experience from the community, public and private sectors and believe the more diverse our knowledge base is, the better our results will be.</w:t>
      </w:r>
    </w:p>
    <w:p w14:paraId="2EFED298" w14:textId="77777777" w:rsidR="009654F0" w:rsidRPr="00EC6419" w:rsidRDefault="009654F0" w:rsidP="009654F0">
      <w:pPr>
        <w:pStyle w:val="BodyText"/>
        <w:rPr>
          <w:rFonts w:asciiTheme="minorHAnsi" w:hAnsiTheme="minorHAnsi" w:cstheme="minorHAnsi"/>
          <w:sz w:val="24"/>
          <w:szCs w:val="24"/>
        </w:rPr>
      </w:pPr>
      <w:r w:rsidRPr="00EC6419">
        <w:rPr>
          <w:rFonts w:asciiTheme="minorHAnsi" w:hAnsiTheme="minorHAnsi" w:cstheme="minorHAnsi"/>
          <w:iCs/>
          <w:sz w:val="24"/>
          <w:szCs w:val="24"/>
        </w:rPr>
        <w:t>We value people with innovative and creative ideas, who communicate with candour and respect, and who have the motivation to drive projects from conception through to delivery. We are curious about each other’s work and always ask “who else needs to know?”</w:t>
      </w:r>
    </w:p>
    <w:p w14:paraId="00E1E046" w14:textId="77777777" w:rsidR="009654F0" w:rsidRDefault="009654F0" w:rsidP="009654F0">
      <w:pPr>
        <w:pStyle w:val="Heading2"/>
      </w:pPr>
      <w:r w:rsidRPr="00CB7266">
        <w:t>What we offer</w:t>
      </w:r>
    </w:p>
    <w:p w14:paraId="746582BE" w14:textId="77777777" w:rsidR="009654F0" w:rsidRPr="00C7515E" w:rsidRDefault="009654F0" w:rsidP="0092320B">
      <w:pPr>
        <w:pStyle w:val="ListParagraph"/>
        <w:numPr>
          <w:ilvl w:val="0"/>
          <w:numId w:val="6"/>
        </w:numPr>
        <w:rPr>
          <w:iCs/>
        </w:rPr>
      </w:pPr>
      <w:r w:rsidRPr="00C7515E">
        <w:rPr>
          <w:iCs/>
        </w:rPr>
        <w:t>Interesting and fulfilling work in a unique government environment where you can see the impact you have on the Canberra community.</w:t>
      </w:r>
    </w:p>
    <w:p w14:paraId="75559E65" w14:textId="77777777" w:rsidR="009654F0" w:rsidRPr="00C7515E" w:rsidRDefault="009654F0" w:rsidP="0092320B">
      <w:pPr>
        <w:pStyle w:val="ListParagraph"/>
        <w:numPr>
          <w:ilvl w:val="0"/>
          <w:numId w:val="6"/>
        </w:numPr>
        <w:rPr>
          <w:iCs/>
        </w:rPr>
      </w:pPr>
      <w:r w:rsidRPr="00C7515E">
        <w:rPr>
          <w:iCs/>
        </w:rPr>
        <w:t>The opportunity to work with passionate, innovative and experienced leaders who encourage and support you to develop your interests and expertise.</w:t>
      </w:r>
    </w:p>
    <w:p w14:paraId="70AA794E" w14:textId="77777777" w:rsidR="009654F0" w:rsidRPr="00041583" w:rsidRDefault="009654F0" w:rsidP="0092320B">
      <w:pPr>
        <w:pStyle w:val="ListParagraph"/>
        <w:numPr>
          <w:ilvl w:val="0"/>
          <w:numId w:val="6"/>
        </w:numPr>
        <w:rPr>
          <w:b/>
          <w:iCs/>
          <w:spacing w:val="5"/>
          <w:sz w:val="28"/>
          <w:szCs w:val="32"/>
          <w:lang w:eastAsia="ja-JP"/>
        </w:rPr>
      </w:pPr>
      <w:r w:rsidRPr="00C7515E">
        <w:rPr>
          <w:iCs/>
        </w:rPr>
        <w:t>A flexible workplace</w:t>
      </w:r>
      <w:r>
        <w:rPr>
          <w:iCs/>
        </w:rPr>
        <w:t xml:space="preserve"> </w:t>
      </w:r>
      <w:r w:rsidRPr="00C7515E">
        <w:rPr>
          <w:iCs/>
        </w:rPr>
        <w:t>including hybrid work from home arrangements and state of the art accommodation enabling activity-based work.</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48BF467F" w14:textId="77777777" w:rsidR="00D868F1" w:rsidRDefault="00D868F1" w:rsidP="00D868F1">
      <w:pPr>
        <w:rPr>
          <w:i/>
          <w:iCs/>
        </w:rPr>
      </w:pPr>
      <w:r w:rsidRPr="004424BF">
        <w:rPr>
          <w:i/>
          <w:iCs/>
        </w:rPr>
        <w:t xml:space="preserve">(Brief paragraph </w:t>
      </w:r>
      <w:r>
        <w:rPr>
          <w:i/>
          <w:iCs/>
        </w:rPr>
        <w:t>describing</w:t>
      </w:r>
      <w:r w:rsidRPr="004424BF">
        <w:rPr>
          <w:i/>
          <w:iCs/>
        </w:rPr>
        <w:t xml:space="preserve"> the work area)</w:t>
      </w:r>
    </w:p>
    <w:p w14:paraId="1F7F0547" w14:textId="77777777" w:rsidR="005A6666" w:rsidRPr="00FB5797" w:rsidRDefault="005A6666" w:rsidP="005A6666">
      <w:pPr>
        <w:autoSpaceDE w:val="0"/>
        <w:autoSpaceDN w:val="0"/>
        <w:adjustRightInd w:val="0"/>
        <w:rPr>
          <w:szCs w:val="24"/>
        </w:rPr>
      </w:pPr>
      <w:bookmarkStart w:id="2" w:name="_Hlk94176739"/>
      <w:r w:rsidRPr="00FB5797">
        <w:rPr>
          <w:szCs w:val="24"/>
        </w:rPr>
        <w:lastRenderedPageBreak/>
        <w:t xml:space="preserve">The Office of Nature Conservation (ONC) brings together policy, science, and data expertise to accelerate unified thinking and action to respond to the immense conservation challenges facing the ACT. The </w:t>
      </w:r>
      <w:r>
        <w:rPr>
          <w:szCs w:val="24"/>
        </w:rPr>
        <w:t>team</w:t>
      </w:r>
      <w:r w:rsidRPr="00FB5797">
        <w:rPr>
          <w:szCs w:val="24"/>
        </w:rPr>
        <w:t xml:space="preserve"> focuses on an outcomes-based philosophy to guide and inform on-ground conservation efforts undertaken by ACT Parks and Conservation Services, volunteer environmental partners and the community.</w:t>
      </w:r>
    </w:p>
    <w:p w14:paraId="2ECCFE40" w14:textId="77777777" w:rsidR="003079C9" w:rsidRPr="000900D4" w:rsidRDefault="003079C9" w:rsidP="003079C9">
      <w:pPr>
        <w:autoSpaceDE w:val="0"/>
        <w:autoSpaceDN w:val="0"/>
        <w:adjustRightInd w:val="0"/>
        <w:rPr>
          <w:szCs w:val="24"/>
        </w:rPr>
      </w:pPr>
      <w:r w:rsidRPr="00FB5797">
        <w:rPr>
          <w:szCs w:val="24"/>
        </w:rPr>
        <w:t>Through collaboration and engagement with a wide range of internal and external stakeholders, some of ONC’s responsibilities include: delivering research and monitoring programs focused on ACT biodiversity, threats and management interventions; providing expert advice on a range of ACT Government approval, licensing, management, operational and planning processes; advising on and implementing threatened species and ecological community recovery plans; fisheries management; spatial mapping and data; developing and administering key environmental and conservation strategies, policies, plans and legislation, including the Nature Conservation Act 2014 and the Fisheries Act 2000; representing the ACT Government in multiple interjurisdictional and national fora, including the Environment Protection and Biodiversity Conservation Act 1999 reform process; and providing secretariat support for the ACT Scientific Committee</w:t>
      </w:r>
      <w:r w:rsidRPr="000900D4">
        <w:rPr>
          <w:szCs w:val="24"/>
        </w:rPr>
        <w:t>.</w:t>
      </w:r>
    </w:p>
    <w:bookmarkEnd w:id="2"/>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23948E4E" w14:textId="36242874" w:rsidR="00415612" w:rsidRPr="00EB27B6" w:rsidRDefault="00415612" w:rsidP="00415612">
      <w:pPr>
        <w:pStyle w:val="LetterBody"/>
        <w:rPr>
          <w:rFonts w:asciiTheme="minorHAnsi" w:hAnsiTheme="minorHAnsi" w:cstheme="minorHAnsi"/>
          <w:szCs w:val="24"/>
        </w:rPr>
      </w:pPr>
      <w:r w:rsidRPr="00415612">
        <w:rPr>
          <w:rFonts w:asciiTheme="minorHAnsi" w:hAnsiTheme="minorHAnsi" w:cstheme="minorHAnsi"/>
          <w:szCs w:val="24"/>
        </w:rPr>
        <w:t xml:space="preserve">With minimal direction, and in consultation with the Senior Director, </w:t>
      </w:r>
      <w:r w:rsidR="002C1170">
        <w:rPr>
          <w:rFonts w:asciiTheme="minorHAnsi" w:hAnsiTheme="minorHAnsi" w:cstheme="minorHAnsi"/>
          <w:szCs w:val="24"/>
        </w:rPr>
        <w:t>Office of Nature Conservation</w:t>
      </w:r>
      <w:r w:rsidRPr="00415612">
        <w:rPr>
          <w:rFonts w:asciiTheme="minorHAnsi" w:hAnsiTheme="minorHAnsi" w:cstheme="minorHAnsi"/>
          <w:szCs w:val="24"/>
        </w:rPr>
        <w:t xml:space="preserve">, this position </w:t>
      </w:r>
      <w:r w:rsidR="00044D90">
        <w:rPr>
          <w:rFonts w:asciiTheme="minorHAnsi" w:hAnsiTheme="minorHAnsi" w:cstheme="minorHAnsi"/>
          <w:szCs w:val="24"/>
        </w:rPr>
        <w:t>is responsible for s</w:t>
      </w:r>
      <w:r w:rsidRPr="00415612">
        <w:rPr>
          <w:rFonts w:asciiTheme="minorHAnsi" w:hAnsiTheme="minorHAnsi" w:cstheme="minorHAnsi"/>
          <w:szCs w:val="24"/>
        </w:rPr>
        <w:t xml:space="preserve">trategic oversight </w:t>
      </w:r>
      <w:r w:rsidR="00044D90">
        <w:rPr>
          <w:rFonts w:asciiTheme="minorHAnsi" w:hAnsiTheme="minorHAnsi" w:cstheme="minorHAnsi"/>
          <w:szCs w:val="24"/>
        </w:rPr>
        <w:t>and c</w:t>
      </w:r>
      <w:r w:rsidRPr="00415612">
        <w:rPr>
          <w:rFonts w:asciiTheme="minorHAnsi" w:hAnsiTheme="minorHAnsi" w:cstheme="minorHAnsi"/>
          <w:szCs w:val="24"/>
        </w:rPr>
        <w:t>oordinat</w:t>
      </w:r>
      <w:r w:rsidR="00044D90">
        <w:rPr>
          <w:rFonts w:asciiTheme="minorHAnsi" w:hAnsiTheme="minorHAnsi" w:cstheme="minorHAnsi"/>
          <w:szCs w:val="24"/>
        </w:rPr>
        <w:t xml:space="preserve">ion of </w:t>
      </w:r>
      <w:r w:rsidRPr="00415612">
        <w:rPr>
          <w:rFonts w:asciiTheme="minorHAnsi" w:hAnsiTheme="minorHAnsi" w:cstheme="minorHAnsi"/>
          <w:szCs w:val="24"/>
        </w:rPr>
        <w:t xml:space="preserve">science planning, </w:t>
      </w:r>
      <w:r w:rsidR="002C1170" w:rsidRPr="00415612">
        <w:rPr>
          <w:rFonts w:asciiTheme="minorHAnsi" w:hAnsiTheme="minorHAnsi" w:cstheme="minorHAnsi"/>
          <w:szCs w:val="24"/>
        </w:rPr>
        <w:t xml:space="preserve">research </w:t>
      </w:r>
      <w:r w:rsidR="002C1170">
        <w:rPr>
          <w:rFonts w:asciiTheme="minorHAnsi" w:hAnsiTheme="minorHAnsi" w:cstheme="minorHAnsi"/>
          <w:szCs w:val="24"/>
        </w:rPr>
        <w:t xml:space="preserve">and program </w:t>
      </w:r>
      <w:r w:rsidRPr="00415612">
        <w:rPr>
          <w:rFonts w:asciiTheme="minorHAnsi" w:hAnsiTheme="minorHAnsi" w:cstheme="minorHAnsi"/>
          <w:szCs w:val="24"/>
        </w:rPr>
        <w:t>leadership</w:t>
      </w:r>
      <w:r w:rsidR="00F82D01">
        <w:rPr>
          <w:rFonts w:asciiTheme="minorHAnsi" w:hAnsiTheme="minorHAnsi" w:cstheme="minorHAnsi"/>
          <w:szCs w:val="24"/>
        </w:rPr>
        <w:t xml:space="preserve"> </w:t>
      </w:r>
      <w:r w:rsidR="00F82D01" w:rsidRPr="00EB27B6">
        <w:rPr>
          <w:rFonts w:asciiTheme="minorHAnsi" w:hAnsiTheme="minorHAnsi" w:cstheme="minorHAnsi"/>
          <w:szCs w:val="24"/>
        </w:rPr>
        <w:t>wi</w:t>
      </w:r>
      <w:r w:rsidRPr="00EB27B6">
        <w:rPr>
          <w:rFonts w:asciiTheme="minorHAnsi" w:hAnsiTheme="minorHAnsi" w:cstheme="minorHAnsi"/>
          <w:szCs w:val="24"/>
        </w:rPr>
        <w:t xml:space="preserve">thin the </w:t>
      </w:r>
      <w:r w:rsidR="00C02F7A" w:rsidRPr="00EB27B6">
        <w:rPr>
          <w:rFonts w:asciiTheme="minorHAnsi" w:hAnsiTheme="minorHAnsi" w:cstheme="minorHAnsi"/>
          <w:szCs w:val="24"/>
        </w:rPr>
        <w:t>Office of Nature Conservation</w:t>
      </w:r>
      <w:r w:rsidR="006C4802">
        <w:rPr>
          <w:rFonts w:asciiTheme="minorHAnsi" w:hAnsiTheme="minorHAnsi" w:cstheme="minorHAnsi"/>
          <w:szCs w:val="24"/>
        </w:rPr>
        <w:t>. Duties include</w:t>
      </w:r>
      <w:r w:rsidR="00DA0840" w:rsidRPr="00EB27B6">
        <w:rPr>
          <w:rFonts w:asciiTheme="minorHAnsi" w:hAnsiTheme="minorHAnsi" w:cstheme="minorHAnsi"/>
          <w:szCs w:val="24"/>
        </w:rPr>
        <w:t>:</w:t>
      </w:r>
    </w:p>
    <w:p w14:paraId="37BCEF85" w14:textId="2A39074D" w:rsidR="00A00BDB" w:rsidRDefault="00AE062F" w:rsidP="00A3666C">
      <w:pPr>
        <w:pStyle w:val="LetterBody"/>
        <w:numPr>
          <w:ilvl w:val="0"/>
          <w:numId w:val="18"/>
        </w:numPr>
        <w:rPr>
          <w:rFonts w:asciiTheme="minorHAnsi" w:hAnsiTheme="minorHAnsi" w:cstheme="minorHAnsi"/>
          <w:szCs w:val="24"/>
        </w:rPr>
      </w:pPr>
      <w:r w:rsidRPr="00EB27B6">
        <w:rPr>
          <w:rFonts w:asciiTheme="minorHAnsi" w:hAnsiTheme="minorHAnsi" w:cstheme="minorHAnsi"/>
          <w:szCs w:val="24"/>
        </w:rPr>
        <w:t>B</w:t>
      </w:r>
      <w:r w:rsidR="00415612" w:rsidRPr="00EB27B6">
        <w:rPr>
          <w:rFonts w:asciiTheme="minorHAnsi" w:hAnsiTheme="minorHAnsi" w:cstheme="minorHAnsi"/>
          <w:szCs w:val="24"/>
        </w:rPr>
        <w:t>ranch-wide science planning</w:t>
      </w:r>
      <w:r w:rsidR="00A33173" w:rsidRPr="00EB27B6">
        <w:rPr>
          <w:rFonts w:asciiTheme="minorHAnsi" w:hAnsiTheme="minorHAnsi" w:cstheme="minorHAnsi"/>
          <w:szCs w:val="24"/>
        </w:rPr>
        <w:t xml:space="preserve"> and </w:t>
      </w:r>
      <w:r w:rsidR="00A00BDB">
        <w:rPr>
          <w:rFonts w:asciiTheme="minorHAnsi" w:hAnsiTheme="minorHAnsi" w:cstheme="minorHAnsi"/>
          <w:szCs w:val="24"/>
        </w:rPr>
        <w:t>budgeting,</w:t>
      </w:r>
      <w:r w:rsidR="006C0906" w:rsidRPr="00EB27B6">
        <w:rPr>
          <w:rFonts w:asciiTheme="minorHAnsi" w:hAnsiTheme="minorHAnsi" w:cstheme="minorHAnsi"/>
          <w:szCs w:val="24"/>
        </w:rPr>
        <w:t xml:space="preserve"> and contribute to strategic planning and management for the branch</w:t>
      </w:r>
    </w:p>
    <w:p w14:paraId="6126B1E9" w14:textId="1B1878B7" w:rsidR="00BD167F" w:rsidRDefault="00BD167F"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 xml:space="preserve">Directly manage five thematic science teams, including maintaining oversight of </w:t>
      </w:r>
      <w:r w:rsidR="00A00BDB">
        <w:rPr>
          <w:rFonts w:asciiTheme="minorHAnsi" w:hAnsiTheme="minorHAnsi" w:cstheme="minorHAnsi"/>
          <w:szCs w:val="24"/>
        </w:rPr>
        <w:t xml:space="preserve">priority </w:t>
      </w:r>
      <w:r>
        <w:rPr>
          <w:rFonts w:asciiTheme="minorHAnsi" w:hAnsiTheme="minorHAnsi" w:cstheme="minorHAnsi"/>
          <w:szCs w:val="24"/>
        </w:rPr>
        <w:t>business plan deliverables</w:t>
      </w:r>
      <w:r w:rsidR="00A00BDB">
        <w:rPr>
          <w:rFonts w:asciiTheme="minorHAnsi" w:hAnsiTheme="minorHAnsi" w:cstheme="minorHAnsi"/>
          <w:szCs w:val="24"/>
        </w:rPr>
        <w:t xml:space="preserve"> </w:t>
      </w:r>
    </w:p>
    <w:p w14:paraId="210268ED" w14:textId="5D641B69" w:rsidR="00415612" w:rsidRPr="00415612" w:rsidRDefault="00BD167F"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S</w:t>
      </w:r>
      <w:r w:rsidR="00415612" w:rsidRPr="00EB27B6">
        <w:rPr>
          <w:rFonts w:asciiTheme="minorHAnsi" w:hAnsiTheme="minorHAnsi" w:cstheme="minorHAnsi"/>
          <w:szCs w:val="24"/>
        </w:rPr>
        <w:t>upporting and advising ecological science teams</w:t>
      </w:r>
      <w:r w:rsidR="00415612" w:rsidRPr="00415612">
        <w:rPr>
          <w:rFonts w:asciiTheme="minorHAnsi" w:hAnsiTheme="minorHAnsi" w:cstheme="minorHAnsi"/>
          <w:szCs w:val="24"/>
        </w:rPr>
        <w:t xml:space="preserve"> in relation to planning, collaboration, and/or other relevant matters</w:t>
      </w:r>
    </w:p>
    <w:p w14:paraId="74800950" w14:textId="647C661B" w:rsidR="00415612" w:rsidRDefault="00AE062F"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C</w:t>
      </w:r>
      <w:r w:rsidR="00415612" w:rsidRPr="00415612">
        <w:rPr>
          <w:rFonts w:asciiTheme="minorHAnsi" w:hAnsiTheme="minorHAnsi" w:cstheme="minorHAnsi"/>
          <w:szCs w:val="24"/>
        </w:rPr>
        <w:t>ommunications, briefing and reporting</w:t>
      </w:r>
    </w:p>
    <w:p w14:paraId="04D75B89" w14:textId="3939D4F3" w:rsidR="00BD167F" w:rsidRDefault="00BD167F"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 xml:space="preserve">Promote the development of a threatened species program, including supporting the Threatened Species Steering Committee through secretariat functions </w:t>
      </w:r>
    </w:p>
    <w:p w14:paraId="51BBF863" w14:textId="31D7751A" w:rsidR="00BD167F" w:rsidRDefault="00BD167F"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Lead stakeholder engagement on several challenging wildlife issues</w:t>
      </w:r>
    </w:p>
    <w:p w14:paraId="280D1DCB" w14:textId="13660748" w:rsidR="001132A4" w:rsidRDefault="005A4609"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Represent</w:t>
      </w:r>
      <w:r w:rsidR="00FB586C">
        <w:rPr>
          <w:rFonts w:asciiTheme="minorHAnsi" w:hAnsiTheme="minorHAnsi" w:cstheme="minorHAnsi"/>
          <w:szCs w:val="24"/>
        </w:rPr>
        <w:t xml:space="preserve"> CED and ACT Government </w:t>
      </w:r>
      <w:r>
        <w:rPr>
          <w:rFonts w:asciiTheme="minorHAnsi" w:hAnsiTheme="minorHAnsi" w:cstheme="minorHAnsi"/>
          <w:szCs w:val="24"/>
        </w:rPr>
        <w:t>on national</w:t>
      </w:r>
      <w:r w:rsidR="00FB586C">
        <w:rPr>
          <w:rFonts w:asciiTheme="minorHAnsi" w:hAnsiTheme="minorHAnsi" w:cstheme="minorHAnsi"/>
          <w:szCs w:val="24"/>
        </w:rPr>
        <w:t>, regional and local</w:t>
      </w:r>
      <w:r>
        <w:rPr>
          <w:rFonts w:asciiTheme="minorHAnsi" w:hAnsiTheme="minorHAnsi" w:cstheme="minorHAnsi"/>
          <w:szCs w:val="24"/>
        </w:rPr>
        <w:t xml:space="preserve"> committees</w:t>
      </w:r>
      <w:r w:rsidR="001132A4">
        <w:rPr>
          <w:rFonts w:asciiTheme="minorHAnsi" w:hAnsiTheme="minorHAnsi" w:cstheme="minorHAnsi"/>
          <w:szCs w:val="24"/>
        </w:rPr>
        <w:t>/working groups</w:t>
      </w:r>
      <w:r w:rsidR="00FB586C">
        <w:rPr>
          <w:rFonts w:asciiTheme="minorHAnsi" w:hAnsiTheme="minorHAnsi" w:cstheme="minorHAnsi"/>
          <w:szCs w:val="24"/>
        </w:rPr>
        <w:t xml:space="preserve"> or at foru</w:t>
      </w:r>
      <w:r w:rsidR="001132A4">
        <w:rPr>
          <w:rFonts w:asciiTheme="minorHAnsi" w:hAnsiTheme="minorHAnsi" w:cstheme="minorHAnsi"/>
          <w:szCs w:val="24"/>
        </w:rPr>
        <w:t xml:space="preserve">ms </w:t>
      </w:r>
      <w:r>
        <w:rPr>
          <w:rFonts w:asciiTheme="minorHAnsi" w:hAnsiTheme="minorHAnsi" w:cstheme="minorHAnsi"/>
          <w:szCs w:val="24"/>
        </w:rPr>
        <w:t xml:space="preserve">supporting </w:t>
      </w:r>
      <w:proofErr w:type="spellStart"/>
      <w:r>
        <w:rPr>
          <w:rFonts w:asciiTheme="minorHAnsi" w:hAnsiTheme="minorHAnsi" w:cstheme="minorHAnsi"/>
          <w:szCs w:val="24"/>
        </w:rPr>
        <w:t>interjurisdicational</w:t>
      </w:r>
      <w:proofErr w:type="spellEnd"/>
      <w:r>
        <w:rPr>
          <w:rFonts w:asciiTheme="minorHAnsi" w:hAnsiTheme="minorHAnsi" w:cstheme="minorHAnsi"/>
          <w:szCs w:val="24"/>
        </w:rPr>
        <w:t xml:space="preserve"> conservation and coordinatio</w:t>
      </w:r>
      <w:r w:rsidR="001132A4">
        <w:rPr>
          <w:rFonts w:asciiTheme="minorHAnsi" w:hAnsiTheme="minorHAnsi" w:cstheme="minorHAnsi"/>
          <w:szCs w:val="24"/>
        </w:rPr>
        <w:t xml:space="preserve">n </w:t>
      </w:r>
      <w:r w:rsidR="001132A4" w:rsidRPr="001132A4">
        <w:rPr>
          <w:rFonts w:asciiTheme="minorHAnsi" w:hAnsiTheme="minorHAnsi" w:cstheme="minorHAnsi"/>
          <w:szCs w:val="24"/>
        </w:rPr>
        <w:t xml:space="preserve">on threatened species, natural resource management </w:t>
      </w:r>
      <w:r w:rsidR="001132A4">
        <w:rPr>
          <w:rFonts w:asciiTheme="minorHAnsi" w:hAnsiTheme="minorHAnsi" w:cstheme="minorHAnsi"/>
          <w:szCs w:val="24"/>
        </w:rPr>
        <w:t>and</w:t>
      </w:r>
      <w:r w:rsidR="001132A4" w:rsidRPr="001132A4">
        <w:rPr>
          <w:rFonts w:asciiTheme="minorHAnsi" w:hAnsiTheme="minorHAnsi" w:cstheme="minorHAnsi"/>
          <w:szCs w:val="24"/>
        </w:rPr>
        <w:t xml:space="preserve"> related conservation matters, as relevant</w:t>
      </w:r>
    </w:p>
    <w:p w14:paraId="3C7C3866" w14:textId="31B4429C" w:rsidR="005A4609" w:rsidRPr="00415612" w:rsidRDefault="001132A4"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D</w:t>
      </w:r>
      <w:r w:rsidRPr="001132A4">
        <w:rPr>
          <w:rFonts w:asciiTheme="minorHAnsi" w:hAnsiTheme="minorHAnsi" w:cstheme="minorHAnsi"/>
          <w:szCs w:val="24"/>
        </w:rPr>
        <w:t>evelop and maintain positive relationships with key external bodies, including other ACT Government agencies, stakeholders, community organisations, and interstate counterpart</w:t>
      </w:r>
      <w:r w:rsidR="00AA184C">
        <w:rPr>
          <w:rFonts w:asciiTheme="minorHAnsi" w:hAnsiTheme="minorHAnsi" w:cstheme="minorHAnsi"/>
          <w:szCs w:val="24"/>
        </w:rPr>
        <w:t>s</w:t>
      </w:r>
    </w:p>
    <w:p w14:paraId="6EF22B42" w14:textId="2FE07E2B" w:rsidR="00415612" w:rsidRDefault="001132A4" w:rsidP="00A3666C">
      <w:pPr>
        <w:pStyle w:val="LetterBody"/>
        <w:numPr>
          <w:ilvl w:val="0"/>
          <w:numId w:val="18"/>
        </w:numPr>
        <w:rPr>
          <w:rFonts w:asciiTheme="minorHAnsi" w:hAnsiTheme="minorHAnsi" w:cstheme="minorHAnsi"/>
          <w:szCs w:val="24"/>
        </w:rPr>
      </w:pPr>
      <w:r>
        <w:rPr>
          <w:rFonts w:asciiTheme="minorHAnsi" w:hAnsiTheme="minorHAnsi" w:cstheme="minorHAnsi"/>
          <w:szCs w:val="24"/>
        </w:rPr>
        <w:t>Oversee formation</w:t>
      </w:r>
      <w:r w:rsidR="00415612" w:rsidRPr="00415612">
        <w:rPr>
          <w:rFonts w:asciiTheme="minorHAnsi" w:hAnsiTheme="minorHAnsi" w:cstheme="minorHAnsi"/>
          <w:szCs w:val="24"/>
        </w:rPr>
        <w:t xml:space="preserve"> of high-quality, robust, evidence-based advice </w:t>
      </w:r>
      <w:r w:rsidR="00600488" w:rsidRPr="00415612">
        <w:rPr>
          <w:rFonts w:asciiTheme="minorHAnsi" w:hAnsiTheme="minorHAnsi" w:cstheme="minorHAnsi"/>
          <w:szCs w:val="24"/>
        </w:rPr>
        <w:t>on conservation and management of ecological communities and species in the ACT</w:t>
      </w:r>
      <w:r w:rsidR="00C16B44">
        <w:rPr>
          <w:rFonts w:asciiTheme="minorHAnsi" w:hAnsiTheme="minorHAnsi" w:cstheme="minorHAnsi"/>
          <w:szCs w:val="24"/>
        </w:rPr>
        <w:t xml:space="preserve">, and facilitate the provision of this advice to </w:t>
      </w:r>
      <w:r w:rsidR="00EC3474">
        <w:rPr>
          <w:rFonts w:asciiTheme="minorHAnsi" w:hAnsiTheme="minorHAnsi" w:cstheme="minorHAnsi"/>
          <w:szCs w:val="24"/>
        </w:rPr>
        <w:t>stakeholders</w:t>
      </w:r>
      <w:r w:rsidR="00C16B44">
        <w:rPr>
          <w:rFonts w:asciiTheme="minorHAnsi" w:hAnsiTheme="minorHAnsi" w:cstheme="minorHAnsi"/>
          <w:szCs w:val="24"/>
        </w:rPr>
        <w:t xml:space="preserve"> </w:t>
      </w:r>
      <w:r w:rsidR="00EC3474">
        <w:rPr>
          <w:rFonts w:asciiTheme="minorHAnsi" w:hAnsiTheme="minorHAnsi" w:cstheme="minorHAnsi"/>
          <w:szCs w:val="24"/>
        </w:rPr>
        <w:t xml:space="preserve">including </w:t>
      </w:r>
      <w:r w:rsidR="00415612" w:rsidRPr="00415612">
        <w:rPr>
          <w:rFonts w:asciiTheme="minorHAnsi" w:hAnsiTheme="minorHAnsi" w:cstheme="minorHAnsi"/>
          <w:szCs w:val="24"/>
        </w:rPr>
        <w:t xml:space="preserve">the Parks and Conservation Service, other branches of the Environment, Heritage and </w:t>
      </w:r>
      <w:r w:rsidR="00AE062F">
        <w:rPr>
          <w:rFonts w:asciiTheme="minorHAnsi" w:hAnsiTheme="minorHAnsi" w:cstheme="minorHAnsi"/>
          <w:szCs w:val="24"/>
        </w:rPr>
        <w:t>Parks</w:t>
      </w:r>
      <w:r w:rsidR="00415612" w:rsidRPr="00415612">
        <w:rPr>
          <w:rFonts w:asciiTheme="minorHAnsi" w:hAnsiTheme="minorHAnsi" w:cstheme="minorHAnsi"/>
          <w:szCs w:val="24"/>
        </w:rPr>
        <w:t xml:space="preserve"> </w:t>
      </w:r>
      <w:r w:rsidR="00AE062F">
        <w:rPr>
          <w:rFonts w:asciiTheme="minorHAnsi" w:hAnsiTheme="minorHAnsi" w:cstheme="minorHAnsi"/>
          <w:szCs w:val="24"/>
        </w:rPr>
        <w:t>Group</w:t>
      </w:r>
      <w:r w:rsidR="00415612" w:rsidRPr="00415612">
        <w:rPr>
          <w:rFonts w:asciiTheme="minorHAnsi" w:hAnsiTheme="minorHAnsi" w:cstheme="minorHAnsi"/>
          <w:szCs w:val="24"/>
        </w:rPr>
        <w:t xml:space="preserve">, ACT planning institutions and relevant </w:t>
      </w:r>
      <w:r w:rsidR="00600488">
        <w:rPr>
          <w:rFonts w:asciiTheme="minorHAnsi" w:hAnsiTheme="minorHAnsi" w:cstheme="minorHAnsi"/>
          <w:szCs w:val="24"/>
        </w:rPr>
        <w:t>g</w:t>
      </w:r>
      <w:r w:rsidR="00415612" w:rsidRPr="00415612">
        <w:rPr>
          <w:rFonts w:asciiTheme="minorHAnsi" w:hAnsiTheme="minorHAnsi" w:cstheme="minorHAnsi"/>
          <w:szCs w:val="24"/>
        </w:rPr>
        <w:t>overnment departments</w:t>
      </w:r>
    </w:p>
    <w:p w14:paraId="1DBAE6D5" w14:textId="77777777" w:rsidR="00DA0840" w:rsidRDefault="00DA0840" w:rsidP="00DA0840">
      <w:pPr>
        <w:pStyle w:val="LetterBody"/>
        <w:rPr>
          <w:rFonts w:asciiTheme="minorHAnsi" w:hAnsiTheme="minorHAnsi" w:cstheme="minorHAnsi"/>
          <w:szCs w:val="24"/>
        </w:rPr>
      </w:pPr>
    </w:p>
    <w:p w14:paraId="14122594" w14:textId="77777777" w:rsidR="00C16B44" w:rsidRDefault="00C16B44" w:rsidP="00497A26">
      <w:pPr>
        <w:pStyle w:val="LetterBody"/>
        <w:rPr>
          <w:rFonts w:asciiTheme="minorHAnsi" w:hAnsiTheme="minorHAnsi" w:cstheme="minorHAnsi"/>
          <w:szCs w:val="24"/>
        </w:rPr>
      </w:pPr>
    </w:p>
    <w:p w14:paraId="6CD6508F" w14:textId="77777777" w:rsidR="00C16B44" w:rsidRDefault="00C16B44" w:rsidP="00497A26">
      <w:pPr>
        <w:pStyle w:val="LetterBody"/>
        <w:rPr>
          <w:rFonts w:asciiTheme="minorHAnsi" w:hAnsiTheme="minorHAnsi" w:cstheme="minorHAnsi"/>
          <w:szCs w:val="24"/>
        </w:rPr>
      </w:pPr>
    </w:p>
    <w:p w14:paraId="5CFCE3FD" w14:textId="68DFCD5D" w:rsidR="00497A26" w:rsidRDefault="007305C5" w:rsidP="00497A26">
      <w:pPr>
        <w:pStyle w:val="LetterBody"/>
        <w:rPr>
          <w:rFonts w:asciiTheme="minorHAnsi" w:hAnsiTheme="minorHAnsi" w:cstheme="minorHAnsi"/>
          <w:szCs w:val="24"/>
        </w:rPr>
      </w:pPr>
      <w:r>
        <w:rPr>
          <w:rFonts w:asciiTheme="minorHAnsi" w:hAnsiTheme="minorHAnsi" w:cstheme="minorHAnsi"/>
          <w:szCs w:val="24"/>
        </w:rPr>
        <w:t>Other responsibilities include:</w:t>
      </w:r>
      <w:r w:rsidR="00A35742">
        <w:rPr>
          <w:rFonts w:asciiTheme="minorHAnsi" w:hAnsiTheme="minorHAnsi" w:cstheme="minorHAnsi"/>
          <w:szCs w:val="24"/>
        </w:rPr>
        <w:t xml:space="preserve"> </w:t>
      </w:r>
    </w:p>
    <w:p w14:paraId="3AEB2C5B" w14:textId="477B3714" w:rsidR="00A35742" w:rsidRPr="00A35742" w:rsidRDefault="00A35742" w:rsidP="00497A26">
      <w:pPr>
        <w:pStyle w:val="LetterBody"/>
        <w:numPr>
          <w:ilvl w:val="0"/>
          <w:numId w:val="18"/>
        </w:numPr>
        <w:rPr>
          <w:rFonts w:asciiTheme="minorHAnsi" w:hAnsiTheme="minorHAnsi" w:cstheme="minorHAnsi"/>
          <w:szCs w:val="24"/>
        </w:rPr>
      </w:pPr>
      <w:r w:rsidRPr="00A35742">
        <w:rPr>
          <w:rFonts w:asciiTheme="minorHAnsi" w:hAnsiTheme="minorHAnsi" w:cstheme="minorHAnsi"/>
          <w:szCs w:val="24"/>
        </w:rPr>
        <w:t>Undertake delegated responsibilities as a Conservation Officer pursuant to the Nature Conservation Act 2014</w:t>
      </w:r>
    </w:p>
    <w:p w14:paraId="6B11821D" w14:textId="77777777" w:rsidR="00A35742" w:rsidRPr="00A35742" w:rsidRDefault="00A35742" w:rsidP="00A35742">
      <w:pPr>
        <w:pStyle w:val="LetterBody"/>
        <w:numPr>
          <w:ilvl w:val="0"/>
          <w:numId w:val="18"/>
        </w:numPr>
        <w:rPr>
          <w:rFonts w:asciiTheme="minorHAnsi" w:hAnsiTheme="minorHAnsi" w:cstheme="minorHAnsi"/>
          <w:szCs w:val="24"/>
        </w:rPr>
      </w:pPr>
      <w:r w:rsidRPr="00A35742">
        <w:rPr>
          <w:rFonts w:asciiTheme="minorHAnsi" w:hAnsiTheme="minorHAnsi" w:cstheme="minorHAnsi"/>
          <w:szCs w:val="24"/>
        </w:rPr>
        <w:t>Understand and work within the ACTPS Code of Conduct and ACTPS values of respect, integrity, collaboration and innovation, and model behaviour consistent with the ACTPS Respect Equity and Diversity framework</w:t>
      </w:r>
    </w:p>
    <w:p w14:paraId="19B97152" w14:textId="77777777" w:rsidR="00A35742" w:rsidRPr="00A35742" w:rsidRDefault="00A35742" w:rsidP="00A35742">
      <w:pPr>
        <w:pStyle w:val="LetterBody"/>
        <w:numPr>
          <w:ilvl w:val="0"/>
          <w:numId w:val="18"/>
        </w:numPr>
        <w:rPr>
          <w:rFonts w:asciiTheme="minorHAnsi" w:hAnsiTheme="minorHAnsi" w:cstheme="minorHAnsi"/>
          <w:szCs w:val="24"/>
        </w:rPr>
      </w:pPr>
      <w:r w:rsidRPr="00A35742">
        <w:rPr>
          <w:rFonts w:asciiTheme="minorHAnsi" w:hAnsiTheme="minorHAnsi" w:cstheme="minorHAnsi"/>
          <w:szCs w:val="24"/>
        </w:rPr>
        <w:t>Work within an Activity Based Working Environment and within hybrid working arrangements</w:t>
      </w:r>
    </w:p>
    <w:p w14:paraId="7A3D2815" w14:textId="77777777" w:rsidR="00A35742" w:rsidRPr="00A35742" w:rsidRDefault="00A35742" w:rsidP="00A35742">
      <w:pPr>
        <w:pStyle w:val="LetterBody"/>
        <w:numPr>
          <w:ilvl w:val="0"/>
          <w:numId w:val="18"/>
        </w:numPr>
        <w:rPr>
          <w:rFonts w:asciiTheme="minorHAnsi" w:hAnsiTheme="minorHAnsi" w:cstheme="minorHAnsi"/>
          <w:szCs w:val="24"/>
        </w:rPr>
      </w:pPr>
      <w:r w:rsidRPr="00A35742">
        <w:rPr>
          <w:rFonts w:asciiTheme="minorHAnsi" w:hAnsiTheme="minorHAnsi" w:cstheme="minorHAnsi"/>
          <w:szCs w:val="24"/>
        </w:rPr>
        <w:t>Maintain records in accordance with the Territory Records Act 2002</w:t>
      </w:r>
    </w:p>
    <w:p w14:paraId="737B28A6" w14:textId="3950B443" w:rsidR="007305C5" w:rsidRPr="005A6666" w:rsidRDefault="00A35742" w:rsidP="00792E48">
      <w:pPr>
        <w:pStyle w:val="LetterBody"/>
        <w:numPr>
          <w:ilvl w:val="0"/>
          <w:numId w:val="18"/>
        </w:numPr>
        <w:rPr>
          <w:rFonts w:asciiTheme="minorHAnsi" w:hAnsiTheme="minorHAnsi" w:cstheme="minorHAnsi"/>
          <w:szCs w:val="24"/>
        </w:rPr>
      </w:pPr>
      <w:r w:rsidRPr="005A6666">
        <w:rPr>
          <w:rFonts w:asciiTheme="minorHAnsi" w:hAnsiTheme="minorHAnsi" w:cstheme="minorHAnsi"/>
          <w:szCs w:val="24"/>
        </w:rPr>
        <w:t>This position involves direct supervision of staff</w:t>
      </w:r>
    </w:p>
    <w:p w14:paraId="14C1E73B" w14:textId="41213E9F" w:rsidR="00031F0F" w:rsidRDefault="00031F0F" w:rsidP="007305C5">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50455AB5" w:rsidR="00716314"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w:t>
      </w:r>
      <w:r w:rsidR="00D005B9">
        <w:rPr>
          <w:rFonts w:asciiTheme="minorHAnsi" w:hAnsiTheme="minorHAnsi" w:cstheme="minorHAnsi"/>
        </w:rPr>
        <w:t>selection criteria below</w:t>
      </w:r>
      <w:r w:rsidRPr="009116C0">
        <w:rPr>
          <w:rFonts w:asciiTheme="minorHAnsi" w:hAnsiTheme="minorHAnsi" w:cstheme="minorHAnsi"/>
        </w:rPr>
        <w:t xml:space="preserve"> and the ACTPS Shared Capability Framework.</w:t>
      </w:r>
    </w:p>
    <w:p w14:paraId="3CA5A1E7" w14:textId="3349AE9A" w:rsidR="00E13FDA" w:rsidRPr="00B61FA7" w:rsidRDefault="00E13FDA" w:rsidP="00E13FDA">
      <w:pPr>
        <w:suppressAutoHyphens w:val="0"/>
        <w:spacing w:before="120" w:line="276" w:lineRule="auto"/>
        <w:rPr>
          <w:rFonts w:cs="Arial"/>
          <w:b/>
          <w:szCs w:val="24"/>
        </w:rPr>
      </w:pPr>
      <w:r>
        <w:rPr>
          <w:rFonts w:cs="Arial"/>
          <w:szCs w:val="24"/>
        </w:rPr>
        <w:t xml:space="preserve">Your suitability for this position will be assessed based on your </w:t>
      </w:r>
      <w:r w:rsidRPr="00F14F73">
        <w:rPr>
          <w:rFonts w:cs="Arial"/>
          <w:b/>
          <w:szCs w:val="24"/>
        </w:rPr>
        <w:t>skills</w:t>
      </w:r>
      <w:r>
        <w:rPr>
          <w:rFonts w:cs="Arial"/>
          <w:szCs w:val="24"/>
        </w:rPr>
        <w:t xml:space="preserve">, </w:t>
      </w:r>
      <w:r w:rsidRPr="00F14F73">
        <w:rPr>
          <w:rFonts w:cs="Arial"/>
          <w:b/>
          <w:szCs w:val="24"/>
        </w:rPr>
        <w:t>knowledge</w:t>
      </w:r>
      <w:r>
        <w:rPr>
          <w:rFonts w:cs="Arial"/>
          <w:szCs w:val="24"/>
        </w:rPr>
        <w:t xml:space="preserve"> and </w:t>
      </w:r>
      <w:r w:rsidRPr="00F14F73">
        <w:rPr>
          <w:rFonts w:cs="Arial"/>
          <w:b/>
          <w:szCs w:val="24"/>
        </w:rPr>
        <w:t>behaviour</w:t>
      </w:r>
      <w:r>
        <w:rPr>
          <w:rFonts w:cs="Arial"/>
          <w:b/>
          <w:szCs w:val="24"/>
        </w:rPr>
        <w:t xml:space="preserve"> </w:t>
      </w:r>
      <w:r w:rsidRPr="00D640F1">
        <w:rPr>
          <w:rFonts w:cs="Arial"/>
          <w:szCs w:val="24"/>
        </w:rPr>
        <w:t xml:space="preserve">in relation to </w:t>
      </w:r>
      <w:r w:rsidR="00D005B9">
        <w:rPr>
          <w:rFonts w:cs="Arial"/>
          <w:szCs w:val="24"/>
        </w:rPr>
        <w:t>selection criteria below</w:t>
      </w:r>
      <w:r>
        <w:rPr>
          <w:rFonts w:cs="Arial"/>
          <w:b/>
          <w:szCs w:val="24"/>
        </w:rPr>
        <w:t>.</w:t>
      </w:r>
      <w:r>
        <w:rPr>
          <w:rFonts w:cs="Arial"/>
          <w:szCs w:val="24"/>
        </w:rPr>
        <w:t xml:space="preserve">  </w:t>
      </w:r>
      <w:r w:rsidRPr="00B61FA7">
        <w:rPr>
          <w:rFonts w:cs="Arial"/>
          <w:b/>
          <w:szCs w:val="24"/>
        </w:rPr>
        <w:t xml:space="preserve">Please refer to the advertising materials </w:t>
      </w:r>
      <w:r>
        <w:rPr>
          <w:rFonts w:cs="Arial"/>
          <w:b/>
          <w:szCs w:val="24"/>
        </w:rPr>
        <w:t>for</w:t>
      </w:r>
      <w:r w:rsidRPr="00B61FA7">
        <w:rPr>
          <w:rFonts w:cs="Arial"/>
          <w:b/>
          <w:szCs w:val="24"/>
        </w:rPr>
        <w:t xml:space="preserve"> </w:t>
      </w:r>
      <w:r>
        <w:rPr>
          <w:rFonts w:cs="Arial"/>
          <w:b/>
          <w:szCs w:val="24"/>
        </w:rPr>
        <w:t>information on how to apply.</w:t>
      </w:r>
    </w:p>
    <w:p w14:paraId="3940E998" w14:textId="77777777" w:rsidR="00E13FDA" w:rsidRDefault="00E13FDA" w:rsidP="00E13FDA">
      <w:pPr>
        <w:pStyle w:val="BodyText"/>
        <w:rPr>
          <w:b/>
        </w:rPr>
      </w:pPr>
      <w:r w:rsidRPr="00D6348C">
        <w:rPr>
          <w:b/>
        </w:rPr>
        <w:t>Skills</w:t>
      </w:r>
    </w:p>
    <w:p w14:paraId="3171E59E" w14:textId="376B2258" w:rsidR="00E0031B" w:rsidRDefault="00E0031B" w:rsidP="00E0031B">
      <w:pPr>
        <w:pStyle w:val="BodyText"/>
        <w:numPr>
          <w:ilvl w:val="0"/>
          <w:numId w:val="19"/>
        </w:numPr>
      </w:pPr>
      <w:r>
        <w:t>Highly developed strategic planning, and budget and project management skills;</w:t>
      </w:r>
    </w:p>
    <w:p w14:paraId="7982B1DE" w14:textId="1D73173C" w:rsidR="00E0031B" w:rsidRDefault="00E0031B" w:rsidP="00E0031B">
      <w:pPr>
        <w:pStyle w:val="BodyText"/>
        <w:numPr>
          <w:ilvl w:val="0"/>
          <w:numId w:val="19"/>
        </w:numPr>
      </w:pPr>
      <w:r>
        <w:t>Extensive experience skills in designing and planning ecological research and monitoring programs, including programs aimed at protecting threatened species and ecological communities, that generate the evidence required by managers and decisionmakers;</w:t>
      </w:r>
    </w:p>
    <w:p w14:paraId="06CFA4E0" w14:textId="16FFEBB9" w:rsidR="00E0031B" w:rsidRDefault="00E0031B" w:rsidP="00E0031B">
      <w:pPr>
        <w:pStyle w:val="BodyText"/>
        <w:numPr>
          <w:ilvl w:val="0"/>
          <w:numId w:val="19"/>
        </w:numPr>
      </w:pPr>
      <w:r>
        <w:t>Highly developed interpersonal skills in communication (written and oral), relationship building (across diverse groups), conflict resolution, representation, negotiation, and liaison.</w:t>
      </w:r>
    </w:p>
    <w:p w14:paraId="5B7CCC0C" w14:textId="77777777" w:rsidR="00911F44" w:rsidRPr="00911F44" w:rsidRDefault="00911F44" w:rsidP="00911F44">
      <w:pPr>
        <w:pStyle w:val="BodyText"/>
        <w:rPr>
          <w:b/>
          <w:bCs/>
        </w:rPr>
      </w:pPr>
      <w:r w:rsidRPr="00911F44">
        <w:rPr>
          <w:b/>
          <w:bCs/>
        </w:rPr>
        <w:t xml:space="preserve">Knowledge </w:t>
      </w:r>
    </w:p>
    <w:p w14:paraId="5DACD4B4" w14:textId="4DBD6772" w:rsidR="00911F44" w:rsidRDefault="00911F44" w:rsidP="00911F44">
      <w:pPr>
        <w:pStyle w:val="BodyText"/>
        <w:numPr>
          <w:ilvl w:val="0"/>
          <w:numId w:val="19"/>
        </w:numPr>
      </w:pPr>
      <w:r>
        <w:t xml:space="preserve">Excellent knowledge, including postgraduate qualifications, in ecology, biodiversity science, conservation biology, natural resource management, environmental management or cognate discipline, with direct applicability to conservation of the species and ecosystems of the ACT. </w:t>
      </w:r>
    </w:p>
    <w:p w14:paraId="4A68F041" w14:textId="5A0A070D" w:rsidR="00911F44" w:rsidRDefault="00911F44" w:rsidP="00911F44">
      <w:pPr>
        <w:pStyle w:val="BodyText"/>
        <w:numPr>
          <w:ilvl w:val="0"/>
          <w:numId w:val="19"/>
        </w:numPr>
      </w:pPr>
      <w:r>
        <w:t>Demonstrated well-developed understanding of government processes, structures, and priorities relevant to conservation and nature resource management (NRM).</w:t>
      </w:r>
    </w:p>
    <w:p w14:paraId="44EF40AE" w14:textId="77777777" w:rsidR="00911F44" w:rsidRPr="00911F44" w:rsidRDefault="00911F44" w:rsidP="00911F44">
      <w:pPr>
        <w:pStyle w:val="BodyText"/>
        <w:rPr>
          <w:b/>
          <w:bCs/>
        </w:rPr>
      </w:pPr>
      <w:r w:rsidRPr="00911F44">
        <w:rPr>
          <w:b/>
          <w:bCs/>
        </w:rPr>
        <w:t>Behaviour</w:t>
      </w:r>
    </w:p>
    <w:p w14:paraId="29912B7A" w14:textId="125ED568" w:rsidR="00911F44" w:rsidRDefault="00911F44" w:rsidP="005F730F">
      <w:pPr>
        <w:pStyle w:val="BodyText"/>
        <w:numPr>
          <w:ilvl w:val="0"/>
          <w:numId w:val="19"/>
        </w:numPr>
      </w:pPr>
      <w:r>
        <w:t>Proven ability to lead harmonious and productive teams and contribute to a positive team culture, including demonstrated capacity to innovate in pursuit of continuous improvement in a complex institutional environment.</w:t>
      </w:r>
    </w:p>
    <w:p w14:paraId="23D75272" w14:textId="60A22333" w:rsidR="00911F44" w:rsidRDefault="00911F44" w:rsidP="005F730F">
      <w:pPr>
        <w:pStyle w:val="BodyText"/>
        <w:numPr>
          <w:ilvl w:val="0"/>
          <w:numId w:val="19"/>
        </w:numPr>
      </w:pPr>
      <w:r>
        <w:lastRenderedPageBreak/>
        <w:t>Demonstrated ability to consistently display commitment to the implementation of the principles of workplace diversity, participative work practices, workplace health and safety, and compliance with the requirements of the Territory Records Act.</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565C2AF6" w14:textId="77777777" w:rsidR="002D754E" w:rsidRDefault="002D754E" w:rsidP="002D754E">
      <w:pPr>
        <w:suppressAutoHyphens w:val="0"/>
        <w:spacing w:before="120" w:line="276" w:lineRule="auto"/>
        <w:rPr>
          <w:b/>
        </w:rPr>
      </w:pPr>
      <w:r w:rsidRPr="009A0130">
        <w:rPr>
          <w:b/>
        </w:rPr>
        <w:t>Mandatory:</w:t>
      </w:r>
    </w:p>
    <w:p w14:paraId="037360B1" w14:textId="77777777" w:rsidR="00B66F89" w:rsidRDefault="00B66F89" w:rsidP="00B66F89">
      <w:pPr>
        <w:pStyle w:val="BodyText"/>
      </w:pPr>
      <w:r>
        <w:t>•</w:t>
      </w:r>
      <w:r>
        <w:tab/>
      </w:r>
      <w:proofErr w:type="spellStart"/>
      <w:r>
        <w:t>Teritary</w:t>
      </w:r>
      <w:proofErr w:type="spellEnd"/>
      <w:r>
        <w:t xml:space="preserve"> qualifications in ecology or related discipline</w:t>
      </w:r>
    </w:p>
    <w:p w14:paraId="3D4BEF92" w14:textId="7C511EA5" w:rsidR="00B66F89" w:rsidRPr="00B66F89" w:rsidRDefault="00B66F89" w:rsidP="00B66F89">
      <w:pPr>
        <w:pStyle w:val="BodyText"/>
      </w:pPr>
      <w:r>
        <w:t>•</w:t>
      </w:r>
      <w:r>
        <w:tab/>
        <w:t>Extensive relevant experience in a leadership role</w:t>
      </w:r>
    </w:p>
    <w:p w14:paraId="38753F18" w14:textId="77777777" w:rsidR="002D754E" w:rsidRDefault="002D754E" w:rsidP="002D754E">
      <w:pPr>
        <w:suppressAutoHyphens w:val="0"/>
        <w:spacing w:before="120" w:line="276" w:lineRule="auto"/>
        <w:rPr>
          <w:b/>
        </w:rPr>
      </w:pPr>
      <w:r w:rsidRPr="009A0130">
        <w:rPr>
          <w:b/>
        </w:rPr>
        <w:t xml:space="preserve">Highly Desirable: </w:t>
      </w:r>
    </w:p>
    <w:p w14:paraId="53E6F29B" w14:textId="4F297047" w:rsidR="00B66F89" w:rsidRDefault="00B66F89" w:rsidP="00FF30A5">
      <w:pPr>
        <w:pStyle w:val="BodyText"/>
        <w:ind w:left="720" w:hanging="720"/>
      </w:pPr>
      <w:r>
        <w:t>•</w:t>
      </w:r>
      <w:r>
        <w:tab/>
        <w:t>Extensive experience in experimental design and statistical analysi</w:t>
      </w:r>
      <w:r w:rsidR="00FF30A5">
        <w:t>s, including postgraduate qualifications</w:t>
      </w:r>
    </w:p>
    <w:p w14:paraId="1A5B66D3" w14:textId="5DF5F920" w:rsidR="002D754E" w:rsidRDefault="00B66F89" w:rsidP="00B66F89">
      <w:pPr>
        <w:pStyle w:val="BodyText"/>
      </w:pPr>
      <w:r>
        <w:t>•</w:t>
      </w:r>
      <w:r>
        <w:tab/>
        <w:t>Extensive experience in the ACT or other government / NRM agencies</w:t>
      </w:r>
    </w:p>
    <w:p w14:paraId="78300A17" w14:textId="3EE1E4C2" w:rsidR="00027998" w:rsidRPr="00A7478B" w:rsidRDefault="00027998" w:rsidP="00A7478B">
      <w:pPr>
        <w:spacing w:after="120"/>
      </w:pPr>
      <w:r w:rsidRPr="00A7478B">
        <w:t xml:space="preserve">Visa holders are eligible to </w:t>
      </w:r>
      <w:r w:rsidR="00A7478B" w:rsidRPr="00A7478B">
        <w:t>apply.</w:t>
      </w:r>
    </w:p>
    <w:p w14:paraId="2DD23912" w14:textId="78517A70" w:rsidR="00027998" w:rsidRPr="00A7478B" w:rsidRDefault="00946FEA" w:rsidP="00A7478B">
      <w:pPr>
        <w:spacing w:after="120"/>
      </w:pPr>
      <w:r w:rsidRPr="00A7478B">
        <w:rPr>
          <w:rFonts w:asciiTheme="minorHAnsi" w:hAnsiTheme="minorHAnsi" w:cstheme="minorHAnsi"/>
        </w:rPr>
        <w:t>This position does not require a Working</w:t>
      </w:r>
      <w:r w:rsidRPr="00A7478B">
        <w:t xml:space="preserve"> with Vulnerable People Check.</w:t>
      </w:r>
    </w:p>
    <w:p w14:paraId="7C3A1662" w14:textId="4FEBF534" w:rsidR="00946FEA" w:rsidRPr="00946FEA" w:rsidRDefault="00946FEA" w:rsidP="00946FEA">
      <w:pPr>
        <w:pStyle w:val="Heading1"/>
        <w:pBdr>
          <w:bottom w:val="single" w:sz="6" w:space="1" w:color="BFBFBF" w:themeColor="background1" w:themeShade="BF"/>
        </w:pBdr>
        <w:rPr>
          <w:color w:val="D9D9D9" w:themeColor="background1" w:themeShade="D9"/>
          <w:sz w:val="28"/>
        </w:rPr>
      </w:pPr>
    </w:p>
    <w:p w14:paraId="7258B4CF" w14:textId="77777777" w:rsidR="00C33FCA" w:rsidRDefault="00C33FCA" w:rsidP="00C33FCA">
      <w:pPr>
        <w:suppressAutoHyphens w:val="0"/>
        <w:spacing w:after="0"/>
        <w:rPr>
          <w:b/>
          <w:sz w:val="22"/>
          <w:szCs w:val="22"/>
        </w:rPr>
      </w:pPr>
      <w:r w:rsidRPr="00840811">
        <w:rPr>
          <w:rFonts w:cs="Arial"/>
          <w:b/>
          <w:szCs w:val="24"/>
        </w:rPr>
        <w:t>Please refer to the advertising materials for information on how to apply.</w:t>
      </w:r>
    </w:p>
    <w:p w14:paraId="501D6A86" w14:textId="77777777" w:rsidR="00C33FCA" w:rsidRPr="009A0130" w:rsidRDefault="00C33FCA" w:rsidP="00C33FCA">
      <w:pPr>
        <w:suppressAutoHyphens w:val="0"/>
        <w:spacing w:before="120" w:line="276" w:lineRule="auto"/>
        <w:rPr>
          <w:b/>
        </w:rPr>
      </w:pPr>
      <w:r w:rsidRPr="009A0130">
        <w:rPr>
          <w:b/>
        </w:rPr>
        <w:t>Contact Officer</w:t>
      </w:r>
    </w:p>
    <w:p w14:paraId="138C844E" w14:textId="77777777" w:rsidR="00C33FCA" w:rsidRDefault="00C33FCA" w:rsidP="00C33FCA">
      <w:pPr>
        <w:spacing w:after="0"/>
        <w:rPr>
          <w:sz w:val="22"/>
          <w:szCs w:val="22"/>
        </w:rPr>
      </w:pPr>
      <w:r>
        <w:rPr>
          <w:sz w:val="22"/>
          <w:szCs w:val="22"/>
        </w:rPr>
        <w:t>Renee Brawata</w:t>
      </w:r>
    </w:p>
    <w:p w14:paraId="10BC4DD9" w14:textId="0116220F" w:rsidR="00C33FCA" w:rsidRDefault="00FF30A5" w:rsidP="00C33FCA">
      <w:pPr>
        <w:spacing w:after="0"/>
        <w:rPr>
          <w:sz w:val="22"/>
          <w:szCs w:val="22"/>
        </w:rPr>
      </w:pPr>
      <w:r>
        <w:rPr>
          <w:sz w:val="22"/>
          <w:szCs w:val="22"/>
        </w:rPr>
        <w:t>A/g Senior Director</w:t>
      </w:r>
      <w:r w:rsidR="00C33FCA">
        <w:rPr>
          <w:sz w:val="22"/>
          <w:szCs w:val="22"/>
        </w:rPr>
        <w:t>, Office of Nature Conservation</w:t>
      </w:r>
    </w:p>
    <w:p w14:paraId="23034970" w14:textId="77777777" w:rsidR="00C33FCA" w:rsidRDefault="00C33FCA" w:rsidP="00C33FCA">
      <w:pPr>
        <w:spacing w:after="0"/>
        <w:rPr>
          <w:sz w:val="22"/>
          <w:szCs w:val="22"/>
        </w:rPr>
      </w:pPr>
      <w:hyperlink r:id="rId20" w:history="1">
        <w:r w:rsidRPr="004975FF">
          <w:rPr>
            <w:rStyle w:val="Hyperlink"/>
          </w:rPr>
          <w:t>Renee.Brawata@act.gov.au</w:t>
        </w:r>
      </w:hyperlink>
      <w:r>
        <w:rPr>
          <w:sz w:val="22"/>
          <w:szCs w:val="22"/>
        </w:rPr>
        <w:t xml:space="preserve"> | 0422 452 708</w:t>
      </w:r>
    </w:p>
    <w:p w14:paraId="5AC3686B" w14:textId="77777777" w:rsidR="00027998" w:rsidRPr="00946FEA" w:rsidRDefault="00027998" w:rsidP="00A7478B">
      <w:pPr>
        <w:pStyle w:val="BodyText"/>
        <w:rPr>
          <w:rFonts w:asciiTheme="minorHAnsi" w:hAnsiTheme="minorHAnsi" w:cstheme="minorHAnsi"/>
          <w:sz w:val="24"/>
          <w:szCs w:val="24"/>
        </w:rPr>
      </w:pP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7253A5BA"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E7208D" w:rsidRPr="00E7208D">
        <w:rPr>
          <w:rFonts w:asciiTheme="minorHAnsi" w:hAnsiTheme="minorHAnsi" w:cstheme="minorHAnsi"/>
          <w:szCs w:val="24"/>
        </w:rPr>
        <w:t>Director, Conservation Science and Programs</w:t>
      </w:r>
      <w:r w:rsidR="00E7208D" w:rsidRPr="00E7208D">
        <w:rPr>
          <w:rFonts w:asciiTheme="minorHAnsi" w:hAnsiTheme="minorHAnsi" w:cstheme="minorHAnsi"/>
          <w:szCs w:val="24"/>
        </w:rPr>
        <w:t xml:space="preserve"> </w:t>
      </w:r>
      <w:r w:rsidRPr="009116C0">
        <w:rPr>
          <w:rFonts w:asciiTheme="minorHAnsi" w:hAnsiTheme="minorHAnsi" w:cstheme="minorHAnsi"/>
          <w:szCs w:val="24"/>
        </w:rPr>
        <w:t xml:space="preserve">(position </w:t>
      </w:r>
      <w:r w:rsidRPr="00391E99">
        <w:rPr>
          <w:rFonts w:asciiTheme="minorHAnsi" w:hAnsiTheme="minorHAnsi" w:cstheme="minorHAnsi"/>
          <w:szCs w:val="24"/>
        </w:rPr>
        <w:t xml:space="preserve">number </w:t>
      </w:r>
      <w:r w:rsidR="00391E99" w:rsidRPr="00391E99">
        <w:rPr>
          <w:rFonts w:asciiTheme="minorHAnsi" w:hAnsiTheme="minorHAnsi" w:cstheme="minorHAnsi"/>
          <w:szCs w:val="24"/>
        </w:rPr>
        <w:t>P</w:t>
      </w:r>
      <w:r w:rsidR="00E7208D" w:rsidRPr="00E7208D">
        <w:rPr>
          <w:rFonts w:asciiTheme="minorHAnsi" w:hAnsiTheme="minorHAnsi" w:cstheme="minorHAnsi"/>
          <w:szCs w:val="24"/>
        </w:rPr>
        <w:t>61437</w:t>
      </w:r>
      <w:r w:rsidRPr="00391E99">
        <w:rPr>
          <w:rFonts w:asciiTheme="minorHAnsi" w:hAnsiTheme="minorHAnsi" w:cstheme="minorHAnsi"/>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4127392C" w:rsidR="005B38C8" w:rsidRPr="00A4740F" w:rsidRDefault="00DC5FA0"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758A795A" w:rsidR="005B38C8" w:rsidRPr="00A4740F" w:rsidRDefault="00DC5FA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2B0B5B58" w:rsidR="005B38C8" w:rsidRPr="00A4740F" w:rsidRDefault="00DC5FA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63053AE6" w:rsidR="005B38C8" w:rsidRPr="00A4740F" w:rsidRDefault="00DC5FA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62222CA8" w:rsidR="005B38C8" w:rsidRPr="00A4740F" w:rsidRDefault="00DC5FA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388EF28C" w:rsidR="005B38C8" w:rsidRPr="00A4740F" w:rsidRDefault="00DC5FA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783A8871" w:rsidR="005B38C8" w:rsidRPr="00A4740F" w:rsidRDefault="00DC5FA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505C9A2B" w:rsidR="005B38C8" w:rsidRPr="00A4740F" w:rsidRDefault="00DA186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2CF40F28" w:rsidR="005B38C8" w:rsidRPr="00A4740F" w:rsidRDefault="00DA186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09B1A176" w:rsidR="0057462A" w:rsidRPr="00A4740F" w:rsidRDefault="004E153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59E9A346" w:rsidR="0057462A" w:rsidRPr="00A4740F" w:rsidRDefault="004E153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4D77D7CC" w:rsidR="005B38C8" w:rsidRPr="00A4740F" w:rsidRDefault="00BF534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56DF0890" w:rsidR="005B38C8" w:rsidRPr="00A4740F" w:rsidRDefault="00673FD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24B9C6C6" w:rsidR="005B38C8" w:rsidRPr="00A4740F" w:rsidRDefault="00BF534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7F11ED7F" w:rsidR="005B38C8" w:rsidRPr="00A4740F" w:rsidRDefault="00BF534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61E45083" w:rsidR="005B38C8" w:rsidRPr="00A4740F" w:rsidRDefault="00AA64A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23074130" w:rsidR="005B38C8" w:rsidRPr="00A4740F" w:rsidRDefault="00BF534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41D3A9F4" w:rsidR="005B38C8" w:rsidRPr="00A4740F" w:rsidRDefault="00BF534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0A123D4C" w:rsidR="005B38C8" w:rsidRPr="00A4740F" w:rsidRDefault="00126EE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5CC0A32E" w:rsidR="005B38C8" w:rsidRPr="00A4740F" w:rsidRDefault="00AA64A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6AD72F2B" w:rsidR="005B38C8" w:rsidRPr="00A4740F" w:rsidRDefault="00126EE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246772E3" w:rsidR="005B38C8" w:rsidRPr="00A4740F" w:rsidRDefault="00126EE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70549CCF" w:rsidR="005B38C8" w:rsidRPr="00A4740F" w:rsidRDefault="0033505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0F89C41C" w:rsidR="005B38C8" w:rsidRPr="00A4740F" w:rsidRDefault="0033505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15375D39" w:rsidR="005B38C8" w:rsidRPr="00A4740F" w:rsidRDefault="0033505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06CC88F8" w:rsidR="005B38C8" w:rsidRPr="00A4740F" w:rsidRDefault="0033505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3479A7C7" w:rsidR="005B38C8" w:rsidRPr="00A4740F" w:rsidRDefault="0033505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1D3E5524" w:rsidR="005B38C8" w:rsidRPr="00A4740F" w:rsidRDefault="009B1D06"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30A5FAB5" w:rsidR="005B38C8" w:rsidRPr="00A4740F" w:rsidRDefault="00614326"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25100B1B" w:rsidR="005B38C8" w:rsidRPr="00A4740F" w:rsidRDefault="00614326"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1646E547" w:rsidR="005B38C8" w:rsidRPr="00A4740F" w:rsidRDefault="00614326"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511EEB93" w:rsidR="005B38C8" w:rsidRPr="00A4740F" w:rsidRDefault="00A05BB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7C46CF34" w:rsidR="005B38C8" w:rsidRPr="00A4740F" w:rsidRDefault="00A05BB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51E6DF27" w:rsidR="005B38C8" w:rsidRPr="00A4740F" w:rsidRDefault="00E24E48"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A05BBD">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5BFD5EF0" w:rsidR="005B38C8" w:rsidRPr="00493773" w:rsidRDefault="00A05BBD"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2549F789" w:rsidR="005B38C8" w:rsidRPr="00493773" w:rsidRDefault="00A05BBD"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13BF9960" w:rsidR="005B38C8" w:rsidRPr="00493773" w:rsidRDefault="00A05BBD"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18203046" w:rsidR="005B38C8" w:rsidRPr="00493773" w:rsidRDefault="00A05BBD"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676661FA" w:rsidR="005B38C8" w:rsidRPr="00493773" w:rsidRDefault="00A05BBD"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1DEC7D47" w:rsidR="005B38C8" w:rsidRPr="00493773" w:rsidRDefault="00A05BBD" w:rsidP="00493773">
                <w:pPr>
                  <w:pStyle w:val="Tabletext"/>
                  <w:spacing w:before="0" w:after="0"/>
                  <w:jc w:val="center"/>
                  <w:rPr>
                    <w:sz w:val="24"/>
                  </w:rPr>
                </w:pPr>
                <w:r>
                  <w:rPr>
                    <w:sz w:val="24"/>
                    <w:szCs w:val="24"/>
                  </w:rPr>
                  <w:t>Never</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446CFD7D" w:rsidR="008A1B61" w:rsidRPr="005F1B26" w:rsidRDefault="00A05BBD"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16FB2697" w:rsidR="005B38C8" w:rsidRPr="00493773" w:rsidRDefault="00A05BBD" w:rsidP="00715C75">
                <w:pPr>
                  <w:pStyle w:val="Tabletext"/>
                  <w:spacing w:before="0" w:after="0"/>
                  <w:jc w:val="center"/>
                  <w:rPr>
                    <w:sz w:val="24"/>
                  </w:rPr>
                </w:pPr>
                <w:r>
                  <w:rPr>
                    <w:sz w:val="24"/>
                    <w:szCs w:val="24"/>
                  </w:rPr>
                  <w:t>Occasionally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095D5DBF" w:rsidR="005B38C8" w:rsidRPr="00493773" w:rsidRDefault="00A05BBD"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A483C" w14:textId="77777777" w:rsidR="00E24E48" w:rsidRDefault="00E24E48" w:rsidP="00456927">
      <w:pPr>
        <w:spacing w:after="0"/>
      </w:pPr>
      <w:r>
        <w:separator/>
      </w:r>
    </w:p>
  </w:endnote>
  <w:endnote w:type="continuationSeparator" w:id="0">
    <w:p w14:paraId="132B770B" w14:textId="77777777" w:rsidR="00E24E48" w:rsidRDefault="00E24E4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1A561" w14:textId="77777777" w:rsidR="00E24E48" w:rsidRDefault="00E24E48" w:rsidP="00456927">
      <w:pPr>
        <w:spacing w:after="0"/>
      </w:pPr>
      <w:r>
        <w:separator/>
      </w:r>
    </w:p>
  </w:footnote>
  <w:footnote w:type="continuationSeparator" w:id="0">
    <w:p w14:paraId="5F78E83F" w14:textId="77777777" w:rsidR="00E24E48" w:rsidRDefault="00E24E4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4714E"/>
    <w:multiLevelType w:val="hybridMultilevel"/>
    <w:tmpl w:val="0B088F1E"/>
    <w:lvl w:ilvl="0" w:tplc="0C09000F">
      <w:start w:val="1"/>
      <w:numFmt w:val="decimal"/>
      <w:lvlText w:val="%1."/>
      <w:lvlJc w:val="left"/>
      <w:pPr>
        <w:tabs>
          <w:tab w:val="num" w:pos="363"/>
        </w:tabs>
        <w:ind w:left="363" w:hanging="360"/>
      </w:pPr>
    </w:lvl>
    <w:lvl w:ilvl="1" w:tplc="0C090019">
      <w:start w:val="1"/>
      <w:numFmt w:val="lowerLetter"/>
      <w:lvlText w:val="%2."/>
      <w:lvlJc w:val="left"/>
      <w:pPr>
        <w:tabs>
          <w:tab w:val="num" w:pos="1083"/>
        </w:tabs>
        <w:ind w:left="1083" w:hanging="360"/>
      </w:pPr>
    </w:lvl>
    <w:lvl w:ilvl="2" w:tplc="0C09001B" w:tentative="1">
      <w:start w:val="1"/>
      <w:numFmt w:val="lowerRoman"/>
      <w:lvlText w:val="%3."/>
      <w:lvlJc w:val="right"/>
      <w:pPr>
        <w:tabs>
          <w:tab w:val="num" w:pos="1803"/>
        </w:tabs>
        <w:ind w:left="1803" w:hanging="180"/>
      </w:pPr>
    </w:lvl>
    <w:lvl w:ilvl="3" w:tplc="0C09000F" w:tentative="1">
      <w:start w:val="1"/>
      <w:numFmt w:val="decimal"/>
      <w:lvlText w:val="%4."/>
      <w:lvlJc w:val="left"/>
      <w:pPr>
        <w:tabs>
          <w:tab w:val="num" w:pos="2523"/>
        </w:tabs>
        <w:ind w:left="2523" w:hanging="360"/>
      </w:pPr>
    </w:lvl>
    <w:lvl w:ilvl="4" w:tplc="0C090019" w:tentative="1">
      <w:start w:val="1"/>
      <w:numFmt w:val="lowerLetter"/>
      <w:lvlText w:val="%5."/>
      <w:lvlJc w:val="left"/>
      <w:pPr>
        <w:tabs>
          <w:tab w:val="num" w:pos="3243"/>
        </w:tabs>
        <w:ind w:left="3243" w:hanging="360"/>
      </w:pPr>
    </w:lvl>
    <w:lvl w:ilvl="5" w:tplc="0C09001B" w:tentative="1">
      <w:start w:val="1"/>
      <w:numFmt w:val="lowerRoman"/>
      <w:lvlText w:val="%6."/>
      <w:lvlJc w:val="right"/>
      <w:pPr>
        <w:tabs>
          <w:tab w:val="num" w:pos="3963"/>
        </w:tabs>
        <w:ind w:left="3963" w:hanging="180"/>
      </w:pPr>
    </w:lvl>
    <w:lvl w:ilvl="6" w:tplc="0C09000F" w:tentative="1">
      <w:start w:val="1"/>
      <w:numFmt w:val="decimal"/>
      <w:lvlText w:val="%7."/>
      <w:lvlJc w:val="left"/>
      <w:pPr>
        <w:tabs>
          <w:tab w:val="num" w:pos="4683"/>
        </w:tabs>
        <w:ind w:left="4683" w:hanging="360"/>
      </w:pPr>
    </w:lvl>
    <w:lvl w:ilvl="7" w:tplc="0C090019" w:tentative="1">
      <w:start w:val="1"/>
      <w:numFmt w:val="lowerLetter"/>
      <w:lvlText w:val="%8."/>
      <w:lvlJc w:val="left"/>
      <w:pPr>
        <w:tabs>
          <w:tab w:val="num" w:pos="5403"/>
        </w:tabs>
        <w:ind w:left="5403" w:hanging="360"/>
      </w:pPr>
    </w:lvl>
    <w:lvl w:ilvl="8" w:tplc="0C09001B" w:tentative="1">
      <w:start w:val="1"/>
      <w:numFmt w:val="lowerRoman"/>
      <w:lvlText w:val="%9."/>
      <w:lvlJc w:val="right"/>
      <w:pPr>
        <w:tabs>
          <w:tab w:val="num" w:pos="6123"/>
        </w:tabs>
        <w:ind w:left="6123" w:hanging="180"/>
      </w:pPr>
    </w:lvl>
  </w:abstractNum>
  <w:abstractNum w:abstractNumId="2" w15:restartNumberingAfterBreak="0">
    <w:nsid w:val="05571CE9"/>
    <w:multiLevelType w:val="hybridMultilevel"/>
    <w:tmpl w:val="78F6E3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E22EA8"/>
    <w:multiLevelType w:val="hybridMultilevel"/>
    <w:tmpl w:val="5A56E974"/>
    <w:lvl w:ilvl="0" w:tplc="CEF4043C">
      <w:start w:val="1"/>
      <w:numFmt w:val="decimal"/>
      <w:lvlText w:val="%1."/>
      <w:lvlJc w:val="left"/>
      <w:pPr>
        <w:ind w:left="1080" w:hanging="360"/>
      </w:pPr>
      <w:rPr>
        <w:b w:val="0"/>
        <w:bCs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0DC4D6A"/>
    <w:multiLevelType w:val="hybridMultilevel"/>
    <w:tmpl w:val="3C96A7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A22EAE"/>
    <w:multiLevelType w:val="hybridMultilevel"/>
    <w:tmpl w:val="2B6E9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0"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2A7C5D"/>
    <w:multiLevelType w:val="hybridMultilevel"/>
    <w:tmpl w:val="0B088F1E"/>
    <w:lvl w:ilvl="0" w:tplc="FFFFFFFF">
      <w:start w:val="1"/>
      <w:numFmt w:val="decimal"/>
      <w:lvlText w:val="%1."/>
      <w:lvlJc w:val="left"/>
      <w:pPr>
        <w:tabs>
          <w:tab w:val="num" w:pos="363"/>
        </w:tabs>
        <w:ind w:left="363" w:hanging="360"/>
      </w:pPr>
    </w:lvl>
    <w:lvl w:ilvl="1" w:tplc="FFFFFFFF">
      <w:start w:val="1"/>
      <w:numFmt w:val="lowerLetter"/>
      <w:lvlText w:val="%2."/>
      <w:lvlJc w:val="left"/>
      <w:pPr>
        <w:tabs>
          <w:tab w:val="num" w:pos="1083"/>
        </w:tabs>
        <w:ind w:left="1083" w:hanging="360"/>
      </w:pPr>
    </w:lvl>
    <w:lvl w:ilvl="2" w:tplc="FFFFFFFF" w:tentative="1">
      <w:start w:val="1"/>
      <w:numFmt w:val="lowerRoman"/>
      <w:lvlText w:val="%3."/>
      <w:lvlJc w:val="right"/>
      <w:pPr>
        <w:tabs>
          <w:tab w:val="num" w:pos="1803"/>
        </w:tabs>
        <w:ind w:left="1803" w:hanging="180"/>
      </w:pPr>
    </w:lvl>
    <w:lvl w:ilvl="3" w:tplc="FFFFFFFF" w:tentative="1">
      <w:start w:val="1"/>
      <w:numFmt w:val="decimal"/>
      <w:lvlText w:val="%4."/>
      <w:lvlJc w:val="left"/>
      <w:pPr>
        <w:tabs>
          <w:tab w:val="num" w:pos="2523"/>
        </w:tabs>
        <w:ind w:left="2523" w:hanging="360"/>
      </w:pPr>
    </w:lvl>
    <w:lvl w:ilvl="4" w:tplc="FFFFFFFF" w:tentative="1">
      <w:start w:val="1"/>
      <w:numFmt w:val="lowerLetter"/>
      <w:lvlText w:val="%5."/>
      <w:lvlJc w:val="left"/>
      <w:pPr>
        <w:tabs>
          <w:tab w:val="num" w:pos="3243"/>
        </w:tabs>
        <w:ind w:left="3243" w:hanging="360"/>
      </w:pPr>
    </w:lvl>
    <w:lvl w:ilvl="5" w:tplc="FFFFFFFF" w:tentative="1">
      <w:start w:val="1"/>
      <w:numFmt w:val="lowerRoman"/>
      <w:lvlText w:val="%6."/>
      <w:lvlJc w:val="right"/>
      <w:pPr>
        <w:tabs>
          <w:tab w:val="num" w:pos="3963"/>
        </w:tabs>
        <w:ind w:left="3963" w:hanging="180"/>
      </w:pPr>
    </w:lvl>
    <w:lvl w:ilvl="6" w:tplc="FFFFFFFF" w:tentative="1">
      <w:start w:val="1"/>
      <w:numFmt w:val="decimal"/>
      <w:lvlText w:val="%7."/>
      <w:lvlJc w:val="left"/>
      <w:pPr>
        <w:tabs>
          <w:tab w:val="num" w:pos="4683"/>
        </w:tabs>
        <w:ind w:left="4683" w:hanging="360"/>
      </w:pPr>
    </w:lvl>
    <w:lvl w:ilvl="7" w:tplc="FFFFFFFF" w:tentative="1">
      <w:start w:val="1"/>
      <w:numFmt w:val="lowerLetter"/>
      <w:lvlText w:val="%8."/>
      <w:lvlJc w:val="left"/>
      <w:pPr>
        <w:tabs>
          <w:tab w:val="num" w:pos="5403"/>
        </w:tabs>
        <w:ind w:left="5403" w:hanging="360"/>
      </w:pPr>
    </w:lvl>
    <w:lvl w:ilvl="8" w:tplc="FFFFFFFF" w:tentative="1">
      <w:start w:val="1"/>
      <w:numFmt w:val="lowerRoman"/>
      <w:lvlText w:val="%9."/>
      <w:lvlJc w:val="right"/>
      <w:pPr>
        <w:tabs>
          <w:tab w:val="num" w:pos="6123"/>
        </w:tabs>
        <w:ind w:left="6123" w:hanging="180"/>
      </w:pPr>
    </w:lvl>
  </w:abstractNum>
  <w:abstractNum w:abstractNumId="13" w15:restartNumberingAfterBreak="0">
    <w:nsid w:val="5B8546E0"/>
    <w:multiLevelType w:val="hybridMultilevel"/>
    <w:tmpl w:val="9774A8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0B5A09"/>
    <w:multiLevelType w:val="hybridMultilevel"/>
    <w:tmpl w:val="54663A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54272EB"/>
    <w:multiLevelType w:val="hybridMultilevel"/>
    <w:tmpl w:val="74DCA3A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2C71AD"/>
    <w:multiLevelType w:val="hybridMultilevel"/>
    <w:tmpl w:val="9C70DF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7FB443D"/>
    <w:multiLevelType w:val="hybridMultilevel"/>
    <w:tmpl w:val="14F44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0"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47488169">
    <w:abstractNumId w:val="8"/>
  </w:num>
  <w:num w:numId="2" w16cid:durableId="1536960860">
    <w:abstractNumId w:val="9"/>
  </w:num>
  <w:num w:numId="3" w16cid:durableId="38435536">
    <w:abstractNumId w:val="3"/>
  </w:num>
  <w:num w:numId="4" w16cid:durableId="119034905">
    <w:abstractNumId w:val="0"/>
  </w:num>
  <w:num w:numId="5" w16cid:durableId="1172254070">
    <w:abstractNumId w:val="19"/>
  </w:num>
  <w:num w:numId="6" w16cid:durableId="2106993952">
    <w:abstractNumId w:val="20"/>
  </w:num>
  <w:num w:numId="7" w16cid:durableId="423646233">
    <w:abstractNumId w:val="6"/>
  </w:num>
  <w:num w:numId="8" w16cid:durableId="323632453">
    <w:abstractNumId w:val="10"/>
  </w:num>
  <w:num w:numId="9" w16cid:durableId="478109123">
    <w:abstractNumId w:val="11"/>
  </w:num>
  <w:num w:numId="10" w16cid:durableId="1728526378">
    <w:abstractNumId w:val="14"/>
  </w:num>
  <w:num w:numId="11" w16cid:durableId="1076393670">
    <w:abstractNumId w:val="18"/>
  </w:num>
  <w:num w:numId="12" w16cid:durableId="684090582">
    <w:abstractNumId w:val="7"/>
  </w:num>
  <w:num w:numId="13" w16cid:durableId="1647903610">
    <w:abstractNumId w:val="4"/>
  </w:num>
  <w:num w:numId="14" w16cid:durableId="585504133">
    <w:abstractNumId w:val="1"/>
  </w:num>
  <w:num w:numId="15" w16cid:durableId="1505516225">
    <w:abstractNumId w:val="12"/>
  </w:num>
  <w:num w:numId="16" w16cid:durableId="820929141">
    <w:abstractNumId w:val="13"/>
  </w:num>
  <w:num w:numId="17" w16cid:durableId="771896506">
    <w:abstractNumId w:val="2"/>
  </w:num>
  <w:num w:numId="18" w16cid:durableId="1771773018">
    <w:abstractNumId w:val="16"/>
  </w:num>
  <w:num w:numId="19" w16cid:durableId="1829399377">
    <w:abstractNumId w:val="15"/>
  </w:num>
  <w:num w:numId="20" w16cid:durableId="552236967">
    <w:abstractNumId w:val="5"/>
  </w:num>
  <w:num w:numId="21" w16cid:durableId="195536049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22DB"/>
    <w:rsid w:val="00003247"/>
    <w:rsid w:val="000049C7"/>
    <w:rsid w:val="00005214"/>
    <w:rsid w:val="00015483"/>
    <w:rsid w:val="0001642D"/>
    <w:rsid w:val="00027998"/>
    <w:rsid w:val="00027EC2"/>
    <w:rsid w:val="00031F0F"/>
    <w:rsid w:val="00036182"/>
    <w:rsid w:val="0004150E"/>
    <w:rsid w:val="00042396"/>
    <w:rsid w:val="00044D90"/>
    <w:rsid w:val="000456E0"/>
    <w:rsid w:val="00045D17"/>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3654"/>
    <w:rsid w:val="000C452E"/>
    <w:rsid w:val="000C672F"/>
    <w:rsid w:val="000D5A11"/>
    <w:rsid w:val="000E0141"/>
    <w:rsid w:val="000E2939"/>
    <w:rsid w:val="000E639E"/>
    <w:rsid w:val="000F2684"/>
    <w:rsid w:val="000F2688"/>
    <w:rsid w:val="0010052B"/>
    <w:rsid w:val="001022BD"/>
    <w:rsid w:val="001132A4"/>
    <w:rsid w:val="00114CE0"/>
    <w:rsid w:val="00121074"/>
    <w:rsid w:val="0012323D"/>
    <w:rsid w:val="001244F5"/>
    <w:rsid w:val="00126EEE"/>
    <w:rsid w:val="00127312"/>
    <w:rsid w:val="0014320E"/>
    <w:rsid w:val="001459EB"/>
    <w:rsid w:val="001501F0"/>
    <w:rsid w:val="00150BF1"/>
    <w:rsid w:val="001552C6"/>
    <w:rsid w:val="0015677A"/>
    <w:rsid w:val="00160D2A"/>
    <w:rsid w:val="00165E93"/>
    <w:rsid w:val="00166318"/>
    <w:rsid w:val="0016790E"/>
    <w:rsid w:val="00172CB0"/>
    <w:rsid w:val="00180C52"/>
    <w:rsid w:val="00183A2A"/>
    <w:rsid w:val="00186299"/>
    <w:rsid w:val="00187B8C"/>
    <w:rsid w:val="001910E2"/>
    <w:rsid w:val="00191E48"/>
    <w:rsid w:val="001948AD"/>
    <w:rsid w:val="001A12DC"/>
    <w:rsid w:val="001A7100"/>
    <w:rsid w:val="001B306F"/>
    <w:rsid w:val="001B48A7"/>
    <w:rsid w:val="001B48AF"/>
    <w:rsid w:val="001C206E"/>
    <w:rsid w:val="001C7CEE"/>
    <w:rsid w:val="001D0161"/>
    <w:rsid w:val="001D284A"/>
    <w:rsid w:val="001D285E"/>
    <w:rsid w:val="001D2953"/>
    <w:rsid w:val="001D46A7"/>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52DB2"/>
    <w:rsid w:val="0026001C"/>
    <w:rsid w:val="00260B76"/>
    <w:rsid w:val="00262DEE"/>
    <w:rsid w:val="0026689B"/>
    <w:rsid w:val="0027094B"/>
    <w:rsid w:val="00271701"/>
    <w:rsid w:val="00272F0B"/>
    <w:rsid w:val="002756D8"/>
    <w:rsid w:val="002840E6"/>
    <w:rsid w:val="00284D8B"/>
    <w:rsid w:val="00285B53"/>
    <w:rsid w:val="00287F2D"/>
    <w:rsid w:val="00290E50"/>
    <w:rsid w:val="00290FAD"/>
    <w:rsid w:val="00291481"/>
    <w:rsid w:val="002921F1"/>
    <w:rsid w:val="00295705"/>
    <w:rsid w:val="002A43D2"/>
    <w:rsid w:val="002A49EE"/>
    <w:rsid w:val="002B1194"/>
    <w:rsid w:val="002B128F"/>
    <w:rsid w:val="002B288B"/>
    <w:rsid w:val="002B297D"/>
    <w:rsid w:val="002B4DD4"/>
    <w:rsid w:val="002C1170"/>
    <w:rsid w:val="002D07CD"/>
    <w:rsid w:val="002D2A0D"/>
    <w:rsid w:val="002D754E"/>
    <w:rsid w:val="002E6343"/>
    <w:rsid w:val="002E78B8"/>
    <w:rsid w:val="002F25EB"/>
    <w:rsid w:val="002F69C3"/>
    <w:rsid w:val="0030208D"/>
    <w:rsid w:val="003020B5"/>
    <w:rsid w:val="003079C9"/>
    <w:rsid w:val="0031523D"/>
    <w:rsid w:val="00321863"/>
    <w:rsid w:val="00326758"/>
    <w:rsid w:val="00327679"/>
    <w:rsid w:val="0033505F"/>
    <w:rsid w:val="0033768C"/>
    <w:rsid w:val="00344845"/>
    <w:rsid w:val="003461EF"/>
    <w:rsid w:val="0035220A"/>
    <w:rsid w:val="003660FD"/>
    <w:rsid w:val="00366983"/>
    <w:rsid w:val="00367C98"/>
    <w:rsid w:val="00373FED"/>
    <w:rsid w:val="003743B3"/>
    <w:rsid w:val="00376DDB"/>
    <w:rsid w:val="00384332"/>
    <w:rsid w:val="0039040A"/>
    <w:rsid w:val="00390B42"/>
    <w:rsid w:val="00390F2F"/>
    <w:rsid w:val="00391E99"/>
    <w:rsid w:val="00392AFC"/>
    <w:rsid w:val="00394A89"/>
    <w:rsid w:val="003957D2"/>
    <w:rsid w:val="00395E36"/>
    <w:rsid w:val="003A3578"/>
    <w:rsid w:val="003C0264"/>
    <w:rsid w:val="003C5632"/>
    <w:rsid w:val="003C592D"/>
    <w:rsid w:val="003C6256"/>
    <w:rsid w:val="003D3A6F"/>
    <w:rsid w:val="00402D13"/>
    <w:rsid w:val="004061F4"/>
    <w:rsid w:val="00410BF0"/>
    <w:rsid w:val="004121AA"/>
    <w:rsid w:val="004128B6"/>
    <w:rsid w:val="00415612"/>
    <w:rsid w:val="00422504"/>
    <w:rsid w:val="0042331E"/>
    <w:rsid w:val="0042794F"/>
    <w:rsid w:val="00433C25"/>
    <w:rsid w:val="00434524"/>
    <w:rsid w:val="0043559B"/>
    <w:rsid w:val="00436B75"/>
    <w:rsid w:val="00436FB2"/>
    <w:rsid w:val="0044057B"/>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97A26"/>
    <w:rsid w:val="004A2C60"/>
    <w:rsid w:val="004A3822"/>
    <w:rsid w:val="004A5A47"/>
    <w:rsid w:val="004A5DB6"/>
    <w:rsid w:val="004B3190"/>
    <w:rsid w:val="004B32D2"/>
    <w:rsid w:val="004C1716"/>
    <w:rsid w:val="004C2CE8"/>
    <w:rsid w:val="004C57F9"/>
    <w:rsid w:val="004C58B1"/>
    <w:rsid w:val="004E1535"/>
    <w:rsid w:val="004F6202"/>
    <w:rsid w:val="00505A6D"/>
    <w:rsid w:val="00507949"/>
    <w:rsid w:val="00510829"/>
    <w:rsid w:val="00513801"/>
    <w:rsid w:val="00514711"/>
    <w:rsid w:val="0052245D"/>
    <w:rsid w:val="00526413"/>
    <w:rsid w:val="0053083B"/>
    <w:rsid w:val="00530D3E"/>
    <w:rsid w:val="0054727B"/>
    <w:rsid w:val="0055314F"/>
    <w:rsid w:val="0055729E"/>
    <w:rsid w:val="00565312"/>
    <w:rsid w:val="00572AAA"/>
    <w:rsid w:val="00573D58"/>
    <w:rsid w:val="0057462A"/>
    <w:rsid w:val="00576FB9"/>
    <w:rsid w:val="005777FB"/>
    <w:rsid w:val="00584463"/>
    <w:rsid w:val="00591341"/>
    <w:rsid w:val="005916F8"/>
    <w:rsid w:val="005A0982"/>
    <w:rsid w:val="005A4609"/>
    <w:rsid w:val="005A6666"/>
    <w:rsid w:val="005A70F8"/>
    <w:rsid w:val="005B38C8"/>
    <w:rsid w:val="005B4335"/>
    <w:rsid w:val="005B4948"/>
    <w:rsid w:val="005B79F5"/>
    <w:rsid w:val="005C2940"/>
    <w:rsid w:val="005C2BFC"/>
    <w:rsid w:val="005C391C"/>
    <w:rsid w:val="005D4EDB"/>
    <w:rsid w:val="005D5063"/>
    <w:rsid w:val="005E0037"/>
    <w:rsid w:val="005E2EBD"/>
    <w:rsid w:val="005E7816"/>
    <w:rsid w:val="005F1480"/>
    <w:rsid w:val="005F14FC"/>
    <w:rsid w:val="005F1A2B"/>
    <w:rsid w:val="005F730F"/>
    <w:rsid w:val="00600488"/>
    <w:rsid w:val="00604B5C"/>
    <w:rsid w:val="00614326"/>
    <w:rsid w:val="00623D3F"/>
    <w:rsid w:val="00626951"/>
    <w:rsid w:val="00626AEC"/>
    <w:rsid w:val="00630D4E"/>
    <w:rsid w:val="00634958"/>
    <w:rsid w:val="00634E13"/>
    <w:rsid w:val="006352FD"/>
    <w:rsid w:val="00645D88"/>
    <w:rsid w:val="006616A2"/>
    <w:rsid w:val="00665693"/>
    <w:rsid w:val="00666990"/>
    <w:rsid w:val="00666999"/>
    <w:rsid w:val="00673FD9"/>
    <w:rsid w:val="00676EE5"/>
    <w:rsid w:val="006822CC"/>
    <w:rsid w:val="00685107"/>
    <w:rsid w:val="006873BA"/>
    <w:rsid w:val="0069634D"/>
    <w:rsid w:val="006B4D9E"/>
    <w:rsid w:val="006B5CD6"/>
    <w:rsid w:val="006C0906"/>
    <w:rsid w:val="006C102C"/>
    <w:rsid w:val="006C3FCC"/>
    <w:rsid w:val="006C4802"/>
    <w:rsid w:val="006C574A"/>
    <w:rsid w:val="006C7246"/>
    <w:rsid w:val="006C74CE"/>
    <w:rsid w:val="006D0C48"/>
    <w:rsid w:val="006D1700"/>
    <w:rsid w:val="006D3D07"/>
    <w:rsid w:val="006D6D49"/>
    <w:rsid w:val="006E453E"/>
    <w:rsid w:val="006E69CC"/>
    <w:rsid w:val="006E6E58"/>
    <w:rsid w:val="006F0754"/>
    <w:rsid w:val="006F09E8"/>
    <w:rsid w:val="006F4CEE"/>
    <w:rsid w:val="006F6A03"/>
    <w:rsid w:val="007010FB"/>
    <w:rsid w:val="00701A46"/>
    <w:rsid w:val="007103AE"/>
    <w:rsid w:val="007117A5"/>
    <w:rsid w:val="00712EF1"/>
    <w:rsid w:val="007150AA"/>
    <w:rsid w:val="00715C75"/>
    <w:rsid w:val="00716314"/>
    <w:rsid w:val="0072498E"/>
    <w:rsid w:val="00725080"/>
    <w:rsid w:val="00727237"/>
    <w:rsid w:val="00730593"/>
    <w:rsid w:val="007305C5"/>
    <w:rsid w:val="007471D6"/>
    <w:rsid w:val="00750B78"/>
    <w:rsid w:val="00750C27"/>
    <w:rsid w:val="00753085"/>
    <w:rsid w:val="007774E5"/>
    <w:rsid w:val="00797339"/>
    <w:rsid w:val="007C03C0"/>
    <w:rsid w:val="007C257B"/>
    <w:rsid w:val="007C40E2"/>
    <w:rsid w:val="007E23ED"/>
    <w:rsid w:val="007E396F"/>
    <w:rsid w:val="007E3B64"/>
    <w:rsid w:val="007E4124"/>
    <w:rsid w:val="007F088F"/>
    <w:rsid w:val="007F332D"/>
    <w:rsid w:val="007F71B9"/>
    <w:rsid w:val="00801478"/>
    <w:rsid w:val="00801DAF"/>
    <w:rsid w:val="00802C7D"/>
    <w:rsid w:val="00810089"/>
    <w:rsid w:val="0081518C"/>
    <w:rsid w:val="00820021"/>
    <w:rsid w:val="0082108F"/>
    <w:rsid w:val="00827843"/>
    <w:rsid w:val="008343E7"/>
    <w:rsid w:val="0083521F"/>
    <w:rsid w:val="0085140B"/>
    <w:rsid w:val="00852AF0"/>
    <w:rsid w:val="0085512F"/>
    <w:rsid w:val="008565FE"/>
    <w:rsid w:val="0085751D"/>
    <w:rsid w:val="008707DA"/>
    <w:rsid w:val="0087092B"/>
    <w:rsid w:val="008778EF"/>
    <w:rsid w:val="00887553"/>
    <w:rsid w:val="008A16C0"/>
    <w:rsid w:val="008A1B61"/>
    <w:rsid w:val="008A3ACA"/>
    <w:rsid w:val="008B22B1"/>
    <w:rsid w:val="008C255F"/>
    <w:rsid w:val="008C2B1C"/>
    <w:rsid w:val="008C4982"/>
    <w:rsid w:val="008C6A82"/>
    <w:rsid w:val="008E11A3"/>
    <w:rsid w:val="008E39C8"/>
    <w:rsid w:val="008E3ED7"/>
    <w:rsid w:val="008E4109"/>
    <w:rsid w:val="008E4326"/>
    <w:rsid w:val="008E5DA2"/>
    <w:rsid w:val="008E704D"/>
    <w:rsid w:val="008F0135"/>
    <w:rsid w:val="008F026D"/>
    <w:rsid w:val="008F53EF"/>
    <w:rsid w:val="008F78B3"/>
    <w:rsid w:val="009020BE"/>
    <w:rsid w:val="00910A68"/>
    <w:rsid w:val="009116C0"/>
    <w:rsid w:val="00911F44"/>
    <w:rsid w:val="0091264C"/>
    <w:rsid w:val="00917A43"/>
    <w:rsid w:val="00917AED"/>
    <w:rsid w:val="00921435"/>
    <w:rsid w:val="0092320B"/>
    <w:rsid w:val="00925D84"/>
    <w:rsid w:val="009304D0"/>
    <w:rsid w:val="00934C54"/>
    <w:rsid w:val="00935AEA"/>
    <w:rsid w:val="009468CB"/>
    <w:rsid w:val="00946FEA"/>
    <w:rsid w:val="00961E88"/>
    <w:rsid w:val="00963FD5"/>
    <w:rsid w:val="009654F0"/>
    <w:rsid w:val="009731E7"/>
    <w:rsid w:val="00976B8F"/>
    <w:rsid w:val="0097715C"/>
    <w:rsid w:val="00982A27"/>
    <w:rsid w:val="00982B92"/>
    <w:rsid w:val="00993F15"/>
    <w:rsid w:val="009A0130"/>
    <w:rsid w:val="009A5EC0"/>
    <w:rsid w:val="009B1D06"/>
    <w:rsid w:val="009B3A9E"/>
    <w:rsid w:val="009B4408"/>
    <w:rsid w:val="009B56B6"/>
    <w:rsid w:val="009B61FE"/>
    <w:rsid w:val="009B7A0E"/>
    <w:rsid w:val="009C12E4"/>
    <w:rsid w:val="009C4FF4"/>
    <w:rsid w:val="009C544A"/>
    <w:rsid w:val="009C7A6B"/>
    <w:rsid w:val="009D03DD"/>
    <w:rsid w:val="009D329B"/>
    <w:rsid w:val="009D33ED"/>
    <w:rsid w:val="009D46E6"/>
    <w:rsid w:val="009D6C8B"/>
    <w:rsid w:val="009E0BC2"/>
    <w:rsid w:val="009E1DD3"/>
    <w:rsid w:val="009E1F06"/>
    <w:rsid w:val="009E635F"/>
    <w:rsid w:val="009F068C"/>
    <w:rsid w:val="009F3FFB"/>
    <w:rsid w:val="00A00BDB"/>
    <w:rsid w:val="00A0134E"/>
    <w:rsid w:val="00A05BBD"/>
    <w:rsid w:val="00A05E7F"/>
    <w:rsid w:val="00A1194D"/>
    <w:rsid w:val="00A134F4"/>
    <w:rsid w:val="00A13839"/>
    <w:rsid w:val="00A25992"/>
    <w:rsid w:val="00A31D1D"/>
    <w:rsid w:val="00A33173"/>
    <w:rsid w:val="00A331E5"/>
    <w:rsid w:val="00A35742"/>
    <w:rsid w:val="00A358FA"/>
    <w:rsid w:val="00A3666C"/>
    <w:rsid w:val="00A4493D"/>
    <w:rsid w:val="00A4740F"/>
    <w:rsid w:val="00A5395C"/>
    <w:rsid w:val="00A669C3"/>
    <w:rsid w:val="00A67D9A"/>
    <w:rsid w:val="00A67FDF"/>
    <w:rsid w:val="00A70582"/>
    <w:rsid w:val="00A7160A"/>
    <w:rsid w:val="00A7211C"/>
    <w:rsid w:val="00A7478B"/>
    <w:rsid w:val="00A75FA8"/>
    <w:rsid w:val="00A77E89"/>
    <w:rsid w:val="00A81E05"/>
    <w:rsid w:val="00A940E8"/>
    <w:rsid w:val="00A94984"/>
    <w:rsid w:val="00A96D33"/>
    <w:rsid w:val="00A97920"/>
    <w:rsid w:val="00AA184C"/>
    <w:rsid w:val="00AA64AF"/>
    <w:rsid w:val="00AB31B1"/>
    <w:rsid w:val="00AB6B4E"/>
    <w:rsid w:val="00AC1E3C"/>
    <w:rsid w:val="00AD698B"/>
    <w:rsid w:val="00AE062F"/>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66F89"/>
    <w:rsid w:val="00B7075A"/>
    <w:rsid w:val="00B7183E"/>
    <w:rsid w:val="00B814CB"/>
    <w:rsid w:val="00B9177F"/>
    <w:rsid w:val="00B91A2E"/>
    <w:rsid w:val="00B97E2D"/>
    <w:rsid w:val="00BB439A"/>
    <w:rsid w:val="00BB6A5F"/>
    <w:rsid w:val="00BB7CA4"/>
    <w:rsid w:val="00BC022B"/>
    <w:rsid w:val="00BC79C7"/>
    <w:rsid w:val="00BD0795"/>
    <w:rsid w:val="00BD167F"/>
    <w:rsid w:val="00BE45BF"/>
    <w:rsid w:val="00BE7DC3"/>
    <w:rsid w:val="00BF50AE"/>
    <w:rsid w:val="00BF5344"/>
    <w:rsid w:val="00BF6527"/>
    <w:rsid w:val="00BF6D67"/>
    <w:rsid w:val="00C02F7A"/>
    <w:rsid w:val="00C03BA9"/>
    <w:rsid w:val="00C100B3"/>
    <w:rsid w:val="00C11089"/>
    <w:rsid w:val="00C133A3"/>
    <w:rsid w:val="00C14B96"/>
    <w:rsid w:val="00C16B44"/>
    <w:rsid w:val="00C33FCA"/>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95F"/>
    <w:rsid w:val="00CA1F62"/>
    <w:rsid w:val="00CA359C"/>
    <w:rsid w:val="00CB2FA2"/>
    <w:rsid w:val="00CB75CC"/>
    <w:rsid w:val="00CD3133"/>
    <w:rsid w:val="00CD7115"/>
    <w:rsid w:val="00CE1AEA"/>
    <w:rsid w:val="00CE4EF3"/>
    <w:rsid w:val="00CF5813"/>
    <w:rsid w:val="00D005B9"/>
    <w:rsid w:val="00D01554"/>
    <w:rsid w:val="00D0239B"/>
    <w:rsid w:val="00D10DDC"/>
    <w:rsid w:val="00D1138B"/>
    <w:rsid w:val="00D172F9"/>
    <w:rsid w:val="00D20F05"/>
    <w:rsid w:val="00D23188"/>
    <w:rsid w:val="00D318CA"/>
    <w:rsid w:val="00D35B31"/>
    <w:rsid w:val="00D43403"/>
    <w:rsid w:val="00D451A6"/>
    <w:rsid w:val="00D501B3"/>
    <w:rsid w:val="00D50DA6"/>
    <w:rsid w:val="00D541C2"/>
    <w:rsid w:val="00D56E65"/>
    <w:rsid w:val="00D60920"/>
    <w:rsid w:val="00D610BD"/>
    <w:rsid w:val="00D628E1"/>
    <w:rsid w:val="00D6348C"/>
    <w:rsid w:val="00D65D6F"/>
    <w:rsid w:val="00D66353"/>
    <w:rsid w:val="00D75169"/>
    <w:rsid w:val="00D85ACB"/>
    <w:rsid w:val="00D868F1"/>
    <w:rsid w:val="00D93FFB"/>
    <w:rsid w:val="00D97AFF"/>
    <w:rsid w:val="00DA0840"/>
    <w:rsid w:val="00DA095B"/>
    <w:rsid w:val="00DA1865"/>
    <w:rsid w:val="00DA4E54"/>
    <w:rsid w:val="00DC2FF8"/>
    <w:rsid w:val="00DC3343"/>
    <w:rsid w:val="00DC36A6"/>
    <w:rsid w:val="00DC5F70"/>
    <w:rsid w:val="00DC5FA0"/>
    <w:rsid w:val="00DC7F77"/>
    <w:rsid w:val="00DD195C"/>
    <w:rsid w:val="00DD4461"/>
    <w:rsid w:val="00DD47F9"/>
    <w:rsid w:val="00DD59BC"/>
    <w:rsid w:val="00DF344C"/>
    <w:rsid w:val="00DF46B4"/>
    <w:rsid w:val="00E0031B"/>
    <w:rsid w:val="00E039FB"/>
    <w:rsid w:val="00E059B1"/>
    <w:rsid w:val="00E06429"/>
    <w:rsid w:val="00E11CED"/>
    <w:rsid w:val="00E13FDA"/>
    <w:rsid w:val="00E152B4"/>
    <w:rsid w:val="00E160EF"/>
    <w:rsid w:val="00E2078F"/>
    <w:rsid w:val="00E223A3"/>
    <w:rsid w:val="00E242E5"/>
    <w:rsid w:val="00E24E48"/>
    <w:rsid w:val="00E27D70"/>
    <w:rsid w:val="00E30DA4"/>
    <w:rsid w:val="00E437EE"/>
    <w:rsid w:val="00E57678"/>
    <w:rsid w:val="00E65843"/>
    <w:rsid w:val="00E662A3"/>
    <w:rsid w:val="00E66E94"/>
    <w:rsid w:val="00E709DC"/>
    <w:rsid w:val="00E7208D"/>
    <w:rsid w:val="00E75113"/>
    <w:rsid w:val="00E7588A"/>
    <w:rsid w:val="00E81F0F"/>
    <w:rsid w:val="00E873C4"/>
    <w:rsid w:val="00E87482"/>
    <w:rsid w:val="00E87B6A"/>
    <w:rsid w:val="00E97A2C"/>
    <w:rsid w:val="00EA4DEE"/>
    <w:rsid w:val="00EB0DAE"/>
    <w:rsid w:val="00EB1248"/>
    <w:rsid w:val="00EB2558"/>
    <w:rsid w:val="00EB27B6"/>
    <w:rsid w:val="00EB3BC0"/>
    <w:rsid w:val="00EB3F11"/>
    <w:rsid w:val="00EB6906"/>
    <w:rsid w:val="00EB777E"/>
    <w:rsid w:val="00EB788A"/>
    <w:rsid w:val="00EC3474"/>
    <w:rsid w:val="00EC4A22"/>
    <w:rsid w:val="00EC5BAD"/>
    <w:rsid w:val="00EC7B3B"/>
    <w:rsid w:val="00EC7F5A"/>
    <w:rsid w:val="00ED05B8"/>
    <w:rsid w:val="00ED156A"/>
    <w:rsid w:val="00ED638F"/>
    <w:rsid w:val="00ED798F"/>
    <w:rsid w:val="00EF3267"/>
    <w:rsid w:val="00EF7D22"/>
    <w:rsid w:val="00F0692A"/>
    <w:rsid w:val="00F10165"/>
    <w:rsid w:val="00F10A8F"/>
    <w:rsid w:val="00F15B8F"/>
    <w:rsid w:val="00F1669D"/>
    <w:rsid w:val="00F20919"/>
    <w:rsid w:val="00F312A2"/>
    <w:rsid w:val="00F322AA"/>
    <w:rsid w:val="00F36F2D"/>
    <w:rsid w:val="00F43D82"/>
    <w:rsid w:val="00F43DC5"/>
    <w:rsid w:val="00F511CB"/>
    <w:rsid w:val="00F517A9"/>
    <w:rsid w:val="00F53157"/>
    <w:rsid w:val="00F56AB9"/>
    <w:rsid w:val="00F60676"/>
    <w:rsid w:val="00F63605"/>
    <w:rsid w:val="00F638A0"/>
    <w:rsid w:val="00F6473C"/>
    <w:rsid w:val="00F66B23"/>
    <w:rsid w:val="00F6763F"/>
    <w:rsid w:val="00F720B0"/>
    <w:rsid w:val="00F7692D"/>
    <w:rsid w:val="00F775E8"/>
    <w:rsid w:val="00F82D01"/>
    <w:rsid w:val="00F863CF"/>
    <w:rsid w:val="00F94966"/>
    <w:rsid w:val="00FA7EBD"/>
    <w:rsid w:val="00FB019C"/>
    <w:rsid w:val="00FB36C8"/>
    <w:rsid w:val="00FB586C"/>
    <w:rsid w:val="00FB63E0"/>
    <w:rsid w:val="00FC1D8E"/>
    <w:rsid w:val="00FC1DE9"/>
    <w:rsid w:val="00FC7209"/>
    <w:rsid w:val="00FD2E2F"/>
    <w:rsid w:val="00FD5222"/>
    <w:rsid w:val="00FD5A4A"/>
    <w:rsid w:val="00FE20E8"/>
    <w:rsid w:val="00FE3CB6"/>
    <w:rsid w:val="00FF0930"/>
    <w:rsid w:val="00FF3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link w:val="ListParagraph"/>
    <w:uiPriority w:val="34"/>
    <w:locked/>
    <w:rsid w:val="009654F0"/>
    <w:rPr>
      <w:sz w:val="24"/>
    </w:rPr>
  </w:style>
  <w:style w:type="paragraph" w:customStyle="1" w:styleId="H4">
    <w:name w:val="H4"/>
    <w:basedOn w:val="Normal"/>
    <w:next w:val="Normal"/>
    <w:rsid w:val="005777FB"/>
    <w:pPr>
      <w:keepNext/>
      <w:suppressAutoHyphens w:val="0"/>
      <w:spacing w:before="100" w:after="100"/>
      <w:outlineLvl w:val="4"/>
    </w:pPr>
    <w:rPr>
      <w:rFonts w:ascii="Times New Roman" w:hAnsi="Times New Roman"/>
      <w:b/>
      <w:snapToGrid w:val="0"/>
      <w:lang w:eastAsia="en-US"/>
    </w:rPr>
  </w:style>
  <w:style w:type="paragraph" w:styleId="BodyTextIndent">
    <w:name w:val="Body Text Indent"/>
    <w:basedOn w:val="Normal"/>
    <w:link w:val="BodyTextIndentChar"/>
    <w:uiPriority w:val="99"/>
    <w:unhideWhenUsed/>
    <w:rsid w:val="00E13FDA"/>
    <w:pPr>
      <w:spacing w:after="120"/>
      <w:ind w:left="283"/>
    </w:pPr>
  </w:style>
  <w:style w:type="character" w:customStyle="1" w:styleId="BodyTextIndentChar">
    <w:name w:val="Body Text Indent Char"/>
    <w:basedOn w:val="DefaultParagraphFont"/>
    <w:link w:val="BodyTextIndent"/>
    <w:uiPriority w:val="99"/>
    <w:rsid w:val="00E13FD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Renee.Brawata@act.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C672F"/>
    <w:rsid w:val="00126267"/>
    <w:rsid w:val="001410E7"/>
    <w:rsid w:val="0014320E"/>
    <w:rsid w:val="001D46A7"/>
    <w:rsid w:val="00252DB2"/>
    <w:rsid w:val="0026689B"/>
    <w:rsid w:val="00291481"/>
    <w:rsid w:val="002C5E7C"/>
    <w:rsid w:val="00321863"/>
    <w:rsid w:val="003511D2"/>
    <w:rsid w:val="00376DDB"/>
    <w:rsid w:val="003957D2"/>
    <w:rsid w:val="003A737C"/>
    <w:rsid w:val="003F1B17"/>
    <w:rsid w:val="00401AFF"/>
    <w:rsid w:val="00435CA7"/>
    <w:rsid w:val="00436B75"/>
    <w:rsid w:val="00446BE1"/>
    <w:rsid w:val="0046078A"/>
    <w:rsid w:val="004A6B92"/>
    <w:rsid w:val="004B3190"/>
    <w:rsid w:val="004B6D71"/>
    <w:rsid w:val="004C2CE8"/>
    <w:rsid w:val="00513801"/>
    <w:rsid w:val="00520533"/>
    <w:rsid w:val="00523305"/>
    <w:rsid w:val="00562F0B"/>
    <w:rsid w:val="005B4335"/>
    <w:rsid w:val="005F71F3"/>
    <w:rsid w:val="0060792E"/>
    <w:rsid w:val="006A4CED"/>
    <w:rsid w:val="006E6E58"/>
    <w:rsid w:val="00724A4D"/>
    <w:rsid w:val="0076409F"/>
    <w:rsid w:val="0079148C"/>
    <w:rsid w:val="007D1DCD"/>
    <w:rsid w:val="008D269C"/>
    <w:rsid w:val="008F47FB"/>
    <w:rsid w:val="0096648C"/>
    <w:rsid w:val="00A5395C"/>
    <w:rsid w:val="00A723AA"/>
    <w:rsid w:val="00AB31B1"/>
    <w:rsid w:val="00B35EEC"/>
    <w:rsid w:val="00B7004C"/>
    <w:rsid w:val="00BB4808"/>
    <w:rsid w:val="00C2221A"/>
    <w:rsid w:val="00C34F4F"/>
    <w:rsid w:val="00D01C83"/>
    <w:rsid w:val="00DB0721"/>
    <w:rsid w:val="00DC1FDD"/>
    <w:rsid w:val="00E05648"/>
    <w:rsid w:val="00E169CE"/>
    <w:rsid w:val="00E307F5"/>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etadata xmlns="http://www.objective.com/ecm/document/metadata/4FEB93B0D38B3BDFE05400144FFB2061" version="1.0.0">
  <systemFields>
    <field name="Objective-Id">
      <value order="0">A68064671</value>
    </field>
    <field name="Objective-Title">
      <value order="0">SPOB Director CS and Programs P61437 2026 EOI</value>
    </field>
    <field name="Objective-Description">
      <value order="0"/>
    </field>
    <field name="Objective-CreationStamp">
      <value order="0">2026-09-23T06:55:52Z</value>
    </field>
    <field name="Objective-IsApproved">
      <value order="0">false</value>
    </field>
    <field name="Objective-IsPublished">
      <value order="0">false</value>
    </field>
    <field name="Objective-DatePublished">
      <value order="0"/>
    </field>
    <field name="Objective-ModificationStamp">
      <value order="0">2026-09-25T03:33:42Z</value>
    </field>
    <field name="Objective-Owner">
      <value order="0">Renee Brawata</value>
    </field>
    <field name="Objective-Path">
      <value order="0">Whole of ACT Government:EPSDD - Environment Planning and Sustainable Development Directorate:DIVISION - Environment, Heritage and Parks:BRANCH - Office of Nature Conservation:01. Personnel:Recruitment:2026:SPOB Director Science and Program</value>
    </field>
    <field name="Objective-Parent">
      <value order="0">SPOB Director Science and Program</value>
    </field>
    <field name="Objective-State">
      <value order="0">Being Edited</value>
    </field>
    <field name="Objective-VersionId">
      <value order="0">vA85369511</value>
    </field>
    <field name="Objective-Version">
      <value order="0">0.2</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3.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4.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5.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7.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146</TotalTime>
  <Pages>7</Pages>
  <Words>1867</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Company>ACT Government</Company>
  <LinksUpToDate>false</LinksUpToDate>
  <CharactersWithSpaces>12485</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 Access Canberra</dc:title>
  <dc:subject/>
  <dc:creator>Arquero, Daniel</dc:creator>
  <cp:keywords/>
  <dc:description/>
  <cp:lastModifiedBy>Wang, Mary</cp:lastModifiedBy>
  <cp:revision>51</cp:revision>
  <cp:lastPrinted>2026-10-01T01:07:00Z</cp:lastPrinted>
  <dcterms:created xsi:type="dcterms:W3CDTF">2025-10-19T22:29:00Z</dcterms:created>
  <dcterms:modified xsi:type="dcterms:W3CDTF">2026-10-01T01:08:00Z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UNCLASSIFIED_x000d__x000d__x000d__x000d__x000d__x000d__x000d__x000d__x000d__x000d__x000d__x000d__x000d__x000d__x000d__x000d_
  </vt:lpwstr>
  </property>
  <property fmtid="{D5CDD505-2E9C-101B-9397-08002B2CF9AE}" pid="24" name="bjHeaderFirstPageDocProperty">
    <vt:lpwstr>UNCLASSIFIED_x000d__x000d__x000d__x000d__x000d__x000d__x000d__x000d__x000d__x000d__x000d__x000d__x000d__x000d__x000d__x000d_
  </vt:lpwstr>
  </property>
  <property fmtid="{D5CDD505-2E9C-101B-9397-08002B2CF9AE}" pid="25" name="bjHeaderEvenPageDocProperty">
    <vt:lpwstr>UNCLASSIFIED_x000d__x000d__x000d__x000d__x000d__x000d__x000d__x000d__x000d__x000d__x000d__x000d__x000d__x000d__x000d__x000d_
  </vt:lpwstr>
  </property>
  <property fmtid="{D5CDD505-2E9C-101B-9397-08002B2CF9AE}" pid="26" name="bjFooterBothDocProperty">
    <vt:lpwstr>_x000d__x000d__x000d__x000d__x000d__x000d__x000d__x000d__x000d__x000d__x000d__x000d__x000d__x000d__x000d__x000d_
UNCLASSIFIED </vt:lpwstr>
  </property>
  <property fmtid="{D5CDD505-2E9C-101B-9397-08002B2CF9AE}" pid="27" name="bjFooterFirstPageDocProperty">
    <vt:lpwstr>_x000d__x000d__x000d__x000d__x000d__x000d__x000d__x000d__x000d__x000d__x000d__x000d__x000d__x000d__x000d__x000d_
UNCLASSIFIED </vt:lpwstr>
  </property>
  <property fmtid="{D5CDD505-2E9C-101B-9397-08002B2CF9AE}" pid="28" name="bjFooterEvenPageDocProperty">
    <vt:lpwstr>_x000d__x000d__x000d__x000d__x000d__x000d__x000d__x000d__x000d__x000d__x000d__x000d__x000d__x000d__x000d__x000d_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A68064671</vt:lpwstr>
  </property>
  <property fmtid="{D5CDD505-2E9C-101B-9397-08002B2CF9AE}" pid="38" name="Objective-Title">
    <vt:lpwstr>SPOB Director CS and Programs P61437 2026 EOI</vt:lpwstr>
  </property>
  <property fmtid="{D5CDD505-2E9C-101B-9397-08002B2CF9AE}" pid="39" name="Objective-Description">
    <vt:lpwstr/>
  </property>
  <property fmtid="{D5CDD505-2E9C-101B-9397-08002B2CF9AE}" pid="40" name="Objective-CreationStamp">
    <vt:filetime>2026-09-23T06:55:52Z</vt:filetime>
  </property>
  <property fmtid="{D5CDD505-2E9C-101B-9397-08002B2CF9AE}" pid="41" name="Objective-IsApproved">
    <vt:bool>false</vt:bool>
  </property>
  <property fmtid="{D5CDD505-2E9C-101B-9397-08002B2CF9AE}" pid="42" name="Objective-IsPublished">
    <vt:bool>false</vt:bool>
  </property>
  <property fmtid="{D5CDD505-2E9C-101B-9397-08002B2CF9AE}" pid="43" name="Objective-DatePublished">
    <vt:lpwstr/>
  </property>
  <property fmtid="{D5CDD505-2E9C-101B-9397-08002B2CF9AE}" pid="44" name="Objective-ModificationStamp">
    <vt:filetime>2026-09-25T03:39:27Z</vt:filetime>
  </property>
  <property fmtid="{D5CDD505-2E9C-101B-9397-08002B2CF9AE}" pid="45" name="Objective-Owner">
    <vt:lpwstr>Renee Brawata</vt:lpwstr>
  </property>
  <property fmtid="{D5CDD505-2E9C-101B-9397-08002B2CF9AE}" pid="46" name="Objective-Path">
    <vt:lpwstr>Whole of ACT Government:EPSDD - Environment Planning and Sustainable Development Directorate:DIVISION - Environment, Heritage and Parks:BRANCH - Office of Nature Conservation:01. Personnel:Recruitment:2026:SPOB Director Science and Program:</vt:lpwstr>
  </property>
  <property fmtid="{D5CDD505-2E9C-101B-9397-08002B2CF9AE}" pid="47" name="Objective-Parent">
    <vt:lpwstr>SPOB Director Science and Program</vt:lpwstr>
  </property>
  <property fmtid="{D5CDD505-2E9C-101B-9397-08002B2CF9AE}" pid="48" name="Objective-State">
    <vt:lpwstr>Being Drafted</vt:lpwstr>
  </property>
  <property fmtid="{D5CDD505-2E9C-101B-9397-08002B2CF9AE}" pid="49" name="Objective-VersionId">
    <vt:lpwstr>vA85369511</vt:lpwstr>
  </property>
  <property fmtid="{D5CDD505-2E9C-101B-9397-08002B2CF9AE}" pid="50" name="Objective-Version">
    <vt:lpwstr>0.2</vt:lpwstr>
  </property>
  <property fmtid="{D5CDD505-2E9C-101B-9397-08002B2CF9AE}" pid="51" name="Objective-VersionNumber">
    <vt:r8>2</vt:r8>
  </property>
  <property fmtid="{D5CDD505-2E9C-101B-9397-08002B2CF9AE}" pid="52" name="Objective-VersionComment">
    <vt:lpwstr/>
  </property>
  <property fmtid="{D5CDD505-2E9C-101B-9397-08002B2CF9AE}" pid="53" name="Objective-FileNumber">
    <vt:lpwstr/>
  </property>
  <property fmtid="{D5CDD505-2E9C-101B-9397-08002B2CF9AE}" pid="54" name="Objective-Classification">
    <vt:lpwstr>[Inherited - none]</vt:lpwstr>
  </property>
  <property fmtid="{D5CDD505-2E9C-101B-9397-08002B2CF9AE}" pid="55" name="Objective-Caveats">
    <vt:lpwstr/>
  </property>
  <property fmtid="{D5CDD505-2E9C-101B-9397-08002B2CF9AE}" pid="56" name="Objective-Owner Agency">
    <vt:lpwstr>EPSDD</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