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187CD7A8" w:rsidR="00237B8C" w:rsidRPr="00634070"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634070">
        <w:rPr>
          <w:rFonts w:asciiTheme="minorHAnsi" w:hAnsiTheme="minorHAnsi" w:cstheme="minorHAnsi"/>
          <w:b/>
          <w:bCs/>
          <w:sz w:val="24"/>
          <w:szCs w:val="24"/>
        </w:rPr>
        <w:t xml:space="preserve"> </w:t>
      </w:r>
      <w:r w:rsidR="00634070">
        <w:rPr>
          <w:rFonts w:asciiTheme="minorHAnsi" w:hAnsiTheme="minorHAnsi" w:cstheme="minorHAnsi"/>
          <w:sz w:val="24"/>
          <w:szCs w:val="24"/>
        </w:rPr>
        <w:t>Aboriginal and Torres Strait Islander Community Bus Coordinator</w:t>
      </w:r>
    </w:p>
    <w:p w14:paraId="4305E8C8" w14:textId="7F0F8401" w:rsidR="00237B8C" w:rsidRPr="00634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634070">
        <w:rPr>
          <w:rFonts w:asciiTheme="minorHAnsi" w:hAnsiTheme="minorHAnsi" w:cstheme="minorHAnsi"/>
          <w:b/>
          <w:bCs/>
          <w:sz w:val="24"/>
          <w:szCs w:val="24"/>
        </w:rPr>
        <w:t xml:space="preserve"> </w:t>
      </w:r>
      <w:r w:rsidR="000A7D77">
        <w:rPr>
          <w:rFonts w:asciiTheme="minorHAnsi" w:hAnsiTheme="minorHAnsi" w:cstheme="minorHAnsi"/>
          <w:sz w:val="24"/>
          <w:szCs w:val="24"/>
        </w:rPr>
        <w:t>Administrative</w:t>
      </w:r>
      <w:r w:rsidR="00634070">
        <w:rPr>
          <w:rFonts w:asciiTheme="minorHAnsi" w:hAnsiTheme="minorHAnsi" w:cstheme="minorHAnsi"/>
          <w:sz w:val="24"/>
          <w:szCs w:val="24"/>
        </w:rPr>
        <w:t xml:space="preserve"> Services Officer 4 (ASO4)</w:t>
      </w:r>
    </w:p>
    <w:p w14:paraId="6C70E4F9" w14:textId="033044D2" w:rsidR="00237B8C" w:rsidRPr="00634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634070">
        <w:rPr>
          <w:rFonts w:asciiTheme="minorHAnsi" w:hAnsiTheme="minorHAnsi" w:cstheme="minorHAnsi"/>
          <w:b/>
          <w:bCs/>
          <w:sz w:val="24"/>
          <w:szCs w:val="24"/>
        </w:rPr>
        <w:t xml:space="preserve"> </w:t>
      </w:r>
      <w:r w:rsidR="00634070">
        <w:rPr>
          <w:rFonts w:asciiTheme="minorHAnsi" w:hAnsiTheme="minorHAnsi" w:cstheme="minorHAnsi"/>
          <w:sz w:val="24"/>
          <w:szCs w:val="24"/>
        </w:rPr>
        <w:t>P38902</w:t>
      </w:r>
      <w:r w:rsidR="00D53161">
        <w:rPr>
          <w:rFonts w:asciiTheme="minorHAnsi" w:hAnsiTheme="minorHAnsi" w:cstheme="minorHAnsi"/>
          <w:sz w:val="24"/>
          <w:szCs w:val="24"/>
        </w:rPr>
        <w:t xml:space="preserve"> (Identified)</w:t>
      </w:r>
    </w:p>
    <w:p w14:paraId="6A6794A4" w14:textId="47405D69" w:rsidR="00565312" w:rsidRPr="00634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634070">
        <w:rPr>
          <w:rFonts w:asciiTheme="minorHAnsi" w:hAnsiTheme="minorHAnsi" w:cstheme="minorHAnsi"/>
          <w:b/>
          <w:bCs/>
          <w:sz w:val="24"/>
          <w:szCs w:val="24"/>
        </w:rPr>
        <w:t xml:space="preserve"> </w:t>
      </w:r>
      <w:r w:rsidR="00634070">
        <w:rPr>
          <w:rFonts w:asciiTheme="minorHAnsi" w:hAnsiTheme="minorHAnsi" w:cstheme="minorHAnsi"/>
          <w:sz w:val="24"/>
          <w:szCs w:val="24"/>
        </w:rPr>
        <w:t>Transport Canberra</w:t>
      </w:r>
    </w:p>
    <w:p w14:paraId="2A397434" w14:textId="3AA765A1" w:rsidR="00237B8C" w:rsidRPr="00634070"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634070">
        <w:rPr>
          <w:rFonts w:asciiTheme="minorHAnsi" w:hAnsiTheme="minorHAnsi" w:cstheme="minorHAnsi"/>
          <w:b/>
          <w:bCs/>
          <w:sz w:val="24"/>
          <w:szCs w:val="24"/>
        </w:rPr>
        <w:t xml:space="preserve"> </w:t>
      </w:r>
      <w:r w:rsidR="00634070">
        <w:rPr>
          <w:rFonts w:asciiTheme="minorHAnsi" w:hAnsiTheme="minorHAnsi" w:cstheme="minorHAnsi"/>
          <w:sz w:val="24"/>
          <w:szCs w:val="24"/>
        </w:rPr>
        <w:t>Flexible Transport Office</w:t>
      </w:r>
    </w:p>
    <w:p w14:paraId="4CE27808" w14:textId="081768DF" w:rsidR="00237B8C" w:rsidRPr="00634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634070">
        <w:rPr>
          <w:rFonts w:asciiTheme="minorHAnsi" w:hAnsiTheme="minorHAnsi" w:cstheme="minorHAnsi"/>
          <w:b/>
          <w:bCs/>
          <w:sz w:val="24"/>
          <w:szCs w:val="24"/>
        </w:rPr>
        <w:t xml:space="preserve"> </w:t>
      </w:r>
      <w:r w:rsidR="00634070">
        <w:rPr>
          <w:rFonts w:asciiTheme="minorHAnsi" w:hAnsiTheme="minorHAnsi" w:cstheme="minorHAnsi"/>
          <w:sz w:val="24"/>
          <w:szCs w:val="24"/>
        </w:rPr>
        <w:t>Woden Bus Depot</w:t>
      </w:r>
    </w:p>
    <w:p w14:paraId="52300175" w14:textId="5FFBDDA4" w:rsidR="00237B8C" w:rsidRPr="00634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634070">
        <w:rPr>
          <w:rFonts w:asciiTheme="minorHAnsi" w:hAnsiTheme="minorHAnsi" w:cstheme="minorHAnsi"/>
          <w:b/>
          <w:bCs/>
          <w:sz w:val="24"/>
          <w:szCs w:val="24"/>
        </w:rPr>
        <w:t xml:space="preserve"> </w:t>
      </w:r>
      <w:r w:rsidR="00634070">
        <w:rPr>
          <w:rFonts w:asciiTheme="minorHAnsi" w:hAnsiTheme="minorHAnsi" w:cstheme="minorHAnsi"/>
          <w:sz w:val="24"/>
          <w:szCs w:val="24"/>
        </w:rPr>
        <w:t>Assistant Director, Flexible Transport Office</w:t>
      </w:r>
    </w:p>
    <w:p w14:paraId="7F5ABBBD" w14:textId="11481C11" w:rsidR="006F09E8" w:rsidRPr="00634070" w:rsidRDefault="00237B8C" w:rsidP="000E0141">
      <w:pPr>
        <w:spacing w:before="240"/>
        <w:rPr>
          <w:rFonts w:asciiTheme="minorHAnsi" w:hAnsiTheme="minorHAnsi" w:cstheme="minorHAnsi"/>
          <w:bCs/>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634070">
        <w:rPr>
          <w:rFonts w:asciiTheme="minorHAnsi" w:hAnsiTheme="minorHAnsi" w:cstheme="minorHAnsi"/>
          <w:b/>
          <w:szCs w:val="24"/>
        </w:rPr>
        <w:t xml:space="preserve"> </w:t>
      </w:r>
      <w:r w:rsidR="000A7D77">
        <w:rPr>
          <w:rFonts w:asciiTheme="minorHAnsi" w:hAnsiTheme="minorHAnsi" w:cstheme="minorHAnsi"/>
          <w:b/>
          <w:szCs w:val="24"/>
        </w:rPr>
        <w:t xml:space="preserve">September 2026 </w:t>
      </w:r>
    </w:p>
    <w:p w14:paraId="56956709" w14:textId="67C09B67" w:rsidR="00433C25" w:rsidRPr="00634070" w:rsidRDefault="000A7D77" w:rsidP="009116C0">
      <w:pPr>
        <w:pStyle w:val="BodyText"/>
        <w:spacing w:after="0"/>
        <w:rPr>
          <w:rFonts w:asciiTheme="minorHAnsi" w:hAnsiTheme="minorHAnsi" w:cstheme="minorHAnsi"/>
          <w:b/>
          <w:bCs/>
          <w:iCs/>
          <w:sz w:val="24"/>
          <w:szCs w:val="24"/>
        </w:rPr>
        <w:sectPr w:rsidR="00433C25" w:rsidRPr="00634070"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  </w:t>
      </w:r>
      <w:r w:rsidR="00634070">
        <w:rPr>
          <w:rFonts w:asciiTheme="minorHAnsi" w:hAnsiTheme="minorHAnsi" w:cstheme="minorHAnsi"/>
          <w:i/>
          <w:color w:val="0070C0"/>
          <w:sz w:val="24"/>
          <w:szCs w:val="24"/>
        </w:rPr>
        <w:t xml:space="preserve"> </w:t>
      </w:r>
      <w:r w:rsidR="002B19BF" w:rsidRPr="002B19BF">
        <w:rPr>
          <w:rFonts w:asciiTheme="minorHAnsi" w:hAnsiTheme="minorHAnsi" w:cstheme="minorHAnsi"/>
          <w:iCs/>
          <w:sz w:val="24"/>
          <w:szCs w:val="24"/>
        </w:rPr>
        <w:t>First Aid certificate,</w:t>
      </w:r>
      <w:r w:rsidR="002B19BF" w:rsidRPr="002B19BF">
        <w:rPr>
          <w:rFonts w:asciiTheme="minorHAnsi" w:hAnsiTheme="minorHAnsi" w:cstheme="minorHAnsi"/>
          <w:i/>
          <w:sz w:val="24"/>
          <w:szCs w:val="24"/>
        </w:rPr>
        <w:t xml:space="preserve"> </w:t>
      </w:r>
      <w:r w:rsidR="00634070" w:rsidRPr="00D53161">
        <w:rPr>
          <w:rFonts w:asciiTheme="minorHAnsi" w:hAnsiTheme="minorHAnsi" w:cstheme="minorHAnsi"/>
          <w:iCs/>
          <w:sz w:val="24"/>
          <w:szCs w:val="24"/>
        </w:rPr>
        <w:t xml:space="preserve">WWVP, Drivers licence </w:t>
      </w:r>
      <w:r w:rsidR="002B19BF">
        <w:rPr>
          <w:rFonts w:asciiTheme="minorHAnsi" w:hAnsiTheme="minorHAnsi" w:cstheme="minorHAnsi"/>
          <w:iCs/>
          <w:sz w:val="24"/>
          <w:szCs w:val="24"/>
        </w:rPr>
        <w:t>Medium</w:t>
      </w:r>
      <w:r w:rsidR="00634070" w:rsidRPr="00D53161">
        <w:rPr>
          <w:rFonts w:asciiTheme="minorHAnsi" w:hAnsiTheme="minorHAnsi" w:cstheme="minorHAnsi"/>
          <w:iCs/>
          <w:sz w:val="24"/>
          <w:szCs w:val="24"/>
        </w:rPr>
        <w:t xml:space="preserve"> </w:t>
      </w:r>
      <w:r w:rsidRPr="00D53161">
        <w:rPr>
          <w:rFonts w:asciiTheme="minorHAnsi" w:hAnsiTheme="minorHAnsi" w:cstheme="minorHAnsi"/>
          <w:iCs/>
          <w:sz w:val="24"/>
          <w:szCs w:val="24"/>
        </w:rPr>
        <w:t>Rigid,</w:t>
      </w:r>
      <w:r w:rsidR="00634070" w:rsidRPr="00D53161">
        <w:rPr>
          <w:rFonts w:asciiTheme="minorHAnsi" w:hAnsiTheme="minorHAnsi" w:cstheme="minorHAnsi"/>
          <w:iCs/>
          <w:sz w:val="24"/>
          <w:szCs w:val="24"/>
        </w:rPr>
        <w:t xml:space="preserve"> Public Vehicle Driver Auth</w:t>
      </w:r>
      <w:r w:rsidR="00D53161">
        <w:rPr>
          <w:rFonts w:asciiTheme="minorHAnsi" w:hAnsiTheme="minorHAnsi" w:cstheme="minorHAnsi"/>
          <w:iCs/>
          <w:sz w:val="24"/>
          <w:szCs w:val="24"/>
        </w:rPr>
        <w:t>ority</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4C0264">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4C0264">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4C0264">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4C0264">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46060934" w14:textId="77777777" w:rsidR="002B19BF" w:rsidRDefault="002B19BF">
      <w:pPr>
        <w:suppressAutoHyphens w:val="0"/>
        <w:spacing w:after="0"/>
        <w:rPr>
          <w:b/>
          <w:spacing w:val="5"/>
          <w:sz w:val="28"/>
          <w:szCs w:val="32"/>
          <w:lang w:eastAsia="ja-JP"/>
        </w:rPr>
      </w:pPr>
      <w:r>
        <w:rPr>
          <w:sz w:val="28"/>
        </w:rPr>
        <w:br w:type="page"/>
      </w:r>
    </w:p>
    <w:p w14:paraId="7B9D4ABA" w14:textId="77777777" w:rsidR="002B19BF" w:rsidRDefault="002B19BF" w:rsidP="00D1138B">
      <w:pPr>
        <w:pStyle w:val="Heading1"/>
        <w:pBdr>
          <w:bottom w:val="single" w:sz="12" w:space="1" w:color="auto"/>
        </w:pBdr>
        <w:spacing w:before="360"/>
        <w:rPr>
          <w:sz w:val="28"/>
        </w:rPr>
      </w:pPr>
    </w:p>
    <w:p w14:paraId="354F8F44" w14:textId="6A05CD2E" w:rsidR="002A43D2" w:rsidRPr="002A43D2" w:rsidRDefault="002A43D2" w:rsidP="00D1138B">
      <w:pPr>
        <w:pStyle w:val="Heading1"/>
        <w:pBdr>
          <w:bottom w:val="single" w:sz="12" w:space="1" w:color="auto"/>
        </w:pBdr>
        <w:spacing w:before="360"/>
        <w:rPr>
          <w:sz w:val="28"/>
        </w:rPr>
      </w:pPr>
      <w:r w:rsidRPr="002A43D2">
        <w:rPr>
          <w:sz w:val="28"/>
        </w:rPr>
        <w:t>DIVISION OVERVIEW</w:t>
      </w:r>
    </w:p>
    <w:p w14:paraId="10BE7594" w14:textId="77777777" w:rsidR="002B19BF" w:rsidRPr="006A0ED9" w:rsidRDefault="002B19BF" w:rsidP="002B19BF">
      <w:r w:rsidRPr="006A0ED9">
        <w:t xml:space="preserve">Transport Canberra (TC) is responsible for the management of Canberra’s integrated public transport network, including a bus fleet of around 450 buses. TC also oversees the contract management of Light Rail under a public-private partnership between Canberra Metro and the ACT government. TC currently employs over 1,000 employees and develops public transport policy and delivers a range of services to support the successful delivery of public transport services including bus scheduling, purchasing of bus assets and the delivery of an integrated public transport ticketing system. </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1DCB5792" w14:textId="6316B660" w:rsidR="00634070" w:rsidRPr="00634070" w:rsidRDefault="00634070" w:rsidP="00634070">
      <w:pPr>
        <w:pStyle w:val="BodyText"/>
        <w:rPr>
          <w:rFonts w:asciiTheme="minorHAnsi" w:hAnsiTheme="minorHAnsi" w:cstheme="minorHAnsi"/>
          <w:sz w:val="24"/>
          <w:szCs w:val="24"/>
        </w:rPr>
      </w:pPr>
      <w:r w:rsidRPr="00634070">
        <w:rPr>
          <w:rFonts w:asciiTheme="minorHAnsi" w:hAnsiTheme="minorHAnsi" w:cstheme="minorHAnsi"/>
          <w:sz w:val="24"/>
          <w:szCs w:val="24"/>
        </w:rPr>
        <w:t>The Flexible Transport Office operates the Flexible Bus Service, S</w:t>
      </w:r>
      <w:r>
        <w:rPr>
          <w:rFonts w:asciiTheme="minorHAnsi" w:hAnsiTheme="minorHAnsi" w:cstheme="minorHAnsi"/>
          <w:sz w:val="24"/>
          <w:szCs w:val="24"/>
        </w:rPr>
        <w:t>upported</w:t>
      </w:r>
      <w:r w:rsidRPr="00634070">
        <w:rPr>
          <w:rFonts w:asciiTheme="minorHAnsi" w:hAnsiTheme="minorHAnsi" w:cstheme="minorHAnsi"/>
          <w:sz w:val="24"/>
          <w:szCs w:val="24"/>
        </w:rPr>
        <w:t xml:space="preserve"> </w:t>
      </w:r>
      <w:r>
        <w:rPr>
          <w:rFonts w:asciiTheme="minorHAnsi" w:hAnsiTheme="minorHAnsi" w:cstheme="minorHAnsi"/>
          <w:sz w:val="24"/>
          <w:szCs w:val="24"/>
        </w:rPr>
        <w:t>School</w:t>
      </w:r>
      <w:r w:rsidRPr="00634070">
        <w:rPr>
          <w:rFonts w:asciiTheme="minorHAnsi" w:hAnsiTheme="minorHAnsi" w:cstheme="minorHAnsi"/>
          <w:sz w:val="24"/>
          <w:szCs w:val="24"/>
        </w:rPr>
        <w:t xml:space="preserve"> Transport (S</w:t>
      </w:r>
      <w:r>
        <w:rPr>
          <w:rFonts w:asciiTheme="minorHAnsi" w:hAnsiTheme="minorHAnsi" w:cstheme="minorHAnsi"/>
          <w:sz w:val="24"/>
          <w:szCs w:val="24"/>
        </w:rPr>
        <w:t>S</w:t>
      </w:r>
      <w:r w:rsidRPr="00634070">
        <w:rPr>
          <w:rFonts w:asciiTheme="minorHAnsi" w:hAnsiTheme="minorHAnsi" w:cstheme="minorHAnsi"/>
          <w:sz w:val="24"/>
          <w:szCs w:val="24"/>
        </w:rPr>
        <w:t>T) and the Aboriginal and Torres Strait Islander Community Bus.  The Flexible Bus Service provides transport for older Canberrans and eligible people with disability to and from medical appointments, hospitals, and shopping centres. S</w:t>
      </w:r>
      <w:r>
        <w:rPr>
          <w:rFonts w:asciiTheme="minorHAnsi" w:hAnsiTheme="minorHAnsi" w:cstheme="minorHAnsi"/>
          <w:sz w:val="24"/>
          <w:szCs w:val="24"/>
        </w:rPr>
        <w:t>S</w:t>
      </w:r>
      <w:r w:rsidRPr="00634070">
        <w:rPr>
          <w:rFonts w:asciiTheme="minorHAnsi" w:hAnsiTheme="minorHAnsi" w:cstheme="minorHAnsi"/>
          <w:sz w:val="24"/>
          <w:szCs w:val="24"/>
        </w:rPr>
        <w:t xml:space="preserve">T is responsible for providing school transport for students with disability to and from ACT public schools each day. The Aboriginal and Torres Strait Islander Community bus </w:t>
      </w:r>
      <w:r w:rsidR="000A7D77" w:rsidRPr="00634070">
        <w:rPr>
          <w:rFonts w:asciiTheme="minorHAnsi" w:hAnsiTheme="minorHAnsi" w:cstheme="minorHAnsi"/>
          <w:sz w:val="24"/>
          <w:szCs w:val="24"/>
        </w:rPr>
        <w:t>enhances</w:t>
      </w:r>
      <w:r w:rsidRPr="00634070">
        <w:rPr>
          <w:rFonts w:asciiTheme="minorHAnsi" w:hAnsiTheme="minorHAnsi" w:cstheme="minorHAnsi"/>
          <w:sz w:val="24"/>
          <w:szCs w:val="24"/>
        </w:rPr>
        <w:t xml:space="preserve"> social inclusion for members of the Aboriginal and Torres Strait Islander community who are experiencing difficulties accessing transport</w:t>
      </w:r>
      <w:r>
        <w:rPr>
          <w:rFonts w:asciiTheme="minorHAnsi" w:hAnsiTheme="minorHAnsi" w:cstheme="minorHAnsi"/>
          <w:sz w:val="24"/>
          <w:szCs w:val="24"/>
        </w:rPr>
        <w:t>.</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4BBBC8D0" w14:textId="795F79A8" w:rsidR="00634070" w:rsidRDefault="00634070" w:rsidP="00634070">
      <w:pPr>
        <w:pStyle w:val="BodyText3"/>
        <w:rPr>
          <w:sz w:val="24"/>
          <w:szCs w:val="20"/>
        </w:rPr>
      </w:pPr>
      <w:r w:rsidRPr="00C96499">
        <w:rPr>
          <w:sz w:val="24"/>
          <w:szCs w:val="20"/>
        </w:rPr>
        <w:t>The Aboriginal and Torres Strait Islander Community Bus Coordinator is part of the Flexible Transport Office that operates the ACT Government speciali</w:t>
      </w:r>
      <w:r>
        <w:rPr>
          <w:sz w:val="24"/>
          <w:szCs w:val="20"/>
        </w:rPr>
        <w:t>s</w:t>
      </w:r>
      <w:r w:rsidRPr="00C96499">
        <w:rPr>
          <w:sz w:val="24"/>
          <w:szCs w:val="20"/>
        </w:rPr>
        <w:t xml:space="preserve">ed passenger transport services including </w:t>
      </w:r>
      <w:r w:rsidR="00D35AFD">
        <w:rPr>
          <w:sz w:val="24"/>
          <w:szCs w:val="20"/>
        </w:rPr>
        <w:t>Supported School Transport</w:t>
      </w:r>
      <w:r w:rsidRPr="00C96499">
        <w:rPr>
          <w:sz w:val="24"/>
          <w:szCs w:val="20"/>
        </w:rPr>
        <w:t xml:space="preserve"> services, the Flexible Bus Service and the Aboriginal and Torres Strait Islander Community Bus (The Community Bus).  </w:t>
      </w:r>
    </w:p>
    <w:p w14:paraId="7E13ACCC" w14:textId="77777777" w:rsidR="00634070" w:rsidRPr="00C96499" w:rsidRDefault="00634070" w:rsidP="00634070">
      <w:pPr>
        <w:pStyle w:val="BodyText3"/>
        <w:rPr>
          <w:sz w:val="24"/>
          <w:szCs w:val="20"/>
        </w:rPr>
      </w:pPr>
      <w:r w:rsidRPr="00C96499">
        <w:rPr>
          <w:sz w:val="24"/>
          <w:szCs w:val="20"/>
        </w:rPr>
        <w:t xml:space="preserve">The Community Bus is an ACT Government initiative designed to better meet the transport needs of the local </w:t>
      </w:r>
      <w:r>
        <w:rPr>
          <w:sz w:val="24"/>
          <w:szCs w:val="20"/>
        </w:rPr>
        <w:t>I</w:t>
      </w:r>
      <w:r w:rsidRPr="00C96499">
        <w:rPr>
          <w:sz w:val="24"/>
          <w:szCs w:val="20"/>
        </w:rPr>
        <w:t xml:space="preserve">ndigenous community.  The minibus(s) are used for a range of activities including those that promote cultural and community connections, youth and justice support as well as sporting and social activities.  </w:t>
      </w:r>
    </w:p>
    <w:p w14:paraId="53D91B20" w14:textId="6CC5F515" w:rsidR="00634070" w:rsidRPr="003E52F3" w:rsidRDefault="00634070" w:rsidP="00634070">
      <w:r>
        <w:t>Reporting to the Assistant Director, Flexible Transport Office, the Coordinator is responsible for the effective and timely coordination of bookings, driving vehicles, passenger and booking enquiries, as well as maintaining all records to enable reporting</w:t>
      </w:r>
      <w:r w:rsidRPr="00C96499">
        <w:t>.</w:t>
      </w:r>
      <w:r w:rsidR="0021285E">
        <w:t xml:space="preserve"> This position may also be requested to assist with administrative or operational tasks within the broader Flexible Transport Office team. </w:t>
      </w:r>
    </w:p>
    <w:p w14:paraId="6FE527BD" w14:textId="77777777" w:rsidR="002B19BF" w:rsidRDefault="002B19BF">
      <w:pPr>
        <w:suppressAutoHyphens w:val="0"/>
        <w:spacing w:after="0"/>
        <w:rPr>
          <w:b/>
          <w:spacing w:val="5"/>
          <w:sz w:val="28"/>
          <w:szCs w:val="32"/>
          <w:lang w:eastAsia="ja-JP"/>
        </w:rPr>
      </w:pPr>
      <w:r>
        <w:rPr>
          <w:sz w:val="28"/>
        </w:rPr>
        <w:br w:type="page"/>
      </w:r>
    </w:p>
    <w:p w14:paraId="1E22AC75" w14:textId="5C48CCC9"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 xml:space="preserve">UTIES / RESPONSIBILITIES </w:t>
      </w:r>
    </w:p>
    <w:p w14:paraId="1ED17510" w14:textId="5ECB1ABD" w:rsidR="008E4326" w:rsidRPr="008E4326" w:rsidRDefault="00634070" w:rsidP="004C0264">
      <w:pPr>
        <w:numPr>
          <w:ilvl w:val="0"/>
          <w:numId w:val="7"/>
        </w:numPr>
        <w:suppressAutoHyphens w:val="0"/>
        <w:spacing w:after="160" w:line="259" w:lineRule="auto"/>
        <w:rPr>
          <w:szCs w:val="24"/>
        </w:rPr>
      </w:pPr>
      <w:r>
        <w:rPr>
          <w:szCs w:val="24"/>
        </w:rPr>
        <w:t xml:space="preserve">Coordinate the day-to day operation of the </w:t>
      </w:r>
      <w:r w:rsidR="000A7D77">
        <w:rPr>
          <w:szCs w:val="24"/>
        </w:rPr>
        <w:t>Aboriginal</w:t>
      </w:r>
      <w:r w:rsidR="0021285E">
        <w:rPr>
          <w:szCs w:val="24"/>
        </w:rPr>
        <w:t xml:space="preserve"> and Torres Strait Islander </w:t>
      </w:r>
      <w:r>
        <w:rPr>
          <w:szCs w:val="24"/>
        </w:rPr>
        <w:t>Community Bus service including setting priorities, driving vehicles, monitoring the workflow and compiling statistical data.</w:t>
      </w:r>
    </w:p>
    <w:p w14:paraId="51D74FBF" w14:textId="238B005F" w:rsidR="008E4326" w:rsidRPr="008E4326" w:rsidRDefault="00634070" w:rsidP="004C0264">
      <w:pPr>
        <w:numPr>
          <w:ilvl w:val="0"/>
          <w:numId w:val="7"/>
        </w:numPr>
        <w:suppressAutoHyphens w:val="0"/>
        <w:spacing w:after="160" w:line="259" w:lineRule="auto"/>
        <w:rPr>
          <w:szCs w:val="24"/>
        </w:rPr>
      </w:pPr>
      <w:r>
        <w:rPr>
          <w:szCs w:val="24"/>
        </w:rPr>
        <w:t>Undertake general administration tasks including maintain operating records, answering telephone enquiries and operating a computer-based passenger booking system and preparing reports.</w:t>
      </w:r>
    </w:p>
    <w:p w14:paraId="4C1B3CC9" w14:textId="36C23D2D" w:rsidR="008E4326" w:rsidRPr="008E4326" w:rsidRDefault="00634070" w:rsidP="004C0264">
      <w:pPr>
        <w:numPr>
          <w:ilvl w:val="0"/>
          <w:numId w:val="7"/>
        </w:numPr>
        <w:suppressAutoHyphens w:val="0"/>
        <w:spacing w:after="160" w:line="259" w:lineRule="auto"/>
        <w:rPr>
          <w:szCs w:val="24"/>
        </w:rPr>
      </w:pPr>
      <w:r>
        <w:rPr>
          <w:szCs w:val="24"/>
        </w:rPr>
        <w:t>Maintain allocated f</w:t>
      </w:r>
      <w:r w:rsidR="00456BBB">
        <w:rPr>
          <w:szCs w:val="24"/>
        </w:rPr>
        <w:t>l</w:t>
      </w:r>
      <w:r>
        <w:rPr>
          <w:szCs w:val="24"/>
        </w:rPr>
        <w:t>eet vehicles including the servicing, cleaning and refuelling of buses.</w:t>
      </w:r>
    </w:p>
    <w:p w14:paraId="07ECCC40" w14:textId="77777777" w:rsidR="002B19BF" w:rsidRDefault="00F566AF" w:rsidP="002B19BF">
      <w:pPr>
        <w:numPr>
          <w:ilvl w:val="0"/>
          <w:numId w:val="7"/>
        </w:numPr>
        <w:suppressAutoHyphens w:val="0"/>
        <w:spacing w:after="160" w:line="259" w:lineRule="auto"/>
        <w:rPr>
          <w:szCs w:val="24"/>
        </w:rPr>
      </w:pPr>
      <w:r>
        <w:rPr>
          <w:szCs w:val="24"/>
        </w:rPr>
        <w:t>With the support of the Assistant Director, Flexible Transport and Senior Director, Central Region, p</w:t>
      </w:r>
      <w:r w:rsidR="00634070">
        <w:rPr>
          <w:szCs w:val="24"/>
        </w:rPr>
        <w:t xml:space="preserve">romote the service to the local Indigenous Community including meeting with community elders and groups </w:t>
      </w:r>
      <w:r>
        <w:rPr>
          <w:szCs w:val="24"/>
        </w:rPr>
        <w:t xml:space="preserve">to discuss the service and support that can be offered to community members. </w:t>
      </w:r>
    </w:p>
    <w:p w14:paraId="31B2A9B8" w14:textId="2FB32DB2" w:rsidR="0021285E" w:rsidRPr="002B19BF" w:rsidRDefault="0021285E" w:rsidP="002B19BF">
      <w:pPr>
        <w:numPr>
          <w:ilvl w:val="0"/>
          <w:numId w:val="7"/>
        </w:numPr>
        <w:suppressAutoHyphens w:val="0"/>
        <w:spacing w:after="160" w:line="259" w:lineRule="auto"/>
        <w:rPr>
          <w:szCs w:val="24"/>
        </w:rPr>
      </w:pPr>
      <w:r>
        <w:t xml:space="preserve">Assist with administrative and operational tasks (driving) for the broader Flexible Transport Office team. This includes support of the call centre as required and schedule allows. </w:t>
      </w:r>
    </w:p>
    <w:p w14:paraId="7AE0823F" w14:textId="39745A10" w:rsidR="008E4326" w:rsidRPr="008E4326" w:rsidRDefault="008E4326" w:rsidP="004C0264">
      <w:pPr>
        <w:numPr>
          <w:ilvl w:val="0"/>
          <w:numId w:val="7"/>
        </w:numPr>
        <w:suppressAutoHyphens w:val="0"/>
        <w:spacing w:after="160" w:line="259" w:lineRule="auto"/>
        <w:rPr>
          <w:szCs w:val="24"/>
        </w:rPr>
      </w:pPr>
      <w:r w:rsidRPr="005A754D">
        <w:t xml:space="preserve">This </w:t>
      </w:r>
      <w:r w:rsidRPr="008E4326">
        <w:t xml:space="preserve">position </w:t>
      </w:r>
      <w:r w:rsidRPr="00D53161">
        <w:rPr>
          <w:iCs/>
        </w:rPr>
        <w:t>does not</w:t>
      </w:r>
      <w:r w:rsidRPr="008E4326">
        <w:t xml:space="preserve"> involve direct supervision of staff</w:t>
      </w:r>
      <w:r w:rsidRPr="008E4326">
        <w:rPr>
          <w:szCs w:val="24"/>
        </w:rPr>
        <w:t>.</w:t>
      </w:r>
    </w:p>
    <w:p w14:paraId="14C1E73B" w14:textId="05BA2E2C" w:rsidR="00D53161" w:rsidRDefault="00D53161">
      <w:pPr>
        <w:suppressAutoHyphens w:val="0"/>
        <w:spacing w:after="0"/>
        <w:rPr>
          <w:b/>
          <w:spacing w:val="5"/>
          <w:sz w:val="28"/>
          <w:szCs w:val="32"/>
          <w:lang w:eastAsia="ja-JP"/>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5CE833EB" w14:textId="30CDB67A" w:rsidR="00716314" w:rsidRPr="009116C0" w:rsidRDefault="00D53161" w:rsidP="004C0264">
      <w:pPr>
        <w:numPr>
          <w:ilvl w:val="0"/>
          <w:numId w:val="8"/>
        </w:numPr>
        <w:suppressAutoHyphens w:val="0"/>
        <w:spacing w:after="160" w:line="259" w:lineRule="auto"/>
        <w:rPr>
          <w:rFonts w:asciiTheme="minorHAnsi" w:hAnsiTheme="minorHAnsi" w:cstheme="minorHAnsi"/>
        </w:rPr>
      </w:pPr>
      <w:r>
        <w:rPr>
          <w:rFonts w:asciiTheme="minorHAnsi" w:hAnsiTheme="minorHAnsi" w:cstheme="minorHAnsi"/>
        </w:rPr>
        <w:t xml:space="preserve">Demonstrated ability to provide quality customer service, well developed conflict resolution skills and an understanding of the rights and diverse needs of people </w:t>
      </w:r>
      <w:r w:rsidR="000A7D77">
        <w:rPr>
          <w:rFonts w:asciiTheme="minorHAnsi" w:hAnsiTheme="minorHAnsi" w:cstheme="minorHAnsi"/>
        </w:rPr>
        <w:t>with disability</w:t>
      </w:r>
      <w:r>
        <w:rPr>
          <w:rFonts w:asciiTheme="minorHAnsi" w:hAnsiTheme="minorHAnsi" w:cstheme="minorHAnsi"/>
        </w:rPr>
        <w:t xml:space="preserve"> and the elderly.</w:t>
      </w:r>
    </w:p>
    <w:p w14:paraId="531C9450" w14:textId="76FB4509" w:rsidR="00716314" w:rsidRPr="009116C0" w:rsidRDefault="00D53161" w:rsidP="004C0264">
      <w:pPr>
        <w:numPr>
          <w:ilvl w:val="0"/>
          <w:numId w:val="8"/>
        </w:numPr>
        <w:suppressAutoHyphens w:val="0"/>
        <w:spacing w:after="160" w:line="259" w:lineRule="auto"/>
        <w:rPr>
          <w:rFonts w:asciiTheme="minorHAnsi" w:hAnsiTheme="minorHAnsi" w:cstheme="minorHAnsi"/>
        </w:rPr>
      </w:pPr>
      <w:r>
        <w:rPr>
          <w:rFonts w:asciiTheme="minorHAnsi" w:hAnsiTheme="minorHAnsi" w:cstheme="minorHAnsi"/>
        </w:rPr>
        <w:t>Effective communication (oral and written), interpretation and liaison skills, and the ability to develop effective relationships with clients and transport providers.</w:t>
      </w:r>
    </w:p>
    <w:p w14:paraId="0A72A804" w14:textId="0ECEDC64" w:rsidR="00716314" w:rsidRPr="009116C0" w:rsidRDefault="00D53161" w:rsidP="004C0264">
      <w:pPr>
        <w:numPr>
          <w:ilvl w:val="0"/>
          <w:numId w:val="8"/>
        </w:numPr>
        <w:suppressAutoHyphens w:val="0"/>
        <w:spacing w:after="160" w:line="259" w:lineRule="auto"/>
        <w:rPr>
          <w:rFonts w:asciiTheme="minorHAnsi" w:hAnsiTheme="minorHAnsi" w:cstheme="minorHAnsi"/>
        </w:rPr>
      </w:pPr>
      <w:r>
        <w:rPr>
          <w:rFonts w:asciiTheme="minorHAnsi" w:hAnsiTheme="minorHAnsi" w:cstheme="minorHAnsi"/>
        </w:rPr>
        <w:t xml:space="preserve">Demonstrated ability to set priorities and organise workloads. A high level of </w:t>
      </w:r>
      <w:r w:rsidR="000A7D77">
        <w:rPr>
          <w:rFonts w:asciiTheme="minorHAnsi" w:hAnsiTheme="minorHAnsi" w:cstheme="minorHAnsi"/>
        </w:rPr>
        <w:t>problem-solving</w:t>
      </w:r>
      <w:r>
        <w:rPr>
          <w:rFonts w:asciiTheme="minorHAnsi" w:hAnsiTheme="minorHAnsi" w:cstheme="minorHAnsi"/>
        </w:rPr>
        <w:t xml:space="preserve"> skills and ability to use discretion when handling sensitive </w:t>
      </w:r>
      <w:r w:rsidR="000A7D77">
        <w:rPr>
          <w:rFonts w:asciiTheme="minorHAnsi" w:hAnsiTheme="minorHAnsi" w:cstheme="minorHAnsi"/>
        </w:rPr>
        <w:t>material</w:t>
      </w:r>
      <w:r>
        <w:rPr>
          <w:rFonts w:asciiTheme="minorHAnsi" w:hAnsiTheme="minorHAnsi" w:cstheme="minorHAnsi"/>
        </w:rPr>
        <w:t xml:space="preserve"> and to operate effectively under pressure.</w:t>
      </w:r>
    </w:p>
    <w:p w14:paraId="0D403A87" w14:textId="7FAA6C9B" w:rsidR="00716314" w:rsidRPr="00D53161" w:rsidRDefault="00D53161" w:rsidP="004C0264">
      <w:pPr>
        <w:numPr>
          <w:ilvl w:val="0"/>
          <w:numId w:val="8"/>
        </w:numPr>
        <w:suppressAutoHyphens w:val="0"/>
        <w:spacing w:after="160" w:line="259" w:lineRule="auto"/>
        <w:rPr>
          <w:rFonts w:asciiTheme="minorHAnsi" w:hAnsiTheme="minorHAnsi" w:cstheme="minorHAnsi"/>
        </w:rPr>
      </w:pPr>
      <w:r>
        <w:rPr>
          <w:rFonts w:asciiTheme="minorHAnsi" w:hAnsiTheme="minorHAnsi" w:cstheme="minorHAnsi"/>
        </w:rPr>
        <w:t>Ability to operate effectively in a team, contributing positively to team operations and working relationships.</w:t>
      </w:r>
    </w:p>
    <w:p w14:paraId="1DA81A1D" w14:textId="247F63E5" w:rsidR="00716314" w:rsidRDefault="00716314" w:rsidP="004C0264">
      <w:pPr>
        <w:numPr>
          <w:ilvl w:val="0"/>
          <w:numId w:val="8"/>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21FAF14" w14:textId="77777777" w:rsidR="002B19BF" w:rsidRDefault="002B19BF">
      <w:pPr>
        <w:suppressAutoHyphens w:val="0"/>
        <w:spacing w:after="0"/>
        <w:rPr>
          <w:rFonts w:asciiTheme="minorHAnsi" w:hAnsiTheme="minorHAnsi" w:cstheme="minorHAnsi"/>
          <w:b/>
          <w:sz w:val="28"/>
          <w:szCs w:val="28"/>
        </w:rPr>
      </w:pPr>
      <w:r>
        <w:rPr>
          <w:rFonts w:asciiTheme="minorHAnsi" w:hAnsiTheme="minorHAnsi" w:cstheme="minorHAnsi"/>
          <w:b/>
          <w:sz w:val="28"/>
          <w:szCs w:val="28"/>
        </w:rPr>
        <w:br w:type="page"/>
      </w:r>
    </w:p>
    <w:p w14:paraId="4C09F03E" w14:textId="3E6B36BC" w:rsidR="00D53161" w:rsidRPr="00D53161" w:rsidRDefault="00D53161" w:rsidP="00D53161">
      <w:pPr>
        <w:pStyle w:val="BodyText"/>
        <w:rPr>
          <w:rFonts w:asciiTheme="minorHAnsi" w:hAnsiTheme="minorHAnsi" w:cstheme="minorHAnsi"/>
          <w:b/>
          <w:sz w:val="28"/>
          <w:szCs w:val="28"/>
        </w:rPr>
      </w:pPr>
      <w:r w:rsidRPr="00D53161">
        <w:rPr>
          <w:rFonts w:asciiTheme="minorHAnsi" w:hAnsiTheme="minorHAnsi" w:cstheme="minorHAnsi"/>
          <w:b/>
          <w:sz w:val="28"/>
          <w:szCs w:val="28"/>
        </w:rPr>
        <w:lastRenderedPageBreak/>
        <w:t xml:space="preserve">Professional / Technical Skills and Knowledge </w:t>
      </w:r>
    </w:p>
    <w:p w14:paraId="3452600D" w14:textId="77777777" w:rsidR="00D53161" w:rsidRPr="00270C4A" w:rsidRDefault="00D53161" w:rsidP="004C0264">
      <w:pPr>
        <w:pStyle w:val="Header"/>
        <w:numPr>
          <w:ilvl w:val="0"/>
          <w:numId w:val="11"/>
        </w:numPr>
        <w:tabs>
          <w:tab w:val="clear" w:pos="9072"/>
        </w:tabs>
        <w:suppressAutoHyphens w:val="0"/>
        <w:spacing w:after="0"/>
        <w:jc w:val="left"/>
        <w:rPr>
          <w:rFonts w:ascii="Calibri" w:hAnsi="Calibri" w:cs="Calibri"/>
          <w:color w:val="000000"/>
          <w:sz w:val="24"/>
          <w:szCs w:val="20"/>
        </w:rPr>
      </w:pPr>
      <w:r>
        <w:rPr>
          <w:rFonts w:ascii="Calibri" w:hAnsi="Calibri" w:cs="Calibri"/>
          <w:color w:val="000000"/>
          <w:sz w:val="24"/>
          <w:szCs w:val="20"/>
        </w:rPr>
        <w:t>High level customer service skills including effective verbal and written communication and networking skills</w:t>
      </w:r>
    </w:p>
    <w:p w14:paraId="573BB148" w14:textId="77777777" w:rsidR="00D53161" w:rsidRDefault="00D53161" w:rsidP="004C0264">
      <w:pPr>
        <w:pStyle w:val="ListParagraph"/>
        <w:numPr>
          <w:ilvl w:val="0"/>
          <w:numId w:val="11"/>
        </w:numPr>
        <w:spacing w:before="240"/>
        <w:rPr>
          <w:rFonts w:cs="Arial"/>
          <w:szCs w:val="24"/>
        </w:rPr>
      </w:pPr>
      <w:r>
        <w:rPr>
          <w:rFonts w:cs="Calibri"/>
          <w:color w:val="000000"/>
        </w:rPr>
        <w:t>Ability to use of Microsoft Office Suite and the ability to quickly learn new programs/systems</w:t>
      </w:r>
      <w:r>
        <w:rPr>
          <w:rFonts w:cs="Arial"/>
          <w:szCs w:val="24"/>
        </w:rPr>
        <w:t>.</w:t>
      </w:r>
    </w:p>
    <w:p w14:paraId="280CF9D7" w14:textId="77777777" w:rsidR="00D53161" w:rsidRDefault="00D53161" w:rsidP="00D53161">
      <w:pPr>
        <w:pStyle w:val="ListParagraph"/>
        <w:spacing w:before="240"/>
        <w:ind w:left="786"/>
        <w:rPr>
          <w:rFonts w:cs="Arial"/>
          <w:szCs w:val="24"/>
        </w:rPr>
      </w:pPr>
    </w:p>
    <w:p w14:paraId="14D9690D" w14:textId="77777777" w:rsidR="00D53161" w:rsidRPr="00256A6F" w:rsidRDefault="00D53161" w:rsidP="004C0264">
      <w:pPr>
        <w:pStyle w:val="ListParagraph"/>
        <w:numPr>
          <w:ilvl w:val="0"/>
          <w:numId w:val="11"/>
        </w:numPr>
        <w:spacing w:before="240"/>
        <w:rPr>
          <w:rFonts w:cs="Arial"/>
          <w:szCs w:val="24"/>
        </w:rPr>
      </w:pPr>
      <w:r>
        <w:rPr>
          <w:rFonts w:cs="Arial"/>
          <w:szCs w:val="24"/>
        </w:rPr>
        <w:t>The physical ability to assist passengers with disability and the elderly on and off the bus</w:t>
      </w:r>
    </w:p>
    <w:p w14:paraId="6923CB0F" w14:textId="77777777" w:rsidR="00D53161" w:rsidRPr="00D53161" w:rsidRDefault="00D53161" w:rsidP="00D53161">
      <w:pPr>
        <w:pStyle w:val="BodyText"/>
        <w:rPr>
          <w:rFonts w:asciiTheme="minorHAnsi" w:hAnsiTheme="minorHAnsi" w:cstheme="minorHAnsi"/>
          <w:b/>
          <w:sz w:val="28"/>
          <w:szCs w:val="28"/>
        </w:rPr>
      </w:pPr>
      <w:r w:rsidRPr="00D53161">
        <w:rPr>
          <w:rFonts w:asciiTheme="minorHAnsi" w:hAnsiTheme="minorHAnsi" w:cstheme="minorHAnsi"/>
          <w:b/>
          <w:sz w:val="28"/>
          <w:szCs w:val="28"/>
        </w:rPr>
        <w:t xml:space="preserve">Behavioural Capabilities </w:t>
      </w:r>
    </w:p>
    <w:p w14:paraId="1D31F151" w14:textId="77777777" w:rsidR="00D53161" w:rsidRPr="007E2351" w:rsidRDefault="00D53161" w:rsidP="004C0264">
      <w:pPr>
        <w:pStyle w:val="ListParagraph"/>
        <w:numPr>
          <w:ilvl w:val="0"/>
          <w:numId w:val="12"/>
        </w:numPr>
        <w:spacing w:before="240"/>
        <w:rPr>
          <w:rFonts w:cs="Arial"/>
          <w:szCs w:val="24"/>
        </w:rPr>
      </w:pPr>
      <w:r w:rsidRPr="007E2351">
        <w:rPr>
          <w:rFonts w:cs="Calibri"/>
          <w:bCs/>
          <w:color w:val="000000"/>
          <w:szCs w:val="24"/>
        </w:rPr>
        <w:t xml:space="preserve">Ability to be self-motivated and have a </w:t>
      </w:r>
      <w:r w:rsidRPr="007E2351">
        <w:rPr>
          <w:rFonts w:cs="Arial Narrow"/>
          <w:szCs w:val="24"/>
        </w:rPr>
        <w:t xml:space="preserve">proactive approach to problem solving, conflict resolution and </w:t>
      </w:r>
      <w:r w:rsidRPr="007E2351">
        <w:rPr>
          <w:rFonts w:cs="Arial"/>
          <w:szCs w:val="24"/>
        </w:rPr>
        <w:t>ability to use discretion when handling sensitive material whilst operating effectively under pressure</w:t>
      </w:r>
    </w:p>
    <w:p w14:paraId="2003755D" w14:textId="77777777" w:rsidR="00D53161" w:rsidRPr="003E21B9" w:rsidRDefault="00D53161" w:rsidP="00D53161">
      <w:pPr>
        <w:pStyle w:val="ListParagraph"/>
        <w:spacing w:before="240"/>
        <w:rPr>
          <w:rFonts w:cs="Arial"/>
          <w:szCs w:val="24"/>
        </w:rPr>
      </w:pPr>
    </w:p>
    <w:p w14:paraId="3FBA2875" w14:textId="0C056B48" w:rsidR="00D53161" w:rsidRPr="003E21B9" w:rsidRDefault="00D53161" w:rsidP="004C0264">
      <w:pPr>
        <w:pStyle w:val="ListParagraph"/>
        <w:numPr>
          <w:ilvl w:val="0"/>
          <w:numId w:val="12"/>
        </w:numPr>
        <w:spacing w:before="240"/>
        <w:rPr>
          <w:rFonts w:cs="Arial"/>
          <w:szCs w:val="24"/>
        </w:rPr>
      </w:pPr>
      <w:r>
        <w:rPr>
          <w:rFonts w:cs="Calibri"/>
          <w:color w:val="000000"/>
        </w:rPr>
        <w:t>Demonstrated</w:t>
      </w:r>
      <w:r w:rsidRPr="003E52F3">
        <w:rPr>
          <w:rFonts w:cs="Arial"/>
          <w:szCs w:val="24"/>
        </w:rPr>
        <w:t xml:space="preserve"> ability to develop effective</w:t>
      </w:r>
      <w:r>
        <w:rPr>
          <w:rFonts w:cs="Arial"/>
          <w:szCs w:val="24"/>
        </w:rPr>
        <w:t xml:space="preserve"> relationships with clients</w:t>
      </w:r>
      <w:r w:rsidRPr="00AA6063">
        <w:rPr>
          <w:rFonts w:cs="Arial"/>
          <w:szCs w:val="24"/>
        </w:rPr>
        <w:t xml:space="preserve"> </w:t>
      </w:r>
      <w:r>
        <w:rPr>
          <w:rFonts w:cs="Arial"/>
          <w:szCs w:val="24"/>
        </w:rPr>
        <w:t>and</w:t>
      </w:r>
      <w:r w:rsidRPr="003E52F3">
        <w:rPr>
          <w:rFonts w:cs="Arial"/>
          <w:szCs w:val="24"/>
        </w:rPr>
        <w:t xml:space="preserve"> </w:t>
      </w:r>
      <w:r w:rsidR="000A7D77">
        <w:rPr>
          <w:rFonts w:cs="Arial"/>
          <w:szCs w:val="24"/>
        </w:rPr>
        <w:t>understand</w:t>
      </w:r>
      <w:r w:rsidRPr="003E52F3">
        <w:rPr>
          <w:rFonts w:cs="Arial"/>
          <w:szCs w:val="24"/>
        </w:rPr>
        <w:t xml:space="preserve"> the rights and diverse needs of people with </w:t>
      </w:r>
      <w:r>
        <w:rPr>
          <w:rFonts w:cs="Arial"/>
          <w:szCs w:val="24"/>
        </w:rPr>
        <w:t>mobility difficulties and the elderly</w:t>
      </w:r>
    </w:p>
    <w:p w14:paraId="63AEE8C5" w14:textId="77777777" w:rsidR="00D53161" w:rsidRPr="003E21B9" w:rsidRDefault="00D53161" w:rsidP="00D53161">
      <w:pPr>
        <w:pStyle w:val="ListParagraph"/>
        <w:rPr>
          <w:rFonts w:cs="Arial"/>
          <w:szCs w:val="24"/>
        </w:rPr>
      </w:pPr>
    </w:p>
    <w:p w14:paraId="4824A65B" w14:textId="77777777" w:rsidR="00D53161" w:rsidRPr="003E21B9" w:rsidRDefault="00D53161" w:rsidP="004C0264">
      <w:pPr>
        <w:pStyle w:val="ListParagraph"/>
        <w:numPr>
          <w:ilvl w:val="0"/>
          <w:numId w:val="12"/>
        </w:numPr>
        <w:spacing w:before="240"/>
        <w:rPr>
          <w:rFonts w:cs="Arial"/>
          <w:szCs w:val="24"/>
        </w:rPr>
      </w:pPr>
      <w:r w:rsidRPr="003E21B9">
        <w:rPr>
          <w:rFonts w:cs="Calibri"/>
          <w:color w:val="000000"/>
        </w:rPr>
        <w:t>Proven ability to work as part of a team and contribute to a positive team culture</w:t>
      </w:r>
    </w:p>
    <w:p w14:paraId="791A40A6" w14:textId="77777777" w:rsidR="00D53161" w:rsidRPr="00D53161" w:rsidRDefault="00D53161" w:rsidP="00D53161">
      <w:pPr>
        <w:pStyle w:val="BodyText"/>
      </w:pPr>
    </w:p>
    <w:p w14:paraId="3906AC6B" w14:textId="545AFDDE"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78300A17" w14:textId="0C0A2354" w:rsidR="00027998" w:rsidRPr="00D53161" w:rsidRDefault="007D4A8E" w:rsidP="004C0264">
      <w:pPr>
        <w:pStyle w:val="ListParagraph"/>
        <w:numPr>
          <w:ilvl w:val="0"/>
          <w:numId w:val="10"/>
        </w:numPr>
        <w:spacing w:after="120"/>
        <w:ind w:left="714" w:hanging="357"/>
        <w:contextualSpacing w:val="0"/>
      </w:pPr>
      <w:r>
        <w:t>This is an identified position. T</w:t>
      </w:r>
      <w:r w:rsidR="00027998" w:rsidRPr="00D53161">
        <w:t xml:space="preserve">o be eligible to apply for this role, you must </w:t>
      </w:r>
      <w:r>
        <w:t>identify as an Aboriginal and/or Torres Strait Islander person.</w:t>
      </w:r>
    </w:p>
    <w:p w14:paraId="74E43251" w14:textId="58BE3EC0" w:rsidR="00027998" w:rsidRPr="00D53161" w:rsidRDefault="00027998" w:rsidP="004C0264">
      <w:pPr>
        <w:pStyle w:val="DotPoint"/>
        <w:numPr>
          <w:ilvl w:val="0"/>
          <w:numId w:val="10"/>
        </w:numPr>
        <w:suppressAutoHyphens w:val="0"/>
        <w:spacing w:after="120" w:line="276" w:lineRule="auto"/>
        <w:ind w:left="714" w:hanging="357"/>
        <w:contextualSpacing w:val="0"/>
        <w:rPr>
          <w:rFonts w:asciiTheme="minorHAnsi" w:hAnsiTheme="minorHAnsi" w:cstheme="minorHAnsi"/>
          <w:szCs w:val="24"/>
        </w:rPr>
      </w:pPr>
      <w:r w:rsidRPr="00D53161">
        <w:rPr>
          <w:rFonts w:asciiTheme="minorHAnsi" w:hAnsiTheme="minorHAnsi" w:cstheme="minorHAnsi"/>
          <w:szCs w:val="24"/>
        </w:rPr>
        <w:t xml:space="preserve">This position requires a pre-employment medical. </w:t>
      </w:r>
    </w:p>
    <w:p w14:paraId="2DD23912" w14:textId="5144D578" w:rsidR="00027998" w:rsidRDefault="00946FEA" w:rsidP="004C0264">
      <w:pPr>
        <w:pStyle w:val="ListParagraph"/>
        <w:numPr>
          <w:ilvl w:val="0"/>
          <w:numId w:val="10"/>
        </w:numPr>
        <w:spacing w:after="120"/>
        <w:ind w:left="714" w:hanging="357"/>
        <w:contextualSpacing w:val="0"/>
      </w:pPr>
      <w:r w:rsidRPr="00D53161">
        <w:rPr>
          <w:rFonts w:asciiTheme="minorHAnsi" w:hAnsiTheme="minorHAnsi" w:cstheme="minorHAnsi"/>
        </w:rPr>
        <w:t>This position does require a Working</w:t>
      </w:r>
      <w:r w:rsidRPr="00D53161">
        <w:t xml:space="preserve"> with Vulnerable People Check.</w:t>
      </w:r>
    </w:p>
    <w:p w14:paraId="21C16E64" w14:textId="359681FE" w:rsidR="002B19BF" w:rsidRPr="00D53161" w:rsidRDefault="002B19BF" w:rsidP="004C0264">
      <w:pPr>
        <w:pStyle w:val="ListParagraph"/>
        <w:numPr>
          <w:ilvl w:val="0"/>
          <w:numId w:val="10"/>
        </w:numPr>
        <w:spacing w:after="120"/>
        <w:ind w:left="714" w:hanging="357"/>
        <w:contextualSpacing w:val="0"/>
      </w:pPr>
      <w:r>
        <w:t>First Aid certificate (or ability to obtain)</w:t>
      </w:r>
    </w:p>
    <w:p w14:paraId="5B89F061" w14:textId="02065242" w:rsidR="00027998" w:rsidRDefault="007D4A8E" w:rsidP="004C0264">
      <w:pPr>
        <w:pStyle w:val="BodyText"/>
        <w:numPr>
          <w:ilvl w:val="0"/>
          <w:numId w:val="9"/>
        </w:numPr>
        <w:rPr>
          <w:rFonts w:asciiTheme="minorHAnsi" w:hAnsiTheme="minorHAnsi" w:cstheme="minorHAnsi"/>
          <w:sz w:val="24"/>
          <w:szCs w:val="24"/>
        </w:rPr>
      </w:pPr>
      <w:r>
        <w:rPr>
          <w:rFonts w:asciiTheme="minorHAnsi" w:hAnsiTheme="minorHAnsi" w:cstheme="minorHAnsi"/>
          <w:sz w:val="24"/>
          <w:szCs w:val="24"/>
        </w:rPr>
        <w:t xml:space="preserve">Drivers licence </w:t>
      </w:r>
      <w:r w:rsidR="002B19BF">
        <w:rPr>
          <w:rFonts w:asciiTheme="minorHAnsi" w:hAnsiTheme="minorHAnsi" w:cstheme="minorHAnsi"/>
          <w:sz w:val="24"/>
          <w:szCs w:val="24"/>
        </w:rPr>
        <w:t>Medium</w:t>
      </w:r>
      <w:r>
        <w:rPr>
          <w:rFonts w:asciiTheme="minorHAnsi" w:hAnsiTheme="minorHAnsi" w:cstheme="minorHAnsi"/>
          <w:sz w:val="24"/>
          <w:szCs w:val="24"/>
        </w:rPr>
        <w:t xml:space="preserve"> Rigid (</w:t>
      </w:r>
      <w:r w:rsidR="002B19BF">
        <w:rPr>
          <w:rFonts w:asciiTheme="minorHAnsi" w:hAnsiTheme="minorHAnsi" w:cstheme="minorHAnsi"/>
          <w:sz w:val="24"/>
          <w:szCs w:val="24"/>
        </w:rPr>
        <w:t>M</w:t>
      </w:r>
      <w:r>
        <w:rPr>
          <w:rFonts w:asciiTheme="minorHAnsi" w:hAnsiTheme="minorHAnsi" w:cstheme="minorHAnsi"/>
          <w:sz w:val="24"/>
          <w:szCs w:val="24"/>
        </w:rPr>
        <w:t>R class) is essential (or ability to obtain)</w:t>
      </w:r>
    </w:p>
    <w:p w14:paraId="5AC3686B" w14:textId="46F15391" w:rsidR="00027998" w:rsidRPr="007D4A8E" w:rsidRDefault="007D4A8E" w:rsidP="004C0264">
      <w:pPr>
        <w:pStyle w:val="BodyText"/>
        <w:numPr>
          <w:ilvl w:val="0"/>
          <w:numId w:val="9"/>
        </w:numPr>
        <w:rPr>
          <w:rFonts w:asciiTheme="minorHAnsi" w:hAnsiTheme="minorHAnsi" w:cstheme="minorHAnsi"/>
          <w:sz w:val="24"/>
          <w:szCs w:val="24"/>
        </w:rPr>
      </w:pPr>
      <w:r>
        <w:rPr>
          <w:rFonts w:asciiTheme="minorHAnsi" w:hAnsiTheme="minorHAnsi" w:cstheme="minorHAnsi"/>
          <w:sz w:val="24"/>
          <w:szCs w:val="24"/>
        </w:rPr>
        <w:t xml:space="preserve">Hold a Public Vehicle Driver </w:t>
      </w:r>
      <w:r w:rsidR="000A7D77">
        <w:rPr>
          <w:rFonts w:asciiTheme="minorHAnsi" w:hAnsiTheme="minorHAnsi" w:cstheme="minorHAnsi"/>
          <w:sz w:val="24"/>
          <w:szCs w:val="24"/>
        </w:rPr>
        <w:t>Authority</w:t>
      </w:r>
      <w:r>
        <w:rPr>
          <w:rFonts w:asciiTheme="minorHAnsi" w:hAnsiTheme="minorHAnsi" w:cstheme="minorHAnsi"/>
          <w:sz w:val="24"/>
          <w:szCs w:val="24"/>
        </w:rPr>
        <w:t xml:space="preserve"> (or equivalent) or ability to obtain.</w:t>
      </w:r>
    </w:p>
    <w:p w14:paraId="3A8C9635" w14:textId="77777777" w:rsidR="002B19BF" w:rsidRDefault="002B19BF">
      <w:pPr>
        <w:suppressAutoHyphens w:val="0"/>
        <w:spacing w:after="0"/>
        <w:rPr>
          <w:b/>
          <w:spacing w:val="5"/>
          <w:sz w:val="28"/>
          <w:szCs w:val="32"/>
          <w:lang w:eastAsia="ja-JP"/>
        </w:rPr>
      </w:pPr>
      <w:r>
        <w:rPr>
          <w:sz w:val="28"/>
        </w:rPr>
        <w:br w:type="page"/>
      </w:r>
    </w:p>
    <w:p w14:paraId="656E26F4" w14:textId="45326D01" w:rsidR="002A43D2" w:rsidRPr="00D6348C" w:rsidRDefault="002A43D2" w:rsidP="00A4740F">
      <w:pPr>
        <w:pStyle w:val="Heading1"/>
        <w:pBdr>
          <w:bottom w:val="single" w:sz="12" w:space="1" w:color="auto"/>
        </w:pBdr>
        <w:spacing w:before="360"/>
        <w:rPr>
          <w:sz w:val="28"/>
        </w:rPr>
      </w:pPr>
      <w:r w:rsidRPr="00D6348C">
        <w:rPr>
          <w:sz w:val="28"/>
        </w:rPr>
        <w:lastRenderedPageBreak/>
        <w:t xml:space="preserve">WORK ENVIRONMENT DESCRIPTION </w:t>
      </w:r>
    </w:p>
    <w:p w14:paraId="4DD93987" w14:textId="0DFEDEE8"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7D4A8E" w:rsidRPr="007D4A8E">
        <w:rPr>
          <w:rFonts w:asciiTheme="minorHAnsi" w:hAnsiTheme="minorHAnsi" w:cstheme="minorHAnsi"/>
          <w:b/>
          <w:bCs/>
          <w:szCs w:val="24"/>
        </w:rPr>
        <w:t>Aboriginal and Torres Strait Islander Community Bus Coordinator</w:t>
      </w:r>
      <w:r w:rsidR="00630D4E" w:rsidRPr="007D4A8E">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9731E7" w:rsidRPr="007D4A8E">
        <w:rPr>
          <w:rFonts w:asciiTheme="minorHAnsi" w:hAnsiTheme="minorHAnsi" w:cstheme="minorHAnsi"/>
          <w:b/>
          <w:bCs/>
          <w:szCs w:val="24"/>
        </w:rPr>
        <w:t>P</w:t>
      </w:r>
      <w:r w:rsidR="007D4A8E" w:rsidRPr="007D4A8E">
        <w:rPr>
          <w:rFonts w:asciiTheme="minorHAnsi" w:hAnsiTheme="minorHAnsi" w:cstheme="minorHAnsi"/>
          <w:b/>
          <w:bCs/>
          <w:szCs w:val="24"/>
        </w:rPr>
        <w:t>38902</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2B19BF">
        <w:rPr>
          <w:rFonts w:asciiTheme="minorHAnsi" w:hAnsiTheme="minorHAnsi" w:cstheme="minorHAnsi"/>
          <w:szCs w:val="24"/>
        </w:rPr>
        <w:t>CE</w:t>
      </w:r>
      <w:r w:rsidR="002B19BF">
        <w:rPr>
          <w:rFonts w:asciiTheme="minorHAnsi" w:hAnsiTheme="minorHAnsi" w:cstheme="minorHAnsi"/>
          <w:szCs w:val="24"/>
          <w:u w:val="double"/>
        </w:rPr>
        <w:t>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485D7965" w:rsidR="005B38C8" w:rsidRPr="00A4740F" w:rsidRDefault="007D4A8E"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3804EDB7"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636EB00C"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39528CA0"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56BCE0A4"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34AE6F97"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31C6EF0F"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72955D0D"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4614D4E1" w:rsidR="005B38C8"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A439FF9" w:rsidR="0057462A"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00ED6A64" w:rsidR="0057462A" w:rsidRPr="00A4740F" w:rsidRDefault="007D4A8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6A88DD8"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74085306"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2B6FC21C"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50CC8C1C"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604189A8"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4BD7A086"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79503989"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6DC758E1"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6D9EFB70"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1673DBEC"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2C1EB025"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45FAD1C7"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5E946528"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6BFD71D1"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3F94F6D8"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212C9D94"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470630EE"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56DAE5C7"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79EED1A7"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A43F1A8"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2F287D3C"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5CDDECB9" w:rsidR="005B38C8" w:rsidRPr="00A4740F" w:rsidRDefault="00866A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56DE5116" w:rsidR="005B38C8" w:rsidRPr="00A4740F" w:rsidRDefault="00B269EF"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866A0D">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1D8088EC" w:rsidR="005B38C8" w:rsidRPr="00493773" w:rsidRDefault="00866A0D"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24278102" w:rsidR="005B38C8" w:rsidRPr="00493773" w:rsidRDefault="00866A0D"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2A763566" w:rsidR="005B38C8" w:rsidRPr="00493773" w:rsidRDefault="00866A0D"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45DD56F6" w:rsidR="005B38C8" w:rsidRPr="00493773" w:rsidRDefault="00866A0D"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4B7D9973" w:rsidR="005B38C8" w:rsidRPr="00493773" w:rsidRDefault="00866A0D"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1468CE10" w:rsidR="005B38C8" w:rsidRPr="00493773" w:rsidRDefault="00866A0D"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46CC0E7E" w:rsidR="008A1B61" w:rsidRPr="005F1B26" w:rsidRDefault="00866A0D" w:rsidP="00E30DA4">
                <w:pPr>
                  <w:pStyle w:val="Tabletext"/>
                  <w:spacing w:before="0" w:after="0"/>
                  <w:jc w:val="center"/>
                  <w:rPr>
                    <w:sz w:val="24"/>
                    <w:szCs w:val="24"/>
                  </w:rPr>
                </w:pPr>
                <w:r>
                  <w:rPr>
                    <w:sz w:val="24"/>
                    <w:szCs w:val="24"/>
                  </w:rPr>
                  <w:t>Occasionally</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331FB42C" w:rsidR="005B38C8" w:rsidRPr="00493773" w:rsidRDefault="00D574CC" w:rsidP="00715C75">
                <w:pPr>
                  <w:pStyle w:val="Tabletext"/>
                  <w:spacing w:before="0" w:after="0"/>
                  <w:jc w:val="center"/>
                  <w:rPr>
                    <w:sz w:val="24"/>
                  </w:rPr>
                </w:pPr>
                <w:r>
                  <w:rPr>
                    <w:sz w:val="24"/>
                    <w:szCs w:val="24"/>
                  </w:rPr>
                  <w:t>Occasionally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37293A10" w:rsidR="005B38C8" w:rsidRPr="00493773" w:rsidRDefault="00866A0D"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B1C9" w14:textId="77777777" w:rsidR="00B269EF" w:rsidRDefault="00B269EF" w:rsidP="00456927">
      <w:pPr>
        <w:spacing w:after="0"/>
      </w:pPr>
      <w:r>
        <w:separator/>
      </w:r>
    </w:p>
  </w:endnote>
  <w:endnote w:type="continuationSeparator" w:id="0">
    <w:p w14:paraId="121C6AB1" w14:textId="77777777" w:rsidR="00B269EF" w:rsidRDefault="00B269E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D930" w14:textId="3AFC92A1" w:rsidR="00FC1DE9" w:rsidRPr="00D541C2" w:rsidRDefault="00FC1DE9" w:rsidP="002B70A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7EC0D" w14:textId="77777777" w:rsidR="00B269EF" w:rsidRDefault="00B269EF" w:rsidP="00456927">
      <w:pPr>
        <w:spacing w:after="0"/>
      </w:pPr>
      <w:r>
        <w:separator/>
      </w:r>
    </w:p>
  </w:footnote>
  <w:footnote w:type="continuationSeparator" w:id="0">
    <w:p w14:paraId="1442DC87" w14:textId="77777777" w:rsidR="00B269EF" w:rsidRDefault="00B269E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5"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11821B5"/>
    <w:multiLevelType w:val="hybridMultilevel"/>
    <w:tmpl w:val="D4A457E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5B14F9"/>
    <w:multiLevelType w:val="hybridMultilevel"/>
    <w:tmpl w:val="A71EC5BE"/>
    <w:lvl w:ilvl="0" w:tplc="0C090001">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3"/>
  </w:num>
  <w:num w:numId="2" w16cid:durableId="1536960860">
    <w:abstractNumId w:val="4"/>
  </w:num>
  <w:num w:numId="3" w16cid:durableId="38435536">
    <w:abstractNumId w:val="1"/>
  </w:num>
  <w:num w:numId="4" w16cid:durableId="119034905">
    <w:abstractNumId w:val="0"/>
  </w:num>
  <w:num w:numId="5" w16cid:durableId="1172254070">
    <w:abstractNumId w:val="11"/>
  </w:num>
  <w:num w:numId="6" w16cid:durableId="423646233">
    <w:abstractNumId w:val="2"/>
  </w:num>
  <w:num w:numId="7" w16cid:durableId="1255476049">
    <w:abstractNumId w:val="9"/>
  </w:num>
  <w:num w:numId="8" w16cid:durableId="323632453">
    <w:abstractNumId w:val="5"/>
  </w:num>
  <w:num w:numId="9" w16cid:durableId="478109123">
    <w:abstractNumId w:val="6"/>
  </w:num>
  <w:num w:numId="10" w16cid:durableId="1728526378">
    <w:abstractNumId w:val="7"/>
  </w:num>
  <w:num w:numId="11" w16cid:durableId="1006639837">
    <w:abstractNumId w:val="10"/>
  </w:num>
  <w:num w:numId="12" w16cid:durableId="133360212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A7D77"/>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4F4"/>
    <w:rsid w:val="00160D2A"/>
    <w:rsid w:val="00165E93"/>
    <w:rsid w:val="00166318"/>
    <w:rsid w:val="0016790E"/>
    <w:rsid w:val="00172CB0"/>
    <w:rsid w:val="00180C52"/>
    <w:rsid w:val="00183A2A"/>
    <w:rsid w:val="00186299"/>
    <w:rsid w:val="00187B8C"/>
    <w:rsid w:val="001910E2"/>
    <w:rsid w:val="00191E48"/>
    <w:rsid w:val="001948AD"/>
    <w:rsid w:val="001A12DC"/>
    <w:rsid w:val="001A6A00"/>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1285E"/>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19BF"/>
    <w:rsid w:val="002B288B"/>
    <w:rsid w:val="002B297D"/>
    <w:rsid w:val="002B4DD4"/>
    <w:rsid w:val="002B70AD"/>
    <w:rsid w:val="002D07CD"/>
    <w:rsid w:val="002D2A0D"/>
    <w:rsid w:val="002E2AD7"/>
    <w:rsid w:val="002E6343"/>
    <w:rsid w:val="002E78B8"/>
    <w:rsid w:val="002F25EB"/>
    <w:rsid w:val="002F69C3"/>
    <w:rsid w:val="0030208D"/>
    <w:rsid w:val="003020B5"/>
    <w:rsid w:val="0031523D"/>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97DBF"/>
    <w:rsid w:val="003A3578"/>
    <w:rsid w:val="003C0264"/>
    <w:rsid w:val="003C13EF"/>
    <w:rsid w:val="003C592D"/>
    <w:rsid w:val="003C6256"/>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6BBB"/>
    <w:rsid w:val="00457BE7"/>
    <w:rsid w:val="00461819"/>
    <w:rsid w:val="004638A4"/>
    <w:rsid w:val="00464D35"/>
    <w:rsid w:val="00474A22"/>
    <w:rsid w:val="00475504"/>
    <w:rsid w:val="00480812"/>
    <w:rsid w:val="00481829"/>
    <w:rsid w:val="004846A1"/>
    <w:rsid w:val="0048530A"/>
    <w:rsid w:val="00492EE9"/>
    <w:rsid w:val="00493773"/>
    <w:rsid w:val="00495B39"/>
    <w:rsid w:val="004A2C60"/>
    <w:rsid w:val="004A3822"/>
    <w:rsid w:val="004A5A47"/>
    <w:rsid w:val="004A5DB6"/>
    <w:rsid w:val="004B3190"/>
    <w:rsid w:val="004B32D2"/>
    <w:rsid w:val="004C0264"/>
    <w:rsid w:val="004C1716"/>
    <w:rsid w:val="004C57F9"/>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6632"/>
    <w:rsid w:val="005B79F5"/>
    <w:rsid w:val="005C2940"/>
    <w:rsid w:val="005C2BFC"/>
    <w:rsid w:val="005C391C"/>
    <w:rsid w:val="005D4EDB"/>
    <w:rsid w:val="005D5063"/>
    <w:rsid w:val="005E0037"/>
    <w:rsid w:val="005E2EBD"/>
    <w:rsid w:val="005F1480"/>
    <w:rsid w:val="005F1A2B"/>
    <w:rsid w:val="00604B5C"/>
    <w:rsid w:val="00626951"/>
    <w:rsid w:val="00626AEC"/>
    <w:rsid w:val="00630D4E"/>
    <w:rsid w:val="00634070"/>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A6EAE"/>
    <w:rsid w:val="007B3E31"/>
    <w:rsid w:val="007C03C0"/>
    <w:rsid w:val="007C257B"/>
    <w:rsid w:val="007C40E2"/>
    <w:rsid w:val="007D4A8E"/>
    <w:rsid w:val="007E23ED"/>
    <w:rsid w:val="007E396F"/>
    <w:rsid w:val="007E3B64"/>
    <w:rsid w:val="007E4124"/>
    <w:rsid w:val="007F088F"/>
    <w:rsid w:val="007F332D"/>
    <w:rsid w:val="00801478"/>
    <w:rsid w:val="00801DAF"/>
    <w:rsid w:val="00802C7D"/>
    <w:rsid w:val="00810089"/>
    <w:rsid w:val="0081518C"/>
    <w:rsid w:val="00820021"/>
    <w:rsid w:val="0082108F"/>
    <w:rsid w:val="008254DF"/>
    <w:rsid w:val="00827843"/>
    <w:rsid w:val="008343E7"/>
    <w:rsid w:val="0083521F"/>
    <w:rsid w:val="00852AF0"/>
    <w:rsid w:val="0085512F"/>
    <w:rsid w:val="008565FE"/>
    <w:rsid w:val="0085751D"/>
    <w:rsid w:val="00866A0D"/>
    <w:rsid w:val="008707DA"/>
    <w:rsid w:val="008778EF"/>
    <w:rsid w:val="00887553"/>
    <w:rsid w:val="008A1B61"/>
    <w:rsid w:val="008A3ACA"/>
    <w:rsid w:val="008B22B1"/>
    <w:rsid w:val="008C255F"/>
    <w:rsid w:val="008C4982"/>
    <w:rsid w:val="008D6048"/>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482F"/>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07C3"/>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269EF"/>
    <w:rsid w:val="00B35396"/>
    <w:rsid w:val="00B35EEC"/>
    <w:rsid w:val="00B400BF"/>
    <w:rsid w:val="00B406B1"/>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AFD"/>
    <w:rsid w:val="00D35B31"/>
    <w:rsid w:val="00D43403"/>
    <w:rsid w:val="00D451A6"/>
    <w:rsid w:val="00D50DA6"/>
    <w:rsid w:val="00D53161"/>
    <w:rsid w:val="00D541C2"/>
    <w:rsid w:val="00D56E65"/>
    <w:rsid w:val="00D574CC"/>
    <w:rsid w:val="00D60920"/>
    <w:rsid w:val="00D610BD"/>
    <w:rsid w:val="00D628E1"/>
    <w:rsid w:val="00D6348C"/>
    <w:rsid w:val="00D65D6F"/>
    <w:rsid w:val="00D66353"/>
    <w:rsid w:val="00D75169"/>
    <w:rsid w:val="00D85ACB"/>
    <w:rsid w:val="00D868F1"/>
    <w:rsid w:val="00D93FFB"/>
    <w:rsid w:val="00D97AFF"/>
    <w:rsid w:val="00DA095B"/>
    <w:rsid w:val="00DA4E54"/>
    <w:rsid w:val="00DB0ACC"/>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3C52"/>
    <w:rsid w:val="00ED638F"/>
    <w:rsid w:val="00ED798F"/>
    <w:rsid w:val="00EF3267"/>
    <w:rsid w:val="00EF7D22"/>
    <w:rsid w:val="00F0692A"/>
    <w:rsid w:val="00F10165"/>
    <w:rsid w:val="00F15B8F"/>
    <w:rsid w:val="00F1669D"/>
    <w:rsid w:val="00F20919"/>
    <w:rsid w:val="00F312A2"/>
    <w:rsid w:val="00F322AA"/>
    <w:rsid w:val="00F36F2D"/>
    <w:rsid w:val="00F43D82"/>
    <w:rsid w:val="00F43DC5"/>
    <w:rsid w:val="00F517A9"/>
    <w:rsid w:val="00F566AF"/>
    <w:rsid w:val="00F56AB9"/>
    <w:rsid w:val="00F60676"/>
    <w:rsid w:val="00F63605"/>
    <w:rsid w:val="00F6473C"/>
    <w:rsid w:val="00F66B23"/>
    <w:rsid w:val="00F6763F"/>
    <w:rsid w:val="00F720B0"/>
    <w:rsid w:val="00F72E55"/>
    <w:rsid w:val="00F7692D"/>
    <w:rsid w:val="00F775E8"/>
    <w:rsid w:val="00F863CF"/>
    <w:rsid w:val="00F94966"/>
    <w:rsid w:val="00F975A7"/>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styleId="BodyText3">
    <w:name w:val="Body Text 3"/>
    <w:basedOn w:val="Normal"/>
    <w:link w:val="BodyText3Char"/>
    <w:uiPriority w:val="99"/>
    <w:semiHidden/>
    <w:unhideWhenUsed/>
    <w:rsid w:val="00634070"/>
    <w:pPr>
      <w:spacing w:after="120"/>
    </w:pPr>
    <w:rPr>
      <w:sz w:val="16"/>
      <w:szCs w:val="16"/>
    </w:rPr>
  </w:style>
  <w:style w:type="character" w:customStyle="1" w:styleId="BodyText3Char">
    <w:name w:val="Body Text 3 Char"/>
    <w:basedOn w:val="DefaultParagraphFont"/>
    <w:link w:val="BodyText3"/>
    <w:uiPriority w:val="99"/>
    <w:semiHidden/>
    <w:rsid w:val="0063407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1604F4"/>
    <w:rsid w:val="001A6A00"/>
    <w:rsid w:val="0026689B"/>
    <w:rsid w:val="00272694"/>
    <w:rsid w:val="003511D2"/>
    <w:rsid w:val="003957D2"/>
    <w:rsid w:val="003A737C"/>
    <w:rsid w:val="00401AFF"/>
    <w:rsid w:val="00435CA7"/>
    <w:rsid w:val="00436B75"/>
    <w:rsid w:val="00446BE1"/>
    <w:rsid w:val="0046078A"/>
    <w:rsid w:val="004846A1"/>
    <w:rsid w:val="0049179C"/>
    <w:rsid w:val="004A6B92"/>
    <w:rsid w:val="004B3190"/>
    <w:rsid w:val="004B6D71"/>
    <w:rsid w:val="00520533"/>
    <w:rsid w:val="005226A6"/>
    <w:rsid w:val="00523305"/>
    <w:rsid w:val="00562F0B"/>
    <w:rsid w:val="005B4335"/>
    <w:rsid w:val="005B6632"/>
    <w:rsid w:val="005D156D"/>
    <w:rsid w:val="0060792E"/>
    <w:rsid w:val="006A4CED"/>
    <w:rsid w:val="006E6E58"/>
    <w:rsid w:val="00724A4D"/>
    <w:rsid w:val="00734B0E"/>
    <w:rsid w:val="0076409F"/>
    <w:rsid w:val="007A6EAE"/>
    <w:rsid w:val="007D1DCD"/>
    <w:rsid w:val="00870E74"/>
    <w:rsid w:val="008D269C"/>
    <w:rsid w:val="008D6048"/>
    <w:rsid w:val="0096648C"/>
    <w:rsid w:val="0097482F"/>
    <w:rsid w:val="009C1666"/>
    <w:rsid w:val="00A723AA"/>
    <w:rsid w:val="00AA620C"/>
    <w:rsid w:val="00B35EEC"/>
    <w:rsid w:val="00B7004C"/>
    <w:rsid w:val="00BB4808"/>
    <w:rsid w:val="00C2221A"/>
    <w:rsid w:val="00C34F4F"/>
    <w:rsid w:val="00D01C83"/>
    <w:rsid w:val="00DB0721"/>
    <w:rsid w:val="00E05648"/>
    <w:rsid w:val="00E169CE"/>
    <w:rsid w:val="00E30A17"/>
    <w:rsid w:val="00F11A9A"/>
    <w:rsid w:val="00F15B8F"/>
    <w:rsid w:val="00F22E96"/>
    <w:rsid w:val="00F975A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3.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2025-07-01T23:51:14Z</value>
    </field>
    <field name="Objective-ModificationStamp">
      <value order="0">2025-07-01T23:51:14Z</value>
    </field>
    <field name="Objective-Owner">
      <value order="0">Maddy Parkes</value>
    </field>
    <field name="Objective-Path">
      <value order="0">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alue>
    </field>
    <field name="Objective-Parent">
      <value order="0">CED Document Templates</value>
    </field>
    <field name="Objective-State">
      <value order="0">Published</value>
    </field>
    <field name="Objective-VersionId">
      <value order="0">vA68853794</value>
    </field>
    <field name="Objective-Version">
      <value order="0">1.0</value>
    </field>
    <field name="Objective-VersionNumber">
      <value order="0">1</value>
    </field>
    <field name="Objective-VersionComment">
      <value order="0">First version</value>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2.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4.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7.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TotalTime>
  <Pages>6</Pages>
  <Words>1484</Words>
  <Characters>8460</Characters>
  <DocSecurity>0</DocSecurity>
  <Lines>70</Lines>
  <Paragraphs>19</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Company/>
  <LinksUpToDate>false</LinksUpToDate>
  <CharactersWithSpaces>9925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2026-09-29T01:43:00Z</dcterms:created>
  <dcterms:modified xsi:type="dcterms:W3CDTF">2026-10-02T04:06:00Z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Id">
    <vt:lpwstr>A54667171</vt:lpwstr>
  </property>
  <property fmtid="{D5CDD505-2E9C-101B-9397-08002B2CF9AE}" pid="7" name="Objective-Title">
    <vt:lpwstr>CED Position Description Template</vt:lpwstr>
  </property>
  <property fmtid="{D5CDD505-2E9C-101B-9397-08002B2CF9AE}" pid="8" name="Objective-Comment">
    <vt:lpwstr/>
  </property>
  <property fmtid="{D5CDD505-2E9C-101B-9397-08002B2CF9AE}" pid="9" name="Objective-CreationStamp">
    <vt:filetime>2025-07-01T23:41:05Z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2025-07-01T23:51:14Z</vt:filetime>
  </property>
  <property fmtid="{D5CDD505-2E9C-101B-9397-08002B2CF9AE}" pid="13" name="Objective-ModificationStamp">
    <vt:filetime>2025-07-01T23:51:14Z</vt:filetime>
  </property>
  <property fmtid="{D5CDD505-2E9C-101B-9397-08002B2CF9AE}" pid="14" name="Objective-Owner">
    <vt:lpwstr>Maddy Parkes</vt:lpwstr>
  </property>
  <property fmtid="{D5CDD505-2E9C-101B-9397-08002B2CF9AE}" pid="15" name="Objective-Path">
    <vt:lpwstr>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t:lpwstr>
  </property>
  <property fmtid="{D5CDD505-2E9C-101B-9397-08002B2CF9AE}" pid="16" name="Objective-Parent">
    <vt:lpwstr>CED Document Templates</vt:lpwstr>
  </property>
  <property fmtid="{D5CDD505-2E9C-101B-9397-08002B2CF9AE}" pid="17" name="Objective-State">
    <vt:lpwstr>Published</vt:lpwstr>
  </property>
  <property fmtid="{D5CDD505-2E9C-101B-9397-08002B2CF9AE}" pid="18" name="Objective-Version">
    <vt:lpwstr>1.0</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1-2025/0236375</vt:lpwstr>
  </property>
  <property fmtid="{D5CDD505-2E9C-101B-9397-08002B2CF9AE}" pid="22" name="Objective-Classification">
    <vt:lpwstr/>
  </property>
  <property fmtid="{D5CDD505-2E9C-101B-9397-08002B2CF9AE}" pid="23" name="Objective-Caveats">
    <vt:lpwstr/>
  </property>
  <property fmtid="{D5CDD505-2E9C-101B-9397-08002B2CF9AE}" pid="24" name="Objective-Owner Agency [system]">
    <vt:lpwstr>EPD</vt:lpwstr>
  </property>
  <property fmtid="{D5CDD505-2E9C-101B-9397-08002B2CF9AE}" pid="25" name="Objective-Document Type [system]">
    <vt:lpwstr>0-Document</vt:lpwstr>
  </property>
  <property fmtid="{D5CDD505-2E9C-101B-9397-08002B2CF9AE}" pid="26" name="Objective-Language [system]">
    <vt:lpwstr>English (en)</vt:lpwstr>
  </property>
  <property fmtid="{D5CDD505-2E9C-101B-9397-08002B2CF9AE}" pid="27" name="Objective-Jurisdiction [system]">
    <vt:lpwstr>ACT</vt:lpwstr>
  </property>
  <property fmtid="{D5CDD505-2E9C-101B-9397-08002B2CF9AE}" pid="28" name="Objective-Customers [system]">
    <vt:lpwstr/>
  </property>
  <property fmtid="{D5CDD505-2E9C-101B-9397-08002B2CF9AE}" pid="29" name="Objective-Places [system]">
    <vt:lpwstr/>
  </property>
  <property fmtid="{D5CDD505-2E9C-101B-9397-08002B2CF9AE}" pid="30" name="Objective-Transaction Reference [system]">
    <vt:lpwstr/>
  </property>
  <property fmtid="{D5CDD505-2E9C-101B-9397-08002B2CF9AE}" pid="31" name="Objective-Document Created By [system]">
    <vt:lpwstr/>
  </property>
  <property fmtid="{D5CDD505-2E9C-101B-9397-08002B2CF9AE}" pid="32" name="Objective-Document Created On [system]">
    <vt:lpwstr/>
  </property>
  <property fmtid="{D5CDD505-2E9C-101B-9397-08002B2CF9AE}" pid="33" name="Objective-Covers Period From [system]">
    <vt:lpwstr/>
  </property>
  <property fmtid="{D5CDD505-2E9C-101B-9397-08002B2CF9AE}" pid="34" name="Objective-Covers Period To [system]">
    <vt:lpwstr/>
  </property>
  <property fmtid="{D5CDD505-2E9C-101B-9397-08002B2CF9AE}" pid="3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6" name="bjDocumentLabelXML-0">
    <vt:lpwstr>nternal/label"&gt;&lt;element uid="7c13fe2d-c7c1-4f6c-bb3a-8f72249e7201" value="" /&gt;&lt;/sisl&gt;</vt:lpwstr>
  </property>
  <property fmtid="{D5CDD505-2E9C-101B-9397-08002B2CF9AE}" pid="37" name="bjDocumentSecurityLabel">
    <vt:lpwstr>UNCLASSIFIED</vt:lpwstr>
  </property>
  <property fmtid="{D5CDD505-2E9C-101B-9397-08002B2CF9AE}" pid="38" name="bjDocumentLabelFieldCode">
    <vt:lpwstr>UNCLASSIFIED</vt:lpwstr>
  </property>
  <property fmtid="{D5CDD505-2E9C-101B-9397-08002B2CF9AE}" pid="39" name="bjDocumentLabelFieldCodeHeaderFooter">
    <vt:lpwstr>UNCLASSIFIED</vt:lpwstr>
  </property>
  <property fmtid="{D5CDD505-2E9C-101B-9397-08002B2CF9AE}" pid="40" name="bjHeaderBothDocProperty">
    <vt:lpwstr>UNCLASSIFIED_x000d__x000d__x000d__x000d__x000d__x000d__x000d__x000d_
  </vt:lpwstr>
  </property>
  <property fmtid="{D5CDD505-2E9C-101B-9397-08002B2CF9AE}" pid="41" name="bjHeaderFirstPageDocProperty">
    <vt:lpwstr>UNCLASSIFIED_x000d__x000d__x000d__x000d__x000d__x000d__x000d__x000d_
  </vt:lpwstr>
  </property>
  <property fmtid="{D5CDD505-2E9C-101B-9397-08002B2CF9AE}" pid="42" name="bjHeaderEvenPageDocProperty">
    <vt:lpwstr>UNCLASSIFIED_x000d__x000d__x000d__x000d__x000d__x000d__x000d__x000d_
  </vt:lpwstr>
  </property>
  <property fmtid="{D5CDD505-2E9C-101B-9397-08002B2CF9AE}" pid="43" name="bjFooterBothDocProperty">
    <vt:lpwstr>_x000d__x000d__x000d__x000d__x000d__x000d__x000d__x000d_
UNCLASSIFIED </vt:lpwstr>
  </property>
  <property fmtid="{D5CDD505-2E9C-101B-9397-08002B2CF9AE}" pid="44" name="bjFooterFirstPageDocProperty">
    <vt:lpwstr>_x000d__x000d__x000d__x000d__x000d__x000d__x000d__x000d_
UNCLASSIFIED </vt:lpwstr>
  </property>
  <property fmtid="{D5CDD505-2E9C-101B-9397-08002B2CF9AE}" pid="45" name="bjFooterEvenPageDocProperty">
    <vt:lpwstr>_x000d__x000d__x000d__x000d__x000d__x000d__x000d__x000d_
UNCLASSIFIED </vt:lpwstr>
  </property>
  <property fmtid="{D5CDD505-2E9C-101B-9397-08002B2CF9AE}" pid="46" name="Objective-Owner Agency">
    <vt:lpwstr>TCCS</vt:lpwstr>
  </property>
  <property fmtid="{D5CDD505-2E9C-101B-9397-08002B2CF9AE}" pid="47" name="Objective-Document Type">
    <vt:lpwstr>0-Document</vt:lpwstr>
  </property>
  <property fmtid="{D5CDD505-2E9C-101B-9397-08002B2CF9AE}" pid="48" name="Objective-Language">
    <vt:lpwstr>English (en)</vt:lpwstr>
  </property>
  <property fmtid="{D5CDD505-2E9C-101B-9397-08002B2CF9AE}" pid="49" name="Objective-Jurisdiction">
    <vt:lpwstr>ACT</vt:lpwstr>
  </property>
  <property fmtid="{D5CDD505-2E9C-101B-9397-08002B2CF9AE}" pid="50" name="Objective-Customers">
    <vt:lpwstr/>
  </property>
  <property fmtid="{D5CDD505-2E9C-101B-9397-08002B2CF9AE}" pid="51" name="Objective-Places">
    <vt:lpwstr/>
  </property>
  <property fmtid="{D5CDD505-2E9C-101B-9397-08002B2CF9AE}" pid="52" name="Objective-Transaction Reference">
    <vt:lpwstr/>
  </property>
  <property fmtid="{D5CDD505-2E9C-101B-9397-08002B2CF9AE}" pid="53" name="Objective-Document Created By">
    <vt:lpwstr/>
  </property>
  <property fmtid="{D5CDD505-2E9C-101B-9397-08002B2CF9AE}" pid="54" name="Objective-Document Created On">
    <vt:lpwstr/>
  </property>
  <property fmtid="{D5CDD505-2E9C-101B-9397-08002B2CF9AE}" pid="55" name="Objective-Covers Period From">
    <vt:lpwstr/>
  </property>
  <property fmtid="{D5CDD505-2E9C-101B-9397-08002B2CF9AE}" pid="56" name="Objective-Covers Period To">
    <vt:lpwstr/>
  </property>
  <property fmtid="{D5CDD505-2E9C-101B-9397-08002B2CF9AE}" pid="57" name="Objective-Description">
    <vt:lpwstr/>
  </property>
  <property fmtid="{D5CDD505-2E9C-101B-9397-08002B2CF9AE}" pid="58" name="Objective-VersionId">
    <vt:lpwstr>vA68853794</vt:lpwstr>
  </property>
  <property fmtid="{D5CDD505-2E9C-101B-9397-08002B2CF9AE}" pid="59" name="Objective-Status">
    <vt:lpwstr/>
  </property>
  <property fmtid="{D5CDD505-2E9C-101B-9397-08002B2CF9AE}" pid="60" name="MSIP_Label_69af8531-eb46-4968-8cb3-105d2f5ea87e_Enabled">
    <vt:lpwstr>true</vt:lpwstr>
  </property>
  <property fmtid="{D5CDD505-2E9C-101B-9397-08002B2CF9AE}" pid="61" name="MSIP_Label_69af8531-eb46-4968-8cb3-105d2f5ea87e_SetDate">
    <vt:lpwstr>2025-02-03T22:32:32Z</vt:lpwstr>
  </property>
  <property fmtid="{D5CDD505-2E9C-101B-9397-08002B2CF9AE}" pid="62" name="MSIP_Label_69af8531-eb46-4968-8cb3-105d2f5ea87e_Method">
    <vt:lpwstr>Standard</vt:lpwstr>
  </property>
  <property fmtid="{D5CDD505-2E9C-101B-9397-08002B2CF9AE}" pid="63" name="MSIP_Label_69af8531-eb46-4968-8cb3-105d2f5ea87e_Name">
    <vt:lpwstr>Official - No Marking</vt:lpwstr>
  </property>
  <property fmtid="{D5CDD505-2E9C-101B-9397-08002B2CF9AE}" pid="64" name="MSIP_Label_69af8531-eb46-4968-8cb3-105d2f5ea87e_SiteId">
    <vt:lpwstr>b46c1908-0334-4236-b978-585ee88e4199</vt:lpwstr>
  </property>
  <property fmtid="{D5CDD505-2E9C-101B-9397-08002B2CF9AE}" pid="65" name="MSIP_Label_69af8531-eb46-4968-8cb3-105d2f5ea87e_ActionId">
    <vt:lpwstr>f278ea0d-9bc9-497a-8987-3dd5ed86b12a</vt:lpwstr>
  </property>
  <property fmtid="{D5CDD505-2E9C-101B-9397-08002B2CF9AE}" pid="66" name="MSIP_Label_69af8531-eb46-4968-8cb3-105d2f5ea87e_ContentBits">
    <vt:lpwstr>0</vt:lpwstr>
  </property>
  <property fmtid="{D5CDD505-2E9C-101B-9397-08002B2CF9AE}" pid="67" name="Objective-S28 Exemption Number">
    <vt:lpwstr/>
  </property>
  <property fmtid="{D5CDD505-2E9C-101B-9397-08002B2CF9AE}" pid="68" name="Objective-S28 Exemption">
    <vt:lpwstr/>
  </property>
  <property fmtid="{D5CDD505-2E9C-101B-9397-08002B2CF9AE}" pid="69" name="Objective-S28 Exemption Reason">
    <vt:lpwstr/>
  </property>
  <property fmtid="{D5CDD505-2E9C-101B-9397-08002B2CF9AE}" pid="70" name="Objective-S28 Comments if partial exemption">
    <vt:lpwstr/>
  </property>
  <property fmtid="{D5CDD505-2E9C-101B-9397-08002B2CF9AE}" pid="71" name="Objective-S28 Date Approved">
    <vt:lpwstr/>
  </property>
</Properties>
</file>