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25191A" w14:textId="3F88614A" w:rsidR="00260764" w:rsidRDefault="002A43D2" w:rsidP="006F49C0">
      <w:pPr>
        <w:pStyle w:val="Title"/>
        <w:jc w:val="left"/>
        <w:rPr>
          <w:rFonts w:asciiTheme="minorHAnsi" w:hAnsiTheme="minorHAnsi"/>
          <w:sz w:val="52"/>
        </w:rPr>
      </w:pPr>
      <w:r>
        <w:rPr>
          <w:rFonts w:asciiTheme="minorHAnsi" w:hAnsiTheme="minorHAnsi"/>
          <w:sz w:val="52"/>
        </w:rPr>
        <w:t>POSITION DESCRIPTION</w:t>
      </w:r>
    </w:p>
    <w:p w14:paraId="5958E20A" w14:textId="77777777" w:rsidR="006F09E8" w:rsidRDefault="006F09E8" w:rsidP="002A43D2">
      <w:pPr>
        <w:tabs>
          <w:tab w:val="left" w:pos="3600"/>
        </w:tabs>
        <w:rPr>
          <w:b/>
          <w:szCs w:val="24"/>
        </w:rPr>
        <w:sectPr w:rsidR="006F09E8" w:rsidSect="005B38C8">
          <w:headerReference w:type="even" r:id="rId13"/>
          <w:headerReference w:type="default" r:id="rId14"/>
          <w:footerReference w:type="even" r:id="rId15"/>
          <w:headerReference w:type="first" r:id="rId16"/>
          <w:footerReference w:type="first" r:id="rId17"/>
          <w:pgSz w:w="11906" w:h="16838" w:code="9"/>
          <w:pgMar w:top="851" w:right="1134" w:bottom="1134" w:left="1134" w:header="680" w:footer="680" w:gutter="0"/>
          <w:cols w:space="720"/>
          <w:docGrid w:linePitch="326"/>
        </w:sectPr>
      </w:pPr>
    </w:p>
    <w:p w14:paraId="41E47545" w14:textId="23EAE9D4" w:rsidR="006F09E8" w:rsidRPr="006F0105" w:rsidRDefault="002A43D2" w:rsidP="002A43D2">
      <w:pPr>
        <w:tabs>
          <w:tab w:val="left" w:pos="3600"/>
        </w:tabs>
        <w:rPr>
          <w:szCs w:val="24"/>
        </w:rPr>
      </w:pPr>
      <w:r w:rsidRPr="006F0105">
        <w:rPr>
          <w:b/>
          <w:szCs w:val="24"/>
        </w:rPr>
        <w:t xml:space="preserve">Directorate: </w:t>
      </w:r>
      <w:r w:rsidR="00A270A3" w:rsidRPr="006F0105">
        <w:rPr>
          <w:szCs w:val="24"/>
        </w:rPr>
        <w:t>Justice and Community Safety</w:t>
      </w:r>
    </w:p>
    <w:p w14:paraId="7473B786" w14:textId="72B0DF01" w:rsidR="006F09E8" w:rsidRPr="006F0105" w:rsidRDefault="002A43D2" w:rsidP="002A43D2">
      <w:pPr>
        <w:spacing w:before="240"/>
        <w:rPr>
          <w:szCs w:val="24"/>
        </w:rPr>
      </w:pPr>
      <w:r w:rsidRPr="006F0105">
        <w:rPr>
          <w:b/>
          <w:szCs w:val="24"/>
        </w:rPr>
        <w:t xml:space="preserve">Division: </w:t>
      </w:r>
      <w:r w:rsidR="005C395A">
        <w:rPr>
          <w:bCs/>
          <w:szCs w:val="24"/>
        </w:rPr>
        <w:t xml:space="preserve">ACT </w:t>
      </w:r>
      <w:r w:rsidR="00C92043" w:rsidRPr="00C93418">
        <w:rPr>
          <w:bCs/>
          <w:szCs w:val="24"/>
        </w:rPr>
        <w:t>Emergency Services Agency</w:t>
      </w:r>
    </w:p>
    <w:p w14:paraId="16547942" w14:textId="38AD4BFA" w:rsidR="006F09E8" w:rsidRPr="006F0105" w:rsidRDefault="002A43D2" w:rsidP="002A43D2">
      <w:pPr>
        <w:spacing w:before="240"/>
        <w:rPr>
          <w:szCs w:val="24"/>
        </w:rPr>
      </w:pPr>
      <w:r w:rsidRPr="006F0105">
        <w:rPr>
          <w:b/>
          <w:szCs w:val="24"/>
        </w:rPr>
        <w:t>Business Unit:</w:t>
      </w:r>
      <w:r w:rsidRPr="006F0105">
        <w:rPr>
          <w:b/>
          <w:i/>
          <w:iCs/>
          <w:szCs w:val="24"/>
        </w:rPr>
        <w:tab/>
      </w:r>
      <w:r w:rsidR="002407A9" w:rsidRPr="006F0105">
        <w:rPr>
          <w:rFonts w:asciiTheme="minorHAnsi" w:hAnsiTheme="minorHAnsi" w:cstheme="minorHAnsi"/>
        </w:rPr>
        <w:t>ACT Rural Fire Service</w:t>
      </w:r>
    </w:p>
    <w:p w14:paraId="41BC89E8" w14:textId="2931559C" w:rsidR="008C40B5" w:rsidRPr="006F0105" w:rsidRDefault="006F09E8" w:rsidP="006F09E8">
      <w:pPr>
        <w:spacing w:before="240"/>
        <w:rPr>
          <w:szCs w:val="24"/>
        </w:rPr>
      </w:pPr>
      <w:r w:rsidRPr="006F0105">
        <w:rPr>
          <w:b/>
          <w:szCs w:val="24"/>
        </w:rPr>
        <w:t>Position Title:</w:t>
      </w:r>
      <w:r w:rsidRPr="006F0105">
        <w:rPr>
          <w:b/>
          <w:szCs w:val="24"/>
        </w:rPr>
        <w:tab/>
      </w:r>
      <w:sdt>
        <w:sdtPr>
          <w:rPr>
            <w:b/>
            <w:i/>
            <w:iCs/>
            <w:szCs w:val="24"/>
          </w:rPr>
          <w:id w:val="-2115890709"/>
          <w:placeholder>
            <w:docPart w:val="DefaultPlaceholder_-1854013440"/>
          </w:placeholder>
        </w:sdtPr>
        <w:sdtEndPr>
          <w:rPr>
            <w:b w:val="0"/>
          </w:rPr>
        </w:sdtEndPr>
        <w:sdtContent>
          <w:r w:rsidR="002407A9" w:rsidRPr="006F0105">
            <w:rPr>
              <w:b/>
              <w:i/>
              <w:iCs/>
              <w:szCs w:val="24"/>
            </w:rPr>
            <w:t xml:space="preserve"> </w:t>
          </w:r>
          <w:r w:rsidR="002407A9" w:rsidRPr="006F0105">
            <w:rPr>
              <w:rFonts w:asciiTheme="minorHAnsi" w:hAnsiTheme="minorHAnsi" w:cstheme="minorHAnsi"/>
            </w:rPr>
            <w:t>Assistant Director</w:t>
          </w:r>
          <w:r w:rsidR="005C395A">
            <w:rPr>
              <w:rFonts w:asciiTheme="minorHAnsi" w:hAnsiTheme="minorHAnsi" w:cstheme="minorHAnsi"/>
            </w:rPr>
            <w:t>,</w:t>
          </w:r>
          <w:r w:rsidR="002407A9" w:rsidRPr="006F0105">
            <w:rPr>
              <w:rFonts w:asciiTheme="minorHAnsi" w:hAnsiTheme="minorHAnsi" w:cstheme="minorHAnsi"/>
            </w:rPr>
            <w:t xml:space="preserve"> Training and Membership Services </w:t>
          </w:r>
        </w:sdtContent>
      </w:sdt>
    </w:p>
    <w:p w14:paraId="79035435" w14:textId="35F6296F" w:rsidR="008C40B5" w:rsidRPr="006F0105" w:rsidRDefault="008C40B5" w:rsidP="008C40B5">
      <w:pPr>
        <w:spacing w:before="240"/>
        <w:rPr>
          <w:szCs w:val="24"/>
        </w:rPr>
      </w:pPr>
      <w:r w:rsidRPr="006F0105">
        <w:rPr>
          <w:b/>
          <w:szCs w:val="24"/>
        </w:rPr>
        <w:t xml:space="preserve">Position Requirements: </w:t>
      </w:r>
      <w:r w:rsidR="003F557A" w:rsidRPr="005A580A">
        <w:rPr>
          <w:bCs/>
          <w:szCs w:val="24"/>
        </w:rPr>
        <w:t xml:space="preserve">WWVP, </w:t>
      </w:r>
      <w:r w:rsidR="006F0105" w:rsidRPr="005A580A">
        <w:rPr>
          <w:bCs/>
          <w:szCs w:val="24"/>
        </w:rPr>
        <w:t xml:space="preserve">Minimum Class C Driver’s licence, background and </w:t>
      </w:r>
      <w:r w:rsidR="003F557A" w:rsidRPr="005A580A">
        <w:rPr>
          <w:bCs/>
          <w:szCs w:val="24"/>
        </w:rPr>
        <w:t>security clearance</w:t>
      </w:r>
      <w:r w:rsidR="006F0105" w:rsidRPr="005A580A">
        <w:rPr>
          <w:bCs/>
          <w:szCs w:val="24"/>
        </w:rPr>
        <w:t xml:space="preserve"> checks.</w:t>
      </w:r>
    </w:p>
    <w:p w14:paraId="2590777F" w14:textId="77777777" w:rsidR="006F0105" w:rsidRPr="006F0105" w:rsidRDefault="006F09E8" w:rsidP="006F09E8">
      <w:pPr>
        <w:spacing w:before="240"/>
        <w:rPr>
          <w:bCs/>
          <w:i/>
          <w:iCs/>
          <w:szCs w:val="24"/>
        </w:rPr>
      </w:pPr>
      <w:r w:rsidRPr="006F0105">
        <w:rPr>
          <w:szCs w:val="24"/>
        </w:rPr>
        <w:br w:type="column"/>
      </w:r>
      <w:r w:rsidRPr="006F0105">
        <w:rPr>
          <w:b/>
          <w:szCs w:val="24"/>
        </w:rPr>
        <w:t xml:space="preserve">Position Number: </w:t>
      </w:r>
      <w:r w:rsidR="002407A9" w:rsidRPr="006F0105">
        <w:rPr>
          <w:rFonts w:asciiTheme="minorHAnsi" w:hAnsiTheme="minorHAnsi" w:cstheme="minorHAnsi"/>
        </w:rPr>
        <w:t>P07995</w:t>
      </w:r>
    </w:p>
    <w:p w14:paraId="300FF30C" w14:textId="582BDB7F" w:rsidR="006F09E8" w:rsidRPr="006F0105" w:rsidRDefault="006F09E8" w:rsidP="006F09E8">
      <w:pPr>
        <w:spacing w:before="240"/>
        <w:rPr>
          <w:b/>
          <w:szCs w:val="24"/>
        </w:rPr>
      </w:pPr>
      <w:r w:rsidRPr="006F0105">
        <w:rPr>
          <w:b/>
          <w:szCs w:val="24"/>
        </w:rPr>
        <w:t xml:space="preserve">Classification: </w:t>
      </w:r>
      <w:r w:rsidR="00C92043" w:rsidRPr="00C93418">
        <w:rPr>
          <w:szCs w:val="24"/>
        </w:rPr>
        <w:t>Senior Officer Grade C (SOC)</w:t>
      </w:r>
    </w:p>
    <w:p w14:paraId="6EEBEAB9" w14:textId="5FFC2B3F" w:rsidR="002A43D2" w:rsidRPr="006F0105" w:rsidRDefault="002A43D2" w:rsidP="002A43D2">
      <w:pPr>
        <w:spacing w:before="240"/>
        <w:rPr>
          <w:bCs/>
          <w:i/>
          <w:iCs/>
          <w:szCs w:val="24"/>
        </w:rPr>
      </w:pPr>
      <w:r w:rsidRPr="006F0105">
        <w:rPr>
          <w:b/>
          <w:szCs w:val="24"/>
        </w:rPr>
        <w:t>Location:</w:t>
      </w:r>
      <w:r w:rsidR="003F557A" w:rsidRPr="006F0105">
        <w:rPr>
          <w:b/>
          <w:szCs w:val="24"/>
        </w:rPr>
        <w:t xml:space="preserve"> </w:t>
      </w:r>
      <w:r w:rsidR="00C92043" w:rsidRPr="00C93418">
        <w:rPr>
          <w:bCs/>
          <w:szCs w:val="24"/>
        </w:rPr>
        <w:t>Fairbairn</w:t>
      </w:r>
      <w:r w:rsidR="00A270A3" w:rsidRPr="00C93418">
        <w:rPr>
          <w:bCs/>
          <w:szCs w:val="24"/>
        </w:rPr>
        <w:t>,</w:t>
      </w:r>
      <w:r w:rsidR="00A270A3" w:rsidRPr="006F0105">
        <w:rPr>
          <w:szCs w:val="24"/>
        </w:rPr>
        <w:t xml:space="preserve"> </w:t>
      </w:r>
      <w:r w:rsidR="00AC419F" w:rsidRPr="006F0105">
        <w:rPr>
          <w:szCs w:val="24"/>
        </w:rPr>
        <w:t>Ngunnawal Country</w:t>
      </w:r>
    </w:p>
    <w:p w14:paraId="4A4E3EDA" w14:textId="41B0DA23" w:rsidR="006F09E8" w:rsidRPr="00A270A3" w:rsidRDefault="002A43D2" w:rsidP="00A270A3">
      <w:pPr>
        <w:spacing w:before="240"/>
        <w:rPr>
          <w:b/>
          <w:szCs w:val="24"/>
        </w:rPr>
        <w:sectPr w:rsidR="006F09E8" w:rsidRPr="00A270A3" w:rsidSect="006F09E8">
          <w:type w:val="continuous"/>
          <w:pgSz w:w="11906" w:h="16838" w:code="9"/>
          <w:pgMar w:top="851" w:right="1134" w:bottom="1134" w:left="1134" w:header="680" w:footer="680" w:gutter="0"/>
          <w:cols w:num="2" w:space="720"/>
          <w:docGrid w:linePitch="326"/>
        </w:sectPr>
      </w:pPr>
      <w:r w:rsidRPr="006F0105">
        <w:rPr>
          <w:b/>
          <w:szCs w:val="24"/>
        </w:rPr>
        <w:t xml:space="preserve">Last Reviewed: </w:t>
      </w:r>
      <w:sdt>
        <w:sdtPr>
          <w:rPr>
            <w:szCs w:val="24"/>
          </w:rPr>
          <w:id w:val="-1873671734"/>
          <w:placeholder>
            <w:docPart w:val="DefaultPlaceholder_-1854013437"/>
          </w:placeholder>
          <w:date w:fullDate="2026-09-09T00:00:00Z">
            <w:dateFormat w:val="dd/MM/yyyy"/>
            <w:lid w:val="en-AU"/>
            <w:storeMappedDataAs w:val="dateTime"/>
            <w:calendar w:val="gregorian"/>
          </w:date>
        </w:sdtPr>
        <w:sdtEndPr/>
        <w:sdtContent>
          <w:r w:rsidR="002407A9" w:rsidRPr="00C93418">
            <w:rPr>
              <w:szCs w:val="24"/>
            </w:rPr>
            <w:t>09/09/2026</w:t>
          </w:r>
        </w:sdtContent>
      </w:sdt>
    </w:p>
    <w:p w14:paraId="27FF2F67" w14:textId="445BF52D" w:rsidR="002A43D2" w:rsidRPr="00423241" w:rsidRDefault="002A43D2" w:rsidP="002A43D2">
      <w:pPr>
        <w:pStyle w:val="Heading1"/>
        <w:pBdr>
          <w:bottom w:val="single" w:sz="12" w:space="1" w:color="auto"/>
        </w:pBdr>
        <w:rPr>
          <w:rFonts w:asciiTheme="minorHAnsi" w:hAnsiTheme="minorHAnsi"/>
          <w:sz w:val="32"/>
        </w:rPr>
      </w:pPr>
      <w:r w:rsidRPr="00423241">
        <w:rPr>
          <w:rFonts w:asciiTheme="minorHAnsi" w:hAnsiTheme="minorHAnsi"/>
          <w:sz w:val="32"/>
        </w:rPr>
        <w:t>DIRECTORATE OVERVIEW</w:t>
      </w:r>
    </w:p>
    <w:p w14:paraId="7B96F0F9" w14:textId="77777777" w:rsidR="002F4D15" w:rsidRDefault="002F4D15" w:rsidP="008C40B5">
      <w:pPr>
        <w:spacing w:line="276" w:lineRule="auto"/>
        <w:rPr>
          <w:szCs w:val="24"/>
        </w:rPr>
      </w:pPr>
      <w:r w:rsidRPr="002F4D15">
        <w:rPr>
          <w:szCs w:val="24"/>
        </w:rPr>
        <w:t xml:space="preserve">The Justice and Community Safety Directorate (the Directorate) seeks to maintain a safe, just and resilient and inclusive community. </w:t>
      </w:r>
    </w:p>
    <w:p w14:paraId="7E897358" w14:textId="1994162B" w:rsidR="002F4D15" w:rsidRDefault="002F4D15" w:rsidP="008C40B5">
      <w:pPr>
        <w:spacing w:line="276" w:lineRule="auto"/>
        <w:rPr>
          <w:szCs w:val="24"/>
        </w:rPr>
      </w:pPr>
      <w:r w:rsidRPr="002F4D15">
        <w:rPr>
          <w:szCs w:val="24"/>
        </w:rPr>
        <w:t xml:space="preserve">Our purpose is to continuously improve the wellbeing of our community by delivering responsive justice and community safety services that: </w:t>
      </w:r>
    </w:p>
    <w:p w14:paraId="7918B2D4" w14:textId="2342E056" w:rsidR="002F4D15" w:rsidRPr="002F4D15" w:rsidRDefault="002F4D15" w:rsidP="002F4D15">
      <w:pPr>
        <w:pStyle w:val="ListParagraph"/>
        <w:numPr>
          <w:ilvl w:val="0"/>
          <w:numId w:val="36"/>
        </w:numPr>
        <w:spacing w:line="276" w:lineRule="auto"/>
        <w:rPr>
          <w:szCs w:val="24"/>
        </w:rPr>
      </w:pPr>
      <w:r w:rsidRPr="002F4D15">
        <w:rPr>
          <w:szCs w:val="24"/>
        </w:rPr>
        <w:t xml:space="preserve">Maintain the rule of law and support a democratic society; </w:t>
      </w:r>
    </w:p>
    <w:p w14:paraId="3A11AF5F" w14:textId="435A00C7" w:rsidR="002F4D15" w:rsidRPr="002F4D15" w:rsidRDefault="002F4D15" w:rsidP="002F4D15">
      <w:pPr>
        <w:pStyle w:val="ListParagraph"/>
        <w:numPr>
          <w:ilvl w:val="0"/>
          <w:numId w:val="36"/>
        </w:numPr>
        <w:spacing w:line="276" w:lineRule="auto"/>
        <w:rPr>
          <w:szCs w:val="24"/>
        </w:rPr>
      </w:pPr>
      <w:r w:rsidRPr="002F4D15">
        <w:rPr>
          <w:szCs w:val="24"/>
        </w:rPr>
        <w:t xml:space="preserve">Strengthens community safety; </w:t>
      </w:r>
    </w:p>
    <w:p w14:paraId="3019D591" w14:textId="61ED9957" w:rsidR="002F4D15" w:rsidRPr="002F4D15" w:rsidRDefault="002F4D15" w:rsidP="002F4D15">
      <w:pPr>
        <w:pStyle w:val="ListParagraph"/>
        <w:numPr>
          <w:ilvl w:val="0"/>
          <w:numId w:val="36"/>
        </w:numPr>
        <w:spacing w:line="276" w:lineRule="auto"/>
        <w:rPr>
          <w:szCs w:val="24"/>
        </w:rPr>
      </w:pPr>
      <w:r w:rsidRPr="002F4D15">
        <w:rPr>
          <w:szCs w:val="24"/>
        </w:rPr>
        <w:t xml:space="preserve">Protects people’s legal and human rights and interests; </w:t>
      </w:r>
    </w:p>
    <w:p w14:paraId="592086E9" w14:textId="1E4CBB04" w:rsidR="002F4D15" w:rsidRPr="002F4D15" w:rsidRDefault="002F4D15" w:rsidP="002F4D15">
      <w:pPr>
        <w:pStyle w:val="ListParagraph"/>
        <w:numPr>
          <w:ilvl w:val="0"/>
          <w:numId w:val="36"/>
        </w:numPr>
        <w:spacing w:line="276" w:lineRule="auto"/>
        <w:rPr>
          <w:szCs w:val="24"/>
        </w:rPr>
      </w:pPr>
      <w:r w:rsidRPr="002F4D15">
        <w:rPr>
          <w:szCs w:val="24"/>
        </w:rPr>
        <w:t xml:space="preserve">Cares for and supporting people who are at a higher risk of vulnerability; </w:t>
      </w:r>
    </w:p>
    <w:p w14:paraId="0B2563EB" w14:textId="61E277F2" w:rsidR="002F4D15" w:rsidRPr="002F4D15" w:rsidRDefault="002F4D15" w:rsidP="002F4D15">
      <w:pPr>
        <w:pStyle w:val="ListParagraph"/>
        <w:numPr>
          <w:ilvl w:val="0"/>
          <w:numId w:val="36"/>
        </w:numPr>
        <w:spacing w:line="276" w:lineRule="auto"/>
        <w:rPr>
          <w:szCs w:val="24"/>
        </w:rPr>
      </w:pPr>
      <w:r w:rsidRPr="002F4D15">
        <w:rPr>
          <w:szCs w:val="24"/>
        </w:rPr>
        <w:t xml:space="preserve">Enhances timely access to justice; </w:t>
      </w:r>
    </w:p>
    <w:p w14:paraId="51CB5C18" w14:textId="61E2BCB3" w:rsidR="002F4D15" w:rsidRPr="002F4D15" w:rsidRDefault="002F4D15" w:rsidP="002F4D15">
      <w:pPr>
        <w:pStyle w:val="ListParagraph"/>
        <w:numPr>
          <w:ilvl w:val="0"/>
          <w:numId w:val="36"/>
        </w:numPr>
        <w:spacing w:line="276" w:lineRule="auto"/>
        <w:rPr>
          <w:szCs w:val="24"/>
        </w:rPr>
      </w:pPr>
      <w:r w:rsidRPr="002F4D15">
        <w:rPr>
          <w:szCs w:val="24"/>
        </w:rPr>
        <w:t xml:space="preserve">Builds community and business resilience to emergencies and disasters/disruptions; and </w:t>
      </w:r>
    </w:p>
    <w:p w14:paraId="31CE8BF3" w14:textId="77777777" w:rsidR="002F4D15" w:rsidRPr="002F4D15" w:rsidRDefault="002F4D15" w:rsidP="002F4D15">
      <w:pPr>
        <w:pStyle w:val="ListParagraph"/>
        <w:numPr>
          <w:ilvl w:val="0"/>
          <w:numId w:val="36"/>
        </w:numPr>
        <w:spacing w:line="276" w:lineRule="auto"/>
        <w:rPr>
          <w:szCs w:val="24"/>
        </w:rPr>
      </w:pPr>
      <w:r w:rsidRPr="002F4D15">
        <w:rPr>
          <w:szCs w:val="24"/>
        </w:rPr>
        <w:t xml:space="preserve">Supports formal partnerships and shared decision making with First Nations Peoples. </w:t>
      </w:r>
    </w:p>
    <w:p w14:paraId="63C0E18A" w14:textId="033F633B" w:rsidR="002F4D15" w:rsidRDefault="002F4D15" w:rsidP="008C40B5">
      <w:pPr>
        <w:spacing w:line="276" w:lineRule="auto"/>
        <w:rPr>
          <w:szCs w:val="24"/>
        </w:rPr>
      </w:pPr>
      <w:r w:rsidRPr="002F4D15">
        <w:rPr>
          <w:szCs w:val="24"/>
        </w:rPr>
        <w:t xml:space="preserve">We will invest in the capability of our people, and we will support them to deliver innovative and sustainable services for our ACT Community. </w:t>
      </w:r>
    </w:p>
    <w:p w14:paraId="7020B0ED" w14:textId="43044D1B" w:rsidR="002F4D15" w:rsidRDefault="002F4D15" w:rsidP="002F4D15">
      <w:pPr>
        <w:spacing w:line="276" w:lineRule="auto"/>
        <w:rPr>
          <w:szCs w:val="24"/>
        </w:rPr>
      </w:pPr>
      <w:r w:rsidRPr="002F4D15">
        <w:rPr>
          <w:szCs w:val="24"/>
        </w:rPr>
        <w:t xml:space="preserve">We will do this by demonstrating strong public sector values and behaviours; we will be community minded; legal and human rights focussed; inclusive and diverse; passionate about our work and we will listen to and genuinely engage with our stakeholders. </w:t>
      </w:r>
    </w:p>
    <w:p w14:paraId="0811C06F" w14:textId="7D137C9E" w:rsidR="002F4D15" w:rsidRDefault="002F4D15" w:rsidP="008C40B5">
      <w:pPr>
        <w:spacing w:line="276" w:lineRule="auto"/>
        <w:rPr>
          <w:szCs w:val="24"/>
        </w:rPr>
      </w:pPr>
      <w:r w:rsidRPr="002F4D15">
        <w:rPr>
          <w:szCs w:val="24"/>
        </w:rPr>
        <w:t xml:space="preserve">The Directorate advises and supports the following ministerial portfolios: </w:t>
      </w:r>
    </w:p>
    <w:p w14:paraId="7F0D378E" w14:textId="5945BAF0" w:rsidR="002F4D15" w:rsidRPr="002F4D15" w:rsidRDefault="002F4D15" w:rsidP="002F4D15">
      <w:pPr>
        <w:pStyle w:val="ListParagraph"/>
        <w:numPr>
          <w:ilvl w:val="0"/>
          <w:numId w:val="35"/>
        </w:numPr>
        <w:spacing w:line="276" w:lineRule="auto"/>
        <w:rPr>
          <w:szCs w:val="24"/>
        </w:rPr>
      </w:pPr>
      <w:r w:rsidRPr="002F4D15">
        <w:rPr>
          <w:szCs w:val="24"/>
        </w:rPr>
        <w:t xml:space="preserve">Chief Minister </w:t>
      </w:r>
    </w:p>
    <w:p w14:paraId="1ADEBD37" w14:textId="22DBDA08" w:rsidR="002F4D15" w:rsidRPr="002F4D15" w:rsidRDefault="002F4D15" w:rsidP="002F4D15">
      <w:pPr>
        <w:pStyle w:val="ListParagraph"/>
        <w:numPr>
          <w:ilvl w:val="0"/>
          <w:numId w:val="35"/>
        </w:numPr>
        <w:spacing w:line="276" w:lineRule="auto"/>
        <w:rPr>
          <w:szCs w:val="24"/>
        </w:rPr>
      </w:pPr>
      <w:r w:rsidRPr="002F4D15">
        <w:rPr>
          <w:szCs w:val="24"/>
        </w:rPr>
        <w:lastRenderedPageBreak/>
        <w:t xml:space="preserve">Attorney-General </w:t>
      </w:r>
    </w:p>
    <w:p w14:paraId="1E8602AA" w14:textId="61DCDD2D" w:rsidR="002F4D15" w:rsidRPr="002F4D15" w:rsidRDefault="002F4D15" w:rsidP="002F4D15">
      <w:pPr>
        <w:pStyle w:val="ListParagraph"/>
        <w:numPr>
          <w:ilvl w:val="0"/>
          <w:numId w:val="35"/>
        </w:numPr>
        <w:spacing w:line="276" w:lineRule="auto"/>
        <w:rPr>
          <w:szCs w:val="24"/>
        </w:rPr>
      </w:pPr>
      <w:r w:rsidRPr="002F4D15">
        <w:rPr>
          <w:szCs w:val="24"/>
        </w:rPr>
        <w:t xml:space="preserve">Manager of Government Business </w:t>
      </w:r>
    </w:p>
    <w:p w14:paraId="0A3F18D9" w14:textId="782A9EC1" w:rsidR="002F4D15" w:rsidRPr="002F4D15" w:rsidRDefault="002F4D15" w:rsidP="002F4D15">
      <w:pPr>
        <w:pStyle w:val="ListParagraph"/>
        <w:numPr>
          <w:ilvl w:val="0"/>
          <w:numId w:val="35"/>
        </w:numPr>
        <w:spacing w:line="276" w:lineRule="auto"/>
        <w:rPr>
          <w:szCs w:val="24"/>
        </w:rPr>
      </w:pPr>
      <w:r w:rsidRPr="002F4D15">
        <w:rPr>
          <w:szCs w:val="24"/>
        </w:rPr>
        <w:t xml:space="preserve">Minister for Gaming Reform </w:t>
      </w:r>
    </w:p>
    <w:p w14:paraId="396E147E" w14:textId="3C2D3F42" w:rsidR="002F4D15" w:rsidRPr="002F4D15" w:rsidRDefault="002F4D15" w:rsidP="002F4D15">
      <w:pPr>
        <w:pStyle w:val="ListParagraph"/>
        <w:numPr>
          <w:ilvl w:val="0"/>
          <w:numId w:val="35"/>
        </w:numPr>
        <w:spacing w:line="276" w:lineRule="auto"/>
        <w:rPr>
          <w:szCs w:val="24"/>
        </w:rPr>
      </w:pPr>
      <w:r w:rsidRPr="002F4D15">
        <w:rPr>
          <w:szCs w:val="24"/>
        </w:rPr>
        <w:t xml:space="preserve">Minister for City and Government Services </w:t>
      </w:r>
    </w:p>
    <w:p w14:paraId="72460B39" w14:textId="7761C585" w:rsidR="002F4D15" w:rsidRPr="002F4D15" w:rsidRDefault="002F4D15" w:rsidP="002F4D15">
      <w:pPr>
        <w:pStyle w:val="ListParagraph"/>
        <w:numPr>
          <w:ilvl w:val="0"/>
          <w:numId w:val="35"/>
        </w:numPr>
        <w:spacing w:line="276" w:lineRule="auto"/>
        <w:rPr>
          <w:szCs w:val="24"/>
        </w:rPr>
      </w:pPr>
      <w:r w:rsidRPr="002F4D15">
        <w:rPr>
          <w:szCs w:val="24"/>
        </w:rPr>
        <w:t xml:space="preserve">Minister for Night-Time Economy </w:t>
      </w:r>
    </w:p>
    <w:p w14:paraId="47EA4969" w14:textId="3DF170E7" w:rsidR="002F4D15" w:rsidRPr="002F4D15" w:rsidRDefault="002F4D15" w:rsidP="002F4D15">
      <w:pPr>
        <w:pStyle w:val="ListParagraph"/>
        <w:numPr>
          <w:ilvl w:val="0"/>
          <w:numId w:val="35"/>
        </w:numPr>
        <w:spacing w:line="276" w:lineRule="auto"/>
        <w:rPr>
          <w:szCs w:val="24"/>
        </w:rPr>
      </w:pPr>
      <w:r w:rsidRPr="002F4D15">
        <w:rPr>
          <w:szCs w:val="24"/>
        </w:rPr>
        <w:t xml:space="preserve">Minister for Police, Fire and Emergency Services </w:t>
      </w:r>
    </w:p>
    <w:p w14:paraId="1790F279" w14:textId="3A9448FF" w:rsidR="002F4D15" w:rsidRPr="002F4D15" w:rsidRDefault="002F4D15" w:rsidP="002F4D15">
      <w:pPr>
        <w:pStyle w:val="ListParagraph"/>
        <w:numPr>
          <w:ilvl w:val="0"/>
          <w:numId w:val="35"/>
        </w:numPr>
        <w:spacing w:line="276" w:lineRule="auto"/>
        <w:rPr>
          <w:szCs w:val="24"/>
        </w:rPr>
      </w:pPr>
      <w:r w:rsidRPr="002F4D15">
        <w:rPr>
          <w:szCs w:val="24"/>
        </w:rPr>
        <w:t xml:space="preserve">Minister for Corrections </w:t>
      </w:r>
    </w:p>
    <w:p w14:paraId="1C5277E3" w14:textId="138813DC" w:rsidR="002F4D15" w:rsidRPr="002F4D15" w:rsidRDefault="002F4D15" w:rsidP="002F4D15">
      <w:pPr>
        <w:pStyle w:val="ListParagraph"/>
        <w:numPr>
          <w:ilvl w:val="0"/>
          <w:numId w:val="35"/>
        </w:numPr>
        <w:spacing w:line="276" w:lineRule="auto"/>
        <w:rPr>
          <w:szCs w:val="24"/>
        </w:rPr>
      </w:pPr>
      <w:r w:rsidRPr="002F4D15">
        <w:rPr>
          <w:szCs w:val="24"/>
        </w:rPr>
        <w:t xml:space="preserve">Minister for Women </w:t>
      </w:r>
    </w:p>
    <w:p w14:paraId="54213FE0" w14:textId="790FAA0C" w:rsidR="002F4D15" w:rsidRPr="002F4D15" w:rsidRDefault="002F4D15" w:rsidP="002F4D15">
      <w:pPr>
        <w:pStyle w:val="ListParagraph"/>
        <w:numPr>
          <w:ilvl w:val="0"/>
          <w:numId w:val="35"/>
        </w:numPr>
        <w:spacing w:line="276" w:lineRule="auto"/>
        <w:rPr>
          <w:szCs w:val="24"/>
        </w:rPr>
      </w:pPr>
      <w:r w:rsidRPr="002F4D15">
        <w:rPr>
          <w:szCs w:val="24"/>
        </w:rPr>
        <w:t xml:space="preserve">Minister for Prevention of Family and Domestic Violence </w:t>
      </w:r>
    </w:p>
    <w:p w14:paraId="03CA5D3C" w14:textId="22CE01A1" w:rsidR="008C40B5" w:rsidRPr="002F4D15" w:rsidRDefault="002F4D15" w:rsidP="002F4D15">
      <w:pPr>
        <w:pStyle w:val="ListParagraph"/>
        <w:numPr>
          <w:ilvl w:val="0"/>
          <w:numId w:val="35"/>
        </w:numPr>
        <w:spacing w:line="276" w:lineRule="auto"/>
        <w:rPr>
          <w:rFonts w:asciiTheme="minorHAnsi" w:hAnsiTheme="minorHAnsi" w:cs="Arial"/>
          <w:i/>
          <w:color w:val="0070C0"/>
          <w:szCs w:val="24"/>
        </w:rPr>
      </w:pPr>
      <w:r w:rsidRPr="002F4D15">
        <w:rPr>
          <w:szCs w:val="24"/>
        </w:rPr>
        <w:t>Minister for Human Rights</w:t>
      </w:r>
    </w:p>
    <w:p w14:paraId="05677FF9" w14:textId="77777777" w:rsidR="002A43D2" w:rsidRPr="00423241" w:rsidRDefault="002A43D2" w:rsidP="002A43D2">
      <w:pPr>
        <w:pStyle w:val="Heading1"/>
        <w:pBdr>
          <w:bottom w:val="single" w:sz="12" w:space="1" w:color="auto"/>
        </w:pBdr>
        <w:rPr>
          <w:rFonts w:asciiTheme="minorHAnsi" w:hAnsiTheme="minorHAnsi"/>
          <w:sz w:val="32"/>
        </w:rPr>
      </w:pPr>
      <w:r w:rsidRPr="00423241">
        <w:rPr>
          <w:rFonts w:asciiTheme="minorHAnsi" w:hAnsiTheme="minorHAnsi"/>
          <w:sz w:val="32"/>
        </w:rPr>
        <w:t>DIVISION OVERVIEW</w:t>
      </w:r>
    </w:p>
    <w:p w14:paraId="39BDC502" w14:textId="5D326FBD" w:rsidR="003A650F" w:rsidRPr="001D25A6" w:rsidRDefault="003A650F" w:rsidP="003A650F">
      <w:pPr>
        <w:spacing w:before="120" w:after="100" w:afterAutospacing="1"/>
      </w:pPr>
      <w:r w:rsidRPr="00F11A16">
        <w:t xml:space="preserve">The </w:t>
      </w:r>
      <w:r w:rsidR="005C395A">
        <w:t xml:space="preserve">ACT </w:t>
      </w:r>
      <w:r w:rsidRPr="00F11A16">
        <w:t xml:space="preserve">Emergency Services Agency </w:t>
      </w:r>
      <w:r>
        <w:t xml:space="preserve">(ESA) </w:t>
      </w:r>
      <w:r w:rsidRPr="00F11A16">
        <w:t xml:space="preserve">is </w:t>
      </w:r>
      <w:r w:rsidRPr="001D25A6">
        <w:t xml:space="preserve">responsible for emergency management and related support arrangements in the Territory. The Agency’s four operational services are ACT Ambulance Service, ACT Fire and Rescue, ACT Rural Fire Service and the ACT State Emergency Service. </w:t>
      </w:r>
    </w:p>
    <w:p w14:paraId="403BB492" w14:textId="77777777" w:rsidR="003A650F" w:rsidRDefault="003A650F" w:rsidP="003A650F">
      <w:pPr>
        <w:spacing w:before="240" w:line="276" w:lineRule="auto"/>
      </w:pPr>
      <w:r w:rsidRPr="001D25A6">
        <w:t xml:space="preserve">The Emergency Services Agency undertakes to: </w:t>
      </w:r>
    </w:p>
    <w:p w14:paraId="4D8B0C85" w14:textId="77777777" w:rsidR="003A650F" w:rsidRDefault="003A650F" w:rsidP="003A650F">
      <w:pPr>
        <w:pStyle w:val="ListBullet"/>
        <w:tabs>
          <w:tab w:val="left" w:pos="567"/>
        </w:tabs>
        <w:spacing w:after="60" w:line="264" w:lineRule="auto"/>
        <w:ind w:left="567" w:hanging="567"/>
        <w:jc w:val="both"/>
      </w:pPr>
      <w:r w:rsidRPr="001D25A6">
        <w:t xml:space="preserve">provide emergency services 24 hours per day every day of the year  </w:t>
      </w:r>
    </w:p>
    <w:p w14:paraId="6A6C2F18" w14:textId="77777777" w:rsidR="003A650F" w:rsidRDefault="003A650F" w:rsidP="003A650F">
      <w:pPr>
        <w:pStyle w:val="ListBullet"/>
        <w:tabs>
          <w:tab w:val="left" w:pos="567"/>
        </w:tabs>
        <w:spacing w:after="60" w:line="264" w:lineRule="auto"/>
        <w:ind w:left="567" w:hanging="567"/>
        <w:jc w:val="both"/>
      </w:pPr>
      <w:r w:rsidRPr="001D25A6">
        <w:t xml:space="preserve">provide its services efficiently and effectively within resource allocations  </w:t>
      </w:r>
    </w:p>
    <w:p w14:paraId="53579152" w14:textId="77777777" w:rsidR="003A650F" w:rsidRDefault="003A650F" w:rsidP="003A650F">
      <w:pPr>
        <w:pStyle w:val="ListBullet"/>
        <w:tabs>
          <w:tab w:val="left" w:pos="567"/>
        </w:tabs>
        <w:spacing w:after="60" w:line="264" w:lineRule="auto"/>
        <w:ind w:left="567" w:hanging="567"/>
        <w:jc w:val="both"/>
      </w:pPr>
      <w:r w:rsidRPr="001D25A6">
        <w:t xml:space="preserve">ensure that compliance activity meets legislative standards on all occasions  </w:t>
      </w:r>
    </w:p>
    <w:p w14:paraId="616EDC51" w14:textId="77777777" w:rsidR="003A650F" w:rsidRDefault="003A650F" w:rsidP="003A650F">
      <w:pPr>
        <w:pStyle w:val="ListBullet"/>
        <w:tabs>
          <w:tab w:val="left" w:pos="567"/>
        </w:tabs>
        <w:spacing w:after="60" w:line="264" w:lineRule="auto"/>
        <w:ind w:left="340" w:hanging="340"/>
        <w:jc w:val="both"/>
      </w:pPr>
      <w:r w:rsidRPr="001D25A6">
        <w:t>use best practice in the provision of assistance for emergencies and the conduct of community education and awareness programs; and</w:t>
      </w:r>
    </w:p>
    <w:p w14:paraId="7506EDFB" w14:textId="77777777" w:rsidR="003A650F" w:rsidRDefault="003A650F" w:rsidP="003A650F">
      <w:pPr>
        <w:pStyle w:val="ListBullet"/>
        <w:tabs>
          <w:tab w:val="left" w:pos="567"/>
        </w:tabs>
        <w:spacing w:after="60" w:line="264" w:lineRule="auto"/>
        <w:ind w:left="340" w:hanging="340"/>
        <w:jc w:val="both"/>
      </w:pPr>
      <w:r w:rsidRPr="001D25A6">
        <w:t xml:space="preserve">train and equip our people to maintain readiness and deliver emergency services to meet agreed standards and benchmarks.  </w:t>
      </w:r>
    </w:p>
    <w:p w14:paraId="25E4BF3B" w14:textId="77777777" w:rsidR="003A650F" w:rsidRDefault="003A650F" w:rsidP="003A650F">
      <w:pPr>
        <w:spacing w:before="240" w:line="276" w:lineRule="auto"/>
      </w:pPr>
      <w:r w:rsidRPr="001D25A6">
        <w:t xml:space="preserve">Further information can be obtained on the ESA Website </w:t>
      </w:r>
      <w:hyperlink r:id="rId18" w:history="1">
        <w:r w:rsidRPr="00C74EE9">
          <w:rPr>
            <w:rStyle w:val="Hyperlink"/>
          </w:rPr>
          <w:t>http://www.esa.act.gov.au</w:t>
        </w:r>
      </w:hyperlink>
    </w:p>
    <w:p w14:paraId="4E7AAB86" w14:textId="77777777" w:rsidR="002A43D2" w:rsidRPr="00423241" w:rsidRDefault="002A43D2" w:rsidP="002A43D2">
      <w:pPr>
        <w:pStyle w:val="Heading1"/>
        <w:pBdr>
          <w:bottom w:val="single" w:sz="12" w:space="1" w:color="auto"/>
        </w:pBdr>
        <w:rPr>
          <w:rFonts w:asciiTheme="minorHAnsi" w:hAnsiTheme="minorHAnsi"/>
          <w:sz w:val="32"/>
        </w:rPr>
      </w:pPr>
      <w:r w:rsidRPr="00423241">
        <w:rPr>
          <w:rFonts w:asciiTheme="minorHAnsi" w:hAnsiTheme="minorHAnsi"/>
          <w:sz w:val="32"/>
        </w:rPr>
        <w:t>BUSINESS UNIT OVERVIEW</w:t>
      </w:r>
    </w:p>
    <w:p w14:paraId="4E376B16" w14:textId="6F2ACAB2" w:rsidR="00713EE1" w:rsidRPr="00713EE1" w:rsidRDefault="00713EE1" w:rsidP="00713EE1">
      <w:pPr>
        <w:spacing w:line="276" w:lineRule="auto"/>
        <w:rPr>
          <w:szCs w:val="24"/>
        </w:rPr>
      </w:pPr>
      <w:r w:rsidRPr="00713EE1">
        <w:rPr>
          <w:szCs w:val="24"/>
        </w:rPr>
        <w:t>The ACT Rural Fire Service is responsible for community safety and the protection of people, property and the environment from bushfire. The Service works closely with community members, volunteers and partner agencies to reduce bushfire risk and support emergency response and recovery activities.</w:t>
      </w:r>
    </w:p>
    <w:p w14:paraId="3F14152A" w14:textId="77777777" w:rsidR="00713EE1" w:rsidRDefault="00713EE1" w:rsidP="00713EE1">
      <w:pPr>
        <w:spacing w:line="276" w:lineRule="auto"/>
        <w:rPr>
          <w:szCs w:val="24"/>
        </w:rPr>
      </w:pPr>
      <w:r w:rsidRPr="00713EE1">
        <w:rPr>
          <w:szCs w:val="24"/>
        </w:rPr>
        <w:t xml:space="preserve">The ACT Rural Fire Service provides a </w:t>
      </w:r>
      <w:proofErr w:type="gramStart"/>
      <w:r w:rsidRPr="00713EE1">
        <w:rPr>
          <w:szCs w:val="24"/>
        </w:rPr>
        <w:t>community based</w:t>
      </w:r>
      <w:proofErr w:type="gramEnd"/>
      <w:r w:rsidRPr="00713EE1">
        <w:rPr>
          <w:szCs w:val="24"/>
        </w:rPr>
        <w:t xml:space="preserve"> service focused on minimising preventable bushfire fatalities, injuries, damage to property and impacts on the environment. The Service manages and supports a strong volunteer membership and maintains close working relationships with the Environment, Planning and Sustainable Development Directorate and other stakeholders.</w:t>
      </w:r>
    </w:p>
    <w:p w14:paraId="1E2BA2FC" w14:textId="57AF0C18" w:rsidR="005C395A" w:rsidRPr="005C395A" w:rsidRDefault="005C395A" w:rsidP="005C395A">
      <w:pPr>
        <w:spacing w:line="276" w:lineRule="auto"/>
      </w:pPr>
      <w:r w:rsidRPr="00713EE1">
        <w:rPr>
          <w:szCs w:val="24"/>
        </w:rPr>
        <w:t xml:space="preserve">The Australian Capital Territory Public Service (ACTPS) is a values-based organisation where all employees are expected to embody the prescribed core values of respect, integrity, collaboration and innovation, and the additional values of Emergency Services Agency as prescribed for this Directorate, as well demonstrate the related signature behaviours.  </w:t>
      </w:r>
    </w:p>
    <w:p w14:paraId="409578C2" w14:textId="6C4C9993" w:rsidR="007702B5" w:rsidRDefault="007702B5" w:rsidP="007702B5">
      <w:pPr>
        <w:pStyle w:val="Heading1"/>
        <w:pBdr>
          <w:bottom w:val="single" w:sz="12" w:space="1" w:color="auto"/>
        </w:pBdr>
        <w:rPr>
          <w:rFonts w:asciiTheme="minorHAnsi" w:hAnsiTheme="minorHAnsi"/>
          <w:sz w:val="32"/>
        </w:rPr>
      </w:pPr>
      <w:r>
        <w:rPr>
          <w:rFonts w:asciiTheme="minorHAnsi" w:hAnsiTheme="minorHAnsi"/>
          <w:sz w:val="32"/>
        </w:rPr>
        <w:t xml:space="preserve">POSITION </w:t>
      </w:r>
      <w:r w:rsidRPr="00423241">
        <w:rPr>
          <w:rFonts w:asciiTheme="minorHAnsi" w:hAnsiTheme="minorHAnsi"/>
          <w:sz w:val="32"/>
        </w:rPr>
        <w:t>OVERVIEW</w:t>
      </w:r>
    </w:p>
    <w:p w14:paraId="6B94653A" w14:textId="77777777" w:rsidR="00713EE1" w:rsidRPr="00713EE1" w:rsidRDefault="00713EE1" w:rsidP="00713EE1">
      <w:pPr>
        <w:spacing w:line="276" w:lineRule="auto"/>
        <w:rPr>
          <w:szCs w:val="24"/>
        </w:rPr>
      </w:pPr>
      <w:r w:rsidRPr="00713EE1">
        <w:rPr>
          <w:szCs w:val="24"/>
        </w:rPr>
        <w:t xml:space="preserve">The Assistant Director Training and Membership Services supports the ACT Rural Fire Service in delivering its functions under the </w:t>
      </w:r>
      <w:r w:rsidRPr="00713EE1">
        <w:rPr>
          <w:i/>
          <w:iCs/>
          <w:szCs w:val="24"/>
        </w:rPr>
        <w:t>Emergencies Act 2004</w:t>
      </w:r>
      <w:r w:rsidRPr="00713EE1">
        <w:rPr>
          <w:szCs w:val="24"/>
        </w:rPr>
        <w:t xml:space="preserve"> through the recruitment, engagement, retention and recognition of volunteers.</w:t>
      </w:r>
    </w:p>
    <w:p w14:paraId="36FC426E" w14:textId="77777777" w:rsidR="00713EE1" w:rsidRPr="00713EE1" w:rsidRDefault="00713EE1" w:rsidP="00713EE1">
      <w:pPr>
        <w:spacing w:line="276" w:lineRule="auto"/>
        <w:rPr>
          <w:szCs w:val="24"/>
        </w:rPr>
      </w:pPr>
      <w:r w:rsidRPr="00713EE1">
        <w:rPr>
          <w:szCs w:val="24"/>
        </w:rPr>
        <w:t>The Assistant Director Training and Membership Services is responsible for overseeing volunteer engagement activities across the ACT Rural Fire Service.</w:t>
      </w:r>
    </w:p>
    <w:p w14:paraId="068D4038" w14:textId="77777777" w:rsidR="00713EE1" w:rsidRPr="00713EE1" w:rsidRDefault="00713EE1" w:rsidP="00713EE1">
      <w:pPr>
        <w:spacing w:line="276" w:lineRule="auto"/>
        <w:rPr>
          <w:szCs w:val="24"/>
        </w:rPr>
      </w:pPr>
      <w:r w:rsidRPr="00713EE1">
        <w:rPr>
          <w:szCs w:val="24"/>
        </w:rPr>
        <w:t>An important part of the portfolio is management of membership welfare and Work Health &amp; Safety (WHS) matters such as accidents, incidents and near misses.</w:t>
      </w:r>
    </w:p>
    <w:p w14:paraId="73E5580B" w14:textId="77777777" w:rsidR="00713EE1" w:rsidRPr="00713EE1" w:rsidRDefault="00713EE1" w:rsidP="00713EE1">
      <w:pPr>
        <w:spacing w:line="276" w:lineRule="auto"/>
        <w:rPr>
          <w:szCs w:val="24"/>
        </w:rPr>
      </w:pPr>
      <w:r w:rsidRPr="00713EE1">
        <w:rPr>
          <w:szCs w:val="24"/>
        </w:rPr>
        <w:t>To be successful you will have experience in both staff and volunteer management. Effective communication and negotiation skills are critical to this role, as is the ability to build sustainable, positive, and productive working relationships.</w:t>
      </w:r>
    </w:p>
    <w:p w14:paraId="406F8493" w14:textId="77777777" w:rsidR="00713EE1" w:rsidRPr="00713EE1" w:rsidRDefault="00713EE1" w:rsidP="00713EE1">
      <w:pPr>
        <w:spacing w:line="276" w:lineRule="auto"/>
        <w:rPr>
          <w:szCs w:val="24"/>
        </w:rPr>
      </w:pPr>
      <w:r w:rsidRPr="00713EE1">
        <w:rPr>
          <w:szCs w:val="24"/>
        </w:rPr>
        <w:t xml:space="preserve">You will be a highly organised self-starter who is able to anticipate and respond efficiently to business needs, adhere to tight timeframes, demonstrate initiative and sound judgement, </w:t>
      </w:r>
      <w:proofErr w:type="gramStart"/>
      <w:r w:rsidRPr="00713EE1">
        <w:rPr>
          <w:szCs w:val="24"/>
        </w:rPr>
        <w:t>displaying integrity and professionalism at all times</w:t>
      </w:r>
      <w:proofErr w:type="gramEnd"/>
      <w:r w:rsidRPr="00713EE1">
        <w:rPr>
          <w:szCs w:val="24"/>
        </w:rPr>
        <w:t>.</w:t>
      </w:r>
    </w:p>
    <w:p w14:paraId="113DC882" w14:textId="77777777" w:rsidR="00713EE1" w:rsidRPr="00713EE1" w:rsidRDefault="00713EE1" w:rsidP="00713EE1">
      <w:pPr>
        <w:spacing w:line="276" w:lineRule="auto"/>
        <w:rPr>
          <w:szCs w:val="24"/>
        </w:rPr>
      </w:pPr>
      <w:r w:rsidRPr="00713EE1">
        <w:rPr>
          <w:szCs w:val="24"/>
        </w:rPr>
        <w:t>As this position will work collaboratively with the Training and Membership Services team, experience in presenting and/or contributing to volunteer training, adult education and capability development programs would be an advantage.</w:t>
      </w:r>
    </w:p>
    <w:p w14:paraId="0A41D32F" w14:textId="77777777" w:rsidR="00713EE1" w:rsidRPr="00713EE1" w:rsidRDefault="00713EE1" w:rsidP="00713EE1">
      <w:pPr>
        <w:spacing w:line="276" w:lineRule="auto"/>
        <w:rPr>
          <w:szCs w:val="24"/>
        </w:rPr>
      </w:pPr>
      <w:r w:rsidRPr="00713EE1">
        <w:rPr>
          <w:szCs w:val="24"/>
        </w:rPr>
        <w:t>Consultation and engagement with the volunteer membership outside normal business hours is a requirement of the role.</w:t>
      </w:r>
    </w:p>
    <w:p w14:paraId="221A3506" w14:textId="662A24A9" w:rsidR="008C40B5" w:rsidRDefault="007702B5" w:rsidP="007702B5">
      <w:pPr>
        <w:pStyle w:val="Heading1"/>
        <w:pBdr>
          <w:bottom w:val="single" w:sz="12" w:space="1" w:color="auto"/>
        </w:pBdr>
        <w:rPr>
          <w:rFonts w:asciiTheme="minorHAnsi" w:hAnsiTheme="minorHAnsi"/>
          <w:sz w:val="32"/>
        </w:rPr>
      </w:pPr>
      <w:r>
        <w:rPr>
          <w:rFonts w:asciiTheme="minorHAnsi" w:hAnsiTheme="minorHAnsi"/>
          <w:sz w:val="32"/>
        </w:rPr>
        <w:t>WHAT YOU WILL DO</w:t>
      </w:r>
    </w:p>
    <w:p w14:paraId="0FEDC0A4" w14:textId="30FBA206" w:rsidR="00C05AA6" w:rsidRDefault="00C05AA6" w:rsidP="00C05AA6">
      <w:pPr>
        <w:rPr>
          <w:lang w:eastAsia="ja-JP"/>
        </w:rPr>
      </w:pPr>
      <w:r>
        <w:rPr>
          <w:lang w:eastAsia="ja-JP"/>
        </w:rPr>
        <w:t xml:space="preserve">Under limited </w:t>
      </w:r>
      <w:r w:rsidRPr="00C93418">
        <w:rPr>
          <w:bCs/>
          <w:szCs w:val="24"/>
        </w:rPr>
        <w:t xml:space="preserve">direction of the </w:t>
      </w:r>
      <w:r w:rsidR="00713EE1" w:rsidRPr="00C93418">
        <w:rPr>
          <w:bCs/>
          <w:szCs w:val="24"/>
        </w:rPr>
        <w:t>ACTRFS Chief Officer the</w:t>
      </w:r>
      <w:r w:rsidR="00713EE1">
        <w:rPr>
          <w:bCs/>
          <w:sz w:val="22"/>
          <w:szCs w:val="22"/>
        </w:rPr>
        <w:t xml:space="preserve"> </w:t>
      </w:r>
      <w:r w:rsidR="00713EE1" w:rsidRPr="004630DC">
        <w:rPr>
          <w:rFonts w:asciiTheme="minorHAnsi" w:hAnsiTheme="minorHAnsi" w:cstheme="minorHAnsi"/>
        </w:rPr>
        <w:t>Assistant</w:t>
      </w:r>
      <w:r w:rsidR="00713EE1" w:rsidRPr="004630DC">
        <w:rPr>
          <w:rFonts w:asciiTheme="minorHAnsi" w:hAnsiTheme="minorHAnsi" w:cstheme="minorHAnsi"/>
          <w:spacing w:val="28"/>
        </w:rPr>
        <w:t xml:space="preserve"> </w:t>
      </w:r>
      <w:r w:rsidR="00713EE1" w:rsidRPr="004630DC">
        <w:rPr>
          <w:rFonts w:asciiTheme="minorHAnsi" w:hAnsiTheme="minorHAnsi" w:cstheme="minorHAnsi"/>
        </w:rPr>
        <w:t>Director</w:t>
      </w:r>
      <w:r w:rsidR="00713EE1">
        <w:rPr>
          <w:rFonts w:asciiTheme="minorHAnsi" w:hAnsiTheme="minorHAnsi" w:cstheme="minorHAnsi"/>
        </w:rPr>
        <w:t xml:space="preserve">, Training </w:t>
      </w:r>
      <w:proofErr w:type="gramStart"/>
      <w:r w:rsidR="00713EE1">
        <w:rPr>
          <w:rFonts w:asciiTheme="minorHAnsi" w:hAnsiTheme="minorHAnsi" w:cstheme="minorHAnsi"/>
        </w:rPr>
        <w:t xml:space="preserve">and </w:t>
      </w:r>
      <w:r w:rsidR="00713EE1" w:rsidRPr="004630DC">
        <w:rPr>
          <w:rFonts w:asciiTheme="minorHAnsi" w:hAnsiTheme="minorHAnsi" w:cstheme="minorHAnsi"/>
          <w:spacing w:val="-51"/>
        </w:rPr>
        <w:t xml:space="preserve"> </w:t>
      </w:r>
      <w:r w:rsidR="00713EE1" w:rsidRPr="004630DC">
        <w:rPr>
          <w:rFonts w:asciiTheme="minorHAnsi" w:hAnsiTheme="minorHAnsi" w:cstheme="minorHAnsi"/>
        </w:rPr>
        <w:t>Membership</w:t>
      </w:r>
      <w:proofErr w:type="gramEnd"/>
      <w:r w:rsidR="00713EE1" w:rsidRPr="004630DC">
        <w:rPr>
          <w:rFonts w:asciiTheme="minorHAnsi" w:hAnsiTheme="minorHAnsi" w:cstheme="minorHAnsi"/>
        </w:rPr>
        <w:t xml:space="preserve"> </w:t>
      </w:r>
      <w:r w:rsidR="00713EE1">
        <w:rPr>
          <w:rFonts w:asciiTheme="minorHAnsi" w:hAnsiTheme="minorHAnsi" w:cstheme="minorHAnsi"/>
        </w:rPr>
        <w:t xml:space="preserve">Services </w:t>
      </w:r>
      <w:r w:rsidRPr="00C93418">
        <w:rPr>
          <w:bCs/>
          <w:szCs w:val="24"/>
        </w:rPr>
        <w:t>will</w:t>
      </w:r>
      <w:r w:rsidR="00D660A1">
        <w:rPr>
          <w:bCs/>
          <w:szCs w:val="24"/>
        </w:rPr>
        <w:t>:</w:t>
      </w:r>
    </w:p>
    <w:p w14:paraId="42451C91" w14:textId="77777777" w:rsidR="00713EE1" w:rsidRPr="00713EE1" w:rsidRDefault="00713EE1" w:rsidP="00713EE1">
      <w:pPr>
        <w:numPr>
          <w:ilvl w:val="0"/>
          <w:numId w:val="44"/>
        </w:numPr>
        <w:tabs>
          <w:tab w:val="num" w:pos="720"/>
        </w:tabs>
        <w:suppressAutoHyphens w:val="0"/>
        <w:spacing w:before="100" w:beforeAutospacing="1" w:after="100" w:afterAutospacing="1" w:line="300" w:lineRule="atLeast"/>
        <w:rPr>
          <w:rFonts w:asciiTheme="minorHAnsi" w:hAnsiTheme="minorHAnsi" w:cstheme="minorHAnsi"/>
          <w:szCs w:val="24"/>
        </w:rPr>
      </w:pPr>
      <w:r w:rsidRPr="00713EE1">
        <w:rPr>
          <w:rFonts w:asciiTheme="minorHAnsi" w:hAnsiTheme="minorHAnsi" w:cstheme="minorHAnsi"/>
          <w:szCs w:val="24"/>
        </w:rPr>
        <w:t>Model and promote the ACTPS Code of Conduct and ACTPS values of respect, integrity, collaboration and innovation, and demonstrate behaviour consistent with the ACTPS Respect, Equity and Diversity Framework.</w:t>
      </w:r>
    </w:p>
    <w:p w14:paraId="7065C2FC" w14:textId="77777777" w:rsidR="00713EE1" w:rsidRPr="00713EE1" w:rsidRDefault="00713EE1" w:rsidP="005A580A">
      <w:pPr>
        <w:numPr>
          <w:ilvl w:val="0"/>
          <w:numId w:val="44"/>
        </w:numPr>
        <w:suppressAutoHyphens w:val="0"/>
        <w:spacing w:before="100" w:beforeAutospacing="1" w:after="100" w:afterAutospacing="1" w:line="300" w:lineRule="atLeast"/>
        <w:rPr>
          <w:rFonts w:asciiTheme="minorHAnsi" w:hAnsiTheme="minorHAnsi" w:cstheme="minorHAnsi"/>
          <w:szCs w:val="24"/>
        </w:rPr>
      </w:pPr>
      <w:r w:rsidRPr="00713EE1">
        <w:rPr>
          <w:rFonts w:asciiTheme="minorHAnsi" w:hAnsiTheme="minorHAnsi" w:cstheme="minorHAnsi"/>
          <w:szCs w:val="24"/>
        </w:rPr>
        <w:t>Provide leadership to the Training and Membership Services team through mentoring, coaching and support to foster a positive team culture, maximise performance and achieve team objectives.</w:t>
      </w:r>
    </w:p>
    <w:p w14:paraId="0AF6355C" w14:textId="77777777" w:rsidR="00713EE1" w:rsidRPr="00713EE1" w:rsidRDefault="00713EE1" w:rsidP="00713EE1">
      <w:pPr>
        <w:numPr>
          <w:ilvl w:val="0"/>
          <w:numId w:val="44"/>
        </w:numPr>
        <w:tabs>
          <w:tab w:val="num" w:pos="720"/>
        </w:tabs>
        <w:suppressAutoHyphens w:val="0"/>
        <w:spacing w:before="100" w:beforeAutospacing="1" w:after="100" w:afterAutospacing="1" w:line="300" w:lineRule="atLeast"/>
        <w:rPr>
          <w:rFonts w:asciiTheme="minorHAnsi" w:hAnsiTheme="minorHAnsi" w:cstheme="minorHAnsi"/>
          <w:szCs w:val="24"/>
        </w:rPr>
      </w:pPr>
      <w:r w:rsidRPr="00713EE1">
        <w:rPr>
          <w:rFonts w:asciiTheme="minorHAnsi" w:hAnsiTheme="minorHAnsi" w:cstheme="minorHAnsi"/>
          <w:szCs w:val="24"/>
        </w:rPr>
        <w:t>Manage ACT Rural Fire Service volunteer capability through the development and coordination of member recruitment, onboarding, training, membership and volunteer development services across the volunteer lifecycle.</w:t>
      </w:r>
    </w:p>
    <w:p w14:paraId="2269CEFC" w14:textId="77777777" w:rsidR="00713EE1" w:rsidRPr="00713EE1" w:rsidRDefault="00713EE1" w:rsidP="00713EE1">
      <w:pPr>
        <w:numPr>
          <w:ilvl w:val="0"/>
          <w:numId w:val="44"/>
        </w:numPr>
        <w:tabs>
          <w:tab w:val="num" w:pos="720"/>
        </w:tabs>
        <w:suppressAutoHyphens w:val="0"/>
        <w:spacing w:before="100" w:beforeAutospacing="1" w:after="100" w:afterAutospacing="1" w:line="300" w:lineRule="atLeast"/>
        <w:rPr>
          <w:rFonts w:asciiTheme="minorHAnsi" w:hAnsiTheme="minorHAnsi" w:cstheme="minorHAnsi"/>
          <w:szCs w:val="24"/>
        </w:rPr>
      </w:pPr>
      <w:r w:rsidRPr="00713EE1">
        <w:rPr>
          <w:rFonts w:asciiTheme="minorHAnsi" w:hAnsiTheme="minorHAnsi" w:cstheme="minorHAnsi"/>
          <w:szCs w:val="24"/>
        </w:rPr>
        <w:t>Coordinate work health and safety reporting, member welfare and wellbeing programs, including workers compensation, critical incident support and initiatives that support volunteer health, safety and wellbeing.</w:t>
      </w:r>
    </w:p>
    <w:p w14:paraId="503654BD" w14:textId="77777777" w:rsidR="00713EE1" w:rsidRPr="00713EE1" w:rsidRDefault="00713EE1" w:rsidP="00713EE1">
      <w:pPr>
        <w:numPr>
          <w:ilvl w:val="0"/>
          <w:numId w:val="44"/>
        </w:numPr>
        <w:tabs>
          <w:tab w:val="num" w:pos="720"/>
        </w:tabs>
        <w:suppressAutoHyphens w:val="0"/>
        <w:spacing w:before="100" w:beforeAutospacing="1" w:after="100" w:afterAutospacing="1" w:line="300" w:lineRule="atLeast"/>
        <w:rPr>
          <w:rFonts w:asciiTheme="minorHAnsi" w:hAnsiTheme="minorHAnsi" w:cstheme="minorHAnsi"/>
          <w:szCs w:val="24"/>
        </w:rPr>
      </w:pPr>
      <w:r w:rsidRPr="00713EE1">
        <w:rPr>
          <w:rFonts w:asciiTheme="minorHAnsi" w:hAnsiTheme="minorHAnsi" w:cstheme="minorHAnsi"/>
          <w:szCs w:val="24"/>
        </w:rPr>
        <w:t>Develop and implement volunteer retention, recognition and engagement strategies to support a capable, sustainable and valued volunteer workforce.</w:t>
      </w:r>
    </w:p>
    <w:p w14:paraId="4F5DC388" w14:textId="77777777" w:rsidR="00713EE1" w:rsidRPr="00713EE1" w:rsidRDefault="00713EE1" w:rsidP="00713EE1">
      <w:pPr>
        <w:numPr>
          <w:ilvl w:val="0"/>
          <w:numId w:val="44"/>
        </w:numPr>
        <w:tabs>
          <w:tab w:val="num" w:pos="720"/>
        </w:tabs>
        <w:suppressAutoHyphens w:val="0"/>
        <w:spacing w:before="100" w:beforeAutospacing="1" w:after="100" w:afterAutospacing="1" w:line="300" w:lineRule="atLeast"/>
        <w:rPr>
          <w:rFonts w:asciiTheme="minorHAnsi" w:hAnsiTheme="minorHAnsi" w:cstheme="minorHAnsi"/>
          <w:szCs w:val="24"/>
        </w:rPr>
      </w:pPr>
      <w:r w:rsidRPr="00713EE1">
        <w:rPr>
          <w:rFonts w:asciiTheme="minorHAnsi" w:hAnsiTheme="minorHAnsi" w:cstheme="minorHAnsi"/>
          <w:szCs w:val="24"/>
        </w:rPr>
        <w:t>Build and maintain productive relationships with volunteers, brigades, operational areas and key stakeholders to support effective and sustainable service delivery.</w:t>
      </w:r>
    </w:p>
    <w:p w14:paraId="5B230F52" w14:textId="1E43E0A2" w:rsidR="00713EE1" w:rsidRPr="00713EE1" w:rsidRDefault="00713EE1" w:rsidP="00713EE1">
      <w:pPr>
        <w:numPr>
          <w:ilvl w:val="0"/>
          <w:numId w:val="44"/>
        </w:numPr>
        <w:tabs>
          <w:tab w:val="num" w:pos="720"/>
        </w:tabs>
        <w:suppressAutoHyphens w:val="0"/>
        <w:spacing w:before="100" w:beforeAutospacing="1" w:after="100" w:afterAutospacing="1" w:line="300" w:lineRule="atLeast"/>
        <w:rPr>
          <w:rFonts w:asciiTheme="minorHAnsi" w:hAnsiTheme="minorHAnsi" w:cstheme="minorHAnsi"/>
          <w:szCs w:val="24"/>
        </w:rPr>
      </w:pPr>
      <w:r w:rsidRPr="00713EE1">
        <w:rPr>
          <w:rFonts w:asciiTheme="minorHAnsi" w:hAnsiTheme="minorHAnsi" w:cstheme="minorHAnsi"/>
          <w:szCs w:val="24"/>
        </w:rPr>
        <w:t xml:space="preserve">Prepare </w:t>
      </w:r>
      <w:r w:rsidR="00D660A1" w:rsidRPr="00713EE1">
        <w:rPr>
          <w:rFonts w:asciiTheme="minorHAnsi" w:hAnsiTheme="minorHAnsi" w:cstheme="minorHAnsi"/>
          <w:szCs w:val="24"/>
        </w:rPr>
        <w:t>high-quality</w:t>
      </w:r>
      <w:r w:rsidRPr="00713EE1">
        <w:rPr>
          <w:rFonts w:asciiTheme="minorHAnsi" w:hAnsiTheme="minorHAnsi" w:cstheme="minorHAnsi"/>
          <w:szCs w:val="24"/>
        </w:rPr>
        <w:t xml:space="preserve"> correspondence, reports, briefs and Service wide documentation, and ensure records are managed in accordance with the </w:t>
      </w:r>
      <w:r w:rsidRPr="005A580A">
        <w:rPr>
          <w:rFonts w:asciiTheme="minorHAnsi" w:hAnsiTheme="minorHAnsi" w:cstheme="minorHAnsi"/>
          <w:i/>
          <w:iCs/>
          <w:szCs w:val="24"/>
        </w:rPr>
        <w:t>Territory Records Act 2002</w:t>
      </w:r>
      <w:r w:rsidRPr="00713EE1">
        <w:rPr>
          <w:rFonts w:asciiTheme="minorHAnsi" w:hAnsiTheme="minorHAnsi" w:cstheme="minorHAnsi"/>
          <w:szCs w:val="24"/>
        </w:rPr>
        <w:t>.</w:t>
      </w:r>
    </w:p>
    <w:p w14:paraId="6B0FB19A" w14:textId="77777777" w:rsidR="00713EE1" w:rsidRPr="00713EE1" w:rsidRDefault="00713EE1" w:rsidP="00713EE1">
      <w:pPr>
        <w:numPr>
          <w:ilvl w:val="0"/>
          <w:numId w:val="44"/>
        </w:numPr>
        <w:tabs>
          <w:tab w:val="num" w:pos="720"/>
        </w:tabs>
        <w:suppressAutoHyphens w:val="0"/>
        <w:spacing w:before="100" w:beforeAutospacing="1" w:after="100" w:afterAutospacing="1" w:line="300" w:lineRule="atLeast"/>
        <w:rPr>
          <w:rFonts w:asciiTheme="minorHAnsi" w:hAnsiTheme="minorHAnsi" w:cstheme="minorHAnsi"/>
          <w:szCs w:val="24"/>
        </w:rPr>
      </w:pPr>
      <w:r w:rsidRPr="00713EE1">
        <w:rPr>
          <w:rFonts w:asciiTheme="minorHAnsi" w:hAnsiTheme="minorHAnsi" w:cstheme="minorHAnsi"/>
          <w:szCs w:val="24"/>
        </w:rPr>
        <w:t>Collaborate with operational and corporate teams to support delivery of organisational priorities, strategic objectives and continuous improvement initiatives.</w:t>
      </w:r>
    </w:p>
    <w:p w14:paraId="541D419A" w14:textId="2D0D6737" w:rsidR="00713EE1" w:rsidRPr="00713EE1" w:rsidRDefault="00713EE1" w:rsidP="00713EE1">
      <w:pPr>
        <w:numPr>
          <w:ilvl w:val="0"/>
          <w:numId w:val="44"/>
        </w:numPr>
        <w:tabs>
          <w:tab w:val="num" w:pos="720"/>
        </w:tabs>
        <w:suppressAutoHyphens w:val="0"/>
        <w:spacing w:before="100" w:beforeAutospacing="1" w:after="100" w:afterAutospacing="1" w:line="300" w:lineRule="atLeast"/>
        <w:rPr>
          <w:rFonts w:asciiTheme="minorHAnsi" w:hAnsiTheme="minorHAnsi" w:cstheme="minorHAnsi"/>
          <w:szCs w:val="24"/>
        </w:rPr>
      </w:pPr>
      <w:r w:rsidRPr="00713EE1">
        <w:rPr>
          <w:rFonts w:asciiTheme="minorHAnsi" w:hAnsiTheme="minorHAnsi" w:cstheme="minorHAnsi"/>
          <w:szCs w:val="24"/>
        </w:rPr>
        <w:t xml:space="preserve">Represent the ACT Rural Fire Service at meetings, committees, forums and working groups, and contribute to corporate governance and organisational </w:t>
      </w:r>
      <w:r w:rsidR="00D660A1" w:rsidRPr="00713EE1">
        <w:rPr>
          <w:rFonts w:asciiTheme="minorHAnsi" w:hAnsiTheme="minorHAnsi" w:cstheme="minorHAnsi"/>
          <w:szCs w:val="24"/>
        </w:rPr>
        <w:t>decision-making</w:t>
      </w:r>
      <w:r w:rsidRPr="00713EE1">
        <w:rPr>
          <w:rFonts w:asciiTheme="minorHAnsi" w:hAnsiTheme="minorHAnsi" w:cstheme="minorHAnsi"/>
          <w:szCs w:val="24"/>
        </w:rPr>
        <w:t xml:space="preserve"> processes.</w:t>
      </w:r>
    </w:p>
    <w:p w14:paraId="016A9714" w14:textId="77777777" w:rsidR="00713EE1" w:rsidRPr="00713EE1" w:rsidRDefault="00713EE1" w:rsidP="00713EE1">
      <w:pPr>
        <w:numPr>
          <w:ilvl w:val="0"/>
          <w:numId w:val="44"/>
        </w:numPr>
        <w:tabs>
          <w:tab w:val="num" w:pos="720"/>
        </w:tabs>
        <w:suppressAutoHyphens w:val="0"/>
        <w:spacing w:before="100" w:beforeAutospacing="1" w:after="100" w:afterAutospacing="1" w:line="300" w:lineRule="atLeast"/>
        <w:rPr>
          <w:rFonts w:asciiTheme="minorHAnsi" w:hAnsiTheme="minorHAnsi" w:cstheme="minorHAnsi"/>
          <w:szCs w:val="24"/>
        </w:rPr>
      </w:pPr>
      <w:r w:rsidRPr="00713EE1">
        <w:rPr>
          <w:rFonts w:asciiTheme="minorHAnsi" w:hAnsiTheme="minorHAnsi" w:cstheme="minorHAnsi"/>
          <w:szCs w:val="24"/>
        </w:rPr>
        <w:t xml:space="preserve">Contribute to emergency incidents and operational activities in accordance with responsibilities under the </w:t>
      </w:r>
      <w:r w:rsidRPr="005A580A">
        <w:rPr>
          <w:rFonts w:asciiTheme="minorHAnsi" w:hAnsiTheme="minorHAnsi" w:cstheme="minorHAnsi"/>
          <w:i/>
          <w:iCs/>
          <w:szCs w:val="24"/>
        </w:rPr>
        <w:t>Emergencies Act 2004</w:t>
      </w:r>
      <w:r w:rsidRPr="00713EE1">
        <w:rPr>
          <w:rFonts w:asciiTheme="minorHAnsi" w:hAnsiTheme="minorHAnsi" w:cstheme="minorHAnsi"/>
          <w:szCs w:val="24"/>
        </w:rPr>
        <w:t>.</w:t>
      </w:r>
    </w:p>
    <w:p w14:paraId="12880944" w14:textId="77777777" w:rsidR="005A580A" w:rsidRDefault="00713EE1" w:rsidP="005A580A">
      <w:pPr>
        <w:numPr>
          <w:ilvl w:val="0"/>
          <w:numId w:val="44"/>
        </w:numPr>
        <w:suppressAutoHyphens w:val="0"/>
        <w:spacing w:before="100" w:beforeAutospacing="1" w:after="100" w:afterAutospacing="1" w:line="300" w:lineRule="atLeast"/>
        <w:rPr>
          <w:rFonts w:asciiTheme="minorHAnsi" w:hAnsiTheme="minorHAnsi" w:cstheme="minorHAnsi"/>
          <w:szCs w:val="24"/>
        </w:rPr>
      </w:pPr>
      <w:r w:rsidRPr="00713EE1">
        <w:rPr>
          <w:rFonts w:asciiTheme="minorHAnsi" w:hAnsiTheme="minorHAnsi" w:cstheme="minorHAnsi"/>
          <w:szCs w:val="24"/>
        </w:rPr>
        <w:t>Undertake other duties appropriate to this classification which contribute to the effective and efficient operation of the Agency, as directed.</w:t>
      </w:r>
    </w:p>
    <w:p w14:paraId="38FC96AF" w14:textId="78E55F5A" w:rsidR="005A580A" w:rsidRPr="005A580A" w:rsidRDefault="00713EE1" w:rsidP="005A580A">
      <w:pPr>
        <w:numPr>
          <w:ilvl w:val="0"/>
          <w:numId w:val="44"/>
        </w:numPr>
        <w:suppressAutoHyphens w:val="0"/>
        <w:spacing w:before="100" w:beforeAutospacing="1" w:after="100" w:afterAutospacing="1" w:line="300" w:lineRule="atLeast"/>
        <w:rPr>
          <w:rFonts w:asciiTheme="minorHAnsi" w:hAnsiTheme="minorHAnsi" w:cstheme="minorHAnsi"/>
          <w:szCs w:val="24"/>
        </w:rPr>
      </w:pPr>
      <w:r w:rsidRPr="005A580A">
        <w:rPr>
          <w:rFonts w:asciiTheme="minorHAnsi" w:hAnsiTheme="minorHAnsi" w:cstheme="minorHAnsi"/>
          <w:szCs w:val="24"/>
        </w:rPr>
        <w:t>This position supervises the Training Officer and Membership Officer and is responsible for providing leadership, guidance and performance management to achieve team outcomes.</w:t>
      </w:r>
      <w:r w:rsidR="005A580A" w:rsidRPr="005A580A">
        <w:rPr>
          <w:rFonts w:asciiTheme="minorHAnsi" w:hAnsiTheme="minorHAnsi" w:cstheme="minorHAnsi"/>
          <w:szCs w:val="24"/>
        </w:rPr>
        <w:t xml:space="preserve"> </w:t>
      </w:r>
    </w:p>
    <w:p w14:paraId="7BF763BD" w14:textId="2F35AB62" w:rsidR="005A580A" w:rsidRPr="005A580A" w:rsidRDefault="005A580A" w:rsidP="005A580A">
      <w:pPr>
        <w:spacing w:before="120"/>
        <w:ind w:right="257"/>
        <w:jc w:val="both"/>
        <w:rPr>
          <w:rFonts w:asciiTheme="minorHAnsi" w:hAnsiTheme="minorHAnsi" w:cstheme="minorHAnsi"/>
          <w:szCs w:val="24"/>
        </w:rPr>
      </w:pPr>
      <w:r w:rsidRPr="005A580A">
        <w:rPr>
          <w:rFonts w:asciiTheme="minorHAnsi" w:hAnsiTheme="minorHAnsi" w:cstheme="minorHAnsi"/>
          <w:b/>
          <w:bCs/>
          <w:szCs w:val="24"/>
        </w:rPr>
        <w:t>NOTE</w:t>
      </w:r>
      <w:r w:rsidRPr="005A580A">
        <w:rPr>
          <w:rFonts w:asciiTheme="minorHAnsi" w:hAnsiTheme="minorHAnsi" w:cstheme="minorHAnsi"/>
          <w:szCs w:val="24"/>
        </w:rPr>
        <w:t xml:space="preserve">: This position will be required to work after hours and weekends, including attending meetings, local Brigade visits and through periods of operational response. Participation in the Duty Officer roster in either Service </w:t>
      </w:r>
      <w:proofErr w:type="gramStart"/>
      <w:r w:rsidRPr="005A580A">
        <w:rPr>
          <w:rFonts w:asciiTheme="minorHAnsi" w:hAnsiTheme="minorHAnsi" w:cstheme="minorHAnsi"/>
          <w:szCs w:val="24"/>
        </w:rPr>
        <w:t>may be also be</w:t>
      </w:r>
      <w:proofErr w:type="gramEnd"/>
      <w:r w:rsidRPr="005A580A">
        <w:rPr>
          <w:rFonts w:asciiTheme="minorHAnsi" w:hAnsiTheme="minorHAnsi" w:cstheme="minorHAnsi"/>
          <w:szCs w:val="24"/>
        </w:rPr>
        <w:t xml:space="preserve"> required.</w:t>
      </w:r>
    </w:p>
    <w:p w14:paraId="3904BFC3" w14:textId="4D2D875F" w:rsidR="00713EE1" w:rsidRPr="00713EE1" w:rsidRDefault="00713EE1" w:rsidP="005A580A">
      <w:pPr>
        <w:suppressAutoHyphens w:val="0"/>
        <w:spacing w:before="100" w:beforeAutospacing="1" w:after="100" w:afterAutospacing="1" w:line="300" w:lineRule="atLeast"/>
        <w:ind w:left="720"/>
        <w:rPr>
          <w:rFonts w:asciiTheme="minorHAnsi" w:hAnsiTheme="minorHAnsi" w:cstheme="minorHAnsi"/>
          <w:szCs w:val="24"/>
        </w:rPr>
      </w:pPr>
    </w:p>
    <w:p w14:paraId="316D90FD" w14:textId="1C5098E4" w:rsidR="007702B5" w:rsidRPr="007702B5" w:rsidRDefault="007702B5" w:rsidP="007702B5">
      <w:pPr>
        <w:pStyle w:val="Heading1"/>
        <w:pBdr>
          <w:bottom w:val="single" w:sz="12" w:space="1" w:color="auto"/>
        </w:pBdr>
        <w:rPr>
          <w:rFonts w:asciiTheme="minorHAnsi" w:hAnsiTheme="minorHAnsi"/>
          <w:sz w:val="32"/>
        </w:rPr>
      </w:pPr>
      <w:r>
        <w:rPr>
          <w:rFonts w:asciiTheme="minorHAnsi" w:hAnsiTheme="minorHAnsi"/>
          <w:sz w:val="32"/>
        </w:rPr>
        <w:t>WHAT YOU REQUIRE</w:t>
      </w:r>
    </w:p>
    <w:p w14:paraId="29567064" w14:textId="141B300E" w:rsidR="00B266D2" w:rsidRDefault="00B266D2" w:rsidP="006A159D">
      <w:pPr>
        <w:pStyle w:val="BodyText"/>
        <w:rPr>
          <w:rFonts w:cs="Arial"/>
          <w:szCs w:val="24"/>
        </w:rPr>
      </w:pPr>
      <w:r w:rsidRPr="003D422A">
        <w:rPr>
          <w:rFonts w:cs="Arial"/>
          <w:szCs w:val="24"/>
        </w:rPr>
        <w:t xml:space="preserve">The </w:t>
      </w:r>
      <w:r>
        <w:rPr>
          <w:rFonts w:cs="Arial"/>
          <w:szCs w:val="24"/>
        </w:rPr>
        <w:t>following capabilities form the criteria that</w:t>
      </w:r>
      <w:r w:rsidR="006A159D">
        <w:rPr>
          <w:rFonts w:cs="Arial"/>
          <w:szCs w:val="24"/>
        </w:rPr>
        <w:t xml:space="preserve"> are required to </w:t>
      </w:r>
      <w:r w:rsidR="00173E02">
        <w:rPr>
          <w:rFonts w:cs="Arial"/>
          <w:szCs w:val="24"/>
        </w:rPr>
        <w:t>perform</w:t>
      </w:r>
      <w:r w:rsidR="006A159D">
        <w:rPr>
          <w:rFonts w:cs="Arial"/>
          <w:szCs w:val="24"/>
        </w:rPr>
        <w:t xml:space="preserve"> the </w:t>
      </w:r>
      <w:r w:rsidR="00173E02">
        <w:rPr>
          <w:rFonts w:cs="Arial"/>
          <w:szCs w:val="24"/>
        </w:rPr>
        <w:t xml:space="preserve">duties and responsibilities </w:t>
      </w:r>
      <w:r w:rsidR="006A159D">
        <w:rPr>
          <w:rFonts w:cs="Arial"/>
          <w:szCs w:val="24"/>
        </w:rPr>
        <w:t xml:space="preserve">of the position. </w:t>
      </w:r>
    </w:p>
    <w:p w14:paraId="245D0F61" w14:textId="24999D62" w:rsidR="008F29AC" w:rsidRPr="00C36633" w:rsidRDefault="00931430" w:rsidP="008F29AC">
      <w:pPr>
        <w:pStyle w:val="BodyText"/>
        <w:rPr>
          <w:b/>
          <w:sz w:val="28"/>
          <w:szCs w:val="28"/>
        </w:rPr>
      </w:pPr>
      <w:r w:rsidRPr="00C36633">
        <w:rPr>
          <w:b/>
          <w:sz w:val="28"/>
          <w:szCs w:val="28"/>
        </w:rPr>
        <w:t>Professional /</w:t>
      </w:r>
      <w:r w:rsidR="009E69AB" w:rsidRPr="00C36633">
        <w:rPr>
          <w:b/>
          <w:sz w:val="28"/>
          <w:szCs w:val="28"/>
        </w:rPr>
        <w:t xml:space="preserve"> </w:t>
      </w:r>
      <w:r w:rsidR="00040CD3" w:rsidRPr="00C36633">
        <w:rPr>
          <w:b/>
          <w:sz w:val="28"/>
          <w:szCs w:val="28"/>
        </w:rPr>
        <w:t xml:space="preserve">Technical </w:t>
      </w:r>
      <w:r w:rsidR="005861A6" w:rsidRPr="00C36633">
        <w:rPr>
          <w:b/>
          <w:sz w:val="28"/>
          <w:szCs w:val="28"/>
        </w:rPr>
        <w:t>S</w:t>
      </w:r>
      <w:r w:rsidR="008F29AC" w:rsidRPr="00C36633">
        <w:rPr>
          <w:b/>
          <w:sz w:val="28"/>
          <w:szCs w:val="28"/>
        </w:rPr>
        <w:t>kills</w:t>
      </w:r>
      <w:r w:rsidR="005C290A" w:rsidRPr="00C36633">
        <w:rPr>
          <w:b/>
          <w:sz w:val="28"/>
          <w:szCs w:val="28"/>
        </w:rPr>
        <w:t xml:space="preserve"> and Knowledge </w:t>
      </w:r>
    </w:p>
    <w:p w14:paraId="709B519A" w14:textId="01791A9B" w:rsidR="005A580A" w:rsidRPr="00E006BB" w:rsidRDefault="005A580A" w:rsidP="005A580A">
      <w:pPr>
        <w:pStyle w:val="ListParagraph"/>
        <w:widowControl w:val="0"/>
        <w:numPr>
          <w:ilvl w:val="0"/>
          <w:numId w:val="45"/>
        </w:numPr>
        <w:tabs>
          <w:tab w:val="left" w:pos="620"/>
          <w:tab w:val="left" w:pos="621"/>
        </w:tabs>
        <w:suppressAutoHyphens w:val="0"/>
        <w:autoSpaceDE w:val="0"/>
        <w:autoSpaceDN w:val="0"/>
        <w:spacing w:before="120" w:after="0"/>
        <w:ind w:right="977"/>
        <w:contextualSpacing w:val="0"/>
        <w:rPr>
          <w:rFonts w:asciiTheme="minorHAnsi" w:hAnsiTheme="minorHAnsi" w:cstheme="minorHAnsi"/>
          <w:szCs w:val="24"/>
        </w:rPr>
      </w:pPr>
      <w:r w:rsidRPr="00E006BB">
        <w:rPr>
          <w:rFonts w:asciiTheme="minorHAnsi" w:hAnsiTheme="minorHAnsi" w:cstheme="minorHAnsi"/>
          <w:szCs w:val="24"/>
        </w:rPr>
        <w:t>Demonstrated experience leading and developing teams, including mentoring, coaching and managing performance to achieve organisational objectives and foster a positive workplace culture.</w:t>
      </w:r>
    </w:p>
    <w:p w14:paraId="119681C0" w14:textId="77777777" w:rsidR="005A580A" w:rsidRPr="00E006BB" w:rsidRDefault="005A580A" w:rsidP="005A580A">
      <w:pPr>
        <w:pStyle w:val="ListParagraph"/>
        <w:widowControl w:val="0"/>
        <w:numPr>
          <w:ilvl w:val="0"/>
          <w:numId w:val="45"/>
        </w:numPr>
        <w:tabs>
          <w:tab w:val="left" w:pos="620"/>
          <w:tab w:val="left" w:pos="621"/>
        </w:tabs>
        <w:suppressAutoHyphens w:val="0"/>
        <w:autoSpaceDE w:val="0"/>
        <w:autoSpaceDN w:val="0"/>
        <w:spacing w:before="120" w:after="0"/>
        <w:ind w:right="977"/>
        <w:contextualSpacing w:val="0"/>
        <w:rPr>
          <w:rFonts w:asciiTheme="minorHAnsi" w:hAnsiTheme="minorHAnsi" w:cstheme="minorHAnsi"/>
          <w:szCs w:val="24"/>
        </w:rPr>
      </w:pPr>
      <w:r w:rsidRPr="00E006BB">
        <w:rPr>
          <w:rFonts w:asciiTheme="minorHAnsi" w:hAnsiTheme="minorHAnsi" w:cstheme="minorHAnsi"/>
          <w:szCs w:val="24"/>
        </w:rPr>
        <w:t>Demonstrated experience in volunteer, membership or workforce management, including recruitment, onboarding, training, retention, wellbeing and recognition programs, and the ability to build effective stakeholder partnerships.</w:t>
      </w:r>
    </w:p>
    <w:p w14:paraId="55FC5F84" w14:textId="77777777" w:rsidR="005A580A" w:rsidRPr="00E006BB" w:rsidRDefault="005A580A" w:rsidP="005A580A">
      <w:pPr>
        <w:pStyle w:val="ListParagraph"/>
        <w:widowControl w:val="0"/>
        <w:numPr>
          <w:ilvl w:val="0"/>
          <w:numId w:val="45"/>
        </w:numPr>
        <w:tabs>
          <w:tab w:val="left" w:pos="620"/>
          <w:tab w:val="left" w:pos="621"/>
        </w:tabs>
        <w:suppressAutoHyphens w:val="0"/>
        <w:autoSpaceDE w:val="0"/>
        <w:autoSpaceDN w:val="0"/>
        <w:spacing w:before="120" w:after="0"/>
        <w:ind w:right="977"/>
        <w:contextualSpacing w:val="0"/>
        <w:rPr>
          <w:rFonts w:asciiTheme="minorHAnsi" w:hAnsiTheme="minorHAnsi" w:cstheme="minorHAnsi"/>
          <w:szCs w:val="24"/>
        </w:rPr>
      </w:pPr>
      <w:r w:rsidRPr="00E006BB">
        <w:rPr>
          <w:rFonts w:asciiTheme="minorHAnsi" w:hAnsiTheme="minorHAnsi" w:cstheme="minorHAnsi"/>
          <w:szCs w:val="24"/>
        </w:rPr>
        <w:t>Demonstrated high level communication, policy and governance skills, including preparing briefs, reports and correspondence, interpreting legislation and policy, and representing an organisation at meetings, forums and committees.</w:t>
      </w:r>
    </w:p>
    <w:p w14:paraId="5EE287D2" w14:textId="4DE930B5" w:rsidR="003A650F" w:rsidRPr="003A650F" w:rsidRDefault="003A650F" w:rsidP="005A580A">
      <w:pPr>
        <w:pStyle w:val="ListParagraph"/>
        <w:spacing w:before="240" w:line="276" w:lineRule="auto"/>
        <w:ind w:left="786"/>
        <w:rPr>
          <w:rFonts w:cs="Arial"/>
          <w:i/>
          <w:szCs w:val="24"/>
        </w:rPr>
      </w:pPr>
    </w:p>
    <w:p w14:paraId="5A3A10E8" w14:textId="3109D2A0" w:rsidR="008F29AC" w:rsidRDefault="009E69AB" w:rsidP="00522CF1">
      <w:pPr>
        <w:spacing w:before="240" w:line="276" w:lineRule="auto"/>
        <w:rPr>
          <w:b/>
          <w:sz w:val="28"/>
          <w:szCs w:val="28"/>
        </w:rPr>
      </w:pPr>
      <w:r w:rsidRPr="00C36633">
        <w:rPr>
          <w:b/>
          <w:sz w:val="28"/>
          <w:szCs w:val="28"/>
        </w:rPr>
        <w:t>Behavioural Capabilities</w:t>
      </w:r>
      <w:r w:rsidR="005861A6" w:rsidRPr="00C36633">
        <w:rPr>
          <w:b/>
          <w:sz w:val="28"/>
          <w:szCs w:val="28"/>
        </w:rPr>
        <w:t xml:space="preserve"> </w:t>
      </w:r>
    </w:p>
    <w:p w14:paraId="3C5A579B" w14:textId="01825EBD" w:rsidR="005A580A" w:rsidRPr="005A580A" w:rsidRDefault="005A580A" w:rsidP="005A580A">
      <w:pPr>
        <w:pStyle w:val="ListParagraph"/>
        <w:numPr>
          <w:ilvl w:val="0"/>
          <w:numId w:val="33"/>
        </w:numPr>
        <w:spacing w:before="240" w:line="276" w:lineRule="auto"/>
        <w:rPr>
          <w:rFonts w:cs="Arial"/>
          <w:i/>
          <w:szCs w:val="24"/>
        </w:rPr>
      </w:pPr>
      <w:r w:rsidRPr="005A580A">
        <w:rPr>
          <w:rFonts w:asciiTheme="minorHAnsi" w:hAnsiTheme="minorHAnsi" w:cstheme="minorHAnsi"/>
          <w:szCs w:val="24"/>
        </w:rPr>
        <w:t>Demonstrated ability to build productive relationships by working collaboratively with volunteers, colleagues and stakeholders to achieve shared outcomes and maintain effective partnerships.</w:t>
      </w:r>
    </w:p>
    <w:p w14:paraId="70DF9A17" w14:textId="77777777" w:rsidR="005A580A" w:rsidRPr="00E006BB" w:rsidRDefault="005A580A" w:rsidP="005A580A">
      <w:pPr>
        <w:pStyle w:val="ListParagraph"/>
        <w:widowControl w:val="0"/>
        <w:numPr>
          <w:ilvl w:val="0"/>
          <w:numId w:val="33"/>
        </w:numPr>
        <w:tabs>
          <w:tab w:val="left" w:pos="620"/>
          <w:tab w:val="left" w:pos="621"/>
        </w:tabs>
        <w:suppressAutoHyphens w:val="0"/>
        <w:autoSpaceDE w:val="0"/>
        <w:autoSpaceDN w:val="0"/>
        <w:spacing w:before="120" w:after="0"/>
        <w:ind w:right="977"/>
        <w:contextualSpacing w:val="0"/>
        <w:rPr>
          <w:rFonts w:asciiTheme="minorHAnsi" w:hAnsiTheme="minorHAnsi" w:cstheme="minorHAnsi"/>
          <w:szCs w:val="24"/>
        </w:rPr>
      </w:pPr>
      <w:r w:rsidRPr="00E006BB">
        <w:rPr>
          <w:rFonts w:asciiTheme="minorHAnsi" w:hAnsiTheme="minorHAnsi" w:cstheme="minorHAnsi"/>
          <w:szCs w:val="24"/>
        </w:rPr>
        <w:t>Demonstrated ability to deliver results by planning, prioritising and coordinating work effectively, managing competing demands and responding positively to changing priorities.</w:t>
      </w:r>
    </w:p>
    <w:p w14:paraId="4D275AD1" w14:textId="77777777" w:rsidR="005A580A" w:rsidRPr="00E006BB" w:rsidRDefault="005A580A" w:rsidP="005A580A">
      <w:pPr>
        <w:pStyle w:val="ListParagraph"/>
        <w:widowControl w:val="0"/>
        <w:numPr>
          <w:ilvl w:val="0"/>
          <w:numId w:val="33"/>
        </w:numPr>
        <w:tabs>
          <w:tab w:val="left" w:pos="620"/>
          <w:tab w:val="left" w:pos="621"/>
        </w:tabs>
        <w:suppressAutoHyphens w:val="0"/>
        <w:autoSpaceDE w:val="0"/>
        <w:autoSpaceDN w:val="0"/>
        <w:spacing w:before="120" w:after="0"/>
        <w:ind w:right="977"/>
        <w:contextualSpacing w:val="0"/>
        <w:rPr>
          <w:rFonts w:asciiTheme="minorHAnsi" w:hAnsiTheme="minorHAnsi" w:cstheme="minorHAnsi"/>
          <w:szCs w:val="24"/>
        </w:rPr>
      </w:pPr>
      <w:r w:rsidRPr="00E006BB">
        <w:rPr>
          <w:rFonts w:asciiTheme="minorHAnsi" w:hAnsiTheme="minorHAnsi" w:cstheme="minorHAnsi"/>
          <w:szCs w:val="24"/>
        </w:rPr>
        <w:t>Demonstrated ability to model professionalism and inclusion by demonstrating the ACT Public Sector Values and signature behaviours, supporting a respectful workplace and contributing to a positive team culture.</w:t>
      </w:r>
    </w:p>
    <w:p w14:paraId="2144367E" w14:textId="4A71237E" w:rsidR="003A650F" w:rsidRPr="003A650F" w:rsidRDefault="003A650F" w:rsidP="00522CF1">
      <w:pPr>
        <w:pStyle w:val="ListParagraph"/>
        <w:spacing w:before="240" w:line="276" w:lineRule="auto"/>
        <w:rPr>
          <w:rFonts w:cs="Arial"/>
          <w:i/>
          <w:szCs w:val="24"/>
        </w:rPr>
      </w:pPr>
    </w:p>
    <w:p w14:paraId="1A0BD68D" w14:textId="0736ADB8" w:rsidR="00717B1B" w:rsidRDefault="00AE5D2C" w:rsidP="00717B1B">
      <w:pPr>
        <w:pStyle w:val="BodyText"/>
        <w:rPr>
          <w:b/>
          <w:sz w:val="28"/>
          <w:szCs w:val="28"/>
        </w:rPr>
      </w:pPr>
      <w:r w:rsidRPr="00717B1B">
        <w:rPr>
          <w:b/>
          <w:sz w:val="28"/>
          <w:szCs w:val="28"/>
        </w:rPr>
        <w:t>C</w:t>
      </w:r>
      <w:r w:rsidR="00717B1B">
        <w:rPr>
          <w:b/>
          <w:sz w:val="28"/>
          <w:szCs w:val="28"/>
        </w:rPr>
        <w:t>ompliance Requirements</w:t>
      </w:r>
      <w:r w:rsidR="005E7A93">
        <w:rPr>
          <w:b/>
          <w:sz w:val="28"/>
          <w:szCs w:val="28"/>
        </w:rPr>
        <w:t>/</w:t>
      </w:r>
      <w:r w:rsidR="00423241" w:rsidRPr="00717B1B">
        <w:rPr>
          <w:b/>
          <w:sz w:val="28"/>
          <w:szCs w:val="28"/>
        </w:rPr>
        <w:t>Q</w:t>
      </w:r>
      <w:r w:rsidR="00717B1B">
        <w:rPr>
          <w:b/>
          <w:sz w:val="28"/>
          <w:szCs w:val="28"/>
        </w:rPr>
        <w:t>ualifications</w:t>
      </w:r>
    </w:p>
    <w:p w14:paraId="3C7DE0E7" w14:textId="77777777" w:rsidR="003A650F" w:rsidRPr="005A580A" w:rsidRDefault="003A650F" w:rsidP="003A650F">
      <w:pPr>
        <w:pStyle w:val="DotPoint"/>
        <w:numPr>
          <w:ilvl w:val="0"/>
          <w:numId w:val="34"/>
        </w:numPr>
        <w:spacing w:line="276" w:lineRule="auto"/>
        <w:rPr>
          <w:rFonts w:cs="Arial"/>
          <w:iCs/>
          <w:szCs w:val="24"/>
        </w:rPr>
      </w:pPr>
      <w:r w:rsidRPr="005A580A">
        <w:rPr>
          <w:rFonts w:cs="Arial"/>
          <w:iCs/>
          <w:szCs w:val="24"/>
        </w:rPr>
        <w:t xml:space="preserve">The successful applicant may be required to undertake occasional after-hours work and attend community events. </w:t>
      </w:r>
    </w:p>
    <w:p w14:paraId="7B1D17B2" w14:textId="61D892C4" w:rsidR="004F46AC" w:rsidRPr="005A580A" w:rsidRDefault="004F46AC" w:rsidP="008C5432">
      <w:pPr>
        <w:pStyle w:val="DotPoint"/>
        <w:numPr>
          <w:ilvl w:val="0"/>
          <w:numId w:val="34"/>
        </w:numPr>
        <w:spacing w:line="276" w:lineRule="auto"/>
        <w:rPr>
          <w:rFonts w:cs="Arial"/>
          <w:iCs/>
          <w:szCs w:val="24"/>
        </w:rPr>
      </w:pPr>
      <w:r w:rsidRPr="005A580A">
        <w:rPr>
          <w:rFonts w:cs="Arial"/>
          <w:iCs/>
          <w:szCs w:val="24"/>
        </w:rPr>
        <w:t>Background / Security clearance checks will be conducted</w:t>
      </w:r>
    </w:p>
    <w:p w14:paraId="70CF4F2D" w14:textId="716FD141" w:rsidR="00423241" w:rsidRPr="005A580A" w:rsidRDefault="00AE5D2C" w:rsidP="008C5432">
      <w:pPr>
        <w:pStyle w:val="DotPoint"/>
        <w:numPr>
          <w:ilvl w:val="0"/>
          <w:numId w:val="34"/>
        </w:numPr>
        <w:spacing w:line="276" w:lineRule="auto"/>
        <w:rPr>
          <w:iCs/>
        </w:rPr>
      </w:pPr>
      <w:r w:rsidRPr="005A580A">
        <w:rPr>
          <w:iCs/>
        </w:rPr>
        <w:t xml:space="preserve">Driver’s license </w:t>
      </w:r>
      <w:r w:rsidR="00D020AC" w:rsidRPr="005A580A">
        <w:rPr>
          <w:iCs/>
        </w:rPr>
        <w:t>‘</w:t>
      </w:r>
      <w:r w:rsidRPr="005A580A">
        <w:rPr>
          <w:iCs/>
        </w:rPr>
        <w:t>Class</w:t>
      </w:r>
      <w:r w:rsidR="003A650F" w:rsidRPr="005A580A">
        <w:rPr>
          <w:iCs/>
        </w:rPr>
        <w:t xml:space="preserve"> C</w:t>
      </w:r>
      <w:r w:rsidR="00D020AC" w:rsidRPr="005A580A">
        <w:rPr>
          <w:iCs/>
        </w:rPr>
        <w:t>’</w:t>
      </w:r>
      <w:r w:rsidRPr="005A580A">
        <w:rPr>
          <w:iCs/>
        </w:rPr>
        <w:t xml:space="preserve"> is </w:t>
      </w:r>
      <w:r w:rsidR="00C93418">
        <w:rPr>
          <w:iCs/>
        </w:rPr>
        <w:t>essential</w:t>
      </w:r>
      <w:r w:rsidRPr="005A580A">
        <w:rPr>
          <w:iCs/>
        </w:rPr>
        <w:t xml:space="preserve">. </w:t>
      </w:r>
    </w:p>
    <w:p w14:paraId="5C1D7106" w14:textId="15B8E697" w:rsidR="00423241" w:rsidRPr="005A580A" w:rsidRDefault="00423241" w:rsidP="008C5432">
      <w:pPr>
        <w:pStyle w:val="DotPoint"/>
        <w:numPr>
          <w:ilvl w:val="0"/>
          <w:numId w:val="34"/>
        </w:numPr>
        <w:spacing w:line="276" w:lineRule="auto"/>
        <w:rPr>
          <w:iCs/>
        </w:rPr>
      </w:pPr>
      <w:r w:rsidRPr="005A580A">
        <w:rPr>
          <w:iCs/>
        </w:rPr>
        <w:t xml:space="preserve">This position does not require a pre-employment medical </w:t>
      </w:r>
    </w:p>
    <w:p w14:paraId="3A23F064" w14:textId="1F615ECA" w:rsidR="008C5432" w:rsidRPr="005A580A" w:rsidRDefault="00423241" w:rsidP="008C5432">
      <w:pPr>
        <w:pStyle w:val="DotPoint"/>
        <w:numPr>
          <w:ilvl w:val="0"/>
          <w:numId w:val="34"/>
        </w:numPr>
        <w:spacing w:line="276" w:lineRule="auto"/>
        <w:rPr>
          <w:iCs/>
        </w:rPr>
      </w:pPr>
      <w:r w:rsidRPr="005A580A">
        <w:rPr>
          <w:iCs/>
        </w:rPr>
        <w:t>This position does require a Working with Vulnerable People Check.</w:t>
      </w:r>
    </w:p>
    <w:p w14:paraId="2ECD99F9" w14:textId="56C08D7C" w:rsidR="002A43D2" w:rsidRPr="00F62F0E" w:rsidRDefault="002A43D2" w:rsidP="005B56A8">
      <w:pPr>
        <w:pBdr>
          <w:bottom w:val="single" w:sz="4" w:space="1" w:color="auto"/>
        </w:pBdr>
        <w:rPr>
          <w:b/>
          <w:sz w:val="32"/>
          <w:szCs w:val="32"/>
          <w:lang w:eastAsia="ja-JP"/>
        </w:rPr>
      </w:pPr>
      <w:r w:rsidRPr="00F62F0E">
        <w:rPr>
          <w:b/>
          <w:sz w:val="32"/>
          <w:szCs w:val="32"/>
          <w:lang w:eastAsia="ja-JP"/>
        </w:rPr>
        <w:t xml:space="preserve">WORK ENVIRONMENT DESCRIPTION </w:t>
      </w:r>
    </w:p>
    <w:p w14:paraId="20989FFA" w14:textId="641F9C00" w:rsidR="002A43D2" w:rsidRPr="005A754D" w:rsidRDefault="002A43D2" w:rsidP="002A43D2">
      <w:pPr>
        <w:spacing w:before="240" w:line="276" w:lineRule="auto"/>
        <w:rPr>
          <w:szCs w:val="24"/>
        </w:rPr>
      </w:pPr>
      <w:r w:rsidRPr="005A754D">
        <w:rPr>
          <w:szCs w:val="24"/>
        </w:rPr>
        <w:t>The following work environment description outlines the inherent requirements of</w:t>
      </w:r>
      <w:r>
        <w:rPr>
          <w:szCs w:val="24"/>
        </w:rPr>
        <w:t xml:space="preserve"> the role of</w:t>
      </w:r>
      <w:r w:rsidRPr="005A754D">
        <w:rPr>
          <w:szCs w:val="24"/>
        </w:rPr>
        <w:t xml:space="preserve"> </w:t>
      </w:r>
      <w:r w:rsidR="005A580A" w:rsidRPr="004630DC">
        <w:rPr>
          <w:rFonts w:asciiTheme="minorHAnsi" w:hAnsiTheme="minorHAnsi" w:cstheme="minorHAnsi"/>
        </w:rPr>
        <w:t>Assistant Director</w:t>
      </w:r>
      <w:r w:rsidR="005A580A">
        <w:rPr>
          <w:rFonts w:asciiTheme="minorHAnsi" w:hAnsiTheme="minorHAnsi" w:cstheme="minorHAnsi"/>
        </w:rPr>
        <w:t>, Training and</w:t>
      </w:r>
      <w:r w:rsidR="005A580A" w:rsidRPr="004630DC">
        <w:rPr>
          <w:rFonts w:asciiTheme="minorHAnsi" w:hAnsiTheme="minorHAnsi" w:cstheme="minorHAnsi"/>
        </w:rPr>
        <w:t xml:space="preserve"> Membership </w:t>
      </w:r>
      <w:r w:rsidR="005A580A">
        <w:rPr>
          <w:rFonts w:asciiTheme="minorHAnsi" w:hAnsiTheme="minorHAnsi" w:cstheme="minorHAnsi"/>
        </w:rPr>
        <w:t>Services (P07995)</w:t>
      </w:r>
      <w:r>
        <w:rPr>
          <w:szCs w:val="24"/>
        </w:rPr>
        <w:t xml:space="preserve"> </w:t>
      </w:r>
      <w:r w:rsidRPr="005A754D">
        <w:rPr>
          <w:szCs w:val="24"/>
        </w:rPr>
        <w:t>and indicates how frequently each of these requirements would be performed.</w:t>
      </w:r>
      <w:r w:rsidR="00347432">
        <w:rPr>
          <w:szCs w:val="24"/>
        </w:rPr>
        <w:t xml:space="preserve"> </w:t>
      </w:r>
      <w:r w:rsidR="00347432" w:rsidRPr="00440141">
        <w:rPr>
          <w:szCs w:val="24"/>
        </w:rPr>
        <w:t xml:space="preserve">Please note that </w:t>
      </w:r>
      <w:r w:rsidR="00B34F4E">
        <w:rPr>
          <w:szCs w:val="24"/>
        </w:rPr>
        <w:t xml:space="preserve">ACTPS </w:t>
      </w:r>
      <w:r w:rsidR="00347432" w:rsidRPr="00440141">
        <w:rPr>
          <w:szCs w:val="24"/>
        </w:rPr>
        <w:t>is committed to providing reasonable adjustment and ensuring all individuals have equal opportunities in the workplace.</w:t>
      </w:r>
      <w:r w:rsidR="00347432">
        <w:rPr>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912"/>
        <w:gridCol w:w="2694"/>
      </w:tblGrid>
      <w:tr w:rsidR="005B38C8" w:rsidRPr="00985DC5" w14:paraId="51EF9F79" w14:textId="77777777" w:rsidTr="00493773">
        <w:trPr>
          <w:trHeight w:val="454"/>
        </w:trPr>
        <w:tc>
          <w:tcPr>
            <w:tcW w:w="6912" w:type="dxa"/>
            <w:shd w:val="clear" w:color="auto" w:fill="DEEAF6" w:themeFill="accent1" w:themeFillTint="33"/>
            <w:vAlign w:val="center"/>
          </w:tcPr>
          <w:p w14:paraId="27A56354" w14:textId="77777777" w:rsidR="005B38C8" w:rsidRPr="00DA4EF8" w:rsidRDefault="005B38C8" w:rsidP="009B56B6">
            <w:pPr>
              <w:pStyle w:val="Tableheading"/>
            </w:pPr>
            <w:r w:rsidRPr="00DA4EF8">
              <w:t>ADMINISTRATIVE</w:t>
            </w:r>
          </w:p>
        </w:tc>
        <w:tc>
          <w:tcPr>
            <w:tcW w:w="2694" w:type="dxa"/>
            <w:shd w:val="clear" w:color="auto" w:fill="DEEAF6" w:themeFill="accent1" w:themeFillTint="33"/>
            <w:vAlign w:val="center"/>
          </w:tcPr>
          <w:p w14:paraId="0EE06782" w14:textId="77777777" w:rsidR="005B38C8" w:rsidRPr="00DA4EF8" w:rsidRDefault="00801DAF" w:rsidP="009B56B6">
            <w:pPr>
              <w:pStyle w:val="Tableheading"/>
              <w:jc w:val="center"/>
            </w:pPr>
            <w:r>
              <w:t>FREQUENCY</w:t>
            </w:r>
          </w:p>
        </w:tc>
      </w:tr>
      <w:tr w:rsidR="005B38C8" w:rsidRPr="005A754D" w14:paraId="3D3FFBE1" w14:textId="77777777" w:rsidTr="005B38C8">
        <w:trPr>
          <w:trHeight w:val="283"/>
        </w:trPr>
        <w:tc>
          <w:tcPr>
            <w:tcW w:w="6912" w:type="dxa"/>
            <w:vAlign w:val="center"/>
          </w:tcPr>
          <w:p w14:paraId="70C5B61A" w14:textId="77777777" w:rsidR="005B38C8" w:rsidRPr="00493773" w:rsidRDefault="005B38C8" w:rsidP="00493773">
            <w:pPr>
              <w:pStyle w:val="Tabletext"/>
              <w:spacing w:before="0" w:after="0"/>
              <w:rPr>
                <w:sz w:val="24"/>
              </w:rPr>
            </w:pPr>
            <w:r w:rsidRPr="00493773">
              <w:rPr>
                <w:sz w:val="24"/>
              </w:rPr>
              <w:t>Telephone use</w:t>
            </w:r>
          </w:p>
        </w:tc>
        <w:sdt>
          <w:sdtPr>
            <w:rPr>
              <w:sz w:val="24"/>
              <w:szCs w:val="24"/>
            </w:rPr>
            <w:id w:val="233384988"/>
            <w:placeholder>
              <w:docPart w:val="7710F5BA21E043F8867370486AFAB500"/>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6BE7F8C8" w14:textId="66166F3C" w:rsidR="005B38C8" w:rsidRPr="00493773" w:rsidRDefault="002B320B" w:rsidP="00493773">
                <w:pPr>
                  <w:pStyle w:val="Tabletext"/>
                  <w:spacing w:before="0" w:after="0"/>
                  <w:jc w:val="center"/>
                  <w:rPr>
                    <w:sz w:val="24"/>
                    <w:szCs w:val="24"/>
                  </w:rPr>
                </w:pPr>
                <w:r>
                  <w:rPr>
                    <w:sz w:val="24"/>
                    <w:szCs w:val="24"/>
                  </w:rPr>
                  <w:t>Frequently</w:t>
                </w:r>
              </w:p>
            </w:tc>
          </w:sdtContent>
        </w:sdt>
      </w:tr>
      <w:tr w:rsidR="005B38C8" w:rsidRPr="005A754D" w14:paraId="1DBC2104" w14:textId="77777777" w:rsidTr="005B38C8">
        <w:trPr>
          <w:trHeight w:val="283"/>
        </w:trPr>
        <w:tc>
          <w:tcPr>
            <w:tcW w:w="6912" w:type="dxa"/>
            <w:vAlign w:val="center"/>
          </w:tcPr>
          <w:p w14:paraId="5AAEBDE1" w14:textId="77777777" w:rsidR="005B38C8" w:rsidRPr="00493773" w:rsidRDefault="005B38C8" w:rsidP="00493773">
            <w:pPr>
              <w:pStyle w:val="Tabletext"/>
              <w:spacing w:before="0" w:after="0"/>
              <w:rPr>
                <w:sz w:val="24"/>
              </w:rPr>
            </w:pPr>
            <w:r w:rsidRPr="00493773">
              <w:rPr>
                <w:sz w:val="24"/>
              </w:rPr>
              <w:t>General computer use</w:t>
            </w:r>
          </w:p>
        </w:tc>
        <w:sdt>
          <w:sdtPr>
            <w:rPr>
              <w:sz w:val="24"/>
              <w:szCs w:val="24"/>
            </w:rPr>
            <w:id w:val="407194553"/>
            <w:placeholder>
              <w:docPart w:val="E808FDEBC8D34C40AD1EEF4F0957927D"/>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CB74417" w14:textId="3BF579B4" w:rsidR="005B38C8" w:rsidRPr="00493773" w:rsidRDefault="002B320B" w:rsidP="00493773">
                <w:pPr>
                  <w:pStyle w:val="Tabletext"/>
                  <w:spacing w:before="0" w:after="0"/>
                  <w:jc w:val="center"/>
                  <w:rPr>
                    <w:sz w:val="24"/>
                    <w:szCs w:val="24"/>
                  </w:rPr>
                </w:pPr>
                <w:r>
                  <w:rPr>
                    <w:sz w:val="24"/>
                    <w:szCs w:val="24"/>
                  </w:rPr>
                  <w:t>Frequently</w:t>
                </w:r>
              </w:p>
            </w:tc>
          </w:sdtContent>
        </w:sdt>
      </w:tr>
      <w:tr w:rsidR="005B38C8" w:rsidRPr="005A754D" w14:paraId="5F0DEF47" w14:textId="77777777" w:rsidTr="005B38C8">
        <w:trPr>
          <w:trHeight w:val="283"/>
        </w:trPr>
        <w:tc>
          <w:tcPr>
            <w:tcW w:w="6912" w:type="dxa"/>
            <w:vAlign w:val="center"/>
          </w:tcPr>
          <w:p w14:paraId="554B5744" w14:textId="77777777" w:rsidR="005B38C8" w:rsidRPr="00493773" w:rsidRDefault="005B38C8" w:rsidP="00493773">
            <w:pPr>
              <w:pStyle w:val="Tabletext"/>
              <w:spacing w:before="0" w:after="0"/>
              <w:rPr>
                <w:sz w:val="24"/>
              </w:rPr>
            </w:pPr>
            <w:r w:rsidRPr="00493773">
              <w:rPr>
                <w:sz w:val="24"/>
              </w:rPr>
              <w:t>Extensive keying/data entry</w:t>
            </w:r>
          </w:p>
        </w:tc>
        <w:sdt>
          <w:sdtPr>
            <w:rPr>
              <w:sz w:val="24"/>
              <w:szCs w:val="24"/>
            </w:rPr>
            <w:id w:val="407194555"/>
            <w:placeholder>
              <w:docPart w:val="89B3DF27700748D99C9A41A5E2334B26"/>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65FAA1D" w14:textId="73B75638" w:rsidR="005B38C8" w:rsidRPr="00493773" w:rsidRDefault="002B320B" w:rsidP="00493773">
                <w:pPr>
                  <w:pStyle w:val="Tabletext"/>
                  <w:spacing w:before="0" w:after="0"/>
                  <w:jc w:val="center"/>
                  <w:rPr>
                    <w:sz w:val="24"/>
                    <w:szCs w:val="24"/>
                  </w:rPr>
                </w:pPr>
                <w:r>
                  <w:rPr>
                    <w:sz w:val="24"/>
                    <w:szCs w:val="24"/>
                  </w:rPr>
                  <w:t>Frequently</w:t>
                </w:r>
              </w:p>
            </w:tc>
          </w:sdtContent>
        </w:sdt>
      </w:tr>
      <w:tr w:rsidR="005B38C8" w:rsidRPr="005A754D" w14:paraId="2338B3B0" w14:textId="77777777" w:rsidTr="005B38C8">
        <w:trPr>
          <w:trHeight w:val="283"/>
        </w:trPr>
        <w:tc>
          <w:tcPr>
            <w:tcW w:w="6912" w:type="dxa"/>
            <w:vAlign w:val="center"/>
          </w:tcPr>
          <w:p w14:paraId="34A16158" w14:textId="77777777" w:rsidR="005B38C8" w:rsidRPr="00493773" w:rsidRDefault="005B38C8" w:rsidP="00493773">
            <w:pPr>
              <w:pStyle w:val="Tabletext"/>
              <w:spacing w:before="0" w:after="0"/>
              <w:rPr>
                <w:sz w:val="24"/>
              </w:rPr>
            </w:pPr>
            <w:r w:rsidRPr="00493773">
              <w:rPr>
                <w:sz w:val="24"/>
              </w:rPr>
              <w:t>Graphical/analytical based</w:t>
            </w:r>
          </w:p>
        </w:tc>
        <w:sdt>
          <w:sdtPr>
            <w:rPr>
              <w:sz w:val="24"/>
              <w:szCs w:val="24"/>
            </w:rPr>
            <w:id w:val="407194556"/>
            <w:placeholder>
              <w:docPart w:val="3B850403FCB84C92B85816FF9EABC707"/>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E202BAF" w14:textId="7D2452B4" w:rsidR="005B38C8" w:rsidRPr="00493773" w:rsidRDefault="002B320B" w:rsidP="00493773">
                <w:pPr>
                  <w:pStyle w:val="Tabletext"/>
                  <w:spacing w:before="0" w:after="0"/>
                  <w:jc w:val="center"/>
                  <w:rPr>
                    <w:sz w:val="24"/>
                    <w:szCs w:val="24"/>
                  </w:rPr>
                </w:pPr>
                <w:r>
                  <w:rPr>
                    <w:sz w:val="24"/>
                    <w:szCs w:val="24"/>
                  </w:rPr>
                  <w:t>Occasionally</w:t>
                </w:r>
              </w:p>
            </w:tc>
          </w:sdtContent>
        </w:sdt>
      </w:tr>
      <w:tr w:rsidR="005B38C8" w:rsidRPr="005A754D" w14:paraId="0F1ADB1F" w14:textId="77777777" w:rsidTr="005B38C8">
        <w:trPr>
          <w:trHeight w:val="283"/>
        </w:trPr>
        <w:tc>
          <w:tcPr>
            <w:tcW w:w="6912" w:type="dxa"/>
            <w:vAlign w:val="center"/>
          </w:tcPr>
          <w:p w14:paraId="51523BFB" w14:textId="77777777" w:rsidR="005B38C8" w:rsidRPr="00493773" w:rsidRDefault="005B38C8" w:rsidP="00493773">
            <w:pPr>
              <w:pStyle w:val="Tabletext"/>
              <w:spacing w:before="0" w:after="0"/>
              <w:rPr>
                <w:sz w:val="24"/>
              </w:rPr>
            </w:pPr>
            <w:r w:rsidRPr="00493773">
              <w:rPr>
                <w:sz w:val="24"/>
              </w:rPr>
              <w:t>Sitting at a desk</w:t>
            </w:r>
          </w:p>
        </w:tc>
        <w:sdt>
          <w:sdtPr>
            <w:rPr>
              <w:sz w:val="24"/>
              <w:szCs w:val="24"/>
            </w:rPr>
            <w:id w:val="407194557"/>
            <w:placeholder>
              <w:docPart w:val="8361F842DB9E4AC88C403996426F4C71"/>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AD3EC3E" w14:textId="29A47969" w:rsidR="005B38C8" w:rsidRPr="00493773" w:rsidRDefault="002B320B" w:rsidP="00493773">
                <w:pPr>
                  <w:pStyle w:val="Tabletext"/>
                  <w:spacing w:before="0" w:after="0"/>
                  <w:jc w:val="center"/>
                  <w:rPr>
                    <w:sz w:val="24"/>
                    <w:szCs w:val="24"/>
                  </w:rPr>
                </w:pPr>
                <w:r>
                  <w:rPr>
                    <w:sz w:val="24"/>
                    <w:szCs w:val="24"/>
                  </w:rPr>
                  <w:t>Frequently</w:t>
                </w:r>
              </w:p>
            </w:tc>
          </w:sdtContent>
        </w:sdt>
      </w:tr>
      <w:tr w:rsidR="005B38C8" w:rsidRPr="005A754D" w14:paraId="02C5573A" w14:textId="77777777" w:rsidTr="005B38C8">
        <w:trPr>
          <w:trHeight w:val="283"/>
        </w:trPr>
        <w:tc>
          <w:tcPr>
            <w:tcW w:w="6912" w:type="dxa"/>
            <w:vAlign w:val="center"/>
          </w:tcPr>
          <w:p w14:paraId="1454EA83" w14:textId="77777777" w:rsidR="005B38C8" w:rsidRPr="00493773" w:rsidRDefault="005B38C8" w:rsidP="00493773">
            <w:pPr>
              <w:pStyle w:val="Tabletext"/>
              <w:spacing w:before="0" w:after="0"/>
              <w:rPr>
                <w:sz w:val="24"/>
              </w:rPr>
            </w:pPr>
            <w:r w:rsidRPr="00493773">
              <w:rPr>
                <w:sz w:val="24"/>
              </w:rPr>
              <w:t xml:space="preserve">Standing for long periods </w:t>
            </w:r>
          </w:p>
        </w:tc>
        <w:sdt>
          <w:sdtPr>
            <w:rPr>
              <w:sz w:val="24"/>
              <w:szCs w:val="24"/>
            </w:rPr>
            <w:id w:val="407194558"/>
            <w:placeholder>
              <w:docPart w:val="2057BB37D5014AB09954FCD51387FF7C"/>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8B56A8D" w14:textId="169B54B5" w:rsidR="005B38C8" w:rsidRPr="00493773" w:rsidRDefault="002B320B" w:rsidP="00493773">
                <w:pPr>
                  <w:pStyle w:val="Tabletext"/>
                  <w:spacing w:before="0" w:after="0"/>
                  <w:jc w:val="center"/>
                  <w:rPr>
                    <w:sz w:val="24"/>
                    <w:szCs w:val="24"/>
                  </w:rPr>
                </w:pPr>
                <w:r>
                  <w:rPr>
                    <w:sz w:val="24"/>
                    <w:szCs w:val="24"/>
                  </w:rPr>
                  <w:t>Occasionally</w:t>
                </w:r>
              </w:p>
            </w:tc>
          </w:sdtContent>
        </w:sdt>
      </w:tr>
      <w:tr w:rsidR="005B38C8" w:rsidRPr="005A754D" w14:paraId="00630D86" w14:textId="77777777" w:rsidTr="005B38C8">
        <w:trPr>
          <w:trHeight w:val="283"/>
        </w:trPr>
        <w:tc>
          <w:tcPr>
            <w:tcW w:w="6912" w:type="dxa"/>
            <w:vAlign w:val="center"/>
          </w:tcPr>
          <w:p w14:paraId="67B001CB" w14:textId="6C19F214" w:rsidR="005B38C8" w:rsidRPr="00493773" w:rsidRDefault="005B38C8" w:rsidP="00493773">
            <w:pPr>
              <w:pStyle w:val="Tabletext"/>
              <w:spacing w:before="0" w:after="0"/>
              <w:rPr>
                <w:sz w:val="24"/>
              </w:rPr>
            </w:pPr>
            <w:r w:rsidRPr="00493773">
              <w:rPr>
                <w:sz w:val="24"/>
              </w:rPr>
              <w:t xml:space="preserve">Designated workstation </w:t>
            </w:r>
          </w:p>
        </w:tc>
        <w:sdt>
          <w:sdtPr>
            <w:rPr>
              <w:sz w:val="24"/>
              <w:szCs w:val="24"/>
            </w:rPr>
            <w:id w:val="407194559"/>
            <w:placeholder>
              <w:docPart w:val="A618ED0C0E46461BB830E00BAF218CB2"/>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6641ABA7" w14:textId="7D9B644A" w:rsidR="005B38C8" w:rsidRPr="00493773" w:rsidRDefault="002B320B" w:rsidP="00493773">
                <w:pPr>
                  <w:pStyle w:val="Tabletext"/>
                  <w:spacing w:before="0" w:after="0"/>
                  <w:jc w:val="center"/>
                  <w:rPr>
                    <w:sz w:val="24"/>
                    <w:szCs w:val="24"/>
                  </w:rPr>
                </w:pPr>
                <w:r>
                  <w:rPr>
                    <w:sz w:val="24"/>
                    <w:szCs w:val="24"/>
                  </w:rPr>
                  <w:t>Frequently</w:t>
                </w:r>
              </w:p>
            </w:tc>
          </w:sdtContent>
        </w:sdt>
      </w:tr>
    </w:tbl>
    <w:p w14:paraId="730A77B6" w14:textId="77777777" w:rsidR="002A43D2" w:rsidRPr="005A754D" w:rsidRDefault="002A43D2" w:rsidP="00493773">
      <w:pPr>
        <w:spacing w:after="0"/>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985DC5" w14:paraId="00D96F15" w14:textId="77777777" w:rsidTr="00493773">
        <w:trPr>
          <w:trHeight w:val="454"/>
        </w:trPr>
        <w:tc>
          <w:tcPr>
            <w:tcW w:w="6912" w:type="dxa"/>
            <w:shd w:val="clear" w:color="auto" w:fill="DEEAF6" w:themeFill="accent1" w:themeFillTint="33"/>
            <w:vAlign w:val="center"/>
          </w:tcPr>
          <w:p w14:paraId="739F7D7F" w14:textId="77777777" w:rsidR="005B38C8" w:rsidRPr="00985DC5" w:rsidRDefault="005B38C8" w:rsidP="005A0982">
            <w:pPr>
              <w:pStyle w:val="Tableheading"/>
              <w:rPr>
                <w:rFonts w:ascii="Calibri Light" w:hAnsi="Calibri Light"/>
                <w:szCs w:val="24"/>
              </w:rPr>
            </w:pPr>
            <w:r w:rsidRPr="00DA4EF8">
              <w:t>STANDARD HOURS</w:t>
            </w:r>
          </w:p>
        </w:tc>
        <w:tc>
          <w:tcPr>
            <w:tcW w:w="2694" w:type="dxa"/>
            <w:shd w:val="clear" w:color="auto" w:fill="DEEAF6" w:themeFill="accent1" w:themeFillTint="33"/>
            <w:vAlign w:val="center"/>
          </w:tcPr>
          <w:p w14:paraId="489E6D71" w14:textId="77777777" w:rsidR="005B38C8" w:rsidRPr="00DA4EF8" w:rsidRDefault="00801DAF" w:rsidP="00801DAF">
            <w:pPr>
              <w:pStyle w:val="Tableheading"/>
              <w:jc w:val="center"/>
            </w:pPr>
            <w:r>
              <w:t>FREQUENCY</w:t>
            </w:r>
          </w:p>
        </w:tc>
      </w:tr>
      <w:tr w:rsidR="00D25B82" w:rsidRPr="005A754D" w14:paraId="5249743E" w14:textId="77777777" w:rsidTr="005B38C8">
        <w:trPr>
          <w:trHeight w:val="283"/>
        </w:trPr>
        <w:tc>
          <w:tcPr>
            <w:tcW w:w="6912" w:type="dxa"/>
            <w:vAlign w:val="center"/>
          </w:tcPr>
          <w:p w14:paraId="308722BD" w14:textId="48CF1E1C" w:rsidR="00D25B82" w:rsidRPr="00493773" w:rsidRDefault="00D25B82" w:rsidP="00AA5EBD">
            <w:pPr>
              <w:pStyle w:val="Tabletext"/>
              <w:spacing w:before="0" w:after="0"/>
              <w:rPr>
                <w:sz w:val="24"/>
              </w:rPr>
            </w:pPr>
            <w:r w:rsidRPr="00493773">
              <w:rPr>
                <w:sz w:val="24"/>
              </w:rPr>
              <w:t xml:space="preserve">Flexible working hours (access to flex time) </w:t>
            </w:r>
          </w:p>
        </w:tc>
        <w:sdt>
          <w:sdtPr>
            <w:rPr>
              <w:sz w:val="24"/>
              <w:szCs w:val="24"/>
            </w:rPr>
            <w:id w:val="407194600"/>
            <w:placeholder>
              <w:docPart w:val="6EE7D5BED380411983CD469E381CC4ED"/>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B4C89A6" w14:textId="778C19B4" w:rsidR="00D25B82" w:rsidRPr="00493773" w:rsidRDefault="002B320B" w:rsidP="00AA5EBD">
                <w:pPr>
                  <w:pStyle w:val="Tabletext"/>
                  <w:spacing w:before="0" w:after="0"/>
                  <w:jc w:val="center"/>
                  <w:rPr>
                    <w:sz w:val="24"/>
                  </w:rPr>
                </w:pPr>
                <w:r>
                  <w:rPr>
                    <w:sz w:val="24"/>
                    <w:szCs w:val="24"/>
                  </w:rPr>
                  <w:t>Frequently</w:t>
                </w:r>
              </w:p>
            </w:tc>
          </w:sdtContent>
        </w:sdt>
      </w:tr>
      <w:tr w:rsidR="00D25B82" w:rsidRPr="005A754D" w14:paraId="0D6DD4E1" w14:textId="77777777" w:rsidTr="005B38C8">
        <w:trPr>
          <w:trHeight w:val="283"/>
        </w:trPr>
        <w:tc>
          <w:tcPr>
            <w:tcW w:w="6912" w:type="dxa"/>
            <w:vAlign w:val="center"/>
          </w:tcPr>
          <w:p w14:paraId="66FD42E4" w14:textId="763D83F1" w:rsidR="00D25B82" w:rsidRPr="00493773" w:rsidRDefault="00D25B82" w:rsidP="00AA5EBD">
            <w:pPr>
              <w:pStyle w:val="Tabletext"/>
              <w:spacing w:before="0" w:after="0"/>
              <w:rPr>
                <w:sz w:val="24"/>
              </w:rPr>
            </w:pPr>
            <w:r w:rsidRPr="00493773">
              <w:rPr>
                <w:sz w:val="24"/>
              </w:rPr>
              <w:t xml:space="preserve">Fixed or specified start/finish </w:t>
            </w:r>
            <w:r w:rsidRPr="00D660A1">
              <w:rPr>
                <w:sz w:val="24"/>
              </w:rPr>
              <w:t>times</w:t>
            </w:r>
          </w:p>
        </w:tc>
        <w:sdt>
          <w:sdtPr>
            <w:rPr>
              <w:sz w:val="24"/>
              <w:szCs w:val="24"/>
            </w:rPr>
            <w:id w:val="407194601"/>
            <w:placeholder>
              <w:docPart w:val="FF612FE7F973457A9F4D7656378A1F0C"/>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CFC12E6" w14:textId="5B69BFA6" w:rsidR="00D25B82" w:rsidRPr="00493773" w:rsidRDefault="002B320B" w:rsidP="00AA5EBD">
                <w:pPr>
                  <w:pStyle w:val="Tabletext"/>
                  <w:spacing w:before="0" w:after="0"/>
                  <w:jc w:val="center"/>
                  <w:rPr>
                    <w:sz w:val="24"/>
                  </w:rPr>
                </w:pPr>
                <w:r>
                  <w:rPr>
                    <w:sz w:val="24"/>
                    <w:szCs w:val="24"/>
                  </w:rPr>
                  <w:t>Occasionally</w:t>
                </w:r>
              </w:p>
            </w:tc>
          </w:sdtContent>
        </w:sdt>
      </w:tr>
      <w:tr w:rsidR="00D25B82" w:rsidRPr="005A754D" w14:paraId="5E092AEE" w14:textId="77777777" w:rsidTr="005B38C8">
        <w:trPr>
          <w:trHeight w:val="283"/>
        </w:trPr>
        <w:tc>
          <w:tcPr>
            <w:tcW w:w="6912" w:type="dxa"/>
            <w:vAlign w:val="center"/>
          </w:tcPr>
          <w:p w14:paraId="498C6E9D" w14:textId="2A9B905C" w:rsidR="00D25B82" w:rsidRPr="00493773" w:rsidRDefault="00D25B82" w:rsidP="00AA5EBD">
            <w:pPr>
              <w:pStyle w:val="Tabletext"/>
              <w:spacing w:before="0" w:after="0"/>
              <w:rPr>
                <w:sz w:val="24"/>
              </w:rPr>
            </w:pPr>
            <w:r>
              <w:rPr>
                <w:sz w:val="24"/>
              </w:rPr>
              <w:t xml:space="preserve">Expected to work extensive hours over a significant period due to the nature of the duties </w:t>
            </w:r>
          </w:p>
        </w:tc>
        <w:sdt>
          <w:sdtPr>
            <w:rPr>
              <w:sz w:val="24"/>
              <w:szCs w:val="24"/>
            </w:rPr>
            <w:id w:val="596444114"/>
            <w:placeholder>
              <w:docPart w:val="C39E050A06A547A9BCACBDC88564CB0B"/>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B7C63B0" w14:textId="6E9A2573" w:rsidR="00D25B82" w:rsidRDefault="002B320B" w:rsidP="00AA5EBD">
                <w:pPr>
                  <w:pStyle w:val="Tabletext"/>
                  <w:spacing w:before="0" w:after="0"/>
                  <w:jc w:val="center"/>
                  <w:rPr>
                    <w:sz w:val="24"/>
                    <w:szCs w:val="24"/>
                  </w:rPr>
                </w:pPr>
                <w:r>
                  <w:rPr>
                    <w:sz w:val="24"/>
                    <w:szCs w:val="24"/>
                  </w:rPr>
                  <w:t>Never</w:t>
                </w:r>
              </w:p>
            </w:tc>
          </w:sdtContent>
        </w:sdt>
      </w:tr>
      <w:tr w:rsidR="00D25B82" w:rsidRPr="005A754D" w14:paraId="613B37AB" w14:textId="77777777" w:rsidTr="005B38C8">
        <w:trPr>
          <w:trHeight w:val="283"/>
        </w:trPr>
        <w:tc>
          <w:tcPr>
            <w:tcW w:w="6912" w:type="dxa"/>
            <w:vAlign w:val="center"/>
          </w:tcPr>
          <w:p w14:paraId="20C0DE0E" w14:textId="77777777" w:rsidR="00D25B82" w:rsidRPr="00493773" w:rsidRDefault="00D25B82" w:rsidP="00AA5EBD">
            <w:pPr>
              <w:pStyle w:val="Tabletext"/>
              <w:spacing w:before="0" w:after="0"/>
              <w:rPr>
                <w:sz w:val="24"/>
              </w:rPr>
            </w:pPr>
            <w:r>
              <w:rPr>
                <w:sz w:val="24"/>
              </w:rPr>
              <w:t>Access to Accrued Days Off (ADO’s)</w:t>
            </w:r>
          </w:p>
        </w:tc>
        <w:sdt>
          <w:sdtPr>
            <w:rPr>
              <w:sz w:val="24"/>
              <w:szCs w:val="24"/>
            </w:rPr>
            <w:id w:val="596444115"/>
            <w:placeholder>
              <w:docPart w:val="F7691F8089FB4AB7B856905A2C9C9502"/>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21380A6" w14:textId="21FA8A96" w:rsidR="00D25B82" w:rsidRDefault="002B320B" w:rsidP="00AA5EBD">
                <w:pPr>
                  <w:pStyle w:val="Tabletext"/>
                  <w:spacing w:before="0" w:after="0"/>
                  <w:jc w:val="center"/>
                  <w:rPr>
                    <w:sz w:val="24"/>
                    <w:szCs w:val="24"/>
                  </w:rPr>
                </w:pPr>
                <w:r>
                  <w:rPr>
                    <w:sz w:val="24"/>
                    <w:szCs w:val="24"/>
                  </w:rPr>
                  <w:t>Never</w:t>
                </w:r>
              </w:p>
            </w:tc>
          </w:sdtContent>
        </w:sdt>
      </w:tr>
      <w:tr w:rsidR="00D25B82" w:rsidRPr="005A754D" w14:paraId="3D6AEFA2" w14:textId="77777777" w:rsidTr="005B38C8">
        <w:trPr>
          <w:trHeight w:val="283"/>
        </w:trPr>
        <w:tc>
          <w:tcPr>
            <w:tcW w:w="6912" w:type="dxa"/>
            <w:vAlign w:val="center"/>
          </w:tcPr>
          <w:p w14:paraId="37D39362" w14:textId="77777777" w:rsidR="00D25B82" w:rsidRPr="00493773" w:rsidRDefault="00D25B82" w:rsidP="00493773">
            <w:pPr>
              <w:pStyle w:val="Tabletext"/>
              <w:spacing w:before="0" w:after="0"/>
              <w:rPr>
                <w:sz w:val="24"/>
              </w:rPr>
            </w:pPr>
            <w:r w:rsidRPr="00493773">
              <w:rPr>
                <w:sz w:val="24"/>
              </w:rPr>
              <w:t xml:space="preserve">Peaks and troughs </w:t>
            </w:r>
          </w:p>
        </w:tc>
        <w:sdt>
          <w:sdtPr>
            <w:rPr>
              <w:sz w:val="24"/>
              <w:szCs w:val="24"/>
            </w:rPr>
            <w:id w:val="407194562"/>
            <w:placeholder>
              <w:docPart w:val="55C93191EB304329AB8C112F1B7741C6"/>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AC9DE88" w14:textId="503075DD" w:rsidR="00D25B82" w:rsidRPr="00493773" w:rsidRDefault="002B320B" w:rsidP="00493773">
                <w:pPr>
                  <w:pStyle w:val="Tabletext"/>
                  <w:spacing w:before="0" w:after="0"/>
                  <w:jc w:val="center"/>
                  <w:rPr>
                    <w:sz w:val="24"/>
                  </w:rPr>
                </w:pPr>
                <w:r>
                  <w:rPr>
                    <w:sz w:val="24"/>
                    <w:szCs w:val="24"/>
                  </w:rPr>
                  <w:t>Occasionally</w:t>
                </w:r>
              </w:p>
            </w:tc>
          </w:sdtContent>
        </w:sdt>
      </w:tr>
      <w:tr w:rsidR="00D25B82" w:rsidRPr="005A754D" w14:paraId="1D6600C4" w14:textId="77777777" w:rsidTr="005B38C8">
        <w:trPr>
          <w:trHeight w:val="283"/>
        </w:trPr>
        <w:tc>
          <w:tcPr>
            <w:tcW w:w="6912" w:type="dxa"/>
            <w:vAlign w:val="center"/>
          </w:tcPr>
          <w:p w14:paraId="4A77E6BA" w14:textId="77777777" w:rsidR="00D25B82" w:rsidRPr="00493773" w:rsidRDefault="00D25B82" w:rsidP="00493773">
            <w:pPr>
              <w:pStyle w:val="Tabletext"/>
              <w:spacing w:before="0" w:after="0"/>
              <w:rPr>
                <w:sz w:val="24"/>
              </w:rPr>
            </w:pPr>
            <w:r w:rsidRPr="00493773">
              <w:rPr>
                <w:sz w:val="24"/>
              </w:rPr>
              <w:t xml:space="preserve">Frequent overtime </w:t>
            </w:r>
          </w:p>
        </w:tc>
        <w:sdt>
          <w:sdtPr>
            <w:rPr>
              <w:sz w:val="24"/>
              <w:szCs w:val="24"/>
            </w:rPr>
            <w:id w:val="407194563"/>
            <w:placeholder>
              <w:docPart w:val="01014713362246D98B50EF99EB107891"/>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4DB5558" w14:textId="536964A9" w:rsidR="00D25B82" w:rsidRPr="00493773" w:rsidRDefault="002B320B" w:rsidP="00493773">
                <w:pPr>
                  <w:pStyle w:val="Tabletext"/>
                  <w:spacing w:before="0" w:after="0"/>
                  <w:jc w:val="center"/>
                  <w:rPr>
                    <w:sz w:val="24"/>
                  </w:rPr>
                </w:pPr>
                <w:r>
                  <w:rPr>
                    <w:sz w:val="24"/>
                    <w:szCs w:val="24"/>
                  </w:rPr>
                  <w:t>Occasionally</w:t>
                </w:r>
              </w:p>
            </w:tc>
          </w:sdtContent>
        </w:sdt>
      </w:tr>
      <w:tr w:rsidR="00D25B82" w:rsidRPr="005A754D" w14:paraId="0B915535" w14:textId="77777777" w:rsidTr="005B38C8">
        <w:trPr>
          <w:trHeight w:val="283"/>
        </w:trPr>
        <w:tc>
          <w:tcPr>
            <w:tcW w:w="6912" w:type="dxa"/>
            <w:vAlign w:val="center"/>
          </w:tcPr>
          <w:p w14:paraId="6D3812FA" w14:textId="77777777" w:rsidR="00D25B82" w:rsidRPr="00493773" w:rsidRDefault="00D25B82" w:rsidP="00493773">
            <w:pPr>
              <w:pStyle w:val="Tabletext"/>
              <w:spacing w:before="0" w:after="0"/>
              <w:rPr>
                <w:sz w:val="24"/>
              </w:rPr>
            </w:pPr>
            <w:r w:rsidRPr="00493773">
              <w:rPr>
                <w:sz w:val="24"/>
              </w:rPr>
              <w:t xml:space="preserve">Rostered shift work </w:t>
            </w:r>
          </w:p>
        </w:tc>
        <w:sdt>
          <w:sdtPr>
            <w:rPr>
              <w:sz w:val="24"/>
              <w:szCs w:val="24"/>
            </w:rPr>
            <w:id w:val="407194564"/>
            <w:placeholder>
              <w:docPart w:val="777EDB5EF7F24C029AA50DBE9BB04E7E"/>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B3CEE5E" w14:textId="0C9A1C70" w:rsidR="00D25B82" w:rsidRPr="00493773" w:rsidRDefault="002B320B" w:rsidP="00493773">
                <w:pPr>
                  <w:pStyle w:val="Tabletext"/>
                  <w:spacing w:before="0" w:after="0"/>
                  <w:jc w:val="center"/>
                  <w:rPr>
                    <w:sz w:val="24"/>
                  </w:rPr>
                </w:pPr>
                <w:r>
                  <w:rPr>
                    <w:sz w:val="24"/>
                    <w:szCs w:val="24"/>
                  </w:rPr>
                  <w:t>Never</w:t>
                </w:r>
              </w:p>
            </w:tc>
          </w:sdtContent>
        </w:sdt>
      </w:tr>
    </w:tbl>
    <w:p w14:paraId="617E898D" w14:textId="77777777" w:rsidR="002A43D2" w:rsidRPr="005A754D" w:rsidRDefault="002A43D2" w:rsidP="00493773">
      <w:pPr>
        <w:spacing w:after="0"/>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985DC5" w14:paraId="3B74EA98" w14:textId="77777777" w:rsidTr="00493773">
        <w:trPr>
          <w:trHeight w:val="454"/>
        </w:trPr>
        <w:tc>
          <w:tcPr>
            <w:tcW w:w="6912" w:type="dxa"/>
            <w:shd w:val="clear" w:color="auto" w:fill="DEEAF6" w:themeFill="accent1" w:themeFillTint="33"/>
            <w:vAlign w:val="center"/>
          </w:tcPr>
          <w:p w14:paraId="4E6FC202" w14:textId="77777777" w:rsidR="005B38C8" w:rsidRPr="00985DC5" w:rsidRDefault="005B38C8" w:rsidP="00801DAF">
            <w:pPr>
              <w:pStyle w:val="Tableheading"/>
              <w:rPr>
                <w:rFonts w:ascii="Calibri Light" w:hAnsi="Calibri Light"/>
                <w:szCs w:val="24"/>
              </w:rPr>
            </w:pPr>
            <w:r w:rsidRPr="00DA4EF8">
              <w:t xml:space="preserve">SOCIAL DEMANDS </w:t>
            </w:r>
          </w:p>
        </w:tc>
        <w:tc>
          <w:tcPr>
            <w:tcW w:w="2694" w:type="dxa"/>
            <w:shd w:val="clear" w:color="auto" w:fill="DEEAF6" w:themeFill="accent1" w:themeFillTint="33"/>
            <w:vAlign w:val="center"/>
          </w:tcPr>
          <w:p w14:paraId="3072B420" w14:textId="77777777" w:rsidR="005B38C8" w:rsidRPr="00DA4EF8" w:rsidRDefault="00801DAF" w:rsidP="00801DAF">
            <w:pPr>
              <w:pStyle w:val="Tableheading"/>
              <w:jc w:val="center"/>
            </w:pPr>
            <w:r>
              <w:t>FREQUENCY</w:t>
            </w:r>
          </w:p>
        </w:tc>
      </w:tr>
      <w:tr w:rsidR="005B38C8" w:rsidRPr="005A754D" w14:paraId="011F4F64" w14:textId="77777777" w:rsidTr="005B38C8">
        <w:trPr>
          <w:trHeight w:val="283"/>
        </w:trPr>
        <w:tc>
          <w:tcPr>
            <w:tcW w:w="6912" w:type="dxa"/>
            <w:vAlign w:val="center"/>
          </w:tcPr>
          <w:p w14:paraId="0F58A130" w14:textId="77777777" w:rsidR="005B38C8" w:rsidRPr="00493773" w:rsidRDefault="005B38C8" w:rsidP="00493773">
            <w:pPr>
              <w:pStyle w:val="Tabletext"/>
              <w:spacing w:before="0" w:after="0"/>
              <w:rPr>
                <w:sz w:val="24"/>
              </w:rPr>
            </w:pPr>
            <w:r w:rsidRPr="00493773">
              <w:rPr>
                <w:sz w:val="24"/>
              </w:rPr>
              <w:t>Work with others towards shared goals in a team environment</w:t>
            </w:r>
          </w:p>
        </w:tc>
        <w:sdt>
          <w:sdtPr>
            <w:rPr>
              <w:sz w:val="24"/>
              <w:szCs w:val="24"/>
            </w:rPr>
            <w:id w:val="407194565"/>
            <w:placeholder>
              <w:docPart w:val="1582C0931A0042D8885D72545B2D06F1"/>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62C6B5A" w14:textId="62F47AEA" w:rsidR="005B38C8" w:rsidRPr="00493773" w:rsidRDefault="002B320B" w:rsidP="00493773">
                <w:pPr>
                  <w:pStyle w:val="Tabletext"/>
                  <w:spacing w:before="0" w:after="0"/>
                  <w:jc w:val="center"/>
                  <w:rPr>
                    <w:sz w:val="24"/>
                  </w:rPr>
                </w:pPr>
                <w:r>
                  <w:rPr>
                    <w:sz w:val="24"/>
                    <w:szCs w:val="24"/>
                  </w:rPr>
                  <w:t>Frequently</w:t>
                </w:r>
              </w:p>
            </w:tc>
          </w:sdtContent>
        </w:sdt>
      </w:tr>
      <w:tr w:rsidR="005B38C8" w:rsidRPr="005A754D" w14:paraId="3B5F70BC" w14:textId="77777777" w:rsidTr="005B38C8">
        <w:trPr>
          <w:trHeight w:val="283"/>
        </w:trPr>
        <w:tc>
          <w:tcPr>
            <w:tcW w:w="6912" w:type="dxa"/>
            <w:vAlign w:val="center"/>
          </w:tcPr>
          <w:p w14:paraId="29354DD3" w14:textId="77777777" w:rsidR="005B38C8" w:rsidRPr="00493773" w:rsidRDefault="005B38C8" w:rsidP="00493773">
            <w:pPr>
              <w:pStyle w:val="Tabletext"/>
              <w:spacing w:before="0" w:after="0"/>
              <w:rPr>
                <w:sz w:val="24"/>
              </w:rPr>
            </w:pPr>
            <w:r w:rsidRPr="00493773">
              <w:rPr>
                <w:sz w:val="24"/>
              </w:rPr>
              <w:t>Work in isolation from other staff (remote supervision)</w:t>
            </w:r>
          </w:p>
        </w:tc>
        <w:sdt>
          <w:sdtPr>
            <w:rPr>
              <w:sz w:val="24"/>
              <w:szCs w:val="24"/>
            </w:rPr>
            <w:id w:val="407194566"/>
            <w:placeholder>
              <w:docPart w:val="A33C7EAF06BE4088B7BDA6B84F938E7D"/>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CF76EB7" w14:textId="4FC711F3" w:rsidR="005B38C8" w:rsidRPr="00493773" w:rsidRDefault="002B320B" w:rsidP="00493773">
                <w:pPr>
                  <w:pStyle w:val="Tabletext"/>
                  <w:spacing w:before="0" w:after="0"/>
                  <w:jc w:val="center"/>
                  <w:rPr>
                    <w:sz w:val="24"/>
                  </w:rPr>
                </w:pPr>
                <w:r>
                  <w:rPr>
                    <w:sz w:val="24"/>
                    <w:szCs w:val="24"/>
                  </w:rPr>
                  <w:t>Occasionally</w:t>
                </w:r>
              </w:p>
            </w:tc>
          </w:sdtContent>
        </w:sdt>
      </w:tr>
      <w:tr w:rsidR="005B38C8" w:rsidRPr="005A754D" w14:paraId="5E2E3DDF" w14:textId="77777777" w:rsidTr="005B38C8">
        <w:trPr>
          <w:trHeight w:val="283"/>
        </w:trPr>
        <w:tc>
          <w:tcPr>
            <w:tcW w:w="6912" w:type="dxa"/>
            <w:vAlign w:val="center"/>
          </w:tcPr>
          <w:p w14:paraId="57749D1C" w14:textId="77777777" w:rsidR="005B38C8" w:rsidRPr="00493773" w:rsidRDefault="005B38C8" w:rsidP="00493773">
            <w:pPr>
              <w:pStyle w:val="Tabletext"/>
              <w:spacing w:before="0" w:after="0"/>
              <w:rPr>
                <w:sz w:val="24"/>
              </w:rPr>
            </w:pPr>
            <w:r w:rsidRPr="00493773">
              <w:rPr>
                <w:sz w:val="24"/>
              </w:rPr>
              <w:t>Working in a call centre environment</w:t>
            </w:r>
          </w:p>
        </w:tc>
        <w:sdt>
          <w:sdtPr>
            <w:rPr>
              <w:sz w:val="24"/>
              <w:szCs w:val="24"/>
            </w:rPr>
            <w:id w:val="407194567"/>
            <w:placeholder>
              <w:docPart w:val="6FA6A7184A3E4CF0962DF2D410171D3A"/>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FBC1995" w14:textId="17470DCC" w:rsidR="005B38C8" w:rsidRPr="00493773" w:rsidRDefault="002B320B" w:rsidP="00493773">
                <w:pPr>
                  <w:pStyle w:val="Tabletext"/>
                  <w:spacing w:before="0" w:after="0"/>
                  <w:jc w:val="center"/>
                  <w:rPr>
                    <w:sz w:val="24"/>
                  </w:rPr>
                </w:pPr>
                <w:r>
                  <w:rPr>
                    <w:sz w:val="24"/>
                    <w:szCs w:val="24"/>
                  </w:rPr>
                  <w:t>Never</w:t>
                </w:r>
              </w:p>
            </w:tc>
          </w:sdtContent>
        </w:sdt>
      </w:tr>
      <w:tr w:rsidR="005B38C8" w:rsidRPr="005A754D" w14:paraId="4388FCA8" w14:textId="77777777" w:rsidTr="005B38C8">
        <w:trPr>
          <w:trHeight w:val="283"/>
        </w:trPr>
        <w:tc>
          <w:tcPr>
            <w:tcW w:w="6912" w:type="dxa"/>
            <w:vAlign w:val="center"/>
          </w:tcPr>
          <w:p w14:paraId="2F087E90" w14:textId="77777777" w:rsidR="005B38C8" w:rsidRPr="00493773" w:rsidRDefault="005B38C8" w:rsidP="00493773">
            <w:pPr>
              <w:pStyle w:val="Tabletext"/>
              <w:spacing w:before="0" w:after="0"/>
              <w:rPr>
                <w:sz w:val="24"/>
              </w:rPr>
            </w:pPr>
            <w:r w:rsidRPr="00493773">
              <w:rPr>
                <w:sz w:val="24"/>
              </w:rPr>
              <w:t>Working directly with the public</w:t>
            </w:r>
          </w:p>
        </w:tc>
        <w:sdt>
          <w:sdtPr>
            <w:rPr>
              <w:sz w:val="24"/>
              <w:szCs w:val="24"/>
            </w:rPr>
            <w:id w:val="407194568"/>
            <w:placeholder>
              <w:docPart w:val="7B0A1C2D7CDC4A7080F5E8C385C6721D"/>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3EC1906" w14:textId="53CF19EC" w:rsidR="005B38C8" w:rsidRPr="00493773" w:rsidRDefault="002B320B" w:rsidP="00493773">
                <w:pPr>
                  <w:pStyle w:val="Tabletext"/>
                  <w:spacing w:before="0" w:after="0"/>
                  <w:jc w:val="center"/>
                  <w:rPr>
                    <w:sz w:val="24"/>
                  </w:rPr>
                </w:pPr>
                <w:r>
                  <w:rPr>
                    <w:sz w:val="24"/>
                    <w:szCs w:val="24"/>
                  </w:rPr>
                  <w:t>Occasionally</w:t>
                </w:r>
              </w:p>
            </w:tc>
          </w:sdtContent>
        </w:sdt>
      </w:tr>
    </w:tbl>
    <w:p w14:paraId="79518E12" w14:textId="77777777" w:rsidR="002A43D2" w:rsidRPr="005A754D" w:rsidRDefault="002A43D2" w:rsidP="00493773">
      <w:pPr>
        <w:spacing w:after="0"/>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985DC5" w14:paraId="1E4204B9" w14:textId="77777777" w:rsidTr="00493773">
        <w:trPr>
          <w:trHeight w:val="454"/>
        </w:trPr>
        <w:tc>
          <w:tcPr>
            <w:tcW w:w="6912" w:type="dxa"/>
            <w:shd w:val="clear" w:color="auto" w:fill="DEEAF6" w:themeFill="accent1" w:themeFillTint="33"/>
            <w:vAlign w:val="center"/>
          </w:tcPr>
          <w:p w14:paraId="48C44EF6" w14:textId="77777777" w:rsidR="005B38C8" w:rsidRPr="00985DC5" w:rsidRDefault="00801DAF" w:rsidP="00801DAF">
            <w:pPr>
              <w:pStyle w:val="Tableheading"/>
              <w:rPr>
                <w:rFonts w:ascii="Calibri Light" w:hAnsi="Calibri Light"/>
                <w:szCs w:val="24"/>
              </w:rPr>
            </w:pPr>
            <w:r w:rsidRPr="00DA4EF8">
              <w:t>PHYSICAL DEMANDS</w:t>
            </w:r>
          </w:p>
        </w:tc>
        <w:tc>
          <w:tcPr>
            <w:tcW w:w="2694" w:type="dxa"/>
            <w:shd w:val="clear" w:color="auto" w:fill="DEEAF6" w:themeFill="accent1" w:themeFillTint="33"/>
            <w:vAlign w:val="center"/>
          </w:tcPr>
          <w:p w14:paraId="2E16081D" w14:textId="77777777" w:rsidR="005B38C8" w:rsidRPr="00DA4EF8" w:rsidRDefault="00801DAF" w:rsidP="00801DAF">
            <w:pPr>
              <w:pStyle w:val="Tableheading"/>
              <w:jc w:val="center"/>
            </w:pPr>
            <w:r>
              <w:t>FREQUENCY</w:t>
            </w:r>
          </w:p>
        </w:tc>
      </w:tr>
      <w:tr w:rsidR="005B38C8" w:rsidRPr="005A754D" w14:paraId="160C34E1" w14:textId="77777777" w:rsidTr="005B38C8">
        <w:trPr>
          <w:trHeight w:val="283"/>
        </w:trPr>
        <w:tc>
          <w:tcPr>
            <w:tcW w:w="6912" w:type="dxa"/>
            <w:vAlign w:val="center"/>
          </w:tcPr>
          <w:p w14:paraId="65BBEBEC" w14:textId="77777777" w:rsidR="005B38C8" w:rsidRPr="00493773" w:rsidRDefault="005B38C8" w:rsidP="00493773">
            <w:pPr>
              <w:pStyle w:val="Tabletext"/>
              <w:spacing w:before="0" w:after="0"/>
              <w:rPr>
                <w:sz w:val="24"/>
              </w:rPr>
            </w:pPr>
            <w:r w:rsidRPr="00493773">
              <w:rPr>
                <w:sz w:val="24"/>
              </w:rPr>
              <w:t>Distance walking (large buildings or inter-building transit)</w:t>
            </w:r>
          </w:p>
        </w:tc>
        <w:sdt>
          <w:sdtPr>
            <w:rPr>
              <w:sz w:val="24"/>
              <w:szCs w:val="24"/>
            </w:rPr>
            <w:id w:val="407194569"/>
            <w:placeholder>
              <w:docPart w:val="D169B90F592947F0B5CA8EB9A028065B"/>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55697D8" w14:textId="005E985E" w:rsidR="005B38C8" w:rsidRPr="00493773" w:rsidRDefault="002B320B" w:rsidP="00493773">
                <w:pPr>
                  <w:pStyle w:val="Tabletext"/>
                  <w:spacing w:before="0" w:after="0"/>
                  <w:jc w:val="center"/>
                  <w:rPr>
                    <w:sz w:val="24"/>
                  </w:rPr>
                </w:pPr>
                <w:r>
                  <w:rPr>
                    <w:sz w:val="24"/>
                    <w:szCs w:val="24"/>
                  </w:rPr>
                  <w:t>Occasionally</w:t>
                </w:r>
              </w:p>
            </w:tc>
          </w:sdtContent>
        </w:sdt>
      </w:tr>
      <w:tr w:rsidR="005B38C8" w:rsidRPr="005A754D" w14:paraId="056F1907" w14:textId="77777777" w:rsidTr="005B38C8">
        <w:trPr>
          <w:trHeight w:val="283"/>
        </w:trPr>
        <w:tc>
          <w:tcPr>
            <w:tcW w:w="6912" w:type="dxa"/>
            <w:vAlign w:val="center"/>
          </w:tcPr>
          <w:p w14:paraId="6D555581" w14:textId="77777777" w:rsidR="005B38C8" w:rsidRPr="00493773" w:rsidRDefault="005B38C8" w:rsidP="00493773">
            <w:pPr>
              <w:pStyle w:val="Tabletext"/>
              <w:spacing w:before="0" w:after="0"/>
              <w:rPr>
                <w:sz w:val="24"/>
              </w:rPr>
            </w:pPr>
            <w:r w:rsidRPr="00493773">
              <w:rPr>
                <w:sz w:val="24"/>
              </w:rPr>
              <w:t xml:space="preserve">Working outdoors </w:t>
            </w:r>
          </w:p>
        </w:tc>
        <w:sdt>
          <w:sdtPr>
            <w:rPr>
              <w:sz w:val="24"/>
              <w:szCs w:val="24"/>
            </w:rPr>
            <w:id w:val="407194570"/>
            <w:placeholder>
              <w:docPart w:val="49E1DEAF20324994BCCCFCF33FA6DE88"/>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DBE37C9" w14:textId="77021F7C" w:rsidR="005B38C8" w:rsidRPr="00493773" w:rsidRDefault="002B320B" w:rsidP="00493773">
                <w:pPr>
                  <w:pStyle w:val="Tabletext"/>
                  <w:spacing w:before="0" w:after="0"/>
                  <w:jc w:val="center"/>
                  <w:rPr>
                    <w:sz w:val="24"/>
                  </w:rPr>
                </w:pPr>
                <w:r>
                  <w:rPr>
                    <w:sz w:val="24"/>
                    <w:szCs w:val="24"/>
                  </w:rPr>
                  <w:t>Occasionally</w:t>
                </w:r>
              </w:p>
            </w:tc>
          </w:sdtContent>
        </w:sdt>
      </w:tr>
    </w:tbl>
    <w:p w14:paraId="121FD087" w14:textId="77777777" w:rsidR="002A43D2" w:rsidRPr="005A754D" w:rsidRDefault="002A43D2" w:rsidP="00493773">
      <w:pPr>
        <w:spacing w:after="0"/>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985DC5" w14:paraId="18748089" w14:textId="77777777" w:rsidTr="00493773">
        <w:trPr>
          <w:trHeight w:val="454"/>
        </w:trPr>
        <w:tc>
          <w:tcPr>
            <w:tcW w:w="6912" w:type="dxa"/>
            <w:shd w:val="clear" w:color="auto" w:fill="DEEAF6" w:themeFill="accent1" w:themeFillTint="33"/>
            <w:vAlign w:val="center"/>
          </w:tcPr>
          <w:p w14:paraId="698F7A3F" w14:textId="77777777" w:rsidR="005B38C8" w:rsidRPr="00985DC5" w:rsidRDefault="00493773" w:rsidP="00801DAF">
            <w:pPr>
              <w:pStyle w:val="Tableheading"/>
              <w:rPr>
                <w:rFonts w:ascii="Calibri Light" w:hAnsi="Calibri Light"/>
                <w:szCs w:val="24"/>
              </w:rPr>
            </w:pPr>
            <w:r w:rsidRPr="00DA4EF8">
              <w:t xml:space="preserve">MANUAL HANDLING </w:t>
            </w:r>
          </w:p>
        </w:tc>
        <w:tc>
          <w:tcPr>
            <w:tcW w:w="2694" w:type="dxa"/>
            <w:shd w:val="clear" w:color="auto" w:fill="DEEAF6" w:themeFill="accent1" w:themeFillTint="33"/>
            <w:vAlign w:val="center"/>
          </w:tcPr>
          <w:p w14:paraId="4051AD5C" w14:textId="77777777" w:rsidR="005B38C8" w:rsidRPr="00DA4EF8" w:rsidRDefault="00493773" w:rsidP="00801DAF">
            <w:pPr>
              <w:pStyle w:val="Tableheading"/>
              <w:jc w:val="center"/>
            </w:pPr>
            <w:r>
              <w:t>FREQUENCY</w:t>
            </w:r>
          </w:p>
        </w:tc>
      </w:tr>
      <w:tr w:rsidR="005B38C8" w:rsidRPr="005A754D" w14:paraId="1CBEDC78" w14:textId="77777777" w:rsidTr="005B38C8">
        <w:trPr>
          <w:trHeight w:val="283"/>
        </w:trPr>
        <w:tc>
          <w:tcPr>
            <w:tcW w:w="6912" w:type="dxa"/>
            <w:vAlign w:val="center"/>
          </w:tcPr>
          <w:p w14:paraId="4873C0A4" w14:textId="77777777" w:rsidR="005B38C8" w:rsidRPr="00493773" w:rsidRDefault="005B38C8" w:rsidP="00493773">
            <w:pPr>
              <w:pStyle w:val="Tabletext"/>
              <w:spacing w:before="0" w:after="0"/>
              <w:rPr>
                <w:sz w:val="24"/>
              </w:rPr>
            </w:pPr>
            <w:r w:rsidRPr="00493773">
              <w:rPr>
                <w:sz w:val="24"/>
              </w:rPr>
              <w:t>Lifting 0 – 5kg</w:t>
            </w:r>
          </w:p>
        </w:tc>
        <w:sdt>
          <w:sdtPr>
            <w:rPr>
              <w:sz w:val="24"/>
              <w:szCs w:val="24"/>
            </w:rPr>
            <w:id w:val="407194571"/>
            <w:placeholder>
              <w:docPart w:val="31644A4EEFDE418587040AD0C721340A"/>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BB22840" w14:textId="4618B992" w:rsidR="005B38C8" w:rsidRPr="00493773" w:rsidRDefault="002B320B" w:rsidP="00493773">
                <w:pPr>
                  <w:pStyle w:val="Tabletext"/>
                  <w:spacing w:before="0" w:after="0"/>
                  <w:jc w:val="center"/>
                  <w:rPr>
                    <w:sz w:val="24"/>
                  </w:rPr>
                </w:pPr>
                <w:r>
                  <w:rPr>
                    <w:sz w:val="24"/>
                    <w:szCs w:val="24"/>
                  </w:rPr>
                  <w:t>Frequently</w:t>
                </w:r>
              </w:p>
            </w:tc>
          </w:sdtContent>
        </w:sdt>
      </w:tr>
      <w:tr w:rsidR="005B38C8" w:rsidRPr="005A754D" w14:paraId="0E976399" w14:textId="77777777" w:rsidTr="005B38C8">
        <w:trPr>
          <w:trHeight w:val="283"/>
        </w:trPr>
        <w:tc>
          <w:tcPr>
            <w:tcW w:w="6912" w:type="dxa"/>
            <w:vAlign w:val="center"/>
          </w:tcPr>
          <w:p w14:paraId="611CAA6E" w14:textId="77777777" w:rsidR="005B38C8" w:rsidRPr="00493773" w:rsidRDefault="005B38C8" w:rsidP="00493773">
            <w:pPr>
              <w:pStyle w:val="Tabletext"/>
              <w:spacing w:before="0" w:after="0"/>
              <w:rPr>
                <w:sz w:val="24"/>
              </w:rPr>
            </w:pPr>
            <w:r w:rsidRPr="00493773">
              <w:rPr>
                <w:sz w:val="24"/>
              </w:rPr>
              <w:t>Lifting 5 – 10kg</w:t>
            </w:r>
          </w:p>
        </w:tc>
        <w:sdt>
          <w:sdtPr>
            <w:rPr>
              <w:sz w:val="24"/>
              <w:szCs w:val="24"/>
            </w:rPr>
            <w:id w:val="407194572"/>
            <w:placeholder>
              <w:docPart w:val="7C24E91E1FBE4ED0A8C9F51097828AEE"/>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3C318B3" w14:textId="6CFC5836" w:rsidR="005B38C8" w:rsidRPr="00493773" w:rsidRDefault="002B320B" w:rsidP="00493773">
                <w:pPr>
                  <w:pStyle w:val="Tabletext"/>
                  <w:spacing w:before="0" w:after="0"/>
                  <w:jc w:val="center"/>
                  <w:rPr>
                    <w:sz w:val="24"/>
                  </w:rPr>
                </w:pPr>
                <w:r>
                  <w:rPr>
                    <w:sz w:val="24"/>
                    <w:szCs w:val="24"/>
                  </w:rPr>
                  <w:t>Occasionally</w:t>
                </w:r>
              </w:p>
            </w:tc>
          </w:sdtContent>
        </w:sdt>
      </w:tr>
      <w:tr w:rsidR="005B38C8" w:rsidRPr="005A754D" w14:paraId="38D8507D" w14:textId="77777777" w:rsidTr="005B38C8">
        <w:trPr>
          <w:trHeight w:val="283"/>
        </w:trPr>
        <w:tc>
          <w:tcPr>
            <w:tcW w:w="6912" w:type="dxa"/>
            <w:vAlign w:val="center"/>
          </w:tcPr>
          <w:p w14:paraId="60D48C84" w14:textId="77777777" w:rsidR="005B38C8" w:rsidRPr="00493773" w:rsidRDefault="005B38C8" w:rsidP="00493773">
            <w:pPr>
              <w:pStyle w:val="Tabletext"/>
              <w:spacing w:before="0" w:after="0"/>
              <w:rPr>
                <w:sz w:val="24"/>
              </w:rPr>
            </w:pPr>
            <w:r w:rsidRPr="00493773">
              <w:rPr>
                <w:sz w:val="24"/>
              </w:rPr>
              <w:t>Lifting 10kg+</w:t>
            </w:r>
          </w:p>
        </w:tc>
        <w:sdt>
          <w:sdtPr>
            <w:rPr>
              <w:sz w:val="24"/>
              <w:szCs w:val="24"/>
            </w:rPr>
            <w:id w:val="407194573"/>
            <w:placeholder>
              <w:docPart w:val="2A145DDF8CAF4B6DA8EE7CEA5B7A25FC"/>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51F9D09" w14:textId="1AD4578D" w:rsidR="005B38C8" w:rsidRPr="00493773" w:rsidRDefault="002B320B" w:rsidP="00493773">
                <w:pPr>
                  <w:pStyle w:val="Tabletext"/>
                  <w:spacing w:before="0" w:after="0"/>
                  <w:jc w:val="center"/>
                  <w:rPr>
                    <w:sz w:val="24"/>
                  </w:rPr>
                </w:pPr>
                <w:r>
                  <w:rPr>
                    <w:sz w:val="24"/>
                    <w:szCs w:val="24"/>
                  </w:rPr>
                  <w:t>Never</w:t>
                </w:r>
              </w:p>
            </w:tc>
          </w:sdtContent>
        </w:sdt>
      </w:tr>
      <w:tr w:rsidR="005B38C8" w:rsidRPr="005A754D" w14:paraId="3D857F4D" w14:textId="77777777" w:rsidTr="005B38C8">
        <w:trPr>
          <w:trHeight w:val="283"/>
        </w:trPr>
        <w:tc>
          <w:tcPr>
            <w:tcW w:w="6912" w:type="dxa"/>
            <w:vAlign w:val="center"/>
          </w:tcPr>
          <w:p w14:paraId="5D94ACAA" w14:textId="77777777" w:rsidR="005B38C8" w:rsidRPr="00493773" w:rsidRDefault="005B38C8" w:rsidP="00493773">
            <w:pPr>
              <w:pStyle w:val="Tabletext"/>
              <w:spacing w:before="0" w:after="0"/>
              <w:rPr>
                <w:sz w:val="24"/>
              </w:rPr>
            </w:pPr>
            <w:r w:rsidRPr="00493773">
              <w:rPr>
                <w:sz w:val="24"/>
              </w:rPr>
              <w:t>Climbing</w:t>
            </w:r>
          </w:p>
        </w:tc>
        <w:sdt>
          <w:sdtPr>
            <w:rPr>
              <w:sz w:val="24"/>
              <w:szCs w:val="24"/>
            </w:rPr>
            <w:id w:val="407194574"/>
            <w:placeholder>
              <w:docPart w:val="8B20C255FC324172A47EB9B97C2A6DFB"/>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BB0ED1F" w14:textId="3E12E734" w:rsidR="005B38C8" w:rsidRPr="00493773" w:rsidRDefault="002B320B" w:rsidP="00493773">
                <w:pPr>
                  <w:pStyle w:val="Tabletext"/>
                  <w:spacing w:before="0" w:after="0"/>
                  <w:jc w:val="center"/>
                  <w:rPr>
                    <w:sz w:val="24"/>
                  </w:rPr>
                </w:pPr>
                <w:r>
                  <w:rPr>
                    <w:sz w:val="24"/>
                    <w:szCs w:val="24"/>
                  </w:rPr>
                  <w:t>Never</w:t>
                </w:r>
              </w:p>
            </w:tc>
          </w:sdtContent>
        </w:sdt>
      </w:tr>
      <w:tr w:rsidR="005B38C8" w:rsidRPr="005A754D" w14:paraId="3A5FD0FE" w14:textId="77777777" w:rsidTr="005B38C8">
        <w:trPr>
          <w:trHeight w:val="283"/>
        </w:trPr>
        <w:tc>
          <w:tcPr>
            <w:tcW w:w="6912" w:type="dxa"/>
            <w:vAlign w:val="center"/>
          </w:tcPr>
          <w:p w14:paraId="457179ED" w14:textId="77777777" w:rsidR="005B38C8" w:rsidRPr="00493773" w:rsidRDefault="005B38C8" w:rsidP="00493773">
            <w:pPr>
              <w:pStyle w:val="Tabletext"/>
              <w:spacing w:before="0" w:after="0"/>
              <w:rPr>
                <w:sz w:val="24"/>
              </w:rPr>
            </w:pPr>
            <w:r w:rsidRPr="00493773">
              <w:rPr>
                <w:sz w:val="24"/>
              </w:rPr>
              <w:t>Reaching</w:t>
            </w:r>
          </w:p>
        </w:tc>
        <w:sdt>
          <w:sdtPr>
            <w:rPr>
              <w:sz w:val="24"/>
              <w:szCs w:val="24"/>
            </w:rPr>
            <w:id w:val="407194575"/>
            <w:placeholder>
              <w:docPart w:val="44F97C76A9824E5286EEDA22C961C067"/>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D5F417B" w14:textId="0AB0BE23" w:rsidR="005B38C8" w:rsidRPr="00493773" w:rsidRDefault="002B320B" w:rsidP="00493773">
                <w:pPr>
                  <w:pStyle w:val="Tabletext"/>
                  <w:spacing w:before="0" w:after="0"/>
                  <w:jc w:val="center"/>
                  <w:rPr>
                    <w:sz w:val="24"/>
                  </w:rPr>
                </w:pPr>
                <w:r>
                  <w:rPr>
                    <w:sz w:val="24"/>
                    <w:szCs w:val="24"/>
                  </w:rPr>
                  <w:t>Never</w:t>
                </w:r>
              </w:p>
            </w:tc>
          </w:sdtContent>
        </w:sdt>
      </w:tr>
      <w:tr w:rsidR="005B38C8" w:rsidRPr="005A754D" w14:paraId="53218FA9" w14:textId="77777777" w:rsidTr="005B38C8">
        <w:trPr>
          <w:trHeight w:val="283"/>
        </w:trPr>
        <w:tc>
          <w:tcPr>
            <w:tcW w:w="6912" w:type="dxa"/>
            <w:vAlign w:val="center"/>
          </w:tcPr>
          <w:p w14:paraId="08E17ACA" w14:textId="77777777" w:rsidR="005B38C8" w:rsidRPr="00493773" w:rsidRDefault="005B38C8" w:rsidP="00493773">
            <w:pPr>
              <w:pStyle w:val="Tabletext"/>
              <w:spacing w:before="0" w:after="0"/>
              <w:rPr>
                <w:sz w:val="24"/>
              </w:rPr>
            </w:pPr>
            <w:r w:rsidRPr="00493773">
              <w:rPr>
                <w:sz w:val="24"/>
              </w:rPr>
              <w:t>Bending/squatting</w:t>
            </w:r>
          </w:p>
        </w:tc>
        <w:sdt>
          <w:sdtPr>
            <w:rPr>
              <w:sz w:val="24"/>
              <w:szCs w:val="24"/>
            </w:rPr>
            <w:id w:val="407194576"/>
            <w:placeholder>
              <w:docPart w:val="214DCED184D44C709AF0A73690C06938"/>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D305B0B" w14:textId="3EC6B381" w:rsidR="005B38C8" w:rsidRPr="00493773" w:rsidRDefault="002B320B" w:rsidP="00493773">
                <w:pPr>
                  <w:pStyle w:val="Tabletext"/>
                  <w:spacing w:before="0" w:after="0"/>
                  <w:jc w:val="center"/>
                  <w:rPr>
                    <w:sz w:val="24"/>
                  </w:rPr>
                </w:pPr>
                <w:r>
                  <w:rPr>
                    <w:sz w:val="24"/>
                    <w:szCs w:val="24"/>
                  </w:rPr>
                  <w:t>Occasionally</w:t>
                </w:r>
              </w:p>
            </w:tc>
          </w:sdtContent>
        </w:sdt>
      </w:tr>
      <w:tr w:rsidR="005B38C8" w:rsidRPr="005A754D" w14:paraId="1415A803" w14:textId="77777777" w:rsidTr="005B38C8">
        <w:trPr>
          <w:trHeight w:val="283"/>
        </w:trPr>
        <w:tc>
          <w:tcPr>
            <w:tcW w:w="6912" w:type="dxa"/>
            <w:vAlign w:val="center"/>
          </w:tcPr>
          <w:p w14:paraId="499117FE" w14:textId="77777777" w:rsidR="005B38C8" w:rsidRPr="00493773" w:rsidRDefault="005B38C8" w:rsidP="00493773">
            <w:pPr>
              <w:pStyle w:val="Tabletext"/>
              <w:spacing w:before="0" w:after="0"/>
              <w:rPr>
                <w:sz w:val="24"/>
              </w:rPr>
            </w:pPr>
            <w:r w:rsidRPr="00493773">
              <w:rPr>
                <w:sz w:val="24"/>
              </w:rPr>
              <w:t>Push/pull</w:t>
            </w:r>
          </w:p>
        </w:tc>
        <w:sdt>
          <w:sdtPr>
            <w:rPr>
              <w:sz w:val="24"/>
              <w:szCs w:val="24"/>
            </w:rPr>
            <w:id w:val="407194577"/>
            <w:placeholder>
              <w:docPart w:val="694FEE1A02424993A5FE5B8466A5C078"/>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E523DB1" w14:textId="480F3275" w:rsidR="005B38C8" w:rsidRPr="00493773" w:rsidRDefault="002B320B" w:rsidP="00493773">
                <w:pPr>
                  <w:pStyle w:val="Tabletext"/>
                  <w:spacing w:before="0" w:after="0"/>
                  <w:jc w:val="center"/>
                  <w:rPr>
                    <w:sz w:val="24"/>
                  </w:rPr>
                </w:pPr>
                <w:r>
                  <w:rPr>
                    <w:sz w:val="24"/>
                    <w:szCs w:val="24"/>
                  </w:rPr>
                  <w:t>Occasionally</w:t>
                </w:r>
              </w:p>
            </w:tc>
          </w:sdtContent>
        </w:sdt>
      </w:tr>
      <w:tr w:rsidR="005B38C8" w:rsidRPr="005A754D" w14:paraId="153A1CD9" w14:textId="77777777" w:rsidTr="005B38C8">
        <w:trPr>
          <w:trHeight w:val="283"/>
        </w:trPr>
        <w:tc>
          <w:tcPr>
            <w:tcW w:w="6912" w:type="dxa"/>
            <w:vAlign w:val="center"/>
          </w:tcPr>
          <w:p w14:paraId="1DDB4678" w14:textId="77777777" w:rsidR="005B38C8" w:rsidRPr="00493773" w:rsidRDefault="005B38C8" w:rsidP="00493773">
            <w:pPr>
              <w:pStyle w:val="Tabletext"/>
              <w:spacing w:before="0" w:after="0"/>
              <w:rPr>
                <w:sz w:val="24"/>
              </w:rPr>
            </w:pPr>
            <w:r w:rsidRPr="00493773">
              <w:rPr>
                <w:sz w:val="24"/>
              </w:rPr>
              <w:t>Sequential repetitive movements in a short amount of time</w:t>
            </w:r>
          </w:p>
        </w:tc>
        <w:sdt>
          <w:sdtPr>
            <w:rPr>
              <w:sz w:val="24"/>
              <w:szCs w:val="24"/>
            </w:rPr>
            <w:id w:val="407194579"/>
            <w:placeholder>
              <w:docPart w:val="E23B8F0EB7F14C2C8C683377CF3AE58E"/>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02B3919" w14:textId="0FE9F044" w:rsidR="005B38C8" w:rsidRPr="00493773" w:rsidRDefault="002B320B" w:rsidP="00493773">
                <w:pPr>
                  <w:pStyle w:val="Tabletext"/>
                  <w:spacing w:before="0" w:after="0"/>
                  <w:jc w:val="center"/>
                  <w:rPr>
                    <w:sz w:val="24"/>
                  </w:rPr>
                </w:pPr>
                <w:r>
                  <w:rPr>
                    <w:sz w:val="24"/>
                    <w:szCs w:val="24"/>
                  </w:rPr>
                  <w:t>Never</w:t>
                </w:r>
              </w:p>
            </w:tc>
          </w:sdtContent>
        </w:sdt>
      </w:tr>
    </w:tbl>
    <w:p w14:paraId="71715D1D" w14:textId="77777777" w:rsidR="002A43D2" w:rsidRPr="005A754D" w:rsidRDefault="002A43D2" w:rsidP="00493773">
      <w:pPr>
        <w:spacing w:after="0"/>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985DC5" w14:paraId="61823E0C" w14:textId="77777777" w:rsidTr="00493773">
        <w:trPr>
          <w:trHeight w:val="454"/>
        </w:trPr>
        <w:tc>
          <w:tcPr>
            <w:tcW w:w="6912" w:type="dxa"/>
            <w:shd w:val="clear" w:color="auto" w:fill="DEEAF6" w:themeFill="accent1" w:themeFillTint="33"/>
            <w:vAlign w:val="center"/>
          </w:tcPr>
          <w:p w14:paraId="250E1728" w14:textId="77777777" w:rsidR="005B38C8" w:rsidRPr="00985DC5" w:rsidRDefault="00493773" w:rsidP="00801DAF">
            <w:pPr>
              <w:pStyle w:val="Tableheading"/>
              <w:rPr>
                <w:rFonts w:ascii="Calibri Light" w:hAnsi="Calibri Light"/>
                <w:szCs w:val="24"/>
              </w:rPr>
            </w:pPr>
            <w:r w:rsidRPr="00DA4EF8">
              <w:t>TRAVEL</w:t>
            </w:r>
          </w:p>
        </w:tc>
        <w:tc>
          <w:tcPr>
            <w:tcW w:w="2694" w:type="dxa"/>
            <w:shd w:val="clear" w:color="auto" w:fill="DEEAF6" w:themeFill="accent1" w:themeFillTint="33"/>
            <w:vAlign w:val="center"/>
          </w:tcPr>
          <w:p w14:paraId="289B1BB2" w14:textId="77777777" w:rsidR="005B38C8" w:rsidRPr="00DA4EF8" w:rsidRDefault="00493773" w:rsidP="00801DAF">
            <w:pPr>
              <w:pStyle w:val="Tableheading"/>
              <w:jc w:val="center"/>
            </w:pPr>
            <w:r>
              <w:t>FREQUENCY</w:t>
            </w:r>
          </w:p>
        </w:tc>
      </w:tr>
      <w:tr w:rsidR="005B38C8" w:rsidRPr="005A754D" w14:paraId="0D8A9FA8" w14:textId="77777777" w:rsidTr="005B38C8">
        <w:trPr>
          <w:trHeight w:val="283"/>
        </w:trPr>
        <w:tc>
          <w:tcPr>
            <w:tcW w:w="6912" w:type="dxa"/>
            <w:vAlign w:val="center"/>
          </w:tcPr>
          <w:p w14:paraId="5C935003" w14:textId="77777777" w:rsidR="005B38C8" w:rsidRPr="00493773" w:rsidRDefault="005B38C8" w:rsidP="00493773">
            <w:pPr>
              <w:pStyle w:val="Tabletext"/>
              <w:spacing w:before="0" w:after="0"/>
              <w:rPr>
                <w:sz w:val="24"/>
              </w:rPr>
            </w:pPr>
            <w:r w:rsidRPr="00493773">
              <w:rPr>
                <w:sz w:val="24"/>
              </w:rPr>
              <w:t>Frequent travel – multiple work sites</w:t>
            </w:r>
          </w:p>
        </w:tc>
        <w:sdt>
          <w:sdtPr>
            <w:rPr>
              <w:sz w:val="24"/>
              <w:szCs w:val="24"/>
            </w:rPr>
            <w:id w:val="407194580"/>
            <w:placeholder>
              <w:docPart w:val="1C4EF02310C7435983896FE62503667C"/>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A717462" w14:textId="1FBA9C1F" w:rsidR="005B38C8" w:rsidRPr="00493773" w:rsidRDefault="002B320B" w:rsidP="00493773">
                <w:pPr>
                  <w:pStyle w:val="Tabletext"/>
                  <w:spacing w:before="0" w:after="0"/>
                  <w:jc w:val="center"/>
                  <w:rPr>
                    <w:sz w:val="24"/>
                  </w:rPr>
                </w:pPr>
                <w:r>
                  <w:rPr>
                    <w:sz w:val="24"/>
                    <w:szCs w:val="24"/>
                  </w:rPr>
                  <w:t>Occasionally</w:t>
                </w:r>
              </w:p>
            </w:tc>
          </w:sdtContent>
        </w:sdt>
      </w:tr>
      <w:tr w:rsidR="005B38C8" w:rsidRPr="005A754D" w14:paraId="52AC417F" w14:textId="77777777" w:rsidTr="005B38C8">
        <w:trPr>
          <w:trHeight w:val="283"/>
        </w:trPr>
        <w:tc>
          <w:tcPr>
            <w:tcW w:w="6912" w:type="dxa"/>
            <w:vAlign w:val="center"/>
          </w:tcPr>
          <w:p w14:paraId="1A1BB185" w14:textId="77777777" w:rsidR="005B38C8" w:rsidRPr="00493773" w:rsidRDefault="005B38C8" w:rsidP="00493773">
            <w:pPr>
              <w:pStyle w:val="Tabletext"/>
              <w:spacing w:before="0" w:after="0"/>
              <w:rPr>
                <w:sz w:val="24"/>
              </w:rPr>
            </w:pPr>
            <w:r w:rsidRPr="00493773">
              <w:rPr>
                <w:sz w:val="24"/>
              </w:rPr>
              <w:t xml:space="preserve">Frequent travel – driving </w:t>
            </w:r>
          </w:p>
        </w:tc>
        <w:sdt>
          <w:sdtPr>
            <w:rPr>
              <w:sz w:val="24"/>
              <w:szCs w:val="24"/>
            </w:rPr>
            <w:id w:val="407194581"/>
            <w:placeholder>
              <w:docPart w:val="06B061D597D5420CB99E5376218FFAC4"/>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33760BB7" w14:textId="1B1BDFF3" w:rsidR="005B38C8" w:rsidRPr="00493773" w:rsidRDefault="002B320B" w:rsidP="00493773">
                <w:pPr>
                  <w:pStyle w:val="Tabletext"/>
                  <w:spacing w:before="0" w:after="0"/>
                  <w:jc w:val="center"/>
                  <w:rPr>
                    <w:sz w:val="24"/>
                  </w:rPr>
                </w:pPr>
                <w:r>
                  <w:rPr>
                    <w:sz w:val="24"/>
                    <w:szCs w:val="24"/>
                  </w:rPr>
                  <w:t>Occasionally</w:t>
                </w:r>
              </w:p>
            </w:tc>
          </w:sdtContent>
        </w:sdt>
      </w:tr>
      <w:tr w:rsidR="005B38C8" w:rsidRPr="005A754D" w14:paraId="5C14ABDC" w14:textId="77777777" w:rsidTr="005B38C8">
        <w:trPr>
          <w:trHeight w:val="283"/>
        </w:trPr>
        <w:tc>
          <w:tcPr>
            <w:tcW w:w="6912" w:type="dxa"/>
            <w:vAlign w:val="center"/>
          </w:tcPr>
          <w:p w14:paraId="3559930F" w14:textId="77777777" w:rsidR="005B38C8" w:rsidRPr="00493773" w:rsidRDefault="005B38C8" w:rsidP="00493773">
            <w:pPr>
              <w:pStyle w:val="Tabletext"/>
              <w:spacing w:before="0" w:after="0"/>
              <w:rPr>
                <w:sz w:val="24"/>
              </w:rPr>
            </w:pPr>
            <w:r w:rsidRPr="00493773">
              <w:rPr>
                <w:sz w:val="24"/>
              </w:rPr>
              <w:t xml:space="preserve">Frequent travel – interstate </w:t>
            </w:r>
          </w:p>
        </w:tc>
        <w:sdt>
          <w:sdtPr>
            <w:rPr>
              <w:sz w:val="24"/>
              <w:szCs w:val="24"/>
            </w:rPr>
            <w:id w:val="407194582"/>
            <w:placeholder>
              <w:docPart w:val="615023181D5940EAA69249CBD5E51B69"/>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86B6BD5" w14:textId="04B493B4" w:rsidR="005B38C8" w:rsidRPr="00493773" w:rsidRDefault="002B320B" w:rsidP="00493773">
                <w:pPr>
                  <w:pStyle w:val="Tabletext"/>
                  <w:spacing w:before="0" w:after="0"/>
                  <w:jc w:val="center"/>
                  <w:rPr>
                    <w:sz w:val="24"/>
                  </w:rPr>
                </w:pPr>
                <w:r>
                  <w:rPr>
                    <w:sz w:val="24"/>
                    <w:szCs w:val="24"/>
                  </w:rPr>
                  <w:t>Occasionally</w:t>
                </w:r>
              </w:p>
            </w:tc>
          </w:sdtContent>
        </w:sdt>
      </w:tr>
    </w:tbl>
    <w:p w14:paraId="2011FCD4" w14:textId="77777777" w:rsidR="002A43D2" w:rsidRPr="005A754D" w:rsidRDefault="002A43D2" w:rsidP="00493773">
      <w:pPr>
        <w:spacing w:after="0"/>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985DC5" w14:paraId="2256B835" w14:textId="77777777" w:rsidTr="00493773">
        <w:trPr>
          <w:trHeight w:val="454"/>
        </w:trPr>
        <w:tc>
          <w:tcPr>
            <w:tcW w:w="6912" w:type="dxa"/>
            <w:shd w:val="clear" w:color="auto" w:fill="DEEAF6" w:themeFill="accent1" w:themeFillTint="33"/>
            <w:vAlign w:val="center"/>
          </w:tcPr>
          <w:p w14:paraId="6D1D05B0" w14:textId="77777777" w:rsidR="005B38C8" w:rsidRPr="00985DC5" w:rsidRDefault="00493773" w:rsidP="00493773">
            <w:pPr>
              <w:pStyle w:val="Tableheading"/>
              <w:rPr>
                <w:rFonts w:ascii="Calibri Light" w:hAnsi="Calibri Light"/>
                <w:szCs w:val="24"/>
              </w:rPr>
            </w:pPr>
            <w:r w:rsidRPr="00DA4EF8">
              <w:t xml:space="preserve">SPECIFIC HAZARDS </w:t>
            </w:r>
          </w:p>
        </w:tc>
        <w:tc>
          <w:tcPr>
            <w:tcW w:w="2694" w:type="dxa"/>
            <w:shd w:val="clear" w:color="auto" w:fill="DEEAF6" w:themeFill="accent1" w:themeFillTint="33"/>
            <w:vAlign w:val="center"/>
          </w:tcPr>
          <w:p w14:paraId="0D702561" w14:textId="77777777" w:rsidR="005B38C8" w:rsidRPr="00DA4EF8" w:rsidRDefault="00493773" w:rsidP="00493773">
            <w:pPr>
              <w:pStyle w:val="Tableheading"/>
              <w:jc w:val="center"/>
            </w:pPr>
            <w:r>
              <w:t>FREQUENCY</w:t>
            </w:r>
          </w:p>
        </w:tc>
      </w:tr>
      <w:tr w:rsidR="005B38C8" w:rsidRPr="005A754D" w14:paraId="492674A3" w14:textId="77777777" w:rsidTr="00442939">
        <w:trPr>
          <w:trHeight w:val="283"/>
        </w:trPr>
        <w:tc>
          <w:tcPr>
            <w:tcW w:w="6912" w:type="dxa"/>
            <w:vAlign w:val="center"/>
          </w:tcPr>
          <w:p w14:paraId="73E5850B" w14:textId="77777777" w:rsidR="005B38C8" w:rsidRPr="00493773" w:rsidRDefault="005B38C8" w:rsidP="00493773">
            <w:pPr>
              <w:pStyle w:val="Tabletext"/>
              <w:spacing w:before="0" w:after="0"/>
              <w:rPr>
                <w:sz w:val="24"/>
              </w:rPr>
            </w:pPr>
            <w:r w:rsidRPr="00493773">
              <w:rPr>
                <w:sz w:val="24"/>
              </w:rPr>
              <w:t xml:space="preserve">Working at heights </w:t>
            </w:r>
          </w:p>
        </w:tc>
        <w:sdt>
          <w:sdtPr>
            <w:rPr>
              <w:sz w:val="24"/>
              <w:szCs w:val="24"/>
            </w:rPr>
            <w:id w:val="407194583"/>
            <w:placeholder>
              <w:docPart w:val="488616FBA6E84D18810FDF495C5F138F"/>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72DF540" w14:textId="092F1730" w:rsidR="005B38C8" w:rsidRPr="00493773" w:rsidRDefault="002B320B" w:rsidP="00493773">
                <w:pPr>
                  <w:pStyle w:val="Tabletext"/>
                  <w:spacing w:before="0" w:after="0"/>
                  <w:jc w:val="center"/>
                  <w:rPr>
                    <w:sz w:val="24"/>
                  </w:rPr>
                </w:pPr>
                <w:r>
                  <w:rPr>
                    <w:sz w:val="24"/>
                    <w:szCs w:val="24"/>
                  </w:rPr>
                  <w:t>Never</w:t>
                </w:r>
              </w:p>
            </w:tc>
          </w:sdtContent>
        </w:sdt>
      </w:tr>
      <w:tr w:rsidR="005B38C8" w:rsidRPr="005A754D" w14:paraId="5A2714F1" w14:textId="77777777" w:rsidTr="00442939">
        <w:trPr>
          <w:trHeight w:val="283"/>
        </w:trPr>
        <w:tc>
          <w:tcPr>
            <w:tcW w:w="6912" w:type="dxa"/>
            <w:vAlign w:val="center"/>
          </w:tcPr>
          <w:p w14:paraId="635569A1" w14:textId="77777777" w:rsidR="005B38C8" w:rsidRPr="00493773" w:rsidRDefault="005B38C8" w:rsidP="00493773">
            <w:pPr>
              <w:pStyle w:val="Tabletext"/>
              <w:spacing w:before="0" w:after="0"/>
              <w:rPr>
                <w:sz w:val="24"/>
              </w:rPr>
            </w:pPr>
            <w:r w:rsidRPr="00493773">
              <w:rPr>
                <w:sz w:val="24"/>
              </w:rPr>
              <w:t xml:space="preserve">Exposure to extreme temperatures </w:t>
            </w:r>
          </w:p>
        </w:tc>
        <w:sdt>
          <w:sdtPr>
            <w:rPr>
              <w:sz w:val="24"/>
              <w:szCs w:val="24"/>
            </w:rPr>
            <w:id w:val="407194584"/>
            <w:placeholder>
              <w:docPart w:val="3D3B5FA1152D421CA3CDDA32AD693870"/>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EC22C37" w14:textId="0AED6663" w:rsidR="005B38C8" w:rsidRPr="00493773" w:rsidRDefault="002B320B" w:rsidP="00493773">
                <w:pPr>
                  <w:pStyle w:val="Tabletext"/>
                  <w:spacing w:before="0" w:after="0"/>
                  <w:jc w:val="center"/>
                  <w:rPr>
                    <w:sz w:val="24"/>
                  </w:rPr>
                </w:pPr>
                <w:r>
                  <w:rPr>
                    <w:sz w:val="24"/>
                    <w:szCs w:val="24"/>
                  </w:rPr>
                  <w:t>Never</w:t>
                </w:r>
              </w:p>
            </w:tc>
          </w:sdtContent>
        </w:sdt>
      </w:tr>
      <w:tr w:rsidR="005B38C8" w:rsidRPr="005A754D" w14:paraId="7FFB61BD" w14:textId="77777777" w:rsidTr="00442939">
        <w:trPr>
          <w:trHeight w:val="283"/>
        </w:trPr>
        <w:tc>
          <w:tcPr>
            <w:tcW w:w="6912" w:type="dxa"/>
            <w:vAlign w:val="center"/>
          </w:tcPr>
          <w:p w14:paraId="285B4F06" w14:textId="77777777" w:rsidR="005B38C8" w:rsidRPr="00493773" w:rsidRDefault="005B38C8" w:rsidP="00493773">
            <w:pPr>
              <w:pStyle w:val="Tabletext"/>
              <w:spacing w:before="0" w:after="0"/>
              <w:rPr>
                <w:sz w:val="24"/>
              </w:rPr>
            </w:pPr>
            <w:r w:rsidRPr="00493773">
              <w:rPr>
                <w:sz w:val="24"/>
              </w:rPr>
              <w:t>Operation of heavy machinery e.g. forklift</w:t>
            </w:r>
          </w:p>
        </w:tc>
        <w:sdt>
          <w:sdtPr>
            <w:rPr>
              <w:sz w:val="24"/>
              <w:szCs w:val="24"/>
            </w:rPr>
            <w:id w:val="407194585"/>
            <w:placeholder>
              <w:docPart w:val="7CE5B343B7D64F43A27EBF829312FDA8"/>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1F35B1E" w14:textId="7D1C1C3D" w:rsidR="005B38C8" w:rsidRPr="00493773" w:rsidRDefault="002B320B" w:rsidP="00493773">
                <w:pPr>
                  <w:pStyle w:val="Tabletext"/>
                  <w:spacing w:before="0" w:after="0"/>
                  <w:jc w:val="center"/>
                  <w:rPr>
                    <w:sz w:val="24"/>
                  </w:rPr>
                </w:pPr>
                <w:r>
                  <w:rPr>
                    <w:sz w:val="24"/>
                    <w:szCs w:val="24"/>
                  </w:rPr>
                  <w:t>Never</w:t>
                </w:r>
              </w:p>
            </w:tc>
          </w:sdtContent>
        </w:sdt>
      </w:tr>
      <w:tr w:rsidR="005B38C8" w:rsidRPr="005A754D" w14:paraId="141599D1" w14:textId="77777777" w:rsidTr="00442939">
        <w:trPr>
          <w:trHeight w:val="283"/>
        </w:trPr>
        <w:tc>
          <w:tcPr>
            <w:tcW w:w="6912" w:type="dxa"/>
            <w:vAlign w:val="center"/>
          </w:tcPr>
          <w:p w14:paraId="69E199AD" w14:textId="77777777" w:rsidR="005B38C8" w:rsidRPr="00493773" w:rsidRDefault="005B38C8" w:rsidP="00493773">
            <w:pPr>
              <w:pStyle w:val="Tabletext"/>
              <w:spacing w:before="0" w:after="0"/>
              <w:rPr>
                <w:sz w:val="24"/>
              </w:rPr>
            </w:pPr>
            <w:r w:rsidRPr="00493773">
              <w:rPr>
                <w:sz w:val="24"/>
              </w:rPr>
              <w:t>Confined spaces</w:t>
            </w:r>
          </w:p>
        </w:tc>
        <w:sdt>
          <w:sdtPr>
            <w:rPr>
              <w:sz w:val="24"/>
              <w:szCs w:val="24"/>
            </w:rPr>
            <w:id w:val="407194586"/>
            <w:placeholder>
              <w:docPart w:val="88AB526237EC4A55A4DFFAE094F9FF99"/>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ED1722B" w14:textId="17E33813" w:rsidR="005B38C8" w:rsidRPr="00493773" w:rsidRDefault="002B320B" w:rsidP="00493773">
                <w:pPr>
                  <w:pStyle w:val="Tabletext"/>
                  <w:spacing w:before="0" w:after="0"/>
                  <w:jc w:val="center"/>
                  <w:rPr>
                    <w:sz w:val="24"/>
                  </w:rPr>
                </w:pPr>
                <w:r>
                  <w:rPr>
                    <w:sz w:val="24"/>
                    <w:szCs w:val="24"/>
                  </w:rPr>
                  <w:t>Never</w:t>
                </w:r>
              </w:p>
            </w:tc>
          </w:sdtContent>
        </w:sdt>
      </w:tr>
      <w:tr w:rsidR="005B38C8" w:rsidRPr="005A754D" w14:paraId="07A05C16" w14:textId="77777777" w:rsidTr="00442939">
        <w:trPr>
          <w:trHeight w:val="283"/>
        </w:trPr>
        <w:tc>
          <w:tcPr>
            <w:tcW w:w="6912" w:type="dxa"/>
            <w:vAlign w:val="center"/>
          </w:tcPr>
          <w:p w14:paraId="1BBA9143" w14:textId="77777777" w:rsidR="005B38C8" w:rsidRPr="00493773" w:rsidRDefault="005B38C8" w:rsidP="00493773">
            <w:pPr>
              <w:pStyle w:val="Tabletext"/>
              <w:spacing w:before="0" w:after="0"/>
              <w:rPr>
                <w:sz w:val="24"/>
              </w:rPr>
            </w:pPr>
            <w:r w:rsidRPr="00493773">
              <w:rPr>
                <w:sz w:val="24"/>
              </w:rPr>
              <w:t>Excessive noise</w:t>
            </w:r>
          </w:p>
        </w:tc>
        <w:sdt>
          <w:sdtPr>
            <w:rPr>
              <w:sz w:val="24"/>
              <w:szCs w:val="24"/>
            </w:rPr>
            <w:id w:val="407194587"/>
            <w:placeholder>
              <w:docPart w:val="3CABC38DE5154ABFAB7FB1713ACD6C1A"/>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F6382DE" w14:textId="095382E3" w:rsidR="005B38C8" w:rsidRPr="00493773" w:rsidRDefault="002B320B" w:rsidP="00493773">
                <w:pPr>
                  <w:pStyle w:val="Tabletext"/>
                  <w:spacing w:before="0" w:after="0"/>
                  <w:jc w:val="center"/>
                  <w:rPr>
                    <w:sz w:val="24"/>
                  </w:rPr>
                </w:pPr>
                <w:r>
                  <w:rPr>
                    <w:sz w:val="24"/>
                    <w:szCs w:val="24"/>
                  </w:rPr>
                  <w:t>Never</w:t>
                </w:r>
              </w:p>
            </w:tc>
          </w:sdtContent>
        </w:sdt>
      </w:tr>
      <w:tr w:rsidR="005B38C8" w:rsidRPr="005A754D" w14:paraId="2AC6A7C7" w14:textId="77777777" w:rsidTr="00442939">
        <w:trPr>
          <w:trHeight w:val="283"/>
        </w:trPr>
        <w:tc>
          <w:tcPr>
            <w:tcW w:w="6912" w:type="dxa"/>
            <w:vAlign w:val="center"/>
          </w:tcPr>
          <w:p w14:paraId="2DF97EE0" w14:textId="77777777" w:rsidR="005B38C8" w:rsidRPr="00493773" w:rsidRDefault="005B38C8" w:rsidP="00493773">
            <w:pPr>
              <w:pStyle w:val="Tabletext"/>
              <w:spacing w:before="0" w:after="0"/>
              <w:rPr>
                <w:sz w:val="24"/>
              </w:rPr>
            </w:pPr>
            <w:r w:rsidRPr="00493773">
              <w:rPr>
                <w:sz w:val="24"/>
              </w:rPr>
              <w:t>Low lighting</w:t>
            </w:r>
          </w:p>
        </w:tc>
        <w:sdt>
          <w:sdtPr>
            <w:rPr>
              <w:sz w:val="24"/>
              <w:szCs w:val="24"/>
            </w:rPr>
            <w:id w:val="407194588"/>
            <w:placeholder>
              <w:docPart w:val="ECD4785522D8459F843B505F4FBA0248"/>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7852AC5" w14:textId="61DBB358" w:rsidR="005B38C8" w:rsidRPr="00493773" w:rsidRDefault="002B320B" w:rsidP="00493773">
                <w:pPr>
                  <w:pStyle w:val="Tabletext"/>
                  <w:spacing w:before="0" w:after="0"/>
                  <w:jc w:val="center"/>
                  <w:rPr>
                    <w:sz w:val="24"/>
                  </w:rPr>
                </w:pPr>
                <w:r>
                  <w:rPr>
                    <w:sz w:val="24"/>
                    <w:szCs w:val="24"/>
                  </w:rPr>
                  <w:t>Never</w:t>
                </w:r>
              </w:p>
            </w:tc>
          </w:sdtContent>
        </w:sdt>
      </w:tr>
      <w:tr w:rsidR="005B38C8" w:rsidRPr="005A754D" w14:paraId="5B3643DD" w14:textId="77777777" w:rsidTr="00442939">
        <w:trPr>
          <w:trHeight w:val="283"/>
        </w:trPr>
        <w:tc>
          <w:tcPr>
            <w:tcW w:w="6912" w:type="dxa"/>
            <w:vAlign w:val="center"/>
          </w:tcPr>
          <w:p w14:paraId="221F3976" w14:textId="77777777" w:rsidR="005B38C8" w:rsidRPr="00493773" w:rsidRDefault="005B38C8" w:rsidP="00493773">
            <w:pPr>
              <w:pStyle w:val="Tabletext"/>
              <w:spacing w:before="0" w:after="0"/>
              <w:rPr>
                <w:sz w:val="24"/>
              </w:rPr>
            </w:pPr>
            <w:r w:rsidRPr="00493773">
              <w:rPr>
                <w:sz w:val="24"/>
              </w:rPr>
              <w:t>Handling of dangerous goods/equipment</w:t>
            </w:r>
          </w:p>
        </w:tc>
        <w:sdt>
          <w:sdtPr>
            <w:rPr>
              <w:sz w:val="24"/>
              <w:szCs w:val="24"/>
            </w:rPr>
            <w:id w:val="407194589"/>
            <w:placeholder>
              <w:docPart w:val="83CC702F74ED4E55A8C0909F6D959531"/>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2EC383D" w14:textId="69440859" w:rsidR="005B38C8" w:rsidRPr="00493773" w:rsidRDefault="002B320B" w:rsidP="00493773">
                <w:pPr>
                  <w:pStyle w:val="Tabletext"/>
                  <w:spacing w:before="0" w:after="0"/>
                  <w:jc w:val="center"/>
                  <w:rPr>
                    <w:sz w:val="24"/>
                  </w:rPr>
                </w:pPr>
                <w:r>
                  <w:rPr>
                    <w:sz w:val="24"/>
                    <w:szCs w:val="24"/>
                  </w:rPr>
                  <w:t>Never</w:t>
                </w:r>
              </w:p>
            </w:tc>
          </w:sdtContent>
        </w:sdt>
      </w:tr>
      <w:tr w:rsidR="005B38C8" w:rsidRPr="005A754D" w14:paraId="55491888" w14:textId="77777777" w:rsidTr="00442939">
        <w:trPr>
          <w:trHeight w:val="283"/>
        </w:trPr>
        <w:tc>
          <w:tcPr>
            <w:tcW w:w="6912" w:type="dxa"/>
            <w:vAlign w:val="center"/>
          </w:tcPr>
          <w:p w14:paraId="4BD66EF8" w14:textId="77777777" w:rsidR="005B38C8" w:rsidRPr="00493773" w:rsidRDefault="005B38C8" w:rsidP="00493773">
            <w:pPr>
              <w:pStyle w:val="Tabletext"/>
              <w:spacing w:before="0" w:after="0"/>
              <w:rPr>
                <w:sz w:val="24"/>
              </w:rPr>
            </w:pPr>
            <w:r w:rsidRPr="00493773">
              <w:rPr>
                <w:sz w:val="24"/>
              </w:rPr>
              <w:t xml:space="preserve">Working with asbestos </w:t>
            </w:r>
          </w:p>
        </w:tc>
        <w:sdt>
          <w:sdtPr>
            <w:rPr>
              <w:sz w:val="24"/>
              <w:szCs w:val="24"/>
            </w:rPr>
            <w:id w:val="407194590"/>
            <w:placeholder>
              <w:docPart w:val="F6ADC69C72294360A0914BA964AB22F3"/>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C6BF954" w14:textId="32B2377F" w:rsidR="005B38C8" w:rsidRPr="00493773" w:rsidRDefault="002B320B" w:rsidP="00493773">
                <w:pPr>
                  <w:pStyle w:val="Tabletext"/>
                  <w:spacing w:before="0" w:after="0"/>
                  <w:jc w:val="center"/>
                  <w:rPr>
                    <w:sz w:val="24"/>
                  </w:rPr>
                </w:pPr>
                <w:r>
                  <w:rPr>
                    <w:sz w:val="24"/>
                    <w:szCs w:val="24"/>
                  </w:rPr>
                  <w:t>Never</w:t>
                </w:r>
              </w:p>
            </w:tc>
          </w:sdtContent>
        </w:sdt>
      </w:tr>
      <w:tr w:rsidR="005B38C8" w:rsidRPr="00311AE8" w14:paraId="6AF09CCC" w14:textId="77777777" w:rsidTr="00442939">
        <w:trPr>
          <w:trHeight w:val="283"/>
        </w:trPr>
        <w:tc>
          <w:tcPr>
            <w:tcW w:w="6912" w:type="dxa"/>
            <w:vAlign w:val="center"/>
          </w:tcPr>
          <w:p w14:paraId="703EED8C" w14:textId="77777777" w:rsidR="005B38C8" w:rsidRPr="005F1B26" w:rsidRDefault="005B38C8" w:rsidP="00493773">
            <w:pPr>
              <w:pStyle w:val="Tabletext"/>
              <w:spacing w:before="0" w:after="0"/>
              <w:rPr>
                <w:sz w:val="24"/>
              </w:rPr>
            </w:pPr>
            <w:r w:rsidRPr="005F1B26">
              <w:rPr>
                <w:sz w:val="24"/>
              </w:rPr>
              <w:t>Potential to encounter agitated customers</w:t>
            </w:r>
          </w:p>
        </w:tc>
        <w:sdt>
          <w:sdtPr>
            <w:rPr>
              <w:sz w:val="24"/>
              <w:szCs w:val="24"/>
            </w:rPr>
            <w:id w:val="407194591"/>
            <w:placeholder>
              <w:docPart w:val="E1BA99C562D043EAB50693C5F510ECA6"/>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392C1363" w14:textId="1A873690" w:rsidR="005B38C8" w:rsidRPr="005F1B26" w:rsidRDefault="002B320B" w:rsidP="00493773">
                <w:pPr>
                  <w:pStyle w:val="Tabletext"/>
                  <w:spacing w:before="0" w:after="0"/>
                  <w:jc w:val="center"/>
                  <w:rPr>
                    <w:sz w:val="24"/>
                  </w:rPr>
                </w:pPr>
                <w:r>
                  <w:rPr>
                    <w:sz w:val="24"/>
                    <w:szCs w:val="24"/>
                  </w:rPr>
                  <w:t>Never</w:t>
                </w:r>
              </w:p>
            </w:tc>
          </w:sdtContent>
        </w:sdt>
      </w:tr>
      <w:tr w:rsidR="003B7B87" w:rsidRPr="00311AE8" w14:paraId="5E59ED96" w14:textId="77777777" w:rsidTr="00442939">
        <w:trPr>
          <w:trHeight w:val="283"/>
        </w:trPr>
        <w:tc>
          <w:tcPr>
            <w:tcW w:w="6912" w:type="dxa"/>
            <w:vAlign w:val="center"/>
          </w:tcPr>
          <w:p w14:paraId="2BBC242A" w14:textId="77777777" w:rsidR="003B7B87" w:rsidRPr="005F1B26" w:rsidRDefault="003B7B87" w:rsidP="00493773">
            <w:pPr>
              <w:pStyle w:val="Tabletext"/>
              <w:spacing w:before="0" w:after="0"/>
              <w:rPr>
                <w:sz w:val="24"/>
              </w:rPr>
            </w:pPr>
            <w:r w:rsidRPr="005F1B26">
              <w:rPr>
                <w:sz w:val="24"/>
              </w:rPr>
              <w:t>Exposure to potentially distressing case material</w:t>
            </w:r>
          </w:p>
        </w:tc>
        <w:sdt>
          <w:sdtPr>
            <w:rPr>
              <w:sz w:val="24"/>
              <w:szCs w:val="24"/>
            </w:rPr>
            <w:id w:val="182894372"/>
            <w:placeholder>
              <w:docPart w:val="10338D863E864E928104D42F999FE2E4"/>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6BC42204" w14:textId="024698FC" w:rsidR="003B7B87" w:rsidRPr="005F1B26" w:rsidRDefault="002B320B" w:rsidP="00493773">
                <w:pPr>
                  <w:pStyle w:val="Tabletext"/>
                  <w:spacing w:before="0" w:after="0"/>
                  <w:jc w:val="center"/>
                  <w:rPr>
                    <w:sz w:val="24"/>
                    <w:szCs w:val="24"/>
                  </w:rPr>
                </w:pPr>
                <w:r>
                  <w:rPr>
                    <w:sz w:val="24"/>
                    <w:szCs w:val="24"/>
                  </w:rPr>
                  <w:t>Never</w:t>
                </w:r>
              </w:p>
            </w:tc>
          </w:sdtContent>
        </w:sdt>
      </w:tr>
    </w:tbl>
    <w:p w14:paraId="3AFC7054" w14:textId="77777777" w:rsidR="002A43D2" w:rsidRDefault="002A43D2" w:rsidP="00493773">
      <w:pPr>
        <w:spacing w:after="0"/>
        <w:rPr>
          <w:sz w:val="4"/>
        </w:rPr>
      </w:pPr>
    </w:p>
    <w:p w14:paraId="016E2262" w14:textId="77777777" w:rsidR="002A43D2" w:rsidRPr="00DA4EF8" w:rsidRDefault="002A43D2" w:rsidP="002A43D2">
      <w:pPr>
        <w:spacing w:after="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985DC5" w14:paraId="2EA87664" w14:textId="77777777" w:rsidTr="00493773">
        <w:trPr>
          <w:trHeight w:val="454"/>
        </w:trPr>
        <w:tc>
          <w:tcPr>
            <w:tcW w:w="6912" w:type="dxa"/>
            <w:shd w:val="clear" w:color="auto" w:fill="DEEAF6" w:themeFill="accent1" w:themeFillTint="33"/>
            <w:vAlign w:val="center"/>
          </w:tcPr>
          <w:p w14:paraId="7929B13C" w14:textId="77777777" w:rsidR="005B38C8" w:rsidRPr="00985DC5" w:rsidRDefault="00493773" w:rsidP="00493773">
            <w:pPr>
              <w:pStyle w:val="Tableheading"/>
              <w:rPr>
                <w:rFonts w:ascii="Calibri Light" w:hAnsi="Calibri Light"/>
                <w:szCs w:val="24"/>
              </w:rPr>
            </w:pPr>
            <w:r w:rsidRPr="00DA4EF8">
              <w:t>OTHER</w:t>
            </w:r>
          </w:p>
        </w:tc>
        <w:tc>
          <w:tcPr>
            <w:tcW w:w="2694" w:type="dxa"/>
            <w:shd w:val="clear" w:color="auto" w:fill="DEEAF6" w:themeFill="accent1" w:themeFillTint="33"/>
            <w:vAlign w:val="center"/>
          </w:tcPr>
          <w:p w14:paraId="4F814E5F" w14:textId="77777777" w:rsidR="005B38C8" w:rsidRPr="00DA4EF8" w:rsidRDefault="00493773" w:rsidP="00493773">
            <w:pPr>
              <w:pStyle w:val="Tableheading"/>
              <w:jc w:val="center"/>
            </w:pPr>
            <w:r>
              <w:t>FREQUENCY</w:t>
            </w:r>
          </w:p>
        </w:tc>
      </w:tr>
      <w:tr w:rsidR="005B38C8" w:rsidRPr="005A754D" w14:paraId="143DA488" w14:textId="77777777" w:rsidTr="00442939">
        <w:trPr>
          <w:trHeight w:val="283"/>
        </w:trPr>
        <w:tc>
          <w:tcPr>
            <w:tcW w:w="6912" w:type="dxa"/>
            <w:vAlign w:val="center"/>
          </w:tcPr>
          <w:p w14:paraId="0FD2B90A" w14:textId="77777777" w:rsidR="005B38C8" w:rsidRPr="00493773" w:rsidRDefault="005B38C8" w:rsidP="00493773">
            <w:pPr>
              <w:pStyle w:val="Tabletext"/>
              <w:spacing w:before="0" w:after="0"/>
              <w:rPr>
                <w:sz w:val="24"/>
              </w:rPr>
            </w:pPr>
            <w:r w:rsidRPr="00493773">
              <w:rPr>
                <w:sz w:val="24"/>
              </w:rPr>
              <w:t xml:space="preserve">Uniform required </w:t>
            </w:r>
          </w:p>
        </w:tc>
        <w:sdt>
          <w:sdtPr>
            <w:rPr>
              <w:sz w:val="24"/>
              <w:szCs w:val="24"/>
            </w:rPr>
            <w:id w:val="407194592"/>
            <w:placeholder>
              <w:docPart w:val="C2A236068F6A4FBDB3FF2613DA3C67F8"/>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2117EE4" w14:textId="490B925B" w:rsidR="005B38C8" w:rsidRPr="00493773" w:rsidRDefault="002B320B" w:rsidP="00715C75">
                <w:pPr>
                  <w:pStyle w:val="Tabletext"/>
                  <w:spacing w:before="0" w:after="0"/>
                  <w:jc w:val="center"/>
                  <w:rPr>
                    <w:sz w:val="24"/>
                  </w:rPr>
                </w:pPr>
                <w:r>
                  <w:rPr>
                    <w:sz w:val="24"/>
                    <w:szCs w:val="24"/>
                  </w:rPr>
                  <w:t>Frequently</w:t>
                </w:r>
              </w:p>
            </w:tc>
          </w:sdtContent>
        </w:sdt>
      </w:tr>
      <w:tr w:rsidR="005B38C8" w:rsidRPr="005A754D" w14:paraId="01ED51BC" w14:textId="77777777" w:rsidTr="00442939">
        <w:trPr>
          <w:trHeight w:val="283"/>
        </w:trPr>
        <w:tc>
          <w:tcPr>
            <w:tcW w:w="6912" w:type="dxa"/>
            <w:vAlign w:val="center"/>
          </w:tcPr>
          <w:p w14:paraId="1BDDB59F" w14:textId="1725CDA2" w:rsidR="005B38C8" w:rsidRPr="00493773" w:rsidRDefault="00D25B82" w:rsidP="00493773">
            <w:pPr>
              <w:pStyle w:val="Tabletext"/>
              <w:spacing w:before="0" w:after="0"/>
              <w:rPr>
                <w:sz w:val="24"/>
              </w:rPr>
            </w:pPr>
            <w:r>
              <w:rPr>
                <w:sz w:val="24"/>
              </w:rPr>
              <w:t>Personal Protective Equipment (</w:t>
            </w:r>
            <w:r w:rsidR="005B38C8" w:rsidRPr="00493773">
              <w:rPr>
                <w:sz w:val="24"/>
              </w:rPr>
              <w:t>PPE</w:t>
            </w:r>
            <w:r>
              <w:rPr>
                <w:sz w:val="24"/>
              </w:rPr>
              <w:t>)</w:t>
            </w:r>
            <w:r w:rsidR="005B38C8" w:rsidRPr="00493773">
              <w:rPr>
                <w:sz w:val="24"/>
              </w:rPr>
              <w:t xml:space="preserve"> required </w:t>
            </w:r>
          </w:p>
        </w:tc>
        <w:sdt>
          <w:sdtPr>
            <w:rPr>
              <w:sz w:val="24"/>
              <w:szCs w:val="24"/>
            </w:rPr>
            <w:id w:val="407194593"/>
            <w:placeholder>
              <w:docPart w:val="E90866A1B92345718171ECCC784C3243"/>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38D61CA" w14:textId="340AA341" w:rsidR="005B38C8" w:rsidRPr="00493773" w:rsidRDefault="002B320B" w:rsidP="00715C75">
                <w:pPr>
                  <w:pStyle w:val="Tabletext"/>
                  <w:spacing w:before="0" w:after="0"/>
                  <w:jc w:val="center"/>
                  <w:rPr>
                    <w:sz w:val="24"/>
                  </w:rPr>
                </w:pPr>
                <w:r>
                  <w:rPr>
                    <w:sz w:val="24"/>
                    <w:szCs w:val="24"/>
                  </w:rPr>
                  <w:t>Occasionally</w:t>
                </w:r>
              </w:p>
            </w:tc>
          </w:sdtContent>
        </w:sdt>
      </w:tr>
    </w:tbl>
    <w:p w14:paraId="08655A7D" w14:textId="77777777" w:rsidR="00015483" w:rsidRPr="002A43D2" w:rsidRDefault="00015483" w:rsidP="00493773">
      <w:pPr>
        <w:spacing w:after="0"/>
      </w:pPr>
    </w:p>
    <w:sectPr w:rsidR="00015483" w:rsidRPr="002A43D2" w:rsidSect="006F09E8">
      <w:type w:val="continuous"/>
      <w:pgSz w:w="11906" w:h="16838" w:code="9"/>
      <w:pgMar w:top="851" w:right="1134" w:bottom="1134" w:left="1134" w:header="680" w:footer="68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7F1A55" w14:textId="77777777" w:rsidR="001668EA" w:rsidRDefault="001668EA" w:rsidP="00456927">
      <w:pPr>
        <w:spacing w:after="0"/>
      </w:pPr>
      <w:r>
        <w:separator/>
      </w:r>
    </w:p>
  </w:endnote>
  <w:endnote w:type="continuationSeparator" w:id="0">
    <w:p w14:paraId="30B31AB0" w14:textId="77777777" w:rsidR="001668EA" w:rsidRDefault="001668EA" w:rsidP="0045692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CD4962" w14:textId="77777777" w:rsidR="00072674" w:rsidRPr="00AF1222" w:rsidRDefault="00072674" w:rsidP="00AF1222">
    <w:pPr>
      <w:pStyle w:val="Footer"/>
      <w:jc w:val="center"/>
      <w:rPr>
        <w:rFonts w:ascii="Calibri" w:hAnsi="Calibri"/>
        <w:b/>
        <w:color w:val="F00000"/>
        <w:sz w:val="24"/>
      </w:rPr>
    </w:pPr>
    <w:r>
      <w:fldChar w:fldCharType="begin" w:fldLock="1"/>
    </w:r>
    <w:r>
      <w:instrText xml:space="preserve"> DOCPROPERTY bjFooterEvenPageDocProperty \* MERGEFORMAT </w:instrText>
    </w:r>
    <w:r>
      <w:fldChar w:fldCharType="separate"/>
    </w:r>
  </w:p>
  <w:p w14:paraId="3A84DF16" w14:textId="77777777" w:rsidR="00072674" w:rsidRPr="00AF1222" w:rsidRDefault="00072674" w:rsidP="00AF1222">
    <w:pPr>
      <w:pStyle w:val="Footer"/>
      <w:jc w:val="center"/>
    </w:pPr>
    <w:r w:rsidRPr="00AF1222">
      <w:rPr>
        <w:rFonts w:ascii="Calibri" w:hAnsi="Calibri"/>
        <w:b/>
        <w:color w:val="F00000"/>
        <w:sz w:val="24"/>
      </w:rPr>
      <w:t>UNCLASSIFIED</w:t>
    </w:r>
    <w:r>
      <w:t xml:space="preserve"> </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7E22D3" w14:textId="77777777" w:rsidR="00072674" w:rsidRPr="00AF1222" w:rsidRDefault="00072674" w:rsidP="00AF1222">
    <w:pPr>
      <w:pStyle w:val="Footer"/>
      <w:jc w:val="center"/>
      <w:rPr>
        <w:rFonts w:ascii="Calibri" w:hAnsi="Calibri"/>
        <w:b/>
        <w:color w:val="F00000"/>
        <w:sz w:val="24"/>
      </w:rPr>
    </w:pPr>
    <w:r>
      <w:fldChar w:fldCharType="begin" w:fldLock="1"/>
    </w:r>
    <w:r>
      <w:instrText xml:space="preserve"> DOCPROPERTY bjFooterFirstPageDocProperty \* MERGEFORMAT </w:instrText>
    </w:r>
    <w:r>
      <w:fldChar w:fldCharType="separate"/>
    </w:r>
  </w:p>
  <w:p w14:paraId="300ABF89" w14:textId="77777777" w:rsidR="00072674" w:rsidRPr="00AF1222" w:rsidRDefault="00072674" w:rsidP="00AF1222">
    <w:pPr>
      <w:pStyle w:val="Footer"/>
      <w:jc w:val="center"/>
    </w:pPr>
    <w:r w:rsidRPr="00AF1222">
      <w:rPr>
        <w:rFonts w:ascii="Calibri" w:hAnsi="Calibri"/>
        <w:b/>
        <w:color w:val="F00000"/>
        <w:sz w:val="24"/>
      </w:rPr>
      <w:t>UNCLASSIFIED</w:t>
    </w:r>
    <w:r>
      <w:t xml:space="preserve"> </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2E1EBC" w14:textId="77777777" w:rsidR="001668EA" w:rsidRDefault="001668EA" w:rsidP="00456927">
      <w:pPr>
        <w:spacing w:after="0"/>
      </w:pPr>
      <w:r>
        <w:separator/>
      </w:r>
    </w:p>
  </w:footnote>
  <w:footnote w:type="continuationSeparator" w:id="0">
    <w:p w14:paraId="3C591901" w14:textId="77777777" w:rsidR="001668EA" w:rsidRDefault="001668EA" w:rsidP="00456927">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D05BBA" w14:textId="77777777" w:rsidR="00072674" w:rsidRPr="00AF1222" w:rsidRDefault="00072674" w:rsidP="00AF1222">
    <w:pPr>
      <w:pStyle w:val="Header"/>
      <w:jc w:val="center"/>
      <w:rPr>
        <w:rFonts w:ascii="Calibri" w:hAnsi="Calibri"/>
        <w:color w:val="000000"/>
        <w:sz w:val="22"/>
      </w:rPr>
    </w:pPr>
    <w:r>
      <w:fldChar w:fldCharType="begin" w:fldLock="1"/>
    </w:r>
    <w:r>
      <w:instrText xml:space="preserve"> DOCPROPERTY bjHeaderEvenPageDocProperty \* MERGEFORMAT </w:instrText>
    </w:r>
    <w:r>
      <w:fldChar w:fldCharType="separate"/>
    </w:r>
    <w:r w:rsidRPr="00AF1222">
      <w:rPr>
        <w:rFonts w:ascii="Calibri" w:hAnsi="Calibri"/>
        <w:b/>
        <w:color w:val="F00000"/>
        <w:sz w:val="24"/>
      </w:rPr>
      <w:t>UNCLASSIFIED</w:t>
    </w:r>
  </w:p>
  <w:p w14:paraId="2B5BD6DF" w14:textId="77777777" w:rsidR="00072674" w:rsidRPr="00AF1222" w:rsidRDefault="00072674" w:rsidP="00AF1222">
    <w:pPr>
      <w:pStyle w:val="Header"/>
      <w:jc w:val="center"/>
    </w:pPr>
    <w:r w:rsidRPr="00AF1222">
      <w:rPr>
        <w:rFonts w:ascii="Calibri" w:hAnsi="Calibri"/>
        <w:b/>
        <w:color w:val="F00000"/>
        <w:sz w:val="24"/>
      </w:rPr>
      <w:t xml:space="preserve"> </w:t>
    </w:r>
    <w: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11A9B9" w14:textId="56DEFADB" w:rsidR="00260764" w:rsidRPr="00260764" w:rsidRDefault="008B6A21" w:rsidP="00260764">
    <w:pPr>
      <w:pStyle w:val="Header"/>
      <w:jc w:val="center"/>
    </w:pPr>
    <w:r>
      <w:rPr>
        <w:rFonts w:asciiTheme="minorHAnsi" w:hAnsiTheme="minorHAnsi"/>
        <w:noProof/>
        <w:sz w:val="52"/>
      </w:rPr>
      <mc:AlternateContent>
        <mc:Choice Requires="wpg">
          <w:drawing>
            <wp:anchor distT="0" distB="0" distL="114300" distR="114300" simplePos="0" relativeHeight="251659264" behindDoc="0" locked="0" layoutInCell="1" allowOverlap="1" wp14:anchorId="434A7E4C" wp14:editId="1579FF7E">
              <wp:simplePos x="0" y="0"/>
              <wp:positionH relativeFrom="column">
                <wp:posOffset>-752475</wp:posOffset>
              </wp:positionH>
              <wp:positionV relativeFrom="paragraph">
                <wp:posOffset>-451990</wp:posOffset>
              </wp:positionV>
              <wp:extent cx="7560129" cy="1295400"/>
              <wp:effectExtent l="0" t="0" r="3175" b="0"/>
              <wp:wrapTight wrapText="bothSides">
                <wp:wrapPolygon edited="0">
                  <wp:start x="0" y="0"/>
                  <wp:lineTo x="0" y="20965"/>
                  <wp:lineTo x="19813" y="21282"/>
                  <wp:lineTo x="20847" y="21282"/>
                  <wp:lineTo x="20901" y="21282"/>
                  <wp:lineTo x="21391" y="20329"/>
                  <wp:lineTo x="21555" y="19694"/>
                  <wp:lineTo x="21555" y="0"/>
                  <wp:lineTo x="0" y="0"/>
                </wp:wrapPolygon>
              </wp:wrapTight>
              <wp:docPr id="2028947672" name="Group 8"/>
              <wp:cNvGraphicFramePr/>
              <a:graphic xmlns:a="http://schemas.openxmlformats.org/drawingml/2006/main">
                <a:graphicData uri="http://schemas.microsoft.com/office/word/2010/wordprocessingGroup">
                  <wpg:wgp>
                    <wpg:cNvGrpSpPr/>
                    <wpg:grpSpPr>
                      <a:xfrm>
                        <a:off x="0" y="0"/>
                        <a:ext cx="7560129" cy="1295400"/>
                        <a:chOff x="0" y="0"/>
                        <a:chExt cx="7560129" cy="1295400"/>
                      </a:xfrm>
                    </wpg:grpSpPr>
                    <pic:pic xmlns:pic="http://schemas.openxmlformats.org/drawingml/2006/picture">
                      <pic:nvPicPr>
                        <pic:cNvPr id="1859949842" name="Picture 6"/>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1490" cy="1278255"/>
                        </a:xfrm>
                        <a:prstGeom prst="rect">
                          <a:avLst/>
                        </a:prstGeom>
                        <a:noFill/>
                        <a:ln>
                          <a:noFill/>
                        </a:ln>
                      </pic:spPr>
                    </pic:pic>
                    <pic:pic xmlns:pic="http://schemas.openxmlformats.org/drawingml/2006/picture">
                      <pic:nvPicPr>
                        <pic:cNvPr id="1928135813" name="Picture 4"/>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6226629" y="0"/>
                          <a:ext cx="1333500" cy="1295400"/>
                        </a:xfrm>
                        <a:prstGeom prst="rect">
                          <a:avLst/>
                        </a:prstGeom>
                        <a:noFill/>
                        <a:ln>
                          <a:noFill/>
                        </a:ln>
                      </pic:spPr>
                    </pic:pic>
                    <pic:pic xmlns:pic="http://schemas.openxmlformats.org/drawingml/2006/picture">
                      <pic:nvPicPr>
                        <pic:cNvPr id="1421329129" name="Picture 7"/>
                        <pic:cNvPicPr>
                          <a:picLocks noChangeAspect="1"/>
                        </pic:cNvPicPr>
                      </pic:nvPicPr>
                      <pic:blipFill>
                        <a:blip r:embed="rId3">
                          <a:extLst>
                            <a:ext uri="{28A0092B-C50C-407E-A947-70E740481C1C}">
                              <a14:useLocalDpi xmlns:a14="http://schemas.microsoft.com/office/drawing/2010/main" val="0"/>
                            </a:ext>
                          </a:extLst>
                        </a:blip>
                        <a:stretch>
                          <a:fillRect/>
                        </a:stretch>
                      </pic:blipFill>
                      <pic:spPr>
                        <a:xfrm>
                          <a:off x="721567" y="286139"/>
                          <a:ext cx="2114550" cy="659765"/>
                        </a:xfrm>
                        <a:prstGeom prst="rect">
                          <a:avLst/>
                        </a:prstGeom>
                      </pic:spPr>
                    </pic:pic>
                  </wpg:wgp>
                </a:graphicData>
              </a:graphic>
            </wp:anchor>
          </w:drawing>
        </mc:Choice>
        <mc:Fallback xmlns:w16cei="http://schemas.microsoft.com/office/word/2026/wordml/cei">
          <w:pict>
            <v:group w14:anchorId="2A7A5EE1" id="Group 8" o:spid="_x0000_s1026" style="position:absolute;margin-left:-59.25pt;margin-top:-35.6pt;width:595.3pt;height:102pt;z-index:251659264" coordsize="75601,1295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 o:spid="_x0000_s1027" type="#_x0000_t75" style="position:absolute;width:68414;height:127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">
                <v:imagedata r:id="rId4" o:title=""/>
              </v:shape>
              <v:shape id="Picture 4" o:spid="_x0000_s1028" type="#_x0000_t75" style="position:absolute;left:62266;width:13335;height:129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">
                <v:imagedata r:id="rId5" o:title=""/>
              </v:shape>
              <v:shape id="Picture 7" o:spid="_x0000_s1029" type="#_x0000_t75" style="position:absolute;left:7215;top:2861;width:21146;height:65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">
                <v:imagedata r:id="rId6" o:title=""/>
              </v:shape>
              <w10:wrap type="tight"/>
            </v:group>
          </w:pict>
        </mc:Fallback>
      </mc:AlternateContent>
    </w:r>
  </w:p>
  <w:p w14:paraId="5A474136" w14:textId="622B605A" w:rsidR="00072674" w:rsidRPr="00AF1222" w:rsidRDefault="00072674" w:rsidP="00AF1222">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6FE5B3" w14:textId="77777777" w:rsidR="00072674" w:rsidRPr="00AF1222" w:rsidRDefault="00072674" w:rsidP="00AF1222">
    <w:pPr>
      <w:pStyle w:val="Header"/>
      <w:jc w:val="center"/>
      <w:rPr>
        <w:rFonts w:ascii="Calibri" w:hAnsi="Calibri"/>
        <w:color w:val="000000"/>
        <w:sz w:val="22"/>
      </w:rPr>
    </w:pPr>
    <w:r>
      <w:fldChar w:fldCharType="begin" w:fldLock="1"/>
    </w:r>
    <w:r>
      <w:instrText xml:space="preserve"> DOCPROPERTY bjHeaderFirstPageDocProperty \* MERGEFORMAT </w:instrText>
    </w:r>
    <w:r>
      <w:fldChar w:fldCharType="separate"/>
    </w:r>
    <w:r w:rsidRPr="00AF1222">
      <w:rPr>
        <w:rFonts w:ascii="Calibri" w:hAnsi="Calibri"/>
        <w:b/>
        <w:color w:val="F00000"/>
        <w:sz w:val="24"/>
      </w:rPr>
      <w:t>UNCLASSIFIED</w:t>
    </w:r>
  </w:p>
  <w:p w14:paraId="7CCBCBA8" w14:textId="77777777" w:rsidR="00072674" w:rsidRPr="00AF1222" w:rsidRDefault="00072674" w:rsidP="00AF1222">
    <w:pPr>
      <w:pStyle w:val="Header"/>
      <w:jc w:val="center"/>
    </w:pPr>
    <w:r w:rsidRPr="00AF1222">
      <w:rPr>
        <w:rFonts w:ascii="Calibri" w:hAnsi="Calibri"/>
        <w:b/>
        <w:color w:val="F00000"/>
        <w:sz w:val="24"/>
      </w:rPr>
      <w:t xml:space="preserve"> </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64E62CF8"/>
    <w:lvl w:ilvl="0">
      <w:start w:val="1"/>
      <w:numFmt w:val="bullet"/>
      <w:pStyle w:val="ListBullet"/>
      <w:lvlText w:val=""/>
      <w:lvlJc w:val="left"/>
      <w:pPr>
        <w:tabs>
          <w:tab w:val="num" w:pos="3828"/>
        </w:tabs>
        <w:ind w:left="3828" w:hanging="360"/>
      </w:pPr>
      <w:rPr>
        <w:rFonts w:ascii="Symbol" w:hAnsi="Symbol" w:hint="default"/>
      </w:rPr>
    </w:lvl>
  </w:abstractNum>
  <w:abstractNum w:abstractNumId="1" w15:restartNumberingAfterBreak="0">
    <w:nsid w:val="00000003"/>
    <w:multiLevelType w:val="hybridMultilevel"/>
    <w:tmpl w:val="A2BCB066"/>
    <w:lvl w:ilvl="0" w:tplc="5448D1D6">
      <w:numFmt w:val="decimal"/>
      <w:lvlText w:val=""/>
      <w:lvlJc w:val="left"/>
      <w:pPr>
        <w:ind w:left="360" w:hanging="360"/>
      </w:pPr>
      <w:rPr>
        <w:rFonts w:ascii="Symbol" w:hAnsi="Symbol" w:hint="default"/>
      </w:rPr>
    </w:lvl>
    <w:lvl w:ilvl="1" w:tplc="A1CEC40C">
      <w:start w:val="1"/>
      <w:numFmt w:val="decimal"/>
      <w:lvlText w:val="%2."/>
      <w:lvlJc w:val="left"/>
      <w:pPr>
        <w:tabs>
          <w:tab w:val="num" w:pos="1440"/>
        </w:tabs>
        <w:ind w:left="1440" w:hanging="360"/>
      </w:pPr>
    </w:lvl>
    <w:lvl w:ilvl="2" w:tplc="72360CDA">
      <w:start w:val="1"/>
      <w:numFmt w:val="decimal"/>
      <w:lvlText w:val="%3."/>
      <w:lvlJc w:val="left"/>
      <w:pPr>
        <w:tabs>
          <w:tab w:val="num" w:pos="2160"/>
        </w:tabs>
        <w:ind w:left="2160" w:hanging="360"/>
      </w:pPr>
    </w:lvl>
    <w:lvl w:ilvl="3" w:tplc="798ECF9C">
      <w:start w:val="1"/>
      <w:numFmt w:val="decimal"/>
      <w:lvlText w:val="%4."/>
      <w:lvlJc w:val="left"/>
      <w:pPr>
        <w:tabs>
          <w:tab w:val="num" w:pos="2880"/>
        </w:tabs>
        <w:ind w:left="2880" w:hanging="360"/>
      </w:pPr>
    </w:lvl>
    <w:lvl w:ilvl="4" w:tplc="23943FA4">
      <w:start w:val="1"/>
      <w:numFmt w:val="decimal"/>
      <w:lvlText w:val="%5."/>
      <w:lvlJc w:val="left"/>
      <w:pPr>
        <w:tabs>
          <w:tab w:val="num" w:pos="3600"/>
        </w:tabs>
        <w:ind w:left="3600" w:hanging="360"/>
      </w:pPr>
    </w:lvl>
    <w:lvl w:ilvl="5" w:tplc="D0B07FA0">
      <w:start w:val="1"/>
      <w:numFmt w:val="decimal"/>
      <w:lvlText w:val="%6."/>
      <w:lvlJc w:val="left"/>
      <w:pPr>
        <w:tabs>
          <w:tab w:val="num" w:pos="4320"/>
        </w:tabs>
        <w:ind w:left="4320" w:hanging="360"/>
      </w:pPr>
    </w:lvl>
    <w:lvl w:ilvl="6" w:tplc="B1FA3C84">
      <w:start w:val="1"/>
      <w:numFmt w:val="decimal"/>
      <w:lvlText w:val="%7."/>
      <w:lvlJc w:val="left"/>
      <w:pPr>
        <w:tabs>
          <w:tab w:val="num" w:pos="5040"/>
        </w:tabs>
        <w:ind w:left="5040" w:hanging="360"/>
      </w:pPr>
    </w:lvl>
    <w:lvl w:ilvl="7" w:tplc="031A37F4">
      <w:start w:val="1"/>
      <w:numFmt w:val="decimal"/>
      <w:lvlText w:val="%8."/>
      <w:lvlJc w:val="left"/>
      <w:pPr>
        <w:tabs>
          <w:tab w:val="num" w:pos="5760"/>
        </w:tabs>
        <w:ind w:left="5760" w:hanging="360"/>
      </w:pPr>
    </w:lvl>
    <w:lvl w:ilvl="8" w:tplc="E9E461AC">
      <w:start w:val="1"/>
      <w:numFmt w:val="decimal"/>
      <w:lvlText w:val="%9."/>
      <w:lvlJc w:val="left"/>
      <w:pPr>
        <w:tabs>
          <w:tab w:val="num" w:pos="6480"/>
        </w:tabs>
        <w:ind w:left="6480" w:hanging="360"/>
      </w:pPr>
    </w:lvl>
  </w:abstractNum>
  <w:abstractNum w:abstractNumId="2" w15:restartNumberingAfterBreak="0">
    <w:nsid w:val="030629EB"/>
    <w:multiLevelType w:val="hybridMultilevel"/>
    <w:tmpl w:val="8D4625C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061A3D91"/>
    <w:multiLevelType w:val="hybridMultilevel"/>
    <w:tmpl w:val="889C6066"/>
    <w:lvl w:ilvl="0" w:tplc="AF1C5D38">
      <w:start w:val="1"/>
      <w:numFmt w:val="bullet"/>
      <w:pStyle w:val="Tabledotpoints"/>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C9C718D"/>
    <w:multiLevelType w:val="hybridMultilevel"/>
    <w:tmpl w:val="1EFE565E"/>
    <w:lvl w:ilvl="0" w:tplc="0C09000F">
      <w:start w:val="1"/>
      <w:numFmt w:val="decimal"/>
      <w:lvlText w:val="%1."/>
      <w:lvlJc w:val="left"/>
      <w:pPr>
        <w:ind w:left="1080" w:hanging="360"/>
      </w:p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5" w15:restartNumberingAfterBreak="0">
    <w:nsid w:val="129174A8"/>
    <w:multiLevelType w:val="hybridMultilevel"/>
    <w:tmpl w:val="4216C6A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158D066B"/>
    <w:multiLevelType w:val="hybridMultilevel"/>
    <w:tmpl w:val="FA4E401C"/>
    <w:lvl w:ilvl="0" w:tplc="29B68594">
      <w:numFmt w:val="bullet"/>
      <w:lvlText w:val="-"/>
      <w:lvlJc w:val="left"/>
      <w:pPr>
        <w:ind w:left="720" w:hanging="360"/>
      </w:pPr>
      <w:rPr>
        <w:rFonts w:ascii="Calibri Light" w:eastAsia="Calibri" w:hAnsi="Calibri Light"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15AB6AA2"/>
    <w:multiLevelType w:val="hybridMultilevel"/>
    <w:tmpl w:val="31F0146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186624C6"/>
    <w:multiLevelType w:val="hybridMultilevel"/>
    <w:tmpl w:val="F4AE7AB8"/>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9" w15:restartNumberingAfterBreak="0">
    <w:nsid w:val="19046109"/>
    <w:multiLevelType w:val="hybridMultilevel"/>
    <w:tmpl w:val="CC462336"/>
    <w:lvl w:ilvl="0" w:tplc="24E481B8">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0" w15:restartNumberingAfterBreak="0">
    <w:nsid w:val="1FF24D1E"/>
    <w:multiLevelType w:val="hybridMultilevel"/>
    <w:tmpl w:val="601200F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1" w15:restartNumberingAfterBreak="0">
    <w:nsid w:val="204D6D2D"/>
    <w:multiLevelType w:val="hybridMultilevel"/>
    <w:tmpl w:val="28686CD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21AB5D95"/>
    <w:multiLevelType w:val="hybridMultilevel"/>
    <w:tmpl w:val="7CB8071A"/>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232452E5"/>
    <w:multiLevelType w:val="hybridMultilevel"/>
    <w:tmpl w:val="BC4AD86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15:restartNumberingAfterBreak="0">
    <w:nsid w:val="272E3CAC"/>
    <w:multiLevelType w:val="hybridMultilevel"/>
    <w:tmpl w:val="85DE158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27884D54"/>
    <w:multiLevelType w:val="multilevel"/>
    <w:tmpl w:val="AB0EDF58"/>
    <w:lvl w:ilvl="0">
      <w:start w:val="1"/>
      <w:numFmt w:val="decimal"/>
      <w:lvlText w:val="%1."/>
      <w:lvlJc w:val="left"/>
      <w:pPr>
        <w:tabs>
          <w:tab w:val="num" w:pos="720"/>
        </w:tabs>
        <w:ind w:left="720" w:hanging="360"/>
      </w:pPr>
      <w:rPr>
        <w:rFonts w:ascii="Calibri" w:eastAsia="Times New Roman" w:hAnsi="Calibri" w:cs="Arial"/>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ACA515E"/>
    <w:multiLevelType w:val="hybridMultilevel"/>
    <w:tmpl w:val="CB5E4CB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15:restartNumberingAfterBreak="0">
    <w:nsid w:val="30921DC1"/>
    <w:multiLevelType w:val="hybridMultilevel"/>
    <w:tmpl w:val="5AD63F9E"/>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15:restartNumberingAfterBreak="0">
    <w:nsid w:val="33272C46"/>
    <w:multiLevelType w:val="multilevel"/>
    <w:tmpl w:val="5D58615A"/>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 w15:restartNumberingAfterBreak="0">
    <w:nsid w:val="39164A19"/>
    <w:multiLevelType w:val="hybridMultilevel"/>
    <w:tmpl w:val="1F6E15F2"/>
    <w:lvl w:ilvl="0" w:tplc="C3FAFBBC">
      <w:start w:val="1"/>
      <w:numFmt w:val="decimal"/>
      <w:lvlText w:val="%1."/>
      <w:lvlJc w:val="left"/>
      <w:pPr>
        <w:ind w:left="786" w:hanging="360"/>
      </w:pPr>
      <w:rPr>
        <w:rFonts w:hint="default"/>
      </w:rPr>
    </w:lvl>
    <w:lvl w:ilvl="1" w:tplc="0C090019" w:tentative="1">
      <w:start w:val="1"/>
      <w:numFmt w:val="lowerLetter"/>
      <w:lvlText w:val="%2."/>
      <w:lvlJc w:val="left"/>
      <w:pPr>
        <w:ind w:left="1506" w:hanging="360"/>
      </w:pPr>
    </w:lvl>
    <w:lvl w:ilvl="2" w:tplc="0C09001B" w:tentative="1">
      <w:start w:val="1"/>
      <w:numFmt w:val="lowerRoman"/>
      <w:lvlText w:val="%3."/>
      <w:lvlJc w:val="right"/>
      <w:pPr>
        <w:ind w:left="2226" w:hanging="180"/>
      </w:pPr>
    </w:lvl>
    <w:lvl w:ilvl="3" w:tplc="0C09000F" w:tentative="1">
      <w:start w:val="1"/>
      <w:numFmt w:val="decimal"/>
      <w:lvlText w:val="%4."/>
      <w:lvlJc w:val="left"/>
      <w:pPr>
        <w:ind w:left="2946" w:hanging="360"/>
      </w:pPr>
    </w:lvl>
    <w:lvl w:ilvl="4" w:tplc="0C090019" w:tentative="1">
      <w:start w:val="1"/>
      <w:numFmt w:val="lowerLetter"/>
      <w:lvlText w:val="%5."/>
      <w:lvlJc w:val="left"/>
      <w:pPr>
        <w:ind w:left="3666" w:hanging="360"/>
      </w:pPr>
    </w:lvl>
    <w:lvl w:ilvl="5" w:tplc="0C09001B" w:tentative="1">
      <w:start w:val="1"/>
      <w:numFmt w:val="lowerRoman"/>
      <w:lvlText w:val="%6."/>
      <w:lvlJc w:val="right"/>
      <w:pPr>
        <w:ind w:left="4386" w:hanging="180"/>
      </w:pPr>
    </w:lvl>
    <w:lvl w:ilvl="6" w:tplc="0C09000F" w:tentative="1">
      <w:start w:val="1"/>
      <w:numFmt w:val="decimal"/>
      <w:lvlText w:val="%7."/>
      <w:lvlJc w:val="left"/>
      <w:pPr>
        <w:ind w:left="5106" w:hanging="360"/>
      </w:pPr>
    </w:lvl>
    <w:lvl w:ilvl="7" w:tplc="0C090019" w:tentative="1">
      <w:start w:val="1"/>
      <w:numFmt w:val="lowerLetter"/>
      <w:lvlText w:val="%8."/>
      <w:lvlJc w:val="left"/>
      <w:pPr>
        <w:ind w:left="5826" w:hanging="360"/>
      </w:pPr>
    </w:lvl>
    <w:lvl w:ilvl="8" w:tplc="0C09001B" w:tentative="1">
      <w:start w:val="1"/>
      <w:numFmt w:val="lowerRoman"/>
      <w:lvlText w:val="%9."/>
      <w:lvlJc w:val="right"/>
      <w:pPr>
        <w:ind w:left="6546" w:hanging="180"/>
      </w:pPr>
    </w:lvl>
  </w:abstractNum>
  <w:abstractNum w:abstractNumId="20" w15:restartNumberingAfterBreak="0">
    <w:nsid w:val="3BB967CA"/>
    <w:multiLevelType w:val="hybridMultilevel"/>
    <w:tmpl w:val="119E4D9C"/>
    <w:lvl w:ilvl="0" w:tplc="880A59D0">
      <w:start w:val="1"/>
      <w:numFmt w:val="bullet"/>
      <w:pStyle w:val="DotPoint"/>
      <w:lvlText w:val=""/>
      <w:lvlJc w:val="left"/>
      <w:pPr>
        <w:ind w:left="360" w:hanging="360"/>
      </w:pPr>
      <w:rPr>
        <w:rFonts w:ascii="Symbol" w:hAnsi="Symbol" w:hint="default"/>
      </w:rPr>
    </w:lvl>
    <w:lvl w:ilvl="1" w:tplc="0C090019">
      <w:start w:val="1"/>
      <w:numFmt w:val="bullet"/>
      <w:pStyle w:val="SubdotPoint"/>
      <w:lvlText w:val="o"/>
      <w:lvlJc w:val="left"/>
      <w:pPr>
        <w:ind w:left="1080" w:hanging="360"/>
      </w:pPr>
      <w:rPr>
        <w:rFonts w:ascii="Courier New" w:hAnsi="Courier New" w:cs="Courier New" w:hint="default"/>
      </w:rPr>
    </w:lvl>
    <w:lvl w:ilvl="2" w:tplc="0C09001B" w:tentative="1">
      <w:start w:val="1"/>
      <w:numFmt w:val="bullet"/>
      <w:lvlText w:val=""/>
      <w:lvlJc w:val="left"/>
      <w:pPr>
        <w:ind w:left="1800" w:hanging="360"/>
      </w:pPr>
      <w:rPr>
        <w:rFonts w:ascii="Wingdings" w:hAnsi="Wingdings" w:hint="default"/>
      </w:rPr>
    </w:lvl>
    <w:lvl w:ilvl="3" w:tplc="0C09000F" w:tentative="1">
      <w:start w:val="1"/>
      <w:numFmt w:val="bullet"/>
      <w:lvlText w:val=""/>
      <w:lvlJc w:val="left"/>
      <w:pPr>
        <w:ind w:left="2520" w:hanging="360"/>
      </w:pPr>
      <w:rPr>
        <w:rFonts w:ascii="Symbol" w:hAnsi="Symbol" w:hint="default"/>
      </w:rPr>
    </w:lvl>
    <w:lvl w:ilvl="4" w:tplc="0C090019" w:tentative="1">
      <w:start w:val="1"/>
      <w:numFmt w:val="bullet"/>
      <w:lvlText w:val="o"/>
      <w:lvlJc w:val="left"/>
      <w:pPr>
        <w:ind w:left="3240" w:hanging="360"/>
      </w:pPr>
      <w:rPr>
        <w:rFonts w:ascii="Courier New" w:hAnsi="Courier New" w:cs="Courier New" w:hint="default"/>
      </w:rPr>
    </w:lvl>
    <w:lvl w:ilvl="5" w:tplc="0C09001B" w:tentative="1">
      <w:start w:val="1"/>
      <w:numFmt w:val="bullet"/>
      <w:lvlText w:val=""/>
      <w:lvlJc w:val="left"/>
      <w:pPr>
        <w:ind w:left="3960" w:hanging="360"/>
      </w:pPr>
      <w:rPr>
        <w:rFonts w:ascii="Wingdings" w:hAnsi="Wingdings" w:hint="default"/>
      </w:rPr>
    </w:lvl>
    <w:lvl w:ilvl="6" w:tplc="0C09000F" w:tentative="1">
      <w:start w:val="1"/>
      <w:numFmt w:val="bullet"/>
      <w:lvlText w:val=""/>
      <w:lvlJc w:val="left"/>
      <w:pPr>
        <w:ind w:left="4680" w:hanging="360"/>
      </w:pPr>
      <w:rPr>
        <w:rFonts w:ascii="Symbol" w:hAnsi="Symbol" w:hint="default"/>
      </w:rPr>
    </w:lvl>
    <w:lvl w:ilvl="7" w:tplc="0C090019" w:tentative="1">
      <w:start w:val="1"/>
      <w:numFmt w:val="bullet"/>
      <w:lvlText w:val="o"/>
      <w:lvlJc w:val="left"/>
      <w:pPr>
        <w:ind w:left="5400" w:hanging="360"/>
      </w:pPr>
      <w:rPr>
        <w:rFonts w:ascii="Courier New" w:hAnsi="Courier New" w:cs="Courier New" w:hint="default"/>
      </w:rPr>
    </w:lvl>
    <w:lvl w:ilvl="8" w:tplc="0C09001B" w:tentative="1">
      <w:start w:val="1"/>
      <w:numFmt w:val="bullet"/>
      <w:lvlText w:val=""/>
      <w:lvlJc w:val="left"/>
      <w:pPr>
        <w:ind w:left="6120" w:hanging="360"/>
      </w:pPr>
      <w:rPr>
        <w:rFonts w:ascii="Wingdings" w:hAnsi="Wingdings" w:hint="default"/>
      </w:rPr>
    </w:lvl>
  </w:abstractNum>
  <w:abstractNum w:abstractNumId="21" w15:restartNumberingAfterBreak="0">
    <w:nsid w:val="3E061DA9"/>
    <w:multiLevelType w:val="hybridMultilevel"/>
    <w:tmpl w:val="52366478"/>
    <w:lvl w:ilvl="0" w:tplc="34366F6C">
      <w:start w:val="1"/>
      <w:numFmt w:val="decimal"/>
      <w:pStyle w:val="NumberedPoints"/>
      <w:lvlText w:val="%1."/>
      <w:lvlJc w:val="left"/>
      <w:pPr>
        <w:ind w:left="360" w:hanging="360"/>
      </w:pPr>
    </w:lvl>
    <w:lvl w:ilvl="1" w:tplc="B63A6604" w:tentative="1">
      <w:start w:val="1"/>
      <w:numFmt w:val="lowerLetter"/>
      <w:lvlText w:val="%2."/>
      <w:lvlJc w:val="left"/>
      <w:pPr>
        <w:ind w:left="1080" w:hanging="360"/>
      </w:pPr>
    </w:lvl>
    <w:lvl w:ilvl="2" w:tplc="0C090005" w:tentative="1">
      <w:start w:val="1"/>
      <w:numFmt w:val="lowerRoman"/>
      <w:lvlText w:val="%3."/>
      <w:lvlJc w:val="right"/>
      <w:pPr>
        <w:ind w:left="1800" w:hanging="180"/>
      </w:pPr>
    </w:lvl>
    <w:lvl w:ilvl="3" w:tplc="0C090001" w:tentative="1">
      <w:start w:val="1"/>
      <w:numFmt w:val="decimal"/>
      <w:lvlText w:val="%4."/>
      <w:lvlJc w:val="left"/>
      <w:pPr>
        <w:ind w:left="2520" w:hanging="360"/>
      </w:pPr>
    </w:lvl>
    <w:lvl w:ilvl="4" w:tplc="0C090003" w:tentative="1">
      <w:start w:val="1"/>
      <w:numFmt w:val="lowerLetter"/>
      <w:lvlText w:val="%5."/>
      <w:lvlJc w:val="left"/>
      <w:pPr>
        <w:ind w:left="3240" w:hanging="360"/>
      </w:pPr>
    </w:lvl>
    <w:lvl w:ilvl="5" w:tplc="0C090005" w:tentative="1">
      <w:start w:val="1"/>
      <w:numFmt w:val="lowerRoman"/>
      <w:lvlText w:val="%6."/>
      <w:lvlJc w:val="right"/>
      <w:pPr>
        <w:ind w:left="3960" w:hanging="180"/>
      </w:pPr>
    </w:lvl>
    <w:lvl w:ilvl="6" w:tplc="0C090001" w:tentative="1">
      <w:start w:val="1"/>
      <w:numFmt w:val="decimal"/>
      <w:lvlText w:val="%7."/>
      <w:lvlJc w:val="left"/>
      <w:pPr>
        <w:ind w:left="4680" w:hanging="360"/>
      </w:pPr>
    </w:lvl>
    <w:lvl w:ilvl="7" w:tplc="0C090003" w:tentative="1">
      <w:start w:val="1"/>
      <w:numFmt w:val="lowerLetter"/>
      <w:lvlText w:val="%8."/>
      <w:lvlJc w:val="left"/>
      <w:pPr>
        <w:ind w:left="5400" w:hanging="360"/>
      </w:pPr>
    </w:lvl>
    <w:lvl w:ilvl="8" w:tplc="0C090005" w:tentative="1">
      <w:start w:val="1"/>
      <w:numFmt w:val="lowerRoman"/>
      <w:lvlText w:val="%9."/>
      <w:lvlJc w:val="right"/>
      <w:pPr>
        <w:ind w:left="6120" w:hanging="180"/>
      </w:pPr>
    </w:lvl>
  </w:abstractNum>
  <w:abstractNum w:abstractNumId="22" w15:restartNumberingAfterBreak="0">
    <w:nsid w:val="3F9D2B24"/>
    <w:multiLevelType w:val="hybridMultilevel"/>
    <w:tmpl w:val="708E80E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3" w15:restartNumberingAfterBreak="0">
    <w:nsid w:val="4204585A"/>
    <w:multiLevelType w:val="hybridMultilevel"/>
    <w:tmpl w:val="BE263F86"/>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4" w15:restartNumberingAfterBreak="0">
    <w:nsid w:val="4327652C"/>
    <w:multiLevelType w:val="hybridMultilevel"/>
    <w:tmpl w:val="2236F1E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5" w15:restartNumberingAfterBreak="0">
    <w:nsid w:val="442E6331"/>
    <w:multiLevelType w:val="hybridMultilevel"/>
    <w:tmpl w:val="1CC403C0"/>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6" w15:restartNumberingAfterBreak="0">
    <w:nsid w:val="49B43788"/>
    <w:multiLevelType w:val="hybridMultilevel"/>
    <w:tmpl w:val="34C61874"/>
    <w:lvl w:ilvl="0" w:tplc="6F963F98">
      <w:start w:val="1"/>
      <w:numFmt w:val="decimal"/>
      <w:lvlText w:val="%1."/>
      <w:lvlJc w:val="left"/>
      <w:pPr>
        <w:ind w:left="428" w:hanging="428"/>
      </w:pPr>
      <w:rPr>
        <w:rFonts w:ascii="Calibri" w:eastAsia="Calibri" w:hAnsi="Calibri" w:cs="Calibri" w:hint="default"/>
        <w:w w:val="100"/>
        <w:sz w:val="24"/>
        <w:szCs w:val="24"/>
        <w:lang w:val="en-US" w:eastAsia="en-US" w:bidi="ar-SA"/>
      </w:rPr>
    </w:lvl>
    <w:lvl w:ilvl="1" w:tplc="1F38FE56">
      <w:numFmt w:val="bullet"/>
      <w:lvlText w:val="•"/>
      <w:lvlJc w:val="left"/>
      <w:pPr>
        <w:ind w:left="1360" w:hanging="428"/>
      </w:pPr>
      <w:rPr>
        <w:rFonts w:hint="default"/>
        <w:lang w:val="en-US" w:eastAsia="en-US" w:bidi="ar-SA"/>
      </w:rPr>
    </w:lvl>
    <w:lvl w:ilvl="2" w:tplc="EFEA90A8">
      <w:numFmt w:val="bullet"/>
      <w:lvlText w:val="•"/>
      <w:lvlJc w:val="left"/>
      <w:pPr>
        <w:ind w:left="2293" w:hanging="428"/>
      </w:pPr>
      <w:rPr>
        <w:rFonts w:hint="default"/>
        <w:lang w:val="en-US" w:eastAsia="en-US" w:bidi="ar-SA"/>
      </w:rPr>
    </w:lvl>
    <w:lvl w:ilvl="3" w:tplc="0B96DF2E">
      <w:numFmt w:val="bullet"/>
      <w:lvlText w:val="•"/>
      <w:lvlJc w:val="left"/>
      <w:pPr>
        <w:ind w:left="3225" w:hanging="428"/>
      </w:pPr>
      <w:rPr>
        <w:rFonts w:hint="default"/>
        <w:lang w:val="en-US" w:eastAsia="en-US" w:bidi="ar-SA"/>
      </w:rPr>
    </w:lvl>
    <w:lvl w:ilvl="4" w:tplc="96828E16">
      <w:numFmt w:val="bullet"/>
      <w:lvlText w:val="•"/>
      <w:lvlJc w:val="left"/>
      <w:pPr>
        <w:ind w:left="4158" w:hanging="428"/>
      </w:pPr>
      <w:rPr>
        <w:rFonts w:hint="default"/>
        <w:lang w:val="en-US" w:eastAsia="en-US" w:bidi="ar-SA"/>
      </w:rPr>
    </w:lvl>
    <w:lvl w:ilvl="5" w:tplc="6AEEBAF2">
      <w:numFmt w:val="bullet"/>
      <w:lvlText w:val="•"/>
      <w:lvlJc w:val="left"/>
      <w:pPr>
        <w:ind w:left="5091" w:hanging="428"/>
      </w:pPr>
      <w:rPr>
        <w:rFonts w:hint="default"/>
        <w:lang w:val="en-US" w:eastAsia="en-US" w:bidi="ar-SA"/>
      </w:rPr>
    </w:lvl>
    <w:lvl w:ilvl="6" w:tplc="80B87354">
      <w:numFmt w:val="bullet"/>
      <w:lvlText w:val="•"/>
      <w:lvlJc w:val="left"/>
      <w:pPr>
        <w:ind w:left="6023" w:hanging="428"/>
      </w:pPr>
      <w:rPr>
        <w:rFonts w:hint="default"/>
        <w:lang w:val="en-US" w:eastAsia="en-US" w:bidi="ar-SA"/>
      </w:rPr>
    </w:lvl>
    <w:lvl w:ilvl="7" w:tplc="E940F1D6">
      <w:numFmt w:val="bullet"/>
      <w:lvlText w:val="•"/>
      <w:lvlJc w:val="left"/>
      <w:pPr>
        <w:ind w:left="6956" w:hanging="428"/>
      </w:pPr>
      <w:rPr>
        <w:rFonts w:hint="default"/>
        <w:lang w:val="en-US" w:eastAsia="en-US" w:bidi="ar-SA"/>
      </w:rPr>
    </w:lvl>
    <w:lvl w:ilvl="8" w:tplc="339C65DE">
      <w:numFmt w:val="bullet"/>
      <w:lvlText w:val="•"/>
      <w:lvlJc w:val="left"/>
      <w:pPr>
        <w:ind w:left="7889" w:hanging="428"/>
      </w:pPr>
      <w:rPr>
        <w:rFonts w:hint="default"/>
        <w:lang w:val="en-US" w:eastAsia="en-US" w:bidi="ar-SA"/>
      </w:rPr>
    </w:lvl>
  </w:abstractNum>
  <w:abstractNum w:abstractNumId="27" w15:restartNumberingAfterBreak="0">
    <w:nsid w:val="50964E0E"/>
    <w:multiLevelType w:val="hybridMultilevel"/>
    <w:tmpl w:val="0FC2FFA6"/>
    <w:lvl w:ilvl="0" w:tplc="1966DF6C">
      <w:start w:val="1"/>
      <w:numFmt w:val="bullet"/>
      <w:lvlText w:val=""/>
      <w:lvlJc w:val="left"/>
      <w:pPr>
        <w:ind w:left="720" w:hanging="360"/>
      </w:pPr>
      <w:rPr>
        <w:rFonts w:ascii="Symbol" w:hAnsi="Symbol"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523D3243"/>
    <w:multiLevelType w:val="hybridMultilevel"/>
    <w:tmpl w:val="001816DA"/>
    <w:lvl w:ilvl="0" w:tplc="24E481B8">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9" w15:restartNumberingAfterBreak="0">
    <w:nsid w:val="551F4806"/>
    <w:multiLevelType w:val="multilevel"/>
    <w:tmpl w:val="38882666"/>
    <w:lvl w:ilvl="0">
      <w:start w:val="1"/>
      <w:numFmt w:val="decimal"/>
      <w:lvlText w:val="%1."/>
      <w:lvlJc w:val="left"/>
      <w:pPr>
        <w:ind w:left="360"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0" w15:restartNumberingAfterBreak="0">
    <w:nsid w:val="585508C8"/>
    <w:multiLevelType w:val="hybridMultilevel"/>
    <w:tmpl w:val="0BEA9408"/>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1" w15:restartNumberingAfterBreak="0">
    <w:nsid w:val="5E8E3E5D"/>
    <w:multiLevelType w:val="hybridMultilevel"/>
    <w:tmpl w:val="448E53F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5EA80C11"/>
    <w:multiLevelType w:val="hybridMultilevel"/>
    <w:tmpl w:val="198C67F6"/>
    <w:lvl w:ilvl="0" w:tplc="0C09000F">
      <w:start w:val="1"/>
      <w:numFmt w:val="decimal"/>
      <w:lvlText w:val="%1."/>
      <w:lvlJc w:val="left"/>
      <w:pPr>
        <w:ind w:left="360" w:hanging="360"/>
      </w:pPr>
      <w:rPr>
        <w:rFonts w:hint="default"/>
      </w:rPr>
    </w:lvl>
    <w:lvl w:ilvl="1" w:tplc="0C090019">
      <w:start w:val="1"/>
      <w:numFmt w:val="bullet"/>
      <w:lvlText w:val="o"/>
      <w:lvlJc w:val="left"/>
      <w:pPr>
        <w:ind w:left="1080" w:hanging="360"/>
      </w:pPr>
      <w:rPr>
        <w:rFonts w:ascii="Courier New" w:hAnsi="Courier New" w:cs="Courier New" w:hint="default"/>
      </w:rPr>
    </w:lvl>
    <w:lvl w:ilvl="2" w:tplc="0C09001B" w:tentative="1">
      <w:start w:val="1"/>
      <w:numFmt w:val="bullet"/>
      <w:lvlText w:val=""/>
      <w:lvlJc w:val="left"/>
      <w:pPr>
        <w:ind w:left="1800" w:hanging="360"/>
      </w:pPr>
      <w:rPr>
        <w:rFonts w:ascii="Wingdings" w:hAnsi="Wingdings" w:hint="default"/>
      </w:rPr>
    </w:lvl>
    <w:lvl w:ilvl="3" w:tplc="0C09000F" w:tentative="1">
      <w:start w:val="1"/>
      <w:numFmt w:val="bullet"/>
      <w:lvlText w:val=""/>
      <w:lvlJc w:val="left"/>
      <w:pPr>
        <w:ind w:left="2520" w:hanging="360"/>
      </w:pPr>
      <w:rPr>
        <w:rFonts w:ascii="Symbol" w:hAnsi="Symbol" w:hint="default"/>
      </w:rPr>
    </w:lvl>
    <w:lvl w:ilvl="4" w:tplc="0C090019" w:tentative="1">
      <w:start w:val="1"/>
      <w:numFmt w:val="bullet"/>
      <w:lvlText w:val="o"/>
      <w:lvlJc w:val="left"/>
      <w:pPr>
        <w:ind w:left="3240" w:hanging="360"/>
      </w:pPr>
      <w:rPr>
        <w:rFonts w:ascii="Courier New" w:hAnsi="Courier New" w:cs="Courier New" w:hint="default"/>
      </w:rPr>
    </w:lvl>
    <w:lvl w:ilvl="5" w:tplc="0C09001B" w:tentative="1">
      <w:start w:val="1"/>
      <w:numFmt w:val="bullet"/>
      <w:lvlText w:val=""/>
      <w:lvlJc w:val="left"/>
      <w:pPr>
        <w:ind w:left="3960" w:hanging="360"/>
      </w:pPr>
      <w:rPr>
        <w:rFonts w:ascii="Wingdings" w:hAnsi="Wingdings" w:hint="default"/>
      </w:rPr>
    </w:lvl>
    <w:lvl w:ilvl="6" w:tplc="0C09000F" w:tentative="1">
      <w:start w:val="1"/>
      <w:numFmt w:val="bullet"/>
      <w:lvlText w:val=""/>
      <w:lvlJc w:val="left"/>
      <w:pPr>
        <w:ind w:left="4680" w:hanging="360"/>
      </w:pPr>
      <w:rPr>
        <w:rFonts w:ascii="Symbol" w:hAnsi="Symbol" w:hint="default"/>
      </w:rPr>
    </w:lvl>
    <w:lvl w:ilvl="7" w:tplc="0C090019" w:tentative="1">
      <w:start w:val="1"/>
      <w:numFmt w:val="bullet"/>
      <w:lvlText w:val="o"/>
      <w:lvlJc w:val="left"/>
      <w:pPr>
        <w:ind w:left="5400" w:hanging="360"/>
      </w:pPr>
      <w:rPr>
        <w:rFonts w:ascii="Courier New" w:hAnsi="Courier New" w:cs="Courier New" w:hint="default"/>
      </w:rPr>
    </w:lvl>
    <w:lvl w:ilvl="8" w:tplc="0C09001B" w:tentative="1">
      <w:start w:val="1"/>
      <w:numFmt w:val="bullet"/>
      <w:lvlText w:val=""/>
      <w:lvlJc w:val="left"/>
      <w:pPr>
        <w:ind w:left="6120" w:hanging="360"/>
      </w:pPr>
      <w:rPr>
        <w:rFonts w:ascii="Wingdings" w:hAnsi="Wingdings" w:hint="default"/>
      </w:rPr>
    </w:lvl>
  </w:abstractNum>
  <w:abstractNum w:abstractNumId="33" w15:restartNumberingAfterBreak="0">
    <w:nsid w:val="601309F4"/>
    <w:multiLevelType w:val="hybridMultilevel"/>
    <w:tmpl w:val="0D188F20"/>
    <w:lvl w:ilvl="0" w:tplc="0C09000F">
      <w:start w:val="1"/>
      <w:numFmt w:val="decimal"/>
      <w:lvlText w:val="%1."/>
      <w:lvlJc w:val="left"/>
      <w:pPr>
        <w:ind w:left="1440" w:hanging="360"/>
      </w:p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34" w15:restartNumberingAfterBreak="0">
    <w:nsid w:val="618C0BF7"/>
    <w:multiLevelType w:val="hybridMultilevel"/>
    <w:tmpl w:val="6DF0F184"/>
    <w:lvl w:ilvl="0" w:tplc="6E96D060">
      <w:numFmt w:val="bullet"/>
      <w:lvlText w:val="-"/>
      <w:lvlJc w:val="left"/>
      <w:pPr>
        <w:ind w:left="720" w:hanging="360"/>
      </w:pPr>
      <w:rPr>
        <w:rFonts w:ascii="Calibri Light" w:eastAsia="Calibri" w:hAnsi="Calibri Light"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62D66D00"/>
    <w:multiLevelType w:val="hybridMultilevel"/>
    <w:tmpl w:val="E800D65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6" w15:restartNumberingAfterBreak="0">
    <w:nsid w:val="6889298D"/>
    <w:multiLevelType w:val="hybridMultilevel"/>
    <w:tmpl w:val="65BEC4C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7" w15:restartNumberingAfterBreak="0">
    <w:nsid w:val="71F80ABB"/>
    <w:multiLevelType w:val="hybridMultilevel"/>
    <w:tmpl w:val="BF1081AC"/>
    <w:lvl w:ilvl="0" w:tplc="3A40156A">
      <w:start w:val="1"/>
      <w:numFmt w:val="decimal"/>
      <w:lvlText w:val="%1."/>
      <w:lvlJc w:val="left"/>
      <w:pPr>
        <w:ind w:left="720" w:hanging="360"/>
      </w:pPr>
      <w:rPr>
        <w:b w:val="0"/>
        <w:bCs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8" w15:restartNumberingAfterBreak="0">
    <w:nsid w:val="72270899"/>
    <w:multiLevelType w:val="singleLevel"/>
    <w:tmpl w:val="0C09000F"/>
    <w:lvl w:ilvl="0">
      <w:start w:val="1"/>
      <w:numFmt w:val="decimal"/>
      <w:lvlText w:val="%1."/>
      <w:lvlJc w:val="left"/>
      <w:pPr>
        <w:ind w:left="360" w:hanging="360"/>
      </w:pPr>
    </w:lvl>
  </w:abstractNum>
  <w:abstractNum w:abstractNumId="39" w15:restartNumberingAfterBreak="0">
    <w:nsid w:val="7DD6445A"/>
    <w:multiLevelType w:val="hybridMultilevel"/>
    <w:tmpl w:val="14FC87A0"/>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0" w15:restartNumberingAfterBreak="0">
    <w:nsid w:val="7F6D42AE"/>
    <w:multiLevelType w:val="hybridMultilevel"/>
    <w:tmpl w:val="B978AB46"/>
    <w:lvl w:ilvl="0" w:tplc="E9FC0AB4">
      <w:start w:val="1"/>
      <w:numFmt w:val="decimal"/>
      <w:pStyle w:val="TableNumberList"/>
      <w:lvlText w:val="%1."/>
      <w:lvlJc w:val="left"/>
      <w:pPr>
        <w:ind w:left="1077" w:hanging="360"/>
      </w:pPr>
    </w:lvl>
    <w:lvl w:ilvl="1" w:tplc="0C090019">
      <w:start w:val="1"/>
      <w:numFmt w:val="lowerLetter"/>
      <w:lvlText w:val="%2."/>
      <w:lvlJc w:val="left"/>
      <w:pPr>
        <w:ind w:left="1797" w:hanging="360"/>
      </w:pPr>
    </w:lvl>
    <w:lvl w:ilvl="2" w:tplc="0C09001B" w:tentative="1">
      <w:start w:val="1"/>
      <w:numFmt w:val="lowerRoman"/>
      <w:lvlText w:val="%3."/>
      <w:lvlJc w:val="right"/>
      <w:pPr>
        <w:ind w:left="2517" w:hanging="180"/>
      </w:pPr>
    </w:lvl>
    <w:lvl w:ilvl="3" w:tplc="0C09000F" w:tentative="1">
      <w:start w:val="1"/>
      <w:numFmt w:val="decimal"/>
      <w:lvlText w:val="%4."/>
      <w:lvlJc w:val="left"/>
      <w:pPr>
        <w:ind w:left="3237" w:hanging="360"/>
      </w:pPr>
    </w:lvl>
    <w:lvl w:ilvl="4" w:tplc="0C090019" w:tentative="1">
      <w:start w:val="1"/>
      <w:numFmt w:val="lowerLetter"/>
      <w:lvlText w:val="%5."/>
      <w:lvlJc w:val="left"/>
      <w:pPr>
        <w:ind w:left="3957" w:hanging="360"/>
      </w:pPr>
    </w:lvl>
    <w:lvl w:ilvl="5" w:tplc="0C09001B" w:tentative="1">
      <w:start w:val="1"/>
      <w:numFmt w:val="lowerRoman"/>
      <w:lvlText w:val="%6."/>
      <w:lvlJc w:val="right"/>
      <w:pPr>
        <w:ind w:left="4677" w:hanging="180"/>
      </w:pPr>
    </w:lvl>
    <w:lvl w:ilvl="6" w:tplc="0C09000F" w:tentative="1">
      <w:start w:val="1"/>
      <w:numFmt w:val="decimal"/>
      <w:lvlText w:val="%7."/>
      <w:lvlJc w:val="left"/>
      <w:pPr>
        <w:ind w:left="5397" w:hanging="360"/>
      </w:pPr>
    </w:lvl>
    <w:lvl w:ilvl="7" w:tplc="0C090019" w:tentative="1">
      <w:start w:val="1"/>
      <w:numFmt w:val="lowerLetter"/>
      <w:lvlText w:val="%8."/>
      <w:lvlJc w:val="left"/>
      <w:pPr>
        <w:ind w:left="6117" w:hanging="360"/>
      </w:pPr>
    </w:lvl>
    <w:lvl w:ilvl="8" w:tplc="0C09001B" w:tentative="1">
      <w:start w:val="1"/>
      <w:numFmt w:val="lowerRoman"/>
      <w:lvlText w:val="%9."/>
      <w:lvlJc w:val="right"/>
      <w:pPr>
        <w:ind w:left="6837" w:hanging="180"/>
      </w:pPr>
    </w:lvl>
  </w:abstractNum>
  <w:num w:numId="1" w16cid:durableId="648629304">
    <w:abstractNumId w:val="20"/>
  </w:num>
  <w:num w:numId="2" w16cid:durableId="989602160">
    <w:abstractNumId w:val="20"/>
  </w:num>
  <w:num w:numId="3" w16cid:durableId="1743067589">
    <w:abstractNumId w:val="21"/>
  </w:num>
  <w:num w:numId="4" w16cid:durableId="1102605113">
    <w:abstractNumId w:val="20"/>
  </w:num>
  <w:num w:numId="5" w16cid:durableId="109594383">
    <w:abstractNumId w:val="21"/>
  </w:num>
  <w:num w:numId="6" w16cid:durableId="1977493562">
    <w:abstractNumId w:val="3"/>
  </w:num>
  <w:num w:numId="7" w16cid:durableId="360134187">
    <w:abstractNumId w:val="0"/>
  </w:num>
  <w:num w:numId="8" w16cid:durableId="956183502">
    <w:abstractNumId w:val="23"/>
  </w:num>
  <w:num w:numId="9" w16cid:durableId="867523510">
    <w:abstractNumId w:val="29"/>
  </w:num>
  <w:num w:numId="10" w16cid:durableId="468479904">
    <w:abstractNumId w:val="11"/>
  </w:num>
  <w:num w:numId="11" w16cid:durableId="58140521">
    <w:abstractNumId w:val="36"/>
  </w:num>
  <w:num w:numId="12" w16cid:durableId="841897036">
    <w:abstractNumId w:val="7"/>
  </w:num>
  <w:num w:numId="13" w16cid:durableId="694425144">
    <w:abstractNumId w:val="35"/>
  </w:num>
  <w:num w:numId="14" w16cid:durableId="861089032">
    <w:abstractNumId w:val="10"/>
  </w:num>
  <w:num w:numId="15" w16cid:durableId="902450333">
    <w:abstractNumId w:val="40"/>
  </w:num>
  <w:num w:numId="16" w16cid:durableId="314648715">
    <w:abstractNumId w:val="38"/>
  </w:num>
  <w:num w:numId="17" w16cid:durableId="1310476060">
    <w:abstractNumId w:val="6"/>
  </w:num>
  <w:num w:numId="18" w16cid:durableId="941957437">
    <w:abstractNumId w:val="34"/>
  </w:num>
  <w:num w:numId="19" w16cid:durableId="981542282">
    <w:abstractNumId w:val="32"/>
  </w:num>
  <w:num w:numId="20" w16cid:durableId="1753887414">
    <w:abstractNumId w:val="28"/>
  </w:num>
  <w:num w:numId="21" w16cid:durableId="1366635524">
    <w:abstractNumId w:val="9"/>
  </w:num>
  <w:num w:numId="22" w16cid:durableId="680549525">
    <w:abstractNumId w:val="31"/>
  </w:num>
  <w:num w:numId="23" w16cid:durableId="1227104614">
    <w:abstractNumId w:val="2"/>
  </w:num>
  <w:num w:numId="24" w16cid:durableId="1817839660">
    <w:abstractNumId w:val="22"/>
  </w:num>
  <w:num w:numId="25" w16cid:durableId="1454012446">
    <w:abstractNumId w:val="13"/>
  </w:num>
  <w:num w:numId="26" w16cid:durableId="1489633523">
    <w:abstractNumId w:val="16"/>
  </w:num>
  <w:num w:numId="27" w16cid:durableId="1559246821">
    <w:abstractNumId w:val="39"/>
  </w:num>
  <w:num w:numId="28" w16cid:durableId="490099370">
    <w:abstractNumId w:val="19"/>
  </w:num>
  <w:num w:numId="29" w16cid:durableId="1111508305">
    <w:abstractNumId w:val="4"/>
  </w:num>
  <w:num w:numId="30" w16cid:durableId="1821847775">
    <w:abstractNumId w:val="5"/>
  </w:num>
  <w:num w:numId="31" w16cid:durableId="1480607044">
    <w:abstractNumId w:val="33"/>
  </w:num>
  <w:num w:numId="32" w16cid:durableId="1322583822">
    <w:abstractNumId w:val="24"/>
  </w:num>
  <w:num w:numId="33" w16cid:durableId="1028944516">
    <w:abstractNumId w:val="30"/>
  </w:num>
  <w:num w:numId="34" w16cid:durableId="190455702">
    <w:abstractNumId w:val="8"/>
  </w:num>
  <w:num w:numId="35" w16cid:durableId="662271906">
    <w:abstractNumId w:val="27"/>
  </w:num>
  <w:num w:numId="36" w16cid:durableId="1219896182">
    <w:abstractNumId w:val="14"/>
  </w:num>
  <w:num w:numId="37" w16cid:durableId="982348105">
    <w:abstractNumId w:val="1"/>
  </w:num>
  <w:num w:numId="38" w16cid:durableId="1593081747">
    <w:abstractNumId w:val="15"/>
  </w:num>
  <w:num w:numId="39" w16cid:durableId="1100682111">
    <w:abstractNumId w:val="17"/>
  </w:num>
  <w:num w:numId="40" w16cid:durableId="1025641262">
    <w:abstractNumId w:val="25"/>
  </w:num>
  <w:num w:numId="41" w16cid:durableId="344134805">
    <w:abstractNumId w:val="12"/>
  </w:num>
  <w:num w:numId="42" w16cid:durableId="902064924">
    <w:abstractNumId w:val="20"/>
  </w:num>
  <w:num w:numId="43" w16cid:durableId="625821419">
    <w:abstractNumId w:val="37"/>
  </w:num>
  <w:num w:numId="44" w16cid:durableId="464617114">
    <w:abstractNumId w:val="18"/>
  </w:num>
  <w:num w:numId="45" w16cid:durableId="2001957540">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attachedTemplate r:id="rId1"/>
  <w:documentProtection w:edit="forms" w:formatting="1" w:enforcement="0"/>
  <w:defaultTabStop w:val="720"/>
  <w:drawingGridHorizontalSpacing w:val="120"/>
  <w:displayHorizontalDrawingGridEvery w:val="2"/>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1299"/>
    <w:rsid w:val="000021F5"/>
    <w:rsid w:val="000043CB"/>
    <w:rsid w:val="00005214"/>
    <w:rsid w:val="00006312"/>
    <w:rsid w:val="00015483"/>
    <w:rsid w:val="0001642D"/>
    <w:rsid w:val="00034483"/>
    <w:rsid w:val="00034905"/>
    <w:rsid w:val="00036182"/>
    <w:rsid w:val="00037E42"/>
    <w:rsid w:val="00040CD3"/>
    <w:rsid w:val="00044187"/>
    <w:rsid w:val="000456E0"/>
    <w:rsid w:val="00045D17"/>
    <w:rsid w:val="00051744"/>
    <w:rsid w:val="00057CF9"/>
    <w:rsid w:val="00061670"/>
    <w:rsid w:val="00072674"/>
    <w:rsid w:val="00074DA8"/>
    <w:rsid w:val="00075C33"/>
    <w:rsid w:val="00083084"/>
    <w:rsid w:val="00083AB8"/>
    <w:rsid w:val="00090C5A"/>
    <w:rsid w:val="00094562"/>
    <w:rsid w:val="000A5186"/>
    <w:rsid w:val="000B622C"/>
    <w:rsid w:val="000C3654"/>
    <w:rsid w:val="000C452E"/>
    <w:rsid w:val="000E2939"/>
    <w:rsid w:val="000E639E"/>
    <w:rsid w:val="000F2684"/>
    <w:rsid w:val="000F2688"/>
    <w:rsid w:val="0010052B"/>
    <w:rsid w:val="00107132"/>
    <w:rsid w:val="00114CE0"/>
    <w:rsid w:val="00127312"/>
    <w:rsid w:val="001429A6"/>
    <w:rsid w:val="001501F0"/>
    <w:rsid w:val="0015056D"/>
    <w:rsid w:val="001552C6"/>
    <w:rsid w:val="00160D2A"/>
    <w:rsid w:val="00166318"/>
    <w:rsid w:val="001668EA"/>
    <w:rsid w:val="0016790E"/>
    <w:rsid w:val="00171D09"/>
    <w:rsid w:val="00173E02"/>
    <w:rsid w:val="0017746E"/>
    <w:rsid w:val="00183A2A"/>
    <w:rsid w:val="00185003"/>
    <w:rsid w:val="001905C2"/>
    <w:rsid w:val="001948AD"/>
    <w:rsid w:val="00196DC8"/>
    <w:rsid w:val="001A12DC"/>
    <w:rsid w:val="001A36F2"/>
    <w:rsid w:val="001B306F"/>
    <w:rsid w:val="001B4119"/>
    <w:rsid w:val="001C206E"/>
    <w:rsid w:val="001C74C9"/>
    <w:rsid w:val="001C7CEE"/>
    <w:rsid w:val="001D0161"/>
    <w:rsid w:val="001D0BB4"/>
    <w:rsid w:val="001D284A"/>
    <w:rsid w:val="001D2953"/>
    <w:rsid w:val="001E49C0"/>
    <w:rsid w:val="001E5640"/>
    <w:rsid w:val="001F2C45"/>
    <w:rsid w:val="001F76A4"/>
    <w:rsid w:val="002014E5"/>
    <w:rsid w:val="00204473"/>
    <w:rsid w:val="0020493E"/>
    <w:rsid w:val="002113B4"/>
    <w:rsid w:val="0021151E"/>
    <w:rsid w:val="00214732"/>
    <w:rsid w:val="00220092"/>
    <w:rsid w:val="00221A41"/>
    <w:rsid w:val="0022484E"/>
    <w:rsid w:val="0022677F"/>
    <w:rsid w:val="0023024E"/>
    <w:rsid w:val="00231B57"/>
    <w:rsid w:val="0023640E"/>
    <w:rsid w:val="002407A9"/>
    <w:rsid w:val="00243603"/>
    <w:rsid w:val="00252449"/>
    <w:rsid w:val="0026001C"/>
    <w:rsid w:val="00260764"/>
    <w:rsid w:val="00262DEE"/>
    <w:rsid w:val="0027094B"/>
    <w:rsid w:val="00271701"/>
    <w:rsid w:val="00272F0B"/>
    <w:rsid w:val="002756D8"/>
    <w:rsid w:val="002760EF"/>
    <w:rsid w:val="002840E6"/>
    <w:rsid w:val="00284D8B"/>
    <w:rsid w:val="00285B53"/>
    <w:rsid w:val="00290E50"/>
    <w:rsid w:val="00290FAD"/>
    <w:rsid w:val="00295705"/>
    <w:rsid w:val="002A0C3B"/>
    <w:rsid w:val="002A43D2"/>
    <w:rsid w:val="002A49EE"/>
    <w:rsid w:val="002A74F6"/>
    <w:rsid w:val="002B1194"/>
    <w:rsid w:val="002B297D"/>
    <w:rsid w:val="002B320B"/>
    <w:rsid w:val="002B4318"/>
    <w:rsid w:val="002C41BC"/>
    <w:rsid w:val="002D07A1"/>
    <w:rsid w:val="002D2A0D"/>
    <w:rsid w:val="002E5B17"/>
    <w:rsid w:val="002E6343"/>
    <w:rsid w:val="002E78B8"/>
    <w:rsid w:val="002F0510"/>
    <w:rsid w:val="002F3365"/>
    <w:rsid w:val="002F4D15"/>
    <w:rsid w:val="002F69C3"/>
    <w:rsid w:val="0030208D"/>
    <w:rsid w:val="003020B5"/>
    <w:rsid w:val="00305A5F"/>
    <w:rsid w:val="00306ED0"/>
    <w:rsid w:val="0031523D"/>
    <w:rsid w:val="00326758"/>
    <w:rsid w:val="00327679"/>
    <w:rsid w:val="00334F25"/>
    <w:rsid w:val="0033768C"/>
    <w:rsid w:val="00344845"/>
    <w:rsid w:val="003461EF"/>
    <w:rsid w:val="00347432"/>
    <w:rsid w:val="00350170"/>
    <w:rsid w:val="0035537A"/>
    <w:rsid w:val="00356DD0"/>
    <w:rsid w:val="003660FD"/>
    <w:rsid w:val="00366983"/>
    <w:rsid w:val="00367C98"/>
    <w:rsid w:val="00373FED"/>
    <w:rsid w:val="003743B3"/>
    <w:rsid w:val="00384332"/>
    <w:rsid w:val="0039040A"/>
    <w:rsid w:val="00392AFC"/>
    <w:rsid w:val="00394A89"/>
    <w:rsid w:val="003958AF"/>
    <w:rsid w:val="00395E36"/>
    <w:rsid w:val="003A3785"/>
    <w:rsid w:val="003A650F"/>
    <w:rsid w:val="003B4251"/>
    <w:rsid w:val="003B7B87"/>
    <w:rsid w:val="003C6108"/>
    <w:rsid w:val="003C6256"/>
    <w:rsid w:val="003D422A"/>
    <w:rsid w:val="003F557A"/>
    <w:rsid w:val="00402D13"/>
    <w:rsid w:val="004061F4"/>
    <w:rsid w:val="00410BF0"/>
    <w:rsid w:val="004121AA"/>
    <w:rsid w:val="00423122"/>
    <w:rsid w:val="00423241"/>
    <w:rsid w:val="0042331E"/>
    <w:rsid w:val="00432969"/>
    <w:rsid w:val="00434524"/>
    <w:rsid w:val="0043559B"/>
    <w:rsid w:val="00440141"/>
    <w:rsid w:val="00440D74"/>
    <w:rsid w:val="00441286"/>
    <w:rsid w:val="00441ECC"/>
    <w:rsid w:val="00442939"/>
    <w:rsid w:val="004530AE"/>
    <w:rsid w:val="00455CDA"/>
    <w:rsid w:val="00456927"/>
    <w:rsid w:val="00461819"/>
    <w:rsid w:val="00464D35"/>
    <w:rsid w:val="004715D9"/>
    <w:rsid w:val="00474D11"/>
    <w:rsid w:val="00475504"/>
    <w:rsid w:val="00480812"/>
    <w:rsid w:val="00481829"/>
    <w:rsid w:val="00481BE9"/>
    <w:rsid w:val="0048530A"/>
    <w:rsid w:val="00486402"/>
    <w:rsid w:val="00486ED4"/>
    <w:rsid w:val="00492EE9"/>
    <w:rsid w:val="00493773"/>
    <w:rsid w:val="00495B39"/>
    <w:rsid w:val="004A2C60"/>
    <w:rsid w:val="004A3822"/>
    <w:rsid w:val="004A5A47"/>
    <w:rsid w:val="004A7311"/>
    <w:rsid w:val="004B32D2"/>
    <w:rsid w:val="004C1716"/>
    <w:rsid w:val="004C6C23"/>
    <w:rsid w:val="004F2565"/>
    <w:rsid w:val="004F3F6F"/>
    <w:rsid w:val="004F4613"/>
    <w:rsid w:val="004F46AC"/>
    <w:rsid w:val="00505A6D"/>
    <w:rsid w:val="00507949"/>
    <w:rsid w:val="005107B8"/>
    <w:rsid w:val="00514711"/>
    <w:rsid w:val="0052245D"/>
    <w:rsid w:val="00522CF1"/>
    <w:rsid w:val="0053083B"/>
    <w:rsid w:val="00536C34"/>
    <w:rsid w:val="00541C41"/>
    <w:rsid w:val="005466BD"/>
    <w:rsid w:val="0054727B"/>
    <w:rsid w:val="0055314F"/>
    <w:rsid w:val="0055729E"/>
    <w:rsid w:val="00561454"/>
    <w:rsid w:val="00573D58"/>
    <w:rsid w:val="00576FB9"/>
    <w:rsid w:val="00582863"/>
    <w:rsid w:val="0058419A"/>
    <w:rsid w:val="00584463"/>
    <w:rsid w:val="005861A6"/>
    <w:rsid w:val="00587DFD"/>
    <w:rsid w:val="005A0982"/>
    <w:rsid w:val="005A0F3B"/>
    <w:rsid w:val="005A580A"/>
    <w:rsid w:val="005A5D64"/>
    <w:rsid w:val="005A70F8"/>
    <w:rsid w:val="005B38C8"/>
    <w:rsid w:val="005B39D3"/>
    <w:rsid w:val="005B4948"/>
    <w:rsid w:val="005B56A8"/>
    <w:rsid w:val="005B7C35"/>
    <w:rsid w:val="005C290A"/>
    <w:rsid w:val="005C2940"/>
    <w:rsid w:val="005C2BFC"/>
    <w:rsid w:val="005C391C"/>
    <w:rsid w:val="005C395A"/>
    <w:rsid w:val="005D4959"/>
    <w:rsid w:val="005D4EDB"/>
    <w:rsid w:val="005D5063"/>
    <w:rsid w:val="005E0077"/>
    <w:rsid w:val="005E1F17"/>
    <w:rsid w:val="005E2EBD"/>
    <w:rsid w:val="005E4E9D"/>
    <w:rsid w:val="005E7A93"/>
    <w:rsid w:val="005F1480"/>
    <w:rsid w:val="005F1A2B"/>
    <w:rsid w:val="005F1B26"/>
    <w:rsid w:val="00601827"/>
    <w:rsid w:val="006030D0"/>
    <w:rsid w:val="00604AD4"/>
    <w:rsid w:val="00604B5C"/>
    <w:rsid w:val="0060706C"/>
    <w:rsid w:val="00615D88"/>
    <w:rsid w:val="00616782"/>
    <w:rsid w:val="00621532"/>
    <w:rsid w:val="00622D9B"/>
    <w:rsid w:val="00626AEC"/>
    <w:rsid w:val="00633DEE"/>
    <w:rsid w:val="00634E13"/>
    <w:rsid w:val="006522B3"/>
    <w:rsid w:val="00653FBE"/>
    <w:rsid w:val="00661329"/>
    <w:rsid w:val="006616A2"/>
    <w:rsid w:val="00665693"/>
    <w:rsid w:val="00666999"/>
    <w:rsid w:val="00676EE5"/>
    <w:rsid w:val="006822CC"/>
    <w:rsid w:val="00685107"/>
    <w:rsid w:val="006873BA"/>
    <w:rsid w:val="006912A5"/>
    <w:rsid w:val="0069634D"/>
    <w:rsid w:val="006A159D"/>
    <w:rsid w:val="006A552A"/>
    <w:rsid w:val="006B5CD6"/>
    <w:rsid w:val="006C102C"/>
    <w:rsid w:val="006C3FCC"/>
    <w:rsid w:val="006C7246"/>
    <w:rsid w:val="006C74CE"/>
    <w:rsid w:val="006E453E"/>
    <w:rsid w:val="006F0105"/>
    <w:rsid w:val="006F09E8"/>
    <w:rsid w:val="006F49C0"/>
    <w:rsid w:val="007010FB"/>
    <w:rsid w:val="00701A46"/>
    <w:rsid w:val="007046EE"/>
    <w:rsid w:val="007117A5"/>
    <w:rsid w:val="00712EF1"/>
    <w:rsid w:val="00713EE1"/>
    <w:rsid w:val="00715C75"/>
    <w:rsid w:val="00717A0A"/>
    <w:rsid w:val="00717B1B"/>
    <w:rsid w:val="0072498E"/>
    <w:rsid w:val="00725A09"/>
    <w:rsid w:val="00727237"/>
    <w:rsid w:val="007379CC"/>
    <w:rsid w:val="007471D6"/>
    <w:rsid w:val="00753085"/>
    <w:rsid w:val="00764EF4"/>
    <w:rsid w:val="007702B5"/>
    <w:rsid w:val="0077582A"/>
    <w:rsid w:val="007774E5"/>
    <w:rsid w:val="007B23B6"/>
    <w:rsid w:val="007B4877"/>
    <w:rsid w:val="007C029B"/>
    <w:rsid w:val="007C03C0"/>
    <w:rsid w:val="007C257B"/>
    <w:rsid w:val="007C40E2"/>
    <w:rsid w:val="007E0752"/>
    <w:rsid w:val="007E23ED"/>
    <w:rsid w:val="007E396F"/>
    <w:rsid w:val="007E3B64"/>
    <w:rsid w:val="007E4124"/>
    <w:rsid w:val="007F088F"/>
    <w:rsid w:val="007F332D"/>
    <w:rsid w:val="00800211"/>
    <w:rsid w:val="00801DAF"/>
    <w:rsid w:val="00802C7D"/>
    <w:rsid w:val="00810089"/>
    <w:rsid w:val="00814878"/>
    <w:rsid w:val="0081518C"/>
    <w:rsid w:val="00816ACF"/>
    <w:rsid w:val="00820354"/>
    <w:rsid w:val="00827843"/>
    <w:rsid w:val="008343E7"/>
    <w:rsid w:val="0083521F"/>
    <w:rsid w:val="00853027"/>
    <w:rsid w:val="0085512F"/>
    <w:rsid w:val="0085751D"/>
    <w:rsid w:val="00860D79"/>
    <w:rsid w:val="008612C8"/>
    <w:rsid w:val="008707DA"/>
    <w:rsid w:val="008778EF"/>
    <w:rsid w:val="00887553"/>
    <w:rsid w:val="008B22B1"/>
    <w:rsid w:val="008B254D"/>
    <w:rsid w:val="008B6A21"/>
    <w:rsid w:val="008B6BB8"/>
    <w:rsid w:val="008C40B5"/>
    <w:rsid w:val="008C4982"/>
    <w:rsid w:val="008C5432"/>
    <w:rsid w:val="008D1EA2"/>
    <w:rsid w:val="008E3ED7"/>
    <w:rsid w:val="008E4109"/>
    <w:rsid w:val="008E5749"/>
    <w:rsid w:val="008E704D"/>
    <w:rsid w:val="008F0135"/>
    <w:rsid w:val="008F29AC"/>
    <w:rsid w:val="008F53EF"/>
    <w:rsid w:val="008F78B3"/>
    <w:rsid w:val="009020BE"/>
    <w:rsid w:val="00910A68"/>
    <w:rsid w:val="0091264C"/>
    <w:rsid w:val="00914F3E"/>
    <w:rsid w:val="0091504C"/>
    <w:rsid w:val="00917324"/>
    <w:rsid w:val="00917A43"/>
    <w:rsid w:val="00917AED"/>
    <w:rsid w:val="00921435"/>
    <w:rsid w:val="00925679"/>
    <w:rsid w:val="00925D84"/>
    <w:rsid w:val="009304D0"/>
    <w:rsid w:val="00931430"/>
    <w:rsid w:val="0093491F"/>
    <w:rsid w:val="00934C54"/>
    <w:rsid w:val="00940183"/>
    <w:rsid w:val="00944B05"/>
    <w:rsid w:val="009468CB"/>
    <w:rsid w:val="00951EF1"/>
    <w:rsid w:val="00956BB9"/>
    <w:rsid w:val="00961860"/>
    <w:rsid w:val="0097715C"/>
    <w:rsid w:val="00982A27"/>
    <w:rsid w:val="00986862"/>
    <w:rsid w:val="00987C48"/>
    <w:rsid w:val="00991759"/>
    <w:rsid w:val="009B1D24"/>
    <w:rsid w:val="009B3A9E"/>
    <w:rsid w:val="009B4408"/>
    <w:rsid w:val="009B56B6"/>
    <w:rsid w:val="009B61FE"/>
    <w:rsid w:val="009B7A0E"/>
    <w:rsid w:val="009C544A"/>
    <w:rsid w:val="009C7A6B"/>
    <w:rsid w:val="009D329B"/>
    <w:rsid w:val="009D33ED"/>
    <w:rsid w:val="009D46E6"/>
    <w:rsid w:val="009D6C8B"/>
    <w:rsid w:val="009E0BC2"/>
    <w:rsid w:val="009E1DD3"/>
    <w:rsid w:val="009E635F"/>
    <w:rsid w:val="009E69AB"/>
    <w:rsid w:val="009F5427"/>
    <w:rsid w:val="00A0134E"/>
    <w:rsid w:val="00A05E7F"/>
    <w:rsid w:val="00A1194D"/>
    <w:rsid w:val="00A13839"/>
    <w:rsid w:val="00A20BEE"/>
    <w:rsid w:val="00A25992"/>
    <w:rsid w:val="00A270A3"/>
    <w:rsid w:val="00A31D1D"/>
    <w:rsid w:val="00A331E5"/>
    <w:rsid w:val="00A358FA"/>
    <w:rsid w:val="00A42B6C"/>
    <w:rsid w:val="00A6799C"/>
    <w:rsid w:val="00A67D9A"/>
    <w:rsid w:val="00A67EFD"/>
    <w:rsid w:val="00A67FDF"/>
    <w:rsid w:val="00A75FA8"/>
    <w:rsid w:val="00A81E05"/>
    <w:rsid w:val="00A82BCC"/>
    <w:rsid w:val="00A87B60"/>
    <w:rsid w:val="00A940E8"/>
    <w:rsid w:val="00A97920"/>
    <w:rsid w:val="00AA5EBD"/>
    <w:rsid w:val="00AB26D3"/>
    <w:rsid w:val="00AB2DC4"/>
    <w:rsid w:val="00AB6B4E"/>
    <w:rsid w:val="00AC1E3C"/>
    <w:rsid w:val="00AC419F"/>
    <w:rsid w:val="00AC42C3"/>
    <w:rsid w:val="00AD698B"/>
    <w:rsid w:val="00AE293C"/>
    <w:rsid w:val="00AE3735"/>
    <w:rsid w:val="00AE5D2C"/>
    <w:rsid w:val="00AE5DB5"/>
    <w:rsid w:val="00AE7101"/>
    <w:rsid w:val="00AF1222"/>
    <w:rsid w:val="00B060E9"/>
    <w:rsid w:val="00B10AE6"/>
    <w:rsid w:val="00B140A3"/>
    <w:rsid w:val="00B14F71"/>
    <w:rsid w:val="00B16D45"/>
    <w:rsid w:val="00B1764A"/>
    <w:rsid w:val="00B266D2"/>
    <w:rsid w:val="00B34F4E"/>
    <w:rsid w:val="00B41628"/>
    <w:rsid w:val="00B45C3A"/>
    <w:rsid w:val="00B52740"/>
    <w:rsid w:val="00B54281"/>
    <w:rsid w:val="00B60BC4"/>
    <w:rsid w:val="00B6117A"/>
    <w:rsid w:val="00B6194A"/>
    <w:rsid w:val="00B66DAD"/>
    <w:rsid w:val="00B7075A"/>
    <w:rsid w:val="00B74516"/>
    <w:rsid w:val="00B76AEC"/>
    <w:rsid w:val="00B814CB"/>
    <w:rsid w:val="00B9564C"/>
    <w:rsid w:val="00BB6A5F"/>
    <w:rsid w:val="00BB7CA4"/>
    <w:rsid w:val="00BC022B"/>
    <w:rsid w:val="00BC3B9A"/>
    <w:rsid w:val="00BE45BF"/>
    <w:rsid w:val="00BF016F"/>
    <w:rsid w:val="00BF50AE"/>
    <w:rsid w:val="00BF6527"/>
    <w:rsid w:val="00C03BA9"/>
    <w:rsid w:val="00C0471B"/>
    <w:rsid w:val="00C05AA6"/>
    <w:rsid w:val="00C11089"/>
    <w:rsid w:val="00C133A3"/>
    <w:rsid w:val="00C14B96"/>
    <w:rsid w:val="00C15B5E"/>
    <w:rsid w:val="00C34784"/>
    <w:rsid w:val="00C363C4"/>
    <w:rsid w:val="00C365EF"/>
    <w:rsid w:val="00C36633"/>
    <w:rsid w:val="00C43765"/>
    <w:rsid w:val="00C51FDA"/>
    <w:rsid w:val="00C565DC"/>
    <w:rsid w:val="00C5687B"/>
    <w:rsid w:val="00C60047"/>
    <w:rsid w:val="00C62CDF"/>
    <w:rsid w:val="00C63771"/>
    <w:rsid w:val="00C63BEA"/>
    <w:rsid w:val="00C63F3A"/>
    <w:rsid w:val="00C75A36"/>
    <w:rsid w:val="00C77046"/>
    <w:rsid w:val="00C91044"/>
    <w:rsid w:val="00C92043"/>
    <w:rsid w:val="00C93418"/>
    <w:rsid w:val="00C944C2"/>
    <w:rsid w:val="00CA359C"/>
    <w:rsid w:val="00CB2FA2"/>
    <w:rsid w:val="00CD3133"/>
    <w:rsid w:val="00CE1AEA"/>
    <w:rsid w:val="00CE2CB5"/>
    <w:rsid w:val="00CE32CB"/>
    <w:rsid w:val="00CE4EF3"/>
    <w:rsid w:val="00CF5813"/>
    <w:rsid w:val="00CF7E61"/>
    <w:rsid w:val="00D01554"/>
    <w:rsid w:val="00D020AC"/>
    <w:rsid w:val="00D0239B"/>
    <w:rsid w:val="00D10DDC"/>
    <w:rsid w:val="00D14203"/>
    <w:rsid w:val="00D1468D"/>
    <w:rsid w:val="00D172F9"/>
    <w:rsid w:val="00D2304F"/>
    <w:rsid w:val="00D23188"/>
    <w:rsid w:val="00D25B82"/>
    <w:rsid w:val="00D41714"/>
    <w:rsid w:val="00D43403"/>
    <w:rsid w:val="00D451A6"/>
    <w:rsid w:val="00D50DA6"/>
    <w:rsid w:val="00D544FB"/>
    <w:rsid w:val="00D573A3"/>
    <w:rsid w:val="00D610BD"/>
    <w:rsid w:val="00D628E1"/>
    <w:rsid w:val="00D660A1"/>
    <w:rsid w:val="00D66353"/>
    <w:rsid w:val="00D737F9"/>
    <w:rsid w:val="00D73EC1"/>
    <w:rsid w:val="00D75169"/>
    <w:rsid w:val="00D77C23"/>
    <w:rsid w:val="00D8455A"/>
    <w:rsid w:val="00D96AAB"/>
    <w:rsid w:val="00D97AFF"/>
    <w:rsid w:val="00DA4E54"/>
    <w:rsid w:val="00DA77DB"/>
    <w:rsid w:val="00DC1F6C"/>
    <w:rsid w:val="00DC2FF8"/>
    <w:rsid w:val="00DC3343"/>
    <w:rsid w:val="00DC36A6"/>
    <w:rsid w:val="00DC5F70"/>
    <w:rsid w:val="00DD053C"/>
    <w:rsid w:val="00DD195C"/>
    <w:rsid w:val="00DD47F9"/>
    <w:rsid w:val="00DD59BC"/>
    <w:rsid w:val="00DD6689"/>
    <w:rsid w:val="00DE3037"/>
    <w:rsid w:val="00DF344C"/>
    <w:rsid w:val="00DF46B4"/>
    <w:rsid w:val="00E059B1"/>
    <w:rsid w:val="00E06429"/>
    <w:rsid w:val="00E11CED"/>
    <w:rsid w:val="00E160EF"/>
    <w:rsid w:val="00E242E5"/>
    <w:rsid w:val="00E30F39"/>
    <w:rsid w:val="00E43160"/>
    <w:rsid w:val="00E513E1"/>
    <w:rsid w:val="00E57678"/>
    <w:rsid w:val="00E64587"/>
    <w:rsid w:val="00E65E3F"/>
    <w:rsid w:val="00E66219"/>
    <w:rsid w:val="00E662A3"/>
    <w:rsid w:val="00E7588A"/>
    <w:rsid w:val="00E80AE9"/>
    <w:rsid w:val="00E83374"/>
    <w:rsid w:val="00E873C4"/>
    <w:rsid w:val="00E87B6A"/>
    <w:rsid w:val="00E97A2C"/>
    <w:rsid w:val="00EA6D12"/>
    <w:rsid w:val="00EB0DAE"/>
    <w:rsid w:val="00EB1248"/>
    <w:rsid w:val="00EB3BC0"/>
    <w:rsid w:val="00EB3F11"/>
    <w:rsid w:val="00EB76C6"/>
    <w:rsid w:val="00EB777E"/>
    <w:rsid w:val="00EC5BAD"/>
    <w:rsid w:val="00EC7F5A"/>
    <w:rsid w:val="00ED156A"/>
    <w:rsid w:val="00ED2B07"/>
    <w:rsid w:val="00ED638F"/>
    <w:rsid w:val="00ED798F"/>
    <w:rsid w:val="00EF1299"/>
    <w:rsid w:val="00F10165"/>
    <w:rsid w:val="00F15A25"/>
    <w:rsid w:val="00F1669D"/>
    <w:rsid w:val="00F20919"/>
    <w:rsid w:val="00F312A2"/>
    <w:rsid w:val="00F322AA"/>
    <w:rsid w:val="00F36F2D"/>
    <w:rsid w:val="00F43DC5"/>
    <w:rsid w:val="00F517A9"/>
    <w:rsid w:val="00F533E7"/>
    <w:rsid w:val="00F56AB9"/>
    <w:rsid w:val="00F60676"/>
    <w:rsid w:val="00F62F0E"/>
    <w:rsid w:val="00F63605"/>
    <w:rsid w:val="00F63B74"/>
    <w:rsid w:val="00F66B23"/>
    <w:rsid w:val="00F7692D"/>
    <w:rsid w:val="00F775E8"/>
    <w:rsid w:val="00F862C7"/>
    <w:rsid w:val="00F863CF"/>
    <w:rsid w:val="00F94966"/>
    <w:rsid w:val="00FA7EBD"/>
    <w:rsid w:val="00FB019C"/>
    <w:rsid w:val="00FB36C8"/>
    <w:rsid w:val="00FB5C3A"/>
    <w:rsid w:val="00FD2E2F"/>
    <w:rsid w:val="00FD5A4A"/>
    <w:rsid w:val="00FE3CB6"/>
    <w:rsid w:val="00FF093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893C53"/>
  <w15:docId w15:val="{7FBB2B2D-6060-48E7-9968-EED7A801B4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next w:val="BodyText"/>
    <w:qFormat/>
    <w:rsid w:val="0072498E"/>
    <w:pPr>
      <w:suppressAutoHyphens/>
      <w:spacing w:after="240"/>
    </w:pPr>
    <w:rPr>
      <w:sz w:val="24"/>
    </w:rPr>
  </w:style>
  <w:style w:type="paragraph" w:styleId="Heading1">
    <w:name w:val="heading 1"/>
    <w:basedOn w:val="Normal"/>
    <w:next w:val="Normal"/>
    <w:link w:val="Heading1Char"/>
    <w:unhideWhenUsed/>
    <w:qFormat/>
    <w:rsid w:val="00A1194D"/>
    <w:pPr>
      <w:pBdr>
        <w:bottom w:val="single" w:sz="4" w:space="1" w:color="auto"/>
      </w:pBdr>
      <w:outlineLvl w:val="0"/>
    </w:pPr>
    <w:rPr>
      <w:b/>
      <w:spacing w:val="5"/>
      <w:sz w:val="36"/>
      <w:szCs w:val="32"/>
      <w:lang w:eastAsia="ja-JP"/>
    </w:rPr>
  </w:style>
  <w:style w:type="paragraph" w:styleId="Heading2">
    <w:name w:val="heading 2"/>
    <w:basedOn w:val="Normal"/>
    <w:next w:val="Normal"/>
    <w:link w:val="Heading2Char"/>
    <w:autoRedefine/>
    <w:unhideWhenUsed/>
    <w:qFormat/>
    <w:rsid w:val="00C36633"/>
    <w:pPr>
      <w:keepNext/>
      <w:keepLines/>
      <w:outlineLvl w:val="1"/>
    </w:pPr>
    <w:rPr>
      <w:b/>
      <w:sz w:val="32"/>
      <w:szCs w:val="32"/>
      <w:lang w:eastAsia="ja-JP"/>
    </w:rPr>
  </w:style>
  <w:style w:type="paragraph" w:styleId="Heading3">
    <w:name w:val="heading 3"/>
    <w:basedOn w:val="Normal"/>
    <w:next w:val="Normal"/>
    <w:link w:val="Heading3Char"/>
    <w:autoRedefine/>
    <w:uiPriority w:val="9"/>
    <w:unhideWhenUsed/>
    <w:qFormat/>
    <w:rsid w:val="0072498E"/>
    <w:pPr>
      <w:keepNext/>
      <w:keepLines/>
      <w:tabs>
        <w:tab w:val="left" w:pos="851"/>
      </w:tabs>
      <w:spacing w:before="120" w:after="120"/>
      <w:outlineLvl w:val="2"/>
    </w:pPr>
    <w:rPr>
      <w:rFonts w:eastAsia="Calibri"/>
      <w:b/>
      <w:spacing w:val="5"/>
      <w:szCs w:val="22"/>
      <w:lang w:eastAsia="ja-JP"/>
    </w:rPr>
  </w:style>
  <w:style w:type="paragraph" w:styleId="Heading4">
    <w:name w:val="heading 4"/>
    <w:basedOn w:val="Normal"/>
    <w:link w:val="Heading4Char"/>
    <w:autoRedefine/>
    <w:uiPriority w:val="9"/>
    <w:qFormat/>
    <w:rsid w:val="003020B5"/>
    <w:pPr>
      <w:keepNext/>
      <w:keepLines/>
      <w:spacing w:before="120" w:after="120"/>
      <w:outlineLvl w:val="3"/>
    </w:pPr>
    <w:rPr>
      <w:b/>
      <w:bCs/>
      <w:sz w:val="26"/>
    </w:rPr>
  </w:style>
  <w:style w:type="paragraph" w:styleId="Heading5">
    <w:name w:val="heading 5"/>
    <w:basedOn w:val="Normal"/>
    <w:next w:val="Normal"/>
    <w:link w:val="Heading5Char"/>
    <w:uiPriority w:val="9"/>
    <w:semiHidden/>
    <w:unhideWhenUsed/>
    <w:qFormat/>
    <w:rsid w:val="005A70F8"/>
    <w:pPr>
      <w:keepNext/>
      <w:keepLines/>
      <w:spacing w:before="200"/>
      <w:outlineLvl w:val="4"/>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A1194D"/>
    <w:rPr>
      <w:b/>
      <w:spacing w:val="5"/>
      <w:sz w:val="36"/>
      <w:szCs w:val="32"/>
      <w:lang w:eastAsia="ja-JP"/>
    </w:rPr>
  </w:style>
  <w:style w:type="character" w:customStyle="1" w:styleId="Heading2Char">
    <w:name w:val="Heading 2 Char"/>
    <w:link w:val="Heading2"/>
    <w:rsid w:val="00C36633"/>
    <w:rPr>
      <w:b/>
      <w:sz w:val="32"/>
      <w:szCs w:val="32"/>
      <w:lang w:eastAsia="ja-JP"/>
    </w:rPr>
  </w:style>
  <w:style w:type="paragraph" w:styleId="Title">
    <w:name w:val="Title"/>
    <w:basedOn w:val="Normal"/>
    <w:next w:val="Normal"/>
    <w:link w:val="TitleChar"/>
    <w:uiPriority w:val="10"/>
    <w:qFormat/>
    <w:rsid w:val="00456927"/>
    <w:pPr>
      <w:spacing w:after="300"/>
      <w:contextualSpacing/>
      <w:jc w:val="center"/>
    </w:pPr>
    <w:rPr>
      <w:spacing w:val="5"/>
      <w:kern w:val="28"/>
      <w:sz w:val="72"/>
      <w:szCs w:val="72"/>
    </w:rPr>
  </w:style>
  <w:style w:type="character" w:customStyle="1" w:styleId="TitleChar">
    <w:name w:val="Title Char"/>
    <w:link w:val="Title"/>
    <w:uiPriority w:val="10"/>
    <w:rsid w:val="00456927"/>
    <w:rPr>
      <w:rFonts w:ascii="Calibri" w:eastAsia="Times New Roman" w:hAnsi="Calibri" w:cs="Times New Roman"/>
      <w:spacing w:val="5"/>
      <w:kern w:val="28"/>
      <w:sz w:val="72"/>
      <w:szCs w:val="72"/>
      <w:lang w:eastAsia="en-AU"/>
    </w:rPr>
  </w:style>
  <w:style w:type="character" w:customStyle="1" w:styleId="Heading3Char">
    <w:name w:val="Heading 3 Char"/>
    <w:link w:val="Heading3"/>
    <w:uiPriority w:val="9"/>
    <w:rsid w:val="0072498E"/>
    <w:rPr>
      <w:rFonts w:eastAsia="Calibri"/>
      <w:b/>
      <w:spacing w:val="5"/>
      <w:sz w:val="24"/>
      <w:szCs w:val="22"/>
      <w:lang w:eastAsia="ja-JP"/>
    </w:rPr>
  </w:style>
  <w:style w:type="character" w:customStyle="1" w:styleId="Heading4Char">
    <w:name w:val="Heading 4 Char"/>
    <w:link w:val="Heading4"/>
    <w:uiPriority w:val="9"/>
    <w:rsid w:val="003020B5"/>
    <w:rPr>
      <w:rFonts w:eastAsia="Times New Roman"/>
      <w:b/>
      <w:bCs/>
      <w:sz w:val="26"/>
      <w:szCs w:val="24"/>
    </w:rPr>
  </w:style>
  <w:style w:type="character" w:customStyle="1" w:styleId="Heading5Char">
    <w:name w:val="Heading 5 Char"/>
    <w:link w:val="Heading5"/>
    <w:uiPriority w:val="9"/>
    <w:semiHidden/>
    <w:rsid w:val="005A70F8"/>
    <w:rPr>
      <w:rFonts w:ascii="Calibri" w:eastAsia="Times New Roman" w:hAnsi="Calibri" w:cs="Times New Roman"/>
      <w:sz w:val="24"/>
    </w:rPr>
  </w:style>
  <w:style w:type="character" w:styleId="Emphasis">
    <w:name w:val="Emphasis"/>
    <w:uiPriority w:val="20"/>
    <w:rsid w:val="00ED798F"/>
    <w:rPr>
      <w:rFonts w:ascii="Calibri" w:hAnsi="Calibri"/>
      <w:i/>
      <w:iCs/>
      <w:sz w:val="24"/>
    </w:rPr>
  </w:style>
  <w:style w:type="paragraph" w:customStyle="1" w:styleId="Tableheading">
    <w:name w:val="Table heading"/>
    <w:basedOn w:val="Normal"/>
    <w:qFormat/>
    <w:rsid w:val="00A1194D"/>
    <w:pPr>
      <w:keepNext/>
      <w:keepLines/>
      <w:spacing w:before="40" w:after="40"/>
    </w:pPr>
    <w:rPr>
      <w:rFonts w:eastAsia="Calibri"/>
      <w:b/>
      <w:szCs w:val="22"/>
    </w:rPr>
  </w:style>
  <w:style w:type="paragraph" w:customStyle="1" w:styleId="Tabledotpoints">
    <w:name w:val="Table dot points"/>
    <w:basedOn w:val="Normal"/>
    <w:qFormat/>
    <w:rsid w:val="008E3ED7"/>
    <w:pPr>
      <w:numPr>
        <w:numId w:val="6"/>
      </w:numPr>
      <w:spacing w:after="0"/>
      <w:ind w:left="714" w:hanging="357"/>
      <w:contextualSpacing/>
    </w:pPr>
    <w:rPr>
      <w:sz w:val="20"/>
    </w:rPr>
  </w:style>
  <w:style w:type="paragraph" w:customStyle="1" w:styleId="Tablenumber">
    <w:name w:val="Table number"/>
    <w:basedOn w:val="Normal"/>
    <w:autoRedefine/>
    <w:rsid w:val="008E3ED7"/>
    <w:pPr>
      <w:spacing w:before="40" w:after="40"/>
      <w:jc w:val="right"/>
    </w:pPr>
    <w:rPr>
      <w:sz w:val="20"/>
    </w:rPr>
  </w:style>
  <w:style w:type="paragraph" w:customStyle="1" w:styleId="Tabletext">
    <w:name w:val="Table text"/>
    <w:basedOn w:val="Normal"/>
    <w:qFormat/>
    <w:rsid w:val="00A1194D"/>
    <w:pPr>
      <w:spacing w:before="80" w:after="120"/>
    </w:pPr>
    <w:rPr>
      <w:rFonts w:eastAsia="Calibri"/>
      <w:sz w:val="20"/>
      <w:szCs w:val="22"/>
    </w:rPr>
  </w:style>
  <w:style w:type="paragraph" w:customStyle="1" w:styleId="DotPoint">
    <w:name w:val="Dot Point"/>
    <w:basedOn w:val="ListParagraph"/>
    <w:qFormat/>
    <w:rsid w:val="005A70F8"/>
    <w:pPr>
      <w:numPr>
        <w:numId w:val="4"/>
      </w:numPr>
    </w:pPr>
  </w:style>
  <w:style w:type="paragraph" w:styleId="ListParagraph">
    <w:name w:val="List Paragraph"/>
    <w:basedOn w:val="Normal"/>
    <w:link w:val="ListParagraphChar"/>
    <w:uiPriority w:val="1"/>
    <w:qFormat/>
    <w:rsid w:val="00ED798F"/>
    <w:pPr>
      <w:ind w:left="720"/>
      <w:contextualSpacing/>
    </w:pPr>
  </w:style>
  <w:style w:type="paragraph" w:customStyle="1" w:styleId="SubdotPoint">
    <w:name w:val="Subdot Point"/>
    <w:basedOn w:val="ListParagraph"/>
    <w:link w:val="SubdotPointChar"/>
    <w:qFormat/>
    <w:rsid w:val="005A70F8"/>
    <w:pPr>
      <w:numPr>
        <w:ilvl w:val="1"/>
        <w:numId w:val="4"/>
      </w:numPr>
    </w:pPr>
  </w:style>
  <w:style w:type="character" w:customStyle="1" w:styleId="SubdotPointChar">
    <w:name w:val="Subdot Point Char"/>
    <w:link w:val="SubdotPoint"/>
    <w:rsid w:val="005A70F8"/>
    <w:rPr>
      <w:rFonts w:ascii="Calibri" w:hAnsi="Calibri"/>
      <w:sz w:val="24"/>
    </w:rPr>
  </w:style>
  <w:style w:type="paragraph" w:customStyle="1" w:styleId="NumberedPoints">
    <w:name w:val="Numbered Points"/>
    <w:basedOn w:val="ListParagraph"/>
    <w:link w:val="NumberedPointsChar"/>
    <w:qFormat/>
    <w:rsid w:val="005A70F8"/>
    <w:pPr>
      <w:numPr>
        <w:numId w:val="5"/>
      </w:numPr>
    </w:pPr>
  </w:style>
  <w:style w:type="character" w:customStyle="1" w:styleId="NumberedPointsChar">
    <w:name w:val="Numbered Points Char"/>
    <w:link w:val="NumberedPoints"/>
    <w:rsid w:val="005A70F8"/>
    <w:rPr>
      <w:rFonts w:ascii="Calibri" w:hAnsi="Calibri"/>
      <w:sz w:val="24"/>
    </w:rPr>
  </w:style>
  <w:style w:type="paragraph" w:styleId="Subtitle">
    <w:name w:val="Subtitle"/>
    <w:basedOn w:val="Normal"/>
    <w:next w:val="Normal"/>
    <w:link w:val="SubtitleChar"/>
    <w:uiPriority w:val="11"/>
    <w:qFormat/>
    <w:rsid w:val="00456927"/>
    <w:pPr>
      <w:numPr>
        <w:ilvl w:val="1"/>
      </w:numPr>
      <w:jc w:val="center"/>
    </w:pPr>
    <w:rPr>
      <w:iCs/>
      <w:spacing w:val="15"/>
      <w:sz w:val="36"/>
      <w:szCs w:val="36"/>
    </w:rPr>
  </w:style>
  <w:style w:type="character" w:customStyle="1" w:styleId="SubtitleChar">
    <w:name w:val="Subtitle Char"/>
    <w:link w:val="Subtitle"/>
    <w:uiPriority w:val="11"/>
    <w:rsid w:val="00456927"/>
    <w:rPr>
      <w:rFonts w:ascii="Calibri" w:eastAsia="Times New Roman" w:hAnsi="Calibri" w:cs="Times New Roman"/>
      <w:iCs/>
      <w:spacing w:val="15"/>
      <w:sz w:val="36"/>
      <w:szCs w:val="36"/>
      <w:lang w:eastAsia="en-AU"/>
    </w:rPr>
  </w:style>
  <w:style w:type="character" w:styleId="SubtleEmphasis">
    <w:name w:val="Subtle Emphasis"/>
    <w:uiPriority w:val="19"/>
    <w:rsid w:val="00ED798F"/>
    <w:rPr>
      <w:i/>
      <w:iCs/>
      <w:color w:val="808080"/>
    </w:rPr>
  </w:style>
  <w:style w:type="character" w:styleId="IntenseEmphasis">
    <w:name w:val="Intense Emphasis"/>
    <w:uiPriority w:val="21"/>
    <w:rsid w:val="00ED798F"/>
    <w:rPr>
      <w:b/>
      <w:bCs/>
      <w:i/>
      <w:iCs/>
      <w:color w:val="4F81BD"/>
    </w:rPr>
  </w:style>
  <w:style w:type="character" w:styleId="Strong">
    <w:name w:val="Strong"/>
    <w:uiPriority w:val="22"/>
    <w:rsid w:val="000C3654"/>
    <w:rPr>
      <w:rFonts w:ascii="Calibri" w:hAnsi="Calibri"/>
      <w:b/>
      <w:bCs/>
      <w:sz w:val="24"/>
    </w:rPr>
  </w:style>
  <w:style w:type="paragraph" w:styleId="IntenseQuote">
    <w:name w:val="Intense Quote"/>
    <w:basedOn w:val="Normal"/>
    <w:next w:val="Normal"/>
    <w:link w:val="IntenseQuoteChar"/>
    <w:uiPriority w:val="30"/>
    <w:rsid w:val="00ED798F"/>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30"/>
    <w:rsid w:val="00ED798F"/>
    <w:rPr>
      <w:b/>
      <w:bCs/>
      <w:i/>
      <w:iCs/>
      <w:color w:val="4F81BD"/>
      <w:sz w:val="24"/>
    </w:rPr>
  </w:style>
  <w:style w:type="character" w:styleId="IntenseReference">
    <w:name w:val="Intense Reference"/>
    <w:uiPriority w:val="32"/>
    <w:rsid w:val="00ED798F"/>
    <w:rPr>
      <w:b/>
      <w:bCs/>
      <w:smallCaps/>
      <w:color w:val="C0504D"/>
      <w:spacing w:val="5"/>
      <w:u w:val="single"/>
    </w:rPr>
  </w:style>
  <w:style w:type="paragraph" w:styleId="Quote">
    <w:name w:val="Quote"/>
    <w:basedOn w:val="Normal"/>
    <w:next w:val="Normal"/>
    <w:link w:val="QuoteChar"/>
    <w:uiPriority w:val="29"/>
    <w:qFormat/>
    <w:rsid w:val="005A70F8"/>
    <w:rPr>
      <w:i/>
      <w:iCs/>
    </w:rPr>
  </w:style>
  <w:style w:type="character" w:customStyle="1" w:styleId="QuoteChar">
    <w:name w:val="Quote Char"/>
    <w:link w:val="Quote"/>
    <w:uiPriority w:val="29"/>
    <w:rsid w:val="005A70F8"/>
    <w:rPr>
      <w:rFonts w:ascii="Calibri" w:hAnsi="Calibri"/>
      <w:i/>
      <w:iCs/>
      <w:sz w:val="24"/>
    </w:rPr>
  </w:style>
  <w:style w:type="character" w:styleId="BookTitle">
    <w:name w:val="Book Title"/>
    <w:uiPriority w:val="33"/>
    <w:rsid w:val="00ED798F"/>
    <w:rPr>
      <w:b/>
      <w:bCs/>
      <w:smallCaps/>
      <w:spacing w:val="5"/>
    </w:rPr>
  </w:style>
  <w:style w:type="paragraph" w:styleId="NoSpacing">
    <w:name w:val="No Spacing"/>
    <w:uiPriority w:val="1"/>
    <w:rsid w:val="00ED798F"/>
    <w:rPr>
      <w:sz w:val="24"/>
      <w:szCs w:val="22"/>
      <w:lang w:eastAsia="en-US"/>
    </w:rPr>
  </w:style>
  <w:style w:type="character" w:styleId="SubtleReference">
    <w:name w:val="Subtle Reference"/>
    <w:uiPriority w:val="31"/>
    <w:rsid w:val="00ED798F"/>
    <w:rPr>
      <w:smallCaps/>
      <w:color w:val="C0504D"/>
      <w:u w:val="single"/>
    </w:rPr>
  </w:style>
  <w:style w:type="paragraph" w:styleId="BodyText">
    <w:name w:val="Body Text"/>
    <w:basedOn w:val="Normal"/>
    <w:link w:val="BodyTextChar"/>
    <w:rsid w:val="00456927"/>
  </w:style>
  <w:style w:type="character" w:customStyle="1" w:styleId="BodyTextChar">
    <w:name w:val="Body Text Char"/>
    <w:link w:val="BodyText"/>
    <w:rsid w:val="00456927"/>
    <w:rPr>
      <w:rFonts w:ascii="Verdana" w:hAnsi="Verdana" w:cs="Times New Roman"/>
      <w:sz w:val="20"/>
      <w:szCs w:val="20"/>
      <w:lang w:eastAsia="en-AU"/>
    </w:rPr>
  </w:style>
  <w:style w:type="paragraph" w:styleId="TOC2">
    <w:name w:val="toc 2"/>
    <w:basedOn w:val="TOC1"/>
    <w:next w:val="Normal"/>
    <w:uiPriority w:val="39"/>
    <w:rsid w:val="00456927"/>
    <w:pPr>
      <w:tabs>
        <w:tab w:val="left" w:pos="567"/>
        <w:tab w:val="right" w:leader="dot" w:pos="8505"/>
      </w:tabs>
      <w:spacing w:after="60"/>
      <w:ind w:left="181"/>
    </w:pPr>
  </w:style>
  <w:style w:type="paragraph" w:customStyle="1" w:styleId="IssueDate">
    <w:name w:val="IssueDate"/>
    <w:basedOn w:val="DocumentVersionnumber"/>
    <w:rsid w:val="00456927"/>
    <w:pPr>
      <w:spacing w:before="240" w:after="600"/>
      <w:jc w:val="center"/>
    </w:pPr>
    <w:rPr>
      <w:rFonts w:ascii="Tahoma" w:hAnsi="Tahoma"/>
      <w:sz w:val="36"/>
      <w:szCs w:val="36"/>
    </w:rPr>
  </w:style>
  <w:style w:type="paragraph" w:customStyle="1" w:styleId="DocumentVersionnumber">
    <w:name w:val="Document Version number"/>
    <w:basedOn w:val="Normal"/>
    <w:next w:val="Normal"/>
    <w:rsid w:val="00456927"/>
  </w:style>
  <w:style w:type="paragraph" w:customStyle="1" w:styleId="MetaHeading">
    <w:name w:val="Meta Heading"/>
    <w:basedOn w:val="Heading2"/>
    <w:next w:val="BodyText"/>
    <w:rsid w:val="00456927"/>
    <w:pPr>
      <w:keepLines w:val="0"/>
      <w:spacing w:after="120"/>
      <w:outlineLvl w:val="9"/>
    </w:pPr>
    <w:rPr>
      <w:rFonts w:ascii="Tahoma" w:hAnsi="Tahoma" w:cs="Tahoma"/>
      <w:b w:val="0"/>
      <w:lang w:eastAsia="en-AU"/>
    </w:rPr>
  </w:style>
  <w:style w:type="paragraph" w:styleId="ListBullet">
    <w:name w:val="List Bullet"/>
    <w:basedOn w:val="BodyText"/>
    <w:link w:val="ListBulletChar"/>
    <w:rsid w:val="00456927"/>
    <w:pPr>
      <w:numPr>
        <w:numId w:val="7"/>
      </w:numPr>
      <w:suppressAutoHyphens w:val="0"/>
      <w:spacing w:after="120"/>
      <w:ind w:left="357" w:hanging="357"/>
    </w:pPr>
    <w:rPr>
      <w:lang w:eastAsia="en-US"/>
    </w:rPr>
  </w:style>
  <w:style w:type="character" w:customStyle="1" w:styleId="ListBulletChar">
    <w:name w:val="List Bullet Char"/>
    <w:basedOn w:val="BodyTextChar"/>
    <w:link w:val="ListBullet"/>
    <w:rsid w:val="00456927"/>
    <w:rPr>
      <w:rFonts w:ascii="Verdana" w:hAnsi="Verdana" w:cs="Times New Roman"/>
      <w:sz w:val="20"/>
      <w:szCs w:val="20"/>
      <w:lang w:eastAsia="en-AU"/>
    </w:rPr>
  </w:style>
  <w:style w:type="paragraph" w:styleId="Footer">
    <w:name w:val="footer"/>
    <w:basedOn w:val="BodyText"/>
    <w:link w:val="FooterChar"/>
    <w:uiPriority w:val="99"/>
    <w:rsid w:val="00456927"/>
    <w:pPr>
      <w:tabs>
        <w:tab w:val="center" w:pos="4253"/>
        <w:tab w:val="right" w:pos="8931"/>
      </w:tabs>
      <w:spacing w:after="0"/>
    </w:pPr>
    <w:rPr>
      <w:rFonts w:ascii="Tahoma" w:hAnsi="Tahoma" w:cs="Tahoma"/>
      <w:sz w:val="18"/>
      <w:szCs w:val="18"/>
    </w:rPr>
  </w:style>
  <w:style w:type="character" w:customStyle="1" w:styleId="FooterChar">
    <w:name w:val="Footer Char"/>
    <w:link w:val="Footer"/>
    <w:uiPriority w:val="99"/>
    <w:rsid w:val="00456927"/>
    <w:rPr>
      <w:rFonts w:ascii="Tahoma" w:hAnsi="Tahoma" w:cs="Tahoma"/>
      <w:sz w:val="18"/>
      <w:szCs w:val="18"/>
      <w:lang w:eastAsia="en-AU"/>
    </w:rPr>
  </w:style>
  <w:style w:type="paragraph" w:styleId="Header">
    <w:name w:val="header"/>
    <w:basedOn w:val="BodyText"/>
    <w:link w:val="HeaderChar"/>
    <w:uiPriority w:val="99"/>
    <w:rsid w:val="00456927"/>
    <w:pPr>
      <w:tabs>
        <w:tab w:val="right" w:pos="9072"/>
      </w:tabs>
      <w:spacing w:after="120"/>
      <w:jc w:val="right"/>
    </w:pPr>
    <w:rPr>
      <w:rFonts w:ascii="Tahoma" w:hAnsi="Tahoma" w:cs="Tahoma"/>
      <w:sz w:val="18"/>
      <w:szCs w:val="18"/>
    </w:rPr>
  </w:style>
  <w:style w:type="character" w:customStyle="1" w:styleId="HeaderChar">
    <w:name w:val="Header Char"/>
    <w:link w:val="Header"/>
    <w:uiPriority w:val="99"/>
    <w:rsid w:val="00456927"/>
    <w:rPr>
      <w:rFonts w:ascii="Tahoma" w:hAnsi="Tahoma" w:cs="Tahoma"/>
      <w:sz w:val="18"/>
      <w:szCs w:val="18"/>
      <w:lang w:eastAsia="en-AU"/>
    </w:rPr>
  </w:style>
  <w:style w:type="paragraph" w:customStyle="1" w:styleId="logo">
    <w:name w:val="logo"/>
    <w:basedOn w:val="BodyText"/>
    <w:rsid w:val="00456927"/>
    <w:pPr>
      <w:suppressAutoHyphens w:val="0"/>
      <w:jc w:val="center"/>
    </w:pPr>
    <w:rPr>
      <w:rFonts w:ascii="Tahoma" w:hAnsi="Tahoma" w:cs="Tahoma"/>
      <w:bCs/>
      <w:color w:val="0051BA"/>
      <w:sz w:val="36"/>
      <w:szCs w:val="36"/>
      <w:lang w:eastAsia="en-US"/>
    </w:rPr>
  </w:style>
  <w:style w:type="character" w:styleId="Hyperlink">
    <w:name w:val="Hyperlink"/>
    <w:uiPriority w:val="99"/>
    <w:unhideWhenUsed/>
    <w:rsid w:val="00B52740"/>
    <w:rPr>
      <w:color w:val="0000FF"/>
      <w:u w:val="single"/>
    </w:rPr>
  </w:style>
  <w:style w:type="paragraph" w:customStyle="1" w:styleId="TableColumnHeadingNormal">
    <w:name w:val="Table Column Heading Normal"/>
    <w:basedOn w:val="Normal"/>
    <w:rsid w:val="00456927"/>
    <w:pPr>
      <w:keepNext/>
      <w:keepLines/>
      <w:suppressAutoHyphens w:val="0"/>
      <w:kinsoku w:val="0"/>
      <w:overflowPunct w:val="0"/>
      <w:autoSpaceDE w:val="0"/>
      <w:autoSpaceDN w:val="0"/>
      <w:adjustRightInd w:val="0"/>
      <w:snapToGrid w:val="0"/>
      <w:spacing w:before="80" w:after="80"/>
    </w:pPr>
    <w:rPr>
      <w:rFonts w:ascii="Georgia" w:hAnsi="Georgia" w:cs="Arial"/>
      <w:b/>
      <w:color w:val="FFFFFF"/>
      <w:szCs w:val="21"/>
      <w:lang w:eastAsia="en-US"/>
    </w:rPr>
  </w:style>
  <w:style w:type="paragraph" w:styleId="TOCHeading">
    <w:name w:val="TOC Heading"/>
    <w:basedOn w:val="Heading1"/>
    <w:next w:val="Normal"/>
    <w:uiPriority w:val="39"/>
    <w:unhideWhenUsed/>
    <w:rsid w:val="00C63BEA"/>
    <w:pPr>
      <w:keepNext/>
      <w:keepLines/>
      <w:suppressAutoHyphens w:val="0"/>
      <w:spacing w:before="480" w:after="0" w:line="276" w:lineRule="auto"/>
      <w:outlineLvl w:val="9"/>
    </w:pPr>
    <w:rPr>
      <w:rFonts w:ascii="Cambria" w:hAnsi="Cambria"/>
      <w:bCs/>
      <w:color w:val="365F91"/>
      <w:spacing w:val="0"/>
      <w:sz w:val="28"/>
      <w:szCs w:val="28"/>
      <w:lang w:val="en-US" w:eastAsia="en-US"/>
    </w:rPr>
  </w:style>
  <w:style w:type="paragraph" w:styleId="FootnoteText">
    <w:name w:val="footnote text"/>
    <w:basedOn w:val="Normal"/>
    <w:link w:val="FootnoteTextChar"/>
    <w:rsid w:val="00ED156A"/>
    <w:pPr>
      <w:suppressAutoHyphens w:val="0"/>
      <w:spacing w:after="0"/>
    </w:pPr>
    <w:rPr>
      <w:rFonts w:ascii="Times New Roman" w:hAnsi="Times New Roman"/>
      <w:sz w:val="20"/>
      <w:lang w:eastAsia="en-US"/>
    </w:rPr>
  </w:style>
  <w:style w:type="paragraph" w:styleId="TOC1">
    <w:name w:val="toc 1"/>
    <w:basedOn w:val="Normal"/>
    <w:next w:val="Normal"/>
    <w:autoRedefine/>
    <w:uiPriority w:val="39"/>
    <w:unhideWhenUsed/>
    <w:rsid w:val="00456927"/>
    <w:pPr>
      <w:spacing w:after="100"/>
    </w:pPr>
  </w:style>
  <w:style w:type="paragraph" w:styleId="BalloonText">
    <w:name w:val="Balloon Text"/>
    <w:basedOn w:val="Normal"/>
    <w:link w:val="BalloonTextChar"/>
    <w:uiPriority w:val="99"/>
    <w:semiHidden/>
    <w:unhideWhenUsed/>
    <w:rsid w:val="00456927"/>
    <w:pPr>
      <w:spacing w:after="0"/>
    </w:pPr>
    <w:rPr>
      <w:rFonts w:ascii="Tahoma" w:hAnsi="Tahoma" w:cs="Tahoma"/>
      <w:sz w:val="16"/>
      <w:szCs w:val="16"/>
    </w:rPr>
  </w:style>
  <w:style w:type="character" w:customStyle="1" w:styleId="BalloonTextChar">
    <w:name w:val="Balloon Text Char"/>
    <w:link w:val="BalloonText"/>
    <w:uiPriority w:val="99"/>
    <w:semiHidden/>
    <w:rsid w:val="00456927"/>
    <w:rPr>
      <w:rFonts w:ascii="Tahoma" w:hAnsi="Tahoma" w:cs="Tahoma"/>
      <w:sz w:val="16"/>
      <w:szCs w:val="16"/>
      <w:lang w:eastAsia="en-AU"/>
    </w:rPr>
  </w:style>
  <w:style w:type="paragraph" w:styleId="DocumentMap">
    <w:name w:val="Document Map"/>
    <w:basedOn w:val="Normal"/>
    <w:link w:val="DocumentMapChar"/>
    <w:uiPriority w:val="99"/>
    <w:semiHidden/>
    <w:unhideWhenUsed/>
    <w:rsid w:val="00456927"/>
    <w:pPr>
      <w:spacing w:after="0"/>
    </w:pPr>
    <w:rPr>
      <w:rFonts w:ascii="Tahoma" w:hAnsi="Tahoma" w:cs="Tahoma"/>
      <w:sz w:val="16"/>
      <w:szCs w:val="16"/>
    </w:rPr>
  </w:style>
  <w:style w:type="character" w:customStyle="1" w:styleId="DocumentMapChar">
    <w:name w:val="Document Map Char"/>
    <w:link w:val="DocumentMap"/>
    <w:uiPriority w:val="99"/>
    <w:semiHidden/>
    <w:rsid w:val="00456927"/>
    <w:rPr>
      <w:rFonts w:ascii="Tahoma" w:hAnsi="Tahoma" w:cs="Tahoma"/>
      <w:sz w:val="16"/>
      <w:szCs w:val="16"/>
      <w:lang w:eastAsia="en-AU"/>
    </w:rPr>
  </w:style>
  <w:style w:type="character" w:customStyle="1" w:styleId="FootnoteTextChar">
    <w:name w:val="Footnote Text Char"/>
    <w:link w:val="FootnoteText"/>
    <w:rsid w:val="00ED156A"/>
    <w:rPr>
      <w:rFonts w:ascii="Times New Roman" w:hAnsi="Times New Roman"/>
      <w:lang w:eastAsia="en-US"/>
    </w:rPr>
  </w:style>
  <w:style w:type="character" w:styleId="FootnoteReference">
    <w:name w:val="footnote reference"/>
    <w:rsid w:val="00ED156A"/>
    <w:rPr>
      <w:vertAlign w:val="superscript"/>
    </w:rPr>
  </w:style>
  <w:style w:type="character" w:styleId="FollowedHyperlink">
    <w:name w:val="FollowedHyperlink"/>
    <w:uiPriority w:val="99"/>
    <w:semiHidden/>
    <w:unhideWhenUsed/>
    <w:rsid w:val="00EB0DAE"/>
    <w:rPr>
      <w:color w:val="800080"/>
      <w:u w:val="single"/>
    </w:rPr>
  </w:style>
  <w:style w:type="paragraph" w:styleId="TOC3">
    <w:name w:val="toc 3"/>
    <w:basedOn w:val="Normal"/>
    <w:next w:val="Normal"/>
    <w:autoRedefine/>
    <w:uiPriority w:val="39"/>
    <w:unhideWhenUsed/>
    <w:rsid w:val="00EB0DAE"/>
    <w:pPr>
      <w:ind w:left="480"/>
    </w:pPr>
  </w:style>
  <w:style w:type="table" w:styleId="TableGrid">
    <w:name w:val="Table Grid"/>
    <w:basedOn w:val="TableNormal"/>
    <w:uiPriority w:val="59"/>
    <w:rsid w:val="00F6067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uiPriority w:val="99"/>
    <w:semiHidden/>
    <w:rsid w:val="00440D74"/>
    <w:rPr>
      <w:color w:val="808080"/>
    </w:rPr>
  </w:style>
  <w:style w:type="character" w:styleId="CommentReference">
    <w:name w:val="annotation reference"/>
    <w:uiPriority w:val="99"/>
    <w:semiHidden/>
    <w:unhideWhenUsed/>
    <w:rsid w:val="000E2939"/>
    <w:rPr>
      <w:sz w:val="16"/>
      <w:szCs w:val="16"/>
    </w:rPr>
  </w:style>
  <w:style w:type="paragraph" w:styleId="CommentText">
    <w:name w:val="annotation text"/>
    <w:basedOn w:val="Normal"/>
    <w:link w:val="CommentTextChar"/>
    <w:uiPriority w:val="99"/>
    <w:unhideWhenUsed/>
    <w:rsid w:val="000E2939"/>
    <w:rPr>
      <w:sz w:val="20"/>
    </w:rPr>
  </w:style>
  <w:style w:type="character" w:customStyle="1" w:styleId="CommentTextChar">
    <w:name w:val="Comment Text Char"/>
    <w:basedOn w:val="DefaultParagraphFont"/>
    <w:link w:val="CommentText"/>
    <w:uiPriority w:val="99"/>
    <w:rsid w:val="000E2939"/>
  </w:style>
  <w:style w:type="paragraph" w:styleId="CommentSubject">
    <w:name w:val="annotation subject"/>
    <w:basedOn w:val="CommentText"/>
    <w:next w:val="CommentText"/>
    <w:link w:val="CommentSubjectChar"/>
    <w:uiPriority w:val="99"/>
    <w:semiHidden/>
    <w:unhideWhenUsed/>
    <w:rsid w:val="000E2939"/>
    <w:rPr>
      <w:b/>
      <w:bCs/>
    </w:rPr>
  </w:style>
  <w:style w:type="character" w:customStyle="1" w:styleId="CommentSubjectChar">
    <w:name w:val="Comment Subject Char"/>
    <w:link w:val="CommentSubject"/>
    <w:uiPriority w:val="99"/>
    <w:semiHidden/>
    <w:rsid w:val="000E2939"/>
    <w:rPr>
      <w:b/>
      <w:bCs/>
    </w:rPr>
  </w:style>
  <w:style w:type="paragraph" w:customStyle="1" w:styleId="TableNumberList">
    <w:name w:val="Table Number List"/>
    <w:basedOn w:val="Tabledotpoints"/>
    <w:qFormat/>
    <w:rsid w:val="008E3ED7"/>
    <w:pPr>
      <w:numPr>
        <w:numId w:val="15"/>
      </w:numPr>
      <w:ind w:left="714" w:hanging="357"/>
    </w:pPr>
    <w:rPr>
      <w:lang w:eastAsia="ja-JP"/>
    </w:rPr>
  </w:style>
  <w:style w:type="paragraph" w:styleId="Revision">
    <w:name w:val="Revision"/>
    <w:hidden/>
    <w:uiPriority w:val="99"/>
    <w:semiHidden/>
    <w:rsid w:val="00C92043"/>
    <w:rPr>
      <w:sz w:val="24"/>
    </w:rPr>
  </w:style>
  <w:style w:type="character" w:customStyle="1" w:styleId="ListParagraphChar">
    <w:name w:val="List Paragraph Char"/>
    <w:basedOn w:val="DefaultParagraphFont"/>
    <w:link w:val="ListParagraph"/>
    <w:uiPriority w:val="34"/>
    <w:rsid w:val="003A650F"/>
    <w:rPr>
      <w:sz w:val="24"/>
    </w:rPr>
  </w:style>
  <w:style w:type="paragraph" w:customStyle="1" w:styleId="TableParagraph">
    <w:name w:val="Table Paragraph"/>
    <w:basedOn w:val="Normal"/>
    <w:uiPriority w:val="1"/>
    <w:qFormat/>
    <w:rsid w:val="002407A9"/>
    <w:pPr>
      <w:widowControl w:val="0"/>
      <w:suppressAutoHyphens w:val="0"/>
      <w:autoSpaceDE w:val="0"/>
      <w:autoSpaceDN w:val="0"/>
      <w:spacing w:before="78" w:after="0"/>
      <w:ind w:left="110"/>
    </w:pPr>
    <w:rPr>
      <w:rFonts w:eastAsia="Calibri" w:cs="Calibri"/>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hyperlink" Target="http://www.esa.act.gov.au"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image" Target="media/image6.png"/><Relationship Id="rId5" Type="http://schemas.openxmlformats.org/officeDocument/2006/relationships/image" Target="media/image5.png"/><Relationship Id="rId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ikaela%20jessup\Downloads\PD%20Template%20%20(Chief%20Ministers)%20(18).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710F5BA21E043F8867370486AFAB500"/>
        <w:category>
          <w:name w:val="General"/>
          <w:gallery w:val="placeholder"/>
        </w:category>
        <w:types>
          <w:type w:val="bbPlcHdr"/>
        </w:types>
        <w:behaviors>
          <w:behavior w:val="content"/>
        </w:behaviors>
        <w:guid w:val="{6C49FA59-1D14-4A61-B7BA-B04741FF11A3}"/>
      </w:docPartPr>
      <w:docPartBody>
        <w:p w:rsidR="000901FA" w:rsidRDefault="002F13A2">
          <w:pPr>
            <w:pStyle w:val="7710F5BA21E043F8867370486AFAB5009"/>
          </w:pPr>
          <w:r w:rsidRPr="00493773">
            <w:rPr>
              <w:rStyle w:val="PlaceholderText"/>
              <w:sz w:val="24"/>
            </w:rPr>
            <w:t>Choose an item.</w:t>
          </w:r>
        </w:p>
      </w:docPartBody>
    </w:docPart>
    <w:docPart>
      <w:docPartPr>
        <w:name w:val="E808FDEBC8D34C40AD1EEF4F0957927D"/>
        <w:category>
          <w:name w:val="General"/>
          <w:gallery w:val="placeholder"/>
        </w:category>
        <w:types>
          <w:type w:val="bbPlcHdr"/>
        </w:types>
        <w:behaviors>
          <w:behavior w:val="content"/>
        </w:behaviors>
        <w:guid w:val="{6C14396D-E853-4B3B-8241-C2E31155F92D}"/>
      </w:docPartPr>
      <w:docPartBody>
        <w:p w:rsidR="000901FA" w:rsidRDefault="002F13A2">
          <w:pPr>
            <w:pStyle w:val="E808FDEBC8D34C40AD1EEF4F0957927D9"/>
          </w:pPr>
          <w:r w:rsidRPr="00493773">
            <w:rPr>
              <w:rStyle w:val="PlaceholderText"/>
              <w:sz w:val="24"/>
            </w:rPr>
            <w:t>Choose an item.</w:t>
          </w:r>
        </w:p>
      </w:docPartBody>
    </w:docPart>
    <w:docPart>
      <w:docPartPr>
        <w:name w:val="89B3DF27700748D99C9A41A5E2334B26"/>
        <w:category>
          <w:name w:val="General"/>
          <w:gallery w:val="placeholder"/>
        </w:category>
        <w:types>
          <w:type w:val="bbPlcHdr"/>
        </w:types>
        <w:behaviors>
          <w:behavior w:val="content"/>
        </w:behaviors>
        <w:guid w:val="{19B6B44E-172E-4CD6-B837-8293AC8CE15F}"/>
      </w:docPartPr>
      <w:docPartBody>
        <w:p w:rsidR="000901FA" w:rsidRDefault="002F13A2">
          <w:pPr>
            <w:pStyle w:val="89B3DF27700748D99C9A41A5E2334B269"/>
          </w:pPr>
          <w:r w:rsidRPr="00493773">
            <w:rPr>
              <w:rStyle w:val="PlaceholderText"/>
              <w:sz w:val="24"/>
            </w:rPr>
            <w:t>Choose an item.</w:t>
          </w:r>
        </w:p>
      </w:docPartBody>
    </w:docPart>
    <w:docPart>
      <w:docPartPr>
        <w:name w:val="3B850403FCB84C92B85816FF9EABC707"/>
        <w:category>
          <w:name w:val="General"/>
          <w:gallery w:val="placeholder"/>
        </w:category>
        <w:types>
          <w:type w:val="bbPlcHdr"/>
        </w:types>
        <w:behaviors>
          <w:behavior w:val="content"/>
        </w:behaviors>
        <w:guid w:val="{8C072625-852A-4C97-A340-BE3D7A0B23DB}"/>
      </w:docPartPr>
      <w:docPartBody>
        <w:p w:rsidR="000901FA" w:rsidRDefault="002F13A2">
          <w:pPr>
            <w:pStyle w:val="3B850403FCB84C92B85816FF9EABC7079"/>
          </w:pPr>
          <w:r w:rsidRPr="00493773">
            <w:rPr>
              <w:rStyle w:val="PlaceholderText"/>
              <w:sz w:val="24"/>
            </w:rPr>
            <w:t>Choose an item.</w:t>
          </w:r>
        </w:p>
      </w:docPartBody>
    </w:docPart>
    <w:docPart>
      <w:docPartPr>
        <w:name w:val="8361F842DB9E4AC88C403996426F4C71"/>
        <w:category>
          <w:name w:val="General"/>
          <w:gallery w:val="placeholder"/>
        </w:category>
        <w:types>
          <w:type w:val="bbPlcHdr"/>
        </w:types>
        <w:behaviors>
          <w:behavior w:val="content"/>
        </w:behaviors>
        <w:guid w:val="{37967009-0870-425A-8EBE-A323B1953E8A}"/>
      </w:docPartPr>
      <w:docPartBody>
        <w:p w:rsidR="000901FA" w:rsidRDefault="002F13A2">
          <w:pPr>
            <w:pStyle w:val="8361F842DB9E4AC88C403996426F4C719"/>
          </w:pPr>
          <w:r w:rsidRPr="00493773">
            <w:rPr>
              <w:rStyle w:val="PlaceholderText"/>
              <w:sz w:val="24"/>
            </w:rPr>
            <w:t>Choose an item.</w:t>
          </w:r>
        </w:p>
      </w:docPartBody>
    </w:docPart>
    <w:docPart>
      <w:docPartPr>
        <w:name w:val="2057BB37D5014AB09954FCD51387FF7C"/>
        <w:category>
          <w:name w:val="General"/>
          <w:gallery w:val="placeholder"/>
        </w:category>
        <w:types>
          <w:type w:val="bbPlcHdr"/>
        </w:types>
        <w:behaviors>
          <w:behavior w:val="content"/>
        </w:behaviors>
        <w:guid w:val="{6D630E47-D23C-438F-AFDE-FCE29146BB85}"/>
      </w:docPartPr>
      <w:docPartBody>
        <w:p w:rsidR="000901FA" w:rsidRDefault="002F13A2">
          <w:pPr>
            <w:pStyle w:val="2057BB37D5014AB09954FCD51387FF7C9"/>
          </w:pPr>
          <w:r w:rsidRPr="00493773">
            <w:rPr>
              <w:rStyle w:val="PlaceholderText"/>
              <w:sz w:val="24"/>
            </w:rPr>
            <w:t>Choose an item.</w:t>
          </w:r>
        </w:p>
      </w:docPartBody>
    </w:docPart>
    <w:docPart>
      <w:docPartPr>
        <w:name w:val="A618ED0C0E46461BB830E00BAF218CB2"/>
        <w:category>
          <w:name w:val="General"/>
          <w:gallery w:val="placeholder"/>
        </w:category>
        <w:types>
          <w:type w:val="bbPlcHdr"/>
        </w:types>
        <w:behaviors>
          <w:behavior w:val="content"/>
        </w:behaviors>
        <w:guid w:val="{9004D891-1F4F-4784-B5F3-F31873846514}"/>
      </w:docPartPr>
      <w:docPartBody>
        <w:p w:rsidR="000901FA" w:rsidRDefault="002F13A2">
          <w:pPr>
            <w:pStyle w:val="A618ED0C0E46461BB830E00BAF218CB29"/>
          </w:pPr>
          <w:r w:rsidRPr="00493773">
            <w:rPr>
              <w:rStyle w:val="PlaceholderText"/>
              <w:sz w:val="24"/>
            </w:rPr>
            <w:t>Choose an item.</w:t>
          </w:r>
        </w:p>
      </w:docPartBody>
    </w:docPart>
    <w:docPart>
      <w:docPartPr>
        <w:name w:val="6EE7D5BED380411983CD469E381CC4ED"/>
        <w:category>
          <w:name w:val="General"/>
          <w:gallery w:val="placeholder"/>
        </w:category>
        <w:types>
          <w:type w:val="bbPlcHdr"/>
        </w:types>
        <w:behaviors>
          <w:behavior w:val="content"/>
        </w:behaviors>
        <w:guid w:val="{45EF66A5-D1C6-47C3-94DA-2FB3469F15DA}"/>
      </w:docPartPr>
      <w:docPartBody>
        <w:p w:rsidR="000901FA" w:rsidRDefault="002F13A2">
          <w:pPr>
            <w:pStyle w:val="6EE7D5BED380411983CD469E381CC4ED9"/>
          </w:pPr>
          <w:r w:rsidRPr="00493773">
            <w:rPr>
              <w:rStyle w:val="PlaceholderText"/>
              <w:sz w:val="24"/>
            </w:rPr>
            <w:t>Choose an item.</w:t>
          </w:r>
        </w:p>
      </w:docPartBody>
    </w:docPart>
    <w:docPart>
      <w:docPartPr>
        <w:name w:val="FF612FE7F973457A9F4D7656378A1F0C"/>
        <w:category>
          <w:name w:val="General"/>
          <w:gallery w:val="placeholder"/>
        </w:category>
        <w:types>
          <w:type w:val="bbPlcHdr"/>
        </w:types>
        <w:behaviors>
          <w:behavior w:val="content"/>
        </w:behaviors>
        <w:guid w:val="{298BD098-A6CE-4637-96F3-8BD2A090AD4C}"/>
      </w:docPartPr>
      <w:docPartBody>
        <w:p w:rsidR="000901FA" w:rsidRDefault="002F13A2">
          <w:pPr>
            <w:pStyle w:val="FF612FE7F973457A9F4D7656378A1F0C9"/>
          </w:pPr>
          <w:r w:rsidRPr="00493773">
            <w:rPr>
              <w:rStyle w:val="PlaceholderText"/>
              <w:sz w:val="24"/>
            </w:rPr>
            <w:t>Choose an item.</w:t>
          </w:r>
        </w:p>
      </w:docPartBody>
    </w:docPart>
    <w:docPart>
      <w:docPartPr>
        <w:name w:val="C39E050A06A547A9BCACBDC88564CB0B"/>
        <w:category>
          <w:name w:val="General"/>
          <w:gallery w:val="placeholder"/>
        </w:category>
        <w:types>
          <w:type w:val="bbPlcHdr"/>
        </w:types>
        <w:behaviors>
          <w:behavior w:val="content"/>
        </w:behaviors>
        <w:guid w:val="{B8EB9084-C032-4D7A-81A8-042C1057DDD4}"/>
      </w:docPartPr>
      <w:docPartBody>
        <w:p w:rsidR="000901FA" w:rsidRDefault="002F13A2">
          <w:pPr>
            <w:pStyle w:val="C39E050A06A547A9BCACBDC88564CB0B9"/>
          </w:pPr>
          <w:r w:rsidRPr="00493773">
            <w:rPr>
              <w:rStyle w:val="PlaceholderText"/>
              <w:sz w:val="24"/>
            </w:rPr>
            <w:t>Choose an item.</w:t>
          </w:r>
        </w:p>
      </w:docPartBody>
    </w:docPart>
    <w:docPart>
      <w:docPartPr>
        <w:name w:val="F7691F8089FB4AB7B856905A2C9C9502"/>
        <w:category>
          <w:name w:val="General"/>
          <w:gallery w:val="placeholder"/>
        </w:category>
        <w:types>
          <w:type w:val="bbPlcHdr"/>
        </w:types>
        <w:behaviors>
          <w:behavior w:val="content"/>
        </w:behaviors>
        <w:guid w:val="{785D8BD2-7ED9-4215-A8D6-DA0912794F83}"/>
      </w:docPartPr>
      <w:docPartBody>
        <w:p w:rsidR="000901FA" w:rsidRDefault="002F13A2">
          <w:pPr>
            <w:pStyle w:val="F7691F8089FB4AB7B856905A2C9C95029"/>
          </w:pPr>
          <w:r w:rsidRPr="00493773">
            <w:rPr>
              <w:rStyle w:val="PlaceholderText"/>
              <w:sz w:val="24"/>
            </w:rPr>
            <w:t>Choose an item.</w:t>
          </w:r>
        </w:p>
      </w:docPartBody>
    </w:docPart>
    <w:docPart>
      <w:docPartPr>
        <w:name w:val="55C93191EB304329AB8C112F1B7741C6"/>
        <w:category>
          <w:name w:val="General"/>
          <w:gallery w:val="placeholder"/>
        </w:category>
        <w:types>
          <w:type w:val="bbPlcHdr"/>
        </w:types>
        <w:behaviors>
          <w:behavior w:val="content"/>
        </w:behaviors>
        <w:guid w:val="{CD31E064-D8CB-4EE6-BAE1-831177D32BC6}"/>
      </w:docPartPr>
      <w:docPartBody>
        <w:p w:rsidR="000901FA" w:rsidRDefault="002F13A2">
          <w:pPr>
            <w:pStyle w:val="55C93191EB304329AB8C112F1B7741C69"/>
          </w:pPr>
          <w:r w:rsidRPr="00493773">
            <w:rPr>
              <w:rStyle w:val="PlaceholderText"/>
              <w:sz w:val="24"/>
            </w:rPr>
            <w:t>Choose an item.</w:t>
          </w:r>
        </w:p>
      </w:docPartBody>
    </w:docPart>
    <w:docPart>
      <w:docPartPr>
        <w:name w:val="01014713362246D98B50EF99EB107891"/>
        <w:category>
          <w:name w:val="General"/>
          <w:gallery w:val="placeholder"/>
        </w:category>
        <w:types>
          <w:type w:val="bbPlcHdr"/>
        </w:types>
        <w:behaviors>
          <w:behavior w:val="content"/>
        </w:behaviors>
        <w:guid w:val="{70DE39FC-174F-4FE7-A4B4-23A711E772DD}"/>
      </w:docPartPr>
      <w:docPartBody>
        <w:p w:rsidR="000901FA" w:rsidRDefault="002F13A2">
          <w:pPr>
            <w:pStyle w:val="01014713362246D98B50EF99EB1078919"/>
          </w:pPr>
          <w:r w:rsidRPr="00493773">
            <w:rPr>
              <w:rStyle w:val="PlaceholderText"/>
              <w:sz w:val="24"/>
            </w:rPr>
            <w:t>Choose an item.</w:t>
          </w:r>
        </w:p>
      </w:docPartBody>
    </w:docPart>
    <w:docPart>
      <w:docPartPr>
        <w:name w:val="777EDB5EF7F24C029AA50DBE9BB04E7E"/>
        <w:category>
          <w:name w:val="General"/>
          <w:gallery w:val="placeholder"/>
        </w:category>
        <w:types>
          <w:type w:val="bbPlcHdr"/>
        </w:types>
        <w:behaviors>
          <w:behavior w:val="content"/>
        </w:behaviors>
        <w:guid w:val="{C53E34A0-49B9-4D12-8758-409A02832733}"/>
      </w:docPartPr>
      <w:docPartBody>
        <w:p w:rsidR="000901FA" w:rsidRDefault="002F13A2">
          <w:pPr>
            <w:pStyle w:val="777EDB5EF7F24C029AA50DBE9BB04E7E9"/>
          </w:pPr>
          <w:r w:rsidRPr="00493773">
            <w:rPr>
              <w:rStyle w:val="PlaceholderText"/>
              <w:sz w:val="24"/>
            </w:rPr>
            <w:t>Choose an item.</w:t>
          </w:r>
        </w:p>
      </w:docPartBody>
    </w:docPart>
    <w:docPart>
      <w:docPartPr>
        <w:name w:val="1582C0931A0042D8885D72545B2D06F1"/>
        <w:category>
          <w:name w:val="General"/>
          <w:gallery w:val="placeholder"/>
        </w:category>
        <w:types>
          <w:type w:val="bbPlcHdr"/>
        </w:types>
        <w:behaviors>
          <w:behavior w:val="content"/>
        </w:behaviors>
        <w:guid w:val="{CEC276AD-61E1-4B8F-8D22-14A90821CBA1}"/>
      </w:docPartPr>
      <w:docPartBody>
        <w:p w:rsidR="000901FA" w:rsidRDefault="002F13A2">
          <w:pPr>
            <w:pStyle w:val="1582C0931A0042D8885D72545B2D06F19"/>
          </w:pPr>
          <w:r w:rsidRPr="00493773">
            <w:rPr>
              <w:rStyle w:val="PlaceholderText"/>
              <w:sz w:val="24"/>
            </w:rPr>
            <w:t>Choose an item.</w:t>
          </w:r>
        </w:p>
      </w:docPartBody>
    </w:docPart>
    <w:docPart>
      <w:docPartPr>
        <w:name w:val="A33C7EAF06BE4088B7BDA6B84F938E7D"/>
        <w:category>
          <w:name w:val="General"/>
          <w:gallery w:val="placeholder"/>
        </w:category>
        <w:types>
          <w:type w:val="bbPlcHdr"/>
        </w:types>
        <w:behaviors>
          <w:behavior w:val="content"/>
        </w:behaviors>
        <w:guid w:val="{839AAC41-1CB3-4B3B-AE20-6859B374497B}"/>
      </w:docPartPr>
      <w:docPartBody>
        <w:p w:rsidR="000901FA" w:rsidRDefault="002F13A2">
          <w:pPr>
            <w:pStyle w:val="A33C7EAF06BE4088B7BDA6B84F938E7D9"/>
          </w:pPr>
          <w:r w:rsidRPr="00493773">
            <w:rPr>
              <w:rStyle w:val="PlaceholderText"/>
              <w:sz w:val="24"/>
            </w:rPr>
            <w:t>Choose an item.</w:t>
          </w:r>
        </w:p>
      </w:docPartBody>
    </w:docPart>
    <w:docPart>
      <w:docPartPr>
        <w:name w:val="6FA6A7184A3E4CF0962DF2D410171D3A"/>
        <w:category>
          <w:name w:val="General"/>
          <w:gallery w:val="placeholder"/>
        </w:category>
        <w:types>
          <w:type w:val="bbPlcHdr"/>
        </w:types>
        <w:behaviors>
          <w:behavior w:val="content"/>
        </w:behaviors>
        <w:guid w:val="{E06F4452-81D1-4458-8E56-1FC333DC82D7}"/>
      </w:docPartPr>
      <w:docPartBody>
        <w:p w:rsidR="000901FA" w:rsidRDefault="002F13A2">
          <w:pPr>
            <w:pStyle w:val="6FA6A7184A3E4CF0962DF2D410171D3A9"/>
          </w:pPr>
          <w:r w:rsidRPr="00493773">
            <w:rPr>
              <w:rStyle w:val="PlaceholderText"/>
              <w:sz w:val="24"/>
            </w:rPr>
            <w:t>Choose an item.</w:t>
          </w:r>
        </w:p>
      </w:docPartBody>
    </w:docPart>
    <w:docPart>
      <w:docPartPr>
        <w:name w:val="7B0A1C2D7CDC4A7080F5E8C385C6721D"/>
        <w:category>
          <w:name w:val="General"/>
          <w:gallery w:val="placeholder"/>
        </w:category>
        <w:types>
          <w:type w:val="bbPlcHdr"/>
        </w:types>
        <w:behaviors>
          <w:behavior w:val="content"/>
        </w:behaviors>
        <w:guid w:val="{086EC4C2-F83E-4F7A-B95C-F61F38BA3BD7}"/>
      </w:docPartPr>
      <w:docPartBody>
        <w:p w:rsidR="000901FA" w:rsidRDefault="002F13A2">
          <w:pPr>
            <w:pStyle w:val="7B0A1C2D7CDC4A7080F5E8C385C6721D9"/>
          </w:pPr>
          <w:r w:rsidRPr="00493773">
            <w:rPr>
              <w:rStyle w:val="PlaceholderText"/>
              <w:sz w:val="24"/>
            </w:rPr>
            <w:t>Choose an item.</w:t>
          </w:r>
        </w:p>
      </w:docPartBody>
    </w:docPart>
    <w:docPart>
      <w:docPartPr>
        <w:name w:val="D169B90F592947F0B5CA8EB9A028065B"/>
        <w:category>
          <w:name w:val="General"/>
          <w:gallery w:val="placeholder"/>
        </w:category>
        <w:types>
          <w:type w:val="bbPlcHdr"/>
        </w:types>
        <w:behaviors>
          <w:behavior w:val="content"/>
        </w:behaviors>
        <w:guid w:val="{E4FA0CC1-FAD7-46BA-B2C5-4CBEE09272EE}"/>
      </w:docPartPr>
      <w:docPartBody>
        <w:p w:rsidR="000901FA" w:rsidRDefault="002F13A2">
          <w:pPr>
            <w:pStyle w:val="D169B90F592947F0B5CA8EB9A028065B9"/>
          </w:pPr>
          <w:r w:rsidRPr="00493773">
            <w:rPr>
              <w:rStyle w:val="PlaceholderText"/>
              <w:sz w:val="24"/>
            </w:rPr>
            <w:t>Choose an item.</w:t>
          </w:r>
        </w:p>
      </w:docPartBody>
    </w:docPart>
    <w:docPart>
      <w:docPartPr>
        <w:name w:val="49E1DEAF20324994BCCCFCF33FA6DE88"/>
        <w:category>
          <w:name w:val="General"/>
          <w:gallery w:val="placeholder"/>
        </w:category>
        <w:types>
          <w:type w:val="bbPlcHdr"/>
        </w:types>
        <w:behaviors>
          <w:behavior w:val="content"/>
        </w:behaviors>
        <w:guid w:val="{6C2C6815-7A96-4A3A-A06A-AF512841637E}"/>
      </w:docPartPr>
      <w:docPartBody>
        <w:p w:rsidR="000901FA" w:rsidRDefault="002F13A2">
          <w:pPr>
            <w:pStyle w:val="49E1DEAF20324994BCCCFCF33FA6DE889"/>
          </w:pPr>
          <w:r w:rsidRPr="00493773">
            <w:rPr>
              <w:rStyle w:val="PlaceholderText"/>
              <w:sz w:val="24"/>
            </w:rPr>
            <w:t>Choose an item.</w:t>
          </w:r>
        </w:p>
      </w:docPartBody>
    </w:docPart>
    <w:docPart>
      <w:docPartPr>
        <w:name w:val="31644A4EEFDE418587040AD0C721340A"/>
        <w:category>
          <w:name w:val="General"/>
          <w:gallery w:val="placeholder"/>
        </w:category>
        <w:types>
          <w:type w:val="bbPlcHdr"/>
        </w:types>
        <w:behaviors>
          <w:behavior w:val="content"/>
        </w:behaviors>
        <w:guid w:val="{4E2FFCF4-7217-4B6F-A3A2-D07245DA9F7D}"/>
      </w:docPartPr>
      <w:docPartBody>
        <w:p w:rsidR="000901FA" w:rsidRDefault="002F13A2">
          <w:pPr>
            <w:pStyle w:val="31644A4EEFDE418587040AD0C721340A9"/>
          </w:pPr>
          <w:r w:rsidRPr="00493773">
            <w:rPr>
              <w:rStyle w:val="PlaceholderText"/>
              <w:sz w:val="24"/>
            </w:rPr>
            <w:t>Choose an item.</w:t>
          </w:r>
        </w:p>
      </w:docPartBody>
    </w:docPart>
    <w:docPart>
      <w:docPartPr>
        <w:name w:val="7C24E91E1FBE4ED0A8C9F51097828AEE"/>
        <w:category>
          <w:name w:val="General"/>
          <w:gallery w:val="placeholder"/>
        </w:category>
        <w:types>
          <w:type w:val="bbPlcHdr"/>
        </w:types>
        <w:behaviors>
          <w:behavior w:val="content"/>
        </w:behaviors>
        <w:guid w:val="{41314247-FA0A-483D-809C-CE82B70C0B7D}"/>
      </w:docPartPr>
      <w:docPartBody>
        <w:p w:rsidR="000901FA" w:rsidRDefault="002F13A2">
          <w:pPr>
            <w:pStyle w:val="7C24E91E1FBE4ED0A8C9F51097828AEE9"/>
          </w:pPr>
          <w:r w:rsidRPr="00493773">
            <w:rPr>
              <w:rStyle w:val="PlaceholderText"/>
              <w:sz w:val="24"/>
            </w:rPr>
            <w:t>Choose an item.</w:t>
          </w:r>
        </w:p>
      </w:docPartBody>
    </w:docPart>
    <w:docPart>
      <w:docPartPr>
        <w:name w:val="2A145DDF8CAF4B6DA8EE7CEA5B7A25FC"/>
        <w:category>
          <w:name w:val="General"/>
          <w:gallery w:val="placeholder"/>
        </w:category>
        <w:types>
          <w:type w:val="bbPlcHdr"/>
        </w:types>
        <w:behaviors>
          <w:behavior w:val="content"/>
        </w:behaviors>
        <w:guid w:val="{FE214809-FC16-46F4-B5DF-FDF19B878843}"/>
      </w:docPartPr>
      <w:docPartBody>
        <w:p w:rsidR="000901FA" w:rsidRDefault="002F13A2">
          <w:pPr>
            <w:pStyle w:val="2A145DDF8CAF4B6DA8EE7CEA5B7A25FC9"/>
          </w:pPr>
          <w:r w:rsidRPr="00493773">
            <w:rPr>
              <w:rStyle w:val="PlaceholderText"/>
              <w:sz w:val="24"/>
            </w:rPr>
            <w:t>Choose an item.</w:t>
          </w:r>
        </w:p>
      </w:docPartBody>
    </w:docPart>
    <w:docPart>
      <w:docPartPr>
        <w:name w:val="8B20C255FC324172A47EB9B97C2A6DFB"/>
        <w:category>
          <w:name w:val="General"/>
          <w:gallery w:val="placeholder"/>
        </w:category>
        <w:types>
          <w:type w:val="bbPlcHdr"/>
        </w:types>
        <w:behaviors>
          <w:behavior w:val="content"/>
        </w:behaviors>
        <w:guid w:val="{0277B3B8-7C44-42A7-AF82-66B4370F791C}"/>
      </w:docPartPr>
      <w:docPartBody>
        <w:p w:rsidR="000901FA" w:rsidRDefault="002F13A2">
          <w:pPr>
            <w:pStyle w:val="8B20C255FC324172A47EB9B97C2A6DFB9"/>
          </w:pPr>
          <w:r w:rsidRPr="00493773">
            <w:rPr>
              <w:rStyle w:val="PlaceholderText"/>
              <w:sz w:val="24"/>
            </w:rPr>
            <w:t>Choose an item.</w:t>
          </w:r>
        </w:p>
      </w:docPartBody>
    </w:docPart>
    <w:docPart>
      <w:docPartPr>
        <w:name w:val="44F97C76A9824E5286EEDA22C961C067"/>
        <w:category>
          <w:name w:val="General"/>
          <w:gallery w:val="placeholder"/>
        </w:category>
        <w:types>
          <w:type w:val="bbPlcHdr"/>
        </w:types>
        <w:behaviors>
          <w:behavior w:val="content"/>
        </w:behaviors>
        <w:guid w:val="{93617917-3D08-4174-88E8-8439B25C4C47}"/>
      </w:docPartPr>
      <w:docPartBody>
        <w:p w:rsidR="000901FA" w:rsidRDefault="002F13A2">
          <w:pPr>
            <w:pStyle w:val="44F97C76A9824E5286EEDA22C961C0679"/>
          </w:pPr>
          <w:r w:rsidRPr="00493773">
            <w:rPr>
              <w:rStyle w:val="PlaceholderText"/>
              <w:sz w:val="24"/>
            </w:rPr>
            <w:t>Choose an item.</w:t>
          </w:r>
        </w:p>
      </w:docPartBody>
    </w:docPart>
    <w:docPart>
      <w:docPartPr>
        <w:name w:val="214DCED184D44C709AF0A73690C06938"/>
        <w:category>
          <w:name w:val="General"/>
          <w:gallery w:val="placeholder"/>
        </w:category>
        <w:types>
          <w:type w:val="bbPlcHdr"/>
        </w:types>
        <w:behaviors>
          <w:behavior w:val="content"/>
        </w:behaviors>
        <w:guid w:val="{46AF63EA-306F-4E91-96F1-6871EDD320FD}"/>
      </w:docPartPr>
      <w:docPartBody>
        <w:p w:rsidR="000901FA" w:rsidRDefault="002F13A2">
          <w:pPr>
            <w:pStyle w:val="214DCED184D44C709AF0A73690C069389"/>
          </w:pPr>
          <w:r w:rsidRPr="00493773">
            <w:rPr>
              <w:rStyle w:val="PlaceholderText"/>
              <w:sz w:val="24"/>
            </w:rPr>
            <w:t>Choose an item.</w:t>
          </w:r>
        </w:p>
      </w:docPartBody>
    </w:docPart>
    <w:docPart>
      <w:docPartPr>
        <w:name w:val="694FEE1A02424993A5FE5B8466A5C078"/>
        <w:category>
          <w:name w:val="General"/>
          <w:gallery w:val="placeholder"/>
        </w:category>
        <w:types>
          <w:type w:val="bbPlcHdr"/>
        </w:types>
        <w:behaviors>
          <w:behavior w:val="content"/>
        </w:behaviors>
        <w:guid w:val="{43CE51F3-CA8F-4DA0-8BEC-85B2AC4B2EBC}"/>
      </w:docPartPr>
      <w:docPartBody>
        <w:p w:rsidR="000901FA" w:rsidRDefault="002F13A2">
          <w:pPr>
            <w:pStyle w:val="694FEE1A02424993A5FE5B8466A5C0789"/>
          </w:pPr>
          <w:r w:rsidRPr="00493773">
            <w:rPr>
              <w:rStyle w:val="PlaceholderText"/>
              <w:sz w:val="24"/>
            </w:rPr>
            <w:t>Choose an item.</w:t>
          </w:r>
        </w:p>
      </w:docPartBody>
    </w:docPart>
    <w:docPart>
      <w:docPartPr>
        <w:name w:val="E23B8F0EB7F14C2C8C683377CF3AE58E"/>
        <w:category>
          <w:name w:val="General"/>
          <w:gallery w:val="placeholder"/>
        </w:category>
        <w:types>
          <w:type w:val="bbPlcHdr"/>
        </w:types>
        <w:behaviors>
          <w:behavior w:val="content"/>
        </w:behaviors>
        <w:guid w:val="{A843142A-D9A3-4608-B525-C7E7BF5A7764}"/>
      </w:docPartPr>
      <w:docPartBody>
        <w:p w:rsidR="000901FA" w:rsidRDefault="002F13A2">
          <w:pPr>
            <w:pStyle w:val="E23B8F0EB7F14C2C8C683377CF3AE58E9"/>
          </w:pPr>
          <w:r w:rsidRPr="00493773">
            <w:rPr>
              <w:rStyle w:val="PlaceholderText"/>
              <w:sz w:val="24"/>
            </w:rPr>
            <w:t>Choose an item.</w:t>
          </w:r>
        </w:p>
      </w:docPartBody>
    </w:docPart>
    <w:docPart>
      <w:docPartPr>
        <w:name w:val="1C4EF02310C7435983896FE62503667C"/>
        <w:category>
          <w:name w:val="General"/>
          <w:gallery w:val="placeholder"/>
        </w:category>
        <w:types>
          <w:type w:val="bbPlcHdr"/>
        </w:types>
        <w:behaviors>
          <w:behavior w:val="content"/>
        </w:behaviors>
        <w:guid w:val="{2A46BAF2-410E-4650-A5E2-5B8255C283B9}"/>
      </w:docPartPr>
      <w:docPartBody>
        <w:p w:rsidR="000901FA" w:rsidRDefault="002F13A2">
          <w:pPr>
            <w:pStyle w:val="1C4EF02310C7435983896FE62503667C9"/>
          </w:pPr>
          <w:r w:rsidRPr="00493773">
            <w:rPr>
              <w:rStyle w:val="PlaceholderText"/>
              <w:sz w:val="24"/>
            </w:rPr>
            <w:t>Choose an item.</w:t>
          </w:r>
        </w:p>
      </w:docPartBody>
    </w:docPart>
    <w:docPart>
      <w:docPartPr>
        <w:name w:val="06B061D597D5420CB99E5376218FFAC4"/>
        <w:category>
          <w:name w:val="General"/>
          <w:gallery w:val="placeholder"/>
        </w:category>
        <w:types>
          <w:type w:val="bbPlcHdr"/>
        </w:types>
        <w:behaviors>
          <w:behavior w:val="content"/>
        </w:behaviors>
        <w:guid w:val="{E237B0CD-A066-4E05-99BD-0B9E7ED2FB30}"/>
      </w:docPartPr>
      <w:docPartBody>
        <w:p w:rsidR="000901FA" w:rsidRDefault="002F13A2">
          <w:pPr>
            <w:pStyle w:val="06B061D597D5420CB99E5376218FFAC49"/>
          </w:pPr>
          <w:r w:rsidRPr="00493773">
            <w:rPr>
              <w:rStyle w:val="PlaceholderText"/>
              <w:sz w:val="24"/>
            </w:rPr>
            <w:t>Choose an item.</w:t>
          </w:r>
        </w:p>
      </w:docPartBody>
    </w:docPart>
    <w:docPart>
      <w:docPartPr>
        <w:name w:val="615023181D5940EAA69249CBD5E51B69"/>
        <w:category>
          <w:name w:val="General"/>
          <w:gallery w:val="placeholder"/>
        </w:category>
        <w:types>
          <w:type w:val="bbPlcHdr"/>
        </w:types>
        <w:behaviors>
          <w:behavior w:val="content"/>
        </w:behaviors>
        <w:guid w:val="{A315DE12-3C0E-41DB-8F85-ED20666FD8A2}"/>
      </w:docPartPr>
      <w:docPartBody>
        <w:p w:rsidR="000901FA" w:rsidRDefault="002F13A2">
          <w:pPr>
            <w:pStyle w:val="615023181D5940EAA69249CBD5E51B699"/>
          </w:pPr>
          <w:r w:rsidRPr="00493773">
            <w:rPr>
              <w:rStyle w:val="PlaceholderText"/>
              <w:sz w:val="24"/>
            </w:rPr>
            <w:t>Choose an item.</w:t>
          </w:r>
        </w:p>
      </w:docPartBody>
    </w:docPart>
    <w:docPart>
      <w:docPartPr>
        <w:name w:val="488616FBA6E84D18810FDF495C5F138F"/>
        <w:category>
          <w:name w:val="General"/>
          <w:gallery w:val="placeholder"/>
        </w:category>
        <w:types>
          <w:type w:val="bbPlcHdr"/>
        </w:types>
        <w:behaviors>
          <w:behavior w:val="content"/>
        </w:behaviors>
        <w:guid w:val="{42CCDE58-6EBC-4D3D-9DF8-B2BD33AF38DF}"/>
      </w:docPartPr>
      <w:docPartBody>
        <w:p w:rsidR="000901FA" w:rsidRDefault="002F13A2">
          <w:pPr>
            <w:pStyle w:val="488616FBA6E84D18810FDF495C5F138F9"/>
          </w:pPr>
          <w:r w:rsidRPr="00493773">
            <w:rPr>
              <w:rStyle w:val="PlaceholderText"/>
              <w:sz w:val="24"/>
            </w:rPr>
            <w:t>Choose an item.</w:t>
          </w:r>
        </w:p>
      </w:docPartBody>
    </w:docPart>
    <w:docPart>
      <w:docPartPr>
        <w:name w:val="3D3B5FA1152D421CA3CDDA32AD693870"/>
        <w:category>
          <w:name w:val="General"/>
          <w:gallery w:val="placeholder"/>
        </w:category>
        <w:types>
          <w:type w:val="bbPlcHdr"/>
        </w:types>
        <w:behaviors>
          <w:behavior w:val="content"/>
        </w:behaviors>
        <w:guid w:val="{97E810C6-03D1-4CAA-9C4F-00F7B45E0111}"/>
      </w:docPartPr>
      <w:docPartBody>
        <w:p w:rsidR="000901FA" w:rsidRDefault="002F13A2">
          <w:pPr>
            <w:pStyle w:val="3D3B5FA1152D421CA3CDDA32AD6938709"/>
          </w:pPr>
          <w:r w:rsidRPr="00493773">
            <w:rPr>
              <w:rStyle w:val="PlaceholderText"/>
              <w:sz w:val="24"/>
            </w:rPr>
            <w:t>Choose an item.</w:t>
          </w:r>
        </w:p>
      </w:docPartBody>
    </w:docPart>
    <w:docPart>
      <w:docPartPr>
        <w:name w:val="7CE5B343B7D64F43A27EBF829312FDA8"/>
        <w:category>
          <w:name w:val="General"/>
          <w:gallery w:val="placeholder"/>
        </w:category>
        <w:types>
          <w:type w:val="bbPlcHdr"/>
        </w:types>
        <w:behaviors>
          <w:behavior w:val="content"/>
        </w:behaviors>
        <w:guid w:val="{BC917DD2-4161-4AF9-95D2-E22083B1DEC6}"/>
      </w:docPartPr>
      <w:docPartBody>
        <w:p w:rsidR="000901FA" w:rsidRDefault="002F13A2">
          <w:pPr>
            <w:pStyle w:val="7CE5B343B7D64F43A27EBF829312FDA89"/>
          </w:pPr>
          <w:r w:rsidRPr="00493773">
            <w:rPr>
              <w:rStyle w:val="PlaceholderText"/>
              <w:sz w:val="24"/>
            </w:rPr>
            <w:t>Choose an item.</w:t>
          </w:r>
        </w:p>
      </w:docPartBody>
    </w:docPart>
    <w:docPart>
      <w:docPartPr>
        <w:name w:val="88AB526237EC4A55A4DFFAE094F9FF99"/>
        <w:category>
          <w:name w:val="General"/>
          <w:gallery w:val="placeholder"/>
        </w:category>
        <w:types>
          <w:type w:val="bbPlcHdr"/>
        </w:types>
        <w:behaviors>
          <w:behavior w:val="content"/>
        </w:behaviors>
        <w:guid w:val="{2C5F5803-1E2C-4ACD-9029-7419E58A2ED0}"/>
      </w:docPartPr>
      <w:docPartBody>
        <w:p w:rsidR="000901FA" w:rsidRDefault="002F13A2">
          <w:pPr>
            <w:pStyle w:val="88AB526237EC4A55A4DFFAE094F9FF999"/>
          </w:pPr>
          <w:r w:rsidRPr="00493773">
            <w:rPr>
              <w:rStyle w:val="PlaceholderText"/>
              <w:sz w:val="24"/>
            </w:rPr>
            <w:t>Choose an item.</w:t>
          </w:r>
        </w:p>
      </w:docPartBody>
    </w:docPart>
    <w:docPart>
      <w:docPartPr>
        <w:name w:val="3CABC38DE5154ABFAB7FB1713ACD6C1A"/>
        <w:category>
          <w:name w:val="General"/>
          <w:gallery w:val="placeholder"/>
        </w:category>
        <w:types>
          <w:type w:val="bbPlcHdr"/>
        </w:types>
        <w:behaviors>
          <w:behavior w:val="content"/>
        </w:behaviors>
        <w:guid w:val="{000E24D3-359B-457B-A95F-41E482E8BEB0}"/>
      </w:docPartPr>
      <w:docPartBody>
        <w:p w:rsidR="000901FA" w:rsidRDefault="002F13A2">
          <w:pPr>
            <w:pStyle w:val="3CABC38DE5154ABFAB7FB1713ACD6C1A9"/>
          </w:pPr>
          <w:r w:rsidRPr="00493773">
            <w:rPr>
              <w:rStyle w:val="PlaceholderText"/>
              <w:sz w:val="24"/>
            </w:rPr>
            <w:t>Choose an item.</w:t>
          </w:r>
        </w:p>
      </w:docPartBody>
    </w:docPart>
    <w:docPart>
      <w:docPartPr>
        <w:name w:val="ECD4785522D8459F843B505F4FBA0248"/>
        <w:category>
          <w:name w:val="General"/>
          <w:gallery w:val="placeholder"/>
        </w:category>
        <w:types>
          <w:type w:val="bbPlcHdr"/>
        </w:types>
        <w:behaviors>
          <w:behavior w:val="content"/>
        </w:behaviors>
        <w:guid w:val="{B8EDF0C4-734D-49F5-9A8B-677FA004CB13}"/>
      </w:docPartPr>
      <w:docPartBody>
        <w:p w:rsidR="000901FA" w:rsidRDefault="002F13A2">
          <w:pPr>
            <w:pStyle w:val="ECD4785522D8459F843B505F4FBA02489"/>
          </w:pPr>
          <w:r w:rsidRPr="00493773">
            <w:rPr>
              <w:rStyle w:val="PlaceholderText"/>
              <w:sz w:val="24"/>
            </w:rPr>
            <w:t>Choose an item.</w:t>
          </w:r>
        </w:p>
      </w:docPartBody>
    </w:docPart>
    <w:docPart>
      <w:docPartPr>
        <w:name w:val="83CC702F74ED4E55A8C0909F6D959531"/>
        <w:category>
          <w:name w:val="General"/>
          <w:gallery w:val="placeholder"/>
        </w:category>
        <w:types>
          <w:type w:val="bbPlcHdr"/>
        </w:types>
        <w:behaviors>
          <w:behavior w:val="content"/>
        </w:behaviors>
        <w:guid w:val="{27AD590C-B22B-40A4-B058-76D0A65745F5}"/>
      </w:docPartPr>
      <w:docPartBody>
        <w:p w:rsidR="000901FA" w:rsidRDefault="002F13A2">
          <w:pPr>
            <w:pStyle w:val="83CC702F74ED4E55A8C0909F6D9595319"/>
          </w:pPr>
          <w:r w:rsidRPr="00493773">
            <w:rPr>
              <w:rStyle w:val="PlaceholderText"/>
              <w:sz w:val="24"/>
            </w:rPr>
            <w:t>Choose an item.</w:t>
          </w:r>
        </w:p>
      </w:docPartBody>
    </w:docPart>
    <w:docPart>
      <w:docPartPr>
        <w:name w:val="F6ADC69C72294360A0914BA964AB22F3"/>
        <w:category>
          <w:name w:val="General"/>
          <w:gallery w:val="placeholder"/>
        </w:category>
        <w:types>
          <w:type w:val="bbPlcHdr"/>
        </w:types>
        <w:behaviors>
          <w:behavior w:val="content"/>
        </w:behaviors>
        <w:guid w:val="{B52E82F7-F235-4A89-8E11-A26E0EF1E66A}"/>
      </w:docPartPr>
      <w:docPartBody>
        <w:p w:rsidR="000901FA" w:rsidRDefault="002F13A2">
          <w:pPr>
            <w:pStyle w:val="F6ADC69C72294360A0914BA964AB22F39"/>
          </w:pPr>
          <w:r w:rsidRPr="00493773">
            <w:rPr>
              <w:rStyle w:val="PlaceholderText"/>
              <w:sz w:val="24"/>
            </w:rPr>
            <w:t>Choose an item.</w:t>
          </w:r>
        </w:p>
      </w:docPartBody>
    </w:docPart>
    <w:docPart>
      <w:docPartPr>
        <w:name w:val="E1BA99C562D043EAB50693C5F510ECA6"/>
        <w:category>
          <w:name w:val="General"/>
          <w:gallery w:val="placeholder"/>
        </w:category>
        <w:types>
          <w:type w:val="bbPlcHdr"/>
        </w:types>
        <w:behaviors>
          <w:behavior w:val="content"/>
        </w:behaviors>
        <w:guid w:val="{6DB2DECC-6D5B-42E3-85F9-3FFC6B26075D}"/>
      </w:docPartPr>
      <w:docPartBody>
        <w:p w:rsidR="000901FA" w:rsidRDefault="002F13A2">
          <w:pPr>
            <w:pStyle w:val="E1BA99C562D043EAB50693C5F510ECA69"/>
          </w:pPr>
          <w:r w:rsidRPr="005F1B26">
            <w:rPr>
              <w:rStyle w:val="PlaceholderText"/>
              <w:sz w:val="24"/>
            </w:rPr>
            <w:t>Choose an item.</w:t>
          </w:r>
        </w:p>
      </w:docPartBody>
    </w:docPart>
    <w:docPart>
      <w:docPartPr>
        <w:name w:val="10338D863E864E928104D42F999FE2E4"/>
        <w:category>
          <w:name w:val="General"/>
          <w:gallery w:val="placeholder"/>
        </w:category>
        <w:types>
          <w:type w:val="bbPlcHdr"/>
        </w:types>
        <w:behaviors>
          <w:behavior w:val="content"/>
        </w:behaviors>
        <w:guid w:val="{62E385FA-1F10-44AF-823C-48A86D80ACAA}"/>
      </w:docPartPr>
      <w:docPartBody>
        <w:p w:rsidR="000901FA" w:rsidRDefault="002F13A2">
          <w:pPr>
            <w:pStyle w:val="10338D863E864E928104D42F999FE2E49"/>
          </w:pPr>
          <w:r w:rsidRPr="005F1B26">
            <w:rPr>
              <w:rStyle w:val="PlaceholderText"/>
              <w:sz w:val="24"/>
            </w:rPr>
            <w:t>Choose an item.</w:t>
          </w:r>
        </w:p>
      </w:docPartBody>
    </w:docPart>
    <w:docPart>
      <w:docPartPr>
        <w:name w:val="C2A236068F6A4FBDB3FF2613DA3C67F8"/>
        <w:category>
          <w:name w:val="General"/>
          <w:gallery w:val="placeholder"/>
        </w:category>
        <w:types>
          <w:type w:val="bbPlcHdr"/>
        </w:types>
        <w:behaviors>
          <w:behavior w:val="content"/>
        </w:behaviors>
        <w:guid w:val="{66D13EBE-418F-479A-AD5D-7C65A5915CC1}"/>
      </w:docPartPr>
      <w:docPartBody>
        <w:p w:rsidR="000901FA" w:rsidRDefault="002F13A2">
          <w:pPr>
            <w:pStyle w:val="C2A236068F6A4FBDB3FF2613DA3C67F89"/>
          </w:pPr>
          <w:r w:rsidRPr="00493773">
            <w:rPr>
              <w:rStyle w:val="PlaceholderText"/>
              <w:sz w:val="24"/>
            </w:rPr>
            <w:t>Choose an item.</w:t>
          </w:r>
        </w:p>
      </w:docPartBody>
    </w:docPart>
    <w:docPart>
      <w:docPartPr>
        <w:name w:val="E90866A1B92345718171ECCC784C3243"/>
        <w:category>
          <w:name w:val="General"/>
          <w:gallery w:val="placeholder"/>
        </w:category>
        <w:types>
          <w:type w:val="bbPlcHdr"/>
        </w:types>
        <w:behaviors>
          <w:behavior w:val="content"/>
        </w:behaviors>
        <w:guid w:val="{3D8745AC-F4FD-42D7-9367-71D7FFF1F17A}"/>
      </w:docPartPr>
      <w:docPartBody>
        <w:p w:rsidR="000901FA" w:rsidRDefault="002F13A2">
          <w:pPr>
            <w:pStyle w:val="E90866A1B92345718171ECCC784C32439"/>
          </w:pPr>
          <w:r w:rsidRPr="00493773">
            <w:rPr>
              <w:rStyle w:val="PlaceholderText"/>
              <w:sz w:val="24"/>
            </w:rPr>
            <w:t>Choose an item.</w:t>
          </w:r>
        </w:p>
      </w:docPartBody>
    </w:docPart>
    <w:docPart>
      <w:docPartPr>
        <w:name w:val="DefaultPlaceholder_-1854013440"/>
        <w:category>
          <w:name w:val="General"/>
          <w:gallery w:val="placeholder"/>
        </w:category>
        <w:types>
          <w:type w:val="bbPlcHdr"/>
        </w:types>
        <w:behaviors>
          <w:behavior w:val="content"/>
        </w:behaviors>
        <w:guid w:val="{7485D168-207A-4D79-882E-A23423FF058D}"/>
      </w:docPartPr>
      <w:docPartBody>
        <w:p w:rsidR="00040E3C" w:rsidRDefault="002F13A2">
          <w:r w:rsidRPr="003C74CE">
            <w:rPr>
              <w:rStyle w:val="PlaceholderText"/>
            </w:rPr>
            <w:t>Click or tap here to enter text.</w:t>
          </w:r>
        </w:p>
      </w:docPartBody>
    </w:docPart>
    <w:docPart>
      <w:docPartPr>
        <w:name w:val="DefaultPlaceholder_-1854013437"/>
        <w:category>
          <w:name w:val="General"/>
          <w:gallery w:val="placeholder"/>
        </w:category>
        <w:types>
          <w:type w:val="bbPlcHdr"/>
        </w:types>
        <w:behaviors>
          <w:behavior w:val="content"/>
        </w:behaviors>
        <w:guid w:val="{81292932-0DAD-400D-BA90-077B87F4E2C9}"/>
      </w:docPartPr>
      <w:docPartBody>
        <w:p w:rsidR="00040E3C" w:rsidRDefault="002F13A2">
          <w:r w:rsidRPr="003C74CE">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0901FA"/>
    <w:rsid w:val="00034483"/>
    <w:rsid w:val="00040E3C"/>
    <w:rsid w:val="00065067"/>
    <w:rsid w:val="000901FA"/>
    <w:rsid w:val="00221A41"/>
    <w:rsid w:val="00272BF3"/>
    <w:rsid w:val="002F13A2"/>
    <w:rsid w:val="003113D0"/>
    <w:rsid w:val="00343F80"/>
    <w:rsid w:val="00370636"/>
    <w:rsid w:val="003B4251"/>
    <w:rsid w:val="004715D9"/>
    <w:rsid w:val="00491CA7"/>
    <w:rsid w:val="00501749"/>
    <w:rsid w:val="005E1F17"/>
    <w:rsid w:val="00634BF0"/>
    <w:rsid w:val="00681A19"/>
    <w:rsid w:val="006A4FE8"/>
    <w:rsid w:val="006F494E"/>
    <w:rsid w:val="007046EE"/>
    <w:rsid w:val="00770BA6"/>
    <w:rsid w:val="008248AC"/>
    <w:rsid w:val="008B6BB8"/>
    <w:rsid w:val="008C6B8E"/>
    <w:rsid w:val="00940183"/>
    <w:rsid w:val="00961860"/>
    <w:rsid w:val="0098012A"/>
    <w:rsid w:val="00981B5B"/>
    <w:rsid w:val="00991759"/>
    <w:rsid w:val="00AC1E9B"/>
    <w:rsid w:val="00B90E58"/>
    <w:rsid w:val="00C6479F"/>
    <w:rsid w:val="00C7736D"/>
    <w:rsid w:val="00C84641"/>
    <w:rsid w:val="00D41984"/>
    <w:rsid w:val="00D84F94"/>
    <w:rsid w:val="00DD0F4B"/>
    <w:rsid w:val="00DD74F2"/>
    <w:rsid w:val="00E61D40"/>
    <w:rsid w:val="00E64587"/>
    <w:rsid w:val="00E94F30"/>
    <w:rsid w:val="00F90E5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01F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uiPriority w:val="99"/>
    <w:semiHidden/>
    <w:rPr>
      <w:color w:val="808080"/>
    </w:rPr>
  </w:style>
  <w:style w:type="paragraph" w:customStyle="1" w:styleId="7710F5BA21E043F8867370486AFAB5009">
    <w:name w:val="7710F5BA21E043F8867370486AFAB5009"/>
    <w:pPr>
      <w:suppressAutoHyphens/>
      <w:spacing w:before="80" w:after="120" w:line="240" w:lineRule="auto"/>
    </w:pPr>
    <w:rPr>
      <w:rFonts w:ascii="Calibri" w:eastAsia="Calibri" w:hAnsi="Calibri" w:cs="Times New Roman"/>
      <w:sz w:val="20"/>
    </w:rPr>
  </w:style>
  <w:style w:type="paragraph" w:customStyle="1" w:styleId="E808FDEBC8D34C40AD1EEF4F0957927D9">
    <w:name w:val="E808FDEBC8D34C40AD1EEF4F0957927D9"/>
    <w:pPr>
      <w:suppressAutoHyphens/>
      <w:spacing w:before="80" w:after="120" w:line="240" w:lineRule="auto"/>
    </w:pPr>
    <w:rPr>
      <w:rFonts w:ascii="Calibri" w:eastAsia="Calibri" w:hAnsi="Calibri" w:cs="Times New Roman"/>
      <w:sz w:val="20"/>
    </w:rPr>
  </w:style>
  <w:style w:type="paragraph" w:customStyle="1" w:styleId="89B3DF27700748D99C9A41A5E2334B269">
    <w:name w:val="89B3DF27700748D99C9A41A5E2334B269"/>
    <w:pPr>
      <w:suppressAutoHyphens/>
      <w:spacing w:before="80" w:after="120" w:line="240" w:lineRule="auto"/>
    </w:pPr>
    <w:rPr>
      <w:rFonts w:ascii="Calibri" w:eastAsia="Calibri" w:hAnsi="Calibri" w:cs="Times New Roman"/>
      <w:sz w:val="20"/>
    </w:rPr>
  </w:style>
  <w:style w:type="paragraph" w:customStyle="1" w:styleId="3B850403FCB84C92B85816FF9EABC7079">
    <w:name w:val="3B850403FCB84C92B85816FF9EABC7079"/>
    <w:pPr>
      <w:suppressAutoHyphens/>
      <w:spacing w:before="80" w:after="120" w:line="240" w:lineRule="auto"/>
    </w:pPr>
    <w:rPr>
      <w:rFonts w:ascii="Calibri" w:eastAsia="Calibri" w:hAnsi="Calibri" w:cs="Times New Roman"/>
      <w:sz w:val="20"/>
    </w:rPr>
  </w:style>
  <w:style w:type="paragraph" w:customStyle="1" w:styleId="8361F842DB9E4AC88C403996426F4C719">
    <w:name w:val="8361F842DB9E4AC88C403996426F4C719"/>
    <w:pPr>
      <w:suppressAutoHyphens/>
      <w:spacing w:before="80" w:after="120" w:line="240" w:lineRule="auto"/>
    </w:pPr>
    <w:rPr>
      <w:rFonts w:ascii="Calibri" w:eastAsia="Calibri" w:hAnsi="Calibri" w:cs="Times New Roman"/>
      <w:sz w:val="20"/>
    </w:rPr>
  </w:style>
  <w:style w:type="paragraph" w:customStyle="1" w:styleId="2057BB37D5014AB09954FCD51387FF7C9">
    <w:name w:val="2057BB37D5014AB09954FCD51387FF7C9"/>
    <w:pPr>
      <w:suppressAutoHyphens/>
      <w:spacing w:before="80" w:after="120" w:line="240" w:lineRule="auto"/>
    </w:pPr>
    <w:rPr>
      <w:rFonts w:ascii="Calibri" w:eastAsia="Calibri" w:hAnsi="Calibri" w:cs="Times New Roman"/>
      <w:sz w:val="20"/>
    </w:rPr>
  </w:style>
  <w:style w:type="paragraph" w:customStyle="1" w:styleId="A618ED0C0E46461BB830E00BAF218CB29">
    <w:name w:val="A618ED0C0E46461BB830E00BAF218CB29"/>
    <w:pPr>
      <w:suppressAutoHyphens/>
      <w:spacing w:before="80" w:after="120" w:line="240" w:lineRule="auto"/>
    </w:pPr>
    <w:rPr>
      <w:rFonts w:ascii="Calibri" w:eastAsia="Calibri" w:hAnsi="Calibri" w:cs="Times New Roman"/>
      <w:sz w:val="20"/>
    </w:rPr>
  </w:style>
  <w:style w:type="paragraph" w:customStyle="1" w:styleId="6EE7D5BED380411983CD469E381CC4ED9">
    <w:name w:val="6EE7D5BED380411983CD469E381CC4ED9"/>
    <w:pPr>
      <w:suppressAutoHyphens/>
      <w:spacing w:before="80" w:after="120" w:line="240" w:lineRule="auto"/>
    </w:pPr>
    <w:rPr>
      <w:rFonts w:ascii="Calibri" w:eastAsia="Calibri" w:hAnsi="Calibri" w:cs="Times New Roman"/>
      <w:sz w:val="20"/>
    </w:rPr>
  </w:style>
  <w:style w:type="paragraph" w:customStyle="1" w:styleId="FF612FE7F973457A9F4D7656378A1F0C9">
    <w:name w:val="FF612FE7F973457A9F4D7656378A1F0C9"/>
    <w:pPr>
      <w:suppressAutoHyphens/>
      <w:spacing w:before="80" w:after="120" w:line="240" w:lineRule="auto"/>
    </w:pPr>
    <w:rPr>
      <w:rFonts w:ascii="Calibri" w:eastAsia="Calibri" w:hAnsi="Calibri" w:cs="Times New Roman"/>
      <w:sz w:val="20"/>
    </w:rPr>
  </w:style>
  <w:style w:type="paragraph" w:customStyle="1" w:styleId="C39E050A06A547A9BCACBDC88564CB0B9">
    <w:name w:val="C39E050A06A547A9BCACBDC88564CB0B9"/>
    <w:pPr>
      <w:suppressAutoHyphens/>
      <w:spacing w:before="80" w:after="120" w:line="240" w:lineRule="auto"/>
    </w:pPr>
    <w:rPr>
      <w:rFonts w:ascii="Calibri" w:eastAsia="Calibri" w:hAnsi="Calibri" w:cs="Times New Roman"/>
      <w:sz w:val="20"/>
    </w:rPr>
  </w:style>
  <w:style w:type="paragraph" w:customStyle="1" w:styleId="F7691F8089FB4AB7B856905A2C9C95029">
    <w:name w:val="F7691F8089FB4AB7B856905A2C9C95029"/>
    <w:pPr>
      <w:suppressAutoHyphens/>
      <w:spacing w:before="80" w:after="120" w:line="240" w:lineRule="auto"/>
    </w:pPr>
    <w:rPr>
      <w:rFonts w:ascii="Calibri" w:eastAsia="Calibri" w:hAnsi="Calibri" w:cs="Times New Roman"/>
      <w:sz w:val="20"/>
    </w:rPr>
  </w:style>
  <w:style w:type="paragraph" w:customStyle="1" w:styleId="55C93191EB304329AB8C112F1B7741C69">
    <w:name w:val="55C93191EB304329AB8C112F1B7741C69"/>
    <w:pPr>
      <w:suppressAutoHyphens/>
      <w:spacing w:before="80" w:after="120" w:line="240" w:lineRule="auto"/>
    </w:pPr>
    <w:rPr>
      <w:rFonts w:ascii="Calibri" w:eastAsia="Calibri" w:hAnsi="Calibri" w:cs="Times New Roman"/>
      <w:sz w:val="20"/>
    </w:rPr>
  </w:style>
  <w:style w:type="paragraph" w:customStyle="1" w:styleId="01014713362246D98B50EF99EB1078919">
    <w:name w:val="01014713362246D98B50EF99EB1078919"/>
    <w:pPr>
      <w:suppressAutoHyphens/>
      <w:spacing w:before="80" w:after="120" w:line="240" w:lineRule="auto"/>
    </w:pPr>
    <w:rPr>
      <w:rFonts w:ascii="Calibri" w:eastAsia="Calibri" w:hAnsi="Calibri" w:cs="Times New Roman"/>
      <w:sz w:val="20"/>
    </w:rPr>
  </w:style>
  <w:style w:type="paragraph" w:customStyle="1" w:styleId="777EDB5EF7F24C029AA50DBE9BB04E7E9">
    <w:name w:val="777EDB5EF7F24C029AA50DBE9BB04E7E9"/>
    <w:pPr>
      <w:suppressAutoHyphens/>
      <w:spacing w:before="80" w:after="120" w:line="240" w:lineRule="auto"/>
    </w:pPr>
    <w:rPr>
      <w:rFonts w:ascii="Calibri" w:eastAsia="Calibri" w:hAnsi="Calibri" w:cs="Times New Roman"/>
      <w:sz w:val="20"/>
    </w:rPr>
  </w:style>
  <w:style w:type="paragraph" w:customStyle="1" w:styleId="1582C0931A0042D8885D72545B2D06F19">
    <w:name w:val="1582C0931A0042D8885D72545B2D06F19"/>
    <w:pPr>
      <w:suppressAutoHyphens/>
      <w:spacing w:before="80" w:after="120" w:line="240" w:lineRule="auto"/>
    </w:pPr>
    <w:rPr>
      <w:rFonts w:ascii="Calibri" w:eastAsia="Calibri" w:hAnsi="Calibri" w:cs="Times New Roman"/>
      <w:sz w:val="20"/>
    </w:rPr>
  </w:style>
  <w:style w:type="paragraph" w:customStyle="1" w:styleId="A33C7EAF06BE4088B7BDA6B84F938E7D9">
    <w:name w:val="A33C7EAF06BE4088B7BDA6B84F938E7D9"/>
    <w:pPr>
      <w:suppressAutoHyphens/>
      <w:spacing w:before="80" w:after="120" w:line="240" w:lineRule="auto"/>
    </w:pPr>
    <w:rPr>
      <w:rFonts w:ascii="Calibri" w:eastAsia="Calibri" w:hAnsi="Calibri" w:cs="Times New Roman"/>
      <w:sz w:val="20"/>
    </w:rPr>
  </w:style>
  <w:style w:type="paragraph" w:customStyle="1" w:styleId="6FA6A7184A3E4CF0962DF2D410171D3A9">
    <w:name w:val="6FA6A7184A3E4CF0962DF2D410171D3A9"/>
    <w:pPr>
      <w:suppressAutoHyphens/>
      <w:spacing w:before="80" w:after="120" w:line="240" w:lineRule="auto"/>
    </w:pPr>
    <w:rPr>
      <w:rFonts w:ascii="Calibri" w:eastAsia="Calibri" w:hAnsi="Calibri" w:cs="Times New Roman"/>
      <w:sz w:val="20"/>
    </w:rPr>
  </w:style>
  <w:style w:type="paragraph" w:customStyle="1" w:styleId="7B0A1C2D7CDC4A7080F5E8C385C6721D9">
    <w:name w:val="7B0A1C2D7CDC4A7080F5E8C385C6721D9"/>
    <w:pPr>
      <w:suppressAutoHyphens/>
      <w:spacing w:before="80" w:after="120" w:line="240" w:lineRule="auto"/>
    </w:pPr>
    <w:rPr>
      <w:rFonts w:ascii="Calibri" w:eastAsia="Calibri" w:hAnsi="Calibri" w:cs="Times New Roman"/>
      <w:sz w:val="20"/>
    </w:rPr>
  </w:style>
  <w:style w:type="paragraph" w:customStyle="1" w:styleId="D169B90F592947F0B5CA8EB9A028065B9">
    <w:name w:val="D169B90F592947F0B5CA8EB9A028065B9"/>
    <w:pPr>
      <w:suppressAutoHyphens/>
      <w:spacing w:before="80" w:after="120" w:line="240" w:lineRule="auto"/>
    </w:pPr>
    <w:rPr>
      <w:rFonts w:ascii="Calibri" w:eastAsia="Calibri" w:hAnsi="Calibri" w:cs="Times New Roman"/>
      <w:sz w:val="20"/>
    </w:rPr>
  </w:style>
  <w:style w:type="paragraph" w:customStyle="1" w:styleId="49E1DEAF20324994BCCCFCF33FA6DE889">
    <w:name w:val="49E1DEAF20324994BCCCFCF33FA6DE889"/>
    <w:pPr>
      <w:suppressAutoHyphens/>
      <w:spacing w:before="80" w:after="120" w:line="240" w:lineRule="auto"/>
    </w:pPr>
    <w:rPr>
      <w:rFonts w:ascii="Calibri" w:eastAsia="Calibri" w:hAnsi="Calibri" w:cs="Times New Roman"/>
      <w:sz w:val="20"/>
    </w:rPr>
  </w:style>
  <w:style w:type="paragraph" w:customStyle="1" w:styleId="31644A4EEFDE418587040AD0C721340A9">
    <w:name w:val="31644A4EEFDE418587040AD0C721340A9"/>
    <w:pPr>
      <w:suppressAutoHyphens/>
      <w:spacing w:before="80" w:after="120" w:line="240" w:lineRule="auto"/>
    </w:pPr>
    <w:rPr>
      <w:rFonts w:ascii="Calibri" w:eastAsia="Calibri" w:hAnsi="Calibri" w:cs="Times New Roman"/>
      <w:sz w:val="20"/>
    </w:rPr>
  </w:style>
  <w:style w:type="paragraph" w:customStyle="1" w:styleId="7C24E91E1FBE4ED0A8C9F51097828AEE9">
    <w:name w:val="7C24E91E1FBE4ED0A8C9F51097828AEE9"/>
    <w:pPr>
      <w:suppressAutoHyphens/>
      <w:spacing w:before="80" w:after="120" w:line="240" w:lineRule="auto"/>
    </w:pPr>
    <w:rPr>
      <w:rFonts w:ascii="Calibri" w:eastAsia="Calibri" w:hAnsi="Calibri" w:cs="Times New Roman"/>
      <w:sz w:val="20"/>
    </w:rPr>
  </w:style>
  <w:style w:type="paragraph" w:customStyle="1" w:styleId="2A145DDF8CAF4B6DA8EE7CEA5B7A25FC9">
    <w:name w:val="2A145DDF8CAF4B6DA8EE7CEA5B7A25FC9"/>
    <w:pPr>
      <w:suppressAutoHyphens/>
      <w:spacing w:before="80" w:after="120" w:line="240" w:lineRule="auto"/>
    </w:pPr>
    <w:rPr>
      <w:rFonts w:ascii="Calibri" w:eastAsia="Calibri" w:hAnsi="Calibri" w:cs="Times New Roman"/>
      <w:sz w:val="20"/>
    </w:rPr>
  </w:style>
  <w:style w:type="paragraph" w:customStyle="1" w:styleId="8B20C255FC324172A47EB9B97C2A6DFB9">
    <w:name w:val="8B20C255FC324172A47EB9B97C2A6DFB9"/>
    <w:pPr>
      <w:suppressAutoHyphens/>
      <w:spacing w:before="80" w:after="120" w:line="240" w:lineRule="auto"/>
    </w:pPr>
    <w:rPr>
      <w:rFonts w:ascii="Calibri" w:eastAsia="Calibri" w:hAnsi="Calibri" w:cs="Times New Roman"/>
      <w:sz w:val="20"/>
    </w:rPr>
  </w:style>
  <w:style w:type="paragraph" w:customStyle="1" w:styleId="44F97C76A9824E5286EEDA22C961C0679">
    <w:name w:val="44F97C76A9824E5286EEDA22C961C0679"/>
    <w:pPr>
      <w:suppressAutoHyphens/>
      <w:spacing w:before="80" w:after="120" w:line="240" w:lineRule="auto"/>
    </w:pPr>
    <w:rPr>
      <w:rFonts w:ascii="Calibri" w:eastAsia="Calibri" w:hAnsi="Calibri" w:cs="Times New Roman"/>
      <w:sz w:val="20"/>
    </w:rPr>
  </w:style>
  <w:style w:type="paragraph" w:customStyle="1" w:styleId="214DCED184D44C709AF0A73690C069389">
    <w:name w:val="214DCED184D44C709AF0A73690C069389"/>
    <w:pPr>
      <w:suppressAutoHyphens/>
      <w:spacing w:before="80" w:after="120" w:line="240" w:lineRule="auto"/>
    </w:pPr>
    <w:rPr>
      <w:rFonts w:ascii="Calibri" w:eastAsia="Calibri" w:hAnsi="Calibri" w:cs="Times New Roman"/>
      <w:sz w:val="20"/>
    </w:rPr>
  </w:style>
  <w:style w:type="paragraph" w:customStyle="1" w:styleId="694FEE1A02424993A5FE5B8466A5C0789">
    <w:name w:val="694FEE1A02424993A5FE5B8466A5C0789"/>
    <w:pPr>
      <w:suppressAutoHyphens/>
      <w:spacing w:before="80" w:after="120" w:line="240" w:lineRule="auto"/>
    </w:pPr>
    <w:rPr>
      <w:rFonts w:ascii="Calibri" w:eastAsia="Calibri" w:hAnsi="Calibri" w:cs="Times New Roman"/>
      <w:sz w:val="20"/>
    </w:rPr>
  </w:style>
  <w:style w:type="paragraph" w:customStyle="1" w:styleId="E23B8F0EB7F14C2C8C683377CF3AE58E9">
    <w:name w:val="E23B8F0EB7F14C2C8C683377CF3AE58E9"/>
    <w:pPr>
      <w:suppressAutoHyphens/>
      <w:spacing w:before="80" w:after="120" w:line="240" w:lineRule="auto"/>
    </w:pPr>
    <w:rPr>
      <w:rFonts w:ascii="Calibri" w:eastAsia="Calibri" w:hAnsi="Calibri" w:cs="Times New Roman"/>
      <w:sz w:val="20"/>
    </w:rPr>
  </w:style>
  <w:style w:type="paragraph" w:customStyle="1" w:styleId="1C4EF02310C7435983896FE62503667C9">
    <w:name w:val="1C4EF02310C7435983896FE62503667C9"/>
    <w:pPr>
      <w:suppressAutoHyphens/>
      <w:spacing w:before="80" w:after="120" w:line="240" w:lineRule="auto"/>
    </w:pPr>
    <w:rPr>
      <w:rFonts w:ascii="Calibri" w:eastAsia="Calibri" w:hAnsi="Calibri" w:cs="Times New Roman"/>
      <w:sz w:val="20"/>
    </w:rPr>
  </w:style>
  <w:style w:type="paragraph" w:customStyle="1" w:styleId="06B061D597D5420CB99E5376218FFAC49">
    <w:name w:val="06B061D597D5420CB99E5376218FFAC49"/>
    <w:pPr>
      <w:suppressAutoHyphens/>
      <w:spacing w:before="80" w:after="120" w:line="240" w:lineRule="auto"/>
    </w:pPr>
    <w:rPr>
      <w:rFonts w:ascii="Calibri" w:eastAsia="Calibri" w:hAnsi="Calibri" w:cs="Times New Roman"/>
      <w:sz w:val="20"/>
    </w:rPr>
  </w:style>
  <w:style w:type="paragraph" w:customStyle="1" w:styleId="615023181D5940EAA69249CBD5E51B699">
    <w:name w:val="615023181D5940EAA69249CBD5E51B699"/>
    <w:pPr>
      <w:suppressAutoHyphens/>
      <w:spacing w:before="80" w:after="120" w:line="240" w:lineRule="auto"/>
    </w:pPr>
    <w:rPr>
      <w:rFonts w:ascii="Calibri" w:eastAsia="Calibri" w:hAnsi="Calibri" w:cs="Times New Roman"/>
      <w:sz w:val="20"/>
    </w:rPr>
  </w:style>
  <w:style w:type="paragraph" w:customStyle="1" w:styleId="488616FBA6E84D18810FDF495C5F138F9">
    <w:name w:val="488616FBA6E84D18810FDF495C5F138F9"/>
    <w:pPr>
      <w:suppressAutoHyphens/>
      <w:spacing w:before="80" w:after="120" w:line="240" w:lineRule="auto"/>
    </w:pPr>
    <w:rPr>
      <w:rFonts w:ascii="Calibri" w:eastAsia="Calibri" w:hAnsi="Calibri" w:cs="Times New Roman"/>
      <w:sz w:val="20"/>
    </w:rPr>
  </w:style>
  <w:style w:type="paragraph" w:customStyle="1" w:styleId="3D3B5FA1152D421CA3CDDA32AD6938709">
    <w:name w:val="3D3B5FA1152D421CA3CDDA32AD6938709"/>
    <w:pPr>
      <w:suppressAutoHyphens/>
      <w:spacing w:before="80" w:after="120" w:line="240" w:lineRule="auto"/>
    </w:pPr>
    <w:rPr>
      <w:rFonts w:ascii="Calibri" w:eastAsia="Calibri" w:hAnsi="Calibri" w:cs="Times New Roman"/>
      <w:sz w:val="20"/>
    </w:rPr>
  </w:style>
  <w:style w:type="paragraph" w:customStyle="1" w:styleId="7CE5B343B7D64F43A27EBF829312FDA89">
    <w:name w:val="7CE5B343B7D64F43A27EBF829312FDA89"/>
    <w:pPr>
      <w:suppressAutoHyphens/>
      <w:spacing w:before="80" w:after="120" w:line="240" w:lineRule="auto"/>
    </w:pPr>
    <w:rPr>
      <w:rFonts w:ascii="Calibri" w:eastAsia="Calibri" w:hAnsi="Calibri" w:cs="Times New Roman"/>
      <w:sz w:val="20"/>
    </w:rPr>
  </w:style>
  <w:style w:type="paragraph" w:customStyle="1" w:styleId="88AB526237EC4A55A4DFFAE094F9FF999">
    <w:name w:val="88AB526237EC4A55A4DFFAE094F9FF999"/>
    <w:pPr>
      <w:suppressAutoHyphens/>
      <w:spacing w:before="80" w:after="120" w:line="240" w:lineRule="auto"/>
    </w:pPr>
    <w:rPr>
      <w:rFonts w:ascii="Calibri" w:eastAsia="Calibri" w:hAnsi="Calibri" w:cs="Times New Roman"/>
      <w:sz w:val="20"/>
    </w:rPr>
  </w:style>
  <w:style w:type="paragraph" w:customStyle="1" w:styleId="3CABC38DE5154ABFAB7FB1713ACD6C1A9">
    <w:name w:val="3CABC38DE5154ABFAB7FB1713ACD6C1A9"/>
    <w:pPr>
      <w:suppressAutoHyphens/>
      <w:spacing w:before="80" w:after="120" w:line="240" w:lineRule="auto"/>
    </w:pPr>
    <w:rPr>
      <w:rFonts w:ascii="Calibri" w:eastAsia="Calibri" w:hAnsi="Calibri" w:cs="Times New Roman"/>
      <w:sz w:val="20"/>
    </w:rPr>
  </w:style>
  <w:style w:type="paragraph" w:customStyle="1" w:styleId="ECD4785522D8459F843B505F4FBA02489">
    <w:name w:val="ECD4785522D8459F843B505F4FBA02489"/>
    <w:pPr>
      <w:suppressAutoHyphens/>
      <w:spacing w:before="80" w:after="120" w:line="240" w:lineRule="auto"/>
    </w:pPr>
    <w:rPr>
      <w:rFonts w:ascii="Calibri" w:eastAsia="Calibri" w:hAnsi="Calibri" w:cs="Times New Roman"/>
      <w:sz w:val="20"/>
    </w:rPr>
  </w:style>
  <w:style w:type="paragraph" w:customStyle="1" w:styleId="83CC702F74ED4E55A8C0909F6D9595319">
    <w:name w:val="83CC702F74ED4E55A8C0909F6D9595319"/>
    <w:pPr>
      <w:suppressAutoHyphens/>
      <w:spacing w:before="80" w:after="120" w:line="240" w:lineRule="auto"/>
    </w:pPr>
    <w:rPr>
      <w:rFonts w:ascii="Calibri" w:eastAsia="Calibri" w:hAnsi="Calibri" w:cs="Times New Roman"/>
      <w:sz w:val="20"/>
    </w:rPr>
  </w:style>
  <w:style w:type="paragraph" w:customStyle="1" w:styleId="F6ADC69C72294360A0914BA964AB22F39">
    <w:name w:val="F6ADC69C72294360A0914BA964AB22F39"/>
    <w:pPr>
      <w:suppressAutoHyphens/>
      <w:spacing w:before="80" w:after="120" w:line="240" w:lineRule="auto"/>
    </w:pPr>
    <w:rPr>
      <w:rFonts w:ascii="Calibri" w:eastAsia="Calibri" w:hAnsi="Calibri" w:cs="Times New Roman"/>
      <w:sz w:val="20"/>
    </w:rPr>
  </w:style>
  <w:style w:type="paragraph" w:customStyle="1" w:styleId="E1BA99C562D043EAB50693C5F510ECA69">
    <w:name w:val="E1BA99C562D043EAB50693C5F510ECA69"/>
    <w:pPr>
      <w:suppressAutoHyphens/>
      <w:spacing w:before="80" w:after="120" w:line="240" w:lineRule="auto"/>
    </w:pPr>
    <w:rPr>
      <w:rFonts w:ascii="Calibri" w:eastAsia="Calibri" w:hAnsi="Calibri" w:cs="Times New Roman"/>
      <w:sz w:val="20"/>
    </w:rPr>
  </w:style>
  <w:style w:type="paragraph" w:customStyle="1" w:styleId="10338D863E864E928104D42F999FE2E49">
    <w:name w:val="10338D863E864E928104D42F999FE2E49"/>
    <w:pPr>
      <w:suppressAutoHyphens/>
      <w:spacing w:before="80" w:after="120" w:line="240" w:lineRule="auto"/>
    </w:pPr>
    <w:rPr>
      <w:rFonts w:ascii="Calibri" w:eastAsia="Calibri" w:hAnsi="Calibri" w:cs="Times New Roman"/>
      <w:sz w:val="20"/>
    </w:rPr>
  </w:style>
  <w:style w:type="paragraph" w:customStyle="1" w:styleId="C2A236068F6A4FBDB3FF2613DA3C67F89">
    <w:name w:val="C2A236068F6A4FBDB3FF2613DA3C67F89"/>
    <w:pPr>
      <w:suppressAutoHyphens/>
      <w:spacing w:before="80" w:after="120" w:line="240" w:lineRule="auto"/>
    </w:pPr>
    <w:rPr>
      <w:rFonts w:ascii="Calibri" w:eastAsia="Calibri" w:hAnsi="Calibri" w:cs="Times New Roman"/>
      <w:sz w:val="20"/>
    </w:rPr>
  </w:style>
  <w:style w:type="paragraph" w:customStyle="1" w:styleId="E90866A1B92345718171ECCC784C32439">
    <w:name w:val="E90866A1B92345718171ECCC784C32439"/>
    <w:pPr>
      <w:suppressAutoHyphens/>
      <w:spacing w:before="80" w:after="120" w:line="240" w:lineRule="auto"/>
    </w:pPr>
    <w:rPr>
      <w:rFonts w:ascii="Calibri" w:eastAsia="Calibri" w:hAnsi="Calibri" w:cs="Times New Roman"/>
      <w:sz w:val="2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LongProperties xmlns="http://schemas.microsoft.com/office/2006/metadata/long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sisl xmlns:xsi="http://www.w3.org/2001/XMLSchema-instance" xmlns:xsd="http://www.w3.org/2001/XMLSchema" xmlns="http://www.boldonjames.com/2008/01/sie/internal/label" sislVersion="0" policy="1865c0a7-d648-4a74-80fe-fa9dc7fe13cc">
  <element uid="7c13fe2d-c7c1-4f6c-bb3a-8f72249e7201" value=""/>
</sisl>
</file>

<file path=customXml/item5.xml><?xml version="1.0" encoding="utf-8"?>
<ct:contentTypeSchema xmlns:ct="http://schemas.microsoft.com/office/2006/metadata/contentType" xmlns:ma="http://schemas.microsoft.com/office/2006/metadata/properties/metaAttributes" ct:_="" ma:_="" ma:contentTypeName="Document" ma:contentTypeID="0x010100D0C6880DF9201342B5C6A165D675C523" ma:contentTypeVersion="24" ma:contentTypeDescription="Create a new document." ma:contentTypeScope="" ma:versionID="64ab71d22221f2aa223f82c416d2d14d">
  <xsd:schema xmlns:xsd="http://www.w3.org/2001/XMLSchema" xmlns:xs="http://www.w3.org/2001/XMLSchema" xmlns:p="http://schemas.microsoft.com/office/2006/metadata/properties" xmlns:ns2="90f4b0c5-0876-4eab-b7a9-276a3b7cf62b" xmlns:ns3="a5114ee5-3726-4731-9074-90979358cacc" targetNamespace="http://schemas.microsoft.com/office/2006/metadata/properties" ma:root="true" ma:fieldsID="338c7fb43052ab9180b41b59d12df56d" ns2:_="" ns3:_="">
    <xsd:import namespace="90f4b0c5-0876-4eab-b7a9-276a3b7cf62b"/>
    <xsd:import namespace="a5114ee5-3726-4731-9074-90979358cacc"/>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AutoKeyPoints" minOccurs="0"/>
                <xsd:element ref="ns2:MediaServiceKeyPoints" minOccurs="0"/>
                <xsd:element ref="ns2:MediaServiceLocation" minOccurs="0"/>
                <xsd:element ref="ns2:lcf76f155ced4ddcb4097134ff3c332f" minOccurs="0"/>
                <xsd:element ref="ns3:TaxCatchAll" minOccurs="0"/>
                <xsd:element ref="ns2:MediaLengthInSeconds" minOccurs="0"/>
                <xsd:element ref="ns2:MediaServiceObjectDetectorVersions" minOccurs="0"/>
                <xsd:element ref="ns2:MediaServiceSearchProperties" minOccurs="0"/>
                <xsd:element ref="ns2:ImageMetadataListItemId" minOccurs="0"/>
                <xsd:element ref="ns2:ImageMetadataListFieldId" minOccurs="0"/>
                <xsd:element ref="ns2:KWIZVersionName" minOccurs="0"/>
                <xsd:element ref="ns2:KWIZVersionDescription" minOccurs="0"/>
                <xsd:element ref="ns2:KWIZVersionCreatedBy" minOccurs="0"/>
                <xsd:element ref="ns2:KWIZVersionActiveVID" minOccurs="0"/>
                <xsd:element ref="ns2:KWIZVersionPublishedVID" minOccurs="0"/>
                <xsd:element ref="ns2:KWIZPublishingEnabl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0f4b0c5-0876-4eab-b7a9-276a3b7cf62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a32ba9fb-117d-4a5c-9dda-ba27611682cc" ma:termSetId="09814cd3-568e-fe90-9814-8d621ff8fb84" ma:anchorId="fba54fb3-c3e1-fe81-a776-ca4b69148c4d" ma:open="true" ma:isKeyword="false">
      <xsd:complexType>
        <xsd:sequence>
          <xsd:element ref="pc:Terms" minOccurs="0" maxOccurs="1"/>
        </xsd:sequence>
      </xsd:complex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ImageMetadataListItemId" ma:index="24" nillable="true" ma:displayName="ImageMetadataListItemId" ma:hidden="true" ma:indexed="true" ma:internalName="ImageMetadataListItemId">
      <xsd:simpleType>
        <xsd:restriction base="dms:Unknown"/>
      </xsd:simpleType>
    </xsd:element>
    <xsd:element name="ImageMetadataListFieldId" ma:index="25" nillable="true" ma:displayName="ImageMetadataListFieldId" ma:hidden="true" ma:indexed="true" ma:internalName="ImageMetadataListFieldId">
      <xsd:simpleType>
        <xsd:restriction base="dms:Unknown"/>
      </xsd:simpleType>
    </xsd:element>
    <xsd:element name="KWIZVersionName" ma:index="26" nillable="true" ma:displayName="KWIZVersionName" ma:hidden="true" ma:internalName="KWIZVersionName">
      <xsd:simpleType>
        <xsd:restriction base="dms:Text">
          <xsd:maxLength value="255"/>
        </xsd:restriction>
      </xsd:simpleType>
    </xsd:element>
    <xsd:element name="KWIZVersionDescription" ma:index="27" nillable="true" ma:displayName="KWIZVersionDescription" ma:hidden="true" ma:internalName="KWIZVersionDescription">
      <xsd:simpleType>
        <xsd:restriction base="dms:Note"/>
      </xsd:simpleType>
    </xsd:element>
    <xsd:element name="KWIZVersionCreatedBy" ma:index="28" nillable="true" ma:displayName="KWIZVersionCreatedBy" ma:hidden="true" ma:internalName="KWIZVersionCreatedBy">
      <xsd:simpleType>
        <xsd:restriction base="dms:Text">
          <xsd:maxLength value="255"/>
        </xsd:restriction>
      </xsd:simpleType>
    </xsd:element>
    <xsd:element name="KWIZVersionActiveVID" ma:index="29" nillable="true" ma:displayName="KWIZVersionActiveVID" ma:hidden="true" ma:internalName="KWIZVersionActiveVID">
      <xsd:simpleType>
        <xsd:restriction base="dms:Text">
          <xsd:maxLength value="255"/>
        </xsd:restriction>
      </xsd:simpleType>
    </xsd:element>
    <xsd:element name="KWIZVersionPublishedVID" ma:index="30" nillable="true" ma:displayName="KWIZVersionPublishedVID" ma:hidden="true" ma:internalName="KWIZVersionPublishedVID">
      <xsd:simpleType>
        <xsd:restriction base="dms:Text">
          <xsd:maxLength value="255"/>
        </xsd:restriction>
      </xsd:simpleType>
    </xsd:element>
    <xsd:element name="KWIZPublishingEnabled" ma:index="31" nillable="true" ma:displayName="KWIZPublishingEnabled" ma:hidden="true" ma:internalName="KWIZPublishingEnabled">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a5114ee5-3726-4731-9074-90979358cacc"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c836693f-27a7-45bd-9b0b-d2a3c676af03}" ma:internalName="TaxCatchAll" ma:showField="CatchAllData" ma:web="a5114ee5-3726-4731-9074-90979358cac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p:properties xmlns:p="http://schemas.microsoft.com/office/2006/metadata/properties" xmlns:xsi="http://www.w3.org/2001/XMLSchema-instance" xmlns:pc="http://schemas.microsoft.com/office/infopath/2007/PartnerControls">
  <documentManagement>
    <TaxCatchAll xmlns="a5114ee5-3726-4731-9074-90979358cacc" xsi:nil="true"/>
    <lcf76f155ced4ddcb4097134ff3c332f xmlns="90f4b0c5-0876-4eab-b7a9-276a3b7cf62b">
      <Terms xmlns="http://schemas.microsoft.com/office/infopath/2007/PartnerControls"/>
    </lcf76f155ced4ddcb4097134ff3c332f>
    <KWIZVersionPublishedVID xmlns="90f4b0c5-0876-4eab-b7a9-276a3b7cf62b" xsi:nil="true"/>
    <KWIZVersionDescription xmlns="90f4b0c5-0876-4eab-b7a9-276a3b7cf62b" xsi:nil="true"/>
    <KWIZVersionCreatedBy xmlns="90f4b0c5-0876-4eab-b7a9-276a3b7cf62b" xsi:nil="true"/>
    <ImageMetadataListFieldId xmlns="90f4b0c5-0876-4eab-b7a9-276a3b7cf62b" xsi:nil="true"/>
    <ImageMetadataListItemId xmlns="90f4b0c5-0876-4eab-b7a9-276a3b7cf62b" xsi:nil="true"/>
    <KWIZVersionActiveVID xmlns="90f4b0c5-0876-4eab-b7a9-276a3b7cf62b" xsi:nil="true"/>
    <KWIZPublishingEnabled xmlns="90f4b0c5-0876-4eab-b7a9-276a3b7cf62b" xsi:nil="true"/>
    <KWIZVersionName xmlns="90f4b0c5-0876-4eab-b7a9-276a3b7cf62b" xsi:nil="true"/>
  </documentManagement>
</p:properties>
</file>

<file path=customXml/itemProps1.xml><?xml version="1.0" encoding="utf-8"?>
<ds:datastoreItem xmlns:ds="http://schemas.openxmlformats.org/officeDocument/2006/customXml" ds:itemID="{D034E6C7-F61A-45E2-B729-1C61E94CC0F2}">
  <ds:schemaRefs>
    <ds:schemaRef ds:uri="http://schemas.microsoft.com/office/2006/metadata/longProperties"/>
  </ds:schemaRefs>
</ds:datastoreItem>
</file>

<file path=customXml/itemProps2.xml><?xml version="1.0" encoding="utf-8"?>
<ds:datastoreItem xmlns:ds="http://schemas.openxmlformats.org/officeDocument/2006/customXml" ds:itemID="{4B8AE5AB-9F2B-4CDD-8F4B-2C6FDCDF943A}">
  <ds:schemaRefs>
    <ds:schemaRef ds:uri="http://schemas.openxmlformats.org/officeDocument/2006/bibliography"/>
  </ds:schemaRefs>
</ds:datastoreItem>
</file>

<file path=customXml/itemProps3.xml><?xml version="1.0" encoding="utf-8"?>
<ds:datastoreItem xmlns:ds="http://schemas.openxmlformats.org/officeDocument/2006/customXml" ds:itemID="{C7E80B9E-DE87-4A47-A8AD-AADD901779D4}">
  <ds:schemaRefs>
    <ds:schemaRef ds:uri="http://schemas.microsoft.com/sharepoint/v3/contenttype/forms"/>
  </ds:schemaRefs>
</ds:datastoreItem>
</file>

<file path=customXml/itemProps4.xml><?xml version="1.0" encoding="utf-8"?>
<ds:datastoreItem xmlns:ds="http://schemas.openxmlformats.org/officeDocument/2006/customXml" ds:itemID="{4A16129B-C4C5-440B-8507-7ED3FB50903E}">
  <ds:schemaRefs>
    <ds:schemaRef ds:uri="http://www.w3.org/2001/XMLSchema"/>
    <ds:schemaRef ds:uri="http://www.boldonjames.com/2008/01/sie/internal/label"/>
  </ds:schemaRefs>
</ds:datastoreItem>
</file>

<file path=customXml/itemProps5.xml><?xml version="1.0" encoding="utf-8"?>
<ds:datastoreItem xmlns:ds="http://schemas.openxmlformats.org/officeDocument/2006/customXml" ds:itemID="{8E1DECCC-233A-44E6-A128-9E4615DCB3E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0f4b0c5-0876-4eab-b7a9-276a3b7cf62b"/>
    <ds:schemaRef ds:uri="a5114ee5-3726-4731-9074-90979358ca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8AB0CF05-2462-43AF-96A6-593DAF9D08CC}">
  <ds:schemaRefs>
    <ds:schemaRef ds:uri="http://schemas.microsoft.com/office/2006/metadata/properties"/>
    <ds:schemaRef ds:uri="http://schemas.microsoft.com/office/infopath/2007/PartnerControls"/>
    <ds:schemaRef ds:uri="a5114ee5-3726-4731-9074-90979358cacc"/>
    <ds:schemaRef ds:uri="90f4b0c5-0876-4eab-b7a9-276a3b7cf62b"/>
  </ds:schemaRefs>
</ds:datastoreItem>
</file>

<file path=docProps/app.xml><?xml version="1.0" encoding="utf-8"?>
<Properties xmlns="http://schemas.openxmlformats.org/officeDocument/2006/extended-properties" xmlns:vt="http://schemas.openxmlformats.org/officeDocument/2006/docPropsVTypes">
  <Template>PD Template  (Chief Ministers) (18)</Template>
  <TotalTime>1</TotalTime>
  <Pages>7</Pages>
  <Words>1812</Words>
  <Characters>10333</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Position Description Template - Chief Ministers</vt:lpstr>
    </vt:vector>
  </TitlesOfParts>
  <Company>ACT Government</Company>
  <LinksUpToDate>false</LinksUpToDate>
  <CharactersWithSpaces>12121</CharactersWithSpaces>
  <SharedDoc>false</SharedDoc>
  <HLinks>
    <vt:vector size="282" baseType="variant">
      <vt:variant>
        <vt:i4>3145821</vt:i4>
      </vt:variant>
      <vt:variant>
        <vt:i4>273</vt:i4>
      </vt:variant>
      <vt:variant>
        <vt:i4>0</vt:i4>
      </vt:variant>
      <vt:variant>
        <vt:i4>5</vt:i4>
      </vt:variant>
      <vt:variant>
        <vt:lpwstr>http://sharedservices/ACTgovt/FinanceForms/Asset_AdditionAmendment.pdf</vt:lpwstr>
      </vt:variant>
      <vt:variant>
        <vt:lpwstr/>
      </vt:variant>
      <vt:variant>
        <vt:i4>1703986</vt:i4>
      </vt:variant>
      <vt:variant>
        <vt:i4>266</vt:i4>
      </vt:variant>
      <vt:variant>
        <vt:i4>0</vt:i4>
      </vt:variant>
      <vt:variant>
        <vt:i4>5</vt:i4>
      </vt:variant>
      <vt:variant>
        <vt:lpwstr/>
      </vt:variant>
      <vt:variant>
        <vt:lpwstr>_Toc413850048</vt:lpwstr>
      </vt:variant>
      <vt:variant>
        <vt:i4>1703986</vt:i4>
      </vt:variant>
      <vt:variant>
        <vt:i4>260</vt:i4>
      </vt:variant>
      <vt:variant>
        <vt:i4>0</vt:i4>
      </vt:variant>
      <vt:variant>
        <vt:i4>5</vt:i4>
      </vt:variant>
      <vt:variant>
        <vt:lpwstr/>
      </vt:variant>
      <vt:variant>
        <vt:lpwstr>_Toc413850044</vt:lpwstr>
      </vt:variant>
      <vt:variant>
        <vt:i4>1703986</vt:i4>
      </vt:variant>
      <vt:variant>
        <vt:i4>254</vt:i4>
      </vt:variant>
      <vt:variant>
        <vt:i4>0</vt:i4>
      </vt:variant>
      <vt:variant>
        <vt:i4>5</vt:i4>
      </vt:variant>
      <vt:variant>
        <vt:lpwstr/>
      </vt:variant>
      <vt:variant>
        <vt:lpwstr>_Toc413850040</vt:lpwstr>
      </vt:variant>
      <vt:variant>
        <vt:i4>1900594</vt:i4>
      </vt:variant>
      <vt:variant>
        <vt:i4>248</vt:i4>
      </vt:variant>
      <vt:variant>
        <vt:i4>0</vt:i4>
      </vt:variant>
      <vt:variant>
        <vt:i4>5</vt:i4>
      </vt:variant>
      <vt:variant>
        <vt:lpwstr/>
      </vt:variant>
      <vt:variant>
        <vt:lpwstr>_Toc413850035</vt:lpwstr>
      </vt:variant>
      <vt:variant>
        <vt:i4>1900594</vt:i4>
      </vt:variant>
      <vt:variant>
        <vt:i4>242</vt:i4>
      </vt:variant>
      <vt:variant>
        <vt:i4>0</vt:i4>
      </vt:variant>
      <vt:variant>
        <vt:i4>5</vt:i4>
      </vt:variant>
      <vt:variant>
        <vt:lpwstr/>
      </vt:variant>
      <vt:variant>
        <vt:lpwstr>_Toc413850034</vt:lpwstr>
      </vt:variant>
      <vt:variant>
        <vt:i4>1900594</vt:i4>
      </vt:variant>
      <vt:variant>
        <vt:i4>236</vt:i4>
      </vt:variant>
      <vt:variant>
        <vt:i4>0</vt:i4>
      </vt:variant>
      <vt:variant>
        <vt:i4>5</vt:i4>
      </vt:variant>
      <vt:variant>
        <vt:lpwstr/>
      </vt:variant>
      <vt:variant>
        <vt:lpwstr>_Toc413850033</vt:lpwstr>
      </vt:variant>
      <vt:variant>
        <vt:i4>1900594</vt:i4>
      </vt:variant>
      <vt:variant>
        <vt:i4>230</vt:i4>
      </vt:variant>
      <vt:variant>
        <vt:i4>0</vt:i4>
      </vt:variant>
      <vt:variant>
        <vt:i4>5</vt:i4>
      </vt:variant>
      <vt:variant>
        <vt:lpwstr/>
      </vt:variant>
      <vt:variant>
        <vt:lpwstr>_Toc413850032</vt:lpwstr>
      </vt:variant>
      <vt:variant>
        <vt:i4>1900594</vt:i4>
      </vt:variant>
      <vt:variant>
        <vt:i4>224</vt:i4>
      </vt:variant>
      <vt:variant>
        <vt:i4>0</vt:i4>
      </vt:variant>
      <vt:variant>
        <vt:i4>5</vt:i4>
      </vt:variant>
      <vt:variant>
        <vt:lpwstr/>
      </vt:variant>
      <vt:variant>
        <vt:lpwstr>_Toc413850031</vt:lpwstr>
      </vt:variant>
      <vt:variant>
        <vt:i4>1900594</vt:i4>
      </vt:variant>
      <vt:variant>
        <vt:i4>218</vt:i4>
      </vt:variant>
      <vt:variant>
        <vt:i4>0</vt:i4>
      </vt:variant>
      <vt:variant>
        <vt:i4>5</vt:i4>
      </vt:variant>
      <vt:variant>
        <vt:lpwstr/>
      </vt:variant>
      <vt:variant>
        <vt:lpwstr>_Toc413850030</vt:lpwstr>
      </vt:variant>
      <vt:variant>
        <vt:i4>1835058</vt:i4>
      </vt:variant>
      <vt:variant>
        <vt:i4>212</vt:i4>
      </vt:variant>
      <vt:variant>
        <vt:i4>0</vt:i4>
      </vt:variant>
      <vt:variant>
        <vt:i4>5</vt:i4>
      </vt:variant>
      <vt:variant>
        <vt:lpwstr/>
      </vt:variant>
      <vt:variant>
        <vt:lpwstr>_Toc413850029</vt:lpwstr>
      </vt:variant>
      <vt:variant>
        <vt:i4>1835058</vt:i4>
      </vt:variant>
      <vt:variant>
        <vt:i4>206</vt:i4>
      </vt:variant>
      <vt:variant>
        <vt:i4>0</vt:i4>
      </vt:variant>
      <vt:variant>
        <vt:i4>5</vt:i4>
      </vt:variant>
      <vt:variant>
        <vt:lpwstr/>
      </vt:variant>
      <vt:variant>
        <vt:lpwstr>_Toc413850028</vt:lpwstr>
      </vt:variant>
      <vt:variant>
        <vt:i4>1835058</vt:i4>
      </vt:variant>
      <vt:variant>
        <vt:i4>200</vt:i4>
      </vt:variant>
      <vt:variant>
        <vt:i4>0</vt:i4>
      </vt:variant>
      <vt:variant>
        <vt:i4>5</vt:i4>
      </vt:variant>
      <vt:variant>
        <vt:lpwstr/>
      </vt:variant>
      <vt:variant>
        <vt:lpwstr>_Toc413850027</vt:lpwstr>
      </vt:variant>
      <vt:variant>
        <vt:i4>1835058</vt:i4>
      </vt:variant>
      <vt:variant>
        <vt:i4>194</vt:i4>
      </vt:variant>
      <vt:variant>
        <vt:i4>0</vt:i4>
      </vt:variant>
      <vt:variant>
        <vt:i4>5</vt:i4>
      </vt:variant>
      <vt:variant>
        <vt:lpwstr/>
      </vt:variant>
      <vt:variant>
        <vt:lpwstr>_Toc413850026</vt:lpwstr>
      </vt:variant>
      <vt:variant>
        <vt:i4>1835058</vt:i4>
      </vt:variant>
      <vt:variant>
        <vt:i4>188</vt:i4>
      </vt:variant>
      <vt:variant>
        <vt:i4>0</vt:i4>
      </vt:variant>
      <vt:variant>
        <vt:i4>5</vt:i4>
      </vt:variant>
      <vt:variant>
        <vt:lpwstr/>
      </vt:variant>
      <vt:variant>
        <vt:lpwstr>_Toc413850025</vt:lpwstr>
      </vt:variant>
      <vt:variant>
        <vt:i4>1835058</vt:i4>
      </vt:variant>
      <vt:variant>
        <vt:i4>182</vt:i4>
      </vt:variant>
      <vt:variant>
        <vt:i4>0</vt:i4>
      </vt:variant>
      <vt:variant>
        <vt:i4>5</vt:i4>
      </vt:variant>
      <vt:variant>
        <vt:lpwstr/>
      </vt:variant>
      <vt:variant>
        <vt:lpwstr>_Toc413850024</vt:lpwstr>
      </vt:variant>
      <vt:variant>
        <vt:i4>1835058</vt:i4>
      </vt:variant>
      <vt:variant>
        <vt:i4>176</vt:i4>
      </vt:variant>
      <vt:variant>
        <vt:i4>0</vt:i4>
      </vt:variant>
      <vt:variant>
        <vt:i4>5</vt:i4>
      </vt:variant>
      <vt:variant>
        <vt:lpwstr/>
      </vt:variant>
      <vt:variant>
        <vt:lpwstr>_Toc413850023</vt:lpwstr>
      </vt:variant>
      <vt:variant>
        <vt:i4>1835058</vt:i4>
      </vt:variant>
      <vt:variant>
        <vt:i4>170</vt:i4>
      </vt:variant>
      <vt:variant>
        <vt:i4>0</vt:i4>
      </vt:variant>
      <vt:variant>
        <vt:i4>5</vt:i4>
      </vt:variant>
      <vt:variant>
        <vt:lpwstr/>
      </vt:variant>
      <vt:variant>
        <vt:lpwstr>_Toc413850022</vt:lpwstr>
      </vt:variant>
      <vt:variant>
        <vt:i4>1835058</vt:i4>
      </vt:variant>
      <vt:variant>
        <vt:i4>164</vt:i4>
      </vt:variant>
      <vt:variant>
        <vt:i4>0</vt:i4>
      </vt:variant>
      <vt:variant>
        <vt:i4>5</vt:i4>
      </vt:variant>
      <vt:variant>
        <vt:lpwstr/>
      </vt:variant>
      <vt:variant>
        <vt:lpwstr>_Toc413850021</vt:lpwstr>
      </vt:variant>
      <vt:variant>
        <vt:i4>1835058</vt:i4>
      </vt:variant>
      <vt:variant>
        <vt:i4>158</vt:i4>
      </vt:variant>
      <vt:variant>
        <vt:i4>0</vt:i4>
      </vt:variant>
      <vt:variant>
        <vt:i4>5</vt:i4>
      </vt:variant>
      <vt:variant>
        <vt:lpwstr/>
      </vt:variant>
      <vt:variant>
        <vt:lpwstr>_Toc413850020</vt:lpwstr>
      </vt:variant>
      <vt:variant>
        <vt:i4>2031666</vt:i4>
      </vt:variant>
      <vt:variant>
        <vt:i4>152</vt:i4>
      </vt:variant>
      <vt:variant>
        <vt:i4>0</vt:i4>
      </vt:variant>
      <vt:variant>
        <vt:i4>5</vt:i4>
      </vt:variant>
      <vt:variant>
        <vt:lpwstr/>
      </vt:variant>
      <vt:variant>
        <vt:lpwstr>_Toc413850019</vt:lpwstr>
      </vt:variant>
      <vt:variant>
        <vt:i4>2031666</vt:i4>
      </vt:variant>
      <vt:variant>
        <vt:i4>146</vt:i4>
      </vt:variant>
      <vt:variant>
        <vt:i4>0</vt:i4>
      </vt:variant>
      <vt:variant>
        <vt:i4>5</vt:i4>
      </vt:variant>
      <vt:variant>
        <vt:lpwstr/>
      </vt:variant>
      <vt:variant>
        <vt:lpwstr>_Toc413850018</vt:lpwstr>
      </vt:variant>
      <vt:variant>
        <vt:i4>2031666</vt:i4>
      </vt:variant>
      <vt:variant>
        <vt:i4>140</vt:i4>
      </vt:variant>
      <vt:variant>
        <vt:i4>0</vt:i4>
      </vt:variant>
      <vt:variant>
        <vt:i4>5</vt:i4>
      </vt:variant>
      <vt:variant>
        <vt:lpwstr/>
      </vt:variant>
      <vt:variant>
        <vt:lpwstr>_Toc413850017</vt:lpwstr>
      </vt:variant>
      <vt:variant>
        <vt:i4>2031666</vt:i4>
      </vt:variant>
      <vt:variant>
        <vt:i4>134</vt:i4>
      </vt:variant>
      <vt:variant>
        <vt:i4>0</vt:i4>
      </vt:variant>
      <vt:variant>
        <vt:i4>5</vt:i4>
      </vt:variant>
      <vt:variant>
        <vt:lpwstr/>
      </vt:variant>
      <vt:variant>
        <vt:lpwstr>_Toc413850016</vt:lpwstr>
      </vt:variant>
      <vt:variant>
        <vt:i4>2031666</vt:i4>
      </vt:variant>
      <vt:variant>
        <vt:i4>128</vt:i4>
      </vt:variant>
      <vt:variant>
        <vt:i4>0</vt:i4>
      </vt:variant>
      <vt:variant>
        <vt:i4>5</vt:i4>
      </vt:variant>
      <vt:variant>
        <vt:lpwstr/>
      </vt:variant>
      <vt:variant>
        <vt:lpwstr>_Toc413850015</vt:lpwstr>
      </vt:variant>
      <vt:variant>
        <vt:i4>2031666</vt:i4>
      </vt:variant>
      <vt:variant>
        <vt:i4>122</vt:i4>
      </vt:variant>
      <vt:variant>
        <vt:i4>0</vt:i4>
      </vt:variant>
      <vt:variant>
        <vt:i4>5</vt:i4>
      </vt:variant>
      <vt:variant>
        <vt:lpwstr/>
      </vt:variant>
      <vt:variant>
        <vt:lpwstr>_Toc413850014</vt:lpwstr>
      </vt:variant>
      <vt:variant>
        <vt:i4>2031666</vt:i4>
      </vt:variant>
      <vt:variant>
        <vt:i4>116</vt:i4>
      </vt:variant>
      <vt:variant>
        <vt:i4>0</vt:i4>
      </vt:variant>
      <vt:variant>
        <vt:i4>5</vt:i4>
      </vt:variant>
      <vt:variant>
        <vt:lpwstr/>
      </vt:variant>
      <vt:variant>
        <vt:lpwstr>_Toc413850013</vt:lpwstr>
      </vt:variant>
      <vt:variant>
        <vt:i4>2031666</vt:i4>
      </vt:variant>
      <vt:variant>
        <vt:i4>110</vt:i4>
      </vt:variant>
      <vt:variant>
        <vt:i4>0</vt:i4>
      </vt:variant>
      <vt:variant>
        <vt:i4>5</vt:i4>
      </vt:variant>
      <vt:variant>
        <vt:lpwstr/>
      </vt:variant>
      <vt:variant>
        <vt:lpwstr>_Toc413850012</vt:lpwstr>
      </vt:variant>
      <vt:variant>
        <vt:i4>2031666</vt:i4>
      </vt:variant>
      <vt:variant>
        <vt:i4>104</vt:i4>
      </vt:variant>
      <vt:variant>
        <vt:i4>0</vt:i4>
      </vt:variant>
      <vt:variant>
        <vt:i4>5</vt:i4>
      </vt:variant>
      <vt:variant>
        <vt:lpwstr/>
      </vt:variant>
      <vt:variant>
        <vt:lpwstr>_Toc413850011</vt:lpwstr>
      </vt:variant>
      <vt:variant>
        <vt:i4>2031666</vt:i4>
      </vt:variant>
      <vt:variant>
        <vt:i4>98</vt:i4>
      </vt:variant>
      <vt:variant>
        <vt:i4>0</vt:i4>
      </vt:variant>
      <vt:variant>
        <vt:i4>5</vt:i4>
      </vt:variant>
      <vt:variant>
        <vt:lpwstr/>
      </vt:variant>
      <vt:variant>
        <vt:lpwstr>_Toc413850010</vt:lpwstr>
      </vt:variant>
      <vt:variant>
        <vt:i4>1966130</vt:i4>
      </vt:variant>
      <vt:variant>
        <vt:i4>92</vt:i4>
      </vt:variant>
      <vt:variant>
        <vt:i4>0</vt:i4>
      </vt:variant>
      <vt:variant>
        <vt:i4>5</vt:i4>
      </vt:variant>
      <vt:variant>
        <vt:lpwstr/>
      </vt:variant>
      <vt:variant>
        <vt:lpwstr>_Toc413850009</vt:lpwstr>
      </vt:variant>
      <vt:variant>
        <vt:i4>1966130</vt:i4>
      </vt:variant>
      <vt:variant>
        <vt:i4>86</vt:i4>
      </vt:variant>
      <vt:variant>
        <vt:i4>0</vt:i4>
      </vt:variant>
      <vt:variant>
        <vt:i4>5</vt:i4>
      </vt:variant>
      <vt:variant>
        <vt:lpwstr/>
      </vt:variant>
      <vt:variant>
        <vt:lpwstr>_Toc413850008</vt:lpwstr>
      </vt:variant>
      <vt:variant>
        <vt:i4>1966130</vt:i4>
      </vt:variant>
      <vt:variant>
        <vt:i4>80</vt:i4>
      </vt:variant>
      <vt:variant>
        <vt:i4>0</vt:i4>
      </vt:variant>
      <vt:variant>
        <vt:i4>5</vt:i4>
      </vt:variant>
      <vt:variant>
        <vt:lpwstr/>
      </vt:variant>
      <vt:variant>
        <vt:lpwstr>_Toc413850007</vt:lpwstr>
      </vt:variant>
      <vt:variant>
        <vt:i4>1966130</vt:i4>
      </vt:variant>
      <vt:variant>
        <vt:i4>74</vt:i4>
      </vt:variant>
      <vt:variant>
        <vt:i4>0</vt:i4>
      </vt:variant>
      <vt:variant>
        <vt:i4>5</vt:i4>
      </vt:variant>
      <vt:variant>
        <vt:lpwstr/>
      </vt:variant>
      <vt:variant>
        <vt:lpwstr>_Toc413850006</vt:lpwstr>
      </vt:variant>
      <vt:variant>
        <vt:i4>1966130</vt:i4>
      </vt:variant>
      <vt:variant>
        <vt:i4>68</vt:i4>
      </vt:variant>
      <vt:variant>
        <vt:i4>0</vt:i4>
      </vt:variant>
      <vt:variant>
        <vt:i4>5</vt:i4>
      </vt:variant>
      <vt:variant>
        <vt:lpwstr/>
      </vt:variant>
      <vt:variant>
        <vt:lpwstr>_Toc413850005</vt:lpwstr>
      </vt:variant>
      <vt:variant>
        <vt:i4>1966130</vt:i4>
      </vt:variant>
      <vt:variant>
        <vt:i4>62</vt:i4>
      </vt:variant>
      <vt:variant>
        <vt:i4>0</vt:i4>
      </vt:variant>
      <vt:variant>
        <vt:i4>5</vt:i4>
      </vt:variant>
      <vt:variant>
        <vt:lpwstr/>
      </vt:variant>
      <vt:variant>
        <vt:lpwstr>_Toc413850004</vt:lpwstr>
      </vt:variant>
      <vt:variant>
        <vt:i4>1966130</vt:i4>
      </vt:variant>
      <vt:variant>
        <vt:i4>56</vt:i4>
      </vt:variant>
      <vt:variant>
        <vt:i4>0</vt:i4>
      </vt:variant>
      <vt:variant>
        <vt:i4>5</vt:i4>
      </vt:variant>
      <vt:variant>
        <vt:lpwstr/>
      </vt:variant>
      <vt:variant>
        <vt:lpwstr>_Toc413850003</vt:lpwstr>
      </vt:variant>
      <vt:variant>
        <vt:i4>1966130</vt:i4>
      </vt:variant>
      <vt:variant>
        <vt:i4>50</vt:i4>
      </vt:variant>
      <vt:variant>
        <vt:i4>0</vt:i4>
      </vt:variant>
      <vt:variant>
        <vt:i4>5</vt:i4>
      </vt:variant>
      <vt:variant>
        <vt:lpwstr/>
      </vt:variant>
      <vt:variant>
        <vt:lpwstr>_Toc413850002</vt:lpwstr>
      </vt:variant>
      <vt:variant>
        <vt:i4>1966130</vt:i4>
      </vt:variant>
      <vt:variant>
        <vt:i4>44</vt:i4>
      </vt:variant>
      <vt:variant>
        <vt:i4>0</vt:i4>
      </vt:variant>
      <vt:variant>
        <vt:i4>5</vt:i4>
      </vt:variant>
      <vt:variant>
        <vt:lpwstr/>
      </vt:variant>
      <vt:variant>
        <vt:lpwstr>_Toc413850001</vt:lpwstr>
      </vt:variant>
      <vt:variant>
        <vt:i4>1966130</vt:i4>
      </vt:variant>
      <vt:variant>
        <vt:i4>38</vt:i4>
      </vt:variant>
      <vt:variant>
        <vt:i4>0</vt:i4>
      </vt:variant>
      <vt:variant>
        <vt:i4>5</vt:i4>
      </vt:variant>
      <vt:variant>
        <vt:lpwstr/>
      </vt:variant>
      <vt:variant>
        <vt:lpwstr>_Toc413850000</vt:lpwstr>
      </vt:variant>
      <vt:variant>
        <vt:i4>1966138</vt:i4>
      </vt:variant>
      <vt:variant>
        <vt:i4>32</vt:i4>
      </vt:variant>
      <vt:variant>
        <vt:i4>0</vt:i4>
      </vt:variant>
      <vt:variant>
        <vt:i4>5</vt:i4>
      </vt:variant>
      <vt:variant>
        <vt:lpwstr/>
      </vt:variant>
      <vt:variant>
        <vt:lpwstr>_Toc413849999</vt:lpwstr>
      </vt:variant>
      <vt:variant>
        <vt:i4>1966138</vt:i4>
      </vt:variant>
      <vt:variant>
        <vt:i4>26</vt:i4>
      </vt:variant>
      <vt:variant>
        <vt:i4>0</vt:i4>
      </vt:variant>
      <vt:variant>
        <vt:i4>5</vt:i4>
      </vt:variant>
      <vt:variant>
        <vt:lpwstr/>
      </vt:variant>
      <vt:variant>
        <vt:lpwstr>_Toc413849998</vt:lpwstr>
      </vt:variant>
      <vt:variant>
        <vt:i4>1966138</vt:i4>
      </vt:variant>
      <vt:variant>
        <vt:i4>20</vt:i4>
      </vt:variant>
      <vt:variant>
        <vt:i4>0</vt:i4>
      </vt:variant>
      <vt:variant>
        <vt:i4>5</vt:i4>
      </vt:variant>
      <vt:variant>
        <vt:lpwstr/>
      </vt:variant>
      <vt:variant>
        <vt:lpwstr>_Toc413849997</vt:lpwstr>
      </vt:variant>
      <vt:variant>
        <vt:i4>1966138</vt:i4>
      </vt:variant>
      <vt:variant>
        <vt:i4>14</vt:i4>
      </vt:variant>
      <vt:variant>
        <vt:i4>0</vt:i4>
      </vt:variant>
      <vt:variant>
        <vt:i4>5</vt:i4>
      </vt:variant>
      <vt:variant>
        <vt:lpwstr/>
      </vt:variant>
      <vt:variant>
        <vt:lpwstr>_Toc413849996</vt:lpwstr>
      </vt:variant>
      <vt:variant>
        <vt:i4>1966138</vt:i4>
      </vt:variant>
      <vt:variant>
        <vt:i4>8</vt:i4>
      </vt:variant>
      <vt:variant>
        <vt:i4>0</vt:i4>
      </vt:variant>
      <vt:variant>
        <vt:i4>5</vt:i4>
      </vt:variant>
      <vt:variant>
        <vt:lpwstr/>
      </vt:variant>
      <vt:variant>
        <vt:lpwstr>_Toc413849995</vt:lpwstr>
      </vt:variant>
      <vt:variant>
        <vt:i4>1966138</vt:i4>
      </vt:variant>
      <vt:variant>
        <vt:i4>2</vt:i4>
      </vt:variant>
      <vt:variant>
        <vt:i4>0</vt:i4>
      </vt:variant>
      <vt:variant>
        <vt:i4>5</vt:i4>
      </vt:variant>
      <vt:variant>
        <vt:lpwstr/>
      </vt:variant>
      <vt:variant>
        <vt:lpwstr>_Toc413849994</vt:lpwstr>
      </vt:variant>
      <vt:variant>
        <vt:i4>4063345</vt:i4>
      </vt:variant>
      <vt:variant>
        <vt:i4>0</vt:i4>
      </vt:variant>
      <vt:variant>
        <vt:i4>0</vt:i4>
      </vt:variant>
      <vt:variant>
        <vt:i4>5</vt:i4>
      </vt:variant>
      <vt:variant>
        <vt:lpwstr>http://www.parliament.act.gov.au/act-register-of-lobbyists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dc:creator>mikaela jessup</dc:creator>
  <cp:keywords/>
  <dc:description/>
  <cp:lastModifiedBy>ODay, Connie</cp:lastModifiedBy>
  <cp:revision>2</cp:revision>
  <cp:lastPrinted>2017-12-10T21:24:00Z</cp:lastPrinted>
  <dcterms:created xsi:type="dcterms:W3CDTF">2026-10-20T04:15:00Z</dcterms:created>
  <dcterms:modified xsi:type="dcterms:W3CDTF">2026-10-20T04:15:00Z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Creator">
    <vt:lpwstr>Thompson, Kirsten</vt:lpwstr>
  </property>
  <property fmtid="{D5CDD505-2E9C-101B-9397-08002B2CF9AE}" pid="3" name="docIndexRef">
    <vt:lpwstr>d276e6f7-84fb-48d0-9661-a12fc2bd831f</vt:lpwstr>
  </property>
  <property fmtid="{D5CDD505-2E9C-101B-9397-08002B2CF9AE}" pid="4" name="bjSaver">
    <vt:lpwstr>YW2K09diGy+0DNQ8QYJnWyLply53p429</vt:lpwstr>
  </property>
  <property fmtid="{D5CDD505-2E9C-101B-9397-08002B2CF9AE}" pid="5" name="bjDocumentLabelXML">
    <vt:lpwstr>&lt;?xml version="1.0" encoding="us-ascii"?&gt;&lt;sisl xmlns:xsi="http://www.w3.org/2001/XMLSchema-instance" xmlns:xsd="http://www.w3.org/2001/XMLSchema" sislVersion="0" policy="1865c0a7-d648-4a74-80fe-fa9dc7fe13cc" xmlns="http://www.boldonjames.com/2008/01/sie/i</vt:lpwstr>
  </property>
  <property fmtid="{D5CDD505-2E9C-101B-9397-08002B2CF9AE}" pid="6" name="bjDocumentLabelXML-0">
    <vt:lpwstr>nternal/label"&gt;&lt;element uid="7c13fe2d-c7c1-4f6c-bb3a-8f72249e7201" value="" /&gt;&lt;/sisl&gt;</vt:lpwstr>
  </property>
  <property fmtid="{D5CDD505-2E9C-101B-9397-08002B2CF9AE}" pid="7" name="bjDocumentSecurityLabel">
    <vt:lpwstr>UNCLASSIFIED</vt:lpwstr>
  </property>
  <property fmtid="{D5CDD505-2E9C-101B-9397-08002B2CF9AE}" pid="8" name="bjDocumentLabelFieldCode">
    <vt:lpwstr>UNCLASSIFIED</vt:lpwstr>
  </property>
  <property fmtid="{D5CDD505-2E9C-101B-9397-08002B2CF9AE}" pid="9" name="bjDocumentLabelFieldCodeHeaderFooter">
    <vt:lpwstr>UNCLASSIFIED</vt:lpwstr>
  </property>
  <property fmtid="{D5CDD505-2E9C-101B-9397-08002B2CF9AE}" pid="10" name="bjHeaderBothDocProperty">
    <vt:lpwstr>UNCLASSIFIED_x000d_
 </vt:lpwstr>
  </property>
  <property fmtid="{D5CDD505-2E9C-101B-9397-08002B2CF9AE}" pid="11" name="bjHeaderFirstPageDocProperty">
    <vt:lpwstr>UNCLASSIFIED_x000d_
 </vt:lpwstr>
  </property>
  <property fmtid="{D5CDD505-2E9C-101B-9397-08002B2CF9AE}" pid="12" name="bjHeaderEvenPageDocProperty">
    <vt:lpwstr>UNCLASSIFIED_x000d_
 </vt:lpwstr>
  </property>
  <property fmtid="{D5CDD505-2E9C-101B-9397-08002B2CF9AE}" pid="13" name="bjFooterBothDocProperty">
    <vt:lpwstr>_x000d_
UNCLASSIFIED </vt:lpwstr>
  </property>
  <property fmtid="{D5CDD505-2E9C-101B-9397-08002B2CF9AE}" pid="14" name="bjFooterFirstPageDocProperty">
    <vt:lpwstr>_x000d_
UNCLASSIFIED </vt:lpwstr>
  </property>
  <property fmtid="{D5CDD505-2E9C-101B-9397-08002B2CF9AE}" pid="15" name="bjFooterEvenPageDocProperty">
    <vt:lpwstr>_x000d_
UNCLASSIFIED </vt:lpwstr>
  </property>
  <property fmtid="{D5CDD505-2E9C-101B-9397-08002B2CF9AE}" pid="16" name="ContentTypeId">
    <vt:lpwstr>0x010100D0C6880DF9201342B5C6A165D675C523</vt:lpwstr>
  </property>
  <property fmtid="{D5CDD505-2E9C-101B-9397-08002B2CF9AE}" pid="17" name="MSIP_Label_69af8531-eb46-4968-8cb3-105d2f5ea87e_Enabled">
    <vt:lpwstr>true</vt:lpwstr>
  </property>
  <property fmtid="{D5CDD505-2E9C-101B-9397-08002B2CF9AE}" pid="18" name="MSIP_Label_69af8531-eb46-4968-8cb3-105d2f5ea87e_SetDate">
    <vt:lpwstr>2026-06-22T23:05:25Z</vt:lpwstr>
  </property>
  <property fmtid="{D5CDD505-2E9C-101B-9397-08002B2CF9AE}" pid="19" name="MSIP_Label_69af8531-eb46-4968-8cb3-105d2f5ea87e_Method">
    <vt:lpwstr>Standard</vt:lpwstr>
  </property>
  <property fmtid="{D5CDD505-2E9C-101B-9397-08002B2CF9AE}" pid="20" name="MSIP_Label_69af8531-eb46-4968-8cb3-105d2f5ea87e_Name">
    <vt:lpwstr>Official - No Marking</vt:lpwstr>
  </property>
  <property fmtid="{D5CDD505-2E9C-101B-9397-08002B2CF9AE}" pid="21" name="MSIP_Label_69af8531-eb46-4968-8cb3-105d2f5ea87e_SiteId">
    <vt:lpwstr>b46c1908-0334-4236-b978-585ee88e4199</vt:lpwstr>
  </property>
  <property fmtid="{D5CDD505-2E9C-101B-9397-08002B2CF9AE}" pid="22" name="MSIP_Label_69af8531-eb46-4968-8cb3-105d2f5ea87e_ActionId">
    <vt:lpwstr>5e12a298-9aad-4695-beb9-4fa5fb085552</vt:lpwstr>
  </property>
  <property fmtid="{D5CDD505-2E9C-101B-9397-08002B2CF9AE}" pid="23" name="MSIP_Label_69af8531-eb46-4968-8cb3-105d2f5ea87e_ContentBits">
    <vt:lpwstr>0</vt:lpwstr>
  </property>
  <property fmtid="{D5CDD505-2E9C-101B-9397-08002B2CF9AE}" pid="24" name="MSIP_Label_69af8531-eb46-4968-8cb3-105d2f5ea87e_Tag">
    <vt:lpwstr>10, 3, 0, 1</vt:lpwstr>
  </property>
</Properties>
</file>