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1D62E" w14:textId="77777777" w:rsidR="00FA4690" w:rsidRDefault="00FA4690" w:rsidP="00917F90">
      <w:pPr>
        <w:pStyle w:val="Title"/>
        <w:jc w:val="left"/>
        <w:rPr>
          <w:rFonts w:asciiTheme="minorHAnsi" w:hAnsiTheme="minorHAnsi"/>
          <w:sz w:val="52"/>
        </w:rPr>
      </w:pPr>
    </w:p>
    <w:p w14:paraId="26425703" w14:textId="77777777" w:rsidR="00DC4CB7" w:rsidRDefault="008C40B5" w:rsidP="001B3F13">
      <w:pPr>
        <w:pStyle w:val="Title"/>
        <w:jc w:val="right"/>
        <w:rPr>
          <w:rFonts w:asciiTheme="minorHAnsi" w:hAnsiTheme="minorHAnsi"/>
          <w:sz w:val="52"/>
        </w:rPr>
      </w:pPr>
      <w:r>
        <w:rPr>
          <w:noProof/>
        </w:rPr>
        <w:drawing>
          <wp:anchor distT="0" distB="0" distL="114300" distR="114300" simplePos="0" relativeHeight="251658240" behindDoc="1" locked="0" layoutInCell="1" allowOverlap="1" wp14:anchorId="2D8DE8A6" wp14:editId="3822E5F9">
            <wp:simplePos x="0" y="0"/>
            <wp:positionH relativeFrom="column">
              <wp:posOffset>-148590</wp:posOffset>
            </wp:positionH>
            <wp:positionV relativeFrom="paragraph">
              <wp:posOffset>-433705</wp:posOffset>
            </wp:positionV>
            <wp:extent cx="2040890" cy="1329055"/>
            <wp:effectExtent l="19050" t="0" r="0" b="0"/>
            <wp:wrapTight wrapText="bothSides">
              <wp:wrapPolygon edited="0">
                <wp:start x="-202" y="0"/>
                <wp:lineTo x="-202" y="21363"/>
                <wp:lineTo x="21573" y="21363"/>
                <wp:lineTo x="21573" y="0"/>
                <wp:lineTo x="-202" y="0"/>
              </wp:wrapPolygon>
            </wp:wrapTight>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10" cstate="print"/>
                    <a:srcRect l="31301" r="32252"/>
                    <a:stretch>
                      <a:fillRect/>
                    </a:stretch>
                  </pic:blipFill>
                  <pic:spPr bwMode="auto">
                    <a:xfrm>
                      <a:off x="0" y="0"/>
                      <a:ext cx="2040890" cy="1329055"/>
                    </a:xfrm>
                    <a:prstGeom prst="rect">
                      <a:avLst/>
                    </a:prstGeom>
                    <a:noFill/>
                    <a:ln w="9525">
                      <a:noFill/>
                      <a:miter lim="800000"/>
                      <a:headEnd/>
                      <a:tailEnd/>
                    </a:ln>
                  </pic:spPr>
                </pic:pic>
              </a:graphicData>
            </a:graphic>
          </wp:anchor>
        </w:drawing>
      </w:r>
      <w:r w:rsidR="00FA4690">
        <w:rPr>
          <w:rFonts w:asciiTheme="minorHAnsi" w:hAnsiTheme="minorHAnsi"/>
          <w:sz w:val="52"/>
        </w:rPr>
        <w:t>PO</w:t>
      </w:r>
      <w:r w:rsidR="002A43D2">
        <w:rPr>
          <w:rFonts w:asciiTheme="minorHAnsi" w:hAnsiTheme="minorHAnsi"/>
          <w:sz w:val="52"/>
        </w:rPr>
        <w:t>SITION DESCRIPTI</w:t>
      </w:r>
      <w:r w:rsidR="00FA4690">
        <w:rPr>
          <w:rFonts w:asciiTheme="minorHAnsi" w:hAnsiTheme="minorHAnsi"/>
          <w:sz w:val="52"/>
        </w:rPr>
        <w:t>ON</w:t>
      </w:r>
    </w:p>
    <w:p w14:paraId="5A10DFAF" w14:textId="77777777" w:rsidR="00FA4690" w:rsidRPr="00B94E6E" w:rsidRDefault="00FA4690" w:rsidP="00FA4690">
      <w:pPr>
        <w:rPr>
          <w:sz w:val="22"/>
          <w:szCs w:val="22"/>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9780"/>
      </w:tblGrid>
      <w:tr w:rsidR="00C82B00" w:rsidRPr="004B207C" w14:paraId="56443ADF" w14:textId="77777777" w:rsidTr="00B94E6E">
        <w:trPr>
          <w:trHeight w:val="340"/>
        </w:trPr>
        <w:tc>
          <w:tcPr>
            <w:tcW w:w="9780" w:type="dxa"/>
            <w:vAlign w:val="center"/>
          </w:tcPr>
          <w:tbl>
            <w:tblPr>
              <w:tblStyle w:val="TableGrid"/>
              <w:tblW w:w="99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1"/>
              <w:gridCol w:w="5252"/>
            </w:tblGrid>
            <w:tr w:rsidR="008C487E" w:rsidRPr="004B207C" w14:paraId="34133CF2" w14:textId="77777777" w:rsidTr="000F1057">
              <w:tc>
                <w:tcPr>
                  <w:tcW w:w="4701" w:type="dxa"/>
                </w:tcPr>
                <w:p w14:paraId="5462355C" w14:textId="77777777" w:rsidR="008C487E" w:rsidRPr="004B207C" w:rsidRDefault="008C487E" w:rsidP="008C487E">
                  <w:pPr>
                    <w:pStyle w:val="BodyText"/>
                    <w:rPr>
                      <w:rFonts w:asciiTheme="minorHAnsi" w:hAnsiTheme="minorHAnsi" w:cstheme="minorHAnsi"/>
                      <w:sz w:val="22"/>
                      <w:szCs w:val="22"/>
                    </w:rPr>
                  </w:pPr>
                  <w:r w:rsidRPr="004B207C">
                    <w:rPr>
                      <w:rFonts w:asciiTheme="minorHAnsi" w:hAnsiTheme="minorHAnsi" w:cstheme="minorHAnsi"/>
                      <w:b/>
                      <w:bCs/>
                      <w:sz w:val="22"/>
                      <w:szCs w:val="22"/>
                    </w:rPr>
                    <w:t>Directorate:</w:t>
                  </w:r>
                  <w:r w:rsidRPr="004B207C">
                    <w:rPr>
                      <w:rFonts w:asciiTheme="minorHAnsi" w:hAnsiTheme="minorHAnsi" w:cstheme="minorHAnsi"/>
                      <w:sz w:val="22"/>
                      <w:szCs w:val="22"/>
                    </w:rPr>
                    <w:t xml:space="preserve"> Digital Canberra</w:t>
                  </w:r>
                </w:p>
              </w:tc>
              <w:tc>
                <w:tcPr>
                  <w:tcW w:w="5252" w:type="dxa"/>
                </w:tcPr>
                <w:p w14:paraId="56A5DCC4" w14:textId="77777777" w:rsidR="008C487E" w:rsidRPr="004B207C" w:rsidRDefault="008C487E" w:rsidP="008C487E">
                  <w:pPr>
                    <w:pStyle w:val="BodyText"/>
                    <w:rPr>
                      <w:rFonts w:asciiTheme="minorHAnsi" w:hAnsiTheme="minorHAnsi" w:cstheme="minorHAnsi"/>
                      <w:sz w:val="22"/>
                      <w:szCs w:val="22"/>
                    </w:rPr>
                  </w:pPr>
                  <w:r w:rsidRPr="004B207C">
                    <w:rPr>
                      <w:rFonts w:asciiTheme="minorHAnsi" w:hAnsiTheme="minorHAnsi" w:cstheme="minorHAnsi"/>
                      <w:b/>
                      <w:bCs/>
                      <w:sz w:val="22"/>
                      <w:szCs w:val="22"/>
                    </w:rPr>
                    <w:t>Position Number:</w:t>
                  </w:r>
                  <w:r w:rsidRPr="004B207C">
                    <w:rPr>
                      <w:rFonts w:asciiTheme="minorHAnsi" w:hAnsiTheme="minorHAnsi" w:cstheme="minorHAnsi"/>
                      <w:sz w:val="22"/>
                      <w:szCs w:val="22"/>
                    </w:rPr>
                    <w:t xml:space="preserve"> P14668</w:t>
                  </w:r>
                </w:p>
              </w:tc>
            </w:tr>
            <w:tr w:rsidR="008C487E" w:rsidRPr="004B207C" w14:paraId="77A67D7F" w14:textId="77777777" w:rsidTr="000F1057">
              <w:tc>
                <w:tcPr>
                  <w:tcW w:w="4701" w:type="dxa"/>
                </w:tcPr>
                <w:p w14:paraId="6115DF69" w14:textId="77777777" w:rsidR="008C487E" w:rsidRPr="004B207C" w:rsidRDefault="008C487E" w:rsidP="008C487E">
                  <w:pPr>
                    <w:pStyle w:val="BodyText"/>
                    <w:rPr>
                      <w:rFonts w:asciiTheme="minorHAnsi" w:hAnsiTheme="minorHAnsi" w:cstheme="minorHAnsi"/>
                      <w:sz w:val="22"/>
                      <w:szCs w:val="22"/>
                    </w:rPr>
                  </w:pPr>
                </w:p>
              </w:tc>
              <w:tc>
                <w:tcPr>
                  <w:tcW w:w="5252" w:type="dxa"/>
                </w:tcPr>
                <w:p w14:paraId="1F28B4A2" w14:textId="77777777" w:rsidR="008C487E" w:rsidRPr="004B207C" w:rsidRDefault="008C487E" w:rsidP="008C487E">
                  <w:pPr>
                    <w:pStyle w:val="BodyText"/>
                    <w:rPr>
                      <w:rFonts w:asciiTheme="minorHAnsi" w:hAnsiTheme="minorHAnsi" w:cstheme="minorHAnsi"/>
                      <w:sz w:val="22"/>
                      <w:szCs w:val="22"/>
                    </w:rPr>
                  </w:pPr>
                </w:p>
              </w:tc>
            </w:tr>
            <w:tr w:rsidR="008C487E" w:rsidRPr="004B207C" w14:paraId="3162C756" w14:textId="77777777" w:rsidTr="000F1057">
              <w:tc>
                <w:tcPr>
                  <w:tcW w:w="4701" w:type="dxa"/>
                </w:tcPr>
                <w:p w14:paraId="49295863" w14:textId="77777777" w:rsidR="008C487E" w:rsidRPr="004B207C" w:rsidRDefault="000F1057" w:rsidP="008C487E">
                  <w:pPr>
                    <w:pStyle w:val="BodyText"/>
                    <w:rPr>
                      <w:rFonts w:asciiTheme="minorHAnsi" w:hAnsiTheme="minorHAnsi" w:cstheme="minorHAnsi"/>
                      <w:sz w:val="22"/>
                      <w:szCs w:val="22"/>
                    </w:rPr>
                  </w:pPr>
                  <w:r w:rsidRPr="004B207C">
                    <w:rPr>
                      <w:rFonts w:asciiTheme="minorHAnsi" w:hAnsiTheme="minorHAnsi" w:cstheme="minorHAnsi"/>
                      <w:b/>
                      <w:bCs/>
                      <w:sz w:val="22"/>
                      <w:szCs w:val="22"/>
                    </w:rPr>
                    <w:t>Division:</w:t>
                  </w:r>
                  <w:r w:rsidRPr="004B207C">
                    <w:rPr>
                      <w:rFonts w:asciiTheme="minorHAnsi" w:hAnsiTheme="minorHAnsi" w:cstheme="minorHAnsi"/>
                      <w:sz w:val="22"/>
                      <w:szCs w:val="22"/>
                    </w:rPr>
                    <w:t xml:space="preserve"> Customer, Data and Technology</w:t>
                  </w:r>
                </w:p>
              </w:tc>
              <w:tc>
                <w:tcPr>
                  <w:tcW w:w="5252" w:type="dxa"/>
                </w:tcPr>
                <w:p w14:paraId="5230B37E" w14:textId="77777777" w:rsidR="008C487E" w:rsidRPr="004B207C" w:rsidRDefault="000F1057" w:rsidP="008C487E">
                  <w:pPr>
                    <w:pStyle w:val="BodyText"/>
                    <w:rPr>
                      <w:rFonts w:asciiTheme="minorHAnsi" w:hAnsiTheme="minorHAnsi" w:cstheme="minorHAnsi"/>
                      <w:sz w:val="22"/>
                      <w:szCs w:val="22"/>
                    </w:rPr>
                  </w:pPr>
                  <w:r w:rsidRPr="004B207C">
                    <w:rPr>
                      <w:rFonts w:asciiTheme="minorHAnsi" w:hAnsiTheme="minorHAnsi" w:cstheme="minorHAnsi"/>
                      <w:b/>
                      <w:bCs/>
                      <w:sz w:val="22"/>
                      <w:szCs w:val="22"/>
                    </w:rPr>
                    <w:t>Classification:</w:t>
                  </w:r>
                  <w:r w:rsidRPr="004B207C">
                    <w:rPr>
                      <w:rFonts w:asciiTheme="minorHAnsi" w:hAnsiTheme="minorHAnsi" w:cstheme="minorHAnsi"/>
                      <w:sz w:val="22"/>
                      <w:szCs w:val="22"/>
                    </w:rPr>
                    <w:t xml:space="preserve"> Administrative Service Officer 5 (ASO5)</w:t>
                  </w:r>
                </w:p>
              </w:tc>
            </w:tr>
            <w:tr w:rsidR="008C487E" w:rsidRPr="004B207C" w14:paraId="08546D72" w14:textId="77777777" w:rsidTr="000F1057">
              <w:tc>
                <w:tcPr>
                  <w:tcW w:w="4701" w:type="dxa"/>
                </w:tcPr>
                <w:p w14:paraId="3585EA8F" w14:textId="77777777" w:rsidR="008C487E" w:rsidRPr="004B207C" w:rsidRDefault="008C487E" w:rsidP="008C487E">
                  <w:pPr>
                    <w:pStyle w:val="BodyText"/>
                    <w:rPr>
                      <w:rFonts w:asciiTheme="minorHAnsi" w:hAnsiTheme="minorHAnsi" w:cstheme="minorHAnsi"/>
                      <w:sz w:val="22"/>
                      <w:szCs w:val="22"/>
                    </w:rPr>
                  </w:pPr>
                </w:p>
              </w:tc>
              <w:tc>
                <w:tcPr>
                  <w:tcW w:w="5252" w:type="dxa"/>
                </w:tcPr>
                <w:p w14:paraId="6D845241" w14:textId="77777777" w:rsidR="008C487E" w:rsidRPr="004B207C" w:rsidRDefault="008C487E" w:rsidP="008C487E">
                  <w:pPr>
                    <w:pStyle w:val="BodyText"/>
                    <w:rPr>
                      <w:rFonts w:asciiTheme="minorHAnsi" w:hAnsiTheme="minorHAnsi" w:cstheme="minorHAnsi"/>
                      <w:sz w:val="22"/>
                      <w:szCs w:val="22"/>
                    </w:rPr>
                  </w:pPr>
                </w:p>
              </w:tc>
            </w:tr>
            <w:tr w:rsidR="008C487E" w:rsidRPr="004B207C" w14:paraId="50C075A4" w14:textId="77777777" w:rsidTr="000F1057">
              <w:tc>
                <w:tcPr>
                  <w:tcW w:w="4701" w:type="dxa"/>
                </w:tcPr>
                <w:p w14:paraId="29F75C32" w14:textId="77777777" w:rsidR="008C487E" w:rsidRPr="004B207C" w:rsidRDefault="000F1057" w:rsidP="008C487E">
                  <w:pPr>
                    <w:pStyle w:val="BodyText"/>
                    <w:rPr>
                      <w:rFonts w:asciiTheme="minorHAnsi" w:hAnsiTheme="minorHAnsi" w:cstheme="minorHAnsi"/>
                      <w:sz w:val="22"/>
                      <w:szCs w:val="22"/>
                    </w:rPr>
                  </w:pPr>
                  <w:r w:rsidRPr="004B207C">
                    <w:rPr>
                      <w:rFonts w:asciiTheme="minorHAnsi" w:hAnsiTheme="minorHAnsi" w:cstheme="minorHAnsi"/>
                      <w:b/>
                      <w:bCs/>
                      <w:sz w:val="22"/>
                      <w:szCs w:val="22"/>
                    </w:rPr>
                    <w:t>Business Unit:</w:t>
                  </w:r>
                  <w:r w:rsidRPr="004B207C">
                    <w:rPr>
                      <w:rFonts w:asciiTheme="minorHAnsi" w:hAnsiTheme="minorHAnsi" w:cstheme="minorHAnsi"/>
                      <w:sz w:val="22"/>
                      <w:szCs w:val="22"/>
                    </w:rPr>
                    <w:t xml:space="preserve"> Cyber Security Centre</w:t>
                  </w:r>
                </w:p>
              </w:tc>
              <w:tc>
                <w:tcPr>
                  <w:tcW w:w="5252" w:type="dxa"/>
                </w:tcPr>
                <w:p w14:paraId="1198C355" w14:textId="77777777" w:rsidR="008C487E" w:rsidRPr="004B207C" w:rsidRDefault="000F1057" w:rsidP="008C487E">
                  <w:pPr>
                    <w:pStyle w:val="BodyText"/>
                    <w:rPr>
                      <w:rFonts w:asciiTheme="minorHAnsi" w:hAnsiTheme="minorHAnsi" w:cstheme="minorHAnsi"/>
                      <w:sz w:val="22"/>
                      <w:szCs w:val="22"/>
                    </w:rPr>
                  </w:pPr>
                  <w:r w:rsidRPr="004B207C">
                    <w:rPr>
                      <w:rFonts w:asciiTheme="minorHAnsi" w:hAnsiTheme="minorHAnsi" w:cstheme="minorHAnsi"/>
                      <w:b/>
                      <w:bCs/>
                      <w:sz w:val="22"/>
                      <w:szCs w:val="22"/>
                    </w:rPr>
                    <w:t>Location:</w:t>
                  </w:r>
                  <w:r w:rsidRPr="004B207C">
                    <w:rPr>
                      <w:rFonts w:asciiTheme="minorHAnsi" w:hAnsiTheme="minorHAnsi" w:cstheme="minorHAnsi"/>
                      <w:sz w:val="22"/>
                      <w:szCs w:val="22"/>
                    </w:rPr>
                    <w:t xml:space="preserve"> Hybrid working arrangements</w:t>
                  </w:r>
                </w:p>
                <w:p w14:paraId="2C8A4D33" w14:textId="77777777" w:rsidR="000F1057" w:rsidRPr="004B207C" w:rsidRDefault="000F1057" w:rsidP="008C487E">
                  <w:pPr>
                    <w:pStyle w:val="BodyText"/>
                    <w:rPr>
                      <w:rFonts w:asciiTheme="minorHAnsi" w:hAnsiTheme="minorHAnsi" w:cstheme="minorHAnsi"/>
                      <w:sz w:val="22"/>
                      <w:szCs w:val="22"/>
                    </w:rPr>
                  </w:pPr>
                  <w:r w:rsidRPr="004B207C">
                    <w:rPr>
                      <w:rFonts w:asciiTheme="minorHAnsi" w:hAnsiTheme="minorHAnsi" w:cstheme="minorHAnsi"/>
                      <w:sz w:val="22"/>
                      <w:szCs w:val="22"/>
                    </w:rPr>
                    <w:t>(Gungahlin and work from home)</w:t>
                  </w:r>
                </w:p>
              </w:tc>
            </w:tr>
            <w:tr w:rsidR="000F1057" w:rsidRPr="004B207C" w14:paraId="45CFCBC6" w14:textId="77777777" w:rsidTr="000F1057">
              <w:tc>
                <w:tcPr>
                  <w:tcW w:w="4701" w:type="dxa"/>
                </w:tcPr>
                <w:p w14:paraId="026E05CD" w14:textId="77777777" w:rsidR="000F1057" w:rsidRPr="004B207C" w:rsidRDefault="000F1057" w:rsidP="008C487E">
                  <w:pPr>
                    <w:pStyle w:val="BodyText"/>
                    <w:rPr>
                      <w:rFonts w:asciiTheme="minorHAnsi" w:hAnsiTheme="minorHAnsi" w:cstheme="minorHAnsi"/>
                      <w:sz w:val="22"/>
                      <w:szCs w:val="22"/>
                    </w:rPr>
                  </w:pPr>
                </w:p>
              </w:tc>
              <w:tc>
                <w:tcPr>
                  <w:tcW w:w="5252" w:type="dxa"/>
                </w:tcPr>
                <w:p w14:paraId="51E12831" w14:textId="77777777" w:rsidR="000F1057" w:rsidRPr="004B207C" w:rsidRDefault="000F1057" w:rsidP="008C487E">
                  <w:pPr>
                    <w:pStyle w:val="BodyText"/>
                    <w:rPr>
                      <w:rFonts w:asciiTheme="minorHAnsi" w:hAnsiTheme="minorHAnsi" w:cstheme="minorHAnsi"/>
                      <w:sz w:val="22"/>
                      <w:szCs w:val="22"/>
                    </w:rPr>
                  </w:pPr>
                </w:p>
              </w:tc>
            </w:tr>
            <w:tr w:rsidR="000F1057" w:rsidRPr="004B207C" w14:paraId="0B04C94F" w14:textId="77777777" w:rsidTr="000F1057">
              <w:tc>
                <w:tcPr>
                  <w:tcW w:w="4701" w:type="dxa"/>
                </w:tcPr>
                <w:p w14:paraId="4FC951F5" w14:textId="77777777" w:rsidR="000F1057" w:rsidRPr="004B207C" w:rsidRDefault="000F1057" w:rsidP="008C487E">
                  <w:pPr>
                    <w:pStyle w:val="BodyText"/>
                    <w:rPr>
                      <w:rFonts w:asciiTheme="minorHAnsi" w:hAnsiTheme="minorHAnsi" w:cstheme="minorHAnsi"/>
                      <w:sz w:val="22"/>
                      <w:szCs w:val="22"/>
                    </w:rPr>
                  </w:pPr>
                  <w:r w:rsidRPr="004B207C">
                    <w:rPr>
                      <w:rFonts w:asciiTheme="minorHAnsi" w:hAnsiTheme="minorHAnsi" w:cstheme="minorHAnsi"/>
                      <w:b/>
                      <w:bCs/>
                      <w:sz w:val="22"/>
                      <w:szCs w:val="22"/>
                    </w:rPr>
                    <w:t>Position Title:</w:t>
                  </w:r>
                  <w:r w:rsidRPr="004B207C">
                    <w:rPr>
                      <w:rFonts w:asciiTheme="minorHAnsi" w:hAnsiTheme="minorHAnsi" w:cstheme="minorHAnsi"/>
                      <w:sz w:val="22"/>
                      <w:szCs w:val="22"/>
                    </w:rPr>
                    <w:t xml:space="preserve"> Agency Security Officer</w:t>
                  </w:r>
                  <w:r w:rsidR="00B94E6E" w:rsidRPr="004B207C">
                    <w:rPr>
                      <w:rFonts w:asciiTheme="minorHAnsi" w:hAnsiTheme="minorHAnsi" w:cstheme="minorHAnsi"/>
                      <w:sz w:val="22"/>
                      <w:szCs w:val="22"/>
                    </w:rPr>
                    <w:t xml:space="preserve"> (Personnel)</w:t>
                  </w:r>
                </w:p>
              </w:tc>
              <w:tc>
                <w:tcPr>
                  <w:tcW w:w="5252" w:type="dxa"/>
                </w:tcPr>
                <w:p w14:paraId="7959F479" w14:textId="77777777" w:rsidR="000F1057" w:rsidRPr="004B207C" w:rsidRDefault="000F1057" w:rsidP="008C487E">
                  <w:pPr>
                    <w:pStyle w:val="BodyText"/>
                    <w:rPr>
                      <w:rFonts w:asciiTheme="minorHAnsi" w:hAnsiTheme="minorHAnsi" w:cstheme="minorHAnsi"/>
                      <w:sz w:val="22"/>
                      <w:szCs w:val="22"/>
                    </w:rPr>
                  </w:pPr>
                  <w:r w:rsidRPr="004B207C">
                    <w:rPr>
                      <w:rFonts w:asciiTheme="minorHAnsi" w:hAnsiTheme="minorHAnsi" w:cstheme="minorHAnsi"/>
                      <w:b/>
                      <w:bCs/>
                      <w:sz w:val="22"/>
                      <w:szCs w:val="22"/>
                    </w:rPr>
                    <w:t>Last Reviewed:</w:t>
                  </w:r>
                  <w:r w:rsidRPr="004B207C">
                    <w:rPr>
                      <w:rFonts w:asciiTheme="minorHAnsi" w:hAnsiTheme="minorHAnsi" w:cstheme="minorHAnsi"/>
                      <w:sz w:val="22"/>
                      <w:szCs w:val="22"/>
                    </w:rPr>
                    <w:t xml:space="preserve"> June 2026</w:t>
                  </w:r>
                </w:p>
              </w:tc>
            </w:tr>
          </w:tbl>
          <w:p w14:paraId="51AB9F35" w14:textId="77777777" w:rsidR="008C487E" w:rsidRPr="004B207C" w:rsidRDefault="008C487E" w:rsidP="008C487E">
            <w:pPr>
              <w:pStyle w:val="BodyText"/>
              <w:rPr>
                <w:rFonts w:asciiTheme="minorHAnsi" w:hAnsiTheme="minorHAnsi" w:cstheme="minorHAnsi"/>
                <w:sz w:val="22"/>
                <w:szCs w:val="22"/>
              </w:rPr>
            </w:pPr>
          </w:p>
          <w:p w14:paraId="4007A758" w14:textId="5BBBCE11" w:rsidR="00A124FC" w:rsidRPr="004B207C" w:rsidRDefault="00C82B00" w:rsidP="00A124FC">
            <w:pPr>
              <w:rPr>
                <w:rFonts w:asciiTheme="minorHAnsi" w:eastAsia="Calibri" w:hAnsiTheme="minorHAnsi" w:cstheme="minorHAnsi"/>
                <w:sz w:val="22"/>
                <w:szCs w:val="22"/>
              </w:rPr>
            </w:pPr>
            <w:r w:rsidRPr="004B207C">
              <w:rPr>
                <w:rFonts w:asciiTheme="minorHAnsi" w:hAnsiTheme="minorHAnsi" w:cstheme="minorHAnsi"/>
                <w:b/>
                <w:sz w:val="22"/>
                <w:szCs w:val="22"/>
              </w:rPr>
              <w:t xml:space="preserve">Position Requirements: </w:t>
            </w:r>
            <w:r w:rsidR="00A124FC" w:rsidRPr="004B207C">
              <w:rPr>
                <w:rFonts w:asciiTheme="minorHAnsi" w:eastAsia="Calibri" w:hAnsiTheme="minorHAnsi" w:cstheme="minorHAnsi"/>
                <w:sz w:val="22"/>
                <w:szCs w:val="22"/>
              </w:rPr>
              <w:t xml:space="preserve">The successful applicant must be an Australian citizen and possess or acquire and maintain an Australian Government Security Vetting Agency (AGSVA) security clearance at the </w:t>
            </w:r>
            <w:r w:rsidR="00214032">
              <w:rPr>
                <w:rFonts w:asciiTheme="minorHAnsi" w:eastAsia="Calibri" w:hAnsiTheme="minorHAnsi" w:cstheme="minorHAnsi"/>
                <w:sz w:val="22"/>
                <w:szCs w:val="22"/>
              </w:rPr>
              <w:t>Baseline</w:t>
            </w:r>
            <w:r w:rsidR="00A124FC" w:rsidRPr="00FD775A">
              <w:rPr>
                <w:rFonts w:asciiTheme="minorHAnsi" w:eastAsia="Calibri" w:hAnsiTheme="minorHAnsi" w:cstheme="minorHAnsi"/>
                <w:sz w:val="22"/>
                <w:szCs w:val="22"/>
              </w:rPr>
              <w:t xml:space="preserve"> level as an eligibility qualification. If AGSVA screening is not successful, your employment will not commence or, if already commenced, your employment will be reassessed.</w:t>
            </w:r>
            <w:r w:rsidR="00A124FC" w:rsidRPr="004B207C">
              <w:rPr>
                <w:rFonts w:asciiTheme="minorHAnsi" w:eastAsia="Calibri" w:hAnsiTheme="minorHAnsi" w:cstheme="minorHAnsi"/>
                <w:sz w:val="22"/>
                <w:szCs w:val="22"/>
              </w:rPr>
              <w:t xml:space="preserve"> </w:t>
            </w:r>
          </w:p>
          <w:p w14:paraId="00ABB4D0" w14:textId="77777777" w:rsidR="00AF7DAA" w:rsidRPr="004B207C" w:rsidRDefault="00AF7DAA" w:rsidP="0069213C">
            <w:pPr>
              <w:rPr>
                <w:rFonts w:asciiTheme="minorHAnsi" w:eastAsia="Calibri" w:hAnsiTheme="minorHAnsi" w:cstheme="minorHAnsi"/>
                <w:sz w:val="22"/>
                <w:szCs w:val="22"/>
              </w:rPr>
            </w:pPr>
          </w:p>
        </w:tc>
      </w:tr>
    </w:tbl>
    <w:p w14:paraId="12935668" w14:textId="77777777" w:rsidR="003C1D2E" w:rsidRPr="004B207C" w:rsidRDefault="003C1D2E" w:rsidP="008B5D37">
      <w:pPr>
        <w:pStyle w:val="BodyText"/>
        <w:spacing w:after="120"/>
        <w:rPr>
          <w:rFonts w:asciiTheme="minorHAnsi" w:hAnsiTheme="minorHAnsi" w:cstheme="minorHAnsi"/>
          <w:sz w:val="22"/>
          <w:szCs w:val="22"/>
        </w:rPr>
      </w:pPr>
      <w:r w:rsidRPr="004B207C">
        <w:rPr>
          <w:rFonts w:asciiTheme="minorHAnsi" w:hAnsiTheme="minorHAnsi" w:cstheme="minorHAnsi"/>
          <w:sz w:val="22"/>
          <w:szCs w:val="22"/>
        </w:rPr>
        <w:t xml:space="preserve">The Australian Capital Territory Public Service (ACTPS) is a values-based organisation where all employees are expected to embody the prescribed core values of respect, integrity, collaboration and innovation, as well demonstrate the related </w:t>
      </w:r>
      <w:hyperlink r:id="rId11" w:history="1">
        <w:r w:rsidRPr="004B207C">
          <w:rPr>
            <w:rStyle w:val="Hyperlink"/>
            <w:rFonts w:asciiTheme="minorHAnsi" w:hAnsiTheme="minorHAnsi" w:cstheme="minorHAnsi"/>
            <w:sz w:val="22"/>
            <w:szCs w:val="22"/>
          </w:rPr>
          <w:t>signature behaviours</w:t>
        </w:r>
      </w:hyperlink>
      <w:r w:rsidRPr="004B207C">
        <w:rPr>
          <w:rFonts w:asciiTheme="minorHAnsi" w:hAnsiTheme="minorHAnsi" w:cstheme="minorHAnsi"/>
          <w:sz w:val="22"/>
          <w:szCs w:val="22"/>
        </w:rPr>
        <w:t>.</w:t>
      </w:r>
    </w:p>
    <w:p w14:paraId="3966871C" w14:textId="77777777" w:rsidR="002A43D2" w:rsidRPr="004B207C" w:rsidRDefault="002A43D2" w:rsidP="00262F1E">
      <w:pPr>
        <w:pStyle w:val="Heading1"/>
        <w:spacing w:before="240"/>
        <w:rPr>
          <w:rFonts w:cstheme="minorHAnsi"/>
          <w:sz w:val="22"/>
          <w:szCs w:val="22"/>
        </w:rPr>
      </w:pPr>
      <w:r w:rsidRPr="004B207C">
        <w:rPr>
          <w:rFonts w:cstheme="minorHAnsi"/>
          <w:sz w:val="22"/>
          <w:szCs w:val="22"/>
        </w:rPr>
        <w:t>DIRECTORATE OVERVIEW</w:t>
      </w:r>
    </w:p>
    <w:p w14:paraId="2D5A00E9" w14:textId="77777777" w:rsidR="00E75E28" w:rsidRPr="004B207C" w:rsidRDefault="00E75E28" w:rsidP="00AF7C50">
      <w:pPr>
        <w:spacing w:after="120"/>
        <w:ind w:right="-143"/>
        <w:rPr>
          <w:rFonts w:asciiTheme="minorHAnsi" w:hAnsiTheme="minorHAnsi" w:cstheme="minorHAnsi"/>
          <w:iCs/>
          <w:sz w:val="22"/>
          <w:szCs w:val="22"/>
          <w:lang w:val="en-GB"/>
        </w:rPr>
      </w:pPr>
      <w:r w:rsidRPr="004B207C">
        <w:rPr>
          <w:rFonts w:asciiTheme="minorHAnsi" w:hAnsiTheme="minorHAnsi" w:cstheme="minorHAnsi"/>
          <w:iCs/>
          <w:sz w:val="22"/>
          <w:szCs w:val="22"/>
          <w:lang w:val="en-GB"/>
        </w:rPr>
        <w:t>Digital Canberra leads the ACT Government’s technology, digital, data, and cyber security services. We strive to improve the lives of Canberrans through delivering and supporting digital government services that are easy to access, save time, and are safe to use. We achieve this while also looking to the future – making technology investment decisions that will transform Canberra into a genuinely connected city.</w:t>
      </w:r>
    </w:p>
    <w:p w14:paraId="70E1A5E9" w14:textId="77777777" w:rsidR="00E75E28" w:rsidRPr="004B207C" w:rsidRDefault="00E75E28" w:rsidP="00AF7C50">
      <w:pPr>
        <w:spacing w:after="120"/>
        <w:ind w:right="-143"/>
        <w:rPr>
          <w:rFonts w:asciiTheme="minorHAnsi" w:hAnsiTheme="minorHAnsi" w:cstheme="minorHAnsi"/>
          <w:iCs/>
          <w:sz w:val="22"/>
          <w:szCs w:val="22"/>
          <w:lang w:val="en-GB"/>
        </w:rPr>
      </w:pPr>
      <w:r w:rsidRPr="004B207C">
        <w:rPr>
          <w:rFonts w:asciiTheme="minorHAnsi" w:hAnsiTheme="minorHAnsi" w:cstheme="minorHAnsi"/>
          <w:iCs/>
          <w:sz w:val="22"/>
          <w:szCs w:val="22"/>
        </w:rPr>
        <w:t xml:space="preserve">Digital Canberra leads the implementation of the </w:t>
      </w:r>
      <w:hyperlink r:id="rId12" w:history="1">
        <w:r w:rsidRPr="004B207C">
          <w:rPr>
            <w:rStyle w:val="Hyperlink"/>
            <w:rFonts w:asciiTheme="minorHAnsi" w:hAnsiTheme="minorHAnsi" w:cstheme="minorHAnsi"/>
            <w:iCs/>
            <w:sz w:val="22"/>
            <w:szCs w:val="22"/>
          </w:rPr>
          <w:t>ACT Digital Strategy</w:t>
        </w:r>
      </w:hyperlink>
      <w:r w:rsidRPr="004B207C">
        <w:rPr>
          <w:rFonts w:asciiTheme="minorHAnsi" w:hAnsiTheme="minorHAnsi" w:cstheme="minorHAnsi"/>
          <w:iCs/>
          <w:sz w:val="22"/>
          <w:szCs w:val="22"/>
        </w:rPr>
        <w:t xml:space="preserve"> and </w:t>
      </w:r>
      <w:hyperlink r:id="rId13" w:history="1">
        <w:r w:rsidRPr="004B207C">
          <w:rPr>
            <w:rStyle w:val="Hyperlink"/>
            <w:rFonts w:asciiTheme="minorHAnsi" w:hAnsiTheme="minorHAnsi" w:cstheme="minorHAnsi"/>
            <w:iCs/>
            <w:sz w:val="22"/>
            <w:szCs w:val="22"/>
          </w:rPr>
          <w:t>ACT Digital Health Strategy</w:t>
        </w:r>
      </w:hyperlink>
      <w:r w:rsidRPr="004B207C">
        <w:rPr>
          <w:rFonts w:asciiTheme="minorHAnsi" w:hAnsiTheme="minorHAnsi" w:cstheme="minorHAnsi"/>
          <w:iCs/>
          <w:sz w:val="22"/>
          <w:szCs w:val="22"/>
          <w:lang w:val="en-GB"/>
        </w:rPr>
        <w:t>, manages ICT infrastructure for our hospitals</w:t>
      </w:r>
      <w:r w:rsidR="00E65076" w:rsidRPr="004B207C">
        <w:rPr>
          <w:rFonts w:asciiTheme="minorHAnsi" w:hAnsiTheme="minorHAnsi" w:cstheme="minorHAnsi"/>
          <w:iCs/>
          <w:sz w:val="22"/>
          <w:szCs w:val="22"/>
          <w:lang w:val="en-GB"/>
        </w:rPr>
        <w:t xml:space="preserve">, </w:t>
      </w:r>
      <w:r w:rsidRPr="004B207C">
        <w:rPr>
          <w:rFonts w:asciiTheme="minorHAnsi" w:hAnsiTheme="minorHAnsi" w:cstheme="minorHAnsi"/>
          <w:iCs/>
          <w:sz w:val="22"/>
          <w:szCs w:val="22"/>
          <w:lang w:val="en-GB"/>
        </w:rPr>
        <w:t>schools</w:t>
      </w:r>
      <w:r w:rsidR="001F78AE" w:rsidRPr="004B207C">
        <w:rPr>
          <w:rFonts w:asciiTheme="minorHAnsi" w:hAnsiTheme="minorHAnsi" w:cstheme="minorHAnsi"/>
          <w:iCs/>
          <w:sz w:val="22"/>
          <w:szCs w:val="22"/>
          <w:lang w:val="en-GB"/>
        </w:rPr>
        <w:t>,</w:t>
      </w:r>
      <w:r w:rsidR="00E65076" w:rsidRPr="004B207C">
        <w:rPr>
          <w:rFonts w:asciiTheme="minorHAnsi" w:hAnsiTheme="minorHAnsi" w:cstheme="minorHAnsi"/>
          <w:iCs/>
          <w:sz w:val="22"/>
          <w:szCs w:val="22"/>
          <w:lang w:val="en-GB"/>
        </w:rPr>
        <w:t xml:space="preserve"> and public service</w:t>
      </w:r>
      <w:r w:rsidRPr="004B207C">
        <w:rPr>
          <w:rFonts w:asciiTheme="minorHAnsi" w:hAnsiTheme="minorHAnsi" w:cstheme="minorHAnsi"/>
          <w:iCs/>
          <w:sz w:val="22"/>
          <w:szCs w:val="22"/>
          <w:lang w:val="en-GB"/>
        </w:rPr>
        <w:t>, and represents the ACT at national digital, data, and cyber security forums.</w:t>
      </w:r>
    </w:p>
    <w:p w14:paraId="1BA6CF7C" w14:textId="77777777" w:rsidR="0058711F" w:rsidRPr="004B207C" w:rsidRDefault="0058711F" w:rsidP="00AF7C50">
      <w:pPr>
        <w:spacing w:after="120"/>
        <w:ind w:right="-143"/>
        <w:rPr>
          <w:rFonts w:asciiTheme="minorHAnsi" w:hAnsiTheme="minorHAnsi" w:cstheme="minorHAnsi"/>
          <w:sz w:val="22"/>
          <w:szCs w:val="22"/>
        </w:rPr>
      </w:pPr>
      <w:r w:rsidRPr="004B207C">
        <w:rPr>
          <w:rFonts w:asciiTheme="minorHAnsi" w:hAnsiTheme="minorHAnsi" w:cstheme="minorHAnsi"/>
          <w:sz w:val="22"/>
          <w:szCs w:val="22"/>
        </w:rPr>
        <w:t xml:space="preserve">Digital Canberra has a diverse workforce across many functions and sites. We have an inclusive </w:t>
      </w:r>
      <w:r w:rsidR="0043636D" w:rsidRPr="004B207C">
        <w:rPr>
          <w:rFonts w:asciiTheme="minorHAnsi" w:hAnsiTheme="minorHAnsi" w:cstheme="minorHAnsi"/>
          <w:sz w:val="22"/>
          <w:szCs w:val="22"/>
        </w:rPr>
        <w:t>culture,</w:t>
      </w:r>
      <w:r w:rsidRPr="004B207C">
        <w:rPr>
          <w:rFonts w:asciiTheme="minorHAnsi" w:hAnsiTheme="minorHAnsi" w:cstheme="minorHAnsi"/>
          <w:sz w:val="22"/>
          <w:szCs w:val="22"/>
        </w:rPr>
        <w:t xml:space="preserve"> and we ensure our people are respected, valued, and involved.</w:t>
      </w:r>
    </w:p>
    <w:p w14:paraId="69729AFE" w14:textId="77777777" w:rsidR="002A43D2" w:rsidRPr="004B207C" w:rsidRDefault="00165860" w:rsidP="00262F1E">
      <w:pPr>
        <w:pStyle w:val="Heading1"/>
        <w:spacing w:before="240"/>
        <w:rPr>
          <w:rFonts w:cstheme="minorHAnsi"/>
          <w:sz w:val="22"/>
          <w:szCs w:val="22"/>
        </w:rPr>
      </w:pPr>
      <w:r w:rsidRPr="004B207C">
        <w:rPr>
          <w:rFonts w:cstheme="minorHAnsi"/>
          <w:sz w:val="22"/>
          <w:szCs w:val="22"/>
        </w:rPr>
        <w:t>DIVISION</w:t>
      </w:r>
      <w:r w:rsidR="002A43D2" w:rsidRPr="004B207C">
        <w:rPr>
          <w:rFonts w:cstheme="minorHAnsi"/>
          <w:sz w:val="22"/>
          <w:szCs w:val="22"/>
        </w:rPr>
        <w:t xml:space="preserve"> OVERVIEW</w:t>
      </w:r>
    </w:p>
    <w:p w14:paraId="6CB0DF08" w14:textId="77777777" w:rsidR="00C53E36" w:rsidRPr="004B207C" w:rsidRDefault="00C53E36" w:rsidP="00AF7C50">
      <w:pPr>
        <w:pStyle w:val="BodyText"/>
        <w:spacing w:after="120"/>
        <w:ind w:right="-427"/>
        <w:rPr>
          <w:rFonts w:asciiTheme="minorHAnsi" w:hAnsiTheme="minorHAnsi" w:cstheme="minorHAnsi"/>
          <w:sz w:val="22"/>
          <w:szCs w:val="22"/>
        </w:rPr>
      </w:pPr>
      <w:r w:rsidRPr="004B207C">
        <w:rPr>
          <w:rFonts w:asciiTheme="minorHAnsi" w:hAnsiTheme="minorHAnsi" w:cstheme="minorHAnsi"/>
          <w:sz w:val="22"/>
          <w:szCs w:val="22"/>
        </w:rPr>
        <w:t xml:space="preserve">The </w:t>
      </w:r>
      <w:r w:rsidRPr="004B207C">
        <w:rPr>
          <w:rFonts w:asciiTheme="minorHAnsi" w:hAnsiTheme="minorHAnsi" w:cstheme="minorHAnsi"/>
          <w:b/>
          <w:bCs/>
          <w:sz w:val="22"/>
          <w:szCs w:val="22"/>
        </w:rPr>
        <w:t>Customer, Data and Technology Group</w:t>
      </w:r>
      <w:r w:rsidRPr="004B207C">
        <w:rPr>
          <w:rFonts w:asciiTheme="minorHAnsi" w:hAnsiTheme="minorHAnsi" w:cstheme="minorHAnsi"/>
          <w:sz w:val="22"/>
          <w:szCs w:val="22"/>
        </w:rPr>
        <w:t xml:space="preserve"> enables a modern, digitally empowered ACT Government. By delivering shared services that are efficient, secure, AI-enabled, and customer-focused the group helps ensure that citizens and businesses benefit from responsive, transparent, and innovative public administration.</w:t>
      </w:r>
    </w:p>
    <w:p w14:paraId="5869312A" w14:textId="77777777" w:rsidR="00C53E36" w:rsidRPr="004B207C" w:rsidRDefault="00C53E36" w:rsidP="00AF7C50">
      <w:pPr>
        <w:pStyle w:val="BodyText"/>
        <w:spacing w:after="120"/>
        <w:ind w:right="-427"/>
        <w:rPr>
          <w:rFonts w:asciiTheme="minorHAnsi" w:eastAsiaTheme="minorEastAsia" w:hAnsiTheme="minorHAnsi" w:cstheme="minorHAnsi"/>
          <w:sz w:val="22"/>
          <w:szCs w:val="22"/>
        </w:rPr>
      </w:pPr>
      <w:r w:rsidRPr="004B207C">
        <w:rPr>
          <w:rFonts w:asciiTheme="minorHAnsi" w:hAnsiTheme="minorHAnsi" w:cstheme="minorHAnsi"/>
          <w:sz w:val="22"/>
          <w:szCs w:val="22"/>
        </w:rPr>
        <w:t xml:space="preserve">The group has a wide range of strategy, policy and operational responsibilities across ACT Government including: </w:t>
      </w:r>
    </w:p>
    <w:p w14:paraId="568FEA74" w14:textId="77777777" w:rsidR="00C53E36" w:rsidRPr="004B207C" w:rsidRDefault="00C53E36" w:rsidP="000F1057">
      <w:pPr>
        <w:pStyle w:val="BodyText"/>
        <w:numPr>
          <w:ilvl w:val="0"/>
          <w:numId w:val="12"/>
        </w:numPr>
        <w:rPr>
          <w:rFonts w:asciiTheme="minorHAnsi" w:eastAsiaTheme="minorEastAsia" w:hAnsiTheme="minorHAnsi" w:cstheme="minorHAnsi"/>
          <w:sz w:val="22"/>
          <w:szCs w:val="22"/>
        </w:rPr>
      </w:pPr>
      <w:r w:rsidRPr="004B207C">
        <w:rPr>
          <w:rFonts w:asciiTheme="minorHAnsi" w:hAnsiTheme="minorHAnsi" w:cstheme="minorHAnsi"/>
          <w:sz w:val="22"/>
          <w:szCs w:val="22"/>
        </w:rPr>
        <w:t xml:space="preserve">management of </w:t>
      </w:r>
      <w:r w:rsidRPr="004B207C">
        <w:rPr>
          <w:rFonts w:asciiTheme="minorHAnsi" w:eastAsiaTheme="minorEastAsia" w:hAnsiTheme="minorHAnsi" w:cstheme="minorHAnsi"/>
          <w:sz w:val="22"/>
          <w:szCs w:val="22"/>
        </w:rPr>
        <w:t xml:space="preserve">Information Communications Technology services, </w:t>
      </w:r>
    </w:p>
    <w:p w14:paraId="6A2247F1" w14:textId="77777777" w:rsidR="00C53E36" w:rsidRPr="004B207C" w:rsidRDefault="00C53E36" w:rsidP="000F1057">
      <w:pPr>
        <w:pStyle w:val="BodyText"/>
        <w:numPr>
          <w:ilvl w:val="0"/>
          <w:numId w:val="12"/>
        </w:numPr>
        <w:rPr>
          <w:rFonts w:asciiTheme="minorHAnsi" w:eastAsiaTheme="minorEastAsia" w:hAnsiTheme="minorHAnsi" w:cstheme="minorHAnsi"/>
          <w:sz w:val="22"/>
          <w:szCs w:val="22"/>
        </w:rPr>
      </w:pPr>
      <w:r w:rsidRPr="004B207C">
        <w:rPr>
          <w:rFonts w:asciiTheme="minorHAnsi" w:eastAsiaTheme="minorEastAsia" w:hAnsiTheme="minorHAnsi" w:cstheme="minorHAnsi"/>
          <w:sz w:val="22"/>
          <w:szCs w:val="22"/>
        </w:rPr>
        <w:t>service integration and management</w:t>
      </w:r>
    </w:p>
    <w:p w14:paraId="402EE6A8" w14:textId="77777777" w:rsidR="00C53E36" w:rsidRPr="004B207C" w:rsidRDefault="00C53E36" w:rsidP="000F1057">
      <w:pPr>
        <w:pStyle w:val="BodyText"/>
        <w:numPr>
          <w:ilvl w:val="0"/>
          <w:numId w:val="12"/>
        </w:numPr>
        <w:rPr>
          <w:rFonts w:asciiTheme="minorHAnsi" w:eastAsiaTheme="minorEastAsia" w:hAnsiTheme="minorHAnsi" w:cstheme="minorHAnsi"/>
          <w:sz w:val="22"/>
          <w:szCs w:val="22"/>
        </w:rPr>
      </w:pPr>
      <w:r w:rsidRPr="004B207C">
        <w:rPr>
          <w:rFonts w:asciiTheme="minorHAnsi" w:eastAsiaTheme="minorEastAsia" w:hAnsiTheme="minorHAnsi" w:cstheme="minorHAnsi"/>
          <w:sz w:val="22"/>
          <w:szCs w:val="22"/>
        </w:rPr>
        <w:t xml:space="preserve">program and project management </w:t>
      </w:r>
    </w:p>
    <w:p w14:paraId="62538968" w14:textId="77777777" w:rsidR="00C53E36" w:rsidRPr="004B207C" w:rsidRDefault="00C53E36" w:rsidP="000F1057">
      <w:pPr>
        <w:pStyle w:val="BodyText"/>
        <w:numPr>
          <w:ilvl w:val="0"/>
          <w:numId w:val="12"/>
        </w:numPr>
        <w:rPr>
          <w:rFonts w:asciiTheme="minorHAnsi" w:eastAsiaTheme="minorEastAsia" w:hAnsiTheme="minorHAnsi" w:cstheme="minorHAnsi"/>
          <w:sz w:val="22"/>
          <w:szCs w:val="22"/>
        </w:rPr>
      </w:pPr>
      <w:r w:rsidRPr="004B207C">
        <w:rPr>
          <w:rFonts w:asciiTheme="minorHAnsi" w:eastAsiaTheme="minorEastAsia" w:hAnsiTheme="minorHAnsi" w:cstheme="minorHAnsi"/>
          <w:sz w:val="22"/>
          <w:szCs w:val="22"/>
        </w:rPr>
        <w:t xml:space="preserve">Cyber, risk and governance </w:t>
      </w:r>
    </w:p>
    <w:p w14:paraId="39CB3479" w14:textId="77777777" w:rsidR="00C53E36" w:rsidRPr="004B207C" w:rsidRDefault="00C53E36" w:rsidP="000F1057">
      <w:pPr>
        <w:pStyle w:val="BodyText"/>
        <w:numPr>
          <w:ilvl w:val="0"/>
          <w:numId w:val="12"/>
        </w:numPr>
        <w:rPr>
          <w:rFonts w:asciiTheme="minorHAnsi" w:eastAsiaTheme="minorEastAsia" w:hAnsiTheme="minorHAnsi" w:cstheme="minorHAnsi"/>
          <w:sz w:val="22"/>
          <w:szCs w:val="22"/>
        </w:rPr>
      </w:pPr>
      <w:r w:rsidRPr="004B207C">
        <w:rPr>
          <w:rFonts w:asciiTheme="minorHAnsi" w:eastAsiaTheme="minorEastAsia" w:hAnsiTheme="minorHAnsi" w:cstheme="minorHAnsi"/>
          <w:sz w:val="22"/>
          <w:szCs w:val="22"/>
        </w:rPr>
        <w:t>strategic asset management</w:t>
      </w:r>
    </w:p>
    <w:p w14:paraId="43A8C9B1" w14:textId="77777777" w:rsidR="00C53E36" w:rsidRPr="004B207C" w:rsidRDefault="00C53E36" w:rsidP="000F1057">
      <w:pPr>
        <w:pStyle w:val="BodyText"/>
        <w:numPr>
          <w:ilvl w:val="0"/>
          <w:numId w:val="12"/>
        </w:numPr>
        <w:rPr>
          <w:rFonts w:asciiTheme="minorHAnsi" w:eastAsiaTheme="minorEastAsia" w:hAnsiTheme="minorHAnsi" w:cstheme="minorHAnsi"/>
          <w:sz w:val="22"/>
          <w:szCs w:val="22"/>
        </w:rPr>
      </w:pPr>
      <w:r w:rsidRPr="004B207C">
        <w:rPr>
          <w:rFonts w:asciiTheme="minorHAnsi" w:eastAsiaTheme="minorEastAsia" w:hAnsiTheme="minorHAnsi" w:cstheme="minorHAnsi"/>
          <w:sz w:val="22"/>
          <w:szCs w:val="22"/>
        </w:rPr>
        <w:t>data and artificial intelligence (AI) including digital records.</w:t>
      </w:r>
    </w:p>
    <w:p w14:paraId="3D4E6CEF" w14:textId="77777777" w:rsidR="00597984" w:rsidRDefault="00597984" w:rsidP="00582289">
      <w:pPr>
        <w:pStyle w:val="BodyText"/>
        <w:rPr>
          <w:rFonts w:asciiTheme="minorHAnsi" w:hAnsiTheme="minorHAnsi" w:cstheme="minorHAnsi"/>
          <w:sz w:val="22"/>
          <w:szCs w:val="22"/>
        </w:rPr>
      </w:pPr>
    </w:p>
    <w:p w14:paraId="04B5DA4E" w14:textId="77777777" w:rsidR="00FD775A" w:rsidRDefault="00FD775A" w:rsidP="00582289">
      <w:pPr>
        <w:pStyle w:val="BodyText"/>
        <w:rPr>
          <w:rFonts w:asciiTheme="minorHAnsi" w:hAnsiTheme="minorHAnsi" w:cstheme="minorHAnsi"/>
          <w:sz w:val="22"/>
          <w:szCs w:val="22"/>
        </w:rPr>
      </w:pPr>
    </w:p>
    <w:p w14:paraId="4F848EC5" w14:textId="77777777" w:rsidR="00FD775A" w:rsidRPr="004B207C" w:rsidRDefault="00FD775A" w:rsidP="00582289">
      <w:pPr>
        <w:pStyle w:val="BodyText"/>
        <w:rPr>
          <w:rFonts w:asciiTheme="minorHAnsi" w:hAnsiTheme="minorHAnsi" w:cstheme="minorHAnsi"/>
          <w:sz w:val="22"/>
          <w:szCs w:val="22"/>
        </w:rPr>
      </w:pPr>
    </w:p>
    <w:p w14:paraId="2B65EA64" w14:textId="77777777" w:rsidR="002A43D2" w:rsidRPr="004B207C" w:rsidRDefault="002A43D2" w:rsidP="00262F1E">
      <w:pPr>
        <w:pStyle w:val="Heading1"/>
        <w:spacing w:before="240"/>
        <w:rPr>
          <w:rFonts w:cstheme="minorHAnsi"/>
          <w:sz w:val="22"/>
          <w:szCs w:val="22"/>
        </w:rPr>
      </w:pPr>
      <w:r w:rsidRPr="004B207C">
        <w:rPr>
          <w:rFonts w:cstheme="minorHAnsi"/>
          <w:sz w:val="22"/>
          <w:szCs w:val="22"/>
        </w:rPr>
        <w:lastRenderedPageBreak/>
        <w:t>BUSINESS UNIT OVERVIEW</w:t>
      </w:r>
    </w:p>
    <w:p w14:paraId="7FDDDB76" w14:textId="77777777" w:rsidR="00F509CD" w:rsidRPr="004B207C" w:rsidRDefault="38EFC242" w:rsidP="00AF7C50">
      <w:pPr>
        <w:pStyle w:val="BodyText"/>
        <w:spacing w:after="120"/>
        <w:ind w:right="-285"/>
        <w:rPr>
          <w:rFonts w:asciiTheme="minorHAnsi" w:eastAsiaTheme="minorEastAsia" w:hAnsiTheme="minorHAnsi" w:cstheme="minorHAnsi"/>
          <w:sz w:val="22"/>
          <w:szCs w:val="22"/>
        </w:rPr>
      </w:pPr>
      <w:r w:rsidRPr="004B207C">
        <w:rPr>
          <w:rFonts w:asciiTheme="minorHAnsi" w:eastAsiaTheme="minorEastAsia" w:hAnsiTheme="minorHAnsi" w:cstheme="minorHAnsi"/>
          <w:sz w:val="22"/>
          <w:szCs w:val="22"/>
        </w:rPr>
        <w:t>ACT Cyber Security Centre (ACTCSC) provides a secure and trustworthy ICT environment for services. ACTCSC offers first line of defence from cyber-attacks on government IT and data assets. We improve ACT Government's cyber security posture through innovation, collaboration</w:t>
      </w:r>
      <w:r w:rsidR="00D839C6" w:rsidRPr="004B207C">
        <w:rPr>
          <w:rFonts w:asciiTheme="minorHAnsi" w:eastAsiaTheme="minorEastAsia" w:hAnsiTheme="minorHAnsi" w:cstheme="minorHAnsi"/>
          <w:sz w:val="22"/>
          <w:szCs w:val="22"/>
        </w:rPr>
        <w:t>,</w:t>
      </w:r>
      <w:r w:rsidRPr="004B207C">
        <w:rPr>
          <w:rFonts w:asciiTheme="minorHAnsi" w:eastAsiaTheme="minorEastAsia" w:hAnsiTheme="minorHAnsi" w:cstheme="minorHAnsi"/>
          <w:sz w:val="22"/>
          <w:szCs w:val="22"/>
        </w:rPr>
        <w:t xml:space="preserve"> and education.</w:t>
      </w:r>
    </w:p>
    <w:p w14:paraId="7D393599" w14:textId="77777777" w:rsidR="007702B5" w:rsidRPr="004B207C" w:rsidRDefault="007702B5" w:rsidP="00262F1E">
      <w:pPr>
        <w:pStyle w:val="Heading1"/>
        <w:spacing w:before="240"/>
        <w:rPr>
          <w:rFonts w:cstheme="minorHAnsi"/>
          <w:sz w:val="22"/>
          <w:szCs w:val="22"/>
        </w:rPr>
      </w:pPr>
      <w:r w:rsidRPr="004B207C">
        <w:rPr>
          <w:rFonts w:cstheme="minorHAnsi"/>
          <w:sz w:val="22"/>
          <w:szCs w:val="22"/>
        </w:rPr>
        <w:t>POSITION OVERVIEW</w:t>
      </w:r>
    </w:p>
    <w:p w14:paraId="16CA38FA" w14:textId="77777777" w:rsidR="00582289" w:rsidRPr="00FD775A" w:rsidRDefault="00582289" w:rsidP="008B5D37">
      <w:pPr>
        <w:spacing w:after="120"/>
        <w:rPr>
          <w:rFonts w:asciiTheme="minorHAnsi" w:hAnsiTheme="minorHAnsi" w:cstheme="minorHAnsi"/>
          <w:iCs/>
          <w:sz w:val="22"/>
          <w:szCs w:val="22"/>
        </w:rPr>
      </w:pPr>
      <w:r w:rsidRPr="00FD775A">
        <w:rPr>
          <w:rFonts w:asciiTheme="minorHAnsi" w:hAnsiTheme="minorHAnsi" w:cstheme="minorHAnsi"/>
          <w:iCs/>
          <w:sz w:val="22"/>
          <w:szCs w:val="22"/>
        </w:rPr>
        <w:t>The ACT Protective Security Framework (ACT PSF) comprises three personnel security requirements ensuring staff are suitable to access ACT Government resources and meet an appropriate standard of integrity and honesty. A requirement being the assessment of ongoing suitability of personnel including addressing security concerns.</w:t>
      </w:r>
    </w:p>
    <w:p w14:paraId="66F8952D" w14:textId="77777777" w:rsidR="00582289" w:rsidRPr="00FD775A" w:rsidRDefault="00582289" w:rsidP="00582289">
      <w:pPr>
        <w:pStyle w:val="BodyText"/>
        <w:rPr>
          <w:rFonts w:asciiTheme="minorHAnsi" w:hAnsiTheme="minorHAnsi" w:cstheme="minorHAnsi"/>
          <w:sz w:val="22"/>
          <w:szCs w:val="22"/>
        </w:rPr>
      </w:pPr>
      <w:r w:rsidRPr="00FD775A">
        <w:rPr>
          <w:rFonts w:asciiTheme="minorHAnsi" w:hAnsiTheme="minorHAnsi" w:cstheme="minorHAnsi"/>
          <w:sz w:val="22"/>
          <w:szCs w:val="22"/>
        </w:rPr>
        <w:t>Good personnel security protects people, information and assets through good personnel security practices and positive behaviours.</w:t>
      </w:r>
    </w:p>
    <w:p w14:paraId="697FCEB0" w14:textId="77777777" w:rsidR="00582289" w:rsidRPr="00FD775A" w:rsidRDefault="00582289" w:rsidP="00582289">
      <w:pPr>
        <w:pStyle w:val="BodyText"/>
        <w:rPr>
          <w:rFonts w:asciiTheme="minorHAnsi" w:hAnsiTheme="minorHAnsi" w:cstheme="minorHAnsi"/>
          <w:sz w:val="12"/>
          <w:szCs w:val="12"/>
        </w:rPr>
      </w:pPr>
    </w:p>
    <w:p w14:paraId="672932FE" w14:textId="77777777" w:rsidR="00582289" w:rsidRPr="00FD775A" w:rsidRDefault="00582289" w:rsidP="00582289">
      <w:pPr>
        <w:pStyle w:val="BodyText"/>
        <w:rPr>
          <w:rFonts w:asciiTheme="minorHAnsi" w:hAnsiTheme="minorHAnsi" w:cstheme="minorHAnsi"/>
          <w:sz w:val="22"/>
          <w:szCs w:val="22"/>
        </w:rPr>
      </w:pPr>
      <w:r w:rsidRPr="00FD775A">
        <w:rPr>
          <w:rFonts w:asciiTheme="minorHAnsi" w:hAnsiTheme="minorHAnsi" w:cstheme="minorHAnsi"/>
          <w:sz w:val="22"/>
          <w:szCs w:val="22"/>
        </w:rPr>
        <w:t>The role of Agency Security Officer is to develop and update procedures, standards and policies as we modify our services and ensure alignment with the Protective Security Framework (PSF).</w:t>
      </w:r>
    </w:p>
    <w:p w14:paraId="32961A2F" w14:textId="77777777" w:rsidR="008C40B5" w:rsidRPr="004B207C" w:rsidRDefault="007702B5" w:rsidP="00262F1E">
      <w:pPr>
        <w:pStyle w:val="Heading1"/>
        <w:spacing w:before="240"/>
        <w:rPr>
          <w:rFonts w:cstheme="minorHAnsi"/>
          <w:sz w:val="22"/>
          <w:szCs w:val="22"/>
        </w:rPr>
      </w:pPr>
      <w:r w:rsidRPr="004B207C">
        <w:rPr>
          <w:rFonts w:cstheme="minorHAnsi"/>
          <w:sz w:val="22"/>
          <w:szCs w:val="22"/>
        </w:rPr>
        <w:t>WHAT YOU WILL DO</w:t>
      </w:r>
    </w:p>
    <w:p w14:paraId="437743BB" w14:textId="77777777" w:rsidR="00083B52" w:rsidRPr="00FD775A" w:rsidRDefault="00083B52" w:rsidP="004B207C">
      <w:pPr>
        <w:pStyle w:val="BodyText"/>
        <w:ind w:right="-143"/>
        <w:rPr>
          <w:rFonts w:asciiTheme="minorHAnsi" w:hAnsiTheme="minorHAnsi" w:cstheme="minorHAnsi"/>
          <w:sz w:val="22"/>
          <w:szCs w:val="22"/>
        </w:rPr>
      </w:pPr>
      <w:r w:rsidRPr="00FD775A">
        <w:rPr>
          <w:rFonts w:asciiTheme="minorHAnsi" w:hAnsiTheme="minorHAnsi" w:cstheme="minorHAnsi"/>
          <w:sz w:val="22"/>
          <w:szCs w:val="22"/>
        </w:rPr>
        <w:t xml:space="preserve">Under the broad direction of </w:t>
      </w:r>
      <w:r w:rsidR="00AF7C50" w:rsidRPr="00FD775A">
        <w:rPr>
          <w:rFonts w:asciiTheme="minorHAnsi" w:hAnsiTheme="minorHAnsi" w:cstheme="minorHAnsi"/>
          <w:sz w:val="22"/>
          <w:szCs w:val="22"/>
        </w:rPr>
        <w:t>the Agency Security Advisor</w:t>
      </w:r>
      <w:r w:rsidR="00FD2C01" w:rsidRPr="00FD775A">
        <w:rPr>
          <w:rFonts w:asciiTheme="minorHAnsi" w:hAnsiTheme="minorHAnsi" w:cstheme="minorHAnsi"/>
          <w:sz w:val="22"/>
          <w:szCs w:val="22"/>
        </w:rPr>
        <w:t xml:space="preserve"> (ASA)</w:t>
      </w:r>
      <w:r w:rsidRPr="00FD775A">
        <w:rPr>
          <w:rFonts w:asciiTheme="minorHAnsi" w:hAnsiTheme="minorHAnsi" w:cstheme="minorHAnsi"/>
          <w:sz w:val="22"/>
          <w:szCs w:val="22"/>
        </w:rPr>
        <w:t xml:space="preserve"> you will: </w:t>
      </w:r>
    </w:p>
    <w:p w14:paraId="516E41C9" w14:textId="77777777" w:rsidR="001D0BB4" w:rsidRPr="00FD775A" w:rsidRDefault="00AF7C50" w:rsidP="004B207C">
      <w:pPr>
        <w:pStyle w:val="BodyText"/>
        <w:numPr>
          <w:ilvl w:val="0"/>
          <w:numId w:val="26"/>
        </w:numPr>
        <w:spacing w:before="60" w:after="60" w:line="276" w:lineRule="auto"/>
        <w:ind w:left="357" w:right="-143" w:hanging="357"/>
        <w:rPr>
          <w:rFonts w:asciiTheme="minorHAnsi" w:hAnsiTheme="minorHAnsi" w:cstheme="minorHAnsi"/>
          <w:iCs/>
          <w:sz w:val="22"/>
          <w:szCs w:val="22"/>
        </w:rPr>
      </w:pPr>
      <w:r w:rsidRPr="00FD775A">
        <w:rPr>
          <w:rFonts w:asciiTheme="minorHAnsi" w:hAnsiTheme="minorHAnsi" w:cstheme="minorHAnsi"/>
          <w:iCs/>
          <w:sz w:val="22"/>
          <w:szCs w:val="22"/>
        </w:rPr>
        <w:t xml:space="preserve">respond to personnel security clearance enquiries; </w:t>
      </w:r>
    </w:p>
    <w:p w14:paraId="0DDEA898" w14:textId="77777777" w:rsidR="00501247" w:rsidRPr="00FD775A" w:rsidRDefault="00AF7C50" w:rsidP="004B207C">
      <w:pPr>
        <w:pStyle w:val="BodyText"/>
        <w:numPr>
          <w:ilvl w:val="0"/>
          <w:numId w:val="26"/>
        </w:numPr>
        <w:spacing w:before="60" w:after="60" w:line="276" w:lineRule="auto"/>
        <w:ind w:left="357" w:right="-143" w:hanging="357"/>
        <w:rPr>
          <w:rFonts w:asciiTheme="minorHAnsi" w:hAnsiTheme="minorHAnsi" w:cstheme="minorHAnsi"/>
          <w:iCs/>
          <w:sz w:val="22"/>
          <w:szCs w:val="22"/>
        </w:rPr>
      </w:pPr>
      <w:r w:rsidRPr="00FD775A">
        <w:rPr>
          <w:rFonts w:asciiTheme="minorHAnsi" w:hAnsiTheme="minorHAnsi" w:cstheme="minorHAnsi"/>
          <w:iCs/>
          <w:sz w:val="22"/>
          <w:szCs w:val="22"/>
        </w:rPr>
        <w:t>conduct initial assessment of submitted Security Clearance Eligibility Tool and Risk Assessment requests;</w:t>
      </w:r>
    </w:p>
    <w:p w14:paraId="31F68A43" w14:textId="77777777" w:rsidR="00501247" w:rsidRPr="00FD775A" w:rsidRDefault="00AF7C50" w:rsidP="004B207C">
      <w:pPr>
        <w:pStyle w:val="BodyText"/>
        <w:numPr>
          <w:ilvl w:val="0"/>
          <w:numId w:val="26"/>
        </w:numPr>
        <w:spacing w:before="60" w:after="60" w:line="276" w:lineRule="auto"/>
        <w:ind w:left="357" w:right="-143" w:hanging="357"/>
        <w:rPr>
          <w:rFonts w:asciiTheme="minorHAnsi" w:hAnsiTheme="minorHAnsi" w:cstheme="minorHAnsi"/>
          <w:iCs/>
          <w:sz w:val="22"/>
          <w:szCs w:val="22"/>
        </w:rPr>
      </w:pPr>
      <w:r w:rsidRPr="00FD775A">
        <w:rPr>
          <w:rFonts w:asciiTheme="minorHAnsi" w:hAnsiTheme="minorHAnsi" w:cstheme="minorHAnsi"/>
          <w:iCs/>
          <w:sz w:val="22"/>
          <w:szCs w:val="22"/>
        </w:rPr>
        <w:t xml:space="preserve">accurately manage </w:t>
      </w:r>
      <w:r w:rsidRPr="00FD775A">
        <w:rPr>
          <w:rFonts w:asciiTheme="minorHAnsi" w:hAnsiTheme="minorHAnsi" w:cstheme="minorHAnsi"/>
          <w:i/>
          <w:sz w:val="22"/>
          <w:szCs w:val="22"/>
        </w:rPr>
        <w:t>Digital Canberra Security Clearance Required Positions</w:t>
      </w:r>
      <w:r w:rsidRPr="00FD775A">
        <w:rPr>
          <w:rFonts w:asciiTheme="minorHAnsi" w:hAnsiTheme="minorHAnsi" w:cstheme="minorHAnsi"/>
          <w:iCs/>
          <w:sz w:val="22"/>
          <w:szCs w:val="22"/>
        </w:rPr>
        <w:t xml:space="preserve"> </w:t>
      </w:r>
      <w:r w:rsidRPr="00FD775A">
        <w:rPr>
          <w:rFonts w:asciiTheme="minorHAnsi" w:hAnsiTheme="minorHAnsi" w:cstheme="minorHAnsi"/>
          <w:i/>
          <w:sz w:val="22"/>
          <w:szCs w:val="22"/>
        </w:rPr>
        <w:t xml:space="preserve">Register </w:t>
      </w:r>
      <w:r w:rsidRPr="00FD775A">
        <w:rPr>
          <w:rFonts w:asciiTheme="minorHAnsi" w:hAnsiTheme="minorHAnsi" w:cstheme="minorHAnsi"/>
          <w:iCs/>
          <w:sz w:val="22"/>
          <w:szCs w:val="22"/>
        </w:rPr>
        <w:t>data;</w:t>
      </w:r>
    </w:p>
    <w:p w14:paraId="5A230B46" w14:textId="77777777" w:rsidR="00501247" w:rsidRPr="00FD775A" w:rsidRDefault="00AF7C50" w:rsidP="004B207C">
      <w:pPr>
        <w:pStyle w:val="BodyText"/>
        <w:numPr>
          <w:ilvl w:val="0"/>
          <w:numId w:val="26"/>
        </w:numPr>
        <w:spacing w:before="60" w:after="60" w:line="276" w:lineRule="auto"/>
        <w:ind w:left="357" w:right="-143" w:hanging="357"/>
        <w:rPr>
          <w:rFonts w:asciiTheme="minorHAnsi" w:hAnsiTheme="minorHAnsi" w:cstheme="minorHAnsi"/>
          <w:iCs/>
          <w:sz w:val="22"/>
          <w:szCs w:val="22"/>
        </w:rPr>
      </w:pPr>
      <w:r w:rsidRPr="00FD775A">
        <w:rPr>
          <w:rFonts w:asciiTheme="minorHAnsi" w:hAnsiTheme="minorHAnsi" w:cstheme="minorHAnsi"/>
          <w:iCs/>
          <w:sz w:val="22"/>
          <w:szCs w:val="22"/>
        </w:rPr>
        <w:t>develop and provide standard Digital Canberra Security Clearance reporting;</w:t>
      </w:r>
    </w:p>
    <w:p w14:paraId="0D745B98" w14:textId="77777777" w:rsidR="00501247" w:rsidRPr="00FD775A" w:rsidRDefault="00AF7C50" w:rsidP="004B207C">
      <w:pPr>
        <w:pStyle w:val="BodyText"/>
        <w:numPr>
          <w:ilvl w:val="0"/>
          <w:numId w:val="26"/>
        </w:numPr>
        <w:spacing w:before="60" w:after="60" w:line="276" w:lineRule="auto"/>
        <w:ind w:left="357" w:right="-143" w:hanging="357"/>
        <w:rPr>
          <w:rFonts w:asciiTheme="minorHAnsi" w:hAnsiTheme="minorHAnsi" w:cstheme="minorHAnsi"/>
          <w:iCs/>
          <w:sz w:val="22"/>
          <w:szCs w:val="22"/>
        </w:rPr>
      </w:pPr>
      <w:r w:rsidRPr="00FD775A">
        <w:rPr>
          <w:rFonts w:asciiTheme="minorHAnsi" w:hAnsiTheme="minorHAnsi" w:cstheme="minorHAnsi"/>
          <w:iCs/>
          <w:sz w:val="22"/>
          <w:szCs w:val="22"/>
        </w:rPr>
        <w:t xml:space="preserve">act as </w:t>
      </w:r>
      <w:r w:rsidR="004B207C" w:rsidRPr="00FD775A">
        <w:rPr>
          <w:rFonts w:asciiTheme="minorHAnsi" w:hAnsiTheme="minorHAnsi" w:cstheme="minorHAnsi"/>
          <w:iCs/>
          <w:sz w:val="22"/>
          <w:szCs w:val="22"/>
        </w:rPr>
        <w:t xml:space="preserve">a </w:t>
      </w:r>
      <w:r w:rsidRPr="00FD775A">
        <w:rPr>
          <w:rFonts w:asciiTheme="minorHAnsi" w:hAnsiTheme="minorHAnsi" w:cstheme="minorHAnsi"/>
          <w:iCs/>
          <w:sz w:val="22"/>
          <w:szCs w:val="22"/>
        </w:rPr>
        <w:t>liaison position between Digital Canberra business areas</w:t>
      </w:r>
      <w:r w:rsidR="00FD2C01" w:rsidRPr="00FD775A">
        <w:rPr>
          <w:rFonts w:asciiTheme="minorHAnsi" w:hAnsiTheme="minorHAnsi" w:cstheme="minorHAnsi"/>
          <w:iCs/>
          <w:sz w:val="22"/>
          <w:szCs w:val="22"/>
        </w:rPr>
        <w:t>,</w:t>
      </w:r>
      <w:r w:rsidRPr="00FD775A">
        <w:rPr>
          <w:rFonts w:asciiTheme="minorHAnsi" w:hAnsiTheme="minorHAnsi" w:cstheme="minorHAnsi"/>
          <w:iCs/>
          <w:sz w:val="22"/>
          <w:szCs w:val="22"/>
        </w:rPr>
        <w:t xml:space="preserve"> Digital Canberra</w:t>
      </w:r>
      <w:r w:rsidR="00FD2C01" w:rsidRPr="00FD775A">
        <w:rPr>
          <w:rFonts w:asciiTheme="minorHAnsi" w:hAnsiTheme="minorHAnsi" w:cstheme="minorHAnsi"/>
          <w:iCs/>
          <w:sz w:val="22"/>
          <w:szCs w:val="22"/>
        </w:rPr>
        <w:t xml:space="preserve"> ASA, and Justice and Community Safety (JaCS) Community Safety Policy and Programs (CSPP);</w:t>
      </w:r>
    </w:p>
    <w:p w14:paraId="43EA7D8E" w14:textId="77777777" w:rsidR="00501247" w:rsidRPr="00FD775A" w:rsidRDefault="00501247" w:rsidP="004B207C">
      <w:pPr>
        <w:pStyle w:val="BodyText"/>
        <w:numPr>
          <w:ilvl w:val="0"/>
          <w:numId w:val="26"/>
        </w:numPr>
        <w:spacing w:before="60" w:after="60"/>
        <w:ind w:left="357" w:right="-143" w:hanging="357"/>
        <w:rPr>
          <w:rFonts w:asciiTheme="minorHAnsi" w:hAnsiTheme="minorHAnsi" w:cstheme="minorHAnsi"/>
          <w:iCs/>
          <w:sz w:val="22"/>
          <w:szCs w:val="22"/>
        </w:rPr>
      </w:pPr>
      <w:r w:rsidRPr="00FD775A">
        <w:rPr>
          <w:rFonts w:asciiTheme="minorHAnsi" w:hAnsiTheme="minorHAnsi" w:cstheme="minorHAnsi"/>
          <w:sz w:val="22"/>
          <w:szCs w:val="22"/>
        </w:rPr>
        <w:t>This position</w:t>
      </w:r>
      <w:r w:rsidR="00FD2C01" w:rsidRPr="00FD775A">
        <w:rPr>
          <w:rFonts w:asciiTheme="minorHAnsi" w:hAnsiTheme="minorHAnsi" w:cstheme="minorHAnsi"/>
          <w:sz w:val="22"/>
          <w:szCs w:val="22"/>
        </w:rPr>
        <w:t xml:space="preserve"> does not </w:t>
      </w:r>
      <w:r w:rsidRPr="00FD775A">
        <w:rPr>
          <w:rFonts w:asciiTheme="minorHAnsi" w:hAnsiTheme="minorHAnsi" w:cstheme="minorHAnsi"/>
          <w:sz w:val="22"/>
          <w:szCs w:val="22"/>
        </w:rPr>
        <w:t>involve direct supervision of staff.</w:t>
      </w:r>
    </w:p>
    <w:p w14:paraId="15DF984A" w14:textId="77777777" w:rsidR="007702B5" w:rsidRPr="004B207C" w:rsidRDefault="007702B5" w:rsidP="00262F1E">
      <w:pPr>
        <w:pStyle w:val="Heading1"/>
        <w:spacing w:before="240"/>
        <w:rPr>
          <w:rFonts w:cstheme="minorHAnsi"/>
          <w:sz w:val="22"/>
          <w:szCs w:val="22"/>
        </w:rPr>
      </w:pPr>
      <w:r w:rsidRPr="004B207C">
        <w:rPr>
          <w:rFonts w:cstheme="minorHAnsi"/>
          <w:sz w:val="22"/>
          <w:szCs w:val="22"/>
        </w:rPr>
        <w:t>WHAT YOU REQUIRE</w:t>
      </w:r>
    </w:p>
    <w:p w14:paraId="3DE21158" w14:textId="77777777" w:rsidR="00E83BC6" w:rsidRPr="004B207C" w:rsidRDefault="00E83BC6" w:rsidP="00E83BC6">
      <w:pPr>
        <w:pStyle w:val="BodyText"/>
        <w:spacing w:after="120"/>
        <w:rPr>
          <w:rFonts w:asciiTheme="minorHAnsi" w:hAnsiTheme="minorHAnsi" w:cstheme="minorHAnsi"/>
          <w:sz w:val="22"/>
          <w:szCs w:val="22"/>
        </w:rPr>
      </w:pPr>
      <w:r w:rsidRPr="004B207C">
        <w:rPr>
          <w:rFonts w:asciiTheme="minorHAnsi" w:hAnsiTheme="minorHAnsi" w:cstheme="minorHAnsi"/>
          <w:sz w:val="22"/>
          <w:szCs w:val="22"/>
        </w:rPr>
        <w:t>The information below describes the capabilities that are required to perform the duties and responsibilities of the position</w:t>
      </w:r>
      <w:r w:rsidR="004B207C">
        <w:rPr>
          <w:rFonts w:asciiTheme="minorHAnsi" w:hAnsiTheme="minorHAnsi" w:cstheme="minorHAnsi"/>
          <w:sz w:val="22"/>
          <w:szCs w:val="22"/>
        </w:rPr>
        <w:t xml:space="preserve"> - demonstrated</w:t>
      </w:r>
      <w:r w:rsidR="004B207C" w:rsidRPr="004B207C">
        <w:rPr>
          <w:rFonts w:asciiTheme="minorHAnsi" w:hAnsiTheme="minorHAnsi" w:cstheme="minorHAnsi"/>
          <w:sz w:val="22"/>
          <w:szCs w:val="22"/>
        </w:rPr>
        <w:t>:</w:t>
      </w:r>
    </w:p>
    <w:p w14:paraId="24C03B3B" w14:textId="77777777" w:rsidR="006B4A7F" w:rsidRPr="00FD775A" w:rsidRDefault="006B4A7F" w:rsidP="006B4A7F">
      <w:pPr>
        <w:numPr>
          <w:ilvl w:val="0"/>
          <w:numId w:val="28"/>
        </w:numPr>
        <w:suppressAutoHyphens/>
        <w:spacing w:after="240"/>
        <w:rPr>
          <w:rFonts w:asciiTheme="minorHAnsi" w:hAnsiTheme="minorHAnsi" w:cstheme="minorHAnsi"/>
          <w:sz w:val="22"/>
          <w:szCs w:val="22"/>
        </w:rPr>
      </w:pPr>
      <w:r w:rsidRPr="00FD775A">
        <w:rPr>
          <w:rFonts w:asciiTheme="minorHAnsi" w:hAnsiTheme="minorHAnsi" w:cstheme="minorHAnsi"/>
          <w:sz w:val="22"/>
          <w:szCs w:val="22"/>
        </w:rPr>
        <w:t>ability and experience in security vetting activities, policy and processes, with a focus on personnel security within DCBR;</w:t>
      </w:r>
    </w:p>
    <w:p w14:paraId="7DAD0D3D" w14:textId="77777777" w:rsidR="006B4A7F" w:rsidRPr="00FD775A" w:rsidRDefault="006B4A7F" w:rsidP="006B4A7F">
      <w:pPr>
        <w:numPr>
          <w:ilvl w:val="0"/>
          <w:numId w:val="28"/>
        </w:numPr>
        <w:suppressAutoHyphens/>
        <w:spacing w:after="240"/>
        <w:rPr>
          <w:rFonts w:asciiTheme="minorHAnsi" w:hAnsiTheme="minorHAnsi" w:cstheme="minorHAnsi"/>
          <w:sz w:val="22"/>
          <w:szCs w:val="22"/>
        </w:rPr>
      </w:pPr>
      <w:r w:rsidRPr="00FD775A">
        <w:rPr>
          <w:rFonts w:asciiTheme="minorHAnsi" w:hAnsiTheme="minorHAnsi" w:cstheme="minorHAnsi"/>
          <w:sz w:val="22"/>
          <w:szCs w:val="22"/>
        </w:rPr>
        <w:t>high level customer service skills, and ability to resolve customer enquiries in a professional and timely manner;</w:t>
      </w:r>
    </w:p>
    <w:p w14:paraId="72E1CFF3" w14:textId="77777777" w:rsidR="006B4A7F" w:rsidRPr="00FD775A" w:rsidRDefault="004B207C" w:rsidP="006B4A7F">
      <w:pPr>
        <w:numPr>
          <w:ilvl w:val="0"/>
          <w:numId w:val="28"/>
        </w:numPr>
        <w:suppressAutoHyphens/>
        <w:spacing w:after="240"/>
        <w:rPr>
          <w:rFonts w:asciiTheme="minorHAnsi" w:hAnsiTheme="minorHAnsi" w:cstheme="minorHAnsi"/>
          <w:sz w:val="22"/>
          <w:szCs w:val="22"/>
        </w:rPr>
      </w:pPr>
      <w:r w:rsidRPr="00FD775A">
        <w:rPr>
          <w:rFonts w:asciiTheme="minorHAnsi" w:hAnsiTheme="minorHAnsi" w:cstheme="minorHAnsi"/>
          <w:sz w:val="22"/>
          <w:szCs w:val="22"/>
        </w:rPr>
        <w:t>h</w:t>
      </w:r>
      <w:r w:rsidR="006B4A7F" w:rsidRPr="00FD775A">
        <w:rPr>
          <w:rFonts w:asciiTheme="minorHAnsi" w:hAnsiTheme="minorHAnsi" w:cstheme="minorHAnsi"/>
          <w:sz w:val="22"/>
          <w:szCs w:val="22"/>
        </w:rPr>
        <w:t>igh level knowledge of ACT government administrative functions and processes and established experience maintaining complex databases;</w:t>
      </w:r>
    </w:p>
    <w:p w14:paraId="5BF3819B" w14:textId="77777777" w:rsidR="006B4A7F" w:rsidRPr="00FD775A" w:rsidRDefault="006B4A7F" w:rsidP="006B4A7F">
      <w:pPr>
        <w:numPr>
          <w:ilvl w:val="0"/>
          <w:numId w:val="28"/>
        </w:numPr>
        <w:suppressAutoHyphens/>
        <w:spacing w:after="240"/>
        <w:rPr>
          <w:rFonts w:asciiTheme="minorHAnsi" w:hAnsiTheme="minorHAnsi" w:cstheme="minorHAnsi"/>
          <w:sz w:val="22"/>
          <w:szCs w:val="22"/>
        </w:rPr>
      </w:pPr>
      <w:r w:rsidRPr="00FD775A">
        <w:rPr>
          <w:rFonts w:asciiTheme="minorHAnsi" w:hAnsiTheme="minorHAnsi" w:cstheme="minorHAnsi"/>
          <w:sz w:val="22"/>
          <w:szCs w:val="22"/>
        </w:rPr>
        <w:t>strong written and verbal communication skills including the ability to effectively influence and negotiate with a variety of stakeholders, and effectively manage competing priorities and deadlines;</w:t>
      </w:r>
    </w:p>
    <w:p w14:paraId="27BFF98B" w14:textId="77777777" w:rsidR="006B4A7F" w:rsidRPr="00FD775A" w:rsidRDefault="006B4A7F" w:rsidP="006B4A7F">
      <w:pPr>
        <w:numPr>
          <w:ilvl w:val="0"/>
          <w:numId w:val="28"/>
        </w:numPr>
        <w:suppressAutoHyphens/>
        <w:spacing w:after="240"/>
        <w:rPr>
          <w:rFonts w:asciiTheme="minorHAnsi" w:hAnsiTheme="minorHAnsi" w:cstheme="minorHAnsi"/>
          <w:sz w:val="22"/>
          <w:szCs w:val="22"/>
        </w:rPr>
      </w:pPr>
      <w:r w:rsidRPr="00FD775A">
        <w:rPr>
          <w:rFonts w:asciiTheme="minorHAnsi" w:hAnsiTheme="minorHAnsi" w:cstheme="minorHAnsi"/>
          <w:sz w:val="22"/>
          <w:szCs w:val="22"/>
        </w:rPr>
        <w:t>good conceptual and analytical skills and an ability to provide personnel security advice with a directorate and/or whole of government focus; and</w:t>
      </w:r>
    </w:p>
    <w:p w14:paraId="0AD501FF" w14:textId="77777777" w:rsidR="006B4A7F" w:rsidRPr="00FD775A" w:rsidRDefault="006B4A7F" w:rsidP="006B4A7F">
      <w:pPr>
        <w:numPr>
          <w:ilvl w:val="0"/>
          <w:numId w:val="28"/>
        </w:numPr>
        <w:suppressAutoHyphens/>
        <w:spacing w:after="240"/>
        <w:rPr>
          <w:rFonts w:asciiTheme="minorHAnsi" w:hAnsiTheme="minorHAnsi" w:cstheme="minorHAnsi"/>
          <w:sz w:val="22"/>
          <w:szCs w:val="22"/>
        </w:rPr>
      </w:pPr>
      <w:r w:rsidRPr="00FD775A">
        <w:rPr>
          <w:rFonts w:asciiTheme="minorHAnsi" w:hAnsiTheme="minorHAnsi" w:cstheme="minorHAnsi"/>
          <w:sz w:val="22"/>
          <w:szCs w:val="22"/>
        </w:rPr>
        <w:t>model the ACT government’s Code of Conduct, the Values and Signature Behaviours, the Respect, Equity and Diversity (RED) framework, the Inclusion programs, and Work Health and Safety policies, procedures and responsibilities.</w:t>
      </w:r>
    </w:p>
    <w:p w14:paraId="28BA4577" w14:textId="77777777" w:rsidR="006B4A7F" w:rsidRDefault="006B4A7F" w:rsidP="00E83BC6">
      <w:pPr>
        <w:pStyle w:val="BodyText"/>
        <w:spacing w:after="120"/>
        <w:rPr>
          <w:rFonts w:asciiTheme="minorHAnsi" w:hAnsiTheme="minorHAnsi" w:cstheme="minorHAnsi"/>
          <w:sz w:val="22"/>
          <w:szCs w:val="22"/>
        </w:rPr>
      </w:pPr>
    </w:p>
    <w:p w14:paraId="0D07B80E" w14:textId="77777777" w:rsidR="004B207C" w:rsidRDefault="004B207C" w:rsidP="00E83BC6">
      <w:pPr>
        <w:pStyle w:val="BodyText"/>
        <w:spacing w:after="120"/>
        <w:rPr>
          <w:rFonts w:asciiTheme="minorHAnsi" w:hAnsiTheme="minorHAnsi" w:cstheme="minorHAnsi"/>
          <w:sz w:val="22"/>
          <w:szCs w:val="22"/>
        </w:rPr>
      </w:pPr>
    </w:p>
    <w:p w14:paraId="7C2CB20C" w14:textId="77777777" w:rsidR="004B207C" w:rsidRDefault="004B207C" w:rsidP="00E83BC6">
      <w:pPr>
        <w:pStyle w:val="BodyText"/>
        <w:spacing w:after="120"/>
        <w:rPr>
          <w:rFonts w:asciiTheme="minorHAnsi" w:hAnsiTheme="minorHAnsi" w:cstheme="minorHAnsi"/>
          <w:sz w:val="22"/>
          <w:szCs w:val="22"/>
        </w:rPr>
      </w:pPr>
    </w:p>
    <w:p w14:paraId="59B762B4" w14:textId="77777777" w:rsidR="004B207C" w:rsidRPr="004B207C" w:rsidRDefault="004B207C" w:rsidP="00E83BC6">
      <w:pPr>
        <w:pStyle w:val="BodyText"/>
        <w:spacing w:after="120"/>
        <w:rPr>
          <w:rFonts w:asciiTheme="minorHAnsi" w:hAnsiTheme="minorHAnsi" w:cstheme="minorHAnsi"/>
          <w:sz w:val="22"/>
          <w:szCs w:val="22"/>
        </w:rPr>
      </w:pPr>
    </w:p>
    <w:p w14:paraId="6B528667" w14:textId="77777777" w:rsidR="008F29AC" w:rsidRPr="004B207C" w:rsidRDefault="009E69AB" w:rsidP="00262F1E">
      <w:pPr>
        <w:pStyle w:val="BodyText"/>
        <w:spacing w:before="120" w:after="120"/>
        <w:rPr>
          <w:rFonts w:asciiTheme="minorHAnsi" w:hAnsiTheme="minorHAnsi" w:cstheme="minorHAnsi"/>
          <w:b/>
          <w:sz w:val="22"/>
          <w:szCs w:val="22"/>
        </w:rPr>
      </w:pPr>
      <w:r w:rsidRPr="004B207C">
        <w:rPr>
          <w:rFonts w:asciiTheme="minorHAnsi" w:hAnsiTheme="minorHAnsi" w:cstheme="minorHAnsi"/>
          <w:b/>
          <w:sz w:val="22"/>
          <w:szCs w:val="22"/>
        </w:rPr>
        <w:t>Behavioural Capabilities</w:t>
      </w:r>
      <w:r w:rsidR="005861A6" w:rsidRPr="004B207C">
        <w:rPr>
          <w:rFonts w:asciiTheme="minorHAnsi" w:hAnsiTheme="minorHAnsi" w:cstheme="minorHAnsi"/>
          <w:b/>
          <w:sz w:val="22"/>
          <w:szCs w:val="22"/>
        </w:rPr>
        <w:t xml:space="preserve"> </w:t>
      </w:r>
    </w:p>
    <w:p w14:paraId="57FB16A7" w14:textId="77777777" w:rsidR="00D77C23" w:rsidRPr="00FD775A" w:rsidRDefault="006B4A7F" w:rsidP="00262F1E">
      <w:pPr>
        <w:pStyle w:val="ListParagraph"/>
        <w:numPr>
          <w:ilvl w:val="0"/>
          <w:numId w:val="8"/>
        </w:numPr>
        <w:spacing w:before="60" w:after="60"/>
        <w:ind w:left="357" w:hanging="357"/>
        <w:contextualSpacing w:val="0"/>
        <w:rPr>
          <w:rFonts w:asciiTheme="minorHAnsi" w:hAnsiTheme="minorHAnsi" w:cstheme="minorHAnsi"/>
          <w:iCs/>
          <w:sz w:val="22"/>
          <w:szCs w:val="22"/>
        </w:rPr>
      </w:pPr>
      <w:r w:rsidRPr="00FD775A">
        <w:rPr>
          <w:rFonts w:asciiTheme="minorHAnsi" w:hAnsiTheme="minorHAnsi" w:cstheme="minorHAnsi"/>
          <w:iCs/>
          <w:sz w:val="22"/>
          <w:szCs w:val="22"/>
        </w:rPr>
        <w:t>Engage collaboratively with colleagues and stakeholders.</w:t>
      </w:r>
    </w:p>
    <w:p w14:paraId="56A0DA9C" w14:textId="77777777" w:rsidR="00D77C23" w:rsidRPr="00FD775A" w:rsidRDefault="006B4A7F" w:rsidP="00262F1E">
      <w:pPr>
        <w:pStyle w:val="ListParagraph"/>
        <w:numPr>
          <w:ilvl w:val="0"/>
          <w:numId w:val="8"/>
        </w:numPr>
        <w:spacing w:before="60" w:after="60"/>
        <w:ind w:left="357" w:hanging="357"/>
        <w:contextualSpacing w:val="0"/>
        <w:rPr>
          <w:rFonts w:asciiTheme="minorHAnsi" w:hAnsiTheme="minorHAnsi" w:cstheme="minorHAnsi"/>
          <w:iCs/>
          <w:sz w:val="22"/>
          <w:szCs w:val="22"/>
        </w:rPr>
      </w:pPr>
      <w:r w:rsidRPr="00FD775A">
        <w:rPr>
          <w:rFonts w:asciiTheme="minorHAnsi" w:hAnsiTheme="minorHAnsi" w:cstheme="minorHAnsi"/>
          <w:iCs/>
          <w:sz w:val="22"/>
          <w:szCs w:val="22"/>
        </w:rPr>
        <w:t>Provide accurate and timely advice to business managers including assisting identify potential risks.</w:t>
      </w:r>
    </w:p>
    <w:p w14:paraId="73EF799F" w14:textId="77777777" w:rsidR="00C36633" w:rsidRPr="00FD775A" w:rsidRDefault="006B4A7F" w:rsidP="00262F1E">
      <w:pPr>
        <w:pStyle w:val="ListParagraph"/>
        <w:numPr>
          <w:ilvl w:val="0"/>
          <w:numId w:val="8"/>
        </w:numPr>
        <w:spacing w:before="60" w:after="60"/>
        <w:ind w:left="357" w:hanging="357"/>
        <w:contextualSpacing w:val="0"/>
        <w:rPr>
          <w:rFonts w:asciiTheme="minorHAnsi" w:hAnsiTheme="minorHAnsi" w:cstheme="minorHAnsi"/>
          <w:iCs/>
          <w:sz w:val="22"/>
          <w:szCs w:val="22"/>
        </w:rPr>
      </w:pPr>
      <w:r w:rsidRPr="00FD775A">
        <w:rPr>
          <w:rFonts w:asciiTheme="minorHAnsi" w:hAnsiTheme="minorHAnsi" w:cstheme="minorHAnsi"/>
          <w:iCs/>
          <w:sz w:val="22"/>
          <w:szCs w:val="22"/>
        </w:rPr>
        <w:t>Act with professionalism, integrity and maintain confidentially.</w:t>
      </w:r>
    </w:p>
    <w:p w14:paraId="4519B8A1" w14:textId="77777777" w:rsidR="006B4A7F" w:rsidRPr="00FD775A" w:rsidRDefault="006B4A7F" w:rsidP="004B207C">
      <w:pPr>
        <w:pStyle w:val="ListParagraph"/>
        <w:numPr>
          <w:ilvl w:val="0"/>
          <w:numId w:val="8"/>
        </w:numPr>
        <w:spacing w:before="60" w:after="60" w:line="276" w:lineRule="auto"/>
        <w:ind w:left="357" w:hanging="357"/>
        <w:contextualSpacing w:val="0"/>
        <w:rPr>
          <w:rFonts w:asciiTheme="minorHAnsi" w:hAnsiTheme="minorHAnsi" w:cstheme="minorHAnsi"/>
          <w:iCs/>
          <w:sz w:val="22"/>
          <w:szCs w:val="22"/>
        </w:rPr>
      </w:pPr>
      <w:r w:rsidRPr="00FD775A">
        <w:rPr>
          <w:rFonts w:asciiTheme="minorHAnsi" w:hAnsiTheme="minorHAnsi" w:cstheme="minorHAnsi"/>
          <w:iCs/>
          <w:sz w:val="22"/>
          <w:szCs w:val="22"/>
        </w:rPr>
        <w:t>Adhere to the RED framework and encourage others to do the same.</w:t>
      </w:r>
    </w:p>
    <w:p w14:paraId="06CCD9AD" w14:textId="0A729674" w:rsidR="00717B1B" w:rsidRPr="00FD775A" w:rsidRDefault="00AE5D2C" w:rsidP="00262F1E">
      <w:pPr>
        <w:pStyle w:val="BodyText"/>
        <w:spacing w:before="120" w:after="120"/>
        <w:rPr>
          <w:rFonts w:asciiTheme="minorHAnsi" w:eastAsia="Calibri" w:hAnsiTheme="minorHAnsi" w:cstheme="minorHAnsi"/>
          <w:sz w:val="22"/>
          <w:szCs w:val="22"/>
        </w:rPr>
      </w:pPr>
      <w:r w:rsidRPr="00FD775A">
        <w:rPr>
          <w:rFonts w:asciiTheme="minorHAnsi" w:hAnsiTheme="minorHAnsi" w:cstheme="minorHAnsi"/>
          <w:b/>
          <w:sz w:val="22"/>
          <w:szCs w:val="22"/>
        </w:rPr>
        <w:t>C</w:t>
      </w:r>
      <w:r w:rsidR="00717B1B" w:rsidRPr="00FD775A">
        <w:rPr>
          <w:rFonts w:asciiTheme="minorHAnsi" w:hAnsiTheme="minorHAnsi" w:cstheme="minorHAnsi"/>
          <w:b/>
          <w:sz w:val="22"/>
          <w:szCs w:val="22"/>
        </w:rPr>
        <w:t>ompliance Requirements</w:t>
      </w:r>
      <w:r w:rsidR="00242C2C" w:rsidRPr="00FD775A">
        <w:rPr>
          <w:rFonts w:asciiTheme="minorHAnsi" w:hAnsiTheme="minorHAnsi" w:cstheme="minorHAnsi"/>
          <w:b/>
          <w:sz w:val="22"/>
          <w:szCs w:val="22"/>
        </w:rPr>
        <w:t xml:space="preserve">: </w:t>
      </w:r>
      <w:r w:rsidR="00242C2C" w:rsidRPr="00FD775A">
        <w:rPr>
          <w:rFonts w:asciiTheme="minorHAnsi" w:eastAsia="Calibri" w:hAnsiTheme="minorHAnsi" w:cstheme="minorHAnsi"/>
          <w:sz w:val="22"/>
          <w:szCs w:val="22"/>
        </w:rPr>
        <w:t xml:space="preserve">The successful applicant must be an Australian citizen and possess or acquire and maintain an Australian Government Security Vetting Agency (AGSVA) security clearance at the </w:t>
      </w:r>
      <w:r w:rsidR="00214032">
        <w:rPr>
          <w:rFonts w:asciiTheme="minorHAnsi" w:eastAsia="Calibri" w:hAnsiTheme="minorHAnsi" w:cstheme="minorHAnsi"/>
          <w:sz w:val="22"/>
          <w:szCs w:val="22"/>
        </w:rPr>
        <w:t>Baseline</w:t>
      </w:r>
      <w:r w:rsidR="00242C2C" w:rsidRPr="00FD775A">
        <w:rPr>
          <w:rFonts w:asciiTheme="minorHAnsi" w:eastAsia="Calibri" w:hAnsiTheme="minorHAnsi" w:cstheme="minorHAnsi"/>
          <w:sz w:val="22"/>
          <w:szCs w:val="22"/>
        </w:rPr>
        <w:t xml:space="preserve"> level as an eligibility qualification. If AGSVA screening is not successful, your employment will not commence or, if already commenced, your employment will be reassessed.</w:t>
      </w:r>
    </w:p>
    <w:p w14:paraId="7BC76583" w14:textId="77777777" w:rsidR="006B4A7F" w:rsidRPr="004B207C" w:rsidRDefault="006B4A7F">
      <w:pPr>
        <w:rPr>
          <w:rFonts w:asciiTheme="minorHAnsi" w:eastAsia="Calibri" w:hAnsiTheme="minorHAnsi" w:cstheme="minorHAnsi"/>
          <w:color w:val="7030A0"/>
          <w:sz w:val="22"/>
          <w:szCs w:val="22"/>
        </w:rPr>
      </w:pPr>
      <w:r w:rsidRPr="004B207C">
        <w:rPr>
          <w:rFonts w:asciiTheme="minorHAnsi" w:eastAsia="Calibri" w:hAnsiTheme="minorHAnsi" w:cstheme="minorHAnsi"/>
          <w:color w:val="7030A0"/>
          <w:sz w:val="22"/>
          <w:szCs w:val="22"/>
        </w:rPr>
        <w:br w:type="page"/>
      </w:r>
    </w:p>
    <w:p w14:paraId="2B8E3E1D" w14:textId="77777777" w:rsidR="006B4A7F" w:rsidRPr="006B4A7F" w:rsidRDefault="006B4A7F" w:rsidP="006B4A7F">
      <w:pPr>
        <w:pBdr>
          <w:bottom w:val="single" w:sz="4" w:space="1" w:color="auto"/>
        </w:pBdr>
        <w:suppressAutoHyphens/>
        <w:spacing w:after="240"/>
        <w:rPr>
          <w:rFonts w:asciiTheme="minorHAnsi" w:hAnsiTheme="minorHAnsi" w:cstheme="minorHAnsi"/>
          <w:b/>
          <w:sz w:val="22"/>
          <w:szCs w:val="22"/>
          <w:lang w:eastAsia="ja-JP"/>
        </w:rPr>
      </w:pPr>
      <w:r w:rsidRPr="006B4A7F">
        <w:rPr>
          <w:rFonts w:asciiTheme="minorHAnsi" w:hAnsiTheme="minorHAnsi" w:cstheme="minorHAnsi"/>
          <w:b/>
          <w:sz w:val="22"/>
          <w:szCs w:val="22"/>
          <w:lang w:eastAsia="ja-JP"/>
        </w:rPr>
        <w:lastRenderedPageBreak/>
        <w:t xml:space="preserve">WORK ENVIRONMENT DESCRIPTION </w:t>
      </w:r>
    </w:p>
    <w:p w14:paraId="0AF1AB31" w14:textId="77777777" w:rsidR="006B4A7F" w:rsidRPr="006B4A7F" w:rsidRDefault="006B4A7F" w:rsidP="006B4A7F">
      <w:pPr>
        <w:suppressAutoHyphens/>
        <w:spacing w:before="240" w:after="240"/>
        <w:rPr>
          <w:rFonts w:asciiTheme="minorHAnsi" w:hAnsiTheme="minorHAnsi" w:cstheme="minorHAnsi"/>
          <w:sz w:val="22"/>
          <w:szCs w:val="22"/>
        </w:rPr>
      </w:pPr>
      <w:r w:rsidRPr="006B4A7F">
        <w:rPr>
          <w:rFonts w:asciiTheme="minorHAnsi" w:hAnsiTheme="minorHAnsi" w:cstheme="minorHAnsi"/>
          <w:sz w:val="22"/>
          <w:szCs w:val="22"/>
        </w:rPr>
        <w:t xml:space="preserve">The following work environment description outlines the inherent requirements of the role of Agency Security Officer (position number </w:t>
      </w:r>
      <w:r w:rsidRPr="006B4A7F">
        <w:rPr>
          <w:rFonts w:asciiTheme="minorHAnsi" w:hAnsiTheme="minorHAnsi" w:cstheme="minorHAnsi"/>
          <w:color w:val="000000" w:themeColor="text1"/>
          <w:sz w:val="22"/>
          <w:szCs w:val="22"/>
        </w:rPr>
        <w:t>14668</w:t>
      </w:r>
      <w:r w:rsidRPr="006B4A7F">
        <w:rPr>
          <w:rFonts w:asciiTheme="minorHAnsi" w:hAnsiTheme="minorHAnsi" w:cstheme="minorHAnsi"/>
          <w:sz w:val="22"/>
          <w:szCs w:val="22"/>
        </w:rPr>
        <w:t xml:space="preserve"> and indicates how frequently each of these requirements would be performed. Please note that ACTPS is committed to providing reasonable adjustment and ensuring all individuals have equal opportunities in the workplace.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50"/>
        <w:gridCol w:w="1956"/>
      </w:tblGrid>
      <w:tr w:rsidR="006B4A7F" w:rsidRPr="006B4A7F" w14:paraId="1799B1DE" w14:textId="77777777" w:rsidTr="006B4A7F">
        <w:trPr>
          <w:trHeight w:val="454"/>
        </w:trPr>
        <w:tc>
          <w:tcPr>
            <w:tcW w:w="7650" w:type="dxa"/>
            <w:shd w:val="clear" w:color="auto" w:fill="DEEAF6" w:themeFill="accent1" w:themeFillTint="33"/>
            <w:vAlign w:val="center"/>
          </w:tcPr>
          <w:p w14:paraId="7441234E" w14:textId="77777777" w:rsidR="006B4A7F" w:rsidRPr="006B4A7F" w:rsidRDefault="006B4A7F" w:rsidP="006B4A7F">
            <w:pPr>
              <w:keepNext/>
              <w:keepLines/>
              <w:suppressAutoHyphens/>
              <w:spacing w:before="40" w:after="40"/>
              <w:rPr>
                <w:rFonts w:asciiTheme="minorHAnsi" w:eastAsia="Calibri" w:hAnsiTheme="minorHAnsi" w:cstheme="minorHAnsi"/>
                <w:b/>
                <w:sz w:val="22"/>
                <w:szCs w:val="22"/>
              </w:rPr>
            </w:pPr>
            <w:r w:rsidRPr="006B4A7F">
              <w:rPr>
                <w:rFonts w:asciiTheme="minorHAnsi" w:eastAsia="Calibri" w:hAnsiTheme="minorHAnsi" w:cstheme="minorHAnsi"/>
                <w:b/>
                <w:sz w:val="22"/>
                <w:szCs w:val="22"/>
              </w:rPr>
              <w:t>ADMINISTRATIVE</w:t>
            </w:r>
          </w:p>
        </w:tc>
        <w:tc>
          <w:tcPr>
            <w:tcW w:w="1956" w:type="dxa"/>
            <w:shd w:val="clear" w:color="auto" w:fill="DEEAF6" w:themeFill="accent1" w:themeFillTint="33"/>
            <w:vAlign w:val="center"/>
          </w:tcPr>
          <w:p w14:paraId="01F4637F" w14:textId="77777777" w:rsidR="006B4A7F" w:rsidRPr="006B4A7F" w:rsidRDefault="006B4A7F" w:rsidP="006B4A7F">
            <w:pPr>
              <w:keepNext/>
              <w:keepLines/>
              <w:suppressAutoHyphens/>
              <w:spacing w:before="40" w:after="40"/>
              <w:jc w:val="center"/>
              <w:rPr>
                <w:rFonts w:asciiTheme="minorHAnsi" w:eastAsia="Calibri" w:hAnsiTheme="minorHAnsi" w:cstheme="minorHAnsi"/>
                <w:b/>
                <w:sz w:val="22"/>
                <w:szCs w:val="22"/>
              </w:rPr>
            </w:pPr>
            <w:r w:rsidRPr="006B4A7F">
              <w:rPr>
                <w:rFonts w:asciiTheme="minorHAnsi" w:eastAsia="Calibri" w:hAnsiTheme="minorHAnsi" w:cstheme="minorHAnsi"/>
                <w:b/>
                <w:sz w:val="22"/>
                <w:szCs w:val="22"/>
              </w:rPr>
              <w:t>FREQUENCY</w:t>
            </w:r>
          </w:p>
        </w:tc>
      </w:tr>
      <w:tr w:rsidR="006B4A7F" w:rsidRPr="006B4A7F" w14:paraId="5596B716" w14:textId="77777777" w:rsidTr="006B4A7F">
        <w:trPr>
          <w:trHeight w:val="283"/>
        </w:trPr>
        <w:tc>
          <w:tcPr>
            <w:tcW w:w="7650" w:type="dxa"/>
            <w:vAlign w:val="center"/>
          </w:tcPr>
          <w:p w14:paraId="7E494400" w14:textId="77777777" w:rsidR="006B4A7F" w:rsidRPr="006B4A7F" w:rsidRDefault="006B4A7F" w:rsidP="006B4A7F">
            <w:pPr>
              <w:suppressAutoHyphens/>
              <w:rPr>
                <w:rFonts w:asciiTheme="minorHAnsi" w:eastAsia="Calibri" w:hAnsiTheme="minorHAnsi" w:cstheme="minorHAnsi"/>
                <w:sz w:val="22"/>
                <w:szCs w:val="22"/>
              </w:rPr>
            </w:pPr>
            <w:r w:rsidRPr="006B4A7F">
              <w:rPr>
                <w:rFonts w:asciiTheme="minorHAnsi" w:eastAsia="Calibri" w:hAnsiTheme="minorHAnsi" w:cstheme="minorHAnsi"/>
                <w:sz w:val="22"/>
                <w:szCs w:val="22"/>
              </w:rPr>
              <w:t>Telephone use</w:t>
            </w:r>
          </w:p>
        </w:tc>
        <w:sdt>
          <w:sdtPr>
            <w:rPr>
              <w:rFonts w:asciiTheme="minorHAnsi" w:eastAsia="Calibri" w:hAnsiTheme="minorHAnsi" w:cstheme="minorHAnsi"/>
              <w:sz w:val="22"/>
              <w:szCs w:val="22"/>
            </w:rPr>
            <w:id w:val="233384988"/>
            <w:placeholder>
              <w:docPart w:val="A56FE1D169E54447A3710E171887B29E"/>
            </w:placeholder>
            <w:dropDownList>
              <w:listItem w:value="Choose an item."/>
              <w:listItem w:displayText="Never" w:value="Never"/>
              <w:listItem w:displayText="Occasionally" w:value="Occasionally"/>
              <w:listItem w:displayText="Frequently" w:value="Frequently"/>
            </w:dropDownList>
          </w:sdtPr>
          <w:sdtEndPr/>
          <w:sdtContent>
            <w:tc>
              <w:tcPr>
                <w:tcW w:w="1956" w:type="dxa"/>
                <w:vAlign w:val="center"/>
              </w:tcPr>
              <w:p w14:paraId="5BC2A73D" w14:textId="77777777" w:rsidR="006B4A7F" w:rsidRPr="006B4A7F" w:rsidRDefault="006B4A7F" w:rsidP="006B4A7F">
                <w:pPr>
                  <w:suppressAutoHyphens/>
                  <w:jc w:val="center"/>
                  <w:rPr>
                    <w:rFonts w:asciiTheme="minorHAnsi" w:eastAsia="Calibri" w:hAnsiTheme="minorHAnsi" w:cstheme="minorHAnsi"/>
                    <w:sz w:val="22"/>
                    <w:szCs w:val="22"/>
                  </w:rPr>
                </w:pPr>
                <w:r w:rsidRPr="006B4A7F">
                  <w:rPr>
                    <w:rFonts w:asciiTheme="minorHAnsi" w:eastAsia="Calibri" w:hAnsiTheme="minorHAnsi" w:cstheme="minorHAnsi"/>
                    <w:sz w:val="22"/>
                    <w:szCs w:val="22"/>
                  </w:rPr>
                  <w:t>Frequently</w:t>
                </w:r>
              </w:p>
            </w:tc>
          </w:sdtContent>
        </w:sdt>
      </w:tr>
      <w:tr w:rsidR="006B4A7F" w:rsidRPr="006B4A7F" w14:paraId="6D316EB8" w14:textId="77777777" w:rsidTr="006B4A7F">
        <w:trPr>
          <w:trHeight w:val="283"/>
        </w:trPr>
        <w:tc>
          <w:tcPr>
            <w:tcW w:w="7650" w:type="dxa"/>
            <w:vAlign w:val="center"/>
          </w:tcPr>
          <w:p w14:paraId="11FA9E5D" w14:textId="77777777" w:rsidR="006B4A7F" w:rsidRPr="006B4A7F" w:rsidRDefault="006B4A7F" w:rsidP="006B4A7F">
            <w:pPr>
              <w:suppressAutoHyphens/>
              <w:rPr>
                <w:rFonts w:asciiTheme="minorHAnsi" w:eastAsia="Calibri" w:hAnsiTheme="minorHAnsi" w:cstheme="minorHAnsi"/>
                <w:sz w:val="22"/>
                <w:szCs w:val="22"/>
              </w:rPr>
            </w:pPr>
            <w:r w:rsidRPr="006B4A7F">
              <w:rPr>
                <w:rFonts w:asciiTheme="minorHAnsi" w:eastAsia="Calibri" w:hAnsiTheme="minorHAnsi" w:cstheme="minorHAnsi"/>
                <w:sz w:val="22"/>
                <w:szCs w:val="22"/>
              </w:rPr>
              <w:t>General computer use</w:t>
            </w:r>
          </w:p>
        </w:tc>
        <w:sdt>
          <w:sdtPr>
            <w:rPr>
              <w:rFonts w:asciiTheme="minorHAnsi" w:eastAsia="Calibri" w:hAnsiTheme="minorHAnsi" w:cstheme="minorHAnsi"/>
              <w:sz w:val="22"/>
              <w:szCs w:val="22"/>
            </w:rPr>
            <w:id w:val="407194553"/>
            <w:placeholder>
              <w:docPart w:val="00033C496B064B14AB37B9EC6D4CA351"/>
            </w:placeholder>
            <w:dropDownList>
              <w:listItem w:value="Choose an item."/>
              <w:listItem w:displayText="Never" w:value="Never"/>
              <w:listItem w:displayText="Occasionally" w:value="Occasionally"/>
              <w:listItem w:displayText="Frequently" w:value="Frequently"/>
            </w:dropDownList>
          </w:sdtPr>
          <w:sdtEndPr/>
          <w:sdtContent>
            <w:tc>
              <w:tcPr>
                <w:tcW w:w="1956" w:type="dxa"/>
                <w:vAlign w:val="center"/>
              </w:tcPr>
              <w:p w14:paraId="569A0151" w14:textId="77777777" w:rsidR="006B4A7F" w:rsidRPr="006B4A7F" w:rsidRDefault="006B4A7F" w:rsidP="006B4A7F">
                <w:pPr>
                  <w:suppressAutoHyphens/>
                  <w:jc w:val="center"/>
                  <w:rPr>
                    <w:rFonts w:asciiTheme="minorHAnsi" w:eastAsia="Calibri" w:hAnsiTheme="minorHAnsi" w:cstheme="minorHAnsi"/>
                    <w:sz w:val="22"/>
                    <w:szCs w:val="22"/>
                  </w:rPr>
                </w:pPr>
                <w:r w:rsidRPr="006B4A7F">
                  <w:rPr>
                    <w:rFonts w:asciiTheme="minorHAnsi" w:eastAsia="Calibri" w:hAnsiTheme="minorHAnsi" w:cstheme="minorHAnsi"/>
                    <w:sz w:val="22"/>
                    <w:szCs w:val="22"/>
                  </w:rPr>
                  <w:t>Frequently</w:t>
                </w:r>
              </w:p>
            </w:tc>
          </w:sdtContent>
        </w:sdt>
      </w:tr>
      <w:tr w:rsidR="006B4A7F" w:rsidRPr="006B4A7F" w14:paraId="21198628" w14:textId="77777777" w:rsidTr="006B4A7F">
        <w:trPr>
          <w:trHeight w:val="283"/>
        </w:trPr>
        <w:tc>
          <w:tcPr>
            <w:tcW w:w="7650" w:type="dxa"/>
            <w:vAlign w:val="center"/>
          </w:tcPr>
          <w:p w14:paraId="1C717112" w14:textId="77777777" w:rsidR="006B4A7F" w:rsidRPr="006B4A7F" w:rsidRDefault="006B4A7F" w:rsidP="006B4A7F">
            <w:pPr>
              <w:suppressAutoHyphens/>
              <w:rPr>
                <w:rFonts w:asciiTheme="minorHAnsi" w:eastAsia="Calibri" w:hAnsiTheme="minorHAnsi" w:cstheme="minorHAnsi"/>
                <w:sz w:val="22"/>
                <w:szCs w:val="22"/>
              </w:rPr>
            </w:pPr>
            <w:r w:rsidRPr="006B4A7F">
              <w:rPr>
                <w:rFonts w:asciiTheme="minorHAnsi" w:eastAsia="Calibri" w:hAnsiTheme="minorHAnsi" w:cstheme="minorHAnsi"/>
                <w:sz w:val="22"/>
                <w:szCs w:val="22"/>
              </w:rPr>
              <w:t>Extensive keying/data entry</w:t>
            </w:r>
          </w:p>
        </w:tc>
        <w:sdt>
          <w:sdtPr>
            <w:rPr>
              <w:rFonts w:asciiTheme="minorHAnsi" w:eastAsia="Calibri" w:hAnsiTheme="minorHAnsi" w:cstheme="minorHAnsi"/>
              <w:sz w:val="22"/>
              <w:szCs w:val="22"/>
            </w:rPr>
            <w:id w:val="407194555"/>
            <w:placeholder>
              <w:docPart w:val="4ABE3ACCDC1F499D9E321DDC4892347E"/>
            </w:placeholder>
            <w:dropDownList>
              <w:listItem w:value="Choose an item."/>
              <w:listItem w:displayText="Never" w:value="Never"/>
              <w:listItem w:displayText="Occasionally" w:value="Occasionally"/>
              <w:listItem w:displayText="Frequently" w:value="Frequently"/>
            </w:dropDownList>
          </w:sdtPr>
          <w:sdtEndPr/>
          <w:sdtContent>
            <w:tc>
              <w:tcPr>
                <w:tcW w:w="1956" w:type="dxa"/>
                <w:vAlign w:val="center"/>
              </w:tcPr>
              <w:p w14:paraId="470B8C7E" w14:textId="77777777" w:rsidR="006B4A7F" w:rsidRPr="006B4A7F" w:rsidRDefault="006B4A7F" w:rsidP="006B4A7F">
                <w:pPr>
                  <w:suppressAutoHyphens/>
                  <w:jc w:val="center"/>
                  <w:rPr>
                    <w:rFonts w:asciiTheme="minorHAnsi" w:eastAsia="Calibri" w:hAnsiTheme="minorHAnsi" w:cstheme="minorHAnsi"/>
                    <w:sz w:val="22"/>
                    <w:szCs w:val="22"/>
                  </w:rPr>
                </w:pPr>
                <w:r w:rsidRPr="006B4A7F">
                  <w:rPr>
                    <w:rFonts w:asciiTheme="minorHAnsi" w:eastAsia="Calibri" w:hAnsiTheme="minorHAnsi" w:cstheme="minorHAnsi"/>
                    <w:sz w:val="22"/>
                    <w:szCs w:val="22"/>
                  </w:rPr>
                  <w:t>Frequently</w:t>
                </w:r>
              </w:p>
            </w:tc>
          </w:sdtContent>
        </w:sdt>
      </w:tr>
      <w:tr w:rsidR="006B4A7F" w:rsidRPr="006B4A7F" w14:paraId="4C11DA6C" w14:textId="77777777" w:rsidTr="006B4A7F">
        <w:trPr>
          <w:trHeight w:val="283"/>
        </w:trPr>
        <w:tc>
          <w:tcPr>
            <w:tcW w:w="7650" w:type="dxa"/>
            <w:vAlign w:val="center"/>
          </w:tcPr>
          <w:p w14:paraId="6B3C71D6" w14:textId="77777777" w:rsidR="006B4A7F" w:rsidRPr="006B4A7F" w:rsidRDefault="006B4A7F" w:rsidP="006B4A7F">
            <w:pPr>
              <w:suppressAutoHyphens/>
              <w:rPr>
                <w:rFonts w:asciiTheme="minorHAnsi" w:eastAsia="Calibri" w:hAnsiTheme="minorHAnsi" w:cstheme="minorHAnsi"/>
                <w:sz w:val="22"/>
                <w:szCs w:val="22"/>
              </w:rPr>
            </w:pPr>
            <w:r w:rsidRPr="006B4A7F">
              <w:rPr>
                <w:rFonts w:asciiTheme="minorHAnsi" w:eastAsia="Calibri" w:hAnsiTheme="minorHAnsi" w:cstheme="minorHAnsi"/>
                <w:sz w:val="22"/>
                <w:szCs w:val="22"/>
              </w:rPr>
              <w:t>Graphical/analytical based</w:t>
            </w:r>
          </w:p>
        </w:tc>
        <w:sdt>
          <w:sdtPr>
            <w:rPr>
              <w:rFonts w:asciiTheme="minorHAnsi" w:eastAsia="Calibri" w:hAnsiTheme="minorHAnsi" w:cstheme="minorHAnsi"/>
              <w:sz w:val="22"/>
              <w:szCs w:val="22"/>
            </w:rPr>
            <w:id w:val="407194556"/>
            <w:placeholder>
              <w:docPart w:val="E176BFD61CEA40258F1C75390901B11D"/>
            </w:placeholder>
            <w:dropDownList>
              <w:listItem w:value="Choose an item."/>
              <w:listItem w:displayText="Never" w:value="Never"/>
              <w:listItem w:displayText="Occasionally" w:value="Occasionally"/>
              <w:listItem w:displayText="Frequently" w:value="Frequently"/>
            </w:dropDownList>
          </w:sdtPr>
          <w:sdtEndPr/>
          <w:sdtContent>
            <w:tc>
              <w:tcPr>
                <w:tcW w:w="1956" w:type="dxa"/>
                <w:vAlign w:val="center"/>
              </w:tcPr>
              <w:p w14:paraId="08E81F9F" w14:textId="77777777" w:rsidR="006B4A7F" w:rsidRPr="006B4A7F" w:rsidRDefault="006B4A7F" w:rsidP="006B4A7F">
                <w:pPr>
                  <w:suppressAutoHyphens/>
                  <w:jc w:val="center"/>
                  <w:rPr>
                    <w:rFonts w:asciiTheme="minorHAnsi" w:eastAsia="Calibri" w:hAnsiTheme="minorHAnsi" w:cstheme="minorHAnsi"/>
                    <w:sz w:val="22"/>
                    <w:szCs w:val="22"/>
                  </w:rPr>
                </w:pPr>
                <w:r w:rsidRPr="006B4A7F">
                  <w:rPr>
                    <w:rFonts w:asciiTheme="minorHAnsi" w:eastAsia="Calibri" w:hAnsiTheme="minorHAnsi" w:cstheme="minorHAnsi"/>
                    <w:sz w:val="22"/>
                    <w:szCs w:val="22"/>
                  </w:rPr>
                  <w:t>Never</w:t>
                </w:r>
              </w:p>
            </w:tc>
          </w:sdtContent>
        </w:sdt>
      </w:tr>
      <w:tr w:rsidR="006B4A7F" w:rsidRPr="006B4A7F" w14:paraId="0D308298" w14:textId="77777777" w:rsidTr="006B4A7F">
        <w:trPr>
          <w:trHeight w:val="283"/>
        </w:trPr>
        <w:tc>
          <w:tcPr>
            <w:tcW w:w="7650" w:type="dxa"/>
            <w:vAlign w:val="center"/>
          </w:tcPr>
          <w:p w14:paraId="63F53BE5" w14:textId="77777777" w:rsidR="006B4A7F" w:rsidRPr="006B4A7F" w:rsidRDefault="006B4A7F" w:rsidP="006B4A7F">
            <w:pPr>
              <w:suppressAutoHyphens/>
              <w:rPr>
                <w:rFonts w:asciiTheme="minorHAnsi" w:eastAsia="Calibri" w:hAnsiTheme="minorHAnsi" w:cstheme="minorHAnsi"/>
                <w:sz w:val="22"/>
                <w:szCs w:val="22"/>
              </w:rPr>
            </w:pPr>
            <w:r w:rsidRPr="006B4A7F">
              <w:rPr>
                <w:rFonts w:asciiTheme="minorHAnsi" w:eastAsia="Calibri" w:hAnsiTheme="minorHAnsi" w:cstheme="minorHAnsi"/>
                <w:sz w:val="22"/>
                <w:szCs w:val="22"/>
              </w:rPr>
              <w:t>Sitting at a desk</w:t>
            </w:r>
          </w:p>
        </w:tc>
        <w:sdt>
          <w:sdtPr>
            <w:rPr>
              <w:rFonts w:asciiTheme="minorHAnsi" w:eastAsia="Calibri" w:hAnsiTheme="minorHAnsi" w:cstheme="minorHAnsi"/>
              <w:sz w:val="22"/>
              <w:szCs w:val="22"/>
            </w:rPr>
            <w:id w:val="407194557"/>
            <w:placeholder>
              <w:docPart w:val="E6EFB205A573482DA0A0E26A0D8E0AB4"/>
            </w:placeholder>
            <w:dropDownList>
              <w:listItem w:value="Choose an item."/>
              <w:listItem w:displayText="Never" w:value="Never"/>
              <w:listItem w:displayText="Occasionally" w:value="Occasionally"/>
              <w:listItem w:displayText="Frequently" w:value="Frequently"/>
            </w:dropDownList>
          </w:sdtPr>
          <w:sdtEndPr/>
          <w:sdtContent>
            <w:tc>
              <w:tcPr>
                <w:tcW w:w="1956" w:type="dxa"/>
                <w:vAlign w:val="center"/>
              </w:tcPr>
              <w:p w14:paraId="5207B827" w14:textId="77777777" w:rsidR="006B4A7F" w:rsidRPr="006B4A7F" w:rsidRDefault="006B4A7F" w:rsidP="006B4A7F">
                <w:pPr>
                  <w:suppressAutoHyphens/>
                  <w:jc w:val="center"/>
                  <w:rPr>
                    <w:rFonts w:asciiTheme="minorHAnsi" w:eastAsia="Calibri" w:hAnsiTheme="minorHAnsi" w:cstheme="minorHAnsi"/>
                    <w:sz w:val="22"/>
                    <w:szCs w:val="22"/>
                  </w:rPr>
                </w:pPr>
                <w:r w:rsidRPr="006B4A7F">
                  <w:rPr>
                    <w:rFonts w:asciiTheme="minorHAnsi" w:eastAsia="Calibri" w:hAnsiTheme="minorHAnsi" w:cstheme="minorHAnsi"/>
                    <w:sz w:val="22"/>
                    <w:szCs w:val="22"/>
                  </w:rPr>
                  <w:t>Frequently</w:t>
                </w:r>
              </w:p>
            </w:tc>
          </w:sdtContent>
        </w:sdt>
      </w:tr>
      <w:tr w:rsidR="006B4A7F" w:rsidRPr="006B4A7F" w14:paraId="15147991" w14:textId="77777777" w:rsidTr="006B4A7F">
        <w:trPr>
          <w:trHeight w:val="283"/>
        </w:trPr>
        <w:tc>
          <w:tcPr>
            <w:tcW w:w="7650" w:type="dxa"/>
            <w:vAlign w:val="center"/>
          </w:tcPr>
          <w:p w14:paraId="190EAD34" w14:textId="77777777" w:rsidR="006B4A7F" w:rsidRPr="006B4A7F" w:rsidRDefault="006B4A7F" w:rsidP="006B4A7F">
            <w:pPr>
              <w:suppressAutoHyphens/>
              <w:rPr>
                <w:rFonts w:asciiTheme="minorHAnsi" w:eastAsia="Calibri" w:hAnsiTheme="minorHAnsi" w:cstheme="minorHAnsi"/>
                <w:sz w:val="22"/>
                <w:szCs w:val="22"/>
              </w:rPr>
            </w:pPr>
            <w:r w:rsidRPr="006B4A7F">
              <w:rPr>
                <w:rFonts w:asciiTheme="minorHAnsi" w:eastAsia="Calibri" w:hAnsiTheme="minorHAnsi" w:cstheme="minorHAnsi"/>
                <w:sz w:val="22"/>
                <w:szCs w:val="22"/>
              </w:rPr>
              <w:t xml:space="preserve">Standing for long periods </w:t>
            </w:r>
          </w:p>
        </w:tc>
        <w:sdt>
          <w:sdtPr>
            <w:rPr>
              <w:rFonts w:asciiTheme="minorHAnsi" w:eastAsia="Calibri" w:hAnsiTheme="minorHAnsi" w:cstheme="minorHAnsi"/>
              <w:sz w:val="22"/>
              <w:szCs w:val="22"/>
            </w:rPr>
            <w:id w:val="407194558"/>
            <w:placeholder>
              <w:docPart w:val="35688460C3724BE28E8916C3830A453B"/>
            </w:placeholder>
            <w:dropDownList>
              <w:listItem w:value="Choose an item."/>
              <w:listItem w:displayText="Never" w:value="Never"/>
              <w:listItem w:displayText="Occasionally" w:value="Occasionally"/>
              <w:listItem w:displayText="Frequently" w:value="Frequently"/>
            </w:dropDownList>
          </w:sdtPr>
          <w:sdtEndPr/>
          <w:sdtContent>
            <w:tc>
              <w:tcPr>
                <w:tcW w:w="1956" w:type="dxa"/>
                <w:vAlign w:val="center"/>
              </w:tcPr>
              <w:p w14:paraId="63176F44" w14:textId="77777777" w:rsidR="006B4A7F" w:rsidRPr="006B4A7F" w:rsidRDefault="006B4A7F" w:rsidP="006B4A7F">
                <w:pPr>
                  <w:suppressAutoHyphens/>
                  <w:jc w:val="center"/>
                  <w:rPr>
                    <w:rFonts w:asciiTheme="minorHAnsi" w:eastAsia="Calibri" w:hAnsiTheme="minorHAnsi" w:cstheme="minorHAnsi"/>
                    <w:sz w:val="22"/>
                    <w:szCs w:val="22"/>
                  </w:rPr>
                </w:pPr>
                <w:r w:rsidRPr="006B4A7F">
                  <w:rPr>
                    <w:rFonts w:asciiTheme="minorHAnsi" w:eastAsia="Calibri" w:hAnsiTheme="minorHAnsi" w:cstheme="minorHAnsi"/>
                    <w:sz w:val="22"/>
                    <w:szCs w:val="22"/>
                  </w:rPr>
                  <w:t>Never</w:t>
                </w:r>
              </w:p>
            </w:tc>
          </w:sdtContent>
        </w:sdt>
      </w:tr>
      <w:tr w:rsidR="006B4A7F" w:rsidRPr="006B4A7F" w14:paraId="17B5D327" w14:textId="77777777" w:rsidTr="006B4A7F">
        <w:trPr>
          <w:trHeight w:val="283"/>
        </w:trPr>
        <w:tc>
          <w:tcPr>
            <w:tcW w:w="7650" w:type="dxa"/>
            <w:vAlign w:val="center"/>
          </w:tcPr>
          <w:p w14:paraId="4D887ECD" w14:textId="77777777" w:rsidR="006B4A7F" w:rsidRPr="006B4A7F" w:rsidRDefault="006B4A7F" w:rsidP="006B4A7F">
            <w:pPr>
              <w:suppressAutoHyphens/>
              <w:rPr>
                <w:rFonts w:asciiTheme="minorHAnsi" w:eastAsia="Calibri" w:hAnsiTheme="minorHAnsi" w:cstheme="minorHAnsi"/>
                <w:sz w:val="22"/>
                <w:szCs w:val="22"/>
              </w:rPr>
            </w:pPr>
            <w:r w:rsidRPr="006B4A7F">
              <w:rPr>
                <w:rFonts w:asciiTheme="minorHAnsi" w:eastAsia="Calibri" w:hAnsiTheme="minorHAnsi" w:cstheme="minorHAnsi"/>
                <w:sz w:val="22"/>
                <w:szCs w:val="22"/>
              </w:rPr>
              <w:t xml:space="preserve">Designated workstation </w:t>
            </w:r>
          </w:p>
        </w:tc>
        <w:sdt>
          <w:sdtPr>
            <w:rPr>
              <w:rFonts w:asciiTheme="minorHAnsi" w:eastAsia="Calibri" w:hAnsiTheme="minorHAnsi" w:cstheme="minorHAnsi"/>
              <w:sz w:val="22"/>
              <w:szCs w:val="22"/>
            </w:rPr>
            <w:id w:val="407194559"/>
            <w:placeholder>
              <w:docPart w:val="ED5528E0740247289E587D34D5A24D40"/>
            </w:placeholder>
            <w:dropDownList>
              <w:listItem w:value="Choose an item."/>
              <w:listItem w:displayText="Never" w:value="Never"/>
              <w:listItem w:displayText="Occasionally" w:value="Occasionally"/>
              <w:listItem w:displayText="Frequently" w:value="Frequently"/>
            </w:dropDownList>
          </w:sdtPr>
          <w:sdtEndPr/>
          <w:sdtContent>
            <w:tc>
              <w:tcPr>
                <w:tcW w:w="1956" w:type="dxa"/>
                <w:vAlign w:val="center"/>
              </w:tcPr>
              <w:p w14:paraId="0875511F" w14:textId="77777777" w:rsidR="006B4A7F" w:rsidRPr="006B4A7F" w:rsidRDefault="006B4A7F" w:rsidP="006B4A7F">
                <w:pPr>
                  <w:suppressAutoHyphens/>
                  <w:jc w:val="center"/>
                  <w:rPr>
                    <w:rFonts w:asciiTheme="minorHAnsi" w:eastAsia="Calibri" w:hAnsiTheme="minorHAnsi" w:cstheme="minorHAnsi"/>
                    <w:sz w:val="22"/>
                    <w:szCs w:val="22"/>
                  </w:rPr>
                </w:pPr>
                <w:r w:rsidRPr="006B4A7F">
                  <w:rPr>
                    <w:rFonts w:asciiTheme="minorHAnsi" w:eastAsia="Calibri" w:hAnsiTheme="minorHAnsi" w:cstheme="minorHAnsi"/>
                    <w:sz w:val="22"/>
                    <w:szCs w:val="22"/>
                  </w:rPr>
                  <w:t>Occasionally</w:t>
                </w:r>
              </w:p>
            </w:tc>
          </w:sdtContent>
        </w:sdt>
      </w:tr>
    </w:tbl>
    <w:p w14:paraId="35723E2F" w14:textId="77777777" w:rsidR="006B4A7F" w:rsidRPr="006B4A7F" w:rsidRDefault="006B4A7F" w:rsidP="006B4A7F">
      <w:pPr>
        <w:suppressAutoHyphens/>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0"/>
        <w:gridCol w:w="1956"/>
      </w:tblGrid>
      <w:tr w:rsidR="006B4A7F" w:rsidRPr="006B4A7F" w14:paraId="0EE06021" w14:textId="77777777" w:rsidTr="006B4A7F">
        <w:trPr>
          <w:trHeight w:val="454"/>
        </w:trPr>
        <w:tc>
          <w:tcPr>
            <w:tcW w:w="7650" w:type="dxa"/>
            <w:shd w:val="clear" w:color="auto" w:fill="DEEAF6" w:themeFill="accent1" w:themeFillTint="33"/>
            <w:vAlign w:val="center"/>
          </w:tcPr>
          <w:p w14:paraId="7AC861B2" w14:textId="77777777" w:rsidR="006B4A7F" w:rsidRPr="006B4A7F" w:rsidRDefault="006B4A7F" w:rsidP="006B4A7F">
            <w:pPr>
              <w:keepNext/>
              <w:keepLines/>
              <w:suppressAutoHyphens/>
              <w:spacing w:before="40" w:after="40"/>
              <w:rPr>
                <w:rFonts w:asciiTheme="minorHAnsi" w:eastAsia="Calibri" w:hAnsiTheme="minorHAnsi" w:cstheme="minorHAnsi"/>
                <w:b/>
                <w:sz w:val="22"/>
                <w:szCs w:val="22"/>
              </w:rPr>
            </w:pPr>
            <w:r w:rsidRPr="006B4A7F">
              <w:rPr>
                <w:rFonts w:asciiTheme="minorHAnsi" w:eastAsia="Calibri" w:hAnsiTheme="minorHAnsi" w:cstheme="minorHAnsi"/>
                <w:b/>
                <w:sz w:val="22"/>
                <w:szCs w:val="22"/>
              </w:rPr>
              <w:t>STANDARD HOURS</w:t>
            </w:r>
          </w:p>
        </w:tc>
        <w:tc>
          <w:tcPr>
            <w:tcW w:w="1956" w:type="dxa"/>
            <w:shd w:val="clear" w:color="auto" w:fill="DEEAF6" w:themeFill="accent1" w:themeFillTint="33"/>
            <w:vAlign w:val="center"/>
          </w:tcPr>
          <w:p w14:paraId="7458D495" w14:textId="77777777" w:rsidR="006B4A7F" w:rsidRPr="006B4A7F" w:rsidRDefault="006B4A7F" w:rsidP="006B4A7F">
            <w:pPr>
              <w:keepNext/>
              <w:keepLines/>
              <w:suppressAutoHyphens/>
              <w:spacing w:before="40" w:after="40"/>
              <w:jc w:val="center"/>
              <w:rPr>
                <w:rFonts w:asciiTheme="minorHAnsi" w:eastAsia="Calibri" w:hAnsiTheme="minorHAnsi" w:cstheme="minorHAnsi"/>
                <w:b/>
                <w:sz w:val="22"/>
                <w:szCs w:val="22"/>
              </w:rPr>
            </w:pPr>
            <w:r w:rsidRPr="006B4A7F">
              <w:rPr>
                <w:rFonts w:asciiTheme="minorHAnsi" w:eastAsia="Calibri" w:hAnsiTheme="minorHAnsi" w:cstheme="minorHAnsi"/>
                <w:b/>
                <w:sz w:val="22"/>
                <w:szCs w:val="22"/>
              </w:rPr>
              <w:t>FREQUENCY</w:t>
            </w:r>
          </w:p>
        </w:tc>
      </w:tr>
      <w:tr w:rsidR="006B4A7F" w:rsidRPr="006B4A7F" w14:paraId="74E75C3C" w14:textId="77777777" w:rsidTr="006B4A7F">
        <w:trPr>
          <w:trHeight w:val="283"/>
        </w:trPr>
        <w:tc>
          <w:tcPr>
            <w:tcW w:w="7650" w:type="dxa"/>
            <w:vAlign w:val="center"/>
          </w:tcPr>
          <w:p w14:paraId="50D4792D" w14:textId="77777777" w:rsidR="006B4A7F" w:rsidRPr="006B4A7F" w:rsidRDefault="006B4A7F" w:rsidP="006B4A7F">
            <w:pPr>
              <w:suppressAutoHyphens/>
              <w:rPr>
                <w:rFonts w:asciiTheme="minorHAnsi" w:eastAsia="Calibri" w:hAnsiTheme="minorHAnsi" w:cstheme="minorHAnsi"/>
                <w:sz w:val="22"/>
                <w:szCs w:val="22"/>
              </w:rPr>
            </w:pPr>
            <w:r w:rsidRPr="006B4A7F">
              <w:rPr>
                <w:rFonts w:asciiTheme="minorHAnsi" w:eastAsia="Calibri" w:hAnsiTheme="minorHAnsi" w:cstheme="minorHAnsi"/>
                <w:sz w:val="22"/>
                <w:szCs w:val="22"/>
              </w:rPr>
              <w:t xml:space="preserve">Flexible working hours (access to flex time) </w:t>
            </w:r>
          </w:p>
        </w:tc>
        <w:sdt>
          <w:sdtPr>
            <w:rPr>
              <w:rFonts w:asciiTheme="minorHAnsi" w:eastAsia="Calibri" w:hAnsiTheme="minorHAnsi" w:cstheme="minorHAnsi"/>
              <w:sz w:val="22"/>
              <w:szCs w:val="22"/>
            </w:rPr>
            <w:id w:val="407194600"/>
            <w:placeholder>
              <w:docPart w:val="34228642B3B04653A6DB3A46F7026D9C"/>
            </w:placeholder>
            <w:dropDownList>
              <w:listItem w:value="Choose an item."/>
              <w:listItem w:displayText="Never" w:value="Never"/>
              <w:listItem w:displayText="Occasionally" w:value="Occasionally"/>
              <w:listItem w:displayText="Frequently" w:value="Frequently"/>
            </w:dropDownList>
          </w:sdtPr>
          <w:sdtEndPr/>
          <w:sdtContent>
            <w:tc>
              <w:tcPr>
                <w:tcW w:w="1956" w:type="dxa"/>
                <w:vAlign w:val="center"/>
              </w:tcPr>
              <w:p w14:paraId="02398D1E" w14:textId="77777777" w:rsidR="006B4A7F" w:rsidRPr="006B4A7F" w:rsidRDefault="006B4A7F" w:rsidP="006B4A7F">
                <w:pPr>
                  <w:suppressAutoHyphens/>
                  <w:jc w:val="center"/>
                  <w:rPr>
                    <w:rFonts w:asciiTheme="minorHAnsi" w:eastAsia="Calibri" w:hAnsiTheme="minorHAnsi" w:cstheme="minorHAnsi"/>
                    <w:sz w:val="22"/>
                    <w:szCs w:val="22"/>
                  </w:rPr>
                </w:pPr>
                <w:r w:rsidRPr="006B4A7F">
                  <w:rPr>
                    <w:rFonts w:asciiTheme="minorHAnsi" w:eastAsia="Calibri" w:hAnsiTheme="minorHAnsi" w:cstheme="minorHAnsi"/>
                    <w:sz w:val="22"/>
                    <w:szCs w:val="22"/>
                  </w:rPr>
                  <w:t>Frequently</w:t>
                </w:r>
              </w:p>
            </w:tc>
          </w:sdtContent>
        </w:sdt>
      </w:tr>
      <w:tr w:rsidR="006B4A7F" w:rsidRPr="006B4A7F" w14:paraId="53F363C2" w14:textId="77777777" w:rsidTr="006B4A7F">
        <w:trPr>
          <w:trHeight w:val="283"/>
        </w:trPr>
        <w:tc>
          <w:tcPr>
            <w:tcW w:w="7650" w:type="dxa"/>
            <w:vAlign w:val="center"/>
          </w:tcPr>
          <w:p w14:paraId="6ACA6DAC" w14:textId="77777777" w:rsidR="006B4A7F" w:rsidRPr="006B4A7F" w:rsidRDefault="006B4A7F" w:rsidP="006B4A7F">
            <w:pPr>
              <w:suppressAutoHyphens/>
              <w:rPr>
                <w:rFonts w:asciiTheme="minorHAnsi" w:eastAsia="Calibri" w:hAnsiTheme="minorHAnsi" w:cstheme="minorHAnsi"/>
                <w:sz w:val="22"/>
                <w:szCs w:val="22"/>
              </w:rPr>
            </w:pPr>
            <w:r w:rsidRPr="006B4A7F">
              <w:rPr>
                <w:rFonts w:asciiTheme="minorHAnsi" w:eastAsia="Calibri" w:hAnsiTheme="minorHAnsi" w:cstheme="minorHAnsi"/>
                <w:sz w:val="22"/>
                <w:szCs w:val="22"/>
              </w:rPr>
              <w:t xml:space="preserve">Fixed or specified start/finish times </w:t>
            </w:r>
          </w:p>
        </w:tc>
        <w:sdt>
          <w:sdtPr>
            <w:rPr>
              <w:rFonts w:asciiTheme="minorHAnsi" w:eastAsia="Calibri" w:hAnsiTheme="minorHAnsi" w:cstheme="minorHAnsi"/>
              <w:sz w:val="22"/>
              <w:szCs w:val="22"/>
            </w:rPr>
            <w:id w:val="407194601"/>
            <w:placeholder>
              <w:docPart w:val="CC825500C6BB46039B975DCBDA868B4F"/>
            </w:placeholder>
            <w:dropDownList>
              <w:listItem w:value="Choose an item."/>
              <w:listItem w:displayText="Never" w:value="Never"/>
              <w:listItem w:displayText="Occasionally" w:value="Occasionally"/>
              <w:listItem w:displayText="Frequently" w:value="Frequently"/>
            </w:dropDownList>
          </w:sdtPr>
          <w:sdtEndPr/>
          <w:sdtContent>
            <w:tc>
              <w:tcPr>
                <w:tcW w:w="1956" w:type="dxa"/>
                <w:vAlign w:val="center"/>
              </w:tcPr>
              <w:p w14:paraId="72DE4469" w14:textId="77777777" w:rsidR="006B4A7F" w:rsidRPr="006B4A7F" w:rsidRDefault="006B4A7F" w:rsidP="006B4A7F">
                <w:pPr>
                  <w:suppressAutoHyphens/>
                  <w:jc w:val="center"/>
                  <w:rPr>
                    <w:rFonts w:asciiTheme="minorHAnsi" w:eastAsia="Calibri" w:hAnsiTheme="minorHAnsi" w:cstheme="minorHAnsi"/>
                    <w:sz w:val="22"/>
                    <w:szCs w:val="22"/>
                  </w:rPr>
                </w:pPr>
                <w:r w:rsidRPr="006B4A7F">
                  <w:rPr>
                    <w:rFonts w:asciiTheme="minorHAnsi" w:eastAsia="Calibri" w:hAnsiTheme="minorHAnsi" w:cstheme="minorHAnsi"/>
                    <w:sz w:val="22"/>
                    <w:szCs w:val="22"/>
                  </w:rPr>
                  <w:t>Never</w:t>
                </w:r>
              </w:p>
            </w:tc>
          </w:sdtContent>
        </w:sdt>
      </w:tr>
      <w:tr w:rsidR="006B4A7F" w:rsidRPr="006B4A7F" w14:paraId="3340BD2A" w14:textId="77777777" w:rsidTr="006B4A7F">
        <w:trPr>
          <w:trHeight w:val="283"/>
        </w:trPr>
        <w:tc>
          <w:tcPr>
            <w:tcW w:w="7650" w:type="dxa"/>
            <w:vAlign w:val="center"/>
          </w:tcPr>
          <w:p w14:paraId="3B46EDCE" w14:textId="77777777" w:rsidR="006B4A7F" w:rsidRPr="006B4A7F" w:rsidRDefault="006B4A7F" w:rsidP="006B4A7F">
            <w:pPr>
              <w:suppressAutoHyphens/>
              <w:rPr>
                <w:rFonts w:asciiTheme="minorHAnsi" w:eastAsia="Calibri" w:hAnsiTheme="minorHAnsi" w:cstheme="minorHAnsi"/>
                <w:sz w:val="22"/>
                <w:szCs w:val="22"/>
              </w:rPr>
            </w:pPr>
            <w:r w:rsidRPr="006B4A7F">
              <w:rPr>
                <w:rFonts w:asciiTheme="minorHAnsi" w:eastAsia="Calibri" w:hAnsiTheme="minorHAnsi" w:cstheme="minorHAnsi"/>
                <w:sz w:val="22"/>
                <w:szCs w:val="22"/>
              </w:rPr>
              <w:t xml:space="preserve">Expected to work extensive hours over a significant period due to the nature of duties </w:t>
            </w:r>
          </w:p>
        </w:tc>
        <w:sdt>
          <w:sdtPr>
            <w:rPr>
              <w:rFonts w:asciiTheme="minorHAnsi" w:eastAsia="Calibri" w:hAnsiTheme="minorHAnsi" w:cstheme="minorHAnsi"/>
              <w:sz w:val="22"/>
              <w:szCs w:val="22"/>
            </w:rPr>
            <w:id w:val="596444114"/>
            <w:placeholder>
              <w:docPart w:val="BB72304A8A6C4EB6A9169CE701AAB73C"/>
            </w:placeholder>
            <w:dropDownList>
              <w:listItem w:value="Choose an item."/>
              <w:listItem w:displayText="Never" w:value="Never"/>
              <w:listItem w:displayText="Occasionally" w:value="Occasionally"/>
              <w:listItem w:displayText="Frequently" w:value="Frequently"/>
            </w:dropDownList>
          </w:sdtPr>
          <w:sdtEndPr/>
          <w:sdtContent>
            <w:tc>
              <w:tcPr>
                <w:tcW w:w="1956" w:type="dxa"/>
                <w:vAlign w:val="center"/>
              </w:tcPr>
              <w:p w14:paraId="2B1DD9FE" w14:textId="77777777" w:rsidR="006B4A7F" w:rsidRPr="006B4A7F" w:rsidRDefault="006B4A7F" w:rsidP="006B4A7F">
                <w:pPr>
                  <w:suppressAutoHyphens/>
                  <w:jc w:val="center"/>
                  <w:rPr>
                    <w:rFonts w:asciiTheme="minorHAnsi" w:eastAsia="Calibri" w:hAnsiTheme="minorHAnsi" w:cstheme="minorHAnsi"/>
                    <w:sz w:val="22"/>
                    <w:szCs w:val="22"/>
                  </w:rPr>
                </w:pPr>
                <w:r w:rsidRPr="006B4A7F">
                  <w:rPr>
                    <w:rFonts w:asciiTheme="minorHAnsi" w:eastAsia="Calibri" w:hAnsiTheme="minorHAnsi" w:cstheme="minorHAnsi"/>
                    <w:sz w:val="22"/>
                    <w:szCs w:val="22"/>
                  </w:rPr>
                  <w:t>Never</w:t>
                </w:r>
              </w:p>
            </w:tc>
          </w:sdtContent>
        </w:sdt>
      </w:tr>
      <w:tr w:rsidR="006B4A7F" w:rsidRPr="006B4A7F" w14:paraId="76E679E4" w14:textId="77777777" w:rsidTr="006B4A7F">
        <w:trPr>
          <w:trHeight w:val="283"/>
        </w:trPr>
        <w:tc>
          <w:tcPr>
            <w:tcW w:w="7650" w:type="dxa"/>
            <w:vAlign w:val="center"/>
          </w:tcPr>
          <w:p w14:paraId="55A5D092" w14:textId="77777777" w:rsidR="006B4A7F" w:rsidRPr="006B4A7F" w:rsidRDefault="006B4A7F" w:rsidP="006B4A7F">
            <w:pPr>
              <w:suppressAutoHyphens/>
              <w:rPr>
                <w:rFonts w:asciiTheme="minorHAnsi" w:eastAsia="Calibri" w:hAnsiTheme="minorHAnsi" w:cstheme="minorHAnsi"/>
                <w:sz w:val="22"/>
                <w:szCs w:val="22"/>
              </w:rPr>
            </w:pPr>
            <w:r w:rsidRPr="006B4A7F">
              <w:rPr>
                <w:rFonts w:asciiTheme="minorHAnsi" w:eastAsia="Calibri" w:hAnsiTheme="minorHAnsi" w:cstheme="minorHAnsi"/>
                <w:sz w:val="22"/>
                <w:szCs w:val="22"/>
              </w:rPr>
              <w:t>Access to Accrued Days Off (ADO’s)</w:t>
            </w:r>
          </w:p>
        </w:tc>
        <w:sdt>
          <w:sdtPr>
            <w:rPr>
              <w:rFonts w:asciiTheme="minorHAnsi" w:eastAsia="Calibri" w:hAnsiTheme="minorHAnsi" w:cstheme="minorHAnsi"/>
              <w:sz w:val="22"/>
              <w:szCs w:val="22"/>
            </w:rPr>
            <w:id w:val="596444115"/>
            <w:placeholder>
              <w:docPart w:val="8F4381C4830946E1895F69D0654B42B8"/>
            </w:placeholder>
            <w:dropDownList>
              <w:listItem w:value="Choose an item."/>
              <w:listItem w:displayText="Never" w:value="Never"/>
              <w:listItem w:displayText="Occasionally" w:value="Occasionally"/>
              <w:listItem w:displayText="Frequently" w:value="Frequently"/>
            </w:dropDownList>
          </w:sdtPr>
          <w:sdtEndPr/>
          <w:sdtContent>
            <w:tc>
              <w:tcPr>
                <w:tcW w:w="1956" w:type="dxa"/>
                <w:vAlign w:val="center"/>
              </w:tcPr>
              <w:p w14:paraId="553F427C" w14:textId="77777777" w:rsidR="006B4A7F" w:rsidRPr="006B4A7F" w:rsidRDefault="006B4A7F" w:rsidP="006B4A7F">
                <w:pPr>
                  <w:suppressAutoHyphens/>
                  <w:jc w:val="center"/>
                  <w:rPr>
                    <w:rFonts w:asciiTheme="minorHAnsi" w:eastAsia="Calibri" w:hAnsiTheme="minorHAnsi" w:cstheme="minorHAnsi"/>
                    <w:sz w:val="22"/>
                    <w:szCs w:val="22"/>
                  </w:rPr>
                </w:pPr>
                <w:r w:rsidRPr="006B4A7F">
                  <w:rPr>
                    <w:rFonts w:asciiTheme="minorHAnsi" w:eastAsia="Calibri" w:hAnsiTheme="minorHAnsi" w:cstheme="minorHAnsi"/>
                    <w:sz w:val="22"/>
                    <w:szCs w:val="22"/>
                  </w:rPr>
                  <w:t>Never</w:t>
                </w:r>
              </w:p>
            </w:tc>
          </w:sdtContent>
        </w:sdt>
      </w:tr>
      <w:tr w:rsidR="006B4A7F" w:rsidRPr="006B4A7F" w14:paraId="2E659DF0" w14:textId="77777777" w:rsidTr="006B4A7F">
        <w:trPr>
          <w:trHeight w:val="283"/>
        </w:trPr>
        <w:tc>
          <w:tcPr>
            <w:tcW w:w="7650" w:type="dxa"/>
            <w:vAlign w:val="center"/>
          </w:tcPr>
          <w:p w14:paraId="02DF20C9" w14:textId="77777777" w:rsidR="006B4A7F" w:rsidRPr="006B4A7F" w:rsidRDefault="006B4A7F" w:rsidP="006B4A7F">
            <w:pPr>
              <w:suppressAutoHyphens/>
              <w:rPr>
                <w:rFonts w:asciiTheme="minorHAnsi" w:eastAsia="Calibri" w:hAnsiTheme="minorHAnsi" w:cstheme="minorHAnsi"/>
                <w:sz w:val="22"/>
                <w:szCs w:val="22"/>
              </w:rPr>
            </w:pPr>
            <w:r w:rsidRPr="006B4A7F">
              <w:rPr>
                <w:rFonts w:asciiTheme="minorHAnsi" w:eastAsia="Calibri" w:hAnsiTheme="minorHAnsi" w:cstheme="minorHAnsi"/>
                <w:sz w:val="22"/>
                <w:szCs w:val="22"/>
              </w:rPr>
              <w:t xml:space="preserve">Peaks and troughs </w:t>
            </w:r>
          </w:p>
        </w:tc>
        <w:sdt>
          <w:sdtPr>
            <w:rPr>
              <w:rFonts w:asciiTheme="minorHAnsi" w:eastAsia="Calibri" w:hAnsiTheme="minorHAnsi" w:cstheme="minorHAnsi"/>
              <w:sz w:val="22"/>
              <w:szCs w:val="22"/>
            </w:rPr>
            <w:id w:val="407194562"/>
            <w:placeholder>
              <w:docPart w:val="F14CDAC4D7994BB595921E468B6A0680"/>
            </w:placeholder>
            <w:dropDownList>
              <w:listItem w:value="Choose an item."/>
              <w:listItem w:displayText="Never" w:value="Never"/>
              <w:listItem w:displayText="Occasionally" w:value="Occasionally"/>
              <w:listItem w:displayText="Frequently" w:value="Frequently"/>
            </w:dropDownList>
          </w:sdtPr>
          <w:sdtEndPr/>
          <w:sdtContent>
            <w:tc>
              <w:tcPr>
                <w:tcW w:w="1956" w:type="dxa"/>
                <w:vAlign w:val="center"/>
              </w:tcPr>
              <w:p w14:paraId="44F9635C" w14:textId="77777777" w:rsidR="006B4A7F" w:rsidRPr="006B4A7F" w:rsidRDefault="006B4A7F" w:rsidP="006B4A7F">
                <w:pPr>
                  <w:suppressAutoHyphens/>
                  <w:jc w:val="center"/>
                  <w:rPr>
                    <w:rFonts w:asciiTheme="minorHAnsi" w:eastAsia="Calibri" w:hAnsiTheme="minorHAnsi" w:cstheme="minorHAnsi"/>
                    <w:sz w:val="22"/>
                    <w:szCs w:val="22"/>
                  </w:rPr>
                </w:pPr>
                <w:r w:rsidRPr="006B4A7F">
                  <w:rPr>
                    <w:rFonts w:asciiTheme="minorHAnsi" w:eastAsia="Calibri" w:hAnsiTheme="minorHAnsi" w:cstheme="minorHAnsi"/>
                    <w:sz w:val="22"/>
                    <w:szCs w:val="22"/>
                  </w:rPr>
                  <w:t>Occasionally</w:t>
                </w:r>
              </w:p>
            </w:tc>
          </w:sdtContent>
        </w:sdt>
      </w:tr>
      <w:tr w:rsidR="006B4A7F" w:rsidRPr="006B4A7F" w14:paraId="47F2ED47" w14:textId="77777777" w:rsidTr="006B4A7F">
        <w:trPr>
          <w:trHeight w:val="283"/>
        </w:trPr>
        <w:tc>
          <w:tcPr>
            <w:tcW w:w="7650" w:type="dxa"/>
            <w:vAlign w:val="center"/>
          </w:tcPr>
          <w:p w14:paraId="0B68BEAE" w14:textId="77777777" w:rsidR="006B4A7F" w:rsidRPr="006B4A7F" w:rsidRDefault="006B4A7F" w:rsidP="006B4A7F">
            <w:pPr>
              <w:suppressAutoHyphens/>
              <w:rPr>
                <w:rFonts w:asciiTheme="minorHAnsi" w:eastAsia="Calibri" w:hAnsiTheme="minorHAnsi" w:cstheme="minorHAnsi"/>
                <w:sz w:val="22"/>
                <w:szCs w:val="22"/>
              </w:rPr>
            </w:pPr>
            <w:r w:rsidRPr="006B4A7F">
              <w:rPr>
                <w:rFonts w:asciiTheme="minorHAnsi" w:eastAsia="Calibri" w:hAnsiTheme="minorHAnsi" w:cstheme="minorHAnsi"/>
                <w:sz w:val="22"/>
                <w:szCs w:val="22"/>
              </w:rPr>
              <w:t xml:space="preserve">Frequent overtime </w:t>
            </w:r>
          </w:p>
        </w:tc>
        <w:sdt>
          <w:sdtPr>
            <w:rPr>
              <w:rFonts w:asciiTheme="minorHAnsi" w:eastAsia="Calibri" w:hAnsiTheme="minorHAnsi" w:cstheme="minorHAnsi"/>
              <w:sz w:val="22"/>
              <w:szCs w:val="22"/>
            </w:rPr>
            <w:id w:val="407194563"/>
            <w:placeholder>
              <w:docPart w:val="382E547DCCE1419AB31B0FB48AA8552B"/>
            </w:placeholder>
            <w:dropDownList>
              <w:listItem w:value="Choose an item."/>
              <w:listItem w:displayText="Never" w:value="Never"/>
              <w:listItem w:displayText="Occasionally" w:value="Occasionally"/>
              <w:listItem w:displayText="Frequently" w:value="Frequently"/>
            </w:dropDownList>
          </w:sdtPr>
          <w:sdtEndPr/>
          <w:sdtContent>
            <w:tc>
              <w:tcPr>
                <w:tcW w:w="1956" w:type="dxa"/>
                <w:vAlign w:val="center"/>
              </w:tcPr>
              <w:p w14:paraId="4C67DF6B" w14:textId="77777777" w:rsidR="006B4A7F" w:rsidRPr="006B4A7F" w:rsidRDefault="006B4A7F" w:rsidP="006B4A7F">
                <w:pPr>
                  <w:suppressAutoHyphens/>
                  <w:jc w:val="center"/>
                  <w:rPr>
                    <w:rFonts w:asciiTheme="minorHAnsi" w:eastAsia="Calibri" w:hAnsiTheme="minorHAnsi" w:cstheme="minorHAnsi"/>
                    <w:sz w:val="22"/>
                    <w:szCs w:val="22"/>
                  </w:rPr>
                </w:pPr>
                <w:r w:rsidRPr="006B4A7F">
                  <w:rPr>
                    <w:rFonts w:asciiTheme="minorHAnsi" w:eastAsia="Calibri" w:hAnsiTheme="minorHAnsi" w:cstheme="minorHAnsi"/>
                    <w:sz w:val="22"/>
                    <w:szCs w:val="22"/>
                  </w:rPr>
                  <w:t>Never</w:t>
                </w:r>
              </w:p>
            </w:tc>
          </w:sdtContent>
        </w:sdt>
      </w:tr>
      <w:tr w:rsidR="006B4A7F" w:rsidRPr="006B4A7F" w14:paraId="2B7F8CA3" w14:textId="77777777" w:rsidTr="006B4A7F">
        <w:trPr>
          <w:trHeight w:val="283"/>
        </w:trPr>
        <w:tc>
          <w:tcPr>
            <w:tcW w:w="7650" w:type="dxa"/>
            <w:vAlign w:val="center"/>
          </w:tcPr>
          <w:p w14:paraId="4D859BBA" w14:textId="77777777" w:rsidR="006B4A7F" w:rsidRPr="006B4A7F" w:rsidRDefault="006B4A7F" w:rsidP="006B4A7F">
            <w:pPr>
              <w:suppressAutoHyphens/>
              <w:rPr>
                <w:rFonts w:asciiTheme="minorHAnsi" w:eastAsia="Calibri" w:hAnsiTheme="minorHAnsi" w:cstheme="minorHAnsi"/>
                <w:sz w:val="22"/>
                <w:szCs w:val="22"/>
              </w:rPr>
            </w:pPr>
            <w:r w:rsidRPr="006B4A7F">
              <w:rPr>
                <w:rFonts w:asciiTheme="minorHAnsi" w:eastAsia="Calibri" w:hAnsiTheme="minorHAnsi" w:cstheme="minorHAnsi"/>
                <w:sz w:val="22"/>
                <w:szCs w:val="22"/>
              </w:rPr>
              <w:t xml:space="preserve">Rostered shift work </w:t>
            </w:r>
          </w:p>
        </w:tc>
        <w:sdt>
          <w:sdtPr>
            <w:rPr>
              <w:rFonts w:asciiTheme="minorHAnsi" w:eastAsia="Calibri" w:hAnsiTheme="minorHAnsi" w:cstheme="minorHAnsi"/>
              <w:sz w:val="22"/>
              <w:szCs w:val="22"/>
            </w:rPr>
            <w:id w:val="407194564"/>
            <w:placeholder>
              <w:docPart w:val="683070011EFF429388741D32175B01B9"/>
            </w:placeholder>
            <w:dropDownList>
              <w:listItem w:value="Choose an item."/>
              <w:listItem w:displayText="Never" w:value="Never"/>
              <w:listItem w:displayText="Occasionally" w:value="Occasionally"/>
              <w:listItem w:displayText="Frequently" w:value="Frequently"/>
            </w:dropDownList>
          </w:sdtPr>
          <w:sdtEndPr/>
          <w:sdtContent>
            <w:tc>
              <w:tcPr>
                <w:tcW w:w="1956" w:type="dxa"/>
                <w:vAlign w:val="center"/>
              </w:tcPr>
              <w:p w14:paraId="19B40DBB" w14:textId="77777777" w:rsidR="006B4A7F" w:rsidRPr="006B4A7F" w:rsidRDefault="006B4A7F" w:rsidP="006B4A7F">
                <w:pPr>
                  <w:suppressAutoHyphens/>
                  <w:jc w:val="center"/>
                  <w:rPr>
                    <w:rFonts w:asciiTheme="minorHAnsi" w:eastAsia="Calibri" w:hAnsiTheme="minorHAnsi" w:cstheme="minorHAnsi"/>
                    <w:sz w:val="22"/>
                    <w:szCs w:val="22"/>
                  </w:rPr>
                </w:pPr>
                <w:r w:rsidRPr="006B4A7F">
                  <w:rPr>
                    <w:rFonts w:asciiTheme="minorHAnsi" w:eastAsia="Calibri" w:hAnsiTheme="minorHAnsi" w:cstheme="minorHAnsi"/>
                    <w:sz w:val="22"/>
                    <w:szCs w:val="22"/>
                  </w:rPr>
                  <w:t>Never</w:t>
                </w:r>
              </w:p>
            </w:tc>
          </w:sdtContent>
        </w:sdt>
      </w:tr>
    </w:tbl>
    <w:p w14:paraId="57430A8D" w14:textId="77777777" w:rsidR="006B4A7F" w:rsidRPr="006B4A7F" w:rsidRDefault="006B4A7F" w:rsidP="006B4A7F">
      <w:pPr>
        <w:suppressAutoHyphens/>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0"/>
        <w:gridCol w:w="1956"/>
      </w:tblGrid>
      <w:tr w:rsidR="006B4A7F" w:rsidRPr="006B4A7F" w14:paraId="53EF6891" w14:textId="77777777" w:rsidTr="006B4A7F">
        <w:trPr>
          <w:trHeight w:val="454"/>
        </w:trPr>
        <w:tc>
          <w:tcPr>
            <w:tcW w:w="7650" w:type="dxa"/>
            <w:shd w:val="clear" w:color="auto" w:fill="DEEAF6" w:themeFill="accent1" w:themeFillTint="33"/>
            <w:vAlign w:val="center"/>
          </w:tcPr>
          <w:p w14:paraId="41F8AC0C" w14:textId="77777777" w:rsidR="006B4A7F" w:rsidRPr="006B4A7F" w:rsidRDefault="006B4A7F" w:rsidP="006B4A7F">
            <w:pPr>
              <w:keepNext/>
              <w:keepLines/>
              <w:suppressAutoHyphens/>
              <w:spacing w:before="40" w:after="40"/>
              <w:rPr>
                <w:rFonts w:asciiTheme="minorHAnsi" w:eastAsia="Calibri" w:hAnsiTheme="minorHAnsi" w:cstheme="minorHAnsi"/>
                <w:b/>
                <w:sz w:val="22"/>
                <w:szCs w:val="22"/>
              </w:rPr>
            </w:pPr>
            <w:r w:rsidRPr="006B4A7F">
              <w:rPr>
                <w:rFonts w:asciiTheme="minorHAnsi" w:eastAsia="Calibri" w:hAnsiTheme="minorHAnsi" w:cstheme="minorHAnsi"/>
                <w:b/>
                <w:sz w:val="22"/>
                <w:szCs w:val="22"/>
              </w:rPr>
              <w:t xml:space="preserve">SOCIAL DEMANDS </w:t>
            </w:r>
          </w:p>
        </w:tc>
        <w:tc>
          <w:tcPr>
            <w:tcW w:w="1956" w:type="dxa"/>
            <w:shd w:val="clear" w:color="auto" w:fill="DEEAF6" w:themeFill="accent1" w:themeFillTint="33"/>
            <w:vAlign w:val="center"/>
          </w:tcPr>
          <w:p w14:paraId="7BED269E" w14:textId="77777777" w:rsidR="006B4A7F" w:rsidRPr="006B4A7F" w:rsidRDefault="006B4A7F" w:rsidP="006B4A7F">
            <w:pPr>
              <w:keepNext/>
              <w:keepLines/>
              <w:suppressAutoHyphens/>
              <w:spacing w:before="40" w:after="40"/>
              <w:jc w:val="center"/>
              <w:rPr>
                <w:rFonts w:asciiTheme="minorHAnsi" w:eastAsia="Calibri" w:hAnsiTheme="minorHAnsi" w:cstheme="minorHAnsi"/>
                <w:b/>
                <w:sz w:val="22"/>
                <w:szCs w:val="22"/>
              </w:rPr>
            </w:pPr>
            <w:r w:rsidRPr="006B4A7F">
              <w:rPr>
                <w:rFonts w:asciiTheme="minorHAnsi" w:eastAsia="Calibri" w:hAnsiTheme="minorHAnsi" w:cstheme="minorHAnsi"/>
                <w:b/>
                <w:sz w:val="22"/>
                <w:szCs w:val="22"/>
              </w:rPr>
              <w:t>FREQUENCY</w:t>
            </w:r>
          </w:p>
        </w:tc>
      </w:tr>
      <w:tr w:rsidR="006B4A7F" w:rsidRPr="006B4A7F" w14:paraId="52E7CBFF" w14:textId="77777777" w:rsidTr="006B4A7F">
        <w:trPr>
          <w:trHeight w:val="283"/>
        </w:trPr>
        <w:tc>
          <w:tcPr>
            <w:tcW w:w="7650" w:type="dxa"/>
            <w:vAlign w:val="center"/>
          </w:tcPr>
          <w:p w14:paraId="228B758B" w14:textId="77777777" w:rsidR="006B4A7F" w:rsidRPr="006B4A7F" w:rsidRDefault="006B4A7F" w:rsidP="006B4A7F">
            <w:pPr>
              <w:suppressAutoHyphens/>
              <w:rPr>
                <w:rFonts w:asciiTheme="minorHAnsi" w:eastAsia="Calibri" w:hAnsiTheme="minorHAnsi" w:cstheme="minorHAnsi"/>
                <w:sz w:val="22"/>
                <w:szCs w:val="22"/>
              </w:rPr>
            </w:pPr>
            <w:r w:rsidRPr="006B4A7F">
              <w:rPr>
                <w:rFonts w:asciiTheme="minorHAnsi" w:eastAsia="Calibri" w:hAnsiTheme="minorHAnsi" w:cstheme="minorHAnsi"/>
                <w:sz w:val="22"/>
                <w:szCs w:val="22"/>
              </w:rPr>
              <w:t>Work with others towards shared goals in a team environment</w:t>
            </w:r>
          </w:p>
        </w:tc>
        <w:sdt>
          <w:sdtPr>
            <w:rPr>
              <w:rFonts w:asciiTheme="minorHAnsi" w:eastAsia="Calibri" w:hAnsiTheme="minorHAnsi" w:cstheme="minorHAnsi"/>
              <w:sz w:val="22"/>
              <w:szCs w:val="22"/>
            </w:rPr>
            <w:id w:val="407194565"/>
            <w:placeholder>
              <w:docPart w:val="C1C9BE922BD34C12802427AD0BBBF43A"/>
            </w:placeholder>
            <w:dropDownList>
              <w:listItem w:value="Choose an item."/>
              <w:listItem w:displayText="Never" w:value="Never"/>
              <w:listItem w:displayText="Occasionally" w:value="Occasionally"/>
              <w:listItem w:displayText="Frequently" w:value="Frequently"/>
            </w:dropDownList>
          </w:sdtPr>
          <w:sdtEndPr/>
          <w:sdtContent>
            <w:tc>
              <w:tcPr>
                <w:tcW w:w="1956" w:type="dxa"/>
                <w:vAlign w:val="center"/>
              </w:tcPr>
              <w:p w14:paraId="5B291A6E" w14:textId="77777777" w:rsidR="006B4A7F" w:rsidRPr="006B4A7F" w:rsidRDefault="006B4A7F" w:rsidP="006B4A7F">
                <w:pPr>
                  <w:suppressAutoHyphens/>
                  <w:jc w:val="center"/>
                  <w:rPr>
                    <w:rFonts w:asciiTheme="minorHAnsi" w:eastAsia="Calibri" w:hAnsiTheme="minorHAnsi" w:cstheme="minorHAnsi"/>
                    <w:sz w:val="22"/>
                    <w:szCs w:val="22"/>
                  </w:rPr>
                </w:pPr>
                <w:r w:rsidRPr="006B4A7F">
                  <w:rPr>
                    <w:rFonts w:asciiTheme="minorHAnsi" w:eastAsia="Calibri" w:hAnsiTheme="minorHAnsi" w:cstheme="minorHAnsi"/>
                    <w:sz w:val="22"/>
                    <w:szCs w:val="22"/>
                  </w:rPr>
                  <w:t>Frequently</w:t>
                </w:r>
              </w:p>
            </w:tc>
          </w:sdtContent>
        </w:sdt>
      </w:tr>
      <w:tr w:rsidR="006B4A7F" w:rsidRPr="006B4A7F" w14:paraId="0B74D5F6" w14:textId="77777777" w:rsidTr="006B4A7F">
        <w:trPr>
          <w:trHeight w:val="283"/>
        </w:trPr>
        <w:tc>
          <w:tcPr>
            <w:tcW w:w="7650" w:type="dxa"/>
            <w:vAlign w:val="center"/>
          </w:tcPr>
          <w:p w14:paraId="2189CDE8" w14:textId="77777777" w:rsidR="006B4A7F" w:rsidRPr="006B4A7F" w:rsidRDefault="006B4A7F" w:rsidP="006B4A7F">
            <w:pPr>
              <w:suppressAutoHyphens/>
              <w:rPr>
                <w:rFonts w:asciiTheme="minorHAnsi" w:eastAsia="Calibri" w:hAnsiTheme="minorHAnsi" w:cstheme="minorHAnsi"/>
                <w:sz w:val="22"/>
                <w:szCs w:val="22"/>
              </w:rPr>
            </w:pPr>
            <w:r w:rsidRPr="006B4A7F">
              <w:rPr>
                <w:rFonts w:asciiTheme="minorHAnsi" w:eastAsia="Calibri" w:hAnsiTheme="minorHAnsi" w:cstheme="minorHAnsi"/>
                <w:sz w:val="22"/>
                <w:szCs w:val="22"/>
              </w:rPr>
              <w:t>Work in isolation from other staff (remote supervision)</w:t>
            </w:r>
          </w:p>
        </w:tc>
        <w:sdt>
          <w:sdtPr>
            <w:rPr>
              <w:rFonts w:asciiTheme="minorHAnsi" w:eastAsia="Calibri" w:hAnsiTheme="minorHAnsi" w:cstheme="minorHAnsi"/>
              <w:sz w:val="22"/>
              <w:szCs w:val="22"/>
            </w:rPr>
            <w:id w:val="407194566"/>
            <w:placeholder>
              <w:docPart w:val="69A533BCC9074D458611D1FED26AAB79"/>
            </w:placeholder>
            <w:dropDownList>
              <w:listItem w:value="Choose an item."/>
              <w:listItem w:displayText="Never" w:value="Never"/>
              <w:listItem w:displayText="Occasionally" w:value="Occasionally"/>
              <w:listItem w:displayText="Frequently" w:value="Frequently"/>
            </w:dropDownList>
          </w:sdtPr>
          <w:sdtEndPr/>
          <w:sdtContent>
            <w:tc>
              <w:tcPr>
                <w:tcW w:w="1956" w:type="dxa"/>
                <w:vAlign w:val="center"/>
              </w:tcPr>
              <w:p w14:paraId="3EACEFB5" w14:textId="77777777" w:rsidR="006B4A7F" w:rsidRPr="006B4A7F" w:rsidRDefault="006B4A7F" w:rsidP="006B4A7F">
                <w:pPr>
                  <w:suppressAutoHyphens/>
                  <w:jc w:val="center"/>
                  <w:rPr>
                    <w:rFonts w:asciiTheme="minorHAnsi" w:eastAsia="Calibri" w:hAnsiTheme="minorHAnsi" w:cstheme="minorHAnsi"/>
                    <w:sz w:val="22"/>
                    <w:szCs w:val="22"/>
                  </w:rPr>
                </w:pPr>
                <w:r w:rsidRPr="006B4A7F">
                  <w:rPr>
                    <w:rFonts w:asciiTheme="minorHAnsi" w:eastAsia="Calibri" w:hAnsiTheme="minorHAnsi" w:cstheme="minorHAnsi"/>
                    <w:sz w:val="22"/>
                    <w:szCs w:val="22"/>
                  </w:rPr>
                  <w:t>Occasionally</w:t>
                </w:r>
              </w:p>
            </w:tc>
          </w:sdtContent>
        </w:sdt>
      </w:tr>
      <w:tr w:rsidR="006B4A7F" w:rsidRPr="006B4A7F" w14:paraId="2CD723EB" w14:textId="77777777" w:rsidTr="006B4A7F">
        <w:trPr>
          <w:trHeight w:val="283"/>
        </w:trPr>
        <w:tc>
          <w:tcPr>
            <w:tcW w:w="7650" w:type="dxa"/>
            <w:vAlign w:val="center"/>
          </w:tcPr>
          <w:p w14:paraId="1C4104BA" w14:textId="77777777" w:rsidR="006B4A7F" w:rsidRPr="006B4A7F" w:rsidRDefault="006B4A7F" w:rsidP="006B4A7F">
            <w:pPr>
              <w:suppressAutoHyphens/>
              <w:rPr>
                <w:rFonts w:asciiTheme="minorHAnsi" w:eastAsia="Calibri" w:hAnsiTheme="minorHAnsi" w:cstheme="minorHAnsi"/>
                <w:sz w:val="22"/>
                <w:szCs w:val="22"/>
              </w:rPr>
            </w:pPr>
            <w:r w:rsidRPr="006B4A7F">
              <w:rPr>
                <w:rFonts w:asciiTheme="minorHAnsi" w:eastAsia="Calibri" w:hAnsiTheme="minorHAnsi" w:cstheme="minorHAnsi"/>
                <w:sz w:val="22"/>
                <w:szCs w:val="22"/>
              </w:rPr>
              <w:t>Working in a call centre environment</w:t>
            </w:r>
          </w:p>
        </w:tc>
        <w:sdt>
          <w:sdtPr>
            <w:rPr>
              <w:rFonts w:asciiTheme="minorHAnsi" w:eastAsia="Calibri" w:hAnsiTheme="minorHAnsi" w:cstheme="minorHAnsi"/>
              <w:sz w:val="22"/>
              <w:szCs w:val="22"/>
            </w:rPr>
            <w:id w:val="407194567"/>
            <w:placeholder>
              <w:docPart w:val="FA344D4FAE08492B9BE7E800A8DC8FFB"/>
            </w:placeholder>
            <w:dropDownList>
              <w:listItem w:value="Choose an item."/>
              <w:listItem w:displayText="Never" w:value="Never"/>
              <w:listItem w:displayText="Occasionally" w:value="Occasionally"/>
              <w:listItem w:displayText="Frequently" w:value="Frequently"/>
            </w:dropDownList>
          </w:sdtPr>
          <w:sdtEndPr/>
          <w:sdtContent>
            <w:tc>
              <w:tcPr>
                <w:tcW w:w="1956" w:type="dxa"/>
                <w:vAlign w:val="center"/>
              </w:tcPr>
              <w:p w14:paraId="055F1C8E" w14:textId="77777777" w:rsidR="006B4A7F" w:rsidRPr="006B4A7F" w:rsidRDefault="006B4A7F" w:rsidP="006B4A7F">
                <w:pPr>
                  <w:suppressAutoHyphens/>
                  <w:jc w:val="center"/>
                  <w:rPr>
                    <w:rFonts w:asciiTheme="minorHAnsi" w:eastAsia="Calibri" w:hAnsiTheme="minorHAnsi" w:cstheme="minorHAnsi"/>
                    <w:sz w:val="22"/>
                    <w:szCs w:val="22"/>
                  </w:rPr>
                </w:pPr>
                <w:r w:rsidRPr="006B4A7F">
                  <w:rPr>
                    <w:rFonts w:asciiTheme="minorHAnsi" w:eastAsia="Calibri" w:hAnsiTheme="minorHAnsi" w:cstheme="minorHAnsi"/>
                    <w:sz w:val="22"/>
                    <w:szCs w:val="22"/>
                  </w:rPr>
                  <w:t>Never</w:t>
                </w:r>
              </w:p>
            </w:tc>
          </w:sdtContent>
        </w:sdt>
      </w:tr>
      <w:tr w:rsidR="006B4A7F" w:rsidRPr="006B4A7F" w14:paraId="34905666" w14:textId="77777777" w:rsidTr="006B4A7F">
        <w:trPr>
          <w:trHeight w:val="283"/>
        </w:trPr>
        <w:tc>
          <w:tcPr>
            <w:tcW w:w="7650" w:type="dxa"/>
            <w:vAlign w:val="center"/>
          </w:tcPr>
          <w:p w14:paraId="5489A7EA" w14:textId="77777777" w:rsidR="006B4A7F" w:rsidRPr="006B4A7F" w:rsidRDefault="006B4A7F" w:rsidP="006B4A7F">
            <w:pPr>
              <w:suppressAutoHyphens/>
              <w:rPr>
                <w:rFonts w:asciiTheme="minorHAnsi" w:eastAsia="Calibri" w:hAnsiTheme="minorHAnsi" w:cstheme="minorHAnsi"/>
                <w:sz w:val="22"/>
                <w:szCs w:val="22"/>
              </w:rPr>
            </w:pPr>
            <w:r w:rsidRPr="006B4A7F">
              <w:rPr>
                <w:rFonts w:asciiTheme="minorHAnsi" w:eastAsia="Calibri" w:hAnsiTheme="minorHAnsi" w:cstheme="minorHAnsi"/>
                <w:sz w:val="22"/>
                <w:szCs w:val="22"/>
              </w:rPr>
              <w:t>Working directly with the public</w:t>
            </w:r>
          </w:p>
        </w:tc>
        <w:sdt>
          <w:sdtPr>
            <w:rPr>
              <w:rFonts w:asciiTheme="minorHAnsi" w:eastAsia="Calibri" w:hAnsiTheme="minorHAnsi" w:cstheme="minorHAnsi"/>
              <w:sz w:val="22"/>
              <w:szCs w:val="22"/>
            </w:rPr>
            <w:id w:val="407194568"/>
            <w:placeholder>
              <w:docPart w:val="C8B391DE12F54022A9DA61FB16944BAF"/>
            </w:placeholder>
            <w:dropDownList>
              <w:listItem w:value="Choose an item."/>
              <w:listItem w:displayText="Never" w:value="Never"/>
              <w:listItem w:displayText="Occasionally" w:value="Occasionally"/>
              <w:listItem w:displayText="Frequently" w:value="Frequently"/>
            </w:dropDownList>
          </w:sdtPr>
          <w:sdtEndPr/>
          <w:sdtContent>
            <w:tc>
              <w:tcPr>
                <w:tcW w:w="1956" w:type="dxa"/>
                <w:vAlign w:val="center"/>
              </w:tcPr>
              <w:p w14:paraId="3FFBA907" w14:textId="77777777" w:rsidR="006B4A7F" w:rsidRPr="006B4A7F" w:rsidRDefault="006B4A7F" w:rsidP="006B4A7F">
                <w:pPr>
                  <w:suppressAutoHyphens/>
                  <w:jc w:val="center"/>
                  <w:rPr>
                    <w:rFonts w:asciiTheme="minorHAnsi" w:eastAsia="Calibri" w:hAnsiTheme="minorHAnsi" w:cstheme="minorHAnsi"/>
                    <w:sz w:val="22"/>
                    <w:szCs w:val="22"/>
                  </w:rPr>
                </w:pPr>
                <w:r w:rsidRPr="006B4A7F">
                  <w:rPr>
                    <w:rFonts w:asciiTheme="minorHAnsi" w:eastAsia="Calibri" w:hAnsiTheme="minorHAnsi" w:cstheme="minorHAnsi"/>
                    <w:sz w:val="22"/>
                    <w:szCs w:val="22"/>
                  </w:rPr>
                  <w:t>Occasionally</w:t>
                </w:r>
              </w:p>
            </w:tc>
          </w:sdtContent>
        </w:sdt>
      </w:tr>
    </w:tbl>
    <w:p w14:paraId="204F4D44" w14:textId="77777777" w:rsidR="006B4A7F" w:rsidRPr="006B4A7F" w:rsidRDefault="006B4A7F" w:rsidP="006B4A7F">
      <w:pPr>
        <w:suppressAutoHyphens/>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0"/>
        <w:gridCol w:w="1956"/>
      </w:tblGrid>
      <w:tr w:rsidR="006B4A7F" w:rsidRPr="006B4A7F" w14:paraId="3411F2F3" w14:textId="77777777" w:rsidTr="006B4A7F">
        <w:trPr>
          <w:trHeight w:val="454"/>
        </w:trPr>
        <w:tc>
          <w:tcPr>
            <w:tcW w:w="7650" w:type="dxa"/>
            <w:shd w:val="clear" w:color="auto" w:fill="DEEAF6" w:themeFill="accent1" w:themeFillTint="33"/>
            <w:vAlign w:val="center"/>
          </w:tcPr>
          <w:p w14:paraId="1D53E4C0" w14:textId="77777777" w:rsidR="006B4A7F" w:rsidRPr="006B4A7F" w:rsidRDefault="006B4A7F" w:rsidP="006B4A7F">
            <w:pPr>
              <w:keepNext/>
              <w:keepLines/>
              <w:suppressAutoHyphens/>
              <w:spacing w:before="40" w:after="40"/>
              <w:rPr>
                <w:rFonts w:asciiTheme="minorHAnsi" w:eastAsia="Calibri" w:hAnsiTheme="minorHAnsi" w:cstheme="minorHAnsi"/>
                <w:b/>
                <w:sz w:val="22"/>
                <w:szCs w:val="22"/>
              </w:rPr>
            </w:pPr>
            <w:r w:rsidRPr="006B4A7F">
              <w:rPr>
                <w:rFonts w:asciiTheme="minorHAnsi" w:eastAsia="Calibri" w:hAnsiTheme="minorHAnsi" w:cstheme="minorHAnsi"/>
                <w:b/>
                <w:sz w:val="22"/>
                <w:szCs w:val="22"/>
              </w:rPr>
              <w:t>PHYSICAL DEMANDS</w:t>
            </w:r>
          </w:p>
        </w:tc>
        <w:tc>
          <w:tcPr>
            <w:tcW w:w="1956" w:type="dxa"/>
            <w:shd w:val="clear" w:color="auto" w:fill="DEEAF6" w:themeFill="accent1" w:themeFillTint="33"/>
            <w:vAlign w:val="center"/>
          </w:tcPr>
          <w:p w14:paraId="367B5252" w14:textId="77777777" w:rsidR="006B4A7F" w:rsidRPr="006B4A7F" w:rsidRDefault="006B4A7F" w:rsidP="006B4A7F">
            <w:pPr>
              <w:keepNext/>
              <w:keepLines/>
              <w:suppressAutoHyphens/>
              <w:spacing w:before="40" w:after="40"/>
              <w:jc w:val="center"/>
              <w:rPr>
                <w:rFonts w:asciiTheme="minorHAnsi" w:eastAsia="Calibri" w:hAnsiTheme="minorHAnsi" w:cstheme="minorHAnsi"/>
                <w:b/>
                <w:sz w:val="22"/>
                <w:szCs w:val="22"/>
              </w:rPr>
            </w:pPr>
            <w:r w:rsidRPr="006B4A7F">
              <w:rPr>
                <w:rFonts w:asciiTheme="minorHAnsi" w:eastAsia="Calibri" w:hAnsiTheme="minorHAnsi" w:cstheme="minorHAnsi"/>
                <w:b/>
                <w:sz w:val="22"/>
                <w:szCs w:val="22"/>
              </w:rPr>
              <w:t>FREQUENCY</w:t>
            </w:r>
          </w:p>
        </w:tc>
      </w:tr>
      <w:tr w:rsidR="006B4A7F" w:rsidRPr="006B4A7F" w14:paraId="2E09E624" w14:textId="77777777" w:rsidTr="006B4A7F">
        <w:trPr>
          <w:trHeight w:val="283"/>
        </w:trPr>
        <w:tc>
          <w:tcPr>
            <w:tcW w:w="7650" w:type="dxa"/>
            <w:vAlign w:val="center"/>
          </w:tcPr>
          <w:p w14:paraId="2FA221FB" w14:textId="77777777" w:rsidR="006B4A7F" w:rsidRPr="006B4A7F" w:rsidRDefault="006B4A7F" w:rsidP="006B4A7F">
            <w:pPr>
              <w:suppressAutoHyphens/>
              <w:rPr>
                <w:rFonts w:asciiTheme="minorHAnsi" w:eastAsia="Calibri" w:hAnsiTheme="minorHAnsi" w:cstheme="minorHAnsi"/>
                <w:sz w:val="22"/>
                <w:szCs w:val="22"/>
              </w:rPr>
            </w:pPr>
            <w:r w:rsidRPr="006B4A7F">
              <w:rPr>
                <w:rFonts w:asciiTheme="minorHAnsi" w:eastAsia="Calibri" w:hAnsiTheme="minorHAnsi" w:cstheme="minorHAnsi"/>
                <w:sz w:val="22"/>
                <w:szCs w:val="22"/>
              </w:rPr>
              <w:t>Distance walking (large buildings or inter-building transit)</w:t>
            </w:r>
          </w:p>
        </w:tc>
        <w:sdt>
          <w:sdtPr>
            <w:rPr>
              <w:rFonts w:asciiTheme="minorHAnsi" w:eastAsia="Calibri" w:hAnsiTheme="minorHAnsi" w:cstheme="minorHAnsi"/>
              <w:sz w:val="22"/>
              <w:szCs w:val="22"/>
            </w:rPr>
            <w:id w:val="407194569"/>
            <w:placeholder>
              <w:docPart w:val="0B86226B3BD14C488226C7397204ECBC"/>
            </w:placeholder>
            <w:dropDownList>
              <w:listItem w:value="Choose an item."/>
              <w:listItem w:displayText="Never" w:value="Never"/>
              <w:listItem w:displayText="Occasionally" w:value="Occasionally"/>
              <w:listItem w:displayText="Frequently" w:value="Frequently"/>
            </w:dropDownList>
          </w:sdtPr>
          <w:sdtEndPr/>
          <w:sdtContent>
            <w:tc>
              <w:tcPr>
                <w:tcW w:w="1956" w:type="dxa"/>
                <w:vAlign w:val="center"/>
              </w:tcPr>
              <w:p w14:paraId="79FE5B85" w14:textId="77777777" w:rsidR="006B4A7F" w:rsidRPr="006B4A7F" w:rsidRDefault="006B4A7F" w:rsidP="006B4A7F">
                <w:pPr>
                  <w:suppressAutoHyphens/>
                  <w:jc w:val="center"/>
                  <w:rPr>
                    <w:rFonts w:asciiTheme="minorHAnsi" w:eastAsia="Calibri" w:hAnsiTheme="minorHAnsi" w:cstheme="minorHAnsi"/>
                    <w:sz w:val="22"/>
                    <w:szCs w:val="22"/>
                  </w:rPr>
                </w:pPr>
                <w:r w:rsidRPr="006B4A7F">
                  <w:rPr>
                    <w:rFonts w:asciiTheme="minorHAnsi" w:eastAsia="Calibri" w:hAnsiTheme="minorHAnsi" w:cstheme="minorHAnsi"/>
                    <w:sz w:val="22"/>
                    <w:szCs w:val="22"/>
                  </w:rPr>
                  <w:t>Never</w:t>
                </w:r>
              </w:p>
            </w:tc>
          </w:sdtContent>
        </w:sdt>
      </w:tr>
      <w:tr w:rsidR="006B4A7F" w:rsidRPr="006B4A7F" w14:paraId="2452C1D4" w14:textId="77777777" w:rsidTr="006B4A7F">
        <w:trPr>
          <w:trHeight w:val="283"/>
        </w:trPr>
        <w:tc>
          <w:tcPr>
            <w:tcW w:w="7650" w:type="dxa"/>
            <w:vAlign w:val="center"/>
          </w:tcPr>
          <w:p w14:paraId="4CCED16A" w14:textId="77777777" w:rsidR="006B4A7F" w:rsidRPr="006B4A7F" w:rsidRDefault="006B4A7F" w:rsidP="006B4A7F">
            <w:pPr>
              <w:suppressAutoHyphens/>
              <w:rPr>
                <w:rFonts w:asciiTheme="minorHAnsi" w:eastAsia="Calibri" w:hAnsiTheme="minorHAnsi" w:cstheme="minorHAnsi"/>
                <w:sz w:val="22"/>
                <w:szCs w:val="22"/>
              </w:rPr>
            </w:pPr>
            <w:r w:rsidRPr="006B4A7F">
              <w:rPr>
                <w:rFonts w:asciiTheme="minorHAnsi" w:eastAsia="Calibri" w:hAnsiTheme="minorHAnsi" w:cstheme="minorHAnsi"/>
                <w:sz w:val="22"/>
                <w:szCs w:val="22"/>
              </w:rPr>
              <w:t xml:space="preserve">Working outdoors </w:t>
            </w:r>
          </w:p>
        </w:tc>
        <w:sdt>
          <w:sdtPr>
            <w:rPr>
              <w:rFonts w:asciiTheme="minorHAnsi" w:eastAsia="Calibri" w:hAnsiTheme="minorHAnsi" w:cstheme="minorHAnsi"/>
              <w:sz w:val="22"/>
              <w:szCs w:val="22"/>
            </w:rPr>
            <w:id w:val="407194570"/>
            <w:placeholder>
              <w:docPart w:val="4DF775CD74804BB792C125B7CD303404"/>
            </w:placeholder>
            <w:dropDownList>
              <w:listItem w:value="Choose an item."/>
              <w:listItem w:displayText="Never" w:value="Never"/>
              <w:listItem w:displayText="Occasionally" w:value="Occasionally"/>
              <w:listItem w:displayText="Frequently" w:value="Frequently"/>
            </w:dropDownList>
          </w:sdtPr>
          <w:sdtEndPr/>
          <w:sdtContent>
            <w:tc>
              <w:tcPr>
                <w:tcW w:w="1956" w:type="dxa"/>
                <w:vAlign w:val="center"/>
              </w:tcPr>
              <w:p w14:paraId="35449D49" w14:textId="77777777" w:rsidR="006B4A7F" w:rsidRPr="006B4A7F" w:rsidRDefault="006B4A7F" w:rsidP="006B4A7F">
                <w:pPr>
                  <w:suppressAutoHyphens/>
                  <w:jc w:val="center"/>
                  <w:rPr>
                    <w:rFonts w:asciiTheme="minorHAnsi" w:eastAsia="Calibri" w:hAnsiTheme="minorHAnsi" w:cstheme="minorHAnsi"/>
                    <w:sz w:val="22"/>
                    <w:szCs w:val="22"/>
                  </w:rPr>
                </w:pPr>
                <w:r w:rsidRPr="006B4A7F">
                  <w:rPr>
                    <w:rFonts w:asciiTheme="minorHAnsi" w:eastAsia="Calibri" w:hAnsiTheme="minorHAnsi" w:cstheme="minorHAnsi"/>
                    <w:sz w:val="22"/>
                    <w:szCs w:val="22"/>
                  </w:rPr>
                  <w:t>Never</w:t>
                </w:r>
              </w:p>
            </w:tc>
          </w:sdtContent>
        </w:sdt>
      </w:tr>
    </w:tbl>
    <w:p w14:paraId="15E2A05C" w14:textId="77777777" w:rsidR="006B4A7F" w:rsidRPr="006B4A7F" w:rsidRDefault="006B4A7F" w:rsidP="006B4A7F">
      <w:pPr>
        <w:suppressAutoHyphens/>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0"/>
        <w:gridCol w:w="1956"/>
      </w:tblGrid>
      <w:tr w:rsidR="006B4A7F" w:rsidRPr="006B4A7F" w14:paraId="45780476" w14:textId="77777777" w:rsidTr="006B4A7F">
        <w:trPr>
          <w:trHeight w:val="454"/>
        </w:trPr>
        <w:tc>
          <w:tcPr>
            <w:tcW w:w="7650" w:type="dxa"/>
            <w:shd w:val="clear" w:color="auto" w:fill="DEEAF6" w:themeFill="accent1" w:themeFillTint="33"/>
            <w:vAlign w:val="center"/>
          </w:tcPr>
          <w:p w14:paraId="322EA1B2" w14:textId="77777777" w:rsidR="006B4A7F" w:rsidRPr="006B4A7F" w:rsidRDefault="006B4A7F" w:rsidP="006B4A7F">
            <w:pPr>
              <w:keepNext/>
              <w:keepLines/>
              <w:suppressAutoHyphens/>
              <w:spacing w:before="40" w:after="40"/>
              <w:rPr>
                <w:rFonts w:asciiTheme="minorHAnsi" w:eastAsia="Calibri" w:hAnsiTheme="minorHAnsi" w:cstheme="minorHAnsi"/>
                <w:b/>
                <w:sz w:val="22"/>
                <w:szCs w:val="22"/>
              </w:rPr>
            </w:pPr>
            <w:r w:rsidRPr="006B4A7F">
              <w:rPr>
                <w:rFonts w:asciiTheme="minorHAnsi" w:eastAsia="Calibri" w:hAnsiTheme="minorHAnsi" w:cstheme="minorHAnsi"/>
                <w:b/>
                <w:sz w:val="22"/>
                <w:szCs w:val="22"/>
              </w:rPr>
              <w:t xml:space="preserve">MANUAL HANDLING </w:t>
            </w:r>
          </w:p>
        </w:tc>
        <w:tc>
          <w:tcPr>
            <w:tcW w:w="1956" w:type="dxa"/>
            <w:shd w:val="clear" w:color="auto" w:fill="DEEAF6" w:themeFill="accent1" w:themeFillTint="33"/>
            <w:vAlign w:val="center"/>
          </w:tcPr>
          <w:p w14:paraId="41FDECF3" w14:textId="77777777" w:rsidR="006B4A7F" w:rsidRPr="006B4A7F" w:rsidRDefault="006B4A7F" w:rsidP="006B4A7F">
            <w:pPr>
              <w:keepNext/>
              <w:keepLines/>
              <w:suppressAutoHyphens/>
              <w:spacing w:before="40" w:after="40"/>
              <w:jc w:val="center"/>
              <w:rPr>
                <w:rFonts w:asciiTheme="minorHAnsi" w:eastAsia="Calibri" w:hAnsiTheme="minorHAnsi" w:cstheme="minorHAnsi"/>
                <w:b/>
                <w:sz w:val="22"/>
                <w:szCs w:val="22"/>
              </w:rPr>
            </w:pPr>
            <w:r w:rsidRPr="006B4A7F">
              <w:rPr>
                <w:rFonts w:asciiTheme="minorHAnsi" w:eastAsia="Calibri" w:hAnsiTheme="minorHAnsi" w:cstheme="minorHAnsi"/>
                <w:b/>
                <w:sz w:val="22"/>
                <w:szCs w:val="22"/>
              </w:rPr>
              <w:t>FREQUENCY</w:t>
            </w:r>
          </w:p>
        </w:tc>
      </w:tr>
      <w:tr w:rsidR="006B4A7F" w:rsidRPr="006B4A7F" w14:paraId="31A0D7F3" w14:textId="77777777" w:rsidTr="006B4A7F">
        <w:trPr>
          <w:trHeight w:val="283"/>
        </w:trPr>
        <w:tc>
          <w:tcPr>
            <w:tcW w:w="7650" w:type="dxa"/>
            <w:vAlign w:val="center"/>
          </w:tcPr>
          <w:p w14:paraId="28500912" w14:textId="77777777" w:rsidR="006B4A7F" w:rsidRPr="006B4A7F" w:rsidRDefault="006B4A7F" w:rsidP="006B4A7F">
            <w:pPr>
              <w:suppressAutoHyphens/>
              <w:rPr>
                <w:rFonts w:asciiTheme="minorHAnsi" w:eastAsia="Calibri" w:hAnsiTheme="minorHAnsi" w:cstheme="minorHAnsi"/>
                <w:sz w:val="22"/>
                <w:szCs w:val="22"/>
              </w:rPr>
            </w:pPr>
            <w:r w:rsidRPr="006B4A7F">
              <w:rPr>
                <w:rFonts w:asciiTheme="minorHAnsi" w:eastAsia="Calibri" w:hAnsiTheme="minorHAnsi" w:cstheme="minorHAnsi"/>
                <w:sz w:val="22"/>
                <w:szCs w:val="22"/>
              </w:rPr>
              <w:t>Lifting 0 – 5kg</w:t>
            </w:r>
          </w:p>
        </w:tc>
        <w:sdt>
          <w:sdtPr>
            <w:rPr>
              <w:rFonts w:asciiTheme="minorHAnsi" w:eastAsia="Calibri" w:hAnsiTheme="minorHAnsi" w:cstheme="minorHAnsi"/>
              <w:sz w:val="22"/>
              <w:szCs w:val="22"/>
            </w:rPr>
            <w:id w:val="407194571"/>
            <w:placeholder>
              <w:docPart w:val="E81CCDA45924444BA7A06B2EF8180910"/>
            </w:placeholder>
            <w:dropDownList>
              <w:listItem w:value="Choose an item."/>
              <w:listItem w:displayText="Never" w:value="Never"/>
              <w:listItem w:displayText="Occasionally" w:value="Occasionally"/>
              <w:listItem w:displayText="Frequently" w:value="Frequently"/>
            </w:dropDownList>
          </w:sdtPr>
          <w:sdtEndPr/>
          <w:sdtContent>
            <w:tc>
              <w:tcPr>
                <w:tcW w:w="1956" w:type="dxa"/>
                <w:vAlign w:val="center"/>
              </w:tcPr>
              <w:p w14:paraId="2178C817" w14:textId="77777777" w:rsidR="006B4A7F" w:rsidRPr="006B4A7F" w:rsidRDefault="006B4A7F" w:rsidP="006B4A7F">
                <w:pPr>
                  <w:suppressAutoHyphens/>
                  <w:jc w:val="center"/>
                  <w:rPr>
                    <w:rFonts w:asciiTheme="minorHAnsi" w:eastAsia="Calibri" w:hAnsiTheme="minorHAnsi" w:cstheme="minorHAnsi"/>
                    <w:sz w:val="22"/>
                    <w:szCs w:val="22"/>
                  </w:rPr>
                </w:pPr>
                <w:r w:rsidRPr="006B4A7F">
                  <w:rPr>
                    <w:rFonts w:asciiTheme="minorHAnsi" w:eastAsia="Calibri" w:hAnsiTheme="minorHAnsi" w:cstheme="minorHAnsi"/>
                    <w:sz w:val="22"/>
                    <w:szCs w:val="22"/>
                  </w:rPr>
                  <w:t>Occasionally</w:t>
                </w:r>
              </w:p>
            </w:tc>
          </w:sdtContent>
        </w:sdt>
      </w:tr>
      <w:tr w:rsidR="006B4A7F" w:rsidRPr="006B4A7F" w14:paraId="4EECF423" w14:textId="77777777" w:rsidTr="006B4A7F">
        <w:trPr>
          <w:trHeight w:val="283"/>
        </w:trPr>
        <w:tc>
          <w:tcPr>
            <w:tcW w:w="7650" w:type="dxa"/>
            <w:vAlign w:val="center"/>
          </w:tcPr>
          <w:p w14:paraId="02894499" w14:textId="77777777" w:rsidR="006B4A7F" w:rsidRPr="006B4A7F" w:rsidRDefault="006B4A7F" w:rsidP="006B4A7F">
            <w:pPr>
              <w:suppressAutoHyphens/>
              <w:rPr>
                <w:rFonts w:asciiTheme="minorHAnsi" w:eastAsia="Calibri" w:hAnsiTheme="minorHAnsi" w:cstheme="minorHAnsi"/>
                <w:sz w:val="22"/>
                <w:szCs w:val="22"/>
              </w:rPr>
            </w:pPr>
            <w:r w:rsidRPr="006B4A7F">
              <w:rPr>
                <w:rFonts w:asciiTheme="minorHAnsi" w:eastAsia="Calibri" w:hAnsiTheme="minorHAnsi" w:cstheme="minorHAnsi"/>
                <w:sz w:val="22"/>
                <w:szCs w:val="22"/>
              </w:rPr>
              <w:t>Lifting 5 – 10kg</w:t>
            </w:r>
          </w:p>
        </w:tc>
        <w:sdt>
          <w:sdtPr>
            <w:rPr>
              <w:rFonts w:asciiTheme="minorHAnsi" w:eastAsia="Calibri" w:hAnsiTheme="minorHAnsi" w:cstheme="minorHAnsi"/>
              <w:sz w:val="22"/>
              <w:szCs w:val="22"/>
            </w:rPr>
            <w:id w:val="407194572"/>
            <w:placeholder>
              <w:docPart w:val="ABE369FAB4EE4420A131E76C10A05D0B"/>
            </w:placeholder>
            <w:dropDownList>
              <w:listItem w:value="Choose an item."/>
              <w:listItem w:displayText="Never" w:value="Never"/>
              <w:listItem w:displayText="Occasionally" w:value="Occasionally"/>
              <w:listItem w:displayText="Frequently" w:value="Frequently"/>
            </w:dropDownList>
          </w:sdtPr>
          <w:sdtEndPr/>
          <w:sdtContent>
            <w:tc>
              <w:tcPr>
                <w:tcW w:w="1956" w:type="dxa"/>
                <w:vAlign w:val="center"/>
              </w:tcPr>
              <w:p w14:paraId="67194159" w14:textId="77777777" w:rsidR="006B4A7F" w:rsidRPr="006B4A7F" w:rsidRDefault="006B4A7F" w:rsidP="006B4A7F">
                <w:pPr>
                  <w:suppressAutoHyphens/>
                  <w:jc w:val="center"/>
                  <w:rPr>
                    <w:rFonts w:asciiTheme="minorHAnsi" w:eastAsia="Calibri" w:hAnsiTheme="minorHAnsi" w:cstheme="minorHAnsi"/>
                    <w:sz w:val="22"/>
                    <w:szCs w:val="22"/>
                  </w:rPr>
                </w:pPr>
                <w:r w:rsidRPr="006B4A7F">
                  <w:rPr>
                    <w:rFonts w:asciiTheme="minorHAnsi" w:eastAsia="Calibri" w:hAnsiTheme="minorHAnsi" w:cstheme="minorHAnsi"/>
                    <w:sz w:val="22"/>
                    <w:szCs w:val="22"/>
                  </w:rPr>
                  <w:t>Never</w:t>
                </w:r>
              </w:p>
            </w:tc>
          </w:sdtContent>
        </w:sdt>
      </w:tr>
      <w:tr w:rsidR="006B4A7F" w:rsidRPr="006B4A7F" w14:paraId="7DCF8354" w14:textId="77777777" w:rsidTr="006B4A7F">
        <w:trPr>
          <w:trHeight w:val="283"/>
        </w:trPr>
        <w:tc>
          <w:tcPr>
            <w:tcW w:w="7650" w:type="dxa"/>
            <w:vAlign w:val="center"/>
          </w:tcPr>
          <w:p w14:paraId="735EB668" w14:textId="77777777" w:rsidR="006B4A7F" w:rsidRPr="006B4A7F" w:rsidRDefault="006B4A7F" w:rsidP="006B4A7F">
            <w:pPr>
              <w:suppressAutoHyphens/>
              <w:rPr>
                <w:rFonts w:asciiTheme="minorHAnsi" w:eastAsia="Calibri" w:hAnsiTheme="minorHAnsi" w:cstheme="minorHAnsi"/>
                <w:sz w:val="22"/>
                <w:szCs w:val="22"/>
              </w:rPr>
            </w:pPr>
            <w:r w:rsidRPr="006B4A7F">
              <w:rPr>
                <w:rFonts w:asciiTheme="minorHAnsi" w:eastAsia="Calibri" w:hAnsiTheme="minorHAnsi" w:cstheme="minorHAnsi"/>
                <w:sz w:val="22"/>
                <w:szCs w:val="22"/>
              </w:rPr>
              <w:t>Lifting 10kg+</w:t>
            </w:r>
          </w:p>
        </w:tc>
        <w:sdt>
          <w:sdtPr>
            <w:rPr>
              <w:rFonts w:asciiTheme="minorHAnsi" w:eastAsia="Calibri" w:hAnsiTheme="minorHAnsi" w:cstheme="minorHAnsi"/>
              <w:sz w:val="22"/>
              <w:szCs w:val="22"/>
            </w:rPr>
            <w:id w:val="407194573"/>
            <w:placeholder>
              <w:docPart w:val="246E47B40F5940E5BB9A2B352D9043DD"/>
            </w:placeholder>
            <w:dropDownList>
              <w:listItem w:value="Choose an item."/>
              <w:listItem w:displayText="Never" w:value="Never"/>
              <w:listItem w:displayText="Occasionally" w:value="Occasionally"/>
              <w:listItem w:displayText="Frequently" w:value="Frequently"/>
            </w:dropDownList>
          </w:sdtPr>
          <w:sdtEndPr/>
          <w:sdtContent>
            <w:tc>
              <w:tcPr>
                <w:tcW w:w="1956" w:type="dxa"/>
                <w:vAlign w:val="center"/>
              </w:tcPr>
              <w:p w14:paraId="1388AFDE" w14:textId="77777777" w:rsidR="006B4A7F" w:rsidRPr="006B4A7F" w:rsidRDefault="006B4A7F" w:rsidP="006B4A7F">
                <w:pPr>
                  <w:suppressAutoHyphens/>
                  <w:jc w:val="center"/>
                  <w:rPr>
                    <w:rFonts w:asciiTheme="minorHAnsi" w:eastAsia="Calibri" w:hAnsiTheme="minorHAnsi" w:cstheme="minorHAnsi"/>
                    <w:sz w:val="22"/>
                    <w:szCs w:val="22"/>
                  </w:rPr>
                </w:pPr>
                <w:r w:rsidRPr="006B4A7F">
                  <w:rPr>
                    <w:rFonts w:asciiTheme="minorHAnsi" w:eastAsia="Calibri" w:hAnsiTheme="minorHAnsi" w:cstheme="minorHAnsi"/>
                    <w:sz w:val="22"/>
                    <w:szCs w:val="22"/>
                  </w:rPr>
                  <w:t>Never</w:t>
                </w:r>
              </w:p>
            </w:tc>
          </w:sdtContent>
        </w:sdt>
      </w:tr>
      <w:tr w:rsidR="006B4A7F" w:rsidRPr="006B4A7F" w14:paraId="44511DE1" w14:textId="77777777" w:rsidTr="006B4A7F">
        <w:trPr>
          <w:trHeight w:val="283"/>
        </w:trPr>
        <w:tc>
          <w:tcPr>
            <w:tcW w:w="7650" w:type="dxa"/>
            <w:vAlign w:val="center"/>
          </w:tcPr>
          <w:p w14:paraId="1CEE29C0" w14:textId="77777777" w:rsidR="006B4A7F" w:rsidRPr="006B4A7F" w:rsidRDefault="006B4A7F" w:rsidP="006B4A7F">
            <w:pPr>
              <w:suppressAutoHyphens/>
              <w:rPr>
                <w:rFonts w:asciiTheme="minorHAnsi" w:eastAsia="Calibri" w:hAnsiTheme="minorHAnsi" w:cstheme="minorHAnsi"/>
                <w:sz w:val="22"/>
                <w:szCs w:val="22"/>
              </w:rPr>
            </w:pPr>
            <w:r w:rsidRPr="006B4A7F">
              <w:rPr>
                <w:rFonts w:asciiTheme="minorHAnsi" w:eastAsia="Calibri" w:hAnsiTheme="minorHAnsi" w:cstheme="minorHAnsi"/>
                <w:sz w:val="22"/>
                <w:szCs w:val="22"/>
              </w:rPr>
              <w:t>Climbing</w:t>
            </w:r>
          </w:p>
        </w:tc>
        <w:sdt>
          <w:sdtPr>
            <w:rPr>
              <w:rFonts w:asciiTheme="minorHAnsi" w:eastAsia="Calibri" w:hAnsiTheme="minorHAnsi" w:cstheme="minorHAnsi"/>
              <w:sz w:val="22"/>
              <w:szCs w:val="22"/>
            </w:rPr>
            <w:id w:val="407194574"/>
            <w:placeholder>
              <w:docPart w:val="9E0A193604BA47E397472386C98C3858"/>
            </w:placeholder>
            <w:dropDownList>
              <w:listItem w:value="Choose an item."/>
              <w:listItem w:displayText="Never" w:value="Never"/>
              <w:listItem w:displayText="Occasionally" w:value="Occasionally"/>
              <w:listItem w:displayText="Frequently" w:value="Frequently"/>
            </w:dropDownList>
          </w:sdtPr>
          <w:sdtEndPr/>
          <w:sdtContent>
            <w:tc>
              <w:tcPr>
                <w:tcW w:w="1956" w:type="dxa"/>
                <w:vAlign w:val="center"/>
              </w:tcPr>
              <w:p w14:paraId="77C46484" w14:textId="77777777" w:rsidR="006B4A7F" w:rsidRPr="006B4A7F" w:rsidRDefault="006B4A7F" w:rsidP="006B4A7F">
                <w:pPr>
                  <w:suppressAutoHyphens/>
                  <w:jc w:val="center"/>
                  <w:rPr>
                    <w:rFonts w:asciiTheme="minorHAnsi" w:eastAsia="Calibri" w:hAnsiTheme="minorHAnsi" w:cstheme="minorHAnsi"/>
                    <w:sz w:val="22"/>
                    <w:szCs w:val="22"/>
                  </w:rPr>
                </w:pPr>
                <w:r w:rsidRPr="006B4A7F">
                  <w:rPr>
                    <w:rFonts w:asciiTheme="minorHAnsi" w:eastAsia="Calibri" w:hAnsiTheme="minorHAnsi" w:cstheme="minorHAnsi"/>
                    <w:sz w:val="22"/>
                    <w:szCs w:val="22"/>
                  </w:rPr>
                  <w:t>Never</w:t>
                </w:r>
              </w:p>
            </w:tc>
          </w:sdtContent>
        </w:sdt>
      </w:tr>
      <w:tr w:rsidR="006B4A7F" w:rsidRPr="006B4A7F" w14:paraId="472210FA" w14:textId="77777777" w:rsidTr="006B4A7F">
        <w:trPr>
          <w:trHeight w:val="283"/>
        </w:trPr>
        <w:tc>
          <w:tcPr>
            <w:tcW w:w="7650" w:type="dxa"/>
            <w:vAlign w:val="center"/>
          </w:tcPr>
          <w:p w14:paraId="76F41960" w14:textId="77777777" w:rsidR="006B4A7F" w:rsidRPr="006B4A7F" w:rsidRDefault="006B4A7F" w:rsidP="006B4A7F">
            <w:pPr>
              <w:suppressAutoHyphens/>
              <w:rPr>
                <w:rFonts w:asciiTheme="minorHAnsi" w:eastAsia="Calibri" w:hAnsiTheme="minorHAnsi" w:cstheme="minorHAnsi"/>
                <w:sz w:val="22"/>
                <w:szCs w:val="22"/>
              </w:rPr>
            </w:pPr>
            <w:r w:rsidRPr="006B4A7F">
              <w:rPr>
                <w:rFonts w:asciiTheme="minorHAnsi" w:eastAsia="Calibri" w:hAnsiTheme="minorHAnsi" w:cstheme="minorHAnsi"/>
                <w:sz w:val="22"/>
                <w:szCs w:val="22"/>
              </w:rPr>
              <w:t>Reaching</w:t>
            </w:r>
          </w:p>
        </w:tc>
        <w:sdt>
          <w:sdtPr>
            <w:rPr>
              <w:rFonts w:asciiTheme="minorHAnsi" w:eastAsia="Calibri" w:hAnsiTheme="minorHAnsi" w:cstheme="minorHAnsi"/>
              <w:sz w:val="22"/>
              <w:szCs w:val="22"/>
            </w:rPr>
            <w:id w:val="407194575"/>
            <w:placeholder>
              <w:docPart w:val="EA0A9AD80B1E4368A2B4AD11DB1D1FC4"/>
            </w:placeholder>
            <w:dropDownList>
              <w:listItem w:value="Choose an item."/>
              <w:listItem w:displayText="Never" w:value="Never"/>
              <w:listItem w:displayText="Occasionally" w:value="Occasionally"/>
              <w:listItem w:displayText="Frequently" w:value="Frequently"/>
            </w:dropDownList>
          </w:sdtPr>
          <w:sdtEndPr/>
          <w:sdtContent>
            <w:tc>
              <w:tcPr>
                <w:tcW w:w="1956" w:type="dxa"/>
                <w:vAlign w:val="center"/>
              </w:tcPr>
              <w:p w14:paraId="0D7E7383" w14:textId="77777777" w:rsidR="006B4A7F" w:rsidRPr="006B4A7F" w:rsidRDefault="006B4A7F" w:rsidP="006B4A7F">
                <w:pPr>
                  <w:suppressAutoHyphens/>
                  <w:jc w:val="center"/>
                  <w:rPr>
                    <w:rFonts w:asciiTheme="minorHAnsi" w:eastAsia="Calibri" w:hAnsiTheme="minorHAnsi" w:cstheme="minorHAnsi"/>
                    <w:sz w:val="22"/>
                    <w:szCs w:val="22"/>
                  </w:rPr>
                </w:pPr>
                <w:r w:rsidRPr="006B4A7F">
                  <w:rPr>
                    <w:rFonts w:asciiTheme="minorHAnsi" w:eastAsia="Calibri" w:hAnsiTheme="minorHAnsi" w:cstheme="minorHAnsi"/>
                    <w:sz w:val="22"/>
                    <w:szCs w:val="22"/>
                  </w:rPr>
                  <w:t>Never</w:t>
                </w:r>
              </w:p>
            </w:tc>
          </w:sdtContent>
        </w:sdt>
      </w:tr>
      <w:tr w:rsidR="006B4A7F" w:rsidRPr="006B4A7F" w14:paraId="65A9B1EC" w14:textId="77777777" w:rsidTr="006B4A7F">
        <w:trPr>
          <w:trHeight w:val="283"/>
        </w:trPr>
        <w:tc>
          <w:tcPr>
            <w:tcW w:w="7650" w:type="dxa"/>
            <w:vAlign w:val="center"/>
          </w:tcPr>
          <w:p w14:paraId="00F21CFE" w14:textId="77777777" w:rsidR="006B4A7F" w:rsidRPr="006B4A7F" w:rsidRDefault="006B4A7F" w:rsidP="006B4A7F">
            <w:pPr>
              <w:suppressAutoHyphens/>
              <w:rPr>
                <w:rFonts w:asciiTheme="minorHAnsi" w:eastAsia="Calibri" w:hAnsiTheme="minorHAnsi" w:cstheme="minorHAnsi"/>
                <w:sz w:val="22"/>
                <w:szCs w:val="22"/>
              </w:rPr>
            </w:pPr>
            <w:r w:rsidRPr="006B4A7F">
              <w:rPr>
                <w:rFonts w:asciiTheme="minorHAnsi" w:eastAsia="Calibri" w:hAnsiTheme="minorHAnsi" w:cstheme="minorHAnsi"/>
                <w:sz w:val="22"/>
                <w:szCs w:val="22"/>
              </w:rPr>
              <w:t>Bending/squatting</w:t>
            </w:r>
          </w:p>
        </w:tc>
        <w:sdt>
          <w:sdtPr>
            <w:rPr>
              <w:rFonts w:asciiTheme="minorHAnsi" w:eastAsia="Calibri" w:hAnsiTheme="minorHAnsi" w:cstheme="minorHAnsi"/>
              <w:sz w:val="22"/>
              <w:szCs w:val="22"/>
            </w:rPr>
            <w:id w:val="407194576"/>
            <w:placeholder>
              <w:docPart w:val="558CFB022CC1424EA626360C2EDDE2CC"/>
            </w:placeholder>
            <w:dropDownList>
              <w:listItem w:value="Choose an item."/>
              <w:listItem w:displayText="Never" w:value="Never"/>
              <w:listItem w:displayText="Occasionally" w:value="Occasionally"/>
              <w:listItem w:displayText="Frequently" w:value="Frequently"/>
            </w:dropDownList>
          </w:sdtPr>
          <w:sdtEndPr/>
          <w:sdtContent>
            <w:tc>
              <w:tcPr>
                <w:tcW w:w="1956" w:type="dxa"/>
                <w:vAlign w:val="center"/>
              </w:tcPr>
              <w:p w14:paraId="634EEB67" w14:textId="77777777" w:rsidR="006B4A7F" w:rsidRPr="006B4A7F" w:rsidRDefault="006B4A7F" w:rsidP="006B4A7F">
                <w:pPr>
                  <w:suppressAutoHyphens/>
                  <w:jc w:val="center"/>
                  <w:rPr>
                    <w:rFonts w:asciiTheme="minorHAnsi" w:eastAsia="Calibri" w:hAnsiTheme="minorHAnsi" w:cstheme="minorHAnsi"/>
                    <w:sz w:val="22"/>
                    <w:szCs w:val="22"/>
                  </w:rPr>
                </w:pPr>
                <w:r w:rsidRPr="006B4A7F">
                  <w:rPr>
                    <w:rFonts w:asciiTheme="minorHAnsi" w:eastAsia="Calibri" w:hAnsiTheme="minorHAnsi" w:cstheme="minorHAnsi"/>
                    <w:sz w:val="22"/>
                    <w:szCs w:val="22"/>
                  </w:rPr>
                  <w:t>Never</w:t>
                </w:r>
              </w:p>
            </w:tc>
          </w:sdtContent>
        </w:sdt>
      </w:tr>
      <w:tr w:rsidR="006B4A7F" w:rsidRPr="006B4A7F" w14:paraId="35E0C852" w14:textId="77777777" w:rsidTr="006B4A7F">
        <w:trPr>
          <w:trHeight w:val="283"/>
        </w:trPr>
        <w:tc>
          <w:tcPr>
            <w:tcW w:w="7650" w:type="dxa"/>
            <w:vAlign w:val="center"/>
          </w:tcPr>
          <w:p w14:paraId="3A1B986E" w14:textId="77777777" w:rsidR="006B4A7F" w:rsidRPr="006B4A7F" w:rsidRDefault="006B4A7F" w:rsidP="006B4A7F">
            <w:pPr>
              <w:suppressAutoHyphens/>
              <w:rPr>
                <w:rFonts w:asciiTheme="minorHAnsi" w:eastAsia="Calibri" w:hAnsiTheme="minorHAnsi" w:cstheme="minorHAnsi"/>
                <w:sz w:val="22"/>
                <w:szCs w:val="22"/>
              </w:rPr>
            </w:pPr>
            <w:r w:rsidRPr="006B4A7F">
              <w:rPr>
                <w:rFonts w:asciiTheme="minorHAnsi" w:eastAsia="Calibri" w:hAnsiTheme="minorHAnsi" w:cstheme="minorHAnsi"/>
                <w:sz w:val="22"/>
                <w:szCs w:val="22"/>
              </w:rPr>
              <w:t>Push/pull</w:t>
            </w:r>
          </w:p>
        </w:tc>
        <w:sdt>
          <w:sdtPr>
            <w:rPr>
              <w:rFonts w:asciiTheme="minorHAnsi" w:eastAsia="Calibri" w:hAnsiTheme="minorHAnsi" w:cstheme="minorHAnsi"/>
              <w:sz w:val="22"/>
              <w:szCs w:val="22"/>
            </w:rPr>
            <w:id w:val="407194577"/>
            <w:placeholder>
              <w:docPart w:val="F08A57E8FD9C4DABBE0A3AA5350EF3F2"/>
            </w:placeholder>
            <w:dropDownList>
              <w:listItem w:value="Choose an item."/>
              <w:listItem w:displayText="Never" w:value="Never"/>
              <w:listItem w:displayText="Occasionally" w:value="Occasionally"/>
              <w:listItem w:displayText="Frequently" w:value="Frequently"/>
            </w:dropDownList>
          </w:sdtPr>
          <w:sdtEndPr/>
          <w:sdtContent>
            <w:tc>
              <w:tcPr>
                <w:tcW w:w="1956" w:type="dxa"/>
                <w:vAlign w:val="center"/>
              </w:tcPr>
              <w:p w14:paraId="4FB38ACD" w14:textId="77777777" w:rsidR="006B4A7F" w:rsidRPr="006B4A7F" w:rsidRDefault="006B4A7F" w:rsidP="006B4A7F">
                <w:pPr>
                  <w:suppressAutoHyphens/>
                  <w:jc w:val="center"/>
                  <w:rPr>
                    <w:rFonts w:asciiTheme="minorHAnsi" w:eastAsia="Calibri" w:hAnsiTheme="minorHAnsi" w:cstheme="minorHAnsi"/>
                    <w:sz w:val="22"/>
                    <w:szCs w:val="22"/>
                  </w:rPr>
                </w:pPr>
                <w:r w:rsidRPr="006B4A7F">
                  <w:rPr>
                    <w:rFonts w:asciiTheme="minorHAnsi" w:eastAsia="Calibri" w:hAnsiTheme="minorHAnsi" w:cstheme="minorHAnsi"/>
                    <w:sz w:val="22"/>
                    <w:szCs w:val="22"/>
                  </w:rPr>
                  <w:t>Never</w:t>
                </w:r>
              </w:p>
            </w:tc>
          </w:sdtContent>
        </w:sdt>
      </w:tr>
      <w:tr w:rsidR="006B4A7F" w:rsidRPr="006B4A7F" w14:paraId="3EF6E74D" w14:textId="77777777" w:rsidTr="006B4A7F">
        <w:trPr>
          <w:trHeight w:val="283"/>
        </w:trPr>
        <w:tc>
          <w:tcPr>
            <w:tcW w:w="7650" w:type="dxa"/>
            <w:vAlign w:val="center"/>
          </w:tcPr>
          <w:p w14:paraId="0B71B035" w14:textId="77777777" w:rsidR="006B4A7F" w:rsidRPr="006B4A7F" w:rsidRDefault="006B4A7F" w:rsidP="006B4A7F">
            <w:pPr>
              <w:suppressAutoHyphens/>
              <w:rPr>
                <w:rFonts w:asciiTheme="minorHAnsi" w:eastAsia="Calibri" w:hAnsiTheme="minorHAnsi" w:cstheme="minorHAnsi"/>
                <w:sz w:val="22"/>
                <w:szCs w:val="22"/>
              </w:rPr>
            </w:pPr>
            <w:r w:rsidRPr="006B4A7F">
              <w:rPr>
                <w:rFonts w:asciiTheme="minorHAnsi" w:eastAsia="Calibri" w:hAnsiTheme="minorHAnsi" w:cstheme="minorHAnsi"/>
                <w:sz w:val="22"/>
                <w:szCs w:val="22"/>
              </w:rPr>
              <w:t>Sequential repetitive movements in a short amount of time</w:t>
            </w:r>
          </w:p>
        </w:tc>
        <w:sdt>
          <w:sdtPr>
            <w:rPr>
              <w:rFonts w:asciiTheme="minorHAnsi" w:eastAsia="Calibri" w:hAnsiTheme="minorHAnsi" w:cstheme="minorHAnsi"/>
              <w:sz w:val="22"/>
              <w:szCs w:val="22"/>
            </w:rPr>
            <w:id w:val="407194579"/>
            <w:placeholder>
              <w:docPart w:val="A54AF1F7D39649A697DB0F80D70EF3F4"/>
            </w:placeholder>
            <w:dropDownList>
              <w:listItem w:value="Choose an item."/>
              <w:listItem w:displayText="Never" w:value="Never"/>
              <w:listItem w:displayText="Occasionally" w:value="Occasionally"/>
              <w:listItem w:displayText="Frequently" w:value="Frequently"/>
            </w:dropDownList>
          </w:sdtPr>
          <w:sdtEndPr/>
          <w:sdtContent>
            <w:tc>
              <w:tcPr>
                <w:tcW w:w="1956" w:type="dxa"/>
                <w:vAlign w:val="center"/>
              </w:tcPr>
              <w:p w14:paraId="2381A07F" w14:textId="77777777" w:rsidR="006B4A7F" w:rsidRPr="006B4A7F" w:rsidRDefault="006B4A7F" w:rsidP="006B4A7F">
                <w:pPr>
                  <w:suppressAutoHyphens/>
                  <w:jc w:val="center"/>
                  <w:rPr>
                    <w:rFonts w:asciiTheme="minorHAnsi" w:eastAsia="Calibri" w:hAnsiTheme="minorHAnsi" w:cstheme="minorHAnsi"/>
                    <w:sz w:val="22"/>
                    <w:szCs w:val="22"/>
                  </w:rPr>
                </w:pPr>
                <w:r w:rsidRPr="006B4A7F">
                  <w:rPr>
                    <w:rFonts w:asciiTheme="minorHAnsi" w:eastAsia="Calibri" w:hAnsiTheme="minorHAnsi" w:cstheme="minorHAnsi"/>
                    <w:sz w:val="22"/>
                    <w:szCs w:val="22"/>
                  </w:rPr>
                  <w:t>Never</w:t>
                </w:r>
              </w:p>
            </w:tc>
          </w:sdtContent>
        </w:sdt>
      </w:tr>
    </w:tbl>
    <w:p w14:paraId="21145389" w14:textId="77777777" w:rsidR="006B4A7F" w:rsidRPr="004B207C" w:rsidRDefault="006B4A7F" w:rsidP="006B4A7F">
      <w:pPr>
        <w:suppressAutoHyphens/>
        <w:rPr>
          <w:rFonts w:asciiTheme="minorHAnsi" w:hAnsiTheme="minorHAnsi" w:cstheme="minorHAnsi"/>
          <w:sz w:val="22"/>
          <w:szCs w:val="22"/>
        </w:rPr>
      </w:pPr>
    </w:p>
    <w:p w14:paraId="23D56B17" w14:textId="77777777" w:rsidR="006B4A7F" w:rsidRPr="006B4A7F" w:rsidRDefault="006B4A7F" w:rsidP="006B4A7F">
      <w:pPr>
        <w:pStyle w:val="BodyText"/>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0"/>
        <w:gridCol w:w="1956"/>
      </w:tblGrid>
      <w:tr w:rsidR="006B4A7F" w:rsidRPr="006B4A7F" w14:paraId="313356C2" w14:textId="77777777" w:rsidTr="006B4A7F">
        <w:trPr>
          <w:trHeight w:val="454"/>
        </w:trPr>
        <w:tc>
          <w:tcPr>
            <w:tcW w:w="7650" w:type="dxa"/>
            <w:shd w:val="clear" w:color="auto" w:fill="DEEAF6" w:themeFill="accent1" w:themeFillTint="33"/>
            <w:vAlign w:val="center"/>
          </w:tcPr>
          <w:p w14:paraId="4D7A0D4C" w14:textId="77777777" w:rsidR="006B4A7F" w:rsidRPr="006B4A7F" w:rsidRDefault="006B4A7F" w:rsidP="006B4A7F">
            <w:pPr>
              <w:keepNext/>
              <w:keepLines/>
              <w:suppressAutoHyphens/>
              <w:spacing w:before="40" w:after="40"/>
              <w:rPr>
                <w:rFonts w:asciiTheme="minorHAnsi" w:eastAsia="Calibri" w:hAnsiTheme="minorHAnsi" w:cstheme="minorHAnsi"/>
                <w:b/>
                <w:sz w:val="22"/>
                <w:szCs w:val="22"/>
              </w:rPr>
            </w:pPr>
            <w:r w:rsidRPr="006B4A7F">
              <w:rPr>
                <w:rFonts w:asciiTheme="minorHAnsi" w:eastAsia="Calibri" w:hAnsiTheme="minorHAnsi" w:cstheme="minorHAnsi"/>
                <w:b/>
                <w:sz w:val="22"/>
                <w:szCs w:val="22"/>
              </w:rPr>
              <w:lastRenderedPageBreak/>
              <w:t>TRAVEL</w:t>
            </w:r>
          </w:p>
        </w:tc>
        <w:tc>
          <w:tcPr>
            <w:tcW w:w="1956" w:type="dxa"/>
            <w:shd w:val="clear" w:color="auto" w:fill="DEEAF6" w:themeFill="accent1" w:themeFillTint="33"/>
            <w:vAlign w:val="center"/>
          </w:tcPr>
          <w:p w14:paraId="5E5D026F" w14:textId="77777777" w:rsidR="006B4A7F" w:rsidRPr="006B4A7F" w:rsidRDefault="006B4A7F" w:rsidP="006B4A7F">
            <w:pPr>
              <w:keepNext/>
              <w:keepLines/>
              <w:suppressAutoHyphens/>
              <w:spacing w:before="40" w:after="40"/>
              <w:jc w:val="center"/>
              <w:rPr>
                <w:rFonts w:asciiTheme="minorHAnsi" w:eastAsia="Calibri" w:hAnsiTheme="minorHAnsi" w:cstheme="minorHAnsi"/>
                <w:b/>
                <w:sz w:val="22"/>
                <w:szCs w:val="22"/>
              </w:rPr>
            </w:pPr>
            <w:r w:rsidRPr="006B4A7F">
              <w:rPr>
                <w:rFonts w:asciiTheme="minorHAnsi" w:eastAsia="Calibri" w:hAnsiTheme="minorHAnsi" w:cstheme="minorHAnsi"/>
                <w:b/>
                <w:sz w:val="22"/>
                <w:szCs w:val="22"/>
              </w:rPr>
              <w:t>FREQUENCY</w:t>
            </w:r>
          </w:p>
        </w:tc>
      </w:tr>
      <w:tr w:rsidR="006B4A7F" w:rsidRPr="006B4A7F" w14:paraId="05C862A1" w14:textId="77777777" w:rsidTr="006B4A7F">
        <w:trPr>
          <w:trHeight w:val="283"/>
        </w:trPr>
        <w:tc>
          <w:tcPr>
            <w:tcW w:w="7650" w:type="dxa"/>
            <w:vAlign w:val="center"/>
          </w:tcPr>
          <w:p w14:paraId="199422AD" w14:textId="77777777" w:rsidR="006B4A7F" w:rsidRPr="006B4A7F" w:rsidRDefault="006B4A7F" w:rsidP="006B4A7F">
            <w:pPr>
              <w:suppressAutoHyphens/>
              <w:rPr>
                <w:rFonts w:asciiTheme="minorHAnsi" w:eastAsia="Calibri" w:hAnsiTheme="minorHAnsi" w:cstheme="minorHAnsi"/>
                <w:sz w:val="22"/>
                <w:szCs w:val="22"/>
              </w:rPr>
            </w:pPr>
            <w:r w:rsidRPr="006B4A7F">
              <w:rPr>
                <w:rFonts w:asciiTheme="minorHAnsi" w:eastAsia="Calibri" w:hAnsiTheme="minorHAnsi" w:cstheme="minorHAnsi"/>
                <w:sz w:val="22"/>
                <w:szCs w:val="22"/>
              </w:rPr>
              <w:t>Frequent travel – multiple work sites</w:t>
            </w:r>
          </w:p>
        </w:tc>
        <w:sdt>
          <w:sdtPr>
            <w:rPr>
              <w:rFonts w:asciiTheme="minorHAnsi" w:eastAsia="Calibri" w:hAnsiTheme="minorHAnsi" w:cstheme="minorHAnsi"/>
              <w:sz w:val="22"/>
              <w:szCs w:val="22"/>
            </w:rPr>
            <w:id w:val="407194580"/>
            <w:placeholder>
              <w:docPart w:val="11BE61A27B6D4A14B5C77AEA814154F1"/>
            </w:placeholder>
            <w:dropDownList>
              <w:listItem w:value="Choose an item."/>
              <w:listItem w:displayText="Never" w:value="Never"/>
              <w:listItem w:displayText="Occasionally" w:value="Occasionally"/>
              <w:listItem w:displayText="Frequently" w:value="Frequently"/>
            </w:dropDownList>
          </w:sdtPr>
          <w:sdtEndPr/>
          <w:sdtContent>
            <w:tc>
              <w:tcPr>
                <w:tcW w:w="1956" w:type="dxa"/>
                <w:vAlign w:val="center"/>
              </w:tcPr>
              <w:p w14:paraId="63030449" w14:textId="77777777" w:rsidR="006B4A7F" w:rsidRPr="006B4A7F" w:rsidRDefault="006B4A7F" w:rsidP="006B4A7F">
                <w:pPr>
                  <w:suppressAutoHyphens/>
                  <w:jc w:val="center"/>
                  <w:rPr>
                    <w:rFonts w:asciiTheme="minorHAnsi" w:eastAsia="Calibri" w:hAnsiTheme="minorHAnsi" w:cstheme="minorHAnsi"/>
                    <w:sz w:val="22"/>
                    <w:szCs w:val="22"/>
                  </w:rPr>
                </w:pPr>
                <w:r w:rsidRPr="006B4A7F">
                  <w:rPr>
                    <w:rFonts w:asciiTheme="minorHAnsi" w:eastAsia="Calibri" w:hAnsiTheme="minorHAnsi" w:cstheme="minorHAnsi"/>
                    <w:sz w:val="22"/>
                    <w:szCs w:val="22"/>
                  </w:rPr>
                  <w:t>Never</w:t>
                </w:r>
              </w:p>
            </w:tc>
          </w:sdtContent>
        </w:sdt>
      </w:tr>
      <w:tr w:rsidR="006B4A7F" w:rsidRPr="006B4A7F" w14:paraId="55E9F59C" w14:textId="77777777" w:rsidTr="006B4A7F">
        <w:trPr>
          <w:trHeight w:val="283"/>
        </w:trPr>
        <w:tc>
          <w:tcPr>
            <w:tcW w:w="7650" w:type="dxa"/>
            <w:vAlign w:val="center"/>
          </w:tcPr>
          <w:p w14:paraId="737C627F" w14:textId="77777777" w:rsidR="006B4A7F" w:rsidRPr="006B4A7F" w:rsidRDefault="006B4A7F" w:rsidP="006B4A7F">
            <w:pPr>
              <w:suppressAutoHyphens/>
              <w:rPr>
                <w:rFonts w:asciiTheme="minorHAnsi" w:eastAsia="Calibri" w:hAnsiTheme="minorHAnsi" w:cstheme="minorHAnsi"/>
                <w:sz w:val="22"/>
                <w:szCs w:val="22"/>
              </w:rPr>
            </w:pPr>
            <w:r w:rsidRPr="006B4A7F">
              <w:rPr>
                <w:rFonts w:asciiTheme="minorHAnsi" w:eastAsia="Calibri" w:hAnsiTheme="minorHAnsi" w:cstheme="minorHAnsi"/>
                <w:sz w:val="22"/>
                <w:szCs w:val="22"/>
              </w:rPr>
              <w:t xml:space="preserve">Frequent travel – driving </w:t>
            </w:r>
          </w:p>
        </w:tc>
        <w:sdt>
          <w:sdtPr>
            <w:rPr>
              <w:rFonts w:asciiTheme="minorHAnsi" w:eastAsia="Calibri" w:hAnsiTheme="minorHAnsi" w:cstheme="minorHAnsi"/>
              <w:sz w:val="22"/>
              <w:szCs w:val="22"/>
            </w:rPr>
            <w:id w:val="407194581"/>
            <w:placeholder>
              <w:docPart w:val="A503E1E2D31B43AF963751563BDA678E"/>
            </w:placeholder>
            <w:dropDownList>
              <w:listItem w:value="Choose an item."/>
              <w:listItem w:displayText="Never" w:value="Never"/>
              <w:listItem w:displayText="Occasionally" w:value="Occasionally"/>
              <w:listItem w:displayText="Frequently" w:value="Frequently"/>
            </w:dropDownList>
          </w:sdtPr>
          <w:sdtEndPr/>
          <w:sdtContent>
            <w:tc>
              <w:tcPr>
                <w:tcW w:w="1956" w:type="dxa"/>
                <w:vAlign w:val="center"/>
              </w:tcPr>
              <w:p w14:paraId="05DBA231" w14:textId="77777777" w:rsidR="006B4A7F" w:rsidRPr="006B4A7F" w:rsidRDefault="006B4A7F" w:rsidP="006B4A7F">
                <w:pPr>
                  <w:suppressAutoHyphens/>
                  <w:jc w:val="center"/>
                  <w:rPr>
                    <w:rFonts w:asciiTheme="minorHAnsi" w:eastAsia="Calibri" w:hAnsiTheme="minorHAnsi" w:cstheme="minorHAnsi"/>
                    <w:sz w:val="22"/>
                    <w:szCs w:val="22"/>
                  </w:rPr>
                </w:pPr>
                <w:r w:rsidRPr="006B4A7F">
                  <w:rPr>
                    <w:rFonts w:asciiTheme="minorHAnsi" w:eastAsia="Calibri" w:hAnsiTheme="minorHAnsi" w:cstheme="minorHAnsi"/>
                    <w:sz w:val="22"/>
                    <w:szCs w:val="22"/>
                  </w:rPr>
                  <w:t>Never</w:t>
                </w:r>
              </w:p>
            </w:tc>
          </w:sdtContent>
        </w:sdt>
      </w:tr>
      <w:tr w:rsidR="006B4A7F" w:rsidRPr="006B4A7F" w14:paraId="5B5F7A30" w14:textId="77777777" w:rsidTr="006B4A7F">
        <w:trPr>
          <w:trHeight w:val="283"/>
        </w:trPr>
        <w:tc>
          <w:tcPr>
            <w:tcW w:w="7650" w:type="dxa"/>
            <w:vAlign w:val="center"/>
          </w:tcPr>
          <w:p w14:paraId="0B804A46" w14:textId="77777777" w:rsidR="006B4A7F" w:rsidRPr="006B4A7F" w:rsidRDefault="006B4A7F" w:rsidP="006B4A7F">
            <w:pPr>
              <w:suppressAutoHyphens/>
              <w:rPr>
                <w:rFonts w:asciiTheme="minorHAnsi" w:eastAsia="Calibri" w:hAnsiTheme="minorHAnsi" w:cstheme="minorHAnsi"/>
                <w:sz w:val="22"/>
                <w:szCs w:val="22"/>
              </w:rPr>
            </w:pPr>
            <w:r w:rsidRPr="006B4A7F">
              <w:rPr>
                <w:rFonts w:asciiTheme="minorHAnsi" w:eastAsia="Calibri" w:hAnsiTheme="minorHAnsi" w:cstheme="minorHAnsi"/>
                <w:sz w:val="22"/>
                <w:szCs w:val="22"/>
              </w:rPr>
              <w:t xml:space="preserve">Frequent travel – interstate </w:t>
            </w:r>
          </w:p>
        </w:tc>
        <w:sdt>
          <w:sdtPr>
            <w:rPr>
              <w:rFonts w:asciiTheme="minorHAnsi" w:eastAsia="Calibri" w:hAnsiTheme="minorHAnsi" w:cstheme="minorHAnsi"/>
              <w:sz w:val="22"/>
              <w:szCs w:val="22"/>
            </w:rPr>
            <w:id w:val="407194582"/>
            <w:placeholder>
              <w:docPart w:val="D24D2C662BCC40569E5275AD5AD1B223"/>
            </w:placeholder>
            <w:dropDownList>
              <w:listItem w:value="Choose an item."/>
              <w:listItem w:displayText="Never" w:value="Never"/>
              <w:listItem w:displayText="Occasionally" w:value="Occasionally"/>
              <w:listItem w:displayText="Frequently" w:value="Frequently"/>
            </w:dropDownList>
          </w:sdtPr>
          <w:sdtEndPr/>
          <w:sdtContent>
            <w:tc>
              <w:tcPr>
                <w:tcW w:w="1956" w:type="dxa"/>
                <w:vAlign w:val="center"/>
              </w:tcPr>
              <w:p w14:paraId="53AE28C9" w14:textId="77777777" w:rsidR="006B4A7F" w:rsidRPr="006B4A7F" w:rsidRDefault="006B4A7F" w:rsidP="006B4A7F">
                <w:pPr>
                  <w:suppressAutoHyphens/>
                  <w:jc w:val="center"/>
                  <w:rPr>
                    <w:rFonts w:asciiTheme="minorHAnsi" w:eastAsia="Calibri" w:hAnsiTheme="minorHAnsi" w:cstheme="minorHAnsi"/>
                    <w:sz w:val="22"/>
                    <w:szCs w:val="22"/>
                  </w:rPr>
                </w:pPr>
                <w:r w:rsidRPr="006B4A7F">
                  <w:rPr>
                    <w:rFonts w:asciiTheme="minorHAnsi" w:eastAsia="Calibri" w:hAnsiTheme="minorHAnsi" w:cstheme="minorHAnsi"/>
                    <w:sz w:val="22"/>
                    <w:szCs w:val="22"/>
                  </w:rPr>
                  <w:t>Never</w:t>
                </w:r>
              </w:p>
            </w:tc>
          </w:sdtContent>
        </w:sdt>
      </w:tr>
    </w:tbl>
    <w:p w14:paraId="78DF751A" w14:textId="77777777" w:rsidR="006B4A7F" w:rsidRPr="006B4A7F" w:rsidRDefault="006B4A7F" w:rsidP="006B4A7F">
      <w:pPr>
        <w:suppressAutoHyphens/>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0"/>
        <w:gridCol w:w="1956"/>
      </w:tblGrid>
      <w:tr w:rsidR="006B4A7F" w:rsidRPr="006B4A7F" w14:paraId="01BA2679" w14:textId="77777777" w:rsidTr="006B4A7F">
        <w:trPr>
          <w:trHeight w:val="454"/>
        </w:trPr>
        <w:tc>
          <w:tcPr>
            <w:tcW w:w="7650" w:type="dxa"/>
            <w:shd w:val="clear" w:color="auto" w:fill="DEEAF6" w:themeFill="accent1" w:themeFillTint="33"/>
            <w:vAlign w:val="center"/>
          </w:tcPr>
          <w:p w14:paraId="2F9C5557" w14:textId="77777777" w:rsidR="006B4A7F" w:rsidRPr="006B4A7F" w:rsidRDefault="006B4A7F" w:rsidP="006B4A7F">
            <w:pPr>
              <w:keepNext/>
              <w:keepLines/>
              <w:suppressAutoHyphens/>
              <w:spacing w:before="40" w:after="40"/>
              <w:rPr>
                <w:rFonts w:asciiTheme="minorHAnsi" w:eastAsia="Calibri" w:hAnsiTheme="minorHAnsi" w:cstheme="minorHAnsi"/>
                <w:b/>
                <w:sz w:val="22"/>
                <w:szCs w:val="22"/>
              </w:rPr>
            </w:pPr>
            <w:r w:rsidRPr="006B4A7F">
              <w:rPr>
                <w:rFonts w:asciiTheme="minorHAnsi" w:eastAsia="Calibri" w:hAnsiTheme="minorHAnsi" w:cstheme="minorHAnsi"/>
                <w:b/>
                <w:sz w:val="22"/>
                <w:szCs w:val="22"/>
              </w:rPr>
              <w:t xml:space="preserve">SPECIFIC HAZARDS </w:t>
            </w:r>
          </w:p>
        </w:tc>
        <w:tc>
          <w:tcPr>
            <w:tcW w:w="1956" w:type="dxa"/>
            <w:shd w:val="clear" w:color="auto" w:fill="DEEAF6" w:themeFill="accent1" w:themeFillTint="33"/>
            <w:vAlign w:val="center"/>
          </w:tcPr>
          <w:p w14:paraId="1B82BDDA" w14:textId="77777777" w:rsidR="006B4A7F" w:rsidRPr="006B4A7F" w:rsidRDefault="006B4A7F" w:rsidP="006B4A7F">
            <w:pPr>
              <w:keepNext/>
              <w:keepLines/>
              <w:suppressAutoHyphens/>
              <w:spacing w:before="40" w:after="40"/>
              <w:jc w:val="center"/>
              <w:rPr>
                <w:rFonts w:asciiTheme="minorHAnsi" w:eastAsia="Calibri" w:hAnsiTheme="minorHAnsi" w:cstheme="minorHAnsi"/>
                <w:b/>
                <w:sz w:val="22"/>
                <w:szCs w:val="22"/>
              </w:rPr>
            </w:pPr>
            <w:r w:rsidRPr="006B4A7F">
              <w:rPr>
                <w:rFonts w:asciiTheme="minorHAnsi" w:eastAsia="Calibri" w:hAnsiTheme="minorHAnsi" w:cstheme="minorHAnsi"/>
                <w:b/>
                <w:sz w:val="22"/>
                <w:szCs w:val="22"/>
              </w:rPr>
              <w:t>FREQUENCY</w:t>
            </w:r>
          </w:p>
        </w:tc>
      </w:tr>
      <w:tr w:rsidR="006B4A7F" w:rsidRPr="006B4A7F" w14:paraId="63169C4C" w14:textId="77777777" w:rsidTr="006B4A7F">
        <w:trPr>
          <w:trHeight w:val="283"/>
        </w:trPr>
        <w:tc>
          <w:tcPr>
            <w:tcW w:w="7650" w:type="dxa"/>
            <w:vAlign w:val="center"/>
          </w:tcPr>
          <w:p w14:paraId="5D628E00" w14:textId="77777777" w:rsidR="006B4A7F" w:rsidRPr="006B4A7F" w:rsidRDefault="006B4A7F" w:rsidP="006B4A7F">
            <w:pPr>
              <w:suppressAutoHyphens/>
              <w:rPr>
                <w:rFonts w:asciiTheme="minorHAnsi" w:eastAsia="Calibri" w:hAnsiTheme="minorHAnsi" w:cstheme="minorHAnsi"/>
                <w:sz w:val="22"/>
                <w:szCs w:val="22"/>
              </w:rPr>
            </w:pPr>
            <w:r w:rsidRPr="006B4A7F">
              <w:rPr>
                <w:rFonts w:asciiTheme="minorHAnsi" w:eastAsia="Calibri" w:hAnsiTheme="minorHAnsi" w:cstheme="minorHAnsi"/>
                <w:sz w:val="22"/>
                <w:szCs w:val="22"/>
              </w:rPr>
              <w:t xml:space="preserve">Working at heights </w:t>
            </w:r>
          </w:p>
        </w:tc>
        <w:sdt>
          <w:sdtPr>
            <w:rPr>
              <w:rFonts w:asciiTheme="minorHAnsi" w:eastAsia="Calibri" w:hAnsiTheme="minorHAnsi" w:cstheme="minorHAnsi"/>
              <w:sz w:val="22"/>
              <w:szCs w:val="22"/>
            </w:rPr>
            <w:id w:val="407194583"/>
            <w:placeholder>
              <w:docPart w:val="8CEB8929796A482D826B3590F9154724"/>
            </w:placeholder>
            <w:dropDownList>
              <w:listItem w:value="Choose an item."/>
              <w:listItem w:displayText="Never" w:value="Never"/>
              <w:listItem w:displayText="Occasionally" w:value="Occasionally"/>
              <w:listItem w:displayText="Frequently" w:value="Frequently"/>
            </w:dropDownList>
          </w:sdtPr>
          <w:sdtEndPr/>
          <w:sdtContent>
            <w:tc>
              <w:tcPr>
                <w:tcW w:w="1956" w:type="dxa"/>
                <w:vAlign w:val="center"/>
              </w:tcPr>
              <w:p w14:paraId="28EE8FFD" w14:textId="77777777" w:rsidR="006B4A7F" w:rsidRPr="006B4A7F" w:rsidRDefault="006B4A7F" w:rsidP="006B4A7F">
                <w:pPr>
                  <w:suppressAutoHyphens/>
                  <w:jc w:val="center"/>
                  <w:rPr>
                    <w:rFonts w:asciiTheme="minorHAnsi" w:eastAsia="Calibri" w:hAnsiTheme="minorHAnsi" w:cstheme="minorHAnsi"/>
                    <w:sz w:val="22"/>
                    <w:szCs w:val="22"/>
                  </w:rPr>
                </w:pPr>
                <w:r w:rsidRPr="006B4A7F">
                  <w:rPr>
                    <w:rFonts w:asciiTheme="minorHAnsi" w:eastAsia="Calibri" w:hAnsiTheme="minorHAnsi" w:cstheme="minorHAnsi"/>
                    <w:sz w:val="22"/>
                    <w:szCs w:val="22"/>
                  </w:rPr>
                  <w:t>Never</w:t>
                </w:r>
              </w:p>
            </w:tc>
          </w:sdtContent>
        </w:sdt>
      </w:tr>
      <w:tr w:rsidR="006B4A7F" w:rsidRPr="006B4A7F" w14:paraId="186A35C7" w14:textId="77777777" w:rsidTr="006B4A7F">
        <w:trPr>
          <w:trHeight w:val="283"/>
        </w:trPr>
        <w:tc>
          <w:tcPr>
            <w:tcW w:w="7650" w:type="dxa"/>
            <w:vAlign w:val="center"/>
          </w:tcPr>
          <w:p w14:paraId="75770312" w14:textId="77777777" w:rsidR="006B4A7F" w:rsidRPr="006B4A7F" w:rsidRDefault="006B4A7F" w:rsidP="006B4A7F">
            <w:pPr>
              <w:suppressAutoHyphens/>
              <w:rPr>
                <w:rFonts w:asciiTheme="minorHAnsi" w:eastAsia="Calibri" w:hAnsiTheme="minorHAnsi" w:cstheme="minorHAnsi"/>
                <w:sz w:val="22"/>
                <w:szCs w:val="22"/>
              </w:rPr>
            </w:pPr>
            <w:r w:rsidRPr="006B4A7F">
              <w:rPr>
                <w:rFonts w:asciiTheme="minorHAnsi" w:eastAsia="Calibri" w:hAnsiTheme="minorHAnsi" w:cstheme="minorHAnsi"/>
                <w:sz w:val="22"/>
                <w:szCs w:val="22"/>
              </w:rPr>
              <w:t xml:space="preserve">Exposure to extreme temperatures </w:t>
            </w:r>
          </w:p>
        </w:tc>
        <w:sdt>
          <w:sdtPr>
            <w:rPr>
              <w:rFonts w:asciiTheme="minorHAnsi" w:eastAsia="Calibri" w:hAnsiTheme="minorHAnsi" w:cstheme="minorHAnsi"/>
              <w:sz w:val="22"/>
              <w:szCs w:val="22"/>
            </w:rPr>
            <w:id w:val="407194584"/>
            <w:placeholder>
              <w:docPart w:val="04F53BD667C54D55936A35D136734CAE"/>
            </w:placeholder>
            <w:dropDownList>
              <w:listItem w:value="Choose an item."/>
              <w:listItem w:displayText="Never" w:value="Never"/>
              <w:listItem w:displayText="Occasionally" w:value="Occasionally"/>
              <w:listItem w:displayText="Frequently" w:value="Frequently"/>
            </w:dropDownList>
          </w:sdtPr>
          <w:sdtEndPr/>
          <w:sdtContent>
            <w:tc>
              <w:tcPr>
                <w:tcW w:w="1956" w:type="dxa"/>
                <w:vAlign w:val="center"/>
              </w:tcPr>
              <w:p w14:paraId="71BDC638" w14:textId="77777777" w:rsidR="006B4A7F" w:rsidRPr="006B4A7F" w:rsidRDefault="006B4A7F" w:rsidP="006B4A7F">
                <w:pPr>
                  <w:suppressAutoHyphens/>
                  <w:jc w:val="center"/>
                  <w:rPr>
                    <w:rFonts w:asciiTheme="minorHAnsi" w:eastAsia="Calibri" w:hAnsiTheme="minorHAnsi" w:cstheme="minorHAnsi"/>
                    <w:sz w:val="22"/>
                    <w:szCs w:val="22"/>
                  </w:rPr>
                </w:pPr>
                <w:r w:rsidRPr="006B4A7F">
                  <w:rPr>
                    <w:rFonts w:asciiTheme="minorHAnsi" w:eastAsia="Calibri" w:hAnsiTheme="minorHAnsi" w:cstheme="minorHAnsi"/>
                    <w:sz w:val="22"/>
                    <w:szCs w:val="22"/>
                  </w:rPr>
                  <w:t>Never</w:t>
                </w:r>
              </w:p>
            </w:tc>
          </w:sdtContent>
        </w:sdt>
      </w:tr>
      <w:tr w:rsidR="006B4A7F" w:rsidRPr="006B4A7F" w14:paraId="75F0545C" w14:textId="77777777" w:rsidTr="006B4A7F">
        <w:trPr>
          <w:trHeight w:val="283"/>
        </w:trPr>
        <w:tc>
          <w:tcPr>
            <w:tcW w:w="7650" w:type="dxa"/>
            <w:vAlign w:val="center"/>
          </w:tcPr>
          <w:p w14:paraId="3D9DC845" w14:textId="77777777" w:rsidR="006B4A7F" w:rsidRPr="006B4A7F" w:rsidRDefault="006B4A7F" w:rsidP="006B4A7F">
            <w:pPr>
              <w:suppressAutoHyphens/>
              <w:rPr>
                <w:rFonts w:asciiTheme="minorHAnsi" w:eastAsia="Calibri" w:hAnsiTheme="minorHAnsi" w:cstheme="minorHAnsi"/>
                <w:sz w:val="22"/>
                <w:szCs w:val="22"/>
              </w:rPr>
            </w:pPr>
            <w:r w:rsidRPr="006B4A7F">
              <w:rPr>
                <w:rFonts w:asciiTheme="minorHAnsi" w:eastAsia="Calibri" w:hAnsiTheme="minorHAnsi" w:cstheme="minorHAnsi"/>
                <w:sz w:val="22"/>
                <w:szCs w:val="22"/>
              </w:rPr>
              <w:t>Operation of heavy machinery e.g. forklift</w:t>
            </w:r>
          </w:p>
        </w:tc>
        <w:sdt>
          <w:sdtPr>
            <w:rPr>
              <w:rFonts w:asciiTheme="minorHAnsi" w:eastAsia="Calibri" w:hAnsiTheme="minorHAnsi" w:cstheme="minorHAnsi"/>
              <w:sz w:val="22"/>
              <w:szCs w:val="22"/>
            </w:rPr>
            <w:id w:val="407194585"/>
            <w:placeholder>
              <w:docPart w:val="CAADAF61E3EB49728E67A16F60A65484"/>
            </w:placeholder>
            <w:dropDownList>
              <w:listItem w:value="Choose an item."/>
              <w:listItem w:displayText="Never" w:value="Never"/>
              <w:listItem w:displayText="Occasionally" w:value="Occasionally"/>
              <w:listItem w:displayText="Frequently" w:value="Frequently"/>
            </w:dropDownList>
          </w:sdtPr>
          <w:sdtEndPr/>
          <w:sdtContent>
            <w:tc>
              <w:tcPr>
                <w:tcW w:w="1956" w:type="dxa"/>
                <w:vAlign w:val="center"/>
              </w:tcPr>
              <w:p w14:paraId="6918C2A6" w14:textId="77777777" w:rsidR="006B4A7F" w:rsidRPr="006B4A7F" w:rsidRDefault="006B4A7F" w:rsidP="006B4A7F">
                <w:pPr>
                  <w:suppressAutoHyphens/>
                  <w:jc w:val="center"/>
                  <w:rPr>
                    <w:rFonts w:asciiTheme="minorHAnsi" w:eastAsia="Calibri" w:hAnsiTheme="minorHAnsi" w:cstheme="minorHAnsi"/>
                    <w:sz w:val="22"/>
                    <w:szCs w:val="22"/>
                  </w:rPr>
                </w:pPr>
                <w:r w:rsidRPr="006B4A7F">
                  <w:rPr>
                    <w:rFonts w:asciiTheme="minorHAnsi" w:eastAsia="Calibri" w:hAnsiTheme="minorHAnsi" w:cstheme="minorHAnsi"/>
                    <w:sz w:val="22"/>
                    <w:szCs w:val="22"/>
                  </w:rPr>
                  <w:t>Never</w:t>
                </w:r>
              </w:p>
            </w:tc>
          </w:sdtContent>
        </w:sdt>
      </w:tr>
      <w:tr w:rsidR="006B4A7F" w:rsidRPr="006B4A7F" w14:paraId="0D48DF84" w14:textId="77777777" w:rsidTr="006B4A7F">
        <w:trPr>
          <w:trHeight w:val="283"/>
        </w:trPr>
        <w:tc>
          <w:tcPr>
            <w:tcW w:w="7650" w:type="dxa"/>
            <w:vAlign w:val="center"/>
          </w:tcPr>
          <w:p w14:paraId="1FE14981" w14:textId="77777777" w:rsidR="006B4A7F" w:rsidRPr="006B4A7F" w:rsidRDefault="006B4A7F" w:rsidP="006B4A7F">
            <w:pPr>
              <w:suppressAutoHyphens/>
              <w:rPr>
                <w:rFonts w:asciiTheme="minorHAnsi" w:eastAsia="Calibri" w:hAnsiTheme="minorHAnsi" w:cstheme="minorHAnsi"/>
                <w:sz w:val="22"/>
                <w:szCs w:val="22"/>
              </w:rPr>
            </w:pPr>
            <w:r w:rsidRPr="006B4A7F">
              <w:rPr>
                <w:rFonts w:asciiTheme="minorHAnsi" w:eastAsia="Calibri" w:hAnsiTheme="minorHAnsi" w:cstheme="minorHAnsi"/>
                <w:sz w:val="22"/>
                <w:szCs w:val="22"/>
              </w:rPr>
              <w:t>Confined spaces</w:t>
            </w:r>
          </w:p>
        </w:tc>
        <w:sdt>
          <w:sdtPr>
            <w:rPr>
              <w:rFonts w:asciiTheme="minorHAnsi" w:eastAsia="Calibri" w:hAnsiTheme="minorHAnsi" w:cstheme="minorHAnsi"/>
              <w:sz w:val="22"/>
              <w:szCs w:val="22"/>
            </w:rPr>
            <w:id w:val="407194586"/>
            <w:placeholder>
              <w:docPart w:val="264EE8BBB23E45028653B24AA0BA982B"/>
            </w:placeholder>
            <w:dropDownList>
              <w:listItem w:value="Choose an item."/>
              <w:listItem w:displayText="Never" w:value="Never"/>
              <w:listItem w:displayText="Occasionally" w:value="Occasionally"/>
              <w:listItem w:displayText="Frequently" w:value="Frequently"/>
            </w:dropDownList>
          </w:sdtPr>
          <w:sdtEndPr/>
          <w:sdtContent>
            <w:tc>
              <w:tcPr>
                <w:tcW w:w="1956" w:type="dxa"/>
                <w:vAlign w:val="center"/>
              </w:tcPr>
              <w:p w14:paraId="20CDABE9" w14:textId="77777777" w:rsidR="006B4A7F" w:rsidRPr="006B4A7F" w:rsidRDefault="006B4A7F" w:rsidP="006B4A7F">
                <w:pPr>
                  <w:suppressAutoHyphens/>
                  <w:jc w:val="center"/>
                  <w:rPr>
                    <w:rFonts w:asciiTheme="minorHAnsi" w:eastAsia="Calibri" w:hAnsiTheme="minorHAnsi" w:cstheme="minorHAnsi"/>
                    <w:sz w:val="22"/>
                    <w:szCs w:val="22"/>
                  </w:rPr>
                </w:pPr>
                <w:r w:rsidRPr="006B4A7F">
                  <w:rPr>
                    <w:rFonts w:asciiTheme="minorHAnsi" w:eastAsia="Calibri" w:hAnsiTheme="minorHAnsi" w:cstheme="minorHAnsi"/>
                    <w:sz w:val="22"/>
                    <w:szCs w:val="22"/>
                  </w:rPr>
                  <w:t>Never</w:t>
                </w:r>
              </w:p>
            </w:tc>
          </w:sdtContent>
        </w:sdt>
      </w:tr>
      <w:tr w:rsidR="006B4A7F" w:rsidRPr="006B4A7F" w14:paraId="2AB9F247" w14:textId="77777777" w:rsidTr="006B4A7F">
        <w:trPr>
          <w:trHeight w:val="283"/>
        </w:trPr>
        <w:tc>
          <w:tcPr>
            <w:tcW w:w="7650" w:type="dxa"/>
            <w:vAlign w:val="center"/>
          </w:tcPr>
          <w:p w14:paraId="3FB38493" w14:textId="77777777" w:rsidR="006B4A7F" w:rsidRPr="006B4A7F" w:rsidRDefault="006B4A7F" w:rsidP="006B4A7F">
            <w:pPr>
              <w:suppressAutoHyphens/>
              <w:rPr>
                <w:rFonts w:asciiTheme="minorHAnsi" w:eastAsia="Calibri" w:hAnsiTheme="minorHAnsi" w:cstheme="minorHAnsi"/>
                <w:sz w:val="22"/>
                <w:szCs w:val="22"/>
              </w:rPr>
            </w:pPr>
            <w:r w:rsidRPr="006B4A7F">
              <w:rPr>
                <w:rFonts w:asciiTheme="minorHAnsi" w:eastAsia="Calibri" w:hAnsiTheme="minorHAnsi" w:cstheme="minorHAnsi"/>
                <w:sz w:val="22"/>
                <w:szCs w:val="22"/>
              </w:rPr>
              <w:t>Excessive noise</w:t>
            </w:r>
          </w:p>
        </w:tc>
        <w:sdt>
          <w:sdtPr>
            <w:rPr>
              <w:rFonts w:asciiTheme="minorHAnsi" w:eastAsia="Calibri" w:hAnsiTheme="minorHAnsi" w:cstheme="minorHAnsi"/>
              <w:sz w:val="22"/>
              <w:szCs w:val="22"/>
            </w:rPr>
            <w:id w:val="407194587"/>
            <w:placeholder>
              <w:docPart w:val="1565148EA106467AB9716648F0AFC4B6"/>
            </w:placeholder>
            <w:dropDownList>
              <w:listItem w:value="Choose an item."/>
              <w:listItem w:displayText="Never" w:value="Never"/>
              <w:listItem w:displayText="Occasionally" w:value="Occasionally"/>
              <w:listItem w:displayText="Frequently" w:value="Frequently"/>
            </w:dropDownList>
          </w:sdtPr>
          <w:sdtEndPr/>
          <w:sdtContent>
            <w:tc>
              <w:tcPr>
                <w:tcW w:w="1956" w:type="dxa"/>
                <w:vAlign w:val="center"/>
              </w:tcPr>
              <w:p w14:paraId="64F1C907" w14:textId="77777777" w:rsidR="006B4A7F" w:rsidRPr="006B4A7F" w:rsidRDefault="006B4A7F" w:rsidP="006B4A7F">
                <w:pPr>
                  <w:suppressAutoHyphens/>
                  <w:jc w:val="center"/>
                  <w:rPr>
                    <w:rFonts w:asciiTheme="minorHAnsi" w:eastAsia="Calibri" w:hAnsiTheme="minorHAnsi" w:cstheme="minorHAnsi"/>
                    <w:sz w:val="22"/>
                    <w:szCs w:val="22"/>
                  </w:rPr>
                </w:pPr>
                <w:r w:rsidRPr="006B4A7F">
                  <w:rPr>
                    <w:rFonts w:asciiTheme="minorHAnsi" w:eastAsia="Calibri" w:hAnsiTheme="minorHAnsi" w:cstheme="minorHAnsi"/>
                    <w:sz w:val="22"/>
                    <w:szCs w:val="22"/>
                  </w:rPr>
                  <w:t>Never</w:t>
                </w:r>
              </w:p>
            </w:tc>
          </w:sdtContent>
        </w:sdt>
      </w:tr>
      <w:tr w:rsidR="006B4A7F" w:rsidRPr="006B4A7F" w14:paraId="34E6372B" w14:textId="77777777" w:rsidTr="006B4A7F">
        <w:trPr>
          <w:trHeight w:val="283"/>
        </w:trPr>
        <w:tc>
          <w:tcPr>
            <w:tcW w:w="7650" w:type="dxa"/>
            <w:vAlign w:val="center"/>
          </w:tcPr>
          <w:p w14:paraId="3A905460" w14:textId="77777777" w:rsidR="006B4A7F" w:rsidRPr="006B4A7F" w:rsidRDefault="006B4A7F" w:rsidP="006B4A7F">
            <w:pPr>
              <w:suppressAutoHyphens/>
              <w:rPr>
                <w:rFonts w:asciiTheme="minorHAnsi" w:eastAsia="Calibri" w:hAnsiTheme="minorHAnsi" w:cstheme="minorHAnsi"/>
                <w:sz w:val="22"/>
                <w:szCs w:val="22"/>
              </w:rPr>
            </w:pPr>
            <w:r w:rsidRPr="006B4A7F">
              <w:rPr>
                <w:rFonts w:asciiTheme="minorHAnsi" w:eastAsia="Calibri" w:hAnsiTheme="minorHAnsi" w:cstheme="minorHAnsi"/>
                <w:sz w:val="22"/>
                <w:szCs w:val="22"/>
              </w:rPr>
              <w:t>Low lighting</w:t>
            </w:r>
          </w:p>
        </w:tc>
        <w:sdt>
          <w:sdtPr>
            <w:rPr>
              <w:rFonts w:asciiTheme="minorHAnsi" w:eastAsia="Calibri" w:hAnsiTheme="minorHAnsi" w:cstheme="minorHAnsi"/>
              <w:sz w:val="22"/>
              <w:szCs w:val="22"/>
            </w:rPr>
            <w:id w:val="407194588"/>
            <w:placeholder>
              <w:docPart w:val="505392F3FD824F9B9AD4A4AF36F2DFD3"/>
            </w:placeholder>
            <w:dropDownList>
              <w:listItem w:value="Choose an item."/>
              <w:listItem w:displayText="Never" w:value="Never"/>
              <w:listItem w:displayText="Occasionally" w:value="Occasionally"/>
              <w:listItem w:displayText="Frequently" w:value="Frequently"/>
            </w:dropDownList>
          </w:sdtPr>
          <w:sdtEndPr/>
          <w:sdtContent>
            <w:tc>
              <w:tcPr>
                <w:tcW w:w="1956" w:type="dxa"/>
                <w:vAlign w:val="center"/>
              </w:tcPr>
              <w:p w14:paraId="4E01C4C2" w14:textId="77777777" w:rsidR="006B4A7F" w:rsidRPr="006B4A7F" w:rsidRDefault="006B4A7F" w:rsidP="006B4A7F">
                <w:pPr>
                  <w:suppressAutoHyphens/>
                  <w:jc w:val="center"/>
                  <w:rPr>
                    <w:rFonts w:asciiTheme="minorHAnsi" w:eastAsia="Calibri" w:hAnsiTheme="minorHAnsi" w:cstheme="minorHAnsi"/>
                    <w:sz w:val="22"/>
                    <w:szCs w:val="22"/>
                  </w:rPr>
                </w:pPr>
                <w:r w:rsidRPr="006B4A7F">
                  <w:rPr>
                    <w:rFonts w:asciiTheme="minorHAnsi" w:eastAsia="Calibri" w:hAnsiTheme="minorHAnsi" w:cstheme="minorHAnsi"/>
                    <w:sz w:val="22"/>
                    <w:szCs w:val="22"/>
                  </w:rPr>
                  <w:t>Never</w:t>
                </w:r>
              </w:p>
            </w:tc>
          </w:sdtContent>
        </w:sdt>
      </w:tr>
      <w:tr w:rsidR="006B4A7F" w:rsidRPr="006B4A7F" w14:paraId="0499B32E" w14:textId="77777777" w:rsidTr="006B4A7F">
        <w:trPr>
          <w:trHeight w:val="283"/>
        </w:trPr>
        <w:tc>
          <w:tcPr>
            <w:tcW w:w="7650" w:type="dxa"/>
            <w:vAlign w:val="center"/>
          </w:tcPr>
          <w:p w14:paraId="7EDF4DA6" w14:textId="77777777" w:rsidR="006B4A7F" w:rsidRPr="006B4A7F" w:rsidRDefault="006B4A7F" w:rsidP="006B4A7F">
            <w:pPr>
              <w:suppressAutoHyphens/>
              <w:rPr>
                <w:rFonts w:asciiTheme="minorHAnsi" w:eastAsia="Calibri" w:hAnsiTheme="minorHAnsi" w:cstheme="minorHAnsi"/>
                <w:sz w:val="22"/>
                <w:szCs w:val="22"/>
              </w:rPr>
            </w:pPr>
            <w:r w:rsidRPr="006B4A7F">
              <w:rPr>
                <w:rFonts w:asciiTheme="minorHAnsi" w:eastAsia="Calibri" w:hAnsiTheme="minorHAnsi" w:cstheme="minorHAnsi"/>
                <w:sz w:val="22"/>
                <w:szCs w:val="22"/>
              </w:rPr>
              <w:t>Handling of dangerous goods/equipment</w:t>
            </w:r>
          </w:p>
        </w:tc>
        <w:sdt>
          <w:sdtPr>
            <w:rPr>
              <w:rFonts w:asciiTheme="minorHAnsi" w:eastAsia="Calibri" w:hAnsiTheme="minorHAnsi" w:cstheme="minorHAnsi"/>
              <w:sz w:val="22"/>
              <w:szCs w:val="22"/>
            </w:rPr>
            <w:id w:val="407194589"/>
            <w:placeholder>
              <w:docPart w:val="4F5E9674C9F140EBB8832E8F3396FD06"/>
            </w:placeholder>
            <w:dropDownList>
              <w:listItem w:value="Choose an item."/>
              <w:listItem w:displayText="Never" w:value="Never"/>
              <w:listItem w:displayText="Occasionally" w:value="Occasionally"/>
              <w:listItem w:displayText="Frequently" w:value="Frequently"/>
            </w:dropDownList>
          </w:sdtPr>
          <w:sdtEndPr/>
          <w:sdtContent>
            <w:tc>
              <w:tcPr>
                <w:tcW w:w="1956" w:type="dxa"/>
                <w:vAlign w:val="center"/>
              </w:tcPr>
              <w:p w14:paraId="57B2E21F" w14:textId="77777777" w:rsidR="006B4A7F" w:rsidRPr="006B4A7F" w:rsidRDefault="006B4A7F" w:rsidP="006B4A7F">
                <w:pPr>
                  <w:suppressAutoHyphens/>
                  <w:jc w:val="center"/>
                  <w:rPr>
                    <w:rFonts w:asciiTheme="minorHAnsi" w:eastAsia="Calibri" w:hAnsiTheme="minorHAnsi" w:cstheme="minorHAnsi"/>
                    <w:sz w:val="22"/>
                    <w:szCs w:val="22"/>
                  </w:rPr>
                </w:pPr>
                <w:r w:rsidRPr="006B4A7F">
                  <w:rPr>
                    <w:rFonts w:asciiTheme="minorHAnsi" w:eastAsia="Calibri" w:hAnsiTheme="minorHAnsi" w:cstheme="minorHAnsi"/>
                    <w:sz w:val="22"/>
                    <w:szCs w:val="22"/>
                  </w:rPr>
                  <w:t>Never</w:t>
                </w:r>
              </w:p>
            </w:tc>
          </w:sdtContent>
        </w:sdt>
      </w:tr>
      <w:tr w:rsidR="006B4A7F" w:rsidRPr="006B4A7F" w14:paraId="50F48FAC" w14:textId="77777777" w:rsidTr="006B4A7F">
        <w:trPr>
          <w:trHeight w:val="283"/>
        </w:trPr>
        <w:tc>
          <w:tcPr>
            <w:tcW w:w="7650" w:type="dxa"/>
            <w:vAlign w:val="center"/>
          </w:tcPr>
          <w:p w14:paraId="177B9F1D" w14:textId="77777777" w:rsidR="006B4A7F" w:rsidRPr="006B4A7F" w:rsidRDefault="006B4A7F" w:rsidP="006B4A7F">
            <w:pPr>
              <w:suppressAutoHyphens/>
              <w:rPr>
                <w:rFonts w:asciiTheme="minorHAnsi" w:eastAsia="Calibri" w:hAnsiTheme="minorHAnsi" w:cstheme="minorHAnsi"/>
                <w:sz w:val="22"/>
                <w:szCs w:val="22"/>
              </w:rPr>
            </w:pPr>
            <w:r w:rsidRPr="006B4A7F">
              <w:rPr>
                <w:rFonts w:asciiTheme="minorHAnsi" w:eastAsia="Calibri" w:hAnsiTheme="minorHAnsi" w:cstheme="minorHAnsi"/>
                <w:sz w:val="22"/>
                <w:szCs w:val="22"/>
              </w:rPr>
              <w:t xml:space="preserve">Working with asbestos </w:t>
            </w:r>
          </w:p>
        </w:tc>
        <w:sdt>
          <w:sdtPr>
            <w:rPr>
              <w:rFonts w:asciiTheme="minorHAnsi" w:eastAsia="Calibri" w:hAnsiTheme="minorHAnsi" w:cstheme="minorHAnsi"/>
              <w:sz w:val="22"/>
              <w:szCs w:val="22"/>
            </w:rPr>
            <w:id w:val="407194590"/>
            <w:placeholder>
              <w:docPart w:val="A12D2A2FF0604B1BAC779F91062956A7"/>
            </w:placeholder>
            <w:dropDownList>
              <w:listItem w:value="Choose an item."/>
              <w:listItem w:displayText="Never" w:value="Never"/>
              <w:listItem w:displayText="Occasionally" w:value="Occasionally"/>
              <w:listItem w:displayText="Frequently" w:value="Frequently"/>
            </w:dropDownList>
          </w:sdtPr>
          <w:sdtEndPr/>
          <w:sdtContent>
            <w:tc>
              <w:tcPr>
                <w:tcW w:w="1956" w:type="dxa"/>
                <w:vAlign w:val="center"/>
              </w:tcPr>
              <w:p w14:paraId="7C93E63C" w14:textId="77777777" w:rsidR="006B4A7F" w:rsidRPr="006B4A7F" w:rsidRDefault="006B4A7F" w:rsidP="006B4A7F">
                <w:pPr>
                  <w:suppressAutoHyphens/>
                  <w:jc w:val="center"/>
                  <w:rPr>
                    <w:rFonts w:asciiTheme="minorHAnsi" w:eastAsia="Calibri" w:hAnsiTheme="minorHAnsi" w:cstheme="minorHAnsi"/>
                    <w:sz w:val="22"/>
                    <w:szCs w:val="22"/>
                  </w:rPr>
                </w:pPr>
                <w:r w:rsidRPr="006B4A7F">
                  <w:rPr>
                    <w:rFonts w:asciiTheme="minorHAnsi" w:eastAsia="Calibri" w:hAnsiTheme="minorHAnsi" w:cstheme="minorHAnsi"/>
                    <w:sz w:val="22"/>
                    <w:szCs w:val="22"/>
                  </w:rPr>
                  <w:t>Never</w:t>
                </w:r>
              </w:p>
            </w:tc>
          </w:sdtContent>
        </w:sdt>
      </w:tr>
      <w:tr w:rsidR="006B4A7F" w:rsidRPr="006B4A7F" w14:paraId="7DEF5188" w14:textId="77777777" w:rsidTr="006B4A7F">
        <w:trPr>
          <w:trHeight w:val="283"/>
        </w:trPr>
        <w:tc>
          <w:tcPr>
            <w:tcW w:w="7650" w:type="dxa"/>
            <w:vAlign w:val="center"/>
          </w:tcPr>
          <w:p w14:paraId="51388756" w14:textId="77777777" w:rsidR="006B4A7F" w:rsidRPr="006B4A7F" w:rsidRDefault="006B4A7F" w:rsidP="006B4A7F">
            <w:pPr>
              <w:suppressAutoHyphens/>
              <w:rPr>
                <w:rFonts w:asciiTheme="minorHAnsi" w:eastAsia="Calibri" w:hAnsiTheme="minorHAnsi" w:cstheme="minorHAnsi"/>
                <w:sz w:val="22"/>
                <w:szCs w:val="22"/>
              </w:rPr>
            </w:pPr>
            <w:r w:rsidRPr="006B4A7F">
              <w:rPr>
                <w:rFonts w:asciiTheme="minorHAnsi" w:eastAsia="Calibri" w:hAnsiTheme="minorHAnsi" w:cstheme="minorHAnsi"/>
                <w:sz w:val="22"/>
                <w:szCs w:val="22"/>
              </w:rPr>
              <w:t>Potential to encounter agitated customers</w:t>
            </w:r>
          </w:p>
        </w:tc>
        <w:sdt>
          <w:sdtPr>
            <w:rPr>
              <w:rFonts w:asciiTheme="minorHAnsi" w:eastAsia="Calibri" w:hAnsiTheme="minorHAnsi" w:cstheme="minorHAnsi"/>
              <w:sz w:val="22"/>
              <w:szCs w:val="22"/>
            </w:rPr>
            <w:id w:val="407194591"/>
            <w:placeholder>
              <w:docPart w:val="51307E4704674E5EB83A6F5F1BCCFD11"/>
            </w:placeholder>
            <w:dropDownList>
              <w:listItem w:value="Choose an item."/>
              <w:listItem w:displayText="Never" w:value="Never"/>
              <w:listItem w:displayText="Occasionally" w:value="Occasionally"/>
              <w:listItem w:displayText="Frequently" w:value="Frequently"/>
            </w:dropDownList>
          </w:sdtPr>
          <w:sdtEndPr/>
          <w:sdtContent>
            <w:tc>
              <w:tcPr>
                <w:tcW w:w="1956" w:type="dxa"/>
                <w:vAlign w:val="center"/>
              </w:tcPr>
              <w:p w14:paraId="00ACBD85" w14:textId="77777777" w:rsidR="006B4A7F" w:rsidRPr="006B4A7F" w:rsidRDefault="006B4A7F" w:rsidP="006B4A7F">
                <w:pPr>
                  <w:suppressAutoHyphens/>
                  <w:jc w:val="center"/>
                  <w:rPr>
                    <w:rFonts w:asciiTheme="minorHAnsi" w:eastAsia="Calibri" w:hAnsiTheme="minorHAnsi" w:cstheme="minorHAnsi"/>
                    <w:sz w:val="22"/>
                    <w:szCs w:val="22"/>
                  </w:rPr>
                </w:pPr>
                <w:r w:rsidRPr="006B4A7F">
                  <w:rPr>
                    <w:rFonts w:asciiTheme="minorHAnsi" w:eastAsia="Calibri" w:hAnsiTheme="minorHAnsi" w:cstheme="minorHAnsi"/>
                    <w:sz w:val="22"/>
                    <w:szCs w:val="22"/>
                  </w:rPr>
                  <w:t>Occasionally</w:t>
                </w:r>
              </w:p>
            </w:tc>
          </w:sdtContent>
        </w:sdt>
      </w:tr>
      <w:tr w:rsidR="006B4A7F" w:rsidRPr="006B4A7F" w14:paraId="122827E7" w14:textId="77777777" w:rsidTr="006B4A7F">
        <w:trPr>
          <w:trHeight w:val="283"/>
        </w:trPr>
        <w:tc>
          <w:tcPr>
            <w:tcW w:w="7650" w:type="dxa"/>
            <w:vAlign w:val="center"/>
          </w:tcPr>
          <w:p w14:paraId="6117D3C7" w14:textId="77777777" w:rsidR="006B4A7F" w:rsidRPr="006B4A7F" w:rsidRDefault="006B4A7F" w:rsidP="006B4A7F">
            <w:pPr>
              <w:suppressAutoHyphens/>
              <w:rPr>
                <w:rFonts w:asciiTheme="minorHAnsi" w:eastAsia="Calibri" w:hAnsiTheme="minorHAnsi" w:cstheme="minorHAnsi"/>
                <w:sz w:val="22"/>
                <w:szCs w:val="22"/>
              </w:rPr>
            </w:pPr>
            <w:r w:rsidRPr="006B4A7F">
              <w:rPr>
                <w:rFonts w:asciiTheme="minorHAnsi" w:eastAsia="Calibri" w:hAnsiTheme="minorHAnsi" w:cstheme="minorHAnsi"/>
                <w:sz w:val="22"/>
                <w:szCs w:val="22"/>
              </w:rPr>
              <w:t>Exposure to potentially distressing case material</w:t>
            </w:r>
          </w:p>
        </w:tc>
        <w:sdt>
          <w:sdtPr>
            <w:rPr>
              <w:rFonts w:asciiTheme="minorHAnsi" w:eastAsia="Calibri" w:hAnsiTheme="minorHAnsi" w:cstheme="minorHAnsi"/>
              <w:sz w:val="22"/>
              <w:szCs w:val="22"/>
            </w:rPr>
            <w:id w:val="182894372"/>
            <w:placeholder>
              <w:docPart w:val="206AF492159D4740A5E02F928EBB839F"/>
            </w:placeholder>
            <w:dropDownList>
              <w:listItem w:value="Choose an item."/>
              <w:listItem w:displayText="Never" w:value="Never"/>
              <w:listItem w:displayText="Occasionally" w:value="Occasionally"/>
              <w:listItem w:displayText="Frequently" w:value="Frequently"/>
            </w:dropDownList>
          </w:sdtPr>
          <w:sdtEndPr/>
          <w:sdtContent>
            <w:tc>
              <w:tcPr>
                <w:tcW w:w="1956" w:type="dxa"/>
                <w:vAlign w:val="center"/>
              </w:tcPr>
              <w:p w14:paraId="6A246AF5" w14:textId="77777777" w:rsidR="006B4A7F" w:rsidRPr="006B4A7F" w:rsidRDefault="006B4A7F" w:rsidP="006B4A7F">
                <w:pPr>
                  <w:suppressAutoHyphens/>
                  <w:jc w:val="center"/>
                  <w:rPr>
                    <w:rFonts w:asciiTheme="minorHAnsi" w:eastAsia="Calibri" w:hAnsiTheme="minorHAnsi" w:cstheme="minorHAnsi"/>
                    <w:sz w:val="22"/>
                    <w:szCs w:val="22"/>
                  </w:rPr>
                </w:pPr>
                <w:r w:rsidRPr="006B4A7F">
                  <w:rPr>
                    <w:rFonts w:asciiTheme="minorHAnsi" w:eastAsia="Calibri" w:hAnsiTheme="minorHAnsi" w:cstheme="minorHAnsi"/>
                    <w:sz w:val="22"/>
                    <w:szCs w:val="22"/>
                  </w:rPr>
                  <w:t>Never</w:t>
                </w:r>
              </w:p>
            </w:tc>
          </w:sdtContent>
        </w:sdt>
      </w:tr>
    </w:tbl>
    <w:p w14:paraId="298F75CD" w14:textId="77777777" w:rsidR="006B4A7F" w:rsidRPr="006B4A7F" w:rsidRDefault="006B4A7F" w:rsidP="006B4A7F">
      <w:pPr>
        <w:suppressAutoHyphens/>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0"/>
        <w:gridCol w:w="1956"/>
      </w:tblGrid>
      <w:tr w:rsidR="006B4A7F" w:rsidRPr="006B4A7F" w14:paraId="602CFFCD" w14:textId="77777777" w:rsidTr="006B4A7F">
        <w:trPr>
          <w:trHeight w:val="454"/>
        </w:trPr>
        <w:tc>
          <w:tcPr>
            <w:tcW w:w="7650" w:type="dxa"/>
            <w:shd w:val="clear" w:color="auto" w:fill="DEEAF6" w:themeFill="accent1" w:themeFillTint="33"/>
            <w:vAlign w:val="center"/>
          </w:tcPr>
          <w:p w14:paraId="7FA70BBE" w14:textId="77777777" w:rsidR="006B4A7F" w:rsidRPr="006B4A7F" w:rsidRDefault="006B4A7F" w:rsidP="006B4A7F">
            <w:pPr>
              <w:keepNext/>
              <w:keepLines/>
              <w:suppressAutoHyphens/>
              <w:spacing w:before="40" w:after="40"/>
              <w:rPr>
                <w:rFonts w:asciiTheme="minorHAnsi" w:eastAsia="Calibri" w:hAnsiTheme="minorHAnsi" w:cstheme="minorHAnsi"/>
                <w:b/>
                <w:sz w:val="22"/>
                <w:szCs w:val="22"/>
              </w:rPr>
            </w:pPr>
            <w:r w:rsidRPr="006B4A7F">
              <w:rPr>
                <w:rFonts w:asciiTheme="minorHAnsi" w:eastAsia="Calibri" w:hAnsiTheme="minorHAnsi" w:cstheme="minorHAnsi"/>
                <w:b/>
                <w:sz w:val="22"/>
                <w:szCs w:val="22"/>
              </w:rPr>
              <w:t>OTHER</w:t>
            </w:r>
          </w:p>
        </w:tc>
        <w:tc>
          <w:tcPr>
            <w:tcW w:w="1956" w:type="dxa"/>
            <w:shd w:val="clear" w:color="auto" w:fill="DEEAF6" w:themeFill="accent1" w:themeFillTint="33"/>
            <w:vAlign w:val="center"/>
          </w:tcPr>
          <w:p w14:paraId="467A62CC" w14:textId="77777777" w:rsidR="006B4A7F" w:rsidRPr="006B4A7F" w:rsidRDefault="006B4A7F" w:rsidP="006B4A7F">
            <w:pPr>
              <w:keepNext/>
              <w:keepLines/>
              <w:suppressAutoHyphens/>
              <w:spacing w:before="40" w:after="40"/>
              <w:jc w:val="center"/>
              <w:rPr>
                <w:rFonts w:asciiTheme="minorHAnsi" w:eastAsia="Calibri" w:hAnsiTheme="minorHAnsi" w:cstheme="minorHAnsi"/>
                <w:b/>
                <w:sz w:val="22"/>
                <w:szCs w:val="22"/>
              </w:rPr>
            </w:pPr>
            <w:r w:rsidRPr="006B4A7F">
              <w:rPr>
                <w:rFonts w:asciiTheme="minorHAnsi" w:eastAsia="Calibri" w:hAnsiTheme="minorHAnsi" w:cstheme="minorHAnsi"/>
                <w:b/>
                <w:sz w:val="22"/>
                <w:szCs w:val="22"/>
              </w:rPr>
              <w:t>FREQUENCY</w:t>
            </w:r>
          </w:p>
        </w:tc>
      </w:tr>
      <w:tr w:rsidR="006B4A7F" w:rsidRPr="006B4A7F" w14:paraId="208B80B9" w14:textId="77777777" w:rsidTr="006B4A7F">
        <w:trPr>
          <w:trHeight w:val="283"/>
        </w:trPr>
        <w:tc>
          <w:tcPr>
            <w:tcW w:w="7650" w:type="dxa"/>
            <w:vAlign w:val="center"/>
          </w:tcPr>
          <w:p w14:paraId="395E578E" w14:textId="77777777" w:rsidR="006B4A7F" w:rsidRPr="006B4A7F" w:rsidRDefault="006B4A7F" w:rsidP="006B4A7F">
            <w:pPr>
              <w:suppressAutoHyphens/>
              <w:rPr>
                <w:rFonts w:asciiTheme="minorHAnsi" w:eastAsia="Calibri" w:hAnsiTheme="minorHAnsi" w:cstheme="minorHAnsi"/>
                <w:sz w:val="22"/>
                <w:szCs w:val="22"/>
              </w:rPr>
            </w:pPr>
            <w:r w:rsidRPr="006B4A7F">
              <w:rPr>
                <w:rFonts w:asciiTheme="minorHAnsi" w:eastAsia="Calibri" w:hAnsiTheme="minorHAnsi" w:cstheme="minorHAnsi"/>
                <w:sz w:val="22"/>
                <w:szCs w:val="22"/>
              </w:rPr>
              <w:t xml:space="preserve">Uniform required </w:t>
            </w:r>
          </w:p>
        </w:tc>
        <w:sdt>
          <w:sdtPr>
            <w:rPr>
              <w:rFonts w:asciiTheme="minorHAnsi" w:eastAsia="Calibri" w:hAnsiTheme="minorHAnsi" w:cstheme="minorHAnsi"/>
              <w:sz w:val="22"/>
              <w:szCs w:val="22"/>
            </w:rPr>
            <w:id w:val="407194592"/>
            <w:placeholder>
              <w:docPart w:val="E2B0A395ADE64928935C3606D5BF34AB"/>
            </w:placeholder>
            <w:dropDownList>
              <w:listItem w:value="Choose an item."/>
              <w:listItem w:displayText="Never" w:value="Never"/>
              <w:listItem w:displayText="Occasionally" w:value="Occasionally"/>
              <w:listItem w:displayText="Frequently" w:value="Frequently"/>
            </w:dropDownList>
          </w:sdtPr>
          <w:sdtEndPr/>
          <w:sdtContent>
            <w:tc>
              <w:tcPr>
                <w:tcW w:w="1956" w:type="dxa"/>
                <w:vAlign w:val="center"/>
              </w:tcPr>
              <w:p w14:paraId="7351B4A1" w14:textId="77777777" w:rsidR="006B4A7F" w:rsidRPr="006B4A7F" w:rsidRDefault="006B4A7F" w:rsidP="006B4A7F">
                <w:pPr>
                  <w:suppressAutoHyphens/>
                  <w:jc w:val="center"/>
                  <w:rPr>
                    <w:rFonts w:asciiTheme="minorHAnsi" w:eastAsia="Calibri" w:hAnsiTheme="minorHAnsi" w:cstheme="minorHAnsi"/>
                    <w:sz w:val="22"/>
                    <w:szCs w:val="22"/>
                  </w:rPr>
                </w:pPr>
                <w:r w:rsidRPr="006B4A7F">
                  <w:rPr>
                    <w:rFonts w:asciiTheme="minorHAnsi" w:eastAsia="Calibri" w:hAnsiTheme="minorHAnsi" w:cstheme="minorHAnsi"/>
                    <w:sz w:val="22"/>
                    <w:szCs w:val="22"/>
                  </w:rPr>
                  <w:t>Never</w:t>
                </w:r>
              </w:p>
            </w:tc>
          </w:sdtContent>
        </w:sdt>
      </w:tr>
      <w:tr w:rsidR="006B4A7F" w:rsidRPr="006B4A7F" w14:paraId="50345417" w14:textId="77777777" w:rsidTr="006B4A7F">
        <w:trPr>
          <w:trHeight w:val="283"/>
        </w:trPr>
        <w:tc>
          <w:tcPr>
            <w:tcW w:w="7650" w:type="dxa"/>
            <w:vAlign w:val="center"/>
          </w:tcPr>
          <w:p w14:paraId="22D5F2FB" w14:textId="77777777" w:rsidR="006B4A7F" w:rsidRPr="006B4A7F" w:rsidRDefault="006B4A7F" w:rsidP="006B4A7F">
            <w:pPr>
              <w:suppressAutoHyphens/>
              <w:rPr>
                <w:rFonts w:asciiTheme="minorHAnsi" w:eastAsia="Calibri" w:hAnsiTheme="minorHAnsi" w:cstheme="minorHAnsi"/>
                <w:sz w:val="22"/>
                <w:szCs w:val="22"/>
              </w:rPr>
            </w:pPr>
            <w:r w:rsidRPr="006B4A7F">
              <w:rPr>
                <w:rFonts w:asciiTheme="minorHAnsi" w:eastAsia="Calibri" w:hAnsiTheme="minorHAnsi" w:cstheme="minorHAnsi"/>
                <w:sz w:val="22"/>
                <w:szCs w:val="22"/>
              </w:rPr>
              <w:t xml:space="preserve">Personal Protective Equipment (PPE) required </w:t>
            </w:r>
          </w:p>
        </w:tc>
        <w:sdt>
          <w:sdtPr>
            <w:rPr>
              <w:rFonts w:asciiTheme="minorHAnsi" w:eastAsia="Calibri" w:hAnsiTheme="minorHAnsi" w:cstheme="minorHAnsi"/>
              <w:sz w:val="22"/>
              <w:szCs w:val="22"/>
            </w:rPr>
            <w:id w:val="407194593"/>
            <w:placeholder>
              <w:docPart w:val="94C9107A390A47C498C3AEB6CFAF9353"/>
            </w:placeholder>
            <w:dropDownList>
              <w:listItem w:value="Choose an item."/>
              <w:listItem w:displayText="Never" w:value="Never"/>
              <w:listItem w:displayText="Occasionally" w:value="Occasionally"/>
              <w:listItem w:displayText="Frequently" w:value="Frequently"/>
            </w:dropDownList>
          </w:sdtPr>
          <w:sdtEndPr/>
          <w:sdtContent>
            <w:tc>
              <w:tcPr>
                <w:tcW w:w="1956" w:type="dxa"/>
                <w:vAlign w:val="center"/>
              </w:tcPr>
              <w:p w14:paraId="04D73C63" w14:textId="77777777" w:rsidR="006B4A7F" w:rsidRPr="006B4A7F" w:rsidRDefault="006B4A7F" w:rsidP="006B4A7F">
                <w:pPr>
                  <w:suppressAutoHyphens/>
                  <w:jc w:val="center"/>
                  <w:rPr>
                    <w:rFonts w:asciiTheme="minorHAnsi" w:eastAsia="Calibri" w:hAnsiTheme="minorHAnsi" w:cstheme="minorHAnsi"/>
                    <w:sz w:val="22"/>
                    <w:szCs w:val="22"/>
                  </w:rPr>
                </w:pPr>
                <w:r w:rsidRPr="006B4A7F">
                  <w:rPr>
                    <w:rFonts w:asciiTheme="minorHAnsi" w:eastAsia="Calibri" w:hAnsiTheme="minorHAnsi" w:cstheme="minorHAnsi"/>
                    <w:sz w:val="22"/>
                    <w:szCs w:val="22"/>
                  </w:rPr>
                  <w:t>Never</w:t>
                </w:r>
              </w:p>
            </w:tc>
          </w:sdtContent>
        </w:sdt>
      </w:tr>
    </w:tbl>
    <w:p w14:paraId="028AE40E" w14:textId="77777777" w:rsidR="006B4A7F" w:rsidRPr="006B4A7F" w:rsidRDefault="006B4A7F" w:rsidP="006B4A7F">
      <w:pPr>
        <w:suppressAutoHyphens/>
        <w:rPr>
          <w:rFonts w:asciiTheme="minorHAnsi" w:hAnsiTheme="minorHAnsi" w:cstheme="minorHAnsi"/>
          <w:sz w:val="22"/>
          <w:szCs w:val="22"/>
        </w:rPr>
      </w:pPr>
    </w:p>
    <w:sectPr w:rsidR="006B4A7F" w:rsidRPr="006B4A7F" w:rsidSect="006F09E8">
      <w:footerReference w:type="default" r:id="rId14"/>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8DA2C" w14:textId="77777777" w:rsidR="00D013BE" w:rsidRDefault="00D013BE" w:rsidP="00456927">
      <w:r>
        <w:separator/>
      </w:r>
    </w:p>
  </w:endnote>
  <w:endnote w:type="continuationSeparator" w:id="0">
    <w:p w14:paraId="117CE04A" w14:textId="77777777" w:rsidR="00D013BE" w:rsidRDefault="00D013BE" w:rsidP="00456927">
      <w:r>
        <w:continuationSeparator/>
      </w:r>
    </w:p>
  </w:endnote>
  <w:endnote w:type="continuationNotice" w:id="1">
    <w:p w14:paraId="058BCF97" w14:textId="77777777" w:rsidR="00D013BE" w:rsidRDefault="00D013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8186606"/>
      <w:docPartObj>
        <w:docPartGallery w:val="Page Numbers (Bottom of Page)"/>
        <w:docPartUnique/>
      </w:docPartObj>
    </w:sdtPr>
    <w:sdtEndPr>
      <w:rPr>
        <w:noProof/>
      </w:rPr>
    </w:sdtEndPr>
    <w:sdtContent>
      <w:p w14:paraId="3748B5F4" w14:textId="77777777" w:rsidR="00C6440A" w:rsidRDefault="00C6440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792FE6" w14:textId="77777777" w:rsidR="626D8A57" w:rsidRDefault="626D8A57" w:rsidP="626D8A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9D3BA" w14:textId="77777777" w:rsidR="00D013BE" w:rsidRDefault="00D013BE" w:rsidP="00456927">
      <w:r>
        <w:separator/>
      </w:r>
    </w:p>
  </w:footnote>
  <w:footnote w:type="continuationSeparator" w:id="0">
    <w:p w14:paraId="7F5B4E9C" w14:textId="77777777" w:rsidR="00D013BE" w:rsidRDefault="00D013BE" w:rsidP="00456927">
      <w:r>
        <w:continuationSeparator/>
      </w:r>
    </w:p>
  </w:footnote>
  <w:footnote w:type="continuationNotice" w:id="1">
    <w:p w14:paraId="7381A86F" w14:textId="77777777" w:rsidR="00D013BE" w:rsidRDefault="00D013B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EE178B"/>
    <w:multiLevelType w:val="hybridMultilevel"/>
    <w:tmpl w:val="BB204842"/>
    <w:lvl w:ilvl="0" w:tplc="7068E47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7E2238"/>
    <w:multiLevelType w:val="multilevel"/>
    <w:tmpl w:val="02AA8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D417D2"/>
    <w:multiLevelType w:val="hybridMultilevel"/>
    <w:tmpl w:val="296438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EEB703A"/>
    <w:multiLevelType w:val="multilevel"/>
    <w:tmpl w:val="7E40D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9A2109"/>
    <w:multiLevelType w:val="multilevel"/>
    <w:tmpl w:val="2C8AF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86624C6"/>
    <w:multiLevelType w:val="hybridMultilevel"/>
    <w:tmpl w:val="F4AE7AB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D447913"/>
    <w:multiLevelType w:val="hybridMultilevel"/>
    <w:tmpl w:val="3CFE31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E8B0276"/>
    <w:multiLevelType w:val="multilevel"/>
    <w:tmpl w:val="53EA8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0517064"/>
    <w:multiLevelType w:val="hybridMultilevel"/>
    <w:tmpl w:val="CA70B9F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32452E5"/>
    <w:multiLevelType w:val="hybridMultilevel"/>
    <w:tmpl w:val="BE566204"/>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26246AE3"/>
    <w:multiLevelType w:val="hybridMultilevel"/>
    <w:tmpl w:val="7A904F2E"/>
    <w:lvl w:ilvl="0" w:tplc="0C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3" w15:restartNumberingAfterBreak="0">
    <w:nsid w:val="31FE123D"/>
    <w:multiLevelType w:val="multilevel"/>
    <w:tmpl w:val="E5F44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55213AF"/>
    <w:multiLevelType w:val="hybridMultilevel"/>
    <w:tmpl w:val="8592BE66"/>
    <w:lvl w:ilvl="0" w:tplc="C242EC38">
      <w:start w:val="1"/>
      <w:numFmt w:val="bullet"/>
      <w:lvlText w:val=""/>
      <w:lvlJc w:val="left"/>
      <w:pPr>
        <w:ind w:left="360" w:hanging="360"/>
      </w:pPr>
      <w:rPr>
        <w:rFonts w:ascii="Symbol" w:hAnsi="Symbol" w:hint="default"/>
      </w:rPr>
    </w:lvl>
    <w:lvl w:ilvl="1" w:tplc="BF98A8AE">
      <w:start w:val="1"/>
      <w:numFmt w:val="bullet"/>
      <w:lvlText w:val="o"/>
      <w:lvlJc w:val="left"/>
      <w:pPr>
        <w:ind w:left="1080" w:hanging="360"/>
      </w:pPr>
      <w:rPr>
        <w:rFonts w:ascii="Courier New" w:hAnsi="Courier New" w:hint="default"/>
      </w:rPr>
    </w:lvl>
    <w:lvl w:ilvl="2" w:tplc="B6241366">
      <w:start w:val="1"/>
      <w:numFmt w:val="bullet"/>
      <w:lvlText w:val=""/>
      <w:lvlJc w:val="left"/>
      <w:pPr>
        <w:ind w:left="1800" w:hanging="360"/>
      </w:pPr>
      <w:rPr>
        <w:rFonts w:ascii="Wingdings" w:hAnsi="Wingdings" w:hint="default"/>
      </w:rPr>
    </w:lvl>
    <w:lvl w:ilvl="3" w:tplc="8D7E8558">
      <w:start w:val="1"/>
      <w:numFmt w:val="bullet"/>
      <w:lvlText w:val=""/>
      <w:lvlJc w:val="left"/>
      <w:pPr>
        <w:ind w:left="2520" w:hanging="360"/>
      </w:pPr>
      <w:rPr>
        <w:rFonts w:ascii="Symbol" w:hAnsi="Symbol" w:hint="default"/>
      </w:rPr>
    </w:lvl>
    <w:lvl w:ilvl="4" w:tplc="2416D948">
      <w:start w:val="1"/>
      <w:numFmt w:val="bullet"/>
      <w:lvlText w:val="o"/>
      <w:lvlJc w:val="left"/>
      <w:pPr>
        <w:ind w:left="3240" w:hanging="360"/>
      </w:pPr>
      <w:rPr>
        <w:rFonts w:ascii="Courier New" w:hAnsi="Courier New" w:hint="default"/>
      </w:rPr>
    </w:lvl>
    <w:lvl w:ilvl="5" w:tplc="56BCBE5A">
      <w:start w:val="1"/>
      <w:numFmt w:val="bullet"/>
      <w:lvlText w:val=""/>
      <w:lvlJc w:val="left"/>
      <w:pPr>
        <w:ind w:left="3960" w:hanging="360"/>
      </w:pPr>
      <w:rPr>
        <w:rFonts w:ascii="Wingdings" w:hAnsi="Wingdings" w:hint="default"/>
      </w:rPr>
    </w:lvl>
    <w:lvl w:ilvl="6" w:tplc="FD58CA2C">
      <w:start w:val="1"/>
      <w:numFmt w:val="bullet"/>
      <w:lvlText w:val=""/>
      <w:lvlJc w:val="left"/>
      <w:pPr>
        <w:ind w:left="4680" w:hanging="360"/>
      </w:pPr>
      <w:rPr>
        <w:rFonts w:ascii="Symbol" w:hAnsi="Symbol" w:hint="default"/>
      </w:rPr>
    </w:lvl>
    <w:lvl w:ilvl="7" w:tplc="A9BAD07A">
      <w:start w:val="1"/>
      <w:numFmt w:val="bullet"/>
      <w:lvlText w:val="o"/>
      <w:lvlJc w:val="left"/>
      <w:pPr>
        <w:ind w:left="5400" w:hanging="360"/>
      </w:pPr>
      <w:rPr>
        <w:rFonts w:ascii="Courier New" w:hAnsi="Courier New" w:hint="default"/>
      </w:rPr>
    </w:lvl>
    <w:lvl w:ilvl="8" w:tplc="695EB156">
      <w:start w:val="1"/>
      <w:numFmt w:val="bullet"/>
      <w:lvlText w:val=""/>
      <w:lvlJc w:val="left"/>
      <w:pPr>
        <w:ind w:left="6120" w:hanging="360"/>
      </w:pPr>
      <w:rPr>
        <w:rFonts w:ascii="Wingdings" w:hAnsi="Wingdings" w:hint="default"/>
      </w:rPr>
    </w:lvl>
  </w:abstractNum>
  <w:abstractNum w:abstractNumId="15" w15:restartNumberingAfterBreak="0">
    <w:nsid w:val="35BB75ED"/>
    <w:multiLevelType w:val="multilevel"/>
    <w:tmpl w:val="C61A9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164A19"/>
    <w:multiLevelType w:val="hybridMultilevel"/>
    <w:tmpl w:val="B2F88596"/>
    <w:lvl w:ilvl="0" w:tplc="4F0A8F24">
      <w:start w:val="1"/>
      <w:numFmt w:val="decimal"/>
      <w:lvlText w:val="%1."/>
      <w:lvlJc w:val="left"/>
      <w:pPr>
        <w:ind w:left="360" w:hanging="360"/>
      </w:pPr>
      <w:rPr>
        <w:rFonts w:hint="default"/>
        <w:b w:val="0"/>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8"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9" w15:restartNumberingAfterBreak="0">
    <w:nsid w:val="48176F5B"/>
    <w:multiLevelType w:val="hybridMultilevel"/>
    <w:tmpl w:val="96D84A1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585508C8"/>
    <w:multiLevelType w:val="hybridMultilevel"/>
    <w:tmpl w:val="0BEA940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65F117B5"/>
    <w:multiLevelType w:val="hybridMultilevel"/>
    <w:tmpl w:val="8D8A6850"/>
    <w:lvl w:ilvl="0" w:tplc="1B307F9A">
      <w:start w:val="1"/>
      <w:numFmt w:val="bullet"/>
      <w:pStyle w:val="Bulle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BE56FFF"/>
    <w:multiLevelType w:val="multilevel"/>
    <w:tmpl w:val="D6202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11E6BFE"/>
    <w:multiLevelType w:val="hybridMultilevel"/>
    <w:tmpl w:val="600038B0"/>
    <w:lvl w:ilvl="0" w:tplc="0C09000F">
      <w:start w:val="1"/>
      <w:numFmt w:val="decimal"/>
      <w:lvlText w:val="%1."/>
      <w:lvlJc w:val="left"/>
      <w:pPr>
        <w:ind w:left="1077" w:hanging="360"/>
      </w:p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24" w15:restartNumberingAfterBreak="0">
    <w:nsid w:val="7D57360B"/>
    <w:multiLevelType w:val="multilevel"/>
    <w:tmpl w:val="E10AF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EA73341"/>
    <w:multiLevelType w:val="multilevel"/>
    <w:tmpl w:val="E5047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800348690">
    <w:abstractNumId w:val="17"/>
  </w:num>
  <w:num w:numId="2" w16cid:durableId="1219633118">
    <w:abstractNumId w:val="18"/>
  </w:num>
  <w:num w:numId="3" w16cid:durableId="1665087851">
    <w:abstractNumId w:val="1"/>
  </w:num>
  <w:num w:numId="4" w16cid:durableId="1002662723">
    <w:abstractNumId w:val="0"/>
  </w:num>
  <w:num w:numId="5" w16cid:durableId="437914539">
    <w:abstractNumId w:val="26"/>
  </w:num>
  <w:num w:numId="6" w16cid:durableId="1411318379">
    <w:abstractNumId w:val="11"/>
  </w:num>
  <w:num w:numId="7" w16cid:durableId="1966767548">
    <w:abstractNumId w:val="16"/>
  </w:num>
  <w:num w:numId="8" w16cid:durableId="1275558429">
    <w:abstractNumId w:val="20"/>
  </w:num>
  <w:num w:numId="9" w16cid:durableId="313411413">
    <w:abstractNumId w:val="7"/>
  </w:num>
  <w:num w:numId="10" w16cid:durableId="1825461990">
    <w:abstractNumId w:val="15"/>
  </w:num>
  <w:num w:numId="11" w16cid:durableId="1795899869">
    <w:abstractNumId w:val="4"/>
  </w:num>
  <w:num w:numId="12" w16cid:durableId="1027559421">
    <w:abstractNumId w:val="14"/>
  </w:num>
  <w:num w:numId="13" w16cid:durableId="1924295418">
    <w:abstractNumId w:val="2"/>
  </w:num>
  <w:num w:numId="14" w16cid:durableId="340592856">
    <w:abstractNumId w:val="9"/>
  </w:num>
  <w:num w:numId="15" w16cid:durableId="72245538">
    <w:abstractNumId w:val="25"/>
  </w:num>
  <w:num w:numId="16" w16cid:durableId="1940675586">
    <w:abstractNumId w:val="6"/>
  </w:num>
  <w:num w:numId="17" w16cid:durableId="243074761">
    <w:abstractNumId w:val="24"/>
  </w:num>
  <w:num w:numId="18" w16cid:durableId="26880766">
    <w:abstractNumId w:val="22"/>
  </w:num>
  <w:num w:numId="19" w16cid:durableId="1726642737">
    <w:abstractNumId w:val="5"/>
  </w:num>
  <w:num w:numId="20" w16cid:durableId="970356574">
    <w:abstractNumId w:val="3"/>
  </w:num>
  <w:num w:numId="21" w16cid:durableId="348991001">
    <w:abstractNumId w:val="13"/>
  </w:num>
  <w:num w:numId="22" w16cid:durableId="175771071">
    <w:abstractNumId w:val="8"/>
  </w:num>
  <w:num w:numId="23" w16cid:durableId="1732190992">
    <w:abstractNumId w:val="10"/>
  </w:num>
  <w:num w:numId="24" w16cid:durableId="2013800496">
    <w:abstractNumId w:val="21"/>
  </w:num>
  <w:num w:numId="25" w16cid:durableId="720983769">
    <w:abstractNumId w:val="17"/>
  </w:num>
  <w:num w:numId="26" w16cid:durableId="554008507">
    <w:abstractNumId w:val="23"/>
  </w:num>
  <w:num w:numId="27" w16cid:durableId="160441116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63508986">
    <w:abstractNumId w:val="1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032"/>
    <w:rsid w:val="000021F5"/>
    <w:rsid w:val="000043CB"/>
    <w:rsid w:val="00005214"/>
    <w:rsid w:val="00006312"/>
    <w:rsid w:val="0001147B"/>
    <w:rsid w:val="00013F84"/>
    <w:rsid w:val="000153F3"/>
    <w:rsid w:val="00015483"/>
    <w:rsid w:val="0001642D"/>
    <w:rsid w:val="000165BD"/>
    <w:rsid w:val="00024993"/>
    <w:rsid w:val="00025B57"/>
    <w:rsid w:val="00026BDA"/>
    <w:rsid w:val="00031119"/>
    <w:rsid w:val="00033B5C"/>
    <w:rsid w:val="00034905"/>
    <w:rsid w:val="00036182"/>
    <w:rsid w:val="00036249"/>
    <w:rsid w:val="00037E42"/>
    <w:rsid w:val="00040CD3"/>
    <w:rsid w:val="00044187"/>
    <w:rsid w:val="000456E0"/>
    <w:rsid w:val="00045D17"/>
    <w:rsid w:val="00046DA9"/>
    <w:rsid w:val="00051744"/>
    <w:rsid w:val="00057CF9"/>
    <w:rsid w:val="00061670"/>
    <w:rsid w:val="00064D6C"/>
    <w:rsid w:val="00066C9D"/>
    <w:rsid w:val="00070AA8"/>
    <w:rsid w:val="00072674"/>
    <w:rsid w:val="00072DC2"/>
    <w:rsid w:val="00074DA8"/>
    <w:rsid w:val="00075C33"/>
    <w:rsid w:val="00076757"/>
    <w:rsid w:val="00080653"/>
    <w:rsid w:val="00083084"/>
    <w:rsid w:val="00083AB8"/>
    <w:rsid w:val="00083B52"/>
    <w:rsid w:val="000844D6"/>
    <w:rsid w:val="00086060"/>
    <w:rsid w:val="000901FA"/>
    <w:rsid w:val="00090C5A"/>
    <w:rsid w:val="00094562"/>
    <w:rsid w:val="000A1619"/>
    <w:rsid w:val="000A5186"/>
    <w:rsid w:val="000B622C"/>
    <w:rsid w:val="000C1C21"/>
    <w:rsid w:val="000C1FD7"/>
    <w:rsid w:val="000C3654"/>
    <w:rsid w:val="000C452E"/>
    <w:rsid w:val="000C5361"/>
    <w:rsid w:val="000D5D8B"/>
    <w:rsid w:val="000D68EE"/>
    <w:rsid w:val="000D6BB7"/>
    <w:rsid w:val="000E27EC"/>
    <w:rsid w:val="000E2939"/>
    <w:rsid w:val="000E29DC"/>
    <w:rsid w:val="000E639E"/>
    <w:rsid w:val="000F1057"/>
    <w:rsid w:val="000F20B2"/>
    <w:rsid w:val="000F2684"/>
    <w:rsid w:val="000F2688"/>
    <w:rsid w:val="000F5B1F"/>
    <w:rsid w:val="000F69FC"/>
    <w:rsid w:val="000F6A2A"/>
    <w:rsid w:val="0010052B"/>
    <w:rsid w:val="0010097A"/>
    <w:rsid w:val="001025CA"/>
    <w:rsid w:val="001114DA"/>
    <w:rsid w:val="00114CE0"/>
    <w:rsid w:val="00120EAC"/>
    <w:rsid w:val="00127312"/>
    <w:rsid w:val="0013025E"/>
    <w:rsid w:val="00132892"/>
    <w:rsid w:val="00135BF7"/>
    <w:rsid w:val="001429A6"/>
    <w:rsid w:val="00144770"/>
    <w:rsid w:val="001501F0"/>
    <w:rsid w:val="0015056D"/>
    <w:rsid w:val="001552C6"/>
    <w:rsid w:val="00155A7A"/>
    <w:rsid w:val="00155ED9"/>
    <w:rsid w:val="00156619"/>
    <w:rsid w:val="001573C0"/>
    <w:rsid w:val="0015799C"/>
    <w:rsid w:val="00160268"/>
    <w:rsid w:val="001603B4"/>
    <w:rsid w:val="00160D2A"/>
    <w:rsid w:val="00165860"/>
    <w:rsid w:val="00165BEA"/>
    <w:rsid w:val="00165CEE"/>
    <w:rsid w:val="00166318"/>
    <w:rsid w:val="00166CD6"/>
    <w:rsid w:val="0016790E"/>
    <w:rsid w:val="00171DCF"/>
    <w:rsid w:val="00171F31"/>
    <w:rsid w:val="00173E02"/>
    <w:rsid w:val="0017746E"/>
    <w:rsid w:val="001804BD"/>
    <w:rsid w:val="00183A2A"/>
    <w:rsid w:val="00185003"/>
    <w:rsid w:val="001876F3"/>
    <w:rsid w:val="001905C2"/>
    <w:rsid w:val="001914B4"/>
    <w:rsid w:val="001948AD"/>
    <w:rsid w:val="00196DC8"/>
    <w:rsid w:val="001A12DC"/>
    <w:rsid w:val="001A36F2"/>
    <w:rsid w:val="001A41CA"/>
    <w:rsid w:val="001B0782"/>
    <w:rsid w:val="001B306F"/>
    <w:rsid w:val="001B3F13"/>
    <w:rsid w:val="001B4119"/>
    <w:rsid w:val="001B4314"/>
    <w:rsid w:val="001C1773"/>
    <w:rsid w:val="001C1789"/>
    <w:rsid w:val="001C206E"/>
    <w:rsid w:val="001C74C9"/>
    <w:rsid w:val="001C7CEE"/>
    <w:rsid w:val="001D0161"/>
    <w:rsid w:val="001D0BB4"/>
    <w:rsid w:val="001D13DD"/>
    <w:rsid w:val="001D284A"/>
    <w:rsid w:val="001D2953"/>
    <w:rsid w:val="001D2B0F"/>
    <w:rsid w:val="001D3771"/>
    <w:rsid w:val="001D5C0F"/>
    <w:rsid w:val="001E067C"/>
    <w:rsid w:val="001E49C0"/>
    <w:rsid w:val="001E5640"/>
    <w:rsid w:val="001F2C45"/>
    <w:rsid w:val="001F5A18"/>
    <w:rsid w:val="001F647D"/>
    <w:rsid w:val="001F76A4"/>
    <w:rsid w:val="001F78AE"/>
    <w:rsid w:val="002014E5"/>
    <w:rsid w:val="00202669"/>
    <w:rsid w:val="00203EB8"/>
    <w:rsid w:val="00204473"/>
    <w:rsid w:val="0020493E"/>
    <w:rsid w:val="002113B4"/>
    <w:rsid w:val="0021151E"/>
    <w:rsid w:val="00214032"/>
    <w:rsid w:val="00214732"/>
    <w:rsid w:val="0021623D"/>
    <w:rsid w:val="00220092"/>
    <w:rsid w:val="00221DC3"/>
    <w:rsid w:val="002225A5"/>
    <w:rsid w:val="0022484E"/>
    <w:rsid w:val="00224946"/>
    <w:rsid w:val="00225810"/>
    <w:rsid w:val="0022677F"/>
    <w:rsid w:val="0023024E"/>
    <w:rsid w:val="00230F5C"/>
    <w:rsid w:val="00231B57"/>
    <w:rsid w:val="002334D2"/>
    <w:rsid w:val="00233C5A"/>
    <w:rsid w:val="0023640E"/>
    <w:rsid w:val="0024018C"/>
    <w:rsid w:val="00242759"/>
    <w:rsid w:val="00242C2C"/>
    <w:rsid w:val="00243603"/>
    <w:rsid w:val="00250A9D"/>
    <w:rsid w:val="00252449"/>
    <w:rsid w:val="00256BED"/>
    <w:rsid w:val="0026001C"/>
    <w:rsid w:val="00262DEE"/>
    <w:rsid w:val="00262F1E"/>
    <w:rsid w:val="0027094B"/>
    <w:rsid w:val="00271701"/>
    <w:rsid w:val="00272F0B"/>
    <w:rsid w:val="002756D8"/>
    <w:rsid w:val="00276A99"/>
    <w:rsid w:val="002840E6"/>
    <w:rsid w:val="00284D8B"/>
    <w:rsid w:val="00285B53"/>
    <w:rsid w:val="00286800"/>
    <w:rsid w:val="00290E50"/>
    <w:rsid w:val="00290FAD"/>
    <w:rsid w:val="002910A3"/>
    <w:rsid w:val="0029330B"/>
    <w:rsid w:val="00295705"/>
    <w:rsid w:val="002A0C3B"/>
    <w:rsid w:val="002A43D2"/>
    <w:rsid w:val="002A49EE"/>
    <w:rsid w:val="002A74F6"/>
    <w:rsid w:val="002B1194"/>
    <w:rsid w:val="002B297D"/>
    <w:rsid w:val="002B3DA5"/>
    <w:rsid w:val="002B4178"/>
    <w:rsid w:val="002B4318"/>
    <w:rsid w:val="002B5089"/>
    <w:rsid w:val="002B6CDE"/>
    <w:rsid w:val="002C2860"/>
    <w:rsid w:val="002C41BC"/>
    <w:rsid w:val="002D07A1"/>
    <w:rsid w:val="002D1359"/>
    <w:rsid w:val="002D2A0D"/>
    <w:rsid w:val="002D56A7"/>
    <w:rsid w:val="002E461D"/>
    <w:rsid w:val="002E6343"/>
    <w:rsid w:val="002E6BEC"/>
    <w:rsid w:val="002E78B8"/>
    <w:rsid w:val="002F0510"/>
    <w:rsid w:val="002F3365"/>
    <w:rsid w:val="002F3888"/>
    <w:rsid w:val="002F69C3"/>
    <w:rsid w:val="003001EB"/>
    <w:rsid w:val="0030208D"/>
    <w:rsid w:val="003020B5"/>
    <w:rsid w:val="00303D7D"/>
    <w:rsid w:val="003041BC"/>
    <w:rsid w:val="00305A5F"/>
    <w:rsid w:val="00306C85"/>
    <w:rsid w:val="00306ED0"/>
    <w:rsid w:val="0030782C"/>
    <w:rsid w:val="0031098B"/>
    <w:rsid w:val="0031523D"/>
    <w:rsid w:val="0032114B"/>
    <w:rsid w:val="00323ADE"/>
    <w:rsid w:val="00325635"/>
    <w:rsid w:val="00326758"/>
    <w:rsid w:val="00327679"/>
    <w:rsid w:val="00334F25"/>
    <w:rsid w:val="00335502"/>
    <w:rsid w:val="0033768C"/>
    <w:rsid w:val="003421B5"/>
    <w:rsid w:val="00344845"/>
    <w:rsid w:val="003461EF"/>
    <w:rsid w:val="00347432"/>
    <w:rsid w:val="00350170"/>
    <w:rsid w:val="0035537A"/>
    <w:rsid w:val="00356DD0"/>
    <w:rsid w:val="00357B05"/>
    <w:rsid w:val="0036348B"/>
    <w:rsid w:val="00365A72"/>
    <w:rsid w:val="003660FD"/>
    <w:rsid w:val="00366983"/>
    <w:rsid w:val="00367345"/>
    <w:rsid w:val="00367C98"/>
    <w:rsid w:val="00373FED"/>
    <w:rsid w:val="003743B3"/>
    <w:rsid w:val="003755C3"/>
    <w:rsid w:val="00381E30"/>
    <w:rsid w:val="00382449"/>
    <w:rsid w:val="00384332"/>
    <w:rsid w:val="003862F3"/>
    <w:rsid w:val="00386A06"/>
    <w:rsid w:val="00387A15"/>
    <w:rsid w:val="0039040A"/>
    <w:rsid w:val="00392AFC"/>
    <w:rsid w:val="00394470"/>
    <w:rsid w:val="00394A89"/>
    <w:rsid w:val="003958AF"/>
    <w:rsid w:val="00395E36"/>
    <w:rsid w:val="003A2813"/>
    <w:rsid w:val="003A3785"/>
    <w:rsid w:val="003A44BC"/>
    <w:rsid w:val="003A65D2"/>
    <w:rsid w:val="003B6649"/>
    <w:rsid w:val="003B673A"/>
    <w:rsid w:val="003B7B87"/>
    <w:rsid w:val="003C1D2E"/>
    <w:rsid w:val="003C52D7"/>
    <w:rsid w:val="003C6108"/>
    <w:rsid w:val="003C6256"/>
    <w:rsid w:val="003D2075"/>
    <w:rsid w:val="003D422A"/>
    <w:rsid w:val="003E2C2A"/>
    <w:rsid w:val="003E6BC9"/>
    <w:rsid w:val="003F70CF"/>
    <w:rsid w:val="00402D13"/>
    <w:rsid w:val="0040469C"/>
    <w:rsid w:val="004061F4"/>
    <w:rsid w:val="00410BF0"/>
    <w:rsid w:val="00410EBF"/>
    <w:rsid w:val="004119A2"/>
    <w:rsid w:val="004121AA"/>
    <w:rsid w:val="00415907"/>
    <w:rsid w:val="00420E03"/>
    <w:rsid w:val="004213E5"/>
    <w:rsid w:val="00423122"/>
    <w:rsid w:val="00423241"/>
    <w:rsid w:val="0042331E"/>
    <w:rsid w:val="00432969"/>
    <w:rsid w:val="0043355F"/>
    <w:rsid w:val="0043375C"/>
    <w:rsid w:val="00434524"/>
    <w:rsid w:val="0043559B"/>
    <w:rsid w:val="0043636D"/>
    <w:rsid w:val="00440141"/>
    <w:rsid w:val="00440D74"/>
    <w:rsid w:val="00441286"/>
    <w:rsid w:val="0044178E"/>
    <w:rsid w:val="00441ECC"/>
    <w:rsid w:val="00442939"/>
    <w:rsid w:val="00442C84"/>
    <w:rsid w:val="00445E44"/>
    <w:rsid w:val="00446319"/>
    <w:rsid w:val="00452D10"/>
    <w:rsid w:val="004530AE"/>
    <w:rsid w:val="00455CDA"/>
    <w:rsid w:val="00456927"/>
    <w:rsid w:val="00461819"/>
    <w:rsid w:val="00461B18"/>
    <w:rsid w:val="00463986"/>
    <w:rsid w:val="00464D35"/>
    <w:rsid w:val="00471CF0"/>
    <w:rsid w:val="00474D11"/>
    <w:rsid w:val="00475504"/>
    <w:rsid w:val="00480172"/>
    <w:rsid w:val="00480812"/>
    <w:rsid w:val="00481829"/>
    <w:rsid w:val="00481BE9"/>
    <w:rsid w:val="00482149"/>
    <w:rsid w:val="00484153"/>
    <w:rsid w:val="0048530A"/>
    <w:rsid w:val="00486402"/>
    <w:rsid w:val="00486ED4"/>
    <w:rsid w:val="0049099C"/>
    <w:rsid w:val="00492EE9"/>
    <w:rsid w:val="00493773"/>
    <w:rsid w:val="00493C56"/>
    <w:rsid w:val="00495B39"/>
    <w:rsid w:val="004A2C60"/>
    <w:rsid w:val="004A3822"/>
    <w:rsid w:val="004A5A47"/>
    <w:rsid w:val="004A5BE6"/>
    <w:rsid w:val="004A7311"/>
    <w:rsid w:val="004A7E53"/>
    <w:rsid w:val="004B06EA"/>
    <w:rsid w:val="004B207C"/>
    <w:rsid w:val="004B32D2"/>
    <w:rsid w:val="004C1716"/>
    <w:rsid w:val="004C54B5"/>
    <w:rsid w:val="004C5C18"/>
    <w:rsid w:val="004C6C23"/>
    <w:rsid w:val="004C765C"/>
    <w:rsid w:val="004D4911"/>
    <w:rsid w:val="004E1AE6"/>
    <w:rsid w:val="004E2FBB"/>
    <w:rsid w:val="004E5A8F"/>
    <w:rsid w:val="004E60B4"/>
    <w:rsid w:val="004F2565"/>
    <w:rsid w:val="004F3F6F"/>
    <w:rsid w:val="004F4613"/>
    <w:rsid w:val="004F46AC"/>
    <w:rsid w:val="00501247"/>
    <w:rsid w:val="005058C8"/>
    <w:rsid w:val="00505A6D"/>
    <w:rsid w:val="0050755B"/>
    <w:rsid w:val="00507949"/>
    <w:rsid w:val="005107B8"/>
    <w:rsid w:val="00514711"/>
    <w:rsid w:val="00516EC3"/>
    <w:rsid w:val="0052245D"/>
    <w:rsid w:val="0053083B"/>
    <w:rsid w:val="00536C34"/>
    <w:rsid w:val="00536C68"/>
    <w:rsid w:val="00540F82"/>
    <w:rsid w:val="00541C41"/>
    <w:rsid w:val="0054419B"/>
    <w:rsid w:val="005466BD"/>
    <w:rsid w:val="00546723"/>
    <w:rsid w:val="0054727B"/>
    <w:rsid w:val="0055314F"/>
    <w:rsid w:val="00554183"/>
    <w:rsid w:val="0055729E"/>
    <w:rsid w:val="00557862"/>
    <w:rsid w:val="00557AF3"/>
    <w:rsid w:val="00561454"/>
    <w:rsid w:val="00566030"/>
    <w:rsid w:val="0056705E"/>
    <w:rsid w:val="00572E1C"/>
    <w:rsid w:val="00573D58"/>
    <w:rsid w:val="00576FB9"/>
    <w:rsid w:val="00582289"/>
    <w:rsid w:val="00582863"/>
    <w:rsid w:val="00583BE0"/>
    <w:rsid w:val="0058419A"/>
    <w:rsid w:val="00584463"/>
    <w:rsid w:val="005861A6"/>
    <w:rsid w:val="0058682F"/>
    <w:rsid w:val="00586CDA"/>
    <w:rsid w:val="0058711F"/>
    <w:rsid w:val="00587DFD"/>
    <w:rsid w:val="00591E20"/>
    <w:rsid w:val="00592CF0"/>
    <w:rsid w:val="00592EDF"/>
    <w:rsid w:val="00592F15"/>
    <w:rsid w:val="00593867"/>
    <w:rsid w:val="00597984"/>
    <w:rsid w:val="005A0982"/>
    <w:rsid w:val="005A0F3B"/>
    <w:rsid w:val="005A4D2B"/>
    <w:rsid w:val="005A546C"/>
    <w:rsid w:val="005A5D64"/>
    <w:rsid w:val="005A70F8"/>
    <w:rsid w:val="005B302F"/>
    <w:rsid w:val="005B38C8"/>
    <w:rsid w:val="005B39D3"/>
    <w:rsid w:val="005B4948"/>
    <w:rsid w:val="005B56A8"/>
    <w:rsid w:val="005B7C35"/>
    <w:rsid w:val="005C290A"/>
    <w:rsid w:val="005C2940"/>
    <w:rsid w:val="005C2BFC"/>
    <w:rsid w:val="005C391C"/>
    <w:rsid w:val="005C4768"/>
    <w:rsid w:val="005D1324"/>
    <w:rsid w:val="005D37FE"/>
    <w:rsid w:val="005D3A84"/>
    <w:rsid w:val="005D48EB"/>
    <w:rsid w:val="005D4959"/>
    <w:rsid w:val="005D4EDB"/>
    <w:rsid w:val="005D5063"/>
    <w:rsid w:val="005E0077"/>
    <w:rsid w:val="005E2E92"/>
    <w:rsid w:val="005E2EBD"/>
    <w:rsid w:val="005E4E9D"/>
    <w:rsid w:val="005F1480"/>
    <w:rsid w:val="005F1A2B"/>
    <w:rsid w:val="005F1B26"/>
    <w:rsid w:val="005F214E"/>
    <w:rsid w:val="00601827"/>
    <w:rsid w:val="006030D0"/>
    <w:rsid w:val="00604AD4"/>
    <w:rsid w:val="00604B5C"/>
    <w:rsid w:val="00615D88"/>
    <w:rsid w:val="00621532"/>
    <w:rsid w:val="00622D9B"/>
    <w:rsid w:val="00624268"/>
    <w:rsid w:val="00625A19"/>
    <w:rsid w:val="00625B2C"/>
    <w:rsid w:val="00626AEC"/>
    <w:rsid w:val="0063309D"/>
    <w:rsid w:val="00633F44"/>
    <w:rsid w:val="00634E13"/>
    <w:rsid w:val="006353A8"/>
    <w:rsid w:val="00647C3A"/>
    <w:rsid w:val="00651463"/>
    <w:rsid w:val="006522B3"/>
    <w:rsid w:val="00653FBE"/>
    <w:rsid w:val="00661329"/>
    <w:rsid w:val="006616A2"/>
    <w:rsid w:val="0066272C"/>
    <w:rsid w:val="00664AEA"/>
    <w:rsid w:val="00665693"/>
    <w:rsid w:val="00666999"/>
    <w:rsid w:val="006754F1"/>
    <w:rsid w:val="00676EE5"/>
    <w:rsid w:val="006822CC"/>
    <w:rsid w:val="00685107"/>
    <w:rsid w:val="006856BE"/>
    <w:rsid w:val="006871A8"/>
    <w:rsid w:val="006873BA"/>
    <w:rsid w:val="006912A5"/>
    <w:rsid w:val="0069213C"/>
    <w:rsid w:val="0069634D"/>
    <w:rsid w:val="006A159D"/>
    <w:rsid w:val="006A29EB"/>
    <w:rsid w:val="006B4A7F"/>
    <w:rsid w:val="006B5CD6"/>
    <w:rsid w:val="006C102C"/>
    <w:rsid w:val="006C3391"/>
    <w:rsid w:val="006C3FCC"/>
    <w:rsid w:val="006C6C6E"/>
    <w:rsid w:val="006C7246"/>
    <w:rsid w:val="006C74CE"/>
    <w:rsid w:val="006D16D5"/>
    <w:rsid w:val="006D1B88"/>
    <w:rsid w:val="006D2B30"/>
    <w:rsid w:val="006D54EC"/>
    <w:rsid w:val="006E1389"/>
    <w:rsid w:val="006E28CA"/>
    <w:rsid w:val="006E453E"/>
    <w:rsid w:val="006E4A0C"/>
    <w:rsid w:val="006F09E8"/>
    <w:rsid w:val="006F52CF"/>
    <w:rsid w:val="006F5E58"/>
    <w:rsid w:val="007010FB"/>
    <w:rsid w:val="00701A46"/>
    <w:rsid w:val="007117A5"/>
    <w:rsid w:val="007122B5"/>
    <w:rsid w:val="00712EF1"/>
    <w:rsid w:val="00715082"/>
    <w:rsid w:val="00715707"/>
    <w:rsid w:val="00715C75"/>
    <w:rsid w:val="00717B1B"/>
    <w:rsid w:val="0072401A"/>
    <w:rsid w:val="0072498E"/>
    <w:rsid w:val="00725A09"/>
    <w:rsid w:val="00725DA5"/>
    <w:rsid w:val="00727237"/>
    <w:rsid w:val="00735FA7"/>
    <w:rsid w:val="00744034"/>
    <w:rsid w:val="007456E9"/>
    <w:rsid w:val="007471D6"/>
    <w:rsid w:val="00750C04"/>
    <w:rsid w:val="00750C06"/>
    <w:rsid w:val="00753085"/>
    <w:rsid w:val="00753217"/>
    <w:rsid w:val="00761DB9"/>
    <w:rsid w:val="00763007"/>
    <w:rsid w:val="0076322C"/>
    <w:rsid w:val="00764EF4"/>
    <w:rsid w:val="007702B5"/>
    <w:rsid w:val="00776D7E"/>
    <w:rsid w:val="007774E5"/>
    <w:rsid w:val="00777B6C"/>
    <w:rsid w:val="0078560A"/>
    <w:rsid w:val="00792C57"/>
    <w:rsid w:val="007A75DF"/>
    <w:rsid w:val="007B23B6"/>
    <w:rsid w:val="007B4877"/>
    <w:rsid w:val="007C029B"/>
    <w:rsid w:val="007C03C0"/>
    <w:rsid w:val="007C257B"/>
    <w:rsid w:val="007C40E2"/>
    <w:rsid w:val="007D45F6"/>
    <w:rsid w:val="007D591F"/>
    <w:rsid w:val="007E0752"/>
    <w:rsid w:val="007E07CD"/>
    <w:rsid w:val="007E23ED"/>
    <w:rsid w:val="007E396F"/>
    <w:rsid w:val="007E3B64"/>
    <w:rsid w:val="007E4124"/>
    <w:rsid w:val="007E7EE7"/>
    <w:rsid w:val="007F088F"/>
    <w:rsid w:val="007F236A"/>
    <w:rsid w:val="007F332D"/>
    <w:rsid w:val="007F4502"/>
    <w:rsid w:val="007F7138"/>
    <w:rsid w:val="00801709"/>
    <w:rsid w:val="00801DAF"/>
    <w:rsid w:val="00802C7D"/>
    <w:rsid w:val="00810089"/>
    <w:rsid w:val="00814878"/>
    <w:rsid w:val="0081518C"/>
    <w:rsid w:val="00816ACF"/>
    <w:rsid w:val="00820354"/>
    <w:rsid w:val="00823120"/>
    <w:rsid w:val="00827843"/>
    <w:rsid w:val="008343E7"/>
    <w:rsid w:val="0083521F"/>
    <w:rsid w:val="00841062"/>
    <w:rsid w:val="0084222A"/>
    <w:rsid w:val="00845EDC"/>
    <w:rsid w:val="00851C75"/>
    <w:rsid w:val="00853027"/>
    <w:rsid w:val="00853F72"/>
    <w:rsid w:val="00854553"/>
    <w:rsid w:val="0085512F"/>
    <w:rsid w:val="0085537D"/>
    <w:rsid w:val="00856AAA"/>
    <w:rsid w:val="0085751D"/>
    <w:rsid w:val="00860D79"/>
    <w:rsid w:val="008612C8"/>
    <w:rsid w:val="00865007"/>
    <w:rsid w:val="00866080"/>
    <w:rsid w:val="00866D4B"/>
    <w:rsid w:val="0086726E"/>
    <w:rsid w:val="008707DA"/>
    <w:rsid w:val="00871FFB"/>
    <w:rsid w:val="0087240F"/>
    <w:rsid w:val="008778EF"/>
    <w:rsid w:val="008836D3"/>
    <w:rsid w:val="0088587B"/>
    <w:rsid w:val="00887553"/>
    <w:rsid w:val="00887CAC"/>
    <w:rsid w:val="00895236"/>
    <w:rsid w:val="008A0CDC"/>
    <w:rsid w:val="008B0DC9"/>
    <w:rsid w:val="008B22B1"/>
    <w:rsid w:val="008B44C1"/>
    <w:rsid w:val="008B5D37"/>
    <w:rsid w:val="008B73EA"/>
    <w:rsid w:val="008B7D85"/>
    <w:rsid w:val="008C00AC"/>
    <w:rsid w:val="008C40B5"/>
    <w:rsid w:val="008C487E"/>
    <w:rsid w:val="008C4982"/>
    <w:rsid w:val="008C5432"/>
    <w:rsid w:val="008D1345"/>
    <w:rsid w:val="008D1EA2"/>
    <w:rsid w:val="008E3ED7"/>
    <w:rsid w:val="008E4109"/>
    <w:rsid w:val="008E5749"/>
    <w:rsid w:val="008E704D"/>
    <w:rsid w:val="008E70DA"/>
    <w:rsid w:val="008F0135"/>
    <w:rsid w:val="008F096E"/>
    <w:rsid w:val="008F29AC"/>
    <w:rsid w:val="008F2E58"/>
    <w:rsid w:val="008F4168"/>
    <w:rsid w:val="008F53EF"/>
    <w:rsid w:val="008F7580"/>
    <w:rsid w:val="008F78B3"/>
    <w:rsid w:val="00901D06"/>
    <w:rsid w:val="009020BE"/>
    <w:rsid w:val="00910A68"/>
    <w:rsid w:val="0091264C"/>
    <w:rsid w:val="00913E5C"/>
    <w:rsid w:val="00914F3E"/>
    <w:rsid w:val="0091504C"/>
    <w:rsid w:val="0091556A"/>
    <w:rsid w:val="00917324"/>
    <w:rsid w:val="00917A43"/>
    <w:rsid w:val="00917AED"/>
    <w:rsid w:val="00917F90"/>
    <w:rsid w:val="00921435"/>
    <w:rsid w:val="00922523"/>
    <w:rsid w:val="00925679"/>
    <w:rsid w:val="00925D84"/>
    <w:rsid w:val="009304D0"/>
    <w:rsid w:val="0093127B"/>
    <w:rsid w:val="00931430"/>
    <w:rsid w:val="0093491F"/>
    <w:rsid w:val="00934C54"/>
    <w:rsid w:val="00942273"/>
    <w:rsid w:val="00944B05"/>
    <w:rsid w:val="009468CB"/>
    <w:rsid w:val="00947242"/>
    <w:rsid w:val="00950EE2"/>
    <w:rsid w:val="00951EF1"/>
    <w:rsid w:val="0095256C"/>
    <w:rsid w:val="00956BB9"/>
    <w:rsid w:val="00963F63"/>
    <w:rsid w:val="00966C84"/>
    <w:rsid w:val="0097032A"/>
    <w:rsid w:val="00971A19"/>
    <w:rsid w:val="0097715C"/>
    <w:rsid w:val="009774C4"/>
    <w:rsid w:val="009774D3"/>
    <w:rsid w:val="00981149"/>
    <w:rsid w:val="00981CF8"/>
    <w:rsid w:val="00982A27"/>
    <w:rsid w:val="00986862"/>
    <w:rsid w:val="00987012"/>
    <w:rsid w:val="00987C48"/>
    <w:rsid w:val="00993B5E"/>
    <w:rsid w:val="009A23BE"/>
    <w:rsid w:val="009B1D24"/>
    <w:rsid w:val="009B3A9E"/>
    <w:rsid w:val="009B4408"/>
    <w:rsid w:val="009B56B6"/>
    <w:rsid w:val="009B61FE"/>
    <w:rsid w:val="009B7627"/>
    <w:rsid w:val="009B7A0E"/>
    <w:rsid w:val="009C544A"/>
    <w:rsid w:val="009C7A6B"/>
    <w:rsid w:val="009D1924"/>
    <w:rsid w:val="009D329B"/>
    <w:rsid w:val="009D33ED"/>
    <w:rsid w:val="009D46E6"/>
    <w:rsid w:val="009D4789"/>
    <w:rsid w:val="009D6C8B"/>
    <w:rsid w:val="009E0BC2"/>
    <w:rsid w:val="009E1DD3"/>
    <w:rsid w:val="009E4EFA"/>
    <w:rsid w:val="009E635F"/>
    <w:rsid w:val="009E69AB"/>
    <w:rsid w:val="009F18C5"/>
    <w:rsid w:val="009F3C84"/>
    <w:rsid w:val="009F5427"/>
    <w:rsid w:val="009F710A"/>
    <w:rsid w:val="00A0134E"/>
    <w:rsid w:val="00A03869"/>
    <w:rsid w:val="00A05E7F"/>
    <w:rsid w:val="00A1194D"/>
    <w:rsid w:val="00A124FC"/>
    <w:rsid w:val="00A13839"/>
    <w:rsid w:val="00A13C54"/>
    <w:rsid w:val="00A15143"/>
    <w:rsid w:val="00A15AF8"/>
    <w:rsid w:val="00A2291D"/>
    <w:rsid w:val="00A2475F"/>
    <w:rsid w:val="00A25992"/>
    <w:rsid w:val="00A31816"/>
    <w:rsid w:val="00A31D1D"/>
    <w:rsid w:val="00A331E5"/>
    <w:rsid w:val="00A358FA"/>
    <w:rsid w:val="00A361BD"/>
    <w:rsid w:val="00A42B6C"/>
    <w:rsid w:val="00A44A22"/>
    <w:rsid w:val="00A4546D"/>
    <w:rsid w:val="00A461BE"/>
    <w:rsid w:val="00A46EC5"/>
    <w:rsid w:val="00A47694"/>
    <w:rsid w:val="00A516D6"/>
    <w:rsid w:val="00A61D0E"/>
    <w:rsid w:val="00A62605"/>
    <w:rsid w:val="00A6799C"/>
    <w:rsid w:val="00A67D9A"/>
    <w:rsid w:val="00A67EFD"/>
    <w:rsid w:val="00A67FDF"/>
    <w:rsid w:val="00A706B5"/>
    <w:rsid w:val="00A75FA8"/>
    <w:rsid w:val="00A766DD"/>
    <w:rsid w:val="00A7782E"/>
    <w:rsid w:val="00A81E05"/>
    <w:rsid w:val="00A82BCC"/>
    <w:rsid w:val="00A84200"/>
    <w:rsid w:val="00A86BFC"/>
    <w:rsid w:val="00A940E8"/>
    <w:rsid w:val="00A94ED2"/>
    <w:rsid w:val="00A970FE"/>
    <w:rsid w:val="00A97920"/>
    <w:rsid w:val="00AA2381"/>
    <w:rsid w:val="00AA2C14"/>
    <w:rsid w:val="00AA3A01"/>
    <w:rsid w:val="00AA5EBD"/>
    <w:rsid w:val="00AB05E1"/>
    <w:rsid w:val="00AB26D3"/>
    <w:rsid w:val="00AB2DC4"/>
    <w:rsid w:val="00AB6B4E"/>
    <w:rsid w:val="00AC1E3C"/>
    <w:rsid w:val="00AC42C3"/>
    <w:rsid w:val="00AC448A"/>
    <w:rsid w:val="00AC73C0"/>
    <w:rsid w:val="00AD663D"/>
    <w:rsid w:val="00AD698B"/>
    <w:rsid w:val="00AD7B08"/>
    <w:rsid w:val="00AE293C"/>
    <w:rsid w:val="00AE3735"/>
    <w:rsid w:val="00AE3C67"/>
    <w:rsid w:val="00AE4EDE"/>
    <w:rsid w:val="00AE5D2C"/>
    <w:rsid w:val="00AE5DB5"/>
    <w:rsid w:val="00AE7101"/>
    <w:rsid w:val="00AF04CA"/>
    <w:rsid w:val="00AF1222"/>
    <w:rsid w:val="00AF7C50"/>
    <w:rsid w:val="00AF7DAA"/>
    <w:rsid w:val="00B02B3C"/>
    <w:rsid w:val="00B03C6A"/>
    <w:rsid w:val="00B1050E"/>
    <w:rsid w:val="00B1073F"/>
    <w:rsid w:val="00B10AE6"/>
    <w:rsid w:val="00B140A3"/>
    <w:rsid w:val="00B14F71"/>
    <w:rsid w:val="00B16D45"/>
    <w:rsid w:val="00B1764A"/>
    <w:rsid w:val="00B17D68"/>
    <w:rsid w:val="00B20715"/>
    <w:rsid w:val="00B20E20"/>
    <w:rsid w:val="00B2219C"/>
    <w:rsid w:val="00B266D2"/>
    <w:rsid w:val="00B34F4E"/>
    <w:rsid w:val="00B4058F"/>
    <w:rsid w:val="00B41628"/>
    <w:rsid w:val="00B42E10"/>
    <w:rsid w:val="00B45C3A"/>
    <w:rsid w:val="00B474FF"/>
    <w:rsid w:val="00B52740"/>
    <w:rsid w:val="00B52963"/>
    <w:rsid w:val="00B54281"/>
    <w:rsid w:val="00B60BC4"/>
    <w:rsid w:val="00B60C81"/>
    <w:rsid w:val="00B6117A"/>
    <w:rsid w:val="00B6194A"/>
    <w:rsid w:val="00B66DAD"/>
    <w:rsid w:val="00B66F68"/>
    <w:rsid w:val="00B7075A"/>
    <w:rsid w:val="00B74516"/>
    <w:rsid w:val="00B76AEC"/>
    <w:rsid w:val="00B8045A"/>
    <w:rsid w:val="00B814CB"/>
    <w:rsid w:val="00B86466"/>
    <w:rsid w:val="00B929AA"/>
    <w:rsid w:val="00B94E6E"/>
    <w:rsid w:val="00B97CE0"/>
    <w:rsid w:val="00BA4E02"/>
    <w:rsid w:val="00BB0756"/>
    <w:rsid w:val="00BB3155"/>
    <w:rsid w:val="00BB6A5F"/>
    <w:rsid w:val="00BB7CA4"/>
    <w:rsid w:val="00BC022B"/>
    <w:rsid w:val="00BC447C"/>
    <w:rsid w:val="00BD4A95"/>
    <w:rsid w:val="00BE066B"/>
    <w:rsid w:val="00BE45BF"/>
    <w:rsid w:val="00BE6805"/>
    <w:rsid w:val="00BF274B"/>
    <w:rsid w:val="00BF50AE"/>
    <w:rsid w:val="00BF6527"/>
    <w:rsid w:val="00C00223"/>
    <w:rsid w:val="00C01B46"/>
    <w:rsid w:val="00C03BA9"/>
    <w:rsid w:val="00C0471B"/>
    <w:rsid w:val="00C059E6"/>
    <w:rsid w:val="00C11089"/>
    <w:rsid w:val="00C110F4"/>
    <w:rsid w:val="00C133A3"/>
    <w:rsid w:val="00C14B96"/>
    <w:rsid w:val="00C15B5E"/>
    <w:rsid w:val="00C16E41"/>
    <w:rsid w:val="00C21FDA"/>
    <w:rsid w:val="00C243B9"/>
    <w:rsid w:val="00C258CC"/>
    <w:rsid w:val="00C34784"/>
    <w:rsid w:val="00C363C4"/>
    <w:rsid w:val="00C365EF"/>
    <w:rsid w:val="00C36633"/>
    <w:rsid w:val="00C41365"/>
    <w:rsid w:val="00C43765"/>
    <w:rsid w:val="00C44835"/>
    <w:rsid w:val="00C46042"/>
    <w:rsid w:val="00C51FDA"/>
    <w:rsid w:val="00C53E36"/>
    <w:rsid w:val="00C547C7"/>
    <w:rsid w:val="00C565DC"/>
    <w:rsid w:val="00C5687B"/>
    <w:rsid w:val="00C60047"/>
    <w:rsid w:val="00C62CDF"/>
    <w:rsid w:val="00C63771"/>
    <w:rsid w:val="00C63BEA"/>
    <w:rsid w:val="00C63D26"/>
    <w:rsid w:val="00C63F3A"/>
    <w:rsid w:val="00C6440A"/>
    <w:rsid w:val="00C65D6F"/>
    <w:rsid w:val="00C75A36"/>
    <w:rsid w:val="00C81271"/>
    <w:rsid w:val="00C82B00"/>
    <w:rsid w:val="00C87206"/>
    <w:rsid w:val="00C91044"/>
    <w:rsid w:val="00C944C2"/>
    <w:rsid w:val="00CA1728"/>
    <w:rsid w:val="00CA359C"/>
    <w:rsid w:val="00CA6175"/>
    <w:rsid w:val="00CB014F"/>
    <w:rsid w:val="00CB2F58"/>
    <w:rsid w:val="00CB2FA2"/>
    <w:rsid w:val="00CC11D3"/>
    <w:rsid w:val="00CC1541"/>
    <w:rsid w:val="00CD3133"/>
    <w:rsid w:val="00CD5805"/>
    <w:rsid w:val="00CD63DC"/>
    <w:rsid w:val="00CD7FA6"/>
    <w:rsid w:val="00CE0011"/>
    <w:rsid w:val="00CE1AEA"/>
    <w:rsid w:val="00CE32CB"/>
    <w:rsid w:val="00CE4EF3"/>
    <w:rsid w:val="00CF5211"/>
    <w:rsid w:val="00CF5813"/>
    <w:rsid w:val="00CF5AFE"/>
    <w:rsid w:val="00CF7E61"/>
    <w:rsid w:val="00D013BE"/>
    <w:rsid w:val="00D01554"/>
    <w:rsid w:val="00D01FAF"/>
    <w:rsid w:val="00D0239B"/>
    <w:rsid w:val="00D0473B"/>
    <w:rsid w:val="00D1091A"/>
    <w:rsid w:val="00D10DDC"/>
    <w:rsid w:val="00D14203"/>
    <w:rsid w:val="00D1468D"/>
    <w:rsid w:val="00D14FE7"/>
    <w:rsid w:val="00D172F9"/>
    <w:rsid w:val="00D2304F"/>
    <w:rsid w:val="00D23188"/>
    <w:rsid w:val="00D23806"/>
    <w:rsid w:val="00D250DA"/>
    <w:rsid w:val="00D25B82"/>
    <w:rsid w:val="00D25D01"/>
    <w:rsid w:val="00D25D5A"/>
    <w:rsid w:val="00D31831"/>
    <w:rsid w:val="00D344ED"/>
    <w:rsid w:val="00D40DF8"/>
    <w:rsid w:val="00D43403"/>
    <w:rsid w:val="00D451A6"/>
    <w:rsid w:val="00D50DA6"/>
    <w:rsid w:val="00D514DF"/>
    <w:rsid w:val="00D544FB"/>
    <w:rsid w:val="00D573A3"/>
    <w:rsid w:val="00D610BD"/>
    <w:rsid w:val="00D628E1"/>
    <w:rsid w:val="00D66353"/>
    <w:rsid w:val="00D73382"/>
    <w:rsid w:val="00D737F9"/>
    <w:rsid w:val="00D75169"/>
    <w:rsid w:val="00D763AF"/>
    <w:rsid w:val="00D77C23"/>
    <w:rsid w:val="00D80A67"/>
    <w:rsid w:val="00D83286"/>
    <w:rsid w:val="00D83459"/>
    <w:rsid w:val="00D839C6"/>
    <w:rsid w:val="00D878C1"/>
    <w:rsid w:val="00D935DF"/>
    <w:rsid w:val="00D93EBE"/>
    <w:rsid w:val="00D96AAB"/>
    <w:rsid w:val="00D97AFF"/>
    <w:rsid w:val="00DA4E54"/>
    <w:rsid w:val="00DA59BF"/>
    <w:rsid w:val="00DA6895"/>
    <w:rsid w:val="00DA77DB"/>
    <w:rsid w:val="00DB5852"/>
    <w:rsid w:val="00DB6AD8"/>
    <w:rsid w:val="00DB71EB"/>
    <w:rsid w:val="00DB733C"/>
    <w:rsid w:val="00DB7AA8"/>
    <w:rsid w:val="00DC159B"/>
    <w:rsid w:val="00DC1F6C"/>
    <w:rsid w:val="00DC2A54"/>
    <w:rsid w:val="00DC2FF8"/>
    <w:rsid w:val="00DC3343"/>
    <w:rsid w:val="00DC36A6"/>
    <w:rsid w:val="00DC4CB7"/>
    <w:rsid w:val="00DC5F70"/>
    <w:rsid w:val="00DD053C"/>
    <w:rsid w:val="00DD195C"/>
    <w:rsid w:val="00DD1A6C"/>
    <w:rsid w:val="00DD3BCA"/>
    <w:rsid w:val="00DD47F9"/>
    <w:rsid w:val="00DD4C1F"/>
    <w:rsid w:val="00DD59BC"/>
    <w:rsid w:val="00DD6689"/>
    <w:rsid w:val="00DE3037"/>
    <w:rsid w:val="00DF16C5"/>
    <w:rsid w:val="00DF344C"/>
    <w:rsid w:val="00DF36D2"/>
    <w:rsid w:val="00DF422B"/>
    <w:rsid w:val="00DF46B4"/>
    <w:rsid w:val="00DF6161"/>
    <w:rsid w:val="00E03634"/>
    <w:rsid w:val="00E059B1"/>
    <w:rsid w:val="00E06429"/>
    <w:rsid w:val="00E06EB6"/>
    <w:rsid w:val="00E10D42"/>
    <w:rsid w:val="00E11CED"/>
    <w:rsid w:val="00E160EF"/>
    <w:rsid w:val="00E21940"/>
    <w:rsid w:val="00E242E5"/>
    <w:rsid w:val="00E30A00"/>
    <w:rsid w:val="00E312CC"/>
    <w:rsid w:val="00E33EC0"/>
    <w:rsid w:val="00E4014C"/>
    <w:rsid w:val="00E43160"/>
    <w:rsid w:val="00E44AB4"/>
    <w:rsid w:val="00E45B0E"/>
    <w:rsid w:val="00E46EC4"/>
    <w:rsid w:val="00E509A1"/>
    <w:rsid w:val="00E513E1"/>
    <w:rsid w:val="00E57445"/>
    <w:rsid w:val="00E57678"/>
    <w:rsid w:val="00E6153D"/>
    <w:rsid w:val="00E638C3"/>
    <w:rsid w:val="00E65076"/>
    <w:rsid w:val="00E65E3F"/>
    <w:rsid w:val="00E66219"/>
    <w:rsid w:val="00E662A3"/>
    <w:rsid w:val="00E730E7"/>
    <w:rsid w:val="00E731EC"/>
    <w:rsid w:val="00E7588A"/>
    <w:rsid w:val="00E75E28"/>
    <w:rsid w:val="00E7782A"/>
    <w:rsid w:val="00E80AE9"/>
    <w:rsid w:val="00E81F5A"/>
    <w:rsid w:val="00E82F16"/>
    <w:rsid w:val="00E83374"/>
    <w:rsid w:val="00E83BC6"/>
    <w:rsid w:val="00E84C76"/>
    <w:rsid w:val="00E873C4"/>
    <w:rsid w:val="00E87B6A"/>
    <w:rsid w:val="00E92F7D"/>
    <w:rsid w:val="00E97A2C"/>
    <w:rsid w:val="00E97A7A"/>
    <w:rsid w:val="00EA2672"/>
    <w:rsid w:val="00EA394C"/>
    <w:rsid w:val="00EA6021"/>
    <w:rsid w:val="00EA6D12"/>
    <w:rsid w:val="00EA71FB"/>
    <w:rsid w:val="00EB0DAE"/>
    <w:rsid w:val="00EB1248"/>
    <w:rsid w:val="00EB3BC0"/>
    <w:rsid w:val="00EB3F11"/>
    <w:rsid w:val="00EB3F44"/>
    <w:rsid w:val="00EB5FDB"/>
    <w:rsid w:val="00EB76C6"/>
    <w:rsid w:val="00EB777E"/>
    <w:rsid w:val="00EC401C"/>
    <w:rsid w:val="00EC588C"/>
    <w:rsid w:val="00EC5BAD"/>
    <w:rsid w:val="00EC624E"/>
    <w:rsid w:val="00EC7F5A"/>
    <w:rsid w:val="00ED156A"/>
    <w:rsid w:val="00ED2A7D"/>
    <w:rsid w:val="00ED2B07"/>
    <w:rsid w:val="00ED324F"/>
    <w:rsid w:val="00ED59CE"/>
    <w:rsid w:val="00ED638F"/>
    <w:rsid w:val="00ED798F"/>
    <w:rsid w:val="00EE42A5"/>
    <w:rsid w:val="00EE5378"/>
    <w:rsid w:val="00EE7DF1"/>
    <w:rsid w:val="00EF1299"/>
    <w:rsid w:val="00EF1F8F"/>
    <w:rsid w:val="00F008C0"/>
    <w:rsid w:val="00F02127"/>
    <w:rsid w:val="00F10165"/>
    <w:rsid w:val="00F10E56"/>
    <w:rsid w:val="00F129B7"/>
    <w:rsid w:val="00F15A25"/>
    <w:rsid w:val="00F1669D"/>
    <w:rsid w:val="00F20919"/>
    <w:rsid w:val="00F22A56"/>
    <w:rsid w:val="00F27779"/>
    <w:rsid w:val="00F312A2"/>
    <w:rsid w:val="00F322AA"/>
    <w:rsid w:val="00F3257A"/>
    <w:rsid w:val="00F32B9A"/>
    <w:rsid w:val="00F34071"/>
    <w:rsid w:val="00F34B0E"/>
    <w:rsid w:val="00F36F2D"/>
    <w:rsid w:val="00F43DC5"/>
    <w:rsid w:val="00F45881"/>
    <w:rsid w:val="00F509CD"/>
    <w:rsid w:val="00F517A9"/>
    <w:rsid w:val="00F533E7"/>
    <w:rsid w:val="00F5444D"/>
    <w:rsid w:val="00F56AB9"/>
    <w:rsid w:val="00F56F21"/>
    <w:rsid w:val="00F60076"/>
    <w:rsid w:val="00F60676"/>
    <w:rsid w:val="00F60D3D"/>
    <w:rsid w:val="00F62F0E"/>
    <w:rsid w:val="00F63605"/>
    <w:rsid w:val="00F6369A"/>
    <w:rsid w:val="00F64670"/>
    <w:rsid w:val="00F64A0A"/>
    <w:rsid w:val="00F66B23"/>
    <w:rsid w:val="00F75D10"/>
    <w:rsid w:val="00F7692D"/>
    <w:rsid w:val="00F775E8"/>
    <w:rsid w:val="00F83B9E"/>
    <w:rsid w:val="00F85309"/>
    <w:rsid w:val="00F862C7"/>
    <w:rsid w:val="00F863CF"/>
    <w:rsid w:val="00F902EE"/>
    <w:rsid w:val="00F93EE9"/>
    <w:rsid w:val="00F94966"/>
    <w:rsid w:val="00FA013C"/>
    <w:rsid w:val="00FA4690"/>
    <w:rsid w:val="00FA7EBD"/>
    <w:rsid w:val="00FB019C"/>
    <w:rsid w:val="00FB21AA"/>
    <w:rsid w:val="00FB36C8"/>
    <w:rsid w:val="00FB4D83"/>
    <w:rsid w:val="00FB5C3A"/>
    <w:rsid w:val="00FC4915"/>
    <w:rsid w:val="00FD0EEC"/>
    <w:rsid w:val="00FD2A3F"/>
    <w:rsid w:val="00FD2C01"/>
    <w:rsid w:val="00FD2E2F"/>
    <w:rsid w:val="00FD5A4A"/>
    <w:rsid w:val="00FD775A"/>
    <w:rsid w:val="00FE1697"/>
    <w:rsid w:val="00FE2F5A"/>
    <w:rsid w:val="00FE3CB6"/>
    <w:rsid w:val="00FE4441"/>
    <w:rsid w:val="00FE6642"/>
    <w:rsid w:val="00FF04AA"/>
    <w:rsid w:val="00FF079C"/>
    <w:rsid w:val="00FF0930"/>
    <w:rsid w:val="00FF149C"/>
    <w:rsid w:val="0181278D"/>
    <w:rsid w:val="01C3D748"/>
    <w:rsid w:val="03B4D0CB"/>
    <w:rsid w:val="041B3CA2"/>
    <w:rsid w:val="041DFF4F"/>
    <w:rsid w:val="0468AAD7"/>
    <w:rsid w:val="04AF6EF2"/>
    <w:rsid w:val="05E3DF74"/>
    <w:rsid w:val="05FCD6AB"/>
    <w:rsid w:val="0781C2E8"/>
    <w:rsid w:val="091DCF57"/>
    <w:rsid w:val="09250FE8"/>
    <w:rsid w:val="0CB14340"/>
    <w:rsid w:val="0D083140"/>
    <w:rsid w:val="109514FD"/>
    <w:rsid w:val="11AE5C59"/>
    <w:rsid w:val="1338295A"/>
    <w:rsid w:val="1434B581"/>
    <w:rsid w:val="16FEC427"/>
    <w:rsid w:val="19854269"/>
    <w:rsid w:val="1A65B999"/>
    <w:rsid w:val="1A6F5002"/>
    <w:rsid w:val="1BFAE6D2"/>
    <w:rsid w:val="1F521A95"/>
    <w:rsid w:val="232E5165"/>
    <w:rsid w:val="24AFC360"/>
    <w:rsid w:val="24F586D2"/>
    <w:rsid w:val="28D4850F"/>
    <w:rsid w:val="2A810403"/>
    <w:rsid w:val="2AEE203C"/>
    <w:rsid w:val="2B061F7E"/>
    <w:rsid w:val="2B174EED"/>
    <w:rsid w:val="2B8C6590"/>
    <w:rsid w:val="2C4ED9F6"/>
    <w:rsid w:val="2CC3C77F"/>
    <w:rsid w:val="2D58B7F9"/>
    <w:rsid w:val="2DD73C4D"/>
    <w:rsid w:val="2FB7DE70"/>
    <w:rsid w:val="35C3ADFC"/>
    <w:rsid w:val="38EFC242"/>
    <w:rsid w:val="39557344"/>
    <w:rsid w:val="3B93C30E"/>
    <w:rsid w:val="3BA9D625"/>
    <w:rsid w:val="3E2D1017"/>
    <w:rsid w:val="403379D3"/>
    <w:rsid w:val="42A0C7D8"/>
    <w:rsid w:val="42CAFEF7"/>
    <w:rsid w:val="451F7227"/>
    <w:rsid w:val="45B59FDE"/>
    <w:rsid w:val="4656A3AF"/>
    <w:rsid w:val="4742DBC3"/>
    <w:rsid w:val="474A4DA8"/>
    <w:rsid w:val="47804645"/>
    <w:rsid w:val="4C0E2487"/>
    <w:rsid w:val="4F18783B"/>
    <w:rsid w:val="4FD50971"/>
    <w:rsid w:val="50E5C46E"/>
    <w:rsid w:val="5125E371"/>
    <w:rsid w:val="552D5093"/>
    <w:rsid w:val="58569D0C"/>
    <w:rsid w:val="58D1E683"/>
    <w:rsid w:val="59E04BD7"/>
    <w:rsid w:val="5CE9CC12"/>
    <w:rsid w:val="5D3E850B"/>
    <w:rsid w:val="5FA8F56E"/>
    <w:rsid w:val="61D496C3"/>
    <w:rsid w:val="626B8F2F"/>
    <w:rsid w:val="626D8A57"/>
    <w:rsid w:val="6289144E"/>
    <w:rsid w:val="62DA35B6"/>
    <w:rsid w:val="633323A1"/>
    <w:rsid w:val="637BC091"/>
    <w:rsid w:val="64805944"/>
    <w:rsid w:val="65D0678D"/>
    <w:rsid w:val="67001946"/>
    <w:rsid w:val="685450B5"/>
    <w:rsid w:val="698765B6"/>
    <w:rsid w:val="6AC71AF9"/>
    <w:rsid w:val="6B7C4422"/>
    <w:rsid w:val="6BC9CF7B"/>
    <w:rsid w:val="6DACB9DF"/>
    <w:rsid w:val="6E181C44"/>
    <w:rsid w:val="6EBFE0AF"/>
    <w:rsid w:val="71D7754B"/>
    <w:rsid w:val="728C2525"/>
    <w:rsid w:val="744EC005"/>
    <w:rsid w:val="749D3048"/>
    <w:rsid w:val="75CEFDB8"/>
    <w:rsid w:val="76F34D57"/>
    <w:rsid w:val="77DD031E"/>
    <w:rsid w:val="79FD018E"/>
    <w:rsid w:val="7BC0991F"/>
    <w:rsid w:val="7E876CFF"/>
    <w:rsid w:val="7F2E46E2"/>
    <w:rsid w:val="7F32FEB5"/>
    <w:rsid w:val="7F87D8E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FA3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rPr>
      <w:sz w:val="24"/>
    </w:rPr>
  </w:style>
  <w:style w:type="paragraph" w:styleId="Heading1">
    <w:name w:val="heading 1"/>
    <w:basedOn w:val="Normal"/>
    <w:next w:val="Normal"/>
    <w:link w:val="Heading1Char"/>
    <w:unhideWhenUsed/>
    <w:qFormat/>
    <w:rsid w:val="00160268"/>
    <w:pPr>
      <w:pBdr>
        <w:bottom w:val="single" w:sz="12" w:space="1" w:color="auto"/>
      </w:pBdr>
      <w:spacing w:before="480"/>
      <w:outlineLvl w:val="0"/>
    </w:pPr>
    <w:rPr>
      <w:rFonts w:asciiTheme="minorHAnsi" w:hAnsiTheme="minorHAnsi"/>
      <w:b/>
      <w:spacing w:val="5"/>
      <w:sz w:val="32"/>
      <w:szCs w:val="32"/>
      <w:lang w:eastAsia="ja-JP"/>
    </w:rPr>
  </w:style>
  <w:style w:type="paragraph" w:styleId="Heading2">
    <w:name w:val="heading 2"/>
    <w:basedOn w:val="Normal"/>
    <w:next w:val="Normal"/>
    <w:link w:val="Heading2Char"/>
    <w:autoRedefine/>
    <w:unhideWhenUsed/>
    <w:qFormat/>
    <w:rsid w:val="00D31831"/>
    <w:pPr>
      <w:keepNext/>
      <w:keepLines/>
      <w:outlineLvl w:val="1"/>
      <w15:collapsed/>
    </w:pPr>
    <w:rPr>
      <w:b/>
      <w:bCs/>
      <w:szCs w:val="24"/>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60268"/>
    <w:rPr>
      <w:rFonts w:asciiTheme="minorHAnsi" w:hAnsiTheme="minorHAnsi"/>
      <w:b/>
      <w:spacing w:val="5"/>
      <w:sz w:val="32"/>
      <w:szCs w:val="32"/>
      <w:lang w:eastAsia="ja-JP"/>
    </w:rPr>
  </w:style>
  <w:style w:type="character" w:customStyle="1" w:styleId="Heading2Char">
    <w:name w:val="Heading 2 Char"/>
    <w:link w:val="Heading2"/>
    <w:rsid w:val="00D31831"/>
    <w:rPr>
      <w:b/>
      <w:bCs/>
      <w:sz w:val="24"/>
      <w:szCs w:val="24"/>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qFormat/>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uiPriority w:val="99"/>
    <w:rsid w:val="00456927"/>
    <w:pPr>
      <w:tabs>
        <w:tab w:val="center" w:pos="4253"/>
        <w:tab w:val="right" w:pos="8931"/>
      </w:tabs>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pacing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paragraph">
    <w:name w:val="paragraph"/>
    <w:basedOn w:val="Normal"/>
    <w:rsid w:val="00CD5805"/>
    <w:pPr>
      <w:spacing w:before="100" w:beforeAutospacing="1" w:after="100" w:afterAutospacing="1"/>
    </w:pPr>
    <w:rPr>
      <w:rFonts w:ascii="Times New Roman" w:hAnsi="Times New Roman"/>
      <w:szCs w:val="24"/>
    </w:rPr>
  </w:style>
  <w:style w:type="character" w:customStyle="1" w:styleId="normaltextrun">
    <w:name w:val="normaltextrun"/>
    <w:basedOn w:val="DefaultParagraphFont"/>
    <w:rsid w:val="00CD5805"/>
  </w:style>
  <w:style w:type="character" w:customStyle="1" w:styleId="eop">
    <w:name w:val="eop"/>
    <w:basedOn w:val="DefaultParagraphFont"/>
    <w:rsid w:val="00CD5805"/>
  </w:style>
  <w:style w:type="character" w:styleId="UnresolvedMention">
    <w:name w:val="Unresolved Mention"/>
    <w:basedOn w:val="DefaultParagraphFont"/>
    <w:uiPriority w:val="99"/>
    <w:semiHidden/>
    <w:unhideWhenUsed/>
    <w:rsid w:val="00E75E28"/>
    <w:rPr>
      <w:color w:val="605E5C"/>
      <w:shd w:val="clear" w:color="auto" w:fill="E1DFDD"/>
    </w:rPr>
  </w:style>
  <w:style w:type="paragraph" w:styleId="Revision">
    <w:name w:val="Revision"/>
    <w:hidden/>
    <w:uiPriority w:val="99"/>
    <w:semiHidden/>
    <w:rsid w:val="00E730E7"/>
    <w:rPr>
      <w:sz w:val="24"/>
    </w:rPr>
  </w:style>
  <w:style w:type="character" w:styleId="Mention">
    <w:name w:val="Mention"/>
    <w:basedOn w:val="DefaultParagraphFont"/>
    <w:uiPriority w:val="99"/>
    <w:unhideWhenUsed/>
    <w:rsid w:val="0058682F"/>
    <w:rPr>
      <w:color w:val="2B579A"/>
      <w:shd w:val="clear" w:color="auto" w:fill="E1DFDD"/>
    </w:rPr>
  </w:style>
  <w:style w:type="character" w:customStyle="1" w:styleId="Bullet1Char">
    <w:name w:val="Bullet 1 Char"/>
    <w:link w:val="Bullet1"/>
    <w:locked/>
    <w:rsid w:val="00083B52"/>
    <w:rPr>
      <w:color w:val="262626"/>
    </w:rPr>
  </w:style>
  <w:style w:type="paragraph" w:customStyle="1" w:styleId="Bullet1">
    <w:name w:val="Bullet 1"/>
    <w:basedOn w:val="BodyText"/>
    <w:link w:val="Bullet1Char"/>
    <w:qFormat/>
    <w:rsid w:val="00083B52"/>
    <w:pPr>
      <w:numPr>
        <w:numId w:val="24"/>
      </w:numPr>
      <w:spacing w:before="60" w:after="60" w:line="300" w:lineRule="exact"/>
    </w:pPr>
    <w:rPr>
      <w:color w:val="262626"/>
      <w:sz w:val="20"/>
    </w:rPr>
  </w:style>
  <w:style w:type="paragraph" w:customStyle="1" w:styleId="Default">
    <w:name w:val="Default"/>
    <w:rsid w:val="00AF7C50"/>
    <w:pPr>
      <w:autoSpaceDE w:val="0"/>
      <w:autoSpaceDN w:val="0"/>
      <w:adjustRightInd w:val="0"/>
    </w:pPr>
    <w:rPr>
      <w:rFonts w:eastAsia="Calibri" w:cs="Calibri"/>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52948">
      <w:bodyDiv w:val="1"/>
      <w:marLeft w:val="0"/>
      <w:marRight w:val="0"/>
      <w:marTop w:val="0"/>
      <w:marBottom w:val="0"/>
      <w:divBdr>
        <w:top w:val="none" w:sz="0" w:space="0" w:color="auto"/>
        <w:left w:val="none" w:sz="0" w:space="0" w:color="auto"/>
        <w:bottom w:val="none" w:sz="0" w:space="0" w:color="auto"/>
        <w:right w:val="none" w:sz="0" w:space="0" w:color="auto"/>
      </w:divBdr>
    </w:div>
    <w:div w:id="139276293">
      <w:bodyDiv w:val="1"/>
      <w:marLeft w:val="0"/>
      <w:marRight w:val="0"/>
      <w:marTop w:val="0"/>
      <w:marBottom w:val="0"/>
      <w:divBdr>
        <w:top w:val="none" w:sz="0" w:space="0" w:color="auto"/>
        <w:left w:val="none" w:sz="0" w:space="0" w:color="auto"/>
        <w:bottom w:val="none" w:sz="0" w:space="0" w:color="auto"/>
        <w:right w:val="none" w:sz="0" w:space="0" w:color="auto"/>
      </w:divBdr>
    </w:div>
    <w:div w:id="210658269">
      <w:bodyDiv w:val="1"/>
      <w:marLeft w:val="0"/>
      <w:marRight w:val="0"/>
      <w:marTop w:val="0"/>
      <w:marBottom w:val="0"/>
      <w:divBdr>
        <w:top w:val="none" w:sz="0" w:space="0" w:color="auto"/>
        <w:left w:val="none" w:sz="0" w:space="0" w:color="auto"/>
        <w:bottom w:val="none" w:sz="0" w:space="0" w:color="auto"/>
        <w:right w:val="none" w:sz="0" w:space="0" w:color="auto"/>
      </w:divBdr>
    </w:div>
    <w:div w:id="353305589">
      <w:bodyDiv w:val="1"/>
      <w:marLeft w:val="0"/>
      <w:marRight w:val="0"/>
      <w:marTop w:val="0"/>
      <w:marBottom w:val="0"/>
      <w:divBdr>
        <w:top w:val="none" w:sz="0" w:space="0" w:color="auto"/>
        <w:left w:val="none" w:sz="0" w:space="0" w:color="auto"/>
        <w:bottom w:val="none" w:sz="0" w:space="0" w:color="auto"/>
        <w:right w:val="none" w:sz="0" w:space="0" w:color="auto"/>
      </w:divBdr>
    </w:div>
    <w:div w:id="411976871">
      <w:bodyDiv w:val="1"/>
      <w:marLeft w:val="0"/>
      <w:marRight w:val="0"/>
      <w:marTop w:val="0"/>
      <w:marBottom w:val="0"/>
      <w:divBdr>
        <w:top w:val="none" w:sz="0" w:space="0" w:color="auto"/>
        <w:left w:val="none" w:sz="0" w:space="0" w:color="auto"/>
        <w:bottom w:val="none" w:sz="0" w:space="0" w:color="auto"/>
        <w:right w:val="none" w:sz="0" w:space="0" w:color="auto"/>
      </w:divBdr>
    </w:div>
    <w:div w:id="613051461">
      <w:bodyDiv w:val="1"/>
      <w:marLeft w:val="0"/>
      <w:marRight w:val="0"/>
      <w:marTop w:val="0"/>
      <w:marBottom w:val="0"/>
      <w:divBdr>
        <w:top w:val="none" w:sz="0" w:space="0" w:color="auto"/>
        <w:left w:val="none" w:sz="0" w:space="0" w:color="auto"/>
        <w:bottom w:val="none" w:sz="0" w:space="0" w:color="auto"/>
        <w:right w:val="none" w:sz="0" w:space="0" w:color="auto"/>
      </w:divBdr>
    </w:div>
    <w:div w:id="676814592">
      <w:bodyDiv w:val="1"/>
      <w:marLeft w:val="0"/>
      <w:marRight w:val="0"/>
      <w:marTop w:val="0"/>
      <w:marBottom w:val="0"/>
      <w:divBdr>
        <w:top w:val="none" w:sz="0" w:space="0" w:color="auto"/>
        <w:left w:val="none" w:sz="0" w:space="0" w:color="auto"/>
        <w:bottom w:val="none" w:sz="0" w:space="0" w:color="auto"/>
        <w:right w:val="none" w:sz="0" w:space="0" w:color="auto"/>
      </w:divBdr>
    </w:div>
    <w:div w:id="712997052">
      <w:bodyDiv w:val="1"/>
      <w:marLeft w:val="0"/>
      <w:marRight w:val="0"/>
      <w:marTop w:val="0"/>
      <w:marBottom w:val="0"/>
      <w:divBdr>
        <w:top w:val="none" w:sz="0" w:space="0" w:color="auto"/>
        <w:left w:val="none" w:sz="0" w:space="0" w:color="auto"/>
        <w:bottom w:val="none" w:sz="0" w:space="0" w:color="auto"/>
        <w:right w:val="none" w:sz="0" w:space="0" w:color="auto"/>
      </w:divBdr>
    </w:div>
    <w:div w:id="780219794">
      <w:bodyDiv w:val="1"/>
      <w:marLeft w:val="0"/>
      <w:marRight w:val="0"/>
      <w:marTop w:val="0"/>
      <w:marBottom w:val="0"/>
      <w:divBdr>
        <w:top w:val="none" w:sz="0" w:space="0" w:color="auto"/>
        <w:left w:val="none" w:sz="0" w:space="0" w:color="auto"/>
        <w:bottom w:val="none" w:sz="0" w:space="0" w:color="auto"/>
        <w:right w:val="none" w:sz="0" w:space="0" w:color="auto"/>
      </w:divBdr>
    </w:div>
    <w:div w:id="872959082">
      <w:bodyDiv w:val="1"/>
      <w:marLeft w:val="0"/>
      <w:marRight w:val="0"/>
      <w:marTop w:val="0"/>
      <w:marBottom w:val="0"/>
      <w:divBdr>
        <w:top w:val="none" w:sz="0" w:space="0" w:color="auto"/>
        <w:left w:val="none" w:sz="0" w:space="0" w:color="auto"/>
        <w:bottom w:val="none" w:sz="0" w:space="0" w:color="auto"/>
        <w:right w:val="none" w:sz="0" w:space="0" w:color="auto"/>
      </w:divBdr>
      <w:divsChild>
        <w:div w:id="680819016">
          <w:marLeft w:val="0"/>
          <w:marRight w:val="0"/>
          <w:marTop w:val="0"/>
          <w:marBottom w:val="0"/>
          <w:divBdr>
            <w:top w:val="none" w:sz="0" w:space="0" w:color="auto"/>
            <w:left w:val="none" w:sz="0" w:space="0" w:color="auto"/>
            <w:bottom w:val="none" w:sz="0" w:space="0" w:color="auto"/>
            <w:right w:val="none" w:sz="0" w:space="0" w:color="auto"/>
          </w:divBdr>
        </w:div>
        <w:div w:id="1674531954">
          <w:marLeft w:val="0"/>
          <w:marRight w:val="0"/>
          <w:marTop w:val="0"/>
          <w:marBottom w:val="0"/>
          <w:divBdr>
            <w:top w:val="none" w:sz="0" w:space="0" w:color="auto"/>
            <w:left w:val="none" w:sz="0" w:space="0" w:color="auto"/>
            <w:bottom w:val="none" w:sz="0" w:space="0" w:color="auto"/>
            <w:right w:val="none" w:sz="0" w:space="0" w:color="auto"/>
          </w:divBdr>
        </w:div>
        <w:div w:id="1725176718">
          <w:marLeft w:val="0"/>
          <w:marRight w:val="0"/>
          <w:marTop w:val="0"/>
          <w:marBottom w:val="0"/>
          <w:divBdr>
            <w:top w:val="none" w:sz="0" w:space="0" w:color="auto"/>
            <w:left w:val="none" w:sz="0" w:space="0" w:color="auto"/>
            <w:bottom w:val="none" w:sz="0" w:space="0" w:color="auto"/>
            <w:right w:val="none" w:sz="0" w:space="0" w:color="auto"/>
          </w:divBdr>
        </w:div>
      </w:divsChild>
    </w:div>
    <w:div w:id="969476497">
      <w:bodyDiv w:val="1"/>
      <w:marLeft w:val="0"/>
      <w:marRight w:val="0"/>
      <w:marTop w:val="0"/>
      <w:marBottom w:val="0"/>
      <w:divBdr>
        <w:top w:val="none" w:sz="0" w:space="0" w:color="auto"/>
        <w:left w:val="none" w:sz="0" w:space="0" w:color="auto"/>
        <w:bottom w:val="none" w:sz="0" w:space="0" w:color="auto"/>
        <w:right w:val="none" w:sz="0" w:space="0" w:color="auto"/>
      </w:divBdr>
    </w:div>
    <w:div w:id="1023824909">
      <w:bodyDiv w:val="1"/>
      <w:marLeft w:val="0"/>
      <w:marRight w:val="0"/>
      <w:marTop w:val="0"/>
      <w:marBottom w:val="0"/>
      <w:divBdr>
        <w:top w:val="none" w:sz="0" w:space="0" w:color="auto"/>
        <w:left w:val="none" w:sz="0" w:space="0" w:color="auto"/>
        <w:bottom w:val="none" w:sz="0" w:space="0" w:color="auto"/>
        <w:right w:val="none" w:sz="0" w:space="0" w:color="auto"/>
      </w:divBdr>
    </w:div>
    <w:div w:id="1232815665">
      <w:bodyDiv w:val="1"/>
      <w:marLeft w:val="0"/>
      <w:marRight w:val="0"/>
      <w:marTop w:val="0"/>
      <w:marBottom w:val="0"/>
      <w:divBdr>
        <w:top w:val="none" w:sz="0" w:space="0" w:color="auto"/>
        <w:left w:val="none" w:sz="0" w:space="0" w:color="auto"/>
        <w:bottom w:val="none" w:sz="0" w:space="0" w:color="auto"/>
        <w:right w:val="none" w:sz="0" w:space="0" w:color="auto"/>
      </w:divBdr>
    </w:div>
    <w:div w:id="1234240037">
      <w:bodyDiv w:val="1"/>
      <w:marLeft w:val="0"/>
      <w:marRight w:val="0"/>
      <w:marTop w:val="0"/>
      <w:marBottom w:val="0"/>
      <w:divBdr>
        <w:top w:val="none" w:sz="0" w:space="0" w:color="auto"/>
        <w:left w:val="none" w:sz="0" w:space="0" w:color="auto"/>
        <w:bottom w:val="none" w:sz="0" w:space="0" w:color="auto"/>
        <w:right w:val="none" w:sz="0" w:space="0" w:color="auto"/>
      </w:divBdr>
      <w:divsChild>
        <w:div w:id="651636826">
          <w:marLeft w:val="0"/>
          <w:marRight w:val="0"/>
          <w:marTop w:val="0"/>
          <w:marBottom w:val="0"/>
          <w:divBdr>
            <w:top w:val="none" w:sz="0" w:space="0" w:color="auto"/>
            <w:left w:val="none" w:sz="0" w:space="0" w:color="auto"/>
            <w:bottom w:val="none" w:sz="0" w:space="0" w:color="auto"/>
            <w:right w:val="none" w:sz="0" w:space="0" w:color="auto"/>
          </w:divBdr>
        </w:div>
        <w:div w:id="1101796361">
          <w:marLeft w:val="0"/>
          <w:marRight w:val="0"/>
          <w:marTop w:val="0"/>
          <w:marBottom w:val="0"/>
          <w:divBdr>
            <w:top w:val="none" w:sz="0" w:space="0" w:color="auto"/>
            <w:left w:val="none" w:sz="0" w:space="0" w:color="auto"/>
            <w:bottom w:val="none" w:sz="0" w:space="0" w:color="auto"/>
            <w:right w:val="none" w:sz="0" w:space="0" w:color="auto"/>
          </w:divBdr>
        </w:div>
        <w:div w:id="2121799543">
          <w:marLeft w:val="0"/>
          <w:marRight w:val="0"/>
          <w:marTop w:val="0"/>
          <w:marBottom w:val="0"/>
          <w:divBdr>
            <w:top w:val="none" w:sz="0" w:space="0" w:color="auto"/>
            <w:left w:val="none" w:sz="0" w:space="0" w:color="auto"/>
            <w:bottom w:val="none" w:sz="0" w:space="0" w:color="auto"/>
            <w:right w:val="none" w:sz="0" w:space="0" w:color="auto"/>
          </w:divBdr>
        </w:div>
      </w:divsChild>
    </w:div>
    <w:div w:id="1334915872">
      <w:bodyDiv w:val="1"/>
      <w:marLeft w:val="0"/>
      <w:marRight w:val="0"/>
      <w:marTop w:val="0"/>
      <w:marBottom w:val="0"/>
      <w:divBdr>
        <w:top w:val="none" w:sz="0" w:space="0" w:color="auto"/>
        <w:left w:val="none" w:sz="0" w:space="0" w:color="auto"/>
        <w:bottom w:val="none" w:sz="0" w:space="0" w:color="auto"/>
        <w:right w:val="none" w:sz="0" w:space="0" w:color="auto"/>
      </w:divBdr>
    </w:div>
    <w:div w:id="214199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act.gov.au/open/digital-health-strategy"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act.gov.au/open/act-digital-strategy"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mtedd.act.gov.au/employment-framework/workplace-behaviours/values-and-signature-behaviour"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56FE1D169E54447A3710E171887B29E"/>
        <w:category>
          <w:name w:val="General"/>
          <w:gallery w:val="placeholder"/>
        </w:category>
        <w:types>
          <w:type w:val="bbPlcHdr"/>
        </w:types>
        <w:behaviors>
          <w:behavior w:val="content"/>
        </w:behaviors>
        <w:guid w:val="{2FD986D1-A194-4A7B-AD0E-3DD60E7E3A60}"/>
      </w:docPartPr>
      <w:docPartBody>
        <w:p w:rsidR="00AC7973" w:rsidRDefault="00AC7973">
          <w:pPr>
            <w:pStyle w:val="A56FE1D169E54447A3710E171887B29E"/>
          </w:pPr>
          <w:r w:rsidRPr="004D2D92">
            <w:rPr>
              <w:rStyle w:val="PlaceholderText"/>
            </w:rPr>
            <w:t>Choose an item.</w:t>
          </w:r>
        </w:p>
      </w:docPartBody>
    </w:docPart>
    <w:docPart>
      <w:docPartPr>
        <w:name w:val="00033C496B064B14AB37B9EC6D4CA351"/>
        <w:category>
          <w:name w:val="General"/>
          <w:gallery w:val="placeholder"/>
        </w:category>
        <w:types>
          <w:type w:val="bbPlcHdr"/>
        </w:types>
        <w:behaviors>
          <w:behavior w:val="content"/>
        </w:behaviors>
        <w:guid w:val="{C5E23599-1B92-4B9B-973D-13EB0BEA6F77}"/>
      </w:docPartPr>
      <w:docPartBody>
        <w:p w:rsidR="00AC7973" w:rsidRDefault="00AC7973">
          <w:pPr>
            <w:pStyle w:val="00033C496B064B14AB37B9EC6D4CA351"/>
          </w:pPr>
          <w:r w:rsidRPr="004D2D92">
            <w:rPr>
              <w:rStyle w:val="PlaceholderText"/>
            </w:rPr>
            <w:t>Choose an item.</w:t>
          </w:r>
        </w:p>
      </w:docPartBody>
    </w:docPart>
    <w:docPart>
      <w:docPartPr>
        <w:name w:val="4ABE3ACCDC1F499D9E321DDC4892347E"/>
        <w:category>
          <w:name w:val="General"/>
          <w:gallery w:val="placeholder"/>
        </w:category>
        <w:types>
          <w:type w:val="bbPlcHdr"/>
        </w:types>
        <w:behaviors>
          <w:behavior w:val="content"/>
        </w:behaviors>
        <w:guid w:val="{24180E9A-FD6E-4FF8-8375-C3AB4B1A849B}"/>
      </w:docPartPr>
      <w:docPartBody>
        <w:p w:rsidR="00AC7973" w:rsidRDefault="00AC7973">
          <w:pPr>
            <w:pStyle w:val="4ABE3ACCDC1F499D9E321DDC4892347E"/>
          </w:pPr>
          <w:r w:rsidRPr="004D2D92">
            <w:rPr>
              <w:rStyle w:val="PlaceholderText"/>
            </w:rPr>
            <w:t>Choose an item.</w:t>
          </w:r>
        </w:p>
      </w:docPartBody>
    </w:docPart>
    <w:docPart>
      <w:docPartPr>
        <w:name w:val="E176BFD61CEA40258F1C75390901B11D"/>
        <w:category>
          <w:name w:val="General"/>
          <w:gallery w:val="placeholder"/>
        </w:category>
        <w:types>
          <w:type w:val="bbPlcHdr"/>
        </w:types>
        <w:behaviors>
          <w:behavior w:val="content"/>
        </w:behaviors>
        <w:guid w:val="{84033167-C882-475F-86F2-57390CE116A9}"/>
      </w:docPartPr>
      <w:docPartBody>
        <w:p w:rsidR="00AC7973" w:rsidRDefault="00AC7973">
          <w:pPr>
            <w:pStyle w:val="E176BFD61CEA40258F1C75390901B11D"/>
          </w:pPr>
          <w:r w:rsidRPr="004D2D92">
            <w:rPr>
              <w:rStyle w:val="PlaceholderText"/>
            </w:rPr>
            <w:t>Choose an item.</w:t>
          </w:r>
        </w:p>
      </w:docPartBody>
    </w:docPart>
    <w:docPart>
      <w:docPartPr>
        <w:name w:val="E6EFB205A573482DA0A0E26A0D8E0AB4"/>
        <w:category>
          <w:name w:val="General"/>
          <w:gallery w:val="placeholder"/>
        </w:category>
        <w:types>
          <w:type w:val="bbPlcHdr"/>
        </w:types>
        <w:behaviors>
          <w:behavior w:val="content"/>
        </w:behaviors>
        <w:guid w:val="{7F072D34-7E6B-4CCE-9CC6-D0E2C4132579}"/>
      </w:docPartPr>
      <w:docPartBody>
        <w:p w:rsidR="00AC7973" w:rsidRDefault="00AC7973">
          <w:pPr>
            <w:pStyle w:val="E6EFB205A573482DA0A0E26A0D8E0AB4"/>
          </w:pPr>
          <w:r w:rsidRPr="004D2D92">
            <w:rPr>
              <w:rStyle w:val="PlaceholderText"/>
            </w:rPr>
            <w:t>Choose an item.</w:t>
          </w:r>
        </w:p>
      </w:docPartBody>
    </w:docPart>
    <w:docPart>
      <w:docPartPr>
        <w:name w:val="35688460C3724BE28E8916C3830A453B"/>
        <w:category>
          <w:name w:val="General"/>
          <w:gallery w:val="placeholder"/>
        </w:category>
        <w:types>
          <w:type w:val="bbPlcHdr"/>
        </w:types>
        <w:behaviors>
          <w:behavior w:val="content"/>
        </w:behaviors>
        <w:guid w:val="{5CE969D9-B448-4A6E-AEA6-9A7480840020}"/>
      </w:docPartPr>
      <w:docPartBody>
        <w:p w:rsidR="00AC7973" w:rsidRDefault="00AC7973">
          <w:pPr>
            <w:pStyle w:val="35688460C3724BE28E8916C3830A453B"/>
          </w:pPr>
          <w:r w:rsidRPr="004D2D92">
            <w:rPr>
              <w:rStyle w:val="PlaceholderText"/>
            </w:rPr>
            <w:t>Choose an item.</w:t>
          </w:r>
        </w:p>
      </w:docPartBody>
    </w:docPart>
    <w:docPart>
      <w:docPartPr>
        <w:name w:val="ED5528E0740247289E587D34D5A24D40"/>
        <w:category>
          <w:name w:val="General"/>
          <w:gallery w:val="placeholder"/>
        </w:category>
        <w:types>
          <w:type w:val="bbPlcHdr"/>
        </w:types>
        <w:behaviors>
          <w:behavior w:val="content"/>
        </w:behaviors>
        <w:guid w:val="{D7CF45AF-B97A-46AD-B864-A6CB8912B955}"/>
      </w:docPartPr>
      <w:docPartBody>
        <w:p w:rsidR="00AC7973" w:rsidRDefault="00AC7973">
          <w:pPr>
            <w:pStyle w:val="ED5528E0740247289E587D34D5A24D40"/>
          </w:pPr>
          <w:r w:rsidRPr="004D2D92">
            <w:rPr>
              <w:rStyle w:val="PlaceholderText"/>
            </w:rPr>
            <w:t>Choose an item.</w:t>
          </w:r>
        </w:p>
      </w:docPartBody>
    </w:docPart>
    <w:docPart>
      <w:docPartPr>
        <w:name w:val="34228642B3B04653A6DB3A46F7026D9C"/>
        <w:category>
          <w:name w:val="General"/>
          <w:gallery w:val="placeholder"/>
        </w:category>
        <w:types>
          <w:type w:val="bbPlcHdr"/>
        </w:types>
        <w:behaviors>
          <w:behavior w:val="content"/>
        </w:behaviors>
        <w:guid w:val="{3A0671E4-2C01-44C1-A1FB-0F4DC41DD7E3}"/>
      </w:docPartPr>
      <w:docPartBody>
        <w:p w:rsidR="00AC7973" w:rsidRDefault="00AC7973">
          <w:pPr>
            <w:pStyle w:val="34228642B3B04653A6DB3A46F7026D9C"/>
          </w:pPr>
          <w:r w:rsidRPr="004D2D92">
            <w:rPr>
              <w:rStyle w:val="PlaceholderText"/>
            </w:rPr>
            <w:t>Choose an item.</w:t>
          </w:r>
        </w:p>
      </w:docPartBody>
    </w:docPart>
    <w:docPart>
      <w:docPartPr>
        <w:name w:val="CC825500C6BB46039B975DCBDA868B4F"/>
        <w:category>
          <w:name w:val="General"/>
          <w:gallery w:val="placeholder"/>
        </w:category>
        <w:types>
          <w:type w:val="bbPlcHdr"/>
        </w:types>
        <w:behaviors>
          <w:behavior w:val="content"/>
        </w:behaviors>
        <w:guid w:val="{C5AC2D59-DBCF-4120-82CC-D46EB606DBEF}"/>
      </w:docPartPr>
      <w:docPartBody>
        <w:p w:rsidR="00AC7973" w:rsidRDefault="00AC7973">
          <w:pPr>
            <w:pStyle w:val="CC825500C6BB46039B975DCBDA868B4F"/>
          </w:pPr>
          <w:r w:rsidRPr="004D2D92">
            <w:rPr>
              <w:rStyle w:val="PlaceholderText"/>
            </w:rPr>
            <w:t>Choose an item.</w:t>
          </w:r>
        </w:p>
      </w:docPartBody>
    </w:docPart>
    <w:docPart>
      <w:docPartPr>
        <w:name w:val="BB72304A8A6C4EB6A9169CE701AAB73C"/>
        <w:category>
          <w:name w:val="General"/>
          <w:gallery w:val="placeholder"/>
        </w:category>
        <w:types>
          <w:type w:val="bbPlcHdr"/>
        </w:types>
        <w:behaviors>
          <w:behavior w:val="content"/>
        </w:behaviors>
        <w:guid w:val="{DB7BCF18-AE77-4D05-BE97-B897DA450837}"/>
      </w:docPartPr>
      <w:docPartBody>
        <w:p w:rsidR="00AC7973" w:rsidRDefault="00AC7973">
          <w:pPr>
            <w:pStyle w:val="BB72304A8A6C4EB6A9169CE701AAB73C"/>
          </w:pPr>
          <w:r w:rsidRPr="004D2D92">
            <w:rPr>
              <w:rStyle w:val="PlaceholderText"/>
            </w:rPr>
            <w:t>Choose an item.</w:t>
          </w:r>
        </w:p>
      </w:docPartBody>
    </w:docPart>
    <w:docPart>
      <w:docPartPr>
        <w:name w:val="8F4381C4830946E1895F69D0654B42B8"/>
        <w:category>
          <w:name w:val="General"/>
          <w:gallery w:val="placeholder"/>
        </w:category>
        <w:types>
          <w:type w:val="bbPlcHdr"/>
        </w:types>
        <w:behaviors>
          <w:behavior w:val="content"/>
        </w:behaviors>
        <w:guid w:val="{DF3C1F1F-4956-420B-9A3A-B486090F820F}"/>
      </w:docPartPr>
      <w:docPartBody>
        <w:p w:rsidR="00AC7973" w:rsidRDefault="00AC7973">
          <w:pPr>
            <w:pStyle w:val="8F4381C4830946E1895F69D0654B42B8"/>
          </w:pPr>
          <w:r w:rsidRPr="004D2D92">
            <w:rPr>
              <w:rStyle w:val="PlaceholderText"/>
            </w:rPr>
            <w:t>Choose an item.</w:t>
          </w:r>
        </w:p>
      </w:docPartBody>
    </w:docPart>
    <w:docPart>
      <w:docPartPr>
        <w:name w:val="F14CDAC4D7994BB595921E468B6A0680"/>
        <w:category>
          <w:name w:val="General"/>
          <w:gallery w:val="placeholder"/>
        </w:category>
        <w:types>
          <w:type w:val="bbPlcHdr"/>
        </w:types>
        <w:behaviors>
          <w:behavior w:val="content"/>
        </w:behaviors>
        <w:guid w:val="{72E2A85B-C126-44F5-9EDC-9DF3AEDCF9E3}"/>
      </w:docPartPr>
      <w:docPartBody>
        <w:p w:rsidR="00AC7973" w:rsidRDefault="00AC7973">
          <w:pPr>
            <w:pStyle w:val="F14CDAC4D7994BB595921E468B6A0680"/>
          </w:pPr>
          <w:r w:rsidRPr="004D2D92">
            <w:rPr>
              <w:rStyle w:val="PlaceholderText"/>
            </w:rPr>
            <w:t>Choose an item.</w:t>
          </w:r>
        </w:p>
      </w:docPartBody>
    </w:docPart>
    <w:docPart>
      <w:docPartPr>
        <w:name w:val="382E547DCCE1419AB31B0FB48AA8552B"/>
        <w:category>
          <w:name w:val="General"/>
          <w:gallery w:val="placeholder"/>
        </w:category>
        <w:types>
          <w:type w:val="bbPlcHdr"/>
        </w:types>
        <w:behaviors>
          <w:behavior w:val="content"/>
        </w:behaviors>
        <w:guid w:val="{24212740-F216-4F88-B90A-AF915A406281}"/>
      </w:docPartPr>
      <w:docPartBody>
        <w:p w:rsidR="00AC7973" w:rsidRDefault="00AC7973">
          <w:pPr>
            <w:pStyle w:val="382E547DCCE1419AB31B0FB48AA8552B"/>
          </w:pPr>
          <w:r w:rsidRPr="004D2D92">
            <w:rPr>
              <w:rStyle w:val="PlaceholderText"/>
            </w:rPr>
            <w:t>Choose an item.</w:t>
          </w:r>
        </w:p>
      </w:docPartBody>
    </w:docPart>
    <w:docPart>
      <w:docPartPr>
        <w:name w:val="683070011EFF429388741D32175B01B9"/>
        <w:category>
          <w:name w:val="General"/>
          <w:gallery w:val="placeholder"/>
        </w:category>
        <w:types>
          <w:type w:val="bbPlcHdr"/>
        </w:types>
        <w:behaviors>
          <w:behavior w:val="content"/>
        </w:behaviors>
        <w:guid w:val="{ED45A9E7-4DC1-4412-8F8B-23599EDD47CA}"/>
      </w:docPartPr>
      <w:docPartBody>
        <w:p w:rsidR="00AC7973" w:rsidRDefault="00AC7973">
          <w:pPr>
            <w:pStyle w:val="683070011EFF429388741D32175B01B9"/>
          </w:pPr>
          <w:r w:rsidRPr="004D2D92">
            <w:rPr>
              <w:rStyle w:val="PlaceholderText"/>
            </w:rPr>
            <w:t>Choose an item.</w:t>
          </w:r>
        </w:p>
      </w:docPartBody>
    </w:docPart>
    <w:docPart>
      <w:docPartPr>
        <w:name w:val="C1C9BE922BD34C12802427AD0BBBF43A"/>
        <w:category>
          <w:name w:val="General"/>
          <w:gallery w:val="placeholder"/>
        </w:category>
        <w:types>
          <w:type w:val="bbPlcHdr"/>
        </w:types>
        <w:behaviors>
          <w:behavior w:val="content"/>
        </w:behaviors>
        <w:guid w:val="{18C636BC-C7CA-4F04-B630-A12F7CC67EE3}"/>
      </w:docPartPr>
      <w:docPartBody>
        <w:p w:rsidR="00AC7973" w:rsidRDefault="00AC7973">
          <w:pPr>
            <w:pStyle w:val="C1C9BE922BD34C12802427AD0BBBF43A"/>
          </w:pPr>
          <w:r w:rsidRPr="004D2D92">
            <w:rPr>
              <w:rStyle w:val="PlaceholderText"/>
            </w:rPr>
            <w:t>Choose an item.</w:t>
          </w:r>
        </w:p>
      </w:docPartBody>
    </w:docPart>
    <w:docPart>
      <w:docPartPr>
        <w:name w:val="69A533BCC9074D458611D1FED26AAB79"/>
        <w:category>
          <w:name w:val="General"/>
          <w:gallery w:val="placeholder"/>
        </w:category>
        <w:types>
          <w:type w:val="bbPlcHdr"/>
        </w:types>
        <w:behaviors>
          <w:behavior w:val="content"/>
        </w:behaviors>
        <w:guid w:val="{8F56CB62-3B79-4266-AB30-DB3B109EF044}"/>
      </w:docPartPr>
      <w:docPartBody>
        <w:p w:rsidR="00AC7973" w:rsidRDefault="00AC7973">
          <w:pPr>
            <w:pStyle w:val="69A533BCC9074D458611D1FED26AAB79"/>
          </w:pPr>
          <w:r w:rsidRPr="004D2D92">
            <w:rPr>
              <w:rStyle w:val="PlaceholderText"/>
            </w:rPr>
            <w:t>Choose an item.</w:t>
          </w:r>
        </w:p>
      </w:docPartBody>
    </w:docPart>
    <w:docPart>
      <w:docPartPr>
        <w:name w:val="FA344D4FAE08492B9BE7E800A8DC8FFB"/>
        <w:category>
          <w:name w:val="General"/>
          <w:gallery w:val="placeholder"/>
        </w:category>
        <w:types>
          <w:type w:val="bbPlcHdr"/>
        </w:types>
        <w:behaviors>
          <w:behavior w:val="content"/>
        </w:behaviors>
        <w:guid w:val="{01D6D5E3-52DB-4C46-A193-92B76A023AA5}"/>
      </w:docPartPr>
      <w:docPartBody>
        <w:p w:rsidR="00AC7973" w:rsidRDefault="00AC7973">
          <w:pPr>
            <w:pStyle w:val="FA344D4FAE08492B9BE7E800A8DC8FFB"/>
          </w:pPr>
          <w:r w:rsidRPr="004D2D92">
            <w:rPr>
              <w:rStyle w:val="PlaceholderText"/>
            </w:rPr>
            <w:t>Choose an item.</w:t>
          </w:r>
        </w:p>
      </w:docPartBody>
    </w:docPart>
    <w:docPart>
      <w:docPartPr>
        <w:name w:val="C8B391DE12F54022A9DA61FB16944BAF"/>
        <w:category>
          <w:name w:val="General"/>
          <w:gallery w:val="placeholder"/>
        </w:category>
        <w:types>
          <w:type w:val="bbPlcHdr"/>
        </w:types>
        <w:behaviors>
          <w:behavior w:val="content"/>
        </w:behaviors>
        <w:guid w:val="{CBCCB7CE-A1B1-46D8-9223-36BEE93F3C49}"/>
      </w:docPartPr>
      <w:docPartBody>
        <w:p w:rsidR="00AC7973" w:rsidRDefault="00AC7973">
          <w:pPr>
            <w:pStyle w:val="C8B391DE12F54022A9DA61FB16944BAF"/>
          </w:pPr>
          <w:r w:rsidRPr="004D2D92">
            <w:rPr>
              <w:rStyle w:val="PlaceholderText"/>
            </w:rPr>
            <w:t>Choose an item.</w:t>
          </w:r>
        </w:p>
      </w:docPartBody>
    </w:docPart>
    <w:docPart>
      <w:docPartPr>
        <w:name w:val="0B86226B3BD14C488226C7397204ECBC"/>
        <w:category>
          <w:name w:val="General"/>
          <w:gallery w:val="placeholder"/>
        </w:category>
        <w:types>
          <w:type w:val="bbPlcHdr"/>
        </w:types>
        <w:behaviors>
          <w:behavior w:val="content"/>
        </w:behaviors>
        <w:guid w:val="{746C69AF-B206-4CFD-AFD1-BA1E4E7BEA40}"/>
      </w:docPartPr>
      <w:docPartBody>
        <w:p w:rsidR="00AC7973" w:rsidRDefault="00AC7973">
          <w:pPr>
            <w:pStyle w:val="0B86226B3BD14C488226C7397204ECBC"/>
          </w:pPr>
          <w:r w:rsidRPr="004D2D92">
            <w:rPr>
              <w:rStyle w:val="PlaceholderText"/>
            </w:rPr>
            <w:t>Choose an item.</w:t>
          </w:r>
        </w:p>
      </w:docPartBody>
    </w:docPart>
    <w:docPart>
      <w:docPartPr>
        <w:name w:val="4DF775CD74804BB792C125B7CD303404"/>
        <w:category>
          <w:name w:val="General"/>
          <w:gallery w:val="placeholder"/>
        </w:category>
        <w:types>
          <w:type w:val="bbPlcHdr"/>
        </w:types>
        <w:behaviors>
          <w:behavior w:val="content"/>
        </w:behaviors>
        <w:guid w:val="{E4D6F44F-2B95-4080-897B-0CAB76F1955A}"/>
      </w:docPartPr>
      <w:docPartBody>
        <w:p w:rsidR="00AC7973" w:rsidRDefault="00AC7973">
          <w:pPr>
            <w:pStyle w:val="4DF775CD74804BB792C125B7CD303404"/>
          </w:pPr>
          <w:r w:rsidRPr="004D2D92">
            <w:rPr>
              <w:rStyle w:val="PlaceholderText"/>
            </w:rPr>
            <w:t>Choose an item.</w:t>
          </w:r>
        </w:p>
      </w:docPartBody>
    </w:docPart>
    <w:docPart>
      <w:docPartPr>
        <w:name w:val="E81CCDA45924444BA7A06B2EF8180910"/>
        <w:category>
          <w:name w:val="General"/>
          <w:gallery w:val="placeholder"/>
        </w:category>
        <w:types>
          <w:type w:val="bbPlcHdr"/>
        </w:types>
        <w:behaviors>
          <w:behavior w:val="content"/>
        </w:behaviors>
        <w:guid w:val="{657BC002-CF28-4989-81F8-21F9C1B7A910}"/>
      </w:docPartPr>
      <w:docPartBody>
        <w:p w:rsidR="00AC7973" w:rsidRDefault="00AC7973">
          <w:pPr>
            <w:pStyle w:val="E81CCDA45924444BA7A06B2EF8180910"/>
          </w:pPr>
          <w:r w:rsidRPr="004D2D92">
            <w:rPr>
              <w:rStyle w:val="PlaceholderText"/>
            </w:rPr>
            <w:t>Choose an item.</w:t>
          </w:r>
        </w:p>
      </w:docPartBody>
    </w:docPart>
    <w:docPart>
      <w:docPartPr>
        <w:name w:val="ABE369FAB4EE4420A131E76C10A05D0B"/>
        <w:category>
          <w:name w:val="General"/>
          <w:gallery w:val="placeholder"/>
        </w:category>
        <w:types>
          <w:type w:val="bbPlcHdr"/>
        </w:types>
        <w:behaviors>
          <w:behavior w:val="content"/>
        </w:behaviors>
        <w:guid w:val="{F64466CD-B4F9-45FF-BEC3-45DE587B3B99}"/>
      </w:docPartPr>
      <w:docPartBody>
        <w:p w:rsidR="00AC7973" w:rsidRDefault="00AC7973">
          <w:pPr>
            <w:pStyle w:val="ABE369FAB4EE4420A131E76C10A05D0B"/>
          </w:pPr>
          <w:r w:rsidRPr="004D2D92">
            <w:rPr>
              <w:rStyle w:val="PlaceholderText"/>
            </w:rPr>
            <w:t>Choose an item.</w:t>
          </w:r>
        </w:p>
      </w:docPartBody>
    </w:docPart>
    <w:docPart>
      <w:docPartPr>
        <w:name w:val="246E47B40F5940E5BB9A2B352D9043DD"/>
        <w:category>
          <w:name w:val="General"/>
          <w:gallery w:val="placeholder"/>
        </w:category>
        <w:types>
          <w:type w:val="bbPlcHdr"/>
        </w:types>
        <w:behaviors>
          <w:behavior w:val="content"/>
        </w:behaviors>
        <w:guid w:val="{457DEC40-3848-473B-A913-45072B8AE7C2}"/>
      </w:docPartPr>
      <w:docPartBody>
        <w:p w:rsidR="00AC7973" w:rsidRDefault="00AC7973">
          <w:pPr>
            <w:pStyle w:val="246E47B40F5940E5BB9A2B352D9043DD"/>
          </w:pPr>
          <w:r w:rsidRPr="004D2D92">
            <w:rPr>
              <w:rStyle w:val="PlaceholderText"/>
            </w:rPr>
            <w:t>Choose an item.</w:t>
          </w:r>
        </w:p>
      </w:docPartBody>
    </w:docPart>
    <w:docPart>
      <w:docPartPr>
        <w:name w:val="9E0A193604BA47E397472386C98C3858"/>
        <w:category>
          <w:name w:val="General"/>
          <w:gallery w:val="placeholder"/>
        </w:category>
        <w:types>
          <w:type w:val="bbPlcHdr"/>
        </w:types>
        <w:behaviors>
          <w:behavior w:val="content"/>
        </w:behaviors>
        <w:guid w:val="{AC4AD1F9-1737-41DC-988C-176D4E77020C}"/>
      </w:docPartPr>
      <w:docPartBody>
        <w:p w:rsidR="00AC7973" w:rsidRDefault="00AC7973">
          <w:pPr>
            <w:pStyle w:val="9E0A193604BA47E397472386C98C3858"/>
          </w:pPr>
          <w:r w:rsidRPr="004D2D92">
            <w:rPr>
              <w:rStyle w:val="PlaceholderText"/>
            </w:rPr>
            <w:t>Choose an item.</w:t>
          </w:r>
        </w:p>
      </w:docPartBody>
    </w:docPart>
    <w:docPart>
      <w:docPartPr>
        <w:name w:val="EA0A9AD80B1E4368A2B4AD11DB1D1FC4"/>
        <w:category>
          <w:name w:val="General"/>
          <w:gallery w:val="placeholder"/>
        </w:category>
        <w:types>
          <w:type w:val="bbPlcHdr"/>
        </w:types>
        <w:behaviors>
          <w:behavior w:val="content"/>
        </w:behaviors>
        <w:guid w:val="{C6F5B2E1-FC40-43B1-94E5-6B69D2DA63CC}"/>
      </w:docPartPr>
      <w:docPartBody>
        <w:p w:rsidR="00AC7973" w:rsidRDefault="00AC7973">
          <w:pPr>
            <w:pStyle w:val="EA0A9AD80B1E4368A2B4AD11DB1D1FC4"/>
          </w:pPr>
          <w:r w:rsidRPr="004D2D92">
            <w:rPr>
              <w:rStyle w:val="PlaceholderText"/>
            </w:rPr>
            <w:t>Choose an item.</w:t>
          </w:r>
        </w:p>
      </w:docPartBody>
    </w:docPart>
    <w:docPart>
      <w:docPartPr>
        <w:name w:val="558CFB022CC1424EA626360C2EDDE2CC"/>
        <w:category>
          <w:name w:val="General"/>
          <w:gallery w:val="placeholder"/>
        </w:category>
        <w:types>
          <w:type w:val="bbPlcHdr"/>
        </w:types>
        <w:behaviors>
          <w:behavior w:val="content"/>
        </w:behaviors>
        <w:guid w:val="{856C8612-915F-4FEC-BC86-184A3217C74C}"/>
      </w:docPartPr>
      <w:docPartBody>
        <w:p w:rsidR="00AC7973" w:rsidRDefault="00AC7973">
          <w:pPr>
            <w:pStyle w:val="558CFB022CC1424EA626360C2EDDE2CC"/>
          </w:pPr>
          <w:r w:rsidRPr="004D2D92">
            <w:rPr>
              <w:rStyle w:val="PlaceholderText"/>
            </w:rPr>
            <w:t>Choose an item.</w:t>
          </w:r>
        </w:p>
      </w:docPartBody>
    </w:docPart>
    <w:docPart>
      <w:docPartPr>
        <w:name w:val="F08A57E8FD9C4DABBE0A3AA5350EF3F2"/>
        <w:category>
          <w:name w:val="General"/>
          <w:gallery w:val="placeholder"/>
        </w:category>
        <w:types>
          <w:type w:val="bbPlcHdr"/>
        </w:types>
        <w:behaviors>
          <w:behavior w:val="content"/>
        </w:behaviors>
        <w:guid w:val="{0B62FA0E-567B-473D-82AD-325A0B1FC1DA}"/>
      </w:docPartPr>
      <w:docPartBody>
        <w:p w:rsidR="00AC7973" w:rsidRDefault="00AC7973">
          <w:pPr>
            <w:pStyle w:val="F08A57E8FD9C4DABBE0A3AA5350EF3F2"/>
          </w:pPr>
          <w:r w:rsidRPr="004D2D92">
            <w:rPr>
              <w:rStyle w:val="PlaceholderText"/>
            </w:rPr>
            <w:t>Choose an item.</w:t>
          </w:r>
        </w:p>
      </w:docPartBody>
    </w:docPart>
    <w:docPart>
      <w:docPartPr>
        <w:name w:val="A54AF1F7D39649A697DB0F80D70EF3F4"/>
        <w:category>
          <w:name w:val="General"/>
          <w:gallery w:val="placeholder"/>
        </w:category>
        <w:types>
          <w:type w:val="bbPlcHdr"/>
        </w:types>
        <w:behaviors>
          <w:behavior w:val="content"/>
        </w:behaviors>
        <w:guid w:val="{433E5408-4C19-4930-9D14-F6623D52F964}"/>
      </w:docPartPr>
      <w:docPartBody>
        <w:p w:rsidR="00AC7973" w:rsidRDefault="00AC7973">
          <w:pPr>
            <w:pStyle w:val="A54AF1F7D39649A697DB0F80D70EF3F4"/>
          </w:pPr>
          <w:r w:rsidRPr="004D2D92">
            <w:rPr>
              <w:rStyle w:val="PlaceholderText"/>
            </w:rPr>
            <w:t>Choose an item.</w:t>
          </w:r>
        </w:p>
      </w:docPartBody>
    </w:docPart>
    <w:docPart>
      <w:docPartPr>
        <w:name w:val="11BE61A27B6D4A14B5C77AEA814154F1"/>
        <w:category>
          <w:name w:val="General"/>
          <w:gallery w:val="placeholder"/>
        </w:category>
        <w:types>
          <w:type w:val="bbPlcHdr"/>
        </w:types>
        <w:behaviors>
          <w:behavior w:val="content"/>
        </w:behaviors>
        <w:guid w:val="{8C41A30F-21CC-41AE-B194-C6E727627CF1}"/>
      </w:docPartPr>
      <w:docPartBody>
        <w:p w:rsidR="00AC7973" w:rsidRDefault="00AC7973">
          <w:pPr>
            <w:pStyle w:val="11BE61A27B6D4A14B5C77AEA814154F1"/>
          </w:pPr>
          <w:r w:rsidRPr="004D2D92">
            <w:rPr>
              <w:rStyle w:val="PlaceholderText"/>
            </w:rPr>
            <w:t>Choose an item.</w:t>
          </w:r>
        </w:p>
      </w:docPartBody>
    </w:docPart>
    <w:docPart>
      <w:docPartPr>
        <w:name w:val="A503E1E2D31B43AF963751563BDA678E"/>
        <w:category>
          <w:name w:val="General"/>
          <w:gallery w:val="placeholder"/>
        </w:category>
        <w:types>
          <w:type w:val="bbPlcHdr"/>
        </w:types>
        <w:behaviors>
          <w:behavior w:val="content"/>
        </w:behaviors>
        <w:guid w:val="{F24C4453-3B4D-4B28-A79B-8C36E7819587}"/>
      </w:docPartPr>
      <w:docPartBody>
        <w:p w:rsidR="00AC7973" w:rsidRDefault="00AC7973">
          <w:pPr>
            <w:pStyle w:val="A503E1E2D31B43AF963751563BDA678E"/>
          </w:pPr>
          <w:r w:rsidRPr="004D2D92">
            <w:rPr>
              <w:rStyle w:val="PlaceholderText"/>
            </w:rPr>
            <w:t>Choose an item.</w:t>
          </w:r>
        </w:p>
      </w:docPartBody>
    </w:docPart>
    <w:docPart>
      <w:docPartPr>
        <w:name w:val="D24D2C662BCC40569E5275AD5AD1B223"/>
        <w:category>
          <w:name w:val="General"/>
          <w:gallery w:val="placeholder"/>
        </w:category>
        <w:types>
          <w:type w:val="bbPlcHdr"/>
        </w:types>
        <w:behaviors>
          <w:behavior w:val="content"/>
        </w:behaviors>
        <w:guid w:val="{AC81289F-3709-483B-8216-5FB388FE55EB}"/>
      </w:docPartPr>
      <w:docPartBody>
        <w:p w:rsidR="00AC7973" w:rsidRDefault="00AC7973">
          <w:pPr>
            <w:pStyle w:val="D24D2C662BCC40569E5275AD5AD1B223"/>
          </w:pPr>
          <w:r w:rsidRPr="004D2D92">
            <w:rPr>
              <w:rStyle w:val="PlaceholderText"/>
            </w:rPr>
            <w:t>Choose an item.</w:t>
          </w:r>
        </w:p>
      </w:docPartBody>
    </w:docPart>
    <w:docPart>
      <w:docPartPr>
        <w:name w:val="8CEB8929796A482D826B3590F9154724"/>
        <w:category>
          <w:name w:val="General"/>
          <w:gallery w:val="placeholder"/>
        </w:category>
        <w:types>
          <w:type w:val="bbPlcHdr"/>
        </w:types>
        <w:behaviors>
          <w:behavior w:val="content"/>
        </w:behaviors>
        <w:guid w:val="{1C39D3AD-51EF-4BF5-BE89-ECF1FB4AAD38}"/>
      </w:docPartPr>
      <w:docPartBody>
        <w:p w:rsidR="00AC7973" w:rsidRDefault="00AC7973">
          <w:pPr>
            <w:pStyle w:val="8CEB8929796A482D826B3590F9154724"/>
          </w:pPr>
          <w:r w:rsidRPr="004D2D92">
            <w:rPr>
              <w:rStyle w:val="PlaceholderText"/>
            </w:rPr>
            <w:t>Choose an item.</w:t>
          </w:r>
        </w:p>
      </w:docPartBody>
    </w:docPart>
    <w:docPart>
      <w:docPartPr>
        <w:name w:val="04F53BD667C54D55936A35D136734CAE"/>
        <w:category>
          <w:name w:val="General"/>
          <w:gallery w:val="placeholder"/>
        </w:category>
        <w:types>
          <w:type w:val="bbPlcHdr"/>
        </w:types>
        <w:behaviors>
          <w:behavior w:val="content"/>
        </w:behaviors>
        <w:guid w:val="{22F69927-2C28-4FB0-AC3B-21CFA0D4E33D}"/>
      </w:docPartPr>
      <w:docPartBody>
        <w:p w:rsidR="00AC7973" w:rsidRDefault="00AC7973">
          <w:pPr>
            <w:pStyle w:val="04F53BD667C54D55936A35D136734CAE"/>
          </w:pPr>
          <w:r w:rsidRPr="004D2D92">
            <w:rPr>
              <w:rStyle w:val="PlaceholderText"/>
            </w:rPr>
            <w:t>Choose an item.</w:t>
          </w:r>
        </w:p>
      </w:docPartBody>
    </w:docPart>
    <w:docPart>
      <w:docPartPr>
        <w:name w:val="CAADAF61E3EB49728E67A16F60A65484"/>
        <w:category>
          <w:name w:val="General"/>
          <w:gallery w:val="placeholder"/>
        </w:category>
        <w:types>
          <w:type w:val="bbPlcHdr"/>
        </w:types>
        <w:behaviors>
          <w:behavior w:val="content"/>
        </w:behaviors>
        <w:guid w:val="{87718C99-3E91-4C2E-8BB4-FA0231ECCCFC}"/>
      </w:docPartPr>
      <w:docPartBody>
        <w:p w:rsidR="00AC7973" w:rsidRDefault="00AC7973">
          <w:pPr>
            <w:pStyle w:val="CAADAF61E3EB49728E67A16F60A65484"/>
          </w:pPr>
          <w:r w:rsidRPr="004D2D92">
            <w:rPr>
              <w:rStyle w:val="PlaceholderText"/>
            </w:rPr>
            <w:t>Choose an item.</w:t>
          </w:r>
        </w:p>
      </w:docPartBody>
    </w:docPart>
    <w:docPart>
      <w:docPartPr>
        <w:name w:val="264EE8BBB23E45028653B24AA0BA982B"/>
        <w:category>
          <w:name w:val="General"/>
          <w:gallery w:val="placeholder"/>
        </w:category>
        <w:types>
          <w:type w:val="bbPlcHdr"/>
        </w:types>
        <w:behaviors>
          <w:behavior w:val="content"/>
        </w:behaviors>
        <w:guid w:val="{FFBA614A-D0AD-4B42-95C2-9CAA6B665B23}"/>
      </w:docPartPr>
      <w:docPartBody>
        <w:p w:rsidR="00AC7973" w:rsidRDefault="00AC7973">
          <w:pPr>
            <w:pStyle w:val="264EE8BBB23E45028653B24AA0BA982B"/>
          </w:pPr>
          <w:r w:rsidRPr="004D2D92">
            <w:rPr>
              <w:rStyle w:val="PlaceholderText"/>
            </w:rPr>
            <w:t>Choose an item.</w:t>
          </w:r>
        </w:p>
      </w:docPartBody>
    </w:docPart>
    <w:docPart>
      <w:docPartPr>
        <w:name w:val="1565148EA106467AB9716648F0AFC4B6"/>
        <w:category>
          <w:name w:val="General"/>
          <w:gallery w:val="placeholder"/>
        </w:category>
        <w:types>
          <w:type w:val="bbPlcHdr"/>
        </w:types>
        <w:behaviors>
          <w:behavior w:val="content"/>
        </w:behaviors>
        <w:guid w:val="{136A04FE-FC7B-4D8D-B8CC-E54F209F48D6}"/>
      </w:docPartPr>
      <w:docPartBody>
        <w:p w:rsidR="00AC7973" w:rsidRDefault="00AC7973">
          <w:pPr>
            <w:pStyle w:val="1565148EA106467AB9716648F0AFC4B6"/>
          </w:pPr>
          <w:r w:rsidRPr="004D2D92">
            <w:rPr>
              <w:rStyle w:val="PlaceholderText"/>
            </w:rPr>
            <w:t>Choose an item.</w:t>
          </w:r>
        </w:p>
      </w:docPartBody>
    </w:docPart>
    <w:docPart>
      <w:docPartPr>
        <w:name w:val="505392F3FD824F9B9AD4A4AF36F2DFD3"/>
        <w:category>
          <w:name w:val="General"/>
          <w:gallery w:val="placeholder"/>
        </w:category>
        <w:types>
          <w:type w:val="bbPlcHdr"/>
        </w:types>
        <w:behaviors>
          <w:behavior w:val="content"/>
        </w:behaviors>
        <w:guid w:val="{771B84B2-4118-4EA9-904F-9297EF5C8BB3}"/>
      </w:docPartPr>
      <w:docPartBody>
        <w:p w:rsidR="00AC7973" w:rsidRDefault="00AC7973">
          <w:pPr>
            <w:pStyle w:val="505392F3FD824F9B9AD4A4AF36F2DFD3"/>
          </w:pPr>
          <w:r w:rsidRPr="004D2D92">
            <w:rPr>
              <w:rStyle w:val="PlaceholderText"/>
            </w:rPr>
            <w:t>Choose an item.</w:t>
          </w:r>
        </w:p>
      </w:docPartBody>
    </w:docPart>
    <w:docPart>
      <w:docPartPr>
        <w:name w:val="4F5E9674C9F140EBB8832E8F3396FD06"/>
        <w:category>
          <w:name w:val="General"/>
          <w:gallery w:val="placeholder"/>
        </w:category>
        <w:types>
          <w:type w:val="bbPlcHdr"/>
        </w:types>
        <w:behaviors>
          <w:behavior w:val="content"/>
        </w:behaviors>
        <w:guid w:val="{AE54C1B7-3FF7-4CB4-91EB-CD3247240AA8}"/>
      </w:docPartPr>
      <w:docPartBody>
        <w:p w:rsidR="00AC7973" w:rsidRDefault="00AC7973">
          <w:pPr>
            <w:pStyle w:val="4F5E9674C9F140EBB8832E8F3396FD06"/>
          </w:pPr>
          <w:r w:rsidRPr="004D2D92">
            <w:rPr>
              <w:rStyle w:val="PlaceholderText"/>
            </w:rPr>
            <w:t>Choose an item.</w:t>
          </w:r>
        </w:p>
      </w:docPartBody>
    </w:docPart>
    <w:docPart>
      <w:docPartPr>
        <w:name w:val="A12D2A2FF0604B1BAC779F91062956A7"/>
        <w:category>
          <w:name w:val="General"/>
          <w:gallery w:val="placeholder"/>
        </w:category>
        <w:types>
          <w:type w:val="bbPlcHdr"/>
        </w:types>
        <w:behaviors>
          <w:behavior w:val="content"/>
        </w:behaviors>
        <w:guid w:val="{3FF72BC3-B0EB-459C-848B-6C59D1EDB5A7}"/>
      </w:docPartPr>
      <w:docPartBody>
        <w:p w:rsidR="00AC7973" w:rsidRDefault="00AC7973">
          <w:pPr>
            <w:pStyle w:val="A12D2A2FF0604B1BAC779F91062956A7"/>
          </w:pPr>
          <w:r w:rsidRPr="004D2D92">
            <w:rPr>
              <w:rStyle w:val="PlaceholderText"/>
            </w:rPr>
            <w:t>Choose an item.</w:t>
          </w:r>
        </w:p>
      </w:docPartBody>
    </w:docPart>
    <w:docPart>
      <w:docPartPr>
        <w:name w:val="51307E4704674E5EB83A6F5F1BCCFD11"/>
        <w:category>
          <w:name w:val="General"/>
          <w:gallery w:val="placeholder"/>
        </w:category>
        <w:types>
          <w:type w:val="bbPlcHdr"/>
        </w:types>
        <w:behaviors>
          <w:behavior w:val="content"/>
        </w:behaviors>
        <w:guid w:val="{E3C709FF-049B-4826-8FBA-72E2C0B3591E}"/>
      </w:docPartPr>
      <w:docPartBody>
        <w:p w:rsidR="00AC7973" w:rsidRDefault="00AC7973">
          <w:pPr>
            <w:pStyle w:val="51307E4704674E5EB83A6F5F1BCCFD11"/>
          </w:pPr>
          <w:r w:rsidRPr="004D2D92">
            <w:rPr>
              <w:rStyle w:val="PlaceholderText"/>
            </w:rPr>
            <w:t>Choose an item.</w:t>
          </w:r>
        </w:p>
      </w:docPartBody>
    </w:docPart>
    <w:docPart>
      <w:docPartPr>
        <w:name w:val="206AF492159D4740A5E02F928EBB839F"/>
        <w:category>
          <w:name w:val="General"/>
          <w:gallery w:val="placeholder"/>
        </w:category>
        <w:types>
          <w:type w:val="bbPlcHdr"/>
        </w:types>
        <w:behaviors>
          <w:behavior w:val="content"/>
        </w:behaviors>
        <w:guid w:val="{C60B3000-BC76-4BBD-B3DC-F51CA5A6833E}"/>
      </w:docPartPr>
      <w:docPartBody>
        <w:p w:rsidR="00AC7973" w:rsidRDefault="00AC7973">
          <w:pPr>
            <w:pStyle w:val="206AF492159D4740A5E02F928EBB839F"/>
          </w:pPr>
          <w:r w:rsidRPr="004D2D92">
            <w:rPr>
              <w:rStyle w:val="PlaceholderText"/>
            </w:rPr>
            <w:t>Choose an item.</w:t>
          </w:r>
        </w:p>
      </w:docPartBody>
    </w:docPart>
    <w:docPart>
      <w:docPartPr>
        <w:name w:val="E2B0A395ADE64928935C3606D5BF34AB"/>
        <w:category>
          <w:name w:val="General"/>
          <w:gallery w:val="placeholder"/>
        </w:category>
        <w:types>
          <w:type w:val="bbPlcHdr"/>
        </w:types>
        <w:behaviors>
          <w:behavior w:val="content"/>
        </w:behaviors>
        <w:guid w:val="{FC4E9721-DFF1-4B44-936F-E40029785C66}"/>
      </w:docPartPr>
      <w:docPartBody>
        <w:p w:rsidR="00AC7973" w:rsidRDefault="00AC7973">
          <w:pPr>
            <w:pStyle w:val="E2B0A395ADE64928935C3606D5BF34AB"/>
          </w:pPr>
          <w:r w:rsidRPr="004D2D92">
            <w:rPr>
              <w:rStyle w:val="PlaceholderText"/>
            </w:rPr>
            <w:t>Choose an item.</w:t>
          </w:r>
        </w:p>
      </w:docPartBody>
    </w:docPart>
    <w:docPart>
      <w:docPartPr>
        <w:name w:val="94C9107A390A47C498C3AEB6CFAF9353"/>
        <w:category>
          <w:name w:val="General"/>
          <w:gallery w:val="placeholder"/>
        </w:category>
        <w:types>
          <w:type w:val="bbPlcHdr"/>
        </w:types>
        <w:behaviors>
          <w:behavior w:val="content"/>
        </w:behaviors>
        <w:guid w:val="{38842E5E-B97F-4EC6-8D45-DCEF4F4643D7}"/>
      </w:docPartPr>
      <w:docPartBody>
        <w:p w:rsidR="00AC7973" w:rsidRDefault="00AC7973">
          <w:pPr>
            <w:pStyle w:val="94C9107A390A47C498C3AEB6CFAF9353"/>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698"/>
    <w:rsid w:val="001914B4"/>
    <w:rsid w:val="00200B4B"/>
    <w:rsid w:val="008236E6"/>
    <w:rsid w:val="00AB05E1"/>
    <w:rsid w:val="00AC7973"/>
    <w:rsid w:val="00BD4A95"/>
    <w:rsid w:val="00DE769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Pr>
      <w:color w:val="808080"/>
    </w:rPr>
  </w:style>
  <w:style w:type="paragraph" w:customStyle="1" w:styleId="A56FE1D169E54447A3710E171887B29E">
    <w:name w:val="A56FE1D169E54447A3710E171887B29E"/>
  </w:style>
  <w:style w:type="paragraph" w:customStyle="1" w:styleId="00033C496B064B14AB37B9EC6D4CA351">
    <w:name w:val="00033C496B064B14AB37B9EC6D4CA351"/>
  </w:style>
  <w:style w:type="paragraph" w:customStyle="1" w:styleId="4ABE3ACCDC1F499D9E321DDC4892347E">
    <w:name w:val="4ABE3ACCDC1F499D9E321DDC4892347E"/>
  </w:style>
  <w:style w:type="paragraph" w:customStyle="1" w:styleId="E176BFD61CEA40258F1C75390901B11D">
    <w:name w:val="E176BFD61CEA40258F1C75390901B11D"/>
  </w:style>
  <w:style w:type="paragraph" w:customStyle="1" w:styleId="E6EFB205A573482DA0A0E26A0D8E0AB4">
    <w:name w:val="E6EFB205A573482DA0A0E26A0D8E0AB4"/>
  </w:style>
  <w:style w:type="paragraph" w:customStyle="1" w:styleId="35688460C3724BE28E8916C3830A453B">
    <w:name w:val="35688460C3724BE28E8916C3830A453B"/>
  </w:style>
  <w:style w:type="paragraph" w:customStyle="1" w:styleId="ED5528E0740247289E587D34D5A24D40">
    <w:name w:val="ED5528E0740247289E587D34D5A24D40"/>
  </w:style>
  <w:style w:type="paragraph" w:customStyle="1" w:styleId="34228642B3B04653A6DB3A46F7026D9C">
    <w:name w:val="34228642B3B04653A6DB3A46F7026D9C"/>
  </w:style>
  <w:style w:type="paragraph" w:customStyle="1" w:styleId="CC825500C6BB46039B975DCBDA868B4F">
    <w:name w:val="CC825500C6BB46039B975DCBDA868B4F"/>
  </w:style>
  <w:style w:type="paragraph" w:customStyle="1" w:styleId="BB72304A8A6C4EB6A9169CE701AAB73C">
    <w:name w:val="BB72304A8A6C4EB6A9169CE701AAB73C"/>
  </w:style>
  <w:style w:type="paragraph" w:customStyle="1" w:styleId="8F4381C4830946E1895F69D0654B42B8">
    <w:name w:val="8F4381C4830946E1895F69D0654B42B8"/>
  </w:style>
  <w:style w:type="paragraph" w:customStyle="1" w:styleId="F14CDAC4D7994BB595921E468B6A0680">
    <w:name w:val="F14CDAC4D7994BB595921E468B6A0680"/>
  </w:style>
  <w:style w:type="paragraph" w:customStyle="1" w:styleId="382E547DCCE1419AB31B0FB48AA8552B">
    <w:name w:val="382E547DCCE1419AB31B0FB48AA8552B"/>
  </w:style>
  <w:style w:type="paragraph" w:customStyle="1" w:styleId="683070011EFF429388741D32175B01B9">
    <w:name w:val="683070011EFF429388741D32175B01B9"/>
  </w:style>
  <w:style w:type="paragraph" w:customStyle="1" w:styleId="C1C9BE922BD34C12802427AD0BBBF43A">
    <w:name w:val="C1C9BE922BD34C12802427AD0BBBF43A"/>
  </w:style>
  <w:style w:type="paragraph" w:customStyle="1" w:styleId="69A533BCC9074D458611D1FED26AAB79">
    <w:name w:val="69A533BCC9074D458611D1FED26AAB79"/>
  </w:style>
  <w:style w:type="paragraph" w:customStyle="1" w:styleId="FA344D4FAE08492B9BE7E800A8DC8FFB">
    <w:name w:val="FA344D4FAE08492B9BE7E800A8DC8FFB"/>
  </w:style>
  <w:style w:type="paragraph" w:customStyle="1" w:styleId="C8B391DE12F54022A9DA61FB16944BAF">
    <w:name w:val="C8B391DE12F54022A9DA61FB16944BAF"/>
  </w:style>
  <w:style w:type="paragraph" w:customStyle="1" w:styleId="0B86226B3BD14C488226C7397204ECBC">
    <w:name w:val="0B86226B3BD14C488226C7397204ECBC"/>
  </w:style>
  <w:style w:type="paragraph" w:customStyle="1" w:styleId="4DF775CD74804BB792C125B7CD303404">
    <w:name w:val="4DF775CD74804BB792C125B7CD303404"/>
  </w:style>
  <w:style w:type="paragraph" w:customStyle="1" w:styleId="E81CCDA45924444BA7A06B2EF8180910">
    <w:name w:val="E81CCDA45924444BA7A06B2EF8180910"/>
  </w:style>
  <w:style w:type="paragraph" w:customStyle="1" w:styleId="ABE369FAB4EE4420A131E76C10A05D0B">
    <w:name w:val="ABE369FAB4EE4420A131E76C10A05D0B"/>
  </w:style>
  <w:style w:type="paragraph" w:customStyle="1" w:styleId="246E47B40F5940E5BB9A2B352D9043DD">
    <w:name w:val="246E47B40F5940E5BB9A2B352D9043DD"/>
  </w:style>
  <w:style w:type="paragraph" w:customStyle="1" w:styleId="9E0A193604BA47E397472386C98C3858">
    <w:name w:val="9E0A193604BA47E397472386C98C3858"/>
  </w:style>
  <w:style w:type="paragraph" w:customStyle="1" w:styleId="EA0A9AD80B1E4368A2B4AD11DB1D1FC4">
    <w:name w:val="EA0A9AD80B1E4368A2B4AD11DB1D1FC4"/>
  </w:style>
  <w:style w:type="paragraph" w:customStyle="1" w:styleId="558CFB022CC1424EA626360C2EDDE2CC">
    <w:name w:val="558CFB022CC1424EA626360C2EDDE2CC"/>
  </w:style>
  <w:style w:type="paragraph" w:customStyle="1" w:styleId="F08A57E8FD9C4DABBE0A3AA5350EF3F2">
    <w:name w:val="F08A57E8FD9C4DABBE0A3AA5350EF3F2"/>
  </w:style>
  <w:style w:type="paragraph" w:customStyle="1" w:styleId="A54AF1F7D39649A697DB0F80D70EF3F4">
    <w:name w:val="A54AF1F7D39649A697DB0F80D70EF3F4"/>
  </w:style>
  <w:style w:type="paragraph" w:customStyle="1" w:styleId="11BE61A27B6D4A14B5C77AEA814154F1">
    <w:name w:val="11BE61A27B6D4A14B5C77AEA814154F1"/>
  </w:style>
  <w:style w:type="paragraph" w:customStyle="1" w:styleId="A503E1E2D31B43AF963751563BDA678E">
    <w:name w:val="A503E1E2D31B43AF963751563BDA678E"/>
  </w:style>
  <w:style w:type="paragraph" w:customStyle="1" w:styleId="D24D2C662BCC40569E5275AD5AD1B223">
    <w:name w:val="D24D2C662BCC40569E5275AD5AD1B223"/>
  </w:style>
  <w:style w:type="paragraph" w:customStyle="1" w:styleId="8CEB8929796A482D826B3590F9154724">
    <w:name w:val="8CEB8929796A482D826B3590F9154724"/>
  </w:style>
  <w:style w:type="paragraph" w:customStyle="1" w:styleId="04F53BD667C54D55936A35D136734CAE">
    <w:name w:val="04F53BD667C54D55936A35D136734CAE"/>
  </w:style>
  <w:style w:type="paragraph" w:customStyle="1" w:styleId="CAADAF61E3EB49728E67A16F60A65484">
    <w:name w:val="CAADAF61E3EB49728E67A16F60A65484"/>
  </w:style>
  <w:style w:type="paragraph" w:customStyle="1" w:styleId="264EE8BBB23E45028653B24AA0BA982B">
    <w:name w:val="264EE8BBB23E45028653B24AA0BA982B"/>
  </w:style>
  <w:style w:type="paragraph" w:customStyle="1" w:styleId="1565148EA106467AB9716648F0AFC4B6">
    <w:name w:val="1565148EA106467AB9716648F0AFC4B6"/>
  </w:style>
  <w:style w:type="paragraph" w:customStyle="1" w:styleId="505392F3FD824F9B9AD4A4AF36F2DFD3">
    <w:name w:val="505392F3FD824F9B9AD4A4AF36F2DFD3"/>
  </w:style>
  <w:style w:type="paragraph" w:customStyle="1" w:styleId="4F5E9674C9F140EBB8832E8F3396FD06">
    <w:name w:val="4F5E9674C9F140EBB8832E8F3396FD06"/>
  </w:style>
  <w:style w:type="paragraph" w:customStyle="1" w:styleId="A12D2A2FF0604B1BAC779F91062956A7">
    <w:name w:val="A12D2A2FF0604B1BAC779F91062956A7"/>
  </w:style>
  <w:style w:type="paragraph" w:customStyle="1" w:styleId="51307E4704674E5EB83A6F5F1BCCFD11">
    <w:name w:val="51307E4704674E5EB83A6F5F1BCCFD11"/>
  </w:style>
  <w:style w:type="paragraph" w:customStyle="1" w:styleId="206AF492159D4740A5E02F928EBB839F">
    <w:name w:val="206AF492159D4740A5E02F928EBB839F"/>
  </w:style>
  <w:style w:type="paragraph" w:customStyle="1" w:styleId="E2B0A395ADE64928935C3606D5BF34AB">
    <w:name w:val="E2B0A395ADE64928935C3606D5BF34AB"/>
  </w:style>
  <w:style w:type="paragraph" w:customStyle="1" w:styleId="94C9107A390A47C498C3AEB6CFAF9353">
    <w:name w:val="94C9107A390A47C498C3AEB6CFAF93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3.xml><?xml version="1.0" encoding="utf-8"?>
<LongProperties xmlns="http://schemas.microsoft.com/office/2006/metadata/longProperties"/>
</file>

<file path=customXml/itemProps1.xml><?xml version="1.0" encoding="utf-8"?>
<ds:datastoreItem xmlns:ds="http://schemas.openxmlformats.org/officeDocument/2006/customXml" ds:itemID="{48787554-F0A8-46C2-BAF0-D7CE78C2B5A0}">
  <ds:schemaRefs>
    <ds:schemaRef ds:uri="http://schemas.openxmlformats.org/officeDocument/2006/bibliography"/>
  </ds:schemaRefs>
</ds:datastoreItem>
</file>

<file path=customXml/itemProps2.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D034E6C7-F61A-45E2-B729-1C61E94CC0F2}">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1121</Words>
  <Characters>7085</Characters>
  <DocSecurity>0</DocSecurity>
  <Lines>221</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dcterms:created xsi:type="dcterms:W3CDTF">2026-07-22T01:41:00Z</dcterms:created>
  <dcterms:modified xsi:type="dcterms:W3CDTF">2026-07-22T01:41:00Z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2026-07-22T01:41:38Z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9f8c0dee-b473-41aa-8673-295927091f93</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