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1556080" w14:textId="77777777" w:rsidR="006E4A6F" w:rsidRPr="006E4A6F" w:rsidRDefault="008C40B5" w:rsidP="002A43D2">
      <w:pPr>
        <w:pStyle w:val="Title"/>
        <w:jc w:val="right"/>
        <w:rPr>
          <w:rFonts w:asciiTheme="minorHAnsi" w:hAnsiTheme="minorHAnsi" w:cstheme="minorHAnsi"/>
          <w:sz w:val="52"/>
        </w:rPr>
      </w:pPr>
      <w:r w:rsidRPr="006E4A6F">
        <w:rPr>
          <w:rFonts w:asciiTheme="minorHAnsi" w:hAnsiTheme="minorHAnsi" w:cstheme="minorHAnsi"/>
          <w:noProof/>
        </w:rPr>
        <w:drawing>
          <wp:anchor distT="0" distB="0" distL="114300" distR="114300" simplePos="0" relativeHeight="251658240" behindDoc="1" locked="0" layoutInCell="1" allowOverlap="1" wp14:anchorId="334D21F0" wp14:editId="311BCB52">
            <wp:simplePos x="0" y="0"/>
            <wp:positionH relativeFrom="column">
              <wp:posOffset>-148590</wp:posOffset>
            </wp:positionH>
            <wp:positionV relativeFrom="paragraph">
              <wp:posOffset>-433705</wp:posOffset>
            </wp:positionV>
            <wp:extent cx="2040890" cy="1329055"/>
            <wp:effectExtent l="19050" t="0" r="0" b="0"/>
            <wp:wrapTight wrapText="bothSides">
              <wp:wrapPolygon edited="0">
                <wp:start x="-202" y="0"/>
                <wp:lineTo x="-202" y="21363"/>
                <wp:lineTo x="21573" y="21363"/>
                <wp:lineTo x="21573" y="0"/>
                <wp:lineTo x="-202" y="0"/>
              </wp:wrapPolygon>
            </wp:wrapTight>
            <wp:docPr id="2" name="Picture 1" descr="http://dynamic.architecture.com.au/files/1/13262/13475/11372/12876/38207/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dynamic.architecture.com.au/files/1/13262/13475/11372/12876/38207/logo.jpg"/>
                    <pic:cNvPicPr>
                      <a:picLocks noChangeAspect="1" noChangeArrowheads="1"/>
                    </pic:cNvPicPr>
                  </pic:nvPicPr>
                  <pic:blipFill>
                    <a:blip r:embed="rId13" cstate="print"/>
                    <a:srcRect l="31301" r="32252"/>
                    <a:stretch>
                      <a:fillRect/>
                    </a:stretch>
                  </pic:blipFill>
                  <pic:spPr bwMode="auto">
                    <a:xfrm>
                      <a:off x="0" y="0"/>
                      <a:ext cx="2040890" cy="1329055"/>
                    </a:xfrm>
                    <a:prstGeom prst="rect">
                      <a:avLst/>
                    </a:prstGeom>
                    <a:noFill/>
                    <a:ln w="9525">
                      <a:noFill/>
                      <a:miter lim="800000"/>
                      <a:headEnd/>
                      <a:tailEnd/>
                    </a:ln>
                  </pic:spPr>
                </pic:pic>
              </a:graphicData>
            </a:graphic>
          </wp:anchor>
        </w:drawing>
      </w:r>
      <w:r w:rsidR="00B54281" w:rsidRPr="006E4A6F">
        <w:rPr>
          <w:rFonts w:asciiTheme="minorHAnsi" w:hAnsiTheme="minorHAnsi" w:cstheme="minorHAnsi"/>
          <w:sz w:val="52"/>
        </w:rPr>
        <w:t xml:space="preserve"> </w:t>
      </w:r>
    </w:p>
    <w:p w14:paraId="296C91FB" w14:textId="5B83FB87" w:rsidR="002A43D2" w:rsidRPr="006E4A6F" w:rsidRDefault="002A43D2" w:rsidP="002A43D2">
      <w:pPr>
        <w:pStyle w:val="Title"/>
        <w:jc w:val="right"/>
        <w:rPr>
          <w:rFonts w:asciiTheme="minorHAnsi" w:hAnsiTheme="minorHAnsi" w:cstheme="minorHAnsi"/>
          <w:sz w:val="52"/>
        </w:rPr>
      </w:pPr>
      <w:r w:rsidRPr="006E4A6F">
        <w:rPr>
          <w:rFonts w:asciiTheme="minorHAnsi" w:hAnsiTheme="minorHAnsi" w:cstheme="minorHAnsi"/>
          <w:sz w:val="52"/>
        </w:rPr>
        <w:t>POSITIO</w:t>
      </w:r>
      <w:r w:rsidR="006A0387" w:rsidRPr="006E4A6F">
        <w:rPr>
          <w:rFonts w:asciiTheme="minorHAnsi" w:hAnsiTheme="minorHAnsi" w:cstheme="minorHAnsi"/>
          <w:sz w:val="52"/>
        </w:rPr>
        <w:t>N</w:t>
      </w:r>
      <w:r w:rsidRPr="006E4A6F">
        <w:rPr>
          <w:rFonts w:asciiTheme="minorHAnsi" w:hAnsiTheme="minorHAnsi" w:cstheme="minorHAnsi"/>
          <w:sz w:val="52"/>
        </w:rPr>
        <w:t xml:space="preserve"> DESCRIPTION</w:t>
      </w:r>
    </w:p>
    <w:p w14:paraId="45290168" w14:textId="77777777" w:rsidR="002A43D2" w:rsidRPr="006E4A6F" w:rsidRDefault="002A43D2" w:rsidP="002A43D2">
      <w:pPr>
        <w:rPr>
          <w:rFonts w:asciiTheme="minorHAnsi" w:hAnsiTheme="minorHAnsi" w:cstheme="minorHAnsi"/>
        </w:rPr>
      </w:pPr>
    </w:p>
    <w:p w14:paraId="5958E20A" w14:textId="748AFD2B" w:rsidR="006E4A6F" w:rsidRPr="006E4A6F" w:rsidRDefault="006E4A6F" w:rsidP="006E4A6F">
      <w:pPr>
        <w:pStyle w:val="BodyText"/>
        <w:rPr>
          <w:rFonts w:asciiTheme="minorHAnsi" w:hAnsiTheme="minorHAnsi" w:cstheme="minorHAnsi"/>
        </w:rPr>
        <w:sectPr w:rsidR="006E4A6F" w:rsidRPr="006E4A6F" w:rsidSect="005B38C8">
          <w:headerReference w:type="even" r:id="rId14"/>
          <w:headerReference w:type="default" r:id="rId15"/>
          <w:footerReference w:type="even" r:id="rId16"/>
          <w:footerReference w:type="default" r:id="rId17"/>
          <w:headerReference w:type="first" r:id="rId18"/>
          <w:footerReference w:type="first" r:id="rId19"/>
          <w:pgSz w:w="11906" w:h="16838" w:code="9"/>
          <w:pgMar w:top="851" w:right="1134" w:bottom="1134" w:left="1134" w:header="680" w:footer="680" w:gutter="0"/>
          <w:cols w:space="720"/>
          <w:docGrid w:linePitch="326"/>
        </w:sectPr>
      </w:pPr>
    </w:p>
    <w:p w14:paraId="7473B786" w14:textId="4D9244EF" w:rsidR="006F09E8" w:rsidRPr="006E4A6F" w:rsidRDefault="002A43D2" w:rsidP="002A43D2">
      <w:pPr>
        <w:spacing w:before="240"/>
        <w:rPr>
          <w:rFonts w:asciiTheme="minorHAnsi" w:hAnsiTheme="minorHAnsi" w:cstheme="minorHAnsi"/>
          <w:szCs w:val="24"/>
        </w:rPr>
      </w:pPr>
      <w:r w:rsidRPr="006E4A6F">
        <w:rPr>
          <w:rFonts w:asciiTheme="minorHAnsi" w:hAnsiTheme="minorHAnsi" w:cstheme="minorHAnsi"/>
          <w:b/>
          <w:szCs w:val="24"/>
        </w:rPr>
        <w:t xml:space="preserve">Division: </w:t>
      </w:r>
      <w:r w:rsidR="00C655E6" w:rsidRPr="000715D7">
        <w:rPr>
          <w:rFonts w:asciiTheme="minorHAnsi" w:hAnsiTheme="minorHAnsi" w:cstheme="minorHAnsi"/>
        </w:rPr>
        <w:t xml:space="preserve">Cultural Facilities Corporation </w:t>
      </w:r>
    </w:p>
    <w:p w14:paraId="16547942" w14:textId="710A8A00" w:rsidR="006F09E8" w:rsidRPr="006E4A6F" w:rsidRDefault="002A43D2" w:rsidP="002A43D2">
      <w:pPr>
        <w:spacing w:before="240"/>
        <w:rPr>
          <w:rFonts w:asciiTheme="minorHAnsi" w:hAnsiTheme="minorHAnsi" w:cstheme="minorHAnsi"/>
          <w:i/>
          <w:color w:val="2E74B5" w:themeColor="accent1" w:themeShade="BF"/>
          <w:szCs w:val="24"/>
        </w:rPr>
      </w:pPr>
      <w:r w:rsidRPr="006E4A6F">
        <w:rPr>
          <w:rFonts w:asciiTheme="minorHAnsi" w:hAnsiTheme="minorHAnsi" w:cstheme="minorHAnsi"/>
          <w:b/>
          <w:szCs w:val="24"/>
        </w:rPr>
        <w:t>Business Unit:</w:t>
      </w:r>
      <w:r w:rsidR="002138CC">
        <w:rPr>
          <w:rFonts w:asciiTheme="minorHAnsi" w:hAnsiTheme="minorHAnsi" w:cstheme="minorHAnsi"/>
          <w:b/>
          <w:szCs w:val="24"/>
        </w:rPr>
        <w:t xml:space="preserve"> </w:t>
      </w:r>
      <w:r w:rsidR="002138CC" w:rsidRPr="001A37E7">
        <w:rPr>
          <w:rFonts w:asciiTheme="minorHAnsi" w:hAnsiTheme="minorHAnsi" w:cstheme="minorHAnsi"/>
          <w:bCs/>
          <w:szCs w:val="24"/>
        </w:rPr>
        <w:t xml:space="preserve">Canberra Theatre Centre </w:t>
      </w:r>
      <w:r w:rsidRPr="006E4A6F">
        <w:rPr>
          <w:rFonts w:asciiTheme="minorHAnsi" w:hAnsiTheme="minorHAnsi" w:cstheme="minorHAnsi"/>
          <w:b/>
          <w:szCs w:val="24"/>
        </w:rPr>
        <w:tab/>
      </w:r>
      <w:r w:rsidR="0059600A" w:rsidRPr="006E4A6F">
        <w:rPr>
          <w:rFonts w:asciiTheme="minorHAnsi" w:hAnsiTheme="minorHAnsi" w:cstheme="minorHAnsi"/>
          <w:i/>
          <w:color w:val="2E74B5" w:themeColor="accent1" w:themeShade="BF"/>
          <w:szCs w:val="24"/>
        </w:rPr>
        <w:t xml:space="preserve"> </w:t>
      </w:r>
    </w:p>
    <w:p w14:paraId="41BC89E8" w14:textId="68B464A8" w:rsidR="008C40B5" w:rsidRPr="006E4A6F" w:rsidRDefault="006F09E8" w:rsidP="006F09E8">
      <w:pPr>
        <w:spacing w:before="240"/>
        <w:rPr>
          <w:rFonts w:asciiTheme="minorHAnsi" w:hAnsiTheme="minorHAnsi" w:cstheme="minorHAnsi"/>
          <w:color w:val="2E74B5" w:themeColor="accent1" w:themeShade="BF"/>
          <w:szCs w:val="24"/>
        </w:rPr>
      </w:pPr>
      <w:r w:rsidRPr="006E4A6F">
        <w:rPr>
          <w:rFonts w:asciiTheme="minorHAnsi" w:hAnsiTheme="minorHAnsi" w:cstheme="minorHAnsi"/>
          <w:b/>
          <w:szCs w:val="24"/>
        </w:rPr>
        <w:t xml:space="preserve">Position </w:t>
      </w:r>
      <w:r w:rsidRPr="00F52AE7">
        <w:rPr>
          <w:rFonts w:asciiTheme="minorHAnsi" w:hAnsiTheme="minorHAnsi" w:cstheme="minorHAnsi"/>
          <w:b/>
          <w:szCs w:val="24"/>
        </w:rPr>
        <w:t>Title:</w:t>
      </w:r>
      <w:r w:rsidRPr="00F52AE7">
        <w:rPr>
          <w:rFonts w:asciiTheme="minorHAnsi" w:hAnsiTheme="minorHAnsi" w:cstheme="minorHAnsi"/>
          <w:b/>
          <w:szCs w:val="24"/>
        </w:rPr>
        <w:tab/>
      </w:r>
      <w:r w:rsidR="001A37E7" w:rsidRPr="00F52AE7">
        <w:rPr>
          <w:rFonts w:asciiTheme="minorHAnsi" w:hAnsiTheme="minorHAnsi" w:cstheme="minorHAnsi"/>
          <w:bCs/>
          <w:szCs w:val="24"/>
        </w:rPr>
        <w:t xml:space="preserve">Head of </w:t>
      </w:r>
      <w:r w:rsidR="004B796A" w:rsidRPr="00F52AE7">
        <w:rPr>
          <w:rFonts w:asciiTheme="minorHAnsi" w:hAnsiTheme="minorHAnsi" w:cstheme="minorHAnsi"/>
          <w:bCs/>
          <w:szCs w:val="24"/>
        </w:rPr>
        <w:t>Campaign Marketing</w:t>
      </w:r>
    </w:p>
    <w:p w14:paraId="0FC267AC" w14:textId="7FF747B9" w:rsidR="006F09E8" w:rsidRPr="007A5747" w:rsidRDefault="006F09E8" w:rsidP="006F09E8">
      <w:pPr>
        <w:spacing w:before="240"/>
        <w:rPr>
          <w:rFonts w:asciiTheme="minorHAnsi" w:hAnsiTheme="minorHAnsi" w:cstheme="minorHAnsi"/>
          <w:bCs/>
          <w:i/>
          <w:szCs w:val="24"/>
        </w:rPr>
      </w:pPr>
      <w:r w:rsidRPr="006E4A6F">
        <w:rPr>
          <w:rFonts w:asciiTheme="minorHAnsi" w:hAnsiTheme="minorHAnsi" w:cstheme="minorHAnsi"/>
          <w:szCs w:val="24"/>
        </w:rPr>
        <w:br w:type="column"/>
      </w:r>
      <w:r w:rsidRPr="00834551">
        <w:rPr>
          <w:rFonts w:asciiTheme="minorHAnsi" w:hAnsiTheme="minorHAnsi" w:cstheme="minorHAnsi"/>
          <w:b/>
          <w:szCs w:val="24"/>
        </w:rPr>
        <w:t xml:space="preserve">Position </w:t>
      </w:r>
      <w:r w:rsidRPr="007A5747">
        <w:rPr>
          <w:rFonts w:asciiTheme="minorHAnsi" w:hAnsiTheme="minorHAnsi" w:cstheme="minorHAnsi"/>
          <w:b/>
          <w:szCs w:val="24"/>
        </w:rPr>
        <w:t>Number:</w:t>
      </w:r>
      <w:r w:rsidR="00441B1B" w:rsidRPr="007A5747">
        <w:rPr>
          <w:rFonts w:asciiTheme="minorHAnsi" w:hAnsiTheme="minorHAnsi" w:cstheme="minorHAnsi"/>
          <w:b/>
          <w:szCs w:val="24"/>
        </w:rPr>
        <w:t xml:space="preserve"> </w:t>
      </w:r>
      <w:r w:rsidR="001A37E7" w:rsidRPr="007A5747">
        <w:rPr>
          <w:rFonts w:asciiTheme="minorHAnsi" w:hAnsiTheme="minorHAnsi" w:cstheme="minorHAnsi"/>
          <w:bCs/>
          <w:szCs w:val="24"/>
        </w:rPr>
        <w:t xml:space="preserve"> </w:t>
      </w:r>
      <w:r w:rsidR="009944E8" w:rsidRPr="007A5747">
        <w:rPr>
          <w:rFonts w:asciiTheme="minorHAnsi" w:hAnsiTheme="minorHAnsi" w:cstheme="minorHAnsi"/>
          <w:bCs/>
          <w:szCs w:val="24"/>
        </w:rPr>
        <w:t>PN</w:t>
      </w:r>
      <w:r w:rsidR="001A37E7" w:rsidRPr="007A5747">
        <w:rPr>
          <w:rFonts w:asciiTheme="minorHAnsi" w:hAnsiTheme="minorHAnsi" w:cstheme="minorHAnsi"/>
          <w:bCs/>
          <w:szCs w:val="24"/>
        </w:rPr>
        <w:t>011</w:t>
      </w:r>
    </w:p>
    <w:p w14:paraId="300FF30C" w14:textId="5D142B38" w:rsidR="006F09E8" w:rsidRPr="007A5747" w:rsidRDefault="006F09E8" w:rsidP="006F09E8">
      <w:pPr>
        <w:spacing w:before="240"/>
        <w:rPr>
          <w:rFonts w:asciiTheme="minorHAnsi" w:hAnsiTheme="minorHAnsi" w:cstheme="minorHAnsi"/>
          <w:b/>
          <w:i/>
          <w:szCs w:val="24"/>
        </w:rPr>
      </w:pPr>
      <w:r w:rsidRPr="007A5747">
        <w:rPr>
          <w:rFonts w:asciiTheme="minorHAnsi" w:hAnsiTheme="minorHAnsi" w:cstheme="minorHAnsi"/>
          <w:b/>
          <w:szCs w:val="24"/>
        </w:rPr>
        <w:t>Classification</w:t>
      </w:r>
      <w:r w:rsidRPr="00F52AE7">
        <w:rPr>
          <w:rFonts w:asciiTheme="minorHAnsi" w:hAnsiTheme="minorHAnsi" w:cstheme="minorHAnsi"/>
          <w:b/>
          <w:szCs w:val="24"/>
        </w:rPr>
        <w:t xml:space="preserve">: </w:t>
      </w:r>
      <w:r w:rsidR="002D5102" w:rsidRPr="00F52AE7">
        <w:rPr>
          <w:rFonts w:asciiTheme="minorHAnsi" w:hAnsiTheme="minorHAnsi" w:cstheme="minorHAnsi"/>
          <w:bCs/>
          <w:szCs w:val="24"/>
        </w:rPr>
        <w:t>SOGC</w:t>
      </w:r>
      <w:r w:rsidR="002D5102" w:rsidRPr="00F52AE7">
        <w:rPr>
          <w:rFonts w:asciiTheme="minorHAnsi" w:hAnsiTheme="minorHAnsi" w:cstheme="minorHAnsi"/>
          <w:b/>
          <w:szCs w:val="24"/>
        </w:rPr>
        <w:t xml:space="preserve"> </w:t>
      </w:r>
      <w:r w:rsidR="00D32EB9" w:rsidRPr="00F52AE7">
        <w:t>(</w:t>
      </w:r>
      <w:r w:rsidR="00D32EB9">
        <w:t xml:space="preserve">127,597 - $136,873) </w:t>
      </w:r>
    </w:p>
    <w:p w14:paraId="6EEBEAB9" w14:textId="24A44469" w:rsidR="002A43D2" w:rsidRPr="007A5747" w:rsidRDefault="002A43D2" w:rsidP="002A43D2">
      <w:pPr>
        <w:spacing w:before="240"/>
        <w:rPr>
          <w:rFonts w:asciiTheme="minorHAnsi" w:hAnsiTheme="minorHAnsi" w:cstheme="minorHAnsi"/>
          <w:b/>
          <w:i/>
          <w:color w:val="2E74B5" w:themeColor="accent1" w:themeShade="BF"/>
          <w:szCs w:val="24"/>
        </w:rPr>
      </w:pPr>
      <w:r w:rsidRPr="007A5747">
        <w:rPr>
          <w:rFonts w:asciiTheme="minorHAnsi" w:hAnsiTheme="minorHAnsi" w:cstheme="minorHAnsi"/>
          <w:b/>
          <w:szCs w:val="24"/>
        </w:rPr>
        <w:t xml:space="preserve">Location: </w:t>
      </w:r>
      <w:r w:rsidR="001A37E7" w:rsidRPr="007A5747">
        <w:rPr>
          <w:rFonts w:asciiTheme="minorHAnsi" w:hAnsiTheme="minorHAnsi" w:cstheme="minorHAnsi"/>
          <w:bCs/>
          <w:szCs w:val="24"/>
        </w:rPr>
        <w:t>Canberra Theatre Centre, London Circuit Canberra</w:t>
      </w:r>
    </w:p>
    <w:p w14:paraId="5C29CA99" w14:textId="3A192FB4" w:rsidR="002A43D2" w:rsidRPr="007A5747" w:rsidRDefault="002A43D2" w:rsidP="002A43D2">
      <w:pPr>
        <w:spacing w:before="240"/>
        <w:rPr>
          <w:rFonts w:asciiTheme="minorHAnsi" w:hAnsiTheme="minorHAnsi" w:cstheme="minorHAnsi"/>
        </w:rPr>
      </w:pPr>
      <w:r w:rsidRPr="007A5747">
        <w:rPr>
          <w:rFonts w:asciiTheme="minorHAnsi" w:hAnsiTheme="minorHAnsi" w:cstheme="minorHAnsi"/>
          <w:b/>
          <w:szCs w:val="24"/>
        </w:rPr>
        <w:t xml:space="preserve">Last Reviewed: </w:t>
      </w:r>
      <w:r w:rsidR="002D5102" w:rsidRPr="007A5747">
        <w:rPr>
          <w:rFonts w:asciiTheme="minorHAnsi" w:hAnsiTheme="minorHAnsi" w:cstheme="minorHAnsi"/>
        </w:rPr>
        <w:t>Ju</w:t>
      </w:r>
      <w:r w:rsidR="00EA63F2">
        <w:rPr>
          <w:rFonts w:asciiTheme="minorHAnsi" w:hAnsiTheme="minorHAnsi" w:cstheme="minorHAnsi"/>
        </w:rPr>
        <w:t>ly</w:t>
      </w:r>
      <w:r w:rsidR="002D5102" w:rsidRPr="007A5747">
        <w:rPr>
          <w:rFonts w:asciiTheme="minorHAnsi" w:hAnsiTheme="minorHAnsi" w:cstheme="minorHAnsi"/>
        </w:rPr>
        <w:t xml:space="preserve"> 202</w:t>
      </w:r>
      <w:r w:rsidR="00C3151F">
        <w:rPr>
          <w:rFonts w:asciiTheme="minorHAnsi" w:hAnsiTheme="minorHAnsi" w:cstheme="minorHAnsi"/>
        </w:rPr>
        <w:t>6</w:t>
      </w:r>
    </w:p>
    <w:p w14:paraId="4A4E3EDA" w14:textId="77777777" w:rsidR="006F09E8" w:rsidRPr="007A5747" w:rsidRDefault="006F09E8" w:rsidP="002A43D2">
      <w:pPr>
        <w:pStyle w:val="Heading1"/>
        <w:pBdr>
          <w:bottom w:val="single" w:sz="12" w:space="1" w:color="auto"/>
        </w:pBdr>
        <w:rPr>
          <w:rFonts w:asciiTheme="minorHAnsi" w:hAnsiTheme="minorHAnsi" w:cstheme="minorHAnsi"/>
          <w:sz w:val="28"/>
        </w:rPr>
        <w:sectPr w:rsidR="006F09E8" w:rsidRPr="007A5747" w:rsidSect="006F09E8">
          <w:type w:val="continuous"/>
          <w:pgSz w:w="11906" w:h="16838" w:code="9"/>
          <w:pgMar w:top="851" w:right="1134" w:bottom="1134" w:left="1134" w:header="680" w:footer="680" w:gutter="0"/>
          <w:cols w:num="2" w:space="720"/>
          <w:docGrid w:linePitch="326"/>
        </w:sectPr>
      </w:pPr>
    </w:p>
    <w:p w14:paraId="27FF2F67" w14:textId="40859451" w:rsidR="002A43D2" w:rsidRPr="007A5747" w:rsidRDefault="00EE2610" w:rsidP="002A43D2">
      <w:pPr>
        <w:pStyle w:val="Heading1"/>
        <w:pBdr>
          <w:bottom w:val="single" w:sz="12" w:space="1" w:color="auto"/>
        </w:pBdr>
        <w:rPr>
          <w:rFonts w:asciiTheme="minorHAnsi" w:hAnsiTheme="minorHAnsi" w:cstheme="minorHAnsi"/>
          <w:sz w:val="32"/>
        </w:rPr>
      </w:pPr>
      <w:r w:rsidRPr="007A5747">
        <w:rPr>
          <w:rFonts w:asciiTheme="minorHAnsi" w:hAnsiTheme="minorHAnsi" w:cstheme="minorHAnsi"/>
          <w:sz w:val="32"/>
        </w:rPr>
        <w:t>AGENCY</w:t>
      </w:r>
      <w:r w:rsidR="002A43D2" w:rsidRPr="007A5747">
        <w:rPr>
          <w:rFonts w:asciiTheme="minorHAnsi" w:hAnsiTheme="minorHAnsi" w:cstheme="minorHAnsi"/>
          <w:sz w:val="32"/>
        </w:rPr>
        <w:t xml:space="preserve"> OVERVIEW</w:t>
      </w:r>
      <w:r w:rsidR="00F6663C" w:rsidRPr="007A5747">
        <w:rPr>
          <w:rFonts w:asciiTheme="minorHAnsi" w:hAnsiTheme="minorHAnsi" w:cstheme="minorHAnsi"/>
          <w:sz w:val="32"/>
        </w:rPr>
        <w:t xml:space="preserve"> </w:t>
      </w:r>
    </w:p>
    <w:p w14:paraId="5BFB029E" w14:textId="77777777" w:rsidR="00EA63F2" w:rsidRPr="0092704D" w:rsidRDefault="00EA63F2" w:rsidP="00EA63F2">
      <w:pPr>
        <w:pStyle w:val="BodyText"/>
        <w:spacing w:before="56"/>
        <w:rPr>
          <w:i/>
          <w:iCs/>
          <w:sz w:val="22"/>
          <w:szCs w:val="22"/>
        </w:rPr>
      </w:pPr>
      <w:bookmarkStart w:id="0" w:name="_Hlk103670613"/>
      <w:r w:rsidRPr="00C86D92">
        <w:rPr>
          <w:sz w:val="22"/>
          <w:szCs w:val="22"/>
        </w:rPr>
        <w:t>The</w:t>
      </w:r>
      <w:r w:rsidRPr="00C86D92">
        <w:rPr>
          <w:spacing w:val="-3"/>
          <w:sz w:val="22"/>
          <w:szCs w:val="22"/>
        </w:rPr>
        <w:t xml:space="preserve"> </w:t>
      </w:r>
      <w:r w:rsidRPr="00C86D92">
        <w:rPr>
          <w:sz w:val="22"/>
          <w:szCs w:val="22"/>
        </w:rPr>
        <w:t>Cultural</w:t>
      </w:r>
      <w:r w:rsidRPr="00C86D92">
        <w:rPr>
          <w:spacing w:val="-4"/>
          <w:sz w:val="22"/>
          <w:szCs w:val="22"/>
        </w:rPr>
        <w:t xml:space="preserve"> </w:t>
      </w:r>
      <w:r w:rsidRPr="00C86D92">
        <w:rPr>
          <w:sz w:val="22"/>
          <w:szCs w:val="22"/>
        </w:rPr>
        <w:t>Facilities</w:t>
      </w:r>
      <w:r w:rsidRPr="00C86D92">
        <w:rPr>
          <w:spacing w:val="-2"/>
          <w:sz w:val="22"/>
          <w:szCs w:val="22"/>
        </w:rPr>
        <w:t xml:space="preserve"> </w:t>
      </w:r>
      <w:r w:rsidRPr="00C86D92">
        <w:rPr>
          <w:sz w:val="22"/>
          <w:szCs w:val="22"/>
        </w:rPr>
        <w:t>Corporation</w:t>
      </w:r>
      <w:r w:rsidRPr="00C86D92">
        <w:rPr>
          <w:spacing w:val="-4"/>
          <w:sz w:val="22"/>
          <w:szCs w:val="22"/>
        </w:rPr>
        <w:t xml:space="preserve"> </w:t>
      </w:r>
      <w:r w:rsidRPr="00C86D92">
        <w:rPr>
          <w:sz w:val="22"/>
          <w:szCs w:val="22"/>
        </w:rPr>
        <w:t>(CFC)</w:t>
      </w:r>
      <w:r w:rsidRPr="00C86D92">
        <w:rPr>
          <w:spacing w:val="-6"/>
          <w:sz w:val="22"/>
          <w:szCs w:val="22"/>
        </w:rPr>
        <w:t xml:space="preserve"> </w:t>
      </w:r>
      <w:r w:rsidRPr="00C86D92">
        <w:rPr>
          <w:sz w:val="22"/>
          <w:szCs w:val="22"/>
        </w:rPr>
        <w:t>is</w:t>
      </w:r>
      <w:r w:rsidRPr="00C86D92">
        <w:rPr>
          <w:spacing w:val="-3"/>
          <w:sz w:val="22"/>
          <w:szCs w:val="22"/>
        </w:rPr>
        <w:t xml:space="preserve"> </w:t>
      </w:r>
      <w:r w:rsidRPr="00C86D92">
        <w:rPr>
          <w:sz w:val="22"/>
          <w:szCs w:val="22"/>
        </w:rPr>
        <w:t>an</w:t>
      </w:r>
      <w:r w:rsidRPr="00C86D92">
        <w:rPr>
          <w:spacing w:val="-4"/>
          <w:sz w:val="22"/>
          <w:szCs w:val="22"/>
        </w:rPr>
        <w:t xml:space="preserve"> </w:t>
      </w:r>
      <w:r w:rsidRPr="00C86D92">
        <w:rPr>
          <w:sz w:val="22"/>
          <w:szCs w:val="22"/>
        </w:rPr>
        <w:t>ACT</w:t>
      </w:r>
      <w:r w:rsidRPr="00C86D92">
        <w:rPr>
          <w:spacing w:val="-3"/>
          <w:sz w:val="22"/>
          <w:szCs w:val="22"/>
        </w:rPr>
        <w:t xml:space="preserve"> </w:t>
      </w:r>
      <w:r w:rsidRPr="00C86D92">
        <w:rPr>
          <w:sz w:val="22"/>
          <w:szCs w:val="22"/>
        </w:rPr>
        <w:t>Government</w:t>
      </w:r>
      <w:r w:rsidRPr="00C86D92">
        <w:rPr>
          <w:spacing w:val="-3"/>
          <w:sz w:val="22"/>
          <w:szCs w:val="22"/>
        </w:rPr>
        <w:t xml:space="preserve"> </w:t>
      </w:r>
      <w:r w:rsidRPr="00C86D92">
        <w:rPr>
          <w:sz w:val="22"/>
          <w:szCs w:val="22"/>
        </w:rPr>
        <w:t>statutory</w:t>
      </w:r>
      <w:r w:rsidRPr="00C86D92">
        <w:rPr>
          <w:spacing w:val="-3"/>
          <w:sz w:val="22"/>
          <w:szCs w:val="22"/>
        </w:rPr>
        <w:t xml:space="preserve"> </w:t>
      </w:r>
      <w:r w:rsidRPr="00C86D92">
        <w:rPr>
          <w:sz w:val="22"/>
          <w:szCs w:val="22"/>
        </w:rPr>
        <w:t>authority</w:t>
      </w:r>
      <w:r w:rsidRPr="00C86D92">
        <w:rPr>
          <w:spacing w:val="-3"/>
          <w:sz w:val="22"/>
          <w:szCs w:val="22"/>
        </w:rPr>
        <w:t xml:space="preserve"> </w:t>
      </w:r>
      <w:r w:rsidRPr="00C86D92">
        <w:rPr>
          <w:sz w:val="22"/>
          <w:szCs w:val="22"/>
        </w:rPr>
        <w:t>established</w:t>
      </w:r>
      <w:r w:rsidRPr="00C86D92">
        <w:rPr>
          <w:spacing w:val="-3"/>
          <w:sz w:val="22"/>
          <w:szCs w:val="22"/>
        </w:rPr>
        <w:t xml:space="preserve"> </w:t>
      </w:r>
      <w:r w:rsidRPr="00C86D92">
        <w:rPr>
          <w:sz w:val="22"/>
          <w:szCs w:val="22"/>
        </w:rPr>
        <w:t>under</w:t>
      </w:r>
      <w:r w:rsidRPr="00C86D92">
        <w:rPr>
          <w:spacing w:val="-3"/>
          <w:sz w:val="22"/>
          <w:szCs w:val="22"/>
        </w:rPr>
        <w:t xml:space="preserve"> </w:t>
      </w:r>
      <w:r w:rsidRPr="00C86D92">
        <w:rPr>
          <w:sz w:val="22"/>
          <w:szCs w:val="22"/>
        </w:rPr>
        <w:t xml:space="preserve">the </w:t>
      </w:r>
      <w:r w:rsidRPr="0092704D">
        <w:rPr>
          <w:i/>
          <w:iCs/>
          <w:sz w:val="22"/>
          <w:szCs w:val="22"/>
        </w:rPr>
        <w:t>Cultural Facilities Corporation ACT (1997).</w:t>
      </w:r>
    </w:p>
    <w:p w14:paraId="47A052C5" w14:textId="77777777" w:rsidR="00EA63F2" w:rsidRPr="000E70EB" w:rsidRDefault="00EA63F2" w:rsidP="00EA63F2">
      <w:pPr>
        <w:pStyle w:val="paragraph"/>
        <w:spacing w:before="0" w:beforeAutospacing="0" w:after="120" w:afterAutospacing="0"/>
        <w:textAlignment w:val="baseline"/>
        <w:rPr>
          <w:rStyle w:val="normaltextrun"/>
          <w:rFonts w:ascii="Calibri" w:hAnsi="Calibri" w:cs="Calibri"/>
          <w:sz w:val="22"/>
          <w:szCs w:val="22"/>
        </w:rPr>
      </w:pPr>
      <w:r>
        <w:rPr>
          <w:rStyle w:val="normaltextrun"/>
          <w:rFonts w:ascii="Calibri" w:hAnsi="Calibri" w:cs="Calibri"/>
          <w:sz w:val="22"/>
          <w:szCs w:val="22"/>
        </w:rPr>
        <w:t>The CFC’s role is to manage, develop, present, and promote cultural activities across the ACT through a diverse portfolio of performing arts, visual arts, social history and heritage venues. It has specific management responsibilities at:</w:t>
      </w:r>
      <w:r w:rsidRPr="000E70EB">
        <w:rPr>
          <w:rStyle w:val="normaltextrun"/>
          <w:rFonts w:ascii="Calibri" w:hAnsi="Calibri"/>
        </w:rPr>
        <w:t> </w:t>
      </w:r>
    </w:p>
    <w:p w14:paraId="6C943491" w14:textId="77777777" w:rsidR="00EA63F2" w:rsidRPr="009C0EFD" w:rsidRDefault="00EA63F2" w:rsidP="00EA63F2">
      <w:pPr>
        <w:numPr>
          <w:ilvl w:val="0"/>
          <w:numId w:val="6"/>
        </w:numPr>
        <w:suppressAutoHyphens w:val="0"/>
        <w:spacing w:before="100" w:beforeAutospacing="1" w:after="100" w:afterAutospacing="1"/>
        <w:ind w:left="567" w:hanging="540"/>
        <w:rPr>
          <w:rStyle w:val="Hyperlink"/>
        </w:rPr>
      </w:pPr>
      <w:hyperlink r:id="rId20" w:history="1">
        <w:r w:rsidRPr="00EB28D8">
          <w:rPr>
            <w:rStyle w:val="Hyperlink"/>
            <w:rFonts w:asciiTheme="minorHAnsi" w:hAnsiTheme="minorHAnsi" w:cstheme="minorHAnsi"/>
            <w:sz w:val="22"/>
            <w:szCs w:val="22"/>
          </w:rPr>
          <w:t>The Canberra Theatre Centre</w:t>
        </w:r>
      </w:hyperlink>
    </w:p>
    <w:p w14:paraId="0CB19930" w14:textId="77777777" w:rsidR="00EA63F2" w:rsidRPr="009C0EFD" w:rsidRDefault="00EA63F2" w:rsidP="00EA63F2">
      <w:pPr>
        <w:numPr>
          <w:ilvl w:val="0"/>
          <w:numId w:val="6"/>
        </w:numPr>
        <w:suppressAutoHyphens w:val="0"/>
        <w:spacing w:before="100" w:beforeAutospacing="1" w:after="100" w:afterAutospacing="1"/>
        <w:ind w:left="567" w:hanging="540"/>
        <w:rPr>
          <w:rStyle w:val="Hyperlink"/>
        </w:rPr>
      </w:pPr>
      <w:hyperlink r:id="rId21" w:history="1">
        <w:r w:rsidRPr="00EB28D8">
          <w:rPr>
            <w:rStyle w:val="Hyperlink"/>
            <w:rFonts w:asciiTheme="minorHAnsi" w:hAnsiTheme="minorHAnsi" w:cstheme="minorHAnsi"/>
            <w:sz w:val="22"/>
            <w:szCs w:val="22"/>
          </w:rPr>
          <w:t>Canberra Museum and Gallery</w:t>
        </w:r>
      </w:hyperlink>
      <w:r w:rsidRPr="009C0EFD">
        <w:rPr>
          <w:rStyle w:val="Hyperlink"/>
        </w:rPr>
        <w:t xml:space="preserve"> including </w:t>
      </w:r>
      <w:hyperlink r:id="rId22" w:history="1">
        <w:r w:rsidRPr="00EB28D8">
          <w:rPr>
            <w:rStyle w:val="Hyperlink"/>
            <w:rFonts w:asciiTheme="minorHAnsi" w:hAnsiTheme="minorHAnsi" w:cstheme="minorHAnsi"/>
            <w:sz w:val="22"/>
            <w:szCs w:val="22"/>
          </w:rPr>
          <w:t>The Nolan Collection</w:t>
        </w:r>
      </w:hyperlink>
    </w:p>
    <w:p w14:paraId="144E7951" w14:textId="77777777" w:rsidR="00EA63F2" w:rsidRPr="009C0EFD" w:rsidRDefault="00EA63F2" w:rsidP="00EA63F2">
      <w:pPr>
        <w:numPr>
          <w:ilvl w:val="0"/>
          <w:numId w:val="6"/>
        </w:numPr>
        <w:suppressAutoHyphens w:val="0"/>
        <w:spacing w:before="100" w:beforeAutospacing="1" w:after="100" w:afterAutospacing="1"/>
        <w:ind w:left="567" w:hanging="540"/>
        <w:rPr>
          <w:rStyle w:val="Hyperlink"/>
          <w:rFonts w:asciiTheme="minorHAnsi" w:hAnsiTheme="minorHAnsi" w:cstheme="minorHAnsi"/>
          <w:sz w:val="22"/>
          <w:szCs w:val="22"/>
        </w:rPr>
      </w:pPr>
      <w:r w:rsidRPr="009C0EFD">
        <w:rPr>
          <w:rStyle w:val="Hyperlink"/>
        </w:rPr>
        <w:fldChar w:fldCharType="begin"/>
      </w:r>
      <w:r w:rsidRPr="009C0EFD">
        <w:rPr>
          <w:rStyle w:val="Hyperlink"/>
        </w:rPr>
        <w:instrText>HYPERLINK "https://www.historicplaces.com.au/lanyon-homestead"</w:instrText>
      </w:r>
      <w:r w:rsidRPr="009C0EFD">
        <w:rPr>
          <w:rStyle w:val="Hyperlink"/>
        </w:rPr>
      </w:r>
      <w:r w:rsidRPr="009C0EFD">
        <w:rPr>
          <w:rStyle w:val="Hyperlink"/>
        </w:rPr>
        <w:fldChar w:fldCharType="separate"/>
      </w:r>
      <w:r w:rsidRPr="00D46ACC">
        <w:rPr>
          <w:rStyle w:val="Hyperlink"/>
          <w:rFonts w:asciiTheme="minorHAnsi" w:hAnsiTheme="minorHAnsi" w:cstheme="minorHAnsi"/>
          <w:sz w:val="22"/>
          <w:szCs w:val="22"/>
        </w:rPr>
        <w:t>Lanyon Homestead</w:t>
      </w:r>
    </w:p>
    <w:p w14:paraId="2190D8B7" w14:textId="77777777" w:rsidR="00EA63F2" w:rsidRPr="009C0EFD" w:rsidRDefault="00EA63F2" w:rsidP="00EA63F2">
      <w:pPr>
        <w:numPr>
          <w:ilvl w:val="0"/>
          <w:numId w:val="6"/>
        </w:numPr>
        <w:suppressAutoHyphens w:val="0"/>
        <w:spacing w:before="100" w:beforeAutospacing="1" w:after="100" w:afterAutospacing="1"/>
        <w:ind w:left="567" w:hanging="540"/>
        <w:rPr>
          <w:rStyle w:val="Hyperlink"/>
        </w:rPr>
      </w:pPr>
      <w:r w:rsidRPr="009C0EFD">
        <w:rPr>
          <w:rStyle w:val="Hyperlink"/>
        </w:rPr>
        <w:fldChar w:fldCharType="end"/>
      </w:r>
      <w:hyperlink r:id="rId23" w:history="1">
        <w:r w:rsidRPr="00EB28D8">
          <w:rPr>
            <w:rStyle w:val="Hyperlink"/>
            <w:rFonts w:asciiTheme="minorHAnsi" w:hAnsiTheme="minorHAnsi" w:cstheme="minorHAnsi"/>
            <w:sz w:val="22"/>
            <w:szCs w:val="22"/>
          </w:rPr>
          <w:t>Calthorpes House</w:t>
        </w:r>
      </w:hyperlink>
    </w:p>
    <w:p w14:paraId="4CD6B87A" w14:textId="77777777" w:rsidR="00EA63F2" w:rsidRPr="00D46ACC" w:rsidRDefault="00EA63F2" w:rsidP="00EA63F2">
      <w:pPr>
        <w:numPr>
          <w:ilvl w:val="0"/>
          <w:numId w:val="6"/>
        </w:numPr>
        <w:suppressAutoHyphens w:val="0"/>
        <w:spacing w:before="100" w:beforeAutospacing="1" w:after="100" w:afterAutospacing="1"/>
        <w:ind w:left="567" w:hanging="540"/>
        <w:rPr>
          <w:rStyle w:val="Hyperlink"/>
          <w:rFonts w:asciiTheme="minorHAnsi" w:hAnsiTheme="minorHAnsi" w:cstheme="minorHAnsi"/>
          <w:sz w:val="22"/>
          <w:szCs w:val="22"/>
        </w:rPr>
      </w:pPr>
      <w:r w:rsidRPr="009C0EFD">
        <w:rPr>
          <w:rStyle w:val="Hyperlink"/>
        </w:rPr>
        <w:fldChar w:fldCharType="begin"/>
      </w:r>
      <w:r w:rsidRPr="009C0EFD">
        <w:rPr>
          <w:rStyle w:val="Hyperlink"/>
        </w:rPr>
        <w:instrText>HYPERLINK "https://www.historicplaces.com.au/mugga-mugga-cottage"</w:instrText>
      </w:r>
      <w:r w:rsidRPr="009C0EFD">
        <w:rPr>
          <w:rStyle w:val="Hyperlink"/>
        </w:rPr>
      </w:r>
      <w:r w:rsidRPr="009C0EFD">
        <w:rPr>
          <w:rStyle w:val="Hyperlink"/>
        </w:rPr>
        <w:fldChar w:fldCharType="separate"/>
      </w:r>
      <w:r w:rsidRPr="00D46ACC">
        <w:rPr>
          <w:rStyle w:val="Hyperlink"/>
          <w:rFonts w:asciiTheme="minorHAnsi" w:hAnsiTheme="minorHAnsi" w:cstheme="minorHAnsi"/>
          <w:sz w:val="22"/>
          <w:szCs w:val="22"/>
        </w:rPr>
        <w:t>Mugga-Mugga Cottage</w:t>
      </w:r>
    </w:p>
    <w:p w14:paraId="646FEB8C" w14:textId="77777777" w:rsidR="00EA63F2" w:rsidRPr="009C0EFD" w:rsidRDefault="00EA63F2" w:rsidP="00EA63F2">
      <w:pPr>
        <w:numPr>
          <w:ilvl w:val="0"/>
          <w:numId w:val="6"/>
        </w:numPr>
        <w:suppressAutoHyphens w:val="0"/>
        <w:spacing w:before="100" w:beforeAutospacing="1" w:after="100" w:afterAutospacing="1"/>
        <w:ind w:left="567" w:hanging="540"/>
        <w:rPr>
          <w:rStyle w:val="Hyperlink"/>
        </w:rPr>
      </w:pPr>
      <w:r w:rsidRPr="009C0EFD">
        <w:rPr>
          <w:rStyle w:val="Hyperlink"/>
        </w:rPr>
        <w:fldChar w:fldCharType="end"/>
      </w:r>
      <w:hyperlink r:id="rId24" w:history="1">
        <w:r w:rsidRPr="005A0B09">
          <w:rPr>
            <w:rStyle w:val="Hyperlink"/>
            <w:rFonts w:asciiTheme="minorHAnsi" w:hAnsiTheme="minorHAnsi" w:cstheme="minorHAnsi"/>
            <w:sz w:val="22"/>
            <w:szCs w:val="22"/>
          </w:rPr>
          <w:t>Albert Hall</w:t>
        </w:r>
      </w:hyperlink>
    </w:p>
    <w:p w14:paraId="34AC41C9" w14:textId="77777777" w:rsidR="00EA63F2" w:rsidRPr="000E70EB" w:rsidRDefault="00EA63F2" w:rsidP="00EA63F2">
      <w:pPr>
        <w:pStyle w:val="paragraph"/>
        <w:spacing w:before="0" w:beforeAutospacing="0" w:after="0" w:afterAutospacing="0"/>
        <w:textAlignment w:val="baseline"/>
        <w:rPr>
          <w:rStyle w:val="normaltextrun"/>
          <w:rFonts w:ascii="Calibri" w:hAnsi="Calibri" w:cs="Calibri"/>
          <w:sz w:val="22"/>
          <w:szCs w:val="22"/>
        </w:rPr>
      </w:pPr>
      <w:r w:rsidRPr="000E70EB">
        <w:rPr>
          <w:rStyle w:val="normaltextrun"/>
          <w:rFonts w:ascii="Calibri" w:hAnsi="Calibri" w:cs="Calibri"/>
          <w:sz w:val="22"/>
          <w:szCs w:val="22"/>
        </w:rPr>
        <w:t xml:space="preserve">As the ACT Government’s largest cultural organisation, the CFC plays a central role in connecting communities with rich artistic and cultural experiences. The CFC’s mission is to create </w:t>
      </w:r>
      <w:r w:rsidRPr="005863DC">
        <w:rPr>
          <w:rStyle w:val="normaltextrun"/>
          <w:rFonts w:ascii="Calibri" w:hAnsi="Calibri" w:cs="Calibri"/>
          <w:sz w:val="22"/>
          <w:szCs w:val="22"/>
        </w:rPr>
        <w:t xml:space="preserve">transformative cultural experiences that spark imagination and foster connection. </w:t>
      </w:r>
      <w:r w:rsidRPr="000E70EB">
        <w:rPr>
          <w:rStyle w:val="normaltextrun"/>
          <w:rFonts w:ascii="Calibri" w:hAnsi="Calibri" w:cs="Calibri"/>
          <w:sz w:val="22"/>
          <w:szCs w:val="22"/>
        </w:rPr>
        <w:t>Through its venues and programs, the organisation brings together artists, audiences and partners to deliver engaging performances, exhibitions and events, while preserving and interpreting significant collections and heritage places.</w:t>
      </w:r>
    </w:p>
    <w:p w14:paraId="4F649363" w14:textId="77777777" w:rsidR="00EA63F2" w:rsidRPr="000E70EB" w:rsidRDefault="00EA63F2" w:rsidP="00EA63F2">
      <w:pPr>
        <w:pStyle w:val="paragraph"/>
        <w:spacing w:before="0" w:beforeAutospacing="0" w:after="0" w:afterAutospacing="0"/>
        <w:textAlignment w:val="baseline"/>
        <w:rPr>
          <w:rStyle w:val="normaltextrun"/>
          <w:rFonts w:ascii="Calibri" w:hAnsi="Calibri" w:cs="Calibri"/>
          <w:sz w:val="22"/>
          <w:szCs w:val="22"/>
        </w:rPr>
      </w:pPr>
    </w:p>
    <w:p w14:paraId="60770EDC" w14:textId="77777777" w:rsidR="00EA63F2" w:rsidRDefault="00EA63F2" w:rsidP="00EA63F2">
      <w:pPr>
        <w:pStyle w:val="paragraph"/>
        <w:spacing w:before="0" w:beforeAutospacing="0" w:after="0" w:afterAutospacing="0"/>
        <w:textAlignment w:val="baseline"/>
      </w:pPr>
      <w:r w:rsidRPr="000E70EB">
        <w:rPr>
          <w:rStyle w:val="normaltextrun"/>
          <w:rFonts w:ascii="Calibri" w:hAnsi="Calibri" w:cs="Calibri"/>
          <w:sz w:val="22"/>
          <w:szCs w:val="22"/>
        </w:rPr>
        <w:t>This work is supported by strong corporate and operational functions—including finance, marketing, people and culture, facilities management and capital works—which enable high-quality delivery, sustainable operations and continuous improvement across the organisation.</w:t>
      </w:r>
      <w:r w:rsidRPr="000E70EB">
        <w:t> </w:t>
      </w:r>
    </w:p>
    <w:p w14:paraId="5281FC37" w14:textId="77777777" w:rsidR="00EA63F2" w:rsidRPr="00B94898" w:rsidRDefault="00EA63F2" w:rsidP="00EA63F2">
      <w:pPr>
        <w:pStyle w:val="paragraph"/>
        <w:spacing w:before="0" w:beforeAutospacing="0" w:after="0" w:afterAutospacing="0"/>
        <w:textAlignment w:val="baseline"/>
        <w:rPr>
          <w:rFonts w:asciiTheme="minorHAnsi" w:hAnsiTheme="minorHAnsi" w:cstheme="minorHAnsi"/>
        </w:rPr>
      </w:pPr>
    </w:p>
    <w:p w14:paraId="5FB5B234" w14:textId="77777777" w:rsidR="00EA63F2" w:rsidRPr="000E70EB" w:rsidRDefault="00EA63F2" w:rsidP="00EA63F2">
      <w:pPr>
        <w:pStyle w:val="paragraph"/>
        <w:spacing w:before="0" w:beforeAutospacing="0" w:after="0" w:afterAutospacing="0"/>
        <w:textAlignment w:val="baseline"/>
        <w:rPr>
          <w:rStyle w:val="normaltextrun"/>
          <w:rFonts w:ascii="Calibri" w:hAnsi="Calibri" w:cs="Calibri"/>
          <w:b/>
          <w:bCs/>
          <w:sz w:val="22"/>
          <w:szCs w:val="22"/>
        </w:rPr>
      </w:pPr>
      <w:r>
        <w:rPr>
          <w:rStyle w:val="normaltextrun"/>
          <w:rFonts w:ascii="Calibri" w:hAnsi="Calibri" w:cs="Calibri"/>
          <w:b/>
          <w:bCs/>
          <w:sz w:val="22"/>
          <w:szCs w:val="22"/>
        </w:rPr>
        <w:t>Canberra Theatre Centre</w:t>
      </w:r>
    </w:p>
    <w:p w14:paraId="58826821" w14:textId="537026C5" w:rsidR="00EA63F2" w:rsidRDefault="00EA63F2" w:rsidP="00EA63F2">
      <w:pPr>
        <w:pStyle w:val="paragraph"/>
        <w:spacing w:before="0" w:beforeAutospacing="0" w:after="0" w:afterAutospacing="0"/>
        <w:textAlignment w:val="baseline"/>
        <w:rPr>
          <w:rStyle w:val="normaltextrun"/>
          <w:rFonts w:ascii="Calibri" w:hAnsi="Calibri" w:cs="Calibri"/>
          <w:sz w:val="22"/>
          <w:szCs w:val="22"/>
        </w:rPr>
      </w:pPr>
      <w:r>
        <w:rPr>
          <w:rStyle w:val="normaltextrun"/>
          <w:rFonts w:ascii="Calibri" w:hAnsi="Calibri" w:cs="Calibri"/>
          <w:sz w:val="22"/>
          <w:szCs w:val="22"/>
        </w:rPr>
        <w:t xml:space="preserve">The </w:t>
      </w:r>
      <w:r w:rsidRPr="00183C80">
        <w:rPr>
          <w:rStyle w:val="normaltextrun"/>
          <w:rFonts w:ascii="Calibri" w:hAnsi="Calibri" w:cs="Calibri"/>
          <w:sz w:val="22"/>
          <w:szCs w:val="22"/>
        </w:rPr>
        <w:t>Canberra Theatre Centre is Canberra’s premier performing arts venue, providing world class performing arts and entertainment to the people of Canberra and surrounding regions.</w:t>
      </w:r>
      <w:r w:rsidRPr="008449AB">
        <w:rPr>
          <w:rStyle w:val="normaltextrun"/>
          <w:rFonts w:ascii="Calibri" w:hAnsi="Calibri" w:cs="Calibri"/>
          <w:sz w:val="22"/>
          <w:szCs w:val="22"/>
        </w:rPr>
        <w:t xml:space="preserve"> The Canberra Theatre Centre includes the 1,239</w:t>
      </w:r>
      <w:r w:rsidR="00351A60">
        <w:rPr>
          <w:rStyle w:val="normaltextrun"/>
          <w:rFonts w:ascii="Calibri" w:hAnsi="Calibri" w:cs="Calibri"/>
          <w:sz w:val="22"/>
          <w:szCs w:val="22"/>
        </w:rPr>
        <w:t xml:space="preserve"> </w:t>
      </w:r>
      <w:r w:rsidRPr="008449AB">
        <w:rPr>
          <w:rStyle w:val="normaltextrun"/>
          <w:rFonts w:ascii="Calibri" w:hAnsi="Calibri" w:cs="Calibri"/>
          <w:sz w:val="22"/>
          <w:szCs w:val="22"/>
        </w:rPr>
        <w:t>seat Canberra Theatre, The Playhouse seating 614 and The Courtyard Studio, an intimate rehearsal and performance space that seats up to 92 patrons. The Link connects the Canberra Theatre and The Playhouse and includes exhibition and function areas. The Centre also has a comprehensive technical workshop, backstage and dressing room areas, and is fully equipped with up-to-date lighting and audio facilities.</w:t>
      </w:r>
    </w:p>
    <w:p w14:paraId="1DE1A1C4" w14:textId="77777777" w:rsidR="00EA63F2" w:rsidRPr="008449AB" w:rsidRDefault="00EA63F2" w:rsidP="00EA63F2">
      <w:pPr>
        <w:pStyle w:val="paragraph"/>
        <w:spacing w:before="0" w:beforeAutospacing="0" w:after="0" w:afterAutospacing="0"/>
        <w:textAlignment w:val="baseline"/>
        <w:rPr>
          <w:rStyle w:val="normaltextrun"/>
          <w:rFonts w:ascii="Calibri" w:hAnsi="Calibri" w:cs="Calibri"/>
          <w:sz w:val="22"/>
          <w:szCs w:val="22"/>
        </w:rPr>
      </w:pPr>
    </w:p>
    <w:p w14:paraId="7407A5A1" w14:textId="77777777" w:rsidR="00EA63F2" w:rsidRPr="005906DC" w:rsidRDefault="00EA63F2" w:rsidP="00EA63F2">
      <w:pPr>
        <w:pStyle w:val="paragraph"/>
        <w:spacing w:before="0" w:beforeAutospacing="0" w:after="0" w:afterAutospacing="0"/>
        <w:textAlignment w:val="baseline"/>
        <w:rPr>
          <w:rStyle w:val="normaltextrun"/>
          <w:rFonts w:ascii="Calibri" w:hAnsi="Calibri" w:cs="Calibri"/>
          <w:sz w:val="22"/>
          <w:szCs w:val="22"/>
        </w:rPr>
      </w:pPr>
      <w:r w:rsidRPr="005906DC">
        <w:rPr>
          <w:rStyle w:val="normaltextrun"/>
          <w:rFonts w:ascii="Calibri" w:hAnsi="Calibri" w:cs="Calibri"/>
          <w:sz w:val="22"/>
          <w:szCs w:val="22"/>
        </w:rPr>
        <w:lastRenderedPageBreak/>
        <w:t>The Canberra Theatre Centre is entering a period of significant growth and renewal with the development of a state-of-the-art 2000-seat Lyric Theatre (opening in 2028) The Lyric Theatre will significantly increase the scale, ambition and diversity of work available to audiences.</w:t>
      </w:r>
    </w:p>
    <w:p w14:paraId="646A11FD" w14:textId="77777777" w:rsidR="00EA63F2" w:rsidRPr="000E70EB" w:rsidRDefault="00EA63F2" w:rsidP="00EA63F2">
      <w:pPr>
        <w:pStyle w:val="paragraph"/>
        <w:spacing w:before="0" w:beforeAutospacing="0" w:after="0" w:afterAutospacing="0"/>
        <w:textAlignment w:val="baseline"/>
      </w:pPr>
    </w:p>
    <w:p w14:paraId="54410488" w14:textId="77777777" w:rsidR="00EA63F2" w:rsidRDefault="00EA63F2" w:rsidP="00EA63F2">
      <w:pPr>
        <w:pStyle w:val="BodyText"/>
        <w:spacing w:before="181"/>
        <w:ind w:right="129"/>
        <w:rPr>
          <w:rFonts w:cs="Calibri"/>
          <w:sz w:val="22"/>
          <w:szCs w:val="22"/>
        </w:rPr>
      </w:pPr>
      <w:r w:rsidRPr="00143689">
        <w:rPr>
          <w:rFonts w:cs="Arial"/>
          <w:sz w:val="22"/>
          <w:szCs w:val="22"/>
        </w:rPr>
        <w:t>The Australian Capital Territory Public Service (ACTPS) is a values-based organisation where all employees are expected to embody the prescribed core values of respect, integrity, collaboration</w:t>
      </w:r>
      <w:r>
        <w:rPr>
          <w:rFonts w:cs="Arial"/>
          <w:sz w:val="22"/>
          <w:szCs w:val="22"/>
        </w:rPr>
        <w:t>,</w:t>
      </w:r>
      <w:r w:rsidRPr="00143689">
        <w:rPr>
          <w:rFonts w:cs="Arial"/>
          <w:sz w:val="22"/>
          <w:szCs w:val="22"/>
        </w:rPr>
        <w:t xml:space="preserve"> and innovation, and </w:t>
      </w:r>
      <w:r w:rsidRPr="00143689">
        <w:rPr>
          <w:rFonts w:cs="Calibri"/>
          <w:sz w:val="22"/>
          <w:szCs w:val="22"/>
        </w:rPr>
        <w:t>understand, demonstrate and work within the principles and practices of Workplace Diversity and Equity, Workplace Relations and Work, Health and Safety and the ACT Public Service Code of Conduct.</w:t>
      </w:r>
    </w:p>
    <w:p w14:paraId="14CEC133" w14:textId="77777777" w:rsidR="00EA63F2" w:rsidRPr="00C86D92" w:rsidRDefault="00EA63F2" w:rsidP="00EA63F2">
      <w:pPr>
        <w:pStyle w:val="BodyText"/>
        <w:spacing w:before="181"/>
        <w:ind w:right="129"/>
        <w:rPr>
          <w:sz w:val="22"/>
          <w:szCs w:val="22"/>
        </w:rPr>
      </w:pPr>
    </w:p>
    <w:bookmarkEnd w:id="0"/>
    <w:p w14:paraId="409578C2" w14:textId="0BAE6A78" w:rsidR="007702B5" w:rsidRPr="006E4A6F" w:rsidRDefault="007702B5" w:rsidP="004E0F65">
      <w:pPr>
        <w:pStyle w:val="Heading1"/>
        <w:pBdr>
          <w:bottom w:val="single" w:sz="12" w:space="1" w:color="auto"/>
        </w:pBdr>
        <w:rPr>
          <w:rFonts w:asciiTheme="minorHAnsi" w:hAnsiTheme="minorHAnsi" w:cstheme="minorHAnsi"/>
          <w:sz w:val="32"/>
        </w:rPr>
      </w:pPr>
      <w:r w:rsidRPr="006E4A6F">
        <w:rPr>
          <w:rFonts w:asciiTheme="minorHAnsi" w:hAnsiTheme="minorHAnsi" w:cstheme="minorHAnsi"/>
          <w:sz w:val="32"/>
        </w:rPr>
        <w:t>POSITION OVERVIEW</w:t>
      </w:r>
    </w:p>
    <w:p w14:paraId="61A889F9" w14:textId="72FB323D" w:rsidR="00C3151F" w:rsidRPr="00C3151F" w:rsidRDefault="00C3151F" w:rsidP="0087251B">
      <w:pPr>
        <w:suppressAutoHyphens w:val="0"/>
        <w:spacing w:after="0"/>
        <w:contextualSpacing/>
        <w:rPr>
          <w:sz w:val="22"/>
          <w:szCs w:val="22"/>
        </w:rPr>
      </w:pPr>
      <w:r w:rsidRPr="00C3151F">
        <w:rPr>
          <w:sz w:val="22"/>
          <w:szCs w:val="22"/>
        </w:rPr>
        <w:t>The Head of Campaign Marketing leads the Canberra Theatre Centre’s campaign marketing function, driving ticket sales, audience growth, and brand visibility across all programmed and shared-risk productions</w:t>
      </w:r>
      <w:r w:rsidR="00E05CBE">
        <w:rPr>
          <w:sz w:val="22"/>
          <w:szCs w:val="22"/>
        </w:rPr>
        <w:t xml:space="preserve"> and initiatives. </w:t>
      </w:r>
    </w:p>
    <w:p w14:paraId="19947C9B" w14:textId="77777777" w:rsidR="00C3151F" w:rsidRPr="00C3151F" w:rsidRDefault="00C3151F" w:rsidP="0087251B">
      <w:pPr>
        <w:pStyle w:val="BodyText"/>
        <w:spacing w:after="0"/>
        <w:contextualSpacing/>
        <w:rPr>
          <w:sz w:val="22"/>
          <w:szCs w:val="22"/>
        </w:rPr>
      </w:pPr>
    </w:p>
    <w:p w14:paraId="19C20660" w14:textId="2F1E80BD" w:rsidR="00C3151F" w:rsidRDefault="00C3151F" w:rsidP="0087251B">
      <w:pPr>
        <w:suppressAutoHyphens w:val="0"/>
        <w:spacing w:after="0"/>
        <w:contextualSpacing/>
        <w:rPr>
          <w:sz w:val="22"/>
          <w:szCs w:val="22"/>
        </w:rPr>
      </w:pPr>
      <w:r w:rsidRPr="00C3151F">
        <w:rPr>
          <w:sz w:val="22"/>
          <w:szCs w:val="22"/>
        </w:rPr>
        <w:t>Reporting to the Director, Marketing and Communications, this role is responsible for the development and delivery of integrated marketing campaigns that achieve revenue targets, grow audiences, and strengthen CTC’s market presence locally and nationally.</w:t>
      </w:r>
    </w:p>
    <w:p w14:paraId="7B7F3043" w14:textId="77777777" w:rsidR="00624027" w:rsidRPr="00624027" w:rsidRDefault="00624027" w:rsidP="0087251B">
      <w:pPr>
        <w:pStyle w:val="BodyText"/>
        <w:spacing w:after="0"/>
        <w:contextualSpacing/>
      </w:pPr>
    </w:p>
    <w:p w14:paraId="437B6073" w14:textId="3B142E6F" w:rsidR="00C3151F" w:rsidRDefault="00C3151F" w:rsidP="0087251B">
      <w:pPr>
        <w:suppressAutoHyphens w:val="0"/>
        <w:spacing w:after="0"/>
        <w:contextualSpacing/>
        <w:rPr>
          <w:sz w:val="22"/>
          <w:szCs w:val="22"/>
        </w:rPr>
      </w:pPr>
      <w:r w:rsidRPr="00C3151F">
        <w:rPr>
          <w:sz w:val="22"/>
          <w:szCs w:val="22"/>
        </w:rPr>
        <w:t>The Head of Campaign Marketing leads the Campaign Marketing team, ensuring the successful planning, execution, and optimisation of campaigns across the full program of activity. The role works closely with Programming, Commercial Marketing, and external partners</w:t>
      </w:r>
      <w:r w:rsidR="008B241F">
        <w:rPr>
          <w:sz w:val="22"/>
          <w:szCs w:val="22"/>
        </w:rPr>
        <w:t xml:space="preserve"> and agencies</w:t>
      </w:r>
      <w:r w:rsidRPr="00C3151F">
        <w:rPr>
          <w:sz w:val="22"/>
          <w:szCs w:val="22"/>
        </w:rPr>
        <w:t xml:space="preserve"> to ensure all campaigns are strategically aligned, data-driven, and effectively contribute to both sales outcomes and long-term audience development.</w:t>
      </w:r>
    </w:p>
    <w:p w14:paraId="44A00C76" w14:textId="77777777" w:rsidR="00C3151F" w:rsidRPr="00C3151F" w:rsidRDefault="00C3151F" w:rsidP="0087251B">
      <w:pPr>
        <w:pStyle w:val="BodyText"/>
        <w:spacing w:after="0"/>
        <w:contextualSpacing/>
      </w:pPr>
    </w:p>
    <w:p w14:paraId="6F2FF1DE" w14:textId="77777777" w:rsidR="00C3151F" w:rsidRPr="00C3151F" w:rsidRDefault="00C3151F" w:rsidP="0087251B">
      <w:pPr>
        <w:suppressAutoHyphens w:val="0"/>
        <w:spacing w:after="0"/>
        <w:contextualSpacing/>
        <w:rPr>
          <w:sz w:val="22"/>
          <w:szCs w:val="22"/>
        </w:rPr>
      </w:pPr>
      <w:r w:rsidRPr="00C3151F">
        <w:rPr>
          <w:sz w:val="22"/>
          <w:szCs w:val="22"/>
        </w:rPr>
        <w:t>With a strong focus on performance and brand growth, this role ensures CTC’s campaigns not only meet sales targets but also build awareness, engagement, and reputation in an increasingly competitive market.</w:t>
      </w:r>
    </w:p>
    <w:p w14:paraId="1D5EC68A" w14:textId="77777777" w:rsidR="00C3151F" w:rsidRPr="00C3151F" w:rsidRDefault="00C3151F" w:rsidP="0087251B">
      <w:pPr>
        <w:suppressAutoHyphens w:val="0"/>
        <w:spacing w:after="0"/>
        <w:contextualSpacing/>
        <w:rPr>
          <w:sz w:val="22"/>
          <w:szCs w:val="22"/>
        </w:rPr>
      </w:pPr>
      <w:r w:rsidRPr="00C3151F">
        <w:rPr>
          <w:sz w:val="22"/>
          <w:szCs w:val="22"/>
        </w:rPr>
        <w:t>The role would suit a results-driven marketing leader with strong campaign expertise, a commercial mindset, and a passion for audience development.</w:t>
      </w:r>
    </w:p>
    <w:p w14:paraId="157A8512" w14:textId="77777777" w:rsidR="00C3151F" w:rsidRPr="00C3151F" w:rsidRDefault="00C3151F" w:rsidP="0087251B">
      <w:pPr>
        <w:spacing w:after="0"/>
        <w:contextualSpacing/>
        <w:rPr>
          <w:rFonts w:cs="Arial"/>
          <w:sz w:val="22"/>
          <w:szCs w:val="22"/>
        </w:rPr>
      </w:pPr>
    </w:p>
    <w:p w14:paraId="523707CB" w14:textId="61946884" w:rsidR="00C3151F" w:rsidRPr="00C3151F" w:rsidRDefault="00C3151F" w:rsidP="0087251B">
      <w:pPr>
        <w:spacing w:after="0"/>
        <w:contextualSpacing/>
        <w:rPr>
          <w:rFonts w:cs="Arial"/>
          <w:sz w:val="22"/>
          <w:szCs w:val="22"/>
        </w:rPr>
      </w:pPr>
      <w:r w:rsidRPr="00C3151F">
        <w:rPr>
          <w:rFonts w:cs="Arial"/>
          <w:sz w:val="22"/>
          <w:szCs w:val="22"/>
        </w:rPr>
        <w:t xml:space="preserve">Experience working in ACT Government would be welcome but not essential. This position is a full-time at 36.75 hours per week. </w:t>
      </w:r>
    </w:p>
    <w:p w14:paraId="1A756FDC" w14:textId="77777777" w:rsidR="0028686A" w:rsidRDefault="0028686A" w:rsidP="0028686A">
      <w:pPr>
        <w:pStyle w:val="BodyText"/>
      </w:pPr>
      <w:r>
        <w:br w:type="page"/>
      </w:r>
    </w:p>
    <w:p w14:paraId="221A3506" w14:textId="255930B1" w:rsidR="008C40B5" w:rsidRPr="00EE2610" w:rsidRDefault="007702B5" w:rsidP="004E0F65">
      <w:pPr>
        <w:pStyle w:val="Heading1"/>
        <w:pBdr>
          <w:bottom w:val="single" w:sz="12" w:space="1" w:color="auto"/>
        </w:pBdr>
        <w:rPr>
          <w:rFonts w:asciiTheme="minorHAnsi" w:hAnsiTheme="minorHAnsi" w:cstheme="minorHAnsi"/>
          <w:sz w:val="24"/>
          <w:szCs w:val="24"/>
        </w:rPr>
      </w:pPr>
      <w:r w:rsidRPr="006E4A6F">
        <w:rPr>
          <w:rFonts w:asciiTheme="minorHAnsi" w:hAnsiTheme="minorHAnsi" w:cstheme="minorHAnsi"/>
          <w:sz w:val="32"/>
        </w:rPr>
        <w:lastRenderedPageBreak/>
        <w:t>WHAT YOU WILL DO</w:t>
      </w:r>
      <w:r w:rsidR="00EE2610">
        <w:rPr>
          <w:rFonts w:asciiTheme="minorHAnsi" w:hAnsiTheme="minorHAnsi" w:cstheme="minorHAnsi"/>
          <w:sz w:val="32"/>
        </w:rPr>
        <w:t xml:space="preserve"> </w:t>
      </w:r>
    </w:p>
    <w:p w14:paraId="210B52ED" w14:textId="7B6170DB" w:rsidR="00A53B66" w:rsidRDefault="00830CA0" w:rsidP="00A53B66">
      <w:pPr>
        <w:spacing w:after="0"/>
        <w:contextualSpacing/>
        <w:rPr>
          <w:rFonts w:asciiTheme="minorHAnsi" w:hAnsiTheme="minorHAnsi" w:cstheme="minorHAnsi"/>
          <w:sz w:val="22"/>
          <w:szCs w:val="22"/>
        </w:rPr>
      </w:pPr>
      <w:r w:rsidRPr="003B4610">
        <w:rPr>
          <w:rFonts w:asciiTheme="minorHAnsi" w:hAnsiTheme="minorHAnsi" w:cstheme="minorHAnsi"/>
          <w:sz w:val="22"/>
          <w:szCs w:val="22"/>
        </w:rPr>
        <w:t xml:space="preserve">Under the direction of </w:t>
      </w:r>
      <w:r w:rsidR="00C3151F" w:rsidRPr="003B4610">
        <w:rPr>
          <w:rFonts w:asciiTheme="minorHAnsi" w:hAnsiTheme="minorHAnsi" w:cstheme="minorHAnsi"/>
          <w:sz w:val="22"/>
          <w:szCs w:val="22"/>
        </w:rPr>
        <w:t>the Director,</w:t>
      </w:r>
      <w:r w:rsidR="001A37E7" w:rsidRPr="003B4610">
        <w:rPr>
          <w:rFonts w:asciiTheme="minorHAnsi" w:hAnsiTheme="minorHAnsi" w:cstheme="minorHAnsi"/>
          <w:sz w:val="22"/>
          <w:szCs w:val="22"/>
        </w:rPr>
        <w:t xml:space="preserve"> Marketing and Communications:</w:t>
      </w:r>
    </w:p>
    <w:p w14:paraId="2359F1CE" w14:textId="77777777" w:rsidR="00A53B66" w:rsidRPr="00A53B66" w:rsidRDefault="00A53B66" w:rsidP="00A53B66">
      <w:pPr>
        <w:pStyle w:val="BodyText"/>
      </w:pPr>
    </w:p>
    <w:p w14:paraId="265E7F8B" w14:textId="77777777" w:rsidR="003B4610" w:rsidRPr="003B4610" w:rsidRDefault="003B4610" w:rsidP="003B4610">
      <w:pPr>
        <w:pStyle w:val="ListParagraph"/>
        <w:numPr>
          <w:ilvl w:val="0"/>
          <w:numId w:val="47"/>
        </w:numPr>
        <w:suppressAutoHyphens w:val="0"/>
        <w:spacing w:after="0" w:line="300" w:lineRule="atLeast"/>
        <w:rPr>
          <w:rFonts w:asciiTheme="minorHAnsi" w:hAnsiTheme="minorHAnsi" w:cstheme="minorHAnsi"/>
          <w:sz w:val="22"/>
          <w:szCs w:val="22"/>
        </w:rPr>
      </w:pPr>
      <w:r w:rsidRPr="003B4610">
        <w:rPr>
          <w:rFonts w:asciiTheme="minorHAnsi" w:hAnsiTheme="minorHAnsi" w:cstheme="minorHAnsi"/>
          <w:b/>
          <w:bCs/>
          <w:sz w:val="22"/>
          <w:szCs w:val="22"/>
        </w:rPr>
        <w:t>Lead the development and delivery of integrated marketing campaigns</w:t>
      </w:r>
      <w:r w:rsidRPr="003B4610">
        <w:rPr>
          <w:rFonts w:asciiTheme="minorHAnsi" w:hAnsiTheme="minorHAnsi" w:cstheme="minorHAnsi"/>
          <w:sz w:val="22"/>
          <w:szCs w:val="22"/>
        </w:rPr>
        <w:t xml:space="preserve"> across all programmed and shared-risk productions, ensuring audience-focused strategies that align with organisational objectives while exercising strategic judgement and autonomy in campaign prioritisation, resource allocation, and marketing delivery approaches within approved budgets.</w:t>
      </w:r>
    </w:p>
    <w:p w14:paraId="2E8391B2" w14:textId="77777777" w:rsidR="003B4610" w:rsidRPr="003B4610" w:rsidRDefault="003B4610" w:rsidP="003B4610">
      <w:pPr>
        <w:pStyle w:val="ListParagraph"/>
        <w:suppressAutoHyphens w:val="0"/>
        <w:spacing w:after="0" w:line="300" w:lineRule="atLeast"/>
        <w:rPr>
          <w:rFonts w:asciiTheme="minorHAnsi" w:hAnsiTheme="minorHAnsi" w:cstheme="minorHAnsi"/>
          <w:sz w:val="22"/>
          <w:szCs w:val="22"/>
        </w:rPr>
      </w:pPr>
    </w:p>
    <w:p w14:paraId="09869D89" w14:textId="360AE0F7" w:rsidR="00BE7F7D" w:rsidRPr="003B4610" w:rsidRDefault="00BE7F7D" w:rsidP="00BE7F7D">
      <w:pPr>
        <w:pStyle w:val="BodyText"/>
        <w:numPr>
          <w:ilvl w:val="0"/>
          <w:numId w:val="47"/>
        </w:numPr>
        <w:rPr>
          <w:rFonts w:asciiTheme="minorHAnsi" w:hAnsiTheme="minorHAnsi" w:cstheme="minorHAnsi"/>
          <w:sz w:val="22"/>
          <w:szCs w:val="22"/>
        </w:rPr>
      </w:pPr>
      <w:r w:rsidRPr="003B4610">
        <w:rPr>
          <w:rFonts w:asciiTheme="minorHAnsi" w:hAnsiTheme="minorHAnsi" w:cstheme="minorHAnsi"/>
          <w:b/>
          <w:bCs/>
          <w:sz w:val="22"/>
          <w:szCs w:val="22"/>
        </w:rPr>
        <w:t>Drive ticket sales and revenue performance</w:t>
      </w:r>
      <w:r w:rsidRPr="003B4610">
        <w:rPr>
          <w:rFonts w:asciiTheme="minorHAnsi" w:hAnsiTheme="minorHAnsi" w:cstheme="minorHAnsi"/>
          <w:sz w:val="22"/>
          <w:szCs w:val="22"/>
        </w:rPr>
        <w:t xml:space="preserve"> by monitoring campaign effectiveness, analysing sales trends, and optimising marketing activity to achieve or exceed commercial targets. </w:t>
      </w:r>
    </w:p>
    <w:p w14:paraId="408E12ED" w14:textId="77777777" w:rsidR="005000CF" w:rsidRPr="003B4610" w:rsidRDefault="00DE3774" w:rsidP="00BE7F7D">
      <w:pPr>
        <w:pStyle w:val="BodyText"/>
        <w:numPr>
          <w:ilvl w:val="0"/>
          <w:numId w:val="47"/>
        </w:numPr>
        <w:rPr>
          <w:rFonts w:asciiTheme="minorHAnsi" w:hAnsiTheme="minorHAnsi" w:cstheme="minorHAnsi"/>
          <w:sz w:val="22"/>
          <w:szCs w:val="22"/>
        </w:rPr>
      </w:pPr>
      <w:r w:rsidRPr="003B4610">
        <w:rPr>
          <w:rFonts w:asciiTheme="minorHAnsi" w:hAnsiTheme="minorHAnsi" w:cstheme="minorHAnsi"/>
          <w:b/>
          <w:bCs/>
          <w:sz w:val="22"/>
          <w:szCs w:val="22"/>
        </w:rPr>
        <w:t>Lead and manage the Campaign Marketing function,</w:t>
      </w:r>
      <w:r w:rsidRPr="003B4610">
        <w:rPr>
          <w:rFonts w:asciiTheme="minorHAnsi" w:hAnsiTheme="minorHAnsi" w:cstheme="minorHAnsi"/>
          <w:sz w:val="22"/>
          <w:szCs w:val="22"/>
        </w:rPr>
        <w:t xml:space="preserve"> including the allocation of resources, prioritisation of work, performance management, capability development and delivery of high-quality marketing outcomes.</w:t>
      </w:r>
    </w:p>
    <w:p w14:paraId="6611A4B6" w14:textId="296C733F" w:rsidR="00BE7F7D" w:rsidRPr="003B4610" w:rsidRDefault="00BE7F7D" w:rsidP="00BE7F7D">
      <w:pPr>
        <w:pStyle w:val="BodyText"/>
        <w:numPr>
          <w:ilvl w:val="0"/>
          <w:numId w:val="47"/>
        </w:numPr>
        <w:rPr>
          <w:rFonts w:asciiTheme="minorHAnsi" w:hAnsiTheme="minorHAnsi" w:cstheme="minorHAnsi"/>
          <w:sz w:val="22"/>
          <w:szCs w:val="22"/>
        </w:rPr>
      </w:pPr>
      <w:r w:rsidRPr="003B4610">
        <w:rPr>
          <w:rFonts w:asciiTheme="minorHAnsi" w:hAnsiTheme="minorHAnsi" w:cstheme="minorHAnsi"/>
          <w:b/>
          <w:bCs/>
          <w:sz w:val="22"/>
          <w:szCs w:val="22"/>
        </w:rPr>
        <w:t>Grow audiences and strengthen brand engagement</w:t>
      </w:r>
      <w:r w:rsidRPr="003B4610">
        <w:rPr>
          <w:rFonts w:asciiTheme="minorHAnsi" w:hAnsiTheme="minorHAnsi" w:cstheme="minorHAnsi"/>
          <w:sz w:val="22"/>
          <w:szCs w:val="22"/>
        </w:rPr>
        <w:t xml:space="preserve"> by attracting new and diverse audiences, </w:t>
      </w:r>
      <w:r w:rsidR="00C26252" w:rsidRPr="003B4610">
        <w:rPr>
          <w:rFonts w:asciiTheme="minorHAnsi" w:hAnsiTheme="minorHAnsi" w:cstheme="minorHAnsi"/>
          <w:sz w:val="22"/>
          <w:szCs w:val="22"/>
        </w:rPr>
        <w:t xml:space="preserve">building </w:t>
      </w:r>
      <w:r w:rsidRPr="003B4610">
        <w:rPr>
          <w:rFonts w:asciiTheme="minorHAnsi" w:hAnsiTheme="minorHAnsi" w:cstheme="minorHAnsi"/>
          <w:sz w:val="22"/>
          <w:szCs w:val="22"/>
        </w:rPr>
        <w:t xml:space="preserve">loyalty and repeat attendance, and enhancing the organisation’s market presence. </w:t>
      </w:r>
    </w:p>
    <w:p w14:paraId="4DE8BA40" w14:textId="31886ED8" w:rsidR="00BE7F7D" w:rsidRPr="003B4610" w:rsidRDefault="009D1353" w:rsidP="00BE7F7D">
      <w:pPr>
        <w:pStyle w:val="BodyText"/>
        <w:numPr>
          <w:ilvl w:val="0"/>
          <w:numId w:val="47"/>
        </w:numPr>
        <w:rPr>
          <w:rFonts w:asciiTheme="minorHAnsi" w:hAnsiTheme="minorHAnsi" w:cstheme="minorHAnsi"/>
          <w:sz w:val="22"/>
          <w:szCs w:val="22"/>
        </w:rPr>
      </w:pPr>
      <w:r w:rsidRPr="003B4610">
        <w:rPr>
          <w:rFonts w:asciiTheme="minorHAnsi" w:hAnsiTheme="minorHAnsi" w:cstheme="minorHAnsi"/>
          <w:b/>
          <w:bCs/>
          <w:sz w:val="22"/>
          <w:szCs w:val="22"/>
        </w:rPr>
        <w:t>Establish and maintain strategic partnerships and negotiate and c</w:t>
      </w:r>
      <w:r w:rsidR="00BE7F7D" w:rsidRPr="003B4610">
        <w:rPr>
          <w:rFonts w:asciiTheme="minorHAnsi" w:hAnsiTheme="minorHAnsi" w:cstheme="minorHAnsi"/>
          <w:b/>
          <w:bCs/>
          <w:sz w:val="22"/>
          <w:szCs w:val="22"/>
        </w:rPr>
        <w:t>ollaborate with internal and external stakeholders</w:t>
      </w:r>
      <w:r w:rsidR="00BE7F7D" w:rsidRPr="003B4610">
        <w:rPr>
          <w:rFonts w:asciiTheme="minorHAnsi" w:hAnsiTheme="minorHAnsi" w:cstheme="minorHAnsi"/>
          <w:sz w:val="22"/>
          <w:szCs w:val="22"/>
        </w:rPr>
        <w:t xml:space="preserve">, including Programming, Finance, Commercial Marketing, promoters, producers, and agency partners, to maximise campaign success and audience reach. </w:t>
      </w:r>
    </w:p>
    <w:p w14:paraId="073249D3" w14:textId="77777777" w:rsidR="00B42068" w:rsidRPr="003B4610" w:rsidRDefault="00B42068" w:rsidP="00B42068">
      <w:pPr>
        <w:pStyle w:val="ListParagraph"/>
        <w:numPr>
          <w:ilvl w:val="0"/>
          <w:numId w:val="47"/>
        </w:numPr>
        <w:suppressAutoHyphens w:val="0"/>
        <w:spacing w:after="0" w:line="300" w:lineRule="atLeast"/>
        <w:rPr>
          <w:rFonts w:asciiTheme="minorHAnsi" w:hAnsiTheme="minorHAnsi" w:cstheme="minorHAnsi"/>
          <w:sz w:val="22"/>
          <w:szCs w:val="22"/>
        </w:rPr>
      </w:pPr>
      <w:r w:rsidRPr="003B4610">
        <w:rPr>
          <w:rFonts w:asciiTheme="minorHAnsi" w:hAnsiTheme="minorHAnsi" w:cstheme="minorHAnsi"/>
          <w:b/>
          <w:bCs/>
          <w:sz w:val="22"/>
          <w:szCs w:val="22"/>
        </w:rPr>
        <w:t>Leverage data, insights and financial management practices</w:t>
      </w:r>
      <w:r w:rsidRPr="003B4610">
        <w:rPr>
          <w:rFonts w:asciiTheme="minorHAnsi" w:hAnsiTheme="minorHAnsi" w:cstheme="minorHAnsi"/>
          <w:sz w:val="22"/>
          <w:szCs w:val="22"/>
        </w:rPr>
        <w:t xml:space="preserve"> to inform strategy, optimise campaign performance, manage budgets effectively, and prepare reports and strategic recommendations for senior executives on ROI, sales outcomes, audience trends, and key marketing metrics.</w:t>
      </w:r>
    </w:p>
    <w:p w14:paraId="42B1FED9" w14:textId="77777777" w:rsidR="00C3151F" w:rsidRPr="00C3151F" w:rsidRDefault="00C3151F" w:rsidP="00C3151F">
      <w:pPr>
        <w:pStyle w:val="BodyText"/>
      </w:pPr>
    </w:p>
    <w:p w14:paraId="316D90FD" w14:textId="30A7122D" w:rsidR="007702B5" w:rsidRPr="006E4A6F" w:rsidRDefault="007702B5" w:rsidP="00371D58">
      <w:pPr>
        <w:pStyle w:val="Heading1"/>
        <w:pBdr>
          <w:bottom w:val="single" w:sz="12" w:space="1" w:color="auto"/>
        </w:pBdr>
        <w:spacing w:before="100" w:beforeAutospacing="1" w:after="120"/>
        <w:rPr>
          <w:rFonts w:asciiTheme="minorHAnsi" w:hAnsiTheme="minorHAnsi" w:cstheme="minorHAnsi"/>
          <w:sz w:val="32"/>
        </w:rPr>
      </w:pPr>
      <w:r w:rsidRPr="006E4A6F">
        <w:rPr>
          <w:rFonts w:asciiTheme="minorHAnsi" w:hAnsiTheme="minorHAnsi" w:cstheme="minorHAnsi"/>
          <w:sz w:val="32"/>
        </w:rPr>
        <w:t>WHAT YOU REQUIRE</w:t>
      </w:r>
      <w:r w:rsidR="00EE2610">
        <w:rPr>
          <w:rFonts w:asciiTheme="minorHAnsi" w:hAnsiTheme="minorHAnsi" w:cstheme="minorHAnsi"/>
          <w:sz w:val="32"/>
        </w:rPr>
        <w:t xml:space="preserve"> </w:t>
      </w:r>
    </w:p>
    <w:p w14:paraId="7019D01E" w14:textId="77777777" w:rsidR="008F2FF6" w:rsidRDefault="00B266D2" w:rsidP="008F2FF6">
      <w:pPr>
        <w:spacing w:after="120"/>
        <w:rPr>
          <w:b/>
          <w:bCs/>
          <w:sz w:val="22"/>
          <w:szCs w:val="22"/>
        </w:rPr>
      </w:pPr>
      <w:r w:rsidRPr="001775D7">
        <w:rPr>
          <w:rFonts w:asciiTheme="minorHAnsi" w:hAnsiTheme="minorHAnsi" w:cstheme="minorHAnsi"/>
          <w:sz w:val="22"/>
          <w:szCs w:val="22"/>
        </w:rPr>
        <w:t>The following capabilities form the criteria that</w:t>
      </w:r>
      <w:r w:rsidR="006A159D" w:rsidRPr="001775D7">
        <w:rPr>
          <w:rFonts w:asciiTheme="minorHAnsi" w:hAnsiTheme="minorHAnsi" w:cstheme="minorHAnsi"/>
          <w:sz w:val="22"/>
          <w:szCs w:val="22"/>
        </w:rPr>
        <w:t xml:space="preserve"> are required to </w:t>
      </w:r>
      <w:r w:rsidR="00173E02" w:rsidRPr="001775D7">
        <w:rPr>
          <w:rFonts w:asciiTheme="minorHAnsi" w:hAnsiTheme="minorHAnsi" w:cstheme="minorHAnsi"/>
          <w:sz w:val="22"/>
          <w:szCs w:val="22"/>
        </w:rPr>
        <w:t>perform</w:t>
      </w:r>
      <w:r w:rsidR="006A159D" w:rsidRPr="001775D7">
        <w:rPr>
          <w:rFonts w:asciiTheme="minorHAnsi" w:hAnsiTheme="minorHAnsi" w:cstheme="minorHAnsi"/>
          <w:sz w:val="22"/>
          <w:szCs w:val="22"/>
        </w:rPr>
        <w:t xml:space="preserve"> the </w:t>
      </w:r>
      <w:r w:rsidR="00173E02" w:rsidRPr="001775D7">
        <w:rPr>
          <w:rFonts w:asciiTheme="minorHAnsi" w:hAnsiTheme="minorHAnsi" w:cstheme="minorHAnsi"/>
          <w:sz w:val="22"/>
          <w:szCs w:val="22"/>
        </w:rPr>
        <w:t xml:space="preserve">duties and responsibilities </w:t>
      </w:r>
      <w:r w:rsidR="006A159D" w:rsidRPr="001775D7">
        <w:rPr>
          <w:rFonts w:asciiTheme="minorHAnsi" w:hAnsiTheme="minorHAnsi" w:cstheme="minorHAnsi"/>
          <w:sz w:val="22"/>
          <w:szCs w:val="22"/>
        </w:rPr>
        <w:t>of the position.</w:t>
      </w:r>
      <w:r w:rsidR="001775D7" w:rsidRPr="001775D7">
        <w:rPr>
          <w:b/>
          <w:bCs/>
          <w:sz w:val="22"/>
          <w:szCs w:val="22"/>
        </w:rPr>
        <w:t xml:space="preserve"> </w:t>
      </w:r>
    </w:p>
    <w:p w14:paraId="3A80825A" w14:textId="696D59A5" w:rsidR="00E13EAA" w:rsidRPr="00E13EAA" w:rsidRDefault="00E13EAA" w:rsidP="00E13EAA">
      <w:pPr>
        <w:pStyle w:val="BodyText"/>
        <w:numPr>
          <w:ilvl w:val="0"/>
          <w:numId w:val="49"/>
        </w:numPr>
        <w:rPr>
          <w:sz w:val="22"/>
          <w:szCs w:val="22"/>
        </w:rPr>
      </w:pPr>
      <w:r w:rsidRPr="00E13EAA">
        <w:rPr>
          <w:b/>
          <w:bCs/>
          <w:sz w:val="22"/>
          <w:szCs w:val="22"/>
        </w:rPr>
        <w:t>Demonstrated experience leading and shaping high-performing campaign marketing functions and teams</w:t>
      </w:r>
      <w:r w:rsidRPr="00E13EAA">
        <w:rPr>
          <w:sz w:val="22"/>
          <w:szCs w:val="22"/>
        </w:rPr>
        <w:t>, preferably within entertainment, arts, tourism, or related customer-focused industries, with a track record of building capability, driving performance, and delivering strategic outcomes.</w:t>
      </w:r>
    </w:p>
    <w:p w14:paraId="6F1596D3" w14:textId="01AE2172" w:rsidR="00E13EAA" w:rsidRPr="00E13EAA" w:rsidRDefault="00E13EAA" w:rsidP="00E13EAA">
      <w:pPr>
        <w:pStyle w:val="BodyText"/>
        <w:numPr>
          <w:ilvl w:val="0"/>
          <w:numId w:val="49"/>
        </w:numPr>
        <w:rPr>
          <w:sz w:val="22"/>
          <w:szCs w:val="22"/>
        </w:rPr>
      </w:pPr>
      <w:r w:rsidRPr="00E13EAA">
        <w:rPr>
          <w:b/>
          <w:bCs/>
          <w:sz w:val="22"/>
          <w:szCs w:val="22"/>
        </w:rPr>
        <w:t>Proven ability to develop and lead integrated marketing strategies and campaigns that achieve measurable commercial outcomes</w:t>
      </w:r>
      <w:r w:rsidRPr="00E13EAA">
        <w:rPr>
          <w:sz w:val="22"/>
          <w:szCs w:val="22"/>
        </w:rPr>
        <w:t>, including ticket sales, revenue growth, audience acquisition, and campaign optimisation.</w:t>
      </w:r>
    </w:p>
    <w:p w14:paraId="2A481E94" w14:textId="5E6AA263" w:rsidR="00E13EAA" w:rsidRPr="00E13EAA" w:rsidRDefault="00E13EAA" w:rsidP="00E13EAA">
      <w:pPr>
        <w:pStyle w:val="BodyText"/>
        <w:numPr>
          <w:ilvl w:val="0"/>
          <w:numId w:val="49"/>
        </w:numPr>
        <w:rPr>
          <w:sz w:val="22"/>
          <w:szCs w:val="22"/>
        </w:rPr>
      </w:pPr>
      <w:r w:rsidRPr="00E13EAA">
        <w:rPr>
          <w:b/>
          <w:bCs/>
          <w:sz w:val="22"/>
          <w:szCs w:val="22"/>
        </w:rPr>
        <w:t>Highly developed analytical and strategic thinking skills</w:t>
      </w:r>
      <w:r w:rsidRPr="00E13EAA">
        <w:rPr>
          <w:sz w:val="22"/>
          <w:szCs w:val="22"/>
        </w:rPr>
        <w:t>, with demonstrated experience using data, insights, and performance metrics to inform decision-making, evaluate effectiveness, optimise investment, and improve organisational outcomes.</w:t>
      </w:r>
    </w:p>
    <w:p w14:paraId="7A3F87F9" w14:textId="77777777" w:rsidR="00E13EAA" w:rsidRDefault="00E13EAA" w:rsidP="00E13EAA">
      <w:pPr>
        <w:pStyle w:val="BodyText"/>
        <w:numPr>
          <w:ilvl w:val="0"/>
          <w:numId w:val="49"/>
        </w:numPr>
        <w:rPr>
          <w:sz w:val="22"/>
          <w:szCs w:val="22"/>
        </w:rPr>
      </w:pPr>
      <w:r w:rsidRPr="00E13EAA">
        <w:rPr>
          <w:b/>
          <w:bCs/>
          <w:sz w:val="22"/>
          <w:szCs w:val="22"/>
        </w:rPr>
        <w:t>Highly developed stakeholder engagement and influencing skills</w:t>
      </w:r>
      <w:r w:rsidRPr="00E13EAA">
        <w:rPr>
          <w:sz w:val="22"/>
          <w:szCs w:val="22"/>
        </w:rPr>
        <w:t>, with a proven ability to build productive partnerships and collaborate effectively with internal and external stakeholders, including producers, promoters, commercial partners, and senior leaders.</w:t>
      </w:r>
    </w:p>
    <w:p w14:paraId="7C7F270C" w14:textId="4CFBFDAC" w:rsidR="00E13EAA" w:rsidRPr="00E13EAA" w:rsidRDefault="00E13EAA" w:rsidP="00E13EAA">
      <w:pPr>
        <w:pStyle w:val="BodyText"/>
        <w:numPr>
          <w:ilvl w:val="0"/>
          <w:numId w:val="49"/>
        </w:numPr>
        <w:rPr>
          <w:sz w:val="22"/>
          <w:szCs w:val="22"/>
        </w:rPr>
      </w:pPr>
      <w:r w:rsidRPr="00E13EAA">
        <w:rPr>
          <w:b/>
          <w:bCs/>
          <w:sz w:val="22"/>
          <w:szCs w:val="22"/>
        </w:rPr>
        <w:t>Demonstrated ability to balance immediate commercial priorities with long-term brand and audience development objectives</w:t>
      </w:r>
      <w:r w:rsidRPr="00E13EAA">
        <w:rPr>
          <w:sz w:val="22"/>
          <w:szCs w:val="22"/>
        </w:rPr>
        <w:t>, while leading the delivery of multiple complex campaigns and managing competing priorities in a dynamic environment.</w:t>
      </w:r>
    </w:p>
    <w:p w14:paraId="3509EC53" w14:textId="34BF1EA6" w:rsidR="00E13EAA" w:rsidRPr="00E13EAA" w:rsidRDefault="00E13EAA" w:rsidP="00E13EAA">
      <w:pPr>
        <w:pStyle w:val="BodyText"/>
        <w:numPr>
          <w:ilvl w:val="0"/>
          <w:numId w:val="49"/>
        </w:numPr>
        <w:rPr>
          <w:sz w:val="22"/>
          <w:szCs w:val="22"/>
        </w:rPr>
      </w:pPr>
      <w:r w:rsidRPr="00E13EAA">
        <w:rPr>
          <w:b/>
          <w:bCs/>
          <w:sz w:val="22"/>
          <w:szCs w:val="22"/>
        </w:rPr>
        <w:lastRenderedPageBreak/>
        <w:t>Demonstrated commitment to ACT Public Service values</w:t>
      </w:r>
      <w:r w:rsidRPr="00E13EAA">
        <w:rPr>
          <w:sz w:val="22"/>
          <w:szCs w:val="22"/>
        </w:rPr>
        <w:t>, Code of Conduct, and principles of equity, diversity, and inclusion, with the ability to apply these in a complex project and operational environment.</w:t>
      </w:r>
    </w:p>
    <w:p w14:paraId="2EFE7917" w14:textId="77777777" w:rsidR="00517AE8" w:rsidRPr="00517AE8" w:rsidRDefault="00517AE8" w:rsidP="00517AE8">
      <w:pPr>
        <w:pStyle w:val="BodyText"/>
      </w:pPr>
    </w:p>
    <w:p w14:paraId="7ACA0843" w14:textId="77777777" w:rsidR="003F1DC0" w:rsidRPr="006E4A6F" w:rsidRDefault="003F1DC0" w:rsidP="003F1DC0">
      <w:pPr>
        <w:suppressAutoHyphens w:val="0"/>
        <w:spacing w:after="120"/>
        <w:rPr>
          <w:rFonts w:asciiTheme="minorHAnsi" w:hAnsiTheme="minorHAnsi" w:cstheme="minorHAnsi"/>
          <w:b/>
          <w:sz w:val="28"/>
          <w:szCs w:val="28"/>
        </w:rPr>
      </w:pPr>
      <w:r>
        <w:rPr>
          <w:rFonts w:asciiTheme="minorHAnsi" w:hAnsiTheme="minorHAnsi" w:cstheme="minorHAnsi"/>
          <w:b/>
          <w:sz w:val="28"/>
          <w:szCs w:val="28"/>
        </w:rPr>
        <w:t xml:space="preserve">Other </w:t>
      </w:r>
      <w:r w:rsidRPr="006E4A6F">
        <w:rPr>
          <w:rFonts w:asciiTheme="minorHAnsi" w:hAnsiTheme="minorHAnsi" w:cstheme="minorHAnsi"/>
          <w:b/>
          <w:sz w:val="28"/>
          <w:szCs w:val="28"/>
        </w:rPr>
        <w:t xml:space="preserve">Requirements </w:t>
      </w:r>
      <w:r>
        <w:rPr>
          <w:rFonts w:asciiTheme="minorHAnsi" w:hAnsiTheme="minorHAnsi" w:cstheme="minorHAnsi"/>
          <w:b/>
          <w:sz w:val="28"/>
          <w:szCs w:val="28"/>
        </w:rPr>
        <w:t xml:space="preserve">or </w:t>
      </w:r>
      <w:r w:rsidRPr="006E4A6F">
        <w:rPr>
          <w:rFonts w:asciiTheme="minorHAnsi" w:hAnsiTheme="minorHAnsi" w:cstheme="minorHAnsi"/>
          <w:b/>
          <w:sz w:val="28"/>
          <w:szCs w:val="28"/>
        </w:rPr>
        <w:t>Qualifications</w:t>
      </w:r>
    </w:p>
    <w:p w14:paraId="51BC7A16" w14:textId="7B8B1738" w:rsidR="008A0F65" w:rsidRDefault="008A0F65" w:rsidP="0028686A">
      <w:pPr>
        <w:spacing w:after="120" w:line="252" w:lineRule="auto"/>
        <w:rPr>
          <w:rFonts w:cs="Arial"/>
          <w:sz w:val="22"/>
          <w:szCs w:val="22"/>
        </w:rPr>
      </w:pPr>
      <w:r>
        <w:rPr>
          <w:rFonts w:cs="Arial"/>
          <w:sz w:val="22"/>
          <w:szCs w:val="22"/>
        </w:rPr>
        <w:t xml:space="preserve">Degree or </w:t>
      </w:r>
      <w:r w:rsidR="005206C0">
        <w:rPr>
          <w:rFonts w:cs="Arial"/>
          <w:sz w:val="22"/>
          <w:szCs w:val="22"/>
        </w:rPr>
        <w:t>equivalent relevant qualification</w:t>
      </w:r>
      <w:r>
        <w:rPr>
          <w:rFonts w:cs="Arial"/>
          <w:sz w:val="22"/>
          <w:szCs w:val="22"/>
        </w:rPr>
        <w:t xml:space="preserve"> in </w:t>
      </w:r>
      <w:r w:rsidR="00E9432C">
        <w:rPr>
          <w:rFonts w:cs="Arial"/>
          <w:sz w:val="22"/>
          <w:szCs w:val="22"/>
        </w:rPr>
        <w:t xml:space="preserve">Marketing, </w:t>
      </w:r>
      <w:r w:rsidR="00212986">
        <w:rPr>
          <w:rFonts w:cs="Arial"/>
          <w:sz w:val="22"/>
          <w:szCs w:val="22"/>
        </w:rPr>
        <w:t xml:space="preserve">Advertising, </w:t>
      </w:r>
      <w:r w:rsidR="00E9432C">
        <w:rPr>
          <w:rFonts w:cs="Arial"/>
          <w:sz w:val="22"/>
          <w:szCs w:val="22"/>
        </w:rPr>
        <w:t xml:space="preserve">Communications or a complimentary field is </w:t>
      </w:r>
      <w:r w:rsidR="00D35CC6" w:rsidRPr="00D35CC6">
        <w:rPr>
          <w:rFonts w:cs="Arial"/>
          <w:sz w:val="22"/>
          <w:szCs w:val="22"/>
        </w:rPr>
        <w:t>highly desirable</w:t>
      </w:r>
      <w:r w:rsidR="00D35CC6">
        <w:rPr>
          <w:rFonts w:cs="Arial"/>
          <w:sz w:val="22"/>
          <w:szCs w:val="22"/>
        </w:rPr>
        <w:t>.</w:t>
      </w:r>
    </w:p>
    <w:p w14:paraId="3704F671" w14:textId="243B6617" w:rsidR="00FA7404" w:rsidRPr="004F153A" w:rsidRDefault="00FA7404" w:rsidP="00FA7404">
      <w:pPr>
        <w:spacing w:after="120" w:line="252" w:lineRule="auto"/>
        <w:rPr>
          <w:rFonts w:cs="Arial"/>
          <w:sz w:val="22"/>
          <w:szCs w:val="22"/>
        </w:rPr>
      </w:pPr>
      <w:r w:rsidRPr="004F153A">
        <w:rPr>
          <w:rFonts w:cs="Arial"/>
          <w:sz w:val="22"/>
          <w:szCs w:val="22"/>
        </w:rPr>
        <w:t>Demonstrated minimum of f</w:t>
      </w:r>
      <w:r w:rsidR="00AC619F">
        <w:rPr>
          <w:rFonts w:cs="Arial"/>
          <w:sz w:val="22"/>
          <w:szCs w:val="22"/>
        </w:rPr>
        <w:t>our</w:t>
      </w:r>
      <w:r w:rsidRPr="004F153A">
        <w:rPr>
          <w:rFonts w:cs="Arial"/>
          <w:sz w:val="22"/>
          <w:szCs w:val="22"/>
        </w:rPr>
        <w:t xml:space="preserve"> years’ experience in marketing</w:t>
      </w:r>
      <w:r w:rsidR="00AC619F">
        <w:rPr>
          <w:rFonts w:cs="Arial"/>
          <w:sz w:val="22"/>
          <w:szCs w:val="22"/>
        </w:rPr>
        <w:t>/</w:t>
      </w:r>
      <w:r w:rsidR="00212986">
        <w:rPr>
          <w:rFonts w:cs="Arial"/>
          <w:sz w:val="22"/>
          <w:szCs w:val="22"/>
        </w:rPr>
        <w:t>advertising/</w:t>
      </w:r>
      <w:r w:rsidRPr="004F153A">
        <w:rPr>
          <w:rFonts w:cs="Arial"/>
          <w:sz w:val="22"/>
          <w:szCs w:val="22"/>
        </w:rPr>
        <w:t>communications</w:t>
      </w:r>
      <w:r w:rsidR="00921E7D">
        <w:rPr>
          <w:rFonts w:cs="Arial"/>
          <w:sz w:val="22"/>
          <w:szCs w:val="22"/>
        </w:rPr>
        <w:t xml:space="preserve"> </w:t>
      </w:r>
      <w:r w:rsidR="00AC619F">
        <w:rPr>
          <w:rFonts w:cs="Arial"/>
          <w:sz w:val="22"/>
          <w:szCs w:val="22"/>
        </w:rPr>
        <w:t>is</w:t>
      </w:r>
      <w:r w:rsidR="00DE0C82">
        <w:rPr>
          <w:rFonts w:cs="Arial"/>
          <w:sz w:val="22"/>
          <w:szCs w:val="22"/>
        </w:rPr>
        <w:t xml:space="preserve"> </w:t>
      </w:r>
      <w:r w:rsidR="00D35CC6" w:rsidRPr="00D35CC6">
        <w:rPr>
          <w:rFonts w:cs="Arial"/>
          <w:sz w:val="22"/>
          <w:szCs w:val="22"/>
        </w:rPr>
        <w:t>highly desirable</w:t>
      </w:r>
    </w:p>
    <w:p w14:paraId="6B377F38" w14:textId="6946F242" w:rsidR="009508D8" w:rsidRDefault="009508D8" w:rsidP="0028686A">
      <w:pPr>
        <w:spacing w:after="120" w:line="252" w:lineRule="auto"/>
        <w:rPr>
          <w:rFonts w:cs="Arial"/>
          <w:sz w:val="22"/>
          <w:szCs w:val="22"/>
        </w:rPr>
      </w:pPr>
      <w:r>
        <w:rPr>
          <w:rFonts w:cs="Arial"/>
          <w:sz w:val="22"/>
          <w:szCs w:val="22"/>
        </w:rPr>
        <w:t xml:space="preserve">Experience in the arts, entertainment or events industries is </w:t>
      </w:r>
      <w:r w:rsidR="006109DC">
        <w:rPr>
          <w:rFonts w:cs="Arial"/>
          <w:sz w:val="22"/>
          <w:szCs w:val="22"/>
        </w:rPr>
        <w:t xml:space="preserve">strongly </w:t>
      </w:r>
      <w:r w:rsidR="00C6269D">
        <w:rPr>
          <w:rFonts w:cs="Arial"/>
          <w:sz w:val="22"/>
          <w:szCs w:val="22"/>
        </w:rPr>
        <w:t>preferred but</w:t>
      </w:r>
      <w:r>
        <w:rPr>
          <w:rFonts w:cs="Arial"/>
          <w:sz w:val="22"/>
          <w:szCs w:val="22"/>
        </w:rPr>
        <w:t xml:space="preserve"> not required.</w:t>
      </w:r>
    </w:p>
    <w:p w14:paraId="78789B34" w14:textId="621ACE1C" w:rsidR="00DE0C82" w:rsidRPr="004F153A" w:rsidRDefault="00DE0C82" w:rsidP="00DE0C82">
      <w:pPr>
        <w:spacing w:after="120" w:line="252" w:lineRule="auto"/>
        <w:rPr>
          <w:rFonts w:cs="Arial"/>
          <w:sz w:val="22"/>
          <w:szCs w:val="22"/>
        </w:rPr>
      </w:pPr>
      <w:r w:rsidRPr="004F153A">
        <w:rPr>
          <w:rFonts w:cs="Arial"/>
          <w:sz w:val="22"/>
          <w:szCs w:val="22"/>
        </w:rPr>
        <w:t xml:space="preserve">There is a requirement for the Head of </w:t>
      </w:r>
      <w:r>
        <w:rPr>
          <w:rFonts w:cs="Arial"/>
          <w:sz w:val="22"/>
          <w:szCs w:val="22"/>
        </w:rPr>
        <w:t xml:space="preserve">Campaign </w:t>
      </w:r>
      <w:r w:rsidRPr="004F153A">
        <w:rPr>
          <w:rFonts w:cs="Arial"/>
          <w:sz w:val="22"/>
          <w:szCs w:val="22"/>
        </w:rPr>
        <w:t xml:space="preserve">Marketing to cultivate and maintain a strategic performing arts industry network. There is an expectation that the Head of </w:t>
      </w:r>
      <w:r>
        <w:rPr>
          <w:rFonts w:cs="Arial"/>
          <w:sz w:val="22"/>
          <w:szCs w:val="22"/>
        </w:rPr>
        <w:t xml:space="preserve">Campaign </w:t>
      </w:r>
      <w:r w:rsidRPr="004F153A">
        <w:rPr>
          <w:rFonts w:cs="Arial"/>
          <w:sz w:val="22"/>
          <w:szCs w:val="22"/>
        </w:rPr>
        <w:t>Marketing will attend events both at CTC and elsewhere for networking purposes.</w:t>
      </w:r>
    </w:p>
    <w:p w14:paraId="20D3CD53" w14:textId="77777777" w:rsidR="00DE0C82" w:rsidRPr="00DE0C82" w:rsidRDefault="00DE0C82" w:rsidP="00DE0C82">
      <w:pPr>
        <w:pStyle w:val="BodyText"/>
      </w:pPr>
    </w:p>
    <w:p w14:paraId="288F5E48" w14:textId="4EBB90D7" w:rsidR="00AC408A" w:rsidRPr="00C37412" w:rsidRDefault="004E0F65" w:rsidP="00F606F0">
      <w:pPr>
        <w:spacing w:after="120"/>
        <w:rPr>
          <w:sz w:val="22"/>
          <w:szCs w:val="18"/>
        </w:rPr>
      </w:pPr>
      <w:r w:rsidRPr="003F1DC0">
        <w:rPr>
          <w:i/>
          <w:iCs/>
          <w:sz w:val="22"/>
          <w:szCs w:val="18"/>
        </w:rPr>
        <w:t>The ACT Public Service supports workforce diversity and is committed to creating an inclusive workplace. As part of this commitment, Aboriginal and Torres Strait Islander peoples, people with disability and those who identify as LBGTIQ are encouraged to apply.</w:t>
      </w:r>
    </w:p>
    <w:p w14:paraId="3EFC99BC" w14:textId="77777777" w:rsidR="00C37412" w:rsidRDefault="00C37412">
      <w:pPr>
        <w:suppressAutoHyphens w:val="0"/>
        <w:spacing w:after="0"/>
        <w:rPr>
          <w:rFonts w:asciiTheme="minorHAnsi" w:hAnsiTheme="minorHAnsi" w:cstheme="minorHAnsi"/>
          <w:b/>
          <w:sz w:val="32"/>
          <w:szCs w:val="32"/>
          <w:lang w:eastAsia="ja-JP"/>
        </w:rPr>
      </w:pPr>
      <w:r>
        <w:rPr>
          <w:rFonts w:asciiTheme="minorHAnsi" w:hAnsiTheme="minorHAnsi" w:cstheme="minorHAnsi"/>
          <w:b/>
          <w:sz w:val="32"/>
          <w:szCs w:val="32"/>
          <w:lang w:eastAsia="ja-JP"/>
        </w:rPr>
        <w:br w:type="page"/>
      </w:r>
    </w:p>
    <w:p w14:paraId="2ECD99F9" w14:textId="6333381D" w:rsidR="002A43D2" w:rsidRPr="006E4A6F" w:rsidRDefault="002A43D2" w:rsidP="005B56A8">
      <w:pPr>
        <w:pBdr>
          <w:bottom w:val="single" w:sz="4" w:space="1" w:color="auto"/>
        </w:pBdr>
        <w:rPr>
          <w:rFonts w:asciiTheme="minorHAnsi" w:hAnsiTheme="minorHAnsi" w:cstheme="minorHAnsi"/>
          <w:b/>
          <w:sz w:val="32"/>
          <w:szCs w:val="32"/>
          <w:lang w:eastAsia="ja-JP"/>
        </w:rPr>
      </w:pPr>
      <w:r w:rsidRPr="006E4A6F">
        <w:rPr>
          <w:rFonts w:asciiTheme="minorHAnsi" w:hAnsiTheme="minorHAnsi" w:cstheme="minorHAnsi"/>
          <w:b/>
          <w:sz w:val="32"/>
          <w:szCs w:val="32"/>
          <w:lang w:eastAsia="ja-JP"/>
        </w:rPr>
        <w:lastRenderedPageBreak/>
        <w:t xml:space="preserve">WORK ENVIRONMENT DESCRIPTION </w:t>
      </w:r>
    </w:p>
    <w:p w14:paraId="19F1AD6F" w14:textId="442A2B76" w:rsidR="00731287" w:rsidRPr="002138CC" w:rsidRDefault="0059600A" w:rsidP="004731B4">
      <w:pPr>
        <w:spacing w:after="0"/>
        <w:rPr>
          <w:rFonts w:asciiTheme="minorHAnsi" w:hAnsiTheme="minorHAnsi" w:cstheme="minorHAnsi"/>
          <w:sz w:val="22"/>
          <w:szCs w:val="22"/>
        </w:rPr>
      </w:pPr>
      <w:r w:rsidRPr="002138CC">
        <w:rPr>
          <w:rFonts w:asciiTheme="minorHAnsi" w:hAnsiTheme="minorHAnsi" w:cstheme="minorHAnsi"/>
          <w:sz w:val="22"/>
          <w:szCs w:val="22"/>
        </w:rPr>
        <w:t>The following work environment description outlines the inherent requirements of th</w:t>
      </w:r>
      <w:r w:rsidR="00BF2402" w:rsidRPr="002138CC">
        <w:rPr>
          <w:rFonts w:asciiTheme="minorHAnsi" w:hAnsiTheme="minorHAnsi" w:cstheme="minorHAnsi"/>
          <w:sz w:val="22"/>
          <w:szCs w:val="22"/>
        </w:rPr>
        <w:t xml:space="preserve">is </w:t>
      </w:r>
      <w:r w:rsidRPr="002138CC">
        <w:rPr>
          <w:rFonts w:asciiTheme="minorHAnsi" w:hAnsiTheme="minorHAnsi" w:cstheme="minorHAnsi"/>
          <w:sz w:val="22"/>
          <w:szCs w:val="22"/>
        </w:rPr>
        <w:t>role and indicates how frequently each of these requirements would be performed. Please note that Cultural Facilities Corporation is committed to providing reasonable adjustment and ensuring all individuals have equal opportunities in the workplace.</w:t>
      </w:r>
    </w:p>
    <w:p w14:paraId="1F5BD293" w14:textId="5C5CEFDA" w:rsidR="00AC408A" w:rsidRPr="003F1DC0" w:rsidRDefault="0059600A" w:rsidP="004731B4">
      <w:pPr>
        <w:spacing w:after="0"/>
        <w:rPr>
          <w:rFonts w:asciiTheme="minorHAnsi" w:hAnsiTheme="minorHAnsi" w:cstheme="minorHAnsi"/>
          <w:sz w:val="22"/>
          <w:szCs w:val="22"/>
        </w:rPr>
      </w:pPr>
      <w:r w:rsidRPr="000B0A18">
        <w:rPr>
          <w:rFonts w:asciiTheme="minorHAnsi" w:hAnsiTheme="minorHAnsi" w:cstheme="minorHAnsi"/>
          <w:sz w:val="22"/>
          <w:szCs w:val="22"/>
        </w:rPr>
        <w:br/>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912"/>
        <w:gridCol w:w="2694"/>
      </w:tblGrid>
      <w:tr w:rsidR="00AC408A" w:rsidRPr="003F1DC0" w14:paraId="16FC9DE1" w14:textId="77777777" w:rsidTr="00CB0E97">
        <w:trPr>
          <w:trHeight w:val="454"/>
        </w:trPr>
        <w:tc>
          <w:tcPr>
            <w:tcW w:w="6912" w:type="dxa"/>
            <w:shd w:val="clear" w:color="auto" w:fill="DEEAF6"/>
            <w:vAlign w:val="center"/>
          </w:tcPr>
          <w:p w14:paraId="20AA1CA2" w14:textId="77777777" w:rsidR="00AC408A" w:rsidRPr="003F1DC0" w:rsidRDefault="00AC408A" w:rsidP="00CB0E97">
            <w:pPr>
              <w:pStyle w:val="Tableheading"/>
              <w:rPr>
                <w:rFonts w:asciiTheme="minorHAnsi" w:hAnsiTheme="minorHAnsi" w:cstheme="minorHAnsi"/>
                <w:sz w:val="22"/>
              </w:rPr>
            </w:pPr>
            <w:r w:rsidRPr="003F1DC0">
              <w:rPr>
                <w:rFonts w:asciiTheme="minorHAnsi" w:hAnsiTheme="minorHAnsi" w:cstheme="minorHAnsi"/>
                <w:sz w:val="22"/>
              </w:rPr>
              <w:t>ADMINISTRATIVE</w:t>
            </w:r>
          </w:p>
        </w:tc>
        <w:tc>
          <w:tcPr>
            <w:tcW w:w="2694" w:type="dxa"/>
            <w:shd w:val="clear" w:color="auto" w:fill="DEEAF6"/>
            <w:vAlign w:val="center"/>
          </w:tcPr>
          <w:p w14:paraId="3919346A" w14:textId="77777777" w:rsidR="00AC408A" w:rsidRPr="003F1DC0" w:rsidRDefault="00AC408A" w:rsidP="00CB0E97">
            <w:pPr>
              <w:pStyle w:val="Tableheading"/>
              <w:jc w:val="center"/>
              <w:rPr>
                <w:rFonts w:asciiTheme="minorHAnsi" w:hAnsiTheme="minorHAnsi" w:cstheme="minorHAnsi"/>
                <w:sz w:val="22"/>
              </w:rPr>
            </w:pPr>
            <w:r w:rsidRPr="003F1DC0">
              <w:rPr>
                <w:rFonts w:asciiTheme="minorHAnsi" w:hAnsiTheme="minorHAnsi" w:cstheme="minorHAnsi"/>
                <w:sz w:val="22"/>
              </w:rPr>
              <w:t>FREQUENCY</w:t>
            </w:r>
          </w:p>
        </w:tc>
      </w:tr>
      <w:tr w:rsidR="00AC408A" w:rsidRPr="003F1DC0" w14:paraId="0EE68EA7" w14:textId="77777777" w:rsidTr="00CB0E97">
        <w:trPr>
          <w:trHeight w:val="283"/>
        </w:trPr>
        <w:tc>
          <w:tcPr>
            <w:tcW w:w="6912" w:type="dxa"/>
            <w:vAlign w:val="center"/>
          </w:tcPr>
          <w:p w14:paraId="74416C45" w14:textId="77777777" w:rsidR="00AC408A" w:rsidRPr="003F1DC0" w:rsidRDefault="00AC408A" w:rsidP="00CB0E97">
            <w:pPr>
              <w:pStyle w:val="Tabletext"/>
              <w:spacing w:before="0" w:after="0"/>
              <w:rPr>
                <w:rFonts w:asciiTheme="minorHAnsi" w:hAnsiTheme="minorHAnsi" w:cstheme="minorHAnsi"/>
                <w:sz w:val="22"/>
              </w:rPr>
            </w:pPr>
            <w:r w:rsidRPr="003F1DC0">
              <w:rPr>
                <w:rFonts w:asciiTheme="minorHAnsi" w:hAnsiTheme="minorHAnsi" w:cstheme="minorHAnsi"/>
                <w:sz w:val="22"/>
              </w:rPr>
              <w:t>Telephone use</w:t>
            </w:r>
          </w:p>
        </w:tc>
        <w:tc>
          <w:tcPr>
            <w:tcW w:w="2694" w:type="dxa"/>
            <w:vAlign w:val="center"/>
          </w:tcPr>
          <w:p w14:paraId="0CE3815D" w14:textId="1C17125A" w:rsidR="00AC408A" w:rsidRPr="003F1DC0" w:rsidRDefault="005E588F" w:rsidP="00CB0E97">
            <w:pPr>
              <w:pStyle w:val="Tabletext"/>
              <w:spacing w:before="0" w:after="0"/>
              <w:jc w:val="center"/>
              <w:rPr>
                <w:rFonts w:asciiTheme="minorHAnsi" w:hAnsiTheme="minorHAnsi" w:cstheme="minorHAnsi"/>
                <w:sz w:val="22"/>
              </w:rPr>
            </w:pPr>
            <w:r w:rsidRPr="003F1DC0">
              <w:rPr>
                <w:rFonts w:asciiTheme="minorHAnsi" w:hAnsiTheme="minorHAnsi" w:cstheme="minorHAnsi"/>
                <w:sz w:val="22"/>
              </w:rPr>
              <w:t>Frequently</w:t>
            </w:r>
          </w:p>
        </w:tc>
      </w:tr>
      <w:tr w:rsidR="00AC408A" w:rsidRPr="003F1DC0" w14:paraId="09573BD8" w14:textId="77777777" w:rsidTr="00CB0E97">
        <w:trPr>
          <w:trHeight w:val="283"/>
        </w:trPr>
        <w:tc>
          <w:tcPr>
            <w:tcW w:w="6912" w:type="dxa"/>
            <w:vAlign w:val="center"/>
          </w:tcPr>
          <w:p w14:paraId="3DFB432E" w14:textId="77777777" w:rsidR="00AC408A" w:rsidRPr="003F1DC0" w:rsidRDefault="00AC408A" w:rsidP="00CB0E97">
            <w:pPr>
              <w:pStyle w:val="Tabletext"/>
              <w:spacing w:before="0" w:after="0"/>
              <w:rPr>
                <w:rFonts w:asciiTheme="minorHAnsi" w:hAnsiTheme="minorHAnsi" w:cstheme="minorHAnsi"/>
                <w:sz w:val="22"/>
              </w:rPr>
            </w:pPr>
            <w:r w:rsidRPr="003F1DC0">
              <w:rPr>
                <w:rFonts w:asciiTheme="minorHAnsi" w:hAnsiTheme="minorHAnsi" w:cstheme="minorHAnsi"/>
                <w:sz w:val="22"/>
              </w:rPr>
              <w:t>General computer use</w:t>
            </w:r>
          </w:p>
        </w:tc>
        <w:tc>
          <w:tcPr>
            <w:tcW w:w="2694" w:type="dxa"/>
            <w:vAlign w:val="center"/>
          </w:tcPr>
          <w:p w14:paraId="6B4D237C" w14:textId="6C540881" w:rsidR="00AC408A" w:rsidRPr="003F1DC0" w:rsidRDefault="005E588F" w:rsidP="00CB0E97">
            <w:pPr>
              <w:pStyle w:val="Tabletext"/>
              <w:spacing w:before="0" w:after="0"/>
              <w:jc w:val="center"/>
              <w:rPr>
                <w:rFonts w:asciiTheme="minorHAnsi" w:hAnsiTheme="minorHAnsi" w:cstheme="minorHAnsi"/>
                <w:sz w:val="22"/>
              </w:rPr>
            </w:pPr>
            <w:r w:rsidRPr="003F1DC0">
              <w:rPr>
                <w:rFonts w:asciiTheme="minorHAnsi" w:hAnsiTheme="minorHAnsi" w:cstheme="minorHAnsi"/>
                <w:sz w:val="22"/>
              </w:rPr>
              <w:t>Frequently</w:t>
            </w:r>
          </w:p>
        </w:tc>
      </w:tr>
      <w:tr w:rsidR="00AC408A" w:rsidRPr="003F1DC0" w14:paraId="3EEB1C98" w14:textId="77777777" w:rsidTr="00CB0E97">
        <w:trPr>
          <w:trHeight w:val="283"/>
        </w:trPr>
        <w:tc>
          <w:tcPr>
            <w:tcW w:w="6912" w:type="dxa"/>
            <w:vAlign w:val="center"/>
          </w:tcPr>
          <w:p w14:paraId="729F813E" w14:textId="77777777" w:rsidR="00AC408A" w:rsidRPr="003F1DC0" w:rsidRDefault="00AC408A" w:rsidP="00CB0E97">
            <w:pPr>
              <w:pStyle w:val="Tabletext"/>
              <w:spacing w:before="0" w:after="0"/>
              <w:rPr>
                <w:rFonts w:asciiTheme="minorHAnsi" w:hAnsiTheme="minorHAnsi" w:cstheme="minorHAnsi"/>
                <w:sz w:val="22"/>
              </w:rPr>
            </w:pPr>
            <w:r w:rsidRPr="003F1DC0">
              <w:rPr>
                <w:rFonts w:asciiTheme="minorHAnsi" w:hAnsiTheme="minorHAnsi" w:cstheme="minorHAnsi"/>
                <w:sz w:val="22"/>
              </w:rPr>
              <w:t>Extensive keying/data entry</w:t>
            </w:r>
          </w:p>
        </w:tc>
        <w:tc>
          <w:tcPr>
            <w:tcW w:w="2694" w:type="dxa"/>
            <w:vAlign w:val="center"/>
          </w:tcPr>
          <w:p w14:paraId="6C2E1511" w14:textId="77777777" w:rsidR="00AC408A" w:rsidRPr="003F1DC0" w:rsidRDefault="00AC408A" w:rsidP="00CB0E97">
            <w:pPr>
              <w:pStyle w:val="Tabletext"/>
              <w:spacing w:before="0" w:after="0"/>
              <w:jc w:val="center"/>
              <w:rPr>
                <w:rFonts w:asciiTheme="minorHAnsi" w:hAnsiTheme="minorHAnsi" w:cstheme="minorHAnsi"/>
                <w:sz w:val="22"/>
              </w:rPr>
            </w:pPr>
            <w:r w:rsidRPr="003F1DC0">
              <w:rPr>
                <w:rFonts w:asciiTheme="minorHAnsi" w:hAnsiTheme="minorHAnsi" w:cstheme="minorHAnsi"/>
                <w:sz w:val="22"/>
              </w:rPr>
              <w:t>Occasionally</w:t>
            </w:r>
          </w:p>
        </w:tc>
      </w:tr>
      <w:tr w:rsidR="00AC408A" w:rsidRPr="003F1DC0" w14:paraId="4AAC22F7" w14:textId="77777777" w:rsidTr="00CB0E97">
        <w:trPr>
          <w:trHeight w:val="283"/>
        </w:trPr>
        <w:tc>
          <w:tcPr>
            <w:tcW w:w="6912" w:type="dxa"/>
            <w:vAlign w:val="center"/>
          </w:tcPr>
          <w:p w14:paraId="5CB4D0F4" w14:textId="77777777" w:rsidR="00AC408A" w:rsidRPr="003F1DC0" w:rsidRDefault="00AC408A" w:rsidP="00CB0E97">
            <w:pPr>
              <w:pStyle w:val="Tabletext"/>
              <w:spacing w:before="0" w:after="0"/>
              <w:rPr>
                <w:rFonts w:asciiTheme="minorHAnsi" w:hAnsiTheme="minorHAnsi" w:cstheme="minorHAnsi"/>
                <w:sz w:val="22"/>
              </w:rPr>
            </w:pPr>
            <w:r w:rsidRPr="003F1DC0">
              <w:rPr>
                <w:rFonts w:asciiTheme="minorHAnsi" w:hAnsiTheme="minorHAnsi" w:cstheme="minorHAnsi"/>
                <w:sz w:val="22"/>
              </w:rPr>
              <w:t>Graphical/analytical based</w:t>
            </w:r>
          </w:p>
        </w:tc>
        <w:tc>
          <w:tcPr>
            <w:tcW w:w="2694" w:type="dxa"/>
            <w:vAlign w:val="center"/>
          </w:tcPr>
          <w:p w14:paraId="1FC10366" w14:textId="6A8CE24D" w:rsidR="00AC408A" w:rsidRPr="003F1DC0" w:rsidRDefault="008F2FF6" w:rsidP="00CB0E97">
            <w:pPr>
              <w:pStyle w:val="Tabletext"/>
              <w:spacing w:before="0" w:after="0"/>
              <w:jc w:val="center"/>
              <w:rPr>
                <w:rFonts w:asciiTheme="minorHAnsi" w:hAnsiTheme="minorHAnsi" w:cstheme="minorHAnsi"/>
                <w:sz w:val="22"/>
              </w:rPr>
            </w:pPr>
            <w:r>
              <w:rPr>
                <w:rFonts w:asciiTheme="minorHAnsi" w:hAnsiTheme="minorHAnsi" w:cstheme="minorHAnsi"/>
                <w:sz w:val="22"/>
              </w:rPr>
              <w:t>Frequently</w:t>
            </w:r>
          </w:p>
        </w:tc>
      </w:tr>
      <w:tr w:rsidR="00AC408A" w:rsidRPr="003F1DC0" w14:paraId="5B4C6706" w14:textId="77777777" w:rsidTr="00CB0E97">
        <w:trPr>
          <w:trHeight w:val="283"/>
        </w:trPr>
        <w:tc>
          <w:tcPr>
            <w:tcW w:w="6912" w:type="dxa"/>
            <w:vAlign w:val="center"/>
          </w:tcPr>
          <w:p w14:paraId="48C63F70" w14:textId="77777777" w:rsidR="00AC408A" w:rsidRPr="003F1DC0" w:rsidRDefault="00AC408A" w:rsidP="00CB0E97">
            <w:pPr>
              <w:pStyle w:val="Tabletext"/>
              <w:spacing w:before="0" w:after="0"/>
              <w:rPr>
                <w:rFonts w:asciiTheme="minorHAnsi" w:hAnsiTheme="minorHAnsi" w:cstheme="minorHAnsi"/>
                <w:sz w:val="22"/>
              </w:rPr>
            </w:pPr>
            <w:r w:rsidRPr="003F1DC0">
              <w:rPr>
                <w:rFonts w:asciiTheme="minorHAnsi" w:hAnsiTheme="minorHAnsi" w:cstheme="minorHAnsi"/>
                <w:sz w:val="22"/>
              </w:rPr>
              <w:t>Sitting at a desk</w:t>
            </w:r>
          </w:p>
        </w:tc>
        <w:tc>
          <w:tcPr>
            <w:tcW w:w="2694" w:type="dxa"/>
            <w:vAlign w:val="center"/>
          </w:tcPr>
          <w:p w14:paraId="787C8021" w14:textId="5DF85E5E" w:rsidR="00AC408A" w:rsidRPr="003F1DC0" w:rsidRDefault="005E588F" w:rsidP="00CB0E97">
            <w:pPr>
              <w:pStyle w:val="Tabletext"/>
              <w:spacing w:before="0" w:after="0"/>
              <w:jc w:val="center"/>
              <w:rPr>
                <w:rFonts w:asciiTheme="minorHAnsi" w:hAnsiTheme="minorHAnsi" w:cstheme="minorHAnsi"/>
                <w:sz w:val="22"/>
              </w:rPr>
            </w:pPr>
            <w:r w:rsidRPr="003F1DC0">
              <w:rPr>
                <w:rFonts w:asciiTheme="minorHAnsi" w:hAnsiTheme="minorHAnsi" w:cstheme="minorHAnsi"/>
                <w:sz w:val="22"/>
              </w:rPr>
              <w:t>Frequently</w:t>
            </w:r>
            <w:r w:rsidR="00AC408A" w:rsidRPr="003F1DC0">
              <w:rPr>
                <w:rFonts w:asciiTheme="minorHAnsi" w:hAnsiTheme="minorHAnsi" w:cstheme="minorHAnsi"/>
                <w:sz w:val="22"/>
              </w:rPr>
              <w:t xml:space="preserve"> </w:t>
            </w:r>
          </w:p>
        </w:tc>
      </w:tr>
      <w:tr w:rsidR="00AC408A" w:rsidRPr="003F1DC0" w14:paraId="3366E421" w14:textId="77777777" w:rsidTr="00CB0E97">
        <w:trPr>
          <w:trHeight w:val="283"/>
        </w:trPr>
        <w:tc>
          <w:tcPr>
            <w:tcW w:w="6912" w:type="dxa"/>
            <w:vAlign w:val="center"/>
          </w:tcPr>
          <w:p w14:paraId="1D1946E5" w14:textId="77777777" w:rsidR="00AC408A" w:rsidRPr="003F1DC0" w:rsidRDefault="00AC408A" w:rsidP="00CB0E97">
            <w:pPr>
              <w:pStyle w:val="Tabletext"/>
              <w:spacing w:before="0" w:after="0"/>
              <w:rPr>
                <w:rFonts w:asciiTheme="minorHAnsi" w:hAnsiTheme="minorHAnsi" w:cstheme="minorHAnsi"/>
                <w:sz w:val="22"/>
              </w:rPr>
            </w:pPr>
            <w:r w:rsidRPr="003F1DC0">
              <w:rPr>
                <w:rFonts w:asciiTheme="minorHAnsi" w:hAnsiTheme="minorHAnsi" w:cstheme="minorHAnsi"/>
                <w:sz w:val="22"/>
              </w:rPr>
              <w:t xml:space="preserve">Standing for long periods </w:t>
            </w:r>
          </w:p>
        </w:tc>
        <w:tc>
          <w:tcPr>
            <w:tcW w:w="2694" w:type="dxa"/>
            <w:vAlign w:val="center"/>
          </w:tcPr>
          <w:p w14:paraId="6DC18060" w14:textId="20E04332" w:rsidR="00AC408A" w:rsidRPr="003F1DC0" w:rsidRDefault="004E0F65" w:rsidP="00CB0E97">
            <w:pPr>
              <w:pStyle w:val="Tabletext"/>
              <w:spacing w:before="0" w:after="0"/>
              <w:jc w:val="center"/>
              <w:rPr>
                <w:rFonts w:asciiTheme="minorHAnsi" w:hAnsiTheme="minorHAnsi" w:cstheme="minorHAnsi"/>
                <w:sz w:val="22"/>
              </w:rPr>
            </w:pPr>
            <w:r w:rsidRPr="003F1DC0">
              <w:rPr>
                <w:rFonts w:asciiTheme="minorHAnsi" w:hAnsiTheme="minorHAnsi" w:cstheme="minorHAnsi"/>
                <w:sz w:val="22"/>
              </w:rPr>
              <w:t>Occasionally</w:t>
            </w:r>
          </w:p>
        </w:tc>
      </w:tr>
      <w:tr w:rsidR="00AC408A" w:rsidRPr="003F1DC0" w14:paraId="6E8617B8" w14:textId="77777777" w:rsidTr="00CB0E97">
        <w:trPr>
          <w:trHeight w:val="283"/>
        </w:trPr>
        <w:tc>
          <w:tcPr>
            <w:tcW w:w="6912" w:type="dxa"/>
            <w:vAlign w:val="center"/>
          </w:tcPr>
          <w:p w14:paraId="0D4A8635" w14:textId="77777777" w:rsidR="00AC408A" w:rsidRPr="003F1DC0" w:rsidRDefault="00AC408A" w:rsidP="00CB0E97">
            <w:pPr>
              <w:pStyle w:val="Tabletext"/>
              <w:spacing w:before="0" w:after="0"/>
              <w:rPr>
                <w:rFonts w:asciiTheme="minorHAnsi" w:hAnsiTheme="minorHAnsi" w:cstheme="minorHAnsi"/>
                <w:sz w:val="22"/>
              </w:rPr>
            </w:pPr>
            <w:r w:rsidRPr="003F1DC0">
              <w:rPr>
                <w:rFonts w:asciiTheme="minorHAnsi" w:hAnsiTheme="minorHAnsi" w:cstheme="minorHAnsi"/>
                <w:sz w:val="22"/>
              </w:rPr>
              <w:t xml:space="preserve">Designated workstation </w:t>
            </w:r>
          </w:p>
        </w:tc>
        <w:tc>
          <w:tcPr>
            <w:tcW w:w="2694" w:type="dxa"/>
            <w:vAlign w:val="center"/>
          </w:tcPr>
          <w:p w14:paraId="7F0B45EA" w14:textId="2B785B6A" w:rsidR="00AC408A" w:rsidRPr="003F1DC0" w:rsidRDefault="00CF4B7F" w:rsidP="00CB0E97">
            <w:pPr>
              <w:pStyle w:val="Tabletext"/>
              <w:spacing w:before="0" w:after="0"/>
              <w:jc w:val="center"/>
              <w:rPr>
                <w:rFonts w:asciiTheme="minorHAnsi" w:hAnsiTheme="minorHAnsi" w:cstheme="minorHAnsi"/>
                <w:sz w:val="22"/>
              </w:rPr>
            </w:pPr>
            <w:r w:rsidRPr="003F1DC0">
              <w:rPr>
                <w:rFonts w:asciiTheme="minorHAnsi" w:hAnsiTheme="minorHAnsi" w:cstheme="minorHAnsi"/>
                <w:sz w:val="22"/>
              </w:rPr>
              <w:t>Occasionally</w:t>
            </w:r>
          </w:p>
        </w:tc>
      </w:tr>
    </w:tbl>
    <w:p w14:paraId="2948D579" w14:textId="77777777" w:rsidR="00AC408A" w:rsidRPr="003F1DC0" w:rsidRDefault="00AC408A" w:rsidP="00AC408A">
      <w:pPr>
        <w:rPr>
          <w:rFonts w:asciiTheme="minorHAnsi" w:hAnsiTheme="minorHAnsi" w:cstheme="minorHAnsi"/>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912"/>
        <w:gridCol w:w="2694"/>
      </w:tblGrid>
      <w:tr w:rsidR="00AC408A" w:rsidRPr="003F1DC0" w14:paraId="16F6E938" w14:textId="77777777" w:rsidTr="00CB0E97">
        <w:trPr>
          <w:trHeight w:val="454"/>
        </w:trPr>
        <w:tc>
          <w:tcPr>
            <w:tcW w:w="6912" w:type="dxa"/>
            <w:shd w:val="clear" w:color="auto" w:fill="DEEAF6"/>
            <w:vAlign w:val="center"/>
          </w:tcPr>
          <w:p w14:paraId="6A323E86" w14:textId="77777777" w:rsidR="00AC408A" w:rsidRPr="003F1DC0" w:rsidRDefault="00AC408A" w:rsidP="00CB0E97">
            <w:pPr>
              <w:pStyle w:val="Tableheading"/>
              <w:rPr>
                <w:rFonts w:asciiTheme="minorHAnsi" w:hAnsiTheme="minorHAnsi" w:cstheme="minorHAnsi"/>
                <w:sz w:val="22"/>
              </w:rPr>
            </w:pPr>
            <w:r w:rsidRPr="003F1DC0">
              <w:rPr>
                <w:rFonts w:asciiTheme="minorHAnsi" w:hAnsiTheme="minorHAnsi" w:cstheme="minorHAnsi"/>
                <w:sz w:val="22"/>
              </w:rPr>
              <w:t>STANDARD HOURS</w:t>
            </w:r>
          </w:p>
        </w:tc>
        <w:tc>
          <w:tcPr>
            <w:tcW w:w="2694" w:type="dxa"/>
            <w:shd w:val="clear" w:color="auto" w:fill="DEEAF6"/>
            <w:vAlign w:val="center"/>
          </w:tcPr>
          <w:p w14:paraId="24958408" w14:textId="77777777" w:rsidR="00AC408A" w:rsidRPr="003F1DC0" w:rsidRDefault="00AC408A" w:rsidP="00CB0E97">
            <w:pPr>
              <w:pStyle w:val="Tableheading"/>
              <w:jc w:val="center"/>
              <w:rPr>
                <w:rFonts w:asciiTheme="minorHAnsi" w:hAnsiTheme="minorHAnsi" w:cstheme="minorHAnsi"/>
                <w:sz w:val="22"/>
              </w:rPr>
            </w:pPr>
            <w:r w:rsidRPr="003F1DC0">
              <w:rPr>
                <w:rFonts w:asciiTheme="minorHAnsi" w:hAnsiTheme="minorHAnsi" w:cstheme="minorHAnsi"/>
                <w:sz w:val="22"/>
              </w:rPr>
              <w:t>FREQUENCY</w:t>
            </w:r>
          </w:p>
        </w:tc>
      </w:tr>
      <w:tr w:rsidR="00AC408A" w:rsidRPr="003F1DC0" w14:paraId="476817A9" w14:textId="77777777" w:rsidTr="00CB0E97">
        <w:trPr>
          <w:trHeight w:val="283"/>
        </w:trPr>
        <w:tc>
          <w:tcPr>
            <w:tcW w:w="6912" w:type="dxa"/>
            <w:vAlign w:val="center"/>
          </w:tcPr>
          <w:p w14:paraId="195DD9AB" w14:textId="77777777" w:rsidR="00AC408A" w:rsidRPr="003F1DC0" w:rsidRDefault="00AC408A" w:rsidP="00CB0E97">
            <w:pPr>
              <w:pStyle w:val="Tabletext"/>
              <w:spacing w:before="0" w:after="0"/>
              <w:rPr>
                <w:rFonts w:asciiTheme="minorHAnsi" w:hAnsiTheme="minorHAnsi" w:cstheme="minorHAnsi"/>
                <w:sz w:val="22"/>
              </w:rPr>
            </w:pPr>
            <w:r w:rsidRPr="003F1DC0">
              <w:rPr>
                <w:rFonts w:asciiTheme="minorHAnsi" w:hAnsiTheme="minorHAnsi" w:cstheme="minorHAnsi"/>
                <w:sz w:val="22"/>
              </w:rPr>
              <w:t xml:space="preserve">Flexible working hours (access to flex time) </w:t>
            </w:r>
          </w:p>
        </w:tc>
        <w:tc>
          <w:tcPr>
            <w:tcW w:w="2694" w:type="dxa"/>
            <w:vAlign w:val="center"/>
          </w:tcPr>
          <w:p w14:paraId="4074442C" w14:textId="1EA47BBE" w:rsidR="00AC408A" w:rsidRPr="003F1DC0" w:rsidRDefault="000B0A18" w:rsidP="00CB0E97">
            <w:pPr>
              <w:pStyle w:val="Tabletext"/>
              <w:spacing w:before="0" w:after="0"/>
              <w:jc w:val="center"/>
              <w:rPr>
                <w:rFonts w:asciiTheme="minorHAnsi" w:hAnsiTheme="minorHAnsi" w:cstheme="minorHAnsi"/>
                <w:sz w:val="22"/>
              </w:rPr>
            </w:pPr>
            <w:r w:rsidRPr="003F1DC0">
              <w:rPr>
                <w:rFonts w:asciiTheme="minorHAnsi" w:hAnsiTheme="minorHAnsi" w:cstheme="minorHAnsi"/>
                <w:sz w:val="22"/>
              </w:rPr>
              <w:t>Frequently</w:t>
            </w:r>
          </w:p>
        </w:tc>
      </w:tr>
      <w:tr w:rsidR="00AC408A" w:rsidRPr="003F1DC0" w14:paraId="3A549A66" w14:textId="77777777" w:rsidTr="00CB0E97">
        <w:trPr>
          <w:trHeight w:val="283"/>
        </w:trPr>
        <w:tc>
          <w:tcPr>
            <w:tcW w:w="6912" w:type="dxa"/>
            <w:vAlign w:val="center"/>
          </w:tcPr>
          <w:p w14:paraId="7F6099C3" w14:textId="77777777" w:rsidR="00AC408A" w:rsidRPr="003F1DC0" w:rsidRDefault="00AC408A" w:rsidP="00CB0E97">
            <w:pPr>
              <w:pStyle w:val="Tabletext"/>
              <w:spacing w:before="0" w:after="0"/>
              <w:rPr>
                <w:rFonts w:asciiTheme="minorHAnsi" w:hAnsiTheme="minorHAnsi" w:cstheme="minorHAnsi"/>
                <w:sz w:val="22"/>
              </w:rPr>
            </w:pPr>
            <w:r w:rsidRPr="003F1DC0">
              <w:rPr>
                <w:rFonts w:asciiTheme="minorHAnsi" w:hAnsiTheme="minorHAnsi" w:cstheme="minorHAnsi"/>
                <w:sz w:val="22"/>
              </w:rPr>
              <w:t xml:space="preserve">Fixed or specified start/finish times </w:t>
            </w:r>
          </w:p>
        </w:tc>
        <w:tc>
          <w:tcPr>
            <w:tcW w:w="2694" w:type="dxa"/>
            <w:vAlign w:val="center"/>
          </w:tcPr>
          <w:p w14:paraId="37F7D935" w14:textId="61742733" w:rsidR="00AC408A" w:rsidRPr="003F1DC0" w:rsidRDefault="00F5155F" w:rsidP="00CB0E97">
            <w:pPr>
              <w:pStyle w:val="Tabletext"/>
              <w:spacing w:before="0" w:after="0"/>
              <w:jc w:val="center"/>
              <w:rPr>
                <w:rFonts w:asciiTheme="minorHAnsi" w:hAnsiTheme="minorHAnsi" w:cstheme="minorHAnsi"/>
                <w:sz w:val="22"/>
              </w:rPr>
            </w:pPr>
            <w:r w:rsidRPr="003F1DC0">
              <w:rPr>
                <w:rFonts w:asciiTheme="minorHAnsi" w:hAnsiTheme="minorHAnsi" w:cstheme="minorHAnsi"/>
                <w:sz w:val="22"/>
              </w:rPr>
              <w:t>Frequently</w:t>
            </w:r>
          </w:p>
        </w:tc>
      </w:tr>
      <w:tr w:rsidR="00AC408A" w:rsidRPr="003F1DC0" w14:paraId="30074CA9" w14:textId="77777777" w:rsidTr="00CB0E97">
        <w:trPr>
          <w:trHeight w:val="283"/>
        </w:trPr>
        <w:tc>
          <w:tcPr>
            <w:tcW w:w="6912" w:type="dxa"/>
            <w:vAlign w:val="center"/>
          </w:tcPr>
          <w:p w14:paraId="5AB41438" w14:textId="77777777" w:rsidR="00AC408A" w:rsidRPr="003F1DC0" w:rsidRDefault="00AC408A" w:rsidP="00CB0E97">
            <w:pPr>
              <w:pStyle w:val="Tabletext"/>
              <w:spacing w:before="0" w:after="0"/>
              <w:rPr>
                <w:rFonts w:asciiTheme="minorHAnsi" w:hAnsiTheme="minorHAnsi" w:cstheme="minorHAnsi"/>
                <w:sz w:val="22"/>
              </w:rPr>
            </w:pPr>
            <w:r w:rsidRPr="003F1DC0">
              <w:rPr>
                <w:rFonts w:asciiTheme="minorHAnsi" w:hAnsiTheme="minorHAnsi" w:cstheme="minorHAnsi"/>
                <w:sz w:val="22"/>
              </w:rPr>
              <w:t xml:space="preserve">Expected to work extensive hours over a significant period due to the nature of the duties </w:t>
            </w:r>
          </w:p>
        </w:tc>
        <w:tc>
          <w:tcPr>
            <w:tcW w:w="2694" w:type="dxa"/>
            <w:vAlign w:val="center"/>
          </w:tcPr>
          <w:p w14:paraId="49788807" w14:textId="4B302E52" w:rsidR="00AC408A" w:rsidRPr="003F1DC0" w:rsidRDefault="008F2FF6" w:rsidP="00CB0E97">
            <w:pPr>
              <w:pStyle w:val="Tabletext"/>
              <w:spacing w:before="0" w:after="0"/>
              <w:jc w:val="center"/>
              <w:rPr>
                <w:rFonts w:asciiTheme="minorHAnsi" w:hAnsiTheme="minorHAnsi" w:cstheme="minorHAnsi"/>
                <w:sz w:val="22"/>
              </w:rPr>
            </w:pPr>
            <w:r w:rsidRPr="003F1DC0">
              <w:rPr>
                <w:rFonts w:asciiTheme="minorHAnsi" w:hAnsiTheme="minorHAnsi" w:cstheme="minorHAnsi"/>
                <w:sz w:val="22"/>
              </w:rPr>
              <w:t>Occasionally</w:t>
            </w:r>
          </w:p>
        </w:tc>
      </w:tr>
      <w:tr w:rsidR="00AC408A" w:rsidRPr="003F1DC0" w14:paraId="62791ED9" w14:textId="77777777" w:rsidTr="00CB0E97">
        <w:trPr>
          <w:trHeight w:val="283"/>
        </w:trPr>
        <w:tc>
          <w:tcPr>
            <w:tcW w:w="6912" w:type="dxa"/>
            <w:vAlign w:val="center"/>
          </w:tcPr>
          <w:p w14:paraId="2314BA40" w14:textId="0D0F4639" w:rsidR="00AC408A" w:rsidRPr="003F1DC0" w:rsidRDefault="00AC408A" w:rsidP="00CB0E97">
            <w:pPr>
              <w:pStyle w:val="Tabletext"/>
              <w:spacing w:before="0" w:after="0"/>
              <w:rPr>
                <w:rFonts w:asciiTheme="minorHAnsi" w:hAnsiTheme="minorHAnsi" w:cstheme="minorHAnsi"/>
                <w:sz w:val="22"/>
              </w:rPr>
            </w:pPr>
            <w:r w:rsidRPr="003F1DC0">
              <w:rPr>
                <w:rFonts w:asciiTheme="minorHAnsi" w:hAnsiTheme="minorHAnsi" w:cstheme="minorHAnsi"/>
                <w:sz w:val="22"/>
              </w:rPr>
              <w:t>Access to Accrued Days Off (ADOs)</w:t>
            </w:r>
          </w:p>
        </w:tc>
        <w:tc>
          <w:tcPr>
            <w:tcW w:w="2694" w:type="dxa"/>
            <w:vAlign w:val="center"/>
          </w:tcPr>
          <w:p w14:paraId="6D39EE55" w14:textId="77777777" w:rsidR="00AC408A" w:rsidRPr="003F1DC0" w:rsidRDefault="00AC408A" w:rsidP="00CB0E97">
            <w:pPr>
              <w:pStyle w:val="Tabletext"/>
              <w:spacing w:before="0" w:after="0"/>
              <w:jc w:val="center"/>
              <w:rPr>
                <w:rFonts w:asciiTheme="minorHAnsi" w:hAnsiTheme="minorHAnsi" w:cstheme="minorHAnsi"/>
                <w:sz w:val="22"/>
              </w:rPr>
            </w:pPr>
            <w:r w:rsidRPr="003F1DC0">
              <w:rPr>
                <w:rFonts w:asciiTheme="minorHAnsi" w:hAnsiTheme="minorHAnsi" w:cstheme="minorHAnsi"/>
                <w:sz w:val="22"/>
              </w:rPr>
              <w:t>Never</w:t>
            </w:r>
          </w:p>
        </w:tc>
      </w:tr>
      <w:tr w:rsidR="00AC408A" w:rsidRPr="003F1DC0" w14:paraId="7C8C7627" w14:textId="77777777" w:rsidTr="00CB0E97">
        <w:trPr>
          <w:trHeight w:val="283"/>
        </w:trPr>
        <w:tc>
          <w:tcPr>
            <w:tcW w:w="6912" w:type="dxa"/>
            <w:vAlign w:val="center"/>
          </w:tcPr>
          <w:p w14:paraId="5BA1614B" w14:textId="77777777" w:rsidR="00AC408A" w:rsidRPr="003F1DC0" w:rsidRDefault="00AC408A" w:rsidP="00CB0E97">
            <w:pPr>
              <w:pStyle w:val="Tabletext"/>
              <w:spacing w:before="0" w:after="0"/>
              <w:rPr>
                <w:rFonts w:asciiTheme="minorHAnsi" w:hAnsiTheme="minorHAnsi" w:cstheme="minorHAnsi"/>
                <w:sz w:val="22"/>
              </w:rPr>
            </w:pPr>
            <w:r w:rsidRPr="003F1DC0">
              <w:rPr>
                <w:rFonts w:asciiTheme="minorHAnsi" w:hAnsiTheme="minorHAnsi" w:cstheme="minorHAnsi"/>
                <w:sz w:val="22"/>
              </w:rPr>
              <w:t xml:space="preserve">Peaks and troughs </w:t>
            </w:r>
          </w:p>
        </w:tc>
        <w:tc>
          <w:tcPr>
            <w:tcW w:w="2694" w:type="dxa"/>
            <w:vAlign w:val="center"/>
          </w:tcPr>
          <w:p w14:paraId="591E5AC1" w14:textId="64D81EF0" w:rsidR="00AC408A" w:rsidRPr="003F1DC0" w:rsidRDefault="00C37412" w:rsidP="00CB0E97">
            <w:pPr>
              <w:pStyle w:val="Tabletext"/>
              <w:spacing w:before="0" w:after="0"/>
              <w:jc w:val="center"/>
              <w:rPr>
                <w:rFonts w:asciiTheme="minorHAnsi" w:hAnsiTheme="minorHAnsi" w:cstheme="minorHAnsi"/>
                <w:sz w:val="22"/>
              </w:rPr>
            </w:pPr>
            <w:r w:rsidRPr="003F1DC0">
              <w:rPr>
                <w:rFonts w:asciiTheme="minorHAnsi" w:hAnsiTheme="minorHAnsi" w:cstheme="minorHAnsi"/>
                <w:sz w:val="22"/>
              </w:rPr>
              <w:t>Occasionally</w:t>
            </w:r>
          </w:p>
        </w:tc>
      </w:tr>
      <w:tr w:rsidR="00AC408A" w:rsidRPr="003F1DC0" w14:paraId="019C6E3F" w14:textId="77777777" w:rsidTr="00CB0E97">
        <w:trPr>
          <w:trHeight w:val="283"/>
        </w:trPr>
        <w:tc>
          <w:tcPr>
            <w:tcW w:w="6912" w:type="dxa"/>
            <w:vAlign w:val="center"/>
          </w:tcPr>
          <w:p w14:paraId="339DA06B" w14:textId="77777777" w:rsidR="00AC408A" w:rsidRPr="003F1DC0" w:rsidRDefault="00AC408A" w:rsidP="00CB0E97">
            <w:pPr>
              <w:pStyle w:val="Tabletext"/>
              <w:spacing w:before="0" w:after="0"/>
              <w:rPr>
                <w:rFonts w:asciiTheme="minorHAnsi" w:hAnsiTheme="minorHAnsi" w:cstheme="minorHAnsi"/>
                <w:sz w:val="22"/>
              </w:rPr>
            </w:pPr>
            <w:r w:rsidRPr="003F1DC0">
              <w:rPr>
                <w:rFonts w:asciiTheme="minorHAnsi" w:hAnsiTheme="minorHAnsi" w:cstheme="minorHAnsi"/>
                <w:sz w:val="22"/>
              </w:rPr>
              <w:t xml:space="preserve">Frequent overtime </w:t>
            </w:r>
          </w:p>
        </w:tc>
        <w:tc>
          <w:tcPr>
            <w:tcW w:w="2694" w:type="dxa"/>
            <w:vAlign w:val="center"/>
          </w:tcPr>
          <w:p w14:paraId="411FF23A" w14:textId="4A44DE2B" w:rsidR="00AC408A" w:rsidRPr="003F1DC0" w:rsidRDefault="00F5155F" w:rsidP="00CB0E97">
            <w:pPr>
              <w:pStyle w:val="Tabletext"/>
              <w:spacing w:before="0" w:after="0"/>
              <w:jc w:val="center"/>
              <w:rPr>
                <w:rFonts w:asciiTheme="minorHAnsi" w:hAnsiTheme="minorHAnsi" w:cstheme="minorHAnsi"/>
                <w:sz w:val="22"/>
              </w:rPr>
            </w:pPr>
            <w:r w:rsidRPr="003F1DC0">
              <w:rPr>
                <w:rFonts w:asciiTheme="minorHAnsi" w:hAnsiTheme="minorHAnsi" w:cstheme="minorHAnsi"/>
                <w:sz w:val="22"/>
              </w:rPr>
              <w:t>Never</w:t>
            </w:r>
          </w:p>
        </w:tc>
      </w:tr>
      <w:tr w:rsidR="00AC408A" w:rsidRPr="003F1DC0" w14:paraId="3C14B592" w14:textId="77777777" w:rsidTr="00CB0E97">
        <w:trPr>
          <w:trHeight w:val="283"/>
        </w:trPr>
        <w:tc>
          <w:tcPr>
            <w:tcW w:w="6912" w:type="dxa"/>
            <w:vAlign w:val="center"/>
          </w:tcPr>
          <w:p w14:paraId="693E0BD3" w14:textId="77777777" w:rsidR="00AC408A" w:rsidRPr="003F1DC0" w:rsidRDefault="00AC408A" w:rsidP="00CB0E97">
            <w:pPr>
              <w:pStyle w:val="Tabletext"/>
              <w:spacing w:before="0" w:after="0"/>
              <w:rPr>
                <w:rFonts w:asciiTheme="minorHAnsi" w:hAnsiTheme="minorHAnsi" w:cstheme="minorHAnsi"/>
                <w:sz w:val="22"/>
              </w:rPr>
            </w:pPr>
            <w:r w:rsidRPr="003F1DC0">
              <w:rPr>
                <w:rFonts w:asciiTheme="minorHAnsi" w:hAnsiTheme="minorHAnsi" w:cstheme="minorHAnsi"/>
                <w:sz w:val="22"/>
              </w:rPr>
              <w:t xml:space="preserve">Rostered shift work </w:t>
            </w:r>
          </w:p>
        </w:tc>
        <w:tc>
          <w:tcPr>
            <w:tcW w:w="2694" w:type="dxa"/>
            <w:vAlign w:val="center"/>
          </w:tcPr>
          <w:p w14:paraId="0C588C8D" w14:textId="504FC887" w:rsidR="00AC408A" w:rsidRPr="003F1DC0" w:rsidRDefault="00BB3554" w:rsidP="00CB0E97">
            <w:pPr>
              <w:pStyle w:val="Tabletext"/>
              <w:spacing w:before="0" w:after="0"/>
              <w:jc w:val="center"/>
              <w:rPr>
                <w:rFonts w:asciiTheme="minorHAnsi" w:hAnsiTheme="minorHAnsi" w:cstheme="minorHAnsi"/>
                <w:sz w:val="22"/>
              </w:rPr>
            </w:pPr>
            <w:r w:rsidRPr="003F1DC0">
              <w:rPr>
                <w:rFonts w:asciiTheme="minorHAnsi" w:hAnsiTheme="minorHAnsi" w:cstheme="minorHAnsi"/>
                <w:sz w:val="22"/>
              </w:rPr>
              <w:t>Never</w:t>
            </w:r>
          </w:p>
        </w:tc>
      </w:tr>
    </w:tbl>
    <w:p w14:paraId="01866C4C" w14:textId="77777777" w:rsidR="00AC408A" w:rsidRPr="003F1DC0" w:rsidRDefault="00AC408A" w:rsidP="00AC408A">
      <w:pPr>
        <w:rPr>
          <w:rFonts w:asciiTheme="minorHAnsi" w:hAnsiTheme="minorHAnsi" w:cstheme="minorHAnsi"/>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912"/>
        <w:gridCol w:w="2694"/>
      </w:tblGrid>
      <w:tr w:rsidR="00AC408A" w:rsidRPr="003F1DC0" w14:paraId="67075052" w14:textId="77777777" w:rsidTr="00CB0E97">
        <w:trPr>
          <w:trHeight w:val="454"/>
        </w:trPr>
        <w:tc>
          <w:tcPr>
            <w:tcW w:w="6912" w:type="dxa"/>
            <w:shd w:val="clear" w:color="auto" w:fill="DEEAF6"/>
            <w:vAlign w:val="center"/>
          </w:tcPr>
          <w:p w14:paraId="1CF55350" w14:textId="77777777" w:rsidR="00AC408A" w:rsidRPr="003F1DC0" w:rsidRDefault="00AC408A" w:rsidP="00CB0E97">
            <w:pPr>
              <w:pStyle w:val="Tableheading"/>
              <w:rPr>
                <w:rFonts w:asciiTheme="minorHAnsi" w:hAnsiTheme="minorHAnsi" w:cstheme="minorHAnsi"/>
                <w:sz w:val="22"/>
              </w:rPr>
            </w:pPr>
            <w:r w:rsidRPr="003F1DC0">
              <w:rPr>
                <w:rFonts w:asciiTheme="minorHAnsi" w:hAnsiTheme="minorHAnsi" w:cstheme="minorHAnsi"/>
                <w:sz w:val="22"/>
              </w:rPr>
              <w:t xml:space="preserve">SOCIAL DEMANDS </w:t>
            </w:r>
          </w:p>
        </w:tc>
        <w:tc>
          <w:tcPr>
            <w:tcW w:w="2694" w:type="dxa"/>
            <w:shd w:val="clear" w:color="auto" w:fill="DEEAF6"/>
            <w:vAlign w:val="center"/>
          </w:tcPr>
          <w:p w14:paraId="0A89E448" w14:textId="77777777" w:rsidR="00AC408A" w:rsidRPr="003F1DC0" w:rsidRDefault="00AC408A" w:rsidP="00CB0E97">
            <w:pPr>
              <w:pStyle w:val="Tableheading"/>
              <w:jc w:val="center"/>
              <w:rPr>
                <w:rFonts w:asciiTheme="minorHAnsi" w:hAnsiTheme="minorHAnsi" w:cstheme="minorHAnsi"/>
                <w:sz w:val="22"/>
              </w:rPr>
            </w:pPr>
            <w:r w:rsidRPr="003F1DC0">
              <w:rPr>
                <w:rFonts w:asciiTheme="minorHAnsi" w:hAnsiTheme="minorHAnsi" w:cstheme="minorHAnsi"/>
                <w:sz w:val="22"/>
              </w:rPr>
              <w:t>FREQUENCY</w:t>
            </w:r>
          </w:p>
        </w:tc>
      </w:tr>
      <w:tr w:rsidR="00AC408A" w:rsidRPr="003F1DC0" w14:paraId="77E85826" w14:textId="77777777" w:rsidTr="00CB0E97">
        <w:trPr>
          <w:trHeight w:val="283"/>
        </w:trPr>
        <w:tc>
          <w:tcPr>
            <w:tcW w:w="6912" w:type="dxa"/>
            <w:vAlign w:val="center"/>
          </w:tcPr>
          <w:p w14:paraId="1EA137CA" w14:textId="77777777" w:rsidR="00AC408A" w:rsidRPr="003F1DC0" w:rsidRDefault="00AC408A" w:rsidP="00CB0E97">
            <w:pPr>
              <w:pStyle w:val="Tabletext"/>
              <w:spacing w:before="0" w:after="0"/>
              <w:rPr>
                <w:rFonts w:asciiTheme="minorHAnsi" w:hAnsiTheme="minorHAnsi" w:cstheme="minorHAnsi"/>
                <w:sz w:val="22"/>
              </w:rPr>
            </w:pPr>
            <w:r w:rsidRPr="003F1DC0">
              <w:rPr>
                <w:rFonts w:asciiTheme="minorHAnsi" w:hAnsiTheme="minorHAnsi" w:cstheme="minorHAnsi"/>
                <w:sz w:val="22"/>
              </w:rPr>
              <w:t>Work with others towards shared goals in a team environment</w:t>
            </w:r>
          </w:p>
        </w:tc>
        <w:tc>
          <w:tcPr>
            <w:tcW w:w="2694" w:type="dxa"/>
            <w:vAlign w:val="center"/>
          </w:tcPr>
          <w:p w14:paraId="29E60206" w14:textId="77777777" w:rsidR="00AC408A" w:rsidRPr="003F1DC0" w:rsidRDefault="00AC408A" w:rsidP="00CB0E97">
            <w:pPr>
              <w:pStyle w:val="Tabletext"/>
              <w:spacing w:before="0" w:after="0"/>
              <w:jc w:val="center"/>
              <w:rPr>
                <w:rFonts w:asciiTheme="minorHAnsi" w:hAnsiTheme="minorHAnsi" w:cstheme="minorHAnsi"/>
                <w:sz w:val="22"/>
              </w:rPr>
            </w:pPr>
            <w:r w:rsidRPr="003F1DC0">
              <w:rPr>
                <w:rFonts w:asciiTheme="minorHAnsi" w:hAnsiTheme="minorHAnsi" w:cstheme="minorHAnsi"/>
                <w:sz w:val="22"/>
              </w:rPr>
              <w:t>Frequently</w:t>
            </w:r>
          </w:p>
        </w:tc>
      </w:tr>
      <w:tr w:rsidR="00AC408A" w:rsidRPr="003F1DC0" w14:paraId="4872A9CA" w14:textId="77777777" w:rsidTr="00CB0E97">
        <w:trPr>
          <w:trHeight w:val="283"/>
        </w:trPr>
        <w:tc>
          <w:tcPr>
            <w:tcW w:w="6912" w:type="dxa"/>
            <w:vAlign w:val="center"/>
          </w:tcPr>
          <w:p w14:paraId="278A9DF2" w14:textId="77777777" w:rsidR="00AC408A" w:rsidRPr="003F1DC0" w:rsidRDefault="00AC408A" w:rsidP="00CB0E97">
            <w:pPr>
              <w:pStyle w:val="Tabletext"/>
              <w:spacing w:before="0" w:after="0"/>
              <w:rPr>
                <w:rFonts w:asciiTheme="minorHAnsi" w:hAnsiTheme="minorHAnsi" w:cstheme="minorHAnsi"/>
                <w:sz w:val="22"/>
              </w:rPr>
            </w:pPr>
            <w:r w:rsidRPr="003F1DC0">
              <w:rPr>
                <w:rFonts w:asciiTheme="minorHAnsi" w:hAnsiTheme="minorHAnsi" w:cstheme="minorHAnsi"/>
                <w:sz w:val="22"/>
              </w:rPr>
              <w:t>Work in isolation from other staff (remote supervision)</w:t>
            </w:r>
          </w:p>
        </w:tc>
        <w:tc>
          <w:tcPr>
            <w:tcW w:w="2694" w:type="dxa"/>
            <w:vAlign w:val="center"/>
          </w:tcPr>
          <w:p w14:paraId="0BDA1560" w14:textId="33B71083" w:rsidR="00AC408A" w:rsidRPr="003F1DC0" w:rsidRDefault="008F2FF6" w:rsidP="00CB0E97">
            <w:pPr>
              <w:pStyle w:val="Tabletext"/>
              <w:spacing w:before="0" w:after="0"/>
              <w:jc w:val="center"/>
              <w:rPr>
                <w:rFonts w:asciiTheme="minorHAnsi" w:hAnsiTheme="minorHAnsi" w:cstheme="minorHAnsi"/>
                <w:sz w:val="22"/>
              </w:rPr>
            </w:pPr>
            <w:r w:rsidRPr="003F1DC0">
              <w:rPr>
                <w:rFonts w:asciiTheme="minorHAnsi" w:hAnsiTheme="minorHAnsi" w:cstheme="minorHAnsi"/>
                <w:sz w:val="22"/>
              </w:rPr>
              <w:t>Occasionally</w:t>
            </w:r>
          </w:p>
        </w:tc>
      </w:tr>
      <w:tr w:rsidR="00AC408A" w:rsidRPr="003F1DC0" w14:paraId="61E26BA8" w14:textId="77777777" w:rsidTr="00CB0E97">
        <w:trPr>
          <w:trHeight w:val="283"/>
        </w:trPr>
        <w:tc>
          <w:tcPr>
            <w:tcW w:w="6912" w:type="dxa"/>
            <w:vAlign w:val="center"/>
          </w:tcPr>
          <w:p w14:paraId="71E880C6" w14:textId="77777777" w:rsidR="00AC408A" w:rsidRPr="003F1DC0" w:rsidRDefault="00AC408A" w:rsidP="00CB0E97">
            <w:pPr>
              <w:pStyle w:val="Tabletext"/>
              <w:spacing w:before="0" w:after="0"/>
              <w:rPr>
                <w:rFonts w:asciiTheme="minorHAnsi" w:hAnsiTheme="minorHAnsi" w:cstheme="minorHAnsi"/>
                <w:sz w:val="22"/>
              </w:rPr>
            </w:pPr>
            <w:r w:rsidRPr="003F1DC0">
              <w:rPr>
                <w:rFonts w:asciiTheme="minorHAnsi" w:hAnsiTheme="minorHAnsi" w:cstheme="minorHAnsi"/>
                <w:sz w:val="22"/>
              </w:rPr>
              <w:t>Working in a call centre environment</w:t>
            </w:r>
          </w:p>
        </w:tc>
        <w:tc>
          <w:tcPr>
            <w:tcW w:w="2694" w:type="dxa"/>
            <w:vAlign w:val="center"/>
          </w:tcPr>
          <w:p w14:paraId="7FA11653" w14:textId="77777777" w:rsidR="00AC408A" w:rsidRPr="003F1DC0" w:rsidRDefault="00AC408A" w:rsidP="00CB0E97">
            <w:pPr>
              <w:pStyle w:val="Tabletext"/>
              <w:spacing w:before="0" w:after="0"/>
              <w:jc w:val="center"/>
              <w:rPr>
                <w:rFonts w:asciiTheme="minorHAnsi" w:hAnsiTheme="minorHAnsi" w:cstheme="minorHAnsi"/>
                <w:sz w:val="22"/>
              </w:rPr>
            </w:pPr>
            <w:r w:rsidRPr="003F1DC0">
              <w:rPr>
                <w:rFonts w:asciiTheme="minorHAnsi" w:hAnsiTheme="minorHAnsi" w:cstheme="minorHAnsi"/>
                <w:sz w:val="22"/>
              </w:rPr>
              <w:t>Never</w:t>
            </w:r>
          </w:p>
        </w:tc>
      </w:tr>
      <w:tr w:rsidR="00AC408A" w:rsidRPr="003F1DC0" w14:paraId="565C9DF8" w14:textId="77777777" w:rsidTr="00CB0E97">
        <w:trPr>
          <w:trHeight w:val="283"/>
        </w:trPr>
        <w:tc>
          <w:tcPr>
            <w:tcW w:w="6912" w:type="dxa"/>
            <w:vAlign w:val="center"/>
          </w:tcPr>
          <w:p w14:paraId="4648EF76" w14:textId="77777777" w:rsidR="00AC408A" w:rsidRPr="003F1DC0" w:rsidRDefault="00AC408A" w:rsidP="00CB0E97">
            <w:pPr>
              <w:pStyle w:val="Tabletext"/>
              <w:spacing w:before="0" w:after="0"/>
              <w:rPr>
                <w:rFonts w:asciiTheme="minorHAnsi" w:hAnsiTheme="minorHAnsi" w:cstheme="minorHAnsi"/>
                <w:sz w:val="22"/>
              </w:rPr>
            </w:pPr>
            <w:r w:rsidRPr="003F1DC0">
              <w:rPr>
                <w:rFonts w:asciiTheme="minorHAnsi" w:hAnsiTheme="minorHAnsi" w:cstheme="minorHAnsi"/>
                <w:sz w:val="22"/>
              </w:rPr>
              <w:t>Working directly with the public</w:t>
            </w:r>
          </w:p>
        </w:tc>
        <w:tc>
          <w:tcPr>
            <w:tcW w:w="2694" w:type="dxa"/>
            <w:vAlign w:val="center"/>
          </w:tcPr>
          <w:p w14:paraId="77175D20" w14:textId="64B6B9BB" w:rsidR="00AC408A" w:rsidRPr="003F1DC0" w:rsidRDefault="000B0A18" w:rsidP="00CB0E97">
            <w:pPr>
              <w:pStyle w:val="Tabletext"/>
              <w:spacing w:before="0" w:after="0"/>
              <w:jc w:val="center"/>
              <w:rPr>
                <w:rFonts w:asciiTheme="minorHAnsi" w:hAnsiTheme="minorHAnsi" w:cstheme="minorHAnsi"/>
                <w:sz w:val="22"/>
              </w:rPr>
            </w:pPr>
            <w:r w:rsidRPr="003F1DC0">
              <w:rPr>
                <w:rFonts w:asciiTheme="minorHAnsi" w:hAnsiTheme="minorHAnsi" w:cstheme="minorHAnsi"/>
                <w:sz w:val="22"/>
              </w:rPr>
              <w:t>Occasionally</w:t>
            </w:r>
          </w:p>
        </w:tc>
      </w:tr>
    </w:tbl>
    <w:p w14:paraId="3A250AFC" w14:textId="77777777" w:rsidR="00AC408A" w:rsidRPr="003F1DC0" w:rsidRDefault="00AC408A" w:rsidP="00AC408A">
      <w:pPr>
        <w:rPr>
          <w:rFonts w:asciiTheme="minorHAnsi" w:hAnsiTheme="minorHAnsi" w:cstheme="minorHAnsi"/>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912"/>
        <w:gridCol w:w="2694"/>
      </w:tblGrid>
      <w:tr w:rsidR="00AC408A" w:rsidRPr="003F1DC0" w14:paraId="723E0EFE" w14:textId="77777777" w:rsidTr="00CB0E97">
        <w:trPr>
          <w:trHeight w:val="454"/>
        </w:trPr>
        <w:tc>
          <w:tcPr>
            <w:tcW w:w="6912" w:type="dxa"/>
            <w:shd w:val="clear" w:color="auto" w:fill="DEEAF6"/>
            <w:vAlign w:val="center"/>
          </w:tcPr>
          <w:p w14:paraId="3A2341DC" w14:textId="77777777" w:rsidR="00AC408A" w:rsidRPr="003F1DC0" w:rsidRDefault="00AC408A" w:rsidP="00CB0E97">
            <w:pPr>
              <w:pStyle w:val="Tableheading"/>
              <w:rPr>
                <w:rFonts w:asciiTheme="minorHAnsi" w:hAnsiTheme="minorHAnsi" w:cstheme="minorHAnsi"/>
                <w:sz w:val="22"/>
              </w:rPr>
            </w:pPr>
            <w:r w:rsidRPr="003F1DC0">
              <w:rPr>
                <w:rFonts w:asciiTheme="minorHAnsi" w:hAnsiTheme="minorHAnsi" w:cstheme="minorHAnsi"/>
                <w:sz w:val="22"/>
              </w:rPr>
              <w:t>PHYSICAL DEMANDS</w:t>
            </w:r>
          </w:p>
        </w:tc>
        <w:tc>
          <w:tcPr>
            <w:tcW w:w="2694" w:type="dxa"/>
            <w:shd w:val="clear" w:color="auto" w:fill="DEEAF6"/>
            <w:vAlign w:val="center"/>
          </w:tcPr>
          <w:p w14:paraId="75A2665E" w14:textId="77777777" w:rsidR="00AC408A" w:rsidRPr="003F1DC0" w:rsidRDefault="00AC408A" w:rsidP="00CB0E97">
            <w:pPr>
              <w:pStyle w:val="Tableheading"/>
              <w:jc w:val="center"/>
              <w:rPr>
                <w:rFonts w:asciiTheme="minorHAnsi" w:hAnsiTheme="minorHAnsi" w:cstheme="minorHAnsi"/>
                <w:sz w:val="22"/>
              </w:rPr>
            </w:pPr>
            <w:r w:rsidRPr="003F1DC0">
              <w:rPr>
                <w:rFonts w:asciiTheme="minorHAnsi" w:hAnsiTheme="minorHAnsi" w:cstheme="minorHAnsi"/>
                <w:sz w:val="22"/>
              </w:rPr>
              <w:t>FREQUENCY</w:t>
            </w:r>
          </w:p>
        </w:tc>
      </w:tr>
      <w:tr w:rsidR="00AC408A" w:rsidRPr="003F1DC0" w14:paraId="7C92AB38" w14:textId="77777777" w:rsidTr="00CB0E97">
        <w:trPr>
          <w:trHeight w:val="283"/>
        </w:trPr>
        <w:tc>
          <w:tcPr>
            <w:tcW w:w="6912" w:type="dxa"/>
            <w:vAlign w:val="center"/>
          </w:tcPr>
          <w:p w14:paraId="51D22760" w14:textId="77777777" w:rsidR="00AC408A" w:rsidRPr="003F1DC0" w:rsidRDefault="00AC408A" w:rsidP="00CB0E97">
            <w:pPr>
              <w:pStyle w:val="Tabletext"/>
              <w:spacing w:before="0" w:after="0"/>
              <w:rPr>
                <w:rFonts w:asciiTheme="minorHAnsi" w:hAnsiTheme="minorHAnsi" w:cstheme="minorHAnsi"/>
                <w:sz w:val="22"/>
              </w:rPr>
            </w:pPr>
            <w:r w:rsidRPr="003F1DC0">
              <w:rPr>
                <w:rFonts w:asciiTheme="minorHAnsi" w:hAnsiTheme="minorHAnsi" w:cstheme="minorHAnsi"/>
                <w:sz w:val="22"/>
              </w:rPr>
              <w:t>Distance walking (large buildings or inter-building transit)</w:t>
            </w:r>
          </w:p>
        </w:tc>
        <w:tc>
          <w:tcPr>
            <w:tcW w:w="2694" w:type="dxa"/>
            <w:vAlign w:val="center"/>
          </w:tcPr>
          <w:p w14:paraId="063D6685" w14:textId="1266FD63" w:rsidR="00AC408A" w:rsidRPr="003F1DC0" w:rsidRDefault="005B4DF8" w:rsidP="00CB0E97">
            <w:pPr>
              <w:pStyle w:val="Tabletext"/>
              <w:spacing w:before="0" w:after="0"/>
              <w:jc w:val="center"/>
              <w:rPr>
                <w:rFonts w:asciiTheme="minorHAnsi" w:hAnsiTheme="minorHAnsi" w:cstheme="minorHAnsi"/>
                <w:sz w:val="22"/>
              </w:rPr>
            </w:pPr>
            <w:r w:rsidRPr="003F1DC0">
              <w:rPr>
                <w:rFonts w:asciiTheme="minorHAnsi" w:hAnsiTheme="minorHAnsi" w:cstheme="minorHAnsi"/>
                <w:sz w:val="22"/>
              </w:rPr>
              <w:t>Occasionally</w:t>
            </w:r>
          </w:p>
        </w:tc>
      </w:tr>
      <w:tr w:rsidR="00AC408A" w:rsidRPr="003F1DC0" w14:paraId="7D860610" w14:textId="77777777" w:rsidTr="00CB0E97">
        <w:trPr>
          <w:trHeight w:val="283"/>
        </w:trPr>
        <w:tc>
          <w:tcPr>
            <w:tcW w:w="6912" w:type="dxa"/>
            <w:vAlign w:val="center"/>
          </w:tcPr>
          <w:p w14:paraId="21BF784F" w14:textId="77777777" w:rsidR="00AC408A" w:rsidRPr="003F1DC0" w:rsidRDefault="00AC408A" w:rsidP="00CB0E97">
            <w:pPr>
              <w:pStyle w:val="Tabletext"/>
              <w:spacing w:before="0" w:after="0"/>
              <w:rPr>
                <w:rFonts w:asciiTheme="minorHAnsi" w:hAnsiTheme="minorHAnsi" w:cstheme="minorHAnsi"/>
                <w:sz w:val="22"/>
              </w:rPr>
            </w:pPr>
            <w:r w:rsidRPr="003F1DC0">
              <w:rPr>
                <w:rFonts w:asciiTheme="minorHAnsi" w:hAnsiTheme="minorHAnsi" w:cstheme="minorHAnsi"/>
                <w:sz w:val="22"/>
              </w:rPr>
              <w:t xml:space="preserve">Working outdoors </w:t>
            </w:r>
          </w:p>
        </w:tc>
        <w:tc>
          <w:tcPr>
            <w:tcW w:w="2694" w:type="dxa"/>
            <w:vAlign w:val="center"/>
          </w:tcPr>
          <w:p w14:paraId="49773701" w14:textId="05DD484E" w:rsidR="00AC408A" w:rsidRPr="003F1DC0" w:rsidRDefault="00F5155F" w:rsidP="00CB0E97">
            <w:pPr>
              <w:pStyle w:val="Tabletext"/>
              <w:spacing w:before="0" w:after="0"/>
              <w:jc w:val="center"/>
              <w:rPr>
                <w:rFonts w:asciiTheme="minorHAnsi" w:hAnsiTheme="minorHAnsi" w:cstheme="minorHAnsi"/>
                <w:sz w:val="22"/>
              </w:rPr>
            </w:pPr>
            <w:r w:rsidRPr="003F1DC0">
              <w:rPr>
                <w:rFonts w:asciiTheme="minorHAnsi" w:hAnsiTheme="minorHAnsi" w:cstheme="minorHAnsi"/>
                <w:sz w:val="22"/>
              </w:rPr>
              <w:t>Never</w:t>
            </w:r>
          </w:p>
        </w:tc>
      </w:tr>
    </w:tbl>
    <w:p w14:paraId="19A398D0" w14:textId="77777777" w:rsidR="00AC408A" w:rsidRPr="003F1DC0" w:rsidRDefault="00AC408A" w:rsidP="00AC408A">
      <w:pPr>
        <w:rPr>
          <w:rFonts w:asciiTheme="minorHAnsi" w:hAnsiTheme="minorHAnsi" w:cstheme="minorHAnsi"/>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912"/>
        <w:gridCol w:w="2694"/>
      </w:tblGrid>
      <w:tr w:rsidR="00AC408A" w:rsidRPr="003F1DC0" w14:paraId="12A8B68D" w14:textId="77777777" w:rsidTr="00CB0E97">
        <w:trPr>
          <w:trHeight w:val="454"/>
        </w:trPr>
        <w:tc>
          <w:tcPr>
            <w:tcW w:w="6912" w:type="dxa"/>
            <w:shd w:val="clear" w:color="auto" w:fill="DEEAF6"/>
            <w:vAlign w:val="center"/>
          </w:tcPr>
          <w:p w14:paraId="342A26ED" w14:textId="77777777" w:rsidR="00AC408A" w:rsidRPr="003F1DC0" w:rsidRDefault="00AC408A" w:rsidP="00CB0E97">
            <w:pPr>
              <w:pStyle w:val="Tableheading"/>
              <w:rPr>
                <w:rFonts w:asciiTheme="minorHAnsi" w:hAnsiTheme="minorHAnsi" w:cstheme="minorHAnsi"/>
                <w:sz w:val="22"/>
              </w:rPr>
            </w:pPr>
            <w:r w:rsidRPr="003F1DC0">
              <w:rPr>
                <w:rFonts w:asciiTheme="minorHAnsi" w:hAnsiTheme="minorHAnsi" w:cstheme="minorHAnsi"/>
                <w:sz w:val="22"/>
              </w:rPr>
              <w:t xml:space="preserve">MANUAL HANDLING </w:t>
            </w:r>
          </w:p>
        </w:tc>
        <w:tc>
          <w:tcPr>
            <w:tcW w:w="2694" w:type="dxa"/>
            <w:shd w:val="clear" w:color="auto" w:fill="DEEAF6"/>
            <w:vAlign w:val="center"/>
          </w:tcPr>
          <w:p w14:paraId="502410E3" w14:textId="77777777" w:rsidR="00AC408A" w:rsidRPr="003F1DC0" w:rsidRDefault="00AC408A" w:rsidP="00CB0E97">
            <w:pPr>
              <w:pStyle w:val="Tableheading"/>
              <w:jc w:val="center"/>
              <w:rPr>
                <w:rFonts w:asciiTheme="minorHAnsi" w:hAnsiTheme="minorHAnsi" w:cstheme="minorHAnsi"/>
                <w:sz w:val="22"/>
              </w:rPr>
            </w:pPr>
            <w:r w:rsidRPr="003F1DC0">
              <w:rPr>
                <w:rFonts w:asciiTheme="minorHAnsi" w:hAnsiTheme="minorHAnsi" w:cstheme="minorHAnsi"/>
                <w:sz w:val="22"/>
              </w:rPr>
              <w:t>FREQUENCY</w:t>
            </w:r>
          </w:p>
        </w:tc>
      </w:tr>
      <w:tr w:rsidR="00F5155F" w:rsidRPr="003F1DC0" w14:paraId="38BA0981" w14:textId="77777777" w:rsidTr="00CB0E97">
        <w:trPr>
          <w:trHeight w:val="283"/>
        </w:trPr>
        <w:tc>
          <w:tcPr>
            <w:tcW w:w="6912" w:type="dxa"/>
            <w:vAlign w:val="center"/>
          </w:tcPr>
          <w:p w14:paraId="6D6FE9C8" w14:textId="77777777" w:rsidR="00F5155F" w:rsidRPr="003F1DC0" w:rsidRDefault="00F5155F" w:rsidP="00F5155F">
            <w:pPr>
              <w:pStyle w:val="Tabletext"/>
              <w:spacing w:before="0" w:after="0"/>
              <w:rPr>
                <w:rFonts w:asciiTheme="minorHAnsi" w:hAnsiTheme="minorHAnsi" w:cstheme="minorHAnsi"/>
                <w:sz w:val="22"/>
              </w:rPr>
            </w:pPr>
            <w:r w:rsidRPr="003F1DC0">
              <w:rPr>
                <w:rFonts w:asciiTheme="minorHAnsi" w:hAnsiTheme="minorHAnsi" w:cstheme="minorHAnsi"/>
                <w:sz w:val="22"/>
              </w:rPr>
              <w:t>Lifting 0 – 5kg</w:t>
            </w:r>
          </w:p>
        </w:tc>
        <w:tc>
          <w:tcPr>
            <w:tcW w:w="2694" w:type="dxa"/>
            <w:vAlign w:val="center"/>
          </w:tcPr>
          <w:p w14:paraId="79687E16" w14:textId="77B3A078" w:rsidR="00F5155F" w:rsidRPr="003F1DC0" w:rsidRDefault="00F5155F" w:rsidP="00F5155F">
            <w:pPr>
              <w:pStyle w:val="Tabletext"/>
              <w:spacing w:before="0" w:after="0"/>
              <w:jc w:val="center"/>
              <w:rPr>
                <w:rFonts w:asciiTheme="minorHAnsi" w:hAnsiTheme="minorHAnsi" w:cstheme="minorHAnsi"/>
                <w:sz w:val="22"/>
              </w:rPr>
            </w:pPr>
            <w:r w:rsidRPr="003F1DC0">
              <w:rPr>
                <w:rFonts w:asciiTheme="minorHAnsi" w:hAnsiTheme="minorHAnsi" w:cstheme="minorHAnsi"/>
                <w:sz w:val="22"/>
              </w:rPr>
              <w:t xml:space="preserve">Occasionally </w:t>
            </w:r>
          </w:p>
        </w:tc>
      </w:tr>
      <w:tr w:rsidR="00F5155F" w:rsidRPr="003F1DC0" w14:paraId="16EEB8F3" w14:textId="77777777" w:rsidTr="00763012">
        <w:trPr>
          <w:trHeight w:val="283"/>
        </w:trPr>
        <w:tc>
          <w:tcPr>
            <w:tcW w:w="6912" w:type="dxa"/>
            <w:vAlign w:val="center"/>
          </w:tcPr>
          <w:p w14:paraId="540B68E9" w14:textId="77777777" w:rsidR="00F5155F" w:rsidRPr="003F1DC0" w:rsidRDefault="00F5155F" w:rsidP="00F5155F">
            <w:pPr>
              <w:pStyle w:val="Tabletext"/>
              <w:spacing w:before="0" w:after="0"/>
              <w:rPr>
                <w:rFonts w:asciiTheme="minorHAnsi" w:hAnsiTheme="minorHAnsi" w:cstheme="minorHAnsi"/>
                <w:sz w:val="22"/>
              </w:rPr>
            </w:pPr>
            <w:r w:rsidRPr="003F1DC0">
              <w:rPr>
                <w:rFonts w:asciiTheme="minorHAnsi" w:hAnsiTheme="minorHAnsi" w:cstheme="minorHAnsi"/>
                <w:sz w:val="22"/>
              </w:rPr>
              <w:t>Lifting 5 – 10kg</w:t>
            </w:r>
          </w:p>
        </w:tc>
        <w:tc>
          <w:tcPr>
            <w:tcW w:w="2694" w:type="dxa"/>
          </w:tcPr>
          <w:p w14:paraId="54C4A4AF" w14:textId="77F8300B" w:rsidR="00F5155F" w:rsidRPr="003F1DC0" w:rsidRDefault="00F5155F" w:rsidP="00F5155F">
            <w:pPr>
              <w:pStyle w:val="Tabletext"/>
              <w:spacing w:before="0" w:after="0"/>
              <w:jc w:val="center"/>
              <w:rPr>
                <w:rFonts w:asciiTheme="minorHAnsi" w:hAnsiTheme="minorHAnsi" w:cstheme="minorHAnsi"/>
                <w:sz w:val="22"/>
              </w:rPr>
            </w:pPr>
            <w:r w:rsidRPr="003F1DC0">
              <w:rPr>
                <w:rFonts w:asciiTheme="minorHAnsi" w:hAnsiTheme="minorHAnsi" w:cstheme="minorHAnsi"/>
                <w:sz w:val="22"/>
              </w:rPr>
              <w:t>Never</w:t>
            </w:r>
          </w:p>
        </w:tc>
      </w:tr>
      <w:tr w:rsidR="00F5155F" w:rsidRPr="003F1DC0" w14:paraId="33C0A01E" w14:textId="77777777" w:rsidTr="00763012">
        <w:trPr>
          <w:trHeight w:val="283"/>
        </w:trPr>
        <w:tc>
          <w:tcPr>
            <w:tcW w:w="6912" w:type="dxa"/>
            <w:vAlign w:val="center"/>
          </w:tcPr>
          <w:p w14:paraId="5F3A00EA" w14:textId="77777777" w:rsidR="00F5155F" w:rsidRPr="003F1DC0" w:rsidRDefault="00F5155F" w:rsidP="00F5155F">
            <w:pPr>
              <w:pStyle w:val="Tabletext"/>
              <w:spacing w:before="0" w:after="0"/>
              <w:rPr>
                <w:rFonts w:asciiTheme="minorHAnsi" w:hAnsiTheme="minorHAnsi" w:cstheme="minorHAnsi"/>
                <w:sz w:val="22"/>
              </w:rPr>
            </w:pPr>
            <w:r w:rsidRPr="003F1DC0">
              <w:rPr>
                <w:rFonts w:asciiTheme="minorHAnsi" w:hAnsiTheme="minorHAnsi" w:cstheme="minorHAnsi"/>
                <w:sz w:val="22"/>
              </w:rPr>
              <w:t>Lifting 10kg+</w:t>
            </w:r>
          </w:p>
        </w:tc>
        <w:tc>
          <w:tcPr>
            <w:tcW w:w="2694" w:type="dxa"/>
          </w:tcPr>
          <w:p w14:paraId="4F420B84" w14:textId="55A6BEE5" w:rsidR="00F5155F" w:rsidRPr="003F1DC0" w:rsidRDefault="00F5155F" w:rsidP="00F5155F">
            <w:pPr>
              <w:pStyle w:val="Tabletext"/>
              <w:spacing w:before="0" w:after="0"/>
              <w:jc w:val="center"/>
              <w:rPr>
                <w:rFonts w:asciiTheme="minorHAnsi" w:hAnsiTheme="minorHAnsi" w:cstheme="minorHAnsi"/>
                <w:sz w:val="22"/>
              </w:rPr>
            </w:pPr>
            <w:r w:rsidRPr="003F1DC0">
              <w:rPr>
                <w:rFonts w:asciiTheme="minorHAnsi" w:hAnsiTheme="minorHAnsi" w:cstheme="minorHAnsi"/>
                <w:sz w:val="22"/>
              </w:rPr>
              <w:t>Never</w:t>
            </w:r>
          </w:p>
        </w:tc>
      </w:tr>
      <w:tr w:rsidR="00F5155F" w:rsidRPr="003F1DC0" w14:paraId="443125BD" w14:textId="77777777" w:rsidTr="00CB0E97">
        <w:trPr>
          <w:trHeight w:val="283"/>
        </w:trPr>
        <w:tc>
          <w:tcPr>
            <w:tcW w:w="6912" w:type="dxa"/>
            <w:vAlign w:val="center"/>
          </w:tcPr>
          <w:p w14:paraId="7FCB7E94" w14:textId="77777777" w:rsidR="00F5155F" w:rsidRPr="003F1DC0" w:rsidRDefault="00F5155F" w:rsidP="00F5155F">
            <w:pPr>
              <w:pStyle w:val="Tabletext"/>
              <w:spacing w:before="0" w:after="0"/>
              <w:rPr>
                <w:rFonts w:asciiTheme="minorHAnsi" w:hAnsiTheme="minorHAnsi" w:cstheme="minorHAnsi"/>
                <w:sz w:val="22"/>
              </w:rPr>
            </w:pPr>
            <w:r w:rsidRPr="003F1DC0">
              <w:rPr>
                <w:rFonts w:asciiTheme="minorHAnsi" w:hAnsiTheme="minorHAnsi" w:cstheme="minorHAnsi"/>
                <w:sz w:val="22"/>
              </w:rPr>
              <w:t>Climbing</w:t>
            </w:r>
          </w:p>
        </w:tc>
        <w:tc>
          <w:tcPr>
            <w:tcW w:w="2694" w:type="dxa"/>
            <w:vAlign w:val="center"/>
          </w:tcPr>
          <w:p w14:paraId="3CC3F23F" w14:textId="6CECD1D1" w:rsidR="00F5155F" w:rsidRPr="003F1DC0" w:rsidRDefault="00F5155F" w:rsidP="00F5155F">
            <w:pPr>
              <w:pStyle w:val="Tabletext"/>
              <w:spacing w:before="0" w:after="0"/>
              <w:jc w:val="center"/>
              <w:rPr>
                <w:rFonts w:asciiTheme="minorHAnsi" w:hAnsiTheme="minorHAnsi" w:cstheme="minorHAnsi"/>
                <w:sz w:val="22"/>
              </w:rPr>
            </w:pPr>
            <w:r w:rsidRPr="003F1DC0">
              <w:rPr>
                <w:rFonts w:asciiTheme="minorHAnsi" w:hAnsiTheme="minorHAnsi" w:cstheme="minorHAnsi"/>
                <w:sz w:val="22"/>
              </w:rPr>
              <w:t>Never</w:t>
            </w:r>
          </w:p>
        </w:tc>
      </w:tr>
      <w:tr w:rsidR="00F5155F" w:rsidRPr="003F1DC0" w14:paraId="3603EAAE" w14:textId="77777777" w:rsidTr="00CB0E97">
        <w:trPr>
          <w:trHeight w:val="283"/>
        </w:trPr>
        <w:tc>
          <w:tcPr>
            <w:tcW w:w="6912" w:type="dxa"/>
            <w:vAlign w:val="center"/>
          </w:tcPr>
          <w:p w14:paraId="2C81AF1C" w14:textId="77777777" w:rsidR="00F5155F" w:rsidRPr="003F1DC0" w:rsidRDefault="00F5155F" w:rsidP="00F5155F">
            <w:pPr>
              <w:pStyle w:val="Tabletext"/>
              <w:spacing w:before="0" w:after="0"/>
              <w:rPr>
                <w:rFonts w:asciiTheme="minorHAnsi" w:hAnsiTheme="minorHAnsi" w:cstheme="minorHAnsi"/>
                <w:sz w:val="22"/>
              </w:rPr>
            </w:pPr>
            <w:r w:rsidRPr="003F1DC0">
              <w:rPr>
                <w:rFonts w:asciiTheme="minorHAnsi" w:hAnsiTheme="minorHAnsi" w:cstheme="minorHAnsi"/>
                <w:sz w:val="22"/>
              </w:rPr>
              <w:t>Reaching</w:t>
            </w:r>
          </w:p>
        </w:tc>
        <w:tc>
          <w:tcPr>
            <w:tcW w:w="2694" w:type="dxa"/>
            <w:vAlign w:val="center"/>
          </w:tcPr>
          <w:p w14:paraId="06278AC9" w14:textId="1BC043AC" w:rsidR="00F5155F" w:rsidRPr="003F1DC0" w:rsidRDefault="00F5155F" w:rsidP="00F5155F">
            <w:pPr>
              <w:pStyle w:val="Tabletext"/>
              <w:spacing w:before="0" w:after="0"/>
              <w:jc w:val="center"/>
              <w:rPr>
                <w:rFonts w:asciiTheme="minorHAnsi" w:hAnsiTheme="minorHAnsi" w:cstheme="minorHAnsi"/>
                <w:sz w:val="22"/>
              </w:rPr>
            </w:pPr>
            <w:r w:rsidRPr="003F1DC0">
              <w:rPr>
                <w:rFonts w:asciiTheme="minorHAnsi" w:hAnsiTheme="minorHAnsi" w:cstheme="minorHAnsi"/>
                <w:sz w:val="22"/>
              </w:rPr>
              <w:t>Never</w:t>
            </w:r>
          </w:p>
        </w:tc>
      </w:tr>
      <w:tr w:rsidR="00F5155F" w:rsidRPr="003F1DC0" w14:paraId="43E42F85" w14:textId="77777777" w:rsidTr="00CB0E97">
        <w:trPr>
          <w:trHeight w:val="283"/>
        </w:trPr>
        <w:tc>
          <w:tcPr>
            <w:tcW w:w="6912" w:type="dxa"/>
            <w:vAlign w:val="center"/>
          </w:tcPr>
          <w:p w14:paraId="4F4EEEC0" w14:textId="77777777" w:rsidR="00F5155F" w:rsidRPr="003F1DC0" w:rsidRDefault="00F5155F" w:rsidP="00F5155F">
            <w:pPr>
              <w:pStyle w:val="Tabletext"/>
              <w:spacing w:before="0" w:after="0"/>
              <w:rPr>
                <w:rFonts w:asciiTheme="minorHAnsi" w:hAnsiTheme="minorHAnsi" w:cstheme="minorHAnsi"/>
                <w:sz w:val="22"/>
              </w:rPr>
            </w:pPr>
            <w:r w:rsidRPr="003F1DC0">
              <w:rPr>
                <w:rFonts w:asciiTheme="minorHAnsi" w:hAnsiTheme="minorHAnsi" w:cstheme="minorHAnsi"/>
                <w:sz w:val="22"/>
              </w:rPr>
              <w:lastRenderedPageBreak/>
              <w:t>Bending/squatting</w:t>
            </w:r>
          </w:p>
        </w:tc>
        <w:tc>
          <w:tcPr>
            <w:tcW w:w="2694" w:type="dxa"/>
            <w:vAlign w:val="center"/>
          </w:tcPr>
          <w:p w14:paraId="222A17EA" w14:textId="65B8889B" w:rsidR="00F5155F" w:rsidRPr="003F1DC0" w:rsidRDefault="00F5155F" w:rsidP="00F5155F">
            <w:pPr>
              <w:pStyle w:val="Tabletext"/>
              <w:spacing w:before="0" w:after="0"/>
              <w:jc w:val="center"/>
              <w:rPr>
                <w:rFonts w:asciiTheme="minorHAnsi" w:hAnsiTheme="minorHAnsi" w:cstheme="minorHAnsi"/>
                <w:sz w:val="22"/>
              </w:rPr>
            </w:pPr>
            <w:r w:rsidRPr="003F1DC0">
              <w:rPr>
                <w:rFonts w:asciiTheme="minorHAnsi" w:hAnsiTheme="minorHAnsi" w:cstheme="minorHAnsi"/>
                <w:sz w:val="22"/>
              </w:rPr>
              <w:t>Never</w:t>
            </w:r>
          </w:p>
        </w:tc>
      </w:tr>
      <w:tr w:rsidR="00F5155F" w:rsidRPr="003F1DC0" w14:paraId="6739C469" w14:textId="77777777" w:rsidTr="00CB0E97">
        <w:trPr>
          <w:trHeight w:val="283"/>
        </w:trPr>
        <w:tc>
          <w:tcPr>
            <w:tcW w:w="6912" w:type="dxa"/>
            <w:vAlign w:val="center"/>
          </w:tcPr>
          <w:p w14:paraId="23FFCE0C" w14:textId="77777777" w:rsidR="00F5155F" w:rsidRPr="003F1DC0" w:rsidRDefault="00F5155F" w:rsidP="00F5155F">
            <w:pPr>
              <w:pStyle w:val="Tabletext"/>
              <w:spacing w:before="0" w:after="0"/>
              <w:rPr>
                <w:rFonts w:asciiTheme="minorHAnsi" w:hAnsiTheme="minorHAnsi" w:cstheme="minorHAnsi"/>
                <w:sz w:val="22"/>
              </w:rPr>
            </w:pPr>
            <w:r w:rsidRPr="003F1DC0">
              <w:rPr>
                <w:rFonts w:asciiTheme="minorHAnsi" w:hAnsiTheme="minorHAnsi" w:cstheme="minorHAnsi"/>
                <w:sz w:val="22"/>
              </w:rPr>
              <w:t>Push/pull</w:t>
            </w:r>
          </w:p>
        </w:tc>
        <w:tc>
          <w:tcPr>
            <w:tcW w:w="2694" w:type="dxa"/>
            <w:vAlign w:val="center"/>
          </w:tcPr>
          <w:p w14:paraId="279055D6" w14:textId="69D45166" w:rsidR="00F5155F" w:rsidRPr="003F1DC0" w:rsidRDefault="00F5155F" w:rsidP="00F5155F">
            <w:pPr>
              <w:pStyle w:val="Tabletext"/>
              <w:spacing w:before="0" w:after="0"/>
              <w:jc w:val="center"/>
              <w:rPr>
                <w:rFonts w:asciiTheme="minorHAnsi" w:hAnsiTheme="minorHAnsi" w:cstheme="minorHAnsi"/>
                <w:sz w:val="22"/>
              </w:rPr>
            </w:pPr>
            <w:r w:rsidRPr="003F1DC0">
              <w:rPr>
                <w:rFonts w:asciiTheme="minorHAnsi" w:hAnsiTheme="minorHAnsi" w:cstheme="minorHAnsi"/>
                <w:sz w:val="22"/>
              </w:rPr>
              <w:t>Never</w:t>
            </w:r>
          </w:p>
        </w:tc>
      </w:tr>
      <w:tr w:rsidR="00F5155F" w:rsidRPr="003F1DC0" w14:paraId="35737C69" w14:textId="77777777" w:rsidTr="00CB0E97">
        <w:trPr>
          <w:trHeight w:val="283"/>
        </w:trPr>
        <w:tc>
          <w:tcPr>
            <w:tcW w:w="6912" w:type="dxa"/>
            <w:vAlign w:val="center"/>
          </w:tcPr>
          <w:p w14:paraId="2E30EFE6" w14:textId="77777777" w:rsidR="00F5155F" w:rsidRPr="003F1DC0" w:rsidRDefault="00F5155F" w:rsidP="00F5155F">
            <w:pPr>
              <w:pStyle w:val="Tabletext"/>
              <w:spacing w:before="0" w:after="0"/>
              <w:rPr>
                <w:rFonts w:asciiTheme="minorHAnsi" w:hAnsiTheme="minorHAnsi" w:cstheme="minorHAnsi"/>
                <w:sz w:val="22"/>
              </w:rPr>
            </w:pPr>
            <w:r w:rsidRPr="003F1DC0">
              <w:rPr>
                <w:rFonts w:asciiTheme="minorHAnsi" w:hAnsiTheme="minorHAnsi" w:cstheme="minorHAnsi"/>
                <w:sz w:val="22"/>
              </w:rPr>
              <w:t>Sequential repetitive movements in a short amount of time</w:t>
            </w:r>
          </w:p>
        </w:tc>
        <w:tc>
          <w:tcPr>
            <w:tcW w:w="2694" w:type="dxa"/>
            <w:vAlign w:val="center"/>
          </w:tcPr>
          <w:p w14:paraId="267018C8" w14:textId="2C6C2B99" w:rsidR="00F5155F" w:rsidRPr="003F1DC0" w:rsidRDefault="00F5155F" w:rsidP="00F5155F">
            <w:pPr>
              <w:pStyle w:val="Tabletext"/>
              <w:spacing w:before="0" w:after="0"/>
              <w:jc w:val="center"/>
              <w:rPr>
                <w:rFonts w:asciiTheme="minorHAnsi" w:hAnsiTheme="minorHAnsi" w:cstheme="minorHAnsi"/>
                <w:sz w:val="22"/>
              </w:rPr>
            </w:pPr>
            <w:r w:rsidRPr="003F1DC0">
              <w:rPr>
                <w:rFonts w:asciiTheme="minorHAnsi" w:hAnsiTheme="minorHAnsi" w:cstheme="minorHAnsi"/>
                <w:sz w:val="22"/>
              </w:rPr>
              <w:t>Occasionally</w:t>
            </w:r>
          </w:p>
        </w:tc>
      </w:tr>
    </w:tbl>
    <w:p w14:paraId="2A789420" w14:textId="77777777" w:rsidR="00AC408A" w:rsidRPr="003F1DC0" w:rsidRDefault="00AC408A" w:rsidP="00AC408A">
      <w:pPr>
        <w:rPr>
          <w:rFonts w:asciiTheme="minorHAnsi" w:hAnsiTheme="minorHAnsi" w:cstheme="minorHAnsi"/>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912"/>
        <w:gridCol w:w="2694"/>
      </w:tblGrid>
      <w:tr w:rsidR="00AC408A" w:rsidRPr="003F1DC0" w14:paraId="59A35002" w14:textId="77777777" w:rsidTr="00CB0E97">
        <w:trPr>
          <w:trHeight w:val="454"/>
        </w:trPr>
        <w:tc>
          <w:tcPr>
            <w:tcW w:w="6912" w:type="dxa"/>
            <w:shd w:val="clear" w:color="auto" w:fill="DEEAF6"/>
            <w:vAlign w:val="center"/>
          </w:tcPr>
          <w:p w14:paraId="6ED74A24" w14:textId="77777777" w:rsidR="00AC408A" w:rsidRPr="003F1DC0" w:rsidRDefault="00AC408A" w:rsidP="00CB0E97">
            <w:pPr>
              <w:pStyle w:val="Tableheading"/>
              <w:rPr>
                <w:rFonts w:asciiTheme="minorHAnsi" w:hAnsiTheme="minorHAnsi" w:cstheme="minorHAnsi"/>
                <w:sz w:val="22"/>
              </w:rPr>
            </w:pPr>
            <w:r w:rsidRPr="003F1DC0">
              <w:rPr>
                <w:rFonts w:asciiTheme="minorHAnsi" w:hAnsiTheme="minorHAnsi" w:cstheme="minorHAnsi"/>
                <w:sz w:val="22"/>
              </w:rPr>
              <w:t>TRAVEL</w:t>
            </w:r>
          </w:p>
        </w:tc>
        <w:tc>
          <w:tcPr>
            <w:tcW w:w="2694" w:type="dxa"/>
            <w:shd w:val="clear" w:color="auto" w:fill="DEEAF6"/>
            <w:vAlign w:val="center"/>
          </w:tcPr>
          <w:p w14:paraId="544441F6" w14:textId="77777777" w:rsidR="00AC408A" w:rsidRPr="003F1DC0" w:rsidRDefault="00AC408A" w:rsidP="00CB0E97">
            <w:pPr>
              <w:pStyle w:val="Tableheading"/>
              <w:jc w:val="center"/>
              <w:rPr>
                <w:rFonts w:asciiTheme="minorHAnsi" w:hAnsiTheme="minorHAnsi" w:cstheme="minorHAnsi"/>
                <w:sz w:val="22"/>
              </w:rPr>
            </w:pPr>
            <w:r w:rsidRPr="003F1DC0">
              <w:rPr>
                <w:rFonts w:asciiTheme="minorHAnsi" w:hAnsiTheme="minorHAnsi" w:cstheme="minorHAnsi"/>
                <w:sz w:val="22"/>
              </w:rPr>
              <w:t>FREQUENCY</w:t>
            </w:r>
          </w:p>
        </w:tc>
      </w:tr>
      <w:tr w:rsidR="00AC408A" w:rsidRPr="003F1DC0" w14:paraId="5B24BD47" w14:textId="77777777" w:rsidTr="00CB0E97">
        <w:trPr>
          <w:trHeight w:val="283"/>
        </w:trPr>
        <w:tc>
          <w:tcPr>
            <w:tcW w:w="6912" w:type="dxa"/>
            <w:vAlign w:val="center"/>
          </w:tcPr>
          <w:p w14:paraId="69414E2A" w14:textId="77777777" w:rsidR="00AC408A" w:rsidRPr="003F1DC0" w:rsidRDefault="00AC408A" w:rsidP="00CB0E97">
            <w:pPr>
              <w:pStyle w:val="Tabletext"/>
              <w:spacing w:before="0" w:after="0"/>
              <w:rPr>
                <w:rFonts w:asciiTheme="minorHAnsi" w:hAnsiTheme="minorHAnsi" w:cstheme="minorHAnsi"/>
                <w:sz w:val="22"/>
              </w:rPr>
            </w:pPr>
            <w:r w:rsidRPr="003F1DC0">
              <w:rPr>
                <w:rFonts w:asciiTheme="minorHAnsi" w:hAnsiTheme="minorHAnsi" w:cstheme="minorHAnsi"/>
                <w:sz w:val="22"/>
              </w:rPr>
              <w:t>Frequent travel – multiple work sites</w:t>
            </w:r>
          </w:p>
        </w:tc>
        <w:tc>
          <w:tcPr>
            <w:tcW w:w="2694" w:type="dxa"/>
            <w:vAlign w:val="center"/>
          </w:tcPr>
          <w:p w14:paraId="0960A19D" w14:textId="6A7C0D37" w:rsidR="00AC408A" w:rsidRPr="003F1DC0" w:rsidRDefault="008F2FF6" w:rsidP="00CB0E97">
            <w:pPr>
              <w:pStyle w:val="Tabletext"/>
              <w:spacing w:before="0" w:after="0"/>
              <w:jc w:val="center"/>
              <w:rPr>
                <w:rFonts w:asciiTheme="minorHAnsi" w:hAnsiTheme="minorHAnsi" w:cstheme="minorHAnsi"/>
                <w:sz w:val="22"/>
              </w:rPr>
            </w:pPr>
            <w:r w:rsidRPr="003F1DC0">
              <w:rPr>
                <w:rFonts w:asciiTheme="minorHAnsi" w:hAnsiTheme="minorHAnsi" w:cstheme="minorHAnsi"/>
                <w:sz w:val="22"/>
              </w:rPr>
              <w:t>Occasionally</w:t>
            </w:r>
          </w:p>
        </w:tc>
      </w:tr>
      <w:tr w:rsidR="00AC408A" w:rsidRPr="003F1DC0" w14:paraId="303048C6" w14:textId="77777777" w:rsidTr="00CB0E97">
        <w:trPr>
          <w:trHeight w:val="283"/>
        </w:trPr>
        <w:tc>
          <w:tcPr>
            <w:tcW w:w="6912" w:type="dxa"/>
            <w:vAlign w:val="center"/>
          </w:tcPr>
          <w:p w14:paraId="2B7E444E" w14:textId="77777777" w:rsidR="00AC408A" w:rsidRPr="003F1DC0" w:rsidRDefault="00AC408A" w:rsidP="00CB0E97">
            <w:pPr>
              <w:pStyle w:val="Tabletext"/>
              <w:spacing w:before="0" w:after="0"/>
              <w:rPr>
                <w:rFonts w:asciiTheme="minorHAnsi" w:hAnsiTheme="minorHAnsi" w:cstheme="minorHAnsi"/>
                <w:sz w:val="22"/>
              </w:rPr>
            </w:pPr>
            <w:r w:rsidRPr="003F1DC0">
              <w:rPr>
                <w:rFonts w:asciiTheme="minorHAnsi" w:hAnsiTheme="minorHAnsi" w:cstheme="minorHAnsi"/>
                <w:sz w:val="22"/>
              </w:rPr>
              <w:t xml:space="preserve">Frequent travel – driving </w:t>
            </w:r>
          </w:p>
        </w:tc>
        <w:tc>
          <w:tcPr>
            <w:tcW w:w="2694" w:type="dxa"/>
            <w:vAlign w:val="center"/>
          </w:tcPr>
          <w:p w14:paraId="260F3350" w14:textId="7253BADE" w:rsidR="00AC408A" w:rsidRPr="003F1DC0" w:rsidRDefault="008F2FF6" w:rsidP="00CB0E97">
            <w:pPr>
              <w:pStyle w:val="Tabletext"/>
              <w:spacing w:before="0" w:after="0"/>
              <w:jc w:val="center"/>
              <w:rPr>
                <w:rFonts w:asciiTheme="minorHAnsi" w:hAnsiTheme="minorHAnsi" w:cstheme="minorHAnsi"/>
                <w:sz w:val="22"/>
              </w:rPr>
            </w:pPr>
            <w:r w:rsidRPr="003F1DC0">
              <w:rPr>
                <w:rFonts w:asciiTheme="minorHAnsi" w:hAnsiTheme="minorHAnsi" w:cstheme="minorHAnsi"/>
                <w:sz w:val="22"/>
              </w:rPr>
              <w:t>Occasionally</w:t>
            </w:r>
          </w:p>
        </w:tc>
      </w:tr>
      <w:tr w:rsidR="00AC408A" w:rsidRPr="003F1DC0" w14:paraId="27D02FEF" w14:textId="77777777" w:rsidTr="00CB0E97">
        <w:trPr>
          <w:trHeight w:val="283"/>
        </w:trPr>
        <w:tc>
          <w:tcPr>
            <w:tcW w:w="6912" w:type="dxa"/>
            <w:vAlign w:val="center"/>
          </w:tcPr>
          <w:p w14:paraId="47649D0F" w14:textId="77777777" w:rsidR="00AC408A" w:rsidRPr="003F1DC0" w:rsidRDefault="00AC408A" w:rsidP="00CB0E97">
            <w:pPr>
              <w:pStyle w:val="Tabletext"/>
              <w:spacing w:before="0" w:after="0"/>
              <w:rPr>
                <w:rFonts w:asciiTheme="minorHAnsi" w:hAnsiTheme="minorHAnsi" w:cstheme="minorHAnsi"/>
                <w:sz w:val="22"/>
              </w:rPr>
            </w:pPr>
            <w:r w:rsidRPr="003F1DC0">
              <w:rPr>
                <w:rFonts w:asciiTheme="minorHAnsi" w:hAnsiTheme="minorHAnsi" w:cstheme="minorHAnsi"/>
                <w:sz w:val="22"/>
              </w:rPr>
              <w:t xml:space="preserve">Frequent travel – interstate </w:t>
            </w:r>
          </w:p>
        </w:tc>
        <w:tc>
          <w:tcPr>
            <w:tcW w:w="2694" w:type="dxa"/>
            <w:vAlign w:val="center"/>
          </w:tcPr>
          <w:p w14:paraId="79EA2D13" w14:textId="201C7CD6" w:rsidR="00AC408A" w:rsidRPr="003F1DC0" w:rsidRDefault="008F2FF6" w:rsidP="00CB0E97">
            <w:pPr>
              <w:pStyle w:val="Tabletext"/>
              <w:spacing w:before="0" w:after="0"/>
              <w:jc w:val="center"/>
              <w:rPr>
                <w:rFonts w:asciiTheme="minorHAnsi" w:hAnsiTheme="minorHAnsi" w:cstheme="minorHAnsi"/>
                <w:sz w:val="22"/>
              </w:rPr>
            </w:pPr>
            <w:r w:rsidRPr="003F1DC0">
              <w:rPr>
                <w:rFonts w:asciiTheme="minorHAnsi" w:hAnsiTheme="minorHAnsi" w:cstheme="minorHAnsi"/>
                <w:sz w:val="22"/>
              </w:rPr>
              <w:t>Occasionally</w:t>
            </w:r>
          </w:p>
        </w:tc>
      </w:tr>
    </w:tbl>
    <w:p w14:paraId="78CBAB61" w14:textId="77777777" w:rsidR="00AC408A" w:rsidRPr="003F1DC0" w:rsidRDefault="00AC408A" w:rsidP="00AC408A">
      <w:pPr>
        <w:rPr>
          <w:rFonts w:asciiTheme="minorHAnsi" w:hAnsiTheme="minorHAnsi" w:cstheme="minorHAnsi"/>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912"/>
        <w:gridCol w:w="2694"/>
      </w:tblGrid>
      <w:tr w:rsidR="00AC408A" w:rsidRPr="003F1DC0" w14:paraId="04BC0E31" w14:textId="77777777" w:rsidTr="00CB0E97">
        <w:trPr>
          <w:trHeight w:val="454"/>
        </w:trPr>
        <w:tc>
          <w:tcPr>
            <w:tcW w:w="6912" w:type="dxa"/>
            <w:shd w:val="clear" w:color="auto" w:fill="DEEAF6"/>
            <w:vAlign w:val="center"/>
          </w:tcPr>
          <w:p w14:paraId="387A93FC" w14:textId="77777777" w:rsidR="00AC408A" w:rsidRPr="003F1DC0" w:rsidRDefault="00AC408A" w:rsidP="00CB0E97">
            <w:pPr>
              <w:pStyle w:val="Tableheading"/>
              <w:rPr>
                <w:rFonts w:asciiTheme="minorHAnsi" w:hAnsiTheme="minorHAnsi" w:cstheme="minorHAnsi"/>
                <w:sz w:val="22"/>
              </w:rPr>
            </w:pPr>
            <w:r w:rsidRPr="003F1DC0">
              <w:rPr>
                <w:rFonts w:asciiTheme="minorHAnsi" w:hAnsiTheme="minorHAnsi" w:cstheme="minorHAnsi"/>
                <w:sz w:val="22"/>
              </w:rPr>
              <w:t xml:space="preserve">SPECIFIC HAZARDS </w:t>
            </w:r>
          </w:p>
        </w:tc>
        <w:tc>
          <w:tcPr>
            <w:tcW w:w="2694" w:type="dxa"/>
            <w:shd w:val="clear" w:color="auto" w:fill="DEEAF6"/>
            <w:vAlign w:val="center"/>
          </w:tcPr>
          <w:p w14:paraId="518C0C2D" w14:textId="77777777" w:rsidR="00AC408A" w:rsidRPr="003F1DC0" w:rsidRDefault="00AC408A" w:rsidP="00CB0E97">
            <w:pPr>
              <w:pStyle w:val="Tableheading"/>
              <w:jc w:val="center"/>
              <w:rPr>
                <w:rFonts w:asciiTheme="minorHAnsi" w:hAnsiTheme="minorHAnsi" w:cstheme="minorHAnsi"/>
                <w:sz w:val="22"/>
              </w:rPr>
            </w:pPr>
            <w:r w:rsidRPr="003F1DC0">
              <w:rPr>
                <w:rFonts w:asciiTheme="minorHAnsi" w:hAnsiTheme="minorHAnsi" w:cstheme="minorHAnsi"/>
                <w:sz w:val="22"/>
              </w:rPr>
              <w:t>FREQUENCY</w:t>
            </w:r>
          </w:p>
        </w:tc>
      </w:tr>
      <w:tr w:rsidR="00AC408A" w:rsidRPr="003F1DC0" w14:paraId="409F36E6" w14:textId="77777777" w:rsidTr="00CB0E97">
        <w:trPr>
          <w:trHeight w:val="283"/>
        </w:trPr>
        <w:tc>
          <w:tcPr>
            <w:tcW w:w="6912" w:type="dxa"/>
            <w:vAlign w:val="center"/>
          </w:tcPr>
          <w:p w14:paraId="3D791A3C" w14:textId="77777777" w:rsidR="00AC408A" w:rsidRPr="003F1DC0" w:rsidRDefault="00AC408A" w:rsidP="00CB0E97">
            <w:pPr>
              <w:pStyle w:val="Tabletext"/>
              <w:spacing w:before="0" w:after="0"/>
              <w:rPr>
                <w:rFonts w:asciiTheme="minorHAnsi" w:hAnsiTheme="minorHAnsi" w:cstheme="minorHAnsi"/>
                <w:sz w:val="22"/>
              </w:rPr>
            </w:pPr>
            <w:r w:rsidRPr="003F1DC0">
              <w:rPr>
                <w:rFonts w:asciiTheme="minorHAnsi" w:hAnsiTheme="minorHAnsi" w:cstheme="minorHAnsi"/>
                <w:sz w:val="22"/>
              </w:rPr>
              <w:t xml:space="preserve">Working at heights </w:t>
            </w:r>
          </w:p>
        </w:tc>
        <w:tc>
          <w:tcPr>
            <w:tcW w:w="2694" w:type="dxa"/>
            <w:vAlign w:val="center"/>
          </w:tcPr>
          <w:p w14:paraId="69F03E9F" w14:textId="77777777" w:rsidR="00AC408A" w:rsidRPr="003F1DC0" w:rsidRDefault="00AC408A" w:rsidP="00CB0E97">
            <w:pPr>
              <w:pStyle w:val="Tabletext"/>
              <w:spacing w:before="0" w:after="0"/>
              <w:jc w:val="center"/>
              <w:rPr>
                <w:rFonts w:asciiTheme="minorHAnsi" w:hAnsiTheme="minorHAnsi" w:cstheme="minorHAnsi"/>
                <w:sz w:val="22"/>
              </w:rPr>
            </w:pPr>
            <w:r w:rsidRPr="003F1DC0">
              <w:rPr>
                <w:rFonts w:asciiTheme="minorHAnsi" w:hAnsiTheme="minorHAnsi" w:cstheme="minorHAnsi"/>
                <w:sz w:val="22"/>
              </w:rPr>
              <w:t>Never</w:t>
            </w:r>
          </w:p>
        </w:tc>
      </w:tr>
      <w:tr w:rsidR="00AC408A" w:rsidRPr="003F1DC0" w14:paraId="4AA55688" w14:textId="77777777" w:rsidTr="00CB0E97">
        <w:trPr>
          <w:trHeight w:val="283"/>
        </w:trPr>
        <w:tc>
          <w:tcPr>
            <w:tcW w:w="6912" w:type="dxa"/>
            <w:vAlign w:val="center"/>
          </w:tcPr>
          <w:p w14:paraId="3709E6ED" w14:textId="77777777" w:rsidR="00AC408A" w:rsidRPr="003F1DC0" w:rsidRDefault="00AC408A" w:rsidP="00CB0E97">
            <w:pPr>
              <w:pStyle w:val="Tabletext"/>
              <w:spacing w:before="0" w:after="0"/>
              <w:rPr>
                <w:rFonts w:asciiTheme="minorHAnsi" w:hAnsiTheme="minorHAnsi" w:cstheme="minorHAnsi"/>
                <w:sz w:val="22"/>
              </w:rPr>
            </w:pPr>
            <w:r w:rsidRPr="003F1DC0">
              <w:rPr>
                <w:rFonts w:asciiTheme="minorHAnsi" w:hAnsiTheme="minorHAnsi" w:cstheme="minorHAnsi"/>
                <w:sz w:val="22"/>
              </w:rPr>
              <w:t xml:space="preserve">Exposure to extreme temperatures </w:t>
            </w:r>
          </w:p>
        </w:tc>
        <w:tc>
          <w:tcPr>
            <w:tcW w:w="2694" w:type="dxa"/>
            <w:vAlign w:val="center"/>
          </w:tcPr>
          <w:p w14:paraId="11ECF5FB" w14:textId="211BD76D" w:rsidR="00AC408A" w:rsidRPr="003F1DC0" w:rsidRDefault="00F5155F" w:rsidP="00CB0E97">
            <w:pPr>
              <w:pStyle w:val="Tabletext"/>
              <w:spacing w:before="0" w:after="0"/>
              <w:jc w:val="center"/>
              <w:rPr>
                <w:rFonts w:asciiTheme="minorHAnsi" w:hAnsiTheme="minorHAnsi" w:cstheme="minorHAnsi"/>
                <w:sz w:val="22"/>
              </w:rPr>
            </w:pPr>
            <w:r w:rsidRPr="003F1DC0">
              <w:rPr>
                <w:rFonts w:asciiTheme="minorHAnsi" w:hAnsiTheme="minorHAnsi" w:cstheme="minorHAnsi"/>
                <w:sz w:val="22"/>
              </w:rPr>
              <w:t>Never</w:t>
            </w:r>
          </w:p>
        </w:tc>
      </w:tr>
      <w:tr w:rsidR="00AC408A" w:rsidRPr="003F1DC0" w14:paraId="03DF3916" w14:textId="77777777" w:rsidTr="00CB0E97">
        <w:trPr>
          <w:trHeight w:val="283"/>
        </w:trPr>
        <w:tc>
          <w:tcPr>
            <w:tcW w:w="6912" w:type="dxa"/>
            <w:vAlign w:val="center"/>
          </w:tcPr>
          <w:p w14:paraId="43F569A9" w14:textId="77777777" w:rsidR="00AC408A" w:rsidRPr="003F1DC0" w:rsidRDefault="00AC408A" w:rsidP="00CB0E97">
            <w:pPr>
              <w:pStyle w:val="Tabletext"/>
              <w:spacing w:before="0" w:after="0"/>
              <w:rPr>
                <w:rFonts w:asciiTheme="minorHAnsi" w:hAnsiTheme="minorHAnsi" w:cstheme="minorHAnsi"/>
                <w:sz w:val="22"/>
              </w:rPr>
            </w:pPr>
            <w:r w:rsidRPr="003F1DC0">
              <w:rPr>
                <w:rFonts w:asciiTheme="minorHAnsi" w:hAnsiTheme="minorHAnsi" w:cstheme="minorHAnsi"/>
                <w:sz w:val="22"/>
              </w:rPr>
              <w:t>Operation of heavy machinery e.g. forklift</w:t>
            </w:r>
          </w:p>
        </w:tc>
        <w:tc>
          <w:tcPr>
            <w:tcW w:w="2694" w:type="dxa"/>
            <w:vAlign w:val="center"/>
          </w:tcPr>
          <w:p w14:paraId="38E35276" w14:textId="77777777" w:rsidR="00AC408A" w:rsidRPr="003F1DC0" w:rsidRDefault="00AC408A" w:rsidP="00CB0E97">
            <w:pPr>
              <w:pStyle w:val="Tabletext"/>
              <w:spacing w:before="0" w:after="0"/>
              <w:jc w:val="center"/>
              <w:rPr>
                <w:rFonts w:asciiTheme="minorHAnsi" w:hAnsiTheme="minorHAnsi" w:cstheme="minorHAnsi"/>
                <w:sz w:val="22"/>
              </w:rPr>
            </w:pPr>
            <w:r w:rsidRPr="003F1DC0">
              <w:rPr>
                <w:rFonts w:asciiTheme="minorHAnsi" w:hAnsiTheme="minorHAnsi" w:cstheme="minorHAnsi"/>
                <w:sz w:val="22"/>
              </w:rPr>
              <w:t>Never</w:t>
            </w:r>
          </w:p>
        </w:tc>
      </w:tr>
      <w:tr w:rsidR="00AC408A" w:rsidRPr="003F1DC0" w14:paraId="21631BCB" w14:textId="77777777" w:rsidTr="00CB0E97">
        <w:trPr>
          <w:trHeight w:val="283"/>
        </w:trPr>
        <w:tc>
          <w:tcPr>
            <w:tcW w:w="6912" w:type="dxa"/>
            <w:vAlign w:val="center"/>
          </w:tcPr>
          <w:p w14:paraId="259DA7A8" w14:textId="77777777" w:rsidR="00AC408A" w:rsidRPr="003F1DC0" w:rsidRDefault="00AC408A" w:rsidP="00CB0E97">
            <w:pPr>
              <w:pStyle w:val="Tabletext"/>
              <w:spacing w:before="0" w:after="0"/>
              <w:rPr>
                <w:rFonts w:asciiTheme="minorHAnsi" w:hAnsiTheme="minorHAnsi" w:cstheme="minorHAnsi"/>
                <w:sz w:val="22"/>
              </w:rPr>
            </w:pPr>
            <w:r w:rsidRPr="003F1DC0">
              <w:rPr>
                <w:rFonts w:asciiTheme="minorHAnsi" w:hAnsiTheme="minorHAnsi" w:cstheme="minorHAnsi"/>
                <w:sz w:val="22"/>
              </w:rPr>
              <w:t>Confined spaces</w:t>
            </w:r>
          </w:p>
        </w:tc>
        <w:tc>
          <w:tcPr>
            <w:tcW w:w="2694" w:type="dxa"/>
            <w:vAlign w:val="center"/>
          </w:tcPr>
          <w:p w14:paraId="2C35A762" w14:textId="77777777" w:rsidR="00AC408A" w:rsidRPr="003F1DC0" w:rsidRDefault="00AC408A" w:rsidP="00CB0E97">
            <w:pPr>
              <w:pStyle w:val="Tabletext"/>
              <w:spacing w:before="0" w:after="0"/>
              <w:jc w:val="center"/>
              <w:rPr>
                <w:rFonts w:asciiTheme="minorHAnsi" w:hAnsiTheme="minorHAnsi" w:cstheme="minorHAnsi"/>
                <w:sz w:val="22"/>
              </w:rPr>
            </w:pPr>
            <w:r w:rsidRPr="003F1DC0">
              <w:rPr>
                <w:rFonts w:asciiTheme="minorHAnsi" w:hAnsiTheme="minorHAnsi" w:cstheme="minorHAnsi"/>
                <w:sz w:val="22"/>
              </w:rPr>
              <w:t>Never</w:t>
            </w:r>
          </w:p>
        </w:tc>
      </w:tr>
      <w:tr w:rsidR="00AC408A" w:rsidRPr="003F1DC0" w14:paraId="46257719" w14:textId="77777777" w:rsidTr="00CB0E97">
        <w:trPr>
          <w:trHeight w:val="283"/>
        </w:trPr>
        <w:tc>
          <w:tcPr>
            <w:tcW w:w="6912" w:type="dxa"/>
            <w:vAlign w:val="center"/>
          </w:tcPr>
          <w:p w14:paraId="722DEF45" w14:textId="77777777" w:rsidR="00AC408A" w:rsidRPr="003F1DC0" w:rsidRDefault="00AC408A" w:rsidP="00CB0E97">
            <w:pPr>
              <w:pStyle w:val="Tabletext"/>
              <w:spacing w:before="0" w:after="0"/>
              <w:rPr>
                <w:rFonts w:asciiTheme="minorHAnsi" w:hAnsiTheme="minorHAnsi" w:cstheme="minorHAnsi"/>
                <w:sz w:val="22"/>
              </w:rPr>
            </w:pPr>
            <w:r w:rsidRPr="003F1DC0">
              <w:rPr>
                <w:rFonts w:asciiTheme="minorHAnsi" w:hAnsiTheme="minorHAnsi" w:cstheme="minorHAnsi"/>
                <w:sz w:val="22"/>
              </w:rPr>
              <w:t>Excessive noise</w:t>
            </w:r>
          </w:p>
        </w:tc>
        <w:tc>
          <w:tcPr>
            <w:tcW w:w="2694" w:type="dxa"/>
            <w:vAlign w:val="center"/>
          </w:tcPr>
          <w:p w14:paraId="67411091" w14:textId="77777777" w:rsidR="00AC408A" w:rsidRPr="003F1DC0" w:rsidRDefault="00AC408A" w:rsidP="00CB0E97">
            <w:pPr>
              <w:pStyle w:val="Tabletext"/>
              <w:spacing w:before="0" w:after="0"/>
              <w:jc w:val="center"/>
              <w:rPr>
                <w:rFonts w:asciiTheme="minorHAnsi" w:hAnsiTheme="minorHAnsi" w:cstheme="minorHAnsi"/>
                <w:sz w:val="22"/>
              </w:rPr>
            </w:pPr>
            <w:r w:rsidRPr="003F1DC0">
              <w:rPr>
                <w:rFonts w:asciiTheme="minorHAnsi" w:hAnsiTheme="minorHAnsi" w:cstheme="minorHAnsi"/>
                <w:sz w:val="22"/>
              </w:rPr>
              <w:t>Never</w:t>
            </w:r>
          </w:p>
        </w:tc>
      </w:tr>
      <w:tr w:rsidR="00AC408A" w:rsidRPr="003F1DC0" w14:paraId="26290477" w14:textId="77777777" w:rsidTr="00CB0E97">
        <w:trPr>
          <w:trHeight w:val="283"/>
        </w:trPr>
        <w:tc>
          <w:tcPr>
            <w:tcW w:w="6912" w:type="dxa"/>
            <w:vAlign w:val="center"/>
          </w:tcPr>
          <w:p w14:paraId="2656CD8E" w14:textId="77777777" w:rsidR="00AC408A" w:rsidRPr="003F1DC0" w:rsidRDefault="00AC408A" w:rsidP="00CB0E97">
            <w:pPr>
              <w:pStyle w:val="Tabletext"/>
              <w:spacing w:before="0" w:after="0"/>
              <w:rPr>
                <w:rFonts w:asciiTheme="minorHAnsi" w:hAnsiTheme="minorHAnsi" w:cstheme="minorHAnsi"/>
                <w:sz w:val="22"/>
              </w:rPr>
            </w:pPr>
            <w:r w:rsidRPr="003F1DC0">
              <w:rPr>
                <w:rFonts w:asciiTheme="minorHAnsi" w:hAnsiTheme="minorHAnsi" w:cstheme="minorHAnsi"/>
                <w:sz w:val="22"/>
              </w:rPr>
              <w:t>Low lighting</w:t>
            </w:r>
          </w:p>
        </w:tc>
        <w:tc>
          <w:tcPr>
            <w:tcW w:w="2694" w:type="dxa"/>
            <w:vAlign w:val="center"/>
          </w:tcPr>
          <w:p w14:paraId="6B188166" w14:textId="3EDB4CC7" w:rsidR="00AC408A" w:rsidRPr="003F1DC0" w:rsidRDefault="00F5155F" w:rsidP="00CB0E97">
            <w:pPr>
              <w:pStyle w:val="Tabletext"/>
              <w:spacing w:before="0" w:after="0"/>
              <w:jc w:val="center"/>
              <w:rPr>
                <w:rFonts w:asciiTheme="minorHAnsi" w:hAnsiTheme="minorHAnsi" w:cstheme="minorHAnsi"/>
                <w:sz w:val="22"/>
              </w:rPr>
            </w:pPr>
            <w:r w:rsidRPr="003F1DC0">
              <w:rPr>
                <w:rFonts w:asciiTheme="minorHAnsi" w:hAnsiTheme="minorHAnsi" w:cstheme="minorHAnsi"/>
                <w:sz w:val="22"/>
              </w:rPr>
              <w:t>Never</w:t>
            </w:r>
          </w:p>
        </w:tc>
      </w:tr>
      <w:tr w:rsidR="00AC408A" w:rsidRPr="003F1DC0" w14:paraId="0BD33F72" w14:textId="77777777" w:rsidTr="00CB0E97">
        <w:trPr>
          <w:trHeight w:val="283"/>
        </w:trPr>
        <w:tc>
          <w:tcPr>
            <w:tcW w:w="6912" w:type="dxa"/>
            <w:vAlign w:val="center"/>
          </w:tcPr>
          <w:p w14:paraId="0E9D1DFA" w14:textId="77777777" w:rsidR="00AC408A" w:rsidRPr="003F1DC0" w:rsidRDefault="00AC408A" w:rsidP="00CB0E97">
            <w:pPr>
              <w:pStyle w:val="Tabletext"/>
              <w:spacing w:before="0" w:after="0"/>
              <w:rPr>
                <w:rFonts w:asciiTheme="minorHAnsi" w:hAnsiTheme="minorHAnsi" w:cstheme="minorHAnsi"/>
                <w:sz w:val="22"/>
              </w:rPr>
            </w:pPr>
            <w:r w:rsidRPr="003F1DC0">
              <w:rPr>
                <w:rFonts w:asciiTheme="minorHAnsi" w:hAnsiTheme="minorHAnsi" w:cstheme="minorHAnsi"/>
                <w:sz w:val="22"/>
              </w:rPr>
              <w:t>Handling of dangerous goods/equipment</w:t>
            </w:r>
          </w:p>
        </w:tc>
        <w:tc>
          <w:tcPr>
            <w:tcW w:w="2694" w:type="dxa"/>
            <w:vAlign w:val="center"/>
          </w:tcPr>
          <w:p w14:paraId="3C93C401" w14:textId="413D565D" w:rsidR="00AC408A" w:rsidRPr="003F1DC0" w:rsidRDefault="00F5155F" w:rsidP="00CB0E97">
            <w:pPr>
              <w:pStyle w:val="Tabletext"/>
              <w:spacing w:before="0" w:after="0"/>
              <w:jc w:val="center"/>
              <w:rPr>
                <w:rFonts w:asciiTheme="minorHAnsi" w:hAnsiTheme="minorHAnsi" w:cstheme="minorHAnsi"/>
                <w:sz w:val="22"/>
              </w:rPr>
            </w:pPr>
            <w:r w:rsidRPr="003F1DC0">
              <w:rPr>
                <w:rFonts w:asciiTheme="minorHAnsi" w:hAnsiTheme="minorHAnsi" w:cstheme="minorHAnsi"/>
                <w:sz w:val="22"/>
              </w:rPr>
              <w:t>Never</w:t>
            </w:r>
          </w:p>
        </w:tc>
      </w:tr>
      <w:tr w:rsidR="00AC408A" w:rsidRPr="003F1DC0" w14:paraId="77A8DF07" w14:textId="77777777" w:rsidTr="00CB0E97">
        <w:trPr>
          <w:trHeight w:val="283"/>
        </w:trPr>
        <w:tc>
          <w:tcPr>
            <w:tcW w:w="6912" w:type="dxa"/>
            <w:vAlign w:val="center"/>
          </w:tcPr>
          <w:p w14:paraId="4235AD2A" w14:textId="77777777" w:rsidR="00AC408A" w:rsidRPr="003F1DC0" w:rsidRDefault="00AC408A" w:rsidP="00CB0E97">
            <w:pPr>
              <w:pStyle w:val="Tabletext"/>
              <w:spacing w:before="0" w:after="0"/>
              <w:rPr>
                <w:rFonts w:asciiTheme="minorHAnsi" w:hAnsiTheme="minorHAnsi" w:cstheme="minorHAnsi"/>
                <w:sz w:val="22"/>
              </w:rPr>
            </w:pPr>
            <w:r w:rsidRPr="003F1DC0">
              <w:rPr>
                <w:rFonts w:asciiTheme="minorHAnsi" w:hAnsiTheme="minorHAnsi" w:cstheme="minorHAnsi"/>
                <w:sz w:val="22"/>
              </w:rPr>
              <w:t xml:space="preserve">Working with asbestos </w:t>
            </w:r>
          </w:p>
        </w:tc>
        <w:tc>
          <w:tcPr>
            <w:tcW w:w="2694" w:type="dxa"/>
            <w:vAlign w:val="center"/>
          </w:tcPr>
          <w:p w14:paraId="2040F94E" w14:textId="77777777" w:rsidR="00AC408A" w:rsidRPr="003F1DC0" w:rsidRDefault="00AC408A" w:rsidP="00CB0E97">
            <w:pPr>
              <w:pStyle w:val="Tabletext"/>
              <w:spacing w:before="0" w:after="0"/>
              <w:jc w:val="center"/>
              <w:rPr>
                <w:rFonts w:asciiTheme="minorHAnsi" w:hAnsiTheme="minorHAnsi" w:cstheme="minorHAnsi"/>
                <w:sz w:val="22"/>
              </w:rPr>
            </w:pPr>
            <w:r w:rsidRPr="003F1DC0">
              <w:rPr>
                <w:rFonts w:asciiTheme="minorHAnsi" w:hAnsiTheme="minorHAnsi" w:cstheme="minorHAnsi"/>
                <w:sz w:val="22"/>
              </w:rPr>
              <w:t>Never</w:t>
            </w:r>
          </w:p>
        </w:tc>
      </w:tr>
      <w:tr w:rsidR="00AC408A" w:rsidRPr="003F1DC0" w14:paraId="1B0CD85E" w14:textId="77777777" w:rsidTr="00CB0E97">
        <w:trPr>
          <w:trHeight w:val="283"/>
        </w:trPr>
        <w:tc>
          <w:tcPr>
            <w:tcW w:w="6912" w:type="dxa"/>
            <w:vAlign w:val="center"/>
          </w:tcPr>
          <w:p w14:paraId="24810A81" w14:textId="77777777" w:rsidR="00AC408A" w:rsidRPr="003F1DC0" w:rsidRDefault="00AC408A" w:rsidP="00CB0E97">
            <w:pPr>
              <w:pStyle w:val="Tabletext"/>
              <w:spacing w:before="0" w:after="0"/>
              <w:rPr>
                <w:rFonts w:asciiTheme="minorHAnsi" w:hAnsiTheme="minorHAnsi" w:cstheme="minorHAnsi"/>
                <w:sz w:val="22"/>
              </w:rPr>
            </w:pPr>
            <w:r w:rsidRPr="003F1DC0">
              <w:rPr>
                <w:rFonts w:asciiTheme="minorHAnsi" w:hAnsiTheme="minorHAnsi" w:cstheme="minorHAnsi"/>
                <w:sz w:val="22"/>
              </w:rPr>
              <w:t>Potential to encounter agitated customers</w:t>
            </w:r>
          </w:p>
        </w:tc>
        <w:tc>
          <w:tcPr>
            <w:tcW w:w="2694" w:type="dxa"/>
            <w:vAlign w:val="center"/>
          </w:tcPr>
          <w:p w14:paraId="057CAD31" w14:textId="0F4DB015" w:rsidR="00AC408A" w:rsidRPr="003F1DC0" w:rsidRDefault="005E588F" w:rsidP="00CB0E97">
            <w:pPr>
              <w:pStyle w:val="Tabletext"/>
              <w:spacing w:before="0" w:after="0"/>
              <w:jc w:val="center"/>
              <w:rPr>
                <w:rFonts w:asciiTheme="minorHAnsi" w:hAnsiTheme="minorHAnsi" w:cstheme="minorHAnsi"/>
                <w:sz w:val="22"/>
              </w:rPr>
            </w:pPr>
            <w:r w:rsidRPr="003F1DC0">
              <w:rPr>
                <w:rFonts w:asciiTheme="minorHAnsi" w:hAnsiTheme="minorHAnsi" w:cstheme="minorHAnsi"/>
                <w:sz w:val="22"/>
              </w:rPr>
              <w:t>Occasionally</w:t>
            </w:r>
          </w:p>
        </w:tc>
      </w:tr>
      <w:tr w:rsidR="00AC408A" w:rsidRPr="003F1DC0" w14:paraId="5DE458BF" w14:textId="77777777" w:rsidTr="00CB0E97">
        <w:trPr>
          <w:trHeight w:val="283"/>
        </w:trPr>
        <w:tc>
          <w:tcPr>
            <w:tcW w:w="6912" w:type="dxa"/>
            <w:vAlign w:val="center"/>
          </w:tcPr>
          <w:p w14:paraId="56D53E07" w14:textId="77777777" w:rsidR="00AC408A" w:rsidRPr="003F1DC0" w:rsidRDefault="00AC408A" w:rsidP="00CB0E97">
            <w:pPr>
              <w:pStyle w:val="Tabletext"/>
              <w:spacing w:before="0" w:after="0"/>
              <w:rPr>
                <w:rFonts w:asciiTheme="minorHAnsi" w:hAnsiTheme="minorHAnsi" w:cstheme="minorHAnsi"/>
                <w:sz w:val="22"/>
              </w:rPr>
            </w:pPr>
            <w:r w:rsidRPr="003F1DC0">
              <w:rPr>
                <w:rFonts w:asciiTheme="minorHAnsi" w:hAnsiTheme="minorHAnsi" w:cstheme="minorHAnsi"/>
                <w:sz w:val="22"/>
              </w:rPr>
              <w:t>Exposure to potentially distressing case material</w:t>
            </w:r>
          </w:p>
        </w:tc>
        <w:tc>
          <w:tcPr>
            <w:tcW w:w="2694" w:type="dxa"/>
            <w:vAlign w:val="center"/>
          </w:tcPr>
          <w:p w14:paraId="4DB96F01" w14:textId="77777777" w:rsidR="00AC408A" w:rsidRPr="003F1DC0" w:rsidRDefault="00AC408A" w:rsidP="00CB0E97">
            <w:pPr>
              <w:pStyle w:val="Tabletext"/>
              <w:spacing w:before="0" w:after="0"/>
              <w:jc w:val="center"/>
              <w:rPr>
                <w:rFonts w:asciiTheme="minorHAnsi" w:hAnsiTheme="minorHAnsi" w:cstheme="minorHAnsi"/>
                <w:sz w:val="22"/>
              </w:rPr>
            </w:pPr>
            <w:r w:rsidRPr="003F1DC0">
              <w:rPr>
                <w:rFonts w:asciiTheme="minorHAnsi" w:hAnsiTheme="minorHAnsi" w:cstheme="minorHAnsi"/>
                <w:sz w:val="22"/>
              </w:rPr>
              <w:t>Never</w:t>
            </w:r>
          </w:p>
        </w:tc>
      </w:tr>
    </w:tbl>
    <w:p w14:paraId="17ADE09D" w14:textId="77777777" w:rsidR="00AC408A" w:rsidRPr="003F1DC0" w:rsidRDefault="00AC408A" w:rsidP="00AC408A">
      <w:pPr>
        <w:rPr>
          <w:rFonts w:asciiTheme="minorHAnsi" w:hAnsiTheme="minorHAnsi" w:cstheme="minorHAnsi"/>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912"/>
        <w:gridCol w:w="2694"/>
      </w:tblGrid>
      <w:tr w:rsidR="00AC408A" w:rsidRPr="003F1DC0" w14:paraId="25BE8339" w14:textId="77777777" w:rsidTr="00CB0E97">
        <w:trPr>
          <w:trHeight w:val="454"/>
        </w:trPr>
        <w:tc>
          <w:tcPr>
            <w:tcW w:w="6912" w:type="dxa"/>
            <w:shd w:val="clear" w:color="auto" w:fill="DEEAF6"/>
            <w:vAlign w:val="center"/>
          </w:tcPr>
          <w:p w14:paraId="048EAAA0" w14:textId="77777777" w:rsidR="00AC408A" w:rsidRPr="003F1DC0" w:rsidRDefault="00AC408A" w:rsidP="00CB0E97">
            <w:pPr>
              <w:pStyle w:val="Tableheading"/>
              <w:rPr>
                <w:rFonts w:asciiTheme="minorHAnsi" w:hAnsiTheme="minorHAnsi" w:cstheme="minorHAnsi"/>
                <w:sz w:val="22"/>
              </w:rPr>
            </w:pPr>
            <w:r w:rsidRPr="003F1DC0">
              <w:rPr>
                <w:rFonts w:asciiTheme="minorHAnsi" w:hAnsiTheme="minorHAnsi" w:cstheme="minorHAnsi"/>
                <w:sz w:val="22"/>
              </w:rPr>
              <w:t>OTHER</w:t>
            </w:r>
          </w:p>
        </w:tc>
        <w:tc>
          <w:tcPr>
            <w:tcW w:w="2694" w:type="dxa"/>
            <w:shd w:val="clear" w:color="auto" w:fill="DEEAF6"/>
            <w:vAlign w:val="center"/>
          </w:tcPr>
          <w:p w14:paraId="70346974" w14:textId="77777777" w:rsidR="00AC408A" w:rsidRPr="003F1DC0" w:rsidRDefault="00AC408A" w:rsidP="00CB0E97">
            <w:pPr>
              <w:pStyle w:val="Tableheading"/>
              <w:jc w:val="center"/>
              <w:rPr>
                <w:rFonts w:asciiTheme="minorHAnsi" w:hAnsiTheme="minorHAnsi" w:cstheme="minorHAnsi"/>
                <w:sz w:val="22"/>
              </w:rPr>
            </w:pPr>
            <w:r w:rsidRPr="003F1DC0">
              <w:rPr>
                <w:rFonts w:asciiTheme="minorHAnsi" w:hAnsiTheme="minorHAnsi" w:cstheme="minorHAnsi"/>
                <w:sz w:val="22"/>
              </w:rPr>
              <w:t>FREQUENCY</w:t>
            </w:r>
          </w:p>
        </w:tc>
      </w:tr>
      <w:tr w:rsidR="00AC408A" w:rsidRPr="003F1DC0" w14:paraId="64C5652A" w14:textId="77777777" w:rsidTr="00CB0E97">
        <w:trPr>
          <w:trHeight w:val="283"/>
        </w:trPr>
        <w:tc>
          <w:tcPr>
            <w:tcW w:w="6912" w:type="dxa"/>
            <w:vAlign w:val="center"/>
          </w:tcPr>
          <w:p w14:paraId="18BCF3C2" w14:textId="77777777" w:rsidR="00AC408A" w:rsidRPr="003F1DC0" w:rsidRDefault="00AC408A" w:rsidP="00CB0E97">
            <w:pPr>
              <w:pStyle w:val="Tabletext"/>
              <w:spacing w:before="0" w:after="0"/>
              <w:rPr>
                <w:rFonts w:asciiTheme="minorHAnsi" w:hAnsiTheme="minorHAnsi" w:cstheme="minorHAnsi"/>
                <w:sz w:val="22"/>
              </w:rPr>
            </w:pPr>
            <w:r w:rsidRPr="003F1DC0">
              <w:rPr>
                <w:rFonts w:asciiTheme="minorHAnsi" w:hAnsiTheme="minorHAnsi" w:cstheme="minorHAnsi"/>
                <w:sz w:val="22"/>
              </w:rPr>
              <w:t xml:space="preserve">Uniform required </w:t>
            </w:r>
          </w:p>
        </w:tc>
        <w:tc>
          <w:tcPr>
            <w:tcW w:w="2694" w:type="dxa"/>
            <w:vAlign w:val="center"/>
          </w:tcPr>
          <w:p w14:paraId="23E008FC" w14:textId="718F3CFA" w:rsidR="00AC408A" w:rsidRPr="003F1DC0" w:rsidRDefault="002C2F7E" w:rsidP="00CB0E97">
            <w:pPr>
              <w:pStyle w:val="Tabletext"/>
              <w:spacing w:before="0" w:after="0"/>
              <w:jc w:val="center"/>
              <w:rPr>
                <w:rFonts w:asciiTheme="minorHAnsi" w:hAnsiTheme="minorHAnsi" w:cstheme="minorHAnsi"/>
                <w:sz w:val="22"/>
              </w:rPr>
            </w:pPr>
            <w:r w:rsidRPr="003F1DC0">
              <w:rPr>
                <w:rFonts w:asciiTheme="minorHAnsi" w:hAnsiTheme="minorHAnsi" w:cstheme="minorHAnsi"/>
                <w:sz w:val="22"/>
              </w:rPr>
              <w:t>Never</w:t>
            </w:r>
          </w:p>
        </w:tc>
      </w:tr>
      <w:tr w:rsidR="00AC408A" w:rsidRPr="003F1DC0" w14:paraId="28A87759" w14:textId="77777777" w:rsidTr="00CB0E97">
        <w:trPr>
          <w:trHeight w:val="283"/>
        </w:trPr>
        <w:tc>
          <w:tcPr>
            <w:tcW w:w="6912" w:type="dxa"/>
            <w:vAlign w:val="center"/>
          </w:tcPr>
          <w:p w14:paraId="03C6F040" w14:textId="77777777" w:rsidR="00AC408A" w:rsidRPr="003F1DC0" w:rsidRDefault="00AC408A" w:rsidP="00CB0E97">
            <w:pPr>
              <w:pStyle w:val="Tabletext"/>
              <w:spacing w:before="0" w:after="0"/>
              <w:rPr>
                <w:rFonts w:asciiTheme="minorHAnsi" w:hAnsiTheme="minorHAnsi" w:cstheme="minorHAnsi"/>
                <w:sz w:val="22"/>
              </w:rPr>
            </w:pPr>
            <w:r w:rsidRPr="003F1DC0">
              <w:rPr>
                <w:rFonts w:asciiTheme="minorHAnsi" w:hAnsiTheme="minorHAnsi" w:cstheme="minorHAnsi"/>
                <w:sz w:val="22"/>
              </w:rPr>
              <w:t xml:space="preserve">Personal Protective Equipment (PPE) required </w:t>
            </w:r>
          </w:p>
        </w:tc>
        <w:tc>
          <w:tcPr>
            <w:tcW w:w="2694" w:type="dxa"/>
            <w:vAlign w:val="center"/>
          </w:tcPr>
          <w:p w14:paraId="01FB81A0" w14:textId="1A5F0B29" w:rsidR="00AC408A" w:rsidRPr="003F1DC0" w:rsidRDefault="00F5155F" w:rsidP="00CB0E97">
            <w:pPr>
              <w:pStyle w:val="Tabletext"/>
              <w:spacing w:before="0" w:after="0"/>
              <w:jc w:val="center"/>
              <w:rPr>
                <w:rFonts w:asciiTheme="minorHAnsi" w:hAnsiTheme="minorHAnsi" w:cstheme="minorHAnsi"/>
                <w:sz w:val="22"/>
              </w:rPr>
            </w:pPr>
            <w:r w:rsidRPr="003F1DC0">
              <w:rPr>
                <w:rFonts w:asciiTheme="minorHAnsi" w:hAnsiTheme="minorHAnsi" w:cstheme="minorHAnsi"/>
                <w:sz w:val="22"/>
              </w:rPr>
              <w:t>Never</w:t>
            </w:r>
          </w:p>
        </w:tc>
      </w:tr>
    </w:tbl>
    <w:p w14:paraId="08655A7D" w14:textId="61F748DB" w:rsidR="00015483" w:rsidRPr="003F1DC0" w:rsidRDefault="00015483" w:rsidP="00AC408A">
      <w:pPr>
        <w:suppressAutoHyphens w:val="0"/>
        <w:spacing w:after="0"/>
        <w:rPr>
          <w:rFonts w:asciiTheme="minorHAnsi" w:hAnsiTheme="minorHAnsi" w:cstheme="minorHAnsi"/>
          <w:sz w:val="22"/>
          <w:szCs w:val="22"/>
        </w:rPr>
      </w:pPr>
    </w:p>
    <w:sectPr w:rsidR="00015483" w:rsidRPr="003F1DC0" w:rsidSect="00A305A0">
      <w:type w:val="continuous"/>
      <w:pgSz w:w="11906" w:h="16838" w:code="9"/>
      <w:pgMar w:top="1135" w:right="1134" w:bottom="1276" w:left="1134" w:header="680" w:footer="680"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A6D4413" w14:textId="77777777" w:rsidR="002747AE" w:rsidRDefault="002747AE" w:rsidP="00456927">
      <w:pPr>
        <w:spacing w:after="0"/>
      </w:pPr>
      <w:r>
        <w:separator/>
      </w:r>
    </w:p>
  </w:endnote>
  <w:endnote w:type="continuationSeparator" w:id="0">
    <w:p w14:paraId="0CF6854D" w14:textId="77777777" w:rsidR="002747AE" w:rsidRDefault="002747AE" w:rsidP="00456927">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CD4962" w14:textId="77777777" w:rsidR="00072674" w:rsidRPr="00AF1222" w:rsidRDefault="00072674" w:rsidP="00AF1222">
    <w:pPr>
      <w:pStyle w:val="Footer"/>
      <w:jc w:val="center"/>
      <w:rPr>
        <w:rFonts w:ascii="Calibri" w:hAnsi="Calibri"/>
        <w:b/>
        <w:color w:val="F00000"/>
        <w:sz w:val="24"/>
      </w:rPr>
    </w:pPr>
    <w:r>
      <w:fldChar w:fldCharType="begin" w:fldLock="1"/>
    </w:r>
    <w:r>
      <w:instrText xml:space="preserve"> DOCPROPERTY bjFooterEvenPageDocProperty \* MERGEFORMAT </w:instrText>
    </w:r>
    <w:r>
      <w:fldChar w:fldCharType="separate"/>
    </w:r>
  </w:p>
  <w:p w14:paraId="3A84DF16" w14:textId="77777777" w:rsidR="00072674" w:rsidRPr="00AF1222" w:rsidRDefault="00072674" w:rsidP="00AF1222">
    <w:pPr>
      <w:pStyle w:val="Footer"/>
      <w:jc w:val="center"/>
    </w:pPr>
    <w:r w:rsidRPr="00AF1222">
      <w:rPr>
        <w:rFonts w:ascii="Calibri" w:hAnsi="Calibri"/>
        <w:b/>
        <w:color w:val="F00000"/>
        <w:sz w:val="24"/>
      </w:rPr>
      <w:t>UNCLASSIFIED</w:t>
    </w:r>
    <w:r>
      <w:t xml:space="preserve"> </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523176774"/>
      <w:docPartObj>
        <w:docPartGallery w:val="Page Numbers (Bottom of Page)"/>
        <w:docPartUnique/>
      </w:docPartObj>
    </w:sdtPr>
    <w:sdtEndPr>
      <w:rPr>
        <w:noProof/>
      </w:rPr>
    </w:sdtEndPr>
    <w:sdtContent>
      <w:p w14:paraId="3F5C5B93" w14:textId="77F9EAC5" w:rsidR="00A305A0" w:rsidRDefault="00A305A0">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29B013E6" w14:textId="5F92ED9D" w:rsidR="00E7494F" w:rsidRDefault="00E7494F" w:rsidP="00DD00E3">
    <w:pPr>
      <w:pStyle w:val="Header"/>
      <w:jc w:val="lef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7E22D3" w14:textId="77777777" w:rsidR="00072674" w:rsidRPr="00AF1222" w:rsidRDefault="00072674" w:rsidP="00AF1222">
    <w:pPr>
      <w:pStyle w:val="Footer"/>
      <w:jc w:val="center"/>
      <w:rPr>
        <w:rFonts w:ascii="Calibri" w:hAnsi="Calibri"/>
        <w:b/>
        <w:color w:val="F00000"/>
        <w:sz w:val="24"/>
      </w:rPr>
    </w:pPr>
    <w:r>
      <w:fldChar w:fldCharType="begin" w:fldLock="1"/>
    </w:r>
    <w:r>
      <w:instrText xml:space="preserve"> DOCPROPERTY bjFooterFirstPageDocProperty \* MERGEFORMAT </w:instrText>
    </w:r>
    <w:r>
      <w:fldChar w:fldCharType="separate"/>
    </w:r>
  </w:p>
  <w:p w14:paraId="300ABF89" w14:textId="77777777" w:rsidR="00072674" w:rsidRPr="00AF1222" w:rsidRDefault="00072674" w:rsidP="00AF1222">
    <w:pPr>
      <w:pStyle w:val="Footer"/>
      <w:jc w:val="center"/>
    </w:pPr>
    <w:r w:rsidRPr="00AF1222">
      <w:rPr>
        <w:rFonts w:ascii="Calibri" w:hAnsi="Calibri"/>
        <w:b/>
        <w:color w:val="F00000"/>
        <w:sz w:val="24"/>
      </w:rPr>
      <w:t>UNCLASSIFIED</w:t>
    </w:r>
    <w:r>
      <w:t xml:space="preserve"> </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0B40300" w14:textId="77777777" w:rsidR="002747AE" w:rsidRDefault="002747AE" w:rsidP="00456927">
      <w:pPr>
        <w:spacing w:after="0"/>
      </w:pPr>
      <w:r>
        <w:separator/>
      </w:r>
    </w:p>
  </w:footnote>
  <w:footnote w:type="continuationSeparator" w:id="0">
    <w:p w14:paraId="23DB24F9" w14:textId="77777777" w:rsidR="002747AE" w:rsidRDefault="002747AE" w:rsidP="00456927">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D05BBA" w14:textId="77777777" w:rsidR="00072674" w:rsidRPr="00AF1222" w:rsidRDefault="00072674" w:rsidP="00AF1222">
    <w:pPr>
      <w:pStyle w:val="Header"/>
      <w:jc w:val="center"/>
      <w:rPr>
        <w:rFonts w:ascii="Calibri" w:hAnsi="Calibri"/>
        <w:color w:val="000000"/>
        <w:sz w:val="22"/>
      </w:rPr>
    </w:pPr>
    <w:r>
      <w:fldChar w:fldCharType="begin" w:fldLock="1"/>
    </w:r>
    <w:r>
      <w:instrText xml:space="preserve"> DOCPROPERTY bjHeaderEvenPageDocProperty \* MERGEFORMAT </w:instrText>
    </w:r>
    <w:r>
      <w:fldChar w:fldCharType="separate"/>
    </w:r>
    <w:r w:rsidRPr="00AF1222">
      <w:rPr>
        <w:rFonts w:ascii="Calibri" w:hAnsi="Calibri"/>
        <w:b/>
        <w:color w:val="F00000"/>
        <w:sz w:val="24"/>
      </w:rPr>
      <w:t>UNCLASSIFIED</w:t>
    </w:r>
  </w:p>
  <w:p w14:paraId="2B5BD6DF" w14:textId="77777777" w:rsidR="00072674" w:rsidRPr="00AF1222" w:rsidRDefault="00072674" w:rsidP="00AF1222">
    <w:pPr>
      <w:pStyle w:val="Header"/>
      <w:jc w:val="center"/>
    </w:pPr>
    <w:r w:rsidRPr="00AF1222">
      <w:rPr>
        <w:rFonts w:ascii="Calibri" w:hAnsi="Calibri"/>
        <w:b/>
        <w:color w:val="F00000"/>
        <w:sz w:val="24"/>
      </w:rPr>
      <w:t xml:space="preserve"> </w:t>
    </w:r>
    <w:r>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291F2D" w14:textId="0099A3A2" w:rsidR="00551CDA" w:rsidRDefault="00551CDA">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6FE5B3" w14:textId="77777777" w:rsidR="00072674" w:rsidRPr="00AF1222" w:rsidRDefault="00072674" w:rsidP="00AF1222">
    <w:pPr>
      <w:pStyle w:val="Header"/>
      <w:jc w:val="center"/>
      <w:rPr>
        <w:rFonts w:ascii="Calibri" w:hAnsi="Calibri"/>
        <w:color w:val="000000"/>
        <w:sz w:val="22"/>
      </w:rPr>
    </w:pPr>
    <w:r>
      <w:fldChar w:fldCharType="begin" w:fldLock="1"/>
    </w:r>
    <w:r>
      <w:instrText xml:space="preserve"> DOCPROPERTY bjHeaderFirstPageDocProperty \* MERGEFORMAT </w:instrText>
    </w:r>
    <w:r>
      <w:fldChar w:fldCharType="separate"/>
    </w:r>
    <w:r w:rsidRPr="00AF1222">
      <w:rPr>
        <w:rFonts w:ascii="Calibri" w:hAnsi="Calibri"/>
        <w:b/>
        <w:color w:val="F00000"/>
        <w:sz w:val="24"/>
      </w:rPr>
      <w:t>UNCLASSIFIED</w:t>
    </w:r>
  </w:p>
  <w:p w14:paraId="7CCBCBA8" w14:textId="77777777" w:rsidR="00072674" w:rsidRPr="00AF1222" w:rsidRDefault="00072674" w:rsidP="00AF1222">
    <w:pPr>
      <w:pStyle w:val="Header"/>
      <w:jc w:val="center"/>
    </w:pPr>
    <w:r w:rsidRPr="00AF1222">
      <w:rPr>
        <w:rFonts w:ascii="Calibri" w:hAnsi="Calibri"/>
        <w:b/>
        <w:color w:val="F00000"/>
        <w:sz w:val="24"/>
      </w:rPr>
      <w:t xml:space="preserve"> </w:t>
    </w:r>
    <w: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64E62CF8"/>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3337844"/>
    <w:multiLevelType w:val="multilevel"/>
    <w:tmpl w:val="114851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41C5ACF"/>
    <w:multiLevelType w:val="hybridMultilevel"/>
    <w:tmpl w:val="CC0C768E"/>
    <w:lvl w:ilvl="0" w:tplc="0C09000F">
      <w:start w:val="1"/>
      <w:numFmt w:val="decimal"/>
      <w:lvlText w:val="%1."/>
      <w:lvlJc w:val="left"/>
      <w:pPr>
        <w:ind w:left="-338" w:hanging="360"/>
      </w:pPr>
      <w:rPr>
        <w:rFonts w:hint="default"/>
      </w:rPr>
    </w:lvl>
    <w:lvl w:ilvl="1" w:tplc="0C090019" w:tentative="1">
      <w:start w:val="1"/>
      <w:numFmt w:val="lowerLetter"/>
      <w:lvlText w:val="%2."/>
      <w:lvlJc w:val="left"/>
      <w:pPr>
        <w:ind w:left="382" w:hanging="360"/>
      </w:pPr>
    </w:lvl>
    <w:lvl w:ilvl="2" w:tplc="0C09001B" w:tentative="1">
      <w:start w:val="1"/>
      <w:numFmt w:val="lowerRoman"/>
      <w:lvlText w:val="%3."/>
      <w:lvlJc w:val="right"/>
      <w:pPr>
        <w:ind w:left="1102" w:hanging="180"/>
      </w:pPr>
    </w:lvl>
    <w:lvl w:ilvl="3" w:tplc="0C09000F" w:tentative="1">
      <w:start w:val="1"/>
      <w:numFmt w:val="decimal"/>
      <w:lvlText w:val="%4."/>
      <w:lvlJc w:val="left"/>
      <w:pPr>
        <w:ind w:left="1822" w:hanging="360"/>
      </w:pPr>
    </w:lvl>
    <w:lvl w:ilvl="4" w:tplc="0C090019" w:tentative="1">
      <w:start w:val="1"/>
      <w:numFmt w:val="lowerLetter"/>
      <w:lvlText w:val="%5."/>
      <w:lvlJc w:val="left"/>
      <w:pPr>
        <w:ind w:left="2542" w:hanging="360"/>
      </w:pPr>
    </w:lvl>
    <w:lvl w:ilvl="5" w:tplc="0C09001B" w:tentative="1">
      <w:start w:val="1"/>
      <w:numFmt w:val="lowerRoman"/>
      <w:lvlText w:val="%6."/>
      <w:lvlJc w:val="right"/>
      <w:pPr>
        <w:ind w:left="3262" w:hanging="180"/>
      </w:pPr>
    </w:lvl>
    <w:lvl w:ilvl="6" w:tplc="0C09000F" w:tentative="1">
      <w:start w:val="1"/>
      <w:numFmt w:val="decimal"/>
      <w:lvlText w:val="%7."/>
      <w:lvlJc w:val="left"/>
      <w:pPr>
        <w:ind w:left="3982" w:hanging="360"/>
      </w:pPr>
    </w:lvl>
    <w:lvl w:ilvl="7" w:tplc="0C090019" w:tentative="1">
      <w:start w:val="1"/>
      <w:numFmt w:val="lowerLetter"/>
      <w:lvlText w:val="%8."/>
      <w:lvlJc w:val="left"/>
      <w:pPr>
        <w:ind w:left="4702" w:hanging="360"/>
      </w:pPr>
    </w:lvl>
    <w:lvl w:ilvl="8" w:tplc="0C09001B" w:tentative="1">
      <w:start w:val="1"/>
      <w:numFmt w:val="lowerRoman"/>
      <w:lvlText w:val="%9."/>
      <w:lvlJc w:val="right"/>
      <w:pPr>
        <w:ind w:left="5422" w:hanging="180"/>
      </w:pPr>
    </w:lvl>
  </w:abstractNum>
  <w:abstractNum w:abstractNumId="3" w15:restartNumberingAfterBreak="0">
    <w:nsid w:val="0439394D"/>
    <w:multiLevelType w:val="multilevel"/>
    <w:tmpl w:val="85688320"/>
    <w:lvl w:ilvl="0">
      <w:start w:val="1"/>
      <w:numFmt w:val="decimal"/>
      <w:lvlText w:val="%1."/>
      <w:lvlJc w:val="left"/>
      <w:pPr>
        <w:tabs>
          <w:tab w:val="num" w:pos="720"/>
        </w:tabs>
        <w:ind w:left="720" w:hanging="360"/>
      </w:pPr>
      <w:rPr>
        <w:rFont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4E31B8B"/>
    <w:multiLevelType w:val="hybridMultilevel"/>
    <w:tmpl w:val="9950194E"/>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5" w15:restartNumberingAfterBreak="0">
    <w:nsid w:val="061A3D91"/>
    <w:multiLevelType w:val="hybridMultilevel"/>
    <w:tmpl w:val="889C6066"/>
    <w:lvl w:ilvl="0" w:tplc="AF1C5D38">
      <w:start w:val="1"/>
      <w:numFmt w:val="bullet"/>
      <w:pStyle w:val="Tabledotpoints"/>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08972F7D"/>
    <w:multiLevelType w:val="hybridMultilevel"/>
    <w:tmpl w:val="FD9E28A8"/>
    <w:lvl w:ilvl="0" w:tplc="FC6A0524">
      <w:start w:val="1"/>
      <w:numFmt w:val="bullet"/>
      <w:lvlText w:val=""/>
      <w:lvlJc w:val="left"/>
      <w:pPr>
        <w:tabs>
          <w:tab w:val="num" w:pos="720"/>
        </w:tabs>
        <w:ind w:left="720" w:hanging="360"/>
      </w:pPr>
      <w:rPr>
        <w:rFonts w:ascii="Symbol" w:hAnsi="Symbol" w:hint="default"/>
        <w:sz w:val="20"/>
      </w:rPr>
    </w:lvl>
    <w:lvl w:ilvl="1" w:tplc="9594CA98" w:tentative="1">
      <w:start w:val="1"/>
      <w:numFmt w:val="bullet"/>
      <w:lvlText w:val="o"/>
      <w:lvlJc w:val="left"/>
      <w:pPr>
        <w:tabs>
          <w:tab w:val="num" w:pos="1440"/>
        </w:tabs>
        <w:ind w:left="1440" w:hanging="360"/>
      </w:pPr>
      <w:rPr>
        <w:rFonts w:ascii="Courier New" w:hAnsi="Courier New" w:hint="default"/>
        <w:sz w:val="20"/>
      </w:rPr>
    </w:lvl>
    <w:lvl w:ilvl="2" w:tplc="D2025246" w:tentative="1">
      <w:start w:val="1"/>
      <w:numFmt w:val="bullet"/>
      <w:lvlText w:val=""/>
      <w:lvlJc w:val="left"/>
      <w:pPr>
        <w:tabs>
          <w:tab w:val="num" w:pos="2160"/>
        </w:tabs>
        <w:ind w:left="2160" w:hanging="360"/>
      </w:pPr>
      <w:rPr>
        <w:rFonts w:ascii="Wingdings" w:hAnsi="Wingdings" w:hint="default"/>
        <w:sz w:val="20"/>
      </w:rPr>
    </w:lvl>
    <w:lvl w:ilvl="3" w:tplc="C0A059E6" w:tentative="1">
      <w:start w:val="1"/>
      <w:numFmt w:val="bullet"/>
      <w:lvlText w:val=""/>
      <w:lvlJc w:val="left"/>
      <w:pPr>
        <w:tabs>
          <w:tab w:val="num" w:pos="2880"/>
        </w:tabs>
        <w:ind w:left="2880" w:hanging="360"/>
      </w:pPr>
      <w:rPr>
        <w:rFonts w:ascii="Wingdings" w:hAnsi="Wingdings" w:hint="default"/>
        <w:sz w:val="20"/>
      </w:rPr>
    </w:lvl>
    <w:lvl w:ilvl="4" w:tplc="505C4D10" w:tentative="1">
      <w:start w:val="1"/>
      <w:numFmt w:val="bullet"/>
      <w:lvlText w:val=""/>
      <w:lvlJc w:val="left"/>
      <w:pPr>
        <w:tabs>
          <w:tab w:val="num" w:pos="3600"/>
        </w:tabs>
        <w:ind w:left="3600" w:hanging="360"/>
      </w:pPr>
      <w:rPr>
        <w:rFonts w:ascii="Wingdings" w:hAnsi="Wingdings" w:hint="default"/>
        <w:sz w:val="20"/>
      </w:rPr>
    </w:lvl>
    <w:lvl w:ilvl="5" w:tplc="D66EBAC6" w:tentative="1">
      <w:start w:val="1"/>
      <w:numFmt w:val="bullet"/>
      <w:lvlText w:val=""/>
      <w:lvlJc w:val="left"/>
      <w:pPr>
        <w:tabs>
          <w:tab w:val="num" w:pos="4320"/>
        </w:tabs>
        <w:ind w:left="4320" w:hanging="360"/>
      </w:pPr>
      <w:rPr>
        <w:rFonts w:ascii="Wingdings" w:hAnsi="Wingdings" w:hint="default"/>
        <w:sz w:val="20"/>
      </w:rPr>
    </w:lvl>
    <w:lvl w:ilvl="6" w:tplc="B608084A" w:tentative="1">
      <w:start w:val="1"/>
      <w:numFmt w:val="bullet"/>
      <w:lvlText w:val=""/>
      <w:lvlJc w:val="left"/>
      <w:pPr>
        <w:tabs>
          <w:tab w:val="num" w:pos="5040"/>
        </w:tabs>
        <w:ind w:left="5040" w:hanging="360"/>
      </w:pPr>
      <w:rPr>
        <w:rFonts w:ascii="Wingdings" w:hAnsi="Wingdings" w:hint="default"/>
        <w:sz w:val="20"/>
      </w:rPr>
    </w:lvl>
    <w:lvl w:ilvl="7" w:tplc="47DE828C" w:tentative="1">
      <w:start w:val="1"/>
      <w:numFmt w:val="bullet"/>
      <w:lvlText w:val=""/>
      <w:lvlJc w:val="left"/>
      <w:pPr>
        <w:tabs>
          <w:tab w:val="num" w:pos="5760"/>
        </w:tabs>
        <w:ind w:left="5760" w:hanging="360"/>
      </w:pPr>
      <w:rPr>
        <w:rFonts w:ascii="Wingdings" w:hAnsi="Wingdings" w:hint="default"/>
        <w:sz w:val="20"/>
      </w:rPr>
    </w:lvl>
    <w:lvl w:ilvl="8" w:tplc="B8C869D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09867A03"/>
    <w:multiLevelType w:val="multilevel"/>
    <w:tmpl w:val="38BCF2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0AC141EF"/>
    <w:multiLevelType w:val="hybridMultilevel"/>
    <w:tmpl w:val="0B5E63A4"/>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 w15:restartNumberingAfterBreak="0">
    <w:nsid w:val="0AE11671"/>
    <w:multiLevelType w:val="multilevel"/>
    <w:tmpl w:val="66F674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0C537AE5"/>
    <w:multiLevelType w:val="hybridMultilevel"/>
    <w:tmpl w:val="0D2EE640"/>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11" w15:restartNumberingAfterBreak="0">
    <w:nsid w:val="0FA85B82"/>
    <w:multiLevelType w:val="hybridMultilevel"/>
    <w:tmpl w:val="B5FC0DD0"/>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2" w15:restartNumberingAfterBreak="0">
    <w:nsid w:val="12A5687C"/>
    <w:multiLevelType w:val="hybridMultilevel"/>
    <w:tmpl w:val="3C5C0398"/>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15:restartNumberingAfterBreak="0">
    <w:nsid w:val="154F23E0"/>
    <w:multiLevelType w:val="hybridMultilevel"/>
    <w:tmpl w:val="73920B5A"/>
    <w:lvl w:ilvl="0" w:tplc="0C09000F">
      <w:start w:val="1"/>
      <w:numFmt w:val="decimal"/>
      <w:lvlText w:val="%1."/>
      <w:lvlJc w:val="left"/>
      <w:pPr>
        <w:ind w:left="720" w:hanging="360"/>
      </w:pPr>
      <w:rPr>
        <w:rFonts w:hint="default"/>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4" w15:restartNumberingAfterBreak="0">
    <w:nsid w:val="197373A3"/>
    <w:multiLevelType w:val="hybridMultilevel"/>
    <w:tmpl w:val="EC144FA0"/>
    <w:lvl w:ilvl="0" w:tplc="E5521086">
      <w:start w:val="1"/>
      <w:numFmt w:val="decimal"/>
      <w:lvlText w:val="%1."/>
      <w:lvlJc w:val="left"/>
      <w:pPr>
        <w:ind w:left="720" w:hanging="360"/>
      </w:pPr>
      <w:rPr>
        <w:rFonts w:ascii="Calibri" w:hAnsi="Calibri" w:hint="default"/>
        <w:b w:val="0"/>
        <w:i w:val="0"/>
        <w:sz w:val="22"/>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5" w15:restartNumberingAfterBreak="0">
    <w:nsid w:val="1B2103C1"/>
    <w:multiLevelType w:val="hybridMultilevel"/>
    <w:tmpl w:val="8012C070"/>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15:restartNumberingAfterBreak="0">
    <w:nsid w:val="1FB177FA"/>
    <w:multiLevelType w:val="hybridMultilevel"/>
    <w:tmpl w:val="065A08A0"/>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7" w15:restartNumberingAfterBreak="0">
    <w:nsid w:val="21C112BB"/>
    <w:multiLevelType w:val="hybridMultilevel"/>
    <w:tmpl w:val="8D46269E"/>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18" w15:restartNumberingAfterBreak="0">
    <w:nsid w:val="232452E5"/>
    <w:multiLevelType w:val="hybridMultilevel"/>
    <w:tmpl w:val="360E0078"/>
    <w:lvl w:ilvl="0" w:tplc="0C09000F">
      <w:start w:val="1"/>
      <w:numFmt w:val="decimal"/>
      <w:lvlText w:val="%1."/>
      <w:lvlJc w:val="left"/>
      <w:pPr>
        <w:ind w:left="720" w:hanging="360"/>
      </w:p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start w:val="1"/>
      <w:numFmt w:val="decimal"/>
      <w:lvlText w:val="%4."/>
      <w:lvlJc w:val="left"/>
      <w:pPr>
        <w:ind w:left="2880" w:hanging="360"/>
      </w:pPr>
    </w:lvl>
    <w:lvl w:ilvl="4" w:tplc="0C090019">
      <w:start w:val="1"/>
      <w:numFmt w:val="lowerLetter"/>
      <w:lvlText w:val="%5."/>
      <w:lvlJc w:val="left"/>
      <w:pPr>
        <w:ind w:left="3600" w:hanging="360"/>
      </w:pPr>
    </w:lvl>
    <w:lvl w:ilvl="5" w:tplc="0C09001B">
      <w:start w:val="1"/>
      <w:numFmt w:val="lowerRoman"/>
      <w:lvlText w:val="%6."/>
      <w:lvlJc w:val="right"/>
      <w:pPr>
        <w:ind w:left="4320" w:hanging="180"/>
      </w:pPr>
    </w:lvl>
    <w:lvl w:ilvl="6" w:tplc="0C09000F">
      <w:start w:val="1"/>
      <w:numFmt w:val="decimal"/>
      <w:lvlText w:val="%7."/>
      <w:lvlJc w:val="left"/>
      <w:pPr>
        <w:ind w:left="5040" w:hanging="360"/>
      </w:pPr>
    </w:lvl>
    <w:lvl w:ilvl="7" w:tplc="0C090019">
      <w:start w:val="1"/>
      <w:numFmt w:val="lowerLetter"/>
      <w:lvlText w:val="%8."/>
      <w:lvlJc w:val="left"/>
      <w:pPr>
        <w:ind w:left="5760" w:hanging="360"/>
      </w:pPr>
    </w:lvl>
    <w:lvl w:ilvl="8" w:tplc="0C09001B">
      <w:start w:val="1"/>
      <w:numFmt w:val="lowerRoman"/>
      <w:lvlText w:val="%9."/>
      <w:lvlJc w:val="right"/>
      <w:pPr>
        <w:ind w:left="6480" w:hanging="180"/>
      </w:pPr>
    </w:lvl>
  </w:abstractNum>
  <w:abstractNum w:abstractNumId="19" w15:restartNumberingAfterBreak="0">
    <w:nsid w:val="2694265F"/>
    <w:multiLevelType w:val="hybridMultilevel"/>
    <w:tmpl w:val="8CB2F656"/>
    <w:lvl w:ilvl="0" w:tplc="0409000F">
      <w:start w:val="1"/>
      <w:numFmt w:val="decimal"/>
      <w:lvlText w:val="%1."/>
      <w:lvlJc w:val="left"/>
      <w:pPr>
        <w:tabs>
          <w:tab w:val="num" w:pos="360"/>
        </w:tabs>
        <w:ind w:left="360" w:hanging="360"/>
      </w:pPr>
    </w:lvl>
    <w:lvl w:ilvl="1" w:tplc="04090019">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20" w15:restartNumberingAfterBreak="0">
    <w:nsid w:val="27F17193"/>
    <w:multiLevelType w:val="hybridMultilevel"/>
    <w:tmpl w:val="DA3012B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1" w15:restartNumberingAfterBreak="0">
    <w:nsid w:val="2A885C72"/>
    <w:multiLevelType w:val="hybridMultilevel"/>
    <w:tmpl w:val="A00A2860"/>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2" w15:restartNumberingAfterBreak="0">
    <w:nsid w:val="31A1202C"/>
    <w:multiLevelType w:val="hybridMultilevel"/>
    <w:tmpl w:val="EC144FA0"/>
    <w:lvl w:ilvl="0" w:tplc="FFFFFFFF">
      <w:start w:val="1"/>
      <w:numFmt w:val="decimal"/>
      <w:lvlText w:val="%1."/>
      <w:lvlJc w:val="left"/>
      <w:pPr>
        <w:ind w:left="720" w:hanging="360"/>
      </w:pPr>
      <w:rPr>
        <w:rFonts w:ascii="Calibri" w:hAnsi="Calibri" w:hint="default"/>
        <w:b w:val="0"/>
        <w:i w:val="0"/>
        <w:sz w:val="22"/>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3" w15:restartNumberingAfterBreak="0">
    <w:nsid w:val="31D913CA"/>
    <w:multiLevelType w:val="multilevel"/>
    <w:tmpl w:val="D66430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357F0C1D"/>
    <w:multiLevelType w:val="multilevel"/>
    <w:tmpl w:val="E5AA54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37B903FE"/>
    <w:multiLevelType w:val="hybridMultilevel"/>
    <w:tmpl w:val="91F4E6F0"/>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26" w15:restartNumberingAfterBreak="0">
    <w:nsid w:val="38265BD8"/>
    <w:multiLevelType w:val="hybridMultilevel"/>
    <w:tmpl w:val="0B5E63A4"/>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7" w15:restartNumberingAfterBreak="0">
    <w:nsid w:val="3BB967CA"/>
    <w:multiLevelType w:val="hybridMultilevel"/>
    <w:tmpl w:val="119E4D9C"/>
    <w:lvl w:ilvl="0" w:tplc="880A59D0">
      <w:start w:val="1"/>
      <w:numFmt w:val="bullet"/>
      <w:pStyle w:val="DotPoint"/>
      <w:lvlText w:val=""/>
      <w:lvlJc w:val="left"/>
      <w:pPr>
        <w:ind w:left="360" w:hanging="360"/>
      </w:pPr>
      <w:rPr>
        <w:rFonts w:ascii="Symbol" w:hAnsi="Symbol" w:hint="default"/>
      </w:rPr>
    </w:lvl>
    <w:lvl w:ilvl="1" w:tplc="0C090019">
      <w:start w:val="1"/>
      <w:numFmt w:val="bullet"/>
      <w:pStyle w:val="SubdotPoint"/>
      <w:lvlText w:val="o"/>
      <w:lvlJc w:val="left"/>
      <w:pPr>
        <w:ind w:left="1080" w:hanging="360"/>
      </w:pPr>
      <w:rPr>
        <w:rFonts w:ascii="Courier New" w:hAnsi="Courier New" w:cs="Courier New" w:hint="default"/>
      </w:rPr>
    </w:lvl>
    <w:lvl w:ilvl="2" w:tplc="0C09001B" w:tentative="1">
      <w:start w:val="1"/>
      <w:numFmt w:val="bullet"/>
      <w:lvlText w:val=""/>
      <w:lvlJc w:val="left"/>
      <w:pPr>
        <w:ind w:left="1800" w:hanging="360"/>
      </w:pPr>
      <w:rPr>
        <w:rFonts w:ascii="Wingdings" w:hAnsi="Wingdings" w:hint="default"/>
      </w:rPr>
    </w:lvl>
    <w:lvl w:ilvl="3" w:tplc="0C09000F" w:tentative="1">
      <w:start w:val="1"/>
      <w:numFmt w:val="bullet"/>
      <w:lvlText w:val=""/>
      <w:lvlJc w:val="left"/>
      <w:pPr>
        <w:ind w:left="2520" w:hanging="360"/>
      </w:pPr>
      <w:rPr>
        <w:rFonts w:ascii="Symbol" w:hAnsi="Symbol" w:hint="default"/>
      </w:rPr>
    </w:lvl>
    <w:lvl w:ilvl="4" w:tplc="0C090019" w:tentative="1">
      <w:start w:val="1"/>
      <w:numFmt w:val="bullet"/>
      <w:lvlText w:val="o"/>
      <w:lvlJc w:val="left"/>
      <w:pPr>
        <w:ind w:left="3240" w:hanging="360"/>
      </w:pPr>
      <w:rPr>
        <w:rFonts w:ascii="Courier New" w:hAnsi="Courier New" w:cs="Courier New" w:hint="default"/>
      </w:rPr>
    </w:lvl>
    <w:lvl w:ilvl="5" w:tplc="0C09001B" w:tentative="1">
      <w:start w:val="1"/>
      <w:numFmt w:val="bullet"/>
      <w:lvlText w:val=""/>
      <w:lvlJc w:val="left"/>
      <w:pPr>
        <w:ind w:left="3960" w:hanging="360"/>
      </w:pPr>
      <w:rPr>
        <w:rFonts w:ascii="Wingdings" w:hAnsi="Wingdings" w:hint="default"/>
      </w:rPr>
    </w:lvl>
    <w:lvl w:ilvl="6" w:tplc="0C09000F" w:tentative="1">
      <w:start w:val="1"/>
      <w:numFmt w:val="bullet"/>
      <w:lvlText w:val=""/>
      <w:lvlJc w:val="left"/>
      <w:pPr>
        <w:ind w:left="4680" w:hanging="360"/>
      </w:pPr>
      <w:rPr>
        <w:rFonts w:ascii="Symbol" w:hAnsi="Symbol" w:hint="default"/>
      </w:rPr>
    </w:lvl>
    <w:lvl w:ilvl="7" w:tplc="0C090019" w:tentative="1">
      <w:start w:val="1"/>
      <w:numFmt w:val="bullet"/>
      <w:lvlText w:val="o"/>
      <w:lvlJc w:val="left"/>
      <w:pPr>
        <w:ind w:left="5400" w:hanging="360"/>
      </w:pPr>
      <w:rPr>
        <w:rFonts w:ascii="Courier New" w:hAnsi="Courier New" w:cs="Courier New" w:hint="default"/>
      </w:rPr>
    </w:lvl>
    <w:lvl w:ilvl="8" w:tplc="0C09001B" w:tentative="1">
      <w:start w:val="1"/>
      <w:numFmt w:val="bullet"/>
      <w:lvlText w:val=""/>
      <w:lvlJc w:val="left"/>
      <w:pPr>
        <w:ind w:left="6120" w:hanging="360"/>
      </w:pPr>
      <w:rPr>
        <w:rFonts w:ascii="Wingdings" w:hAnsi="Wingdings" w:hint="default"/>
      </w:rPr>
    </w:lvl>
  </w:abstractNum>
  <w:abstractNum w:abstractNumId="28" w15:restartNumberingAfterBreak="0">
    <w:nsid w:val="3C554EF8"/>
    <w:multiLevelType w:val="hybridMultilevel"/>
    <w:tmpl w:val="A118A03E"/>
    <w:lvl w:ilvl="0" w:tplc="0C09000F">
      <w:start w:val="1"/>
      <w:numFmt w:val="decimal"/>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29" w15:restartNumberingAfterBreak="0">
    <w:nsid w:val="3CAE17A4"/>
    <w:multiLevelType w:val="hybridMultilevel"/>
    <w:tmpl w:val="57D87B1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0" w15:restartNumberingAfterBreak="0">
    <w:nsid w:val="3E061DA9"/>
    <w:multiLevelType w:val="hybridMultilevel"/>
    <w:tmpl w:val="52366478"/>
    <w:lvl w:ilvl="0" w:tplc="34366F6C">
      <w:start w:val="1"/>
      <w:numFmt w:val="decimal"/>
      <w:pStyle w:val="NumberedPoints"/>
      <w:lvlText w:val="%1."/>
      <w:lvlJc w:val="left"/>
      <w:pPr>
        <w:ind w:left="360" w:hanging="360"/>
      </w:pPr>
    </w:lvl>
    <w:lvl w:ilvl="1" w:tplc="B63A6604" w:tentative="1">
      <w:start w:val="1"/>
      <w:numFmt w:val="lowerLetter"/>
      <w:lvlText w:val="%2."/>
      <w:lvlJc w:val="left"/>
      <w:pPr>
        <w:ind w:left="1080" w:hanging="360"/>
      </w:pPr>
    </w:lvl>
    <w:lvl w:ilvl="2" w:tplc="0C090005" w:tentative="1">
      <w:start w:val="1"/>
      <w:numFmt w:val="lowerRoman"/>
      <w:lvlText w:val="%3."/>
      <w:lvlJc w:val="right"/>
      <w:pPr>
        <w:ind w:left="1800" w:hanging="180"/>
      </w:pPr>
    </w:lvl>
    <w:lvl w:ilvl="3" w:tplc="0C090001" w:tentative="1">
      <w:start w:val="1"/>
      <w:numFmt w:val="decimal"/>
      <w:lvlText w:val="%4."/>
      <w:lvlJc w:val="left"/>
      <w:pPr>
        <w:ind w:left="2520" w:hanging="360"/>
      </w:pPr>
    </w:lvl>
    <w:lvl w:ilvl="4" w:tplc="0C090003" w:tentative="1">
      <w:start w:val="1"/>
      <w:numFmt w:val="lowerLetter"/>
      <w:lvlText w:val="%5."/>
      <w:lvlJc w:val="left"/>
      <w:pPr>
        <w:ind w:left="3240" w:hanging="360"/>
      </w:pPr>
    </w:lvl>
    <w:lvl w:ilvl="5" w:tplc="0C090005" w:tentative="1">
      <w:start w:val="1"/>
      <w:numFmt w:val="lowerRoman"/>
      <w:lvlText w:val="%6."/>
      <w:lvlJc w:val="right"/>
      <w:pPr>
        <w:ind w:left="3960" w:hanging="180"/>
      </w:pPr>
    </w:lvl>
    <w:lvl w:ilvl="6" w:tplc="0C090001" w:tentative="1">
      <w:start w:val="1"/>
      <w:numFmt w:val="decimal"/>
      <w:lvlText w:val="%7."/>
      <w:lvlJc w:val="left"/>
      <w:pPr>
        <w:ind w:left="4680" w:hanging="360"/>
      </w:pPr>
    </w:lvl>
    <w:lvl w:ilvl="7" w:tplc="0C090003" w:tentative="1">
      <w:start w:val="1"/>
      <w:numFmt w:val="lowerLetter"/>
      <w:lvlText w:val="%8."/>
      <w:lvlJc w:val="left"/>
      <w:pPr>
        <w:ind w:left="5400" w:hanging="360"/>
      </w:pPr>
    </w:lvl>
    <w:lvl w:ilvl="8" w:tplc="0C090005" w:tentative="1">
      <w:start w:val="1"/>
      <w:numFmt w:val="lowerRoman"/>
      <w:lvlText w:val="%9."/>
      <w:lvlJc w:val="right"/>
      <w:pPr>
        <w:ind w:left="6120" w:hanging="180"/>
      </w:pPr>
    </w:lvl>
  </w:abstractNum>
  <w:abstractNum w:abstractNumId="31" w15:restartNumberingAfterBreak="0">
    <w:nsid w:val="3E131980"/>
    <w:multiLevelType w:val="hybridMultilevel"/>
    <w:tmpl w:val="DB141E88"/>
    <w:lvl w:ilvl="0" w:tplc="0C09000F">
      <w:start w:val="1"/>
      <w:numFmt w:val="decimal"/>
      <w:lvlText w:val="%1."/>
      <w:lvlJc w:val="left"/>
      <w:pPr>
        <w:ind w:left="720" w:hanging="360"/>
      </w:p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2" w15:restartNumberingAfterBreak="0">
    <w:nsid w:val="45B44BD7"/>
    <w:multiLevelType w:val="hybridMultilevel"/>
    <w:tmpl w:val="9830F3B4"/>
    <w:lvl w:ilvl="0" w:tplc="0C09000F">
      <w:start w:val="1"/>
      <w:numFmt w:val="decimal"/>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33" w15:restartNumberingAfterBreak="0">
    <w:nsid w:val="4B71671D"/>
    <w:multiLevelType w:val="hybridMultilevel"/>
    <w:tmpl w:val="394A4502"/>
    <w:lvl w:ilvl="0" w:tplc="0C090001">
      <w:start w:val="1"/>
      <w:numFmt w:val="bullet"/>
      <w:lvlText w:val=""/>
      <w:lvlJc w:val="left"/>
      <w:pPr>
        <w:ind w:left="780" w:hanging="360"/>
      </w:pPr>
      <w:rPr>
        <w:rFonts w:ascii="Symbol" w:hAnsi="Symbol" w:hint="default"/>
      </w:rPr>
    </w:lvl>
    <w:lvl w:ilvl="1" w:tplc="0C090003">
      <w:start w:val="1"/>
      <w:numFmt w:val="bullet"/>
      <w:lvlText w:val="o"/>
      <w:lvlJc w:val="left"/>
      <w:pPr>
        <w:ind w:left="1500" w:hanging="360"/>
      </w:pPr>
      <w:rPr>
        <w:rFonts w:ascii="Courier New" w:hAnsi="Courier New" w:cs="Courier New" w:hint="default"/>
      </w:rPr>
    </w:lvl>
    <w:lvl w:ilvl="2" w:tplc="0C090005">
      <w:start w:val="1"/>
      <w:numFmt w:val="bullet"/>
      <w:lvlText w:val=""/>
      <w:lvlJc w:val="left"/>
      <w:pPr>
        <w:ind w:left="2220" w:hanging="360"/>
      </w:pPr>
      <w:rPr>
        <w:rFonts w:ascii="Wingdings" w:hAnsi="Wingdings" w:hint="default"/>
      </w:rPr>
    </w:lvl>
    <w:lvl w:ilvl="3" w:tplc="0C090001">
      <w:start w:val="1"/>
      <w:numFmt w:val="bullet"/>
      <w:lvlText w:val=""/>
      <w:lvlJc w:val="left"/>
      <w:pPr>
        <w:ind w:left="2940" w:hanging="360"/>
      </w:pPr>
      <w:rPr>
        <w:rFonts w:ascii="Symbol" w:hAnsi="Symbol" w:hint="default"/>
      </w:rPr>
    </w:lvl>
    <w:lvl w:ilvl="4" w:tplc="0C090003">
      <w:start w:val="1"/>
      <w:numFmt w:val="bullet"/>
      <w:lvlText w:val="o"/>
      <w:lvlJc w:val="left"/>
      <w:pPr>
        <w:ind w:left="3660" w:hanging="360"/>
      </w:pPr>
      <w:rPr>
        <w:rFonts w:ascii="Courier New" w:hAnsi="Courier New" w:cs="Courier New" w:hint="default"/>
      </w:rPr>
    </w:lvl>
    <w:lvl w:ilvl="5" w:tplc="0C090005">
      <w:start w:val="1"/>
      <w:numFmt w:val="bullet"/>
      <w:lvlText w:val=""/>
      <w:lvlJc w:val="left"/>
      <w:pPr>
        <w:ind w:left="4380" w:hanging="360"/>
      </w:pPr>
      <w:rPr>
        <w:rFonts w:ascii="Wingdings" w:hAnsi="Wingdings" w:hint="default"/>
      </w:rPr>
    </w:lvl>
    <w:lvl w:ilvl="6" w:tplc="0C090001">
      <w:start w:val="1"/>
      <w:numFmt w:val="bullet"/>
      <w:lvlText w:val=""/>
      <w:lvlJc w:val="left"/>
      <w:pPr>
        <w:ind w:left="5100" w:hanging="360"/>
      </w:pPr>
      <w:rPr>
        <w:rFonts w:ascii="Symbol" w:hAnsi="Symbol" w:hint="default"/>
      </w:rPr>
    </w:lvl>
    <w:lvl w:ilvl="7" w:tplc="0C090003">
      <w:start w:val="1"/>
      <w:numFmt w:val="bullet"/>
      <w:lvlText w:val="o"/>
      <w:lvlJc w:val="left"/>
      <w:pPr>
        <w:ind w:left="5820" w:hanging="360"/>
      </w:pPr>
      <w:rPr>
        <w:rFonts w:ascii="Courier New" w:hAnsi="Courier New" w:cs="Courier New" w:hint="default"/>
      </w:rPr>
    </w:lvl>
    <w:lvl w:ilvl="8" w:tplc="0C090005">
      <w:start w:val="1"/>
      <w:numFmt w:val="bullet"/>
      <w:lvlText w:val=""/>
      <w:lvlJc w:val="left"/>
      <w:pPr>
        <w:ind w:left="6540" w:hanging="360"/>
      </w:pPr>
      <w:rPr>
        <w:rFonts w:ascii="Wingdings" w:hAnsi="Wingdings" w:hint="default"/>
      </w:rPr>
    </w:lvl>
  </w:abstractNum>
  <w:abstractNum w:abstractNumId="34" w15:restartNumberingAfterBreak="0">
    <w:nsid w:val="4FB3536D"/>
    <w:multiLevelType w:val="hybridMultilevel"/>
    <w:tmpl w:val="9A6218EE"/>
    <w:lvl w:ilvl="0" w:tplc="0C09000F">
      <w:start w:val="1"/>
      <w:numFmt w:val="decimal"/>
      <w:lvlText w:val="%1."/>
      <w:lvlJc w:val="left"/>
      <w:pPr>
        <w:ind w:left="720" w:hanging="360"/>
      </w:p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5" w15:restartNumberingAfterBreak="0">
    <w:nsid w:val="52F959F7"/>
    <w:multiLevelType w:val="hybridMultilevel"/>
    <w:tmpl w:val="EC144FA0"/>
    <w:lvl w:ilvl="0" w:tplc="FFFFFFFF">
      <w:start w:val="1"/>
      <w:numFmt w:val="decimal"/>
      <w:lvlText w:val="%1."/>
      <w:lvlJc w:val="left"/>
      <w:pPr>
        <w:ind w:left="720" w:hanging="360"/>
      </w:pPr>
      <w:rPr>
        <w:rFonts w:ascii="Calibri" w:hAnsi="Calibri" w:hint="default"/>
        <w:b w:val="0"/>
        <w:i w:val="0"/>
        <w:sz w:val="22"/>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6" w15:restartNumberingAfterBreak="0">
    <w:nsid w:val="59D62CB4"/>
    <w:multiLevelType w:val="multilevel"/>
    <w:tmpl w:val="874041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5BD95D20"/>
    <w:multiLevelType w:val="hybridMultilevel"/>
    <w:tmpl w:val="AC860D4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8" w15:restartNumberingAfterBreak="0">
    <w:nsid w:val="5D2806D4"/>
    <w:multiLevelType w:val="multilevel"/>
    <w:tmpl w:val="573051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5DB81987"/>
    <w:multiLevelType w:val="multilevel"/>
    <w:tmpl w:val="11E6EB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5DCD44EB"/>
    <w:multiLevelType w:val="hybridMultilevel"/>
    <w:tmpl w:val="672687BE"/>
    <w:lvl w:ilvl="0" w:tplc="2518739E">
      <w:numFmt w:val="bullet"/>
      <w:lvlText w:val=""/>
      <w:lvlJc w:val="left"/>
      <w:pPr>
        <w:ind w:left="713" w:hanging="541"/>
      </w:pPr>
      <w:rPr>
        <w:rFonts w:ascii="Symbol" w:eastAsia="Symbol" w:hAnsi="Symbol" w:cs="Symbol" w:hint="default"/>
        <w:spacing w:val="0"/>
        <w:w w:val="99"/>
        <w:lang w:val="en-US" w:eastAsia="en-US" w:bidi="ar-SA"/>
      </w:rPr>
    </w:lvl>
    <w:lvl w:ilvl="1" w:tplc="DA0A4CF4">
      <w:numFmt w:val="bullet"/>
      <w:lvlText w:val="•"/>
      <w:lvlJc w:val="left"/>
      <w:pPr>
        <w:ind w:left="1642" w:hanging="541"/>
      </w:pPr>
      <w:rPr>
        <w:rFonts w:hint="default"/>
        <w:lang w:val="en-US" w:eastAsia="en-US" w:bidi="ar-SA"/>
      </w:rPr>
    </w:lvl>
    <w:lvl w:ilvl="2" w:tplc="A81E047E">
      <w:numFmt w:val="bullet"/>
      <w:lvlText w:val="•"/>
      <w:lvlJc w:val="left"/>
      <w:pPr>
        <w:ind w:left="2565" w:hanging="541"/>
      </w:pPr>
      <w:rPr>
        <w:rFonts w:hint="default"/>
        <w:lang w:val="en-US" w:eastAsia="en-US" w:bidi="ar-SA"/>
      </w:rPr>
    </w:lvl>
    <w:lvl w:ilvl="3" w:tplc="989E8472">
      <w:numFmt w:val="bullet"/>
      <w:lvlText w:val="•"/>
      <w:lvlJc w:val="left"/>
      <w:pPr>
        <w:ind w:left="3487" w:hanging="541"/>
      </w:pPr>
      <w:rPr>
        <w:rFonts w:hint="default"/>
        <w:lang w:val="en-US" w:eastAsia="en-US" w:bidi="ar-SA"/>
      </w:rPr>
    </w:lvl>
    <w:lvl w:ilvl="4" w:tplc="84D699AE">
      <w:numFmt w:val="bullet"/>
      <w:lvlText w:val="•"/>
      <w:lvlJc w:val="left"/>
      <w:pPr>
        <w:ind w:left="4410" w:hanging="541"/>
      </w:pPr>
      <w:rPr>
        <w:rFonts w:hint="default"/>
        <w:lang w:val="en-US" w:eastAsia="en-US" w:bidi="ar-SA"/>
      </w:rPr>
    </w:lvl>
    <w:lvl w:ilvl="5" w:tplc="2118ECDE">
      <w:numFmt w:val="bullet"/>
      <w:lvlText w:val="•"/>
      <w:lvlJc w:val="left"/>
      <w:pPr>
        <w:ind w:left="5333" w:hanging="541"/>
      </w:pPr>
      <w:rPr>
        <w:rFonts w:hint="default"/>
        <w:lang w:val="en-US" w:eastAsia="en-US" w:bidi="ar-SA"/>
      </w:rPr>
    </w:lvl>
    <w:lvl w:ilvl="6" w:tplc="7E96C61E">
      <w:numFmt w:val="bullet"/>
      <w:lvlText w:val="•"/>
      <w:lvlJc w:val="left"/>
      <w:pPr>
        <w:ind w:left="6255" w:hanging="541"/>
      </w:pPr>
      <w:rPr>
        <w:rFonts w:hint="default"/>
        <w:lang w:val="en-US" w:eastAsia="en-US" w:bidi="ar-SA"/>
      </w:rPr>
    </w:lvl>
    <w:lvl w:ilvl="7" w:tplc="E9C4B62A">
      <w:numFmt w:val="bullet"/>
      <w:lvlText w:val="•"/>
      <w:lvlJc w:val="left"/>
      <w:pPr>
        <w:ind w:left="7178" w:hanging="541"/>
      </w:pPr>
      <w:rPr>
        <w:rFonts w:hint="default"/>
        <w:lang w:val="en-US" w:eastAsia="en-US" w:bidi="ar-SA"/>
      </w:rPr>
    </w:lvl>
    <w:lvl w:ilvl="8" w:tplc="E35262A4">
      <w:numFmt w:val="bullet"/>
      <w:lvlText w:val="•"/>
      <w:lvlJc w:val="left"/>
      <w:pPr>
        <w:ind w:left="8101" w:hanging="541"/>
      </w:pPr>
      <w:rPr>
        <w:rFonts w:hint="default"/>
        <w:lang w:val="en-US" w:eastAsia="en-US" w:bidi="ar-SA"/>
      </w:rPr>
    </w:lvl>
  </w:abstractNum>
  <w:abstractNum w:abstractNumId="41" w15:restartNumberingAfterBreak="0">
    <w:nsid w:val="65B471F2"/>
    <w:multiLevelType w:val="hybridMultilevel"/>
    <w:tmpl w:val="3FEC9DDE"/>
    <w:lvl w:ilvl="0" w:tplc="0C090001">
      <w:start w:val="1"/>
      <w:numFmt w:val="bullet"/>
      <w:lvlText w:val=""/>
      <w:lvlJc w:val="left"/>
      <w:pPr>
        <w:ind w:left="720"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2" w15:restartNumberingAfterBreak="0">
    <w:nsid w:val="69F239D8"/>
    <w:multiLevelType w:val="hybridMultilevel"/>
    <w:tmpl w:val="989651AE"/>
    <w:lvl w:ilvl="0" w:tplc="0C09000F">
      <w:start w:val="1"/>
      <w:numFmt w:val="decimal"/>
      <w:lvlText w:val="%1."/>
      <w:lvlJc w:val="left"/>
      <w:pPr>
        <w:ind w:left="1080" w:hanging="360"/>
      </w:p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43" w15:restartNumberingAfterBreak="0">
    <w:nsid w:val="6AE476F8"/>
    <w:multiLevelType w:val="hybridMultilevel"/>
    <w:tmpl w:val="FDF2BD78"/>
    <w:lvl w:ilvl="0" w:tplc="0C09000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4" w15:restartNumberingAfterBreak="0">
    <w:nsid w:val="6EA86841"/>
    <w:multiLevelType w:val="multilevel"/>
    <w:tmpl w:val="8B804B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 w15:restartNumberingAfterBreak="0">
    <w:nsid w:val="764D3163"/>
    <w:multiLevelType w:val="hybridMultilevel"/>
    <w:tmpl w:val="A0BE2B18"/>
    <w:lvl w:ilvl="0" w:tplc="0C09000F">
      <w:start w:val="1"/>
      <w:numFmt w:val="decimal"/>
      <w:lvlText w:val="%1."/>
      <w:lvlJc w:val="left"/>
      <w:pPr>
        <w:ind w:left="1440" w:hanging="360"/>
      </w:pPr>
    </w:lvl>
    <w:lvl w:ilvl="1" w:tplc="0C090019" w:tentative="1">
      <w:start w:val="1"/>
      <w:numFmt w:val="lowerLetter"/>
      <w:lvlText w:val="%2."/>
      <w:lvlJc w:val="left"/>
      <w:pPr>
        <w:ind w:left="2160" w:hanging="360"/>
      </w:pPr>
    </w:lvl>
    <w:lvl w:ilvl="2" w:tplc="0C09001B" w:tentative="1">
      <w:start w:val="1"/>
      <w:numFmt w:val="lowerRoman"/>
      <w:lvlText w:val="%3."/>
      <w:lvlJc w:val="right"/>
      <w:pPr>
        <w:ind w:left="2880" w:hanging="180"/>
      </w:pPr>
    </w:lvl>
    <w:lvl w:ilvl="3" w:tplc="0C09000F" w:tentative="1">
      <w:start w:val="1"/>
      <w:numFmt w:val="decimal"/>
      <w:lvlText w:val="%4."/>
      <w:lvlJc w:val="left"/>
      <w:pPr>
        <w:ind w:left="3600" w:hanging="360"/>
      </w:pPr>
    </w:lvl>
    <w:lvl w:ilvl="4" w:tplc="0C090019" w:tentative="1">
      <w:start w:val="1"/>
      <w:numFmt w:val="lowerLetter"/>
      <w:lvlText w:val="%5."/>
      <w:lvlJc w:val="left"/>
      <w:pPr>
        <w:ind w:left="4320" w:hanging="360"/>
      </w:pPr>
    </w:lvl>
    <w:lvl w:ilvl="5" w:tplc="0C09001B" w:tentative="1">
      <w:start w:val="1"/>
      <w:numFmt w:val="lowerRoman"/>
      <w:lvlText w:val="%6."/>
      <w:lvlJc w:val="right"/>
      <w:pPr>
        <w:ind w:left="5040" w:hanging="180"/>
      </w:pPr>
    </w:lvl>
    <w:lvl w:ilvl="6" w:tplc="0C09000F" w:tentative="1">
      <w:start w:val="1"/>
      <w:numFmt w:val="decimal"/>
      <w:lvlText w:val="%7."/>
      <w:lvlJc w:val="left"/>
      <w:pPr>
        <w:ind w:left="5760" w:hanging="360"/>
      </w:pPr>
    </w:lvl>
    <w:lvl w:ilvl="7" w:tplc="0C090019" w:tentative="1">
      <w:start w:val="1"/>
      <w:numFmt w:val="lowerLetter"/>
      <w:lvlText w:val="%8."/>
      <w:lvlJc w:val="left"/>
      <w:pPr>
        <w:ind w:left="6480" w:hanging="360"/>
      </w:pPr>
    </w:lvl>
    <w:lvl w:ilvl="8" w:tplc="0C09001B" w:tentative="1">
      <w:start w:val="1"/>
      <w:numFmt w:val="lowerRoman"/>
      <w:lvlText w:val="%9."/>
      <w:lvlJc w:val="right"/>
      <w:pPr>
        <w:ind w:left="7200" w:hanging="180"/>
      </w:pPr>
    </w:lvl>
  </w:abstractNum>
  <w:abstractNum w:abstractNumId="46" w15:restartNumberingAfterBreak="0">
    <w:nsid w:val="797F4534"/>
    <w:multiLevelType w:val="hybridMultilevel"/>
    <w:tmpl w:val="63C86644"/>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47" w15:restartNumberingAfterBreak="0">
    <w:nsid w:val="7F6D42AE"/>
    <w:multiLevelType w:val="hybridMultilevel"/>
    <w:tmpl w:val="B978AB46"/>
    <w:lvl w:ilvl="0" w:tplc="E9FC0AB4">
      <w:start w:val="1"/>
      <w:numFmt w:val="decimal"/>
      <w:pStyle w:val="TableNumberList"/>
      <w:lvlText w:val="%1."/>
      <w:lvlJc w:val="left"/>
      <w:pPr>
        <w:ind w:left="1077" w:hanging="360"/>
      </w:pPr>
    </w:lvl>
    <w:lvl w:ilvl="1" w:tplc="0C090019">
      <w:start w:val="1"/>
      <w:numFmt w:val="lowerLetter"/>
      <w:lvlText w:val="%2."/>
      <w:lvlJc w:val="left"/>
      <w:pPr>
        <w:ind w:left="1797" w:hanging="360"/>
      </w:pPr>
    </w:lvl>
    <w:lvl w:ilvl="2" w:tplc="0C09001B" w:tentative="1">
      <w:start w:val="1"/>
      <w:numFmt w:val="lowerRoman"/>
      <w:lvlText w:val="%3."/>
      <w:lvlJc w:val="right"/>
      <w:pPr>
        <w:ind w:left="2517" w:hanging="180"/>
      </w:pPr>
    </w:lvl>
    <w:lvl w:ilvl="3" w:tplc="0C09000F" w:tentative="1">
      <w:start w:val="1"/>
      <w:numFmt w:val="decimal"/>
      <w:lvlText w:val="%4."/>
      <w:lvlJc w:val="left"/>
      <w:pPr>
        <w:ind w:left="3237" w:hanging="360"/>
      </w:pPr>
    </w:lvl>
    <w:lvl w:ilvl="4" w:tplc="0C090019" w:tentative="1">
      <w:start w:val="1"/>
      <w:numFmt w:val="lowerLetter"/>
      <w:lvlText w:val="%5."/>
      <w:lvlJc w:val="left"/>
      <w:pPr>
        <w:ind w:left="3957" w:hanging="360"/>
      </w:pPr>
    </w:lvl>
    <w:lvl w:ilvl="5" w:tplc="0C09001B" w:tentative="1">
      <w:start w:val="1"/>
      <w:numFmt w:val="lowerRoman"/>
      <w:lvlText w:val="%6."/>
      <w:lvlJc w:val="right"/>
      <w:pPr>
        <w:ind w:left="4677" w:hanging="180"/>
      </w:pPr>
    </w:lvl>
    <w:lvl w:ilvl="6" w:tplc="0C09000F" w:tentative="1">
      <w:start w:val="1"/>
      <w:numFmt w:val="decimal"/>
      <w:lvlText w:val="%7."/>
      <w:lvlJc w:val="left"/>
      <w:pPr>
        <w:ind w:left="5397" w:hanging="360"/>
      </w:pPr>
    </w:lvl>
    <w:lvl w:ilvl="7" w:tplc="0C090019" w:tentative="1">
      <w:start w:val="1"/>
      <w:numFmt w:val="lowerLetter"/>
      <w:lvlText w:val="%8."/>
      <w:lvlJc w:val="left"/>
      <w:pPr>
        <w:ind w:left="6117" w:hanging="360"/>
      </w:pPr>
    </w:lvl>
    <w:lvl w:ilvl="8" w:tplc="0C09001B" w:tentative="1">
      <w:start w:val="1"/>
      <w:numFmt w:val="lowerRoman"/>
      <w:lvlText w:val="%9."/>
      <w:lvlJc w:val="right"/>
      <w:pPr>
        <w:ind w:left="6837" w:hanging="180"/>
      </w:pPr>
    </w:lvl>
  </w:abstractNum>
  <w:num w:numId="1" w16cid:durableId="1607885570">
    <w:abstractNumId w:val="27"/>
  </w:num>
  <w:num w:numId="2" w16cid:durableId="79453809">
    <w:abstractNumId w:val="30"/>
  </w:num>
  <w:num w:numId="3" w16cid:durableId="962881376">
    <w:abstractNumId w:val="5"/>
  </w:num>
  <w:num w:numId="4" w16cid:durableId="143353694">
    <w:abstractNumId w:val="0"/>
  </w:num>
  <w:num w:numId="5" w16cid:durableId="11494989">
    <w:abstractNumId w:val="47"/>
  </w:num>
  <w:num w:numId="6" w16cid:durableId="1801144851">
    <w:abstractNumId w:val="6"/>
  </w:num>
  <w:num w:numId="7" w16cid:durableId="725908891">
    <w:abstractNumId w:val="2"/>
  </w:num>
  <w:num w:numId="8" w16cid:durableId="969677236">
    <w:abstractNumId w:val="28"/>
  </w:num>
  <w:num w:numId="9" w16cid:durableId="1745252571">
    <w:abstractNumId w:val="32"/>
  </w:num>
  <w:num w:numId="10" w16cid:durableId="845368479">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338118530">
    <w:abstractNumId w:val="25"/>
  </w:num>
  <w:num w:numId="12" w16cid:durableId="1779908226">
    <w:abstractNumId w:val="31"/>
  </w:num>
  <w:num w:numId="13" w16cid:durableId="1973441594">
    <w:abstractNumId w:val="19"/>
  </w:num>
  <w:num w:numId="14" w16cid:durableId="895242867">
    <w:abstractNumId w:val="12"/>
  </w:num>
  <w:num w:numId="15" w16cid:durableId="1400470801">
    <w:abstractNumId w:val="42"/>
  </w:num>
  <w:num w:numId="16" w16cid:durableId="1551648184">
    <w:abstractNumId w:val="26"/>
  </w:num>
  <w:num w:numId="17" w16cid:durableId="1701008731">
    <w:abstractNumId w:val="8"/>
  </w:num>
  <w:num w:numId="18" w16cid:durableId="304235403">
    <w:abstractNumId w:val="11"/>
  </w:num>
  <w:num w:numId="19" w16cid:durableId="786195794">
    <w:abstractNumId w:val="21"/>
  </w:num>
  <w:num w:numId="20" w16cid:durableId="661811013">
    <w:abstractNumId w:val="41"/>
  </w:num>
  <w:num w:numId="21" w16cid:durableId="1395928143">
    <w:abstractNumId w:val="4"/>
  </w:num>
  <w:num w:numId="22" w16cid:durableId="1641182691">
    <w:abstractNumId w:val="34"/>
  </w:num>
  <w:num w:numId="23" w16cid:durableId="335154392">
    <w:abstractNumId w:val="45"/>
  </w:num>
  <w:num w:numId="24" w16cid:durableId="321353411">
    <w:abstractNumId w:val="6"/>
  </w:num>
  <w:num w:numId="25" w16cid:durableId="1988703272">
    <w:abstractNumId w:val="14"/>
  </w:num>
  <w:num w:numId="26" w16cid:durableId="434135225">
    <w:abstractNumId w:val="40"/>
  </w:num>
  <w:num w:numId="27" w16cid:durableId="2130854524">
    <w:abstractNumId w:val="37"/>
  </w:num>
  <w:num w:numId="28" w16cid:durableId="581377742">
    <w:abstractNumId w:val="35"/>
  </w:num>
  <w:num w:numId="29" w16cid:durableId="1703744752">
    <w:abstractNumId w:val="29"/>
  </w:num>
  <w:num w:numId="30" w16cid:durableId="1833179872">
    <w:abstractNumId w:val="22"/>
  </w:num>
  <w:num w:numId="31" w16cid:durableId="362874472">
    <w:abstractNumId w:val="46"/>
  </w:num>
  <w:num w:numId="32" w16cid:durableId="1799374171">
    <w:abstractNumId w:val="33"/>
  </w:num>
  <w:num w:numId="33" w16cid:durableId="1512380589">
    <w:abstractNumId w:val="10"/>
  </w:num>
  <w:num w:numId="34" w16cid:durableId="1723367010">
    <w:abstractNumId w:val="17"/>
  </w:num>
  <w:num w:numId="35" w16cid:durableId="627392890">
    <w:abstractNumId w:val="15"/>
  </w:num>
  <w:num w:numId="36" w16cid:durableId="296491224">
    <w:abstractNumId w:val="13"/>
  </w:num>
  <w:num w:numId="37" w16cid:durableId="1845628904">
    <w:abstractNumId w:val="1"/>
  </w:num>
  <w:num w:numId="38" w16cid:durableId="1336763079">
    <w:abstractNumId w:val="39"/>
  </w:num>
  <w:num w:numId="39" w16cid:durableId="1568228796">
    <w:abstractNumId w:val="23"/>
  </w:num>
  <w:num w:numId="40" w16cid:durableId="84618925">
    <w:abstractNumId w:val="7"/>
  </w:num>
  <w:num w:numId="41" w16cid:durableId="1039477516">
    <w:abstractNumId w:val="44"/>
  </w:num>
  <w:num w:numId="42" w16cid:durableId="1775395616">
    <w:abstractNumId w:val="24"/>
  </w:num>
  <w:num w:numId="43" w16cid:durableId="2125076800">
    <w:abstractNumId w:val="9"/>
  </w:num>
  <w:num w:numId="44" w16cid:durableId="689139751">
    <w:abstractNumId w:val="36"/>
  </w:num>
  <w:num w:numId="45" w16cid:durableId="1955598428">
    <w:abstractNumId w:val="38"/>
  </w:num>
  <w:num w:numId="46" w16cid:durableId="1541166981">
    <w:abstractNumId w:val="3"/>
  </w:num>
  <w:num w:numId="47" w16cid:durableId="2082555071">
    <w:abstractNumId w:val="20"/>
  </w:num>
  <w:num w:numId="48" w16cid:durableId="1425497150">
    <w:abstractNumId w:val="43"/>
  </w:num>
  <w:num w:numId="49" w16cid:durableId="241842283">
    <w:abstractNumId w:val="16"/>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attachedTemplate r:id="rId1"/>
  <w:documentProtection w:edit="forms" w:formatting="1" w:enforcement="0"/>
  <w:defaultTabStop w:val="720"/>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F1299"/>
    <w:rsid w:val="000021F5"/>
    <w:rsid w:val="000043CB"/>
    <w:rsid w:val="00005214"/>
    <w:rsid w:val="00006312"/>
    <w:rsid w:val="00010A46"/>
    <w:rsid w:val="00015483"/>
    <w:rsid w:val="0001642D"/>
    <w:rsid w:val="000278A3"/>
    <w:rsid w:val="00033726"/>
    <w:rsid w:val="00034905"/>
    <w:rsid w:val="00036182"/>
    <w:rsid w:val="00037E42"/>
    <w:rsid w:val="00040CD3"/>
    <w:rsid w:val="00044187"/>
    <w:rsid w:val="000456E0"/>
    <w:rsid w:val="00045D17"/>
    <w:rsid w:val="00051744"/>
    <w:rsid w:val="00057CF9"/>
    <w:rsid w:val="00061670"/>
    <w:rsid w:val="000715D7"/>
    <w:rsid w:val="00072674"/>
    <w:rsid w:val="00074DA8"/>
    <w:rsid w:val="00075C33"/>
    <w:rsid w:val="00083084"/>
    <w:rsid w:val="0009055F"/>
    <w:rsid w:val="00090C5A"/>
    <w:rsid w:val="00094562"/>
    <w:rsid w:val="000A5186"/>
    <w:rsid w:val="000A54B0"/>
    <w:rsid w:val="000B0A18"/>
    <w:rsid w:val="000B622C"/>
    <w:rsid w:val="000C0F9A"/>
    <w:rsid w:val="000C3654"/>
    <w:rsid w:val="000C452E"/>
    <w:rsid w:val="000E2939"/>
    <w:rsid w:val="000E639E"/>
    <w:rsid w:val="000F2684"/>
    <w:rsid w:val="000F2688"/>
    <w:rsid w:val="0010052B"/>
    <w:rsid w:val="00104CDF"/>
    <w:rsid w:val="001108E8"/>
    <w:rsid w:val="00110F03"/>
    <w:rsid w:val="00114CE0"/>
    <w:rsid w:val="00121EF5"/>
    <w:rsid w:val="00127312"/>
    <w:rsid w:val="001429A6"/>
    <w:rsid w:val="001501F0"/>
    <w:rsid w:val="0015056D"/>
    <w:rsid w:val="001552C6"/>
    <w:rsid w:val="00160D2A"/>
    <w:rsid w:val="00166318"/>
    <w:rsid w:val="0016790E"/>
    <w:rsid w:val="00173E02"/>
    <w:rsid w:val="00176533"/>
    <w:rsid w:val="0017746E"/>
    <w:rsid w:val="001775D7"/>
    <w:rsid w:val="00183A2A"/>
    <w:rsid w:val="00185003"/>
    <w:rsid w:val="00187D91"/>
    <w:rsid w:val="001905C2"/>
    <w:rsid w:val="001948AD"/>
    <w:rsid w:val="00196DC8"/>
    <w:rsid w:val="001A12DC"/>
    <w:rsid w:val="001A36F2"/>
    <w:rsid w:val="001A37E7"/>
    <w:rsid w:val="001B306F"/>
    <w:rsid w:val="001B4119"/>
    <w:rsid w:val="001B77F9"/>
    <w:rsid w:val="001C206E"/>
    <w:rsid w:val="001C74C9"/>
    <w:rsid w:val="001C7CEE"/>
    <w:rsid w:val="001D0161"/>
    <w:rsid w:val="001D0BB4"/>
    <w:rsid w:val="001D284A"/>
    <w:rsid w:val="001D2953"/>
    <w:rsid w:val="001D73AC"/>
    <w:rsid w:val="001E49C0"/>
    <w:rsid w:val="001E5640"/>
    <w:rsid w:val="001F2C45"/>
    <w:rsid w:val="001F6E31"/>
    <w:rsid w:val="001F76A4"/>
    <w:rsid w:val="002014E5"/>
    <w:rsid w:val="00204473"/>
    <w:rsid w:val="0020493E"/>
    <w:rsid w:val="00206359"/>
    <w:rsid w:val="00210F95"/>
    <w:rsid w:val="002113B4"/>
    <w:rsid w:val="0021151E"/>
    <w:rsid w:val="00212986"/>
    <w:rsid w:val="002138CC"/>
    <w:rsid w:val="00214732"/>
    <w:rsid w:val="00220092"/>
    <w:rsid w:val="0022484E"/>
    <w:rsid w:val="0022677F"/>
    <w:rsid w:val="0023024E"/>
    <w:rsid w:val="00231B57"/>
    <w:rsid w:val="0023301E"/>
    <w:rsid w:val="0023304A"/>
    <w:rsid w:val="0023640E"/>
    <w:rsid w:val="00243603"/>
    <w:rsid w:val="00252449"/>
    <w:rsid w:val="0026001C"/>
    <w:rsid w:val="00261108"/>
    <w:rsid w:val="00262DEE"/>
    <w:rsid w:val="0027094B"/>
    <w:rsid w:val="00271701"/>
    <w:rsid w:val="00272F0B"/>
    <w:rsid w:val="002747AE"/>
    <w:rsid w:val="002756D8"/>
    <w:rsid w:val="002840E6"/>
    <w:rsid w:val="00284D8B"/>
    <w:rsid w:val="00285B53"/>
    <w:rsid w:val="0028686A"/>
    <w:rsid w:val="00290E50"/>
    <w:rsid w:val="00290FAD"/>
    <w:rsid w:val="00295705"/>
    <w:rsid w:val="002A0C3B"/>
    <w:rsid w:val="002A43D2"/>
    <w:rsid w:val="002A49EE"/>
    <w:rsid w:val="002A74F6"/>
    <w:rsid w:val="002B1194"/>
    <w:rsid w:val="002B297D"/>
    <w:rsid w:val="002B4318"/>
    <w:rsid w:val="002B7E10"/>
    <w:rsid w:val="002C2F7E"/>
    <w:rsid w:val="002C41BC"/>
    <w:rsid w:val="002D07A1"/>
    <w:rsid w:val="002D0C7F"/>
    <w:rsid w:val="002D2A0D"/>
    <w:rsid w:val="002D5102"/>
    <w:rsid w:val="002E59A8"/>
    <w:rsid w:val="002E6343"/>
    <w:rsid w:val="002E78B8"/>
    <w:rsid w:val="002F0510"/>
    <w:rsid w:val="002F3365"/>
    <w:rsid w:val="002F40D5"/>
    <w:rsid w:val="002F69C3"/>
    <w:rsid w:val="0030208D"/>
    <w:rsid w:val="003020B5"/>
    <w:rsid w:val="00305A5F"/>
    <w:rsid w:val="00306ED0"/>
    <w:rsid w:val="0031523D"/>
    <w:rsid w:val="00326758"/>
    <w:rsid w:val="003267DA"/>
    <w:rsid w:val="00327679"/>
    <w:rsid w:val="00334F25"/>
    <w:rsid w:val="0033768C"/>
    <w:rsid w:val="00344845"/>
    <w:rsid w:val="003461EF"/>
    <w:rsid w:val="00347432"/>
    <w:rsid w:val="00350170"/>
    <w:rsid w:val="00351A60"/>
    <w:rsid w:val="003527B5"/>
    <w:rsid w:val="0035537A"/>
    <w:rsid w:val="00356DD0"/>
    <w:rsid w:val="003660FD"/>
    <w:rsid w:val="00366983"/>
    <w:rsid w:val="00367C98"/>
    <w:rsid w:val="00371D58"/>
    <w:rsid w:val="00373FED"/>
    <w:rsid w:val="003743B3"/>
    <w:rsid w:val="00384332"/>
    <w:rsid w:val="00386333"/>
    <w:rsid w:val="0039040A"/>
    <w:rsid w:val="00392AFC"/>
    <w:rsid w:val="00394A89"/>
    <w:rsid w:val="003958AF"/>
    <w:rsid w:val="00395E36"/>
    <w:rsid w:val="003A3785"/>
    <w:rsid w:val="003B305B"/>
    <w:rsid w:val="003B4610"/>
    <w:rsid w:val="003B7B87"/>
    <w:rsid w:val="003C6108"/>
    <w:rsid w:val="003C6256"/>
    <w:rsid w:val="003D2BFE"/>
    <w:rsid w:val="003D422A"/>
    <w:rsid w:val="003F1DC0"/>
    <w:rsid w:val="003F6666"/>
    <w:rsid w:val="00402D13"/>
    <w:rsid w:val="004061F4"/>
    <w:rsid w:val="00410BF0"/>
    <w:rsid w:val="004121AA"/>
    <w:rsid w:val="00415320"/>
    <w:rsid w:val="00423241"/>
    <w:rsid w:val="0042331E"/>
    <w:rsid w:val="00432969"/>
    <w:rsid w:val="00434524"/>
    <w:rsid w:val="0043559B"/>
    <w:rsid w:val="00440141"/>
    <w:rsid w:val="00440D74"/>
    <w:rsid w:val="00440EC2"/>
    <w:rsid w:val="00441286"/>
    <w:rsid w:val="00441B1B"/>
    <w:rsid w:val="00441ECC"/>
    <w:rsid w:val="00442939"/>
    <w:rsid w:val="004530AE"/>
    <w:rsid w:val="00455CDA"/>
    <w:rsid w:val="00456927"/>
    <w:rsid w:val="00461819"/>
    <w:rsid w:val="00464D35"/>
    <w:rsid w:val="004731B4"/>
    <w:rsid w:val="00474D11"/>
    <w:rsid w:val="00475504"/>
    <w:rsid w:val="00480812"/>
    <w:rsid w:val="00481829"/>
    <w:rsid w:val="00481BE9"/>
    <w:rsid w:val="0048530A"/>
    <w:rsid w:val="00486402"/>
    <w:rsid w:val="00486ED4"/>
    <w:rsid w:val="00492EE9"/>
    <w:rsid w:val="00493773"/>
    <w:rsid w:val="00495B39"/>
    <w:rsid w:val="004A2C60"/>
    <w:rsid w:val="004A3822"/>
    <w:rsid w:val="004A5A47"/>
    <w:rsid w:val="004A7311"/>
    <w:rsid w:val="004B32D2"/>
    <w:rsid w:val="004B796A"/>
    <w:rsid w:val="004C1716"/>
    <w:rsid w:val="004C6C23"/>
    <w:rsid w:val="004E0F65"/>
    <w:rsid w:val="004E79D8"/>
    <w:rsid w:val="004F2565"/>
    <w:rsid w:val="004F3F6F"/>
    <w:rsid w:val="004F4613"/>
    <w:rsid w:val="004F46AC"/>
    <w:rsid w:val="004F74D8"/>
    <w:rsid w:val="005000B7"/>
    <w:rsid w:val="005000CF"/>
    <w:rsid w:val="00505A6D"/>
    <w:rsid w:val="00507949"/>
    <w:rsid w:val="005107B8"/>
    <w:rsid w:val="00514711"/>
    <w:rsid w:val="00517AE8"/>
    <w:rsid w:val="005206C0"/>
    <w:rsid w:val="0052245D"/>
    <w:rsid w:val="0053083B"/>
    <w:rsid w:val="005328D3"/>
    <w:rsid w:val="00536C34"/>
    <w:rsid w:val="00541C41"/>
    <w:rsid w:val="005466BD"/>
    <w:rsid w:val="0054727B"/>
    <w:rsid w:val="00551CDA"/>
    <w:rsid w:val="0055314F"/>
    <w:rsid w:val="0055729E"/>
    <w:rsid w:val="00561454"/>
    <w:rsid w:val="00566482"/>
    <w:rsid w:val="00573D58"/>
    <w:rsid w:val="00576FB9"/>
    <w:rsid w:val="00582863"/>
    <w:rsid w:val="0058419A"/>
    <w:rsid w:val="00584463"/>
    <w:rsid w:val="005861A6"/>
    <w:rsid w:val="00587DFD"/>
    <w:rsid w:val="0059600A"/>
    <w:rsid w:val="005A0982"/>
    <w:rsid w:val="005A0F3B"/>
    <w:rsid w:val="005A5D64"/>
    <w:rsid w:val="005A70F8"/>
    <w:rsid w:val="005B38C8"/>
    <w:rsid w:val="005B39D3"/>
    <w:rsid w:val="005B4948"/>
    <w:rsid w:val="005B4DF8"/>
    <w:rsid w:val="005B56A8"/>
    <w:rsid w:val="005B7C35"/>
    <w:rsid w:val="005C290A"/>
    <w:rsid w:val="005C2940"/>
    <w:rsid w:val="005C2BFC"/>
    <w:rsid w:val="005C391C"/>
    <w:rsid w:val="005D4959"/>
    <w:rsid w:val="005D4EDB"/>
    <w:rsid w:val="005D5063"/>
    <w:rsid w:val="005E0077"/>
    <w:rsid w:val="005E2EBD"/>
    <w:rsid w:val="005E4E9D"/>
    <w:rsid w:val="005E504C"/>
    <w:rsid w:val="005E588F"/>
    <w:rsid w:val="005F1480"/>
    <w:rsid w:val="005F1A2B"/>
    <w:rsid w:val="005F1B26"/>
    <w:rsid w:val="00601827"/>
    <w:rsid w:val="00602FA0"/>
    <w:rsid w:val="006030D0"/>
    <w:rsid w:val="00604AD4"/>
    <w:rsid w:val="00604B5C"/>
    <w:rsid w:val="006109DC"/>
    <w:rsid w:val="00615D88"/>
    <w:rsid w:val="00621532"/>
    <w:rsid w:val="00622D9B"/>
    <w:rsid w:val="00624027"/>
    <w:rsid w:val="00626AEC"/>
    <w:rsid w:val="00634E13"/>
    <w:rsid w:val="006522B3"/>
    <w:rsid w:val="006523BD"/>
    <w:rsid w:val="00653FBE"/>
    <w:rsid w:val="00661329"/>
    <w:rsid w:val="006616A2"/>
    <w:rsid w:val="00665693"/>
    <w:rsid w:val="00666999"/>
    <w:rsid w:val="00676EE5"/>
    <w:rsid w:val="006822CC"/>
    <w:rsid w:val="00685107"/>
    <w:rsid w:val="006873BA"/>
    <w:rsid w:val="006912A5"/>
    <w:rsid w:val="00692948"/>
    <w:rsid w:val="0069634D"/>
    <w:rsid w:val="006A0387"/>
    <w:rsid w:val="006A10CF"/>
    <w:rsid w:val="006A159D"/>
    <w:rsid w:val="006A77E2"/>
    <w:rsid w:val="006B168F"/>
    <w:rsid w:val="006B5CD6"/>
    <w:rsid w:val="006C102C"/>
    <w:rsid w:val="006C3FCC"/>
    <w:rsid w:val="006C7246"/>
    <w:rsid w:val="006C74CE"/>
    <w:rsid w:val="006E453E"/>
    <w:rsid w:val="006E4A6F"/>
    <w:rsid w:val="006F09E8"/>
    <w:rsid w:val="006F44C1"/>
    <w:rsid w:val="007010FB"/>
    <w:rsid w:val="00701A46"/>
    <w:rsid w:val="007117A5"/>
    <w:rsid w:val="00712EF1"/>
    <w:rsid w:val="00715C75"/>
    <w:rsid w:val="00717B1B"/>
    <w:rsid w:val="007229C0"/>
    <w:rsid w:val="0072498E"/>
    <w:rsid w:val="00725A09"/>
    <w:rsid w:val="00727237"/>
    <w:rsid w:val="00731287"/>
    <w:rsid w:val="007471D6"/>
    <w:rsid w:val="00753085"/>
    <w:rsid w:val="00764EF4"/>
    <w:rsid w:val="007702B5"/>
    <w:rsid w:val="007774E5"/>
    <w:rsid w:val="007A1D1C"/>
    <w:rsid w:val="007A3135"/>
    <w:rsid w:val="007A5747"/>
    <w:rsid w:val="007B23B6"/>
    <w:rsid w:val="007B292D"/>
    <w:rsid w:val="007B4877"/>
    <w:rsid w:val="007C029B"/>
    <w:rsid w:val="007C03C0"/>
    <w:rsid w:val="007C257B"/>
    <w:rsid w:val="007C3DC5"/>
    <w:rsid w:val="007C40E2"/>
    <w:rsid w:val="007C7FAD"/>
    <w:rsid w:val="007D23C9"/>
    <w:rsid w:val="007D577E"/>
    <w:rsid w:val="007E0752"/>
    <w:rsid w:val="007E23ED"/>
    <w:rsid w:val="007E396F"/>
    <w:rsid w:val="007E3B64"/>
    <w:rsid w:val="007E4124"/>
    <w:rsid w:val="007F088F"/>
    <w:rsid w:val="007F332D"/>
    <w:rsid w:val="00801DAF"/>
    <w:rsid w:val="00802C7D"/>
    <w:rsid w:val="00810089"/>
    <w:rsid w:val="00812186"/>
    <w:rsid w:val="008128CA"/>
    <w:rsid w:val="00814878"/>
    <w:rsid w:val="0081518C"/>
    <w:rsid w:val="00816ACF"/>
    <w:rsid w:val="00820354"/>
    <w:rsid w:val="00825DA6"/>
    <w:rsid w:val="00827843"/>
    <w:rsid w:val="00830CA0"/>
    <w:rsid w:val="008343E7"/>
    <w:rsid w:val="00834551"/>
    <w:rsid w:val="0083521F"/>
    <w:rsid w:val="00853027"/>
    <w:rsid w:val="0085512F"/>
    <w:rsid w:val="0085751D"/>
    <w:rsid w:val="00860D79"/>
    <w:rsid w:val="008612C8"/>
    <w:rsid w:val="00861DF5"/>
    <w:rsid w:val="00863DE7"/>
    <w:rsid w:val="00865036"/>
    <w:rsid w:val="008707DA"/>
    <w:rsid w:val="0087251B"/>
    <w:rsid w:val="0087638C"/>
    <w:rsid w:val="008778EF"/>
    <w:rsid w:val="00880ACC"/>
    <w:rsid w:val="00887553"/>
    <w:rsid w:val="00895509"/>
    <w:rsid w:val="00895FF2"/>
    <w:rsid w:val="008A0F65"/>
    <w:rsid w:val="008B22B1"/>
    <w:rsid w:val="008B241F"/>
    <w:rsid w:val="008C40B5"/>
    <w:rsid w:val="008C4982"/>
    <w:rsid w:val="008C5432"/>
    <w:rsid w:val="008D1EA2"/>
    <w:rsid w:val="008E3ED7"/>
    <w:rsid w:val="008E4109"/>
    <w:rsid w:val="008E5749"/>
    <w:rsid w:val="008E704D"/>
    <w:rsid w:val="008F0135"/>
    <w:rsid w:val="008F29AC"/>
    <w:rsid w:val="008F2FF6"/>
    <w:rsid w:val="008F53EF"/>
    <w:rsid w:val="008F78B3"/>
    <w:rsid w:val="009020BE"/>
    <w:rsid w:val="00903443"/>
    <w:rsid w:val="00910A68"/>
    <w:rsid w:val="00911CF7"/>
    <w:rsid w:val="0091264C"/>
    <w:rsid w:val="00914F3E"/>
    <w:rsid w:val="0091504C"/>
    <w:rsid w:val="00917324"/>
    <w:rsid w:val="00917A43"/>
    <w:rsid w:val="00917AED"/>
    <w:rsid w:val="00921435"/>
    <w:rsid w:val="00921E7D"/>
    <w:rsid w:val="00925679"/>
    <w:rsid w:val="00925D84"/>
    <w:rsid w:val="0092704D"/>
    <w:rsid w:val="009304D0"/>
    <w:rsid w:val="00931430"/>
    <w:rsid w:val="0093491F"/>
    <w:rsid w:val="00934C54"/>
    <w:rsid w:val="00944B05"/>
    <w:rsid w:val="009468CB"/>
    <w:rsid w:val="009508D8"/>
    <w:rsid w:val="00951EF1"/>
    <w:rsid w:val="00956BB9"/>
    <w:rsid w:val="0097715C"/>
    <w:rsid w:val="00982A27"/>
    <w:rsid w:val="00985169"/>
    <w:rsid w:val="00986862"/>
    <w:rsid w:val="00987C48"/>
    <w:rsid w:val="009944E8"/>
    <w:rsid w:val="009B1D24"/>
    <w:rsid w:val="009B3A9E"/>
    <w:rsid w:val="009B4408"/>
    <w:rsid w:val="009B56B6"/>
    <w:rsid w:val="009B61FE"/>
    <w:rsid w:val="009B7A0E"/>
    <w:rsid w:val="009C544A"/>
    <w:rsid w:val="009C7A6B"/>
    <w:rsid w:val="009D1353"/>
    <w:rsid w:val="009D329B"/>
    <w:rsid w:val="009D33ED"/>
    <w:rsid w:val="009D46E6"/>
    <w:rsid w:val="009D6C8B"/>
    <w:rsid w:val="009E0BC2"/>
    <w:rsid w:val="009E1DD3"/>
    <w:rsid w:val="009E635F"/>
    <w:rsid w:val="009E69AB"/>
    <w:rsid w:val="009F5427"/>
    <w:rsid w:val="00A0134E"/>
    <w:rsid w:val="00A03B27"/>
    <w:rsid w:val="00A05E7F"/>
    <w:rsid w:val="00A1194D"/>
    <w:rsid w:val="00A13839"/>
    <w:rsid w:val="00A25992"/>
    <w:rsid w:val="00A305A0"/>
    <w:rsid w:val="00A31D1D"/>
    <w:rsid w:val="00A331E5"/>
    <w:rsid w:val="00A358FA"/>
    <w:rsid w:val="00A42B6C"/>
    <w:rsid w:val="00A53B66"/>
    <w:rsid w:val="00A63081"/>
    <w:rsid w:val="00A6695F"/>
    <w:rsid w:val="00A6799C"/>
    <w:rsid w:val="00A67D9A"/>
    <w:rsid w:val="00A67EFD"/>
    <w:rsid w:val="00A67FDF"/>
    <w:rsid w:val="00A75FA8"/>
    <w:rsid w:val="00A81E05"/>
    <w:rsid w:val="00A82BCC"/>
    <w:rsid w:val="00A87CC5"/>
    <w:rsid w:val="00A940E8"/>
    <w:rsid w:val="00A97920"/>
    <w:rsid w:val="00AA5EBD"/>
    <w:rsid w:val="00AB131A"/>
    <w:rsid w:val="00AB26D3"/>
    <w:rsid w:val="00AB2BD9"/>
    <w:rsid w:val="00AB2DC4"/>
    <w:rsid w:val="00AB6B4E"/>
    <w:rsid w:val="00AB7845"/>
    <w:rsid w:val="00AC1E3C"/>
    <w:rsid w:val="00AC408A"/>
    <w:rsid w:val="00AC42C3"/>
    <w:rsid w:val="00AC619F"/>
    <w:rsid w:val="00AC6AB8"/>
    <w:rsid w:val="00AD698B"/>
    <w:rsid w:val="00AE08E8"/>
    <w:rsid w:val="00AE293C"/>
    <w:rsid w:val="00AE3735"/>
    <w:rsid w:val="00AE5D2C"/>
    <w:rsid w:val="00AE5DB5"/>
    <w:rsid w:val="00AE7101"/>
    <w:rsid w:val="00AF1222"/>
    <w:rsid w:val="00AF7DC0"/>
    <w:rsid w:val="00B10AE6"/>
    <w:rsid w:val="00B140A3"/>
    <w:rsid w:val="00B14F71"/>
    <w:rsid w:val="00B16D45"/>
    <w:rsid w:val="00B1764A"/>
    <w:rsid w:val="00B266D2"/>
    <w:rsid w:val="00B34F4E"/>
    <w:rsid w:val="00B35311"/>
    <w:rsid w:val="00B41628"/>
    <w:rsid w:val="00B42068"/>
    <w:rsid w:val="00B43FE3"/>
    <w:rsid w:val="00B45C3A"/>
    <w:rsid w:val="00B50BD9"/>
    <w:rsid w:val="00B52740"/>
    <w:rsid w:val="00B54281"/>
    <w:rsid w:val="00B55C93"/>
    <w:rsid w:val="00B60BC4"/>
    <w:rsid w:val="00B6117A"/>
    <w:rsid w:val="00B616F1"/>
    <w:rsid w:val="00B6194A"/>
    <w:rsid w:val="00B66DAD"/>
    <w:rsid w:val="00B7075A"/>
    <w:rsid w:val="00B74516"/>
    <w:rsid w:val="00B76282"/>
    <w:rsid w:val="00B76AEC"/>
    <w:rsid w:val="00B814CB"/>
    <w:rsid w:val="00B86939"/>
    <w:rsid w:val="00BB3554"/>
    <w:rsid w:val="00BB6A5F"/>
    <w:rsid w:val="00BB7CA4"/>
    <w:rsid w:val="00BC022B"/>
    <w:rsid w:val="00BE45BF"/>
    <w:rsid w:val="00BE7F7D"/>
    <w:rsid w:val="00BF1B0B"/>
    <w:rsid w:val="00BF2402"/>
    <w:rsid w:val="00BF50AE"/>
    <w:rsid w:val="00BF6527"/>
    <w:rsid w:val="00C03BA9"/>
    <w:rsid w:val="00C0471B"/>
    <w:rsid w:val="00C10548"/>
    <w:rsid w:val="00C11089"/>
    <w:rsid w:val="00C118C4"/>
    <w:rsid w:val="00C133A3"/>
    <w:rsid w:val="00C140C8"/>
    <w:rsid w:val="00C14B96"/>
    <w:rsid w:val="00C15B5E"/>
    <w:rsid w:val="00C15DF9"/>
    <w:rsid w:val="00C16694"/>
    <w:rsid w:val="00C22044"/>
    <w:rsid w:val="00C26252"/>
    <w:rsid w:val="00C270EE"/>
    <w:rsid w:val="00C3151F"/>
    <w:rsid w:val="00C34784"/>
    <w:rsid w:val="00C363C4"/>
    <w:rsid w:val="00C365EF"/>
    <w:rsid w:val="00C36633"/>
    <w:rsid w:val="00C36B6F"/>
    <w:rsid w:val="00C37412"/>
    <w:rsid w:val="00C43765"/>
    <w:rsid w:val="00C51FDA"/>
    <w:rsid w:val="00C565DC"/>
    <w:rsid w:val="00C5687B"/>
    <w:rsid w:val="00C60047"/>
    <w:rsid w:val="00C6269D"/>
    <w:rsid w:val="00C62CDF"/>
    <w:rsid w:val="00C63771"/>
    <w:rsid w:val="00C63BEA"/>
    <w:rsid w:val="00C63F3A"/>
    <w:rsid w:val="00C655E6"/>
    <w:rsid w:val="00C7058E"/>
    <w:rsid w:val="00C71E22"/>
    <w:rsid w:val="00C75A36"/>
    <w:rsid w:val="00C86D92"/>
    <w:rsid w:val="00C91044"/>
    <w:rsid w:val="00C944C2"/>
    <w:rsid w:val="00C9516C"/>
    <w:rsid w:val="00CA359C"/>
    <w:rsid w:val="00CA7087"/>
    <w:rsid w:val="00CB2FA2"/>
    <w:rsid w:val="00CB45BB"/>
    <w:rsid w:val="00CC7B06"/>
    <w:rsid w:val="00CD0CEF"/>
    <w:rsid w:val="00CD3133"/>
    <w:rsid w:val="00CE1AEA"/>
    <w:rsid w:val="00CE32CB"/>
    <w:rsid w:val="00CE4EF3"/>
    <w:rsid w:val="00CF4B7F"/>
    <w:rsid w:val="00CF5813"/>
    <w:rsid w:val="00CF7E61"/>
    <w:rsid w:val="00D01554"/>
    <w:rsid w:val="00D0239B"/>
    <w:rsid w:val="00D076EC"/>
    <w:rsid w:val="00D10DDC"/>
    <w:rsid w:val="00D14203"/>
    <w:rsid w:val="00D1468D"/>
    <w:rsid w:val="00D172F9"/>
    <w:rsid w:val="00D2304F"/>
    <w:rsid w:val="00D23188"/>
    <w:rsid w:val="00D25B82"/>
    <w:rsid w:val="00D32EB9"/>
    <w:rsid w:val="00D35CC6"/>
    <w:rsid w:val="00D43403"/>
    <w:rsid w:val="00D451A6"/>
    <w:rsid w:val="00D50DA6"/>
    <w:rsid w:val="00D513C7"/>
    <w:rsid w:val="00D52F67"/>
    <w:rsid w:val="00D5444D"/>
    <w:rsid w:val="00D544FB"/>
    <w:rsid w:val="00D54FA4"/>
    <w:rsid w:val="00D573A3"/>
    <w:rsid w:val="00D610BD"/>
    <w:rsid w:val="00D628E1"/>
    <w:rsid w:val="00D66276"/>
    <w:rsid w:val="00D66353"/>
    <w:rsid w:val="00D737F9"/>
    <w:rsid w:val="00D75169"/>
    <w:rsid w:val="00D77C23"/>
    <w:rsid w:val="00D95D65"/>
    <w:rsid w:val="00D96AAB"/>
    <w:rsid w:val="00D97AFF"/>
    <w:rsid w:val="00DA4E54"/>
    <w:rsid w:val="00DA7171"/>
    <w:rsid w:val="00DA77DB"/>
    <w:rsid w:val="00DB7EF2"/>
    <w:rsid w:val="00DC1F6C"/>
    <w:rsid w:val="00DC2FF8"/>
    <w:rsid w:val="00DC3343"/>
    <w:rsid w:val="00DC36A6"/>
    <w:rsid w:val="00DC5F70"/>
    <w:rsid w:val="00DD00E3"/>
    <w:rsid w:val="00DD053C"/>
    <w:rsid w:val="00DD195C"/>
    <w:rsid w:val="00DD47F9"/>
    <w:rsid w:val="00DD59BC"/>
    <w:rsid w:val="00DD6689"/>
    <w:rsid w:val="00DD72FA"/>
    <w:rsid w:val="00DE0C82"/>
    <w:rsid w:val="00DE29BC"/>
    <w:rsid w:val="00DE3037"/>
    <w:rsid w:val="00DE3774"/>
    <w:rsid w:val="00DF344C"/>
    <w:rsid w:val="00DF46B4"/>
    <w:rsid w:val="00DF65AB"/>
    <w:rsid w:val="00E059B1"/>
    <w:rsid w:val="00E05CBE"/>
    <w:rsid w:val="00E06429"/>
    <w:rsid w:val="00E11CED"/>
    <w:rsid w:val="00E13EAA"/>
    <w:rsid w:val="00E160EF"/>
    <w:rsid w:val="00E16881"/>
    <w:rsid w:val="00E21341"/>
    <w:rsid w:val="00E242E5"/>
    <w:rsid w:val="00E43160"/>
    <w:rsid w:val="00E513E1"/>
    <w:rsid w:val="00E57678"/>
    <w:rsid w:val="00E66219"/>
    <w:rsid w:val="00E662A3"/>
    <w:rsid w:val="00E7494F"/>
    <w:rsid w:val="00E7588A"/>
    <w:rsid w:val="00E80AE9"/>
    <w:rsid w:val="00E83374"/>
    <w:rsid w:val="00E873C4"/>
    <w:rsid w:val="00E87B6A"/>
    <w:rsid w:val="00E9432C"/>
    <w:rsid w:val="00E97A2C"/>
    <w:rsid w:val="00EA63F2"/>
    <w:rsid w:val="00EA6D12"/>
    <w:rsid w:val="00EB0DAE"/>
    <w:rsid w:val="00EB1248"/>
    <w:rsid w:val="00EB3BC0"/>
    <w:rsid w:val="00EB3F11"/>
    <w:rsid w:val="00EB76C6"/>
    <w:rsid w:val="00EB777E"/>
    <w:rsid w:val="00EC5BAD"/>
    <w:rsid w:val="00EC7F5A"/>
    <w:rsid w:val="00ED156A"/>
    <w:rsid w:val="00ED2B07"/>
    <w:rsid w:val="00ED3284"/>
    <w:rsid w:val="00ED638F"/>
    <w:rsid w:val="00ED798F"/>
    <w:rsid w:val="00ED7C86"/>
    <w:rsid w:val="00EE2610"/>
    <w:rsid w:val="00EF1299"/>
    <w:rsid w:val="00EF6DFD"/>
    <w:rsid w:val="00F10165"/>
    <w:rsid w:val="00F125B0"/>
    <w:rsid w:val="00F15A25"/>
    <w:rsid w:val="00F1669D"/>
    <w:rsid w:val="00F20919"/>
    <w:rsid w:val="00F312A2"/>
    <w:rsid w:val="00F322AA"/>
    <w:rsid w:val="00F36F2D"/>
    <w:rsid w:val="00F43DC5"/>
    <w:rsid w:val="00F43EC5"/>
    <w:rsid w:val="00F5155F"/>
    <w:rsid w:val="00F517A9"/>
    <w:rsid w:val="00F52AE7"/>
    <w:rsid w:val="00F533E7"/>
    <w:rsid w:val="00F56AB9"/>
    <w:rsid w:val="00F60676"/>
    <w:rsid w:val="00F606F0"/>
    <w:rsid w:val="00F62F0E"/>
    <w:rsid w:val="00F63605"/>
    <w:rsid w:val="00F6663C"/>
    <w:rsid w:val="00F66B23"/>
    <w:rsid w:val="00F7692D"/>
    <w:rsid w:val="00F775E8"/>
    <w:rsid w:val="00F862C7"/>
    <w:rsid w:val="00F863CF"/>
    <w:rsid w:val="00F94966"/>
    <w:rsid w:val="00F95053"/>
    <w:rsid w:val="00FA7404"/>
    <w:rsid w:val="00FA7EBD"/>
    <w:rsid w:val="00FB019C"/>
    <w:rsid w:val="00FB36C8"/>
    <w:rsid w:val="00FB5C3A"/>
    <w:rsid w:val="00FC2E0F"/>
    <w:rsid w:val="00FC5621"/>
    <w:rsid w:val="00FD2E2F"/>
    <w:rsid w:val="00FD5A4A"/>
    <w:rsid w:val="00FE3CB6"/>
    <w:rsid w:val="00FF0930"/>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C893C53"/>
  <w15:docId w15:val="{525BC33F-6EAF-4BB3-92A4-8FF2F42B99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Times New Roman" w:hAnsi="Calibri" w:cs="Times New Roman"/>
        <w:lang w:val="en-AU" w:eastAsia="en-AU"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next w:val="BodyText"/>
    <w:qFormat/>
    <w:rsid w:val="007D23C9"/>
    <w:pPr>
      <w:suppressAutoHyphens/>
      <w:spacing w:after="240"/>
    </w:pPr>
    <w:rPr>
      <w:sz w:val="24"/>
    </w:rPr>
  </w:style>
  <w:style w:type="paragraph" w:styleId="Heading1">
    <w:name w:val="heading 1"/>
    <w:basedOn w:val="Normal"/>
    <w:next w:val="Normal"/>
    <w:link w:val="Heading1Char"/>
    <w:unhideWhenUsed/>
    <w:qFormat/>
    <w:rsid w:val="00A1194D"/>
    <w:pPr>
      <w:pBdr>
        <w:bottom w:val="single" w:sz="4" w:space="1" w:color="auto"/>
      </w:pBdr>
      <w:outlineLvl w:val="0"/>
    </w:pPr>
    <w:rPr>
      <w:b/>
      <w:spacing w:val="5"/>
      <w:sz w:val="36"/>
      <w:szCs w:val="32"/>
      <w:lang w:eastAsia="ja-JP"/>
    </w:rPr>
  </w:style>
  <w:style w:type="paragraph" w:styleId="Heading2">
    <w:name w:val="heading 2"/>
    <w:basedOn w:val="Normal"/>
    <w:next w:val="Normal"/>
    <w:link w:val="Heading2Char"/>
    <w:autoRedefine/>
    <w:unhideWhenUsed/>
    <w:qFormat/>
    <w:rsid w:val="00C36633"/>
    <w:pPr>
      <w:keepNext/>
      <w:keepLines/>
      <w:outlineLvl w:val="1"/>
    </w:pPr>
    <w:rPr>
      <w:b/>
      <w:sz w:val="32"/>
      <w:szCs w:val="32"/>
      <w:lang w:eastAsia="ja-JP"/>
    </w:rPr>
  </w:style>
  <w:style w:type="paragraph" w:styleId="Heading3">
    <w:name w:val="heading 3"/>
    <w:basedOn w:val="Normal"/>
    <w:next w:val="Normal"/>
    <w:link w:val="Heading3Char"/>
    <w:autoRedefine/>
    <w:uiPriority w:val="9"/>
    <w:unhideWhenUsed/>
    <w:qFormat/>
    <w:rsid w:val="0072498E"/>
    <w:pPr>
      <w:keepNext/>
      <w:keepLines/>
      <w:tabs>
        <w:tab w:val="left" w:pos="851"/>
      </w:tabs>
      <w:spacing w:before="120" w:after="120"/>
      <w:outlineLvl w:val="2"/>
    </w:pPr>
    <w:rPr>
      <w:rFonts w:eastAsia="Calibri"/>
      <w:b/>
      <w:spacing w:val="5"/>
      <w:szCs w:val="22"/>
      <w:lang w:eastAsia="ja-JP"/>
    </w:rPr>
  </w:style>
  <w:style w:type="paragraph" w:styleId="Heading4">
    <w:name w:val="heading 4"/>
    <w:basedOn w:val="Normal"/>
    <w:link w:val="Heading4Char"/>
    <w:autoRedefine/>
    <w:uiPriority w:val="9"/>
    <w:qFormat/>
    <w:rsid w:val="003020B5"/>
    <w:pPr>
      <w:keepNext/>
      <w:keepLines/>
      <w:spacing w:before="120" w:after="120"/>
      <w:outlineLvl w:val="3"/>
    </w:pPr>
    <w:rPr>
      <w:b/>
      <w:bCs/>
      <w:sz w:val="26"/>
    </w:rPr>
  </w:style>
  <w:style w:type="paragraph" w:styleId="Heading5">
    <w:name w:val="heading 5"/>
    <w:basedOn w:val="Normal"/>
    <w:next w:val="Normal"/>
    <w:link w:val="Heading5Char"/>
    <w:uiPriority w:val="9"/>
    <w:semiHidden/>
    <w:unhideWhenUsed/>
    <w:qFormat/>
    <w:rsid w:val="005A70F8"/>
    <w:pPr>
      <w:keepNext/>
      <w:keepLines/>
      <w:spacing w:before="200"/>
      <w:outlineLvl w:val="4"/>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A1194D"/>
    <w:rPr>
      <w:b/>
      <w:spacing w:val="5"/>
      <w:sz w:val="36"/>
      <w:szCs w:val="32"/>
      <w:lang w:eastAsia="ja-JP"/>
    </w:rPr>
  </w:style>
  <w:style w:type="character" w:customStyle="1" w:styleId="Heading2Char">
    <w:name w:val="Heading 2 Char"/>
    <w:link w:val="Heading2"/>
    <w:rsid w:val="00C36633"/>
    <w:rPr>
      <w:b/>
      <w:sz w:val="32"/>
      <w:szCs w:val="32"/>
      <w:lang w:eastAsia="ja-JP"/>
    </w:rPr>
  </w:style>
  <w:style w:type="paragraph" w:styleId="Title">
    <w:name w:val="Title"/>
    <w:basedOn w:val="Normal"/>
    <w:next w:val="Normal"/>
    <w:link w:val="TitleChar"/>
    <w:uiPriority w:val="10"/>
    <w:qFormat/>
    <w:rsid w:val="00456927"/>
    <w:pPr>
      <w:spacing w:after="300"/>
      <w:contextualSpacing/>
      <w:jc w:val="center"/>
    </w:pPr>
    <w:rPr>
      <w:spacing w:val="5"/>
      <w:kern w:val="28"/>
      <w:sz w:val="72"/>
      <w:szCs w:val="72"/>
    </w:rPr>
  </w:style>
  <w:style w:type="character" w:customStyle="1" w:styleId="TitleChar">
    <w:name w:val="Title Char"/>
    <w:link w:val="Title"/>
    <w:uiPriority w:val="10"/>
    <w:rsid w:val="00456927"/>
    <w:rPr>
      <w:rFonts w:ascii="Calibri" w:eastAsia="Times New Roman" w:hAnsi="Calibri" w:cs="Times New Roman"/>
      <w:spacing w:val="5"/>
      <w:kern w:val="28"/>
      <w:sz w:val="72"/>
      <w:szCs w:val="72"/>
      <w:lang w:eastAsia="en-AU"/>
    </w:rPr>
  </w:style>
  <w:style w:type="character" w:customStyle="1" w:styleId="Heading3Char">
    <w:name w:val="Heading 3 Char"/>
    <w:link w:val="Heading3"/>
    <w:uiPriority w:val="9"/>
    <w:rsid w:val="0072498E"/>
    <w:rPr>
      <w:rFonts w:eastAsia="Calibri"/>
      <w:b/>
      <w:spacing w:val="5"/>
      <w:sz w:val="24"/>
      <w:szCs w:val="22"/>
      <w:lang w:eastAsia="ja-JP"/>
    </w:rPr>
  </w:style>
  <w:style w:type="character" w:customStyle="1" w:styleId="Heading4Char">
    <w:name w:val="Heading 4 Char"/>
    <w:link w:val="Heading4"/>
    <w:uiPriority w:val="9"/>
    <w:rsid w:val="003020B5"/>
    <w:rPr>
      <w:rFonts w:eastAsia="Times New Roman"/>
      <w:b/>
      <w:bCs/>
      <w:sz w:val="26"/>
      <w:szCs w:val="24"/>
    </w:rPr>
  </w:style>
  <w:style w:type="character" w:customStyle="1" w:styleId="Heading5Char">
    <w:name w:val="Heading 5 Char"/>
    <w:link w:val="Heading5"/>
    <w:uiPriority w:val="9"/>
    <w:semiHidden/>
    <w:rsid w:val="005A70F8"/>
    <w:rPr>
      <w:rFonts w:ascii="Calibri" w:eastAsia="Times New Roman" w:hAnsi="Calibri" w:cs="Times New Roman"/>
      <w:sz w:val="24"/>
    </w:rPr>
  </w:style>
  <w:style w:type="character" w:styleId="Emphasis">
    <w:name w:val="Emphasis"/>
    <w:uiPriority w:val="20"/>
    <w:qFormat/>
    <w:rsid w:val="00ED798F"/>
    <w:rPr>
      <w:rFonts w:ascii="Calibri" w:hAnsi="Calibri"/>
      <w:i/>
      <w:iCs/>
      <w:sz w:val="24"/>
    </w:rPr>
  </w:style>
  <w:style w:type="paragraph" w:customStyle="1" w:styleId="Tableheading">
    <w:name w:val="Table heading"/>
    <w:basedOn w:val="Normal"/>
    <w:qFormat/>
    <w:rsid w:val="00A1194D"/>
    <w:pPr>
      <w:keepNext/>
      <w:keepLines/>
      <w:spacing w:before="40" w:after="40"/>
    </w:pPr>
    <w:rPr>
      <w:rFonts w:eastAsia="Calibri"/>
      <w:b/>
      <w:szCs w:val="22"/>
    </w:rPr>
  </w:style>
  <w:style w:type="paragraph" w:customStyle="1" w:styleId="Tabledotpoints">
    <w:name w:val="Table dot points"/>
    <w:basedOn w:val="Normal"/>
    <w:qFormat/>
    <w:rsid w:val="008E3ED7"/>
    <w:pPr>
      <w:numPr>
        <w:numId w:val="3"/>
      </w:numPr>
      <w:spacing w:after="0"/>
      <w:ind w:left="714" w:hanging="357"/>
      <w:contextualSpacing/>
    </w:pPr>
    <w:rPr>
      <w:sz w:val="20"/>
    </w:rPr>
  </w:style>
  <w:style w:type="paragraph" w:customStyle="1" w:styleId="Tablenumber">
    <w:name w:val="Table number"/>
    <w:basedOn w:val="Normal"/>
    <w:autoRedefine/>
    <w:rsid w:val="008E3ED7"/>
    <w:pPr>
      <w:spacing w:before="40" w:after="40"/>
      <w:jc w:val="right"/>
    </w:pPr>
    <w:rPr>
      <w:sz w:val="20"/>
    </w:rPr>
  </w:style>
  <w:style w:type="paragraph" w:customStyle="1" w:styleId="Tabletext">
    <w:name w:val="Table text"/>
    <w:basedOn w:val="Normal"/>
    <w:qFormat/>
    <w:rsid w:val="00A1194D"/>
    <w:pPr>
      <w:spacing w:before="80" w:after="120"/>
    </w:pPr>
    <w:rPr>
      <w:rFonts w:eastAsia="Calibri"/>
      <w:sz w:val="20"/>
      <w:szCs w:val="22"/>
    </w:rPr>
  </w:style>
  <w:style w:type="paragraph" w:customStyle="1" w:styleId="DotPoint">
    <w:name w:val="Dot Point"/>
    <w:basedOn w:val="ListParagraph"/>
    <w:qFormat/>
    <w:rsid w:val="005A70F8"/>
    <w:pPr>
      <w:numPr>
        <w:numId w:val="1"/>
      </w:numPr>
    </w:pPr>
  </w:style>
  <w:style w:type="paragraph" w:styleId="ListParagraph">
    <w:name w:val="List Paragraph"/>
    <w:aliases w:val="List Paragraph1,Recommendation,List Paragraph11,List Paragraph111,L,F5 List Paragraph,Dot pt,CV text,Medium Grid 1 - Accent 21,Numbered Paragraph,List Paragraph2,NFP GP Bulleted List,FooterText,numbered,Paragraphe de liste1,列出段,Heading 2."/>
    <w:basedOn w:val="Normal"/>
    <w:link w:val="ListParagraphChar"/>
    <w:uiPriority w:val="34"/>
    <w:qFormat/>
    <w:rsid w:val="00ED798F"/>
    <w:pPr>
      <w:ind w:left="720"/>
      <w:contextualSpacing/>
    </w:pPr>
  </w:style>
  <w:style w:type="paragraph" w:customStyle="1" w:styleId="SubdotPoint">
    <w:name w:val="Subdot Point"/>
    <w:basedOn w:val="ListParagraph"/>
    <w:link w:val="SubdotPointChar"/>
    <w:qFormat/>
    <w:rsid w:val="005A70F8"/>
    <w:pPr>
      <w:numPr>
        <w:ilvl w:val="1"/>
        <w:numId w:val="1"/>
      </w:numPr>
    </w:pPr>
  </w:style>
  <w:style w:type="character" w:customStyle="1" w:styleId="SubdotPointChar">
    <w:name w:val="Subdot Point Char"/>
    <w:link w:val="SubdotPoint"/>
    <w:rsid w:val="005A70F8"/>
    <w:rPr>
      <w:sz w:val="24"/>
    </w:rPr>
  </w:style>
  <w:style w:type="paragraph" w:customStyle="1" w:styleId="NumberedPoints">
    <w:name w:val="Numbered Points"/>
    <w:basedOn w:val="ListParagraph"/>
    <w:link w:val="NumberedPointsChar"/>
    <w:qFormat/>
    <w:rsid w:val="005A70F8"/>
    <w:pPr>
      <w:numPr>
        <w:numId w:val="2"/>
      </w:numPr>
    </w:pPr>
  </w:style>
  <w:style w:type="character" w:customStyle="1" w:styleId="NumberedPointsChar">
    <w:name w:val="Numbered Points Char"/>
    <w:link w:val="NumberedPoints"/>
    <w:rsid w:val="005A70F8"/>
    <w:rPr>
      <w:sz w:val="24"/>
    </w:rPr>
  </w:style>
  <w:style w:type="paragraph" w:styleId="Subtitle">
    <w:name w:val="Subtitle"/>
    <w:basedOn w:val="Normal"/>
    <w:next w:val="Normal"/>
    <w:link w:val="SubtitleChar"/>
    <w:uiPriority w:val="11"/>
    <w:qFormat/>
    <w:rsid w:val="00456927"/>
    <w:pPr>
      <w:numPr>
        <w:ilvl w:val="1"/>
      </w:numPr>
      <w:jc w:val="center"/>
    </w:pPr>
    <w:rPr>
      <w:iCs/>
      <w:spacing w:val="15"/>
      <w:sz w:val="36"/>
      <w:szCs w:val="36"/>
    </w:rPr>
  </w:style>
  <w:style w:type="character" w:customStyle="1" w:styleId="SubtitleChar">
    <w:name w:val="Subtitle Char"/>
    <w:link w:val="Subtitle"/>
    <w:uiPriority w:val="11"/>
    <w:rsid w:val="00456927"/>
    <w:rPr>
      <w:rFonts w:ascii="Calibri" w:eastAsia="Times New Roman" w:hAnsi="Calibri" w:cs="Times New Roman"/>
      <w:iCs/>
      <w:spacing w:val="15"/>
      <w:sz w:val="36"/>
      <w:szCs w:val="36"/>
      <w:lang w:eastAsia="en-AU"/>
    </w:rPr>
  </w:style>
  <w:style w:type="character" w:styleId="SubtleEmphasis">
    <w:name w:val="Subtle Emphasis"/>
    <w:uiPriority w:val="19"/>
    <w:rsid w:val="00ED798F"/>
    <w:rPr>
      <w:i/>
      <w:iCs/>
      <w:color w:val="808080"/>
    </w:rPr>
  </w:style>
  <w:style w:type="character" w:styleId="IntenseEmphasis">
    <w:name w:val="Intense Emphasis"/>
    <w:uiPriority w:val="21"/>
    <w:rsid w:val="00ED798F"/>
    <w:rPr>
      <w:b/>
      <w:bCs/>
      <w:i/>
      <w:iCs/>
      <w:color w:val="4F81BD"/>
    </w:rPr>
  </w:style>
  <w:style w:type="character" w:styleId="Strong">
    <w:name w:val="Strong"/>
    <w:uiPriority w:val="22"/>
    <w:qFormat/>
    <w:rsid w:val="000C3654"/>
    <w:rPr>
      <w:rFonts w:ascii="Calibri" w:hAnsi="Calibri"/>
      <w:b/>
      <w:bCs/>
      <w:sz w:val="24"/>
    </w:rPr>
  </w:style>
  <w:style w:type="paragraph" w:styleId="IntenseQuote">
    <w:name w:val="Intense Quote"/>
    <w:basedOn w:val="Normal"/>
    <w:next w:val="Normal"/>
    <w:link w:val="IntenseQuoteChar"/>
    <w:uiPriority w:val="30"/>
    <w:rsid w:val="00ED798F"/>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30"/>
    <w:rsid w:val="00ED798F"/>
    <w:rPr>
      <w:b/>
      <w:bCs/>
      <w:i/>
      <w:iCs/>
      <w:color w:val="4F81BD"/>
      <w:sz w:val="24"/>
    </w:rPr>
  </w:style>
  <w:style w:type="character" w:styleId="IntenseReference">
    <w:name w:val="Intense Reference"/>
    <w:uiPriority w:val="32"/>
    <w:rsid w:val="00ED798F"/>
    <w:rPr>
      <w:b/>
      <w:bCs/>
      <w:smallCaps/>
      <w:color w:val="C0504D"/>
      <w:spacing w:val="5"/>
      <w:u w:val="single"/>
    </w:rPr>
  </w:style>
  <w:style w:type="paragraph" w:styleId="Quote">
    <w:name w:val="Quote"/>
    <w:basedOn w:val="Normal"/>
    <w:next w:val="Normal"/>
    <w:link w:val="QuoteChar"/>
    <w:uiPriority w:val="29"/>
    <w:qFormat/>
    <w:rsid w:val="005A70F8"/>
    <w:rPr>
      <w:i/>
      <w:iCs/>
    </w:rPr>
  </w:style>
  <w:style w:type="character" w:customStyle="1" w:styleId="QuoteChar">
    <w:name w:val="Quote Char"/>
    <w:link w:val="Quote"/>
    <w:uiPriority w:val="29"/>
    <w:rsid w:val="005A70F8"/>
    <w:rPr>
      <w:rFonts w:ascii="Calibri" w:hAnsi="Calibri"/>
      <w:i/>
      <w:iCs/>
      <w:sz w:val="24"/>
    </w:rPr>
  </w:style>
  <w:style w:type="character" w:styleId="BookTitle">
    <w:name w:val="Book Title"/>
    <w:uiPriority w:val="33"/>
    <w:rsid w:val="00ED798F"/>
    <w:rPr>
      <w:b/>
      <w:bCs/>
      <w:smallCaps/>
      <w:spacing w:val="5"/>
    </w:rPr>
  </w:style>
  <w:style w:type="paragraph" w:styleId="NoSpacing">
    <w:name w:val="No Spacing"/>
    <w:uiPriority w:val="1"/>
    <w:rsid w:val="00ED798F"/>
    <w:rPr>
      <w:sz w:val="24"/>
      <w:szCs w:val="22"/>
      <w:lang w:eastAsia="en-US"/>
    </w:rPr>
  </w:style>
  <w:style w:type="character" w:styleId="SubtleReference">
    <w:name w:val="Subtle Reference"/>
    <w:uiPriority w:val="31"/>
    <w:rsid w:val="00ED798F"/>
    <w:rPr>
      <w:smallCaps/>
      <w:color w:val="C0504D"/>
      <w:u w:val="single"/>
    </w:rPr>
  </w:style>
  <w:style w:type="paragraph" w:styleId="BodyText">
    <w:name w:val="Body Text"/>
    <w:basedOn w:val="Normal"/>
    <w:link w:val="BodyTextChar"/>
    <w:rsid w:val="00456927"/>
  </w:style>
  <w:style w:type="character" w:customStyle="1" w:styleId="BodyTextChar">
    <w:name w:val="Body Text Char"/>
    <w:link w:val="BodyText"/>
    <w:rsid w:val="00456927"/>
    <w:rPr>
      <w:rFonts w:ascii="Verdana" w:hAnsi="Verdana" w:cs="Times New Roman"/>
      <w:sz w:val="20"/>
      <w:szCs w:val="20"/>
      <w:lang w:eastAsia="en-AU"/>
    </w:rPr>
  </w:style>
  <w:style w:type="paragraph" w:styleId="TOC2">
    <w:name w:val="toc 2"/>
    <w:basedOn w:val="TOC1"/>
    <w:next w:val="Normal"/>
    <w:uiPriority w:val="39"/>
    <w:rsid w:val="00456927"/>
    <w:pPr>
      <w:tabs>
        <w:tab w:val="left" w:pos="567"/>
        <w:tab w:val="right" w:leader="dot" w:pos="8505"/>
      </w:tabs>
      <w:spacing w:after="60"/>
      <w:ind w:left="181"/>
    </w:pPr>
  </w:style>
  <w:style w:type="paragraph" w:customStyle="1" w:styleId="IssueDate">
    <w:name w:val="IssueDate"/>
    <w:basedOn w:val="DocumentVersionnumber"/>
    <w:rsid w:val="00456927"/>
    <w:pPr>
      <w:spacing w:before="240" w:after="600"/>
      <w:jc w:val="center"/>
    </w:pPr>
    <w:rPr>
      <w:rFonts w:ascii="Tahoma" w:hAnsi="Tahoma"/>
      <w:sz w:val="36"/>
      <w:szCs w:val="36"/>
    </w:rPr>
  </w:style>
  <w:style w:type="paragraph" w:customStyle="1" w:styleId="DocumentVersionnumber">
    <w:name w:val="Document Version number"/>
    <w:basedOn w:val="Normal"/>
    <w:next w:val="Normal"/>
    <w:rsid w:val="00456927"/>
  </w:style>
  <w:style w:type="paragraph" w:customStyle="1" w:styleId="MetaHeading">
    <w:name w:val="Meta Heading"/>
    <w:basedOn w:val="Heading2"/>
    <w:next w:val="BodyText"/>
    <w:rsid w:val="00456927"/>
    <w:pPr>
      <w:keepLines w:val="0"/>
      <w:spacing w:after="120"/>
      <w:outlineLvl w:val="9"/>
    </w:pPr>
    <w:rPr>
      <w:rFonts w:ascii="Tahoma" w:hAnsi="Tahoma" w:cs="Tahoma"/>
      <w:b w:val="0"/>
      <w:lang w:eastAsia="en-AU"/>
    </w:rPr>
  </w:style>
  <w:style w:type="paragraph" w:styleId="ListBullet">
    <w:name w:val="List Bullet"/>
    <w:basedOn w:val="BodyText"/>
    <w:link w:val="ListBulletChar"/>
    <w:rsid w:val="00456927"/>
    <w:pPr>
      <w:numPr>
        <w:numId w:val="4"/>
      </w:numPr>
      <w:suppressAutoHyphens w:val="0"/>
      <w:spacing w:after="120"/>
      <w:ind w:left="357" w:hanging="357"/>
    </w:pPr>
    <w:rPr>
      <w:lang w:eastAsia="en-US"/>
    </w:rPr>
  </w:style>
  <w:style w:type="character" w:customStyle="1" w:styleId="ListBulletChar">
    <w:name w:val="List Bullet Char"/>
    <w:basedOn w:val="BodyTextChar"/>
    <w:link w:val="ListBullet"/>
    <w:rsid w:val="00456927"/>
    <w:rPr>
      <w:rFonts w:ascii="Verdana" w:hAnsi="Verdana" w:cs="Times New Roman"/>
      <w:sz w:val="24"/>
      <w:szCs w:val="20"/>
      <w:lang w:eastAsia="en-US"/>
    </w:rPr>
  </w:style>
  <w:style w:type="paragraph" w:styleId="Footer">
    <w:name w:val="footer"/>
    <w:basedOn w:val="BodyText"/>
    <w:link w:val="FooterChar"/>
    <w:uiPriority w:val="99"/>
    <w:rsid w:val="00456927"/>
    <w:pPr>
      <w:tabs>
        <w:tab w:val="center" w:pos="4253"/>
        <w:tab w:val="right" w:pos="8931"/>
      </w:tabs>
      <w:spacing w:after="0"/>
    </w:pPr>
    <w:rPr>
      <w:rFonts w:ascii="Tahoma" w:hAnsi="Tahoma" w:cs="Tahoma"/>
      <w:sz w:val="18"/>
      <w:szCs w:val="18"/>
    </w:rPr>
  </w:style>
  <w:style w:type="character" w:customStyle="1" w:styleId="FooterChar">
    <w:name w:val="Footer Char"/>
    <w:link w:val="Footer"/>
    <w:uiPriority w:val="99"/>
    <w:rsid w:val="00456927"/>
    <w:rPr>
      <w:rFonts w:ascii="Tahoma" w:hAnsi="Tahoma" w:cs="Tahoma"/>
      <w:sz w:val="18"/>
      <w:szCs w:val="18"/>
      <w:lang w:eastAsia="en-AU"/>
    </w:rPr>
  </w:style>
  <w:style w:type="paragraph" w:styleId="Header">
    <w:name w:val="header"/>
    <w:basedOn w:val="BodyText"/>
    <w:link w:val="HeaderChar"/>
    <w:rsid w:val="00456927"/>
    <w:pPr>
      <w:tabs>
        <w:tab w:val="right" w:pos="9072"/>
      </w:tabs>
      <w:spacing w:after="120"/>
      <w:jc w:val="right"/>
    </w:pPr>
    <w:rPr>
      <w:rFonts w:ascii="Tahoma" w:hAnsi="Tahoma" w:cs="Tahoma"/>
      <w:sz w:val="18"/>
      <w:szCs w:val="18"/>
    </w:rPr>
  </w:style>
  <w:style w:type="character" w:customStyle="1" w:styleId="HeaderChar">
    <w:name w:val="Header Char"/>
    <w:link w:val="Header"/>
    <w:rsid w:val="00456927"/>
    <w:rPr>
      <w:rFonts w:ascii="Tahoma" w:hAnsi="Tahoma" w:cs="Tahoma"/>
      <w:sz w:val="18"/>
      <w:szCs w:val="18"/>
      <w:lang w:eastAsia="en-AU"/>
    </w:rPr>
  </w:style>
  <w:style w:type="paragraph" w:customStyle="1" w:styleId="logo">
    <w:name w:val="logo"/>
    <w:basedOn w:val="BodyText"/>
    <w:rsid w:val="00456927"/>
    <w:pPr>
      <w:suppressAutoHyphens w:val="0"/>
      <w:jc w:val="center"/>
    </w:pPr>
    <w:rPr>
      <w:rFonts w:ascii="Tahoma" w:hAnsi="Tahoma" w:cs="Tahoma"/>
      <w:bCs/>
      <w:color w:val="0051BA"/>
      <w:sz w:val="36"/>
      <w:szCs w:val="36"/>
      <w:lang w:eastAsia="en-US"/>
    </w:rPr>
  </w:style>
  <w:style w:type="character" w:styleId="Hyperlink">
    <w:name w:val="Hyperlink"/>
    <w:unhideWhenUsed/>
    <w:rsid w:val="00B52740"/>
    <w:rPr>
      <w:color w:val="0000FF"/>
      <w:u w:val="single"/>
    </w:rPr>
  </w:style>
  <w:style w:type="paragraph" w:customStyle="1" w:styleId="TableColumnHeadingNormal">
    <w:name w:val="Table Column Heading Normal"/>
    <w:basedOn w:val="Normal"/>
    <w:rsid w:val="00456927"/>
    <w:pPr>
      <w:keepNext/>
      <w:keepLines/>
      <w:suppressAutoHyphens w:val="0"/>
      <w:kinsoku w:val="0"/>
      <w:overflowPunct w:val="0"/>
      <w:autoSpaceDE w:val="0"/>
      <w:autoSpaceDN w:val="0"/>
      <w:adjustRightInd w:val="0"/>
      <w:snapToGrid w:val="0"/>
      <w:spacing w:before="80" w:after="80"/>
    </w:pPr>
    <w:rPr>
      <w:rFonts w:ascii="Georgia" w:hAnsi="Georgia" w:cs="Arial"/>
      <w:b/>
      <w:color w:val="FFFFFF"/>
      <w:szCs w:val="21"/>
      <w:lang w:eastAsia="en-US"/>
    </w:rPr>
  </w:style>
  <w:style w:type="paragraph" w:styleId="TOCHeading">
    <w:name w:val="TOC Heading"/>
    <w:basedOn w:val="Heading1"/>
    <w:next w:val="Normal"/>
    <w:uiPriority w:val="39"/>
    <w:unhideWhenUsed/>
    <w:rsid w:val="00C63BEA"/>
    <w:pPr>
      <w:keepNext/>
      <w:keepLines/>
      <w:suppressAutoHyphens w:val="0"/>
      <w:spacing w:before="480" w:after="0" w:line="276" w:lineRule="auto"/>
      <w:outlineLvl w:val="9"/>
    </w:pPr>
    <w:rPr>
      <w:rFonts w:ascii="Cambria" w:hAnsi="Cambria"/>
      <w:bCs/>
      <w:color w:val="365F91"/>
      <w:spacing w:val="0"/>
      <w:sz w:val="28"/>
      <w:szCs w:val="28"/>
      <w:lang w:val="en-US" w:eastAsia="en-US"/>
    </w:rPr>
  </w:style>
  <w:style w:type="paragraph" w:styleId="FootnoteText">
    <w:name w:val="footnote text"/>
    <w:basedOn w:val="Normal"/>
    <w:link w:val="FootnoteTextChar"/>
    <w:rsid w:val="00ED156A"/>
    <w:pPr>
      <w:suppressAutoHyphens w:val="0"/>
      <w:spacing w:after="0"/>
    </w:pPr>
    <w:rPr>
      <w:rFonts w:ascii="Times New Roman" w:hAnsi="Times New Roman"/>
      <w:sz w:val="20"/>
      <w:lang w:eastAsia="en-US"/>
    </w:rPr>
  </w:style>
  <w:style w:type="paragraph" w:styleId="TOC1">
    <w:name w:val="toc 1"/>
    <w:basedOn w:val="Normal"/>
    <w:next w:val="Normal"/>
    <w:autoRedefine/>
    <w:uiPriority w:val="39"/>
    <w:unhideWhenUsed/>
    <w:rsid w:val="00456927"/>
    <w:pPr>
      <w:spacing w:after="100"/>
    </w:pPr>
  </w:style>
  <w:style w:type="paragraph" w:styleId="BalloonText">
    <w:name w:val="Balloon Text"/>
    <w:basedOn w:val="Normal"/>
    <w:link w:val="BalloonTextChar"/>
    <w:uiPriority w:val="99"/>
    <w:semiHidden/>
    <w:unhideWhenUsed/>
    <w:rsid w:val="00456927"/>
    <w:pPr>
      <w:spacing w:after="0"/>
    </w:pPr>
    <w:rPr>
      <w:rFonts w:ascii="Tahoma" w:hAnsi="Tahoma" w:cs="Tahoma"/>
      <w:sz w:val="16"/>
      <w:szCs w:val="16"/>
    </w:rPr>
  </w:style>
  <w:style w:type="character" w:customStyle="1" w:styleId="BalloonTextChar">
    <w:name w:val="Balloon Text Char"/>
    <w:link w:val="BalloonText"/>
    <w:uiPriority w:val="99"/>
    <w:semiHidden/>
    <w:rsid w:val="00456927"/>
    <w:rPr>
      <w:rFonts w:ascii="Tahoma" w:hAnsi="Tahoma" w:cs="Tahoma"/>
      <w:sz w:val="16"/>
      <w:szCs w:val="16"/>
      <w:lang w:eastAsia="en-AU"/>
    </w:rPr>
  </w:style>
  <w:style w:type="paragraph" w:styleId="DocumentMap">
    <w:name w:val="Document Map"/>
    <w:basedOn w:val="Normal"/>
    <w:link w:val="DocumentMapChar"/>
    <w:uiPriority w:val="99"/>
    <w:semiHidden/>
    <w:unhideWhenUsed/>
    <w:rsid w:val="00456927"/>
    <w:pPr>
      <w:spacing w:after="0"/>
    </w:pPr>
    <w:rPr>
      <w:rFonts w:ascii="Tahoma" w:hAnsi="Tahoma" w:cs="Tahoma"/>
      <w:sz w:val="16"/>
      <w:szCs w:val="16"/>
    </w:rPr>
  </w:style>
  <w:style w:type="character" w:customStyle="1" w:styleId="DocumentMapChar">
    <w:name w:val="Document Map Char"/>
    <w:link w:val="DocumentMap"/>
    <w:uiPriority w:val="99"/>
    <w:semiHidden/>
    <w:rsid w:val="00456927"/>
    <w:rPr>
      <w:rFonts w:ascii="Tahoma" w:hAnsi="Tahoma" w:cs="Tahoma"/>
      <w:sz w:val="16"/>
      <w:szCs w:val="16"/>
      <w:lang w:eastAsia="en-AU"/>
    </w:rPr>
  </w:style>
  <w:style w:type="character" w:customStyle="1" w:styleId="FootnoteTextChar">
    <w:name w:val="Footnote Text Char"/>
    <w:link w:val="FootnoteText"/>
    <w:rsid w:val="00ED156A"/>
    <w:rPr>
      <w:rFonts w:ascii="Times New Roman" w:hAnsi="Times New Roman"/>
      <w:lang w:eastAsia="en-US"/>
    </w:rPr>
  </w:style>
  <w:style w:type="character" w:styleId="FootnoteReference">
    <w:name w:val="footnote reference"/>
    <w:rsid w:val="00ED156A"/>
    <w:rPr>
      <w:vertAlign w:val="superscript"/>
    </w:rPr>
  </w:style>
  <w:style w:type="character" w:styleId="FollowedHyperlink">
    <w:name w:val="FollowedHyperlink"/>
    <w:uiPriority w:val="99"/>
    <w:semiHidden/>
    <w:unhideWhenUsed/>
    <w:rsid w:val="00EB0DAE"/>
    <w:rPr>
      <w:color w:val="800080"/>
      <w:u w:val="single"/>
    </w:rPr>
  </w:style>
  <w:style w:type="paragraph" w:styleId="TOC3">
    <w:name w:val="toc 3"/>
    <w:basedOn w:val="Normal"/>
    <w:next w:val="Normal"/>
    <w:autoRedefine/>
    <w:uiPriority w:val="39"/>
    <w:unhideWhenUsed/>
    <w:rsid w:val="00EB0DAE"/>
    <w:pPr>
      <w:ind w:left="480"/>
    </w:pPr>
  </w:style>
  <w:style w:type="table" w:styleId="TableGrid">
    <w:name w:val="Table Grid"/>
    <w:basedOn w:val="TableNormal"/>
    <w:uiPriority w:val="59"/>
    <w:rsid w:val="00F6067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uiPriority w:val="99"/>
    <w:semiHidden/>
    <w:rsid w:val="00440D74"/>
    <w:rPr>
      <w:color w:val="808080"/>
    </w:rPr>
  </w:style>
  <w:style w:type="character" w:styleId="CommentReference">
    <w:name w:val="annotation reference"/>
    <w:uiPriority w:val="99"/>
    <w:semiHidden/>
    <w:unhideWhenUsed/>
    <w:rsid w:val="000E2939"/>
    <w:rPr>
      <w:sz w:val="16"/>
      <w:szCs w:val="16"/>
    </w:rPr>
  </w:style>
  <w:style w:type="paragraph" w:styleId="CommentText">
    <w:name w:val="annotation text"/>
    <w:basedOn w:val="Normal"/>
    <w:link w:val="CommentTextChar"/>
    <w:uiPriority w:val="99"/>
    <w:unhideWhenUsed/>
    <w:rsid w:val="000E2939"/>
    <w:rPr>
      <w:sz w:val="20"/>
    </w:rPr>
  </w:style>
  <w:style w:type="character" w:customStyle="1" w:styleId="CommentTextChar">
    <w:name w:val="Comment Text Char"/>
    <w:basedOn w:val="DefaultParagraphFont"/>
    <w:link w:val="CommentText"/>
    <w:uiPriority w:val="99"/>
    <w:rsid w:val="000E2939"/>
  </w:style>
  <w:style w:type="paragraph" w:styleId="CommentSubject">
    <w:name w:val="annotation subject"/>
    <w:basedOn w:val="CommentText"/>
    <w:next w:val="CommentText"/>
    <w:link w:val="CommentSubjectChar"/>
    <w:uiPriority w:val="99"/>
    <w:semiHidden/>
    <w:unhideWhenUsed/>
    <w:rsid w:val="000E2939"/>
    <w:rPr>
      <w:b/>
      <w:bCs/>
    </w:rPr>
  </w:style>
  <w:style w:type="character" w:customStyle="1" w:styleId="CommentSubjectChar">
    <w:name w:val="Comment Subject Char"/>
    <w:link w:val="CommentSubject"/>
    <w:uiPriority w:val="99"/>
    <w:semiHidden/>
    <w:rsid w:val="000E2939"/>
    <w:rPr>
      <w:b/>
      <w:bCs/>
    </w:rPr>
  </w:style>
  <w:style w:type="paragraph" w:customStyle="1" w:styleId="TableNumberList">
    <w:name w:val="Table Number List"/>
    <w:basedOn w:val="Tabledotpoints"/>
    <w:qFormat/>
    <w:rsid w:val="008E3ED7"/>
    <w:pPr>
      <w:numPr>
        <w:numId w:val="5"/>
      </w:numPr>
      <w:ind w:left="714" w:hanging="357"/>
    </w:pPr>
    <w:rPr>
      <w:lang w:eastAsia="ja-JP"/>
    </w:rPr>
  </w:style>
  <w:style w:type="paragraph" w:styleId="Revision">
    <w:name w:val="Revision"/>
    <w:hidden/>
    <w:uiPriority w:val="99"/>
    <w:semiHidden/>
    <w:rsid w:val="00ED3284"/>
    <w:rPr>
      <w:sz w:val="24"/>
    </w:rPr>
  </w:style>
  <w:style w:type="character" w:customStyle="1" w:styleId="ListParagraphChar">
    <w:name w:val="List Paragraph Char"/>
    <w:aliases w:val="List Paragraph1 Char,Recommendation Char,List Paragraph11 Char,List Paragraph111 Char,L Char,F5 List Paragraph Char,Dot pt Char,CV text Char,Medium Grid 1 - Accent 21 Char,Numbered Paragraph Char,List Paragraph2 Char,FooterText Char"/>
    <w:link w:val="ListParagraph"/>
    <w:uiPriority w:val="34"/>
    <w:qFormat/>
    <w:locked/>
    <w:rsid w:val="00A87CC5"/>
    <w:rPr>
      <w:sz w:val="24"/>
    </w:rPr>
  </w:style>
  <w:style w:type="paragraph" w:customStyle="1" w:styleId="Default">
    <w:name w:val="Default"/>
    <w:rsid w:val="003F1DC0"/>
    <w:pPr>
      <w:autoSpaceDE w:val="0"/>
      <w:autoSpaceDN w:val="0"/>
      <w:adjustRightInd w:val="0"/>
    </w:pPr>
    <w:rPr>
      <w:rFonts w:cs="Calibri"/>
      <w:color w:val="000000"/>
      <w:sz w:val="24"/>
      <w:szCs w:val="24"/>
    </w:rPr>
  </w:style>
  <w:style w:type="paragraph" w:customStyle="1" w:styleId="paragraph">
    <w:name w:val="paragraph"/>
    <w:basedOn w:val="Normal"/>
    <w:rsid w:val="00EA63F2"/>
    <w:pPr>
      <w:suppressAutoHyphens w:val="0"/>
      <w:spacing w:before="100" w:beforeAutospacing="1" w:after="100" w:afterAutospacing="1"/>
    </w:pPr>
    <w:rPr>
      <w:rFonts w:ascii="Times New Roman" w:hAnsi="Times New Roman"/>
      <w:szCs w:val="24"/>
    </w:rPr>
  </w:style>
  <w:style w:type="character" w:customStyle="1" w:styleId="normaltextrun">
    <w:name w:val="normaltextrun"/>
    <w:basedOn w:val="DefaultParagraphFont"/>
    <w:rsid w:val="00EA63F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265812">
      <w:bodyDiv w:val="1"/>
      <w:marLeft w:val="0"/>
      <w:marRight w:val="0"/>
      <w:marTop w:val="0"/>
      <w:marBottom w:val="0"/>
      <w:divBdr>
        <w:top w:val="none" w:sz="0" w:space="0" w:color="auto"/>
        <w:left w:val="none" w:sz="0" w:space="0" w:color="auto"/>
        <w:bottom w:val="none" w:sz="0" w:space="0" w:color="auto"/>
        <w:right w:val="none" w:sz="0" w:space="0" w:color="auto"/>
      </w:divBdr>
    </w:div>
    <w:div w:id="39595903">
      <w:bodyDiv w:val="1"/>
      <w:marLeft w:val="0"/>
      <w:marRight w:val="0"/>
      <w:marTop w:val="0"/>
      <w:marBottom w:val="0"/>
      <w:divBdr>
        <w:top w:val="none" w:sz="0" w:space="0" w:color="auto"/>
        <w:left w:val="none" w:sz="0" w:space="0" w:color="auto"/>
        <w:bottom w:val="none" w:sz="0" w:space="0" w:color="auto"/>
        <w:right w:val="none" w:sz="0" w:space="0" w:color="auto"/>
      </w:divBdr>
    </w:div>
    <w:div w:id="50350956">
      <w:bodyDiv w:val="1"/>
      <w:marLeft w:val="0"/>
      <w:marRight w:val="0"/>
      <w:marTop w:val="0"/>
      <w:marBottom w:val="0"/>
      <w:divBdr>
        <w:top w:val="none" w:sz="0" w:space="0" w:color="auto"/>
        <w:left w:val="none" w:sz="0" w:space="0" w:color="auto"/>
        <w:bottom w:val="none" w:sz="0" w:space="0" w:color="auto"/>
        <w:right w:val="none" w:sz="0" w:space="0" w:color="auto"/>
      </w:divBdr>
    </w:div>
    <w:div w:id="115491507">
      <w:bodyDiv w:val="1"/>
      <w:marLeft w:val="0"/>
      <w:marRight w:val="0"/>
      <w:marTop w:val="0"/>
      <w:marBottom w:val="0"/>
      <w:divBdr>
        <w:top w:val="none" w:sz="0" w:space="0" w:color="auto"/>
        <w:left w:val="none" w:sz="0" w:space="0" w:color="auto"/>
        <w:bottom w:val="none" w:sz="0" w:space="0" w:color="auto"/>
        <w:right w:val="none" w:sz="0" w:space="0" w:color="auto"/>
      </w:divBdr>
    </w:div>
    <w:div w:id="138034360">
      <w:bodyDiv w:val="1"/>
      <w:marLeft w:val="0"/>
      <w:marRight w:val="0"/>
      <w:marTop w:val="0"/>
      <w:marBottom w:val="0"/>
      <w:divBdr>
        <w:top w:val="none" w:sz="0" w:space="0" w:color="auto"/>
        <w:left w:val="none" w:sz="0" w:space="0" w:color="auto"/>
        <w:bottom w:val="none" w:sz="0" w:space="0" w:color="auto"/>
        <w:right w:val="none" w:sz="0" w:space="0" w:color="auto"/>
      </w:divBdr>
    </w:div>
    <w:div w:id="239366039">
      <w:bodyDiv w:val="1"/>
      <w:marLeft w:val="0"/>
      <w:marRight w:val="0"/>
      <w:marTop w:val="0"/>
      <w:marBottom w:val="0"/>
      <w:divBdr>
        <w:top w:val="none" w:sz="0" w:space="0" w:color="auto"/>
        <w:left w:val="none" w:sz="0" w:space="0" w:color="auto"/>
        <w:bottom w:val="none" w:sz="0" w:space="0" w:color="auto"/>
        <w:right w:val="none" w:sz="0" w:space="0" w:color="auto"/>
      </w:divBdr>
    </w:div>
    <w:div w:id="589852872">
      <w:bodyDiv w:val="1"/>
      <w:marLeft w:val="0"/>
      <w:marRight w:val="0"/>
      <w:marTop w:val="0"/>
      <w:marBottom w:val="0"/>
      <w:divBdr>
        <w:top w:val="none" w:sz="0" w:space="0" w:color="auto"/>
        <w:left w:val="none" w:sz="0" w:space="0" w:color="auto"/>
        <w:bottom w:val="none" w:sz="0" w:space="0" w:color="auto"/>
        <w:right w:val="none" w:sz="0" w:space="0" w:color="auto"/>
      </w:divBdr>
    </w:div>
    <w:div w:id="1392386029">
      <w:bodyDiv w:val="1"/>
      <w:marLeft w:val="0"/>
      <w:marRight w:val="0"/>
      <w:marTop w:val="0"/>
      <w:marBottom w:val="0"/>
      <w:divBdr>
        <w:top w:val="none" w:sz="0" w:space="0" w:color="auto"/>
        <w:left w:val="none" w:sz="0" w:space="0" w:color="auto"/>
        <w:bottom w:val="none" w:sz="0" w:space="0" w:color="auto"/>
        <w:right w:val="none" w:sz="0" w:space="0" w:color="auto"/>
      </w:divBdr>
    </w:div>
    <w:div w:id="1426144368">
      <w:bodyDiv w:val="1"/>
      <w:marLeft w:val="0"/>
      <w:marRight w:val="0"/>
      <w:marTop w:val="0"/>
      <w:marBottom w:val="0"/>
      <w:divBdr>
        <w:top w:val="none" w:sz="0" w:space="0" w:color="auto"/>
        <w:left w:val="none" w:sz="0" w:space="0" w:color="auto"/>
        <w:bottom w:val="none" w:sz="0" w:space="0" w:color="auto"/>
        <w:right w:val="none" w:sz="0" w:space="0" w:color="auto"/>
      </w:divBdr>
    </w:div>
    <w:div w:id="1434977126">
      <w:bodyDiv w:val="1"/>
      <w:marLeft w:val="0"/>
      <w:marRight w:val="0"/>
      <w:marTop w:val="0"/>
      <w:marBottom w:val="0"/>
      <w:divBdr>
        <w:top w:val="none" w:sz="0" w:space="0" w:color="auto"/>
        <w:left w:val="none" w:sz="0" w:space="0" w:color="auto"/>
        <w:bottom w:val="none" w:sz="0" w:space="0" w:color="auto"/>
        <w:right w:val="none" w:sz="0" w:space="0" w:color="auto"/>
      </w:divBdr>
    </w:div>
    <w:div w:id="1470124147">
      <w:bodyDiv w:val="1"/>
      <w:marLeft w:val="0"/>
      <w:marRight w:val="0"/>
      <w:marTop w:val="0"/>
      <w:marBottom w:val="0"/>
      <w:divBdr>
        <w:top w:val="none" w:sz="0" w:space="0" w:color="auto"/>
        <w:left w:val="none" w:sz="0" w:space="0" w:color="auto"/>
        <w:bottom w:val="none" w:sz="0" w:space="0" w:color="auto"/>
        <w:right w:val="none" w:sz="0" w:space="0" w:color="auto"/>
      </w:divBdr>
    </w:div>
    <w:div w:id="1491404939">
      <w:bodyDiv w:val="1"/>
      <w:marLeft w:val="0"/>
      <w:marRight w:val="0"/>
      <w:marTop w:val="0"/>
      <w:marBottom w:val="0"/>
      <w:divBdr>
        <w:top w:val="none" w:sz="0" w:space="0" w:color="auto"/>
        <w:left w:val="none" w:sz="0" w:space="0" w:color="auto"/>
        <w:bottom w:val="none" w:sz="0" w:space="0" w:color="auto"/>
        <w:right w:val="none" w:sz="0" w:space="0" w:color="auto"/>
      </w:divBdr>
    </w:div>
    <w:div w:id="1542356302">
      <w:bodyDiv w:val="1"/>
      <w:marLeft w:val="0"/>
      <w:marRight w:val="0"/>
      <w:marTop w:val="0"/>
      <w:marBottom w:val="0"/>
      <w:divBdr>
        <w:top w:val="none" w:sz="0" w:space="0" w:color="auto"/>
        <w:left w:val="none" w:sz="0" w:space="0" w:color="auto"/>
        <w:bottom w:val="none" w:sz="0" w:space="0" w:color="auto"/>
        <w:right w:val="none" w:sz="0" w:space="0" w:color="auto"/>
      </w:divBdr>
    </w:div>
    <w:div w:id="1668316208">
      <w:bodyDiv w:val="1"/>
      <w:marLeft w:val="0"/>
      <w:marRight w:val="0"/>
      <w:marTop w:val="0"/>
      <w:marBottom w:val="0"/>
      <w:divBdr>
        <w:top w:val="none" w:sz="0" w:space="0" w:color="auto"/>
        <w:left w:val="none" w:sz="0" w:space="0" w:color="auto"/>
        <w:bottom w:val="none" w:sz="0" w:space="0" w:color="auto"/>
        <w:right w:val="none" w:sz="0" w:space="0" w:color="auto"/>
      </w:divBdr>
    </w:div>
    <w:div w:id="1681856061">
      <w:bodyDiv w:val="1"/>
      <w:marLeft w:val="0"/>
      <w:marRight w:val="0"/>
      <w:marTop w:val="0"/>
      <w:marBottom w:val="0"/>
      <w:divBdr>
        <w:top w:val="none" w:sz="0" w:space="0" w:color="auto"/>
        <w:left w:val="none" w:sz="0" w:space="0" w:color="auto"/>
        <w:bottom w:val="none" w:sz="0" w:space="0" w:color="auto"/>
        <w:right w:val="none" w:sz="0" w:space="0" w:color="auto"/>
      </w:divBdr>
    </w:div>
    <w:div w:id="1739784351">
      <w:bodyDiv w:val="1"/>
      <w:marLeft w:val="0"/>
      <w:marRight w:val="0"/>
      <w:marTop w:val="0"/>
      <w:marBottom w:val="0"/>
      <w:divBdr>
        <w:top w:val="none" w:sz="0" w:space="0" w:color="auto"/>
        <w:left w:val="none" w:sz="0" w:space="0" w:color="auto"/>
        <w:bottom w:val="none" w:sz="0" w:space="0" w:color="auto"/>
        <w:right w:val="none" w:sz="0" w:space="0" w:color="auto"/>
      </w:divBdr>
    </w:div>
    <w:div w:id="1838836360">
      <w:bodyDiv w:val="1"/>
      <w:marLeft w:val="0"/>
      <w:marRight w:val="0"/>
      <w:marTop w:val="0"/>
      <w:marBottom w:val="0"/>
      <w:divBdr>
        <w:top w:val="none" w:sz="0" w:space="0" w:color="auto"/>
        <w:left w:val="none" w:sz="0" w:space="0" w:color="auto"/>
        <w:bottom w:val="none" w:sz="0" w:space="0" w:color="auto"/>
        <w:right w:val="none" w:sz="0" w:space="0" w:color="auto"/>
      </w:divBdr>
    </w:div>
    <w:div w:id="19949418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image" Target="media/image1.jpeg"/><Relationship Id="rId18" Type="http://schemas.openxmlformats.org/officeDocument/2006/relationships/header" Target="header3.xml"/><Relationship Id="rId26" Type="http://schemas.openxmlformats.org/officeDocument/2006/relationships/theme" Target="theme/theme1.xml"/><Relationship Id="rId3" Type="http://schemas.openxmlformats.org/officeDocument/2006/relationships/customXml" Target="../customXml/item3.xml"/><Relationship Id="rId21" Type="http://schemas.openxmlformats.org/officeDocument/2006/relationships/hyperlink" Target="https://www.cmag.com.au/" TargetMode="Externa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footer" Target="footer2.xml"/><Relationship Id="rId25"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hyperlink" Target="https://canberratheatrecentre.com.au/" TargetMode="Externa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24" Type="http://schemas.openxmlformats.org/officeDocument/2006/relationships/hyperlink" Target="https://alberthall.com.au/" TargetMode="External"/><Relationship Id="rId5" Type="http://schemas.openxmlformats.org/officeDocument/2006/relationships/customXml" Target="../customXml/item5.xml"/><Relationship Id="rId15" Type="http://schemas.openxmlformats.org/officeDocument/2006/relationships/header" Target="header2.xml"/><Relationship Id="rId23" Type="http://schemas.openxmlformats.org/officeDocument/2006/relationships/hyperlink" Target="https://www.historicplaces.com.au/calthorpes-house" TargetMode="External"/><Relationship Id="rId10" Type="http://schemas.openxmlformats.org/officeDocument/2006/relationships/webSettings" Target="webSettings.xml"/><Relationship Id="rId19" Type="http://schemas.openxmlformats.org/officeDocument/2006/relationships/footer" Target="footer3.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eader" Target="header1.xml"/><Relationship Id="rId22" Type="http://schemas.openxmlformats.org/officeDocument/2006/relationships/hyperlink" Target="https://www.cmag.com.au/collection/categories/nolan-collection"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mikaela%20jessup\Downloads\PD%20Template%20%20(Chief%20Ministers)%20(18).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742B1E7B9650EE48BC90E1CBE39F9E5B" ma:contentTypeVersion="14" ma:contentTypeDescription="Create a new document." ma:contentTypeScope="" ma:versionID="f1ae572406e742eccbac2b2b8d804ff4">
  <xsd:schema xmlns:xsd="http://www.w3.org/2001/XMLSchema" xmlns:xs="http://www.w3.org/2001/XMLSchema" xmlns:p="http://schemas.microsoft.com/office/2006/metadata/properties" xmlns:ns2="0d39c1c9-0e86-4b95-b17d-de57747c5583" xmlns:ns3="d4a6db30-394b-41a3-9804-7ae52374585c" targetNamespace="http://schemas.microsoft.com/office/2006/metadata/properties" ma:root="true" ma:fieldsID="3f248dc8081b94f90653b166154155a5" ns2:_="" ns3:_="">
    <xsd:import namespace="0d39c1c9-0e86-4b95-b17d-de57747c5583"/>
    <xsd:import namespace="d4a6db30-394b-41a3-9804-7ae52374585c"/>
    <xsd:element name="properties">
      <xsd:complexType>
        <xsd:sequence>
          <xsd:element name="documentManagement">
            <xsd:complexType>
              <xsd:all>
                <xsd:element ref="ns2:Audience" minOccurs="0"/>
                <xsd:element ref="ns2:DocumentType"/>
                <xsd:element ref="ns2:ReviewDate" minOccurs="0"/>
                <xsd:element ref="ns2:Topic" minOccurs="0"/>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d39c1c9-0e86-4b95-b17d-de57747c5583" elementFormDefault="qualified">
    <xsd:import namespace="http://schemas.microsoft.com/office/2006/documentManagement/types"/>
    <xsd:import namespace="http://schemas.microsoft.com/office/infopath/2007/PartnerControls"/>
    <xsd:element name="Audience" ma:index="8" nillable="true" ma:displayName="Audience" ma:format="Dropdown" ma:internalName="Audience">
      <xsd:simpleType>
        <xsd:restriction base="dms:Choice">
          <xsd:enumeration value="All staff"/>
          <xsd:enumeration value="Canberra Theatre Centre"/>
          <xsd:enumeration value="Canberra Museum + Gallery"/>
          <xsd:enumeration value="Nolan Collection"/>
          <xsd:enumeration value="Lanyon Homestead"/>
          <xsd:enumeration value="Calthorpes' House"/>
          <xsd:enumeration value="Mugga-Mugga"/>
        </xsd:restriction>
      </xsd:simpleType>
    </xsd:element>
    <xsd:element name="DocumentType" ma:index="9" ma:displayName="Document Type" ma:format="Dropdown" ma:internalName="DocumentType">
      <xsd:simpleType>
        <xsd:restriction base="dms:Choice">
          <xsd:enumeration value="Policy"/>
          <xsd:enumeration value="Procedure"/>
          <xsd:enumeration value="Template"/>
          <xsd:enumeration value="Corporate Documents"/>
          <xsd:enumeration value="Forms"/>
          <xsd:enumeration value="Contact list"/>
          <xsd:enumeration value="Letterhead"/>
          <xsd:enumeration value="Minutes"/>
        </xsd:restriction>
      </xsd:simpleType>
    </xsd:element>
    <xsd:element name="ReviewDate" ma:index="10" nillable="true" ma:displayName="Review Date" ma:format="Dropdown" ma:internalName="ReviewDate">
      <xsd:simpleType>
        <xsd:restriction base="dms:Choice">
          <xsd:enumeration value="Choice 1"/>
          <xsd:enumeration value="Choice 2"/>
          <xsd:enumeration value="Choice 3"/>
        </xsd:restriction>
      </xsd:simpleType>
    </xsd:element>
    <xsd:element name="Topic" ma:index="11" nillable="true" ma:displayName="Topic" ma:format="Dropdown" ma:internalName="Topic" ma:requiredMultiChoice="true">
      <xsd:complexType>
        <xsd:complexContent>
          <xsd:extension base="dms:MultiChoice">
            <xsd:sequence>
              <xsd:element name="Value" maxOccurs="unbounded" minOccurs="0" nillable="true">
                <xsd:simpleType>
                  <xsd:restriction base="dms:Choice">
                    <xsd:enumeration value="Human Resources"/>
                    <xsd:enumeration value="Work Health and Safety"/>
                    <xsd:enumeration value="Corporate"/>
                    <xsd:enumeration value="Canberra Theatre Centre"/>
                    <xsd:enumeration value="Canberra Museum + Gallery"/>
                    <xsd:enumeration value="Nolan Collection"/>
                    <xsd:enumeration value="Lanyon Homestead"/>
                    <xsd:enumeration value="Calthorpes' House"/>
                    <xsd:enumeration value="Mugga-Mugga"/>
                    <xsd:enumeration value="Finance"/>
                  </xsd:restriction>
                </xsd:simpleType>
              </xsd:element>
            </xsd:sequence>
          </xsd:extension>
        </xsd:complexContent>
      </xsd:complexType>
    </xsd:element>
    <xsd:element name="MediaServiceMetadata" ma:index="12" nillable="true" ma:displayName="MediaServiceMetadata" ma:hidden="true" ma:internalName="MediaServiceMetadata" ma:readOnly="true">
      <xsd:simpleType>
        <xsd:restriction base="dms:Note"/>
      </xsd:simpleType>
    </xsd:element>
    <xsd:element name="MediaServiceFastMetadata" ma:index="13" nillable="true" ma:displayName="MediaServiceFastMetadata" ma:hidden="true" ma:internalName="MediaServiceFastMetadata" ma:readOnly="true">
      <xsd:simpleType>
        <xsd:restriction base="dms:Note"/>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ObjectDetectorVersions" ma:index="19"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d4a6db30-394b-41a3-9804-7ae52374585c"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ma:index="16" ma:displayName="Keywords"/>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sisl xmlns:xsi="http://www.w3.org/2001/XMLSchema-instance" xmlns:xsd="http://www.w3.org/2001/XMLSchema" xmlns="http://www.boldonjames.com/2008/01/sie/internal/label" sislVersion="0" policy="1865c0a7-d648-4a74-80fe-fa9dc7fe13cc">
  <element uid="7c13fe2d-c7c1-4f6c-bb3a-8f72249e7201" value=""/>
</sisl>
</file>

<file path=customXml/item5.xml><?xml version="1.0" encoding="utf-8"?>
<LongProperties xmlns="http://schemas.microsoft.com/office/2006/metadata/longProperties"/>
</file>

<file path=customXml/item6.xml><?xml version="1.0" encoding="utf-8"?>
<p:properties xmlns:p="http://schemas.microsoft.com/office/2006/metadata/properties" xmlns:xsi="http://www.w3.org/2001/XMLSchema-instance" xmlns:pc="http://schemas.microsoft.com/office/infopath/2007/PartnerControls">
  <documentManagement>
    <Topic xmlns="0d39c1c9-0e86-4b95-b17d-de57747c5583">
      <Value>Human Resources</Value>
    </Topic>
    <Audience xmlns="0d39c1c9-0e86-4b95-b17d-de57747c5583">All staff</Audience>
    <DocumentType xmlns="0d39c1c9-0e86-4b95-b17d-de57747c5583">Template</DocumentType>
    <ReviewDate xmlns="0d39c1c9-0e86-4b95-b17d-de57747c5583" xsi:nil="true"/>
  </documentManagement>
</p:properties>
</file>

<file path=customXml/itemProps1.xml><?xml version="1.0" encoding="utf-8"?>
<ds:datastoreItem xmlns:ds="http://schemas.openxmlformats.org/officeDocument/2006/customXml" ds:itemID="{34430091-4748-444D-8D5A-89483D6AB748}">
  <ds:schemaRefs>
    <ds:schemaRef ds:uri="http://schemas.openxmlformats.org/officeDocument/2006/bibliography"/>
  </ds:schemaRefs>
</ds:datastoreItem>
</file>

<file path=customXml/itemProps2.xml><?xml version="1.0" encoding="utf-8"?>
<ds:datastoreItem xmlns:ds="http://schemas.openxmlformats.org/officeDocument/2006/customXml" ds:itemID="{C7E80B9E-DE87-4A47-A8AD-AADD901779D4}">
  <ds:schemaRefs>
    <ds:schemaRef ds:uri="http://schemas.microsoft.com/sharepoint/v3/contenttype/forms"/>
  </ds:schemaRefs>
</ds:datastoreItem>
</file>

<file path=customXml/itemProps3.xml><?xml version="1.0" encoding="utf-8"?>
<ds:datastoreItem xmlns:ds="http://schemas.openxmlformats.org/officeDocument/2006/customXml" ds:itemID="{176EF7D2-EF1B-4954-B2A2-7EC70FC0C70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d39c1c9-0e86-4b95-b17d-de57747c5583"/>
    <ds:schemaRef ds:uri="d4a6db30-394b-41a3-9804-7ae52374585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4A16129B-C4C5-440B-8507-7ED3FB50903E}">
  <ds:schemaRefs>
    <ds:schemaRef ds:uri="http://www.w3.org/2001/XMLSchema"/>
    <ds:schemaRef ds:uri="http://www.boldonjames.com/2008/01/sie/internal/label"/>
  </ds:schemaRefs>
</ds:datastoreItem>
</file>

<file path=customXml/itemProps5.xml><?xml version="1.0" encoding="utf-8"?>
<ds:datastoreItem xmlns:ds="http://schemas.openxmlformats.org/officeDocument/2006/customXml" ds:itemID="{D034E6C7-F61A-45E2-B729-1C61E94CC0F2}">
  <ds:schemaRefs>
    <ds:schemaRef ds:uri="http://schemas.microsoft.com/office/2006/metadata/longProperties"/>
  </ds:schemaRefs>
</ds:datastoreItem>
</file>

<file path=customXml/itemProps6.xml><?xml version="1.0" encoding="utf-8"?>
<ds:datastoreItem xmlns:ds="http://schemas.openxmlformats.org/officeDocument/2006/customXml" ds:itemID="{8AB0CF05-2462-43AF-96A6-593DAF9D08CC}">
  <ds:schemaRefs>
    <ds:schemaRef ds:uri="http://schemas.microsoft.com/office/2006/metadata/properties"/>
    <ds:schemaRef ds:uri="http://schemas.microsoft.com/office/infopath/2007/PartnerControls"/>
    <ds:schemaRef ds:uri="0d39c1c9-0e86-4b95-b17d-de57747c5583"/>
  </ds:schemaRefs>
</ds:datastoreItem>
</file>

<file path=docProps/app.xml><?xml version="1.0" encoding="utf-8"?>
<Properties xmlns="http://schemas.openxmlformats.org/officeDocument/2006/extended-properties" xmlns:vt="http://schemas.openxmlformats.org/officeDocument/2006/docPropsVTypes">
  <Template>PD Template  (Chief Ministers) (18)</Template>
  <TotalTime>52</TotalTime>
  <Pages>6</Pages>
  <Words>1668</Words>
  <Characters>9512</Characters>
  <Application>Microsoft Office Word</Application>
  <DocSecurity>0</DocSecurity>
  <Lines>79</Lines>
  <Paragraphs>22</Paragraphs>
  <ScaleCrop>false</ScaleCrop>
  <HeadingPairs>
    <vt:vector size="2" baseType="variant">
      <vt:variant>
        <vt:lpstr>Title</vt:lpstr>
      </vt:variant>
      <vt:variant>
        <vt:i4>1</vt:i4>
      </vt:variant>
    </vt:vector>
  </HeadingPairs>
  <TitlesOfParts>
    <vt:vector size="1" baseType="lpstr">
      <vt:lpstr>Position Description</vt:lpstr>
    </vt:vector>
  </TitlesOfParts>
  <Company>ACT Government</Company>
  <LinksUpToDate>false</LinksUpToDate>
  <CharactersWithSpaces>11158</CharactersWithSpaces>
  <SharedDoc>false</SharedDoc>
  <HLinks>
    <vt:vector size="282" baseType="variant">
      <vt:variant>
        <vt:i4>3145821</vt:i4>
      </vt:variant>
      <vt:variant>
        <vt:i4>273</vt:i4>
      </vt:variant>
      <vt:variant>
        <vt:i4>0</vt:i4>
      </vt:variant>
      <vt:variant>
        <vt:i4>5</vt:i4>
      </vt:variant>
      <vt:variant>
        <vt:lpwstr>http://sharedservices/ACTgovt/FinanceForms/Asset_AdditionAmendment.pdf</vt:lpwstr>
      </vt:variant>
      <vt:variant>
        <vt:lpwstr/>
      </vt:variant>
      <vt:variant>
        <vt:i4>1703986</vt:i4>
      </vt:variant>
      <vt:variant>
        <vt:i4>266</vt:i4>
      </vt:variant>
      <vt:variant>
        <vt:i4>0</vt:i4>
      </vt:variant>
      <vt:variant>
        <vt:i4>5</vt:i4>
      </vt:variant>
      <vt:variant>
        <vt:lpwstr/>
      </vt:variant>
      <vt:variant>
        <vt:lpwstr>_Toc413850048</vt:lpwstr>
      </vt:variant>
      <vt:variant>
        <vt:i4>1703986</vt:i4>
      </vt:variant>
      <vt:variant>
        <vt:i4>260</vt:i4>
      </vt:variant>
      <vt:variant>
        <vt:i4>0</vt:i4>
      </vt:variant>
      <vt:variant>
        <vt:i4>5</vt:i4>
      </vt:variant>
      <vt:variant>
        <vt:lpwstr/>
      </vt:variant>
      <vt:variant>
        <vt:lpwstr>_Toc413850044</vt:lpwstr>
      </vt:variant>
      <vt:variant>
        <vt:i4>1703986</vt:i4>
      </vt:variant>
      <vt:variant>
        <vt:i4>254</vt:i4>
      </vt:variant>
      <vt:variant>
        <vt:i4>0</vt:i4>
      </vt:variant>
      <vt:variant>
        <vt:i4>5</vt:i4>
      </vt:variant>
      <vt:variant>
        <vt:lpwstr/>
      </vt:variant>
      <vt:variant>
        <vt:lpwstr>_Toc413850040</vt:lpwstr>
      </vt:variant>
      <vt:variant>
        <vt:i4>1900594</vt:i4>
      </vt:variant>
      <vt:variant>
        <vt:i4>248</vt:i4>
      </vt:variant>
      <vt:variant>
        <vt:i4>0</vt:i4>
      </vt:variant>
      <vt:variant>
        <vt:i4>5</vt:i4>
      </vt:variant>
      <vt:variant>
        <vt:lpwstr/>
      </vt:variant>
      <vt:variant>
        <vt:lpwstr>_Toc413850035</vt:lpwstr>
      </vt:variant>
      <vt:variant>
        <vt:i4>1900594</vt:i4>
      </vt:variant>
      <vt:variant>
        <vt:i4>242</vt:i4>
      </vt:variant>
      <vt:variant>
        <vt:i4>0</vt:i4>
      </vt:variant>
      <vt:variant>
        <vt:i4>5</vt:i4>
      </vt:variant>
      <vt:variant>
        <vt:lpwstr/>
      </vt:variant>
      <vt:variant>
        <vt:lpwstr>_Toc413850034</vt:lpwstr>
      </vt:variant>
      <vt:variant>
        <vt:i4>1900594</vt:i4>
      </vt:variant>
      <vt:variant>
        <vt:i4>236</vt:i4>
      </vt:variant>
      <vt:variant>
        <vt:i4>0</vt:i4>
      </vt:variant>
      <vt:variant>
        <vt:i4>5</vt:i4>
      </vt:variant>
      <vt:variant>
        <vt:lpwstr/>
      </vt:variant>
      <vt:variant>
        <vt:lpwstr>_Toc413850033</vt:lpwstr>
      </vt:variant>
      <vt:variant>
        <vt:i4>1900594</vt:i4>
      </vt:variant>
      <vt:variant>
        <vt:i4>230</vt:i4>
      </vt:variant>
      <vt:variant>
        <vt:i4>0</vt:i4>
      </vt:variant>
      <vt:variant>
        <vt:i4>5</vt:i4>
      </vt:variant>
      <vt:variant>
        <vt:lpwstr/>
      </vt:variant>
      <vt:variant>
        <vt:lpwstr>_Toc413850032</vt:lpwstr>
      </vt:variant>
      <vt:variant>
        <vt:i4>1900594</vt:i4>
      </vt:variant>
      <vt:variant>
        <vt:i4>224</vt:i4>
      </vt:variant>
      <vt:variant>
        <vt:i4>0</vt:i4>
      </vt:variant>
      <vt:variant>
        <vt:i4>5</vt:i4>
      </vt:variant>
      <vt:variant>
        <vt:lpwstr/>
      </vt:variant>
      <vt:variant>
        <vt:lpwstr>_Toc413850031</vt:lpwstr>
      </vt:variant>
      <vt:variant>
        <vt:i4>1900594</vt:i4>
      </vt:variant>
      <vt:variant>
        <vt:i4>218</vt:i4>
      </vt:variant>
      <vt:variant>
        <vt:i4>0</vt:i4>
      </vt:variant>
      <vt:variant>
        <vt:i4>5</vt:i4>
      </vt:variant>
      <vt:variant>
        <vt:lpwstr/>
      </vt:variant>
      <vt:variant>
        <vt:lpwstr>_Toc413850030</vt:lpwstr>
      </vt:variant>
      <vt:variant>
        <vt:i4>1835058</vt:i4>
      </vt:variant>
      <vt:variant>
        <vt:i4>212</vt:i4>
      </vt:variant>
      <vt:variant>
        <vt:i4>0</vt:i4>
      </vt:variant>
      <vt:variant>
        <vt:i4>5</vt:i4>
      </vt:variant>
      <vt:variant>
        <vt:lpwstr/>
      </vt:variant>
      <vt:variant>
        <vt:lpwstr>_Toc413850029</vt:lpwstr>
      </vt:variant>
      <vt:variant>
        <vt:i4>1835058</vt:i4>
      </vt:variant>
      <vt:variant>
        <vt:i4>206</vt:i4>
      </vt:variant>
      <vt:variant>
        <vt:i4>0</vt:i4>
      </vt:variant>
      <vt:variant>
        <vt:i4>5</vt:i4>
      </vt:variant>
      <vt:variant>
        <vt:lpwstr/>
      </vt:variant>
      <vt:variant>
        <vt:lpwstr>_Toc413850028</vt:lpwstr>
      </vt:variant>
      <vt:variant>
        <vt:i4>1835058</vt:i4>
      </vt:variant>
      <vt:variant>
        <vt:i4>200</vt:i4>
      </vt:variant>
      <vt:variant>
        <vt:i4>0</vt:i4>
      </vt:variant>
      <vt:variant>
        <vt:i4>5</vt:i4>
      </vt:variant>
      <vt:variant>
        <vt:lpwstr/>
      </vt:variant>
      <vt:variant>
        <vt:lpwstr>_Toc413850027</vt:lpwstr>
      </vt:variant>
      <vt:variant>
        <vt:i4>1835058</vt:i4>
      </vt:variant>
      <vt:variant>
        <vt:i4>194</vt:i4>
      </vt:variant>
      <vt:variant>
        <vt:i4>0</vt:i4>
      </vt:variant>
      <vt:variant>
        <vt:i4>5</vt:i4>
      </vt:variant>
      <vt:variant>
        <vt:lpwstr/>
      </vt:variant>
      <vt:variant>
        <vt:lpwstr>_Toc413850026</vt:lpwstr>
      </vt:variant>
      <vt:variant>
        <vt:i4>1835058</vt:i4>
      </vt:variant>
      <vt:variant>
        <vt:i4>188</vt:i4>
      </vt:variant>
      <vt:variant>
        <vt:i4>0</vt:i4>
      </vt:variant>
      <vt:variant>
        <vt:i4>5</vt:i4>
      </vt:variant>
      <vt:variant>
        <vt:lpwstr/>
      </vt:variant>
      <vt:variant>
        <vt:lpwstr>_Toc413850025</vt:lpwstr>
      </vt:variant>
      <vt:variant>
        <vt:i4>1835058</vt:i4>
      </vt:variant>
      <vt:variant>
        <vt:i4>182</vt:i4>
      </vt:variant>
      <vt:variant>
        <vt:i4>0</vt:i4>
      </vt:variant>
      <vt:variant>
        <vt:i4>5</vt:i4>
      </vt:variant>
      <vt:variant>
        <vt:lpwstr/>
      </vt:variant>
      <vt:variant>
        <vt:lpwstr>_Toc413850024</vt:lpwstr>
      </vt:variant>
      <vt:variant>
        <vt:i4>1835058</vt:i4>
      </vt:variant>
      <vt:variant>
        <vt:i4>176</vt:i4>
      </vt:variant>
      <vt:variant>
        <vt:i4>0</vt:i4>
      </vt:variant>
      <vt:variant>
        <vt:i4>5</vt:i4>
      </vt:variant>
      <vt:variant>
        <vt:lpwstr/>
      </vt:variant>
      <vt:variant>
        <vt:lpwstr>_Toc413850023</vt:lpwstr>
      </vt:variant>
      <vt:variant>
        <vt:i4>1835058</vt:i4>
      </vt:variant>
      <vt:variant>
        <vt:i4>170</vt:i4>
      </vt:variant>
      <vt:variant>
        <vt:i4>0</vt:i4>
      </vt:variant>
      <vt:variant>
        <vt:i4>5</vt:i4>
      </vt:variant>
      <vt:variant>
        <vt:lpwstr/>
      </vt:variant>
      <vt:variant>
        <vt:lpwstr>_Toc413850022</vt:lpwstr>
      </vt:variant>
      <vt:variant>
        <vt:i4>1835058</vt:i4>
      </vt:variant>
      <vt:variant>
        <vt:i4>164</vt:i4>
      </vt:variant>
      <vt:variant>
        <vt:i4>0</vt:i4>
      </vt:variant>
      <vt:variant>
        <vt:i4>5</vt:i4>
      </vt:variant>
      <vt:variant>
        <vt:lpwstr/>
      </vt:variant>
      <vt:variant>
        <vt:lpwstr>_Toc413850021</vt:lpwstr>
      </vt:variant>
      <vt:variant>
        <vt:i4>1835058</vt:i4>
      </vt:variant>
      <vt:variant>
        <vt:i4>158</vt:i4>
      </vt:variant>
      <vt:variant>
        <vt:i4>0</vt:i4>
      </vt:variant>
      <vt:variant>
        <vt:i4>5</vt:i4>
      </vt:variant>
      <vt:variant>
        <vt:lpwstr/>
      </vt:variant>
      <vt:variant>
        <vt:lpwstr>_Toc413850020</vt:lpwstr>
      </vt:variant>
      <vt:variant>
        <vt:i4>2031666</vt:i4>
      </vt:variant>
      <vt:variant>
        <vt:i4>152</vt:i4>
      </vt:variant>
      <vt:variant>
        <vt:i4>0</vt:i4>
      </vt:variant>
      <vt:variant>
        <vt:i4>5</vt:i4>
      </vt:variant>
      <vt:variant>
        <vt:lpwstr/>
      </vt:variant>
      <vt:variant>
        <vt:lpwstr>_Toc413850019</vt:lpwstr>
      </vt:variant>
      <vt:variant>
        <vt:i4>2031666</vt:i4>
      </vt:variant>
      <vt:variant>
        <vt:i4>146</vt:i4>
      </vt:variant>
      <vt:variant>
        <vt:i4>0</vt:i4>
      </vt:variant>
      <vt:variant>
        <vt:i4>5</vt:i4>
      </vt:variant>
      <vt:variant>
        <vt:lpwstr/>
      </vt:variant>
      <vt:variant>
        <vt:lpwstr>_Toc413850018</vt:lpwstr>
      </vt:variant>
      <vt:variant>
        <vt:i4>2031666</vt:i4>
      </vt:variant>
      <vt:variant>
        <vt:i4>140</vt:i4>
      </vt:variant>
      <vt:variant>
        <vt:i4>0</vt:i4>
      </vt:variant>
      <vt:variant>
        <vt:i4>5</vt:i4>
      </vt:variant>
      <vt:variant>
        <vt:lpwstr/>
      </vt:variant>
      <vt:variant>
        <vt:lpwstr>_Toc413850017</vt:lpwstr>
      </vt:variant>
      <vt:variant>
        <vt:i4>2031666</vt:i4>
      </vt:variant>
      <vt:variant>
        <vt:i4>134</vt:i4>
      </vt:variant>
      <vt:variant>
        <vt:i4>0</vt:i4>
      </vt:variant>
      <vt:variant>
        <vt:i4>5</vt:i4>
      </vt:variant>
      <vt:variant>
        <vt:lpwstr/>
      </vt:variant>
      <vt:variant>
        <vt:lpwstr>_Toc413850016</vt:lpwstr>
      </vt:variant>
      <vt:variant>
        <vt:i4>2031666</vt:i4>
      </vt:variant>
      <vt:variant>
        <vt:i4>128</vt:i4>
      </vt:variant>
      <vt:variant>
        <vt:i4>0</vt:i4>
      </vt:variant>
      <vt:variant>
        <vt:i4>5</vt:i4>
      </vt:variant>
      <vt:variant>
        <vt:lpwstr/>
      </vt:variant>
      <vt:variant>
        <vt:lpwstr>_Toc413850015</vt:lpwstr>
      </vt:variant>
      <vt:variant>
        <vt:i4>2031666</vt:i4>
      </vt:variant>
      <vt:variant>
        <vt:i4>122</vt:i4>
      </vt:variant>
      <vt:variant>
        <vt:i4>0</vt:i4>
      </vt:variant>
      <vt:variant>
        <vt:i4>5</vt:i4>
      </vt:variant>
      <vt:variant>
        <vt:lpwstr/>
      </vt:variant>
      <vt:variant>
        <vt:lpwstr>_Toc413850014</vt:lpwstr>
      </vt:variant>
      <vt:variant>
        <vt:i4>2031666</vt:i4>
      </vt:variant>
      <vt:variant>
        <vt:i4>116</vt:i4>
      </vt:variant>
      <vt:variant>
        <vt:i4>0</vt:i4>
      </vt:variant>
      <vt:variant>
        <vt:i4>5</vt:i4>
      </vt:variant>
      <vt:variant>
        <vt:lpwstr/>
      </vt:variant>
      <vt:variant>
        <vt:lpwstr>_Toc413850013</vt:lpwstr>
      </vt:variant>
      <vt:variant>
        <vt:i4>2031666</vt:i4>
      </vt:variant>
      <vt:variant>
        <vt:i4>110</vt:i4>
      </vt:variant>
      <vt:variant>
        <vt:i4>0</vt:i4>
      </vt:variant>
      <vt:variant>
        <vt:i4>5</vt:i4>
      </vt:variant>
      <vt:variant>
        <vt:lpwstr/>
      </vt:variant>
      <vt:variant>
        <vt:lpwstr>_Toc413850012</vt:lpwstr>
      </vt:variant>
      <vt:variant>
        <vt:i4>2031666</vt:i4>
      </vt:variant>
      <vt:variant>
        <vt:i4>104</vt:i4>
      </vt:variant>
      <vt:variant>
        <vt:i4>0</vt:i4>
      </vt:variant>
      <vt:variant>
        <vt:i4>5</vt:i4>
      </vt:variant>
      <vt:variant>
        <vt:lpwstr/>
      </vt:variant>
      <vt:variant>
        <vt:lpwstr>_Toc413850011</vt:lpwstr>
      </vt:variant>
      <vt:variant>
        <vt:i4>2031666</vt:i4>
      </vt:variant>
      <vt:variant>
        <vt:i4>98</vt:i4>
      </vt:variant>
      <vt:variant>
        <vt:i4>0</vt:i4>
      </vt:variant>
      <vt:variant>
        <vt:i4>5</vt:i4>
      </vt:variant>
      <vt:variant>
        <vt:lpwstr/>
      </vt:variant>
      <vt:variant>
        <vt:lpwstr>_Toc413850010</vt:lpwstr>
      </vt:variant>
      <vt:variant>
        <vt:i4>1966130</vt:i4>
      </vt:variant>
      <vt:variant>
        <vt:i4>92</vt:i4>
      </vt:variant>
      <vt:variant>
        <vt:i4>0</vt:i4>
      </vt:variant>
      <vt:variant>
        <vt:i4>5</vt:i4>
      </vt:variant>
      <vt:variant>
        <vt:lpwstr/>
      </vt:variant>
      <vt:variant>
        <vt:lpwstr>_Toc413850009</vt:lpwstr>
      </vt:variant>
      <vt:variant>
        <vt:i4>1966130</vt:i4>
      </vt:variant>
      <vt:variant>
        <vt:i4>86</vt:i4>
      </vt:variant>
      <vt:variant>
        <vt:i4>0</vt:i4>
      </vt:variant>
      <vt:variant>
        <vt:i4>5</vt:i4>
      </vt:variant>
      <vt:variant>
        <vt:lpwstr/>
      </vt:variant>
      <vt:variant>
        <vt:lpwstr>_Toc413850008</vt:lpwstr>
      </vt:variant>
      <vt:variant>
        <vt:i4>1966130</vt:i4>
      </vt:variant>
      <vt:variant>
        <vt:i4>80</vt:i4>
      </vt:variant>
      <vt:variant>
        <vt:i4>0</vt:i4>
      </vt:variant>
      <vt:variant>
        <vt:i4>5</vt:i4>
      </vt:variant>
      <vt:variant>
        <vt:lpwstr/>
      </vt:variant>
      <vt:variant>
        <vt:lpwstr>_Toc413850007</vt:lpwstr>
      </vt:variant>
      <vt:variant>
        <vt:i4>1966130</vt:i4>
      </vt:variant>
      <vt:variant>
        <vt:i4>74</vt:i4>
      </vt:variant>
      <vt:variant>
        <vt:i4>0</vt:i4>
      </vt:variant>
      <vt:variant>
        <vt:i4>5</vt:i4>
      </vt:variant>
      <vt:variant>
        <vt:lpwstr/>
      </vt:variant>
      <vt:variant>
        <vt:lpwstr>_Toc413850006</vt:lpwstr>
      </vt:variant>
      <vt:variant>
        <vt:i4>1966130</vt:i4>
      </vt:variant>
      <vt:variant>
        <vt:i4>68</vt:i4>
      </vt:variant>
      <vt:variant>
        <vt:i4>0</vt:i4>
      </vt:variant>
      <vt:variant>
        <vt:i4>5</vt:i4>
      </vt:variant>
      <vt:variant>
        <vt:lpwstr/>
      </vt:variant>
      <vt:variant>
        <vt:lpwstr>_Toc413850005</vt:lpwstr>
      </vt:variant>
      <vt:variant>
        <vt:i4>1966130</vt:i4>
      </vt:variant>
      <vt:variant>
        <vt:i4>62</vt:i4>
      </vt:variant>
      <vt:variant>
        <vt:i4>0</vt:i4>
      </vt:variant>
      <vt:variant>
        <vt:i4>5</vt:i4>
      </vt:variant>
      <vt:variant>
        <vt:lpwstr/>
      </vt:variant>
      <vt:variant>
        <vt:lpwstr>_Toc413850004</vt:lpwstr>
      </vt:variant>
      <vt:variant>
        <vt:i4>1966130</vt:i4>
      </vt:variant>
      <vt:variant>
        <vt:i4>56</vt:i4>
      </vt:variant>
      <vt:variant>
        <vt:i4>0</vt:i4>
      </vt:variant>
      <vt:variant>
        <vt:i4>5</vt:i4>
      </vt:variant>
      <vt:variant>
        <vt:lpwstr/>
      </vt:variant>
      <vt:variant>
        <vt:lpwstr>_Toc413850003</vt:lpwstr>
      </vt:variant>
      <vt:variant>
        <vt:i4>1966130</vt:i4>
      </vt:variant>
      <vt:variant>
        <vt:i4>50</vt:i4>
      </vt:variant>
      <vt:variant>
        <vt:i4>0</vt:i4>
      </vt:variant>
      <vt:variant>
        <vt:i4>5</vt:i4>
      </vt:variant>
      <vt:variant>
        <vt:lpwstr/>
      </vt:variant>
      <vt:variant>
        <vt:lpwstr>_Toc413850002</vt:lpwstr>
      </vt:variant>
      <vt:variant>
        <vt:i4>1966130</vt:i4>
      </vt:variant>
      <vt:variant>
        <vt:i4>44</vt:i4>
      </vt:variant>
      <vt:variant>
        <vt:i4>0</vt:i4>
      </vt:variant>
      <vt:variant>
        <vt:i4>5</vt:i4>
      </vt:variant>
      <vt:variant>
        <vt:lpwstr/>
      </vt:variant>
      <vt:variant>
        <vt:lpwstr>_Toc413850001</vt:lpwstr>
      </vt:variant>
      <vt:variant>
        <vt:i4>1966130</vt:i4>
      </vt:variant>
      <vt:variant>
        <vt:i4>38</vt:i4>
      </vt:variant>
      <vt:variant>
        <vt:i4>0</vt:i4>
      </vt:variant>
      <vt:variant>
        <vt:i4>5</vt:i4>
      </vt:variant>
      <vt:variant>
        <vt:lpwstr/>
      </vt:variant>
      <vt:variant>
        <vt:lpwstr>_Toc413850000</vt:lpwstr>
      </vt:variant>
      <vt:variant>
        <vt:i4>1966138</vt:i4>
      </vt:variant>
      <vt:variant>
        <vt:i4>32</vt:i4>
      </vt:variant>
      <vt:variant>
        <vt:i4>0</vt:i4>
      </vt:variant>
      <vt:variant>
        <vt:i4>5</vt:i4>
      </vt:variant>
      <vt:variant>
        <vt:lpwstr/>
      </vt:variant>
      <vt:variant>
        <vt:lpwstr>_Toc413849999</vt:lpwstr>
      </vt:variant>
      <vt:variant>
        <vt:i4>1966138</vt:i4>
      </vt:variant>
      <vt:variant>
        <vt:i4>26</vt:i4>
      </vt:variant>
      <vt:variant>
        <vt:i4>0</vt:i4>
      </vt:variant>
      <vt:variant>
        <vt:i4>5</vt:i4>
      </vt:variant>
      <vt:variant>
        <vt:lpwstr/>
      </vt:variant>
      <vt:variant>
        <vt:lpwstr>_Toc413849998</vt:lpwstr>
      </vt:variant>
      <vt:variant>
        <vt:i4>1966138</vt:i4>
      </vt:variant>
      <vt:variant>
        <vt:i4>20</vt:i4>
      </vt:variant>
      <vt:variant>
        <vt:i4>0</vt:i4>
      </vt:variant>
      <vt:variant>
        <vt:i4>5</vt:i4>
      </vt:variant>
      <vt:variant>
        <vt:lpwstr/>
      </vt:variant>
      <vt:variant>
        <vt:lpwstr>_Toc413849997</vt:lpwstr>
      </vt:variant>
      <vt:variant>
        <vt:i4>1966138</vt:i4>
      </vt:variant>
      <vt:variant>
        <vt:i4>14</vt:i4>
      </vt:variant>
      <vt:variant>
        <vt:i4>0</vt:i4>
      </vt:variant>
      <vt:variant>
        <vt:i4>5</vt:i4>
      </vt:variant>
      <vt:variant>
        <vt:lpwstr/>
      </vt:variant>
      <vt:variant>
        <vt:lpwstr>_Toc413849996</vt:lpwstr>
      </vt:variant>
      <vt:variant>
        <vt:i4>1966138</vt:i4>
      </vt:variant>
      <vt:variant>
        <vt:i4>8</vt:i4>
      </vt:variant>
      <vt:variant>
        <vt:i4>0</vt:i4>
      </vt:variant>
      <vt:variant>
        <vt:i4>5</vt:i4>
      </vt:variant>
      <vt:variant>
        <vt:lpwstr/>
      </vt:variant>
      <vt:variant>
        <vt:lpwstr>_Toc413849995</vt:lpwstr>
      </vt:variant>
      <vt:variant>
        <vt:i4>1966138</vt:i4>
      </vt:variant>
      <vt:variant>
        <vt:i4>2</vt:i4>
      </vt:variant>
      <vt:variant>
        <vt:i4>0</vt:i4>
      </vt:variant>
      <vt:variant>
        <vt:i4>5</vt:i4>
      </vt:variant>
      <vt:variant>
        <vt:lpwstr/>
      </vt:variant>
      <vt:variant>
        <vt:lpwstr>_Toc413849994</vt:lpwstr>
      </vt:variant>
      <vt:variant>
        <vt:i4>4063345</vt:i4>
      </vt:variant>
      <vt:variant>
        <vt:i4>0</vt:i4>
      </vt:variant>
      <vt:variant>
        <vt:i4>0</vt:i4>
      </vt:variant>
      <vt:variant>
        <vt:i4>5</vt:i4>
      </vt:variant>
      <vt:variant>
        <vt:lpwstr>http://www.parliament.act.gov.au/act-register-of-lobbyists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Position Description</dc:title>
  <dc:creator>mikaela jessup</dc:creator>
  <cp:lastModifiedBy>Malik, Zainab</cp:lastModifiedBy>
  <cp:revision>43</cp:revision>
  <cp:lastPrinted>2022-03-18T01:42:00Z</cp:lastPrinted>
  <dcterms:created xsi:type="dcterms:W3CDTF">2026-07-23T00:07:00Z</dcterms:created>
  <dcterms:modified xsi:type="dcterms:W3CDTF">2026-08-06T01:16:00Z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isplay_urn:schemas-microsoft-com:office:office#Creator">
    <vt:lpwstr>Thompson, Kirsten</vt:lpwstr>
  </property>
  <property fmtid="{D5CDD505-2E9C-101B-9397-08002B2CF9AE}" pid="3" name="docIndexRef">
    <vt:lpwstr>d276e6f7-84fb-48d0-9661-a12fc2bd831f</vt:lpwstr>
  </property>
  <property fmtid="{D5CDD505-2E9C-101B-9397-08002B2CF9AE}" pid="4" name="bjSaver">
    <vt:lpwstr>YW2K09diGy+0DNQ8QYJnWyLply53p429</vt:lpwstr>
  </property>
  <property fmtid="{D5CDD505-2E9C-101B-9397-08002B2CF9AE}" pid="5" name="bjDocumentLabelXML">
    <vt:lpwstr>&lt;?xml version="1.0" encoding="us-ascii"?&gt;&lt;sisl xmlns:xsi="http://www.w3.org/2001/XMLSchema-instance" xmlns:xsd="http://www.w3.org/2001/XMLSchema" sislVersion="0" policy="1865c0a7-d648-4a74-80fe-fa9dc7fe13cc" xmlns="http://www.boldonjames.com/2008/01/sie/i</vt:lpwstr>
  </property>
  <property fmtid="{D5CDD505-2E9C-101B-9397-08002B2CF9AE}" pid="6" name="bjDocumentLabelXML-0">
    <vt:lpwstr>nternal/label"&gt;&lt;element uid="7c13fe2d-c7c1-4f6c-bb3a-8f72249e7201" value="" /&gt;&lt;/sisl&gt;</vt:lpwstr>
  </property>
  <property fmtid="{D5CDD505-2E9C-101B-9397-08002B2CF9AE}" pid="7" name="bjDocumentSecurityLabel">
    <vt:lpwstr>UNCLASSIFIED</vt:lpwstr>
  </property>
  <property fmtid="{D5CDD505-2E9C-101B-9397-08002B2CF9AE}" pid="8" name="bjDocumentLabelFieldCode">
    <vt:lpwstr>UNCLASSIFIED</vt:lpwstr>
  </property>
  <property fmtid="{D5CDD505-2E9C-101B-9397-08002B2CF9AE}" pid="9" name="bjDocumentLabelFieldCodeHeaderFooter">
    <vt:lpwstr>UNCLASSIFIED</vt:lpwstr>
  </property>
  <property fmtid="{D5CDD505-2E9C-101B-9397-08002B2CF9AE}" pid="10" name="bjHeaderBothDocProperty">
    <vt:lpwstr>UNCLASSIFIED_x000d_
 </vt:lpwstr>
  </property>
  <property fmtid="{D5CDD505-2E9C-101B-9397-08002B2CF9AE}" pid="11" name="bjHeaderFirstPageDocProperty">
    <vt:lpwstr>UNCLASSIFIED_x000d_
 </vt:lpwstr>
  </property>
  <property fmtid="{D5CDD505-2E9C-101B-9397-08002B2CF9AE}" pid="12" name="bjHeaderEvenPageDocProperty">
    <vt:lpwstr>UNCLASSIFIED_x000d_
 </vt:lpwstr>
  </property>
  <property fmtid="{D5CDD505-2E9C-101B-9397-08002B2CF9AE}" pid="13" name="bjFooterBothDocProperty">
    <vt:lpwstr>_x000d_
UNCLASSIFIED </vt:lpwstr>
  </property>
  <property fmtid="{D5CDD505-2E9C-101B-9397-08002B2CF9AE}" pid="14" name="bjFooterFirstPageDocProperty">
    <vt:lpwstr>_x000d_
UNCLASSIFIED </vt:lpwstr>
  </property>
  <property fmtid="{D5CDD505-2E9C-101B-9397-08002B2CF9AE}" pid="15" name="bjFooterEvenPageDocProperty">
    <vt:lpwstr>_x000d_
UNCLASSIFIED </vt:lpwstr>
  </property>
  <property fmtid="{D5CDD505-2E9C-101B-9397-08002B2CF9AE}" pid="16" name="ContentTypeId">
    <vt:lpwstr>0x010100742B1E7B9650EE48BC90E1CBE39F9E5B</vt:lpwstr>
  </property>
  <property fmtid="{D5CDD505-2E9C-101B-9397-08002B2CF9AE}" pid="17" name="MSIP_Label_69af8531-eb46-4968-8cb3-105d2f5ea87e_Enabled">
    <vt:lpwstr>true</vt:lpwstr>
  </property>
  <property fmtid="{D5CDD505-2E9C-101B-9397-08002B2CF9AE}" pid="18" name="MSIP_Label_69af8531-eb46-4968-8cb3-105d2f5ea87e_SetDate">
    <vt:lpwstr>2024-04-26T04:34:02Z</vt:lpwstr>
  </property>
  <property fmtid="{D5CDD505-2E9C-101B-9397-08002B2CF9AE}" pid="19" name="MSIP_Label_69af8531-eb46-4968-8cb3-105d2f5ea87e_Method">
    <vt:lpwstr>Standard</vt:lpwstr>
  </property>
  <property fmtid="{D5CDD505-2E9C-101B-9397-08002B2CF9AE}" pid="20" name="MSIP_Label_69af8531-eb46-4968-8cb3-105d2f5ea87e_Name">
    <vt:lpwstr>Official - No Marking</vt:lpwstr>
  </property>
  <property fmtid="{D5CDD505-2E9C-101B-9397-08002B2CF9AE}" pid="21" name="MSIP_Label_69af8531-eb46-4968-8cb3-105d2f5ea87e_SiteId">
    <vt:lpwstr>b46c1908-0334-4236-b978-585ee88e4199</vt:lpwstr>
  </property>
  <property fmtid="{D5CDD505-2E9C-101B-9397-08002B2CF9AE}" pid="22" name="MSIP_Label_69af8531-eb46-4968-8cb3-105d2f5ea87e_ActionId">
    <vt:lpwstr>90ea073c-f111-4389-a37a-7dbde0e6befc</vt:lpwstr>
  </property>
  <property fmtid="{D5CDD505-2E9C-101B-9397-08002B2CF9AE}" pid="23" name="MSIP_Label_69af8531-eb46-4968-8cb3-105d2f5ea87e_ContentBits">
    <vt:lpwstr>0</vt:lpwstr>
  </property>
</Properties>
</file>