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5E280D7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7C4478" w:rsidRPr="007C4478">
        <w:t xml:space="preserve"> </w:t>
      </w:r>
      <w:r w:rsidR="007C4478" w:rsidRPr="007C4478">
        <w:rPr>
          <w:rFonts w:asciiTheme="minorHAnsi" w:hAnsiTheme="minorHAnsi" w:cstheme="minorHAnsi"/>
          <w:b/>
          <w:bCs/>
          <w:sz w:val="24"/>
          <w:szCs w:val="24"/>
        </w:rPr>
        <w:t>Manager Prescribed Burning</w:t>
      </w:r>
    </w:p>
    <w:p w14:paraId="4305E8C8" w14:textId="49F7507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7C4478">
        <w:rPr>
          <w:rFonts w:asciiTheme="minorHAnsi" w:hAnsiTheme="minorHAnsi" w:cstheme="minorHAnsi"/>
          <w:b/>
          <w:bCs/>
          <w:sz w:val="24"/>
          <w:szCs w:val="24"/>
        </w:rPr>
        <w:t xml:space="preserve"> S</w:t>
      </w:r>
      <w:r w:rsidR="002D7F87">
        <w:rPr>
          <w:rFonts w:asciiTheme="minorHAnsi" w:hAnsiTheme="minorHAnsi" w:cstheme="minorHAnsi"/>
          <w:b/>
          <w:bCs/>
          <w:sz w:val="24"/>
          <w:szCs w:val="24"/>
        </w:rPr>
        <w:t>PO</w:t>
      </w:r>
      <w:r w:rsidR="007C4478">
        <w:rPr>
          <w:rFonts w:asciiTheme="minorHAnsi" w:hAnsiTheme="minorHAnsi" w:cstheme="minorHAnsi"/>
          <w:b/>
          <w:bCs/>
          <w:sz w:val="24"/>
          <w:szCs w:val="24"/>
        </w:rPr>
        <w:t>C</w:t>
      </w:r>
    </w:p>
    <w:p w14:paraId="6C70E4F9" w14:textId="5097F75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7C4478">
        <w:rPr>
          <w:rFonts w:asciiTheme="minorHAnsi" w:hAnsiTheme="minorHAnsi" w:cstheme="minorHAnsi"/>
          <w:b/>
          <w:bCs/>
          <w:sz w:val="24"/>
          <w:szCs w:val="24"/>
        </w:rPr>
        <w:t xml:space="preserve"> 30404</w:t>
      </w:r>
    </w:p>
    <w:p w14:paraId="6A6794A4" w14:textId="0D577047"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7C4478" w:rsidRPr="007C4478">
        <w:t xml:space="preserve"> </w:t>
      </w:r>
      <w:r w:rsidR="007C4478" w:rsidRPr="007C4478">
        <w:rPr>
          <w:rFonts w:asciiTheme="minorHAnsi" w:hAnsiTheme="minorHAnsi" w:cstheme="minorHAnsi"/>
          <w:b/>
          <w:bCs/>
          <w:sz w:val="24"/>
          <w:szCs w:val="24"/>
        </w:rPr>
        <w:t>Environment, Heritage and Parks</w:t>
      </w:r>
    </w:p>
    <w:p w14:paraId="2A397434" w14:textId="4CA3D9F8"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7C4478">
        <w:rPr>
          <w:rFonts w:asciiTheme="minorHAnsi" w:hAnsiTheme="minorHAnsi" w:cstheme="minorHAnsi"/>
          <w:b/>
          <w:bCs/>
          <w:sz w:val="24"/>
          <w:szCs w:val="24"/>
        </w:rPr>
        <w:t xml:space="preserve"> Fire Management Unit</w:t>
      </w:r>
    </w:p>
    <w:p w14:paraId="4CE27808" w14:textId="00C2E5AA"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7C4478">
        <w:rPr>
          <w:rFonts w:asciiTheme="minorHAnsi" w:hAnsiTheme="minorHAnsi" w:cstheme="minorHAnsi"/>
          <w:b/>
          <w:bCs/>
          <w:sz w:val="24"/>
          <w:szCs w:val="24"/>
        </w:rPr>
        <w:t xml:space="preserve"> Stromlo</w:t>
      </w:r>
    </w:p>
    <w:p w14:paraId="52300175" w14:textId="7082AF0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7C4478">
        <w:rPr>
          <w:rFonts w:asciiTheme="minorHAnsi" w:hAnsiTheme="minorHAnsi" w:cstheme="minorHAnsi"/>
          <w:b/>
          <w:bCs/>
          <w:sz w:val="24"/>
          <w:szCs w:val="24"/>
        </w:rPr>
        <w:t xml:space="preserve"> Director Operations</w:t>
      </w:r>
    </w:p>
    <w:p w14:paraId="7F5ABBBD" w14:textId="11059C0D"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7C4478">
        <w:rPr>
          <w:rFonts w:asciiTheme="minorHAnsi" w:hAnsiTheme="minorHAnsi" w:cstheme="minorHAnsi"/>
          <w:b/>
          <w:szCs w:val="24"/>
        </w:rPr>
        <w:t xml:space="preserve"> </w:t>
      </w:r>
      <w:r w:rsidR="00541E78">
        <w:rPr>
          <w:rFonts w:asciiTheme="minorHAnsi" w:hAnsiTheme="minorHAnsi" w:cstheme="minorHAnsi"/>
          <w:b/>
          <w:szCs w:val="24"/>
        </w:rPr>
        <w:t>August</w:t>
      </w:r>
      <w:r w:rsidR="007C4478">
        <w:rPr>
          <w:rFonts w:asciiTheme="minorHAnsi" w:hAnsiTheme="minorHAnsi" w:cstheme="minorHAnsi"/>
          <w:b/>
          <w:szCs w:val="24"/>
        </w:rPr>
        <w:t xml:space="preserve"> 202</w:t>
      </w:r>
      <w:r w:rsidR="00541E78">
        <w:rPr>
          <w:rFonts w:asciiTheme="minorHAnsi" w:hAnsiTheme="minorHAnsi" w:cstheme="minorHAnsi"/>
          <w:b/>
          <w:szCs w:val="24"/>
        </w:rPr>
        <w:t>6</w:t>
      </w:r>
    </w:p>
    <w:p w14:paraId="56956709" w14:textId="610C2A88"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4416B5" w:rsidRPr="004416B5">
        <w:rPr>
          <w:rFonts w:asciiTheme="minorHAnsi" w:hAnsiTheme="minorHAnsi" w:cstheme="minorHAnsi"/>
          <w:b/>
          <w:bCs/>
          <w:iCs/>
          <w:sz w:val="24"/>
          <w:szCs w:val="24"/>
        </w:rPr>
        <w:t>WWVP, Drivers Licence, Fire Fitness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2B10CE">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2B10CE">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2B10CE">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2B10CE">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27EC3565" w14:textId="77777777" w:rsidR="00DD02FE" w:rsidRDefault="00DD02FE" w:rsidP="007C4478">
      <w:pPr>
        <w:pStyle w:val="Heading1"/>
        <w:pBdr>
          <w:bottom w:val="single" w:sz="12" w:space="1" w:color="auto"/>
        </w:pBdr>
        <w:spacing w:before="360"/>
        <w:rPr>
          <w:b w:val="0"/>
          <w:spacing w:val="0"/>
          <w:sz w:val="24"/>
          <w:szCs w:val="20"/>
          <w:lang w:eastAsia="en-AU"/>
        </w:rPr>
      </w:pPr>
      <w:r w:rsidRPr="00DD02FE">
        <w:rPr>
          <w:b w:val="0"/>
          <w:spacing w:val="0"/>
          <w:sz w:val="24"/>
          <w:szCs w:val="20"/>
          <w:lang w:eastAsia="en-AU"/>
        </w:rPr>
        <w:t xml:space="preserve">The Environment, Heritage &amp; Parks (EHP) Division delivers the following functions for the ACT government: </w:t>
      </w:r>
    </w:p>
    <w:p w14:paraId="6B48230C" w14:textId="77777777" w:rsidR="001222A7" w:rsidRPr="00DD02FE" w:rsidRDefault="001222A7" w:rsidP="002B10CE">
      <w:pPr>
        <w:numPr>
          <w:ilvl w:val="0"/>
          <w:numId w:val="6"/>
        </w:numPr>
        <w:suppressAutoHyphens w:val="0"/>
        <w:spacing w:after="120" w:line="259" w:lineRule="auto"/>
      </w:pPr>
      <w:r w:rsidRPr="00DD02FE">
        <w:lastRenderedPageBreak/>
        <w:t xml:space="preserve">Management of Parks and Reserves; </w:t>
      </w:r>
    </w:p>
    <w:p w14:paraId="49757B3F" w14:textId="412042B7" w:rsidR="001222A7" w:rsidRPr="00DD02FE" w:rsidRDefault="001222A7" w:rsidP="002B10CE">
      <w:pPr>
        <w:numPr>
          <w:ilvl w:val="0"/>
          <w:numId w:val="6"/>
        </w:numPr>
        <w:suppressAutoHyphens w:val="0"/>
        <w:spacing w:after="120" w:line="259" w:lineRule="auto"/>
      </w:pPr>
      <w:r w:rsidRPr="00DD02FE">
        <w:t>Fire</w:t>
      </w:r>
      <w:r>
        <w:t>, rural roading</w:t>
      </w:r>
      <w:r w:rsidRPr="00DD02FE">
        <w:t xml:space="preserve"> and </w:t>
      </w:r>
      <w:r>
        <w:t>plantation f</w:t>
      </w:r>
      <w:r w:rsidRPr="00DD02FE">
        <w:t xml:space="preserve">orest </w:t>
      </w:r>
      <w:r>
        <w:t>m</w:t>
      </w:r>
      <w:r w:rsidRPr="00DD02FE">
        <w:t>anagement</w:t>
      </w:r>
    </w:p>
    <w:p w14:paraId="5187C866" w14:textId="73D1CA0A" w:rsidR="00DD02FE" w:rsidRPr="00DD02FE" w:rsidRDefault="00DD02FE" w:rsidP="002B10CE">
      <w:pPr>
        <w:numPr>
          <w:ilvl w:val="0"/>
          <w:numId w:val="6"/>
        </w:numPr>
        <w:suppressAutoHyphens w:val="0"/>
        <w:spacing w:after="120" w:line="259" w:lineRule="auto"/>
      </w:pPr>
      <w:r w:rsidRPr="00DD02FE">
        <w:t>Nature conservation</w:t>
      </w:r>
      <w:r w:rsidR="001222A7">
        <w:t xml:space="preserve"> and</w:t>
      </w:r>
      <w:r w:rsidRPr="00DD02FE">
        <w:t xml:space="preserve"> </w:t>
      </w:r>
      <w:r w:rsidR="001222A7">
        <w:t>e</w:t>
      </w:r>
      <w:r w:rsidR="001222A7" w:rsidRPr="00DD02FE">
        <w:t xml:space="preserve">nvironment protection </w:t>
      </w:r>
      <w:r w:rsidRPr="00DD02FE">
        <w:t xml:space="preserve">policy; </w:t>
      </w:r>
    </w:p>
    <w:p w14:paraId="5AE1AC46" w14:textId="77777777" w:rsidR="001222A7" w:rsidRDefault="00DD02FE" w:rsidP="002B10CE">
      <w:pPr>
        <w:numPr>
          <w:ilvl w:val="0"/>
          <w:numId w:val="6"/>
        </w:numPr>
        <w:suppressAutoHyphens w:val="0"/>
        <w:spacing w:after="120" w:line="259" w:lineRule="auto"/>
      </w:pPr>
      <w:r w:rsidRPr="00DD02FE">
        <w:t xml:space="preserve">Conservator support and traditional custodian engagement; </w:t>
      </w:r>
    </w:p>
    <w:p w14:paraId="6A84C4D7" w14:textId="1B00103A" w:rsidR="00DD02FE" w:rsidRPr="00DD02FE" w:rsidRDefault="00DD02FE" w:rsidP="002B10CE">
      <w:pPr>
        <w:numPr>
          <w:ilvl w:val="0"/>
          <w:numId w:val="6"/>
        </w:numPr>
        <w:suppressAutoHyphens w:val="0"/>
        <w:spacing w:after="120" w:line="259" w:lineRule="auto"/>
      </w:pPr>
      <w:r w:rsidRPr="00DD02FE">
        <w:t xml:space="preserve">Heritage conservation policy and regulation; </w:t>
      </w:r>
    </w:p>
    <w:p w14:paraId="4B72E20A" w14:textId="77777777" w:rsidR="00DD02FE" w:rsidRDefault="00DD02FE" w:rsidP="002B10CE">
      <w:pPr>
        <w:numPr>
          <w:ilvl w:val="0"/>
          <w:numId w:val="6"/>
        </w:numPr>
        <w:suppressAutoHyphens w:val="0"/>
        <w:spacing w:after="120" w:line="259" w:lineRule="auto"/>
      </w:pPr>
      <w:r w:rsidRPr="00DD02FE">
        <w:t xml:space="preserve">Conservation research and evaluation; </w:t>
      </w:r>
    </w:p>
    <w:p w14:paraId="51C708B9" w14:textId="5442B801" w:rsidR="001222A7" w:rsidRPr="001222A7" w:rsidRDefault="001222A7" w:rsidP="002B10CE">
      <w:pPr>
        <w:numPr>
          <w:ilvl w:val="0"/>
          <w:numId w:val="6"/>
        </w:numPr>
        <w:suppressAutoHyphens w:val="0"/>
        <w:spacing w:after="120" w:line="259" w:lineRule="auto"/>
      </w:pPr>
      <w:r w:rsidRPr="00DD02FE">
        <w:t>Biosecurity policy and delivery.</w:t>
      </w:r>
    </w:p>
    <w:p w14:paraId="623F4333" w14:textId="6F27B117" w:rsidR="007C4478" w:rsidRPr="007C4478" w:rsidRDefault="007C4478" w:rsidP="007C4478">
      <w:pPr>
        <w:pStyle w:val="Heading1"/>
        <w:pBdr>
          <w:bottom w:val="single" w:sz="12" w:space="1" w:color="auto"/>
        </w:pBdr>
        <w:spacing w:before="360"/>
        <w:rPr>
          <w:b w:val="0"/>
          <w:spacing w:val="0"/>
          <w:sz w:val="24"/>
          <w:szCs w:val="20"/>
          <w:lang w:eastAsia="en-AU"/>
        </w:rPr>
      </w:pPr>
      <w:r w:rsidRPr="007C4478">
        <w:rPr>
          <w:b w:val="0"/>
          <w:spacing w:val="0"/>
          <w:sz w:val="24"/>
          <w:szCs w:val="20"/>
          <w:lang w:eastAsia="en-AU"/>
        </w:rPr>
        <w:t xml:space="preserve">The </w:t>
      </w:r>
      <w:r w:rsidR="00DD02FE">
        <w:rPr>
          <w:b w:val="0"/>
          <w:spacing w:val="0"/>
          <w:sz w:val="24"/>
          <w:szCs w:val="20"/>
          <w:lang w:eastAsia="en-AU"/>
        </w:rPr>
        <w:t xml:space="preserve">ACT </w:t>
      </w:r>
      <w:r w:rsidRPr="007C4478">
        <w:rPr>
          <w:b w:val="0"/>
          <w:spacing w:val="0"/>
          <w:sz w:val="24"/>
          <w:szCs w:val="20"/>
          <w:lang w:eastAsia="en-AU"/>
        </w:rPr>
        <w:t xml:space="preserve">Parks and Conservation Service (PCS) is a branch of </w:t>
      </w:r>
      <w:r w:rsidR="001222A7">
        <w:rPr>
          <w:b w:val="0"/>
          <w:spacing w:val="0"/>
          <w:sz w:val="24"/>
          <w:szCs w:val="20"/>
          <w:lang w:eastAsia="en-AU"/>
        </w:rPr>
        <w:t>EHP</w:t>
      </w:r>
      <w:r w:rsidRPr="007C4478">
        <w:rPr>
          <w:b w:val="0"/>
          <w:spacing w:val="0"/>
          <w:sz w:val="24"/>
          <w:szCs w:val="20"/>
          <w:lang w:eastAsia="en-AU"/>
        </w:rPr>
        <w:t xml:space="preserve"> with responsibility for the management of about 70% of the ACT including Nature Reserves, National Parks, commercial softwood forests and rural lands.</w:t>
      </w:r>
    </w:p>
    <w:p w14:paraId="25AD1D91" w14:textId="3001D957" w:rsidR="002A43D2" w:rsidRPr="007C4478" w:rsidRDefault="00D1138B" w:rsidP="007C4478">
      <w:pPr>
        <w:pStyle w:val="Heading1"/>
        <w:pBdr>
          <w:bottom w:val="single" w:sz="12" w:space="1" w:color="auto"/>
        </w:pBdr>
        <w:spacing w:before="360"/>
        <w:rPr>
          <w:bCs/>
          <w:i/>
          <w:iCs/>
          <w:color w:val="0070C0"/>
          <w:spacing w:val="0"/>
          <w:sz w:val="24"/>
          <w:szCs w:val="20"/>
          <w:lang w:eastAsia="en-AU"/>
        </w:rPr>
      </w:pPr>
      <w:r>
        <w:rPr>
          <w:sz w:val="28"/>
        </w:rPr>
        <w:t>BUSINESS UNIT OVERVIEW</w:t>
      </w:r>
    </w:p>
    <w:p w14:paraId="60D1A873" w14:textId="4FD2A709" w:rsidR="008004F7" w:rsidRPr="00A74FB9" w:rsidRDefault="007C4478" w:rsidP="008004F7">
      <w:pPr>
        <w:pStyle w:val="BodyText"/>
        <w:spacing w:before="120"/>
        <w:rPr>
          <w:rFonts w:asciiTheme="minorHAnsi" w:hAnsiTheme="minorHAnsi" w:cstheme="minorHAnsi"/>
          <w:bCs/>
          <w:sz w:val="24"/>
          <w:szCs w:val="24"/>
          <w:lang w:val="en-US" w:eastAsia="en-US"/>
        </w:rPr>
      </w:pPr>
      <w:r w:rsidRPr="00A74FB9">
        <w:rPr>
          <w:rFonts w:asciiTheme="minorHAnsi" w:hAnsiTheme="minorHAnsi" w:cstheme="minorHAnsi"/>
          <w:sz w:val="24"/>
          <w:szCs w:val="24"/>
        </w:rPr>
        <w:t>Th</w:t>
      </w:r>
      <w:r w:rsidR="001222A7">
        <w:rPr>
          <w:rFonts w:asciiTheme="minorHAnsi" w:hAnsiTheme="minorHAnsi" w:cstheme="minorHAnsi"/>
          <w:sz w:val="24"/>
          <w:szCs w:val="24"/>
        </w:rPr>
        <w:t>is</w:t>
      </w:r>
      <w:r w:rsidRPr="00A74FB9">
        <w:rPr>
          <w:rFonts w:asciiTheme="minorHAnsi" w:hAnsiTheme="minorHAnsi" w:cstheme="minorHAnsi"/>
          <w:sz w:val="24"/>
          <w:szCs w:val="24"/>
        </w:rPr>
        <w:t xml:space="preserve"> position sit</w:t>
      </w:r>
      <w:r w:rsidR="001222A7">
        <w:rPr>
          <w:rFonts w:asciiTheme="minorHAnsi" w:hAnsiTheme="minorHAnsi" w:cstheme="minorHAnsi"/>
          <w:sz w:val="24"/>
          <w:szCs w:val="24"/>
        </w:rPr>
        <w:t>s</w:t>
      </w:r>
      <w:r w:rsidRPr="00A74FB9">
        <w:rPr>
          <w:rFonts w:asciiTheme="minorHAnsi" w:hAnsiTheme="minorHAnsi" w:cstheme="minorHAnsi"/>
          <w:sz w:val="24"/>
          <w:szCs w:val="24"/>
        </w:rPr>
        <w:t xml:space="preserve"> within the Fire Management Unit within the ACT Parks and Conservation Service (PCS). The section is responsible for the planning and delivery of bushfire mitigation and preparedness activities such as the current reviews of the Regional Bushfire Management Plan (RFMP) and Bushfire Operation Plan (BOP) to support delivery of the Strategic Bushfire Management Plan, management of the ACT fire trail network on public lands and commercial forestry operations. An essential and expanding part of the work undertaken by the unit is the incorporation across the landscape of Ngunnawal cultural burning and ecological burning. </w:t>
      </w:r>
      <w:hyperlink r:id="rId20" w:history="1">
        <w:r w:rsidR="008004F7" w:rsidRPr="00A74FB9">
          <w:rPr>
            <w:rStyle w:val="Hyperlink"/>
            <w:rFonts w:asciiTheme="minorHAnsi" w:hAnsiTheme="minorHAnsi" w:cstheme="minorHAnsi"/>
            <w:bCs/>
            <w:sz w:val="24"/>
            <w:szCs w:val="24"/>
            <w:lang w:val="en-US" w:eastAsia="en-US"/>
          </w:rPr>
          <w:t>Click here</w:t>
        </w:r>
      </w:hyperlink>
      <w:r w:rsidR="008004F7" w:rsidRPr="00A74FB9">
        <w:rPr>
          <w:rFonts w:asciiTheme="minorHAnsi" w:hAnsiTheme="minorHAnsi" w:cstheme="minorHAnsi"/>
          <w:bCs/>
          <w:sz w:val="24"/>
          <w:szCs w:val="24"/>
          <w:lang w:val="en-US" w:eastAsia="en-US"/>
        </w:rPr>
        <w:t xml:space="preserve"> for further information about bushfire management in the ACT Parks and Conservation Service.</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0FC181CF" w14:textId="77777777" w:rsidR="0025746E" w:rsidRPr="00C24701" w:rsidRDefault="0025746E" w:rsidP="0025746E">
      <w:pPr>
        <w:suppressAutoHyphens w:val="0"/>
        <w:spacing w:before="120" w:after="0"/>
        <w:rPr>
          <w:rFonts w:cs="Arial"/>
          <w:szCs w:val="24"/>
          <w:lang w:val="en-US" w:eastAsia="en-US"/>
        </w:rPr>
      </w:pPr>
      <w:r w:rsidRPr="00C24701">
        <w:rPr>
          <w:rFonts w:cs="Arial"/>
          <w:szCs w:val="24"/>
          <w:lang w:val="en-US" w:eastAsia="en-US"/>
        </w:rPr>
        <w:t xml:space="preserve">As part of the Leadership team of the Fire Management </w:t>
      </w:r>
      <w:r>
        <w:rPr>
          <w:rFonts w:cs="Arial"/>
          <w:szCs w:val="24"/>
          <w:lang w:val="en-US" w:eastAsia="en-US"/>
        </w:rPr>
        <w:t>Unit</w:t>
      </w:r>
      <w:r w:rsidRPr="00C24701">
        <w:rPr>
          <w:rFonts w:cs="Arial"/>
          <w:szCs w:val="24"/>
          <w:lang w:val="en-US" w:eastAsia="en-US"/>
        </w:rPr>
        <w:t xml:space="preserve"> for </w:t>
      </w:r>
      <w:r w:rsidRPr="00C24701">
        <w:rPr>
          <w:rFonts w:asciiTheme="minorHAnsi" w:hAnsiTheme="minorHAnsi" w:cs="Arial"/>
          <w:szCs w:val="24"/>
          <w:lang w:val="en-US" w:eastAsia="en-US"/>
        </w:rPr>
        <w:t xml:space="preserve">the ACT </w:t>
      </w:r>
      <w:r w:rsidRPr="00C24701">
        <w:rPr>
          <w:rFonts w:asciiTheme="minorHAnsi" w:hAnsiTheme="minorHAnsi" w:cs="Arial"/>
          <w:bCs/>
          <w:szCs w:val="24"/>
          <w:lang w:val="en-US" w:eastAsia="en-US"/>
        </w:rPr>
        <w:t>Parks and Conservation Service</w:t>
      </w:r>
      <w:r w:rsidRPr="00C24701">
        <w:rPr>
          <w:rFonts w:cs="Arial"/>
          <w:szCs w:val="24"/>
          <w:lang w:val="en-US" w:eastAsia="en-US"/>
        </w:rPr>
        <w:t xml:space="preserve"> (PCS):</w:t>
      </w:r>
    </w:p>
    <w:p w14:paraId="0D9DA14B" w14:textId="77777777" w:rsidR="0025746E" w:rsidRDefault="0025746E" w:rsidP="002B10CE">
      <w:pPr>
        <w:numPr>
          <w:ilvl w:val="0"/>
          <w:numId w:val="9"/>
        </w:numPr>
        <w:suppressAutoHyphens w:val="0"/>
        <w:spacing w:before="120" w:after="0"/>
        <w:rPr>
          <w:rFonts w:cs="Arial"/>
          <w:szCs w:val="24"/>
          <w:lang w:val="en-US" w:eastAsia="en-US"/>
        </w:rPr>
      </w:pPr>
      <w:r w:rsidRPr="00C33094">
        <w:rPr>
          <w:rFonts w:cs="Arial"/>
          <w:szCs w:val="24"/>
          <w:lang w:val="en-US" w:eastAsia="en-US"/>
        </w:rPr>
        <w:t xml:space="preserve">With limited direction, </w:t>
      </w:r>
      <w:r>
        <w:rPr>
          <w:rFonts w:cs="Arial"/>
          <w:szCs w:val="24"/>
          <w:lang w:val="en-US" w:eastAsia="en-US"/>
        </w:rPr>
        <w:t>oversee</w:t>
      </w:r>
      <w:r w:rsidRPr="00C33094">
        <w:rPr>
          <w:rFonts w:cs="Arial"/>
          <w:szCs w:val="24"/>
          <w:lang w:val="en-US" w:eastAsia="en-US"/>
        </w:rPr>
        <w:t xml:space="preserve"> the annual delivery of the complex and critical prescribed burn program</w:t>
      </w:r>
      <w:r>
        <w:rPr>
          <w:rFonts w:cs="Arial"/>
          <w:szCs w:val="24"/>
          <w:lang w:val="en-US" w:eastAsia="en-US"/>
        </w:rPr>
        <w:t xml:space="preserve"> including the continued delivery of the </w:t>
      </w:r>
      <w:r w:rsidRPr="00DB2037">
        <w:rPr>
          <w:rFonts w:cs="Arial"/>
          <w:szCs w:val="24"/>
          <w:lang w:val="en-US" w:eastAsia="en-US"/>
        </w:rPr>
        <w:t>PCS Cultural Burning strategy to advance Ngunnawal ownership in setting fire related goals and visions for the planning and delivery of cultural burning activities and facilitate cross-cultural knowledge sharing with a broad range of knowledge stakeholders.</w:t>
      </w:r>
    </w:p>
    <w:p w14:paraId="73416B79" w14:textId="77777777" w:rsidR="0025746E" w:rsidRDefault="0025746E" w:rsidP="002B10CE">
      <w:pPr>
        <w:numPr>
          <w:ilvl w:val="0"/>
          <w:numId w:val="9"/>
        </w:numPr>
        <w:suppressAutoHyphens w:val="0"/>
        <w:spacing w:before="120" w:after="0"/>
        <w:rPr>
          <w:rFonts w:cs="Arial"/>
          <w:szCs w:val="24"/>
          <w:lang w:val="en-US" w:eastAsia="en-US"/>
        </w:rPr>
      </w:pPr>
      <w:r>
        <w:rPr>
          <w:rFonts w:cs="Arial"/>
          <w:szCs w:val="24"/>
          <w:lang w:val="en-US" w:eastAsia="en-US"/>
        </w:rPr>
        <w:t>As a specialist professional, b</w:t>
      </w:r>
      <w:r w:rsidRPr="00C33094">
        <w:rPr>
          <w:rFonts w:cs="Arial"/>
          <w:szCs w:val="24"/>
          <w:lang w:val="en-US" w:eastAsia="en-US"/>
        </w:rPr>
        <w:t xml:space="preserve">e responsible for </w:t>
      </w:r>
      <w:r>
        <w:rPr>
          <w:rFonts w:cs="Arial"/>
          <w:szCs w:val="24"/>
          <w:lang w:val="en-US" w:eastAsia="en-US"/>
        </w:rPr>
        <w:t xml:space="preserve">the </w:t>
      </w:r>
      <w:r w:rsidRPr="00C33094">
        <w:rPr>
          <w:rFonts w:cs="Arial"/>
          <w:szCs w:val="24"/>
          <w:lang w:val="en-US" w:eastAsia="en-US"/>
        </w:rPr>
        <w:t xml:space="preserve">management </w:t>
      </w:r>
      <w:r>
        <w:rPr>
          <w:rFonts w:cs="Arial"/>
          <w:szCs w:val="24"/>
          <w:lang w:val="en-US" w:eastAsia="en-US"/>
        </w:rPr>
        <w:t xml:space="preserve">and coordination </w:t>
      </w:r>
      <w:r w:rsidRPr="00C33094">
        <w:rPr>
          <w:rFonts w:cs="Arial"/>
          <w:szCs w:val="24"/>
          <w:lang w:val="en-US" w:eastAsia="en-US"/>
        </w:rPr>
        <w:t xml:space="preserve">of </w:t>
      </w:r>
      <w:r>
        <w:rPr>
          <w:rFonts w:cs="Arial"/>
          <w:szCs w:val="24"/>
          <w:lang w:val="en-US" w:eastAsia="en-US"/>
        </w:rPr>
        <w:t>an “Intelligence Unit”</w:t>
      </w:r>
      <w:r w:rsidRPr="00C33094">
        <w:rPr>
          <w:rFonts w:cs="Arial"/>
          <w:szCs w:val="24"/>
          <w:lang w:val="en-US" w:eastAsia="en-US"/>
        </w:rPr>
        <w:t xml:space="preserve"> to plan, collect, collate and </w:t>
      </w:r>
      <w:proofErr w:type="spellStart"/>
      <w:r w:rsidRPr="00C33094">
        <w:rPr>
          <w:rFonts w:cs="Arial"/>
          <w:szCs w:val="24"/>
          <w:lang w:val="en-US" w:eastAsia="en-US"/>
        </w:rPr>
        <w:t>analyse</w:t>
      </w:r>
      <w:proofErr w:type="spellEnd"/>
      <w:r w:rsidRPr="00C33094">
        <w:rPr>
          <w:rFonts w:cs="Arial"/>
          <w:szCs w:val="24"/>
          <w:lang w:val="en-US" w:eastAsia="en-US"/>
        </w:rPr>
        <w:t xml:space="preserve"> essential </w:t>
      </w:r>
      <w:proofErr w:type="gramStart"/>
      <w:r w:rsidRPr="00C33094">
        <w:rPr>
          <w:rFonts w:cs="Arial"/>
          <w:szCs w:val="24"/>
          <w:lang w:val="en-US" w:eastAsia="en-US"/>
        </w:rPr>
        <w:t>high level</w:t>
      </w:r>
      <w:proofErr w:type="gramEnd"/>
      <w:r w:rsidRPr="00C33094">
        <w:rPr>
          <w:rFonts w:cs="Arial"/>
          <w:szCs w:val="24"/>
          <w:lang w:val="en-US" w:eastAsia="en-US"/>
        </w:rPr>
        <w:t xml:space="preserve"> data </w:t>
      </w:r>
      <w:r>
        <w:rPr>
          <w:rFonts w:cs="Arial"/>
          <w:szCs w:val="24"/>
          <w:lang w:val="en-US" w:eastAsia="en-US"/>
        </w:rPr>
        <w:t xml:space="preserve">and research </w:t>
      </w:r>
      <w:r w:rsidRPr="00C33094">
        <w:rPr>
          <w:rFonts w:cs="Arial"/>
          <w:szCs w:val="24"/>
          <w:lang w:val="en-US" w:eastAsia="en-US"/>
        </w:rPr>
        <w:t>to guide the delivery of the prescribed burn program</w:t>
      </w:r>
      <w:r>
        <w:rPr>
          <w:rFonts w:cs="Arial"/>
          <w:szCs w:val="24"/>
          <w:lang w:val="en-US" w:eastAsia="en-US"/>
        </w:rPr>
        <w:t>.</w:t>
      </w:r>
    </w:p>
    <w:p w14:paraId="2FC4E7C3" w14:textId="77777777" w:rsidR="0025746E" w:rsidRPr="00481590" w:rsidRDefault="0025746E" w:rsidP="002B10CE">
      <w:pPr>
        <w:numPr>
          <w:ilvl w:val="0"/>
          <w:numId w:val="9"/>
        </w:numPr>
        <w:suppressAutoHyphens w:val="0"/>
        <w:spacing w:before="120" w:after="0"/>
        <w:rPr>
          <w:lang w:val="en-US" w:eastAsia="en-US"/>
        </w:rPr>
      </w:pPr>
      <w:r w:rsidRPr="00481590">
        <w:rPr>
          <w:rFonts w:cs="Arial"/>
          <w:szCs w:val="24"/>
          <w:lang w:val="en-US" w:eastAsia="en-US"/>
        </w:rPr>
        <w:t xml:space="preserve">Manage the fire research utilization program in PCS by </w:t>
      </w:r>
      <w:r>
        <w:rPr>
          <w:rFonts w:cs="Arial"/>
          <w:szCs w:val="24"/>
          <w:lang w:val="en-US" w:eastAsia="en-US"/>
        </w:rPr>
        <w:t xml:space="preserve">representing PCS and </w:t>
      </w:r>
      <w:r w:rsidRPr="00481590">
        <w:rPr>
          <w:rFonts w:cs="Arial"/>
          <w:szCs w:val="24"/>
          <w:lang w:val="en-US" w:eastAsia="en-US"/>
        </w:rPr>
        <w:t xml:space="preserve">actively engaging </w:t>
      </w:r>
      <w:r>
        <w:rPr>
          <w:rFonts w:cs="Arial"/>
          <w:szCs w:val="24"/>
          <w:lang w:val="en-US" w:eastAsia="en-US"/>
        </w:rPr>
        <w:t xml:space="preserve">in partnerships, </w:t>
      </w:r>
      <w:r w:rsidRPr="00481590">
        <w:rPr>
          <w:rFonts w:cs="Arial"/>
          <w:szCs w:val="24"/>
          <w:lang w:val="en-US" w:eastAsia="en-US"/>
        </w:rPr>
        <w:t xml:space="preserve">at the national </w:t>
      </w:r>
      <w:r>
        <w:rPr>
          <w:rFonts w:cs="Arial"/>
          <w:szCs w:val="24"/>
          <w:lang w:val="en-US" w:eastAsia="en-US"/>
        </w:rPr>
        <w:t xml:space="preserve">and international </w:t>
      </w:r>
      <w:proofErr w:type="spellStart"/>
      <w:proofErr w:type="gramStart"/>
      <w:r w:rsidRPr="00481590">
        <w:rPr>
          <w:rFonts w:cs="Arial"/>
          <w:szCs w:val="24"/>
          <w:lang w:val="en-US" w:eastAsia="en-US"/>
        </w:rPr>
        <w:t>level</w:t>
      </w:r>
      <w:r>
        <w:rPr>
          <w:rFonts w:cs="Arial"/>
          <w:szCs w:val="24"/>
          <w:lang w:val="en-US" w:eastAsia="en-US"/>
        </w:rPr>
        <w:t>,</w:t>
      </w:r>
      <w:r w:rsidRPr="00481590">
        <w:rPr>
          <w:rFonts w:cs="Arial"/>
          <w:szCs w:val="24"/>
          <w:lang w:val="en-US" w:eastAsia="en-US"/>
        </w:rPr>
        <w:t>with</w:t>
      </w:r>
      <w:proofErr w:type="spellEnd"/>
      <w:proofErr w:type="gramEnd"/>
      <w:r w:rsidRPr="00481590">
        <w:rPr>
          <w:rFonts w:cs="Arial"/>
          <w:szCs w:val="24"/>
          <w:lang w:val="en-US" w:eastAsia="en-US"/>
        </w:rPr>
        <w:t xml:space="preserve"> appropriate research bodies.</w:t>
      </w:r>
    </w:p>
    <w:p w14:paraId="2FFBDF69" w14:textId="77777777" w:rsidR="0025746E" w:rsidRPr="00423D5A" w:rsidRDefault="0025746E" w:rsidP="002B10CE">
      <w:pPr>
        <w:numPr>
          <w:ilvl w:val="0"/>
          <w:numId w:val="9"/>
        </w:numPr>
        <w:suppressAutoHyphens w:val="0"/>
        <w:spacing w:before="120" w:after="0"/>
        <w:rPr>
          <w:rFonts w:cs="Arial"/>
          <w:szCs w:val="24"/>
          <w:lang w:val="en-US" w:eastAsia="en-US"/>
        </w:rPr>
      </w:pPr>
      <w:r>
        <w:rPr>
          <w:rFonts w:cs="Arial"/>
          <w:szCs w:val="24"/>
          <w:lang w:val="en-US" w:eastAsia="en-US"/>
        </w:rPr>
        <w:lastRenderedPageBreak/>
        <w:t xml:space="preserve">Develop and enhance specialist technical systems that enhance the ability to plan, predict and collect essential </w:t>
      </w:r>
      <w:r w:rsidRPr="00423D5A">
        <w:rPr>
          <w:rFonts w:cs="Arial"/>
          <w:szCs w:val="24"/>
          <w:lang w:val="en-US" w:eastAsia="en-US"/>
        </w:rPr>
        <w:t xml:space="preserve">information </w:t>
      </w:r>
      <w:r>
        <w:rPr>
          <w:rFonts w:cs="Arial"/>
          <w:szCs w:val="24"/>
          <w:lang w:val="en-US" w:eastAsia="en-US"/>
        </w:rPr>
        <w:t>and research for the delivery</w:t>
      </w:r>
      <w:r w:rsidRPr="00423D5A">
        <w:rPr>
          <w:rFonts w:cs="Arial"/>
          <w:szCs w:val="24"/>
          <w:lang w:val="en-US" w:eastAsia="en-US"/>
        </w:rPr>
        <w:t xml:space="preserve"> of a </w:t>
      </w:r>
      <w:proofErr w:type="gramStart"/>
      <w:r w:rsidRPr="00423D5A">
        <w:rPr>
          <w:rFonts w:cs="Arial"/>
          <w:szCs w:val="24"/>
          <w:lang w:val="en-US" w:eastAsia="en-US"/>
        </w:rPr>
        <w:t xml:space="preserve">prescribed  </w:t>
      </w:r>
      <w:r>
        <w:rPr>
          <w:rFonts w:cs="Arial"/>
          <w:szCs w:val="24"/>
          <w:lang w:val="en-US" w:eastAsia="en-US"/>
        </w:rPr>
        <w:t>b</w:t>
      </w:r>
      <w:r w:rsidRPr="00423D5A">
        <w:rPr>
          <w:rFonts w:cs="Arial"/>
          <w:szCs w:val="24"/>
          <w:lang w:val="en-US" w:eastAsia="en-US"/>
        </w:rPr>
        <w:t>urn</w:t>
      </w:r>
      <w:r>
        <w:rPr>
          <w:rFonts w:cs="Arial"/>
          <w:szCs w:val="24"/>
          <w:lang w:val="en-US" w:eastAsia="en-US"/>
        </w:rPr>
        <w:t>ing</w:t>
      </w:r>
      <w:proofErr w:type="gramEnd"/>
      <w:r w:rsidRPr="00423D5A">
        <w:rPr>
          <w:rFonts w:cs="Arial"/>
          <w:szCs w:val="24"/>
          <w:lang w:val="en-US" w:eastAsia="en-US"/>
        </w:rPr>
        <w:t xml:space="preserve"> program.</w:t>
      </w:r>
    </w:p>
    <w:p w14:paraId="6CB68221" w14:textId="77777777" w:rsidR="0025746E" w:rsidRDefault="0025746E" w:rsidP="002B10CE">
      <w:pPr>
        <w:numPr>
          <w:ilvl w:val="0"/>
          <w:numId w:val="9"/>
        </w:numPr>
        <w:suppressAutoHyphens w:val="0"/>
        <w:spacing w:before="120" w:after="0"/>
        <w:rPr>
          <w:rFonts w:cs="Arial"/>
          <w:szCs w:val="24"/>
          <w:lang w:val="en-US" w:eastAsia="en-US"/>
        </w:rPr>
      </w:pPr>
      <w:r>
        <w:rPr>
          <w:rFonts w:cs="Arial"/>
          <w:szCs w:val="24"/>
          <w:lang w:val="en-US" w:eastAsia="en-US"/>
        </w:rPr>
        <w:t xml:space="preserve">Work closely with the Director of Fire Planning in the development of short and long term prescribed burning programs and with the Director Fire Operations to coordinate the smooth and effective delivery of the annual PCS prescribed </w:t>
      </w:r>
      <w:proofErr w:type="gramStart"/>
      <w:r>
        <w:rPr>
          <w:rFonts w:cs="Arial"/>
          <w:szCs w:val="24"/>
          <w:lang w:val="en-US" w:eastAsia="en-US"/>
        </w:rPr>
        <w:t>burn</w:t>
      </w:r>
      <w:proofErr w:type="gramEnd"/>
      <w:r>
        <w:rPr>
          <w:rFonts w:cs="Arial"/>
          <w:szCs w:val="24"/>
          <w:lang w:val="en-US" w:eastAsia="en-US"/>
        </w:rPr>
        <w:t xml:space="preserve"> program. </w:t>
      </w:r>
    </w:p>
    <w:p w14:paraId="30AB14AA" w14:textId="77777777" w:rsidR="0025746E" w:rsidRPr="0011113C" w:rsidRDefault="0025746E" w:rsidP="002B10CE">
      <w:pPr>
        <w:numPr>
          <w:ilvl w:val="0"/>
          <w:numId w:val="9"/>
        </w:numPr>
        <w:suppressAutoHyphens w:val="0"/>
        <w:spacing w:before="120" w:after="0"/>
        <w:rPr>
          <w:rFonts w:cs="Arial"/>
          <w:szCs w:val="24"/>
          <w:lang w:val="en-US" w:eastAsia="en-US"/>
        </w:rPr>
      </w:pPr>
      <w:r w:rsidRPr="0011113C">
        <w:rPr>
          <w:rFonts w:cs="Arial"/>
          <w:szCs w:val="24"/>
          <w:lang w:val="en-US" w:eastAsia="en-US"/>
        </w:rPr>
        <w:t>Be responsible for the continued development, expansion and delivery of the PCS Cultural Burning operations identified in the annual EPSDD Bush Fire Operations Plan.</w:t>
      </w:r>
    </w:p>
    <w:p w14:paraId="2E448E28" w14:textId="77777777" w:rsidR="0025746E" w:rsidRPr="00C33094" w:rsidRDefault="0025746E" w:rsidP="002B10CE">
      <w:pPr>
        <w:numPr>
          <w:ilvl w:val="0"/>
          <w:numId w:val="9"/>
        </w:numPr>
        <w:suppressAutoHyphens w:val="0"/>
        <w:spacing w:before="120" w:after="0"/>
        <w:rPr>
          <w:rFonts w:cs="Arial"/>
          <w:szCs w:val="24"/>
          <w:lang w:val="en-US" w:eastAsia="en-US"/>
        </w:rPr>
      </w:pPr>
      <w:r w:rsidRPr="0011113C">
        <w:rPr>
          <w:rFonts w:cs="Arial"/>
          <w:szCs w:val="24"/>
          <w:lang w:val="en-US" w:eastAsia="en-US"/>
        </w:rPr>
        <w:t>Provide high level representation on behalf of PCS and establish, develop and maintain</w:t>
      </w:r>
      <w:r w:rsidRPr="00C33094">
        <w:rPr>
          <w:rFonts w:cs="Arial"/>
          <w:szCs w:val="24"/>
          <w:lang w:val="en-US" w:eastAsia="en-US"/>
        </w:rPr>
        <w:t xml:space="preserve"> positive relationships with key external bodies, including other ACT Government agencies, stakeholders, commercial enterprises and interstate counterparts</w:t>
      </w:r>
      <w:r w:rsidRPr="00C33094">
        <w:rPr>
          <w:lang w:val="en-US" w:eastAsia="en-US"/>
        </w:rPr>
        <w:t xml:space="preserve"> to ensure planning and delivery of the </w:t>
      </w:r>
      <w:proofErr w:type="gramStart"/>
      <w:r w:rsidRPr="00C33094">
        <w:rPr>
          <w:lang w:val="en-US" w:eastAsia="en-US"/>
        </w:rPr>
        <w:t>prescribed  burning</w:t>
      </w:r>
      <w:proofErr w:type="gramEnd"/>
      <w:r w:rsidRPr="00C33094">
        <w:rPr>
          <w:lang w:val="en-US" w:eastAsia="en-US"/>
        </w:rPr>
        <w:t xml:space="preserve"> program.</w:t>
      </w:r>
    </w:p>
    <w:p w14:paraId="170E6A8D" w14:textId="77777777" w:rsidR="0025746E" w:rsidRDefault="0025746E" w:rsidP="002B10CE">
      <w:pPr>
        <w:numPr>
          <w:ilvl w:val="0"/>
          <w:numId w:val="9"/>
        </w:numPr>
        <w:suppressAutoHyphens w:val="0"/>
        <w:spacing w:before="120" w:after="0"/>
        <w:rPr>
          <w:rFonts w:cs="Arial"/>
          <w:szCs w:val="24"/>
          <w:lang w:val="en-US" w:eastAsia="en-US"/>
        </w:rPr>
      </w:pPr>
      <w:r>
        <w:rPr>
          <w:rFonts w:cs="Arial"/>
          <w:szCs w:val="24"/>
          <w:lang w:val="en-US" w:eastAsia="en-US"/>
        </w:rPr>
        <w:t>Be responsible for the Fire Unit Sections media and electronic notification systems including ongoing enhancements to the Fire web site and public information.</w:t>
      </w:r>
    </w:p>
    <w:p w14:paraId="1F1A6AC8" w14:textId="77777777" w:rsidR="0025746E" w:rsidRPr="0011113C" w:rsidRDefault="0025746E" w:rsidP="002B10CE">
      <w:pPr>
        <w:numPr>
          <w:ilvl w:val="0"/>
          <w:numId w:val="9"/>
        </w:numPr>
        <w:suppressAutoHyphens w:val="0"/>
        <w:spacing w:before="120" w:after="0"/>
        <w:rPr>
          <w:rFonts w:cs="Arial"/>
          <w:szCs w:val="24"/>
          <w:lang w:val="en-US" w:eastAsia="en-US"/>
        </w:rPr>
      </w:pPr>
      <w:r w:rsidRPr="00C33094">
        <w:rPr>
          <w:rFonts w:cs="Arial"/>
          <w:szCs w:val="24"/>
          <w:lang w:val="en-US" w:eastAsia="en-US"/>
        </w:rPr>
        <w:t>Provide high level strategic advi</w:t>
      </w:r>
      <w:r>
        <w:rPr>
          <w:rFonts w:cs="Arial"/>
          <w:szCs w:val="24"/>
          <w:lang w:val="en-US" w:eastAsia="en-US"/>
        </w:rPr>
        <w:t>c</w:t>
      </w:r>
      <w:r w:rsidRPr="00C33094">
        <w:rPr>
          <w:rFonts w:cs="Arial"/>
          <w:szCs w:val="24"/>
          <w:lang w:val="en-US" w:eastAsia="en-US"/>
        </w:rPr>
        <w:t>e and support to the Senior Director</w:t>
      </w:r>
      <w:r>
        <w:rPr>
          <w:rFonts w:cs="Arial"/>
          <w:szCs w:val="24"/>
          <w:lang w:val="en-US" w:eastAsia="en-US"/>
        </w:rPr>
        <w:t>,</w:t>
      </w:r>
      <w:r w:rsidRPr="00C33094">
        <w:rPr>
          <w:rFonts w:cs="Arial"/>
          <w:szCs w:val="24"/>
          <w:lang w:val="en-US" w:eastAsia="en-US"/>
        </w:rPr>
        <w:t xml:space="preserve"> Fire</w:t>
      </w:r>
      <w:r>
        <w:rPr>
          <w:rFonts w:cs="Arial"/>
          <w:szCs w:val="24"/>
          <w:lang w:val="en-US" w:eastAsia="en-US"/>
        </w:rPr>
        <w:t>,</w:t>
      </w:r>
      <w:r w:rsidRPr="00C33094">
        <w:rPr>
          <w:rFonts w:cs="Arial"/>
          <w:szCs w:val="24"/>
          <w:lang w:val="en-US" w:eastAsia="en-US"/>
        </w:rPr>
        <w:t xml:space="preserve"> Forest</w:t>
      </w:r>
      <w:r>
        <w:rPr>
          <w:rFonts w:cs="Arial"/>
          <w:szCs w:val="24"/>
          <w:lang w:val="en-US" w:eastAsia="en-US"/>
        </w:rPr>
        <w:t>s</w:t>
      </w:r>
      <w:r w:rsidRPr="00C33094">
        <w:rPr>
          <w:rFonts w:cs="Arial"/>
          <w:szCs w:val="24"/>
          <w:lang w:val="en-US" w:eastAsia="en-US"/>
        </w:rPr>
        <w:t xml:space="preserve"> and Roads on all issues associated with </w:t>
      </w:r>
      <w:r>
        <w:rPr>
          <w:rFonts w:cs="Arial"/>
          <w:szCs w:val="24"/>
          <w:lang w:val="en-US" w:eastAsia="en-US"/>
        </w:rPr>
        <w:t xml:space="preserve">prescribed burning, fire prediction modelling, data collection, research </w:t>
      </w:r>
      <w:proofErr w:type="spellStart"/>
      <w:r>
        <w:rPr>
          <w:rFonts w:cs="Arial"/>
          <w:szCs w:val="24"/>
          <w:lang w:val="en-US" w:eastAsia="en-US"/>
        </w:rPr>
        <w:t>utilisation</w:t>
      </w:r>
      <w:proofErr w:type="spellEnd"/>
      <w:r>
        <w:rPr>
          <w:rFonts w:cs="Arial"/>
          <w:szCs w:val="24"/>
          <w:lang w:val="en-US" w:eastAsia="en-US"/>
        </w:rPr>
        <w:t xml:space="preserve"> </w:t>
      </w:r>
      <w:r w:rsidRPr="0011113C">
        <w:rPr>
          <w:rFonts w:cs="Arial"/>
          <w:szCs w:val="24"/>
          <w:lang w:val="en-US" w:eastAsia="en-US"/>
        </w:rPr>
        <w:t>and management of the Intelligence Unit within PCS;</w:t>
      </w:r>
    </w:p>
    <w:p w14:paraId="537F400A" w14:textId="77777777" w:rsidR="0025746E" w:rsidRPr="0011113C" w:rsidRDefault="0025746E" w:rsidP="002B10CE">
      <w:pPr>
        <w:numPr>
          <w:ilvl w:val="0"/>
          <w:numId w:val="9"/>
        </w:numPr>
        <w:suppressAutoHyphens w:val="0"/>
        <w:spacing w:before="120" w:after="0"/>
        <w:rPr>
          <w:rFonts w:cs="Arial"/>
          <w:szCs w:val="24"/>
          <w:lang w:val="en-US" w:eastAsia="en-US"/>
        </w:rPr>
      </w:pPr>
      <w:r w:rsidRPr="0011113C">
        <w:rPr>
          <w:rFonts w:cs="Arial"/>
          <w:szCs w:val="24"/>
          <w:lang w:val="en-US" w:eastAsia="en-US"/>
        </w:rPr>
        <w:t>Lead and motivate staff and develop and implement programs associated with workplace diversity, Industrial democracy, occupational health and safety and staff development and training;</w:t>
      </w:r>
    </w:p>
    <w:p w14:paraId="53C8A11D" w14:textId="77777777" w:rsidR="0025746E" w:rsidRPr="0011113C" w:rsidRDefault="0025746E" w:rsidP="002B10CE">
      <w:pPr>
        <w:numPr>
          <w:ilvl w:val="0"/>
          <w:numId w:val="9"/>
        </w:numPr>
        <w:suppressAutoHyphens w:val="0"/>
        <w:spacing w:before="120" w:after="0"/>
        <w:rPr>
          <w:rFonts w:cs="Arial"/>
          <w:szCs w:val="24"/>
          <w:lang w:val="en-US" w:eastAsia="en-US"/>
        </w:rPr>
      </w:pPr>
      <w:r w:rsidRPr="0011113C">
        <w:rPr>
          <w:rFonts w:cs="Arial"/>
          <w:szCs w:val="24"/>
          <w:lang w:val="en-US" w:eastAsia="en-US"/>
        </w:rPr>
        <w:t xml:space="preserve">Undertake senior incident management duties within the Incident Management Team, including participation in fire standby, fire suppression and fire training. </w:t>
      </w:r>
    </w:p>
    <w:p w14:paraId="52D9BB70" w14:textId="77777777" w:rsidR="0025746E" w:rsidRPr="003E52D1" w:rsidRDefault="0025746E" w:rsidP="0025746E">
      <w:pPr>
        <w:suppressAutoHyphens w:val="0"/>
        <w:spacing w:after="0"/>
        <w:rPr>
          <w:szCs w:val="24"/>
          <w:lang w:val="en-US" w:eastAsia="en-US"/>
        </w:rPr>
      </w:pPr>
    </w:p>
    <w:p w14:paraId="05F892BB" w14:textId="77777777" w:rsidR="0025746E" w:rsidRPr="00397E9A" w:rsidRDefault="0025746E" w:rsidP="0025746E">
      <w:pPr>
        <w:pStyle w:val="DotPoint"/>
        <w:numPr>
          <w:ilvl w:val="0"/>
          <w:numId w:val="0"/>
        </w:numPr>
        <w:spacing w:after="0"/>
        <w:rPr>
          <w:szCs w:val="24"/>
          <w:lang w:val="en-US" w:eastAsia="en-US"/>
        </w:rPr>
      </w:pPr>
      <w:r w:rsidRPr="00397E9A">
        <w:rPr>
          <w:szCs w:val="24"/>
          <w:u w:val="single"/>
          <w:lang w:val="en-US" w:eastAsia="en-US"/>
        </w:rPr>
        <w:t>Fire Trained Employee</w:t>
      </w:r>
      <w:r w:rsidRPr="00397E9A">
        <w:rPr>
          <w:szCs w:val="24"/>
          <w:lang w:val="en-US" w:eastAsia="en-US"/>
        </w:rPr>
        <w:t xml:space="preserve"> – the occupant of this position is required to meet </w:t>
      </w:r>
      <w:r>
        <w:rPr>
          <w:szCs w:val="24"/>
          <w:lang w:val="en-US" w:eastAsia="en-US"/>
        </w:rPr>
        <w:t xml:space="preserve">and maintain </w:t>
      </w:r>
      <w:r w:rsidRPr="00397E9A">
        <w:rPr>
          <w:szCs w:val="24"/>
          <w:lang w:val="en-US" w:eastAsia="en-US"/>
        </w:rPr>
        <w:t xml:space="preserve">the minimum </w:t>
      </w:r>
      <w:proofErr w:type="gramStart"/>
      <w:r w:rsidRPr="00397E9A">
        <w:rPr>
          <w:szCs w:val="24"/>
          <w:lang w:val="en-US" w:eastAsia="en-US"/>
        </w:rPr>
        <w:t>competency based</w:t>
      </w:r>
      <w:proofErr w:type="gramEnd"/>
      <w:r w:rsidRPr="00397E9A">
        <w:rPr>
          <w:szCs w:val="24"/>
          <w:lang w:val="en-US" w:eastAsia="en-US"/>
        </w:rPr>
        <w:t xml:space="preserve"> fire training which includes an annual fire preparedness session as well as an annual fitness assessment. A Fire Trained Employee will be required to undertake fire management duties</w:t>
      </w:r>
      <w:r>
        <w:rPr>
          <w:szCs w:val="24"/>
          <w:lang w:val="en-US" w:eastAsia="en-US"/>
        </w:rPr>
        <w:t xml:space="preserve"> as directed</w:t>
      </w:r>
      <w:r w:rsidRPr="00397E9A">
        <w:rPr>
          <w:szCs w:val="24"/>
          <w:lang w:val="en-US" w:eastAsia="en-US"/>
        </w:rPr>
        <w:t>, including fire suppression and hazard reduction, and will be included as part of a fire resource roster over the fire season.</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CE833EB" w14:textId="2C39E93E" w:rsidR="00716314" w:rsidRPr="009116C0" w:rsidRDefault="00797B51" w:rsidP="00797B51">
      <w:pPr>
        <w:suppressAutoHyphens w:val="0"/>
        <w:spacing w:after="160" w:line="259" w:lineRule="auto"/>
        <w:rPr>
          <w:rFonts w:asciiTheme="minorHAnsi" w:hAnsiTheme="minorHAnsi" w:cstheme="minorHAnsi"/>
        </w:rPr>
      </w:pPr>
      <w:r w:rsidRPr="00797B51">
        <w:rPr>
          <w:rFonts w:asciiTheme="minorHAnsi" w:hAnsiTheme="minorHAnsi" w:cstheme="minorHAnsi"/>
        </w:rPr>
        <w:t>Your suitability for this position will be assessed based on your skills, knowledge and behaviour in relation to the duties/responsibilities listed above.</w:t>
      </w:r>
    </w:p>
    <w:p w14:paraId="331D0D52" w14:textId="0B0E1F63" w:rsidR="00797B51" w:rsidRPr="00797B51" w:rsidRDefault="00797B51" w:rsidP="002B10CE">
      <w:pPr>
        <w:numPr>
          <w:ilvl w:val="0"/>
          <w:numId w:val="7"/>
        </w:numPr>
        <w:suppressAutoHyphens w:val="0"/>
        <w:spacing w:after="160" w:line="259" w:lineRule="auto"/>
        <w:rPr>
          <w:rFonts w:asciiTheme="minorHAnsi" w:hAnsiTheme="minorHAnsi" w:cstheme="minorHAnsi"/>
        </w:rPr>
      </w:pPr>
      <w:r w:rsidRPr="00797B51">
        <w:rPr>
          <w:rFonts w:asciiTheme="minorHAnsi" w:hAnsiTheme="minorHAnsi" w:cstheme="minorHAnsi"/>
        </w:rPr>
        <w:t>Demonstrated technical knowledge, experience and ability in the planning, management and operational application of prescribed burning.</w:t>
      </w:r>
    </w:p>
    <w:p w14:paraId="7C94DA3A" w14:textId="26E8BDAA" w:rsidR="00797B51" w:rsidRPr="00797B51" w:rsidRDefault="00797B51" w:rsidP="002B10CE">
      <w:pPr>
        <w:numPr>
          <w:ilvl w:val="0"/>
          <w:numId w:val="7"/>
        </w:numPr>
        <w:suppressAutoHyphens w:val="0"/>
        <w:spacing w:after="160" w:line="259" w:lineRule="auto"/>
        <w:rPr>
          <w:rFonts w:asciiTheme="minorHAnsi" w:hAnsiTheme="minorHAnsi" w:cstheme="minorHAnsi"/>
        </w:rPr>
      </w:pPr>
      <w:r w:rsidRPr="00797B51">
        <w:rPr>
          <w:rFonts w:asciiTheme="minorHAnsi" w:hAnsiTheme="minorHAnsi" w:cstheme="minorHAnsi"/>
        </w:rPr>
        <w:t xml:space="preserve">Ability to work as part of a team operating under limited supervision, providing professional leadership and </w:t>
      </w:r>
      <w:proofErr w:type="gramStart"/>
      <w:r w:rsidRPr="00797B51">
        <w:rPr>
          <w:rFonts w:asciiTheme="minorHAnsi" w:hAnsiTheme="minorHAnsi" w:cstheme="minorHAnsi"/>
        </w:rPr>
        <w:t>high level</w:t>
      </w:r>
      <w:proofErr w:type="gramEnd"/>
      <w:r w:rsidRPr="00797B51">
        <w:rPr>
          <w:rFonts w:asciiTheme="minorHAnsi" w:hAnsiTheme="minorHAnsi" w:cstheme="minorHAnsi"/>
        </w:rPr>
        <w:t xml:space="preserve"> advice to executives.</w:t>
      </w:r>
    </w:p>
    <w:p w14:paraId="7584E24C" w14:textId="48B4AF42" w:rsidR="00797B51" w:rsidRPr="00797B51" w:rsidRDefault="00797B51" w:rsidP="002B10CE">
      <w:pPr>
        <w:numPr>
          <w:ilvl w:val="0"/>
          <w:numId w:val="7"/>
        </w:numPr>
        <w:suppressAutoHyphens w:val="0"/>
        <w:spacing w:after="160" w:line="259" w:lineRule="auto"/>
        <w:rPr>
          <w:rFonts w:asciiTheme="minorHAnsi" w:hAnsiTheme="minorHAnsi" w:cstheme="minorHAnsi"/>
        </w:rPr>
      </w:pPr>
      <w:proofErr w:type="spellStart"/>
      <w:r w:rsidRPr="00797B51">
        <w:rPr>
          <w:rFonts w:asciiTheme="minorHAnsi" w:hAnsiTheme="minorHAnsi" w:cstheme="minorHAnsi"/>
        </w:rPr>
        <w:t>Well developed</w:t>
      </w:r>
      <w:proofErr w:type="spellEnd"/>
      <w:r w:rsidRPr="00797B51">
        <w:rPr>
          <w:rFonts w:asciiTheme="minorHAnsi" w:hAnsiTheme="minorHAnsi" w:cstheme="minorHAnsi"/>
        </w:rPr>
        <w:t xml:space="preserve"> communication, representational and interpersonal skills, including negotiation and community liaison, with the ability to work with various land managers and stakeholders, in developing the prescribed burning program and dealing with broader fire management issues. </w:t>
      </w:r>
    </w:p>
    <w:p w14:paraId="0D403A87" w14:textId="063E2702" w:rsidR="00716314" w:rsidRPr="00797B51" w:rsidRDefault="00797B51" w:rsidP="002B10CE">
      <w:pPr>
        <w:numPr>
          <w:ilvl w:val="0"/>
          <w:numId w:val="7"/>
        </w:numPr>
        <w:suppressAutoHyphens w:val="0"/>
        <w:spacing w:after="160" w:line="259" w:lineRule="auto"/>
        <w:rPr>
          <w:rFonts w:asciiTheme="minorHAnsi" w:hAnsiTheme="minorHAnsi" w:cstheme="minorHAnsi"/>
        </w:rPr>
      </w:pPr>
      <w:r w:rsidRPr="00797B51">
        <w:rPr>
          <w:rFonts w:asciiTheme="minorHAnsi" w:hAnsiTheme="minorHAnsi" w:cstheme="minorHAnsi"/>
        </w:rPr>
        <w:lastRenderedPageBreak/>
        <w:t>Proven ability to solve complex technical issues and problems whilst directing and leading a team of professional fire managers to achieve strategic outcomes.</w:t>
      </w:r>
    </w:p>
    <w:p w14:paraId="1DA81A1D" w14:textId="565D30EF" w:rsidR="00716314" w:rsidRPr="009116C0" w:rsidRDefault="00797B51" w:rsidP="002B10CE">
      <w:pPr>
        <w:numPr>
          <w:ilvl w:val="0"/>
          <w:numId w:val="7"/>
        </w:numPr>
        <w:suppressAutoHyphens w:val="0"/>
        <w:spacing w:after="160" w:line="259" w:lineRule="auto"/>
        <w:rPr>
          <w:rFonts w:asciiTheme="minorHAnsi" w:hAnsiTheme="minorHAnsi" w:cstheme="minorHAnsi"/>
        </w:rPr>
      </w:pPr>
      <w:r w:rsidRPr="00797B51">
        <w:rPr>
          <w:rFonts w:asciiTheme="minorHAnsi" w:hAnsiTheme="minorHAnsi" w:cstheme="minorHAnsi"/>
        </w:rPr>
        <w:t>Demonstrated commitment to, and the personal adoption of the principles of workplace diversity, participative work practices, workplace health and safety and compliance with the Territory Records Act 2002</w:t>
      </w:r>
      <w:r w:rsidR="00716314" w:rsidRPr="009116C0">
        <w:rPr>
          <w:rFonts w:asciiTheme="minorHAnsi" w:hAnsiTheme="minorHAnsi" w:cstheme="minorHAnsi"/>
        </w:rPr>
        <w:t>.</w:t>
      </w:r>
    </w:p>
    <w:p w14:paraId="3906AC6B" w14:textId="1FA5FACF" w:rsidR="009A0130" w:rsidRPr="009A0130" w:rsidRDefault="00B255F3" w:rsidP="00A4740F">
      <w:pPr>
        <w:pStyle w:val="Heading1"/>
        <w:pBdr>
          <w:bottom w:val="single" w:sz="12" w:space="1" w:color="auto"/>
        </w:pBdr>
        <w:spacing w:before="360"/>
        <w:rPr>
          <w:sz w:val="28"/>
        </w:rPr>
      </w:pPr>
      <w:r>
        <w:rPr>
          <w:sz w:val="28"/>
        </w:rPr>
        <w:t xml:space="preserve">REQUIREMENTS </w:t>
      </w:r>
      <w:r w:rsidR="009A0130" w:rsidRPr="009A0130">
        <w:rPr>
          <w:sz w:val="28"/>
        </w:rPr>
        <w:t>/</w:t>
      </w:r>
      <w:r>
        <w:rPr>
          <w:sz w:val="28"/>
        </w:rPr>
        <w:t xml:space="preserve"> QUALIFICATIONS</w:t>
      </w:r>
    </w:p>
    <w:p w14:paraId="18818FBD" w14:textId="4CBAA5F3" w:rsidR="00797B51" w:rsidRDefault="00797B51" w:rsidP="002B10CE">
      <w:pPr>
        <w:pStyle w:val="ListParagraph"/>
        <w:numPr>
          <w:ilvl w:val="0"/>
          <w:numId w:val="8"/>
        </w:numPr>
        <w:spacing w:after="120"/>
      </w:pPr>
      <w:r>
        <w:t>Relevant tertiary qualifications and / or experience in fire management, prescribed burning, fire behaviour or equivalent.</w:t>
      </w:r>
    </w:p>
    <w:p w14:paraId="3D73F17E" w14:textId="7296841E" w:rsidR="00797B51" w:rsidRDefault="00797B51" w:rsidP="002B10CE">
      <w:pPr>
        <w:pStyle w:val="ListParagraph"/>
        <w:numPr>
          <w:ilvl w:val="0"/>
          <w:numId w:val="8"/>
        </w:numPr>
        <w:spacing w:after="120"/>
      </w:pPr>
      <w:r>
        <w:t>Be willing and able to undertake bushfire related activities, including bushfire suppression.</w:t>
      </w:r>
    </w:p>
    <w:p w14:paraId="24045294" w14:textId="1BD94A5A" w:rsidR="00797B51" w:rsidRDefault="00797B51" w:rsidP="002B10CE">
      <w:pPr>
        <w:pStyle w:val="ListParagraph"/>
        <w:numPr>
          <w:ilvl w:val="0"/>
          <w:numId w:val="8"/>
        </w:numPr>
        <w:spacing w:after="120"/>
      </w:pPr>
      <w:r>
        <w:t>Be prepared to wear a uniform and to work a shift roster, weekends, public holidays or evening shifts at any PCS worksite on an “as needs” basis.</w:t>
      </w:r>
    </w:p>
    <w:p w14:paraId="54E0CF81" w14:textId="577DC1F0" w:rsidR="00797B51" w:rsidRDefault="00797B51" w:rsidP="002B10CE">
      <w:pPr>
        <w:pStyle w:val="ListParagraph"/>
        <w:numPr>
          <w:ilvl w:val="0"/>
          <w:numId w:val="8"/>
        </w:numPr>
        <w:spacing w:after="120"/>
      </w:pPr>
      <w:r>
        <w:t xml:space="preserve">Possess a current </w:t>
      </w:r>
      <w:proofErr w:type="spellStart"/>
      <w:r>
        <w:t>drivers</w:t>
      </w:r>
      <w:proofErr w:type="spellEnd"/>
      <w:r>
        <w:t xml:space="preserve"> license.</w:t>
      </w:r>
    </w:p>
    <w:p w14:paraId="31D24638" w14:textId="449BC21C" w:rsidR="00EB5781" w:rsidRDefault="00797B51" w:rsidP="002B10CE">
      <w:pPr>
        <w:pStyle w:val="ListParagraph"/>
        <w:numPr>
          <w:ilvl w:val="0"/>
          <w:numId w:val="8"/>
        </w:numPr>
        <w:spacing w:after="120"/>
        <w:contextualSpacing w:val="0"/>
      </w:pPr>
      <w:bookmarkStart w:id="0" w:name="_Hlk213663030"/>
      <w:r>
        <w:t xml:space="preserve">Currently meet the appropriate </w:t>
      </w:r>
      <w:proofErr w:type="spellStart"/>
      <w:r>
        <w:t>fire fighting</w:t>
      </w:r>
      <w:proofErr w:type="spellEnd"/>
      <w:r>
        <w:t xml:space="preserve"> fitness standards to at least the moderate level of the national </w:t>
      </w:r>
      <w:proofErr w:type="spellStart"/>
      <w:r>
        <w:t>fire fighting</w:t>
      </w:r>
      <w:proofErr w:type="spellEnd"/>
      <w:r>
        <w:t xml:space="preserve"> </w:t>
      </w:r>
      <w:proofErr w:type="gramStart"/>
      <w:r>
        <w:t>task based</w:t>
      </w:r>
      <w:proofErr w:type="gramEnd"/>
      <w:r>
        <w:t xml:space="preserve"> assessment </w:t>
      </w:r>
      <w:r w:rsidR="00027998"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bookmarkEnd w:id="0"/>
    <w:p w14:paraId="5AC3686B" w14:textId="15CD3FF5" w:rsidR="00027998" w:rsidRDefault="00946FEA" w:rsidP="002B10CE">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w:t>
      </w:r>
      <w:r w:rsidRPr="00EB5781">
        <w:rPr>
          <w:rFonts w:asciiTheme="minorHAnsi" w:hAnsiTheme="minorHAnsi" w:cstheme="minorHAnsi"/>
        </w:rPr>
        <w:t xml:space="preserve"> require a Working</w:t>
      </w:r>
      <w:r w:rsidRPr="00EB5781">
        <w:t xml:space="preserve"> with Vulnerable People Check.</w:t>
      </w:r>
    </w:p>
    <w:p w14:paraId="4BF39875" w14:textId="77777777" w:rsidR="00797B51" w:rsidRDefault="00797B51" w:rsidP="00797B51">
      <w:pPr>
        <w:spacing w:after="120"/>
        <w:ind w:left="357"/>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230E58F9"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of</w:t>
      </w:r>
      <w:r w:rsidR="00797B51">
        <w:rPr>
          <w:rFonts w:asciiTheme="minorHAnsi" w:hAnsiTheme="minorHAnsi" w:cstheme="minorHAnsi"/>
          <w:szCs w:val="24"/>
        </w:rPr>
        <w:t xml:space="preserve"> Manager Prescribed Burning</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w:t>
      </w:r>
      <w:r w:rsidRPr="00797B51">
        <w:rPr>
          <w:rFonts w:asciiTheme="minorHAnsi" w:hAnsiTheme="minorHAnsi" w:cstheme="minorHAnsi"/>
          <w:szCs w:val="24"/>
        </w:rPr>
        <w:t xml:space="preserve">number </w:t>
      </w:r>
      <w:r w:rsidR="009731E7" w:rsidRPr="00797B51">
        <w:rPr>
          <w:rFonts w:asciiTheme="minorHAnsi" w:hAnsiTheme="minorHAnsi" w:cstheme="minorHAnsi"/>
          <w:szCs w:val="24"/>
        </w:rPr>
        <w:t>P</w:t>
      </w:r>
      <w:r w:rsidR="00797B51" w:rsidRPr="00797B51">
        <w:rPr>
          <w:rFonts w:asciiTheme="minorHAnsi" w:hAnsiTheme="minorHAnsi" w:cstheme="minorHAnsi"/>
          <w:szCs w:val="24"/>
        </w:rPr>
        <w:t>30404</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32362163" w:rsidR="005B38C8" w:rsidRPr="00A4740F" w:rsidRDefault="00797B51"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123F2A71"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28178EDF"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249A6638"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6D53BB12"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70A2CCF1"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17ACB63E"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1C9C70CC"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6FB67DF5"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0F9A91B1" w:rsidR="0057462A"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5A1AB181" w:rsidR="0057462A"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3F73D862"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088858C1"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2D68106E"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38ED870B"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5DB74DF3"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28467466"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4EA2654C"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08D3060A"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3EB277CB"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2805EF58"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6B83B760"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33F01165"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4F39B284"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6AC1C3F9"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4E9A64C2"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026AE976"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247CF76F"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067EF9E0"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754D6C60"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5B48F34A"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57C08801"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6060390D" w:rsidR="005B38C8" w:rsidRPr="00A4740F" w:rsidRDefault="00797B5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0E1C6A9"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797B51">
                  <w:rPr>
                    <w:rFonts w:asciiTheme="minorHAnsi" w:hAnsiTheme="minorHAnsi" w:cstheme="minorHAnsi"/>
                    <w:sz w:val="24"/>
                    <w:szCs w:val="24"/>
                  </w:rPr>
                  <w:t>Occasionally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1FBDDFD2" w:rsidR="005B38C8" w:rsidRPr="00493773" w:rsidRDefault="00797B5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0659E3D5" w:rsidR="005B38C8" w:rsidRPr="00493773" w:rsidRDefault="00797B51"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4F4C2C61" w:rsidR="005B38C8" w:rsidRPr="00493773" w:rsidRDefault="00797B51"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5698041A" w:rsidR="005B38C8" w:rsidRPr="00493773" w:rsidRDefault="00797B5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233A8DA6" w:rsidR="005B38C8" w:rsidRPr="00493773" w:rsidRDefault="00797B5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lastRenderedPageBreak/>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2252FF38" w:rsidR="005B38C8" w:rsidRPr="00493773" w:rsidRDefault="00797B51"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0E22B6A9" w:rsidR="008A1B61" w:rsidRPr="005F1B26" w:rsidRDefault="00797B51"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23DCCA04" w:rsidR="005B38C8" w:rsidRPr="00493773" w:rsidRDefault="00797B51"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4CC8D895" w:rsidR="005B38C8" w:rsidRPr="00493773" w:rsidRDefault="00797B5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1B4DE" w14:textId="77777777" w:rsidR="000F4A7B" w:rsidRDefault="000F4A7B" w:rsidP="00456927">
      <w:pPr>
        <w:spacing w:after="0"/>
      </w:pPr>
      <w:r>
        <w:separator/>
      </w:r>
    </w:p>
  </w:endnote>
  <w:endnote w:type="continuationSeparator" w:id="0">
    <w:p w14:paraId="44E44AC2" w14:textId="77777777" w:rsidR="000F4A7B" w:rsidRDefault="000F4A7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930" w14:textId="72C19FDA" w:rsidR="00FC1DE9" w:rsidRPr="00DD02FE" w:rsidRDefault="00DD02FE" w:rsidP="00D541C2">
    <w:pPr>
      <w:pStyle w:val="Footer"/>
      <w:jc w:val="center"/>
      <w:rPr>
        <w:rFonts w:ascii="Calibri" w:hAnsi="Calibri"/>
        <w:b/>
        <w:color w:val="F00000"/>
        <w:sz w:val="24"/>
      </w:rPr>
    </w:pPr>
    <w:r w:rsidRPr="00DD02FE">
      <w:rPr>
        <w:rFonts w:ascii="Calibri" w:hAnsi="Calibri"/>
        <w:b/>
        <w:color w:val="F00000"/>
        <w:sz w:val="24"/>
      </w:rPr>
      <w:t>UNCLASSIFIED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1C74C" w14:textId="77777777" w:rsidR="000F4A7B" w:rsidRDefault="000F4A7B" w:rsidP="00456927">
      <w:pPr>
        <w:spacing w:after="0"/>
      </w:pPr>
      <w:r>
        <w:separator/>
      </w:r>
    </w:p>
  </w:footnote>
  <w:footnote w:type="continuationSeparator" w:id="0">
    <w:p w14:paraId="6D52B9CA" w14:textId="77777777" w:rsidR="000F4A7B" w:rsidRDefault="000F4A7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 w15:restartNumberingAfterBreak="0">
    <w:nsid w:val="3F7E7DB7"/>
    <w:multiLevelType w:val="hybridMultilevel"/>
    <w:tmpl w:val="8E246DB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3"/>
  </w:num>
  <w:num w:numId="2" w16cid:durableId="1536960860">
    <w:abstractNumId w:val="4"/>
  </w:num>
  <w:num w:numId="3" w16cid:durableId="38435536">
    <w:abstractNumId w:val="1"/>
  </w:num>
  <w:num w:numId="4" w16cid:durableId="119034905">
    <w:abstractNumId w:val="0"/>
  </w:num>
  <w:num w:numId="5" w16cid:durableId="1172254070">
    <w:abstractNumId w:val="8"/>
  </w:num>
  <w:num w:numId="6" w16cid:durableId="423646233">
    <w:abstractNumId w:val="2"/>
  </w:num>
  <w:num w:numId="7" w16cid:durableId="323632453">
    <w:abstractNumId w:val="6"/>
  </w:num>
  <w:num w:numId="8" w16cid:durableId="1728526378">
    <w:abstractNumId w:val="7"/>
  </w:num>
  <w:num w:numId="9" w16cid:durableId="176056649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97CFC"/>
    <w:rsid w:val="000A0D34"/>
    <w:rsid w:val="000A5186"/>
    <w:rsid w:val="000B30C9"/>
    <w:rsid w:val="000B70D8"/>
    <w:rsid w:val="000C1E0C"/>
    <w:rsid w:val="000C3654"/>
    <w:rsid w:val="000C452E"/>
    <w:rsid w:val="000D5A11"/>
    <w:rsid w:val="000E0141"/>
    <w:rsid w:val="000E2939"/>
    <w:rsid w:val="000E639E"/>
    <w:rsid w:val="000F2684"/>
    <w:rsid w:val="000F2688"/>
    <w:rsid w:val="000F4A7B"/>
    <w:rsid w:val="000F68BC"/>
    <w:rsid w:val="0010052B"/>
    <w:rsid w:val="00114CE0"/>
    <w:rsid w:val="00121074"/>
    <w:rsid w:val="001222A7"/>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5746E"/>
    <w:rsid w:val="0026001C"/>
    <w:rsid w:val="00260B76"/>
    <w:rsid w:val="00262DEE"/>
    <w:rsid w:val="0026689B"/>
    <w:rsid w:val="0027094B"/>
    <w:rsid w:val="00271701"/>
    <w:rsid w:val="00272F0B"/>
    <w:rsid w:val="00273073"/>
    <w:rsid w:val="002756D8"/>
    <w:rsid w:val="002840E6"/>
    <w:rsid w:val="00284D8B"/>
    <w:rsid w:val="00285B53"/>
    <w:rsid w:val="00290E50"/>
    <w:rsid w:val="00290FAD"/>
    <w:rsid w:val="00291481"/>
    <w:rsid w:val="00295705"/>
    <w:rsid w:val="002A43D2"/>
    <w:rsid w:val="002A49EE"/>
    <w:rsid w:val="002B10CE"/>
    <w:rsid w:val="002B1194"/>
    <w:rsid w:val="002B128F"/>
    <w:rsid w:val="002B288B"/>
    <w:rsid w:val="002B297D"/>
    <w:rsid w:val="002B4DD4"/>
    <w:rsid w:val="002D07CD"/>
    <w:rsid w:val="002D2A0D"/>
    <w:rsid w:val="002D7F87"/>
    <w:rsid w:val="002E6343"/>
    <w:rsid w:val="002E78B8"/>
    <w:rsid w:val="002F25EB"/>
    <w:rsid w:val="002F69C3"/>
    <w:rsid w:val="0030208D"/>
    <w:rsid w:val="003020B5"/>
    <w:rsid w:val="0031523D"/>
    <w:rsid w:val="003210D8"/>
    <w:rsid w:val="00321863"/>
    <w:rsid w:val="00326758"/>
    <w:rsid w:val="00327679"/>
    <w:rsid w:val="0033768C"/>
    <w:rsid w:val="00344845"/>
    <w:rsid w:val="003461EF"/>
    <w:rsid w:val="0035220A"/>
    <w:rsid w:val="003660FD"/>
    <w:rsid w:val="00366983"/>
    <w:rsid w:val="00367C98"/>
    <w:rsid w:val="00373FED"/>
    <w:rsid w:val="003741CB"/>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6B5"/>
    <w:rsid w:val="00441ECC"/>
    <w:rsid w:val="00442939"/>
    <w:rsid w:val="0044768B"/>
    <w:rsid w:val="00455CDA"/>
    <w:rsid w:val="00456927"/>
    <w:rsid w:val="00457BE7"/>
    <w:rsid w:val="00461819"/>
    <w:rsid w:val="0046320E"/>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1E78"/>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05EDD"/>
    <w:rsid w:val="007117A5"/>
    <w:rsid w:val="00712EF1"/>
    <w:rsid w:val="00715C75"/>
    <w:rsid w:val="00716314"/>
    <w:rsid w:val="0072498E"/>
    <w:rsid w:val="00725080"/>
    <w:rsid w:val="00727237"/>
    <w:rsid w:val="00730593"/>
    <w:rsid w:val="007471D6"/>
    <w:rsid w:val="00750B78"/>
    <w:rsid w:val="00753085"/>
    <w:rsid w:val="007774E5"/>
    <w:rsid w:val="00797339"/>
    <w:rsid w:val="00797B51"/>
    <w:rsid w:val="007C03C0"/>
    <w:rsid w:val="007C257B"/>
    <w:rsid w:val="007C40E2"/>
    <w:rsid w:val="007C4478"/>
    <w:rsid w:val="007E23ED"/>
    <w:rsid w:val="007E396F"/>
    <w:rsid w:val="007E3B64"/>
    <w:rsid w:val="007E4124"/>
    <w:rsid w:val="007F088F"/>
    <w:rsid w:val="007F332D"/>
    <w:rsid w:val="008004F7"/>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96DF5"/>
    <w:rsid w:val="008A16C0"/>
    <w:rsid w:val="008A1B61"/>
    <w:rsid w:val="008A3ACA"/>
    <w:rsid w:val="008B22B1"/>
    <w:rsid w:val="008C0835"/>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36B0F"/>
    <w:rsid w:val="00A4493D"/>
    <w:rsid w:val="00A4740F"/>
    <w:rsid w:val="00A669C3"/>
    <w:rsid w:val="00A67D9A"/>
    <w:rsid w:val="00A67FDF"/>
    <w:rsid w:val="00A70582"/>
    <w:rsid w:val="00A74FB9"/>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7E1"/>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576BC"/>
    <w:rsid w:val="00B6117A"/>
    <w:rsid w:val="00B61FA7"/>
    <w:rsid w:val="00B66DAD"/>
    <w:rsid w:val="00B7075A"/>
    <w:rsid w:val="00B7183E"/>
    <w:rsid w:val="00B814CB"/>
    <w:rsid w:val="00B9177F"/>
    <w:rsid w:val="00B91A2E"/>
    <w:rsid w:val="00B95026"/>
    <w:rsid w:val="00B971B3"/>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386"/>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4532"/>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02FE"/>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2E17"/>
    <w:rsid w:val="00F863CF"/>
    <w:rsid w:val="00F94966"/>
    <w:rsid w:val="00FA7EBD"/>
    <w:rsid w:val="00FB019C"/>
    <w:rsid w:val="00FB36C8"/>
    <w:rsid w:val="00FB63E0"/>
    <w:rsid w:val="00FC1D8E"/>
    <w:rsid w:val="00FC1DE9"/>
    <w:rsid w:val="00FC7209"/>
    <w:rsid w:val="00FD2E2F"/>
    <w:rsid w:val="00FD519A"/>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act.gov.au/environment/land/bushfire-managem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97CFC"/>
    <w:rsid w:val="000F68BC"/>
    <w:rsid w:val="00126267"/>
    <w:rsid w:val="001410E7"/>
    <w:rsid w:val="001D1387"/>
    <w:rsid w:val="00244B26"/>
    <w:rsid w:val="0026689B"/>
    <w:rsid w:val="00291481"/>
    <w:rsid w:val="003210D8"/>
    <w:rsid w:val="00321863"/>
    <w:rsid w:val="003511D2"/>
    <w:rsid w:val="003957D2"/>
    <w:rsid w:val="003A737C"/>
    <w:rsid w:val="00401AFF"/>
    <w:rsid w:val="00413BDC"/>
    <w:rsid w:val="00435CA7"/>
    <w:rsid w:val="00436B75"/>
    <w:rsid w:val="00446BE1"/>
    <w:rsid w:val="004511CC"/>
    <w:rsid w:val="0046078A"/>
    <w:rsid w:val="004A6B92"/>
    <w:rsid w:val="004B3190"/>
    <w:rsid w:val="004B6D71"/>
    <w:rsid w:val="00520533"/>
    <w:rsid w:val="00523305"/>
    <w:rsid w:val="00562F0B"/>
    <w:rsid w:val="005B4335"/>
    <w:rsid w:val="005F71F3"/>
    <w:rsid w:val="0060792E"/>
    <w:rsid w:val="006A4CED"/>
    <w:rsid w:val="006E6E58"/>
    <w:rsid w:val="00705EDD"/>
    <w:rsid w:val="00724A4D"/>
    <w:rsid w:val="0076409F"/>
    <w:rsid w:val="007D1DCD"/>
    <w:rsid w:val="008D269C"/>
    <w:rsid w:val="0096648C"/>
    <w:rsid w:val="00A723AA"/>
    <w:rsid w:val="00B107E1"/>
    <w:rsid w:val="00B35EEC"/>
    <w:rsid w:val="00B576BC"/>
    <w:rsid w:val="00B7004C"/>
    <w:rsid w:val="00BB4808"/>
    <w:rsid w:val="00C2221A"/>
    <w:rsid w:val="00C34F4F"/>
    <w:rsid w:val="00C6137E"/>
    <w:rsid w:val="00CF4532"/>
    <w:rsid w:val="00D01C83"/>
    <w:rsid w:val="00DB0721"/>
    <w:rsid w:val="00E05648"/>
    <w:rsid w:val="00E169CE"/>
    <w:rsid w:val="00E307F5"/>
    <w:rsid w:val="00EE338B"/>
    <w:rsid w:val="00F11A9A"/>
    <w:rsid w:val="00F15B8F"/>
    <w:rsid w:val="00F22E96"/>
    <w:rsid w:val="00FD51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0D018D642C33CD498FB2CDBF5B09CDEC" ma:contentTypeVersion="18" ma:contentTypeDescription="Create a new document." ma:contentTypeScope="" ma:versionID="2636c2d1b5e94cf638024581273b8a56">
  <xsd:schema xmlns:xsd="http://www.w3.org/2001/XMLSchema" xmlns:xs="http://www.w3.org/2001/XMLSchema" xmlns:p="http://schemas.microsoft.com/office/2006/metadata/properties" xmlns:ns3="6ce5f0e6-e164-4c9b-9044-69d2fc0821cc" xmlns:ns4="15afd2bb-039b-4fc7-a81e-8151cb26074d" targetNamespace="http://schemas.microsoft.com/office/2006/metadata/properties" ma:root="true" ma:fieldsID="455bd8c03c37354bacb6541d343fc957" ns3:_="" ns4:_="">
    <xsd:import namespace="6ce5f0e6-e164-4c9b-9044-69d2fc0821cc"/>
    <xsd:import namespace="15afd2bb-039b-4fc7-a81e-8151cb2607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5f0e6-e164-4c9b-9044-69d2fc082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afd2bb-039b-4fc7-a81e-8151cb2607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activity xmlns="6ce5f0e6-e164-4c9b-9044-69d2fc0821cc" xsi:nil="true"/>
  </documentManagement>
</p:properties>
</file>

<file path=customXml/item5.xml><?xml version="1.0" encoding="utf-8"?>
<LongProperties xmlns="http://schemas.microsoft.com/office/2006/metadata/longProperties"/>
</file>

<file path=customXml/item6.xml><?xml version="1.0" encoding="utf-8"?>
<metadata xmlns="http://www.objective.com/ecm/document/metadata/4FEB93B0D38B3BDFE05400144FFB2061" version="1.0.0">
  <systemFields>
    <field name="Objective-Id">
      <value order="0">A62960066</value>
    </field>
    <field name="Objective-Title">
      <value order="0">Position Description - P30404 - SPOC - Assistant Director - Prescribed Burning and Research Utilisation (Nov 2025) copy</value>
    </field>
    <field name="Objective-Description">
      <value order="0"/>
    </field>
    <field name="Objective-CreationStamp">
      <value order="0">2026-07-09T00:28:29Z</value>
    </field>
    <field name="Objective-IsApproved">
      <value order="0">false</value>
    </field>
    <field name="Objective-IsPublished">
      <value order="0">true</value>
    </field>
    <field name="Objective-DatePublished">
      <value order="0">2026-07-09T00:30:32Z</value>
    </field>
    <field name="Objective-ModificationStamp">
      <value order="0">2026-07-09T00:30:32Z</value>
    </field>
    <field name="Objective-Owner">
      <value order="0">Katherine Breitkopf</value>
    </field>
    <field name="Objective-Path">
      <value order="0">Whole of ACT Government:EPSDD - Environment Planning and Sustainable Development Directorate:DIVISION - Environment, Heritage and Parks:BRANCH - PCS:SECTION - Fire Management Unit:Administration:01 - Management:Recruitment:Position Descriptions:Prescribed burning &amp; Research:P30404 - SPOC - Assistant Director - Prescribed Burning and Research Utilisation</value>
    </field>
    <field name="Objective-Parent">
      <value order="0">P30404 - SPOC - Assistant Director - Prescribed Burning and Research Utilisation</value>
    </field>
    <field name="Objective-State">
      <value order="0">Published</value>
    </field>
    <field name="Objective-VersionId">
      <value order="0">vA79826730</value>
    </field>
    <field name="Objective-Version">
      <value order="0">4.0</value>
    </field>
    <field name="Objective-VersionNumber">
      <value order="0">4</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A979B17-99D5-4DB0-B10B-111EF1735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5f0e6-e164-4c9b-9044-69d2fc0821cc"/>
    <ds:schemaRef ds:uri="15afd2bb-039b-4fc7-a81e-8151cb260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907605A3-3152-4306-81CA-A8C9FEC3292B}">
  <ds:schemaRefs>
    <ds:schemaRef ds:uri="http://schemas.microsoft.com/office/2006/metadata/properties"/>
    <ds:schemaRef ds:uri="6ce5f0e6-e164-4c9b-9044-69d2fc0821cc"/>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7.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(Access Canberra) (2).dotx</Template>
  <TotalTime>191</TotalTime>
  <Pages>6</Pages>
  <Words>1602</Words>
  <Characters>9132</Characters>
  <DocSecurity>0</DocSecurity>
  <Lines>76</Lines>
  <Paragraphs>21</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10713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2026-08-05T07:00:00Z</dcterms:created>
  <dcterms:modified xsi:type="dcterms:W3CDTF">2026-08-05T23:52:00Z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0x0101000D018D642C33CD498FB2CDBF5B09CDEC</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UNCLASSIFIED_x000d__x000d__x000d__x000d__x000d__x000d__x000d__x000d__x000d__x000d__x000d__x000d__x000d__x000d_
  </vt:lpwstr>
  </property>
  <property fmtid="{D5CDD505-2E9C-101B-9397-08002B2CF9AE}" pid="24" name="bjHeaderFirstPageDocProperty">
    <vt:lpwstr>UNCLASSIFIED_x000d__x000d__x000d__x000d__x000d__x000d__x000d__x000d__x000d__x000d__x000d__x000d__x000d__x000d_
  </vt:lpwstr>
  </property>
  <property fmtid="{D5CDD505-2E9C-101B-9397-08002B2CF9AE}" pid="25" name="bjHeaderEvenPageDocProperty">
    <vt:lpwstr>UNCLASSIFIED_x000d__x000d__x000d__x000d__x000d__x000d__x000d__x000d__x000d__x000d__x000d__x000d__x000d__x000d_
  </vt:lpwstr>
  </property>
  <property fmtid="{D5CDD505-2E9C-101B-9397-08002B2CF9AE}" pid="26" name="bjFooterBothDocProperty">
    <vt:lpwstr>_x000d__x000d__x000d__x000d__x000d__x000d__x000d__x000d__x000d__x000d__x000d__x000d__x000d__x000d_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_x000d__x000d__x000d__x000d__x000d__x000d__x000d__x000d__x000d__x000d__x000d__x000d__x000d__x000d_
UNCLASSIFIED </vt:lpwstr>
  </property>
  <property fmtid="{D5CDD505-2E9C-101B-9397-08002B2CF9AE}" pid="28" name="bjFooterEvenPageDocProperty">
    <vt:lpwstr>_x000d__x000d__x000d__x000d__x000d__x000d__x000d__x000d__x000d__x000d__x000d__x000d__x000d__x000d_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A62960066</vt:lpwstr>
  </property>
  <property fmtid="{D5CDD505-2E9C-101B-9397-08002B2CF9AE}" pid="38" name="Objective-Title">
    <vt:lpwstr>Position Description - P30404 - SPOC - Assistant Director - Prescribed Burning and Research Utilisation (Nov 2025) copy</vt:lpwstr>
  </property>
  <property fmtid="{D5CDD505-2E9C-101B-9397-08002B2CF9AE}" pid="39" name="Objective-Description">
    <vt:lpwstr/>
  </property>
  <property fmtid="{D5CDD505-2E9C-101B-9397-08002B2CF9AE}" pid="40" name="Objective-CreationStamp">
    <vt:filetime>2026-07-09T00:28:29Z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2026-07-09T00:30:32Z</vt:filetime>
  </property>
  <property fmtid="{D5CDD505-2E9C-101B-9397-08002B2CF9AE}" pid="44" name="Objective-ModificationStamp">
    <vt:filetime>2026-07-09T00:30:32Z</vt:filetime>
  </property>
  <property fmtid="{D5CDD505-2E9C-101B-9397-08002B2CF9AE}" pid="45" name="Objective-Owner">
    <vt:lpwstr>Katherine Breitkopf</vt:lpwstr>
  </property>
  <property fmtid="{D5CDD505-2E9C-101B-9397-08002B2CF9AE}" pid="46" name="Objective-Path">
    <vt:lpwstr>Whole of ACT Government:EPSDD - Environment Planning and Sustainable Development Directorate:DIVISION - Environment, Heritage and Parks:BRANCH - PCS:SECTION - Fire Management Unit:Administration:01 - Management:Recruitment:Position Descriptions:Prescribed burning &amp; Research:P30404 - SPOC - Assistant Director - Prescribed Burning and Research Utilisation:</vt:lpwstr>
  </property>
  <property fmtid="{D5CDD505-2E9C-101B-9397-08002B2CF9AE}" pid="47" name="Objective-Parent">
    <vt:lpwstr>P30404 - SPOC - Assistant Director - Prescribed Burning and Research Utilisation</vt:lpwstr>
  </property>
  <property fmtid="{D5CDD505-2E9C-101B-9397-08002B2CF9AE}" pid="48" name="Objective-State">
    <vt:lpwstr>Published</vt:lpwstr>
  </property>
  <property fmtid="{D5CDD505-2E9C-101B-9397-08002B2CF9AE}" pid="49" name="Objective-VersionId">
    <vt:lpwstr>vA79826730</vt:lpwstr>
  </property>
  <property fmtid="{D5CDD505-2E9C-101B-9397-08002B2CF9AE}" pid="50" name="Objective-Version">
    <vt:lpwstr>4.0</vt:lpwstr>
  </property>
  <property fmtid="{D5CDD505-2E9C-101B-9397-08002B2CF9AE}" pid="51" name="Objective-VersionNumber">
    <vt:r8>4</vt:r8>
  </property>
  <property fmtid="{D5CDD505-2E9C-101B-9397-08002B2CF9AE}" pid="52" name="Objective-VersionComment">
    <vt:lpwstr/>
  </property>
  <property fmtid="{D5CDD505-2E9C-101B-9397-08002B2CF9AE}" pid="53" name="Objective-FileNumber">
    <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EPSDD</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