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14C15" w14:textId="77777777" w:rsidR="0099683A" w:rsidRDefault="009C2AD5">
      <w:pPr>
        <w:rPr>
          <w:rFonts w:ascii="Calibri" w:hAnsi="Calibri"/>
          <w:sz w:val="56"/>
          <w:szCs w:val="56"/>
        </w:rPr>
      </w:pPr>
      <w:r>
        <w:rPr>
          <w:noProof/>
          <w:lang w:eastAsia="en-AU"/>
        </w:rPr>
        <w:drawing>
          <wp:anchor distT="0" distB="0" distL="114300" distR="114300" simplePos="0" relativeHeight="251659264" behindDoc="1" locked="0" layoutInCell="1" allowOverlap="1" wp14:anchorId="00399DB5" wp14:editId="3D63DAF5">
            <wp:simplePos x="0" y="0"/>
            <wp:positionH relativeFrom="margin">
              <wp:align>left</wp:align>
            </wp:positionH>
            <wp:positionV relativeFrom="paragraph">
              <wp:posOffset>0</wp:posOffset>
            </wp:positionV>
            <wp:extent cx="2040890" cy="1295400"/>
            <wp:effectExtent l="0" t="0" r="0" b="0"/>
            <wp:wrapTight wrapText="bothSides">
              <wp:wrapPolygon edited="0">
                <wp:start x="0" y="0"/>
                <wp:lineTo x="0" y="21282"/>
                <wp:lineTo x="21371" y="21282"/>
                <wp:lineTo x="21371" y="0"/>
                <wp:lineTo x="0"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295400"/>
                    </a:xfrm>
                    <a:prstGeom prst="rect">
                      <a:avLst/>
                    </a:prstGeom>
                    <a:noFill/>
                    <a:ln w="9525">
                      <a:noFill/>
                      <a:miter lim="800000"/>
                      <a:headEnd/>
                      <a:tailEnd/>
                    </a:ln>
                  </pic:spPr>
                </pic:pic>
              </a:graphicData>
            </a:graphic>
            <wp14:sizeRelV relativeFrom="margin">
              <wp14:pctHeight>0</wp14:pctHeight>
            </wp14:sizeRelV>
          </wp:anchor>
        </w:drawing>
      </w:r>
      <w:r>
        <w:rPr>
          <w:rFonts w:ascii="Calibri" w:hAnsi="Calibri"/>
          <w:sz w:val="56"/>
          <w:szCs w:val="56"/>
        </w:rPr>
        <w:t>POSITION DESCRIPTION</w:t>
      </w:r>
    </w:p>
    <w:p w14:paraId="0E808E6F" w14:textId="77777777" w:rsidR="009C2AD5" w:rsidRDefault="009C2AD5">
      <w:pPr>
        <w:rPr>
          <w:rFonts w:ascii="Calibri" w:hAnsi="Calibri"/>
          <w:sz w:val="56"/>
          <w:szCs w:val="56"/>
        </w:rPr>
      </w:pPr>
    </w:p>
    <w:p w14:paraId="74E4F2C4" w14:textId="77777777" w:rsidR="0017791B" w:rsidRDefault="0017791B" w:rsidP="0017791B">
      <w:pPr>
        <w:suppressAutoHyphens/>
        <w:spacing w:before="240" w:after="240" w:line="240" w:lineRule="auto"/>
        <w:rPr>
          <w:rFonts w:ascii="Calibri" w:eastAsia="Times New Roman" w:hAnsi="Calibri" w:cs="Times New Roman"/>
          <w:i/>
          <w:color w:val="0070C0"/>
          <w:sz w:val="24"/>
          <w:szCs w:val="24"/>
          <w:lang w:eastAsia="en-AU"/>
        </w:rPr>
      </w:pPr>
    </w:p>
    <w:tbl>
      <w:tblPr>
        <w:tblStyle w:val="TableGrid"/>
        <w:tblW w:w="148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892"/>
        <w:gridCol w:w="4892"/>
      </w:tblGrid>
      <w:tr w:rsidR="00051CD7" w14:paraId="18ECF345" w14:textId="77777777" w:rsidTr="00051CD7">
        <w:trPr>
          <w:trHeight w:val="680"/>
        </w:trPr>
        <w:tc>
          <w:tcPr>
            <w:tcW w:w="5031" w:type="dxa"/>
          </w:tcPr>
          <w:p w14:paraId="0E423D1F" w14:textId="4088C5F2" w:rsidR="00051CD7" w:rsidRPr="008C398E" w:rsidRDefault="00051CD7" w:rsidP="005A7F03">
            <w:pPr>
              <w:rPr>
                <w:sz w:val="24"/>
                <w:szCs w:val="24"/>
              </w:rPr>
            </w:pPr>
            <w:r w:rsidRPr="008C398E">
              <w:rPr>
                <w:b/>
                <w:sz w:val="24"/>
                <w:szCs w:val="24"/>
              </w:rPr>
              <w:t xml:space="preserve">Directorate: </w:t>
            </w:r>
            <w:r w:rsidR="00997D18">
              <w:rPr>
                <w:sz w:val="24"/>
                <w:szCs w:val="24"/>
              </w:rPr>
              <w:t>Digital Canberra</w:t>
            </w:r>
          </w:p>
        </w:tc>
        <w:tc>
          <w:tcPr>
            <w:tcW w:w="4892" w:type="dxa"/>
          </w:tcPr>
          <w:p w14:paraId="1E2F81BD" w14:textId="2BB8E4C1" w:rsidR="00051CD7" w:rsidRPr="008C398E" w:rsidRDefault="00051CD7" w:rsidP="00C12B41">
            <w:pPr>
              <w:rPr>
                <w:sz w:val="24"/>
                <w:szCs w:val="24"/>
              </w:rPr>
            </w:pPr>
            <w:r w:rsidRPr="008C398E">
              <w:rPr>
                <w:b/>
                <w:sz w:val="24"/>
                <w:szCs w:val="24"/>
              </w:rPr>
              <w:t>Position Number:</w:t>
            </w:r>
            <w:r w:rsidRPr="008C398E">
              <w:rPr>
                <w:sz w:val="24"/>
                <w:szCs w:val="24"/>
              </w:rPr>
              <w:t xml:space="preserve"> </w:t>
            </w:r>
            <w:r w:rsidR="00677016">
              <w:rPr>
                <w:sz w:val="24"/>
                <w:szCs w:val="24"/>
              </w:rPr>
              <w:t>P05456</w:t>
            </w:r>
          </w:p>
        </w:tc>
        <w:tc>
          <w:tcPr>
            <w:tcW w:w="4892" w:type="dxa"/>
          </w:tcPr>
          <w:p w14:paraId="1F910156" w14:textId="77777777" w:rsidR="00051CD7" w:rsidRPr="00CA1EC7" w:rsidRDefault="00051CD7" w:rsidP="006579A8">
            <w:pPr>
              <w:rPr>
                <w:rFonts w:ascii="Calibri" w:hAnsi="Calibri"/>
                <w:b/>
                <w:sz w:val="24"/>
                <w:szCs w:val="24"/>
              </w:rPr>
            </w:pPr>
          </w:p>
        </w:tc>
      </w:tr>
      <w:tr w:rsidR="00051CD7" w14:paraId="3B1143B4" w14:textId="77777777" w:rsidTr="00051CD7">
        <w:trPr>
          <w:trHeight w:val="680"/>
        </w:trPr>
        <w:tc>
          <w:tcPr>
            <w:tcW w:w="5031" w:type="dxa"/>
          </w:tcPr>
          <w:p w14:paraId="553D6C4A" w14:textId="4CC23527" w:rsidR="00051CD7" w:rsidRPr="008C398E" w:rsidRDefault="00051CD7" w:rsidP="006579A8">
            <w:pPr>
              <w:rPr>
                <w:sz w:val="24"/>
                <w:szCs w:val="24"/>
              </w:rPr>
            </w:pPr>
            <w:r w:rsidRPr="008C398E">
              <w:rPr>
                <w:b/>
                <w:sz w:val="24"/>
                <w:szCs w:val="24"/>
              </w:rPr>
              <w:t xml:space="preserve">Division: </w:t>
            </w:r>
            <w:r w:rsidR="00A379D2">
              <w:rPr>
                <w:sz w:val="24"/>
                <w:szCs w:val="24"/>
              </w:rPr>
              <w:t>Customer, Data and Technology Group</w:t>
            </w:r>
            <w:r w:rsidR="0063645F">
              <w:rPr>
                <w:b/>
                <w:sz w:val="24"/>
                <w:szCs w:val="24"/>
              </w:rPr>
              <w:t xml:space="preserve"> </w:t>
            </w:r>
          </w:p>
        </w:tc>
        <w:tc>
          <w:tcPr>
            <w:tcW w:w="4892" w:type="dxa"/>
          </w:tcPr>
          <w:p w14:paraId="30704500" w14:textId="77777777" w:rsidR="00051CD7" w:rsidRPr="008C398E" w:rsidRDefault="00051CD7" w:rsidP="006579A8">
            <w:pPr>
              <w:rPr>
                <w:sz w:val="24"/>
                <w:szCs w:val="24"/>
              </w:rPr>
            </w:pPr>
            <w:r w:rsidRPr="008C398E">
              <w:rPr>
                <w:b/>
                <w:sz w:val="24"/>
                <w:szCs w:val="24"/>
              </w:rPr>
              <w:t xml:space="preserve">Classification: </w:t>
            </w:r>
            <w:r w:rsidR="008D055F" w:rsidRPr="008D055F">
              <w:rPr>
                <w:sz w:val="24"/>
                <w:szCs w:val="24"/>
              </w:rPr>
              <w:t>SITOC</w:t>
            </w:r>
          </w:p>
        </w:tc>
        <w:tc>
          <w:tcPr>
            <w:tcW w:w="4892" w:type="dxa"/>
          </w:tcPr>
          <w:p w14:paraId="5E13DCFA" w14:textId="77777777" w:rsidR="00051CD7" w:rsidRPr="00CA1EC7" w:rsidRDefault="00051CD7" w:rsidP="006579A8">
            <w:pPr>
              <w:rPr>
                <w:rFonts w:ascii="Calibri" w:hAnsi="Calibri"/>
                <w:b/>
                <w:sz w:val="24"/>
                <w:szCs w:val="24"/>
              </w:rPr>
            </w:pPr>
          </w:p>
        </w:tc>
      </w:tr>
      <w:tr w:rsidR="00051CD7" w14:paraId="797DE881" w14:textId="77777777" w:rsidTr="00051CD7">
        <w:trPr>
          <w:trHeight w:val="680"/>
        </w:trPr>
        <w:tc>
          <w:tcPr>
            <w:tcW w:w="5031" w:type="dxa"/>
          </w:tcPr>
          <w:p w14:paraId="205F24E9" w14:textId="5413782A" w:rsidR="00051CD7" w:rsidRPr="008C398E" w:rsidRDefault="00051CD7" w:rsidP="006579A8">
            <w:pPr>
              <w:rPr>
                <w:sz w:val="24"/>
                <w:szCs w:val="24"/>
              </w:rPr>
            </w:pPr>
            <w:r w:rsidRPr="008C398E">
              <w:rPr>
                <w:b/>
                <w:sz w:val="24"/>
                <w:szCs w:val="24"/>
              </w:rPr>
              <w:t xml:space="preserve">Business Unit: </w:t>
            </w:r>
            <w:r w:rsidR="00261693">
              <w:rPr>
                <w:sz w:val="24"/>
                <w:szCs w:val="24"/>
              </w:rPr>
              <w:t>CIT–ICT, CESB</w:t>
            </w:r>
          </w:p>
        </w:tc>
        <w:tc>
          <w:tcPr>
            <w:tcW w:w="4892" w:type="dxa"/>
          </w:tcPr>
          <w:p w14:paraId="7D17D449" w14:textId="77777777" w:rsidR="00051CD7" w:rsidRPr="008C398E" w:rsidRDefault="00051CD7" w:rsidP="006579A8">
            <w:pPr>
              <w:rPr>
                <w:i/>
                <w:sz w:val="24"/>
                <w:szCs w:val="24"/>
              </w:rPr>
            </w:pPr>
            <w:r w:rsidRPr="008C398E">
              <w:rPr>
                <w:b/>
                <w:sz w:val="24"/>
                <w:szCs w:val="24"/>
              </w:rPr>
              <w:t xml:space="preserve">Location: </w:t>
            </w:r>
            <w:r w:rsidR="00A224FB" w:rsidRPr="00A224FB">
              <w:rPr>
                <w:sz w:val="24"/>
                <w:szCs w:val="24"/>
              </w:rPr>
              <w:t xml:space="preserve">CIT </w:t>
            </w:r>
            <w:r w:rsidR="00DE61D8" w:rsidRPr="00A224FB">
              <w:rPr>
                <w:sz w:val="24"/>
                <w:szCs w:val="24"/>
              </w:rPr>
              <w:t>Bruce</w:t>
            </w:r>
            <w:r w:rsidR="00A224FB" w:rsidRPr="00A224FB">
              <w:rPr>
                <w:sz w:val="24"/>
                <w:szCs w:val="24"/>
              </w:rPr>
              <w:t xml:space="preserve"> Campus</w:t>
            </w:r>
          </w:p>
        </w:tc>
        <w:tc>
          <w:tcPr>
            <w:tcW w:w="4892" w:type="dxa"/>
          </w:tcPr>
          <w:p w14:paraId="1637E5F7" w14:textId="77777777" w:rsidR="00051CD7" w:rsidRPr="00CA1EC7" w:rsidRDefault="00051CD7" w:rsidP="006579A8">
            <w:pPr>
              <w:rPr>
                <w:rFonts w:ascii="Calibri" w:hAnsi="Calibri"/>
                <w:b/>
                <w:sz w:val="24"/>
                <w:szCs w:val="24"/>
              </w:rPr>
            </w:pPr>
          </w:p>
        </w:tc>
      </w:tr>
      <w:tr w:rsidR="00051CD7" w14:paraId="08BF4619" w14:textId="77777777" w:rsidTr="00051CD7">
        <w:trPr>
          <w:trHeight w:val="680"/>
        </w:trPr>
        <w:tc>
          <w:tcPr>
            <w:tcW w:w="5031" w:type="dxa"/>
          </w:tcPr>
          <w:p w14:paraId="6E4D8A68" w14:textId="77777777" w:rsidR="00051CD7" w:rsidRPr="008C398E" w:rsidRDefault="00051CD7" w:rsidP="006579A8">
            <w:pPr>
              <w:rPr>
                <w:sz w:val="24"/>
                <w:szCs w:val="24"/>
              </w:rPr>
            </w:pPr>
            <w:r w:rsidRPr="008C398E">
              <w:rPr>
                <w:b/>
                <w:sz w:val="24"/>
                <w:szCs w:val="24"/>
              </w:rPr>
              <w:t>Position Title:</w:t>
            </w:r>
            <w:r w:rsidRPr="008C398E">
              <w:rPr>
                <w:sz w:val="24"/>
                <w:szCs w:val="24"/>
              </w:rPr>
              <w:t xml:space="preserve"> </w:t>
            </w:r>
            <w:r w:rsidR="00DE61D8" w:rsidRPr="00A224FB">
              <w:rPr>
                <w:sz w:val="24"/>
                <w:szCs w:val="24"/>
              </w:rPr>
              <w:t>Senior Applications Administrator</w:t>
            </w:r>
          </w:p>
        </w:tc>
        <w:tc>
          <w:tcPr>
            <w:tcW w:w="4892" w:type="dxa"/>
          </w:tcPr>
          <w:p w14:paraId="2FC3A733" w14:textId="7D040631" w:rsidR="00051CD7" w:rsidRPr="008C398E" w:rsidRDefault="00051CD7" w:rsidP="00C12B41">
            <w:pPr>
              <w:rPr>
                <w:sz w:val="24"/>
                <w:szCs w:val="24"/>
              </w:rPr>
            </w:pPr>
            <w:r w:rsidRPr="008C398E">
              <w:rPr>
                <w:b/>
                <w:sz w:val="24"/>
                <w:szCs w:val="24"/>
              </w:rPr>
              <w:t xml:space="preserve">Last Reviewed: </w:t>
            </w:r>
            <w:r w:rsidR="00417DD6">
              <w:rPr>
                <w:sz w:val="24"/>
                <w:szCs w:val="24"/>
              </w:rPr>
              <w:t>Aug 2026</w:t>
            </w:r>
          </w:p>
        </w:tc>
        <w:tc>
          <w:tcPr>
            <w:tcW w:w="4892" w:type="dxa"/>
          </w:tcPr>
          <w:p w14:paraId="7FF22D42" w14:textId="77777777" w:rsidR="00051CD7" w:rsidRPr="00CA1EC7" w:rsidRDefault="00051CD7" w:rsidP="0053660E">
            <w:pPr>
              <w:rPr>
                <w:rFonts w:ascii="Calibri" w:hAnsi="Calibri"/>
                <w:b/>
                <w:sz w:val="24"/>
                <w:szCs w:val="24"/>
              </w:rPr>
            </w:pPr>
          </w:p>
        </w:tc>
      </w:tr>
      <w:tr w:rsidR="00051CD7" w14:paraId="5F642932" w14:textId="77777777" w:rsidTr="00051CD7">
        <w:trPr>
          <w:trHeight w:val="680"/>
        </w:trPr>
        <w:tc>
          <w:tcPr>
            <w:tcW w:w="9923" w:type="dxa"/>
            <w:gridSpan w:val="2"/>
          </w:tcPr>
          <w:p w14:paraId="63A57968" w14:textId="77777777" w:rsidR="00051CD7" w:rsidRPr="008C398E" w:rsidRDefault="00051CD7" w:rsidP="006579A8">
            <w:pPr>
              <w:rPr>
                <w:i/>
                <w:sz w:val="24"/>
                <w:szCs w:val="24"/>
              </w:rPr>
            </w:pPr>
          </w:p>
        </w:tc>
        <w:tc>
          <w:tcPr>
            <w:tcW w:w="4892" w:type="dxa"/>
          </w:tcPr>
          <w:p w14:paraId="5E2F8091" w14:textId="77777777" w:rsidR="00051CD7" w:rsidRPr="00CA1EC7" w:rsidRDefault="00051CD7" w:rsidP="006579A8">
            <w:pPr>
              <w:rPr>
                <w:rFonts w:ascii="Calibri" w:hAnsi="Calibri"/>
                <w:b/>
                <w:sz w:val="24"/>
                <w:szCs w:val="24"/>
              </w:rPr>
            </w:pPr>
          </w:p>
        </w:tc>
      </w:tr>
    </w:tbl>
    <w:p w14:paraId="208D39EF" w14:textId="77777777" w:rsidR="00D23A0E" w:rsidRPr="008C398E" w:rsidRDefault="00D23A0E" w:rsidP="00D23A0E">
      <w:pPr>
        <w:pStyle w:val="BodyText"/>
        <w:rPr>
          <w:rFonts w:asciiTheme="minorHAnsi" w:hAnsiTheme="minorHAnsi" w:cs="Arial"/>
          <w:szCs w:val="24"/>
        </w:rPr>
      </w:pPr>
      <w:r w:rsidRPr="008C398E">
        <w:rPr>
          <w:rFonts w:asciiTheme="minorHAnsi" w:hAnsiTheme="minorHAnsi" w:cs="Arial"/>
          <w:szCs w:val="24"/>
        </w:rPr>
        <w:t xml:space="preserve">The Australian Capital Territory Public Service (ACTPS) is a </w:t>
      </w:r>
      <w:proofErr w:type="gramStart"/>
      <w:r w:rsidRPr="008C398E">
        <w:rPr>
          <w:rFonts w:asciiTheme="minorHAnsi" w:hAnsiTheme="minorHAnsi" w:cs="Arial"/>
          <w:szCs w:val="24"/>
        </w:rPr>
        <w:t>values</w:t>
      </w:r>
      <w:proofErr w:type="gramEnd"/>
      <w:r w:rsidRPr="008C398E">
        <w:rPr>
          <w:rFonts w:asciiTheme="minorHAnsi" w:hAnsiTheme="minorHAnsi" w:cs="Arial"/>
          <w:szCs w:val="24"/>
        </w:rPr>
        <w:t xml:space="preserve"> based organisation where all employees are expected to embody the prescribed core values of respect, integrity, collaboration and innovation, as well </w:t>
      </w:r>
      <w:r w:rsidR="00556D34" w:rsidRPr="008C398E">
        <w:rPr>
          <w:rFonts w:asciiTheme="minorHAnsi" w:hAnsiTheme="minorHAnsi" w:cs="Arial"/>
          <w:szCs w:val="24"/>
        </w:rPr>
        <w:t xml:space="preserve">as </w:t>
      </w:r>
      <w:r w:rsidRPr="008C398E">
        <w:rPr>
          <w:rFonts w:asciiTheme="minorHAnsi" w:hAnsiTheme="minorHAnsi" w:cs="Arial"/>
          <w:szCs w:val="24"/>
        </w:rPr>
        <w:t xml:space="preserve">demonstrate the related signature behaviours.   </w:t>
      </w:r>
    </w:p>
    <w:p w14:paraId="64F44656" w14:textId="77777777" w:rsidR="00D23A0E" w:rsidRPr="00423241"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0A3B3A25" w14:textId="79071F4E" w:rsidR="00D23A0E" w:rsidRPr="00CA1EC7" w:rsidRDefault="00417DD6" w:rsidP="00D23A0E">
      <w:pPr>
        <w:spacing w:line="276" w:lineRule="auto"/>
        <w:rPr>
          <w:rFonts w:cs="Arial"/>
          <w:i/>
          <w:color w:val="0070C0"/>
          <w:sz w:val="24"/>
          <w:szCs w:val="24"/>
        </w:rPr>
      </w:pPr>
      <w:r w:rsidRPr="00417DD6">
        <w:rPr>
          <w:sz w:val="24"/>
          <w:szCs w:val="24"/>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 Digital Canberra leads the implementation of the ACT Digital Strategy and ACT Digital Health Strategy, manages ICT infrastructure for our hospitals, schools, and public service, and represents the ACT at national digital, data, and cyber security forums. Digital Canberra has a diverse workforce across many functions and sites. We have an inclusive culture, and we ensure our people are respected, valued, and involved.</w:t>
      </w:r>
    </w:p>
    <w:p w14:paraId="1D325C4F" w14:textId="77777777" w:rsidR="00D23A0E" w:rsidRPr="00423241"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533B1190" w14:textId="77777777" w:rsidR="00417DD6" w:rsidRPr="00417DD6" w:rsidRDefault="00417DD6" w:rsidP="00417DD6">
      <w:pPr>
        <w:suppressAutoHyphens/>
        <w:spacing w:before="120" w:after="120" w:line="240" w:lineRule="auto"/>
        <w:ind w:left="-5"/>
        <w:jc w:val="both"/>
        <w:textAlignment w:val="baseline"/>
        <w:rPr>
          <w:sz w:val="24"/>
          <w:szCs w:val="24"/>
        </w:rPr>
      </w:pPr>
      <w:r w:rsidRPr="00417DD6">
        <w:rPr>
          <w:sz w:val="24"/>
          <w:szCs w:val="24"/>
        </w:rPr>
        <w:t>The</w:t>
      </w:r>
      <w:r w:rsidRPr="00417DD6">
        <w:rPr>
          <w:rFonts w:ascii="Calibri" w:eastAsia="Calibri" w:hAnsi="Calibri" w:cs="Calibri"/>
          <w:sz w:val="24"/>
          <w:szCs w:val="24"/>
          <w:lang w:eastAsia="en-AU"/>
        </w:rPr>
        <w:t xml:space="preserve"> </w:t>
      </w:r>
      <w:r w:rsidRPr="00417DD6">
        <w:rPr>
          <w:rFonts w:ascii="Calibri" w:eastAsia="Calibri" w:hAnsi="Calibri" w:cs="Calibri"/>
          <w:b/>
          <w:bCs/>
          <w:sz w:val="24"/>
          <w:szCs w:val="24"/>
          <w:lang w:eastAsia="en-AU"/>
        </w:rPr>
        <w:t>Customer, Data and Technology Group</w:t>
      </w:r>
      <w:r w:rsidRPr="00417DD6">
        <w:rPr>
          <w:rFonts w:ascii="Calibri" w:eastAsia="Calibri" w:hAnsi="Calibri" w:cs="Calibri"/>
          <w:sz w:val="24"/>
          <w:szCs w:val="24"/>
          <w:lang w:eastAsia="en-AU"/>
        </w:rPr>
        <w:t xml:space="preserve"> </w:t>
      </w:r>
      <w:r w:rsidRPr="00417DD6">
        <w:rPr>
          <w:sz w:val="24"/>
          <w:szCs w:val="24"/>
        </w:rPr>
        <w:t xml:space="preserve">enables a modern, digitally empowered ACT Government. By delivering shared services that are efficient, secure, AI-enabled, and customer focused the group helps ensure that citizens and businesses benefit from responsive, transparent, and innovative public administration. </w:t>
      </w:r>
    </w:p>
    <w:p w14:paraId="1C1DAB0A" w14:textId="77777777" w:rsidR="00417DD6" w:rsidRPr="00417DD6" w:rsidRDefault="00417DD6" w:rsidP="00417DD6">
      <w:pPr>
        <w:suppressAutoHyphens/>
        <w:spacing w:before="120" w:after="120" w:line="240" w:lineRule="auto"/>
        <w:ind w:left="-5"/>
        <w:jc w:val="both"/>
        <w:textAlignment w:val="baseline"/>
        <w:rPr>
          <w:sz w:val="24"/>
          <w:szCs w:val="24"/>
        </w:rPr>
      </w:pPr>
      <w:r w:rsidRPr="00417DD6">
        <w:rPr>
          <w:sz w:val="24"/>
          <w:szCs w:val="24"/>
        </w:rPr>
        <w:t xml:space="preserve">The group has a wide range of strategy, policy and operational responsibilities across ACT Government including:  </w:t>
      </w:r>
    </w:p>
    <w:p w14:paraId="39375D6C" w14:textId="77777777" w:rsidR="00417DD6" w:rsidRPr="00417DD6" w:rsidRDefault="00417DD6" w:rsidP="00417DD6">
      <w:pPr>
        <w:numPr>
          <w:ilvl w:val="0"/>
          <w:numId w:val="11"/>
        </w:numPr>
        <w:suppressAutoHyphens/>
        <w:spacing w:before="120" w:after="120" w:line="240" w:lineRule="auto"/>
        <w:ind w:left="1080"/>
        <w:contextualSpacing/>
        <w:jc w:val="both"/>
        <w:textAlignment w:val="baseline"/>
        <w:rPr>
          <w:sz w:val="24"/>
          <w:szCs w:val="24"/>
        </w:rPr>
      </w:pPr>
      <w:r w:rsidRPr="00417DD6">
        <w:rPr>
          <w:sz w:val="24"/>
          <w:szCs w:val="24"/>
        </w:rPr>
        <w:t xml:space="preserve">management of Information Communications Technology services,  </w:t>
      </w:r>
    </w:p>
    <w:p w14:paraId="1C07DA51" w14:textId="77777777" w:rsidR="00417DD6" w:rsidRPr="00417DD6" w:rsidRDefault="00417DD6" w:rsidP="00417DD6">
      <w:pPr>
        <w:numPr>
          <w:ilvl w:val="0"/>
          <w:numId w:val="11"/>
        </w:numPr>
        <w:suppressAutoHyphens/>
        <w:spacing w:before="120" w:after="120" w:line="240" w:lineRule="auto"/>
        <w:ind w:left="1080"/>
        <w:contextualSpacing/>
        <w:jc w:val="both"/>
        <w:textAlignment w:val="baseline"/>
        <w:rPr>
          <w:sz w:val="24"/>
          <w:szCs w:val="24"/>
        </w:rPr>
      </w:pPr>
      <w:r w:rsidRPr="00417DD6">
        <w:rPr>
          <w:sz w:val="24"/>
          <w:szCs w:val="24"/>
        </w:rPr>
        <w:lastRenderedPageBreak/>
        <w:t xml:space="preserve">service integration and management </w:t>
      </w:r>
    </w:p>
    <w:p w14:paraId="744F2658" w14:textId="77777777" w:rsidR="00417DD6" w:rsidRPr="00417DD6" w:rsidRDefault="00417DD6" w:rsidP="00417DD6">
      <w:pPr>
        <w:numPr>
          <w:ilvl w:val="0"/>
          <w:numId w:val="11"/>
        </w:numPr>
        <w:suppressAutoHyphens/>
        <w:spacing w:before="120" w:after="120" w:line="240" w:lineRule="auto"/>
        <w:ind w:left="1080"/>
        <w:contextualSpacing/>
        <w:jc w:val="both"/>
        <w:textAlignment w:val="baseline"/>
        <w:rPr>
          <w:sz w:val="24"/>
          <w:szCs w:val="24"/>
        </w:rPr>
      </w:pPr>
      <w:r w:rsidRPr="00417DD6">
        <w:rPr>
          <w:sz w:val="24"/>
          <w:szCs w:val="24"/>
        </w:rPr>
        <w:t xml:space="preserve">program and project management  </w:t>
      </w:r>
    </w:p>
    <w:p w14:paraId="1B7F04C4" w14:textId="77777777" w:rsidR="00417DD6" w:rsidRPr="00417DD6" w:rsidRDefault="00417DD6" w:rsidP="00417DD6">
      <w:pPr>
        <w:numPr>
          <w:ilvl w:val="0"/>
          <w:numId w:val="11"/>
        </w:numPr>
        <w:suppressAutoHyphens/>
        <w:spacing w:before="120" w:after="120" w:line="240" w:lineRule="auto"/>
        <w:ind w:left="1080"/>
        <w:contextualSpacing/>
        <w:jc w:val="both"/>
        <w:textAlignment w:val="baseline"/>
        <w:rPr>
          <w:sz w:val="24"/>
          <w:szCs w:val="24"/>
        </w:rPr>
      </w:pPr>
      <w:r w:rsidRPr="00417DD6">
        <w:rPr>
          <w:sz w:val="24"/>
          <w:szCs w:val="24"/>
        </w:rPr>
        <w:t xml:space="preserve">Cyber, risk and governance  </w:t>
      </w:r>
    </w:p>
    <w:p w14:paraId="72E6A459" w14:textId="77777777" w:rsidR="00417DD6" w:rsidRPr="00417DD6" w:rsidRDefault="00417DD6" w:rsidP="00417DD6">
      <w:pPr>
        <w:numPr>
          <w:ilvl w:val="0"/>
          <w:numId w:val="11"/>
        </w:numPr>
        <w:suppressAutoHyphens/>
        <w:spacing w:before="120" w:after="120" w:line="240" w:lineRule="auto"/>
        <w:ind w:left="1080"/>
        <w:contextualSpacing/>
        <w:jc w:val="both"/>
        <w:textAlignment w:val="baseline"/>
        <w:rPr>
          <w:sz w:val="24"/>
          <w:szCs w:val="24"/>
        </w:rPr>
      </w:pPr>
      <w:r w:rsidRPr="00417DD6">
        <w:rPr>
          <w:sz w:val="24"/>
          <w:szCs w:val="24"/>
        </w:rPr>
        <w:t>strategic asset management</w:t>
      </w:r>
    </w:p>
    <w:p w14:paraId="583773C4" w14:textId="153BDFAC" w:rsidR="00D23A0E" w:rsidRPr="00CA1EC7" w:rsidRDefault="00417DD6" w:rsidP="00417DD6">
      <w:pPr>
        <w:rPr>
          <w:sz w:val="24"/>
          <w:szCs w:val="24"/>
        </w:rPr>
      </w:pPr>
      <w:r w:rsidRPr="00417DD6">
        <w:rPr>
          <w:sz w:val="24"/>
          <w:szCs w:val="24"/>
        </w:rPr>
        <w:t>data and artificial intelligence (AI) including digital records</w:t>
      </w:r>
      <w:r w:rsidR="00D23A0E" w:rsidRPr="00CA1EC7">
        <w:rPr>
          <w:sz w:val="24"/>
          <w:szCs w:val="24"/>
        </w:rPr>
        <w:t>.</w:t>
      </w:r>
    </w:p>
    <w:p w14:paraId="62610702" w14:textId="77777777" w:rsidR="00D23A0E" w:rsidRDefault="00D23A0E" w:rsidP="00D23A0E">
      <w:pPr>
        <w:rPr>
          <w:szCs w:val="24"/>
        </w:rPr>
      </w:pPr>
    </w:p>
    <w:p w14:paraId="3F56CBA4" w14:textId="77777777" w:rsidR="00D23A0E" w:rsidRPr="00423241"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7FCF2C57" w14:textId="4FB1E6AC" w:rsidR="00F863BD" w:rsidRDefault="00487CF7" w:rsidP="00A224FB">
      <w:pPr>
        <w:rPr>
          <w:sz w:val="24"/>
          <w:szCs w:val="24"/>
        </w:rPr>
      </w:pPr>
      <w:r w:rsidRPr="00487CF7">
        <w:rPr>
          <w:b/>
          <w:bCs/>
          <w:sz w:val="24"/>
          <w:szCs w:val="24"/>
        </w:rPr>
        <w:t>Customer Engagement Services Branch (CESB</w:t>
      </w:r>
      <w:r w:rsidRPr="00487CF7">
        <w:rPr>
          <w:sz w:val="24"/>
          <w:szCs w:val="24"/>
        </w:rPr>
        <w:t>) plays a key role in servicing and supporting the Government Directorates. CESB provides frontline services including the Service Desk and the presence of client facing staff that enables the provision of contextual advice and guidance as well as business system support services which enhance the customer experience.</w:t>
      </w:r>
    </w:p>
    <w:p w14:paraId="6FD80211" w14:textId="77777777" w:rsidR="00D23A0E" w:rsidRPr="00116F56" w:rsidRDefault="00D23A0E" w:rsidP="00116F56">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r>
        <w:rPr>
          <w:rFonts w:cs="Arial"/>
          <w:i/>
          <w:color w:val="0070C0"/>
          <w:szCs w:val="24"/>
        </w:rPr>
        <w:t xml:space="preserve"> </w:t>
      </w:r>
    </w:p>
    <w:p w14:paraId="4CD4415C" w14:textId="4BF5F955" w:rsidR="00116F56" w:rsidRPr="00FF7590" w:rsidRDefault="18521A4C" w:rsidP="18521A4C">
      <w:pPr>
        <w:spacing w:line="276" w:lineRule="auto"/>
        <w:rPr>
          <w:sz w:val="24"/>
          <w:szCs w:val="24"/>
        </w:rPr>
      </w:pPr>
      <w:r w:rsidRPr="18521A4C">
        <w:rPr>
          <w:sz w:val="24"/>
          <w:szCs w:val="24"/>
        </w:rPr>
        <w:t xml:space="preserve">As a member of the Applications team, the Senior Applications Administrator is required to manage and provide technical support and advice </w:t>
      </w:r>
      <w:r w:rsidR="00706AF5">
        <w:rPr>
          <w:sz w:val="24"/>
          <w:szCs w:val="24"/>
        </w:rPr>
        <w:t>for</w:t>
      </w:r>
      <w:r w:rsidRPr="18521A4C">
        <w:rPr>
          <w:sz w:val="24"/>
          <w:szCs w:val="24"/>
        </w:rPr>
        <w:t xml:space="preserve"> </w:t>
      </w:r>
      <w:r w:rsidR="006C2236">
        <w:rPr>
          <w:sz w:val="24"/>
          <w:szCs w:val="24"/>
        </w:rPr>
        <w:t xml:space="preserve">CIT </w:t>
      </w:r>
      <w:r w:rsidR="00E635A4">
        <w:rPr>
          <w:sz w:val="24"/>
          <w:szCs w:val="24"/>
        </w:rPr>
        <w:t>b</w:t>
      </w:r>
      <w:r w:rsidR="006C2236">
        <w:rPr>
          <w:sz w:val="24"/>
          <w:szCs w:val="24"/>
        </w:rPr>
        <w:t>usiness</w:t>
      </w:r>
      <w:r w:rsidRPr="18521A4C">
        <w:rPr>
          <w:sz w:val="24"/>
          <w:szCs w:val="24"/>
        </w:rPr>
        <w:t xml:space="preserve"> applications.  The team implements changes to the CIT Student</w:t>
      </w:r>
      <w:r w:rsidR="00487CF7">
        <w:rPr>
          <w:sz w:val="24"/>
          <w:szCs w:val="24"/>
        </w:rPr>
        <w:t xml:space="preserve"> Information</w:t>
      </w:r>
      <w:r w:rsidRPr="18521A4C">
        <w:rPr>
          <w:sz w:val="24"/>
          <w:szCs w:val="24"/>
        </w:rPr>
        <w:t xml:space="preserve"> Management</w:t>
      </w:r>
      <w:r w:rsidR="00FF4B21">
        <w:rPr>
          <w:sz w:val="24"/>
          <w:szCs w:val="24"/>
        </w:rPr>
        <w:t xml:space="preserve"> System (Banner)</w:t>
      </w:r>
      <w:r w:rsidRPr="18521A4C">
        <w:rPr>
          <w:sz w:val="24"/>
          <w:szCs w:val="24"/>
        </w:rPr>
        <w:t xml:space="preserve"> to meet upgrades and Business as Usual (BAU) requirements and provide strategic direction for the growth and development of the applications.  </w:t>
      </w:r>
    </w:p>
    <w:p w14:paraId="6B66B55B" w14:textId="77777777" w:rsidR="000348A5" w:rsidRDefault="00D23A0E" w:rsidP="00D23A0E">
      <w:pPr>
        <w:pStyle w:val="Heading1"/>
        <w:pBdr>
          <w:bottom w:val="single" w:sz="12" w:space="1" w:color="auto"/>
        </w:pBdr>
        <w:rPr>
          <w:szCs w:val="24"/>
        </w:rPr>
      </w:pPr>
      <w:r>
        <w:rPr>
          <w:rFonts w:asciiTheme="minorHAnsi" w:hAnsiTheme="minorHAnsi"/>
          <w:sz w:val="32"/>
        </w:rPr>
        <w:t>WHAT YOU WILL DO</w:t>
      </w:r>
    </w:p>
    <w:p w14:paraId="5E4865E8" w14:textId="3AC1CAF8" w:rsidR="00116F56" w:rsidRPr="004F28E5" w:rsidRDefault="16D961BF" w:rsidP="16D961BF">
      <w:pPr>
        <w:pStyle w:val="BodyText"/>
        <w:numPr>
          <w:ilvl w:val="0"/>
          <w:numId w:val="10"/>
        </w:numPr>
        <w:suppressAutoHyphens w:val="0"/>
        <w:spacing w:after="120" w:line="276" w:lineRule="auto"/>
        <w:rPr>
          <w:rFonts w:asciiTheme="minorHAnsi" w:hAnsiTheme="minorHAnsi"/>
        </w:rPr>
      </w:pPr>
      <w:r w:rsidRPr="16D961BF">
        <w:rPr>
          <w:rFonts w:asciiTheme="minorHAnsi" w:hAnsiTheme="minorHAnsi"/>
        </w:rPr>
        <w:t xml:space="preserve">Resolve escalated technical and functional issues related to </w:t>
      </w:r>
      <w:r w:rsidR="00FE38F1">
        <w:rPr>
          <w:rFonts w:asciiTheme="minorHAnsi" w:hAnsiTheme="minorHAnsi"/>
        </w:rPr>
        <w:t xml:space="preserve">Business Applications that are used within </w:t>
      </w:r>
      <w:r w:rsidRPr="16D961BF">
        <w:rPr>
          <w:rFonts w:asciiTheme="minorHAnsi" w:hAnsiTheme="minorHAnsi"/>
        </w:rPr>
        <w:t>the Canberra Institute of Technology</w:t>
      </w:r>
      <w:r w:rsidR="00FE38F1">
        <w:rPr>
          <w:rFonts w:asciiTheme="minorHAnsi" w:hAnsiTheme="minorHAnsi"/>
        </w:rPr>
        <w:t xml:space="preserve">, particularly to the </w:t>
      </w:r>
      <w:r w:rsidRPr="16D961BF">
        <w:rPr>
          <w:rFonts w:asciiTheme="minorHAnsi" w:hAnsiTheme="minorHAnsi"/>
        </w:rPr>
        <w:t>Student</w:t>
      </w:r>
      <w:r w:rsidR="00D20169">
        <w:rPr>
          <w:rFonts w:asciiTheme="minorHAnsi" w:hAnsiTheme="minorHAnsi"/>
        </w:rPr>
        <w:t xml:space="preserve"> Information</w:t>
      </w:r>
      <w:r w:rsidRPr="16D961BF">
        <w:rPr>
          <w:rFonts w:asciiTheme="minorHAnsi" w:hAnsiTheme="minorHAnsi"/>
        </w:rPr>
        <w:t xml:space="preserve"> Management System (Banner).</w:t>
      </w:r>
    </w:p>
    <w:p w14:paraId="1A7A6D3E" w14:textId="7C51724A" w:rsidR="00116F56" w:rsidRPr="004F28E5" w:rsidRDefault="16D961BF" w:rsidP="16D961BF">
      <w:pPr>
        <w:pStyle w:val="BodyText"/>
        <w:numPr>
          <w:ilvl w:val="0"/>
          <w:numId w:val="10"/>
        </w:numPr>
        <w:suppressAutoHyphens w:val="0"/>
        <w:spacing w:after="120" w:line="276" w:lineRule="auto"/>
        <w:rPr>
          <w:szCs w:val="24"/>
        </w:rPr>
      </w:pPr>
      <w:r w:rsidRPr="16D961BF">
        <w:rPr>
          <w:rFonts w:asciiTheme="minorHAnsi" w:hAnsiTheme="minorHAnsi"/>
        </w:rPr>
        <w:t xml:space="preserve">Manage and/or undertake the systems administration processes for </w:t>
      </w:r>
      <w:r w:rsidR="00FE38F1">
        <w:rPr>
          <w:rFonts w:asciiTheme="minorHAnsi" w:hAnsiTheme="minorHAnsi"/>
        </w:rPr>
        <w:t xml:space="preserve">Business Applications that are used within </w:t>
      </w:r>
      <w:r w:rsidR="00FE38F1" w:rsidRPr="16D961BF">
        <w:rPr>
          <w:rFonts w:asciiTheme="minorHAnsi" w:hAnsiTheme="minorHAnsi"/>
        </w:rPr>
        <w:t>the Canberra Institute of Technology</w:t>
      </w:r>
      <w:r w:rsidR="00FE38F1">
        <w:rPr>
          <w:rFonts w:asciiTheme="minorHAnsi" w:hAnsiTheme="minorHAnsi"/>
        </w:rPr>
        <w:t xml:space="preserve">, particularly to the </w:t>
      </w:r>
      <w:r w:rsidR="00FE38F1" w:rsidRPr="16D961BF">
        <w:rPr>
          <w:rFonts w:asciiTheme="minorHAnsi" w:hAnsiTheme="minorHAnsi"/>
        </w:rPr>
        <w:t>Student</w:t>
      </w:r>
      <w:r w:rsidR="00477C54">
        <w:rPr>
          <w:rFonts w:asciiTheme="minorHAnsi" w:hAnsiTheme="minorHAnsi"/>
        </w:rPr>
        <w:t xml:space="preserve"> Information</w:t>
      </w:r>
      <w:r w:rsidR="00FE38F1" w:rsidRPr="16D961BF">
        <w:rPr>
          <w:rFonts w:asciiTheme="minorHAnsi" w:hAnsiTheme="minorHAnsi"/>
        </w:rPr>
        <w:t xml:space="preserve"> Management System (Banner)</w:t>
      </w:r>
      <w:r w:rsidR="00FE38F1">
        <w:rPr>
          <w:rFonts w:asciiTheme="minorHAnsi" w:hAnsiTheme="minorHAnsi"/>
        </w:rPr>
        <w:t>. This includes</w:t>
      </w:r>
      <w:r w:rsidRPr="16D961BF">
        <w:rPr>
          <w:rFonts w:asciiTheme="minorHAnsi" w:hAnsiTheme="minorHAnsi"/>
        </w:rPr>
        <w:t xml:space="preserve"> access and security, auditing, development, modifications, upgrades and integration with external/internal systems.</w:t>
      </w:r>
    </w:p>
    <w:p w14:paraId="65BDB5F1" w14:textId="31BA60C8" w:rsidR="00116F56" w:rsidRPr="004F28E5" w:rsidRDefault="16D961BF" w:rsidP="16D961BF">
      <w:pPr>
        <w:pStyle w:val="BodyText"/>
        <w:numPr>
          <w:ilvl w:val="0"/>
          <w:numId w:val="10"/>
        </w:numPr>
        <w:suppressAutoHyphens w:val="0"/>
        <w:spacing w:after="120" w:line="276" w:lineRule="auto"/>
        <w:rPr>
          <w:rFonts w:asciiTheme="minorHAnsi" w:hAnsiTheme="minorHAnsi"/>
        </w:rPr>
      </w:pPr>
      <w:r w:rsidRPr="16D961BF">
        <w:rPr>
          <w:rFonts w:asciiTheme="minorHAnsi" w:hAnsiTheme="minorHAnsi"/>
        </w:rPr>
        <w:t>Liaise and negotiate with relevant Directorates in relation to changes or amendments to shared environments.</w:t>
      </w:r>
    </w:p>
    <w:p w14:paraId="39F9D743" w14:textId="6636E300" w:rsidR="00116F56" w:rsidRPr="004F28E5" w:rsidRDefault="16D961BF" w:rsidP="16D961BF">
      <w:pPr>
        <w:pStyle w:val="BodyText"/>
        <w:numPr>
          <w:ilvl w:val="0"/>
          <w:numId w:val="10"/>
        </w:numPr>
        <w:suppressAutoHyphens w:val="0"/>
        <w:spacing w:after="120" w:line="276" w:lineRule="auto"/>
        <w:rPr>
          <w:rFonts w:asciiTheme="minorHAnsi" w:hAnsiTheme="minorHAnsi"/>
        </w:rPr>
      </w:pPr>
      <w:r w:rsidRPr="16D961BF">
        <w:rPr>
          <w:rFonts w:asciiTheme="minorHAnsi" w:hAnsiTheme="minorHAnsi"/>
        </w:rPr>
        <w:t>Develop and implement relevant system and process documentation relating to shared production environments and associated processes.</w:t>
      </w:r>
    </w:p>
    <w:p w14:paraId="40C3F0B8" w14:textId="77777777" w:rsidR="00116F56" w:rsidRPr="00E4457A" w:rsidRDefault="16D961BF" w:rsidP="16D961BF">
      <w:pPr>
        <w:pStyle w:val="BodyText"/>
        <w:numPr>
          <w:ilvl w:val="0"/>
          <w:numId w:val="10"/>
        </w:numPr>
        <w:suppressAutoHyphens w:val="0"/>
        <w:spacing w:after="120" w:line="276" w:lineRule="auto"/>
        <w:rPr>
          <w:rFonts w:asciiTheme="minorHAnsi" w:hAnsiTheme="minorHAnsi"/>
        </w:rPr>
      </w:pPr>
      <w:r w:rsidRPr="16D961BF">
        <w:rPr>
          <w:rFonts w:asciiTheme="minorHAnsi" w:hAnsiTheme="minorHAnsi"/>
        </w:rPr>
        <w:t>Participate in user support/working groups.</w:t>
      </w:r>
    </w:p>
    <w:p w14:paraId="37F69258" w14:textId="108635AE" w:rsidR="00116F56" w:rsidRPr="00E70C54" w:rsidRDefault="16D961BF" w:rsidP="16D961BF">
      <w:pPr>
        <w:pStyle w:val="ListParagraph"/>
        <w:numPr>
          <w:ilvl w:val="0"/>
          <w:numId w:val="10"/>
        </w:numPr>
        <w:suppressAutoHyphens/>
        <w:spacing w:after="0" w:line="276" w:lineRule="auto"/>
        <w:rPr>
          <w:rFonts w:cs="Arial"/>
          <w:sz w:val="24"/>
          <w:szCs w:val="24"/>
        </w:rPr>
      </w:pPr>
      <w:r w:rsidRPr="16D961BF">
        <w:rPr>
          <w:rFonts w:cs="Arial"/>
          <w:sz w:val="24"/>
          <w:szCs w:val="24"/>
        </w:rPr>
        <w:t>This position does not involve direct supervision of staff.</w:t>
      </w:r>
    </w:p>
    <w:p w14:paraId="09590919" w14:textId="77777777" w:rsidR="00D23A0E" w:rsidRDefault="00D23A0E" w:rsidP="00D23A0E">
      <w:pPr>
        <w:pStyle w:val="DotPoint"/>
        <w:numPr>
          <w:ilvl w:val="0"/>
          <w:numId w:val="0"/>
        </w:numPr>
        <w:spacing w:before="120" w:line="276" w:lineRule="auto"/>
        <w:rPr>
          <w:rFonts w:asciiTheme="minorHAnsi" w:hAnsiTheme="minorHAnsi"/>
        </w:rPr>
      </w:pPr>
    </w:p>
    <w:p w14:paraId="2980C70A"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t>WHAT YOU REQUIRE</w:t>
      </w:r>
    </w:p>
    <w:p w14:paraId="4C6089A6" w14:textId="77777777" w:rsidR="00F0599F" w:rsidRPr="008C398E" w:rsidRDefault="00F0599F" w:rsidP="00F0599F">
      <w:pPr>
        <w:pStyle w:val="BodyText"/>
        <w:rPr>
          <w:rFonts w:asciiTheme="minorHAnsi" w:hAnsiTheme="minorHAnsi" w:cs="Arial"/>
          <w:szCs w:val="24"/>
        </w:rPr>
      </w:pPr>
      <w:r w:rsidRPr="008C398E">
        <w:rPr>
          <w:rFonts w:asciiTheme="minorHAnsi" w:hAnsiTheme="minorHAnsi" w:cs="Arial"/>
          <w:szCs w:val="24"/>
        </w:rPr>
        <w:lastRenderedPageBreak/>
        <w:t xml:space="preserve">The information below describes the capabilities that are required to perform the duties and responsibilities of the position. </w:t>
      </w:r>
    </w:p>
    <w:p w14:paraId="2E8D75EE" w14:textId="77777777" w:rsidR="00F0599F" w:rsidRPr="00C36633" w:rsidRDefault="00F0599F" w:rsidP="00F0599F">
      <w:pPr>
        <w:pStyle w:val="BodyText"/>
        <w:rPr>
          <w:b/>
          <w:sz w:val="28"/>
          <w:szCs w:val="28"/>
        </w:rPr>
      </w:pPr>
      <w:r w:rsidRPr="00C36633">
        <w:rPr>
          <w:b/>
          <w:sz w:val="28"/>
          <w:szCs w:val="28"/>
        </w:rPr>
        <w:t xml:space="preserve">Professional / Technical Skills and Knowledge </w:t>
      </w:r>
    </w:p>
    <w:p w14:paraId="03F1F006" w14:textId="49CA5C24" w:rsidR="009132FA" w:rsidRDefault="002F6F80" w:rsidP="0063645F">
      <w:pPr>
        <w:pStyle w:val="BodyText"/>
        <w:numPr>
          <w:ilvl w:val="0"/>
          <w:numId w:val="3"/>
        </w:numPr>
        <w:spacing w:line="276" w:lineRule="auto"/>
        <w:rPr>
          <w:rFonts w:asciiTheme="minorHAnsi" w:hAnsiTheme="minorHAnsi"/>
          <w:szCs w:val="24"/>
        </w:rPr>
      </w:pPr>
      <w:r w:rsidRPr="002F6F80">
        <w:rPr>
          <w:rFonts w:asciiTheme="minorHAnsi" w:hAnsiTheme="minorHAnsi"/>
          <w:szCs w:val="24"/>
        </w:rPr>
        <w:t>Technical knowledge and demonstrated experience in software development, particularly within Java-based environments, including the Spring Framework, PL/SQL development, and Unix/Linux-based platforms, with the ability to design, develop, test, and support enterprise-grade applications</w:t>
      </w:r>
      <w:r w:rsidR="00AC453C" w:rsidRPr="00AC453C">
        <w:rPr>
          <w:rFonts w:asciiTheme="minorHAnsi" w:hAnsiTheme="minorHAnsi"/>
          <w:szCs w:val="24"/>
        </w:rPr>
        <w:t>.</w:t>
      </w:r>
    </w:p>
    <w:p w14:paraId="0E3AEED9" w14:textId="2C2F5BE7" w:rsidR="0010021E" w:rsidRDefault="0010021E" w:rsidP="0063645F">
      <w:pPr>
        <w:pStyle w:val="BodyText"/>
        <w:numPr>
          <w:ilvl w:val="0"/>
          <w:numId w:val="3"/>
        </w:numPr>
        <w:spacing w:line="276" w:lineRule="auto"/>
        <w:rPr>
          <w:rFonts w:asciiTheme="minorHAnsi" w:hAnsiTheme="minorHAnsi"/>
          <w:szCs w:val="24"/>
        </w:rPr>
      </w:pPr>
      <w:r w:rsidRPr="0010021E">
        <w:rPr>
          <w:rFonts w:asciiTheme="minorHAnsi" w:hAnsiTheme="minorHAnsi"/>
          <w:szCs w:val="24"/>
        </w:rPr>
        <w:t>Technical knowledge and demonstrated experience in the system administration, management and support of business applications including experience in software and tools used to investigate issues, collect performance statistics and create reports.</w:t>
      </w:r>
    </w:p>
    <w:p w14:paraId="580504BE" w14:textId="0CB9D880" w:rsidR="00991C1F" w:rsidRDefault="00C97425" w:rsidP="0063645F">
      <w:pPr>
        <w:pStyle w:val="BodyText"/>
        <w:numPr>
          <w:ilvl w:val="0"/>
          <w:numId w:val="3"/>
        </w:numPr>
        <w:spacing w:line="276" w:lineRule="auto"/>
        <w:rPr>
          <w:rFonts w:asciiTheme="minorHAnsi" w:hAnsiTheme="minorHAnsi"/>
          <w:szCs w:val="24"/>
        </w:rPr>
      </w:pPr>
      <w:r>
        <w:rPr>
          <w:rFonts w:asciiTheme="minorHAnsi" w:hAnsiTheme="minorHAnsi"/>
          <w:szCs w:val="24"/>
        </w:rPr>
        <w:t>Technical knowledge and demons</w:t>
      </w:r>
      <w:r w:rsidR="00AA332A">
        <w:rPr>
          <w:rFonts w:asciiTheme="minorHAnsi" w:hAnsiTheme="minorHAnsi"/>
          <w:szCs w:val="24"/>
        </w:rPr>
        <w:t>trated</w:t>
      </w:r>
      <w:r w:rsidRPr="00C97425">
        <w:rPr>
          <w:rFonts w:asciiTheme="minorHAnsi" w:hAnsiTheme="minorHAnsi"/>
          <w:szCs w:val="24"/>
        </w:rPr>
        <w:t xml:space="preserve"> experience in software integration, including the implementation and support of integration layers, APIs, data flows, and interoperability between business systems.</w:t>
      </w:r>
    </w:p>
    <w:p w14:paraId="370785A1" w14:textId="54D79A94" w:rsidR="00B458F4" w:rsidRDefault="00AC453C" w:rsidP="0063645F">
      <w:pPr>
        <w:pStyle w:val="BodyText"/>
        <w:numPr>
          <w:ilvl w:val="0"/>
          <w:numId w:val="3"/>
        </w:numPr>
        <w:spacing w:line="276" w:lineRule="auto"/>
        <w:rPr>
          <w:rFonts w:asciiTheme="minorHAnsi" w:hAnsiTheme="minorHAnsi"/>
          <w:szCs w:val="24"/>
        </w:rPr>
      </w:pPr>
      <w:r w:rsidRPr="00451694">
        <w:rPr>
          <w:rFonts w:asciiTheme="minorHAnsi" w:hAnsiTheme="minorHAnsi" w:cs="Arial"/>
          <w:bCs/>
          <w:szCs w:val="24"/>
        </w:rPr>
        <w:t xml:space="preserve">Knowledge </w:t>
      </w:r>
      <w:r>
        <w:rPr>
          <w:rFonts w:asciiTheme="minorHAnsi" w:hAnsiTheme="minorHAnsi" w:cs="Arial"/>
          <w:bCs/>
          <w:szCs w:val="24"/>
        </w:rPr>
        <w:t xml:space="preserve">of </w:t>
      </w:r>
      <w:r w:rsidRPr="00451694">
        <w:rPr>
          <w:rFonts w:asciiTheme="minorHAnsi" w:hAnsiTheme="minorHAnsi" w:cs="Arial"/>
          <w:bCs/>
          <w:szCs w:val="24"/>
        </w:rPr>
        <w:t>the Information Technology Infrastructure Library (ITIL) framework</w:t>
      </w:r>
      <w:r w:rsidRPr="00451694">
        <w:rPr>
          <w:rFonts w:asciiTheme="minorHAnsi" w:hAnsiTheme="minorHAnsi"/>
          <w:szCs w:val="24"/>
        </w:rPr>
        <w:t>.</w:t>
      </w:r>
    </w:p>
    <w:p w14:paraId="047999C1" w14:textId="77777777" w:rsidR="00F0599F" w:rsidRPr="00C36633" w:rsidRDefault="00F0599F" w:rsidP="00F0599F">
      <w:pPr>
        <w:pStyle w:val="BodyText"/>
        <w:rPr>
          <w:b/>
          <w:sz w:val="28"/>
          <w:szCs w:val="28"/>
        </w:rPr>
      </w:pPr>
      <w:r w:rsidRPr="00C36633">
        <w:rPr>
          <w:b/>
          <w:sz w:val="28"/>
          <w:szCs w:val="28"/>
        </w:rPr>
        <w:t xml:space="preserve">Behavioural Capabilities </w:t>
      </w:r>
    </w:p>
    <w:p w14:paraId="35E6C6B8" w14:textId="77777777" w:rsidR="004F0B97" w:rsidRPr="004F0B97" w:rsidRDefault="004F0B97" w:rsidP="004F0B97">
      <w:pPr>
        <w:pStyle w:val="BodyText"/>
        <w:numPr>
          <w:ilvl w:val="0"/>
          <w:numId w:val="12"/>
        </w:numPr>
        <w:rPr>
          <w:rFonts w:asciiTheme="minorHAnsi" w:hAnsiTheme="minorHAnsi" w:cs="Arial"/>
          <w:bCs/>
          <w:szCs w:val="24"/>
        </w:rPr>
      </w:pPr>
      <w:r w:rsidRPr="004F0B97">
        <w:rPr>
          <w:rFonts w:asciiTheme="minorHAnsi" w:hAnsiTheme="minorHAnsi" w:cs="Arial"/>
          <w:bCs/>
          <w:szCs w:val="24"/>
        </w:rPr>
        <w:t xml:space="preserve">Ability to manage multiple tasks, prioritise competing deadlines and deliver agreed business outcomes within a team environment. </w:t>
      </w:r>
    </w:p>
    <w:p w14:paraId="716249F9" w14:textId="77777777" w:rsidR="004F0B97" w:rsidRPr="004F0B97" w:rsidRDefault="004F0B97" w:rsidP="004F0B97">
      <w:pPr>
        <w:pStyle w:val="BodyText"/>
        <w:numPr>
          <w:ilvl w:val="0"/>
          <w:numId w:val="12"/>
        </w:numPr>
        <w:rPr>
          <w:rFonts w:asciiTheme="minorHAnsi" w:hAnsiTheme="minorHAnsi" w:cs="Arial"/>
          <w:bCs/>
          <w:szCs w:val="24"/>
        </w:rPr>
      </w:pPr>
      <w:r w:rsidRPr="004F0B97">
        <w:rPr>
          <w:rFonts w:asciiTheme="minorHAnsi" w:hAnsiTheme="minorHAnsi" w:cs="Arial"/>
          <w:bCs/>
          <w:szCs w:val="24"/>
        </w:rPr>
        <w:t xml:space="preserve">Ability to establish and maintain effective and diverse business partnerships, including with senior stakeholders, through collaboration, engagement, responsiveness and influence. </w:t>
      </w:r>
    </w:p>
    <w:p w14:paraId="62BCBA15" w14:textId="77777777" w:rsidR="004F0B97" w:rsidRPr="004F0B97" w:rsidRDefault="004F0B97" w:rsidP="004F0B97">
      <w:pPr>
        <w:pStyle w:val="BodyText"/>
        <w:numPr>
          <w:ilvl w:val="0"/>
          <w:numId w:val="12"/>
        </w:numPr>
        <w:rPr>
          <w:rFonts w:asciiTheme="minorHAnsi" w:hAnsiTheme="minorHAnsi" w:cs="Arial"/>
          <w:bCs/>
          <w:szCs w:val="24"/>
        </w:rPr>
      </w:pPr>
      <w:r w:rsidRPr="004F0B97">
        <w:rPr>
          <w:rFonts w:asciiTheme="minorHAnsi" w:hAnsiTheme="minorHAnsi" w:cs="Arial"/>
          <w:bCs/>
          <w:szCs w:val="24"/>
        </w:rPr>
        <w:t xml:space="preserve">Analytical thinking and problem-solving skills to identify and analyse issues or problems and develop effective solutions in line with the team’s objectives and customer’s needs. </w:t>
      </w:r>
    </w:p>
    <w:p w14:paraId="7D3BB5BB" w14:textId="77777777" w:rsidR="004F0B97" w:rsidRPr="004F0B97" w:rsidRDefault="004F0B97" w:rsidP="004F0B97">
      <w:pPr>
        <w:pStyle w:val="BodyText"/>
        <w:numPr>
          <w:ilvl w:val="0"/>
          <w:numId w:val="12"/>
        </w:numPr>
        <w:rPr>
          <w:rFonts w:asciiTheme="minorHAnsi" w:hAnsiTheme="minorHAnsi" w:cs="Arial"/>
          <w:bCs/>
          <w:szCs w:val="24"/>
        </w:rPr>
      </w:pPr>
      <w:r w:rsidRPr="004F0B97">
        <w:rPr>
          <w:rFonts w:asciiTheme="minorHAnsi" w:hAnsiTheme="minorHAnsi" w:cs="Arial"/>
          <w:bCs/>
          <w:szCs w:val="24"/>
        </w:rPr>
        <w:t xml:space="preserve">Ability to work autonomously to proactively contribute to the team’s effectiveness within a team environment focusing on customer’s needs and satisfaction. </w:t>
      </w:r>
    </w:p>
    <w:p w14:paraId="76B7BBAB" w14:textId="77777777" w:rsidR="004F0B97" w:rsidRPr="004F0B97" w:rsidRDefault="004F0B97" w:rsidP="004F0B97">
      <w:pPr>
        <w:pStyle w:val="BodyText"/>
        <w:numPr>
          <w:ilvl w:val="0"/>
          <w:numId w:val="12"/>
        </w:numPr>
        <w:rPr>
          <w:rFonts w:asciiTheme="minorHAnsi" w:hAnsiTheme="minorHAnsi" w:cs="Arial"/>
          <w:bCs/>
          <w:szCs w:val="24"/>
        </w:rPr>
      </w:pPr>
      <w:r w:rsidRPr="004F0B97">
        <w:rPr>
          <w:rFonts w:asciiTheme="minorHAnsi" w:hAnsiTheme="minorHAnsi" w:cs="Arial"/>
          <w:bCs/>
          <w:szCs w:val="24"/>
        </w:rPr>
        <w:t xml:space="preserve">Well-developed verbal and written communication skills, including a high level of attention to detail and a strong ability to effectively liaise with a range of stakeholders (team members, Directorate stakeholders, technical teams and vendor partners). </w:t>
      </w:r>
    </w:p>
    <w:p w14:paraId="003027A1" w14:textId="2323FF85" w:rsidR="00F0599F" w:rsidRDefault="00F0599F" w:rsidP="00F0599F">
      <w:pPr>
        <w:pStyle w:val="BodyText"/>
        <w:rPr>
          <w:b/>
          <w:sz w:val="28"/>
          <w:szCs w:val="28"/>
        </w:rPr>
      </w:pPr>
      <w:r w:rsidRPr="00717B1B">
        <w:rPr>
          <w:b/>
          <w:sz w:val="28"/>
          <w:szCs w:val="28"/>
        </w:rPr>
        <w:t>C</w:t>
      </w:r>
      <w:r>
        <w:rPr>
          <w:b/>
          <w:sz w:val="28"/>
          <w:szCs w:val="28"/>
        </w:rPr>
        <w:t xml:space="preserve">ompliance </w:t>
      </w:r>
      <w:r w:rsidR="00A52DDF">
        <w:rPr>
          <w:b/>
          <w:sz w:val="28"/>
          <w:szCs w:val="28"/>
        </w:rPr>
        <w:t xml:space="preserve">Requirements </w:t>
      </w:r>
      <w:r w:rsidR="00A52DDF" w:rsidRPr="00717B1B">
        <w:rPr>
          <w:b/>
          <w:sz w:val="28"/>
          <w:szCs w:val="28"/>
        </w:rPr>
        <w:t>/</w:t>
      </w:r>
      <w:r w:rsidRPr="00717B1B">
        <w:rPr>
          <w:b/>
          <w:sz w:val="28"/>
          <w:szCs w:val="28"/>
        </w:rPr>
        <w:t xml:space="preserve"> Q</w:t>
      </w:r>
      <w:r>
        <w:rPr>
          <w:b/>
          <w:sz w:val="28"/>
          <w:szCs w:val="28"/>
        </w:rPr>
        <w:t>ualifications</w:t>
      </w:r>
    </w:p>
    <w:p w14:paraId="526D0DF3" w14:textId="51AD26B3" w:rsidR="00F0599F" w:rsidRDefault="00AD5F7F" w:rsidP="00172CEB">
      <w:pPr>
        <w:pStyle w:val="DotPoint"/>
        <w:numPr>
          <w:ilvl w:val="0"/>
          <w:numId w:val="5"/>
        </w:numPr>
        <w:spacing w:line="276" w:lineRule="auto"/>
        <w:rPr>
          <w:rFonts w:asciiTheme="minorHAnsi" w:hAnsiTheme="minorHAnsi"/>
        </w:rPr>
      </w:pPr>
      <w:r w:rsidRPr="00AD5F7F">
        <w:rPr>
          <w:rFonts w:asciiTheme="minorHAnsi" w:hAnsiTheme="minorHAnsi"/>
        </w:rPr>
        <w:t>A current ACT Government CMTEDD issued Personnel Vetting Program certificate (Baseline clearance equivalent) is required for this position, or the ability to obtain and maintain one.</w:t>
      </w:r>
    </w:p>
    <w:p w14:paraId="13A96C67" w14:textId="2D2A514E" w:rsidR="00BE15AB" w:rsidRPr="008C398E" w:rsidRDefault="00BE15AB" w:rsidP="00172CEB">
      <w:pPr>
        <w:pStyle w:val="DotPoint"/>
        <w:numPr>
          <w:ilvl w:val="0"/>
          <w:numId w:val="5"/>
        </w:numPr>
        <w:spacing w:line="276" w:lineRule="auto"/>
        <w:rPr>
          <w:rFonts w:asciiTheme="minorHAnsi" w:hAnsiTheme="minorHAnsi"/>
        </w:rPr>
      </w:pPr>
      <w:r w:rsidRPr="00BE15AB">
        <w:rPr>
          <w:rFonts w:asciiTheme="minorHAnsi" w:hAnsiTheme="minorHAnsi"/>
        </w:rPr>
        <w:t>Relevant tertiary qualifications are strongly preferred</w:t>
      </w:r>
    </w:p>
    <w:p w14:paraId="3CBD018A" w14:textId="77777777" w:rsidR="00F0599F" w:rsidRPr="008C398E" w:rsidRDefault="00F0599F" w:rsidP="00F0599F">
      <w:pPr>
        <w:pStyle w:val="DotPoint"/>
        <w:numPr>
          <w:ilvl w:val="0"/>
          <w:numId w:val="5"/>
        </w:numPr>
        <w:suppressAutoHyphens w:val="0"/>
        <w:spacing w:after="0" w:line="276" w:lineRule="auto"/>
        <w:rPr>
          <w:rFonts w:asciiTheme="minorHAnsi" w:hAnsiTheme="minorHAnsi"/>
        </w:rPr>
      </w:pPr>
      <w:r w:rsidRPr="008C398E">
        <w:rPr>
          <w:rFonts w:asciiTheme="minorHAnsi" w:hAnsiTheme="minorHAnsi"/>
        </w:rPr>
        <w:t xml:space="preserve">This position </w:t>
      </w:r>
      <w:r w:rsidR="00D66755">
        <w:rPr>
          <w:rFonts w:asciiTheme="minorHAnsi" w:hAnsiTheme="minorHAnsi"/>
        </w:rPr>
        <w:t xml:space="preserve">does not </w:t>
      </w:r>
      <w:r w:rsidRPr="008C398E">
        <w:rPr>
          <w:rFonts w:asciiTheme="minorHAnsi" w:hAnsiTheme="minorHAnsi"/>
        </w:rPr>
        <w:t xml:space="preserve">require a pre-employment medical. </w:t>
      </w:r>
    </w:p>
    <w:p w14:paraId="39F0E054" w14:textId="77777777" w:rsidR="00F0599F" w:rsidRPr="008C398E" w:rsidRDefault="00F0599F" w:rsidP="00F0599F">
      <w:pPr>
        <w:pStyle w:val="DotPoint"/>
        <w:numPr>
          <w:ilvl w:val="0"/>
          <w:numId w:val="5"/>
        </w:numPr>
        <w:spacing w:line="276" w:lineRule="auto"/>
        <w:rPr>
          <w:rFonts w:asciiTheme="minorHAnsi" w:hAnsiTheme="minorHAnsi"/>
        </w:rPr>
      </w:pPr>
      <w:r w:rsidRPr="008C398E">
        <w:rPr>
          <w:rFonts w:asciiTheme="minorHAnsi" w:hAnsiTheme="minorHAnsi"/>
        </w:rPr>
        <w:t xml:space="preserve">Driver’s license </w:t>
      </w:r>
      <w:r w:rsidR="00D66755" w:rsidRPr="00D66755">
        <w:rPr>
          <w:rFonts w:asciiTheme="minorHAnsi" w:hAnsiTheme="minorHAnsi"/>
        </w:rPr>
        <w:t>class C</w:t>
      </w:r>
      <w:r w:rsidR="00D66755">
        <w:rPr>
          <w:rFonts w:asciiTheme="minorHAnsi" w:hAnsiTheme="minorHAnsi"/>
          <w:i/>
          <w:color w:val="0070C0"/>
        </w:rPr>
        <w:t xml:space="preserve"> </w:t>
      </w:r>
      <w:r w:rsidRPr="008C398E">
        <w:rPr>
          <w:rFonts w:asciiTheme="minorHAnsi" w:hAnsiTheme="minorHAnsi"/>
        </w:rPr>
        <w:t xml:space="preserve">is </w:t>
      </w:r>
      <w:r w:rsidR="00D66755">
        <w:rPr>
          <w:rFonts w:asciiTheme="minorHAnsi" w:hAnsiTheme="minorHAnsi"/>
        </w:rPr>
        <w:t>preferred</w:t>
      </w:r>
      <w:r w:rsidRPr="008C398E">
        <w:rPr>
          <w:rFonts w:asciiTheme="minorHAnsi" w:hAnsiTheme="minorHAnsi"/>
        </w:rPr>
        <w:t xml:space="preserve">. </w:t>
      </w:r>
    </w:p>
    <w:p w14:paraId="68DABE25" w14:textId="77777777" w:rsidR="00F0599F" w:rsidRPr="008C398E" w:rsidRDefault="00F0599F" w:rsidP="00F0599F">
      <w:pPr>
        <w:pStyle w:val="DotPoint"/>
        <w:numPr>
          <w:ilvl w:val="0"/>
          <w:numId w:val="5"/>
        </w:numPr>
        <w:spacing w:line="276" w:lineRule="auto"/>
        <w:rPr>
          <w:rFonts w:asciiTheme="minorHAnsi" w:hAnsiTheme="minorHAnsi"/>
        </w:rPr>
      </w:pPr>
      <w:r w:rsidRPr="008C398E">
        <w:rPr>
          <w:rFonts w:asciiTheme="minorHAnsi" w:hAnsiTheme="minorHAnsi"/>
        </w:rPr>
        <w:t xml:space="preserve">This position </w:t>
      </w:r>
      <w:r w:rsidRPr="004B38CD">
        <w:rPr>
          <w:rFonts w:asciiTheme="minorHAnsi" w:hAnsiTheme="minorHAnsi"/>
        </w:rPr>
        <w:t>does not</w:t>
      </w:r>
      <w:r w:rsidRPr="008C398E">
        <w:rPr>
          <w:rFonts w:asciiTheme="minorHAnsi" w:hAnsiTheme="minorHAnsi"/>
        </w:rPr>
        <w:t xml:space="preserve"> require a Working with Vulnerable People Check.</w:t>
      </w:r>
    </w:p>
    <w:p w14:paraId="1A3366D7" w14:textId="77777777" w:rsidR="00F0599F" w:rsidRPr="00172CEB" w:rsidRDefault="00F0599F" w:rsidP="00172CEB">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DESCRIPTION</w:t>
      </w:r>
    </w:p>
    <w:p w14:paraId="40FCF3AA" w14:textId="011BB50E" w:rsidR="00F0599F" w:rsidRPr="00203F96" w:rsidRDefault="00F0599F" w:rsidP="00203F96">
      <w:pPr>
        <w:spacing w:before="240" w:line="276" w:lineRule="auto"/>
        <w:rPr>
          <w:szCs w:val="24"/>
        </w:rPr>
      </w:pPr>
      <w:r w:rsidRPr="004E7C4C">
        <w:rPr>
          <w:sz w:val="24"/>
          <w:szCs w:val="24"/>
        </w:rPr>
        <w:t>The following work environment description outlines the inherent requirements of the role of</w:t>
      </w:r>
      <w:r w:rsidRPr="005A754D">
        <w:rPr>
          <w:szCs w:val="24"/>
        </w:rPr>
        <w:t xml:space="preserve"> </w:t>
      </w:r>
      <w:r w:rsidR="00C743CF" w:rsidRPr="00C743CF">
        <w:rPr>
          <w:sz w:val="24"/>
          <w:szCs w:val="24"/>
        </w:rPr>
        <w:t>Senior Applications Administrator</w:t>
      </w:r>
      <w:r>
        <w:rPr>
          <w:szCs w:val="24"/>
        </w:rPr>
        <w:t xml:space="preserve"> </w:t>
      </w:r>
      <w:r w:rsidRPr="004E7C4C">
        <w:rPr>
          <w:sz w:val="24"/>
          <w:szCs w:val="24"/>
        </w:rPr>
        <w:t>(position number</w:t>
      </w:r>
      <w:r w:rsidR="00783BEB">
        <w:rPr>
          <w:sz w:val="24"/>
          <w:szCs w:val="24"/>
        </w:rPr>
        <w:t>s</w:t>
      </w:r>
      <w:r w:rsidRPr="004E7C4C">
        <w:rPr>
          <w:sz w:val="24"/>
          <w:szCs w:val="24"/>
        </w:rPr>
        <w:t xml:space="preserve"> </w:t>
      </w:r>
      <w:r w:rsidR="00D2133C">
        <w:rPr>
          <w:sz w:val="24"/>
          <w:szCs w:val="24"/>
        </w:rPr>
        <w:t>P05456</w:t>
      </w:r>
      <w:r w:rsidRPr="004E7C4C">
        <w:rPr>
          <w:sz w:val="24"/>
          <w:szCs w:val="24"/>
        </w:rPr>
        <w:t>) and indicates how frequently each of these requirements would be performed. Please note that ACTPS is committed to providing reasonable adjustment and ensuring all individuals have equal opportunities in the workplace</w:t>
      </w:r>
      <w:r w:rsidRPr="00440141">
        <w:rPr>
          <w:szCs w:val="24"/>
        </w:rPr>
        <w:t>.</w:t>
      </w:r>
      <w:r>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0599F" w:rsidRPr="00985DC5" w14:paraId="6B5CC37D" w14:textId="77777777" w:rsidTr="003A6E2C">
        <w:trPr>
          <w:trHeight w:val="454"/>
        </w:trPr>
        <w:tc>
          <w:tcPr>
            <w:tcW w:w="6912" w:type="dxa"/>
            <w:shd w:val="clear" w:color="auto" w:fill="DEEAF6" w:themeFill="accent1" w:themeFillTint="33"/>
            <w:vAlign w:val="center"/>
          </w:tcPr>
          <w:p w14:paraId="431C8505" w14:textId="77777777" w:rsidR="00F0599F" w:rsidRPr="00DA4EF8" w:rsidRDefault="00F0599F" w:rsidP="003A6E2C">
            <w:pPr>
              <w:pStyle w:val="Tableheading"/>
            </w:pPr>
            <w:r w:rsidRPr="00DA4EF8">
              <w:t>ADMINISTRATIVE</w:t>
            </w:r>
          </w:p>
        </w:tc>
        <w:tc>
          <w:tcPr>
            <w:tcW w:w="2694" w:type="dxa"/>
            <w:shd w:val="clear" w:color="auto" w:fill="DEEAF6" w:themeFill="accent1" w:themeFillTint="33"/>
            <w:vAlign w:val="center"/>
          </w:tcPr>
          <w:p w14:paraId="3827D680" w14:textId="77777777" w:rsidR="00F0599F" w:rsidRPr="00DA4EF8" w:rsidRDefault="00F0599F" w:rsidP="003A6E2C">
            <w:pPr>
              <w:pStyle w:val="Tableheading"/>
              <w:jc w:val="center"/>
            </w:pPr>
            <w:r>
              <w:t>FREQUENCY</w:t>
            </w:r>
          </w:p>
        </w:tc>
      </w:tr>
      <w:tr w:rsidR="00F0599F" w:rsidRPr="005A754D" w14:paraId="7A522B97" w14:textId="77777777" w:rsidTr="003A6E2C">
        <w:trPr>
          <w:trHeight w:val="283"/>
        </w:trPr>
        <w:tc>
          <w:tcPr>
            <w:tcW w:w="6912" w:type="dxa"/>
            <w:vAlign w:val="center"/>
          </w:tcPr>
          <w:p w14:paraId="60C48E31" w14:textId="77777777" w:rsidR="00F0599F" w:rsidRPr="00493773" w:rsidRDefault="00F0599F" w:rsidP="003A6E2C">
            <w:pPr>
              <w:pStyle w:val="Tabletext"/>
              <w:spacing w:before="0" w:after="0"/>
              <w:rPr>
                <w:sz w:val="24"/>
              </w:rPr>
            </w:pPr>
            <w:r w:rsidRPr="00493773">
              <w:rPr>
                <w:sz w:val="24"/>
              </w:rPr>
              <w:t>Telephone use</w:t>
            </w:r>
          </w:p>
        </w:tc>
        <w:sdt>
          <w:sdtPr>
            <w:rPr>
              <w:sz w:val="24"/>
              <w:szCs w:val="24"/>
            </w:rPr>
            <w:id w:val="233384988"/>
            <w:placeholder>
              <w:docPart w:val="AF44B97F01AA435AA5F4F269000BBE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8FCA56" w14:textId="77777777" w:rsidR="00F0599F" w:rsidRPr="00493773" w:rsidRDefault="00320E9E" w:rsidP="003A6E2C">
                <w:pPr>
                  <w:pStyle w:val="Tabletext"/>
                  <w:spacing w:before="0" w:after="0"/>
                  <w:jc w:val="center"/>
                  <w:rPr>
                    <w:sz w:val="24"/>
                    <w:szCs w:val="24"/>
                  </w:rPr>
                </w:pPr>
                <w:r>
                  <w:rPr>
                    <w:sz w:val="24"/>
                    <w:szCs w:val="24"/>
                  </w:rPr>
                  <w:t>Frequently</w:t>
                </w:r>
              </w:p>
            </w:tc>
          </w:sdtContent>
        </w:sdt>
      </w:tr>
      <w:tr w:rsidR="00F0599F" w:rsidRPr="005A754D" w14:paraId="7FB74485" w14:textId="77777777" w:rsidTr="003A6E2C">
        <w:trPr>
          <w:trHeight w:val="283"/>
        </w:trPr>
        <w:tc>
          <w:tcPr>
            <w:tcW w:w="6912" w:type="dxa"/>
            <w:vAlign w:val="center"/>
          </w:tcPr>
          <w:p w14:paraId="3D5F44DB" w14:textId="77777777" w:rsidR="00F0599F" w:rsidRPr="00493773" w:rsidRDefault="00F0599F" w:rsidP="003A6E2C">
            <w:pPr>
              <w:pStyle w:val="Tabletext"/>
              <w:spacing w:before="0" w:after="0"/>
              <w:rPr>
                <w:sz w:val="24"/>
              </w:rPr>
            </w:pPr>
            <w:r w:rsidRPr="00493773">
              <w:rPr>
                <w:sz w:val="24"/>
              </w:rPr>
              <w:t>General computer use</w:t>
            </w:r>
          </w:p>
        </w:tc>
        <w:sdt>
          <w:sdtPr>
            <w:rPr>
              <w:sz w:val="24"/>
              <w:szCs w:val="24"/>
            </w:rPr>
            <w:id w:val="407194553"/>
            <w:placeholder>
              <w:docPart w:val="39FFD4594EFA453EA4EA8EB35AE17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E148EC" w14:textId="77777777" w:rsidR="00F0599F" w:rsidRPr="00493773" w:rsidRDefault="00320E9E" w:rsidP="003A6E2C">
                <w:pPr>
                  <w:pStyle w:val="Tabletext"/>
                  <w:spacing w:before="0" w:after="0"/>
                  <w:jc w:val="center"/>
                  <w:rPr>
                    <w:sz w:val="24"/>
                    <w:szCs w:val="24"/>
                  </w:rPr>
                </w:pPr>
                <w:r>
                  <w:rPr>
                    <w:sz w:val="24"/>
                    <w:szCs w:val="24"/>
                  </w:rPr>
                  <w:t>Frequently</w:t>
                </w:r>
              </w:p>
            </w:tc>
          </w:sdtContent>
        </w:sdt>
      </w:tr>
      <w:tr w:rsidR="00F0599F" w:rsidRPr="005A754D" w14:paraId="1AFBB825" w14:textId="77777777" w:rsidTr="003A6E2C">
        <w:trPr>
          <w:trHeight w:val="283"/>
        </w:trPr>
        <w:tc>
          <w:tcPr>
            <w:tcW w:w="6912" w:type="dxa"/>
            <w:vAlign w:val="center"/>
          </w:tcPr>
          <w:p w14:paraId="34CCAAC3" w14:textId="77777777" w:rsidR="00F0599F" w:rsidRPr="00493773" w:rsidRDefault="00F0599F" w:rsidP="003A6E2C">
            <w:pPr>
              <w:pStyle w:val="Tabletext"/>
              <w:spacing w:before="0" w:after="0"/>
              <w:rPr>
                <w:sz w:val="24"/>
              </w:rPr>
            </w:pPr>
            <w:r w:rsidRPr="00493773">
              <w:rPr>
                <w:sz w:val="24"/>
              </w:rPr>
              <w:t>Extensive keying/data entry</w:t>
            </w:r>
          </w:p>
        </w:tc>
        <w:sdt>
          <w:sdtPr>
            <w:rPr>
              <w:sz w:val="24"/>
              <w:szCs w:val="24"/>
            </w:rPr>
            <w:id w:val="407194555"/>
            <w:placeholder>
              <w:docPart w:val="45792F71B75F43B6BC2162675203ED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BFCBD7" w14:textId="77777777" w:rsidR="00F0599F" w:rsidRPr="00493773" w:rsidRDefault="00320E9E" w:rsidP="003A6E2C">
                <w:pPr>
                  <w:pStyle w:val="Tabletext"/>
                  <w:spacing w:before="0" w:after="0"/>
                  <w:jc w:val="center"/>
                  <w:rPr>
                    <w:sz w:val="24"/>
                    <w:szCs w:val="24"/>
                  </w:rPr>
                </w:pPr>
                <w:r>
                  <w:rPr>
                    <w:sz w:val="24"/>
                    <w:szCs w:val="24"/>
                  </w:rPr>
                  <w:t>Frequently</w:t>
                </w:r>
              </w:p>
            </w:tc>
          </w:sdtContent>
        </w:sdt>
      </w:tr>
      <w:tr w:rsidR="00F0599F" w:rsidRPr="005A754D" w14:paraId="641FAD36" w14:textId="77777777" w:rsidTr="003A6E2C">
        <w:trPr>
          <w:trHeight w:val="283"/>
        </w:trPr>
        <w:tc>
          <w:tcPr>
            <w:tcW w:w="6912" w:type="dxa"/>
            <w:vAlign w:val="center"/>
          </w:tcPr>
          <w:p w14:paraId="45D43065" w14:textId="77777777" w:rsidR="00F0599F" w:rsidRPr="00493773" w:rsidRDefault="00F0599F" w:rsidP="003A6E2C">
            <w:pPr>
              <w:pStyle w:val="Tabletext"/>
              <w:spacing w:before="0" w:after="0"/>
              <w:rPr>
                <w:sz w:val="24"/>
              </w:rPr>
            </w:pPr>
            <w:r w:rsidRPr="00493773">
              <w:rPr>
                <w:sz w:val="24"/>
              </w:rPr>
              <w:t>Graphical/analytical based</w:t>
            </w:r>
          </w:p>
        </w:tc>
        <w:sdt>
          <w:sdtPr>
            <w:rPr>
              <w:sz w:val="24"/>
              <w:szCs w:val="24"/>
            </w:rPr>
            <w:id w:val="407194556"/>
            <w:placeholder>
              <w:docPart w:val="29281C8DE67C4ACABE9CC04B48F471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515B12" w14:textId="77777777" w:rsidR="00F0599F" w:rsidRPr="00493773" w:rsidRDefault="00D66755" w:rsidP="003A6E2C">
                <w:pPr>
                  <w:pStyle w:val="Tabletext"/>
                  <w:spacing w:before="0" w:after="0"/>
                  <w:jc w:val="center"/>
                  <w:rPr>
                    <w:sz w:val="24"/>
                    <w:szCs w:val="24"/>
                  </w:rPr>
                </w:pPr>
                <w:r>
                  <w:rPr>
                    <w:sz w:val="24"/>
                    <w:szCs w:val="24"/>
                  </w:rPr>
                  <w:t>Occasionally</w:t>
                </w:r>
              </w:p>
            </w:tc>
          </w:sdtContent>
        </w:sdt>
      </w:tr>
      <w:tr w:rsidR="00F0599F" w:rsidRPr="005A754D" w14:paraId="185B06A6" w14:textId="77777777" w:rsidTr="003A6E2C">
        <w:trPr>
          <w:trHeight w:val="283"/>
        </w:trPr>
        <w:tc>
          <w:tcPr>
            <w:tcW w:w="6912" w:type="dxa"/>
            <w:vAlign w:val="center"/>
          </w:tcPr>
          <w:p w14:paraId="2E44CB35" w14:textId="77777777" w:rsidR="00F0599F" w:rsidRPr="00493773" w:rsidRDefault="00F0599F" w:rsidP="003A6E2C">
            <w:pPr>
              <w:pStyle w:val="Tabletext"/>
              <w:spacing w:before="0" w:after="0"/>
              <w:rPr>
                <w:sz w:val="24"/>
              </w:rPr>
            </w:pPr>
            <w:r w:rsidRPr="00493773">
              <w:rPr>
                <w:sz w:val="24"/>
              </w:rPr>
              <w:t>Sitting at a desk</w:t>
            </w:r>
          </w:p>
        </w:tc>
        <w:sdt>
          <w:sdtPr>
            <w:rPr>
              <w:sz w:val="24"/>
              <w:szCs w:val="24"/>
            </w:rPr>
            <w:id w:val="407194557"/>
            <w:placeholder>
              <w:docPart w:val="D2CF8FCBCFD04366AB9C7ECCF8A2B1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347AE2" w14:textId="77777777" w:rsidR="00F0599F" w:rsidRPr="00493773" w:rsidRDefault="00320E9E" w:rsidP="003A6E2C">
                <w:pPr>
                  <w:pStyle w:val="Tabletext"/>
                  <w:spacing w:before="0" w:after="0"/>
                  <w:jc w:val="center"/>
                  <w:rPr>
                    <w:sz w:val="24"/>
                    <w:szCs w:val="24"/>
                  </w:rPr>
                </w:pPr>
                <w:r>
                  <w:rPr>
                    <w:sz w:val="24"/>
                    <w:szCs w:val="24"/>
                  </w:rPr>
                  <w:t>Frequently</w:t>
                </w:r>
              </w:p>
            </w:tc>
          </w:sdtContent>
        </w:sdt>
      </w:tr>
      <w:tr w:rsidR="00F0599F" w:rsidRPr="005A754D" w14:paraId="5C3DEC75" w14:textId="77777777" w:rsidTr="003A6E2C">
        <w:trPr>
          <w:trHeight w:val="283"/>
        </w:trPr>
        <w:tc>
          <w:tcPr>
            <w:tcW w:w="6912" w:type="dxa"/>
            <w:vAlign w:val="center"/>
          </w:tcPr>
          <w:p w14:paraId="771AB9E9" w14:textId="77777777" w:rsidR="00F0599F" w:rsidRPr="00493773" w:rsidRDefault="00F0599F" w:rsidP="003A6E2C">
            <w:pPr>
              <w:pStyle w:val="Tabletext"/>
              <w:spacing w:before="0" w:after="0"/>
              <w:rPr>
                <w:sz w:val="24"/>
              </w:rPr>
            </w:pPr>
            <w:r w:rsidRPr="00493773">
              <w:rPr>
                <w:sz w:val="24"/>
              </w:rPr>
              <w:t xml:space="preserve">Standing for long periods </w:t>
            </w:r>
          </w:p>
        </w:tc>
        <w:sdt>
          <w:sdtPr>
            <w:rPr>
              <w:sz w:val="24"/>
              <w:szCs w:val="24"/>
            </w:rPr>
            <w:id w:val="407194558"/>
            <w:placeholder>
              <w:docPart w:val="5076A1E46EA3420F86918D76C86B0D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5B14E8" w14:textId="77777777" w:rsidR="00F0599F" w:rsidRPr="00493773" w:rsidRDefault="00320E9E" w:rsidP="003A6E2C">
                <w:pPr>
                  <w:pStyle w:val="Tabletext"/>
                  <w:spacing w:before="0" w:after="0"/>
                  <w:jc w:val="center"/>
                  <w:rPr>
                    <w:sz w:val="24"/>
                    <w:szCs w:val="24"/>
                  </w:rPr>
                </w:pPr>
                <w:r>
                  <w:rPr>
                    <w:sz w:val="24"/>
                    <w:szCs w:val="24"/>
                  </w:rPr>
                  <w:t>Never</w:t>
                </w:r>
              </w:p>
            </w:tc>
          </w:sdtContent>
        </w:sdt>
      </w:tr>
      <w:tr w:rsidR="00F0599F" w:rsidRPr="005A754D" w14:paraId="16BB1A31" w14:textId="77777777" w:rsidTr="003A6E2C">
        <w:trPr>
          <w:trHeight w:val="283"/>
        </w:trPr>
        <w:tc>
          <w:tcPr>
            <w:tcW w:w="6912" w:type="dxa"/>
            <w:vAlign w:val="center"/>
          </w:tcPr>
          <w:p w14:paraId="4EA53F16" w14:textId="77777777" w:rsidR="00F0599F" w:rsidRPr="00493773" w:rsidRDefault="00F0599F" w:rsidP="003A6E2C">
            <w:pPr>
              <w:pStyle w:val="Tabletext"/>
              <w:spacing w:before="0" w:after="0"/>
              <w:rPr>
                <w:sz w:val="24"/>
              </w:rPr>
            </w:pPr>
            <w:r w:rsidRPr="00493773">
              <w:rPr>
                <w:sz w:val="24"/>
              </w:rPr>
              <w:t xml:space="preserve">Designated workstation </w:t>
            </w:r>
          </w:p>
        </w:tc>
        <w:sdt>
          <w:sdtPr>
            <w:rPr>
              <w:sz w:val="24"/>
              <w:szCs w:val="24"/>
            </w:rPr>
            <w:id w:val="407194559"/>
            <w:placeholder>
              <w:docPart w:val="14925D5CE49D43148E3E1DE0D3F1FE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720F20" w14:textId="77777777" w:rsidR="00F0599F" w:rsidRPr="00493773" w:rsidRDefault="00320E9E" w:rsidP="003A6E2C">
                <w:pPr>
                  <w:pStyle w:val="Tabletext"/>
                  <w:spacing w:before="0" w:after="0"/>
                  <w:jc w:val="center"/>
                  <w:rPr>
                    <w:sz w:val="24"/>
                    <w:szCs w:val="24"/>
                  </w:rPr>
                </w:pPr>
                <w:r>
                  <w:rPr>
                    <w:sz w:val="24"/>
                    <w:szCs w:val="24"/>
                  </w:rPr>
                  <w:t>Frequently</w:t>
                </w:r>
              </w:p>
            </w:tc>
          </w:sdtContent>
        </w:sdt>
      </w:tr>
    </w:tbl>
    <w:p w14:paraId="22E87BEE"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00BE8257" w14:textId="77777777" w:rsidTr="003A6E2C">
        <w:trPr>
          <w:trHeight w:val="454"/>
        </w:trPr>
        <w:tc>
          <w:tcPr>
            <w:tcW w:w="6912" w:type="dxa"/>
            <w:shd w:val="clear" w:color="auto" w:fill="DEEAF6" w:themeFill="accent1" w:themeFillTint="33"/>
            <w:vAlign w:val="center"/>
          </w:tcPr>
          <w:p w14:paraId="4BE720CB" w14:textId="77777777" w:rsidR="00F0599F" w:rsidRPr="00985DC5" w:rsidRDefault="00F0599F" w:rsidP="003A6E2C">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7CE1E296" w14:textId="77777777" w:rsidR="00F0599F" w:rsidRPr="00DA4EF8" w:rsidRDefault="00F0599F" w:rsidP="003A6E2C">
            <w:pPr>
              <w:pStyle w:val="Tableheading"/>
              <w:jc w:val="center"/>
            </w:pPr>
            <w:r>
              <w:t>FREQUENCY</w:t>
            </w:r>
          </w:p>
        </w:tc>
      </w:tr>
      <w:tr w:rsidR="00F0599F" w:rsidRPr="005A754D" w14:paraId="594B50AE" w14:textId="77777777" w:rsidTr="003A6E2C">
        <w:trPr>
          <w:trHeight w:val="283"/>
        </w:trPr>
        <w:tc>
          <w:tcPr>
            <w:tcW w:w="6912" w:type="dxa"/>
            <w:vAlign w:val="center"/>
          </w:tcPr>
          <w:p w14:paraId="279B022C" w14:textId="77777777" w:rsidR="00F0599F" w:rsidRPr="00493773" w:rsidRDefault="00F0599F" w:rsidP="003A6E2C">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A2E98DFCC72C4927ACB8122EF3DFED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AF1F2A" w14:textId="77777777" w:rsidR="00F0599F" w:rsidRPr="00493773" w:rsidRDefault="00D66755" w:rsidP="003A6E2C">
                <w:pPr>
                  <w:pStyle w:val="Tabletext"/>
                  <w:spacing w:before="0" w:after="0"/>
                  <w:jc w:val="center"/>
                  <w:rPr>
                    <w:sz w:val="24"/>
                  </w:rPr>
                </w:pPr>
                <w:r>
                  <w:rPr>
                    <w:sz w:val="24"/>
                    <w:szCs w:val="24"/>
                  </w:rPr>
                  <w:t>Frequently</w:t>
                </w:r>
              </w:p>
            </w:tc>
          </w:sdtContent>
        </w:sdt>
      </w:tr>
      <w:tr w:rsidR="00F0599F" w:rsidRPr="005A754D" w14:paraId="31A620E0" w14:textId="77777777" w:rsidTr="003A6E2C">
        <w:trPr>
          <w:trHeight w:val="283"/>
        </w:trPr>
        <w:tc>
          <w:tcPr>
            <w:tcW w:w="6912" w:type="dxa"/>
            <w:vAlign w:val="center"/>
          </w:tcPr>
          <w:p w14:paraId="3963112C" w14:textId="77777777" w:rsidR="00F0599F" w:rsidRPr="00493773" w:rsidRDefault="00F0599F" w:rsidP="003A6E2C">
            <w:pPr>
              <w:pStyle w:val="Tabletext"/>
              <w:spacing w:before="0" w:after="0"/>
              <w:rPr>
                <w:sz w:val="24"/>
              </w:rPr>
            </w:pPr>
            <w:r w:rsidRPr="00493773">
              <w:rPr>
                <w:sz w:val="24"/>
              </w:rPr>
              <w:t>Fixed or specified start/finish times</w:t>
            </w:r>
          </w:p>
        </w:tc>
        <w:sdt>
          <w:sdtPr>
            <w:rPr>
              <w:sz w:val="24"/>
              <w:szCs w:val="24"/>
            </w:rPr>
            <w:id w:val="407194601"/>
            <w:placeholder>
              <w:docPart w:val="AFD40245713B44B5A106CB92A82887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6862C" w14:textId="77777777" w:rsidR="00F0599F" w:rsidRPr="00493773" w:rsidRDefault="00D66755" w:rsidP="003A6E2C">
                <w:pPr>
                  <w:pStyle w:val="Tabletext"/>
                  <w:spacing w:before="0" w:after="0"/>
                  <w:jc w:val="center"/>
                  <w:rPr>
                    <w:sz w:val="24"/>
                  </w:rPr>
                </w:pPr>
                <w:r>
                  <w:rPr>
                    <w:sz w:val="24"/>
                    <w:szCs w:val="24"/>
                  </w:rPr>
                  <w:t>Occasionally</w:t>
                </w:r>
              </w:p>
            </w:tc>
          </w:sdtContent>
        </w:sdt>
      </w:tr>
      <w:tr w:rsidR="00F0599F" w:rsidRPr="005A754D" w14:paraId="645E158F" w14:textId="77777777" w:rsidTr="003A6E2C">
        <w:trPr>
          <w:trHeight w:val="283"/>
        </w:trPr>
        <w:tc>
          <w:tcPr>
            <w:tcW w:w="6912" w:type="dxa"/>
            <w:vAlign w:val="center"/>
          </w:tcPr>
          <w:p w14:paraId="4D47F183" w14:textId="77777777" w:rsidR="00F0599F" w:rsidRPr="00493773" w:rsidRDefault="00F0599F" w:rsidP="003A6E2C">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1192B88F876B4023951C2B7C03377F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091B02" w14:textId="77777777" w:rsidR="00F0599F" w:rsidRDefault="00D66755" w:rsidP="003A6E2C">
                <w:pPr>
                  <w:pStyle w:val="Tabletext"/>
                  <w:spacing w:before="0" w:after="0"/>
                  <w:jc w:val="center"/>
                  <w:rPr>
                    <w:sz w:val="24"/>
                    <w:szCs w:val="24"/>
                  </w:rPr>
                </w:pPr>
                <w:r>
                  <w:rPr>
                    <w:sz w:val="24"/>
                    <w:szCs w:val="24"/>
                  </w:rPr>
                  <w:t>Never</w:t>
                </w:r>
              </w:p>
            </w:tc>
          </w:sdtContent>
        </w:sdt>
      </w:tr>
      <w:tr w:rsidR="00F0599F" w:rsidRPr="005A754D" w14:paraId="66A91603" w14:textId="77777777" w:rsidTr="003A6E2C">
        <w:trPr>
          <w:trHeight w:val="283"/>
        </w:trPr>
        <w:tc>
          <w:tcPr>
            <w:tcW w:w="6912" w:type="dxa"/>
            <w:vAlign w:val="center"/>
          </w:tcPr>
          <w:p w14:paraId="086DF621" w14:textId="77777777" w:rsidR="00F0599F" w:rsidRPr="00493773" w:rsidRDefault="00F0599F" w:rsidP="003A6E2C">
            <w:pPr>
              <w:pStyle w:val="Tabletext"/>
              <w:spacing w:before="0" w:after="0"/>
              <w:rPr>
                <w:sz w:val="24"/>
              </w:rPr>
            </w:pPr>
            <w:r>
              <w:rPr>
                <w:sz w:val="24"/>
              </w:rPr>
              <w:t>Access to Accrued Days Off (ADO’s)</w:t>
            </w:r>
          </w:p>
        </w:tc>
        <w:sdt>
          <w:sdtPr>
            <w:rPr>
              <w:sz w:val="24"/>
              <w:szCs w:val="24"/>
            </w:rPr>
            <w:id w:val="596444115"/>
            <w:placeholder>
              <w:docPart w:val="89EEC2F099984A228D21F5164E5D7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880808" w14:textId="77777777" w:rsidR="00F0599F" w:rsidRDefault="00320E9E" w:rsidP="003A6E2C">
                <w:pPr>
                  <w:pStyle w:val="Tabletext"/>
                  <w:spacing w:before="0" w:after="0"/>
                  <w:jc w:val="center"/>
                  <w:rPr>
                    <w:sz w:val="24"/>
                    <w:szCs w:val="24"/>
                  </w:rPr>
                </w:pPr>
                <w:r>
                  <w:rPr>
                    <w:sz w:val="24"/>
                    <w:szCs w:val="24"/>
                  </w:rPr>
                  <w:t>Never</w:t>
                </w:r>
              </w:p>
            </w:tc>
          </w:sdtContent>
        </w:sdt>
      </w:tr>
      <w:tr w:rsidR="00F0599F" w:rsidRPr="005A754D" w14:paraId="2ABDBF67" w14:textId="77777777" w:rsidTr="003A6E2C">
        <w:trPr>
          <w:trHeight w:val="283"/>
        </w:trPr>
        <w:tc>
          <w:tcPr>
            <w:tcW w:w="6912" w:type="dxa"/>
            <w:vAlign w:val="center"/>
          </w:tcPr>
          <w:p w14:paraId="7FBE5BB6" w14:textId="77777777" w:rsidR="00F0599F" w:rsidRPr="00493773" w:rsidRDefault="00F0599F" w:rsidP="003A6E2C">
            <w:pPr>
              <w:pStyle w:val="Tabletext"/>
              <w:spacing w:before="0" w:after="0"/>
              <w:rPr>
                <w:sz w:val="24"/>
              </w:rPr>
            </w:pPr>
            <w:r w:rsidRPr="00493773">
              <w:rPr>
                <w:sz w:val="24"/>
              </w:rPr>
              <w:t xml:space="preserve">Peaks and troughs </w:t>
            </w:r>
          </w:p>
        </w:tc>
        <w:sdt>
          <w:sdtPr>
            <w:rPr>
              <w:sz w:val="24"/>
              <w:szCs w:val="24"/>
            </w:rPr>
            <w:id w:val="407194562"/>
            <w:placeholder>
              <w:docPart w:val="4D26D90E01AB4E4988EF7E7A788AE7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D1412A" w14:textId="77777777" w:rsidR="00F0599F" w:rsidRPr="00493773" w:rsidRDefault="00320E9E" w:rsidP="003A6E2C">
                <w:pPr>
                  <w:pStyle w:val="Tabletext"/>
                  <w:spacing w:before="0" w:after="0"/>
                  <w:jc w:val="center"/>
                  <w:rPr>
                    <w:sz w:val="24"/>
                  </w:rPr>
                </w:pPr>
                <w:r>
                  <w:rPr>
                    <w:sz w:val="24"/>
                    <w:szCs w:val="24"/>
                  </w:rPr>
                  <w:t>Occasionally</w:t>
                </w:r>
              </w:p>
            </w:tc>
          </w:sdtContent>
        </w:sdt>
      </w:tr>
      <w:tr w:rsidR="00F0599F" w:rsidRPr="005A754D" w14:paraId="1B6546CB" w14:textId="77777777" w:rsidTr="003A6E2C">
        <w:trPr>
          <w:trHeight w:val="283"/>
        </w:trPr>
        <w:tc>
          <w:tcPr>
            <w:tcW w:w="6912" w:type="dxa"/>
            <w:vAlign w:val="center"/>
          </w:tcPr>
          <w:p w14:paraId="4C648F69" w14:textId="77777777" w:rsidR="00F0599F" w:rsidRPr="00493773" w:rsidRDefault="00F0599F" w:rsidP="003A6E2C">
            <w:pPr>
              <w:pStyle w:val="Tabletext"/>
              <w:spacing w:before="0" w:after="0"/>
              <w:rPr>
                <w:sz w:val="24"/>
              </w:rPr>
            </w:pPr>
            <w:r w:rsidRPr="00493773">
              <w:rPr>
                <w:sz w:val="24"/>
              </w:rPr>
              <w:t xml:space="preserve">Frequent overtime </w:t>
            </w:r>
          </w:p>
        </w:tc>
        <w:sdt>
          <w:sdtPr>
            <w:rPr>
              <w:sz w:val="24"/>
              <w:szCs w:val="24"/>
            </w:rPr>
            <w:id w:val="407194563"/>
            <w:placeholder>
              <w:docPart w:val="A7B22336EFAC41EB8DF3F788603604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DE8370"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7A214720" w14:textId="77777777" w:rsidTr="003A6E2C">
        <w:trPr>
          <w:trHeight w:val="283"/>
        </w:trPr>
        <w:tc>
          <w:tcPr>
            <w:tcW w:w="6912" w:type="dxa"/>
            <w:vAlign w:val="center"/>
          </w:tcPr>
          <w:p w14:paraId="17598AD4" w14:textId="77777777" w:rsidR="00F0599F" w:rsidRPr="00493773" w:rsidRDefault="00F0599F" w:rsidP="003A6E2C">
            <w:pPr>
              <w:pStyle w:val="Tabletext"/>
              <w:spacing w:before="0" w:after="0"/>
              <w:rPr>
                <w:sz w:val="24"/>
              </w:rPr>
            </w:pPr>
            <w:r w:rsidRPr="00493773">
              <w:rPr>
                <w:sz w:val="24"/>
              </w:rPr>
              <w:t xml:space="preserve">Rostered shift work </w:t>
            </w:r>
          </w:p>
        </w:tc>
        <w:sdt>
          <w:sdtPr>
            <w:rPr>
              <w:sz w:val="24"/>
              <w:szCs w:val="24"/>
            </w:rPr>
            <w:id w:val="407194564"/>
            <w:placeholder>
              <w:docPart w:val="59C866BB622F42AE9DFC5029FC9512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2F9984" w14:textId="77777777" w:rsidR="00F0599F" w:rsidRPr="00493773" w:rsidRDefault="00320E9E" w:rsidP="003A6E2C">
                <w:pPr>
                  <w:pStyle w:val="Tabletext"/>
                  <w:spacing w:before="0" w:after="0"/>
                  <w:jc w:val="center"/>
                  <w:rPr>
                    <w:sz w:val="24"/>
                  </w:rPr>
                </w:pPr>
                <w:r>
                  <w:rPr>
                    <w:sz w:val="24"/>
                    <w:szCs w:val="24"/>
                  </w:rPr>
                  <w:t>Never</w:t>
                </w:r>
              </w:p>
            </w:tc>
          </w:sdtContent>
        </w:sdt>
      </w:tr>
    </w:tbl>
    <w:p w14:paraId="69B27F39"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1E551E06" w14:textId="77777777" w:rsidTr="003A6E2C">
        <w:trPr>
          <w:trHeight w:val="454"/>
        </w:trPr>
        <w:tc>
          <w:tcPr>
            <w:tcW w:w="6912" w:type="dxa"/>
            <w:shd w:val="clear" w:color="auto" w:fill="DEEAF6" w:themeFill="accent1" w:themeFillTint="33"/>
            <w:vAlign w:val="center"/>
          </w:tcPr>
          <w:p w14:paraId="7FC79D6C" w14:textId="77777777" w:rsidR="00F0599F" w:rsidRPr="00985DC5" w:rsidRDefault="00F0599F" w:rsidP="003A6E2C">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7EF31C5" w14:textId="77777777" w:rsidR="00F0599F" w:rsidRPr="00DA4EF8" w:rsidRDefault="00F0599F" w:rsidP="003A6E2C">
            <w:pPr>
              <w:pStyle w:val="Tableheading"/>
              <w:jc w:val="center"/>
            </w:pPr>
            <w:r>
              <w:t>FREQUENCY</w:t>
            </w:r>
          </w:p>
        </w:tc>
      </w:tr>
      <w:tr w:rsidR="00F0599F" w:rsidRPr="005A754D" w14:paraId="790432B2" w14:textId="77777777" w:rsidTr="003A6E2C">
        <w:trPr>
          <w:trHeight w:val="283"/>
        </w:trPr>
        <w:tc>
          <w:tcPr>
            <w:tcW w:w="6912" w:type="dxa"/>
            <w:vAlign w:val="center"/>
          </w:tcPr>
          <w:p w14:paraId="426D7C49" w14:textId="77777777" w:rsidR="00F0599F" w:rsidRPr="00493773" w:rsidRDefault="00F0599F" w:rsidP="003A6E2C">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80099988F51A4D55BA00FC9292C1CB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45C785" w14:textId="77777777" w:rsidR="00F0599F" w:rsidRPr="00493773" w:rsidRDefault="00320E9E" w:rsidP="003A6E2C">
                <w:pPr>
                  <w:pStyle w:val="Tabletext"/>
                  <w:spacing w:before="0" w:after="0"/>
                  <w:jc w:val="center"/>
                  <w:rPr>
                    <w:sz w:val="24"/>
                  </w:rPr>
                </w:pPr>
                <w:r>
                  <w:rPr>
                    <w:sz w:val="24"/>
                    <w:szCs w:val="24"/>
                  </w:rPr>
                  <w:t>Frequently</w:t>
                </w:r>
              </w:p>
            </w:tc>
          </w:sdtContent>
        </w:sdt>
      </w:tr>
      <w:tr w:rsidR="00F0599F" w:rsidRPr="005A754D" w14:paraId="78B3A09D" w14:textId="77777777" w:rsidTr="003A6E2C">
        <w:trPr>
          <w:trHeight w:val="283"/>
        </w:trPr>
        <w:tc>
          <w:tcPr>
            <w:tcW w:w="6912" w:type="dxa"/>
            <w:vAlign w:val="center"/>
          </w:tcPr>
          <w:p w14:paraId="3119E0C2" w14:textId="77777777" w:rsidR="00F0599F" w:rsidRPr="00493773" w:rsidRDefault="00F0599F" w:rsidP="003A6E2C">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EE618118D9945C4A0063EA13F6B1E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D04353"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10551F6C" w14:textId="77777777" w:rsidTr="003A6E2C">
        <w:trPr>
          <w:trHeight w:val="283"/>
        </w:trPr>
        <w:tc>
          <w:tcPr>
            <w:tcW w:w="6912" w:type="dxa"/>
            <w:vAlign w:val="center"/>
          </w:tcPr>
          <w:p w14:paraId="1E25A298" w14:textId="77777777" w:rsidR="00F0599F" w:rsidRPr="00493773" w:rsidRDefault="00F0599F" w:rsidP="003A6E2C">
            <w:pPr>
              <w:pStyle w:val="Tabletext"/>
              <w:spacing w:before="0" w:after="0"/>
              <w:rPr>
                <w:sz w:val="24"/>
              </w:rPr>
            </w:pPr>
            <w:r w:rsidRPr="00493773">
              <w:rPr>
                <w:sz w:val="24"/>
              </w:rPr>
              <w:t>Working in a call centre environment</w:t>
            </w:r>
          </w:p>
        </w:tc>
        <w:sdt>
          <w:sdtPr>
            <w:rPr>
              <w:sz w:val="24"/>
              <w:szCs w:val="24"/>
            </w:rPr>
            <w:id w:val="407194567"/>
            <w:placeholder>
              <w:docPart w:val="5F2469324D4247438556DDD3E15AB7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DB68ED"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135B37A6" w14:textId="77777777" w:rsidTr="003A6E2C">
        <w:trPr>
          <w:trHeight w:val="283"/>
        </w:trPr>
        <w:tc>
          <w:tcPr>
            <w:tcW w:w="6912" w:type="dxa"/>
            <w:vAlign w:val="center"/>
          </w:tcPr>
          <w:p w14:paraId="2CA3251D" w14:textId="77777777" w:rsidR="00F0599F" w:rsidRPr="00493773" w:rsidRDefault="00F0599F" w:rsidP="003A6E2C">
            <w:pPr>
              <w:pStyle w:val="Tabletext"/>
              <w:spacing w:before="0" w:after="0"/>
              <w:rPr>
                <w:sz w:val="24"/>
              </w:rPr>
            </w:pPr>
            <w:r w:rsidRPr="00493773">
              <w:rPr>
                <w:sz w:val="24"/>
              </w:rPr>
              <w:t>Working directly with the public</w:t>
            </w:r>
          </w:p>
        </w:tc>
        <w:sdt>
          <w:sdtPr>
            <w:rPr>
              <w:sz w:val="24"/>
              <w:szCs w:val="24"/>
            </w:rPr>
            <w:id w:val="407194568"/>
            <w:placeholder>
              <w:docPart w:val="3E61C0368123494C934C7F9B0EC3D3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D389D4" w14:textId="77777777" w:rsidR="00F0599F" w:rsidRPr="00493773" w:rsidRDefault="00320E9E" w:rsidP="003A6E2C">
                <w:pPr>
                  <w:pStyle w:val="Tabletext"/>
                  <w:spacing w:before="0" w:after="0"/>
                  <w:jc w:val="center"/>
                  <w:rPr>
                    <w:sz w:val="24"/>
                  </w:rPr>
                </w:pPr>
                <w:r>
                  <w:rPr>
                    <w:sz w:val="24"/>
                    <w:szCs w:val="24"/>
                  </w:rPr>
                  <w:t>Never</w:t>
                </w:r>
              </w:p>
            </w:tc>
          </w:sdtContent>
        </w:sdt>
      </w:tr>
    </w:tbl>
    <w:p w14:paraId="2D72A689"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5D4D95C8" w14:textId="77777777" w:rsidTr="003A6E2C">
        <w:trPr>
          <w:trHeight w:val="454"/>
        </w:trPr>
        <w:tc>
          <w:tcPr>
            <w:tcW w:w="6912" w:type="dxa"/>
            <w:shd w:val="clear" w:color="auto" w:fill="DEEAF6" w:themeFill="accent1" w:themeFillTint="33"/>
            <w:vAlign w:val="center"/>
          </w:tcPr>
          <w:p w14:paraId="226B9755" w14:textId="77777777" w:rsidR="00F0599F" w:rsidRPr="00985DC5" w:rsidRDefault="00F0599F" w:rsidP="003A6E2C">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14996F40" w14:textId="77777777" w:rsidR="00F0599F" w:rsidRPr="00DA4EF8" w:rsidRDefault="00F0599F" w:rsidP="003A6E2C">
            <w:pPr>
              <w:pStyle w:val="Tableheading"/>
              <w:jc w:val="center"/>
            </w:pPr>
            <w:r>
              <w:t>FREQUENCY</w:t>
            </w:r>
          </w:p>
        </w:tc>
      </w:tr>
      <w:tr w:rsidR="00F0599F" w:rsidRPr="005A754D" w14:paraId="269F6ABE" w14:textId="77777777" w:rsidTr="003A6E2C">
        <w:trPr>
          <w:trHeight w:val="283"/>
        </w:trPr>
        <w:tc>
          <w:tcPr>
            <w:tcW w:w="6912" w:type="dxa"/>
            <w:vAlign w:val="center"/>
          </w:tcPr>
          <w:p w14:paraId="047807F4" w14:textId="77777777" w:rsidR="00F0599F" w:rsidRPr="00493773" w:rsidRDefault="00F0599F" w:rsidP="003A6E2C">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99526DC304854E398D6D0F9166AFD4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D5DD82" w14:textId="77777777" w:rsidR="00F0599F" w:rsidRPr="00493773" w:rsidRDefault="00D66755" w:rsidP="003A6E2C">
                <w:pPr>
                  <w:pStyle w:val="Tabletext"/>
                  <w:spacing w:before="0" w:after="0"/>
                  <w:jc w:val="center"/>
                  <w:rPr>
                    <w:sz w:val="24"/>
                  </w:rPr>
                </w:pPr>
                <w:r>
                  <w:rPr>
                    <w:sz w:val="24"/>
                    <w:szCs w:val="24"/>
                  </w:rPr>
                  <w:t>Occasionally</w:t>
                </w:r>
              </w:p>
            </w:tc>
          </w:sdtContent>
        </w:sdt>
      </w:tr>
      <w:tr w:rsidR="00F0599F" w:rsidRPr="005A754D" w14:paraId="0B98FF0A" w14:textId="77777777" w:rsidTr="003A6E2C">
        <w:trPr>
          <w:trHeight w:val="283"/>
        </w:trPr>
        <w:tc>
          <w:tcPr>
            <w:tcW w:w="6912" w:type="dxa"/>
            <w:vAlign w:val="center"/>
          </w:tcPr>
          <w:p w14:paraId="4CCEBC6F" w14:textId="77777777" w:rsidR="00F0599F" w:rsidRPr="00493773" w:rsidRDefault="00F0599F" w:rsidP="003A6E2C">
            <w:pPr>
              <w:pStyle w:val="Tabletext"/>
              <w:spacing w:before="0" w:after="0"/>
              <w:rPr>
                <w:sz w:val="24"/>
              </w:rPr>
            </w:pPr>
            <w:r w:rsidRPr="00493773">
              <w:rPr>
                <w:sz w:val="24"/>
              </w:rPr>
              <w:t xml:space="preserve">Working outdoors </w:t>
            </w:r>
          </w:p>
        </w:tc>
        <w:sdt>
          <w:sdtPr>
            <w:rPr>
              <w:sz w:val="24"/>
              <w:szCs w:val="24"/>
            </w:rPr>
            <w:id w:val="407194570"/>
            <w:placeholder>
              <w:docPart w:val="3EF3AE4223C7488891CE409673359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1FDE1E" w14:textId="77777777" w:rsidR="00F0599F" w:rsidRPr="00493773" w:rsidRDefault="00D66755" w:rsidP="003A6E2C">
                <w:pPr>
                  <w:pStyle w:val="Tabletext"/>
                  <w:spacing w:before="0" w:after="0"/>
                  <w:jc w:val="center"/>
                  <w:rPr>
                    <w:sz w:val="24"/>
                  </w:rPr>
                </w:pPr>
                <w:r>
                  <w:rPr>
                    <w:sz w:val="24"/>
                    <w:szCs w:val="24"/>
                  </w:rPr>
                  <w:t>Never</w:t>
                </w:r>
              </w:p>
            </w:tc>
          </w:sdtContent>
        </w:sdt>
      </w:tr>
    </w:tbl>
    <w:p w14:paraId="077CE9D2"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2F5DAF7A" w14:textId="77777777" w:rsidTr="003A6E2C">
        <w:trPr>
          <w:trHeight w:val="454"/>
        </w:trPr>
        <w:tc>
          <w:tcPr>
            <w:tcW w:w="6912" w:type="dxa"/>
            <w:shd w:val="clear" w:color="auto" w:fill="DEEAF6" w:themeFill="accent1" w:themeFillTint="33"/>
            <w:vAlign w:val="center"/>
          </w:tcPr>
          <w:p w14:paraId="5E22BFD4" w14:textId="77777777" w:rsidR="00F0599F" w:rsidRPr="00985DC5" w:rsidRDefault="00F0599F" w:rsidP="003A6E2C">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76261E1A" w14:textId="77777777" w:rsidR="00F0599F" w:rsidRPr="00DA4EF8" w:rsidRDefault="00F0599F" w:rsidP="003A6E2C">
            <w:pPr>
              <w:pStyle w:val="Tableheading"/>
              <w:jc w:val="center"/>
            </w:pPr>
            <w:r>
              <w:t>FREQUENCY</w:t>
            </w:r>
          </w:p>
        </w:tc>
      </w:tr>
      <w:tr w:rsidR="00F0599F" w:rsidRPr="005A754D" w14:paraId="421E837E" w14:textId="77777777" w:rsidTr="003A6E2C">
        <w:trPr>
          <w:trHeight w:val="283"/>
        </w:trPr>
        <w:tc>
          <w:tcPr>
            <w:tcW w:w="6912" w:type="dxa"/>
            <w:vAlign w:val="center"/>
          </w:tcPr>
          <w:p w14:paraId="3821A1AE" w14:textId="77777777" w:rsidR="00F0599F" w:rsidRPr="00493773" w:rsidRDefault="00F0599F" w:rsidP="003A6E2C">
            <w:pPr>
              <w:pStyle w:val="Tabletext"/>
              <w:spacing w:before="0" w:after="0"/>
              <w:rPr>
                <w:sz w:val="24"/>
              </w:rPr>
            </w:pPr>
            <w:r w:rsidRPr="00493773">
              <w:rPr>
                <w:sz w:val="24"/>
              </w:rPr>
              <w:t>Lifting 0 – 5kg</w:t>
            </w:r>
          </w:p>
        </w:tc>
        <w:sdt>
          <w:sdtPr>
            <w:rPr>
              <w:sz w:val="24"/>
              <w:szCs w:val="24"/>
            </w:rPr>
            <w:id w:val="407194571"/>
            <w:placeholder>
              <w:docPart w:val="AFB8FAC1221F4C90923BD730BFB3F5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445930" w14:textId="77777777" w:rsidR="00F0599F" w:rsidRPr="00493773" w:rsidRDefault="00D66755" w:rsidP="003A6E2C">
                <w:pPr>
                  <w:pStyle w:val="Tabletext"/>
                  <w:spacing w:before="0" w:after="0"/>
                  <w:jc w:val="center"/>
                  <w:rPr>
                    <w:sz w:val="24"/>
                  </w:rPr>
                </w:pPr>
                <w:r>
                  <w:rPr>
                    <w:sz w:val="24"/>
                    <w:szCs w:val="24"/>
                  </w:rPr>
                  <w:t>Occasionally</w:t>
                </w:r>
              </w:p>
            </w:tc>
          </w:sdtContent>
        </w:sdt>
      </w:tr>
      <w:tr w:rsidR="00F0599F" w:rsidRPr="005A754D" w14:paraId="06E33E2E" w14:textId="77777777" w:rsidTr="003A6E2C">
        <w:trPr>
          <w:trHeight w:val="283"/>
        </w:trPr>
        <w:tc>
          <w:tcPr>
            <w:tcW w:w="6912" w:type="dxa"/>
            <w:vAlign w:val="center"/>
          </w:tcPr>
          <w:p w14:paraId="27A758C2" w14:textId="77777777" w:rsidR="00F0599F" w:rsidRPr="00493773" w:rsidRDefault="00F0599F" w:rsidP="003A6E2C">
            <w:pPr>
              <w:pStyle w:val="Tabletext"/>
              <w:spacing w:before="0" w:after="0"/>
              <w:rPr>
                <w:sz w:val="24"/>
              </w:rPr>
            </w:pPr>
            <w:r w:rsidRPr="00493773">
              <w:rPr>
                <w:sz w:val="24"/>
              </w:rPr>
              <w:t>Lifting 5 – 10kg</w:t>
            </w:r>
          </w:p>
        </w:tc>
        <w:sdt>
          <w:sdtPr>
            <w:rPr>
              <w:sz w:val="24"/>
              <w:szCs w:val="24"/>
            </w:rPr>
            <w:id w:val="407194572"/>
            <w:placeholder>
              <w:docPart w:val="C3985843CFAC4655A1BC5DF7447455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04D81A"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28662AAF" w14:textId="77777777" w:rsidTr="003A6E2C">
        <w:trPr>
          <w:trHeight w:val="283"/>
        </w:trPr>
        <w:tc>
          <w:tcPr>
            <w:tcW w:w="6912" w:type="dxa"/>
            <w:vAlign w:val="center"/>
          </w:tcPr>
          <w:p w14:paraId="56D5314B" w14:textId="77777777" w:rsidR="00F0599F" w:rsidRPr="00493773" w:rsidRDefault="00F0599F" w:rsidP="003A6E2C">
            <w:pPr>
              <w:pStyle w:val="Tabletext"/>
              <w:spacing w:before="0" w:after="0"/>
              <w:rPr>
                <w:sz w:val="24"/>
              </w:rPr>
            </w:pPr>
            <w:r w:rsidRPr="00493773">
              <w:rPr>
                <w:sz w:val="24"/>
              </w:rPr>
              <w:t>Lifting 10kg+</w:t>
            </w:r>
          </w:p>
        </w:tc>
        <w:sdt>
          <w:sdtPr>
            <w:rPr>
              <w:sz w:val="24"/>
              <w:szCs w:val="24"/>
            </w:rPr>
            <w:id w:val="407194573"/>
            <w:placeholder>
              <w:docPart w:val="247343AC23C84B2EB7C5E90567CBE3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D0E821"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1550CCBD" w14:textId="77777777" w:rsidTr="003A6E2C">
        <w:trPr>
          <w:trHeight w:val="283"/>
        </w:trPr>
        <w:tc>
          <w:tcPr>
            <w:tcW w:w="6912" w:type="dxa"/>
            <w:vAlign w:val="center"/>
          </w:tcPr>
          <w:p w14:paraId="7280363E" w14:textId="77777777" w:rsidR="00F0599F" w:rsidRPr="00493773" w:rsidRDefault="00F0599F" w:rsidP="003A6E2C">
            <w:pPr>
              <w:pStyle w:val="Tabletext"/>
              <w:spacing w:before="0" w:after="0"/>
              <w:rPr>
                <w:sz w:val="24"/>
              </w:rPr>
            </w:pPr>
            <w:r w:rsidRPr="00493773">
              <w:rPr>
                <w:sz w:val="24"/>
              </w:rPr>
              <w:t>Climbing</w:t>
            </w:r>
          </w:p>
        </w:tc>
        <w:sdt>
          <w:sdtPr>
            <w:rPr>
              <w:sz w:val="24"/>
              <w:szCs w:val="24"/>
            </w:rPr>
            <w:id w:val="407194574"/>
            <w:placeholder>
              <w:docPart w:val="44331F3294E64F61961E46E7D5B98B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ADCAFB"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755CC776" w14:textId="77777777" w:rsidTr="003A6E2C">
        <w:trPr>
          <w:trHeight w:val="283"/>
        </w:trPr>
        <w:tc>
          <w:tcPr>
            <w:tcW w:w="6912" w:type="dxa"/>
            <w:vAlign w:val="center"/>
          </w:tcPr>
          <w:p w14:paraId="57CB220F" w14:textId="77777777" w:rsidR="00F0599F" w:rsidRPr="00493773" w:rsidRDefault="00F0599F" w:rsidP="003A6E2C">
            <w:pPr>
              <w:pStyle w:val="Tabletext"/>
              <w:spacing w:before="0" w:after="0"/>
              <w:rPr>
                <w:sz w:val="24"/>
              </w:rPr>
            </w:pPr>
            <w:r w:rsidRPr="00493773">
              <w:rPr>
                <w:sz w:val="24"/>
              </w:rPr>
              <w:t>Reaching</w:t>
            </w:r>
          </w:p>
        </w:tc>
        <w:sdt>
          <w:sdtPr>
            <w:rPr>
              <w:sz w:val="24"/>
              <w:szCs w:val="24"/>
            </w:rPr>
            <w:id w:val="407194575"/>
            <w:placeholder>
              <w:docPart w:val="282F7B1EDEAB4EB3995777674D74F6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E68A85" w14:textId="77777777" w:rsidR="00F0599F" w:rsidRPr="00493773" w:rsidRDefault="00D66755" w:rsidP="003A6E2C">
                <w:pPr>
                  <w:pStyle w:val="Tabletext"/>
                  <w:spacing w:before="0" w:after="0"/>
                  <w:jc w:val="center"/>
                  <w:rPr>
                    <w:sz w:val="24"/>
                  </w:rPr>
                </w:pPr>
                <w:r>
                  <w:rPr>
                    <w:sz w:val="24"/>
                    <w:szCs w:val="24"/>
                  </w:rPr>
                  <w:t>Occasionally</w:t>
                </w:r>
              </w:p>
            </w:tc>
          </w:sdtContent>
        </w:sdt>
      </w:tr>
      <w:tr w:rsidR="00F0599F" w:rsidRPr="005A754D" w14:paraId="1FE2E060" w14:textId="77777777" w:rsidTr="003A6E2C">
        <w:trPr>
          <w:trHeight w:val="283"/>
        </w:trPr>
        <w:tc>
          <w:tcPr>
            <w:tcW w:w="6912" w:type="dxa"/>
            <w:vAlign w:val="center"/>
          </w:tcPr>
          <w:p w14:paraId="035CEE16" w14:textId="77777777" w:rsidR="00F0599F" w:rsidRPr="00493773" w:rsidRDefault="00F0599F" w:rsidP="003A6E2C">
            <w:pPr>
              <w:pStyle w:val="Tabletext"/>
              <w:spacing w:before="0" w:after="0"/>
              <w:rPr>
                <w:sz w:val="24"/>
              </w:rPr>
            </w:pPr>
            <w:r w:rsidRPr="00493773">
              <w:rPr>
                <w:sz w:val="24"/>
              </w:rPr>
              <w:t>Bending/squatting</w:t>
            </w:r>
          </w:p>
        </w:tc>
        <w:sdt>
          <w:sdtPr>
            <w:rPr>
              <w:sz w:val="24"/>
              <w:szCs w:val="24"/>
            </w:rPr>
            <w:id w:val="407194576"/>
            <w:placeholder>
              <w:docPart w:val="094CE2698B784EACAD38B92F39DD60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266AFB" w14:textId="77777777" w:rsidR="00F0599F" w:rsidRPr="00493773" w:rsidRDefault="00D66755" w:rsidP="003A6E2C">
                <w:pPr>
                  <w:pStyle w:val="Tabletext"/>
                  <w:spacing w:before="0" w:after="0"/>
                  <w:jc w:val="center"/>
                  <w:rPr>
                    <w:sz w:val="24"/>
                  </w:rPr>
                </w:pPr>
                <w:r>
                  <w:rPr>
                    <w:sz w:val="24"/>
                    <w:szCs w:val="24"/>
                  </w:rPr>
                  <w:t>Occasionally</w:t>
                </w:r>
              </w:p>
            </w:tc>
          </w:sdtContent>
        </w:sdt>
      </w:tr>
      <w:tr w:rsidR="00F0599F" w:rsidRPr="005A754D" w14:paraId="1307B603" w14:textId="77777777" w:rsidTr="003A6E2C">
        <w:trPr>
          <w:trHeight w:val="283"/>
        </w:trPr>
        <w:tc>
          <w:tcPr>
            <w:tcW w:w="6912" w:type="dxa"/>
            <w:vAlign w:val="center"/>
          </w:tcPr>
          <w:p w14:paraId="5DC67766" w14:textId="77777777" w:rsidR="00F0599F" w:rsidRPr="00493773" w:rsidRDefault="00F0599F" w:rsidP="003A6E2C">
            <w:pPr>
              <w:pStyle w:val="Tabletext"/>
              <w:spacing w:before="0" w:after="0"/>
              <w:rPr>
                <w:sz w:val="24"/>
              </w:rPr>
            </w:pPr>
            <w:r w:rsidRPr="00493773">
              <w:rPr>
                <w:sz w:val="24"/>
              </w:rPr>
              <w:lastRenderedPageBreak/>
              <w:t>Push/pull</w:t>
            </w:r>
          </w:p>
        </w:tc>
        <w:sdt>
          <w:sdtPr>
            <w:rPr>
              <w:sz w:val="24"/>
              <w:szCs w:val="24"/>
            </w:rPr>
            <w:id w:val="407194577"/>
            <w:placeholder>
              <w:docPart w:val="78210EAFE81F4FFC97250CB420E5B3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DF6A8F" w14:textId="77777777" w:rsidR="00F0599F" w:rsidRPr="00493773" w:rsidRDefault="00D66755" w:rsidP="003A6E2C">
                <w:pPr>
                  <w:pStyle w:val="Tabletext"/>
                  <w:spacing w:before="0" w:after="0"/>
                  <w:jc w:val="center"/>
                  <w:rPr>
                    <w:sz w:val="24"/>
                  </w:rPr>
                </w:pPr>
                <w:r>
                  <w:rPr>
                    <w:sz w:val="24"/>
                    <w:szCs w:val="24"/>
                  </w:rPr>
                  <w:t>Occasionally</w:t>
                </w:r>
              </w:p>
            </w:tc>
          </w:sdtContent>
        </w:sdt>
      </w:tr>
      <w:tr w:rsidR="00F0599F" w:rsidRPr="005A754D" w14:paraId="2DC54704" w14:textId="77777777" w:rsidTr="003A6E2C">
        <w:trPr>
          <w:trHeight w:val="283"/>
        </w:trPr>
        <w:tc>
          <w:tcPr>
            <w:tcW w:w="6912" w:type="dxa"/>
            <w:vAlign w:val="center"/>
          </w:tcPr>
          <w:p w14:paraId="29DE3E33" w14:textId="77777777" w:rsidR="00F0599F" w:rsidRPr="00493773" w:rsidRDefault="00F0599F" w:rsidP="003A6E2C">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3F7F2A5A7FD4C4AB5610E3BC4928F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04EB57" w14:textId="77777777" w:rsidR="00F0599F" w:rsidRPr="00493773" w:rsidRDefault="00D66755" w:rsidP="003A6E2C">
                <w:pPr>
                  <w:pStyle w:val="Tabletext"/>
                  <w:spacing w:before="0" w:after="0"/>
                  <w:jc w:val="center"/>
                  <w:rPr>
                    <w:sz w:val="24"/>
                  </w:rPr>
                </w:pPr>
                <w:r>
                  <w:rPr>
                    <w:sz w:val="24"/>
                    <w:szCs w:val="24"/>
                  </w:rPr>
                  <w:t>Occasionally</w:t>
                </w:r>
              </w:p>
            </w:tc>
          </w:sdtContent>
        </w:sdt>
      </w:tr>
    </w:tbl>
    <w:p w14:paraId="04423933"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27AEBD5B" w14:textId="77777777" w:rsidTr="003A6E2C">
        <w:trPr>
          <w:trHeight w:val="454"/>
        </w:trPr>
        <w:tc>
          <w:tcPr>
            <w:tcW w:w="6912" w:type="dxa"/>
            <w:shd w:val="clear" w:color="auto" w:fill="DEEAF6" w:themeFill="accent1" w:themeFillTint="33"/>
            <w:vAlign w:val="center"/>
          </w:tcPr>
          <w:p w14:paraId="7B991DB5" w14:textId="77777777" w:rsidR="00F0599F" w:rsidRPr="00985DC5" w:rsidRDefault="00F0599F" w:rsidP="003A6E2C">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3C15B432" w14:textId="77777777" w:rsidR="00F0599F" w:rsidRPr="00DA4EF8" w:rsidRDefault="00F0599F" w:rsidP="003A6E2C">
            <w:pPr>
              <w:pStyle w:val="Tableheading"/>
              <w:jc w:val="center"/>
            </w:pPr>
            <w:r>
              <w:t>FREQUENCY</w:t>
            </w:r>
          </w:p>
        </w:tc>
      </w:tr>
      <w:tr w:rsidR="00F0599F" w:rsidRPr="005A754D" w14:paraId="5BA85358" w14:textId="77777777" w:rsidTr="003A6E2C">
        <w:trPr>
          <w:trHeight w:val="283"/>
        </w:trPr>
        <w:tc>
          <w:tcPr>
            <w:tcW w:w="6912" w:type="dxa"/>
            <w:vAlign w:val="center"/>
          </w:tcPr>
          <w:p w14:paraId="75A301B4" w14:textId="77777777" w:rsidR="00F0599F" w:rsidRPr="00493773" w:rsidRDefault="00F0599F" w:rsidP="003A6E2C">
            <w:pPr>
              <w:pStyle w:val="Tabletext"/>
              <w:spacing w:before="0" w:after="0"/>
              <w:rPr>
                <w:sz w:val="24"/>
              </w:rPr>
            </w:pPr>
            <w:r w:rsidRPr="00493773">
              <w:rPr>
                <w:sz w:val="24"/>
              </w:rPr>
              <w:t>Frequent travel – multiple work sites</w:t>
            </w:r>
          </w:p>
        </w:tc>
        <w:sdt>
          <w:sdtPr>
            <w:rPr>
              <w:sz w:val="24"/>
              <w:szCs w:val="24"/>
            </w:rPr>
            <w:id w:val="407194580"/>
            <w:placeholder>
              <w:docPart w:val="F85AA046B1AB4B2FAFB5CF77B26E58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8558B2" w14:textId="77777777" w:rsidR="00F0599F" w:rsidRPr="00493773" w:rsidRDefault="00D66755" w:rsidP="003A6E2C">
                <w:pPr>
                  <w:pStyle w:val="Tabletext"/>
                  <w:spacing w:before="0" w:after="0"/>
                  <w:jc w:val="center"/>
                  <w:rPr>
                    <w:sz w:val="24"/>
                  </w:rPr>
                </w:pPr>
                <w:r>
                  <w:rPr>
                    <w:sz w:val="24"/>
                    <w:szCs w:val="24"/>
                  </w:rPr>
                  <w:t>Occasionally</w:t>
                </w:r>
              </w:p>
            </w:tc>
          </w:sdtContent>
        </w:sdt>
      </w:tr>
      <w:tr w:rsidR="00F0599F" w:rsidRPr="005A754D" w14:paraId="27EB0754" w14:textId="77777777" w:rsidTr="003A6E2C">
        <w:trPr>
          <w:trHeight w:val="283"/>
        </w:trPr>
        <w:tc>
          <w:tcPr>
            <w:tcW w:w="6912" w:type="dxa"/>
            <w:vAlign w:val="center"/>
          </w:tcPr>
          <w:p w14:paraId="63923706" w14:textId="77777777" w:rsidR="00F0599F" w:rsidRPr="00493773" w:rsidRDefault="00F0599F" w:rsidP="003A6E2C">
            <w:pPr>
              <w:pStyle w:val="Tabletext"/>
              <w:spacing w:before="0" w:after="0"/>
              <w:rPr>
                <w:sz w:val="24"/>
              </w:rPr>
            </w:pPr>
            <w:r w:rsidRPr="00493773">
              <w:rPr>
                <w:sz w:val="24"/>
              </w:rPr>
              <w:t xml:space="preserve">Frequent travel – driving </w:t>
            </w:r>
          </w:p>
        </w:tc>
        <w:sdt>
          <w:sdtPr>
            <w:rPr>
              <w:sz w:val="24"/>
              <w:szCs w:val="24"/>
            </w:rPr>
            <w:id w:val="407194581"/>
            <w:placeholder>
              <w:docPart w:val="E3EB8984C0474460BC8A520A7D1A60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55DC22" w14:textId="77777777" w:rsidR="00F0599F" w:rsidRPr="00493773" w:rsidRDefault="00320E9E" w:rsidP="003A6E2C">
                <w:pPr>
                  <w:pStyle w:val="Tabletext"/>
                  <w:spacing w:before="0" w:after="0"/>
                  <w:jc w:val="center"/>
                  <w:rPr>
                    <w:sz w:val="24"/>
                  </w:rPr>
                </w:pPr>
                <w:r>
                  <w:rPr>
                    <w:sz w:val="24"/>
                    <w:szCs w:val="24"/>
                  </w:rPr>
                  <w:t>Occasionally</w:t>
                </w:r>
              </w:p>
            </w:tc>
          </w:sdtContent>
        </w:sdt>
      </w:tr>
      <w:tr w:rsidR="00F0599F" w:rsidRPr="005A754D" w14:paraId="1C64DA07" w14:textId="77777777" w:rsidTr="003A6E2C">
        <w:trPr>
          <w:trHeight w:val="283"/>
        </w:trPr>
        <w:tc>
          <w:tcPr>
            <w:tcW w:w="6912" w:type="dxa"/>
            <w:vAlign w:val="center"/>
          </w:tcPr>
          <w:p w14:paraId="7E84E878" w14:textId="77777777" w:rsidR="00F0599F" w:rsidRPr="00493773" w:rsidRDefault="00F0599F" w:rsidP="003A6E2C">
            <w:pPr>
              <w:pStyle w:val="Tabletext"/>
              <w:spacing w:before="0" w:after="0"/>
              <w:rPr>
                <w:sz w:val="24"/>
              </w:rPr>
            </w:pPr>
            <w:r w:rsidRPr="00493773">
              <w:rPr>
                <w:sz w:val="24"/>
              </w:rPr>
              <w:t xml:space="preserve">Frequent travel – interstate </w:t>
            </w:r>
          </w:p>
        </w:tc>
        <w:sdt>
          <w:sdtPr>
            <w:rPr>
              <w:sz w:val="24"/>
              <w:szCs w:val="24"/>
            </w:rPr>
            <w:id w:val="407194582"/>
            <w:placeholder>
              <w:docPart w:val="D38D2E10A1B24934811E3BAFAD7B61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D74452" w14:textId="77777777" w:rsidR="00F0599F" w:rsidRPr="00493773" w:rsidRDefault="00320E9E" w:rsidP="003A6E2C">
                <w:pPr>
                  <w:pStyle w:val="Tabletext"/>
                  <w:spacing w:before="0" w:after="0"/>
                  <w:jc w:val="center"/>
                  <w:rPr>
                    <w:sz w:val="24"/>
                  </w:rPr>
                </w:pPr>
                <w:r>
                  <w:rPr>
                    <w:sz w:val="24"/>
                    <w:szCs w:val="24"/>
                  </w:rPr>
                  <w:t>Never</w:t>
                </w:r>
              </w:p>
            </w:tc>
          </w:sdtContent>
        </w:sdt>
      </w:tr>
    </w:tbl>
    <w:p w14:paraId="640D0905"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12250BF3" w14:textId="77777777" w:rsidTr="003A6E2C">
        <w:trPr>
          <w:trHeight w:val="454"/>
        </w:trPr>
        <w:tc>
          <w:tcPr>
            <w:tcW w:w="6912" w:type="dxa"/>
            <w:shd w:val="clear" w:color="auto" w:fill="DEEAF6" w:themeFill="accent1" w:themeFillTint="33"/>
            <w:vAlign w:val="center"/>
          </w:tcPr>
          <w:p w14:paraId="631FF3C9" w14:textId="77777777" w:rsidR="00F0599F" w:rsidRPr="00985DC5" w:rsidRDefault="00F0599F" w:rsidP="003A6E2C">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5BD8403B" w14:textId="77777777" w:rsidR="00F0599F" w:rsidRPr="00DA4EF8" w:rsidRDefault="00F0599F" w:rsidP="003A6E2C">
            <w:pPr>
              <w:pStyle w:val="Tableheading"/>
              <w:jc w:val="center"/>
            </w:pPr>
            <w:r>
              <w:t>FREQUENCY</w:t>
            </w:r>
          </w:p>
        </w:tc>
      </w:tr>
      <w:tr w:rsidR="00F0599F" w:rsidRPr="005A754D" w14:paraId="48362A27" w14:textId="77777777" w:rsidTr="003A6E2C">
        <w:trPr>
          <w:trHeight w:val="283"/>
        </w:trPr>
        <w:tc>
          <w:tcPr>
            <w:tcW w:w="6912" w:type="dxa"/>
            <w:vAlign w:val="center"/>
          </w:tcPr>
          <w:p w14:paraId="32482E10" w14:textId="77777777" w:rsidR="00F0599F" w:rsidRPr="00493773" w:rsidRDefault="00F0599F" w:rsidP="003A6E2C">
            <w:pPr>
              <w:pStyle w:val="Tabletext"/>
              <w:spacing w:before="0" w:after="0"/>
              <w:rPr>
                <w:sz w:val="24"/>
              </w:rPr>
            </w:pPr>
            <w:r w:rsidRPr="00493773">
              <w:rPr>
                <w:sz w:val="24"/>
              </w:rPr>
              <w:t xml:space="preserve">Working at heights </w:t>
            </w:r>
          </w:p>
        </w:tc>
        <w:sdt>
          <w:sdtPr>
            <w:rPr>
              <w:sz w:val="24"/>
              <w:szCs w:val="24"/>
            </w:rPr>
            <w:id w:val="407194583"/>
            <w:placeholder>
              <w:docPart w:val="5FD2E01949534A0E83F00E967671E8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1BEBEA"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3FB0AF12" w14:textId="77777777" w:rsidTr="003A6E2C">
        <w:trPr>
          <w:trHeight w:val="283"/>
        </w:trPr>
        <w:tc>
          <w:tcPr>
            <w:tcW w:w="6912" w:type="dxa"/>
            <w:vAlign w:val="center"/>
          </w:tcPr>
          <w:p w14:paraId="60FBF235" w14:textId="77777777" w:rsidR="00F0599F" w:rsidRPr="00493773" w:rsidRDefault="00F0599F" w:rsidP="003A6E2C">
            <w:pPr>
              <w:pStyle w:val="Tabletext"/>
              <w:spacing w:before="0" w:after="0"/>
              <w:rPr>
                <w:sz w:val="24"/>
              </w:rPr>
            </w:pPr>
            <w:r w:rsidRPr="00493773">
              <w:rPr>
                <w:sz w:val="24"/>
              </w:rPr>
              <w:t xml:space="preserve">Exposure to extreme temperatures </w:t>
            </w:r>
          </w:p>
        </w:tc>
        <w:sdt>
          <w:sdtPr>
            <w:rPr>
              <w:sz w:val="24"/>
              <w:szCs w:val="24"/>
            </w:rPr>
            <w:id w:val="407194584"/>
            <w:placeholder>
              <w:docPart w:val="E95A2DF4EF6A42FD9FFDC394434707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87C581"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3F940D2D" w14:textId="77777777" w:rsidTr="003A6E2C">
        <w:trPr>
          <w:trHeight w:val="283"/>
        </w:trPr>
        <w:tc>
          <w:tcPr>
            <w:tcW w:w="6912" w:type="dxa"/>
            <w:vAlign w:val="center"/>
          </w:tcPr>
          <w:p w14:paraId="78390AC5" w14:textId="77777777" w:rsidR="00F0599F" w:rsidRPr="00493773" w:rsidRDefault="00F0599F" w:rsidP="003A6E2C">
            <w:pPr>
              <w:pStyle w:val="Tabletext"/>
              <w:spacing w:before="0" w:after="0"/>
              <w:rPr>
                <w:sz w:val="24"/>
              </w:rPr>
            </w:pPr>
            <w:r w:rsidRPr="00493773">
              <w:rPr>
                <w:sz w:val="24"/>
              </w:rPr>
              <w:t>Operation of heavy machinery e.g. forklift</w:t>
            </w:r>
          </w:p>
        </w:tc>
        <w:sdt>
          <w:sdtPr>
            <w:rPr>
              <w:sz w:val="24"/>
              <w:szCs w:val="24"/>
            </w:rPr>
            <w:id w:val="407194585"/>
            <w:placeholder>
              <w:docPart w:val="1F582C5048834935B07F025D249696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5F217A"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4FA9AEBD" w14:textId="77777777" w:rsidTr="003A6E2C">
        <w:trPr>
          <w:trHeight w:val="283"/>
        </w:trPr>
        <w:tc>
          <w:tcPr>
            <w:tcW w:w="6912" w:type="dxa"/>
            <w:vAlign w:val="center"/>
          </w:tcPr>
          <w:p w14:paraId="2DCA589B" w14:textId="77777777" w:rsidR="00F0599F" w:rsidRPr="00493773" w:rsidRDefault="00F0599F" w:rsidP="003A6E2C">
            <w:pPr>
              <w:pStyle w:val="Tabletext"/>
              <w:spacing w:before="0" w:after="0"/>
              <w:rPr>
                <w:sz w:val="24"/>
              </w:rPr>
            </w:pPr>
            <w:r w:rsidRPr="00493773">
              <w:rPr>
                <w:sz w:val="24"/>
              </w:rPr>
              <w:t>Confined spaces</w:t>
            </w:r>
          </w:p>
        </w:tc>
        <w:sdt>
          <w:sdtPr>
            <w:rPr>
              <w:sz w:val="24"/>
              <w:szCs w:val="24"/>
            </w:rPr>
            <w:id w:val="407194586"/>
            <w:placeholder>
              <w:docPart w:val="5BE122EBDD734603917CF37E9FAD9E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B6034E"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33743E2E" w14:textId="77777777" w:rsidTr="003A6E2C">
        <w:trPr>
          <w:trHeight w:val="283"/>
        </w:trPr>
        <w:tc>
          <w:tcPr>
            <w:tcW w:w="6912" w:type="dxa"/>
            <w:vAlign w:val="center"/>
          </w:tcPr>
          <w:p w14:paraId="3BA1559D" w14:textId="77777777" w:rsidR="00F0599F" w:rsidRPr="00493773" w:rsidRDefault="00F0599F" w:rsidP="003A6E2C">
            <w:pPr>
              <w:pStyle w:val="Tabletext"/>
              <w:spacing w:before="0" w:after="0"/>
              <w:rPr>
                <w:sz w:val="24"/>
              </w:rPr>
            </w:pPr>
            <w:r w:rsidRPr="00493773">
              <w:rPr>
                <w:sz w:val="24"/>
              </w:rPr>
              <w:t>Excessive noise</w:t>
            </w:r>
          </w:p>
        </w:tc>
        <w:sdt>
          <w:sdtPr>
            <w:rPr>
              <w:sz w:val="24"/>
              <w:szCs w:val="24"/>
            </w:rPr>
            <w:id w:val="407194587"/>
            <w:placeholder>
              <w:docPart w:val="8FA7829F4BC44F8D81355225D26CB5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5E306B"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64653198" w14:textId="77777777" w:rsidTr="003A6E2C">
        <w:trPr>
          <w:trHeight w:val="283"/>
        </w:trPr>
        <w:tc>
          <w:tcPr>
            <w:tcW w:w="6912" w:type="dxa"/>
            <w:vAlign w:val="center"/>
          </w:tcPr>
          <w:p w14:paraId="0D82453A" w14:textId="77777777" w:rsidR="00F0599F" w:rsidRPr="00493773" w:rsidRDefault="00F0599F" w:rsidP="003A6E2C">
            <w:pPr>
              <w:pStyle w:val="Tabletext"/>
              <w:spacing w:before="0" w:after="0"/>
              <w:rPr>
                <w:sz w:val="24"/>
              </w:rPr>
            </w:pPr>
            <w:r w:rsidRPr="00493773">
              <w:rPr>
                <w:sz w:val="24"/>
              </w:rPr>
              <w:t>Low lighting</w:t>
            </w:r>
          </w:p>
        </w:tc>
        <w:sdt>
          <w:sdtPr>
            <w:rPr>
              <w:sz w:val="24"/>
              <w:szCs w:val="24"/>
            </w:rPr>
            <w:id w:val="407194588"/>
            <w:placeholder>
              <w:docPart w:val="9168425414AE44B3B4CC83343B8EC3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A685BB"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79BB51B2" w14:textId="77777777" w:rsidTr="003A6E2C">
        <w:trPr>
          <w:trHeight w:val="283"/>
        </w:trPr>
        <w:tc>
          <w:tcPr>
            <w:tcW w:w="6912" w:type="dxa"/>
            <w:vAlign w:val="center"/>
          </w:tcPr>
          <w:p w14:paraId="192C8C2E" w14:textId="77777777" w:rsidR="00F0599F" w:rsidRPr="00493773" w:rsidRDefault="00F0599F" w:rsidP="003A6E2C">
            <w:pPr>
              <w:pStyle w:val="Tabletext"/>
              <w:spacing w:before="0" w:after="0"/>
              <w:rPr>
                <w:sz w:val="24"/>
              </w:rPr>
            </w:pPr>
            <w:r w:rsidRPr="00493773">
              <w:rPr>
                <w:sz w:val="24"/>
              </w:rPr>
              <w:t>Handling of dangerous goods/equipment</w:t>
            </w:r>
          </w:p>
        </w:tc>
        <w:sdt>
          <w:sdtPr>
            <w:rPr>
              <w:sz w:val="24"/>
              <w:szCs w:val="24"/>
            </w:rPr>
            <w:id w:val="407194589"/>
            <w:placeholder>
              <w:docPart w:val="E7078100BDD04507B0DD52DBBABB43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0A9321"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1A1DAD06" w14:textId="77777777" w:rsidTr="003A6E2C">
        <w:trPr>
          <w:trHeight w:val="283"/>
        </w:trPr>
        <w:tc>
          <w:tcPr>
            <w:tcW w:w="6912" w:type="dxa"/>
            <w:vAlign w:val="center"/>
          </w:tcPr>
          <w:p w14:paraId="223A0B68" w14:textId="77777777" w:rsidR="00F0599F" w:rsidRPr="00493773" w:rsidRDefault="00F0599F" w:rsidP="003A6E2C">
            <w:pPr>
              <w:pStyle w:val="Tabletext"/>
              <w:spacing w:before="0" w:after="0"/>
              <w:rPr>
                <w:sz w:val="24"/>
              </w:rPr>
            </w:pPr>
            <w:r w:rsidRPr="00493773">
              <w:rPr>
                <w:sz w:val="24"/>
              </w:rPr>
              <w:t xml:space="preserve">Working with asbestos </w:t>
            </w:r>
          </w:p>
        </w:tc>
        <w:sdt>
          <w:sdtPr>
            <w:rPr>
              <w:sz w:val="24"/>
              <w:szCs w:val="24"/>
            </w:rPr>
            <w:id w:val="407194590"/>
            <w:placeholder>
              <w:docPart w:val="CBF3B56004D14CACAFE3A1BAF1D2AE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D4646F"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311AE8" w14:paraId="23322D53" w14:textId="77777777" w:rsidTr="003A6E2C">
        <w:trPr>
          <w:trHeight w:val="283"/>
        </w:trPr>
        <w:tc>
          <w:tcPr>
            <w:tcW w:w="6912" w:type="dxa"/>
            <w:vAlign w:val="center"/>
          </w:tcPr>
          <w:p w14:paraId="7F838994" w14:textId="77777777" w:rsidR="00F0599F" w:rsidRPr="005F1B26" w:rsidRDefault="00F0599F" w:rsidP="003A6E2C">
            <w:pPr>
              <w:pStyle w:val="Tabletext"/>
              <w:spacing w:before="0" w:after="0"/>
              <w:rPr>
                <w:sz w:val="24"/>
              </w:rPr>
            </w:pPr>
            <w:r w:rsidRPr="005F1B26">
              <w:rPr>
                <w:sz w:val="24"/>
              </w:rPr>
              <w:t>Potential to encounter agitated customers</w:t>
            </w:r>
          </w:p>
        </w:tc>
        <w:sdt>
          <w:sdtPr>
            <w:rPr>
              <w:sz w:val="24"/>
              <w:szCs w:val="24"/>
            </w:rPr>
            <w:id w:val="407194591"/>
            <w:placeholder>
              <w:docPart w:val="9301528E233A49528447E5E43034B4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420120" w14:textId="77777777" w:rsidR="00F0599F" w:rsidRPr="005F1B26" w:rsidRDefault="00320E9E" w:rsidP="003A6E2C">
                <w:pPr>
                  <w:pStyle w:val="Tabletext"/>
                  <w:spacing w:before="0" w:after="0"/>
                  <w:jc w:val="center"/>
                  <w:rPr>
                    <w:sz w:val="24"/>
                  </w:rPr>
                </w:pPr>
                <w:r>
                  <w:rPr>
                    <w:sz w:val="24"/>
                    <w:szCs w:val="24"/>
                  </w:rPr>
                  <w:t>Never</w:t>
                </w:r>
              </w:p>
            </w:tc>
          </w:sdtContent>
        </w:sdt>
      </w:tr>
      <w:tr w:rsidR="00F0599F" w:rsidRPr="00311AE8" w14:paraId="00F2DDCD" w14:textId="77777777" w:rsidTr="003A6E2C">
        <w:trPr>
          <w:trHeight w:val="283"/>
        </w:trPr>
        <w:tc>
          <w:tcPr>
            <w:tcW w:w="6912" w:type="dxa"/>
            <w:vAlign w:val="center"/>
          </w:tcPr>
          <w:p w14:paraId="57019700" w14:textId="77777777" w:rsidR="00F0599F" w:rsidRPr="005F1B26" w:rsidRDefault="00F0599F" w:rsidP="003A6E2C">
            <w:pPr>
              <w:pStyle w:val="Tabletext"/>
              <w:spacing w:before="0" w:after="0"/>
              <w:rPr>
                <w:sz w:val="24"/>
              </w:rPr>
            </w:pPr>
            <w:r w:rsidRPr="005F1B26">
              <w:rPr>
                <w:sz w:val="24"/>
              </w:rPr>
              <w:t>Exposure to potentially distressing case material</w:t>
            </w:r>
          </w:p>
        </w:tc>
        <w:sdt>
          <w:sdtPr>
            <w:rPr>
              <w:sz w:val="24"/>
              <w:szCs w:val="24"/>
            </w:rPr>
            <w:id w:val="182894372"/>
            <w:placeholder>
              <w:docPart w:val="124E74CA4E454BA38C6518F450DF74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0AD0A2" w14:textId="77777777" w:rsidR="00F0599F" w:rsidRPr="005F1B26" w:rsidRDefault="00320E9E" w:rsidP="003A6E2C">
                <w:pPr>
                  <w:pStyle w:val="Tabletext"/>
                  <w:spacing w:before="0" w:after="0"/>
                  <w:jc w:val="center"/>
                  <w:rPr>
                    <w:sz w:val="24"/>
                    <w:szCs w:val="24"/>
                  </w:rPr>
                </w:pPr>
                <w:r>
                  <w:rPr>
                    <w:sz w:val="24"/>
                    <w:szCs w:val="24"/>
                  </w:rPr>
                  <w:t>Never</w:t>
                </w:r>
              </w:p>
            </w:tc>
          </w:sdtContent>
        </w:sdt>
      </w:tr>
    </w:tbl>
    <w:p w14:paraId="0033BA33" w14:textId="77777777" w:rsidR="00F0599F" w:rsidRDefault="00F0599F" w:rsidP="00F0599F">
      <w:pPr>
        <w:spacing w:after="0"/>
        <w:rPr>
          <w:sz w:val="4"/>
        </w:rPr>
      </w:pPr>
    </w:p>
    <w:p w14:paraId="5B7AD6E5" w14:textId="77777777" w:rsidR="00F0599F" w:rsidRPr="00DA4EF8" w:rsidRDefault="00F0599F" w:rsidP="00F0599F">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646862DA" w14:textId="77777777" w:rsidTr="003A6E2C">
        <w:trPr>
          <w:trHeight w:val="454"/>
        </w:trPr>
        <w:tc>
          <w:tcPr>
            <w:tcW w:w="6912" w:type="dxa"/>
            <w:shd w:val="clear" w:color="auto" w:fill="DEEAF6" w:themeFill="accent1" w:themeFillTint="33"/>
            <w:vAlign w:val="center"/>
          </w:tcPr>
          <w:p w14:paraId="12930684" w14:textId="77777777" w:rsidR="00F0599F" w:rsidRPr="00985DC5" w:rsidRDefault="00F0599F" w:rsidP="003A6E2C">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2D6DB292" w14:textId="77777777" w:rsidR="00F0599F" w:rsidRPr="00DA4EF8" w:rsidRDefault="00F0599F" w:rsidP="003A6E2C">
            <w:pPr>
              <w:pStyle w:val="Tableheading"/>
              <w:jc w:val="center"/>
            </w:pPr>
            <w:r>
              <w:t>FREQUENCY</w:t>
            </w:r>
          </w:p>
        </w:tc>
      </w:tr>
      <w:tr w:rsidR="00F0599F" w:rsidRPr="005A754D" w14:paraId="336D8685" w14:textId="77777777" w:rsidTr="003A6E2C">
        <w:trPr>
          <w:trHeight w:val="283"/>
        </w:trPr>
        <w:tc>
          <w:tcPr>
            <w:tcW w:w="6912" w:type="dxa"/>
            <w:vAlign w:val="center"/>
          </w:tcPr>
          <w:p w14:paraId="13A540E8" w14:textId="77777777" w:rsidR="00F0599F" w:rsidRPr="00493773" w:rsidRDefault="00F0599F" w:rsidP="003A6E2C">
            <w:pPr>
              <w:pStyle w:val="Tabletext"/>
              <w:spacing w:before="0" w:after="0"/>
              <w:rPr>
                <w:sz w:val="24"/>
              </w:rPr>
            </w:pPr>
            <w:r w:rsidRPr="00493773">
              <w:rPr>
                <w:sz w:val="24"/>
              </w:rPr>
              <w:t xml:space="preserve">Uniform required </w:t>
            </w:r>
          </w:p>
        </w:tc>
        <w:sdt>
          <w:sdtPr>
            <w:rPr>
              <w:sz w:val="24"/>
              <w:szCs w:val="24"/>
            </w:rPr>
            <w:id w:val="407194592"/>
            <w:placeholder>
              <w:docPart w:val="17DFF4B7D24042F2B83A66F14F9CB8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B7B37C" w14:textId="77777777" w:rsidR="00F0599F" w:rsidRPr="00493773" w:rsidRDefault="00320E9E" w:rsidP="003A6E2C">
                <w:pPr>
                  <w:pStyle w:val="Tabletext"/>
                  <w:spacing w:before="0" w:after="0"/>
                  <w:jc w:val="center"/>
                  <w:rPr>
                    <w:sz w:val="24"/>
                  </w:rPr>
                </w:pPr>
                <w:r>
                  <w:rPr>
                    <w:sz w:val="24"/>
                    <w:szCs w:val="24"/>
                  </w:rPr>
                  <w:t>Never</w:t>
                </w:r>
              </w:p>
            </w:tc>
          </w:sdtContent>
        </w:sdt>
      </w:tr>
      <w:tr w:rsidR="00F0599F" w:rsidRPr="005A754D" w14:paraId="05B06E0D" w14:textId="77777777" w:rsidTr="003A6E2C">
        <w:trPr>
          <w:trHeight w:val="283"/>
        </w:trPr>
        <w:tc>
          <w:tcPr>
            <w:tcW w:w="6912" w:type="dxa"/>
            <w:vAlign w:val="center"/>
          </w:tcPr>
          <w:p w14:paraId="0BCE7A6E" w14:textId="77777777" w:rsidR="00F0599F" w:rsidRPr="00493773" w:rsidRDefault="00F0599F" w:rsidP="003A6E2C">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988C15FB4BE541D782F7B9CAF4BBC6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3B86D6" w14:textId="77777777" w:rsidR="00F0599F" w:rsidRPr="00493773" w:rsidRDefault="00320E9E" w:rsidP="003A6E2C">
                <w:pPr>
                  <w:pStyle w:val="Tabletext"/>
                  <w:spacing w:before="0" w:after="0"/>
                  <w:jc w:val="center"/>
                  <w:rPr>
                    <w:sz w:val="24"/>
                  </w:rPr>
                </w:pPr>
                <w:r>
                  <w:rPr>
                    <w:sz w:val="24"/>
                    <w:szCs w:val="24"/>
                  </w:rPr>
                  <w:t>Never</w:t>
                </w:r>
              </w:p>
            </w:tc>
          </w:sdtContent>
        </w:sdt>
      </w:tr>
    </w:tbl>
    <w:p w14:paraId="5C7AA5F0" w14:textId="77777777" w:rsidR="00F0599F" w:rsidRPr="002A43D2" w:rsidRDefault="00F0599F" w:rsidP="00F0599F">
      <w:pPr>
        <w:spacing w:after="0"/>
      </w:pPr>
    </w:p>
    <w:p w14:paraId="683CD162" w14:textId="77777777" w:rsidR="00F0599F" w:rsidRDefault="00F0599F" w:rsidP="00D23A0E">
      <w:pPr>
        <w:pStyle w:val="DotPoint"/>
        <w:numPr>
          <w:ilvl w:val="0"/>
          <w:numId w:val="0"/>
        </w:numPr>
        <w:spacing w:before="120" w:line="276" w:lineRule="auto"/>
      </w:pPr>
    </w:p>
    <w:sectPr w:rsidR="00F0599F" w:rsidSect="00504442">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A6099" w14:textId="77777777" w:rsidR="00F7087F" w:rsidRDefault="00F7087F" w:rsidP="007D1F92">
      <w:pPr>
        <w:spacing w:after="0" w:line="240" w:lineRule="auto"/>
      </w:pPr>
      <w:r>
        <w:separator/>
      </w:r>
    </w:p>
  </w:endnote>
  <w:endnote w:type="continuationSeparator" w:id="0">
    <w:p w14:paraId="097FEC1D" w14:textId="77777777" w:rsidR="00F7087F" w:rsidRDefault="00F7087F" w:rsidP="007D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02A4" w14:textId="4A21176B" w:rsidR="009E4889" w:rsidRDefault="00417DD6" w:rsidP="009E4889">
    <w:pPr>
      <w:pStyle w:val="Footer"/>
    </w:pPr>
    <w:r>
      <w:t>DCBR</w:t>
    </w:r>
    <w:r w:rsidR="009E4889">
      <w:t xml:space="preserve"> Position Description </w:t>
    </w:r>
    <w:r>
      <w:t>Aug</w:t>
    </w:r>
    <w:r w:rsidR="009E4889">
      <w:t xml:space="preserve"> </w:t>
    </w:r>
    <w:r>
      <w:t>2026</w:t>
    </w:r>
    <w:r w:rsidR="009E4889">
      <w:t xml:space="preserve"> </w:t>
    </w:r>
    <w:r w:rsidR="009E4889">
      <w:tab/>
    </w:r>
    <w:r w:rsidR="009E4889">
      <w:tab/>
    </w:r>
    <w:r w:rsidR="009E4889">
      <w:tab/>
    </w:r>
    <w:sdt>
      <w:sdtPr>
        <w:id w:val="183100223"/>
        <w:docPartObj>
          <w:docPartGallery w:val="Page Numbers (Bottom of Page)"/>
          <w:docPartUnique/>
        </w:docPartObj>
      </w:sdtPr>
      <w:sdtEndPr>
        <w:rPr>
          <w:noProof/>
        </w:rPr>
      </w:sdtEndPr>
      <w:sdtContent>
        <w:r w:rsidR="009E4889">
          <w:fldChar w:fldCharType="begin"/>
        </w:r>
        <w:r w:rsidR="009E4889">
          <w:instrText xml:space="preserve"> PAGE   \* MERGEFORMAT </w:instrText>
        </w:r>
        <w:r w:rsidR="009E4889">
          <w:fldChar w:fldCharType="separate"/>
        </w:r>
        <w:r w:rsidR="00D2133C">
          <w:rPr>
            <w:noProof/>
          </w:rPr>
          <w:t>2</w:t>
        </w:r>
        <w:r w:rsidR="009E4889">
          <w:rPr>
            <w:noProof/>
          </w:rPr>
          <w:fldChar w:fldCharType="end"/>
        </w:r>
      </w:sdtContent>
    </w:sdt>
  </w:p>
  <w:p w14:paraId="6FF0101D" w14:textId="77777777" w:rsidR="007D1F92" w:rsidRDefault="007D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C8E0" w14:textId="77777777" w:rsidR="00F7087F" w:rsidRDefault="00F7087F" w:rsidP="007D1F92">
      <w:pPr>
        <w:spacing w:after="0" w:line="240" w:lineRule="auto"/>
      </w:pPr>
      <w:r>
        <w:separator/>
      </w:r>
    </w:p>
  </w:footnote>
  <w:footnote w:type="continuationSeparator" w:id="0">
    <w:p w14:paraId="607BAD06" w14:textId="77777777" w:rsidR="00F7087F" w:rsidRDefault="00F7087F" w:rsidP="007D1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6ACB"/>
    <w:multiLevelType w:val="hybridMultilevel"/>
    <w:tmpl w:val="32C2B6AA"/>
    <w:lvl w:ilvl="0" w:tplc="FFFFFFF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 w15:restartNumberingAfterBreak="0">
    <w:nsid w:val="10472BC1"/>
    <w:multiLevelType w:val="hybridMultilevel"/>
    <w:tmpl w:val="DC1804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180352"/>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39164A19"/>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D775A5"/>
    <w:multiLevelType w:val="hybridMultilevel"/>
    <w:tmpl w:val="F2BE094C"/>
    <w:lvl w:ilvl="0" w:tplc="24E481B8">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09BD717"/>
    <w:multiLevelType w:val="hybridMultilevel"/>
    <w:tmpl w:val="FFFFFFFF"/>
    <w:lvl w:ilvl="0" w:tplc="EE386D04">
      <w:start w:val="1"/>
      <w:numFmt w:val="decimal"/>
      <w:lvlText w:val="•"/>
      <w:lvlJc w:val="left"/>
      <w:pPr>
        <w:ind w:left="720" w:hanging="360"/>
      </w:pPr>
    </w:lvl>
    <w:lvl w:ilvl="1" w:tplc="986E2ABA">
      <w:start w:val="1"/>
      <w:numFmt w:val="lowerLetter"/>
      <w:lvlText w:val="%2."/>
      <w:lvlJc w:val="left"/>
      <w:pPr>
        <w:ind w:left="1440" w:hanging="360"/>
      </w:pPr>
    </w:lvl>
    <w:lvl w:ilvl="2" w:tplc="91E229EC">
      <w:start w:val="1"/>
      <w:numFmt w:val="lowerRoman"/>
      <w:lvlText w:val="%3."/>
      <w:lvlJc w:val="right"/>
      <w:pPr>
        <w:ind w:left="2160" w:hanging="180"/>
      </w:pPr>
    </w:lvl>
    <w:lvl w:ilvl="3" w:tplc="CE7286D6">
      <w:start w:val="1"/>
      <w:numFmt w:val="decimal"/>
      <w:lvlText w:val="%4."/>
      <w:lvlJc w:val="left"/>
      <w:pPr>
        <w:ind w:left="2880" w:hanging="360"/>
      </w:pPr>
    </w:lvl>
    <w:lvl w:ilvl="4" w:tplc="391E8056">
      <w:start w:val="1"/>
      <w:numFmt w:val="lowerLetter"/>
      <w:lvlText w:val="%5."/>
      <w:lvlJc w:val="left"/>
      <w:pPr>
        <w:ind w:left="3600" w:hanging="360"/>
      </w:pPr>
    </w:lvl>
    <w:lvl w:ilvl="5" w:tplc="FE324E8A">
      <w:start w:val="1"/>
      <w:numFmt w:val="lowerRoman"/>
      <w:lvlText w:val="%6."/>
      <w:lvlJc w:val="right"/>
      <w:pPr>
        <w:ind w:left="4320" w:hanging="180"/>
      </w:pPr>
    </w:lvl>
    <w:lvl w:ilvl="6" w:tplc="54967494">
      <w:start w:val="1"/>
      <w:numFmt w:val="decimal"/>
      <w:lvlText w:val="%7."/>
      <w:lvlJc w:val="left"/>
      <w:pPr>
        <w:ind w:left="5040" w:hanging="360"/>
      </w:pPr>
    </w:lvl>
    <w:lvl w:ilvl="7" w:tplc="F2962F12">
      <w:start w:val="1"/>
      <w:numFmt w:val="lowerLetter"/>
      <w:lvlText w:val="%8."/>
      <w:lvlJc w:val="left"/>
      <w:pPr>
        <w:ind w:left="5760" w:hanging="360"/>
      </w:pPr>
    </w:lvl>
    <w:lvl w:ilvl="8" w:tplc="42BC9D6A">
      <w:start w:val="1"/>
      <w:numFmt w:val="lowerRoman"/>
      <w:lvlText w:val="%9."/>
      <w:lvlJc w:val="right"/>
      <w:pPr>
        <w:ind w:left="6480" w:hanging="180"/>
      </w:pPr>
    </w:lvl>
  </w:abstractNum>
  <w:abstractNum w:abstractNumId="9" w15:restartNumberingAfterBreak="0">
    <w:nsid w:val="56AD6815"/>
    <w:multiLevelType w:val="hybridMultilevel"/>
    <w:tmpl w:val="670CC3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900F76"/>
    <w:multiLevelType w:val="hybridMultilevel"/>
    <w:tmpl w:val="F20E97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68415220">
    <w:abstractNumId w:val="6"/>
  </w:num>
  <w:num w:numId="2" w16cid:durableId="163714719">
    <w:abstractNumId w:val="3"/>
  </w:num>
  <w:num w:numId="3" w16cid:durableId="1813669557">
    <w:abstractNumId w:val="5"/>
  </w:num>
  <w:num w:numId="4" w16cid:durableId="124785879">
    <w:abstractNumId w:val="10"/>
  </w:num>
  <w:num w:numId="5" w16cid:durableId="1971784454">
    <w:abstractNumId w:val="2"/>
  </w:num>
  <w:num w:numId="6" w16cid:durableId="1030372756">
    <w:abstractNumId w:val="7"/>
  </w:num>
  <w:num w:numId="7" w16cid:durableId="1833447070">
    <w:abstractNumId w:val="4"/>
  </w:num>
  <w:num w:numId="8" w16cid:durableId="250748802">
    <w:abstractNumId w:val="1"/>
  </w:num>
  <w:num w:numId="9" w16cid:durableId="526873424">
    <w:abstractNumId w:val="11"/>
  </w:num>
  <w:num w:numId="10" w16cid:durableId="1024594905">
    <w:abstractNumId w:val="0"/>
  </w:num>
  <w:num w:numId="11" w16cid:durableId="294332491">
    <w:abstractNumId w:val="8"/>
  </w:num>
  <w:num w:numId="12" w16cid:durableId="10992531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D5"/>
    <w:rsid w:val="000348A5"/>
    <w:rsid w:val="00051CD7"/>
    <w:rsid w:val="0010021E"/>
    <w:rsid w:val="00116F56"/>
    <w:rsid w:val="00130072"/>
    <w:rsid w:val="00154A62"/>
    <w:rsid w:val="00172CEB"/>
    <w:rsid w:val="0017791B"/>
    <w:rsid w:val="001865A5"/>
    <w:rsid w:val="00197FF1"/>
    <w:rsid w:val="001F52A7"/>
    <w:rsid w:val="00203F96"/>
    <w:rsid w:val="002301C3"/>
    <w:rsid w:val="0024566E"/>
    <w:rsid w:val="00261693"/>
    <w:rsid w:val="002F6352"/>
    <w:rsid w:val="002F6F80"/>
    <w:rsid w:val="00320E9E"/>
    <w:rsid w:val="003468C1"/>
    <w:rsid w:val="003861A6"/>
    <w:rsid w:val="00393598"/>
    <w:rsid w:val="003A1F7C"/>
    <w:rsid w:val="00417DD6"/>
    <w:rsid w:val="0042413E"/>
    <w:rsid w:val="00477C54"/>
    <w:rsid w:val="00487CF7"/>
    <w:rsid w:val="004B38CD"/>
    <w:rsid w:val="004B4077"/>
    <w:rsid w:val="004C1F5A"/>
    <w:rsid w:val="004E7C4C"/>
    <w:rsid w:val="004F0B97"/>
    <w:rsid w:val="004F28E5"/>
    <w:rsid w:val="00504442"/>
    <w:rsid w:val="0053660E"/>
    <w:rsid w:val="00556D34"/>
    <w:rsid w:val="005A7F03"/>
    <w:rsid w:val="005E4B5E"/>
    <w:rsid w:val="006053EF"/>
    <w:rsid w:val="0063645F"/>
    <w:rsid w:val="00657373"/>
    <w:rsid w:val="006579A8"/>
    <w:rsid w:val="00675C12"/>
    <w:rsid w:val="00677016"/>
    <w:rsid w:val="006C2236"/>
    <w:rsid w:val="00706AF5"/>
    <w:rsid w:val="00722572"/>
    <w:rsid w:val="007616D9"/>
    <w:rsid w:val="00783BEB"/>
    <w:rsid w:val="00790713"/>
    <w:rsid w:val="007A6311"/>
    <w:rsid w:val="007C5EFC"/>
    <w:rsid w:val="007D1F92"/>
    <w:rsid w:val="007E4F0A"/>
    <w:rsid w:val="008828DE"/>
    <w:rsid w:val="008C398E"/>
    <w:rsid w:val="008D055F"/>
    <w:rsid w:val="008F1C45"/>
    <w:rsid w:val="009132FA"/>
    <w:rsid w:val="009546A5"/>
    <w:rsid w:val="00980175"/>
    <w:rsid w:val="00991C1F"/>
    <w:rsid w:val="0099683A"/>
    <w:rsid w:val="00997D18"/>
    <w:rsid w:val="009C2AD5"/>
    <w:rsid w:val="009E1AB7"/>
    <w:rsid w:val="009E4889"/>
    <w:rsid w:val="00A224FB"/>
    <w:rsid w:val="00A379D2"/>
    <w:rsid w:val="00A52DDF"/>
    <w:rsid w:val="00A637C2"/>
    <w:rsid w:val="00A8251B"/>
    <w:rsid w:val="00A92101"/>
    <w:rsid w:val="00AA332A"/>
    <w:rsid w:val="00AC453C"/>
    <w:rsid w:val="00AD5F7F"/>
    <w:rsid w:val="00AE4694"/>
    <w:rsid w:val="00AE7083"/>
    <w:rsid w:val="00B458F4"/>
    <w:rsid w:val="00B5646F"/>
    <w:rsid w:val="00B77565"/>
    <w:rsid w:val="00BE15AB"/>
    <w:rsid w:val="00C12B41"/>
    <w:rsid w:val="00C71744"/>
    <w:rsid w:val="00C743CF"/>
    <w:rsid w:val="00C97425"/>
    <w:rsid w:val="00CA1EC7"/>
    <w:rsid w:val="00D06F93"/>
    <w:rsid w:val="00D20169"/>
    <w:rsid w:val="00D2133C"/>
    <w:rsid w:val="00D23A0E"/>
    <w:rsid w:val="00D3360A"/>
    <w:rsid w:val="00D66755"/>
    <w:rsid w:val="00DE4FF4"/>
    <w:rsid w:val="00DE61D8"/>
    <w:rsid w:val="00E059B7"/>
    <w:rsid w:val="00E4457A"/>
    <w:rsid w:val="00E635A4"/>
    <w:rsid w:val="00E63E4B"/>
    <w:rsid w:val="00E70C54"/>
    <w:rsid w:val="00E70F55"/>
    <w:rsid w:val="00E848EB"/>
    <w:rsid w:val="00E9447D"/>
    <w:rsid w:val="00EE3EBE"/>
    <w:rsid w:val="00EF2636"/>
    <w:rsid w:val="00F049E5"/>
    <w:rsid w:val="00F0599F"/>
    <w:rsid w:val="00F62CB8"/>
    <w:rsid w:val="00F7087F"/>
    <w:rsid w:val="00F8585B"/>
    <w:rsid w:val="00F863BD"/>
    <w:rsid w:val="00F973EE"/>
    <w:rsid w:val="00FA6718"/>
    <w:rsid w:val="00FB3DE8"/>
    <w:rsid w:val="00FE38F1"/>
    <w:rsid w:val="00FF4B21"/>
    <w:rsid w:val="16D961BF"/>
    <w:rsid w:val="18521A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150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D23A0E"/>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F0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3A0E"/>
    <w:rPr>
      <w:rFonts w:ascii="Calibri" w:eastAsia="Times New Roman" w:hAnsi="Calibri" w:cs="Times New Roman"/>
      <w:b/>
      <w:spacing w:val="5"/>
      <w:sz w:val="36"/>
      <w:szCs w:val="32"/>
      <w:lang w:eastAsia="ja-JP"/>
    </w:rPr>
  </w:style>
  <w:style w:type="paragraph" w:styleId="BodyText">
    <w:name w:val="Body Text"/>
    <w:basedOn w:val="Normal"/>
    <w:link w:val="BodyTextChar"/>
    <w:rsid w:val="00D23A0E"/>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D23A0E"/>
    <w:rPr>
      <w:rFonts w:ascii="Calibri" w:eastAsia="Times New Roman" w:hAnsi="Calibri" w:cs="Times New Roman"/>
      <w:sz w:val="24"/>
      <w:szCs w:val="20"/>
      <w:lang w:eastAsia="en-AU"/>
    </w:rPr>
  </w:style>
  <w:style w:type="paragraph" w:customStyle="1" w:styleId="DotPoint">
    <w:name w:val="Dot Point"/>
    <w:basedOn w:val="ListParagraph"/>
    <w:qFormat/>
    <w:rsid w:val="00D23A0E"/>
    <w:pPr>
      <w:numPr>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D23A0E"/>
    <w:pPr>
      <w:numPr>
        <w:ilvl w:val="1"/>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Hyperlink">
    <w:name w:val="Hyperlink"/>
    <w:uiPriority w:val="99"/>
    <w:unhideWhenUsed/>
    <w:rsid w:val="00D23A0E"/>
    <w:rPr>
      <w:color w:val="0000FF"/>
      <w:u w:val="single"/>
    </w:rPr>
  </w:style>
  <w:style w:type="paragraph" w:styleId="ListParagraph">
    <w:name w:val="List Paragraph"/>
    <w:basedOn w:val="Normal"/>
    <w:uiPriority w:val="34"/>
    <w:qFormat/>
    <w:rsid w:val="00D23A0E"/>
    <w:pPr>
      <w:ind w:left="720"/>
      <w:contextualSpacing/>
    </w:pPr>
  </w:style>
  <w:style w:type="character" w:customStyle="1" w:styleId="Heading2Char">
    <w:name w:val="Heading 2 Char"/>
    <w:basedOn w:val="DefaultParagraphFont"/>
    <w:link w:val="Heading2"/>
    <w:uiPriority w:val="9"/>
    <w:semiHidden/>
    <w:rsid w:val="00F0599F"/>
    <w:rPr>
      <w:rFonts w:asciiTheme="majorHAnsi" w:eastAsiaTheme="majorEastAsia" w:hAnsiTheme="majorHAnsi" w:cstheme="majorBidi"/>
      <w:color w:val="2E74B5" w:themeColor="accent1" w:themeShade="BF"/>
      <w:sz w:val="26"/>
      <w:szCs w:val="26"/>
    </w:rPr>
  </w:style>
  <w:style w:type="paragraph" w:customStyle="1" w:styleId="Tableheading">
    <w:name w:val="Table heading"/>
    <w:basedOn w:val="Normal"/>
    <w:qFormat/>
    <w:rsid w:val="00F0599F"/>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F0599F"/>
    <w:pPr>
      <w:suppressAutoHyphens/>
      <w:spacing w:before="80" w:after="120" w:line="240" w:lineRule="auto"/>
    </w:pPr>
    <w:rPr>
      <w:rFonts w:ascii="Calibri" w:eastAsia="Calibri" w:hAnsi="Calibri" w:cs="Times New Roman"/>
      <w:sz w:val="20"/>
      <w:lang w:eastAsia="en-AU"/>
    </w:rPr>
  </w:style>
  <w:style w:type="character" w:styleId="PlaceholderText">
    <w:name w:val="Placeholder Text"/>
    <w:uiPriority w:val="99"/>
    <w:semiHidden/>
    <w:rsid w:val="00F0599F"/>
    <w:rPr>
      <w:color w:val="808080"/>
    </w:rPr>
  </w:style>
  <w:style w:type="paragraph" w:customStyle="1" w:styleId="Default">
    <w:name w:val="Default"/>
    <w:basedOn w:val="Normal"/>
    <w:rsid w:val="001865A5"/>
    <w:pPr>
      <w:autoSpaceDE w:val="0"/>
      <w:autoSpaceDN w:val="0"/>
      <w:spacing w:after="0" w:line="240" w:lineRule="auto"/>
    </w:pPr>
    <w:rPr>
      <w:rFonts w:ascii="Calibri" w:hAnsi="Calibri" w:cs="Times New Roman"/>
      <w:color w:val="000000"/>
      <w:sz w:val="24"/>
      <w:szCs w:val="24"/>
    </w:rPr>
  </w:style>
  <w:style w:type="paragraph" w:styleId="NormalWeb">
    <w:name w:val="Normal (Web)"/>
    <w:basedOn w:val="Normal"/>
    <w:uiPriority w:val="99"/>
    <w:semiHidden/>
    <w:unhideWhenUsed/>
    <w:rsid w:val="009E1AB7"/>
    <w:pPr>
      <w:spacing w:before="100" w:beforeAutospacing="1" w:after="100" w:afterAutospacing="1" w:line="240" w:lineRule="auto"/>
    </w:pPr>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7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44"/>
    <w:rPr>
      <w:rFonts w:ascii="Segoe UI" w:hAnsi="Segoe UI" w:cs="Segoe UI"/>
      <w:sz w:val="18"/>
      <w:szCs w:val="18"/>
    </w:rPr>
  </w:style>
  <w:style w:type="paragraph" w:styleId="Header">
    <w:name w:val="header"/>
    <w:basedOn w:val="Normal"/>
    <w:link w:val="HeaderChar"/>
    <w:uiPriority w:val="99"/>
    <w:unhideWhenUsed/>
    <w:rsid w:val="007D1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92"/>
  </w:style>
  <w:style w:type="paragraph" w:styleId="Footer">
    <w:name w:val="footer"/>
    <w:basedOn w:val="Normal"/>
    <w:link w:val="FooterChar"/>
    <w:uiPriority w:val="99"/>
    <w:unhideWhenUsed/>
    <w:rsid w:val="007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92"/>
  </w:style>
  <w:style w:type="character" w:styleId="FollowedHyperlink">
    <w:name w:val="FollowedHyperlink"/>
    <w:basedOn w:val="DefaultParagraphFont"/>
    <w:uiPriority w:val="99"/>
    <w:semiHidden/>
    <w:unhideWhenUsed/>
    <w:rsid w:val="004B38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5635">
      <w:bodyDiv w:val="1"/>
      <w:marLeft w:val="0"/>
      <w:marRight w:val="0"/>
      <w:marTop w:val="0"/>
      <w:marBottom w:val="0"/>
      <w:divBdr>
        <w:top w:val="none" w:sz="0" w:space="0" w:color="auto"/>
        <w:left w:val="none" w:sz="0" w:space="0" w:color="auto"/>
        <w:bottom w:val="none" w:sz="0" w:space="0" w:color="auto"/>
        <w:right w:val="none" w:sz="0" w:space="0" w:color="auto"/>
      </w:divBdr>
    </w:div>
    <w:div w:id="932124548">
      <w:bodyDiv w:val="1"/>
      <w:marLeft w:val="0"/>
      <w:marRight w:val="0"/>
      <w:marTop w:val="0"/>
      <w:marBottom w:val="0"/>
      <w:divBdr>
        <w:top w:val="none" w:sz="0" w:space="0" w:color="auto"/>
        <w:left w:val="none" w:sz="0" w:space="0" w:color="auto"/>
        <w:bottom w:val="none" w:sz="0" w:space="0" w:color="auto"/>
        <w:right w:val="none" w:sz="0" w:space="0" w:color="auto"/>
      </w:divBdr>
    </w:div>
    <w:div w:id="1882981899">
      <w:bodyDiv w:val="1"/>
      <w:marLeft w:val="0"/>
      <w:marRight w:val="0"/>
      <w:marTop w:val="0"/>
      <w:marBottom w:val="0"/>
      <w:divBdr>
        <w:top w:val="none" w:sz="0" w:space="0" w:color="auto"/>
        <w:left w:val="none" w:sz="0" w:space="0" w:color="auto"/>
        <w:bottom w:val="none" w:sz="0" w:space="0" w:color="auto"/>
        <w:right w:val="none" w:sz="0" w:space="0" w:color="auto"/>
      </w:divBdr>
    </w:div>
    <w:div w:id="2139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4B97F01AA435AA5F4F269000BBE6C"/>
        <w:category>
          <w:name w:val="General"/>
          <w:gallery w:val="placeholder"/>
        </w:category>
        <w:types>
          <w:type w:val="bbPlcHdr"/>
        </w:types>
        <w:behaviors>
          <w:behavior w:val="content"/>
        </w:behaviors>
        <w:guid w:val="{8D0BC34B-CC90-4EC6-9DCB-FB5F66242C19}"/>
      </w:docPartPr>
      <w:docPartBody>
        <w:p w:rsidR="00213128" w:rsidRDefault="00135C21" w:rsidP="00135C21">
          <w:pPr>
            <w:pStyle w:val="AF44B97F01AA435AA5F4F269000BBE6C"/>
          </w:pPr>
          <w:r w:rsidRPr="004D2D92">
            <w:rPr>
              <w:rStyle w:val="PlaceholderText"/>
            </w:rPr>
            <w:t>Choose an item.</w:t>
          </w:r>
        </w:p>
      </w:docPartBody>
    </w:docPart>
    <w:docPart>
      <w:docPartPr>
        <w:name w:val="39FFD4594EFA453EA4EA8EB35AE1700A"/>
        <w:category>
          <w:name w:val="General"/>
          <w:gallery w:val="placeholder"/>
        </w:category>
        <w:types>
          <w:type w:val="bbPlcHdr"/>
        </w:types>
        <w:behaviors>
          <w:behavior w:val="content"/>
        </w:behaviors>
        <w:guid w:val="{07B24100-4A61-4402-ABE8-8BC3FC4E7D3B}"/>
      </w:docPartPr>
      <w:docPartBody>
        <w:p w:rsidR="00213128" w:rsidRDefault="00135C21" w:rsidP="00135C21">
          <w:pPr>
            <w:pStyle w:val="39FFD4594EFA453EA4EA8EB35AE1700A"/>
          </w:pPr>
          <w:r w:rsidRPr="004D2D92">
            <w:rPr>
              <w:rStyle w:val="PlaceholderText"/>
            </w:rPr>
            <w:t>Choose an item.</w:t>
          </w:r>
        </w:p>
      </w:docPartBody>
    </w:docPart>
    <w:docPart>
      <w:docPartPr>
        <w:name w:val="45792F71B75F43B6BC2162675203ED59"/>
        <w:category>
          <w:name w:val="General"/>
          <w:gallery w:val="placeholder"/>
        </w:category>
        <w:types>
          <w:type w:val="bbPlcHdr"/>
        </w:types>
        <w:behaviors>
          <w:behavior w:val="content"/>
        </w:behaviors>
        <w:guid w:val="{DE63C162-B25D-46AE-8666-A09DC980A397}"/>
      </w:docPartPr>
      <w:docPartBody>
        <w:p w:rsidR="00213128" w:rsidRDefault="00135C21" w:rsidP="00135C21">
          <w:pPr>
            <w:pStyle w:val="45792F71B75F43B6BC2162675203ED59"/>
          </w:pPr>
          <w:r w:rsidRPr="004D2D92">
            <w:rPr>
              <w:rStyle w:val="PlaceholderText"/>
            </w:rPr>
            <w:t>Choose an item.</w:t>
          </w:r>
        </w:p>
      </w:docPartBody>
    </w:docPart>
    <w:docPart>
      <w:docPartPr>
        <w:name w:val="29281C8DE67C4ACABE9CC04B48F4718F"/>
        <w:category>
          <w:name w:val="General"/>
          <w:gallery w:val="placeholder"/>
        </w:category>
        <w:types>
          <w:type w:val="bbPlcHdr"/>
        </w:types>
        <w:behaviors>
          <w:behavior w:val="content"/>
        </w:behaviors>
        <w:guid w:val="{953B6EEC-8D66-43F8-BC98-175F2ACEEF15}"/>
      </w:docPartPr>
      <w:docPartBody>
        <w:p w:rsidR="00213128" w:rsidRDefault="00135C21" w:rsidP="00135C21">
          <w:pPr>
            <w:pStyle w:val="29281C8DE67C4ACABE9CC04B48F4718F"/>
          </w:pPr>
          <w:r w:rsidRPr="004D2D92">
            <w:rPr>
              <w:rStyle w:val="PlaceholderText"/>
            </w:rPr>
            <w:t>Choose an item.</w:t>
          </w:r>
        </w:p>
      </w:docPartBody>
    </w:docPart>
    <w:docPart>
      <w:docPartPr>
        <w:name w:val="D2CF8FCBCFD04366AB9C7ECCF8A2B125"/>
        <w:category>
          <w:name w:val="General"/>
          <w:gallery w:val="placeholder"/>
        </w:category>
        <w:types>
          <w:type w:val="bbPlcHdr"/>
        </w:types>
        <w:behaviors>
          <w:behavior w:val="content"/>
        </w:behaviors>
        <w:guid w:val="{BF13DBA3-4049-4B22-9B12-7AD651357981}"/>
      </w:docPartPr>
      <w:docPartBody>
        <w:p w:rsidR="00213128" w:rsidRDefault="00135C21" w:rsidP="00135C21">
          <w:pPr>
            <w:pStyle w:val="D2CF8FCBCFD04366AB9C7ECCF8A2B125"/>
          </w:pPr>
          <w:r w:rsidRPr="004D2D92">
            <w:rPr>
              <w:rStyle w:val="PlaceholderText"/>
            </w:rPr>
            <w:t>Choose an item.</w:t>
          </w:r>
        </w:p>
      </w:docPartBody>
    </w:docPart>
    <w:docPart>
      <w:docPartPr>
        <w:name w:val="5076A1E46EA3420F86918D76C86B0DF6"/>
        <w:category>
          <w:name w:val="General"/>
          <w:gallery w:val="placeholder"/>
        </w:category>
        <w:types>
          <w:type w:val="bbPlcHdr"/>
        </w:types>
        <w:behaviors>
          <w:behavior w:val="content"/>
        </w:behaviors>
        <w:guid w:val="{C2BC1113-5655-4B55-B1C8-098F66931A78}"/>
      </w:docPartPr>
      <w:docPartBody>
        <w:p w:rsidR="00213128" w:rsidRDefault="00135C21" w:rsidP="00135C21">
          <w:pPr>
            <w:pStyle w:val="5076A1E46EA3420F86918D76C86B0DF6"/>
          </w:pPr>
          <w:r w:rsidRPr="004D2D92">
            <w:rPr>
              <w:rStyle w:val="PlaceholderText"/>
            </w:rPr>
            <w:t>Choose an item.</w:t>
          </w:r>
        </w:p>
      </w:docPartBody>
    </w:docPart>
    <w:docPart>
      <w:docPartPr>
        <w:name w:val="14925D5CE49D43148E3E1DE0D3F1FE25"/>
        <w:category>
          <w:name w:val="General"/>
          <w:gallery w:val="placeholder"/>
        </w:category>
        <w:types>
          <w:type w:val="bbPlcHdr"/>
        </w:types>
        <w:behaviors>
          <w:behavior w:val="content"/>
        </w:behaviors>
        <w:guid w:val="{AA8F449D-229E-4623-8A8B-E203DEF4ACA0}"/>
      </w:docPartPr>
      <w:docPartBody>
        <w:p w:rsidR="00213128" w:rsidRDefault="00135C21" w:rsidP="00135C21">
          <w:pPr>
            <w:pStyle w:val="14925D5CE49D43148E3E1DE0D3F1FE25"/>
          </w:pPr>
          <w:r w:rsidRPr="004D2D92">
            <w:rPr>
              <w:rStyle w:val="PlaceholderText"/>
            </w:rPr>
            <w:t>Choose an item.</w:t>
          </w:r>
        </w:p>
      </w:docPartBody>
    </w:docPart>
    <w:docPart>
      <w:docPartPr>
        <w:name w:val="A2E98DFCC72C4927ACB8122EF3DFED09"/>
        <w:category>
          <w:name w:val="General"/>
          <w:gallery w:val="placeholder"/>
        </w:category>
        <w:types>
          <w:type w:val="bbPlcHdr"/>
        </w:types>
        <w:behaviors>
          <w:behavior w:val="content"/>
        </w:behaviors>
        <w:guid w:val="{3AD4887D-E18A-4024-847C-A87C846DBA53}"/>
      </w:docPartPr>
      <w:docPartBody>
        <w:p w:rsidR="00213128" w:rsidRDefault="00135C21" w:rsidP="00135C21">
          <w:pPr>
            <w:pStyle w:val="A2E98DFCC72C4927ACB8122EF3DFED09"/>
          </w:pPr>
          <w:r w:rsidRPr="004D2D92">
            <w:rPr>
              <w:rStyle w:val="PlaceholderText"/>
            </w:rPr>
            <w:t>Choose an item.</w:t>
          </w:r>
        </w:p>
      </w:docPartBody>
    </w:docPart>
    <w:docPart>
      <w:docPartPr>
        <w:name w:val="AFD40245713B44B5A106CB92A82887A7"/>
        <w:category>
          <w:name w:val="General"/>
          <w:gallery w:val="placeholder"/>
        </w:category>
        <w:types>
          <w:type w:val="bbPlcHdr"/>
        </w:types>
        <w:behaviors>
          <w:behavior w:val="content"/>
        </w:behaviors>
        <w:guid w:val="{228F6CEA-7CBF-4ED8-8B2A-519F1316071F}"/>
      </w:docPartPr>
      <w:docPartBody>
        <w:p w:rsidR="00213128" w:rsidRDefault="00135C21" w:rsidP="00135C21">
          <w:pPr>
            <w:pStyle w:val="AFD40245713B44B5A106CB92A82887A7"/>
          </w:pPr>
          <w:r w:rsidRPr="004D2D92">
            <w:rPr>
              <w:rStyle w:val="PlaceholderText"/>
            </w:rPr>
            <w:t>Choose an item.</w:t>
          </w:r>
        </w:p>
      </w:docPartBody>
    </w:docPart>
    <w:docPart>
      <w:docPartPr>
        <w:name w:val="1192B88F876B4023951C2B7C03377F44"/>
        <w:category>
          <w:name w:val="General"/>
          <w:gallery w:val="placeholder"/>
        </w:category>
        <w:types>
          <w:type w:val="bbPlcHdr"/>
        </w:types>
        <w:behaviors>
          <w:behavior w:val="content"/>
        </w:behaviors>
        <w:guid w:val="{749D86CE-C72F-45BD-922A-FADBCBBDAB95}"/>
      </w:docPartPr>
      <w:docPartBody>
        <w:p w:rsidR="00213128" w:rsidRDefault="00135C21" w:rsidP="00135C21">
          <w:pPr>
            <w:pStyle w:val="1192B88F876B4023951C2B7C03377F44"/>
          </w:pPr>
          <w:r w:rsidRPr="004D2D92">
            <w:rPr>
              <w:rStyle w:val="PlaceholderText"/>
            </w:rPr>
            <w:t>Choose an item.</w:t>
          </w:r>
        </w:p>
      </w:docPartBody>
    </w:docPart>
    <w:docPart>
      <w:docPartPr>
        <w:name w:val="89EEC2F099984A228D21F5164E5D74FF"/>
        <w:category>
          <w:name w:val="General"/>
          <w:gallery w:val="placeholder"/>
        </w:category>
        <w:types>
          <w:type w:val="bbPlcHdr"/>
        </w:types>
        <w:behaviors>
          <w:behavior w:val="content"/>
        </w:behaviors>
        <w:guid w:val="{9774E170-10B7-4783-8ACA-8771927DB2B8}"/>
      </w:docPartPr>
      <w:docPartBody>
        <w:p w:rsidR="00213128" w:rsidRDefault="00135C21" w:rsidP="00135C21">
          <w:pPr>
            <w:pStyle w:val="89EEC2F099984A228D21F5164E5D74FF"/>
          </w:pPr>
          <w:r w:rsidRPr="004D2D92">
            <w:rPr>
              <w:rStyle w:val="PlaceholderText"/>
            </w:rPr>
            <w:t>Choose an item.</w:t>
          </w:r>
        </w:p>
      </w:docPartBody>
    </w:docPart>
    <w:docPart>
      <w:docPartPr>
        <w:name w:val="4D26D90E01AB4E4988EF7E7A788AE7CC"/>
        <w:category>
          <w:name w:val="General"/>
          <w:gallery w:val="placeholder"/>
        </w:category>
        <w:types>
          <w:type w:val="bbPlcHdr"/>
        </w:types>
        <w:behaviors>
          <w:behavior w:val="content"/>
        </w:behaviors>
        <w:guid w:val="{E7BBD936-6CD3-4658-8CE7-01D394808D29}"/>
      </w:docPartPr>
      <w:docPartBody>
        <w:p w:rsidR="00213128" w:rsidRDefault="00135C21" w:rsidP="00135C21">
          <w:pPr>
            <w:pStyle w:val="4D26D90E01AB4E4988EF7E7A788AE7CC"/>
          </w:pPr>
          <w:r w:rsidRPr="004D2D92">
            <w:rPr>
              <w:rStyle w:val="PlaceholderText"/>
            </w:rPr>
            <w:t>Choose an item.</w:t>
          </w:r>
        </w:p>
      </w:docPartBody>
    </w:docPart>
    <w:docPart>
      <w:docPartPr>
        <w:name w:val="A7B22336EFAC41EB8DF3F78860360484"/>
        <w:category>
          <w:name w:val="General"/>
          <w:gallery w:val="placeholder"/>
        </w:category>
        <w:types>
          <w:type w:val="bbPlcHdr"/>
        </w:types>
        <w:behaviors>
          <w:behavior w:val="content"/>
        </w:behaviors>
        <w:guid w:val="{6B10A79B-62DA-4C94-8FA6-14D6645CE4BC}"/>
      </w:docPartPr>
      <w:docPartBody>
        <w:p w:rsidR="00213128" w:rsidRDefault="00135C21" w:rsidP="00135C21">
          <w:pPr>
            <w:pStyle w:val="A7B22336EFAC41EB8DF3F78860360484"/>
          </w:pPr>
          <w:r w:rsidRPr="004D2D92">
            <w:rPr>
              <w:rStyle w:val="PlaceholderText"/>
            </w:rPr>
            <w:t>Choose an item.</w:t>
          </w:r>
        </w:p>
      </w:docPartBody>
    </w:docPart>
    <w:docPart>
      <w:docPartPr>
        <w:name w:val="59C866BB622F42AE9DFC5029FC9512B0"/>
        <w:category>
          <w:name w:val="General"/>
          <w:gallery w:val="placeholder"/>
        </w:category>
        <w:types>
          <w:type w:val="bbPlcHdr"/>
        </w:types>
        <w:behaviors>
          <w:behavior w:val="content"/>
        </w:behaviors>
        <w:guid w:val="{876C72E6-5B29-4D85-8B2D-68C7947FF812}"/>
      </w:docPartPr>
      <w:docPartBody>
        <w:p w:rsidR="00213128" w:rsidRDefault="00135C21" w:rsidP="00135C21">
          <w:pPr>
            <w:pStyle w:val="59C866BB622F42AE9DFC5029FC9512B0"/>
          </w:pPr>
          <w:r w:rsidRPr="004D2D92">
            <w:rPr>
              <w:rStyle w:val="PlaceholderText"/>
            </w:rPr>
            <w:t>Choose an item.</w:t>
          </w:r>
        </w:p>
      </w:docPartBody>
    </w:docPart>
    <w:docPart>
      <w:docPartPr>
        <w:name w:val="80099988F51A4D55BA00FC9292C1CBB2"/>
        <w:category>
          <w:name w:val="General"/>
          <w:gallery w:val="placeholder"/>
        </w:category>
        <w:types>
          <w:type w:val="bbPlcHdr"/>
        </w:types>
        <w:behaviors>
          <w:behavior w:val="content"/>
        </w:behaviors>
        <w:guid w:val="{1090DE2D-6AD8-41E3-90E0-DAF0597DB2E2}"/>
      </w:docPartPr>
      <w:docPartBody>
        <w:p w:rsidR="00213128" w:rsidRDefault="00135C21" w:rsidP="00135C21">
          <w:pPr>
            <w:pStyle w:val="80099988F51A4D55BA00FC9292C1CBB2"/>
          </w:pPr>
          <w:r w:rsidRPr="004D2D92">
            <w:rPr>
              <w:rStyle w:val="PlaceholderText"/>
            </w:rPr>
            <w:t>Choose an item.</w:t>
          </w:r>
        </w:p>
      </w:docPartBody>
    </w:docPart>
    <w:docPart>
      <w:docPartPr>
        <w:name w:val="AEE618118D9945C4A0063EA13F6B1E62"/>
        <w:category>
          <w:name w:val="General"/>
          <w:gallery w:val="placeholder"/>
        </w:category>
        <w:types>
          <w:type w:val="bbPlcHdr"/>
        </w:types>
        <w:behaviors>
          <w:behavior w:val="content"/>
        </w:behaviors>
        <w:guid w:val="{CFAA5AAE-416F-4EE3-BF99-83F650937DDF}"/>
      </w:docPartPr>
      <w:docPartBody>
        <w:p w:rsidR="00213128" w:rsidRDefault="00135C21" w:rsidP="00135C21">
          <w:pPr>
            <w:pStyle w:val="AEE618118D9945C4A0063EA13F6B1E62"/>
          </w:pPr>
          <w:r w:rsidRPr="004D2D92">
            <w:rPr>
              <w:rStyle w:val="PlaceholderText"/>
            </w:rPr>
            <w:t>Choose an item.</w:t>
          </w:r>
        </w:p>
      </w:docPartBody>
    </w:docPart>
    <w:docPart>
      <w:docPartPr>
        <w:name w:val="5F2469324D4247438556DDD3E15AB77D"/>
        <w:category>
          <w:name w:val="General"/>
          <w:gallery w:val="placeholder"/>
        </w:category>
        <w:types>
          <w:type w:val="bbPlcHdr"/>
        </w:types>
        <w:behaviors>
          <w:behavior w:val="content"/>
        </w:behaviors>
        <w:guid w:val="{B22A6821-20B9-4013-9880-4C2CCA22B0ED}"/>
      </w:docPartPr>
      <w:docPartBody>
        <w:p w:rsidR="00213128" w:rsidRDefault="00135C21" w:rsidP="00135C21">
          <w:pPr>
            <w:pStyle w:val="5F2469324D4247438556DDD3E15AB77D"/>
          </w:pPr>
          <w:r w:rsidRPr="004D2D92">
            <w:rPr>
              <w:rStyle w:val="PlaceholderText"/>
            </w:rPr>
            <w:t>Choose an item.</w:t>
          </w:r>
        </w:p>
      </w:docPartBody>
    </w:docPart>
    <w:docPart>
      <w:docPartPr>
        <w:name w:val="3E61C0368123494C934C7F9B0EC3D3FF"/>
        <w:category>
          <w:name w:val="General"/>
          <w:gallery w:val="placeholder"/>
        </w:category>
        <w:types>
          <w:type w:val="bbPlcHdr"/>
        </w:types>
        <w:behaviors>
          <w:behavior w:val="content"/>
        </w:behaviors>
        <w:guid w:val="{A18D1360-8394-4938-9A3F-03CA698DB128}"/>
      </w:docPartPr>
      <w:docPartBody>
        <w:p w:rsidR="00213128" w:rsidRDefault="00135C21" w:rsidP="00135C21">
          <w:pPr>
            <w:pStyle w:val="3E61C0368123494C934C7F9B0EC3D3FF"/>
          </w:pPr>
          <w:r w:rsidRPr="004D2D92">
            <w:rPr>
              <w:rStyle w:val="PlaceholderText"/>
            </w:rPr>
            <w:t>Choose an item.</w:t>
          </w:r>
        </w:p>
      </w:docPartBody>
    </w:docPart>
    <w:docPart>
      <w:docPartPr>
        <w:name w:val="99526DC304854E398D6D0F9166AFD43F"/>
        <w:category>
          <w:name w:val="General"/>
          <w:gallery w:val="placeholder"/>
        </w:category>
        <w:types>
          <w:type w:val="bbPlcHdr"/>
        </w:types>
        <w:behaviors>
          <w:behavior w:val="content"/>
        </w:behaviors>
        <w:guid w:val="{9B00B1F9-88DF-4789-8B07-1492718E9CC0}"/>
      </w:docPartPr>
      <w:docPartBody>
        <w:p w:rsidR="00213128" w:rsidRDefault="00135C21" w:rsidP="00135C21">
          <w:pPr>
            <w:pStyle w:val="99526DC304854E398D6D0F9166AFD43F"/>
          </w:pPr>
          <w:r w:rsidRPr="004D2D92">
            <w:rPr>
              <w:rStyle w:val="PlaceholderText"/>
            </w:rPr>
            <w:t>Choose an item.</w:t>
          </w:r>
        </w:p>
      </w:docPartBody>
    </w:docPart>
    <w:docPart>
      <w:docPartPr>
        <w:name w:val="3EF3AE4223C7488891CE409673359454"/>
        <w:category>
          <w:name w:val="General"/>
          <w:gallery w:val="placeholder"/>
        </w:category>
        <w:types>
          <w:type w:val="bbPlcHdr"/>
        </w:types>
        <w:behaviors>
          <w:behavior w:val="content"/>
        </w:behaviors>
        <w:guid w:val="{DE540B36-61FA-4FDB-85AF-69708DE80D82}"/>
      </w:docPartPr>
      <w:docPartBody>
        <w:p w:rsidR="00213128" w:rsidRDefault="00135C21" w:rsidP="00135C21">
          <w:pPr>
            <w:pStyle w:val="3EF3AE4223C7488891CE409673359454"/>
          </w:pPr>
          <w:r w:rsidRPr="004D2D92">
            <w:rPr>
              <w:rStyle w:val="PlaceholderText"/>
            </w:rPr>
            <w:t>Choose an item.</w:t>
          </w:r>
        </w:p>
      </w:docPartBody>
    </w:docPart>
    <w:docPart>
      <w:docPartPr>
        <w:name w:val="AFB8FAC1221F4C90923BD730BFB3F50A"/>
        <w:category>
          <w:name w:val="General"/>
          <w:gallery w:val="placeholder"/>
        </w:category>
        <w:types>
          <w:type w:val="bbPlcHdr"/>
        </w:types>
        <w:behaviors>
          <w:behavior w:val="content"/>
        </w:behaviors>
        <w:guid w:val="{21EAA08C-9856-4B72-A66A-A929FC48B625}"/>
      </w:docPartPr>
      <w:docPartBody>
        <w:p w:rsidR="00213128" w:rsidRDefault="00135C21" w:rsidP="00135C21">
          <w:pPr>
            <w:pStyle w:val="AFB8FAC1221F4C90923BD730BFB3F50A"/>
          </w:pPr>
          <w:r w:rsidRPr="004D2D92">
            <w:rPr>
              <w:rStyle w:val="PlaceholderText"/>
            </w:rPr>
            <w:t>Choose an item.</w:t>
          </w:r>
        </w:p>
      </w:docPartBody>
    </w:docPart>
    <w:docPart>
      <w:docPartPr>
        <w:name w:val="C3985843CFAC4655A1BC5DF744745553"/>
        <w:category>
          <w:name w:val="General"/>
          <w:gallery w:val="placeholder"/>
        </w:category>
        <w:types>
          <w:type w:val="bbPlcHdr"/>
        </w:types>
        <w:behaviors>
          <w:behavior w:val="content"/>
        </w:behaviors>
        <w:guid w:val="{9A0E950A-55C3-451B-9B1C-A7EF65343347}"/>
      </w:docPartPr>
      <w:docPartBody>
        <w:p w:rsidR="00213128" w:rsidRDefault="00135C21" w:rsidP="00135C21">
          <w:pPr>
            <w:pStyle w:val="C3985843CFAC4655A1BC5DF744745553"/>
          </w:pPr>
          <w:r w:rsidRPr="004D2D92">
            <w:rPr>
              <w:rStyle w:val="PlaceholderText"/>
            </w:rPr>
            <w:t>Choose an item.</w:t>
          </w:r>
        </w:p>
      </w:docPartBody>
    </w:docPart>
    <w:docPart>
      <w:docPartPr>
        <w:name w:val="247343AC23C84B2EB7C5E90567CBE3C7"/>
        <w:category>
          <w:name w:val="General"/>
          <w:gallery w:val="placeholder"/>
        </w:category>
        <w:types>
          <w:type w:val="bbPlcHdr"/>
        </w:types>
        <w:behaviors>
          <w:behavior w:val="content"/>
        </w:behaviors>
        <w:guid w:val="{7CC4944A-8AFB-4352-9E6D-0FDA2AA5AD4A}"/>
      </w:docPartPr>
      <w:docPartBody>
        <w:p w:rsidR="00213128" w:rsidRDefault="00135C21" w:rsidP="00135C21">
          <w:pPr>
            <w:pStyle w:val="247343AC23C84B2EB7C5E90567CBE3C7"/>
          </w:pPr>
          <w:r w:rsidRPr="004D2D92">
            <w:rPr>
              <w:rStyle w:val="PlaceholderText"/>
            </w:rPr>
            <w:t>Choose an item.</w:t>
          </w:r>
        </w:p>
      </w:docPartBody>
    </w:docPart>
    <w:docPart>
      <w:docPartPr>
        <w:name w:val="44331F3294E64F61961E46E7D5B98B43"/>
        <w:category>
          <w:name w:val="General"/>
          <w:gallery w:val="placeholder"/>
        </w:category>
        <w:types>
          <w:type w:val="bbPlcHdr"/>
        </w:types>
        <w:behaviors>
          <w:behavior w:val="content"/>
        </w:behaviors>
        <w:guid w:val="{DF0370C9-5C69-4A93-897C-C5EA51830869}"/>
      </w:docPartPr>
      <w:docPartBody>
        <w:p w:rsidR="00213128" w:rsidRDefault="00135C21" w:rsidP="00135C21">
          <w:pPr>
            <w:pStyle w:val="44331F3294E64F61961E46E7D5B98B43"/>
          </w:pPr>
          <w:r w:rsidRPr="004D2D92">
            <w:rPr>
              <w:rStyle w:val="PlaceholderText"/>
            </w:rPr>
            <w:t>Choose an item.</w:t>
          </w:r>
        </w:p>
      </w:docPartBody>
    </w:docPart>
    <w:docPart>
      <w:docPartPr>
        <w:name w:val="282F7B1EDEAB4EB3995777674D74F61C"/>
        <w:category>
          <w:name w:val="General"/>
          <w:gallery w:val="placeholder"/>
        </w:category>
        <w:types>
          <w:type w:val="bbPlcHdr"/>
        </w:types>
        <w:behaviors>
          <w:behavior w:val="content"/>
        </w:behaviors>
        <w:guid w:val="{519A96C3-2860-46FC-A287-20A7ECA2CEA4}"/>
      </w:docPartPr>
      <w:docPartBody>
        <w:p w:rsidR="00213128" w:rsidRDefault="00135C21" w:rsidP="00135C21">
          <w:pPr>
            <w:pStyle w:val="282F7B1EDEAB4EB3995777674D74F61C"/>
          </w:pPr>
          <w:r w:rsidRPr="004D2D92">
            <w:rPr>
              <w:rStyle w:val="PlaceholderText"/>
            </w:rPr>
            <w:t>Choose an item.</w:t>
          </w:r>
        </w:p>
      </w:docPartBody>
    </w:docPart>
    <w:docPart>
      <w:docPartPr>
        <w:name w:val="094CE2698B784EACAD38B92F39DD602E"/>
        <w:category>
          <w:name w:val="General"/>
          <w:gallery w:val="placeholder"/>
        </w:category>
        <w:types>
          <w:type w:val="bbPlcHdr"/>
        </w:types>
        <w:behaviors>
          <w:behavior w:val="content"/>
        </w:behaviors>
        <w:guid w:val="{96AD313D-969D-42A5-906A-7009B6429AED}"/>
      </w:docPartPr>
      <w:docPartBody>
        <w:p w:rsidR="00213128" w:rsidRDefault="00135C21" w:rsidP="00135C21">
          <w:pPr>
            <w:pStyle w:val="094CE2698B784EACAD38B92F39DD602E"/>
          </w:pPr>
          <w:r w:rsidRPr="004D2D92">
            <w:rPr>
              <w:rStyle w:val="PlaceholderText"/>
            </w:rPr>
            <w:t>Choose an item.</w:t>
          </w:r>
        </w:p>
      </w:docPartBody>
    </w:docPart>
    <w:docPart>
      <w:docPartPr>
        <w:name w:val="78210EAFE81F4FFC97250CB420E5B3F7"/>
        <w:category>
          <w:name w:val="General"/>
          <w:gallery w:val="placeholder"/>
        </w:category>
        <w:types>
          <w:type w:val="bbPlcHdr"/>
        </w:types>
        <w:behaviors>
          <w:behavior w:val="content"/>
        </w:behaviors>
        <w:guid w:val="{AD2ED5F7-1208-467F-9564-B415424CE808}"/>
      </w:docPartPr>
      <w:docPartBody>
        <w:p w:rsidR="00213128" w:rsidRDefault="00135C21" w:rsidP="00135C21">
          <w:pPr>
            <w:pStyle w:val="78210EAFE81F4FFC97250CB420E5B3F7"/>
          </w:pPr>
          <w:r w:rsidRPr="004D2D92">
            <w:rPr>
              <w:rStyle w:val="PlaceholderText"/>
            </w:rPr>
            <w:t>Choose an item.</w:t>
          </w:r>
        </w:p>
      </w:docPartBody>
    </w:docPart>
    <w:docPart>
      <w:docPartPr>
        <w:name w:val="A3F7F2A5A7FD4C4AB5610E3BC4928F3D"/>
        <w:category>
          <w:name w:val="General"/>
          <w:gallery w:val="placeholder"/>
        </w:category>
        <w:types>
          <w:type w:val="bbPlcHdr"/>
        </w:types>
        <w:behaviors>
          <w:behavior w:val="content"/>
        </w:behaviors>
        <w:guid w:val="{2C0BB9E9-611D-490C-98A7-BE012FAD8BB1}"/>
      </w:docPartPr>
      <w:docPartBody>
        <w:p w:rsidR="00213128" w:rsidRDefault="00135C21" w:rsidP="00135C21">
          <w:pPr>
            <w:pStyle w:val="A3F7F2A5A7FD4C4AB5610E3BC4928F3D"/>
          </w:pPr>
          <w:r w:rsidRPr="004D2D92">
            <w:rPr>
              <w:rStyle w:val="PlaceholderText"/>
            </w:rPr>
            <w:t>Choose an item.</w:t>
          </w:r>
        </w:p>
      </w:docPartBody>
    </w:docPart>
    <w:docPart>
      <w:docPartPr>
        <w:name w:val="F85AA046B1AB4B2FAFB5CF77B26E582A"/>
        <w:category>
          <w:name w:val="General"/>
          <w:gallery w:val="placeholder"/>
        </w:category>
        <w:types>
          <w:type w:val="bbPlcHdr"/>
        </w:types>
        <w:behaviors>
          <w:behavior w:val="content"/>
        </w:behaviors>
        <w:guid w:val="{BDD7FA30-9A8B-43BD-B71A-3CAB46927D55}"/>
      </w:docPartPr>
      <w:docPartBody>
        <w:p w:rsidR="00213128" w:rsidRDefault="00135C21" w:rsidP="00135C21">
          <w:pPr>
            <w:pStyle w:val="F85AA046B1AB4B2FAFB5CF77B26E582A"/>
          </w:pPr>
          <w:r w:rsidRPr="004D2D92">
            <w:rPr>
              <w:rStyle w:val="PlaceholderText"/>
            </w:rPr>
            <w:t>Choose an item.</w:t>
          </w:r>
        </w:p>
      </w:docPartBody>
    </w:docPart>
    <w:docPart>
      <w:docPartPr>
        <w:name w:val="E3EB8984C0474460BC8A520A7D1A6020"/>
        <w:category>
          <w:name w:val="General"/>
          <w:gallery w:val="placeholder"/>
        </w:category>
        <w:types>
          <w:type w:val="bbPlcHdr"/>
        </w:types>
        <w:behaviors>
          <w:behavior w:val="content"/>
        </w:behaviors>
        <w:guid w:val="{4E5BB147-C9C4-432B-B528-3AE8A4BBA38B}"/>
      </w:docPartPr>
      <w:docPartBody>
        <w:p w:rsidR="00213128" w:rsidRDefault="00135C21" w:rsidP="00135C21">
          <w:pPr>
            <w:pStyle w:val="E3EB8984C0474460BC8A520A7D1A6020"/>
          </w:pPr>
          <w:r w:rsidRPr="004D2D92">
            <w:rPr>
              <w:rStyle w:val="PlaceholderText"/>
            </w:rPr>
            <w:t>Choose an item.</w:t>
          </w:r>
        </w:p>
      </w:docPartBody>
    </w:docPart>
    <w:docPart>
      <w:docPartPr>
        <w:name w:val="D38D2E10A1B24934811E3BAFAD7B6146"/>
        <w:category>
          <w:name w:val="General"/>
          <w:gallery w:val="placeholder"/>
        </w:category>
        <w:types>
          <w:type w:val="bbPlcHdr"/>
        </w:types>
        <w:behaviors>
          <w:behavior w:val="content"/>
        </w:behaviors>
        <w:guid w:val="{3EC44585-F490-485C-8829-9405B7364FC6}"/>
      </w:docPartPr>
      <w:docPartBody>
        <w:p w:rsidR="00213128" w:rsidRDefault="00135C21" w:rsidP="00135C21">
          <w:pPr>
            <w:pStyle w:val="D38D2E10A1B24934811E3BAFAD7B6146"/>
          </w:pPr>
          <w:r w:rsidRPr="004D2D92">
            <w:rPr>
              <w:rStyle w:val="PlaceholderText"/>
            </w:rPr>
            <w:t>Choose an item.</w:t>
          </w:r>
        </w:p>
      </w:docPartBody>
    </w:docPart>
    <w:docPart>
      <w:docPartPr>
        <w:name w:val="5FD2E01949534A0E83F00E967671E832"/>
        <w:category>
          <w:name w:val="General"/>
          <w:gallery w:val="placeholder"/>
        </w:category>
        <w:types>
          <w:type w:val="bbPlcHdr"/>
        </w:types>
        <w:behaviors>
          <w:behavior w:val="content"/>
        </w:behaviors>
        <w:guid w:val="{C4C4B5D4-7030-49A0-A8C0-9084E06396DB}"/>
      </w:docPartPr>
      <w:docPartBody>
        <w:p w:rsidR="00213128" w:rsidRDefault="00135C21" w:rsidP="00135C21">
          <w:pPr>
            <w:pStyle w:val="5FD2E01949534A0E83F00E967671E832"/>
          </w:pPr>
          <w:r w:rsidRPr="004D2D92">
            <w:rPr>
              <w:rStyle w:val="PlaceholderText"/>
            </w:rPr>
            <w:t>Choose an item.</w:t>
          </w:r>
        </w:p>
      </w:docPartBody>
    </w:docPart>
    <w:docPart>
      <w:docPartPr>
        <w:name w:val="E95A2DF4EF6A42FD9FFDC39443470769"/>
        <w:category>
          <w:name w:val="General"/>
          <w:gallery w:val="placeholder"/>
        </w:category>
        <w:types>
          <w:type w:val="bbPlcHdr"/>
        </w:types>
        <w:behaviors>
          <w:behavior w:val="content"/>
        </w:behaviors>
        <w:guid w:val="{35469812-E0C6-4B25-9FCD-70C2E697C44C}"/>
      </w:docPartPr>
      <w:docPartBody>
        <w:p w:rsidR="00213128" w:rsidRDefault="00135C21" w:rsidP="00135C21">
          <w:pPr>
            <w:pStyle w:val="E95A2DF4EF6A42FD9FFDC39443470769"/>
          </w:pPr>
          <w:r w:rsidRPr="004D2D92">
            <w:rPr>
              <w:rStyle w:val="PlaceholderText"/>
            </w:rPr>
            <w:t>Choose an item.</w:t>
          </w:r>
        </w:p>
      </w:docPartBody>
    </w:docPart>
    <w:docPart>
      <w:docPartPr>
        <w:name w:val="1F582C5048834935B07F025D249696EE"/>
        <w:category>
          <w:name w:val="General"/>
          <w:gallery w:val="placeholder"/>
        </w:category>
        <w:types>
          <w:type w:val="bbPlcHdr"/>
        </w:types>
        <w:behaviors>
          <w:behavior w:val="content"/>
        </w:behaviors>
        <w:guid w:val="{60DBE5A1-E6A2-472E-BE77-75FDDAAC0C99}"/>
      </w:docPartPr>
      <w:docPartBody>
        <w:p w:rsidR="00213128" w:rsidRDefault="00135C21" w:rsidP="00135C21">
          <w:pPr>
            <w:pStyle w:val="1F582C5048834935B07F025D249696EE"/>
          </w:pPr>
          <w:r w:rsidRPr="004D2D92">
            <w:rPr>
              <w:rStyle w:val="PlaceholderText"/>
            </w:rPr>
            <w:t>Choose an item.</w:t>
          </w:r>
        </w:p>
      </w:docPartBody>
    </w:docPart>
    <w:docPart>
      <w:docPartPr>
        <w:name w:val="5BE122EBDD734603917CF37E9FAD9E14"/>
        <w:category>
          <w:name w:val="General"/>
          <w:gallery w:val="placeholder"/>
        </w:category>
        <w:types>
          <w:type w:val="bbPlcHdr"/>
        </w:types>
        <w:behaviors>
          <w:behavior w:val="content"/>
        </w:behaviors>
        <w:guid w:val="{CA0914AE-3D52-49ED-AB63-B2D63892A3C7}"/>
      </w:docPartPr>
      <w:docPartBody>
        <w:p w:rsidR="00213128" w:rsidRDefault="00135C21" w:rsidP="00135C21">
          <w:pPr>
            <w:pStyle w:val="5BE122EBDD734603917CF37E9FAD9E14"/>
          </w:pPr>
          <w:r w:rsidRPr="004D2D92">
            <w:rPr>
              <w:rStyle w:val="PlaceholderText"/>
            </w:rPr>
            <w:t>Choose an item.</w:t>
          </w:r>
        </w:p>
      </w:docPartBody>
    </w:docPart>
    <w:docPart>
      <w:docPartPr>
        <w:name w:val="8FA7829F4BC44F8D81355225D26CB5CF"/>
        <w:category>
          <w:name w:val="General"/>
          <w:gallery w:val="placeholder"/>
        </w:category>
        <w:types>
          <w:type w:val="bbPlcHdr"/>
        </w:types>
        <w:behaviors>
          <w:behavior w:val="content"/>
        </w:behaviors>
        <w:guid w:val="{3F5B898F-7D6A-4DF1-B6B7-D3C32162F04D}"/>
      </w:docPartPr>
      <w:docPartBody>
        <w:p w:rsidR="00213128" w:rsidRDefault="00135C21" w:rsidP="00135C21">
          <w:pPr>
            <w:pStyle w:val="8FA7829F4BC44F8D81355225D26CB5CF"/>
          </w:pPr>
          <w:r w:rsidRPr="004D2D92">
            <w:rPr>
              <w:rStyle w:val="PlaceholderText"/>
            </w:rPr>
            <w:t>Choose an item.</w:t>
          </w:r>
        </w:p>
      </w:docPartBody>
    </w:docPart>
    <w:docPart>
      <w:docPartPr>
        <w:name w:val="9168425414AE44B3B4CC83343B8EC346"/>
        <w:category>
          <w:name w:val="General"/>
          <w:gallery w:val="placeholder"/>
        </w:category>
        <w:types>
          <w:type w:val="bbPlcHdr"/>
        </w:types>
        <w:behaviors>
          <w:behavior w:val="content"/>
        </w:behaviors>
        <w:guid w:val="{2D013CA9-F326-4AF4-AF1D-3319AE43BA93}"/>
      </w:docPartPr>
      <w:docPartBody>
        <w:p w:rsidR="00213128" w:rsidRDefault="00135C21" w:rsidP="00135C21">
          <w:pPr>
            <w:pStyle w:val="9168425414AE44B3B4CC83343B8EC346"/>
          </w:pPr>
          <w:r w:rsidRPr="004D2D92">
            <w:rPr>
              <w:rStyle w:val="PlaceholderText"/>
            </w:rPr>
            <w:t>Choose an item.</w:t>
          </w:r>
        </w:p>
      </w:docPartBody>
    </w:docPart>
    <w:docPart>
      <w:docPartPr>
        <w:name w:val="E7078100BDD04507B0DD52DBBABB4347"/>
        <w:category>
          <w:name w:val="General"/>
          <w:gallery w:val="placeholder"/>
        </w:category>
        <w:types>
          <w:type w:val="bbPlcHdr"/>
        </w:types>
        <w:behaviors>
          <w:behavior w:val="content"/>
        </w:behaviors>
        <w:guid w:val="{3367A45F-237C-47BC-93E4-9240D4B0C9CE}"/>
      </w:docPartPr>
      <w:docPartBody>
        <w:p w:rsidR="00213128" w:rsidRDefault="00135C21" w:rsidP="00135C21">
          <w:pPr>
            <w:pStyle w:val="E7078100BDD04507B0DD52DBBABB4347"/>
          </w:pPr>
          <w:r w:rsidRPr="004D2D92">
            <w:rPr>
              <w:rStyle w:val="PlaceholderText"/>
            </w:rPr>
            <w:t>Choose an item.</w:t>
          </w:r>
        </w:p>
      </w:docPartBody>
    </w:docPart>
    <w:docPart>
      <w:docPartPr>
        <w:name w:val="CBF3B56004D14CACAFE3A1BAF1D2AEEB"/>
        <w:category>
          <w:name w:val="General"/>
          <w:gallery w:val="placeholder"/>
        </w:category>
        <w:types>
          <w:type w:val="bbPlcHdr"/>
        </w:types>
        <w:behaviors>
          <w:behavior w:val="content"/>
        </w:behaviors>
        <w:guid w:val="{F19C67B4-56BA-436C-BB73-6E1D965B6BF8}"/>
      </w:docPartPr>
      <w:docPartBody>
        <w:p w:rsidR="00213128" w:rsidRDefault="00135C21" w:rsidP="00135C21">
          <w:pPr>
            <w:pStyle w:val="CBF3B56004D14CACAFE3A1BAF1D2AEEB"/>
          </w:pPr>
          <w:r w:rsidRPr="004D2D92">
            <w:rPr>
              <w:rStyle w:val="PlaceholderText"/>
            </w:rPr>
            <w:t>Choose an item.</w:t>
          </w:r>
        </w:p>
      </w:docPartBody>
    </w:docPart>
    <w:docPart>
      <w:docPartPr>
        <w:name w:val="9301528E233A49528447E5E43034B417"/>
        <w:category>
          <w:name w:val="General"/>
          <w:gallery w:val="placeholder"/>
        </w:category>
        <w:types>
          <w:type w:val="bbPlcHdr"/>
        </w:types>
        <w:behaviors>
          <w:behavior w:val="content"/>
        </w:behaviors>
        <w:guid w:val="{05EE3BD1-3A9C-4CD2-94E9-6C76DB1A9171}"/>
      </w:docPartPr>
      <w:docPartBody>
        <w:p w:rsidR="00213128" w:rsidRDefault="00135C21" w:rsidP="00135C21">
          <w:pPr>
            <w:pStyle w:val="9301528E233A49528447E5E43034B417"/>
          </w:pPr>
          <w:r w:rsidRPr="004D2D92">
            <w:rPr>
              <w:rStyle w:val="PlaceholderText"/>
            </w:rPr>
            <w:t>Choose an item.</w:t>
          </w:r>
        </w:p>
      </w:docPartBody>
    </w:docPart>
    <w:docPart>
      <w:docPartPr>
        <w:name w:val="124E74CA4E454BA38C6518F450DF74B0"/>
        <w:category>
          <w:name w:val="General"/>
          <w:gallery w:val="placeholder"/>
        </w:category>
        <w:types>
          <w:type w:val="bbPlcHdr"/>
        </w:types>
        <w:behaviors>
          <w:behavior w:val="content"/>
        </w:behaviors>
        <w:guid w:val="{E4CFE8B2-D74A-4014-8629-7499873448D7}"/>
      </w:docPartPr>
      <w:docPartBody>
        <w:p w:rsidR="00213128" w:rsidRDefault="00135C21" w:rsidP="00135C21">
          <w:pPr>
            <w:pStyle w:val="124E74CA4E454BA38C6518F450DF74B0"/>
          </w:pPr>
          <w:r w:rsidRPr="004D2D92">
            <w:rPr>
              <w:rStyle w:val="PlaceholderText"/>
            </w:rPr>
            <w:t>Choose an item.</w:t>
          </w:r>
        </w:p>
      </w:docPartBody>
    </w:docPart>
    <w:docPart>
      <w:docPartPr>
        <w:name w:val="17DFF4B7D24042F2B83A66F14F9CB8F7"/>
        <w:category>
          <w:name w:val="General"/>
          <w:gallery w:val="placeholder"/>
        </w:category>
        <w:types>
          <w:type w:val="bbPlcHdr"/>
        </w:types>
        <w:behaviors>
          <w:behavior w:val="content"/>
        </w:behaviors>
        <w:guid w:val="{3BF2AE9D-7CE4-468C-854F-108E42729061}"/>
      </w:docPartPr>
      <w:docPartBody>
        <w:p w:rsidR="00213128" w:rsidRDefault="00135C21" w:rsidP="00135C21">
          <w:pPr>
            <w:pStyle w:val="17DFF4B7D24042F2B83A66F14F9CB8F7"/>
          </w:pPr>
          <w:r w:rsidRPr="004D2D92">
            <w:rPr>
              <w:rStyle w:val="PlaceholderText"/>
            </w:rPr>
            <w:t>Choose an item.</w:t>
          </w:r>
        </w:p>
      </w:docPartBody>
    </w:docPart>
    <w:docPart>
      <w:docPartPr>
        <w:name w:val="988C15FB4BE541D782F7B9CAF4BBC6C2"/>
        <w:category>
          <w:name w:val="General"/>
          <w:gallery w:val="placeholder"/>
        </w:category>
        <w:types>
          <w:type w:val="bbPlcHdr"/>
        </w:types>
        <w:behaviors>
          <w:behavior w:val="content"/>
        </w:behaviors>
        <w:guid w:val="{58985DB6-8B08-463F-9D9E-AF2CF2D0B714}"/>
      </w:docPartPr>
      <w:docPartBody>
        <w:p w:rsidR="00213128" w:rsidRDefault="00135C21" w:rsidP="00135C21">
          <w:pPr>
            <w:pStyle w:val="988C15FB4BE541D782F7B9CAF4BBC6C2"/>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1"/>
    <w:rsid w:val="00014A4D"/>
    <w:rsid w:val="00135C21"/>
    <w:rsid w:val="00213128"/>
    <w:rsid w:val="003439F4"/>
    <w:rsid w:val="004549FA"/>
    <w:rsid w:val="00675C12"/>
    <w:rsid w:val="00A22CD7"/>
    <w:rsid w:val="00A8251B"/>
    <w:rsid w:val="00DD2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35C21"/>
    <w:rPr>
      <w:color w:val="808080"/>
    </w:rPr>
  </w:style>
  <w:style w:type="paragraph" w:customStyle="1" w:styleId="AF44B97F01AA435AA5F4F269000BBE6C">
    <w:name w:val="AF44B97F01AA435AA5F4F269000BBE6C"/>
    <w:rsid w:val="00135C21"/>
  </w:style>
  <w:style w:type="paragraph" w:customStyle="1" w:styleId="39FFD4594EFA453EA4EA8EB35AE1700A">
    <w:name w:val="39FFD4594EFA453EA4EA8EB35AE1700A"/>
    <w:rsid w:val="00135C21"/>
  </w:style>
  <w:style w:type="paragraph" w:customStyle="1" w:styleId="45792F71B75F43B6BC2162675203ED59">
    <w:name w:val="45792F71B75F43B6BC2162675203ED59"/>
    <w:rsid w:val="00135C21"/>
  </w:style>
  <w:style w:type="paragraph" w:customStyle="1" w:styleId="29281C8DE67C4ACABE9CC04B48F4718F">
    <w:name w:val="29281C8DE67C4ACABE9CC04B48F4718F"/>
    <w:rsid w:val="00135C21"/>
  </w:style>
  <w:style w:type="paragraph" w:customStyle="1" w:styleId="D2CF8FCBCFD04366AB9C7ECCF8A2B125">
    <w:name w:val="D2CF8FCBCFD04366AB9C7ECCF8A2B125"/>
    <w:rsid w:val="00135C21"/>
  </w:style>
  <w:style w:type="paragraph" w:customStyle="1" w:styleId="5076A1E46EA3420F86918D76C86B0DF6">
    <w:name w:val="5076A1E46EA3420F86918D76C86B0DF6"/>
    <w:rsid w:val="00135C21"/>
  </w:style>
  <w:style w:type="paragraph" w:customStyle="1" w:styleId="14925D5CE49D43148E3E1DE0D3F1FE25">
    <w:name w:val="14925D5CE49D43148E3E1DE0D3F1FE25"/>
    <w:rsid w:val="00135C21"/>
  </w:style>
  <w:style w:type="paragraph" w:customStyle="1" w:styleId="A2E98DFCC72C4927ACB8122EF3DFED09">
    <w:name w:val="A2E98DFCC72C4927ACB8122EF3DFED09"/>
    <w:rsid w:val="00135C21"/>
  </w:style>
  <w:style w:type="paragraph" w:customStyle="1" w:styleId="AFD40245713B44B5A106CB92A82887A7">
    <w:name w:val="AFD40245713B44B5A106CB92A82887A7"/>
    <w:rsid w:val="00135C21"/>
  </w:style>
  <w:style w:type="paragraph" w:customStyle="1" w:styleId="1192B88F876B4023951C2B7C03377F44">
    <w:name w:val="1192B88F876B4023951C2B7C03377F44"/>
    <w:rsid w:val="00135C21"/>
  </w:style>
  <w:style w:type="paragraph" w:customStyle="1" w:styleId="89EEC2F099984A228D21F5164E5D74FF">
    <w:name w:val="89EEC2F099984A228D21F5164E5D74FF"/>
    <w:rsid w:val="00135C21"/>
  </w:style>
  <w:style w:type="paragraph" w:customStyle="1" w:styleId="4D26D90E01AB4E4988EF7E7A788AE7CC">
    <w:name w:val="4D26D90E01AB4E4988EF7E7A788AE7CC"/>
    <w:rsid w:val="00135C21"/>
  </w:style>
  <w:style w:type="paragraph" w:customStyle="1" w:styleId="A7B22336EFAC41EB8DF3F78860360484">
    <w:name w:val="A7B22336EFAC41EB8DF3F78860360484"/>
    <w:rsid w:val="00135C21"/>
  </w:style>
  <w:style w:type="paragraph" w:customStyle="1" w:styleId="59C866BB622F42AE9DFC5029FC9512B0">
    <w:name w:val="59C866BB622F42AE9DFC5029FC9512B0"/>
    <w:rsid w:val="00135C21"/>
  </w:style>
  <w:style w:type="paragraph" w:customStyle="1" w:styleId="80099988F51A4D55BA00FC9292C1CBB2">
    <w:name w:val="80099988F51A4D55BA00FC9292C1CBB2"/>
    <w:rsid w:val="00135C21"/>
  </w:style>
  <w:style w:type="paragraph" w:customStyle="1" w:styleId="AEE618118D9945C4A0063EA13F6B1E62">
    <w:name w:val="AEE618118D9945C4A0063EA13F6B1E62"/>
    <w:rsid w:val="00135C21"/>
  </w:style>
  <w:style w:type="paragraph" w:customStyle="1" w:styleId="5F2469324D4247438556DDD3E15AB77D">
    <w:name w:val="5F2469324D4247438556DDD3E15AB77D"/>
    <w:rsid w:val="00135C21"/>
  </w:style>
  <w:style w:type="paragraph" w:customStyle="1" w:styleId="3E61C0368123494C934C7F9B0EC3D3FF">
    <w:name w:val="3E61C0368123494C934C7F9B0EC3D3FF"/>
    <w:rsid w:val="00135C21"/>
  </w:style>
  <w:style w:type="paragraph" w:customStyle="1" w:styleId="99526DC304854E398D6D0F9166AFD43F">
    <w:name w:val="99526DC304854E398D6D0F9166AFD43F"/>
    <w:rsid w:val="00135C21"/>
  </w:style>
  <w:style w:type="paragraph" w:customStyle="1" w:styleId="3EF3AE4223C7488891CE409673359454">
    <w:name w:val="3EF3AE4223C7488891CE409673359454"/>
    <w:rsid w:val="00135C21"/>
  </w:style>
  <w:style w:type="paragraph" w:customStyle="1" w:styleId="AFB8FAC1221F4C90923BD730BFB3F50A">
    <w:name w:val="AFB8FAC1221F4C90923BD730BFB3F50A"/>
    <w:rsid w:val="00135C21"/>
  </w:style>
  <w:style w:type="paragraph" w:customStyle="1" w:styleId="C3985843CFAC4655A1BC5DF744745553">
    <w:name w:val="C3985843CFAC4655A1BC5DF744745553"/>
    <w:rsid w:val="00135C21"/>
  </w:style>
  <w:style w:type="paragraph" w:customStyle="1" w:styleId="247343AC23C84B2EB7C5E90567CBE3C7">
    <w:name w:val="247343AC23C84B2EB7C5E90567CBE3C7"/>
    <w:rsid w:val="00135C21"/>
  </w:style>
  <w:style w:type="paragraph" w:customStyle="1" w:styleId="44331F3294E64F61961E46E7D5B98B43">
    <w:name w:val="44331F3294E64F61961E46E7D5B98B43"/>
    <w:rsid w:val="00135C21"/>
  </w:style>
  <w:style w:type="paragraph" w:customStyle="1" w:styleId="282F7B1EDEAB4EB3995777674D74F61C">
    <w:name w:val="282F7B1EDEAB4EB3995777674D74F61C"/>
    <w:rsid w:val="00135C21"/>
  </w:style>
  <w:style w:type="paragraph" w:customStyle="1" w:styleId="094CE2698B784EACAD38B92F39DD602E">
    <w:name w:val="094CE2698B784EACAD38B92F39DD602E"/>
    <w:rsid w:val="00135C21"/>
  </w:style>
  <w:style w:type="paragraph" w:customStyle="1" w:styleId="78210EAFE81F4FFC97250CB420E5B3F7">
    <w:name w:val="78210EAFE81F4FFC97250CB420E5B3F7"/>
    <w:rsid w:val="00135C21"/>
  </w:style>
  <w:style w:type="paragraph" w:customStyle="1" w:styleId="A3F7F2A5A7FD4C4AB5610E3BC4928F3D">
    <w:name w:val="A3F7F2A5A7FD4C4AB5610E3BC4928F3D"/>
    <w:rsid w:val="00135C21"/>
  </w:style>
  <w:style w:type="paragraph" w:customStyle="1" w:styleId="F85AA046B1AB4B2FAFB5CF77B26E582A">
    <w:name w:val="F85AA046B1AB4B2FAFB5CF77B26E582A"/>
    <w:rsid w:val="00135C21"/>
  </w:style>
  <w:style w:type="paragraph" w:customStyle="1" w:styleId="E3EB8984C0474460BC8A520A7D1A6020">
    <w:name w:val="E3EB8984C0474460BC8A520A7D1A6020"/>
    <w:rsid w:val="00135C21"/>
  </w:style>
  <w:style w:type="paragraph" w:customStyle="1" w:styleId="D38D2E10A1B24934811E3BAFAD7B6146">
    <w:name w:val="D38D2E10A1B24934811E3BAFAD7B6146"/>
    <w:rsid w:val="00135C21"/>
  </w:style>
  <w:style w:type="paragraph" w:customStyle="1" w:styleId="5FD2E01949534A0E83F00E967671E832">
    <w:name w:val="5FD2E01949534A0E83F00E967671E832"/>
    <w:rsid w:val="00135C21"/>
  </w:style>
  <w:style w:type="paragraph" w:customStyle="1" w:styleId="E95A2DF4EF6A42FD9FFDC39443470769">
    <w:name w:val="E95A2DF4EF6A42FD9FFDC39443470769"/>
    <w:rsid w:val="00135C21"/>
  </w:style>
  <w:style w:type="paragraph" w:customStyle="1" w:styleId="1F582C5048834935B07F025D249696EE">
    <w:name w:val="1F582C5048834935B07F025D249696EE"/>
    <w:rsid w:val="00135C21"/>
  </w:style>
  <w:style w:type="paragraph" w:customStyle="1" w:styleId="5BE122EBDD734603917CF37E9FAD9E14">
    <w:name w:val="5BE122EBDD734603917CF37E9FAD9E14"/>
    <w:rsid w:val="00135C21"/>
  </w:style>
  <w:style w:type="paragraph" w:customStyle="1" w:styleId="8FA7829F4BC44F8D81355225D26CB5CF">
    <w:name w:val="8FA7829F4BC44F8D81355225D26CB5CF"/>
    <w:rsid w:val="00135C21"/>
  </w:style>
  <w:style w:type="paragraph" w:customStyle="1" w:styleId="9168425414AE44B3B4CC83343B8EC346">
    <w:name w:val="9168425414AE44B3B4CC83343B8EC346"/>
    <w:rsid w:val="00135C21"/>
  </w:style>
  <w:style w:type="paragraph" w:customStyle="1" w:styleId="E7078100BDD04507B0DD52DBBABB4347">
    <w:name w:val="E7078100BDD04507B0DD52DBBABB4347"/>
    <w:rsid w:val="00135C21"/>
  </w:style>
  <w:style w:type="paragraph" w:customStyle="1" w:styleId="CBF3B56004D14CACAFE3A1BAF1D2AEEB">
    <w:name w:val="CBF3B56004D14CACAFE3A1BAF1D2AEEB"/>
    <w:rsid w:val="00135C21"/>
  </w:style>
  <w:style w:type="paragraph" w:customStyle="1" w:styleId="9301528E233A49528447E5E43034B417">
    <w:name w:val="9301528E233A49528447E5E43034B417"/>
    <w:rsid w:val="00135C21"/>
  </w:style>
  <w:style w:type="paragraph" w:customStyle="1" w:styleId="124E74CA4E454BA38C6518F450DF74B0">
    <w:name w:val="124E74CA4E454BA38C6518F450DF74B0"/>
    <w:rsid w:val="00135C21"/>
  </w:style>
  <w:style w:type="paragraph" w:customStyle="1" w:styleId="17DFF4B7D24042F2B83A66F14F9CB8F7">
    <w:name w:val="17DFF4B7D24042F2B83A66F14F9CB8F7"/>
    <w:rsid w:val="00135C21"/>
  </w:style>
  <w:style w:type="paragraph" w:customStyle="1" w:styleId="988C15FB4BE541D782F7B9CAF4BBC6C2">
    <w:name w:val="988C15FB4BE541D782F7B9CAF4BBC6C2"/>
    <w:rsid w:val="00135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2026-08-25T01:24:00Z</dcterms:created>
  <dcterms:modified xsi:type="dcterms:W3CDTF">2026-08-25T01:24:00Z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2026-08-25T01:24:11Z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281c9433-2afe-46e2-a085-16d5b4edff64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