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30FF6A5" w14:textId="74D9568E" w:rsidR="006F09E8" w:rsidRPr="003D617F" w:rsidRDefault="003D617F" w:rsidP="003D617F">
      <w:pPr>
        <w:pStyle w:val="Title"/>
        <w:spacing w:after="0"/>
        <w:jc w:val="right"/>
        <w:rPr>
          <w:rFonts w:asciiTheme="minorHAnsi" w:hAnsiTheme="minorHAnsi"/>
          <w:sz w:val="52"/>
        </w:rPr>
      </w:pPr>
      <w:r>
        <w:rPr>
          <w:noProof/>
        </w:rPr>
        <w:drawing>
          <wp:anchor distT="0" distB="0" distL="114300" distR="114300" simplePos="0" relativeHeight="251658240" behindDoc="0" locked="0" layoutInCell="1" allowOverlap="1" wp14:anchorId="09D5AA7F" wp14:editId="38F6A2B0">
            <wp:simplePos x="0" y="0"/>
            <wp:positionH relativeFrom="margin">
              <wp:posOffset>5124</wp:posOffset>
            </wp:positionH>
            <wp:positionV relativeFrom="paragraph">
              <wp:posOffset>-172829</wp:posOffset>
            </wp:positionV>
            <wp:extent cx="2037588" cy="1248431"/>
            <wp:effectExtent l="0" t="0" r="0" b="0"/>
            <wp:wrapNone/>
            <wp:docPr id="2" name="Picture 1" descr="http://dynamic.architecture.com.au/files/1/13262/13475/11372/12876/38207/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dynamic.architecture.com.au/files/1/13262/13475/11372/12876/38207/logo.jpg"/>
                    <pic:cNvPicPr>
                      <a:picLocks noChangeAspect="1" noChangeArrowheads="1"/>
                    </pic:cNvPicPr>
                  </pic:nvPicPr>
                  <pic:blipFill>
                    <a:blip r:embed="rId13" cstate="print"/>
                    <a:srcRect l="31301" r="32252"/>
                    <a:stretch>
                      <a:fillRect/>
                    </a:stretch>
                  </pic:blipFill>
                  <pic:spPr bwMode="auto">
                    <a:xfrm>
                      <a:off x="0" y="0"/>
                      <a:ext cx="2037588" cy="1248431"/>
                    </a:xfrm>
                    <a:prstGeom prst="rect">
                      <a:avLst/>
                    </a:prstGeom>
                    <a:noFill/>
                    <a:ln w="9525">
                      <a:noFill/>
                      <a:miter lim="800000"/>
                      <a:headEnd/>
                      <a:tailEnd/>
                    </a:ln>
                  </pic:spPr>
                </pic:pic>
              </a:graphicData>
            </a:graphic>
            <wp14:sizeRelV relativeFrom="margin">
              <wp14:pctHeight>0</wp14:pctHeight>
            </wp14:sizeRelV>
          </wp:anchor>
        </w:drawing>
      </w:r>
      <w:r w:rsidR="00B54281" w:rsidRPr="41BE15FE">
        <w:rPr>
          <w:rFonts w:asciiTheme="minorHAnsi" w:hAnsiTheme="minorHAnsi"/>
          <w:sz w:val="52"/>
          <w:szCs w:val="52"/>
        </w:rPr>
        <w:t xml:space="preserve"> </w:t>
      </w:r>
      <w:r w:rsidR="002A43D2" w:rsidRPr="41BE15FE">
        <w:rPr>
          <w:rFonts w:asciiTheme="minorHAnsi" w:hAnsiTheme="minorHAnsi"/>
          <w:sz w:val="52"/>
          <w:szCs w:val="52"/>
        </w:rPr>
        <w:t>POSITION DESCRIPTION</w:t>
      </w:r>
    </w:p>
    <w:p w14:paraId="683E01E0" w14:textId="39E5C34B" w:rsidR="003D617F" w:rsidRPr="003D617F" w:rsidRDefault="003D617F" w:rsidP="003D617F">
      <w:pPr>
        <w:pStyle w:val="BodyText"/>
        <w:spacing w:after="0"/>
        <w:sectPr w:rsidR="003D617F" w:rsidRPr="003D617F" w:rsidSect="005B38C8">
          <w:headerReference w:type="even" r:id="rId14"/>
          <w:headerReference w:type="default" r:id="rId15"/>
          <w:footerReference w:type="even" r:id="rId16"/>
          <w:headerReference w:type="first" r:id="rId17"/>
          <w:footerReference w:type="first" r:id="rId18"/>
          <w:pgSz w:w="11906" w:h="16838" w:code="9"/>
          <w:pgMar w:top="851" w:right="1134" w:bottom="1134" w:left="1134" w:header="680" w:footer="680" w:gutter="0"/>
          <w:cols w:space="720"/>
          <w:docGrid w:linePitch="326"/>
        </w:sectPr>
      </w:pPr>
      <w:r>
        <w:tab/>
      </w:r>
      <w:r>
        <w:tab/>
      </w:r>
      <w:r>
        <w:tab/>
      </w:r>
      <w:r>
        <w:tab/>
      </w:r>
      <w:r>
        <w:tab/>
      </w:r>
      <w:r>
        <w:tab/>
      </w:r>
      <w:r>
        <w:tab/>
      </w:r>
      <w:r>
        <w:tab/>
      </w:r>
    </w:p>
    <w:p w14:paraId="2DDAD0E8" w14:textId="302ACBCD" w:rsidR="007722D9" w:rsidRDefault="007722D9" w:rsidP="002A43D2">
      <w:pPr>
        <w:tabs>
          <w:tab w:val="left" w:pos="3600"/>
        </w:tabs>
        <w:rPr>
          <w:b/>
          <w:szCs w:val="24"/>
        </w:rPr>
      </w:pPr>
    </w:p>
    <w:p w14:paraId="6836DD6D" w14:textId="77777777" w:rsidR="003D617F" w:rsidRDefault="003D617F" w:rsidP="002A43D2">
      <w:pPr>
        <w:tabs>
          <w:tab w:val="left" w:pos="3600"/>
        </w:tabs>
        <w:rPr>
          <w:b/>
          <w:szCs w:val="24"/>
        </w:rPr>
      </w:pPr>
    </w:p>
    <w:p w14:paraId="3E8D28A7" w14:textId="6184F749" w:rsidR="006F09E8" w:rsidRPr="008C40B5" w:rsidRDefault="002A43D2" w:rsidP="002A43D2">
      <w:pPr>
        <w:tabs>
          <w:tab w:val="left" w:pos="3600"/>
        </w:tabs>
        <w:rPr>
          <w:szCs w:val="24"/>
        </w:rPr>
      </w:pPr>
      <w:r>
        <w:rPr>
          <w:b/>
          <w:szCs w:val="24"/>
        </w:rPr>
        <w:t>D</w:t>
      </w:r>
      <w:r w:rsidR="00882746">
        <w:rPr>
          <w:b/>
          <w:szCs w:val="24"/>
        </w:rPr>
        <w:t xml:space="preserve">irectorate: </w:t>
      </w:r>
      <w:r w:rsidR="00153C92" w:rsidRPr="00153C92">
        <w:rPr>
          <w:bCs/>
          <w:szCs w:val="24"/>
        </w:rPr>
        <w:t>Health and</w:t>
      </w:r>
      <w:r w:rsidR="00153C92">
        <w:rPr>
          <w:b/>
          <w:szCs w:val="24"/>
        </w:rPr>
        <w:t xml:space="preserve"> </w:t>
      </w:r>
      <w:r w:rsidR="00F36ECD">
        <w:rPr>
          <w:szCs w:val="24"/>
        </w:rPr>
        <w:t>Community Services Directorate</w:t>
      </w:r>
    </w:p>
    <w:p w14:paraId="485D5660" w14:textId="61419934" w:rsidR="006F09E8" w:rsidRPr="005578E4" w:rsidRDefault="00882746" w:rsidP="002A43D2">
      <w:pPr>
        <w:spacing w:before="240"/>
        <w:rPr>
          <w:bCs/>
          <w:szCs w:val="24"/>
        </w:rPr>
      </w:pPr>
      <w:r>
        <w:rPr>
          <w:b/>
          <w:szCs w:val="24"/>
        </w:rPr>
        <w:t xml:space="preserve">Division: </w:t>
      </w:r>
      <w:r w:rsidR="007D2AAC" w:rsidRPr="00A65F42">
        <w:rPr>
          <w:bCs/>
          <w:szCs w:val="24"/>
        </w:rPr>
        <w:t xml:space="preserve">Inclusion </w:t>
      </w:r>
    </w:p>
    <w:p w14:paraId="3FC77432" w14:textId="300EA2E5" w:rsidR="006F09E8" w:rsidRPr="00B74516" w:rsidRDefault="00882746" w:rsidP="002A43D2">
      <w:pPr>
        <w:spacing w:before="240"/>
        <w:rPr>
          <w:i/>
          <w:color w:val="2E74B5" w:themeColor="accent1" w:themeShade="BF"/>
          <w:szCs w:val="24"/>
        </w:rPr>
      </w:pPr>
      <w:r>
        <w:rPr>
          <w:b/>
          <w:szCs w:val="24"/>
        </w:rPr>
        <w:t>Business Unit:</w:t>
      </w:r>
      <w:r w:rsidR="001E488E">
        <w:rPr>
          <w:b/>
          <w:szCs w:val="24"/>
        </w:rPr>
        <w:t xml:space="preserve"> </w:t>
      </w:r>
      <w:r w:rsidR="001E488E" w:rsidRPr="00463471">
        <w:rPr>
          <w:szCs w:val="24"/>
        </w:rPr>
        <w:t>Domestic, Family and Sexual Violence Office</w:t>
      </w:r>
    </w:p>
    <w:p w14:paraId="61C17B67" w14:textId="21916D97" w:rsidR="008C40B5" w:rsidRDefault="00E866A9" w:rsidP="00617DE2">
      <w:pPr>
        <w:spacing w:before="240" w:after="120"/>
        <w:rPr>
          <w:b/>
          <w:szCs w:val="24"/>
        </w:rPr>
      </w:pPr>
      <w:r>
        <w:rPr>
          <w:b/>
          <w:szCs w:val="24"/>
        </w:rPr>
        <w:t xml:space="preserve">Position Title: </w:t>
      </w:r>
      <w:r w:rsidR="00C41151" w:rsidRPr="00A65F42">
        <w:rPr>
          <w:bCs/>
          <w:szCs w:val="24"/>
        </w:rPr>
        <w:t>Assistant Director</w:t>
      </w:r>
      <w:r w:rsidR="00AE7912">
        <w:rPr>
          <w:bCs/>
          <w:szCs w:val="24"/>
        </w:rPr>
        <w:t>, DFSVO</w:t>
      </w:r>
      <w:r w:rsidR="00C41151">
        <w:rPr>
          <w:b/>
          <w:szCs w:val="24"/>
        </w:rPr>
        <w:t xml:space="preserve"> </w:t>
      </w:r>
    </w:p>
    <w:p w14:paraId="56A80512" w14:textId="77777777" w:rsidR="00882746" w:rsidRDefault="006F09E8" w:rsidP="006F09E8">
      <w:pPr>
        <w:spacing w:before="240"/>
        <w:rPr>
          <w:szCs w:val="24"/>
        </w:rPr>
      </w:pPr>
      <w:r>
        <w:rPr>
          <w:szCs w:val="24"/>
        </w:rPr>
        <w:br w:type="column"/>
      </w:r>
    </w:p>
    <w:p w14:paraId="246E49D8" w14:textId="77777777" w:rsidR="003D617F" w:rsidRDefault="003D617F" w:rsidP="006F09E8">
      <w:pPr>
        <w:spacing w:before="240"/>
        <w:rPr>
          <w:b/>
          <w:szCs w:val="24"/>
        </w:rPr>
      </w:pPr>
    </w:p>
    <w:p w14:paraId="06D7578A" w14:textId="37052A46" w:rsidR="006F09E8" w:rsidRPr="00B74516" w:rsidRDefault="00E866A9" w:rsidP="006F09E8">
      <w:pPr>
        <w:spacing w:before="240"/>
        <w:rPr>
          <w:b/>
          <w:i/>
          <w:szCs w:val="24"/>
        </w:rPr>
      </w:pPr>
      <w:r>
        <w:rPr>
          <w:b/>
          <w:szCs w:val="24"/>
        </w:rPr>
        <w:t xml:space="preserve">Position Number: </w:t>
      </w:r>
      <w:r w:rsidR="00F561C2" w:rsidRPr="00F561C2">
        <w:rPr>
          <w:bCs/>
          <w:szCs w:val="24"/>
        </w:rPr>
        <w:t>P</w:t>
      </w:r>
      <w:r w:rsidR="00153C92">
        <w:rPr>
          <w:bCs/>
          <w:szCs w:val="24"/>
        </w:rPr>
        <w:t>54044</w:t>
      </w:r>
    </w:p>
    <w:p w14:paraId="0E45EE00" w14:textId="409823F5" w:rsidR="006F09E8" w:rsidRPr="00BD011C" w:rsidRDefault="006F09E8" w:rsidP="006F09E8">
      <w:pPr>
        <w:spacing w:before="240"/>
        <w:rPr>
          <w:i/>
          <w:szCs w:val="24"/>
        </w:rPr>
      </w:pPr>
      <w:r w:rsidRPr="00D13EC3">
        <w:rPr>
          <w:b/>
          <w:szCs w:val="24"/>
        </w:rPr>
        <w:t>Classification:</w:t>
      </w:r>
      <w:r w:rsidR="00BD011C">
        <w:rPr>
          <w:b/>
          <w:szCs w:val="24"/>
        </w:rPr>
        <w:t xml:space="preserve"> </w:t>
      </w:r>
      <w:r w:rsidR="002B7702">
        <w:rPr>
          <w:szCs w:val="24"/>
        </w:rPr>
        <w:t>S</w:t>
      </w:r>
      <w:r w:rsidR="00F561C2">
        <w:rPr>
          <w:szCs w:val="24"/>
        </w:rPr>
        <w:t>enior Officer Grade</w:t>
      </w:r>
      <w:r w:rsidR="00D25B76">
        <w:rPr>
          <w:szCs w:val="24"/>
        </w:rPr>
        <w:t xml:space="preserve"> C</w:t>
      </w:r>
      <w:r w:rsidR="00F561C2">
        <w:rPr>
          <w:szCs w:val="24"/>
        </w:rPr>
        <w:t xml:space="preserve"> (S</w:t>
      </w:r>
      <w:r w:rsidR="002B7702">
        <w:rPr>
          <w:szCs w:val="24"/>
        </w:rPr>
        <w:t>OG</w:t>
      </w:r>
      <w:r w:rsidR="00DB4838">
        <w:rPr>
          <w:szCs w:val="24"/>
        </w:rPr>
        <w:t>C</w:t>
      </w:r>
      <w:r w:rsidR="00F561C2">
        <w:rPr>
          <w:szCs w:val="24"/>
        </w:rPr>
        <w:t>)</w:t>
      </w:r>
      <w:r w:rsidR="002B7702">
        <w:rPr>
          <w:szCs w:val="24"/>
        </w:rPr>
        <w:t xml:space="preserve"> </w:t>
      </w:r>
    </w:p>
    <w:p w14:paraId="2BC83790" w14:textId="76C588E6" w:rsidR="002A43D2" w:rsidRPr="005578E4" w:rsidRDefault="00E866A9" w:rsidP="002A43D2">
      <w:pPr>
        <w:spacing w:before="240"/>
        <w:rPr>
          <w:bCs/>
          <w:i/>
          <w:color w:val="2E74B5" w:themeColor="accent1" w:themeShade="BF"/>
          <w:szCs w:val="24"/>
        </w:rPr>
      </w:pPr>
      <w:r>
        <w:rPr>
          <w:b/>
          <w:szCs w:val="24"/>
        </w:rPr>
        <w:t xml:space="preserve">Location: </w:t>
      </w:r>
      <w:r w:rsidR="002B7702" w:rsidRPr="00A65F42">
        <w:rPr>
          <w:bCs/>
          <w:szCs w:val="24"/>
        </w:rPr>
        <w:t>Canberra City</w:t>
      </w:r>
      <w:r w:rsidR="00153C92">
        <w:rPr>
          <w:bCs/>
          <w:szCs w:val="24"/>
        </w:rPr>
        <w:t>/ hybrid</w:t>
      </w:r>
      <w:r w:rsidR="002B7702">
        <w:rPr>
          <w:b/>
          <w:szCs w:val="24"/>
        </w:rPr>
        <w:t xml:space="preserve"> </w:t>
      </w:r>
    </w:p>
    <w:p w14:paraId="6D42FC50" w14:textId="66BEFB60" w:rsidR="000D7F08" w:rsidRPr="00DD50E0" w:rsidRDefault="00E866A9" w:rsidP="003E5074">
      <w:pPr>
        <w:spacing w:before="240" w:after="0"/>
        <w:rPr>
          <w:bCs/>
          <w:szCs w:val="24"/>
        </w:rPr>
      </w:pPr>
      <w:r>
        <w:rPr>
          <w:b/>
          <w:szCs w:val="24"/>
        </w:rPr>
        <w:t xml:space="preserve">Last Reviewed: </w:t>
      </w:r>
      <w:r w:rsidR="00AE7912">
        <w:rPr>
          <w:bCs/>
          <w:szCs w:val="24"/>
        </w:rPr>
        <w:t>August</w:t>
      </w:r>
      <w:r w:rsidR="00153C92">
        <w:rPr>
          <w:bCs/>
          <w:szCs w:val="24"/>
        </w:rPr>
        <w:t xml:space="preserve"> 2026</w:t>
      </w:r>
    </w:p>
    <w:p w14:paraId="4C57F31B" w14:textId="7FAB4BBB" w:rsidR="00617DE2" w:rsidRPr="00C96B9F" w:rsidRDefault="00617DE2" w:rsidP="003E5074">
      <w:pPr>
        <w:spacing w:before="240" w:after="0"/>
        <w:rPr>
          <w:szCs w:val="24"/>
        </w:rPr>
        <w:sectPr w:rsidR="00617DE2" w:rsidRPr="00C96B9F" w:rsidSect="006F09E8">
          <w:type w:val="continuous"/>
          <w:pgSz w:w="11906" w:h="16838" w:code="9"/>
          <w:pgMar w:top="851" w:right="1134" w:bottom="1134" w:left="1134" w:header="680" w:footer="680" w:gutter="0"/>
          <w:cols w:num="2" w:space="720"/>
          <w:docGrid w:linePitch="326"/>
        </w:sectPr>
      </w:pPr>
    </w:p>
    <w:p w14:paraId="427994B4" w14:textId="23401004" w:rsidR="00463471" w:rsidRPr="00463471" w:rsidRDefault="00AE7912" w:rsidP="002A43D2">
      <w:pPr>
        <w:pStyle w:val="Heading1"/>
        <w:pBdr>
          <w:bottom w:val="single" w:sz="12" w:space="1" w:color="auto"/>
        </w:pBdr>
        <w:rPr>
          <w:rFonts w:asciiTheme="minorHAnsi" w:hAnsiTheme="minorHAnsi"/>
          <w:b w:val="0"/>
          <w:bCs/>
          <w:sz w:val="24"/>
          <w:szCs w:val="24"/>
        </w:rPr>
      </w:pPr>
      <w:r w:rsidRPr="2F72BA17">
        <w:rPr>
          <w:rFonts w:eastAsia="Calibri" w:cs="Calibri"/>
          <w:bCs/>
          <w:sz w:val="28"/>
          <w:szCs w:val="28"/>
          <w:lang w:val="en-US" w:eastAsia="en-US"/>
        </w:rPr>
        <w:t>Note:</w:t>
      </w:r>
      <w:r w:rsidRPr="2F72BA17">
        <w:rPr>
          <w:rFonts w:eastAsia="Calibri" w:cs="Calibri"/>
          <w:bCs/>
          <w:spacing w:val="-2"/>
          <w:sz w:val="28"/>
          <w:szCs w:val="28"/>
          <w:lang w:val="en-US" w:eastAsia="en-US"/>
        </w:rPr>
        <w:t xml:space="preserve"> </w:t>
      </w:r>
      <w:r w:rsidRPr="2F72BA17">
        <w:rPr>
          <w:rFonts w:eastAsia="Calibri" w:cs="Calibri"/>
          <w:bCs/>
          <w:sz w:val="28"/>
          <w:szCs w:val="28"/>
          <w:lang w:val="en-US" w:eastAsia="en-US"/>
        </w:rPr>
        <w:t>This</w:t>
      </w:r>
      <w:r w:rsidRPr="2F72BA17">
        <w:rPr>
          <w:rFonts w:eastAsia="Calibri" w:cs="Calibri"/>
          <w:bCs/>
          <w:spacing w:val="-3"/>
          <w:sz w:val="28"/>
          <w:szCs w:val="28"/>
          <w:lang w:val="en-US" w:eastAsia="en-US"/>
        </w:rPr>
        <w:t xml:space="preserve"> </w:t>
      </w:r>
      <w:r w:rsidRPr="2F72BA17">
        <w:rPr>
          <w:rFonts w:eastAsia="Calibri" w:cs="Calibri"/>
          <w:bCs/>
          <w:sz w:val="28"/>
          <w:szCs w:val="28"/>
          <w:lang w:val="en-US" w:eastAsia="en-US"/>
        </w:rPr>
        <w:t>is</w:t>
      </w:r>
      <w:r w:rsidRPr="2F72BA17">
        <w:rPr>
          <w:rFonts w:eastAsia="Calibri" w:cs="Calibri"/>
          <w:bCs/>
          <w:spacing w:val="-5"/>
          <w:sz w:val="28"/>
          <w:szCs w:val="28"/>
          <w:lang w:val="en-US" w:eastAsia="en-US"/>
        </w:rPr>
        <w:t xml:space="preserve"> </w:t>
      </w:r>
      <w:r w:rsidRPr="2F72BA17">
        <w:rPr>
          <w:rFonts w:eastAsia="Calibri" w:cs="Calibri"/>
          <w:bCs/>
          <w:sz w:val="28"/>
          <w:szCs w:val="28"/>
          <w:lang w:val="en-US" w:eastAsia="en-US"/>
        </w:rPr>
        <w:t>an</w:t>
      </w:r>
      <w:r w:rsidRPr="2F72BA17">
        <w:rPr>
          <w:rFonts w:eastAsia="Calibri" w:cs="Calibri"/>
          <w:bCs/>
          <w:spacing w:val="-4"/>
          <w:sz w:val="28"/>
          <w:szCs w:val="28"/>
          <w:lang w:val="en-US" w:eastAsia="en-US"/>
        </w:rPr>
        <w:t xml:space="preserve"> </w:t>
      </w:r>
      <w:r w:rsidRPr="2F72BA17">
        <w:rPr>
          <w:rFonts w:eastAsia="Calibri" w:cs="Calibri"/>
          <w:bCs/>
          <w:sz w:val="28"/>
          <w:szCs w:val="28"/>
          <w:lang w:val="en-US" w:eastAsia="en-US"/>
        </w:rPr>
        <w:t>Aboriginal</w:t>
      </w:r>
      <w:r w:rsidRPr="2F72BA17">
        <w:rPr>
          <w:rFonts w:eastAsia="Calibri" w:cs="Calibri"/>
          <w:bCs/>
          <w:spacing w:val="-3"/>
          <w:sz w:val="28"/>
          <w:szCs w:val="28"/>
          <w:lang w:val="en-US" w:eastAsia="en-US"/>
        </w:rPr>
        <w:t xml:space="preserve"> </w:t>
      </w:r>
      <w:r w:rsidRPr="2F72BA17">
        <w:rPr>
          <w:rFonts w:eastAsia="Calibri" w:cs="Calibri"/>
          <w:bCs/>
          <w:sz w:val="28"/>
          <w:szCs w:val="28"/>
          <w:lang w:val="en-US" w:eastAsia="en-US"/>
        </w:rPr>
        <w:t>and</w:t>
      </w:r>
      <w:r w:rsidRPr="2F72BA17">
        <w:rPr>
          <w:rFonts w:eastAsia="Calibri" w:cs="Calibri"/>
          <w:bCs/>
          <w:spacing w:val="-2"/>
          <w:sz w:val="28"/>
          <w:szCs w:val="28"/>
          <w:lang w:val="en-US" w:eastAsia="en-US"/>
        </w:rPr>
        <w:t xml:space="preserve"> </w:t>
      </w:r>
      <w:r w:rsidRPr="2F72BA17">
        <w:rPr>
          <w:rFonts w:eastAsia="Calibri" w:cs="Calibri"/>
          <w:bCs/>
          <w:sz w:val="28"/>
          <w:szCs w:val="28"/>
          <w:lang w:val="en-US" w:eastAsia="en-US"/>
        </w:rPr>
        <w:t>Torres</w:t>
      </w:r>
      <w:r w:rsidRPr="2F72BA17">
        <w:rPr>
          <w:rFonts w:eastAsia="Calibri" w:cs="Calibri"/>
          <w:bCs/>
          <w:spacing w:val="-3"/>
          <w:sz w:val="28"/>
          <w:szCs w:val="28"/>
          <w:lang w:val="en-US" w:eastAsia="en-US"/>
        </w:rPr>
        <w:t xml:space="preserve"> </w:t>
      </w:r>
      <w:r w:rsidRPr="2F72BA17">
        <w:rPr>
          <w:rFonts w:eastAsia="Calibri" w:cs="Calibri"/>
          <w:bCs/>
          <w:sz w:val="28"/>
          <w:szCs w:val="28"/>
          <w:lang w:val="en-US" w:eastAsia="en-US"/>
        </w:rPr>
        <w:t>Strait</w:t>
      </w:r>
      <w:r w:rsidRPr="2F72BA17">
        <w:rPr>
          <w:rFonts w:eastAsia="Calibri" w:cs="Calibri"/>
          <w:bCs/>
          <w:spacing w:val="-2"/>
          <w:sz w:val="28"/>
          <w:szCs w:val="28"/>
          <w:lang w:val="en-US" w:eastAsia="en-US"/>
        </w:rPr>
        <w:t xml:space="preserve"> </w:t>
      </w:r>
      <w:r w:rsidRPr="2F72BA17">
        <w:rPr>
          <w:rFonts w:eastAsia="Calibri" w:cs="Calibri"/>
          <w:bCs/>
          <w:sz w:val="28"/>
          <w:szCs w:val="28"/>
          <w:lang w:val="en-US" w:eastAsia="en-US"/>
        </w:rPr>
        <w:t>Islander</w:t>
      </w:r>
      <w:r w:rsidRPr="2F72BA17">
        <w:rPr>
          <w:rFonts w:eastAsia="Calibri" w:cs="Calibri"/>
          <w:bCs/>
          <w:spacing w:val="-2"/>
          <w:sz w:val="28"/>
          <w:szCs w:val="28"/>
          <w:lang w:val="en-US" w:eastAsia="en-US"/>
        </w:rPr>
        <w:t xml:space="preserve"> </w:t>
      </w:r>
      <w:r w:rsidRPr="2F72BA17">
        <w:rPr>
          <w:rFonts w:eastAsia="Calibri" w:cs="Calibri"/>
          <w:bCs/>
          <w:sz w:val="28"/>
          <w:szCs w:val="28"/>
          <w:lang w:val="en-US" w:eastAsia="en-US"/>
        </w:rPr>
        <w:t>identified</w:t>
      </w:r>
      <w:r w:rsidRPr="2F72BA17">
        <w:rPr>
          <w:rFonts w:eastAsia="Calibri" w:cs="Calibri"/>
          <w:bCs/>
          <w:spacing w:val="-3"/>
          <w:sz w:val="28"/>
          <w:szCs w:val="28"/>
          <w:lang w:val="en-US" w:eastAsia="en-US"/>
        </w:rPr>
        <w:t xml:space="preserve"> </w:t>
      </w:r>
      <w:r w:rsidRPr="2F72BA17">
        <w:rPr>
          <w:rFonts w:eastAsia="Calibri" w:cs="Calibri"/>
          <w:bCs/>
          <w:sz w:val="28"/>
          <w:szCs w:val="28"/>
          <w:lang w:val="en-US" w:eastAsia="en-US"/>
        </w:rPr>
        <w:t>position.</w:t>
      </w:r>
      <w:r>
        <w:rPr>
          <w:rFonts w:asciiTheme="minorHAnsi" w:hAnsiTheme="minorHAnsi"/>
          <w:b w:val="0"/>
          <w:bCs/>
          <w:sz w:val="24"/>
          <w:szCs w:val="24"/>
        </w:rPr>
        <w:br/>
      </w:r>
      <w:r>
        <w:rPr>
          <w:rFonts w:asciiTheme="minorHAnsi" w:hAnsiTheme="minorHAnsi"/>
          <w:b w:val="0"/>
          <w:bCs/>
          <w:sz w:val="24"/>
          <w:szCs w:val="24"/>
        </w:rPr>
        <w:br/>
      </w:r>
      <w:r w:rsidR="00463471" w:rsidRPr="00D25B76">
        <w:rPr>
          <w:rFonts w:cs="Calibri"/>
          <w:b w:val="0"/>
          <w:bCs/>
          <w:sz w:val="24"/>
          <w:szCs w:val="24"/>
        </w:rPr>
        <w:t>This is an Identified position in accordance with Section 27(4) of the </w:t>
      </w:r>
      <w:r w:rsidR="00463471" w:rsidRPr="00D25B76">
        <w:rPr>
          <w:rFonts w:cs="Calibri"/>
          <w:b w:val="0"/>
          <w:bCs/>
          <w:i/>
          <w:iCs/>
          <w:sz w:val="24"/>
          <w:szCs w:val="24"/>
        </w:rPr>
        <w:t>Public Sector Management Act 1994</w:t>
      </w:r>
      <w:r w:rsidR="00463471" w:rsidRPr="00D25B76">
        <w:rPr>
          <w:rFonts w:cs="Calibri"/>
          <w:b w:val="0"/>
          <w:bCs/>
          <w:sz w:val="24"/>
          <w:szCs w:val="24"/>
        </w:rPr>
        <w:t> and is only open to Aboriginal and/or Torres Strait Islander peoples. Aboriginal and/or Torres Strait Islander identity is considered essential and therefore confirmation of cultural identity may be requested</w:t>
      </w:r>
    </w:p>
    <w:p w14:paraId="6516411A" w14:textId="4914EA9E" w:rsidR="002A43D2" w:rsidRPr="00423241" w:rsidRDefault="002A43D2" w:rsidP="002A43D2">
      <w:pPr>
        <w:pStyle w:val="Heading1"/>
        <w:pBdr>
          <w:bottom w:val="single" w:sz="12" w:space="1" w:color="auto"/>
        </w:pBdr>
        <w:rPr>
          <w:rFonts w:asciiTheme="minorHAnsi" w:hAnsiTheme="minorHAnsi"/>
          <w:sz w:val="32"/>
        </w:rPr>
      </w:pPr>
      <w:r w:rsidRPr="00423241">
        <w:rPr>
          <w:rFonts w:asciiTheme="minorHAnsi" w:hAnsiTheme="minorHAnsi"/>
          <w:sz w:val="32"/>
        </w:rPr>
        <w:t>DIRECTORATE OVERVIEW</w:t>
      </w:r>
    </w:p>
    <w:p w14:paraId="13DB2107" w14:textId="77777777" w:rsidR="00B635CB" w:rsidRPr="00130BC0" w:rsidRDefault="00B635CB" w:rsidP="00B635CB">
      <w:pPr>
        <w:pStyle w:val="BodyText"/>
        <w:rPr>
          <w:szCs w:val="24"/>
        </w:rPr>
      </w:pPr>
      <w:bookmarkStart w:id="0" w:name="_Hlk203467267"/>
      <w:r w:rsidRPr="00130BC0">
        <w:rPr>
          <w:szCs w:val="24"/>
        </w:rPr>
        <w:t>The Health and Community Services Directorate (HCSD) delivers a broad range of health and human services to support the wellbeing of the ACT Community and ensures our public health system meets the community's needs, now and into the future. HCSD provides strategic leadership on policy and population health direction for the ACT health system, ensuring services are innovative, effective, and responsive to community needs.</w:t>
      </w:r>
    </w:p>
    <w:p w14:paraId="588ED2BF" w14:textId="77777777" w:rsidR="00B635CB" w:rsidRPr="00130BC0" w:rsidRDefault="00B635CB" w:rsidP="00B635CB">
      <w:pPr>
        <w:pStyle w:val="BodyText"/>
        <w:rPr>
          <w:szCs w:val="24"/>
        </w:rPr>
      </w:pPr>
      <w:r w:rsidRPr="00130BC0">
        <w:rPr>
          <w:szCs w:val="24"/>
        </w:rPr>
        <w:t>Alongside health strategy, HCSD is responsible for a range of human services including multicultural affairs, services for older people, housing, women’s initiatives, family and domestic violence and homelessness services, and support for children, youth, and families. The Directorate also leads community disaster recovery and Aboriginal and Torres Strait Islander engagement.</w:t>
      </w:r>
    </w:p>
    <w:p w14:paraId="7A37D4FB" w14:textId="77777777" w:rsidR="00B635CB" w:rsidRPr="00130BC0" w:rsidRDefault="00B635CB" w:rsidP="00B635CB">
      <w:pPr>
        <w:pStyle w:val="BodyText"/>
        <w:rPr>
          <w:szCs w:val="24"/>
        </w:rPr>
      </w:pPr>
      <w:r w:rsidRPr="00130BC0">
        <w:rPr>
          <w:szCs w:val="24"/>
        </w:rPr>
        <w:t>HCSD is an inclusive employer where all people are respected and valued for their contribution. We strongly encourage and welcome applications from Aboriginal and/or Torres Strait Islander people, People with Disability, people from culturally and linguistically diverse backgrounds, veterans, mature age workers and lesbian, gay, bisexual, transgender, intersex and queer (LGBTIQ) people.</w:t>
      </w:r>
    </w:p>
    <w:bookmarkEnd w:id="0"/>
    <w:p w14:paraId="6F8E8C24" w14:textId="77777777" w:rsidR="00DE3CE5" w:rsidRPr="00423241" w:rsidRDefault="00DE3CE5" w:rsidP="00DE3CE5">
      <w:pPr>
        <w:pStyle w:val="Heading1"/>
        <w:pBdr>
          <w:bottom w:val="single" w:sz="12" w:space="1" w:color="auto"/>
        </w:pBdr>
        <w:spacing w:after="0"/>
        <w:rPr>
          <w:rFonts w:asciiTheme="minorHAnsi" w:hAnsiTheme="minorHAnsi"/>
          <w:sz w:val="32"/>
        </w:rPr>
      </w:pPr>
      <w:r w:rsidRPr="00423241">
        <w:rPr>
          <w:rFonts w:asciiTheme="minorHAnsi" w:hAnsiTheme="minorHAnsi"/>
          <w:sz w:val="32"/>
        </w:rPr>
        <w:t>DIVISION OVERVIEW</w:t>
      </w:r>
    </w:p>
    <w:p w14:paraId="4AA32E9F" w14:textId="77777777" w:rsidR="00DE3CE5" w:rsidRPr="00452394" w:rsidRDefault="00DE3CE5" w:rsidP="00DE3CE5">
      <w:pPr>
        <w:pStyle w:val="DotPoint"/>
        <w:numPr>
          <w:ilvl w:val="0"/>
          <w:numId w:val="0"/>
        </w:numPr>
        <w:spacing w:after="0"/>
      </w:pPr>
    </w:p>
    <w:p w14:paraId="295F89CE" w14:textId="77777777" w:rsidR="00772534" w:rsidRPr="00772534" w:rsidRDefault="00772534" w:rsidP="00772534">
      <w:pPr>
        <w:rPr>
          <w:szCs w:val="24"/>
        </w:rPr>
      </w:pPr>
      <w:r w:rsidRPr="00772534">
        <w:rPr>
          <w:szCs w:val="24"/>
        </w:rPr>
        <w:t>Inclusion Division comprises four branches/teams and works to strengthen community connections and participation opportunities for all Canberrans, including those from culturally diverse backgrounds; young people; women; and families.</w:t>
      </w:r>
    </w:p>
    <w:p w14:paraId="51365B95" w14:textId="0A557E88" w:rsidR="00772534" w:rsidRPr="00772534" w:rsidRDefault="00772534" w:rsidP="00772534">
      <w:pPr>
        <w:rPr>
          <w:szCs w:val="24"/>
        </w:rPr>
      </w:pPr>
      <w:r w:rsidRPr="00772534">
        <w:rPr>
          <w:szCs w:val="24"/>
        </w:rPr>
        <w:lastRenderedPageBreak/>
        <w:t xml:space="preserve">The division facilitates engagement between the community and </w:t>
      </w:r>
      <w:r w:rsidR="00D25B76" w:rsidRPr="00772534">
        <w:rPr>
          <w:szCs w:val="24"/>
        </w:rPr>
        <w:t>government and</w:t>
      </w:r>
      <w:r w:rsidRPr="00772534">
        <w:rPr>
          <w:szCs w:val="24"/>
        </w:rPr>
        <w:t xml:space="preserve"> enhances the capacity of the community sector through a variety of support and development activities. The division is responsible for early support and intervention of children and their families including through case management, referral and assessment for children who may be experiencing concerns with development or who may need targeted services due to other vulnerabilities.</w:t>
      </w:r>
    </w:p>
    <w:p w14:paraId="2D64425D" w14:textId="77777777" w:rsidR="00772534" w:rsidRPr="00772534" w:rsidRDefault="00772534" w:rsidP="00772534">
      <w:pPr>
        <w:rPr>
          <w:szCs w:val="24"/>
        </w:rPr>
      </w:pPr>
      <w:r w:rsidRPr="00772534">
        <w:rPr>
          <w:szCs w:val="24"/>
        </w:rPr>
        <w:t>Inclusion Division also incorporates Domestic, Family and Sexual Violence Office, which provides strategic leadership, coordination, policy analysis and innovation expertise to drive cultural change and system reform, and to build whole of government and whole of community capability to address domestic, family and sexual violence.</w:t>
      </w:r>
    </w:p>
    <w:p w14:paraId="7A52BE73" w14:textId="77777777" w:rsidR="00772534" w:rsidRPr="00772534" w:rsidRDefault="00772534" w:rsidP="00772534">
      <w:pPr>
        <w:rPr>
          <w:szCs w:val="24"/>
        </w:rPr>
      </w:pPr>
      <w:r w:rsidRPr="00772534">
        <w:rPr>
          <w:szCs w:val="24"/>
        </w:rPr>
        <w:t>Other core responsibilities include program evaluation and design; program delivery; service delivery; grants, awards and events; delivery and monitoring of action plans; Ministerial advisory committees and councils; sector engagement; early intervention and support for children and families; and autism spectrum disorder assessments.</w:t>
      </w:r>
    </w:p>
    <w:p w14:paraId="32A9AB1A" w14:textId="77777777" w:rsidR="004C3997" w:rsidRDefault="004C3997" w:rsidP="009F246B">
      <w:pPr>
        <w:pStyle w:val="Heading1"/>
        <w:pBdr>
          <w:bottom w:val="single" w:sz="12" w:space="1" w:color="auto"/>
        </w:pBdr>
        <w:spacing w:after="0"/>
        <w:rPr>
          <w:rFonts w:asciiTheme="minorHAnsi" w:hAnsiTheme="minorHAnsi"/>
          <w:sz w:val="32"/>
        </w:rPr>
      </w:pPr>
      <w:bookmarkStart w:id="1" w:name="_Hlk124927831"/>
      <w:r>
        <w:rPr>
          <w:rFonts w:asciiTheme="minorHAnsi" w:hAnsiTheme="minorHAnsi"/>
          <w:sz w:val="32"/>
        </w:rPr>
        <w:t xml:space="preserve">BRANCH OVERVIEW </w:t>
      </w:r>
    </w:p>
    <w:p w14:paraId="7BE285E7" w14:textId="1E6F52C2" w:rsidR="000B1D5D" w:rsidRPr="00463471" w:rsidRDefault="00F42307" w:rsidP="00F42307">
      <w:pPr>
        <w:rPr>
          <w:szCs w:val="24"/>
        </w:rPr>
      </w:pPr>
      <w:r w:rsidRPr="00463471">
        <w:rPr>
          <w:szCs w:val="24"/>
        </w:rPr>
        <w:t xml:space="preserve">The Domestic, Family and Sexual Violence Office </w:t>
      </w:r>
      <w:r w:rsidR="00463471" w:rsidRPr="00463471">
        <w:rPr>
          <w:szCs w:val="24"/>
        </w:rPr>
        <w:t xml:space="preserve">(DFSVO) </w:t>
      </w:r>
      <w:r w:rsidRPr="00463471">
        <w:rPr>
          <w:szCs w:val="24"/>
        </w:rPr>
        <w:t xml:space="preserve">has a whole of government remit to lead and improve an informed, capable and connected response to address domestic, family and sexual violence in the ACT. </w:t>
      </w:r>
      <w:r w:rsidR="00463471" w:rsidRPr="00463471">
        <w:rPr>
          <w:szCs w:val="24"/>
        </w:rPr>
        <w:t xml:space="preserve">DFSVO provides strategic leadership and coordination, policy analysis and development and program management to drive cultural change and system reform.  </w:t>
      </w:r>
      <w:r w:rsidRPr="00463471">
        <w:rPr>
          <w:szCs w:val="24"/>
        </w:rPr>
        <w:t xml:space="preserve">The role of </w:t>
      </w:r>
      <w:r w:rsidR="00463471" w:rsidRPr="00463471">
        <w:rPr>
          <w:szCs w:val="24"/>
        </w:rPr>
        <w:t xml:space="preserve">DFSVO includes </w:t>
      </w:r>
      <w:r w:rsidRPr="00463471">
        <w:rPr>
          <w:szCs w:val="24"/>
        </w:rPr>
        <w:t>working across government and community</w:t>
      </w:r>
      <w:r w:rsidR="00463471">
        <w:rPr>
          <w:szCs w:val="24"/>
        </w:rPr>
        <w:t xml:space="preserve"> to support DFSV responses</w:t>
      </w:r>
      <w:r w:rsidRPr="00463471">
        <w:rPr>
          <w:szCs w:val="24"/>
        </w:rPr>
        <w:t xml:space="preserve"> </w:t>
      </w:r>
      <w:r w:rsidR="00463471">
        <w:rPr>
          <w:szCs w:val="24"/>
        </w:rPr>
        <w:t xml:space="preserve">across the response continuum, </w:t>
      </w:r>
      <w:r w:rsidRPr="00463471">
        <w:rPr>
          <w:szCs w:val="24"/>
        </w:rPr>
        <w:t>reducing barriers to access, joining up and integrating services, responding to diverse needs, maximising collective impact and holding perpetrators to account. The Office focuses on:</w:t>
      </w:r>
    </w:p>
    <w:p w14:paraId="6A0F1CA1" w14:textId="4E7F5DB8" w:rsidR="00F42307" w:rsidRPr="00463471" w:rsidRDefault="00F42307" w:rsidP="00A327FA">
      <w:pPr>
        <w:widowControl w:val="0"/>
        <w:numPr>
          <w:ilvl w:val="0"/>
          <w:numId w:val="7"/>
        </w:numPr>
        <w:tabs>
          <w:tab w:val="left" w:pos="894"/>
        </w:tabs>
        <w:suppressAutoHyphens w:val="0"/>
        <w:autoSpaceDE w:val="0"/>
        <w:autoSpaceDN w:val="0"/>
        <w:spacing w:after="0" w:line="278" w:lineRule="auto"/>
        <w:ind w:right="210"/>
        <w:rPr>
          <w:szCs w:val="24"/>
        </w:rPr>
      </w:pPr>
      <w:r w:rsidRPr="00463471">
        <w:rPr>
          <w:rFonts w:eastAsia="Calibri" w:cs="Calibri"/>
          <w:szCs w:val="24"/>
          <w:lang w:val="en-US" w:eastAsia="en-US"/>
        </w:rPr>
        <w:t>leadership</w:t>
      </w:r>
      <w:r w:rsidRPr="00463471">
        <w:rPr>
          <w:szCs w:val="24"/>
        </w:rPr>
        <w:t xml:space="preserve"> – setting strategic goals and direction to deliver an integrated response specifically for the ACT;</w:t>
      </w:r>
    </w:p>
    <w:p w14:paraId="4BC4B5C8" w14:textId="7D44E110" w:rsidR="00F42307" w:rsidRPr="00463471" w:rsidRDefault="00F42307" w:rsidP="00A327FA">
      <w:pPr>
        <w:widowControl w:val="0"/>
        <w:numPr>
          <w:ilvl w:val="0"/>
          <w:numId w:val="7"/>
        </w:numPr>
        <w:tabs>
          <w:tab w:val="left" w:pos="894"/>
        </w:tabs>
        <w:suppressAutoHyphens w:val="0"/>
        <w:autoSpaceDE w:val="0"/>
        <w:autoSpaceDN w:val="0"/>
        <w:spacing w:after="0" w:line="278" w:lineRule="auto"/>
        <w:ind w:right="210"/>
        <w:rPr>
          <w:szCs w:val="24"/>
        </w:rPr>
      </w:pPr>
      <w:r w:rsidRPr="00463471">
        <w:rPr>
          <w:rFonts w:eastAsia="Calibri" w:cs="Calibri"/>
          <w:szCs w:val="24"/>
          <w:lang w:val="en-US" w:eastAsia="en-US"/>
        </w:rPr>
        <w:t>engagement</w:t>
      </w:r>
      <w:r w:rsidRPr="00463471">
        <w:rPr>
          <w:szCs w:val="24"/>
        </w:rPr>
        <w:t xml:space="preserve"> and coordination – creating strong partnerships across government, the service sector, </w:t>
      </w:r>
      <w:r w:rsidR="00463471">
        <w:rPr>
          <w:szCs w:val="24"/>
        </w:rPr>
        <w:t>justice agencies,</w:t>
      </w:r>
      <w:r w:rsidRPr="00463471">
        <w:rPr>
          <w:szCs w:val="24"/>
        </w:rPr>
        <w:t xml:space="preserve"> and the community; </w:t>
      </w:r>
    </w:p>
    <w:p w14:paraId="19C1A039" w14:textId="17396E14" w:rsidR="00F42307" w:rsidRPr="00463471" w:rsidRDefault="00F42307" w:rsidP="00A327FA">
      <w:pPr>
        <w:widowControl w:val="0"/>
        <w:numPr>
          <w:ilvl w:val="0"/>
          <w:numId w:val="7"/>
        </w:numPr>
        <w:tabs>
          <w:tab w:val="left" w:pos="894"/>
        </w:tabs>
        <w:suppressAutoHyphens w:val="0"/>
        <w:autoSpaceDE w:val="0"/>
        <w:autoSpaceDN w:val="0"/>
        <w:spacing w:after="0" w:line="278" w:lineRule="auto"/>
        <w:ind w:right="210"/>
        <w:rPr>
          <w:szCs w:val="24"/>
        </w:rPr>
      </w:pPr>
      <w:r w:rsidRPr="00463471">
        <w:rPr>
          <w:szCs w:val="24"/>
        </w:rPr>
        <w:t>investment and delivery – focusing on the best value for money through programs that show results;</w:t>
      </w:r>
    </w:p>
    <w:p w14:paraId="24AD482E" w14:textId="42C1998F" w:rsidR="00F42307" w:rsidRPr="00463471" w:rsidRDefault="00F42307" w:rsidP="00A327FA">
      <w:pPr>
        <w:widowControl w:val="0"/>
        <w:numPr>
          <w:ilvl w:val="0"/>
          <w:numId w:val="7"/>
        </w:numPr>
        <w:tabs>
          <w:tab w:val="left" w:pos="894"/>
        </w:tabs>
        <w:suppressAutoHyphens w:val="0"/>
        <w:autoSpaceDE w:val="0"/>
        <w:autoSpaceDN w:val="0"/>
        <w:spacing w:after="0" w:line="278" w:lineRule="auto"/>
        <w:ind w:right="210"/>
        <w:rPr>
          <w:szCs w:val="24"/>
        </w:rPr>
      </w:pPr>
      <w:r w:rsidRPr="00463471">
        <w:rPr>
          <w:szCs w:val="24"/>
        </w:rPr>
        <w:t xml:space="preserve">quality improvement – building knowledge and skills across sectors, capacity to respond and a </w:t>
      </w:r>
      <w:r w:rsidR="00E34C8F">
        <w:rPr>
          <w:szCs w:val="24"/>
        </w:rPr>
        <w:t>s</w:t>
      </w:r>
      <w:r w:rsidRPr="00463471">
        <w:rPr>
          <w:szCs w:val="24"/>
        </w:rPr>
        <w:t>hared understanding of domestic and family violence; and</w:t>
      </w:r>
    </w:p>
    <w:p w14:paraId="0776FC50" w14:textId="2815464D" w:rsidR="004C3997" w:rsidRDefault="00F42307" w:rsidP="00A327FA">
      <w:pPr>
        <w:widowControl w:val="0"/>
        <w:numPr>
          <w:ilvl w:val="0"/>
          <w:numId w:val="7"/>
        </w:numPr>
        <w:tabs>
          <w:tab w:val="left" w:pos="894"/>
        </w:tabs>
        <w:suppressAutoHyphens w:val="0"/>
        <w:autoSpaceDE w:val="0"/>
        <w:autoSpaceDN w:val="0"/>
        <w:spacing w:after="0" w:line="278" w:lineRule="auto"/>
        <w:ind w:right="210"/>
        <w:rPr>
          <w:szCs w:val="24"/>
        </w:rPr>
      </w:pPr>
      <w:r w:rsidRPr="00463471">
        <w:rPr>
          <w:szCs w:val="24"/>
        </w:rPr>
        <w:t>insight and foresight – building the evidence base, insights, data, research, and evaluation. </w:t>
      </w:r>
    </w:p>
    <w:p w14:paraId="1AEF51AF" w14:textId="77777777" w:rsidR="00D25B76" w:rsidRPr="00D25B76" w:rsidRDefault="00D25B76" w:rsidP="00D25B76">
      <w:pPr>
        <w:pStyle w:val="BodyText"/>
      </w:pPr>
    </w:p>
    <w:p w14:paraId="36B3C0E1" w14:textId="3C7369AB" w:rsidR="009F246B" w:rsidRPr="005145A1" w:rsidRDefault="009F246B" w:rsidP="009F246B">
      <w:pPr>
        <w:pStyle w:val="Heading1"/>
        <w:pBdr>
          <w:bottom w:val="single" w:sz="12" w:space="1" w:color="auto"/>
        </w:pBdr>
        <w:spacing w:after="0"/>
        <w:rPr>
          <w:rFonts w:asciiTheme="minorHAnsi" w:hAnsiTheme="minorHAnsi"/>
          <w:sz w:val="32"/>
        </w:rPr>
      </w:pPr>
      <w:r w:rsidRPr="005145A1">
        <w:rPr>
          <w:rFonts w:asciiTheme="minorHAnsi" w:hAnsiTheme="minorHAnsi"/>
          <w:sz w:val="32"/>
        </w:rPr>
        <w:t>BUSINESS UNIT OVERVIEW</w:t>
      </w:r>
    </w:p>
    <w:p w14:paraId="29CFAAAC" w14:textId="0E6C9F0D" w:rsidR="00C42FF7" w:rsidRPr="00C42FF7" w:rsidRDefault="00C42FF7" w:rsidP="00CC65BC">
      <w:pPr>
        <w:pStyle w:val="BodyText"/>
        <w:rPr>
          <w:szCs w:val="24"/>
        </w:rPr>
      </w:pPr>
      <w:bookmarkStart w:id="2" w:name="_Hlk124927840"/>
      <w:bookmarkEnd w:id="1"/>
      <w:r w:rsidRPr="00C42FF7">
        <w:rPr>
          <w:szCs w:val="24"/>
        </w:rPr>
        <w:t xml:space="preserve">The Office has various work streams covering, but not limited to, projects, </w:t>
      </w:r>
      <w:r w:rsidR="00463471">
        <w:rPr>
          <w:szCs w:val="24"/>
        </w:rPr>
        <w:t xml:space="preserve">program delivery, strategic </w:t>
      </w:r>
      <w:r w:rsidRPr="00C42FF7">
        <w:rPr>
          <w:szCs w:val="24"/>
        </w:rPr>
        <w:t>policy, intergovernmental relations and reporting.</w:t>
      </w:r>
      <w:r w:rsidR="000F15E0">
        <w:rPr>
          <w:szCs w:val="24"/>
        </w:rPr>
        <w:t xml:space="preserve"> </w:t>
      </w:r>
      <w:r w:rsidRPr="00C42FF7">
        <w:rPr>
          <w:szCs w:val="24"/>
        </w:rPr>
        <w:t xml:space="preserve">All streams require skills in policy development, project management and government business delivery. Primary responsibilities of the Office </w:t>
      </w:r>
      <w:r w:rsidR="006D7D97">
        <w:rPr>
          <w:szCs w:val="24"/>
        </w:rPr>
        <w:t>include</w:t>
      </w:r>
      <w:r w:rsidRPr="00C42FF7">
        <w:rPr>
          <w:szCs w:val="24"/>
        </w:rPr>
        <w:t xml:space="preserve">:  </w:t>
      </w:r>
    </w:p>
    <w:p w14:paraId="29E0D055" w14:textId="122EBE6F" w:rsidR="00C42FF7" w:rsidRDefault="00C42FF7" w:rsidP="000F15E0">
      <w:pPr>
        <w:widowControl w:val="0"/>
        <w:numPr>
          <w:ilvl w:val="0"/>
          <w:numId w:val="7"/>
        </w:numPr>
        <w:tabs>
          <w:tab w:val="left" w:pos="894"/>
        </w:tabs>
        <w:suppressAutoHyphens w:val="0"/>
        <w:autoSpaceDE w:val="0"/>
        <w:autoSpaceDN w:val="0"/>
        <w:spacing w:before="120" w:after="0"/>
        <w:ind w:right="210" w:hanging="357"/>
        <w:rPr>
          <w:rFonts w:eastAsia="Calibri" w:cs="Calibri"/>
          <w:szCs w:val="22"/>
          <w:lang w:val="en-US" w:eastAsia="en-US"/>
        </w:rPr>
      </w:pPr>
      <w:r w:rsidRPr="00A327FA">
        <w:rPr>
          <w:rFonts w:eastAsia="Calibri" w:cs="Calibri"/>
          <w:szCs w:val="22"/>
          <w:lang w:val="en-US" w:eastAsia="en-US"/>
        </w:rPr>
        <w:t>Developing policy advice and briefings to the Minister, the Director-General and the Coordinator</w:t>
      </w:r>
      <w:r w:rsidR="00465C56" w:rsidRPr="00A327FA">
        <w:rPr>
          <w:rFonts w:eastAsia="Calibri" w:cs="Calibri"/>
          <w:szCs w:val="22"/>
          <w:lang w:val="en-US" w:eastAsia="en-US"/>
        </w:rPr>
        <w:t>-</w:t>
      </w:r>
      <w:r w:rsidRPr="00A327FA">
        <w:rPr>
          <w:rFonts w:eastAsia="Calibri" w:cs="Calibri"/>
          <w:szCs w:val="22"/>
          <w:lang w:val="en-US" w:eastAsia="en-US"/>
        </w:rPr>
        <w:t xml:space="preserve">General on current gaps and new policy positions to improve responses to victims of domestic, family and sexual violence and support the </w:t>
      </w:r>
      <w:r w:rsidR="006D7D97">
        <w:rPr>
          <w:rFonts w:eastAsia="Calibri" w:cs="Calibri"/>
          <w:szCs w:val="22"/>
          <w:lang w:val="en-US" w:eastAsia="en-US"/>
        </w:rPr>
        <w:t>DFSVO</w:t>
      </w:r>
      <w:r w:rsidRPr="00A327FA">
        <w:rPr>
          <w:rFonts w:eastAsia="Calibri" w:cs="Calibri"/>
          <w:szCs w:val="22"/>
          <w:lang w:val="en-US" w:eastAsia="en-US"/>
        </w:rPr>
        <w:t>’s reform agenda.</w:t>
      </w:r>
    </w:p>
    <w:p w14:paraId="4E5F5582" w14:textId="216374D2" w:rsidR="00B92927" w:rsidRDefault="006D7D97" w:rsidP="000F15E0">
      <w:pPr>
        <w:pStyle w:val="BodyText"/>
        <w:numPr>
          <w:ilvl w:val="0"/>
          <w:numId w:val="7"/>
        </w:numPr>
        <w:spacing w:before="120"/>
        <w:ind w:hanging="357"/>
        <w:rPr>
          <w:rFonts w:eastAsia="Calibri"/>
          <w:lang w:val="en-US" w:eastAsia="en-US"/>
        </w:rPr>
      </w:pPr>
      <w:r>
        <w:rPr>
          <w:rFonts w:eastAsia="Calibri"/>
          <w:lang w:val="en-US" w:eastAsia="en-US"/>
        </w:rPr>
        <w:lastRenderedPageBreak/>
        <w:t xml:space="preserve">In partnerships </w:t>
      </w:r>
      <w:r w:rsidR="00B92927">
        <w:rPr>
          <w:rFonts w:eastAsia="Calibri"/>
          <w:lang w:val="en-US" w:eastAsia="en-US"/>
        </w:rPr>
        <w:t>with Aboriginal</w:t>
      </w:r>
      <w:r>
        <w:rPr>
          <w:rFonts w:eastAsia="Calibri"/>
          <w:lang w:val="en-US" w:eastAsia="en-US"/>
        </w:rPr>
        <w:t xml:space="preserve"> and Torres Strait leadership groups and Aboriginal </w:t>
      </w:r>
      <w:r w:rsidR="00B92927">
        <w:rPr>
          <w:rFonts w:eastAsia="Calibri"/>
          <w:lang w:val="en-US" w:eastAsia="en-US"/>
        </w:rPr>
        <w:t xml:space="preserve">Community Controlled </w:t>
      </w:r>
      <w:r w:rsidR="00D25B76">
        <w:rPr>
          <w:rFonts w:eastAsia="Calibri"/>
          <w:lang w:val="en-US" w:eastAsia="en-US"/>
        </w:rPr>
        <w:t>Organisation’s</w:t>
      </w:r>
      <w:r w:rsidR="00B92927">
        <w:rPr>
          <w:rFonts w:eastAsia="Calibri"/>
          <w:lang w:val="en-US" w:eastAsia="en-US"/>
        </w:rPr>
        <w:t xml:space="preserve"> (ACCOs), work to implement all recommendations from the </w:t>
      </w:r>
      <w:r w:rsidR="00AE7912">
        <w:rPr>
          <w:rFonts w:eastAsia="Calibri"/>
          <w:lang w:val="en-US" w:eastAsia="en-US"/>
        </w:rPr>
        <w:t>community led</w:t>
      </w:r>
      <w:r w:rsidR="00B92927">
        <w:rPr>
          <w:rFonts w:eastAsia="Calibri"/>
          <w:lang w:val="en-US" w:eastAsia="en-US"/>
        </w:rPr>
        <w:t xml:space="preserve"> </w:t>
      </w:r>
      <w:r w:rsidR="00B92927" w:rsidRPr="00B92927">
        <w:rPr>
          <w:rFonts w:eastAsia="Calibri"/>
          <w:i/>
          <w:iCs/>
          <w:lang w:val="en-US" w:eastAsia="en-US"/>
        </w:rPr>
        <w:t>The Long Yarn</w:t>
      </w:r>
      <w:r w:rsidR="00B92927">
        <w:rPr>
          <w:rFonts w:eastAsia="Calibri"/>
          <w:lang w:val="en-US" w:eastAsia="en-US"/>
        </w:rPr>
        <w:t xml:space="preserve"> report.</w:t>
      </w:r>
    </w:p>
    <w:p w14:paraId="5C8F5B5B" w14:textId="45333D0D" w:rsidR="00D95E5A" w:rsidRPr="00D95E5A" w:rsidRDefault="00D95E5A" w:rsidP="000F15E0">
      <w:pPr>
        <w:pStyle w:val="BodyText"/>
        <w:numPr>
          <w:ilvl w:val="0"/>
          <w:numId w:val="7"/>
        </w:numPr>
        <w:spacing w:before="120"/>
        <w:ind w:left="851" w:hanging="357"/>
        <w:rPr>
          <w:rFonts w:eastAsia="Calibri"/>
          <w:lang w:val="en-US" w:eastAsia="en-US"/>
        </w:rPr>
      </w:pPr>
      <w:r>
        <w:rPr>
          <w:rFonts w:eastAsia="Calibri"/>
          <w:lang w:val="en-US" w:eastAsia="en-US"/>
        </w:rPr>
        <w:t xml:space="preserve">Undertaking program management </w:t>
      </w:r>
      <w:r w:rsidR="00E757FC">
        <w:rPr>
          <w:rFonts w:eastAsia="Calibri"/>
          <w:lang w:val="en-US" w:eastAsia="en-US"/>
        </w:rPr>
        <w:t>of</w:t>
      </w:r>
      <w:r>
        <w:rPr>
          <w:rFonts w:eastAsia="Calibri"/>
          <w:lang w:val="en-US" w:eastAsia="en-US"/>
        </w:rPr>
        <w:t xml:space="preserve"> funded domestic, family, and sexual violence services</w:t>
      </w:r>
      <w:r w:rsidR="00E757FC">
        <w:rPr>
          <w:rFonts w:eastAsia="Calibri"/>
          <w:lang w:val="en-US" w:eastAsia="en-US"/>
        </w:rPr>
        <w:t>, including establishing pilots and undertaking contract negotiations.</w:t>
      </w:r>
    </w:p>
    <w:p w14:paraId="4880CCE6" w14:textId="24195951" w:rsidR="00C42FF7" w:rsidRPr="00A327FA" w:rsidRDefault="00C42FF7" w:rsidP="000F15E0">
      <w:pPr>
        <w:widowControl w:val="0"/>
        <w:numPr>
          <w:ilvl w:val="0"/>
          <w:numId w:val="7"/>
        </w:numPr>
        <w:tabs>
          <w:tab w:val="left" w:pos="851"/>
        </w:tabs>
        <w:suppressAutoHyphens w:val="0"/>
        <w:autoSpaceDE w:val="0"/>
        <w:autoSpaceDN w:val="0"/>
        <w:spacing w:before="120" w:after="0"/>
        <w:ind w:right="210" w:hanging="357"/>
        <w:rPr>
          <w:rFonts w:eastAsia="Calibri" w:cs="Calibri"/>
          <w:szCs w:val="22"/>
          <w:lang w:val="en-US" w:eastAsia="en-US"/>
        </w:rPr>
      </w:pPr>
      <w:r w:rsidRPr="00A327FA">
        <w:rPr>
          <w:rFonts w:eastAsia="Calibri" w:cs="Calibri"/>
          <w:szCs w:val="22"/>
          <w:lang w:val="en-US" w:eastAsia="en-US"/>
        </w:rPr>
        <w:t>Researching, scoping and delivering greater system coordination and integration for victim survivors of domestic, family and sexual violence.</w:t>
      </w:r>
    </w:p>
    <w:p w14:paraId="0F11132C" w14:textId="539CC26A" w:rsidR="00C42FF7" w:rsidRPr="00A327FA" w:rsidRDefault="00C42FF7" w:rsidP="000F15E0">
      <w:pPr>
        <w:widowControl w:val="0"/>
        <w:numPr>
          <w:ilvl w:val="0"/>
          <w:numId w:val="7"/>
        </w:numPr>
        <w:tabs>
          <w:tab w:val="left" w:pos="851"/>
        </w:tabs>
        <w:suppressAutoHyphens w:val="0"/>
        <w:autoSpaceDE w:val="0"/>
        <w:autoSpaceDN w:val="0"/>
        <w:spacing w:before="120" w:after="0"/>
        <w:ind w:right="210" w:hanging="357"/>
        <w:rPr>
          <w:rFonts w:eastAsia="Calibri" w:cs="Calibri"/>
          <w:szCs w:val="22"/>
          <w:lang w:val="en-US" w:eastAsia="en-US"/>
        </w:rPr>
      </w:pPr>
      <w:r w:rsidRPr="00A327FA">
        <w:rPr>
          <w:rFonts w:eastAsia="Calibri" w:cs="Calibri"/>
          <w:szCs w:val="22"/>
          <w:lang w:val="en-US" w:eastAsia="en-US"/>
        </w:rPr>
        <w:t xml:space="preserve">Leading the policy, liaison and negotiation work in relation to </w:t>
      </w:r>
      <w:r w:rsidR="00F839A3">
        <w:rPr>
          <w:rFonts w:eastAsia="Calibri" w:cs="Calibri"/>
          <w:szCs w:val="22"/>
          <w:lang w:val="en-US" w:eastAsia="en-US"/>
        </w:rPr>
        <w:t xml:space="preserve">DFSV </w:t>
      </w:r>
      <w:r w:rsidRPr="00A327FA">
        <w:rPr>
          <w:rFonts w:eastAsia="Calibri" w:cs="Calibri"/>
          <w:szCs w:val="22"/>
          <w:lang w:val="en-US" w:eastAsia="en-US"/>
        </w:rPr>
        <w:t>Commonwealth-State relations</w:t>
      </w:r>
      <w:r w:rsidR="00F839A3">
        <w:rPr>
          <w:rFonts w:eastAsia="Calibri" w:cs="Calibri"/>
          <w:szCs w:val="22"/>
          <w:lang w:val="en-US" w:eastAsia="en-US"/>
        </w:rPr>
        <w:t>, agreements, and plans</w:t>
      </w:r>
      <w:r w:rsidRPr="00A327FA">
        <w:rPr>
          <w:rFonts w:eastAsia="Calibri" w:cs="Calibri"/>
          <w:szCs w:val="22"/>
          <w:lang w:val="en-US" w:eastAsia="en-US"/>
        </w:rPr>
        <w:t xml:space="preserve">. </w:t>
      </w:r>
    </w:p>
    <w:p w14:paraId="67898854" w14:textId="17E19D88" w:rsidR="00C42FF7" w:rsidRPr="00A327FA" w:rsidRDefault="00C42FF7" w:rsidP="00CC65BC">
      <w:pPr>
        <w:widowControl w:val="0"/>
        <w:tabs>
          <w:tab w:val="left" w:pos="894"/>
        </w:tabs>
        <w:suppressAutoHyphens w:val="0"/>
        <w:autoSpaceDE w:val="0"/>
        <w:autoSpaceDN w:val="0"/>
        <w:spacing w:after="0"/>
        <w:ind w:left="893" w:right="210"/>
        <w:rPr>
          <w:rFonts w:eastAsia="Calibri" w:cs="Calibri"/>
          <w:szCs w:val="22"/>
          <w:lang w:val="en-US" w:eastAsia="en-US"/>
        </w:rPr>
      </w:pPr>
      <w:r w:rsidRPr="00A327FA">
        <w:rPr>
          <w:rFonts w:eastAsia="Calibri" w:cs="Calibri"/>
          <w:szCs w:val="22"/>
          <w:lang w:val="en-US" w:eastAsia="en-US"/>
        </w:rPr>
        <w:t xml:space="preserve">  </w:t>
      </w:r>
    </w:p>
    <w:bookmarkEnd w:id="2"/>
    <w:p w14:paraId="2216BCB7" w14:textId="79722CDE" w:rsidR="000D7F08" w:rsidRPr="000D7F08" w:rsidRDefault="000D7F08" w:rsidP="00CC65BC">
      <w:pPr>
        <w:widowControl w:val="0"/>
        <w:suppressAutoHyphens w:val="0"/>
        <w:autoSpaceDE w:val="0"/>
        <w:autoSpaceDN w:val="0"/>
        <w:spacing w:after="0"/>
        <w:ind w:left="172" w:hanging="172"/>
        <w:outlineLvl w:val="0"/>
        <w:rPr>
          <w:rFonts w:eastAsia="Calibri" w:cs="Calibri"/>
          <w:b/>
          <w:bCs/>
          <w:sz w:val="32"/>
          <w:szCs w:val="32"/>
          <w:lang w:val="en-US" w:eastAsia="en-US"/>
        </w:rPr>
      </w:pPr>
      <w:r w:rsidRPr="000D7F08">
        <w:rPr>
          <w:rFonts w:eastAsia="Calibri" w:cs="Calibri"/>
          <w:b/>
          <w:bCs/>
          <w:noProof/>
          <w:sz w:val="32"/>
          <w:szCs w:val="32"/>
          <w:lang w:val="en-US" w:eastAsia="en-US"/>
        </w:rPr>
        <mc:AlternateContent>
          <mc:Choice Requires="wps">
            <w:drawing>
              <wp:anchor distT="0" distB="0" distL="0" distR="0" simplePos="0" relativeHeight="251660288" behindDoc="1" locked="0" layoutInCell="1" allowOverlap="1" wp14:anchorId="4A4EF62C" wp14:editId="32DCAF98">
                <wp:simplePos x="0" y="0"/>
                <wp:positionH relativeFrom="page">
                  <wp:posOffset>615315</wp:posOffset>
                </wp:positionH>
                <wp:positionV relativeFrom="paragraph">
                  <wp:posOffset>260350</wp:posOffset>
                </wp:positionV>
                <wp:extent cx="6158230" cy="18415"/>
                <wp:effectExtent l="0" t="0" r="0" b="635"/>
                <wp:wrapTopAndBottom/>
                <wp:docPr id="9" name="Rectangle 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158230" cy="18415"/>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BDC56F0" id="Rectangle 9" o:spid="_x0000_s1026" style="position:absolute;margin-left:48.45pt;margin-top:20.5pt;width:484.9pt;height:1.45pt;z-index:-25165619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" fillcolor="black" stroked="f">
                <w10:wrap type="topAndBottom" anchorx="page"/>
              </v:rect>
            </w:pict>
          </mc:Fallback>
        </mc:AlternateContent>
      </w:r>
      <w:r w:rsidRPr="000D7F08">
        <w:rPr>
          <w:rFonts w:eastAsia="Calibri" w:cs="Calibri"/>
          <w:b/>
          <w:bCs/>
          <w:sz w:val="32"/>
          <w:szCs w:val="32"/>
          <w:lang w:val="en-US" w:eastAsia="en-US"/>
        </w:rPr>
        <w:t>POSITION</w:t>
      </w:r>
      <w:r w:rsidRPr="000D7F08">
        <w:rPr>
          <w:rFonts w:eastAsia="Calibri" w:cs="Calibri"/>
          <w:b/>
          <w:bCs/>
          <w:spacing w:val="29"/>
          <w:sz w:val="32"/>
          <w:szCs w:val="32"/>
          <w:lang w:val="en-US" w:eastAsia="en-US"/>
        </w:rPr>
        <w:t xml:space="preserve"> </w:t>
      </w:r>
      <w:r w:rsidRPr="000D7F08">
        <w:rPr>
          <w:rFonts w:eastAsia="Calibri" w:cs="Calibri"/>
          <w:b/>
          <w:bCs/>
          <w:spacing w:val="-2"/>
          <w:sz w:val="32"/>
          <w:szCs w:val="32"/>
          <w:lang w:val="en-US" w:eastAsia="en-US"/>
        </w:rPr>
        <w:t>OVERVIEW</w:t>
      </w:r>
    </w:p>
    <w:p w14:paraId="5D527A7E" w14:textId="77777777" w:rsidR="000D7F08" w:rsidRPr="000D7F08" w:rsidRDefault="000D7F08" w:rsidP="00CC65BC">
      <w:pPr>
        <w:widowControl w:val="0"/>
        <w:suppressAutoHyphens w:val="0"/>
        <w:autoSpaceDE w:val="0"/>
        <w:autoSpaceDN w:val="0"/>
        <w:spacing w:before="7" w:after="0"/>
        <w:rPr>
          <w:rFonts w:eastAsia="Calibri" w:cs="Calibri"/>
          <w:b/>
          <w:iCs/>
          <w:sz w:val="15"/>
          <w:szCs w:val="24"/>
          <w:lang w:val="en-US" w:eastAsia="en-US"/>
        </w:rPr>
      </w:pPr>
    </w:p>
    <w:p w14:paraId="4EC5B657" w14:textId="77777777" w:rsidR="0058408D" w:rsidRPr="0058408D" w:rsidRDefault="0058408D" w:rsidP="0058408D">
      <w:pPr>
        <w:pStyle w:val="BodyText"/>
        <w:rPr>
          <w:rFonts w:eastAsia="Calibri"/>
          <w:lang w:eastAsia="en-US"/>
        </w:rPr>
      </w:pPr>
      <w:r w:rsidRPr="0058408D">
        <w:rPr>
          <w:rFonts w:eastAsia="Calibri"/>
          <w:lang w:eastAsia="en-US"/>
        </w:rPr>
        <w:t>The Assistant Director plays a key role in advancing community-led approaches to preventing and responding to domestic, family and sexual violence affecting Aboriginal and Torres Strait Islander peoples in the ACT.</w:t>
      </w:r>
    </w:p>
    <w:p w14:paraId="11F10019" w14:textId="77777777" w:rsidR="0058408D" w:rsidRPr="0058408D" w:rsidRDefault="0058408D" w:rsidP="0058408D">
      <w:pPr>
        <w:pStyle w:val="BodyText"/>
        <w:rPr>
          <w:rFonts w:eastAsia="Calibri"/>
          <w:lang w:eastAsia="en-US"/>
        </w:rPr>
      </w:pPr>
      <w:r w:rsidRPr="0058408D">
        <w:rPr>
          <w:rFonts w:eastAsia="Calibri"/>
          <w:lang w:eastAsia="en-US"/>
        </w:rPr>
        <w:t xml:space="preserve">The role supports implementation of </w:t>
      </w:r>
      <w:r w:rsidRPr="0058408D">
        <w:rPr>
          <w:rFonts w:eastAsia="Calibri"/>
          <w:i/>
          <w:iCs/>
          <w:lang w:eastAsia="en-US"/>
        </w:rPr>
        <w:t>The Long Yarn </w:t>
      </w:r>
      <w:r w:rsidRPr="0058408D">
        <w:rPr>
          <w:rFonts w:eastAsia="Calibri"/>
          <w:lang w:eastAsia="en-US"/>
        </w:rPr>
        <w:t xml:space="preserve">report, the </w:t>
      </w:r>
      <w:r w:rsidRPr="0058408D">
        <w:rPr>
          <w:rFonts w:eastAsia="Calibri"/>
          <w:i/>
          <w:iCs/>
          <w:lang w:eastAsia="en-US"/>
        </w:rPr>
        <w:t>ACT Domestic, Family and Sexual Violence Strategy 2026-2036</w:t>
      </w:r>
      <w:r w:rsidRPr="0058408D">
        <w:rPr>
          <w:rFonts w:eastAsia="Calibri"/>
          <w:lang w:eastAsia="en-US"/>
        </w:rPr>
        <w:t xml:space="preserve"> and </w:t>
      </w:r>
      <w:r w:rsidRPr="0058408D">
        <w:rPr>
          <w:rFonts w:eastAsia="Calibri"/>
          <w:i/>
          <w:iCs/>
          <w:lang w:eastAsia="en-US"/>
        </w:rPr>
        <w:t>First Action Plan 2026-2028</w:t>
      </w:r>
      <w:r w:rsidRPr="0058408D">
        <w:rPr>
          <w:rFonts w:eastAsia="Calibri"/>
          <w:lang w:eastAsia="en-US"/>
        </w:rPr>
        <w:t xml:space="preserve">, as well as providing advice on the ACT’s commitments under the </w:t>
      </w:r>
      <w:r w:rsidRPr="0058408D">
        <w:rPr>
          <w:rFonts w:eastAsia="Calibri"/>
          <w:i/>
          <w:iCs/>
          <w:lang w:eastAsia="en-US"/>
        </w:rPr>
        <w:t>Our Ways – Strong Ways – Our Voices: National Aboriginal and Torres Strait Islander Plan to End Family, Domestic and Sexual Violence 2026–2036</w:t>
      </w:r>
      <w:r w:rsidRPr="0058408D">
        <w:rPr>
          <w:rFonts w:eastAsia="Calibri"/>
          <w:lang w:eastAsia="en-US"/>
        </w:rPr>
        <w:t xml:space="preserve">, as aligned with the </w:t>
      </w:r>
      <w:r w:rsidRPr="0058408D">
        <w:rPr>
          <w:rFonts w:eastAsia="Calibri"/>
          <w:i/>
          <w:iCs/>
          <w:lang w:eastAsia="en-US"/>
        </w:rPr>
        <w:t>National Agreement on Closing the Gap</w:t>
      </w:r>
      <w:r w:rsidRPr="0058408D">
        <w:rPr>
          <w:rFonts w:eastAsia="Calibri"/>
          <w:lang w:eastAsia="en-US"/>
        </w:rPr>
        <w:t xml:space="preserve"> and </w:t>
      </w:r>
      <w:r w:rsidRPr="0058408D">
        <w:rPr>
          <w:rFonts w:eastAsia="Calibri"/>
          <w:i/>
          <w:iCs/>
          <w:lang w:eastAsia="en-US"/>
        </w:rPr>
        <w:t>ACT Aboriginal and Torres Strait Islander Agreement 2019-2028</w:t>
      </w:r>
      <w:r w:rsidRPr="0058408D">
        <w:rPr>
          <w:rFonts w:eastAsia="Calibri"/>
          <w:lang w:eastAsia="en-US"/>
        </w:rPr>
        <w:t>.</w:t>
      </w:r>
    </w:p>
    <w:p w14:paraId="215F559D" w14:textId="77777777" w:rsidR="0058408D" w:rsidRDefault="0058408D" w:rsidP="0058408D">
      <w:pPr>
        <w:pStyle w:val="BodyText"/>
        <w:rPr>
          <w:rFonts w:eastAsia="Calibri"/>
          <w:lang w:eastAsia="en-US"/>
        </w:rPr>
      </w:pPr>
      <w:r w:rsidRPr="0058408D">
        <w:rPr>
          <w:rFonts w:eastAsia="Calibri"/>
          <w:lang w:eastAsia="en-US"/>
        </w:rPr>
        <w:t xml:space="preserve">The position will develop and provide strategic policy and governance advice to the ACT Government on improving responses in relation to domestic, family and sexual violence. The role is responsible for building and maintaining strong partnerships with communities, representative bodies and ACCOs to support the delivery of strategic priorities and government commitments. </w:t>
      </w:r>
    </w:p>
    <w:p w14:paraId="03E486BA" w14:textId="0485DC63" w:rsidR="000D7F08" w:rsidRPr="0058408D" w:rsidRDefault="0058408D" w:rsidP="0058408D">
      <w:pPr>
        <w:pStyle w:val="BodyText"/>
        <w:rPr>
          <w:rFonts w:eastAsia="Calibri"/>
          <w:lang w:eastAsia="en-US"/>
        </w:rPr>
      </w:pPr>
      <w:r w:rsidRPr="0058408D">
        <w:rPr>
          <w:rFonts w:eastAsia="Calibri"/>
          <w:lang w:eastAsia="en-US"/>
        </w:rPr>
        <w:t xml:space="preserve">The role works closely with the Domestic, Family and Sexual Violence Aboriginal and Torres Strait Islander </w:t>
      </w:r>
      <w:r w:rsidR="000F15E0">
        <w:rPr>
          <w:rFonts w:eastAsia="Calibri"/>
          <w:lang w:eastAsia="en-US"/>
        </w:rPr>
        <w:t>advisory group</w:t>
      </w:r>
      <w:r w:rsidRPr="0058408D">
        <w:rPr>
          <w:rFonts w:eastAsia="Calibri"/>
          <w:lang w:eastAsia="en-US"/>
        </w:rPr>
        <w:t xml:space="preserve"> to support effective governance, community engagement and collaboration. </w:t>
      </w:r>
    </w:p>
    <w:p w14:paraId="71113A4D" w14:textId="6965DDAA" w:rsidR="000D7F08" w:rsidRPr="000D7F08" w:rsidRDefault="005A071A" w:rsidP="00CC65BC">
      <w:pPr>
        <w:widowControl w:val="0"/>
        <w:suppressAutoHyphens w:val="0"/>
        <w:autoSpaceDE w:val="0"/>
        <w:autoSpaceDN w:val="0"/>
        <w:spacing w:after="0"/>
        <w:ind w:left="172" w:hanging="172"/>
        <w:outlineLvl w:val="0"/>
        <w:rPr>
          <w:rFonts w:eastAsia="Calibri" w:cs="Calibri"/>
          <w:b/>
          <w:bCs/>
          <w:sz w:val="32"/>
          <w:szCs w:val="32"/>
          <w:lang w:val="en-US" w:eastAsia="en-US"/>
        </w:rPr>
      </w:pPr>
      <w:r w:rsidRPr="000D7F08">
        <w:rPr>
          <w:rFonts w:eastAsia="Calibri" w:cs="Calibri"/>
          <w:b/>
          <w:bCs/>
          <w:noProof/>
          <w:sz w:val="32"/>
          <w:szCs w:val="32"/>
          <w:lang w:val="en-US" w:eastAsia="en-US"/>
        </w:rPr>
        <mc:AlternateContent>
          <mc:Choice Requires="wps">
            <w:drawing>
              <wp:anchor distT="0" distB="0" distL="0" distR="0" simplePos="0" relativeHeight="251661312" behindDoc="1" locked="0" layoutInCell="1" allowOverlap="1" wp14:anchorId="5246E541" wp14:editId="0423019D">
                <wp:simplePos x="0" y="0"/>
                <wp:positionH relativeFrom="page">
                  <wp:posOffset>615315</wp:posOffset>
                </wp:positionH>
                <wp:positionV relativeFrom="paragraph">
                  <wp:posOffset>278765</wp:posOffset>
                </wp:positionV>
                <wp:extent cx="6158230" cy="18415"/>
                <wp:effectExtent l="0" t="1905" r="0" b="0"/>
                <wp:wrapTopAndBottom/>
                <wp:docPr id="8" name="Rectangle 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158230" cy="18415"/>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0A795B8" id="Rectangle 8" o:spid="_x0000_s1026" style="position:absolute;margin-left:48.45pt;margin-top:21.95pt;width:484.9pt;height:1.45pt;z-index:-25165516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" fillcolor="black" stroked="f">
                <w10:wrap type="topAndBottom" anchorx="page"/>
              </v:rect>
            </w:pict>
          </mc:Fallback>
        </mc:AlternateContent>
      </w:r>
      <w:r w:rsidR="000D7F08" w:rsidRPr="000D7F08">
        <w:rPr>
          <w:rFonts w:eastAsia="Calibri" w:cs="Calibri"/>
          <w:b/>
          <w:bCs/>
          <w:sz w:val="32"/>
          <w:szCs w:val="32"/>
          <w:lang w:val="en-US" w:eastAsia="en-US"/>
        </w:rPr>
        <w:t>WHAT</w:t>
      </w:r>
      <w:r w:rsidR="000D7F08" w:rsidRPr="000D7F08">
        <w:rPr>
          <w:rFonts w:eastAsia="Calibri" w:cs="Calibri"/>
          <w:b/>
          <w:bCs/>
          <w:spacing w:val="14"/>
          <w:sz w:val="32"/>
          <w:szCs w:val="32"/>
          <w:lang w:val="en-US" w:eastAsia="en-US"/>
        </w:rPr>
        <w:t xml:space="preserve"> </w:t>
      </w:r>
      <w:r w:rsidR="000D7F08" w:rsidRPr="000D7F08">
        <w:rPr>
          <w:rFonts w:eastAsia="Calibri" w:cs="Calibri"/>
          <w:b/>
          <w:bCs/>
          <w:sz w:val="32"/>
          <w:szCs w:val="32"/>
          <w:lang w:val="en-US" w:eastAsia="en-US"/>
        </w:rPr>
        <w:t>YOU</w:t>
      </w:r>
      <w:r w:rsidR="000D7F08" w:rsidRPr="000D7F08">
        <w:rPr>
          <w:rFonts w:eastAsia="Calibri" w:cs="Calibri"/>
          <w:b/>
          <w:bCs/>
          <w:spacing w:val="15"/>
          <w:sz w:val="32"/>
          <w:szCs w:val="32"/>
          <w:lang w:val="en-US" w:eastAsia="en-US"/>
        </w:rPr>
        <w:t xml:space="preserve"> </w:t>
      </w:r>
      <w:r w:rsidR="000D7F08" w:rsidRPr="000D7F08">
        <w:rPr>
          <w:rFonts w:eastAsia="Calibri" w:cs="Calibri"/>
          <w:b/>
          <w:bCs/>
          <w:sz w:val="32"/>
          <w:szCs w:val="32"/>
          <w:lang w:val="en-US" w:eastAsia="en-US"/>
        </w:rPr>
        <w:t>WILL</w:t>
      </w:r>
      <w:r w:rsidR="000D7F08" w:rsidRPr="000D7F08">
        <w:rPr>
          <w:rFonts w:eastAsia="Calibri" w:cs="Calibri"/>
          <w:b/>
          <w:bCs/>
          <w:spacing w:val="16"/>
          <w:sz w:val="32"/>
          <w:szCs w:val="32"/>
          <w:lang w:val="en-US" w:eastAsia="en-US"/>
        </w:rPr>
        <w:t xml:space="preserve"> </w:t>
      </w:r>
      <w:r w:rsidR="000D7F08" w:rsidRPr="000D7F08">
        <w:rPr>
          <w:rFonts w:eastAsia="Calibri" w:cs="Calibri"/>
          <w:b/>
          <w:bCs/>
          <w:spacing w:val="-5"/>
          <w:sz w:val="32"/>
          <w:szCs w:val="32"/>
          <w:lang w:val="en-US" w:eastAsia="en-US"/>
        </w:rPr>
        <w:t>DO</w:t>
      </w:r>
    </w:p>
    <w:p w14:paraId="3CF686AC" w14:textId="4C8D7247" w:rsidR="000D7F08" w:rsidRPr="000D7F08" w:rsidRDefault="000D7F08" w:rsidP="00CC65BC">
      <w:pPr>
        <w:widowControl w:val="0"/>
        <w:suppressAutoHyphens w:val="0"/>
        <w:autoSpaceDE w:val="0"/>
        <w:autoSpaceDN w:val="0"/>
        <w:spacing w:before="7" w:after="0"/>
        <w:rPr>
          <w:rFonts w:eastAsia="Calibri" w:cs="Calibri"/>
          <w:b/>
          <w:iCs/>
          <w:sz w:val="15"/>
          <w:szCs w:val="24"/>
          <w:lang w:val="en-US" w:eastAsia="en-US"/>
        </w:rPr>
      </w:pPr>
    </w:p>
    <w:p w14:paraId="10FBA55B" w14:textId="00FEA0A1" w:rsidR="00904B54" w:rsidRPr="009D6756" w:rsidRDefault="00904B54" w:rsidP="000255B2">
      <w:pPr>
        <w:widowControl w:val="0"/>
        <w:suppressAutoHyphens w:val="0"/>
        <w:autoSpaceDE w:val="0"/>
        <w:autoSpaceDN w:val="0"/>
        <w:spacing w:before="120" w:after="0"/>
        <w:ind w:left="172" w:right="251"/>
        <w:rPr>
          <w:rFonts w:eastAsia="Calibri" w:cs="Calibri"/>
          <w:lang w:val="en-US" w:eastAsia="en-US"/>
        </w:rPr>
      </w:pPr>
      <w:r>
        <w:rPr>
          <w:rFonts w:eastAsia="Calibri"/>
          <w:lang w:val="en-US" w:eastAsia="en-US"/>
        </w:rPr>
        <w:t xml:space="preserve">In </w:t>
      </w:r>
      <w:r w:rsidRPr="009D6756">
        <w:rPr>
          <w:rFonts w:eastAsia="Calibri" w:cs="Calibri"/>
          <w:lang w:val="en-US" w:eastAsia="en-US"/>
        </w:rPr>
        <w:t xml:space="preserve">this Assistant Director position your primary responsibilities </w:t>
      </w:r>
      <w:r w:rsidR="000F15E0">
        <w:rPr>
          <w:rFonts w:eastAsia="Calibri" w:cs="Calibri"/>
          <w:lang w:val="en-US" w:eastAsia="en-US"/>
        </w:rPr>
        <w:t>are to</w:t>
      </w:r>
      <w:r w:rsidRPr="009D6756">
        <w:rPr>
          <w:rFonts w:eastAsia="Calibri" w:cs="Calibri"/>
          <w:lang w:val="en-US" w:eastAsia="en-US"/>
        </w:rPr>
        <w:t>:</w:t>
      </w:r>
    </w:p>
    <w:p w14:paraId="006F6DB5" w14:textId="5EDD4588" w:rsidR="00B8291E" w:rsidRPr="009D6756" w:rsidRDefault="00904B54" w:rsidP="000255B2">
      <w:pPr>
        <w:pStyle w:val="ListParagraph"/>
        <w:numPr>
          <w:ilvl w:val="0"/>
          <w:numId w:val="13"/>
        </w:numPr>
        <w:suppressAutoHyphens w:val="0"/>
        <w:spacing w:before="120" w:after="0"/>
        <w:contextualSpacing w:val="0"/>
        <w:textAlignment w:val="baseline"/>
        <w:rPr>
          <w:rFonts w:cs="Calibri"/>
        </w:rPr>
      </w:pPr>
      <w:r w:rsidRPr="009D6756">
        <w:rPr>
          <w:rFonts w:cs="Calibri"/>
        </w:rPr>
        <w:t>Facilitate partnerships and engagement between Aboriginal and Torres Strait Islander communities</w:t>
      </w:r>
      <w:r w:rsidR="00B8291E" w:rsidRPr="009D6756">
        <w:rPr>
          <w:rFonts w:cs="Calibri"/>
        </w:rPr>
        <w:t xml:space="preserve"> in the ACT and the DFSVO, including through working with and providing secretariat support to Aboriginal and Torres Strait Islander domestic, family and sexual violence advisory groups</w:t>
      </w:r>
      <w:r w:rsidR="000F15E0">
        <w:rPr>
          <w:rFonts w:cs="Calibri"/>
        </w:rPr>
        <w:t>;</w:t>
      </w:r>
    </w:p>
    <w:p w14:paraId="76A1DC18" w14:textId="387DC327" w:rsidR="00B8291E" w:rsidRPr="009D6756" w:rsidRDefault="00B8291E" w:rsidP="000255B2">
      <w:pPr>
        <w:pStyle w:val="ListParagraph"/>
        <w:numPr>
          <w:ilvl w:val="0"/>
          <w:numId w:val="13"/>
        </w:numPr>
        <w:suppressAutoHyphens w:val="0"/>
        <w:spacing w:before="120" w:after="0"/>
        <w:contextualSpacing w:val="0"/>
        <w:textAlignment w:val="baseline"/>
        <w:rPr>
          <w:rFonts w:cs="Calibri"/>
        </w:rPr>
      </w:pPr>
      <w:r w:rsidRPr="009D6756">
        <w:rPr>
          <w:rFonts w:cs="Calibri"/>
        </w:rPr>
        <w:t>Maintain collaborative relationships with ACCOs providing domestic, family and sexual violence response services</w:t>
      </w:r>
      <w:r w:rsidR="000F15E0" w:rsidRPr="000F15E0">
        <w:rPr>
          <w:rFonts w:cs="Calibri"/>
        </w:rPr>
        <w:t xml:space="preserve"> </w:t>
      </w:r>
      <w:r w:rsidR="000F15E0" w:rsidRPr="009D6756">
        <w:rPr>
          <w:rFonts w:cs="Calibri"/>
        </w:rPr>
        <w:t>in the ACT</w:t>
      </w:r>
      <w:r w:rsidR="000F15E0">
        <w:rPr>
          <w:rFonts w:cs="Calibri"/>
        </w:rPr>
        <w:t>;</w:t>
      </w:r>
    </w:p>
    <w:p w14:paraId="560F44C9" w14:textId="69C169EA" w:rsidR="00B8291E" w:rsidRPr="009D6756" w:rsidRDefault="00B8291E" w:rsidP="000255B2">
      <w:pPr>
        <w:pStyle w:val="ListParagraph"/>
        <w:numPr>
          <w:ilvl w:val="0"/>
          <w:numId w:val="13"/>
        </w:numPr>
        <w:suppressAutoHyphens w:val="0"/>
        <w:spacing w:before="120" w:after="0"/>
        <w:contextualSpacing w:val="0"/>
        <w:textAlignment w:val="baseline"/>
        <w:rPr>
          <w:rFonts w:cs="Calibri"/>
        </w:rPr>
      </w:pPr>
      <w:r w:rsidRPr="009D6756">
        <w:rPr>
          <w:rFonts w:cs="Calibri"/>
        </w:rPr>
        <w:t xml:space="preserve">Provide input and advice on best-practice policy, including to support delivery of the ACT’s commitments under </w:t>
      </w:r>
      <w:r w:rsidRPr="009D6756">
        <w:rPr>
          <w:rFonts w:eastAsia="Calibri" w:cs="Calibri"/>
          <w:i/>
          <w:iCs/>
          <w:lang w:eastAsia="en-US"/>
        </w:rPr>
        <w:t>Our Ways – Strong Ways – Our Voices: National Aboriginal and Torres Strait Islander Plan to End Family, Domestic and Sexual Violence 2026–2036</w:t>
      </w:r>
      <w:r w:rsidR="000F15E0">
        <w:rPr>
          <w:rFonts w:eastAsia="Calibri" w:cs="Calibri"/>
          <w:i/>
          <w:iCs/>
          <w:lang w:eastAsia="en-US"/>
        </w:rPr>
        <w:t>;</w:t>
      </w:r>
    </w:p>
    <w:p w14:paraId="18EA0144" w14:textId="4F41D64D" w:rsidR="00904B54" w:rsidRPr="009D6756" w:rsidRDefault="00904B54" w:rsidP="000255B2">
      <w:pPr>
        <w:pStyle w:val="ListParagraph"/>
        <w:numPr>
          <w:ilvl w:val="0"/>
          <w:numId w:val="13"/>
        </w:numPr>
        <w:suppressAutoHyphens w:val="0"/>
        <w:spacing w:before="120" w:after="0"/>
        <w:contextualSpacing w:val="0"/>
        <w:textAlignment w:val="baseline"/>
        <w:rPr>
          <w:rFonts w:cs="Calibri"/>
        </w:rPr>
      </w:pPr>
      <w:r w:rsidRPr="009D6756">
        <w:rPr>
          <w:rFonts w:cs="Calibri"/>
        </w:rPr>
        <w:lastRenderedPageBreak/>
        <w:t>Support the development, management and review of project/s and actions that assist government to improve its response to domestic</w:t>
      </w:r>
      <w:r w:rsidR="0058408D">
        <w:rPr>
          <w:rFonts w:cs="Calibri"/>
        </w:rPr>
        <w:t>,</w:t>
      </w:r>
      <w:r w:rsidRPr="009D6756">
        <w:rPr>
          <w:rFonts w:cs="Calibri"/>
        </w:rPr>
        <w:t xml:space="preserve"> family </w:t>
      </w:r>
      <w:r w:rsidR="0058408D">
        <w:rPr>
          <w:rFonts w:cs="Calibri"/>
        </w:rPr>
        <w:t xml:space="preserve">and sexual </w:t>
      </w:r>
      <w:r w:rsidRPr="009D6756">
        <w:rPr>
          <w:rFonts w:cs="Calibri"/>
        </w:rPr>
        <w:t>violence i</w:t>
      </w:r>
      <w:r w:rsidR="0058408D">
        <w:rPr>
          <w:rFonts w:cs="Calibri"/>
        </w:rPr>
        <w:t>mpacting</w:t>
      </w:r>
      <w:r w:rsidRPr="009D6756">
        <w:rPr>
          <w:rFonts w:cs="Calibri"/>
        </w:rPr>
        <w:t xml:space="preserve"> Aboriginal and Torres Strait Islander communities</w:t>
      </w:r>
      <w:r w:rsidR="000F15E0">
        <w:rPr>
          <w:rFonts w:cs="Calibri"/>
        </w:rPr>
        <w:t xml:space="preserve">; </w:t>
      </w:r>
    </w:p>
    <w:p w14:paraId="7E4EA8E9" w14:textId="000F35BD" w:rsidR="009D6756" w:rsidRPr="009D6756" w:rsidRDefault="009D6756" w:rsidP="000255B2">
      <w:pPr>
        <w:pStyle w:val="ListParagraph"/>
        <w:numPr>
          <w:ilvl w:val="0"/>
          <w:numId w:val="13"/>
        </w:numPr>
        <w:suppressAutoHyphens w:val="0"/>
        <w:spacing w:before="120" w:after="0"/>
        <w:contextualSpacing w:val="0"/>
        <w:textAlignment w:val="baseline"/>
        <w:rPr>
          <w:rFonts w:eastAsia="Calibri" w:cs="Calibri"/>
          <w:szCs w:val="22"/>
          <w:lang w:val="en-US" w:eastAsia="en-US"/>
        </w:rPr>
      </w:pPr>
      <w:r w:rsidRPr="009D6756">
        <w:rPr>
          <w:rFonts w:cs="Calibri"/>
        </w:rPr>
        <w:t>Prepare advice to Ministers and HCSD Executives</w:t>
      </w:r>
      <w:r w:rsidR="000F15E0">
        <w:rPr>
          <w:rFonts w:cs="Calibri"/>
        </w:rPr>
        <w:t>; and</w:t>
      </w:r>
    </w:p>
    <w:p w14:paraId="7374A7DF" w14:textId="20422D54" w:rsidR="0058408D" w:rsidRPr="000255B2" w:rsidRDefault="000D5C9F" w:rsidP="000255B2">
      <w:pPr>
        <w:pStyle w:val="ListParagraph"/>
        <w:numPr>
          <w:ilvl w:val="0"/>
          <w:numId w:val="13"/>
        </w:numPr>
        <w:suppressAutoHyphens w:val="0"/>
        <w:spacing w:before="120" w:after="0"/>
        <w:contextualSpacing w:val="0"/>
        <w:textAlignment w:val="baseline"/>
        <w:rPr>
          <w:rFonts w:eastAsia="Calibri" w:cs="Calibri"/>
          <w:szCs w:val="22"/>
          <w:lang w:val="en-US" w:eastAsia="en-US"/>
        </w:rPr>
      </w:pPr>
      <w:r w:rsidRPr="00F36329">
        <w:rPr>
          <w:rFonts w:eastAsia="Calibri" w:cs="Calibri"/>
          <w:szCs w:val="22"/>
          <w:lang w:val="en-US" w:eastAsia="en-US"/>
        </w:rPr>
        <w:t xml:space="preserve">Work in accordance with, and uphold the ACT Government Respect, Equity and Diversity </w:t>
      </w:r>
      <w:r w:rsidRPr="009D6756">
        <w:rPr>
          <w:rFonts w:cs="Calibri"/>
        </w:rPr>
        <w:t>Framework</w:t>
      </w:r>
      <w:r w:rsidRPr="00F36329">
        <w:rPr>
          <w:rFonts w:eastAsia="Calibri" w:cs="Calibri"/>
          <w:szCs w:val="22"/>
          <w:lang w:val="en-US" w:eastAsia="en-US"/>
        </w:rPr>
        <w:t xml:space="preserve"> and the Directorate’s Work Health and Safety system.</w:t>
      </w:r>
    </w:p>
    <w:p w14:paraId="7566E14C" w14:textId="0D7598D4" w:rsidR="000D7F08" w:rsidRPr="000D7F08" w:rsidRDefault="000D7F08" w:rsidP="000F15E0">
      <w:pPr>
        <w:widowControl w:val="0"/>
        <w:tabs>
          <w:tab w:val="left" w:pos="894"/>
        </w:tabs>
        <w:suppressAutoHyphens w:val="0"/>
        <w:autoSpaceDE w:val="0"/>
        <w:autoSpaceDN w:val="0"/>
        <w:spacing w:before="120" w:after="0"/>
        <w:ind w:right="210" w:firstLine="142"/>
        <w:rPr>
          <w:rFonts w:eastAsia="Calibri" w:cs="Calibri"/>
          <w:szCs w:val="22"/>
          <w:lang w:val="en-US" w:eastAsia="en-US"/>
        </w:rPr>
      </w:pPr>
      <w:r w:rsidRPr="000D7F08">
        <w:rPr>
          <w:rFonts w:eastAsia="Calibri" w:cs="Calibri"/>
          <w:szCs w:val="22"/>
          <w:lang w:val="en-US" w:eastAsia="en-US"/>
        </w:rPr>
        <w:t>This</w:t>
      </w:r>
      <w:r w:rsidRPr="000D7F08">
        <w:rPr>
          <w:rFonts w:eastAsia="Calibri" w:cs="Calibri"/>
          <w:spacing w:val="-6"/>
          <w:szCs w:val="22"/>
          <w:lang w:val="en-US" w:eastAsia="en-US"/>
        </w:rPr>
        <w:t xml:space="preserve"> </w:t>
      </w:r>
      <w:r w:rsidRPr="000D7F08">
        <w:rPr>
          <w:rFonts w:eastAsia="Calibri" w:cs="Calibri"/>
          <w:szCs w:val="22"/>
          <w:lang w:val="en-US" w:eastAsia="en-US"/>
        </w:rPr>
        <w:t>position</w:t>
      </w:r>
      <w:r w:rsidRPr="000D7F08">
        <w:rPr>
          <w:rFonts w:eastAsia="Calibri" w:cs="Calibri"/>
          <w:spacing w:val="-4"/>
          <w:szCs w:val="22"/>
          <w:lang w:val="en-US" w:eastAsia="en-US"/>
        </w:rPr>
        <w:t xml:space="preserve"> </w:t>
      </w:r>
      <w:r w:rsidR="009D6756">
        <w:rPr>
          <w:rFonts w:eastAsia="Calibri" w:cs="Calibri"/>
          <w:spacing w:val="-4"/>
          <w:szCs w:val="22"/>
          <w:lang w:val="en-US" w:eastAsia="en-US"/>
        </w:rPr>
        <w:t xml:space="preserve">may involve the </w:t>
      </w:r>
      <w:r w:rsidRPr="000D7F08">
        <w:rPr>
          <w:rFonts w:eastAsia="Calibri" w:cs="Calibri"/>
          <w:szCs w:val="22"/>
          <w:lang w:val="en-US" w:eastAsia="en-US"/>
        </w:rPr>
        <w:t>direct</w:t>
      </w:r>
      <w:r w:rsidRPr="000D7F08">
        <w:rPr>
          <w:rFonts w:eastAsia="Calibri" w:cs="Calibri"/>
          <w:spacing w:val="-3"/>
          <w:szCs w:val="22"/>
          <w:lang w:val="en-US" w:eastAsia="en-US"/>
        </w:rPr>
        <w:t xml:space="preserve"> </w:t>
      </w:r>
      <w:r w:rsidRPr="000D7F08">
        <w:rPr>
          <w:rFonts w:eastAsia="Calibri" w:cs="Calibri"/>
          <w:szCs w:val="22"/>
          <w:lang w:val="en-US" w:eastAsia="en-US"/>
        </w:rPr>
        <w:t>supervision</w:t>
      </w:r>
      <w:r w:rsidRPr="000D7F08">
        <w:rPr>
          <w:rFonts w:eastAsia="Calibri" w:cs="Calibri"/>
          <w:spacing w:val="-3"/>
          <w:szCs w:val="22"/>
          <w:lang w:val="en-US" w:eastAsia="en-US"/>
        </w:rPr>
        <w:t xml:space="preserve"> </w:t>
      </w:r>
      <w:r w:rsidRPr="000D7F08">
        <w:rPr>
          <w:rFonts w:eastAsia="Calibri" w:cs="Calibri"/>
          <w:szCs w:val="22"/>
          <w:lang w:val="en-US" w:eastAsia="en-US"/>
        </w:rPr>
        <w:t>of</w:t>
      </w:r>
      <w:r w:rsidRPr="000D7F08">
        <w:rPr>
          <w:rFonts w:eastAsia="Calibri" w:cs="Calibri"/>
          <w:spacing w:val="-3"/>
          <w:szCs w:val="22"/>
          <w:lang w:val="en-US" w:eastAsia="en-US"/>
        </w:rPr>
        <w:t xml:space="preserve"> </w:t>
      </w:r>
      <w:r w:rsidR="00A327FA">
        <w:rPr>
          <w:rFonts w:eastAsia="Calibri" w:cs="Calibri"/>
          <w:spacing w:val="-3"/>
          <w:szCs w:val="22"/>
          <w:lang w:val="en-US" w:eastAsia="en-US"/>
        </w:rPr>
        <w:t xml:space="preserve">1-2 </w:t>
      </w:r>
      <w:r w:rsidRPr="000D7F08">
        <w:rPr>
          <w:rFonts w:eastAsia="Calibri" w:cs="Calibri"/>
          <w:szCs w:val="22"/>
          <w:lang w:val="en-US" w:eastAsia="en-US"/>
        </w:rPr>
        <w:t>staff.</w:t>
      </w:r>
    </w:p>
    <w:p w14:paraId="06DE24F0" w14:textId="77777777" w:rsidR="000D7F08" w:rsidRPr="000D7F08" w:rsidRDefault="000D7F08" w:rsidP="00CC65BC">
      <w:pPr>
        <w:widowControl w:val="0"/>
        <w:suppressAutoHyphens w:val="0"/>
        <w:autoSpaceDE w:val="0"/>
        <w:autoSpaceDN w:val="0"/>
        <w:spacing w:before="3" w:after="0"/>
        <w:rPr>
          <w:rFonts w:eastAsia="Calibri" w:cs="Calibri"/>
          <w:iCs/>
          <w:sz w:val="19"/>
          <w:szCs w:val="24"/>
          <w:lang w:val="en-US" w:eastAsia="en-US"/>
        </w:rPr>
      </w:pPr>
    </w:p>
    <w:p w14:paraId="133BB646" w14:textId="2C95BAC4" w:rsidR="000D7F08" w:rsidRPr="000D7F08" w:rsidRDefault="000D7F08" w:rsidP="00CC65BC">
      <w:pPr>
        <w:widowControl w:val="0"/>
        <w:suppressAutoHyphens w:val="0"/>
        <w:autoSpaceDE w:val="0"/>
        <w:autoSpaceDN w:val="0"/>
        <w:spacing w:after="0"/>
        <w:ind w:left="172"/>
        <w:jc w:val="both"/>
        <w:outlineLvl w:val="0"/>
        <w:rPr>
          <w:rFonts w:eastAsia="Calibri" w:cs="Calibri"/>
          <w:b/>
          <w:bCs/>
          <w:sz w:val="32"/>
          <w:szCs w:val="32"/>
          <w:lang w:val="en-US" w:eastAsia="en-US"/>
        </w:rPr>
      </w:pPr>
      <w:r w:rsidRPr="000D7F08">
        <w:rPr>
          <w:rFonts w:eastAsia="Calibri" w:cs="Calibri"/>
          <w:b/>
          <w:bCs/>
          <w:noProof/>
          <w:sz w:val="32"/>
          <w:szCs w:val="32"/>
          <w:lang w:val="en-US" w:eastAsia="en-US"/>
        </w:rPr>
        <mc:AlternateContent>
          <mc:Choice Requires="wps">
            <w:drawing>
              <wp:anchor distT="0" distB="0" distL="0" distR="0" simplePos="0" relativeHeight="251662336" behindDoc="1" locked="0" layoutInCell="1" allowOverlap="1" wp14:anchorId="04D5BE57" wp14:editId="36210A52">
                <wp:simplePos x="0" y="0"/>
                <wp:positionH relativeFrom="page">
                  <wp:posOffset>701040</wp:posOffset>
                </wp:positionH>
                <wp:positionV relativeFrom="paragraph">
                  <wp:posOffset>260350</wp:posOffset>
                </wp:positionV>
                <wp:extent cx="6158230" cy="18415"/>
                <wp:effectExtent l="0" t="0" r="0" b="2540"/>
                <wp:wrapTopAndBottom/>
                <wp:docPr id="7" name="Rectangle 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158230" cy="18415"/>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5870E35" id="Rectangle 7" o:spid="_x0000_s1026" style="position:absolute;margin-left:55.2pt;margin-top:20.5pt;width:484.9pt;height:1.45pt;z-index:-25165414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" fillcolor="black" stroked="f">
                <w10:wrap type="topAndBottom" anchorx="page"/>
              </v:rect>
            </w:pict>
          </mc:Fallback>
        </mc:AlternateContent>
      </w:r>
      <w:r w:rsidRPr="000D7F08">
        <w:rPr>
          <w:rFonts w:eastAsia="Calibri" w:cs="Calibri"/>
          <w:b/>
          <w:bCs/>
          <w:sz w:val="32"/>
          <w:szCs w:val="32"/>
          <w:lang w:val="en-US" w:eastAsia="en-US"/>
        </w:rPr>
        <w:t>WHAT</w:t>
      </w:r>
      <w:r w:rsidRPr="000D7F08">
        <w:rPr>
          <w:rFonts w:eastAsia="Calibri" w:cs="Calibri"/>
          <w:b/>
          <w:bCs/>
          <w:spacing w:val="12"/>
          <w:sz w:val="32"/>
          <w:szCs w:val="32"/>
          <w:lang w:val="en-US" w:eastAsia="en-US"/>
        </w:rPr>
        <w:t xml:space="preserve"> </w:t>
      </w:r>
      <w:r w:rsidRPr="000D7F08">
        <w:rPr>
          <w:rFonts w:eastAsia="Calibri" w:cs="Calibri"/>
          <w:b/>
          <w:bCs/>
          <w:sz w:val="32"/>
          <w:szCs w:val="32"/>
          <w:lang w:val="en-US" w:eastAsia="en-US"/>
        </w:rPr>
        <w:t>YOU</w:t>
      </w:r>
      <w:r w:rsidRPr="000D7F08">
        <w:rPr>
          <w:rFonts w:eastAsia="Calibri" w:cs="Calibri"/>
          <w:b/>
          <w:bCs/>
          <w:spacing w:val="13"/>
          <w:sz w:val="32"/>
          <w:szCs w:val="32"/>
          <w:lang w:val="en-US" w:eastAsia="en-US"/>
        </w:rPr>
        <w:t xml:space="preserve"> </w:t>
      </w:r>
      <w:r w:rsidRPr="000D7F08">
        <w:rPr>
          <w:rFonts w:eastAsia="Calibri" w:cs="Calibri"/>
          <w:b/>
          <w:bCs/>
          <w:spacing w:val="-2"/>
          <w:sz w:val="32"/>
          <w:szCs w:val="32"/>
          <w:lang w:val="en-US" w:eastAsia="en-US"/>
        </w:rPr>
        <w:t>REQUIRE</w:t>
      </w:r>
    </w:p>
    <w:p w14:paraId="74CC5FE9" w14:textId="77777777" w:rsidR="000D7F08" w:rsidRPr="000D7F08" w:rsidRDefault="000D7F08" w:rsidP="00CC65BC">
      <w:pPr>
        <w:widowControl w:val="0"/>
        <w:suppressAutoHyphens w:val="0"/>
        <w:autoSpaceDE w:val="0"/>
        <w:autoSpaceDN w:val="0"/>
        <w:spacing w:before="7" w:after="0"/>
        <w:rPr>
          <w:rFonts w:eastAsia="Calibri" w:cs="Calibri"/>
          <w:b/>
          <w:iCs/>
          <w:sz w:val="15"/>
          <w:szCs w:val="24"/>
          <w:lang w:val="en-US" w:eastAsia="en-US"/>
        </w:rPr>
      </w:pPr>
    </w:p>
    <w:p w14:paraId="5F886E98" w14:textId="77777777" w:rsidR="000D7F08" w:rsidRPr="000D7F08" w:rsidRDefault="000D7F08" w:rsidP="00CC65BC">
      <w:pPr>
        <w:widowControl w:val="0"/>
        <w:suppressAutoHyphens w:val="0"/>
        <w:autoSpaceDE w:val="0"/>
        <w:autoSpaceDN w:val="0"/>
        <w:spacing w:before="51" w:after="0"/>
        <w:ind w:left="172"/>
        <w:outlineLvl w:val="2"/>
        <w:rPr>
          <w:rFonts w:eastAsia="Calibri" w:cs="Calibri"/>
          <w:szCs w:val="24"/>
          <w:lang w:val="en-US" w:eastAsia="en-US"/>
        </w:rPr>
      </w:pPr>
      <w:r w:rsidRPr="000D7F08">
        <w:rPr>
          <w:rFonts w:eastAsia="Calibri" w:cs="Calibri"/>
          <w:szCs w:val="24"/>
          <w:lang w:val="en-US" w:eastAsia="en-US"/>
        </w:rPr>
        <w:t>The</w:t>
      </w:r>
      <w:r w:rsidRPr="000D7F08">
        <w:rPr>
          <w:rFonts w:eastAsia="Calibri" w:cs="Calibri"/>
          <w:spacing w:val="-4"/>
          <w:szCs w:val="24"/>
          <w:lang w:val="en-US" w:eastAsia="en-US"/>
        </w:rPr>
        <w:t xml:space="preserve"> </w:t>
      </w:r>
      <w:r w:rsidRPr="000D7F08">
        <w:rPr>
          <w:rFonts w:eastAsia="Calibri" w:cs="Calibri"/>
          <w:szCs w:val="24"/>
          <w:lang w:val="en-US" w:eastAsia="en-US"/>
        </w:rPr>
        <w:t>following</w:t>
      </w:r>
      <w:r w:rsidRPr="000D7F08">
        <w:rPr>
          <w:rFonts w:eastAsia="Calibri" w:cs="Calibri"/>
          <w:spacing w:val="-5"/>
          <w:szCs w:val="24"/>
          <w:lang w:val="en-US" w:eastAsia="en-US"/>
        </w:rPr>
        <w:t xml:space="preserve"> </w:t>
      </w:r>
      <w:r w:rsidRPr="000D7F08">
        <w:rPr>
          <w:rFonts w:eastAsia="Calibri" w:cs="Calibri"/>
          <w:szCs w:val="24"/>
          <w:lang w:val="en-US" w:eastAsia="en-US"/>
        </w:rPr>
        <w:t>capabilities</w:t>
      </w:r>
      <w:r w:rsidRPr="000D7F08">
        <w:rPr>
          <w:rFonts w:eastAsia="Calibri" w:cs="Calibri"/>
          <w:spacing w:val="-3"/>
          <w:szCs w:val="24"/>
          <w:lang w:val="en-US" w:eastAsia="en-US"/>
        </w:rPr>
        <w:t xml:space="preserve"> </w:t>
      </w:r>
      <w:r w:rsidRPr="000D7F08">
        <w:rPr>
          <w:rFonts w:eastAsia="Calibri" w:cs="Calibri"/>
          <w:szCs w:val="24"/>
          <w:lang w:val="en-US" w:eastAsia="en-US"/>
        </w:rPr>
        <w:t>form</w:t>
      </w:r>
      <w:r w:rsidRPr="000D7F08">
        <w:rPr>
          <w:rFonts w:eastAsia="Calibri" w:cs="Calibri"/>
          <w:spacing w:val="-5"/>
          <w:szCs w:val="24"/>
          <w:lang w:val="en-US" w:eastAsia="en-US"/>
        </w:rPr>
        <w:t xml:space="preserve"> </w:t>
      </w:r>
      <w:r w:rsidRPr="000D7F08">
        <w:rPr>
          <w:rFonts w:eastAsia="Calibri" w:cs="Calibri"/>
          <w:szCs w:val="24"/>
          <w:lang w:val="en-US" w:eastAsia="en-US"/>
        </w:rPr>
        <w:t>the</w:t>
      </w:r>
      <w:r w:rsidRPr="000D7F08">
        <w:rPr>
          <w:rFonts w:eastAsia="Calibri" w:cs="Calibri"/>
          <w:spacing w:val="-2"/>
          <w:szCs w:val="24"/>
          <w:lang w:val="en-US" w:eastAsia="en-US"/>
        </w:rPr>
        <w:t xml:space="preserve"> </w:t>
      </w:r>
      <w:r w:rsidRPr="000D7F08">
        <w:rPr>
          <w:rFonts w:eastAsia="Calibri" w:cs="Calibri"/>
          <w:szCs w:val="24"/>
          <w:lang w:val="en-US" w:eastAsia="en-US"/>
        </w:rPr>
        <w:t>criteria</w:t>
      </w:r>
      <w:r w:rsidRPr="000D7F08">
        <w:rPr>
          <w:rFonts w:eastAsia="Calibri" w:cs="Calibri"/>
          <w:spacing w:val="-5"/>
          <w:szCs w:val="24"/>
          <w:lang w:val="en-US" w:eastAsia="en-US"/>
        </w:rPr>
        <w:t xml:space="preserve"> </w:t>
      </w:r>
      <w:r w:rsidRPr="000D7F08">
        <w:rPr>
          <w:rFonts w:eastAsia="Calibri" w:cs="Calibri"/>
          <w:szCs w:val="24"/>
          <w:lang w:val="en-US" w:eastAsia="en-US"/>
        </w:rPr>
        <w:t>that are</w:t>
      </w:r>
      <w:r w:rsidRPr="000D7F08">
        <w:rPr>
          <w:rFonts w:eastAsia="Calibri" w:cs="Calibri"/>
          <w:spacing w:val="-2"/>
          <w:szCs w:val="24"/>
          <w:lang w:val="en-US" w:eastAsia="en-US"/>
        </w:rPr>
        <w:t xml:space="preserve"> </w:t>
      </w:r>
      <w:r w:rsidRPr="000D7F08">
        <w:rPr>
          <w:rFonts w:eastAsia="Calibri" w:cs="Calibri"/>
          <w:szCs w:val="24"/>
          <w:lang w:val="en-US" w:eastAsia="en-US"/>
        </w:rPr>
        <w:t>required</w:t>
      </w:r>
      <w:r w:rsidRPr="000D7F08">
        <w:rPr>
          <w:rFonts w:eastAsia="Calibri" w:cs="Calibri"/>
          <w:spacing w:val="-4"/>
          <w:szCs w:val="24"/>
          <w:lang w:val="en-US" w:eastAsia="en-US"/>
        </w:rPr>
        <w:t xml:space="preserve"> </w:t>
      </w:r>
      <w:r w:rsidRPr="000D7F08">
        <w:rPr>
          <w:rFonts w:eastAsia="Calibri" w:cs="Calibri"/>
          <w:szCs w:val="24"/>
          <w:lang w:val="en-US" w:eastAsia="en-US"/>
        </w:rPr>
        <w:t>to</w:t>
      </w:r>
      <w:r w:rsidRPr="000D7F08">
        <w:rPr>
          <w:rFonts w:eastAsia="Calibri" w:cs="Calibri"/>
          <w:spacing w:val="-2"/>
          <w:szCs w:val="24"/>
          <w:lang w:val="en-US" w:eastAsia="en-US"/>
        </w:rPr>
        <w:t xml:space="preserve"> </w:t>
      </w:r>
      <w:r w:rsidRPr="000D7F08">
        <w:rPr>
          <w:rFonts w:eastAsia="Calibri" w:cs="Calibri"/>
          <w:szCs w:val="24"/>
          <w:lang w:val="en-US" w:eastAsia="en-US"/>
        </w:rPr>
        <w:t>perform</w:t>
      </w:r>
      <w:r w:rsidRPr="000D7F08">
        <w:rPr>
          <w:rFonts w:eastAsia="Calibri" w:cs="Calibri"/>
          <w:spacing w:val="-4"/>
          <w:szCs w:val="24"/>
          <w:lang w:val="en-US" w:eastAsia="en-US"/>
        </w:rPr>
        <w:t xml:space="preserve"> </w:t>
      </w:r>
      <w:r w:rsidRPr="000D7F08">
        <w:rPr>
          <w:rFonts w:eastAsia="Calibri" w:cs="Calibri"/>
          <w:szCs w:val="24"/>
          <w:lang w:val="en-US" w:eastAsia="en-US"/>
        </w:rPr>
        <w:t>the</w:t>
      </w:r>
      <w:r w:rsidRPr="000D7F08">
        <w:rPr>
          <w:rFonts w:eastAsia="Calibri" w:cs="Calibri"/>
          <w:spacing w:val="-4"/>
          <w:szCs w:val="24"/>
          <w:lang w:val="en-US" w:eastAsia="en-US"/>
        </w:rPr>
        <w:t xml:space="preserve"> </w:t>
      </w:r>
      <w:r w:rsidRPr="000D7F08">
        <w:rPr>
          <w:rFonts w:eastAsia="Calibri" w:cs="Calibri"/>
          <w:szCs w:val="24"/>
          <w:lang w:val="en-US" w:eastAsia="en-US"/>
        </w:rPr>
        <w:t>duties</w:t>
      </w:r>
      <w:r w:rsidRPr="000D7F08">
        <w:rPr>
          <w:rFonts w:eastAsia="Calibri" w:cs="Calibri"/>
          <w:spacing w:val="-2"/>
          <w:szCs w:val="24"/>
          <w:lang w:val="en-US" w:eastAsia="en-US"/>
        </w:rPr>
        <w:t xml:space="preserve"> </w:t>
      </w:r>
      <w:r w:rsidRPr="000D7F08">
        <w:rPr>
          <w:rFonts w:eastAsia="Calibri" w:cs="Calibri"/>
          <w:szCs w:val="24"/>
          <w:lang w:val="en-US" w:eastAsia="en-US"/>
        </w:rPr>
        <w:t>and responsibilities of the position.</w:t>
      </w:r>
    </w:p>
    <w:p w14:paraId="1007AE4A" w14:textId="77777777" w:rsidR="000D7F08" w:rsidRPr="000D7F08" w:rsidRDefault="000D7F08" w:rsidP="00CC65BC">
      <w:pPr>
        <w:widowControl w:val="0"/>
        <w:suppressAutoHyphens w:val="0"/>
        <w:autoSpaceDE w:val="0"/>
        <w:autoSpaceDN w:val="0"/>
        <w:spacing w:before="8" w:after="0"/>
        <w:rPr>
          <w:rFonts w:eastAsia="Calibri" w:cs="Calibri"/>
          <w:iCs/>
          <w:sz w:val="19"/>
          <w:szCs w:val="24"/>
          <w:lang w:val="en-US" w:eastAsia="en-US"/>
        </w:rPr>
      </w:pPr>
    </w:p>
    <w:p w14:paraId="490B196D" w14:textId="0B1268B2" w:rsidR="009D6756" w:rsidRDefault="000D7F08" w:rsidP="00503317">
      <w:pPr>
        <w:widowControl w:val="0"/>
        <w:suppressAutoHyphens w:val="0"/>
        <w:autoSpaceDE w:val="0"/>
        <w:autoSpaceDN w:val="0"/>
        <w:spacing w:after="0"/>
        <w:ind w:left="172"/>
        <w:outlineLvl w:val="1"/>
        <w:rPr>
          <w:rFonts w:eastAsia="Calibri" w:cs="Calibri"/>
          <w:b/>
          <w:bCs/>
          <w:spacing w:val="-2"/>
          <w:sz w:val="28"/>
          <w:szCs w:val="28"/>
          <w:lang w:val="en-US" w:eastAsia="en-US"/>
        </w:rPr>
      </w:pPr>
      <w:r w:rsidRPr="000D7F08">
        <w:rPr>
          <w:rFonts w:eastAsia="Calibri" w:cs="Calibri"/>
          <w:b/>
          <w:bCs/>
          <w:sz w:val="28"/>
          <w:szCs w:val="28"/>
          <w:lang w:val="en-US" w:eastAsia="en-US"/>
        </w:rPr>
        <w:t>Professional</w:t>
      </w:r>
      <w:r w:rsidRPr="000D7F08">
        <w:rPr>
          <w:rFonts w:eastAsia="Calibri" w:cs="Calibri"/>
          <w:b/>
          <w:bCs/>
          <w:spacing w:val="-5"/>
          <w:sz w:val="28"/>
          <w:szCs w:val="28"/>
          <w:lang w:val="en-US" w:eastAsia="en-US"/>
        </w:rPr>
        <w:t xml:space="preserve"> </w:t>
      </w:r>
      <w:r w:rsidRPr="000D7F08">
        <w:rPr>
          <w:rFonts w:eastAsia="Calibri" w:cs="Calibri"/>
          <w:b/>
          <w:bCs/>
          <w:sz w:val="28"/>
          <w:szCs w:val="28"/>
          <w:lang w:val="en-US" w:eastAsia="en-US"/>
        </w:rPr>
        <w:t>/</w:t>
      </w:r>
      <w:r w:rsidRPr="000D7F08">
        <w:rPr>
          <w:rFonts w:eastAsia="Calibri" w:cs="Calibri"/>
          <w:b/>
          <w:bCs/>
          <w:spacing w:val="-7"/>
          <w:sz w:val="28"/>
          <w:szCs w:val="28"/>
          <w:lang w:val="en-US" w:eastAsia="en-US"/>
        </w:rPr>
        <w:t xml:space="preserve"> </w:t>
      </w:r>
      <w:r w:rsidRPr="000D7F08">
        <w:rPr>
          <w:rFonts w:eastAsia="Calibri" w:cs="Calibri"/>
          <w:b/>
          <w:bCs/>
          <w:sz w:val="28"/>
          <w:szCs w:val="28"/>
          <w:lang w:val="en-US" w:eastAsia="en-US"/>
        </w:rPr>
        <w:t>Technical</w:t>
      </w:r>
      <w:r w:rsidRPr="000D7F08">
        <w:rPr>
          <w:rFonts w:eastAsia="Calibri" w:cs="Calibri"/>
          <w:b/>
          <w:bCs/>
          <w:spacing w:val="-3"/>
          <w:sz w:val="28"/>
          <w:szCs w:val="28"/>
          <w:lang w:val="en-US" w:eastAsia="en-US"/>
        </w:rPr>
        <w:t xml:space="preserve"> </w:t>
      </w:r>
      <w:r w:rsidRPr="000D7F08">
        <w:rPr>
          <w:rFonts w:eastAsia="Calibri" w:cs="Calibri"/>
          <w:b/>
          <w:bCs/>
          <w:sz w:val="28"/>
          <w:szCs w:val="28"/>
          <w:lang w:val="en-US" w:eastAsia="en-US"/>
        </w:rPr>
        <w:t>Skills</w:t>
      </w:r>
      <w:r w:rsidRPr="000D7F08">
        <w:rPr>
          <w:rFonts w:eastAsia="Calibri" w:cs="Calibri"/>
          <w:b/>
          <w:bCs/>
          <w:spacing w:val="-5"/>
          <w:sz w:val="28"/>
          <w:szCs w:val="28"/>
          <w:lang w:val="en-US" w:eastAsia="en-US"/>
        </w:rPr>
        <w:t xml:space="preserve"> </w:t>
      </w:r>
      <w:r w:rsidRPr="000D7F08">
        <w:rPr>
          <w:rFonts w:eastAsia="Calibri" w:cs="Calibri"/>
          <w:b/>
          <w:bCs/>
          <w:sz w:val="28"/>
          <w:szCs w:val="28"/>
          <w:lang w:val="en-US" w:eastAsia="en-US"/>
        </w:rPr>
        <w:t>and</w:t>
      </w:r>
      <w:r w:rsidRPr="000D7F08">
        <w:rPr>
          <w:rFonts w:eastAsia="Calibri" w:cs="Calibri"/>
          <w:b/>
          <w:bCs/>
          <w:spacing w:val="-4"/>
          <w:sz w:val="28"/>
          <w:szCs w:val="28"/>
          <w:lang w:val="en-US" w:eastAsia="en-US"/>
        </w:rPr>
        <w:t xml:space="preserve"> </w:t>
      </w:r>
      <w:r w:rsidRPr="000D7F08">
        <w:rPr>
          <w:rFonts w:eastAsia="Calibri" w:cs="Calibri"/>
          <w:b/>
          <w:bCs/>
          <w:spacing w:val="-2"/>
          <w:sz w:val="28"/>
          <w:szCs w:val="28"/>
          <w:lang w:val="en-US" w:eastAsia="en-US"/>
        </w:rPr>
        <w:t>Knowledge</w:t>
      </w:r>
    </w:p>
    <w:p w14:paraId="312C3B21" w14:textId="77777777" w:rsidR="00503317" w:rsidRPr="00503317" w:rsidRDefault="00503317" w:rsidP="00503317">
      <w:pPr>
        <w:pStyle w:val="BodyText"/>
        <w:rPr>
          <w:sz w:val="8"/>
          <w:szCs w:val="4"/>
          <w:lang w:val="en-US" w:eastAsia="en-US"/>
        </w:rPr>
      </w:pPr>
    </w:p>
    <w:p w14:paraId="713BC223" w14:textId="77777777" w:rsidR="009D6756" w:rsidRPr="009D6756" w:rsidRDefault="009D6756" w:rsidP="00CC65BC">
      <w:pPr>
        <w:numPr>
          <w:ilvl w:val="0"/>
          <w:numId w:val="6"/>
        </w:numPr>
        <w:suppressAutoHyphens w:val="0"/>
        <w:spacing w:after="200"/>
        <w:rPr>
          <w:rStyle w:val="normaltextrun"/>
          <w:rFonts w:asciiTheme="minorHAnsi" w:hAnsiTheme="minorHAnsi" w:cstheme="minorHAnsi"/>
          <w:szCs w:val="24"/>
          <w:shd w:val="clear" w:color="auto" w:fill="FFFFFF"/>
        </w:rPr>
      </w:pPr>
      <w:r w:rsidRPr="009D6756">
        <w:rPr>
          <w:rStyle w:val="normaltextrun"/>
          <w:rFonts w:asciiTheme="minorHAnsi" w:hAnsiTheme="minorHAnsi" w:cstheme="minorHAnsi"/>
          <w:szCs w:val="24"/>
          <w:shd w:val="clear" w:color="auto" w:fill="FFFFFF"/>
        </w:rPr>
        <w:t xml:space="preserve">Strong communication and stakeholder management skills. </w:t>
      </w:r>
    </w:p>
    <w:p w14:paraId="5D6CC364" w14:textId="77777777" w:rsidR="009D6756" w:rsidRPr="009D6756" w:rsidRDefault="009D6756" w:rsidP="00CC65BC">
      <w:pPr>
        <w:numPr>
          <w:ilvl w:val="0"/>
          <w:numId w:val="6"/>
        </w:numPr>
        <w:suppressAutoHyphens w:val="0"/>
        <w:spacing w:after="200"/>
        <w:rPr>
          <w:rStyle w:val="normaltextrun"/>
          <w:rFonts w:asciiTheme="minorHAnsi" w:hAnsiTheme="minorHAnsi" w:cstheme="minorHAnsi"/>
          <w:szCs w:val="24"/>
          <w:shd w:val="clear" w:color="auto" w:fill="FFFFFF"/>
        </w:rPr>
      </w:pPr>
      <w:r w:rsidRPr="009D6756">
        <w:rPr>
          <w:rStyle w:val="normaltextrun"/>
          <w:rFonts w:asciiTheme="minorHAnsi" w:hAnsiTheme="minorHAnsi" w:cstheme="minorHAnsi"/>
          <w:szCs w:val="24"/>
          <w:shd w:val="clear" w:color="auto" w:fill="FFFFFF"/>
        </w:rPr>
        <w:t>Ability to produce clear written documentation. </w:t>
      </w:r>
    </w:p>
    <w:p w14:paraId="2CB992F9" w14:textId="4742881F" w:rsidR="009D6756" w:rsidRPr="009D6756" w:rsidRDefault="009D6756" w:rsidP="00CC65BC">
      <w:pPr>
        <w:numPr>
          <w:ilvl w:val="0"/>
          <w:numId w:val="6"/>
        </w:numPr>
        <w:suppressAutoHyphens w:val="0"/>
        <w:spacing w:after="200"/>
        <w:rPr>
          <w:rStyle w:val="normaltextrun"/>
          <w:rFonts w:asciiTheme="minorHAnsi" w:hAnsiTheme="minorHAnsi" w:cstheme="minorHAnsi"/>
          <w:szCs w:val="24"/>
          <w:shd w:val="clear" w:color="auto" w:fill="FFFFFF"/>
        </w:rPr>
      </w:pPr>
      <w:r w:rsidRPr="009D6756">
        <w:rPr>
          <w:rFonts w:asciiTheme="minorHAnsi" w:hAnsiTheme="minorHAnsi" w:cstheme="minorHAnsi"/>
          <w:szCs w:val="24"/>
        </w:rPr>
        <w:t xml:space="preserve">Demonstrated understanding of the dynamics, context and drivers of domestic, family and sexual violence </w:t>
      </w:r>
      <w:r w:rsidR="0058408D">
        <w:rPr>
          <w:rFonts w:asciiTheme="minorHAnsi" w:hAnsiTheme="minorHAnsi" w:cstheme="minorHAnsi"/>
          <w:szCs w:val="24"/>
        </w:rPr>
        <w:t>impacting</w:t>
      </w:r>
      <w:r w:rsidRPr="009D6756">
        <w:rPr>
          <w:rFonts w:asciiTheme="minorHAnsi" w:hAnsiTheme="minorHAnsi" w:cstheme="minorHAnsi"/>
          <w:szCs w:val="24"/>
        </w:rPr>
        <w:t xml:space="preserve"> Aboriginal and Torres Strait Islander </w:t>
      </w:r>
      <w:r w:rsidR="00503317">
        <w:rPr>
          <w:rFonts w:asciiTheme="minorHAnsi" w:hAnsiTheme="minorHAnsi" w:cstheme="minorHAnsi"/>
          <w:szCs w:val="24"/>
        </w:rPr>
        <w:t xml:space="preserve">people, </w:t>
      </w:r>
      <w:r w:rsidRPr="009D6756">
        <w:rPr>
          <w:rFonts w:asciiTheme="minorHAnsi" w:hAnsiTheme="minorHAnsi" w:cstheme="minorHAnsi"/>
          <w:szCs w:val="24"/>
        </w:rPr>
        <w:t>families and communities.</w:t>
      </w:r>
    </w:p>
    <w:p w14:paraId="729CF16E" w14:textId="6CF33C6D" w:rsidR="009D6756" w:rsidRPr="009D6756" w:rsidRDefault="009D6756" w:rsidP="00CC65BC">
      <w:pPr>
        <w:numPr>
          <w:ilvl w:val="0"/>
          <w:numId w:val="6"/>
        </w:numPr>
        <w:suppressAutoHyphens w:val="0"/>
        <w:spacing w:after="200"/>
        <w:rPr>
          <w:rStyle w:val="normaltextrun"/>
          <w:rFonts w:asciiTheme="minorHAnsi" w:hAnsiTheme="minorHAnsi" w:cstheme="minorHAnsi"/>
          <w:szCs w:val="24"/>
          <w:shd w:val="clear" w:color="auto" w:fill="FFFFFF"/>
        </w:rPr>
      </w:pPr>
      <w:r w:rsidRPr="009D6756">
        <w:rPr>
          <w:rStyle w:val="normaltextrun"/>
          <w:rFonts w:asciiTheme="minorHAnsi" w:hAnsiTheme="minorHAnsi" w:cstheme="minorHAnsi"/>
          <w:szCs w:val="24"/>
          <w:shd w:val="clear" w:color="auto" w:fill="FFFFFF"/>
        </w:rPr>
        <w:t xml:space="preserve">Research and analytical skills, the ability to problem solve and </w:t>
      </w:r>
      <w:r w:rsidR="000F15E0">
        <w:rPr>
          <w:rStyle w:val="normaltextrun"/>
          <w:rFonts w:asciiTheme="minorHAnsi" w:hAnsiTheme="minorHAnsi" w:cstheme="minorHAnsi"/>
          <w:szCs w:val="24"/>
          <w:shd w:val="clear" w:color="auto" w:fill="FFFFFF"/>
        </w:rPr>
        <w:t xml:space="preserve">keep current understanding </w:t>
      </w:r>
      <w:r w:rsidRPr="009D6756">
        <w:rPr>
          <w:rStyle w:val="normaltextrun"/>
          <w:rFonts w:asciiTheme="minorHAnsi" w:hAnsiTheme="minorHAnsi" w:cstheme="minorHAnsi"/>
          <w:szCs w:val="24"/>
          <w:shd w:val="clear" w:color="auto" w:fill="FFFFFF"/>
        </w:rPr>
        <w:t>of emerging issues relating to domestic, family and sexual violence.</w:t>
      </w:r>
    </w:p>
    <w:p w14:paraId="64B5A53D" w14:textId="77777777" w:rsidR="000D7F08" w:rsidRPr="00503317" w:rsidRDefault="000D7F08" w:rsidP="00CC65BC">
      <w:pPr>
        <w:widowControl w:val="0"/>
        <w:suppressAutoHyphens w:val="0"/>
        <w:autoSpaceDE w:val="0"/>
        <w:autoSpaceDN w:val="0"/>
        <w:spacing w:before="5" w:after="0"/>
        <w:rPr>
          <w:rFonts w:asciiTheme="minorHAnsi" w:eastAsia="Calibri" w:hAnsiTheme="minorHAnsi" w:cstheme="minorHAnsi"/>
          <w:i/>
          <w:iCs/>
          <w:sz w:val="22"/>
          <w:szCs w:val="22"/>
          <w:lang w:val="en-US" w:eastAsia="en-US"/>
        </w:rPr>
      </w:pPr>
    </w:p>
    <w:p w14:paraId="2791081A" w14:textId="77777777" w:rsidR="000D7F08" w:rsidRPr="00503317" w:rsidRDefault="000D7F08" w:rsidP="00CC65BC">
      <w:pPr>
        <w:widowControl w:val="0"/>
        <w:suppressAutoHyphens w:val="0"/>
        <w:autoSpaceDE w:val="0"/>
        <w:autoSpaceDN w:val="0"/>
        <w:spacing w:after="0"/>
        <w:ind w:left="172"/>
        <w:outlineLvl w:val="1"/>
        <w:rPr>
          <w:rFonts w:asciiTheme="minorHAnsi" w:eastAsia="Calibri" w:hAnsiTheme="minorHAnsi" w:cstheme="minorHAnsi"/>
          <w:b/>
          <w:bCs/>
          <w:sz w:val="28"/>
          <w:szCs w:val="28"/>
          <w:lang w:val="en-US" w:eastAsia="en-US"/>
        </w:rPr>
      </w:pPr>
      <w:r w:rsidRPr="00503317">
        <w:rPr>
          <w:rFonts w:asciiTheme="minorHAnsi" w:eastAsia="Calibri" w:hAnsiTheme="minorHAnsi" w:cstheme="minorHAnsi"/>
          <w:b/>
          <w:bCs/>
          <w:sz w:val="28"/>
          <w:szCs w:val="28"/>
          <w:lang w:val="en-US" w:eastAsia="en-US"/>
        </w:rPr>
        <w:t>Behavioural</w:t>
      </w:r>
      <w:r w:rsidRPr="00503317">
        <w:rPr>
          <w:rFonts w:asciiTheme="minorHAnsi" w:eastAsia="Calibri" w:hAnsiTheme="minorHAnsi" w:cstheme="minorHAnsi"/>
          <w:b/>
          <w:bCs/>
          <w:spacing w:val="-7"/>
          <w:sz w:val="28"/>
          <w:szCs w:val="28"/>
          <w:lang w:val="en-US" w:eastAsia="en-US"/>
        </w:rPr>
        <w:t xml:space="preserve"> </w:t>
      </w:r>
      <w:r w:rsidRPr="00503317">
        <w:rPr>
          <w:rFonts w:asciiTheme="minorHAnsi" w:eastAsia="Calibri" w:hAnsiTheme="minorHAnsi" w:cstheme="minorHAnsi"/>
          <w:b/>
          <w:bCs/>
          <w:spacing w:val="-2"/>
          <w:sz w:val="28"/>
          <w:szCs w:val="28"/>
          <w:lang w:val="en-US" w:eastAsia="en-US"/>
        </w:rPr>
        <w:t>Capabilities</w:t>
      </w:r>
    </w:p>
    <w:p w14:paraId="0637C540" w14:textId="77777777" w:rsidR="000D7F08" w:rsidRPr="009D6756" w:rsidRDefault="000D7F08" w:rsidP="00CC65BC">
      <w:pPr>
        <w:widowControl w:val="0"/>
        <w:suppressAutoHyphens w:val="0"/>
        <w:autoSpaceDE w:val="0"/>
        <w:autoSpaceDN w:val="0"/>
        <w:spacing w:before="9" w:after="0"/>
        <w:rPr>
          <w:rFonts w:asciiTheme="minorHAnsi" w:eastAsia="Calibri" w:hAnsiTheme="minorHAnsi" w:cstheme="minorHAnsi"/>
          <w:i/>
          <w:iCs/>
          <w:szCs w:val="24"/>
          <w:lang w:val="en-US" w:eastAsia="en-US"/>
        </w:rPr>
      </w:pPr>
    </w:p>
    <w:p w14:paraId="27C1DE15" w14:textId="77777777" w:rsidR="009D6756" w:rsidRPr="009D6756" w:rsidRDefault="009D6756" w:rsidP="00CC65BC">
      <w:pPr>
        <w:numPr>
          <w:ilvl w:val="0"/>
          <w:numId w:val="6"/>
        </w:numPr>
        <w:suppressAutoHyphens w:val="0"/>
        <w:spacing w:after="200"/>
        <w:rPr>
          <w:rStyle w:val="normaltextrun"/>
          <w:rFonts w:asciiTheme="minorHAnsi" w:hAnsiTheme="minorHAnsi" w:cstheme="minorHAnsi"/>
          <w:szCs w:val="24"/>
          <w:shd w:val="clear" w:color="auto" w:fill="FFFFFF"/>
        </w:rPr>
      </w:pPr>
      <w:r w:rsidRPr="009D6756">
        <w:rPr>
          <w:rStyle w:val="normaltextrun"/>
          <w:rFonts w:asciiTheme="minorHAnsi" w:hAnsiTheme="minorHAnsi" w:cstheme="minorHAnsi"/>
          <w:szCs w:val="24"/>
          <w:shd w:val="clear" w:color="auto" w:fill="FFFFFF"/>
        </w:rPr>
        <w:t>Demonstrated collaborative approach, ability to work with autonomy and as part of a team and work flexibly across the office and with government and non-government partners. </w:t>
      </w:r>
    </w:p>
    <w:p w14:paraId="53718087" w14:textId="4027AFC0" w:rsidR="009D6756" w:rsidRPr="009D6756" w:rsidRDefault="009D6756" w:rsidP="00CC65BC">
      <w:pPr>
        <w:numPr>
          <w:ilvl w:val="0"/>
          <w:numId w:val="6"/>
        </w:numPr>
        <w:suppressAutoHyphens w:val="0"/>
        <w:spacing w:after="200"/>
        <w:rPr>
          <w:rStyle w:val="normaltextrun"/>
          <w:rFonts w:asciiTheme="minorHAnsi" w:hAnsiTheme="minorHAnsi" w:cstheme="minorHAnsi"/>
          <w:szCs w:val="24"/>
          <w:shd w:val="clear" w:color="auto" w:fill="FFFFFF"/>
        </w:rPr>
      </w:pPr>
      <w:bookmarkStart w:id="3" w:name="_Hlk66973280"/>
      <w:r w:rsidRPr="009D6756">
        <w:rPr>
          <w:rStyle w:val="normaltextrun"/>
          <w:rFonts w:asciiTheme="minorHAnsi" w:hAnsiTheme="minorHAnsi" w:cstheme="minorHAnsi"/>
          <w:szCs w:val="24"/>
          <w:shd w:val="clear" w:color="auto" w:fill="FFFFFF"/>
        </w:rPr>
        <w:t>High levels of empathy and sensitivity to work with range of stakeholders</w:t>
      </w:r>
      <w:r w:rsidR="00503317">
        <w:rPr>
          <w:rStyle w:val="normaltextrun"/>
          <w:rFonts w:asciiTheme="minorHAnsi" w:hAnsiTheme="minorHAnsi" w:cstheme="minorHAnsi"/>
          <w:szCs w:val="24"/>
          <w:shd w:val="clear" w:color="auto" w:fill="FFFFFF"/>
        </w:rPr>
        <w:t xml:space="preserve">, including </w:t>
      </w:r>
      <w:r w:rsidR="00503317" w:rsidRPr="00503317">
        <w:rPr>
          <w:rFonts w:asciiTheme="minorHAnsi" w:hAnsiTheme="minorHAnsi" w:cstheme="minorHAnsi"/>
          <w:szCs w:val="24"/>
          <w:shd w:val="clear" w:color="auto" w:fill="FFFFFF"/>
        </w:rPr>
        <w:t>experience in developing collaborative working relationships and engaging with Aboriginal and Torres Strait Islander communities, and the ability to communicate sensitively and effectively with Aboriginal and Torres Strait Islander peoples</w:t>
      </w:r>
      <w:r w:rsidRPr="009D6756">
        <w:rPr>
          <w:rStyle w:val="normaltextrun"/>
          <w:rFonts w:asciiTheme="minorHAnsi" w:hAnsiTheme="minorHAnsi" w:cstheme="minorHAnsi"/>
          <w:szCs w:val="24"/>
          <w:shd w:val="clear" w:color="auto" w:fill="FFFFFF"/>
        </w:rPr>
        <w:t xml:space="preserve">.  </w:t>
      </w:r>
    </w:p>
    <w:p w14:paraId="445C9E06" w14:textId="77777777" w:rsidR="009D6756" w:rsidRPr="009D6756" w:rsidRDefault="009D6756" w:rsidP="00CC65BC">
      <w:pPr>
        <w:numPr>
          <w:ilvl w:val="0"/>
          <w:numId w:val="6"/>
        </w:numPr>
        <w:suppressAutoHyphens w:val="0"/>
        <w:spacing w:after="200"/>
        <w:rPr>
          <w:rStyle w:val="normaltextrun"/>
          <w:rFonts w:asciiTheme="minorHAnsi" w:hAnsiTheme="minorHAnsi" w:cstheme="minorHAnsi"/>
          <w:szCs w:val="24"/>
          <w:shd w:val="clear" w:color="auto" w:fill="FFFFFF"/>
        </w:rPr>
      </w:pPr>
      <w:r w:rsidRPr="009D6756">
        <w:rPr>
          <w:rStyle w:val="normaltextrun"/>
          <w:rFonts w:asciiTheme="minorHAnsi" w:hAnsiTheme="minorHAnsi" w:cstheme="minorHAnsi"/>
          <w:szCs w:val="24"/>
          <w:shd w:val="clear" w:color="auto" w:fill="FFFFFF"/>
        </w:rPr>
        <w:t xml:space="preserve">Demonstrated ability to model ethical behaviour and drive team commitment to deliver outcomes aligned to the ACTPS Values and Signature Behaviours and Government priorities, and to achieving consistently high service standards.  </w:t>
      </w:r>
      <w:bookmarkEnd w:id="3"/>
    </w:p>
    <w:p w14:paraId="2496DA88" w14:textId="40DA532F" w:rsidR="000D7F08" w:rsidRPr="00D9145A" w:rsidRDefault="00B44BDE" w:rsidP="00CC65BC">
      <w:pPr>
        <w:pStyle w:val="ListParagraph"/>
        <w:widowControl w:val="0"/>
        <w:tabs>
          <w:tab w:val="left" w:pos="894"/>
        </w:tabs>
        <w:suppressAutoHyphens w:val="0"/>
        <w:autoSpaceDE w:val="0"/>
        <w:autoSpaceDN w:val="0"/>
        <w:spacing w:after="0"/>
        <w:ind w:left="960"/>
        <w:rPr>
          <w:rFonts w:eastAsia="Calibri" w:cs="Calibri"/>
          <w:i/>
          <w:szCs w:val="22"/>
          <w:lang w:val="en-US" w:eastAsia="en-US"/>
        </w:rPr>
      </w:pPr>
      <w:r>
        <w:rPr>
          <w:rFonts w:eastAsia="Calibri" w:cs="Calibri"/>
          <w:iCs/>
          <w:szCs w:val="22"/>
          <w:lang w:val="en-US" w:eastAsia="en-US"/>
        </w:rPr>
        <w:t xml:space="preserve"> </w:t>
      </w:r>
    </w:p>
    <w:p w14:paraId="4B7B51E0" w14:textId="77777777" w:rsidR="000D7F08" w:rsidRPr="000D7F08" w:rsidRDefault="000D7F08" w:rsidP="00CC65BC">
      <w:pPr>
        <w:widowControl w:val="0"/>
        <w:suppressAutoHyphens w:val="0"/>
        <w:autoSpaceDE w:val="0"/>
        <w:autoSpaceDN w:val="0"/>
        <w:spacing w:after="0"/>
        <w:ind w:left="172"/>
        <w:outlineLvl w:val="1"/>
        <w:rPr>
          <w:rFonts w:eastAsia="Calibri" w:cs="Calibri"/>
          <w:b/>
          <w:bCs/>
          <w:sz w:val="28"/>
          <w:szCs w:val="28"/>
          <w:lang w:val="en-US" w:eastAsia="en-US"/>
        </w:rPr>
      </w:pPr>
      <w:r w:rsidRPr="000D7F08">
        <w:rPr>
          <w:rFonts w:eastAsia="Calibri" w:cs="Calibri"/>
          <w:b/>
          <w:bCs/>
          <w:sz w:val="28"/>
          <w:szCs w:val="28"/>
          <w:lang w:val="en-US" w:eastAsia="en-US"/>
        </w:rPr>
        <w:t>Compliance</w:t>
      </w:r>
      <w:r w:rsidRPr="000D7F08">
        <w:rPr>
          <w:rFonts w:eastAsia="Calibri" w:cs="Calibri"/>
          <w:b/>
          <w:bCs/>
          <w:spacing w:val="-7"/>
          <w:sz w:val="28"/>
          <w:szCs w:val="28"/>
          <w:lang w:val="en-US" w:eastAsia="en-US"/>
        </w:rPr>
        <w:t xml:space="preserve"> </w:t>
      </w:r>
      <w:r w:rsidRPr="000D7F08">
        <w:rPr>
          <w:rFonts w:eastAsia="Calibri" w:cs="Calibri"/>
          <w:b/>
          <w:bCs/>
          <w:sz w:val="28"/>
          <w:szCs w:val="28"/>
          <w:lang w:val="en-US" w:eastAsia="en-US"/>
        </w:rPr>
        <w:t>Requirements</w:t>
      </w:r>
      <w:r w:rsidRPr="000D7F08">
        <w:rPr>
          <w:rFonts w:eastAsia="Calibri" w:cs="Calibri"/>
          <w:b/>
          <w:bCs/>
          <w:spacing w:val="-5"/>
          <w:sz w:val="28"/>
          <w:szCs w:val="28"/>
          <w:lang w:val="en-US" w:eastAsia="en-US"/>
        </w:rPr>
        <w:t xml:space="preserve"> </w:t>
      </w:r>
      <w:r w:rsidRPr="000D7F08">
        <w:rPr>
          <w:rFonts w:eastAsia="Calibri" w:cs="Calibri"/>
          <w:b/>
          <w:bCs/>
          <w:sz w:val="28"/>
          <w:szCs w:val="28"/>
          <w:lang w:val="en-US" w:eastAsia="en-US"/>
        </w:rPr>
        <w:t>/</w:t>
      </w:r>
      <w:r w:rsidRPr="000D7F08">
        <w:rPr>
          <w:rFonts w:eastAsia="Calibri" w:cs="Calibri"/>
          <w:b/>
          <w:bCs/>
          <w:spacing w:val="-7"/>
          <w:sz w:val="28"/>
          <w:szCs w:val="28"/>
          <w:lang w:val="en-US" w:eastAsia="en-US"/>
        </w:rPr>
        <w:t xml:space="preserve"> </w:t>
      </w:r>
      <w:r w:rsidRPr="000D7F08">
        <w:rPr>
          <w:rFonts w:eastAsia="Calibri" w:cs="Calibri"/>
          <w:b/>
          <w:bCs/>
          <w:spacing w:val="-2"/>
          <w:sz w:val="28"/>
          <w:szCs w:val="28"/>
          <w:lang w:val="en-US" w:eastAsia="en-US"/>
        </w:rPr>
        <w:t>Qualifications</w:t>
      </w:r>
    </w:p>
    <w:p w14:paraId="7DC638CC" w14:textId="77777777" w:rsidR="000255B2" w:rsidRPr="000255B2" w:rsidRDefault="000255B2" w:rsidP="000255B2">
      <w:pPr>
        <w:pStyle w:val="ListParagraph"/>
        <w:widowControl w:val="0"/>
        <w:numPr>
          <w:ilvl w:val="0"/>
          <w:numId w:val="15"/>
        </w:numPr>
        <w:tabs>
          <w:tab w:val="left" w:pos="993"/>
        </w:tabs>
        <w:suppressAutoHyphens w:val="0"/>
        <w:autoSpaceDE w:val="0"/>
        <w:autoSpaceDN w:val="0"/>
        <w:spacing w:before="120" w:after="0"/>
        <w:ind w:left="851" w:hanging="425"/>
        <w:contextualSpacing w:val="0"/>
        <w:rPr>
          <w:rFonts w:eastAsia="Calibri" w:cs="Calibri"/>
          <w:i/>
          <w:iCs/>
          <w:szCs w:val="24"/>
          <w:lang w:eastAsia="en-US"/>
        </w:rPr>
      </w:pPr>
      <w:r w:rsidRPr="000255B2">
        <w:rPr>
          <w:rFonts w:eastAsia="Calibri" w:cs="Calibri"/>
          <w:szCs w:val="24"/>
          <w:lang w:eastAsia="en-US"/>
        </w:rPr>
        <w:t xml:space="preserve">This is an </w:t>
      </w:r>
      <w:r w:rsidRPr="000255B2">
        <w:rPr>
          <w:rFonts w:eastAsia="Calibri" w:cs="Calibri"/>
          <w:b/>
          <w:bCs/>
          <w:szCs w:val="24"/>
          <w:lang w:eastAsia="en-US"/>
        </w:rPr>
        <w:t>identified position</w:t>
      </w:r>
      <w:r w:rsidRPr="000255B2">
        <w:rPr>
          <w:rFonts w:eastAsia="Calibri" w:cs="Calibri"/>
          <w:szCs w:val="24"/>
          <w:lang w:eastAsia="en-US"/>
        </w:rPr>
        <w:t xml:space="preserve"> in accordance with Section 27(4) of the </w:t>
      </w:r>
      <w:r w:rsidRPr="000255B2">
        <w:rPr>
          <w:rFonts w:eastAsia="Calibri" w:cs="Calibri"/>
          <w:i/>
          <w:iCs/>
          <w:szCs w:val="24"/>
          <w:lang w:eastAsia="en-US"/>
        </w:rPr>
        <w:t>Public Sector Management Act 1994</w:t>
      </w:r>
      <w:r w:rsidRPr="000255B2">
        <w:rPr>
          <w:rFonts w:eastAsia="Calibri" w:cs="Calibri"/>
          <w:szCs w:val="24"/>
          <w:lang w:eastAsia="en-US"/>
        </w:rPr>
        <w:t xml:space="preserve"> and is only open to an Aboriginal and/or Torres Strait Islander person. Aboriginal and/or Torres Strait Islander lived experience, and cultural capability is considered essential and confirmation of Aboriginal or Torres Strait Islander heritage may be requested.</w:t>
      </w:r>
    </w:p>
    <w:p w14:paraId="0851FB44" w14:textId="55F2F8E9" w:rsidR="000D7F08" w:rsidRPr="00D25B76" w:rsidRDefault="00D61CDE" w:rsidP="00D25B76">
      <w:pPr>
        <w:pStyle w:val="ListParagraph"/>
        <w:widowControl w:val="0"/>
        <w:numPr>
          <w:ilvl w:val="0"/>
          <w:numId w:val="15"/>
        </w:numPr>
        <w:tabs>
          <w:tab w:val="left" w:pos="993"/>
        </w:tabs>
        <w:suppressAutoHyphens w:val="0"/>
        <w:autoSpaceDE w:val="0"/>
        <w:autoSpaceDN w:val="0"/>
        <w:spacing w:before="120" w:after="0"/>
        <w:ind w:left="851" w:hanging="425"/>
        <w:contextualSpacing w:val="0"/>
        <w:rPr>
          <w:rFonts w:eastAsia="Calibri" w:cs="Calibri"/>
          <w:i/>
          <w:iCs/>
          <w:szCs w:val="24"/>
          <w:lang w:eastAsia="en-US"/>
        </w:rPr>
      </w:pPr>
      <w:r w:rsidRPr="000255B2">
        <w:rPr>
          <w:rFonts w:eastAsia="Calibri" w:cs="Calibri"/>
          <w:szCs w:val="24"/>
          <w:lang w:eastAsia="en-US"/>
        </w:rPr>
        <w:lastRenderedPageBreak/>
        <w:t xml:space="preserve">Tertiary qualifications </w:t>
      </w:r>
      <w:r w:rsidR="009A7F9B" w:rsidRPr="000255B2">
        <w:rPr>
          <w:rFonts w:eastAsia="Calibri" w:cs="Calibri"/>
          <w:szCs w:val="24"/>
          <w:lang w:eastAsia="en-US"/>
        </w:rPr>
        <w:t xml:space="preserve">in, or significant study towards </w:t>
      </w:r>
      <w:r w:rsidR="00035260" w:rsidRPr="000255B2">
        <w:rPr>
          <w:rFonts w:eastAsia="Calibri" w:cs="Calibri"/>
          <w:szCs w:val="24"/>
          <w:lang w:eastAsia="en-US"/>
        </w:rPr>
        <w:t>qualifications</w:t>
      </w:r>
      <w:r w:rsidR="009A7F9B" w:rsidRPr="000255B2">
        <w:rPr>
          <w:rFonts w:eastAsia="Calibri" w:cs="Calibri"/>
          <w:szCs w:val="24"/>
          <w:lang w:eastAsia="en-US"/>
        </w:rPr>
        <w:t xml:space="preserve"> in </w:t>
      </w:r>
      <w:r w:rsidR="00CC65BC" w:rsidRPr="000255B2">
        <w:rPr>
          <w:rFonts w:eastAsia="Calibri" w:cs="Calibri"/>
          <w:szCs w:val="24"/>
          <w:lang w:eastAsia="en-US"/>
        </w:rPr>
        <w:t xml:space="preserve">a relevant </w:t>
      </w:r>
      <w:r w:rsidR="009A7F9B" w:rsidRPr="000255B2">
        <w:rPr>
          <w:rFonts w:eastAsia="Calibri" w:cs="Calibri"/>
          <w:szCs w:val="24"/>
          <w:lang w:eastAsia="en-US"/>
        </w:rPr>
        <w:t>human services</w:t>
      </w:r>
      <w:r w:rsidR="00583DF3" w:rsidRPr="000255B2">
        <w:rPr>
          <w:rFonts w:eastAsia="Calibri" w:cs="Calibri"/>
          <w:szCs w:val="24"/>
          <w:lang w:eastAsia="en-US"/>
        </w:rPr>
        <w:t>/</w:t>
      </w:r>
      <w:r w:rsidR="009A7F9B" w:rsidRPr="000255B2">
        <w:rPr>
          <w:rFonts w:eastAsia="Calibri" w:cs="Calibri"/>
          <w:szCs w:val="24"/>
          <w:lang w:eastAsia="en-US"/>
        </w:rPr>
        <w:t xml:space="preserve"> </w:t>
      </w:r>
      <w:r w:rsidR="00035260" w:rsidRPr="000255B2">
        <w:rPr>
          <w:rFonts w:eastAsia="Calibri" w:cs="Calibri"/>
          <w:szCs w:val="24"/>
          <w:lang w:eastAsia="en-US"/>
        </w:rPr>
        <w:t>government</w:t>
      </w:r>
      <w:r w:rsidR="00583DF3" w:rsidRPr="000255B2">
        <w:rPr>
          <w:rFonts w:eastAsia="Calibri" w:cs="Calibri"/>
          <w:szCs w:val="24"/>
          <w:lang w:eastAsia="en-US"/>
        </w:rPr>
        <w:t>/</w:t>
      </w:r>
      <w:r w:rsidR="009A7F9B" w:rsidRPr="000255B2">
        <w:rPr>
          <w:rFonts w:eastAsia="Calibri" w:cs="Calibri"/>
          <w:szCs w:val="24"/>
          <w:lang w:eastAsia="en-US"/>
        </w:rPr>
        <w:t>law</w:t>
      </w:r>
      <w:r w:rsidR="00583DF3" w:rsidRPr="000255B2">
        <w:rPr>
          <w:rFonts w:eastAsia="Calibri" w:cs="Calibri"/>
          <w:szCs w:val="24"/>
          <w:lang w:eastAsia="en-US"/>
        </w:rPr>
        <w:t>/</w:t>
      </w:r>
      <w:r w:rsidR="00035260" w:rsidRPr="000255B2">
        <w:rPr>
          <w:rFonts w:eastAsia="Calibri" w:cs="Calibri"/>
          <w:szCs w:val="24"/>
          <w:lang w:eastAsia="en-US"/>
        </w:rPr>
        <w:t>public policy are desirable</w:t>
      </w:r>
      <w:r w:rsidR="00CC65BC" w:rsidRPr="000255B2">
        <w:rPr>
          <w:rFonts w:eastAsia="Calibri" w:cs="Calibri"/>
          <w:szCs w:val="24"/>
          <w:lang w:eastAsia="en-US"/>
        </w:rPr>
        <w:t xml:space="preserve"> but not essential</w:t>
      </w:r>
      <w:r w:rsidR="00583DF3" w:rsidRPr="000255B2">
        <w:rPr>
          <w:rFonts w:eastAsia="Calibri" w:cs="Calibri"/>
          <w:szCs w:val="24"/>
          <w:lang w:eastAsia="en-US"/>
        </w:rPr>
        <w:t xml:space="preserve">. </w:t>
      </w:r>
      <w:r w:rsidRPr="000255B2">
        <w:rPr>
          <w:rFonts w:eastAsia="Calibri" w:cs="Calibri"/>
          <w:szCs w:val="24"/>
          <w:lang w:eastAsia="en-US"/>
        </w:rPr>
        <w:t xml:space="preserve"> </w:t>
      </w:r>
    </w:p>
    <w:p w14:paraId="4C2111C2" w14:textId="14F00C28" w:rsidR="000D7F08" w:rsidRPr="000255B2" w:rsidRDefault="000D7F08" w:rsidP="000255B2">
      <w:pPr>
        <w:pStyle w:val="ListParagraph"/>
        <w:widowControl w:val="0"/>
        <w:numPr>
          <w:ilvl w:val="0"/>
          <w:numId w:val="15"/>
        </w:numPr>
        <w:tabs>
          <w:tab w:val="left" w:pos="993"/>
        </w:tabs>
        <w:suppressAutoHyphens w:val="0"/>
        <w:autoSpaceDE w:val="0"/>
        <w:autoSpaceDN w:val="0"/>
        <w:spacing w:before="120" w:after="0"/>
        <w:ind w:left="851" w:hanging="425"/>
        <w:contextualSpacing w:val="0"/>
        <w:rPr>
          <w:rFonts w:eastAsia="Calibri" w:cs="Calibri"/>
          <w:szCs w:val="24"/>
          <w:lang w:val="en-US" w:eastAsia="en-US"/>
        </w:rPr>
      </w:pPr>
      <w:r w:rsidRPr="000255B2">
        <w:rPr>
          <w:rFonts w:eastAsia="Calibri" w:cs="Calibri"/>
          <w:szCs w:val="24"/>
          <w:lang w:val="en-US" w:eastAsia="en-US"/>
        </w:rPr>
        <w:t>This</w:t>
      </w:r>
      <w:r w:rsidRPr="000255B2">
        <w:rPr>
          <w:rFonts w:eastAsia="Calibri" w:cs="Calibri"/>
          <w:spacing w:val="-5"/>
          <w:szCs w:val="24"/>
          <w:lang w:val="en-US" w:eastAsia="en-US"/>
        </w:rPr>
        <w:t xml:space="preserve"> </w:t>
      </w:r>
      <w:r w:rsidRPr="000255B2">
        <w:rPr>
          <w:rFonts w:eastAsia="Calibri" w:cs="Calibri"/>
          <w:iCs/>
          <w:szCs w:val="24"/>
          <w:lang w:val="en-US" w:eastAsia="en-US"/>
        </w:rPr>
        <w:t>position</w:t>
      </w:r>
      <w:r w:rsidRPr="000255B2">
        <w:rPr>
          <w:rFonts w:eastAsia="Calibri" w:cs="Calibri"/>
          <w:spacing w:val="-2"/>
          <w:szCs w:val="24"/>
          <w:lang w:val="en-US" w:eastAsia="en-US"/>
        </w:rPr>
        <w:t xml:space="preserve"> </w:t>
      </w:r>
      <w:r w:rsidR="00BC3503" w:rsidRPr="000255B2">
        <w:rPr>
          <w:rFonts w:eastAsia="Calibri" w:cs="Calibri"/>
          <w:spacing w:val="-2"/>
          <w:szCs w:val="24"/>
          <w:lang w:val="en-US" w:eastAsia="en-US"/>
        </w:rPr>
        <w:t xml:space="preserve">does not </w:t>
      </w:r>
      <w:r w:rsidRPr="000255B2">
        <w:rPr>
          <w:rFonts w:eastAsia="Calibri" w:cs="Calibri"/>
          <w:szCs w:val="24"/>
          <w:lang w:val="en-US" w:eastAsia="en-US"/>
        </w:rPr>
        <w:t>require</w:t>
      </w:r>
      <w:r w:rsidRPr="000255B2">
        <w:rPr>
          <w:rFonts w:eastAsia="Calibri" w:cs="Calibri"/>
          <w:spacing w:val="-3"/>
          <w:szCs w:val="24"/>
          <w:lang w:val="en-US" w:eastAsia="en-US"/>
        </w:rPr>
        <w:t xml:space="preserve"> </w:t>
      </w:r>
      <w:r w:rsidRPr="000255B2">
        <w:rPr>
          <w:rFonts w:eastAsia="Calibri" w:cs="Calibri"/>
          <w:szCs w:val="24"/>
          <w:lang w:val="en-US" w:eastAsia="en-US"/>
        </w:rPr>
        <w:t>a</w:t>
      </w:r>
      <w:r w:rsidRPr="000255B2">
        <w:rPr>
          <w:rFonts w:eastAsia="Calibri" w:cs="Calibri"/>
          <w:spacing w:val="-2"/>
          <w:szCs w:val="24"/>
          <w:lang w:val="en-US" w:eastAsia="en-US"/>
        </w:rPr>
        <w:t xml:space="preserve"> </w:t>
      </w:r>
      <w:r w:rsidRPr="000255B2">
        <w:rPr>
          <w:rFonts w:eastAsia="Calibri" w:cs="Calibri"/>
          <w:szCs w:val="24"/>
          <w:lang w:val="en-US" w:eastAsia="en-US"/>
        </w:rPr>
        <w:t>Working</w:t>
      </w:r>
      <w:r w:rsidRPr="000255B2">
        <w:rPr>
          <w:rFonts w:eastAsia="Calibri" w:cs="Calibri"/>
          <w:spacing w:val="-2"/>
          <w:szCs w:val="24"/>
          <w:lang w:val="en-US" w:eastAsia="en-US"/>
        </w:rPr>
        <w:t xml:space="preserve"> </w:t>
      </w:r>
      <w:r w:rsidRPr="000255B2">
        <w:rPr>
          <w:rFonts w:eastAsia="Calibri" w:cs="Calibri"/>
          <w:szCs w:val="24"/>
          <w:lang w:val="en-US" w:eastAsia="en-US"/>
        </w:rPr>
        <w:t>with</w:t>
      </w:r>
      <w:r w:rsidRPr="000255B2">
        <w:rPr>
          <w:rFonts w:eastAsia="Calibri" w:cs="Calibri"/>
          <w:spacing w:val="-4"/>
          <w:szCs w:val="24"/>
          <w:lang w:val="en-US" w:eastAsia="en-US"/>
        </w:rPr>
        <w:t xml:space="preserve"> </w:t>
      </w:r>
      <w:r w:rsidRPr="000255B2">
        <w:rPr>
          <w:rFonts w:eastAsia="Calibri" w:cs="Calibri"/>
          <w:szCs w:val="24"/>
          <w:lang w:val="en-US" w:eastAsia="en-US"/>
        </w:rPr>
        <w:t>Vulnerable</w:t>
      </w:r>
      <w:r w:rsidRPr="000255B2">
        <w:rPr>
          <w:rFonts w:eastAsia="Calibri" w:cs="Calibri"/>
          <w:spacing w:val="-3"/>
          <w:szCs w:val="24"/>
          <w:lang w:val="en-US" w:eastAsia="en-US"/>
        </w:rPr>
        <w:t xml:space="preserve"> </w:t>
      </w:r>
      <w:r w:rsidRPr="000255B2">
        <w:rPr>
          <w:rFonts w:eastAsia="Calibri" w:cs="Calibri"/>
          <w:szCs w:val="24"/>
          <w:lang w:val="en-US" w:eastAsia="en-US"/>
        </w:rPr>
        <w:t>People</w:t>
      </w:r>
      <w:r w:rsidRPr="000255B2">
        <w:rPr>
          <w:rFonts w:eastAsia="Calibri" w:cs="Calibri"/>
          <w:spacing w:val="-1"/>
          <w:szCs w:val="24"/>
          <w:lang w:val="en-US" w:eastAsia="en-US"/>
        </w:rPr>
        <w:t xml:space="preserve"> </w:t>
      </w:r>
      <w:r w:rsidRPr="000255B2">
        <w:rPr>
          <w:rFonts w:eastAsia="Calibri" w:cs="Calibri"/>
          <w:spacing w:val="-2"/>
          <w:szCs w:val="24"/>
          <w:lang w:val="en-US" w:eastAsia="en-US"/>
        </w:rPr>
        <w:t>Check.</w:t>
      </w:r>
    </w:p>
    <w:p w14:paraId="2BB316D6" w14:textId="6B10D34C" w:rsidR="000D7F08" w:rsidRDefault="000D7F08" w:rsidP="000255B2">
      <w:pPr>
        <w:widowControl w:val="0"/>
        <w:suppressAutoHyphens w:val="0"/>
        <w:autoSpaceDE w:val="0"/>
        <w:autoSpaceDN w:val="0"/>
        <w:spacing w:before="120" w:after="0"/>
        <w:rPr>
          <w:rFonts w:eastAsia="Calibri" w:cs="Calibri"/>
          <w:iCs/>
          <w:sz w:val="23"/>
          <w:szCs w:val="24"/>
          <w:lang w:val="en-US" w:eastAsia="en-US"/>
        </w:rPr>
      </w:pPr>
    </w:p>
    <w:p w14:paraId="107FD25B" w14:textId="397E7AC7" w:rsidR="000D7F08" w:rsidRPr="000D7F08" w:rsidRDefault="000D7F08" w:rsidP="000D7F08">
      <w:pPr>
        <w:widowControl w:val="0"/>
        <w:suppressAutoHyphens w:val="0"/>
        <w:autoSpaceDE w:val="0"/>
        <w:autoSpaceDN w:val="0"/>
        <w:spacing w:after="0"/>
        <w:ind w:left="172"/>
        <w:outlineLvl w:val="0"/>
        <w:rPr>
          <w:rFonts w:eastAsia="Calibri" w:cs="Calibri"/>
          <w:b/>
          <w:bCs/>
          <w:sz w:val="32"/>
          <w:szCs w:val="32"/>
          <w:lang w:val="en-US" w:eastAsia="en-US"/>
        </w:rPr>
      </w:pPr>
      <w:r w:rsidRPr="000D7F08">
        <w:rPr>
          <w:rFonts w:eastAsia="Calibri" w:cs="Calibri"/>
          <w:b/>
          <w:bCs/>
          <w:noProof/>
          <w:sz w:val="32"/>
          <w:szCs w:val="32"/>
          <w:lang w:val="en-US" w:eastAsia="en-US"/>
        </w:rPr>
        <mc:AlternateContent>
          <mc:Choice Requires="wps">
            <w:drawing>
              <wp:anchor distT="0" distB="0" distL="0" distR="0" simplePos="0" relativeHeight="251663360" behindDoc="1" locked="0" layoutInCell="1" allowOverlap="1" wp14:anchorId="16F3CD46" wp14:editId="67336389">
                <wp:simplePos x="0" y="0"/>
                <wp:positionH relativeFrom="page">
                  <wp:posOffset>701040</wp:posOffset>
                </wp:positionH>
                <wp:positionV relativeFrom="paragraph">
                  <wp:posOffset>260350</wp:posOffset>
                </wp:positionV>
                <wp:extent cx="6158230" cy="6350"/>
                <wp:effectExtent l="0" t="3175" r="0" b="0"/>
                <wp:wrapTopAndBottom/>
                <wp:docPr id="6" name="Rectangle 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158230" cy="635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912749A" id="Rectangle 6" o:spid="_x0000_s1026" style="position:absolute;margin-left:55.2pt;margin-top:20.5pt;width:484.9pt;height:.5pt;z-index:-25165312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" fillcolor="black" stroked="f">
                <w10:wrap type="topAndBottom" anchorx="page"/>
              </v:rect>
            </w:pict>
          </mc:Fallback>
        </mc:AlternateContent>
      </w:r>
      <w:r w:rsidRPr="000D7F08">
        <w:rPr>
          <w:rFonts w:eastAsia="Calibri" w:cs="Calibri"/>
          <w:b/>
          <w:bCs/>
          <w:sz w:val="32"/>
          <w:szCs w:val="32"/>
          <w:lang w:val="en-US" w:eastAsia="en-US"/>
        </w:rPr>
        <w:t>WORK</w:t>
      </w:r>
      <w:r w:rsidRPr="000D7F08">
        <w:rPr>
          <w:rFonts w:eastAsia="Calibri" w:cs="Calibri"/>
          <w:b/>
          <w:bCs/>
          <w:spacing w:val="-17"/>
          <w:sz w:val="32"/>
          <w:szCs w:val="32"/>
          <w:lang w:val="en-US" w:eastAsia="en-US"/>
        </w:rPr>
        <w:t xml:space="preserve"> </w:t>
      </w:r>
      <w:r w:rsidRPr="000D7F08">
        <w:rPr>
          <w:rFonts w:eastAsia="Calibri" w:cs="Calibri"/>
          <w:b/>
          <w:bCs/>
          <w:sz w:val="32"/>
          <w:szCs w:val="32"/>
          <w:lang w:val="en-US" w:eastAsia="en-US"/>
        </w:rPr>
        <w:t>ENVIRONMENT</w:t>
      </w:r>
      <w:r w:rsidRPr="000D7F08">
        <w:rPr>
          <w:rFonts w:eastAsia="Calibri" w:cs="Calibri"/>
          <w:b/>
          <w:bCs/>
          <w:spacing w:val="-17"/>
          <w:sz w:val="32"/>
          <w:szCs w:val="32"/>
          <w:lang w:val="en-US" w:eastAsia="en-US"/>
        </w:rPr>
        <w:t xml:space="preserve"> </w:t>
      </w:r>
      <w:r w:rsidRPr="000D7F08">
        <w:rPr>
          <w:rFonts w:eastAsia="Calibri" w:cs="Calibri"/>
          <w:b/>
          <w:bCs/>
          <w:spacing w:val="-2"/>
          <w:sz w:val="32"/>
          <w:szCs w:val="32"/>
          <w:lang w:val="en-US" w:eastAsia="en-US"/>
        </w:rPr>
        <w:t>DESCRIPTION</w:t>
      </w:r>
    </w:p>
    <w:p w14:paraId="12B5B2E5" w14:textId="77777777" w:rsidR="000D7F08" w:rsidRPr="000D7F08" w:rsidRDefault="000D7F08" w:rsidP="000D7F08">
      <w:pPr>
        <w:widowControl w:val="0"/>
        <w:suppressAutoHyphens w:val="0"/>
        <w:autoSpaceDE w:val="0"/>
        <w:autoSpaceDN w:val="0"/>
        <w:spacing w:before="4" w:after="0"/>
        <w:rPr>
          <w:rFonts w:eastAsia="Calibri" w:cs="Calibri"/>
          <w:b/>
          <w:iCs/>
          <w:sz w:val="15"/>
          <w:szCs w:val="24"/>
          <w:lang w:val="en-US" w:eastAsia="en-US"/>
        </w:rPr>
      </w:pPr>
    </w:p>
    <w:p w14:paraId="1A8F14A8" w14:textId="77777777" w:rsidR="000D7F08" w:rsidRPr="000D7F08" w:rsidRDefault="000D7F08" w:rsidP="000D7F08">
      <w:pPr>
        <w:widowControl w:val="0"/>
        <w:suppressAutoHyphens w:val="0"/>
        <w:autoSpaceDE w:val="0"/>
        <w:autoSpaceDN w:val="0"/>
        <w:spacing w:before="3" w:after="0"/>
        <w:rPr>
          <w:rFonts w:eastAsia="Calibri" w:cs="Calibri"/>
          <w:i/>
          <w:iCs/>
          <w:sz w:val="19"/>
          <w:szCs w:val="24"/>
          <w:lang w:val="en-US" w:eastAsia="en-US"/>
        </w:rPr>
      </w:pPr>
    </w:p>
    <w:p w14:paraId="405C7286" w14:textId="6D9A41A9" w:rsidR="005A071A" w:rsidRDefault="000D7F08" w:rsidP="005A071A">
      <w:pPr>
        <w:widowControl w:val="0"/>
        <w:suppressAutoHyphens w:val="0"/>
        <w:autoSpaceDE w:val="0"/>
        <w:autoSpaceDN w:val="0"/>
        <w:spacing w:after="0" w:line="276" w:lineRule="auto"/>
        <w:ind w:left="172" w:right="143"/>
        <w:rPr>
          <w:rFonts w:eastAsia="Calibri" w:cs="Calibri"/>
          <w:szCs w:val="22"/>
          <w:lang w:val="en-US" w:eastAsia="en-US"/>
        </w:rPr>
      </w:pPr>
      <w:r w:rsidRPr="000D7F08">
        <w:rPr>
          <w:rFonts w:eastAsia="Calibri" w:cs="Calibri"/>
          <w:szCs w:val="22"/>
          <w:lang w:val="en-US" w:eastAsia="en-US"/>
        </w:rPr>
        <w:t xml:space="preserve">The following work environment description outlines the inherent requirements of the role of </w:t>
      </w:r>
      <w:r w:rsidR="001067C5">
        <w:rPr>
          <w:rFonts w:eastAsia="Calibri" w:cs="Calibri"/>
          <w:szCs w:val="22"/>
          <w:lang w:val="en-US" w:eastAsia="en-US"/>
        </w:rPr>
        <w:t xml:space="preserve">Assistant Director </w:t>
      </w:r>
      <w:r w:rsidR="00011D8D">
        <w:rPr>
          <w:rFonts w:eastAsia="Calibri" w:cs="Calibri"/>
          <w:szCs w:val="22"/>
          <w:lang w:val="en-US" w:eastAsia="en-US"/>
        </w:rPr>
        <w:t xml:space="preserve">(position number </w:t>
      </w:r>
      <w:r w:rsidR="00CC65BC">
        <w:rPr>
          <w:bCs/>
          <w:szCs w:val="24"/>
        </w:rPr>
        <w:t>54044</w:t>
      </w:r>
      <w:r w:rsidR="00F042B0">
        <w:rPr>
          <w:bCs/>
          <w:szCs w:val="24"/>
        </w:rPr>
        <w:t xml:space="preserve">) </w:t>
      </w:r>
      <w:r w:rsidR="001067C5">
        <w:rPr>
          <w:rFonts w:eastAsia="Calibri" w:cs="Calibri"/>
          <w:szCs w:val="22"/>
          <w:lang w:val="en-US" w:eastAsia="en-US"/>
        </w:rPr>
        <w:t>and indicate</w:t>
      </w:r>
      <w:r w:rsidR="00F042B0">
        <w:rPr>
          <w:rFonts w:eastAsia="Calibri" w:cs="Calibri"/>
          <w:szCs w:val="22"/>
          <w:lang w:val="en-US" w:eastAsia="en-US"/>
        </w:rPr>
        <w:t>s</w:t>
      </w:r>
      <w:r w:rsidR="001067C5">
        <w:rPr>
          <w:rFonts w:eastAsia="Calibri" w:cs="Calibri"/>
          <w:szCs w:val="22"/>
          <w:lang w:val="en-US" w:eastAsia="en-US"/>
        </w:rPr>
        <w:t xml:space="preserve"> how frequently each of these requirements would be performed. </w:t>
      </w:r>
      <w:r w:rsidRPr="000D7F08">
        <w:rPr>
          <w:rFonts w:eastAsia="Calibri" w:cs="Calibri"/>
          <w:szCs w:val="22"/>
          <w:lang w:val="en-US" w:eastAsia="en-US"/>
        </w:rPr>
        <w:t>Please note that ACTPS is committed to providing reasonable adjustment and ensuring all individuals have equal opportunities in the workplace.</w:t>
      </w:r>
    </w:p>
    <w:p w14:paraId="2FA0BE32" w14:textId="77777777" w:rsidR="005A071A" w:rsidRDefault="005A071A" w:rsidP="005A071A">
      <w:pPr>
        <w:widowControl w:val="0"/>
        <w:suppressAutoHyphens w:val="0"/>
        <w:autoSpaceDE w:val="0"/>
        <w:autoSpaceDN w:val="0"/>
        <w:spacing w:after="0" w:line="276" w:lineRule="auto"/>
        <w:ind w:left="172" w:right="143"/>
        <w:rPr>
          <w:rFonts w:eastAsia="Calibri" w:cs="Calibri"/>
          <w:szCs w:val="22"/>
          <w:lang w:val="en-US" w:eastAsia="en-US"/>
        </w:rPr>
      </w:pPr>
    </w:p>
    <w:tbl>
      <w:tblPr>
        <w:tblW w:w="9608" w:type="dxa"/>
        <w:tblInd w:w="18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6913"/>
        <w:gridCol w:w="2695"/>
      </w:tblGrid>
      <w:tr w:rsidR="000D7F08" w:rsidRPr="000D7F08" w14:paraId="27300216" w14:textId="77777777" w:rsidTr="00FF6B3B">
        <w:trPr>
          <w:trHeight w:val="453"/>
        </w:trPr>
        <w:tc>
          <w:tcPr>
            <w:tcW w:w="6913" w:type="dxa"/>
            <w:shd w:val="clear" w:color="auto" w:fill="DEEAF6" w:themeFill="accent1" w:themeFillTint="33"/>
          </w:tcPr>
          <w:p w14:paraId="4A6ED011" w14:textId="77777777" w:rsidR="000D7F08" w:rsidRPr="000D7F08" w:rsidRDefault="000D7F08" w:rsidP="000D7F08">
            <w:pPr>
              <w:widowControl w:val="0"/>
              <w:suppressAutoHyphens w:val="0"/>
              <w:autoSpaceDE w:val="0"/>
              <w:autoSpaceDN w:val="0"/>
              <w:spacing w:before="81" w:after="0"/>
              <w:ind w:left="110"/>
              <w:rPr>
                <w:rFonts w:eastAsia="Calibri" w:cs="Calibri"/>
                <w:b/>
                <w:szCs w:val="22"/>
                <w:lang w:val="en-US" w:eastAsia="en-US"/>
              </w:rPr>
            </w:pPr>
            <w:r w:rsidRPr="000D7F08">
              <w:rPr>
                <w:rFonts w:eastAsia="Calibri" w:cs="Calibri"/>
                <w:b/>
                <w:spacing w:val="-2"/>
                <w:szCs w:val="22"/>
                <w:lang w:val="en-US" w:eastAsia="en-US"/>
              </w:rPr>
              <w:t>ADMINISTRATIVE</w:t>
            </w:r>
          </w:p>
        </w:tc>
        <w:tc>
          <w:tcPr>
            <w:tcW w:w="2695" w:type="dxa"/>
            <w:shd w:val="clear" w:color="auto" w:fill="DEEAF6" w:themeFill="accent1" w:themeFillTint="33"/>
          </w:tcPr>
          <w:p w14:paraId="1830E78E" w14:textId="77777777" w:rsidR="000D7F08" w:rsidRPr="000D7F08" w:rsidRDefault="000D7F08" w:rsidP="000D7F08">
            <w:pPr>
              <w:widowControl w:val="0"/>
              <w:suppressAutoHyphens w:val="0"/>
              <w:autoSpaceDE w:val="0"/>
              <w:autoSpaceDN w:val="0"/>
              <w:spacing w:before="81" w:after="0"/>
              <w:ind w:left="552" w:right="538"/>
              <w:jc w:val="center"/>
              <w:rPr>
                <w:rFonts w:eastAsia="Calibri" w:cs="Calibri"/>
                <w:b/>
                <w:szCs w:val="22"/>
                <w:lang w:val="en-US" w:eastAsia="en-US"/>
              </w:rPr>
            </w:pPr>
            <w:r w:rsidRPr="000D7F08">
              <w:rPr>
                <w:rFonts w:eastAsia="Calibri" w:cs="Calibri"/>
                <w:b/>
                <w:spacing w:val="-2"/>
                <w:szCs w:val="22"/>
                <w:lang w:val="en-US" w:eastAsia="en-US"/>
              </w:rPr>
              <w:t>FREQUENCY</w:t>
            </w:r>
          </w:p>
        </w:tc>
      </w:tr>
      <w:tr w:rsidR="000D7F08" w:rsidRPr="000D7F08" w14:paraId="368665D3" w14:textId="77777777" w:rsidTr="00FF6B3B">
        <w:trPr>
          <w:trHeight w:val="292"/>
        </w:trPr>
        <w:tc>
          <w:tcPr>
            <w:tcW w:w="6913" w:type="dxa"/>
          </w:tcPr>
          <w:p w14:paraId="77CCD51D" w14:textId="77777777" w:rsidR="000D7F08" w:rsidRPr="000D7F08" w:rsidRDefault="000D7F08" w:rsidP="000D7F08">
            <w:pPr>
              <w:widowControl w:val="0"/>
              <w:suppressAutoHyphens w:val="0"/>
              <w:autoSpaceDE w:val="0"/>
              <w:autoSpaceDN w:val="0"/>
              <w:spacing w:after="0" w:line="272" w:lineRule="exact"/>
              <w:ind w:left="110"/>
              <w:rPr>
                <w:rFonts w:eastAsia="Calibri" w:cs="Calibri"/>
                <w:szCs w:val="22"/>
                <w:lang w:val="en-US" w:eastAsia="en-US"/>
              </w:rPr>
            </w:pPr>
            <w:r w:rsidRPr="000D7F08">
              <w:rPr>
                <w:rFonts w:eastAsia="Calibri" w:cs="Calibri"/>
                <w:szCs w:val="22"/>
                <w:lang w:val="en-US" w:eastAsia="en-US"/>
              </w:rPr>
              <w:t>Telephone</w:t>
            </w:r>
            <w:r w:rsidRPr="000D7F08">
              <w:rPr>
                <w:rFonts w:eastAsia="Calibri" w:cs="Calibri"/>
                <w:spacing w:val="-8"/>
                <w:szCs w:val="22"/>
                <w:lang w:val="en-US" w:eastAsia="en-US"/>
              </w:rPr>
              <w:t xml:space="preserve"> </w:t>
            </w:r>
            <w:r w:rsidRPr="000D7F08">
              <w:rPr>
                <w:rFonts w:eastAsia="Calibri" w:cs="Calibri"/>
                <w:spacing w:val="-5"/>
                <w:szCs w:val="22"/>
                <w:lang w:val="en-US" w:eastAsia="en-US"/>
              </w:rPr>
              <w:t>use</w:t>
            </w:r>
          </w:p>
        </w:tc>
        <w:tc>
          <w:tcPr>
            <w:tcW w:w="2695" w:type="dxa"/>
          </w:tcPr>
          <w:sdt>
            <w:sdtPr>
              <w:rPr>
                <w:rFonts w:eastAsia="Calibri" w:cs="Calibri"/>
                <w:color w:val="808080" w:themeColor="background1" w:themeShade="80"/>
                <w:szCs w:val="24"/>
                <w:lang w:val="en-US"/>
              </w:rPr>
              <w:id w:val="1469162831"/>
              <w:placeholder>
                <w:docPart w:val="F422CF45E6DD40C39D1D3347C01C9342"/>
              </w:placeholder>
              <w:dropDownList>
                <w:listItem w:value="Choose an item"/>
                <w:listItem w:displayText="Never" w:value="Never"/>
                <w:listItem w:displayText="Occasionally" w:value="Occasionally"/>
                <w:listItem w:displayText="Frequently" w:value="Frequently"/>
              </w:dropDownList>
            </w:sdtPr>
            <w:sdtContent>
              <w:p w14:paraId="0818B28C" w14:textId="24BE4E62" w:rsidR="000D7F08" w:rsidRPr="000D7F08" w:rsidRDefault="001C21EA" w:rsidP="007349CA">
                <w:pPr>
                  <w:pStyle w:val="BodyText"/>
                  <w:widowControl w:val="0"/>
                  <w:suppressAutoHyphens w:val="0"/>
                  <w:autoSpaceDE w:val="0"/>
                  <w:autoSpaceDN w:val="0"/>
                  <w:spacing w:after="0" w:line="272" w:lineRule="exact"/>
                  <w:jc w:val="center"/>
                  <w:rPr>
                    <w:lang w:val="en-US"/>
                  </w:rPr>
                </w:pPr>
                <w:r>
                  <w:rPr>
                    <w:rFonts w:eastAsia="Calibri" w:cs="Calibri"/>
                    <w:color w:val="808080" w:themeColor="background1" w:themeShade="80"/>
                    <w:szCs w:val="24"/>
                    <w:lang w:val="en-US"/>
                  </w:rPr>
                  <w:t>Frequently</w:t>
                </w:r>
              </w:p>
            </w:sdtContent>
          </w:sdt>
        </w:tc>
      </w:tr>
      <w:tr w:rsidR="000D7F08" w:rsidRPr="000D7F08" w14:paraId="045A89C8" w14:textId="77777777" w:rsidTr="00FF6B3B">
        <w:trPr>
          <w:trHeight w:val="294"/>
        </w:trPr>
        <w:tc>
          <w:tcPr>
            <w:tcW w:w="6913" w:type="dxa"/>
          </w:tcPr>
          <w:p w14:paraId="5CFD15A2" w14:textId="77777777" w:rsidR="000D7F08" w:rsidRPr="000D7F08" w:rsidRDefault="000D7F08" w:rsidP="000D7F08">
            <w:pPr>
              <w:widowControl w:val="0"/>
              <w:suppressAutoHyphens w:val="0"/>
              <w:autoSpaceDE w:val="0"/>
              <w:autoSpaceDN w:val="0"/>
              <w:spacing w:after="0" w:line="275" w:lineRule="exact"/>
              <w:ind w:left="110"/>
              <w:rPr>
                <w:rFonts w:eastAsia="Calibri" w:cs="Calibri"/>
                <w:szCs w:val="22"/>
                <w:lang w:val="en-US" w:eastAsia="en-US"/>
              </w:rPr>
            </w:pPr>
            <w:r w:rsidRPr="000D7F08">
              <w:rPr>
                <w:rFonts w:eastAsia="Calibri" w:cs="Calibri"/>
                <w:szCs w:val="22"/>
                <w:lang w:val="en-US" w:eastAsia="en-US"/>
              </w:rPr>
              <w:t>General</w:t>
            </w:r>
            <w:r w:rsidRPr="000D7F08">
              <w:rPr>
                <w:rFonts w:eastAsia="Calibri" w:cs="Calibri"/>
                <w:spacing w:val="-4"/>
                <w:szCs w:val="22"/>
                <w:lang w:val="en-US" w:eastAsia="en-US"/>
              </w:rPr>
              <w:t xml:space="preserve"> </w:t>
            </w:r>
            <w:r w:rsidRPr="000D7F08">
              <w:rPr>
                <w:rFonts w:eastAsia="Calibri" w:cs="Calibri"/>
                <w:szCs w:val="22"/>
                <w:lang w:val="en-US" w:eastAsia="en-US"/>
              </w:rPr>
              <w:t>computer</w:t>
            </w:r>
            <w:r w:rsidRPr="000D7F08">
              <w:rPr>
                <w:rFonts w:eastAsia="Calibri" w:cs="Calibri"/>
                <w:spacing w:val="-2"/>
                <w:szCs w:val="22"/>
                <w:lang w:val="en-US" w:eastAsia="en-US"/>
              </w:rPr>
              <w:t xml:space="preserve"> </w:t>
            </w:r>
            <w:r w:rsidRPr="000D7F08">
              <w:rPr>
                <w:rFonts w:eastAsia="Calibri" w:cs="Calibri"/>
                <w:spacing w:val="-5"/>
                <w:szCs w:val="22"/>
                <w:lang w:val="en-US" w:eastAsia="en-US"/>
              </w:rPr>
              <w:t>use</w:t>
            </w:r>
          </w:p>
        </w:tc>
        <w:tc>
          <w:tcPr>
            <w:tcW w:w="2695" w:type="dxa"/>
          </w:tcPr>
          <w:sdt>
            <w:sdtPr>
              <w:rPr>
                <w:rFonts w:eastAsia="Calibri" w:cs="Calibri"/>
                <w:color w:val="808080"/>
                <w:szCs w:val="22"/>
                <w:lang w:val="en-US" w:eastAsia="en-US"/>
              </w:rPr>
              <w:id w:val="-406684930"/>
              <w:placeholder>
                <w:docPart w:val="DefaultPlaceholder_-1854013438"/>
              </w:placeholder>
              <w:dropDownList>
                <w:listItem w:value="Choose an item."/>
                <w:listItem w:displayText="Never" w:value="Never"/>
                <w:listItem w:displayText="Occasionally" w:value="Occasionally"/>
                <w:listItem w:displayText="Frequently" w:value="Frequently"/>
              </w:dropDownList>
            </w:sdtPr>
            <w:sdtContent>
              <w:p w14:paraId="7433DAB7" w14:textId="0FD88464" w:rsidR="000D7F08" w:rsidRPr="000D7F08" w:rsidRDefault="001C21EA" w:rsidP="000D7F08">
                <w:pPr>
                  <w:widowControl w:val="0"/>
                  <w:suppressAutoHyphens w:val="0"/>
                  <w:autoSpaceDE w:val="0"/>
                  <w:autoSpaceDN w:val="0"/>
                  <w:spacing w:after="0" w:line="275" w:lineRule="exact"/>
                  <w:ind w:left="552" w:right="541"/>
                  <w:jc w:val="center"/>
                  <w:rPr>
                    <w:rFonts w:eastAsia="Calibri" w:cs="Calibri"/>
                    <w:szCs w:val="22"/>
                    <w:lang w:val="en-US" w:eastAsia="en-US"/>
                  </w:rPr>
                </w:pPr>
                <w:r>
                  <w:rPr>
                    <w:rFonts w:eastAsia="Calibri" w:cs="Calibri"/>
                    <w:color w:val="808080"/>
                    <w:szCs w:val="22"/>
                    <w:lang w:val="en-US" w:eastAsia="en-US"/>
                  </w:rPr>
                  <w:t>Frequently</w:t>
                </w:r>
              </w:p>
            </w:sdtContent>
          </w:sdt>
        </w:tc>
      </w:tr>
      <w:tr w:rsidR="000D7F08" w:rsidRPr="000D7F08" w14:paraId="1DFCA473" w14:textId="77777777" w:rsidTr="00FF6B3B">
        <w:trPr>
          <w:trHeight w:val="292"/>
        </w:trPr>
        <w:tc>
          <w:tcPr>
            <w:tcW w:w="6913" w:type="dxa"/>
          </w:tcPr>
          <w:p w14:paraId="20647555" w14:textId="77777777" w:rsidR="000D7F08" w:rsidRPr="000D7F08" w:rsidRDefault="000D7F08" w:rsidP="000D7F08">
            <w:pPr>
              <w:widowControl w:val="0"/>
              <w:suppressAutoHyphens w:val="0"/>
              <w:autoSpaceDE w:val="0"/>
              <w:autoSpaceDN w:val="0"/>
              <w:spacing w:after="0" w:line="272" w:lineRule="exact"/>
              <w:ind w:left="110"/>
              <w:rPr>
                <w:rFonts w:eastAsia="Calibri" w:cs="Calibri"/>
                <w:szCs w:val="22"/>
                <w:lang w:val="en-US" w:eastAsia="en-US"/>
              </w:rPr>
            </w:pPr>
            <w:r w:rsidRPr="000D7F08">
              <w:rPr>
                <w:rFonts w:eastAsia="Calibri" w:cs="Calibri"/>
                <w:szCs w:val="22"/>
                <w:lang w:val="en-US" w:eastAsia="en-US"/>
              </w:rPr>
              <w:t>Extensive</w:t>
            </w:r>
            <w:r w:rsidRPr="000D7F08">
              <w:rPr>
                <w:rFonts w:eastAsia="Calibri" w:cs="Calibri"/>
                <w:spacing w:val="-9"/>
                <w:szCs w:val="22"/>
                <w:lang w:val="en-US" w:eastAsia="en-US"/>
              </w:rPr>
              <w:t xml:space="preserve"> </w:t>
            </w:r>
            <w:r w:rsidRPr="000D7F08">
              <w:rPr>
                <w:rFonts w:eastAsia="Calibri" w:cs="Calibri"/>
                <w:szCs w:val="22"/>
                <w:lang w:val="en-US" w:eastAsia="en-US"/>
              </w:rPr>
              <w:t>keying/data</w:t>
            </w:r>
            <w:r w:rsidRPr="000D7F08">
              <w:rPr>
                <w:rFonts w:eastAsia="Calibri" w:cs="Calibri"/>
                <w:spacing w:val="-7"/>
                <w:szCs w:val="22"/>
                <w:lang w:val="en-US" w:eastAsia="en-US"/>
              </w:rPr>
              <w:t xml:space="preserve"> </w:t>
            </w:r>
            <w:r w:rsidRPr="000D7F08">
              <w:rPr>
                <w:rFonts w:eastAsia="Calibri" w:cs="Calibri"/>
                <w:spacing w:val="-2"/>
                <w:szCs w:val="22"/>
                <w:lang w:val="en-US" w:eastAsia="en-US"/>
              </w:rPr>
              <w:t>entry</w:t>
            </w:r>
          </w:p>
        </w:tc>
        <w:tc>
          <w:tcPr>
            <w:tcW w:w="2695" w:type="dxa"/>
          </w:tcPr>
          <w:sdt>
            <w:sdtPr>
              <w:rPr>
                <w:rFonts w:eastAsia="Calibri" w:cs="Calibri"/>
                <w:color w:val="808080"/>
                <w:szCs w:val="22"/>
                <w:lang w:val="en-US" w:eastAsia="en-US"/>
              </w:rPr>
              <w:id w:val="1849518254"/>
              <w:placeholder>
                <w:docPart w:val="71AF0628A3094173B51539B691720CCD"/>
              </w:placeholder>
              <w:dropDownList>
                <w:listItem w:value="Choose an item."/>
                <w:listItem w:displayText="Never" w:value="Never"/>
                <w:listItem w:displayText="Occasionally" w:value="Occasionally"/>
                <w:listItem w:displayText="Frequently" w:value="Frequently"/>
              </w:dropDownList>
            </w:sdtPr>
            <w:sdtContent>
              <w:p w14:paraId="48F5EFC8" w14:textId="54ED3B6C" w:rsidR="000D7F08" w:rsidRPr="008C6D4C" w:rsidRDefault="001C21EA" w:rsidP="008C6D4C">
                <w:pPr>
                  <w:widowControl w:val="0"/>
                  <w:suppressAutoHyphens w:val="0"/>
                  <w:autoSpaceDE w:val="0"/>
                  <w:autoSpaceDN w:val="0"/>
                  <w:spacing w:after="0" w:line="275" w:lineRule="exact"/>
                  <w:ind w:left="552" w:right="541"/>
                  <w:jc w:val="center"/>
                  <w:rPr>
                    <w:rFonts w:eastAsia="Calibri" w:cs="Calibri"/>
                    <w:color w:val="808080"/>
                    <w:szCs w:val="22"/>
                    <w:lang w:val="en-US" w:eastAsia="en-US"/>
                  </w:rPr>
                </w:pPr>
                <w:r>
                  <w:rPr>
                    <w:rFonts w:eastAsia="Calibri" w:cs="Calibri"/>
                    <w:color w:val="808080"/>
                    <w:szCs w:val="22"/>
                    <w:lang w:val="en-US" w:eastAsia="en-US"/>
                  </w:rPr>
                  <w:t>Frequently</w:t>
                </w:r>
              </w:p>
            </w:sdtContent>
          </w:sdt>
        </w:tc>
      </w:tr>
      <w:tr w:rsidR="000D7F08" w:rsidRPr="000D7F08" w14:paraId="7AE84C3D" w14:textId="77777777" w:rsidTr="00FF6B3B">
        <w:trPr>
          <w:trHeight w:val="292"/>
        </w:trPr>
        <w:tc>
          <w:tcPr>
            <w:tcW w:w="6913" w:type="dxa"/>
          </w:tcPr>
          <w:p w14:paraId="003D8CA0" w14:textId="77777777" w:rsidR="000D7F08" w:rsidRPr="000D7F08" w:rsidRDefault="000D7F08" w:rsidP="000D7F08">
            <w:pPr>
              <w:widowControl w:val="0"/>
              <w:suppressAutoHyphens w:val="0"/>
              <w:autoSpaceDE w:val="0"/>
              <w:autoSpaceDN w:val="0"/>
              <w:spacing w:after="0" w:line="272" w:lineRule="exact"/>
              <w:ind w:left="110"/>
              <w:rPr>
                <w:rFonts w:eastAsia="Calibri" w:cs="Calibri"/>
                <w:szCs w:val="22"/>
                <w:lang w:val="en-US" w:eastAsia="en-US"/>
              </w:rPr>
            </w:pPr>
            <w:r w:rsidRPr="000D7F08">
              <w:rPr>
                <w:rFonts w:eastAsia="Calibri" w:cs="Calibri"/>
                <w:szCs w:val="22"/>
                <w:lang w:val="en-US" w:eastAsia="en-US"/>
              </w:rPr>
              <w:t>Graphical/analytical</w:t>
            </w:r>
            <w:r w:rsidRPr="000D7F08">
              <w:rPr>
                <w:rFonts w:eastAsia="Calibri" w:cs="Calibri"/>
                <w:spacing w:val="-8"/>
                <w:szCs w:val="22"/>
                <w:lang w:val="en-US" w:eastAsia="en-US"/>
              </w:rPr>
              <w:t xml:space="preserve"> </w:t>
            </w:r>
            <w:r w:rsidRPr="000D7F08">
              <w:rPr>
                <w:rFonts w:eastAsia="Calibri" w:cs="Calibri"/>
                <w:spacing w:val="-2"/>
                <w:szCs w:val="22"/>
                <w:lang w:val="en-US" w:eastAsia="en-US"/>
              </w:rPr>
              <w:t>based</w:t>
            </w:r>
          </w:p>
        </w:tc>
        <w:tc>
          <w:tcPr>
            <w:tcW w:w="2695" w:type="dxa"/>
          </w:tcPr>
          <w:sdt>
            <w:sdtPr>
              <w:rPr>
                <w:rFonts w:eastAsia="Calibri" w:cs="Calibri"/>
                <w:color w:val="808080"/>
                <w:szCs w:val="22"/>
                <w:lang w:val="en-US" w:eastAsia="en-US"/>
              </w:rPr>
              <w:id w:val="-1826661365"/>
              <w:placeholder>
                <w:docPart w:val="107BCF5AA84646C0A30A4F8E0D943A01"/>
              </w:placeholder>
              <w:dropDownList>
                <w:listItem w:value="Choose an item."/>
                <w:listItem w:displayText="Never" w:value="Never"/>
                <w:listItem w:displayText="Occasionally" w:value="Occasionally"/>
                <w:listItem w:displayText="Frequently" w:value="Frequently"/>
              </w:dropDownList>
            </w:sdtPr>
            <w:sdtContent>
              <w:p w14:paraId="5448761E" w14:textId="1ED22DC9" w:rsidR="000D7F08" w:rsidRPr="008C6D4C" w:rsidRDefault="001C21EA" w:rsidP="008C6D4C">
                <w:pPr>
                  <w:widowControl w:val="0"/>
                  <w:suppressAutoHyphens w:val="0"/>
                  <w:autoSpaceDE w:val="0"/>
                  <w:autoSpaceDN w:val="0"/>
                  <w:spacing w:after="0" w:line="275" w:lineRule="exact"/>
                  <w:ind w:left="552" w:right="541"/>
                  <w:jc w:val="center"/>
                  <w:rPr>
                    <w:rFonts w:eastAsia="Calibri" w:cs="Calibri"/>
                    <w:color w:val="808080"/>
                    <w:szCs w:val="22"/>
                    <w:lang w:val="en-US" w:eastAsia="en-US"/>
                  </w:rPr>
                </w:pPr>
                <w:r>
                  <w:rPr>
                    <w:rFonts w:eastAsia="Calibri" w:cs="Calibri"/>
                    <w:color w:val="808080"/>
                    <w:szCs w:val="22"/>
                    <w:lang w:val="en-US" w:eastAsia="en-US"/>
                  </w:rPr>
                  <w:t>Frequently</w:t>
                </w:r>
              </w:p>
            </w:sdtContent>
          </w:sdt>
        </w:tc>
      </w:tr>
      <w:tr w:rsidR="000D7F08" w:rsidRPr="000D7F08" w14:paraId="08A12A5E" w14:textId="77777777" w:rsidTr="00FF6B3B">
        <w:trPr>
          <w:trHeight w:val="292"/>
        </w:trPr>
        <w:tc>
          <w:tcPr>
            <w:tcW w:w="6913" w:type="dxa"/>
          </w:tcPr>
          <w:p w14:paraId="3CC1CB9A" w14:textId="77777777" w:rsidR="000D7F08" w:rsidRPr="000D7F08" w:rsidRDefault="000D7F08" w:rsidP="000D7F08">
            <w:pPr>
              <w:widowControl w:val="0"/>
              <w:suppressAutoHyphens w:val="0"/>
              <w:autoSpaceDE w:val="0"/>
              <w:autoSpaceDN w:val="0"/>
              <w:spacing w:after="0" w:line="272" w:lineRule="exact"/>
              <w:ind w:left="110"/>
              <w:rPr>
                <w:rFonts w:eastAsia="Calibri" w:cs="Calibri"/>
                <w:szCs w:val="22"/>
                <w:lang w:val="en-US" w:eastAsia="en-US"/>
              </w:rPr>
            </w:pPr>
            <w:r w:rsidRPr="000D7F08">
              <w:rPr>
                <w:rFonts w:eastAsia="Calibri" w:cs="Calibri"/>
                <w:szCs w:val="22"/>
                <w:lang w:val="en-US" w:eastAsia="en-US"/>
              </w:rPr>
              <w:t>Sitting</w:t>
            </w:r>
            <w:r w:rsidRPr="000D7F08">
              <w:rPr>
                <w:rFonts w:eastAsia="Calibri" w:cs="Calibri"/>
                <w:spacing w:val="-3"/>
                <w:szCs w:val="22"/>
                <w:lang w:val="en-US" w:eastAsia="en-US"/>
              </w:rPr>
              <w:t xml:space="preserve"> </w:t>
            </w:r>
            <w:r w:rsidRPr="000D7F08">
              <w:rPr>
                <w:rFonts w:eastAsia="Calibri" w:cs="Calibri"/>
                <w:szCs w:val="22"/>
                <w:lang w:val="en-US" w:eastAsia="en-US"/>
              </w:rPr>
              <w:t>at</w:t>
            </w:r>
            <w:r w:rsidRPr="000D7F08">
              <w:rPr>
                <w:rFonts w:eastAsia="Calibri" w:cs="Calibri"/>
                <w:spacing w:val="-1"/>
                <w:szCs w:val="22"/>
                <w:lang w:val="en-US" w:eastAsia="en-US"/>
              </w:rPr>
              <w:t xml:space="preserve"> </w:t>
            </w:r>
            <w:r w:rsidRPr="000D7F08">
              <w:rPr>
                <w:rFonts w:eastAsia="Calibri" w:cs="Calibri"/>
                <w:szCs w:val="22"/>
                <w:lang w:val="en-US" w:eastAsia="en-US"/>
              </w:rPr>
              <w:t>a</w:t>
            </w:r>
            <w:r w:rsidRPr="000D7F08">
              <w:rPr>
                <w:rFonts w:eastAsia="Calibri" w:cs="Calibri"/>
                <w:spacing w:val="-4"/>
                <w:szCs w:val="22"/>
                <w:lang w:val="en-US" w:eastAsia="en-US"/>
              </w:rPr>
              <w:t xml:space="preserve"> desk</w:t>
            </w:r>
          </w:p>
        </w:tc>
        <w:tc>
          <w:tcPr>
            <w:tcW w:w="2695" w:type="dxa"/>
          </w:tcPr>
          <w:sdt>
            <w:sdtPr>
              <w:rPr>
                <w:rFonts w:eastAsia="Calibri" w:cs="Calibri"/>
                <w:color w:val="808080"/>
                <w:szCs w:val="22"/>
                <w:lang w:val="en-US" w:eastAsia="en-US"/>
              </w:rPr>
              <w:id w:val="1882821715"/>
              <w:placeholder>
                <w:docPart w:val="8FB62AFE1EC2406AAD2403819EF8FD7F"/>
              </w:placeholder>
              <w:dropDownList>
                <w:listItem w:value="Choose an item."/>
                <w:listItem w:displayText="Never" w:value="Never"/>
                <w:listItem w:displayText="Occasionally" w:value="Occasionally"/>
                <w:listItem w:displayText="Frequently" w:value="Frequently"/>
              </w:dropDownList>
            </w:sdtPr>
            <w:sdtContent>
              <w:p w14:paraId="71ACAE21" w14:textId="497DB391" w:rsidR="000D7F08" w:rsidRPr="008C6D4C" w:rsidRDefault="00C515A5" w:rsidP="008C6D4C">
                <w:pPr>
                  <w:widowControl w:val="0"/>
                  <w:suppressAutoHyphens w:val="0"/>
                  <w:autoSpaceDE w:val="0"/>
                  <w:autoSpaceDN w:val="0"/>
                  <w:spacing w:after="0" w:line="275" w:lineRule="exact"/>
                  <w:ind w:left="552" w:right="541"/>
                  <w:jc w:val="center"/>
                  <w:rPr>
                    <w:rFonts w:eastAsia="Calibri" w:cs="Calibri"/>
                    <w:color w:val="808080"/>
                    <w:szCs w:val="22"/>
                    <w:lang w:val="en-US" w:eastAsia="en-US"/>
                  </w:rPr>
                </w:pPr>
                <w:r>
                  <w:rPr>
                    <w:rFonts w:eastAsia="Calibri" w:cs="Calibri"/>
                    <w:color w:val="808080"/>
                    <w:szCs w:val="22"/>
                    <w:lang w:val="en-US" w:eastAsia="en-US"/>
                  </w:rPr>
                  <w:t>Frequently</w:t>
                </w:r>
              </w:p>
            </w:sdtContent>
          </w:sdt>
        </w:tc>
      </w:tr>
      <w:tr w:rsidR="000D7F08" w:rsidRPr="000D7F08" w14:paraId="34C16270" w14:textId="77777777" w:rsidTr="00FF6B3B">
        <w:trPr>
          <w:trHeight w:val="294"/>
        </w:trPr>
        <w:tc>
          <w:tcPr>
            <w:tcW w:w="6913" w:type="dxa"/>
          </w:tcPr>
          <w:p w14:paraId="29E30DB9" w14:textId="77777777" w:rsidR="000D7F08" w:rsidRPr="000D7F08" w:rsidRDefault="000D7F08" w:rsidP="000D7F08">
            <w:pPr>
              <w:widowControl w:val="0"/>
              <w:suppressAutoHyphens w:val="0"/>
              <w:autoSpaceDE w:val="0"/>
              <w:autoSpaceDN w:val="0"/>
              <w:spacing w:after="0" w:line="275" w:lineRule="exact"/>
              <w:ind w:left="110"/>
              <w:rPr>
                <w:rFonts w:eastAsia="Calibri" w:cs="Calibri"/>
                <w:szCs w:val="22"/>
                <w:lang w:val="en-US" w:eastAsia="en-US"/>
              </w:rPr>
            </w:pPr>
            <w:r w:rsidRPr="000D7F08">
              <w:rPr>
                <w:rFonts w:eastAsia="Calibri" w:cs="Calibri"/>
                <w:szCs w:val="22"/>
                <w:lang w:val="en-US" w:eastAsia="en-US"/>
              </w:rPr>
              <w:t>Standing</w:t>
            </w:r>
            <w:r w:rsidRPr="000D7F08">
              <w:rPr>
                <w:rFonts w:eastAsia="Calibri" w:cs="Calibri"/>
                <w:spacing w:val="-2"/>
                <w:szCs w:val="22"/>
                <w:lang w:val="en-US" w:eastAsia="en-US"/>
              </w:rPr>
              <w:t xml:space="preserve"> </w:t>
            </w:r>
            <w:r w:rsidRPr="000D7F08">
              <w:rPr>
                <w:rFonts w:eastAsia="Calibri" w:cs="Calibri"/>
                <w:szCs w:val="22"/>
                <w:lang w:val="en-US" w:eastAsia="en-US"/>
              </w:rPr>
              <w:t>for</w:t>
            </w:r>
            <w:r w:rsidRPr="000D7F08">
              <w:rPr>
                <w:rFonts w:eastAsia="Calibri" w:cs="Calibri"/>
                <w:spacing w:val="-1"/>
                <w:szCs w:val="22"/>
                <w:lang w:val="en-US" w:eastAsia="en-US"/>
              </w:rPr>
              <w:t xml:space="preserve"> </w:t>
            </w:r>
            <w:r w:rsidRPr="000D7F08">
              <w:rPr>
                <w:rFonts w:eastAsia="Calibri" w:cs="Calibri"/>
                <w:szCs w:val="22"/>
                <w:lang w:val="en-US" w:eastAsia="en-US"/>
              </w:rPr>
              <w:t>long</w:t>
            </w:r>
            <w:r w:rsidRPr="000D7F08">
              <w:rPr>
                <w:rFonts w:eastAsia="Calibri" w:cs="Calibri"/>
                <w:spacing w:val="-2"/>
                <w:szCs w:val="22"/>
                <w:lang w:val="en-US" w:eastAsia="en-US"/>
              </w:rPr>
              <w:t xml:space="preserve"> periods</w:t>
            </w:r>
          </w:p>
        </w:tc>
        <w:tc>
          <w:tcPr>
            <w:tcW w:w="2695" w:type="dxa"/>
          </w:tcPr>
          <w:sdt>
            <w:sdtPr>
              <w:rPr>
                <w:rFonts w:eastAsia="Calibri" w:cs="Calibri"/>
                <w:color w:val="808080"/>
                <w:szCs w:val="22"/>
                <w:lang w:val="en-US" w:eastAsia="en-US"/>
              </w:rPr>
              <w:id w:val="-1661533107"/>
              <w:placeholder>
                <w:docPart w:val="E83F61F262D3469898BA860C311413BE"/>
              </w:placeholder>
              <w:dropDownList>
                <w:listItem w:value="Choose an item."/>
                <w:listItem w:displayText="Never" w:value="Never"/>
                <w:listItem w:displayText="Occasionally" w:value="Occasionally"/>
                <w:listItem w:displayText="Frequently" w:value="Frequently"/>
              </w:dropDownList>
            </w:sdtPr>
            <w:sdtContent>
              <w:p w14:paraId="0692472E" w14:textId="3048F4A8" w:rsidR="000D7F08" w:rsidRPr="008C6D4C" w:rsidRDefault="00A9132B" w:rsidP="008C6D4C">
                <w:pPr>
                  <w:widowControl w:val="0"/>
                  <w:suppressAutoHyphens w:val="0"/>
                  <w:autoSpaceDE w:val="0"/>
                  <w:autoSpaceDN w:val="0"/>
                  <w:spacing w:after="0" w:line="275" w:lineRule="exact"/>
                  <w:ind w:left="552" w:right="541"/>
                  <w:jc w:val="center"/>
                  <w:rPr>
                    <w:rFonts w:eastAsia="Calibri" w:cs="Calibri"/>
                    <w:color w:val="808080"/>
                    <w:szCs w:val="22"/>
                    <w:lang w:val="en-US" w:eastAsia="en-US"/>
                  </w:rPr>
                </w:pPr>
                <w:r>
                  <w:rPr>
                    <w:rFonts w:eastAsia="Calibri" w:cs="Calibri"/>
                    <w:color w:val="808080"/>
                    <w:szCs w:val="22"/>
                    <w:lang w:val="en-US" w:eastAsia="en-US"/>
                  </w:rPr>
                  <w:t>Never</w:t>
                </w:r>
              </w:p>
            </w:sdtContent>
          </w:sdt>
        </w:tc>
      </w:tr>
      <w:tr w:rsidR="000D7F08" w:rsidRPr="000D7F08" w14:paraId="3CD90F11" w14:textId="77777777" w:rsidTr="00FF6B3B">
        <w:trPr>
          <w:trHeight w:val="585"/>
        </w:trPr>
        <w:tc>
          <w:tcPr>
            <w:tcW w:w="6913" w:type="dxa"/>
          </w:tcPr>
          <w:p w14:paraId="79EA3B66" w14:textId="01649B93" w:rsidR="008E5291" w:rsidRPr="000D7F08" w:rsidRDefault="000D7F08" w:rsidP="008E5291">
            <w:pPr>
              <w:widowControl w:val="0"/>
              <w:suppressAutoHyphens w:val="0"/>
              <w:autoSpaceDE w:val="0"/>
              <w:autoSpaceDN w:val="0"/>
              <w:spacing w:after="0" w:line="292" w:lineRule="exact"/>
              <w:ind w:left="110"/>
              <w:rPr>
                <w:rFonts w:eastAsia="Calibri" w:cs="Calibri"/>
                <w:i/>
                <w:szCs w:val="22"/>
                <w:lang w:val="en-US" w:eastAsia="en-US"/>
              </w:rPr>
            </w:pPr>
            <w:r w:rsidRPr="000D7F08">
              <w:rPr>
                <w:rFonts w:eastAsia="Calibri" w:cs="Calibri"/>
                <w:szCs w:val="22"/>
                <w:lang w:val="en-US" w:eastAsia="en-US"/>
              </w:rPr>
              <w:t>Designated</w:t>
            </w:r>
            <w:r w:rsidRPr="000D7F08">
              <w:rPr>
                <w:rFonts w:eastAsia="Calibri" w:cs="Calibri"/>
                <w:spacing w:val="-5"/>
                <w:szCs w:val="22"/>
                <w:lang w:val="en-US" w:eastAsia="en-US"/>
              </w:rPr>
              <w:t xml:space="preserve"> </w:t>
            </w:r>
            <w:r w:rsidRPr="000D7F08">
              <w:rPr>
                <w:rFonts w:eastAsia="Calibri" w:cs="Calibri"/>
                <w:szCs w:val="22"/>
                <w:lang w:val="en-US" w:eastAsia="en-US"/>
              </w:rPr>
              <w:t>workstation</w:t>
            </w:r>
            <w:r w:rsidRPr="000D7F08">
              <w:rPr>
                <w:rFonts w:eastAsia="Calibri" w:cs="Calibri"/>
                <w:spacing w:val="-3"/>
                <w:szCs w:val="22"/>
                <w:lang w:val="en-US" w:eastAsia="en-US"/>
              </w:rPr>
              <w:t xml:space="preserve"> </w:t>
            </w:r>
          </w:p>
          <w:p w14:paraId="29F5BAA8" w14:textId="59C50264" w:rsidR="000D7F08" w:rsidRPr="000D7F08" w:rsidRDefault="000D7F08" w:rsidP="000D7F08">
            <w:pPr>
              <w:widowControl w:val="0"/>
              <w:suppressAutoHyphens w:val="0"/>
              <w:autoSpaceDE w:val="0"/>
              <w:autoSpaceDN w:val="0"/>
              <w:spacing w:after="0" w:line="273" w:lineRule="exact"/>
              <w:ind w:left="110"/>
              <w:rPr>
                <w:rFonts w:eastAsia="Calibri" w:cs="Calibri"/>
                <w:i/>
                <w:szCs w:val="22"/>
                <w:lang w:val="en-US" w:eastAsia="en-US"/>
              </w:rPr>
            </w:pPr>
          </w:p>
        </w:tc>
        <w:tc>
          <w:tcPr>
            <w:tcW w:w="2695" w:type="dxa"/>
          </w:tcPr>
          <w:sdt>
            <w:sdtPr>
              <w:rPr>
                <w:rFonts w:eastAsia="Calibri" w:cs="Calibri"/>
                <w:color w:val="808080"/>
                <w:szCs w:val="22"/>
                <w:lang w:val="en-US" w:eastAsia="en-US"/>
              </w:rPr>
              <w:id w:val="-1949996994"/>
              <w:placeholder>
                <w:docPart w:val="D448E154C3E24F0AB9A9A69E34824FC9"/>
              </w:placeholder>
              <w:dropDownList>
                <w:listItem w:value="Choose an item."/>
                <w:listItem w:displayText="Never" w:value="Never"/>
                <w:listItem w:displayText="Occasionally" w:value="Occasionally"/>
                <w:listItem w:displayText="Frequently" w:value="Frequently"/>
              </w:dropDownList>
            </w:sdtPr>
            <w:sdtContent>
              <w:p w14:paraId="53068996" w14:textId="4D8EF42B" w:rsidR="000D7F08" w:rsidRPr="008C6D4C" w:rsidRDefault="009210B8" w:rsidP="008C6D4C">
                <w:pPr>
                  <w:widowControl w:val="0"/>
                  <w:suppressAutoHyphens w:val="0"/>
                  <w:autoSpaceDE w:val="0"/>
                  <w:autoSpaceDN w:val="0"/>
                  <w:spacing w:after="0" w:line="275" w:lineRule="exact"/>
                  <w:ind w:left="552" w:right="541"/>
                  <w:jc w:val="center"/>
                  <w:rPr>
                    <w:rFonts w:eastAsia="Calibri" w:cs="Calibri"/>
                    <w:color w:val="808080"/>
                    <w:szCs w:val="22"/>
                    <w:lang w:val="en-US" w:eastAsia="en-US"/>
                  </w:rPr>
                </w:pPr>
                <w:r>
                  <w:rPr>
                    <w:rFonts w:eastAsia="Calibri" w:cs="Calibri"/>
                    <w:color w:val="808080"/>
                    <w:szCs w:val="22"/>
                    <w:lang w:val="en-US" w:eastAsia="en-US"/>
                  </w:rPr>
                  <w:t>Occasionally</w:t>
                </w:r>
              </w:p>
            </w:sdtContent>
          </w:sdt>
        </w:tc>
      </w:tr>
    </w:tbl>
    <w:p w14:paraId="6E23D544" w14:textId="77777777" w:rsidR="000D7F08" w:rsidRPr="000D7F08" w:rsidRDefault="000D7F08" w:rsidP="000D7F08">
      <w:pPr>
        <w:widowControl w:val="0"/>
        <w:suppressAutoHyphens w:val="0"/>
        <w:autoSpaceDE w:val="0"/>
        <w:autoSpaceDN w:val="0"/>
        <w:spacing w:before="3" w:after="0"/>
        <w:rPr>
          <w:rFonts w:eastAsia="Calibri" w:cs="Calibri"/>
          <w:i/>
          <w:iCs/>
          <w:szCs w:val="24"/>
          <w:lang w:val="en-US" w:eastAsia="en-US"/>
        </w:rPr>
      </w:pPr>
    </w:p>
    <w:tbl>
      <w:tblPr>
        <w:tblW w:w="9608" w:type="dxa"/>
        <w:tblInd w:w="18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6913"/>
        <w:gridCol w:w="2695"/>
      </w:tblGrid>
      <w:tr w:rsidR="000D7F08" w:rsidRPr="000D7F08" w14:paraId="67CFEE9D" w14:textId="77777777" w:rsidTr="008C6D4C">
        <w:trPr>
          <w:trHeight w:val="453"/>
        </w:trPr>
        <w:tc>
          <w:tcPr>
            <w:tcW w:w="6913" w:type="dxa"/>
            <w:shd w:val="clear" w:color="auto" w:fill="DEEAF6"/>
          </w:tcPr>
          <w:p w14:paraId="6FB98697" w14:textId="77777777" w:rsidR="000D7F08" w:rsidRPr="000D7F08" w:rsidRDefault="000D7F08" w:rsidP="000D7F08">
            <w:pPr>
              <w:widowControl w:val="0"/>
              <w:suppressAutoHyphens w:val="0"/>
              <w:autoSpaceDE w:val="0"/>
              <w:autoSpaceDN w:val="0"/>
              <w:spacing w:before="81" w:after="0"/>
              <w:ind w:left="110"/>
              <w:rPr>
                <w:rFonts w:eastAsia="Calibri" w:cs="Calibri"/>
                <w:b/>
                <w:szCs w:val="22"/>
                <w:lang w:val="en-US" w:eastAsia="en-US"/>
              </w:rPr>
            </w:pPr>
            <w:r w:rsidRPr="000D7F08">
              <w:rPr>
                <w:rFonts w:eastAsia="Calibri" w:cs="Calibri"/>
                <w:b/>
                <w:szCs w:val="22"/>
                <w:lang w:val="en-US" w:eastAsia="en-US"/>
              </w:rPr>
              <w:t>STANDARD</w:t>
            </w:r>
            <w:r w:rsidRPr="000D7F08">
              <w:rPr>
                <w:rFonts w:eastAsia="Calibri" w:cs="Calibri"/>
                <w:b/>
                <w:spacing w:val="1"/>
                <w:szCs w:val="22"/>
                <w:lang w:val="en-US" w:eastAsia="en-US"/>
              </w:rPr>
              <w:t xml:space="preserve"> </w:t>
            </w:r>
            <w:r w:rsidRPr="000D7F08">
              <w:rPr>
                <w:rFonts w:eastAsia="Calibri" w:cs="Calibri"/>
                <w:b/>
                <w:spacing w:val="-4"/>
                <w:szCs w:val="22"/>
                <w:lang w:val="en-US" w:eastAsia="en-US"/>
              </w:rPr>
              <w:t>HOURS</w:t>
            </w:r>
          </w:p>
        </w:tc>
        <w:tc>
          <w:tcPr>
            <w:tcW w:w="2695" w:type="dxa"/>
            <w:shd w:val="clear" w:color="auto" w:fill="DEEAF6"/>
          </w:tcPr>
          <w:p w14:paraId="3B6D367B" w14:textId="77777777" w:rsidR="000D7F08" w:rsidRPr="000D7F08" w:rsidRDefault="000D7F08" w:rsidP="000D7F08">
            <w:pPr>
              <w:widowControl w:val="0"/>
              <w:suppressAutoHyphens w:val="0"/>
              <w:autoSpaceDE w:val="0"/>
              <w:autoSpaceDN w:val="0"/>
              <w:spacing w:before="81" w:after="0"/>
              <w:ind w:left="552" w:right="538"/>
              <w:jc w:val="center"/>
              <w:rPr>
                <w:rFonts w:eastAsia="Calibri" w:cs="Calibri"/>
                <w:b/>
                <w:szCs w:val="22"/>
                <w:lang w:val="en-US" w:eastAsia="en-US"/>
              </w:rPr>
            </w:pPr>
            <w:r w:rsidRPr="000D7F08">
              <w:rPr>
                <w:rFonts w:eastAsia="Calibri" w:cs="Calibri"/>
                <w:b/>
                <w:spacing w:val="-2"/>
                <w:szCs w:val="22"/>
                <w:lang w:val="en-US" w:eastAsia="en-US"/>
              </w:rPr>
              <w:t>FREQUENCY</w:t>
            </w:r>
          </w:p>
        </w:tc>
      </w:tr>
      <w:tr w:rsidR="008C6D4C" w:rsidRPr="000D7F08" w14:paraId="75F9421D" w14:textId="77777777" w:rsidTr="008C6D4C">
        <w:trPr>
          <w:trHeight w:val="587"/>
        </w:trPr>
        <w:tc>
          <w:tcPr>
            <w:tcW w:w="6913" w:type="dxa"/>
          </w:tcPr>
          <w:p w14:paraId="2F01E663" w14:textId="0854EB9E" w:rsidR="008C6D4C" w:rsidRPr="000D7F08" w:rsidRDefault="008C6D4C" w:rsidP="008C6D4C">
            <w:pPr>
              <w:widowControl w:val="0"/>
              <w:suppressAutoHyphens w:val="0"/>
              <w:autoSpaceDE w:val="0"/>
              <w:autoSpaceDN w:val="0"/>
              <w:spacing w:after="0" w:line="290" w:lineRule="atLeast"/>
              <w:ind w:left="110"/>
              <w:rPr>
                <w:rFonts w:eastAsia="Calibri" w:cs="Calibri"/>
                <w:i/>
                <w:szCs w:val="22"/>
                <w:lang w:val="en-US" w:eastAsia="en-US"/>
              </w:rPr>
            </w:pPr>
            <w:r w:rsidRPr="000D7F08">
              <w:rPr>
                <w:rFonts w:eastAsia="Calibri" w:cs="Calibri"/>
                <w:szCs w:val="22"/>
                <w:lang w:val="en-US" w:eastAsia="en-US"/>
              </w:rPr>
              <w:t>Flexible</w:t>
            </w:r>
            <w:r w:rsidRPr="000D7F08">
              <w:rPr>
                <w:rFonts w:eastAsia="Calibri" w:cs="Calibri"/>
                <w:spacing w:val="-6"/>
                <w:szCs w:val="22"/>
                <w:lang w:val="en-US" w:eastAsia="en-US"/>
              </w:rPr>
              <w:t xml:space="preserve"> </w:t>
            </w:r>
            <w:r w:rsidRPr="000D7F08">
              <w:rPr>
                <w:rFonts w:eastAsia="Calibri" w:cs="Calibri"/>
                <w:szCs w:val="22"/>
                <w:lang w:val="en-US" w:eastAsia="en-US"/>
              </w:rPr>
              <w:t>working</w:t>
            </w:r>
            <w:r w:rsidRPr="000D7F08">
              <w:rPr>
                <w:rFonts w:eastAsia="Calibri" w:cs="Calibri"/>
                <w:spacing w:val="-6"/>
                <w:szCs w:val="22"/>
                <w:lang w:val="en-US" w:eastAsia="en-US"/>
              </w:rPr>
              <w:t xml:space="preserve"> </w:t>
            </w:r>
            <w:r w:rsidRPr="000D7F08">
              <w:rPr>
                <w:rFonts w:eastAsia="Calibri" w:cs="Calibri"/>
                <w:szCs w:val="22"/>
                <w:lang w:val="en-US" w:eastAsia="en-US"/>
              </w:rPr>
              <w:t>hours</w:t>
            </w:r>
            <w:r w:rsidRPr="000D7F08">
              <w:rPr>
                <w:rFonts w:eastAsia="Calibri" w:cs="Calibri"/>
                <w:spacing w:val="-5"/>
                <w:szCs w:val="22"/>
                <w:lang w:val="en-US" w:eastAsia="en-US"/>
              </w:rPr>
              <w:t xml:space="preserve"> </w:t>
            </w:r>
            <w:r w:rsidRPr="000D7F08">
              <w:rPr>
                <w:rFonts w:eastAsia="Calibri" w:cs="Calibri"/>
                <w:szCs w:val="22"/>
                <w:lang w:val="en-US" w:eastAsia="en-US"/>
              </w:rPr>
              <w:t>(access</w:t>
            </w:r>
            <w:r w:rsidRPr="000D7F08">
              <w:rPr>
                <w:rFonts w:eastAsia="Calibri" w:cs="Calibri"/>
                <w:spacing w:val="-5"/>
                <w:szCs w:val="22"/>
                <w:lang w:val="en-US" w:eastAsia="en-US"/>
              </w:rPr>
              <w:t xml:space="preserve"> </w:t>
            </w:r>
            <w:r w:rsidRPr="000D7F08">
              <w:rPr>
                <w:rFonts w:eastAsia="Calibri" w:cs="Calibri"/>
                <w:szCs w:val="22"/>
                <w:lang w:val="en-US" w:eastAsia="en-US"/>
              </w:rPr>
              <w:t>to</w:t>
            </w:r>
            <w:r w:rsidRPr="000D7F08">
              <w:rPr>
                <w:rFonts w:eastAsia="Calibri" w:cs="Calibri"/>
                <w:spacing w:val="-4"/>
                <w:szCs w:val="22"/>
                <w:lang w:val="en-US" w:eastAsia="en-US"/>
              </w:rPr>
              <w:t xml:space="preserve"> </w:t>
            </w:r>
            <w:r w:rsidRPr="000D7F08">
              <w:rPr>
                <w:rFonts w:eastAsia="Calibri" w:cs="Calibri"/>
                <w:szCs w:val="22"/>
                <w:lang w:val="en-US" w:eastAsia="en-US"/>
              </w:rPr>
              <w:t>flex</w:t>
            </w:r>
            <w:r w:rsidRPr="000D7F08">
              <w:rPr>
                <w:rFonts w:eastAsia="Calibri" w:cs="Calibri"/>
                <w:spacing w:val="-5"/>
                <w:szCs w:val="22"/>
                <w:lang w:val="en-US" w:eastAsia="en-US"/>
              </w:rPr>
              <w:t xml:space="preserve"> </w:t>
            </w:r>
            <w:r w:rsidRPr="000D7F08">
              <w:rPr>
                <w:rFonts w:eastAsia="Calibri" w:cs="Calibri"/>
                <w:szCs w:val="22"/>
                <w:lang w:val="en-US" w:eastAsia="en-US"/>
              </w:rPr>
              <w:t>time)</w:t>
            </w:r>
            <w:r w:rsidRPr="000D7F08">
              <w:rPr>
                <w:rFonts w:eastAsia="Calibri" w:cs="Calibri"/>
                <w:spacing w:val="-2"/>
                <w:szCs w:val="22"/>
                <w:lang w:val="en-US" w:eastAsia="en-US"/>
              </w:rPr>
              <w:t xml:space="preserve"> </w:t>
            </w:r>
          </w:p>
        </w:tc>
        <w:tc>
          <w:tcPr>
            <w:tcW w:w="2695" w:type="dxa"/>
          </w:tcPr>
          <w:sdt>
            <w:sdtPr>
              <w:rPr>
                <w:rFonts w:eastAsia="Calibri" w:cs="Calibri"/>
                <w:color w:val="808080" w:themeColor="background1" w:themeShade="80"/>
                <w:szCs w:val="24"/>
                <w:lang w:val="en-US"/>
              </w:rPr>
              <w:id w:val="417057500"/>
              <w:placeholder>
                <w:docPart w:val="1371B485FF0B4CC19FB6ECCE87050010"/>
              </w:placeholder>
              <w:dropDownList>
                <w:listItem w:value="Choose an item"/>
                <w:listItem w:displayText="Never" w:value="Never"/>
                <w:listItem w:displayText="Occasionally" w:value="Occasionally"/>
                <w:listItem w:displayText="Frequently" w:value="Frequently"/>
              </w:dropDownList>
            </w:sdtPr>
            <w:sdtContent>
              <w:p w14:paraId="76F02646" w14:textId="6CCCD003" w:rsidR="008C6D4C" w:rsidRPr="000D7F08" w:rsidRDefault="00A9132B" w:rsidP="008C6D4C">
                <w:pPr>
                  <w:widowControl w:val="0"/>
                  <w:suppressAutoHyphens w:val="0"/>
                  <w:autoSpaceDE w:val="0"/>
                  <w:autoSpaceDN w:val="0"/>
                  <w:spacing w:before="148" w:after="0"/>
                  <w:ind w:left="552" w:right="541"/>
                  <w:jc w:val="center"/>
                  <w:rPr>
                    <w:rFonts w:eastAsia="Calibri" w:cs="Calibri"/>
                    <w:szCs w:val="22"/>
                    <w:lang w:val="en-US" w:eastAsia="en-US"/>
                  </w:rPr>
                </w:pPr>
                <w:r>
                  <w:rPr>
                    <w:rFonts w:eastAsia="Calibri" w:cs="Calibri"/>
                    <w:color w:val="808080" w:themeColor="background1" w:themeShade="80"/>
                    <w:szCs w:val="24"/>
                    <w:lang w:val="en-US"/>
                  </w:rPr>
                  <w:t>Frequently</w:t>
                </w:r>
              </w:p>
            </w:sdtContent>
          </w:sdt>
        </w:tc>
      </w:tr>
      <w:tr w:rsidR="008C6D4C" w:rsidRPr="000D7F08" w14:paraId="5807ADDA" w14:textId="77777777" w:rsidTr="008C6D4C">
        <w:trPr>
          <w:trHeight w:val="585"/>
        </w:trPr>
        <w:tc>
          <w:tcPr>
            <w:tcW w:w="6913" w:type="dxa"/>
          </w:tcPr>
          <w:p w14:paraId="766A47F2" w14:textId="72DE363E" w:rsidR="00A9132B" w:rsidRPr="000D7F08" w:rsidRDefault="008C6D4C" w:rsidP="00A9132B">
            <w:pPr>
              <w:widowControl w:val="0"/>
              <w:suppressAutoHyphens w:val="0"/>
              <w:autoSpaceDE w:val="0"/>
              <w:autoSpaceDN w:val="0"/>
              <w:spacing w:after="0" w:line="292" w:lineRule="exact"/>
              <w:ind w:left="110"/>
              <w:rPr>
                <w:rFonts w:eastAsia="Calibri" w:cs="Calibri"/>
                <w:i/>
                <w:szCs w:val="22"/>
                <w:lang w:val="en-US" w:eastAsia="en-US"/>
              </w:rPr>
            </w:pPr>
            <w:r w:rsidRPr="000D7F08">
              <w:rPr>
                <w:rFonts w:eastAsia="Calibri" w:cs="Calibri"/>
                <w:szCs w:val="22"/>
                <w:lang w:val="en-US" w:eastAsia="en-US"/>
              </w:rPr>
              <w:t>Fixed</w:t>
            </w:r>
            <w:r w:rsidRPr="000D7F08">
              <w:rPr>
                <w:rFonts w:eastAsia="Calibri" w:cs="Calibri"/>
                <w:spacing w:val="-3"/>
                <w:szCs w:val="22"/>
                <w:lang w:val="en-US" w:eastAsia="en-US"/>
              </w:rPr>
              <w:t xml:space="preserve"> </w:t>
            </w:r>
            <w:r w:rsidRPr="000D7F08">
              <w:rPr>
                <w:rFonts w:eastAsia="Calibri" w:cs="Calibri"/>
                <w:szCs w:val="22"/>
                <w:lang w:val="en-US" w:eastAsia="en-US"/>
              </w:rPr>
              <w:t>or</w:t>
            </w:r>
            <w:r w:rsidRPr="000D7F08">
              <w:rPr>
                <w:rFonts w:eastAsia="Calibri" w:cs="Calibri"/>
                <w:spacing w:val="-4"/>
                <w:szCs w:val="22"/>
                <w:lang w:val="en-US" w:eastAsia="en-US"/>
              </w:rPr>
              <w:t xml:space="preserve"> </w:t>
            </w:r>
            <w:r w:rsidRPr="000D7F08">
              <w:rPr>
                <w:rFonts w:eastAsia="Calibri" w:cs="Calibri"/>
                <w:szCs w:val="22"/>
                <w:lang w:val="en-US" w:eastAsia="en-US"/>
              </w:rPr>
              <w:t>specified</w:t>
            </w:r>
            <w:r w:rsidRPr="000D7F08">
              <w:rPr>
                <w:rFonts w:eastAsia="Calibri" w:cs="Calibri"/>
                <w:spacing w:val="-3"/>
                <w:szCs w:val="22"/>
                <w:lang w:val="en-US" w:eastAsia="en-US"/>
              </w:rPr>
              <w:t xml:space="preserve"> </w:t>
            </w:r>
            <w:r w:rsidRPr="000D7F08">
              <w:rPr>
                <w:rFonts w:eastAsia="Calibri" w:cs="Calibri"/>
                <w:szCs w:val="22"/>
                <w:lang w:val="en-US" w:eastAsia="en-US"/>
              </w:rPr>
              <w:t>start/finish</w:t>
            </w:r>
            <w:r w:rsidRPr="000D7F08">
              <w:rPr>
                <w:rFonts w:eastAsia="Calibri" w:cs="Calibri"/>
                <w:spacing w:val="-4"/>
                <w:szCs w:val="22"/>
                <w:lang w:val="en-US" w:eastAsia="en-US"/>
              </w:rPr>
              <w:t xml:space="preserve"> </w:t>
            </w:r>
            <w:r w:rsidRPr="000D7F08">
              <w:rPr>
                <w:rFonts w:eastAsia="Calibri" w:cs="Calibri"/>
                <w:szCs w:val="22"/>
                <w:lang w:val="en-US" w:eastAsia="en-US"/>
              </w:rPr>
              <w:t>times</w:t>
            </w:r>
            <w:r w:rsidRPr="000D7F08">
              <w:rPr>
                <w:rFonts w:eastAsia="Calibri" w:cs="Calibri"/>
                <w:spacing w:val="-1"/>
                <w:szCs w:val="22"/>
                <w:lang w:val="en-US" w:eastAsia="en-US"/>
              </w:rPr>
              <w:t xml:space="preserve"> </w:t>
            </w:r>
          </w:p>
          <w:p w14:paraId="66570107" w14:textId="014D4DE3" w:rsidR="008C6D4C" w:rsidRPr="000D7F08" w:rsidRDefault="008C6D4C" w:rsidP="008C6D4C">
            <w:pPr>
              <w:widowControl w:val="0"/>
              <w:suppressAutoHyphens w:val="0"/>
              <w:autoSpaceDE w:val="0"/>
              <w:autoSpaceDN w:val="0"/>
              <w:spacing w:after="0" w:line="273" w:lineRule="exact"/>
              <w:ind w:left="110"/>
              <w:rPr>
                <w:rFonts w:eastAsia="Calibri" w:cs="Calibri"/>
                <w:i/>
                <w:szCs w:val="22"/>
                <w:lang w:val="en-US" w:eastAsia="en-US"/>
              </w:rPr>
            </w:pPr>
          </w:p>
        </w:tc>
        <w:tc>
          <w:tcPr>
            <w:tcW w:w="2695" w:type="dxa"/>
          </w:tcPr>
          <w:sdt>
            <w:sdtPr>
              <w:rPr>
                <w:rFonts w:eastAsia="Calibri" w:cs="Calibri"/>
                <w:color w:val="808080"/>
                <w:szCs w:val="22"/>
                <w:lang w:val="en-US" w:eastAsia="en-US"/>
              </w:rPr>
              <w:id w:val="-789822083"/>
              <w:placeholder>
                <w:docPart w:val="80985A811CC64E50B2471AB38558CB6C"/>
              </w:placeholder>
              <w:dropDownList>
                <w:listItem w:value="Choose an item."/>
                <w:listItem w:displayText="Never" w:value="Never"/>
                <w:listItem w:displayText="Occasionally" w:value="Occasionally"/>
                <w:listItem w:displayText="Frequently" w:value="Frequently"/>
              </w:dropDownList>
            </w:sdtPr>
            <w:sdtContent>
              <w:p w14:paraId="32CF5BF6" w14:textId="7E9DC8CA" w:rsidR="008C6D4C" w:rsidRPr="000D7F08" w:rsidRDefault="00A9132B" w:rsidP="008C6D4C">
                <w:pPr>
                  <w:widowControl w:val="0"/>
                  <w:suppressAutoHyphens w:val="0"/>
                  <w:autoSpaceDE w:val="0"/>
                  <w:autoSpaceDN w:val="0"/>
                  <w:spacing w:before="145" w:after="0"/>
                  <w:ind w:left="552" w:right="541"/>
                  <w:jc w:val="center"/>
                  <w:rPr>
                    <w:rFonts w:eastAsia="Calibri" w:cs="Calibri"/>
                    <w:szCs w:val="22"/>
                    <w:lang w:val="en-US" w:eastAsia="en-US"/>
                  </w:rPr>
                </w:pPr>
                <w:r>
                  <w:rPr>
                    <w:rFonts w:eastAsia="Calibri" w:cs="Calibri"/>
                    <w:color w:val="808080"/>
                    <w:szCs w:val="22"/>
                    <w:lang w:val="en-US" w:eastAsia="en-US"/>
                  </w:rPr>
                  <w:t>Occasionally</w:t>
                </w:r>
              </w:p>
            </w:sdtContent>
          </w:sdt>
        </w:tc>
      </w:tr>
      <w:tr w:rsidR="008C6D4C" w:rsidRPr="000D7F08" w14:paraId="55506F7A" w14:textId="77777777" w:rsidTr="007B574F">
        <w:trPr>
          <w:trHeight w:val="538"/>
        </w:trPr>
        <w:tc>
          <w:tcPr>
            <w:tcW w:w="6913" w:type="dxa"/>
          </w:tcPr>
          <w:p w14:paraId="1C6ADF06" w14:textId="7A742BF6" w:rsidR="008C6D4C" w:rsidRPr="000D7F08" w:rsidRDefault="008C6D4C" w:rsidP="007B574F">
            <w:pPr>
              <w:widowControl w:val="0"/>
              <w:suppressAutoHyphens w:val="0"/>
              <w:autoSpaceDE w:val="0"/>
              <w:autoSpaceDN w:val="0"/>
              <w:spacing w:after="0"/>
              <w:ind w:left="110" w:right="122"/>
              <w:rPr>
                <w:rFonts w:eastAsia="Calibri" w:cs="Calibri"/>
                <w:i/>
                <w:szCs w:val="22"/>
                <w:lang w:val="en-US" w:eastAsia="en-US"/>
              </w:rPr>
            </w:pPr>
            <w:r w:rsidRPr="000D7F08">
              <w:rPr>
                <w:rFonts w:eastAsia="Calibri" w:cs="Calibri"/>
                <w:szCs w:val="22"/>
                <w:lang w:val="en-US" w:eastAsia="en-US"/>
              </w:rPr>
              <w:t>Expected</w:t>
            </w:r>
            <w:r w:rsidRPr="000D7F08">
              <w:rPr>
                <w:rFonts w:eastAsia="Calibri" w:cs="Calibri"/>
                <w:spacing w:val="-1"/>
                <w:szCs w:val="22"/>
                <w:lang w:val="en-US" w:eastAsia="en-US"/>
              </w:rPr>
              <w:t xml:space="preserve"> </w:t>
            </w:r>
            <w:r w:rsidRPr="000D7F08">
              <w:rPr>
                <w:rFonts w:eastAsia="Calibri" w:cs="Calibri"/>
                <w:szCs w:val="22"/>
                <w:lang w:val="en-US" w:eastAsia="en-US"/>
              </w:rPr>
              <w:t>to</w:t>
            </w:r>
            <w:r w:rsidRPr="000D7F08">
              <w:rPr>
                <w:rFonts w:eastAsia="Calibri" w:cs="Calibri"/>
                <w:spacing w:val="-2"/>
                <w:szCs w:val="22"/>
                <w:lang w:val="en-US" w:eastAsia="en-US"/>
              </w:rPr>
              <w:t xml:space="preserve"> </w:t>
            </w:r>
            <w:r w:rsidRPr="000D7F08">
              <w:rPr>
                <w:rFonts w:eastAsia="Calibri" w:cs="Calibri"/>
                <w:szCs w:val="22"/>
                <w:lang w:val="en-US" w:eastAsia="en-US"/>
              </w:rPr>
              <w:t>work</w:t>
            </w:r>
            <w:r w:rsidRPr="000D7F08">
              <w:rPr>
                <w:rFonts w:eastAsia="Calibri" w:cs="Calibri"/>
                <w:spacing w:val="-2"/>
                <w:szCs w:val="22"/>
                <w:lang w:val="en-US" w:eastAsia="en-US"/>
              </w:rPr>
              <w:t xml:space="preserve"> </w:t>
            </w:r>
            <w:r w:rsidRPr="000D7F08">
              <w:rPr>
                <w:rFonts w:eastAsia="Calibri" w:cs="Calibri"/>
                <w:szCs w:val="22"/>
                <w:lang w:val="en-US" w:eastAsia="en-US"/>
              </w:rPr>
              <w:t>extensive</w:t>
            </w:r>
            <w:r w:rsidRPr="000D7F08">
              <w:rPr>
                <w:rFonts w:eastAsia="Calibri" w:cs="Calibri"/>
                <w:spacing w:val="-1"/>
                <w:szCs w:val="22"/>
                <w:lang w:val="en-US" w:eastAsia="en-US"/>
              </w:rPr>
              <w:t xml:space="preserve"> </w:t>
            </w:r>
            <w:r w:rsidRPr="000D7F08">
              <w:rPr>
                <w:rFonts w:eastAsia="Calibri" w:cs="Calibri"/>
                <w:szCs w:val="22"/>
                <w:lang w:val="en-US" w:eastAsia="en-US"/>
              </w:rPr>
              <w:t>hours</w:t>
            </w:r>
            <w:r w:rsidRPr="000D7F08">
              <w:rPr>
                <w:rFonts w:eastAsia="Calibri" w:cs="Calibri"/>
                <w:spacing w:val="-1"/>
                <w:szCs w:val="22"/>
                <w:lang w:val="en-US" w:eastAsia="en-US"/>
              </w:rPr>
              <w:t xml:space="preserve"> </w:t>
            </w:r>
            <w:r w:rsidRPr="000D7F08">
              <w:rPr>
                <w:rFonts w:eastAsia="Calibri" w:cs="Calibri"/>
                <w:szCs w:val="22"/>
                <w:lang w:val="en-US" w:eastAsia="en-US"/>
              </w:rPr>
              <w:t>over a</w:t>
            </w:r>
            <w:r w:rsidRPr="000D7F08">
              <w:rPr>
                <w:rFonts w:eastAsia="Calibri" w:cs="Calibri"/>
                <w:spacing w:val="-1"/>
                <w:szCs w:val="22"/>
                <w:lang w:val="en-US" w:eastAsia="en-US"/>
              </w:rPr>
              <w:t xml:space="preserve"> </w:t>
            </w:r>
            <w:r w:rsidRPr="000D7F08">
              <w:rPr>
                <w:rFonts w:eastAsia="Calibri" w:cs="Calibri"/>
                <w:szCs w:val="22"/>
                <w:lang w:val="en-US" w:eastAsia="en-US"/>
              </w:rPr>
              <w:t>significant</w:t>
            </w:r>
            <w:r w:rsidRPr="000D7F08">
              <w:rPr>
                <w:rFonts w:eastAsia="Calibri" w:cs="Calibri"/>
                <w:spacing w:val="-2"/>
                <w:szCs w:val="22"/>
                <w:lang w:val="en-US" w:eastAsia="en-US"/>
              </w:rPr>
              <w:t xml:space="preserve"> </w:t>
            </w:r>
            <w:r w:rsidRPr="000D7F08">
              <w:rPr>
                <w:rFonts w:eastAsia="Calibri" w:cs="Calibri"/>
                <w:szCs w:val="22"/>
                <w:lang w:val="en-US" w:eastAsia="en-US"/>
              </w:rPr>
              <w:t>period</w:t>
            </w:r>
            <w:r w:rsidRPr="000D7F08">
              <w:rPr>
                <w:rFonts w:eastAsia="Calibri" w:cs="Calibri"/>
                <w:spacing w:val="-2"/>
                <w:szCs w:val="22"/>
                <w:lang w:val="en-US" w:eastAsia="en-US"/>
              </w:rPr>
              <w:t xml:space="preserve"> </w:t>
            </w:r>
            <w:r w:rsidRPr="000D7F08">
              <w:rPr>
                <w:rFonts w:eastAsia="Calibri" w:cs="Calibri"/>
                <w:szCs w:val="22"/>
                <w:lang w:val="en-US" w:eastAsia="en-US"/>
              </w:rPr>
              <w:t>due</w:t>
            </w:r>
            <w:r w:rsidRPr="000D7F08">
              <w:rPr>
                <w:rFonts w:eastAsia="Calibri" w:cs="Calibri"/>
                <w:spacing w:val="-3"/>
                <w:szCs w:val="22"/>
                <w:lang w:val="en-US" w:eastAsia="en-US"/>
              </w:rPr>
              <w:t xml:space="preserve"> </w:t>
            </w:r>
            <w:r w:rsidRPr="000D7F08">
              <w:rPr>
                <w:rFonts w:eastAsia="Calibri" w:cs="Calibri"/>
                <w:szCs w:val="22"/>
                <w:lang w:val="en-US" w:eastAsia="en-US"/>
              </w:rPr>
              <w:t>to the</w:t>
            </w:r>
            <w:r w:rsidRPr="000D7F08">
              <w:rPr>
                <w:rFonts w:eastAsia="Calibri" w:cs="Calibri"/>
                <w:spacing w:val="-7"/>
                <w:szCs w:val="22"/>
                <w:lang w:val="en-US" w:eastAsia="en-US"/>
              </w:rPr>
              <w:t xml:space="preserve"> </w:t>
            </w:r>
            <w:r w:rsidRPr="000D7F08">
              <w:rPr>
                <w:rFonts w:eastAsia="Calibri" w:cs="Calibri"/>
                <w:szCs w:val="22"/>
                <w:lang w:val="en-US" w:eastAsia="en-US"/>
              </w:rPr>
              <w:t>nature</w:t>
            </w:r>
            <w:r w:rsidRPr="000D7F08">
              <w:rPr>
                <w:rFonts w:eastAsia="Calibri" w:cs="Calibri"/>
                <w:spacing w:val="-4"/>
                <w:szCs w:val="22"/>
                <w:lang w:val="en-US" w:eastAsia="en-US"/>
              </w:rPr>
              <w:t xml:space="preserve"> </w:t>
            </w:r>
            <w:r w:rsidRPr="000D7F08">
              <w:rPr>
                <w:rFonts w:eastAsia="Calibri" w:cs="Calibri"/>
                <w:szCs w:val="22"/>
                <w:lang w:val="en-US" w:eastAsia="en-US"/>
              </w:rPr>
              <w:t>of</w:t>
            </w:r>
            <w:r w:rsidRPr="000D7F08">
              <w:rPr>
                <w:rFonts w:eastAsia="Calibri" w:cs="Calibri"/>
                <w:spacing w:val="-1"/>
                <w:szCs w:val="22"/>
                <w:lang w:val="en-US" w:eastAsia="en-US"/>
              </w:rPr>
              <w:t xml:space="preserve"> </w:t>
            </w:r>
            <w:r w:rsidRPr="000D7F08">
              <w:rPr>
                <w:rFonts w:eastAsia="Calibri" w:cs="Calibri"/>
                <w:szCs w:val="22"/>
                <w:lang w:val="en-US" w:eastAsia="en-US"/>
              </w:rPr>
              <w:t>the</w:t>
            </w:r>
            <w:r w:rsidRPr="000D7F08">
              <w:rPr>
                <w:rFonts w:eastAsia="Calibri" w:cs="Calibri"/>
                <w:spacing w:val="-5"/>
                <w:szCs w:val="22"/>
                <w:lang w:val="en-US" w:eastAsia="en-US"/>
              </w:rPr>
              <w:t xml:space="preserve"> </w:t>
            </w:r>
            <w:r w:rsidRPr="000D7F08">
              <w:rPr>
                <w:rFonts w:eastAsia="Calibri" w:cs="Calibri"/>
                <w:szCs w:val="22"/>
                <w:lang w:val="en-US" w:eastAsia="en-US"/>
              </w:rPr>
              <w:t>duties</w:t>
            </w:r>
            <w:r w:rsidRPr="000D7F08">
              <w:rPr>
                <w:rFonts w:eastAsia="Calibri" w:cs="Calibri"/>
                <w:spacing w:val="-1"/>
                <w:szCs w:val="22"/>
                <w:lang w:val="en-US" w:eastAsia="en-US"/>
              </w:rPr>
              <w:t xml:space="preserve"> </w:t>
            </w:r>
          </w:p>
        </w:tc>
        <w:tc>
          <w:tcPr>
            <w:tcW w:w="2695" w:type="dxa"/>
          </w:tcPr>
          <w:sdt>
            <w:sdtPr>
              <w:rPr>
                <w:rFonts w:eastAsia="Calibri" w:cs="Calibri"/>
                <w:color w:val="808080"/>
                <w:szCs w:val="22"/>
                <w:lang w:val="en-US" w:eastAsia="en-US"/>
              </w:rPr>
              <w:id w:val="219417876"/>
              <w:placeholder>
                <w:docPart w:val="9E53497A998A4DA1A018C09EB2657941"/>
              </w:placeholder>
              <w:dropDownList>
                <w:listItem w:value="Choose an item."/>
                <w:listItem w:displayText="Never" w:value="Never"/>
                <w:listItem w:displayText="Occasionally" w:value="Occasionally"/>
                <w:listItem w:displayText="Frequently" w:value="Frequently"/>
              </w:dropDownList>
            </w:sdtPr>
            <w:sdtContent>
              <w:p w14:paraId="0E5B080C" w14:textId="75390451" w:rsidR="008C6D4C" w:rsidRPr="000D7F08" w:rsidRDefault="00FF6B3B" w:rsidP="008C6D4C">
                <w:pPr>
                  <w:widowControl w:val="0"/>
                  <w:suppressAutoHyphens w:val="0"/>
                  <w:autoSpaceDE w:val="0"/>
                  <w:autoSpaceDN w:val="0"/>
                  <w:spacing w:after="0"/>
                  <w:ind w:left="552" w:right="541"/>
                  <w:jc w:val="center"/>
                  <w:rPr>
                    <w:rFonts w:eastAsia="Calibri" w:cs="Calibri"/>
                    <w:szCs w:val="22"/>
                    <w:lang w:val="en-US" w:eastAsia="en-US"/>
                  </w:rPr>
                </w:pPr>
                <w:r>
                  <w:rPr>
                    <w:rFonts w:eastAsia="Calibri" w:cs="Calibri"/>
                    <w:color w:val="808080"/>
                    <w:szCs w:val="22"/>
                    <w:lang w:val="en-US" w:eastAsia="en-US"/>
                  </w:rPr>
                  <w:t>Occasionally</w:t>
                </w:r>
              </w:p>
            </w:sdtContent>
          </w:sdt>
        </w:tc>
      </w:tr>
      <w:tr w:rsidR="008C6D4C" w:rsidRPr="000D7F08" w14:paraId="3FA86776" w14:textId="77777777" w:rsidTr="008C6D4C">
        <w:trPr>
          <w:trHeight w:val="294"/>
        </w:trPr>
        <w:tc>
          <w:tcPr>
            <w:tcW w:w="6913" w:type="dxa"/>
          </w:tcPr>
          <w:p w14:paraId="09D1813A" w14:textId="77777777" w:rsidR="008C6D4C" w:rsidRPr="000D7F08" w:rsidRDefault="008C6D4C" w:rsidP="008C6D4C">
            <w:pPr>
              <w:widowControl w:val="0"/>
              <w:suppressAutoHyphens w:val="0"/>
              <w:autoSpaceDE w:val="0"/>
              <w:autoSpaceDN w:val="0"/>
              <w:spacing w:before="1" w:after="0" w:line="273" w:lineRule="exact"/>
              <w:ind w:left="110"/>
              <w:rPr>
                <w:rFonts w:eastAsia="Calibri" w:cs="Calibri"/>
                <w:szCs w:val="22"/>
                <w:lang w:val="en-US" w:eastAsia="en-US"/>
              </w:rPr>
            </w:pPr>
            <w:r w:rsidRPr="000D7F08">
              <w:rPr>
                <w:rFonts w:eastAsia="Calibri" w:cs="Calibri"/>
                <w:szCs w:val="22"/>
                <w:lang w:val="en-US" w:eastAsia="en-US"/>
              </w:rPr>
              <w:t>Access</w:t>
            </w:r>
            <w:r w:rsidRPr="000D7F08">
              <w:rPr>
                <w:rFonts w:eastAsia="Calibri" w:cs="Calibri"/>
                <w:spacing w:val="-2"/>
                <w:szCs w:val="22"/>
                <w:lang w:val="en-US" w:eastAsia="en-US"/>
              </w:rPr>
              <w:t xml:space="preserve"> </w:t>
            </w:r>
            <w:r w:rsidRPr="000D7F08">
              <w:rPr>
                <w:rFonts w:eastAsia="Calibri" w:cs="Calibri"/>
                <w:szCs w:val="22"/>
                <w:lang w:val="en-US" w:eastAsia="en-US"/>
              </w:rPr>
              <w:t>to Accrued</w:t>
            </w:r>
            <w:r w:rsidRPr="000D7F08">
              <w:rPr>
                <w:rFonts w:eastAsia="Calibri" w:cs="Calibri"/>
                <w:spacing w:val="-1"/>
                <w:szCs w:val="22"/>
                <w:lang w:val="en-US" w:eastAsia="en-US"/>
              </w:rPr>
              <w:t xml:space="preserve"> </w:t>
            </w:r>
            <w:r w:rsidRPr="000D7F08">
              <w:rPr>
                <w:rFonts w:eastAsia="Calibri" w:cs="Calibri"/>
                <w:szCs w:val="22"/>
                <w:lang w:val="en-US" w:eastAsia="en-US"/>
              </w:rPr>
              <w:t>Days</w:t>
            </w:r>
            <w:r w:rsidRPr="000D7F08">
              <w:rPr>
                <w:rFonts w:eastAsia="Calibri" w:cs="Calibri"/>
                <w:spacing w:val="-4"/>
                <w:szCs w:val="22"/>
                <w:lang w:val="en-US" w:eastAsia="en-US"/>
              </w:rPr>
              <w:t xml:space="preserve"> </w:t>
            </w:r>
            <w:r w:rsidRPr="000D7F08">
              <w:rPr>
                <w:rFonts w:eastAsia="Calibri" w:cs="Calibri"/>
                <w:szCs w:val="22"/>
                <w:lang w:val="en-US" w:eastAsia="en-US"/>
              </w:rPr>
              <w:t>Off</w:t>
            </w:r>
            <w:r w:rsidRPr="000D7F08">
              <w:rPr>
                <w:rFonts w:eastAsia="Calibri" w:cs="Calibri"/>
                <w:spacing w:val="2"/>
                <w:szCs w:val="22"/>
                <w:lang w:val="en-US" w:eastAsia="en-US"/>
              </w:rPr>
              <w:t xml:space="preserve"> </w:t>
            </w:r>
            <w:r w:rsidRPr="000D7F08">
              <w:rPr>
                <w:rFonts w:eastAsia="Calibri" w:cs="Calibri"/>
                <w:spacing w:val="-2"/>
                <w:szCs w:val="22"/>
                <w:lang w:val="en-US" w:eastAsia="en-US"/>
              </w:rPr>
              <w:t>(ADO’s)</w:t>
            </w:r>
          </w:p>
        </w:tc>
        <w:tc>
          <w:tcPr>
            <w:tcW w:w="2695" w:type="dxa"/>
          </w:tcPr>
          <w:sdt>
            <w:sdtPr>
              <w:rPr>
                <w:rFonts w:eastAsia="Calibri" w:cs="Calibri"/>
                <w:color w:val="808080"/>
                <w:szCs w:val="22"/>
                <w:lang w:val="en-US" w:eastAsia="en-US"/>
              </w:rPr>
              <w:id w:val="204061496"/>
              <w:placeholder>
                <w:docPart w:val="14DE63D441E84D49BA6EED0CCE873841"/>
              </w:placeholder>
              <w:dropDownList>
                <w:listItem w:value="Choose an item."/>
                <w:listItem w:displayText="Never" w:value="Never"/>
                <w:listItem w:displayText="Occasionally" w:value="Occasionally"/>
                <w:listItem w:displayText="Frequently" w:value="Frequently"/>
              </w:dropDownList>
            </w:sdtPr>
            <w:sdtContent>
              <w:p w14:paraId="455742BF" w14:textId="4D19A2AF" w:rsidR="008C6D4C" w:rsidRPr="000D7F08" w:rsidRDefault="00FF6B3B" w:rsidP="008C6D4C">
                <w:pPr>
                  <w:widowControl w:val="0"/>
                  <w:suppressAutoHyphens w:val="0"/>
                  <w:autoSpaceDE w:val="0"/>
                  <w:autoSpaceDN w:val="0"/>
                  <w:spacing w:before="1" w:after="0" w:line="273" w:lineRule="exact"/>
                  <w:ind w:left="552" w:right="541"/>
                  <w:jc w:val="center"/>
                  <w:rPr>
                    <w:rFonts w:eastAsia="Calibri" w:cs="Calibri"/>
                    <w:szCs w:val="22"/>
                    <w:lang w:val="en-US" w:eastAsia="en-US"/>
                  </w:rPr>
                </w:pPr>
                <w:r>
                  <w:rPr>
                    <w:rFonts w:eastAsia="Calibri" w:cs="Calibri"/>
                    <w:color w:val="808080"/>
                    <w:szCs w:val="22"/>
                    <w:lang w:val="en-US" w:eastAsia="en-US"/>
                  </w:rPr>
                  <w:t>Never</w:t>
                </w:r>
              </w:p>
            </w:sdtContent>
          </w:sdt>
        </w:tc>
      </w:tr>
      <w:tr w:rsidR="008C6D4C" w:rsidRPr="000D7F08" w14:paraId="597D9BE6" w14:textId="77777777" w:rsidTr="008C6D4C">
        <w:trPr>
          <w:trHeight w:val="292"/>
        </w:trPr>
        <w:tc>
          <w:tcPr>
            <w:tcW w:w="6913" w:type="dxa"/>
          </w:tcPr>
          <w:p w14:paraId="3A95FE0C" w14:textId="77777777" w:rsidR="008C6D4C" w:rsidRPr="000D7F08" w:rsidRDefault="008C6D4C" w:rsidP="008C6D4C">
            <w:pPr>
              <w:widowControl w:val="0"/>
              <w:suppressAutoHyphens w:val="0"/>
              <w:autoSpaceDE w:val="0"/>
              <w:autoSpaceDN w:val="0"/>
              <w:spacing w:after="0" w:line="272" w:lineRule="exact"/>
              <w:ind w:left="110"/>
              <w:rPr>
                <w:rFonts w:eastAsia="Calibri" w:cs="Calibri"/>
                <w:szCs w:val="22"/>
                <w:lang w:val="en-US" w:eastAsia="en-US"/>
              </w:rPr>
            </w:pPr>
            <w:r w:rsidRPr="000D7F08">
              <w:rPr>
                <w:rFonts w:eastAsia="Calibri" w:cs="Calibri"/>
                <w:szCs w:val="22"/>
                <w:lang w:val="en-US" w:eastAsia="en-US"/>
              </w:rPr>
              <w:t xml:space="preserve">Peaks and </w:t>
            </w:r>
            <w:r w:rsidRPr="000D7F08">
              <w:rPr>
                <w:rFonts w:eastAsia="Calibri" w:cs="Calibri"/>
                <w:spacing w:val="-2"/>
                <w:szCs w:val="22"/>
                <w:lang w:val="en-US" w:eastAsia="en-US"/>
              </w:rPr>
              <w:t>troughs</w:t>
            </w:r>
          </w:p>
        </w:tc>
        <w:tc>
          <w:tcPr>
            <w:tcW w:w="2695" w:type="dxa"/>
          </w:tcPr>
          <w:sdt>
            <w:sdtPr>
              <w:rPr>
                <w:rFonts w:eastAsia="Calibri" w:cs="Calibri"/>
                <w:color w:val="808080"/>
                <w:szCs w:val="22"/>
                <w:lang w:val="en-US" w:eastAsia="en-US"/>
              </w:rPr>
              <w:id w:val="-1268617270"/>
              <w:placeholder>
                <w:docPart w:val="AECC23E30D524988A9D70C753C2F29B4"/>
              </w:placeholder>
              <w:dropDownList>
                <w:listItem w:value="Choose an item."/>
                <w:listItem w:displayText="Never" w:value="Never"/>
                <w:listItem w:displayText="Occasionally" w:value="Occasionally"/>
                <w:listItem w:displayText="Frequently" w:value="Frequently"/>
              </w:dropDownList>
            </w:sdtPr>
            <w:sdtContent>
              <w:p w14:paraId="273FE695" w14:textId="1A815A2C" w:rsidR="008C6D4C" w:rsidRPr="000D7F08" w:rsidRDefault="00FF6B3B" w:rsidP="008C6D4C">
                <w:pPr>
                  <w:widowControl w:val="0"/>
                  <w:suppressAutoHyphens w:val="0"/>
                  <w:autoSpaceDE w:val="0"/>
                  <w:autoSpaceDN w:val="0"/>
                  <w:spacing w:after="0" w:line="272" w:lineRule="exact"/>
                  <w:ind w:left="552" w:right="541"/>
                  <w:jc w:val="center"/>
                  <w:rPr>
                    <w:rFonts w:eastAsia="Calibri" w:cs="Calibri"/>
                    <w:szCs w:val="22"/>
                    <w:lang w:val="en-US" w:eastAsia="en-US"/>
                  </w:rPr>
                </w:pPr>
                <w:r>
                  <w:rPr>
                    <w:rFonts w:eastAsia="Calibri" w:cs="Calibri"/>
                    <w:color w:val="808080"/>
                    <w:szCs w:val="22"/>
                    <w:lang w:val="en-US" w:eastAsia="en-US"/>
                  </w:rPr>
                  <w:t>Occasionally</w:t>
                </w:r>
              </w:p>
            </w:sdtContent>
          </w:sdt>
        </w:tc>
      </w:tr>
      <w:tr w:rsidR="008C6D4C" w:rsidRPr="000D7F08" w14:paraId="5A4D90A9" w14:textId="77777777" w:rsidTr="008C6D4C">
        <w:trPr>
          <w:trHeight w:val="292"/>
        </w:trPr>
        <w:tc>
          <w:tcPr>
            <w:tcW w:w="6913" w:type="dxa"/>
          </w:tcPr>
          <w:p w14:paraId="42D2A21E" w14:textId="77777777" w:rsidR="008C6D4C" w:rsidRPr="000D7F08" w:rsidRDefault="008C6D4C" w:rsidP="008C6D4C">
            <w:pPr>
              <w:widowControl w:val="0"/>
              <w:suppressAutoHyphens w:val="0"/>
              <w:autoSpaceDE w:val="0"/>
              <w:autoSpaceDN w:val="0"/>
              <w:spacing w:after="0" w:line="273" w:lineRule="exact"/>
              <w:ind w:left="110"/>
              <w:rPr>
                <w:rFonts w:eastAsia="Calibri" w:cs="Calibri"/>
                <w:szCs w:val="22"/>
                <w:lang w:val="en-US" w:eastAsia="en-US"/>
              </w:rPr>
            </w:pPr>
            <w:r w:rsidRPr="000D7F08">
              <w:rPr>
                <w:rFonts w:eastAsia="Calibri" w:cs="Calibri"/>
                <w:szCs w:val="22"/>
                <w:lang w:val="en-US" w:eastAsia="en-US"/>
              </w:rPr>
              <w:t>Frequent</w:t>
            </w:r>
            <w:r w:rsidRPr="000D7F08">
              <w:rPr>
                <w:rFonts w:eastAsia="Calibri" w:cs="Calibri"/>
                <w:spacing w:val="-4"/>
                <w:szCs w:val="22"/>
                <w:lang w:val="en-US" w:eastAsia="en-US"/>
              </w:rPr>
              <w:t xml:space="preserve"> </w:t>
            </w:r>
            <w:r w:rsidRPr="000D7F08">
              <w:rPr>
                <w:rFonts w:eastAsia="Calibri" w:cs="Calibri"/>
                <w:spacing w:val="-2"/>
                <w:szCs w:val="22"/>
                <w:lang w:val="en-US" w:eastAsia="en-US"/>
              </w:rPr>
              <w:t>overtime</w:t>
            </w:r>
          </w:p>
        </w:tc>
        <w:tc>
          <w:tcPr>
            <w:tcW w:w="2695" w:type="dxa"/>
          </w:tcPr>
          <w:sdt>
            <w:sdtPr>
              <w:rPr>
                <w:rFonts w:eastAsia="Calibri" w:cs="Calibri"/>
                <w:color w:val="808080"/>
                <w:szCs w:val="22"/>
                <w:lang w:val="en-US" w:eastAsia="en-US"/>
              </w:rPr>
              <w:id w:val="-108968350"/>
              <w:placeholder>
                <w:docPart w:val="40D8ACFC53BC48C9932B4EC1816FB966"/>
              </w:placeholder>
              <w:dropDownList>
                <w:listItem w:value="Choose an item."/>
                <w:listItem w:displayText="Never" w:value="Never"/>
                <w:listItem w:displayText="Occasionally" w:value="Occasionally"/>
                <w:listItem w:displayText="Frequently" w:value="Frequently"/>
              </w:dropDownList>
            </w:sdtPr>
            <w:sdtContent>
              <w:p w14:paraId="25A23164" w14:textId="44699C59" w:rsidR="008C6D4C" w:rsidRPr="000D7F08" w:rsidRDefault="00FF6B3B" w:rsidP="008C6D4C">
                <w:pPr>
                  <w:widowControl w:val="0"/>
                  <w:suppressAutoHyphens w:val="0"/>
                  <w:autoSpaceDE w:val="0"/>
                  <w:autoSpaceDN w:val="0"/>
                  <w:spacing w:after="0" w:line="273" w:lineRule="exact"/>
                  <w:ind w:left="552" w:right="541"/>
                  <w:jc w:val="center"/>
                  <w:rPr>
                    <w:rFonts w:eastAsia="Calibri" w:cs="Calibri"/>
                    <w:szCs w:val="22"/>
                    <w:lang w:val="en-US" w:eastAsia="en-US"/>
                  </w:rPr>
                </w:pPr>
                <w:r>
                  <w:rPr>
                    <w:rFonts w:eastAsia="Calibri" w:cs="Calibri"/>
                    <w:color w:val="808080"/>
                    <w:szCs w:val="22"/>
                    <w:lang w:val="en-US" w:eastAsia="en-US"/>
                  </w:rPr>
                  <w:t>Occasionally</w:t>
                </w:r>
              </w:p>
            </w:sdtContent>
          </w:sdt>
        </w:tc>
      </w:tr>
      <w:tr w:rsidR="008C6D4C" w:rsidRPr="000D7F08" w14:paraId="12FAA182" w14:textId="77777777" w:rsidTr="008C6D4C">
        <w:trPr>
          <w:trHeight w:val="294"/>
        </w:trPr>
        <w:tc>
          <w:tcPr>
            <w:tcW w:w="6913" w:type="dxa"/>
          </w:tcPr>
          <w:p w14:paraId="6CB37A3C" w14:textId="77777777" w:rsidR="008C6D4C" w:rsidRPr="000D7F08" w:rsidRDefault="008C6D4C" w:rsidP="008C6D4C">
            <w:pPr>
              <w:widowControl w:val="0"/>
              <w:suppressAutoHyphens w:val="0"/>
              <w:autoSpaceDE w:val="0"/>
              <w:autoSpaceDN w:val="0"/>
              <w:spacing w:after="0" w:line="275" w:lineRule="exact"/>
              <w:ind w:left="110"/>
              <w:rPr>
                <w:rFonts w:eastAsia="Calibri" w:cs="Calibri"/>
                <w:szCs w:val="22"/>
                <w:lang w:val="en-US" w:eastAsia="en-US"/>
              </w:rPr>
            </w:pPr>
            <w:r w:rsidRPr="000D7F08">
              <w:rPr>
                <w:rFonts w:eastAsia="Calibri" w:cs="Calibri"/>
                <w:szCs w:val="22"/>
                <w:lang w:val="en-US" w:eastAsia="en-US"/>
              </w:rPr>
              <w:t>Rostered</w:t>
            </w:r>
            <w:r w:rsidRPr="000D7F08">
              <w:rPr>
                <w:rFonts w:eastAsia="Calibri" w:cs="Calibri"/>
                <w:spacing w:val="-3"/>
                <w:szCs w:val="22"/>
                <w:lang w:val="en-US" w:eastAsia="en-US"/>
              </w:rPr>
              <w:t xml:space="preserve"> </w:t>
            </w:r>
            <w:r w:rsidRPr="000D7F08">
              <w:rPr>
                <w:rFonts w:eastAsia="Calibri" w:cs="Calibri"/>
                <w:szCs w:val="22"/>
                <w:lang w:val="en-US" w:eastAsia="en-US"/>
              </w:rPr>
              <w:t>shift</w:t>
            </w:r>
            <w:r w:rsidRPr="000D7F08">
              <w:rPr>
                <w:rFonts w:eastAsia="Calibri" w:cs="Calibri"/>
                <w:spacing w:val="-2"/>
                <w:szCs w:val="22"/>
                <w:lang w:val="en-US" w:eastAsia="en-US"/>
              </w:rPr>
              <w:t xml:space="preserve"> </w:t>
            </w:r>
            <w:r w:rsidRPr="000D7F08">
              <w:rPr>
                <w:rFonts w:eastAsia="Calibri" w:cs="Calibri"/>
                <w:spacing w:val="-4"/>
                <w:szCs w:val="22"/>
                <w:lang w:val="en-US" w:eastAsia="en-US"/>
              </w:rPr>
              <w:t>work</w:t>
            </w:r>
          </w:p>
        </w:tc>
        <w:tc>
          <w:tcPr>
            <w:tcW w:w="2695" w:type="dxa"/>
          </w:tcPr>
          <w:sdt>
            <w:sdtPr>
              <w:rPr>
                <w:rFonts w:eastAsia="Calibri" w:cs="Calibri"/>
                <w:color w:val="808080"/>
                <w:szCs w:val="22"/>
                <w:lang w:val="en-US" w:eastAsia="en-US"/>
              </w:rPr>
              <w:id w:val="1997136414"/>
              <w:placeholder>
                <w:docPart w:val="5FE2095C2AE84AB2A9C73E4F667ECF0C"/>
              </w:placeholder>
              <w:dropDownList>
                <w:listItem w:value="Choose an item."/>
                <w:listItem w:displayText="Never" w:value="Never"/>
                <w:listItem w:displayText="Occasionally" w:value="Occasionally"/>
                <w:listItem w:displayText="Frequently" w:value="Frequently"/>
              </w:dropDownList>
            </w:sdtPr>
            <w:sdtContent>
              <w:p w14:paraId="3C653DA4" w14:textId="69FC5396" w:rsidR="008C6D4C" w:rsidRPr="000D7F08" w:rsidRDefault="00FF6B3B" w:rsidP="008C6D4C">
                <w:pPr>
                  <w:widowControl w:val="0"/>
                  <w:suppressAutoHyphens w:val="0"/>
                  <w:autoSpaceDE w:val="0"/>
                  <w:autoSpaceDN w:val="0"/>
                  <w:spacing w:after="0" w:line="275" w:lineRule="exact"/>
                  <w:ind w:left="552" w:right="541"/>
                  <w:jc w:val="center"/>
                  <w:rPr>
                    <w:rFonts w:eastAsia="Calibri" w:cs="Calibri"/>
                    <w:szCs w:val="22"/>
                    <w:lang w:val="en-US" w:eastAsia="en-US"/>
                  </w:rPr>
                </w:pPr>
                <w:r>
                  <w:rPr>
                    <w:rFonts w:eastAsia="Calibri" w:cs="Calibri"/>
                    <w:color w:val="808080"/>
                    <w:szCs w:val="22"/>
                    <w:lang w:val="en-US" w:eastAsia="en-US"/>
                  </w:rPr>
                  <w:t>Never</w:t>
                </w:r>
              </w:p>
            </w:sdtContent>
          </w:sdt>
        </w:tc>
      </w:tr>
    </w:tbl>
    <w:p w14:paraId="3412C567" w14:textId="77777777" w:rsidR="000D7F08" w:rsidRPr="000D7F08" w:rsidRDefault="000D7F08" w:rsidP="000D7F08">
      <w:pPr>
        <w:widowControl w:val="0"/>
        <w:suppressAutoHyphens w:val="0"/>
        <w:autoSpaceDE w:val="0"/>
        <w:autoSpaceDN w:val="0"/>
        <w:spacing w:before="4" w:after="0"/>
        <w:rPr>
          <w:rFonts w:eastAsia="Calibri" w:cs="Calibri"/>
          <w:i/>
          <w:iCs/>
          <w:szCs w:val="24"/>
          <w:lang w:val="en-US" w:eastAsia="en-US"/>
        </w:rPr>
      </w:pPr>
    </w:p>
    <w:tbl>
      <w:tblPr>
        <w:tblW w:w="0" w:type="auto"/>
        <w:tblInd w:w="18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6913"/>
        <w:gridCol w:w="2695"/>
      </w:tblGrid>
      <w:tr w:rsidR="000D7F08" w:rsidRPr="000D7F08" w14:paraId="514AABAA" w14:textId="77777777" w:rsidTr="00AF597B">
        <w:trPr>
          <w:trHeight w:val="453"/>
        </w:trPr>
        <w:tc>
          <w:tcPr>
            <w:tcW w:w="6913" w:type="dxa"/>
            <w:shd w:val="clear" w:color="auto" w:fill="DEEAF6"/>
          </w:tcPr>
          <w:p w14:paraId="4F2BDDB4" w14:textId="77777777" w:rsidR="000D7F08" w:rsidRPr="000D7F08" w:rsidRDefault="000D7F08" w:rsidP="000D7F08">
            <w:pPr>
              <w:widowControl w:val="0"/>
              <w:suppressAutoHyphens w:val="0"/>
              <w:autoSpaceDE w:val="0"/>
              <w:autoSpaceDN w:val="0"/>
              <w:spacing w:before="81" w:after="0"/>
              <w:ind w:left="110"/>
              <w:rPr>
                <w:rFonts w:eastAsia="Calibri" w:cs="Calibri"/>
                <w:b/>
                <w:szCs w:val="22"/>
                <w:lang w:val="en-US" w:eastAsia="en-US"/>
              </w:rPr>
            </w:pPr>
            <w:r w:rsidRPr="000D7F08">
              <w:rPr>
                <w:rFonts w:eastAsia="Calibri" w:cs="Calibri"/>
                <w:b/>
                <w:szCs w:val="22"/>
                <w:lang w:val="en-US" w:eastAsia="en-US"/>
              </w:rPr>
              <w:t>SOCIAL</w:t>
            </w:r>
            <w:r w:rsidRPr="000D7F08">
              <w:rPr>
                <w:rFonts w:eastAsia="Calibri" w:cs="Calibri"/>
                <w:b/>
                <w:spacing w:val="1"/>
                <w:szCs w:val="22"/>
                <w:lang w:val="en-US" w:eastAsia="en-US"/>
              </w:rPr>
              <w:t xml:space="preserve"> </w:t>
            </w:r>
            <w:r w:rsidRPr="000D7F08">
              <w:rPr>
                <w:rFonts w:eastAsia="Calibri" w:cs="Calibri"/>
                <w:b/>
                <w:spacing w:val="-2"/>
                <w:szCs w:val="22"/>
                <w:lang w:val="en-US" w:eastAsia="en-US"/>
              </w:rPr>
              <w:t>DEMANDS</w:t>
            </w:r>
          </w:p>
        </w:tc>
        <w:tc>
          <w:tcPr>
            <w:tcW w:w="2695" w:type="dxa"/>
            <w:shd w:val="clear" w:color="auto" w:fill="DEEAF6"/>
          </w:tcPr>
          <w:p w14:paraId="60E521B3" w14:textId="77777777" w:rsidR="000D7F08" w:rsidRPr="000D7F08" w:rsidRDefault="000D7F08" w:rsidP="000D7F08">
            <w:pPr>
              <w:widowControl w:val="0"/>
              <w:suppressAutoHyphens w:val="0"/>
              <w:autoSpaceDE w:val="0"/>
              <w:autoSpaceDN w:val="0"/>
              <w:spacing w:before="81" w:after="0"/>
              <w:ind w:left="552" w:right="538"/>
              <w:jc w:val="center"/>
              <w:rPr>
                <w:rFonts w:eastAsia="Calibri" w:cs="Calibri"/>
                <w:b/>
                <w:szCs w:val="22"/>
                <w:lang w:val="en-US" w:eastAsia="en-US"/>
              </w:rPr>
            </w:pPr>
            <w:r w:rsidRPr="000D7F08">
              <w:rPr>
                <w:rFonts w:eastAsia="Calibri" w:cs="Calibri"/>
                <w:b/>
                <w:spacing w:val="-2"/>
                <w:szCs w:val="22"/>
                <w:lang w:val="en-US" w:eastAsia="en-US"/>
              </w:rPr>
              <w:t>FREQUENCY</w:t>
            </w:r>
          </w:p>
        </w:tc>
      </w:tr>
      <w:tr w:rsidR="000D7F08" w:rsidRPr="000D7F08" w14:paraId="7A7981CD" w14:textId="77777777" w:rsidTr="00AF597B">
        <w:trPr>
          <w:trHeight w:val="292"/>
        </w:trPr>
        <w:tc>
          <w:tcPr>
            <w:tcW w:w="6913" w:type="dxa"/>
          </w:tcPr>
          <w:p w14:paraId="38A87838" w14:textId="77777777" w:rsidR="000D7F08" w:rsidRPr="000D7F08" w:rsidRDefault="000D7F08" w:rsidP="000D7F08">
            <w:pPr>
              <w:widowControl w:val="0"/>
              <w:suppressAutoHyphens w:val="0"/>
              <w:autoSpaceDE w:val="0"/>
              <w:autoSpaceDN w:val="0"/>
              <w:spacing w:after="0" w:line="272" w:lineRule="exact"/>
              <w:ind w:left="110"/>
              <w:rPr>
                <w:rFonts w:eastAsia="Calibri" w:cs="Calibri"/>
                <w:szCs w:val="22"/>
                <w:lang w:val="en-US" w:eastAsia="en-US"/>
              </w:rPr>
            </w:pPr>
            <w:r w:rsidRPr="000D7F08">
              <w:rPr>
                <w:rFonts w:eastAsia="Calibri" w:cs="Calibri"/>
                <w:szCs w:val="22"/>
                <w:lang w:val="en-US" w:eastAsia="en-US"/>
              </w:rPr>
              <w:t>Work</w:t>
            </w:r>
            <w:r w:rsidRPr="000D7F08">
              <w:rPr>
                <w:rFonts w:eastAsia="Calibri" w:cs="Calibri"/>
                <w:spacing w:val="-4"/>
                <w:szCs w:val="22"/>
                <w:lang w:val="en-US" w:eastAsia="en-US"/>
              </w:rPr>
              <w:t xml:space="preserve"> </w:t>
            </w:r>
            <w:r w:rsidRPr="000D7F08">
              <w:rPr>
                <w:rFonts w:eastAsia="Calibri" w:cs="Calibri"/>
                <w:szCs w:val="22"/>
                <w:lang w:val="en-US" w:eastAsia="en-US"/>
              </w:rPr>
              <w:t>with</w:t>
            </w:r>
            <w:r w:rsidRPr="000D7F08">
              <w:rPr>
                <w:rFonts w:eastAsia="Calibri" w:cs="Calibri"/>
                <w:spacing w:val="-3"/>
                <w:szCs w:val="22"/>
                <w:lang w:val="en-US" w:eastAsia="en-US"/>
              </w:rPr>
              <w:t xml:space="preserve"> </w:t>
            </w:r>
            <w:r w:rsidRPr="000D7F08">
              <w:rPr>
                <w:rFonts w:eastAsia="Calibri" w:cs="Calibri"/>
                <w:szCs w:val="22"/>
                <w:lang w:val="en-US" w:eastAsia="en-US"/>
              </w:rPr>
              <w:t>others</w:t>
            </w:r>
            <w:r w:rsidRPr="000D7F08">
              <w:rPr>
                <w:rFonts w:eastAsia="Calibri" w:cs="Calibri"/>
                <w:spacing w:val="-4"/>
                <w:szCs w:val="22"/>
                <w:lang w:val="en-US" w:eastAsia="en-US"/>
              </w:rPr>
              <w:t xml:space="preserve"> </w:t>
            </w:r>
            <w:r w:rsidRPr="000D7F08">
              <w:rPr>
                <w:rFonts w:eastAsia="Calibri" w:cs="Calibri"/>
                <w:szCs w:val="22"/>
                <w:lang w:val="en-US" w:eastAsia="en-US"/>
              </w:rPr>
              <w:t>towards</w:t>
            </w:r>
            <w:r w:rsidRPr="000D7F08">
              <w:rPr>
                <w:rFonts w:eastAsia="Calibri" w:cs="Calibri"/>
                <w:spacing w:val="-3"/>
                <w:szCs w:val="22"/>
                <w:lang w:val="en-US" w:eastAsia="en-US"/>
              </w:rPr>
              <w:t xml:space="preserve"> </w:t>
            </w:r>
            <w:r w:rsidRPr="000D7F08">
              <w:rPr>
                <w:rFonts w:eastAsia="Calibri" w:cs="Calibri"/>
                <w:szCs w:val="22"/>
                <w:lang w:val="en-US" w:eastAsia="en-US"/>
              </w:rPr>
              <w:t>shared goals</w:t>
            </w:r>
            <w:r w:rsidRPr="000D7F08">
              <w:rPr>
                <w:rFonts w:eastAsia="Calibri" w:cs="Calibri"/>
                <w:spacing w:val="-2"/>
                <w:szCs w:val="22"/>
                <w:lang w:val="en-US" w:eastAsia="en-US"/>
              </w:rPr>
              <w:t xml:space="preserve"> </w:t>
            </w:r>
            <w:r w:rsidRPr="000D7F08">
              <w:rPr>
                <w:rFonts w:eastAsia="Calibri" w:cs="Calibri"/>
                <w:szCs w:val="22"/>
                <w:lang w:val="en-US" w:eastAsia="en-US"/>
              </w:rPr>
              <w:t>in</w:t>
            </w:r>
            <w:r w:rsidRPr="000D7F08">
              <w:rPr>
                <w:rFonts w:eastAsia="Calibri" w:cs="Calibri"/>
                <w:spacing w:val="-2"/>
                <w:szCs w:val="22"/>
                <w:lang w:val="en-US" w:eastAsia="en-US"/>
              </w:rPr>
              <w:t xml:space="preserve"> </w:t>
            </w:r>
            <w:r w:rsidRPr="000D7F08">
              <w:rPr>
                <w:rFonts w:eastAsia="Calibri" w:cs="Calibri"/>
                <w:szCs w:val="22"/>
                <w:lang w:val="en-US" w:eastAsia="en-US"/>
              </w:rPr>
              <w:t>a</w:t>
            </w:r>
            <w:r w:rsidRPr="000D7F08">
              <w:rPr>
                <w:rFonts w:eastAsia="Calibri" w:cs="Calibri"/>
                <w:spacing w:val="-4"/>
                <w:szCs w:val="22"/>
                <w:lang w:val="en-US" w:eastAsia="en-US"/>
              </w:rPr>
              <w:t xml:space="preserve"> </w:t>
            </w:r>
            <w:r w:rsidRPr="000D7F08">
              <w:rPr>
                <w:rFonts w:eastAsia="Calibri" w:cs="Calibri"/>
                <w:szCs w:val="22"/>
                <w:lang w:val="en-US" w:eastAsia="en-US"/>
              </w:rPr>
              <w:t>team</w:t>
            </w:r>
            <w:r w:rsidRPr="000D7F08">
              <w:rPr>
                <w:rFonts w:eastAsia="Calibri" w:cs="Calibri"/>
                <w:spacing w:val="-1"/>
                <w:szCs w:val="22"/>
                <w:lang w:val="en-US" w:eastAsia="en-US"/>
              </w:rPr>
              <w:t xml:space="preserve"> </w:t>
            </w:r>
            <w:r w:rsidRPr="000D7F08">
              <w:rPr>
                <w:rFonts w:eastAsia="Calibri" w:cs="Calibri"/>
                <w:spacing w:val="-2"/>
                <w:szCs w:val="22"/>
                <w:lang w:val="en-US" w:eastAsia="en-US"/>
              </w:rPr>
              <w:t>environment</w:t>
            </w:r>
          </w:p>
        </w:tc>
        <w:tc>
          <w:tcPr>
            <w:tcW w:w="2695" w:type="dxa"/>
          </w:tcPr>
          <w:sdt>
            <w:sdtPr>
              <w:rPr>
                <w:rFonts w:eastAsia="Calibri" w:cs="Calibri"/>
                <w:color w:val="808080"/>
                <w:lang w:val="en-US" w:eastAsia="en-US"/>
              </w:rPr>
              <w:id w:val="649486875"/>
              <w:placeholder>
                <w:docPart w:val="430C6052FC9F495A967BE7A08FD7457D"/>
              </w:placeholder>
              <w:dropDownList>
                <w:listItem w:value="Choose an item."/>
                <w:listItem w:displayText="Never" w:value="Never"/>
                <w:listItem w:displayText="Occasionally" w:value="Occasionally"/>
                <w:listItem w:displayText="Frequently" w:value="Frequently"/>
              </w:dropDownList>
            </w:sdtPr>
            <w:sdtContent>
              <w:p w14:paraId="3218BF8E" w14:textId="4CA0FE87" w:rsidR="000D7F08" w:rsidRPr="00805523" w:rsidRDefault="00FF6B3B" w:rsidP="00805523">
                <w:pPr>
                  <w:widowControl w:val="0"/>
                  <w:autoSpaceDE w:val="0"/>
                  <w:autoSpaceDN w:val="0"/>
                  <w:spacing w:after="0" w:line="275" w:lineRule="exact"/>
                  <w:ind w:left="552" w:right="541"/>
                  <w:jc w:val="center"/>
                  <w:rPr>
                    <w:rFonts w:eastAsia="Calibri" w:cs="Calibri"/>
                    <w:color w:val="808080"/>
                    <w:lang w:val="en-US" w:eastAsia="en-US"/>
                  </w:rPr>
                </w:pPr>
                <w:r>
                  <w:rPr>
                    <w:rFonts w:eastAsia="Calibri" w:cs="Calibri"/>
                    <w:color w:val="808080"/>
                    <w:lang w:val="en-US" w:eastAsia="en-US"/>
                  </w:rPr>
                  <w:t>Frequently</w:t>
                </w:r>
              </w:p>
            </w:sdtContent>
          </w:sdt>
        </w:tc>
      </w:tr>
      <w:tr w:rsidR="000D7F08" w:rsidRPr="000D7F08" w14:paraId="786CE280" w14:textId="77777777" w:rsidTr="00AF597B">
        <w:trPr>
          <w:trHeight w:val="292"/>
        </w:trPr>
        <w:tc>
          <w:tcPr>
            <w:tcW w:w="6913" w:type="dxa"/>
          </w:tcPr>
          <w:p w14:paraId="22757FCC" w14:textId="77777777" w:rsidR="000D7F08" w:rsidRPr="000D7F08" w:rsidRDefault="000D7F08" w:rsidP="000D7F08">
            <w:pPr>
              <w:widowControl w:val="0"/>
              <w:suppressAutoHyphens w:val="0"/>
              <w:autoSpaceDE w:val="0"/>
              <w:autoSpaceDN w:val="0"/>
              <w:spacing w:after="0" w:line="272" w:lineRule="exact"/>
              <w:ind w:left="110"/>
              <w:rPr>
                <w:rFonts w:eastAsia="Calibri" w:cs="Calibri"/>
                <w:szCs w:val="22"/>
                <w:lang w:val="en-US" w:eastAsia="en-US"/>
              </w:rPr>
            </w:pPr>
            <w:r w:rsidRPr="000D7F08">
              <w:rPr>
                <w:rFonts w:eastAsia="Calibri" w:cs="Calibri"/>
                <w:szCs w:val="22"/>
                <w:lang w:val="en-US" w:eastAsia="en-US"/>
              </w:rPr>
              <w:t>Work</w:t>
            </w:r>
            <w:r w:rsidRPr="000D7F08">
              <w:rPr>
                <w:rFonts w:eastAsia="Calibri" w:cs="Calibri"/>
                <w:spacing w:val="-4"/>
                <w:szCs w:val="22"/>
                <w:lang w:val="en-US" w:eastAsia="en-US"/>
              </w:rPr>
              <w:t xml:space="preserve"> </w:t>
            </w:r>
            <w:r w:rsidRPr="000D7F08">
              <w:rPr>
                <w:rFonts w:eastAsia="Calibri" w:cs="Calibri"/>
                <w:szCs w:val="22"/>
                <w:lang w:val="en-US" w:eastAsia="en-US"/>
              </w:rPr>
              <w:t>in</w:t>
            </w:r>
            <w:r w:rsidRPr="000D7F08">
              <w:rPr>
                <w:rFonts w:eastAsia="Calibri" w:cs="Calibri"/>
                <w:spacing w:val="-1"/>
                <w:szCs w:val="22"/>
                <w:lang w:val="en-US" w:eastAsia="en-US"/>
              </w:rPr>
              <w:t xml:space="preserve"> </w:t>
            </w:r>
            <w:r w:rsidRPr="000D7F08">
              <w:rPr>
                <w:rFonts w:eastAsia="Calibri" w:cs="Calibri"/>
                <w:szCs w:val="22"/>
                <w:lang w:val="en-US" w:eastAsia="en-US"/>
              </w:rPr>
              <w:t>isolation</w:t>
            </w:r>
            <w:r w:rsidRPr="000D7F08">
              <w:rPr>
                <w:rFonts w:eastAsia="Calibri" w:cs="Calibri"/>
                <w:spacing w:val="-3"/>
                <w:szCs w:val="22"/>
                <w:lang w:val="en-US" w:eastAsia="en-US"/>
              </w:rPr>
              <w:t xml:space="preserve"> </w:t>
            </w:r>
            <w:r w:rsidRPr="000D7F08">
              <w:rPr>
                <w:rFonts w:eastAsia="Calibri" w:cs="Calibri"/>
                <w:szCs w:val="22"/>
                <w:lang w:val="en-US" w:eastAsia="en-US"/>
              </w:rPr>
              <w:t>from</w:t>
            </w:r>
            <w:r w:rsidRPr="000D7F08">
              <w:rPr>
                <w:rFonts w:eastAsia="Calibri" w:cs="Calibri"/>
                <w:spacing w:val="-4"/>
                <w:szCs w:val="22"/>
                <w:lang w:val="en-US" w:eastAsia="en-US"/>
              </w:rPr>
              <w:t xml:space="preserve"> </w:t>
            </w:r>
            <w:r w:rsidRPr="000D7F08">
              <w:rPr>
                <w:rFonts w:eastAsia="Calibri" w:cs="Calibri"/>
                <w:szCs w:val="22"/>
                <w:lang w:val="en-US" w:eastAsia="en-US"/>
              </w:rPr>
              <w:t>other</w:t>
            </w:r>
            <w:r w:rsidRPr="000D7F08">
              <w:rPr>
                <w:rFonts w:eastAsia="Calibri" w:cs="Calibri"/>
                <w:spacing w:val="-1"/>
                <w:szCs w:val="22"/>
                <w:lang w:val="en-US" w:eastAsia="en-US"/>
              </w:rPr>
              <w:t xml:space="preserve"> </w:t>
            </w:r>
            <w:r w:rsidRPr="000D7F08">
              <w:rPr>
                <w:rFonts w:eastAsia="Calibri" w:cs="Calibri"/>
                <w:szCs w:val="22"/>
                <w:lang w:val="en-US" w:eastAsia="en-US"/>
              </w:rPr>
              <w:t>staff</w:t>
            </w:r>
            <w:r w:rsidRPr="000D7F08">
              <w:rPr>
                <w:rFonts w:eastAsia="Calibri" w:cs="Calibri"/>
                <w:spacing w:val="-1"/>
                <w:szCs w:val="22"/>
                <w:lang w:val="en-US" w:eastAsia="en-US"/>
              </w:rPr>
              <w:t xml:space="preserve"> </w:t>
            </w:r>
            <w:r w:rsidRPr="000D7F08">
              <w:rPr>
                <w:rFonts w:eastAsia="Calibri" w:cs="Calibri"/>
                <w:szCs w:val="22"/>
                <w:lang w:val="en-US" w:eastAsia="en-US"/>
              </w:rPr>
              <w:t>(remote</w:t>
            </w:r>
            <w:r w:rsidRPr="000D7F08">
              <w:rPr>
                <w:rFonts w:eastAsia="Calibri" w:cs="Calibri"/>
                <w:spacing w:val="-4"/>
                <w:szCs w:val="22"/>
                <w:lang w:val="en-US" w:eastAsia="en-US"/>
              </w:rPr>
              <w:t xml:space="preserve"> </w:t>
            </w:r>
            <w:r w:rsidRPr="000D7F08">
              <w:rPr>
                <w:rFonts w:eastAsia="Calibri" w:cs="Calibri"/>
                <w:spacing w:val="-2"/>
                <w:szCs w:val="22"/>
                <w:lang w:val="en-US" w:eastAsia="en-US"/>
              </w:rPr>
              <w:t>supervision)</w:t>
            </w:r>
          </w:p>
        </w:tc>
        <w:tc>
          <w:tcPr>
            <w:tcW w:w="2695" w:type="dxa"/>
          </w:tcPr>
          <w:sdt>
            <w:sdtPr>
              <w:rPr>
                <w:rFonts w:eastAsia="Calibri" w:cs="Calibri"/>
                <w:color w:val="808080"/>
                <w:lang w:val="en-US" w:eastAsia="en-US"/>
              </w:rPr>
              <w:id w:val="-1756036843"/>
              <w:placeholder>
                <w:docPart w:val="A427B0C10527480DBD8A0C1FCA63C6A0"/>
              </w:placeholder>
              <w:dropDownList>
                <w:listItem w:value="Choose an item."/>
                <w:listItem w:displayText="Never" w:value="Never"/>
                <w:listItem w:displayText="Occasionally" w:value="Occasionally"/>
                <w:listItem w:displayText="Frequently" w:value="Frequently"/>
              </w:dropDownList>
            </w:sdtPr>
            <w:sdtContent>
              <w:p w14:paraId="10B4855C" w14:textId="4940ED5A" w:rsidR="000D7F08" w:rsidRPr="00805523" w:rsidRDefault="00545646" w:rsidP="00805523">
                <w:pPr>
                  <w:widowControl w:val="0"/>
                  <w:autoSpaceDE w:val="0"/>
                  <w:autoSpaceDN w:val="0"/>
                  <w:spacing w:after="0" w:line="275" w:lineRule="exact"/>
                  <w:ind w:left="552" w:right="541"/>
                  <w:jc w:val="center"/>
                  <w:rPr>
                    <w:rFonts w:eastAsia="Calibri" w:cs="Calibri"/>
                    <w:color w:val="808080"/>
                    <w:lang w:val="en-US" w:eastAsia="en-US"/>
                  </w:rPr>
                </w:pPr>
                <w:r>
                  <w:rPr>
                    <w:rFonts w:eastAsia="Calibri" w:cs="Calibri"/>
                    <w:color w:val="808080"/>
                    <w:lang w:val="en-US" w:eastAsia="en-US"/>
                  </w:rPr>
                  <w:t>Occasionally</w:t>
                </w:r>
              </w:p>
            </w:sdtContent>
          </w:sdt>
        </w:tc>
      </w:tr>
      <w:tr w:rsidR="000D7F08" w:rsidRPr="000D7F08" w14:paraId="38B7F8B9" w14:textId="77777777" w:rsidTr="00AF597B">
        <w:trPr>
          <w:trHeight w:val="294"/>
        </w:trPr>
        <w:tc>
          <w:tcPr>
            <w:tcW w:w="6913" w:type="dxa"/>
          </w:tcPr>
          <w:p w14:paraId="043A3EAA" w14:textId="77777777" w:rsidR="000D7F08" w:rsidRPr="000D7F08" w:rsidRDefault="000D7F08" w:rsidP="000D7F08">
            <w:pPr>
              <w:widowControl w:val="0"/>
              <w:suppressAutoHyphens w:val="0"/>
              <w:autoSpaceDE w:val="0"/>
              <w:autoSpaceDN w:val="0"/>
              <w:spacing w:before="1" w:after="0" w:line="273" w:lineRule="exact"/>
              <w:ind w:left="110"/>
              <w:rPr>
                <w:rFonts w:eastAsia="Calibri" w:cs="Calibri"/>
                <w:szCs w:val="22"/>
                <w:lang w:val="en-US" w:eastAsia="en-US"/>
              </w:rPr>
            </w:pPr>
            <w:r w:rsidRPr="000D7F08">
              <w:rPr>
                <w:rFonts w:eastAsia="Calibri" w:cs="Calibri"/>
                <w:szCs w:val="22"/>
                <w:lang w:val="en-US" w:eastAsia="en-US"/>
              </w:rPr>
              <w:t>Working</w:t>
            </w:r>
            <w:r w:rsidRPr="000D7F08">
              <w:rPr>
                <w:rFonts w:eastAsia="Calibri" w:cs="Calibri"/>
                <w:spacing w:val="-2"/>
                <w:szCs w:val="22"/>
                <w:lang w:val="en-US" w:eastAsia="en-US"/>
              </w:rPr>
              <w:t xml:space="preserve"> </w:t>
            </w:r>
            <w:r w:rsidRPr="000D7F08">
              <w:rPr>
                <w:rFonts w:eastAsia="Calibri" w:cs="Calibri"/>
                <w:szCs w:val="22"/>
                <w:lang w:val="en-US" w:eastAsia="en-US"/>
              </w:rPr>
              <w:t>in</w:t>
            </w:r>
            <w:r w:rsidRPr="000D7F08">
              <w:rPr>
                <w:rFonts w:eastAsia="Calibri" w:cs="Calibri"/>
                <w:spacing w:val="-2"/>
                <w:szCs w:val="22"/>
                <w:lang w:val="en-US" w:eastAsia="en-US"/>
              </w:rPr>
              <w:t xml:space="preserve"> </w:t>
            </w:r>
            <w:r w:rsidRPr="000D7F08">
              <w:rPr>
                <w:rFonts w:eastAsia="Calibri" w:cs="Calibri"/>
                <w:szCs w:val="22"/>
                <w:lang w:val="en-US" w:eastAsia="en-US"/>
              </w:rPr>
              <w:t>a</w:t>
            </w:r>
            <w:r w:rsidRPr="000D7F08">
              <w:rPr>
                <w:rFonts w:eastAsia="Calibri" w:cs="Calibri"/>
                <w:spacing w:val="-2"/>
                <w:szCs w:val="22"/>
                <w:lang w:val="en-US" w:eastAsia="en-US"/>
              </w:rPr>
              <w:t xml:space="preserve"> </w:t>
            </w:r>
            <w:r w:rsidRPr="000D7F08">
              <w:rPr>
                <w:rFonts w:eastAsia="Calibri" w:cs="Calibri"/>
                <w:szCs w:val="22"/>
                <w:lang w:val="en-US" w:eastAsia="en-US"/>
              </w:rPr>
              <w:t>call</w:t>
            </w:r>
            <w:r w:rsidRPr="000D7F08">
              <w:rPr>
                <w:rFonts w:eastAsia="Calibri" w:cs="Calibri"/>
                <w:spacing w:val="-1"/>
                <w:szCs w:val="22"/>
                <w:lang w:val="en-US" w:eastAsia="en-US"/>
              </w:rPr>
              <w:t xml:space="preserve"> </w:t>
            </w:r>
            <w:r w:rsidRPr="000D7F08">
              <w:rPr>
                <w:rFonts w:eastAsia="Calibri" w:cs="Calibri"/>
                <w:szCs w:val="22"/>
                <w:lang w:val="en-US" w:eastAsia="en-US"/>
              </w:rPr>
              <w:t>centre</w:t>
            </w:r>
            <w:r w:rsidRPr="000D7F08">
              <w:rPr>
                <w:rFonts w:eastAsia="Calibri" w:cs="Calibri"/>
                <w:spacing w:val="-2"/>
                <w:szCs w:val="22"/>
                <w:lang w:val="en-US" w:eastAsia="en-US"/>
              </w:rPr>
              <w:t xml:space="preserve"> environment</w:t>
            </w:r>
          </w:p>
        </w:tc>
        <w:tc>
          <w:tcPr>
            <w:tcW w:w="2695" w:type="dxa"/>
          </w:tcPr>
          <w:sdt>
            <w:sdtPr>
              <w:rPr>
                <w:rFonts w:eastAsia="Calibri" w:cs="Calibri"/>
                <w:color w:val="808080"/>
                <w:lang w:val="en-US" w:eastAsia="en-US"/>
              </w:rPr>
              <w:id w:val="-1230308569"/>
              <w:placeholder>
                <w:docPart w:val="13BC0B0E6015472A9F1F3E1758A44243"/>
              </w:placeholder>
              <w:dropDownList>
                <w:listItem w:value="Choose an item."/>
                <w:listItem w:displayText="Never" w:value="Never"/>
                <w:listItem w:displayText="Occasionally" w:value="Occasionally"/>
                <w:listItem w:displayText="Frequently" w:value="Frequently"/>
              </w:dropDownList>
            </w:sdtPr>
            <w:sdtContent>
              <w:p w14:paraId="4982C478" w14:textId="3BAFA0A8" w:rsidR="000D7F08" w:rsidRPr="00805523" w:rsidRDefault="00246719" w:rsidP="00805523">
                <w:pPr>
                  <w:widowControl w:val="0"/>
                  <w:autoSpaceDE w:val="0"/>
                  <w:autoSpaceDN w:val="0"/>
                  <w:spacing w:after="0" w:line="275" w:lineRule="exact"/>
                  <w:ind w:left="552" w:right="541"/>
                  <w:jc w:val="center"/>
                  <w:rPr>
                    <w:rFonts w:eastAsia="Calibri" w:cs="Calibri"/>
                    <w:color w:val="808080"/>
                    <w:lang w:val="en-US" w:eastAsia="en-US"/>
                  </w:rPr>
                </w:pPr>
                <w:r>
                  <w:rPr>
                    <w:rFonts w:eastAsia="Calibri" w:cs="Calibri"/>
                    <w:color w:val="808080"/>
                    <w:lang w:val="en-US" w:eastAsia="en-US"/>
                  </w:rPr>
                  <w:t>Never</w:t>
                </w:r>
              </w:p>
            </w:sdtContent>
          </w:sdt>
        </w:tc>
      </w:tr>
      <w:tr w:rsidR="000D7F08" w:rsidRPr="000D7F08" w14:paraId="5427458D" w14:textId="77777777" w:rsidTr="00AF597B">
        <w:trPr>
          <w:trHeight w:val="292"/>
        </w:trPr>
        <w:tc>
          <w:tcPr>
            <w:tcW w:w="6913" w:type="dxa"/>
          </w:tcPr>
          <w:p w14:paraId="04CDB5D7" w14:textId="77777777" w:rsidR="000D7F08" w:rsidRPr="000D7F08" w:rsidRDefault="000D7F08" w:rsidP="000D7F08">
            <w:pPr>
              <w:widowControl w:val="0"/>
              <w:suppressAutoHyphens w:val="0"/>
              <w:autoSpaceDE w:val="0"/>
              <w:autoSpaceDN w:val="0"/>
              <w:spacing w:after="0" w:line="272" w:lineRule="exact"/>
              <w:ind w:left="110"/>
              <w:rPr>
                <w:rFonts w:eastAsia="Calibri" w:cs="Calibri"/>
                <w:szCs w:val="22"/>
                <w:lang w:val="en-US" w:eastAsia="en-US"/>
              </w:rPr>
            </w:pPr>
            <w:r w:rsidRPr="000D7F08">
              <w:rPr>
                <w:rFonts w:eastAsia="Calibri" w:cs="Calibri"/>
                <w:szCs w:val="22"/>
                <w:lang w:val="en-US" w:eastAsia="en-US"/>
              </w:rPr>
              <w:t>Working</w:t>
            </w:r>
            <w:r w:rsidRPr="000D7F08">
              <w:rPr>
                <w:rFonts w:eastAsia="Calibri" w:cs="Calibri"/>
                <w:spacing w:val="-5"/>
                <w:szCs w:val="22"/>
                <w:lang w:val="en-US" w:eastAsia="en-US"/>
              </w:rPr>
              <w:t xml:space="preserve"> </w:t>
            </w:r>
            <w:r w:rsidRPr="000D7F08">
              <w:rPr>
                <w:rFonts w:eastAsia="Calibri" w:cs="Calibri"/>
                <w:szCs w:val="22"/>
                <w:lang w:val="en-US" w:eastAsia="en-US"/>
              </w:rPr>
              <w:t>directly</w:t>
            </w:r>
            <w:r w:rsidRPr="000D7F08">
              <w:rPr>
                <w:rFonts w:eastAsia="Calibri" w:cs="Calibri"/>
                <w:spacing w:val="-5"/>
                <w:szCs w:val="22"/>
                <w:lang w:val="en-US" w:eastAsia="en-US"/>
              </w:rPr>
              <w:t xml:space="preserve"> </w:t>
            </w:r>
            <w:r w:rsidRPr="000D7F08">
              <w:rPr>
                <w:rFonts w:eastAsia="Calibri" w:cs="Calibri"/>
                <w:szCs w:val="22"/>
                <w:lang w:val="en-US" w:eastAsia="en-US"/>
              </w:rPr>
              <w:t>with</w:t>
            </w:r>
            <w:r w:rsidRPr="000D7F08">
              <w:rPr>
                <w:rFonts w:eastAsia="Calibri" w:cs="Calibri"/>
                <w:spacing w:val="-1"/>
                <w:szCs w:val="22"/>
                <w:lang w:val="en-US" w:eastAsia="en-US"/>
              </w:rPr>
              <w:t xml:space="preserve"> </w:t>
            </w:r>
            <w:r w:rsidRPr="000D7F08">
              <w:rPr>
                <w:rFonts w:eastAsia="Calibri" w:cs="Calibri"/>
                <w:szCs w:val="22"/>
                <w:lang w:val="en-US" w:eastAsia="en-US"/>
              </w:rPr>
              <w:t>the</w:t>
            </w:r>
            <w:r w:rsidRPr="000D7F08">
              <w:rPr>
                <w:rFonts w:eastAsia="Calibri" w:cs="Calibri"/>
                <w:spacing w:val="-1"/>
                <w:szCs w:val="22"/>
                <w:lang w:val="en-US" w:eastAsia="en-US"/>
              </w:rPr>
              <w:t xml:space="preserve"> </w:t>
            </w:r>
            <w:r w:rsidRPr="000D7F08">
              <w:rPr>
                <w:rFonts w:eastAsia="Calibri" w:cs="Calibri"/>
                <w:spacing w:val="-2"/>
                <w:szCs w:val="22"/>
                <w:lang w:val="en-US" w:eastAsia="en-US"/>
              </w:rPr>
              <w:t>public</w:t>
            </w:r>
          </w:p>
        </w:tc>
        <w:tc>
          <w:tcPr>
            <w:tcW w:w="2695" w:type="dxa"/>
          </w:tcPr>
          <w:sdt>
            <w:sdtPr>
              <w:rPr>
                <w:rFonts w:eastAsia="Calibri" w:cs="Calibri"/>
                <w:color w:val="808080"/>
                <w:szCs w:val="22"/>
                <w:lang w:val="en-US" w:eastAsia="en-US"/>
              </w:rPr>
              <w:id w:val="984047492"/>
              <w:placeholder>
                <w:docPart w:val="D9127B4838E44EDF93F69CF4C8C4D578"/>
              </w:placeholder>
              <w:dropDownList>
                <w:listItem w:value="Choose an item."/>
                <w:listItem w:displayText="Never" w:value="Never"/>
                <w:listItem w:displayText="Occasionally" w:value="Occasionally"/>
                <w:listItem w:displayText="Frequently" w:value="Frequently"/>
              </w:dropDownList>
            </w:sdtPr>
            <w:sdtContent>
              <w:p w14:paraId="4BEEEDC5" w14:textId="7FD36E1E" w:rsidR="00805523" w:rsidRDefault="00246719" w:rsidP="00805523">
                <w:pPr>
                  <w:widowControl w:val="0"/>
                  <w:autoSpaceDE w:val="0"/>
                  <w:autoSpaceDN w:val="0"/>
                  <w:spacing w:after="0" w:line="275" w:lineRule="exact"/>
                  <w:ind w:left="552" w:right="541"/>
                  <w:jc w:val="center"/>
                  <w:rPr>
                    <w:rFonts w:eastAsia="Calibri" w:cs="Calibri"/>
                    <w:color w:val="808080"/>
                    <w:lang w:val="en-US" w:eastAsia="en-US"/>
                  </w:rPr>
                </w:pPr>
                <w:r>
                  <w:rPr>
                    <w:rFonts w:eastAsia="Calibri" w:cs="Calibri"/>
                    <w:color w:val="808080"/>
                    <w:szCs w:val="22"/>
                    <w:lang w:val="en-US" w:eastAsia="en-US"/>
                  </w:rPr>
                  <w:t>Occasionally</w:t>
                </w:r>
              </w:p>
            </w:sdtContent>
          </w:sdt>
          <w:p w14:paraId="62C5AA68" w14:textId="3414CEF1" w:rsidR="000D7F08" w:rsidRPr="00E246DC" w:rsidRDefault="000D7F08" w:rsidP="00E246DC">
            <w:pPr>
              <w:widowControl w:val="0"/>
              <w:suppressAutoHyphens w:val="0"/>
              <w:autoSpaceDE w:val="0"/>
              <w:autoSpaceDN w:val="0"/>
              <w:spacing w:after="0"/>
              <w:ind w:left="552" w:right="541"/>
              <w:jc w:val="center"/>
              <w:rPr>
                <w:rFonts w:eastAsia="Calibri" w:cs="Calibri"/>
                <w:color w:val="808080"/>
                <w:szCs w:val="22"/>
                <w:lang w:val="en-US" w:eastAsia="en-US"/>
              </w:rPr>
            </w:pPr>
          </w:p>
        </w:tc>
      </w:tr>
    </w:tbl>
    <w:p w14:paraId="01A41009" w14:textId="77777777" w:rsidR="000D7F08" w:rsidRPr="000D7F08" w:rsidRDefault="000D7F08" w:rsidP="000D7F08">
      <w:pPr>
        <w:widowControl w:val="0"/>
        <w:suppressAutoHyphens w:val="0"/>
        <w:autoSpaceDE w:val="0"/>
        <w:autoSpaceDN w:val="0"/>
        <w:spacing w:before="1" w:after="0"/>
        <w:rPr>
          <w:rFonts w:eastAsia="Calibri" w:cs="Calibri"/>
          <w:i/>
          <w:iCs/>
          <w:szCs w:val="24"/>
          <w:lang w:val="en-US" w:eastAsia="en-US"/>
        </w:rPr>
      </w:pPr>
    </w:p>
    <w:tbl>
      <w:tblPr>
        <w:tblW w:w="0" w:type="auto"/>
        <w:tblInd w:w="18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6913"/>
        <w:gridCol w:w="2695"/>
      </w:tblGrid>
      <w:tr w:rsidR="000D7F08" w:rsidRPr="000D7F08" w14:paraId="67CA9E29" w14:textId="77777777" w:rsidTr="00AF597B">
        <w:trPr>
          <w:trHeight w:val="453"/>
        </w:trPr>
        <w:tc>
          <w:tcPr>
            <w:tcW w:w="6913" w:type="dxa"/>
            <w:shd w:val="clear" w:color="auto" w:fill="DEEAF6"/>
          </w:tcPr>
          <w:p w14:paraId="0E07ECA2" w14:textId="77777777" w:rsidR="000D7F08" w:rsidRPr="000D7F08" w:rsidRDefault="000D7F08" w:rsidP="000D7F08">
            <w:pPr>
              <w:widowControl w:val="0"/>
              <w:suppressAutoHyphens w:val="0"/>
              <w:autoSpaceDE w:val="0"/>
              <w:autoSpaceDN w:val="0"/>
              <w:spacing w:before="81" w:after="0"/>
              <w:ind w:left="110"/>
              <w:rPr>
                <w:rFonts w:eastAsia="Calibri" w:cs="Calibri"/>
                <w:b/>
                <w:szCs w:val="22"/>
                <w:lang w:val="en-US" w:eastAsia="en-US"/>
              </w:rPr>
            </w:pPr>
            <w:r w:rsidRPr="000D7F08">
              <w:rPr>
                <w:rFonts w:eastAsia="Calibri" w:cs="Calibri"/>
                <w:b/>
                <w:szCs w:val="22"/>
                <w:lang w:val="en-US" w:eastAsia="en-US"/>
              </w:rPr>
              <w:t>PHYSICAL</w:t>
            </w:r>
            <w:r w:rsidRPr="000D7F08">
              <w:rPr>
                <w:rFonts w:eastAsia="Calibri" w:cs="Calibri"/>
                <w:b/>
                <w:spacing w:val="-1"/>
                <w:szCs w:val="22"/>
                <w:lang w:val="en-US" w:eastAsia="en-US"/>
              </w:rPr>
              <w:t xml:space="preserve"> </w:t>
            </w:r>
            <w:r w:rsidRPr="000D7F08">
              <w:rPr>
                <w:rFonts w:eastAsia="Calibri" w:cs="Calibri"/>
                <w:b/>
                <w:spacing w:val="-2"/>
                <w:szCs w:val="22"/>
                <w:lang w:val="en-US" w:eastAsia="en-US"/>
              </w:rPr>
              <w:t>DEMANDS</w:t>
            </w:r>
          </w:p>
        </w:tc>
        <w:tc>
          <w:tcPr>
            <w:tcW w:w="2695" w:type="dxa"/>
            <w:shd w:val="clear" w:color="auto" w:fill="DEEAF6"/>
          </w:tcPr>
          <w:p w14:paraId="610DC1A4" w14:textId="77777777" w:rsidR="000D7F08" w:rsidRPr="000D7F08" w:rsidRDefault="000D7F08" w:rsidP="000D7F08">
            <w:pPr>
              <w:widowControl w:val="0"/>
              <w:suppressAutoHyphens w:val="0"/>
              <w:autoSpaceDE w:val="0"/>
              <w:autoSpaceDN w:val="0"/>
              <w:spacing w:before="81" w:after="0"/>
              <w:ind w:left="552" w:right="538"/>
              <w:jc w:val="center"/>
              <w:rPr>
                <w:rFonts w:eastAsia="Calibri" w:cs="Calibri"/>
                <w:b/>
                <w:szCs w:val="22"/>
                <w:lang w:val="en-US" w:eastAsia="en-US"/>
              </w:rPr>
            </w:pPr>
            <w:r w:rsidRPr="000D7F08">
              <w:rPr>
                <w:rFonts w:eastAsia="Calibri" w:cs="Calibri"/>
                <w:b/>
                <w:spacing w:val="-2"/>
                <w:szCs w:val="22"/>
                <w:lang w:val="en-US" w:eastAsia="en-US"/>
              </w:rPr>
              <w:t>FREQUENCY</w:t>
            </w:r>
          </w:p>
        </w:tc>
      </w:tr>
      <w:tr w:rsidR="000D7F08" w:rsidRPr="000D7F08" w14:paraId="0FA64A11" w14:textId="77777777" w:rsidTr="00AF597B">
        <w:trPr>
          <w:trHeight w:val="294"/>
        </w:trPr>
        <w:tc>
          <w:tcPr>
            <w:tcW w:w="6913" w:type="dxa"/>
          </w:tcPr>
          <w:p w14:paraId="63226A80" w14:textId="77777777" w:rsidR="000D7F08" w:rsidRPr="000D7F08" w:rsidRDefault="000D7F08" w:rsidP="000D7F08">
            <w:pPr>
              <w:widowControl w:val="0"/>
              <w:suppressAutoHyphens w:val="0"/>
              <w:autoSpaceDE w:val="0"/>
              <w:autoSpaceDN w:val="0"/>
              <w:spacing w:before="1" w:after="0" w:line="273" w:lineRule="exact"/>
              <w:ind w:left="110"/>
              <w:rPr>
                <w:rFonts w:eastAsia="Calibri" w:cs="Calibri"/>
                <w:szCs w:val="22"/>
                <w:lang w:val="en-US" w:eastAsia="en-US"/>
              </w:rPr>
            </w:pPr>
            <w:r w:rsidRPr="000D7F08">
              <w:rPr>
                <w:rFonts w:eastAsia="Calibri" w:cs="Calibri"/>
                <w:szCs w:val="22"/>
                <w:lang w:val="en-US" w:eastAsia="en-US"/>
              </w:rPr>
              <w:t>Distance</w:t>
            </w:r>
            <w:r w:rsidRPr="000D7F08">
              <w:rPr>
                <w:rFonts w:eastAsia="Calibri" w:cs="Calibri"/>
                <w:spacing w:val="-7"/>
                <w:szCs w:val="22"/>
                <w:lang w:val="en-US" w:eastAsia="en-US"/>
              </w:rPr>
              <w:t xml:space="preserve"> </w:t>
            </w:r>
            <w:r w:rsidRPr="000D7F08">
              <w:rPr>
                <w:rFonts w:eastAsia="Calibri" w:cs="Calibri"/>
                <w:szCs w:val="22"/>
                <w:lang w:val="en-US" w:eastAsia="en-US"/>
              </w:rPr>
              <w:t>walking</w:t>
            </w:r>
            <w:r w:rsidRPr="000D7F08">
              <w:rPr>
                <w:rFonts w:eastAsia="Calibri" w:cs="Calibri"/>
                <w:spacing w:val="-4"/>
                <w:szCs w:val="22"/>
                <w:lang w:val="en-US" w:eastAsia="en-US"/>
              </w:rPr>
              <w:t xml:space="preserve"> </w:t>
            </w:r>
            <w:r w:rsidRPr="000D7F08">
              <w:rPr>
                <w:rFonts w:eastAsia="Calibri" w:cs="Calibri"/>
                <w:szCs w:val="22"/>
                <w:lang w:val="en-US" w:eastAsia="en-US"/>
              </w:rPr>
              <w:t>(large</w:t>
            </w:r>
            <w:r w:rsidRPr="000D7F08">
              <w:rPr>
                <w:rFonts w:eastAsia="Calibri" w:cs="Calibri"/>
                <w:spacing w:val="-4"/>
                <w:szCs w:val="22"/>
                <w:lang w:val="en-US" w:eastAsia="en-US"/>
              </w:rPr>
              <w:t xml:space="preserve"> </w:t>
            </w:r>
            <w:r w:rsidRPr="000D7F08">
              <w:rPr>
                <w:rFonts w:eastAsia="Calibri" w:cs="Calibri"/>
                <w:szCs w:val="22"/>
                <w:lang w:val="en-US" w:eastAsia="en-US"/>
              </w:rPr>
              <w:t>buildings</w:t>
            </w:r>
            <w:r w:rsidRPr="000D7F08">
              <w:rPr>
                <w:rFonts w:eastAsia="Calibri" w:cs="Calibri"/>
                <w:spacing w:val="-4"/>
                <w:szCs w:val="22"/>
                <w:lang w:val="en-US" w:eastAsia="en-US"/>
              </w:rPr>
              <w:t xml:space="preserve"> </w:t>
            </w:r>
            <w:r w:rsidRPr="000D7F08">
              <w:rPr>
                <w:rFonts w:eastAsia="Calibri" w:cs="Calibri"/>
                <w:szCs w:val="22"/>
                <w:lang w:val="en-US" w:eastAsia="en-US"/>
              </w:rPr>
              <w:t>or</w:t>
            </w:r>
            <w:r w:rsidRPr="000D7F08">
              <w:rPr>
                <w:rFonts w:eastAsia="Calibri" w:cs="Calibri"/>
                <w:spacing w:val="-1"/>
                <w:szCs w:val="22"/>
                <w:lang w:val="en-US" w:eastAsia="en-US"/>
              </w:rPr>
              <w:t xml:space="preserve"> </w:t>
            </w:r>
            <w:r w:rsidRPr="000D7F08">
              <w:rPr>
                <w:rFonts w:eastAsia="Calibri" w:cs="Calibri"/>
                <w:szCs w:val="22"/>
                <w:lang w:val="en-US" w:eastAsia="en-US"/>
              </w:rPr>
              <w:t>inter-building</w:t>
            </w:r>
            <w:r w:rsidRPr="000D7F08">
              <w:rPr>
                <w:rFonts w:eastAsia="Calibri" w:cs="Calibri"/>
                <w:spacing w:val="-7"/>
                <w:szCs w:val="22"/>
                <w:lang w:val="en-US" w:eastAsia="en-US"/>
              </w:rPr>
              <w:t xml:space="preserve"> </w:t>
            </w:r>
            <w:r w:rsidRPr="000D7F08">
              <w:rPr>
                <w:rFonts w:eastAsia="Calibri" w:cs="Calibri"/>
                <w:spacing w:val="-2"/>
                <w:szCs w:val="22"/>
                <w:lang w:val="en-US" w:eastAsia="en-US"/>
              </w:rPr>
              <w:t>transit)</w:t>
            </w:r>
          </w:p>
        </w:tc>
        <w:tc>
          <w:tcPr>
            <w:tcW w:w="2695" w:type="dxa"/>
          </w:tcPr>
          <w:sdt>
            <w:sdtPr>
              <w:rPr>
                <w:rFonts w:eastAsia="Calibri" w:cs="Calibri"/>
                <w:color w:val="808080"/>
                <w:lang w:val="en-US" w:eastAsia="en-US"/>
              </w:rPr>
              <w:id w:val="1639831950"/>
              <w:placeholder>
                <w:docPart w:val="A34548D20E314DDBACCF8CDA7DC74A10"/>
              </w:placeholder>
              <w:dropDownList>
                <w:listItem w:value="Choose an item."/>
                <w:listItem w:displayText="Never" w:value="Never"/>
                <w:listItem w:displayText="Occasionally" w:value="Occasionally"/>
                <w:listItem w:displayText="Frequently" w:value="Frequently"/>
              </w:dropDownList>
            </w:sdtPr>
            <w:sdtContent>
              <w:p w14:paraId="3A5CA803" w14:textId="4044EAD8" w:rsidR="000D7F08" w:rsidRPr="00805523" w:rsidRDefault="00D76BB2" w:rsidP="00805523">
                <w:pPr>
                  <w:widowControl w:val="0"/>
                  <w:autoSpaceDE w:val="0"/>
                  <w:autoSpaceDN w:val="0"/>
                  <w:spacing w:after="0" w:line="275" w:lineRule="exact"/>
                  <w:ind w:left="552" w:right="541"/>
                  <w:jc w:val="center"/>
                  <w:rPr>
                    <w:rFonts w:eastAsia="Calibri" w:cs="Calibri"/>
                    <w:color w:val="808080"/>
                    <w:lang w:val="en-US" w:eastAsia="en-US"/>
                  </w:rPr>
                </w:pPr>
                <w:r>
                  <w:rPr>
                    <w:rFonts w:eastAsia="Calibri" w:cs="Calibri"/>
                    <w:color w:val="808080"/>
                    <w:lang w:val="en-US" w:eastAsia="en-US"/>
                  </w:rPr>
                  <w:t>Never</w:t>
                </w:r>
              </w:p>
            </w:sdtContent>
          </w:sdt>
        </w:tc>
      </w:tr>
      <w:tr w:rsidR="000D7F08" w:rsidRPr="000D7F08" w14:paraId="60B766D9" w14:textId="77777777" w:rsidTr="00AF597B">
        <w:trPr>
          <w:trHeight w:val="292"/>
        </w:trPr>
        <w:tc>
          <w:tcPr>
            <w:tcW w:w="6913" w:type="dxa"/>
          </w:tcPr>
          <w:p w14:paraId="797432E2" w14:textId="77777777" w:rsidR="000D7F08" w:rsidRPr="000D7F08" w:rsidRDefault="000D7F08" w:rsidP="000D7F08">
            <w:pPr>
              <w:widowControl w:val="0"/>
              <w:suppressAutoHyphens w:val="0"/>
              <w:autoSpaceDE w:val="0"/>
              <w:autoSpaceDN w:val="0"/>
              <w:spacing w:after="0" w:line="272" w:lineRule="exact"/>
              <w:ind w:left="110"/>
              <w:rPr>
                <w:rFonts w:eastAsia="Calibri" w:cs="Calibri"/>
                <w:szCs w:val="22"/>
                <w:lang w:val="en-US" w:eastAsia="en-US"/>
              </w:rPr>
            </w:pPr>
            <w:r w:rsidRPr="000D7F08">
              <w:rPr>
                <w:rFonts w:eastAsia="Calibri" w:cs="Calibri"/>
                <w:szCs w:val="22"/>
                <w:lang w:val="en-US" w:eastAsia="en-US"/>
              </w:rPr>
              <w:t>Working</w:t>
            </w:r>
            <w:r w:rsidRPr="000D7F08">
              <w:rPr>
                <w:rFonts w:eastAsia="Calibri" w:cs="Calibri"/>
                <w:spacing w:val="-1"/>
                <w:szCs w:val="22"/>
                <w:lang w:val="en-US" w:eastAsia="en-US"/>
              </w:rPr>
              <w:t xml:space="preserve"> </w:t>
            </w:r>
            <w:r w:rsidRPr="000D7F08">
              <w:rPr>
                <w:rFonts w:eastAsia="Calibri" w:cs="Calibri"/>
                <w:spacing w:val="-2"/>
                <w:szCs w:val="22"/>
                <w:lang w:val="en-US" w:eastAsia="en-US"/>
              </w:rPr>
              <w:t>outdoors</w:t>
            </w:r>
          </w:p>
        </w:tc>
        <w:tc>
          <w:tcPr>
            <w:tcW w:w="2695" w:type="dxa"/>
          </w:tcPr>
          <w:sdt>
            <w:sdtPr>
              <w:rPr>
                <w:rFonts w:eastAsia="Calibri" w:cs="Calibri"/>
                <w:color w:val="808080"/>
                <w:lang w:val="en-US" w:eastAsia="en-US"/>
              </w:rPr>
              <w:id w:val="694812429"/>
              <w:placeholder>
                <w:docPart w:val="AE52BC55CAF54C6DA044F9F62319868A"/>
              </w:placeholder>
              <w:dropDownList>
                <w:listItem w:value="Choose an item."/>
                <w:listItem w:displayText="Never" w:value="Never"/>
                <w:listItem w:displayText="Occasionally" w:value="Occasionally"/>
                <w:listItem w:displayText="Frequently" w:value="Frequently"/>
              </w:dropDownList>
            </w:sdtPr>
            <w:sdtContent>
              <w:p w14:paraId="79D0F797" w14:textId="1ED04D92" w:rsidR="000D7F08" w:rsidRPr="00805523" w:rsidRDefault="00D76BB2" w:rsidP="00805523">
                <w:pPr>
                  <w:widowControl w:val="0"/>
                  <w:autoSpaceDE w:val="0"/>
                  <w:autoSpaceDN w:val="0"/>
                  <w:spacing w:after="0" w:line="275" w:lineRule="exact"/>
                  <w:ind w:left="552" w:right="541"/>
                  <w:jc w:val="center"/>
                  <w:rPr>
                    <w:rFonts w:eastAsia="Calibri" w:cs="Calibri"/>
                    <w:color w:val="808080"/>
                    <w:lang w:val="en-US" w:eastAsia="en-US"/>
                  </w:rPr>
                </w:pPr>
                <w:r>
                  <w:rPr>
                    <w:rFonts w:eastAsia="Calibri" w:cs="Calibri"/>
                    <w:color w:val="808080"/>
                    <w:lang w:val="en-US" w:eastAsia="en-US"/>
                  </w:rPr>
                  <w:t>Never</w:t>
                </w:r>
              </w:p>
            </w:sdtContent>
          </w:sdt>
        </w:tc>
      </w:tr>
    </w:tbl>
    <w:p w14:paraId="76F16A92" w14:textId="77777777" w:rsidR="000D7F08" w:rsidRPr="000D7F08" w:rsidRDefault="000D7F08" w:rsidP="000D7F08">
      <w:pPr>
        <w:widowControl w:val="0"/>
        <w:suppressAutoHyphens w:val="0"/>
        <w:autoSpaceDE w:val="0"/>
        <w:autoSpaceDN w:val="0"/>
        <w:spacing w:before="1" w:after="0"/>
        <w:rPr>
          <w:rFonts w:eastAsia="Calibri" w:cs="Calibri"/>
          <w:i/>
          <w:iCs/>
          <w:szCs w:val="24"/>
          <w:lang w:val="en-US" w:eastAsia="en-US"/>
        </w:rPr>
      </w:pPr>
    </w:p>
    <w:tbl>
      <w:tblPr>
        <w:tblW w:w="9608" w:type="dxa"/>
        <w:tblInd w:w="18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6913"/>
        <w:gridCol w:w="2695"/>
      </w:tblGrid>
      <w:tr w:rsidR="000D7F08" w:rsidRPr="000D7F08" w14:paraId="0B3BB507" w14:textId="77777777" w:rsidTr="005A071A">
        <w:trPr>
          <w:trHeight w:val="453"/>
        </w:trPr>
        <w:tc>
          <w:tcPr>
            <w:tcW w:w="6913" w:type="dxa"/>
            <w:shd w:val="clear" w:color="auto" w:fill="DEEAF6"/>
          </w:tcPr>
          <w:p w14:paraId="269257C7" w14:textId="77777777" w:rsidR="000D7F08" w:rsidRPr="000D7F08" w:rsidRDefault="000D7F08" w:rsidP="000D7F08">
            <w:pPr>
              <w:widowControl w:val="0"/>
              <w:suppressAutoHyphens w:val="0"/>
              <w:autoSpaceDE w:val="0"/>
              <w:autoSpaceDN w:val="0"/>
              <w:spacing w:before="81" w:after="0"/>
              <w:ind w:left="110"/>
              <w:rPr>
                <w:rFonts w:eastAsia="Calibri" w:cs="Calibri"/>
                <w:b/>
                <w:szCs w:val="22"/>
                <w:lang w:val="en-US" w:eastAsia="en-US"/>
              </w:rPr>
            </w:pPr>
            <w:r w:rsidRPr="000D7F08">
              <w:rPr>
                <w:rFonts w:eastAsia="Calibri" w:cs="Calibri"/>
                <w:b/>
                <w:szCs w:val="22"/>
                <w:lang w:val="en-US" w:eastAsia="en-US"/>
              </w:rPr>
              <w:lastRenderedPageBreak/>
              <w:t>MANUAL</w:t>
            </w:r>
            <w:r w:rsidRPr="000D7F08">
              <w:rPr>
                <w:rFonts w:eastAsia="Calibri" w:cs="Calibri"/>
                <w:b/>
                <w:spacing w:val="-3"/>
                <w:szCs w:val="22"/>
                <w:lang w:val="en-US" w:eastAsia="en-US"/>
              </w:rPr>
              <w:t xml:space="preserve"> </w:t>
            </w:r>
            <w:r w:rsidRPr="000D7F08">
              <w:rPr>
                <w:rFonts w:eastAsia="Calibri" w:cs="Calibri"/>
                <w:b/>
                <w:spacing w:val="-2"/>
                <w:szCs w:val="22"/>
                <w:lang w:val="en-US" w:eastAsia="en-US"/>
              </w:rPr>
              <w:t>HANDLING</w:t>
            </w:r>
          </w:p>
        </w:tc>
        <w:tc>
          <w:tcPr>
            <w:tcW w:w="2695" w:type="dxa"/>
            <w:shd w:val="clear" w:color="auto" w:fill="DEEAF6"/>
          </w:tcPr>
          <w:p w14:paraId="573E4722" w14:textId="77777777" w:rsidR="000D7F08" w:rsidRPr="000D7F08" w:rsidRDefault="000D7F08" w:rsidP="000D7F08">
            <w:pPr>
              <w:widowControl w:val="0"/>
              <w:suppressAutoHyphens w:val="0"/>
              <w:autoSpaceDE w:val="0"/>
              <w:autoSpaceDN w:val="0"/>
              <w:spacing w:before="81" w:after="0"/>
              <w:ind w:left="552" w:right="538"/>
              <w:jc w:val="center"/>
              <w:rPr>
                <w:rFonts w:eastAsia="Calibri" w:cs="Calibri"/>
                <w:b/>
                <w:szCs w:val="22"/>
                <w:lang w:val="en-US" w:eastAsia="en-US"/>
              </w:rPr>
            </w:pPr>
            <w:r w:rsidRPr="000D7F08">
              <w:rPr>
                <w:rFonts w:eastAsia="Calibri" w:cs="Calibri"/>
                <w:b/>
                <w:spacing w:val="-2"/>
                <w:szCs w:val="22"/>
                <w:lang w:val="en-US" w:eastAsia="en-US"/>
              </w:rPr>
              <w:t>FREQUENCY</w:t>
            </w:r>
          </w:p>
        </w:tc>
      </w:tr>
      <w:tr w:rsidR="00E246DC" w:rsidRPr="000D7F08" w14:paraId="0E0B0F76" w14:textId="77777777" w:rsidTr="005A071A">
        <w:trPr>
          <w:trHeight w:val="294"/>
        </w:trPr>
        <w:tc>
          <w:tcPr>
            <w:tcW w:w="6913" w:type="dxa"/>
          </w:tcPr>
          <w:p w14:paraId="0C9C8093" w14:textId="77777777" w:rsidR="00E246DC" w:rsidRPr="000D7F08" w:rsidRDefault="00E246DC" w:rsidP="00E246DC">
            <w:pPr>
              <w:widowControl w:val="0"/>
              <w:suppressAutoHyphens w:val="0"/>
              <w:autoSpaceDE w:val="0"/>
              <w:autoSpaceDN w:val="0"/>
              <w:spacing w:before="1" w:after="0" w:line="273" w:lineRule="exact"/>
              <w:ind w:left="110"/>
              <w:rPr>
                <w:rFonts w:eastAsia="Calibri" w:cs="Calibri"/>
                <w:szCs w:val="22"/>
                <w:lang w:val="en-US" w:eastAsia="en-US"/>
              </w:rPr>
            </w:pPr>
            <w:r w:rsidRPr="000D7F08">
              <w:rPr>
                <w:rFonts w:eastAsia="Calibri" w:cs="Calibri"/>
                <w:szCs w:val="22"/>
                <w:lang w:val="en-US" w:eastAsia="en-US"/>
              </w:rPr>
              <w:t>Lifting</w:t>
            </w:r>
            <w:r w:rsidRPr="000D7F08">
              <w:rPr>
                <w:rFonts w:eastAsia="Calibri" w:cs="Calibri"/>
                <w:spacing w:val="-3"/>
                <w:szCs w:val="22"/>
                <w:lang w:val="en-US" w:eastAsia="en-US"/>
              </w:rPr>
              <w:t xml:space="preserve"> </w:t>
            </w:r>
            <w:r w:rsidRPr="000D7F08">
              <w:rPr>
                <w:rFonts w:eastAsia="Calibri" w:cs="Calibri"/>
                <w:szCs w:val="22"/>
                <w:lang w:val="en-US" w:eastAsia="en-US"/>
              </w:rPr>
              <w:t>0 –</w:t>
            </w:r>
            <w:r w:rsidRPr="000D7F08">
              <w:rPr>
                <w:rFonts w:eastAsia="Calibri" w:cs="Calibri"/>
                <w:spacing w:val="1"/>
                <w:szCs w:val="22"/>
                <w:lang w:val="en-US" w:eastAsia="en-US"/>
              </w:rPr>
              <w:t xml:space="preserve"> </w:t>
            </w:r>
            <w:r w:rsidRPr="000D7F08">
              <w:rPr>
                <w:rFonts w:eastAsia="Calibri" w:cs="Calibri"/>
                <w:spacing w:val="-5"/>
                <w:szCs w:val="22"/>
                <w:lang w:val="en-US" w:eastAsia="en-US"/>
              </w:rPr>
              <w:t>5kg</w:t>
            </w:r>
          </w:p>
        </w:tc>
        <w:tc>
          <w:tcPr>
            <w:tcW w:w="2695" w:type="dxa"/>
          </w:tcPr>
          <w:sdt>
            <w:sdtPr>
              <w:rPr>
                <w:rFonts w:eastAsia="Calibri" w:cs="Calibri"/>
                <w:color w:val="808080"/>
                <w:lang w:val="en-US" w:eastAsia="en-US"/>
              </w:rPr>
              <w:id w:val="-1039665804"/>
              <w:placeholder>
                <w:docPart w:val="20718680BD2E45F2A2990CFFD135B4ED"/>
              </w:placeholder>
              <w:dropDownList>
                <w:listItem w:value="Choose an item."/>
                <w:listItem w:displayText="Never" w:value="Never"/>
                <w:listItem w:displayText="Occasionally" w:value="Occasionally"/>
                <w:listItem w:displayText="Frequently" w:value="Frequently"/>
              </w:dropDownList>
            </w:sdtPr>
            <w:sdtContent>
              <w:p w14:paraId="6AFD2F43" w14:textId="08161B39" w:rsidR="00E246DC" w:rsidRPr="00805523" w:rsidRDefault="00D76BB2" w:rsidP="00805523">
                <w:pPr>
                  <w:widowControl w:val="0"/>
                  <w:autoSpaceDE w:val="0"/>
                  <w:autoSpaceDN w:val="0"/>
                  <w:spacing w:after="0" w:line="275" w:lineRule="exact"/>
                  <w:ind w:left="552" w:right="541"/>
                  <w:jc w:val="center"/>
                  <w:rPr>
                    <w:rFonts w:eastAsia="Calibri" w:cs="Calibri"/>
                    <w:color w:val="808080"/>
                    <w:lang w:val="en-US" w:eastAsia="en-US"/>
                  </w:rPr>
                </w:pPr>
                <w:r>
                  <w:rPr>
                    <w:rFonts w:eastAsia="Calibri" w:cs="Calibri"/>
                    <w:color w:val="808080"/>
                    <w:lang w:val="en-US" w:eastAsia="en-US"/>
                  </w:rPr>
                  <w:t>Never</w:t>
                </w:r>
              </w:p>
            </w:sdtContent>
          </w:sdt>
        </w:tc>
      </w:tr>
      <w:tr w:rsidR="00E246DC" w:rsidRPr="000D7F08" w14:paraId="2B45EB16" w14:textId="77777777" w:rsidTr="005A071A">
        <w:trPr>
          <w:trHeight w:val="292"/>
        </w:trPr>
        <w:tc>
          <w:tcPr>
            <w:tcW w:w="6913" w:type="dxa"/>
          </w:tcPr>
          <w:p w14:paraId="595CC78E" w14:textId="77777777" w:rsidR="00E246DC" w:rsidRPr="000D7F08" w:rsidRDefault="00E246DC" w:rsidP="00E246DC">
            <w:pPr>
              <w:widowControl w:val="0"/>
              <w:suppressAutoHyphens w:val="0"/>
              <w:autoSpaceDE w:val="0"/>
              <w:autoSpaceDN w:val="0"/>
              <w:spacing w:after="0" w:line="272" w:lineRule="exact"/>
              <w:ind w:left="110"/>
              <w:rPr>
                <w:rFonts w:eastAsia="Calibri" w:cs="Calibri"/>
                <w:szCs w:val="22"/>
                <w:lang w:val="en-US" w:eastAsia="en-US"/>
              </w:rPr>
            </w:pPr>
            <w:r w:rsidRPr="000D7F08">
              <w:rPr>
                <w:rFonts w:eastAsia="Calibri" w:cs="Calibri"/>
                <w:szCs w:val="22"/>
                <w:lang w:val="en-US" w:eastAsia="en-US"/>
              </w:rPr>
              <w:t>Lifting</w:t>
            </w:r>
            <w:r w:rsidRPr="000D7F08">
              <w:rPr>
                <w:rFonts w:eastAsia="Calibri" w:cs="Calibri"/>
                <w:spacing w:val="-3"/>
                <w:szCs w:val="22"/>
                <w:lang w:val="en-US" w:eastAsia="en-US"/>
              </w:rPr>
              <w:t xml:space="preserve"> </w:t>
            </w:r>
            <w:r w:rsidRPr="000D7F08">
              <w:rPr>
                <w:rFonts w:eastAsia="Calibri" w:cs="Calibri"/>
                <w:szCs w:val="22"/>
                <w:lang w:val="en-US" w:eastAsia="en-US"/>
              </w:rPr>
              <w:t>5 –</w:t>
            </w:r>
            <w:r w:rsidRPr="000D7F08">
              <w:rPr>
                <w:rFonts w:eastAsia="Calibri" w:cs="Calibri"/>
                <w:spacing w:val="1"/>
                <w:szCs w:val="22"/>
                <w:lang w:val="en-US" w:eastAsia="en-US"/>
              </w:rPr>
              <w:t xml:space="preserve"> </w:t>
            </w:r>
            <w:r w:rsidRPr="000D7F08">
              <w:rPr>
                <w:rFonts w:eastAsia="Calibri" w:cs="Calibri"/>
                <w:spacing w:val="-4"/>
                <w:szCs w:val="22"/>
                <w:lang w:val="en-US" w:eastAsia="en-US"/>
              </w:rPr>
              <w:t>10kg</w:t>
            </w:r>
          </w:p>
        </w:tc>
        <w:tc>
          <w:tcPr>
            <w:tcW w:w="2695" w:type="dxa"/>
          </w:tcPr>
          <w:sdt>
            <w:sdtPr>
              <w:rPr>
                <w:rFonts w:eastAsia="Calibri" w:cs="Calibri"/>
                <w:color w:val="808080"/>
                <w:lang w:val="en-US" w:eastAsia="en-US"/>
              </w:rPr>
              <w:id w:val="-495884822"/>
              <w:placeholder>
                <w:docPart w:val="83AE8C54979248A1BD124C335D65F2E9"/>
              </w:placeholder>
              <w:dropDownList>
                <w:listItem w:value="Choose an item."/>
                <w:listItem w:displayText="Never" w:value="Never"/>
                <w:listItem w:displayText="Occasionally" w:value="Occasionally"/>
                <w:listItem w:displayText="Frequently" w:value="Frequently"/>
              </w:dropDownList>
            </w:sdtPr>
            <w:sdtContent>
              <w:p w14:paraId="57607A6F" w14:textId="55BBDAB6" w:rsidR="00E246DC" w:rsidRPr="00805523" w:rsidRDefault="00A73841" w:rsidP="00805523">
                <w:pPr>
                  <w:widowControl w:val="0"/>
                  <w:autoSpaceDE w:val="0"/>
                  <w:autoSpaceDN w:val="0"/>
                  <w:spacing w:after="0" w:line="275" w:lineRule="exact"/>
                  <w:ind w:left="552" w:right="541"/>
                  <w:jc w:val="center"/>
                  <w:rPr>
                    <w:rFonts w:eastAsia="Calibri" w:cs="Calibri"/>
                    <w:color w:val="808080"/>
                    <w:lang w:val="en-US" w:eastAsia="en-US"/>
                  </w:rPr>
                </w:pPr>
                <w:r>
                  <w:rPr>
                    <w:rFonts w:eastAsia="Calibri" w:cs="Calibri"/>
                    <w:color w:val="808080"/>
                    <w:lang w:val="en-US" w:eastAsia="en-US"/>
                  </w:rPr>
                  <w:t>Never</w:t>
                </w:r>
              </w:p>
            </w:sdtContent>
          </w:sdt>
        </w:tc>
      </w:tr>
      <w:tr w:rsidR="00E246DC" w:rsidRPr="000D7F08" w14:paraId="154A00B1" w14:textId="77777777" w:rsidTr="005A071A">
        <w:trPr>
          <w:trHeight w:val="292"/>
        </w:trPr>
        <w:tc>
          <w:tcPr>
            <w:tcW w:w="6913" w:type="dxa"/>
          </w:tcPr>
          <w:p w14:paraId="34588103" w14:textId="77777777" w:rsidR="00E246DC" w:rsidRPr="000D7F08" w:rsidRDefault="00E246DC" w:rsidP="00E246DC">
            <w:pPr>
              <w:widowControl w:val="0"/>
              <w:suppressAutoHyphens w:val="0"/>
              <w:autoSpaceDE w:val="0"/>
              <w:autoSpaceDN w:val="0"/>
              <w:spacing w:after="0" w:line="272" w:lineRule="exact"/>
              <w:ind w:left="110"/>
              <w:rPr>
                <w:rFonts w:eastAsia="Calibri" w:cs="Calibri"/>
                <w:szCs w:val="22"/>
                <w:lang w:val="en-US" w:eastAsia="en-US"/>
              </w:rPr>
            </w:pPr>
            <w:r w:rsidRPr="000D7F08">
              <w:rPr>
                <w:rFonts w:eastAsia="Calibri" w:cs="Calibri"/>
                <w:szCs w:val="22"/>
                <w:lang w:val="en-US" w:eastAsia="en-US"/>
              </w:rPr>
              <w:t>Lifting</w:t>
            </w:r>
            <w:r w:rsidRPr="000D7F08">
              <w:rPr>
                <w:rFonts w:eastAsia="Calibri" w:cs="Calibri"/>
                <w:spacing w:val="-5"/>
                <w:szCs w:val="22"/>
                <w:lang w:val="en-US" w:eastAsia="en-US"/>
              </w:rPr>
              <w:t xml:space="preserve"> </w:t>
            </w:r>
            <w:r w:rsidRPr="000D7F08">
              <w:rPr>
                <w:rFonts w:eastAsia="Calibri" w:cs="Calibri"/>
                <w:spacing w:val="-2"/>
                <w:szCs w:val="22"/>
                <w:lang w:val="en-US" w:eastAsia="en-US"/>
              </w:rPr>
              <w:t>10kg+</w:t>
            </w:r>
          </w:p>
        </w:tc>
        <w:tc>
          <w:tcPr>
            <w:tcW w:w="2695" w:type="dxa"/>
          </w:tcPr>
          <w:sdt>
            <w:sdtPr>
              <w:rPr>
                <w:rFonts w:eastAsia="Calibri" w:cs="Calibri"/>
                <w:color w:val="808080"/>
                <w:lang w:val="en-US" w:eastAsia="en-US"/>
              </w:rPr>
              <w:id w:val="19362736"/>
              <w:placeholder>
                <w:docPart w:val="26BB13B222FA4775A0DB547C02921360"/>
              </w:placeholder>
              <w:dropDownList>
                <w:listItem w:value="Choose an item."/>
                <w:listItem w:displayText="Never" w:value="Never"/>
                <w:listItem w:displayText="Occasionally" w:value="Occasionally"/>
                <w:listItem w:displayText="Frequently" w:value="Frequently"/>
              </w:dropDownList>
            </w:sdtPr>
            <w:sdtContent>
              <w:p w14:paraId="425A17A6" w14:textId="182EB759" w:rsidR="00E246DC" w:rsidRPr="00805523" w:rsidRDefault="008B4C30" w:rsidP="00805523">
                <w:pPr>
                  <w:widowControl w:val="0"/>
                  <w:autoSpaceDE w:val="0"/>
                  <w:autoSpaceDN w:val="0"/>
                  <w:spacing w:after="0" w:line="275" w:lineRule="exact"/>
                  <w:ind w:left="552" w:right="541"/>
                  <w:jc w:val="center"/>
                  <w:rPr>
                    <w:rFonts w:eastAsia="Calibri" w:cs="Calibri"/>
                    <w:color w:val="808080"/>
                    <w:lang w:val="en-US" w:eastAsia="en-US"/>
                  </w:rPr>
                </w:pPr>
                <w:r>
                  <w:rPr>
                    <w:rFonts w:eastAsia="Calibri" w:cs="Calibri"/>
                    <w:color w:val="808080"/>
                    <w:lang w:val="en-US" w:eastAsia="en-US"/>
                  </w:rPr>
                  <w:t>Never</w:t>
                </w:r>
              </w:p>
            </w:sdtContent>
          </w:sdt>
        </w:tc>
      </w:tr>
      <w:tr w:rsidR="00E246DC" w:rsidRPr="000D7F08" w14:paraId="464205F8" w14:textId="77777777" w:rsidTr="005A071A">
        <w:trPr>
          <w:trHeight w:val="292"/>
        </w:trPr>
        <w:tc>
          <w:tcPr>
            <w:tcW w:w="6913" w:type="dxa"/>
          </w:tcPr>
          <w:p w14:paraId="5309416B" w14:textId="77777777" w:rsidR="00E246DC" w:rsidRPr="000D7F08" w:rsidRDefault="00E246DC" w:rsidP="00E246DC">
            <w:pPr>
              <w:widowControl w:val="0"/>
              <w:suppressAutoHyphens w:val="0"/>
              <w:autoSpaceDE w:val="0"/>
              <w:autoSpaceDN w:val="0"/>
              <w:spacing w:after="0" w:line="272" w:lineRule="exact"/>
              <w:ind w:left="110"/>
              <w:rPr>
                <w:rFonts w:eastAsia="Calibri" w:cs="Calibri"/>
                <w:szCs w:val="22"/>
                <w:lang w:val="en-US" w:eastAsia="en-US"/>
              </w:rPr>
            </w:pPr>
            <w:r w:rsidRPr="000D7F08">
              <w:rPr>
                <w:rFonts w:eastAsia="Calibri" w:cs="Calibri"/>
                <w:spacing w:val="-2"/>
                <w:szCs w:val="22"/>
                <w:lang w:val="en-US" w:eastAsia="en-US"/>
              </w:rPr>
              <w:t>Climbing</w:t>
            </w:r>
          </w:p>
        </w:tc>
        <w:tc>
          <w:tcPr>
            <w:tcW w:w="2695" w:type="dxa"/>
          </w:tcPr>
          <w:sdt>
            <w:sdtPr>
              <w:rPr>
                <w:rFonts w:eastAsia="Calibri" w:cs="Calibri"/>
                <w:color w:val="808080"/>
                <w:lang w:val="en-US" w:eastAsia="en-US"/>
              </w:rPr>
              <w:id w:val="1191495979"/>
              <w:placeholder>
                <w:docPart w:val="8F24FEA767814C0AB15C66EF0D4374FB"/>
              </w:placeholder>
              <w:dropDownList>
                <w:listItem w:value="Choose an item."/>
                <w:listItem w:displayText="Never" w:value="Never"/>
                <w:listItem w:displayText="Occasionally" w:value="Occasionally"/>
                <w:listItem w:displayText="Frequently" w:value="Frequently"/>
              </w:dropDownList>
            </w:sdtPr>
            <w:sdtContent>
              <w:p w14:paraId="251F8BC7" w14:textId="67FA4216" w:rsidR="00E246DC" w:rsidRPr="00805523" w:rsidRDefault="008B4C30" w:rsidP="00805523">
                <w:pPr>
                  <w:widowControl w:val="0"/>
                  <w:autoSpaceDE w:val="0"/>
                  <w:autoSpaceDN w:val="0"/>
                  <w:spacing w:after="0" w:line="275" w:lineRule="exact"/>
                  <w:ind w:left="552" w:right="541"/>
                  <w:jc w:val="center"/>
                  <w:rPr>
                    <w:rFonts w:eastAsia="Calibri" w:cs="Calibri"/>
                    <w:color w:val="808080"/>
                    <w:lang w:val="en-US" w:eastAsia="en-US"/>
                  </w:rPr>
                </w:pPr>
                <w:r>
                  <w:rPr>
                    <w:rFonts w:eastAsia="Calibri" w:cs="Calibri"/>
                    <w:color w:val="808080"/>
                    <w:lang w:val="en-US" w:eastAsia="en-US"/>
                  </w:rPr>
                  <w:t>Never</w:t>
                </w:r>
              </w:p>
            </w:sdtContent>
          </w:sdt>
        </w:tc>
      </w:tr>
      <w:tr w:rsidR="00E246DC" w:rsidRPr="000D7F08" w14:paraId="28553EC5" w14:textId="77777777" w:rsidTr="005A071A">
        <w:trPr>
          <w:trHeight w:val="294"/>
        </w:trPr>
        <w:tc>
          <w:tcPr>
            <w:tcW w:w="6913" w:type="dxa"/>
          </w:tcPr>
          <w:p w14:paraId="6DEBC92B" w14:textId="77777777" w:rsidR="00E246DC" w:rsidRPr="000D7F08" w:rsidRDefault="00E246DC" w:rsidP="00E246DC">
            <w:pPr>
              <w:widowControl w:val="0"/>
              <w:suppressAutoHyphens w:val="0"/>
              <w:autoSpaceDE w:val="0"/>
              <w:autoSpaceDN w:val="0"/>
              <w:spacing w:before="1" w:after="0" w:line="273" w:lineRule="exact"/>
              <w:ind w:left="110"/>
              <w:rPr>
                <w:rFonts w:eastAsia="Calibri" w:cs="Calibri"/>
                <w:szCs w:val="22"/>
                <w:lang w:val="en-US" w:eastAsia="en-US"/>
              </w:rPr>
            </w:pPr>
            <w:r w:rsidRPr="000D7F08">
              <w:rPr>
                <w:rFonts w:eastAsia="Calibri" w:cs="Calibri"/>
                <w:spacing w:val="-2"/>
                <w:szCs w:val="22"/>
                <w:lang w:val="en-US" w:eastAsia="en-US"/>
              </w:rPr>
              <w:t>Reaching</w:t>
            </w:r>
          </w:p>
        </w:tc>
        <w:tc>
          <w:tcPr>
            <w:tcW w:w="2695" w:type="dxa"/>
          </w:tcPr>
          <w:sdt>
            <w:sdtPr>
              <w:rPr>
                <w:rFonts w:eastAsia="Calibri" w:cs="Calibri"/>
                <w:color w:val="808080"/>
                <w:lang w:val="en-US" w:eastAsia="en-US"/>
              </w:rPr>
              <w:id w:val="1214931477"/>
              <w:placeholder>
                <w:docPart w:val="063803E30BAA48A48204293DBD2BED07"/>
              </w:placeholder>
              <w:dropDownList>
                <w:listItem w:value="Choose an item."/>
                <w:listItem w:displayText="Never" w:value="Never"/>
                <w:listItem w:displayText="Occasionally" w:value="Occasionally"/>
                <w:listItem w:displayText="Frequently" w:value="Frequently"/>
              </w:dropDownList>
            </w:sdtPr>
            <w:sdtContent>
              <w:p w14:paraId="09915ACE" w14:textId="264F81E0" w:rsidR="00E246DC" w:rsidRPr="00805523" w:rsidRDefault="00C40C8D" w:rsidP="00805523">
                <w:pPr>
                  <w:widowControl w:val="0"/>
                  <w:autoSpaceDE w:val="0"/>
                  <w:autoSpaceDN w:val="0"/>
                  <w:spacing w:after="0" w:line="275" w:lineRule="exact"/>
                  <w:ind w:left="552" w:right="541"/>
                  <w:jc w:val="center"/>
                  <w:rPr>
                    <w:rFonts w:eastAsia="Calibri" w:cs="Calibri"/>
                    <w:color w:val="808080"/>
                    <w:lang w:val="en-US" w:eastAsia="en-US"/>
                  </w:rPr>
                </w:pPr>
                <w:r>
                  <w:rPr>
                    <w:rFonts w:eastAsia="Calibri" w:cs="Calibri"/>
                    <w:color w:val="808080"/>
                    <w:lang w:val="en-US" w:eastAsia="en-US"/>
                  </w:rPr>
                  <w:t>Occasionally</w:t>
                </w:r>
              </w:p>
            </w:sdtContent>
          </w:sdt>
        </w:tc>
      </w:tr>
      <w:tr w:rsidR="00E246DC" w:rsidRPr="000D7F08" w14:paraId="23EF02B5" w14:textId="77777777" w:rsidTr="005A071A">
        <w:trPr>
          <w:trHeight w:val="292"/>
        </w:trPr>
        <w:tc>
          <w:tcPr>
            <w:tcW w:w="6913" w:type="dxa"/>
          </w:tcPr>
          <w:p w14:paraId="1B8BA3C8" w14:textId="77777777" w:rsidR="00E246DC" w:rsidRPr="000D7F08" w:rsidRDefault="00E246DC" w:rsidP="00E246DC">
            <w:pPr>
              <w:widowControl w:val="0"/>
              <w:suppressAutoHyphens w:val="0"/>
              <w:autoSpaceDE w:val="0"/>
              <w:autoSpaceDN w:val="0"/>
              <w:spacing w:after="0" w:line="272" w:lineRule="exact"/>
              <w:ind w:left="110"/>
              <w:rPr>
                <w:rFonts w:eastAsia="Calibri" w:cs="Calibri"/>
                <w:szCs w:val="22"/>
                <w:lang w:val="en-US" w:eastAsia="en-US"/>
              </w:rPr>
            </w:pPr>
            <w:r w:rsidRPr="000D7F08">
              <w:rPr>
                <w:rFonts w:eastAsia="Calibri" w:cs="Calibri"/>
                <w:spacing w:val="-2"/>
                <w:szCs w:val="22"/>
                <w:lang w:val="en-US" w:eastAsia="en-US"/>
              </w:rPr>
              <w:t>Bending/squatting</w:t>
            </w:r>
          </w:p>
        </w:tc>
        <w:tc>
          <w:tcPr>
            <w:tcW w:w="2695" w:type="dxa"/>
          </w:tcPr>
          <w:sdt>
            <w:sdtPr>
              <w:rPr>
                <w:rFonts w:eastAsia="Calibri" w:cs="Calibri"/>
                <w:color w:val="808080"/>
                <w:lang w:val="en-US" w:eastAsia="en-US"/>
              </w:rPr>
              <w:id w:val="1100213069"/>
              <w:placeholder>
                <w:docPart w:val="67F59BD88E824E6EABE99E59790107ED"/>
              </w:placeholder>
              <w:dropDownList>
                <w:listItem w:value="Choose an item."/>
                <w:listItem w:displayText="Never" w:value="Never"/>
                <w:listItem w:displayText="Occasionally" w:value="Occasionally"/>
                <w:listItem w:displayText="Frequently" w:value="Frequently"/>
              </w:dropDownList>
            </w:sdtPr>
            <w:sdtContent>
              <w:p w14:paraId="5716E228" w14:textId="57A4B2F9" w:rsidR="00E246DC" w:rsidRPr="00805523" w:rsidRDefault="00C40C8D" w:rsidP="00805523">
                <w:pPr>
                  <w:widowControl w:val="0"/>
                  <w:autoSpaceDE w:val="0"/>
                  <w:autoSpaceDN w:val="0"/>
                  <w:spacing w:after="0" w:line="275" w:lineRule="exact"/>
                  <w:ind w:left="552" w:right="541"/>
                  <w:jc w:val="center"/>
                  <w:rPr>
                    <w:rFonts w:eastAsia="Calibri" w:cs="Calibri"/>
                    <w:color w:val="808080"/>
                    <w:lang w:val="en-US" w:eastAsia="en-US"/>
                  </w:rPr>
                </w:pPr>
                <w:r>
                  <w:rPr>
                    <w:rFonts w:eastAsia="Calibri" w:cs="Calibri"/>
                    <w:color w:val="808080"/>
                    <w:lang w:val="en-US" w:eastAsia="en-US"/>
                  </w:rPr>
                  <w:t>Occasionally</w:t>
                </w:r>
              </w:p>
            </w:sdtContent>
          </w:sdt>
        </w:tc>
      </w:tr>
      <w:tr w:rsidR="00E246DC" w:rsidRPr="000D7F08" w14:paraId="3E7B7BA9" w14:textId="77777777" w:rsidTr="005A071A">
        <w:trPr>
          <w:trHeight w:val="292"/>
        </w:trPr>
        <w:tc>
          <w:tcPr>
            <w:tcW w:w="6913" w:type="dxa"/>
          </w:tcPr>
          <w:p w14:paraId="23479BFE" w14:textId="77777777" w:rsidR="00E246DC" w:rsidRPr="000D7F08" w:rsidRDefault="00E246DC" w:rsidP="00E246DC">
            <w:pPr>
              <w:widowControl w:val="0"/>
              <w:suppressAutoHyphens w:val="0"/>
              <w:autoSpaceDE w:val="0"/>
              <w:autoSpaceDN w:val="0"/>
              <w:spacing w:after="0" w:line="272" w:lineRule="exact"/>
              <w:ind w:left="110"/>
              <w:rPr>
                <w:rFonts w:eastAsia="Calibri" w:cs="Calibri"/>
                <w:szCs w:val="22"/>
                <w:lang w:val="en-US" w:eastAsia="en-US"/>
              </w:rPr>
            </w:pPr>
            <w:r w:rsidRPr="000D7F08">
              <w:rPr>
                <w:rFonts w:eastAsia="Calibri" w:cs="Calibri"/>
                <w:spacing w:val="-2"/>
                <w:szCs w:val="22"/>
                <w:lang w:val="en-US" w:eastAsia="en-US"/>
              </w:rPr>
              <w:t>Push/pull</w:t>
            </w:r>
          </w:p>
        </w:tc>
        <w:tc>
          <w:tcPr>
            <w:tcW w:w="2695" w:type="dxa"/>
          </w:tcPr>
          <w:sdt>
            <w:sdtPr>
              <w:rPr>
                <w:rFonts w:eastAsia="Calibri" w:cs="Calibri"/>
                <w:color w:val="808080"/>
                <w:lang w:val="en-US" w:eastAsia="en-US"/>
              </w:rPr>
              <w:id w:val="1668588236"/>
              <w:placeholder>
                <w:docPart w:val="E02D61A0AD3249AFA38E6B509675FFF3"/>
              </w:placeholder>
              <w:dropDownList>
                <w:listItem w:value="Choose an item."/>
                <w:listItem w:displayText="Never" w:value="Never"/>
                <w:listItem w:displayText="Occasionally" w:value="Occasionally"/>
                <w:listItem w:displayText="Frequently" w:value="Frequently"/>
              </w:dropDownList>
            </w:sdtPr>
            <w:sdtContent>
              <w:p w14:paraId="0D3828A2" w14:textId="0EB4B901" w:rsidR="00E246DC" w:rsidRPr="00805523" w:rsidRDefault="00C40C8D" w:rsidP="00805523">
                <w:pPr>
                  <w:widowControl w:val="0"/>
                  <w:autoSpaceDE w:val="0"/>
                  <w:autoSpaceDN w:val="0"/>
                  <w:spacing w:after="0" w:line="275" w:lineRule="exact"/>
                  <w:ind w:left="552" w:right="541"/>
                  <w:jc w:val="center"/>
                  <w:rPr>
                    <w:rFonts w:eastAsia="Calibri" w:cs="Calibri"/>
                    <w:color w:val="808080"/>
                    <w:lang w:val="en-US" w:eastAsia="en-US"/>
                  </w:rPr>
                </w:pPr>
                <w:r>
                  <w:rPr>
                    <w:rFonts w:eastAsia="Calibri" w:cs="Calibri"/>
                    <w:color w:val="808080"/>
                    <w:lang w:val="en-US" w:eastAsia="en-US"/>
                  </w:rPr>
                  <w:t>Occasionally</w:t>
                </w:r>
              </w:p>
            </w:sdtContent>
          </w:sdt>
        </w:tc>
      </w:tr>
      <w:tr w:rsidR="000D7F08" w:rsidRPr="000D7F08" w14:paraId="421C8532" w14:textId="77777777" w:rsidTr="005A071A">
        <w:trPr>
          <w:trHeight w:val="295"/>
        </w:trPr>
        <w:tc>
          <w:tcPr>
            <w:tcW w:w="6913" w:type="dxa"/>
          </w:tcPr>
          <w:p w14:paraId="2243CDB3" w14:textId="77777777" w:rsidR="000D7F08" w:rsidRPr="000D7F08" w:rsidRDefault="000D7F08" w:rsidP="000D7F08">
            <w:pPr>
              <w:widowControl w:val="0"/>
              <w:suppressAutoHyphens w:val="0"/>
              <w:autoSpaceDE w:val="0"/>
              <w:autoSpaceDN w:val="0"/>
              <w:spacing w:before="2" w:after="0" w:line="273" w:lineRule="exact"/>
              <w:ind w:left="110"/>
              <w:rPr>
                <w:rFonts w:eastAsia="Calibri" w:cs="Calibri"/>
                <w:szCs w:val="22"/>
                <w:lang w:val="en-US" w:eastAsia="en-US"/>
              </w:rPr>
            </w:pPr>
            <w:r w:rsidRPr="000D7F08">
              <w:rPr>
                <w:rFonts w:eastAsia="Calibri" w:cs="Calibri"/>
                <w:szCs w:val="22"/>
                <w:lang w:val="en-US" w:eastAsia="en-US"/>
              </w:rPr>
              <w:t>Sequential</w:t>
            </w:r>
            <w:r w:rsidRPr="000D7F08">
              <w:rPr>
                <w:rFonts w:eastAsia="Calibri" w:cs="Calibri"/>
                <w:spacing w:val="-3"/>
                <w:szCs w:val="22"/>
                <w:lang w:val="en-US" w:eastAsia="en-US"/>
              </w:rPr>
              <w:t xml:space="preserve"> </w:t>
            </w:r>
            <w:r w:rsidRPr="000D7F08">
              <w:rPr>
                <w:rFonts w:eastAsia="Calibri" w:cs="Calibri"/>
                <w:szCs w:val="22"/>
                <w:lang w:val="en-US" w:eastAsia="en-US"/>
              </w:rPr>
              <w:t>repetitive</w:t>
            </w:r>
            <w:r w:rsidRPr="000D7F08">
              <w:rPr>
                <w:rFonts w:eastAsia="Calibri" w:cs="Calibri"/>
                <w:spacing w:val="-4"/>
                <w:szCs w:val="22"/>
                <w:lang w:val="en-US" w:eastAsia="en-US"/>
              </w:rPr>
              <w:t xml:space="preserve"> </w:t>
            </w:r>
            <w:r w:rsidRPr="000D7F08">
              <w:rPr>
                <w:rFonts w:eastAsia="Calibri" w:cs="Calibri"/>
                <w:szCs w:val="22"/>
                <w:lang w:val="en-US" w:eastAsia="en-US"/>
              </w:rPr>
              <w:t>movements</w:t>
            </w:r>
            <w:r w:rsidRPr="000D7F08">
              <w:rPr>
                <w:rFonts w:eastAsia="Calibri" w:cs="Calibri"/>
                <w:spacing w:val="-5"/>
                <w:szCs w:val="22"/>
                <w:lang w:val="en-US" w:eastAsia="en-US"/>
              </w:rPr>
              <w:t xml:space="preserve"> </w:t>
            </w:r>
            <w:r w:rsidRPr="000D7F08">
              <w:rPr>
                <w:rFonts w:eastAsia="Calibri" w:cs="Calibri"/>
                <w:szCs w:val="22"/>
                <w:lang w:val="en-US" w:eastAsia="en-US"/>
              </w:rPr>
              <w:t>in</w:t>
            </w:r>
            <w:r w:rsidRPr="000D7F08">
              <w:rPr>
                <w:rFonts w:eastAsia="Calibri" w:cs="Calibri"/>
                <w:spacing w:val="-3"/>
                <w:szCs w:val="22"/>
                <w:lang w:val="en-US" w:eastAsia="en-US"/>
              </w:rPr>
              <w:t xml:space="preserve"> </w:t>
            </w:r>
            <w:r w:rsidRPr="000D7F08">
              <w:rPr>
                <w:rFonts w:eastAsia="Calibri" w:cs="Calibri"/>
                <w:szCs w:val="22"/>
                <w:lang w:val="en-US" w:eastAsia="en-US"/>
              </w:rPr>
              <w:t>a</w:t>
            </w:r>
            <w:r w:rsidRPr="000D7F08">
              <w:rPr>
                <w:rFonts w:eastAsia="Calibri" w:cs="Calibri"/>
                <w:spacing w:val="-3"/>
                <w:szCs w:val="22"/>
                <w:lang w:val="en-US" w:eastAsia="en-US"/>
              </w:rPr>
              <w:t xml:space="preserve"> </w:t>
            </w:r>
            <w:r w:rsidRPr="000D7F08">
              <w:rPr>
                <w:rFonts w:eastAsia="Calibri" w:cs="Calibri"/>
                <w:szCs w:val="22"/>
                <w:lang w:val="en-US" w:eastAsia="en-US"/>
              </w:rPr>
              <w:t>short</w:t>
            </w:r>
            <w:r w:rsidRPr="000D7F08">
              <w:rPr>
                <w:rFonts w:eastAsia="Calibri" w:cs="Calibri"/>
                <w:spacing w:val="-3"/>
                <w:szCs w:val="22"/>
                <w:lang w:val="en-US" w:eastAsia="en-US"/>
              </w:rPr>
              <w:t xml:space="preserve"> </w:t>
            </w:r>
            <w:r w:rsidRPr="000D7F08">
              <w:rPr>
                <w:rFonts w:eastAsia="Calibri" w:cs="Calibri"/>
                <w:szCs w:val="22"/>
                <w:lang w:val="en-US" w:eastAsia="en-US"/>
              </w:rPr>
              <w:t>amount</w:t>
            </w:r>
            <w:r w:rsidRPr="000D7F08">
              <w:rPr>
                <w:rFonts w:eastAsia="Calibri" w:cs="Calibri"/>
                <w:spacing w:val="-4"/>
                <w:szCs w:val="22"/>
                <w:lang w:val="en-US" w:eastAsia="en-US"/>
              </w:rPr>
              <w:t xml:space="preserve"> </w:t>
            </w:r>
            <w:r w:rsidRPr="000D7F08">
              <w:rPr>
                <w:rFonts w:eastAsia="Calibri" w:cs="Calibri"/>
                <w:szCs w:val="22"/>
                <w:lang w:val="en-US" w:eastAsia="en-US"/>
              </w:rPr>
              <w:t>of</w:t>
            </w:r>
            <w:r w:rsidRPr="000D7F08">
              <w:rPr>
                <w:rFonts w:eastAsia="Calibri" w:cs="Calibri"/>
                <w:spacing w:val="-2"/>
                <w:szCs w:val="22"/>
                <w:lang w:val="en-US" w:eastAsia="en-US"/>
              </w:rPr>
              <w:t xml:space="preserve"> </w:t>
            </w:r>
            <w:r w:rsidRPr="000D7F08">
              <w:rPr>
                <w:rFonts w:eastAsia="Calibri" w:cs="Calibri"/>
                <w:spacing w:val="-4"/>
                <w:szCs w:val="22"/>
                <w:lang w:val="en-US" w:eastAsia="en-US"/>
              </w:rPr>
              <w:t>time</w:t>
            </w:r>
          </w:p>
        </w:tc>
        <w:tc>
          <w:tcPr>
            <w:tcW w:w="2695" w:type="dxa"/>
          </w:tcPr>
          <w:sdt>
            <w:sdtPr>
              <w:rPr>
                <w:rFonts w:eastAsia="Calibri" w:cs="Calibri"/>
                <w:color w:val="808080"/>
                <w:lang w:val="en-US" w:eastAsia="en-US"/>
              </w:rPr>
              <w:id w:val="1354606553"/>
              <w:placeholder>
                <w:docPart w:val="1245E2F8A2B14B15A27F86A123ADC614"/>
              </w:placeholder>
              <w:dropDownList>
                <w:listItem w:value="Choose an item."/>
                <w:listItem w:displayText="Never" w:value="Never"/>
                <w:listItem w:displayText="Occasionally" w:value="Occasionally"/>
                <w:listItem w:displayText="Frequently" w:value="Frequently"/>
              </w:dropDownList>
            </w:sdtPr>
            <w:sdtContent>
              <w:p w14:paraId="1E37148F" w14:textId="18A8B671" w:rsidR="000D7F08" w:rsidRPr="00805523" w:rsidRDefault="00C40C8D" w:rsidP="00805523">
                <w:pPr>
                  <w:widowControl w:val="0"/>
                  <w:autoSpaceDE w:val="0"/>
                  <w:autoSpaceDN w:val="0"/>
                  <w:spacing w:after="0" w:line="275" w:lineRule="exact"/>
                  <w:ind w:left="552" w:right="541"/>
                  <w:jc w:val="center"/>
                  <w:rPr>
                    <w:rFonts w:eastAsia="Calibri" w:cs="Calibri"/>
                    <w:color w:val="808080"/>
                    <w:lang w:val="en-US" w:eastAsia="en-US"/>
                  </w:rPr>
                </w:pPr>
                <w:r>
                  <w:rPr>
                    <w:rFonts w:eastAsia="Calibri" w:cs="Calibri"/>
                    <w:color w:val="808080"/>
                    <w:lang w:val="en-US" w:eastAsia="en-US"/>
                  </w:rPr>
                  <w:t>Never</w:t>
                </w:r>
              </w:p>
            </w:sdtContent>
          </w:sdt>
        </w:tc>
      </w:tr>
    </w:tbl>
    <w:p w14:paraId="5B2EA16F" w14:textId="77777777" w:rsidR="000D7F08" w:rsidRPr="000D7F08" w:rsidRDefault="000D7F08" w:rsidP="000D7F08">
      <w:pPr>
        <w:widowControl w:val="0"/>
        <w:suppressAutoHyphens w:val="0"/>
        <w:autoSpaceDE w:val="0"/>
        <w:autoSpaceDN w:val="0"/>
        <w:spacing w:before="7" w:after="0"/>
        <w:rPr>
          <w:rFonts w:eastAsia="Calibri" w:cs="Calibri"/>
          <w:i/>
          <w:iCs/>
          <w:sz w:val="25"/>
          <w:szCs w:val="24"/>
          <w:lang w:val="en-US" w:eastAsia="en-US"/>
        </w:rPr>
      </w:pPr>
    </w:p>
    <w:tbl>
      <w:tblPr>
        <w:tblW w:w="9608" w:type="dxa"/>
        <w:tblInd w:w="18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6913"/>
        <w:gridCol w:w="2695"/>
      </w:tblGrid>
      <w:tr w:rsidR="000D7F08" w:rsidRPr="000D7F08" w14:paraId="1CD6AC25" w14:textId="77777777" w:rsidTr="00E246DC">
        <w:trPr>
          <w:trHeight w:val="453"/>
        </w:trPr>
        <w:tc>
          <w:tcPr>
            <w:tcW w:w="6913" w:type="dxa"/>
            <w:shd w:val="clear" w:color="auto" w:fill="DEEAF6"/>
          </w:tcPr>
          <w:p w14:paraId="26F40A19" w14:textId="77777777" w:rsidR="000D7F08" w:rsidRPr="000D7F08" w:rsidRDefault="000D7F08" w:rsidP="000D7F08">
            <w:pPr>
              <w:widowControl w:val="0"/>
              <w:suppressAutoHyphens w:val="0"/>
              <w:autoSpaceDE w:val="0"/>
              <w:autoSpaceDN w:val="0"/>
              <w:spacing w:before="81" w:after="0"/>
              <w:ind w:left="110"/>
              <w:rPr>
                <w:rFonts w:eastAsia="Calibri" w:cs="Calibri"/>
                <w:b/>
                <w:szCs w:val="22"/>
                <w:lang w:val="en-US" w:eastAsia="en-US"/>
              </w:rPr>
            </w:pPr>
            <w:r w:rsidRPr="000D7F08">
              <w:rPr>
                <w:rFonts w:eastAsia="Calibri" w:cs="Calibri"/>
                <w:b/>
                <w:spacing w:val="-2"/>
                <w:szCs w:val="22"/>
                <w:lang w:val="en-US" w:eastAsia="en-US"/>
              </w:rPr>
              <w:t>TRAVEL</w:t>
            </w:r>
          </w:p>
        </w:tc>
        <w:tc>
          <w:tcPr>
            <w:tcW w:w="2695" w:type="dxa"/>
            <w:shd w:val="clear" w:color="auto" w:fill="DEEAF6"/>
          </w:tcPr>
          <w:p w14:paraId="7B3434B3" w14:textId="77777777" w:rsidR="000D7F08" w:rsidRPr="000D7F08" w:rsidRDefault="000D7F08" w:rsidP="000D7F08">
            <w:pPr>
              <w:widowControl w:val="0"/>
              <w:suppressAutoHyphens w:val="0"/>
              <w:autoSpaceDE w:val="0"/>
              <w:autoSpaceDN w:val="0"/>
              <w:spacing w:before="81" w:after="0"/>
              <w:ind w:left="552" w:right="538"/>
              <w:jc w:val="center"/>
              <w:rPr>
                <w:rFonts w:eastAsia="Calibri" w:cs="Calibri"/>
                <w:b/>
                <w:szCs w:val="22"/>
                <w:lang w:val="en-US" w:eastAsia="en-US"/>
              </w:rPr>
            </w:pPr>
            <w:r w:rsidRPr="000D7F08">
              <w:rPr>
                <w:rFonts w:eastAsia="Calibri" w:cs="Calibri"/>
                <w:b/>
                <w:spacing w:val="-2"/>
                <w:szCs w:val="22"/>
                <w:lang w:val="en-US" w:eastAsia="en-US"/>
              </w:rPr>
              <w:t>FREQUENCY</w:t>
            </w:r>
          </w:p>
        </w:tc>
      </w:tr>
      <w:tr w:rsidR="00E246DC" w:rsidRPr="000D7F08" w14:paraId="754DF3C8" w14:textId="77777777" w:rsidTr="00E246DC">
        <w:trPr>
          <w:trHeight w:val="292"/>
        </w:trPr>
        <w:tc>
          <w:tcPr>
            <w:tcW w:w="6913" w:type="dxa"/>
          </w:tcPr>
          <w:p w14:paraId="7296B751" w14:textId="77777777" w:rsidR="00E246DC" w:rsidRPr="000D7F08" w:rsidRDefault="00E246DC" w:rsidP="00E246DC">
            <w:pPr>
              <w:widowControl w:val="0"/>
              <w:suppressAutoHyphens w:val="0"/>
              <w:autoSpaceDE w:val="0"/>
              <w:autoSpaceDN w:val="0"/>
              <w:spacing w:after="0" w:line="272" w:lineRule="exact"/>
              <w:ind w:left="110"/>
              <w:rPr>
                <w:rFonts w:eastAsia="Calibri" w:cs="Calibri"/>
                <w:szCs w:val="22"/>
                <w:lang w:val="en-US" w:eastAsia="en-US"/>
              </w:rPr>
            </w:pPr>
            <w:r w:rsidRPr="000D7F08">
              <w:rPr>
                <w:rFonts w:eastAsia="Calibri" w:cs="Calibri"/>
                <w:szCs w:val="22"/>
                <w:lang w:val="en-US" w:eastAsia="en-US"/>
              </w:rPr>
              <w:t>Frequent</w:t>
            </w:r>
            <w:r w:rsidRPr="000D7F08">
              <w:rPr>
                <w:rFonts w:eastAsia="Calibri" w:cs="Calibri"/>
                <w:spacing w:val="-4"/>
                <w:szCs w:val="22"/>
                <w:lang w:val="en-US" w:eastAsia="en-US"/>
              </w:rPr>
              <w:t xml:space="preserve"> </w:t>
            </w:r>
            <w:r w:rsidRPr="000D7F08">
              <w:rPr>
                <w:rFonts w:eastAsia="Calibri" w:cs="Calibri"/>
                <w:szCs w:val="22"/>
                <w:lang w:val="en-US" w:eastAsia="en-US"/>
              </w:rPr>
              <w:t>travel –</w:t>
            </w:r>
            <w:r w:rsidRPr="000D7F08">
              <w:rPr>
                <w:rFonts w:eastAsia="Calibri" w:cs="Calibri"/>
                <w:spacing w:val="-4"/>
                <w:szCs w:val="22"/>
                <w:lang w:val="en-US" w:eastAsia="en-US"/>
              </w:rPr>
              <w:t xml:space="preserve"> </w:t>
            </w:r>
            <w:r w:rsidRPr="000D7F08">
              <w:rPr>
                <w:rFonts w:eastAsia="Calibri" w:cs="Calibri"/>
                <w:szCs w:val="22"/>
                <w:lang w:val="en-US" w:eastAsia="en-US"/>
              </w:rPr>
              <w:t>multiple</w:t>
            </w:r>
            <w:r w:rsidRPr="000D7F08">
              <w:rPr>
                <w:rFonts w:eastAsia="Calibri" w:cs="Calibri"/>
                <w:spacing w:val="-1"/>
                <w:szCs w:val="22"/>
                <w:lang w:val="en-US" w:eastAsia="en-US"/>
              </w:rPr>
              <w:t xml:space="preserve"> </w:t>
            </w:r>
            <w:r w:rsidRPr="000D7F08">
              <w:rPr>
                <w:rFonts w:eastAsia="Calibri" w:cs="Calibri"/>
                <w:szCs w:val="22"/>
                <w:lang w:val="en-US" w:eastAsia="en-US"/>
              </w:rPr>
              <w:t>work</w:t>
            </w:r>
            <w:r w:rsidRPr="000D7F08">
              <w:rPr>
                <w:rFonts w:eastAsia="Calibri" w:cs="Calibri"/>
                <w:spacing w:val="-3"/>
                <w:szCs w:val="22"/>
                <w:lang w:val="en-US" w:eastAsia="en-US"/>
              </w:rPr>
              <w:t xml:space="preserve"> </w:t>
            </w:r>
            <w:r w:rsidRPr="000D7F08">
              <w:rPr>
                <w:rFonts w:eastAsia="Calibri" w:cs="Calibri"/>
                <w:spacing w:val="-2"/>
                <w:szCs w:val="22"/>
                <w:lang w:val="en-US" w:eastAsia="en-US"/>
              </w:rPr>
              <w:t>sites</w:t>
            </w:r>
          </w:p>
        </w:tc>
        <w:tc>
          <w:tcPr>
            <w:tcW w:w="2695" w:type="dxa"/>
          </w:tcPr>
          <w:sdt>
            <w:sdtPr>
              <w:rPr>
                <w:rFonts w:eastAsia="Calibri" w:cs="Calibri"/>
                <w:color w:val="808080"/>
                <w:lang w:val="en-US" w:eastAsia="en-US"/>
              </w:rPr>
              <w:id w:val="1994604463"/>
              <w:placeholder>
                <w:docPart w:val="0ED7EB12CADD4A12B25BDA1BABF4E4F0"/>
              </w:placeholder>
              <w:dropDownList>
                <w:listItem w:value="Choose an item."/>
                <w:listItem w:displayText="Never" w:value="Never"/>
                <w:listItem w:displayText="Occasionally" w:value="Occasionally"/>
                <w:listItem w:displayText="Frequently" w:value="Frequently"/>
              </w:dropDownList>
            </w:sdtPr>
            <w:sdtContent>
              <w:p w14:paraId="1B03A141" w14:textId="47AEB134" w:rsidR="00E246DC" w:rsidRPr="00805523" w:rsidRDefault="00C16091" w:rsidP="00805523">
                <w:pPr>
                  <w:widowControl w:val="0"/>
                  <w:autoSpaceDE w:val="0"/>
                  <w:autoSpaceDN w:val="0"/>
                  <w:spacing w:after="0" w:line="275" w:lineRule="exact"/>
                  <w:ind w:left="552" w:right="541"/>
                  <w:jc w:val="center"/>
                  <w:rPr>
                    <w:rFonts w:eastAsia="Calibri" w:cs="Calibri"/>
                    <w:color w:val="808080"/>
                    <w:lang w:val="en-US" w:eastAsia="en-US"/>
                  </w:rPr>
                </w:pPr>
                <w:r>
                  <w:rPr>
                    <w:rFonts w:eastAsia="Calibri" w:cs="Calibri"/>
                    <w:color w:val="808080"/>
                    <w:lang w:val="en-US" w:eastAsia="en-US"/>
                  </w:rPr>
                  <w:t>Occasionally</w:t>
                </w:r>
              </w:p>
            </w:sdtContent>
          </w:sdt>
        </w:tc>
      </w:tr>
      <w:tr w:rsidR="00E246DC" w:rsidRPr="000D7F08" w14:paraId="4E576933" w14:textId="77777777" w:rsidTr="00E246DC">
        <w:trPr>
          <w:trHeight w:val="294"/>
        </w:trPr>
        <w:tc>
          <w:tcPr>
            <w:tcW w:w="6913" w:type="dxa"/>
          </w:tcPr>
          <w:p w14:paraId="4A8E3033" w14:textId="77777777" w:rsidR="00E246DC" w:rsidRPr="000D7F08" w:rsidRDefault="00E246DC" w:rsidP="00E246DC">
            <w:pPr>
              <w:widowControl w:val="0"/>
              <w:suppressAutoHyphens w:val="0"/>
              <w:autoSpaceDE w:val="0"/>
              <w:autoSpaceDN w:val="0"/>
              <w:spacing w:before="1" w:after="0" w:line="273" w:lineRule="exact"/>
              <w:ind w:left="110"/>
              <w:rPr>
                <w:rFonts w:eastAsia="Calibri" w:cs="Calibri"/>
                <w:szCs w:val="22"/>
                <w:lang w:val="en-US" w:eastAsia="en-US"/>
              </w:rPr>
            </w:pPr>
            <w:r w:rsidRPr="000D7F08">
              <w:rPr>
                <w:rFonts w:eastAsia="Calibri" w:cs="Calibri"/>
                <w:szCs w:val="22"/>
                <w:lang w:val="en-US" w:eastAsia="en-US"/>
              </w:rPr>
              <w:t>Frequent</w:t>
            </w:r>
            <w:r w:rsidRPr="000D7F08">
              <w:rPr>
                <w:rFonts w:eastAsia="Calibri" w:cs="Calibri"/>
                <w:spacing w:val="-4"/>
                <w:szCs w:val="22"/>
                <w:lang w:val="en-US" w:eastAsia="en-US"/>
              </w:rPr>
              <w:t xml:space="preserve"> </w:t>
            </w:r>
            <w:r w:rsidRPr="000D7F08">
              <w:rPr>
                <w:rFonts w:eastAsia="Calibri" w:cs="Calibri"/>
                <w:szCs w:val="22"/>
                <w:lang w:val="en-US" w:eastAsia="en-US"/>
              </w:rPr>
              <w:t>travel –</w:t>
            </w:r>
            <w:r w:rsidRPr="000D7F08">
              <w:rPr>
                <w:rFonts w:eastAsia="Calibri" w:cs="Calibri"/>
                <w:spacing w:val="-3"/>
                <w:szCs w:val="22"/>
                <w:lang w:val="en-US" w:eastAsia="en-US"/>
              </w:rPr>
              <w:t xml:space="preserve"> </w:t>
            </w:r>
            <w:r w:rsidRPr="000D7F08">
              <w:rPr>
                <w:rFonts w:eastAsia="Calibri" w:cs="Calibri"/>
                <w:spacing w:val="-2"/>
                <w:szCs w:val="22"/>
                <w:lang w:val="en-US" w:eastAsia="en-US"/>
              </w:rPr>
              <w:t>driving</w:t>
            </w:r>
          </w:p>
        </w:tc>
        <w:tc>
          <w:tcPr>
            <w:tcW w:w="2695" w:type="dxa"/>
          </w:tcPr>
          <w:sdt>
            <w:sdtPr>
              <w:rPr>
                <w:rFonts w:eastAsia="Calibri" w:cs="Calibri"/>
                <w:color w:val="808080"/>
                <w:lang w:val="en-US" w:eastAsia="en-US"/>
              </w:rPr>
              <w:id w:val="1575854876"/>
              <w:placeholder>
                <w:docPart w:val="43672FC3198340108292E64376478186"/>
              </w:placeholder>
              <w:dropDownList>
                <w:listItem w:value="Choose an item."/>
                <w:listItem w:displayText="Never" w:value="Never"/>
                <w:listItem w:displayText="Occasionally" w:value="Occasionally"/>
                <w:listItem w:displayText="Frequently" w:value="Frequently"/>
              </w:dropDownList>
            </w:sdtPr>
            <w:sdtContent>
              <w:p w14:paraId="4BDBE7C6" w14:textId="50DC4FDB" w:rsidR="00E246DC" w:rsidRPr="00805523" w:rsidRDefault="00C16091" w:rsidP="00805523">
                <w:pPr>
                  <w:widowControl w:val="0"/>
                  <w:autoSpaceDE w:val="0"/>
                  <w:autoSpaceDN w:val="0"/>
                  <w:spacing w:after="0" w:line="275" w:lineRule="exact"/>
                  <w:ind w:left="552" w:right="541"/>
                  <w:jc w:val="center"/>
                  <w:rPr>
                    <w:rFonts w:eastAsia="Calibri" w:cs="Calibri"/>
                    <w:color w:val="808080"/>
                    <w:lang w:val="en-US" w:eastAsia="en-US"/>
                  </w:rPr>
                </w:pPr>
                <w:r>
                  <w:rPr>
                    <w:rFonts w:eastAsia="Calibri" w:cs="Calibri"/>
                    <w:color w:val="808080"/>
                    <w:lang w:val="en-US" w:eastAsia="en-US"/>
                  </w:rPr>
                  <w:t>Occasionally</w:t>
                </w:r>
              </w:p>
            </w:sdtContent>
          </w:sdt>
        </w:tc>
      </w:tr>
      <w:tr w:rsidR="00E246DC" w:rsidRPr="000D7F08" w14:paraId="0F3FB2F9" w14:textId="77777777" w:rsidTr="00E246DC">
        <w:trPr>
          <w:trHeight w:val="292"/>
        </w:trPr>
        <w:tc>
          <w:tcPr>
            <w:tcW w:w="6913" w:type="dxa"/>
          </w:tcPr>
          <w:p w14:paraId="0A6BB44E" w14:textId="77777777" w:rsidR="00E246DC" w:rsidRPr="000D7F08" w:rsidRDefault="00E246DC" w:rsidP="00E246DC">
            <w:pPr>
              <w:widowControl w:val="0"/>
              <w:suppressAutoHyphens w:val="0"/>
              <w:autoSpaceDE w:val="0"/>
              <w:autoSpaceDN w:val="0"/>
              <w:spacing w:after="0" w:line="272" w:lineRule="exact"/>
              <w:ind w:left="110"/>
              <w:rPr>
                <w:rFonts w:eastAsia="Calibri" w:cs="Calibri"/>
                <w:szCs w:val="22"/>
                <w:lang w:val="en-US" w:eastAsia="en-US"/>
              </w:rPr>
            </w:pPr>
            <w:r w:rsidRPr="000D7F08">
              <w:rPr>
                <w:rFonts w:eastAsia="Calibri" w:cs="Calibri"/>
                <w:szCs w:val="22"/>
                <w:lang w:val="en-US" w:eastAsia="en-US"/>
              </w:rPr>
              <w:t>Frequent</w:t>
            </w:r>
            <w:r w:rsidRPr="000D7F08">
              <w:rPr>
                <w:rFonts w:eastAsia="Calibri" w:cs="Calibri"/>
                <w:spacing w:val="-2"/>
                <w:szCs w:val="22"/>
                <w:lang w:val="en-US" w:eastAsia="en-US"/>
              </w:rPr>
              <w:t xml:space="preserve"> </w:t>
            </w:r>
            <w:r w:rsidRPr="000D7F08">
              <w:rPr>
                <w:rFonts w:eastAsia="Calibri" w:cs="Calibri"/>
                <w:szCs w:val="22"/>
                <w:lang w:val="en-US" w:eastAsia="en-US"/>
              </w:rPr>
              <w:t>travel –</w:t>
            </w:r>
            <w:r w:rsidRPr="000D7F08">
              <w:rPr>
                <w:rFonts w:eastAsia="Calibri" w:cs="Calibri"/>
                <w:spacing w:val="-3"/>
                <w:szCs w:val="22"/>
                <w:lang w:val="en-US" w:eastAsia="en-US"/>
              </w:rPr>
              <w:t xml:space="preserve"> </w:t>
            </w:r>
            <w:r w:rsidRPr="000D7F08">
              <w:rPr>
                <w:rFonts w:eastAsia="Calibri" w:cs="Calibri"/>
                <w:spacing w:val="-2"/>
                <w:szCs w:val="22"/>
                <w:lang w:val="en-US" w:eastAsia="en-US"/>
              </w:rPr>
              <w:t>interstate</w:t>
            </w:r>
          </w:p>
        </w:tc>
        <w:tc>
          <w:tcPr>
            <w:tcW w:w="2695" w:type="dxa"/>
          </w:tcPr>
          <w:sdt>
            <w:sdtPr>
              <w:rPr>
                <w:rFonts w:eastAsia="Calibri" w:cs="Calibri"/>
                <w:color w:val="808080"/>
                <w:lang w:val="en-US" w:eastAsia="en-US"/>
              </w:rPr>
              <w:id w:val="1317529217"/>
              <w:placeholder>
                <w:docPart w:val="FE20DF6718D046E7B1DD3DD0A7D5A2BF"/>
              </w:placeholder>
              <w:dropDownList>
                <w:listItem w:value="Choose an item."/>
                <w:listItem w:displayText="Never" w:value="Never"/>
                <w:listItem w:displayText="Occasionally" w:value="Occasionally"/>
                <w:listItem w:displayText="Frequently" w:value="Frequently"/>
              </w:dropDownList>
            </w:sdtPr>
            <w:sdtContent>
              <w:p w14:paraId="60F0C197" w14:textId="584DCA9C" w:rsidR="00E246DC" w:rsidRPr="00805523" w:rsidRDefault="00C16091" w:rsidP="00805523">
                <w:pPr>
                  <w:widowControl w:val="0"/>
                  <w:autoSpaceDE w:val="0"/>
                  <w:autoSpaceDN w:val="0"/>
                  <w:spacing w:after="0" w:line="275" w:lineRule="exact"/>
                  <w:ind w:left="552" w:right="541"/>
                  <w:jc w:val="center"/>
                  <w:rPr>
                    <w:rFonts w:eastAsia="Calibri" w:cs="Calibri"/>
                    <w:color w:val="808080"/>
                    <w:lang w:val="en-US" w:eastAsia="en-US"/>
                  </w:rPr>
                </w:pPr>
                <w:r>
                  <w:rPr>
                    <w:rFonts w:eastAsia="Calibri" w:cs="Calibri"/>
                    <w:color w:val="808080"/>
                    <w:lang w:val="en-US" w:eastAsia="en-US"/>
                  </w:rPr>
                  <w:t>Occasionally</w:t>
                </w:r>
              </w:p>
            </w:sdtContent>
          </w:sdt>
        </w:tc>
      </w:tr>
    </w:tbl>
    <w:p w14:paraId="19C1AA44" w14:textId="77777777" w:rsidR="000D7F08" w:rsidRPr="000D7F08" w:rsidRDefault="000D7F08" w:rsidP="000D7F08">
      <w:pPr>
        <w:widowControl w:val="0"/>
        <w:suppressAutoHyphens w:val="0"/>
        <w:autoSpaceDE w:val="0"/>
        <w:autoSpaceDN w:val="0"/>
        <w:spacing w:before="1" w:after="0"/>
        <w:rPr>
          <w:rFonts w:eastAsia="Calibri" w:cs="Calibri"/>
          <w:i/>
          <w:iCs/>
          <w:szCs w:val="24"/>
          <w:lang w:val="en-US" w:eastAsia="en-US"/>
        </w:rPr>
      </w:pPr>
    </w:p>
    <w:tbl>
      <w:tblPr>
        <w:tblW w:w="9608" w:type="dxa"/>
        <w:tblInd w:w="18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6913"/>
        <w:gridCol w:w="2695"/>
      </w:tblGrid>
      <w:tr w:rsidR="000D7F08" w:rsidRPr="000D7F08" w14:paraId="1539FF56" w14:textId="77777777" w:rsidTr="00E246DC">
        <w:trPr>
          <w:trHeight w:val="453"/>
        </w:trPr>
        <w:tc>
          <w:tcPr>
            <w:tcW w:w="6913" w:type="dxa"/>
            <w:shd w:val="clear" w:color="auto" w:fill="DEEAF6"/>
          </w:tcPr>
          <w:p w14:paraId="35ADA1D5" w14:textId="77777777" w:rsidR="000D7F08" w:rsidRPr="000D7F08" w:rsidRDefault="000D7F08" w:rsidP="000D7F08">
            <w:pPr>
              <w:widowControl w:val="0"/>
              <w:suppressAutoHyphens w:val="0"/>
              <w:autoSpaceDE w:val="0"/>
              <w:autoSpaceDN w:val="0"/>
              <w:spacing w:before="81" w:after="0"/>
              <w:ind w:left="110"/>
              <w:rPr>
                <w:rFonts w:eastAsia="Calibri" w:cs="Calibri"/>
                <w:b/>
                <w:szCs w:val="22"/>
                <w:lang w:val="en-US" w:eastAsia="en-US"/>
              </w:rPr>
            </w:pPr>
            <w:r w:rsidRPr="000D7F08">
              <w:rPr>
                <w:rFonts w:eastAsia="Calibri" w:cs="Calibri"/>
                <w:b/>
                <w:szCs w:val="22"/>
                <w:lang w:val="en-US" w:eastAsia="en-US"/>
              </w:rPr>
              <w:t>SPECIFIC</w:t>
            </w:r>
            <w:r w:rsidRPr="000D7F08">
              <w:rPr>
                <w:rFonts w:eastAsia="Calibri" w:cs="Calibri"/>
                <w:b/>
                <w:spacing w:val="-2"/>
                <w:szCs w:val="22"/>
                <w:lang w:val="en-US" w:eastAsia="en-US"/>
              </w:rPr>
              <w:t xml:space="preserve"> HAZARDS</w:t>
            </w:r>
          </w:p>
        </w:tc>
        <w:tc>
          <w:tcPr>
            <w:tcW w:w="2695" w:type="dxa"/>
            <w:shd w:val="clear" w:color="auto" w:fill="DEEAF6"/>
          </w:tcPr>
          <w:p w14:paraId="61264BE2" w14:textId="77777777" w:rsidR="000D7F08" w:rsidRPr="000D7F08" w:rsidRDefault="000D7F08" w:rsidP="000D7F08">
            <w:pPr>
              <w:widowControl w:val="0"/>
              <w:suppressAutoHyphens w:val="0"/>
              <w:autoSpaceDE w:val="0"/>
              <w:autoSpaceDN w:val="0"/>
              <w:spacing w:before="81" w:after="0"/>
              <w:ind w:left="552" w:right="538"/>
              <w:jc w:val="center"/>
              <w:rPr>
                <w:rFonts w:eastAsia="Calibri" w:cs="Calibri"/>
                <w:b/>
                <w:szCs w:val="22"/>
                <w:lang w:val="en-US" w:eastAsia="en-US"/>
              </w:rPr>
            </w:pPr>
            <w:r w:rsidRPr="000D7F08">
              <w:rPr>
                <w:rFonts w:eastAsia="Calibri" w:cs="Calibri"/>
                <w:b/>
                <w:spacing w:val="-2"/>
                <w:szCs w:val="22"/>
                <w:lang w:val="en-US" w:eastAsia="en-US"/>
              </w:rPr>
              <w:t>FREQUENCY</w:t>
            </w:r>
          </w:p>
        </w:tc>
      </w:tr>
      <w:tr w:rsidR="00E246DC" w:rsidRPr="000D7F08" w14:paraId="4F416D17" w14:textId="77777777" w:rsidTr="00E246DC">
        <w:trPr>
          <w:trHeight w:val="294"/>
        </w:trPr>
        <w:tc>
          <w:tcPr>
            <w:tcW w:w="6913" w:type="dxa"/>
          </w:tcPr>
          <w:p w14:paraId="6D053EBC" w14:textId="77777777" w:rsidR="00E246DC" w:rsidRPr="000D7F08" w:rsidRDefault="00E246DC" w:rsidP="00E246DC">
            <w:pPr>
              <w:widowControl w:val="0"/>
              <w:suppressAutoHyphens w:val="0"/>
              <w:autoSpaceDE w:val="0"/>
              <w:autoSpaceDN w:val="0"/>
              <w:spacing w:before="1" w:after="0" w:line="273" w:lineRule="exact"/>
              <w:ind w:left="110"/>
              <w:rPr>
                <w:rFonts w:eastAsia="Calibri" w:cs="Calibri"/>
                <w:szCs w:val="22"/>
                <w:lang w:val="en-US" w:eastAsia="en-US"/>
              </w:rPr>
            </w:pPr>
            <w:r w:rsidRPr="000D7F08">
              <w:rPr>
                <w:rFonts w:eastAsia="Calibri" w:cs="Calibri"/>
                <w:szCs w:val="22"/>
                <w:lang w:val="en-US" w:eastAsia="en-US"/>
              </w:rPr>
              <w:t>Working</w:t>
            </w:r>
            <w:r w:rsidRPr="000D7F08">
              <w:rPr>
                <w:rFonts w:eastAsia="Calibri" w:cs="Calibri"/>
                <w:spacing w:val="-3"/>
                <w:szCs w:val="22"/>
                <w:lang w:val="en-US" w:eastAsia="en-US"/>
              </w:rPr>
              <w:t xml:space="preserve"> </w:t>
            </w:r>
            <w:r w:rsidRPr="000D7F08">
              <w:rPr>
                <w:rFonts w:eastAsia="Calibri" w:cs="Calibri"/>
                <w:szCs w:val="22"/>
                <w:lang w:val="en-US" w:eastAsia="en-US"/>
              </w:rPr>
              <w:t>at</w:t>
            </w:r>
            <w:r w:rsidRPr="000D7F08">
              <w:rPr>
                <w:rFonts w:eastAsia="Calibri" w:cs="Calibri"/>
                <w:spacing w:val="-1"/>
                <w:szCs w:val="22"/>
                <w:lang w:val="en-US" w:eastAsia="en-US"/>
              </w:rPr>
              <w:t xml:space="preserve"> </w:t>
            </w:r>
            <w:r w:rsidRPr="000D7F08">
              <w:rPr>
                <w:rFonts w:eastAsia="Calibri" w:cs="Calibri"/>
                <w:spacing w:val="-2"/>
                <w:szCs w:val="22"/>
                <w:lang w:val="en-US" w:eastAsia="en-US"/>
              </w:rPr>
              <w:t>heights</w:t>
            </w:r>
          </w:p>
        </w:tc>
        <w:tc>
          <w:tcPr>
            <w:tcW w:w="2695" w:type="dxa"/>
          </w:tcPr>
          <w:sdt>
            <w:sdtPr>
              <w:rPr>
                <w:rFonts w:eastAsia="Calibri" w:cs="Calibri"/>
                <w:color w:val="808080"/>
                <w:lang w:val="en-US" w:eastAsia="en-US"/>
              </w:rPr>
              <w:id w:val="-326129648"/>
              <w:placeholder>
                <w:docPart w:val="7165ED14FC5848D9A99E71CA4203961E"/>
              </w:placeholder>
              <w:dropDownList>
                <w:listItem w:value="Choose an item."/>
                <w:listItem w:displayText="Never" w:value="Never"/>
                <w:listItem w:displayText="Occasionally" w:value="Occasionally"/>
                <w:listItem w:displayText="Frequently" w:value="Frequently"/>
              </w:dropDownList>
            </w:sdtPr>
            <w:sdtContent>
              <w:p w14:paraId="7D44B0D9" w14:textId="795693E7" w:rsidR="00E246DC" w:rsidRPr="00805523" w:rsidRDefault="000A38C0" w:rsidP="00805523">
                <w:pPr>
                  <w:widowControl w:val="0"/>
                  <w:autoSpaceDE w:val="0"/>
                  <w:autoSpaceDN w:val="0"/>
                  <w:spacing w:after="0" w:line="275" w:lineRule="exact"/>
                  <w:ind w:left="552" w:right="541"/>
                  <w:jc w:val="center"/>
                  <w:rPr>
                    <w:rFonts w:eastAsia="Calibri" w:cs="Calibri"/>
                    <w:color w:val="808080"/>
                    <w:lang w:val="en-US" w:eastAsia="en-US"/>
                  </w:rPr>
                </w:pPr>
                <w:r>
                  <w:rPr>
                    <w:rFonts w:eastAsia="Calibri" w:cs="Calibri"/>
                    <w:color w:val="808080"/>
                    <w:lang w:val="en-US" w:eastAsia="en-US"/>
                  </w:rPr>
                  <w:t>Never</w:t>
                </w:r>
              </w:p>
            </w:sdtContent>
          </w:sdt>
        </w:tc>
      </w:tr>
      <w:tr w:rsidR="00E246DC" w:rsidRPr="000D7F08" w14:paraId="78FBC12C" w14:textId="77777777" w:rsidTr="00E246DC">
        <w:trPr>
          <w:trHeight w:val="292"/>
        </w:trPr>
        <w:tc>
          <w:tcPr>
            <w:tcW w:w="6913" w:type="dxa"/>
          </w:tcPr>
          <w:p w14:paraId="1C02F9BA" w14:textId="77777777" w:rsidR="00E246DC" w:rsidRPr="000D7F08" w:rsidRDefault="00E246DC" w:rsidP="00E246DC">
            <w:pPr>
              <w:widowControl w:val="0"/>
              <w:suppressAutoHyphens w:val="0"/>
              <w:autoSpaceDE w:val="0"/>
              <w:autoSpaceDN w:val="0"/>
              <w:spacing w:after="0" w:line="272" w:lineRule="exact"/>
              <w:ind w:left="110"/>
              <w:rPr>
                <w:rFonts w:eastAsia="Calibri" w:cs="Calibri"/>
                <w:szCs w:val="22"/>
                <w:lang w:val="en-US" w:eastAsia="en-US"/>
              </w:rPr>
            </w:pPr>
            <w:r w:rsidRPr="000D7F08">
              <w:rPr>
                <w:rFonts w:eastAsia="Calibri" w:cs="Calibri"/>
                <w:szCs w:val="22"/>
                <w:lang w:val="en-US" w:eastAsia="en-US"/>
              </w:rPr>
              <w:t>Exposure</w:t>
            </w:r>
            <w:r w:rsidRPr="000D7F08">
              <w:rPr>
                <w:rFonts w:eastAsia="Calibri" w:cs="Calibri"/>
                <w:spacing w:val="-4"/>
                <w:szCs w:val="22"/>
                <w:lang w:val="en-US" w:eastAsia="en-US"/>
              </w:rPr>
              <w:t xml:space="preserve"> </w:t>
            </w:r>
            <w:r w:rsidRPr="000D7F08">
              <w:rPr>
                <w:rFonts w:eastAsia="Calibri" w:cs="Calibri"/>
                <w:szCs w:val="22"/>
                <w:lang w:val="en-US" w:eastAsia="en-US"/>
              </w:rPr>
              <w:t>to</w:t>
            </w:r>
            <w:r w:rsidRPr="000D7F08">
              <w:rPr>
                <w:rFonts w:eastAsia="Calibri" w:cs="Calibri"/>
                <w:spacing w:val="-3"/>
                <w:szCs w:val="22"/>
                <w:lang w:val="en-US" w:eastAsia="en-US"/>
              </w:rPr>
              <w:t xml:space="preserve"> </w:t>
            </w:r>
            <w:r w:rsidRPr="000D7F08">
              <w:rPr>
                <w:rFonts w:eastAsia="Calibri" w:cs="Calibri"/>
                <w:szCs w:val="22"/>
                <w:lang w:val="en-US" w:eastAsia="en-US"/>
              </w:rPr>
              <w:t>extreme</w:t>
            </w:r>
            <w:r w:rsidRPr="000D7F08">
              <w:rPr>
                <w:rFonts w:eastAsia="Calibri" w:cs="Calibri"/>
                <w:spacing w:val="-3"/>
                <w:szCs w:val="22"/>
                <w:lang w:val="en-US" w:eastAsia="en-US"/>
              </w:rPr>
              <w:t xml:space="preserve"> </w:t>
            </w:r>
            <w:r w:rsidRPr="000D7F08">
              <w:rPr>
                <w:rFonts w:eastAsia="Calibri" w:cs="Calibri"/>
                <w:spacing w:val="-2"/>
                <w:szCs w:val="22"/>
                <w:lang w:val="en-US" w:eastAsia="en-US"/>
              </w:rPr>
              <w:t>temperatures</w:t>
            </w:r>
          </w:p>
        </w:tc>
        <w:tc>
          <w:tcPr>
            <w:tcW w:w="2695" w:type="dxa"/>
          </w:tcPr>
          <w:sdt>
            <w:sdtPr>
              <w:rPr>
                <w:rFonts w:eastAsia="Calibri" w:cs="Calibri"/>
                <w:color w:val="808080"/>
                <w:lang w:val="en-US" w:eastAsia="en-US"/>
              </w:rPr>
              <w:id w:val="-1614825322"/>
              <w:placeholder>
                <w:docPart w:val="EAABCF1B9D90434390EA6A607B967EE4"/>
              </w:placeholder>
              <w:dropDownList>
                <w:listItem w:value="Choose an item."/>
                <w:listItem w:displayText="Never" w:value="Never"/>
                <w:listItem w:displayText="Occasionally" w:value="Occasionally"/>
                <w:listItem w:displayText="Frequently" w:value="Frequently"/>
              </w:dropDownList>
            </w:sdtPr>
            <w:sdtContent>
              <w:p w14:paraId="39331D67" w14:textId="655B95BC" w:rsidR="00E246DC" w:rsidRPr="00805523" w:rsidRDefault="000A38C0" w:rsidP="00805523">
                <w:pPr>
                  <w:widowControl w:val="0"/>
                  <w:autoSpaceDE w:val="0"/>
                  <w:autoSpaceDN w:val="0"/>
                  <w:spacing w:after="0" w:line="275" w:lineRule="exact"/>
                  <w:ind w:left="552" w:right="541"/>
                  <w:jc w:val="center"/>
                  <w:rPr>
                    <w:rFonts w:eastAsia="Calibri" w:cs="Calibri"/>
                    <w:color w:val="808080"/>
                    <w:lang w:val="en-US" w:eastAsia="en-US"/>
                  </w:rPr>
                </w:pPr>
                <w:r>
                  <w:rPr>
                    <w:rFonts w:eastAsia="Calibri" w:cs="Calibri"/>
                    <w:color w:val="808080"/>
                    <w:lang w:val="en-US" w:eastAsia="en-US"/>
                  </w:rPr>
                  <w:t>Never</w:t>
                </w:r>
              </w:p>
            </w:sdtContent>
          </w:sdt>
        </w:tc>
      </w:tr>
      <w:tr w:rsidR="00E246DC" w:rsidRPr="000D7F08" w14:paraId="63D03879" w14:textId="77777777" w:rsidTr="00E246DC">
        <w:trPr>
          <w:trHeight w:val="292"/>
        </w:trPr>
        <w:tc>
          <w:tcPr>
            <w:tcW w:w="6913" w:type="dxa"/>
          </w:tcPr>
          <w:p w14:paraId="6D2E9D22" w14:textId="77777777" w:rsidR="00E246DC" w:rsidRPr="000D7F08" w:rsidRDefault="00E246DC" w:rsidP="00E246DC">
            <w:pPr>
              <w:widowControl w:val="0"/>
              <w:suppressAutoHyphens w:val="0"/>
              <w:autoSpaceDE w:val="0"/>
              <w:autoSpaceDN w:val="0"/>
              <w:spacing w:after="0" w:line="272" w:lineRule="exact"/>
              <w:ind w:left="110"/>
              <w:rPr>
                <w:rFonts w:eastAsia="Calibri" w:cs="Calibri"/>
                <w:szCs w:val="22"/>
                <w:lang w:val="en-US" w:eastAsia="en-US"/>
              </w:rPr>
            </w:pPr>
            <w:r w:rsidRPr="000D7F08">
              <w:rPr>
                <w:rFonts w:eastAsia="Calibri" w:cs="Calibri"/>
                <w:szCs w:val="22"/>
                <w:lang w:val="en-US" w:eastAsia="en-US"/>
              </w:rPr>
              <w:t>Operation</w:t>
            </w:r>
            <w:r w:rsidRPr="000D7F08">
              <w:rPr>
                <w:rFonts w:eastAsia="Calibri" w:cs="Calibri"/>
                <w:spacing w:val="-2"/>
                <w:szCs w:val="22"/>
                <w:lang w:val="en-US" w:eastAsia="en-US"/>
              </w:rPr>
              <w:t xml:space="preserve"> </w:t>
            </w:r>
            <w:r w:rsidRPr="000D7F08">
              <w:rPr>
                <w:rFonts w:eastAsia="Calibri" w:cs="Calibri"/>
                <w:szCs w:val="22"/>
                <w:lang w:val="en-US" w:eastAsia="en-US"/>
              </w:rPr>
              <w:t>of</w:t>
            </w:r>
            <w:r w:rsidRPr="000D7F08">
              <w:rPr>
                <w:rFonts w:eastAsia="Calibri" w:cs="Calibri"/>
                <w:spacing w:val="-2"/>
                <w:szCs w:val="22"/>
                <w:lang w:val="en-US" w:eastAsia="en-US"/>
              </w:rPr>
              <w:t xml:space="preserve"> </w:t>
            </w:r>
            <w:r w:rsidRPr="000D7F08">
              <w:rPr>
                <w:rFonts w:eastAsia="Calibri" w:cs="Calibri"/>
                <w:szCs w:val="22"/>
                <w:lang w:val="en-US" w:eastAsia="en-US"/>
              </w:rPr>
              <w:t>heavy</w:t>
            </w:r>
            <w:r w:rsidRPr="000D7F08">
              <w:rPr>
                <w:rFonts w:eastAsia="Calibri" w:cs="Calibri"/>
                <w:spacing w:val="-2"/>
                <w:szCs w:val="22"/>
                <w:lang w:val="en-US" w:eastAsia="en-US"/>
              </w:rPr>
              <w:t xml:space="preserve"> </w:t>
            </w:r>
            <w:r w:rsidRPr="000D7F08">
              <w:rPr>
                <w:rFonts w:eastAsia="Calibri" w:cs="Calibri"/>
                <w:szCs w:val="22"/>
                <w:lang w:val="en-US" w:eastAsia="en-US"/>
              </w:rPr>
              <w:t>machinery</w:t>
            </w:r>
            <w:r w:rsidRPr="000D7F08">
              <w:rPr>
                <w:rFonts w:eastAsia="Calibri" w:cs="Calibri"/>
                <w:spacing w:val="-3"/>
                <w:szCs w:val="22"/>
                <w:lang w:val="en-US" w:eastAsia="en-US"/>
              </w:rPr>
              <w:t xml:space="preserve"> </w:t>
            </w:r>
            <w:r w:rsidRPr="000D7F08">
              <w:rPr>
                <w:rFonts w:eastAsia="Calibri" w:cs="Calibri"/>
                <w:szCs w:val="22"/>
                <w:lang w:val="en-US" w:eastAsia="en-US"/>
              </w:rPr>
              <w:t>e.g.</w:t>
            </w:r>
            <w:r w:rsidRPr="000D7F08">
              <w:rPr>
                <w:rFonts w:eastAsia="Calibri" w:cs="Calibri"/>
                <w:spacing w:val="1"/>
                <w:szCs w:val="22"/>
                <w:lang w:val="en-US" w:eastAsia="en-US"/>
              </w:rPr>
              <w:t xml:space="preserve"> </w:t>
            </w:r>
            <w:r w:rsidRPr="000D7F08">
              <w:rPr>
                <w:rFonts w:eastAsia="Calibri" w:cs="Calibri"/>
                <w:spacing w:val="-2"/>
                <w:szCs w:val="22"/>
                <w:lang w:val="en-US" w:eastAsia="en-US"/>
              </w:rPr>
              <w:t>forklift</w:t>
            </w:r>
          </w:p>
        </w:tc>
        <w:tc>
          <w:tcPr>
            <w:tcW w:w="2695" w:type="dxa"/>
          </w:tcPr>
          <w:sdt>
            <w:sdtPr>
              <w:rPr>
                <w:rFonts w:eastAsia="Calibri" w:cs="Calibri"/>
                <w:color w:val="808080"/>
                <w:lang w:val="en-US" w:eastAsia="en-US"/>
              </w:rPr>
              <w:id w:val="770046568"/>
              <w:placeholder>
                <w:docPart w:val="5C6D4140443D4A8289A3AC2FC828F3F2"/>
              </w:placeholder>
              <w:dropDownList>
                <w:listItem w:value="Choose an item."/>
                <w:listItem w:displayText="Never" w:value="Never"/>
                <w:listItem w:displayText="Occasionally" w:value="Occasionally"/>
                <w:listItem w:displayText="Frequently" w:value="Frequently"/>
              </w:dropDownList>
            </w:sdtPr>
            <w:sdtContent>
              <w:p w14:paraId="304F0DC6" w14:textId="6E55C968" w:rsidR="00E246DC" w:rsidRPr="00805523" w:rsidRDefault="000A38C0" w:rsidP="00805523">
                <w:pPr>
                  <w:widowControl w:val="0"/>
                  <w:autoSpaceDE w:val="0"/>
                  <w:autoSpaceDN w:val="0"/>
                  <w:spacing w:after="0" w:line="275" w:lineRule="exact"/>
                  <w:ind w:left="552" w:right="541"/>
                  <w:jc w:val="center"/>
                  <w:rPr>
                    <w:rFonts w:eastAsia="Calibri" w:cs="Calibri"/>
                    <w:color w:val="808080"/>
                    <w:lang w:val="en-US" w:eastAsia="en-US"/>
                  </w:rPr>
                </w:pPr>
                <w:r>
                  <w:rPr>
                    <w:rFonts w:eastAsia="Calibri" w:cs="Calibri"/>
                    <w:color w:val="808080"/>
                    <w:lang w:val="en-US" w:eastAsia="en-US"/>
                  </w:rPr>
                  <w:t>Never</w:t>
                </w:r>
              </w:p>
            </w:sdtContent>
          </w:sdt>
        </w:tc>
      </w:tr>
      <w:tr w:rsidR="00E246DC" w:rsidRPr="000D7F08" w14:paraId="5D9D0C6A" w14:textId="77777777" w:rsidTr="00E246DC">
        <w:trPr>
          <w:trHeight w:val="292"/>
        </w:trPr>
        <w:tc>
          <w:tcPr>
            <w:tcW w:w="6913" w:type="dxa"/>
          </w:tcPr>
          <w:p w14:paraId="4613681A" w14:textId="77777777" w:rsidR="00E246DC" w:rsidRPr="000D7F08" w:rsidRDefault="00E246DC" w:rsidP="00E246DC">
            <w:pPr>
              <w:widowControl w:val="0"/>
              <w:suppressAutoHyphens w:val="0"/>
              <w:autoSpaceDE w:val="0"/>
              <w:autoSpaceDN w:val="0"/>
              <w:spacing w:after="0" w:line="273" w:lineRule="exact"/>
              <w:ind w:left="110"/>
              <w:rPr>
                <w:rFonts w:eastAsia="Calibri" w:cs="Calibri"/>
                <w:szCs w:val="22"/>
                <w:lang w:val="en-US" w:eastAsia="en-US"/>
              </w:rPr>
            </w:pPr>
            <w:r w:rsidRPr="000D7F08">
              <w:rPr>
                <w:rFonts w:eastAsia="Calibri" w:cs="Calibri"/>
                <w:szCs w:val="22"/>
                <w:lang w:val="en-US" w:eastAsia="en-US"/>
              </w:rPr>
              <w:t>Confined</w:t>
            </w:r>
            <w:r w:rsidRPr="000D7F08">
              <w:rPr>
                <w:rFonts w:eastAsia="Calibri" w:cs="Calibri"/>
                <w:spacing w:val="-1"/>
                <w:szCs w:val="22"/>
                <w:lang w:val="en-US" w:eastAsia="en-US"/>
              </w:rPr>
              <w:t xml:space="preserve"> </w:t>
            </w:r>
            <w:r w:rsidRPr="000D7F08">
              <w:rPr>
                <w:rFonts w:eastAsia="Calibri" w:cs="Calibri"/>
                <w:spacing w:val="-2"/>
                <w:szCs w:val="22"/>
                <w:lang w:val="en-US" w:eastAsia="en-US"/>
              </w:rPr>
              <w:t>spaces</w:t>
            </w:r>
          </w:p>
        </w:tc>
        <w:tc>
          <w:tcPr>
            <w:tcW w:w="2695" w:type="dxa"/>
          </w:tcPr>
          <w:sdt>
            <w:sdtPr>
              <w:rPr>
                <w:rFonts w:eastAsia="Calibri" w:cs="Calibri"/>
                <w:color w:val="808080"/>
                <w:lang w:val="en-US" w:eastAsia="en-US"/>
              </w:rPr>
              <w:id w:val="2078856811"/>
              <w:placeholder>
                <w:docPart w:val="E07222B9A6084C8A9769D34954774A67"/>
              </w:placeholder>
              <w:dropDownList>
                <w:listItem w:value="Choose an item."/>
                <w:listItem w:displayText="Never" w:value="Never"/>
                <w:listItem w:displayText="Occasionally" w:value="Occasionally"/>
                <w:listItem w:displayText="Frequently" w:value="Frequently"/>
              </w:dropDownList>
            </w:sdtPr>
            <w:sdtContent>
              <w:p w14:paraId="718D87BB" w14:textId="20C5E378" w:rsidR="00E246DC" w:rsidRPr="00805523" w:rsidRDefault="000A38C0" w:rsidP="00805523">
                <w:pPr>
                  <w:widowControl w:val="0"/>
                  <w:autoSpaceDE w:val="0"/>
                  <w:autoSpaceDN w:val="0"/>
                  <w:spacing w:after="0" w:line="275" w:lineRule="exact"/>
                  <w:ind w:left="552" w:right="541"/>
                  <w:jc w:val="center"/>
                  <w:rPr>
                    <w:rFonts w:eastAsia="Calibri" w:cs="Calibri"/>
                    <w:color w:val="808080"/>
                    <w:lang w:val="en-US" w:eastAsia="en-US"/>
                  </w:rPr>
                </w:pPr>
                <w:r>
                  <w:rPr>
                    <w:rFonts w:eastAsia="Calibri" w:cs="Calibri"/>
                    <w:color w:val="808080"/>
                    <w:lang w:val="en-US" w:eastAsia="en-US"/>
                  </w:rPr>
                  <w:t>Never</w:t>
                </w:r>
              </w:p>
            </w:sdtContent>
          </w:sdt>
        </w:tc>
      </w:tr>
      <w:tr w:rsidR="00E246DC" w:rsidRPr="000D7F08" w14:paraId="53B32CA9" w14:textId="77777777" w:rsidTr="00E246DC">
        <w:trPr>
          <w:trHeight w:val="294"/>
        </w:trPr>
        <w:tc>
          <w:tcPr>
            <w:tcW w:w="6913" w:type="dxa"/>
          </w:tcPr>
          <w:p w14:paraId="6CF22588" w14:textId="77777777" w:rsidR="00E246DC" w:rsidRPr="000D7F08" w:rsidRDefault="00E246DC" w:rsidP="00E246DC">
            <w:pPr>
              <w:widowControl w:val="0"/>
              <w:suppressAutoHyphens w:val="0"/>
              <w:autoSpaceDE w:val="0"/>
              <w:autoSpaceDN w:val="0"/>
              <w:spacing w:before="1" w:after="0" w:line="273" w:lineRule="exact"/>
              <w:ind w:left="110"/>
              <w:rPr>
                <w:rFonts w:eastAsia="Calibri" w:cs="Calibri"/>
                <w:szCs w:val="22"/>
                <w:lang w:val="en-US" w:eastAsia="en-US"/>
              </w:rPr>
            </w:pPr>
            <w:r w:rsidRPr="000D7F08">
              <w:rPr>
                <w:rFonts w:eastAsia="Calibri" w:cs="Calibri"/>
                <w:szCs w:val="22"/>
                <w:lang w:val="en-US" w:eastAsia="en-US"/>
              </w:rPr>
              <w:t>Excessive</w:t>
            </w:r>
            <w:r w:rsidRPr="000D7F08">
              <w:rPr>
                <w:rFonts w:eastAsia="Calibri" w:cs="Calibri"/>
                <w:spacing w:val="-4"/>
                <w:szCs w:val="22"/>
                <w:lang w:val="en-US" w:eastAsia="en-US"/>
              </w:rPr>
              <w:t xml:space="preserve"> </w:t>
            </w:r>
            <w:r w:rsidRPr="000D7F08">
              <w:rPr>
                <w:rFonts w:eastAsia="Calibri" w:cs="Calibri"/>
                <w:spacing w:val="-2"/>
                <w:szCs w:val="22"/>
                <w:lang w:val="en-US" w:eastAsia="en-US"/>
              </w:rPr>
              <w:t>noise</w:t>
            </w:r>
          </w:p>
        </w:tc>
        <w:tc>
          <w:tcPr>
            <w:tcW w:w="2695" w:type="dxa"/>
          </w:tcPr>
          <w:sdt>
            <w:sdtPr>
              <w:rPr>
                <w:rFonts w:eastAsia="Calibri" w:cs="Calibri"/>
                <w:color w:val="808080"/>
                <w:lang w:val="en-US" w:eastAsia="en-US"/>
              </w:rPr>
              <w:id w:val="-89398492"/>
              <w:placeholder>
                <w:docPart w:val="72C48D10E78B456FBDAC5413C0366785"/>
              </w:placeholder>
              <w:dropDownList>
                <w:listItem w:value="Choose an item."/>
                <w:listItem w:displayText="Never" w:value="Never"/>
                <w:listItem w:displayText="Occasionally" w:value="Occasionally"/>
                <w:listItem w:displayText="Frequently" w:value="Frequently"/>
              </w:dropDownList>
            </w:sdtPr>
            <w:sdtContent>
              <w:p w14:paraId="2096C93F" w14:textId="04E5C4C3" w:rsidR="00E246DC" w:rsidRPr="00805523" w:rsidRDefault="004F178D" w:rsidP="00805523">
                <w:pPr>
                  <w:widowControl w:val="0"/>
                  <w:autoSpaceDE w:val="0"/>
                  <w:autoSpaceDN w:val="0"/>
                  <w:spacing w:after="0" w:line="275" w:lineRule="exact"/>
                  <w:ind w:left="552" w:right="541"/>
                  <w:jc w:val="center"/>
                  <w:rPr>
                    <w:rFonts w:eastAsia="Calibri" w:cs="Calibri"/>
                    <w:color w:val="808080"/>
                    <w:lang w:val="en-US" w:eastAsia="en-US"/>
                  </w:rPr>
                </w:pPr>
                <w:r>
                  <w:rPr>
                    <w:rFonts w:eastAsia="Calibri" w:cs="Calibri"/>
                    <w:color w:val="808080"/>
                    <w:lang w:val="en-US" w:eastAsia="en-US"/>
                  </w:rPr>
                  <w:t>Never</w:t>
                </w:r>
              </w:p>
            </w:sdtContent>
          </w:sdt>
        </w:tc>
      </w:tr>
      <w:tr w:rsidR="00E246DC" w:rsidRPr="000D7F08" w14:paraId="75C27B56" w14:textId="77777777" w:rsidTr="00E246DC">
        <w:trPr>
          <w:trHeight w:val="292"/>
        </w:trPr>
        <w:tc>
          <w:tcPr>
            <w:tcW w:w="6913" w:type="dxa"/>
          </w:tcPr>
          <w:p w14:paraId="1BC520C5" w14:textId="77777777" w:rsidR="00E246DC" w:rsidRPr="000D7F08" w:rsidRDefault="00E246DC" w:rsidP="00E246DC">
            <w:pPr>
              <w:widowControl w:val="0"/>
              <w:suppressAutoHyphens w:val="0"/>
              <w:autoSpaceDE w:val="0"/>
              <w:autoSpaceDN w:val="0"/>
              <w:spacing w:after="0" w:line="272" w:lineRule="exact"/>
              <w:ind w:left="110"/>
              <w:rPr>
                <w:rFonts w:eastAsia="Calibri" w:cs="Calibri"/>
                <w:szCs w:val="22"/>
                <w:lang w:val="en-US" w:eastAsia="en-US"/>
              </w:rPr>
            </w:pPr>
            <w:r w:rsidRPr="000D7F08">
              <w:rPr>
                <w:rFonts w:eastAsia="Calibri" w:cs="Calibri"/>
                <w:szCs w:val="22"/>
                <w:lang w:val="en-US" w:eastAsia="en-US"/>
              </w:rPr>
              <w:t xml:space="preserve">Low </w:t>
            </w:r>
            <w:r w:rsidRPr="000D7F08">
              <w:rPr>
                <w:rFonts w:eastAsia="Calibri" w:cs="Calibri"/>
                <w:spacing w:val="-2"/>
                <w:szCs w:val="22"/>
                <w:lang w:val="en-US" w:eastAsia="en-US"/>
              </w:rPr>
              <w:t>lighting</w:t>
            </w:r>
          </w:p>
        </w:tc>
        <w:tc>
          <w:tcPr>
            <w:tcW w:w="2695" w:type="dxa"/>
          </w:tcPr>
          <w:sdt>
            <w:sdtPr>
              <w:rPr>
                <w:rFonts w:eastAsia="Calibri" w:cs="Calibri"/>
                <w:color w:val="808080"/>
                <w:lang w:val="en-US" w:eastAsia="en-US"/>
              </w:rPr>
              <w:id w:val="-1115363536"/>
              <w:placeholder>
                <w:docPart w:val="6F7E218858B04F15B820B8AFCB24E2B7"/>
              </w:placeholder>
              <w:dropDownList>
                <w:listItem w:value="Choose an item."/>
                <w:listItem w:displayText="Never" w:value="Never"/>
                <w:listItem w:displayText="Occasionally" w:value="Occasionally"/>
                <w:listItem w:displayText="Frequently" w:value="Frequently"/>
              </w:dropDownList>
            </w:sdtPr>
            <w:sdtContent>
              <w:p w14:paraId="7486E314" w14:textId="4518FCB8" w:rsidR="00E246DC" w:rsidRPr="00805523" w:rsidRDefault="008D50B2" w:rsidP="00805523">
                <w:pPr>
                  <w:widowControl w:val="0"/>
                  <w:autoSpaceDE w:val="0"/>
                  <w:autoSpaceDN w:val="0"/>
                  <w:spacing w:after="0" w:line="275" w:lineRule="exact"/>
                  <w:ind w:left="552" w:right="541"/>
                  <w:jc w:val="center"/>
                  <w:rPr>
                    <w:rFonts w:eastAsia="Calibri" w:cs="Calibri"/>
                    <w:color w:val="808080"/>
                    <w:lang w:val="en-US" w:eastAsia="en-US"/>
                  </w:rPr>
                </w:pPr>
                <w:r>
                  <w:rPr>
                    <w:rFonts w:eastAsia="Calibri" w:cs="Calibri"/>
                    <w:color w:val="808080"/>
                    <w:lang w:val="en-US" w:eastAsia="en-US"/>
                  </w:rPr>
                  <w:t>Never</w:t>
                </w:r>
              </w:p>
            </w:sdtContent>
          </w:sdt>
        </w:tc>
      </w:tr>
      <w:tr w:rsidR="00E246DC" w:rsidRPr="000D7F08" w14:paraId="2AD288FF" w14:textId="77777777" w:rsidTr="00E246DC">
        <w:trPr>
          <w:trHeight w:val="292"/>
        </w:trPr>
        <w:tc>
          <w:tcPr>
            <w:tcW w:w="6913" w:type="dxa"/>
          </w:tcPr>
          <w:p w14:paraId="410282DC" w14:textId="77777777" w:rsidR="00E246DC" w:rsidRPr="000D7F08" w:rsidRDefault="00E246DC" w:rsidP="00E246DC">
            <w:pPr>
              <w:widowControl w:val="0"/>
              <w:suppressAutoHyphens w:val="0"/>
              <w:autoSpaceDE w:val="0"/>
              <w:autoSpaceDN w:val="0"/>
              <w:spacing w:after="0" w:line="272" w:lineRule="exact"/>
              <w:ind w:left="110"/>
              <w:rPr>
                <w:rFonts w:eastAsia="Calibri" w:cs="Calibri"/>
                <w:szCs w:val="22"/>
                <w:lang w:val="en-US" w:eastAsia="en-US"/>
              </w:rPr>
            </w:pPr>
            <w:r w:rsidRPr="000D7F08">
              <w:rPr>
                <w:rFonts w:eastAsia="Calibri" w:cs="Calibri"/>
                <w:szCs w:val="22"/>
                <w:lang w:val="en-US" w:eastAsia="en-US"/>
              </w:rPr>
              <w:t>Handling</w:t>
            </w:r>
            <w:r w:rsidRPr="000D7F08">
              <w:rPr>
                <w:rFonts w:eastAsia="Calibri" w:cs="Calibri"/>
                <w:spacing w:val="-4"/>
                <w:szCs w:val="22"/>
                <w:lang w:val="en-US" w:eastAsia="en-US"/>
              </w:rPr>
              <w:t xml:space="preserve"> </w:t>
            </w:r>
            <w:r w:rsidRPr="000D7F08">
              <w:rPr>
                <w:rFonts w:eastAsia="Calibri" w:cs="Calibri"/>
                <w:szCs w:val="22"/>
                <w:lang w:val="en-US" w:eastAsia="en-US"/>
              </w:rPr>
              <w:t>of</w:t>
            </w:r>
            <w:r w:rsidRPr="000D7F08">
              <w:rPr>
                <w:rFonts w:eastAsia="Calibri" w:cs="Calibri"/>
                <w:spacing w:val="-2"/>
                <w:szCs w:val="22"/>
                <w:lang w:val="en-US" w:eastAsia="en-US"/>
              </w:rPr>
              <w:t xml:space="preserve"> </w:t>
            </w:r>
            <w:r w:rsidRPr="000D7F08">
              <w:rPr>
                <w:rFonts w:eastAsia="Calibri" w:cs="Calibri"/>
                <w:szCs w:val="22"/>
                <w:lang w:val="en-US" w:eastAsia="en-US"/>
              </w:rPr>
              <w:t>dangerous</w:t>
            </w:r>
            <w:r w:rsidRPr="000D7F08">
              <w:rPr>
                <w:rFonts w:eastAsia="Calibri" w:cs="Calibri"/>
                <w:spacing w:val="-1"/>
                <w:szCs w:val="22"/>
                <w:lang w:val="en-US" w:eastAsia="en-US"/>
              </w:rPr>
              <w:t xml:space="preserve"> </w:t>
            </w:r>
            <w:r w:rsidRPr="000D7F08">
              <w:rPr>
                <w:rFonts w:eastAsia="Calibri" w:cs="Calibri"/>
                <w:spacing w:val="-2"/>
                <w:szCs w:val="22"/>
                <w:lang w:val="en-US" w:eastAsia="en-US"/>
              </w:rPr>
              <w:t>goods/equipment</w:t>
            </w:r>
          </w:p>
        </w:tc>
        <w:tc>
          <w:tcPr>
            <w:tcW w:w="2695" w:type="dxa"/>
          </w:tcPr>
          <w:sdt>
            <w:sdtPr>
              <w:rPr>
                <w:rFonts w:eastAsia="Calibri" w:cs="Calibri"/>
                <w:color w:val="808080"/>
                <w:lang w:val="en-US" w:eastAsia="en-US"/>
              </w:rPr>
              <w:id w:val="327184385"/>
              <w:placeholder>
                <w:docPart w:val="43B2120509FD4405A42E8A3A1F2ADB63"/>
              </w:placeholder>
              <w:dropDownList>
                <w:listItem w:value="Choose an item."/>
                <w:listItem w:displayText="Never" w:value="Never"/>
                <w:listItem w:displayText="Occasionally" w:value="Occasionally"/>
                <w:listItem w:displayText="Frequently" w:value="Frequently"/>
              </w:dropDownList>
            </w:sdtPr>
            <w:sdtContent>
              <w:p w14:paraId="18630C10" w14:textId="65F871CE" w:rsidR="00E246DC" w:rsidRPr="00805523" w:rsidRDefault="004F178D" w:rsidP="00805523">
                <w:pPr>
                  <w:widowControl w:val="0"/>
                  <w:autoSpaceDE w:val="0"/>
                  <w:autoSpaceDN w:val="0"/>
                  <w:spacing w:after="0" w:line="275" w:lineRule="exact"/>
                  <w:ind w:left="552" w:right="541"/>
                  <w:jc w:val="center"/>
                  <w:rPr>
                    <w:rFonts w:eastAsia="Calibri" w:cs="Calibri"/>
                    <w:color w:val="808080"/>
                    <w:lang w:val="en-US" w:eastAsia="en-US"/>
                  </w:rPr>
                </w:pPr>
                <w:r>
                  <w:rPr>
                    <w:rFonts w:eastAsia="Calibri" w:cs="Calibri"/>
                    <w:color w:val="808080"/>
                    <w:lang w:val="en-US" w:eastAsia="en-US"/>
                  </w:rPr>
                  <w:t>Never</w:t>
                </w:r>
              </w:p>
            </w:sdtContent>
          </w:sdt>
        </w:tc>
      </w:tr>
      <w:tr w:rsidR="00E246DC" w:rsidRPr="000D7F08" w14:paraId="1F4FBB60" w14:textId="77777777" w:rsidTr="00E246DC">
        <w:trPr>
          <w:trHeight w:val="292"/>
        </w:trPr>
        <w:tc>
          <w:tcPr>
            <w:tcW w:w="6913" w:type="dxa"/>
          </w:tcPr>
          <w:p w14:paraId="69DE678A" w14:textId="77777777" w:rsidR="00E246DC" w:rsidRPr="000D7F08" w:rsidRDefault="00E246DC" w:rsidP="00E246DC">
            <w:pPr>
              <w:widowControl w:val="0"/>
              <w:suppressAutoHyphens w:val="0"/>
              <w:autoSpaceDE w:val="0"/>
              <w:autoSpaceDN w:val="0"/>
              <w:spacing w:after="0" w:line="272" w:lineRule="exact"/>
              <w:ind w:left="110"/>
              <w:rPr>
                <w:rFonts w:eastAsia="Calibri" w:cs="Calibri"/>
                <w:szCs w:val="22"/>
                <w:lang w:val="en-US" w:eastAsia="en-US"/>
              </w:rPr>
            </w:pPr>
            <w:r w:rsidRPr="000D7F08">
              <w:rPr>
                <w:rFonts w:eastAsia="Calibri" w:cs="Calibri"/>
                <w:szCs w:val="22"/>
                <w:lang w:val="en-US" w:eastAsia="en-US"/>
              </w:rPr>
              <w:t>Working</w:t>
            </w:r>
            <w:r w:rsidRPr="000D7F08">
              <w:rPr>
                <w:rFonts w:eastAsia="Calibri" w:cs="Calibri"/>
                <w:spacing w:val="-4"/>
                <w:szCs w:val="22"/>
                <w:lang w:val="en-US" w:eastAsia="en-US"/>
              </w:rPr>
              <w:t xml:space="preserve"> </w:t>
            </w:r>
            <w:r w:rsidRPr="000D7F08">
              <w:rPr>
                <w:rFonts w:eastAsia="Calibri" w:cs="Calibri"/>
                <w:szCs w:val="22"/>
                <w:lang w:val="en-US" w:eastAsia="en-US"/>
              </w:rPr>
              <w:t>with</w:t>
            </w:r>
            <w:r w:rsidRPr="000D7F08">
              <w:rPr>
                <w:rFonts w:eastAsia="Calibri" w:cs="Calibri"/>
                <w:spacing w:val="-2"/>
                <w:szCs w:val="22"/>
                <w:lang w:val="en-US" w:eastAsia="en-US"/>
              </w:rPr>
              <w:t xml:space="preserve"> asbestos</w:t>
            </w:r>
          </w:p>
        </w:tc>
        <w:tc>
          <w:tcPr>
            <w:tcW w:w="2695" w:type="dxa"/>
          </w:tcPr>
          <w:sdt>
            <w:sdtPr>
              <w:rPr>
                <w:rFonts w:eastAsia="Calibri" w:cs="Calibri"/>
                <w:color w:val="808080"/>
                <w:lang w:val="en-US" w:eastAsia="en-US"/>
              </w:rPr>
              <w:id w:val="1756621275"/>
              <w:placeholder>
                <w:docPart w:val="DDD740B1735C43AC9CBAD79426D6C9E6"/>
              </w:placeholder>
              <w:dropDownList>
                <w:listItem w:value="Choose an item."/>
                <w:listItem w:displayText="Never" w:value="Never"/>
                <w:listItem w:displayText="Occasionally" w:value="Occasionally"/>
                <w:listItem w:displayText="Frequently" w:value="Frequently"/>
              </w:dropDownList>
            </w:sdtPr>
            <w:sdtContent>
              <w:p w14:paraId="14370F39" w14:textId="46A4982B" w:rsidR="00E246DC" w:rsidRPr="00805523" w:rsidRDefault="004F178D" w:rsidP="00805523">
                <w:pPr>
                  <w:widowControl w:val="0"/>
                  <w:autoSpaceDE w:val="0"/>
                  <w:autoSpaceDN w:val="0"/>
                  <w:spacing w:after="0" w:line="275" w:lineRule="exact"/>
                  <w:ind w:left="552" w:right="541"/>
                  <w:jc w:val="center"/>
                  <w:rPr>
                    <w:rFonts w:eastAsia="Calibri" w:cs="Calibri"/>
                    <w:color w:val="808080"/>
                    <w:lang w:val="en-US" w:eastAsia="en-US"/>
                  </w:rPr>
                </w:pPr>
                <w:r>
                  <w:rPr>
                    <w:rFonts w:eastAsia="Calibri" w:cs="Calibri"/>
                    <w:color w:val="808080"/>
                    <w:lang w:val="en-US" w:eastAsia="en-US"/>
                  </w:rPr>
                  <w:t>Never</w:t>
                </w:r>
              </w:p>
            </w:sdtContent>
          </w:sdt>
        </w:tc>
      </w:tr>
      <w:tr w:rsidR="00E246DC" w:rsidRPr="000D7F08" w14:paraId="33700518" w14:textId="77777777" w:rsidTr="00E246DC">
        <w:trPr>
          <w:trHeight w:val="294"/>
        </w:trPr>
        <w:tc>
          <w:tcPr>
            <w:tcW w:w="6913" w:type="dxa"/>
          </w:tcPr>
          <w:p w14:paraId="50D41828" w14:textId="77777777" w:rsidR="00E246DC" w:rsidRPr="000D7F08" w:rsidRDefault="00E246DC" w:rsidP="00E246DC">
            <w:pPr>
              <w:widowControl w:val="0"/>
              <w:suppressAutoHyphens w:val="0"/>
              <w:autoSpaceDE w:val="0"/>
              <w:autoSpaceDN w:val="0"/>
              <w:spacing w:after="0" w:line="275" w:lineRule="exact"/>
              <w:ind w:left="110"/>
              <w:rPr>
                <w:rFonts w:eastAsia="Calibri" w:cs="Calibri"/>
                <w:szCs w:val="22"/>
                <w:lang w:val="en-US" w:eastAsia="en-US"/>
              </w:rPr>
            </w:pPr>
            <w:r w:rsidRPr="000D7F08">
              <w:rPr>
                <w:rFonts w:eastAsia="Calibri" w:cs="Calibri"/>
                <w:szCs w:val="22"/>
                <w:lang w:val="en-US" w:eastAsia="en-US"/>
              </w:rPr>
              <w:t>Potential</w:t>
            </w:r>
            <w:r w:rsidRPr="000D7F08">
              <w:rPr>
                <w:rFonts w:eastAsia="Calibri" w:cs="Calibri"/>
                <w:spacing w:val="-5"/>
                <w:szCs w:val="22"/>
                <w:lang w:val="en-US" w:eastAsia="en-US"/>
              </w:rPr>
              <w:t xml:space="preserve"> </w:t>
            </w:r>
            <w:r w:rsidRPr="000D7F08">
              <w:rPr>
                <w:rFonts w:eastAsia="Calibri" w:cs="Calibri"/>
                <w:szCs w:val="22"/>
                <w:lang w:val="en-US" w:eastAsia="en-US"/>
              </w:rPr>
              <w:t>to</w:t>
            </w:r>
            <w:r w:rsidRPr="000D7F08">
              <w:rPr>
                <w:rFonts w:eastAsia="Calibri" w:cs="Calibri"/>
                <w:spacing w:val="-1"/>
                <w:szCs w:val="22"/>
                <w:lang w:val="en-US" w:eastAsia="en-US"/>
              </w:rPr>
              <w:t xml:space="preserve"> </w:t>
            </w:r>
            <w:r w:rsidRPr="000D7F08">
              <w:rPr>
                <w:rFonts w:eastAsia="Calibri" w:cs="Calibri"/>
                <w:szCs w:val="22"/>
                <w:lang w:val="en-US" w:eastAsia="en-US"/>
              </w:rPr>
              <w:t>encounter</w:t>
            </w:r>
            <w:r w:rsidRPr="000D7F08">
              <w:rPr>
                <w:rFonts w:eastAsia="Calibri" w:cs="Calibri"/>
                <w:spacing w:val="-4"/>
                <w:szCs w:val="22"/>
                <w:lang w:val="en-US" w:eastAsia="en-US"/>
              </w:rPr>
              <w:t xml:space="preserve"> </w:t>
            </w:r>
            <w:r w:rsidRPr="000D7F08">
              <w:rPr>
                <w:rFonts w:eastAsia="Calibri" w:cs="Calibri"/>
                <w:szCs w:val="22"/>
                <w:lang w:val="en-US" w:eastAsia="en-US"/>
              </w:rPr>
              <w:t>agitated</w:t>
            </w:r>
            <w:r w:rsidRPr="000D7F08">
              <w:rPr>
                <w:rFonts w:eastAsia="Calibri" w:cs="Calibri"/>
                <w:spacing w:val="-2"/>
                <w:szCs w:val="22"/>
                <w:lang w:val="en-US" w:eastAsia="en-US"/>
              </w:rPr>
              <w:t xml:space="preserve"> customers</w:t>
            </w:r>
          </w:p>
        </w:tc>
        <w:tc>
          <w:tcPr>
            <w:tcW w:w="2695" w:type="dxa"/>
          </w:tcPr>
          <w:sdt>
            <w:sdtPr>
              <w:rPr>
                <w:rFonts w:eastAsia="Calibri" w:cs="Calibri"/>
                <w:color w:val="808080"/>
                <w:lang w:val="en-US" w:eastAsia="en-US"/>
              </w:rPr>
              <w:id w:val="92061909"/>
              <w:placeholder>
                <w:docPart w:val="5FB93CE1373C4E11BB8282023E8F905F"/>
              </w:placeholder>
              <w:dropDownList>
                <w:listItem w:value="Choose an item."/>
                <w:listItem w:displayText="Never" w:value="Never"/>
                <w:listItem w:displayText="Occasionally" w:value="Occasionally"/>
                <w:listItem w:displayText="Frequently" w:value="Frequently"/>
              </w:dropDownList>
            </w:sdtPr>
            <w:sdtContent>
              <w:p w14:paraId="73AF9EE7" w14:textId="31C756C4" w:rsidR="00E246DC" w:rsidRPr="00805523" w:rsidRDefault="004F178D" w:rsidP="00805523">
                <w:pPr>
                  <w:widowControl w:val="0"/>
                  <w:autoSpaceDE w:val="0"/>
                  <w:autoSpaceDN w:val="0"/>
                  <w:spacing w:after="0" w:line="275" w:lineRule="exact"/>
                  <w:ind w:left="552" w:right="541"/>
                  <w:jc w:val="center"/>
                  <w:rPr>
                    <w:rFonts w:eastAsia="Calibri" w:cs="Calibri"/>
                    <w:color w:val="808080"/>
                    <w:lang w:val="en-US" w:eastAsia="en-US"/>
                  </w:rPr>
                </w:pPr>
                <w:r>
                  <w:rPr>
                    <w:rFonts w:eastAsia="Calibri" w:cs="Calibri"/>
                    <w:color w:val="808080"/>
                    <w:lang w:val="en-US" w:eastAsia="en-US"/>
                  </w:rPr>
                  <w:t>Occasionally</w:t>
                </w:r>
              </w:p>
            </w:sdtContent>
          </w:sdt>
        </w:tc>
      </w:tr>
      <w:tr w:rsidR="00E246DC" w:rsidRPr="000D7F08" w14:paraId="5F029AFD" w14:textId="77777777" w:rsidTr="00E246DC">
        <w:trPr>
          <w:trHeight w:val="292"/>
        </w:trPr>
        <w:tc>
          <w:tcPr>
            <w:tcW w:w="6913" w:type="dxa"/>
          </w:tcPr>
          <w:p w14:paraId="6B804940" w14:textId="77777777" w:rsidR="00E246DC" w:rsidRPr="000D7F08" w:rsidRDefault="00E246DC" w:rsidP="00E246DC">
            <w:pPr>
              <w:widowControl w:val="0"/>
              <w:suppressAutoHyphens w:val="0"/>
              <w:autoSpaceDE w:val="0"/>
              <w:autoSpaceDN w:val="0"/>
              <w:spacing w:after="0" w:line="272" w:lineRule="exact"/>
              <w:ind w:left="110"/>
              <w:rPr>
                <w:rFonts w:eastAsia="Calibri" w:cs="Calibri"/>
                <w:szCs w:val="22"/>
                <w:lang w:val="en-US" w:eastAsia="en-US"/>
              </w:rPr>
            </w:pPr>
            <w:r w:rsidRPr="000D7F08">
              <w:rPr>
                <w:rFonts w:eastAsia="Calibri" w:cs="Calibri"/>
                <w:szCs w:val="22"/>
                <w:lang w:val="en-US" w:eastAsia="en-US"/>
              </w:rPr>
              <w:t>Exposure</w:t>
            </w:r>
            <w:r w:rsidRPr="000D7F08">
              <w:rPr>
                <w:rFonts w:eastAsia="Calibri" w:cs="Calibri"/>
                <w:spacing w:val="-6"/>
                <w:szCs w:val="22"/>
                <w:lang w:val="en-US" w:eastAsia="en-US"/>
              </w:rPr>
              <w:t xml:space="preserve"> </w:t>
            </w:r>
            <w:r w:rsidRPr="000D7F08">
              <w:rPr>
                <w:rFonts w:eastAsia="Calibri" w:cs="Calibri"/>
                <w:szCs w:val="22"/>
                <w:lang w:val="en-US" w:eastAsia="en-US"/>
              </w:rPr>
              <w:t>to</w:t>
            </w:r>
            <w:r w:rsidRPr="000D7F08">
              <w:rPr>
                <w:rFonts w:eastAsia="Calibri" w:cs="Calibri"/>
                <w:spacing w:val="-5"/>
                <w:szCs w:val="22"/>
                <w:lang w:val="en-US" w:eastAsia="en-US"/>
              </w:rPr>
              <w:t xml:space="preserve"> </w:t>
            </w:r>
            <w:r w:rsidRPr="000D7F08">
              <w:rPr>
                <w:rFonts w:eastAsia="Calibri" w:cs="Calibri"/>
                <w:szCs w:val="22"/>
                <w:lang w:val="en-US" w:eastAsia="en-US"/>
              </w:rPr>
              <w:t>potentially</w:t>
            </w:r>
            <w:r w:rsidRPr="000D7F08">
              <w:rPr>
                <w:rFonts w:eastAsia="Calibri" w:cs="Calibri"/>
                <w:spacing w:val="-5"/>
                <w:szCs w:val="22"/>
                <w:lang w:val="en-US" w:eastAsia="en-US"/>
              </w:rPr>
              <w:t xml:space="preserve"> </w:t>
            </w:r>
            <w:r w:rsidRPr="000D7F08">
              <w:rPr>
                <w:rFonts w:eastAsia="Calibri" w:cs="Calibri"/>
                <w:szCs w:val="22"/>
                <w:lang w:val="en-US" w:eastAsia="en-US"/>
              </w:rPr>
              <w:t>distressing</w:t>
            </w:r>
            <w:r w:rsidRPr="000D7F08">
              <w:rPr>
                <w:rFonts w:eastAsia="Calibri" w:cs="Calibri"/>
                <w:spacing w:val="-3"/>
                <w:szCs w:val="22"/>
                <w:lang w:val="en-US" w:eastAsia="en-US"/>
              </w:rPr>
              <w:t xml:space="preserve"> </w:t>
            </w:r>
            <w:r w:rsidRPr="000D7F08">
              <w:rPr>
                <w:rFonts w:eastAsia="Calibri" w:cs="Calibri"/>
                <w:szCs w:val="22"/>
                <w:lang w:val="en-US" w:eastAsia="en-US"/>
              </w:rPr>
              <w:t>case</w:t>
            </w:r>
            <w:r w:rsidRPr="000D7F08">
              <w:rPr>
                <w:rFonts w:eastAsia="Calibri" w:cs="Calibri"/>
                <w:spacing w:val="-4"/>
                <w:szCs w:val="22"/>
                <w:lang w:val="en-US" w:eastAsia="en-US"/>
              </w:rPr>
              <w:t xml:space="preserve"> </w:t>
            </w:r>
            <w:r w:rsidRPr="000D7F08">
              <w:rPr>
                <w:rFonts w:eastAsia="Calibri" w:cs="Calibri"/>
                <w:spacing w:val="-2"/>
                <w:szCs w:val="22"/>
                <w:lang w:val="en-US" w:eastAsia="en-US"/>
              </w:rPr>
              <w:t>material</w:t>
            </w:r>
          </w:p>
        </w:tc>
        <w:tc>
          <w:tcPr>
            <w:tcW w:w="2695" w:type="dxa"/>
          </w:tcPr>
          <w:sdt>
            <w:sdtPr>
              <w:rPr>
                <w:rFonts w:eastAsia="Calibri" w:cs="Calibri"/>
                <w:color w:val="808080"/>
                <w:lang w:val="en-US" w:eastAsia="en-US"/>
              </w:rPr>
              <w:id w:val="-901133949"/>
              <w:placeholder>
                <w:docPart w:val="BB4A242116F34057921818E603FC5D84"/>
              </w:placeholder>
              <w:dropDownList>
                <w:listItem w:value="Choose an item."/>
                <w:listItem w:displayText="Never" w:value="Never"/>
                <w:listItem w:displayText="Occasionally" w:value="Occasionally"/>
                <w:listItem w:displayText="Frequently" w:value="Frequently"/>
              </w:dropDownList>
            </w:sdtPr>
            <w:sdtContent>
              <w:p w14:paraId="33870CCB" w14:textId="1A917A73" w:rsidR="00E246DC" w:rsidRPr="00805523" w:rsidRDefault="004F73AF" w:rsidP="00805523">
                <w:pPr>
                  <w:widowControl w:val="0"/>
                  <w:autoSpaceDE w:val="0"/>
                  <w:autoSpaceDN w:val="0"/>
                  <w:spacing w:after="0" w:line="275" w:lineRule="exact"/>
                  <w:ind w:left="552" w:right="541"/>
                  <w:jc w:val="center"/>
                  <w:rPr>
                    <w:rFonts w:eastAsia="Calibri" w:cs="Calibri"/>
                    <w:color w:val="808080"/>
                    <w:lang w:val="en-US" w:eastAsia="en-US"/>
                  </w:rPr>
                </w:pPr>
                <w:r>
                  <w:rPr>
                    <w:rFonts w:eastAsia="Calibri" w:cs="Calibri"/>
                    <w:color w:val="808080"/>
                    <w:lang w:val="en-US" w:eastAsia="en-US"/>
                  </w:rPr>
                  <w:t>Occasionally</w:t>
                </w:r>
              </w:p>
            </w:sdtContent>
          </w:sdt>
        </w:tc>
      </w:tr>
    </w:tbl>
    <w:p w14:paraId="0200D48C" w14:textId="77777777" w:rsidR="000D7F08" w:rsidRPr="000D7F08" w:rsidRDefault="000D7F08" w:rsidP="000D7F08">
      <w:pPr>
        <w:widowControl w:val="0"/>
        <w:suppressAutoHyphens w:val="0"/>
        <w:autoSpaceDE w:val="0"/>
        <w:autoSpaceDN w:val="0"/>
        <w:spacing w:before="4" w:after="0"/>
        <w:rPr>
          <w:rFonts w:eastAsia="Calibri" w:cs="Calibri"/>
          <w:i/>
          <w:iCs/>
          <w:sz w:val="28"/>
          <w:szCs w:val="24"/>
          <w:lang w:val="en-US" w:eastAsia="en-US"/>
        </w:rPr>
      </w:pPr>
    </w:p>
    <w:tbl>
      <w:tblPr>
        <w:tblW w:w="9608" w:type="dxa"/>
        <w:tblInd w:w="18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6913"/>
        <w:gridCol w:w="2695"/>
      </w:tblGrid>
      <w:tr w:rsidR="004F73AF" w:rsidRPr="000D7F08" w14:paraId="05ED96A1" w14:textId="77777777" w:rsidTr="00681B8B">
        <w:trPr>
          <w:trHeight w:val="453"/>
        </w:trPr>
        <w:tc>
          <w:tcPr>
            <w:tcW w:w="6913" w:type="dxa"/>
            <w:shd w:val="clear" w:color="auto" w:fill="DEEAF6"/>
          </w:tcPr>
          <w:p w14:paraId="28603434" w14:textId="00907A75" w:rsidR="004F73AF" w:rsidRPr="000D7F08" w:rsidRDefault="004F73AF" w:rsidP="00681B8B">
            <w:pPr>
              <w:widowControl w:val="0"/>
              <w:suppressAutoHyphens w:val="0"/>
              <w:autoSpaceDE w:val="0"/>
              <w:autoSpaceDN w:val="0"/>
              <w:spacing w:before="81" w:after="0"/>
              <w:ind w:left="110"/>
              <w:rPr>
                <w:rFonts w:eastAsia="Calibri" w:cs="Calibri"/>
                <w:b/>
                <w:szCs w:val="22"/>
                <w:lang w:val="en-US" w:eastAsia="en-US"/>
              </w:rPr>
            </w:pPr>
            <w:r>
              <w:rPr>
                <w:rFonts w:eastAsia="Calibri" w:cs="Calibri"/>
                <w:b/>
                <w:szCs w:val="22"/>
                <w:lang w:val="en-US" w:eastAsia="en-US"/>
              </w:rPr>
              <w:t>OTHER</w:t>
            </w:r>
          </w:p>
        </w:tc>
        <w:tc>
          <w:tcPr>
            <w:tcW w:w="2695" w:type="dxa"/>
            <w:shd w:val="clear" w:color="auto" w:fill="DEEAF6"/>
          </w:tcPr>
          <w:p w14:paraId="0DBF7B65" w14:textId="77777777" w:rsidR="004F73AF" w:rsidRPr="000D7F08" w:rsidRDefault="004F73AF" w:rsidP="00681B8B">
            <w:pPr>
              <w:widowControl w:val="0"/>
              <w:suppressAutoHyphens w:val="0"/>
              <w:autoSpaceDE w:val="0"/>
              <w:autoSpaceDN w:val="0"/>
              <w:spacing w:before="81" w:after="0"/>
              <w:ind w:left="552" w:right="538"/>
              <w:jc w:val="center"/>
              <w:rPr>
                <w:rFonts w:eastAsia="Calibri" w:cs="Calibri"/>
                <w:b/>
                <w:szCs w:val="22"/>
                <w:lang w:val="en-US" w:eastAsia="en-US"/>
              </w:rPr>
            </w:pPr>
            <w:r w:rsidRPr="000D7F08">
              <w:rPr>
                <w:rFonts w:eastAsia="Calibri" w:cs="Calibri"/>
                <w:b/>
                <w:spacing w:val="-2"/>
                <w:szCs w:val="22"/>
                <w:lang w:val="en-US" w:eastAsia="en-US"/>
              </w:rPr>
              <w:t>FREQUENCY</w:t>
            </w:r>
          </w:p>
        </w:tc>
      </w:tr>
      <w:tr w:rsidR="004F73AF" w:rsidRPr="000D7F08" w14:paraId="4AC06CAF" w14:textId="77777777" w:rsidTr="00681B8B">
        <w:trPr>
          <w:trHeight w:val="294"/>
        </w:trPr>
        <w:tc>
          <w:tcPr>
            <w:tcW w:w="6913" w:type="dxa"/>
          </w:tcPr>
          <w:p w14:paraId="06B8562A" w14:textId="654C0BD5" w:rsidR="004F73AF" w:rsidRPr="000D7F08" w:rsidRDefault="004F73AF" w:rsidP="00681B8B">
            <w:pPr>
              <w:widowControl w:val="0"/>
              <w:suppressAutoHyphens w:val="0"/>
              <w:autoSpaceDE w:val="0"/>
              <w:autoSpaceDN w:val="0"/>
              <w:spacing w:before="1" w:after="0" w:line="273" w:lineRule="exact"/>
              <w:ind w:left="110"/>
              <w:rPr>
                <w:rFonts w:eastAsia="Calibri" w:cs="Calibri"/>
                <w:szCs w:val="22"/>
                <w:lang w:val="en-US" w:eastAsia="en-US"/>
              </w:rPr>
            </w:pPr>
            <w:r>
              <w:rPr>
                <w:rFonts w:eastAsia="Calibri" w:cs="Calibri"/>
                <w:szCs w:val="22"/>
                <w:lang w:val="en-US" w:eastAsia="en-US"/>
              </w:rPr>
              <w:t xml:space="preserve">Uniform required </w:t>
            </w:r>
          </w:p>
        </w:tc>
        <w:tc>
          <w:tcPr>
            <w:tcW w:w="2695" w:type="dxa"/>
          </w:tcPr>
          <w:sdt>
            <w:sdtPr>
              <w:rPr>
                <w:rFonts w:eastAsia="Calibri" w:cs="Calibri"/>
                <w:color w:val="808080"/>
                <w:lang w:val="en-US" w:eastAsia="en-US"/>
              </w:rPr>
              <w:id w:val="-463351385"/>
              <w:placeholder>
                <w:docPart w:val="265A392098F04D519AF82FE5442E8613"/>
              </w:placeholder>
              <w:dropDownList>
                <w:listItem w:value="Choose an item."/>
                <w:listItem w:displayText="Never" w:value="Never"/>
                <w:listItem w:displayText="Occasionally" w:value="Occasionally"/>
                <w:listItem w:displayText="Frequently" w:value="Frequently"/>
              </w:dropDownList>
            </w:sdtPr>
            <w:sdtContent>
              <w:p w14:paraId="68CE3B28" w14:textId="77777777" w:rsidR="004F73AF" w:rsidRPr="00805523" w:rsidRDefault="004F73AF" w:rsidP="00681B8B">
                <w:pPr>
                  <w:widowControl w:val="0"/>
                  <w:autoSpaceDE w:val="0"/>
                  <w:autoSpaceDN w:val="0"/>
                  <w:spacing w:after="0" w:line="275" w:lineRule="exact"/>
                  <w:ind w:left="552" w:right="541"/>
                  <w:jc w:val="center"/>
                  <w:rPr>
                    <w:rFonts w:eastAsia="Calibri" w:cs="Calibri"/>
                    <w:color w:val="808080"/>
                    <w:lang w:val="en-US" w:eastAsia="en-US"/>
                  </w:rPr>
                </w:pPr>
                <w:r>
                  <w:rPr>
                    <w:rFonts w:eastAsia="Calibri" w:cs="Calibri"/>
                    <w:color w:val="808080"/>
                    <w:lang w:val="en-US" w:eastAsia="en-US"/>
                  </w:rPr>
                  <w:t>Never</w:t>
                </w:r>
              </w:p>
            </w:sdtContent>
          </w:sdt>
        </w:tc>
      </w:tr>
      <w:tr w:rsidR="004F73AF" w:rsidRPr="000D7F08" w14:paraId="3571DD6F" w14:textId="77777777" w:rsidTr="00681B8B">
        <w:trPr>
          <w:trHeight w:val="292"/>
        </w:trPr>
        <w:tc>
          <w:tcPr>
            <w:tcW w:w="6913" w:type="dxa"/>
          </w:tcPr>
          <w:p w14:paraId="531658C7" w14:textId="0A21A3DF" w:rsidR="004F73AF" w:rsidRPr="000D7F08" w:rsidRDefault="004F73AF" w:rsidP="00681B8B">
            <w:pPr>
              <w:widowControl w:val="0"/>
              <w:suppressAutoHyphens w:val="0"/>
              <w:autoSpaceDE w:val="0"/>
              <w:autoSpaceDN w:val="0"/>
              <w:spacing w:after="0" w:line="272" w:lineRule="exact"/>
              <w:ind w:left="110"/>
              <w:rPr>
                <w:rFonts w:eastAsia="Calibri" w:cs="Calibri"/>
                <w:szCs w:val="22"/>
                <w:lang w:val="en-US" w:eastAsia="en-US"/>
              </w:rPr>
            </w:pPr>
            <w:r>
              <w:rPr>
                <w:rFonts w:eastAsia="Calibri" w:cs="Calibri"/>
                <w:szCs w:val="22"/>
                <w:lang w:val="en-US" w:eastAsia="en-US"/>
              </w:rPr>
              <w:t>Personal Protective Equipment (PPE) required</w:t>
            </w:r>
          </w:p>
        </w:tc>
        <w:tc>
          <w:tcPr>
            <w:tcW w:w="2695" w:type="dxa"/>
          </w:tcPr>
          <w:sdt>
            <w:sdtPr>
              <w:rPr>
                <w:rFonts w:eastAsia="Calibri" w:cs="Calibri"/>
                <w:color w:val="808080"/>
                <w:lang w:val="en-US" w:eastAsia="en-US"/>
              </w:rPr>
              <w:id w:val="1787846399"/>
              <w:placeholder>
                <w:docPart w:val="8D17D682DD344BC4BAC584D770CA18D7"/>
              </w:placeholder>
              <w:dropDownList>
                <w:listItem w:value="Choose an item."/>
                <w:listItem w:displayText="Never" w:value="Never"/>
                <w:listItem w:displayText="Occasionally" w:value="Occasionally"/>
                <w:listItem w:displayText="Frequently" w:value="Frequently"/>
              </w:dropDownList>
            </w:sdtPr>
            <w:sdtContent>
              <w:p w14:paraId="1B58B704" w14:textId="77777777" w:rsidR="004F73AF" w:rsidRPr="00805523" w:rsidRDefault="004F73AF" w:rsidP="00681B8B">
                <w:pPr>
                  <w:widowControl w:val="0"/>
                  <w:autoSpaceDE w:val="0"/>
                  <w:autoSpaceDN w:val="0"/>
                  <w:spacing w:after="0" w:line="275" w:lineRule="exact"/>
                  <w:ind w:left="552" w:right="541"/>
                  <w:jc w:val="center"/>
                  <w:rPr>
                    <w:rFonts w:eastAsia="Calibri" w:cs="Calibri"/>
                    <w:color w:val="808080"/>
                    <w:lang w:val="en-US" w:eastAsia="en-US"/>
                  </w:rPr>
                </w:pPr>
                <w:r>
                  <w:rPr>
                    <w:rFonts w:eastAsia="Calibri" w:cs="Calibri"/>
                    <w:color w:val="808080"/>
                    <w:lang w:val="en-US" w:eastAsia="en-US"/>
                  </w:rPr>
                  <w:t>Never</w:t>
                </w:r>
              </w:p>
            </w:sdtContent>
          </w:sdt>
        </w:tc>
      </w:tr>
    </w:tbl>
    <w:p w14:paraId="5FEF930F" w14:textId="77777777" w:rsidR="000D7F08" w:rsidRPr="000D7F08" w:rsidRDefault="000D7F08" w:rsidP="000D7F08">
      <w:pPr>
        <w:widowControl w:val="0"/>
        <w:suppressAutoHyphens w:val="0"/>
        <w:autoSpaceDE w:val="0"/>
        <w:autoSpaceDN w:val="0"/>
        <w:spacing w:after="0"/>
        <w:rPr>
          <w:rFonts w:eastAsia="Calibri" w:cs="Calibri"/>
          <w:sz w:val="22"/>
          <w:szCs w:val="22"/>
          <w:lang w:val="en-US" w:eastAsia="en-US"/>
        </w:rPr>
      </w:pPr>
    </w:p>
    <w:sectPr w:rsidR="000D7F08" w:rsidRPr="000D7F08" w:rsidSect="006F09E8">
      <w:type w:val="continuous"/>
      <w:pgSz w:w="11906" w:h="16838" w:code="9"/>
      <w:pgMar w:top="851" w:right="1134" w:bottom="1134" w:left="1134" w:header="680" w:footer="680" w:gutter="0"/>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7E7A0F3" w14:textId="77777777" w:rsidR="00424C75" w:rsidRDefault="00424C75" w:rsidP="00456927">
      <w:pPr>
        <w:spacing w:after="0"/>
      </w:pPr>
      <w:r>
        <w:separator/>
      </w:r>
    </w:p>
  </w:endnote>
  <w:endnote w:type="continuationSeparator" w:id="0">
    <w:p w14:paraId="213F8DC1" w14:textId="77777777" w:rsidR="00424C75" w:rsidRDefault="00424C75" w:rsidP="00456927">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Georgia">
    <w:panose1 w:val="02040502050405020303"/>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ED57A6F" w14:textId="77777777" w:rsidR="00072674" w:rsidRPr="00AF1222" w:rsidRDefault="00072674" w:rsidP="00AF1222">
    <w:pPr>
      <w:pStyle w:val="Footer"/>
      <w:jc w:val="center"/>
      <w:rPr>
        <w:rFonts w:ascii="Calibri" w:hAnsi="Calibri"/>
        <w:b/>
        <w:color w:val="F00000"/>
        <w:sz w:val="24"/>
      </w:rPr>
    </w:pPr>
    <w:r>
      <w:fldChar w:fldCharType="begin" w:fldLock="1"/>
    </w:r>
    <w:r>
      <w:instrText xml:space="preserve"> DOCPROPERTY bjFooterEvenPageDocProperty \* MERGEFORMAT </w:instrText>
    </w:r>
    <w:r>
      <w:fldChar w:fldCharType="separate"/>
    </w:r>
  </w:p>
  <w:p w14:paraId="4EC6CF5D" w14:textId="77777777" w:rsidR="00072674" w:rsidRPr="00AF1222" w:rsidRDefault="00072674" w:rsidP="00AF1222">
    <w:pPr>
      <w:pStyle w:val="Footer"/>
      <w:jc w:val="center"/>
    </w:pPr>
    <w:r w:rsidRPr="00AF1222">
      <w:rPr>
        <w:rFonts w:ascii="Calibri" w:hAnsi="Calibri"/>
        <w:b/>
        <w:color w:val="F00000"/>
        <w:sz w:val="24"/>
      </w:rPr>
      <w:t>UNCLASSIFIED</w:t>
    </w:r>
    <w:r>
      <w:t xml:space="preserve"> </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BBFD865" w14:textId="77777777" w:rsidR="00072674" w:rsidRPr="00AF1222" w:rsidRDefault="00072674" w:rsidP="00AF1222">
    <w:pPr>
      <w:pStyle w:val="Footer"/>
      <w:jc w:val="center"/>
      <w:rPr>
        <w:rFonts w:ascii="Calibri" w:hAnsi="Calibri"/>
        <w:b/>
        <w:color w:val="F00000"/>
        <w:sz w:val="24"/>
      </w:rPr>
    </w:pPr>
    <w:r>
      <w:fldChar w:fldCharType="begin" w:fldLock="1"/>
    </w:r>
    <w:r>
      <w:instrText xml:space="preserve"> DOCPROPERTY bjFooterFirstPageDocProperty \* MERGEFORMAT </w:instrText>
    </w:r>
    <w:r>
      <w:fldChar w:fldCharType="separate"/>
    </w:r>
  </w:p>
  <w:p w14:paraId="29DD4CD2" w14:textId="77777777" w:rsidR="00072674" w:rsidRPr="00AF1222" w:rsidRDefault="00072674" w:rsidP="00AF1222">
    <w:pPr>
      <w:pStyle w:val="Footer"/>
      <w:jc w:val="center"/>
    </w:pPr>
    <w:r w:rsidRPr="00AF1222">
      <w:rPr>
        <w:rFonts w:ascii="Calibri" w:hAnsi="Calibri"/>
        <w:b/>
        <w:color w:val="F00000"/>
        <w:sz w:val="24"/>
      </w:rPr>
      <w:t>UNCLASSIFIED</w:t>
    </w:r>
    <w:r>
      <w:t xml:space="preserve"> </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1DED975" w14:textId="77777777" w:rsidR="00424C75" w:rsidRDefault="00424C75" w:rsidP="00456927">
      <w:pPr>
        <w:spacing w:after="0"/>
      </w:pPr>
      <w:r>
        <w:separator/>
      </w:r>
    </w:p>
  </w:footnote>
  <w:footnote w:type="continuationSeparator" w:id="0">
    <w:p w14:paraId="511E6BC6" w14:textId="77777777" w:rsidR="00424C75" w:rsidRDefault="00424C75" w:rsidP="00456927">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8E32252" w14:textId="77777777" w:rsidR="00072674" w:rsidRPr="00AF1222" w:rsidRDefault="00072674" w:rsidP="00AF1222">
    <w:pPr>
      <w:pStyle w:val="Header"/>
      <w:jc w:val="center"/>
      <w:rPr>
        <w:rFonts w:ascii="Calibri" w:hAnsi="Calibri"/>
        <w:color w:val="000000"/>
        <w:sz w:val="22"/>
      </w:rPr>
    </w:pPr>
    <w:r>
      <w:fldChar w:fldCharType="begin" w:fldLock="1"/>
    </w:r>
    <w:r>
      <w:instrText xml:space="preserve"> DOCPROPERTY bjHeaderEvenPageDocProperty \* MERGEFORMAT </w:instrText>
    </w:r>
    <w:r>
      <w:fldChar w:fldCharType="separate"/>
    </w:r>
    <w:r w:rsidRPr="00AF1222">
      <w:rPr>
        <w:rFonts w:ascii="Calibri" w:hAnsi="Calibri"/>
        <w:b/>
        <w:color w:val="F00000"/>
        <w:sz w:val="24"/>
      </w:rPr>
      <w:t>UNCLASSIFIED</w:t>
    </w:r>
  </w:p>
  <w:p w14:paraId="3CA8A50A" w14:textId="77777777" w:rsidR="00072674" w:rsidRPr="00AF1222" w:rsidRDefault="00072674" w:rsidP="00AF1222">
    <w:pPr>
      <w:pStyle w:val="Header"/>
      <w:jc w:val="center"/>
    </w:pPr>
    <w:r w:rsidRPr="00AF1222">
      <w:rPr>
        <w:rFonts w:ascii="Calibri" w:hAnsi="Calibri"/>
        <w:b/>
        <w:color w:val="F00000"/>
        <w:sz w:val="24"/>
      </w:rPr>
      <w:t xml:space="preserve"> </w:t>
    </w:r>
    <w:r>
      <w:fldChar w:fldCharType="end"/>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FAE7FA5" w14:textId="77777777" w:rsidR="00072674" w:rsidRPr="00AF1222" w:rsidRDefault="00072674" w:rsidP="00AF1222">
    <w:pPr>
      <w:pStyle w:val="Header"/>
      <w:jc w:val="cent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DDE0C19" w14:textId="77777777" w:rsidR="00072674" w:rsidRPr="00AF1222" w:rsidRDefault="00072674" w:rsidP="00AF1222">
    <w:pPr>
      <w:pStyle w:val="Header"/>
      <w:jc w:val="center"/>
      <w:rPr>
        <w:rFonts w:ascii="Calibri" w:hAnsi="Calibri"/>
        <w:color w:val="000000"/>
        <w:sz w:val="22"/>
      </w:rPr>
    </w:pPr>
    <w:r>
      <w:fldChar w:fldCharType="begin" w:fldLock="1"/>
    </w:r>
    <w:r>
      <w:instrText xml:space="preserve"> DOCPROPERTY bjHeaderFirstPageDocProperty \* MERGEFORMAT </w:instrText>
    </w:r>
    <w:r>
      <w:fldChar w:fldCharType="separate"/>
    </w:r>
    <w:r w:rsidRPr="00AF1222">
      <w:rPr>
        <w:rFonts w:ascii="Calibri" w:hAnsi="Calibri"/>
        <w:b/>
        <w:color w:val="F00000"/>
        <w:sz w:val="24"/>
      </w:rPr>
      <w:t>UNCLASSIFIED</w:t>
    </w:r>
  </w:p>
  <w:p w14:paraId="4A8315AA" w14:textId="77777777" w:rsidR="00072674" w:rsidRPr="00AF1222" w:rsidRDefault="00072674" w:rsidP="00AF1222">
    <w:pPr>
      <w:pStyle w:val="Header"/>
      <w:jc w:val="center"/>
    </w:pPr>
    <w:r w:rsidRPr="00AF1222">
      <w:rPr>
        <w:rFonts w:ascii="Calibri" w:hAnsi="Calibri"/>
        <w:b/>
        <w:color w:val="F00000"/>
        <w:sz w:val="24"/>
      </w:rPr>
      <w:t xml:space="preserve"> </w:t>
    </w:r>
    <w: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9"/>
    <w:multiLevelType w:val="singleLevel"/>
    <w:tmpl w:val="64E62CF8"/>
    <w:lvl w:ilvl="0">
      <w:start w:val="1"/>
      <w:numFmt w:val="bullet"/>
      <w:pStyle w:val="ListBullet"/>
      <w:lvlText w:val=""/>
      <w:lvlJc w:val="left"/>
      <w:pPr>
        <w:tabs>
          <w:tab w:val="num" w:pos="360"/>
        </w:tabs>
        <w:ind w:left="360" w:hanging="360"/>
      </w:pPr>
      <w:rPr>
        <w:rFonts w:ascii="Symbol" w:hAnsi="Symbol" w:hint="default"/>
      </w:rPr>
    </w:lvl>
  </w:abstractNum>
  <w:abstractNum w:abstractNumId="1" w15:restartNumberingAfterBreak="0">
    <w:nsid w:val="019F51BD"/>
    <w:multiLevelType w:val="hybridMultilevel"/>
    <w:tmpl w:val="8F8A1AC0"/>
    <w:lvl w:ilvl="0" w:tplc="0C090001">
      <w:start w:val="1"/>
      <w:numFmt w:val="bullet"/>
      <w:lvlText w:val=""/>
      <w:lvlJc w:val="left"/>
      <w:pPr>
        <w:ind w:left="360" w:hanging="360"/>
      </w:pPr>
      <w:rPr>
        <w:rFonts w:ascii="Symbol" w:hAnsi="Symbol" w:hint="default"/>
      </w:rPr>
    </w:lvl>
    <w:lvl w:ilvl="1" w:tplc="0C090003">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2" w15:restartNumberingAfterBreak="0">
    <w:nsid w:val="061A3D91"/>
    <w:multiLevelType w:val="hybridMultilevel"/>
    <w:tmpl w:val="889C6066"/>
    <w:lvl w:ilvl="0" w:tplc="AF1C5D38">
      <w:start w:val="1"/>
      <w:numFmt w:val="bullet"/>
      <w:pStyle w:val="Tabledotpoints"/>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 w15:restartNumberingAfterBreak="0">
    <w:nsid w:val="0629097D"/>
    <w:multiLevelType w:val="hybridMultilevel"/>
    <w:tmpl w:val="D730E792"/>
    <w:lvl w:ilvl="0" w:tplc="8C54FE84">
      <w:start w:val="1"/>
      <w:numFmt w:val="bullet"/>
      <w:lvlText w:val=""/>
      <w:lvlJc w:val="left"/>
      <w:pPr>
        <w:ind w:left="720" w:hanging="360"/>
      </w:pPr>
      <w:rPr>
        <w:rFonts w:ascii="Symbol" w:hAnsi="Symbol" w:hint="default"/>
        <w:sz w:val="24"/>
        <w:szCs w:val="24"/>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 w15:restartNumberingAfterBreak="0">
    <w:nsid w:val="12B26FD3"/>
    <w:multiLevelType w:val="hybridMultilevel"/>
    <w:tmpl w:val="921CB948"/>
    <w:lvl w:ilvl="0" w:tplc="0C090001">
      <w:start w:val="1"/>
      <w:numFmt w:val="bullet"/>
      <w:lvlText w:val=""/>
      <w:lvlJc w:val="left"/>
      <w:pPr>
        <w:ind w:left="1680" w:hanging="360"/>
      </w:pPr>
      <w:rPr>
        <w:rFonts w:ascii="Symbol" w:hAnsi="Symbol" w:hint="default"/>
      </w:rPr>
    </w:lvl>
    <w:lvl w:ilvl="1" w:tplc="0C090003" w:tentative="1">
      <w:start w:val="1"/>
      <w:numFmt w:val="bullet"/>
      <w:lvlText w:val="o"/>
      <w:lvlJc w:val="left"/>
      <w:pPr>
        <w:ind w:left="2400" w:hanging="360"/>
      </w:pPr>
      <w:rPr>
        <w:rFonts w:ascii="Courier New" w:hAnsi="Courier New" w:cs="Courier New" w:hint="default"/>
      </w:rPr>
    </w:lvl>
    <w:lvl w:ilvl="2" w:tplc="0C090005" w:tentative="1">
      <w:start w:val="1"/>
      <w:numFmt w:val="bullet"/>
      <w:lvlText w:val=""/>
      <w:lvlJc w:val="left"/>
      <w:pPr>
        <w:ind w:left="3120" w:hanging="360"/>
      </w:pPr>
      <w:rPr>
        <w:rFonts w:ascii="Wingdings" w:hAnsi="Wingdings" w:hint="default"/>
      </w:rPr>
    </w:lvl>
    <w:lvl w:ilvl="3" w:tplc="0C090001" w:tentative="1">
      <w:start w:val="1"/>
      <w:numFmt w:val="bullet"/>
      <w:lvlText w:val=""/>
      <w:lvlJc w:val="left"/>
      <w:pPr>
        <w:ind w:left="3840" w:hanging="360"/>
      </w:pPr>
      <w:rPr>
        <w:rFonts w:ascii="Symbol" w:hAnsi="Symbol" w:hint="default"/>
      </w:rPr>
    </w:lvl>
    <w:lvl w:ilvl="4" w:tplc="0C090003" w:tentative="1">
      <w:start w:val="1"/>
      <w:numFmt w:val="bullet"/>
      <w:lvlText w:val="o"/>
      <w:lvlJc w:val="left"/>
      <w:pPr>
        <w:ind w:left="4560" w:hanging="360"/>
      </w:pPr>
      <w:rPr>
        <w:rFonts w:ascii="Courier New" w:hAnsi="Courier New" w:cs="Courier New" w:hint="default"/>
      </w:rPr>
    </w:lvl>
    <w:lvl w:ilvl="5" w:tplc="0C090005" w:tentative="1">
      <w:start w:val="1"/>
      <w:numFmt w:val="bullet"/>
      <w:lvlText w:val=""/>
      <w:lvlJc w:val="left"/>
      <w:pPr>
        <w:ind w:left="5280" w:hanging="360"/>
      </w:pPr>
      <w:rPr>
        <w:rFonts w:ascii="Wingdings" w:hAnsi="Wingdings" w:hint="default"/>
      </w:rPr>
    </w:lvl>
    <w:lvl w:ilvl="6" w:tplc="0C090001" w:tentative="1">
      <w:start w:val="1"/>
      <w:numFmt w:val="bullet"/>
      <w:lvlText w:val=""/>
      <w:lvlJc w:val="left"/>
      <w:pPr>
        <w:ind w:left="6000" w:hanging="360"/>
      </w:pPr>
      <w:rPr>
        <w:rFonts w:ascii="Symbol" w:hAnsi="Symbol" w:hint="default"/>
      </w:rPr>
    </w:lvl>
    <w:lvl w:ilvl="7" w:tplc="0C090003" w:tentative="1">
      <w:start w:val="1"/>
      <w:numFmt w:val="bullet"/>
      <w:lvlText w:val="o"/>
      <w:lvlJc w:val="left"/>
      <w:pPr>
        <w:ind w:left="6720" w:hanging="360"/>
      </w:pPr>
      <w:rPr>
        <w:rFonts w:ascii="Courier New" w:hAnsi="Courier New" w:cs="Courier New" w:hint="default"/>
      </w:rPr>
    </w:lvl>
    <w:lvl w:ilvl="8" w:tplc="0C090005" w:tentative="1">
      <w:start w:val="1"/>
      <w:numFmt w:val="bullet"/>
      <w:lvlText w:val=""/>
      <w:lvlJc w:val="left"/>
      <w:pPr>
        <w:ind w:left="7440" w:hanging="360"/>
      </w:pPr>
      <w:rPr>
        <w:rFonts w:ascii="Wingdings" w:hAnsi="Wingdings" w:hint="default"/>
      </w:rPr>
    </w:lvl>
  </w:abstractNum>
  <w:abstractNum w:abstractNumId="5" w15:restartNumberingAfterBreak="0">
    <w:nsid w:val="143146F4"/>
    <w:multiLevelType w:val="hybridMultilevel"/>
    <w:tmpl w:val="735CEC9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 w15:restartNumberingAfterBreak="0">
    <w:nsid w:val="1C077914"/>
    <w:multiLevelType w:val="hybridMultilevel"/>
    <w:tmpl w:val="B434BA64"/>
    <w:lvl w:ilvl="0" w:tplc="0C090001">
      <w:start w:val="1"/>
      <w:numFmt w:val="bullet"/>
      <w:lvlText w:val=""/>
      <w:lvlJc w:val="left"/>
      <w:pPr>
        <w:ind w:left="893" w:hanging="360"/>
      </w:pPr>
      <w:rPr>
        <w:rFonts w:ascii="Symbol" w:hAnsi="Symbol" w:hint="default"/>
        <w:w w:val="100"/>
        <w:lang w:val="en-US" w:eastAsia="en-US" w:bidi="ar-SA"/>
      </w:rPr>
    </w:lvl>
    <w:lvl w:ilvl="1" w:tplc="FFFFFFFF">
      <w:numFmt w:val="bullet"/>
      <w:lvlText w:val="•"/>
      <w:lvlJc w:val="left"/>
      <w:pPr>
        <w:ind w:left="1804" w:hanging="360"/>
      </w:pPr>
      <w:rPr>
        <w:rFonts w:hint="default"/>
        <w:lang w:val="en-US" w:eastAsia="en-US" w:bidi="ar-SA"/>
      </w:rPr>
    </w:lvl>
    <w:lvl w:ilvl="2" w:tplc="FFFFFFFF">
      <w:numFmt w:val="bullet"/>
      <w:lvlText w:val="•"/>
      <w:lvlJc w:val="left"/>
      <w:pPr>
        <w:ind w:left="2709" w:hanging="360"/>
      </w:pPr>
      <w:rPr>
        <w:rFonts w:hint="default"/>
        <w:lang w:val="en-US" w:eastAsia="en-US" w:bidi="ar-SA"/>
      </w:rPr>
    </w:lvl>
    <w:lvl w:ilvl="3" w:tplc="FFFFFFFF">
      <w:numFmt w:val="bullet"/>
      <w:lvlText w:val="•"/>
      <w:lvlJc w:val="left"/>
      <w:pPr>
        <w:ind w:left="3613" w:hanging="360"/>
      </w:pPr>
      <w:rPr>
        <w:rFonts w:hint="default"/>
        <w:lang w:val="en-US" w:eastAsia="en-US" w:bidi="ar-SA"/>
      </w:rPr>
    </w:lvl>
    <w:lvl w:ilvl="4" w:tplc="FFFFFFFF">
      <w:numFmt w:val="bullet"/>
      <w:lvlText w:val="•"/>
      <w:lvlJc w:val="left"/>
      <w:pPr>
        <w:ind w:left="4518" w:hanging="360"/>
      </w:pPr>
      <w:rPr>
        <w:rFonts w:hint="default"/>
        <w:lang w:val="en-US" w:eastAsia="en-US" w:bidi="ar-SA"/>
      </w:rPr>
    </w:lvl>
    <w:lvl w:ilvl="5" w:tplc="FFFFFFFF">
      <w:numFmt w:val="bullet"/>
      <w:lvlText w:val="•"/>
      <w:lvlJc w:val="left"/>
      <w:pPr>
        <w:ind w:left="5423" w:hanging="360"/>
      </w:pPr>
      <w:rPr>
        <w:rFonts w:hint="default"/>
        <w:lang w:val="en-US" w:eastAsia="en-US" w:bidi="ar-SA"/>
      </w:rPr>
    </w:lvl>
    <w:lvl w:ilvl="6" w:tplc="FFFFFFFF">
      <w:numFmt w:val="bullet"/>
      <w:lvlText w:val="•"/>
      <w:lvlJc w:val="left"/>
      <w:pPr>
        <w:ind w:left="6327" w:hanging="360"/>
      </w:pPr>
      <w:rPr>
        <w:rFonts w:hint="default"/>
        <w:lang w:val="en-US" w:eastAsia="en-US" w:bidi="ar-SA"/>
      </w:rPr>
    </w:lvl>
    <w:lvl w:ilvl="7" w:tplc="FFFFFFFF">
      <w:numFmt w:val="bullet"/>
      <w:lvlText w:val="•"/>
      <w:lvlJc w:val="left"/>
      <w:pPr>
        <w:ind w:left="7232" w:hanging="360"/>
      </w:pPr>
      <w:rPr>
        <w:rFonts w:hint="default"/>
        <w:lang w:val="en-US" w:eastAsia="en-US" w:bidi="ar-SA"/>
      </w:rPr>
    </w:lvl>
    <w:lvl w:ilvl="8" w:tplc="FFFFFFFF">
      <w:numFmt w:val="bullet"/>
      <w:lvlText w:val="•"/>
      <w:lvlJc w:val="left"/>
      <w:pPr>
        <w:ind w:left="8137" w:hanging="360"/>
      </w:pPr>
      <w:rPr>
        <w:rFonts w:hint="default"/>
        <w:lang w:val="en-US" w:eastAsia="en-US" w:bidi="ar-SA"/>
      </w:rPr>
    </w:lvl>
  </w:abstractNum>
  <w:abstractNum w:abstractNumId="7" w15:restartNumberingAfterBreak="0">
    <w:nsid w:val="29381352"/>
    <w:multiLevelType w:val="hybridMultilevel"/>
    <w:tmpl w:val="1B340948"/>
    <w:lvl w:ilvl="0" w:tplc="0C090001">
      <w:start w:val="1"/>
      <w:numFmt w:val="bullet"/>
      <w:lvlText w:val=""/>
      <w:lvlJc w:val="left"/>
      <w:pPr>
        <w:ind w:left="1080" w:hanging="360"/>
      </w:pPr>
      <w:rPr>
        <w:rFonts w:ascii="Symbol" w:hAnsi="Symbol" w:hint="default"/>
        <w:w w:val="100"/>
        <w:lang w:val="en-US" w:eastAsia="en-US" w:bidi="ar-SA"/>
      </w:rPr>
    </w:lvl>
    <w:lvl w:ilvl="1" w:tplc="FFFFFFFF">
      <w:numFmt w:val="bullet"/>
      <w:lvlText w:val="•"/>
      <w:lvlJc w:val="left"/>
      <w:pPr>
        <w:ind w:left="1991" w:hanging="360"/>
      </w:pPr>
      <w:rPr>
        <w:rFonts w:hint="default"/>
        <w:lang w:val="en-US" w:eastAsia="en-US" w:bidi="ar-SA"/>
      </w:rPr>
    </w:lvl>
    <w:lvl w:ilvl="2" w:tplc="FFFFFFFF">
      <w:numFmt w:val="bullet"/>
      <w:lvlText w:val="•"/>
      <w:lvlJc w:val="left"/>
      <w:pPr>
        <w:ind w:left="2896" w:hanging="360"/>
      </w:pPr>
      <w:rPr>
        <w:rFonts w:hint="default"/>
        <w:lang w:val="en-US" w:eastAsia="en-US" w:bidi="ar-SA"/>
      </w:rPr>
    </w:lvl>
    <w:lvl w:ilvl="3" w:tplc="FFFFFFFF">
      <w:numFmt w:val="bullet"/>
      <w:lvlText w:val="•"/>
      <w:lvlJc w:val="left"/>
      <w:pPr>
        <w:ind w:left="3800" w:hanging="360"/>
      </w:pPr>
      <w:rPr>
        <w:rFonts w:hint="default"/>
        <w:lang w:val="en-US" w:eastAsia="en-US" w:bidi="ar-SA"/>
      </w:rPr>
    </w:lvl>
    <w:lvl w:ilvl="4" w:tplc="FFFFFFFF">
      <w:numFmt w:val="bullet"/>
      <w:lvlText w:val="•"/>
      <w:lvlJc w:val="left"/>
      <w:pPr>
        <w:ind w:left="4705" w:hanging="360"/>
      </w:pPr>
      <w:rPr>
        <w:rFonts w:hint="default"/>
        <w:lang w:val="en-US" w:eastAsia="en-US" w:bidi="ar-SA"/>
      </w:rPr>
    </w:lvl>
    <w:lvl w:ilvl="5" w:tplc="FFFFFFFF">
      <w:numFmt w:val="bullet"/>
      <w:lvlText w:val="•"/>
      <w:lvlJc w:val="left"/>
      <w:pPr>
        <w:ind w:left="5610" w:hanging="360"/>
      </w:pPr>
      <w:rPr>
        <w:rFonts w:hint="default"/>
        <w:lang w:val="en-US" w:eastAsia="en-US" w:bidi="ar-SA"/>
      </w:rPr>
    </w:lvl>
    <w:lvl w:ilvl="6" w:tplc="FFFFFFFF">
      <w:numFmt w:val="bullet"/>
      <w:lvlText w:val="•"/>
      <w:lvlJc w:val="left"/>
      <w:pPr>
        <w:ind w:left="6514" w:hanging="360"/>
      </w:pPr>
      <w:rPr>
        <w:rFonts w:hint="default"/>
        <w:lang w:val="en-US" w:eastAsia="en-US" w:bidi="ar-SA"/>
      </w:rPr>
    </w:lvl>
    <w:lvl w:ilvl="7" w:tplc="FFFFFFFF">
      <w:numFmt w:val="bullet"/>
      <w:lvlText w:val="•"/>
      <w:lvlJc w:val="left"/>
      <w:pPr>
        <w:ind w:left="7419" w:hanging="360"/>
      </w:pPr>
      <w:rPr>
        <w:rFonts w:hint="default"/>
        <w:lang w:val="en-US" w:eastAsia="en-US" w:bidi="ar-SA"/>
      </w:rPr>
    </w:lvl>
    <w:lvl w:ilvl="8" w:tplc="FFFFFFFF">
      <w:numFmt w:val="bullet"/>
      <w:lvlText w:val="•"/>
      <w:lvlJc w:val="left"/>
      <w:pPr>
        <w:ind w:left="8324" w:hanging="360"/>
      </w:pPr>
      <w:rPr>
        <w:rFonts w:hint="default"/>
        <w:lang w:val="en-US" w:eastAsia="en-US" w:bidi="ar-SA"/>
      </w:rPr>
    </w:lvl>
  </w:abstractNum>
  <w:abstractNum w:abstractNumId="8" w15:restartNumberingAfterBreak="0">
    <w:nsid w:val="3BB967CA"/>
    <w:multiLevelType w:val="hybridMultilevel"/>
    <w:tmpl w:val="119E4D9C"/>
    <w:lvl w:ilvl="0" w:tplc="880A59D0">
      <w:start w:val="1"/>
      <w:numFmt w:val="bullet"/>
      <w:pStyle w:val="DotPoint"/>
      <w:lvlText w:val=""/>
      <w:lvlJc w:val="left"/>
      <w:pPr>
        <w:ind w:left="360" w:hanging="360"/>
      </w:pPr>
      <w:rPr>
        <w:rFonts w:ascii="Symbol" w:hAnsi="Symbol" w:hint="default"/>
      </w:rPr>
    </w:lvl>
    <w:lvl w:ilvl="1" w:tplc="0C090019">
      <w:start w:val="1"/>
      <w:numFmt w:val="bullet"/>
      <w:pStyle w:val="SubdotPoint"/>
      <w:lvlText w:val="o"/>
      <w:lvlJc w:val="left"/>
      <w:pPr>
        <w:ind w:left="1080" w:hanging="360"/>
      </w:pPr>
      <w:rPr>
        <w:rFonts w:ascii="Courier New" w:hAnsi="Courier New" w:cs="Courier New" w:hint="default"/>
      </w:rPr>
    </w:lvl>
    <w:lvl w:ilvl="2" w:tplc="0C09001B" w:tentative="1">
      <w:start w:val="1"/>
      <w:numFmt w:val="bullet"/>
      <w:lvlText w:val=""/>
      <w:lvlJc w:val="left"/>
      <w:pPr>
        <w:ind w:left="1800" w:hanging="360"/>
      </w:pPr>
      <w:rPr>
        <w:rFonts w:ascii="Wingdings" w:hAnsi="Wingdings" w:hint="default"/>
      </w:rPr>
    </w:lvl>
    <w:lvl w:ilvl="3" w:tplc="0C09000F" w:tentative="1">
      <w:start w:val="1"/>
      <w:numFmt w:val="bullet"/>
      <w:lvlText w:val=""/>
      <w:lvlJc w:val="left"/>
      <w:pPr>
        <w:ind w:left="2520" w:hanging="360"/>
      </w:pPr>
      <w:rPr>
        <w:rFonts w:ascii="Symbol" w:hAnsi="Symbol" w:hint="default"/>
      </w:rPr>
    </w:lvl>
    <w:lvl w:ilvl="4" w:tplc="0C090019" w:tentative="1">
      <w:start w:val="1"/>
      <w:numFmt w:val="bullet"/>
      <w:lvlText w:val="o"/>
      <w:lvlJc w:val="left"/>
      <w:pPr>
        <w:ind w:left="3240" w:hanging="360"/>
      </w:pPr>
      <w:rPr>
        <w:rFonts w:ascii="Courier New" w:hAnsi="Courier New" w:cs="Courier New" w:hint="default"/>
      </w:rPr>
    </w:lvl>
    <w:lvl w:ilvl="5" w:tplc="0C09001B" w:tentative="1">
      <w:start w:val="1"/>
      <w:numFmt w:val="bullet"/>
      <w:lvlText w:val=""/>
      <w:lvlJc w:val="left"/>
      <w:pPr>
        <w:ind w:left="3960" w:hanging="360"/>
      </w:pPr>
      <w:rPr>
        <w:rFonts w:ascii="Wingdings" w:hAnsi="Wingdings" w:hint="default"/>
      </w:rPr>
    </w:lvl>
    <w:lvl w:ilvl="6" w:tplc="0C09000F" w:tentative="1">
      <w:start w:val="1"/>
      <w:numFmt w:val="bullet"/>
      <w:lvlText w:val=""/>
      <w:lvlJc w:val="left"/>
      <w:pPr>
        <w:ind w:left="4680" w:hanging="360"/>
      </w:pPr>
      <w:rPr>
        <w:rFonts w:ascii="Symbol" w:hAnsi="Symbol" w:hint="default"/>
      </w:rPr>
    </w:lvl>
    <w:lvl w:ilvl="7" w:tplc="0C090019" w:tentative="1">
      <w:start w:val="1"/>
      <w:numFmt w:val="bullet"/>
      <w:lvlText w:val="o"/>
      <w:lvlJc w:val="left"/>
      <w:pPr>
        <w:ind w:left="5400" w:hanging="360"/>
      </w:pPr>
      <w:rPr>
        <w:rFonts w:ascii="Courier New" w:hAnsi="Courier New" w:cs="Courier New" w:hint="default"/>
      </w:rPr>
    </w:lvl>
    <w:lvl w:ilvl="8" w:tplc="0C09001B" w:tentative="1">
      <w:start w:val="1"/>
      <w:numFmt w:val="bullet"/>
      <w:lvlText w:val=""/>
      <w:lvlJc w:val="left"/>
      <w:pPr>
        <w:ind w:left="6120" w:hanging="360"/>
      </w:pPr>
      <w:rPr>
        <w:rFonts w:ascii="Wingdings" w:hAnsi="Wingdings" w:hint="default"/>
      </w:rPr>
    </w:lvl>
  </w:abstractNum>
  <w:abstractNum w:abstractNumId="9" w15:restartNumberingAfterBreak="0">
    <w:nsid w:val="3E061DA9"/>
    <w:multiLevelType w:val="hybridMultilevel"/>
    <w:tmpl w:val="52366478"/>
    <w:lvl w:ilvl="0" w:tplc="34366F6C">
      <w:start w:val="1"/>
      <w:numFmt w:val="decimal"/>
      <w:pStyle w:val="NumberedPoints"/>
      <w:lvlText w:val="%1."/>
      <w:lvlJc w:val="left"/>
      <w:pPr>
        <w:ind w:left="720" w:hanging="360"/>
      </w:pPr>
    </w:lvl>
    <w:lvl w:ilvl="1" w:tplc="B63A6604" w:tentative="1">
      <w:start w:val="1"/>
      <w:numFmt w:val="lowerLetter"/>
      <w:lvlText w:val="%2."/>
      <w:lvlJc w:val="left"/>
      <w:pPr>
        <w:ind w:left="1440" w:hanging="360"/>
      </w:pPr>
    </w:lvl>
    <w:lvl w:ilvl="2" w:tplc="0C090005" w:tentative="1">
      <w:start w:val="1"/>
      <w:numFmt w:val="lowerRoman"/>
      <w:lvlText w:val="%3."/>
      <w:lvlJc w:val="right"/>
      <w:pPr>
        <w:ind w:left="2160" w:hanging="180"/>
      </w:pPr>
    </w:lvl>
    <w:lvl w:ilvl="3" w:tplc="0C090001" w:tentative="1">
      <w:start w:val="1"/>
      <w:numFmt w:val="decimal"/>
      <w:lvlText w:val="%4."/>
      <w:lvlJc w:val="left"/>
      <w:pPr>
        <w:ind w:left="2880" w:hanging="360"/>
      </w:pPr>
    </w:lvl>
    <w:lvl w:ilvl="4" w:tplc="0C090003" w:tentative="1">
      <w:start w:val="1"/>
      <w:numFmt w:val="lowerLetter"/>
      <w:lvlText w:val="%5."/>
      <w:lvlJc w:val="left"/>
      <w:pPr>
        <w:ind w:left="3600" w:hanging="360"/>
      </w:pPr>
    </w:lvl>
    <w:lvl w:ilvl="5" w:tplc="0C090005" w:tentative="1">
      <w:start w:val="1"/>
      <w:numFmt w:val="lowerRoman"/>
      <w:lvlText w:val="%6."/>
      <w:lvlJc w:val="right"/>
      <w:pPr>
        <w:ind w:left="4320" w:hanging="180"/>
      </w:pPr>
    </w:lvl>
    <w:lvl w:ilvl="6" w:tplc="0C090001" w:tentative="1">
      <w:start w:val="1"/>
      <w:numFmt w:val="decimal"/>
      <w:lvlText w:val="%7."/>
      <w:lvlJc w:val="left"/>
      <w:pPr>
        <w:ind w:left="5040" w:hanging="360"/>
      </w:pPr>
    </w:lvl>
    <w:lvl w:ilvl="7" w:tplc="0C090003" w:tentative="1">
      <w:start w:val="1"/>
      <w:numFmt w:val="lowerLetter"/>
      <w:lvlText w:val="%8."/>
      <w:lvlJc w:val="left"/>
      <w:pPr>
        <w:ind w:left="5760" w:hanging="360"/>
      </w:pPr>
    </w:lvl>
    <w:lvl w:ilvl="8" w:tplc="0C090005" w:tentative="1">
      <w:start w:val="1"/>
      <w:numFmt w:val="lowerRoman"/>
      <w:lvlText w:val="%9."/>
      <w:lvlJc w:val="right"/>
      <w:pPr>
        <w:ind w:left="6480" w:hanging="180"/>
      </w:pPr>
    </w:lvl>
  </w:abstractNum>
  <w:abstractNum w:abstractNumId="10" w15:restartNumberingAfterBreak="0">
    <w:nsid w:val="68C06CDE"/>
    <w:multiLevelType w:val="hybridMultilevel"/>
    <w:tmpl w:val="8FA4F626"/>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11" w15:restartNumberingAfterBreak="0">
    <w:nsid w:val="79FB6291"/>
    <w:multiLevelType w:val="hybridMultilevel"/>
    <w:tmpl w:val="80605EBA"/>
    <w:lvl w:ilvl="0" w:tplc="8F227EC2">
      <w:start w:val="1"/>
      <w:numFmt w:val="decimal"/>
      <w:lvlText w:val="%1."/>
      <w:lvlJc w:val="left"/>
      <w:pPr>
        <w:ind w:left="960" w:hanging="360"/>
      </w:pPr>
      <w:rPr>
        <w:rFonts w:ascii="Calibri" w:eastAsia="Calibri" w:hAnsi="Calibri" w:cs="Calibri" w:hint="default"/>
        <w:b w:val="0"/>
        <w:bCs w:val="0"/>
        <w:i w:val="0"/>
        <w:iCs w:val="0"/>
        <w:w w:val="100"/>
        <w:sz w:val="24"/>
        <w:szCs w:val="24"/>
        <w:lang w:val="en-US" w:eastAsia="en-US" w:bidi="ar-SA"/>
      </w:rPr>
    </w:lvl>
    <w:lvl w:ilvl="1" w:tplc="316A0F16">
      <w:numFmt w:val="bullet"/>
      <w:lvlText w:val="•"/>
      <w:lvlJc w:val="left"/>
      <w:pPr>
        <w:ind w:left="1858" w:hanging="360"/>
      </w:pPr>
      <w:rPr>
        <w:rFonts w:hint="default"/>
        <w:lang w:val="en-US" w:eastAsia="en-US" w:bidi="ar-SA"/>
      </w:rPr>
    </w:lvl>
    <w:lvl w:ilvl="2" w:tplc="2E004436">
      <w:numFmt w:val="bullet"/>
      <w:lvlText w:val="•"/>
      <w:lvlJc w:val="left"/>
      <w:pPr>
        <w:ind w:left="2757" w:hanging="360"/>
      </w:pPr>
      <w:rPr>
        <w:rFonts w:hint="default"/>
        <w:lang w:val="en-US" w:eastAsia="en-US" w:bidi="ar-SA"/>
      </w:rPr>
    </w:lvl>
    <w:lvl w:ilvl="3" w:tplc="39CA531C">
      <w:numFmt w:val="bullet"/>
      <w:lvlText w:val="•"/>
      <w:lvlJc w:val="left"/>
      <w:pPr>
        <w:ind w:left="3655" w:hanging="360"/>
      </w:pPr>
      <w:rPr>
        <w:rFonts w:hint="default"/>
        <w:lang w:val="en-US" w:eastAsia="en-US" w:bidi="ar-SA"/>
      </w:rPr>
    </w:lvl>
    <w:lvl w:ilvl="4" w:tplc="AB509E8E">
      <w:numFmt w:val="bullet"/>
      <w:lvlText w:val="•"/>
      <w:lvlJc w:val="left"/>
      <w:pPr>
        <w:ind w:left="4554" w:hanging="360"/>
      </w:pPr>
      <w:rPr>
        <w:rFonts w:hint="default"/>
        <w:lang w:val="en-US" w:eastAsia="en-US" w:bidi="ar-SA"/>
      </w:rPr>
    </w:lvl>
    <w:lvl w:ilvl="5" w:tplc="34061ED8">
      <w:numFmt w:val="bullet"/>
      <w:lvlText w:val="•"/>
      <w:lvlJc w:val="left"/>
      <w:pPr>
        <w:ind w:left="5453" w:hanging="360"/>
      </w:pPr>
      <w:rPr>
        <w:rFonts w:hint="default"/>
        <w:lang w:val="en-US" w:eastAsia="en-US" w:bidi="ar-SA"/>
      </w:rPr>
    </w:lvl>
    <w:lvl w:ilvl="6" w:tplc="C8781E1C">
      <w:numFmt w:val="bullet"/>
      <w:lvlText w:val="•"/>
      <w:lvlJc w:val="left"/>
      <w:pPr>
        <w:ind w:left="6351" w:hanging="360"/>
      </w:pPr>
      <w:rPr>
        <w:rFonts w:hint="default"/>
        <w:lang w:val="en-US" w:eastAsia="en-US" w:bidi="ar-SA"/>
      </w:rPr>
    </w:lvl>
    <w:lvl w:ilvl="7" w:tplc="6ED69AFE">
      <w:numFmt w:val="bullet"/>
      <w:lvlText w:val="•"/>
      <w:lvlJc w:val="left"/>
      <w:pPr>
        <w:ind w:left="7250" w:hanging="360"/>
      </w:pPr>
      <w:rPr>
        <w:rFonts w:hint="default"/>
        <w:lang w:val="en-US" w:eastAsia="en-US" w:bidi="ar-SA"/>
      </w:rPr>
    </w:lvl>
    <w:lvl w:ilvl="8" w:tplc="B0BA77D8">
      <w:numFmt w:val="bullet"/>
      <w:lvlText w:val="•"/>
      <w:lvlJc w:val="left"/>
      <w:pPr>
        <w:ind w:left="8149" w:hanging="360"/>
      </w:pPr>
      <w:rPr>
        <w:rFonts w:hint="default"/>
        <w:lang w:val="en-US" w:eastAsia="en-US" w:bidi="ar-SA"/>
      </w:rPr>
    </w:lvl>
  </w:abstractNum>
  <w:abstractNum w:abstractNumId="12" w15:restartNumberingAfterBreak="0">
    <w:nsid w:val="7D0A2A49"/>
    <w:multiLevelType w:val="hybridMultilevel"/>
    <w:tmpl w:val="C3EA771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3" w15:restartNumberingAfterBreak="0">
    <w:nsid w:val="7E920209"/>
    <w:multiLevelType w:val="hybridMultilevel"/>
    <w:tmpl w:val="8678364A"/>
    <w:lvl w:ilvl="0" w:tplc="0C090001">
      <w:start w:val="1"/>
      <w:numFmt w:val="bullet"/>
      <w:lvlText w:val=""/>
      <w:lvlJc w:val="left"/>
      <w:pPr>
        <w:ind w:left="1080" w:hanging="360"/>
      </w:pPr>
      <w:rPr>
        <w:rFonts w:ascii="Symbol" w:hAnsi="Symbol"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14" w15:restartNumberingAfterBreak="0">
    <w:nsid w:val="7F6D42AE"/>
    <w:multiLevelType w:val="hybridMultilevel"/>
    <w:tmpl w:val="B978AB46"/>
    <w:lvl w:ilvl="0" w:tplc="E9FC0AB4">
      <w:start w:val="1"/>
      <w:numFmt w:val="decimal"/>
      <w:pStyle w:val="TableNumberList"/>
      <w:lvlText w:val="%1."/>
      <w:lvlJc w:val="left"/>
      <w:pPr>
        <w:ind w:left="1077" w:hanging="360"/>
      </w:pPr>
    </w:lvl>
    <w:lvl w:ilvl="1" w:tplc="0C090019">
      <w:start w:val="1"/>
      <w:numFmt w:val="lowerLetter"/>
      <w:lvlText w:val="%2."/>
      <w:lvlJc w:val="left"/>
      <w:pPr>
        <w:ind w:left="1797" w:hanging="360"/>
      </w:pPr>
    </w:lvl>
    <w:lvl w:ilvl="2" w:tplc="0C09001B" w:tentative="1">
      <w:start w:val="1"/>
      <w:numFmt w:val="lowerRoman"/>
      <w:lvlText w:val="%3."/>
      <w:lvlJc w:val="right"/>
      <w:pPr>
        <w:ind w:left="2517" w:hanging="180"/>
      </w:pPr>
    </w:lvl>
    <w:lvl w:ilvl="3" w:tplc="0C09000F" w:tentative="1">
      <w:start w:val="1"/>
      <w:numFmt w:val="decimal"/>
      <w:lvlText w:val="%4."/>
      <w:lvlJc w:val="left"/>
      <w:pPr>
        <w:ind w:left="3237" w:hanging="360"/>
      </w:pPr>
    </w:lvl>
    <w:lvl w:ilvl="4" w:tplc="0C090019" w:tentative="1">
      <w:start w:val="1"/>
      <w:numFmt w:val="lowerLetter"/>
      <w:lvlText w:val="%5."/>
      <w:lvlJc w:val="left"/>
      <w:pPr>
        <w:ind w:left="3957" w:hanging="360"/>
      </w:pPr>
    </w:lvl>
    <w:lvl w:ilvl="5" w:tplc="0C09001B" w:tentative="1">
      <w:start w:val="1"/>
      <w:numFmt w:val="lowerRoman"/>
      <w:lvlText w:val="%6."/>
      <w:lvlJc w:val="right"/>
      <w:pPr>
        <w:ind w:left="4677" w:hanging="180"/>
      </w:pPr>
    </w:lvl>
    <w:lvl w:ilvl="6" w:tplc="0C09000F" w:tentative="1">
      <w:start w:val="1"/>
      <w:numFmt w:val="decimal"/>
      <w:lvlText w:val="%7."/>
      <w:lvlJc w:val="left"/>
      <w:pPr>
        <w:ind w:left="5397" w:hanging="360"/>
      </w:pPr>
    </w:lvl>
    <w:lvl w:ilvl="7" w:tplc="0C090019" w:tentative="1">
      <w:start w:val="1"/>
      <w:numFmt w:val="lowerLetter"/>
      <w:lvlText w:val="%8."/>
      <w:lvlJc w:val="left"/>
      <w:pPr>
        <w:ind w:left="6117" w:hanging="360"/>
      </w:pPr>
    </w:lvl>
    <w:lvl w:ilvl="8" w:tplc="0C09001B" w:tentative="1">
      <w:start w:val="1"/>
      <w:numFmt w:val="lowerRoman"/>
      <w:lvlText w:val="%9."/>
      <w:lvlJc w:val="right"/>
      <w:pPr>
        <w:ind w:left="6837" w:hanging="180"/>
      </w:pPr>
    </w:lvl>
  </w:abstractNum>
  <w:num w:numId="1" w16cid:durableId="1614359769">
    <w:abstractNumId w:val="8"/>
  </w:num>
  <w:num w:numId="2" w16cid:durableId="514737056">
    <w:abstractNumId w:val="9"/>
  </w:num>
  <w:num w:numId="3" w16cid:durableId="1723825570">
    <w:abstractNumId w:val="2"/>
  </w:num>
  <w:num w:numId="4" w16cid:durableId="70471809">
    <w:abstractNumId w:val="0"/>
  </w:num>
  <w:num w:numId="5" w16cid:durableId="1957448669">
    <w:abstractNumId w:val="14"/>
  </w:num>
  <w:num w:numId="6" w16cid:durableId="150024751">
    <w:abstractNumId w:val="11"/>
  </w:num>
  <w:num w:numId="7" w16cid:durableId="1376201116">
    <w:abstractNumId w:val="6"/>
  </w:num>
  <w:num w:numId="8" w16cid:durableId="1472358393">
    <w:abstractNumId w:val="7"/>
  </w:num>
  <w:num w:numId="9" w16cid:durableId="1604071633">
    <w:abstractNumId w:val="12"/>
  </w:num>
  <w:num w:numId="10" w16cid:durableId="679309836">
    <w:abstractNumId w:val="4"/>
  </w:num>
  <w:num w:numId="11" w16cid:durableId="2133016403">
    <w:abstractNumId w:val="5"/>
  </w:num>
  <w:num w:numId="12" w16cid:durableId="2004122138">
    <w:abstractNumId w:val="10"/>
  </w:num>
  <w:num w:numId="13" w16cid:durableId="93016461">
    <w:abstractNumId w:val="3"/>
  </w:num>
  <w:num w:numId="14" w16cid:durableId="1579751283">
    <w:abstractNumId w:val="1"/>
  </w:num>
  <w:num w:numId="15" w16cid:durableId="1212380954">
    <w:abstractNumId w:val="13"/>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attachedTemplate r:id="rId1"/>
  <w:documentProtection w:edit="forms" w:formatting="1" w:enforcement="0"/>
  <w:defaultTabStop w:val="720"/>
  <w:drawingGridHorizontalSpacing w:val="12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82746"/>
    <w:rsid w:val="000021F5"/>
    <w:rsid w:val="000043CB"/>
    <w:rsid w:val="00005214"/>
    <w:rsid w:val="00006312"/>
    <w:rsid w:val="00006B11"/>
    <w:rsid w:val="00011D8D"/>
    <w:rsid w:val="00013DAB"/>
    <w:rsid w:val="00015483"/>
    <w:rsid w:val="00016107"/>
    <w:rsid w:val="0001642D"/>
    <w:rsid w:val="000255B2"/>
    <w:rsid w:val="0003292D"/>
    <w:rsid w:val="00034905"/>
    <w:rsid w:val="00035260"/>
    <w:rsid w:val="00036182"/>
    <w:rsid w:val="00040CD3"/>
    <w:rsid w:val="00041A76"/>
    <w:rsid w:val="00044187"/>
    <w:rsid w:val="000456E0"/>
    <w:rsid w:val="00045D17"/>
    <w:rsid w:val="00051744"/>
    <w:rsid w:val="00057CF9"/>
    <w:rsid w:val="00061670"/>
    <w:rsid w:val="00072674"/>
    <w:rsid w:val="00074DA8"/>
    <w:rsid w:val="00075C33"/>
    <w:rsid w:val="00081D86"/>
    <w:rsid w:val="00083084"/>
    <w:rsid w:val="00090C5A"/>
    <w:rsid w:val="00094562"/>
    <w:rsid w:val="000A38C0"/>
    <w:rsid w:val="000A5186"/>
    <w:rsid w:val="000B1D5D"/>
    <w:rsid w:val="000B622C"/>
    <w:rsid w:val="000C3654"/>
    <w:rsid w:val="000C452E"/>
    <w:rsid w:val="000D1137"/>
    <w:rsid w:val="000D5C9F"/>
    <w:rsid w:val="000D7F08"/>
    <w:rsid w:val="000E2939"/>
    <w:rsid w:val="000E639E"/>
    <w:rsid w:val="000F15E0"/>
    <w:rsid w:val="000F2684"/>
    <w:rsid w:val="000F2688"/>
    <w:rsid w:val="000F5CC3"/>
    <w:rsid w:val="0010052B"/>
    <w:rsid w:val="001067C5"/>
    <w:rsid w:val="00114CE0"/>
    <w:rsid w:val="001167DA"/>
    <w:rsid w:val="00127312"/>
    <w:rsid w:val="00130BC0"/>
    <w:rsid w:val="0013296E"/>
    <w:rsid w:val="001429A6"/>
    <w:rsid w:val="001479B7"/>
    <w:rsid w:val="001501F0"/>
    <w:rsid w:val="0015056D"/>
    <w:rsid w:val="00153C92"/>
    <w:rsid w:val="001552C6"/>
    <w:rsid w:val="00155C5F"/>
    <w:rsid w:val="00156DB1"/>
    <w:rsid w:val="00160D2A"/>
    <w:rsid w:val="00166318"/>
    <w:rsid w:val="0016790E"/>
    <w:rsid w:val="001716A4"/>
    <w:rsid w:val="00173E02"/>
    <w:rsid w:val="0017746E"/>
    <w:rsid w:val="00183A2A"/>
    <w:rsid w:val="00185003"/>
    <w:rsid w:val="001872FC"/>
    <w:rsid w:val="001905C2"/>
    <w:rsid w:val="001948AD"/>
    <w:rsid w:val="00194CA2"/>
    <w:rsid w:val="00196DC8"/>
    <w:rsid w:val="00197820"/>
    <w:rsid w:val="001A12DC"/>
    <w:rsid w:val="001A36F2"/>
    <w:rsid w:val="001B306F"/>
    <w:rsid w:val="001B3FE2"/>
    <w:rsid w:val="001B4119"/>
    <w:rsid w:val="001B5759"/>
    <w:rsid w:val="001B5ADA"/>
    <w:rsid w:val="001C206E"/>
    <w:rsid w:val="001C21EA"/>
    <w:rsid w:val="001C74C9"/>
    <w:rsid w:val="001C7CEE"/>
    <w:rsid w:val="001D0161"/>
    <w:rsid w:val="001D0BB4"/>
    <w:rsid w:val="001D284A"/>
    <w:rsid w:val="001D2953"/>
    <w:rsid w:val="001D35ED"/>
    <w:rsid w:val="001D6D46"/>
    <w:rsid w:val="001E488E"/>
    <w:rsid w:val="001E49C0"/>
    <w:rsid w:val="001E5640"/>
    <w:rsid w:val="001F21B0"/>
    <w:rsid w:val="001F2C45"/>
    <w:rsid w:val="001F2CDE"/>
    <w:rsid w:val="001F6C2F"/>
    <w:rsid w:val="001F76A4"/>
    <w:rsid w:val="00200F0B"/>
    <w:rsid w:val="002014E5"/>
    <w:rsid w:val="00204473"/>
    <w:rsid w:val="0020493E"/>
    <w:rsid w:val="002113B4"/>
    <w:rsid w:val="0021151E"/>
    <w:rsid w:val="00214732"/>
    <w:rsid w:val="00220092"/>
    <w:rsid w:val="00223B67"/>
    <w:rsid w:val="0022484E"/>
    <w:rsid w:val="0022677F"/>
    <w:rsid w:val="0023024E"/>
    <w:rsid w:val="00231B57"/>
    <w:rsid w:val="00235257"/>
    <w:rsid w:val="0023640E"/>
    <w:rsid w:val="002413C7"/>
    <w:rsid w:val="00243603"/>
    <w:rsid w:val="00246719"/>
    <w:rsid w:val="00252449"/>
    <w:rsid w:val="00254616"/>
    <w:rsid w:val="00257833"/>
    <w:rsid w:val="0026001C"/>
    <w:rsid w:val="00262DEE"/>
    <w:rsid w:val="00264CBD"/>
    <w:rsid w:val="00267F2A"/>
    <w:rsid w:val="0027094B"/>
    <w:rsid w:val="00271701"/>
    <w:rsid w:val="00272F0B"/>
    <w:rsid w:val="002756D8"/>
    <w:rsid w:val="002840E6"/>
    <w:rsid w:val="00284D8B"/>
    <w:rsid w:val="00285B53"/>
    <w:rsid w:val="00286449"/>
    <w:rsid w:val="00290E50"/>
    <w:rsid w:val="00290FAD"/>
    <w:rsid w:val="0029166B"/>
    <w:rsid w:val="00295705"/>
    <w:rsid w:val="002A0C3B"/>
    <w:rsid w:val="002A38E5"/>
    <w:rsid w:val="002A43D2"/>
    <w:rsid w:val="002A49EE"/>
    <w:rsid w:val="002A58F7"/>
    <w:rsid w:val="002A74F6"/>
    <w:rsid w:val="002B1194"/>
    <w:rsid w:val="002B297D"/>
    <w:rsid w:val="002B4318"/>
    <w:rsid w:val="002B7702"/>
    <w:rsid w:val="002C41BC"/>
    <w:rsid w:val="002C4519"/>
    <w:rsid w:val="002C5DDE"/>
    <w:rsid w:val="002D07A1"/>
    <w:rsid w:val="002D2A0D"/>
    <w:rsid w:val="002E6343"/>
    <w:rsid w:val="002E6B75"/>
    <w:rsid w:val="002E78B8"/>
    <w:rsid w:val="002E7D09"/>
    <w:rsid w:val="002F0510"/>
    <w:rsid w:val="002F3365"/>
    <w:rsid w:val="002F69C3"/>
    <w:rsid w:val="0030208D"/>
    <w:rsid w:val="003020B5"/>
    <w:rsid w:val="00305A5F"/>
    <w:rsid w:val="00306ED0"/>
    <w:rsid w:val="0031523D"/>
    <w:rsid w:val="0031679C"/>
    <w:rsid w:val="00317078"/>
    <w:rsid w:val="0032166D"/>
    <w:rsid w:val="003216ED"/>
    <w:rsid w:val="00326758"/>
    <w:rsid w:val="00327679"/>
    <w:rsid w:val="0033156E"/>
    <w:rsid w:val="00334F25"/>
    <w:rsid w:val="00335D1E"/>
    <w:rsid w:val="0033768C"/>
    <w:rsid w:val="00344845"/>
    <w:rsid w:val="00345341"/>
    <w:rsid w:val="003461EF"/>
    <w:rsid w:val="003463E3"/>
    <w:rsid w:val="00347432"/>
    <w:rsid w:val="00350170"/>
    <w:rsid w:val="0035537A"/>
    <w:rsid w:val="00356DD0"/>
    <w:rsid w:val="003660FD"/>
    <w:rsid w:val="00366983"/>
    <w:rsid w:val="00367C98"/>
    <w:rsid w:val="00373FED"/>
    <w:rsid w:val="003743B3"/>
    <w:rsid w:val="00384332"/>
    <w:rsid w:val="003855DB"/>
    <w:rsid w:val="00385ACF"/>
    <w:rsid w:val="0038711F"/>
    <w:rsid w:val="0039040A"/>
    <w:rsid w:val="00392AFC"/>
    <w:rsid w:val="00394A89"/>
    <w:rsid w:val="003958AF"/>
    <w:rsid w:val="00395E36"/>
    <w:rsid w:val="003A1119"/>
    <w:rsid w:val="003A2C11"/>
    <w:rsid w:val="003A3785"/>
    <w:rsid w:val="003B07BD"/>
    <w:rsid w:val="003B7B87"/>
    <w:rsid w:val="003C5D5A"/>
    <w:rsid w:val="003C6108"/>
    <w:rsid w:val="003C6256"/>
    <w:rsid w:val="003D422A"/>
    <w:rsid w:val="003D617F"/>
    <w:rsid w:val="003E5074"/>
    <w:rsid w:val="003F14CF"/>
    <w:rsid w:val="003F3342"/>
    <w:rsid w:val="00402D13"/>
    <w:rsid w:val="004061F4"/>
    <w:rsid w:val="00410BF0"/>
    <w:rsid w:val="004121AA"/>
    <w:rsid w:val="00412311"/>
    <w:rsid w:val="004141C4"/>
    <w:rsid w:val="00417142"/>
    <w:rsid w:val="00423241"/>
    <w:rsid w:val="0042331E"/>
    <w:rsid w:val="00424C75"/>
    <w:rsid w:val="00432969"/>
    <w:rsid w:val="00434524"/>
    <w:rsid w:val="0043559B"/>
    <w:rsid w:val="00437549"/>
    <w:rsid w:val="00440141"/>
    <w:rsid w:val="00440D74"/>
    <w:rsid w:val="00441286"/>
    <w:rsid w:val="00441ECC"/>
    <w:rsid w:val="00442939"/>
    <w:rsid w:val="004530AE"/>
    <w:rsid w:val="00455CDA"/>
    <w:rsid w:val="00456927"/>
    <w:rsid w:val="00461819"/>
    <w:rsid w:val="004628EE"/>
    <w:rsid w:val="00463471"/>
    <w:rsid w:val="00464D35"/>
    <w:rsid w:val="00465C56"/>
    <w:rsid w:val="004711AE"/>
    <w:rsid w:val="00471CE6"/>
    <w:rsid w:val="00472354"/>
    <w:rsid w:val="00474D11"/>
    <w:rsid w:val="00475504"/>
    <w:rsid w:val="00475521"/>
    <w:rsid w:val="00480812"/>
    <w:rsid w:val="00481829"/>
    <w:rsid w:val="00481BE9"/>
    <w:rsid w:val="0048330F"/>
    <w:rsid w:val="0048530A"/>
    <w:rsid w:val="00486402"/>
    <w:rsid w:val="00486ED4"/>
    <w:rsid w:val="00487CA7"/>
    <w:rsid w:val="00492EE9"/>
    <w:rsid w:val="00493773"/>
    <w:rsid w:val="00495B39"/>
    <w:rsid w:val="004A2C60"/>
    <w:rsid w:val="004A3822"/>
    <w:rsid w:val="004A44DD"/>
    <w:rsid w:val="004A5A47"/>
    <w:rsid w:val="004A7311"/>
    <w:rsid w:val="004B32D2"/>
    <w:rsid w:val="004C1716"/>
    <w:rsid w:val="004C2AAF"/>
    <w:rsid w:val="004C2E3C"/>
    <w:rsid w:val="004C3997"/>
    <w:rsid w:val="004C5DF2"/>
    <w:rsid w:val="004C6C23"/>
    <w:rsid w:val="004D2218"/>
    <w:rsid w:val="004D3ECD"/>
    <w:rsid w:val="004E543E"/>
    <w:rsid w:val="004F178D"/>
    <w:rsid w:val="004F2565"/>
    <w:rsid w:val="004F3F6F"/>
    <w:rsid w:val="004F4613"/>
    <w:rsid w:val="004F46AC"/>
    <w:rsid w:val="004F73AF"/>
    <w:rsid w:val="00500118"/>
    <w:rsid w:val="00502348"/>
    <w:rsid w:val="0050282A"/>
    <w:rsid w:val="00503317"/>
    <w:rsid w:val="00505A6D"/>
    <w:rsid w:val="00507949"/>
    <w:rsid w:val="00511B53"/>
    <w:rsid w:val="00514711"/>
    <w:rsid w:val="00516A35"/>
    <w:rsid w:val="0052245D"/>
    <w:rsid w:val="00522DF0"/>
    <w:rsid w:val="00523E34"/>
    <w:rsid w:val="0053083B"/>
    <w:rsid w:val="00531642"/>
    <w:rsid w:val="00536C34"/>
    <w:rsid w:val="00541C41"/>
    <w:rsid w:val="00545646"/>
    <w:rsid w:val="005466BD"/>
    <w:rsid w:val="0054727B"/>
    <w:rsid w:val="0055314F"/>
    <w:rsid w:val="005553F0"/>
    <w:rsid w:val="0055729E"/>
    <w:rsid w:val="005578E4"/>
    <w:rsid w:val="005612EE"/>
    <w:rsid w:val="00561454"/>
    <w:rsid w:val="005675D9"/>
    <w:rsid w:val="00573D58"/>
    <w:rsid w:val="00576FB9"/>
    <w:rsid w:val="00577D66"/>
    <w:rsid w:val="00582863"/>
    <w:rsid w:val="00583DF3"/>
    <w:rsid w:val="0058408D"/>
    <w:rsid w:val="00584175"/>
    <w:rsid w:val="0058419A"/>
    <w:rsid w:val="00584463"/>
    <w:rsid w:val="00585FF1"/>
    <w:rsid w:val="005861A6"/>
    <w:rsid w:val="00587DFD"/>
    <w:rsid w:val="005941D4"/>
    <w:rsid w:val="005A071A"/>
    <w:rsid w:val="005A0982"/>
    <w:rsid w:val="005A0F3B"/>
    <w:rsid w:val="005A4615"/>
    <w:rsid w:val="005A5D64"/>
    <w:rsid w:val="005A70F8"/>
    <w:rsid w:val="005B38C8"/>
    <w:rsid w:val="005B39D3"/>
    <w:rsid w:val="005B4948"/>
    <w:rsid w:val="005B56A8"/>
    <w:rsid w:val="005B7C35"/>
    <w:rsid w:val="005C290A"/>
    <w:rsid w:val="005C2940"/>
    <w:rsid w:val="005C2BFC"/>
    <w:rsid w:val="005C391C"/>
    <w:rsid w:val="005D1B7D"/>
    <w:rsid w:val="005D2B18"/>
    <w:rsid w:val="005D4939"/>
    <w:rsid w:val="005D4959"/>
    <w:rsid w:val="005D4EDB"/>
    <w:rsid w:val="005D5063"/>
    <w:rsid w:val="005D55C8"/>
    <w:rsid w:val="005E0077"/>
    <w:rsid w:val="005E2EBD"/>
    <w:rsid w:val="005E4E9D"/>
    <w:rsid w:val="005F1480"/>
    <w:rsid w:val="005F1A2B"/>
    <w:rsid w:val="005F1B26"/>
    <w:rsid w:val="00601827"/>
    <w:rsid w:val="006030D0"/>
    <w:rsid w:val="0060487C"/>
    <w:rsid w:val="00604AD4"/>
    <w:rsid w:val="00604B5C"/>
    <w:rsid w:val="006055C3"/>
    <w:rsid w:val="00615D88"/>
    <w:rsid w:val="00617DE2"/>
    <w:rsid w:val="00621532"/>
    <w:rsid w:val="00622D9B"/>
    <w:rsid w:val="00623B2F"/>
    <w:rsid w:val="00625479"/>
    <w:rsid w:val="00626AEC"/>
    <w:rsid w:val="00630A0D"/>
    <w:rsid w:val="00630D56"/>
    <w:rsid w:val="00634E13"/>
    <w:rsid w:val="006522B3"/>
    <w:rsid w:val="00653FBE"/>
    <w:rsid w:val="00655251"/>
    <w:rsid w:val="006555E2"/>
    <w:rsid w:val="00661329"/>
    <w:rsid w:val="006616A2"/>
    <w:rsid w:val="00661700"/>
    <w:rsid w:val="00665693"/>
    <w:rsid w:val="00666999"/>
    <w:rsid w:val="00673846"/>
    <w:rsid w:val="00676EE5"/>
    <w:rsid w:val="006822CC"/>
    <w:rsid w:val="006831C5"/>
    <w:rsid w:val="00685107"/>
    <w:rsid w:val="006873BA"/>
    <w:rsid w:val="006912A5"/>
    <w:rsid w:val="0069634D"/>
    <w:rsid w:val="006A159D"/>
    <w:rsid w:val="006B33D0"/>
    <w:rsid w:val="006B5CD6"/>
    <w:rsid w:val="006C102C"/>
    <w:rsid w:val="006C3DD8"/>
    <w:rsid w:val="006C3FCC"/>
    <w:rsid w:val="006C485A"/>
    <w:rsid w:val="006C656E"/>
    <w:rsid w:val="006C7246"/>
    <w:rsid w:val="006C74CE"/>
    <w:rsid w:val="006D7D97"/>
    <w:rsid w:val="006E453E"/>
    <w:rsid w:val="006E50E1"/>
    <w:rsid w:val="006F09E8"/>
    <w:rsid w:val="006F1CFE"/>
    <w:rsid w:val="007010FB"/>
    <w:rsid w:val="00701A46"/>
    <w:rsid w:val="00705597"/>
    <w:rsid w:val="00705E70"/>
    <w:rsid w:val="007117A5"/>
    <w:rsid w:val="00712EF1"/>
    <w:rsid w:val="00713790"/>
    <w:rsid w:val="00715BC7"/>
    <w:rsid w:val="00715C75"/>
    <w:rsid w:val="00717B1B"/>
    <w:rsid w:val="0072498E"/>
    <w:rsid w:val="00725A09"/>
    <w:rsid w:val="00727237"/>
    <w:rsid w:val="00732561"/>
    <w:rsid w:val="007336A0"/>
    <w:rsid w:val="007349CA"/>
    <w:rsid w:val="007471D6"/>
    <w:rsid w:val="00753085"/>
    <w:rsid w:val="00764EF4"/>
    <w:rsid w:val="007722D9"/>
    <w:rsid w:val="00772534"/>
    <w:rsid w:val="00773688"/>
    <w:rsid w:val="00776334"/>
    <w:rsid w:val="007774E5"/>
    <w:rsid w:val="00777D1D"/>
    <w:rsid w:val="007906FF"/>
    <w:rsid w:val="007A08C0"/>
    <w:rsid w:val="007B23B6"/>
    <w:rsid w:val="007B4506"/>
    <w:rsid w:val="007B4877"/>
    <w:rsid w:val="007B574F"/>
    <w:rsid w:val="007C029B"/>
    <w:rsid w:val="007C03C0"/>
    <w:rsid w:val="007C0A06"/>
    <w:rsid w:val="007C257B"/>
    <w:rsid w:val="007C321A"/>
    <w:rsid w:val="007C40E2"/>
    <w:rsid w:val="007C66CC"/>
    <w:rsid w:val="007D22C9"/>
    <w:rsid w:val="007D2AAC"/>
    <w:rsid w:val="007E23ED"/>
    <w:rsid w:val="007E396F"/>
    <w:rsid w:val="007E3B64"/>
    <w:rsid w:val="007E4124"/>
    <w:rsid w:val="007E5C2C"/>
    <w:rsid w:val="007E79FB"/>
    <w:rsid w:val="007F088F"/>
    <w:rsid w:val="007F332D"/>
    <w:rsid w:val="00801DAF"/>
    <w:rsid w:val="00802C7D"/>
    <w:rsid w:val="00805523"/>
    <w:rsid w:val="00810089"/>
    <w:rsid w:val="00814878"/>
    <w:rsid w:val="0081514F"/>
    <w:rsid w:val="0081518C"/>
    <w:rsid w:val="00816ACF"/>
    <w:rsid w:val="00820354"/>
    <w:rsid w:val="00827843"/>
    <w:rsid w:val="008343E7"/>
    <w:rsid w:val="0083521F"/>
    <w:rsid w:val="00853027"/>
    <w:rsid w:val="0085512F"/>
    <w:rsid w:val="00856DD7"/>
    <w:rsid w:val="0085751D"/>
    <w:rsid w:val="00860D79"/>
    <w:rsid w:val="008612C8"/>
    <w:rsid w:val="008707DA"/>
    <w:rsid w:val="008778EF"/>
    <w:rsid w:val="00882746"/>
    <w:rsid w:val="008857A5"/>
    <w:rsid w:val="00887553"/>
    <w:rsid w:val="008B22B1"/>
    <w:rsid w:val="008B4C30"/>
    <w:rsid w:val="008C3B5B"/>
    <w:rsid w:val="008C40B5"/>
    <w:rsid w:val="008C4982"/>
    <w:rsid w:val="008C5432"/>
    <w:rsid w:val="008C5D8D"/>
    <w:rsid w:val="008C6D4C"/>
    <w:rsid w:val="008D1EA2"/>
    <w:rsid w:val="008D50B2"/>
    <w:rsid w:val="008E3ED7"/>
    <w:rsid w:val="008E4109"/>
    <w:rsid w:val="008E5291"/>
    <w:rsid w:val="008E5749"/>
    <w:rsid w:val="008E665A"/>
    <w:rsid w:val="008E704D"/>
    <w:rsid w:val="008F0135"/>
    <w:rsid w:val="008F29AC"/>
    <w:rsid w:val="008F2E2C"/>
    <w:rsid w:val="008F53EF"/>
    <w:rsid w:val="008F5F35"/>
    <w:rsid w:val="008F78B3"/>
    <w:rsid w:val="009020BE"/>
    <w:rsid w:val="00904B54"/>
    <w:rsid w:val="00910A68"/>
    <w:rsid w:val="0091264C"/>
    <w:rsid w:val="009130C1"/>
    <w:rsid w:val="00914521"/>
    <w:rsid w:val="00914CF5"/>
    <w:rsid w:val="00914F3E"/>
    <w:rsid w:val="0091504C"/>
    <w:rsid w:val="00917324"/>
    <w:rsid w:val="00917A43"/>
    <w:rsid w:val="00917AED"/>
    <w:rsid w:val="009210B8"/>
    <w:rsid w:val="00921435"/>
    <w:rsid w:val="00925679"/>
    <w:rsid w:val="00925D84"/>
    <w:rsid w:val="009304D0"/>
    <w:rsid w:val="00931430"/>
    <w:rsid w:val="009334E9"/>
    <w:rsid w:val="0093491F"/>
    <w:rsid w:val="00934C54"/>
    <w:rsid w:val="009379C7"/>
    <w:rsid w:val="00942FBD"/>
    <w:rsid w:val="00944B05"/>
    <w:rsid w:val="009468CB"/>
    <w:rsid w:val="0094691D"/>
    <w:rsid w:val="00951EF1"/>
    <w:rsid w:val="00952CEF"/>
    <w:rsid w:val="00956BB9"/>
    <w:rsid w:val="00960BB8"/>
    <w:rsid w:val="0096540C"/>
    <w:rsid w:val="00972A63"/>
    <w:rsid w:val="0097490C"/>
    <w:rsid w:val="0097715C"/>
    <w:rsid w:val="00982A27"/>
    <w:rsid w:val="00982C0A"/>
    <w:rsid w:val="00983072"/>
    <w:rsid w:val="00986862"/>
    <w:rsid w:val="00987C48"/>
    <w:rsid w:val="0099148C"/>
    <w:rsid w:val="009A7909"/>
    <w:rsid w:val="009A7F9B"/>
    <w:rsid w:val="009B1D24"/>
    <w:rsid w:val="009B3A9E"/>
    <w:rsid w:val="009B4408"/>
    <w:rsid w:val="009B56B6"/>
    <w:rsid w:val="009B61FE"/>
    <w:rsid w:val="009B7A0E"/>
    <w:rsid w:val="009C0BDE"/>
    <w:rsid w:val="009C544A"/>
    <w:rsid w:val="009C7A6B"/>
    <w:rsid w:val="009D329B"/>
    <w:rsid w:val="009D33ED"/>
    <w:rsid w:val="009D46E6"/>
    <w:rsid w:val="009D62CA"/>
    <w:rsid w:val="009D6756"/>
    <w:rsid w:val="009D6C8B"/>
    <w:rsid w:val="009E0BC2"/>
    <w:rsid w:val="009E1DD3"/>
    <w:rsid w:val="009E209F"/>
    <w:rsid w:val="009E635F"/>
    <w:rsid w:val="009E69AB"/>
    <w:rsid w:val="009E6DF2"/>
    <w:rsid w:val="009F246B"/>
    <w:rsid w:val="009F5427"/>
    <w:rsid w:val="009F6B3E"/>
    <w:rsid w:val="00A0134E"/>
    <w:rsid w:val="00A05E7F"/>
    <w:rsid w:val="00A1194D"/>
    <w:rsid w:val="00A12502"/>
    <w:rsid w:val="00A13839"/>
    <w:rsid w:val="00A149FD"/>
    <w:rsid w:val="00A21C8C"/>
    <w:rsid w:val="00A25992"/>
    <w:rsid w:val="00A31D1D"/>
    <w:rsid w:val="00A327FA"/>
    <w:rsid w:val="00A331E5"/>
    <w:rsid w:val="00A33328"/>
    <w:rsid w:val="00A358FA"/>
    <w:rsid w:val="00A42B6C"/>
    <w:rsid w:val="00A446C6"/>
    <w:rsid w:val="00A64424"/>
    <w:rsid w:val="00A65F42"/>
    <w:rsid w:val="00A6799C"/>
    <w:rsid w:val="00A67D9A"/>
    <w:rsid w:val="00A67EFD"/>
    <w:rsid w:val="00A67FDF"/>
    <w:rsid w:val="00A724FD"/>
    <w:rsid w:val="00A73841"/>
    <w:rsid w:val="00A75FA8"/>
    <w:rsid w:val="00A81E05"/>
    <w:rsid w:val="00A82BCC"/>
    <w:rsid w:val="00A9132B"/>
    <w:rsid w:val="00A940E8"/>
    <w:rsid w:val="00A97920"/>
    <w:rsid w:val="00AA5EBD"/>
    <w:rsid w:val="00AA6A2F"/>
    <w:rsid w:val="00AA6CAF"/>
    <w:rsid w:val="00AB26D3"/>
    <w:rsid w:val="00AB2DC4"/>
    <w:rsid w:val="00AB6B4E"/>
    <w:rsid w:val="00AC1E3C"/>
    <w:rsid w:val="00AC42C3"/>
    <w:rsid w:val="00AD698B"/>
    <w:rsid w:val="00AE293C"/>
    <w:rsid w:val="00AE3735"/>
    <w:rsid w:val="00AE3867"/>
    <w:rsid w:val="00AE5D2C"/>
    <w:rsid w:val="00AE5DB5"/>
    <w:rsid w:val="00AE7101"/>
    <w:rsid w:val="00AE7912"/>
    <w:rsid w:val="00AE79C6"/>
    <w:rsid w:val="00AF1222"/>
    <w:rsid w:val="00AF2480"/>
    <w:rsid w:val="00B02104"/>
    <w:rsid w:val="00B046F8"/>
    <w:rsid w:val="00B10AE6"/>
    <w:rsid w:val="00B14F71"/>
    <w:rsid w:val="00B16D45"/>
    <w:rsid w:val="00B1764A"/>
    <w:rsid w:val="00B266D2"/>
    <w:rsid w:val="00B34F4E"/>
    <w:rsid w:val="00B41628"/>
    <w:rsid w:val="00B44529"/>
    <w:rsid w:val="00B44BDE"/>
    <w:rsid w:val="00B45C3A"/>
    <w:rsid w:val="00B52740"/>
    <w:rsid w:val="00B537FA"/>
    <w:rsid w:val="00B54281"/>
    <w:rsid w:val="00B60B20"/>
    <w:rsid w:val="00B60BC4"/>
    <w:rsid w:val="00B6117A"/>
    <w:rsid w:val="00B6194A"/>
    <w:rsid w:val="00B635CB"/>
    <w:rsid w:val="00B66DAD"/>
    <w:rsid w:val="00B7075A"/>
    <w:rsid w:val="00B741AA"/>
    <w:rsid w:val="00B74516"/>
    <w:rsid w:val="00B76AEC"/>
    <w:rsid w:val="00B814CB"/>
    <w:rsid w:val="00B8291E"/>
    <w:rsid w:val="00B92927"/>
    <w:rsid w:val="00B94819"/>
    <w:rsid w:val="00B966C6"/>
    <w:rsid w:val="00BA5EC5"/>
    <w:rsid w:val="00BB457E"/>
    <w:rsid w:val="00BB6A5F"/>
    <w:rsid w:val="00BB7CA4"/>
    <w:rsid w:val="00BC022B"/>
    <w:rsid w:val="00BC27D2"/>
    <w:rsid w:val="00BC3503"/>
    <w:rsid w:val="00BC3C2D"/>
    <w:rsid w:val="00BC5E67"/>
    <w:rsid w:val="00BD011C"/>
    <w:rsid w:val="00BD285D"/>
    <w:rsid w:val="00BE0A3B"/>
    <w:rsid w:val="00BE45BF"/>
    <w:rsid w:val="00BE5DBE"/>
    <w:rsid w:val="00BF50AE"/>
    <w:rsid w:val="00BF6527"/>
    <w:rsid w:val="00BF70D3"/>
    <w:rsid w:val="00C03BA9"/>
    <w:rsid w:val="00C0471B"/>
    <w:rsid w:val="00C1043B"/>
    <w:rsid w:val="00C10B9D"/>
    <w:rsid w:val="00C11089"/>
    <w:rsid w:val="00C133A3"/>
    <w:rsid w:val="00C14B96"/>
    <w:rsid w:val="00C15B5E"/>
    <w:rsid w:val="00C1607D"/>
    <w:rsid w:val="00C16091"/>
    <w:rsid w:val="00C336DE"/>
    <w:rsid w:val="00C34784"/>
    <w:rsid w:val="00C363C4"/>
    <w:rsid w:val="00C365EF"/>
    <w:rsid w:val="00C36633"/>
    <w:rsid w:val="00C40C8D"/>
    <w:rsid w:val="00C41151"/>
    <w:rsid w:val="00C42FF7"/>
    <w:rsid w:val="00C43765"/>
    <w:rsid w:val="00C515A5"/>
    <w:rsid w:val="00C51FDA"/>
    <w:rsid w:val="00C52211"/>
    <w:rsid w:val="00C565DC"/>
    <w:rsid w:val="00C5687B"/>
    <w:rsid w:val="00C60047"/>
    <w:rsid w:val="00C62CDF"/>
    <w:rsid w:val="00C63771"/>
    <w:rsid w:val="00C63BEA"/>
    <w:rsid w:val="00C63F3A"/>
    <w:rsid w:val="00C65EA5"/>
    <w:rsid w:val="00C73B8C"/>
    <w:rsid w:val="00C75A36"/>
    <w:rsid w:val="00C82721"/>
    <w:rsid w:val="00C84B1A"/>
    <w:rsid w:val="00C86635"/>
    <w:rsid w:val="00C91044"/>
    <w:rsid w:val="00C927A2"/>
    <w:rsid w:val="00C92AA6"/>
    <w:rsid w:val="00C944C2"/>
    <w:rsid w:val="00C96B9F"/>
    <w:rsid w:val="00CA0FBD"/>
    <w:rsid w:val="00CA359C"/>
    <w:rsid w:val="00CA6011"/>
    <w:rsid w:val="00CB2FA2"/>
    <w:rsid w:val="00CB5777"/>
    <w:rsid w:val="00CC5D54"/>
    <w:rsid w:val="00CC65BC"/>
    <w:rsid w:val="00CD088B"/>
    <w:rsid w:val="00CD3133"/>
    <w:rsid w:val="00CD67ED"/>
    <w:rsid w:val="00CD78AE"/>
    <w:rsid w:val="00CE1AEA"/>
    <w:rsid w:val="00CE32CB"/>
    <w:rsid w:val="00CE4EF3"/>
    <w:rsid w:val="00CF5813"/>
    <w:rsid w:val="00CF6FDA"/>
    <w:rsid w:val="00CF7E61"/>
    <w:rsid w:val="00D01554"/>
    <w:rsid w:val="00D0239B"/>
    <w:rsid w:val="00D02C40"/>
    <w:rsid w:val="00D10DDC"/>
    <w:rsid w:val="00D14203"/>
    <w:rsid w:val="00D1468D"/>
    <w:rsid w:val="00D14C3D"/>
    <w:rsid w:val="00D16CA7"/>
    <w:rsid w:val="00D172F9"/>
    <w:rsid w:val="00D2304F"/>
    <w:rsid w:val="00D23188"/>
    <w:rsid w:val="00D25B76"/>
    <w:rsid w:val="00D25B82"/>
    <w:rsid w:val="00D32E59"/>
    <w:rsid w:val="00D403F3"/>
    <w:rsid w:val="00D43403"/>
    <w:rsid w:val="00D451A6"/>
    <w:rsid w:val="00D50DA6"/>
    <w:rsid w:val="00D544C7"/>
    <w:rsid w:val="00D544FB"/>
    <w:rsid w:val="00D573A3"/>
    <w:rsid w:val="00D610BD"/>
    <w:rsid w:val="00D61CDE"/>
    <w:rsid w:val="00D628E1"/>
    <w:rsid w:val="00D66353"/>
    <w:rsid w:val="00D737F9"/>
    <w:rsid w:val="00D75169"/>
    <w:rsid w:val="00D76BB2"/>
    <w:rsid w:val="00D77C23"/>
    <w:rsid w:val="00D90521"/>
    <w:rsid w:val="00D9145A"/>
    <w:rsid w:val="00D93198"/>
    <w:rsid w:val="00D95E5A"/>
    <w:rsid w:val="00D96AAB"/>
    <w:rsid w:val="00D97AFF"/>
    <w:rsid w:val="00DA4E54"/>
    <w:rsid w:val="00DA77DB"/>
    <w:rsid w:val="00DB4838"/>
    <w:rsid w:val="00DC1490"/>
    <w:rsid w:val="00DC1F6C"/>
    <w:rsid w:val="00DC2FF8"/>
    <w:rsid w:val="00DC3343"/>
    <w:rsid w:val="00DC36A6"/>
    <w:rsid w:val="00DC5F70"/>
    <w:rsid w:val="00DD053C"/>
    <w:rsid w:val="00DD195C"/>
    <w:rsid w:val="00DD3E85"/>
    <w:rsid w:val="00DD47F9"/>
    <w:rsid w:val="00DD50E0"/>
    <w:rsid w:val="00DD59BC"/>
    <w:rsid w:val="00DD6689"/>
    <w:rsid w:val="00DE3037"/>
    <w:rsid w:val="00DE3CE5"/>
    <w:rsid w:val="00DF144B"/>
    <w:rsid w:val="00DF344C"/>
    <w:rsid w:val="00DF46B4"/>
    <w:rsid w:val="00DF6303"/>
    <w:rsid w:val="00E059B1"/>
    <w:rsid w:val="00E06429"/>
    <w:rsid w:val="00E11CED"/>
    <w:rsid w:val="00E12EA6"/>
    <w:rsid w:val="00E160EF"/>
    <w:rsid w:val="00E242E5"/>
    <w:rsid w:val="00E246DC"/>
    <w:rsid w:val="00E25E98"/>
    <w:rsid w:val="00E34C8F"/>
    <w:rsid w:val="00E34E55"/>
    <w:rsid w:val="00E376FD"/>
    <w:rsid w:val="00E43160"/>
    <w:rsid w:val="00E513E1"/>
    <w:rsid w:val="00E57678"/>
    <w:rsid w:val="00E66219"/>
    <w:rsid w:val="00E662A3"/>
    <w:rsid w:val="00E757FC"/>
    <w:rsid w:val="00E7588A"/>
    <w:rsid w:val="00E80AE9"/>
    <w:rsid w:val="00E83374"/>
    <w:rsid w:val="00E866A9"/>
    <w:rsid w:val="00E873C4"/>
    <w:rsid w:val="00E87B6A"/>
    <w:rsid w:val="00E87DE2"/>
    <w:rsid w:val="00E97A2C"/>
    <w:rsid w:val="00EA64C1"/>
    <w:rsid w:val="00EA6D12"/>
    <w:rsid w:val="00EB0DAE"/>
    <w:rsid w:val="00EB1248"/>
    <w:rsid w:val="00EB3BC0"/>
    <w:rsid w:val="00EB3F11"/>
    <w:rsid w:val="00EB4229"/>
    <w:rsid w:val="00EB76C6"/>
    <w:rsid w:val="00EB777E"/>
    <w:rsid w:val="00EC38C8"/>
    <w:rsid w:val="00EC5BAD"/>
    <w:rsid w:val="00EC7F5A"/>
    <w:rsid w:val="00ED14FF"/>
    <w:rsid w:val="00ED156A"/>
    <w:rsid w:val="00ED1695"/>
    <w:rsid w:val="00ED2B07"/>
    <w:rsid w:val="00ED5D14"/>
    <w:rsid w:val="00ED638F"/>
    <w:rsid w:val="00ED798F"/>
    <w:rsid w:val="00EE1E55"/>
    <w:rsid w:val="00EF1299"/>
    <w:rsid w:val="00F042B0"/>
    <w:rsid w:val="00F046A0"/>
    <w:rsid w:val="00F10165"/>
    <w:rsid w:val="00F128FA"/>
    <w:rsid w:val="00F15A25"/>
    <w:rsid w:val="00F1669D"/>
    <w:rsid w:val="00F20919"/>
    <w:rsid w:val="00F2728D"/>
    <w:rsid w:val="00F312A2"/>
    <w:rsid w:val="00F322AA"/>
    <w:rsid w:val="00F35F74"/>
    <w:rsid w:val="00F36329"/>
    <w:rsid w:val="00F36DB6"/>
    <w:rsid w:val="00F36ECD"/>
    <w:rsid w:val="00F36F2D"/>
    <w:rsid w:val="00F4186F"/>
    <w:rsid w:val="00F42307"/>
    <w:rsid w:val="00F439F3"/>
    <w:rsid w:val="00F43DC5"/>
    <w:rsid w:val="00F44EBD"/>
    <w:rsid w:val="00F502FD"/>
    <w:rsid w:val="00F517A9"/>
    <w:rsid w:val="00F533E7"/>
    <w:rsid w:val="00F561C2"/>
    <w:rsid w:val="00F56AB9"/>
    <w:rsid w:val="00F60676"/>
    <w:rsid w:val="00F62F0E"/>
    <w:rsid w:val="00F63605"/>
    <w:rsid w:val="00F66B23"/>
    <w:rsid w:val="00F67280"/>
    <w:rsid w:val="00F726C0"/>
    <w:rsid w:val="00F7692D"/>
    <w:rsid w:val="00F775E8"/>
    <w:rsid w:val="00F839A3"/>
    <w:rsid w:val="00F840EE"/>
    <w:rsid w:val="00F85D04"/>
    <w:rsid w:val="00F862C7"/>
    <w:rsid w:val="00F863CF"/>
    <w:rsid w:val="00F94966"/>
    <w:rsid w:val="00F962A2"/>
    <w:rsid w:val="00FA7EBD"/>
    <w:rsid w:val="00FB019C"/>
    <w:rsid w:val="00FB0CD2"/>
    <w:rsid w:val="00FB36C8"/>
    <w:rsid w:val="00FB5C3A"/>
    <w:rsid w:val="00FC73AE"/>
    <w:rsid w:val="00FD2E2F"/>
    <w:rsid w:val="00FD5A4A"/>
    <w:rsid w:val="00FE3CB6"/>
    <w:rsid w:val="00FF0930"/>
    <w:rsid w:val="00FF6B3B"/>
    <w:rsid w:val="014D6A45"/>
    <w:rsid w:val="03BA62E1"/>
    <w:rsid w:val="0591F657"/>
    <w:rsid w:val="0CAA0E7E"/>
    <w:rsid w:val="0DF8BE33"/>
    <w:rsid w:val="1ADDD875"/>
    <w:rsid w:val="2272EF1F"/>
    <w:rsid w:val="2F72BA17"/>
    <w:rsid w:val="41BE15FE"/>
    <w:rsid w:val="46D2B9FB"/>
    <w:rsid w:val="52F44EE8"/>
    <w:rsid w:val="55C114B2"/>
    <w:rsid w:val="5DB6C188"/>
    <w:rsid w:val="78F195FD"/>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4054850"/>
  <w15:docId w15:val="{BB69A43B-710F-4BE3-B142-B31D7DA61A0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Times New Roman" w:hAnsi="Calibri" w:cs="Times New Roman"/>
        <w:lang w:val="en-AU" w:eastAsia="en-AU"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next w:val="BodyText"/>
    <w:qFormat/>
    <w:rsid w:val="004F73AF"/>
    <w:pPr>
      <w:suppressAutoHyphens/>
      <w:spacing w:after="240"/>
    </w:pPr>
    <w:rPr>
      <w:sz w:val="24"/>
    </w:rPr>
  </w:style>
  <w:style w:type="paragraph" w:styleId="Heading1">
    <w:name w:val="heading 1"/>
    <w:basedOn w:val="Normal"/>
    <w:next w:val="Normal"/>
    <w:link w:val="Heading1Char"/>
    <w:unhideWhenUsed/>
    <w:qFormat/>
    <w:rsid w:val="00A1194D"/>
    <w:pPr>
      <w:pBdr>
        <w:bottom w:val="single" w:sz="4" w:space="1" w:color="auto"/>
      </w:pBdr>
      <w:outlineLvl w:val="0"/>
    </w:pPr>
    <w:rPr>
      <w:b/>
      <w:spacing w:val="5"/>
      <w:sz w:val="36"/>
      <w:szCs w:val="32"/>
      <w:lang w:eastAsia="ja-JP"/>
    </w:rPr>
  </w:style>
  <w:style w:type="paragraph" w:styleId="Heading2">
    <w:name w:val="heading 2"/>
    <w:basedOn w:val="Normal"/>
    <w:next w:val="Normal"/>
    <w:link w:val="Heading2Char"/>
    <w:autoRedefine/>
    <w:unhideWhenUsed/>
    <w:qFormat/>
    <w:rsid w:val="00385ACF"/>
    <w:pPr>
      <w:keepNext/>
      <w:keepLines/>
      <w:outlineLvl w:val="1"/>
    </w:pPr>
    <w:rPr>
      <w:b/>
      <w:sz w:val="28"/>
      <w:szCs w:val="32"/>
      <w:shd w:val="clear" w:color="auto" w:fill="FFFFFF"/>
      <w:lang w:val="en" w:eastAsia="ja-JP"/>
    </w:rPr>
  </w:style>
  <w:style w:type="paragraph" w:styleId="Heading3">
    <w:name w:val="heading 3"/>
    <w:basedOn w:val="Normal"/>
    <w:next w:val="Normal"/>
    <w:link w:val="Heading3Char"/>
    <w:autoRedefine/>
    <w:uiPriority w:val="9"/>
    <w:unhideWhenUsed/>
    <w:qFormat/>
    <w:rsid w:val="0072498E"/>
    <w:pPr>
      <w:keepNext/>
      <w:keepLines/>
      <w:tabs>
        <w:tab w:val="left" w:pos="851"/>
      </w:tabs>
      <w:spacing w:before="120" w:after="120"/>
      <w:outlineLvl w:val="2"/>
    </w:pPr>
    <w:rPr>
      <w:rFonts w:eastAsia="Calibri"/>
      <w:b/>
      <w:spacing w:val="5"/>
      <w:szCs w:val="22"/>
      <w:lang w:eastAsia="ja-JP"/>
    </w:rPr>
  </w:style>
  <w:style w:type="paragraph" w:styleId="Heading4">
    <w:name w:val="heading 4"/>
    <w:basedOn w:val="Normal"/>
    <w:link w:val="Heading4Char"/>
    <w:autoRedefine/>
    <w:uiPriority w:val="9"/>
    <w:qFormat/>
    <w:rsid w:val="003020B5"/>
    <w:pPr>
      <w:keepNext/>
      <w:keepLines/>
      <w:spacing w:before="120" w:after="120"/>
      <w:outlineLvl w:val="3"/>
    </w:pPr>
    <w:rPr>
      <w:b/>
      <w:bCs/>
      <w:sz w:val="26"/>
    </w:rPr>
  </w:style>
  <w:style w:type="paragraph" w:styleId="Heading5">
    <w:name w:val="heading 5"/>
    <w:basedOn w:val="Normal"/>
    <w:next w:val="Normal"/>
    <w:link w:val="Heading5Char"/>
    <w:uiPriority w:val="9"/>
    <w:semiHidden/>
    <w:unhideWhenUsed/>
    <w:qFormat/>
    <w:rsid w:val="005A70F8"/>
    <w:pPr>
      <w:keepNext/>
      <w:keepLines/>
      <w:spacing w:before="200"/>
      <w:outlineLvl w:val="4"/>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sid w:val="00A1194D"/>
    <w:rPr>
      <w:b/>
      <w:spacing w:val="5"/>
      <w:sz w:val="36"/>
      <w:szCs w:val="32"/>
      <w:lang w:eastAsia="ja-JP"/>
    </w:rPr>
  </w:style>
  <w:style w:type="character" w:customStyle="1" w:styleId="Heading2Char">
    <w:name w:val="Heading 2 Char"/>
    <w:link w:val="Heading2"/>
    <w:rsid w:val="00385ACF"/>
    <w:rPr>
      <w:b/>
      <w:sz w:val="28"/>
      <w:szCs w:val="32"/>
      <w:lang w:val="en" w:eastAsia="ja-JP"/>
    </w:rPr>
  </w:style>
  <w:style w:type="paragraph" w:styleId="Title">
    <w:name w:val="Title"/>
    <w:basedOn w:val="Normal"/>
    <w:next w:val="Normal"/>
    <w:link w:val="TitleChar"/>
    <w:uiPriority w:val="10"/>
    <w:qFormat/>
    <w:rsid w:val="00456927"/>
    <w:pPr>
      <w:spacing w:after="300"/>
      <w:contextualSpacing/>
      <w:jc w:val="center"/>
    </w:pPr>
    <w:rPr>
      <w:spacing w:val="5"/>
      <w:kern w:val="28"/>
      <w:sz w:val="72"/>
      <w:szCs w:val="72"/>
    </w:rPr>
  </w:style>
  <w:style w:type="character" w:customStyle="1" w:styleId="TitleChar">
    <w:name w:val="Title Char"/>
    <w:link w:val="Title"/>
    <w:uiPriority w:val="10"/>
    <w:rsid w:val="00456927"/>
    <w:rPr>
      <w:rFonts w:ascii="Calibri" w:eastAsia="Times New Roman" w:hAnsi="Calibri" w:cs="Times New Roman"/>
      <w:spacing w:val="5"/>
      <w:kern w:val="28"/>
      <w:sz w:val="72"/>
      <w:szCs w:val="72"/>
      <w:lang w:eastAsia="en-AU"/>
    </w:rPr>
  </w:style>
  <w:style w:type="character" w:customStyle="1" w:styleId="Heading3Char">
    <w:name w:val="Heading 3 Char"/>
    <w:link w:val="Heading3"/>
    <w:uiPriority w:val="9"/>
    <w:rsid w:val="0072498E"/>
    <w:rPr>
      <w:rFonts w:eastAsia="Calibri"/>
      <w:b/>
      <w:spacing w:val="5"/>
      <w:sz w:val="24"/>
      <w:szCs w:val="22"/>
      <w:lang w:eastAsia="ja-JP"/>
    </w:rPr>
  </w:style>
  <w:style w:type="character" w:customStyle="1" w:styleId="Heading4Char">
    <w:name w:val="Heading 4 Char"/>
    <w:link w:val="Heading4"/>
    <w:uiPriority w:val="9"/>
    <w:rsid w:val="003020B5"/>
    <w:rPr>
      <w:rFonts w:eastAsia="Times New Roman"/>
      <w:b/>
      <w:bCs/>
      <w:sz w:val="26"/>
      <w:szCs w:val="24"/>
    </w:rPr>
  </w:style>
  <w:style w:type="character" w:customStyle="1" w:styleId="Heading5Char">
    <w:name w:val="Heading 5 Char"/>
    <w:link w:val="Heading5"/>
    <w:uiPriority w:val="9"/>
    <w:semiHidden/>
    <w:rsid w:val="005A70F8"/>
    <w:rPr>
      <w:rFonts w:ascii="Calibri" w:eastAsia="Times New Roman" w:hAnsi="Calibri" w:cs="Times New Roman"/>
      <w:sz w:val="24"/>
    </w:rPr>
  </w:style>
  <w:style w:type="character" w:styleId="Emphasis">
    <w:name w:val="Emphasis"/>
    <w:uiPriority w:val="20"/>
    <w:qFormat/>
    <w:rsid w:val="00ED798F"/>
    <w:rPr>
      <w:rFonts w:ascii="Calibri" w:hAnsi="Calibri"/>
      <w:i/>
      <w:iCs/>
      <w:sz w:val="24"/>
    </w:rPr>
  </w:style>
  <w:style w:type="paragraph" w:customStyle="1" w:styleId="Tableheading">
    <w:name w:val="Table heading"/>
    <w:basedOn w:val="Normal"/>
    <w:qFormat/>
    <w:rsid w:val="00A1194D"/>
    <w:pPr>
      <w:keepNext/>
      <w:keepLines/>
      <w:spacing w:before="40" w:after="40"/>
    </w:pPr>
    <w:rPr>
      <w:rFonts w:eastAsia="Calibri"/>
      <w:b/>
      <w:szCs w:val="22"/>
    </w:rPr>
  </w:style>
  <w:style w:type="paragraph" w:customStyle="1" w:styleId="Tabledotpoints">
    <w:name w:val="Table dot points"/>
    <w:basedOn w:val="Normal"/>
    <w:qFormat/>
    <w:rsid w:val="008E3ED7"/>
    <w:pPr>
      <w:numPr>
        <w:numId w:val="3"/>
      </w:numPr>
      <w:spacing w:after="0"/>
      <w:ind w:left="714" w:hanging="357"/>
      <w:contextualSpacing/>
    </w:pPr>
    <w:rPr>
      <w:sz w:val="20"/>
    </w:rPr>
  </w:style>
  <w:style w:type="paragraph" w:customStyle="1" w:styleId="Tablenumber">
    <w:name w:val="Table number"/>
    <w:basedOn w:val="Normal"/>
    <w:autoRedefine/>
    <w:rsid w:val="008E3ED7"/>
    <w:pPr>
      <w:spacing w:before="40" w:after="40"/>
      <w:jc w:val="right"/>
    </w:pPr>
    <w:rPr>
      <w:sz w:val="20"/>
    </w:rPr>
  </w:style>
  <w:style w:type="paragraph" w:customStyle="1" w:styleId="Tabletext">
    <w:name w:val="Table text"/>
    <w:basedOn w:val="Normal"/>
    <w:qFormat/>
    <w:rsid w:val="00A1194D"/>
    <w:pPr>
      <w:spacing w:before="80" w:after="120"/>
    </w:pPr>
    <w:rPr>
      <w:rFonts w:eastAsia="Calibri"/>
      <w:sz w:val="20"/>
      <w:szCs w:val="22"/>
    </w:rPr>
  </w:style>
  <w:style w:type="paragraph" w:customStyle="1" w:styleId="DotPoint">
    <w:name w:val="Dot Point"/>
    <w:basedOn w:val="ListParagraph"/>
    <w:qFormat/>
    <w:rsid w:val="005A70F8"/>
    <w:pPr>
      <w:numPr>
        <w:numId w:val="1"/>
      </w:numPr>
    </w:pPr>
  </w:style>
  <w:style w:type="paragraph" w:styleId="ListParagraph">
    <w:name w:val="List Paragraph"/>
    <w:basedOn w:val="Normal"/>
    <w:uiPriority w:val="34"/>
    <w:qFormat/>
    <w:rsid w:val="00ED798F"/>
    <w:pPr>
      <w:ind w:left="720"/>
      <w:contextualSpacing/>
    </w:pPr>
  </w:style>
  <w:style w:type="paragraph" w:customStyle="1" w:styleId="SubdotPoint">
    <w:name w:val="Subdot Point"/>
    <w:basedOn w:val="ListParagraph"/>
    <w:link w:val="SubdotPointChar"/>
    <w:qFormat/>
    <w:rsid w:val="005A70F8"/>
    <w:pPr>
      <w:numPr>
        <w:ilvl w:val="1"/>
        <w:numId w:val="1"/>
      </w:numPr>
    </w:pPr>
  </w:style>
  <w:style w:type="character" w:customStyle="1" w:styleId="SubdotPointChar">
    <w:name w:val="Subdot Point Char"/>
    <w:link w:val="SubdotPoint"/>
    <w:rsid w:val="005A70F8"/>
    <w:rPr>
      <w:sz w:val="24"/>
    </w:rPr>
  </w:style>
  <w:style w:type="paragraph" w:customStyle="1" w:styleId="NumberedPoints">
    <w:name w:val="Numbered Points"/>
    <w:basedOn w:val="ListParagraph"/>
    <w:link w:val="NumberedPointsChar"/>
    <w:qFormat/>
    <w:rsid w:val="005A70F8"/>
    <w:pPr>
      <w:numPr>
        <w:numId w:val="2"/>
      </w:numPr>
    </w:pPr>
  </w:style>
  <w:style w:type="character" w:customStyle="1" w:styleId="NumberedPointsChar">
    <w:name w:val="Numbered Points Char"/>
    <w:link w:val="NumberedPoints"/>
    <w:rsid w:val="005A70F8"/>
    <w:rPr>
      <w:sz w:val="24"/>
    </w:rPr>
  </w:style>
  <w:style w:type="paragraph" w:styleId="Subtitle">
    <w:name w:val="Subtitle"/>
    <w:basedOn w:val="Normal"/>
    <w:next w:val="Normal"/>
    <w:link w:val="SubtitleChar"/>
    <w:uiPriority w:val="11"/>
    <w:qFormat/>
    <w:rsid w:val="00456927"/>
    <w:pPr>
      <w:numPr>
        <w:ilvl w:val="1"/>
      </w:numPr>
      <w:jc w:val="center"/>
    </w:pPr>
    <w:rPr>
      <w:iCs/>
      <w:spacing w:val="15"/>
      <w:sz w:val="36"/>
      <w:szCs w:val="36"/>
    </w:rPr>
  </w:style>
  <w:style w:type="character" w:customStyle="1" w:styleId="SubtitleChar">
    <w:name w:val="Subtitle Char"/>
    <w:link w:val="Subtitle"/>
    <w:uiPriority w:val="11"/>
    <w:rsid w:val="00456927"/>
    <w:rPr>
      <w:rFonts w:ascii="Calibri" w:eastAsia="Times New Roman" w:hAnsi="Calibri" w:cs="Times New Roman"/>
      <w:iCs/>
      <w:spacing w:val="15"/>
      <w:sz w:val="36"/>
      <w:szCs w:val="36"/>
      <w:lang w:eastAsia="en-AU"/>
    </w:rPr>
  </w:style>
  <w:style w:type="character" w:styleId="SubtleEmphasis">
    <w:name w:val="Subtle Emphasis"/>
    <w:uiPriority w:val="19"/>
    <w:rsid w:val="00ED798F"/>
    <w:rPr>
      <w:i/>
      <w:iCs/>
      <w:color w:val="808080"/>
    </w:rPr>
  </w:style>
  <w:style w:type="character" w:styleId="IntenseEmphasis">
    <w:name w:val="Intense Emphasis"/>
    <w:uiPriority w:val="21"/>
    <w:rsid w:val="00ED798F"/>
    <w:rPr>
      <w:b/>
      <w:bCs/>
      <w:i/>
      <w:iCs/>
      <w:color w:val="4F81BD"/>
    </w:rPr>
  </w:style>
  <w:style w:type="character" w:styleId="Strong">
    <w:name w:val="Strong"/>
    <w:uiPriority w:val="22"/>
    <w:rsid w:val="000C3654"/>
    <w:rPr>
      <w:rFonts w:ascii="Calibri" w:hAnsi="Calibri"/>
      <w:b/>
      <w:bCs/>
      <w:sz w:val="24"/>
    </w:rPr>
  </w:style>
  <w:style w:type="paragraph" w:styleId="IntenseQuote">
    <w:name w:val="Intense Quote"/>
    <w:basedOn w:val="Normal"/>
    <w:next w:val="Normal"/>
    <w:link w:val="IntenseQuoteChar"/>
    <w:uiPriority w:val="30"/>
    <w:rsid w:val="00ED798F"/>
    <w:pPr>
      <w:pBdr>
        <w:bottom w:val="single" w:sz="4" w:space="4" w:color="4F81BD"/>
      </w:pBdr>
      <w:spacing w:before="200" w:after="280"/>
      <w:ind w:left="936" w:right="936"/>
    </w:pPr>
    <w:rPr>
      <w:b/>
      <w:bCs/>
      <w:i/>
      <w:iCs/>
      <w:color w:val="4F81BD"/>
    </w:rPr>
  </w:style>
  <w:style w:type="character" w:customStyle="1" w:styleId="IntenseQuoteChar">
    <w:name w:val="Intense Quote Char"/>
    <w:link w:val="IntenseQuote"/>
    <w:uiPriority w:val="30"/>
    <w:rsid w:val="00ED798F"/>
    <w:rPr>
      <w:b/>
      <w:bCs/>
      <w:i/>
      <w:iCs/>
      <w:color w:val="4F81BD"/>
      <w:sz w:val="24"/>
    </w:rPr>
  </w:style>
  <w:style w:type="character" w:styleId="IntenseReference">
    <w:name w:val="Intense Reference"/>
    <w:uiPriority w:val="32"/>
    <w:rsid w:val="00ED798F"/>
    <w:rPr>
      <w:b/>
      <w:bCs/>
      <w:smallCaps/>
      <w:color w:val="C0504D"/>
      <w:spacing w:val="5"/>
      <w:u w:val="single"/>
    </w:rPr>
  </w:style>
  <w:style w:type="paragraph" w:styleId="Quote">
    <w:name w:val="Quote"/>
    <w:basedOn w:val="Normal"/>
    <w:next w:val="Normal"/>
    <w:link w:val="QuoteChar"/>
    <w:uiPriority w:val="29"/>
    <w:qFormat/>
    <w:rsid w:val="005A70F8"/>
    <w:rPr>
      <w:i/>
      <w:iCs/>
    </w:rPr>
  </w:style>
  <w:style w:type="character" w:customStyle="1" w:styleId="QuoteChar">
    <w:name w:val="Quote Char"/>
    <w:link w:val="Quote"/>
    <w:uiPriority w:val="29"/>
    <w:rsid w:val="005A70F8"/>
    <w:rPr>
      <w:rFonts w:ascii="Calibri" w:hAnsi="Calibri"/>
      <w:i/>
      <w:iCs/>
      <w:sz w:val="24"/>
    </w:rPr>
  </w:style>
  <w:style w:type="character" w:styleId="BookTitle">
    <w:name w:val="Book Title"/>
    <w:uiPriority w:val="33"/>
    <w:rsid w:val="00ED798F"/>
    <w:rPr>
      <w:b/>
      <w:bCs/>
      <w:smallCaps/>
      <w:spacing w:val="5"/>
    </w:rPr>
  </w:style>
  <w:style w:type="paragraph" w:styleId="NoSpacing">
    <w:name w:val="No Spacing"/>
    <w:uiPriority w:val="1"/>
    <w:rsid w:val="00ED798F"/>
    <w:rPr>
      <w:sz w:val="24"/>
      <w:szCs w:val="22"/>
      <w:lang w:eastAsia="en-US"/>
    </w:rPr>
  </w:style>
  <w:style w:type="character" w:styleId="SubtleReference">
    <w:name w:val="Subtle Reference"/>
    <w:uiPriority w:val="31"/>
    <w:rsid w:val="00ED798F"/>
    <w:rPr>
      <w:smallCaps/>
      <w:color w:val="C0504D"/>
      <w:u w:val="single"/>
    </w:rPr>
  </w:style>
  <w:style w:type="paragraph" w:styleId="BodyText">
    <w:name w:val="Body Text"/>
    <w:basedOn w:val="Normal"/>
    <w:link w:val="BodyTextChar"/>
    <w:rsid w:val="00456927"/>
  </w:style>
  <w:style w:type="character" w:customStyle="1" w:styleId="BodyTextChar">
    <w:name w:val="Body Text Char"/>
    <w:link w:val="BodyText"/>
    <w:rsid w:val="00456927"/>
    <w:rPr>
      <w:rFonts w:ascii="Verdana" w:hAnsi="Verdana" w:cs="Times New Roman"/>
      <w:sz w:val="20"/>
      <w:szCs w:val="20"/>
      <w:lang w:eastAsia="en-AU"/>
    </w:rPr>
  </w:style>
  <w:style w:type="paragraph" w:styleId="TOC2">
    <w:name w:val="toc 2"/>
    <w:basedOn w:val="TOC1"/>
    <w:next w:val="Normal"/>
    <w:uiPriority w:val="39"/>
    <w:rsid w:val="00456927"/>
    <w:pPr>
      <w:tabs>
        <w:tab w:val="left" w:pos="567"/>
        <w:tab w:val="right" w:leader="dot" w:pos="8505"/>
      </w:tabs>
      <w:spacing w:after="60"/>
      <w:ind w:left="181"/>
    </w:pPr>
  </w:style>
  <w:style w:type="paragraph" w:customStyle="1" w:styleId="IssueDate">
    <w:name w:val="IssueDate"/>
    <w:basedOn w:val="DocumentVersionnumber"/>
    <w:rsid w:val="00456927"/>
    <w:pPr>
      <w:spacing w:before="240" w:after="600"/>
      <w:jc w:val="center"/>
    </w:pPr>
    <w:rPr>
      <w:rFonts w:ascii="Tahoma" w:hAnsi="Tahoma"/>
      <w:sz w:val="36"/>
      <w:szCs w:val="36"/>
    </w:rPr>
  </w:style>
  <w:style w:type="paragraph" w:customStyle="1" w:styleId="DocumentVersionnumber">
    <w:name w:val="Document Version number"/>
    <w:basedOn w:val="Normal"/>
    <w:next w:val="Normal"/>
    <w:rsid w:val="00456927"/>
  </w:style>
  <w:style w:type="paragraph" w:customStyle="1" w:styleId="MetaHeading">
    <w:name w:val="Meta Heading"/>
    <w:basedOn w:val="Heading2"/>
    <w:next w:val="BodyText"/>
    <w:rsid w:val="00456927"/>
    <w:pPr>
      <w:keepLines w:val="0"/>
      <w:spacing w:after="120"/>
      <w:outlineLvl w:val="9"/>
    </w:pPr>
    <w:rPr>
      <w:rFonts w:ascii="Tahoma" w:hAnsi="Tahoma" w:cs="Tahoma"/>
      <w:b w:val="0"/>
      <w:lang w:eastAsia="en-AU"/>
    </w:rPr>
  </w:style>
  <w:style w:type="paragraph" w:styleId="ListBullet">
    <w:name w:val="List Bullet"/>
    <w:basedOn w:val="BodyText"/>
    <w:link w:val="ListBulletChar"/>
    <w:rsid w:val="00456927"/>
    <w:pPr>
      <w:numPr>
        <w:numId w:val="4"/>
      </w:numPr>
      <w:suppressAutoHyphens w:val="0"/>
      <w:spacing w:after="120"/>
      <w:ind w:left="357" w:hanging="357"/>
    </w:pPr>
    <w:rPr>
      <w:lang w:eastAsia="en-US"/>
    </w:rPr>
  </w:style>
  <w:style w:type="character" w:customStyle="1" w:styleId="ListBulletChar">
    <w:name w:val="List Bullet Char"/>
    <w:basedOn w:val="BodyTextChar"/>
    <w:link w:val="ListBullet"/>
    <w:rsid w:val="00456927"/>
    <w:rPr>
      <w:rFonts w:ascii="Verdana" w:hAnsi="Verdana" w:cs="Times New Roman"/>
      <w:sz w:val="24"/>
      <w:szCs w:val="20"/>
      <w:lang w:eastAsia="en-US"/>
    </w:rPr>
  </w:style>
  <w:style w:type="paragraph" w:styleId="Footer">
    <w:name w:val="footer"/>
    <w:basedOn w:val="BodyText"/>
    <w:link w:val="FooterChar"/>
    <w:rsid w:val="00456927"/>
    <w:pPr>
      <w:tabs>
        <w:tab w:val="center" w:pos="4253"/>
        <w:tab w:val="right" w:pos="8931"/>
      </w:tabs>
      <w:spacing w:after="0"/>
    </w:pPr>
    <w:rPr>
      <w:rFonts w:ascii="Tahoma" w:hAnsi="Tahoma" w:cs="Tahoma"/>
      <w:sz w:val="18"/>
      <w:szCs w:val="18"/>
    </w:rPr>
  </w:style>
  <w:style w:type="character" w:customStyle="1" w:styleId="FooterChar">
    <w:name w:val="Footer Char"/>
    <w:link w:val="Footer"/>
    <w:uiPriority w:val="99"/>
    <w:rsid w:val="00456927"/>
    <w:rPr>
      <w:rFonts w:ascii="Tahoma" w:hAnsi="Tahoma" w:cs="Tahoma"/>
      <w:sz w:val="18"/>
      <w:szCs w:val="18"/>
      <w:lang w:eastAsia="en-AU"/>
    </w:rPr>
  </w:style>
  <w:style w:type="paragraph" w:styleId="Header">
    <w:name w:val="header"/>
    <w:basedOn w:val="BodyText"/>
    <w:link w:val="HeaderChar"/>
    <w:rsid w:val="00456927"/>
    <w:pPr>
      <w:tabs>
        <w:tab w:val="right" w:pos="9072"/>
      </w:tabs>
      <w:spacing w:after="120"/>
      <w:jc w:val="right"/>
    </w:pPr>
    <w:rPr>
      <w:rFonts w:ascii="Tahoma" w:hAnsi="Tahoma" w:cs="Tahoma"/>
      <w:sz w:val="18"/>
      <w:szCs w:val="18"/>
    </w:rPr>
  </w:style>
  <w:style w:type="character" w:customStyle="1" w:styleId="HeaderChar">
    <w:name w:val="Header Char"/>
    <w:link w:val="Header"/>
    <w:uiPriority w:val="99"/>
    <w:rsid w:val="00456927"/>
    <w:rPr>
      <w:rFonts w:ascii="Tahoma" w:hAnsi="Tahoma" w:cs="Tahoma"/>
      <w:sz w:val="18"/>
      <w:szCs w:val="18"/>
      <w:lang w:eastAsia="en-AU"/>
    </w:rPr>
  </w:style>
  <w:style w:type="paragraph" w:customStyle="1" w:styleId="logo">
    <w:name w:val="logo"/>
    <w:basedOn w:val="BodyText"/>
    <w:rsid w:val="00456927"/>
    <w:pPr>
      <w:suppressAutoHyphens w:val="0"/>
      <w:jc w:val="center"/>
    </w:pPr>
    <w:rPr>
      <w:rFonts w:ascii="Tahoma" w:hAnsi="Tahoma" w:cs="Tahoma"/>
      <w:bCs/>
      <w:color w:val="0051BA"/>
      <w:sz w:val="36"/>
      <w:szCs w:val="36"/>
      <w:lang w:eastAsia="en-US"/>
    </w:rPr>
  </w:style>
  <w:style w:type="character" w:styleId="Hyperlink">
    <w:name w:val="Hyperlink"/>
    <w:uiPriority w:val="99"/>
    <w:unhideWhenUsed/>
    <w:rsid w:val="00B52740"/>
    <w:rPr>
      <w:color w:val="0000FF"/>
      <w:u w:val="single"/>
    </w:rPr>
  </w:style>
  <w:style w:type="paragraph" w:customStyle="1" w:styleId="TableColumnHeadingNormal">
    <w:name w:val="Table Column Heading Normal"/>
    <w:basedOn w:val="Normal"/>
    <w:rsid w:val="00456927"/>
    <w:pPr>
      <w:keepNext/>
      <w:keepLines/>
      <w:suppressAutoHyphens w:val="0"/>
      <w:kinsoku w:val="0"/>
      <w:overflowPunct w:val="0"/>
      <w:autoSpaceDE w:val="0"/>
      <w:autoSpaceDN w:val="0"/>
      <w:adjustRightInd w:val="0"/>
      <w:snapToGrid w:val="0"/>
      <w:spacing w:before="80" w:after="80"/>
    </w:pPr>
    <w:rPr>
      <w:rFonts w:ascii="Georgia" w:hAnsi="Georgia" w:cs="Arial"/>
      <w:b/>
      <w:color w:val="FFFFFF"/>
      <w:szCs w:val="21"/>
      <w:lang w:eastAsia="en-US"/>
    </w:rPr>
  </w:style>
  <w:style w:type="paragraph" w:styleId="TOCHeading">
    <w:name w:val="TOC Heading"/>
    <w:basedOn w:val="Heading1"/>
    <w:next w:val="Normal"/>
    <w:uiPriority w:val="39"/>
    <w:unhideWhenUsed/>
    <w:rsid w:val="00C63BEA"/>
    <w:pPr>
      <w:keepNext/>
      <w:keepLines/>
      <w:suppressAutoHyphens w:val="0"/>
      <w:spacing w:before="480" w:after="0" w:line="276" w:lineRule="auto"/>
      <w:outlineLvl w:val="9"/>
    </w:pPr>
    <w:rPr>
      <w:rFonts w:ascii="Cambria" w:hAnsi="Cambria"/>
      <w:bCs/>
      <w:color w:val="365F91"/>
      <w:spacing w:val="0"/>
      <w:sz w:val="28"/>
      <w:szCs w:val="28"/>
      <w:lang w:val="en-US" w:eastAsia="en-US"/>
    </w:rPr>
  </w:style>
  <w:style w:type="paragraph" w:styleId="FootnoteText">
    <w:name w:val="footnote text"/>
    <w:basedOn w:val="Normal"/>
    <w:link w:val="FootnoteTextChar"/>
    <w:rsid w:val="00ED156A"/>
    <w:pPr>
      <w:suppressAutoHyphens w:val="0"/>
      <w:spacing w:after="0"/>
    </w:pPr>
    <w:rPr>
      <w:rFonts w:ascii="Times New Roman" w:hAnsi="Times New Roman"/>
      <w:sz w:val="20"/>
      <w:lang w:eastAsia="en-US"/>
    </w:rPr>
  </w:style>
  <w:style w:type="paragraph" w:styleId="TOC1">
    <w:name w:val="toc 1"/>
    <w:basedOn w:val="Normal"/>
    <w:next w:val="Normal"/>
    <w:autoRedefine/>
    <w:uiPriority w:val="39"/>
    <w:unhideWhenUsed/>
    <w:rsid w:val="00456927"/>
    <w:pPr>
      <w:spacing w:after="100"/>
    </w:pPr>
  </w:style>
  <w:style w:type="paragraph" w:styleId="BalloonText">
    <w:name w:val="Balloon Text"/>
    <w:basedOn w:val="Normal"/>
    <w:link w:val="BalloonTextChar"/>
    <w:uiPriority w:val="99"/>
    <w:semiHidden/>
    <w:unhideWhenUsed/>
    <w:rsid w:val="00456927"/>
    <w:pPr>
      <w:spacing w:after="0"/>
    </w:pPr>
    <w:rPr>
      <w:rFonts w:ascii="Tahoma" w:hAnsi="Tahoma" w:cs="Tahoma"/>
      <w:sz w:val="16"/>
      <w:szCs w:val="16"/>
    </w:rPr>
  </w:style>
  <w:style w:type="character" w:customStyle="1" w:styleId="BalloonTextChar">
    <w:name w:val="Balloon Text Char"/>
    <w:link w:val="BalloonText"/>
    <w:uiPriority w:val="99"/>
    <w:semiHidden/>
    <w:rsid w:val="00456927"/>
    <w:rPr>
      <w:rFonts w:ascii="Tahoma" w:hAnsi="Tahoma" w:cs="Tahoma"/>
      <w:sz w:val="16"/>
      <w:szCs w:val="16"/>
      <w:lang w:eastAsia="en-AU"/>
    </w:rPr>
  </w:style>
  <w:style w:type="paragraph" w:styleId="DocumentMap">
    <w:name w:val="Document Map"/>
    <w:basedOn w:val="Normal"/>
    <w:link w:val="DocumentMapChar"/>
    <w:uiPriority w:val="99"/>
    <w:semiHidden/>
    <w:unhideWhenUsed/>
    <w:rsid w:val="00456927"/>
    <w:pPr>
      <w:spacing w:after="0"/>
    </w:pPr>
    <w:rPr>
      <w:rFonts w:ascii="Tahoma" w:hAnsi="Tahoma" w:cs="Tahoma"/>
      <w:sz w:val="16"/>
      <w:szCs w:val="16"/>
    </w:rPr>
  </w:style>
  <w:style w:type="character" w:customStyle="1" w:styleId="DocumentMapChar">
    <w:name w:val="Document Map Char"/>
    <w:link w:val="DocumentMap"/>
    <w:uiPriority w:val="99"/>
    <w:semiHidden/>
    <w:rsid w:val="00456927"/>
    <w:rPr>
      <w:rFonts w:ascii="Tahoma" w:hAnsi="Tahoma" w:cs="Tahoma"/>
      <w:sz w:val="16"/>
      <w:szCs w:val="16"/>
      <w:lang w:eastAsia="en-AU"/>
    </w:rPr>
  </w:style>
  <w:style w:type="character" w:customStyle="1" w:styleId="FootnoteTextChar">
    <w:name w:val="Footnote Text Char"/>
    <w:link w:val="FootnoteText"/>
    <w:rsid w:val="00ED156A"/>
    <w:rPr>
      <w:rFonts w:ascii="Times New Roman" w:hAnsi="Times New Roman"/>
      <w:lang w:eastAsia="en-US"/>
    </w:rPr>
  </w:style>
  <w:style w:type="character" w:styleId="FootnoteReference">
    <w:name w:val="footnote reference"/>
    <w:rsid w:val="00ED156A"/>
    <w:rPr>
      <w:vertAlign w:val="superscript"/>
    </w:rPr>
  </w:style>
  <w:style w:type="character" w:styleId="FollowedHyperlink">
    <w:name w:val="FollowedHyperlink"/>
    <w:uiPriority w:val="99"/>
    <w:semiHidden/>
    <w:unhideWhenUsed/>
    <w:rsid w:val="00EB0DAE"/>
    <w:rPr>
      <w:color w:val="800080"/>
      <w:u w:val="single"/>
    </w:rPr>
  </w:style>
  <w:style w:type="paragraph" w:styleId="TOC3">
    <w:name w:val="toc 3"/>
    <w:basedOn w:val="Normal"/>
    <w:next w:val="Normal"/>
    <w:autoRedefine/>
    <w:uiPriority w:val="39"/>
    <w:unhideWhenUsed/>
    <w:rsid w:val="00EB0DAE"/>
    <w:pPr>
      <w:ind w:left="480"/>
    </w:pPr>
  </w:style>
  <w:style w:type="table" w:styleId="TableGrid">
    <w:name w:val="Table Grid"/>
    <w:basedOn w:val="TableNormal"/>
    <w:uiPriority w:val="59"/>
    <w:rsid w:val="00F6067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laceholderText">
    <w:name w:val="Placeholder Text"/>
    <w:uiPriority w:val="99"/>
    <w:semiHidden/>
    <w:rsid w:val="00440D74"/>
    <w:rPr>
      <w:color w:val="808080"/>
    </w:rPr>
  </w:style>
  <w:style w:type="character" w:styleId="CommentReference">
    <w:name w:val="annotation reference"/>
    <w:uiPriority w:val="99"/>
    <w:semiHidden/>
    <w:unhideWhenUsed/>
    <w:rsid w:val="000E2939"/>
    <w:rPr>
      <w:sz w:val="16"/>
      <w:szCs w:val="16"/>
    </w:rPr>
  </w:style>
  <w:style w:type="paragraph" w:styleId="CommentText">
    <w:name w:val="annotation text"/>
    <w:basedOn w:val="Normal"/>
    <w:link w:val="CommentTextChar"/>
    <w:uiPriority w:val="99"/>
    <w:semiHidden/>
    <w:unhideWhenUsed/>
    <w:rsid w:val="000E2939"/>
    <w:rPr>
      <w:sz w:val="20"/>
    </w:rPr>
  </w:style>
  <w:style w:type="character" w:customStyle="1" w:styleId="CommentTextChar">
    <w:name w:val="Comment Text Char"/>
    <w:basedOn w:val="DefaultParagraphFont"/>
    <w:link w:val="CommentText"/>
    <w:uiPriority w:val="99"/>
    <w:semiHidden/>
    <w:rsid w:val="000E2939"/>
  </w:style>
  <w:style w:type="paragraph" w:styleId="CommentSubject">
    <w:name w:val="annotation subject"/>
    <w:basedOn w:val="CommentText"/>
    <w:next w:val="CommentText"/>
    <w:link w:val="CommentSubjectChar"/>
    <w:uiPriority w:val="99"/>
    <w:semiHidden/>
    <w:unhideWhenUsed/>
    <w:rsid w:val="000E2939"/>
    <w:rPr>
      <w:b/>
      <w:bCs/>
    </w:rPr>
  </w:style>
  <w:style w:type="character" w:customStyle="1" w:styleId="CommentSubjectChar">
    <w:name w:val="Comment Subject Char"/>
    <w:link w:val="CommentSubject"/>
    <w:uiPriority w:val="99"/>
    <w:semiHidden/>
    <w:rsid w:val="000E2939"/>
    <w:rPr>
      <w:b/>
      <w:bCs/>
    </w:rPr>
  </w:style>
  <w:style w:type="paragraph" w:customStyle="1" w:styleId="TableNumberList">
    <w:name w:val="Table Number List"/>
    <w:basedOn w:val="Tabledotpoints"/>
    <w:qFormat/>
    <w:rsid w:val="008E3ED7"/>
    <w:pPr>
      <w:numPr>
        <w:numId w:val="5"/>
      </w:numPr>
      <w:ind w:left="714" w:hanging="357"/>
    </w:pPr>
    <w:rPr>
      <w:lang w:eastAsia="ja-JP"/>
    </w:rPr>
  </w:style>
  <w:style w:type="paragraph" w:styleId="BodyTextIndent">
    <w:name w:val="Body Text Indent"/>
    <w:basedOn w:val="Normal"/>
    <w:link w:val="BodyTextIndentChar"/>
    <w:uiPriority w:val="99"/>
    <w:semiHidden/>
    <w:unhideWhenUsed/>
    <w:rsid w:val="00882746"/>
    <w:pPr>
      <w:spacing w:after="120"/>
      <w:ind w:left="283"/>
    </w:pPr>
  </w:style>
  <w:style w:type="character" w:customStyle="1" w:styleId="BodyTextIndentChar">
    <w:name w:val="Body Text Indent Char"/>
    <w:basedOn w:val="DefaultParagraphFont"/>
    <w:link w:val="BodyTextIndent"/>
    <w:uiPriority w:val="99"/>
    <w:semiHidden/>
    <w:rsid w:val="00882746"/>
    <w:rPr>
      <w:sz w:val="24"/>
    </w:rPr>
  </w:style>
  <w:style w:type="paragraph" w:styleId="BodyText2">
    <w:name w:val="Body Text 2"/>
    <w:basedOn w:val="Normal"/>
    <w:link w:val="BodyText2Char"/>
    <w:uiPriority w:val="99"/>
    <w:unhideWhenUsed/>
    <w:rsid w:val="003F3342"/>
    <w:pPr>
      <w:suppressAutoHyphens w:val="0"/>
      <w:spacing w:after="120" w:line="480" w:lineRule="auto"/>
    </w:pPr>
    <w:rPr>
      <w:rFonts w:eastAsia="Calibri"/>
      <w:szCs w:val="22"/>
      <w:lang w:eastAsia="en-US"/>
    </w:rPr>
  </w:style>
  <w:style w:type="character" w:customStyle="1" w:styleId="BodyText2Char">
    <w:name w:val="Body Text 2 Char"/>
    <w:basedOn w:val="DefaultParagraphFont"/>
    <w:link w:val="BodyText2"/>
    <w:uiPriority w:val="99"/>
    <w:rsid w:val="003F3342"/>
    <w:rPr>
      <w:rFonts w:eastAsia="Calibri"/>
      <w:sz w:val="24"/>
      <w:szCs w:val="22"/>
      <w:lang w:eastAsia="en-US"/>
    </w:rPr>
  </w:style>
  <w:style w:type="character" w:customStyle="1" w:styleId="EmailStyle341">
    <w:name w:val="EmailStyle341"/>
    <w:basedOn w:val="DefaultParagraphFont"/>
    <w:rsid w:val="00BD011C"/>
    <w:rPr>
      <w:rFonts w:ascii="Arial" w:hAnsi="Arial" w:cs="Arial"/>
      <w:color w:val="000000"/>
      <w:sz w:val="20"/>
      <w:szCs w:val="20"/>
    </w:rPr>
  </w:style>
  <w:style w:type="paragraph" w:styleId="BodyTextIndent2">
    <w:name w:val="Body Text Indent 2"/>
    <w:basedOn w:val="Normal"/>
    <w:link w:val="BodyTextIndent2Char"/>
    <w:rsid w:val="00AA6CAF"/>
    <w:pPr>
      <w:suppressAutoHyphens w:val="0"/>
      <w:spacing w:after="120" w:line="480" w:lineRule="auto"/>
      <w:ind w:left="283"/>
    </w:pPr>
    <w:rPr>
      <w:rFonts w:ascii="Times New Roman" w:hAnsi="Times New Roman"/>
      <w:szCs w:val="24"/>
      <w:lang w:val="x-none" w:eastAsia="en-US"/>
    </w:rPr>
  </w:style>
  <w:style w:type="character" w:customStyle="1" w:styleId="BodyTextIndent2Char">
    <w:name w:val="Body Text Indent 2 Char"/>
    <w:basedOn w:val="DefaultParagraphFont"/>
    <w:link w:val="BodyTextIndent2"/>
    <w:rsid w:val="00AA6CAF"/>
    <w:rPr>
      <w:rFonts w:ascii="Times New Roman" w:hAnsi="Times New Roman"/>
      <w:sz w:val="24"/>
      <w:szCs w:val="24"/>
      <w:lang w:val="x-none" w:eastAsia="en-US"/>
    </w:rPr>
  </w:style>
  <w:style w:type="paragraph" w:customStyle="1" w:styleId="Default">
    <w:name w:val="Default"/>
    <w:rsid w:val="006C3DD8"/>
    <w:pPr>
      <w:autoSpaceDE w:val="0"/>
      <w:autoSpaceDN w:val="0"/>
      <w:adjustRightInd w:val="0"/>
    </w:pPr>
    <w:rPr>
      <w:rFonts w:eastAsia="Calibri" w:cs="Calibri"/>
      <w:color w:val="000000"/>
      <w:sz w:val="24"/>
      <w:szCs w:val="24"/>
    </w:rPr>
  </w:style>
  <w:style w:type="paragraph" w:styleId="PlainText">
    <w:name w:val="Plain Text"/>
    <w:basedOn w:val="Normal"/>
    <w:link w:val="PlainTextChar"/>
    <w:rsid w:val="00625479"/>
    <w:pPr>
      <w:suppressAutoHyphens w:val="0"/>
      <w:spacing w:after="0"/>
    </w:pPr>
    <w:rPr>
      <w:rFonts w:ascii="Courier New" w:hAnsi="Courier New" w:cs="Courier New"/>
      <w:sz w:val="20"/>
      <w:lang w:eastAsia="en-US"/>
    </w:rPr>
  </w:style>
  <w:style w:type="character" w:customStyle="1" w:styleId="PlainTextChar">
    <w:name w:val="Plain Text Char"/>
    <w:basedOn w:val="DefaultParagraphFont"/>
    <w:link w:val="PlainText"/>
    <w:rsid w:val="00625479"/>
    <w:rPr>
      <w:rFonts w:ascii="Courier New" w:hAnsi="Courier New" w:cs="Courier New"/>
      <w:lang w:eastAsia="en-US"/>
    </w:rPr>
  </w:style>
  <w:style w:type="paragraph" w:styleId="NormalWeb">
    <w:name w:val="Normal (Web)"/>
    <w:basedOn w:val="Normal"/>
    <w:uiPriority w:val="99"/>
    <w:semiHidden/>
    <w:unhideWhenUsed/>
    <w:rsid w:val="00F35F74"/>
    <w:pPr>
      <w:suppressAutoHyphens w:val="0"/>
      <w:spacing w:before="100" w:beforeAutospacing="1" w:after="100" w:afterAutospacing="1"/>
    </w:pPr>
    <w:rPr>
      <w:rFonts w:ascii="Times New Roman" w:hAnsi="Times New Roman"/>
      <w:szCs w:val="24"/>
    </w:rPr>
  </w:style>
  <w:style w:type="character" w:customStyle="1" w:styleId="normaltextrun">
    <w:name w:val="normaltextrun"/>
    <w:basedOn w:val="DefaultParagraphFont"/>
    <w:rsid w:val="009D6756"/>
  </w:style>
  <w:style w:type="character" w:customStyle="1" w:styleId="eop">
    <w:name w:val="eop"/>
    <w:basedOn w:val="DefaultParagraphFont"/>
    <w:rsid w:val="009D675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651905">
      <w:bodyDiv w:val="1"/>
      <w:marLeft w:val="0"/>
      <w:marRight w:val="0"/>
      <w:marTop w:val="0"/>
      <w:marBottom w:val="0"/>
      <w:divBdr>
        <w:top w:val="none" w:sz="0" w:space="0" w:color="auto"/>
        <w:left w:val="none" w:sz="0" w:space="0" w:color="auto"/>
        <w:bottom w:val="none" w:sz="0" w:space="0" w:color="auto"/>
        <w:right w:val="none" w:sz="0" w:space="0" w:color="auto"/>
      </w:divBdr>
    </w:div>
    <w:div w:id="130831333">
      <w:bodyDiv w:val="1"/>
      <w:marLeft w:val="0"/>
      <w:marRight w:val="0"/>
      <w:marTop w:val="0"/>
      <w:marBottom w:val="0"/>
      <w:divBdr>
        <w:top w:val="none" w:sz="0" w:space="0" w:color="auto"/>
        <w:left w:val="none" w:sz="0" w:space="0" w:color="auto"/>
        <w:bottom w:val="none" w:sz="0" w:space="0" w:color="auto"/>
        <w:right w:val="none" w:sz="0" w:space="0" w:color="auto"/>
      </w:divBdr>
      <w:divsChild>
        <w:div w:id="862086154">
          <w:marLeft w:val="0"/>
          <w:marRight w:val="0"/>
          <w:marTop w:val="0"/>
          <w:marBottom w:val="0"/>
          <w:divBdr>
            <w:top w:val="single" w:sz="6" w:space="0" w:color="auto"/>
            <w:left w:val="single" w:sz="6" w:space="0" w:color="auto"/>
            <w:bottom w:val="single" w:sz="6" w:space="0" w:color="auto"/>
            <w:right w:val="single" w:sz="6" w:space="0" w:color="auto"/>
          </w:divBdr>
          <w:divsChild>
            <w:div w:id="197671164">
              <w:marLeft w:val="0"/>
              <w:marRight w:val="0"/>
              <w:marTop w:val="0"/>
              <w:marBottom w:val="0"/>
              <w:divBdr>
                <w:top w:val="none" w:sz="0" w:space="0" w:color="auto"/>
                <w:left w:val="none" w:sz="0" w:space="0" w:color="auto"/>
                <w:bottom w:val="none" w:sz="0" w:space="0" w:color="auto"/>
                <w:right w:val="none" w:sz="0" w:space="0" w:color="auto"/>
              </w:divBdr>
              <w:divsChild>
                <w:div w:id="1502205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2619801">
      <w:bodyDiv w:val="1"/>
      <w:marLeft w:val="0"/>
      <w:marRight w:val="0"/>
      <w:marTop w:val="0"/>
      <w:marBottom w:val="0"/>
      <w:divBdr>
        <w:top w:val="none" w:sz="0" w:space="0" w:color="auto"/>
        <w:left w:val="none" w:sz="0" w:space="0" w:color="auto"/>
        <w:bottom w:val="none" w:sz="0" w:space="0" w:color="auto"/>
        <w:right w:val="none" w:sz="0" w:space="0" w:color="auto"/>
      </w:divBdr>
      <w:divsChild>
        <w:div w:id="2090613821">
          <w:marLeft w:val="0"/>
          <w:marRight w:val="0"/>
          <w:marTop w:val="0"/>
          <w:marBottom w:val="0"/>
          <w:divBdr>
            <w:top w:val="single" w:sz="6" w:space="0" w:color="auto"/>
            <w:left w:val="single" w:sz="6" w:space="0" w:color="auto"/>
            <w:bottom w:val="single" w:sz="6" w:space="0" w:color="auto"/>
            <w:right w:val="single" w:sz="6" w:space="0" w:color="auto"/>
          </w:divBdr>
          <w:divsChild>
            <w:div w:id="2098088668">
              <w:marLeft w:val="0"/>
              <w:marRight w:val="0"/>
              <w:marTop w:val="0"/>
              <w:marBottom w:val="0"/>
              <w:divBdr>
                <w:top w:val="none" w:sz="0" w:space="0" w:color="auto"/>
                <w:left w:val="none" w:sz="0" w:space="0" w:color="auto"/>
                <w:bottom w:val="none" w:sz="0" w:space="0" w:color="auto"/>
                <w:right w:val="none" w:sz="0" w:space="0" w:color="auto"/>
              </w:divBdr>
              <w:divsChild>
                <w:div w:id="20193824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60982306">
      <w:bodyDiv w:val="1"/>
      <w:marLeft w:val="0"/>
      <w:marRight w:val="0"/>
      <w:marTop w:val="0"/>
      <w:marBottom w:val="0"/>
      <w:divBdr>
        <w:top w:val="none" w:sz="0" w:space="0" w:color="auto"/>
        <w:left w:val="none" w:sz="0" w:space="0" w:color="auto"/>
        <w:bottom w:val="none" w:sz="0" w:space="0" w:color="auto"/>
        <w:right w:val="none" w:sz="0" w:space="0" w:color="auto"/>
      </w:divBdr>
      <w:divsChild>
        <w:div w:id="335310913">
          <w:marLeft w:val="0"/>
          <w:marRight w:val="0"/>
          <w:marTop w:val="0"/>
          <w:marBottom w:val="0"/>
          <w:divBdr>
            <w:top w:val="single" w:sz="6" w:space="0" w:color="auto"/>
            <w:left w:val="single" w:sz="6" w:space="0" w:color="auto"/>
            <w:bottom w:val="single" w:sz="6" w:space="0" w:color="auto"/>
            <w:right w:val="single" w:sz="6" w:space="0" w:color="auto"/>
          </w:divBdr>
          <w:divsChild>
            <w:div w:id="1763867737">
              <w:marLeft w:val="0"/>
              <w:marRight w:val="0"/>
              <w:marTop w:val="0"/>
              <w:marBottom w:val="0"/>
              <w:divBdr>
                <w:top w:val="none" w:sz="0" w:space="0" w:color="auto"/>
                <w:left w:val="none" w:sz="0" w:space="0" w:color="auto"/>
                <w:bottom w:val="none" w:sz="0" w:space="0" w:color="auto"/>
                <w:right w:val="none" w:sz="0" w:space="0" w:color="auto"/>
              </w:divBdr>
              <w:divsChild>
                <w:div w:id="17721622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71812307">
      <w:bodyDiv w:val="1"/>
      <w:marLeft w:val="0"/>
      <w:marRight w:val="0"/>
      <w:marTop w:val="0"/>
      <w:marBottom w:val="0"/>
      <w:divBdr>
        <w:top w:val="none" w:sz="0" w:space="0" w:color="auto"/>
        <w:left w:val="none" w:sz="0" w:space="0" w:color="auto"/>
        <w:bottom w:val="none" w:sz="0" w:space="0" w:color="auto"/>
        <w:right w:val="none" w:sz="0" w:space="0" w:color="auto"/>
      </w:divBdr>
      <w:divsChild>
        <w:div w:id="967932507">
          <w:marLeft w:val="0"/>
          <w:marRight w:val="0"/>
          <w:marTop w:val="0"/>
          <w:marBottom w:val="0"/>
          <w:divBdr>
            <w:top w:val="single" w:sz="6" w:space="0" w:color="auto"/>
            <w:left w:val="single" w:sz="6" w:space="0" w:color="auto"/>
            <w:bottom w:val="single" w:sz="6" w:space="0" w:color="auto"/>
            <w:right w:val="single" w:sz="6" w:space="0" w:color="auto"/>
          </w:divBdr>
          <w:divsChild>
            <w:div w:id="1435902046">
              <w:marLeft w:val="0"/>
              <w:marRight w:val="0"/>
              <w:marTop w:val="0"/>
              <w:marBottom w:val="0"/>
              <w:divBdr>
                <w:top w:val="none" w:sz="0" w:space="0" w:color="auto"/>
                <w:left w:val="none" w:sz="0" w:space="0" w:color="auto"/>
                <w:bottom w:val="none" w:sz="0" w:space="0" w:color="auto"/>
                <w:right w:val="none" w:sz="0" w:space="0" w:color="auto"/>
              </w:divBdr>
              <w:divsChild>
                <w:div w:id="3917363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37994079">
      <w:bodyDiv w:val="1"/>
      <w:marLeft w:val="0"/>
      <w:marRight w:val="0"/>
      <w:marTop w:val="0"/>
      <w:marBottom w:val="0"/>
      <w:divBdr>
        <w:top w:val="none" w:sz="0" w:space="0" w:color="auto"/>
        <w:left w:val="none" w:sz="0" w:space="0" w:color="auto"/>
        <w:bottom w:val="none" w:sz="0" w:space="0" w:color="auto"/>
        <w:right w:val="none" w:sz="0" w:space="0" w:color="auto"/>
      </w:divBdr>
      <w:divsChild>
        <w:div w:id="1232736141">
          <w:marLeft w:val="0"/>
          <w:marRight w:val="0"/>
          <w:marTop w:val="0"/>
          <w:marBottom w:val="0"/>
          <w:divBdr>
            <w:top w:val="single" w:sz="6" w:space="0" w:color="auto"/>
            <w:left w:val="single" w:sz="6" w:space="0" w:color="auto"/>
            <w:bottom w:val="single" w:sz="6" w:space="0" w:color="auto"/>
            <w:right w:val="single" w:sz="6" w:space="0" w:color="auto"/>
          </w:divBdr>
          <w:divsChild>
            <w:div w:id="125005210">
              <w:marLeft w:val="0"/>
              <w:marRight w:val="0"/>
              <w:marTop w:val="0"/>
              <w:marBottom w:val="0"/>
              <w:divBdr>
                <w:top w:val="none" w:sz="0" w:space="0" w:color="auto"/>
                <w:left w:val="none" w:sz="0" w:space="0" w:color="auto"/>
                <w:bottom w:val="none" w:sz="0" w:space="0" w:color="auto"/>
                <w:right w:val="none" w:sz="0" w:space="0" w:color="auto"/>
              </w:divBdr>
              <w:divsChild>
                <w:div w:id="10869219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99857821">
      <w:bodyDiv w:val="1"/>
      <w:marLeft w:val="0"/>
      <w:marRight w:val="0"/>
      <w:marTop w:val="0"/>
      <w:marBottom w:val="0"/>
      <w:divBdr>
        <w:top w:val="none" w:sz="0" w:space="0" w:color="auto"/>
        <w:left w:val="none" w:sz="0" w:space="0" w:color="auto"/>
        <w:bottom w:val="none" w:sz="0" w:space="0" w:color="auto"/>
        <w:right w:val="none" w:sz="0" w:space="0" w:color="auto"/>
      </w:divBdr>
      <w:divsChild>
        <w:div w:id="943265387">
          <w:marLeft w:val="0"/>
          <w:marRight w:val="0"/>
          <w:marTop w:val="0"/>
          <w:marBottom w:val="0"/>
          <w:divBdr>
            <w:top w:val="single" w:sz="6" w:space="0" w:color="auto"/>
            <w:left w:val="single" w:sz="6" w:space="0" w:color="auto"/>
            <w:bottom w:val="single" w:sz="6" w:space="0" w:color="auto"/>
            <w:right w:val="single" w:sz="6" w:space="0" w:color="auto"/>
          </w:divBdr>
          <w:divsChild>
            <w:div w:id="1249464947">
              <w:marLeft w:val="0"/>
              <w:marRight w:val="0"/>
              <w:marTop w:val="0"/>
              <w:marBottom w:val="0"/>
              <w:divBdr>
                <w:top w:val="none" w:sz="0" w:space="0" w:color="auto"/>
                <w:left w:val="none" w:sz="0" w:space="0" w:color="auto"/>
                <w:bottom w:val="none" w:sz="0" w:space="0" w:color="auto"/>
                <w:right w:val="none" w:sz="0" w:space="0" w:color="auto"/>
              </w:divBdr>
              <w:divsChild>
                <w:div w:id="18119398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76398878">
      <w:bodyDiv w:val="1"/>
      <w:marLeft w:val="0"/>
      <w:marRight w:val="0"/>
      <w:marTop w:val="0"/>
      <w:marBottom w:val="0"/>
      <w:divBdr>
        <w:top w:val="none" w:sz="0" w:space="0" w:color="auto"/>
        <w:left w:val="none" w:sz="0" w:space="0" w:color="auto"/>
        <w:bottom w:val="none" w:sz="0" w:space="0" w:color="auto"/>
        <w:right w:val="none" w:sz="0" w:space="0" w:color="auto"/>
      </w:divBdr>
      <w:divsChild>
        <w:div w:id="189149705">
          <w:marLeft w:val="0"/>
          <w:marRight w:val="0"/>
          <w:marTop w:val="0"/>
          <w:marBottom w:val="0"/>
          <w:divBdr>
            <w:top w:val="single" w:sz="6" w:space="0" w:color="auto"/>
            <w:left w:val="single" w:sz="6" w:space="0" w:color="auto"/>
            <w:bottom w:val="single" w:sz="6" w:space="0" w:color="auto"/>
            <w:right w:val="single" w:sz="6" w:space="0" w:color="auto"/>
          </w:divBdr>
          <w:divsChild>
            <w:div w:id="589318907">
              <w:marLeft w:val="0"/>
              <w:marRight w:val="0"/>
              <w:marTop w:val="0"/>
              <w:marBottom w:val="0"/>
              <w:divBdr>
                <w:top w:val="none" w:sz="0" w:space="0" w:color="auto"/>
                <w:left w:val="none" w:sz="0" w:space="0" w:color="auto"/>
                <w:bottom w:val="none" w:sz="0" w:space="0" w:color="auto"/>
                <w:right w:val="none" w:sz="0" w:space="0" w:color="auto"/>
              </w:divBdr>
              <w:divsChild>
                <w:div w:id="7336263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31905753">
      <w:bodyDiv w:val="1"/>
      <w:marLeft w:val="0"/>
      <w:marRight w:val="0"/>
      <w:marTop w:val="0"/>
      <w:marBottom w:val="0"/>
      <w:divBdr>
        <w:top w:val="none" w:sz="0" w:space="0" w:color="auto"/>
        <w:left w:val="none" w:sz="0" w:space="0" w:color="auto"/>
        <w:bottom w:val="none" w:sz="0" w:space="0" w:color="auto"/>
        <w:right w:val="none" w:sz="0" w:space="0" w:color="auto"/>
      </w:divBdr>
      <w:divsChild>
        <w:div w:id="1602106796">
          <w:marLeft w:val="0"/>
          <w:marRight w:val="0"/>
          <w:marTop w:val="0"/>
          <w:marBottom w:val="0"/>
          <w:divBdr>
            <w:top w:val="single" w:sz="6" w:space="0" w:color="auto"/>
            <w:left w:val="single" w:sz="6" w:space="0" w:color="auto"/>
            <w:bottom w:val="single" w:sz="6" w:space="0" w:color="auto"/>
            <w:right w:val="single" w:sz="6" w:space="0" w:color="auto"/>
          </w:divBdr>
          <w:divsChild>
            <w:div w:id="756250621">
              <w:marLeft w:val="0"/>
              <w:marRight w:val="0"/>
              <w:marTop w:val="0"/>
              <w:marBottom w:val="0"/>
              <w:divBdr>
                <w:top w:val="none" w:sz="0" w:space="0" w:color="auto"/>
                <w:left w:val="none" w:sz="0" w:space="0" w:color="auto"/>
                <w:bottom w:val="none" w:sz="0" w:space="0" w:color="auto"/>
                <w:right w:val="none" w:sz="0" w:space="0" w:color="auto"/>
              </w:divBdr>
              <w:divsChild>
                <w:div w:id="20594341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42803408">
      <w:bodyDiv w:val="1"/>
      <w:marLeft w:val="0"/>
      <w:marRight w:val="0"/>
      <w:marTop w:val="0"/>
      <w:marBottom w:val="0"/>
      <w:divBdr>
        <w:top w:val="none" w:sz="0" w:space="0" w:color="auto"/>
        <w:left w:val="none" w:sz="0" w:space="0" w:color="auto"/>
        <w:bottom w:val="none" w:sz="0" w:space="0" w:color="auto"/>
        <w:right w:val="none" w:sz="0" w:space="0" w:color="auto"/>
      </w:divBdr>
      <w:divsChild>
        <w:div w:id="667469">
          <w:marLeft w:val="0"/>
          <w:marRight w:val="0"/>
          <w:marTop w:val="0"/>
          <w:marBottom w:val="0"/>
          <w:divBdr>
            <w:top w:val="single" w:sz="6" w:space="0" w:color="auto"/>
            <w:left w:val="single" w:sz="6" w:space="0" w:color="auto"/>
            <w:bottom w:val="single" w:sz="6" w:space="0" w:color="auto"/>
            <w:right w:val="single" w:sz="6" w:space="0" w:color="auto"/>
          </w:divBdr>
          <w:divsChild>
            <w:div w:id="896821629">
              <w:marLeft w:val="0"/>
              <w:marRight w:val="0"/>
              <w:marTop w:val="0"/>
              <w:marBottom w:val="0"/>
              <w:divBdr>
                <w:top w:val="none" w:sz="0" w:space="0" w:color="auto"/>
                <w:left w:val="none" w:sz="0" w:space="0" w:color="auto"/>
                <w:bottom w:val="none" w:sz="0" w:space="0" w:color="auto"/>
                <w:right w:val="none" w:sz="0" w:space="0" w:color="auto"/>
              </w:divBdr>
              <w:divsChild>
                <w:div w:id="275324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10965196">
      <w:bodyDiv w:val="1"/>
      <w:marLeft w:val="0"/>
      <w:marRight w:val="0"/>
      <w:marTop w:val="0"/>
      <w:marBottom w:val="0"/>
      <w:divBdr>
        <w:top w:val="none" w:sz="0" w:space="0" w:color="auto"/>
        <w:left w:val="none" w:sz="0" w:space="0" w:color="auto"/>
        <w:bottom w:val="none" w:sz="0" w:space="0" w:color="auto"/>
        <w:right w:val="none" w:sz="0" w:space="0" w:color="auto"/>
      </w:divBdr>
      <w:divsChild>
        <w:div w:id="41027793">
          <w:marLeft w:val="0"/>
          <w:marRight w:val="0"/>
          <w:marTop w:val="0"/>
          <w:marBottom w:val="0"/>
          <w:divBdr>
            <w:top w:val="single" w:sz="6" w:space="0" w:color="auto"/>
            <w:left w:val="single" w:sz="6" w:space="0" w:color="auto"/>
            <w:bottom w:val="single" w:sz="6" w:space="0" w:color="auto"/>
            <w:right w:val="single" w:sz="6" w:space="0" w:color="auto"/>
          </w:divBdr>
          <w:divsChild>
            <w:div w:id="1628971804">
              <w:marLeft w:val="0"/>
              <w:marRight w:val="0"/>
              <w:marTop w:val="0"/>
              <w:marBottom w:val="0"/>
              <w:divBdr>
                <w:top w:val="none" w:sz="0" w:space="0" w:color="auto"/>
                <w:left w:val="none" w:sz="0" w:space="0" w:color="auto"/>
                <w:bottom w:val="none" w:sz="0" w:space="0" w:color="auto"/>
                <w:right w:val="none" w:sz="0" w:space="0" w:color="auto"/>
              </w:divBdr>
              <w:divsChild>
                <w:div w:id="13519055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27618486">
      <w:bodyDiv w:val="1"/>
      <w:marLeft w:val="0"/>
      <w:marRight w:val="0"/>
      <w:marTop w:val="0"/>
      <w:marBottom w:val="0"/>
      <w:divBdr>
        <w:top w:val="none" w:sz="0" w:space="0" w:color="auto"/>
        <w:left w:val="none" w:sz="0" w:space="0" w:color="auto"/>
        <w:bottom w:val="none" w:sz="0" w:space="0" w:color="auto"/>
        <w:right w:val="none" w:sz="0" w:space="0" w:color="auto"/>
      </w:divBdr>
      <w:divsChild>
        <w:div w:id="695468774">
          <w:marLeft w:val="0"/>
          <w:marRight w:val="0"/>
          <w:marTop w:val="0"/>
          <w:marBottom w:val="0"/>
          <w:divBdr>
            <w:top w:val="single" w:sz="6" w:space="0" w:color="auto"/>
            <w:left w:val="single" w:sz="6" w:space="0" w:color="auto"/>
            <w:bottom w:val="single" w:sz="6" w:space="0" w:color="auto"/>
            <w:right w:val="single" w:sz="6" w:space="0" w:color="auto"/>
          </w:divBdr>
          <w:divsChild>
            <w:div w:id="1581060155">
              <w:marLeft w:val="0"/>
              <w:marRight w:val="0"/>
              <w:marTop w:val="0"/>
              <w:marBottom w:val="0"/>
              <w:divBdr>
                <w:top w:val="none" w:sz="0" w:space="0" w:color="auto"/>
                <w:left w:val="none" w:sz="0" w:space="0" w:color="auto"/>
                <w:bottom w:val="none" w:sz="0" w:space="0" w:color="auto"/>
                <w:right w:val="none" w:sz="0" w:space="0" w:color="auto"/>
              </w:divBdr>
              <w:divsChild>
                <w:div w:id="11005631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33972728">
      <w:bodyDiv w:val="1"/>
      <w:marLeft w:val="0"/>
      <w:marRight w:val="0"/>
      <w:marTop w:val="0"/>
      <w:marBottom w:val="0"/>
      <w:divBdr>
        <w:top w:val="none" w:sz="0" w:space="0" w:color="auto"/>
        <w:left w:val="none" w:sz="0" w:space="0" w:color="auto"/>
        <w:bottom w:val="none" w:sz="0" w:space="0" w:color="auto"/>
        <w:right w:val="none" w:sz="0" w:space="0" w:color="auto"/>
      </w:divBdr>
    </w:div>
    <w:div w:id="968317303">
      <w:bodyDiv w:val="1"/>
      <w:marLeft w:val="0"/>
      <w:marRight w:val="0"/>
      <w:marTop w:val="0"/>
      <w:marBottom w:val="0"/>
      <w:divBdr>
        <w:top w:val="none" w:sz="0" w:space="0" w:color="auto"/>
        <w:left w:val="none" w:sz="0" w:space="0" w:color="auto"/>
        <w:bottom w:val="none" w:sz="0" w:space="0" w:color="auto"/>
        <w:right w:val="none" w:sz="0" w:space="0" w:color="auto"/>
      </w:divBdr>
      <w:divsChild>
        <w:div w:id="2127694066">
          <w:marLeft w:val="0"/>
          <w:marRight w:val="0"/>
          <w:marTop w:val="0"/>
          <w:marBottom w:val="0"/>
          <w:divBdr>
            <w:top w:val="single" w:sz="6" w:space="0" w:color="auto"/>
            <w:left w:val="single" w:sz="6" w:space="0" w:color="auto"/>
            <w:bottom w:val="single" w:sz="6" w:space="0" w:color="auto"/>
            <w:right w:val="single" w:sz="6" w:space="0" w:color="auto"/>
          </w:divBdr>
          <w:divsChild>
            <w:div w:id="425539428">
              <w:marLeft w:val="0"/>
              <w:marRight w:val="0"/>
              <w:marTop w:val="0"/>
              <w:marBottom w:val="0"/>
              <w:divBdr>
                <w:top w:val="none" w:sz="0" w:space="0" w:color="auto"/>
                <w:left w:val="none" w:sz="0" w:space="0" w:color="auto"/>
                <w:bottom w:val="none" w:sz="0" w:space="0" w:color="auto"/>
                <w:right w:val="none" w:sz="0" w:space="0" w:color="auto"/>
              </w:divBdr>
              <w:divsChild>
                <w:div w:id="6135145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08550222">
      <w:bodyDiv w:val="1"/>
      <w:marLeft w:val="0"/>
      <w:marRight w:val="0"/>
      <w:marTop w:val="0"/>
      <w:marBottom w:val="0"/>
      <w:divBdr>
        <w:top w:val="none" w:sz="0" w:space="0" w:color="auto"/>
        <w:left w:val="none" w:sz="0" w:space="0" w:color="auto"/>
        <w:bottom w:val="none" w:sz="0" w:space="0" w:color="auto"/>
        <w:right w:val="none" w:sz="0" w:space="0" w:color="auto"/>
      </w:divBdr>
      <w:divsChild>
        <w:div w:id="2092308470">
          <w:marLeft w:val="0"/>
          <w:marRight w:val="0"/>
          <w:marTop w:val="0"/>
          <w:marBottom w:val="0"/>
          <w:divBdr>
            <w:top w:val="single" w:sz="6" w:space="0" w:color="auto"/>
            <w:left w:val="single" w:sz="6" w:space="0" w:color="auto"/>
            <w:bottom w:val="single" w:sz="6" w:space="0" w:color="auto"/>
            <w:right w:val="single" w:sz="6" w:space="0" w:color="auto"/>
          </w:divBdr>
          <w:divsChild>
            <w:div w:id="296839956">
              <w:marLeft w:val="0"/>
              <w:marRight w:val="0"/>
              <w:marTop w:val="0"/>
              <w:marBottom w:val="0"/>
              <w:divBdr>
                <w:top w:val="none" w:sz="0" w:space="0" w:color="auto"/>
                <w:left w:val="none" w:sz="0" w:space="0" w:color="auto"/>
                <w:bottom w:val="none" w:sz="0" w:space="0" w:color="auto"/>
                <w:right w:val="none" w:sz="0" w:space="0" w:color="auto"/>
              </w:divBdr>
              <w:divsChild>
                <w:div w:id="14175583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42847529">
      <w:bodyDiv w:val="1"/>
      <w:marLeft w:val="0"/>
      <w:marRight w:val="0"/>
      <w:marTop w:val="0"/>
      <w:marBottom w:val="0"/>
      <w:divBdr>
        <w:top w:val="none" w:sz="0" w:space="0" w:color="auto"/>
        <w:left w:val="none" w:sz="0" w:space="0" w:color="auto"/>
        <w:bottom w:val="none" w:sz="0" w:space="0" w:color="auto"/>
        <w:right w:val="none" w:sz="0" w:space="0" w:color="auto"/>
      </w:divBdr>
      <w:divsChild>
        <w:div w:id="1967419408">
          <w:marLeft w:val="0"/>
          <w:marRight w:val="0"/>
          <w:marTop w:val="0"/>
          <w:marBottom w:val="0"/>
          <w:divBdr>
            <w:top w:val="single" w:sz="6" w:space="0" w:color="auto"/>
            <w:left w:val="single" w:sz="6" w:space="0" w:color="auto"/>
            <w:bottom w:val="single" w:sz="6" w:space="0" w:color="auto"/>
            <w:right w:val="single" w:sz="6" w:space="0" w:color="auto"/>
          </w:divBdr>
          <w:divsChild>
            <w:div w:id="1801727769">
              <w:marLeft w:val="0"/>
              <w:marRight w:val="0"/>
              <w:marTop w:val="0"/>
              <w:marBottom w:val="0"/>
              <w:divBdr>
                <w:top w:val="none" w:sz="0" w:space="0" w:color="auto"/>
                <w:left w:val="none" w:sz="0" w:space="0" w:color="auto"/>
                <w:bottom w:val="none" w:sz="0" w:space="0" w:color="auto"/>
                <w:right w:val="none" w:sz="0" w:space="0" w:color="auto"/>
              </w:divBdr>
              <w:divsChild>
                <w:div w:id="20418596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89174958">
      <w:bodyDiv w:val="1"/>
      <w:marLeft w:val="0"/>
      <w:marRight w:val="0"/>
      <w:marTop w:val="0"/>
      <w:marBottom w:val="0"/>
      <w:divBdr>
        <w:top w:val="none" w:sz="0" w:space="0" w:color="auto"/>
        <w:left w:val="none" w:sz="0" w:space="0" w:color="auto"/>
        <w:bottom w:val="none" w:sz="0" w:space="0" w:color="auto"/>
        <w:right w:val="none" w:sz="0" w:space="0" w:color="auto"/>
      </w:divBdr>
      <w:divsChild>
        <w:div w:id="763234683">
          <w:marLeft w:val="0"/>
          <w:marRight w:val="0"/>
          <w:marTop w:val="0"/>
          <w:marBottom w:val="0"/>
          <w:divBdr>
            <w:top w:val="single" w:sz="6" w:space="0" w:color="auto"/>
            <w:left w:val="single" w:sz="6" w:space="0" w:color="auto"/>
            <w:bottom w:val="single" w:sz="6" w:space="0" w:color="auto"/>
            <w:right w:val="single" w:sz="6" w:space="0" w:color="auto"/>
          </w:divBdr>
          <w:divsChild>
            <w:div w:id="2117553922">
              <w:marLeft w:val="0"/>
              <w:marRight w:val="0"/>
              <w:marTop w:val="0"/>
              <w:marBottom w:val="0"/>
              <w:divBdr>
                <w:top w:val="none" w:sz="0" w:space="0" w:color="auto"/>
                <w:left w:val="none" w:sz="0" w:space="0" w:color="auto"/>
                <w:bottom w:val="none" w:sz="0" w:space="0" w:color="auto"/>
                <w:right w:val="none" w:sz="0" w:space="0" w:color="auto"/>
              </w:divBdr>
              <w:divsChild>
                <w:div w:id="12726678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97277594">
      <w:bodyDiv w:val="1"/>
      <w:marLeft w:val="0"/>
      <w:marRight w:val="0"/>
      <w:marTop w:val="0"/>
      <w:marBottom w:val="0"/>
      <w:divBdr>
        <w:top w:val="none" w:sz="0" w:space="0" w:color="auto"/>
        <w:left w:val="none" w:sz="0" w:space="0" w:color="auto"/>
        <w:bottom w:val="none" w:sz="0" w:space="0" w:color="auto"/>
        <w:right w:val="none" w:sz="0" w:space="0" w:color="auto"/>
      </w:divBdr>
      <w:divsChild>
        <w:div w:id="1643735139">
          <w:marLeft w:val="0"/>
          <w:marRight w:val="0"/>
          <w:marTop w:val="0"/>
          <w:marBottom w:val="0"/>
          <w:divBdr>
            <w:top w:val="single" w:sz="6" w:space="0" w:color="auto"/>
            <w:left w:val="single" w:sz="6" w:space="0" w:color="auto"/>
            <w:bottom w:val="single" w:sz="6" w:space="0" w:color="auto"/>
            <w:right w:val="single" w:sz="6" w:space="0" w:color="auto"/>
          </w:divBdr>
          <w:divsChild>
            <w:div w:id="296687390">
              <w:marLeft w:val="0"/>
              <w:marRight w:val="0"/>
              <w:marTop w:val="0"/>
              <w:marBottom w:val="0"/>
              <w:divBdr>
                <w:top w:val="none" w:sz="0" w:space="0" w:color="auto"/>
                <w:left w:val="none" w:sz="0" w:space="0" w:color="auto"/>
                <w:bottom w:val="none" w:sz="0" w:space="0" w:color="auto"/>
                <w:right w:val="none" w:sz="0" w:space="0" w:color="auto"/>
              </w:divBdr>
              <w:divsChild>
                <w:div w:id="19394081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12883356">
      <w:bodyDiv w:val="1"/>
      <w:marLeft w:val="0"/>
      <w:marRight w:val="0"/>
      <w:marTop w:val="0"/>
      <w:marBottom w:val="0"/>
      <w:divBdr>
        <w:top w:val="none" w:sz="0" w:space="0" w:color="auto"/>
        <w:left w:val="none" w:sz="0" w:space="0" w:color="auto"/>
        <w:bottom w:val="none" w:sz="0" w:space="0" w:color="auto"/>
        <w:right w:val="none" w:sz="0" w:space="0" w:color="auto"/>
      </w:divBdr>
    </w:div>
    <w:div w:id="1306081210">
      <w:bodyDiv w:val="1"/>
      <w:marLeft w:val="0"/>
      <w:marRight w:val="0"/>
      <w:marTop w:val="0"/>
      <w:marBottom w:val="0"/>
      <w:divBdr>
        <w:top w:val="none" w:sz="0" w:space="0" w:color="auto"/>
        <w:left w:val="none" w:sz="0" w:space="0" w:color="auto"/>
        <w:bottom w:val="none" w:sz="0" w:space="0" w:color="auto"/>
        <w:right w:val="none" w:sz="0" w:space="0" w:color="auto"/>
      </w:divBdr>
    </w:div>
    <w:div w:id="1519657692">
      <w:bodyDiv w:val="1"/>
      <w:marLeft w:val="0"/>
      <w:marRight w:val="0"/>
      <w:marTop w:val="0"/>
      <w:marBottom w:val="0"/>
      <w:divBdr>
        <w:top w:val="none" w:sz="0" w:space="0" w:color="auto"/>
        <w:left w:val="none" w:sz="0" w:space="0" w:color="auto"/>
        <w:bottom w:val="none" w:sz="0" w:space="0" w:color="auto"/>
        <w:right w:val="none" w:sz="0" w:space="0" w:color="auto"/>
      </w:divBdr>
      <w:divsChild>
        <w:div w:id="1143081416">
          <w:marLeft w:val="0"/>
          <w:marRight w:val="0"/>
          <w:marTop w:val="0"/>
          <w:marBottom w:val="0"/>
          <w:divBdr>
            <w:top w:val="single" w:sz="6" w:space="0" w:color="auto"/>
            <w:left w:val="single" w:sz="6" w:space="0" w:color="auto"/>
            <w:bottom w:val="single" w:sz="6" w:space="0" w:color="auto"/>
            <w:right w:val="single" w:sz="6" w:space="0" w:color="auto"/>
          </w:divBdr>
          <w:divsChild>
            <w:div w:id="112675917">
              <w:marLeft w:val="0"/>
              <w:marRight w:val="0"/>
              <w:marTop w:val="0"/>
              <w:marBottom w:val="0"/>
              <w:divBdr>
                <w:top w:val="none" w:sz="0" w:space="0" w:color="auto"/>
                <w:left w:val="none" w:sz="0" w:space="0" w:color="auto"/>
                <w:bottom w:val="none" w:sz="0" w:space="0" w:color="auto"/>
                <w:right w:val="none" w:sz="0" w:space="0" w:color="auto"/>
              </w:divBdr>
              <w:divsChild>
                <w:div w:id="14205245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93011315">
      <w:bodyDiv w:val="1"/>
      <w:marLeft w:val="0"/>
      <w:marRight w:val="0"/>
      <w:marTop w:val="0"/>
      <w:marBottom w:val="0"/>
      <w:divBdr>
        <w:top w:val="none" w:sz="0" w:space="0" w:color="auto"/>
        <w:left w:val="none" w:sz="0" w:space="0" w:color="auto"/>
        <w:bottom w:val="none" w:sz="0" w:space="0" w:color="auto"/>
        <w:right w:val="none" w:sz="0" w:space="0" w:color="auto"/>
      </w:divBdr>
      <w:divsChild>
        <w:div w:id="2083214668">
          <w:marLeft w:val="0"/>
          <w:marRight w:val="0"/>
          <w:marTop w:val="0"/>
          <w:marBottom w:val="0"/>
          <w:divBdr>
            <w:top w:val="single" w:sz="6" w:space="0" w:color="auto"/>
            <w:left w:val="single" w:sz="6" w:space="0" w:color="auto"/>
            <w:bottom w:val="single" w:sz="6" w:space="0" w:color="auto"/>
            <w:right w:val="single" w:sz="6" w:space="0" w:color="auto"/>
          </w:divBdr>
          <w:divsChild>
            <w:div w:id="1714379799">
              <w:marLeft w:val="0"/>
              <w:marRight w:val="0"/>
              <w:marTop w:val="0"/>
              <w:marBottom w:val="0"/>
              <w:divBdr>
                <w:top w:val="none" w:sz="0" w:space="0" w:color="auto"/>
                <w:left w:val="none" w:sz="0" w:space="0" w:color="auto"/>
                <w:bottom w:val="none" w:sz="0" w:space="0" w:color="auto"/>
                <w:right w:val="none" w:sz="0" w:space="0" w:color="auto"/>
              </w:divBdr>
              <w:divsChild>
                <w:div w:id="15184245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34249511">
      <w:bodyDiv w:val="1"/>
      <w:marLeft w:val="0"/>
      <w:marRight w:val="0"/>
      <w:marTop w:val="0"/>
      <w:marBottom w:val="0"/>
      <w:divBdr>
        <w:top w:val="none" w:sz="0" w:space="0" w:color="auto"/>
        <w:left w:val="none" w:sz="0" w:space="0" w:color="auto"/>
        <w:bottom w:val="none" w:sz="0" w:space="0" w:color="auto"/>
        <w:right w:val="none" w:sz="0" w:space="0" w:color="auto"/>
      </w:divBdr>
      <w:divsChild>
        <w:div w:id="981538487">
          <w:marLeft w:val="0"/>
          <w:marRight w:val="0"/>
          <w:marTop w:val="0"/>
          <w:marBottom w:val="0"/>
          <w:divBdr>
            <w:top w:val="single" w:sz="6" w:space="0" w:color="auto"/>
            <w:left w:val="single" w:sz="6" w:space="0" w:color="auto"/>
            <w:bottom w:val="single" w:sz="6" w:space="0" w:color="auto"/>
            <w:right w:val="single" w:sz="6" w:space="0" w:color="auto"/>
          </w:divBdr>
          <w:divsChild>
            <w:div w:id="2107266029">
              <w:marLeft w:val="0"/>
              <w:marRight w:val="0"/>
              <w:marTop w:val="0"/>
              <w:marBottom w:val="0"/>
              <w:divBdr>
                <w:top w:val="none" w:sz="0" w:space="0" w:color="auto"/>
                <w:left w:val="none" w:sz="0" w:space="0" w:color="auto"/>
                <w:bottom w:val="none" w:sz="0" w:space="0" w:color="auto"/>
                <w:right w:val="none" w:sz="0" w:space="0" w:color="auto"/>
              </w:divBdr>
              <w:divsChild>
                <w:div w:id="11277025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35603077">
      <w:bodyDiv w:val="1"/>
      <w:marLeft w:val="0"/>
      <w:marRight w:val="0"/>
      <w:marTop w:val="0"/>
      <w:marBottom w:val="0"/>
      <w:divBdr>
        <w:top w:val="none" w:sz="0" w:space="0" w:color="auto"/>
        <w:left w:val="none" w:sz="0" w:space="0" w:color="auto"/>
        <w:bottom w:val="none" w:sz="0" w:space="0" w:color="auto"/>
        <w:right w:val="none" w:sz="0" w:space="0" w:color="auto"/>
      </w:divBdr>
      <w:divsChild>
        <w:div w:id="711226576">
          <w:marLeft w:val="0"/>
          <w:marRight w:val="0"/>
          <w:marTop w:val="0"/>
          <w:marBottom w:val="0"/>
          <w:divBdr>
            <w:top w:val="single" w:sz="6" w:space="0" w:color="auto"/>
            <w:left w:val="single" w:sz="6" w:space="0" w:color="auto"/>
            <w:bottom w:val="single" w:sz="6" w:space="0" w:color="auto"/>
            <w:right w:val="single" w:sz="6" w:space="0" w:color="auto"/>
          </w:divBdr>
          <w:divsChild>
            <w:div w:id="756830598">
              <w:marLeft w:val="0"/>
              <w:marRight w:val="0"/>
              <w:marTop w:val="0"/>
              <w:marBottom w:val="0"/>
              <w:divBdr>
                <w:top w:val="none" w:sz="0" w:space="0" w:color="auto"/>
                <w:left w:val="none" w:sz="0" w:space="0" w:color="auto"/>
                <w:bottom w:val="none" w:sz="0" w:space="0" w:color="auto"/>
                <w:right w:val="none" w:sz="0" w:space="0" w:color="auto"/>
              </w:divBdr>
              <w:divsChild>
                <w:div w:id="20765836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78083103">
      <w:bodyDiv w:val="1"/>
      <w:marLeft w:val="0"/>
      <w:marRight w:val="0"/>
      <w:marTop w:val="0"/>
      <w:marBottom w:val="0"/>
      <w:divBdr>
        <w:top w:val="none" w:sz="0" w:space="0" w:color="auto"/>
        <w:left w:val="none" w:sz="0" w:space="0" w:color="auto"/>
        <w:bottom w:val="none" w:sz="0" w:space="0" w:color="auto"/>
        <w:right w:val="none" w:sz="0" w:space="0" w:color="auto"/>
      </w:divBdr>
      <w:divsChild>
        <w:div w:id="683433433">
          <w:marLeft w:val="0"/>
          <w:marRight w:val="0"/>
          <w:marTop w:val="0"/>
          <w:marBottom w:val="0"/>
          <w:divBdr>
            <w:top w:val="single" w:sz="6" w:space="0" w:color="auto"/>
            <w:left w:val="single" w:sz="6" w:space="0" w:color="auto"/>
            <w:bottom w:val="single" w:sz="6" w:space="0" w:color="auto"/>
            <w:right w:val="single" w:sz="6" w:space="0" w:color="auto"/>
          </w:divBdr>
          <w:divsChild>
            <w:div w:id="118426612">
              <w:marLeft w:val="0"/>
              <w:marRight w:val="0"/>
              <w:marTop w:val="0"/>
              <w:marBottom w:val="0"/>
              <w:divBdr>
                <w:top w:val="none" w:sz="0" w:space="0" w:color="auto"/>
                <w:left w:val="none" w:sz="0" w:space="0" w:color="auto"/>
                <w:bottom w:val="none" w:sz="0" w:space="0" w:color="auto"/>
                <w:right w:val="none" w:sz="0" w:space="0" w:color="auto"/>
              </w:divBdr>
              <w:divsChild>
                <w:div w:id="11036480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10938942">
      <w:bodyDiv w:val="1"/>
      <w:marLeft w:val="0"/>
      <w:marRight w:val="0"/>
      <w:marTop w:val="0"/>
      <w:marBottom w:val="0"/>
      <w:divBdr>
        <w:top w:val="none" w:sz="0" w:space="0" w:color="auto"/>
        <w:left w:val="none" w:sz="0" w:space="0" w:color="auto"/>
        <w:bottom w:val="none" w:sz="0" w:space="0" w:color="auto"/>
        <w:right w:val="none" w:sz="0" w:space="0" w:color="auto"/>
      </w:divBdr>
      <w:divsChild>
        <w:div w:id="389112478">
          <w:marLeft w:val="0"/>
          <w:marRight w:val="0"/>
          <w:marTop w:val="0"/>
          <w:marBottom w:val="0"/>
          <w:divBdr>
            <w:top w:val="single" w:sz="6" w:space="0" w:color="auto"/>
            <w:left w:val="single" w:sz="6" w:space="0" w:color="auto"/>
            <w:bottom w:val="single" w:sz="6" w:space="0" w:color="auto"/>
            <w:right w:val="single" w:sz="6" w:space="0" w:color="auto"/>
          </w:divBdr>
          <w:divsChild>
            <w:div w:id="1629898537">
              <w:marLeft w:val="0"/>
              <w:marRight w:val="0"/>
              <w:marTop w:val="0"/>
              <w:marBottom w:val="0"/>
              <w:divBdr>
                <w:top w:val="none" w:sz="0" w:space="0" w:color="auto"/>
                <w:left w:val="none" w:sz="0" w:space="0" w:color="auto"/>
                <w:bottom w:val="none" w:sz="0" w:space="0" w:color="auto"/>
                <w:right w:val="none" w:sz="0" w:space="0" w:color="auto"/>
              </w:divBdr>
              <w:divsChild>
                <w:div w:id="11486696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69189079">
      <w:bodyDiv w:val="1"/>
      <w:marLeft w:val="0"/>
      <w:marRight w:val="0"/>
      <w:marTop w:val="0"/>
      <w:marBottom w:val="0"/>
      <w:divBdr>
        <w:top w:val="none" w:sz="0" w:space="0" w:color="auto"/>
        <w:left w:val="none" w:sz="0" w:space="0" w:color="auto"/>
        <w:bottom w:val="none" w:sz="0" w:space="0" w:color="auto"/>
        <w:right w:val="none" w:sz="0" w:space="0" w:color="auto"/>
      </w:divBdr>
      <w:divsChild>
        <w:div w:id="1644194656">
          <w:marLeft w:val="0"/>
          <w:marRight w:val="0"/>
          <w:marTop w:val="0"/>
          <w:marBottom w:val="0"/>
          <w:divBdr>
            <w:top w:val="single" w:sz="6" w:space="0" w:color="auto"/>
            <w:left w:val="single" w:sz="6" w:space="0" w:color="auto"/>
            <w:bottom w:val="single" w:sz="6" w:space="0" w:color="auto"/>
            <w:right w:val="single" w:sz="6" w:space="0" w:color="auto"/>
          </w:divBdr>
          <w:divsChild>
            <w:div w:id="1812673375">
              <w:marLeft w:val="0"/>
              <w:marRight w:val="0"/>
              <w:marTop w:val="0"/>
              <w:marBottom w:val="0"/>
              <w:divBdr>
                <w:top w:val="none" w:sz="0" w:space="0" w:color="auto"/>
                <w:left w:val="none" w:sz="0" w:space="0" w:color="auto"/>
                <w:bottom w:val="none" w:sz="0" w:space="0" w:color="auto"/>
                <w:right w:val="none" w:sz="0" w:space="0" w:color="auto"/>
              </w:divBdr>
              <w:divsChild>
                <w:div w:id="13063535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69496138">
      <w:bodyDiv w:val="1"/>
      <w:marLeft w:val="0"/>
      <w:marRight w:val="0"/>
      <w:marTop w:val="0"/>
      <w:marBottom w:val="0"/>
      <w:divBdr>
        <w:top w:val="none" w:sz="0" w:space="0" w:color="auto"/>
        <w:left w:val="none" w:sz="0" w:space="0" w:color="auto"/>
        <w:bottom w:val="none" w:sz="0" w:space="0" w:color="auto"/>
        <w:right w:val="none" w:sz="0" w:space="0" w:color="auto"/>
      </w:divBdr>
    </w:div>
    <w:div w:id="2111510064">
      <w:bodyDiv w:val="1"/>
      <w:marLeft w:val="0"/>
      <w:marRight w:val="0"/>
      <w:marTop w:val="0"/>
      <w:marBottom w:val="0"/>
      <w:divBdr>
        <w:top w:val="none" w:sz="0" w:space="0" w:color="auto"/>
        <w:left w:val="none" w:sz="0" w:space="0" w:color="auto"/>
        <w:bottom w:val="none" w:sz="0" w:space="0" w:color="auto"/>
        <w:right w:val="none" w:sz="0" w:space="0" w:color="auto"/>
      </w:divBdr>
      <w:divsChild>
        <w:div w:id="404378837">
          <w:marLeft w:val="0"/>
          <w:marRight w:val="0"/>
          <w:marTop w:val="0"/>
          <w:marBottom w:val="0"/>
          <w:divBdr>
            <w:top w:val="single" w:sz="6" w:space="0" w:color="auto"/>
            <w:left w:val="single" w:sz="6" w:space="0" w:color="auto"/>
            <w:bottom w:val="single" w:sz="6" w:space="0" w:color="auto"/>
            <w:right w:val="single" w:sz="6" w:space="0" w:color="auto"/>
          </w:divBdr>
          <w:divsChild>
            <w:div w:id="257176280">
              <w:marLeft w:val="0"/>
              <w:marRight w:val="0"/>
              <w:marTop w:val="0"/>
              <w:marBottom w:val="0"/>
              <w:divBdr>
                <w:top w:val="none" w:sz="0" w:space="0" w:color="auto"/>
                <w:left w:val="none" w:sz="0" w:space="0" w:color="auto"/>
                <w:bottom w:val="none" w:sz="0" w:space="0" w:color="auto"/>
                <w:right w:val="none" w:sz="0" w:space="0" w:color="auto"/>
              </w:divBdr>
              <w:divsChild>
                <w:div w:id="18345687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styles" Target="styles.xml"/><Relationship Id="rId13" Type="http://schemas.openxmlformats.org/officeDocument/2006/relationships/image" Target="media/image1.jpeg"/><Relationship Id="rId18" Type="http://schemas.openxmlformats.org/officeDocument/2006/relationships/footer" Target="footer2.xm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numbering" Target="numbering.xml"/><Relationship Id="rId12" Type="http://schemas.openxmlformats.org/officeDocument/2006/relationships/endnotes" Target="endnotes.xml"/><Relationship Id="rId17" Type="http://schemas.openxmlformats.org/officeDocument/2006/relationships/header" Target="header3.xml"/><Relationship Id="rId2" Type="http://schemas.openxmlformats.org/officeDocument/2006/relationships/customXml" Target="../customXml/item2.xml"/><Relationship Id="rId16" Type="http://schemas.openxmlformats.org/officeDocument/2006/relationships/footer" Target="footer1.xml"/><Relationship Id="rId20"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footnotes" Target="footnotes.xml"/><Relationship Id="rId5" Type="http://schemas.openxmlformats.org/officeDocument/2006/relationships/customXml" Target="../customXml/item5.xml"/><Relationship Id="rId15" Type="http://schemas.openxmlformats.org/officeDocument/2006/relationships/header" Target="header2.xml"/><Relationship Id="rId10" Type="http://schemas.openxmlformats.org/officeDocument/2006/relationships/webSettings" Target="webSetting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header" Target="head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J:\SportRec\Executive\Human%20Resources\Duty%20Statements\Up%20to%20date%20Duty%20Statements\Community%20Participation\Project%20Officer%20-%20Active%20Recreation%20-%20ASO5%20-%2010931\TBC%20-%20Active%20Recreation%20-%20ASO6%20-%20Sept%2018.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DefaultPlaceholder_-1854013438"/>
        <w:category>
          <w:name w:val="General"/>
          <w:gallery w:val="placeholder"/>
        </w:category>
        <w:types>
          <w:type w:val="bbPlcHdr"/>
        </w:types>
        <w:behaviors>
          <w:behavior w:val="content"/>
        </w:behaviors>
        <w:guid w:val="{51ED1ADC-F43E-47F2-ACB8-50F15C206378}"/>
      </w:docPartPr>
      <w:docPartBody>
        <w:p w:rsidR="00BB457E" w:rsidRDefault="00ED14FF">
          <w:r w:rsidRPr="00C64D9B">
            <w:rPr>
              <w:rStyle w:val="PlaceholderText"/>
            </w:rPr>
            <w:t>Choose an item.</w:t>
          </w:r>
        </w:p>
      </w:docPartBody>
    </w:docPart>
    <w:docPart>
      <w:docPartPr>
        <w:name w:val="F422CF45E6DD40C39D1D3347C01C9342"/>
        <w:category>
          <w:name w:val="General"/>
          <w:gallery w:val="placeholder"/>
        </w:category>
        <w:types>
          <w:type w:val="bbPlcHdr"/>
        </w:types>
        <w:behaviors>
          <w:behavior w:val="content"/>
        </w:behaviors>
        <w:guid w:val="{655737F2-0200-426D-B2D9-6AD0E81F74FA}"/>
      </w:docPartPr>
      <w:docPartBody>
        <w:p w:rsidR="00BB457E" w:rsidRDefault="00ED14FF" w:rsidP="00ED14FF">
          <w:pPr>
            <w:pStyle w:val="F422CF45E6DD40C39D1D3347C01C93421"/>
          </w:pPr>
          <w:r w:rsidRPr="00C64D9B">
            <w:rPr>
              <w:rStyle w:val="PlaceholderText"/>
            </w:rPr>
            <w:t>Choose an item.</w:t>
          </w:r>
        </w:p>
      </w:docPartBody>
    </w:docPart>
    <w:docPart>
      <w:docPartPr>
        <w:name w:val="71AF0628A3094173B51539B691720CCD"/>
        <w:category>
          <w:name w:val="General"/>
          <w:gallery w:val="placeholder"/>
        </w:category>
        <w:types>
          <w:type w:val="bbPlcHdr"/>
        </w:types>
        <w:behaviors>
          <w:behavior w:val="content"/>
        </w:behaviors>
        <w:guid w:val="{F7CEDE30-0A90-4043-98CC-7BD9CA9DF194}"/>
      </w:docPartPr>
      <w:docPartBody>
        <w:p w:rsidR="00BB457E" w:rsidRDefault="00ED14FF" w:rsidP="00ED14FF">
          <w:pPr>
            <w:pStyle w:val="71AF0628A3094173B51539B691720CCD"/>
          </w:pPr>
          <w:r w:rsidRPr="00C64D9B">
            <w:rPr>
              <w:rStyle w:val="PlaceholderText"/>
            </w:rPr>
            <w:t>Choose an item.</w:t>
          </w:r>
        </w:p>
      </w:docPartBody>
    </w:docPart>
    <w:docPart>
      <w:docPartPr>
        <w:name w:val="107BCF5AA84646C0A30A4F8E0D943A01"/>
        <w:category>
          <w:name w:val="General"/>
          <w:gallery w:val="placeholder"/>
        </w:category>
        <w:types>
          <w:type w:val="bbPlcHdr"/>
        </w:types>
        <w:behaviors>
          <w:behavior w:val="content"/>
        </w:behaviors>
        <w:guid w:val="{71B754B0-CEC1-46F5-892D-D761C89E28B3}"/>
      </w:docPartPr>
      <w:docPartBody>
        <w:p w:rsidR="00BB457E" w:rsidRDefault="00ED14FF" w:rsidP="00ED14FF">
          <w:pPr>
            <w:pStyle w:val="107BCF5AA84646C0A30A4F8E0D943A01"/>
          </w:pPr>
          <w:r w:rsidRPr="00C64D9B">
            <w:rPr>
              <w:rStyle w:val="PlaceholderText"/>
            </w:rPr>
            <w:t>Choose an item.</w:t>
          </w:r>
        </w:p>
      </w:docPartBody>
    </w:docPart>
    <w:docPart>
      <w:docPartPr>
        <w:name w:val="8FB62AFE1EC2406AAD2403819EF8FD7F"/>
        <w:category>
          <w:name w:val="General"/>
          <w:gallery w:val="placeholder"/>
        </w:category>
        <w:types>
          <w:type w:val="bbPlcHdr"/>
        </w:types>
        <w:behaviors>
          <w:behavior w:val="content"/>
        </w:behaviors>
        <w:guid w:val="{90BE32BB-35F4-4D9C-81A9-304B81ED464D}"/>
      </w:docPartPr>
      <w:docPartBody>
        <w:p w:rsidR="00BB457E" w:rsidRDefault="00ED14FF" w:rsidP="00ED14FF">
          <w:pPr>
            <w:pStyle w:val="8FB62AFE1EC2406AAD2403819EF8FD7F"/>
          </w:pPr>
          <w:r w:rsidRPr="00C64D9B">
            <w:rPr>
              <w:rStyle w:val="PlaceholderText"/>
            </w:rPr>
            <w:t>Choose an item.</w:t>
          </w:r>
        </w:p>
      </w:docPartBody>
    </w:docPart>
    <w:docPart>
      <w:docPartPr>
        <w:name w:val="E83F61F262D3469898BA860C311413BE"/>
        <w:category>
          <w:name w:val="General"/>
          <w:gallery w:val="placeholder"/>
        </w:category>
        <w:types>
          <w:type w:val="bbPlcHdr"/>
        </w:types>
        <w:behaviors>
          <w:behavior w:val="content"/>
        </w:behaviors>
        <w:guid w:val="{CFD31B8E-3851-4150-B1E3-DB4C7F261F81}"/>
      </w:docPartPr>
      <w:docPartBody>
        <w:p w:rsidR="00BB457E" w:rsidRDefault="00ED14FF" w:rsidP="00ED14FF">
          <w:pPr>
            <w:pStyle w:val="E83F61F262D3469898BA860C311413BE"/>
          </w:pPr>
          <w:r w:rsidRPr="00C64D9B">
            <w:rPr>
              <w:rStyle w:val="PlaceholderText"/>
            </w:rPr>
            <w:t>Choose an item.</w:t>
          </w:r>
        </w:p>
      </w:docPartBody>
    </w:docPart>
    <w:docPart>
      <w:docPartPr>
        <w:name w:val="D448E154C3E24F0AB9A9A69E34824FC9"/>
        <w:category>
          <w:name w:val="General"/>
          <w:gallery w:val="placeholder"/>
        </w:category>
        <w:types>
          <w:type w:val="bbPlcHdr"/>
        </w:types>
        <w:behaviors>
          <w:behavior w:val="content"/>
        </w:behaviors>
        <w:guid w:val="{53538F96-E84F-4684-8C10-56D0D0CA425F}"/>
      </w:docPartPr>
      <w:docPartBody>
        <w:p w:rsidR="00BB457E" w:rsidRDefault="00ED14FF" w:rsidP="00ED14FF">
          <w:pPr>
            <w:pStyle w:val="D448E154C3E24F0AB9A9A69E34824FC9"/>
          </w:pPr>
          <w:r w:rsidRPr="00C64D9B">
            <w:rPr>
              <w:rStyle w:val="PlaceholderText"/>
            </w:rPr>
            <w:t>Choose an item.</w:t>
          </w:r>
        </w:p>
      </w:docPartBody>
    </w:docPart>
    <w:docPart>
      <w:docPartPr>
        <w:name w:val="1371B485FF0B4CC19FB6ECCE87050010"/>
        <w:category>
          <w:name w:val="General"/>
          <w:gallery w:val="placeholder"/>
        </w:category>
        <w:types>
          <w:type w:val="bbPlcHdr"/>
        </w:types>
        <w:behaviors>
          <w:behavior w:val="content"/>
        </w:behaviors>
        <w:guid w:val="{1C24A545-90C7-467E-A5DD-C50E19E9D8D8}"/>
      </w:docPartPr>
      <w:docPartBody>
        <w:p w:rsidR="00BB457E" w:rsidRDefault="00ED14FF" w:rsidP="00ED14FF">
          <w:pPr>
            <w:pStyle w:val="1371B485FF0B4CC19FB6ECCE87050010"/>
          </w:pPr>
          <w:r w:rsidRPr="00C64D9B">
            <w:rPr>
              <w:rStyle w:val="PlaceholderText"/>
            </w:rPr>
            <w:t>Choose an item.</w:t>
          </w:r>
        </w:p>
      </w:docPartBody>
    </w:docPart>
    <w:docPart>
      <w:docPartPr>
        <w:name w:val="80985A811CC64E50B2471AB38558CB6C"/>
        <w:category>
          <w:name w:val="General"/>
          <w:gallery w:val="placeholder"/>
        </w:category>
        <w:types>
          <w:type w:val="bbPlcHdr"/>
        </w:types>
        <w:behaviors>
          <w:behavior w:val="content"/>
        </w:behaviors>
        <w:guid w:val="{3E12B732-5615-436C-8717-2B9B3DB5B30C}"/>
      </w:docPartPr>
      <w:docPartBody>
        <w:p w:rsidR="00BB457E" w:rsidRDefault="00ED14FF" w:rsidP="00ED14FF">
          <w:pPr>
            <w:pStyle w:val="80985A811CC64E50B2471AB38558CB6C"/>
          </w:pPr>
          <w:r w:rsidRPr="00C64D9B">
            <w:rPr>
              <w:rStyle w:val="PlaceholderText"/>
            </w:rPr>
            <w:t>Choose an item.</w:t>
          </w:r>
        </w:p>
      </w:docPartBody>
    </w:docPart>
    <w:docPart>
      <w:docPartPr>
        <w:name w:val="9E53497A998A4DA1A018C09EB2657941"/>
        <w:category>
          <w:name w:val="General"/>
          <w:gallery w:val="placeholder"/>
        </w:category>
        <w:types>
          <w:type w:val="bbPlcHdr"/>
        </w:types>
        <w:behaviors>
          <w:behavior w:val="content"/>
        </w:behaviors>
        <w:guid w:val="{CEDCE426-927E-4C47-83FE-4CA6A42DFD51}"/>
      </w:docPartPr>
      <w:docPartBody>
        <w:p w:rsidR="00BB457E" w:rsidRDefault="00ED14FF" w:rsidP="00ED14FF">
          <w:pPr>
            <w:pStyle w:val="9E53497A998A4DA1A018C09EB2657941"/>
          </w:pPr>
          <w:r w:rsidRPr="00C64D9B">
            <w:rPr>
              <w:rStyle w:val="PlaceholderText"/>
            </w:rPr>
            <w:t>Choose an item.</w:t>
          </w:r>
        </w:p>
      </w:docPartBody>
    </w:docPart>
    <w:docPart>
      <w:docPartPr>
        <w:name w:val="14DE63D441E84D49BA6EED0CCE873841"/>
        <w:category>
          <w:name w:val="General"/>
          <w:gallery w:val="placeholder"/>
        </w:category>
        <w:types>
          <w:type w:val="bbPlcHdr"/>
        </w:types>
        <w:behaviors>
          <w:behavior w:val="content"/>
        </w:behaviors>
        <w:guid w:val="{F7A49130-FC08-4C73-B6F7-87A6F0DB6CDD}"/>
      </w:docPartPr>
      <w:docPartBody>
        <w:p w:rsidR="00BB457E" w:rsidRDefault="00ED14FF" w:rsidP="00ED14FF">
          <w:pPr>
            <w:pStyle w:val="14DE63D441E84D49BA6EED0CCE873841"/>
          </w:pPr>
          <w:r w:rsidRPr="00C64D9B">
            <w:rPr>
              <w:rStyle w:val="PlaceholderText"/>
            </w:rPr>
            <w:t>Choose an item.</w:t>
          </w:r>
        </w:p>
      </w:docPartBody>
    </w:docPart>
    <w:docPart>
      <w:docPartPr>
        <w:name w:val="AECC23E30D524988A9D70C753C2F29B4"/>
        <w:category>
          <w:name w:val="General"/>
          <w:gallery w:val="placeholder"/>
        </w:category>
        <w:types>
          <w:type w:val="bbPlcHdr"/>
        </w:types>
        <w:behaviors>
          <w:behavior w:val="content"/>
        </w:behaviors>
        <w:guid w:val="{74D4E1BF-8B85-4D9A-93EF-4F3C83871C2E}"/>
      </w:docPartPr>
      <w:docPartBody>
        <w:p w:rsidR="00BB457E" w:rsidRDefault="00ED14FF" w:rsidP="00ED14FF">
          <w:pPr>
            <w:pStyle w:val="AECC23E30D524988A9D70C753C2F29B4"/>
          </w:pPr>
          <w:r w:rsidRPr="00C64D9B">
            <w:rPr>
              <w:rStyle w:val="PlaceholderText"/>
            </w:rPr>
            <w:t>Choose an item.</w:t>
          </w:r>
        </w:p>
      </w:docPartBody>
    </w:docPart>
    <w:docPart>
      <w:docPartPr>
        <w:name w:val="40D8ACFC53BC48C9932B4EC1816FB966"/>
        <w:category>
          <w:name w:val="General"/>
          <w:gallery w:val="placeholder"/>
        </w:category>
        <w:types>
          <w:type w:val="bbPlcHdr"/>
        </w:types>
        <w:behaviors>
          <w:behavior w:val="content"/>
        </w:behaviors>
        <w:guid w:val="{FE621C49-D092-4938-A8C7-B023FE41ECAB}"/>
      </w:docPartPr>
      <w:docPartBody>
        <w:p w:rsidR="00BB457E" w:rsidRDefault="00ED14FF" w:rsidP="00ED14FF">
          <w:pPr>
            <w:pStyle w:val="40D8ACFC53BC48C9932B4EC1816FB966"/>
          </w:pPr>
          <w:r w:rsidRPr="00C64D9B">
            <w:rPr>
              <w:rStyle w:val="PlaceholderText"/>
            </w:rPr>
            <w:t>Choose an item.</w:t>
          </w:r>
        </w:p>
      </w:docPartBody>
    </w:docPart>
    <w:docPart>
      <w:docPartPr>
        <w:name w:val="5FE2095C2AE84AB2A9C73E4F667ECF0C"/>
        <w:category>
          <w:name w:val="General"/>
          <w:gallery w:val="placeholder"/>
        </w:category>
        <w:types>
          <w:type w:val="bbPlcHdr"/>
        </w:types>
        <w:behaviors>
          <w:behavior w:val="content"/>
        </w:behaviors>
        <w:guid w:val="{E14CCDB5-0C34-4554-AF88-A4DE3436EB85}"/>
      </w:docPartPr>
      <w:docPartBody>
        <w:p w:rsidR="00BB457E" w:rsidRDefault="00ED14FF" w:rsidP="00ED14FF">
          <w:pPr>
            <w:pStyle w:val="5FE2095C2AE84AB2A9C73E4F667ECF0C"/>
          </w:pPr>
          <w:r w:rsidRPr="00C64D9B">
            <w:rPr>
              <w:rStyle w:val="PlaceholderText"/>
            </w:rPr>
            <w:t>Choose an item.</w:t>
          </w:r>
        </w:p>
      </w:docPartBody>
    </w:docPart>
    <w:docPart>
      <w:docPartPr>
        <w:name w:val="430C6052FC9F495A967BE7A08FD7457D"/>
        <w:category>
          <w:name w:val="General"/>
          <w:gallery w:val="placeholder"/>
        </w:category>
        <w:types>
          <w:type w:val="bbPlcHdr"/>
        </w:types>
        <w:behaviors>
          <w:behavior w:val="content"/>
        </w:behaviors>
        <w:guid w:val="{D0D651C2-EC70-4115-8BDC-A66B5FCAC038}"/>
      </w:docPartPr>
      <w:docPartBody>
        <w:p w:rsidR="003E7C37" w:rsidRDefault="00BB457E" w:rsidP="00BB457E">
          <w:pPr>
            <w:pStyle w:val="430C6052FC9F495A967BE7A08FD7457D"/>
          </w:pPr>
          <w:r w:rsidRPr="00C64D9B">
            <w:rPr>
              <w:rStyle w:val="PlaceholderText"/>
            </w:rPr>
            <w:t>Choose an item.</w:t>
          </w:r>
        </w:p>
      </w:docPartBody>
    </w:docPart>
    <w:docPart>
      <w:docPartPr>
        <w:name w:val="A427B0C10527480DBD8A0C1FCA63C6A0"/>
        <w:category>
          <w:name w:val="General"/>
          <w:gallery w:val="placeholder"/>
        </w:category>
        <w:types>
          <w:type w:val="bbPlcHdr"/>
        </w:types>
        <w:behaviors>
          <w:behavior w:val="content"/>
        </w:behaviors>
        <w:guid w:val="{544EBBB0-5634-4564-8339-DCBBA0DBB4A7}"/>
      </w:docPartPr>
      <w:docPartBody>
        <w:p w:rsidR="003E7C37" w:rsidRDefault="00BB457E" w:rsidP="00BB457E">
          <w:pPr>
            <w:pStyle w:val="A427B0C10527480DBD8A0C1FCA63C6A0"/>
          </w:pPr>
          <w:r w:rsidRPr="00C64D9B">
            <w:rPr>
              <w:rStyle w:val="PlaceholderText"/>
            </w:rPr>
            <w:t>Choose an item.</w:t>
          </w:r>
        </w:p>
      </w:docPartBody>
    </w:docPart>
    <w:docPart>
      <w:docPartPr>
        <w:name w:val="13BC0B0E6015472A9F1F3E1758A44243"/>
        <w:category>
          <w:name w:val="General"/>
          <w:gallery w:val="placeholder"/>
        </w:category>
        <w:types>
          <w:type w:val="bbPlcHdr"/>
        </w:types>
        <w:behaviors>
          <w:behavior w:val="content"/>
        </w:behaviors>
        <w:guid w:val="{699AC252-4C0A-4CA6-A8D6-E52A5B38BEB3}"/>
      </w:docPartPr>
      <w:docPartBody>
        <w:p w:rsidR="003E7C37" w:rsidRDefault="00BB457E" w:rsidP="00BB457E">
          <w:pPr>
            <w:pStyle w:val="13BC0B0E6015472A9F1F3E1758A44243"/>
          </w:pPr>
          <w:r w:rsidRPr="00C64D9B">
            <w:rPr>
              <w:rStyle w:val="PlaceholderText"/>
            </w:rPr>
            <w:t>Choose an item.</w:t>
          </w:r>
        </w:p>
      </w:docPartBody>
    </w:docPart>
    <w:docPart>
      <w:docPartPr>
        <w:name w:val="D9127B4838E44EDF93F69CF4C8C4D578"/>
        <w:category>
          <w:name w:val="General"/>
          <w:gallery w:val="placeholder"/>
        </w:category>
        <w:types>
          <w:type w:val="bbPlcHdr"/>
        </w:types>
        <w:behaviors>
          <w:behavior w:val="content"/>
        </w:behaviors>
        <w:guid w:val="{730CC85E-6768-4BAC-962A-CEEFA4E92AF2}"/>
      </w:docPartPr>
      <w:docPartBody>
        <w:p w:rsidR="003E7C37" w:rsidRDefault="00BB457E" w:rsidP="00BB457E">
          <w:pPr>
            <w:pStyle w:val="D9127B4838E44EDF93F69CF4C8C4D578"/>
          </w:pPr>
          <w:r w:rsidRPr="00C64D9B">
            <w:rPr>
              <w:rStyle w:val="PlaceholderText"/>
            </w:rPr>
            <w:t>Choose an item.</w:t>
          </w:r>
        </w:p>
      </w:docPartBody>
    </w:docPart>
    <w:docPart>
      <w:docPartPr>
        <w:name w:val="A34548D20E314DDBACCF8CDA7DC74A10"/>
        <w:category>
          <w:name w:val="General"/>
          <w:gallery w:val="placeholder"/>
        </w:category>
        <w:types>
          <w:type w:val="bbPlcHdr"/>
        </w:types>
        <w:behaviors>
          <w:behavior w:val="content"/>
        </w:behaviors>
        <w:guid w:val="{4D7F3FD2-3578-4A71-BF30-73A00059EF61}"/>
      </w:docPartPr>
      <w:docPartBody>
        <w:p w:rsidR="003E7C37" w:rsidRDefault="00BB457E" w:rsidP="00BB457E">
          <w:pPr>
            <w:pStyle w:val="A34548D20E314DDBACCF8CDA7DC74A10"/>
          </w:pPr>
          <w:r w:rsidRPr="00C64D9B">
            <w:rPr>
              <w:rStyle w:val="PlaceholderText"/>
            </w:rPr>
            <w:t>Choose an item.</w:t>
          </w:r>
        </w:p>
      </w:docPartBody>
    </w:docPart>
    <w:docPart>
      <w:docPartPr>
        <w:name w:val="AE52BC55CAF54C6DA044F9F62319868A"/>
        <w:category>
          <w:name w:val="General"/>
          <w:gallery w:val="placeholder"/>
        </w:category>
        <w:types>
          <w:type w:val="bbPlcHdr"/>
        </w:types>
        <w:behaviors>
          <w:behavior w:val="content"/>
        </w:behaviors>
        <w:guid w:val="{B6E35F6C-6C34-4D4E-9EFE-F0FF10AAD321}"/>
      </w:docPartPr>
      <w:docPartBody>
        <w:p w:rsidR="003E7C37" w:rsidRDefault="00BB457E" w:rsidP="00BB457E">
          <w:pPr>
            <w:pStyle w:val="AE52BC55CAF54C6DA044F9F62319868A"/>
          </w:pPr>
          <w:r w:rsidRPr="00C64D9B">
            <w:rPr>
              <w:rStyle w:val="PlaceholderText"/>
            </w:rPr>
            <w:t>Choose an item.</w:t>
          </w:r>
        </w:p>
      </w:docPartBody>
    </w:docPart>
    <w:docPart>
      <w:docPartPr>
        <w:name w:val="20718680BD2E45F2A2990CFFD135B4ED"/>
        <w:category>
          <w:name w:val="General"/>
          <w:gallery w:val="placeholder"/>
        </w:category>
        <w:types>
          <w:type w:val="bbPlcHdr"/>
        </w:types>
        <w:behaviors>
          <w:behavior w:val="content"/>
        </w:behaviors>
        <w:guid w:val="{952DC818-3A26-434D-83F2-5FE9586ED3F7}"/>
      </w:docPartPr>
      <w:docPartBody>
        <w:p w:rsidR="003E7C37" w:rsidRDefault="00BB457E" w:rsidP="00BB457E">
          <w:pPr>
            <w:pStyle w:val="20718680BD2E45F2A2990CFFD135B4ED"/>
          </w:pPr>
          <w:r w:rsidRPr="00C64D9B">
            <w:rPr>
              <w:rStyle w:val="PlaceholderText"/>
            </w:rPr>
            <w:t>Choose an item.</w:t>
          </w:r>
        </w:p>
      </w:docPartBody>
    </w:docPart>
    <w:docPart>
      <w:docPartPr>
        <w:name w:val="83AE8C54979248A1BD124C335D65F2E9"/>
        <w:category>
          <w:name w:val="General"/>
          <w:gallery w:val="placeholder"/>
        </w:category>
        <w:types>
          <w:type w:val="bbPlcHdr"/>
        </w:types>
        <w:behaviors>
          <w:behavior w:val="content"/>
        </w:behaviors>
        <w:guid w:val="{760EC268-FFD5-4F82-86F2-BAD74CA74DFA}"/>
      </w:docPartPr>
      <w:docPartBody>
        <w:p w:rsidR="003E7C37" w:rsidRDefault="00BB457E" w:rsidP="00BB457E">
          <w:pPr>
            <w:pStyle w:val="83AE8C54979248A1BD124C335D65F2E9"/>
          </w:pPr>
          <w:r w:rsidRPr="00C64D9B">
            <w:rPr>
              <w:rStyle w:val="PlaceholderText"/>
            </w:rPr>
            <w:t>Choose an item.</w:t>
          </w:r>
        </w:p>
      </w:docPartBody>
    </w:docPart>
    <w:docPart>
      <w:docPartPr>
        <w:name w:val="26BB13B222FA4775A0DB547C02921360"/>
        <w:category>
          <w:name w:val="General"/>
          <w:gallery w:val="placeholder"/>
        </w:category>
        <w:types>
          <w:type w:val="bbPlcHdr"/>
        </w:types>
        <w:behaviors>
          <w:behavior w:val="content"/>
        </w:behaviors>
        <w:guid w:val="{E7387338-E9BC-4BA1-AE65-212AFEBA1C60}"/>
      </w:docPartPr>
      <w:docPartBody>
        <w:p w:rsidR="003E7C37" w:rsidRDefault="00BB457E" w:rsidP="00BB457E">
          <w:pPr>
            <w:pStyle w:val="26BB13B222FA4775A0DB547C02921360"/>
          </w:pPr>
          <w:r w:rsidRPr="00C64D9B">
            <w:rPr>
              <w:rStyle w:val="PlaceholderText"/>
            </w:rPr>
            <w:t>Choose an item.</w:t>
          </w:r>
        </w:p>
      </w:docPartBody>
    </w:docPart>
    <w:docPart>
      <w:docPartPr>
        <w:name w:val="8F24FEA767814C0AB15C66EF0D4374FB"/>
        <w:category>
          <w:name w:val="General"/>
          <w:gallery w:val="placeholder"/>
        </w:category>
        <w:types>
          <w:type w:val="bbPlcHdr"/>
        </w:types>
        <w:behaviors>
          <w:behavior w:val="content"/>
        </w:behaviors>
        <w:guid w:val="{F8CB4ED5-3E1E-4D50-AC8B-C21CB22F49FD}"/>
      </w:docPartPr>
      <w:docPartBody>
        <w:p w:rsidR="003E7C37" w:rsidRDefault="00BB457E" w:rsidP="00BB457E">
          <w:pPr>
            <w:pStyle w:val="8F24FEA767814C0AB15C66EF0D4374FB"/>
          </w:pPr>
          <w:r w:rsidRPr="00C64D9B">
            <w:rPr>
              <w:rStyle w:val="PlaceholderText"/>
            </w:rPr>
            <w:t>Choose an item.</w:t>
          </w:r>
        </w:p>
      </w:docPartBody>
    </w:docPart>
    <w:docPart>
      <w:docPartPr>
        <w:name w:val="063803E30BAA48A48204293DBD2BED07"/>
        <w:category>
          <w:name w:val="General"/>
          <w:gallery w:val="placeholder"/>
        </w:category>
        <w:types>
          <w:type w:val="bbPlcHdr"/>
        </w:types>
        <w:behaviors>
          <w:behavior w:val="content"/>
        </w:behaviors>
        <w:guid w:val="{BDC926A7-A0D2-4BCD-A46B-8DF4B90F52D9}"/>
      </w:docPartPr>
      <w:docPartBody>
        <w:p w:rsidR="003E7C37" w:rsidRDefault="00BB457E" w:rsidP="00BB457E">
          <w:pPr>
            <w:pStyle w:val="063803E30BAA48A48204293DBD2BED07"/>
          </w:pPr>
          <w:r w:rsidRPr="00C64D9B">
            <w:rPr>
              <w:rStyle w:val="PlaceholderText"/>
            </w:rPr>
            <w:t>Choose an item.</w:t>
          </w:r>
        </w:p>
      </w:docPartBody>
    </w:docPart>
    <w:docPart>
      <w:docPartPr>
        <w:name w:val="67F59BD88E824E6EABE99E59790107ED"/>
        <w:category>
          <w:name w:val="General"/>
          <w:gallery w:val="placeholder"/>
        </w:category>
        <w:types>
          <w:type w:val="bbPlcHdr"/>
        </w:types>
        <w:behaviors>
          <w:behavior w:val="content"/>
        </w:behaviors>
        <w:guid w:val="{25805082-7EF4-4D81-9D20-5FBDF53D4C46}"/>
      </w:docPartPr>
      <w:docPartBody>
        <w:p w:rsidR="003E7C37" w:rsidRDefault="00BB457E" w:rsidP="00BB457E">
          <w:pPr>
            <w:pStyle w:val="67F59BD88E824E6EABE99E59790107ED"/>
          </w:pPr>
          <w:r w:rsidRPr="00C64D9B">
            <w:rPr>
              <w:rStyle w:val="PlaceholderText"/>
            </w:rPr>
            <w:t>Choose an item.</w:t>
          </w:r>
        </w:p>
      </w:docPartBody>
    </w:docPart>
    <w:docPart>
      <w:docPartPr>
        <w:name w:val="E02D61A0AD3249AFA38E6B509675FFF3"/>
        <w:category>
          <w:name w:val="General"/>
          <w:gallery w:val="placeholder"/>
        </w:category>
        <w:types>
          <w:type w:val="bbPlcHdr"/>
        </w:types>
        <w:behaviors>
          <w:behavior w:val="content"/>
        </w:behaviors>
        <w:guid w:val="{6B3F4284-BACF-4B2C-8163-2379E97AF6CC}"/>
      </w:docPartPr>
      <w:docPartBody>
        <w:p w:rsidR="003E7C37" w:rsidRDefault="00BB457E" w:rsidP="00BB457E">
          <w:pPr>
            <w:pStyle w:val="E02D61A0AD3249AFA38E6B509675FFF3"/>
          </w:pPr>
          <w:r w:rsidRPr="00C64D9B">
            <w:rPr>
              <w:rStyle w:val="PlaceholderText"/>
            </w:rPr>
            <w:t>Choose an item.</w:t>
          </w:r>
        </w:p>
      </w:docPartBody>
    </w:docPart>
    <w:docPart>
      <w:docPartPr>
        <w:name w:val="1245E2F8A2B14B15A27F86A123ADC614"/>
        <w:category>
          <w:name w:val="General"/>
          <w:gallery w:val="placeholder"/>
        </w:category>
        <w:types>
          <w:type w:val="bbPlcHdr"/>
        </w:types>
        <w:behaviors>
          <w:behavior w:val="content"/>
        </w:behaviors>
        <w:guid w:val="{ACE628D2-05F6-4FD7-818B-FC18A40D1AE9}"/>
      </w:docPartPr>
      <w:docPartBody>
        <w:p w:rsidR="003E7C37" w:rsidRDefault="00BB457E" w:rsidP="00BB457E">
          <w:pPr>
            <w:pStyle w:val="1245E2F8A2B14B15A27F86A123ADC614"/>
          </w:pPr>
          <w:r w:rsidRPr="00C64D9B">
            <w:rPr>
              <w:rStyle w:val="PlaceholderText"/>
            </w:rPr>
            <w:t>Choose an item.</w:t>
          </w:r>
        </w:p>
      </w:docPartBody>
    </w:docPart>
    <w:docPart>
      <w:docPartPr>
        <w:name w:val="0ED7EB12CADD4A12B25BDA1BABF4E4F0"/>
        <w:category>
          <w:name w:val="General"/>
          <w:gallery w:val="placeholder"/>
        </w:category>
        <w:types>
          <w:type w:val="bbPlcHdr"/>
        </w:types>
        <w:behaviors>
          <w:behavior w:val="content"/>
        </w:behaviors>
        <w:guid w:val="{4DC11292-B273-4BA8-9176-B4D8A5500F08}"/>
      </w:docPartPr>
      <w:docPartBody>
        <w:p w:rsidR="003E7C37" w:rsidRDefault="00BB457E" w:rsidP="00BB457E">
          <w:pPr>
            <w:pStyle w:val="0ED7EB12CADD4A12B25BDA1BABF4E4F0"/>
          </w:pPr>
          <w:r w:rsidRPr="00C64D9B">
            <w:rPr>
              <w:rStyle w:val="PlaceholderText"/>
            </w:rPr>
            <w:t>Choose an item.</w:t>
          </w:r>
        </w:p>
      </w:docPartBody>
    </w:docPart>
    <w:docPart>
      <w:docPartPr>
        <w:name w:val="43672FC3198340108292E64376478186"/>
        <w:category>
          <w:name w:val="General"/>
          <w:gallery w:val="placeholder"/>
        </w:category>
        <w:types>
          <w:type w:val="bbPlcHdr"/>
        </w:types>
        <w:behaviors>
          <w:behavior w:val="content"/>
        </w:behaviors>
        <w:guid w:val="{10FA9ADA-6308-4681-B57D-5CA101A76CEB}"/>
      </w:docPartPr>
      <w:docPartBody>
        <w:p w:rsidR="003E7C37" w:rsidRDefault="00BB457E" w:rsidP="00BB457E">
          <w:pPr>
            <w:pStyle w:val="43672FC3198340108292E64376478186"/>
          </w:pPr>
          <w:r w:rsidRPr="00C64D9B">
            <w:rPr>
              <w:rStyle w:val="PlaceholderText"/>
            </w:rPr>
            <w:t>Choose an item.</w:t>
          </w:r>
        </w:p>
      </w:docPartBody>
    </w:docPart>
    <w:docPart>
      <w:docPartPr>
        <w:name w:val="FE20DF6718D046E7B1DD3DD0A7D5A2BF"/>
        <w:category>
          <w:name w:val="General"/>
          <w:gallery w:val="placeholder"/>
        </w:category>
        <w:types>
          <w:type w:val="bbPlcHdr"/>
        </w:types>
        <w:behaviors>
          <w:behavior w:val="content"/>
        </w:behaviors>
        <w:guid w:val="{CC603EAA-D331-427E-9B2C-B6A57819FE2A}"/>
      </w:docPartPr>
      <w:docPartBody>
        <w:p w:rsidR="003E7C37" w:rsidRDefault="00BB457E" w:rsidP="00BB457E">
          <w:pPr>
            <w:pStyle w:val="FE20DF6718D046E7B1DD3DD0A7D5A2BF"/>
          </w:pPr>
          <w:r w:rsidRPr="00C64D9B">
            <w:rPr>
              <w:rStyle w:val="PlaceholderText"/>
            </w:rPr>
            <w:t>Choose an item.</w:t>
          </w:r>
        </w:p>
      </w:docPartBody>
    </w:docPart>
    <w:docPart>
      <w:docPartPr>
        <w:name w:val="7165ED14FC5848D9A99E71CA4203961E"/>
        <w:category>
          <w:name w:val="General"/>
          <w:gallery w:val="placeholder"/>
        </w:category>
        <w:types>
          <w:type w:val="bbPlcHdr"/>
        </w:types>
        <w:behaviors>
          <w:behavior w:val="content"/>
        </w:behaviors>
        <w:guid w:val="{56F2B309-83D4-4727-AE06-764CADAFFC05}"/>
      </w:docPartPr>
      <w:docPartBody>
        <w:p w:rsidR="003E7C37" w:rsidRDefault="00BB457E" w:rsidP="00BB457E">
          <w:pPr>
            <w:pStyle w:val="7165ED14FC5848D9A99E71CA4203961E"/>
          </w:pPr>
          <w:r w:rsidRPr="00C64D9B">
            <w:rPr>
              <w:rStyle w:val="PlaceholderText"/>
            </w:rPr>
            <w:t>Choose an item.</w:t>
          </w:r>
        </w:p>
      </w:docPartBody>
    </w:docPart>
    <w:docPart>
      <w:docPartPr>
        <w:name w:val="EAABCF1B9D90434390EA6A607B967EE4"/>
        <w:category>
          <w:name w:val="General"/>
          <w:gallery w:val="placeholder"/>
        </w:category>
        <w:types>
          <w:type w:val="bbPlcHdr"/>
        </w:types>
        <w:behaviors>
          <w:behavior w:val="content"/>
        </w:behaviors>
        <w:guid w:val="{7AC86BCB-7D23-470A-A69E-F7E3955CDBF1}"/>
      </w:docPartPr>
      <w:docPartBody>
        <w:p w:rsidR="003E7C37" w:rsidRDefault="00BB457E" w:rsidP="00BB457E">
          <w:pPr>
            <w:pStyle w:val="EAABCF1B9D90434390EA6A607B967EE4"/>
          </w:pPr>
          <w:r w:rsidRPr="00C64D9B">
            <w:rPr>
              <w:rStyle w:val="PlaceholderText"/>
            </w:rPr>
            <w:t>Choose an item.</w:t>
          </w:r>
        </w:p>
      </w:docPartBody>
    </w:docPart>
    <w:docPart>
      <w:docPartPr>
        <w:name w:val="5C6D4140443D4A8289A3AC2FC828F3F2"/>
        <w:category>
          <w:name w:val="General"/>
          <w:gallery w:val="placeholder"/>
        </w:category>
        <w:types>
          <w:type w:val="bbPlcHdr"/>
        </w:types>
        <w:behaviors>
          <w:behavior w:val="content"/>
        </w:behaviors>
        <w:guid w:val="{B3B6808E-379F-46AE-B19D-1E583AB9D3D6}"/>
      </w:docPartPr>
      <w:docPartBody>
        <w:p w:rsidR="003E7C37" w:rsidRDefault="00BB457E" w:rsidP="00BB457E">
          <w:pPr>
            <w:pStyle w:val="5C6D4140443D4A8289A3AC2FC828F3F2"/>
          </w:pPr>
          <w:r w:rsidRPr="00C64D9B">
            <w:rPr>
              <w:rStyle w:val="PlaceholderText"/>
            </w:rPr>
            <w:t>Choose an item.</w:t>
          </w:r>
        </w:p>
      </w:docPartBody>
    </w:docPart>
    <w:docPart>
      <w:docPartPr>
        <w:name w:val="E07222B9A6084C8A9769D34954774A67"/>
        <w:category>
          <w:name w:val="General"/>
          <w:gallery w:val="placeholder"/>
        </w:category>
        <w:types>
          <w:type w:val="bbPlcHdr"/>
        </w:types>
        <w:behaviors>
          <w:behavior w:val="content"/>
        </w:behaviors>
        <w:guid w:val="{6B6AF000-A44C-41E0-AB50-9D4F08BF4E5F}"/>
      </w:docPartPr>
      <w:docPartBody>
        <w:p w:rsidR="003E7C37" w:rsidRDefault="00BB457E" w:rsidP="00BB457E">
          <w:pPr>
            <w:pStyle w:val="E07222B9A6084C8A9769D34954774A67"/>
          </w:pPr>
          <w:r w:rsidRPr="00C64D9B">
            <w:rPr>
              <w:rStyle w:val="PlaceholderText"/>
            </w:rPr>
            <w:t>Choose an item.</w:t>
          </w:r>
        </w:p>
      </w:docPartBody>
    </w:docPart>
    <w:docPart>
      <w:docPartPr>
        <w:name w:val="72C48D10E78B456FBDAC5413C0366785"/>
        <w:category>
          <w:name w:val="General"/>
          <w:gallery w:val="placeholder"/>
        </w:category>
        <w:types>
          <w:type w:val="bbPlcHdr"/>
        </w:types>
        <w:behaviors>
          <w:behavior w:val="content"/>
        </w:behaviors>
        <w:guid w:val="{832E116F-AFCE-419E-8D3F-C7DA1ABA6754}"/>
      </w:docPartPr>
      <w:docPartBody>
        <w:p w:rsidR="003E7C37" w:rsidRDefault="00BB457E" w:rsidP="00BB457E">
          <w:pPr>
            <w:pStyle w:val="72C48D10E78B456FBDAC5413C0366785"/>
          </w:pPr>
          <w:r w:rsidRPr="00C64D9B">
            <w:rPr>
              <w:rStyle w:val="PlaceholderText"/>
            </w:rPr>
            <w:t>Choose an item.</w:t>
          </w:r>
        </w:p>
      </w:docPartBody>
    </w:docPart>
    <w:docPart>
      <w:docPartPr>
        <w:name w:val="6F7E218858B04F15B820B8AFCB24E2B7"/>
        <w:category>
          <w:name w:val="General"/>
          <w:gallery w:val="placeholder"/>
        </w:category>
        <w:types>
          <w:type w:val="bbPlcHdr"/>
        </w:types>
        <w:behaviors>
          <w:behavior w:val="content"/>
        </w:behaviors>
        <w:guid w:val="{F88B6A5D-FD85-40FD-9B36-BC76FEBFD08D}"/>
      </w:docPartPr>
      <w:docPartBody>
        <w:p w:rsidR="003E7C37" w:rsidRDefault="00BB457E" w:rsidP="00BB457E">
          <w:pPr>
            <w:pStyle w:val="6F7E218858B04F15B820B8AFCB24E2B7"/>
          </w:pPr>
          <w:r w:rsidRPr="00C64D9B">
            <w:rPr>
              <w:rStyle w:val="PlaceholderText"/>
            </w:rPr>
            <w:t>Choose an item.</w:t>
          </w:r>
        </w:p>
      </w:docPartBody>
    </w:docPart>
    <w:docPart>
      <w:docPartPr>
        <w:name w:val="43B2120509FD4405A42E8A3A1F2ADB63"/>
        <w:category>
          <w:name w:val="General"/>
          <w:gallery w:val="placeholder"/>
        </w:category>
        <w:types>
          <w:type w:val="bbPlcHdr"/>
        </w:types>
        <w:behaviors>
          <w:behavior w:val="content"/>
        </w:behaviors>
        <w:guid w:val="{81D40586-8295-428B-98A6-9154E802944B}"/>
      </w:docPartPr>
      <w:docPartBody>
        <w:p w:rsidR="003E7C37" w:rsidRDefault="00BB457E" w:rsidP="00BB457E">
          <w:pPr>
            <w:pStyle w:val="43B2120509FD4405A42E8A3A1F2ADB63"/>
          </w:pPr>
          <w:r w:rsidRPr="00C64D9B">
            <w:rPr>
              <w:rStyle w:val="PlaceholderText"/>
            </w:rPr>
            <w:t>Choose an item.</w:t>
          </w:r>
        </w:p>
      </w:docPartBody>
    </w:docPart>
    <w:docPart>
      <w:docPartPr>
        <w:name w:val="DDD740B1735C43AC9CBAD79426D6C9E6"/>
        <w:category>
          <w:name w:val="General"/>
          <w:gallery w:val="placeholder"/>
        </w:category>
        <w:types>
          <w:type w:val="bbPlcHdr"/>
        </w:types>
        <w:behaviors>
          <w:behavior w:val="content"/>
        </w:behaviors>
        <w:guid w:val="{0B78F489-F5DA-4F19-AD59-864AC7387BBC}"/>
      </w:docPartPr>
      <w:docPartBody>
        <w:p w:rsidR="003E7C37" w:rsidRDefault="00BB457E" w:rsidP="00BB457E">
          <w:pPr>
            <w:pStyle w:val="DDD740B1735C43AC9CBAD79426D6C9E6"/>
          </w:pPr>
          <w:r w:rsidRPr="00C64D9B">
            <w:rPr>
              <w:rStyle w:val="PlaceholderText"/>
            </w:rPr>
            <w:t>Choose an item.</w:t>
          </w:r>
        </w:p>
      </w:docPartBody>
    </w:docPart>
    <w:docPart>
      <w:docPartPr>
        <w:name w:val="5FB93CE1373C4E11BB8282023E8F905F"/>
        <w:category>
          <w:name w:val="General"/>
          <w:gallery w:val="placeholder"/>
        </w:category>
        <w:types>
          <w:type w:val="bbPlcHdr"/>
        </w:types>
        <w:behaviors>
          <w:behavior w:val="content"/>
        </w:behaviors>
        <w:guid w:val="{BECEEB48-AC0D-4644-8817-20C84A51D528}"/>
      </w:docPartPr>
      <w:docPartBody>
        <w:p w:rsidR="003E7C37" w:rsidRDefault="00BB457E" w:rsidP="00BB457E">
          <w:pPr>
            <w:pStyle w:val="5FB93CE1373C4E11BB8282023E8F905F"/>
          </w:pPr>
          <w:r w:rsidRPr="00C64D9B">
            <w:rPr>
              <w:rStyle w:val="PlaceholderText"/>
            </w:rPr>
            <w:t>Choose an item.</w:t>
          </w:r>
        </w:p>
      </w:docPartBody>
    </w:docPart>
    <w:docPart>
      <w:docPartPr>
        <w:name w:val="BB4A242116F34057921818E603FC5D84"/>
        <w:category>
          <w:name w:val="General"/>
          <w:gallery w:val="placeholder"/>
        </w:category>
        <w:types>
          <w:type w:val="bbPlcHdr"/>
        </w:types>
        <w:behaviors>
          <w:behavior w:val="content"/>
        </w:behaviors>
        <w:guid w:val="{364B8341-E582-4C27-85BA-65B33BDD1061}"/>
      </w:docPartPr>
      <w:docPartBody>
        <w:p w:rsidR="003E7C37" w:rsidRDefault="00BB457E" w:rsidP="00BB457E">
          <w:pPr>
            <w:pStyle w:val="BB4A242116F34057921818E603FC5D84"/>
          </w:pPr>
          <w:r w:rsidRPr="00C64D9B">
            <w:rPr>
              <w:rStyle w:val="PlaceholderText"/>
            </w:rPr>
            <w:t>Choose an item.</w:t>
          </w:r>
        </w:p>
      </w:docPartBody>
    </w:docPart>
    <w:docPart>
      <w:docPartPr>
        <w:name w:val="265A392098F04D519AF82FE5442E8613"/>
        <w:category>
          <w:name w:val="General"/>
          <w:gallery w:val="placeholder"/>
        </w:category>
        <w:types>
          <w:type w:val="bbPlcHdr"/>
        </w:types>
        <w:behaviors>
          <w:behavior w:val="content"/>
        </w:behaviors>
        <w:guid w:val="{B2D28C5D-2083-4940-B0E9-7AACBE61AE80}"/>
      </w:docPartPr>
      <w:docPartBody>
        <w:p w:rsidR="00F85D04" w:rsidRDefault="00F85D04" w:rsidP="00F85D04">
          <w:pPr>
            <w:pStyle w:val="265A392098F04D519AF82FE5442E8613"/>
          </w:pPr>
          <w:r w:rsidRPr="00C64D9B">
            <w:rPr>
              <w:rStyle w:val="PlaceholderText"/>
            </w:rPr>
            <w:t>Choose an item.</w:t>
          </w:r>
        </w:p>
      </w:docPartBody>
    </w:docPart>
    <w:docPart>
      <w:docPartPr>
        <w:name w:val="8D17D682DD344BC4BAC584D770CA18D7"/>
        <w:category>
          <w:name w:val="General"/>
          <w:gallery w:val="placeholder"/>
        </w:category>
        <w:types>
          <w:type w:val="bbPlcHdr"/>
        </w:types>
        <w:behaviors>
          <w:behavior w:val="content"/>
        </w:behaviors>
        <w:guid w:val="{06F38DFC-83B5-4484-827A-6CEB022C8152}"/>
      </w:docPartPr>
      <w:docPartBody>
        <w:p w:rsidR="00F85D04" w:rsidRDefault="00F85D04" w:rsidP="00F85D04">
          <w:pPr>
            <w:pStyle w:val="8D17D682DD344BC4BAC584D770CA18D7"/>
          </w:pPr>
          <w:r w:rsidRPr="00C64D9B">
            <w:rPr>
              <w:rStyle w:val="PlaceholderText"/>
            </w:rPr>
            <w:t>Choose an item.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Georgia">
    <w:panose1 w:val="02040502050405020303"/>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formatting="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D14FF"/>
    <w:rsid w:val="000A41BA"/>
    <w:rsid w:val="00156DB1"/>
    <w:rsid w:val="002C62B1"/>
    <w:rsid w:val="003E7C37"/>
    <w:rsid w:val="004711AE"/>
    <w:rsid w:val="00472354"/>
    <w:rsid w:val="00522B42"/>
    <w:rsid w:val="00523E34"/>
    <w:rsid w:val="00700C26"/>
    <w:rsid w:val="00846610"/>
    <w:rsid w:val="00883F6F"/>
    <w:rsid w:val="009379C7"/>
    <w:rsid w:val="00AE3867"/>
    <w:rsid w:val="00BB457E"/>
    <w:rsid w:val="00BF43F4"/>
    <w:rsid w:val="00BF70D3"/>
    <w:rsid w:val="00C92AA6"/>
    <w:rsid w:val="00DF6303"/>
    <w:rsid w:val="00ED14FF"/>
    <w:rsid w:val="00F840EE"/>
    <w:rsid w:val="00F85D04"/>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AU" w:eastAsia="en-AU"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uiPriority w:val="99"/>
    <w:semiHidden/>
    <w:rsid w:val="00F85D04"/>
    <w:rPr>
      <w:color w:val="808080"/>
    </w:rPr>
  </w:style>
  <w:style w:type="paragraph" w:customStyle="1" w:styleId="F422CF45E6DD40C39D1D3347C01C93421">
    <w:name w:val="F422CF45E6DD40C39D1D3347C01C93421"/>
    <w:rsid w:val="00ED14FF"/>
    <w:pPr>
      <w:suppressAutoHyphens/>
      <w:spacing w:after="240" w:line="240" w:lineRule="auto"/>
    </w:pPr>
    <w:rPr>
      <w:rFonts w:ascii="Calibri" w:eastAsia="Times New Roman" w:hAnsi="Calibri" w:cs="Times New Roman"/>
      <w:sz w:val="24"/>
      <w:szCs w:val="20"/>
    </w:rPr>
  </w:style>
  <w:style w:type="paragraph" w:customStyle="1" w:styleId="71AF0628A3094173B51539B691720CCD">
    <w:name w:val="71AF0628A3094173B51539B691720CCD"/>
    <w:rsid w:val="00ED14FF"/>
  </w:style>
  <w:style w:type="paragraph" w:customStyle="1" w:styleId="107BCF5AA84646C0A30A4F8E0D943A01">
    <w:name w:val="107BCF5AA84646C0A30A4F8E0D943A01"/>
    <w:rsid w:val="00ED14FF"/>
  </w:style>
  <w:style w:type="paragraph" w:customStyle="1" w:styleId="8FB62AFE1EC2406AAD2403819EF8FD7F">
    <w:name w:val="8FB62AFE1EC2406AAD2403819EF8FD7F"/>
    <w:rsid w:val="00ED14FF"/>
  </w:style>
  <w:style w:type="paragraph" w:customStyle="1" w:styleId="E83F61F262D3469898BA860C311413BE">
    <w:name w:val="E83F61F262D3469898BA860C311413BE"/>
    <w:rsid w:val="00ED14FF"/>
  </w:style>
  <w:style w:type="paragraph" w:customStyle="1" w:styleId="D448E154C3E24F0AB9A9A69E34824FC9">
    <w:name w:val="D448E154C3E24F0AB9A9A69E34824FC9"/>
    <w:rsid w:val="00ED14FF"/>
  </w:style>
  <w:style w:type="paragraph" w:customStyle="1" w:styleId="1371B485FF0B4CC19FB6ECCE87050010">
    <w:name w:val="1371B485FF0B4CC19FB6ECCE87050010"/>
    <w:rsid w:val="00ED14FF"/>
  </w:style>
  <w:style w:type="paragraph" w:customStyle="1" w:styleId="80985A811CC64E50B2471AB38558CB6C">
    <w:name w:val="80985A811CC64E50B2471AB38558CB6C"/>
    <w:rsid w:val="00ED14FF"/>
  </w:style>
  <w:style w:type="paragraph" w:customStyle="1" w:styleId="9E53497A998A4DA1A018C09EB2657941">
    <w:name w:val="9E53497A998A4DA1A018C09EB2657941"/>
    <w:rsid w:val="00ED14FF"/>
  </w:style>
  <w:style w:type="paragraph" w:customStyle="1" w:styleId="14DE63D441E84D49BA6EED0CCE873841">
    <w:name w:val="14DE63D441E84D49BA6EED0CCE873841"/>
    <w:rsid w:val="00ED14FF"/>
  </w:style>
  <w:style w:type="paragraph" w:customStyle="1" w:styleId="AECC23E30D524988A9D70C753C2F29B4">
    <w:name w:val="AECC23E30D524988A9D70C753C2F29B4"/>
    <w:rsid w:val="00ED14FF"/>
  </w:style>
  <w:style w:type="paragraph" w:customStyle="1" w:styleId="40D8ACFC53BC48C9932B4EC1816FB966">
    <w:name w:val="40D8ACFC53BC48C9932B4EC1816FB966"/>
    <w:rsid w:val="00ED14FF"/>
  </w:style>
  <w:style w:type="paragraph" w:customStyle="1" w:styleId="5FE2095C2AE84AB2A9C73E4F667ECF0C">
    <w:name w:val="5FE2095C2AE84AB2A9C73E4F667ECF0C"/>
    <w:rsid w:val="00ED14FF"/>
  </w:style>
  <w:style w:type="paragraph" w:customStyle="1" w:styleId="430C6052FC9F495A967BE7A08FD7457D">
    <w:name w:val="430C6052FC9F495A967BE7A08FD7457D"/>
    <w:rsid w:val="00BB457E"/>
  </w:style>
  <w:style w:type="paragraph" w:customStyle="1" w:styleId="A427B0C10527480DBD8A0C1FCA63C6A0">
    <w:name w:val="A427B0C10527480DBD8A0C1FCA63C6A0"/>
    <w:rsid w:val="00BB457E"/>
  </w:style>
  <w:style w:type="paragraph" w:customStyle="1" w:styleId="13BC0B0E6015472A9F1F3E1758A44243">
    <w:name w:val="13BC0B0E6015472A9F1F3E1758A44243"/>
    <w:rsid w:val="00BB457E"/>
  </w:style>
  <w:style w:type="paragraph" w:customStyle="1" w:styleId="D9127B4838E44EDF93F69CF4C8C4D578">
    <w:name w:val="D9127B4838E44EDF93F69CF4C8C4D578"/>
    <w:rsid w:val="00BB457E"/>
  </w:style>
  <w:style w:type="paragraph" w:customStyle="1" w:styleId="A34548D20E314DDBACCF8CDA7DC74A10">
    <w:name w:val="A34548D20E314DDBACCF8CDA7DC74A10"/>
    <w:rsid w:val="00BB457E"/>
  </w:style>
  <w:style w:type="paragraph" w:customStyle="1" w:styleId="AE52BC55CAF54C6DA044F9F62319868A">
    <w:name w:val="AE52BC55CAF54C6DA044F9F62319868A"/>
    <w:rsid w:val="00BB457E"/>
  </w:style>
  <w:style w:type="paragraph" w:customStyle="1" w:styleId="20718680BD2E45F2A2990CFFD135B4ED">
    <w:name w:val="20718680BD2E45F2A2990CFFD135B4ED"/>
    <w:rsid w:val="00BB457E"/>
  </w:style>
  <w:style w:type="paragraph" w:customStyle="1" w:styleId="83AE8C54979248A1BD124C335D65F2E9">
    <w:name w:val="83AE8C54979248A1BD124C335D65F2E9"/>
    <w:rsid w:val="00BB457E"/>
  </w:style>
  <w:style w:type="paragraph" w:customStyle="1" w:styleId="26BB13B222FA4775A0DB547C02921360">
    <w:name w:val="26BB13B222FA4775A0DB547C02921360"/>
    <w:rsid w:val="00BB457E"/>
  </w:style>
  <w:style w:type="paragraph" w:customStyle="1" w:styleId="8F24FEA767814C0AB15C66EF0D4374FB">
    <w:name w:val="8F24FEA767814C0AB15C66EF0D4374FB"/>
    <w:rsid w:val="00BB457E"/>
  </w:style>
  <w:style w:type="paragraph" w:customStyle="1" w:styleId="063803E30BAA48A48204293DBD2BED07">
    <w:name w:val="063803E30BAA48A48204293DBD2BED07"/>
    <w:rsid w:val="00BB457E"/>
  </w:style>
  <w:style w:type="paragraph" w:customStyle="1" w:styleId="67F59BD88E824E6EABE99E59790107ED">
    <w:name w:val="67F59BD88E824E6EABE99E59790107ED"/>
    <w:rsid w:val="00BB457E"/>
  </w:style>
  <w:style w:type="paragraph" w:customStyle="1" w:styleId="E02D61A0AD3249AFA38E6B509675FFF3">
    <w:name w:val="E02D61A0AD3249AFA38E6B509675FFF3"/>
    <w:rsid w:val="00BB457E"/>
  </w:style>
  <w:style w:type="paragraph" w:customStyle="1" w:styleId="1245E2F8A2B14B15A27F86A123ADC614">
    <w:name w:val="1245E2F8A2B14B15A27F86A123ADC614"/>
    <w:rsid w:val="00BB457E"/>
  </w:style>
  <w:style w:type="paragraph" w:customStyle="1" w:styleId="0ED7EB12CADD4A12B25BDA1BABF4E4F0">
    <w:name w:val="0ED7EB12CADD4A12B25BDA1BABF4E4F0"/>
    <w:rsid w:val="00BB457E"/>
  </w:style>
  <w:style w:type="paragraph" w:customStyle="1" w:styleId="43672FC3198340108292E64376478186">
    <w:name w:val="43672FC3198340108292E64376478186"/>
    <w:rsid w:val="00BB457E"/>
  </w:style>
  <w:style w:type="paragraph" w:customStyle="1" w:styleId="FE20DF6718D046E7B1DD3DD0A7D5A2BF">
    <w:name w:val="FE20DF6718D046E7B1DD3DD0A7D5A2BF"/>
    <w:rsid w:val="00BB457E"/>
  </w:style>
  <w:style w:type="paragraph" w:customStyle="1" w:styleId="7165ED14FC5848D9A99E71CA4203961E">
    <w:name w:val="7165ED14FC5848D9A99E71CA4203961E"/>
    <w:rsid w:val="00BB457E"/>
  </w:style>
  <w:style w:type="paragraph" w:customStyle="1" w:styleId="EAABCF1B9D90434390EA6A607B967EE4">
    <w:name w:val="EAABCF1B9D90434390EA6A607B967EE4"/>
    <w:rsid w:val="00BB457E"/>
  </w:style>
  <w:style w:type="paragraph" w:customStyle="1" w:styleId="5C6D4140443D4A8289A3AC2FC828F3F2">
    <w:name w:val="5C6D4140443D4A8289A3AC2FC828F3F2"/>
    <w:rsid w:val="00BB457E"/>
  </w:style>
  <w:style w:type="paragraph" w:customStyle="1" w:styleId="E07222B9A6084C8A9769D34954774A67">
    <w:name w:val="E07222B9A6084C8A9769D34954774A67"/>
    <w:rsid w:val="00BB457E"/>
  </w:style>
  <w:style w:type="paragraph" w:customStyle="1" w:styleId="72C48D10E78B456FBDAC5413C0366785">
    <w:name w:val="72C48D10E78B456FBDAC5413C0366785"/>
    <w:rsid w:val="00BB457E"/>
  </w:style>
  <w:style w:type="paragraph" w:customStyle="1" w:styleId="6F7E218858B04F15B820B8AFCB24E2B7">
    <w:name w:val="6F7E218858B04F15B820B8AFCB24E2B7"/>
    <w:rsid w:val="00BB457E"/>
  </w:style>
  <w:style w:type="paragraph" w:customStyle="1" w:styleId="43B2120509FD4405A42E8A3A1F2ADB63">
    <w:name w:val="43B2120509FD4405A42E8A3A1F2ADB63"/>
    <w:rsid w:val="00BB457E"/>
  </w:style>
  <w:style w:type="paragraph" w:customStyle="1" w:styleId="DDD740B1735C43AC9CBAD79426D6C9E6">
    <w:name w:val="DDD740B1735C43AC9CBAD79426D6C9E6"/>
    <w:rsid w:val="00BB457E"/>
  </w:style>
  <w:style w:type="paragraph" w:customStyle="1" w:styleId="5FB93CE1373C4E11BB8282023E8F905F">
    <w:name w:val="5FB93CE1373C4E11BB8282023E8F905F"/>
    <w:rsid w:val="00BB457E"/>
  </w:style>
  <w:style w:type="paragraph" w:customStyle="1" w:styleId="BB4A242116F34057921818E603FC5D84">
    <w:name w:val="BB4A242116F34057921818E603FC5D84"/>
    <w:rsid w:val="00BB457E"/>
  </w:style>
  <w:style w:type="paragraph" w:customStyle="1" w:styleId="265A392098F04D519AF82FE5442E8613">
    <w:name w:val="265A392098F04D519AF82FE5442E8613"/>
    <w:rsid w:val="00F85D04"/>
    <w:pPr>
      <w:spacing w:line="278" w:lineRule="auto"/>
    </w:pPr>
    <w:rPr>
      <w:kern w:val="2"/>
      <w:sz w:val="24"/>
      <w:szCs w:val="24"/>
      <w14:ligatures w14:val="standardContextual"/>
    </w:rPr>
  </w:style>
  <w:style w:type="paragraph" w:customStyle="1" w:styleId="8D17D682DD344BC4BAC584D770CA18D7">
    <w:name w:val="8D17D682DD344BC4BAC584D770CA18D7"/>
    <w:rsid w:val="00F85D04"/>
    <w:pPr>
      <w:spacing w:line="278" w:lineRule="auto"/>
    </w:pPr>
    <w:rPr>
      <w:kern w:val="2"/>
      <w:sz w:val="24"/>
      <w:szCs w:val="24"/>
      <w14:ligatures w14:val="standardContextual"/>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sisl xmlns:xsi="http://www.w3.org/2001/XMLSchema-instance" xmlns:xsd="http://www.w3.org/2001/XMLSchema" xmlns="http://www.boldonjames.com/2008/01/sie/internal/label" sislVersion="0" policy="1865c0a7-d648-4a74-80fe-fa9dc7fe13cc">
  <element uid="7c13fe2d-c7c1-4f6c-bb3a-8f72249e7201" value=""/>
</sisl>
</file>

<file path=customXml/item2.xml><?xml version="1.0" encoding="utf-8"?>
<LongProperties xmlns="http://schemas.microsoft.com/office/2006/metadata/longProperties"/>
</file>

<file path=customXml/item3.xml><?xml version="1.0" encoding="utf-8"?>
<p:properties xmlns:p="http://schemas.microsoft.com/office/2006/metadata/properties" xmlns:xsi="http://www.w3.org/2001/XMLSchema-instance" xmlns:pc="http://schemas.microsoft.com/office/infopath/2007/PartnerControls">
  <documentManagement>
    <TaxCatchAll xmlns="cc313b83-426f-4acd-b2e6-264bce21b057" xsi:nil="true"/>
    <lcf76f155ced4ddcb4097134ff3c332f xmlns="c13333d8-511d-4d92-ab22-45177978d094">
      <Terms xmlns="http://schemas.microsoft.com/office/infopath/2007/PartnerControls"/>
    </lcf76f155ced4ddcb4097134ff3c332f>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ct:contentTypeSchema xmlns:ct="http://schemas.microsoft.com/office/2006/metadata/contentType" xmlns:ma="http://schemas.microsoft.com/office/2006/metadata/properties/metaAttributes" ct:_="" ma:_="" ma:contentTypeName="Document" ma:contentTypeID="0x010100771C070C9870EB4BA2E70E0A005BAFA0" ma:contentTypeVersion="13" ma:contentTypeDescription="Create a new document." ma:contentTypeScope="" ma:versionID="767605e04c7d53396d5fc9c5817af2b3">
  <xsd:schema xmlns:xsd="http://www.w3.org/2001/XMLSchema" xmlns:xs="http://www.w3.org/2001/XMLSchema" xmlns:p="http://schemas.microsoft.com/office/2006/metadata/properties" xmlns:ns2="c13333d8-511d-4d92-ab22-45177978d094" xmlns:ns3="cc313b83-426f-4acd-b2e6-264bce21b057" targetNamespace="http://schemas.microsoft.com/office/2006/metadata/properties" ma:root="true" ma:fieldsID="019442b82e777b69b832b5082f83a5a7" ns2:_="" ns3:_="">
    <xsd:import namespace="c13333d8-511d-4d92-ab22-45177978d094"/>
    <xsd:import namespace="cc313b83-426f-4acd-b2e6-264bce21b057"/>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13333d8-511d-4d92-ab22-45177978d09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a32ba9fb-117d-4a5c-9dda-ba27611682cc"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hidden="true" ma:indexed="true" ma:internalName="MediaServiceDateTaken" ma:readOnly="true">
      <xsd:simpleType>
        <xsd:restriction base="dms:Text"/>
      </xsd:simpleType>
    </xsd:element>
    <xsd:element name="MediaServiceObjectDetectorVersions" ma:index="19" nillable="true" ma:displayName="MediaServiceObjectDetectorVersions" ma:hidden="true" ma:indexed="true" ma:internalName="MediaServiceObjectDetectorVersions" ma:readOnly="true">
      <xsd:simpleType>
        <xsd:restriction base="dms:Text"/>
      </xsd:simpleType>
    </xsd:element>
    <xsd:element name="MediaServiceSearchProperties" ma:index="20"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cc313b83-426f-4acd-b2e6-264bce21b057"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TaxCatchAll" ma:index="14" nillable="true" ma:displayName="Taxonomy Catch All Column" ma:hidden="true" ma:list="{6a4ce2fb-f027-4730-8939-28b4e93ebebb}" ma:internalName="TaxCatchAll" ma:showField="CatchAllData" ma:web="cc313b83-426f-4acd-b2e6-264bce21b057">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6.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4A16129B-C4C5-440B-8507-7ED3FB50903E}">
  <ds:schemaRefs>
    <ds:schemaRef ds:uri="http://www.w3.org/2001/XMLSchema"/>
    <ds:schemaRef ds:uri="http://www.boldonjames.com/2008/01/sie/internal/label"/>
  </ds:schemaRefs>
</ds:datastoreItem>
</file>

<file path=customXml/itemProps2.xml><?xml version="1.0" encoding="utf-8"?>
<ds:datastoreItem xmlns:ds="http://schemas.openxmlformats.org/officeDocument/2006/customXml" ds:itemID="{D034E6C7-F61A-45E2-B729-1C61E94CC0F2}">
  <ds:schemaRefs>
    <ds:schemaRef ds:uri="http://schemas.microsoft.com/office/2006/metadata/longProperties"/>
  </ds:schemaRefs>
</ds:datastoreItem>
</file>

<file path=customXml/itemProps3.xml><?xml version="1.0" encoding="utf-8"?>
<ds:datastoreItem xmlns:ds="http://schemas.openxmlformats.org/officeDocument/2006/customXml" ds:itemID="{8AB0CF05-2462-43AF-96A6-593DAF9D08CC}">
  <ds:schemaRefs>
    <ds:schemaRef ds:uri="http://schemas.microsoft.com/office/2006/metadata/properties"/>
    <ds:schemaRef ds:uri="http://schemas.microsoft.com/office/infopath/2007/PartnerControls"/>
    <ds:schemaRef ds:uri="cc313b83-426f-4acd-b2e6-264bce21b057"/>
    <ds:schemaRef ds:uri="c13333d8-511d-4d92-ab22-45177978d094"/>
  </ds:schemaRefs>
</ds:datastoreItem>
</file>

<file path=customXml/itemProps4.xml><?xml version="1.0" encoding="utf-8"?>
<ds:datastoreItem xmlns:ds="http://schemas.openxmlformats.org/officeDocument/2006/customXml" ds:itemID="{C7E80B9E-DE87-4A47-A8AD-AADD901779D4}">
  <ds:schemaRefs>
    <ds:schemaRef ds:uri="http://schemas.microsoft.com/sharepoint/v3/contenttype/forms"/>
  </ds:schemaRefs>
</ds:datastoreItem>
</file>

<file path=customXml/itemProps5.xml><?xml version="1.0" encoding="utf-8"?>
<ds:datastoreItem xmlns:ds="http://schemas.openxmlformats.org/officeDocument/2006/customXml" ds:itemID="{4C591394-E16A-4E76-A158-B20FBB38B2D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13333d8-511d-4d92-ab22-45177978d094"/>
    <ds:schemaRef ds:uri="cc313b83-426f-4acd-b2e6-264bce21b05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6.xml><?xml version="1.0" encoding="utf-8"?>
<ds:datastoreItem xmlns:ds="http://schemas.openxmlformats.org/officeDocument/2006/customXml" ds:itemID="{BF6FFF97-A75D-4B6F-BF34-E602CC27016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TBC - Active Recreation - ASO6 - Sept 18</Template>
  <TotalTime>10</TotalTime>
  <Pages>6</Pages>
  <Words>1917</Words>
  <Characters>10929</Characters>
  <DocSecurity>0</DocSecurity>
  <Lines>91</Lines>
  <Paragraphs>25</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12821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keywords/>
  <cp:lastPrinted>2018-05-31T23:34:00Z</cp:lastPrinted>
  <dcterms:created xsi:type="dcterms:W3CDTF">2026-07-07T04:55:00Z</dcterms:created>
  <dcterms:modified xsi:type="dcterms:W3CDTF">2026-08-04T04:34:00Z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isplay_urn:schemas-microsoft-com:office:office#Creator">
    <vt:lpwstr>Thompson, Kirsten</vt:lpwstr>
  </property>
  <property fmtid="{D5CDD505-2E9C-101B-9397-08002B2CF9AE}" pid="3" name="docIndexRef">
    <vt:lpwstr>d276e6f7-84fb-48d0-9661-a12fc2bd831f</vt:lpwstr>
  </property>
  <property fmtid="{D5CDD505-2E9C-101B-9397-08002B2CF9AE}" pid="4" name="bjSaver">
    <vt:lpwstr>YW2K09diGy+0DNQ8QYJnWyLply53p429</vt:lpwstr>
  </property>
  <property fmtid="{D5CDD505-2E9C-101B-9397-08002B2CF9AE}" pid="5" name="bjDocumentLabelXML">
    <vt:lpwstr>&lt;?xml version="1.0" encoding="us-ascii"?&gt;&lt;sisl xmlns:xsi="http://www.w3.org/2001/XMLSchema-instance" xmlns:xsd="http://www.w3.org/2001/XMLSchema" sislVersion="0" policy="1865c0a7-d648-4a74-80fe-fa9dc7fe13cc" xmlns="http://www.boldonjames.com/2008/01/sie/i</vt:lpwstr>
  </property>
  <property fmtid="{D5CDD505-2E9C-101B-9397-08002B2CF9AE}" pid="6" name="bjDocumentLabelXML-0">
    <vt:lpwstr>nternal/label"&gt;&lt;element uid="7c13fe2d-c7c1-4f6c-bb3a-8f72249e7201" value="" /&gt;&lt;/sisl&gt;</vt:lpwstr>
  </property>
  <property fmtid="{D5CDD505-2E9C-101B-9397-08002B2CF9AE}" pid="7" name="bjDocumentSecurityLabel">
    <vt:lpwstr>UNCLASSIFIED</vt:lpwstr>
  </property>
  <property fmtid="{D5CDD505-2E9C-101B-9397-08002B2CF9AE}" pid="8" name="bjDocumentLabelFieldCode">
    <vt:lpwstr>UNCLASSIFIED</vt:lpwstr>
  </property>
  <property fmtid="{D5CDD505-2E9C-101B-9397-08002B2CF9AE}" pid="9" name="bjDocumentLabelFieldCodeHeaderFooter">
    <vt:lpwstr>UNCLASSIFIED</vt:lpwstr>
  </property>
  <property fmtid="{D5CDD505-2E9C-101B-9397-08002B2CF9AE}" pid="10" name="bjHeaderBothDocProperty">
    <vt:lpwstr>UNCLASSIFIED_x000d_
 </vt:lpwstr>
  </property>
  <property fmtid="{D5CDD505-2E9C-101B-9397-08002B2CF9AE}" pid="11" name="bjHeaderFirstPageDocProperty">
    <vt:lpwstr>UNCLASSIFIED_x000d_
 </vt:lpwstr>
  </property>
  <property fmtid="{D5CDD505-2E9C-101B-9397-08002B2CF9AE}" pid="12" name="bjHeaderEvenPageDocProperty">
    <vt:lpwstr>UNCLASSIFIED_x000d_
 </vt:lpwstr>
  </property>
  <property fmtid="{D5CDD505-2E9C-101B-9397-08002B2CF9AE}" pid="13" name="bjFooterBothDocProperty">
    <vt:lpwstr>_x000d_
UNCLASSIFIED </vt:lpwstr>
  </property>
  <property fmtid="{D5CDD505-2E9C-101B-9397-08002B2CF9AE}" pid="14" name="bjFooterFirstPageDocProperty">
    <vt:lpwstr>_x000d_
UNCLASSIFIED </vt:lpwstr>
  </property>
  <property fmtid="{D5CDD505-2E9C-101B-9397-08002B2CF9AE}" pid="15" name="bjFooterEvenPageDocProperty">
    <vt:lpwstr>_x000d_
UNCLASSIFIED </vt:lpwstr>
  </property>
  <property fmtid="{D5CDD505-2E9C-101B-9397-08002B2CF9AE}" pid="16" name="ContentTypeId">
    <vt:lpwstr>0x010100771C070C9870EB4BA2E70E0A005BAFA0</vt:lpwstr>
  </property>
  <property fmtid="{D5CDD505-2E9C-101B-9397-08002B2CF9AE}" pid="17" name="MenuLevel4">
    <vt:lpwstr>None</vt:lpwstr>
  </property>
  <property fmtid="{D5CDD505-2E9C-101B-9397-08002B2CF9AE}" pid="18" name="menu">
    <vt:lpwstr>None</vt:lpwstr>
  </property>
  <property fmtid="{D5CDD505-2E9C-101B-9397-08002B2CF9AE}" pid="19" name="MenuLevel2">
    <vt:lpwstr>None</vt:lpwstr>
  </property>
  <property fmtid="{D5CDD505-2E9C-101B-9397-08002B2CF9AE}" pid="20" name="MenuLevel3">
    <vt:lpwstr>None</vt:lpwstr>
  </property>
  <property fmtid="{D5CDD505-2E9C-101B-9397-08002B2CF9AE}" pid="21" name="MediaServiceImageTags">
    <vt:lpwstr/>
  </property>
  <property fmtid="{D5CDD505-2E9C-101B-9397-08002B2CF9AE}" pid="22" name="MSIP_Label_69af8531-eb46-4968-8cb3-105d2f5ea87e_Enabled">
    <vt:lpwstr>true</vt:lpwstr>
  </property>
  <property fmtid="{D5CDD505-2E9C-101B-9397-08002B2CF9AE}" pid="23" name="MSIP_Label_69af8531-eb46-4968-8cb3-105d2f5ea87e_SetDate">
    <vt:lpwstr>2024-10-15T05:12:52Z</vt:lpwstr>
  </property>
  <property fmtid="{D5CDD505-2E9C-101B-9397-08002B2CF9AE}" pid="24" name="MSIP_Label_69af8531-eb46-4968-8cb3-105d2f5ea87e_Method">
    <vt:lpwstr>Standard</vt:lpwstr>
  </property>
  <property fmtid="{D5CDD505-2E9C-101B-9397-08002B2CF9AE}" pid="25" name="MSIP_Label_69af8531-eb46-4968-8cb3-105d2f5ea87e_Name">
    <vt:lpwstr>Official - No Marking</vt:lpwstr>
  </property>
  <property fmtid="{D5CDD505-2E9C-101B-9397-08002B2CF9AE}" pid="26" name="MSIP_Label_69af8531-eb46-4968-8cb3-105d2f5ea87e_SiteId">
    <vt:lpwstr>b46c1908-0334-4236-b978-585ee88e4199</vt:lpwstr>
  </property>
  <property fmtid="{D5CDD505-2E9C-101B-9397-08002B2CF9AE}" pid="27" name="MSIP_Label_69af8531-eb46-4968-8cb3-105d2f5ea87e_ActionId">
    <vt:lpwstr>26bdd916-6ab3-4003-b9ca-fb605d7ec01c</vt:lpwstr>
  </property>
  <property fmtid="{D5CDD505-2E9C-101B-9397-08002B2CF9AE}" pid="28" name="MSIP_Label_69af8531-eb46-4968-8cb3-105d2f5ea87e_ContentBits">
    <vt:lpwstr>0</vt:lpwstr>
  </property>
</Properties>
</file>