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1BFD0" w14:textId="77777777" w:rsidR="002A43D2" w:rsidRPr="00A30549" w:rsidRDefault="002D7380" w:rsidP="00A30549">
      <w:pPr>
        <w:pStyle w:val="Title"/>
        <w:jc w:val="left"/>
        <w:rPr>
          <w:sz w:val="52"/>
          <w:szCs w:val="52"/>
        </w:rPr>
      </w:pPr>
      <w:r>
        <w:rPr>
          <w:noProof/>
        </w:rPr>
        <w:drawing>
          <wp:inline distT="0" distB="0" distL="0" distR="0" wp14:anchorId="0FDDD23E" wp14:editId="4BD75496">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tbl>
      <w:tblPr>
        <w:tblStyle w:val="TableGrid"/>
        <w:tblW w:w="9781" w:type="dxa"/>
        <w:tblInd w:w="-142" w:type="dxa"/>
        <w:tblLook w:val="04A0" w:firstRow="1" w:lastRow="0" w:firstColumn="1" w:lastColumn="0" w:noHBand="0" w:noVBand="1"/>
      </w:tblPr>
      <w:tblGrid>
        <w:gridCol w:w="1926"/>
        <w:gridCol w:w="4595"/>
        <w:gridCol w:w="3260"/>
      </w:tblGrid>
      <w:tr w:rsidR="00943E7D" w:rsidRPr="00474C74" w14:paraId="65657242" w14:textId="77777777" w:rsidTr="00943E7D">
        <w:tc>
          <w:tcPr>
            <w:tcW w:w="1926" w:type="dxa"/>
            <w:tcBorders>
              <w:top w:val="nil"/>
              <w:left w:val="nil"/>
              <w:bottom w:val="nil"/>
              <w:right w:val="nil"/>
            </w:tcBorders>
          </w:tcPr>
          <w:p w14:paraId="4C18C496" w14:textId="77777777" w:rsidR="00943E7D" w:rsidRPr="00474C74" w:rsidRDefault="00943E7D" w:rsidP="00703ECF">
            <w:pPr>
              <w:pStyle w:val="BodyText"/>
              <w:spacing w:before="60" w:after="60"/>
              <w:rPr>
                <w:rFonts w:cs="Calibri"/>
                <w:color w:val="000000" w:themeColor="text1"/>
              </w:rPr>
            </w:pPr>
            <w:bookmarkStart w:id="0" w:name="_Hlk186805349"/>
            <w:bookmarkStart w:id="1" w:name="_Hlk214615869"/>
            <w:bookmarkStart w:id="2" w:name="_Hlk202772297"/>
            <w:r w:rsidRPr="00474C74">
              <w:rPr>
                <w:rFonts w:cs="Calibri"/>
                <w:b/>
                <w:color w:val="000000" w:themeColor="text1"/>
              </w:rPr>
              <w:t>Directorate</w:t>
            </w:r>
          </w:p>
        </w:tc>
        <w:tc>
          <w:tcPr>
            <w:tcW w:w="4595" w:type="dxa"/>
            <w:tcBorders>
              <w:top w:val="nil"/>
              <w:left w:val="nil"/>
              <w:bottom w:val="nil"/>
              <w:right w:val="single" w:sz="4" w:space="0" w:color="auto"/>
            </w:tcBorders>
          </w:tcPr>
          <w:p w14:paraId="6D3A797E" w14:textId="77777777" w:rsidR="00943E7D" w:rsidRPr="00474C74" w:rsidRDefault="00943E7D" w:rsidP="00703ECF">
            <w:pPr>
              <w:pStyle w:val="BodyText"/>
              <w:spacing w:before="60" w:after="60"/>
              <w:rPr>
                <w:rFonts w:cs="Calibri"/>
                <w:color w:val="000000" w:themeColor="text1"/>
              </w:rPr>
            </w:pPr>
            <w:r w:rsidRPr="00474C74">
              <w:rPr>
                <w:rFonts w:cs="Calibri"/>
                <w:color w:val="000000" w:themeColor="text1"/>
              </w:rPr>
              <w:t>Justice and Community Safety</w:t>
            </w:r>
          </w:p>
        </w:tc>
        <w:tc>
          <w:tcPr>
            <w:tcW w:w="3260" w:type="dxa"/>
            <w:tcBorders>
              <w:left w:val="single" w:sz="4" w:space="0" w:color="auto"/>
            </w:tcBorders>
            <w:vAlign w:val="center"/>
          </w:tcPr>
          <w:p w14:paraId="7753D027" w14:textId="77777777" w:rsidR="00943E7D" w:rsidRPr="00474C74" w:rsidRDefault="00943E7D" w:rsidP="00703ECF">
            <w:pPr>
              <w:pStyle w:val="BodyText"/>
              <w:spacing w:before="60" w:after="60"/>
              <w:jc w:val="center"/>
              <w:rPr>
                <w:rFonts w:cs="Calibri"/>
                <w:color w:val="000000" w:themeColor="text1"/>
              </w:rPr>
            </w:pPr>
            <w:r w:rsidRPr="00474C74">
              <w:rPr>
                <w:rFonts w:cs="Calibri"/>
                <w:b/>
                <w:color w:val="000000" w:themeColor="text1"/>
              </w:rPr>
              <w:t>Reporting Relationships</w:t>
            </w:r>
          </w:p>
        </w:tc>
      </w:tr>
      <w:tr w:rsidR="00943E7D" w:rsidRPr="00474C74" w14:paraId="01516D6C" w14:textId="77777777" w:rsidTr="00943E7D">
        <w:tc>
          <w:tcPr>
            <w:tcW w:w="1926" w:type="dxa"/>
            <w:tcBorders>
              <w:top w:val="nil"/>
              <w:left w:val="nil"/>
              <w:bottom w:val="nil"/>
              <w:right w:val="nil"/>
            </w:tcBorders>
          </w:tcPr>
          <w:p w14:paraId="7FDD452F" w14:textId="77777777" w:rsidR="00943E7D" w:rsidRPr="00474C74" w:rsidRDefault="00943E7D" w:rsidP="00703ECF">
            <w:pPr>
              <w:pStyle w:val="BodyText"/>
              <w:spacing w:before="60" w:after="60"/>
              <w:rPr>
                <w:rFonts w:cs="Calibri"/>
                <w:color w:val="000000" w:themeColor="text1"/>
              </w:rPr>
            </w:pPr>
            <w:r w:rsidRPr="00474C74">
              <w:rPr>
                <w:rFonts w:cs="Calibri"/>
                <w:b/>
                <w:color w:val="000000" w:themeColor="text1"/>
              </w:rPr>
              <w:t>Business Unit</w:t>
            </w:r>
          </w:p>
        </w:tc>
        <w:tc>
          <w:tcPr>
            <w:tcW w:w="4595" w:type="dxa"/>
            <w:tcBorders>
              <w:top w:val="nil"/>
              <w:left w:val="nil"/>
              <w:bottom w:val="nil"/>
              <w:right w:val="single" w:sz="4" w:space="0" w:color="auto"/>
            </w:tcBorders>
          </w:tcPr>
          <w:p w14:paraId="66B41BE6" w14:textId="77777777" w:rsidR="00943E7D" w:rsidRPr="00474C74" w:rsidRDefault="00943E7D" w:rsidP="00703ECF">
            <w:pPr>
              <w:pStyle w:val="BodyText"/>
              <w:spacing w:before="60" w:after="60"/>
              <w:rPr>
                <w:rFonts w:cs="Calibri"/>
                <w:color w:val="000000" w:themeColor="text1"/>
              </w:rPr>
            </w:pPr>
            <w:r w:rsidRPr="00474C74">
              <w:rPr>
                <w:rFonts w:cs="Calibri"/>
                <w:color w:val="000000" w:themeColor="text1"/>
              </w:rPr>
              <w:t>ACT Courts and Tribunal</w:t>
            </w:r>
          </w:p>
        </w:tc>
        <w:tc>
          <w:tcPr>
            <w:tcW w:w="3260" w:type="dxa"/>
            <w:vMerge w:val="restart"/>
            <w:tcBorders>
              <w:left w:val="single" w:sz="4" w:space="0" w:color="auto"/>
            </w:tcBorders>
            <w:vAlign w:val="center"/>
          </w:tcPr>
          <w:tbl>
            <w:tblPr>
              <w:tblStyle w:val="TableGrid"/>
              <w:tblW w:w="0" w:type="auto"/>
              <w:tblInd w:w="17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943E7D" w:rsidRPr="00474C74" w14:paraId="5CCB87EC" w14:textId="77777777" w:rsidTr="00943E7D">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78AB4037" w14:textId="53F3FFA5" w:rsidR="00943E7D" w:rsidRPr="00474C74" w:rsidRDefault="00943E7D" w:rsidP="00703ECF">
                  <w:pPr>
                    <w:pStyle w:val="BodyText"/>
                    <w:spacing w:before="60" w:after="60"/>
                    <w:jc w:val="center"/>
                    <w:rPr>
                      <w:rFonts w:cs="Calibri"/>
                      <w:color w:val="000000" w:themeColor="text1"/>
                    </w:rPr>
                  </w:pPr>
                  <w:r>
                    <w:rPr>
                      <w:rFonts w:cs="Calibri"/>
                      <w:color w:val="000000" w:themeColor="text1"/>
                    </w:rPr>
                    <w:t>Registrar, Magistrates Court</w:t>
                  </w:r>
                </w:p>
              </w:tc>
            </w:tr>
            <w:tr w:rsidR="00943E7D" w:rsidRPr="00474C74" w14:paraId="7D98F86E" w14:textId="77777777" w:rsidTr="00943E7D">
              <w:trPr>
                <w:trHeight w:val="340"/>
              </w:trPr>
              <w:tc>
                <w:tcPr>
                  <w:tcW w:w="2835" w:type="dxa"/>
                  <w:tcBorders>
                    <w:top w:val="single" w:sz="8" w:space="0" w:color="auto"/>
                    <w:bottom w:val="single" w:sz="8" w:space="0" w:color="auto"/>
                  </w:tcBorders>
                  <w:vAlign w:val="center"/>
                </w:tcPr>
                <w:p w14:paraId="072A5203" w14:textId="77777777" w:rsidR="00943E7D" w:rsidRPr="00474C74" w:rsidRDefault="00943E7D" w:rsidP="00703ECF">
                  <w:pPr>
                    <w:pStyle w:val="BodyText"/>
                    <w:spacing w:before="60" w:after="60"/>
                    <w:jc w:val="center"/>
                    <w:rPr>
                      <w:rFonts w:cs="Calibri"/>
                      <w:color w:val="000000" w:themeColor="text1"/>
                    </w:rPr>
                  </w:pPr>
                  <w:r w:rsidRPr="00474C74">
                    <w:rPr>
                      <w:rFonts w:cs="Calibri"/>
                      <w:noProof/>
                      <w:color w:val="000000" w:themeColor="text1"/>
                    </w:rPr>
                    <w:drawing>
                      <wp:inline distT="0" distB="0" distL="0" distR="0" wp14:anchorId="20F71176" wp14:editId="41659689">
                        <wp:extent cx="255905" cy="182880"/>
                        <wp:effectExtent l="0" t="0" r="0" b="7620"/>
                        <wp:docPr id="1621310541" name="Picture 162131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943E7D" w:rsidRPr="00474C74" w14:paraId="6894EA50" w14:textId="77777777" w:rsidTr="00943E7D">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707F8EC4" w14:textId="4E85CDDA" w:rsidR="00943E7D" w:rsidRPr="00474C74" w:rsidRDefault="00943E7D" w:rsidP="00703ECF">
                  <w:pPr>
                    <w:pStyle w:val="BodyText"/>
                    <w:spacing w:before="60" w:after="60"/>
                    <w:jc w:val="center"/>
                    <w:rPr>
                      <w:rFonts w:cs="Calibri"/>
                      <w:color w:val="000000" w:themeColor="text1"/>
                    </w:rPr>
                  </w:pPr>
                  <w:r w:rsidRPr="00943E7D">
                    <w:rPr>
                      <w:rFonts w:cs="Calibri"/>
                      <w:b/>
                      <w:bCs/>
                      <w:color w:val="000000" w:themeColor="text1"/>
                    </w:rPr>
                    <w:t>Executive Director, Legal, Magistrates Court</w:t>
                  </w:r>
                </w:p>
              </w:tc>
            </w:tr>
          </w:tbl>
          <w:p w14:paraId="57E82E9F" w14:textId="77777777" w:rsidR="00943E7D" w:rsidRPr="00474C74" w:rsidRDefault="00943E7D" w:rsidP="00703ECF">
            <w:pPr>
              <w:pStyle w:val="BodyText"/>
              <w:spacing w:before="60" w:after="60"/>
              <w:jc w:val="center"/>
              <w:rPr>
                <w:rFonts w:cs="Calibri"/>
                <w:color w:val="000000" w:themeColor="text1"/>
              </w:rPr>
            </w:pPr>
          </w:p>
        </w:tc>
      </w:tr>
      <w:tr w:rsidR="00943E7D" w:rsidRPr="00474C74" w14:paraId="092106EA" w14:textId="77777777" w:rsidTr="00943E7D">
        <w:tc>
          <w:tcPr>
            <w:tcW w:w="1926" w:type="dxa"/>
            <w:tcBorders>
              <w:top w:val="nil"/>
              <w:left w:val="nil"/>
              <w:bottom w:val="nil"/>
              <w:right w:val="nil"/>
            </w:tcBorders>
          </w:tcPr>
          <w:p w14:paraId="2BDF6BAD" w14:textId="77777777" w:rsidR="00943E7D" w:rsidRPr="00474C74" w:rsidRDefault="00943E7D" w:rsidP="00703ECF">
            <w:pPr>
              <w:pStyle w:val="BodyText"/>
              <w:spacing w:before="60" w:after="60"/>
              <w:rPr>
                <w:rFonts w:cs="Calibri"/>
                <w:color w:val="000000" w:themeColor="text1"/>
              </w:rPr>
            </w:pPr>
            <w:r w:rsidRPr="00474C74">
              <w:rPr>
                <w:b/>
                <w:color w:val="000000" w:themeColor="text1"/>
              </w:rPr>
              <w:t>Branch</w:t>
            </w:r>
          </w:p>
        </w:tc>
        <w:tc>
          <w:tcPr>
            <w:tcW w:w="4595" w:type="dxa"/>
            <w:tcBorders>
              <w:top w:val="nil"/>
              <w:left w:val="nil"/>
              <w:bottom w:val="nil"/>
              <w:right w:val="single" w:sz="4" w:space="0" w:color="auto"/>
            </w:tcBorders>
          </w:tcPr>
          <w:p w14:paraId="3532A278" w14:textId="77777777" w:rsidR="00943E7D" w:rsidRPr="00474C74" w:rsidRDefault="00943E7D" w:rsidP="00703ECF">
            <w:pPr>
              <w:pStyle w:val="BodyText"/>
              <w:spacing w:before="60" w:after="60"/>
              <w:rPr>
                <w:rFonts w:cs="Calibri"/>
                <w:color w:val="000000" w:themeColor="text1"/>
              </w:rPr>
            </w:pPr>
            <w:r>
              <w:rPr>
                <w:color w:val="000000" w:themeColor="text1"/>
              </w:rPr>
              <w:t>Registrar’s Office, Magistrates Court</w:t>
            </w:r>
          </w:p>
        </w:tc>
        <w:tc>
          <w:tcPr>
            <w:tcW w:w="3260" w:type="dxa"/>
            <w:vMerge/>
            <w:tcBorders>
              <w:left w:val="single" w:sz="4" w:space="0" w:color="auto"/>
            </w:tcBorders>
          </w:tcPr>
          <w:p w14:paraId="728F93AB" w14:textId="77777777" w:rsidR="00943E7D" w:rsidRPr="00474C74" w:rsidRDefault="00943E7D" w:rsidP="00703ECF">
            <w:pPr>
              <w:pStyle w:val="BodyText"/>
              <w:spacing w:before="60" w:after="60"/>
              <w:rPr>
                <w:rFonts w:cs="Calibri"/>
                <w:color w:val="000000" w:themeColor="text1"/>
              </w:rPr>
            </w:pPr>
          </w:p>
        </w:tc>
      </w:tr>
      <w:tr w:rsidR="00943E7D" w:rsidRPr="00474C74" w14:paraId="574F3608" w14:textId="77777777" w:rsidTr="00943E7D">
        <w:tc>
          <w:tcPr>
            <w:tcW w:w="1926" w:type="dxa"/>
            <w:tcBorders>
              <w:top w:val="nil"/>
              <w:left w:val="nil"/>
              <w:bottom w:val="nil"/>
              <w:right w:val="nil"/>
            </w:tcBorders>
          </w:tcPr>
          <w:p w14:paraId="5312FD92" w14:textId="77777777" w:rsidR="00943E7D" w:rsidRPr="00474C74" w:rsidRDefault="00943E7D" w:rsidP="00703ECF">
            <w:pPr>
              <w:pStyle w:val="BodyText"/>
              <w:spacing w:before="60" w:after="60"/>
              <w:rPr>
                <w:b/>
                <w:color w:val="000000" w:themeColor="text1"/>
              </w:rPr>
            </w:pPr>
            <w:r>
              <w:rPr>
                <w:b/>
                <w:color w:val="000000" w:themeColor="text1"/>
              </w:rPr>
              <w:t>Section</w:t>
            </w:r>
          </w:p>
        </w:tc>
        <w:tc>
          <w:tcPr>
            <w:tcW w:w="4595" w:type="dxa"/>
            <w:tcBorders>
              <w:top w:val="nil"/>
              <w:left w:val="nil"/>
              <w:bottom w:val="nil"/>
              <w:right w:val="single" w:sz="4" w:space="0" w:color="auto"/>
            </w:tcBorders>
          </w:tcPr>
          <w:p w14:paraId="1A96BD95" w14:textId="77777777" w:rsidR="00943E7D" w:rsidRPr="00474C74" w:rsidRDefault="00943E7D" w:rsidP="00703ECF">
            <w:pPr>
              <w:pStyle w:val="BodyText"/>
              <w:spacing w:before="60" w:after="60"/>
              <w:rPr>
                <w:color w:val="000000" w:themeColor="text1"/>
              </w:rPr>
            </w:pPr>
            <w:r>
              <w:rPr>
                <w:color w:val="000000" w:themeColor="text1"/>
              </w:rPr>
              <w:t>Legal</w:t>
            </w:r>
          </w:p>
        </w:tc>
        <w:tc>
          <w:tcPr>
            <w:tcW w:w="3260" w:type="dxa"/>
            <w:vMerge/>
            <w:tcBorders>
              <w:left w:val="single" w:sz="4" w:space="0" w:color="auto"/>
            </w:tcBorders>
          </w:tcPr>
          <w:p w14:paraId="23F3B40E" w14:textId="77777777" w:rsidR="00943E7D" w:rsidRPr="00474C74" w:rsidRDefault="00943E7D" w:rsidP="00703ECF">
            <w:pPr>
              <w:pStyle w:val="BodyText"/>
              <w:spacing w:before="60" w:after="60"/>
              <w:rPr>
                <w:rFonts w:cs="Calibri"/>
                <w:color w:val="000000" w:themeColor="text1"/>
              </w:rPr>
            </w:pPr>
          </w:p>
        </w:tc>
      </w:tr>
      <w:tr w:rsidR="00943E7D" w:rsidRPr="00474C74" w14:paraId="02624E33" w14:textId="77777777" w:rsidTr="00943E7D">
        <w:tc>
          <w:tcPr>
            <w:tcW w:w="1926" w:type="dxa"/>
            <w:tcBorders>
              <w:top w:val="nil"/>
              <w:left w:val="nil"/>
              <w:bottom w:val="nil"/>
              <w:right w:val="nil"/>
            </w:tcBorders>
          </w:tcPr>
          <w:p w14:paraId="14D8AC8C" w14:textId="77777777" w:rsidR="00943E7D" w:rsidRPr="00474C74" w:rsidRDefault="00943E7D" w:rsidP="00703ECF">
            <w:pPr>
              <w:pStyle w:val="BodyText"/>
              <w:spacing w:before="60" w:after="60"/>
              <w:rPr>
                <w:rFonts w:cs="Calibri"/>
                <w:color w:val="000000" w:themeColor="text1"/>
              </w:rPr>
            </w:pPr>
            <w:r>
              <w:rPr>
                <w:rFonts w:cs="Calibri"/>
                <w:b/>
                <w:color w:val="000000" w:themeColor="text1"/>
              </w:rPr>
              <w:t>Position Title</w:t>
            </w:r>
          </w:p>
        </w:tc>
        <w:tc>
          <w:tcPr>
            <w:tcW w:w="4595" w:type="dxa"/>
            <w:tcBorders>
              <w:top w:val="nil"/>
              <w:left w:val="nil"/>
              <w:bottom w:val="nil"/>
              <w:right w:val="single" w:sz="4" w:space="0" w:color="auto"/>
            </w:tcBorders>
          </w:tcPr>
          <w:p w14:paraId="57602FF4" w14:textId="7035B5C5" w:rsidR="00943E7D" w:rsidRPr="00474C74" w:rsidRDefault="00943E7D" w:rsidP="00703ECF">
            <w:pPr>
              <w:pStyle w:val="BodyText"/>
              <w:spacing w:before="60" w:after="60"/>
              <w:rPr>
                <w:rFonts w:cs="Calibri"/>
                <w:color w:val="000000" w:themeColor="text1"/>
              </w:rPr>
            </w:pPr>
            <w:r w:rsidRPr="00AB769A">
              <w:t xml:space="preserve">Executive Director, </w:t>
            </w:r>
            <w:r>
              <w:t xml:space="preserve">Legal, </w:t>
            </w:r>
            <w:r w:rsidRPr="00AB769A">
              <w:t>Magistrates Court</w:t>
            </w:r>
          </w:p>
        </w:tc>
        <w:tc>
          <w:tcPr>
            <w:tcW w:w="3260" w:type="dxa"/>
            <w:vMerge/>
            <w:tcBorders>
              <w:left w:val="single" w:sz="4" w:space="0" w:color="auto"/>
            </w:tcBorders>
          </w:tcPr>
          <w:p w14:paraId="201C8D38" w14:textId="77777777" w:rsidR="00943E7D" w:rsidRPr="00474C74" w:rsidRDefault="00943E7D" w:rsidP="00703ECF">
            <w:pPr>
              <w:pStyle w:val="BodyText"/>
              <w:spacing w:before="60" w:after="60"/>
              <w:rPr>
                <w:rFonts w:cs="Calibri"/>
                <w:color w:val="000000" w:themeColor="text1"/>
              </w:rPr>
            </w:pPr>
          </w:p>
        </w:tc>
      </w:tr>
      <w:bookmarkEnd w:id="0"/>
      <w:tr w:rsidR="00943E7D" w:rsidRPr="00474C74" w14:paraId="6FD1CE86" w14:textId="77777777" w:rsidTr="00943E7D">
        <w:tc>
          <w:tcPr>
            <w:tcW w:w="1926" w:type="dxa"/>
            <w:tcBorders>
              <w:top w:val="nil"/>
              <w:left w:val="nil"/>
              <w:bottom w:val="nil"/>
              <w:right w:val="nil"/>
            </w:tcBorders>
          </w:tcPr>
          <w:p w14:paraId="105EBE7E" w14:textId="77777777" w:rsidR="00943E7D" w:rsidRPr="00474C74" w:rsidRDefault="00943E7D" w:rsidP="00943E7D">
            <w:pPr>
              <w:pStyle w:val="BodyText"/>
              <w:spacing w:before="60" w:after="60"/>
              <w:rPr>
                <w:rFonts w:cs="Calibri"/>
                <w:b/>
                <w:color w:val="000000" w:themeColor="text1"/>
              </w:rPr>
            </w:pPr>
            <w:r w:rsidRPr="00474C74">
              <w:rPr>
                <w:rFonts w:cs="Calibri"/>
                <w:b/>
                <w:color w:val="000000" w:themeColor="text1"/>
              </w:rPr>
              <w:t>Position Number</w:t>
            </w:r>
          </w:p>
        </w:tc>
        <w:tc>
          <w:tcPr>
            <w:tcW w:w="4595" w:type="dxa"/>
            <w:tcBorders>
              <w:top w:val="nil"/>
              <w:left w:val="nil"/>
              <w:bottom w:val="nil"/>
              <w:right w:val="single" w:sz="4" w:space="0" w:color="auto"/>
            </w:tcBorders>
          </w:tcPr>
          <w:p w14:paraId="1DBE9197" w14:textId="7DC15B4B" w:rsidR="00943E7D" w:rsidRPr="00474C74" w:rsidRDefault="00943E7D" w:rsidP="00943E7D">
            <w:pPr>
              <w:pStyle w:val="BodyText"/>
              <w:spacing w:before="60" w:after="60"/>
              <w:rPr>
                <w:rFonts w:cs="Calibri"/>
                <w:color w:val="000000" w:themeColor="text1"/>
              </w:rPr>
            </w:pPr>
            <w:r>
              <w:t>P52333</w:t>
            </w:r>
          </w:p>
        </w:tc>
        <w:tc>
          <w:tcPr>
            <w:tcW w:w="3260" w:type="dxa"/>
            <w:vMerge/>
            <w:tcBorders>
              <w:left w:val="single" w:sz="4" w:space="0" w:color="auto"/>
            </w:tcBorders>
          </w:tcPr>
          <w:p w14:paraId="32E3FF9C" w14:textId="77777777" w:rsidR="00943E7D" w:rsidRPr="00474C74" w:rsidRDefault="00943E7D" w:rsidP="00943E7D">
            <w:pPr>
              <w:pStyle w:val="BodyText"/>
              <w:spacing w:before="60" w:after="60"/>
              <w:rPr>
                <w:rFonts w:cs="Calibri"/>
                <w:color w:val="000000" w:themeColor="text1"/>
              </w:rPr>
            </w:pPr>
          </w:p>
        </w:tc>
      </w:tr>
      <w:tr w:rsidR="00943E7D" w:rsidRPr="00474C74" w14:paraId="438E6DA1" w14:textId="77777777" w:rsidTr="00943E7D">
        <w:tc>
          <w:tcPr>
            <w:tcW w:w="1926" w:type="dxa"/>
            <w:tcBorders>
              <w:top w:val="nil"/>
              <w:left w:val="nil"/>
              <w:bottom w:val="nil"/>
              <w:right w:val="nil"/>
            </w:tcBorders>
          </w:tcPr>
          <w:p w14:paraId="5EECD620" w14:textId="77777777" w:rsidR="00943E7D" w:rsidRPr="00474C74" w:rsidRDefault="00943E7D" w:rsidP="00943E7D">
            <w:pPr>
              <w:pStyle w:val="BodyText"/>
              <w:spacing w:before="60" w:after="60"/>
              <w:rPr>
                <w:rFonts w:cs="Calibri"/>
                <w:b/>
                <w:color w:val="000000" w:themeColor="text1"/>
              </w:rPr>
            </w:pPr>
            <w:r w:rsidRPr="00474C74">
              <w:rPr>
                <w:rFonts w:cs="Calibri"/>
                <w:b/>
                <w:color w:val="000000" w:themeColor="text1"/>
              </w:rPr>
              <w:t>Classification</w:t>
            </w:r>
          </w:p>
        </w:tc>
        <w:tc>
          <w:tcPr>
            <w:tcW w:w="4595" w:type="dxa"/>
            <w:tcBorders>
              <w:top w:val="nil"/>
              <w:left w:val="nil"/>
              <w:bottom w:val="nil"/>
              <w:right w:val="single" w:sz="4" w:space="0" w:color="auto"/>
            </w:tcBorders>
          </w:tcPr>
          <w:p w14:paraId="3EDF75BF" w14:textId="6BF440CD" w:rsidR="00943E7D" w:rsidRPr="00474C74" w:rsidRDefault="00943E7D" w:rsidP="00943E7D">
            <w:pPr>
              <w:pStyle w:val="BodyText"/>
              <w:spacing w:before="60" w:after="60"/>
              <w:rPr>
                <w:rFonts w:cs="Calibri"/>
                <w:color w:val="000000" w:themeColor="text1"/>
              </w:rPr>
            </w:pPr>
            <w:r w:rsidRPr="00AB769A">
              <w:t>ACT Courts &amp; Tribunal Legal 3</w:t>
            </w:r>
            <w:r>
              <w:t xml:space="preserve"> </w:t>
            </w:r>
          </w:p>
        </w:tc>
        <w:tc>
          <w:tcPr>
            <w:tcW w:w="3260" w:type="dxa"/>
            <w:vMerge/>
            <w:tcBorders>
              <w:left w:val="single" w:sz="4" w:space="0" w:color="auto"/>
            </w:tcBorders>
          </w:tcPr>
          <w:p w14:paraId="1DB4FE59" w14:textId="77777777" w:rsidR="00943E7D" w:rsidRPr="00474C74" w:rsidRDefault="00943E7D" w:rsidP="00943E7D">
            <w:pPr>
              <w:pStyle w:val="BodyText"/>
              <w:spacing w:before="60" w:after="60"/>
              <w:rPr>
                <w:rFonts w:cs="Calibri"/>
                <w:color w:val="000000" w:themeColor="text1"/>
              </w:rPr>
            </w:pPr>
          </w:p>
        </w:tc>
      </w:tr>
      <w:tr w:rsidR="00943E7D" w:rsidRPr="00474C74" w14:paraId="210E94B5" w14:textId="77777777" w:rsidTr="00943E7D">
        <w:tc>
          <w:tcPr>
            <w:tcW w:w="1926" w:type="dxa"/>
            <w:tcBorders>
              <w:top w:val="nil"/>
              <w:left w:val="nil"/>
              <w:bottom w:val="nil"/>
              <w:right w:val="nil"/>
            </w:tcBorders>
          </w:tcPr>
          <w:p w14:paraId="4A109666" w14:textId="77777777" w:rsidR="00943E7D" w:rsidRPr="00474C74" w:rsidRDefault="00943E7D" w:rsidP="00943E7D">
            <w:pPr>
              <w:pStyle w:val="BodyText"/>
              <w:spacing w:before="60" w:after="60"/>
              <w:rPr>
                <w:rFonts w:cs="Calibri"/>
                <w:color w:val="000000" w:themeColor="text1"/>
              </w:rPr>
            </w:pPr>
            <w:r w:rsidRPr="00474C74">
              <w:rPr>
                <w:rFonts w:cs="Calibri"/>
                <w:b/>
                <w:color w:val="000000" w:themeColor="text1"/>
              </w:rPr>
              <w:t>Location</w:t>
            </w:r>
          </w:p>
        </w:tc>
        <w:tc>
          <w:tcPr>
            <w:tcW w:w="4595" w:type="dxa"/>
            <w:tcBorders>
              <w:top w:val="nil"/>
              <w:left w:val="nil"/>
              <w:bottom w:val="nil"/>
              <w:right w:val="single" w:sz="4" w:space="0" w:color="auto"/>
            </w:tcBorders>
          </w:tcPr>
          <w:p w14:paraId="7966A9E2" w14:textId="4A8A772F" w:rsidR="00943E7D" w:rsidRPr="00474C74" w:rsidRDefault="00943E7D" w:rsidP="00943E7D">
            <w:pPr>
              <w:pStyle w:val="BodyText"/>
              <w:spacing w:before="60" w:after="60"/>
              <w:rPr>
                <w:rFonts w:cs="Calibri"/>
                <w:color w:val="000000" w:themeColor="text1"/>
              </w:rPr>
            </w:pPr>
            <w:r w:rsidRPr="00AB769A">
              <w:t>Canberra City</w:t>
            </w:r>
          </w:p>
        </w:tc>
        <w:tc>
          <w:tcPr>
            <w:tcW w:w="3260" w:type="dxa"/>
            <w:vMerge/>
            <w:tcBorders>
              <w:left w:val="single" w:sz="4" w:space="0" w:color="auto"/>
            </w:tcBorders>
          </w:tcPr>
          <w:p w14:paraId="72903357" w14:textId="77777777" w:rsidR="00943E7D" w:rsidRPr="00474C74" w:rsidRDefault="00943E7D" w:rsidP="00943E7D">
            <w:pPr>
              <w:pStyle w:val="BodyText"/>
              <w:spacing w:before="60" w:after="60"/>
              <w:rPr>
                <w:rFonts w:cs="Calibri"/>
                <w:color w:val="000000" w:themeColor="text1"/>
              </w:rPr>
            </w:pPr>
          </w:p>
        </w:tc>
      </w:tr>
      <w:tr w:rsidR="00943E7D" w:rsidRPr="00D65DC9" w14:paraId="3ED3E016" w14:textId="77777777" w:rsidTr="00943E7D">
        <w:trPr>
          <w:trHeight w:val="397"/>
        </w:trPr>
        <w:tc>
          <w:tcPr>
            <w:tcW w:w="1926" w:type="dxa"/>
            <w:tcBorders>
              <w:top w:val="nil"/>
              <w:left w:val="nil"/>
              <w:bottom w:val="nil"/>
              <w:right w:val="nil"/>
            </w:tcBorders>
          </w:tcPr>
          <w:p w14:paraId="476BA039" w14:textId="77777777" w:rsidR="00943E7D" w:rsidRPr="00D65DC9" w:rsidRDefault="00943E7D" w:rsidP="00943E7D">
            <w:pPr>
              <w:pStyle w:val="BodyText"/>
              <w:spacing w:before="60" w:after="60"/>
              <w:jc w:val="both"/>
              <w:rPr>
                <w:rFonts w:cs="Calibri"/>
                <w:b/>
                <w:color w:val="000000" w:themeColor="text1"/>
              </w:rPr>
            </w:pPr>
            <w:r w:rsidRPr="00D65DC9">
              <w:rPr>
                <w:rFonts w:cs="Calibri"/>
                <w:b/>
                <w:color w:val="000000" w:themeColor="text1"/>
              </w:rPr>
              <w:t>Last Reviewed</w:t>
            </w:r>
          </w:p>
        </w:tc>
        <w:tc>
          <w:tcPr>
            <w:tcW w:w="4595" w:type="dxa"/>
            <w:tcBorders>
              <w:top w:val="nil"/>
              <w:left w:val="nil"/>
              <w:bottom w:val="nil"/>
              <w:right w:val="single" w:sz="4" w:space="0" w:color="auto"/>
            </w:tcBorders>
          </w:tcPr>
          <w:p w14:paraId="06EE7497" w14:textId="737D0ED3" w:rsidR="00943E7D" w:rsidRPr="00D65DC9" w:rsidRDefault="00943E7D" w:rsidP="00943E7D">
            <w:pPr>
              <w:pStyle w:val="BodyText"/>
              <w:spacing w:before="60" w:after="60"/>
              <w:jc w:val="both"/>
              <w:rPr>
                <w:rFonts w:cs="Calibri"/>
                <w:color w:val="000000" w:themeColor="text1"/>
              </w:rPr>
            </w:pPr>
            <w:r>
              <w:t>September 2026</w:t>
            </w:r>
          </w:p>
        </w:tc>
        <w:tc>
          <w:tcPr>
            <w:tcW w:w="3260" w:type="dxa"/>
            <w:vMerge/>
            <w:tcBorders>
              <w:left w:val="single" w:sz="4" w:space="0" w:color="auto"/>
            </w:tcBorders>
          </w:tcPr>
          <w:p w14:paraId="04FB7C15" w14:textId="77777777" w:rsidR="00943E7D" w:rsidRPr="00D65DC9" w:rsidRDefault="00943E7D" w:rsidP="00943E7D">
            <w:pPr>
              <w:pStyle w:val="BodyText"/>
              <w:spacing w:before="60" w:after="60"/>
              <w:jc w:val="both"/>
              <w:rPr>
                <w:rFonts w:cs="Calibri"/>
                <w:color w:val="000000" w:themeColor="text1"/>
              </w:rPr>
            </w:pPr>
          </w:p>
        </w:tc>
      </w:tr>
    </w:tbl>
    <w:p w14:paraId="61487725" w14:textId="77777777" w:rsidR="00943E7D" w:rsidRDefault="00943E7D" w:rsidP="00943E7D">
      <w:pPr>
        <w:spacing w:after="0"/>
        <w:jc w:val="both"/>
        <w:rPr>
          <w:color w:val="000000" w:themeColor="text1"/>
        </w:rPr>
      </w:pPr>
      <w:bookmarkStart w:id="3" w:name="_Hlk156819688"/>
      <w:bookmarkStart w:id="4" w:name="_Hlk135823094"/>
      <w:bookmarkStart w:id="5" w:name="_Hlk189205329"/>
    </w:p>
    <w:p w14:paraId="340FA766" w14:textId="77777777" w:rsidR="00943E7D" w:rsidRPr="00EA5F50" w:rsidRDefault="00943E7D" w:rsidP="00943E7D">
      <w:pPr>
        <w:spacing w:after="0"/>
        <w:jc w:val="both"/>
        <w:rPr>
          <w:color w:val="000000" w:themeColor="text1"/>
        </w:rPr>
      </w:pPr>
      <w:bookmarkStart w:id="6" w:name="_Hlk156819674"/>
      <w:r w:rsidRPr="00EA5F50">
        <w:rPr>
          <w:color w:val="000000" w:themeColor="text1"/>
        </w:rPr>
        <w:t>The Australian Capital Territory Public Service (</w:t>
      </w:r>
      <w:r w:rsidRPr="00EA5F50">
        <w:rPr>
          <w:b/>
          <w:bCs/>
          <w:color w:val="000000" w:themeColor="text1"/>
        </w:rPr>
        <w:t>ACTPS</w:t>
      </w:r>
      <w:r w:rsidRPr="00EA5F50">
        <w:rPr>
          <w:color w:val="000000" w:themeColor="text1"/>
        </w:rPr>
        <w:t>) is a values-based organisation where all employees are expected to embody the prescribed core values of respect, integrity, collaboration and innovation as well as demonstrate the related signature behaviours.</w:t>
      </w:r>
      <w:r>
        <w:rPr>
          <w:color w:val="000000" w:themeColor="text1"/>
        </w:rPr>
        <w:t xml:space="preserve">  </w:t>
      </w:r>
    </w:p>
    <w:p w14:paraId="5795CF8B" w14:textId="77777777" w:rsidR="00943E7D" w:rsidRPr="00EA5F50" w:rsidRDefault="00943E7D" w:rsidP="00943E7D">
      <w:pPr>
        <w:pStyle w:val="BodyText"/>
        <w:spacing w:after="0"/>
        <w:jc w:val="both"/>
        <w:rPr>
          <w:color w:val="000000" w:themeColor="text1"/>
        </w:rPr>
      </w:pPr>
    </w:p>
    <w:p w14:paraId="2947D905" w14:textId="77777777" w:rsidR="00943E7D" w:rsidRPr="00EA5F50" w:rsidRDefault="00943E7D" w:rsidP="00943E7D">
      <w:pPr>
        <w:pStyle w:val="BodyText"/>
        <w:spacing w:after="0"/>
        <w:jc w:val="both"/>
        <w:rPr>
          <w:rFonts w:asciiTheme="minorHAnsi" w:hAnsiTheme="minorHAnsi" w:cstheme="minorHAnsi"/>
          <w:color w:val="000000" w:themeColor="text1"/>
        </w:rPr>
      </w:pPr>
      <w:r w:rsidRPr="00EA5F50">
        <w:rPr>
          <w:rFonts w:asciiTheme="minorHAnsi" w:hAnsiTheme="minorHAnsi" w:cstheme="minorHAnsi"/>
          <w:color w:val="000000" w:themeColor="text1"/>
        </w:rPr>
        <w:t>The ACTPS supports workforce diversity and is committed to creating an inclusive workplace. As part of this commitment, Aboriginal and Torres Strait Islander peoples, people with disability, culturally diverse people and those who identify as LGBTIQ are encouraged to apply.</w:t>
      </w:r>
      <w:r>
        <w:rPr>
          <w:rFonts w:asciiTheme="minorHAnsi" w:hAnsiTheme="minorHAnsi" w:cstheme="minorHAnsi"/>
          <w:color w:val="000000" w:themeColor="text1"/>
        </w:rPr>
        <w:t xml:space="preserve">  </w:t>
      </w:r>
    </w:p>
    <w:p w14:paraId="445D6045" w14:textId="77777777" w:rsidR="00943E7D" w:rsidRPr="00EA5F50" w:rsidRDefault="00943E7D" w:rsidP="00943E7D">
      <w:pPr>
        <w:pStyle w:val="BodyText"/>
        <w:spacing w:after="0"/>
        <w:jc w:val="both"/>
        <w:rPr>
          <w:rFonts w:asciiTheme="minorHAnsi" w:hAnsiTheme="minorHAnsi" w:cstheme="minorHAnsi"/>
          <w:color w:val="000000" w:themeColor="text1"/>
        </w:rPr>
      </w:pPr>
    </w:p>
    <w:p w14:paraId="4D430D88" w14:textId="77777777" w:rsidR="00943E7D" w:rsidRPr="00EA5F50" w:rsidRDefault="00943E7D" w:rsidP="00943E7D">
      <w:pPr>
        <w:pStyle w:val="BodyText"/>
        <w:spacing w:after="0"/>
        <w:jc w:val="both"/>
        <w:rPr>
          <w:rFonts w:asciiTheme="minorHAnsi" w:hAnsiTheme="minorHAnsi" w:cstheme="minorHAnsi"/>
          <w:color w:val="000000" w:themeColor="text1"/>
        </w:rPr>
      </w:pPr>
      <w:r w:rsidRPr="00EA5F50">
        <w:rPr>
          <w:rFonts w:asciiTheme="minorHAnsi" w:hAnsiTheme="minorHAnsi" w:cstheme="minorHAnsi"/>
          <w:color w:val="000000" w:themeColor="text1"/>
        </w:rPr>
        <w:t xml:space="preserve">The ACTPS is committed to the principles of Reasonable Adjustment to ensure everyone has equitable employment opportunities.  </w:t>
      </w:r>
    </w:p>
    <w:p w14:paraId="206B0BC6" w14:textId="77777777" w:rsidR="00943E7D" w:rsidRPr="00EA5F50" w:rsidRDefault="00943E7D" w:rsidP="00943E7D">
      <w:pPr>
        <w:pStyle w:val="BodyText"/>
        <w:spacing w:after="0"/>
        <w:jc w:val="both"/>
        <w:rPr>
          <w:rFonts w:asciiTheme="minorHAnsi" w:hAnsiTheme="minorHAnsi" w:cstheme="minorHAnsi"/>
          <w:color w:val="000000" w:themeColor="text1"/>
        </w:rPr>
      </w:pPr>
    </w:p>
    <w:bookmarkEnd w:id="3"/>
    <w:bookmarkEnd w:id="6"/>
    <w:p w14:paraId="45AF7DF3" w14:textId="77777777" w:rsidR="00943E7D" w:rsidRPr="00423241" w:rsidRDefault="00943E7D" w:rsidP="00943E7D">
      <w:pPr>
        <w:pStyle w:val="Heading1"/>
        <w:jc w:val="both"/>
      </w:pPr>
      <w:r w:rsidRPr="00423241">
        <w:t>DIRECTORATE OVERVIEW</w:t>
      </w:r>
    </w:p>
    <w:p w14:paraId="787FB701" w14:textId="77777777" w:rsidR="00943E7D" w:rsidRDefault="00943E7D" w:rsidP="00943E7D">
      <w:pPr>
        <w:spacing w:after="0"/>
        <w:rPr>
          <w:rFonts w:asciiTheme="minorHAnsi" w:hAnsiTheme="minorHAnsi" w:cstheme="minorHAnsi"/>
        </w:rPr>
      </w:pPr>
      <w:bookmarkStart w:id="7" w:name="_Hlk161389039"/>
      <w:bookmarkStart w:id="8" w:name="_Hlk183416602"/>
      <w:r>
        <w:rPr>
          <w:rFonts w:asciiTheme="minorHAnsi" w:hAnsiTheme="minorHAnsi" w:cstheme="minorHAnsi"/>
        </w:rPr>
        <w:t>The Justice and Community Safety Directorate (the Directorate) seeks to maintain a safe, just and resilient and inclusive community.</w:t>
      </w:r>
    </w:p>
    <w:p w14:paraId="569C9880" w14:textId="77777777" w:rsidR="00943E7D" w:rsidRDefault="00943E7D" w:rsidP="00943E7D">
      <w:pPr>
        <w:spacing w:after="0"/>
        <w:rPr>
          <w:rFonts w:asciiTheme="minorHAnsi" w:hAnsiTheme="minorHAnsi" w:cstheme="minorHAnsi"/>
        </w:rPr>
      </w:pPr>
    </w:p>
    <w:p w14:paraId="50933925" w14:textId="77777777" w:rsidR="00943E7D" w:rsidRDefault="00943E7D" w:rsidP="00943E7D">
      <w:pPr>
        <w:rPr>
          <w:rFonts w:asciiTheme="minorHAnsi" w:hAnsiTheme="minorHAnsi" w:cstheme="minorHAnsi"/>
          <w:sz w:val="22"/>
          <w:szCs w:val="22"/>
        </w:rPr>
      </w:pPr>
      <w:r>
        <w:rPr>
          <w:rFonts w:asciiTheme="minorHAnsi" w:hAnsiTheme="minorHAnsi" w:cstheme="minorHAnsi"/>
        </w:rPr>
        <w:t>Our purpose is to continuously improve the wellbeing of our community by delivering responsive justice and community safety services that:</w:t>
      </w:r>
    </w:p>
    <w:p w14:paraId="3B0427B1" w14:textId="77777777" w:rsidR="00943E7D" w:rsidRDefault="00943E7D" w:rsidP="00943E7D">
      <w:pPr>
        <w:pStyle w:val="ListParagraph"/>
        <w:numPr>
          <w:ilvl w:val="0"/>
          <w:numId w:val="13"/>
        </w:numPr>
        <w:spacing w:before="60" w:after="0"/>
        <w:ind w:left="567" w:hanging="425"/>
        <w:contextualSpacing w:val="0"/>
        <w:jc w:val="both"/>
      </w:pPr>
      <w:r>
        <w:t>Maintain the rule of law and supports a democratic society</w:t>
      </w:r>
    </w:p>
    <w:p w14:paraId="297396AE" w14:textId="77777777" w:rsidR="00943E7D" w:rsidRDefault="00943E7D" w:rsidP="00943E7D">
      <w:pPr>
        <w:pStyle w:val="ListParagraph"/>
        <w:numPr>
          <w:ilvl w:val="0"/>
          <w:numId w:val="13"/>
        </w:numPr>
        <w:spacing w:before="60" w:after="0"/>
        <w:ind w:left="567" w:hanging="425"/>
        <w:contextualSpacing w:val="0"/>
        <w:jc w:val="both"/>
      </w:pPr>
      <w:r>
        <w:t>Strengthens community safety;</w:t>
      </w:r>
    </w:p>
    <w:p w14:paraId="526861D5" w14:textId="77777777" w:rsidR="00943E7D" w:rsidRDefault="00943E7D" w:rsidP="00943E7D">
      <w:pPr>
        <w:pStyle w:val="ListParagraph"/>
        <w:numPr>
          <w:ilvl w:val="0"/>
          <w:numId w:val="13"/>
        </w:numPr>
        <w:spacing w:before="60" w:after="0"/>
        <w:ind w:left="567" w:hanging="425"/>
        <w:contextualSpacing w:val="0"/>
        <w:jc w:val="both"/>
      </w:pPr>
      <w:r>
        <w:t>Protects people’s legal and human rights and interests;</w:t>
      </w:r>
    </w:p>
    <w:p w14:paraId="097E134E" w14:textId="77777777" w:rsidR="00943E7D" w:rsidRDefault="00943E7D" w:rsidP="00943E7D">
      <w:pPr>
        <w:pStyle w:val="ListParagraph"/>
        <w:numPr>
          <w:ilvl w:val="0"/>
          <w:numId w:val="13"/>
        </w:numPr>
        <w:spacing w:before="60" w:after="0"/>
        <w:ind w:left="567" w:hanging="425"/>
        <w:contextualSpacing w:val="0"/>
        <w:jc w:val="both"/>
      </w:pPr>
      <w:r>
        <w:t>Cares for and supporting people who are at a higher risk of vulnerability;</w:t>
      </w:r>
    </w:p>
    <w:p w14:paraId="44B75288" w14:textId="77777777" w:rsidR="00943E7D" w:rsidRDefault="00943E7D" w:rsidP="00943E7D">
      <w:pPr>
        <w:pStyle w:val="ListParagraph"/>
        <w:numPr>
          <w:ilvl w:val="0"/>
          <w:numId w:val="13"/>
        </w:numPr>
        <w:spacing w:before="60" w:after="0"/>
        <w:ind w:left="567" w:hanging="425"/>
        <w:contextualSpacing w:val="0"/>
        <w:jc w:val="both"/>
      </w:pPr>
      <w:r>
        <w:t xml:space="preserve">Enhances timely access to justice; </w:t>
      </w:r>
    </w:p>
    <w:p w14:paraId="47E5F1EA" w14:textId="77777777" w:rsidR="00943E7D" w:rsidRDefault="00943E7D" w:rsidP="00943E7D">
      <w:pPr>
        <w:pStyle w:val="ListParagraph"/>
        <w:numPr>
          <w:ilvl w:val="0"/>
          <w:numId w:val="13"/>
        </w:numPr>
        <w:spacing w:before="60" w:after="0"/>
        <w:ind w:left="567" w:hanging="425"/>
        <w:contextualSpacing w:val="0"/>
        <w:jc w:val="both"/>
      </w:pPr>
      <w:r>
        <w:t>Builds community and business resilience to emergencies and disasters/disruptions; and</w:t>
      </w:r>
    </w:p>
    <w:p w14:paraId="5B7E74EC" w14:textId="77777777" w:rsidR="00943E7D" w:rsidRDefault="00943E7D" w:rsidP="00943E7D">
      <w:pPr>
        <w:pStyle w:val="ListParagraph"/>
        <w:numPr>
          <w:ilvl w:val="0"/>
          <w:numId w:val="13"/>
        </w:numPr>
        <w:spacing w:before="60" w:after="0"/>
        <w:ind w:left="567" w:hanging="425"/>
        <w:contextualSpacing w:val="0"/>
        <w:jc w:val="both"/>
      </w:pPr>
      <w:r>
        <w:t>Supports formal partnerships and shared decision making with First Nations Peoples.</w:t>
      </w:r>
    </w:p>
    <w:p w14:paraId="1D58768D" w14:textId="77777777" w:rsidR="00943E7D" w:rsidRDefault="00943E7D" w:rsidP="00943E7D">
      <w:pPr>
        <w:spacing w:after="0"/>
        <w:rPr>
          <w:rFonts w:asciiTheme="minorHAnsi" w:hAnsiTheme="minorHAnsi" w:cstheme="minorHAnsi"/>
        </w:rPr>
      </w:pPr>
    </w:p>
    <w:p w14:paraId="65C8B984" w14:textId="77777777" w:rsidR="00943E7D" w:rsidRDefault="00943E7D" w:rsidP="00943E7D">
      <w:pPr>
        <w:spacing w:after="0"/>
        <w:rPr>
          <w:rFonts w:asciiTheme="minorHAnsi" w:hAnsiTheme="minorHAnsi" w:cstheme="minorHAnsi"/>
        </w:rPr>
      </w:pPr>
      <w:r>
        <w:rPr>
          <w:rFonts w:asciiTheme="minorHAnsi" w:hAnsiTheme="minorHAnsi" w:cstheme="minorHAnsi"/>
        </w:rPr>
        <w:lastRenderedPageBreak/>
        <w:t>We will invest in the capability of our people, and we will support them to deliver innovative and sustainable services for our ACT Community.</w:t>
      </w:r>
    </w:p>
    <w:p w14:paraId="6081E2EE" w14:textId="77777777" w:rsidR="00943E7D" w:rsidRPr="009B192B" w:rsidRDefault="00943E7D" w:rsidP="00943E7D">
      <w:pPr>
        <w:pStyle w:val="BodyText"/>
        <w:spacing w:after="0"/>
      </w:pPr>
    </w:p>
    <w:p w14:paraId="71EBA677" w14:textId="77777777" w:rsidR="00943E7D" w:rsidRDefault="00943E7D" w:rsidP="00943E7D">
      <w:pPr>
        <w:pStyle w:val="BodyText"/>
        <w:spacing w:after="0"/>
      </w:pPr>
      <w:r>
        <w:t>We will do this by demonstrating strong public sector values and behaviours; we will be community minded; legal and human rights focussed; inclusive and diverse; passionate about our work and we will listen to and genuinely engage with our stakeholders.</w:t>
      </w:r>
    </w:p>
    <w:bookmarkEnd w:id="7"/>
    <w:p w14:paraId="785E138B" w14:textId="77777777" w:rsidR="00943E7D" w:rsidRDefault="00943E7D" w:rsidP="00943E7D">
      <w:pPr>
        <w:pStyle w:val="BodyText"/>
        <w:spacing w:after="0"/>
        <w:jc w:val="both"/>
      </w:pPr>
    </w:p>
    <w:p w14:paraId="4C20C67D" w14:textId="77777777" w:rsidR="00943E7D" w:rsidRDefault="00943E7D" w:rsidP="00943E7D">
      <w:pPr>
        <w:jc w:val="both"/>
      </w:pPr>
      <w:bookmarkStart w:id="9" w:name="_Hlk164237465"/>
      <w:r>
        <w:t>The Directorate advises and supports the following ministerial portfolios: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2"/>
      </w:tblGrid>
      <w:tr w:rsidR="00943E7D" w14:paraId="0BD2A6B8" w14:textId="77777777" w:rsidTr="00703ECF">
        <w:tc>
          <w:tcPr>
            <w:tcW w:w="4536" w:type="dxa"/>
          </w:tcPr>
          <w:p w14:paraId="206B8127" w14:textId="77777777" w:rsidR="00943E7D" w:rsidRDefault="00943E7D" w:rsidP="00943E7D">
            <w:pPr>
              <w:pStyle w:val="ListParagraph"/>
              <w:numPr>
                <w:ilvl w:val="0"/>
                <w:numId w:val="13"/>
              </w:numPr>
              <w:spacing w:before="60" w:after="0"/>
              <w:ind w:left="567" w:hanging="425"/>
              <w:contextualSpacing w:val="0"/>
            </w:pPr>
            <w:r>
              <w:t>Chief Minister</w:t>
            </w:r>
          </w:p>
          <w:p w14:paraId="5746838B" w14:textId="77777777" w:rsidR="00943E7D" w:rsidRDefault="00943E7D" w:rsidP="00943E7D">
            <w:pPr>
              <w:pStyle w:val="ListParagraph"/>
              <w:numPr>
                <w:ilvl w:val="0"/>
                <w:numId w:val="13"/>
              </w:numPr>
              <w:spacing w:before="60" w:after="0"/>
              <w:ind w:left="567" w:hanging="425"/>
              <w:contextualSpacing w:val="0"/>
            </w:pPr>
            <w:r>
              <w:t>Attorney-General</w:t>
            </w:r>
          </w:p>
          <w:p w14:paraId="4731452F" w14:textId="77777777" w:rsidR="00943E7D" w:rsidRDefault="00943E7D" w:rsidP="00943E7D">
            <w:pPr>
              <w:pStyle w:val="ListParagraph"/>
              <w:numPr>
                <w:ilvl w:val="0"/>
                <w:numId w:val="13"/>
              </w:numPr>
              <w:spacing w:before="60" w:after="0"/>
              <w:ind w:left="567" w:hanging="425"/>
              <w:contextualSpacing w:val="0"/>
            </w:pPr>
            <w:r>
              <w:t>Manager of Government Business</w:t>
            </w:r>
          </w:p>
          <w:p w14:paraId="4838062C" w14:textId="77777777" w:rsidR="00943E7D" w:rsidRDefault="00943E7D" w:rsidP="00943E7D">
            <w:pPr>
              <w:pStyle w:val="ListParagraph"/>
              <w:numPr>
                <w:ilvl w:val="0"/>
                <w:numId w:val="13"/>
              </w:numPr>
              <w:spacing w:before="60" w:after="0"/>
              <w:ind w:left="567" w:hanging="425"/>
              <w:contextualSpacing w:val="0"/>
            </w:pPr>
            <w:r>
              <w:t>Minister for Gaming Reform</w:t>
            </w:r>
          </w:p>
          <w:p w14:paraId="2851A79E" w14:textId="77777777" w:rsidR="00943E7D" w:rsidRDefault="00943E7D" w:rsidP="00943E7D">
            <w:pPr>
              <w:pStyle w:val="ListParagraph"/>
              <w:numPr>
                <w:ilvl w:val="0"/>
                <w:numId w:val="13"/>
              </w:numPr>
              <w:spacing w:before="60" w:after="0"/>
              <w:ind w:left="567" w:hanging="425"/>
              <w:contextualSpacing w:val="0"/>
            </w:pPr>
            <w:r>
              <w:t>Minister for City and Government Services</w:t>
            </w:r>
          </w:p>
          <w:p w14:paraId="5F9825DF" w14:textId="77777777" w:rsidR="00943E7D" w:rsidRDefault="00943E7D" w:rsidP="00943E7D">
            <w:pPr>
              <w:pStyle w:val="ListParagraph"/>
              <w:numPr>
                <w:ilvl w:val="0"/>
                <w:numId w:val="13"/>
              </w:numPr>
              <w:spacing w:before="60" w:after="0"/>
              <w:ind w:left="567" w:hanging="425"/>
              <w:contextualSpacing w:val="0"/>
            </w:pPr>
            <w:r>
              <w:t>Minister for Night-Time Economy</w:t>
            </w:r>
          </w:p>
        </w:tc>
        <w:tc>
          <w:tcPr>
            <w:tcW w:w="5092" w:type="dxa"/>
          </w:tcPr>
          <w:p w14:paraId="6AF1D52B" w14:textId="77777777" w:rsidR="00943E7D" w:rsidRDefault="00943E7D" w:rsidP="00943E7D">
            <w:pPr>
              <w:pStyle w:val="ListParagraph"/>
              <w:numPr>
                <w:ilvl w:val="0"/>
                <w:numId w:val="13"/>
              </w:numPr>
              <w:spacing w:before="60" w:after="0"/>
              <w:ind w:left="567" w:hanging="425"/>
              <w:contextualSpacing w:val="0"/>
            </w:pPr>
            <w:r>
              <w:t xml:space="preserve">Minister for Police, Fire and Emergency Services </w:t>
            </w:r>
          </w:p>
          <w:p w14:paraId="5A8BC7CF" w14:textId="77777777" w:rsidR="00943E7D" w:rsidRDefault="00943E7D" w:rsidP="00943E7D">
            <w:pPr>
              <w:pStyle w:val="ListParagraph"/>
              <w:numPr>
                <w:ilvl w:val="0"/>
                <w:numId w:val="13"/>
              </w:numPr>
              <w:spacing w:before="60" w:after="0"/>
              <w:ind w:left="567" w:hanging="425"/>
              <w:contextualSpacing w:val="0"/>
            </w:pPr>
            <w:r>
              <w:t xml:space="preserve">Minister for Corrections </w:t>
            </w:r>
          </w:p>
          <w:p w14:paraId="3F7D2D56" w14:textId="77777777" w:rsidR="00943E7D" w:rsidRDefault="00943E7D" w:rsidP="00943E7D">
            <w:pPr>
              <w:pStyle w:val="ListParagraph"/>
              <w:numPr>
                <w:ilvl w:val="0"/>
                <w:numId w:val="13"/>
              </w:numPr>
              <w:spacing w:before="60" w:after="0"/>
              <w:ind w:left="567" w:hanging="425"/>
              <w:contextualSpacing w:val="0"/>
            </w:pPr>
            <w:r>
              <w:t xml:space="preserve">Minister for Women </w:t>
            </w:r>
          </w:p>
          <w:p w14:paraId="40410D9D" w14:textId="77777777" w:rsidR="00943E7D" w:rsidRDefault="00943E7D" w:rsidP="00943E7D">
            <w:pPr>
              <w:pStyle w:val="ListParagraph"/>
              <w:numPr>
                <w:ilvl w:val="0"/>
                <w:numId w:val="13"/>
              </w:numPr>
              <w:spacing w:before="60" w:after="0"/>
              <w:ind w:left="567" w:hanging="425"/>
              <w:contextualSpacing w:val="0"/>
            </w:pPr>
            <w:r>
              <w:t xml:space="preserve">Minister for Prevention of Family and Domestic Violence </w:t>
            </w:r>
          </w:p>
          <w:p w14:paraId="1AB423EB" w14:textId="77777777" w:rsidR="00943E7D" w:rsidRDefault="00943E7D" w:rsidP="00943E7D">
            <w:pPr>
              <w:pStyle w:val="ListParagraph"/>
              <w:numPr>
                <w:ilvl w:val="0"/>
                <w:numId w:val="13"/>
              </w:numPr>
              <w:spacing w:before="60" w:after="0"/>
              <w:ind w:left="567" w:hanging="425"/>
              <w:contextualSpacing w:val="0"/>
            </w:pPr>
            <w:r>
              <w:t>Minister for Human Rights</w:t>
            </w:r>
          </w:p>
        </w:tc>
      </w:tr>
    </w:tbl>
    <w:p w14:paraId="2B52AB19" w14:textId="77777777" w:rsidR="00943E7D" w:rsidRDefault="00943E7D" w:rsidP="00943E7D">
      <w:pPr>
        <w:spacing w:after="0"/>
        <w:jc w:val="both"/>
      </w:pPr>
    </w:p>
    <w:p w14:paraId="1D7AB826" w14:textId="77777777" w:rsidR="00943E7D" w:rsidRPr="00423241" w:rsidRDefault="00943E7D" w:rsidP="00943E7D">
      <w:pPr>
        <w:pStyle w:val="Heading1"/>
        <w:jc w:val="both"/>
      </w:pPr>
      <w:bookmarkStart w:id="10" w:name="_Hlk202340307"/>
      <w:bookmarkEnd w:id="4"/>
      <w:bookmarkEnd w:id="5"/>
      <w:bookmarkEnd w:id="8"/>
      <w:bookmarkEnd w:id="9"/>
      <w:r>
        <w:t>BUSINESS UNIT</w:t>
      </w:r>
      <w:r w:rsidRPr="00423241">
        <w:t xml:space="preserve"> OVERVIEW</w:t>
      </w:r>
    </w:p>
    <w:p w14:paraId="07F74A06" w14:textId="77777777" w:rsidR="00943E7D" w:rsidRPr="00DB5E3F" w:rsidRDefault="00943E7D" w:rsidP="00943E7D">
      <w:pPr>
        <w:autoSpaceDE w:val="0"/>
        <w:autoSpaceDN w:val="0"/>
        <w:adjustRightInd w:val="0"/>
        <w:spacing w:after="0"/>
        <w:ind w:right="118"/>
        <w:jc w:val="both"/>
        <w:rPr>
          <w:rFonts w:cstheme="minorHAnsi"/>
        </w:rPr>
      </w:pPr>
      <w:r w:rsidRPr="00DB5E3F">
        <w:rPr>
          <w:rFonts w:cstheme="minorHAnsi"/>
        </w:rPr>
        <w:t>The ACT Courts and Tribunal (</w:t>
      </w:r>
      <w:r w:rsidRPr="00DB5E3F">
        <w:rPr>
          <w:rFonts w:cstheme="minorHAnsi"/>
          <w:b/>
          <w:bCs/>
        </w:rPr>
        <w:t>ACTCT</w:t>
      </w:r>
      <w:r w:rsidRPr="00DB5E3F">
        <w:rPr>
          <w:rFonts w:cstheme="minorHAnsi"/>
        </w:rPr>
        <w:t xml:space="preserve">) supports the proper administration of justice by providing </w:t>
      </w:r>
      <w:proofErr w:type="gramStart"/>
      <w:r w:rsidRPr="00DB5E3F">
        <w:rPr>
          <w:rFonts w:cstheme="minorHAnsi"/>
        </w:rPr>
        <w:t>high quality</w:t>
      </w:r>
      <w:proofErr w:type="gramEnd"/>
      <w:r w:rsidRPr="00DB5E3F">
        <w:rPr>
          <w:rFonts w:cstheme="minorHAnsi"/>
        </w:rPr>
        <w:t xml:space="preserve"> support to judicial officers and tribunal members and high-quality services to those using the courts and tribunal. It provides the Supreme Court, Magistrates Court and ACT Civil and Administrative Tribunal (</w:t>
      </w:r>
      <w:r w:rsidRPr="00DB5E3F">
        <w:rPr>
          <w:rFonts w:cstheme="minorHAnsi"/>
          <w:b/>
          <w:bCs/>
        </w:rPr>
        <w:t>ACAT</w:t>
      </w:r>
      <w:r w:rsidRPr="00DB5E3F">
        <w:rPr>
          <w:rFonts w:cstheme="minorHAnsi"/>
        </w:rPr>
        <w:t>) with registry, court support, forensic, corporate and strategic services.</w:t>
      </w:r>
      <w:r>
        <w:rPr>
          <w:rFonts w:cstheme="minorHAnsi"/>
        </w:rPr>
        <w:t xml:space="preserve">  </w:t>
      </w:r>
    </w:p>
    <w:p w14:paraId="34DF6ED8" w14:textId="77777777" w:rsidR="00943E7D" w:rsidRPr="00DB5E3F" w:rsidRDefault="00943E7D" w:rsidP="00943E7D">
      <w:pPr>
        <w:autoSpaceDE w:val="0"/>
        <w:autoSpaceDN w:val="0"/>
        <w:adjustRightInd w:val="0"/>
        <w:spacing w:after="0"/>
        <w:ind w:right="118"/>
        <w:jc w:val="both"/>
        <w:rPr>
          <w:rFonts w:cstheme="minorHAnsi"/>
        </w:rPr>
      </w:pPr>
    </w:p>
    <w:p w14:paraId="7AAC23D1" w14:textId="77777777" w:rsidR="00943E7D" w:rsidRPr="00DB5E3F" w:rsidRDefault="00943E7D" w:rsidP="00943E7D">
      <w:pPr>
        <w:jc w:val="both"/>
        <w:rPr>
          <w:rFonts w:cstheme="minorHAnsi"/>
        </w:rPr>
      </w:pPr>
      <w:r>
        <w:rPr>
          <w:rFonts w:cstheme="minorHAnsi"/>
        </w:rPr>
        <w:t xml:space="preserve">The ACTCT is led by the Chief Executive Officer (CEO) appointed under the </w:t>
      </w:r>
      <w:r w:rsidRPr="00EF6380">
        <w:rPr>
          <w:rFonts w:cstheme="minorHAnsi"/>
          <w:i/>
          <w:iCs/>
        </w:rPr>
        <w:t>Court Procedures Act 2004</w:t>
      </w:r>
      <w:r>
        <w:rPr>
          <w:rFonts w:cstheme="minorHAnsi"/>
        </w:rPr>
        <w:t xml:space="preserve"> and has the </w:t>
      </w:r>
      <w:r>
        <w:t>following</w:t>
      </w:r>
      <w:r>
        <w:rPr>
          <w:rFonts w:cstheme="minorHAnsi"/>
        </w:rPr>
        <w:t xml:space="preserve"> branches:</w:t>
      </w:r>
    </w:p>
    <w:p w14:paraId="38E6F07A" w14:textId="77777777" w:rsidR="00943E7D" w:rsidRPr="00045437" w:rsidRDefault="00943E7D" w:rsidP="00943E7D">
      <w:pPr>
        <w:pStyle w:val="ListParagraph"/>
        <w:numPr>
          <w:ilvl w:val="0"/>
          <w:numId w:val="13"/>
        </w:numPr>
        <w:spacing w:before="60" w:after="0"/>
        <w:ind w:left="567" w:hanging="425"/>
        <w:contextualSpacing w:val="0"/>
        <w:jc w:val="both"/>
      </w:pPr>
      <w:r w:rsidRPr="00045437">
        <w:t>Executive</w:t>
      </w:r>
    </w:p>
    <w:p w14:paraId="0EA4535D" w14:textId="77777777" w:rsidR="00943E7D" w:rsidRPr="00045437" w:rsidRDefault="00943E7D" w:rsidP="00943E7D">
      <w:pPr>
        <w:pStyle w:val="ListParagraph"/>
        <w:numPr>
          <w:ilvl w:val="0"/>
          <w:numId w:val="13"/>
        </w:numPr>
        <w:spacing w:before="60" w:after="0"/>
        <w:ind w:left="567" w:hanging="425"/>
        <w:contextualSpacing w:val="0"/>
        <w:jc w:val="both"/>
      </w:pPr>
      <w:r w:rsidRPr="00CA7928">
        <w:t>Registrar</w:t>
      </w:r>
      <w:r>
        <w:t>’s Office</w:t>
      </w:r>
      <w:r w:rsidRPr="00CA7928">
        <w:t xml:space="preserve"> Supreme Court </w:t>
      </w:r>
      <w:r>
        <w:t xml:space="preserve">which includes </w:t>
      </w:r>
      <w:r w:rsidRPr="00CA7928">
        <w:t>Supreme Court Registry Operations and Sheriff’s Office</w:t>
      </w:r>
    </w:p>
    <w:p w14:paraId="511EBE7F" w14:textId="77777777" w:rsidR="00943E7D" w:rsidRDefault="00943E7D" w:rsidP="00943E7D">
      <w:pPr>
        <w:pStyle w:val="ListParagraph"/>
        <w:numPr>
          <w:ilvl w:val="0"/>
          <w:numId w:val="13"/>
        </w:numPr>
        <w:spacing w:before="60" w:after="0"/>
        <w:ind w:left="567" w:hanging="425"/>
        <w:contextualSpacing w:val="0"/>
        <w:jc w:val="both"/>
      </w:pPr>
      <w:r>
        <w:t>Registrar’s Office Magistrates Court which includes Magistrates Court Registry Operations and the Forensic Medicine Centre</w:t>
      </w:r>
    </w:p>
    <w:p w14:paraId="237EF251" w14:textId="77777777" w:rsidR="00943E7D" w:rsidRDefault="00943E7D" w:rsidP="00943E7D">
      <w:pPr>
        <w:pStyle w:val="ListParagraph"/>
        <w:numPr>
          <w:ilvl w:val="0"/>
          <w:numId w:val="13"/>
        </w:numPr>
        <w:spacing w:before="60" w:after="0"/>
        <w:ind w:left="567" w:hanging="425"/>
        <w:contextualSpacing w:val="0"/>
        <w:jc w:val="both"/>
      </w:pPr>
      <w:r>
        <w:t xml:space="preserve">Registrar’s Office ACAT which includes ACAT Registry Operations </w:t>
      </w:r>
    </w:p>
    <w:p w14:paraId="5822E1A5" w14:textId="77777777" w:rsidR="00943E7D" w:rsidRPr="00045437" w:rsidRDefault="00943E7D" w:rsidP="00943E7D">
      <w:pPr>
        <w:pStyle w:val="ListParagraph"/>
        <w:numPr>
          <w:ilvl w:val="0"/>
          <w:numId w:val="13"/>
        </w:numPr>
        <w:spacing w:before="60" w:after="0"/>
        <w:ind w:left="567" w:hanging="425"/>
        <w:contextualSpacing w:val="0"/>
        <w:jc w:val="both"/>
      </w:pPr>
      <w:r>
        <w:t>Corporate and Strategic Services.</w:t>
      </w:r>
    </w:p>
    <w:p w14:paraId="4D375713" w14:textId="77777777" w:rsidR="00943E7D" w:rsidRDefault="00943E7D" w:rsidP="00943E7D">
      <w:pPr>
        <w:adjustRightInd w:val="0"/>
        <w:spacing w:after="0"/>
        <w:jc w:val="both"/>
        <w:rPr>
          <w:rFonts w:cstheme="minorHAnsi"/>
          <w:color w:val="000000" w:themeColor="text1"/>
        </w:rPr>
      </w:pPr>
    </w:p>
    <w:p w14:paraId="5F144F77" w14:textId="77777777" w:rsidR="00943E7D" w:rsidRDefault="00943E7D" w:rsidP="00943E7D">
      <w:pPr>
        <w:pStyle w:val="BodyText"/>
        <w:spacing w:after="0"/>
        <w:jc w:val="both"/>
        <w:rPr>
          <w:rFonts w:asciiTheme="minorHAnsi" w:hAnsiTheme="minorHAnsi" w:cstheme="minorHAnsi"/>
        </w:rPr>
      </w:pPr>
      <w:bookmarkStart w:id="11" w:name="_Hlk164237197"/>
      <w:r w:rsidRPr="00DB5E3F">
        <w:rPr>
          <w:rFonts w:asciiTheme="minorHAnsi" w:hAnsiTheme="minorHAnsi" w:cstheme="minorHAnsi"/>
          <w:b/>
        </w:rPr>
        <w:t>NOTE:</w:t>
      </w:r>
      <w:r w:rsidRPr="00DB5E3F">
        <w:rPr>
          <w:rFonts w:asciiTheme="minorHAnsi" w:hAnsiTheme="minorHAnsi" w:cstheme="minorHAnsi"/>
        </w:rPr>
        <w:t xml:space="preserve"> The nature of the organisation is such that staff may be exposed to </w:t>
      </w:r>
      <w:r>
        <w:rPr>
          <w:rFonts w:asciiTheme="minorHAnsi" w:hAnsiTheme="minorHAnsi" w:cstheme="minorHAnsi"/>
        </w:rPr>
        <w:t xml:space="preserve">occupational violence, vicarious trauma, </w:t>
      </w:r>
      <w:r w:rsidRPr="00DB5E3F">
        <w:rPr>
          <w:rFonts w:asciiTheme="minorHAnsi" w:hAnsiTheme="minorHAnsi" w:cstheme="minorHAnsi"/>
        </w:rPr>
        <w:t>sensitive material or information that may be confronting and culturally sensitive.  ACTCT provides support services and training to assist staff in being culturally aware, resilient and safe in the workplace.</w:t>
      </w:r>
      <w:r>
        <w:rPr>
          <w:rFonts w:asciiTheme="minorHAnsi" w:hAnsiTheme="minorHAnsi" w:cstheme="minorHAnsi"/>
        </w:rPr>
        <w:t xml:space="preserve">  </w:t>
      </w:r>
    </w:p>
    <w:bookmarkEnd w:id="11"/>
    <w:p w14:paraId="293960B9" w14:textId="77777777" w:rsidR="00943E7D" w:rsidRPr="002208B2" w:rsidRDefault="00943E7D" w:rsidP="00943E7D">
      <w:pPr>
        <w:suppressAutoHyphens w:val="0"/>
        <w:spacing w:after="0"/>
        <w:ind w:right="119"/>
        <w:jc w:val="both"/>
        <w:rPr>
          <w:color w:val="000000" w:themeColor="text1"/>
        </w:rPr>
      </w:pPr>
    </w:p>
    <w:bookmarkEnd w:id="1"/>
    <w:p w14:paraId="1940608B" w14:textId="77777777" w:rsidR="00943E7D" w:rsidRPr="00E66CD0" w:rsidRDefault="00943E7D" w:rsidP="00943E7D">
      <w:pPr>
        <w:pStyle w:val="Heading1"/>
        <w:jc w:val="both"/>
        <w:rPr>
          <w:color w:val="000000" w:themeColor="text1"/>
        </w:rPr>
      </w:pPr>
      <w:r w:rsidRPr="00E66CD0">
        <w:rPr>
          <w:color w:val="000000" w:themeColor="text1"/>
        </w:rPr>
        <w:t>BRANCH OVERVIEW</w:t>
      </w:r>
    </w:p>
    <w:p w14:paraId="55C464F9" w14:textId="77777777" w:rsidR="00943E7D" w:rsidRPr="00F566F2" w:rsidRDefault="00943E7D" w:rsidP="00943E7D">
      <w:pPr>
        <w:spacing w:after="0"/>
        <w:jc w:val="both"/>
        <w:rPr>
          <w:rFonts w:cs="Calibri"/>
        </w:rPr>
      </w:pPr>
      <w:bookmarkStart w:id="12" w:name="_Hlk214370198"/>
      <w:bookmarkStart w:id="13" w:name="_Toc5612804"/>
      <w:r w:rsidRPr="00F566F2">
        <w:rPr>
          <w:rFonts w:cs="Calibri"/>
        </w:rPr>
        <w:t>The Registrar’s Office</w:t>
      </w:r>
      <w:r>
        <w:rPr>
          <w:rFonts w:cs="Calibri"/>
        </w:rPr>
        <w:t xml:space="preserve">, </w:t>
      </w:r>
      <w:r w:rsidRPr="00F566F2">
        <w:rPr>
          <w:rFonts w:cs="Calibri"/>
        </w:rPr>
        <w:t xml:space="preserve">Magistrates Court provides support to the Magistrates Court and the judiciary including exercising statutory powers of a registrar of the court and providing legal, policy and procedural advice.  The Magistrates Court registry provides high level administrative support to the </w:t>
      </w:r>
      <w:r w:rsidRPr="00F566F2">
        <w:rPr>
          <w:rFonts w:cs="Calibri"/>
        </w:rPr>
        <w:lastRenderedPageBreak/>
        <w:t>judiciary in the performance of their roles, and to the parties and legal representatives who appear in the courts.</w:t>
      </w:r>
    </w:p>
    <w:p w14:paraId="6A62924D" w14:textId="77777777" w:rsidR="00943E7D" w:rsidRPr="00F566F2" w:rsidRDefault="00943E7D" w:rsidP="00943E7D">
      <w:pPr>
        <w:pStyle w:val="BodyText"/>
        <w:spacing w:after="0"/>
        <w:rPr>
          <w:rFonts w:cs="Calibri"/>
        </w:rPr>
      </w:pPr>
    </w:p>
    <w:p w14:paraId="629378C0" w14:textId="77777777" w:rsidR="00943E7D" w:rsidRPr="00F566F2" w:rsidRDefault="00943E7D" w:rsidP="00943E7D">
      <w:pPr>
        <w:autoSpaceDE w:val="0"/>
        <w:autoSpaceDN w:val="0"/>
        <w:adjustRightInd w:val="0"/>
        <w:spacing w:after="0"/>
        <w:ind w:right="119"/>
        <w:jc w:val="both"/>
        <w:rPr>
          <w:rFonts w:cs="Calibri"/>
        </w:rPr>
      </w:pPr>
      <w:bookmarkStart w:id="14" w:name="_Hlk164771352"/>
      <w:r w:rsidRPr="00F566F2">
        <w:rPr>
          <w:rFonts w:cs="Calibri"/>
        </w:rPr>
        <w:t>The Registrar’s Office</w:t>
      </w:r>
      <w:r>
        <w:rPr>
          <w:rFonts w:cs="Calibri"/>
        </w:rPr>
        <w:t xml:space="preserve">, </w:t>
      </w:r>
      <w:r w:rsidRPr="00F566F2">
        <w:rPr>
          <w:rFonts w:cs="Calibri"/>
        </w:rPr>
        <w:t>Magistrates Court consists of the following sections:</w:t>
      </w:r>
    </w:p>
    <w:p w14:paraId="4E8C435A" w14:textId="77777777" w:rsidR="00943E7D" w:rsidRPr="00F566F2" w:rsidRDefault="00943E7D" w:rsidP="00943E7D">
      <w:pPr>
        <w:pStyle w:val="ListParagraph"/>
        <w:numPr>
          <w:ilvl w:val="0"/>
          <w:numId w:val="13"/>
        </w:numPr>
        <w:spacing w:before="60" w:after="0"/>
        <w:ind w:left="567" w:hanging="425"/>
        <w:contextualSpacing w:val="0"/>
        <w:jc w:val="both"/>
        <w:rPr>
          <w:rFonts w:cs="Calibri"/>
        </w:rPr>
      </w:pPr>
      <w:r w:rsidRPr="00F566F2">
        <w:rPr>
          <w:rFonts w:cs="Calibri"/>
        </w:rPr>
        <w:t>Coroners (including Coroner’s Court and Forensic Medicine Centre)</w:t>
      </w:r>
    </w:p>
    <w:p w14:paraId="7600B938" w14:textId="77777777" w:rsidR="00943E7D" w:rsidRPr="00F566F2" w:rsidRDefault="00943E7D" w:rsidP="00943E7D">
      <w:pPr>
        <w:pStyle w:val="ListParagraph"/>
        <w:numPr>
          <w:ilvl w:val="0"/>
          <w:numId w:val="13"/>
        </w:numPr>
        <w:spacing w:before="60" w:after="0"/>
        <w:ind w:left="567" w:hanging="425"/>
        <w:contextualSpacing w:val="0"/>
        <w:jc w:val="both"/>
        <w:rPr>
          <w:rFonts w:cs="Calibri"/>
        </w:rPr>
      </w:pPr>
      <w:r w:rsidRPr="00F566F2">
        <w:rPr>
          <w:rFonts w:cs="Calibri"/>
        </w:rPr>
        <w:t>Judiciary Staff (Associates to Judicial Officers)</w:t>
      </w:r>
    </w:p>
    <w:p w14:paraId="14CE9E45" w14:textId="77777777" w:rsidR="00943E7D" w:rsidRPr="00F566F2" w:rsidRDefault="00943E7D" w:rsidP="00943E7D">
      <w:pPr>
        <w:pStyle w:val="ListParagraph"/>
        <w:numPr>
          <w:ilvl w:val="0"/>
          <w:numId w:val="13"/>
        </w:numPr>
        <w:spacing w:before="60" w:after="0"/>
        <w:ind w:left="567" w:hanging="425"/>
        <w:contextualSpacing w:val="0"/>
        <w:jc w:val="both"/>
        <w:rPr>
          <w:rFonts w:cs="Calibri"/>
        </w:rPr>
      </w:pPr>
      <w:r w:rsidRPr="00F566F2">
        <w:rPr>
          <w:rFonts w:cs="Calibri"/>
        </w:rPr>
        <w:t>Legal</w:t>
      </w:r>
    </w:p>
    <w:p w14:paraId="559A7988" w14:textId="77777777" w:rsidR="00943E7D" w:rsidRPr="00F566F2" w:rsidRDefault="00943E7D" w:rsidP="00943E7D">
      <w:pPr>
        <w:pStyle w:val="ListParagraph"/>
        <w:numPr>
          <w:ilvl w:val="0"/>
          <w:numId w:val="13"/>
        </w:numPr>
        <w:spacing w:before="60" w:after="0"/>
        <w:ind w:left="567" w:hanging="425"/>
        <w:contextualSpacing w:val="0"/>
        <w:jc w:val="both"/>
        <w:rPr>
          <w:rFonts w:cs="Calibri"/>
        </w:rPr>
      </w:pPr>
      <w:r w:rsidRPr="00F566F2">
        <w:rPr>
          <w:rFonts w:cs="Calibri"/>
        </w:rPr>
        <w:t>Registry Operations</w:t>
      </w:r>
    </w:p>
    <w:bookmarkEnd w:id="12"/>
    <w:bookmarkEnd w:id="14"/>
    <w:p w14:paraId="223546A7" w14:textId="77777777" w:rsidR="00943E7D" w:rsidRPr="00DB07D4" w:rsidRDefault="00943E7D" w:rsidP="00943E7D">
      <w:pPr>
        <w:pStyle w:val="BodyText"/>
        <w:spacing w:after="0"/>
      </w:pPr>
    </w:p>
    <w:bookmarkEnd w:id="2"/>
    <w:bookmarkEnd w:id="10"/>
    <w:bookmarkEnd w:id="13"/>
    <w:p w14:paraId="32246B19" w14:textId="1365A50D" w:rsidR="002A43D2" w:rsidRPr="00C36633" w:rsidRDefault="007C029B" w:rsidP="00BA6411">
      <w:pPr>
        <w:pStyle w:val="Heading1"/>
      </w:pPr>
      <w:r w:rsidRPr="00C36633">
        <w:t>POSITION OVERVIEW</w:t>
      </w:r>
    </w:p>
    <w:p w14:paraId="6116C5FE" w14:textId="2AF7FE2A" w:rsidR="00F07FBC" w:rsidRDefault="008455AC" w:rsidP="00F07FBC">
      <w:pPr>
        <w:pStyle w:val="BodyText"/>
        <w:spacing w:after="0"/>
      </w:pPr>
      <w:r w:rsidRPr="008455AC">
        <w:t xml:space="preserve">The </w:t>
      </w:r>
      <w:r w:rsidR="00557503" w:rsidRPr="00557503">
        <w:t>Executive Director, Legal (MC)</w:t>
      </w:r>
      <w:r w:rsidR="00557503">
        <w:t xml:space="preserve"> </w:t>
      </w:r>
      <w:r w:rsidRPr="008455AC">
        <w:t xml:space="preserve">is responsible for supporting the work of the Magistrates Court Registrar. This includes hearing matters, managing staff, representing the Registrar at meetings and supporting the consideration and implementation of amendments to </w:t>
      </w:r>
      <w:r w:rsidR="005F7ABD">
        <w:t xml:space="preserve">legislation, </w:t>
      </w:r>
      <w:r w:rsidRPr="008455AC">
        <w:t>policies and procedures as well as exercising the most complex jurisdiction of the Registrar to hear and determine matters.</w:t>
      </w:r>
    </w:p>
    <w:p w14:paraId="7810AEEB" w14:textId="77777777" w:rsidR="00943E7D" w:rsidRDefault="00943E7D" w:rsidP="00F07FBC">
      <w:pPr>
        <w:pStyle w:val="BodyText"/>
        <w:spacing w:after="0"/>
      </w:pPr>
    </w:p>
    <w:p w14:paraId="4A912D36" w14:textId="6C5A5539" w:rsidR="00943E7D" w:rsidRDefault="00943E7D" w:rsidP="00943E7D">
      <w:pPr>
        <w:pStyle w:val="BodyText"/>
        <w:spacing w:after="0"/>
        <w:jc w:val="both"/>
        <w:rPr>
          <w:b/>
          <w:bCs/>
          <w:iCs/>
          <w:color w:val="000000" w:themeColor="text1"/>
        </w:rPr>
      </w:pPr>
      <w:r>
        <w:rPr>
          <w:rFonts w:asciiTheme="minorHAnsi" w:hAnsiTheme="minorHAnsi" w:cstheme="minorHAnsi"/>
          <w:b/>
        </w:rPr>
        <w:t>Important:</w:t>
      </w:r>
      <w:r>
        <w:rPr>
          <w:rFonts w:asciiTheme="minorHAnsi" w:hAnsiTheme="minorHAnsi" w:cstheme="minorHAnsi"/>
        </w:rPr>
        <w:t xml:space="preserve"> </w:t>
      </w:r>
      <w:r>
        <w:rPr>
          <w:rStyle w:val="ui-provider"/>
        </w:rPr>
        <w:t xml:space="preserve">This position may be exposed to sensitive and/or traumatic situations and material.  </w:t>
      </w:r>
      <w:r>
        <w:t>Please speak with the contact officer to discuss the interactions and/or material you might be exposed to.</w:t>
      </w:r>
    </w:p>
    <w:p w14:paraId="3E803FD1" w14:textId="77777777" w:rsidR="00943E7D" w:rsidRDefault="00943E7D" w:rsidP="00943E7D">
      <w:pPr>
        <w:pStyle w:val="BodyText"/>
        <w:spacing w:after="0"/>
        <w:jc w:val="both"/>
        <w:rPr>
          <w:b/>
          <w:bCs/>
          <w:iCs/>
          <w:color w:val="000000" w:themeColor="text1"/>
        </w:rPr>
      </w:pPr>
    </w:p>
    <w:p w14:paraId="7321EEC3" w14:textId="3342FA6C" w:rsidR="00943E7D" w:rsidRPr="00F07FBC" w:rsidRDefault="00943E7D" w:rsidP="00943E7D">
      <w:pPr>
        <w:pStyle w:val="BodyText"/>
        <w:spacing w:after="0"/>
      </w:pPr>
      <w:r w:rsidRPr="003F0098">
        <w:rPr>
          <w:b/>
          <w:bCs/>
          <w:iCs/>
          <w:color w:val="000000" w:themeColor="text1"/>
        </w:rPr>
        <w:t>Flexible Working/Hybrid Options:</w:t>
      </w:r>
      <w:r w:rsidRPr="003F0098">
        <w:rPr>
          <w:iCs/>
          <w:color w:val="000000" w:themeColor="text1"/>
        </w:rPr>
        <w:t xml:space="preserve"> </w:t>
      </w:r>
      <w:r>
        <w:rPr>
          <w:rFonts w:asciiTheme="minorHAnsi" w:hAnsiTheme="minorHAnsi" w:cstheme="minorHAnsi"/>
        </w:rPr>
        <w:t>Due to the operational requirements of the role, hybrid working arrangements are not suitable for this position.</w:t>
      </w:r>
    </w:p>
    <w:p w14:paraId="47F85BA5" w14:textId="77777777" w:rsidR="00041A52" w:rsidRPr="00041A52" w:rsidRDefault="00041A52" w:rsidP="007778BB">
      <w:pPr>
        <w:autoSpaceDE w:val="0"/>
        <w:autoSpaceDN w:val="0"/>
        <w:adjustRightInd w:val="0"/>
        <w:spacing w:after="0"/>
        <w:ind w:right="118"/>
        <w:jc w:val="both"/>
      </w:pPr>
    </w:p>
    <w:p w14:paraId="75C9E10C" w14:textId="77F621F4" w:rsidR="008C40B5" w:rsidRPr="00281161" w:rsidRDefault="00AE5D2C" w:rsidP="00BA6411">
      <w:pPr>
        <w:pStyle w:val="Heading1"/>
      </w:pPr>
      <w:r w:rsidRPr="00281161">
        <w:t>WHAT YOU WILL DO</w:t>
      </w:r>
    </w:p>
    <w:p w14:paraId="272D47E6" w14:textId="49FF9128" w:rsidR="00F6075D" w:rsidRPr="002208B2" w:rsidRDefault="00F6075D" w:rsidP="00F6075D">
      <w:pPr>
        <w:pStyle w:val="BodyText"/>
        <w:jc w:val="both"/>
        <w:rPr>
          <w:color w:val="000000" w:themeColor="text1"/>
        </w:rPr>
      </w:pPr>
      <w:r w:rsidRPr="000E75CD">
        <w:rPr>
          <w:iCs/>
          <w:color w:val="000000" w:themeColor="text1"/>
        </w:rPr>
        <w:t xml:space="preserve">Under the </w:t>
      </w:r>
      <w:r w:rsidR="009D3972" w:rsidRPr="00162060">
        <w:rPr>
          <w:iCs/>
          <w:color w:val="000000" w:themeColor="text1"/>
        </w:rPr>
        <w:t>limited</w:t>
      </w:r>
      <w:r w:rsidRPr="00162060">
        <w:rPr>
          <w:iCs/>
          <w:color w:val="000000" w:themeColor="text1"/>
        </w:rPr>
        <w:t xml:space="preserve"> direction of the </w:t>
      </w:r>
      <w:r w:rsidR="009D3972" w:rsidRPr="00162060">
        <w:rPr>
          <w:iCs/>
          <w:color w:val="000000" w:themeColor="text1"/>
        </w:rPr>
        <w:t>Registrar of the Magistrate Court</w:t>
      </w:r>
      <w:r w:rsidR="00162060">
        <w:t xml:space="preserve">, the </w:t>
      </w:r>
      <w:r w:rsidR="00943E7D" w:rsidRPr="00943E7D">
        <w:t>Executive Director, Legal, Magistrates Court</w:t>
      </w:r>
      <w:r w:rsidR="00557503">
        <w:t xml:space="preserve"> </w:t>
      </w:r>
      <w:r w:rsidRPr="000E75CD">
        <w:rPr>
          <w:iCs/>
          <w:color w:val="000000" w:themeColor="text1"/>
        </w:rPr>
        <w:t>will:</w:t>
      </w:r>
    </w:p>
    <w:p w14:paraId="6987488C" w14:textId="749F6FAF" w:rsidR="008455AC" w:rsidRDefault="008455AC" w:rsidP="00803AD7">
      <w:pPr>
        <w:pStyle w:val="BodyText"/>
        <w:numPr>
          <w:ilvl w:val="0"/>
          <w:numId w:val="8"/>
        </w:numPr>
        <w:spacing w:before="120" w:after="0"/>
        <w:ind w:left="567" w:hanging="425"/>
        <w:jc w:val="both"/>
      </w:pPr>
      <w:r>
        <w:t>Provide</w:t>
      </w:r>
      <w:r w:rsidRPr="008455AC">
        <w:t xml:space="preserve"> </w:t>
      </w:r>
      <w:r>
        <w:t>legal</w:t>
      </w:r>
      <w:r w:rsidRPr="008455AC">
        <w:t xml:space="preserve"> </w:t>
      </w:r>
      <w:r>
        <w:t>advice</w:t>
      </w:r>
      <w:r w:rsidRPr="008455AC">
        <w:t xml:space="preserve"> </w:t>
      </w:r>
      <w:r>
        <w:t>and</w:t>
      </w:r>
      <w:r w:rsidRPr="008455AC">
        <w:t xml:space="preserve"> </w:t>
      </w:r>
      <w:r>
        <w:t>support</w:t>
      </w:r>
      <w:r w:rsidRPr="008455AC">
        <w:t xml:space="preserve"> </w:t>
      </w:r>
      <w:r>
        <w:t>to</w:t>
      </w:r>
      <w:r w:rsidRPr="008455AC">
        <w:t xml:space="preserve"> </w:t>
      </w:r>
      <w:r>
        <w:t>the</w:t>
      </w:r>
      <w:r w:rsidRPr="008455AC">
        <w:t xml:space="preserve"> </w:t>
      </w:r>
      <w:r>
        <w:t>Chief</w:t>
      </w:r>
      <w:r w:rsidRPr="008455AC">
        <w:t xml:space="preserve"> </w:t>
      </w:r>
      <w:r>
        <w:t>Magistrate,</w:t>
      </w:r>
      <w:r w:rsidRPr="008455AC">
        <w:t xml:space="preserve"> </w:t>
      </w:r>
      <w:r>
        <w:t>Registrar</w:t>
      </w:r>
      <w:r w:rsidRPr="008455AC">
        <w:t xml:space="preserve"> </w:t>
      </w:r>
      <w:r>
        <w:t>and</w:t>
      </w:r>
      <w:r w:rsidRPr="008455AC">
        <w:t xml:space="preserve"> </w:t>
      </w:r>
      <w:r>
        <w:t>Senior</w:t>
      </w:r>
      <w:r w:rsidRPr="008455AC">
        <w:t xml:space="preserve"> </w:t>
      </w:r>
      <w:r>
        <w:t>Executive</w:t>
      </w:r>
      <w:r w:rsidRPr="008455AC">
        <w:t xml:space="preserve"> </w:t>
      </w:r>
      <w:r>
        <w:t xml:space="preserve">of ACTCT on the implications of new </w:t>
      </w:r>
      <w:r w:rsidR="005F7ABD">
        <w:t xml:space="preserve">legislation, </w:t>
      </w:r>
      <w:r>
        <w:t>policy proposals and options for implementation on complex or significant legislative amendments</w:t>
      </w:r>
      <w:r w:rsidR="00F6075D">
        <w:t xml:space="preserve">. </w:t>
      </w:r>
    </w:p>
    <w:p w14:paraId="05F7247D" w14:textId="66F6B182" w:rsidR="008455AC" w:rsidRDefault="008455AC" w:rsidP="00803AD7">
      <w:pPr>
        <w:pStyle w:val="BodyText"/>
        <w:numPr>
          <w:ilvl w:val="0"/>
          <w:numId w:val="8"/>
        </w:numPr>
        <w:spacing w:before="120" w:after="0"/>
        <w:ind w:left="567" w:hanging="425"/>
        <w:jc w:val="both"/>
      </w:pPr>
      <w:r>
        <w:t>Exercise</w:t>
      </w:r>
      <w:r w:rsidRPr="008455AC">
        <w:t xml:space="preserve"> </w:t>
      </w:r>
      <w:r>
        <w:t>the</w:t>
      </w:r>
      <w:r w:rsidRPr="008455AC">
        <w:t xml:space="preserve"> </w:t>
      </w:r>
      <w:r>
        <w:t>most</w:t>
      </w:r>
      <w:r w:rsidRPr="008455AC">
        <w:t xml:space="preserve"> </w:t>
      </w:r>
      <w:r>
        <w:t>complex</w:t>
      </w:r>
      <w:r w:rsidRPr="008455AC">
        <w:t xml:space="preserve"> </w:t>
      </w:r>
      <w:r>
        <w:t>jurisdiction</w:t>
      </w:r>
      <w:r w:rsidRPr="008455AC">
        <w:t xml:space="preserve"> </w:t>
      </w:r>
      <w:r>
        <w:t>of</w:t>
      </w:r>
      <w:r w:rsidRPr="008455AC">
        <w:t xml:space="preserve"> </w:t>
      </w:r>
      <w:r>
        <w:t>the</w:t>
      </w:r>
      <w:r w:rsidRPr="008455AC">
        <w:t xml:space="preserve"> </w:t>
      </w:r>
      <w:r>
        <w:t>Registrar</w:t>
      </w:r>
      <w:r w:rsidRPr="008455AC">
        <w:t xml:space="preserve"> </w:t>
      </w:r>
      <w:r>
        <w:t>to</w:t>
      </w:r>
      <w:r w:rsidRPr="008455AC">
        <w:t xml:space="preserve"> </w:t>
      </w:r>
      <w:r>
        <w:t>hear</w:t>
      </w:r>
      <w:r w:rsidRPr="008455AC">
        <w:t xml:space="preserve"> </w:t>
      </w:r>
      <w:r>
        <w:t>and</w:t>
      </w:r>
      <w:r w:rsidRPr="008455AC">
        <w:t xml:space="preserve"> </w:t>
      </w:r>
      <w:r>
        <w:t>determine</w:t>
      </w:r>
      <w:r w:rsidRPr="008455AC">
        <w:t xml:space="preserve"> </w:t>
      </w:r>
      <w:r>
        <w:t xml:space="preserve">matters under the </w:t>
      </w:r>
      <w:r w:rsidRPr="008455AC">
        <w:t xml:space="preserve">Court Procedures Rules 2006 </w:t>
      </w:r>
      <w:r>
        <w:t>and other legislation</w:t>
      </w:r>
      <w:r w:rsidR="00F6075D">
        <w:t>.</w:t>
      </w:r>
    </w:p>
    <w:p w14:paraId="753F8C06" w14:textId="4B90636A" w:rsidR="008455AC" w:rsidRDefault="008455AC" w:rsidP="00803AD7">
      <w:pPr>
        <w:pStyle w:val="BodyText"/>
        <w:numPr>
          <w:ilvl w:val="0"/>
          <w:numId w:val="8"/>
        </w:numPr>
        <w:spacing w:before="120" w:after="0"/>
        <w:ind w:left="567" w:hanging="425"/>
        <w:jc w:val="both"/>
      </w:pPr>
      <w:r>
        <w:t>Drive</w:t>
      </w:r>
      <w:r w:rsidRPr="008455AC">
        <w:t xml:space="preserve"> </w:t>
      </w:r>
      <w:r>
        <w:t>development</w:t>
      </w:r>
      <w:r w:rsidRPr="008455AC">
        <w:t xml:space="preserve"> </w:t>
      </w:r>
      <w:r>
        <w:t>and</w:t>
      </w:r>
      <w:r w:rsidRPr="008455AC">
        <w:t xml:space="preserve"> </w:t>
      </w:r>
      <w:r>
        <w:t>implementation</w:t>
      </w:r>
      <w:r w:rsidRPr="008455AC">
        <w:t xml:space="preserve"> </w:t>
      </w:r>
      <w:r>
        <w:t>of</w:t>
      </w:r>
      <w:r w:rsidRPr="008455AC">
        <w:t xml:space="preserve"> </w:t>
      </w:r>
      <w:r>
        <w:t>programs,</w:t>
      </w:r>
      <w:r w:rsidRPr="008455AC">
        <w:t xml:space="preserve"> </w:t>
      </w:r>
      <w:r>
        <w:t>practice</w:t>
      </w:r>
      <w:r w:rsidRPr="008455AC">
        <w:t xml:space="preserve"> </w:t>
      </w:r>
      <w:r>
        <w:t>and</w:t>
      </w:r>
      <w:r w:rsidRPr="008455AC">
        <w:t xml:space="preserve"> </w:t>
      </w:r>
      <w:r>
        <w:t>procedure</w:t>
      </w:r>
      <w:r w:rsidRPr="008455AC">
        <w:t xml:space="preserve"> </w:t>
      </w:r>
      <w:r>
        <w:t>to</w:t>
      </w:r>
      <w:r w:rsidRPr="008455AC">
        <w:t xml:space="preserve"> </w:t>
      </w:r>
      <w:r>
        <w:t>support innovative and efficient operations of the ACT Magistrates Court and the ACTCT</w:t>
      </w:r>
      <w:r w:rsidR="00F6075D">
        <w:t>.</w:t>
      </w:r>
    </w:p>
    <w:p w14:paraId="21EBC05C" w14:textId="6DC1904C" w:rsidR="008455AC" w:rsidRDefault="008455AC" w:rsidP="00803AD7">
      <w:pPr>
        <w:pStyle w:val="BodyText"/>
        <w:numPr>
          <w:ilvl w:val="0"/>
          <w:numId w:val="8"/>
        </w:numPr>
        <w:spacing w:before="120" w:after="0"/>
        <w:ind w:left="567" w:hanging="425"/>
        <w:jc w:val="both"/>
      </w:pPr>
      <w:r>
        <w:t>Represent</w:t>
      </w:r>
      <w:r w:rsidRPr="008455AC">
        <w:t xml:space="preserve"> </w:t>
      </w:r>
      <w:r>
        <w:t>the</w:t>
      </w:r>
      <w:r w:rsidRPr="008455AC">
        <w:t xml:space="preserve"> </w:t>
      </w:r>
      <w:r>
        <w:t>ACT</w:t>
      </w:r>
      <w:r w:rsidRPr="008455AC">
        <w:t xml:space="preserve"> </w:t>
      </w:r>
      <w:r>
        <w:t>Magistrates</w:t>
      </w:r>
      <w:r w:rsidRPr="008455AC">
        <w:t xml:space="preserve"> </w:t>
      </w:r>
      <w:r>
        <w:t>Court</w:t>
      </w:r>
      <w:r w:rsidRPr="008455AC">
        <w:t xml:space="preserve"> </w:t>
      </w:r>
      <w:r>
        <w:t>and</w:t>
      </w:r>
      <w:r w:rsidRPr="008455AC">
        <w:t xml:space="preserve"> </w:t>
      </w:r>
      <w:r>
        <w:t>the</w:t>
      </w:r>
      <w:r w:rsidRPr="008455AC">
        <w:t xml:space="preserve"> </w:t>
      </w:r>
      <w:r>
        <w:t>ACTCT</w:t>
      </w:r>
      <w:r w:rsidRPr="008455AC">
        <w:t xml:space="preserve"> </w:t>
      </w:r>
      <w:r>
        <w:t>at</w:t>
      </w:r>
      <w:r w:rsidRPr="008455AC">
        <w:t xml:space="preserve"> </w:t>
      </w:r>
      <w:r>
        <w:t>sensitive</w:t>
      </w:r>
      <w:r w:rsidRPr="008455AC">
        <w:t xml:space="preserve"> </w:t>
      </w:r>
      <w:r>
        <w:t>and/or</w:t>
      </w:r>
      <w:r w:rsidRPr="008455AC">
        <w:t xml:space="preserve"> </w:t>
      </w:r>
      <w:r>
        <w:t>strategic</w:t>
      </w:r>
      <w:r w:rsidRPr="008455AC">
        <w:t xml:space="preserve"> </w:t>
      </w:r>
      <w:r>
        <w:t>external meetings including court user groups, professional bodies and the Directorate or Whole-of-Government working groups</w:t>
      </w:r>
      <w:r w:rsidR="00F6075D">
        <w:t>.</w:t>
      </w:r>
    </w:p>
    <w:p w14:paraId="6C3F5EC3" w14:textId="7D5B85B3" w:rsidR="008455AC" w:rsidRDefault="008455AC" w:rsidP="00803AD7">
      <w:pPr>
        <w:pStyle w:val="BodyText"/>
        <w:numPr>
          <w:ilvl w:val="0"/>
          <w:numId w:val="8"/>
        </w:numPr>
        <w:spacing w:before="120" w:after="0"/>
        <w:ind w:left="567" w:hanging="425"/>
        <w:jc w:val="both"/>
      </w:pPr>
      <w:r>
        <w:t>Lead</w:t>
      </w:r>
      <w:r w:rsidRPr="008455AC">
        <w:t xml:space="preserve"> </w:t>
      </w:r>
      <w:proofErr w:type="gramStart"/>
      <w:r>
        <w:t>a</w:t>
      </w:r>
      <w:r w:rsidRPr="008455AC">
        <w:t xml:space="preserve"> </w:t>
      </w:r>
      <w:r>
        <w:t>number</w:t>
      </w:r>
      <w:r w:rsidRPr="008455AC">
        <w:t xml:space="preserve"> </w:t>
      </w:r>
      <w:r>
        <w:t>of</w:t>
      </w:r>
      <w:proofErr w:type="gramEnd"/>
      <w:r w:rsidRPr="008455AC">
        <w:t xml:space="preserve"> </w:t>
      </w:r>
      <w:r>
        <w:t>small</w:t>
      </w:r>
      <w:r w:rsidRPr="008455AC">
        <w:t xml:space="preserve"> </w:t>
      </w:r>
      <w:r>
        <w:t>teams</w:t>
      </w:r>
      <w:r w:rsidRPr="008455AC">
        <w:t xml:space="preserve"> </w:t>
      </w:r>
      <w:r>
        <w:t>of</w:t>
      </w:r>
      <w:r w:rsidRPr="008455AC">
        <w:t xml:space="preserve"> </w:t>
      </w:r>
      <w:r>
        <w:t>professionals</w:t>
      </w:r>
      <w:r w:rsidRPr="008455AC">
        <w:t xml:space="preserve"> </w:t>
      </w:r>
      <w:r>
        <w:t>and</w:t>
      </w:r>
      <w:r w:rsidRPr="008455AC">
        <w:t xml:space="preserve"> </w:t>
      </w:r>
      <w:r>
        <w:t>non-professionals</w:t>
      </w:r>
      <w:r w:rsidRPr="008455AC">
        <w:t xml:space="preserve"> </w:t>
      </w:r>
      <w:r>
        <w:t>to</w:t>
      </w:r>
      <w:r w:rsidRPr="008455AC">
        <w:t xml:space="preserve"> </w:t>
      </w:r>
      <w:r>
        <w:t>deliver</w:t>
      </w:r>
      <w:r w:rsidRPr="008455AC">
        <w:t xml:space="preserve"> </w:t>
      </w:r>
      <w:r>
        <w:t>ACTCT priorities across jurisdictions</w:t>
      </w:r>
      <w:r w:rsidR="00F6075D">
        <w:t>.</w:t>
      </w:r>
    </w:p>
    <w:p w14:paraId="56235AC5" w14:textId="1C8F6A4D" w:rsidR="008455AC" w:rsidRDefault="008455AC" w:rsidP="00803AD7">
      <w:pPr>
        <w:pStyle w:val="BodyText"/>
        <w:numPr>
          <w:ilvl w:val="0"/>
          <w:numId w:val="8"/>
        </w:numPr>
        <w:spacing w:before="120" w:after="0"/>
        <w:ind w:left="567" w:hanging="425"/>
        <w:jc w:val="both"/>
      </w:pPr>
      <w:r>
        <w:t>Develop</w:t>
      </w:r>
      <w:r w:rsidRPr="008455AC">
        <w:t xml:space="preserve"> </w:t>
      </w:r>
      <w:r>
        <w:t>and</w:t>
      </w:r>
      <w:r w:rsidRPr="008455AC">
        <w:t xml:space="preserve"> </w:t>
      </w:r>
      <w:r>
        <w:t>manage</w:t>
      </w:r>
      <w:r w:rsidRPr="008455AC">
        <w:t xml:space="preserve"> </w:t>
      </w:r>
      <w:r>
        <w:t>budgets</w:t>
      </w:r>
      <w:r w:rsidRPr="008455AC">
        <w:t xml:space="preserve"> </w:t>
      </w:r>
      <w:r>
        <w:t>within</w:t>
      </w:r>
      <w:r w:rsidRPr="008455AC">
        <w:t xml:space="preserve"> </w:t>
      </w:r>
      <w:r>
        <w:t>a</w:t>
      </w:r>
      <w:r w:rsidRPr="008455AC">
        <w:t xml:space="preserve"> </w:t>
      </w:r>
      <w:r>
        <w:t>jurisdiction</w:t>
      </w:r>
      <w:r w:rsidRPr="008455AC">
        <w:t xml:space="preserve"> </w:t>
      </w:r>
      <w:r>
        <w:t>of</w:t>
      </w:r>
      <w:r w:rsidRPr="008455AC">
        <w:t xml:space="preserve"> </w:t>
      </w:r>
      <w:r>
        <w:t>the</w:t>
      </w:r>
      <w:r w:rsidRPr="008455AC">
        <w:t xml:space="preserve"> </w:t>
      </w:r>
      <w:r>
        <w:t>ACTCT</w:t>
      </w:r>
      <w:r w:rsidRPr="008455AC">
        <w:t xml:space="preserve"> </w:t>
      </w:r>
      <w:r>
        <w:t>including</w:t>
      </w:r>
      <w:r w:rsidRPr="008455AC">
        <w:t xml:space="preserve"> </w:t>
      </w:r>
      <w:r>
        <w:t>the</w:t>
      </w:r>
      <w:r w:rsidRPr="008455AC">
        <w:t xml:space="preserve"> </w:t>
      </w:r>
      <w:r>
        <w:t>assessment and resolution of any resourcing issues that may arise</w:t>
      </w:r>
      <w:r w:rsidR="00F6075D">
        <w:t>.</w:t>
      </w:r>
    </w:p>
    <w:p w14:paraId="255E2231" w14:textId="72A2303F" w:rsidR="008455AC" w:rsidRDefault="008455AC" w:rsidP="00803AD7">
      <w:pPr>
        <w:pStyle w:val="BodyText"/>
        <w:numPr>
          <w:ilvl w:val="0"/>
          <w:numId w:val="8"/>
        </w:numPr>
        <w:spacing w:before="120" w:after="0"/>
        <w:ind w:left="567" w:hanging="425"/>
        <w:jc w:val="both"/>
      </w:pPr>
      <w:r>
        <w:t>Proactively initiate, plan and conduct legal research projects of extensive breadth, complexity</w:t>
      </w:r>
      <w:r w:rsidRPr="008455AC">
        <w:t xml:space="preserve"> </w:t>
      </w:r>
      <w:r>
        <w:t>or</w:t>
      </w:r>
      <w:r w:rsidRPr="008455AC">
        <w:t xml:space="preserve"> </w:t>
      </w:r>
      <w:r>
        <w:t>significance,</w:t>
      </w:r>
      <w:r w:rsidRPr="008455AC">
        <w:t xml:space="preserve"> </w:t>
      </w:r>
      <w:r>
        <w:t>and</w:t>
      </w:r>
      <w:r w:rsidRPr="008455AC">
        <w:t xml:space="preserve"> </w:t>
      </w:r>
      <w:r>
        <w:t>as</w:t>
      </w:r>
      <w:r w:rsidRPr="008455AC">
        <w:t xml:space="preserve"> </w:t>
      </w:r>
      <w:r>
        <w:t>appropriate,</w:t>
      </w:r>
      <w:r w:rsidRPr="008455AC">
        <w:t xml:space="preserve"> </w:t>
      </w:r>
      <w:r>
        <w:t>direct</w:t>
      </w:r>
      <w:r w:rsidRPr="008455AC">
        <w:t xml:space="preserve"> </w:t>
      </w:r>
      <w:r>
        <w:t>legal</w:t>
      </w:r>
      <w:r w:rsidRPr="008455AC">
        <w:t xml:space="preserve"> </w:t>
      </w:r>
      <w:r>
        <w:t>and</w:t>
      </w:r>
      <w:r w:rsidRPr="008455AC">
        <w:t xml:space="preserve"> </w:t>
      </w:r>
      <w:r>
        <w:t>other</w:t>
      </w:r>
      <w:r w:rsidRPr="008455AC">
        <w:t xml:space="preserve"> </w:t>
      </w:r>
      <w:r>
        <w:t>staff</w:t>
      </w:r>
      <w:r w:rsidRPr="008455AC">
        <w:t xml:space="preserve"> </w:t>
      </w:r>
      <w:r>
        <w:t>involved</w:t>
      </w:r>
      <w:r w:rsidRPr="008455AC">
        <w:t xml:space="preserve"> </w:t>
      </w:r>
      <w:r>
        <w:t>in</w:t>
      </w:r>
      <w:r w:rsidRPr="008455AC">
        <w:t xml:space="preserve"> </w:t>
      </w:r>
      <w:r>
        <w:t xml:space="preserve">legal </w:t>
      </w:r>
      <w:r w:rsidRPr="008455AC">
        <w:t>research</w:t>
      </w:r>
      <w:r w:rsidR="00F6075D">
        <w:t>.</w:t>
      </w:r>
    </w:p>
    <w:p w14:paraId="7A12BF71" w14:textId="2752777C" w:rsidR="00BE55E4" w:rsidRPr="00E16155" w:rsidRDefault="008455AC" w:rsidP="00803AD7">
      <w:pPr>
        <w:pStyle w:val="BodyText"/>
        <w:numPr>
          <w:ilvl w:val="0"/>
          <w:numId w:val="8"/>
        </w:numPr>
        <w:spacing w:before="120" w:after="0"/>
        <w:ind w:left="567" w:hanging="425"/>
        <w:jc w:val="both"/>
      </w:pPr>
      <w:r>
        <w:lastRenderedPageBreak/>
        <w:t>This</w:t>
      </w:r>
      <w:r w:rsidRPr="008455AC">
        <w:t xml:space="preserve"> </w:t>
      </w:r>
      <w:r>
        <w:t>position</w:t>
      </w:r>
      <w:r w:rsidRPr="008455AC">
        <w:t xml:space="preserve"> </w:t>
      </w:r>
      <w:r w:rsidRPr="00F6075D">
        <w:rPr>
          <w:b/>
          <w:bCs/>
        </w:rPr>
        <w:t>does</w:t>
      </w:r>
      <w:r w:rsidRPr="008455AC">
        <w:t xml:space="preserve"> </w:t>
      </w:r>
      <w:r>
        <w:t>involve</w:t>
      </w:r>
      <w:r w:rsidRPr="008455AC">
        <w:t xml:space="preserve"> </w:t>
      </w:r>
      <w:r>
        <w:t>direct</w:t>
      </w:r>
      <w:r w:rsidRPr="008455AC">
        <w:t xml:space="preserve"> </w:t>
      </w:r>
      <w:r>
        <w:t>supervision</w:t>
      </w:r>
      <w:r w:rsidRPr="008455AC">
        <w:t xml:space="preserve"> </w:t>
      </w:r>
      <w:r>
        <w:t xml:space="preserve">of </w:t>
      </w:r>
      <w:r w:rsidRPr="008455AC">
        <w:t>staff.</w:t>
      </w:r>
    </w:p>
    <w:p w14:paraId="39C8B741" w14:textId="77777777" w:rsidR="00BA6411" w:rsidRDefault="00BA6411" w:rsidP="007778BB">
      <w:pPr>
        <w:autoSpaceDE w:val="0"/>
        <w:autoSpaceDN w:val="0"/>
        <w:adjustRightInd w:val="0"/>
        <w:spacing w:after="0"/>
        <w:ind w:right="118"/>
        <w:jc w:val="both"/>
      </w:pPr>
    </w:p>
    <w:p w14:paraId="642B1C1E" w14:textId="53848E21" w:rsidR="00B6194A" w:rsidRPr="00355DFA" w:rsidRDefault="00474D11" w:rsidP="00BA6411">
      <w:pPr>
        <w:pStyle w:val="Heading1"/>
      </w:pPr>
      <w:r w:rsidRPr="00355DFA">
        <w:t xml:space="preserve">WHAT </w:t>
      </w:r>
      <w:r w:rsidR="005C290A" w:rsidRPr="00355DFA">
        <w:t>YOU</w:t>
      </w:r>
      <w:r w:rsidR="00C51FDA" w:rsidRPr="00355DFA">
        <w:t xml:space="preserve"> REQUIRE</w:t>
      </w:r>
    </w:p>
    <w:p w14:paraId="70D0C61E" w14:textId="77777777" w:rsidR="00F6075D" w:rsidRPr="00355DFA" w:rsidRDefault="00F6075D" w:rsidP="00F6075D">
      <w:pPr>
        <w:pStyle w:val="BodyText"/>
      </w:pPr>
      <w:r w:rsidRPr="00355DFA">
        <w:t>The following capabilities form the criteria that are required to perform the duties and responsibilities of the position.</w:t>
      </w:r>
    </w:p>
    <w:p w14:paraId="144D7366" w14:textId="77777777" w:rsidR="00F6075D" w:rsidRPr="00355DFA" w:rsidRDefault="00F6075D" w:rsidP="00F6075D">
      <w:pPr>
        <w:pStyle w:val="BodyText"/>
        <w:spacing w:before="120"/>
        <w:rPr>
          <w:rFonts w:cs="Times New Roman"/>
          <w:b/>
          <w:sz w:val="28"/>
          <w:szCs w:val="28"/>
        </w:rPr>
      </w:pPr>
      <w:r w:rsidRPr="00355DFA">
        <w:rPr>
          <w:rFonts w:cs="Times New Roman"/>
          <w:b/>
          <w:sz w:val="28"/>
          <w:szCs w:val="28"/>
        </w:rPr>
        <w:t>Professional / Technical Skills and Knowledge</w:t>
      </w:r>
    </w:p>
    <w:p w14:paraId="7A50C553" w14:textId="165480B1" w:rsidR="00F6075D" w:rsidRPr="007C2839" w:rsidRDefault="005F7ABD" w:rsidP="00803AD7">
      <w:pPr>
        <w:pStyle w:val="BodyText"/>
        <w:numPr>
          <w:ilvl w:val="0"/>
          <w:numId w:val="9"/>
        </w:numPr>
        <w:spacing w:before="120" w:after="0"/>
        <w:ind w:left="567" w:hanging="425"/>
        <w:jc w:val="both"/>
      </w:pPr>
      <w:r>
        <w:t>Proven high level ability to provide complex legal and policy advice and perform legal research</w:t>
      </w:r>
      <w:r w:rsidR="00F6075D" w:rsidRPr="007C2839">
        <w:t>.</w:t>
      </w:r>
    </w:p>
    <w:p w14:paraId="6B90AD5D" w14:textId="30E3354F" w:rsidR="00F6075D" w:rsidRDefault="005F7ABD" w:rsidP="00803AD7">
      <w:pPr>
        <w:pStyle w:val="BodyText"/>
        <w:numPr>
          <w:ilvl w:val="0"/>
          <w:numId w:val="9"/>
        </w:numPr>
        <w:spacing w:before="120" w:after="0"/>
        <w:ind w:left="567" w:hanging="425"/>
        <w:jc w:val="both"/>
      </w:pPr>
      <w:r>
        <w:t>Demonstrated extensive knowledge and understanding of relevant ACT and Commonwealth legislation and other relevant statutory provisions.</w:t>
      </w:r>
    </w:p>
    <w:p w14:paraId="497052F9" w14:textId="77777777" w:rsidR="00F6075D" w:rsidRPr="007C2839" w:rsidRDefault="00F6075D" w:rsidP="00F6075D">
      <w:pPr>
        <w:pStyle w:val="BodyText"/>
        <w:spacing w:before="120"/>
        <w:rPr>
          <w:rFonts w:cs="Times New Roman"/>
          <w:b/>
          <w:sz w:val="28"/>
          <w:szCs w:val="28"/>
        </w:rPr>
      </w:pPr>
      <w:r w:rsidRPr="007C2839">
        <w:rPr>
          <w:rFonts w:cs="Times New Roman"/>
          <w:b/>
          <w:sz w:val="28"/>
          <w:szCs w:val="28"/>
        </w:rPr>
        <w:t>Behavioural Capabilities</w:t>
      </w:r>
    </w:p>
    <w:p w14:paraId="30F7886A" w14:textId="58930FAD" w:rsidR="00F6075D" w:rsidRDefault="005F7ABD" w:rsidP="00803AD7">
      <w:pPr>
        <w:pStyle w:val="BodyText"/>
        <w:numPr>
          <w:ilvl w:val="0"/>
          <w:numId w:val="10"/>
        </w:numPr>
        <w:spacing w:before="120" w:after="0"/>
        <w:ind w:left="567" w:hanging="425"/>
        <w:jc w:val="both"/>
      </w:pPr>
      <w:r>
        <w:t>Extensive l</w:t>
      </w:r>
      <w:r w:rsidR="00F6075D">
        <w:t>eadership</w:t>
      </w:r>
      <w:r w:rsidR="00F6075D" w:rsidRPr="008455AC">
        <w:t xml:space="preserve"> </w:t>
      </w:r>
      <w:r w:rsidR="00F6075D">
        <w:t>and</w:t>
      </w:r>
      <w:r w:rsidR="00F6075D" w:rsidRPr="008455AC">
        <w:t xml:space="preserve"> </w:t>
      </w:r>
      <w:r w:rsidR="00F6075D">
        <w:t>management</w:t>
      </w:r>
      <w:r w:rsidR="00F6075D" w:rsidRPr="008455AC">
        <w:t xml:space="preserve"> </w:t>
      </w:r>
      <w:r w:rsidR="00F6075D">
        <w:t>skills</w:t>
      </w:r>
      <w:r w:rsidR="00F6075D" w:rsidRPr="008455AC">
        <w:t xml:space="preserve"> </w:t>
      </w:r>
      <w:r>
        <w:t xml:space="preserve">and experience </w:t>
      </w:r>
      <w:r w:rsidR="00F6075D">
        <w:t>including</w:t>
      </w:r>
      <w:r w:rsidR="00F6075D" w:rsidRPr="008455AC">
        <w:t xml:space="preserve"> </w:t>
      </w:r>
      <w:r w:rsidR="00F6075D">
        <w:t>the</w:t>
      </w:r>
      <w:r w:rsidR="00F6075D" w:rsidRPr="008455AC">
        <w:t xml:space="preserve"> </w:t>
      </w:r>
      <w:r w:rsidR="00F6075D">
        <w:t>ability</w:t>
      </w:r>
      <w:r w:rsidR="00F6075D" w:rsidRPr="008455AC">
        <w:t xml:space="preserve"> </w:t>
      </w:r>
      <w:r w:rsidR="00F6075D">
        <w:t>to</w:t>
      </w:r>
      <w:r w:rsidR="00F6075D" w:rsidRPr="008455AC">
        <w:t xml:space="preserve"> </w:t>
      </w:r>
      <w:r w:rsidR="00F6075D">
        <w:t>manage</w:t>
      </w:r>
      <w:r w:rsidR="00F6075D" w:rsidRPr="008455AC">
        <w:t xml:space="preserve"> </w:t>
      </w:r>
      <w:r w:rsidR="00F6075D">
        <w:t>staff</w:t>
      </w:r>
      <w:r w:rsidR="00F6075D" w:rsidRPr="008455AC">
        <w:t xml:space="preserve"> </w:t>
      </w:r>
      <w:r w:rsidR="00F6075D">
        <w:t>performance</w:t>
      </w:r>
      <w:r>
        <w:t xml:space="preserve">, </w:t>
      </w:r>
      <w:r w:rsidR="00F6075D">
        <w:t>motivate, encourage and support the development of staff</w:t>
      </w:r>
      <w:r>
        <w:t xml:space="preserve">, to </w:t>
      </w:r>
      <w:r w:rsidR="00F6075D">
        <w:t xml:space="preserve">lead and manage organisational change and </w:t>
      </w:r>
      <w:r>
        <w:t xml:space="preserve">to </w:t>
      </w:r>
      <w:r w:rsidR="00F6075D">
        <w:t>articulate vision and strategic direction.</w:t>
      </w:r>
    </w:p>
    <w:p w14:paraId="33CFD93A" w14:textId="45C5759A" w:rsidR="005F7ABD" w:rsidRDefault="005F7ABD" w:rsidP="00803AD7">
      <w:pPr>
        <w:pStyle w:val="BodyText"/>
        <w:numPr>
          <w:ilvl w:val="0"/>
          <w:numId w:val="10"/>
        </w:numPr>
        <w:spacing w:before="120" w:after="0"/>
        <w:ind w:left="567" w:hanging="425"/>
        <w:jc w:val="both"/>
      </w:pPr>
      <w:r>
        <w:t>High level of oral and written communication and negotiation skills, including the ability to persuade and influence opinion and exercise sound judgment and attention to detail.</w:t>
      </w:r>
    </w:p>
    <w:p w14:paraId="1A00B960" w14:textId="13DC4CF1" w:rsidR="005F7ABD" w:rsidRDefault="00F6075D" w:rsidP="00803AD7">
      <w:pPr>
        <w:pStyle w:val="BodyText"/>
        <w:numPr>
          <w:ilvl w:val="0"/>
          <w:numId w:val="10"/>
        </w:numPr>
        <w:spacing w:before="120" w:after="0"/>
        <w:ind w:left="567" w:hanging="425"/>
        <w:jc w:val="both"/>
      </w:pPr>
      <w:r>
        <w:t>Exercise</w:t>
      </w:r>
      <w:r w:rsidRPr="008455AC">
        <w:t xml:space="preserve"> </w:t>
      </w:r>
      <w:r>
        <w:t>an</w:t>
      </w:r>
      <w:r w:rsidRPr="008455AC">
        <w:t xml:space="preserve"> </w:t>
      </w:r>
      <w:r>
        <w:t>extensive</w:t>
      </w:r>
      <w:r w:rsidRPr="008455AC">
        <w:t xml:space="preserve"> </w:t>
      </w:r>
      <w:r>
        <w:t>degree</w:t>
      </w:r>
      <w:r w:rsidRPr="008455AC">
        <w:t xml:space="preserve"> </w:t>
      </w:r>
      <w:r>
        <w:t>of</w:t>
      </w:r>
      <w:r w:rsidRPr="008455AC">
        <w:t xml:space="preserve"> </w:t>
      </w:r>
      <w:r>
        <w:t>independence</w:t>
      </w:r>
      <w:r w:rsidRPr="008455AC">
        <w:t xml:space="preserve"> </w:t>
      </w:r>
      <w:r>
        <w:t>to</w:t>
      </w:r>
      <w:r w:rsidRPr="008455AC">
        <w:t xml:space="preserve"> </w:t>
      </w:r>
      <w:r>
        <w:t>analyse</w:t>
      </w:r>
      <w:r w:rsidRPr="008455AC">
        <w:t xml:space="preserve"> </w:t>
      </w:r>
      <w:r>
        <w:t>highly</w:t>
      </w:r>
      <w:r w:rsidRPr="008455AC">
        <w:t xml:space="preserve"> </w:t>
      </w:r>
      <w:r>
        <w:t>complex</w:t>
      </w:r>
      <w:r w:rsidRPr="008455AC">
        <w:t xml:space="preserve"> </w:t>
      </w:r>
      <w:r>
        <w:t>legal,</w:t>
      </w:r>
      <w:r w:rsidRPr="008455AC">
        <w:t xml:space="preserve"> </w:t>
      </w:r>
      <w:r>
        <w:t>policy</w:t>
      </w:r>
      <w:r w:rsidRPr="008455AC">
        <w:t xml:space="preserve"> </w:t>
      </w:r>
      <w:r>
        <w:t xml:space="preserve">and legislative proposals and to provide high level strategic, resourcing, procedural and budgeting advice to the Heads of Jurisdiction and to the Senior Executive of ACTCT. </w:t>
      </w:r>
    </w:p>
    <w:p w14:paraId="2EC55077" w14:textId="5B9A1614" w:rsidR="00F6075D" w:rsidRDefault="005F7ABD" w:rsidP="00803AD7">
      <w:pPr>
        <w:pStyle w:val="BodyText"/>
        <w:numPr>
          <w:ilvl w:val="0"/>
          <w:numId w:val="10"/>
        </w:numPr>
        <w:spacing w:before="120" w:after="0"/>
        <w:ind w:left="567" w:hanging="425"/>
        <w:jc w:val="both"/>
      </w:pPr>
      <w:r>
        <w:t>Proven ability to d</w:t>
      </w:r>
      <w:r w:rsidR="00F6075D">
        <w:t>evelop</w:t>
      </w:r>
      <w:r w:rsidR="00F6075D" w:rsidRPr="008455AC">
        <w:t xml:space="preserve"> </w:t>
      </w:r>
      <w:r w:rsidR="00F6075D">
        <w:t>and</w:t>
      </w:r>
      <w:r w:rsidR="00F6075D" w:rsidRPr="008455AC">
        <w:t xml:space="preserve"> </w:t>
      </w:r>
      <w:r>
        <w:t>manage</w:t>
      </w:r>
      <w:r w:rsidRPr="008455AC">
        <w:t xml:space="preserve"> </w:t>
      </w:r>
      <w:r w:rsidR="00F6075D">
        <w:t>relationships</w:t>
      </w:r>
      <w:r w:rsidR="00F6075D" w:rsidRPr="008455AC">
        <w:t xml:space="preserve"> </w:t>
      </w:r>
      <w:r w:rsidR="00F6075D">
        <w:t>with internal</w:t>
      </w:r>
      <w:r w:rsidR="00F6075D" w:rsidRPr="008455AC">
        <w:t xml:space="preserve"> </w:t>
      </w:r>
      <w:r w:rsidR="00F6075D">
        <w:t>and</w:t>
      </w:r>
      <w:r w:rsidR="00F6075D" w:rsidRPr="008455AC">
        <w:t xml:space="preserve"> </w:t>
      </w:r>
      <w:r w:rsidR="00F6075D">
        <w:t>external</w:t>
      </w:r>
      <w:r w:rsidR="00F6075D" w:rsidRPr="008455AC">
        <w:t xml:space="preserve"> </w:t>
      </w:r>
      <w:r w:rsidR="00F6075D">
        <w:t>stakeholders,</w:t>
      </w:r>
      <w:r w:rsidR="00F6075D" w:rsidRPr="008455AC">
        <w:t xml:space="preserve"> </w:t>
      </w:r>
      <w:r w:rsidR="00F6075D">
        <w:t xml:space="preserve">to achieve outcomes. </w:t>
      </w:r>
    </w:p>
    <w:p w14:paraId="532AE68B" w14:textId="77777777" w:rsidR="00F6075D" w:rsidRPr="00EF7589" w:rsidRDefault="00F6075D" w:rsidP="00F6075D">
      <w:pPr>
        <w:pStyle w:val="BodyText"/>
        <w:spacing w:before="120"/>
        <w:rPr>
          <w:rFonts w:cs="Times New Roman"/>
          <w:b/>
          <w:sz w:val="28"/>
          <w:szCs w:val="28"/>
        </w:rPr>
      </w:pPr>
      <w:r w:rsidRPr="00EF7589">
        <w:rPr>
          <w:rFonts w:cs="Times New Roman"/>
          <w:b/>
          <w:sz w:val="28"/>
          <w:szCs w:val="28"/>
        </w:rPr>
        <w:t>Compliance Requirements/Qualifications</w:t>
      </w:r>
    </w:p>
    <w:p w14:paraId="52383E5A" w14:textId="13DA2930" w:rsidR="00294812" w:rsidRPr="004B6832" w:rsidRDefault="00294812" w:rsidP="00803AD7">
      <w:pPr>
        <w:pStyle w:val="BodyText"/>
        <w:numPr>
          <w:ilvl w:val="0"/>
          <w:numId w:val="20"/>
        </w:numPr>
        <w:spacing w:before="120" w:after="0"/>
        <w:ind w:left="567" w:hanging="425"/>
        <w:jc w:val="both"/>
        <w:rPr>
          <w:rFonts w:cstheme="minorHAnsi"/>
        </w:rPr>
      </w:pPr>
      <w:bookmarkStart w:id="15" w:name="_Hlk159329071"/>
      <w:bookmarkStart w:id="16" w:name="_Hlk159329044"/>
      <w:r>
        <w:rPr>
          <w:rFonts w:cstheme="minorHAnsi"/>
          <w:b/>
          <w:bCs/>
        </w:rPr>
        <w:t>Mandatory</w:t>
      </w:r>
      <w:r w:rsidRPr="004B6832">
        <w:rPr>
          <w:rFonts w:cstheme="minorHAnsi"/>
          <w:b/>
          <w:bCs/>
        </w:rPr>
        <w:t>:</w:t>
      </w:r>
      <w:r w:rsidRPr="004B6832">
        <w:rPr>
          <w:rFonts w:cstheme="minorHAnsi"/>
        </w:rPr>
        <w:t xml:space="preserve"> This position requires a degree in laws of an Australian tertiary institution, or a comparable overseas qualification, which, in the opinion of the Chief Executive Officer and Principal Registrar, is appropriate to the duties of the office. </w:t>
      </w:r>
    </w:p>
    <w:p w14:paraId="52BCD950" w14:textId="336ADCCC" w:rsidR="00294812" w:rsidRPr="004B6832" w:rsidRDefault="00294812" w:rsidP="00803AD7">
      <w:pPr>
        <w:pStyle w:val="BodyText"/>
        <w:numPr>
          <w:ilvl w:val="0"/>
          <w:numId w:val="20"/>
        </w:numPr>
        <w:spacing w:before="120" w:after="0"/>
        <w:ind w:left="567" w:hanging="425"/>
        <w:jc w:val="both"/>
        <w:rPr>
          <w:rFonts w:cstheme="minorHAnsi"/>
        </w:rPr>
      </w:pPr>
      <w:r>
        <w:rPr>
          <w:rFonts w:cstheme="minorHAnsi"/>
          <w:b/>
          <w:bCs/>
        </w:rPr>
        <w:t>Mandatory</w:t>
      </w:r>
      <w:r w:rsidRPr="004B6832">
        <w:rPr>
          <w:rFonts w:cstheme="minorHAnsi"/>
          <w:b/>
          <w:bCs/>
        </w:rPr>
        <w:t>:</w:t>
      </w:r>
      <w:r w:rsidRPr="004B6832">
        <w:rPr>
          <w:rFonts w:cstheme="minorHAnsi"/>
        </w:rPr>
        <w:t xml:space="preserve"> This position requires admission as a legal practitioner, however described, of the High Court or the Supreme Court of an Australian State or Territory. </w:t>
      </w:r>
    </w:p>
    <w:p w14:paraId="0DD8CDA8" w14:textId="77777777" w:rsidR="0045010B" w:rsidRPr="0045010B" w:rsidRDefault="0045010B" w:rsidP="00803AD7">
      <w:pPr>
        <w:pStyle w:val="BodyText"/>
        <w:numPr>
          <w:ilvl w:val="0"/>
          <w:numId w:val="20"/>
        </w:numPr>
        <w:spacing w:before="120" w:after="0"/>
        <w:ind w:left="567" w:hanging="425"/>
        <w:jc w:val="both"/>
        <w:rPr>
          <w:rFonts w:cstheme="minorHAnsi"/>
        </w:rPr>
      </w:pPr>
      <w:r w:rsidRPr="0045010B">
        <w:rPr>
          <w:rFonts w:cstheme="minorHAnsi"/>
        </w:rPr>
        <w:t>To be eligible for permanent or temporary employment within the ACT Public Service you must be an Australian citizen, a permanent resident or hold a valid work visa.</w:t>
      </w:r>
    </w:p>
    <w:p w14:paraId="515655AF" w14:textId="77777777" w:rsidR="0045010B" w:rsidRPr="0045010B" w:rsidRDefault="0045010B" w:rsidP="00803AD7">
      <w:pPr>
        <w:pStyle w:val="BodyText"/>
        <w:numPr>
          <w:ilvl w:val="0"/>
          <w:numId w:val="20"/>
        </w:numPr>
        <w:spacing w:before="120" w:after="0"/>
        <w:ind w:left="567" w:hanging="425"/>
        <w:jc w:val="both"/>
        <w:rPr>
          <w:rFonts w:cstheme="minorHAnsi"/>
        </w:rPr>
      </w:pPr>
      <w:r w:rsidRPr="0045010B">
        <w:rPr>
          <w:rFonts w:cstheme="minorHAnsi"/>
        </w:rPr>
        <w:t xml:space="preserve">If an officer no longer holds a visa that permits them to work in Australia, their employment with the ACT Public Service (ACTPS) will be terminated.  </w:t>
      </w:r>
    </w:p>
    <w:p w14:paraId="5513AC1D" w14:textId="77777777" w:rsidR="00557503" w:rsidRPr="004B6832" w:rsidRDefault="00557503" w:rsidP="00803AD7">
      <w:pPr>
        <w:pStyle w:val="BodyText"/>
        <w:numPr>
          <w:ilvl w:val="0"/>
          <w:numId w:val="20"/>
        </w:numPr>
        <w:spacing w:before="120" w:after="0"/>
        <w:ind w:left="567" w:hanging="425"/>
        <w:jc w:val="both"/>
        <w:rPr>
          <w:rFonts w:cstheme="minorHAnsi"/>
        </w:rPr>
      </w:pPr>
      <w:r w:rsidRPr="004B6832">
        <w:rPr>
          <w:rFonts w:cstheme="minorHAnsi"/>
        </w:rPr>
        <w:t xml:space="preserve">The successful candidate will be required to undergo a National Criminal History check. </w:t>
      </w:r>
    </w:p>
    <w:p w14:paraId="6EBEADEC" w14:textId="67FEF044" w:rsidR="00557503" w:rsidRPr="004B6832" w:rsidRDefault="00557503" w:rsidP="00803AD7">
      <w:pPr>
        <w:pStyle w:val="BodyText"/>
        <w:numPr>
          <w:ilvl w:val="0"/>
          <w:numId w:val="20"/>
        </w:numPr>
        <w:spacing w:before="120" w:after="0"/>
        <w:ind w:left="567" w:hanging="425"/>
        <w:jc w:val="both"/>
        <w:rPr>
          <w:rFonts w:cstheme="minorHAnsi"/>
        </w:rPr>
      </w:pPr>
      <w:r w:rsidRPr="004B6832">
        <w:rPr>
          <w:rFonts w:cstheme="minorHAnsi"/>
        </w:rPr>
        <w:t xml:space="preserve">This position </w:t>
      </w:r>
      <w:r w:rsidRPr="004B6832">
        <w:rPr>
          <w:rFonts w:cstheme="minorHAnsi"/>
          <w:b/>
          <w:bCs/>
        </w:rPr>
        <w:t>does not</w:t>
      </w:r>
      <w:r w:rsidRPr="004B6832">
        <w:rPr>
          <w:rFonts w:cstheme="minorHAnsi"/>
        </w:rPr>
        <w:t xml:space="preserve"> require Working with Vulnerable People </w:t>
      </w:r>
      <w:r w:rsidR="00D6385A">
        <w:rPr>
          <w:rFonts w:cstheme="minorHAnsi"/>
        </w:rPr>
        <w:t>registration</w:t>
      </w:r>
      <w:r w:rsidRPr="004B6832">
        <w:rPr>
          <w:rFonts w:cstheme="minorHAnsi"/>
        </w:rPr>
        <w:t>.</w:t>
      </w:r>
    </w:p>
    <w:p w14:paraId="24232B53" w14:textId="77777777" w:rsidR="00557503" w:rsidRPr="004B6832" w:rsidRDefault="00557503" w:rsidP="00803AD7">
      <w:pPr>
        <w:pStyle w:val="BodyText"/>
        <w:numPr>
          <w:ilvl w:val="0"/>
          <w:numId w:val="20"/>
        </w:numPr>
        <w:spacing w:before="120" w:after="0"/>
        <w:ind w:left="567" w:hanging="425"/>
        <w:jc w:val="both"/>
        <w:rPr>
          <w:rFonts w:cstheme="minorHAnsi"/>
        </w:rPr>
      </w:pPr>
      <w:r w:rsidRPr="004B6832">
        <w:rPr>
          <w:rFonts w:cstheme="minorHAnsi"/>
        </w:rPr>
        <w:t xml:space="preserve">This position </w:t>
      </w:r>
      <w:r w:rsidRPr="004B6832">
        <w:rPr>
          <w:rFonts w:cstheme="minorHAnsi"/>
          <w:b/>
          <w:bCs/>
        </w:rPr>
        <w:t>does not</w:t>
      </w:r>
      <w:r w:rsidRPr="004B6832">
        <w:rPr>
          <w:rFonts w:cstheme="minorHAnsi"/>
        </w:rPr>
        <w:t xml:space="preserve"> require a pre-employment medical.</w:t>
      </w:r>
    </w:p>
    <w:bookmarkEnd w:id="15"/>
    <w:bookmarkEnd w:id="16"/>
    <w:p w14:paraId="573C96EB" w14:textId="77777777" w:rsidR="00294812" w:rsidRDefault="00294812">
      <w:pPr>
        <w:suppressAutoHyphens w:val="0"/>
        <w:spacing w:after="0"/>
      </w:pPr>
    </w:p>
    <w:p w14:paraId="76211939" w14:textId="5B654608" w:rsidR="00C1685E" w:rsidRDefault="00C1685E">
      <w:pPr>
        <w:suppressAutoHyphens w:val="0"/>
        <w:spacing w:after="0"/>
      </w:pPr>
      <w:r>
        <w:br w:type="page"/>
      </w:r>
    </w:p>
    <w:p w14:paraId="6ED1A0E2" w14:textId="77777777" w:rsidR="002A43D2" w:rsidRPr="00F62F0E" w:rsidRDefault="002A43D2" w:rsidP="00BA6411">
      <w:pPr>
        <w:pStyle w:val="Heading1"/>
      </w:pPr>
      <w:r w:rsidRPr="00F62F0E">
        <w:lastRenderedPageBreak/>
        <w:t xml:space="preserve">WORK ENVIRONMENT DESCRIPTION </w:t>
      </w:r>
    </w:p>
    <w:p w14:paraId="7B15DDA2" w14:textId="421936F3" w:rsidR="002A43D2" w:rsidRDefault="002A43D2" w:rsidP="00F6075D">
      <w:r w:rsidRPr="005A754D">
        <w:t>The following work environment description outlines the inherent requirements of</w:t>
      </w:r>
      <w:r>
        <w:t xml:space="preserve"> the role of</w:t>
      </w:r>
      <w:r w:rsidRPr="005A754D">
        <w:t xml:space="preserve"> </w:t>
      </w:r>
      <w:r w:rsidR="00943E7D" w:rsidRPr="00943E7D">
        <w:rPr>
          <w:b/>
          <w:bCs/>
          <w:iCs/>
        </w:rPr>
        <w:t>Executive Director, Legal, Magistrates Court</w:t>
      </w:r>
      <w:r w:rsidR="00557503" w:rsidRPr="00557503">
        <w:rPr>
          <w:b/>
          <w:bCs/>
          <w:iCs/>
        </w:rPr>
        <w:t xml:space="preserve"> </w:t>
      </w:r>
      <w:r w:rsidR="008455AC" w:rsidRPr="008455AC">
        <w:rPr>
          <w:b/>
          <w:bCs/>
          <w:iCs/>
        </w:rPr>
        <w:t>(</w:t>
      </w:r>
      <w:r w:rsidR="0045010B" w:rsidRPr="0045010B">
        <w:rPr>
          <w:b/>
          <w:bCs/>
        </w:rPr>
        <w:t>P52333</w:t>
      </w:r>
      <w:r w:rsidR="008455AC" w:rsidRPr="008455AC">
        <w:rPr>
          <w:b/>
          <w:bCs/>
          <w:iCs/>
        </w:rPr>
        <w:t>)</w:t>
      </w:r>
      <w:r>
        <w:t xml:space="preserve"> </w:t>
      </w:r>
      <w:r w:rsidRPr="005A754D">
        <w:t>and indicates how frequently each of these requirements would be performed.</w:t>
      </w:r>
      <w:r w:rsidR="00347432">
        <w:t xml:space="preserve"> </w:t>
      </w:r>
      <w:r w:rsidR="00347432" w:rsidRPr="00440141">
        <w:t xml:space="preserve">Please note that </w:t>
      </w:r>
      <w:r w:rsidR="00B34F4E">
        <w:t xml:space="preserve">ACTPS </w:t>
      </w:r>
      <w:r w:rsidR="00347432" w:rsidRPr="00440141">
        <w:t>is committed to providing reasonable adjustment and ensuring all individuals have equal opportunities in the workplace.</w:t>
      </w:r>
    </w:p>
    <w:tbl>
      <w:tblPr>
        <w:tblW w:w="9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8455AC" w14:paraId="568C37D5" w14:textId="77777777" w:rsidTr="00E3718B">
        <w:trPr>
          <w:trHeight w:val="453"/>
        </w:trPr>
        <w:tc>
          <w:tcPr>
            <w:tcW w:w="6913" w:type="dxa"/>
            <w:shd w:val="clear" w:color="auto" w:fill="DEEAF6"/>
          </w:tcPr>
          <w:p w14:paraId="1EA05656" w14:textId="77777777" w:rsidR="008455AC" w:rsidRDefault="008455AC" w:rsidP="00601FE3">
            <w:pPr>
              <w:pStyle w:val="TableParagraph"/>
              <w:spacing w:before="81"/>
              <w:rPr>
                <w:b/>
                <w:sz w:val="24"/>
              </w:rPr>
            </w:pPr>
            <w:r>
              <w:rPr>
                <w:b/>
                <w:spacing w:val="-2"/>
                <w:sz w:val="24"/>
              </w:rPr>
              <w:t>ADMINISTRATIVE</w:t>
            </w:r>
          </w:p>
        </w:tc>
        <w:tc>
          <w:tcPr>
            <w:tcW w:w="2695" w:type="dxa"/>
            <w:shd w:val="clear" w:color="auto" w:fill="DEEAF6"/>
          </w:tcPr>
          <w:p w14:paraId="081CDE63" w14:textId="77777777" w:rsidR="008455AC" w:rsidRDefault="008455AC" w:rsidP="00601FE3">
            <w:pPr>
              <w:pStyle w:val="TableParagraph"/>
              <w:spacing w:before="81"/>
              <w:rPr>
                <w:b/>
                <w:sz w:val="24"/>
              </w:rPr>
            </w:pPr>
            <w:r>
              <w:rPr>
                <w:b/>
                <w:spacing w:val="-2"/>
                <w:sz w:val="24"/>
              </w:rPr>
              <w:t>FREQUENCY</w:t>
            </w:r>
          </w:p>
        </w:tc>
      </w:tr>
      <w:tr w:rsidR="008455AC" w14:paraId="63808784" w14:textId="77777777" w:rsidTr="00E3718B">
        <w:trPr>
          <w:trHeight w:val="494"/>
        </w:trPr>
        <w:tc>
          <w:tcPr>
            <w:tcW w:w="6913" w:type="dxa"/>
          </w:tcPr>
          <w:p w14:paraId="5C46C53D" w14:textId="77777777" w:rsidR="008455AC" w:rsidRDefault="008455AC" w:rsidP="00601FE3">
            <w:pPr>
              <w:pStyle w:val="TableParagraph"/>
              <w:rPr>
                <w:sz w:val="24"/>
              </w:rPr>
            </w:pPr>
            <w:r>
              <w:rPr>
                <w:sz w:val="24"/>
              </w:rPr>
              <w:t>Telephone</w:t>
            </w:r>
            <w:r>
              <w:rPr>
                <w:spacing w:val="-8"/>
                <w:sz w:val="24"/>
              </w:rPr>
              <w:t xml:space="preserve"> </w:t>
            </w:r>
            <w:r>
              <w:rPr>
                <w:spacing w:val="-5"/>
                <w:sz w:val="24"/>
              </w:rPr>
              <w:t>use</w:t>
            </w:r>
          </w:p>
        </w:tc>
        <w:tc>
          <w:tcPr>
            <w:tcW w:w="2695" w:type="dxa"/>
          </w:tcPr>
          <w:p w14:paraId="22098D5A" w14:textId="77777777" w:rsidR="008455AC" w:rsidRDefault="008455AC" w:rsidP="00601FE3">
            <w:pPr>
              <w:pStyle w:val="TableParagraph"/>
              <w:rPr>
                <w:sz w:val="24"/>
              </w:rPr>
            </w:pPr>
            <w:r>
              <w:rPr>
                <w:spacing w:val="-2"/>
                <w:sz w:val="24"/>
              </w:rPr>
              <w:t>Frequently</w:t>
            </w:r>
          </w:p>
        </w:tc>
      </w:tr>
      <w:tr w:rsidR="008455AC" w14:paraId="10D88B95" w14:textId="77777777" w:rsidTr="00E3718B">
        <w:trPr>
          <w:trHeight w:val="491"/>
        </w:trPr>
        <w:tc>
          <w:tcPr>
            <w:tcW w:w="6913" w:type="dxa"/>
          </w:tcPr>
          <w:p w14:paraId="54DBBA47" w14:textId="77777777" w:rsidR="008455AC" w:rsidRDefault="008455AC" w:rsidP="00601FE3">
            <w:pPr>
              <w:pStyle w:val="TableParagraph"/>
              <w:rPr>
                <w:sz w:val="24"/>
              </w:rPr>
            </w:pPr>
            <w:r>
              <w:rPr>
                <w:sz w:val="24"/>
              </w:rPr>
              <w:t>General</w:t>
            </w:r>
            <w:r>
              <w:rPr>
                <w:spacing w:val="-4"/>
                <w:sz w:val="24"/>
              </w:rPr>
              <w:t xml:space="preserve"> </w:t>
            </w:r>
            <w:r>
              <w:rPr>
                <w:sz w:val="24"/>
              </w:rPr>
              <w:t>computer</w:t>
            </w:r>
            <w:r>
              <w:rPr>
                <w:spacing w:val="-2"/>
                <w:sz w:val="24"/>
              </w:rPr>
              <w:t xml:space="preserve"> </w:t>
            </w:r>
            <w:r>
              <w:rPr>
                <w:spacing w:val="-5"/>
                <w:sz w:val="24"/>
              </w:rPr>
              <w:t>use</w:t>
            </w:r>
          </w:p>
        </w:tc>
        <w:tc>
          <w:tcPr>
            <w:tcW w:w="2695" w:type="dxa"/>
          </w:tcPr>
          <w:p w14:paraId="0C862225" w14:textId="77777777" w:rsidR="008455AC" w:rsidRDefault="008455AC" w:rsidP="00601FE3">
            <w:pPr>
              <w:pStyle w:val="TableParagraph"/>
              <w:rPr>
                <w:sz w:val="24"/>
              </w:rPr>
            </w:pPr>
            <w:r>
              <w:rPr>
                <w:spacing w:val="-2"/>
                <w:sz w:val="24"/>
              </w:rPr>
              <w:t>Frequently</w:t>
            </w:r>
          </w:p>
        </w:tc>
      </w:tr>
      <w:tr w:rsidR="008455AC" w14:paraId="24810C19" w14:textId="77777777" w:rsidTr="00E3718B">
        <w:trPr>
          <w:trHeight w:val="494"/>
        </w:trPr>
        <w:tc>
          <w:tcPr>
            <w:tcW w:w="6913" w:type="dxa"/>
          </w:tcPr>
          <w:p w14:paraId="5E6F9810" w14:textId="77777777" w:rsidR="008455AC" w:rsidRDefault="008455AC" w:rsidP="00601FE3">
            <w:pPr>
              <w:pStyle w:val="TableParagraph"/>
              <w:rPr>
                <w:sz w:val="24"/>
              </w:rPr>
            </w:pPr>
            <w:r>
              <w:rPr>
                <w:sz w:val="24"/>
              </w:rPr>
              <w:t>Extensive</w:t>
            </w:r>
            <w:r>
              <w:rPr>
                <w:spacing w:val="-9"/>
                <w:sz w:val="24"/>
              </w:rPr>
              <w:t xml:space="preserve"> </w:t>
            </w:r>
            <w:r>
              <w:rPr>
                <w:sz w:val="24"/>
              </w:rPr>
              <w:t>keying/data</w:t>
            </w:r>
            <w:r>
              <w:rPr>
                <w:spacing w:val="-7"/>
                <w:sz w:val="24"/>
              </w:rPr>
              <w:t xml:space="preserve"> </w:t>
            </w:r>
            <w:r>
              <w:rPr>
                <w:spacing w:val="-2"/>
                <w:sz w:val="24"/>
              </w:rPr>
              <w:t>entry</w:t>
            </w:r>
          </w:p>
        </w:tc>
        <w:tc>
          <w:tcPr>
            <w:tcW w:w="2695" w:type="dxa"/>
          </w:tcPr>
          <w:p w14:paraId="7A297BD8" w14:textId="77777777" w:rsidR="008455AC" w:rsidRDefault="008455AC" w:rsidP="00601FE3">
            <w:pPr>
              <w:pStyle w:val="TableParagraph"/>
              <w:rPr>
                <w:sz w:val="24"/>
              </w:rPr>
            </w:pPr>
            <w:r>
              <w:rPr>
                <w:spacing w:val="-2"/>
                <w:sz w:val="24"/>
              </w:rPr>
              <w:t>Frequently</w:t>
            </w:r>
          </w:p>
        </w:tc>
      </w:tr>
      <w:tr w:rsidR="008455AC" w14:paraId="4B6F1F7B" w14:textId="77777777" w:rsidTr="00E3718B">
        <w:trPr>
          <w:trHeight w:val="491"/>
        </w:trPr>
        <w:tc>
          <w:tcPr>
            <w:tcW w:w="6913" w:type="dxa"/>
          </w:tcPr>
          <w:p w14:paraId="05B9F407" w14:textId="77777777" w:rsidR="008455AC" w:rsidRDefault="008455AC" w:rsidP="00601FE3">
            <w:pPr>
              <w:pStyle w:val="TableParagraph"/>
              <w:rPr>
                <w:sz w:val="24"/>
              </w:rPr>
            </w:pPr>
            <w:r>
              <w:rPr>
                <w:sz w:val="24"/>
              </w:rPr>
              <w:t>Graphical/analytical</w:t>
            </w:r>
            <w:r>
              <w:rPr>
                <w:spacing w:val="-8"/>
                <w:sz w:val="24"/>
              </w:rPr>
              <w:t xml:space="preserve"> </w:t>
            </w:r>
            <w:r>
              <w:rPr>
                <w:spacing w:val="-2"/>
                <w:sz w:val="24"/>
              </w:rPr>
              <w:t>based</w:t>
            </w:r>
          </w:p>
        </w:tc>
        <w:tc>
          <w:tcPr>
            <w:tcW w:w="2695" w:type="dxa"/>
          </w:tcPr>
          <w:p w14:paraId="49D354F5" w14:textId="77777777" w:rsidR="008455AC" w:rsidRDefault="008455AC" w:rsidP="00601FE3">
            <w:pPr>
              <w:pStyle w:val="TableParagraph"/>
              <w:rPr>
                <w:sz w:val="24"/>
              </w:rPr>
            </w:pPr>
            <w:r>
              <w:rPr>
                <w:spacing w:val="-2"/>
                <w:sz w:val="24"/>
              </w:rPr>
              <w:t>Occasionally</w:t>
            </w:r>
          </w:p>
        </w:tc>
      </w:tr>
      <w:tr w:rsidR="008455AC" w14:paraId="39FDE09D" w14:textId="77777777" w:rsidTr="00E3718B">
        <w:trPr>
          <w:trHeight w:val="494"/>
        </w:trPr>
        <w:tc>
          <w:tcPr>
            <w:tcW w:w="6913" w:type="dxa"/>
          </w:tcPr>
          <w:p w14:paraId="0117A1C8" w14:textId="77777777" w:rsidR="008455AC" w:rsidRDefault="008455AC" w:rsidP="00601FE3">
            <w:pPr>
              <w:pStyle w:val="TableParagraph"/>
              <w:spacing w:before="81"/>
              <w:rPr>
                <w:sz w:val="24"/>
              </w:rPr>
            </w:pPr>
            <w:r>
              <w:rPr>
                <w:sz w:val="24"/>
              </w:rPr>
              <w:t>Sitting</w:t>
            </w:r>
            <w:r>
              <w:rPr>
                <w:spacing w:val="-3"/>
                <w:sz w:val="24"/>
              </w:rPr>
              <w:t xml:space="preserve"> </w:t>
            </w:r>
            <w:r>
              <w:rPr>
                <w:sz w:val="24"/>
              </w:rPr>
              <w:t>at</w:t>
            </w:r>
            <w:r>
              <w:rPr>
                <w:spacing w:val="-1"/>
                <w:sz w:val="24"/>
              </w:rPr>
              <w:t xml:space="preserve"> </w:t>
            </w:r>
            <w:r>
              <w:rPr>
                <w:sz w:val="24"/>
              </w:rPr>
              <w:t>a</w:t>
            </w:r>
            <w:r>
              <w:rPr>
                <w:spacing w:val="-4"/>
                <w:sz w:val="24"/>
              </w:rPr>
              <w:t xml:space="preserve"> desk</w:t>
            </w:r>
          </w:p>
        </w:tc>
        <w:tc>
          <w:tcPr>
            <w:tcW w:w="2695" w:type="dxa"/>
          </w:tcPr>
          <w:p w14:paraId="02A61EF2" w14:textId="77777777" w:rsidR="008455AC" w:rsidRDefault="008455AC" w:rsidP="00601FE3">
            <w:pPr>
              <w:pStyle w:val="TableParagraph"/>
              <w:spacing w:before="81"/>
              <w:rPr>
                <w:sz w:val="24"/>
              </w:rPr>
            </w:pPr>
            <w:r>
              <w:rPr>
                <w:spacing w:val="-2"/>
                <w:sz w:val="24"/>
              </w:rPr>
              <w:t>Frequently</w:t>
            </w:r>
          </w:p>
        </w:tc>
      </w:tr>
      <w:tr w:rsidR="008455AC" w14:paraId="201D9D21" w14:textId="77777777" w:rsidTr="00E3718B">
        <w:trPr>
          <w:trHeight w:val="491"/>
        </w:trPr>
        <w:tc>
          <w:tcPr>
            <w:tcW w:w="6913" w:type="dxa"/>
          </w:tcPr>
          <w:p w14:paraId="5B9EBCF0" w14:textId="77777777" w:rsidR="008455AC" w:rsidRDefault="008455AC" w:rsidP="00601FE3">
            <w:pPr>
              <w:pStyle w:val="TableParagraph"/>
              <w:rPr>
                <w:sz w:val="24"/>
              </w:rPr>
            </w:pPr>
            <w:r>
              <w:rPr>
                <w:sz w:val="24"/>
              </w:rPr>
              <w:t>Standing</w:t>
            </w:r>
            <w:r>
              <w:rPr>
                <w:spacing w:val="-2"/>
                <w:sz w:val="24"/>
              </w:rPr>
              <w:t xml:space="preserve"> </w:t>
            </w:r>
            <w:r>
              <w:rPr>
                <w:sz w:val="24"/>
              </w:rPr>
              <w:t>for</w:t>
            </w:r>
            <w:r>
              <w:rPr>
                <w:spacing w:val="-1"/>
                <w:sz w:val="24"/>
              </w:rPr>
              <w:t xml:space="preserve"> </w:t>
            </w:r>
            <w:r>
              <w:rPr>
                <w:sz w:val="24"/>
              </w:rPr>
              <w:t>long</w:t>
            </w:r>
            <w:r>
              <w:rPr>
                <w:spacing w:val="-2"/>
                <w:sz w:val="24"/>
              </w:rPr>
              <w:t xml:space="preserve"> periods</w:t>
            </w:r>
          </w:p>
        </w:tc>
        <w:tc>
          <w:tcPr>
            <w:tcW w:w="2695" w:type="dxa"/>
          </w:tcPr>
          <w:p w14:paraId="73C322DE" w14:textId="77777777" w:rsidR="008455AC" w:rsidRDefault="008455AC" w:rsidP="00601FE3">
            <w:pPr>
              <w:pStyle w:val="TableParagraph"/>
              <w:rPr>
                <w:sz w:val="24"/>
              </w:rPr>
            </w:pPr>
            <w:r>
              <w:rPr>
                <w:spacing w:val="-2"/>
                <w:sz w:val="24"/>
              </w:rPr>
              <w:t>Occasionally</w:t>
            </w:r>
          </w:p>
        </w:tc>
      </w:tr>
      <w:tr w:rsidR="008455AC" w14:paraId="74AE7131" w14:textId="77777777" w:rsidTr="00E3718B">
        <w:trPr>
          <w:trHeight w:val="493"/>
        </w:trPr>
        <w:tc>
          <w:tcPr>
            <w:tcW w:w="6913" w:type="dxa"/>
          </w:tcPr>
          <w:p w14:paraId="2B21C5D8" w14:textId="77777777" w:rsidR="008455AC" w:rsidRDefault="008455AC" w:rsidP="00601FE3">
            <w:pPr>
              <w:pStyle w:val="TableParagraph"/>
              <w:spacing w:before="81"/>
              <w:rPr>
                <w:sz w:val="24"/>
              </w:rPr>
            </w:pPr>
            <w:r>
              <w:rPr>
                <w:sz w:val="24"/>
              </w:rPr>
              <w:t>Designated</w:t>
            </w:r>
            <w:r>
              <w:rPr>
                <w:spacing w:val="-2"/>
                <w:sz w:val="24"/>
              </w:rPr>
              <w:t xml:space="preserve"> workstation</w:t>
            </w:r>
          </w:p>
        </w:tc>
        <w:tc>
          <w:tcPr>
            <w:tcW w:w="2695" w:type="dxa"/>
          </w:tcPr>
          <w:p w14:paraId="49AFB48D" w14:textId="77777777" w:rsidR="008455AC" w:rsidRDefault="008455AC" w:rsidP="00601FE3">
            <w:pPr>
              <w:pStyle w:val="TableParagraph"/>
              <w:spacing w:before="81"/>
              <w:rPr>
                <w:sz w:val="24"/>
              </w:rPr>
            </w:pPr>
            <w:r>
              <w:rPr>
                <w:spacing w:val="-2"/>
                <w:sz w:val="24"/>
              </w:rPr>
              <w:t>Frequently</w:t>
            </w:r>
          </w:p>
        </w:tc>
      </w:tr>
    </w:tbl>
    <w:p w14:paraId="63395B30" w14:textId="77777777" w:rsidR="008455AC" w:rsidRDefault="008455AC" w:rsidP="008455AC">
      <w:pPr>
        <w:pStyle w:val="BodyText"/>
        <w:spacing w:before="3"/>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8455AC" w14:paraId="38FAF20F" w14:textId="77777777" w:rsidTr="008455AC">
        <w:trPr>
          <w:trHeight w:val="455"/>
        </w:trPr>
        <w:tc>
          <w:tcPr>
            <w:tcW w:w="6913" w:type="dxa"/>
            <w:shd w:val="clear" w:color="auto" w:fill="DEEAF6"/>
          </w:tcPr>
          <w:p w14:paraId="2A6C19FA" w14:textId="77777777" w:rsidR="008455AC" w:rsidRDefault="008455AC" w:rsidP="00601FE3">
            <w:pPr>
              <w:pStyle w:val="TableParagraph"/>
              <w:spacing w:before="81"/>
              <w:rPr>
                <w:b/>
                <w:sz w:val="24"/>
              </w:rPr>
            </w:pPr>
            <w:r>
              <w:rPr>
                <w:b/>
                <w:sz w:val="24"/>
              </w:rPr>
              <w:t>STANDARD</w:t>
            </w:r>
            <w:r>
              <w:rPr>
                <w:b/>
                <w:spacing w:val="1"/>
                <w:sz w:val="24"/>
              </w:rPr>
              <w:t xml:space="preserve"> </w:t>
            </w:r>
            <w:r>
              <w:rPr>
                <w:b/>
                <w:spacing w:val="-4"/>
                <w:sz w:val="24"/>
              </w:rPr>
              <w:t>HOURS</w:t>
            </w:r>
          </w:p>
        </w:tc>
        <w:tc>
          <w:tcPr>
            <w:tcW w:w="2695" w:type="dxa"/>
            <w:shd w:val="clear" w:color="auto" w:fill="DEEAF6"/>
          </w:tcPr>
          <w:p w14:paraId="102D67FC" w14:textId="77777777" w:rsidR="008455AC" w:rsidRDefault="008455AC" w:rsidP="00601FE3">
            <w:pPr>
              <w:pStyle w:val="TableParagraph"/>
              <w:spacing w:before="81"/>
              <w:rPr>
                <w:b/>
                <w:sz w:val="24"/>
              </w:rPr>
            </w:pPr>
            <w:r>
              <w:rPr>
                <w:b/>
                <w:spacing w:val="-2"/>
                <w:sz w:val="24"/>
              </w:rPr>
              <w:t>FREQUENCY</w:t>
            </w:r>
          </w:p>
        </w:tc>
      </w:tr>
      <w:tr w:rsidR="008455AC" w14:paraId="4865611C" w14:textId="77777777" w:rsidTr="008455AC">
        <w:trPr>
          <w:trHeight w:val="491"/>
        </w:trPr>
        <w:tc>
          <w:tcPr>
            <w:tcW w:w="6913" w:type="dxa"/>
          </w:tcPr>
          <w:p w14:paraId="0E24F62E" w14:textId="77777777" w:rsidR="008455AC" w:rsidRDefault="008455AC" w:rsidP="00601FE3">
            <w:pPr>
              <w:pStyle w:val="TableParagraph"/>
              <w:rPr>
                <w:sz w:val="24"/>
              </w:rPr>
            </w:pPr>
            <w:r>
              <w:rPr>
                <w:sz w:val="24"/>
              </w:rPr>
              <w:t>Flexible</w:t>
            </w:r>
            <w:r>
              <w:rPr>
                <w:spacing w:val="-4"/>
                <w:sz w:val="24"/>
              </w:rPr>
              <w:t xml:space="preserve"> </w:t>
            </w:r>
            <w:r>
              <w:rPr>
                <w:sz w:val="24"/>
              </w:rPr>
              <w:t>working</w:t>
            </w:r>
            <w:r>
              <w:rPr>
                <w:spacing w:val="-4"/>
                <w:sz w:val="24"/>
              </w:rPr>
              <w:t xml:space="preserve"> </w:t>
            </w:r>
            <w:r>
              <w:rPr>
                <w:sz w:val="24"/>
              </w:rPr>
              <w:t>hours</w:t>
            </w:r>
            <w:r>
              <w:rPr>
                <w:spacing w:val="-2"/>
                <w:sz w:val="24"/>
              </w:rPr>
              <w:t xml:space="preserve"> </w:t>
            </w:r>
            <w:r>
              <w:rPr>
                <w:sz w:val="24"/>
              </w:rPr>
              <w:t>(access</w:t>
            </w:r>
            <w:r>
              <w:rPr>
                <w:spacing w:val="-2"/>
                <w:sz w:val="24"/>
              </w:rPr>
              <w:t xml:space="preserve"> </w:t>
            </w:r>
            <w:r>
              <w:rPr>
                <w:sz w:val="24"/>
              </w:rPr>
              <w:t>to</w:t>
            </w:r>
            <w:r>
              <w:rPr>
                <w:spacing w:val="-1"/>
                <w:sz w:val="24"/>
              </w:rPr>
              <w:t xml:space="preserve"> </w:t>
            </w:r>
            <w:r>
              <w:rPr>
                <w:sz w:val="24"/>
              </w:rPr>
              <w:t>flex</w:t>
            </w:r>
            <w:r>
              <w:rPr>
                <w:spacing w:val="-2"/>
                <w:sz w:val="24"/>
              </w:rPr>
              <w:t xml:space="preserve"> </w:t>
            </w:r>
            <w:r>
              <w:rPr>
                <w:spacing w:val="-4"/>
                <w:sz w:val="24"/>
              </w:rPr>
              <w:t>time)</w:t>
            </w:r>
          </w:p>
        </w:tc>
        <w:tc>
          <w:tcPr>
            <w:tcW w:w="2695" w:type="dxa"/>
          </w:tcPr>
          <w:p w14:paraId="3B04F630" w14:textId="77777777" w:rsidR="008455AC" w:rsidRDefault="008455AC" w:rsidP="00601FE3">
            <w:pPr>
              <w:pStyle w:val="TableParagraph"/>
              <w:rPr>
                <w:sz w:val="24"/>
              </w:rPr>
            </w:pPr>
            <w:r>
              <w:rPr>
                <w:spacing w:val="-2"/>
                <w:sz w:val="24"/>
              </w:rPr>
              <w:t>Never</w:t>
            </w:r>
          </w:p>
        </w:tc>
      </w:tr>
      <w:tr w:rsidR="008455AC" w14:paraId="2C6E9BE3" w14:textId="77777777" w:rsidTr="008455AC">
        <w:trPr>
          <w:trHeight w:val="494"/>
        </w:trPr>
        <w:tc>
          <w:tcPr>
            <w:tcW w:w="6913" w:type="dxa"/>
          </w:tcPr>
          <w:p w14:paraId="744B488F" w14:textId="77777777" w:rsidR="008455AC" w:rsidRDefault="008455AC" w:rsidP="00601FE3">
            <w:pPr>
              <w:pStyle w:val="TableParagraph"/>
              <w:rPr>
                <w:sz w:val="24"/>
              </w:rPr>
            </w:pPr>
            <w:r>
              <w:rPr>
                <w:sz w:val="24"/>
              </w:rPr>
              <w:t>Fixed</w:t>
            </w:r>
            <w:r>
              <w:rPr>
                <w:spacing w:val="-2"/>
                <w:sz w:val="24"/>
              </w:rPr>
              <w:t xml:space="preserve"> </w:t>
            </w:r>
            <w:r>
              <w:rPr>
                <w:sz w:val="24"/>
              </w:rPr>
              <w:t>or</w:t>
            </w:r>
            <w:r>
              <w:rPr>
                <w:spacing w:val="-5"/>
                <w:sz w:val="24"/>
              </w:rPr>
              <w:t xml:space="preserve"> </w:t>
            </w:r>
            <w:r>
              <w:rPr>
                <w:sz w:val="24"/>
              </w:rPr>
              <w:t>specified</w:t>
            </w:r>
            <w:r>
              <w:rPr>
                <w:spacing w:val="-4"/>
                <w:sz w:val="24"/>
              </w:rPr>
              <w:t xml:space="preserve"> </w:t>
            </w:r>
            <w:r>
              <w:rPr>
                <w:sz w:val="24"/>
              </w:rPr>
              <w:t>start/finish</w:t>
            </w:r>
            <w:r>
              <w:rPr>
                <w:spacing w:val="-4"/>
                <w:sz w:val="24"/>
              </w:rPr>
              <w:t xml:space="preserve"> </w:t>
            </w:r>
            <w:r>
              <w:rPr>
                <w:spacing w:val="-2"/>
                <w:sz w:val="24"/>
              </w:rPr>
              <w:t>times</w:t>
            </w:r>
          </w:p>
        </w:tc>
        <w:tc>
          <w:tcPr>
            <w:tcW w:w="2695" w:type="dxa"/>
          </w:tcPr>
          <w:p w14:paraId="072B8A8B" w14:textId="77777777" w:rsidR="008455AC" w:rsidRDefault="008455AC" w:rsidP="00601FE3">
            <w:pPr>
              <w:pStyle w:val="TableParagraph"/>
              <w:rPr>
                <w:sz w:val="24"/>
              </w:rPr>
            </w:pPr>
            <w:r>
              <w:rPr>
                <w:spacing w:val="-2"/>
                <w:sz w:val="24"/>
              </w:rPr>
              <w:t>Frequently</w:t>
            </w:r>
          </w:p>
        </w:tc>
      </w:tr>
      <w:tr w:rsidR="008455AC" w14:paraId="2292189D" w14:textId="77777777" w:rsidTr="008455AC">
        <w:trPr>
          <w:trHeight w:val="784"/>
        </w:trPr>
        <w:tc>
          <w:tcPr>
            <w:tcW w:w="6913" w:type="dxa"/>
          </w:tcPr>
          <w:p w14:paraId="2A5F1F72" w14:textId="77777777" w:rsidR="008455AC" w:rsidRDefault="008455AC" w:rsidP="00601FE3">
            <w:pPr>
              <w:pStyle w:val="TableParagraph"/>
              <w:ind w:right="152"/>
              <w:rPr>
                <w:sz w:val="24"/>
              </w:rPr>
            </w:pPr>
            <w:r>
              <w:rPr>
                <w:sz w:val="24"/>
              </w:rPr>
              <w:t>Expected</w:t>
            </w:r>
            <w:r>
              <w:rPr>
                <w:spacing w:val="-4"/>
                <w:sz w:val="24"/>
              </w:rPr>
              <w:t xml:space="preserve"> </w:t>
            </w:r>
            <w:r>
              <w:rPr>
                <w:sz w:val="24"/>
              </w:rPr>
              <w:t>to</w:t>
            </w:r>
            <w:r>
              <w:rPr>
                <w:spacing w:val="-5"/>
                <w:sz w:val="24"/>
              </w:rPr>
              <w:t xml:space="preserve"> </w:t>
            </w:r>
            <w:r>
              <w:rPr>
                <w:sz w:val="24"/>
              </w:rPr>
              <w:t>work</w:t>
            </w:r>
            <w:r>
              <w:rPr>
                <w:spacing w:val="-5"/>
                <w:sz w:val="24"/>
              </w:rPr>
              <w:t xml:space="preserve"> </w:t>
            </w:r>
            <w:r>
              <w:rPr>
                <w:sz w:val="24"/>
              </w:rPr>
              <w:t>extensive</w:t>
            </w:r>
            <w:r>
              <w:rPr>
                <w:spacing w:val="-4"/>
                <w:sz w:val="24"/>
              </w:rPr>
              <w:t xml:space="preserve"> </w:t>
            </w:r>
            <w:r>
              <w:rPr>
                <w:sz w:val="24"/>
              </w:rPr>
              <w:t>hours</w:t>
            </w:r>
            <w:r>
              <w:rPr>
                <w:spacing w:val="-4"/>
                <w:sz w:val="24"/>
              </w:rPr>
              <w:t xml:space="preserve"> </w:t>
            </w:r>
            <w:r>
              <w:rPr>
                <w:sz w:val="24"/>
              </w:rPr>
              <w:t>over</w:t>
            </w:r>
            <w:r>
              <w:rPr>
                <w:spacing w:val="-3"/>
                <w:sz w:val="24"/>
              </w:rPr>
              <w:t xml:space="preserve"> </w:t>
            </w:r>
            <w:r>
              <w:rPr>
                <w:sz w:val="24"/>
              </w:rPr>
              <w:t>a</w:t>
            </w:r>
            <w:r>
              <w:rPr>
                <w:spacing w:val="-4"/>
                <w:sz w:val="24"/>
              </w:rPr>
              <w:t xml:space="preserve"> </w:t>
            </w:r>
            <w:r>
              <w:rPr>
                <w:sz w:val="24"/>
              </w:rPr>
              <w:t>significant</w:t>
            </w:r>
            <w:r>
              <w:rPr>
                <w:spacing w:val="-5"/>
                <w:sz w:val="24"/>
              </w:rPr>
              <w:t xml:space="preserve"> </w:t>
            </w:r>
            <w:r>
              <w:rPr>
                <w:sz w:val="24"/>
              </w:rPr>
              <w:t>period</w:t>
            </w:r>
            <w:r>
              <w:rPr>
                <w:spacing w:val="-5"/>
                <w:sz w:val="24"/>
              </w:rPr>
              <w:t xml:space="preserve"> </w:t>
            </w:r>
            <w:r>
              <w:rPr>
                <w:sz w:val="24"/>
              </w:rPr>
              <w:t>due</w:t>
            </w:r>
            <w:r>
              <w:rPr>
                <w:spacing w:val="-6"/>
                <w:sz w:val="24"/>
              </w:rPr>
              <w:t xml:space="preserve"> </w:t>
            </w:r>
            <w:r>
              <w:rPr>
                <w:sz w:val="24"/>
              </w:rPr>
              <w:t>to the nature of the duties (SOGA/B positions only)</w:t>
            </w:r>
          </w:p>
        </w:tc>
        <w:tc>
          <w:tcPr>
            <w:tcW w:w="2695" w:type="dxa"/>
          </w:tcPr>
          <w:p w14:paraId="1E4612EF" w14:textId="77777777" w:rsidR="008455AC" w:rsidRDefault="008455AC" w:rsidP="00601FE3">
            <w:pPr>
              <w:pStyle w:val="TableParagraph"/>
              <w:spacing w:before="5"/>
              <w:ind w:left="0"/>
              <w:rPr>
                <w:sz w:val="18"/>
              </w:rPr>
            </w:pPr>
          </w:p>
          <w:p w14:paraId="01512F59" w14:textId="77777777" w:rsidR="008455AC" w:rsidRDefault="008455AC" w:rsidP="00601FE3">
            <w:pPr>
              <w:pStyle w:val="TableParagraph"/>
              <w:spacing w:before="0"/>
              <w:rPr>
                <w:sz w:val="24"/>
              </w:rPr>
            </w:pPr>
            <w:r>
              <w:rPr>
                <w:spacing w:val="-2"/>
                <w:sz w:val="24"/>
              </w:rPr>
              <w:t>Occasionally</w:t>
            </w:r>
          </w:p>
        </w:tc>
      </w:tr>
      <w:tr w:rsidR="008455AC" w14:paraId="652E3479" w14:textId="77777777" w:rsidTr="008455AC">
        <w:trPr>
          <w:trHeight w:val="493"/>
        </w:trPr>
        <w:tc>
          <w:tcPr>
            <w:tcW w:w="6913" w:type="dxa"/>
          </w:tcPr>
          <w:p w14:paraId="59C70A1D" w14:textId="77777777" w:rsidR="008455AC" w:rsidRDefault="008455AC" w:rsidP="00601FE3">
            <w:pPr>
              <w:pStyle w:val="TableParagraph"/>
              <w:spacing w:before="81"/>
              <w:rPr>
                <w:sz w:val="24"/>
              </w:rPr>
            </w:pPr>
            <w:r>
              <w:rPr>
                <w:sz w:val="24"/>
              </w:rPr>
              <w:t>Access</w:t>
            </w:r>
            <w:r>
              <w:rPr>
                <w:spacing w:val="-2"/>
                <w:sz w:val="24"/>
              </w:rPr>
              <w:t xml:space="preserve"> </w:t>
            </w:r>
            <w:r>
              <w:rPr>
                <w:sz w:val="24"/>
              </w:rPr>
              <w:t>to Accrued</w:t>
            </w:r>
            <w:r>
              <w:rPr>
                <w:spacing w:val="-1"/>
                <w:sz w:val="24"/>
              </w:rPr>
              <w:t xml:space="preserve"> </w:t>
            </w:r>
            <w:r>
              <w:rPr>
                <w:sz w:val="24"/>
              </w:rPr>
              <w:t>Days</w:t>
            </w:r>
            <w:r>
              <w:rPr>
                <w:spacing w:val="-4"/>
                <w:sz w:val="24"/>
              </w:rPr>
              <w:t xml:space="preserve"> </w:t>
            </w:r>
            <w:r>
              <w:rPr>
                <w:sz w:val="24"/>
              </w:rPr>
              <w:t xml:space="preserve">Off </w:t>
            </w:r>
            <w:r>
              <w:rPr>
                <w:spacing w:val="-2"/>
                <w:sz w:val="24"/>
              </w:rPr>
              <w:t>(ADO’s)</w:t>
            </w:r>
          </w:p>
        </w:tc>
        <w:tc>
          <w:tcPr>
            <w:tcW w:w="2695" w:type="dxa"/>
          </w:tcPr>
          <w:p w14:paraId="43DBE007" w14:textId="77777777" w:rsidR="008455AC" w:rsidRDefault="008455AC" w:rsidP="00601FE3">
            <w:pPr>
              <w:pStyle w:val="TableParagraph"/>
              <w:spacing w:before="81"/>
              <w:rPr>
                <w:sz w:val="24"/>
              </w:rPr>
            </w:pPr>
            <w:r>
              <w:rPr>
                <w:spacing w:val="-2"/>
                <w:sz w:val="24"/>
              </w:rPr>
              <w:t>Never</w:t>
            </w:r>
          </w:p>
        </w:tc>
      </w:tr>
      <w:tr w:rsidR="008455AC" w14:paraId="7D984B0D" w14:textId="77777777" w:rsidTr="008455AC">
        <w:trPr>
          <w:trHeight w:val="494"/>
        </w:trPr>
        <w:tc>
          <w:tcPr>
            <w:tcW w:w="6913" w:type="dxa"/>
          </w:tcPr>
          <w:p w14:paraId="389FEE2F" w14:textId="77777777" w:rsidR="008455AC" w:rsidRDefault="008455AC" w:rsidP="00601FE3">
            <w:pPr>
              <w:pStyle w:val="TableParagraph"/>
              <w:rPr>
                <w:sz w:val="24"/>
              </w:rPr>
            </w:pPr>
            <w:r>
              <w:rPr>
                <w:sz w:val="24"/>
              </w:rPr>
              <w:t xml:space="preserve">Peaks and </w:t>
            </w:r>
            <w:r>
              <w:rPr>
                <w:spacing w:val="-2"/>
                <w:sz w:val="24"/>
              </w:rPr>
              <w:t>troughs</w:t>
            </w:r>
          </w:p>
        </w:tc>
        <w:tc>
          <w:tcPr>
            <w:tcW w:w="2695" w:type="dxa"/>
          </w:tcPr>
          <w:p w14:paraId="6A814DF3" w14:textId="77777777" w:rsidR="008455AC" w:rsidRDefault="008455AC" w:rsidP="00601FE3">
            <w:pPr>
              <w:pStyle w:val="TableParagraph"/>
              <w:rPr>
                <w:sz w:val="24"/>
              </w:rPr>
            </w:pPr>
            <w:r>
              <w:rPr>
                <w:spacing w:val="-2"/>
                <w:sz w:val="24"/>
              </w:rPr>
              <w:t>Occasionally</w:t>
            </w:r>
          </w:p>
        </w:tc>
      </w:tr>
      <w:tr w:rsidR="008455AC" w14:paraId="671222E6" w14:textId="77777777" w:rsidTr="008455AC">
        <w:trPr>
          <w:trHeight w:val="492"/>
        </w:trPr>
        <w:tc>
          <w:tcPr>
            <w:tcW w:w="6913" w:type="dxa"/>
          </w:tcPr>
          <w:p w14:paraId="56842184" w14:textId="77777777" w:rsidR="008455AC" w:rsidRDefault="008455AC" w:rsidP="00601FE3">
            <w:pPr>
              <w:pStyle w:val="TableParagraph"/>
              <w:spacing w:before="79"/>
              <w:rPr>
                <w:sz w:val="24"/>
              </w:rPr>
            </w:pPr>
            <w:r>
              <w:rPr>
                <w:sz w:val="24"/>
              </w:rPr>
              <w:t>Frequent</w:t>
            </w:r>
            <w:r>
              <w:rPr>
                <w:spacing w:val="-4"/>
                <w:sz w:val="24"/>
              </w:rPr>
              <w:t xml:space="preserve"> </w:t>
            </w:r>
            <w:r>
              <w:rPr>
                <w:spacing w:val="-2"/>
                <w:sz w:val="24"/>
              </w:rPr>
              <w:t>overtime</w:t>
            </w:r>
          </w:p>
        </w:tc>
        <w:tc>
          <w:tcPr>
            <w:tcW w:w="2695" w:type="dxa"/>
          </w:tcPr>
          <w:p w14:paraId="26069F18" w14:textId="77777777" w:rsidR="008455AC" w:rsidRDefault="008455AC" w:rsidP="00601FE3">
            <w:pPr>
              <w:pStyle w:val="TableParagraph"/>
              <w:spacing w:before="79"/>
              <w:rPr>
                <w:sz w:val="24"/>
              </w:rPr>
            </w:pPr>
            <w:r>
              <w:rPr>
                <w:spacing w:val="-2"/>
                <w:sz w:val="24"/>
              </w:rPr>
              <w:t>Never</w:t>
            </w:r>
          </w:p>
        </w:tc>
      </w:tr>
      <w:tr w:rsidR="008455AC" w14:paraId="3702FCE8" w14:textId="77777777" w:rsidTr="008455AC">
        <w:trPr>
          <w:trHeight w:val="493"/>
        </w:trPr>
        <w:tc>
          <w:tcPr>
            <w:tcW w:w="6913" w:type="dxa"/>
          </w:tcPr>
          <w:p w14:paraId="3DD1C0D3" w14:textId="77777777" w:rsidR="008455AC" w:rsidRDefault="008455AC" w:rsidP="00601FE3">
            <w:pPr>
              <w:pStyle w:val="TableParagraph"/>
              <w:rPr>
                <w:sz w:val="24"/>
              </w:rPr>
            </w:pPr>
            <w:r>
              <w:rPr>
                <w:sz w:val="24"/>
              </w:rPr>
              <w:t>Rostered</w:t>
            </w:r>
            <w:r>
              <w:rPr>
                <w:spacing w:val="-3"/>
                <w:sz w:val="24"/>
              </w:rPr>
              <w:t xml:space="preserve"> </w:t>
            </w:r>
            <w:r>
              <w:rPr>
                <w:sz w:val="24"/>
              </w:rPr>
              <w:t>shift</w:t>
            </w:r>
            <w:r>
              <w:rPr>
                <w:spacing w:val="-2"/>
                <w:sz w:val="24"/>
              </w:rPr>
              <w:t xml:space="preserve"> </w:t>
            </w:r>
            <w:r>
              <w:rPr>
                <w:spacing w:val="-4"/>
                <w:sz w:val="24"/>
              </w:rPr>
              <w:t>work</w:t>
            </w:r>
          </w:p>
        </w:tc>
        <w:tc>
          <w:tcPr>
            <w:tcW w:w="2695" w:type="dxa"/>
          </w:tcPr>
          <w:p w14:paraId="32DF2E61" w14:textId="77777777" w:rsidR="008455AC" w:rsidRDefault="008455AC" w:rsidP="00601FE3">
            <w:pPr>
              <w:pStyle w:val="TableParagraph"/>
              <w:rPr>
                <w:sz w:val="24"/>
              </w:rPr>
            </w:pPr>
            <w:r>
              <w:rPr>
                <w:spacing w:val="-2"/>
                <w:sz w:val="24"/>
              </w:rPr>
              <w:t>Never</w:t>
            </w:r>
          </w:p>
        </w:tc>
      </w:tr>
    </w:tbl>
    <w:p w14:paraId="08AD1691" w14:textId="77777777" w:rsidR="008455AC" w:rsidRDefault="008455AC" w:rsidP="008455AC">
      <w:pPr>
        <w:pStyle w:val="BodyText"/>
        <w:spacing w:before="3"/>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8455AC" w14:paraId="19368149" w14:textId="77777777" w:rsidTr="008455AC">
        <w:trPr>
          <w:trHeight w:val="453"/>
        </w:trPr>
        <w:tc>
          <w:tcPr>
            <w:tcW w:w="6913" w:type="dxa"/>
            <w:shd w:val="clear" w:color="auto" w:fill="DEEAF6"/>
          </w:tcPr>
          <w:p w14:paraId="73477AAF" w14:textId="77777777" w:rsidR="008455AC" w:rsidRDefault="008455AC" w:rsidP="00601FE3">
            <w:pPr>
              <w:pStyle w:val="TableParagraph"/>
              <w:spacing w:before="81"/>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183A8CC1" w14:textId="77777777" w:rsidR="008455AC" w:rsidRDefault="008455AC" w:rsidP="00601FE3">
            <w:pPr>
              <w:pStyle w:val="TableParagraph"/>
              <w:spacing w:before="81"/>
              <w:rPr>
                <w:b/>
                <w:sz w:val="24"/>
              </w:rPr>
            </w:pPr>
            <w:r>
              <w:rPr>
                <w:b/>
                <w:spacing w:val="-2"/>
                <w:sz w:val="24"/>
              </w:rPr>
              <w:t>FREQUENCY</w:t>
            </w:r>
          </w:p>
        </w:tc>
      </w:tr>
      <w:tr w:rsidR="008455AC" w14:paraId="50E86CF5" w14:textId="77777777" w:rsidTr="008455AC">
        <w:trPr>
          <w:trHeight w:val="493"/>
        </w:trPr>
        <w:tc>
          <w:tcPr>
            <w:tcW w:w="6913" w:type="dxa"/>
          </w:tcPr>
          <w:p w14:paraId="5B0A97B2" w14:textId="77777777" w:rsidR="008455AC" w:rsidRDefault="008455AC" w:rsidP="00601FE3">
            <w:pPr>
              <w:pStyle w:val="TableParagraph"/>
              <w:rPr>
                <w:sz w:val="24"/>
              </w:rPr>
            </w:pPr>
            <w:r>
              <w:rPr>
                <w:sz w:val="24"/>
              </w:rPr>
              <w:t>Work</w:t>
            </w:r>
            <w:r>
              <w:rPr>
                <w:spacing w:val="-4"/>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3"/>
                <w:sz w:val="24"/>
              </w:rPr>
              <w:t xml:space="preserve"> </w:t>
            </w:r>
            <w:r>
              <w:rPr>
                <w:sz w:val="24"/>
              </w:rPr>
              <w:t>shared goals</w:t>
            </w:r>
            <w:r>
              <w:rPr>
                <w:spacing w:val="-2"/>
                <w:sz w:val="24"/>
              </w:rPr>
              <w:t xml:space="preserve"> </w:t>
            </w:r>
            <w:r>
              <w:rPr>
                <w:sz w:val="24"/>
              </w:rPr>
              <w:t>in</w:t>
            </w:r>
            <w:r>
              <w:rPr>
                <w:spacing w:val="-2"/>
                <w:sz w:val="24"/>
              </w:rPr>
              <w:t xml:space="preserve"> </w:t>
            </w:r>
            <w:r>
              <w:rPr>
                <w:sz w:val="24"/>
              </w:rPr>
              <w:t>a</w:t>
            </w:r>
            <w:r>
              <w:rPr>
                <w:spacing w:val="-4"/>
                <w:sz w:val="24"/>
              </w:rPr>
              <w:t xml:space="preserve"> </w:t>
            </w:r>
            <w:r>
              <w:rPr>
                <w:sz w:val="24"/>
              </w:rPr>
              <w:t>team</w:t>
            </w:r>
            <w:r>
              <w:rPr>
                <w:spacing w:val="-1"/>
                <w:sz w:val="24"/>
              </w:rPr>
              <w:t xml:space="preserve"> </w:t>
            </w:r>
            <w:r>
              <w:rPr>
                <w:spacing w:val="-2"/>
                <w:sz w:val="24"/>
              </w:rPr>
              <w:t>environment</w:t>
            </w:r>
          </w:p>
        </w:tc>
        <w:tc>
          <w:tcPr>
            <w:tcW w:w="2695" w:type="dxa"/>
          </w:tcPr>
          <w:p w14:paraId="406A8120" w14:textId="77777777" w:rsidR="008455AC" w:rsidRDefault="008455AC" w:rsidP="00601FE3">
            <w:pPr>
              <w:pStyle w:val="TableParagraph"/>
              <w:rPr>
                <w:sz w:val="24"/>
              </w:rPr>
            </w:pPr>
            <w:r>
              <w:rPr>
                <w:spacing w:val="-2"/>
                <w:sz w:val="24"/>
              </w:rPr>
              <w:t>Frequently</w:t>
            </w:r>
          </w:p>
        </w:tc>
      </w:tr>
      <w:tr w:rsidR="008455AC" w14:paraId="7A2BD5E1" w14:textId="77777777" w:rsidTr="008455AC">
        <w:trPr>
          <w:trHeight w:val="491"/>
        </w:trPr>
        <w:tc>
          <w:tcPr>
            <w:tcW w:w="6913" w:type="dxa"/>
          </w:tcPr>
          <w:p w14:paraId="7FA8E604" w14:textId="77777777" w:rsidR="008455AC" w:rsidRDefault="008455AC" w:rsidP="00601FE3">
            <w:pPr>
              <w:pStyle w:val="TableParagraph"/>
              <w:rPr>
                <w:sz w:val="24"/>
              </w:rPr>
            </w:pPr>
            <w:r>
              <w:rPr>
                <w:sz w:val="24"/>
              </w:rPr>
              <w:t>Work</w:t>
            </w:r>
            <w:r>
              <w:rPr>
                <w:spacing w:val="-4"/>
                <w:sz w:val="24"/>
              </w:rPr>
              <w:t xml:space="preserve"> </w:t>
            </w:r>
            <w:r>
              <w:rPr>
                <w:sz w:val="24"/>
              </w:rPr>
              <w:t>in</w:t>
            </w:r>
            <w:r>
              <w:rPr>
                <w:spacing w:val="-1"/>
                <w:sz w:val="24"/>
              </w:rPr>
              <w:t xml:space="preserve"> </w:t>
            </w:r>
            <w:r>
              <w:rPr>
                <w:sz w:val="24"/>
              </w:rPr>
              <w:t>isolation</w:t>
            </w:r>
            <w:r>
              <w:rPr>
                <w:spacing w:val="-3"/>
                <w:sz w:val="24"/>
              </w:rPr>
              <w:t xml:space="preserve"> </w:t>
            </w:r>
            <w:r>
              <w:rPr>
                <w:sz w:val="24"/>
              </w:rPr>
              <w:t>from</w:t>
            </w:r>
            <w:r>
              <w:rPr>
                <w:spacing w:val="-2"/>
                <w:sz w:val="24"/>
              </w:rPr>
              <w:t xml:space="preserve"> </w:t>
            </w:r>
            <w:r>
              <w:rPr>
                <w:sz w:val="24"/>
              </w:rPr>
              <w:t>other</w:t>
            </w:r>
            <w:r>
              <w:rPr>
                <w:spacing w:val="-1"/>
                <w:sz w:val="24"/>
              </w:rPr>
              <w:t xml:space="preserve"> </w:t>
            </w:r>
            <w:r>
              <w:rPr>
                <w:sz w:val="24"/>
              </w:rPr>
              <w:t>staff</w:t>
            </w:r>
            <w:r>
              <w:rPr>
                <w:spacing w:val="-1"/>
                <w:sz w:val="24"/>
              </w:rPr>
              <w:t xml:space="preserve"> </w:t>
            </w:r>
            <w:r>
              <w:rPr>
                <w:sz w:val="24"/>
              </w:rPr>
              <w:t>(remote</w:t>
            </w:r>
            <w:r>
              <w:rPr>
                <w:spacing w:val="-4"/>
                <w:sz w:val="24"/>
              </w:rPr>
              <w:t xml:space="preserve"> </w:t>
            </w:r>
            <w:r>
              <w:rPr>
                <w:spacing w:val="-2"/>
                <w:sz w:val="24"/>
              </w:rPr>
              <w:t>supervision)</w:t>
            </w:r>
          </w:p>
        </w:tc>
        <w:tc>
          <w:tcPr>
            <w:tcW w:w="2695" w:type="dxa"/>
          </w:tcPr>
          <w:p w14:paraId="0D8D20B1" w14:textId="77777777" w:rsidR="008455AC" w:rsidRDefault="008455AC" w:rsidP="00601FE3">
            <w:pPr>
              <w:pStyle w:val="TableParagraph"/>
              <w:rPr>
                <w:sz w:val="24"/>
              </w:rPr>
            </w:pPr>
            <w:r>
              <w:rPr>
                <w:spacing w:val="-2"/>
                <w:sz w:val="24"/>
              </w:rPr>
              <w:t>Occasionally</w:t>
            </w:r>
          </w:p>
        </w:tc>
      </w:tr>
      <w:tr w:rsidR="008455AC" w14:paraId="22B669C3" w14:textId="77777777" w:rsidTr="008455AC">
        <w:trPr>
          <w:trHeight w:val="494"/>
        </w:trPr>
        <w:tc>
          <w:tcPr>
            <w:tcW w:w="6913" w:type="dxa"/>
          </w:tcPr>
          <w:p w14:paraId="7EB8FFB0" w14:textId="77777777" w:rsidR="008455AC" w:rsidRDefault="008455AC" w:rsidP="00601FE3">
            <w:pPr>
              <w:pStyle w:val="TableParagraph"/>
              <w:spacing w:before="81"/>
              <w:rPr>
                <w:sz w:val="24"/>
              </w:rPr>
            </w:pPr>
            <w:r>
              <w:rPr>
                <w:sz w:val="24"/>
              </w:rPr>
              <w:t>Working</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call</w:t>
            </w:r>
            <w:r>
              <w:rPr>
                <w:spacing w:val="-1"/>
                <w:sz w:val="24"/>
              </w:rPr>
              <w:t xml:space="preserve"> </w:t>
            </w:r>
            <w:proofErr w:type="spellStart"/>
            <w:r>
              <w:rPr>
                <w:sz w:val="24"/>
              </w:rPr>
              <w:t>centre</w:t>
            </w:r>
            <w:proofErr w:type="spellEnd"/>
            <w:r>
              <w:rPr>
                <w:spacing w:val="-2"/>
                <w:sz w:val="24"/>
              </w:rPr>
              <w:t xml:space="preserve"> environment</w:t>
            </w:r>
          </w:p>
        </w:tc>
        <w:tc>
          <w:tcPr>
            <w:tcW w:w="2695" w:type="dxa"/>
          </w:tcPr>
          <w:p w14:paraId="1A35F2F5" w14:textId="77777777" w:rsidR="008455AC" w:rsidRDefault="008455AC" w:rsidP="00601FE3">
            <w:pPr>
              <w:pStyle w:val="TableParagraph"/>
              <w:spacing w:before="81"/>
              <w:rPr>
                <w:sz w:val="24"/>
              </w:rPr>
            </w:pPr>
            <w:r>
              <w:rPr>
                <w:spacing w:val="-2"/>
                <w:sz w:val="24"/>
              </w:rPr>
              <w:t>Occasionally</w:t>
            </w:r>
          </w:p>
        </w:tc>
      </w:tr>
      <w:tr w:rsidR="008455AC" w14:paraId="03C6F398" w14:textId="77777777" w:rsidTr="008455AC">
        <w:trPr>
          <w:trHeight w:val="493"/>
        </w:trPr>
        <w:tc>
          <w:tcPr>
            <w:tcW w:w="6913" w:type="dxa"/>
          </w:tcPr>
          <w:p w14:paraId="4B041FA0" w14:textId="77777777" w:rsidR="008455AC" w:rsidRDefault="008455AC" w:rsidP="00601FE3">
            <w:pPr>
              <w:pStyle w:val="TableParagraph"/>
              <w:rPr>
                <w:sz w:val="24"/>
              </w:rPr>
            </w:pPr>
            <w:r>
              <w:rPr>
                <w:sz w:val="24"/>
              </w:rPr>
              <w:t>Working</w:t>
            </w:r>
            <w:r>
              <w:rPr>
                <w:spacing w:val="-5"/>
                <w:sz w:val="24"/>
              </w:rPr>
              <w:t xml:space="preserve"> </w:t>
            </w:r>
            <w:r>
              <w:rPr>
                <w:sz w:val="24"/>
              </w:rPr>
              <w:t>directly</w:t>
            </w:r>
            <w:r>
              <w:rPr>
                <w:spacing w:val="-5"/>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public</w:t>
            </w:r>
          </w:p>
        </w:tc>
        <w:tc>
          <w:tcPr>
            <w:tcW w:w="2695" w:type="dxa"/>
          </w:tcPr>
          <w:p w14:paraId="783E2965" w14:textId="77777777" w:rsidR="008455AC" w:rsidRDefault="008455AC" w:rsidP="00601FE3">
            <w:pPr>
              <w:pStyle w:val="TableParagraph"/>
              <w:rPr>
                <w:sz w:val="24"/>
              </w:rPr>
            </w:pPr>
            <w:r>
              <w:rPr>
                <w:spacing w:val="-2"/>
                <w:sz w:val="24"/>
              </w:rPr>
              <w:t>Frequently</w:t>
            </w:r>
          </w:p>
        </w:tc>
      </w:tr>
    </w:tbl>
    <w:p w14:paraId="027BB0EA" w14:textId="77777777" w:rsidR="008455AC" w:rsidRDefault="008455AC" w:rsidP="008455AC">
      <w:pPr>
        <w:pStyle w:val="BodyText"/>
        <w:spacing w:before="2" w:after="1"/>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8455AC" w14:paraId="2CDAFDA9" w14:textId="77777777" w:rsidTr="008455AC">
        <w:trPr>
          <w:trHeight w:val="453"/>
        </w:trPr>
        <w:tc>
          <w:tcPr>
            <w:tcW w:w="6913" w:type="dxa"/>
            <w:shd w:val="clear" w:color="auto" w:fill="DEEAF6"/>
          </w:tcPr>
          <w:p w14:paraId="5E3EB84E" w14:textId="77777777" w:rsidR="008455AC" w:rsidRDefault="008455AC" w:rsidP="00601FE3">
            <w:pPr>
              <w:pStyle w:val="TableParagraph"/>
              <w:spacing w:before="81"/>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27316421" w14:textId="77777777" w:rsidR="008455AC" w:rsidRDefault="008455AC" w:rsidP="00601FE3">
            <w:pPr>
              <w:pStyle w:val="TableParagraph"/>
              <w:spacing w:before="81"/>
              <w:rPr>
                <w:b/>
                <w:sz w:val="24"/>
              </w:rPr>
            </w:pPr>
            <w:r>
              <w:rPr>
                <w:b/>
                <w:spacing w:val="-2"/>
                <w:sz w:val="24"/>
              </w:rPr>
              <w:t>FREQUENCY</w:t>
            </w:r>
          </w:p>
        </w:tc>
      </w:tr>
      <w:tr w:rsidR="008455AC" w14:paraId="331F9E48" w14:textId="77777777" w:rsidTr="008455AC">
        <w:trPr>
          <w:trHeight w:val="493"/>
        </w:trPr>
        <w:tc>
          <w:tcPr>
            <w:tcW w:w="6913" w:type="dxa"/>
          </w:tcPr>
          <w:p w14:paraId="684214A8" w14:textId="77777777" w:rsidR="008455AC" w:rsidRDefault="008455AC" w:rsidP="00601FE3">
            <w:pPr>
              <w:pStyle w:val="TableParagraph"/>
              <w:rPr>
                <w:sz w:val="24"/>
              </w:rPr>
            </w:pPr>
            <w:r>
              <w:rPr>
                <w:sz w:val="24"/>
              </w:rPr>
              <w:lastRenderedPageBreak/>
              <w:t>Distance</w:t>
            </w:r>
            <w:r>
              <w:rPr>
                <w:spacing w:val="-5"/>
                <w:sz w:val="24"/>
              </w:rPr>
              <w:t xml:space="preserve"> </w:t>
            </w:r>
            <w:r>
              <w:rPr>
                <w:sz w:val="24"/>
              </w:rPr>
              <w:t>walking</w:t>
            </w:r>
            <w:r>
              <w:rPr>
                <w:spacing w:val="-2"/>
                <w:sz w:val="24"/>
              </w:rPr>
              <w:t xml:space="preserve"> </w:t>
            </w:r>
            <w:r>
              <w:rPr>
                <w:sz w:val="24"/>
              </w:rPr>
              <w:t>(large</w:t>
            </w:r>
            <w:r>
              <w:rPr>
                <w:spacing w:val="-4"/>
                <w:sz w:val="24"/>
              </w:rPr>
              <w:t xml:space="preserve"> </w:t>
            </w:r>
            <w:r>
              <w:rPr>
                <w:sz w:val="24"/>
              </w:rPr>
              <w:t>buildings</w:t>
            </w:r>
            <w:r>
              <w:rPr>
                <w:spacing w:val="-2"/>
                <w:sz w:val="24"/>
              </w:rPr>
              <w:t xml:space="preserve"> </w:t>
            </w:r>
            <w:r>
              <w:rPr>
                <w:sz w:val="24"/>
              </w:rPr>
              <w:t>or</w:t>
            </w:r>
            <w:r>
              <w:rPr>
                <w:spacing w:val="-4"/>
                <w:sz w:val="24"/>
              </w:rPr>
              <w:t xml:space="preserve"> </w:t>
            </w:r>
            <w:r>
              <w:rPr>
                <w:sz w:val="24"/>
              </w:rPr>
              <w:t>inter-building</w:t>
            </w:r>
            <w:r>
              <w:rPr>
                <w:spacing w:val="-7"/>
                <w:sz w:val="24"/>
              </w:rPr>
              <w:t xml:space="preserve"> </w:t>
            </w:r>
            <w:r>
              <w:rPr>
                <w:spacing w:val="-2"/>
                <w:sz w:val="24"/>
              </w:rPr>
              <w:t>transit)</w:t>
            </w:r>
          </w:p>
        </w:tc>
        <w:tc>
          <w:tcPr>
            <w:tcW w:w="2695" w:type="dxa"/>
          </w:tcPr>
          <w:p w14:paraId="4A1F702F" w14:textId="77777777" w:rsidR="008455AC" w:rsidRDefault="008455AC" w:rsidP="00601FE3">
            <w:pPr>
              <w:pStyle w:val="TableParagraph"/>
              <w:rPr>
                <w:sz w:val="24"/>
              </w:rPr>
            </w:pPr>
            <w:r>
              <w:rPr>
                <w:spacing w:val="-2"/>
                <w:sz w:val="24"/>
              </w:rPr>
              <w:t>Occasionally</w:t>
            </w:r>
          </w:p>
        </w:tc>
      </w:tr>
      <w:tr w:rsidR="008455AC" w14:paraId="53431D84" w14:textId="77777777" w:rsidTr="008455AC">
        <w:trPr>
          <w:trHeight w:val="491"/>
        </w:trPr>
        <w:tc>
          <w:tcPr>
            <w:tcW w:w="6913" w:type="dxa"/>
          </w:tcPr>
          <w:p w14:paraId="5F07F683" w14:textId="77777777" w:rsidR="008455AC" w:rsidRDefault="008455AC" w:rsidP="00601FE3">
            <w:pPr>
              <w:pStyle w:val="TableParagraph"/>
              <w:rPr>
                <w:sz w:val="24"/>
              </w:rPr>
            </w:pPr>
            <w:r>
              <w:rPr>
                <w:sz w:val="24"/>
              </w:rPr>
              <w:t>Working</w:t>
            </w:r>
            <w:r>
              <w:rPr>
                <w:spacing w:val="-1"/>
                <w:sz w:val="24"/>
              </w:rPr>
              <w:t xml:space="preserve"> </w:t>
            </w:r>
            <w:r>
              <w:rPr>
                <w:spacing w:val="-2"/>
                <w:sz w:val="24"/>
              </w:rPr>
              <w:t>outdoors</w:t>
            </w:r>
          </w:p>
        </w:tc>
        <w:tc>
          <w:tcPr>
            <w:tcW w:w="2695" w:type="dxa"/>
          </w:tcPr>
          <w:p w14:paraId="4F88EEEF" w14:textId="77777777" w:rsidR="008455AC" w:rsidRDefault="008455AC" w:rsidP="00601FE3">
            <w:pPr>
              <w:pStyle w:val="TableParagraph"/>
              <w:rPr>
                <w:sz w:val="24"/>
              </w:rPr>
            </w:pPr>
            <w:r>
              <w:rPr>
                <w:spacing w:val="-2"/>
                <w:sz w:val="24"/>
              </w:rPr>
              <w:t>Never</w:t>
            </w:r>
          </w:p>
        </w:tc>
      </w:tr>
    </w:tbl>
    <w:p w14:paraId="6FE3393D" w14:textId="77777777" w:rsidR="008455AC" w:rsidRDefault="008455AC" w:rsidP="008455AC">
      <w:pPr>
        <w:pStyle w:val="BodyText"/>
      </w:pPr>
    </w:p>
    <w:tbl>
      <w:tblPr>
        <w:tblW w:w="9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8455AC" w14:paraId="602309FD" w14:textId="77777777" w:rsidTr="008455AC">
        <w:trPr>
          <w:trHeight w:val="453"/>
        </w:trPr>
        <w:tc>
          <w:tcPr>
            <w:tcW w:w="6913" w:type="dxa"/>
            <w:shd w:val="clear" w:color="auto" w:fill="DEEAF6"/>
          </w:tcPr>
          <w:p w14:paraId="5DEF54F1" w14:textId="77777777" w:rsidR="008455AC" w:rsidRDefault="008455AC" w:rsidP="00601FE3">
            <w:pPr>
              <w:pStyle w:val="TableParagraph"/>
              <w:spacing w:before="81"/>
              <w:rPr>
                <w:b/>
                <w:sz w:val="24"/>
              </w:rPr>
            </w:pPr>
            <w:r>
              <w:rPr>
                <w:b/>
                <w:sz w:val="24"/>
              </w:rPr>
              <w:t>MANUAL</w:t>
            </w:r>
            <w:r>
              <w:rPr>
                <w:b/>
                <w:spacing w:val="-3"/>
                <w:sz w:val="24"/>
              </w:rPr>
              <w:t xml:space="preserve"> </w:t>
            </w:r>
            <w:r>
              <w:rPr>
                <w:b/>
                <w:spacing w:val="-2"/>
                <w:sz w:val="24"/>
              </w:rPr>
              <w:t>HANDLING</w:t>
            </w:r>
          </w:p>
        </w:tc>
        <w:tc>
          <w:tcPr>
            <w:tcW w:w="2695" w:type="dxa"/>
            <w:shd w:val="clear" w:color="auto" w:fill="DEEAF6"/>
          </w:tcPr>
          <w:p w14:paraId="419A8668" w14:textId="77777777" w:rsidR="008455AC" w:rsidRDefault="008455AC" w:rsidP="00601FE3">
            <w:pPr>
              <w:pStyle w:val="TableParagraph"/>
              <w:spacing w:before="81"/>
              <w:rPr>
                <w:b/>
                <w:sz w:val="24"/>
              </w:rPr>
            </w:pPr>
            <w:r>
              <w:rPr>
                <w:b/>
                <w:spacing w:val="-2"/>
                <w:sz w:val="24"/>
              </w:rPr>
              <w:t>FREQUENCY</w:t>
            </w:r>
          </w:p>
        </w:tc>
      </w:tr>
      <w:tr w:rsidR="008455AC" w14:paraId="23F3F295" w14:textId="77777777" w:rsidTr="008455AC">
        <w:trPr>
          <w:trHeight w:val="491"/>
        </w:trPr>
        <w:tc>
          <w:tcPr>
            <w:tcW w:w="6913" w:type="dxa"/>
          </w:tcPr>
          <w:p w14:paraId="3B431051" w14:textId="77777777" w:rsidR="008455AC" w:rsidRDefault="008455AC" w:rsidP="00601FE3">
            <w:pPr>
              <w:pStyle w:val="TableParagraph"/>
              <w:rPr>
                <w:sz w:val="24"/>
              </w:rPr>
            </w:pPr>
            <w:r>
              <w:rPr>
                <w:sz w:val="24"/>
              </w:rPr>
              <w:t>Lifting</w:t>
            </w:r>
            <w:r>
              <w:rPr>
                <w:spacing w:val="-3"/>
                <w:sz w:val="24"/>
              </w:rPr>
              <w:t xml:space="preserve"> </w:t>
            </w:r>
            <w:r>
              <w:rPr>
                <w:sz w:val="24"/>
              </w:rPr>
              <w:t>0 –</w:t>
            </w:r>
            <w:r>
              <w:rPr>
                <w:spacing w:val="1"/>
                <w:sz w:val="24"/>
              </w:rPr>
              <w:t xml:space="preserve"> </w:t>
            </w:r>
            <w:r>
              <w:rPr>
                <w:spacing w:val="-5"/>
                <w:sz w:val="24"/>
              </w:rPr>
              <w:t>5kg</w:t>
            </w:r>
          </w:p>
        </w:tc>
        <w:tc>
          <w:tcPr>
            <w:tcW w:w="2695" w:type="dxa"/>
          </w:tcPr>
          <w:p w14:paraId="16D5D25D" w14:textId="77777777" w:rsidR="008455AC" w:rsidRDefault="008455AC" w:rsidP="00601FE3">
            <w:pPr>
              <w:pStyle w:val="TableParagraph"/>
              <w:rPr>
                <w:sz w:val="24"/>
              </w:rPr>
            </w:pPr>
            <w:r>
              <w:rPr>
                <w:spacing w:val="-2"/>
                <w:sz w:val="24"/>
              </w:rPr>
              <w:t>Occasionally</w:t>
            </w:r>
          </w:p>
        </w:tc>
      </w:tr>
      <w:tr w:rsidR="008455AC" w14:paraId="37B0744E" w14:textId="77777777" w:rsidTr="008455AC">
        <w:trPr>
          <w:trHeight w:val="494"/>
        </w:trPr>
        <w:tc>
          <w:tcPr>
            <w:tcW w:w="6913" w:type="dxa"/>
          </w:tcPr>
          <w:p w14:paraId="60AE0BD4" w14:textId="77777777" w:rsidR="008455AC" w:rsidRDefault="008455AC" w:rsidP="00601FE3">
            <w:pPr>
              <w:pStyle w:val="TableParagraph"/>
              <w:spacing w:before="81"/>
              <w:rPr>
                <w:sz w:val="24"/>
              </w:rPr>
            </w:pPr>
            <w:r>
              <w:rPr>
                <w:sz w:val="24"/>
              </w:rPr>
              <w:t>Lifting</w:t>
            </w:r>
            <w:r>
              <w:rPr>
                <w:spacing w:val="-3"/>
                <w:sz w:val="24"/>
              </w:rPr>
              <w:t xml:space="preserve"> </w:t>
            </w:r>
            <w:r>
              <w:rPr>
                <w:sz w:val="24"/>
              </w:rPr>
              <w:t>5 –</w:t>
            </w:r>
            <w:r>
              <w:rPr>
                <w:spacing w:val="1"/>
                <w:sz w:val="24"/>
              </w:rPr>
              <w:t xml:space="preserve"> </w:t>
            </w:r>
            <w:r>
              <w:rPr>
                <w:spacing w:val="-4"/>
                <w:sz w:val="24"/>
              </w:rPr>
              <w:t>10kg</w:t>
            </w:r>
          </w:p>
        </w:tc>
        <w:tc>
          <w:tcPr>
            <w:tcW w:w="2695" w:type="dxa"/>
          </w:tcPr>
          <w:p w14:paraId="1008ABB8" w14:textId="77777777" w:rsidR="008455AC" w:rsidRDefault="008455AC" w:rsidP="00601FE3">
            <w:pPr>
              <w:pStyle w:val="TableParagraph"/>
              <w:spacing w:before="81"/>
              <w:rPr>
                <w:sz w:val="24"/>
              </w:rPr>
            </w:pPr>
            <w:r>
              <w:rPr>
                <w:spacing w:val="-2"/>
                <w:sz w:val="24"/>
              </w:rPr>
              <w:t>Occasionally</w:t>
            </w:r>
          </w:p>
        </w:tc>
      </w:tr>
      <w:tr w:rsidR="008455AC" w14:paraId="29FBEEC2" w14:textId="77777777" w:rsidTr="008455AC">
        <w:trPr>
          <w:trHeight w:val="494"/>
        </w:trPr>
        <w:tc>
          <w:tcPr>
            <w:tcW w:w="6913" w:type="dxa"/>
          </w:tcPr>
          <w:p w14:paraId="076AB299" w14:textId="77777777" w:rsidR="008455AC" w:rsidRDefault="008455AC" w:rsidP="00601FE3">
            <w:pPr>
              <w:pStyle w:val="TableParagraph"/>
              <w:rPr>
                <w:sz w:val="24"/>
              </w:rPr>
            </w:pPr>
            <w:r>
              <w:rPr>
                <w:sz w:val="24"/>
              </w:rPr>
              <w:t>Lifting</w:t>
            </w:r>
            <w:r>
              <w:rPr>
                <w:spacing w:val="-5"/>
                <w:sz w:val="24"/>
              </w:rPr>
              <w:t xml:space="preserve"> </w:t>
            </w:r>
            <w:r>
              <w:rPr>
                <w:spacing w:val="-2"/>
                <w:sz w:val="24"/>
              </w:rPr>
              <w:t>10kg+</w:t>
            </w:r>
          </w:p>
        </w:tc>
        <w:tc>
          <w:tcPr>
            <w:tcW w:w="2695" w:type="dxa"/>
          </w:tcPr>
          <w:p w14:paraId="23525E64" w14:textId="77777777" w:rsidR="008455AC" w:rsidRDefault="008455AC" w:rsidP="00601FE3">
            <w:pPr>
              <w:pStyle w:val="TableParagraph"/>
              <w:rPr>
                <w:sz w:val="24"/>
              </w:rPr>
            </w:pPr>
            <w:r>
              <w:rPr>
                <w:spacing w:val="-2"/>
                <w:sz w:val="24"/>
              </w:rPr>
              <w:t>Never</w:t>
            </w:r>
          </w:p>
        </w:tc>
      </w:tr>
      <w:tr w:rsidR="008455AC" w14:paraId="122FAC26" w14:textId="77777777" w:rsidTr="008455AC">
        <w:trPr>
          <w:trHeight w:val="491"/>
        </w:trPr>
        <w:tc>
          <w:tcPr>
            <w:tcW w:w="6913" w:type="dxa"/>
          </w:tcPr>
          <w:p w14:paraId="41034671" w14:textId="77777777" w:rsidR="008455AC" w:rsidRDefault="008455AC" w:rsidP="00601FE3">
            <w:pPr>
              <w:pStyle w:val="TableParagraph"/>
              <w:rPr>
                <w:sz w:val="24"/>
              </w:rPr>
            </w:pPr>
            <w:r>
              <w:rPr>
                <w:spacing w:val="-2"/>
                <w:sz w:val="24"/>
              </w:rPr>
              <w:t>Climbing</w:t>
            </w:r>
          </w:p>
        </w:tc>
        <w:tc>
          <w:tcPr>
            <w:tcW w:w="2695" w:type="dxa"/>
          </w:tcPr>
          <w:p w14:paraId="35B23F35" w14:textId="77777777" w:rsidR="008455AC" w:rsidRDefault="008455AC" w:rsidP="00601FE3">
            <w:pPr>
              <w:pStyle w:val="TableParagraph"/>
              <w:rPr>
                <w:sz w:val="24"/>
              </w:rPr>
            </w:pPr>
            <w:r>
              <w:rPr>
                <w:spacing w:val="-2"/>
                <w:sz w:val="24"/>
              </w:rPr>
              <w:t>Never</w:t>
            </w:r>
          </w:p>
        </w:tc>
      </w:tr>
      <w:tr w:rsidR="008455AC" w14:paraId="39263CCC" w14:textId="77777777" w:rsidTr="008455AC">
        <w:trPr>
          <w:trHeight w:val="494"/>
        </w:trPr>
        <w:tc>
          <w:tcPr>
            <w:tcW w:w="6913" w:type="dxa"/>
          </w:tcPr>
          <w:p w14:paraId="49EBE3C1" w14:textId="77777777" w:rsidR="008455AC" w:rsidRDefault="008455AC" w:rsidP="00601FE3">
            <w:pPr>
              <w:pStyle w:val="TableParagraph"/>
              <w:rPr>
                <w:sz w:val="24"/>
              </w:rPr>
            </w:pPr>
            <w:r>
              <w:rPr>
                <w:spacing w:val="-2"/>
                <w:sz w:val="24"/>
              </w:rPr>
              <w:t>Reaching</w:t>
            </w:r>
          </w:p>
        </w:tc>
        <w:tc>
          <w:tcPr>
            <w:tcW w:w="2695" w:type="dxa"/>
          </w:tcPr>
          <w:p w14:paraId="798D348F" w14:textId="77777777" w:rsidR="008455AC" w:rsidRDefault="008455AC" w:rsidP="00601FE3">
            <w:pPr>
              <w:pStyle w:val="TableParagraph"/>
              <w:rPr>
                <w:sz w:val="24"/>
              </w:rPr>
            </w:pPr>
            <w:r>
              <w:rPr>
                <w:spacing w:val="-2"/>
                <w:sz w:val="24"/>
              </w:rPr>
              <w:t>Frequently</w:t>
            </w:r>
          </w:p>
        </w:tc>
      </w:tr>
      <w:tr w:rsidR="008455AC" w14:paraId="1ED7D85B" w14:textId="77777777" w:rsidTr="008455AC">
        <w:trPr>
          <w:trHeight w:val="491"/>
        </w:trPr>
        <w:tc>
          <w:tcPr>
            <w:tcW w:w="6913" w:type="dxa"/>
          </w:tcPr>
          <w:p w14:paraId="0AF738DA" w14:textId="77777777" w:rsidR="008455AC" w:rsidRDefault="008455AC" w:rsidP="00601FE3">
            <w:pPr>
              <w:pStyle w:val="TableParagraph"/>
              <w:rPr>
                <w:sz w:val="24"/>
              </w:rPr>
            </w:pPr>
            <w:r>
              <w:rPr>
                <w:spacing w:val="-2"/>
                <w:sz w:val="24"/>
              </w:rPr>
              <w:t>Bending/squatting</w:t>
            </w:r>
          </w:p>
        </w:tc>
        <w:tc>
          <w:tcPr>
            <w:tcW w:w="2695" w:type="dxa"/>
          </w:tcPr>
          <w:p w14:paraId="494CB566" w14:textId="77777777" w:rsidR="008455AC" w:rsidRDefault="008455AC" w:rsidP="00601FE3">
            <w:pPr>
              <w:pStyle w:val="TableParagraph"/>
              <w:rPr>
                <w:sz w:val="24"/>
              </w:rPr>
            </w:pPr>
            <w:r>
              <w:rPr>
                <w:spacing w:val="-2"/>
                <w:sz w:val="24"/>
              </w:rPr>
              <w:t>Occasionally</w:t>
            </w:r>
          </w:p>
        </w:tc>
      </w:tr>
      <w:tr w:rsidR="008455AC" w14:paraId="304657D9" w14:textId="77777777" w:rsidTr="008455AC">
        <w:trPr>
          <w:trHeight w:val="494"/>
        </w:trPr>
        <w:tc>
          <w:tcPr>
            <w:tcW w:w="6913" w:type="dxa"/>
          </w:tcPr>
          <w:p w14:paraId="5993EDC7" w14:textId="77777777" w:rsidR="008455AC" w:rsidRDefault="008455AC" w:rsidP="00601FE3">
            <w:pPr>
              <w:pStyle w:val="TableParagraph"/>
              <w:spacing w:before="81"/>
              <w:rPr>
                <w:sz w:val="24"/>
              </w:rPr>
            </w:pPr>
            <w:r>
              <w:rPr>
                <w:spacing w:val="-2"/>
                <w:sz w:val="24"/>
              </w:rPr>
              <w:t>Push/pull</w:t>
            </w:r>
          </w:p>
        </w:tc>
        <w:tc>
          <w:tcPr>
            <w:tcW w:w="2695" w:type="dxa"/>
          </w:tcPr>
          <w:p w14:paraId="1B15D984" w14:textId="77777777" w:rsidR="008455AC" w:rsidRDefault="008455AC" w:rsidP="00601FE3">
            <w:pPr>
              <w:pStyle w:val="TableParagraph"/>
              <w:spacing w:before="81"/>
              <w:rPr>
                <w:sz w:val="24"/>
              </w:rPr>
            </w:pPr>
            <w:r>
              <w:rPr>
                <w:spacing w:val="-2"/>
                <w:sz w:val="24"/>
              </w:rPr>
              <w:t>Occasionally</w:t>
            </w:r>
          </w:p>
        </w:tc>
      </w:tr>
      <w:tr w:rsidR="008455AC" w14:paraId="6F8FC1D2" w14:textId="77777777" w:rsidTr="008455AC">
        <w:trPr>
          <w:trHeight w:val="494"/>
        </w:trPr>
        <w:tc>
          <w:tcPr>
            <w:tcW w:w="6913" w:type="dxa"/>
          </w:tcPr>
          <w:p w14:paraId="15A4F0D5" w14:textId="77777777" w:rsidR="008455AC" w:rsidRDefault="008455AC" w:rsidP="00601FE3">
            <w:pPr>
              <w:pStyle w:val="TableParagraph"/>
              <w:rPr>
                <w:sz w:val="24"/>
              </w:rPr>
            </w:pPr>
            <w:r>
              <w:rPr>
                <w:sz w:val="24"/>
              </w:rPr>
              <w:t>Sequential</w:t>
            </w:r>
            <w:r>
              <w:rPr>
                <w:spacing w:val="-3"/>
                <w:sz w:val="24"/>
              </w:rPr>
              <w:t xml:space="preserve"> </w:t>
            </w:r>
            <w:r>
              <w:rPr>
                <w:sz w:val="24"/>
              </w:rPr>
              <w:t>repetitive</w:t>
            </w:r>
            <w:r>
              <w:rPr>
                <w:spacing w:val="-4"/>
                <w:sz w:val="24"/>
              </w:rPr>
              <w:t xml:space="preserve"> </w:t>
            </w:r>
            <w:r>
              <w:rPr>
                <w:sz w:val="24"/>
              </w:rPr>
              <w:t>movements</w:t>
            </w:r>
            <w:r>
              <w:rPr>
                <w:spacing w:val="-5"/>
                <w:sz w:val="24"/>
              </w:rPr>
              <w:t xml:space="preserve"> </w:t>
            </w:r>
            <w:r>
              <w:rPr>
                <w:sz w:val="24"/>
              </w:rPr>
              <w:t>in</w:t>
            </w:r>
            <w:r>
              <w:rPr>
                <w:spacing w:val="-3"/>
                <w:sz w:val="24"/>
              </w:rPr>
              <w:t xml:space="preserve"> </w:t>
            </w:r>
            <w:r>
              <w:rPr>
                <w:sz w:val="24"/>
              </w:rPr>
              <w:t>a</w:t>
            </w:r>
            <w:r>
              <w:rPr>
                <w:spacing w:val="-3"/>
                <w:sz w:val="24"/>
              </w:rPr>
              <w:t xml:space="preserve"> </w:t>
            </w:r>
            <w:r>
              <w:rPr>
                <w:sz w:val="24"/>
              </w:rPr>
              <w:t>short</w:t>
            </w:r>
            <w:r>
              <w:rPr>
                <w:spacing w:val="-3"/>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5" w:type="dxa"/>
          </w:tcPr>
          <w:p w14:paraId="73B7DC6A" w14:textId="77777777" w:rsidR="008455AC" w:rsidRDefault="008455AC" w:rsidP="00601FE3">
            <w:pPr>
              <w:pStyle w:val="TableParagraph"/>
              <w:rPr>
                <w:sz w:val="24"/>
              </w:rPr>
            </w:pPr>
            <w:r>
              <w:rPr>
                <w:spacing w:val="-2"/>
                <w:sz w:val="24"/>
              </w:rPr>
              <w:t>Frequently</w:t>
            </w:r>
          </w:p>
        </w:tc>
      </w:tr>
    </w:tbl>
    <w:p w14:paraId="790B841B" w14:textId="77777777" w:rsidR="008455AC" w:rsidRDefault="008455AC" w:rsidP="008455AC">
      <w:pPr>
        <w:pStyle w:val="BodyText"/>
        <w:spacing w:before="3"/>
        <w:rPr>
          <w:sz w:val="25"/>
        </w:rPr>
      </w:pPr>
    </w:p>
    <w:tbl>
      <w:tblPr>
        <w:tblW w:w="9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8455AC" w14:paraId="502C31C8" w14:textId="77777777" w:rsidTr="008455AC">
        <w:trPr>
          <w:trHeight w:val="453"/>
        </w:trPr>
        <w:tc>
          <w:tcPr>
            <w:tcW w:w="6913" w:type="dxa"/>
            <w:shd w:val="clear" w:color="auto" w:fill="DEEAF6"/>
          </w:tcPr>
          <w:p w14:paraId="49D7F286" w14:textId="77777777" w:rsidR="008455AC" w:rsidRDefault="008455AC" w:rsidP="00601FE3">
            <w:pPr>
              <w:pStyle w:val="TableParagraph"/>
              <w:spacing w:before="81"/>
              <w:rPr>
                <w:b/>
                <w:sz w:val="24"/>
              </w:rPr>
            </w:pPr>
            <w:r>
              <w:rPr>
                <w:b/>
                <w:spacing w:val="-2"/>
                <w:sz w:val="24"/>
              </w:rPr>
              <w:t>TRAVEL</w:t>
            </w:r>
          </w:p>
        </w:tc>
        <w:tc>
          <w:tcPr>
            <w:tcW w:w="2695" w:type="dxa"/>
            <w:shd w:val="clear" w:color="auto" w:fill="DEEAF6"/>
          </w:tcPr>
          <w:p w14:paraId="7C7FDC1D" w14:textId="77777777" w:rsidR="008455AC" w:rsidRDefault="008455AC" w:rsidP="00601FE3">
            <w:pPr>
              <w:pStyle w:val="TableParagraph"/>
              <w:spacing w:before="81"/>
              <w:rPr>
                <w:b/>
                <w:sz w:val="24"/>
              </w:rPr>
            </w:pPr>
            <w:r>
              <w:rPr>
                <w:b/>
                <w:spacing w:val="-2"/>
                <w:sz w:val="24"/>
              </w:rPr>
              <w:t>FREQUENCY</w:t>
            </w:r>
          </w:p>
        </w:tc>
      </w:tr>
      <w:tr w:rsidR="008455AC" w14:paraId="1AA6CBC7" w14:textId="77777777" w:rsidTr="008455AC">
        <w:trPr>
          <w:trHeight w:val="494"/>
        </w:trPr>
        <w:tc>
          <w:tcPr>
            <w:tcW w:w="6913" w:type="dxa"/>
          </w:tcPr>
          <w:p w14:paraId="4A7E9933" w14:textId="77777777" w:rsidR="008455AC" w:rsidRDefault="008455AC" w:rsidP="00601FE3">
            <w:pPr>
              <w:pStyle w:val="TableParagraph"/>
              <w:rPr>
                <w:sz w:val="24"/>
              </w:rPr>
            </w:pPr>
            <w:r>
              <w:rPr>
                <w:sz w:val="24"/>
              </w:rPr>
              <w:t>Frequent</w:t>
            </w:r>
            <w:r>
              <w:rPr>
                <w:spacing w:val="-4"/>
                <w:sz w:val="24"/>
              </w:rPr>
              <w:t xml:space="preserve"> </w:t>
            </w:r>
            <w:r>
              <w:rPr>
                <w:sz w:val="24"/>
              </w:rPr>
              <w:t>travel –</w:t>
            </w:r>
            <w:r>
              <w:rPr>
                <w:spacing w:val="-4"/>
                <w:sz w:val="24"/>
              </w:rPr>
              <w:t xml:space="preserve"> </w:t>
            </w:r>
            <w:r>
              <w:rPr>
                <w:sz w:val="24"/>
              </w:rPr>
              <w:t>multiple</w:t>
            </w:r>
            <w:r>
              <w:rPr>
                <w:spacing w:val="-1"/>
                <w:sz w:val="24"/>
              </w:rPr>
              <w:t xml:space="preserve"> </w:t>
            </w:r>
            <w:r>
              <w:rPr>
                <w:sz w:val="24"/>
              </w:rPr>
              <w:t>work</w:t>
            </w:r>
            <w:r>
              <w:rPr>
                <w:spacing w:val="-3"/>
                <w:sz w:val="24"/>
              </w:rPr>
              <w:t xml:space="preserve"> </w:t>
            </w:r>
            <w:r>
              <w:rPr>
                <w:spacing w:val="-2"/>
                <w:sz w:val="24"/>
              </w:rPr>
              <w:t>sites</w:t>
            </w:r>
          </w:p>
        </w:tc>
        <w:tc>
          <w:tcPr>
            <w:tcW w:w="2695" w:type="dxa"/>
          </w:tcPr>
          <w:p w14:paraId="75C827AB" w14:textId="77777777" w:rsidR="008455AC" w:rsidRDefault="008455AC" w:rsidP="00601FE3">
            <w:pPr>
              <w:pStyle w:val="TableParagraph"/>
              <w:rPr>
                <w:sz w:val="24"/>
              </w:rPr>
            </w:pPr>
            <w:r>
              <w:rPr>
                <w:spacing w:val="-2"/>
                <w:sz w:val="24"/>
              </w:rPr>
              <w:t>Never</w:t>
            </w:r>
          </w:p>
        </w:tc>
      </w:tr>
      <w:tr w:rsidR="008455AC" w14:paraId="25C15755" w14:textId="77777777" w:rsidTr="008455AC">
        <w:trPr>
          <w:trHeight w:val="491"/>
        </w:trPr>
        <w:tc>
          <w:tcPr>
            <w:tcW w:w="6913" w:type="dxa"/>
          </w:tcPr>
          <w:p w14:paraId="0BE44020" w14:textId="77777777" w:rsidR="008455AC" w:rsidRDefault="008455AC" w:rsidP="00601FE3">
            <w:pPr>
              <w:pStyle w:val="TableParagraph"/>
              <w:rPr>
                <w:sz w:val="24"/>
              </w:rPr>
            </w:pPr>
            <w:r>
              <w:rPr>
                <w:sz w:val="24"/>
              </w:rPr>
              <w:t>Frequent</w:t>
            </w:r>
            <w:r>
              <w:rPr>
                <w:spacing w:val="-4"/>
                <w:sz w:val="24"/>
              </w:rPr>
              <w:t xml:space="preserve"> </w:t>
            </w:r>
            <w:r>
              <w:rPr>
                <w:sz w:val="24"/>
              </w:rPr>
              <w:t>travel –</w:t>
            </w:r>
            <w:r>
              <w:rPr>
                <w:spacing w:val="-3"/>
                <w:sz w:val="24"/>
              </w:rPr>
              <w:t xml:space="preserve"> </w:t>
            </w:r>
            <w:r>
              <w:rPr>
                <w:spacing w:val="-2"/>
                <w:sz w:val="24"/>
              </w:rPr>
              <w:t>driving</w:t>
            </w:r>
          </w:p>
        </w:tc>
        <w:tc>
          <w:tcPr>
            <w:tcW w:w="2695" w:type="dxa"/>
          </w:tcPr>
          <w:p w14:paraId="4E7CD342" w14:textId="77777777" w:rsidR="008455AC" w:rsidRDefault="008455AC" w:rsidP="00601FE3">
            <w:pPr>
              <w:pStyle w:val="TableParagraph"/>
              <w:rPr>
                <w:sz w:val="24"/>
              </w:rPr>
            </w:pPr>
            <w:r>
              <w:rPr>
                <w:spacing w:val="-2"/>
                <w:sz w:val="24"/>
              </w:rPr>
              <w:t>Never</w:t>
            </w:r>
          </w:p>
        </w:tc>
      </w:tr>
      <w:tr w:rsidR="008455AC" w14:paraId="3C52172F" w14:textId="77777777" w:rsidTr="008455AC">
        <w:trPr>
          <w:trHeight w:val="494"/>
        </w:trPr>
        <w:tc>
          <w:tcPr>
            <w:tcW w:w="6913" w:type="dxa"/>
          </w:tcPr>
          <w:p w14:paraId="05400EE1" w14:textId="77777777" w:rsidR="008455AC" w:rsidRDefault="008455AC" w:rsidP="00601FE3">
            <w:pPr>
              <w:pStyle w:val="TableParagraph"/>
              <w:rPr>
                <w:sz w:val="24"/>
              </w:rPr>
            </w:pPr>
            <w:r>
              <w:rPr>
                <w:sz w:val="24"/>
              </w:rPr>
              <w:t>Frequent</w:t>
            </w:r>
            <w:r>
              <w:rPr>
                <w:spacing w:val="-2"/>
                <w:sz w:val="24"/>
              </w:rPr>
              <w:t xml:space="preserve"> </w:t>
            </w:r>
            <w:r>
              <w:rPr>
                <w:sz w:val="24"/>
              </w:rPr>
              <w:t>travel –</w:t>
            </w:r>
            <w:r>
              <w:rPr>
                <w:spacing w:val="-3"/>
                <w:sz w:val="24"/>
              </w:rPr>
              <w:t xml:space="preserve"> </w:t>
            </w:r>
            <w:r>
              <w:rPr>
                <w:spacing w:val="-2"/>
                <w:sz w:val="24"/>
              </w:rPr>
              <w:t>interstate</w:t>
            </w:r>
          </w:p>
        </w:tc>
        <w:tc>
          <w:tcPr>
            <w:tcW w:w="2695" w:type="dxa"/>
          </w:tcPr>
          <w:p w14:paraId="05878DA8" w14:textId="77777777" w:rsidR="008455AC" w:rsidRDefault="008455AC" w:rsidP="00601FE3">
            <w:pPr>
              <w:pStyle w:val="TableParagraph"/>
              <w:rPr>
                <w:sz w:val="24"/>
              </w:rPr>
            </w:pPr>
            <w:r>
              <w:rPr>
                <w:spacing w:val="-2"/>
                <w:sz w:val="24"/>
              </w:rPr>
              <w:t>Occasionally</w:t>
            </w:r>
          </w:p>
        </w:tc>
      </w:tr>
    </w:tbl>
    <w:p w14:paraId="345045E9" w14:textId="77777777" w:rsidR="008455AC" w:rsidRDefault="008455AC" w:rsidP="008455AC">
      <w:pPr>
        <w:pStyle w:val="BodyText"/>
        <w:spacing w:after="1"/>
      </w:pPr>
    </w:p>
    <w:tbl>
      <w:tblPr>
        <w:tblW w:w="9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8455AC" w14:paraId="3B645B64" w14:textId="77777777" w:rsidTr="008455AC">
        <w:trPr>
          <w:trHeight w:val="453"/>
        </w:trPr>
        <w:tc>
          <w:tcPr>
            <w:tcW w:w="6913" w:type="dxa"/>
            <w:shd w:val="clear" w:color="auto" w:fill="DEEAF6"/>
          </w:tcPr>
          <w:p w14:paraId="0696BB56" w14:textId="77777777" w:rsidR="008455AC" w:rsidRDefault="008455AC" w:rsidP="00601FE3">
            <w:pPr>
              <w:pStyle w:val="TableParagraph"/>
              <w:spacing w:before="81"/>
              <w:rPr>
                <w:b/>
                <w:sz w:val="24"/>
              </w:rPr>
            </w:pPr>
            <w:r>
              <w:rPr>
                <w:b/>
                <w:sz w:val="24"/>
              </w:rPr>
              <w:t>SPECIFIC</w:t>
            </w:r>
            <w:r>
              <w:rPr>
                <w:b/>
                <w:spacing w:val="-2"/>
                <w:sz w:val="24"/>
              </w:rPr>
              <w:t xml:space="preserve"> HAZARDS</w:t>
            </w:r>
          </w:p>
        </w:tc>
        <w:tc>
          <w:tcPr>
            <w:tcW w:w="2695" w:type="dxa"/>
            <w:shd w:val="clear" w:color="auto" w:fill="DEEAF6"/>
          </w:tcPr>
          <w:p w14:paraId="5F9D94DA" w14:textId="77777777" w:rsidR="008455AC" w:rsidRDefault="008455AC" w:rsidP="00601FE3">
            <w:pPr>
              <w:pStyle w:val="TableParagraph"/>
              <w:spacing w:before="81"/>
              <w:rPr>
                <w:b/>
                <w:sz w:val="24"/>
              </w:rPr>
            </w:pPr>
            <w:r>
              <w:rPr>
                <w:b/>
                <w:spacing w:val="-2"/>
                <w:sz w:val="24"/>
              </w:rPr>
              <w:t>FREQUENCY</w:t>
            </w:r>
          </w:p>
        </w:tc>
      </w:tr>
      <w:tr w:rsidR="008455AC" w14:paraId="1EA57275" w14:textId="77777777" w:rsidTr="008455AC">
        <w:trPr>
          <w:trHeight w:val="493"/>
        </w:trPr>
        <w:tc>
          <w:tcPr>
            <w:tcW w:w="6913" w:type="dxa"/>
          </w:tcPr>
          <w:p w14:paraId="1412F042" w14:textId="77777777" w:rsidR="008455AC" w:rsidRDefault="008455AC" w:rsidP="00601FE3">
            <w:pPr>
              <w:pStyle w:val="TableParagraph"/>
              <w:rPr>
                <w:sz w:val="24"/>
              </w:rPr>
            </w:pPr>
            <w:r>
              <w:rPr>
                <w:sz w:val="24"/>
              </w:rPr>
              <w:t>Working</w:t>
            </w:r>
            <w:r>
              <w:rPr>
                <w:spacing w:val="-3"/>
                <w:sz w:val="24"/>
              </w:rPr>
              <w:t xml:space="preserve"> </w:t>
            </w:r>
            <w:r>
              <w:rPr>
                <w:sz w:val="24"/>
              </w:rPr>
              <w:t>at</w:t>
            </w:r>
            <w:r>
              <w:rPr>
                <w:spacing w:val="-1"/>
                <w:sz w:val="24"/>
              </w:rPr>
              <w:t xml:space="preserve"> </w:t>
            </w:r>
            <w:r>
              <w:rPr>
                <w:spacing w:val="-2"/>
                <w:sz w:val="24"/>
              </w:rPr>
              <w:t>heights</w:t>
            </w:r>
          </w:p>
        </w:tc>
        <w:tc>
          <w:tcPr>
            <w:tcW w:w="2695" w:type="dxa"/>
          </w:tcPr>
          <w:p w14:paraId="3597E127" w14:textId="77777777" w:rsidR="008455AC" w:rsidRDefault="008455AC" w:rsidP="00601FE3">
            <w:pPr>
              <w:pStyle w:val="TableParagraph"/>
              <w:rPr>
                <w:sz w:val="24"/>
              </w:rPr>
            </w:pPr>
            <w:r>
              <w:rPr>
                <w:spacing w:val="-2"/>
                <w:sz w:val="24"/>
              </w:rPr>
              <w:t>Never</w:t>
            </w:r>
          </w:p>
        </w:tc>
      </w:tr>
      <w:tr w:rsidR="008455AC" w14:paraId="5C7E5FF7" w14:textId="77777777" w:rsidTr="008455AC">
        <w:trPr>
          <w:trHeight w:val="491"/>
        </w:trPr>
        <w:tc>
          <w:tcPr>
            <w:tcW w:w="6913" w:type="dxa"/>
          </w:tcPr>
          <w:p w14:paraId="4C24AB73" w14:textId="77777777" w:rsidR="008455AC" w:rsidRDefault="008455AC" w:rsidP="00601FE3">
            <w:pPr>
              <w:pStyle w:val="TableParagraph"/>
              <w:rPr>
                <w:sz w:val="24"/>
              </w:rPr>
            </w:pPr>
            <w:r>
              <w:rPr>
                <w:sz w:val="24"/>
              </w:rPr>
              <w:t>Exposure</w:t>
            </w:r>
            <w:r>
              <w:rPr>
                <w:spacing w:val="-4"/>
                <w:sz w:val="24"/>
              </w:rPr>
              <w:t xml:space="preserve"> </w:t>
            </w:r>
            <w:r>
              <w:rPr>
                <w:sz w:val="24"/>
              </w:rPr>
              <w:t>to</w:t>
            </w:r>
            <w:r>
              <w:rPr>
                <w:spacing w:val="-3"/>
                <w:sz w:val="24"/>
              </w:rPr>
              <w:t xml:space="preserve"> </w:t>
            </w:r>
            <w:r>
              <w:rPr>
                <w:sz w:val="24"/>
              </w:rPr>
              <w:t>extreme</w:t>
            </w:r>
            <w:r>
              <w:rPr>
                <w:spacing w:val="-3"/>
                <w:sz w:val="24"/>
              </w:rPr>
              <w:t xml:space="preserve"> </w:t>
            </w:r>
            <w:r>
              <w:rPr>
                <w:spacing w:val="-2"/>
                <w:sz w:val="24"/>
              </w:rPr>
              <w:t>temperatures</w:t>
            </w:r>
          </w:p>
        </w:tc>
        <w:tc>
          <w:tcPr>
            <w:tcW w:w="2695" w:type="dxa"/>
          </w:tcPr>
          <w:p w14:paraId="35D2366A" w14:textId="77777777" w:rsidR="008455AC" w:rsidRDefault="008455AC" w:rsidP="00601FE3">
            <w:pPr>
              <w:pStyle w:val="TableParagraph"/>
              <w:rPr>
                <w:sz w:val="24"/>
              </w:rPr>
            </w:pPr>
            <w:r>
              <w:rPr>
                <w:spacing w:val="-2"/>
                <w:sz w:val="24"/>
              </w:rPr>
              <w:t>Never</w:t>
            </w:r>
          </w:p>
        </w:tc>
      </w:tr>
      <w:tr w:rsidR="008455AC" w14:paraId="75F1068B" w14:textId="77777777" w:rsidTr="008455AC">
        <w:trPr>
          <w:trHeight w:val="494"/>
        </w:trPr>
        <w:tc>
          <w:tcPr>
            <w:tcW w:w="6913" w:type="dxa"/>
          </w:tcPr>
          <w:p w14:paraId="7734704D" w14:textId="77777777" w:rsidR="008455AC" w:rsidRDefault="008455AC" w:rsidP="00601FE3">
            <w:pPr>
              <w:pStyle w:val="TableParagraph"/>
              <w:spacing w:before="81"/>
              <w:rPr>
                <w:sz w:val="24"/>
              </w:rPr>
            </w:pPr>
            <w:r>
              <w:rPr>
                <w:sz w:val="24"/>
              </w:rPr>
              <w:t>Operation</w:t>
            </w:r>
            <w:r>
              <w:rPr>
                <w:spacing w:val="-2"/>
                <w:sz w:val="24"/>
              </w:rPr>
              <w:t xml:space="preserve"> </w:t>
            </w:r>
            <w:r>
              <w:rPr>
                <w:sz w:val="24"/>
              </w:rPr>
              <w:t>of</w:t>
            </w:r>
            <w:r>
              <w:rPr>
                <w:spacing w:val="-2"/>
                <w:sz w:val="24"/>
              </w:rPr>
              <w:t xml:space="preserve"> </w:t>
            </w:r>
            <w:r>
              <w:rPr>
                <w:sz w:val="24"/>
              </w:rPr>
              <w:t>heavy</w:t>
            </w:r>
            <w:r>
              <w:rPr>
                <w:spacing w:val="-2"/>
                <w:sz w:val="24"/>
              </w:rPr>
              <w:t xml:space="preserve"> </w:t>
            </w:r>
            <w:r>
              <w:rPr>
                <w:sz w:val="24"/>
              </w:rPr>
              <w:t>machinery</w:t>
            </w:r>
            <w:r>
              <w:rPr>
                <w:spacing w:val="-3"/>
                <w:sz w:val="24"/>
              </w:rPr>
              <w:t xml:space="preserve"> </w:t>
            </w:r>
            <w:r>
              <w:rPr>
                <w:sz w:val="24"/>
              </w:rPr>
              <w:t>e.g.</w:t>
            </w:r>
            <w:r>
              <w:rPr>
                <w:spacing w:val="-1"/>
                <w:sz w:val="24"/>
              </w:rPr>
              <w:t xml:space="preserve"> </w:t>
            </w:r>
            <w:r>
              <w:rPr>
                <w:spacing w:val="-2"/>
                <w:sz w:val="24"/>
              </w:rPr>
              <w:t>forklift</w:t>
            </w:r>
          </w:p>
        </w:tc>
        <w:tc>
          <w:tcPr>
            <w:tcW w:w="2695" w:type="dxa"/>
          </w:tcPr>
          <w:p w14:paraId="31C5378E" w14:textId="77777777" w:rsidR="008455AC" w:rsidRDefault="008455AC" w:rsidP="00601FE3">
            <w:pPr>
              <w:pStyle w:val="TableParagraph"/>
              <w:spacing w:before="81"/>
              <w:rPr>
                <w:sz w:val="24"/>
              </w:rPr>
            </w:pPr>
            <w:r>
              <w:rPr>
                <w:spacing w:val="-2"/>
                <w:sz w:val="24"/>
              </w:rPr>
              <w:t>Never</w:t>
            </w:r>
          </w:p>
        </w:tc>
      </w:tr>
      <w:tr w:rsidR="008455AC" w14:paraId="48E93643" w14:textId="77777777" w:rsidTr="008455AC">
        <w:trPr>
          <w:trHeight w:val="493"/>
        </w:trPr>
        <w:tc>
          <w:tcPr>
            <w:tcW w:w="6913" w:type="dxa"/>
          </w:tcPr>
          <w:p w14:paraId="3A94F909" w14:textId="77777777" w:rsidR="008455AC" w:rsidRDefault="008455AC" w:rsidP="00601FE3">
            <w:pPr>
              <w:pStyle w:val="TableParagraph"/>
              <w:rPr>
                <w:sz w:val="24"/>
              </w:rPr>
            </w:pPr>
            <w:r>
              <w:rPr>
                <w:sz w:val="24"/>
              </w:rPr>
              <w:t>Confined</w:t>
            </w:r>
            <w:r>
              <w:rPr>
                <w:spacing w:val="-1"/>
                <w:sz w:val="24"/>
              </w:rPr>
              <w:t xml:space="preserve"> </w:t>
            </w:r>
            <w:r>
              <w:rPr>
                <w:spacing w:val="-2"/>
                <w:sz w:val="24"/>
              </w:rPr>
              <w:t>spaces</w:t>
            </w:r>
          </w:p>
        </w:tc>
        <w:tc>
          <w:tcPr>
            <w:tcW w:w="2695" w:type="dxa"/>
          </w:tcPr>
          <w:p w14:paraId="00228F89" w14:textId="77777777" w:rsidR="008455AC" w:rsidRDefault="008455AC" w:rsidP="00601FE3">
            <w:pPr>
              <w:pStyle w:val="TableParagraph"/>
              <w:rPr>
                <w:sz w:val="24"/>
              </w:rPr>
            </w:pPr>
            <w:r>
              <w:rPr>
                <w:spacing w:val="-2"/>
                <w:sz w:val="24"/>
              </w:rPr>
              <w:t>Never</w:t>
            </w:r>
          </w:p>
        </w:tc>
      </w:tr>
      <w:tr w:rsidR="008455AC" w14:paraId="63D6C7B2" w14:textId="77777777" w:rsidTr="008455AC">
        <w:trPr>
          <w:trHeight w:val="491"/>
        </w:trPr>
        <w:tc>
          <w:tcPr>
            <w:tcW w:w="6913" w:type="dxa"/>
          </w:tcPr>
          <w:p w14:paraId="35D38AB9" w14:textId="77777777" w:rsidR="008455AC" w:rsidRDefault="008455AC" w:rsidP="00601FE3">
            <w:pPr>
              <w:pStyle w:val="TableParagraph"/>
              <w:rPr>
                <w:sz w:val="24"/>
              </w:rPr>
            </w:pPr>
            <w:r>
              <w:rPr>
                <w:sz w:val="24"/>
              </w:rPr>
              <w:t>Excessive</w:t>
            </w:r>
            <w:r>
              <w:rPr>
                <w:spacing w:val="-4"/>
                <w:sz w:val="24"/>
              </w:rPr>
              <w:t xml:space="preserve"> </w:t>
            </w:r>
            <w:r>
              <w:rPr>
                <w:spacing w:val="-2"/>
                <w:sz w:val="24"/>
              </w:rPr>
              <w:t>noise</w:t>
            </w:r>
          </w:p>
        </w:tc>
        <w:tc>
          <w:tcPr>
            <w:tcW w:w="2695" w:type="dxa"/>
          </w:tcPr>
          <w:p w14:paraId="0F7DB007" w14:textId="77777777" w:rsidR="008455AC" w:rsidRDefault="008455AC" w:rsidP="00601FE3">
            <w:pPr>
              <w:pStyle w:val="TableParagraph"/>
              <w:rPr>
                <w:sz w:val="24"/>
              </w:rPr>
            </w:pPr>
            <w:r>
              <w:rPr>
                <w:spacing w:val="-2"/>
                <w:sz w:val="24"/>
              </w:rPr>
              <w:t>Never</w:t>
            </w:r>
          </w:p>
        </w:tc>
      </w:tr>
      <w:tr w:rsidR="008455AC" w14:paraId="653493C5" w14:textId="77777777" w:rsidTr="008455AC">
        <w:trPr>
          <w:trHeight w:val="493"/>
        </w:trPr>
        <w:tc>
          <w:tcPr>
            <w:tcW w:w="6913" w:type="dxa"/>
          </w:tcPr>
          <w:p w14:paraId="41B7D89F" w14:textId="77777777" w:rsidR="008455AC" w:rsidRDefault="008455AC" w:rsidP="00601FE3">
            <w:pPr>
              <w:pStyle w:val="TableParagraph"/>
              <w:rPr>
                <w:sz w:val="24"/>
              </w:rPr>
            </w:pPr>
            <w:r>
              <w:rPr>
                <w:sz w:val="24"/>
              </w:rPr>
              <w:t xml:space="preserve">Low </w:t>
            </w:r>
            <w:r>
              <w:rPr>
                <w:spacing w:val="-2"/>
                <w:sz w:val="24"/>
              </w:rPr>
              <w:t>lighting</w:t>
            </w:r>
          </w:p>
        </w:tc>
        <w:tc>
          <w:tcPr>
            <w:tcW w:w="2695" w:type="dxa"/>
          </w:tcPr>
          <w:p w14:paraId="44FE2740" w14:textId="77777777" w:rsidR="008455AC" w:rsidRDefault="008455AC" w:rsidP="00601FE3">
            <w:pPr>
              <w:pStyle w:val="TableParagraph"/>
              <w:rPr>
                <w:sz w:val="24"/>
              </w:rPr>
            </w:pPr>
            <w:r>
              <w:rPr>
                <w:spacing w:val="-2"/>
                <w:sz w:val="24"/>
              </w:rPr>
              <w:t>Never</w:t>
            </w:r>
          </w:p>
        </w:tc>
      </w:tr>
      <w:tr w:rsidR="008455AC" w14:paraId="3704798B" w14:textId="77777777" w:rsidTr="008455AC">
        <w:trPr>
          <w:trHeight w:val="491"/>
        </w:trPr>
        <w:tc>
          <w:tcPr>
            <w:tcW w:w="6913" w:type="dxa"/>
          </w:tcPr>
          <w:p w14:paraId="2D15DE62" w14:textId="77777777" w:rsidR="008455AC" w:rsidRDefault="008455AC" w:rsidP="00601FE3">
            <w:pPr>
              <w:pStyle w:val="TableParagraph"/>
              <w:rPr>
                <w:sz w:val="24"/>
              </w:rPr>
            </w:pPr>
            <w:r>
              <w:rPr>
                <w:sz w:val="24"/>
              </w:rPr>
              <w:t>Handling</w:t>
            </w:r>
            <w:r>
              <w:rPr>
                <w:spacing w:val="-4"/>
                <w:sz w:val="24"/>
              </w:rPr>
              <w:t xml:space="preserve"> </w:t>
            </w:r>
            <w:r>
              <w:rPr>
                <w:sz w:val="24"/>
              </w:rPr>
              <w:t>of</w:t>
            </w:r>
            <w:r>
              <w:rPr>
                <w:spacing w:val="-2"/>
                <w:sz w:val="24"/>
              </w:rPr>
              <w:t xml:space="preserve"> </w:t>
            </w:r>
            <w:r>
              <w:rPr>
                <w:sz w:val="24"/>
              </w:rPr>
              <w:t>dangerous</w:t>
            </w:r>
            <w:r>
              <w:rPr>
                <w:spacing w:val="1"/>
                <w:sz w:val="24"/>
              </w:rPr>
              <w:t xml:space="preserve"> </w:t>
            </w:r>
            <w:r>
              <w:rPr>
                <w:spacing w:val="-2"/>
                <w:sz w:val="24"/>
              </w:rPr>
              <w:t>goods/equipment</w:t>
            </w:r>
          </w:p>
        </w:tc>
        <w:tc>
          <w:tcPr>
            <w:tcW w:w="2695" w:type="dxa"/>
          </w:tcPr>
          <w:p w14:paraId="3B012C12" w14:textId="77777777" w:rsidR="008455AC" w:rsidRDefault="008455AC" w:rsidP="00601FE3">
            <w:pPr>
              <w:pStyle w:val="TableParagraph"/>
              <w:rPr>
                <w:sz w:val="24"/>
              </w:rPr>
            </w:pPr>
            <w:r>
              <w:rPr>
                <w:spacing w:val="-2"/>
                <w:sz w:val="24"/>
              </w:rPr>
              <w:t>Never</w:t>
            </w:r>
          </w:p>
        </w:tc>
      </w:tr>
      <w:tr w:rsidR="008455AC" w14:paraId="5ABCA558" w14:textId="77777777" w:rsidTr="008455AC">
        <w:trPr>
          <w:trHeight w:val="493"/>
        </w:trPr>
        <w:tc>
          <w:tcPr>
            <w:tcW w:w="6913" w:type="dxa"/>
          </w:tcPr>
          <w:p w14:paraId="41B79C84" w14:textId="77777777" w:rsidR="008455AC" w:rsidRDefault="008455AC" w:rsidP="00601FE3">
            <w:pPr>
              <w:pStyle w:val="TableParagraph"/>
              <w:rPr>
                <w:sz w:val="24"/>
              </w:rPr>
            </w:pPr>
            <w:r>
              <w:rPr>
                <w:sz w:val="24"/>
              </w:rPr>
              <w:t>Working</w:t>
            </w:r>
            <w:r>
              <w:rPr>
                <w:spacing w:val="-4"/>
                <w:sz w:val="24"/>
              </w:rPr>
              <w:t xml:space="preserve"> </w:t>
            </w:r>
            <w:r>
              <w:rPr>
                <w:sz w:val="24"/>
              </w:rPr>
              <w:t>with</w:t>
            </w:r>
            <w:r>
              <w:rPr>
                <w:spacing w:val="-2"/>
                <w:sz w:val="24"/>
              </w:rPr>
              <w:t xml:space="preserve"> asbestos</w:t>
            </w:r>
          </w:p>
        </w:tc>
        <w:tc>
          <w:tcPr>
            <w:tcW w:w="2695" w:type="dxa"/>
          </w:tcPr>
          <w:p w14:paraId="3BFC57AF" w14:textId="77777777" w:rsidR="008455AC" w:rsidRDefault="008455AC" w:rsidP="00601FE3">
            <w:pPr>
              <w:pStyle w:val="TableParagraph"/>
              <w:rPr>
                <w:sz w:val="24"/>
              </w:rPr>
            </w:pPr>
            <w:r>
              <w:rPr>
                <w:spacing w:val="-2"/>
                <w:sz w:val="24"/>
              </w:rPr>
              <w:t>Never</w:t>
            </w:r>
          </w:p>
        </w:tc>
      </w:tr>
      <w:tr w:rsidR="008455AC" w14:paraId="2E6B8B23" w14:textId="77777777" w:rsidTr="008455AC">
        <w:trPr>
          <w:trHeight w:val="491"/>
        </w:trPr>
        <w:tc>
          <w:tcPr>
            <w:tcW w:w="6913" w:type="dxa"/>
          </w:tcPr>
          <w:p w14:paraId="122019D5" w14:textId="77777777" w:rsidR="008455AC" w:rsidRDefault="008455AC" w:rsidP="00601FE3">
            <w:pPr>
              <w:pStyle w:val="TableParagraph"/>
              <w:rPr>
                <w:sz w:val="24"/>
              </w:rPr>
            </w:pPr>
            <w:r>
              <w:rPr>
                <w:sz w:val="24"/>
              </w:rPr>
              <w:t>Potential</w:t>
            </w:r>
            <w:r>
              <w:rPr>
                <w:spacing w:val="-5"/>
                <w:sz w:val="24"/>
              </w:rPr>
              <w:t xml:space="preserve"> </w:t>
            </w:r>
            <w:r>
              <w:rPr>
                <w:sz w:val="24"/>
              </w:rPr>
              <w:t>to</w:t>
            </w:r>
            <w:r>
              <w:rPr>
                <w:spacing w:val="-2"/>
                <w:sz w:val="24"/>
              </w:rPr>
              <w:t xml:space="preserve"> </w:t>
            </w:r>
            <w:r>
              <w:rPr>
                <w:sz w:val="24"/>
              </w:rPr>
              <w:t>encounter</w:t>
            </w:r>
            <w:r>
              <w:rPr>
                <w:spacing w:val="-4"/>
                <w:sz w:val="24"/>
              </w:rPr>
              <w:t xml:space="preserve"> </w:t>
            </w:r>
            <w:r>
              <w:rPr>
                <w:sz w:val="24"/>
              </w:rPr>
              <w:t>agitated</w:t>
            </w:r>
            <w:r>
              <w:rPr>
                <w:spacing w:val="-2"/>
                <w:sz w:val="24"/>
              </w:rPr>
              <w:t xml:space="preserve"> customers</w:t>
            </w:r>
          </w:p>
        </w:tc>
        <w:tc>
          <w:tcPr>
            <w:tcW w:w="2695" w:type="dxa"/>
          </w:tcPr>
          <w:p w14:paraId="748BB354" w14:textId="77777777" w:rsidR="008455AC" w:rsidRDefault="008455AC" w:rsidP="00601FE3">
            <w:pPr>
              <w:pStyle w:val="TableParagraph"/>
              <w:rPr>
                <w:sz w:val="24"/>
              </w:rPr>
            </w:pPr>
            <w:r>
              <w:rPr>
                <w:spacing w:val="-2"/>
                <w:sz w:val="24"/>
              </w:rPr>
              <w:t>Frequently</w:t>
            </w:r>
          </w:p>
        </w:tc>
      </w:tr>
      <w:tr w:rsidR="008455AC" w14:paraId="2C7FC7F3" w14:textId="77777777" w:rsidTr="008455AC">
        <w:trPr>
          <w:trHeight w:val="494"/>
        </w:trPr>
        <w:tc>
          <w:tcPr>
            <w:tcW w:w="6913" w:type="dxa"/>
          </w:tcPr>
          <w:p w14:paraId="6EC58DA9" w14:textId="77777777" w:rsidR="008455AC" w:rsidRDefault="008455AC" w:rsidP="00601FE3">
            <w:pPr>
              <w:pStyle w:val="TableParagraph"/>
              <w:spacing w:before="81"/>
              <w:rPr>
                <w:sz w:val="24"/>
              </w:rPr>
            </w:pPr>
            <w:r>
              <w:rPr>
                <w:sz w:val="24"/>
              </w:rPr>
              <w:t>Exposure</w:t>
            </w:r>
            <w:r>
              <w:rPr>
                <w:spacing w:val="-6"/>
                <w:sz w:val="24"/>
              </w:rPr>
              <w:t xml:space="preserve"> </w:t>
            </w:r>
            <w:r>
              <w:rPr>
                <w:sz w:val="24"/>
              </w:rPr>
              <w:t>to</w:t>
            </w:r>
            <w:r>
              <w:rPr>
                <w:spacing w:val="-5"/>
                <w:sz w:val="24"/>
              </w:rPr>
              <w:t xml:space="preserve"> </w:t>
            </w:r>
            <w:r>
              <w:rPr>
                <w:sz w:val="24"/>
              </w:rPr>
              <w:t>potentially</w:t>
            </w:r>
            <w:r>
              <w:rPr>
                <w:spacing w:val="-5"/>
                <w:sz w:val="24"/>
              </w:rPr>
              <w:t xml:space="preserve"> </w:t>
            </w:r>
            <w:r>
              <w:rPr>
                <w:sz w:val="24"/>
              </w:rPr>
              <w:t>distressing</w:t>
            </w:r>
            <w:r>
              <w:rPr>
                <w:spacing w:val="-3"/>
                <w:sz w:val="24"/>
              </w:rPr>
              <w:t xml:space="preserve"> </w:t>
            </w:r>
            <w:r>
              <w:rPr>
                <w:sz w:val="24"/>
              </w:rPr>
              <w:t>case</w:t>
            </w:r>
            <w:r>
              <w:rPr>
                <w:spacing w:val="-4"/>
                <w:sz w:val="24"/>
              </w:rPr>
              <w:t xml:space="preserve"> </w:t>
            </w:r>
            <w:r>
              <w:rPr>
                <w:spacing w:val="-2"/>
                <w:sz w:val="24"/>
              </w:rPr>
              <w:t>material</w:t>
            </w:r>
          </w:p>
        </w:tc>
        <w:tc>
          <w:tcPr>
            <w:tcW w:w="2695" w:type="dxa"/>
          </w:tcPr>
          <w:p w14:paraId="2BD88555" w14:textId="77777777" w:rsidR="008455AC" w:rsidRDefault="008455AC" w:rsidP="00601FE3">
            <w:pPr>
              <w:pStyle w:val="TableParagraph"/>
              <w:spacing w:before="81"/>
              <w:rPr>
                <w:sz w:val="24"/>
              </w:rPr>
            </w:pPr>
            <w:r>
              <w:rPr>
                <w:spacing w:val="-2"/>
                <w:sz w:val="24"/>
              </w:rPr>
              <w:t>Frequently</w:t>
            </w:r>
          </w:p>
        </w:tc>
      </w:tr>
    </w:tbl>
    <w:p w14:paraId="3D26865A" w14:textId="77777777" w:rsidR="008455AC" w:rsidRDefault="008455AC" w:rsidP="008455AC">
      <w:pPr>
        <w:pStyle w:val="BodyText"/>
        <w:spacing w:before="7"/>
      </w:pPr>
    </w:p>
    <w:tbl>
      <w:tblPr>
        <w:tblW w:w="9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8455AC" w14:paraId="0396CF77" w14:textId="77777777" w:rsidTr="008455AC">
        <w:trPr>
          <w:trHeight w:val="455"/>
        </w:trPr>
        <w:tc>
          <w:tcPr>
            <w:tcW w:w="6913" w:type="dxa"/>
            <w:shd w:val="clear" w:color="auto" w:fill="DEEAF6"/>
          </w:tcPr>
          <w:p w14:paraId="09FCF2B4" w14:textId="77777777" w:rsidR="008455AC" w:rsidRDefault="008455AC" w:rsidP="00601FE3">
            <w:pPr>
              <w:pStyle w:val="TableParagraph"/>
              <w:spacing w:before="81"/>
              <w:rPr>
                <w:b/>
                <w:sz w:val="24"/>
              </w:rPr>
            </w:pPr>
            <w:r>
              <w:rPr>
                <w:b/>
                <w:spacing w:val="-2"/>
                <w:sz w:val="24"/>
              </w:rPr>
              <w:t>OTHER</w:t>
            </w:r>
          </w:p>
        </w:tc>
        <w:tc>
          <w:tcPr>
            <w:tcW w:w="2695" w:type="dxa"/>
            <w:shd w:val="clear" w:color="auto" w:fill="DEEAF6"/>
          </w:tcPr>
          <w:p w14:paraId="47F7AC39" w14:textId="77777777" w:rsidR="008455AC" w:rsidRDefault="008455AC" w:rsidP="00601FE3">
            <w:pPr>
              <w:pStyle w:val="TableParagraph"/>
              <w:spacing w:before="81"/>
              <w:rPr>
                <w:b/>
                <w:sz w:val="24"/>
              </w:rPr>
            </w:pPr>
            <w:r>
              <w:rPr>
                <w:b/>
                <w:spacing w:val="-2"/>
                <w:sz w:val="24"/>
              </w:rPr>
              <w:t>FREQUENCY</w:t>
            </w:r>
          </w:p>
        </w:tc>
      </w:tr>
      <w:tr w:rsidR="008455AC" w14:paraId="7AF9901A" w14:textId="77777777" w:rsidTr="008455AC">
        <w:trPr>
          <w:trHeight w:val="491"/>
        </w:trPr>
        <w:tc>
          <w:tcPr>
            <w:tcW w:w="6913" w:type="dxa"/>
          </w:tcPr>
          <w:p w14:paraId="4BA1CA04" w14:textId="77777777" w:rsidR="008455AC" w:rsidRDefault="008455AC" w:rsidP="00601FE3">
            <w:pPr>
              <w:pStyle w:val="TableParagraph"/>
              <w:rPr>
                <w:sz w:val="24"/>
              </w:rPr>
            </w:pPr>
            <w:r>
              <w:rPr>
                <w:sz w:val="24"/>
              </w:rPr>
              <w:t>Uniform</w:t>
            </w:r>
            <w:r>
              <w:rPr>
                <w:spacing w:val="-2"/>
                <w:sz w:val="24"/>
              </w:rPr>
              <w:t xml:space="preserve"> required</w:t>
            </w:r>
          </w:p>
        </w:tc>
        <w:tc>
          <w:tcPr>
            <w:tcW w:w="2695" w:type="dxa"/>
          </w:tcPr>
          <w:p w14:paraId="18CFE7BA" w14:textId="77777777" w:rsidR="008455AC" w:rsidRDefault="008455AC" w:rsidP="00601FE3">
            <w:pPr>
              <w:pStyle w:val="TableParagraph"/>
              <w:rPr>
                <w:sz w:val="24"/>
              </w:rPr>
            </w:pPr>
            <w:r>
              <w:rPr>
                <w:spacing w:val="-2"/>
                <w:sz w:val="24"/>
              </w:rPr>
              <w:t>Never</w:t>
            </w:r>
          </w:p>
        </w:tc>
      </w:tr>
      <w:tr w:rsidR="008455AC" w14:paraId="36447293" w14:textId="77777777" w:rsidTr="008455AC">
        <w:trPr>
          <w:trHeight w:val="493"/>
        </w:trPr>
        <w:tc>
          <w:tcPr>
            <w:tcW w:w="6913" w:type="dxa"/>
          </w:tcPr>
          <w:p w14:paraId="531A24DD" w14:textId="77777777" w:rsidR="008455AC" w:rsidRDefault="008455AC" w:rsidP="00601FE3">
            <w:pPr>
              <w:pStyle w:val="TableParagraph"/>
              <w:rPr>
                <w:sz w:val="24"/>
              </w:rPr>
            </w:pPr>
            <w:r>
              <w:rPr>
                <w:sz w:val="24"/>
              </w:rPr>
              <w:t>Personal</w:t>
            </w:r>
            <w:r>
              <w:rPr>
                <w:spacing w:val="-5"/>
                <w:sz w:val="24"/>
              </w:rPr>
              <w:t xml:space="preserve"> </w:t>
            </w:r>
            <w:r>
              <w:rPr>
                <w:sz w:val="24"/>
              </w:rPr>
              <w:t>Protective Equipment</w:t>
            </w:r>
            <w:r>
              <w:rPr>
                <w:spacing w:val="-2"/>
                <w:sz w:val="24"/>
              </w:rPr>
              <w:t xml:space="preserve"> </w:t>
            </w:r>
            <w:r>
              <w:rPr>
                <w:sz w:val="24"/>
              </w:rPr>
              <w:t>(PPE)</w:t>
            </w:r>
            <w:r>
              <w:rPr>
                <w:spacing w:val="-2"/>
                <w:sz w:val="24"/>
              </w:rPr>
              <w:t xml:space="preserve"> required</w:t>
            </w:r>
          </w:p>
        </w:tc>
        <w:tc>
          <w:tcPr>
            <w:tcW w:w="2695" w:type="dxa"/>
          </w:tcPr>
          <w:p w14:paraId="2D051006" w14:textId="77777777" w:rsidR="008455AC" w:rsidRDefault="008455AC" w:rsidP="00601FE3">
            <w:pPr>
              <w:pStyle w:val="TableParagraph"/>
              <w:rPr>
                <w:sz w:val="24"/>
              </w:rPr>
            </w:pPr>
            <w:r>
              <w:rPr>
                <w:spacing w:val="-2"/>
                <w:sz w:val="24"/>
              </w:rPr>
              <w:t>Occasionally</w:t>
            </w:r>
          </w:p>
        </w:tc>
      </w:tr>
    </w:tbl>
    <w:p w14:paraId="5A58067B" w14:textId="77777777" w:rsidR="008310FA" w:rsidRPr="008310FA" w:rsidRDefault="008310FA" w:rsidP="008310FA"/>
    <w:sectPr w:rsidR="008310FA" w:rsidRPr="008310FA" w:rsidSect="00E3718B">
      <w:headerReference w:type="even" r:id="rId9"/>
      <w:footerReference w:type="even" r:id="rId10"/>
      <w:footerReference w:type="default" r:id="rId11"/>
      <w:headerReference w:type="first" r:id="rId12"/>
      <w:footerReference w:type="first" r:id="rId13"/>
      <w:type w:val="continuous"/>
      <w:pgSz w:w="11906" w:h="16838" w:code="9"/>
      <w:pgMar w:top="1134" w:right="1134" w:bottom="1418"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1AB09" w14:textId="77777777" w:rsidR="00213218" w:rsidRDefault="00213218" w:rsidP="00E45888">
      <w:r>
        <w:separator/>
      </w:r>
    </w:p>
  </w:endnote>
  <w:endnote w:type="continuationSeparator" w:id="0">
    <w:p w14:paraId="2C963BAF" w14:textId="77777777" w:rsidR="00213218" w:rsidRDefault="00213218"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CB6A"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BAD9247"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93891710"/>
      <w:docPartObj>
        <w:docPartGallery w:val="Page Numbers (Bottom of Page)"/>
        <w:docPartUnique/>
      </w:docPartObj>
    </w:sdtPr>
    <w:sdtEndPr/>
    <w:sdtContent>
      <w:sdt>
        <w:sdtPr>
          <w:rPr>
            <w:rFonts w:asciiTheme="minorHAnsi" w:hAnsiTheme="minorHAnsi" w:cstheme="minorHAnsi"/>
            <w:sz w:val="22"/>
            <w:szCs w:val="22"/>
          </w:rPr>
          <w:id w:val="1728636285"/>
          <w:docPartObj>
            <w:docPartGallery w:val="Page Numbers (Top of Page)"/>
            <w:docPartUnique/>
          </w:docPartObj>
        </w:sdtPr>
        <w:sdtEndPr/>
        <w:sdtContent>
          <w:p w14:paraId="3EC77447" w14:textId="75732428" w:rsidR="001F5D6C" w:rsidRPr="007778BB" w:rsidRDefault="007778BB" w:rsidP="007778BB">
            <w:pPr>
              <w:pStyle w:val="Footer"/>
              <w:jc w:val="center"/>
              <w:rPr>
                <w:rFonts w:asciiTheme="minorHAnsi" w:hAnsiTheme="minorHAnsi" w:cstheme="minorHAnsi"/>
                <w:sz w:val="22"/>
                <w:szCs w:val="22"/>
              </w:rPr>
            </w:pPr>
            <w:r w:rsidRPr="0021007C">
              <w:rPr>
                <w:rFonts w:asciiTheme="minorHAnsi" w:hAnsiTheme="minorHAnsi" w:cstheme="minorHAnsi"/>
                <w:sz w:val="22"/>
                <w:szCs w:val="22"/>
              </w:rPr>
              <w:t xml:space="preserve">Page </w:t>
            </w:r>
            <w:r w:rsidRPr="0021007C">
              <w:rPr>
                <w:rFonts w:asciiTheme="minorHAnsi" w:hAnsiTheme="minorHAnsi" w:cstheme="minorHAnsi"/>
                <w:b/>
                <w:bCs/>
                <w:sz w:val="22"/>
                <w:szCs w:val="22"/>
              </w:rPr>
              <w:fldChar w:fldCharType="begin"/>
            </w:r>
            <w:r w:rsidRPr="0021007C">
              <w:rPr>
                <w:rFonts w:asciiTheme="minorHAnsi" w:hAnsiTheme="minorHAnsi" w:cstheme="minorHAnsi"/>
                <w:b/>
                <w:bCs/>
                <w:sz w:val="22"/>
                <w:szCs w:val="22"/>
              </w:rPr>
              <w:instrText xml:space="preserve"> PAGE </w:instrText>
            </w:r>
            <w:r w:rsidRPr="0021007C">
              <w:rPr>
                <w:rFonts w:asciiTheme="minorHAnsi" w:hAnsiTheme="minorHAnsi" w:cstheme="minorHAnsi"/>
                <w:b/>
                <w:bCs/>
                <w:sz w:val="22"/>
                <w:szCs w:val="22"/>
              </w:rPr>
              <w:fldChar w:fldCharType="separate"/>
            </w:r>
            <w:r>
              <w:rPr>
                <w:rFonts w:asciiTheme="minorHAnsi" w:hAnsiTheme="minorHAnsi" w:cstheme="minorHAnsi"/>
                <w:b/>
                <w:bCs/>
                <w:sz w:val="22"/>
                <w:szCs w:val="22"/>
              </w:rPr>
              <w:t>3</w:t>
            </w:r>
            <w:r w:rsidRPr="0021007C">
              <w:rPr>
                <w:rFonts w:asciiTheme="minorHAnsi" w:hAnsiTheme="minorHAnsi" w:cstheme="minorHAnsi"/>
                <w:b/>
                <w:bCs/>
                <w:sz w:val="22"/>
                <w:szCs w:val="22"/>
              </w:rPr>
              <w:fldChar w:fldCharType="end"/>
            </w:r>
            <w:r w:rsidRPr="0021007C">
              <w:rPr>
                <w:rFonts w:asciiTheme="minorHAnsi" w:hAnsiTheme="minorHAnsi" w:cstheme="minorHAnsi"/>
                <w:sz w:val="22"/>
                <w:szCs w:val="22"/>
              </w:rPr>
              <w:t xml:space="preserve"> of </w:t>
            </w:r>
            <w:r w:rsidRPr="0021007C">
              <w:rPr>
                <w:rFonts w:asciiTheme="minorHAnsi" w:hAnsiTheme="minorHAnsi" w:cstheme="minorHAnsi"/>
                <w:b/>
                <w:bCs/>
                <w:sz w:val="22"/>
                <w:szCs w:val="22"/>
              </w:rPr>
              <w:fldChar w:fldCharType="begin"/>
            </w:r>
            <w:r w:rsidRPr="0021007C">
              <w:rPr>
                <w:rFonts w:asciiTheme="minorHAnsi" w:hAnsiTheme="minorHAnsi" w:cstheme="minorHAnsi"/>
                <w:b/>
                <w:bCs/>
                <w:sz w:val="22"/>
                <w:szCs w:val="22"/>
              </w:rPr>
              <w:instrText xml:space="preserve"> NUMPAGES  </w:instrText>
            </w:r>
            <w:r w:rsidRPr="0021007C">
              <w:rPr>
                <w:rFonts w:asciiTheme="minorHAnsi" w:hAnsiTheme="minorHAnsi" w:cstheme="minorHAnsi"/>
                <w:b/>
                <w:bCs/>
                <w:sz w:val="22"/>
                <w:szCs w:val="22"/>
              </w:rPr>
              <w:fldChar w:fldCharType="separate"/>
            </w:r>
            <w:r>
              <w:rPr>
                <w:rFonts w:asciiTheme="minorHAnsi" w:hAnsiTheme="minorHAnsi" w:cstheme="minorHAnsi"/>
                <w:b/>
                <w:bCs/>
                <w:sz w:val="22"/>
                <w:szCs w:val="22"/>
              </w:rPr>
              <w:t>7</w:t>
            </w:r>
            <w:r w:rsidRPr="0021007C">
              <w:rPr>
                <w:rFonts w:asciiTheme="minorHAnsi" w:hAnsiTheme="minorHAnsi" w:cstheme="minorHAnsi"/>
                <w:b/>
                <w:bCs/>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CA74"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68BAB667"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63D4" w14:textId="77777777" w:rsidR="00213218" w:rsidRDefault="00213218" w:rsidP="00E45888">
      <w:r>
        <w:separator/>
      </w:r>
    </w:p>
  </w:footnote>
  <w:footnote w:type="continuationSeparator" w:id="0">
    <w:p w14:paraId="0F65938D" w14:textId="77777777" w:rsidR="00213218" w:rsidRDefault="00213218"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DE71"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4F7B8525"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5325"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5C6D561B"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8E3D62"/>
    <w:multiLevelType w:val="hybridMultilevel"/>
    <w:tmpl w:val="3F46DB08"/>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 w15:restartNumberingAfterBreak="0">
    <w:nsid w:val="0E796966"/>
    <w:multiLevelType w:val="hybridMultilevel"/>
    <w:tmpl w:val="2332C1D6"/>
    <w:lvl w:ilvl="0" w:tplc="E414609A">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A237BD"/>
    <w:multiLevelType w:val="hybridMultilevel"/>
    <w:tmpl w:val="33247102"/>
    <w:lvl w:ilvl="0" w:tplc="D9DC81F6">
      <w:start w:val="1"/>
      <w:numFmt w:val="decimal"/>
      <w:lvlText w:val="%1."/>
      <w:lvlJc w:val="left"/>
      <w:pPr>
        <w:ind w:left="913" w:hanging="360"/>
      </w:pPr>
      <w:rPr>
        <w:rFonts w:ascii="Calibri" w:eastAsia="Calibri" w:hAnsi="Calibri" w:cs="Calibri" w:hint="default"/>
        <w:b w:val="0"/>
        <w:bCs w:val="0"/>
        <w:i w:val="0"/>
        <w:iCs w:val="0"/>
        <w:w w:val="100"/>
        <w:sz w:val="24"/>
        <w:szCs w:val="24"/>
        <w:lang w:val="en-US" w:eastAsia="en-US" w:bidi="ar-SA"/>
      </w:rPr>
    </w:lvl>
    <w:lvl w:ilvl="1" w:tplc="31BA297E">
      <w:numFmt w:val="bullet"/>
      <w:lvlText w:val="•"/>
      <w:lvlJc w:val="left"/>
      <w:pPr>
        <w:ind w:left="1824" w:hanging="360"/>
      </w:pPr>
      <w:rPr>
        <w:rFonts w:hint="default"/>
        <w:lang w:val="en-US" w:eastAsia="en-US" w:bidi="ar-SA"/>
      </w:rPr>
    </w:lvl>
    <w:lvl w:ilvl="2" w:tplc="4BF430CE">
      <w:numFmt w:val="bullet"/>
      <w:lvlText w:val="•"/>
      <w:lvlJc w:val="left"/>
      <w:pPr>
        <w:ind w:left="2729" w:hanging="360"/>
      </w:pPr>
      <w:rPr>
        <w:rFonts w:hint="default"/>
        <w:lang w:val="en-US" w:eastAsia="en-US" w:bidi="ar-SA"/>
      </w:rPr>
    </w:lvl>
    <w:lvl w:ilvl="3" w:tplc="DAD00FEE">
      <w:numFmt w:val="bullet"/>
      <w:lvlText w:val="•"/>
      <w:lvlJc w:val="left"/>
      <w:pPr>
        <w:ind w:left="3633" w:hanging="360"/>
      </w:pPr>
      <w:rPr>
        <w:rFonts w:hint="default"/>
        <w:lang w:val="en-US" w:eastAsia="en-US" w:bidi="ar-SA"/>
      </w:rPr>
    </w:lvl>
    <w:lvl w:ilvl="4" w:tplc="745082DC">
      <w:numFmt w:val="bullet"/>
      <w:lvlText w:val="•"/>
      <w:lvlJc w:val="left"/>
      <w:pPr>
        <w:ind w:left="4538" w:hanging="360"/>
      </w:pPr>
      <w:rPr>
        <w:rFonts w:hint="default"/>
        <w:lang w:val="en-US" w:eastAsia="en-US" w:bidi="ar-SA"/>
      </w:rPr>
    </w:lvl>
    <w:lvl w:ilvl="5" w:tplc="A2227078">
      <w:numFmt w:val="bullet"/>
      <w:lvlText w:val="•"/>
      <w:lvlJc w:val="left"/>
      <w:pPr>
        <w:ind w:left="5443" w:hanging="360"/>
      </w:pPr>
      <w:rPr>
        <w:rFonts w:hint="default"/>
        <w:lang w:val="en-US" w:eastAsia="en-US" w:bidi="ar-SA"/>
      </w:rPr>
    </w:lvl>
    <w:lvl w:ilvl="6" w:tplc="44A033D2">
      <w:numFmt w:val="bullet"/>
      <w:lvlText w:val="•"/>
      <w:lvlJc w:val="left"/>
      <w:pPr>
        <w:ind w:left="6347" w:hanging="360"/>
      </w:pPr>
      <w:rPr>
        <w:rFonts w:hint="default"/>
        <w:lang w:val="en-US" w:eastAsia="en-US" w:bidi="ar-SA"/>
      </w:rPr>
    </w:lvl>
    <w:lvl w:ilvl="7" w:tplc="5F1893BE">
      <w:numFmt w:val="bullet"/>
      <w:lvlText w:val="•"/>
      <w:lvlJc w:val="left"/>
      <w:pPr>
        <w:ind w:left="7252" w:hanging="360"/>
      </w:pPr>
      <w:rPr>
        <w:rFonts w:hint="default"/>
        <w:lang w:val="en-US" w:eastAsia="en-US" w:bidi="ar-SA"/>
      </w:rPr>
    </w:lvl>
    <w:lvl w:ilvl="8" w:tplc="8A7C5A38">
      <w:numFmt w:val="bullet"/>
      <w:lvlText w:val="•"/>
      <w:lvlJc w:val="left"/>
      <w:pPr>
        <w:ind w:left="8157" w:hanging="360"/>
      </w:pPr>
      <w:rPr>
        <w:rFonts w:hint="default"/>
        <w:lang w:val="en-US" w:eastAsia="en-US" w:bidi="ar-SA"/>
      </w:rPr>
    </w:lvl>
  </w:abstractNum>
  <w:abstractNum w:abstractNumId="5" w15:restartNumberingAfterBreak="0">
    <w:nsid w:val="1A6F3FFD"/>
    <w:multiLevelType w:val="hybridMultilevel"/>
    <w:tmpl w:val="3B906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ED0C58"/>
    <w:multiLevelType w:val="hybridMultilevel"/>
    <w:tmpl w:val="76D43266"/>
    <w:lvl w:ilvl="0" w:tplc="BBFAE4FA">
      <w:start w:val="1"/>
      <w:numFmt w:val="decimal"/>
      <w:lvlText w:val="%1."/>
      <w:lvlJc w:val="left"/>
      <w:pPr>
        <w:ind w:left="913" w:hanging="360"/>
      </w:pPr>
      <w:rPr>
        <w:rFonts w:ascii="Calibri" w:eastAsia="Calibri" w:hAnsi="Calibri" w:cs="Calibri" w:hint="default"/>
        <w:b w:val="0"/>
        <w:bCs w:val="0"/>
        <w:i w:val="0"/>
        <w:iCs w:val="0"/>
        <w:w w:val="100"/>
        <w:sz w:val="24"/>
        <w:szCs w:val="24"/>
        <w:lang w:val="en-US" w:eastAsia="en-US" w:bidi="ar-SA"/>
      </w:rPr>
    </w:lvl>
    <w:lvl w:ilvl="1" w:tplc="C7A0DA5A">
      <w:numFmt w:val="bullet"/>
      <w:lvlText w:val="•"/>
      <w:lvlJc w:val="left"/>
      <w:pPr>
        <w:ind w:left="1824" w:hanging="360"/>
      </w:pPr>
      <w:rPr>
        <w:rFonts w:hint="default"/>
        <w:lang w:val="en-US" w:eastAsia="en-US" w:bidi="ar-SA"/>
      </w:rPr>
    </w:lvl>
    <w:lvl w:ilvl="2" w:tplc="720496EA">
      <w:numFmt w:val="bullet"/>
      <w:lvlText w:val="•"/>
      <w:lvlJc w:val="left"/>
      <w:pPr>
        <w:ind w:left="2729" w:hanging="360"/>
      </w:pPr>
      <w:rPr>
        <w:rFonts w:hint="default"/>
        <w:lang w:val="en-US" w:eastAsia="en-US" w:bidi="ar-SA"/>
      </w:rPr>
    </w:lvl>
    <w:lvl w:ilvl="3" w:tplc="3BC8B4B6">
      <w:numFmt w:val="bullet"/>
      <w:lvlText w:val="•"/>
      <w:lvlJc w:val="left"/>
      <w:pPr>
        <w:ind w:left="3633" w:hanging="360"/>
      </w:pPr>
      <w:rPr>
        <w:rFonts w:hint="default"/>
        <w:lang w:val="en-US" w:eastAsia="en-US" w:bidi="ar-SA"/>
      </w:rPr>
    </w:lvl>
    <w:lvl w:ilvl="4" w:tplc="21A07396">
      <w:numFmt w:val="bullet"/>
      <w:lvlText w:val="•"/>
      <w:lvlJc w:val="left"/>
      <w:pPr>
        <w:ind w:left="4538" w:hanging="360"/>
      </w:pPr>
      <w:rPr>
        <w:rFonts w:hint="default"/>
        <w:lang w:val="en-US" w:eastAsia="en-US" w:bidi="ar-SA"/>
      </w:rPr>
    </w:lvl>
    <w:lvl w:ilvl="5" w:tplc="E0DCFBCC">
      <w:numFmt w:val="bullet"/>
      <w:lvlText w:val="•"/>
      <w:lvlJc w:val="left"/>
      <w:pPr>
        <w:ind w:left="5443" w:hanging="360"/>
      </w:pPr>
      <w:rPr>
        <w:rFonts w:hint="default"/>
        <w:lang w:val="en-US" w:eastAsia="en-US" w:bidi="ar-SA"/>
      </w:rPr>
    </w:lvl>
    <w:lvl w:ilvl="6" w:tplc="53D8FA66">
      <w:numFmt w:val="bullet"/>
      <w:lvlText w:val="•"/>
      <w:lvlJc w:val="left"/>
      <w:pPr>
        <w:ind w:left="6347" w:hanging="360"/>
      </w:pPr>
      <w:rPr>
        <w:rFonts w:hint="default"/>
        <w:lang w:val="en-US" w:eastAsia="en-US" w:bidi="ar-SA"/>
      </w:rPr>
    </w:lvl>
    <w:lvl w:ilvl="7" w:tplc="DD06C61A">
      <w:numFmt w:val="bullet"/>
      <w:lvlText w:val="•"/>
      <w:lvlJc w:val="left"/>
      <w:pPr>
        <w:ind w:left="7252" w:hanging="360"/>
      </w:pPr>
      <w:rPr>
        <w:rFonts w:hint="default"/>
        <w:lang w:val="en-US" w:eastAsia="en-US" w:bidi="ar-SA"/>
      </w:rPr>
    </w:lvl>
    <w:lvl w:ilvl="8" w:tplc="481E258A">
      <w:numFmt w:val="bullet"/>
      <w:lvlText w:val="•"/>
      <w:lvlJc w:val="left"/>
      <w:pPr>
        <w:ind w:left="8157" w:hanging="360"/>
      </w:pPr>
      <w:rPr>
        <w:rFonts w:hint="default"/>
        <w:lang w:val="en-US" w:eastAsia="en-US" w:bidi="ar-SA"/>
      </w:rPr>
    </w:lvl>
  </w:abstractNum>
  <w:abstractNum w:abstractNumId="7"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8424AB"/>
    <w:multiLevelType w:val="hybridMultilevel"/>
    <w:tmpl w:val="BC4AD86E"/>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F922E0"/>
    <w:multiLevelType w:val="hybridMultilevel"/>
    <w:tmpl w:val="3716B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827991"/>
    <w:multiLevelType w:val="multilevel"/>
    <w:tmpl w:val="026C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2C041E"/>
    <w:multiLevelType w:val="hybridMultilevel"/>
    <w:tmpl w:val="BC4AD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D564AD9"/>
    <w:multiLevelType w:val="hybridMultilevel"/>
    <w:tmpl w:val="ED4AF6C0"/>
    <w:lvl w:ilvl="0" w:tplc="A81019B0">
      <w:start w:val="1"/>
      <w:numFmt w:val="decimal"/>
      <w:lvlText w:val="%1."/>
      <w:lvlJc w:val="left"/>
      <w:pPr>
        <w:ind w:left="720" w:hanging="360"/>
      </w:pPr>
      <w:rPr>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5" w15:restartNumberingAfterBreak="0">
    <w:nsid w:val="4F996895"/>
    <w:multiLevelType w:val="hybridMultilevel"/>
    <w:tmpl w:val="C156B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57704A"/>
    <w:multiLevelType w:val="hybridMultilevel"/>
    <w:tmpl w:val="24B22D26"/>
    <w:lvl w:ilvl="0" w:tplc="863C4D4A">
      <w:start w:val="1"/>
      <w:numFmt w:val="decimal"/>
      <w:lvlText w:val="%1."/>
      <w:lvlJc w:val="left"/>
      <w:pPr>
        <w:ind w:left="913" w:hanging="360"/>
      </w:pPr>
      <w:rPr>
        <w:rFonts w:ascii="Calibri" w:eastAsia="Calibri" w:hAnsi="Calibri" w:cs="Calibri" w:hint="default"/>
        <w:b w:val="0"/>
        <w:bCs w:val="0"/>
        <w:i w:val="0"/>
        <w:iCs w:val="0"/>
        <w:w w:val="100"/>
        <w:sz w:val="24"/>
        <w:szCs w:val="24"/>
        <w:lang w:val="en-US" w:eastAsia="en-US" w:bidi="ar-SA"/>
      </w:rPr>
    </w:lvl>
    <w:lvl w:ilvl="1" w:tplc="6008A888">
      <w:numFmt w:val="bullet"/>
      <w:lvlText w:val="•"/>
      <w:lvlJc w:val="left"/>
      <w:pPr>
        <w:ind w:left="1824" w:hanging="360"/>
      </w:pPr>
      <w:rPr>
        <w:rFonts w:hint="default"/>
        <w:lang w:val="en-US" w:eastAsia="en-US" w:bidi="ar-SA"/>
      </w:rPr>
    </w:lvl>
    <w:lvl w:ilvl="2" w:tplc="08A64B58">
      <w:numFmt w:val="bullet"/>
      <w:lvlText w:val="•"/>
      <w:lvlJc w:val="left"/>
      <w:pPr>
        <w:ind w:left="2729" w:hanging="360"/>
      </w:pPr>
      <w:rPr>
        <w:rFonts w:hint="default"/>
        <w:lang w:val="en-US" w:eastAsia="en-US" w:bidi="ar-SA"/>
      </w:rPr>
    </w:lvl>
    <w:lvl w:ilvl="3" w:tplc="D0305A94">
      <w:numFmt w:val="bullet"/>
      <w:lvlText w:val="•"/>
      <w:lvlJc w:val="left"/>
      <w:pPr>
        <w:ind w:left="3633" w:hanging="360"/>
      </w:pPr>
      <w:rPr>
        <w:rFonts w:hint="default"/>
        <w:lang w:val="en-US" w:eastAsia="en-US" w:bidi="ar-SA"/>
      </w:rPr>
    </w:lvl>
    <w:lvl w:ilvl="4" w:tplc="3B9884FC">
      <w:numFmt w:val="bullet"/>
      <w:lvlText w:val="•"/>
      <w:lvlJc w:val="left"/>
      <w:pPr>
        <w:ind w:left="4538" w:hanging="360"/>
      </w:pPr>
      <w:rPr>
        <w:rFonts w:hint="default"/>
        <w:lang w:val="en-US" w:eastAsia="en-US" w:bidi="ar-SA"/>
      </w:rPr>
    </w:lvl>
    <w:lvl w:ilvl="5" w:tplc="2EFAA9F4">
      <w:numFmt w:val="bullet"/>
      <w:lvlText w:val="•"/>
      <w:lvlJc w:val="left"/>
      <w:pPr>
        <w:ind w:left="5443" w:hanging="360"/>
      </w:pPr>
      <w:rPr>
        <w:rFonts w:hint="default"/>
        <w:lang w:val="en-US" w:eastAsia="en-US" w:bidi="ar-SA"/>
      </w:rPr>
    </w:lvl>
    <w:lvl w:ilvl="6" w:tplc="A7CA9F26">
      <w:numFmt w:val="bullet"/>
      <w:lvlText w:val="•"/>
      <w:lvlJc w:val="left"/>
      <w:pPr>
        <w:ind w:left="6347" w:hanging="360"/>
      </w:pPr>
      <w:rPr>
        <w:rFonts w:hint="default"/>
        <w:lang w:val="en-US" w:eastAsia="en-US" w:bidi="ar-SA"/>
      </w:rPr>
    </w:lvl>
    <w:lvl w:ilvl="7" w:tplc="DE482966">
      <w:numFmt w:val="bullet"/>
      <w:lvlText w:val="•"/>
      <w:lvlJc w:val="left"/>
      <w:pPr>
        <w:ind w:left="7252" w:hanging="360"/>
      </w:pPr>
      <w:rPr>
        <w:rFonts w:hint="default"/>
        <w:lang w:val="en-US" w:eastAsia="en-US" w:bidi="ar-SA"/>
      </w:rPr>
    </w:lvl>
    <w:lvl w:ilvl="8" w:tplc="82440A8C">
      <w:numFmt w:val="bullet"/>
      <w:lvlText w:val="•"/>
      <w:lvlJc w:val="left"/>
      <w:pPr>
        <w:ind w:left="8157" w:hanging="360"/>
      </w:pPr>
      <w:rPr>
        <w:rFonts w:hint="default"/>
        <w:lang w:val="en-US" w:eastAsia="en-US" w:bidi="ar-SA"/>
      </w:rPr>
    </w:lvl>
  </w:abstractNum>
  <w:abstractNum w:abstractNumId="17" w15:restartNumberingAfterBreak="0">
    <w:nsid w:val="746B7501"/>
    <w:multiLevelType w:val="hybridMultilevel"/>
    <w:tmpl w:val="D2B89B0E"/>
    <w:lvl w:ilvl="0" w:tplc="E188DF2A">
      <w:start w:val="1"/>
      <w:numFmt w:val="decimal"/>
      <w:lvlText w:val="%1."/>
      <w:lvlJc w:val="left"/>
      <w:pPr>
        <w:ind w:left="980" w:hanging="360"/>
      </w:pPr>
      <w:rPr>
        <w:rFonts w:ascii="Calibri" w:eastAsia="Calibri" w:hAnsi="Calibri" w:cs="Calibri" w:hint="default"/>
        <w:b w:val="0"/>
        <w:bCs w:val="0"/>
        <w:i w:val="0"/>
        <w:iCs w:val="0"/>
        <w:w w:val="100"/>
        <w:sz w:val="24"/>
        <w:szCs w:val="24"/>
        <w:lang w:val="en-US" w:eastAsia="en-US" w:bidi="ar-SA"/>
      </w:rPr>
    </w:lvl>
    <w:lvl w:ilvl="1" w:tplc="D4101B10">
      <w:start w:val="1"/>
      <w:numFmt w:val="lowerLetter"/>
      <w:lvlText w:val="%2."/>
      <w:lvlJc w:val="left"/>
      <w:pPr>
        <w:ind w:left="1700" w:hanging="360"/>
      </w:pPr>
      <w:rPr>
        <w:rFonts w:ascii="Calibri" w:eastAsia="Calibri" w:hAnsi="Calibri" w:cs="Calibri" w:hint="default"/>
        <w:b w:val="0"/>
        <w:bCs w:val="0"/>
        <w:i w:val="0"/>
        <w:iCs w:val="0"/>
        <w:w w:val="100"/>
        <w:sz w:val="24"/>
        <w:szCs w:val="24"/>
        <w:lang w:val="en-US" w:eastAsia="en-US" w:bidi="ar-SA"/>
      </w:rPr>
    </w:lvl>
    <w:lvl w:ilvl="2" w:tplc="90660170">
      <w:numFmt w:val="bullet"/>
      <w:lvlText w:val="•"/>
      <w:lvlJc w:val="left"/>
      <w:pPr>
        <w:ind w:left="2618" w:hanging="360"/>
      </w:pPr>
      <w:rPr>
        <w:rFonts w:hint="default"/>
        <w:lang w:val="en-US" w:eastAsia="en-US" w:bidi="ar-SA"/>
      </w:rPr>
    </w:lvl>
    <w:lvl w:ilvl="3" w:tplc="848A0D30">
      <w:numFmt w:val="bullet"/>
      <w:lvlText w:val="•"/>
      <w:lvlJc w:val="left"/>
      <w:pPr>
        <w:ind w:left="3536" w:hanging="360"/>
      </w:pPr>
      <w:rPr>
        <w:rFonts w:hint="default"/>
        <w:lang w:val="en-US" w:eastAsia="en-US" w:bidi="ar-SA"/>
      </w:rPr>
    </w:lvl>
    <w:lvl w:ilvl="4" w:tplc="5A76D4FA">
      <w:numFmt w:val="bullet"/>
      <w:lvlText w:val="•"/>
      <w:lvlJc w:val="left"/>
      <w:pPr>
        <w:ind w:left="4455" w:hanging="360"/>
      </w:pPr>
      <w:rPr>
        <w:rFonts w:hint="default"/>
        <w:lang w:val="en-US" w:eastAsia="en-US" w:bidi="ar-SA"/>
      </w:rPr>
    </w:lvl>
    <w:lvl w:ilvl="5" w:tplc="1F4AA57A">
      <w:numFmt w:val="bullet"/>
      <w:lvlText w:val="•"/>
      <w:lvlJc w:val="left"/>
      <w:pPr>
        <w:ind w:left="5373" w:hanging="360"/>
      </w:pPr>
      <w:rPr>
        <w:rFonts w:hint="default"/>
        <w:lang w:val="en-US" w:eastAsia="en-US" w:bidi="ar-SA"/>
      </w:rPr>
    </w:lvl>
    <w:lvl w:ilvl="6" w:tplc="E1FE4C0E">
      <w:numFmt w:val="bullet"/>
      <w:lvlText w:val="•"/>
      <w:lvlJc w:val="left"/>
      <w:pPr>
        <w:ind w:left="6292" w:hanging="360"/>
      </w:pPr>
      <w:rPr>
        <w:rFonts w:hint="default"/>
        <w:lang w:val="en-US" w:eastAsia="en-US" w:bidi="ar-SA"/>
      </w:rPr>
    </w:lvl>
    <w:lvl w:ilvl="7" w:tplc="120CC090">
      <w:numFmt w:val="bullet"/>
      <w:lvlText w:val="•"/>
      <w:lvlJc w:val="left"/>
      <w:pPr>
        <w:ind w:left="7210" w:hanging="360"/>
      </w:pPr>
      <w:rPr>
        <w:rFonts w:hint="default"/>
        <w:lang w:val="en-US" w:eastAsia="en-US" w:bidi="ar-SA"/>
      </w:rPr>
    </w:lvl>
    <w:lvl w:ilvl="8" w:tplc="F1363B94">
      <w:numFmt w:val="bullet"/>
      <w:lvlText w:val="•"/>
      <w:lvlJc w:val="left"/>
      <w:pPr>
        <w:ind w:left="8129" w:hanging="360"/>
      </w:pPr>
      <w:rPr>
        <w:rFonts w:hint="default"/>
        <w:lang w:val="en-US" w:eastAsia="en-US" w:bidi="ar-SA"/>
      </w:rPr>
    </w:lvl>
  </w:abstractNum>
  <w:abstractNum w:abstractNumId="1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777093084">
    <w:abstractNumId w:val="12"/>
  </w:num>
  <w:num w:numId="2" w16cid:durableId="1281645488">
    <w:abstractNumId w:val="14"/>
  </w:num>
  <w:num w:numId="3" w16cid:durableId="1384255973">
    <w:abstractNumId w:val="1"/>
  </w:num>
  <w:num w:numId="4" w16cid:durableId="1041787039">
    <w:abstractNumId w:val="0"/>
  </w:num>
  <w:num w:numId="5" w16cid:durableId="313607279">
    <w:abstractNumId w:val="18"/>
  </w:num>
  <w:num w:numId="6" w16cid:durableId="144861327">
    <w:abstractNumId w:val="15"/>
  </w:num>
  <w:num w:numId="7" w16cid:durableId="898398669">
    <w:abstractNumId w:val="5"/>
  </w:num>
  <w:num w:numId="8" w16cid:durableId="2025270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4185036">
    <w:abstractNumId w:val="8"/>
  </w:num>
  <w:num w:numId="10" w16cid:durableId="802432104">
    <w:abstractNumId w:val="13"/>
  </w:num>
  <w:num w:numId="11" w16cid:durableId="685909678">
    <w:abstractNumId w:val="11"/>
  </w:num>
  <w:num w:numId="12" w16cid:durableId="1320890703">
    <w:abstractNumId w:val="10"/>
  </w:num>
  <w:num w:numId="13" w16cid:durableId="856235277">
    <w:abstractNumId w:val="9"/>
  </w:num>
  <w:num w:numId="14" w16cid:durableId="560989810">
    <w:abstractNumId w:val="6"/>
  </w:num>
  <w:num w:numId="15" w16cid:durableId="152645998">
    <w:abstractNumId w:val="17"/>
  </w:num>
  <w:num w:numId="16" w16cid:durableId="2752675">
    <w:abstractNumId w:val="7"/>
  </w:num>
  <w:num w:numId="17" w16cid:durableId="28458394">
    <w:abstractNumId w:val="2"/>
  </w:num>
  <w:num w:numId="18" w16cid:durableId="1247035491">
    <w:abstractNumId w:val="16"/>
  </w:num>
  <w:num w:numId="19" w16cid:durableId="179589054">
    <w:abstractNumId w:val="4"/>
  </w:num>
  <w:num w:numId="20" w16cid:durableId="1008993178">
    <w:abstractNumId w:val="3"/>
  </w:num>
  <w:num w:numId="21" w16cid:durableId="13626333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40CD3"/>
    <w:rsid w:val="00041A52"/>
    <w:rsid w:val="00044187"/>
    <w:rsid w:val="000456E0"/>
    <w:rsid w:val="00045D17"/>
    <w:rsid w:val="00051744"/>
    <w:rsid w:val="00057CF9"/>
    <w:rsid w:val="000600F6"/>
    <w:rsid w:val="00061670"/>
    <w:rsid w:val="000713F3"/>
    <w:rsid w:val="00072674"/>
    <w:rsid w:val="00074DA8"/>
    <w:rsid w:val="00075C33"/>
    <w:rsid w:val="00083084"/>
    <w:rsid w:val="00085A3B"/>
    <w:rsid w:val="00090C5A"/>
    <w:rsid w:val="00092226"/>
    <w:rsid w:val="00094562"/>
    <w:rsid w:val="000A5186"/>
    <w:rsid w:val="000B622C"/>
    <w:rsid w:val="000C3654"/>
    <w:rsid w:val="000C452E"/>
    <w:rsid w:val="000E0F61"/>
    <w:rsid w:val="000E2939"/>
    <w:rsid w:val="000E639E"/>
    <w:rsid w:val="000F2684"/>
    <w:rsid w:val="000F2688"/>
    <w:rsid w:val="0010052B"/>
    <w:rsid w:val="00114CE0"/>
    <w:rsid w:val="00124F35"/>
    <w:rsid w:val="00127312"/>
    <w:rsid w:val="001429A6"/>
    <w:rsid w:val="001501F0"/>
    <w:rsid w:val="0015056D"/>
    <w:rsid w:val="00151C68"/>
    <w:rsid w:val="001552C6"/>
    <w:rsid w:val="00160D2A"/>
    <w:rsid w:val="001615CA"/>
    <w:rsid w:val="00162060"/>
    <w:rsid w:val="00166318"/>
    <w:rsid w:val="0016790E"/>
    <w:rsid w:val="00173D1A"/>
    <w:rsid w:val="00173E02"/>
    <w:rsid w:val="0017746E"/>
    <w:rsid w:val="00183A2A"/>
    <w:rsid w:val="00185003"/>
    <w:rsid w:val="0019041E"/>
    <w:rsid w:val="001905C2"/>
    <w:rsid w:val="001948AD"/>
    <w:rsid w:val="00196DC8"/>
    <w:rsid w:val="0019717E"/>
    <w:rsid w:val="001A12DC"/>
    <w:rsid w:val="001A36F2"/>
    <w:rsid w:val="001B306F"/>
    <w:rsid w:val="001B4119"/>
    <w:rsid w:val="001C206E"/>
    <w:rsid w:val="001C373C"/>
    <w:rsid w:val="001C74C9"/>
    <w:rsid w:val="001C7CEE"/>
    <w:rsid w:val="001D0161"/>
    <w:rsid w:val="001D0BB4"/>
    <w:rsid w:val="001D284A"/>
    <w:rsid w:val="001D2953"/>
    <w:rsid w:val="001E49C0"/>
    <w:rsid w:val="001E5640"/>
    <w:rsid w:val="001F11DE"/>
    <w:rsid w:val="001F2C45"/>
    <w:rsid w:val="001F5AB6"/>
    <w:rsid w:val="001F5D6C"/>
    <w:rsid w:val="001F76A4"/>
    <w:rsid w:val="002014E5"/>
    <w:rsid w:val="00204473"/>
    <w:rsid w:val="0020493E"/>
    <w:rsid w:val="002113B4"/>
    <w:rsid w:val="0021151E"/>
    <w:rsid w:val="00213218"/>
    <w:rsid w:val="00214732"/>
    <w:rsid w:val="00217E6F"/>
    <w:rsid w:val="00220092"/>
    <w:rsid w:val="0022484E"/>
    <w:rsid w:val="0022677F"/>
    <w:rsid w:val="0023024E"/>
    <w:rsid w:val="00231B57"/>
    <w:rsid w:val="0023640E"/>
    <w:rsid w:val="0024005B"/>
    <w:rsid w:val="00243603"/>
    <w:rsid w:val="00245EE5"/>
    <w:rsid w:val="00252449"/>
    <w:rsid w:val="0026001C"/>
    <w:rsid w:val="00262DEE"/>
    <w:rsid w:val="0027094B"/>
    <w:rsid w:val="00271701"/>
    <w:rsid w:val="00272F0B"/>
    <w:rsid w:val="002756D8"/>
    <w:rsid w:val="00281161"/>
    <w:rsid w:val="00282FBA"/>
    <w:rsid w:val="002840E6"/>
    <w:rsid w:val="00284D8B"/>
    <w:rsid w:val="00285B53"/>
    <w:rsid w:val="00286849"/>
    <w:rsid w:val="002909FF"/>
    <w:rsid w:val="00290E50"/>
    <w:rsid w:val="00290FAD"/>
    <w:rsid w:val="00292E8F"/>
    <w:rsid w:val="00294812"/>
    <w:rsid w:val="00295705"/>
    <w:rsid w:val="002A0C3B"/>
    <w:rsid w:val="002A43D2"/>
    <w:rsid w:val="002A49EE"/>
    <w:rsid w:val="002A74F6"/>
    <w:rsid w:val="002B1194"/>
    <w:rsid w:val="002B297D"/>
    <w:rsid w:val="002B3372"/>
    <w:rsid w:val="002B4318"/>
    <w:rsid w:val="002C41BC"/>
    <w:rsid w:val="002D07A1"/>
    <w:rsid w:val="002D2873"/>
    <w:rsid w:val="002D2A0D"/>
    <w:rsid w:val="002D7271"/>
    <w:rsid w:val="002D7380"/>
    <w:rsid w:val="002E6343"/>
    <w:rsid w:val="002E78B8"/>
    <w:rsid w:val="002F0510"/>
    <w:rsid w:val="002F3365"/>
    <w:rsid w:val="002F69C3"/>
    <w:rsid w:val="00301CD2"/>
    <w:rsid w:val="00301D25"/>
    <w:rsid w:val="0030208D"/>
    <w:rsid w:val="003020B5"/>
    <w:rsid w:val="00304A9E"/>
    <w:rsid w:val="00304D1A"/>
    <w:rsid w:val="00305A5F"/>
    <w:rsid w:val="00305C82"/>
    <w:rsid w:val="00306ED0"/>
    <w:rsid w:val="0031523D"/>
    <w:rsid w:val="003216CA"/>
    <w:rsid w:val="00326758"/>
    <w:rsid w:val="00326FDF"/>
    <w:rsid w:val="00327679"/>
    <w:rsid w:val="00334F25"/>
    <w:rsid w:val="0033768C"/>
    <w:rsid w:val="0034290E"/>
    <w:rsid w:val="00344409"/>
    <w:rsid w:val="00344845"/>
    <w:rsid w:val="003461EF"/>
    <w:rsid w:val="00347432"/>
    <w:rsid w:val="00350170"/>
    <w:rsid w:val="00351EFB"/>
    <w:rsid w:val="0035537A"/>
    <w:rsid w:val="00355DFA"/>
    <w:rsid w:val="00356DD0"/>
    <w:rsid w:val="00360769"/>
    <w:rsid w:val="003660FD"/>
    <w:rsid w:val="00366983"/>
    <w:rsid w:val="00367C98"/>
    <w:rsid w:val="00373FED"/>
    <w:rsid w:val="003743B3"/>
    <w:rsid w:val="00376230"/>
    <w:rsid w:val="00384332"/>
    <w:rsid w:val="0039040A"/>
    <w:rsid w:val="00392AFC"/>
    <w:rsid w:val="00394A89"/>
    <w:rsid w:val="003958AF"/>
    <w:rsid w:val="00395E36"/>
    <w:rsid w:val="003A3785"/>
    <w:rsid w:val="003B659B"/>
    <w:rsid w:val="003B7B87"/>
    <w:rsid w:val="003C1577"/>
    <w:rsid w:val="003C6108"/>
    <w:rsid w:val="003C6256"/>
    <w:rsid w:val="003D422A"/>
    <w:rsid w:val="003D66C7"/>
    <w:rsid w:val="003E7336"/>
    <w:rsid w:val="00402D13"/>
    <w:rsid w:val="004061F4"/>
    <w:rsid w:val="00410BF0"/>
    <w:rsid w:val="004121AA"/>
    <w:rsid w:val="00423241"/>
    <w:rsid w:val="0042331E"/>
    <w:rsid w:val="00432969"/>
    <w:rsid w:val="00434524"/>
    <w:rsid w:val="0043559B"/>
    <w:rsid w:val="00440141"/>
    <w:rsid w:val="00440D74"/>
    <w:rsid w:val="00441286"/>
    <w:rsid w:val="00441ECC"/>
    <w:rsid w:val="00442939"/>
    <w:rsid w:val="00444B52"/>
    <w:rsid w:val="0045010B"/>
    <w:rsid w:val="004505CD"/>
    <w:rsid w:val="00452DF6"/>
    <w:rsid w:val="004530AE"/>
    <w:rsid w:val="00454B47"/>
    <w:rsid w:val="00455CDA"/>
    <w:rsid w:val="00456927"/>
    <w:rsid w:val="00461819"/>
    <w:rsid w:val="00464D35"/>
    <w:rsid w:val="00474D11"/>
    <w:rsid w:val="00475504"/>
    <w:rsid w:val="0047739C"/>
    <w:rsid w:val="00480812"/>
    <w:rsid w:val="00481829"/>
    <w:rsid w:val="00481BE9"/>
    <w:rsid w:val="0048530A"/>
    <w:rsid w:val="00486402"/>
    <w:rsid w:val="00486ED4"/>
    <w:rsid w:val="00492EAA"/>
    <w:rsid w:val="00492EE9"/>
    <w:rsid w:val="00493773"/>
    <w:rsid w:val="00495B39"/>
    <w:rsid w:val="004A2C60"/>
    <w:rsid w:val="004A3822"/>
    <w:rsid w:val="004A5A47"/>
    <w:rsid w:val="004A7311"/>
    <w:rsid w:val="004B08EA"/>
    <w:rsid w:val="004B32D2"/>
    <w:rsid w:val="004B6444"/>
    <w:rsid w:val="004C1716"/>
    <w:rsid w:val="004C6C23"/>
    <w:rsid w:val="004F242E"/>
    <w:rsid w:val="004F2565"/>
    <w:rsid w:val="004F3F6F"/>
    <w:rsid w:val="004F4613"/>
    <w:rsid w:val="004F46AC"/>
    <w:rsid w:val="00505A6D"/>
    <w:rsid w:val="00507949"/>
    <w:rsid w:val="00510567"/>
    <w:rsid w:val="00514711"/>
    <w:rsid w:val="005148FB"/>
    <w:rsid w:val="0052245D"/>
    <w:rsid w:val="0053083B"/>
    <w:rsid w:val="00531811"/>
    <w:rsid w:val="00531ED0"/>
    <w:rsid w:val="00536C34"/>
    <w:rsid w:val="00541C41"/>
    <w:rsid w:val="005466BD"/>
    <w:rsid w:val="0054727B"/>
    <w:rsid w:val="0055314F"/>
    <w:rsid w:val="00553642"/>
    <w:rsid w:val="00553A65"/>
    <w:rsid w:val="0055729E"/>
    <w:rsid w:val="00557503"/>
    <w:rsid w:val="00561454"/>
    <w:rsid w:val="005672F5"/>
    <w:rsid w:val="005704C9"/>
    <w:rsid w:val="00573D58"/>
    <w:rsid w:val="00576FB9"/>
    <w:rsid w:val="0058069B"/>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1288"/>
    <w:rsid w:val="005C290A"/>
    <w:rsid w:val="005C2940"/>
    <w:rsid w:val="005C2BFC"/>
    <w:rsid w:val="005C391C"/>
    <w:rsid w:val="005D3264"/>
    <w:rsid w:val="005D4959"/>
    <w:rsid w:val="005D4EDB"/>
    <w:rsid w:val="005D5063"/>
    <w:rsid w:val="005E0077"/>
    <w:rsid w:val="005E2EBD"/>
    <w:rsid w:val="005E4E9D"/>
    <w:rsid w:val="005F1480"/>
    <w:rsid w:val="005F1A2B"/>
    <w:rsid w:val="005F1B26"/>
    <w:rsid w:val="005F7ABD"/>
    <w:rsid w:val="00601827"/>
    <w:rsid w:val="006030D0"/>
    <w:rsid w:val="00604AD4"/>
    <w:rsid w:val="00604B5C"/>
    <w:rsid w:val="00613F74"/>
    <w:rsid w:val="00615D88"/>
    <w:rsid w:val="00621532"/>
    <w:rsid w:val="00622D9B"/>
    <w:rsid w:val="00626AEC"/>
    <w:rsid w:val="00634E13"/>
    <w:rsid w:val="00644CDF"/>
    <w:rsid w:val="006522B3"/>
    <w:rsid w:val="00653FBE"/>
    <w:rsid w:val="00661329"/>
    <w:rsid w:val="006616A2"/>
    <w:rsid w:val="006620B4"/>
    <w:rsid w:val="006655CB"/>
    <w:rsid w:val="00665693"/>
    <w:rsid w:val="00666999"/>
    <w:rsid w:val="00676EE5"/>
    <w:rsid w:val="006822CC"/>
    <w:rsid w:val="00685107"/>
    <w:rsid w:val="006873BA"/>
    <w:rsid w:val="006912A5"/>
    <w:rsid w:val="0069634D"/>
    <w:rsid w:val="006A159D"/>
    <w:rsid w:val="006A37D6"/>
    <w:rsid w:val="006B3DE5"/>
    <w:rsid w:val="006B4423"/>
    <w:rsid w:val="006B5CD6"/>
    <w:rsid w:val="006C102C"/>
    <w:rsid w:val="006C3FCC"/>
    <w:rsid w:val="006C46B3"/>
    <w:rsid w:val="006C7246"/>
    <w:rsid w:val="006C74CE"/>
    <w:rsid w:val="006D22EC"/>
    <w:rsid w:val="006E453E"/>
    <w:rsid w:val="006F09E8"/>
    <w:rsid w:val="006F2575"/>
    <w:rsid w:val="006F5B26"/>
    <w:rsid w:val="007010FB"/>
    <w:rsid w:val="00701A46"/>
    <w:rsid w:val="00701E24"/>
    <w:rsid w:val="007117A5"/>
    <w:rsid w:val="00712EF1"/>
    <w:rsid w:val="00715C75"/>
    <w:rsid w:val="00717B1B"/>
    <w:rsid w:val="0072498E"/>
    <w:rsid w:val="00725A09"/>
    <w:rsid w:val="00725D0A"/>
    <w:rsid w:val="00727237"/>
    <w:rsid w:val="007471D6"/>
    <w:rsid w:val="00752742"/>
    <w:rsid w:val="00753085"/>
    <w:rsid w:val="00764EF4"/>
    <w:rsid w:val="007658A4"/>
    <w:rsid w:val="007716AE"/>
    <w:rsid w:val="00774123"/>
    <w:rsid w:val="007774E5"/>
    <w:rsid w:val="007778BB"/>
    <w:rsid w:val="00785E2D"/>
    <w:rsid w:val="007965B6"/>
    <w:rsid w:val="007B19E7"/>
    <w:rsid w:val="007B23B6"/>
    <w:rsid w:val="007B271A"/>
    <w:rsid w:val="007B4877"/>
    <w:rsid w:val="007C029B"/>
    <w:rsid w:val="007C03C0"/>
    <w:rsid w:val="007C257B"/>
    <w:rsid w:val="007C2839"/>
    <w:rsid w:val="007C40E2"/>
    <w:rsid w:val="007C6689"/>
    <w:rsid w:val="007D0013"/>
    <w:rsid w:val="007E23ED"/>
    <w:rsid w:val="007E396F"/>
    <w:rsid w:val="007E3B64"/>
    <w:rsid w:val="007E4124"/>
    <w:rsid w:val="007F088F"/>
    <w:rsid w:val="007F332D"/>
    <w:rsid w:val="00801DAF"/>
    <w:rsid w:val="00802C7D"/>
    <w:rsid w:val="00803AD7"/>
    <w:rsid w:val="00810089"/>
    <w:rsid w:val="00812CBF"/>
    <w:rsid w:val="00814878"/>
    <w:rsid w:val="0081518C"/>
    <w:rsid w:val="00816ACF"/>
    <w:rsid w:val="00820354"/>
    <w:rsid w:val="00822ED9"/>
    <w:rsid w:val="00826084"/>
    <w:rsid w:val="00827843"/>
    <w:rsid w:val="008310FA"/>
    <w:rsid w:val="00832206"/>
    <w:rsid w:val="008343E7"/>
    <w:rsid w:val="0083521F"/>
    <w:rsid w:val="00842D46"/>
    <w:rsid w:val="008455AC"/>
    <w:rsid w:val="00853027"/>
    <w:rsid w:val="0085512F"/>
    <w:rsid w:val="0085751D"/>
    <w:rsid w:val="00860D79"/>
    <w:rsid w:val="008612C8"/>
    <w:rsid w:val="008707DA"/>
    <w:rsid w:val="00873FE1"/>
    <w:rsid w:val="008778EF"/>
    <w:rsid w:val="008804FE"/>
    <w:rsid w:val="00887553"/>
    <w:rsid w:val="00891B44"/>
    <w:rsid w:val="0089385A"/>
    <w:rsid w:val="008A333E"/>
    <w:rsid w:val="008B22B1"/>
    <w:rsid w:val="008C40B5"/>
    <w:rsid w:val="008C4982"/>
    <w:rsid w:val="008C5432"/>
    <w:rsid w:val="008D1EA2"/>
    <w:rsid w:val="008D531B"/>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2579"/>
    <w:rsid w:val="00925679"/>
    <w:rsid w:val="00925D84"/>
    <w:rsid w:val="009304D0"/>
    <w:rsid w:val="00930D35"/>
    <w:rsid w:val="00931430"/>
    <w:rsid w:val="0093491F"/>
    <w:rsid w:val="00934C54"/>
    <w:rsid w:val="00943E7D"/>
    <w:rsid w:val="00944B05"/>
    <w:rsid w:val="009468CB"/>
    <w:rsid w:val="00951EF1"/>
    <w:rsid w:val="00956BB9"/>
    <w:rsid w:val="00975BC4"/>
    <w:rsid w:val="0097715C"/>
    <w:rsid w:val="00982A27"/>
    <w:rsid w:val="00984405"/>
    <w:rsid w:val="00986862"/>
    <w:rsid w:val="00987C48"/>
    <w:rsid w:val="009B1D24"/>
    <w:rsid w:val="009B3A9E"/>
    <w:rsid w:val="009B4408"/>
    <w:rsid w:val="009B56B6"/>
    <w:rsid w:val="009B61FE"/>
    <w:rsid w:val="009B7A0E"/>
    <w:rsid w:val="009C02F2"/>
    <w:rsid w:val="009C544A"/>
    <w:rsid w:val="009C7A6B"/>
    <w:rsid w:val="009D329B"/>
    <w:rsid w:val="009D33ED"/>
    <w:rsid w:val="009D3972"/>
    <w:rsid w:val="009D46E6"/>
    <w:rsid w:val="009D6C8B"/>
    <w:rsid w:val="009E0BC2"/>
    <w:rsid w:val="009E1DD3"/>
    <w:rsid w:val="009E635F"/>
    <w:rsid w:val="009E69AB"/>
    <w:rsid w:val="009F5427"/>
    <w:rsid w:val="009F65E7"/>
    <w:rsid w:val="00A00DC4"/>
    <w:rsid w:val="00A0134E"/>
    <w:rsid w:val="00A05E7F"/>
    <w:rsid w:val="00A1194D"/>
    <w:rsid w:val="00A13839"/>
    <w:rsid w:val="00A167E9"/>
    <w:rsid w:val="00A25992"/>
    <w:rsid w:val="00A30549"/>
    <w:rsid w:val="00A31D1D"/>
    <w:rsid w:val="00A331E5"/>
    <w:rsid w:val="00A358FA"/>
    <w:rsid w:val="00A42B6C"/>
    <w:rsid w:val="00A65225"/>
    <w:rsid w:val="00A6799C"/>
    <w:rsid w:val="00A67D9A"/>
    <w:rsid w:val="00A67EFD"/>
    <w:rsid w:val="00A67FDF"/>
    <w:rsid w:val="00A75FA8"/>
    <w:rsid w:val="00A81E05"/>
    <w:rsid w:val="00A82546"/>
    <w:rsid w:val="00A82BCC"/>
    <w:rsid w:val="00A84E8E"/>
    <w:rsid w:val="00A940E8"/>
    <w:rsid w:val="00A965B2"/>
    <w:rsid w:val="00A97920"/>
    <w:rsid w:val="00AA5EBD"/>
    <w:rsid w:val="00AA7690"/>
    <w:rsid w:val="00AB26D3"/>
    <w:rsid w:val="00AB2DC4"/>
    <w:rsid w:val="00AB40D8"/>
    <w:rsid w:val="00AB6B4E"/>
    <w:rsid w:val="00AC1E3C"/>
    <w:rsid w:val="00AC42C3"/>
    <w:rsid w:val="00AD698B"/>
    <w:rsid w:val="00AE18C4"/>
    <w:rsid w:val="00AE1F56"/>
    <w:rsid w:val="00AE293C"/>
    <w:rsid w:val="00AE3735"/>
    <w:rsid w:val="00AE5D2C"/>
    <w:rsid w:val="00AE5DB5"/>
    <w:rsid w:val="00AE7101"/>
    <w:rsid w:val="00AF0C5A"/>
    <w:rsid w:val="00AF1222"/>
    <w:rsid w:val="00AF7B6E"/>
    <w:rsid w:val="00B10AE6"/>
    <w:rsid w:val="00B14F71"/>
    <w:rsid w:val="00B16D45"/>
    <w:rsid w:val="00B1764A"/>
    <w:rsid w:val="00B2384D"/>
    <w:rsid w:val="00B266D2"/>
    <w:rsid w:val="00B34F4E"/>
    <w:rsid w:val="00B41628"/>
    <w:rsid w:val="00B43BC0"/>
    <w:rsid w:val="00B45C3A"/>
    <w:rsid w:val="00B52740"/>
    <w:rsid w:val="00B54281"/>
    <w:rsid w:val="00B60BC4"/>
    <w:rsid w:val="00B6117A"/>
    <w:rsid w:val="00B6136E"/>
    <w:rsid w:val="00B6194A"/>
    <w:rsid w:val="00B66DAD"/>
    <w:rsid w:val="00B7075A"/>
    <w:rsid w:val="00B70BC7"/>
    <w:rsid w:val="00B74516"/>
    <w:rsid w:val="00B76AEC"/>
    <w:rsid w:val="00B814CB"/>
    <w:rsid w:val="00B82AB8"/>
    <w:rsid w:val="00BA2069"/>
    <w:rsid w:val="00BA6411"/>
    <w:rsid w:val="00BB56A8"/>
    <w:rsid w:val="00BB6A5F"/>
    <w:rsid w:val="00BB7CA4"/>
    <w:rsid w:val="00BC022B"/>
    <w:rsid w:val="00BC1638"/>
    <w:rsid w:val="00BD6F9D"/>
    <w:rsid w:val="00BE3949"/>
    <w:rsid w:val="00BE45BF"/>
    <w:rsid w:val="00BE4BF4"/>
    <w:rsid w:val="00BE55E4"/>
    <w:rsid w:val="00BF50AE"/>
    <w:rsid w:val="00BF6527"/>
    <w:rsid w:val="00BF6947"/>
    <w:rsid w:val="00C03BA9"/>
    <w:rsid w:val="00C0471B"/>
    <w:rsid w:val="00C11089"/>
    <w:rsid w:val="00C133A3"/>
    <w:rsid w:val="00C14B96"/>
    <w:rsid w:val="00C15B5E"/>
    <w:rsid w:val="00C1685E"/>
    <w:rsid w:val="00C20A96"/>
    <w:rsid w:val="00C33CA9"/>
    <w:rsid w:val="00C34784"/>
    <w:rsid w:val="00C363C4"/>
    <w:rsid w:val="00C365EF"/>
    <w:rsid w:val="00C36633"/>
    <w:rsid w:val="00C42B6A"/>
    <w:rsid w:val="00C43765"/>
    <w:rsid w:val="00C51FDA"/>
    <w:rsid w:val="00C565DC"/>
    <w:rsid w:val="00C5687B"/>
    <w:rsid w:val="00C60047"/>
    <w:rsid w:val="00C62CDF"/>
    <w:rsid w:val="00C63771"/>
    <w:rsid w:val="00C63BEA"/>
    <w:rsid w:val="00C63F3A"/>
    <w:rsid w:val="00C645BE"/>
    <w:rsid w:val="00C67E58"/>
    <w:rsid w:val="00C7059A"/>
    <w:rsid w:val="00C75A36"/>
    <w:rsid w:val="00C91044"/>
    <w:rsid w:val="00C944C2"/>
    <w:rsid w:val="00CA359C"/>
    <w:rsid w:val="00CB04A5"/>
    <w:rsid w:val="00CB23BA"/>
    <w:rsid w:val="00CB2FA2"/>
    <w:rsid w:val="00CD3133"/>
    <w:rsid w:val="00CE1AEA"/>
    <w:rsid w:val="00CE32CB"/>
    <w:rsid w:val="00CE45AB"/>
    <w:rsid w:val="00CE4AF8"/>
    <w:rsid w:val="00CE4EF3"/>
    <w:rsid w:val="00CF0B73"/>
    <w:rsid w:val="00CF5813"/>
    <w:rsid w:val="00CF7E61"/>
    <w:rsid w:val="00D01554"/>
    <w:rsid w:val="00D0239B"/>
    <w:rsid w:val="00D0479D"/>
    <w:rsid w:val="00D10DDC"/>
    <w:rsid w:val="00D14203"/>
    <w:rsid w:val="00D1468D"/>
    <w:rsid w:val="00D172F9"/>
    <w:rsid w:val="00D20031"/>
    <w:rsid w:val="00D2304F"/>
    <w:rsid w:val="00D23188"/>
    <w:rsid w:val="00D25B82"/>
    <w:rsid w:val="00D260A7"/>
    <w:rsid w:val="00D26719"/>
    <w:rsid w:val="00D272F0"/>
    <w:rsid w:val="00D33C8A"/>
    <w:rsid w:val="00D43403"/>
    <w:rsid w:val="00D451A6"/>
    <w:rsid w:val="00D50DA6"/>
    <w:rsid w:val="00D544FB"/>
    <w:rsid w:val="00D573A3"/>
    <w:rsid w:val="00D610BD"/>
    <w:rsid w:val="00D628E1"/>
    <w:rsid w:val="00D6385A"/>
    <w:rsid w:val="00D66353"/>
    <w:rsid w:val="00D737F9"/>
    <w:rsid w:val="00D75169"/>
    <w:rsid w:val="00D7558E"/>
    <w:rsid w:val="00D76DAA"/>
    <w:rsid w:val="00D77C23"/>
    <w:rsid w:val="00D856A1"/>
    <w:rsid w:val="00D96AAB"/>
    <w:rsid w:val="00D97AFF"/>
    <w:rsid w:val="00DA4E54"/>
    <w:rsid w:val="00DA77DB"/>
    <w:rsid w:val="00DB4402"/>
    <w:rsid w:val="00DC0DD4"/>
    <w:rsid w:val="00DC1ADD"/>
    <w:rsid w:val="00DC1F6C"/>
    <w:rsid w:val="00DC2149"/>
    <w:rsid w:val="00DC2FF8"/>
    <w:rsid w:val="00DC3343"/>
    <w:rsid w:val="00DC36A6"/>
    <w:rsid w:val="00DC5F70"/>
    <w:rsid w:val="00DD053C"/>
    <w:rsid w:val="00DD195C"/>
    <w:rsid w:val="00DD2BC6"/>
    <w:rsid w:val="00DD3461"/>
    <w:rsid w:val="00DD47F9"/>
    <w:rsid w:val="00DD59BC"/>
    <w:rsid w:val="00DD6689"/>
    <w:rsid w:val="00DE3037"/>
    <w:rsid w:val="00DF02E2"/>
    <w:rsid w:val="00DF344C"/>
    <w:rsid w:val="00DF46B4"/>
    <w:rsid w:val="00DF6C54"/>
    <w:rsid w:val="00E01DED"/>
    <w:rsid w:val="00E059B1"/>
    <w:rsid w:val="00E06429"/>
    <w:rsid w:val="00E11CED"/>
    <w:rsid w:val="00E12D94"/>
    <w:rsid w:val="00E160EF"/>
    <w:rsid w:val="00E16155"/>
    <w:rsid w:val="00E242E5"/>
    <w:rsid w:val="00E36F7D"/>
    <w:rsid w:val="00E3718B"/>
    <w:rsid w:val="00E43160"/>
    <w:rsid w:val="00E45888"/>
    <w:rsid w:val="00E50CB8"/>
    <w:rsid w:val="00E513E1"/>
    <w:rsid w:val="00E57678"/>
    <w:rsid w:val="00E6097B"/>
    <w:rsid w:val="00E63AD6"/>
    <w:rsid w:val="00E66219"/>
    <w:rsid w:val="00E662A3"/>
    <w:rsid w:val="00E721C2"/>
    <w:rsid w:val="00E72A87"/>
    <w:rsid w:val="00E7588A"/>
    <w:rsid w:val="00E80AE9"/>
    <w:rsid w:val="00E82313"/>
    <w:rsid w:val="00E83374"/>
    <w:rsid w:val="00E83890"/>
    <w:rsid w:val="00E873C4"/>
    <w:rsid w:val="00E87B6A"/>
    <w:rsid w:val="00E97A2C"/>
    <w:rsid w:val="00EA6D12"/>
    <w:rsid w:val="00EB0DAE"/>
    <w:rsid w:val="00EB1248"/>
    <w:rsid w:val="00EB131B"/>
    <w:rsid w:val="00EB3BC0"/>
    <w:rsid w:val="00EB3F11"/>
    <w:rsid w:val="00EB76C6"/>
    <w:rsid w:val="00EB777E"/>
    <w:rsid w:val="00EC4152"/>
    <w:rsid w:val="00EC5BAD"/>
    <w:rsid w:val="00EC7F5A"/>
    <w:rsid w:val="00ED156A"/>
    <w:rsid w:val="00ED2B07"/>
    <w:rsid w:val="00ED638F"/>
    <w:rsid w:val="00ED798F"/>
    <w:rsid w:val="00EF1299"/>
    <w:rsid w:val="00EF57A9"/>
    <w:rsid w:val="00EF7589"/>
    <w:rsid w:val="00F07FBC"/>
    <w:rsid w:val="00F10165"/>
    <w:rsid w:val="00F15A25"/>
    <w:rsid w:val="00F1669D"/>
    <w:rsid w:val="00F20919"/>
    <w:rsid w:val="00F222F8"/>
    <w:rsid w:val="00F312A2"/>
    <w:rsid w:val="00F322AA"/>
    <w:rsid w:val="00F34460"/>
    <w:rsid w:val="00F36F2D"/>
    <w:rsid w:val="00F429D4"/>
    <w:rsid w:val="00F43DC5"/>
    <w:rsid w:val="00F472C5"/>
    <w:rsid w:val="00F473C3"/>
    <w:rsid w:val="00F517A9"/>
    <w:rsid w:val="00F533E7"/>
    <w:rsid w:val="00F56AB9"/>
    <w:rsid w:val="00F60676"/>
    <w:rsid w:val="00F6075D"/>
    <w:rsid w:val="00F62F0E"/>
    <w:rsid w:val="00F63605"/>
    <w:rsid w:val="00F66B23"/>
    <w:rsid w:val="00F705E7"/>
    <w:rsid w:val="00F76210"/>
    <w:rsid w:val="00F7692D"/>
    <w:rsid w:val="00F775E8"/>
    <w:rsid w:val="00F862C7"/>
    <w:rsid w:val="00F863CF"/>
    <w:rsid w:val="00F94966"/>
    <w:rsid w:val="00FA1C04"/>
    <w:rsid w:val="00FA7EBD"/>
    <w:rsid w:val="00FB019C"/>
    <w:rsid w:val="00FB36C8"/>
    <w:rsid w:val="00FB5C3A"/>
    <w:rsid w:val="00FB74F5"/>
    <w:rsid w:val="00FC28EF"/>
    <w:rsid w:val="00FD2E2F"/>
    <w:rsid w:val="00FD5A4A"/>
    <w:rsid w:val="00FE3CB6"/>
    <w:rsid w:val="00FE3DE1"/>
    <w:rsid w:val="00FF093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1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D20031"/>
    <w:pPr>
      <w:keepNext/>
      <w:keepLines/>
      <w:spacing w:before="24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D20031"/>
    <w:rPr>
      <w:rFonts w:cs="Arial"/>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uiPriority w:val="99"/>
    <w:rsid w:val="00456927"/>
  </w:style>
  <w:style w:type="character" w:customStyle="1" w:styleId="BodyTextChar">
    <w:name w:val="Body Text Char"/>
    <w:link w:val="BodyText"/>
    <w:uiPriority w:val="99"/>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3E7336"/>
    <w:rPr>
      <w:rFonts w:cs="Arial"/>
      <w:sz w:val="24"/>
      <w:szCs w:val="24"/>
    </w:rPr>
  </w:style>
  <w:style w:type="character" w:styleId="UnresolvedMention">
    <w:name w:val="Unresolved Mention"/>
    <w:basedOn w:val="DefaultParagraphFont"/>
    <w:uiPriority w:val="99"/>
    <w:semiHidden/>
    <w:unhideWhenUsed/>
    <w:rsid w:val="00AE1F56"/>
    <w:rPr>
      <w:color w:val="605E5C"/>
      <w:shd w:val="clear" w:color="auto" w:fill="E1DFDD"/>
    </w:rPr>
  </w:style>
  <w:style w:type="paragraph" w:styleId="Revision">
    <w:name w:val="Revision"/>
    <w:hidden/>
    <w:uiPriority w:val="99"/>
    <w:semiHidden/>
    <w:rsid w:val="00C67E58"/>
    <w:rPr>
      <w:rFonts w:cs="Arial"/>
      <w:sz w:val="24"/>
      <w:szCs w:val="24"/>
    </w:rPr>
  </w:style>
  <w:style w:type="paragraph" w:styleId="BodyText2">
    <w:name w:val="Body Text 2"/>
    <w:basedOn w:val="Normal"/>
    <w:link w:val="BodyText2Char"/>
    <w:uiPriority w:val="99"/>
    <w:unhideWhenUsed/>
    <w:rsid w:val="007778BB"/>
    <w:pPr>
      <w:spacing w:line="480" w:lineRule="auto"/>
    </w:pPr>
  </w:style>
  <w:style w:type="character" w:customStyle="1" w:styleId="BodyText2Char">
    <w:name w:val="Body Text 2 Char"/>
    <w:basedOn w:val="DefaultParagraphFont"/>
    <w:link w:val="BodyText2"/>
    <w:uiPriority w:val="99"/>
    <w:rsid w:val="007778BB"/>
    <w:rPr>
      <w:rFonts w:cs="Arial"/>
      <w:sz w:val="24"/>
      <w:szCs w:val="24"/>
    </w:rPr>
  </w:style>
  <w:style w:type="paragraph" w:customStyle="1" w:styleId="TableParagraph">
    <w:name w:val="Table Paragraph"/>
    <w:basedOn w:val="Normal"/>
    <w:uiPriority w:val="1"/>
    <w:qFormat/>
    <w:rsid w:val="008455AC"/>
    <w:pPr>
      <w:widowControl w:val="0"/>
      <w:suppressAutoHyphens w:val="0"/>
      <w:autoSpaceDE w:val="0"/>
      <w:autoSpaceDN w:val="0"/>
      <w:spacing w:before="78" w:after="0"/>
      <w:ind w:left="110"/>
    </w:pPr>
    <w:rPr>
      <w:rFonts w:eastAsia="Calibri" w:cs="Calibri"/>
      <w:sz w:val="22"/>
      <w:szCs w:val="22"/>
      <w:lang w:val="en-US" w:eastAsia="en-US"/>
    </w:rPr>
  </w:style>
  <w:style w:type="character" w:customStyle="1" w:styleId="ui-provider">
    <w:name w:val="ui-provider"/>
    <w:basedOn w:val="DefaultParagraphFont"/>
    <w:rsid w:val="00943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668362475">
      <w:bodyDiv w:val="1"/>
      <w:marLeft w:val="0"/>
      <w:marRight w:val="0"/>
      <w:marTop w:val="0"/>
      <w:marBottom w:val="0"/>
      <w:divBdr>
        <w:top w:val="none" w:sz="0" w:space="0" w:color="auto"/>
        <w:left w:val="none" w:sz="0" w:space="0" w:color="auto"/>
        <w:bottom w:val="none" w:sz="0" w:space="0" w:color="auto"/>
        <w:right w:val="none" w:sz="0" w:space="0" w:color="auto"/>
      </w:divBdr>
    </w:div>
    <w:div w:id="708720807">
      <w:bodyDiv w:val="1"/>
      <w:marLeft w:val="0"/>
      <w:marRight w:val="0"/>
      <w:marTop w:val="0"/>
      <w:marBottom w:val="0"/>
      <w:divBdr>
        <w:top w:val="none" w:sz="0" w:space="0" w:color="auto"/>
        <w:left w:val="none" w:sz="0" w:space="0" w:color="auto"/>
        <w:bottom w:val="none" w:sz="0" w:space="0" w:color="auto"/>
        <w:right w:val="none" w:sz="0" w:space="0" w:color="auto"/>
      </w:divBdr>
    </w:div>
    <w:div w:id="1348141913">
      <w:bodyDiv w:val="1"/>
      <w:marLeft w:val="0"/>
      <w:marRight w:val="0"/>
      <w:marTop w:val="0"/>
      <w:marBottom w:val="0"/>
      <w:divBdr>
        <w:top w:val="none" w:sz="0" w:space="0" w:color="auto"/>
        <w:left w:val="none" w:sz="0" w:space="0" w:color="auto"/>
        <w:bottom w:val="none" w:sz="0" w:space="0" w:color="auto"/>
        <w:right w:val="none" w:sz="0" w:space="0" w:color="auto"/>
      </w:divBdr>
    </w:div>
    <w:div w:id="1674332409">
      <w:bodyDiv w:val="1"/>
      <w:marLeft w:val="0"/>
      <w:marRight w:val="0"/>
      <w:marTop w:val="0"/>
      <w:marBottom w:val="0"/>
      <w:divBdr>
        <w:top w:val="none" w:sz="0" w:space="0" w:color="auto"/>
        <w:left w:val="none" w:sz="0" w:space="0" w:color="auto"/>
        <w:bottom w:val="none" w:sz="0" w:space="0" w:color="auto"/>
        <w:right w:val="none" w:sz="0" w:space="0" w:color="auto"/>
      </w:divBdr>
    </w:div>
    <w:div w:id="1713724843">
      <w:bodyDiv w:val="1"/>
      <w:marLeft w:val="0"/>
      <w:marRight w:val="0"/>
      <w:marTop w:val="0"/>
      <w:marBottom w:val="0"/>
      <w:divBdr>
        <w:top w:val="none" w:sz="0" w:space="0" w:color="auto"/>
        <w:left w:val="none" w:sz="0" w:space="0" w:color="auto"/>
        <w:bottom w:val="none" w:sz="0" w:space="0" w:color="auto"/>
        <w:right w:val="none" w:sz="0" w:space="0" w:color="auto"/>
      </w:divBdr>
    </w:div>
    <w:div w:id="1895459875">
      <w:bodyDiv w:val="1"/>
      <w:marLeft w:val="0"/>
      <w:marRight w:val="0"/>
      <w:marTop w:val="0"/>
      <w:marBottom w:val="0"/>
      <w:divBdr>
        <w:top w:val="none" w:sz="0" w:space="0" w:color="auto"/>
        <w:left w:val="none" w:sz="0" w:space="0" w:color="auto"/>
        <w:bottom w:val="none" w:sz="0" w:space="0" w:color="auto"/>
        <w:right w:val="none" w:sz="0" w:space="0" w:color="auto"/>
      </w:divBdr>
    </w:div>
    <w:div w:id="194021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1693</Words>
  <Characters>9652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11323</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2026-09-10T23:17:00Z</dcterms:created>
  <dcterms:modified xsi:type="dcterms:W3CDTF">2026-09-10T23:17:00Z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2026-09-10T23:17:56Z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9222cfd8-bc97-49ed-982e-85d8c74fafe7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