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7"/>
          <w:headerReference w:type="default" r:id="rId8"/>
          <w:footerReference w:type="even" r:id="rId9"/>
          <w:headerReference w:type="first" r:id="rId10"/>
          <w:footerReference w:type="first" r:id="rId11"/>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06330045" w:rsidR="006F09E8" w:rsidRPr="006B4A24" w:rsidRDefault="002A43D2" w:rsidP="002A43D2">
      <w:pPr>
        <w:spacing w:before="240"/>
        <w:rPr>
          <w:szCs w:val="24"/>
        </w:rPr>
      </w:pPr>
      <w:r w:rsidRPr="00A270A3">
        <w:rPr>
          <w:b/>
          <w:szCs w:val="24"/>
        </w:rPr>
        <w:t xml:space="preserve">Division: </w:t>
      </w:r>
      <w:r w:rsidR="006B4A24" w:rsidRPr="006B4A24">
        <w:rPr>
          <w:bCs/>
          <w:szCs w:val="24"/>
        </w:rPr>
        <w:t>Corrective Services</w:t>
      </w:r>
    </w:p>
    <w:p w14:paraId="16547942" w14:textId="2790D0D0" w:rsidR="006F09E8" w:rsidRDefault="002A43D2" w:rsidP="002A43D2">
      <w:pPr>
        <w:spacing w:before="240"/>
        <w:rPr>
          <w:bCs/>
          <w:szCs w:val="24"/>
        </w:rPr>
      </w:pPr>
      <w:r w:rsidRPr="00A270A3">
        <w:rPr>
          <w:b/>
          <w:szCs w:val="24"/>
        </w:rPr>
        <w:t>Business Unit:</w:t>
      </w:r>
      <w:r w:rsidRPr="00E30F39">
        <w:rPr>
          <w:b/>
          <w:i/>
          <w:iCs/>
          <w:szCs w:val="24"/>
        </w:rPr>
        <w:tab/>
      </w:r>
      <w:r w:rsidR="006B4A24" w:rsidRPr="006B4A24">
        <w:rPr>
          <w:bCs/>
          <w:szCs w:val="24"/>
        </w:rPr>
        <w:t>Community Corrections</w:t>
      </w:r>
    </w:p>
    <w:p w14:paraId="4E800412" w14:textId="77777777" w:rsidR="001F0BC7" w:rsidRDefault="001F0BC7" w:rsidP="001F0BC7">
      <w:pPr>
        <w:spacing w:before="240"/>
        <w:rPr>
          <w:szCs w:val="24"/>
        </w:rPr>
      </w:pPr>
      <w:r w:rsidRPr="00A270A3">
        <w:rPr>
          <w:b/>
          <w:szCs w:val="24"/>
        </w:rPr>
        <w:t>Position Title:</w:t>
      </w:r>
      <w:r w:rsidRPr="00A270A3">
        <w:rPr>
          <w:b/>
          <w:szCs w:val="24"/>
        </w:rPr>
        <w:tab/>
      </w:r>
      <w:sdt>
        <w:sdtPr>
          <w:rPr>
            <w:b/>
            <w:szCs w:val="24"/>
          </w:rPr>
          <w:id w:val="303975789"/>
          <w:placeholder>
            <w:docPart w:val="5D712B9C98C94ABEB3675F89C18B62D0"/>
          </w:placeholder>
        </w:sdtPr>
        <w:sdtEndPr>
          <w:rPr>
            <w:b w:val="0"/>
          </w:rPr>
        </w:sdtEndPr>
        <w:sdtContent>
          <w:r w:rsidRPr="006B4A24">
            <w:rPr>
              <w:szCs w:val="24"/>
            </w:rPr>
            <w:t>Reintegration Officer</w:t>
          </w:r>
        </w:sdtContent>
      </w:sdt>
    </w:p>
    <w:p w14:paraId="7D9BC9F1" w14:textId="77777777" w:rsidR="001F0BC7" w:rsidRPr="006B4A24" w:rsidRDefault="001F0BC7" w:rsidP="001F0BC7">
      <w:pPr>
        <w:spacing w:before="240"/>
        <w:rPr>
          <w:szCs w:val="24"/>
        </w:rPr>
      </w:pPr>
      <w:r w:rsidRPr="00A270A3">
        <w:rPr>
          <w:b/>
          <w:szCs w:val="24"/>
        </w:rPr>
        <w:t xml:space="preserve">Position Requirements: </w:t>
      </w:r>
      <w:r w:rsidRPr="006B4A24">
        <w:rPr>
          <w:bCs/>
          <w:szCs w:val="24"/>
        </w:rPr>
        <w:t>Drivers Licence, WWVP</w:t>
      </w:r>
    </w:p>
    <w:p w14:paraId="79D37630" w14:textId="50888BB3" w:rsidR="001F0BC7" w:rsidRPr="001F0BC7" w:rsidRDefault="001F0BC7" w:rsidP="001F0BC7">
      <w:pPr>
        <w:spacing w:before="240"/>
        <w:rPr>
          <w:b/>
          <w:szCs w:val="24"/>
        </w:rPr>
      </w:pPr>
      <w:r w:rsidRPr="00A270A3">
        <w:rPr>
          <w:b/>
          <w:szCs w:val="24"/>
        </w:rPr>
        <w:t xml:space="preserve">Position Number: </w:t>
      </w:r>
      <w:r w:rsidRPr="001F0BC7">
        <w:rPr>
          <w:bCs/>
          <w:szCs w:val="24"/>
        </w:rPr>
        <w:t>P34222</w:t>
      </w:r>
    </w:p>
    <w:p w14:paraId="4069F9E9" w14:textId="6B2A67A7" w:rsidR="001F0BC7" w:rsidRPr="001F0BC7" w:rsidRDefault="001F0BC7" w:rsidP="001F0BC7">
      <w:pPr>
        <w:spacing w:before="240"/>
        <w:rPr>
          <w:b/>
          <w:szCs w:val="24"/>
        </w:rPr>
      </w:pPr>
      <w:r w:rsidRPr="00A270A3">
        <w:rPr>
          <w:b/>
          <w:szCs w:val="24"/>
        </w:rPr>
        <w:t xml:space="preserve">Classification: </w:t>
      </w:r>
      <w:r w:rsidR="001360FE" w:rsidRPr="005430A5">
        <w:rPr>
          <w:rFonts w:asciiTheme="minorHAnsi" w:hAnsiTheme="minorHAnsi" w:cstheme="minorHAnsi"/>
          <w:iCs/>
        </w:rPr>
        <w:t>Administrative Services Officer Class 5 (ASO5)</w:t>
      </w:r>
    </w:p>
    <w:p w14:paraId="3CA53DD4" w14:textId="591345CC" w:rsidR="001F0BC7" w:rsidRPr="003F557A" w:rsidRDefault="001F0BC7" w:rsidP="001F0BC7">
      <w:pPr>
        <w:spacing w:before="240"/>
        <w:rPr>
          <w:bCs/>
          <w:i/>
          <w:iCs/>
          <w:szCs w:val="24"/>
        </w:rPr>
      </w:pPr>
      <w:r w:rsidRPr="00A270A3">
        <w:rPr>
          <w:b/>
          <w:szCs w:val="24"/>
        </w:rPr>
        <w:t>Location:</w:t>
      </w:r>
      <w:r>
        <w:rPr>
          <w:b/>
          <w:szCs w:val="24"/>
        </w:rPr>
        <w:t xml:space="preserve"> </w:t>
      </w:r>
      <w:r w:rsidR="001360FE" w:rsidRPr="005430A5">
        <w:rPr>
          <w:rFonts w:asciiTheme="minorHAnsi" w:hAnsiTheme="minorHAnsi" w:cstheme="minorHAnsi"/>
          <w:iCs/>
        </w:rPr>
        <w:t xml:space="preserve">2 Constitution Avenue, Alexander Maconochie Centre and ACT Magistrates </w:t>
      </w:r>
      <w:proofErr w:type="gramStart"/>
      <w:r w:rsidR="001360FE" w:rsidRPr="005430A5">
        <w:rPr>
          <w:rFonts w:asciiTheme="minorHAnsi" w:hAnsiTheme="minorHAnsi" w:cstheme="minorHAnsi"/>
          <w:iCs/>
        </w:rPr>
        <w:t xml:space="preserve">Court </w:t>
      </w:r>
      <w:r w:rsidR="001360FE">
        <w:rPr>
          <w:rFonts w:asciiTheme="minorHAnsi" w:hAnsiTheme="minorHAnsi" w:cstheme="minorHAnsi"/>
          <w:iCs/>
        </w:rPr>
        <w:t xml:space="preserve"> /</w:t>
      </w:r>
      <w:proofErr w:type="gramEnd"/>
      <w:r w:rsidR="001360FE">
        <w:rPr>
          <w:rFonts w:asciiTheme="minorHAnsi" w:hAnsiTheme="minorHAnsi" w:cstheme="minorHAnsi"/>
          <w:iCs/>
        </w:rPr>
        <w:t xml:space="preserve">  </w:t>
      </w:r>
      <w:r w:rsidRPr="001F0BC7">
        <w:rPr>
          <w:szCs w:val="24"/>
        </w:rPr>
        <w:t>Ngunnawal Country</w:t>
      </w:r>
    </w:p>
    <w:p w14:paraId="28D2CC25" w14:textId="15F4CEC3"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bCs/>
            <w:szCs w:val="24"/>
          </w:rPr>
          <w:id w:val="-1873671734"/>
          <w:placeholder>
            <w:docPart w:val="F4CC9B0F1C9847F7B0E2D603D0D79A12"/>
          </w:placeholder>
          <w:date w:fullDate="2026-09-01T00:00:00Z">
            <w:dateFormat w:val="dd/MM/yyyy"/>
            <w:lid w:val="en-AU"/>
            <w:storeMappedDataAs w:val="dateTime"/>
            <w:calendar w:val="gregorian"/>
          </w:date>
        </w:sdtPr>
        <w:sdtEndPr/>
        <w:sdtContent>
          <w:r w:rsidRPr="00BC79E2">
            <w:rPr>
              <w:bCs/>
              <w:szCs w:val="24"/>
            </w:rPr>
            <w:t>01/09/2026</w:t>
          </w:r>
        </w:sdtContent>
      </w:sdt>
    </w:p>
    <w:p w14:paraId="2E44AF11" w14:textId="77777777" w:rsidR="006B4A24" w:rsidRDefault="006B4A24" w:rsidP="002A43D2">
      <w:pPr>
        <w:pStyle w:val="Heading1"/>
        <w:pBdr>
          <w:bottom w:val="single" w:sz="12" w:space="1" w:color="auto"/>
        </w:pBdr>
        <w:rPr>
          <w:rFonts w:asciiTheme="minorHAnsi" w:hAnsiTheme="minorHAnsi"/>
          <w:sz w:val="32"/>
        </w:rPr>
      </w:pP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Default="002F4D15" w:rsidP="002F4D15">
      <w:pPr>
        <w:pStyle w:val="BodyText"/>
      </w:pPr>
    </w:p>
    <w:p w14:paraId="505D5D7B" w14:textId="77777777" w:rsidR="006B4A24" w:rsidRDefault="006B4A24" w:rsidP="002F4D15">
      <w:pPr>
        <w:pStyle w:val="BodyText"/>
      </w:pPr>
    </w:p>
    <w:p w14:paraId="064A1AA7" w14:textId="77777777" w:rsidR="006B4A24" w:rsidRPr="002F4D15" w:rsidRDefault="006B4A24"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77777777"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217B0A">
      <w:pPr>
        <w:numPr>
          <w:ilvl w:val="0"/>
          <w:numId w:val="38"/>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Pr="005430A5" w:rsidRDefault="00217B0A" w:rsidP="00217B0A">
      <w:pPr>
        <w:numPr>
          <w:ilvl w:val="0"/>
          <w:numId w:val="38"/>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02562FC7" w14:textId="77777777" w:rsidR="00217B0A" w:rsidRPr="005430A5" w:rsidRDefault="00217B0A" w:rsidP="00217B0A">
      <w:pPr>
        <w:pStyle w:val="BodyText"/>
        <w:rPr>
          <w:rFonts w:asciiTheme="minorHAnsi" w:hAnsiTheme="minorHAnsi" w:cstheme="minorHAnsi"/>
        </w:rPr>
      </w:pPr>
      <w:r w:rsidRPr="005430A5">
        <w:rPr>
          <w:rFonts w:asciiTheme="minorHAnsi" w:hAnsiTheme="minorHAnsi" w:cstheme="minorHAnsi"/>
        </w:rPr>
        <w:t>Community Corrections plays a vital role in the monitoring, management and supervision of</w:t>
      </w:r>
      <w:r>
        <w:rPr>
          <w:rFonts w:asciiTheme="minorHAnsi" w:hAnsiTheme="minorHAnsi" w:cstheme="minorHAnsi"/>
        </w:rPr>
        <w:t xml:space="preserve"> p</w:t>
      </w:r>
      <w:r w:rsidRPr="005430A5">
        <w:rPr>
          <w:rFonts w:asciiTheme="minorHAnsi" w:hAnsiTheme="minorHAnsi" w:cstheme="minorHAnsi"/>
        </w:rPr>
        <w:t>ersons subject to a community-based Court or Parole Order and those who avail themselves of post-release transition support by seeking to reduce criminogenic risk and contribute to enhancing community safety.  Services are delivered through the following work areas:</w:t>
      </w:r>
    </w:p>
    <w:p w14:paraId="3F73A488" w14:textId="77777777" w:rsidR="00217B0A" w:rsidRPr="005430A5" w:rsidRDefault="00217B0A" w:rsidP="00217B0A">
      <w:pPr>
        <w:pStyle w:val="BodyText"/>
        <w:numPr>
          <w:ilvl w:val="0"/>
          <w:numId w:val="38"/>
        </w:numPr>
        <w:spacing w:after="120"/>
        <w:rPr>
          <w:rFonts w:asciiTheme="minorHAnsi" w:hAnsiTheme="minorHAnsi" w:cstheme="minorHAnsi"/>
        </w:rPr>
      </w:pPr>
      <w:r w:rsidRPr="005430A5">
        <w:rPr>
          <w:rFonts w:asciiTheme="minorHAnsi" w:hAnsiTheme="minorHAnsi" w:cstheme="minorHAnsi"/>
        </w:rPr>
        <w:lastRenderedPageBreak/>
        <w:t>Community Corrections - plays a vital role in the management and supervision of persons subject to a community-based Court or Parole Order by seeking to reduce criminogenic risk and providing support to address other causal factors related to their offending behaviour. </w:t>
      </w:r>
    </w:p>
    <w:p w14:paraId="527BDAF0" w14:textId="77777777" w:rsidR="00217B0A" w:rsidRPr="005430A5" w:rsidRDefault="00217B0A" w:rsidP="00217B0A">
      <w:pPr>
        <w:pStyle w:val="BodyText"/>
        <w:numPr>
          <w:ilvl w:val="0"/>
          <w:numId w:val="38"/>
        </w:numPr>
        <w:spacing w:after="120"/>
        <w:rPr>
          <w:rFonts w:asciiTheme="minorHAnsi" w:hAnsiTheme="minorHAnsi" w:cstheme="minorHAnsi"/>
        </w:rPr>
      </w:pPr>
      <w:r w:rsidRPr="005430A5">
        <w:rPr>
          <w:rFonts w:asciiTheme="minorHAnsi" w:hAnsiTheme="minorHAnsi" w:cstheme="minorHAnsi"/>
        </w:rPr>
        <w:t xml:space="preserve">Justice Housing Program and Reintegration – plays a vital role in the successful reintegration of offenders into the community, by delivering strong reintegrative services through housing and throughcare. </w:t>
      </w:r>
    </w:p>
    <w:p w14:paraId="748AF862" w14:textId="77777777" w:rsidR="00217B0A" w:rsidRPr="00217B0A" w:rsidRDefault="00217B0A" w:rsidP="00217B0A">
      <w:pPr>
        <w:pStyle w:val="ListParagraph"/>
        <w:widowControl w:val="0"/>
        <w:numPr>
          <w:ilvl w:val="0"/>
          <w:numId w:val="38"/>
        </w:numPr>
        <w:suppressAutoHyphens w:val="0"/>
        <w:autoSpaceDE w:val="0"/>
        <w:autoSpaceDN w:val="0"/>
        <w:spacing w:after="0"/>
        <w:rPr>
          <w:rFonts w:asciiTheme="minorHAnsi" w:eastAsia="Calibri" w:hAnsiTheme="minorHAnsi" w:cstheme="minorHAnsi"/>
          <w:lang w:val="en-US" w:eastAsia="en-US"/>
        </w:rPr>
      </w:pPr>
      <w:r w:rsidRPr="005430A5">
        <w:rPr>
          <w:rFonts w:asciiTheme="minorHAnsi" w:hAnsiTheme="minorHAnsi" w:cstheme="minorHAnsi"/>
        </w:rPr>
        <w:t>Intelligence Unit - is responsible for the strategic, operational and tactical intelligence across the whole of ACTCS, as well as the identification of systemic themes and risks within ACTCS and early indicators of criminal activity.</w:t>
      </w:r>
    </w:p>
    <w:p w14:paraId="1B1909F2" w14:textId="77777777" w:rsidR="00217B0A" w:rsidRPr="00217B0A" w:rsidRDefault="00217B0A" w:rsidP="00217B0A">
      <w:pPr>
        <w:widowControl w:val="0"/>
        <w:suppressAutoHyphens w:val="0"/>
        <w:autoSpaceDE w:val="0"/>
        <w:autoSpaceDN w:val="0"/>
        <w:spacing w:after="0"/>
        <w:rPr>
          <w:rFonts w:asciiTheme="minorHAnsi" w:eastAsia="Calibri" w:hAnsiTheme="minorHAnsi" w:cstheme="minorHAnsi"/>
          <w:lang w:val="en-US" w:eastAsia="en-US"/>
        </w:rPr>
      </w:pPr>
    </w:p>
    <w:p w14:paraId="0D46AF45" w14:textId="40ADF366"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2D5BAEF5" w14:textId="77777777" w:rsidR="00217B0A" w:rsidRPr="005430A5" w:rsidRDefault="00217B0A" w:rsidP="00217B0A">
      <w:pPr>
        <w:pStyle w:val="BodyText"/>
        <w:rPr>
          <w:rFonts w:asciiTheme="minorHAnsi" w:hAnsiTheme="minorHAnsi" w:cstheme="minorHAnsi"/>
        </w:rPr>
      </w:pPr>
      <w:r w:rsidRPr="005430A5">
        <w:rPr>
          <w:rFonts w:asciiTheme="minorHAnsi" w:hAnsiTheme="minorHAnsi" w:cstheme="minorHAnsi"/>
        </w:rPr>
        <w:t>The Reintegration Officer is responsible for supporting detainees to transition successfully from custody into the ACT community. The role operates across three key work locations: the Alexander Maconochie Centre (AMC), 2 Constitution Avenue (2CA), and the ACT Magistrates Court, providing both pre-release and post-release support. A key expectation of the role is to support a portfolio of exited clients by maintaining contact and providing practical information and referrals to help address barriers and support successful reintegration into the community.</w:t>
      </w:r>
    </w:p>
    <w:p w14:paraId="3153AFB1" w14:textId="77777777" w:rsidR="00217B0A" w:rsidRDefault="00217B0A" w:rsidP="00217B0A">
      <w:pPr>
        <w:pStyle w:val="BodyText"/>
        <w:spacing w:after="0"/>
        <w:rPr>
          <w:rFonts w:asciiTheme="minorHAnsi" w:hAnsiTheme="minorHAnsi" w:cstheme="minorHAnsi"/>
        </w:rPr>
      </w:pPr>
      <w:r w:rsidRPr="005430A5">
        <w:rPr>
          <w:rFonts w:asciiTheme="minorHAnsi" w:hAnsiTheme="minorHAnsi" w:cstheme="minorHAnsi"/>
        </w:rPr>
        <w:t xml:space="preserve">The Reintegration Officer is expected to work with </w:t>
      </w:r>
      <w:r>
        <w:rPr>
          <w:rFonts w:asciiTheme="minorHAnsi" w:hAnsiTheme="minorHAnsi" w:cstheme="minorHAnsi"/>
        </w:rPr>
        <w:t>guidance</w:t>
      </w:r>
      <w:r w:rsidRPr="005430A5">
        <w:rPr>
          <w:rFonts w:asciiTheme="minorHAnsi" w:hAnsiTheme="minorHAnsi" w:cstheme="minorHAnsi"/>
        </w:rPr>
        <w:t xml:space="preserve"> from the Reintegration Team Leader to coordinate supports and deliver assistance, applying sound judgement and initiative consistent with an ASO5 role. This includes actively linking clients to services aligned with the reintegration pillars</w:t>
      </w:r>
      <w:r>
        <w:rPr>
          <w:rFonts w:asciiTheme="minorHAnsi" w:hAnsiTheme="minorHAnsi" w:cstheme="minorHAnsi"/>
        </w:rPr>
        <w:t xml:space="preserve">, </w:t>
      </w:r>
      <w:r w:rsidRPr="005430A5">
        <w:rPr>
          <w:rFonts w:asciiTheme="minorHAnsi" w:hAnsiTheme="minorHAnsi" w:cstheme="minorHAnsi"/>
        </w:rPr>
        <w:t>such as housing, employment, health and wellbeing, social connection, and access to community supports. The role requires ongoing engagement with clients and service providers to ensure continuity of care and to support positive reintegration outcomes that reduce the likelihood of reoffending.</w:t>
      </w:r>
    </w:p>
    <w:p w14:paraId="18C94B56" w14:textId="77777777" w:rsidR="00217B0A" w:rsidRPr="005430A5" w:rsidRDefault="00217B0A" w:rsidP="00217B0A">
      <w:pPr>
        <w:pStyle w:val="BodyText"/>
        <w:spacing w:after="0"/>
        <w:rPr>
          <w:rFonts w:asciiTheme="minorHAnsi" w:hAnsiTheme="minorHAnsi" w:cstheme="minorHAnsi"/>
        </w:rPr>
      </w:pP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246668AE" w14:textId="77777777" w:rsidR="00217B0A" w:rsidRDefault="00217B0A" w:rsidP="00217B0A">
      <w:pPr>
        <w:rPr>
          <w:rFonts w:asciiTheme="minorHAnsi" w:hAnsiTheme="minorHAnsi" w:cstheme="minorHAnsi"/>
          <w:lang w:eastAsia="ja-JP"/>
        </w:rPr>
      </w:pPr>
      <w:r w:rsidRPr="005430A5">
        <w:rPr>
          <w:rFonts w:asciiTheme="minorHAnsi" w:hAnsiTheme="minorHAnsi" w:cstheme="minorHAnsi"/>
          <w:lang w:eastAsia="ja-JP"/>
        </w:rPr>
        <w:t>Under the general direction of the Reintegration Team Leader, the Reintegration Officer will:</w:t>
      </w:r>
    </w:p>
    <w:p w14:paraId="07CAB102" w14:textId="77777777" w:rsidR="00217B0A" w:rsidRPr="00084149" w:rsidRDefault="00217B0A" w:rsidP="00217B0A">
      <w:pPr>
        <w:pStyle w:val="BodyText"/>
        <w:spacing w:after="0" w:line="120" w:lineRule="auto"/>
        <w:rPr>
          <w:lang w:eastAsia="ja-JP"/>
        </w:rPr>
      </w:pPr>
    </w:p>
    <w:p w14:paraId="05F54C62" w14:textId="77777777" w:rsidR="00217B0A" w:rsidRPr="005430A5" w:rsidRDefault="00217B0A" w:rsidP="00217B0A">
      <w:pPr>
        <w:pStyle w:val="ListParagraph"/>
        <w:numPr>
          <w:ilvl w:val="0"/>
          <w:numId w:val="39"/>
        </w:numPr>
        <w:spacing w:after="120" w:line="276" w:lineRule="auto"/>
        <w:rPr>
          <w:rFonts w:asciiTheme="minorHAnsi" w:hAnsiTheme="minorHAnsi" w:cstheme="minorHAnsi"/>
        </w:rPr>
      </w:pPr>
      <w:r w:rsidRPr="005430A5">
        <w:rPr>
          <w:rFonts w:asciiTheme="minorHAnsi" w:hAnsiTheme="minorHAnsi" w:cstheme="minorHAnsi"/>
        </w:rPr>
        <w:t>Provide structured pre-release and post-release support to detainees to assist with their transition into the ACT community.</w:t>
      </w:r>
    </w:p>
    <w:p w14:paraId="2E7FF6FD" w14:textId="77777777" w:rsidR="00217B0A" w:rsidRPr="005430A5" w:rsidRDefault="00217B0A" w:rsidP="00217B0A">
      <w:pPr>
        <w:pStyle w:val="ListParagraph"/>
        <w:numPr>
          <w:ilvl w:val="0"/>
          <w:numId w:val="39"/>
        </w:numPr>
        <w:spacing w:after="120" w:line="276" w:lineRule="auto"/>
        <w:rPr>
          <w:rFonts w:asciiTheme="minorHAnsi" w:hAnsiTheme="minorHAnsi" w:cstheme="minorHAnsi"/>
        </w:rPr>
      </w:pPr>
      <w:r w:rsidRPr="005430A5">
        <w:rPr>
          <w:rFonts w:asciiTheme="minorHAnsi" w:hAnsiTheme="minorHAnsi" w:cstheme="minorHAnsi"/>
        </w:rPr>
        <w:t>Work collaboratively with AMC Case Management Officers in custody and Community Corrections staff post-release to support clients to establish stability and independence in the community.</w:t>
      </w:r>
    </w:p>
    <w:p w14:paraId="7E3301E7" w14:textId="77777777" w:rsidR="00217B0A" w:rsidRPr="005430A5" w:rsidRDefault="00217B0A" w:rsidP="00217B0A">
      <w:pPr>
        <w:pStyle w:val="ListParagraph"/>
        <w:numPr>
          <w:ilvl w:val="0"/>
          <w:numId w:val="39"/>
        </w:numPr>
        <w:spacing w:after="120" w:line="276" w:lineRule="auto"/>
        <w:rPr>
          <w:rFonts w:asciiTheme="minorHAnsi" w:hAnsiTheme="minorHAnsi" w:cstheme="minorHAnsi"/>
        </w:rPr>
      </w:pPr>
      <w:r w:rsidRPr="005430A5">
        <w:rPr>
          <w:rFonts w:asciiTheme="minorHAnsi" w:hAnsiTheme="minorHAnsi" w:cstheme="minorHAnsi"/>
        </w:rPr>
        <w:lastRenderedPageBreak/>
        <w:t xml:space="preserve">Engage directly with clients in the community, including those with and without Community Corrections supervision, acting as a consistent point of contact for information, support, and guidance. </w:t>
      </w:r>
    </w:p>
    <w:p w14:paraId="05DCEB64" w14:textId="77777777" w:rsidR="00217B0A" w:rsidRPr="005430A5" w:rsidRDefault="00217B0A" w:rsidP="00217B0A">
      <w:pPr>
        <w:pStyle w:val="ListParagraph"/>
        <w:numPr>
          <w:ilvl w:val="0"/>
          <w:numId w:val="39"/>
        </w:numPr>
        <w:spacing w:after="120" w:line="276" w:lineRule="auto"/>
        <w:rPr>
          <w:rFonts w:asciiTheme="minorHAnsi" w:hAnsiTheme="minorHAnsi" w:cstheme="minorHAnsi"/>
        </w:rPr>
      </w:pPr>
      <w:r>
        <w:rPr>
          <w:rFonts w:asciiTheme="minorHAnsi" w:hAnsiTheme="minorHAnsi" w:cstheme="minorHAnsi"/>
        </w:rPr>
        <w:t xml:space="preserve">Contribute to coordinated case planning and service delivery through provision of </w:t>
      </w:r>
      <w:r w:rsidRPr="005430A5">
        <w:rPr>
          <w:rFonts w:asciiTheme="minorHAnsi" w:hAnsiTheme="minorHAnsi" w:cstheme="minorHAnsi"/>
        </w:rPr>
        <w:t>reintegration liaison support</w:t>
      </w:r>
      <w:r>
        <w:rPr>
          <w:rFonts w:asciiTheme="minorHAnsi" w:hAnsiTheme="minorHAnsi" w:cstheme="minorHAnsi"/>
        </w:rPr>
        <w:t xml:space="preserve">. </w:t>
      </w:r>
      <w:r w:rsidRPr="005430A5">
        <w:rPr>
          <w:rFonts w:asciiTheme="minorHAnsi" w:hAnsiTheme="minorHAnsi" w:cstheme="minorHAnsi"/>
        </w:rPr>
        <w:t xml:space="preserve"> </w:t>
      </w:r>
    </w:p>
    <w:p w14:paraId="073F012C" w14:textId="77777777" w:rsidR="00217B0A" w:rsidRPr="005430A5" w:rsidRDefault="00217B0A" w:rsidP="00217B0A">
      <w:pPr>
        <w:pStyle w:val="ListParagraph"/>
        <w:numPr>
          <w:ilvl w:val="0"/>
          <w:numId w:val="39"/>
        </w:numPr>
        <w:spacing w:after="120" w:line="276" w:lineRule="auto"/>
        <w:rPr>
          <w:rFonts w:asciiTheme="minorHAnsi" w:hAnsiTheme="minorHAnsi" w:cstheme="minorHAnsi"/>
        </w:rPr>
      </w:pPr>
      <w:r w:rsidRPr="005430A5">
        <w:rPr>
          <w:rFonts w:asciiTheme="minorHAnsi" w:hAnsiTheme="minorHAnsi" w:cstheme="minorHAnsi"/>
        </w:rPr>
        <w:t>Facilitate and support timely referrals and service access across key reintegration areas, including:</w:t>
      </w:r>
    </w:p>
    <w:p w14:paraId="171C9E0C"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Community supervision requirements</w:t>
      </w:r>
    </w:p>
    <w:p w14:paraId="3FE7FA84"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Basic needs (e.g. identification, transport, essential services)</w:t>
      </w:r>
    </w:p>
    <w:p w14:paraId="418270B8"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Accommodation and housing support</w:t>
      </w:r>
    </w:p>
    <w:p w14:paraId="442B29B8"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Health care and mental health services</w:t>
      </w:r>
    </w:p>
    <w:p w14:paraId="46EC60BE"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Income support, training, and employment pathways</w:t>
      </w:r>
    </w:p>
    <w:p w14:paraId="75483E40" w14:textId="77777777" w:rsidR="00217B0A" w:rsidRPr="005430A5" w:rsidRDefault="00217B0A" w:rsidP="00217B0A">
      <w:pPr>
        <w:pStyle w:val="ListParagraph"/>
        <w:numPr>
          <w:ilvl w:val="0"/>
          <w:numId w:val="40"/>
        </w:numPr>
        <w:spacing w:after="120" w:line="276" w:lineRule="auto"/>
        <w:rPr>
          <w:rFonts w:asciiTheme="minorHAnsi" w:hAnsiTheme="minorHAnsi" w:cstheme="minorHAnsi"/>
        </w:rPr>
      </w:pPr>
      <w:r w:rsidRPr="005430A5">
        <w:rPr>
          <w:rFonts w:asciiTheme="minorHAnsi" w:hAnsiTheme="minorHAnsi" w:cstheme="minorHAnsi"/>
        </w:rPr>
        <w:t>Reconnection with family, community, and culture</w:t>
      </w:r>
    </w:p>
    <w:p w14:paraId="6F89064C" w14:textId="77777777" w:rsidR="00217B0A" w:rsidRPr="003F1CBF" w:rsidRDefault="00217B0A" w:rsidP="00217B0A">
      <w:pPr>
        <w:pStyle w:val="Heading2"/>
        <w:numPr>
          <w:ilvl w:val="0"/>
          <w:numId w:val="39"/>
        </w:numPr>
        <w:rPr>
          <w:b w:val="0"/>
          <w:bCs/>
          <w:sz w:val="24"/>
          <w:szCs w:val="24"/>
        </w:rPr>
      </w:pPr>
      <w:r w:rsidRPr="003F1CBF">
        <w:rPr>
          <w:b w:val="0"/>
          <w:sz w:val="24"/>
          <w:szCs w:val="24"/>
        </w:rPr>
        <w:t xml:space="preserve">Maintain accurate and up-to-date client records and documentation in accordance with the </w:t>
      </w:r>
      <w:r w:rsidRPr="003F1CBF">
        <w:rPr>
          <w:b w:val="0"/>
          <w:i/>
          <w:iCs/>
          <w:sz w:val="24"/>
          <w:szCs w:val="24"/>
        </w:rPr>
        <w:t>Territory Records Act 2002</w:t>
      </w:r>
      <w:r w:rsidRPr="003F1CBF">
        <w:rPr>
          <w:b w:val="0"/>
          <w:sz w:val="24"/>
          <w:szCs w:val="24"/>
        </w:rPr>
        <w:t xml:space="preserve"> and organisational requirements.</w:t>
      </w:r>
    </w:p>
    <w:p w14:paraId="76C384EC" w14:textId="77777777" w:rsidR="00217B0A" w:rsidRPr="003F1CBF" w:rsidRDefault="00217B0A" w:rsidP="00217B0A">
      <w:pPr>
        <w:pStyle w:val="Heading2"/>
        <w:numPr>
          <w:ilvl w:val="0"/>
          <w:numId w:val="39"/>
        </w:numPr>
        <w:rPr>
          <w:b w:val="0"/>
          <w:bCs/>
          <w:sz w:val="24"/>
          <w:szCs w:val="24"/>
        </w:rPr>
      </w:pPr>
      <w:r w:rsidRPr="003F1CBF">
        <w:rPr>
          <w:b w:val="0"/>
          <w:sz w:val="24"/>
          <w:szCs w:val="24"/>
        </w:rPr>
        <w:t>Contribute to data collection, reporting, and compliance activities within the Branch to support service delivery, monitoring, and continuous improvement.</w:t>
      </w:r>
    </w:p>
    <w:p w14:paraId="45CF408E" w14:textId="77777777" w:rsidR="00217B0A" w:rsidRDefault="00217B0A" w:rsidP="00217B0A">
      <w:pPr>
        <w:pStyle w:val="Heading2"/>
        <w:numPr>
          <w:ilvl w:val="0"/>
          <w:numId w:val="39"/>
        </w:numPr>
        <w:rPr>
          <w:b w:val="0"/>
          <w:bCs/>
          <w:sz w:val="24"/>
          <w:szCs w:val="24"/>
        </w:rPr>
      </w:pPr>
      <w:r w:rsidRPr="003F1CBF">
        <w:rPr>
          <w:b w:val="0"/>
          <w:sz w:val="24"/>
          <w:szCs w:val="24"/>
        </w:rPr>
        <w:t xml:space="preserve">This position </w:t>
      </w:r>
      <w:r>
        <w:rPr>
          <w:b w:val="0"/>
          <w:sz w:val="24"/>
          <w:szCs w:val="24"/>
        </w:rPr>
        <w:t xml:space="preserve">does not directly manage staff. </w:t>
      </w:r>
      <w:r w:rsidRPr="003F1CBF">
        <w:rPr>
          <w:b w:val="0"/>
          <w:sz w:val="24"/>
          <w:szCs w:val="24"/>
        </w:rPr>
        <w:t xml:space="preserve"> </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436E3A45" w14:textId="77777777" w:rsidR="00217B0A" w:rsidRPr="005430A5" w:rsidRDefault="00217B0A" w:rsidP="00217B0A">
      <w:pPr>
        <w:pStyle w:val="BodyText"/>
        <w:numPr>
          <w:ilvl w:val="0"/>
          <w:numId w:val="41"/>
        </w:numPr>
        <w:spacing w:after="120"/>
        <w:rPr>
          <w:rFonts w:asciiTheme="minorHAnsi" w:hAnsiTheme="minorHAnsi" w:cstheme="minorHAnsi"/>
          <w:bCs/>
        </w:rPr>
      </w:pPr>
      <w:r w:rsidRPr="005430A5">
        <w:rPr>
          <w:rFonts w:asciiTheme="minorHAnsi" w:hAnsiTheme="minorHAnsi" w:cstheme="minorHAnsi"/>
          <w:bCs/>
        </w:rPr>
        <w:t>Demonstrated ability to deliver high-quality, client-focused services in a service-oriented environment, including working effectively with clients experiencing complex and intersecting needs, such as justice involvement, housing instability, health and wellbeing challenges, and social disadvantage.</w:t>
      </w:r>
    </w:p>
    <w:p w14:paraId="76BE50B0" w14:textId="77777777" w:rsidR="00217B0A" w:rsidRPr="005430A5" w:rsidRDefault="00217B0A" w:rsidP="00217B0A">
      <w:pPr>
        <w:pStyle w:val="BodyText"/>
        <w:numPr>
          <w:ilvl w:val="0"/>
          <w:numId w:val="41"/>
        </w:numPr>
        <w:spacing w:after="120"/>
        <w:rPr>
          <w:rFonts w:asciiTheme="minorHAnsi" w:hAnsiTheme="minorHAnsi" w:cstheme="minorHAnsi"/>
          <w:bCs/>
        </w:rPr>
      </w:pPr>
      <w:r w:rsidRPr="005430A5">
        <w:rPr>
          <w:rFonts w:asciiTheme="minorHAnsi" w:hAnsiTheme="minorHAnsi" w:cstheme="minorHAnsi"/>
          <w:bCs/>
        </w:rPr>
        <w:t>Well-developed written and verbal communication skills, including the ability to prepare clear, accurate and timely documentation, with strong attention to detail.</w:t>
      </w:r>
    </w:p>
    <w:p w14:paraId="7E2A7827" w14:textId="77777777" w:rsidR="00217B0A" w:rsidRPr="005430A5" w:rsidRDefault="00217B0A" w:rsidP="00217B0A">
      <w:pPr>
        <w:pStyle w:val="BodyText"/>
        <w:numPr>
          <w:ilvl w:val="0"/>
          <w:numId w:val="41"/>
        </w:numPr>
        <w:spacing w:after="120"/>
        <w:rPr>
          <w:rFonts w:asciiTheme="minorHAnsi" w:hAnsiTheme="minorHAnsi" w:cstheme="minorHAnsi"/>
          <w:bCs/>
        </w:rPr>
      </w:pPr>
      <w:r w:rsidRPr="005430A5">
        <w:rPr>
          <w:rFonts w:asciiTheme="minorHAnsi" w:hAnsiTheme="minorHAnsi" w:cstheme="minorHAnsi"/>
          <w:bCs/>
        </w:rPr>
        <w:t>Proven ability to analyse complex information, assess client needs, identify risks and issues, and develop practical, outcomes-focused solutions.</w:t>
      </w:r>
    </w:p>
    <w:p w14:paraId="76AA9101" w14:textId="41F9C81D" w:rsidR="001D0BB4" w:rsidRPr="00D41714" w:rsidRDefault="001D0BB4" w:rsidP="00D41714">
      <w:pPr>
        <w:pStyle w:val="ListParagraph"/>
        <w:spacing w:before="240" w:line="276" w:lineRule="auto"/>
        <w:ind w:left="786"/>
        <w:rPr>
          <w:rFonts w:cs="Arial"/>
          <w:i/>
          <w:szCs w:val="24"/>
          <w:highlight w:val="yellow"/>
        </w:rPr>
      </w:pPr>
    </w:p>
    <w:p w14:paraId="5A3A10E8" w14:textId="3109D2A0" w:rsidR="008F29AC" w:rsidRDefault="009E69AB" w:rsidP="008F29AC">
      <w:pPr>
        <w:pStyle w:val="BodyText"/>
        <w:rPr>
          <w:b/>
          <w:sz w:val="28"/>
          <w:szCs w:val="28"/>
        </w:rPr>
      </w:pPr>
      <w:r w:rsidRPr="00C36633">
        <w:rPr>
          <w:b/>
          <w:sz w:val="28"/>
          <w:szCs w:val="28"/>
        </w:rPr>
        <w:lastRenderedPageBreak/>
        <w:t>Behavioural Capabilities</w:t>
      </w:r>
      <w:r w:rsidR="005861A6" w:rsidRPr="00C36633">
        <w:rPr>
          <w:b/>
          <w:sz w:val="28"/>
          <w:szCs w:val="28"/>
        </w:rPr>
        <w:t xml:space="preserve"> </w:t>
      </w:r>
    </w:p>
    <w:p w14:paraId="49225838" w14:textId="77777777" w:rsidR="00217B0A" w:rsidRPr="005430A5" w:rsidRDefault="00217B0A" w:rsidP="00217B0A">
      <w:pPr>
        <w:pStyle w:val="ListParagraph"/>
        <w:numPr>
          <w:ilvl w:val="0"/>
          <w:numId w:val="42"/>
        </w:numPr>
        <w:suppressAutoHyphens w:val="0"/>
        <w:spacing w:after="0" w:line="300" w:lineRule="atLeast"/>
        <w:rPr>
          <w:rFonts w:asciiTheme="minorHAnsi" w:hAnsiTheme="minorHAnsi" w:cstheme="minorHAnsi"/>
        </w:rPr>
      </w:pPr>
      <w:r w:rsidRPr="005430A5">
        <w:rPr>
          <w:rFonts w:asciiTheme="minorHAnsi" w:hAnsiTheme="minorHAnsi" w:cstheme="minorHAnsi"/>
        </w:rPr>
        <w:t xml:space="preserve">Proven ability to build and maintain strong working relationships with a wide range of people, and to use sound judgement, discretion, and </w:t>
      </w:r>
      <w:r>
        <w:rPr>
          <w:rFonts w:asciiTheme="minorHAnsi" w:hAnsiTheme="minorHAnsi" w:cstheme="minorHAnsi"/>
        </w:rPr>
        <w:t>sensitivity</w:t>
      </w:r>
      <w:r w:rsidRPr="005430A5">
        <w:rPr>
          <w:rFonts w:asciiTheme="minorHAnsi" w:hAnsiTheme="minorHAnsi" w:cstheme="minorHAnsi"/>
        </w:rPr>
        <w:t xml:space="preserve"> when handling complex client matters</w:t>
      </w:r>
    </w:p>
    <w:p w14:paraId="459F3A9B" w14:textId="77777777" w:rsidR="00217B0A" w:rsidRPr="005430A5" w:rsidRDefault="00217B0A" w:rsidP="00217B0A">
      <w:pPr>
        <w:pStyle w:val="ListParagraph"/>
        <w:numPr>
          <w:ilvl w:val="0"/>
          <w:numId w:val="42"/>
        </w:numPr>
        <w:suppressAutoHyphens w:val="0"/>
        <w:spacing w:before="100" w:beforeAutospacing="1" w:after="100" w:afterAutospacing="1" w:line="300" w:lineRule="atLeast"/>
        <w:rPr>
          <w:rFonts w:asciiTheme="minorHAnsi" w:hAnsiTheme="minorHAnsi" w:cstheme="minorHAnsi"/>
        </w:rPr>
      </w:pPr>
      <w:r w:rsidRPr="005430A5">
        <w:rPr>
          <w:rFonts w:asciiTheme="minorHAnsi" w:hAnsiTheme="minorHAnsi" w:cstheme="minorHAnsi"/>
        </w:rPr>
        <w:t>Proven ability to manage competing priorities, respond to changing client needs, and meet deadlines in a dynamic and occasionally high-pressure environment.</w:t>
      </w:r>
    </w:p>
    <w:p w14:paraId="0898131F" w14:textId="77777777" w:rsidR="00217B0A" w:rsidRPr="005430A5" w:rsidRDefault="00217B0A" w:rsidP="00217B0A">
      <w:pPr>
        <w:pStyle w:val="ListParagraph"/>
        <w:numPr>
          <w:ilvl w:val="0"/>
          <w:numId w:val="42"/>
        </w:numPr>
        <w:suppressAutoHyphens w:val="0"/>
        <w:spacing w:before="100" w:beforeAutospacing="1" w:after="100" w:afterAutospacing="1" w:line="300" w:lineRule="atLeast"/>
        <w:rPr>
          <w:rFonts w:asciiTheme="minorHAnsi" w:hAnsiTheme="minorHAnsi" w:cstheme="minorHAnsi"/>
        </w:rPr>
      </w:pPr>
      <w:r w:rsidRPr="005430A5">
        <w:rPr>
          <w:rFonts w:asciiTheme="minorHAnsi" w:hAnsiTheme="minorHAnsi" w:cstheme="minorHAnsi"/>
        </w:rPr>
        <w:t>Ability to work both collaboratively as part of a team and independently, demonstrating initiative, accountability, and a proactive approach to achieving outcomes for clients with complex reintegration needs.</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4E0CD673" w14:textId="77777777" w:rsidR="00217B0A" w:rsidRPr="005430A5" w:rsidRDefault="00217B0A" w:rsidP="00217B0A">
      <w:pPr>
        <w:pStyle w:val="Listlevel1J"/>
        <w:numPr>
          <w:ilvl w:val="0"/>
          <w:numId w:val="44"/>
        </w:numPr>
        <w:spacing w:before="0" w:beforeAutospacing="0" w:after="0" w:afterAutospacing="0" w:line="276" w:lineRule="auto"/>
        <w:rPr>
          <w:rFonts w:asciiTheme="minorHAnsi" w:hAnsiTheme="minorHAnsi" w:cstheme="minorHAnsi"/>
          <w:sz w:val="24"/>
          <w:szCs w:val="24"/>
        </w:rPr>
      </w:pPr>
      <w:r w:rsidRPr="005430A5">
        <w:rPr>
          <w:rFonts w:asciiTheme="minorHAnsi" w:hAnsiTheme="minorHAnsi" w:cstheme="minorHAnsi"/>
          <w:sz w:val="24"/>
          <w:szCs w:val="24"/>
        </w:rPr>
        <w:t xml:space="preserve">Eligible persons may be required to undergo a National Police Check. </w:t>
      </w:r>
    </w:p>
    <w:p w14:paraId="5D8BCBD3" w14:textId="77777777" w:rsidR="00217B0A" w:rsidRPr="005430A5" w:rsidRDefault="00217B0A" w:rsidP="00217B0A">
      <w:pPr>
        <w:pStyle w:val="Listlevel1J"/>
        <w:numPr>
          <w:ilvl w:val="0"/>
          <w:numId w:val="44"/>
        </w:numPr>
        <w:spacing w:before="0" w:beforeAutospacing="0" w:after="0" w:afterAutospacing="0" w:line="276" w:lineRule="auto"/>
        <w:rPr>
          <w:rFonts w:asciiTheme="minorHAnsi" w:hAnsiTheme="minorHAnsi" w:cstheme="minorHAnsi"/>
          <w:sz w:val="24"/>
          <w:szCs w:val="24"/>
        </w:rPr>
      </w:pPr>
      <w:r w:rsidRPr="005430A5">
        <w:rPr>
          <w:rFonts w:asciiTheme="minorHAnsi" w:hAnsiTheme="minorHAnsi" w:cstheme="minorHAnsi"/>
          <w:sz w:val="24"/>
          <w:szCs w:val="24"/>
        </w:rPr>
        <w:t>A current class ‘C’ driver’s licence is essential.</w:t>
      </w:r>
    </w:p>
    <w:p w14:paraId="57173385" w14:textId="77777777" w:rsidR="00217B0A" w:rsidRPr="005430A5" w:rsidRDefault="00217B0A" w:rsidP="00217B0A">
      <w:pPr>
        <w:pStyle w:val="Listlevel1J"/>
        <w:numPr>
          <w:ilvl w:val="0"/>
          <w:numId w:val="44"/>
        </w:numPr>
        <w:spacing w:before="0" w:beforeAutospacing="0" w:after="0" w:afterAutospacing="0" w:line="276" w:lineRule="auto"/>
        <w:rPr>
          <w:rFonts w:asciiTheme="minorHAnsi" w:hAnsiTheme="minorHAnsi" w:cstheme="minorHAnsi"/>
          <w:sz w:val="24"/>
          <w:szCs w:val="24"/>
        </w:rPr>
      </w:pPr>
      <w:r w:rsidRPr="005430A5">
        <w:rPr>
          <w:rFonts w:asciiTheme="minorHAnsi" w:hAnsiTheme="minorHAnsi" w:cstheme="minorHAnsi"/>
          <w:sz w:val="24"/>
          <w:szCs w:val="24"/>
        </w:rPr>
        <w:t xml:space="preserve">Current registration issued under the </w:t>
      </w:r>
      <w:r w:rsidRPr="005430A5">
        <w:rPr>
          <w:rFonts w:asciiTheme="minorHAnsi" w:hAnsiTheme="minorHAnsi" w:cstheme="minorHAnsi"/>
          <w:i/>
          <w:sz w:val="24"/>
          <w:szCs w:val="24"/>
        </w:rPr>
        <w:t xml:space="preserve">Working with Vulnerable People Act 2011 </w:t>
      </w:r>
      <w:r w:rsidRPr="005430A5">
        <w:rPr>
          <w:rFonts w:asciiTheme="minorHAnsi" w:hAnsiTheme="minorHAnsi" w:cstheme="minorHAnsi"/>
          <w:sz w:val="24"/>
          <w:szCs w:val="24"/>
        </w:rPr>
        <w:t>is essential.</w:t>
      </w:r>
    </w:p>
    <w:p w14:paraId="3020554D" w14:textId="77777777" w:rsidR="00217B0A" w:rsidRPr="005430A5" w:rsidRDefault="00217B0A" w:rsidP="00217B0A">
      <w:pPr>
        <w:pStyle w:val="DotPoint"/>
        <w:numPr>
          <w:ilvl w:val="0"/>
          <w:numId w:val="44"/>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 xml:space="preserve">To be eligible for permanent or temporary employment within the ACT Public Service (ACTPS) you must be an Australian citizen, a permanent resident or hold a valid work visa. </w:t>
      </w:r>
    </w:p>
    <w:p w14:paraId="63753899" w14:textId="77777777" w:rsidR="00217B0A" w:rsidRPr="005430A5" w:rsidRDefault="00217B0A" w:rsidP="00217B0A">
      <w:pPr>
        <w:pStyle w:val="DotPoint"/>
        <w:numPr>
          <w:ilvl w:val="0"/>
          <w:numId w:val="44"/>
        </w:numPr>
        <w:spacing w:after="120" w:line="276" w:lineRule="auto"/>
        <w:rPr>
          <w:rFonts w:asciiTheme="minorHAnsi" w:eastAsia="Calibri" w:hAnsiTheme="minorHAnsi" w:cstheme="minorHAnsi"/>
          <w:color w:val="000000" w:themeColor="text1"/>
        </w:rPr>
      </w:pPr>
      <w:r w:rsidRPr="005430A5">
        <w:rPr>
          <w:rFonts w:asciiTheme="minorHAnsi" w:eastAsia="Calibri" w:hAnsiTheme="minorHAnsi" w:cstheme="minorHAnsi"/>
          <w:color w:val="000000" w:themeColor="text1"/>
        </w:rPr>
        <w:t>If an officer no longer holds a visa that permits them to work in Australia, their employment with the ACT Public Service (ACTPS) will be terminated.</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3CB485EE" w14:textId="4D7E3951"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Pr="00217B0A">
        <w:rPr>
          <w:rFonts w:asciiTheme="minorHAnsi" w:hAnsiTheme="minorHAnsi" w:cstheme="minorHAnsi"/>
          <w:b/>
          <w:bCs/>
        </w:rPr>
        <w:t>Reintegration Officer (P34222)</w:t>
      </w:r>
      <w:r w:rsidRPr="005430A5">
        <w:rPr>
          <w:rFonts w:asciiTheme="minorHAnsi" w:hAnsiTheme="minorHAnsi" w:cstheme="minorHAnsi"/>
        </w:rPr>
        <w:t xml:space="preserve"> 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217B0A" w:rsidRPr="005A754D" w14:paraId="3D3FFBE1" w14:textId="77777777" w:rsidTr="005B38C8">
        <w:trPr>
          <w:trHeight w:val="283"/>
        </w:trPr>
        <w:tc>
          <w:tcPr>
            <w:tcW w:w="6912" w:type="dxa"/>
            <w:vAlign w:val="center"/>
          </w:tcPr>
          <w:p w14:paraId="70C5B61A" w14:textId="77777777" w:rsidR="00217B0A" w:rsidRPr="00493773" w:rsidRDefault="00217B0A" w:rsidP="00217B0A">
            <w:pPr>
              <w:pStyle w:val="Tabletext"/>
              <w:spacing w:before="0" w:after="0"/>
              <w:rPr>
                <w:sz w:val="24"/>
              </w:rPr>
            </w:pPr>
            <w:r w:rsidRPr="00493773">
              <w:rPr>
                <w:sz w:val="24"/>
              </w:rPr>
              <w:t>Telephone use</w:t>
            </w:r>
          </w:p>
        </w:tc>
        <w:sdt>
          <w:sdtPr>
            <w:rPr>
              <w:rFonts w:asciiTheme="minorHAnsi" w:hAnsiTheme="minorHAnsi" w:cstheme="minorHAnsi"/>
              <w:sz w:val="24"/>
              <w:szCs w:val="24"/>
            </w:rPr>
            <w:id w:val="233384988"/>
            <w:placeholder>
              <w:docPart w:val="83DEAA809AEF47C089FDA2E37A6F8ED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18244658"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1DBC2104" w14:textId="77777777" w:rsidTr="005B38C8">
        <w:trPr>
          <w:trHeight w:val="283"/>
        </w:trPr>
        <w:tc>
          <w:tcPr>
            <w:tcW w:w="6912" w:type="dxa"/>
            <w:vAlign w:val="center"/>
          </w:tcPr>
          <w:p w14:paraId="5AAEBDE1" w14:textId="77777777" w:rsidR="00217B0A" w:rsidRPr="00493773" w:rsidRDefault="00217B0A" w:rsidP="00217B0A">
            <w:pPr>
              <w:pStyle w:val="Tabletext"/>
              <w:spacing w:before="0" w:after="0"/>
              <w:rPr>
                <w:sz w:val="24"/>
              </w:rPr>
            </w:pPr>
            <w:r w:rsidRPr="00493773">
              <w:rPr>
                <w:sz w:val="24"/>
              </w:rPr>
              <w:t>General computer use</w:t>
            </w:r>
          </w:p>
        </w:tc>
        <w:sdt>
          <w:sdtPr>
            <w:rPr>
              <w:rFonts w:asciiTheme="minorHAnsi" w:hAnsiTheme="minorHAnsi" w:cstheme="minorHAnsi"/>
              <w:sz w:val="24"/>
              <w:szCs w:val="24"/>
            </w:rPr>
            <w:id w:val="407194553"/>
            <w:placeholder>
              <w:docPart w:val="31181070D2144DFCA428F846804FE6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6740A5D"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5F0DEF47" w14:textId="77777777" w:rsidTr="005B38C8">
        <w:trPr>
          <w:trHeight w:val="283"/>
        </w:trPr>
        <w:tc>
          <w:tcPr>
            <w:tcW w:w="6912" w:type="dxa"/>
            <w:vAlign w:val="center"/>
          </w:tcPr>
          <w:p w14:paraId="554B5744" w14:textId="77777777" w:rsidR="00217B0A" w:rsidRPr="00493773" w:rsidRDefault="00217B0A" w:rsidP="00217B0A">
            <w:pPr>
              <w:pStyle w:val="Tabletext"/>
              <w:spacing w:before="0" w:after="0"/>
              <w:rPr>
                <w:sz w:val="24"/>
              </w:rPr>
            </w:pPr>
            <w:r w:rsidRPr="00493773">
              <w:rPr>
                <w:sz w:val="24"/>
              </w:rPr>
              <w:t>Extensive keying/data entry</w:t>
            </w:r>
          </w:p>
        </w:tc>
        <w:sdt>
          <w:sdtPr>
            <w:rPr>
              <w:rFonts w:asciiTheme="minorHAnsi" w:hAnsiTheme="minorHAnsi" w:cstheme="minorHAnsi"/>
              <w:sz w:val="24"/>
              <w:szCs w:val="24"/>
            </w:rPr>
            <w:id w:val="407194555"/>
            <w:placeholder>
              <w:docPart w:val="03C827AF8BDA4290B076E7146BABC4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563FA85"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2338B3B0" w14:textId="77777777" w:rsidTr="005B38C8">
        <w:trPr>
          <w:trHeight w:val="283"/>
        </w:trPr>
        <w:tc>
          <w:tcPr>
            <w:tcW w:w="6912" w:type="dxa"/>
            <w:vAlign w:val="center"/>
          </w:tcPr>
          <w:p w14:paraId="34A16158" w14:textId="77777777" w:rsidR="00217B0A" w:rsidRPr="00493773" w:rsidRDefault="00217B0A" w:rsidP="00217B0A">
            <w:pPr>
              <w:pStyle w:val="Tabletext"/>
              <w:spacing w:before="0" w:after="0"/>
              <w:rPr>
                <w:sz w:val="24"/>
              </w:rPr>
            </w:pPr>
            <w:r w:rsidRPr="00493773">
              <w:rPr>
                <w:sz w:val="24"/>
              </w:rPr>
              <w:t>Graphical/analytical based</w:t>
            </w:r>
          </w:p>
        </w:tc>
        <w:sdt>
          <w:sdtPr>
            <w:rPr>
              <w:rFonts w:asciiTheme="minorHAnsi" w:hAnsiTheme="minorHAnsi" w:cstheme="minorHAnsi"/>
              <w:sz w:val="24"/>
              <w:szCs w:val="24"/>
            </w:rPr>
            <w:id w:val="407194556"/>
            <w:placeholder>
              <w:docPart w:val="501BCF8F477042868C294F147431F5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9FEE0E0"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Occasionally</w:t>
                </w:r>
              </w:p>
            </w:tc>
          </w:sdtContent>
        </w:sdt>
      </w:tr>
      <w:tr w:rsidR="00217B0A" w:rsidRPr="005A754D" w14:paraId="0F1ADB1F" w14:textId="77777777" w:rsidTr="005B38C8">
        <w:trPr>
          <w:trHeight w:val="283"/>
        </w:trPr>
        <w:tc>
          <w:tcPr>
            <w:tcW w:w="6912" w:type="dxa"/>
            <w:vAlign w:val="center"/>
          </w:tcPr>
          <w:p w14:paraId="51523BFB" w14:textId="77777777" w:rsidR="00217B0A" w:rsidRPr="00493773" w:rsidRDefault="00217B0A" w:rsidP="00217B0A">
            <w:pPr>
              <w:pStyle w:val="Tabletext"/>
              <w:spacing w:before="0" w:after="0"/>
              <w:rPr>
                <w:sz w:val="24"/>
              </w:rPr>
            </w:pPr>
            <w:r w:rsidRPr="00493773">
              <w:rPr>
                <w:sz w:val="24"/>
              </w:rPr>
              <w:t>Sitting at a desk</w:t>
            </w:r>
          </w:p>
        </w:tc>
        <w:sdt>
          <w:sdtPr>
            <w:rPr>
              <w:rFonts w:asciiTheme="minorHAnsi" w:hAnsiTheme="minorHAnsi" w:cstheme="minorHAnsi"/>
              <w:sz w:val="24"/>
              <w:szCs w:val="24"/>
            </w:rPr>
            <w:id w:val="407194557"/>
            <w:placeholder>
              <w:docPart w:val="0F7614494CFE4C15ADD90AC28CAF4A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49E045D"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r w:rsidR="00217B0A" w:rsidRPr="005A754D" w14:paraId="02C5573A" w14:textId="77777777" w:rsidTr="005B38C8">
        <w:trPr>
          <w:trHeight w:val="283"/>
        </w:trPr>
        <w:tc>
          <w:tcPr>
            <w:tcW w:w="6912" w:type="dxa"/>
            <w:vAlign w:val="center"/>
          </w:tcPr>
          <w:p w14:paraId="1454EA83" w14:textId="77777777" w:rsidR="00217B0A" w:rsidRPr="00493773" w:rsidRDefault="00217B0A" w:rsidP="00217B0A">
            <w:pPr>
              <w:pStyle w:val="Tabletext"/>
              <w:spacing w:before="0" w:after="0"/>
              <w:rPr>
                <w:sz w:val="24"/>
              </w:rPr>
            </w:pPr>
            <w:r w:rsidRPr="00493773">
              <w:rPr>
                <w:sz w:val="24"/>
              </w:rPr>
              <w:t xml:space="preserve">Standing for long periods </w:t>
            </w:r>
          </w:p>
        </w:tc>
        <w:sdt>
          <w:sdtPr>
            <w:rPr>
              <w:rFonts w:asciiTheme="minorHAnsi" w:hAnsiTheme="minorHAnsi" w:cstheme="minorHAnsi"/>
              <w:sz w:val="24"/>
              <w:szCs w:val="24"/>
            </w:rPr>
            <w:id w:val="407194558"/>
            <w:placeholder>
              <w:docPart w:val="839D1C4B644B412FA7AC98F57C1B20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606DE2BE"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Occasionally</w:t>
                </w:r>
              </w:p>
            </w:tc>
          </w:sdtContent>
        </w:sdt>
      </w:tr>
      <w:tr w:rsidR="00217B0A" w:rsidRPr="005A754D" w14:paraId="00630D86" w14:textId="77777777" w:rsidTr="005B38C8">
        <w:trPr>
          <w:trHeight w:val="283"/>
        </w:trPr>
        <w:tc>
          <w:tcPr>
            <w:tcW w:w="6912" w:type="dxa"/>
            <w:vAlign w:val="center"/>
          </w:tcPr>
          <w:p w14:paraId="67B001CB" w14:textId="7E69A7EC" w:rsidR="00217B0A" w:rsidRPr="00493773" w:rsidRDefault="00217B0A" w:rsidP="00217B0A">
            <w:pPr>
              <w:pStyle w:val="Tabletext"/>
              <w:spacing w:before="0" w:after="0"/>
              <w:rPr>
                <w:sz w:val="24"/>
              </w:rPr>
            </w:pPr>
            <w:r w:rsidRPr="00493773">
              <w:rPr>
                <w:sz w:val="24"/>
              </w:rPr>
              <w:t xml:space="preserve">Designated workstation </w:t>
            </w:r>
          </w:p>
        </w:tc>
        <w:sdt>
          <w:sdtPr>
            <w:rPr>
              <w:rFonts w:asciiTheme="minorHAnsi" w:hAnsiTheme="minorHAnsi" w:cstheme="minorHAnsi"/>
              <w:sz w:val="24"/>
              <w:szCs w:val="24"/>
            </w:rPr>
            <w:id w:val="407194559"/>
            <w:placeholder>
              <w:docPart w:val="4D1BD345053C49FCA1C2C0658832D4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2140B3DA" w:rsidR="00217B0A" w:rsidRPr="00493773" w:rsidRDefault="00217B0A" w:rsidP="00217B0A">
                <w:pPr>
                  <w:pStyle w:val="Tabletext"/>
                  <w:spacing w:before="0" w:after="0"/>
                  <w:jc w:val="center"/>
                  <w:rPr>
                    <w:sz w:val="24"/>
                    <w:szCs w:val="24"/>
                  </w:rPr>
                </w:pPr>
                <w:r w:rsidRPr="005430A5">
                  <w:rPr>
                    <w:rFonts w:asciiTheme="minorHAnsi" w:hAnsiTheme="minorHAnsi" w:cstheme="minorHAnsi"/>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217B0A" w:rsidRPr="005A754D" w14:paraId="5249743E" w14:textId="77777777" w:rsidTr="005B38C8">
        <w:trPr>
          <w:trHeight w:val="283"/>
        </w:trPr>
        <w:tc>
          <w:tcPr>
            <w:tcW w:w="6912" w:type="dxa"/>
            <w:vAlign w:val="center"/>
          </w:tcPr>
          <w:p w14:paraId="308722BD" w14:textId="305EE01D" w:rsidR="00217B0A" w:rsidRPr="00493773" w:rsidRDefault="00217B0A" w:rsidP="00217B0A">
            <w:pPr>
              <w:pStyle w:val="Tabletext"/>
              <w:spacing w:before="0" w:after="0"/>
              <w:rPr>
                <w:sz w:val="24"/>
              </w:rPr>
            </w:pPr>
            <w:r w:rsidRPr="00493773">
              <w:rPr>
                <w:sz w:val="24"/>
              </w:rPr>
              <w:t xml:space="preserve">Flexible working hours (access to flex time) </w:t>
            </w:r>
          </w:p>
        </w:tc>
        <w:sdt>
          <w:sdtPr>
            <w:rPr>
              <w:rFonts w:asciiTheme="minorHAnsi" w:hAnsiTheme="minorHAnsi" w:cstheme="minorHAnsi"/>
              <w:sz w:val="24"/>
              <w:szCs w:val="24"/>
            </w:rPr>
            <w:id w:val="407194600"/>
            <w:placeholder>
              <w:docPart w:val="F8F747E25000470A97D0CE9AA0BC6C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2B63C03"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Frequently</w:t>
                </w:r>
              </w:p>
            </w:tc>
          </w:sdtContent>
        </w:sdt>
      </w:tr>
      <w:tr w:rsidR="00217B0A" w:rsidRPr="005A754D" w14:paraId="0D6DD4E1" w14:textId="77777777" w:rsidTr="005B38C8">
        <w:trPr>
          <w:trHeight w:val="283"/>
        </w:trPr>
        <w:tc>
          <w:tcPr>
            <w:tcW w:w="6912" w:type="dxa"/>
            <w:vAlign w:val="center"/>
          </w:tcPr>
          <w:p w14:paraId="66FD42E4" w14:textId="42C88ABB" w:rsidR="00217B0A" w:rsidRPr="00493773" w:rsidRDefault="00217B0A" w:rsidP="00217B0A">
            <w:pPr>
              <w:pStyle w:val="Tabletext"/>
              <w:spacing w:before="0" w:after="0"/>
              <w:rPr>
                <w:sz w:val="24"/>
              </w:rPr>
            </w:pPr>
            <w:r w:rsidRPr="00493773">
              <w:rPr>
                <w:sz w:val="24"/>
              </w:rPr>
              <w:t>Fixed or specified start/finish times</w:t>
            </w:r>
            <w:r>
              <w:rPr>
                <w:sz w:val="24"/>
              </w:rPr>
              <w:t xml:space="preserve"> </w:t>
            </w:r>
          </w:p>
        </w:tc>
        <w:sdt>
          <w:sdtPr>
            <w:rPr>
              <w:rFonts w:asciiTheme="minorHAnsi" w:hAnsiTheme="minorHAnsi" w:cstheme="minorHAnsi"/>
              <w:sz w:val="24"/>
              <w:szCs w:val="24"/>
            </w:rPr>
            <w:id w:val="407194601"/>
            <w:placeholder>
              <w:docPart w:val="AA7B38CC9C344030B64E6259F19DD04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2BD695D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Frequently</w:t>
                </w:r>
              </w:p>
            </w:tc>
          </w:sdtContent>
        </w:sdt>
      </w:tr>
      <w:tr w:rsidR="00217B0A" w:rsidRPr="005A754D" w14:paraId="5E092AEE" w14:textId="77777777" w:rsidTr="005B38C8">
        <w:trPr>
          <w:trHeight w:val="283"/>
        </w:trPr>
        <w:tc>
          <w:tcPr>
            <w:tcW w:w="6912" w:type="dxa"/>
            <w:vAlign w:val="center"/>
          </w:tcPr>
          <w:p w14:paraId="498C6E9D" w14:textId="227F0BBD" w:rsidR="00217B0A" w:rsidRPr="00493773" w:rsidRDefault="00217B0A" w:rsidP="00217B0A">
            <w:pPr>
              <w:pStyle w:val="Tabletext"/>
              <w:spacing w:before="0" w:after="0"/>
              <w:rPr>
                <w:sz w:val="24"/>
              </w:rPr>
            </w:pPr>
            <w:r>
              <w:rPr>
                <w:sz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31484B622213466A97C67B16C71F90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6405F077" w:rsidR="00217B0A" w:rsidRDefault="00217B0A" w:rsidP="00217B0A">
                <w:pPr>
                  <w:pStyle w:val="Tabletext"/>
                  <w:spacing w:before="0" w:after="0"/>
                  <w:jc w:val="center"/>
                  <w:rPr>
                    <w:sz w:val="24"/>
                    <w:szCs w:val="24"/>
                  </w:rPr>
                </w:pPr>
                <w:r w:rsidRPr="005430A5">
                  <w:rPr>
                    <w:rFonts w:asciiTheme="minorHAnsi" w:hAnsiTheme="minorHAnsi" w:cstheme="minorHAnsi"/>
                    <w:sz w:val="24"/>
                    <w:szCs w:val="24"/>
                  </w:rPr>
                  <w:t>Never</w:t>
                </w:r>
              </w:p>
            </w:tc>
          </w:sdtContent>
        </w:sdt>
      </w:tr>
      <w:tr w:rsidR="00217B0A" w:rsidRPr="005A754D" w14:paraId="613B37AB" w14:textId="77777777" w:rsidTr="005B38C8">
        <w:trPr>
          <w:trHeight w:val="283"/>
        </w:trPr>
        <w:tc>
          <w:tcPr>
            <w:tcW w:w="6912" w:type="dxa"/>
            <w:vAlign w:val="center"/>
          </w:tcPr>
          <w:p w14:paraId="20C0DE0E" w14:textId="77777777" w:rsidR="00217B0A" w:rsidRPr="00493773" w:rsidRDefault="00217B0A" w:rsidP="00217B0A">
            <w:pPr>
              <w:pStyle w:val="Tabletext"/>
              <w:spacing w:before="0" w:after="0"/>
              <w:rPr>
                <w:sz w:val="24"/>
              </w:rPr>
            </w:pPr>
            <w:r>
              <w:rPr>
                <w:sz w:val="24"/>
              </w:rPr>
              <w:t>Access to Accrued Days Off (ADO’s)</w:t>
            </w:r>
          </w:p>
        </w:tc>
        <w:sdt>
          <w:sdtPr>
            <w:rPr>
              <w:rFonts w:asciiTheme="minorHAnsi" w:hAnsiTheme="minorHAnsi" w:cstheme="minorHAnsi"/>
              <w:sz w:val="24"/>
              <w:szCs w:val="24"/>
            </w:rPr>
            <w:id w:val="596444115"/>
            <w:placeholder>
              <w:docPart w:val="0E13BFF0D47D465F86D2D9086DC571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0D505068" w:rsidR="00217B0A" w:rsidRDefault="00217B0A" w:rsidP="00217B0A">
                <w:pPr>
                  <w:pStyle w:val="Tabletext"/>
                  <w:spacing w:before="0" w:after="0"/>
                  <w:jc w:val="center"/>
                  <w:rPr>
                    <w:sz w:val="24"/>
                    <w:szCs w:val="24"/>
                  </w:rPr>
                </w:pPr>
                <w:r w:rsidRPr="005430A5">
                  <w:rPr>
                    <w:rFonts w:asciiTheme="minorHAnsi" w:hAnsiTheme="minorHAnsi" w:cstheme="minorHAnsi"/>
                    <w:sz w:val="24"/>
                    <w:szCs w:val="24"/>
                  </w:rPr>
                  <w:t>Never</w:t>
                </w:r>
              </w:p>
            </w:tc>
          </w:sdtContent>
        </w:sdt>
      </w:tr>
      <w:tr w:rsidR="00217B0A" w:rsidRPr="005A754D" w14:paraId="3D6AEFA2" w14:textId="77777777" w:rsidTr="005B38C8">
        <w:trPr>
          <w:trHeight w:val="283"/>
        </w:trPr>
        <w:tc>
          <w:tcPr>
            <w:tcW w:w="6912" w:type="dxa"/>
            <w:vAlign w:val="center"/>
          </w:tcPr>
          <w:p w14:paraId="37D39362" w14:textId="77777777" w:rsidR="00217B0A" w:rsidRPr="00493773" w:rsidRDefault="00217B0A" w:rsidP="00217B0A">
            <w:pPr>
              <w:pStyle w:val="Tabletext"/>
              <w:spacing w:before="0" w:after="0"/>
              <w:rPr>
                <w:sz w:val="24"/>
              </w:rPr>
            </w:pPr>
            <w:r w:rsidRPr="00493773">
              <w:rPr>
                <w:sz w:val="24"/>
              </w:rPr>
              <w:t xml:space="preserve">Peaks and troughs </w:t>
            </w:r>
          </w:p>
        </w:tc>
        <w:sdt>
          <w:sdtPr>
            <w:rPr>
              <w:rFonts w:asciiTheme="minorHAnsi" w:hAnsiTheme="minorHAnsi" w:cstheme="minorHAnsi"/>
              <w:sz w:val="24"/>
              <w:szCs w:val="24"/>
            </w:rPr>
            <w:id w:val="407194562"/>
            <w:placeholder>
              <w:docPart w:val="2ECF00CC57AD43318C9F8B06FF81E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7B12AC0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1D6600C4" w14:textId="77777777" w:rsidTr="005B38C8">
        <w:trPr>
          <w:trHeight w:val="283"/>
        </w:trPr>
        <w:tc>
          <w:tcPr>
            <w:tcW w:w="6912" w:type="dxa"/>
            <w:vAlign w:val="center"/>
          </w:tcPr>
          <w:p w14:paraId="4A77E6BA" w14:textId="77777777" w:rsidR="00217B0A" w:rsidRPr="00493773" w:rsidRDefault="00217B0A" w:rsidP="00217B0A">
            <w:pPr>
              <w:pStyle w:val="Tabletext"/>
              <w:spacing w:before="0" w:after="0"/>
              <w:rPr>
                <w:sz w:val="24"/>
              </w:rPr>
            </w:pPr>
            <w:r w:rsidRPr="00493773">
              <w:rPr>
                <w:sz w:val="24"/>
              </w:rPr>
              <w:t xml:space="preserve">Frequent overtime </w:t>
            </w:r>
          </w:p>
        </w:tc>
        <w:sdt>
          <w:sdtPr>
            <w:rPr>
              <w:rFonts w:asciiTheme="minorHAnsi" w:hAnsiTheme="minorHAnsi" w:cstheme="minorHAnsi"/>
              <w:sz w:val="24"/>
              <w:szCs w:val="24"/>
            </w:rPr>
            <w:id w:val="407194563"/>
            <w:placeholder>
              <w:docPart w:val="50E72D05DCD94F35AC0CC6BF36FFE8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02FD86E"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0B915535" w14:textId="77777777" w:rsidTr="005B38C8">
        <w:trPr>
          <w:trHeight w:val="283"/>
        </w:trPr>
        <w:tc>
          <w:tcPr>
            <w:tcW w:w="6912" w:type="dxa"/>
            <w:vAlign w:val="center"/>
          </w:tcPr>
          <w:p w14:paraId="6D3812FA" w14:textId="77777777" w:rsidR="00217B0A" w:rsidRPr="00493773" w:rsidRDefault="00217B0A" w:rsidP="00217B0A">
            <w:pPr>
              <w:pStyle w:val="Tabletext"/>
              <w:spacing w:before="0" w:after="0"/>
              <w:rPr>
                <w:sz w:val="24"/>
              </w:rPr>
            </w:pPr>
            <w:r w:rsidRPr="00493773">
              <w:rPr>
                <w:sz w:val="24"/>
              </w:rPr>
              <w:t xml:space="preserve">Rostered shift work </w:t>
            </w:r>
          </w:p>
        </w:tc>
        <w:sdt>
          <w:sdtPr>
            <w:rPr>
              <w:rFonts w:asciiTheme="minorHAnsi" w:hAnsiTheme="minorHAnsi" w:cstheme="minorHAnsi"/>
              <w:sz w:val="24"/>
              <w:szCs w:val="24"/>
            </w:rPr>
            <w:id w:val="407194564"/>
            <w:placeholder>
              <w:docPart w:val="7769182D82C4451D8F0DC27EF28E98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ABF4AF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217B0A" w:rsidRPr="005A754D" w14:paraId="011F4F64" w14:textId="77777777" w:rsidTr="005B38C8">
        <w:trPr>
          <w:trHeight w:val="283"/>
        </w:trPr>
        <w:tc>
          <w:tcPr>
            <w:tcW w:w="6912" w:type="dxa"/>
            <w:vAlign w:val="center"/>
          </w:tcPr>
          <w:p w14:paraId="0F58A130" w14:textId="77777777" w:rsidR="00217B0A" w:rsidRPr="00493773" w:rsidRDefault="00217B0A" w:rsidP="00217B0A">
            <w:pPr>
              <w:pStyle w:val="Tabletext"/>
              <w:spacing w:before="0" w:after="0"/>
              <w:rPr>
                <w:sz w:val="24"/>
              </w:rPr>
            </w:pPr>
            <w:r w:rsidRPr="00493773">
              <w:rPr>
                <w:sz w:val="24"/>
              </w:rPr>
              <w:t>Work with others towards shared goals in a team environment</w:t>
            </w:r>
          </w:p>
        </w:tc>
        <w:sdt>
          <w:sdtPr>
            <w:rPr>
              <w:rFonts w:asciiTheme="minorHAnsi" w:hAnsiTheme="minorHAnsi" w:cstheme="minorHAnsi"/>
              <w:sz w:val="24"/>
              <w:szCs w:val="24"/>
            </w:rPr>
            <w:id w:val="407194565"/>
            <w:placeholder>
              <w:docPart w:val="99B13F8ECA9D46BEAE6AC6D3DBEFB7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E20F72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Frequently</w:t>
                </w:r>
              </w:p>
            </w:tc>
          </w:sdtContent>
        </w:sdt>
      </w:tr>
      <w:tr w:rsidR="00217B0A" w:rsidRPr="005A754D" w14:paraId="3B5F70BC" w14:textId="77777777" w:rsidTr="005B38C8">
        <w:trPr>
          <w:trHeight w:val="283"/>
        </w:trPr>
        <w:tc>
          <w:tcPr>
            <w:tcW w:w="6912" w:type="dxa"/>
            <w:vAlign w:val="center"/>
          </w:tcPr>
          <w:p w14:paraId="29354DD3" w14:textId="77777777" w:rsidR="00217B0A" w:rsidRPr="00493773" w:rsidRDefault="00217B0A" w:rsidP="00217B0A">
            <w:pPr>
              <w:pStyle w:val="Tabletext"/>
              <w:spacing w:before="0" w:after="0"/>
              <w:rPr>
                <w:sz w:val="24"/>
              </w:rPr>
            </w:pPr>
            <w:r w:rsidRPr="00493773">
              <w:rPr>
                <w:sz w:val="24"/>
              </w:rPr>
              <w:t>Work in isolation from other staff (remote supervision)</w:t>
            </w:r>
          </w:p>
        </w:tc>
        <w:sdt>
          <w:sdtPr>
            <w:rPr>
              <w:rFonts w:asciiTheme="minorHAnsi" w:hAnsiTheme="minorHAnsi" w:cstheme="minorHAnsi"/>
              <w:sz w:val="24"/>
              <w:szCs w:val="24"/>
            </w:rPr>
            <w:id w:val="407194566"/>
            <w:placeholder>
              <w:docPart w:val="91D0FA9A0DFA444FB8EBB3828693CA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17BAFD8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E2E3DDF" w14:textId="77777777" w:rsidTr="005B38C8">
        <w:trPr>
          <w:trHeight w:val="283"/>
        </w:trPr>
        <w:tc>
          <w:tcPr>
            <w:tcW w:w="6912" w:type="dxa"/>
            <w:vAlign w:val="center"/>
          </w:tcPr>
          <w:p w14:paraId="57749D1C" w14:textId="77777777" w:rsidR="00217B0A" w:rsidRPr="00493773" w:rsidRDefault="00217B0A" w:rsidP="00217B0A">
            <w:pPr>
              <w:pStyle w:val="Tabletext"/>
              <w:spacing w:before="0" w:after="0"/>
              <w:rPr>
                <w:sz w:val="24"/>
              </w:rPr>
            </w:pPr>
            <w:r w:rsidRPr="00493773">
              <w:rPr>
                <w:sz w:val="24"/>
              </w:rPr>
              <w:t>Working in a call centre environment</w:t>
            </w:r>
          </w:p>
        </w:tc>
        <w:sdt>
          <w:sdtPr>
            <w:rPr>
              <w:rFonts w:asciiTheme="minorHAnsi" w:hAnsiTheme="minorHAnsi" w:cstheme="minorHAnsi"/>
              <w:sz w:val="24"/>
              <w:szCs w:val="24"/>
            </w:rPr>
            <w:id w:val="407194567"/>
            <w:placeholder>
              <w:docPart w:val="BE0B0C2ED34C4E90B0F380FEAF96E55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30B696DC"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4388FCA8" w14:textId="77777777" w:rsidTr="005B38C8">
        <w:trPr>
          <w:trHeight w:val="283"/>
        </w:trPr>
        <w:tc>
          <w:tcPr>
            <w:tcW w:w="6912" w:type="dxa"/>
            <w:vAlign w:val="center"/>
          </w:tcPr>
          <w:p w14:paraId="2F087E90" w14:textId="77777777" w:rsidR="00217B0A" w:rsidRPr="00493773" w:rsidRDefault="00217B0A" w:rsidP="00217B0A">
            <w:pPr>
              <w:pStyle w:val="Tabletext"/>
              <w:spacing w:before="0" w:after="0"/>
              <w:rPr>
                <w:sz w:val="24"/>
              </w:rPr>
            </w:pPr>
            <w:r w:rsidRPr="00493773">
              <w:rPr>
                <w:sz w:val="24"/>
              </w:rPr>
              <w:t>Working directly with the public</w:t>
            </w:r>
          </w:p>
        </w:tc>
        <w:sdt>
          <w:sdtPr>
            <w:rPr>
              <w:rFonts w:asciiTheme="minorHAnsi" w:hAnsiTheme="minorHAnsi" w:cstheme="minorHAnsi"/>
              <w:sz w:val="24"/>
              <w:szCs w:val="24"/>
            </w:rPr>
            <w:id w:val="407194568"/>
            <w:placeholder>
              <w:docPart w:val="5E377C5B440F4DF78B3E636F55B16C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F30346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72D613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71FE63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217B0A" w:rsidRPr="005A754D" w14:paraId="1CBEDC78" w14:textId="77777777" w:rsidTr="005B38C8">
        <w:trPr>
          <w:trHeight w:val="283"/>
        </w:trPr>
        <w:tc>
          <w:tcPr>
            <w:tcW w:w="6912" w:type="dxa"/>
            <w:vAlign w:val="center"/>
          </w:tcPr>
          <w:p w14:paraId="4873C0A4" w14:textId="77777777" w:rsidR="00217B0A" w:rsidRPr="00493773" w:rsidRDefault="00217B0A" w:rsidP="00217B0A">
            <w:pPr>
              <w:pStyle w:val="Tabletext"/>
              <w:spacing w:before="0" w:after="0"/>
              <w:rPr>
                <w:sz w:val="24"/>
              </w:rPr>
            </w:pPr>
            <w:r w:rsidRPr="00493773">
              <w:rPr>
                <w:sz w:val="24"/>
              </w:rPr>
              <w:t>Lifting 0 – 5kg</w:t>
            </w:r>
          </w:p>
        </w:tc>
        <w:sdt>
          <w:sdtPr>
            <w:rPr>
              <w:rFonts w:asciiTheme="minorHAnsi" w:hAnsiTheme="minorHAnsi" w:cstheme="minorHAnsi"/>
              <w:sz w:val="24"/>
              <w:szCs w:val="24"/>
            </w:rPr>
            <w:id w:val="407194571"/>
            <w:placeholder>
              <w:docPart w:val="4569A89D5D3743ABAC1E0D2CBE675D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2D71C4B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0E976399" w14:textId="77777777" w:rsidTr="005B38C8">
        <w:trPr>
          <w:trHeight w:val="283"/>
        </w:trPr>
        <w:tc>
          <w:tcPr>
            <w:tcW w:w="6912" w:type="dxa"/>
            <w:vAlign w:val="center"/>
          </w:tcPr>
          <w:p w14:paraId="611CAA6E" w14:textId="77777777" w:rsidR="00217B0A" w:rsidRPr="00493773" w:rsidRDefault="00217B0A" w:rsidP="00217B0A">
            <w:pPr>
              <w:pStyle w:val="Tabletext"/>
              <w:spacing w:before="0" w:after="0"/>
              <w:rPr>
                <w:sz w:val="24"/>
              </w:rPr>
            </w:pPr>
            <w:r w:rsidRPr="00493773">
              <w:rPr>
                <w:sz w:val="24"/>
              </w:rPr>
              <w:t>Lifting 5 – 10kg</w:t>
            </w:r>
          </w:p>
        </w:tc>
        <w:sdt>
          <w:sdtPr>
            <w:rPr>
              <w:rFonts w:asciiTheme="minorHAnsi" w:hAnsiTheme="minorHAnsi" w:cstheme="minorHAnsi"/>
              <w:sz w:val="24"/>
              <w:szCs w:val="24"/>
            </w:rPr>
            <w:id w:val="407194572"/>
            <w:placeholder>
              <w:docPart w:val="FDD4F7B4C0314B9AA9C50F5CAA75708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3C110DFE"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38D8507D" w14:textId="77777777" w:rsidTr="005B38C8">
        <w:trPr>
          <w:trHeight w:val="283"/>
        </w:trPr>
        <w:tc>
          <w:tcPr>
            <w:tcW w:w="6912" w:type="dxa"/>
            <w:vAlign w:val="center"/>
          </w:tcPr>
          <w:p w14:paraId="60D48C84" w14:textId="77777777" w:rsidR="00217B0A" w:rsidRPr="00493773" w:rsidRDefault="00217B0A" w:rsidP="00217B0A">
            <w:pPr>
              <w:pStyle w:val="Tabletext"/>
              <w:spacing w:before="0" w:after="0"/>
              <w:rPr>
                <w:sz w:val="24"/>
              </w:rPr>
            </w:pPr>
            <w:r w:rsidRPr="00493773">
              <w:rPr>
                <w:sz w:val="24"/>
              </w:rPr>
              <w:t>Lifting 10kg+</w:t>
            </w:r>
          </w:p>
        </w:tc>
        <w:sdt>
          <w:sdtPr>
            <w:rPr>
              <w:rFonts w:asciiTheme="minorHAnsi" w:hAnsiTheme="minorHAnsi" w:cstheme="minorHAnsi"/>
              <w:sz w:val="24"/>
              <w:szCs w:val="24"/>
            </w:rPr>
            <w:id w:val="407194573"/>
            <w:placeholder>
              <w:docPart w:val="3B215C4A83B1442682AE3076BCCB8B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69067DC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3D857F4D" w14:textId="77777777" w:rsidTr="005B38C8">
        <w:trPr>
          <w:trHeight w:val="283"/>
        </w:trPr>
        <w:tc>
          <w:tcPr>
            <w:tcW w:w="6912" w:type="dxa"/>
            <w:vAlign w:val="center"/>
          </w:tcPr>
          <w:p w14:paraId="5D94ACAA" w14:textId="77777777" w:rsidR="00217B0A" w:rsidRPr="00493773" w:rsidRDefault="00217B0A" w:rsidP="00217B0A">
            <w:pPr>
              <w:pStyle w:val="Tabletext"/>
              <w:spacing w:before="0" w:after="0"/>
              <w:rPr>
                <w:sz w:val="24"/>
              </w:rPr>
            </w:pPr>
            <w:r w:rsidRPr="00493773">
              <w:rPr>
                <w:sz w:val="24"/>
              </w:rPr>
              <w:lastRenderedPageBreak/>
              <w:t>Climbing</w:t>
            </w:r>
          </w:p>
        </w:tc>
        <w:sdt>
          <w:sdtPr>
            <w:rPr>
              <w:rFonts w:asciiTheme="minorHAnsi" w:hAnsiTheme="minorHAnsi" w:cstheme="minorHAnsi"/>
              <w:sz w:val="24"/>
              <w:szCs w:val="24"/>
            </w:rPr>
            <w:id w:val="407194574"/>
            <w:placeholder>
              <w:docPart w:val="603668C649E84CDF8A12A42CD8381C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0B95953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3A5FD0FE" w14:textId="77777777" w:rsidTr="005B38C8">
        <w:trPr>
          <w:trHeight w:val="283"/>
        </w:trPr>
        <w:tc>
          <w:tcPr>
            <w:tcW w:w="6912" w:type="dxa"/>
            <w:vAlign w:val="center"/>
          </w:tcPr>
          <w:p w14:paraId="457179ED" w14:textId="77777777" w:rsidR="00217B0A" w:rsidRPr="00493773" w:rsidRDefault="00217B0A" w:rsidP="00217B0A">
            <w:pPr>
              <w:pStyle w:val="Tabletext"/>
              <w:spacing w:before="0" w:after="0"/>
              <w:rPr>
                <w:sz w:val="24"/>
              </w:rPr>
            </w:pPr>
            <w:r w:rsidRPr="00493773">
              <w:rPr>
                <w:sz w:val="24"/>
              </w:rPr>
              <w:t>Reaching</w:t>
            </w:r>
          </w:p>
        </w:tc>
        <w:sdt>
          <w:sdtPr>
            <w:rPr>
              <w:rFonts w:asciiTheme="minorHAnsi" w:hAnsiTheme="minorHAnsi" w:cstheme="minorHAnsi"/>
              <w:sz w:val="24"/>
              <w:szCs w:val="24"/>
            </w:rPr>
            <w:id w:val="407194575"/>
            <w:placeholder>
              <w:docPart w:val="8DDB3BE68E2E43909F74A05E49791E3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6C436840"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53218FA9" w14:textId="77777777" w:rsidTr="005B38C8">
        <w:trPr>
          <w:trHeight w:val="283"/>
        </w:trPr>
        <w:tc>
          <w:tcPr>
            <w:tcW w:w="6912" w:type="dxa"/>
            <w:vAlign w:val="center"/>
          </w:tcPr>
          <w:p w14:paraId="08E17ACA" w14:textId="77777777" w:rsidR="00217B0A" w:rsidRPr="00493773" w:rsidRDefault="00217B0A" w:rsidP="00217B0A">
            <w:pPr>
              <w:pStyle w:val="Tabletext"/>
              <w:spacing w:before="0" w:after="0"/>
              <w:rPr>
                <w:sz w:val="24"/>
              </w:rPr>
            </w:pPr>
            <w:r w:rsidRPr="00493773">
              <w:rPr>
                <w:sz w:val="24"/>
              </w:rPr>
              <w:t>Bending/squatting</w:t>
            </w:r>
          </w:p>
        </w:tc>
        <w:sdt>
          <w:sdtPr>
            <w:rPr>
              <w:rFonts w:asciiTheme="minorHAnsi" w:hAnsiTheme="minorHAnsi" w:cstheme="minorHAnsi"/>
              <w:sz w:val="24"/>
              <w:szCs w:val="24"/>
            </w:rPr>
            <w:id w:val="407194576"/>
            <w:placeholder>
              <w:docPart w:val="0EF46C24A3394F93AB38934BE67C1B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4C6E32BD"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Occasionally</w:t>
                </w:r>
              </w:p>
            </w:tc>
          </w:sdtContent>
        </w:sdt>
      </w:tr>
      <w:tr w:rsidR="00217B0A" w:rsidRPr="005A754D" w14:paraId="1415A803" w14:textId="77777777" w:rsidTr="005B38C8">
        <w:trPr>
          <w:trHeight w:val="283"/>
        </w:trPr>
        <w:tc>
          <w:tcPr>
            <w:tcW w:w="6912" w:type="dxa"/>
            <w:vAlign w:val="center"/>
          </w:tcPr>
          <w:p w14:paraId="499117FE" w14:textId="77777777" w:rsidR="00217B0A" w:rsidRPr="00493773" w:rsidRDefault="00217B0A" w:rsidP="00217B0A">
            <w:pPr>
              <w:pStyle w:val="Tabletext"/>
              <w:spacing w:before="0" w:after="0"/>
              <w:rPr>
                <w:sz w:val="24"/>
              </w:rPr>
            </w:pPr>
            <w:r w:rsidRPr="00493773">
              <w:rPr>
                <w:sz w:val="24"/>
              </w:rPr>
              <w:t>Push/pull</w:t>
            </w:r>
          </w:p>
        </w:tc>
        <w:sdt>
          <w:sdtPr>
            <w:rPr>
              <w:rFonts w:asciiTheme="minorHAnsi" w:hAnsiTheme="minorHAnsi" w:cstheme="minorHAnsi"/>
              <w:sz w:val="24"/>
              <w:szCs w:val="24"/>
            </w:rPr>
            <w:id w:val="407194577"/>
            <w:placeholder>
              <w:docPart w:val="A789284B65064D0FB598D47878F1C1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633CE32"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153A1CD9" w14:textId="77777777" w:rsidTr="005B38C8">
        <w:trPr>
          <w:trHeight w:val="283"/>
        </w:trPr>
        <w:tc>
          <w:tcPr>
            <w:tcW w:w="6912" w:type="dxa"/>
            <w:vAlign w:val="center"/>
          </w:tcPr>
          <w:p w14:paraId="1DDB4678" w14:textId="77777777" w:rsidR="00217B0A" w:rsidRPr="00493773" w:rsidRDefault="00217B0A" w:rsidP="00217B0A">
            <w:pPr>
              <w:pStyle w:val="Tabletext"/>
              <w:spacing w:before="0" w:after="0"/>
              <w:rPr>
                <w:sz w:val="24"/>
              </w:rPr>
            </w:pPr>
            <w:r w:rsidRPr="00493773">
              <w:rPr>
                <w:sz w:val="24"/>
              </w:rPr>
              <w:t>Sequential repetitive movements in a short amount of time</w:t>
            </w:r>
          </w:p>
        </w:tc>
        <w:sdt>
          <w:sdtPr>
            <w:rPr>
              <w:rFonts w:asciiTheme="minorHAnsi" w:hAnsiTheme="minorHAnsi" w:cstheme="minorHAnsi"/>
              <w:sz w:val="24"/>
              <w:szCs w:val="24"/>
            </w:rPr>
            <w:id w:val="407194579"/>
            <w:placeholder>
              <w:docPart w:val="31A3B6D6D8DB415AA03CD04E83CAEA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231D43D4"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8EAA8CC" w:rsidR="005B38C8" w:rsidRPr="00493773" w:rsidRDefault="00217B0A"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2EFA2729" w:rsidR="005B38C8" w:rsidRPr="00493773" w:rsidRDefault="00217B0A"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D589E92" w:rsidR="005B38C8" w:rsidRPr="00493773" w:rsidRDefault="00217B0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217B0A" w:rsidRPr="005A754D" w14:paraId="492674A3" w14:textId="77777777" w:rsidTr="00442939">
        <w:trPr>
          <w:trHeight w:val="283"/>
        </w:trPr>
        <w:tc>
          <w:tcPr>
            <w:tcW w:w="6912" w:type="dxa"/>
            <w:vAlign w:val="center"/>
          </w:tcPr>
          <w:p w14:paraId="73E5850B" w14:textId="77777777" w:rsidR="00217B0A" w:rsidRPr="00493773" w:rsidRDefault="00217B0A" w:rsidP="00217B0A">
            <w:pPr>
              <w:pStyle w:val="Tabletext"/>
              <w:spacing w:before="0" w:after="0"/>
              <w:rPr>
                <w:sz w:val="24"/>
              </w:rPr>
            </w:pPr>
            <w:r w:rsidRPr="00493773">
              <w:rPr>
                <w:sz w:val="24"/>
              </w:rPr>
              <w:t xml:space="preserve">Working at heights </w:t>
            </w:r>
          </w:p>
        </w:tc>
        <w:sdt>
          <w:sdtPr>
            <w:rPr>
              <w:rFonts w:asciiTheme="minorHAnsi" w:hAnsiTheme="minorHAnsi" w:cstheme="minorHAnsi"/>
              <w:sz w:val="24"/>
              <w:szCs w:val="24"/>
            </w:rPr>
            <w:id w:val="407194583"/>
            <w:placeholder>
              <w:docPart w:val="CB71BEFB73A246A1A8A651385F4374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405632F"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A2714F1" w14:textId="77777777" w:rsidTr="00442939">
        <w:trPr>
          <w:trHeight w:val="283"/>
        </w:trPr>
        <w:tc>
          <w:tcPr>
            <w:tcW w:w="6912" w:type="dxa"/>
            <w:vAlign w:val="center"/>
          </w:tcPr>
          <w:p w14:paraId="635569A1" w14:textId="77777777" w:rsidR="00217B0A" w:rsidRPr="00493773" w:rsidRDefault="00217B0A" w:rsidP="00217B0A">
            <w:pPr>
              <w:pStyle w:val="Tabletext"/>
              <w:spacing w:before="0" w:after="0"/>
              <w:rPr>
                <w:sz w:val="24"/>
              </w:rPr>
            </w:pPr>
            <w:r w:rsidRPr="00493773">
              <w:rPr>
                <w:sz w:val="24"/>
              </w:rPr>
              <w:t xml:space="preserve">Exposure to extreme temperatures </w:t>
            </w:r>
          </w:p>
        </w:tc>
        <w:sdt>
          <w:sdtPr>
            <w:rPr>
              <w:rFonts w:asciiTheme="minorHAnsi" w:hAnsiTheme="minorHAnsi" w:cstheme="minorHAnsi"/>
              <w:sz w:val="24"/>
              <w:szCs w:val="24"/>
            </w:rPr>
            <w:id w:val="407194584"/>
            <w:placeholder>
              <w:docPart w:val="D767FD75BD684B07B0CDB5269095AA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4162D1AC"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7FFB61BD" w14:textId="77777777" w:rsidTr="00442939">
        <w:trPr>
          <w:trHeight w:val="283"/>
        </w:trPr>
        <w:tc>
          <w:tcPr>
            <w:tcW w:w="6912" w:type="dxa"/>
            <w:vAlign w:val="center"/>
          </w:tcPr>
          <w:p w14:paraId="285B4F06" w14:textId="77777777" w:rsidR="00217B0A" w:rsidRPr="00493773" w:rsidRDefault="00217B0A" w:rsidP="00217B0A">
            <w:pPr>
              <w:pStyle w:val="Tabletext"/>
              <w:spacing w:before="0" w:after="0"/>
              <w:rPr>
                <w:sz w:val="24"/>
              </w:rPr>
            </w:pPr>
            <w:r w:rsidRPr="00493773">
              <w:rPr>
                <w:sz w:val="24"/>
              </w:rPr>
              <w:t>Operation of heavy machinery e.g. forklift</w:t>
            </w:r>
          </w:p>
        </w:tc>
        <w:sdt>
          <w:sdtPr>
            <w:rPr>
              <w:rFonts w:asciiTheme="minorHAnsi" w:hAnsiTheme="minorHAnsi" w:cstheme="minorHAnsi"/>
              <w:sz w:val="24"/>
              <w:szCs w:val="24"/>
            </w:rPr>
            <w:id w:val="407194585"/>
            <w:placeholder>
              <w:docPart w:val="9F8026600A704CAD908E95A3B849E6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242A640B"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141599D1" w14:textId="77777777" w:rsidTr="00442939">
        <w:trPr>
          <w:trHeight w:val="283"/>
        </w:trPr>
        <w:tc>
          <w:tcPr>
            <w:tcW w:w="6912" w:type="dxa"/>
            <w:vAlign w:val="center"/>
          </w:tcPr>
          <w:p w14:paraId="69E199AD" w14:textId="77777777" w:rsidR="00217B0A" w:rsidRPr="00493773" w:rsidRDefault="00217B0A" w:rsidP="00217B0A">
            <w:pPr>
              <w:pStyle w:val="Tabletext"/>
              <w:spacing w:before="0" w:after="0"/>
              <w:rPr>
                <w:sz w:val="24"/>
              </w:rPr>
            </w:pPr>
            <w:r w:rsidRPr="00493773">
              <w:rPr>
                <w:sz w:val="24"/>
              </w:rPr>
              <w:t>Confined spaces</w:t>
            </w:r>
          </w:p>
        </w:tc>
        <w:sdt>
          <w:sdtPr>
            <w:rPr>
              <w:rFonts w:asciiTheme="minorHAnsi" w:hAnsiTheme="minorHAnsi" w:cstheme="minorHAnsi"/>
              <w:sz w:val="24"/>
              <w:szCs w:val="24"/>
            </w:rPr>
            <w:id w:val="407194586"/>
            <w:placeholder>
              <w:docPart w:val="87B35AAD79CF435F8B23988FC4D4F9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F2FD666"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07A05C16" w14:textId="77777777" w:rsidTr="00442939">
        <w:trPr>
          <w:trHeight w:val="283"/>
        </w:trPr>
        <w:tc>
          <w:tcPr>
            <w:tcW w:w="6912" w:type="dxa"/>
            <w:vAlign w:val="center"/>
          </w:tcPr>
          <w:p w14:paraId="1BBA9143" w14:textId="77777777" w:rsidR="00217B0A" w:rsidRPr="00493773" w:rsidRDefault="00217B0A" w:rsidP="00217B0A">
            <w:pPr>
              <w:pStyle w:val="Tabletext"/>
              <w:spacing w:before="0" w:after="0"/>
              <w:rPr>
                <w:sz w:val="24"/>
              </w:rPr>
            </w:pPr>
            <w:r w:rsidRPr="00493773">
              <w:rPr>
                <w:sz w:val="24"/>
              </w:rPr>
              <w:t>Excessive noise</w:t>
            </w:r>
          </w:p>
        </w:tc>
        <w:sdt>
          <w:sdtPr>
            <w:rPr>
              <w:rFonts w:asciiTheme="minorHAnsi" w:hAnsiTheme="minorHAnsi" w:cstheme="minorHAnsi"/>
              <w:sz w:val="24"/>
              <w:szCs w:val="24"/>
            </w:rPr>
            <w:id w:val="407194587"/>
            <w:placeholder>
              <w:docPart w:val="88C3C54E8BC745CEA5A802A5C0EA23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72D449B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2AC6A7C7" w14:textId="77777777" w:rsidTr="00442939">
        <w:trPr>
          <w:trHeight w:val="283"/>
        </w:trPr>
        <w:tc>
          <w:tcPr>
            <w:tcW w:w="6912" w:type="dxa"/>
            <w:vAlign w:val="center"/>
          </w:tcPr>
          <w:p w14:paraId="2DF97EE0" w14:textId="77777777" w:rsidR="00217B0A" w:rsidRPr="00493773" w:rsidRDefault="00217B0A" w:rsidP="00217B0A">
            <w:pPr>
              <w:pStyle w:val="Tabletext"/>
              <w:spacing w:before="0" w:after="0"/>
              <w:rPr>
                <w:sz w:val="24"/>
              </w:rPr>
            </w:pPr>
            <w:r w:rsidRPr="00493773">
              <w:rPr>
                <w:sz w:val="24"/>
              </w:rPr>
              <w:t>Low lighting</w:t>
            </w:r>
          </w:p>
        </w:tc>
        <w:sdt>
          <w:sdtPr>
            <w:rPr>
              <w:rFonts w:asciiTheme="minorHAnsi" w:hAnsiTheme="minorHAnsi" w:cstheme="minorHAnsi"/>
              <w:sz w:val="24"/>
              <w:szCs w:val="24"/>
            </w:rPr>
            <w:id w:val="407194588"/>
            <w:placeholder>
              <w:docPart w:val="771C6E0E6B1842C598DBCEDDB37278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C47B749"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B3643DD" w14:textId="77777777" w:rsidTr="00442939">
        <w:trPr>
          <w:trHeight w:val="283"/>
        </w:trPr>
        <w:tc>
          <w:tcPr>
            <w:tcW w:w="6912" w:type="dxa"/>
            <w:vAlign w:val="center"/>
          </w:tcPr>
          <w:p w14:paraId="221F3976" w14:textId="77777777" w:rsidR="00217B0A" w:rsidRPr="00493773" w:rsidRDefault="00217B0A" w:rsidP="00217B0A">
            <w:pPr>
              <w:pStyle w:val="Tabletext"/>
              <w:spacing w:before="0" w:after="0"/>
              <w:rPr>
                <w:sz w:val="24"/>
              </w:rPr>
            </w:pPr>
            <w:r w:rsidRPr="00493773">
              <w:rPr>
                <w:sz w:val="24"/>
              </w:rPr>
              <w:t>Handling of dangerous goods/equipment</w:t>
            </w:r>
          </w:p>
        </w:tc>
        <w:sdt>
          <w:sdtPr>
            <w:rPr>
              <w:rFonts w:asciiTheme="minorHAnsi" w:hAnsiTheme="minorHAnsi" w:cstheme="minorHAnsi"/>
              <w:sz w:val="24"/>
              <w:szCs w:val="24"/>
            </w:rPr>
            <w:id w:val="407194589"/>
            <w:placeholder>
              <w:docPart w:val="2BAA4E68A3FF4AEA94ACFB949B5B1C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BB781E8"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5A754D" w14:paraId="55491888" w14:textId="77777777" w:rsidTr="00442939">
        <w:trPr>
          <w:trHeight w:val="283"/>
        </w:trPr>
        <w:tc>
          <w:tcPr>
            <w:tcW w:w="6912" w:type="dxa"/>
            <w:vAlign w:val="center"/>
          </w:tcPr>
          <w:p w14:paraId="4BD66EF8" w14:textId="77777777" w:rsidR="00217B0A" w:rsidRPr="00493773" w:rsidRDefault="00217B0A" w:rsidP="00217B0A">
            <w:pPr>
              <w:pStyle w:val="Tabletext"/>
              <w:spacing w:before="0" w:after="0"/>
              <w:rPr>
                <w:sz w:val="24"/>
              </w:rPr>
            </w:pPr>
            <w:r w:rsidRPr="00493773">
              <w:rPr>
                <w:sz w:val="24"/>
              </w:rPr>
              <w:t xml:space="preserve">Working with asbestos </w:t>
            </w:r>
          </w:p>
        </w:tc>
        <w:sdt>
          <w:sdtPr>
            <w:rPr>
              <w:rFonts w:asciiTheme="minorHAnsi" w:hAnsiTheme="minorHAnsi" w:cstheme="minorHAnsi"/>
              <w:sz w:val="24"/>
              <w:szCs w:val="24"/>
            </w:rPr>
            <w:id w:val="407194590"/>
            <w:placeholder>
              <w:docPart w:val="B035F8812E4A474497F6E9E815EB15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4274EF9A" w:rsidR="00217B0A" w:rsidRPr="00493773" w:rsidRDefault="00217B0A" w:rsidP="00217B0A">
                <w:pPr>
                  <w:pStyle w:val="Tabletext"/>
                  <w:spacing w:before="0" w:after="0"/>
                  <w:jc w:val="center"/>
                  <w:rPr>
                    <w:sz w:val="24"/>
                  </w:rPr>
                </w:pPr>
                <w:r w:rsidRPr="005430A5">
                  <w:rPr>
                    <w:rFonts w:asciiTheme="minorHAnsi" w:hAnsiTheme="minorHAnsi" w:cstheme="minorHAnsi"/>
                    <w:sz w:val="24"/>
                    <w:szCs w:val="24"/>
                  </w:rPr>
                  <w:t>Never</w:t>
                </w:r>
              </w:p>
            </w:tc>
          </w:sdtContent>
        </w:sdt>
      </w:tr>
      <w:tr w:rsidR="00217B0A" w:rsidRPr="00311AE8" w14:paraId="6AF09CCC" w14:textId="77777777" w:rsidTr="00442939">
        <w:trPr>
          <w:trHeight w:val="283"/>
        </w:trPr>
        <w:tc>
          <w:tcPr>
            <w:tcW w:w="6912" w:type="dxa"/>
            <w:vAlign w:val="center"/>
          </w:tcPr>
          <w:p w14:paraId="703EED8C" w14:textId="77777777" w:rsidR="00217B0A" w:rsidRPr="005F1B26" w:rsidRDefault="00217B0A" w:rsidP="00217B0A">
            <w:pPr>
              <w:pStyle w:val="Tabletext"/>
              <w:spacing w:before="0" w:after="0"/>
              <w:rPr>
                <w:sz w:val="24"/>
              </w:rPr>
            </w:pPr>
            <w:r w:rsidRPr="005F1B26">
              <w:rPr>
                <w:sz w:val="24"/>
              </w:rPr>
              <w:t>Potential to encounter agitated customers</w:t>
            </w:r>
          </w:p>
        </w:tc>
        <w:sdt>
          <w:sdtPr>
            <w:rPr>
              <w:rFonts w:asciiTheme="minorHAnsi" w:eastAsia="Times New Roman" w:hAnsiTheme="minorHAnsi" w:cstheme="minorHAnsi"/>
              <w:sz w:val="24"/>
              <w:szCs w:val="24"/>
            </w:rPr>
            <w:id w:val="407194591"/>
            <w:placeholder>
              <w:docPart w:val="B914196971874A9BAE7CCCCCA5850637"/>
            </w:placeholder>
            <w:dropDownList>
              <w:listItem w:value="Choose an item."/>
              <w:listItem w:displayText="Never" w:value="Never"/>
              <w:listItem w:displayText="Occasionally" w:value="Occasionally"/>
              <w:listItem w:displayText="Frequently" w:value="Frequently"/>
            </w:dropDownList>
          </w:sdtPr>
          <w:sdtEndPr>
            <w:rPr>
              <w:rFonts w:eastAsia="Calibri"/>
              <w:sz w:val="20"/>
              <w:szCs w:val="22"/>
            </w:rPr>
          </w:sdtEndPr>
          <w:sdtContent>
            <w:tc>
              <w:tcPr>
                <w:tcW w:w="2694" w:type="dxa"/>
                <w:vAlign w:val="center"/>
              </w:tcPr>
              <w:p w14:paraId="5345B8C1" w14:textId="77777777" w:rsidR="00217B0A" w:rsidRPr="005430A5" w:rsidRDefault="00217B0A" w:rsidP="00217B0A">
                <w:pPr>
                  <w:pStyle w:val="Tabletext"/>
                  <w:jc w:val="center"/>
                  <w:rPr>
                    <w:rFonts w:asciiTheme="minorHAnsi" w:hAnsiTheme="minorHAnsi" w:cstheme="minorHAnsi"/>
                    <w:sz w:val="24"/>
                    <w:szCs w:val="24"/>
                  </w:rPr>
                </w:pPr>
                <w:r w:rsidRPr="005430A5">
                  <w:rPr>
                    <w:rFonts w:asciiTheme="minorHAnsi" w:hAnsiTheme="minorHAnsi" w:cstheme="minorHAnsi"/>
                    <w:sz w:val="24"/>
                    <w:szCs w:val="24"/>
                  </w:rPr>
                  <w:t>Occasionally</w:t>
                </w:r>
              </w:p>
              <w:p w14:paraId="392C1363" w14:textId="34CDB149" w:rsidR="00217B0A" w:rsidRPr="005F1B26" w:rsidRDefault="00217B0A" w:rsidP="00217B0A">
                <w:pPr>
                  <w:pStyle w:val="Tabletext"/>
                  <w:spacing w:before="0" w:after="0"/>
                  <w:jc w:val="center"/>
                  <w:rPr>
                    <w:sz w:val="24"/>
                  </w:rPr>
                </w:pPr>
              </w:p>
            </w:tc>
          </w:sdtContent>
        </w:sdt>
      </w:tr>
      <w:tr w:rsidR="00217B0A" w:rsidRPr="00311AE8" w14:paraId="5E59ED96" w14:textId="77777777" w:rsidTr="00442939">
        <w:trPr>
          <w:trHeight w:val="283"/>
        </w:trPr>
        <w:tc>
          <w:tcPr>
            <w:tcW w:w="6912" w:type="dxa"/>
            <w:vAlign w:val="center"/>
          </w:tcPr>
          <w:p w14:paraId="2BBC242A" w14:textId="77777777" w:rsidR="00217B0A" w:rsidRPr="005F1B26" w:rsidRDefault="00217B0A" w:rsidP="00217B0A">
            <w:pPr>
              <w:pStyle w:val="Tabletext"/>
              <w:spacing w:before="0" w:after="0"/>
              <w:rPr>
                <w:sz w:val="24"/>
              </w:rPr>
            </w:pPr>
            <w:r w:rsidRPr="005F1B26">
              <w:rPr>
                <w:sz w:val="24"/>
              </w:rPr>
              <w:t>Exposure to potentially distressing case material</w:t>
            </w:r>
          </w:p>
        </w:tc>
        <w:sdt>
          <w:sdtPr>
            <w:rPr>
              <w:rFonts w:asciiTheme="minorHAnsi" w:hAnsiTheme="minorHAnsi" w:cstheme="minorHAnsi"/>
              <w:sz w:val="24"/>
              <w:szCs w:val="24"/>
            </w:rPr>
            <w:id w:val="182894372"/>
            <w:placeholder>
              <w:docPart w:val="80CA9ACCC6654FDBA47CB12AA5C3A4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42EAFD5E" w:rsidR="00217B0A" w:rsidRPr="005F1B26" w:rsidRDefault="00217B0A" w:rsidP="00217B0A">
                <w:pPr>
                  <w:pStyle w:val="Tabletext"/>
                  <w:spacing w:before="0" w:after="0"/>
                  <w:jc w:val="center"/>
                  <w:rPr>
                    <w:sz w:val="24"/>
                    <w:szCs w:val="24"/>
                  </w:rPr>
                </w:pPr>
                <w:r w:rsidRPr="005430A5">
                  <w:rPr>
                    <w:rFonts w:asciiTheme="minorHAnsi" w:hAnsiTheme="minorHAnsi" w:cstheme="minorHAnsi"/>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AF6E0" w14:textId="77777777" w:rsidR="00984312" w:rsidRDefault="00984312" w:rsidP="00456927">
      <w:pPr>
        <w:spacing w:after="0"/>
      </w:pPr>
      <w:r>
        <w:separator/>
      </w:r>
    </w:p>
  </w:endnote>
  <w:endnote w:type="continuationSeparator" w:id="0">
    <w:p w14:paraId="5E01C4EE" w14:textId="77777777" w:rsidR="00984312" w:rsidRDefault="0098431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DE394" w14:textId="77777777" w:rsidR="00984312" w:rsidRDefault="00984312" w:rsidP="00456927">
      <w:pPr>
        <w:spacing w:after="0"/>
      </w:pPr>
      <w:r>
        <w:separator/>
      </w:r>
    </w:p>
  </w:footnote>
  <w:footnote w:type="continuationSeparator" w:id="0">
    <w:p w14:paraId="71DBB714" w14:textId="77777777" w:rsidR="00984312" w:rsidRDefault="0098431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CDF7463"/>
    <w:multiLevelType w:val="hybridMultilevel"/>
    <w:tmpl w:val="9664E2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802E85"/>
    <w:multiLevelType w:val="hybridMultilevel"/>
    <w:tmpl w:val="ED60FE1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5"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1"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C931999"/>
    <w:multiLevelType w:val="hybridMultilevel"/>
    <w:tmpl w:val="930A5D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CA13BE6"/>
    <w:multiLevelType w:val="multilevel"/>
    <w:tmpl w:val="5BC4E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270899"/>
    <w:multiLevelType w:val="singleLevel"/>
    <w:tmpl w:val="0C09000F"/>
    <w:lvl w:ilvl="0">
      <w:start w:val="1"/>
      <w:numFmt w:val="decimal"/>
      <w:lvlText w:val="%1."/>
      <w:lvlJc w:val="left"/>
      <w:pPr>
        <w:ind w:left="360" w:hanging="360"/>
      </w:pPr>
    </w:lvl>
  </w:abstractNum>
  <w:abstractNum w:abstractNumId="38" w15:restartNumberingAfterBreak="0">
    <w:nsid w:val="7BC45D01"/>
    <w:multiLevelType w:val="hybridMultilevel"/>
    <w:tmpl w:val="5AB0AC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8"/>
  </w:num>
  <w:num w:numId="2" w16cid:durableId="989602160">
    <w:abstractNumId w:val="18"/>
  </w:num>
  <w:num w:numId="3" w16cid:durableId="1743067589">
    <w:abstractNumId w:val="20"/>
  </w:num>
  <w:num w:numId="4" w16cid:durableId="1102605113">
    <w:abstractNumId w:val="18"/>
  </w:num>
  <w:num w:numId="5" w16cid:durableId="109594383">
    <w:abstractNumId w:val="20"/>
  </w:num>
  <w:num w:numId="6" w16cid:durableId="1977493562">
    <w:abstractNumId w:val="2"/>
  </w:num>
  <w:num w:numId="7" w16cid:durableId="360134187">
    <w:abstractNumId w:val="0"/>
  </w:num>
  <w:num w:numId="8" w16cid:durableId="956183502">
    <w:abstractNumId w:val="22"/>
  </w:num>
  <w:num w:numId="9" w16cid:durableId="867523510">
    <w:abstractNumId w:val="27"/>
  </w:num>
  <w:num w:numId="10" w16cid:durableId="468479904">
    <w:abstractNumId w:val="12"/>
  </w:num>
  <w:num w:numId="11" w16cid:durableId="58140521">
    <w:abstractNumId w:val="34"/>
  </w:num>
  <w:num w:numId="12" w16cid:durableId="841897036">
    <w:abstractNumId w:val="8"/>
  </w:num>
  <w:num w:numId="13" w16cid:durableId="694425144">
    <w:abstractNumId w:val="33"/>
  </w:num>
  <w:num w:numId="14" w16cid:durableId="861089032">
    <w:abstractNumId w:val="11"/>
  </w:num>
  <w:num w:numId="15" w16cid:durableId="902450333">
    <w:abstractNumId w:val="40"/>
  </w:num>
  <w:num w:numId="16" w16cid:durableId="314648715">
    <w:abstractNumId w:val="37"/>
  </w:num>
  <w:num w:numId="17" w16cid:durableId="1310476060">
    <w:abstractNumId w:val="7"/>
  </w:num>
  <w:num w:numId="18" w16cid:durableId="941957437">
    <w:abstractNumId w:val="32"/>
  </w:num>
  <w:num w:numId="19" w16cid:durableId="981542282">
    <w:abstractNumId w:val="30"/>
  </w:num>
  <w:num w:numId="20" w16cid:durableId="1753887414">
    <w:abstractNumId w:val="26"/>
  </w:num>
  <w:num w:numId="21" w16cid:durableId="1366635524">
    <w:abstractNumId w:val="10"/>
  </w:num>
  <w:num w:numId="22" w16cid:durableId="680549525">
    <w:abstractNumId w:val="29"/>
  </w:num>
  <w:num w:numId="23" w16cid:durableId="1227104614">
    <w:abstractNumId w:val="1"/>
  </w:num>
  <w:num w:numId="24" w16cid:durableId="1817839660">
    <w:abstractNumId w:val="21"/>
  </w:num>
  <w:num w:numId="25" w16cid:durableId="1454012446">
    <w:abstractNumId w:val="14"/>
  </w:num>
  <w:num w:numId="26" w16cid:durableId="1489633523">
    <w:abstractNumId w:val="16"/>
  </w:num>
  <w:num w:numId="27" w16cid:durableId="1559246821">
    <w:abstractNumId w:val="39"/>
  </w:num>
  <w:num w:numId="28" w16cid:durableId="490099370">
    <w:abstractNumId w:val="17"/>
  </w:num>
  <w:num w:numId="29" w16cid:durableId="1111508305">
    <w:abstractNumId w:val="3"/>
  </w:num>
  <w:num w:numId="30" w16cid:durableId="1821847775">
    <w:abstractNumId w:val="6"/>
  </w:num>
  <w:num w:numId="31" w16cid:durableId="1480607044">
    <w:abstractNumId w:val="31"/>
  </w:num>
  <w:num w:numId="32" w16cid:durableId="1322583822">
    <w:abstractNumId w:val="23"/>
  </w:num>
  <w:num w:numId="33" w16cid:durableId="1028944516">
    <w:abstractNumId w:val="28"/>
  </w:num>
  <w:num w:numId="34" w16cid:durableId="190455702">
    <w:abstractNumId w:val="9"/>
  </w:num>
  <w:num w:numId="35" w16cid:durableId="662271906">
    <w:abstractNumId w:val="25"/>
  </w:num>
  <w:num w:numId="36" w16cid:durableId="1219896182">
    <w:abstractNumId w:val="15"/>
  </w:num>
  <w:num w:numId="37" w16cid:durableId="687020724">
    <w:abstractNumId w:val="19"/>
  </w:num>
  <w:num w:numId="38" w16cid:durableId="1852065745">
    <w:abstractNumId w:val="24"/>
  </w:num>
  <w:num w:numId="39" w16cid:durableId="1078791091">
    <w:abstractNumId w:val="4"/>
  </w:num>
  <w:num w:numId="40" w16cid:durableId="2110349875">
    <w:abstractNumId w:val="5"/>
  </w:num>
  <w:num w:numId="41" w16cid:durableId="757677375">
    <w:abstractNumId w:val="36"/>
  </w:num>
  <w:num w:numId="42" w16cid:durableId="430129999">
    <w:abstractNumId w:val="38"/>
  </w:num>
  <w:num w:numId="43" w16cid:durableId="201751676">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696611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52449"/>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C60A4"/>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094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328E"/>
    <w:rsid w:val="0097715C"/>
    <w:rsid w:val="00982A27"/>
    <w:rsid w:val="00984312"/>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4CB2"/>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317B"/>
    <w:rsid w:val="00B9564C"/>
    <w:rsid w:val="00BB6A5F"/>
    <w:rsid w:val="00BB7CA4"/>
    <w:rsid w:val="00BC022B"/>
    <w:rsid w:val="00BC3B9A"/>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rsid w:val="00217B0A"/>
    <w:pPr>
      <w:numPr>
        <w:ilvl w:val="1"/>
        <w:numId w:val="43"/>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rsid w:val="00217B0A"/>
    <w:pPr>
      <w:numPr>
        <w:numId w:val="43"/>
      </w:numPr>
      <w:suppressAutoHyphens w:val="0"/>
      <w:spacing w:before="100" w:beforeAutospacing="1" w:after="100" w:afterAutospacing="1"/>
    </w:pPr>
    <w:rPr>
      <w:rFonts w:ascii="Arial" w:hAnsi="Arial"/>
      <w:color w:val="00000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83DEAA809AEF47C089FDA2E37A6F8EDE"/>
        <w:category>
          <w:name w:val="General"/>
          <w:gallery w:val="placeholder"/>
        </w:category>
        <w:types>
          <w:type w:val="bbPlcHdr"/>
        </w:types>
        <w:behaviors>
          <w:behavior w:val="content"/>
        </w:behaviors>
        <w:guid w:val="{AF73C2A4-A6A0-43CF-8D21-9D69A8B14975}"/>
      </w:docPartPr>
      <w:docPartBody>
        <w:p w:rsidR="00DD17E9" w:rsidRDefault="00B102D5" w:rsidP="00B102D5">
          <w:pPr>
            <w:pStyle w:val="83DEAA809AEF47C089FDA2E37A6F8EDE"/>
          </w:pPr>
          <w:r w:rsidRPr="004D2D92">
            <w:rPr>
              <w:rStyle w:val="PlaceholderText"/>
            </w:rPr>
            <w:t>Choose an item.</w:t>
          </w:r>
        </w:p>
      </w:docPartBody>
    </w:docPart>
    <w:docPart>
      <w:docPartPr>
        <w:name w:val="31181070D2144DFCA428F846804FE69F"/>
        <w:category>
          <w:name w:val="General"/>
          <w:gallery w:val="placeholder"/>
        </w:category>
        <w:types>
          <w:type w:val="bbPlcHdr"/>
        </w:types>
        <w:behaviors>
          <w:behavior w:val="content"/>
        </w:behaviors>
        <w:guid w:val="{2BED4F1D-FC20-4CE6-A992-DFF22CD7A122}"/>
      </w:docPartPr>
      <w:docPartBody>
        <w:p w:rsidR="00DD17E9" w:rsidRDefault="00B102D5" w:rsidP="00B102D5">
          <w:pPr>
            <w:pStyle w:val="31181070D2144DFCA428F846804FE69F"/>
          </w:pPr>
          <w:r w:rsidRPr="004D2D92">
            <w:rPr>
              <w:rStyle w:val="PlaceholderText"/>
            </w:rPr>
            <w:t>Choose an item.</w:t>
          </w:r>
        </w:p>
      </w:docPartBody>
    </w:docPart>
    <w:docPart>
      <w:docPartPr>
        <w:name w:val="03C827AF8BDA4290B076E7146BABC4EB"/>
        <w:category>
          <w:name w:val="General"/>
          <w:gallery w:val="placeholder"/>
        </w:category>
        <w:types>
          <w:type w:val="bbPlcHdr"/>
        </w:types>
        <w:behaviors>
          <w:behavior w:val="content"/>
        </w:behaviors>
        <w:guid w:val="{3D4EBAE9-7D94-4CB2-9A1D-A9404A51D1A4}"/>
      </w:docPartPr>
      <w:docPartBody>
        <w:p w:rsidR="00DD17E9" w:rsidRDefault="00B102D5" w:rsidP="00B102D5">
          <w:pPr>
            <w:pStyle w:val="03C827AF8BDA4290B076E7146BABC4EB"/>
          </w:pPr>
          <w:r w:rsidRPr="004D2D92">
            <w:rPr>
              <w:rStyle w:val="PlaceholderText"/>
            </w:rPr>
            <w:t>Choose an item.</w:t>
          </w:r>
        </w:p>
      </w:docPartBody>
    </w:docPart>
    <w:docPart>
      <w:docPartPr>
        <w:name w:val="501BCF8F477042868C294F147431F5F8"/>
        <w:category>
          <w:name w:val="General"/>
          <w:gallery w:val="placeholder"/>
        </w:category>
        <w:types>
          <w:type w:val="bbPlcHdr"/>
        </w:types>
        <w:behaviors>
          <w:behavior w:val="content"/>
        </w:behaviors>
        <w:guid w:val="{D8E9F30E-3F70-4013-B842-A47A10C926D8}"/>
      </w:docPartPr>
      <w:docPartBody>
        <w:p w:rsidR="00DD17E9" w:rsidRDefault="00B102D5" w:rsidP="00B102D5">
          <w:pPr>
            <w:pStyle w:val="501BCF8F477042868C294F147431F5F8"/>
          </w:pPr>
          <w:r w:rsidRPr="004D2D92">
            <w:rPr>
              <w:rStyle w:val="PlaceholderText"/>
            </w:rPr>
            <w:t>Choose an item.</w:t>
          </w:r>
        </w:p>
      </w:docPartBody>
    </w:docPart>
    <w:docPart>
      <w:docPartPr>
        <w:name w:val="0F7614494CFE4C15ADD90AC28CAF4ABE"/>
        <w:category>
          <w:name w:val="General"/>
          <w:gallery w:val="placeholder"/>
        </w:category>
        <w:types>
          <w:type w:val="bbPlcHdr"/>
        </w:types>
        <w:behaviors>
          <w:behavior w:val="content"/>
        </w:behaviors>
        <w:guid w:val="{F2C02C89-79A1-4B09-829E-B031A8C92DA5}"/>
      </w:docPartPr>
      <w:docPartBody>
        <w:p w:rsidR="00DD17E9" w:rsidRDefault="00B102D5" w:rsidP="00B102D5">
          <w:pPr>
            <w:pStyle w:val="0F7614494CFE4C15ADD90AC28CAF4ABE"/>
          </w:pPr>
          <w:r w:rsidRPr="004D2D92">
            <w:rPr>
              <w:rStyle w:val="PlaceholderText"/>
            </w:rPr>
            <w:t>Choose an item.</w:t>
          </w:r>
        </w:p>
      </w:docPartBody>
    </w:docPart>
    <w:docPart>
      <w:docPartPr>
        <w:name w:val="839D1C4B644B412FA7AC98F57C1B2032"/>
        <w:category>
          <w:name w:val="General"/>
          <w:gallery w:val="placeholder"/>
        </w:category>
        <w:types>
          <w:type w:val="bbPlcHdr"/>
        </w:types>
        <w:behaviors>
          <w:behavior w:val="content"/>
        </w:behaviors>
        <w:guid w:val="{B5D99BB0-8F6B-419D-A544-734A0A62EFB0}"/>
      </w:docPartPr>
      <w:docPartBody>
        <w:p w:rsidR="00DD17E9" w:rsidRDefault="00B102D5" w:rsidP="00B102D5">
          <w:pPr>
            <w:pStyle w:val="839D1C4B644B412FA7AC98F57C1B2032"/>
          </w:pPr>
          <w:r w:rsidRPr="004D2D92">
            <w:rPr>
              <w:rStyle w:val="PlaceholderText"/>
            </w:rPr>
            <w:t>Choose an item.</w:t>
          </w:r>
        </w:p>
      </w:docPartBody>
    </w:docPart>
    <w:docPart>
      <w:docPartPr>
        <w:name w:val="4D1BD345053C49FCA1C2C0658832D4EF"/>
        <w:category>
          <w:name w:val="General"/>
          <w:gallery w:val="placeholder"/>
        </w:category>
        <w:types>
          <w:type w:val="bbPlcHdr"/>
        </w:types>
        <w:behaviors>
          <w:behavior w:val="content"/>
        </w:behaviors>
        <w:guid w:val="{F65D69AC-5710-4CB6-849B-A969CD760133}"/>
      </w:docPartPr>
      <w:docPartBody>
        <w:p w:rsidR="00DD17E9" w:rsidRDefault="00B102D5" w:rsidP="00B102D5">
          <w:pPr>
            <w:pStyle w:val="4D1BD345053C49FCA1C2C0658832D4EF"/>
          </w:pPr>
          <w:r w:rsidRPr="004D2D92">
            <w:rPr>
              <w:rStyle w:val="PlaceholderText"/>
            </w:rPr>
            <w:t>Choose an item.</w:t>
          </w:r>
        </w:p>
      </w:docPartBody>
    </w:docPart>
    <w:docPart>
      <w:docPartPr>
        <w:name w:val="F8F747E25000470A97D0CE9AA0BC6C8F"/>
        <w:category>
          <w:name w:val="General"/>
          <w:gallery w:val="placeholder"/>
        </w:category>
        <w:types>
          <w:type w:val="bbPlcHdr"/>
        </w:types>
        <w:behaviors>
          <w:behavior w:val="content"/>
        </w:behaviors>
        <w:guid w:val="{ED900448-2963-4932-BE8E-583840EF43CB}"/>
      </w:docPartPr>
      <w:docPartBody>
        <w:p w:rsidR="00DD17E9" w:rsidRDefault="00B102D5" w:rsidP="00B102D5">
          <w:pPr>
            <w:pStyle w:val="F8F747E25000470A97D0CE9AA0BC6C8F"/>
          </w:pPr>
          <w:r w:rsidRPr="004D2D92">
            <w:rPr>
              <w:rStyle w:val="PlaceholderText"/>
            </w:rPr>
            <w:t>Choose an item.</w:t>
          </w:r>
        </w:p>
      </w:docPartBody>
    </w:docPart>
    <w:docPart>
      <w:docPartPr>
        <w:name w:val="AA7B38CC9C344030B64E6259F19DD04B"/>
        <w:category>
          <w:name w:val="General"/>
          <w:gallery w:val="placeholder"/>
        </w:category>
        <w:types>
          <w:type w:val="bbPlcHdr"/>
        </w:types>
        <w:behaviors>
          <w:behavior w:val="content"/>
        </w:behaviors>
        <w:guid w:val="{3A8B5E28-C9CF-47C1-A127-1C22C2274A80}"/>
      </w:docPartPr>
      <w:docPartBody>
        <w:p w:rsidR="00DD17E9" w:rsidRDefault="00B102D5" w:rsidP="00B102D5">
          <w:pPr>
            <w:pStyle w:val="AA7B38CC9C344030B64E6259F19DD04B"/>
          </w:pPr>
          <w:r w:rsidRPr="004D2D92">
            <w:rPr>
              <w:rStyle w:val="PlaceholderText"/>
            </w:rPr>
            <w:t>Choose an item.</w:t>
          </w:r>
        </w:p>
      </w:docPartBody>
    </w:docPart>
    <w:docPart>
      <w:docPartPr>
        <w:name w:val="31484B622213466A97C67B16C71F9031"/>
        <w:category>
          <w:name w:val="General"/>
          <w:gallery w:val="placeholder"/>
        </w:category>
        <w:types>
          <w:type w:val="bbPlcHdr"/>
        </w:types>
        <w:behaviors>
          <w:behavior w:val="content"/>
        </w:behaviors>
        <w:guid w:val="{EDAE665D-48D3-461D-8810-6E81D7F38F8F}"/>
      </w:docPartPr>
      <w:docPartBody>
        <w:p w:rsidR="00DD17E9" w:rsidRDefault="00B102D5" w:rsidP="00B102D5">
          <w:pPr>
            <w:pStyle w:val="31484B622213466A97C67B16C71F9031"/>
          </w:pPr>
          <w:r w:rsidRPr="004D2D92">
            <w:rPr>
              <w:rStyle w:val="PlaceholderText"/>
            </w:rPr>
            <w:t>Choose an item.</w:t>
          </w:r>
        </w:p>
      </w:docPartBody>
    </w:docPart>
    <w:docPart>
      <w:docPartPr>
        <w:name w:val="0E13BFF0D47D465F86D2D9086DC5710A"/>
        <w:category>
          <w:name w:val="General"/>
          <w:gallery w:val="placeholder"/>
        </w:category>
        <w:types>
          <w:type w:val="bbPlcHdr"/>
        </w:types>
        <w:behaviors>
          <w:behavior w:val="content"/>
        </w:behaviors>
        <w:guid w:val="{6349FEF3-E212-4435-A1EB-D10BBCC8A1DA}"/>
      </w:docPartPr>
      <w:docPartBody>
        <w:p w:rsidR="00DD17E9" w:rsidRDefault="00B102D5" w:rsidP="00B102D5">
          <w:pPr>
            <w:pStyle w:val="0E13BFF0D47D465F86D2D9086DC5710A"/>
          </w:pPr>
          <w:r w:rsidRPr="004D2D92">
            <w:rPr>
              <w:rStyle w:val="PlaceholderText"/>
            </w:rPr>
            <w:t>Choose an item.</w:t>
          </w:r>
        </w:p>
      </w:docPartBody>
    </w:docPart>
    <w:docPart>
      <w:docPartPr>
        <w:name w:val="2ECF00CC57AD43318C9F8B06FF81E46B"/>
        <w:category>
          <w:name w:val="General"/>
          <w:gallery w:val="placeholder"/>
        </w:category>
        <w:types>
          <w:type w:val="bbPlcHdr"/>
        </w:types>
        <w:behaviors>
          <w:behavior w:val="content"/>
        </w:behaviors>
        <w:guid w:val="{18E7FDAE-96F4-41BE-AB18-D531E9C7ED70}"/>
      </w:docPartPr>
      <w:docPartBody>
        <w:p w:rsidR="00DD17E9" w:rsidRDefault="00B102D5" w:rsidP="00B102D5">
          <w:pPr>
            <w:pStyle w:val="2ECF00CC57AD43318C9F8B06FF81E46B"/>
          </w:pPr>
          <w:r w:rsidRPr="004D2D92">
            <w:rPr>
              <w:rStyle w:val="PlaceholderText"/>
            </w:rPr>
            <w:t>Choose an item.</w:t>
          </w:r>
        </w:p>
      </w:docPartBody>
    </w:docPart>
    <w:docPart>
      <w:docPartPr>
        <w:name w:val="50E72D05DCD94F35AC0CC6BF36FFE84F"/>
        <w:category>
          <w:name w:val="General"/>
          <w:gallery w:val="placeholder"/>
        </w:category>
        <w:types>
          <w:type w:val="bbPlcHdr"/>
        </w:types>
        <w:behaviors>
          <w:behavior w:val="content"/>
        </w:behaviors>
        <w:guid w:val="{912A3FD4-5647-44D7-BB1C-0872A9F304A2}"/>
      </w:docPartPr>
      <w:docPartBody>
        <w:p w:rsidR="00DD17E9" w:rsidRDefault="00B102D5" w:rsidP="00B102D5">
          <w:pPr>
            <w:pStyle w:val="50E72D05DCD94F35AC0CC6BF36FFE84F"/>
          </w:pPr>
          <w:r w:rsidRPr="004D2D92">
            <w:rPr>
              <w:rStyle w:val="PlaceholderText"/>
            </w:rPr>
            <w:t>Choose an item.</w:t>
          </w:r>
        </w:p>
      </w:docPartBody>
    </w:docPart>
    <w:docPart>
      <w:docPartPr>
        <w:name w:val="7769182D82C4451D8F0DC27EF28E9873"/>
        <w:category>
          <w:name w:val="General"/>
          <w:gallery w:val="placeholder"/>
        </w:category>
        <w:types>
          <w:type w:val="bbPlcHdr"/>
        </w:types>
        <w:behaviors>
          <w:behavior w:val="content"/>
        </w:behaviors>
        <w:guid w:val="{4E439DB1-63D7-48CE-AFBB-AD779D0DB86E}"/>
      </w:docPartPr>
      <w:docPartBody>
        <w:p w:rsidR="00DD17E9" w:rsidRDefault="00B102D5" w:rsidP="00B102D5">
          <w:pPr>
            <w:pStyle w:val="7769182D82C4451D8F0DC27EF28E9873"/>
          </w:pPr>
          <w:r w:rsidRPr="004D2D92">
            <w:rPr>
              <w:rStyle w:val="PlaceholderText"/>
            </w:rPr>
            <w:t>Choose an item.</w:t>
          </w:r>
        </w:p>
      </w:docPartBody>
    </w:docPart>
    <w:docPart>
      <w:docPartPr>
        <w:name w:val="99B13F8ECA9D46BEAE6AC6D3DBEFB7B0"/>
        <w:category>
          <w:name w:val="General"/>
          <w:gallery w:val="placeholder"/>
        </w:category>
        <w:types>
          <w:type w:val="bbPlcHdr"/>
        </w:types>
        <w:behaviors>
          <w:behavior w:val="content"/>
        </w:behaviors>
        <w:guid w:val="{02C56F3B-C2D1-41B9-B6E6-12C4B15E3ACA}"/>
      </w:docPartPr>
      <w:docPartBody>
        <w:p w:rsidR="00DD17E9" w:rsidRDefault="00B102D5" w:rsidP="00B102D5">
          <w:pPr>
            <w:pStyle w:val="99B13F8ECA9D46BEAE6AC6D3DBEFB7B0"/>
          </w:pPr>
          <w:r w:rsidRPr="004D2D92">
            <w:rPr>
              <w:rStyle w:val="PlaceholderText"/>
            </w:rPr>
            <w:t>Choose an item.</w:t>
          </w:r>
        </w:p>
      </w:docPartBody>
    </w:docPart>
    <w:docPart>
      <w:docPartPr>
        <w:name w:val="91D0FA9A0DFA444FB8EBB3828693CA03"/>
        <w:category>
          <w:name w:val="General"/>
          <w:gallery w:val="placeholder"/>
        </w:category>
        <w:types>
          <w:type w:val="bbPlcHdr"/>
        </w:types>
        <w:behaviors>
          <w:behavior w:val="content"/>
        </w:behaviors>
        <w:guid w:val="{C6791327-C8F3-4967-B7E4-6087F504A4EF}"/>
      </w:docPartPr>
      <w:docPartBody>
        <w:p w:rsidR="00DD17E9" w:rsidRDefault="00B102D5" w:rsidP="00B102D5">
          <w:pPr>
            <w:pStyle w:val="91D0FA9A0DFA444FB8EBB3828693CA03"/>
          </w:pPr>
          <w:r w:rsidRPr="004D2D92">
            <w:rPr>
              <w:rStyle w:val="PlaceholderText"/>
            </w:rPr>
            <w:t>Choose an item.</w:t>
          </w:r>
        </w:p>
      </w:docPartBody>
    </w:docPart>
    <w:docPart>
      <w:docPartPr>
        <w:name w:val="BE0B0C2ED34C4E90B0F380FEAF96E551"/>
        <w:category>
          <w:name w:val="General"/>
          <w:gallery w:val="placeholder"/>
        </w:category>
        <w:types>
          <w:type w:val="bbPlcHdr"/>
        </w:types>
        <w:behaviors>
          <w:behavior w:val="content"/>
        </w:behaviors>
        <w:guid w:val="{1598C6DA-368C-4451-A158-C2BD66FEE4DF}"/>
      </w:docPartPr>
      <w:docPartBody>
        <w:p w:rsidR="00DD17E9" w:rsidRDefault="00B102D5" w:rsidP="00B102D5">
          <w:pPr>
            <w:pStyle w:val="BE0B0C2ED34C4E90B0F380FEAF96E551"/>
          </w:pPr>
          <w:r w:rsidRPr="004D2D92">
            <w:rPr>
              <w:rStyle w:val="PlaceholderText"/>
            </w:rPr>
            <w:t>Choose an item.</w:t>
          </w:r>
        </w:p>
      </w:docPartBody>
    </w:docPart>
    <w:docPart>
      <w:docPartPr>
        <w:name w:val="5E377C5B440F4DF78B3E636F55B16CC2"/>
        <w:category>
          <w:name w:val="General"/>
          <w:gallery w:val="placeholder"/>
        </w:category>
        <w:types>
          <w:type w:val="bbPlcHdr"/>
        </w:types>
        <w:behaviors>
          <w:behavior w:val="content"/>
        </w:behaviors>
        <w:guid w:val="{BC0ADEF9-B733-44CC-9988-FA6CAC8D633B}"/>
      </w:docPartPr>
      <w:docPartBody>
        <w:p w:rsidR="00DD17E9" w:rsidRDefault="00B102D5" w:rsidP="00B102D5">
          <w:pPr>
            <w:pStyle w:val="5E377C5B440F4DF78B3E636F55B16CC2"/>
          </w:pPr>
          <w:r w:rsidRPr="004D2D92">
            <w:rPr>
              <w:rStyle w:val="PlaceholderText"/>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DD17E9"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DD17E9" w:rsidRDefault="00B102D5" w:rsidP="00B102D5">
          <w:pPr>
            <w:pStyle w:val="CFE1FA35342C4776A511A4E6156AACE2"/>
          </w:pPr>
          <w:r w:rsidRPr="004D2D92">
            <w:rPr>
              <w:rStyle w:val="PlaceholderText"/>
            </w:rPr>
            <w:t>Choose an item.</w:t>
          </w:r>
        </w:p>
      </w:docPartBody>
    </w:docPart>
    <w:docPart>
      <w:docPartPr>
        <w:name w:val="4569A89D5D3743ABAC1E0D2CBE675D89"/>
        <w:category>
          <w:name w:val="General"/>
          <w:gallery w:val="placeholder"/>
        </w:category>
        <w:types>
          <w:type w:val="bbPlcHdr"/>
        </w:types>
        <w:behaviors>
          <w:behavior w:val="content"/>
        </w:behaviors>
        <w:guid w:val="{4E58E9DE-9AFA-47A6-94AE-96EB1998EEA1}"/>
      </w:docPartPr>
      <w:docPartBody>
        <w:p w:rsidR="00DD17E9" w:rsidRDefault="00B102D5" w:rsidP="00B102D5">
          <w:pPr>
            <w:pStyle w:val="4569A89D5D3743ABAC1E0D2CBE675D89"/>
          </w:pPr>
          <w:r w:rsidRPr="004D2D92">
            <w:rPr>
              <w:rStyle w:val="PlaceholderText"/>
            </w:rPr>
            <w:t>Choose an item.</w:t>
          </w:r>
        </w:p>
      </w:docPartBody>
    </w:docPart>
    <w:docPart>
      <w:docPartPr>
        <w:name w:val="FDD4F7B4C0314B9AA9C50F5CAA757085"/>
        <w:category>
          <w:name w:val="General"/>
          <w:gallery w:val="placeholder"/>
        </w:category>
        <w:types>
          <w:type w:val="bbPlcHdr"/>
        </w:types>
        <w:behaviors>
          <w:behavior w:val="content"/>
        </w:behaviors>
        <w:guid w:val="{CED97F3C-0B3C-4730-B694-CBF50CC7D0E2}"/>
      </w:docPartPr>
      <w:docPartBody>
        <w:p w:rsidR="00DD17E9" w:rsidRDefault="00B102D5" w:rsidP="00B102D5">
          <w:pPr>
            <w:pStyle w:val="FDD4F7B4C0314B9AA9C50F5CAA757085"/>
          </w:pPr>
          <w:r w:rsidRPr="004D2D92">
            <w:rPr>
              <w:rStyle w:val="PlaceholderText"/>
            </w:rPr>
            <w:t>Choose an item.</w:t>
          </w:r>
        </w:p>
      </w:docPartBody>
    </w:docPart>
    <w:docPart>
      <w:docPartPr>
        <w:name w:val="3B215C4A83B1442682AE3076BCCB8BD3"/>
        <w:category>
          <w:name w:val="General"/>
          <w:gallery w:val="placeholder"/>
        </w:category>
        <w:types>
          <w:type w:val="bbPlcHdr"/>
        </w:types>
        <w:behaviors>
          <w:behavior w:val="content"/>
        </w:behaviors>
        <w:guid w:val="{00460D2A-4745-4343-946D-AB58015188A1}"/>
      </w:docPartPr>
      <w:docPartBody>
        <w:p w:rsidR="00DD17E9" w:rsidRDefault="00B102D5" w:rsidP="00B102D5">
          <w:pPr>
            <w:pStyle w:val="3B215C4A83B1442682AE3076BCCB8BD3"/>
          </w:pPr>
          <w:r w:rsidRPr="004D2D92">
            <w:rPr>
              <w:rStyle w:val="PlaceholderText"/>
            </w:rPr>
            <w:t>Choose an item.</w:t>
          </w:r>
        </w:p>
      </w:docPartBody>
    </w:docPart>
    <w:docPart>
      <w:docPartPr>
        <w:name w:val="603668C649E84CDF8A12A42CD8381C8D"/>
        <w:category>
          <w:name w:val="General"/>
          <w:gallery w:val="placeholder"/>
        </w:category>
        <w:types>
          <w:type w:val="bbPlcHdr"/>
        </w:types>
        <w:behaviors>
          <w:behavior w:val="content"/>
        </w:behaviors>
        <w:guid w:val="{CE107804-4E6F-44EB-BE61-690436BB61F9}"/>
      </w:docPartPr>
      <w:docPartBody>
        <w:p w:rsidR="00DD17E9" w:rsidRDefault="00B102D5" w:rsidP="00B102D5">
          <w:pPr>
            <w:pStyle w:val="603668C649E84CDF8A12A42CD8381C8D"/>
          </w:pPr>
          <w:r w:rsidRPr="004D2D92">
            <w:rPr>
              <w:rStyle w:val="PlaceholderText"/>
            </w:rPr>
            <w:t>Choose an item.</w:t>
          </w:r>
        </w:p>
      </w:docPartBody>
    </w:docPart>
    <w:docPart>
      <w:docPartPr>
        <w:name w:val="8DDB3BE68E2E43909F74A05E49791E39"/>
        <w:category>
          <w:name w:val="General"/>
          <w:gallery w:val="placeholder"/>
        </w:category>
        <w:types>
          <w:type w:val="bbPlcHdr"/>
        </w:types>
        <w:behaviors>
          <w:behavior w:val="content"/>
        </w:behaviors>
        <w:guid w:val="{B76AB697-32A1-4224-86D7-03E45C42ADA4}"/>
      </w:docPartPr>
      <w:docPartBody>
        <w:p w:rsidR="00DD17E9" w:rsidRDefault="00B102D5" w:rsidP="00B102D5">
          <w:pPr>
            <w:pStyle w:val="8DDB3BE68E2E43909F74A05E49791E39"/>
          </w:pPr>
          <w:r w:rsidRPr="004D2D92">
            <w:rPr>
              <w:rStyle w:val="PlaceholderText"/>
            </w:rPr>
            <w:t>Choose an item.</w:t>
          </w:r>
        </w:p>
      </w:docPartBody>
    </w:docPart>
    <w:docPart>
      <w:docPartPr>
        <w:name w:val="0EF46C24A3394F93AB38934BE67C1BCC"/>
        <w:category>
          <w:name w:val="General"/>
          <w:gallery w:val="placeholder"/>
        </w:category>
        <w:types>
          <w:type w:val="bbPlcHdr"/>
        </w:types>
        <w:behaviors>
          <w:behavior w:val="content"/>
        </w:behaviors>
        <w:guid w:val="{2C9D7EBF-30DE-4A2C-8DCC-DF3C630391CA}"/>
      </w:docPartPr>
      <w:docPartBody>
        <w:p w:rsidR="00DD17E9" w:rsidRDefault="00B102D5" w:rsidP="00B102D5">
          <w:pPr>
            <w:pStyle w:val="0EF46C24A3394F93AB38934BE67C1BCC"/>
          </w:pPr>
          <w:r w:rsidRPr="004D2D92">
            <w:rPr>
              <w:rStyle w:val="PlaceholderText"/>
            </w:rPr>
            <w:t>Choose an item.</w:t>
          </w:r>
        </w:p>
      </w:docPartBody>
    </w:docPart>
    <w:docPart>
      <w:docPartPr>
        <w:name w:val="A789284B65064D0FB598D47878F1C130"/>
        <w:category>
          <w:name w:val="General"/>
          <w:gallery w:val="placeholder"/>
        </w:category>
        <w:types>
          <w:type w:val="bbPlcHdr"/>
        </w:types>
        <w:behaviors>
          <w:behavior w:val="content"/>
        </w:behaviors>
        <w:guid w:val="{B64EB898-ED73-4931-BEAF-1D0D0A3BF20D}"/>
      </w:docPartPr>
      <w:docPartBody>
        <w:p w:rsidR="00DD17E9" w:rsidRDefault="00B102D5" w:rsidP="00B102D5">
          <w:pPr>
            <w:pStyle w:val="A789284B65064D0FB598D47878F1C130"/>
          </w:pPr>
          <w:r w:rsidRPr="004D2D92">
            <w:rPr>
              <w:rStyle w:val="PlaceholderText"/>
            </w:rPr>
            <w:t>Choose an item.</w:t>
          </w:r>
        </w:p>
      </w:docPartBody>
    </w:docPart>
    <w:docPart>
      <w:docPartPr>
        <w:name w:val="31A3B6D6D8DB415AA03CD04E83CAEAB4"/>
        <w:category>
          <w:name w:val="General"/>
          <w:gallery w:val="placeholder"/>
        </w:category>
        <w:types>
          <w:type w:val="bbPlcHdr"/>
        </w:types>
        <w:behaviors>
          <w:behavior w:val="content"/>
        </w:behaviors>
        <w:guid w:val="{18946217-1EA1-407D-8C79-E88DC8146BE4}"/>
      </w:docPartPr>
      <w:docPartBody>
        <w:p w:rsidR="00DD17E9" w:rsidRDefault="00B102D5" w:rsidP="00B102D5">
          <w:pPr>
            <w:pStyle w:val="31A3B6D6D8DB415AA03CD04E83CAEAB4"/>
          </w:pPr>
          <w:r w:rsidRPr="004D2D92">
            <w:rPr>
              <w:rStyle w:val="PlaceholderText"/>
            </w:rPr>
            <w:t>Choose an item.</w:t>
          </w:r>
        </w:p>
      </w:docPartBody>
    </w:docPart>
    <w:docPart>
      <w:docPartPr>
        <w:name w:val="CB71BEFB73A246A1A8A651385F43748C"/>
        <w:category>
          <w:name w:val="General"/>
          <w:gallery w:val="placeholder"/>
        </w:category>
        <w:types>
          <w:type w:val="bbPlcHdr"/>
        </w:types>
        <w:behaviors>
          <w:behavior w:val="content"/>
        </w:behaviors>
        <w:guid w:val="{032006F7-B589-46EA-83E4-3ED27418E89D}"/>
      </w:docPartPr>
      <w:docPartBody>
        <w:p w:rsidR="00DD17E9" w:rsidRDefault="00B102D5" w:rsidP="00B102D5">
          <w:pPr>
            <w:pStyle w:val="CB71BEFB73A246A1A8A651385F43748C"/>
          </w:pPr>
          <w:r w:rsidRPr="004D2D92">
            <w:rPr>
              <w:rStyle w:val="PlaceholderText"/>
            </w:rPr>
            <w:t>Choose an item.</w:t>
          </w:r>
        </w:p>
      </w:docPartBody>
    </w:docPart>
    <w:docPart>
      <w:docPartPr>
        <w:name w:val="D767FD75BD684B07B0CDB5269095AA29"/>
        <w:category>
          <w:name w:val="General"/>
          <w:gallery w:val="placeholder"/>
        </w:category>
        <w:types>
          <w:type w:val="bbPlcHdr"/>
        </w:types>
        <w:behaviors>
          <w:behavior w:val="content"/>
        </w:behaviors>
        <w:guid w:val="{80C98C10-A92D-44D6-A2AE-60DC55810FFD}"/>
      </w:docPartPr>
      <w:docPartBody>
        <w:p w:rsidR="00DD17E9" w:rsidRDefault="00B102D5" w:rsidP="00B102D5">
          <w:pPr>
            <w:pStyle w:val="D767FD75BD684B07B0CDB5269095AA29"/>
          </w:pPr>
          <w:r w:rsidRPr="004D2D92">
            <w:rPr>
              <w:rStyle w:val="PlaceholderText"/>
            </w:rPr>
            <w:t>Choose an item.</w:t>
          </w:r>
        </w:p>
      </w:docPartBody>
    </w:docPart>
    <w:docPart>
      <w:docPartPr>
        <w:name w:val="9F8026600A704CAD908E95A3B849E60C"/>
        <w:category>
          <w:name w:val="General"/>
          <w:gallery w:val="placeholder"/>
        </w:category>
        <w:types>
          <w:type w:val="bbPlcHdr"/>
        </w:types>
        <w:behaviors>
          <w:behavior w:val="content"/>
        </w:behaviors>
        <w:guid w:val="{0BE0D4DB-4A81-4D76-89E4-8C93F01C28CF}"/>
      </w:docPartPr>
      <w:docPartBody>
        <w:p w:rsidR="00DD17E9" w:rsidRDefault="00B102D5" w:rsidP="00B102D5">
          <w:pPr>
            <w:pStyle w:val="9F8026600A704CAD908E95A3B849E60C"/>
          </w:pPr>
          <w:r w:rsidRPr="004D2D92">
            <w:rPr>
              <w:rStyle w:val="PlaceholderText"/>
            </w:rPr>
            <w:t>Choose an item.</w:t>
          </w:r>
        </w:p>
      </w:docPartBody>
    </w:docPart>
    <w:docPart>
      <w:docPartPr>
        <w:name w:val="87B35AAD79CF435F8B23988FC4D4F94E"/>
        <w:category>
          <w:name w:val="General"/>
          <w:gallery w:val="placeholder"/>
        </w:category>
        <w:types>
          <w:type w:val="bbPlcHdr"/>
        </w:types>
        <w:behaviors>
          <w:behavior w:val="content"/>
        </w:behaviors>
        <w:guid w:val="{D8391392-7B9E-4A38-8BF6-48A23975D7B4}"/>
      </w:docPartPr>
      <w:docPartBody>
        <w:p w:rsidR="00DD17E9" w:rsidRDefault="00B102D5" w:rsidP="00B102D5">
          <w:pPr>
            <w:pStyle w:val="87B35AAD79CF435F8B23988FC4D4F94E"/>
          </w:pPr>
          <w:r w:rsidRPr="004D2D92">
            <w:rPr>
              <w:rStyle w:val="PlaceholderText"/>
            </w:rPr>
            <w:t>Choose an item.</w:t>
          </w:r>
        </w:p>
      </w:docPartBody>
    </w:docPart>
    <w:docPart>
      <w:docPartPr>
        <w:name w:val="88C3C54E8BC745CEA5A802A5C0EA2312"/>
        <w:category>
          <w:name w:val="General"/>
          <w:gallery w:val="placeholder"/>
        </w:category>
        <w:types>
          <w:type w:val="bbPlcHdr"/>
        </w:types>
        <w:behaviors>
          <w:behavior w:val="content"/>
        </w:behaviors>
        <w:guid w:val="{B914BB8A-AA0B-41FC-B9E1-9AC3776C184A}"/>
      </w:docPartPr>
      <w:docPartBody>
        <w:p w:rsidR="00DD17E9" w:rsidRDefault="00B102D5" w:rsidP="00B102D5">
          <w:pPr>
            <w:pStyle w:val="88C3C54E8BC745CEA5A802A5C0EA2312"/>
          </w:pPr>
          <w:r w:rsidRPr="004D2D92">
            <w:rPr>
              <w:rStyle w:val="PlaceholderText"/>
            </w:rPr>
            <w:t>Choose an item.</w:t>
          </w:r>
        </w:p>
      </w:docPartBody>
    </w:docPart>
    <w:docPart>
      <w:docPartPr>
        <w:name w:val="771C6E0E6B1842C598DBCEDDB3727862"/>
        <w:category>
          <w:name w:val="General"/>
          <w:gallery w:val="placeholder"/>
        </w:category>
        <w:types>
          <w:type w:val="bbPlcHdr"/>
        </w:types>
        <w:behaviors>
          <w:behavior w:val="content"/>
        </w:behaviors>
        <w:guid w:val="{CDC48755-B76B-48FB-8F1F-4B9D5EA30742}"/>
      </w:docPartPr>
      <w:docPartBody>
        <w:p w:rsidR="00DD17E9" w:rsidRDefault="00B102D5" w:rsidP="00B102D5">
          <w:pPr>
            <w:pStyle w:val="771C6E0E6B1842C598DBCEDDB3727862"/>
          </w:pPr>
          <w:r w:rsidRPr="004D2D92">
            <w:rPr>
              <w:rStyle w:val="PlaceholderText"/>
            </w:rPr>
            <w:t>Choose an item.</w:t>
          </w:r>
        </w:p>
      </w:docPartBody>
    </w:docPart>
    <w:docPart>
      <w:docPartPr>
        <w:name w:val="2BAA4E68A3FF4AEA94ACFB949B5B1C0B"/>
        <w:category>
          <w:name w:val="General"/>
          <w:gallery w:val="placeholder"/>
        </w:category>
        <w:types>
          <w:type w:val="bbPlcHdr"/>
        </w:types>
        <w:behaviors>
          <w:behavior w:val="content"/>
        </w:behaviors>
        <w:guid w:val="{917DF768-5B41-4D6C-8C60-9DD128CFDE57}"/>
      </w:docPartPr>
      <w:docPartBody>
        <w:p w:rsidR="00DD17E9" w:rsidRDefault="00B102D5" w:rsidP="00B102D5">
          <w:pPr>
            <w:pStyle w:val="2BAA4E68A3FF4AEA94ACFB949B5B1C0B"/>
          </w:pPr>
          <w:r w:rsidRPr="004D2D92">
            <w:rPr>
              <w:rStyle w:val="PlaceholderText"/>
            </w:rPr>
            <w:t>Choose an item.</w:t>
          </w:r>
        </w:p>
      </w:docPartBody>
    </w:docPart>
    <w:docPart>
      <w:docPartPr>
        <w:name w:val="B035F8812E4A474497F6E9E815EB1569"/>
        <w:category>
          <w:name w:val="General"/>
          <w:gallery w:val="placeholder"/>
        </w:category>
        <w:types>
          <w:type w:val="bbPlcHdr"/>
        </w:types>
        <w:behaviors>
          <w:behavior w:val="content"/>
        </w:behaviors>
        <w:guid w:val="{A59732D0-41BF-4172-9AB3-6C43814E1BD3}"/>
      </w:docPartPr>
      <w:docPartBody>
        <w:p w:rsidR="00DD17E9" w:rsidRDefault="00B102D5" w:rsidP="00B102D5">
          <w:pPr>
            <w:pStyle w:val="B035F8812E4A474497F6E9E815EB1569"/>
          </w:pPr>
          <w:r w:rsidRPr="004D2D92">
            <w:rPr>
              <w:rStyle w:val="PlaceholderText"/>
            </w:rPr>
            <w:t>Choose an item.</w:t>
          </w:r>
        </w:p>
      </w:docPartBody>
    </w:docPart>
    <w:docPart>
      <w:docPartPr>
        <w:name w:val="B914196971874A9BAE7CCCCCA5850637"/>
        <w:category>
          <w:name w:val="General"/>
          <w:gallery w:val="placeholder"/>
        </w:category>
        <w:types>
          <w:type w:val="bbPlcHdr"/>
        </w:types>
        <w:behaviors>
          <w:behavior w:val="content"/>
        </w:behaviors>
        <w:guid w:val="{FEB64000-4DF7-4C88-A0AC-BCCC80AD8BC1}"/>
      </w:docPartPr>
      <w:docPartBody>
        <w:p w:rsidR="00DD17E9" w:rsidRDefault="00B102D5" w:rsidP="00B102D5">
          <w:pPr>
            <w:pStyle w:val="B914196971874A9BAE7CCCCCA5850637"/>
          </w:pPr>
          <w:r w:rsidRPr="004D2D92">
            <w:rPr>
              <w:rStyle w:val="PlaceholderText"/>
            </w:rPr>
            <w:t>Choose an item.</w:t>
          </w:r>
        </w:p>
      </w:docPartBody>
    </w:docPart>
    <w:docPart>
      <w:docPartPr>
        <w:name w:val="80CA9ACCC6654FDBA47CB12AA5C3A4C2"/>
        <w:category>
          <w:name w:val="General"/>
          <w:gallery w:val="placeholder"/>
        </w:category>
        <w:types>
          <w:type w:val="bbPlcHdr"/>
        </w:types>
        <w:behaviors>
          <w:behavior w:val="content"/>
        </w:behaviors>
        <w:guid w:val="{24438CFC-4D4E-4930-8486-CC6A9C791206}"/>
      </w:docPartPr>
      <w:docPartBody>
        <w:p w:rsidR="00DD17E9" w:rsidRDefault="00B102D5" w:rsidP="00B102D5">
          <w:pPr>
            <w:pStyle w:val="80CA9ACCC6654FDBA47CB12AA5C3A4C2"/>
          </w:pPr>
          <w:r w:rsidRPr="004D2D92">
            <w:rPr>
              <w:rStyle w:val="PlaceholderText"/>
            </w:rPr>
            <w:t>Choose an item.</w:t>
          </w:r>
        </w:p>
      </w:docPartBody>
    </w:docPart>
    <w:docPart>
      <w:docPartPr>
        <w:name w:val="5D712B9C98C94ABEB3675F89C18B62D0"/>
        <w:category>
          <w:name w:val="General"/>
          <w:gallery w:val="placeholder"/>
        </w:category>
        <w:types>
          <w:type w:val="bbPlcHdr"/>
        </w:types>
        <w:behaviors>
          <w:behavior w:val="content"/>
        </w:behaviors>
        <w:guid w:val="{8761C23E-FF73-4113-B1D1-39CF8A133E42}"/>
      </w:docPartPr>
      <w:docPartBody>
        <w:p w:rsidR="00DD17E9" w:rsidRDefault="00B102D5" w:rsidP="00B102D5">
          <w:pPr>
            <w:pStyle w:val="5D712B9C98C94ABEB3675F89C18B62D0"/>
          </w:pPr>
          <w:r w:rsidRPr="003C74CE">
            <w:rPr>
              <w:rStyle w:val="PlaceholderText"/>
            </w:rPr>
            <w:t>Click or tap here to enter text.</w:t>
          </w:r>
        </w:p>
      </w:docPartBody>
    </w:docPart>
    <w:docPart>
      <w:docPartPr>
        <w:name w:val="F4CC9B0F1C9847F7B0E2D603D0D79A12"/>
        <w:category>
          <w:name w:val="General"/>
          <w:gallery w:val="placeholder"/>
        </w:category>
        <w:types>
          <w:type w:val="bbPlcHdr"/>
        </w:types>
        <w:behaviors>
          <w:behavior w:val="content"/>
        </w:behaviors>
        <w:guid w:val="{09CFDE1A-CB9C-465F-924D-3915A0FCDE45}"/>
      </w:docPartPr>
      <w:docPartBody>
        <w:p w:rsidR="00DD17E9" w:rsidRDefault="00B102D5" w:rsidP="00B102D5">
          <w:pPr>
            <w:pStyle w:val="F4CC9B0F1C9847F7B0E2D603D0D79A12"/>
          </w:pPr>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C60A4"/>
    <w:rsid w:val="003113D0"/>
    <w:rsid w:val="00343F80"/>
    <w:rsid w:val="004E4685"/>
    <w:rsid w:val="00501749"/>
    <w:rsid w:val="00634BF0"/>
    <w:rsid w:val="00681A19"/>
    <w:rsid w:val="006A4FE8"/>
    <w:rsid w:val="006F494E"/>
    <w:rsid w:val="00770BA6"/>
    <w:rsid w:val="008248AC"/>
    <w:rsid w:val="008B6BB8"/>
    <w:rsid w:val="008C6B8E"/>
    <w:rsid w:val="008F2BF6"/>
    <w:rsid w:val="0098012A"/>
    <w:rsid w:val="00991759"/>
    <w:rsid w:val="00B102D5"/>
    <w:rsid w:val="00B12832"/>
    <w:rsid w:val="00B90E58"/>
    <w:rsid w:val="00C6479F"/>
    <w:rsid w:val="00C7736D"/>
    <w:rsid w:val="00CB334D"/>
    <w:rsid w:val="00D41984"/>
    <w:rsid w:val="00D84F94"/>
    <w:rsid w:val="00DD17E9"/>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102D5"/>
    <w:rPr>
      <w:color w:val="80808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83DEAA809AEF47C089FDA2E37A6F8EDE">
    <w:name w:val="83DEAA809AEF47C089FDA2E37A6F8EDE"/>
    <w:rsid w:val="00B102D5"/>
    <w:pPr>
      <w:spacing w:after="160" w:line="278" w:lineRule="auto"/>
    </w:pPr>
    <w:rPr>
      <w:kern w:val="2"/>
      <w:sz w:val="24"/>
      <w:szCs w:val="24"/>
      <w14:ligatures w14:val="standardContextual"/>
    </w:rPr>
  </w:style>
  <w:style w:type="paragraph" w:customStyle="1" w:styleId="31181070D2144DFCA428F846804FE69F">
    <w:name w:val="31181070D2144DFCA428F846804FE69F"/>
    <w:rsid w:val="00B102D5"/>
    <w:pPr>
      <w:spacing w:after="160" w:line="278" w:lineRule="auto"/>
    </w:pPr>
    <w:rPr>
      <w:kern w:val="2"/>
      <w:sz w:val="24"/>
      <w:szCs w:val="24"/>
      <w14:ligatures w14:val="standardContextual"/>
    </w:rPr>
  </w:style>
  <w:style w:type="paragraph" w:customStyle="1" w:styleId="03C827AF8BDA4290B076E7146BABC4EB">
    <w:name w:val="03C827AF8BDA4290B076E7146BABC4EB"/>
    <w:rsid w:val="00B102D5"/>
    <w:pPr>
      <w:spacing w:after="160" w:line="278" w:lineRule="auto"/>
    </w:pPr>
    <w:rPr>
      <w:kern w:val="2"/>
      <w:sz w:val="24"/>
      <w:szCs w:val="24"/>
      <w14:ligatures w14:val="standardContextual"/>
    </w:rPr>
  </w:style>
  <w:style w:type="paragraph" w:customStyle="1" w:styleId="501BCF8F477042868C294F147431F5F8">
    <w:name w:val="501BCF8F477042868C294F147431F5F8"/>
    <w:rsid w:val="00B102D5"/>
    <w:pPr>
      <w:spacing w:after="160" w:line="278" w:lineRule="auto"/>
    </w:pPr>
    <w:rPr>
      <w:kern w:val="2"/>
      <w:sz w:val="24"/>
      <w:szCs w:val="24"/>
      <w14:ligatures w14:val="standardContextual"/>
    </w:rPr>
  </w:style>
  <w:style w:type="paragraph" w:customStyle="1" w:styleId="0F7614494CFE4C15ADD90AC28CAF4ABE">
    <w:name w:val="0F7614494CFE4C15ADD90AC28CAF4ABE"/>
    <w:rsid w:val="00B102D5"/>
    <w:pPr>
      <w:spacing w:after="160" w:line="278" w:lineRule="auto"/>
    </w:pPr>
    <w:rPr>
      <w:kern w:val="2"/>
      <w:sz w:val="24"/>
      <w:szCs w:val="24"/>
      <w14:ligatures w14:val="standardContextual"/>
    </w:rPr>
  </w:style>
  <w:style w:type="paragraph" w:customStyle="1" w:styleId="839D1C4B644B412FA7AC98F57C1B2032">
    <w:name w:val="839D1C4B644B412FA7AC98F57C1B2032"/>
    <w:rsid w:val="00B102D5"/>
    <w:pPr>
      <w:spacing w:after="160" w:line="278" w:lineRule="auto"/>
    </w:pPr>
    <w:rPr>
      <w:kern w:val="2"/>
      <w:sz w:val="24"/>
      <w:szCs w:val="24"/>
      <w14:ligatures w14:val="standardContextual"/>
    </w:rPr>
  </w:style>
  <w:style w:type="paragraph" w:customStyle="1" w:styleId="4D1BD345053C49FCA1C2C0658832D4EF">
    <w:name w:val="4D1BD345053C49FCA1C2C0658832D4EF"/>
    <w:rsid w:val="00B102D5"/>
    <w:pPr>
      <w:spacing w:after="160" w:line="278" w:lineRule="auto"/>
    </w:pPr>
    <w:rPr>
      <w:kern w:val="2"/>
      <w:sz w:val="24"/>
      <w:szCs w:val="24"/>
      <w14:ligatures w14:val="standardContextual"/>
    </w:rPr>
  </w:style>
  <w:style w:type="paragraph" w:customStyle="1" w:styleId="F8F747E25000470A97D0CE9AA0BC6C8F">
    <w:name w:val="F8F747E25000470A97D0CE9AA0BC6C8F"/>
    <w:rsid w:val="00B102D5"/>
    <w:pPr>
      <w:spacing w:after="160" w:line="278" w:lineRule="auto"/>
    </w:pPr>
    <w:rPr>
      <w:kern w:val="2"/>
      <w:sz w:val="24"/>
      <w:szCs w:val="24"/>
      <w14:ligatures w14:val="standardContextual"/>
    </w:rPr>
  </w:style>
  <w:style w:type="paragraph" w:customStyle="1" w:styleId="AA7B38CC9C344030B64E6259F19DD04B">
    <w:name w:val="AA7B38CC9C344030B64E6259F19DD04B"/>
    <w:rsid w:val="00B102D5"/>
    <w:pPr>
      <w:spacing w:after="160" w:line="278" w:lineRule="auto"/>
    </w:pPr>
    <w:rPr>
      <w:kern w:val="2"/>
      <w:sz w:val="24"/>
      <w:szCs w:val="24"/>
      <w14:ligatures w14:val="standardContextual"/>
    </w:rPr>
  </w:style>
  <w:style w:type="paragraph" w:customStyle="1" w:styleId="31484B622213466A97C67B16C71F9031">
    <w:name w:val="31484B622213466A97C67B16C71F9031"/>
    <w:rsid w:val="00B102D5"/>
    <w:pPr>
      <w:spacing w:after="160" w:line="278" w:lineRule="auto"/>
    </w:pPr>
    <w:rPr>
      <w:kern w:val="2"/>
      <w:sz w:val="24"/>
      <w:szCs w:val="24"/>
      <w14:ligatures w14:val="standardContextual"/>
    </w:rPr>
  </w:style>
  <w:style w:type="paragraph" w:customStyle="1" w:styleId="0E13BFF0D47D465F86D2D9086DC5710A">
    <w:name w:val="0E13BFF0D47D465F86D2D9086DC5710A"/>
    <w:rsid w:val="00B102D5"/>
    <w:pPr>
      <w:spacing w:after="160" w:line="278" w:lineRule="auto"/>
    </w:pPr>
    <w:rPr>
      <w:kern w:val="2"/>
      <w:sz w:val="24"/>
      <w:szCs w:val="24"/>
      <w14:ligatures w14:val="standardContextual"/>
    </w:rPr>
  </w:style>
  <w:style w:type="paragraph" w:customStyle="1" w:styleId="2ECF00CC57AD43318C9F8B06FF81E46B">
    <w:name w:val="2ECF00CC57AD43318C9F8B06FF81E46B"/>
    <w:rsid w:val="00B102D5"/>
    <w:pPr>
      <w:spacing w:after="160" w:line="278" w:lineRule="auto"/>
    </w:pPr>
    <w:rPr>
      <w:kern w:val="2"/>
      <w:sz w:val="24"/>
      <w:szCs w:val="24"/>
      <w14:ligatures w14:val="standardContextual"/>
    </w:rPr>
  </w:style>
  <w:style w:type="paragraph" w:customStyle="1" w:styleId="50E72D05DCD94F35AC0CC6BF36FFE84F">
    <w:name w:val="50E72D05DCD94F35AC0CC6BF36FFE84F"/>
    <w:rsid w:val="00B102D5"/>
    <w:pPr>
      <w:spacing w:after="160" w:line="278" w:lineRule="auto"/>
    </w:pPr>
    <w:rPr>
      <w:kern w:val="2"/>
      <w:sz w:val="24"/>
      <w:szCs w:val="24"/>
      <w14:ligatures w14:val="standardContextual"/>
    </w:rPr>
  </w:style>
  <w:style w:type="paragraph" w:customStyle="1" w:styleId="7769182D82C4451D8F0DC27EF28E9873">
    <w:name w:val="7769182D82C4451D8F0DC27EF28E9873"/>
    <w:rsid w:val="00B102D5"/>
    <w:pPr>
      <w:spacing w:after="160" w:line="278" w:lineRule="auto"/>
    </w:pPr>
    <w:rPr>
      <w:kern w:val="2"/>
      <w:sz w:val="24"/>
      <w:szCs w:val="24"/>
      <w14:ligatures w14:val="standardContextual"/>
    </w:rPr>
  </w:style>
  <w:style w:type="paragraph" w:customStyle="1" w:styleId="99B13F8ECA9D46BEAE6AC6D3DBEFB7B0">
    <w:name w:val="99B13F8ECA9D46BEAE6AC6D3DBEFB7B0"/>
    <w:rsid w:val="00B102D5"/>
    <w:pPr>
      <w:spacing w:after="160" w:line="278" w:lineRule="auto"/>
    </w:pPr>
    <w:rPr>
      <w:kern w:val="2"/>
      <w:sz w:val="24"/>
      <w:szCs w:val="24"/>
      <w14:ligatures w14:val="standardContextual"/>
    </w:rPr>
  </w:style>
  <w:style w:type="paragraph" w:customStyle="1" w:styleId="91D0FA9A0DFA444FB8EBB3828693CA03">
    <w:name w:val="91D0FA9A0DFA444FB8EBB3828693CA03"/>
    <w:rsid w:val="00B102D5"/>
    <w:pPr>
      <w:spacing w:after="160" w:line="278" w:lineRule="auto"/>
    </w:pPr>
    <w:rPr>
      <w:kern w:val="2"/>
      <w:sz w:val="24"/>
      <w:szCs w:val="24"/>
      <w14:ligatures w14:val="standardContextual"/>
    </w:rPr>
  </w:style>
  <w:style w:type="paragraph" w:customStyle="1" w:styleId="BE0B0C2ED34C4E90B0F380FEAF96E551">
    <w:name w:val="BE0B0C2ED34C4E90B0F380FEAF96E551"/>
    <w:rsid w:val="00B102D5"/>
    <w:pPr>
      <w:spacing w:after="160" w:line="278" w:lineRule="auto"/>
    </w:pPr>
    <w:rPr>
      <w:kern w:val="2"/>
      <w:sz w:val="24"/>
      <w:szCs w:val="24"/>
      <w14:ligatures w14:val="standardContextual"/>
    </w:rPr>
  </w:style>
  <w:style w:type="paragraph" w:customStyle="1" w:styleId="5E377C5B440F4DF78B3E636F55B16CC2">
    <w:name w:val="5E377C5B440F4DF78B3E636F55B16CC2"/>
    <w:rsid w:val="00B102D5"/>
    <w:pPr>
      <w:spacing w:after="160" w:line="278" w:lineRule="auto"/>
    </w:pPr>
    <w:rPr>
      <w:kern w:val="2"/>
      <w:sz w:val="24"/>
      <w:szCs w:val="24"/>
      <w14:ligatures w14:val="standardContextual"/>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4569A89D5D3743ABAC1E0D2CBE675D89">
    <w:name w:val="4569A89D5D3743ABAC1E0D2CBE675D89"/>
    <w:rsid w:val="00B102D5"/>
    <w:pPr>
      <w:spacing w:after="160" w:line="278" w:lineRule="auto"/>
    </w:pPr>
    <w:rPr>
      <w:kern w:val="2"/>
      <w:sz w:val="24"/>
      <w:szCs w:val="24"/>
      <w14:ligatures w14:val="standardContextual"/>
    </w:rPr>
  </w:style>
  <w:style w:type="paragraph" w:customStyle="1" w:styleId="FDD4F7B4C0314B9AA9C50F5CAA757085">
    <w:name w:val="FDD4F7B4C0314B9AA9C50F5CAA757085"/>
    <w:rsid w:val="00B102D5"/>
    <w:pPr>
      <w:spacing w:after="160" w:line="278" w:lineRule="auto"/>
    </w:pPr>
    <w:rPr>
      <w:kern w:val="2"/>
      <w:sz w:val="24"/>
      <w:szCs w:val="24"/>
      <w14:ligatures w14:val="standardContextual"/>
    </w:rPr>
  </w:style>
  <w:style w:type="paragraph" w:customStyle="1" w:styleId="3B215C4A83B1442682AE3076BCCB8BD3">
    <w:name w:val="3B215C4A83B1442682AE3076BCCB8BD3"/>
    <w:rsid w:val="00B102D5"/>
    <w:pPr>
      <w:spacing w:after="160" w:line="278" w:lineRule="auto"/>
    </w:pPr>
    <w:rPr>
      <w:kern w:val="2"/>
      <w:sz w:val="24"/>
      <w:szCs w:val="24"/>
      <w14:ligatures w14:val="standardContextual"/>
    </w:rPr>
  </w:style>
  <w:style w:type="paragraph" w:customStyle="1" w:styleId="603668C649E84CDF8A12A42CD8381C8D">
    <w:name w:val="603668C649E84CDF8A12A42CD8381C8D"/>
    <w:rsid w:val="00B102D5"/>
    <w:pPr>
      <w:spacing w:after="160" w:line="278" w:lineRule="auto"/>
    </w:pPr>
    <w:rPr>
      <w:kern w:val="2"/>
      <w:sz w:val="24"/>
      <w:szCs w:val="24"/>
      <w14:ligatures w14:val="standardContextual"/>
    </w:rPr>
  </w:style>
  <w:style w:type="paragraph" w:customStyle="1" w:styleId="8DDB3BE68E2E43909F74A05E49791E39">
    <w:name w:val="8DDB3BE68E2E43909F74A05E49791E39"/>
    <w:rsid w:val="00B102D5"/>
    <w:pPr>
      <w:spacing w:after="160" w:line="278" w:lineRule="auto"/>
    </w:pPr>
    <w:rPr>
      <w:kern w:val="2"/>
      <w:sz w:val="24"/>
      <w:szCs w:val="24"/>
      <w14:ligatures w14:val="standardContextual"/>
    </w:rPr>
  </w:style>
  <w:style w:type="paragraph" w:customStyle="1" w:styleId="0EF46C24A3394F93AB38934BE67C1BCC">
    <w:name w:val="0EF46C24A3394F93AB38934BE67C1BCC"/>
    <w:rsid w:val="00B102D5"/>
    <w:pPr>
      <w:spacing w:after="160" w:line="278" w:lineRule="auto"/>
    </w:pPr>
    <w:rPr>
      <w:kern w:val="2"/>
      <w:sz w:val="24"/>
      <w:szCs w:val="24"/>
      <w14:ligatures w14:val="standardContextual"/>
    </w:rPr>
  </w:style>
  <w:style w:type="paragraph" w:customStyle="1" w:styleId="A789284B65064D0FB598D47878F1C130">
    <w:name w:val="A789284B65064D0FB598D47878F1C130"/>
    <w:rsid w:val="00B102D5"/>
    <w:pPr>
      <w:spacing w:after="160" w:line="278" w:lineRule="auto"/>
    </w:pPr>
    <w:rPr>
      <w:kern w:val="2"/>
      <w:sz w:val="24"/>
      <w:szCs w:val="24"/>
      <w14:ligatures w14:val="standardContextual"/>
    </w:rPr>
  </w:style>
  <w:style w:type="paragraph" w:customStyle="1" w:styleId="31A3B6D6D8DB415AA03CD04E83CAEAB4">
    <w:name w:val="31A3B6D6D8DB415AA03CD04E83CAEAB4"/>
    <w:rsid w:val="00B102D5"/>
    <w:pPr>
      <w:spacing w:after="160" w:line="278" w:lineRule="auto"/>
    </w:pPr>
    <w:rPr>
      <w:kern w:val="2"/>
      <w:sz w:val="24"/>
      <w:szCs w:val="24"/>
      <w14:ligatures w14:val="standardContextual"/>
    </w:rPr>
  </w:style>
  <w:style w:type="paragraph" w:customStyle="1" w:styleId="CB71BEFB73A246A1A8A651385F43748C">
    <w:name w:val="CB71BEFB73A246A1A8A651385F43748C"/>
    <w:rsid w:val="00B102D5"/>
    <w:pPr>
      <w:spacing w:after="160" w:line="278" w:lineRule="auto"/>
    </w:pPr>
    <w:rPr>
      <w:kern w:val="2"/>
      <w:sz w:val="24"/>
      <w:szCs w:val="24"/>
      <w14:ligatures w14:val="standardContextual"/>
    </w:rPr>
  </w:style>
  <w:style w:type="paragraph" w:customStyle="1" w:styleId="D767FD75BD684B07B0CDB5269095AA29">
    <w:name w:val="D767FD75BD684B07B0CDB5269095AA29"/>
    <w:rsid w:val="00B102D5"/>
    <w:pPr>
      <w:spacing w:after="160" w:line="278" w:lineRule="auto"/>
    </w:pPr>
    <w:rPr>
      <w:kern w:val="2"/>
      <w:sz w:val="24"/>
      <w:szCs w:val="24"/>
      <w14:ligatures w14:val="standardContextual"/>
    </w:rPr>
  </w:style>
  <w:style w:type="paragraph" w:customStyle="1" w:styleId="9F8026600A704CAD908E95A3B849E60C">
    <w:name w:val="9F8026600A704CAD908E95A3B849E60C"/>
    <w:rsid w:val="00B102D5"/>
    <w:pPr>
      <w:spacing w:after="160" w:line="278" w:lineRule="auto"/>
    </w:pPr>
    <w:rPr>
      <w:kern w:val="2"/>
      <w:sz w:val="24"/>
      <w:szCs w:val="24"/>
      <w14:ligatures w14:val="standardContextual"/>
    </w:rPr>
  </w:style>
  <w:style w:type="paragraph" w:customStyle="1" w:styleId="87B35AAD79CF435F8B23988FC4D4F94E">
    <w:name w:val="87B35AAD79CF435F8B23988FC4D4F94E"/>
    <w:rsid w:val="00B102D5"/>
    <w:pPr>
      <w:spacing w:after="160" w:line="278" w:lineRule="auto"/>
    </w:pPr>
    <w:rPr>
      <w:kern w:val="2"/>
      <w:sz w:val="24"/>
      <w:szCs w:val="24"/>
      <w14:ligatures w14:val="standardContextual"/>
    </w:rPr>
  </w:style>
  <w:style w:type="paragraph" w:customStyle="1" w:styleId="88C3C54E8BC745CEA5A802A5C0EA2312">
    <w:name w:val="88C3C54E8BC745CEA5A802A5C0EA2312"/>
    <w:rsid w:val="00B102D5"/>
    <w:pPr>
      <w:spacing w:after="160" w:line="278" w:lineRule="auto"/>
    </w:pPr>
    <w:rPr>
      <w:kern w:val="2"/>
      <w:sz w:val="24"/>
      <w:szCs w:val="24"/>
      <w14:ligatures w14:val="standardContextual"/>
    </w:rPr>
  </w:style>
  <w:style w:type="paragraph" w:customStyle="1" w:styleId="771C6E0E6B1842C598DBCEDDB3727862">
    <w:name w:val="771C6E0E6B1842C598DBCEDDB3727862"/>
    <w:rsid w:val="00B102D5"/>
    <w:pPr>
      <w:spacing w:after="160" w:line="278" w:lineRule="auto"/>
    </w:pPr>
    <w:rPr>
      <w:kern w:val="2"/>
      <w:sz w:val="24"/>
      <w:szCs w:val="24"/>
      <w14:ligatures w14:val="standardContextual"/>
    </w:rPr>
  </w:style>
  <w:style w:type="paragraph" w:customStyle="1" w:styleId="2BAA4E68A3FF4AEA94ACFB949B5B1C0B">
    <w:name w:val="2BAA4E68A3FF4AEA94ACFB949B5B1C0B"/>
    <w:rsid w:val="00B102D5"/>
    <w:pPr>
      <w:spacing w:after="160" w:line="278" w:lineRule="auto"/>
    </w:pPr>
    <w:rPr>
      <w:kern w:val="2"/>
      <w:sz w:val="24"/>
      <w:szCs w:val="24"/>
      <w14:ligatures w14:val="standardContextual"/>
    </w:rPr>
  </w:style>
  <w:style w:type="paragraph" w:customStyle="1" w:styleId="B035F8812E4A474497F6E9E815EB1569">
    <w:name w:val="B035F8812E4A474497F6E9E815EB1569"/>
    <w:rsid w:val="00B102D5"/>
    <w:pPr>
      <w:spacing w:after="160" w:line="278" w:lineRule="auto"/>
    </w:pPr>
    <w:rPr>
      <w:kern w:val="2"/>
      <w:sz w:val="24"/>
      <w:szCs w:val="24"/>
      <w14:ligatures w14:val="standardContextual"/>
    </w:rPr>
  </w:style>
  <w:style w:type="paragraph" w:customStyle="1" w:styleId="B914196971874A9BAE7CCCCCA5850637">
    <w:name w:val="B914196971874A9BAE7CCCCCA5850637"/>
    <w:rsid w:val="00B102D5"/>
    <w:pPr>
      <w:spacing w:after="160" w:line="278" w:lineRule="auto"/>
    </w:pPr>
    <w:rPr>
      <w:kern w:val="2"/>
      <w:sz w:val="24"/>
      <w:szCs w:val="24"/>
      <w14:ligatures w14:val="standardContextual"/>
    </w:rPr>
  </w:style>
  <w:style w:type="paragraph" w:customStyle="1" w:styleId="80CA9ACCC6654FDBA47CB12AA5C3A4C2">
    <w:name w:val="80CA9ACCC6654FDBA47CB12AA5C3A4C2"/>
    <w:rsid w:val="00B102D5"/>
    <w:pPr>
      <w:spacing w:after="160" w:line="278" w:lineRule="auto"/>
    </w:pPr>
    <w:rPr>
      <w:kern w:val="2"/>
      <w:sz w:val="24"/>
      <w:szCs w:val="24"/>
      <w14:ligatures w14:val="standardContextual"/>
    </w:rPr>
  </w:style>
  <w:style w:type="paragraph" w:customStyle="1" w:styleId="5D712B9C98C94ABEB3675F89C18B62D0">
    <w:name w:val="5D712B9C98C94ABEB3675F89C18B62D0"/>
    <w:rsid w:val="00B102D5"/>
    <w:pPr>
      <w:spacing w:after="160" w:line="278" w:lineRule="auto"/>
    </w:pPr>
    <w:rPr>
      <w:kern w:val="2"/>
      <w:sz w:val="24"/>
      <w:szCs w:val="24"/>
      <w14:ligatures w14:val="standardContextual"/>
    </w:rPr>
  </w:style>
  <w:style w:type="paragraph" w:customStyle="1" w:styleId="F4CC9B0F1C9847F7B0E2D603D0D79A12">
    <w:name w:val="F4CC9B0F1C9847F7B0E2D603D0D79A12"/>
    <w:rsid w:val="00B102D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2026-09-14T03:53:00Z</dcterms:created>
  <dcterms:modified xsi:type="dcterms:W3CDTF">2026-09-14T03:53:00Z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2026-09-14T03:53:19Z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667536de-e8ee-41fd-82ce-b0d88fae7139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