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8.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 xml:space="preserve">POSITION DESCRIPTION </w:t>
      </w:r>
    </w:p>
    <w:p w14:paraId="4E2BE48E" w14:textId="77777777" w:rsidR="008C2197" w:rsidRDefault="008C2197" w:rsidP="00237B8C">
      <w:pPr>
        <w:pStyle w:val="BodyText"/>
      </w:pPr>
    </w:p>
    <w:p w14:paraId="5FCAEAB8" w14:textId="0656DF77" w:rsidR="00003247" w:rsidRPr="00404190" w:rsidRDefault="006D6D49" w:rsidP="006D6D49">
      <w:pPr>
        <w:pStyle w:val="Heading1"/>
        <w:pBdr>
          <w:bottom w:val="single" w:sz="12" w:space="1" w:color="auto"/>
        </w:pBdr>
        <w:rPr>
          <w:sz w:val="28"/>
        </w:rPr>
      </w:pPr>
      <w:r w:rsidRPr="00404190">
        <w:rPr>
          <w:sz w:val="28"/>
        </w:rPr>
        <w:t>POSITION DETAILS</w:t>
      </w:r>
    </w:p>
    <w:p w14:paraId="0F50FC63" w14:textId="77993C47" w:rsidR="006D6D49" w:rsidRPr="00404190" w:rsidRDefault="006D6D49" w:rsidP="006D6D49">
      <w:pPr>
        <w:pStyle w:val="Heading1"/>
        <w:pBdr>
          <w:bottom w:val="single" w:sz="12" w:space="1" w:color="auto"/>
        </w:pBdr>
        <w:rPr>
          <w:sz w:val="28"/>
        </w:rPr>
        <w:sectPr w:rsidR="006D6D49" w:rsidRPr="00404190"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31923542" w:rsidR="00237B8C" w:rsidRPr="00967FA4" w:rsidRDefault="00237B8C" w:rsidP="00237B8C">
      <w:pPr>
        <w:pStyle w:val="BodyText"/>
        <w:rPr>
          <w:rFonts w:asciiTheme="minorHAnsi" w:hAnsiTheme="minorHAnsi" w:cstheme="minorHAnsi"/>
          <w:sz w:val="24"/>
          <w:szCs w:val="24"/>
        </w:rPr>
      </w:pPr>
      <w:r w:rsidRPr="00967FA4">
        <w:rPr>
          <w:rFonts w:asciiTheme="minorHAnsi" w:hAnsiTheme="minorHAnsi" w:cstheme="minorHAnsi"/>
          <w:b/>
          <w:sz w:val="24"/>
          <w:szCs w:val="24"/>
        </w:rPr>
        <w:t>Position title</w:t>
      </w:r>
      <w:r w:rsidRPr="00967FA4">
        <w:rPr>
          <w:rFonts w:asciiTheme="minorHAnsi" w:hAnsiTheme="minorHAnsi" w:cstheme="minorHAnsi"/>
          <w:b/>
          <w:bCs/>
          <w:sz w:val="24"/>
          <w:szCs w:val="24"/>
        </w:rPr>
        <w:t>:</w:t>
      </w:r>
      <w:r w:rsidR="00894799" w:rsidRPr="00967FA4">
        <w:rPr>
          <w:rFonts w:asciiTheme="minorHAnsi" w:hAnsiTheme="minorHAnsi" w:cstheme="minorHAnsi"/>
          <w:b/>
          <w:bCs/>
          <w:sz w:val="24"/>
          <w:szCs w:val="24"/>
        </w:rPr>
        <w:t xml:space="preserve"> </w:t>
      </w:r>
      <w:sdt>
        <w:sdtPr>
          <w:rPr>
            <w:rFonts w:asciiTheme="minorHAnsi" w:hAnsiTheme="minorHAnsi" w:cstheme="minorHAnsi"/>
            <w:bCs/>
            <w:sz w:val="24"/>
            <w:szCs w:val="24"/>
          </w:rPr>
          <w:id w:val="-959950108"/>
          <w:placeholder>
            <w:docPart w:val="BA73C517B48F4637B4BCE5AA16BB8092"/>
          </w:placeholder>
        </w:sdtPr>
        <w:sdtContent>
          <w:r w:rsidR="00967FA4" w:rsidRPr="00967FA4">
            <w:rPr>
              <w:rFonts w:asciiTheme="minorHAnsi" w:hAnsiTheme="minorHAnsi" w:cstheme="minorHAnsi"/>
              <w:sz w:val="24"/>
              <w:szCs w:val="24"/>
            </w:rPr>
            <w:t>Project Manager/Landscape Architect/Architect</w:t>
          </w:r>
        </w:sdtContent>
      </w:sdt>
    </w:p>
    <w:p w14:paraId="4305E8C8" w14:textId="0857000E" w:rsidR="00237B8C" w:rsidRPr="00404190" w:rsidRDefault="00237B8C" w:rsidP="00237B8C">
      <w:pPr>
        <w:pStyle w:val="BodyText"/>
        <w:rPr>
          <w:rFonts w:asciiTheme="minorHAnsi" w:hAnsiTheme="minorHAnsi" w:cstheme="minorHAnsi"/>
          <w:sz w:val="24"/>
          <w:szCs w:val="24"/>
        </w:rPr>
      </w:pPr>
      <w:r w:rsidRPr="00404190">
        <w:rPr>
          <w:rFonts w:asciiTheme="minorHAnsi" w:hAnsiTheme="minorHAnsi" w:cstheme="minorHAnsi"/>
          <w:b/>
          <w:bCs/>
          <w:sz w:val="24"/>
          <w:szCs w:val="24"/>
        </w:rPr>
        <w:t>Classification:</w:t>
      </w:r>
      <w:r w:rsidR="00894799" w:rsidRPr="00404190">
        <w:rPr>
          <w:rFonts w:asciiTheme="minorHAnsi" w:hAnsiTheme="minorHAnsi" w:cstheme="minorHAnsi"/>
          <w:b/>
          <w:bCs/>
          <w:sz w:val="24"/>
          <w:szCs w:val="24"/>
        </w:rPr>
        <w:t xml:space="preserve"> </w:t>
      </w:r>
      <w:sdt>
        <w:sdtPr>
          <w:rPr>
            <w:rFonts w:asciiTheme="minorHAnsi" w:hAnsiTheme="minorHAnsi" w:cstheme="minorHAnsi"/>
            <w:bCs/>
            <w:szCs w:val="24"/>
          </w:rPr>
          <w:id w:val="-790825245"/>
          <w:placeholder>
            <w:docPart w:val="BBFC179273234EDAA705335E79945511"/>
          </w:placeholder>
        </w:sdtPr>
        <w:sdtContent>
          <w:r w:rsidR="008F54A8" w:rsidRPr="00404190">
            <w:rPr>
              <w:rFonts w:asciiTheme="minorHAnsi" w:hAnsiTheme="minorHAnsi" w:cstheme="minorHAnsi"/>
              <w:bCs/>
              <w:sz w:val="24"/>
              <w:szCs w:val="24"/>
            </w:rPr>
            <w:t>Infrastructure Officer (IO4)</w:t>
          </w:r>
        </w:sdtContent>
      </w:sdt>
    </w:p>
    <w:p w14:paraId="6C70E4F9" w14:textId="0A8CAE3C" w:rsidR="00237B8C" w:rsidRPr="00404190" w:rsidRDefault="00237B8C" w:rsidP="00237B8C">
      <w:pPr>
        <w:pStyle w:val="BodyText"/>
        <w:rPr>
          <w:rFonts w:asciiTheme="minorHAnsi" w:hAnsiTheme="minorHAnsi" w:cstheme="minorHAnsi"/>
          <w:sz w:val="24"/>
          <w:szCs w:val="24"/>
        </w:rPr>
      </w:pPr>
      <w:r w:rsidRPr="00404190">
        <w:rPr>
          <w:rFonts w:asciiTheme="minorHAnsi" w:hAnsiTheme="minorHAnsi" w:cstheme="minorHAnsi"/>
          <w:b/>
          <w:bCs/>
          <w:sz w:val="24"/>
          <w:szCs w:val="24"/>
        </w:rPr>
        <w:t>Position number:</w:t>
      </w:r>
      <w:r w:rsidR="00121E83" w:rsidRPr="00404190">
        <w:rPr>
          <w:rFonts w:asciiTheme="minorHAnsi" w:hAnsiTheme="minorHAnsi" w:cstheme="minorHAnsi"/>
          <w:b/>
          <w:bCs/>
          <w:sz w:val="24"/>
          <w:szCs w:val="24"/>
        </w:rPr>
        <w:t xml:space="preserve"> </w:t>
      </w:r>
      <w:sdt>
        <w:sdtPr>
          <w:rPr>
            <w:rFonts w:asciiTheme="minorHAnsi" w:hAnsiTheme="minorHAnsi" w:cstheme="minorHAnsi"/>
            <w:bCs/>
            <w:szCs w:val="24"/>
          </w:rPr>
          <w:id w:val="-2045277786"/>
          <w:placeholder>
            <w:docPart w:val="DC99E31B1919414191D1130CC868D8E3"/>
          </w:placeholder>
        </w:sdtPr>
        <w:sdtContent>
          <w:r w:rsidR="00A72CA9" w:rsidRPr="00404190">
            <w:rPr>
              <w:rFonts w:asciiTheme="minorHAnsi" w:hAnsiTheme="minorHAnsi" w:cstheme="minorHAnsi"/>
              <w:bCs/>
              <w:sz w:val="24"/>
              <w:szCs w:val="24"/>
            </w:rPr>
            <w:t>P370</w:t>
          </w:r>
          <w:r w:rsidR="003C305B" w:rsidRPr="00404190">
            <w:rPr>
              <w:rFonts w:asciiTheme="minorHAnsi" w:hAnsiTheme="minorHAnsi" w:cstheme="minorHAnsi"/>
              <w:bCs/>
              <w:sz w:val="24"/>
              <w:szCs w:val="24"/>
            </w:rPr>
            <w:t>62</w:t>
          </w:r>
        </w:sdtContent>
      </w:sdt>
    </w:p>
    <w:p w14:paraId="6A6794A4" w14:textId="55B507A8" w:rsidR="00565312" w:rsidRPr="00404190" w:rsidRDefault="00237B8C" w:rsidP="00237B8C">
      <w:pPr>
        <w:pStyle w:val="BodyText"/>
        <w:rPr>
          <w:rFonts w:asciiTheme="minorHAnsi" w:hAnsiTheme="minorHAnsi" w:cstheme="minorHAnsi"/>
          <w:b/>
          <w:bCs/>
          <w:sz w:val="24"/>
          <w:szCs w:val="24"/>
        </w:rPr>
      </w:pPr>
      <w:r w:rsidRPr="00404190">
        <w:rPr>
          <w:rFonts w:asciiTheme="minorHAnsi" w:hAnsiTheme="minorHAnsi" w:cstheme="minorHAnsi"/>
          <w:b/>
          <w:bCs/>
          <w:sz w:val="24"/>
          <w:szCs w:val="24"/>
        </w:rPr>
        <w:t>Division</w:t>
      </w:r>
      <w:r w:rsidR="00565312" w:rsidRPr="00404190">
        <w:rPr>
          <w:rFonts w:asciiTheme="minorHAnsi" w:hAnsiTheme="minorHAnsi" w:cstheme="minorHAnsi"/>
          <w:b/>
          <w:bCs/>
          <w:sz w:val="24"/>
          <w:szCs w:val="24"/>
        </w:rPr>
        <w:t>:</w:t>
      </w:r>
      <w:r w:rsidR="00B41DB4" w:rsidRPr="00404190">
        <w:rPr>
          <w:rFonts w:asciiTheme="minorHAnsi" w:hAnsiTheme="minorHAnsi" w:cstheme="minorHAnsi"/>
          <w:b/>
          <w:bCs/>
          <w:sz w:val="24"/>
          <w:szCs w:val="24"/>
        </w:rPr>
        <w:t xml:space="preserve"> </w:t>
      </w:r>
      <w:sdt>
        <w:sdtPr>
          <w:rPr>
            <w:rFonts w:asciiTheme="minorHAnsi" w:hAnsiTheme="minorHAnsi" w:cstheme="minorHAnsi"/>
            <w:bCs/>
            <w:sz w:val="24"/>
            <w:szCs w:val="24"/>
          </w:rPr>
          <w:id w:val="968639698"/>
          <w:placeholder>
            <w:docPart w:val="FB97F0C28559477A8C16E13FF92B118F"/>
          </w:placeholder>
        </w:sdtPr>
        <w:sdtContent>
          <w:sdt>
            <w:sdtPr>
              <w:rPr>
                <w:rFonts w:ascii="Source Sans Pro" w:hAnsi="Source Sans Pro"/>
                <w:bCs/>
                <w:sz w:val="24"/>
                <w:szCs w:val="24"/>
              </w:rPr>
              <w:id w:val="-1921090050"/>
              <w:placeholder>
                <w:docPart w:val="9737D18442C643A8868A224F3DAF0266"/>
              </w:placeholder>
            </w:sdtPr>
            <w:sdtContent>
              <w:r w:rsidR="001533B0" w:rsidRPr="00404190">
                <w:rPr>
                  <w:rFonts w:asciiTheme="minorHAnsi" w:hAnsiTheme="minorHAnsi" w:cstheme="minorHAnsi"/>
                  <w:sz w:val="24"/>
                  <w:szCs w:val="24"/>
                </w:rPr>
                <w:t>City Operations</w:t>
              </w:r>
            </w:sdtContent>
          </w:sdt>
        </w:sdtContent>
      </w:sdt>
    </w:p>
    <w:p w14:paraId="2A397434" w14:textId="43DCDA50" w:rsidR="00237B8C" w:rsidRPr="00404190" w:rsidRDefault="00565312" w:rsidP="006D6D49">
      <w:pPr>
        <w:pStyle w:val="BodyText"/>
        <w:spacing w:after="120"/>
        <w:rPr>
          <w:rFonts w:asciiTheme="minorHAnsi" w:hAnsiTheme="minorHAnsi" w:cstheme="minorHAnsi"/>
          <w:sz w:val="24"/>
          <w:szCs w:val="24"/>
        </w:rPr>
      </w:pPr>
      <w:r w:rsidRPr="00404190">
        <w:rPr>
          <w:rFonts w:asciiTheme="minorHAnsi" w:hAnsiTheme="minorHAnsi" w:cstheme="minorHAnsi"/>
          <w:b/>
          <w:bCs/>
          <w:sz w:val="24"/>
          <w:szCs w:val="24"/>
        </w:rPr>
        <w:t>Business unit</w:t>
      </w:r>
      <w:r w:rsidR="00237B8C" w:rsidRPr="00404190">
        <w:rPr>
          <w:rFonts w:asciiTheme="minorHAnsi" w:hAnsiTheme="minorHAnsi" w:cstheme="minorHAnsi"/>
          <w:b/>
          <w:bCs/>
          <w:sz w:val="24"/>
          <w:szCs w:val="24"/>
        </w:rPr>
        <w:t>:</w:t>
      </w:r>
      <w:r w:rsidR="00B41DB4" w:rsidRPr="00404190">
        <w:rPr>
          <w:rFonts w:asciiTheme="minorHAnsi" w:hAnsiTheme="minorHAnsi" w:cstheme="minorHAnsi"/>
          <w:b/>
          <w:bCs/>
          <w:sz w:val="24"/>
          <w:szCs w:val="24"/>
        </w:rPr>
        <w:t xml:space="preserve"> </w:t>
      </w:r>
      <w:sdt>
        <w:sdtPr>
          <w:rPr>
            <w:rFonts w:asciiTheme="minorHAnsi" w:hAnsiTheme="minorHAnsi" w:cstheme="minorHAnsi"/>
            <w:bCs/>
            <w:szCs w:val="24"/>
          </w:rPr>
          <w:id w:val="332737055"/>
          <w:placeholder>
            <w:docPart w:val="B9675FFAE1174F0484A906D54E2F8A6D"/>
          </w:placeholder>
        </w:sdtPr>
        <w:sdtEndPr>
          <w:rPr>
            <w:sz w:val="24"/>
          </w:rPr>
        </w:sdtEndPr>
        <w:sdtContent>
          <w:r w:rsidR="00B41DB4" w:rsidRPr="00404190">
            <w:rPr>
              <w:rFonts w:asciiTheme="minorHAnsi" w:hAnsiTheme="minorHAnsi" w:cstheme="minorHAnsi"/>
              <w:sz w:val="24"/>
              <w:szCs w:val="24"/>
            </w:rPr>
            <w:t xml:space="preserve">Infrastructure </w:t>
          </w:r>
          <w:r w:rsidR="003C305B" w:rsidRPr="00404190">
            <w:rPr>
              <w:rFonts w:asciiTheme="minorHAnsi" w:hAnsiTheme="minorHAnsi" w:cstheme="minorHAnsi"/>
              <w:sz w:val="24"/>
              <w:szCs w:val="24"/>
            </w:rPr>
            <w:t xml:space="preserve">Development </w:t>
          </w:r>
          <w:r w:rsidR="00B41DB4" w:rsidRPr="00404190">
            <w:rPr>
              <w:rFonts w:asciiTheme="minorHAnsi" w:hAnsiTheme="minorHAnsi" w:cstheme="minorHAnsi"/>
              <w:sz w:val="24"/>
              <w:szCs w:val="24"/>
            </w:rPr>
            <w:t>Delivery</w:t>
          </w:r>
        </w:sdtContent>
      </w:sdt>
    </w:p>
    <w:p w14:paraId="4CE27808" w14:textId="7339D00F" w:rsidR="00237B8C" w:rsidRPr="00404190" w:rsidRDefault="00237B8C" w:rsidP="00237B8C">
      <w:pPr>
        <w:pStyle w:val="BodyText"/>
        <w:rPr>
          <w:rFonts w:asciiTheme="minorHAnsi" w:hAnsiTheme="minorHAnsi" w:cstheme="minorHAnsi"/>
          <w:sz w:val="24"/>
          <w:szCs w:val="24"/>
        </w:rPr>
      </w:pPr>
      <w:r w:rsidRPr="00404190">
        <w:rPr>
          <w:rFonts w:asciiTheme="minorHAnsi" w:hAnsiTheme="minorHAnsi" w:cstheme="minorHAnsi"/>
          <w:b/>
          <w:bCs/>
          <w:sz w:val="24"/>
          <w:szCs w:val="24"/>
        </w:rPr>
        <w:t>Location:</w:t>
      </w:r>
      <w:r w:rsidR="00894799" w:rsidRPr="00404190">
        <w:rPr>
          <w:rFonts w:asciiTheme="minorHAnsi" w:hAnsiTheme="minorHAnsi" w:cstheme="minorHAnsi"/>
          <w:b/>
          <w:bCs/>
          <w:sz w:val="24"/>
          <w:szCs w:val="24"/>
        </w:rPr>
        <w:t xml:space="preserve"> </w:t>
      </w:r>
      <w:sdt>
        <w:sdtPr>
          <w:rPr>
            <w:rFonts w:asciiTheme="minorHAnsi" w:hAnsiTheme="minorHAnsi" w:cstheme="minorHAnsi"/>
          </w:rPr>
          <w:alias w:val="Suburb or precinct and/or specify if hybrid"/>
          <w:id w:val="1376200233"/>
          <w:placeholder>
            <w:docPart w:val="5DF1BECA20364CE9BD78087927E0B6B0"/>
          </w:placeholder>
        </w:sdtPr>
        <w:sdtContent>
          <w:r w:rsidR="00894799" w:rsidRPr="00404190">
            <w:rPr>
              <w:rFonts w:asciiTheme="minorHAnsi" w:hAnsiTheme="minorHAnsi" w:cstheme="minorHAnsi"/>
              <w:sz w:val="24"/>
              <w:szCs w:val="24"/>
            </w:rPr>
            <w:t>Dickson</w:t>
          </w:r>
        </w:sdtContent>
      </w:sdt>
    </w:p>
    <w:p w14:paraId="52300175" w14:textId="6DE399DF" w:rsidR="00237B8C" w:rsidRPr="00404190" w:rsidRDefault="00237B8C" w:rsidP="00237B8C">
      <w:pPr>
        <w:pStyle w:val="BodyText"/>
        <w:rPr>
          <w:rFonts w:asciiTheme="minorHAnsi" w:hAnsiTheme="minorHAnsi" w:cstheme="minorHAnsi"/>
          <w:sz w:val="24"/>
          <w:szCs w:val="24"/>
        </w:rPr>
      </w:pPr>
      <w:r w:rsidRPr="00404190">
        <w:rPr>
          <w:rFonts w:asciiTheme="minorHAnsi" w:hAnsiTheme="minorHAnsi" w:cstheme="minorHAnsi"/>
          <w:b/>
          <w:bCs/>
          <w:sz w:val="24"/>
          <w:szCs w:val="24"/>
        </w:rPr>
        <w:t>Reports to:</w:t>
      </w:r>
      <w:r w:rsidR="00121E83" w:rsidRPr="00404190">
        <w:rPr>
          <w:rFonts w:asciiTheme="minorHAnsi" w:hAnsiTheme="minorHAnsi" w:cstheme="minorHAnsi"/>
          <w:b/>
          <w:bCs/>
          <w:sz w:val="24"/>
          <w:szCs w:val="24"/>
        </w:rPr>
        <w:t xml:space="preserve"> </w:t>
      </w:r>
      <w:sdt>
        <w:sdtPr>
          <w:rPr>
            <w:rFonts w:asciiTheme="minorHAnsi" w:hAnsiTheme="minorHAnsi" w:cstheme="minorHAnsi"/>
            <w:bCs/>
            <w:szCs w:val="24"/>
          </w:rPr>
          <w:id w:val="-1298686725"/>
          <w:placeholder>
            <w:docPart w:val="134C19D189044BD9813B59456EA2F9DE"/>
          </w:placeholder>
        </w:sdtPr>
        <w:sdtContent>
          <w:r w:rsidR="003C305B" w:rsidRPr="00404190">
            <w:rPr>
              <w:rFonts w:asciiTheme="minorHAnsi" w:hAnsiTheme="minorHAnsi" w:cstheme="minorHAnsi"/>
              <w:bCs/>
              <w:sz w:val="24"/>
              <w:szCs w:val="24"/>
            </w:rPr>
            <w:t>Urban</w:t>
          </w:r>
          <w:r w:rsidR="00121E83" w:rsidRPr="00404190">
            <w:rPr>
              <w:rFonts w:asciiTheme="minorHAnsi" w:hAnsiTheme="minorHAnsi" w:cstheme="minorHAnsi"/>
              <w:bCs/>
              <w:sz w:val="24"/>
              <w:szCs w:val="24"/>
            </w:rPr>
            <w:t xml:space="preserve"> </w:t>
          </w:r>
          <w:r w:rsidR="003C305B" w:rsidRPr="00404190">
            <w:rPr>
              <w:rFonts w:asciiTheme="minorHAnsi" w:hAnsiTheme="minorHAnsi" w:cstheme="minorHAnsi"/>
              <w:bCs/>
              <w:sz w:val="24"/>
              <w:szCs w:val="24"/>
            </w:rPr>
            <w:t xml:space="preserve">Senior </w:t>
          </w:r>
          <w:r w:rsidR="00121E83" w:rsidRPr="00404190">
            <w:rPr>
              <w:rFonts w:asciiTheme="minorHAnsi" w:hAnsiTheme="minorHAnsi" w:cstheme="minorHAnsi"/>
              <w:bCs/>
              <w:sz w:val="24"/>
              <w:szCs w:val="24"/>
            </w:rPr>
            <w:t>Director</w:t>
          </w:r>
        </w:sdtContent>
      </w:sdt>
    </w:p>
    <w:p w14:paraId="7F5ABBBD" w14:textId="12F60EED" w:rsidR="006F09E8" w:rsidRPr="00404190" w:rsidRDefault="00237B8C" w:rsidP="000E0141">
      <w:pPr>
        <w:spacing w:before="240"/>
        <w:rPr>
          <w:rFonts w:asciiTheme="minorHAnsi" w:hAnsiTheme="minorHAnsi" w:cstheme="minorHAnsi"/>
          <w:b/>
          <w:szCs w:val="24"/>
        </w:rPr>
      </w:pPr>
      <w:r w:rsidRPr="00404190">
        <w:rPr>
          <w:rFonts w:asciiTheme="minorHAnsi" w:hAnsiTheme="minorHAnsi" w:cstheme="minorHAnsi"/>
          <w:b/>
          <w:szCs w:val="24"/>
        </w:rPr>
        <w:t>Date last reviewed</w:t>
      </w:r>
      <w:r w:rsidR="002A43D2" w:rsidRPr="00404190">
        <w:rPr>
          <w:rFonts w:asciiTheme="minorHAnsi" w:hAnsiTheme="minorHAnsi" w:cstheme="minorHAnsi"/>
          <w:b/>
          <w:szCs w:val="24"/>
        </w:rPr>
        <w:t>:</w:t>
      </w:r>
      <w:r w:rsidR="00B41DB4" w:rsidRPr="00404190">
        <w:rPr>
          <w:rFonts w:asciiTheme="minorHAnsi" w:hAnsiTheme="minorHAnsi" w:cstheme="minorHAnsi"/>
          <w:b/>
          <w:szCs w:val="24"/>
        </w:rPr>
        <w:t xml:space="preserve"> </w:t>
      </w:r>
      <w:r w:rsidR="008D06C6">
        <w:rPr>
          <w:rFonts w:asciiTheme="minorHAnsi" w:hAnsiTheme="minorHAnsi" w:cstheme="minorHAnsi"/>
          <w:bCs/>
          <w:szCs w:val="24"/>
        </w:rPr>
        <w:t>22</w:t>
      </w:r>
      <w:r w:rsidR="00E632F5" w:rsidRPr="00404190">
        <w:rPr>
          <w:rFonts w:asciiTheme="minorHAnsi" w:hAnsiTheme="minorHAnsi" w:cstheme="minorHAnsi"/>
          <w:bCs/>
          <w:szCs w:val="24"/>
        </w:rPr>
        <w:t>/0</w:t>
      </w:r>
      <w:r w:rsidR="008D06C6">
        <w:rPr>
          <w:rFonts w:asciiTheme="minorHAnsi" w:hAnsiTheme="minorHAnsi" w:cstheme="minorHAnsi"/>
          <w:bCs/>
          <w:szCs w:val="24"/>
        </w:rPr>
        <w:t>9</w:t>
      </w:r>
      <w:r w:rsidR="00B41DB4" w:rsidRPr="00404190">
        <w:rPr>
          <w:rFonts w:asciiTheme="minorHAnsi" w:hAnsiTheme="minorHAnsi" w:cstheme="minorHAnsi"/>
          <w:bCs/>
          <w:szCs w:val="24"/>
        </w:rPr>
        <w:t>/202</w:t>
      </w:r>
      <w:r w:rsidR="00230BA3" w:rsidRPr="00404190">
        <w:rPr>
          <w:rFonts w:asciiTheme="minorHAnsi" w:hAnsiTheme="minorHAnsi" w:cstheme="minorHAnsi"/>
          <w:bCs/>
          <w:szCs w:val="24"/>
        </w:rPr>
        <w:t>6</w:t>
      </w:r>
    </w:p>
    <w:p w14:paraId="56956709" w14:textId="79573A9A" w:rsidR="00433C25" w:rsidRPr="00C6636C" w:rsidRDefault="00433C25" w:rsidP="009116C0">
      <w:pPr>
        <w:pStyle w:val="BodyText"/>
        <w:spacing w:after="0"/>
        <w:rPr>
          <w:rFonts w:asciiTheme="minorHAnsi" w:hAnsiTheme="minorHAnsi" w:cstheme="minorHAnsi"/>
          <w:b/>
          <w:bCs/>
          <w:sz w:val="24"/>
          <w:szCs w:val="24"/>
        </w:rPr>
        <w:sectPr w:rsidR="00433C25" w:rsidRPr="00C6636C" w:rsidSect="006F09E8">
          <w:type w:val="continuous"/>
          <w:pgSz w:w="11906" w:h="16838" w:code="9"/>
          <w:pgMar w:top="851" w:right="1134" w:bottom="1134" w:left="1134" w:header="680" w:footer="680" w:gutter="0"/>
          <w:cols w:num="2" w:space="720"/>
          <w:docGrid w:linePitch="326"/>
        </w:sectPr>
      </w:pPr>
      <w:proofErr w:type="spellStart"/>
      <w:r w:rsidRPr="00404190">
        <w:rPr>
          <w:rFonts w:asciiTheme="minorHAnsi" w:hAnsiTheme="minorHAnsi" w:cstheme="minorHAnsi"/>
          <w:b/>
          <w:bCs/>
          <w:sz w:val="24"/>
          <w:szCs w:val="24"/>
        </w:rPr>
        <w:t>Positon</w:t>
      </w:r>
      <w:proofErr w:type="spellEnd"/>
      <w:r w:rsidRPr="00404190">
        <w:rPr>
          <w:rFonts w:asciiTheme="minorHAnsi" w:hAnsiTheme="minorHAnsi" w:cstheme="minorHAnsi"/>
          <w:b/>
          <w:bCs/>
          <w:sz w:val="24"/>
          <w:szCs w:val="24"/>
        </w:rPr>
        <w:t xml:space="preserve"> requirements: </w:t>
      </w:r>
      <w:r w:rsidR="00B41DB4" w:rsidRPr="00404190">
        <w:rPr>
          <w:rFonts w:asciiTheme="minorHAnsi" w:hAnsiTheme="minorHAnsi" w:cstheme="minorHAnsi"/>
          <w:iCs/>
          <w:color w:val="000000" w:themeColor="text1"/>
          <w:sz w:val="24"/>
          <w:szCs w:val="24"/>
        </w:rPr>
        <w:t>Current Driver’s Licence</w:t>
      </w:r>
    </w:p>
    <w:p w14:paraId="3C9EBA82" w14:textId="4822EE24" w:rsidR="009A0130" w:rsidRPr="003A3E7D" w:rsidRDefault="00C71D42" w:rsidP="006D6D49">
      <w:pPr>
        <w:pStyle w:val="Heading1"/>
        <w:pBdr>
          <w:bottom w:val="single" w:sz="12" w:space="1" w:color="auto"/>
        </w:pBdr>
        <w:spacing w:before="360"/>
        <w:rPr>
          <w:sz w:val="28"/>
        </w:rPr>
      </w:pPr>
      <w:r w:rsidRPr="003A3E7D">
        <w:rPr>
          <w:sz w:val="28"/>
        </w:rPr>
        <w:t>DIRECTORATE</w:t>
      </w:r>
      <w:r w:rsidR="00236DB5" w:rsidRPr="003A3E7D">
        <w:rPr>
          <w:sz w:val="28"/>
        </w:rPr>
        <w:t xml:space="preserve"> </w:t>
      </w:r>
      <w:r w:rsidR="00BC79C7" w:rsidRPr="003A3E7D">
        <w:rPr>
          <w:sz w:val="28"/>
        </w:rPr>
        <w:t>OVERVIEW</w:t>
      </w:r>
    </w:p>
    <w:p w14:paraId="3B673FD3" w14:textId="77777777" w:rsidR="008D06C6" w:rsidRPr="008D1FE2" w:rsidRDefault="008D06C6" w:rsidP="008D06C6">
      <w:pPr>
        <w:spacing w:after="120"/>
        <w:jc w:val="both"/>
        <w:rPr>
          <w:rFonts w:asciiTheme="minorHAnsi" w:hAnsiTheme="minorHAnsi" w:cstheme="minorHAnsi"/>
        </w:rPr>
      </w:pPr>
      <w:r w:rsidRPr="008D1FE2">
        <w:rPr>
          <w:rFonts w:asciiTheme="minorHAnsi" w:hAnsiTheme="minorHAnsi" w:cstheme="minorHAnsi"/>
        </w:rPr>
        <w:t>The City and Environment Directorate (CED) brings together the people, services and systems that shape Canberra’s future. We are a new directorate with a bold purpose: to deliver smarter, more connected services that respond to the needs of our Territory and community.</w:t>
      </w:r>
    </w:p>
    <w:p w14:paraId="030855CD" w14:textId="77777777" w:rsidR="008D06C6" w:rsidRPr="008D1FE2" w:rsidRDefault="008D06C6" w:rsidP="008D06C6">
      <w:pPr>
        <w:spacing w:after="120"/>
        <w:jc w:val="both"/>
        <w:rPr>
          <w:rFonts w:asciiTheme="minorHAnsi" w:hAnsiTheme="minorHAnsi" w:cstheme="minorHAnsi"/>
        </w:rPr>
      </w:pPr>
      <w:r w:rsidRPr="008D1FE2">
        <w:rPr>
          <w:rFonts w:asciiTheme="minorHAnsi" w:hAnsiTheme="minorHAnsi" w:cstheme="minorHAnsi"/>
        </w:rPr>
        <w:t>CED was established to align planning and transport, improve efficiency of development 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71D04C45" w14:textId="77777777" w:rsidR="008D06C6" w:rsidRPr="008D1FE2" w:rsidRDefault="008D06C6" w:rsidP="008D06C6">
      <w:pPr>
        <w:spacing w:after="120"/>
        <w:rPr>
          <w:rFonts w:asciiTheme="minorHAnsi" w:hAnsiTheme="minorHAnsi" w:cstheme="minorHAnsi"/>
        </w:rPr>
      </w:pPr>
      <w:r w:rsidRPr="008D1FE2">
        <w:rPr>
          <w:rFonts w:asciiTheme="minorHAnsi" w:hAnsiTheme="minorHAnsi" w:cstheme="minorHAnsi"/>
        </w:rPr>
        <w:t>We are here to:</w:t>
      </w:r>
    </w:p>
    <w:p w14:paraId="5F0AF91D" w14:textId="77777777" w:rsidR="008D06C6" w:rsidRPr="008D1FE2" w:rsidRDefault="008D06C6" w:rsidP="008D06C6">
      <w:pPr>
        <w:numPr>
          <w:ilvl w:val="0"/>
          <w:numId w:val="6"/>
        </w:numPr>
        <w:suppressAutoHyphens w:val="0"/>
        <w:spacing w:after="120" w:line="259" w:lineRule="auto"/>
        <w:rPr>
          <w:rFonts w:asciiTheme="minorHAnsi" w:hAnsiTheme="minorHAnsi" w:cstheme="minorHAnsi"/>
        </w:rPr>
      </w:pPr>
      <w:r w:rsidRPr="008D1FE2">
        <w:rPr>
          <w:rFonts w:asciiTheme="minorHAnsi" w:hAnsiTheme="minorHAnsi" w:cstheme="minorHAnsi"/>
        </w:rPr>
        <w:t>Deliver streamlined, customer-focused services.</w:t>
      </w:r>
    </w:p>
    <w:p w14:paraId="4303BCA7" w14:textId="77777777" w:rsidR="008D06C6" w:rsidRPr="008D1FE2" w:rsidRDefault="008D06C6" w:rsidP="008D06C6">
      <w:pPr>
        <w:numPr>
          <w:ilvl w:val="0"/>
          <w:numId w:val="6"/>
        </w:numPr>
        <w:suppressAutoHyphens w:val="0"/>
        <w:spacing w:after="120" w:line="259" w:lineRule="auto"/>
        <w:rPr>
          <w:rFonts w:asciiTheme="minorHAnsi" w:hAnsiTheme="minorHAnsi" w:cstheme="minorHAnsi"/>
        </w:rPr>
      </w:pPr>
      <w:r w:rsidRPr="008D1FE2">
        <w:rPr>
          <w:rFonts w:asciiTheme="minorHAnsi" w:hAnsiTheme="minorHAnsi" w:cstheme="minorHAnsi"/>
        </w:rPr>
        <w:t>Align planning, transport and environmental stewardship.</w:t>
      </w:r>
    </w:p>
    <w:p w14:paraId="01693AD3" w14:textId="77777777" w:rsidR="008D06C6" w:rsidRPr="008D1FE2" w:rsidRDefault="008D06C6" w:rsidP="008D06C6">
      <w:pPr>
        <w:numPr>
          <w:ilvl w:val="0"/>
          <w:numId w:val="6"/>
        </w:numPr>
        <w:suppressAutoHyphens w:val="0"/>
        <w:spacing w:after="120" w:line="259" w:lineRule="auto"/>
        <w:rPr>
          <w:rFonts w:asciiTheme="minorHAnsi" w:hAnsiTheme="minorHAnsi" w:cstheme="minorHAnsi"/>
        </w:rPr>
      </w:pPr>
      <w:r w:rsidRPr="008D1FE2">
        <w:rPr>
          <w:rFonts w:asciiTheme="minorHAnsi" w:hAnsiTheme="minorHAnsi" w:cstheme="minorHAnsi"/>
        </w:rPr>
        <w:t>Consolidate operations for greater efficiency and impact.</w:t>
      </w:r>
    </w:p>
    <w:p w14:paraId="3D025033" w14:textId="77777777" w:rsidR="008D06C6" w:rsidRPr="008D1FE2" w:rsidRDefault="008D06C6" w:rsidP="008D06C6">
      <w:pPr>
        <w:numPr>
          <w:ilvl w:val="0"/>
          <w:numId w:val="6"/>
        </w:numPr>
        <w:suppressAutoHyphens w:val="0"/>
        <w:spacing w:after="120" w:line="259" w:lineRule="auto"/>
        <w:rPr>
          <w:rFonts w:asciiTheme="minorHAnsi" w:hAnsiTheme="minorHAnsi" w:cstheme="minorHAnsi"/>
        </w:rPr>
      </w:pPr>
      <w:r w:rsidRPr="008D1FE2">
        <w:rPr>
          <w:rFonts w:asciiTheme="minorHAnsi" w:hAnsiTheme="minorHAnsi" w:cstheme="minorHAnsi"/>
        </w:rPr>
        <w:t>Make government services more accessible, transparent and trusted.</w:t>
      </w:r>
    </w:p>
    <w:p w14:paraId="1CCB7A10" w14:textId="77777777" w:rsidR="008D06C6" w:rsidRPr="008D1FE2" w:rsidRDefault="008D06C6" w:rsidP="008D06C6">
      <w:pPr>
        <w:suppressAutoHyphens w:val="0"/>
        <w:spacing w:after="120" w:line="259" w:lineRule="auto"/>
        <w:rPr>
          <w:rFonts w:asciiTheme="minorHAnsi" w:hAnsiTheme="minorHAnsi" w:cstheme="minorHAnsi"/>
        </w:rPr>
      </w:pPr>
      <w:r w:rsidRPr="008D1FE2">
        <w:rPr>
          <w:rFonts w:asciiTheme="minorHAnsi" w:hAnsiTheme="minorHAnsi" w:cstheme="minorHAnsi"/>
        </w:rPr>
        <w:t>At CED, we put people and place at the centre of everything we do. Whether shaping policy, maintaining public spaces, designing transport networks or supporting regulatory access, our people contribute to a connected, inclusive and resilient Canberra.</w:t>
      </w:r>
    </w:p>
    <w:p w14:paraId="6B97C3BE" w14:textId="77777777" w:rsidR="008C2197" w:rsidRDefault="008C2197" w:rsidP="008C2197">
      <w:pPr>
        <w:pStyle w:val="BodyText"/>
      </w:pPr>
    </w:p>
    <w:p w14:paraId="1ECC25D4" w14:textId="77777777" w:rsidR="008C2197" w:rsidRDefault="008C2197" w:rsidP="008C2197">
      <w:pPr>
        <w:pStyle w:val="BodyText"/>
      </w:pPr>
    </w:p>
    <w:p w14:paraId="171B5CA5" w14:textId="77777777" w:rsidR="008C2197" w:rsidRPr="008C2197" w:rsidRDefault="008C2197" w:rsidP="008C2197">
      <w:pPr>
        <w:pStyle w:val="BodyText"/>
      </w:pPr>
    </w:p>
    <w:p w14:paraId="77A6A4E3" w14:textId="77777777" w:rsidR="001C093C" w:rsidRPr="00B10930" w:rsidRDefault="001C093C" w:rsidP="001C093C">
      <w:pPr>
        <w:pStyle w:val="Heading1"/>
        <w:pBdr>
          <w:bottom w:val="single" w:sz="12" w:space="1" w:color="auto"/>
        </w:pBdr>
        <w:spacing w:before="360"/>
        <w:rPr>
          <w:sz w:val="28"/>
        </w:rPr>
      </w:pPr>
      <w:r w:rsidRPr="00B10930">
        <w:rPr>
          <w:sz w:val="28"/>
        </w:rPr>
        <w:lastRenderedPageBreak/>
        <w:t>DIVISION OVERVIEW</w:t>
      </w:r>
    </w:p>
    <w:p w14:paraId="1F4D4993" w14:textId="77777777" w:rsidR="00C24842" w:rsidRPr="007E6832" w:rsidRDefault="00C24842" w:rsidP="00C24842">
      <w:pPr>
        <w:pStyle w:val="BodyText"/>
        <w:jc w:val="both"/>
        <w:rPr>
          <w:rFonts w:asciiTheme="minorHAnsi" w:hAnsiTheme="minorHAnsi" w:cstheme="minorHAnsi"/>
          <w:sz w:val="24"/>
          <w:szCs w:val="24"/>
          <w:lang w:eastAsia="en-US"/>
        </w:rPr>
      </w:pPr>
      <w:r w:rsidRPr="007E6832">
        <w:rPr>
          <w:rFonts w:asciiTheme="minorHAnsi" w:hAnsiTheme="minorHAnsi" w:cstheme="minorHAnsi"/>
          <w:sz w:val="24"/>
          <w:szCs w:val="24"/>
          <w:lang w:eastAsia="en-US"/>
        </w:rPr>
        <w:t xml:space="preserve">City Operations Group is comprised of Roads ACT, City Presentation and Infrastructure Development Delivery Branches and is responsible for the delivery of a wide range of services to the community: </w:t>
      </w:r>
    </w:p>
    <w:p w14:paraId="730C53CE" w14:textId="77777777" w:rsidR="00C24842" w:rsidRPr="004E4E76" w:rsidRDefault="00C24842" w:rsidP="00C24842">
      <w:pPr>
        <w:numPr>
          <w:ilvl w:val="0"/>
          <w:numId w:val="6"/>
        </w:numPr>
        <w:suppressAutoHyphens w:val="0"/>
        <w:spacing w:after="120" w:line="259" w:lineRule="auto"/>
        <w:jc w:val="both"/>
        <w:rPr>
          <w:rFonts w:asciiTheme="minorHAnsi" w:hAnsiTheme="minorHAnsi" w:cstheme="minorHAnsi"/>
        </w:rPr>
      </w:pPr>
      <w:r w:rsidRPr="004E4E76">
        <w:rPr>
          <w:rFonts w:asciiTheme="minorHAnsi" w:hAnsiTheme="minorHAnsi" w:cstheme="minorHAnsi"/>
        </w:rPr>
        <w:t>Planning, design and management of programs for the provision of infrastructure and open spaces for the city of Canberra.  This includes:</w:t>
      </w:r>
    </w:p>
    <w:p w14:paraId="3AF80A03" w14:textId="77777777" w:rsidR="00C24842" w:rsidRPr="004E4E76" w:rsidRDefault="00C24842" w:rsidP="00C24842">
      <w:pPr>
        <w:numPr>
          <w:ilvl w:val="0"/>
          <w:numId w:val="6"/>
        </w:numPr>
        <w:suppressAutoHyphens w:val="0"/>
        <w:spacing w:after="120" w:line="259" w:lineRule="auto"/>
        <w:jc w:val="both"/>
        <w:rPr>
          <w:rFonts w:asciiTheme="minorHAnsi" w:hAnsiTheme="minorHAnsi" w:cstheme="minorHAnsi"/>
        </w:rPr>
      </w:pPr>
      <w:r w:rsidRPr="004E4E76">
        <w:rPr>
          <w:rFonts w:asciiTheme="minorHAnsi" w:hAnsiTheme="minorHAnsi" w:cstheme="minorHAnsi"/>
        </w:rPr>
        <w:t>Management of, use and maintenance of the ACT road network, bridges, footpaths, traffic signals, street lighting and stormwater infrastructure</w:t>
      </w:r>
    </w:p>
    <w:p w14:paraId="58A4D873" w14:textId="77777777" w:rsidR="00C24842" w:rsidRPr="004E4E76" w:rsidRDefault="00C24842" w:rsidP="00C24842">
      <w:pPr>
        <w:numPr>
          <w:ilvl w:val="0"/>
          <w:numId w:val="6"/>
        </w:numPr>
        <w:suppressAutoHyphens w:val="0"/>
        <w:spacing w:after="120" w:line="259" w:lineRule="auto"/>
        <w:jc w:val="both"/>
        <w:rPr>
          <w:rFonts w:asciiTheme="minorHAnsi" w:hAnsiTheme="minorHAnsi" w:cstheme="minorHAnsi"/>
        </w:rPr>
      </w:pPr>
      <w:r w:rsidRPr="004E4E76">
        <w:rPr>
          <w:rFonts w:asciiTheme="minorHAnsi" w:hAnsiTheme="minorHAnsi" w:cstheme="minorHAnsi"/>
        </w:rPr>
        <w:t xml:space="preserve">Management of, use and maintenance of public open spaces to a high-quality standard, for the citizens of Canberra.  Public open spaces </w:t>
      </w:r>
      <w:proofErr w:type="gramStart"/>
      <w:r w:rsidRPr="004E4E76">
        <w:rPr>
          <w:rFonts w:asciiTheme="minorHAnsi" w:hAnsiTheme="minorHAnsi" w:cstheme="minorHAnsi"/>
        </w:rPr>
        <w:t>includes</w:t>
      </w:r>
      <w:proofErr w:type="gramEnd"/>
      <w:r w:rsidRPr="004E4E76">
        <w:rPr>
          <w:rFonts w:asciiTheme="minorHAnsi" w:hAnsiTheme="minorHAnsi" w:cstheme="minorHAnsi"/>
        </w:rPr>
        <w:t xml:space="preserve"> all city parks, the public realm, the urban forest and lakes and ponds and sporting facilities Transport planning and the Canberra Strategic Transport Model.</w:t>
      </w:r>
    </w:p>
    <w:p w14:paraId="471098EE" w14:textId="77777777" w:rsidR="00C24842" w:rsidRDefault="00C24842" w:rsidP="00C24842">
      <w:pPr>
        <w:numPr>
          <w:ilvl w:val="0"/>
          <w:numId w:val="6"/>
        </w:numPr>
        <w:suppressAutoHyphens w:val="0"/>
        <w:spacing w:after="120" w:line="259" w:lineRule="auto"/>
        <w:jc w:val="both"/>
        <w:rPr>
          <w:rFonts w:asciiTheme="minorHAnsi" w:hAnsiTheme="minorHAnsi" w:cstheme="minorHAnsi"/>
        </w:rPr>
      </w:pPr>
      <w:r w:rsidRPr="004E4E76">
        <w:rPr>
          <w:rFonts w:asciiTheme="minorHAnsi" w:hAnsiTheme="minorHAnsi" w:cstheme="minorHAnsi"/>
        </w:rPr>
        <w:t>Delivery of Capital Works infrastructure program on behalf of CED asset owners and the coordination of land manager interactions with the planning and delivery of land use Development.</w:t>
      </w:r>
    </w:p>
    <w:p w14:paraId="3F109094" w14:textId="77777777" w:rsidR="001C093C" w:rsidRPr="0081669C" w:rsidRDefault="001C093C" w:rsidP="001C093C">
      <w:pPr>
        <w:pStyle w:val="Heading1"/>
        <w:pBdr>
          <w:bottom w:val="single" w:sz="12" w:space="1" w:color="auto"/>
        </w:pBdr>
        <w:spacing w:before="360"/>
        <w:rPr>
          <w:sz w:val="28"/>
        </w:rPr>
      </w:pPr>
      <w:r w:rsidRPr="0081669C">
        <w:rPr>
          <w:sz w:val="28"/>
        </w:rPr>
        <w:t>BUSINESS UNIT OVERVIEW</w:t>
      </w:r>
    </w:p>
    <w:p w14:paraId="7C9F7FE2" w14:textId="77777777" w:rsidR="003F398C" w:rsidRPr="00CC4817" w:rsidRDefault="003F398C" w:rsidP="003F398C">
      <w:pPr>
        <w:pStyle w:val="BodyText"/>
        <w:jc w:val="both"/>
        <w:rPr>
          <w:rFonts w:asciiTheme="minorHAnsi" w:hAnsiTheme="minorHAnsi" w:cstheme="minorHAnsi"/>
          <w:sz w:val="24"/>
          <w:szCs w:val="24"/>
        </w:rPr>
      </w:pPr>
      <w:r w:rsidRPr="00CC4817">
        <w:rPr>
          <w:rFonts w:asciiTheme="minorHAnsi" w:hAnsiTheme="minorHAnsi" w:cstheme="minorHAnsi"/>
          <w:sz w:val="24"/>
          <w:szCs w:val="24"/>
        </w:rPr>
        <w:t>Infrastructure Development Delivery is responsible for the delivery, review and acceptance of CED municipal infrastructure including:</w:t>
      </w:r>
    </w:p>
    <w:p w14:paraId="0DFA0787" w14:textId="77777777" w:rsidR="003F398C" w:rsidRPr="00CC4817" w:rsidRDefault="003F398C" w:rsidP="003F398C">
      <w:pPr>
        <w:numPr>
          <w:ilvl w:val="0"/>
          <w:numId w:val="6"/>
        </w:numPr>
        <w:suppressAutoHyphens w:val="0"/>
        <w:spacing w:after="120" w:line="259" w:lineRule="auto"/>
        <w:rPr>
          <w:rFonts w:asciiTheme="minorHAnsi" w:hAnsiTheme="minorHAnsi" w:cstheme="minorHAnsi"/>
        </w:rPr>
      </w:pPr>
      <w:r w:rsidRPr="00CC4817">
        <w:rPr>
          <w:rFonts w:asciiTheme="minorHAnsi" w:hAnsiTheme="minorHAnsi" w:cstheme="minorHAnsi"/>
        </w:rPr>
        <w:t xml:space="preserve">CED capital works and infrastructure delivery program including for Roads ACT, City Presentation, ACT </w:t>
      </w:r>
      <w:proofErr w:type="spellStart"/>
      <w:r w:rsidRPr="00CC4817">
        <w:rPr>
          <w:rFonts w:asciiTheme="minorHAnsi" w:hAnsiTheme="minorHAnsi" w:cstheme="minorHAnsi"/>
        </w:rPr>
        <w:t>NoWaste</w:t>
      </w:r>
      <w:proofErr w:type="spellEnd"/>
      <w:r w:rsidRPr="00CC4817">
        <w:rPr>
          <w:rFonts w:asciiTheme="minorHAnsi" w:hAnsiTheme="minorHAnsi" w:cstheme="minorHAnsi"/>
        </w:rPr>
        <w:t xml:space="preserve">, Transport Canberra, Libraries ACT, Domestic Animal Services and other business units.  </w:t>
      </w:r>
    </w:p>
    <w:p w14:paraId="4BFF746C" w14:textId="77777777" w:rsidR="003F398C" w:rsidRPr="00CC4817" w:rsidRDefault="003F398C" w:rsidP="003F398C">
      <w:pPr>
        <w:numPr>
          <w:ilvl w:val="0"/>
          <w:numId w:val="6"/>
        </w:numPr>
        <w:suppressAutoHyphens w:val="0"/>
        <w:spacing w:after="120" w:line="259" w:lineRule="auto"/>
        <w:rPr>
          <w:rFonts w:asciiTheme="minorHAnsi" w:hAnsiTheme="minorHAnsi" w:cstheme="minorHAnsi"/>
        </w:rPr>
      </w:pPr>
      <w:r w:rsidRPr="00CC4817">
        <w:rPr>
          <w:rFonts w:asciiTheme="minorHAnsi" w:hAnsiTheme="minorHAnsi" w:cstheme="minorHAnsi"/>
        </w:rPr>
        <w:t xml:space="preserve">Ensures quality outcomes of Transport and Territory Municipal Services </w:t>
      </w:r>
      <w:r>
        <w:rPr>
          <w:rFonts w:asciiTheme="minorHAnsi" w:hAnsiTheme="minorHAnsi" w:cstheme="minorHAnsi"/>
        </w:rPr>
        <w:t xml:space="preserve">(TTMS) </w:t>
      </w:r>
      <w:r w:rsidRPr="00CC4817">
        <w:rPr>
          <w:rFonts w:asciiTheme="minorHAnsi" w:hAnsiTheme="minorHAnsi" w:cstheme="minorHAnsi"/>
        </w:rPr>
        <w:t>gifted assets for development across the city through design review and asset acceptance.</w:t>
      </w:r>
    </w:p>
    <w:p w14:paraId="22223DC9" w14:textId="77777777" w:rsidR="003F398C" w:rsidRPr="00CC4817" w:rsidRDefault="003F398C" w:rsidP="003F398C">
      <w:pPr>
        <w:numPr>
          <w:ilvl w:val="0"/>
          <w:numId w:val="6"/>
        </w:numPr>
        <w:suppressAutoHyphens w:val="0"/>
        <w:spacing w:after="120" w:line="259" w:lineRule="auto"/>
        <w:rPr>
          <w:rFonts w:asciiTheme="minorHAnsi" w:hAnsiTheme="minorHAnsi" w:cstheme="minorHAnsi"/>
        </w:rPr>
      </w:pPr>
      <w:r w:rsidRPr="00CC4817">
        <w:rPr>
          <w:rFonts w:asciiTheme="minorHAnsi" w:hAnsiTheme="minorHAnsi" w:cstheme="minorHAnsi"/>
        </w:rPr>
        <w:t xml:space="preserve">Major project interface and coordination </w:t>
      </w:r>
      <w:r>
        <w:rPr>
          <w:rFonts w:asciiTheme="minorHAnsi" w:hAnsiTheme="minorHAnsi" w:cstheme="minorHAnsi"/>
        </w:rPr>
        <w:t>for TTMS assets</w:t>
      </w:r>
      <w:r w:rsidRPr="00CC4817">
        <w:rPr>
          <w:rFonts w:asciiTheme="minorHAnsi" w:hAnsiTheme="minorHAnsi" w:cstheme="minorHAnsi"/>
        </w:rPr>
        <w:t xml:space="preserve"> </w:t>
      </w:r>
      <w:r>
        <w:rPr>
          <w:rFonts w:asciiTheme="minorHAnsi" w:hAnsiTheme="minorHAnsi" w:cstheme="minorHAnsi"/>
        </w:rPr>
        <w:t>on</w:t>
      </w:r>
      <w:r w:rsidRPr="00CC4817">
        <w:rPr>
          <w:rFonts w:asciiTheme="minorHAnsi" w:hAnsiTheme="minorHAnsi" w:cstheme="minorHAnsi"/>
        </w:rPr>
        <w:t xml:space="preserve"> light rail and major road projects – project scope and performance requirements, design review and acceptance, traffic modelling validation, and asset handover.</w:t>
      </w:r>
    </w:p>
    <w:p w14:paraId="16A906BD" w14:textId="77777777" w:rsidR="003F398C" w:rsidRPr="00CC4817" w:rsidRDefault="003F398C" w:rsidP="003F398C">
      <w:pPr>
        <w:pStyle w:val="BodyText"/>
        <w:jc w:val="both"/>
        <w:rPr>
          <w:rFonts w:asciiTheme="minorHAnsi" w:hAnsiTheme="minorHAnsi" w:cstheme="minorHAnsi"/>
          <w:sz w:val="24"/>
          <w:szCs w:val="24"/>
        </w:rPr>
      </w:pPr>
      <w:r w:rsidRPr="00CC4817">
        <w:rPr>
          <w:rFonts w:asciiTheme="minorHAnsi" w:hAnsiTheme="minorHAnsi" w:cstheme="minorHAnsi"/>
          <w:sz w:val="24"/>
          <w:szCs w:val="24"/>
        </w:rPr>
        <w:t>Each year the Branch accepts approximately $90 million worth of CED</w:t>
      </w:r>
      <w:r>
        <w:rPr>
          <w:rFonts w:asciiTheme="minorHAnsi" w:hAnsiTheme="minorHAnsi" w:cstheme="minorHAnsi"/>
          <w:sz w:val="24"/>
          <w:szCs w:val="24"/>
        </w:rPr>
        <w:t xml:space="preserve"> TTMS</w:t>
      </w:r>
      <w:r w:rsidRPr="00CC4817">
        <w:rPr>
          <w:rFonts w:asciiTheme="minorHAnsi" w:hAnsiTheme="minorHAnsi" w:cstheme="minorHAnsi"/>
          <w:sz w:val="24"/>
          <w:szCs w:val="24"/>
        </w:rPr>
        <w:t xml:space="preserve"> assets delivered by private developments or other parts of </w:t>
      </w:r>
      <w:proofErr w:type="gramStart"/>
      <w:r w:rsidRPr="00CC4817">
        <w:rPr>
          <w:rFonts w:asciiTheme="minorHAnsi" w:hAnsiTheme="minorHAnsi" w:cstheme="minorHAnsi"/>
          <w:sz w:val="24"/>
          <w:szCs w:val="24"/>
        </w:rPr>
        <w:t>Government, and</w:t>
      </w:r>
      <w:proofErr w:type="gramEnd"/>
      <w:r w:rsidRPr="00CC4817">
        <w:rPr>
          <w:rFonts w:asciiTheme="minorHAnsi" w:hAnsiTheme="minorHAnsi" w:cstheme="minorHAnsi"/>
          <w:sz w:val="24"/>
          <w:szCs w:val="24"/>
        </w:rPr>
        <w:t xml:space="preserve"> delivers a program of capital works and infrastructure initiatives valued at more than $150 million annually. This includes public realm improvements, driveways, roads, verges, trees, streetlights, active travel infrastructure (footpaths, shared paths, cycleways), stormwater infrastructure and ponds, public transport infrastructure, car parks, bridges, urban open space, playgrounds, shopping centre upgrades, urban renewal, landfill cells, car park improvements, sportsground infrastructure and many other soft and hard assets. </w:t>
      </w:r>
    </w:p>
    <w:p w14:paraId="6D743568" w14:textId="77777777" w:rsidR="003F398C" w:rsidRPr="00CC4817" w:rsidRDefault="003F398C" w:rsidP="003F398C">
      <w:pPr>
        <w:pStyle w:val="BodyText"/>
        <w:jc w:val="both"/>
        <w:rPr>
          <w:rFonts w:asciiTheme="minorHAnsi" w:hAnsiTheme="minorHAnsi" w:cstheme="minorHAnsi"/>
          <w:sz w:val="24"/>
          <w:szCs w:val="24"/>
        </w:rPr>
      </w:pPr>
      <w:r w:rsidRPr="00CC4817">
        <w:rPr>
          <w:rFonts w:asciiTheme="minorHAnsi" w:hAnsiTheme="minorHAnsi" w:cstheme="minorHAnsi"/>
          <w:sz w:val="24"/>
          <w:szCs w:val="24"/>
        </w:rPr>
        <w:t xml:space="preserve">The team are outcomes focused </w:t>
      </w:r>
      <w:proofErr w:type="gramStart"/>
      <w:r w:rsidRPr="00CC4817">
        <w:rPr>
          <w:rFonts w:asciiTheme="minorHAnsi" w:hAnsiTheme="minorHAnsi" w:cstheme="minorHAnsi"/>
          <w:sz w:val="24"/>
          <w:szCs w:val="24"/>
        </w:rPr>
        <w:t>in</w:t>
      </w:r>
      <w:proofErr w:type="gramEnd"/>
      <w:r w:rsidRPr="00CC4817">
        <w:rPr>
          <w:rFonts w:asciiTheme="minorHAnsi" w:hAnsiTheme="minorHAnsi" w:cstheme="minorHAnsi"/>
          <w:sz w:val="24"/>
          <w:szCs w:val="24"/>
        </w:rPr>
        <w:t xml:space="preserve"> delivery and acceptance seeking to support the delivery </w:t>
      </w:r>
      <w:proofErr w:type="gramStart"/>
      <w:r w:rsidRPr="00CC4817">
        <w:rPr>
          <w:rFonts w:asciiTheme="minorHAnsi" w:hAnsiTheme="minorHAnsi" w:cstheme="minorHAnsi"/>
          <w:sz w:val="24"/>
          <w:szCs w:val="24"/>
        </w:rPr>
        <w:t>of  infrastructure</w:t>
      </w:r>
      <w:proofErr w:type="gramEnd"/>
      <w:r w:rsidRPr="00CC4817">
        <w:rPr>
          <w:rFonts w:asciiTheme="minorHAnsi" w:hAnsiTheme="minorHAnsi" w:cstheme="minorHAnsi"/>
          <w:sz w:val="24"/>
          <w:szCs w:val="24"/>
        </w:rPr>
        <w:t xml:space="preserve"> and public realm works that respond to community needs, seeking creative and innovative solutions to support effective delivery.  We are a highly engaged and supportive team with a drive to achieve excellence in the delivery of municipal infrastructure for the ACT community. </w:t>
      </w:r>
      <w:r w:rsidRPr="00CC4817">
        <w:rPr>
          <w:rFonts w:asciiTheme="minorHAnsi" w:hAnsiTheme="minorHAnsi" w:cstheme="minorHAnsi"/>
          <w:sz w:val="24"/>
          <w:szCs w:val="24"/>
        </w:rPr>
        <w:lastRenderedPageBreak/>
        <w:t>We seek opportunities for collaboration across Government, as well as skills improvement and knowledge sharing across our teams, and with our delivery partners.</w:t>
      </w:r>
    </w:p>
    <w:p w14:paraId="3C49D615" w14:textId="1E31D231" w:rsidR="001C093C" w:rsidRPr="003E1B7E" w:rsidRDefault="003F398C" w:rsidP="003F398C">
      <w:pPr>
        <w:pStyle w:val="BodyText"/>
        <w:jc w:val="both"/>
        <w:rPr>
          <w:rFonts w:asciiTheme="minorHAnsi" w:hAnsiTheme="minorHAnsi" w:cstheme="minorHAnsi"/>
          <w:sz w:val="24"/>
          <w:szCs w:val="24"/>
        </w:rPr>
      </w:pPr>
      <w:r w:rsidRPr="00CC4817">
        <w:rPr>
          <w:rFonts w:asciiTheme="minorHAnsi" w:hAnsiTheme="minorHAnsi" w:cstheme="minorHAnsi"/>
          <w:sz w:val="24"/>
          <w:szCs w:val="24"/>
        </w:rPr>
        <w:t>The Australian Capital Territory Public Service (ACTPS) is a values-based organisation where all employees are expected to embody the prescribed core values of respect, integrity, collaboration, safety, excellence and innovation as well demonstrate the related signature behaviours. </w:t>
      </w:r>
    </w:p>
    <w:p w14:paraId="69044778" w14:textId="25ED7C7A" w:rsidR="008E4326" w:rsidRPr="0018464E" w:rsidRDefault="006A44FD" w:rsidP="008E4326">
      <w:pPr>
        <w:pStyle w:val="Heading1"/>
        <w:pBdr>
          <w:bottom w:val="single" w:sz="12" w:space="1" w:color="auto"/>
        </w:pBdr>
        <w:spacing w:before="360"/>
        <w:rPr>
          <w:sz w:val="28"/>
        </w:rPr>
      </w:pPr>
      <w:r w:rsidRPr="0018464E">
        <w:rPr>
          <w:sz w:val="28"/>
        </w:rPr>
        <w:t>WHAT YOU WILL DO</w:t>
      </w:r>
    </w:p>
    <w:p w14:paraId="2853DA98" w14:textId="456DAD28" w:rsidR="00F573FD" w:rsidRPr="0018464E" w:rsidRDefault="00F573FD" w:rsidP="00E96E73">
      <w:pPr>
        <w:spacing w:after="0"/>
        <w:jc w:val="both"/>
        <w:rPr>
          <w:rFonts w:asciiTheme="minorHAnsi" w:hAnsiTheme="minorHAnsi" w:cstheme="minorHAnsi"/>
          <w:szCs w:val="24"/>
        </w:rPr>
      </w:pPr>
      <w:r w:rsidRPr="0018464E">
        <w:rPr>
          <w:rFonts w:asciiTheme="minorHAnsi" w:hAnsiTheme="minorHAnsi" w:cstheme="minorHAnsi"/>
          <w:szCs w:val="24"/>
        </w:rPr>
        <w:t xml:space="preserve">The </w:t>
      </w:r>
      <w:r w:rsidR="000B2E00" w:rsidRPr="0018464E">
        <w:rPr>
          <w:szCs w:val="24"/>
        </w:rPr>
        <w:t>Project Manager/Landscape Architect/Architect</w:t>
      </w:r>
      <w:r w:rsidRPr="0018464E">
        <w:rPr>
          <w:rFonts w:asciiTheme="minorHAnsi" w:hAnsiTheme="minorHAnsi" w:cstheme="minorHAnsi"/>
          <w:szCs w:val="24"/>
        </w:rPr>
        <w:t xml:space="preserve"> is responsible for the planning, design scope, procurement and execution of key urban and landscape design capital projects for </w:t>
      </w:r>
      <w:r w:rsidR="00705E94" w:rsidRPr="0018464E">
        <w:rPr>
          <w:rFonts w:asciiTheme="minorHAnsi" w:hAnsiTheme="minorHAnsi" w:cstheme="minorHAnsi"/>
          <w:szCs w:val="24"/>
        </w:rPr>
        <w:t>CED</w:t>
      </w:r>
      <w:r w:rsidRPr="0018464E">
        <w:rPr>
          <w:rFonts w:asciiTheme="minorHAnsi" w:hAnsiTheme="minorHAnsi" w:cstheme="minorHAnsi"/>
          <w:szCs w:val="24"/>
        </w:rPr>
        <w:t xml:space="preserve">. </w:t>
      </w:r>
    </w:p>
    <w:p w14:paraId="33F5B40A" w14:textId="77777777" w:rsidR="00F573FD" w:rsidRPr="0018464E" w:rsidRDefault="00F573FD" w:rsidP="00F573FD">
      <w:pPr>
        <w:spacing w:after="0"/>
        <w:rPr>
          <w:rFonts w:asciiTheme="minorHAnsi" w:hAnsiTheme="minorHAnsi" w:cstheme="minorHAnsi"/>
          <w:szCs w:val="24"/>
        </w:rPr>
      </w:pPr>
    </w:p>
    <w:p w14:paraId="7408ADA9" w14:textId="77777777" w:rsidR="00F573FD" w:rsidRPr="0018464E" w:rsidRDefault="00F573FD" w:rsidP="00E96E73">
      <w:pPr>
        <w:spacing w:after="0"/>
        <w:jc w:val="both"/>
        <w:rPr>
          <w:rFonts w:asciiTheme="minorHAnsi" w:hAnsiTheme="minorHAnsi" w:cstheme="minorHAnsi"/>
          <w:szCs w:val="24"/>
        </w:rPr>
      </w:pPr>
      <w:r w:rsidRPr="0018464E">
        <w:rPr>
          <w:rFonts w:asciiTheme="minorHAnsi" w:hAnsiTheme="minorHAnsi" w:cstheme="minorHAnsi"/>
          <w:szCs w:val="24"/>
        </w:rPr>
        <w:t xml:space="preserve">The role is responsible for ensuring allocation of appropriate resources to deliver quality, timely and value for money outcomes that are fit for purpose and compliant with relevant policies, codes, regulations and legislation. The role will lead the delivery of simple to complex works projects to deliver great services to the Canberra community. </w:t>
      </w:r>
    </w:p>
    <w:p w14:paraId="0BFB17EC" w14:textId="77777777" w:rsidR="00F573FD" w:rsidRPr="0018464E" w:rsidRDefault="00F573FD" w:rsidP="00F573FD">
      <w:pPr>
        <w:spacing w:after="0"/>
        <w:rPr>
          <w:rFonts w:asciiTheme="minorHAnsi" w:hAnsiTheme="minorHAnsi" w:cstheme="minorHAnsi"/>
          <w:szCs w:val="24"/>
          <w:lang w:val="en-US"/>
        </w:rPr>
      </w:pPr>
    </w:p>
    <w:p w14:paraId="3AD15F06" w14:textId="77777777" w:rsidR="00F573FD" w:rsidRPr="0018464E" w:rsidRDefault="00F573FD" w:rsidP="00F573FD">
      <w:pPr>
        <w:pStyle w:val="BodyText"/>
        <w:rPr>
          <w:rFonts w:asciiTheme="minorHAnsi" w:hAnsiTheme="minorHAnsi" w:cstheme="minorHAnsi"/>
          <w:sz w:val="24"/>
          <w:szCs w:val="24"/>
        </w:rPr>
      </w:pPr>
      <w:r w:rsidRPr="0018464E">
        <w:rPr>
          <w:rFonts w:asciiTheme="minorHAnsi" w:hAnsiTheme="minorHAnsi" w:cstheme="minorHAnsi"/>
          <w:sz w:val="24"/>
          <w:szCs w:val="24"/>
        </w:rPr>
        <w:t>The primary tasks required to be undertaken include:</w:t>
      </w:r>
    </w:p>
    <w:p w14:paraId="0D373C0E" w14:textId="409C6182" w:rsidR="00F573FD" w:rsidRPr="0018464E" w:rsidRDefault="00F573FD" w:rsidP="00F573FD">
      <w:pPr>
        <w:pStyle w:val="NormalWeb"/>
        <w:numPr>
          <w:ilvl w:val="0"/>
          <w:numId w:val="8"/>
        </w:numPr>
        <w:shd w:val="clear" w:color="auto" w:fill="FFFFFF"/>
        <w:spacing w:before="0" w:beforeAutospacing="0" w:after="0" w:afterAutospacing="0"/>
        <w:rPr>
          <w:rFonts w:asciiTheme="minorHAnsi" w:hAnsiTheme="minorHAnsi" w:cstheme="minorHAnsi"/>
        </w:rPr>
      </w:pPr>
      <w:r w:rsidRPr="0018464E">
        <w:rPr>
          <w:rFonts w:asciiTheme="minorHAnsi" w:hAnsiTheme="minorHAnsi" w:cstheme="minorHAnsi"/>
        </w:rPr>
        <w:t>Develop and effectively project manage multiple capital works projects through the engagement of ACT Government delivery agencies, consultancies and /or contractors.</w:t>
      </w:r>
    </w:p>
    <w:p w14:paraId="1B079485" w14:textId="77777777" w:rsidR="00F573FD" w:rsidRPr="0018464E" w:rsidRDefault="00F573FD" w:rsidP="00F573FD">
      <w:pPr>
        <w:pStyle w:val="NormalWeb"/>
        <w:shd w:val="clear" w:color="auto" w:fill="FFFFFF"/>
        <w:spacing w:before="0" w:beforeAutospacing="0" w:after="0" w:afterAutospacing="0"/>
        <w:ind w:left="720"/>
        <w:rPr>
          <w:rFonts w:asciiTheme="minorHAnsi" w:hAnsiTheme="minorHAnsi" w:cstheme="minorHAnsi"/>
        </w:rPr>
      </w:pPr>
    </w:p>
    <w:p w14:paraId="0CD964F9" w14:textId="15051944" w:rsidR="00F573FD" w:rsidRPr="0018464E" w:rsidRDefault="00F573FD" w:rsidP="00F573FD">
      <w:pPr>
        <w:pStyle w:val="NormalWeb"/>
        <w:numPr>
          <w:ilvl w:val="0"/>
          <w:numId w:val="8"/>
        </w:numPr>
        <w:shd w:val="clear" w:color="auto" w:fill="FFFFFF"/>
        <w:spacing w:before="0" w:beforeAutospacing="0" w:after="0" w:afterAutospacing="0"/>
        <w:rPr>
          <w:rFonts w:asciiTheme="minorHAnsi" w:hAnsiTheme="minorHAnsi" w:cstheme="minorHAnsi"/>
        </w:rPr>
      </w:pPr>
      <w:r w:rsidRPr="0018464E">
        <w:rPr>
          <w:rFonts w:asciiTheme="minorHAnsi" w:hAnsiTheme="minorHAnsi" w:cstheme="minorHAnsi"/>
        </w:rPr>
        <w:t xml:space="preserve">Develop and maintain positive relationships and communications with stakeholders, both internal to </w:t>
      </w:r>
      <w:r w:rsidR="00705E94" w:rsidRPr="0018464E">
        <w:rPr>
          <w:rFonts w:asciiTheme="minorHAnsi" w:hAnsiTheme="minorHAnsi" w:cstheme="minorHAnsi"/>
        </w:rPr>
        <w:t>CED</w:t>
      </w:r>
      <w:r w:rsidRPr="0018464E">
        <w:rPr>
          <w:rFonts w:asciiTheme="minorHAnsi" w:hAnsiTheme="minorHAnsi" w:cstheme="minorHAnsi"/>
        </w:rPr>
        <w:t>, other ACT Government Directorates and importantly with community and relevant stakeholder groups.</w:t>
      </w:r>
    </w:p>
    <w:p w14:paraId="0B034FD8" w14:textId="77777777" w:rsidR="00F573FD" w:rsidRPr="0018464E" w:rsidRDefault="00F573FD" w:rsidP="00F573FD">
      <w:pPr>
        <w:pStyle w:val="NormalWeb"/>
        <w:shd w:val="clear" w:color="auto" w:fill="FFFFFF"/>
        <w:spacing w:before="0" w:beforeAutospacing="0" w:after="0" w:afterAutospacing="0"/>
        <w:ind w:left="720"/>
        <w:rPr>
          <w:rFonts w:asciiTheme="minorHAnsi" w:hAnsiTheme="minorHAnsi" w:cstheme="minorHAnsi"/>
        </w:rPr>
      </w:pPr>
    </w:p>
    <w:p w14:paraId="191ACB77" w14:textId="4E6D8BE9" w:rsidR="00F573FD" w:rsidRPr="0018464E" w:rsidRDefault="00F573FD" w:rsidP="00F573FD">
      <w:pPr>
        <w:pStyle w:val="NormalWeb"/>
        <w:numPr>
          <w:ilvl w:val="0"/>
          <w:numId w:val="8"/>
        </w:numPr>
        <w:shd w:val="clear" w:color="auto" w:fill="FFFFFF"/>
        <w:spacing w:before="0" w:beforeAutospacing="0" w:after="0" w:afterAutospacing="0"/>
        <w:rPr>
          <w:rFonts w:asciiTheme="minorHAnsi" w:hAnsiTheme="minorHAnsi" w:cstheme="minorHAnsi"/>
        </w:rPr>
      </w:pPr>
      <w:r w:rsidRPr="0018464E">
        <w:rPr>
          <w:rFonts w:asciiTheme="minorHAnsi" w:hAnsiTheme="minorHAnsi" w:cstheme="minorHAnsi"/>
        </w:rPr>
        <w:t>Application of well-developed skills in project management to meet demanding schedules as well as provide professional advice and assistance to other officers and managers within ID</w:t>
      </w:r>
      <w:r w:rsidR="0080406D" w:rsidRPr="0018464E">
        <w:rPr>
          <w:rFonts w:asciiTheme="minorHAnsi" w:hAnsiTheme="minorHAnsi" w:cstheme="minorHAnsi"/>
        </w:rPr>
        <w:t>D</w:t>
      </w:r>
      <w:r w:rsidRPr="0018464E">
        <w:rPr>
          <w:rFonts w:asciiTheme="minorHAnsi" w:hAnsiTheme="minorHAnsi" w:cstheme="minorHAnsi"/>
        </w:rPr>
        <w:t>. These skills will include project planning, project budget management and legislative approvals.</w:t>
      </w:r>
    </w:p>
    <w:p w14:paraId="33FC5E56" w14:textId="77777777" w:rsidR="00F573FD" w:rsidRPr="0018464E" w:rsidRDefault="00F573FD" w:rsidP="00F573FD">
      <w:pPr>
        <w:pStyle w:val="NormalWeb"/>
        <w:shd w:val="clear" w:color="auto" w:fill="FFFFFF"/>
        <w:spacing w:before="0" w:beforeAutospacing="0" w:after="0" w:afterAutospacing="0"/>
        <w:ind w:left="720"/>
        <w:rPr>
          <w:rFonts w:asciiTheme="minorHAnsi" w:hAnsiTheme="minorHAnsi" w:cstheme="minorHAnsi"/>
        </w:rPr>
      </w:pPr>
    </w:p>
    <w:p w14:paraId="73BBD55E" w14:textId="77777777" w:rsidR="00F573FD" w:rsidRPr="0018464E" w:rsidRDefault="00F573FD" w:rsidP="00F573FD">
      <w:pPr>
        <w:pStyle w:val="NormalWeb"/>
        <w:numPr>
          <w:ilvl w:val="0"/>
          <w:numId w:val="8"/>
        </w:numPr>
        <w:shd w:val="clear" w:color="auto" w:fill="FFFFFF"/>
        <w:spacing w:before="0" w:beforeAutospacing="0" w:after="0" w:afterAutospacing="0"/>
        <w:rPr>
          <w:rFonts w:asciiTheme="minorHAnsi" w:hAnsiTheme="minorHAnsi" w:cstheme="minorHAnsi"/>
        </w:rPr>
      </w:pPr>
      <w:r w:rsidRPr="0018464E">
        <w:rPr>
          <w:rFonts w:asciiTheme="minorHAnsi" w:hAnsiTheme="minorHAnsi" w:cstheme="minorHAnsi"/>
        </w:rPr>
        <w:t>Perform a supervisory and mentoring role to junior officers in the delivery of capital works projects.</w:t>
      </w:r>
    </w:p>
    <w:p w14:paraId="14C1E73B" w14:textId="77777777" w:rsidR="00031F0F" w:rsidRPr="0018464E" w:rsidRDefault="00031F0F" w:rsidP="00B7183E">
      <w:pPr>
        <w:pStyle w:val="Heading1"/>
        <w:pBdr>
          <w:bottom w:val="single" w:sz="12" w:space="1" w:color="auto"/>
        </w:pBdr>
        <w:spacing w:after="0"/>
        <w:rPr>
          <w:sz w:val="28"/>
        </w:rPr>
      </w:pPr>
    </w:p>
    <w:p w14:paraId="049F0022" w14:textId="5E51EE5D" w:rsidR="00630D4E" w:rsidRPr="0018464E" w:rsidRDefault="00630D4E" w:rsidP="00630D4E">
      <w:pPr>
        <w:pStyle w:val="Heading1"/>
        <w:pBdr>
          <w:bottom w:val="single" w:sz="12" w:space="1" w:color="auto"/>
        </w:pBdr>
        <w:rPr>
          <w:sz w:val="28"/>
        </w:rPr>
      </w:pPr>
      <w:r w:rsidRPr="0018464E">
        <w:rPr>
          <w:sz w:val="28"/>
        </w:rPr>
        <w:t>SELECTION CRITERIA</w:t>
      </w:r>
    </w:p>
    <w:p w14:paraId="5F9B1E59" w14:textId="504400A7" w:rsidR="00716314" w:rsidRPr="0018464E" w:rsidRDefault="00E96E73" w:rsidP="00716314">
      <w:pPr>
        <w:rPr>
          <w:rFonts w:asciiTheme="minorHAnsi" w:hAnsiTheme="minorHAnsi" w:cstheme="minorHAnsi"/>
          <w:szCs w:val="24"/>
        </w:rPr>
      </w:pPr>
      <w:r w:rsidRPr="0018464E">
        <w:rPr>
          <w:rFonts w:asciiTheme="minorHAnsi" w:hAnsiTheme="minorHAnsi" w:cstheme="minorHAnsi"/>
          <w:b/>
          <w:bCs/>
          <w:szCs w:val="24"/>
        </w:rPr>
        <w:t>Note:</w:t>
      </w:r>
      <w:r w:rsidRPr="0018464E">
        <w:rPr>
          <w:rFonts w:asciiTheme="minorHAnsi" w:hAnsiTheme="minorHAnsi" w:cstheme="minorHAnsi"/>
          <w:szCs w:val="24"/>
        </w:rPr>
        <w:t xml:space="preserve"> </w:t>
      </w:r>
      <w:r w:rsidR="00716314" w:rsidRPr="0018464E">
        <w:rPr>
          <w:rFonts w:asciiTheme="minorHAnsi" w:hAnsiTheme="minorHAnsi" w:cstheme="minorHAnsi"/>
          <w:szCs w:val="24"/>
        </w:rPr>
        <w:t xml:space="preserve">Provide concise evidence of your </w:t>
      </w:r>
      <w:r w:rsidR="00716314" w:rsidRPr="0018464E">
        <w:rPr>
          <w:rFonts w:asciiTheme="minorHAnsi" w:hAnsiTheme="minorHAnsi" w:cstheme="minorHAnsi"/>
          <w:b/>
          <w:bCs/>
          <w:szCs w:val="24"/>
        </w:rPr>
        <w:t>skills, knowledge and behaviours</w:t>
      </w:r>
      <w:r w:rsidR="00716314" w:rsidRPr="0018464E">
        <w:rPr>
          <w:rFonts w:asciiTheme="minorHAnsi" w:hAnsiTheme="minorHAnsi" w:cstheme="minorHAnsi"/>
          <w:szCs w:val="24"/>
        </w:rPr>
        <w:t xml:space="preserve"> against the duties above and the ACTPS Shared Capability Framework.</w:t>
      </w:r>
    </w:p>
    <w:p w14:paraId="3EE88E02" w14:textId="77777777" w:rsidR="00E96E73" w:rsidRPr="0018464E" w:rsidRDefault="00E96E73" w:rsidP="00E96E73">
      <w:pPr>
        <w:spacing w:after="0" w:line="276" w:lineRule="auto"/>
        <w:rPr>
          <w:rFonts w:asciiTheme="minorHAnsi" w:hAnsiTheme="minorHAnsi" w:cstheme="minorHAnsi"/>
          <w:szCs w:val="24"/>
        </w:rPr>
      </w:pPr>
      <w:bookmarkStart w:id="0" w:name="_Hlk44496798"/>
      <w:bookmarkStart w:id="1" w:name="_Hlk44496419"/>
      <w:r w:rsidRPr="0018464E">
        <w:rPr>
          <w:rFonts w:asciiTheme="minorHAnsi" w:hAnsiTheme="minorHAnsi" w:cstheme="minorHAnsi"/>
          <w:szCs w:val="24"/>
        </w:rPr>
        <w:t>The following capabilities that are required to perform the duties and responsibilities of the position</w:t>
      </w:r>
      <w:bookmarkEnd w:id="0"/>
      <w:bookmarkEnd w:id="1"/>
      <w:r w:rsidRPr="0018464E">
        <w:rPr>
          <w:rFonts w:asciiTheme="minorHAnsi" w:hAnsiTheme="minorHAnsi" w:cstheme="minorHAnsi"/>
          <w:szCs w:val="24"/>
        </w:rPr>
        <w:t xml:space="preserve"> include:</w:t>
      </w:r>
    </w:p>
    <w:p w14:paraId="7A9CAA34" w14:textId="77777777" w:rsidR="00E96E73" w:rsidRPr="0018464E" w:rsidRDefault="00E96E73" w:rsidP="00E96E73">
      <w:pPr>
        <w:pStyle w:val="ListParagraph"/>
        <w:numPr>
          <w:ilvl w:val="0"/>
          <w:numId w:val="10"/>
        </w:numPr>
        <w:suppressAutoHyphens w:val="0"/>
        <w:spacing w:before="120" w:after="160" w:line="259" w:lineRule="auto"/>
        <w:ind w:left="714" w:hanging="357"/>
        <w:rPr>
          <w:rFonts w:asciiTheme="minorHAnsi" w:hAnsiTheme="minorHAnsi" w:cstheme="minorHAnsi"/>
          <w:iCs/>
          <w:szCs w:val="24"/>
        </w:rPr>
      </w:pPr>
      <w:r w:rsidRPr="0018464E">
        <w:rPr>
          <w:rFonts w:asciiTheme="minorHAnsi" w:hAnsiTheme="minorHAnsi" w:cstheme="minorHAnsi"/>
          <w:iCs/>
          <w:szCs w:val="24"/>
        </w:rPr>
        <w:t>Demonstrated high level of experience in the planning, development and management of works programs using effective project management for medium to large scale landscape and urban design projects to deliver great outcomes.</w:t>
      </w:r>
    </w:p>
    <w:p w14:paraId="673A9808" w14:textId="77777777" w:rsidR="00E96E73" w:rsidRPr="0018464E" w:rsidRDefault="00E96E73" w:rsidP="00E96E73">
      <w:pPr>
        <w:pStyle w:val="ListParagraph"/>
        <w:suppressAutoHyphens w:val="0"/>
        <w:spacing w:after="160" w:line="259" w:lineRule="auto"/>
        <w:rPr>
          <w:rFonts w:asciiTheme="minorHAnsi" w:hAnsiTheme="minorHAnsi" w:cstheme="minorHAnsi"/>
          <w:iCs/>
          <w:szCs w:val="24"/>
        </w:rPr>
      </w:pPr>
    </w:p>
    <w:p w14:paraId="4DE75095" w14:textId="77777777" w:rsidR="00E96E73" w:rsidRPr="0018464E" w:rsidRDefault="00E96E73" w:rsidP="00E96E73">
      <w:pPr>
        <w:pStyle w:val="ListParagraph"/>
        <w:numPr>
          <w:ilvl w:val="0"/>
          <w:numId w:val="10"/>
        </w:numPr>
        <w:suppressAutoHyphens w:val="0"/>
        <w:spacing w:after="160" w:line="259" w:lineRule="auto"/>
        <w:rPr>
          <w:rFonts w:asciiTheme="minorHAnsi" w:hAnsiTheme="minorHAnsi" w:cstheme="minorHAnsi"/>
          <w:iCs/>
          <w:szCs w:val="24"/>
        </w:rPr>
      </w:pPr>
      <w:r w:rsidRPr="0018464E">
        <w:rPr>
          <w:rFonts w:asciiTheme="minorHAnsi" w:hAnsiTheme="minorHAnsi" w:cstheme="minorHAnsi"/>
          <w:iCs/>
          <w:szCs w:val="24"/>
        </w:rPr>
        <w:lastRenderedPageBreak/>
        <w:t>Demonstrated experience in managing a team of landscape and urban design professionals in a project management environment, with proven successful mentoring of junior officers.</w:t>
      </w:r>
    </w:p>
    <w:p w14:paraId="3E0B50A0" w14:textId="77777777" w:rsidR="00E96E73" w:rsidRPr="0018464E" w:rsidRDefault="00E96E73" w:rsidP="00E96E73">
      <w:pPr>
        <w:pStyle w:val="ListParagraph"/>
        <w:suppressAutoHyphens w:val="0"/>
        <w:spacing w:after="160" w:line="259" w:lineRule="auto"/>
        <w:rPr>
          <w:rFonts w:asciiTheme="minorHAnsi" w:hAnsiTheme="minorHAnsi" w:cstheme="minorHAnsi"/>
          <w:iCs/>
          <w:szCs w:val="24"/>
        </w:rPr>
      </w:pPr>
    </w:p>
    <w:p w14:paraId="5320E490" w14:textId="77777777" w:rsidR="00E96E73" w:rsidRPr="0018464E" w:rsidRDefault="00E96E73" w:rsidP="00E96E73">
      <w:pPr>
        <w:pStyle w:val="ListParagraph"/>
        <w:numPr>
          <w:ilvl w:val="0"/>
          <w:numId w:val="10"/>
        </w:numPr>
        <w:suppressAutoHyphens w:val="0"/>
        <w:spacing w:after="160" w:line="259" w:lineRule="auto"/>
        <w:rPr>
          <w:rFonts w:asciiTheme="minorHAnsi" w:hAnsiTheme="minorHAnsi" w:cstheme="minorHAnsi"/>
          <w:iCs/>
          <w:szCs w:val="24"/>
        </w:rPr>
      </w:pPr>
      <w:r w:rsidRPr="0018464E">
        <w:rPr>
          <w:rFonts w:asciiTheme="minorHAnsi" w:hAnsiTheme="minorHAnsi" w:cstheme="minorHAnsi"/>
          <w:iCs/>
          <w:szCs w:val="24"/>
        </w:rPr>
        <w:t>High level of conceptual, research and analytical skills to provide advice on medium to large scale projects and programs.</w:t>
      </w:r>
    </w:p>
    <w:p w14:paraId="2FED4B5E" w14:textId="77777777" w:rsidR="00E96E73" w:rsidRPr="0018464E" w:rsidRDefault="00E96E73" w:rsidP="00E96E73">
      <w:pPr>
        <w:pStyle w:val="ListParagraph"/>
        <w:suppressAutoHyphens w:val="0"/>
        <w:spacing w:after="160" w:line="259" w:lineRule="auto"/>
        <w:rPr>
          <w:rFonts w:asciiTheme="minorHAnsi" w:hAnsiTheme="minorHAnsi" w:cstheme="minorHAnsi"/>
          <w:iCs/>
          <w:szCs w:val="24"/>
        </w:rPr>
      </w:pPr>
    </w:p>
    <w:p w14:paraId="3D7133EF" w14:textId="77777777" w:rsidR="00E96E73" w:rsidRPr="0018464E" w:rsidRDefault="00E96E73" w:rsidP="00E96E73">
      <w:pPr>
        <w:pStyle w:val="ListParagraph"/>
        <w:numPr>
          <w:ilvl w:val="0"/>
          <w:numId w:val="10"/>
        </w:numPr>
        <w:suppressAutoHyphens w:val="0"/>
        <w:spacing w:after="160" w:line="259" w:lineRule="auto"/>
        <w:rPr>
          <w:rFonts w:asciiTheme="minorHAnsi" w:hAnsiTheme="minorHAnsi" w:cstheme="minorHAnsi"/>
          <w:iCs/>
          <w:szCs w:val="24"/>
        </w:rPr>
      </w:pPr>
      <w:r w:rsidRPr="0018464E">
        <w:rPr>
          <w:rFonts w:asciiTheme="minorHAnsi" w:hAnsiTheme="minorHAnsi" w:cstheme="minorHAnsi"/>
          <w:iCs/>
          <w:szCs w:val="24"/>
        </w:rPr>
        <w:t>Highly developed interpersonal skills, especially in the areas of oral and written communications, negotiations, liaison, facilitation and representation skills.</w:t>
      </w:r>
    </w:p>
    <w:p w14:paraId="3AE2290C" w14:textId="77777777" w:rsidR="00E96E73" w:rsidRPr="0018464E" w:rsidRDefault="00E96E73" w:rsidP="00E96E73">
      <w:pPr>
        <w:pStyle w:val="ListParagraph"/>
        <w:rPr>
          <w:rFonts w:asciiTheme="minorHAnsi" w:hAnsiTheme="minorHAnsi" w:cstheme="minorHAnsi"/>
          <w:iCs/>
          <w:szCs w:val="24"/>
        </w:rPr>
      </w:pPr>
    </w:p>
    <w:p w14:paraId="114D874E" w14:textId="77777777" w:rsidR="00E96E73" w:rsidRPr="0018464E" w:rsidRDefault="00E96E73" w:rsidP="00E96E73">
      <w:pPr>
        <w:pStyle w:val="ListParagraph"/>
        <w:numPr>
          <w:ilvl w:val="0"/>
          <w:numId w:val="10"/>
        </w:numPr>
        <w:suppressAutoHyphens w:val="0"/>
        <w:spacing w:after="160" w:line="259" w:lineRule="auto"/>
        <w:rPr>
          <w:rFonts w:asciiTheme="minorHAnsi" w:hAnsiTheme="minorHAnsi" w:cstheme="minorHAnsi"/>
          <w:iCs/>
          <w:szCs w:val="24"/>
        </w:rPr>
      </w:pPr>
      <w:r w:rsidRPr="0018464E">
        <w:rPr>
          <w:rFonts w:asciiTheme="minorHAnsi" w:hAnsiTheme="minorHAnsi" w:cstheme="minorHAnsi"/>
          <w:iCs/>
          <w:szCs w:val="24"/>
        </w:rPr>
        <w:t>A demonstrated understanding of the importance of providing high quality customer service with proven successful results and outcomes.</w:t>
      </w:r>
    </w:p>
    <w:p w14:paraId="3906AC6B" w14:textId="734D3F9D" w:rsidR="009A0130" w:rsidRPr="0018464E" w:rsidRDefault="00B255F3" w:rsidP="00A4740F">
      <w:pPr>
        <w:pStyle w:val="Heading1"/>
        <w:pBdr>
          <w:bottom w:val="single" w:sz="12" w:space="1" w:color="auto"/>
        </w:pBdr>
        <w:spacing w:before="360"/>
        <w:rPr>
          <w:sz w:val="28"/>
        </w:rPr>
      </w:pPr>
      <w:r w:rsidRPr="0018464E">
        <w:rPr>
          <w:sz w:val="28"/>
        </w:rPr>
        <w:t xml:space="preserve">COMPLIANCE REQUIREMENTS </w:t>
      </w:r>
      <w:r w:rsidR="009A0130" w:rsidRPr="0018464E">
        <w:rPr>
          <w:sz w:val="28"/>
        </w:rPr>
        <w:t>/</w:t>
      </w:r>
      <w:r w:rsidRPr="0018464E">
        <w:rPr>
          <w:sz w:val="28"/>
        </w:rPr>
        <w:t xml:space="preserve"> QUALIFICATIONS</w:t>
      </w:r>
    </w:p>
    <w:p w14:paraId="1BE5F429" w14:textId="77777777" w:rsidR="008221AF" w:rsidRPr="0018464E" w:rsidRDefault="008221AF" w:rsidP="008221AF">
      <w:pPr>
        <w:pStyle w:val="BodyText"/>
        <w:rPr>
          <w:rFonts w:ascii="Calibri" w:hAnsi="Calibri" w:cs="Calibri"/>
          <w:b/>
          <w:sz w:val="24"/>
          <w:szCs w:val="24"/>
        </w:rPr>
      </w:pPr>
      <w:r w:rsidRPr="0018464E">
        <w:rPr>
          <w:rFonts w:ascii="Calibri" w:hAnsi="Calibri" w:cs="Calibri"/>
          <w:b/>
          <w:sz w:val="24"/>
          <w:szCs w:val="24"/>
        </w:rPr>
        <w:t xml:space="preserve">Professional / Technical Skills </w:t>
      </w:r>
    </w:p>
    <w:p w14:paraId="41EADC48" w14:textId="77777777" w:rsidR="00705E94" w:rsidRPr="0018464E" w:rsidRDefault="00705E94" w:rsidP="00F67DCA">
      <w:pPr>
        <w:pStyle w:val="ListParagraph"/>
        <w:numPr>
          <w:ilvl w:val="0"/>
          <w:numId w:val="11"/>
        </w:numPr>
        <w:spacing w:after="120" w:line="360" w:lineRule="auto"/>
        <w:rPr>
          <w:rFonts w:cs="Calibri"/>
          <w:iCs/>
          <w:szCs w:val="24"/>
        </w:rPr>
      </w:pPr>
      <w:r w:rsidRPr="0018464E">
        <w:rPr>
          <w:rFonts w:cs="Calibri"/>
          <w:iCs/>
          <w:szCs w:val="24"/>
        </w:rPr>
        <w:t xml:space="preserve">Hold a relevant professional qualification in Landscape Architecture, Architecture, Urban Design, Planning or Project Management or accreditation with a professional body recognised within Australia; or </w:t>
      </w:r>
    </w:p>
    <w:p w14:paraId="56E1AAC0" w14:textId="77777777" w:rsidR="00F67DCA" w:rsidRPr="0018464E" w:rsidRDefault="00F67DCA" w:rsidP="00F67DCA">
      <w:pPr>
        <w:pStyle w:val="ListParagraph"/>
        <w:numPr>
          <w:ilvl w:val="0"/>
          <w:numId w:val="11"/>
        </w:numPr>
        <w:spacing w:line="360" w:lineRule="auto"/>
        <w:rPr>
          <w:rFonts w:cs="Calibri"/>
          <w:iCs/>
          <w:szCs w:val="24"/>
        </w:rPr>
      </w:pPr>
      <w:r w:rsidRPr="0018464E">
        <w:rPr>
          <w:rFonts w:cs="Calibri"/>
          <w:iCs/>
          <w:szCs w:val="24"/>
        </w:rPr>
        <w:t>Hold a relevant building degree; or</w:t>
      </w:r>
    </w:p>
    <w:p w14:paraId="6A119AC8" w14:textId="0EE26558" w:rsidR="00705E94" w:rsidRPr="0018464E" w:rsidRDefault="00705E94" w:rsidP="00F67DCA">
      <w:pPr>
        <w:pStyle w:val="ListParagraph"/>
        <w:numPr>
          <w:ilvl w:val="0"/>
          <w:numId w:val="11"/>
        </w:numPr>
        <w:spacing w:after="120" w:line="360" w:lineRule="auto"/>
        <w:rPr>
          <w:rFonts w:cs="Calibri"/>
          <w:iCs/>
          <w:szCs w:val="24"/>
        </w:rPr>
      </w:pPr>
      <w:r w:rsidRPr="0018464E">
        <w:rPr>
          <w:rFonts w:cs="Calibri"/>
          <w:iCs/>
          <w:szCs w:val="24"/>
        </w:rPr>
        <w:t>Have significant Landscape design/ urban design/ planning or Infrastructure knowledge and/or project management experience</w:t>
      </w:r>
      <w:r w:rsidR="00F67DCA" w:rsidRPr="0018464E">
        <w:rPr>
          <w:rFonts w:cs="Calibri"/>
          <w:iCs/>
          <w:szCs w:val="24"/>
        </w:rPr>
        <w:t>.</w:t>
      </w:r>
      <w:r w:rsidRPr="0018464E">
        <w:rPr>
          <w:rFonts w:cs="Calibri"/>
          <w:iCs/>
          <w:szCs w:val="24"/>
        </w:rPr>
        <w:t xml:space="preserve"> </w:t>
      </w:r>
    </w:p>
    <w:p w14:paraId="08CD35E3" w14:textId="77777777" w:rsidR="008221AF" w:rsidRPr="0018464E" w:rsidRDefault="008221AF" w:rsidP="008221AF">
      <w:pPr>
        <w:spacing w:after="120" w:line="276" w:lineRule="auto"/>
        <w:rPr>
          <w:rFonts w:cs="Calibri"/>
          <w:b/>
          <w:szCs w:val="24"/>
        </w:rPr>
      </w:pPr>
      <w:r w:rsidRPr="0018464E">
        <w:rPr>
          <w:rFonts w:cs="Calibri"/>
          <w:b/>
          <w:szCs w:val="24"/>
        </w:rPr>
        <w:t>Behavioural Skills</w:t>
      </w:r>
    </w:p>
    <w:p w14:paraId="4398EAA1" w14:textId="3B85D450" w:rsidR="008221AF" w:rsidRPr="0018464E" w:rsidRDefault="008221AF">
      <w:pPr>
        <w:pStyle w:val="ListParagraph"/>
        <w:numPr>
          <w:ilvl w:val="0"/>
          <w:numId w:val="9"/>
        </w:numPr>
        <w:spacing w:after="120" w:line="276" w:lineRule="auto"/>
        <w:ind w:left="782" w:hanging="357"/>
        <w:contextualSpacing w:val="0"/>
        <w:rPr>
          <w:rFonts w:cs="Calibri"/>
          <w:iCs/>
          <w:szCs w:val="24"/>
        </w:rPr>
      </w:pPr>
      <w:r w:rsidRPr="0018464E">
        <w:rPr>
          <w:rFonts w:cs="Calibri"/>
          <w:iCs/>
          <w:szCs w:val="24"/>
        </w:rPr>
        <w:t xml:space="preserve">Demonstrated understanding and commitment to the </w:t>
      </w:r>
      <w:r w:rsidR="00E55228" w:rsidRPr="0018464E">
        <w:rPr>
          <w:rFonts w:cs="Calibri"/>
          <w:iCs/>
          <w:szCs w:val="24"/>
        </w:rPr>
        <w:t>CED</w:t>
      </w:r>
      <w:r w:rsidRPr="0018464E">
        <w:rPr>
          <w:rFonts w:cs="Calibri"/>
          <w:iCs/>
          <w:szCs w:val="24"/>
        </w:rPr>
        <w:t xml:space="preserve"> Values framework, workplace respect, equity and diversity framework, workplace health and safety best practice.</w:t>
      </w:r>
    </w:p>
    <w:p w14:paraId="5C6DFFEC" w14:textId="77777777" w:rsidR="008221AF" w:rsidRPr="0018464E" w:rsidRDefault="008221AF" w:rsidP="008221AF">
      <w:pPr>
        <w:pStyle w:val="BodyText"/>
        <w:rPr>
          <w:rFonts w:ascii="Calibri" w:hAnsi="Calibri" w:cs="Calibri"/>
          <w:b/>
          <w:sz w:val="24"/>
          <w:szCs w:val="24"/>
        </w:rPr>
      </w:pPr>
      <w:r w:rsidRPr="0018464E">
        <w:rPr>
          <w:rFonts w:ascii="Calibri" w:hAnsi="Calibri" w:cs="Calibri"/>
          <w:b/>
          <w:sz w:val="24"/>
          <w:szCs w:val="24"/>
        </w:rPr>
        <w:t>Compliance Requirements /Qualifications</w:t>
      </w:r>
    </w:p>
    <w:p w14:paraId="59F22C1D" w14:textId="77777777" w:rsidR="00702885" w:rsidRPr="0018464E" w:rsidRDefault="008221AF">
      <w:pPr>
        <w:pStyle w:val="ListParagraph"/>
        <w:numPr>
          <w:ilvl w:val="0"/>
          <w:numId w:val="9"/>
        </w:numPr>
        <w:spacing w:after="120" w:line="276" w:lineRule="auto"/>
        <w:ind w:left="782" w:hanging="357"/>
        <w:contextualSpacing w:val="0"/>
        <w:rPr>
          <w:rFonts w:cs="Calibri"/>
          <w:iCs/>
          <w:szCs w:val="24"/>
        </w:rPr>
      </w:pPr>
      <w:r w:rsidRPr="0018464E">
        <w:rPr>
          <w:rFonts w:cs="Calibri"/>
          <w:iCs/>
          <w:szCs w:val="24"/>
        </w:rPr>
        <w:t>Visa holders are eligible to apply for both permanent and temporary roles. Those with eligible visas may be considered for permanent employment, while individuals with temporary residency or limited-duration visas may be offered permanent employment for the duration of their visas.</w:t>
      </w:r>
      <w:r w:rsidRPr="0018464E" w:rsidDel="00BF5F72">
        <w:rPr>
          <w:rFonts w:cs="Calibri"/>
          <w:iCs/>
          <w:szCs w:val="24"/>
        </w:rPr>
        <w:t xml:space="preserve"> </w:t>
      </w:r>
    </w:p>
    <w:p w14:paraId="02FFEDFC" w14:textId="51E1AE8D" w:rsidR="008221AF" w:rsidRPr="0018464E" w:rsidRDefault="008221AF">
      <w:pPr>
        <w:pStyle w:val="ListParagraph"/>
        <w:numPr>
          <w:ilvl w:val="0"/>
          <w:numId w:val="9"/>
        </w:numPr>
        <w:spacing w:after="120" w:line="276" w:lineRule="auto"/>
        <w:ind w:left="782" w:hanging="357"/>
        <w:contextualSpacing w:val="0"/>
        <w:rPr>
          <w:rFonts w:cs="Calibri"/>
          <w:iCs/>
          <w:szCs w:val="24"/>
        </w:rPr>
      </w:pPr>
      <w:r w:rsidRPr="0018464E">
        <w:rPr>
          <w:rFonts w:cs="Calibri"/>
          <w:iCs/>
          <w:szCs w:val="24"/>
        </w:rPr>
        <w:t xml:space="preserve">Driver’s licence C Class is essential. </w:t>
      </w:r>
    </w:p>
    <w:p w14:paraId="2F598995" w14:textId="77777777" w:rsidR="008221AF" w:rsidRPr="0018464E" w:rsidRDefault="008221AF">
      <w:pPr>
        <w:pStyle w:val="ListParagraph"/>
        <w:numPr>
          <w:ilvl w:val="0"/>
          <w:numId w:val="9"/>
        </w:numPr>
        <w:spacing w:after="120" w:line="276" w:lineRule="auto"/>
        <w:ind w:left="782" w:hanging="357"/>
        <w:contextualSpacing w:val="0"/>
        <w:rPr>
          <w:rFonts w:cs="Calibri"/>
          <w:iCs/>
          <w:szCs w:val="24"/>
        </w:rPr>
      </w:pPr>
      <w:r w:rsidRPr="0018464E">
        <w:rPr>
          <w:rFonts w:cs="Calibri"/>
          <w:iCs/>
          <w:szCs w:val="24"/>
        </w:rPr>
        <w:t>This position is/will be required to have a valid White Card, Silica and Asbestos Awareness certifications.</w:t>
      </w:r>
    </w:p>
    <w:p w14:paraId="18FFD2FB" w14:textId="01807F7F" w:rsidR="008221AF" w:rsidRPr="0018464E" w:rsidRDefault="008221AF">
      <w:pPr>
        <w:pStyle w:val="ListParagraph"/>
        <w:numPr>
          <w:ilvl w:val="0"/>
          <w:numId w:val="9"/>
        </w:numPr>
        <w:spacing w:after="120" w:line="276" w:lineRule="auto"/>
        <w:ind w:left="782" w:hanging="357"/>
        <w:contextualSpacing w:val="0"/>
        <w:rPr>
          <w:rFonts w:cs="Calibri"/>
          <w:iCs/>
          <w:szCs w:val="24"/>
        </w:rPr>
      </w:pPr>
      <w:r w:rsidRPr="0018464E">
        <w:rPr>
          <w:rFonts w:cs="Calibri"/>
          <w:iCs/>
          <w:szCs w:val="24"/>
        </w:rPr>
        <w:t xml:space="preserve">This position </w:t>
      </w:r>
      <w:r w:rsidR="00702885" w:rsidRPr="0018464E">
        <w:rPr>
          <w:rFonts w:cs="Calibri"/>
          <w:iCs/>
          <w:szCs w:val="24"/>
        </w:rPr>
        <w:t>may</w:t>
      </w:r>
      <w:r w:rsidRPr="0018464E">
        <w:rPr>
          <w:rFonts w:cs="Calibri"/>
          <w:iCs/>
          <w:szCs w:val="24"/>
        </w:rPr>
        <w:t xml:space="preserve"> require a pre-employment medical.</w:t>
      </w:r>
    </w:p>
    <w:p w14:paraId="3CB2369D" w14:textId="25C05660" w:rsidR="008221AF" w:rsidRPr="0018464E" w:rsidRDefault="008221AF" w:rsidP="008221AF">
      <w:pPr>
        <w:pStyle w:val="ListParagraph"/>
        <w:numPr>
          <w:ilvl w:val="0"/>
          <w:numId w:val="9"/>
        </w:numPr>
        <w:spacing w:after="120" w:line="276" w:lineRule="auto"/>
        <w:ind w:left="782" w:hanging="357"/>
        <w:contextualSpacing w:val="0"/>
        <w:rPr>
          <w:rFonts w:ascii="Source Sans Pro" w:hAnsi="Source Sans Pro" w:cs="Arial"/>
          <w:iCs/>
          <w:szCs w:val="24"/>
        </w:rPr>
      </w:pPr>
      <w:r w:rsidRPr="0018464E">
        <w:rPr>
          <w:rFonts w:cs="Calibri"/>
          <w:szCs w:val="24"/>
        </w:rPr>
        <w:t>This position does not require a Working with Vulnerable People Check.</w:t>
      </w:r>
    </w:p>
    <w:p w14:paraId="0513EDB3" w14:textId="77777777" w:rsidR="00EE07A3" w:rsidRPr="0018464E" w:rsidRDefault="00EE07A3" w:rsidP="00EE07A3">
      <w:pPr>
        <w:spacing w:after="120" w:line="276" w:lineRule="auto"/>
        <w:rPr>
          <w:rFonts w:ascii="Source Sans Pro" w:hAnsi="Source Sans Pro" w:cs="Arial"/>
          <w:iCs/>
          <w:szCs w:val="24"/>
        </w:rPr>
      </w:pPr>
    </w:p>
    <w:p w14:paraId="466F927F" w14:textId="77777777" w:rsidR="00EE07A3" w:rsidRPr="0018464E" w:rsidRDefault="00EE07A3" w:rsidP="00EE07A3">
      <w:pPr>
        <w:pStyle w:val="Heading1"/>
        <w:pBdr>
          <w:bottom w:val="single" w:sz="12" w:space="1" w:color="auto"/>
        </w:pBdr>
        <w:rPr>
          <w:rFonts w:ascii="Source Sans Pro" w:hAnsi="Source Sans Pro"/>
          <w:sz w:val="32"/>
        </w:rPr>
      </w:pPr>
      <w:r w:rsidRPr="0018464E">
        <w:rPr>
          <w:rFonts w:ascii="Source Sans Pro" w:hAnsi="Source Sans Pro"/>
          <w:sz w:val="32"/>
        </w:rPr>
        <w:lastRenderedPageBreak/>
        <w:t>ASSOCIATED RESOURCES</w:t>
      </w:r>
    </w:p>
    <w:p w14:paraId="4153FDE2" w14:textId="795A695B" w:rsidR="00EE07A3" w:rsidRPr="0018464E" w:rsidRDefault="00EE07A3" w:rsidP="00EE07A3">
      <w:pPr>
        <w:suppressAutoHyphens w:val="0"/>
        <w:spacing w:after="0"/>
        <w:rPr>
          <w:rFonts w:asciiTheme="minorHAnsi" w:hAnsiTheme="minorHAnsi" w:cstheme="minorHAnsi"/>
        </w:rPr>
      </w:pPr>
      <w:hyperlink r:id="rId20" w:history="1">
        <w:r w:rsidRPr="0018464E">
          <w:rPr>
            <w:rStyle w:val="Hyperlink"/>
            <w:rFonts w:asciiTheme="minorHAnsi" w:hAnsiTheme="minorHAnsi" w:cstheme="minorHAnsi"/>
          </w:rPr>
          <w:t>ACTPS Shared Capability Framework</w:t>
        </w:r>
      </w:hyperlink>
      <w:r w:rsidRPr="0018464E">
        <w:rPr>
          <w:rFonts w:asciiTheme="minorHAnsi" w:hAnsiTheme="minorHAnsi" w:cstheme="minorHAnsi"/>
        </w:rPr>
        <w:t xml:space="preserve">; describes the skills, knowledge and behaviour that can universally be expected of every ACT Public Servant at different organisational levels and in every workplace across the service. </w:t>
      </w:r>
      <w:r w:rsidRPr="0018464E">
        <w:rPr>
          <w:rFonts w:asciiTheme="minorHAnsi" w:hAnsiTheme="minorHAnsi" w:cstheme="minorHAnsi"/>
        </w:rPr>
        <w:br/>
      </w:r>
      <w:r w:rsidRPr="0018464E">
        <w:rPr>
          <w:rFonts w:asciiTheme="minorHAnsi" w:hAnsiTheme="minorHAnsi" w:cstheme="minorHAnsi"/>
        </w:rPr>
        <w:br/>
      </w:r>
      <w:hyperlink r:id="rId21" w:history="1">
        <w:r w:rsidRPr="0018464E">
          <w:rPr>
            <w:rStyle w:val="Hyperlink"/>
            <w:rFonts w:asciiTheme="minorHAnsi" w:hAnsiTheme="minorHAnsi" w:cstheme="minorHAnsi"/>
          </w:rPr>
          <w:t>Classification schedules</w:t>
        </w:r>
      </w:hyperlink>
      <w:r w:rsidRPr="0018464E">
        <w:rPr>
          <w:rFonts w:asciiTheme="minorHAnsi" w:hAnsiTheme="minorHAnsi" w:cstheme="minorHAnsi"/>
        </w:rPr>
        <w:t xml:space="preserve">; identifies positions as belonging to a category which has common characteristics, the same rate or range of pay, and equivalent work value. </w:t>
      </w:r>
      <w:r w:rsidRPr="0018464E">
        <w:rPr>
          <w:rFonts w:asciiTheme="minorHAnsi" w:hAnsiTheme="minorHAnsi" w:cstheme="minorHAnsi"/>
        </w:rPr>
        <w:br/>
      </w:r>
      <w:r w:rsidRPr="0018464E">
        <w:rPr>
          <w:rFonts w:asciiTheme="minorHAnsi" w:hAnsiTheme="minorHAnsi" w:cstheme="minorHAnsi"/>
        </w:rPr>
        <w:br/>
      </w:r>
      <w:hyperlink r:id="rId22" w:history="1">
        <w:r w:rsidRPr="0018464E">
          <w:rPr>
            <w:rStyle w:val="Hyperlink"/>
            <w:rFonts w:asciiTheme="minorHAnsi" w:hAnsiTheme="minorHAnsi" w:cstheme="minorHAnsi"/>
          </w:rPr>
          <w:t>ACTPS Performance and Development Framework</w:t>
        </w:r>
      </w:hyperlink>
      <w:r w:rsidRPr="0018464E">
        <w:rPr>
          <w:rFonts w:asciiTheme="minorHAnsi" w:hAnsiTheme="minorHAnsi" w:cstheme="minorHAnsi"/>
        </w:rPr>
        <w:t>; a mechanism to ensure that everyone in the workplace is clear on what is expected of them at work.</w:t>
      </w:r>
    </w:p>
    <w:p w14:paraId="656E26F4" w14:textId="56D1F420" w:rsidR="002A43D2" w:rsidRPr="0018464E" w:rsidRDefault="002A43D2" w:rsidP="00A4740F">
      <w:pPr>
        <w:pStyle w:val="Heading1"/>
        <w:pBdr>
          <w:bottom w:val="single" w:sz="12" w:space="1" w:color="auto"/>
        </w:pBdr>
        <w:spacing w:before="360"/>
        <w:rPr>
          <w:sz w:val="28"/>
        </w:rPr>
      </w:pPr>
      <w:r w:rsidRPr="0018464E">
        <w:rPr>
          <w:sz w:val="28"/>
        </w:rPr>
        <w:t xml:space="preserve">WORK ENVIRONMENT DESCRIPTION </w:t>
      </w:r>
    </w:p>
    <w:p w14:paraId="79AC3202" w14:textId="77777777" w:rsidR="000E79D7" w:rsidRPr="0018464E" w:rsidRDefault="000E79D7" w:rsidP="000E79D7">
      <w:pPr>
        <w:spacing w:after="0" w:line="21" w:lineRule="atLeast"/>
        <w:rPr>
          <w:rFonts w:asciiTheme="minorHAnsi" w:hAnsiTheme="minorHAnsi" w:cstheme="minorHAnsi"/>
          <w:szCs w:val="24"/>
        </w:rPr>
      </w:pPr>
      <w:r w:rsidRPr="0018464E">
        <w:rPr>
          <w:rFonts w:asciiTheme="minorHAnsi" w:hAnsiTheme="minorHAnsi" w:cstheme="minorHAnsi"/>
          <w:szCs w:val="24"/>
        </w:rPr>
        <w:t>The ACT Government will lead by example through good work design and promoting a culture and environment that values, supports and promotes the health, safety and wellbeing of ACTPS employees and, in turn, the ACT community.</w:t>
      </w:r>
    </w:p>
    <w:p w14:paraId="5E076E9C" w14:textId="77777777" w:rsidR="000E79D7" w:rsidRPr="0018464E" w:rsidRDefault="000E79D7" w:rsidP="000E79D7">
      <w:pPr>
        <w:pStyle w:val="BodyText"/>
        <w:spacing w:after="0" w:line="20" w:lineRule="atLeast"/>
        <w:rPr>
          <w:rFonts w:asciiTheme="minorHAnsi" w:hAnsiTheme="minorHAnsi" w:cstheme="minorHAnsi"/>
          <w:sz w:val="24"/>
          <w:szCs w:val="24"/>
        </w:rPr>
      </w:pPr>
    </w:p>
    <w:p w14:paraId="5E2B487D" w14:textId="77777777" w:rsidR="000E79D7" w:rsidRPr="0018464E" w:rsidRDefault="000E79D7" w:rsidP="000E79D7">
      <w:pPr>
        <w:pStyle w:val="NormalWeb"/>
        <w:shd w:val="clear" w:color="auto" w:fill="FFFFFF"/>
        <w:spacing w:before="0" w:beforeAutospacing="0" w:after="0" w:afterAutospacing="0" w:line="20" w:lineRule="atLeast"/>
        <w:rPr>
          <w:rFonts w:asciiTheme="minorHAnsi" w:hAnsiTheme="minorHAnsi" w:cstheme="minorHAnsi"/>
        </w:rPr>
      </w:pPr>
      <w:r w:rsidRPr="0018464E">
        <w:rPr>
          <w:rFonts w:asciiTheme="minorHAnsi" w:hAnsiTheme="minorHAnsi" w:cstheme="minorHAnsi"/>
        </w:rPr>
        <w:t xml:space="preserve">As ACT Government employees we all have responsibilities under the Work Health and Safety Act 2011 to take all reasonably practicable steps to ensure that we do not do anything that creates, or increases, a risk to the health and safety of others. </w:t>
      </w:r>
    </w:p>
    <w:p w14:paraId="3D88B9E1" w14:textId="5BF3F335" w:rsidR="000E79D7" w:rsidRPr="0018464E" w:rsidRDefault="000E79D7" w:rsidP="000E79D7">
      <w:pPr>
        <w:spacing w:before="240" w:line="276" w:lineRule="auto"/>
        <w:rPr>
          <w:rFonts w:asciiTheme="minorHAnsi" w:hAnsiTheme="minorHAnsi" w:cstheme="minorHAnsi"/>
          <w:szCs w:val="24"/>
        </w:rPr>
      </w:pPr>
      <w:r w:rsidRPr="0018464E">
        <w:rPr>
          <w:rFonts w:asciiTheme="minorHAnsi" w:hAnsiTheme="minorHAnsi" w:cstheme="minorHAnsi"/>
          <w:szCs w:val="24"/>
        </w:rPr>
        <w:t xml:space="preserve">The following work environment description outlines the inherent requirements of the role of </w:t>
      </w:r>
      <w:sdt>
        <w:sdtPr>
          <w:rPr>
            <w:rFonts w:asciiTheme="minorHAnsi" w:hAnsiTheme="minorHAnsi" w:cstheme="minorHAnsi"/>
            <w:szCs w:val="24"/>
          </w:rPr>
          <w:id w:val="650021900"/>
          <w:placeholder>
            <w:docPart w:val="E38D6D5F5259496B989FBD2FD267053C"/>
          </w:placeholder>
        </w:sdtPr>
        <w:sdtContent>
          <w:r w:rsidR="000B2E00" w:rsidRPr="0018464E">
            <w:rPr>
              <w:rFonts w:asciiTheme="minorHAnsi" w:hAnsiTheme="minorHAnsi" w:cstheme="minorHAnsi"/>
              <w:szCs w:val="24"/>
            </w:rPr>
            <w:t>Project Manager/Landscape Architect/Architect</w:t>
          </w:r>
        </w:sdtContent>
      </w:sdt>
      <w:r w:rsidRPr="0018464E">
        <w:rPr>
          <w:rFonts w:asciiTheme="minorHAnsi" w:hAnsiTheme="minorHAnsi" w:cstheme="minorHAnsi"/>
          <w:szCs w:val="24"/>
        </w:rPr>
        <w:t xml:space="preserve"> (position number P370</w:t>
      </w:r>
      <w:r w:rsidR="00A0610C" w:rsidRPr="0018464E">
        <w:rPr>
          <w:rFonts w:asciiTheme="minorHAnsi" w:hAnsiTheme="minorHAnsi" w:cstheme="minorHAnsi"/>
          <w:szCs w:val="24"/>
        </w:rPr>
        <w:t>62</w:t>
      </w:r>
      <w:r w:rsidRPr="0018464E">
        <w:rPr>
          <w:rFonts w:asciiTheme="minorHAnsi" w:hAnsiTheme="minorHAnsi" w:cstheme="minorHAnsi"/>
          <w:szCs w:val="24"/>
        </w:rPr>
        <w:t xml:space="preserve">) and indicates how frequently each of these requirements would be performed. Please note that </w:t>
      </w:r>
      <w:r w:rsidR="00E8546F" w:rsidRPr="0018464E">
        <w:rPr>
          <w:rFonts w:asciiTheme="minorHAnsi" w:hAnsiTheme="minorHAnsi" w:cstheme="minorHAnsi"/>
          <w:szCs w:val="24"/>
        </w:rPr>
        <w:t>CED</w:t>
      </w:r>
      <w:r w:rsidRPr="0018464E">
        <w:rPr>
          <w:rFonts w:asciiTheme="minorHAnsi" w:hAnsiTheme="minorHAnsi" w:cstheme="minorHAnsi"/>
          <w:szCs w:val="24"/>
        </w:rPr>
        <w:t xml:space="preserve"> is committed to providing reasonable adjustment and ensuring all individuals have equal opportunities in the workplace. </w:t>
      </w:r>
    </w:p>
    <w:p w14:paraId="414FB7BE" w14:textId="77777777" w:rsidR="000E79D7" w:rsidRPr="0018464E" w:rsidRDefault="000E79D7" w:rsidP="000E79D7">
      <w:pPr>
        <w:rPr>
          <w:rFonts w:asciiTheme="minorHAnsi" w:hAnsiTheme="minorHAnsi" w:cstheme="minorHAnsi"/>
          <w:szCs w:val="24"/>
        </w:rPr>
      </w:pPr>
      <w:r w:rsidRPr="0018464E">
        <w:rPr>
          <w:rFonts w:asciiTheme="minorHAnsi" w:hAnsiTheme="minorHAnsi" w:cstheme="minorHAnsi"/>
          <w:szCs w:val="24"/>
        </w:rPr>
        <w:t xml:space="preserve">This position </w:t>
      </w:r>
      <w:proofErr w:type="gramStart"/>
      <w:r w:rsidRPr="0018464E">
        <w:rPr>
          <w:rFonts w:asciiTheme="minorHAnsi" w:hAnsiTheme="minorHAnsi" w:cstheme="minorHAnsi"/>
          <w:szCs w:val="24"/>
        </w:rPr>
        <w:t>is located in</w:t>
      </w:r>
      <w:proofErr w:type="gramEnd"/>
      <w:r w:rsidRPr="0018464E">
        <w:rPr>
          <w:rFonts w:asciiTheme="minorHAnsi" w:hAnsiTheme="minorHAnsi" w:cstheme="minorHAnsi"/>
          <w:szCs w:val="24"/>
        </w:rPr>
        <w:t xml:space="preserve"> a workplace designated for Activity Based Working (ABW).</w:t>
      </w:r>
      <w:r w:rsidRPr="0018464E">
        <w:rPr>
          <w:rFonts w:asciiTheme="minorHAnsi" w:eastAsia="Calibri" w:hAnsiTheme="minorHAnsi" w:cstheme="minorHAnsi"/>
          <w:szCs w:val="24"/>
        </w:rPr>
        <w:t xml:space="preserve"> ABW transforms the way we work. By creating flexible workplaces with a variety of different work settings, we are better able to support every kind of employee, their job function, and individual preferences for comfort and space</w:t>
      </w:r>
      <w:r w:rsidRPr="0018464E">
        <w:rPr>
          <w:rFonts w:asciiTheme="minorHAnsi" w:hAnsiTheme="minorHAnsi" w:cstheme="minorHAnsi"/>
          <w:szCs w:val="24"/>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9C700B" w:rsidRPr="0018464E" w14:paraId="599DDE89" w14:textId="77777777" w:rsidTr="00726D38">
        <w:trPr>
          <w:trHeight w:val="454"/>
        </w:trPr>
        <w:tc>
          <w:tcPr>
            <w:tcW w:w="6912" w:type="dxa"/>
            <w:shd w:val="clear" w:color="auto" w:fill="DBE5F1" w:themeFill="accent1" w:themeFillTint="33"/>
            <w:vAlign w:val="center"/>
          </w:tcPr>
          <w:p w14:paraId="70FCC11E" w14:textId="77777777" w:rsidR="009C700B" w:rsidRPr="0018464E" w:rsidRDefault="009C700B" w:rsidP="00726D38">
            <w:pPr>
              <w:pStyle w:val="Tableheading"/>
            </w:pPr>
            <w:r w:rsidRPr="0018464E">
              <w:t>ADMINISTRATIVE</w:t>
            </w:r>
          </w:p>
        </w:tc>
        <w:tc>
          <w:tcPr>
            <w:tcW w:w="2694" w:type="dxa"/>
            <w:shd w:val="clear" w:color="auto" w:fill="DBE5F1" w:themeFill="accent1" w:themeFillTint="33"/>
            <w:vAlign w:val="center"/>
          </w:tcPr>
          <w:p w14:paraId="2B899ECD" w14:textId="77777777" w:rsidR="009C700B" w:rsidRPr="0018464E" w:rsidRDefault="009C700B" w:rsidP="00726D38">
            <w:pPr>
              <w:pStyle w:val="Tableheading"/>
              <w:jc w:val="center"/>
            </w:pPr>
            <w:r w:rsidRPr="0018464E">
              <w:t>FREQUENCY</w:t>
            </w:r>
          </w:p>
        </w:tc>
      </w:tr>
      <w:tr w:rsidR="009C700B" w:rsidRPr="0018464E" w14:paraId="7BA5CF68" w14:textId="77777777" w:rsidTr="00726D38">
        <w:trPr>
          <w:trHeight w:val="283"/>
        </w:trPr>
        <w:tc>
          <w:tcPr>
            <w:tcW w:w="6912" w:type="dxa"/>
            <w:vAlign w:val="center"/>
          </w:tcPr>
          <w:p w14:paraId="186F133A" w14:textId="77777777" w:rsidR="009C700B" w:rsidRPr="0018464E" w:rsidRDefault="009C700B" w:rsidP="00726D38">
            <w:pPr>
              <w:pStyle w:val="Tabletext"/>
              <w:spacing w:before="0" w:after="0"/>
              <w:rPr>
                <w:sz w:val="24"/>
              </w:rPr>
            </w:pPr>
            <w:r w:rsidRPr="0018464E">
              <w:rPr>
                <w:sz w:val="24"/>
              </w:rPr>
              <w:t>Telephone/Mobile Phone use</w:t>
            </w:r>
          </w:p>
        </w:tc>
        <w:sdt>
          <w:sdtPr>
            <w:rPr>
              <w:sz w:val="24"/>
              <w:szCs w:val="24"/>
            </w:rPr>
            <w:id w:val="233384988"/>
            <w:placeholder>
              <w:docPart w:val="F955C045C6D848748539B7FF6ABA74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841494C" w14:textId="77777777" w:rsidR="009C700B" w:rsidRPr="0018464E" w:rsidRDefault="009C700B" w:rsidP="00726D38">
                <w:pPr>
                  <w:pStyle w:val="Tabletext"/>
                  <w:spacing w:before="0" w:after="0"/>
                  <w:jc w:val="center"/>
                  <w:rPr>
                    <w:sz w:val="24"/>
                    <w:szCs w:val="24"/>
                  </w:rPr>
                </w:pPr>
                <w:r w:rsidRPr="0018464E">
                  <w:rPr>
                    <w:sz w:val="24"/>
                    <w:szCs w:val="24"/>
                  </w:rPr>
                  <w:t>Frequently</w:t>
                </w:r>
              </w:p>
            </w:tc>
          </w:sdtContent>
        </w:sdt>
      </w:tr>
      <w:tr w:rsidR="009C700B" w:rsidRPr="0018464E" w14:paraId="23B1F2CC" w14:textId="77777777" w:rsidTr="00726D38">
        <w:trPr>
          <w:trHeight w:val="283"/>
        </w:trPr>
        <w:tc>
          <w:tcPr>
            <w:tcW w:w="6912" w:type="dxa"/>
            <w:vAlign w:val="center"/>
          </w:tcPr>
          <w:p w14:paraId="2312D114" w14:textId="77777777" w:rsidR="009C700B" w:rsidRPr="0018464E" w:rsidRDefault="009C700B" w:rsidP="00726D38">
            <w:pPr>
              <w:pStyle w:val="Tabletext"/>
              <w:spacing w:before="0" w:after="0"/>
              <w:rPr>
                <w:sz w:val="24"/>
              </w:rPr>
            </w:pPr>
            <w:r w:rsidRPr="0018464E">
              <w:rPr>
                <w:sz w:val="24"/>
              </w:rPr>
              <w:t>General computer use/in field technology</w:t>
            </w:r>
          </w:p>
        </w:tc>
        <w:sdt>
          <w:sdtPr>
            <w:rPr>
              <w:sz w:val="24"/>
              <w:szCs w:val="24"/>
            </w:rPr>
            <w:id w:val="407194553"/>
            <w:placeholder>
              <w:docPart w:val="BE952C963B124003B008F32F1C74572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EBAF54" w14:textId="77777777" w:rsidR="009C700B" w:rsidRPr="0018464E" w:rsidRDefault="009C700B" w:rsidP="00726D38">
                <w:pPr>
                  <w:pStyle w:val="Tabletext"/>
                  <w:spacing w:before="0" w:after="0"/>
                  <w:jc w:val="center"/>
                  <w:rPr>
                    <w:sz w:val="24"/>
                    <w:szCs w:val="24"/>
                  </w:rPr>
                </w:pPr>
                <w:r w:rsidRPr="0018464E">
                  <w:rPr>
                    <w:sz w:val="24"/>
                    <w:szCs w:val="24"/>
                  </w:rPr>
                  <w:t>Occasionally</w:t>
                </w:r>
              </w:p>
            </w:tc>
          </w:sdtContent>
        </w:sdt>
      </w:tr>
      <w:tr w:rsidR="009C700B" w:rsidRPr="0018464E" w14:paraId="4A662791" w14:textId="77777777" w:rsidTr="00726D38">
        <w:trPr>
          <w:trHeight w:val="283"/>
        </w:trPr>
        <w:tc>
          <w:tcPr>
            <w:tcW w:w="6912" w:type="dxa"/>
            <w:vAlign w:val="center"/>
          </w:tcPr>
          <w:p w14:paraId="7CBC484F" w14:textId="77777777" w:rsidR="009C700B" w:rsidRPr="0018464E" w:rsidRDefault="009C700B" w:rsidP="00726D38">
            <w:pPr>
              <w:pStyle w:val="Tabletext"/>
              <w:spacing w:before="0" w:after="0"/>
              <w:rPr>
                <w:sz w:val="24"/>
              </w:rPr>
            </w:pPr>
            <w:r w:rsidRPr="0018464E">
              <w:rPr>
                <w:sz w:val="24"/>
              </w:rPr>
              <w:t>Extensive keying/data entry</w:t>
            </w:r>
          </w:p>
        </w:tc>
        <w:sdt>
          <w:sdtPr>
            <w:rPr>
              <w:sz w:val="24"/>
              <w:szCs w:val="24"/>
            </w:rPr>
            <w:id w:val="407194555"/>
            <w:placeholder>
              <w:docPart w:val="812AB97B955349D3B232695F0745973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2EF47C" w14:textId="77777777" w:rsidR="009C700B" w:rsidRPr="0018464E" w:rsidRDefault="009C700B" w:rsidP="00726D38">
                <w:pPr>
                  <w:pStyle w:val="Tabletext"/>
                  <w:spacing w:before="0" w:after="0"/>
                  <w:jc w:val="center"/>
                  <w:rPr>
                    <w:sz w:val="24"/>
                    <w:szCs w:val="24"/>
                  </w:rPr>
                </w:pPr>
                <w:r w:rsidRPr="0018464E">
                  <w:rPr>
                    <w:sz w:val="24"/>
                    <w:szCs w:val="24"/>
                  </w:rPr>
                  <w:t>Occasionally</w:t>
                </w:r>
              </w:p>
            </w:tc>
          </w:sdtContent>
        </w:sdt>
      </w:tr>
      <w:tr w:rsidR="009C700B" w:rsidRPr="0018464E" w14:paraId="4C4C69FF" w14:textId="77777777" w:rsidTr="00726D38">
        <w:trPr>
          <w:trHeight w:val="283"/>
        </w:trPr>
        <w:tc>
          <w:tcPr>
            <w:tcW w:w="6912" w:type="dxa"/>
            <w:vAlign w:val="center"/>
          </w:tcPr>
          <w:p w14:paraId="4C08BC71" w14:textId="77777777" w:rsidR="009C700B" w:rsidRPr="0018464E" w:rsidRDefault="009C700B" w:rsidP="00726D38">
            <w:pPr>
              <w:pStyle w:val="Tabletext"/>
              <w:spacing w:before="0" w:after="0"/>
              <w:rPr>
                <w:sz w:val="24"/>
              </w:rPr>
            </w:pPr>
            <w:r w:rsidRPr="0018464E">
              <w:rPr>
                <w:sz w:val="24"/>
              </w:rPr>
              <w:t>Graphical/analytical based</w:t>
            </w:r>
          </w:p>
        </w:tc>
        <w:sdt>
          <w:sdtPr>
            <w:rPr>
              <w:sz w:val="24"/>
              <w:szCs w:val="24"/>
            </w:rPr>
            <w:id w:val="407194556"/>
            <w:placeholder>
              <w:docPart w:val="6495BF54ED354773BDFBD2196021D3E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63221EE" w14:textId="77777777" w:rsidR="009C700B" w:rsidRPr="0018464E" w:rsidRDefault="009C700B" w:rsidP="00726D38">
                <w:pPr>
                  <w:pStyle w:val="Tabletext"/>
                  <w:spacing w:before="0" w:after="0"/>
                  <w:jc w:val="center"/>
                  <w:rPr>
                    <w:sz w:val="24"/>
                    <w:szCs w:val="24"/>
                  </w:rPr>
                </w:pPr>
                <w:r w:rsidRPr="0018464E">
                  <w:rPr>
                    <w:sz w:val="24"/>
                    <w:szCs w:val="24"/>
                  </w:rPr>
                  <w:t>Occasionally</w:t>
                </w:r>
              </w:p>
            </w:tc>
          </w:sdtContent>
        </w:sdt>
      </w:tr>
      <w:tr w:rsidR="009C700B" w:rsidRPr="0018464E" w14:paraId="45717B0B" w14:textId="77777777" w:rsidTr="00726D38">
        <w:trPr>
          <w:trHeight w:val="283"/>
        </w:trPr>
        <w:tc>
          <w:tcPr>
            <w:tcW w:w="6912" w:type="dxa"/>
            <w:vAlign w:val="center"/>
          </w:tcPr>
          <w:p w14:paraId="2A8B40DE" w14:textId="77777777" w:rsidR="009C700B" w:rsidRPr="0018464E" w:rsidRDefault="009C700B" w:rsidP="00726D38">
            <w:pPr>
              <w:pStyle w:val="Tabletext"/>
              <w:spacing w:before="0" w:after="0"/>
              <w:rPr>
                <w:sz w:val="24"/>
              </w:rPr>
            </w:pPr>
            <w:r w:rsidRPr="0018464E">
              <w:rPr>
                <w:sz w:val="24"/>
              </w:rPr>
              <w:t>Sitting at a desk</w:t>
            </w:r>
          </w:p>
        </w:tc>
        <w:sdt>
          <w:sdtPr>
            <w:rPr>
              <w:sz w:val="24"/>
              <w:szCs w:val="24"/>
            </w:rPr>
            <w:id w:val="407194557"/>
            <w:placeholder>
              <w:docPart w:val="6B2A987A031140C5ADE592360BC8E1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B444756" w14:textId="77777777" w:rsidR="009C700B" w:rsidRPr="0018464E" w:rsidRDefault="009C700B" w:rsidP="00726D38">
                <w:pPr>
                  <w:pStyle w:val="Tabletext"/>
                  <w:spacing w:before="0" w:after="0"/>
                  <w:jc w:val="center"/>
                  <w:rPr>
                    <w:sz w:val="24"/>
                    <w:szCs w:val="24"/>
                  </w:rPr>
                </w:pPr>
                <w:r w:rsidRPr="0018464E">
                  <w:rPr>
                    <w:sz w:val="24"/>
                    <w:szCs w:val="24"/>
                  </w:rPr>
                  <w:t>Frequently</w:t>
                </w:r>
              </w:p>
            </w:tc>
          </w:sdtContent>
        </w:sdt>
      </w:tr>
      <w:tr w:rsidR="009C700B" w:rsidRPr="0018464E" w14:paraId="4B25C8BB" w14:textId="77777777" w:rsidTr="00726D38">
        <w:trPr>
          <w:trHeight w:val="283"/>
        </w:trPr>
        <w:tc>
          <w:tcPr>
            <w:tcW w:w="6912" w:type="dxa"/>
            <w:vAlign w:val="center"/>
          </w:tcPr>
          <w:p w14:paraId="2D8A35CE" w14:textId="77777777" w:rsidR="009C700B" w:rsidRPr="0018464E" w:rsidRDefault="009C700B" w:rsidP="00726D38">
            <w:pPr>
              <w:pStyle w:val="Tabletext"/>
              <w:spacing w:before="0" w:after="0"/>
              <w:rPr>
                <w:sz w:val="24"/>
              </w:rPr>
            </w:pPr>
            <w:r w:rsidRPr="0018464E">
              <w:rPr>
                <w:sz w:val="24"/>
              </w:rPr>
              <w:t xml:space="preserve">Standing for long periods </w:t>
            </w:r>
          </w:p>
        </w:tc>
        <w:sdt>
          <w:sdtPr>
            <w:rPr>
              <w:sz w:val="24"/>
              <w:szCs w:val="24"/>
            </w:rPr>
            <w:id w:val="407194558"/>
            <w:placeholder>
              <w:docPart w:val="FFA91CDE0FD84F3591CC0D8259B85C5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3EED63" w14:textId="77777777" w:rsidR="009C700B" w:rsidRPr="0018464E" w:rsidRDefault="009C700B" w:rsidP="00726D38">
                <w:pPr>
                  <w:pStyle w:val="Tabletext"/>
                  <w:spacing w:before="0" w:after="0"/>
                  <w:jc w:val="center"/>
                  <w:rPr>
                    <w:sz w:val="24"/>
                    <w:szCs w:val="24"/>
                  </w:rPr>
                </w:pPr>
                <w:r w:rsidRPr="0018464E">
                  <w:rPr>
                    <w:sz w:val="24"/>
                    <w:szCs w:val="24"/>
                  </w:rPr>
                  <w:t>Occasionally</w:t>
                </w:r>
              </w:p>
            </w:tc>
          </w:sdtContent>
        </w:sdt>
      </w:tr>
      <w:tr w:rsidR="009C700B" w:rsidRPr="0018464E" w14:paraId="7948C76B" w14:textId="77777777" w:rsidTr="00726D38">
        <w:trPr>
          <w:trHeight w:val="283"/>
        </w:trPr>
        <w:tc>
          <w:tcPr>
            <w:tcW w:w="6912" w:type="dxa"/>
            <w:vAlign w:val="center"/>
          </w:tcPr>
          <w:p w14:paraId="039278A4" w14:textId="77777777" w:rsidR="009C700B" w:rsidRPr="0018464E" w:rsidRDefault="009C700B" w:rsidP="00726D38">
            <w:pPr>
              <w:pStyle w:val="Tabletext"/>
              <w:spacing w:before="0" w:after="0"/>
              <w:rPr>
                <w:sz w:val="24"/>
              </w:rPr>
            </w:pPr>
            <w:r w:rsidRPr="0018464E">
              <w:rPr>
                <w:sz w:val="24"/>
              </w:rPr>
              <w:t xml:space="preserve">Designated workstation </w:t>
            </w:r>
          </w:p>
        </w:tc>
        <w:sdt>
          <w:sdtPr>
            <w:rPr>
              <w:sz w:val="24"/>
              <w:szCs w:val="24"/>
            </w:rPr>
            <w:id w:val="407194559"/>
            <w:placeholder>
              <w:docPart w:val="EB6E79DA765847A892C53367E7B9792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2AE2BA" w14:textId="77777777" w:rsidR="009C700B" w:rsidRPr="0018464E" w:rsidRDefault="009C700B" w:rsidP="00726D38">
                <w:pPr>
                  <w:pStyle w:val="Tabletext"/>
                  <w:spacing w:before="0" w:after="0"/>
                  <w:jc w:val="center"/>
                  <w:rPr>
                    <w:sz w:val="24"/>
                    <w:szCs w:val="24"/>
                  </w:rPr>
                </w:pPr>
                <w:r w:rsidRPr="0018464E">
                  <w:rPr>
                    <w:sz w:val="24"/>
                    <w:szCs w:val="24"/>
                  </w:rPr>
                  <w:t>Occasionally</w:t>
                </w:r>
              </w:p>
            </w:tc>
          </w:sdtContent>
        </w:sdt>
      </w:tr>
    </w:tbl>
    <w:p w14:paraId="78174981" w14:textId="77777777" w:rsidR="009C700B" w:rsidRPr="0018464E" w:rsidRDefault="009C700B" w:rsidP="009C700B">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C700B" w:rsidRPr="0018464E" w14:paraId="23813F09" w14:textId="77777777" w:rsidTr="00726D38">
        <w:trPr>
          <w:trHeight w:val="454"/>
        </w:trPr>
        <w:tc>
          <w:tcPr>
            <w:tcW w:w="6912" w:type="dxa"/>
            <w:shd w:val="clear" w:color="auto" w:fill="DBE5F1" w:themeFill="accent1" w:themeFillTint="33"/>
            <w:vAlign w:val="center"/>
          </w:tcPr>
          <w:p w14:paraId="306BE0F6" w14:textId="77777777" w:rsidR="009C700B" w:rsidRPr="0018464E" w:rsidRDefault="009C700B" w:rsidP="00726D38">
            <w:pPr>
              <w:pStyle w:val="Tableheading"/>
              <w:rPr>
                <w:rFonts w:ascii="Calibri Light" w:hAnsi="Calibri Light"/>
                <w:szCs w:val="24"/>
              </w:rPr>
            </w:pPr>
            <w:r w:rsidRPr="0018464E">
              <w:t>STANDARD HOURS</w:t>
            </w:r>
          </w:p>
        </w:tc>
        <w:tc>
          <w:tcPr>
            <w:tcW w:w="2694" w:type="dxa"/>
            <w:shd w:val="clear" w:color="auto" w:fill="DBE5F1" w:themeFill="accent1" w:themeFillTint="33"/>
            <w:vAlign w:val="center"/>
          </w:tcPr>
          <w:p w14:paraId="35A20407" w14:textId="77777777" w:rsidR="009C700B" w:rsidRPr="0018464E" w:rsidRDefault="009C700B" w:rsidP="00726D38">
            <w:pPr>
              <w:pStyle w:val="Tableheading"/>
              <w:jc w:val="center"/>
            </w:pPr>
            <w:r w:rsidRPr="0018464E">
              <w:t>FREQUENCY</w:t>
            </w:r>
          </w:p>
        </w:tc>
      </w:tr>
      <w:tr w:rsidR="009C700B" w:rsidRPr="0018464E" w14:paraId="79483580" w14:textId="77777777" w:rsidTr="00726D38">
        <w:trPr>
          <w:trHeight w:val="283"/>
        </w:trPr>
        <w:tc>
          <w:tcPr>
            <w:tcW w:w="6912" w:type="dxa"/>
            <w:vAlign w:val="center"/>
          </w:tcPr>
          <w:p w14:paraId="305C027B" w14:textId="77777777" w:rsidR="009C700B" w:rsidRPr="0018464E" w:rsidRDefault="009C700B" w:rsidP="00726D38">
            <w:pPr>
              <w:pStyle w:val="Tabletext"/>
              <w:spacing w:before="0" w:after="0"/>
              <w:rPr>
                <w:sz w:val="24"/>
              </w:rPr>
            </w:pPr>
            <w:r w:rsidRPr="0018464E">
              <w:rPr>
                <w:sz w:val="24"/>
              </w:rPr>
              <w:t xml:space="preserve">Flexible working hours (access to flex time) </w:t>
            </w:r>
          </w:p>
        </w:tc>
        <w:sdt>
          <w:sdtPr>
            <w:rPr>
              <w:sz w:val="24"/>
              <w:szCs w:val="24"/>
            </w:rPr>
            <w:id w:val="407194600"/>
            <w:placeholder>
              <w:docPart w:val="D12A2CAB58FC4C8E9F9BD832FE23BF2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4D7E3BA" w14:textId="77777777" w:rsidR="009C700B" w:rsidRPr="0018464E" w:rsidRDefault="009C700B" w:rsidP="00726D38">
                <w:pPr>
                  <w:pStyle w:val="Tabletext"/>
                  <w:spacing w:before="0" w:after="0"/>
                  <w:jc w:val="center"/>
                  <w:rPr>
                    <w:sz w:val="24"/>
                  </w:rPr>
                </w:pPr>
                <w:r w:rsidRPr="0018464E">
                  <w:rPr>
                    <w:sz w:val="24"/>
                    <w:szCs w:val="24"/>
                  </w:rPr>
                  <w:t>Frequently</w:t>
                </w:r>
              </w:p>
            </w:tc>
          </w:sdtContent>
        </w:sdt>
      </w:tr>
      <w:tr w:rsidR="009C700B" w:rsidRPr="0018464E" w14:paraId="4D3E432E" w14:textId="77777777" w:rsidTr="00726D38">
        <w:trPr>
          <w:trHeight w:val="283"/>
        </w:trPr>
        <w:tc>
          <w:tcPr>
            <w:tcW w:w="6912" w:type="dxa"/>
            <w:vAlign w:val="center"/>
          </w:tcPr>
          <w:p w14:paraId="62397505" w14:textId="77777777" w:rsidR="009C700B" w:rsidRPr="0018464E" w:rsidRDefault="009C700B" w:rsidP="00726D38">
            <w:pPr>
              <w:pStyle w:val="Tabletext"/>
              <w:spacing w:before="0" w:after="0"/>
              <w:rPr>
                <w:sz w:val="24"/>
              </w:rPr>
            </w:pPr>
            <w:r w:rsidRPr="0018464E">
              <w:rPr>
                <w:sz w:val="24"/>
              </w:rPr>
              <w:lastRenderedPageBreak/>
              <w:t xml:space="preserve">Fixed or specified start/finish times </w:t>
            </w:r>
          </w:p>
        </w:tc>
        <w:sdt>
          <w:sdtPr>
            <w:rPr>
              <w:sz w:val="24"/>
              <w:szCs w:val="24"/>
            </w:rPr>
            <w:id w:val="407194601"/>
            <w:placeholder>
              <w:docPart w:val="38F751D228994A2089964AA03CCD2A2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14B3508" w14:textId="77777777" w:rsidR="009C700B" w:rsidRPr="0018464E" w:rsidRDefault="009C700B" w:rsidP="00726D38">
                <w:pPr>
                  <w:pStyle w:val="Tabletext"/>
                  <w:spacing w:before="0" w:after="0"/>
                  <w:jc w:val="center"/>
                  <w:rPr>
                    <w:sz w:val="24"/>
                  </w:rPr>
                </w:pPr>
                <w:r w:rsidRPr="0018464E">
                  <w:rPr>
                    <w:sz w:val="24"/>
                    <w:szCs w:val="24"/>
                  </w:rPr>
                  <w:t>Never</w:t>
                </w:r>
              </w:p>
            </w:tc>
          </w:sdtContent>
        </w:sdt>
      </w:tr>
      <w:tr w:rsidR="009C700B" w:rsidRPr="0018464E" w14:paraId="3C86CBBE" w14:textId="77777777" w:rsidTr="00726D38">
        <w:trPr>
          <w:trHeight w:val="283"/>
        </w:trPr>
        <w:tc>
          <w:tcPr>
            <w:tcW w:w="6912" w:type="dxa"/>
            <w:vAlign w:val="center"/>
          </w:tcPr>
          <w:p w14:paraId="68A41C4B" w14:textId="77777777" w:rsidR="009C700B" w:rsidRPr="0018464E" w:rsidRDefault="009C700B" w:rsidP="00726D38">
            <w:pPr>
              <w:pStyle w:val="Tabletext"/>
              <w:spacing w:before="0" w:after="0"/>
              <w:rPr>
                <w:sz w:val="24"/>
              </w:rPr>
            </w:pPr>
            <w:r w:rsidRPr="0018464E">
              <w:rPr>
                <w:sz w:val="24"/>
              </w:rPr>
              <w:t xml:space="preserve">Expected to work extensive hours over a significant period due to the nature of the duties </w:t>
            </w:r>
          </w:p>
        </w:tc>
        <w:sdt>
          <w:sdtPr>
            <w:rPr>
              <w:sz w:val="24"/>
              <w:szCs w:val="24"/>
            </w:rPr>
            <w:id w:val="596444114"/>
            <w:placeholder>
              <w:docPart w:val="BC8EACC0D3CF4E81B26AA51F13983E4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DE4840" w14:textId="77777777" w:rsidR="009C700B" w:rsidRPr="0018464E" w:rsidRDefault="009C700B" w:rsidP="00726D38">
                <w:pPr>
                  <w:pStyle w:val="Tabletext"/>
                  <w:spacing w:before="0" w:after="0"/>
                  <w:jc w:val="center"/>
                  <w:rPr>
                    <w:sz w:val="24"/>
                    <w:szCs w:val="24"/>
                  </w:rPr>
                </w:pPr>
                <w:r w:rsidRPr="0018464E">
                  <w:rPr>
                    <w:sz w:val="24"/>
                    <w:szCs w:val="24"/>
                  </w:rPr>
                  <w:t>Never</w:t>
                </w:r>
              </w:p>
            </w:tc>
          </w:sdtContent>
        </w:sdt>
      </w:tr>
      <w:tr w:rsidR="009C700B" w:rsidRPr="0018464E" w14:paraId="12276403" w14:textId="77777777" w:rsidTr="00726D38">
        <w:trPr>
          <w:trHeight w:val="283"/>
        </w:trPr>
        <w:tc>
          <w:tcPr>
            <w:tcW w:w="6912" w:type="dxa"/>
            <w:vAlign w:val="center"/>
          </w:tcPr>
          <w:p w14:paraId="1A4301AE" w14:textId="77777777" w:rsidR="009C700B" w:rsidRPr="0018464E" w:rsidRDefault="009C700B" w:rsidP="00726D38">
            <w:pPr>
              <w:pStyle w:val="Tabletext"/>
              <w:spacing w:before="0" w:after="0"/>
              <w:rPr>
                <w:sz w:val="24"/>
              </w:rPr>
            </w:pPr>
            <w:r w:rsidRPr="0018464E">
              <w:rPr>
                <w:sz w:val="24"/>
              </w:rPr>
              <w:t>Access to Accrued Days Off (ADO’s)</w:t>
            </w:r>
          </w:p>
        </w:tc>
        <w:sdt>
          <w:sdtPr>
            <w:rPr>
              <w:sz w:val="24"/>
              <w:szCs w:val="24"/>
            </w:rPr>
            <w:id w:val="596444115"/>
            <w:placeholder>
              <w:docPart w:val="47150163F304482E85E00925CB6A98D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7A438E5" w14:textId="77777777" w:rsidR="009C700B" w:rsidRPr="0018464E" w:rsidRDefault="009C700B" w:rsidP="00726D38">
                <w:pPr>
                  <w:pStyle w:val="Tabletext"/>
                  <w:spacing w:before="0" w:after="0"/>
                  <w:jc w:val="center"/>
                  <w:rPr>
                    <w:sz w:val="24"/>
                    <w:szCs w:val="24"/>
                  </w:rPr>
                </w:pPr>
                <w:r w:rsidRPr="0018464E">
                  <w:rPr>
                    <w:sz w:val="24"/>
                    <w:szCs w:val="24"/>
                  </w:rPr>
                  <w:t>Occasionally</w:t>
                </w:r>
              </w:p>
            </w:tc>
          </w:sdtContent>
        </w:sdt>
      </w:tr>
      <w:tr w:rsidR="009C700B" w:rsidRPr="0018464E" w14:paraId="197F56D0" w14:textId="77777777" w:rsidTr="00726D38">
        <w:trPr>
          <w:trHeight w:val="283"/>
        </w:trPr>
        <w:tc>
          <w:tcPr>
            <w:tcW w:w="6912" w:type="dxa"/>
            <w:vAlign w:val="center"/>
          </w:tcPr>
          <w:p w14:paraId="0C34911F" w14:textId="77777777" w:rsidR="009C700B" w:rsidRPr="0018464E" w:rsidRDefault="009C700B" w:rsidP="00726D38">
            <w:pPr>
              <w:pStyle w:val="Tabletext"/>
              <w:spacing w:before="0" w:after="0"/>
              <w:rPr>
                <w:sz w:val="24"/>
              </w:rPr>
            </w:pPr>
            <w:r w:rsidRPr="0018464E">
              <w:rPr>
                <w:sz w:val="24"/>
              </w:rPr>
              <w:t xml:space="preserve">Peaks and troughs </w:t>
            </w:r>
          </w:p>
        </w:tc>
        <w:sdt>
          <w:sdtPr>
            <w:rPr>
              <w:sz w:val="24"/>
              <w:szCs w:val="24"/>
            </w:rPr>
            <w:id w:val="407194562"/>
            <w:placeholder>
              <w:docPart w:val="62672A30A79547EFB5418E97C8ADDF4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7B0176B" w14:textId="77777777" w:rsidR="009C700B" w:rsidRPr="0018464E" w:rsidRDefault="009C700B" w:rsidP="00726D38">
                <w:pPr>
                  <w:pStyle w:val="Tabletext"/>
                  <w:spacing w:before="0" w:after="0"/>
                  <w:jc w:val="center"/>
                  <w:rPr>
                    <w:sz w:val="24"/>
                  </w:rPr>
                </w:pPr>
                <w:r w:rsidRPr="0018464E">
                  <w:rPr>
                    <w:sz w:val="24"/>
                    <w:szCs w:val="24"/>
                  </w:rPr>
                  <w:t>Occasionally</w:t>
                </w:r>
              </w:p>
            </w:tc>
          </w:sdtContent>
        </w:sdt>
      </w:tr>
      <w:tr w:rsidR="009C700B" w:rsidRPr="0018464E" w14:paraId="73BE9414" w14:textId="77777777" w:rsidTr="00726D38">
        <w:trPr>
          <w:trHeight w:val="283"/>
        </w:trPr>
        <w:tc>
          <w:tcPr>
            <w:tcW w:w="6912" w:type="dxa"/>
            <w:vAlign w:val="center"/>
          </w:tcPr>
          <w:p w14:paraId="45323577" w14:textId="77777777" w:rsidR="009C700B" w:rsidRPr="0018464E" w:rsidRDefault="009C700B" w:rsidP="00726D38">
            <w:pPr>
              <w:pStyle w:val="Tabletext"/>
              <w:spacing w:before="0" w:after="0"/>
              <w:rPr>
                <w:sz w:val="24"/>
              </w:rPr>
            </w:pPr>
            <w:r w:rsidRPr="0018464E">
              <w:rPr>
                <w:sz w:val="24"/>
              </w:rPr>
              <w:t xml:space="preserve">Requirement to work overtime  </w:t>
            </w:r>
          </w:p>
        </w:tc>
        <w:sdt>
          <w:sdtPr>
            <w:rPr>
              <w:sz w:val="24"/>
              <w:szCs w:val="24"/>
            </w:rPr>
            <w:id w:val="407194563"/>
            <w:placeholder>
              <w:docPart w:val="E726F5A1971F48F58868A0F922ED1AD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39F025" w14:textId="77777777" w:rsidR="009C700B" w:rsidRPr="0018464E" w:rsidRDefault="009C700B" w:rsidP="00726D38">
                <w:pPr>
                  <w:pStyle w:val="Tabletext"/>
                  <w:spacing w:before="0" w:after="0"/>
                  <w:jc w:val="center"/>
                  <w:rPr>
                    <w:sz w:val="24"/>
                  </w:rPr>
                </w:pPr>
                <w:r w:rsidRPr="0018464E">
                  <w:rPr>
                    <w:sz w:val="24"/>
                    <w:szCs w:val="24"/>
                  </w:rPr>
                  <w:t>Occasionally</w:t>
                </w:r>
              </w:p>
            </w:tc>
          </w:sdtContent>
        </w:sdt>
      </w:tr>
      <w:tr w:rsidR="009C700B" w:rsidRPr="0018464E" w14:paraId="331F2294" w14:textId="77777777" w:rsidTr="00726D38">
        <w:trPr>
          <w:trHeight w:val="283"/>
        </w:trPr>
        <w:tc>
          <w:tcPr>
            <w:tcW w:w="6912" w:type="dxa"/>
            <w:vAlign w:val="center"/>
          </w:tcPr>
          <w:p w14:paraId="7143BEE5" w14:textId="77777777" w:rsidR="009C700B" w:rsidRPr="0018464E" w:rsidRDefault="009C700B" w:rsidP="00726D38">
            <w:pPr>
              <w:pStyle w:val="Tabletext"/>
              <w:spacing w:before="0" w:after="0"/>
              <w:rPr>
                <w:sz w:val="24"/>
              </w:rPr>
            </w:pPr>
            <w:r w:rsidRPr="0018464E">
              <w:rPr>
                <w:sz w:val="24"/>
              </w:rPr>
              <w:t xml:space="preserve">Rostered shift work </w:t>
            </w:r>
          </w:p>
        </w:tc>
        <w:sdt>
          <w:sdtPr>
            <w:rPr>
              <w:sz w:val="24"/>
              <w:szCs w:val="24"/>
            </w:rPr>
            <w:id w:val="407194564"/>
            <w:placeholder>
              <w:docPart w:val="8F4875F74C394A69990BDCA1618C706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EFF4C4E" w14:textId="77777777" w:rsidR="009C700B" w:rsidRPr="0018464E" w:rsidRDefault="009C700B" w:rsidP="00726D38">
                <w:pPr>
                  <w:pStyle w:val="Tabletext"/>
                  <w:spacing w:before="0" w:after="0"/>
                  <w:jc w:val="center"/>
                  <w:rPr>
                    <w:sz w:val="24"/>
                  </w:rPr>
                </w:pPr>
                <w:r w:rsidRPr="0018464E">
                  <w:rPr>
                    <w:sz w:val="24"/>
                    <w:szCs w:val="24"/>
                  </w:rPr>
                  <w:t>Never</w:t>
                </w:r>
              </w:p>
            </w:tc>
          </w:sdtContent>
        </w:sdt>
      </w:tr>
    </w:tbl>
    <w:p w14:paraId="4C7E643A" w14:textId="77777777" w:rsidR="009C700B" w:rsidRPr="0018464E" w:rsidRDefault="009C700B" w:rsidP="009C700B">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C700B" w:rsidRPr="0018464E" w14:paraId="3B1632BA" w14:textId="77777777" w:rsidTr="00726D38">
        <w:trPr>
          <w:trHeight w:val="454"/>
        </w:trPr>
        <w:tc>
          <w:tcPr>
            <w:tcW w:w="6912" w:type="dxa"/>
            <w:shd w:val="clear" w:color="auto" w:fill="DBE5F1" w:themeFill="accent1" w:themeFillTint="33"/>
            <w:vAlign w:val="center"/>
          </w:tcPr>
          <w:p w14:paraId="27D7E475" w14:textId="77777777" w:rsidR="009C700B" w:rsidRPr="0018464E" w:rsidRDefault="009C700B" w:rsidP="00726D38">
            <w:pPr>
              <w:pStyle w:val="Tableheading"/>
              <w:rPr>
                <w:rFonts w:ascii="Calibri Light" w:hAnsi="Calibri Light"/>
                <w:szCs w:val="24"/>
              </w:rPr>
            </w:pPr>
            <w:r w:rsidRPr="0018464E">
              <w:t xml:space="preserve">SOCIAL DEMANDS </w:t>
            </w:r>
          </w:p>
        </w:tc>
        <w:tc>
          <w:tcPr>
            <w:tcW w:w="2694" w:type="dxa"/>
            <w:shd w:val="clear" w:color="auto" w:fill="DBE5F1" w:themeFill="accent1" w:themeFillTint="33"/>
            <w:vAlign w:val="center"/>
          </w:tcPr>
          <w:p w14:paraId="206418C0" w14:textId="77777777" w:rsidR="009C700B" w:rsidRPr="0018464E" w:rsidRDefault="009C700B" w:rsidP="00726D38">
            <w:pPr>
              <w:pStyle w:val="Tableheading"/>
              <w:jc w:val="center"/>
            </w:pPr>
            <w:r w:rsidRPr="0018464E">
              <w:t>FREQUENCY</w:t>
            </w:r>
          </w:p>
        </w:tc>
      </w:tr>
      <w:tr w:rsidR="009C700B" w:rsidRPr="0018464E" w14:paraId="60D5C5C9" w14:textId="77777777" w:rsidTr="00726D38">
        <w:trPr>
          <w:trHeight w:val="283"/>
        </w:trPr>
        <w:tc>
          <w:tcPr>
            <w:tcW w:w="6912" w:type="dxa"/>
            <w:vAlign w:val="center"/>
          </w:tcPr>
          <w:p w14:paraId="5DA4CD27" w14:textId="77777777" w:rsidR="009C700B" w:rsidRPr="0018464E" w:rsidRDefault="009C700B" w:rsidP="00726D38">
            <w:pPr>
              <w:pStyle w:val="Tabletext"/>
              <w:spacing w:before="0" w:after="0"/>
              <w:rPr>
                <w:sz w:val="24"/>
              </w:rPr>
            </w:pPr>
            <w:r w:rsidRPr="0018464E">
              <w:rPr>
                <w:sz w:val="24"/>
              </w:rPr>
              <w:t>Work with others towards shared goals in a team environment</w:t>
            </w:r>
          </w:p>
        </w:tc>
        <w:sdt>
          <w:sdtPr>
            <w:rPr>
              <w:sz w:val="24"/>
              <w:szCs w:val="24"/>
            </w:rPr>
            <w:id w:val="407194565"/>
            <w:placeholder>
              <w:docPart w:val="7D18AF69D6524215BB4A2D1973AF638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65F4B3B" w14:textId="77777777" w:rsidR="009C700B" w:rsidRPr="0018464E" w:rsidRDefault="009C700B" w:rsidP="00726D38">
                <w:pPr>
                  <w:pStyle w:val="Tabletext"/>
                  <w:spacing w:before="0" w:after="0"/>
                  <w:jc w:val="center"/>
                  <w:rPr>
                    <w:sz w:val="24"/>
                  </w:rPr>
                </w:pPr>
                <w:r w:rsidRPr="0018464E">
                  <w:rPr>
                    <w:sz w:val="24"/>
                    <w:szCs w:val="24"/>
                  </w:rPr>
                  <w:t>Frequently</w:t>
                </w:r>
              </w:p>
            </w:tc>
          </w:sdtContent>
        </w:sdt>
      </w:tr>
      <w:tr w:rsidR="009C700B" w:rsidRPr="0018464E" w14:paraId="61BDF9FF" w14:textId="77777777" w:rsidTr="00726D38">
        <w:trPr>
          <w:trHeight w:val="283"/>
        </w:trPr>
        <w:tc>
          <w:tcPr>
            <w:tcW w:w="6912" w:type="dxa"/>
            <w:vAlign w:val="center"/>
          </w:tcPr>
          <w:p w14:paraId="0411A86F" w14:textId="77777777" w:rsidR="009C700B" w:rsidRPr="0018464E" w:rsidRDefault="009C700B" w:rsidP="00726D38">
            <w:pPr>
              <w:pStyle w:val="Tabletext"/>
              <w:spacing w:before="0" w:after="0"/>
              <w:rPr>
                <w:sz w:val="24"/>
              </w:rPr>
            </w:pPr>
            <w:r w:rsidRPr="0018464E">
              <w:rPr>
                <w:sz w:val="24"/>
              </w:rPr>
              <w:t>Work in isolation from other staff (remote supervision)</w:t>
            </w:r>
          </w:p>
        </w:tc>
        <w:sdt>
          <w:sdtPr>
            <w:rPr>
              <w:sz w:val="24"/>
              <w:szCs w:val="24"/>
            </w:rPr>
            <w:id w:val="407194566"/>
            <w:placeholder>
              <w:docPart w:val="DA3628BE7FC5443183B4420A4BAC181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47759D4" w14:textId="77777777" w:rsidR="009C700B" w:rsidRPr="0018464E" w:rsidRDefault="009C700B" w:rsidP="00726D38">
                <w:pPr>
                  <w:pStyle w:val="Tabletext"/>
                  <w:spacing w:before="0" w:after="0"/>
                  <w:jc w:val="center"/>
                  <w:rPr>
                    <w:sz w:val="24"/>
                  </w:rPr>
                </w:pPr>
                <w:r w:rsidRPr="0018464E">
                  <w:rPr>
                    <w:sz w:val="24"/>
                    <w:szCs w:val="24"/>
                  </w:rPr>
                  <w:t>Never</w:t>
                </w:r>
              </w:p>
            </w:tc>
          </w:sdtContent>
        </w:sdt>
      </w:tr>
      <w:tr w:rsidR="009C700B" w:rsidRPr="0018464E" w14:paraId="7558C780" w14:textId="77777777" w:rsidTr="00726D38">
        <w:trPr>
          <w:trHeight w:val="283"/>
        </w:trPr>
        <w:tc>
          <w:tcPr>
            <w:tcW w:w="6912" w:type="dxa"/>
            <w:vAlign w:val="center"/>
          </w:tcPr>
          <w:p w14:paraId="502C9FA0" w14:textId="77777777" w:rsidR="009C700B" w:rsidRPr="0018464E" w:rsidRDefault="009C700B" w:rsidP="00726D38">
            <w:pPr>
              <w:pStyle w:val="Tabletext"/>
              <w:spacing w:before="0" w:after="0"/>
              <w:rPr>
                <w:sz w:val="24"/>
              </w:rPr>
            </w:pPr>
            <w:r w:rsidRPr="0018464E">
              <w:rPr>
                <w:sz w:val="24"/>
              </w:rPr>
              <w:t>Working in a call centre environment</w:t>
            </w:r>
          </w:p>
        </w:tc>
        <w:sdt>
          <w:sdtPr>
            <w:rPr>
              <w:sz w:val="24"/>
              <w:szCs w:val="24"/>
            </w:rPr>
            <w:id w:val="407194567"/>
            <w:placeholder>
              <w:docPart w:val="A53F55AC1F964D7889E62D2584C90C6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AF49DDB" w14:textId="77777777" w:rsidR="009C700B" w:rsidRPr="0018464E" w:rsidRDefault="009C700B" w:rsidP="00726D38">
                <w:pPr>
                  <w:pStyle w:val="Tabletext"/>
                  <w:spacing w:before="0" w:after="0"/>
                  <w:jc w:val="center"/>
                  <w:rPr>
                    <w:sz w:val="24"/>
                  </w:rPr>
                </w:pPr>
                <w:r w:rsidRPr="0018464E">
                  <w:rPr>
                    <w:sz w:val="24"/>
                    <w:szCs w:val="24"/>
                  </w:rPr>
                  <w:t>Never</w:t>
                </w:r>
              </w:p>
            </w:tc>
          </w:sdtContent>
        </w:sdt>
      </w:tr>
      <w:tr w:rsidR="009C700B" w:rsidRPr="0018464E" w14:paraId="2EF1352B" w14:textId="77777777" w:rsidTr="00726D38">
        <w:trPr>
          <w:trHeight w:val="283"/>
        </w:trPr>
        <w:tc>
          <w:tcPr>
            <w:tcW w:w="6912" w:type="dxa"/>
            <w:vAlign w:val="center"/>
          </w:tcPr>
          <w:p w14:paraId="69EA7DBF" w14:textId="77777777" w:rsidR="009C700B" w:rsidRPr="0018464E" w:rsidRDefault="009C700B" w:rsidP="00726D38">
            <w:pPr>
              <w:pStyle w:val="Tabletext"/>
              <w:spacing w:before="0" w:after="0"/>
              <w:rPr>
                <w:sz w:val="24"/>
              </w:rPr>
            </w:pPr>
            <w:r w:rsidRPr="0018464E">
              <w:rPr>
                <w:sz w:val="24"/>
              </w:rPr>
              <w:t>Working directly with the public</w:t>
            </w:r>
          </w:p>
        </w:tc>
        <w:sdt>
          <w:sdtPr>
            <w:rPr>
              <w:sz w:val="24"/>
              <w:szCs w:val="24"/>
            </w:rPr>
            <w:id w:val="407194568"/>
            <w:placeholder>
              <w:docPart w:val="C80D49D228C8409291DBC88C4E499D4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E6F927" w14:textId="77777777" w:rsidR="009C700B" w:rsidRPr="0018464E" w:rsidRDefault="009C700B" w:rsidP="00726D38">
                <w:pPr>
                  <w:pStyle w:val="Tabletext"/>
                  <w:spacing w:before="0" w:after="0"/>
                  <w:jc w:val="center"/>
                  <w:rPr>
                    <w:sz w:val="24"/>
                  </w:rPr>
                </w:pPr>
                <w:r w:rsidRPr="0018464E">
                  <w:rPr>
                    <w:sz w:val="24"/>
                    <w:szCs w:val="24"/>
                  </w:rPr>
                  <w:t>Occasionally</w:t>
                </w:r>
              </w:p>
            </w:tc>
          </w:sdtContent>
        </w:sdt>
      </w:tr>
    </w:tbl>
    <w:p w14:paraId="769190F4" w14:textId="77777777" w:rsidR="009C700B" w:rsidRPr="0018464E" w:rsidRDefault="009C700B" w:rsidP="009C700B">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C700B" w:rsidRPr="0018464E" w14:paraId="6FEBB5CF" w14:textId="77777777" w:rsidTr="00726D38">
        <w:trPr>
          <w:trHeight w:val="454"/>
        </w:trPr>
        <w:tc>
          <w:tcPr>
            <w:tcW w:w="6912" w:type="dxa"/>
            <w:shd w:val="clear" w:color="auto" w:fill="DBE5F1" w:themeFill="accent1" w:themeFillTint="33"/>
            <w:vAlign w:val="center"/>
          </w:tcPr>
          <w:p w14:paraId="4972D4C7" w14:textId="77777777" w:rsidR="009C700B" w:rsidRPr="0018464E" w:rsidRDefault="009C700B" w:rsidP="00726D38">
            <w:pPr>
              <w:pStyle w:val="Tableheading"/>
              <w:rPr>
                <w:rFonts w:ascii="Calibri Light" w:hAnsi="Calibri Light"/>
                <w:szCs w:val="24"/>
              </w:rPr>
            </w:pPr>
            <w:r w:rsidRPr="0018464E">
              <w:t>PHYSICAL DEMANDS</w:t>
            </w:r>
          </w:p>
        </w:tc>
        <w:tc>
          <w:tcPr>
            <w:tcW w:w="2694" w:type="dxa"/>
            <w:shd w:val="clear" w:color="auto" w:fill="DBE5F1" w:themeFill="accent1" w:themeFillTint="33"/>
            <w:vAlign w:val="center"/>
          </w:tcPr>
          <w:p w14:paraId="5559C51C" w14:textId="77777777" w:rsidR="009C700B" w:rsidRPr="0018464E" w:rsidRDefault="009C700B" w:rsidP="00726D38">
            <w:pPr>
              <w:pStyle w:val="Tableheading"/>
              <w:jc w:val="center"/>
            </w:pPr>
            <w:r w:rsidRPr="0018464E">
              <w:t>FREQUENCY</w:t>
            </w:r>
          </w:p>
        </w:tc>
      </w:tr>
      <w:tr w:rsidR="009C700B" w:rsidRPr="0018464E" w14:paraId="699937A5" w14:textId="77777777" w:rsidTr="00726D38">
        <w:trPr>
          <w:trHeight w:val="283"/>
        </w:trPr>
        <w:tc>
          <w:tcPr>
            <w:tcW w:w="6912" w:type="dxa"/>
            <w:vAlign w:val="center"/>
          </w:tcPr>
          <w:p w14:paraId="40AAC2F5" w14:textId="77777777" w:rsidR="009C700B" w:rsidRPr="0018464E" w:rsidRDefault="009C700B" w:rsidP="00726D38">
            <w:pPr>
              <w:pStyle w:val="Tabletext"/>
              <w:spacing w:before="0" w:after="0"/>
              <w:rPr>
                <w:sz w:val="24"/>
              </w:rPr>
            </w:pPr>
            <w:r w:rsidRPr="0018464E">
              <w:rPr>
                <w:sz w:val="24"/>
              </w:rPr>
              <w:t>Distance walking (on roads, paths or nature strips)</w:t>
            </w:r>
          </w:p>
        </w:tc>
        <w:sdt>
          <w:sdtPr>
            <w:rPr>
              <w:sz w:val="24"/>
              <w:szCs w:val="24"/>
            </w:rPr>
            <w:id w:val="407194569"/>
            <w:placeholder>
              <w:docPart w:val="F4DFF050ED1649509ED0B6AB114C1E2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205F51C" w14:textId="77777777" w:rsidR="009C700B" w:rsidRPr="0018464E" w:rsidRDefault="009C700B" w:rsidP="00726D38">
                <w:pPr>
                  <w:pStyle w:val="Tabletext"/>
                  <w:spacing w:before="0" w:after="0"/>
                  <w:jc w:val="center"/>
                  <w:rPr>
                    <w:sz w:val="24"/>
                  </w:rPr>
                </w:pPr>
                <w:r w:rsidRPr="0018464E">
                  <w:rPr>
                    <w:sz w:val="24"/>
                    <w:szCs w:val="24"/>
                  </w:rPr>
                  <w:t>Never</w:t>
                </w:r>
              </w:p>
            </w:tc>
          </w:sdtContent>
        </w:sdt>
      </w:tr>
      <w:tr w:rsidR="009C700B" w:rsidRPr="0018464E" w14:paraId="2A6C1809" w14:textId="77777777" w:rsidTr="00726D38">
        <w:trPr>
          <w:trHeight w:val="283"/>
        </w:trPr>
        <w:tc>
          <w:tcPr>
            <w:tcW w:w="6912" w:type="dxa"/>
            <w:vAlign w:val="center"/>
          </w:tcPr>
          <w:p w14:paraId="35F8942D" w14:textId="77777777" w:rsidR="009C700B" w:rsidRPr="0018464E" w:rsidRDefault="009C700B" w:rsidP="00726D38">
            <w:pPr>
              <w:pStyle w:val="Tabletext"/>
              <w:spacing w:before="0" w:after="0"/>
              <w:rPr>
                <w:sz w:val="24"/>
              </w:rPr>
            </w:pPr>
            <w:r w:rsidRPr="0018464E">
              <w:rPr>
                <w:sz w:val="24"/>
              </w:rPr>
              <w:t xml:space="preserve">Working outdoors </w:t>
            </w:r>
          </w:p>
        </w:tc>
        <w:sdt>
          <w:sdtPr>
            <w:rPr>
              <w:sz w:val="24"/>
              <w:szCs w:val="24"/>
            </w:rPr>
            <w:id w:val="407194570"/>
            <w:placeholder>
              <w:docPart w:val="7AAF2BD3F2A041B690F47903EADC443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595705" w14:textId="77777777" w:rsidR="009C700B" w:rsidRPr="0018464E" w:rsidRDefault="009C700B" w:rsidP="00726D38">
                <w:pPr>
                  <w:pStyle w:val="Tabletext"/>
                  <w:spacing w:before="0" w:after="0"/>
                  <w:jc w:val="center"/>
                  <w:rPr>
                    <w:sz w:val="24"/>
                  </w:rPr>
                </w:pPr>
                <w:r w:rsidRPr="0018464E">
                  <w:rPr>
                    <w:sz w:val="24"/>
                    <w:szCs w:val="24"/>
                  </w:rPr>
                  <w:t>Occasionally</w:t>
                </w:r>
              </w:p>
            </w:tc>
          </w:sdtContent>
        </w:sdt>
      </w:tr>
    </w:tbl>
    <w:p w14:paraId="0FE2D41C" w14:textId="77777777" w:rsidR="009C700B" w:rsidRPr="0018464E" w:rsidRDefault="009C700B" w:rsidP="009C700B">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C700B" w:rsidRPr="0018464E" w14:paraId="10D984E7" w14:textId="77777777" w:rsidTr="00726D38">
        <w:trPr>
          <w:trHeight w:val="454"/>
        </w:trPr>
        <w:tc>
          <w:tcPr>
            <w:tcW w:w="6912" w:type="dxa"/>
            <w:shd w:val="clear" w:color="auto" w:fill="DBE5F1" w:themeFill="accent1" w:themeFillTint="33"/>
            <w:vAlign w:val="center"/>
          </w:tcPr>
          <w:p w14:paraId="0BEFEA8D" w14:textId="77777777" w:rsidR="009C700B" w:rsidRPr="0018464E" w:rsidRDefault="009C700B" w:rsidP="00726D38">
            <w:pPr>
              <w:pStyle w:val="Tableheading"/>
              <w:rPr>
                <w:rFonts w:ascii="Calibri Light" w:hAnsi="Calibri Light"/>
                <w:szCs w:val="24"/>
              </w:rPr>
            </w:pPr>
            <w:r w:rsidRPr="0018464E">
              <w:t xml:space="preserve">MANUAL HANDLING </w:t>
            </w:r>
          </w:p>
        </w:tc>
        <w:tc>
          <w:tcPr>
            <w:tcW w:w="2694" w:type="dxa"/>
            <w:shd w:val="clear" w:color="auto" w:fill="DBE5F1" w:themeFill="accent1" w:themeFillTint="33"/>
            <w:vAlign w:val="center"/>
          </w:tcPr>
          <w:p w14:paraId="0E05D56E" w14:textId="77777777" w:rsidR="009C700B" w:rsidRPr="0018464E" w:rsidRDefault="009C700B" w:rsidP="00726D38">
            <w:pPr>
              <w:pStyle w:val="Tableheading"/>
              <w:jc w:val="center"/>
            </w:pPr>
            <w:r w:rsidRPr="0018464E">
              <w:t>FREQUENCY</w:t>
            </w:r>
          </w:p>
        </w:tc>
      </w:tr>
      <w:tr w:rsidR="009C700B" w:rsidRPr="0018464E" w14:paraId="73AC4E8F" w14:textId="77777777" w:rsidTr="00726D38">
        <w:trPr>
          <w:trHeight w:val="283"/>
        </w:trPr>
        <w:tc>
          <w:tcPr>
            <w:tcW w:w="6912" w:type="dxa"/>
            <w:vAlign w:val="center"/>
          </w:tcPr>
          <w:p w14:paraId="03CC3E48" w14:textId="77777777" w:rsidR="009C700B" w:rsidRPr="0018464E" w:rsidRDefault="009C700B" w:rsidP="00726D38">
            <w:pPr>
              <w:pStyle w:val="Tabletext"/>
              <w:spacing w:before="0" w:after="0"/>
              <w:rPr>
                <w:sz w:val="24"/>
              </w:rPr>
            </w:pPr>
            <w:r w:rsidRPr="0018464E">
              <w:rPr>
                <w:sz w:val="24"/>
              </w:rPr>
              <w:t>Lifting 0 – 5kg</w:t>
            </w:r>
          </w:p>
        </w:tc>
        <w:sdt>
          <w:sdtPr>
            <w:rPr>
              <w:sz w:val="24"/>
              <w:szCs w:val="24"/>
            </w:rPr>
            <w:id w:val="407194571"/>
            <w:placeholder>
              <w:docPart w:val="CDB4812F0EB7410F9C80C589ACF36F1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D7DF1A6" w14:textId="77777777" w:rsidR="009C700B" w:rsidRPr="0018464E" w:rsidRDefault="009C700B" w:rsidP="00726D38">
                <w:pPr>
                  <w:pStyle w:val="Tabletext"/>
                  <w:spacing w:before="0" w:after="0"/>
                  <w:jc w:val="center"/>
                  <w:rPr>
                    <w:sz w:val="24"/>
                  </w:rPr>
                </w:pPr>
                <w:r w:rsidRPr="0018464E">
                  <w:rPr>
                    <w:sz w:val="24"/>
                    <w:szCs w:val="24"/>
                  </w:rPr>
                  <w:t>Occasionally</w:t>
                </w:r>
              </w:p>
            </w:tc>
          </w:sdtContent>
        </w:sdt>
      </w:tr>
      <w:tr w:rsidR="009C700B" w:rsidRPr="0018464E" w14:paraId="56246B44" w14:textId="77777777" w:rsidTr="00726D38">
        <w:trPr>
          <w:trHeight w:val="283"/>
        </w:trPr>
        <w:tc>
          <w:tcPr>
            <w:tcW w:w="6912" w:type="dxa"/>
            <w:vAlign w:val="center"/>
          </w:tcPr>
          <w:p w14:paraId="344EBB50" w14:textId="77777777" w:rsidR="009C700B" w:rsidRPr="0018464E" w:rsidRDefault="009C700B" w:rsidP="00726D38">
            <w:pPr>
              <w:pStyle w:val="Tabletext"/>
              <w:spacing w:before="0" w:after="0"/>
              <w:rPr>
                <w:sz w:val="24"/>
              </w:rPr>
            </w:pPr>
            <w:r w:rsidRPr="0018464E">
              <w:rPr>
                <w:sz w:val="24"/>
              </w:rPr>
              <w:t>Lifting 5 – 10kg</w:t>
            </w:r>
          </w:p>
        </w:tc>
        <w:sdt>
          <w:sdtPr>
            <w:rPr>
              <w:sz w:val="24"/>
              <w:szCs w:val="24"/>
            </w:rPr>
            <w:id w:val="407194572"/>
            <w:placeholder>
              <w:docPart w:val="D127373433E241E1A05A3665AA71D15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B74AD2D" w14:textId="77777777" w:rsidR="009C700B" w:rsidRPr="0018464E" w:rsidRDefault="009C700B" w:rsidP="00726D38">
                <w:pPr>
                  <w:pStyle w:val="Tabletext"/>
                  <w:spacing w:before="0" w:after="0"/>
                  <w:jc w:val="center"/>
                  <w:rPr>
                    <w:sz w:val="24"/>
                  </w:rPr>
                </w:pPr>
                <w:r w:rsidRPr="0018464E">
                  <w:rPr>
                    <w:sz w:val="24"/>
                    <w:szCs w:val="24"/>
                  </w:rPr>
                  <w:t>Occasionally</w:t>
                </w:r>
              </w:p>
            </w:tc>
          </w:sdtContent>
        </w:sdt>
      </w:tr>
      <w:tr w:rsidR="009C700B" w:rsidRPr="0018464E" w14:paraId="03543186" w14:textId="77777777" w:rsidTr="00726D38">
        <w:trPr>
          <w:trHeight w:val="283"/>
        </w:trPr>
        <w:tc>
          <w:tcPr>
            <w:tcW w:w="6912" w:type="dxa"/>
            <w:vAlign w:val="center"/>
          </w:tcPr>
          <w:p w14:paraId="4E33FA53" w14:textId="77777777" w:rsidR="009C700B" w:rsidRPr="0018464E" w:rsidRDefault="009C700B" w:rsidP="00726D38">
            <w:pPr>
              <w:pStyle w:val="Tabletext"/>
              <w:spacing w:before="0" w:after="0"/>
              <w:rPr>
                <w:sz w:val="24"/>
              </w:rPr>
            </w:pPr>
            <w:r w:rsidRPr="0018464E">
              <w:rPr>
                <w:sz w:val="24"/>
              </w:rPr>
              <w:t>Lifting 10kg+</w:t>
            </w:r>
          </w:p>
        </w:tc>
        <w:sdt>
          <w:sdtPr>
            <w:rPr>
              <w:sz w:val="24"/>
              <w:szCs w:val="24"/>
            </w:rPr>
            <w:id w:val="407194573"/>
            <w:placeholder>
              <w:docPart w:val="063CB9F40CC540A381A08B0DEB724B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B172E33" w14:textId="77777777" w:rsidR="009C700B" w:rsidRPr="0018464E" w:rsidRDefault="009C700B" w:rsidP="00726D38">
                <w:pPr>
                  <w:pStyle w:val="Tabletext"/>
                  <w:spacing w:before="0" w:after="0"/>
                  <w:jc w:val="center"/>
                  <w:rPr>
                    <w:sz w:val="24"/>
                  </w:rPr>
                </w:pPr>
                <w:r w:rsidRPr="0018464E">
                  <w:rPr>
                    <w:sz w:val="24"/>
                    <w:szCs w:val="24"/>
                  </w:rPr>
                  <w:t>Never</w:t>
                </w:r>
              </w:p>
            </w:tc>
          </w:sdtContent>
        </w:sdt>
      </w:tr>
      <w:tr w:rsidR="009C700B" w:rsidRPr="0018464E" w14:paraId="43E1E0BC" w14:textId="77777777" w:rsidTr="00726D38">
        <w:trPr>
          <w:trHeight w:val="283"/>
        </w:trPr>
        <w:tc>
          <w:tcPr>
            <w:tcW w:w="6912" w:type="dxa"/>
            <w:vAlign w:val="center"/>
          </w:tcPr>
          <w:p w14:paraId="4FFC90BC" w14:textId="77777777" w:rsidR="009C700B" w:rsidRPr="0018464E" w:rsidRDefault="009C700B" w:rsidP="00726D38">
            <w:pPr>
              <w:pStyle w:val="Tabletext"/>
              <w:spacing w:before="0" w:after="0"/>
              <w:rPr>
                <w:sz w:val="24"/>
              </w:rPr>
            </w:pPr>
            <w:r w:rsidRPr="0018464E">
              <w:rPr>
                <w:sz w:val="24"/>
              </w:rPr>
              <w:t>Climbing</w:t>
            </w:r>
          </w:p>
        </w:tc>
        <w:sdt>
          <w:sdtPr>
            <w:rPr>
              <w:sz w:val="24"/>
              <w:szCs w:val="24"/>
            </w:rPr>
            <w:id w:val="407194574"/>
            <w:placeholder>
              <w:docPart w:val="9FEBA6263B5F4F27B38A285E70E6C43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4958D6" w14:textId="77777777" w:rsidR="009C700B" w:rsidRPr="0018464E" w:rsidRDefault="009C700B" w:rsidP="00726D38">
                <w:pPr>
                  <w:pStyle w:val="Tabletext"/>
                  <w:spacing w:before="0" w:after="0"/>
                  <w:jc w:val="center"/>
                  <w:rPr>
                    <w:sz w:val="24"/>
                  </w:rPr>
                </w:pPr>
                <w:r w:rsidRPr="0018464E">
                  <w:rPr>
                    <w:sz w:val="24"/>
                    <w:szCs w:val="24"/>
                  </w:rPr>
                  <w:t>Never</w:t>
                </w:r>
              </w:p>
            </w:tc>
          </w:sdtContent>
        </w:sdt>
      </w:tr>
      <w:tr w:rsidR="009C700B" w:rsidRPr="0018464E" w14:paraId="35DE2DCE" w14:textId="77777777" w:rsidTr="00726D38">
        <w:trPr>
          <w:trHeight w:val="283"/>
        </w:trPr>
        <w:tc>
          <w:tcPr>
            <w:tcW w:w="6912" w:type="dxa"/>
            <w:vAlign w:val="center"/>
          </w:tcPr>
          <w:p w14:paraId="4B7761B7" w14:textId="77777777" w:rsidR="009C700B" w:rsidRPr="0018464E" w:rsidRDefault="009C700B" w:rsidP="00726D38">
            <w:pPr>
              <w:pStyle w:val="Tabletext"/>
              <w:spacing w:before="0" w:after="0"/>
              <w:rPr>
                <w:sz w:val="24"/>
              </w:rPr>
            </w:pPr>
            <w:r w:rsidRPr="0018464E">
              <w:rPr>
                <w:sz w:val="24"/>
              </w:rPr>
              <w:t>Reaching</w:t>
            </w:r>
          </w:p>
        </w:tc>
        <w:sdt>
          <w:sdtPr>
            <w:rPr>
              <w:sz w:val="24"/>
              <w:szCs w:val="24"/>
            </w:rPr>
            <w:id w:val="407194575"/>
            <w:placeholder>
              <w:docPart w:val="5CBED5E44F824D1C8984908F0ABCD88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DEC8604" w14:textId="77777777" w:rsidR="009C700B" w:rsidRPr="0018464E" w:rsidRDefault="009C700B" w:rsidP="00726D38">
                <w:pPr>
                  <w:pStyle w:val="Tabletext"/>
                  <w:spacing w:before="0" w:after="0"/>
                  <w:jc w:val="center"/>
                  <w:rPr>
                    <w:sz w:val="24"/>
                  </w:rPr>
                </w:pPr>
                <w:r w:rsidRPr="0018464E">
                  <w:rPr>
                    <w:sz w:val="24"/>
                    <w:szCs w:val="24"/>
                  </w:rPr>
                  <w:t>Occasionally</w:t>
                </w:r>
              </w:p>
            </w:tc>
          </w:sdtContent>
        </w:sdt>
      </w:tr>
      <w:tr w:rsidR="009C700B" w:rsidRPr="0018464E" w14:paraId="091FCBEE" w14:textId="77777777" w:rsidTr="00726D38">
        <w:trPr>
          <w:trHeight w:val="283"/>
        </w:trPr>
        <w:tc>
          <w:tcPr>
            <w:tcW w:w="6912" w:type="dxa"/>
            <w:vAlign w:val="center"/>
          </w:tcPr>
          <w:p w14:paraId="27901653" w14:textId="77777777" w:rsidR="009C700B" w:rsidRPr="0018464E" w:rsidRDefault="009C700B" w:rsidP="00726D38">
            <w:pPr>
              <w:pStyle w:val="Tabletext"/>
              <w:spacing w:before="0" w:after="0"/>
              <w:rPr>
                <w:sz w:val="24"/>
              </w:rPr>
            </w:pPr>
            <w:r w:rsidRPr="0018464E">
              <w:rPr>
                <w:sz w:val="24"/>
              </w:rPr>
              <w:t>Bending/squatting</w:t>
            </w:r>
          </w:p>
        </w:tc>
        <w:sdt>
          <w:sdtPr>
            <w:rPr>
              <w:sz w:val="24"/>
              <w:szCs w:val="24"/>
            </w:rPr>
            <w:id w:val="407194576"/>
            <w:placeholder>
              <w:docPart w:val="C8232691D4CD49F8A3DFFA1EA2BB86C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DB52380" w14:textId="77777777" w:rsidR="009C700B" w:rsidRPr="0018464E" w:rsidRDefault="009C700B" w:rsidP="00726D38">
                <w:pPr>
                  <w:pStyle w:val="Tabletext"/>
                  <w:spacing w:before="0" w:after="0"/>
                  <w:jc w:val="center"/>
                  <w:rPr>
                    <w:sz w:val="24"/>
                  </w:rPr>
                </w:pPr>
                <w:r w:rsidRPr="0018464E">
                  <w:rPr>
                    <w:sz w:val="24"/>
                    <w:szCs w:val="24"/>
                  </w:rPr>
                  <w:t>Occasionally</w:t>
                </w:r>
              </w:p>
            </w:tc>
          </w:sdtContent>
        </w:sdt>
      </w:tr>
      <w:tr w:rsidR="009C700B" w:rsidRPr="0018464E" w14:paraId="4411925D" w14:textId="77777777" w:rsidTr="00726D38">
        <w:trPr>
          <w:trHeight w:val="283"/>
        </w:trPr>
        <w:tc>
          <w:tcPr>
            <w:tcW w:w="6912" w:type="dxa"/>
            <w:vAlign w:val="center"/>
          </w:tcPr>
          <w:p w14:paraId="23DF288D" w14:textId="77777777" w:rsidR="009C700B" w:rsidRPr="0018464E" w:rsidRDefault="009C700B" w:rsidP="00726D38">
            <w:pPr>
              <w:pStyle w:val="Tabletext"/>
              <w:spacing w:before="0" w:after="0"/>
              <w:rPr>
                <w:sz w:val="24"/>
              </w:rPr>
            </w:pPr>
            <w:r w:rsidRPr="0018464E">
              <w:rPr>
                <w:sz w:val="24"/>
              </w:rPr>
              <w:t>Push/pull</w:t>
            </w:r>
          </w:p>
        </w:tc>
        <w:sdt>
          <w:sdtPr>
            <w:rPr>
              <w:sz w:val="24"/>
              <w:szCs w:val="24"/>
            </w:rPr>
            <w:id w:val="407194577"/>
            <w:placeholder>
              <w:docPart w:val="FEEDE58B7F13447EB93517EFEB8CF7E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2380D0" w14:textId="77777777" w:rsidR="009C700B" w:rsidRPr="0018464E" w:rsidRDefault="009C700B" w:rsidP="00726D38">
                <w:pPr>
                  <w:pStyle w:val="Tabletext"/>
                  <w:spacing w:before="0" w:after="0"/>
                  <w:jc w:val="center"/>
                  <w:rPr>
                    <w:sz w:val="24"/>
                  </w:rPr>
                </w:pPr>
                <w:r w:rsidRPr="0018464E">
                  <w:rPr>
                    <w:sz w:val="24"/>
                    <w:szCs w:val="24"/>
                  </w:rPr>
                  <w:t>Occasionally</w:t>
                </w:r>
              </w:p>
            </w:tc>
          </w:sdtContent>
        </w:sdt>
      </w:tr>
      <w:tr w:rsidR="009C700B" w:rsidRPr="0018464E" w14:paraId="5D3481D7" w14:textId="77777777" w:rsidTr="00726D38">
        <w:trPr>
          <w:trHeight w:val="283"/>
        </w:trPr>
        <w:tc>
          <w:tcPr>
            <w:tcW w:w="6912" w:type="dxa"/>
            <w:vAlign w:val="center"/>
          </w:tcPr>
          <w:p w14:paraId="7128DBB7" w14:textId="77777777" w:rsidR="009C700B" w:rsidRPr="0018464E" w:rsidRDefault="009C700B" w:rsidP="00726D38">
            <w:pPr>
              <w:pStyle w:val="Tabletext"/>
              <w:spacing w:before="0" w:after="0"/>
              <w:rPr>
                <w:sz w:val="24"/>
              </w:rPr>
            </w:pPr>
            <w:r w:rsidRPr="0018464E">
              <w:rPr>
                <w:sz w:val="24"/>
              </w:rPr>
              <w:t>Sequential repetitive movements in a short amount of time</w:t>
            </w:r>
          </w:p>
        </w:tc>
        <w:sdt>
          <w:sdtPr>
            <w:rPr>
              <w:sz w:val="24"/>
              <w:szCs w:val="24"/>
            </w:rPr>
            <w:id w:val="407194579"/>
            <w:placeholder>
              <w:docPart w:val="307A57E37FF441898881B546FE34800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781E4D4" w14:textId="77777777" w:rsidR="009C700B" w:rsidRPr="0018464E" w:rsidRDefault="009C700B" w:rsidP="00726D38">
                <w:pPr>
                  <w:pStyle w:val="Tabletext"/>
                  <w:spacing w:before="0" w:after="0"/>
                  <w:jc w:val="center"/>
                  <w:rPr>
                    <w:sz w:val="24"/>
                  </w:rPr>
                </w:pPr>
                <w:r w:rsidRPr="0018464E">
                  <w:rPr>
                    <w:sz w:val="24"/>
                    <w:szCs w:val="24"/>
                  </w:rPr>
                  <w:t>Never</w:t>
                </w:r>
              </w:p>
            </w:tc>
          </w:sdtContent>
        </w:sdt>
      </w:tr>
    </w:tbl>
    <w:p w14:paraId="4265F35E" w14:textId="77777777" w:rsidR="009C700B" w:rsidRPr="0018464E" w:rsidRDefault="009C700B" w:rsidP="009C700B">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C700B" w:rsidRPr="0018464E" w14:paraId="50E4724A" w14:textId="77777777" w:rsidTr="00726D38">
        <w:trPr>
          <w:trHeight w:val="454"/>
        </w:trPr>
        <w:tc>
          <w:tcPr>
            <w:tcW w:w="6912" w:type="dxa"/>
            <w:shd w:val="clear" w:color="auto" w:fill="DBE5F1" w:themeFill="accent1" w:themeFillTint="33"/>
            <w:vAlign w:val="center"/>
          </w:tcPr>
          <w:p w14:paraId="5C3623F4" w14:textId="77777777" w:rsidR="009C700B" w:rsidRPr="0018464E" w:rsidRDefault="009C700B" w:rsidP="00726D38">
            <w:pPr>
              <w:pStyle w:val="Tableheading"/>
              <w:rPr>
                <w:rFonts w:ascii="Calibri Light" w:hAnsi="Calibri Light"/>
                <w:szCs w:val="24"/>
              </w:rPr>
            </w:pPr>
            <w:r w:rsidRPr="0018464E">
              <w:t>TRAVEL</w:t>
            </w:r>
          </w:p>
        </w:tc>
        <w:tc>
          <w:tcPr>
            <w:tcW w:w="2694" w:type="dxa"/>
            <w:shd w:val="clear" w:color="auto" w:fill="DBE5F1" w:themeFill="accent1" w:themeFillTint="33"/>
            <w:vAlign w:val="center"/>
          </w:tcPr>
          <w:p w14:paraId="240E3A6F" w14:textId="77777777" w:rsidR="009C700B" w:rsidRPr="0018464E" w:rsidRDefault="009C700B" w:rsidP="00726D38">
            <w:pPr>
              <w:pStyle w:val="Tableheading"/>
              <w:jc w:val="center"/>
            </w:pPr>
            <w:r w:rsidRPr="0018464E">
              <w:t>FREQUENCY</w:t>
            </w:r>
          </w:p>
        </w:tc>
      </w:tr>
      <w:tr w:rsidR="009C700B" w:rsidRPr="0018464E" w14:paraId="536E46FE" w14:textId="77777777" w:rsidTr="00726D38">
        <w:trPr>
          <w:trHeight w:val="283"/>
        </w:trPr>
        <w:tc>
          <w:tcPr>
            <w:tcW w:w="6912" w:type="dxa"/>
            <w:vAlign w:val="center"/>
          </w:tcPr>
          <w:p w14:paraId="67016309" w14:textId="77777777" w:rsidR="009C700B" w:rsidRPr="0018464E" w:rsidRDefault="009C700B" w:rsidP="00726D38">
            <w:pPr>
              <w:pStyle w:val="Tabletext"/>
              <w:spacing w:before="0" w:after="0"/>
              <w:rPr>
                <w:sz w:val="24"/>
              </w:rPr>
            </w:pPr>
            <w:r w:rsidRPr="0018464E">
              <w:rPr>
                <w:sz w:val="24"/>
              </w:rPr>
              <w:t>Frequent travel – multiple work sites</w:t>
            </w:r>
          </w:p>
        </w:tc>
        <w:sdt>
          <w:sdtPr>
            <w:rPr>
              <w:sz w:val="24"/>
              <w:szCs w:val="24"/>
            </w:rPr>
            <w:id w:val="407194580"/>
            <w:placeholder>
              <w:docPart w:val="D79D1C4238E24975B1C50B475530501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B414E86" w14:textId="77777777" w:rsidR="009C700B" w:rsidRPr="0018464E" w:rsidRDefault="009C700B" w:rsidP="00726D38">
                <w:pPr>
                  <w:pStyle w:val="Tabletext"/>
                  <w:spacing w:before="0" w:after="0"/>
                  <w:jc w:val="center"/>
                  <w:rPr>
                    <w:sz w:val="24"/>
                  </w:rPr>
                </w:pPr>
                <w:r w:rsidRPr="0018464E">
                  <w:rPr>
                    <w:sz w:val="24"/>
                    <w:szCs w:val="24"/>
                  </w:rPr>
                  <w:t>Frequently</w:t>
                </w:r>
              </w:p>
            </w:tc>
          </w:sdtContent>
        </w:sdt>
      </w:tr>
      <w:tr w:rsidR="009C700B" w:rsidRPr="0018464E" w14:paraId="3F51D0E4" w14:textId="77777777" w:rsidTr="00726D38">
        <w:trPr>
          <w:trHeight w:val="283"/>
        </w:trPr>
        <w:tc>
          <w:tcPr>
            <w:tcW w:w="6912" w:type="dxa"/>
            <w:vAlign w:val="center"/>
          </w:tcPr>
          <w:p w14:paraId="48A64FB8" w14:textId="77777777" w:rsidR="009C700B" w:rsidRPr="0018464E" w:rsidRDefault="009C700B" w:rsidP="00726D38">
            <w:pPr>
              <w:pStyle w:val="Tabletext"/>
              <w:spacing w:before="0" w:after="0"/>
              <w:rPr>
                <w:sz w:val="24"/>
              </w:rPr>
            </w:pPr>
            <w:r w:rsidRPr="0018464E">
              <w:rPr>
                <w:sz w:val="24"/>
              </w:rPr>
              <w:t xml:space="preserve">Frequent travel – driving </w:t>
            </w:r>
          </w:p>
        </w:tc>
        <w:sdt>
          <w:sdtPr>
            <w:rPr>
              <w:sz w:val="24"/>
              <w:szCs w:val="24"/>
            </w:rPr>
            <w:id w:val="407194581"/>
            <w:placeholder>
              <w:docPart w:val="A4B201B0BBE241E0BDA73B75B6D4616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4D30B1" w14:textId="77777777" w:rsidR="009C700B" w:rsidRPr="0018464E" w:rsidRDefault="009C700B" w:rsidP="00726D38">
                <w:pPr>
                  <w:pStyle w:val="Tabletext"/>
                  <w:spacing w:before="0" w:after="0"/>
                  <w:jc w:val="center"/>
                  <w:rPr>
                    <w:sz w:val="24"/>
                  </w:rPr>
                </w:pPr>
                <w:r w:rsidRPr="0018464E">
                  <w:rPr>
                    <w:sz w:val="24"/>
                    <w:szCs w:val="24"/>
                  </w:rPr>
                  <w:t>Frequently</w:t>
                </w:r>
              </w:p>
            </w:tc>
          </w:sdtContent>
        </w:sdt>
      </w:tr>
      <w:tr w:rsidR="009C700B" w:rsidRPr="0018464E" w14:paraId="5C098E54" w14:textId="77777777" w:rsidTr="00726D38">
        <w:trPr>
          <w:trHeight w:val="283"/>
        </w:trPr>
        <w:tc>
          <w:tcPr>
            <w:tcW w:w="6912" w:type="dxa"/>
            <w:vAlign w:val="center"/>
          </w:tcPr>
          <w:p w14:paraId="40C78575" w14:textId="77777777" w:rsidR="009C700B" w:rsidRPr="0018464E" w:rsidRDefault="009C700B" w:rsidP="00726D38">
            <w:pPr>
              <w:pStyle w:val="Tabletext"/>
              <w:spacing w:before="0" w:after="0"/>
              <w:rPr>
                <w:sz w:val="24"/>
              </w:rPr>
            </w:pPr>
            <w:r w:rsidRPr="0018464E">
              <w:rPr>
                <w:sz w:val="24"/>
              </w:rPr>
              <w:t xml:space="preserve">Frequent travel – interstate </w:t>
            </w:r>
          </w:p>
        </w:tc>
        <w:sdt>
          <w:sdtPr>
            <w:rPr>
              <w:sz w:val="24"/>
              <w:szCs w:val="24"/>
            </w:rPr>
            <w:id w:val="407194582"/>
            <w:placeholder>
              <w:docPart w:val="E11C24F7FF49436AB1ED6DE800E59CB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157B00C" w14:textId="77777777" w:rsidR="009C700B" w:rsidRPr="0018464E" w:rsidRDefault="009C700B" w:rsidP="00726D38">
                <w:pPr>
                  <w:pStyle w:val="Tabletext"/>
                  <w:spacing w:before="0" w:after="0"/>
                  <w:jc w:val="center"/>
                  <w:rPr>
                    <w:sz w:val="24"/>
                  </w:rPr>
                </w:pPr>
                <w:r w:rsidRPr="0018464E">
                  <w:rPr>
                    <w:sz w:val="24"/>
                    <w:szCs w:val="24"/>
                  </w:rPr>
                  <w:t>Never</w:t>
                </w:r>
              </w:p>
            </w:tc>
          </w:sdtContent>
        </w:sdt>
      </w:tr>
    </w:tbl>
    <w:p w14:paraId="75A621C7" w14:textId="77777777" w:rsidR="009C700B" w:rsidRPr="0018464E" w:rsidRDefault="009C700B" w:rsidP="009C700B">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C700B" w:rsidRPr="0018464E" w14:paraId="0F7E1D98" w14:textId="77777777" w:rsidTr="00726D38">
        <w:trPr>
          <w:trHeight w:val="454"/>
        </w:trPr>
        <w:tc>
          <w:tcPr>
            <w:tcW w:w="6912" w:type="dxa"/>
            <w:shd w:val="clear" w:color="auto" w:fill="DBE5F1" w:themeFill="accent1" w:themeFillTint="33"/>
            <w:vAlign w:val="center"/>
          </w:tcPr>
          <w:p w14:paraId="016AB367" w14:textId="77777777" w:rsidR="009C700B" w:rsidRPr="0018464E" w:rsidRDefault="009C700B" w:rsidP="00726D38">
            <w:pPr>
              <w:pStyle w:val="Tableheading"/>
              <w:rPr>
                <w:rFonts w:ascii="Calibri Light" w:hAnsi="Calibri Light"/>
                <w:szCs w:val="24"/>
              </w:rPr>
            </w:pPr>
            <w:r w:rsidRPr="0018464E">
              <w:t xml:space="preserve">SPECIFIC HAZARDS </w:t>
            </w:r>
          </w:p>
        </w:tc>
        <w:tc>
          <w:tcPr>
            <w:tcW w:w="2694" w:type="dxa"/>
            <w:shd w:val="clear" w:color="auto" w:fill="DBE5F1" w:themeFill="accent1" w:themeFillTint="33"/>
            <w:vAlign w:val="center"/>
          </w:tcPr>
          <w:p w14:paraId="75711D4E" w14:textId="77777777" w:rsidR="009C700B" w:rsidRPr="0018464E" w:rsidRDefault="009C700B" w:rsidP="00726D38">
            <w:pPr>
              <w:pStyle w:val="Tableheading"/>
              <w:jc w:val="center"/>
            </w:pPr>
            <w:r w:rsidRPr="0018464E">
              <w:t>FREQUENCY</w:t>
            </w:r>
          </w:p>
        </w:tc>
      </w:tr>
      <w:tr w:rsidR="009C700B" w:rsidRPr="0018464E" w14:paraId="2D8102FA" w14:textId="77777777" w:rsidTr="00726D38">
        <w:trPr>
          <w:trHeight w:val="283"/>
        </w:trPr>
        <w:tc>
          <w:tcPr>
            <w:tcW w:w="6912" w:type="dxa"/>
            <w:vAlign w:val="center"/>
          </w:tcPr>
          <w:p w14:paraId="74421094" w14:textId="77777777" w:rsidR="009C700B" w:rsidRPr="0018464E" w:rsidRDefault="009C700B" w:rsidP="00726D38">
            <w:pPr>
              <w:pStyle w:val="Tabletext"/>
              <w:spacing w:before="0" w:after="0"/>
              <w:rPr>
                <w:sz w:val="24"/>
              </w:rPr>
            </w:pPr>
            <w:r w:rsidRPr="0018464E">
              <w:rPr>
                <w:sz w:val="24"/>
              </w:rPr>
              <w:t xml:space="preserve">Working at heights </w:t>
            </w:r>
          </w:p>
        </w:tc>
        <w:sdt>
          <w:sdtPr>
            <w:rPr>
              <w:sz w:val="24"/>
              <w:szCs w:val="24"/>
            </w:rPr>
            <w:id w:val="407194583"/>
            <w:placeholder>
              <w:docPart w:val="DF1D62FA01F745B48AE46427666F5C5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82FF18" w14:textId="77777777" w:rsidR="009C700B" w:rsidRPr="0018464E" w:rsidRDefault="009C700B" w:rsidP="00726D38">
                <w:pPr>
                  <w:pStyle w:val="Tabletext"/>
                  <w:spacing w:before="0" w:after="0"/>
                  <w:jc w:val="center"/>
                  <w:rPr>
                    <w:sz w:val="24"/>
                  </w:rPr>
                </w:pPr>
                <w:r w:rsidRPr="0018464E">
                  <w:rPr>
                    <w:sz w:val="24"/>
                    <w:szCs w:val="24"/>
                  </w:rPr>
                  <w:t>Never</w:t>
                </w:r>
              </w:p>
            </w:tc>
          </w:sdtContent>
        </w:sdt>
      </w:tr>
      <w:tr w:rsidR="009C700B" w:rsidRPr="0018464E" w14:paraId="5979AD1B" w14:textId="77777777" w:rsidTr="00726D38">
        <w:trPr>
          <w:trHeight w:val="283"/>
        </w:trPr>
        <w:tc>
          <w:tcPr>
            <w:tcW w:w="6912" w:type="dxa"/>
            <w:vAlign w:val="center"/>
          </w:tcPr>
          <w:p w14:paraId="495C00B2" w14:textId="77777777" w:rsidR="009C700B" w:rsidRPr="0018464E" w:rsidRDefault="009C700B" w:rsidP="00726D38">
            <w:pPr>
              <w:pStyle w:val="Tabletext"/>
              <w:spacing w:before="0" w:after="0"/>
              <w:rPr>
                <w:sz w:val="24"/>
              </w:rPr>
            </w:pPr>
            <w:r w:rsidRPr="0018464E">
              <w:rPr>
                <w:sz w:val="24"/>
              </w:rPr>
              <w:t xml:space="preserve">Exposure to extreme temperatures </w:t>
            </w:r>
          </w:p>
        </w:tc>
        <w:sdt>
          <w:sdtPr>
            <w:rPr>
              <w:sz w:val="24"/>
              <w:szCs w:val="24"/>
            </w:rPr>
            <w:id w:val="407194584"/>
            <w:placeholder>
              <w:docPart w:val="D36AEDE6205D496A8E5E8B8CB8F0E94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9937844" w14:textId="77777777" w:rsidR="009C700B" w:rsidRPr="0018464E" w:rsidRDefault="009C700B" w:rsidP="00726D38">
                <w:pPr>
                  <w:pStyle w:val="Tabletext"/>
                  <w:spacing w:before="0" w:after="0"/>
                  <w:jc w:val="center"/>
                  <w:rPr>
                    <w:sz w:val="24"/>
                  </w:rPr>
                </w:pPr>
                <w:r w:rsidRPr="0018464E">
                  <w:rPr>
                    <w:sz w:val="24"/>
                    <w:szCs w:val="24"/>
                  </w:rPr>
                  <w:t>Never</w:t>
                </w:r>
              </w:p>
            </w:tc>
          </w:sdtContent>
        </w:sdt>
      </w:tr>
      <w:tr w:rsidR="009C700B" w:rsidRPr="0018464E" w14:paraId="6A232CE7" w14:textId="77777777" w:rsidTr="00726D38">
        <w:trPr>
          <w:trHeight w:val="283"/>
        </w:trPr>
        <w:tc>
          <w:tcPr>
            <w:tcW w:w="6912" w:type="dxa"/>
            <w:vAlign w:val="center"/>
          </w:tcPr>
          <w:p w14:paraId="2BF2CDEF" w14:textId="77777777" w:rsidR="009C700B" w:rsidRPr="0018464E" w:rsidRDefault="009C700B" w:rsidP="00726D38">
            <w:pPr>
              <w:pStyle w:val="Tabletext"/>
              <w:spacing w:before="0" w:after="0"/>
              <w:rPr>
                <w:sz w:val="24"/>
              </w:rPr>
            </w:pPr>
            <w:r w:rsidRPr="0018464E">
              <w:rPr>
                <w:sz w:val="24"/>
              </w:rPr>
              <w:t>Operation of heavy machinery e.g. forklift</w:t>
            </w:r>
          </w:p>
        </w:tc>
        <w:sdt>
          <w:sdtPr>
            <w:rPr>
              <w:sz w:val="24"/>
              <w:szCs w:val="24"/>
            </w:rPr>
            <w:id w:val="407194585"/>
            <w:placeholder>
              <w:docPart w:val="51806AA94A074F94BD1959D912DA84A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D31D99" w14:textId="77777777" w:rsidR="009C700B" w:rsidRPr="0018464E" w:rsidRDefault="009C700B" w:rsidP="00726D38">
                <w:pPr>
                  <w:pStyle w:val="Tabletext"/>
                  <w:spacing w:before="0" w:after="0"/>
                  <w:jc w:val="center"/>
                  <w:rPr>
                    <w:sz w:val="24"/>
                  </w:rPr>
                </w:pPr>
                <w:r w:rsidRPr="0018464E">
                  <w:rPr>
                    <w:sz w:val="24"/>
                    <w:szCs w:val="24"/>
                  </w:rPr>
                  <w:t>Never</w:t>
                </w:r>
              </w:p>
            </w:tc>
          </w:sdtContent>
        </w:sdt>
      </w:tr>
      <w:tr w:rsidR="009C700B" w:rsidRPr="0018464E" w14:paraId="3D69AD99" w14:textId="77777777" w:rsidTr="00726D38">
        <w:trPr>
          <w:trHeight w:val="283"/>
        </w:trPr>
        <w:tc>
          <w:tcPr>
            <w:tcW w:w="6912" w:type="dxa"/>
            <w:vAlign w:val="center"/>
          </w:tcPr>
          <w:p w14:paraId="627E8E34" w14:textId="77777777" w:rsidR="009C700B" w:rsidRPr="0018464E" w:rsidRDefault="009C700B" w:rsidP="00726D38">
            <w:pPr>
              <w:pStyle w:val="Tabletext"/>
              <w:spacing w:before="0" w:after="0"/>
              <w:rPr>
                <w:sz w:val="24"/>
              </w:rPr>
            </w:pPr>
            <w:r w:rsidRPr="0018464E">
              <w:rPr>
                <w:sz w:val="24"/>
              </w:rPr>
              <w:t>Confined spaces</w:t>
            </w:r>
          </w:p>
        </w:tc>
        <w:sdt>
          <w:sdtPr>
            <w:rPr>
              <w:sz w:val="24"/>
              <w:szCs w:val="24"/>
            </w:rPr>
            <w:id w:val="407194586"/>
            <w:placeholder>
              <w:docPart w:val="B398CF5A2221458B9749EA986950760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C225D7F" w14:textId="77777777" w:rsidR="009C700B" w:rsidRPr="0018464E" w:rsidRDefault="009C700B" w:rsidP="00726D38">
                <w:pPr>
                  <w:pStyle w:val="Tabletext"/>
                  <w:spacing w:before="0" w:after="0"/>
                  <w:jc w:val="center"/>
                  <w:rPr>
                    <w:sz w:val="24"/>
                  </w:rPr>
                </w:pPr>
                <w:r w:rsidRPr="0018464E">
                  <w:rPr>
                    <w:sz w:val="24"/>
                    <w:szCs w:val="24"/>
                  </w:rPr>
                  <w:t>Never</w:t>
                </w:r>
              </w:p>
            </w:tc>
          </w:sdtContent>
        </w:sdt>
      </w:tr>
      <w:tr w:rsidR="009C700B" w:rsidRPr="0018464E" w14:paraId="2E4DD995" w14:textId="77777777" w:rsidTr="00726D38">
        <w:trPr>
          <w:trHeight w:val="283"/>
        </w:trPr>
        <w:tc>
          <w:tcPr>
            <w:tcW w:w="6912" w:type="dxa"/>
            <w:vAlign w:val="center"/>
          </w:tcPr>
          <w:p w14:paraId="1A35A5F8" w14:textId="77777777" w:rsidR="009C700B" w:rsidRPr="0018464E" w:rsidRDefault="009C700B" w:rsidP="00726D38">
            <w:pPr>
              <w:pStyle w:val="Tabletext"/>
              <w:spacing w:before="0" w:after="0"/>
              <w:rPr>
                <w:sz w:val="24"/>
              </w:rPr>
            </w:pPr>
            <w:r w:rsidRPr="0018464E">
              <w:rPr>
                <w:sz w:val="24"/>
              </w:rPr>
              <w:t>Excessive noise</w:t>
            </w:r>
          </w:p>
        </w:tc>
        <w:sdt>
          <w:sdtPr>
            <w:rPr>
              <w:sz w:val="24"/>
              <w:szCs w:val="24"/>
            </w:rPr>
            <w:id w:val="407194587"/>
            <w:placeholder>
              <w:docPart w:val="9029578EB62347E0A4A48F05B32518E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72CD757" w14:textId="77777777" w:rsidR="009C700B" w:rsidRPr="0018464E" w:rsidRDefault="009C700B" w:rsidP="00726D38">
                <w:pPr>
                  <w:pStyle w:val="Tabletext"/>
                  <w:spacing w:before="0" w:after="0"/>
                  <w:jc w:val="center"/>
                  <w:rPr>
                    <w:sz w:val="24"/>
                  </w:rPr>
                </w:pPr>
                <w:r w:rsidRPr="0018464E">
                  <w:rPr>
                    <w:sz w:val="24"/>
                    <w:szCs w:val="24"/>
                  </w:rPr>
                  <w:t>Never</w:t>
                </w:r>
              </w:p>
            </w:tc>
          </w:sdtContent>
        </w:sdt>
      </w:tr>
      <w:tr w:rsidR="009C700B" w:rsidRPr="0018464E" w14:paraId="65C82023" w14:textId="77777777" w:rsidTr="00726D38">
        <w:trPr>
          <w:trHeight w:val="283"/>
        </w:trPr>
        <w:tc>
          <w:tcPr>
            <w:tcW w:w="6912" w:type="dxa"/>
            <w:vAlign w:val="center"/>
          </w:tcPr>
          <w:p w14:paraId="7BA0ECB6" w14:textId="77777777" w:rsidR="009C700B" w:rsidRPr="0018464E" w:rsidRDefault="009C700B" w:rsidP="00726D38">
            <w:pPr>
              <w:pStyle w:val="Tabletext"/>
              <w:spacing w:before="0" w:after="0"/>
              <w:rPr>
                <w:sz w:val="24"/>
              </w:rPr>
            </w:pPr>
            <w:r w:rsidRPr="0018464E">
              <w:rPr>
                <w:sz w:val="24"/>
              </w:rPr>
              <w:t>Low lighting</w:t>
            </w:r>
          </w:p>
        </w:tc>
        <w:sdt>
          <w:sdtPr>
            <w:rPr>
              <w:sz w:val="24"/>
              <w:szCs w:val="24"/>
            </w:rPr>
            <w:id w:val="407194588"/>
            <w:placeholder>
              <w:docPart w:val="C8A3D7D5C05C42A4ADB890FB864F8C4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7A5FC2C" w14:textId="77777777" w:rsidR="009C700B" w:rsidRPr="0018464E" w:rsidRDefault="009C700B" w:rsidP="00726D38">
                <w:pPr>
                  <w:pStyle w:val="Tabletext"/>
                  <w:spacing w:before="0" w:after="0"/>
                  <w:jc w:val="center"/>
                  <w:rPr>
                    <w:sz w:val="24"/>
                  </w:rPr>
                </w:pPr>
                <w:r w:rsidRPr="0018464E">
                  <w:rPr>
                    <w:sz w:val="24"/>
                    <w:szCs w:val="24"/>
                  </w:rPr>
                  <w:t>Never</w:t>
                </w:r>
              </w:p>
            </w:tc>
          </w:sdtContent>
        </w:sdt>
      </w:tr>
      <w:tr w:rsidR="009C700B" w:rsidRPr="0018464E" w14:paraId="10D28597" w14:textId="77777777" w:rsidTr="00726D38">
        <w:trPr>
          <w:trHeight w:val="283"/>
        </w:trPr>
        <w:tc>
          <w:tcPr>
            <w:tcW w:w="6912" w:type="dxa"/>
            <w:vAlign w:val="center"/>
          </w:tcPr>
          <w:p w14:paraId="4985DE18" w14:textId="77777777" w:rsidR="009C700B" w:rsidRPr="0018464E" w:rsidRDefault="009C700B" w:rsidP="00726D38">
            <w:pPr>
              <w:pStyle w:val="Tabletext"/>
              <w:spacing w:before="0" w:after="0"/>
              <w:rPr>
                <w:sz w:val="24"/>
              </w:rPr>
            </w:pPr>
            <w:r w:rsidRPr="0018464E">
              <w:rPr>
                <w:sz w:val="24"/>
              </w:rPr>
              <w:t>Handling of dangerous goods/equipment</w:t>
            </w:r>
          </w:p>
        </w:tc>
        <w:sdt>
          <w:sdtPr>
            <w:rPr>
              <w:sz w:val="24"/>
              <w:szCs w:val="24"/>
            </w:rPr>
            <w:id w:val="407194589"/>
            <w:placeholder>
              <w:docPart w:val="1EC8517710F948F4B6303103B2CBECC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A61078" w14:textId="77777777" w:rsidR="009C700B" w:rsidRPr="0018464E" w:rsidRDefault="009C700B" w:rsidP="00726D38">
                <w:pPr>
                  <w:pStyle w:val="Tabletext"/>
                  <w:spacing w:before="0" w:after="0"/>
                  <w:jc w:val="center"/>
                  <w:rPr>
                    <w:sz w:val="24"/>
                  </w:rPr>
                </w:pPr>
                <w:r w:rsidRPr="0018464E">
                  <w:rPr>
                    <w:sz w:val="24"/>
                    <w:szCs w:val="24"/>
                  </w:rPr>
                  <w:t>Never</w:t>
                </w:r>
              </w:p>
            </w:tc>
          </w:sdtContent>
        </w:sdt>
      </w:tr>
      <w:tr w:rsidR="009C700B" w:rsidRPr="005A754D" w14:paraId="50550897" w14:textId="77777777" w:rsidTr="00726D38">
        <w:trPr>
          <w:trHeight w:val="283"/>
        </w:trPr>
        <w:tc>
          <w:tcPr>
            <w:tcW w:w="6912" w:type="dxa"/>
            <w:vAlign w:val="center"/>
          </w:tcPr>
          <w:p w14:paraId="775BBBF5" w14:textId="77777777" w:rsidR="009C700B" w:rsidRPr="0018464E" w:rsidRDefault="009C700B" w:rsidP="00726D38">
            <w:pPr>
              <w:pStyle w:val="Tabletext"/>
              <w:spacing w:before="0" w:after="0"/>
              <w:rPr>
                <w:sz w:val="24"/>
              </w:rPr>
            </w:pPr>
            <w:r w:rsidRPr="0018464E">
              <w:rPr>
                <w:sz w:val="24"/>
              </w:rPr>
              <w:t xml:space="preserve">Working with asbestos </w:t>
            </w:r>
          </w:p>
        </w:tc>
        <w:sdt>
          <w:sdtPr>
            <w:rPr>
              <w:sz w:val="24"/>
              <w:szCs w:val="24"/>
            </w:rPr>
            <w:id w:val="407194590"/>
            <w:placeholder>
              <w:docPart w:val="99CE94C752884545BDED63E3089C644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46987F" w14:textId="77777777" w:rsidR="009C700B" w:rsidRPr="00493773" w:rsidRDefault="009C700B" w:rsidP="00726D38">
                <w:pPr>
                  <w:pStyle w:val="Tabletext"/>
                  <w:spacing w:before="0" w:after="0"/>
                  <w:jc w:val="center"/>
                  <w:rPr>
                    <w:sz w:val="24"/>
                  </w:rPr>
                </w:pPr>
                <w:r w:rsidRPr="0018464E">
                  <w:rPr>
                    <w:sz w:val="24"/>
                    <w:szCs w:val="24"/>
                  </w:rPr>
                  <w:t>Never</w:t>
                </w:r>
              </w:p>
            </w:tc>
          </w:sdtContent>
        </w:sdt>
      </w:tr>
      <w:tr w:rsidR="009C700B" w:rsidRPr="00311AE8" w14:paraId="08075E72" w14:textId="77777777" w:rsidTr="00726D38">
        <w:trPr>
          <w:trHeight w:val="283"/>
        </w:trPr>
        <w:tc>
          <w:tcPr>
            <w:tcW w:w="6912" w:type="dxa"/>
            <w:vAlign w:val="center"/>
          </w:tcPr>
          <w:p w14:paraId="69377B7E" w14:textId="77777777" w:rsidR="009C700B" w:rsidRPr="005F1B26" w:rsidRDefault="009C700B" w:rsidP="00726D38">
            <w:pPr>
              <w:pStyle w:val="Tabletext"/>
              <w:spacing w:before="0" w:after="0"/>
              <w:rPr>
                <w:sz w:val="24"/>
              </w:rPr>
            </w:pPr>
            <w:r w:rsidRPr="005F1B26">
              <w:rPr>
                <w:sz w:val="24"/>
              </w:rPr>
              <w:lastRenderedPageBreak/>
              <w:t>Potential to encounter agitated customers</w:t>
            </w:r>
          </w:p>
        </w:tc>
        <w:sdt>
          <w:sdtPr>
            <w:rPr>
              <w:sz w:val="24"/>
              <w:szCs w:val="24"/>
            </w:rPr>
            <w:id w:val="407194591"/>
            <w:placeholder>
              <w:docPart w:val="1FDD98A2CEFF48D28B2781C2F50B538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0898D88" w14:textId="77777777" w:rsidR="009C700B" w:rsidRPr="005F1B26" w:rsidRDefault="009C700B" w:rsidP="00726D38">
                <w:pPr>
                  <w:pStyle w:val="Tabletext"/>
                  <w:spacing w:before="0" w:after="0"/>
                  <w:jc w:val="center"/>
                  <w:rPr>
                    <w:sz w:val="24"/>
                  </w:rPr>
                </w:pPr>
                <w:r>
                  <w:rPr>
                    <w:sz w:val="24"/>
                    <w:szCs w:val="24"/>
                  </w:rPr>
                  <w:t>Occasionally</w:t>
                </w:r>
              </w:p>
            </w:tc>
          </w:sdtContent>
        </w:sdt>
      </w:tr>
      <w:tr w:rsidR="009C700B" w:rsidRPr="00311AE8" w14:paraId="55518DD3" w14:textId="77777777" w:rsidTr="00726D38">
        <w:trPr>
          <w:trHeight w:val="283"/>
        </w:trPr>
        <w:tc>
          <w:tcPr>
            <w:tcW w:w="6912" w:type="dxa"/>
            <w:vAlign w:val="center"/>
          </w:tcPr>
          <w:p w14:paraId="1DBEEC32" w14:textId="77777777" w:rsidR="009C700B" w:rsidRPr="005F1B26" w:rsidRDefault="009C700B" w:rsidP="00726D38">
            <w:pPr>
              <w:pStyle w:val="Tabletext"/>
              <w:spacing w:before="0" w:after="0"/>
              <w:rPr>
                <w:sz w:val="24"/>
              </w:rPr>
            </w:pPr>
            <w:r w:rsidRPr="005F1B26">
              <w:rPr>
                <w:sz w:val="24"/>
              </w:rPr>
              <w:t>Exposure to potentially distressing case material</w:t>
            </w:r>
            <w:r>
              <w:rPr>
                <w:sz w:val="24"/>
              </w:rPr>
              <w:t xml:space="preserve"> or work sites</w:t>
            </w:r>
          </w:p>
        </w:tc>
        <w:sdt>
          <w:sdtPr>
            <w:rPr>
              <w:sz w:val="24"/>
              <w:szCs w:val="24"/>
            </w:rPr>
            <w:id w:val="182894372"/>
            <w:placeholder>
              <w:docPart w:val="ED1E38903BDE4B84A4C0218844AEC81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77F728" w14:textId="77777777" w:rsidR="009C700B" w:rsidRPr="005F1B26" w:rsidRDefault="009C700B" w:rsidP="00726D38">
                <w:pPr>
                  <w:pStyle w:val="Tabletext"/>
                  <w:spacing w:before="0" w:after="0"/>
                  <w:jc w:val="center"/>
                  <w:rPr>
                    <w:sz w:val="24"/>
                    <w:szCs w:val="24"/>
                  </w:rPr>
                </w:pPr>
                <w:r>
                  <w:rPr>
                    <w:sz w:val="24"/>
                    <w:szCs w:val="24"/>
                  </w:rPr>
                  <w:t>Never</w:t>
                </w:r>
              </w:p>
            </w:tc>
          </w:sdtContent>
        </w:sdt>
      </w:tr>
    </w:tbl>
    <w:p w14:paraId="34BABEC1" w14:textId="77777777" w:rsidR="009C700B" w:rsidRDefault="009C700B" w:rsidP="009C700B">
      <w:pPr>
        <w:spacing w:after="0"/>
        <w:rPr>
          <w:sz w:val="4"/>
        </w:rPr>
      </w:pPr>
    </w:p>
    <w:p w14:paraId="7B34C98D" w14:textId="77777777" w:rsidR="009C700B" w:rsidRPr="00DA4EF8" w:rsidRDefault="009C700B" w:rsidP="009C700B">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C700B" w:rsidRPr="00985DC5" w14:paraId="1E23909F" w14:textId="77777777" w:rsidTr="00726D38">
        <w:trPr>
          <w:trHeight w:val="454"/>
        </w:trPr>
        <w:tc>
          <w:tcPr>
            <w:tcW w:w="6912" w:type="dxa"/>
            <w:shd w:val="clear" w:color="auto" w:fill="DBE5F1" w:themeFill="accent1" w:themeFillTint="33"/>
            <w:vAlign w:val="center"/>
          </w:tcPr>
          <w:p w14:paraId="33252574" w14:textId="77777777" w:rsidR="009C700B" w:rsidRPr="00985DC5" w:rsidRDefault="009C700B" w:rsidP="00726D38">
            <w:pPr>
              <w:pStyle w:val="Tableheading"/>
              <w:rPr>
                <w:rFonts w:ascii="Calibri Light" w:hAnsi="Calibri Light"/>
                <w:szCs w:val="24"/>
              </w:rPr>
            </w:pPr>
            <w:r w:rsidRPr="00DA4EF8">
              <w:t>OTHER</w:t>
            </w:r>
          </w:p>
        </w:tc>
        <w:tc>
          <w:tcPr>
            <w:tcW w:w="2694" w:type="dxa"/>
            <w:shd w:val="clear" w:color="auto" w:fill="DBE5F1" w:themeFill="accent1" w:themeFillTint="33"/>
            <w:vAlign w:val="center"/>
          </w:tcPr>
          <w:p w14:paraId="331A971A" w14:textId="77777777" w:rsidR="009C700B" w:rsidRPr="00DA4EF8" w:rsidRDefault="009C700B" w:rsidP="00726D38">
            <w:pPr>
              <w:pStyle w:val="Tableheading"/>
              <w:jc w:val="center"/>
            </w:pPr>
            <w:r>
              <w:t>FREQUENCY</w:t>
            </w:r>
          </w:p>
        </w:tc>
      </w:tr>
      <w:tr w:rsidR="009C700B" w:rsidRPr="005A754D" w14:paraId="2A1EDCDF" w14:textId="77777777" w:rsidTr="00726D38">
        <w:trPr>
          <w:trHeight w:val="283"/>
        </w:trPr>
        <w:tc>
          <w:tcPr>
            <w:tcW w:w="6912" w:type="dxa"/>
            <w:vAlign w:val="center"/>
          </w:tcPr>
          <w:p w14:paraId="556FE4E0" w14:textId="77777777" w:rsidR="009C700B" w:rsidRPr="00493773" w:rsidRDefault="009C700B" w:rsidP="00726D38">
            <w:pPr>
              <w:pStyle w:val="Tabletext"/>
              <w:spacing w:before="0" w:after="0"/>
              <w:rPr>
                <w:sz w:val="24"/>
              </w:rPr>
            </w:pPr>
            <w:r w:rsidRPr="00493773">
              <w:rPr>
                <w:sz w:val="24"/>
              </w:rPr>
              <w:t xml:space="preserve">Uniform required </w:t>
            </w:r>
          </w:p>
        </w:tc>
        <w:sdt>
          <w:sdtPr>
            <w:rPr>
              <w:sz w:val="24"/>
              <w:szCs w:val="24"/>
            </w:rPr>
            <w:id w:val="407194592"/>
            <w:placeholder>
              <w:docPart w:val="82F1A1BDC68D45098F1D9D42F9F09A3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AC394C" w14:textId="77777777" w:rsidR="009C700B" w:rsidRPr="00493773" w:rsidRDefault="009C700B" w:rsidP="00726D38">
                <w:pPr>
                  <w:pStyle w:val="Tabletext"/>
                  <w:spacing w:before="0" w:after="0"/>
                  <w:jc w:val="center"/>
                  <w:rPr>
                    <w:sz w:val="24"/>
                  </w:rPr>
                </w:pPr>
                <w:r>
                  <w:rPr>
                    <w:sz w:val="24"/>
                    <w:szCs w:val="24"/>
                  </w:rPr>
                  <w:t>Never</w:t>
                </w:r>
              </w:p>
            </w:tc>
          </w:sdtContent>
        </w:sdt>
      </w:tr>
      <w:tr w:rsidR="009C700B" w:rsidRPr="005A754D" w14:paraId="59209586" w14:textId="77777777" w:rsidTr="00726D38">
        <w:trPr>
          <w:trHeight w:val="283"/>
        </w:trPr>
        <w:tc>
          <w:tcPr>
            <w:tcW w:w="6912" w:type="dxa"/>
            <w:vAlign w:val="center"/>
          </w:tcPr>
          <w:p w14:paraId="7D0C1CB1" w14:textId="77777777" w:rsidR="009C700B" w:rsidRPr="00493773" w:rsidRDefault="009C700B" w:rsidP="00726D38">
            <w:pPr>
              <w:pStyle w:val="Tabletext"/>
              <w:spacing w:before="0" w:after="0"/>
              <w:rPr>
                <w:sz w:val="24"/>
              </w:rPr>
            </w:pPr>
            <w:r>
              <w:rPr>
                <w:sz w:val="24"/>
              </w:rPr>
              <w:t>Personal Protective Equipment (</w:t>
            </w:r>
            <w:r w:rsidRPr="00493773">
              <w:rPr>
                <w:sz w:val="24"/>
              </w:rPr>
              <w:t>PPE</w:t>
            </w:r>
            <w:r>
              <w:rPr>
                <w:sz w:val="24"/>
              </w:rPr>
              <w:t>)</w:t>
            </w:r>
            <w:r w:rsidRPr="00493773">
              <w:rPr>
                <w:sz w:val="24"/>
              </w:rPr>
              <w:t xml:space="preserve"> required </w:t>
            </w:r>
          </w:p>
        </w:tc>
        <w:sdt>
          <w:sdtPr>
            <w:rPr>
              <w:sz w:val="24"/>
              <w:szCs w:val="24"/>
            </w:rPr>
            <w:id w:val="407194593"/>
            <w:placeholder>
              <w:docPart w:val="DE03FAF848524497A5CF6D61F6C970A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4B5AFA8" w14:textId="77777777" w:rsidR="009C700B" w:rsidRPr="00493773" w:rsidRDefault="009C700B" w:rsidP="00726D38">
                <w:pPr>
                  <w:pStyle w:val="Tabletext"/>
                  <w:spacing w:before="0" w:after="0"/>
                  <w:jc w:val="center"/>
                  <w:rPr>
                    <w:sz w:val="24"/>
                  </w:rPr>
                </w:pPr>
                <w:r>
                  <w:rPr>
                    <w:sz w:val="24"/>
                    <w:szCs w:val="24"/>
                  </w:rPr>
                  <w:t>Frequently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1C8EE" w14:textId="77777777" w:rsidR="00EC510C" w:rsidRDefault="00EC510C" w:rsidP="00456927">
      <w:pPr>
        <w:spacing w:after="0"/>
      </w:pPr>
      <w:r>
        <w:separator/>
      </w:r>
    </w:p>
  </w:endnote>
  <w:endnote w:type="continuationSeparator" w:id="0">
    <w:p w14:paraId="3CFF24E5" w14:textId="77777777" w:rsidR="00EC510C" w:rsidRDefault="00EC510C"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B12BE" w14:textId="77777777" w:rsidR="00EC510C" w:rsidRDefault="00EC510C" w:rsidP="00456927">
      <w:pPr>
        <w:spacing w:after="0"/>
      </w:pPr>
      <w:r>
        <w:separator/>
      </w:r>
    </w:p>
  </w:footnote>
  <w:footnote w:type="continuationSeparator" w:id="0">
    <w:p w14:paraId="71AA203D" w14:textId="77777777" w:rsidR="00EC510C" w:rsidRDefault="00EC510C"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164A19"/>
    <w:multiLevelType w:val="hybridMultilevel"/>
    <w:tmpl w:val="94F01F5A"/>
    <w:lvl w:ilvl="0" w:tplc="FFFFFFFF">
      <w:start w:val="1"/>
      <w:numFmt w:val="bullet"/>
      <w:lvlText w:val=""/>
      <w:lvlJc w:val="left"/>
      <w:pPr>
        <w:ind w:left="786" w:hanging="360"/>
      </w:pPr>
      <w:rPr>
        <w:rFonts w:ascii="Symbol" w:hAnsi="Symbol"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4"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5"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6" w15:restartNumberingAfterBreak="0">
    <w:nsid w:val="4B523EF2"/>
    <w:multiLevelType w:val="hybridMultilevel"/>
    <w:tmpl w:val="35CE8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1D5E7B"/>
    <w:multiLevelType w:val="hybridMultilevel"/>
    <w:tmpl w:val="7D048DC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6983A39"/>
    <w:multiLevelType w:val="hybridMultilevel"/>
    <w:tmpl w:val="CE80847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4"/>
  </w:num>
  <w:num w:numId="2" w16cid:durableId="1536960860">
    <w:abstractNumId w:val="5"/>
  </w:num>
  <w:num w:numId="3" w16cid:durableId="38435536">
    <w:abstractNumId w:val="1"/>
  </w:num>
  <w:num w:numId="4" w16cid:durableId="119034905">
    <w:abstractNumId w:val="0"/>
  </w:num>
  <w:num w:numId="5" w16cid:durableId="1172254070">
    <w:abstractNumId w:val="10"/>
  </w:num>
  <w:num w:numId="6" w16cid:durableId="423646233">
    <w:abstractNumId w:val="2"/>
  </w:num>
  <w:num w:numId="7" w16cid:durableId="323632453">
    <w:abstractNumId w:val="7"/>
  </w:num>
  <w:num w:numId="8" w16cid:durableId="1623804830">
    <w:abstractNumId w:val="8"/>
  </w:num>
  <w:num w:numId="9" w16cid:durableId="2072459697">
    <w:abstractNumId w:val="3"/>
  </w:num>
  <w:num w:numId="10" w16cid:durableId="194001553">
    <w:abstractNumId w:val="9"/>
  </w:num>
  <w:num w:numId="11" w16cid:durableId="1528443498">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hideSpellingErrors/>
  <w:hideGrammaticalErrors/>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4A6E"/>
    <w:rsid w:val="00005214"/>
    <w:rsid w:val="000062E1"/>
    <w:rsid w:val="00015483"/>
    <w:rsid w:val="0001642D"/>
    <w:rsid w:val="00027998"/>
    <w:rsid w:val="00027EC2"/>
    <w:rsid w:val="00031F0F"/>
    <w:rsid w:val="00036182"/>
    <w:rsid w:val="0004150E"/>
    <w:rsid w:val="00042396"/>
    <w:rsid w:val="000456E0"/>
    <w:rsid w:val="00045D17"/>
    <w:rsid w:val="00061670"/>
    <w:rsid w:val="00066909"/>
    <w:rsid w:val="00073052"/>
    <w:rsid w:val="00074DA8"/>
    <w:rsid w:val="00075C33"/>
    <w:rsid w:val="00083084"/>
    <w:rsid w:val="00090C5A"/>
    <w:rsid w:val="00094562"/>
    <w:rsid w:val="0009609E"/>
    <w:rsid w:val="000A0D34"/>
    <w:rsid w:val="000A24DB"/>
    <w:rsid w:val="000A5186"/>
    <w:rsid w:val="000B2E00"/>
    <w:rsid w:val="000B30C9"/>
    <w:rsid w:val="000B70D8"/>
    <w:rsid w:val="000C1E0C"/>
    <w:rsid w:val="000C3654"/>
    <w:rsid w:val="000C452E"/>
    <w:rsid w:val="000C54E5"/>
    <w:rsid w:val="000D5A11"/>
    <w:rsid w:val="000E0141"/>
    <w:rsid w:val="000E2939"/>
    <w:rsid w:val="000E639E"/>
    <w:rsid w:val="000E79D7"/>
    <w:rsid w:val="000F2684"/>
    <w:rsid w:val="000F2688"/>
    <w:rsid w:val="0010052B"/>
    <w:rsid w:val="001050FC"/>
    <w:rsid w:val="00114CE0"/>
    <w:rsid w:val="00121074"/>
    <w:rsid w:val="00121E83"/>
    <w:rsid w:val="0012323D"/>
    <w:rsid w:val="001244F5"/>
    <w:rsid w:val="00127312"/>
    <w:rsid w:val="001459EB"/>
    <w:rsid w:val="001501F0"/>
    <w:rsid w:val="001533B0"/>
    <w:rsid w:val="001552C6"/>
    <w:rsid w:val="00160D2A"/>
    <w:rsid w:val="00165E93"/>
    <w:rsid w:val="00166318"/>
    <w:rsid w:val="0016790E"/>
    <w:rsid w:val="00172CB0"/>
    <w:rsid w:val="00180C52"/>
    <w:rsid w:val="00183A2A"/>
    <w:rsid w:val="0018464E"/>
    <w:rsid w:val="00186299"/>
    <w:rsid w:val="00187B8C"/>
    <w:rsid w:val="001910E2"/>
    <w:rsid w:val="00191E48"/>
    <w:rsid w:val="001948AD"/>
    <w:rsid w:val="001A12DC"/>
    <w:rsid w:val="001B306F"/>
    <w:rsid w:val="001B48A7"/>
    <w:rsid w:val="001B48AF"/>
    <w:rsid w:val="001C093C"/>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30BA3"/>
    <w:rsid w:val="00230BBE"/>
    <w:rsid w:val="00231B57"/>
    <w:rsid w:val="002320E8"/>
    <w:rsid w:val="0023640E"/>
    <w:rsid w:val="00236DB5"/>
    <w:rsid w:val="00237B8C"/>
    <w:rsid w:val="0024134A"/>
    <w:rsid w:val="00243603"/>
    <w:rsid w:val="0025092A"/>
    <w:rsid w:val="00252449"/>
    <w:rsid w:val="0026001C"/>
    <w:rsid w:val="00260B76"/>
    <w:rsid w:val="00260BAD"/>
    <w:rsid w:val="00262DEE"/>
    <w:rsid w:val="0026689B"/>
    <w:rsid w:val="0027094B"/>
    <w:rsid w:val="00271701"/>
    <w:rsid w:val="00272F0B"/>
    <w:rsid w:val="002756D8"/>
    <w:rsid w:val="002840E6"/>
    <w:rsid w:val="00284D8B"/>
    <w:rsid w:val="00285B53"/>
    <w:rsid w:val="00290350"/>
    <w:rsid w:val="00290E50"/>
    <w:rsid w:val="00290FAD"/>
    <w:rsid w:val="00295705"/>
    <w:rsid w:val="002A2B5A"/>
    <w:rsid w:val="002A43D2"/>
    <w:rsid w:val="002A49EE"/>
    <w:rsid w:val="002B1194"/>
    <w:rsid w:val="002B128F"/>
    <w:rsid w:val="002B288B"/>
    <w:rsid w:val="002B297D"/>
    <w:rsid w:val="002B4DD4"/>
    <w:rsid w:val="002D07CD"/>
    <w:rsid w:val="002D1EBE"/>
    <w:rsid w:val="002D24A0"/>
    <w:rsid w:val="002D2A0D"/>
    <w:rsid w:val="002E18B0"/>
    <w:rsid w:val="002E3956"/>
    <w:rsid w:val="002E6343"/>
    <w:rsid w:val="002E78B8"/>
    <w:rsid w:val="002F25EB"/>
    <w:rsid w:val="002F69C3"/>
    <w:rsid w:val="00301CBD"/>
    <w:rsid w:val="0030208D"/>
    <w:rsid w:val="003020B5"/>
    <w:rsid w:val="0031523D"/>
    <w:rsid w:val="00321863"/>
    <w:rsid w:val="00326758"/>
    <w:rsid w:val="00327679"/>
    <w:rsid w:val="0033768C"/>
    <w:rsid w:val="00344845"/>
    <w:rsid w:val="003461EF"/>
    <w:rsid w:val="0035220A"/>
    <w:rsid w:val="003660FD"/>
    <w:rsid w:val="00366983"/>
    <w:rsid w:val="00367C98"/>
    <w:rsid w:val="0037312B"/>
    <w:rsid w:val="00373FED"/>
    <w:rsid w:val="003743B3"/>
    <w:rsid w:val="00384332"/>
    <w:rsid w:val="0039040A"/>
    <w:rsid w:val="00390B42"/>
    <w:rsid w:val="00390F2F"/>
    <w:rsid w:val="00392AFC"/>
    <w:rsid w:val="00394A89"/>
    <w:rsid w:val="003957D2"/>
    <w:rsid w:val="00395E36"/>
    <w:rsid w:val="003A3578"/>
    <w:rsid w:val="003A3E7D"/>
    <w:rsid w:val="003A7F08"/>
    <w:rsid w:val="003C0264"/>
    <w:rsid w:val="003C305B"/>
    <w:rsid w:val="003C592D"/>
    <w:rsid w:val="003C6256"/>
    <w:rsid w:val="003D3A6F"/>
    <w:rsid w:val="003E1B7E"/>
    <w:rsid w:val="003F398C"/>
    <w:rsid w:val="00402D13"/>
    <w:rsid w:val="00404190"/>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57C06"/>
    <w:rsid w:val="00461819"/>
    <w:rsid w:val="004638A4"/>
    <w:rsid w:val="00464D35"/>
    <w:rsid w:val="0047304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0C9A"/>
    <w:rsid w:val="004F6202"/>
    <w:rsid w:val="00505A6D"/>
    <w:rsid w:val="00507949"/>
    <w:rsid w:val="00510829"/>
    <w:rsid w:val="00514711"/>
    <w:rsid w:val="00521512"/>
    <w:rsid w:val="0052245D"/>
    <w:rsid w:val="00523538"/>
    <w:rsid w:val="00526413"/>
    <w:rsid w:val="0053083B"/>
    <w:rsid w:val="00530D3E"/>
    <w:rsid w:val="0054727B"/>
    <w:rsid w:val="0055314F"/>
    <w:rsid w:val="0055729E"/>
    <w:rsid w:val="00565312"/>
    <w:rsid w:val="00573D58"/>
    <w:rsid w:val="0057462A"/>
    <w:rsid w:val="00576FB9"/>
    <w:rsid w:val="00584463"/>
    <w:rsid w:val="00591341"/>
    <w:rsid w:val="005916F8"/>
    <w:rsid w:val="00594CE0"/>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A2B"/>
    <w:rsid w:val="00604B5C"/>
    <w:rsid w:val="00612FF1"/>
    <w:rsid w:val="00626951"/>
    <w:rsid w:val="00626AEC"/>
    <w:rsid w:val="00630D4E"/>
    <w:rsid w:val="00631236"/>
    <w:rsid w:val="0063398B"/>
    <w:rsid w:val="00634958"/>
    <w:rsid w:val="00634E13"/>
    <w:rsid w:val="00645D88"/>
    <w:rsid w:val="0065158A"/>
    <w:rsid w:val="006616A2"/>
    <w:rsid w:val="00662AAE"/>
    <w:rsid w:val="00665693"/>
    <w:rsid w:val="00666990"/>
    <w:rsid w:val="00666999"/>
    <w:rsid w:val="0066799C"/>
    <w:rsid w:val="00673265"/>
    <w:rsid w:val="00676EE5"/>
    <w:rsid w:val="006822CC"/>
    <w:rsid w:val="00685107"/>
    <w:rsid w:val="006873BA"/>
    <w:rsid w:val="006953A1"/>
    <w:rsid w:val="0069634D"/>
    <w:rsid w:val="006A44FD"/>
    <w:rsid w:val="006B4D9E"/>
    <w:rsid w:val="006B5CD6"/>
    <w:rsid w:val="006C102C"/>
    <w:rsid w:val="006C3FCC"/>
    <w:rsid w:val="006C574A"/>
    <w:rsid w:val="006C7246"/>
    <w:rsid w:val="006C74CE"/>
    <w:rsid w:val="006D0C48"/>
    <w:rsid w:val="006D1528"/>
    <w:rsid w:val="006D1700"/>
    <w:rsid w:val="006D3D07"/>
    <w:rsid w:val="006D6D49"/>
    <w:rsid w:val="006E453E"/>
    <w:rsid w:val="006E69CC"/>
    <w:rsid w:val="006E6E58"/>
    <w:rsid w:val="006F0626"/>
    <w:rsid w:val="006F0754"/>
    <w:rsid w:val="006F09E8"/>
    <w:rsid w:val="007010FB"/>
    <w:rsid w:val="00701A46"/>
    <w:rsid w:val="00702885"/>
    <w:rsid w:val="00705E94"/>
    <w:rsid w:val="007117A5"/>
    <w:rsid w:val="00712EF1"/>
    <w:rsid w:val="00715C75"/>
    <w:rsid w:val="00716314"/>
    <w:rsid w:val="0072498E"/>
    <w:rsid w:val="00725080"/>
    <w:rsid w:val="00727237"/>
    <w:rsid w:val="00730593"/>
    <w:rsid w:val="007471D6"/>
    <w:rsid w:val="00750B78"/>
    <w:rsid w:val="00753085"/>
    <w:rsid w:val="0076511F"/>
    <w:rsid w:val="007774E5"/>
    <w:rsid w:val="00797339"/>
    <w:rsid w:val="007C03C0"/>
    <w:rsid w:val="007C257B"/>
    <w:rsid w:val="007C40E2"/>
    <w:rsid w:val="007E23ED"/>
    <w:rsid w:val="007E396F"/>
    <w:rsid w:val="007E3B64"/>
    <w:rsid w:val="007E4124"/>
    <w:rsid w:val="007F088F"/>
    <w:rsid w:val="007F332D"/>
    <w:rsid w:val="007F43AD"/>
    <w:rsid w:val="00800103"/>
    <w:rsid w:val="00801478"/>
    <w:rsid w:val="00801DAF"/>
    <w:rsid w:val="00802C7D"/>
    <w:rsid w:val="0080406D"/>
    <w:rsid w:val="00810089"/>
    <w:rsid w:val="0081518C"/>
    <w:rsid w:val="00820021"/>
    <w:rsid w:val="0082108F"/>
    <w:rsid w:val="008221AF"/>
    <w:rsid w:val="00827843"/>
    <w:rsid w:val="008335F9"/>
    <w:rsid w:val="008343E7"/>
    <w:rsid w:val="0083521F"/>
    <w:rsid w:val="00852AF0"/>
    <w:rsid w:val="0085512F"/>
    <w:rsid w:val="008565FE"/>
    <w:rsid w:val="0085751D"/>
    <w:rsid w:val="008707DA"/>
    <w:rsid w:val="00872A47"/>
    <w:rsid w:val="008778EF"/>
    <w:rsid w:val="00887553"/>
    <w:rsid w:val="00894799"/>
    <w:rsid w:val="00897BEC"/>
    <w:rsid w:val="008A16C0"/>
    <w:rsid w:val="008A1B61"/>
    <w:rsid w:val="008A3ACA"/>
    <w:rsid w:val="008B22B1"/>
    <w:rsid w:val="008C2197"/>
    <w:rsid w:val="008C255F"/>
    <w:rsid w:val="008C4982"/>
    <w:rsid w:val="008D06C6"/>
    <w:rsid w:val="008E11A3"/>
    <w:rsid w:val="008E39C8"/>
    <w:rsid w:val="008E3ED7"/>
    <w:rsid w:val="008E4109"/>
    <w:rsid w:val="008E4326"/>
    <w:rsid w:val="008E704D"/>
    <w:rsid w:val="008F0135"/>
    <w:rsid w:val="008F53EF"/>
    <w:rsid w:val="008F54A8"/>
    <w:rsid w:val="008F72EC"/>
    <w:rsid w:val="008F78B3"/>
    <w:rsid w:val="009020BE"/>
    <w:rsid w:val="00910A68"/>
    <w:rsid w:val="009116C0"/>
    <w:rsid w:val="0091264C"/>
    <w:rsid w:val="00912BD8"/>
    <w:rsid w:val="00917A43"/>
    <w:rsid w:val="00917AED"/>
    <w:rsid w:val="00921435"/>
    <w:rsid w:val="00925D84"/>
    <w:rsid w:val="009304D0"/>
    <w:rsid w:val="00934C54"/>
    <w:rsid w:val="00935AEA"/>
    <w:rsid w:val="009468CB"/>
    <w:rsid w:val="00946FEA"/>
    <w:rsid w:val="00961E88"/>
    <w:rsid w:val="0096399D"/>
    <w:rsid w:val="00963FD5"/>
    <w:rsid w:val="009642D1"/>
    <w:rsid w:val="00967FA4"/>
    <w:rsid w:val="009731E7"/>
    <w:rsid w:val="00976B8F"/>
    <w:rsid w:val="0097715C"/>
    <w:rsid w:val="00982A27"/>
    <w:rsid w:val="00982B92"/>
    <w:rsid w:val="00986603"/>
    <w:rsid w:val="00991E01"/>
    <w:rsid w:val="00993F15"/>
    <w:rsid w:val="009A0130"/>
    <w:rsid w:val="009A64E8"/>
    <w:rsid w:val="009B3A9E"/>
    <w:rsid w:val="009B4408"/>
    <w:rsid w:val="009B56B6"/>
    <w:rsid w:val="009B61FE"/>
    <w:rsid w:val="009B7A0E"/>
    <w:rsid w:val="009C12E4"/>
    <w:rsid w:val="009C544A"/>
    <w:rsid w:val="009C700B"/>
    <w:rsid w:val="009C7A6B"/>
    <w:rsid w:val="009D329B"/>
    <w:rsid w:val="009D33ED"/>
    <w:rsid w:val="009D46E6"/>
    <w:rsid w:val="009D6C8B"/>
    <w:rsid w:val="009E0BC2"/>
    <w:rsid w:val="009E1DD3"/>
    <w:rsid w:val="009E635F"/>
    <w:rsid w:val="009F068C"/>
    <w:rsid w:val="009F3FFB"/>
    <w:rsid w:val="00A0134E"/>
    <w:rsid w:val="00A05E7F"/>
    <w:rsid w:val="00A0610C"/>
    <w:rsid w:val="00A1194D"/>
    <w:rsid w:val="00A134F4"/>
    <w:rsid w:val="00A13839"/>
    <w:rsid w:val="00A24721"/>
    <w:rsid w:val="00A25992"/>
    <w:rsid w:val="00A31D1D"/>
    <w:rsid w:val="00A331E5"/>
    <w:rsid w:val="00A358FA"/>
    <w:rsid w:val="00A4493D"/>
    <w:rsid w:val="00A4740F"/>
    <w:rsid w:val="00A61397"/>
    <w:rsid w:val="00A669C3"/>
    <w:rsid w:val="00A67D9A"/>
    <w:rsid w:val="00A67FDF"/>
    <w:rsid w:val="00A70582"/>
    <w:rsid w:val="00A72CA9"/>
    <w:rsid w:val="00A74546"/>
    <w:rsid w:val="00A75FA8"/>
    <w:rsid w:val="00A77E89"/>
    <w:rsid w:val="00A81E05"/>
    <w:rsid w:val="00A940E8"/>
    <w:rsid w:val="00A94984"/>
    <w:rsid w:val="00A97920"/>
    <w:rsid w:val="00AB6B4E"/>
    <w:rsid w:val="00AC1E3C"/>
    <w:rsid w:val="00AD698B"/>
    <w:rsid w:val="00AE0C3D"/>
    <w:rsid w:val="00AE293C"/>
    <w:rsid w:val="00AE3735"/>
    <w:rsid w:val="00AE5DB5"/>
    <w:rsid w:val="00AF1222"/>
    <w:rsid w:val="00B018F3"/>
    <w:rsid w:val="00B02EB8"/>
    <w:rsid w:val="00B10AE6"/>
    <w:rsid w:val="00B132EF"/>
    <w:rsid w:val="00B1538E"/>
    <w:rsid w:val="00B16D45"/>
    <w:rsid w:val="00B1764A"/>
    <w:rsid w:val="00B20D4F"/>
    <w:rsid w:val="00B2281B"/>
    <w:rsid w:val="00B255F3"/>
    <w:rsid w:val="00B35396"/>
    <w:rsid w:val="00B35EEC"/>
    <w:rsid w:val="00B400BF"/>
    <w:rsid w:val="00B406B1"/>
    <w:rsid w:val="00B40B61"/>
    <w:rsid w:val="00B41DB4"/>
    <w:rsid w:val="00B44F24"/>
    <w:rsid w:val="00B45C3A"/>
    <w:rsid w:val="00B52740"/>
    <w:rsid w:val="00B6117A"/>
    <w:rsid w:val="00B6146F"/>
    <w:rsid w:val="00B61FA7"/>
    <w:rsid w:val="00B66DAD"/>
    <w:rsid w:val="00B7075A"/>
    <w:rsid w:val="00B7183E"/>
    <w:rsid w:val="00B814CB"/>
    <w:rsid w:val="00B9177F"/>
    <w:rsid w:val="00B91A2E"/>
    <w:rsid w:val="00B929B2"/>
    <w:rsid w:val="00B97E2D"/>
    <w:rsid w:val="00BB439A"/>
    <w:rsid w:val="00BB6A5F"/>
    <w:rsid w:val="00BB7CA4"/>
    <w:rsid w:val="00BC022B"/>
    <w:rsid w:val="00BC79C7"/>
    <w:rsid w:val="00BD0795"/>
    <w:rsid w:val="00BD45E0"/>
    <w:rsid w:val="00BE45BF"/>
    <w:rsid w:val="00BE7DC3"/>
    <w:rsid w:val="00BF50AE"/>
    <w:rsid w:val="00BF6527"/>
    <w:rsid w:val="00C03BA9"/>
    <w:rsid w:val="00C100B3"/>
    <w:rsid w:val="00C11089"/>
    <w:rsid w:val="00C133A3"/>
    <w:rsid w:val="00C14B96"/>
    <w:rsid w:val="00C201C7"/>
    <w:rsid w:val="00C24842"/>
    <w:rsid w:val="00C335ED"/>
    <w:rsid w:val="00C363C4"/>
    <w:rsid w:val="00C365EF"/>
    <w:rsid w:val="00C36A88"/>
    <w:rsid w:val="00C40FC1"/>
    <w:rsid w:val="00C47CF7"/>
    <w:rsid w:val="00C565DC"/>
    <w:rsid w:val="00C5687B"/>
    <w:rsid w:val="00C62CDF"/>
    <w:rsid w:val="00C63771"/>
    <w:rsid w:val="00C63BEA"/>
    <w:rsid w:val="00C63F3A"/>
    <w:rsid w:val="00C646BA"/>
    <w:rsid w:val="00C64D88"/>
    <w:rsid w:val="00C6636C"/>
    <w:rsid w:val="00C71D42"/>
    <w:rsid w:val="00C75A36"/>
    <w:rsid w:val="00C91044"/>
    <w:rsid w:val="00C92D9E"/>
    <w:rsid w:val="00C944C2"/>
    <w:rsid w:val="00CA0A2E"/>
    <w:rsid w:val="00CA1F62"/>
    <w:rsid w:val="00CA359C"/>
    <w:rsid w:val="00CA37F6"/>
    <w:rsid w:val="00CB1B0B"/>
    <w:rsid w:val="00CB2FA2"/>
    <w:rsid w:val="00CB75CC"/>
    <w:rsid w:val="00CB79E4"/>
    <w:rsid w:val="00CD3133"/>
    <w:rsid w:val="00CD7115"/>
    <w:rsid w:val="00CE1AEA"/>
    <w:rsid w:val="00CE4EF3"/>
    <w:rsid w:val="00CF5813"/>
    <w:rsid w:val="00D01554"/>
    <w:rsid w:val="00D0239B"/>
    <w:rsid w:val="00D10DDC"/>
    <w:rsid w:val="00D1138B"/>
    <w:rsid w:val="00D172F9"/>
    <w:rsid w:val="00D20F05"/>
    <w:rsid w:val="00D21AD6"/>
    <w:rsid w:val="00D23188"/>
    <w:rsid w:val="00D318CA"/>
    <w:rsid w:val="00D345C0"/>
    <w:rsid w:val="00D35B31"/>
    <w:rsid w:val="00D42840"/>
    <w:rsid w:val="00D43403"/>
    <w:rsid w:val="00D451A6"/>
    <w:rsid w:val="00D50DA6"/>
    <w:rsid w:val="00D541C2"/>
    <w:rsid w:val="00D56E65"/>
    <w:rsid w:val="00D60920"/>
    <w:rsid w:val="00D610BD"/>
    <w:rsid w:val="00D628E1"/>
    <w:rsid w:val="00D6348C"/>
    <w:rsid w:val="00D65D6F"/>
    <w:rsid w:val="00D66353"/>
    <w:rsid w:val="00D67429"/>
    <w:rsid w:val="00D75169"/>
    <w:rsid w:val="00D7709B"/>
    <w:rsid w:val="00D85ACB"/>
    <w:rsid w:val="00D86575"/>
    <w:rsid w:val="00D868F1"/>
    <w:rsid w:val="00D9236A"/>
    <w:rsid w:val="00D93FFB"/>
    <w:rsid w:val="00D97AFF"/>
    <w:rsid w:val="00DA095B"/>
    <w:rsid w:val="00DA4E54"/>
    <w:rsid w:val="00DB09C1"/>
    <w:rsid w:val="00DC2FF8"/>
    <w:rsid w:val="00DC3343"/>
    <w:rsid w:val="00DC36A6"/>
    <w:rsid w:val="00DC5F70"/>
    <w:rsid w:val="00DC7F77"/>
    <w:rsid w:val="00DD195C"/>
    <w:rsid w:val="00DD4461"/>
    <w:rsid w:val="00DD47F9"/>
    <w:rsid w:val="00DD59BC"/>
    <w:rsid w:val="00DF112C"/>
    <w:rsid w:val="00DF344C"/>
    <w:rsid w:val="00DF4496"/>
    <w:rsid w:val="00DF46B4"/>
    <w:rsid w:val="00E039FB"/>
    <w:rsid w:val="00E059B1"/>
    <w:rsid w:val="00E06429"/>
    <w:rsid w:val="00E11CED"/>
    <w:rsid w:val="00E152B4"/>
    <w:rsid w:val="00E160EF"/>
    <w:rsid w:val="00E2078F"/>
    <w:rsid w:val="00E223A3"/>
    <w:rsid w:val="00E242E5"/>
    <w:rsid w:val="00E27D70"/>
    <w:rsid w:val="00E30DA4"/>
    <w:rsid w:val="00E437EE"/>
    <w:rsid w:val="00E55228"/>
    <w:rsid w:val="00E57678"/>
    <w:rsid w:val="00E632F5"/>
    <w:rsid w:val="00E6498A"/>
    <w:rsid w:val="00E65843"/>
    <w:rsid w:val="00E662A3"/>
    <w:rsid w:val="00E709DC"/>
    <w:rsid w:val="00E72710"/>
    <w:rsid w:val="00E75113"/>
    <w:rsid w:val="00E7588A"/>
    <w:rsid w:val="00E81F0F"/>
    <w:rsid w:val="00E8546F"/>
    <w:rsid w:val="00E86DFE"/>
    <w:rsid w:val="00E873C4"/>
    <w:rsid w:val="00E87B6A"/>
    <w:rsid w:val="00E96E73"/>
    <w:rsid w:val="00E97A2C"/>
    <w:rsid w:val="00EA13B6"/>
    <w:rsid w:val="00EA4DEE"/>
    <w:rsid w:val="00EA6F5C"/>
    <w:rsid w:val="00EB0DAE"/>
    <w:rsid w:val="00EB1248"/>
    <w:rsid w:val="00EB2558"/>
    <w:rsid w:val="00EB3BC0"/>
    <w:rsid w:val="00EB3F11"/>
    <w:rsid w:val="00EB6906"/>
    <w:rsid w:val="00EB777E"/>
    <w:rsid w:val="00EC1788"/>
    <w:rsid w:val="00EC4A22"/>
    <w:rsid w:val="00EC510C"/>
    <w:rsid w:val="00EC5BAD"/>
    <w:rsid w:val="00EC6C8E"/>
    <w:rsid w:val="00EC7B3B"/>
    <w:rsid w:val="00EC7F5A"/>
    <w:rsid w:val="00ED05B8"/>
    <w:rsid w:val="00ED156A"/>
    <w:rsid w:val="00ED638F"/>
    <w:rsid w:val="00ED798F"/>
    <w:rsid w:val="00EE07A3"/>
    <w:rsid w:val="00EF3267"/>
    <w:rsid w:val="00EF7D22"/>
    <w:rsid w:val="00F0692A"/>
    <w:rsid w:val="00F10165"/>
    <w:rsid w:val="00F15B8F"/>
    <w:rsid w:val="00F1669D"/>
    <w:rsid w:val="00F20919"/>
    <w:rsid w:val="00F312A2"/>
    <w:rsid w:val="00F322AA"/>
    <w:rsid w:val="00F36F2D"/>
    <w:rsid w:val="00F43D82"/>
    <w:rsid w:val="00F43DC5"/>
    <w:rsid w:val="00F517A9"/>
    <w:rsid w:val="00F56AB9"/>
    <w:rsid w:val="00F573FD"/>
    <w:rsid w:val="00F60676"/>
    <w:rsid w:val="00F63605"/>
    <w:rsid w:val="00F638A0"/>
    <w:rsid w:val="00F6473C"/>
    <w:rsid w:val="00F66B23"/>
    <w:rsid w:val="00F6763F"/>
    <w:rsid w:val="00F67DCA"/>
    <w:rsid w:val="00F720B0"/>
    <w:rsid w:val="00F7692D"/>
    <w:rsid w:val="00F775E8"/>
    <w:rsid w:val="00F863CF"/>
    <w:rsid w:val="00F94966"/>
    <w:rsid w:val="00FA7EBD"/>
    <w:rsid w:val="00FB019C"/>
    <w:rsid w:val="00FB36C8"/>
    <w:rsid w:val="00FB63E0"/>
    <w:rsid w:val="00FC1D8E"/>
    <w:rsid w:val="00FC1DE9"/>
    <w:rsid w:val="00FC7209"/>
    <w:rsid w:val="00FD2E2F"/>
    <w:rsid w:val="00FD4883"/>
    <w:rsid w:val="00FD5A4A"/>
    <w:rsid w:val="00FE1EAC"/>
    <w:rsid w:val="00FE20E8"/>
    <w:rsid w:val="00FE3CB6"/>
    <w:rsid w:val="00FE5E42"/>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hyperlink" Target="https://www.cmtedd.act.gov.au/employment-framework/for-employees/classification_schedules" TargetMode="Externa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hyperlink" Target="https://www.cmtedd.act.gov.au/employment-framework/performance-framework/actps-shared-capability" TargetMode="Externa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glossaryDocument" Target="glossary/document.xml" Id="rId24" /><Relationship Type="http://schemas.openxmlformats.org/officeDocument/2006/relationships/header" Target="header2.xml" Id="rId15" /><Relationship Type="http://schemas.openxmlformats.org/officeDocument/2006/relationships/fontTable" Target="fontTable.xml" Id="rId23"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hyperlink" Target="https://www.cmtedd.act.gov.au/employment-framework/performance-framework/actps-performance-development" TargetMode="External" Id="rId22" /><Relationship Type="http://schemas.openxmlformats.org/officeDocument/2006/relationships/customXml" Target="/customXml/item8.xml" Id="R9077adc835b34ef5"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73C517B48F4637B4BCE5AA16BB8092"/>
        <w:category>
          <w:name w:val="General"/>
          <w:gallery w:val="placeholder"/>
        </w:category>
        <w:types>
          <w:type w:val="bbPlcHdr"/>
        </w:types>
        <w:behaviors>
          <w:behavior w:val="content"/>
        </w:behaviors>
        <w:guid w:val="{AD005804-2DBE-4C4F-A6CB-B69B91729BDC}"/>
      </w:docPartPr>
      <w:docPartBody>
        <w:p w:rsidR="005274B6" w:rsidRDefault="009336FC" w:rsidP="009336FC">
          <w:pPr>
            <w:pStyle w:val="BA73C517B48F4637B4BCE5AA16BB8092"/>
          </w:pPr>
          <w:r w:rsidRPr="0018742A">
            <w:rPr>
              <w:rStyle w:val="PlaceholderText"/>
            </w:rPr>
            <w:t>Click or tap here to enter text.</w:t>
          </w:r>
        </w:p>
      </w:docPartBody>
    </w:docPart>
    <w:docPart>
      <w:docPartPr>
        <w:name w:val="5DF1BECA20364CE9BD78087927E0B6B0"/>
        <w:category>
          <w:name w:val="General"/>
          <w:gallery w:val="placeholder"/>
        </w:category>
        <w:types>
          <w:type w:val="bbPlcHdr"/>
        </w:types>
        <w:behaviors>
          <w:behavior w:val="content"/>
        </w:behaviors>
        <w:guid w:val="{8204645F-E6E2-43BC-919E-8A1123306B9A}"/>
      </w:docPartPr>
      <w:docPartBody>
        <w:p w:rsidR="005274B6" w:rsidRDefault="009336FC" w:rsidP="009336FC">
          <w:pPr>
            <w:pStyle w:val="5DF1BECA20364CE9BD78087927E0B6B0"/>
          </w:pPr>
          <w:r w:rsidRPr="0018742A">
            <w:rPr>
              <w:rStyle w:val="PlaceholderText"/>
            </w:rPr>
            <w:t>Click or tap here to enter text.</w:t>
          </w:r>
        </w:p>
      </w:docPartBody>
    </w:docPart>
    <w:docPart>
      <w:docPartPr>
        <w:name w:val="BBFC179273234EDAA705335E79945511"/>
        <w:category>
          <w:name w:val="General"/>
          <w:gallery w:val="placeholder"/>
        </w:category>
        <w:types>
          <w:type w:val="bbPlcHdr"/>
        </w:types>
        <w:behaviors>
          <w:behavior w:val="content"/>
        </w:behaviors>
        <w:guid w:val="{CB34E563-49D7-45BD-998D-6F810B62EBB2}"/>
      </w:docPartPr>
      <w:docPartBody>
        <w:p w:rsidR="005274B6" w:rsidRDefault="009336FC" w:rsidP="009336FC">
          <w:pPr>
            <w:pStyle w:val="BBFC179273234EDAA705335E79945511"/>
          </w:pPr>
          <w:r w:rsidRPr="0018742A">
            <w:rPr>
              <w:rStyle w:val="PlaceholderText"/>
            </w:rPr>
            <w:t>Click or tap here to enter text.</w:t>
          </w:r>
        </w:p>
      </w:docPartBody>
    </w:docPart>
    <w:docPart>
      <w:docPartPr>
        <w:name w:val="DC99E31B1919414191D1130CC868D8E3"/>
        <w:category>
          <w:name w:val="General"/>
          <w:gallery w:val="placeholder"/>
        </w:category>
        <w:types>
          <w:type w:val="bbPlcHdr"/>
        </w:types>
        <w:behaviors>
          <w:behavior w:val="content"/>
        </w:behaviors>
        <w:guid w:val="{3736CCAF-CFC8-436A-89B6-41D76D81495C}"/>
      </w:docPartPr>
      <w:docPartBody>
        <w:p w:rsidR="005274B6" w:rsidRDefault="009336FC" w:rsidP="009336FC">
          <w:pPr>
            <w:pStyle w:val="DC99E31B1919414191D1130CC868D8E3"/>
          </w:pPr>
          <w:r w:rsidRPr="0018742A">
            <w:rPr>
              <w:rStyle w:val="PlaceholderText"/>
            </w:rPr>
            <w:t>Click or tap here to enter text.</w:t>
          </w:r>
        </w:p>
      </w:docPartBody>
    </w:docPart>
    <w:docPart>
      <w:docPartPr>
        <w:name w:val="134C19D189044BD9813B59456EA2F9DE"/>
        <w:category>
          <w:name w:val="General"/>
          <w:gallery w:val="placeholder"/>
        </w:category>
        <w:types>
          <w:type w:val="bbPlcHdr"/>
        </w:types>
        <w:behaviors>
          <w:behavior w:val="content"/>
        </w:behaviors>
        <w:guid w:val="{78357077-B9DC-486A-B4F0-3355A95B2D9A}"/>
      </w:docPartPr>
      <w:docPartBody>
        <w:p w:rsidR="005274B6" w:rsidRDefault="009336FC" w:rsidP="009336FC">
          <w:pPr>
            <w:pStyle w:val="134C19D189044BD9813B59456EA2F9DE"/>
          </w:pPr>
          <w:r w:rsidRPr="0018742A">
            <w:rPr>
              <w:rStyle w:val="PlaceholderText"/>
            </w:rPr>
            <w:t>Click or tap here to enter text.</w:t>
          </w:r>
        </w:p>
      </w:docPartBody>
    </w:docPart>
    <w:docPart>
      <w:docPartPr>
        <w:name w:val="FB97F0C28559477A8C16E13FF92B118F"/>
        <w:category>
          <w:name w:val="General"/>
          <w:gallery w:val="placeholder"/>
        </w:category>
        <w:types>
          <w:type w:val="bbPlcHdr"/>
        </w:types>
        <w:behaviors>
          <w:behavior w:val="content"/>
        </w:behaviors>
        <w:guid w:val="{AF208D91-67F6-4DB8-A57B-BE79403162FF}"/>
      </w:docPartPr>
      <w:docPartBody>
        <w:p w:rsidR="005274B6" w:rsidRDefault="009336FC" w:rsidP="009336FC">
          <w:pPr>
            <w:pStyle w:val="FB97F0C28559477A8C16E13FF92B118F"/>
          </w:pPr>
          <w:r w:rsidRPr="0018742A">
            <w:rPr>
              <w:rStyle w:val="PlaceholderText"/>
            </w:rPr>
            <w:t>Click or tap here to enter text.</w:t>
          </w:r>
        </w:p>
      </w:docPartBody>
    </w:docPart>
    <w:docPart>
      <w:docPartPr>
        <w:name w:val="B9675FFAE1174F0484A906D54E2F8A6D"/>
        <w:category>
          <w:name w:val="General"/>
          <w:gallery w:val="placeholder"/>
        </w:category>
        <w:types>
          <w:type w:val="bbPlcHdr"/>
        </w:types>
        <w:behaviors>
          <w:behavior w:val="content"/>
        </w:behaviors>
        <w:guid w:val="{1F2E0A89-72DC-43BD-8369-D1780BD08CF6}"/>
      </w:docPartPr>
      <w:docPartBody>
        <w:p w:rsidR="005274B6" w:rsidRDefault="009336FC" w:rsidP="009336FC">
          <w:pPr>
            <w:pStyle w:val="B9675FFAE1174F0484A906D54E2F8A6D"/>
          </w:pPr>
          <w:r w:rsidRPr="0018742A">
            <w:rPr>
              <w:rStyle w:val="PlaceholderText"/>
            </w:rPr>
            <w:t>Click or tap here to enter text.</w:t>
          </w:r>
        </w:p>
      </w:docPartBody>
    </w:docPart>
    <w:docPart>
      <w:docPartPr>
        <w:name w:val="E38D6D5F5259496B989FBD2FD267053C"/>
        <w:category>
          <w:name w:val="General"/>
          <w:gallery w:val="placeholder"/>
        </w:category>
        <w:types>
          <w:type w:val="bbPlcHdr"/>
        </w:types>
        <w:behaviors>
          <w:behavior w:val="content"/>
        </w:behaviors>
        <w:guid w:val="{7BF97D02-16AF-42B9-AB7A-0ED7DA5DF8C6}"/>
      </w:docPartPr>
      <w:docPartBody>
        <w:p w:rsidR="00284CF1" w:rsidRDefault="009F1E37" w:rsidP="009F1E37">
          <w:pPr>
            <w:pStyle w:val="E38D6D5F5259496B989FBD2FD267053C"/>
          </w:pPr>
          <w:r w:rsidRPr="0018742A">
            <w:rPr>
              <w:rStyle w:val="PlaceholderText"/>
            </w:rPr>
            <w:t>Click or tap here to enter text.</w:t>
          </w:r>
        </w:p>
      </w:docPartBody>
    </w:docPart>
    <w:docPart>
      <w:docPartPr>
        <w:name w:val="9737D18442C643A8868A224F3DAF0266"/>
        <w:category>
          <w:name w:val="General"/>
          <w:gallery w:val="placeholder"/>
        </w:category>
        <w:types>
          <w:type w:val="bbPlcHdr"/>
        </w:types>
        <w:behaviors>
          <w:behavior w:val="content"/>
        </w:behaviors>
        <w:guid w:val="{66A0030A-C124-41CF-B1B6-97B6E99F353F}"/>
      </w:docPartPr>
      <w:docPartBody>
        <w:p w:rsidR="00057964" w:rsidRDefault="001B4385" w:rsidP="001B4385">
          <w:pPr>
            <w:pStyle w:val="9737D18442C643A8868A224F3DAF0266"/>
          </w:pPr>
          <w:r w:rsidRPr="0018742A">
            <w:rPr>
              <w:rStyle w:val="PlaceholderText"/>
            </w:rPr>
            <w:t>Click or tap here to enter text.</w:t>
          </w:r>
        </w:p>
      </w:docPartBody>
    </w:docPart>
    <w:docPart>
      <w:docPartPr>
        <w:name w:val="F955C045C6D848748539B7FF6ABA7406"/>
        <w:category>
          <w:name w:val="General"/>
          <w:gallery w:val="placeholder"/>
        </w:category>
        <w:types>
          <w:type w:val="bbPlcHdr"/>
        </w:types>
        <w:behaviors>
          <w:behavior w:val="content"/>
        </w:behaviors>
        <w:guid w:val="{9FB6F07D-C9B1-480B-A5AE-19E759AC7D95}"/>
      </w:docPartPr>
      <w:docPartBody>
        <w:p w:rsidR="00057964" w:rsidRDefault="001B4385" w:rsidP="001B4385">
          <w:pPr>
            <w:pStyle w:val="F955C045C6D848748539B7FF6ABA7406"/>
          </w:pPr>
          <w:r w:rsidRPr="004D2D92">
            <w:rPr>
              <w:rStyle w:val="PlaceholderText"/>
            </w:rPr>
            <w:t>Choose an item.</w:t>
          </w:r>
        </w:p>
      </w:docPartBody>
    </w:docPart>
    <w:docPart>
      <w:docPartPr>
        <w:name w:val="BE952C963B124003B008F32F1C74572C"/>
        <w:category>
          <w:name w:val="General"/>
          <w:gallery w:val="placeholder"/>
        </w:category>
        <w:types>
          <w:type w:val="bbPlcHdr"/>
        </w:types>
        <w:behaviors>
          <w:behavior w:val="content"/>
        </w:behaviors>
        <w:guid w:val="{8FD0A4F7-5FDD-4E0F-A93B-14E33F39873F}"/>
      </w:docPartPr>
      <w:docPartBody>
        <w:p w:rsidR="00057964" w:rsidRDefault="001B4385" w:rsidP="001B4385">
          <w:pPr>
            <w:pStyle w:val="BE952C963B124003B008F32F1C74572C"/>
          </w:pPr>
          <w:r w:rsidRPr="004D2D92">
            <w:rPr>
              <w:rStyle w:val="PlaceholderText"/>
            </w:rPr>
            <w:t>Choose an item.</w:t>
          </w:r>
        </w:p>
      </w:docPartBody>
    </w:docPart>
    <w:docPart>
      <w:docPartPr>
        <w:name w:val="812AB97B955349D3B232695F0745973F"/>
        <w:category>
          <w:name w:val="General"/>
          <w:gallery w:val="placeholder"/>
        </w:category>
        <w:types>
          <w:type w:val="bbPlcHdr"/>
        </w:types>
        <w:behaviors>
          <w:behavior w:val="content"/>
        </w:behaviors>
        <w:guid w:val="{F2EA0F2D-D424-483C-9866-33F03155F167}"/>
      </w:docPartPr>
      <w:docPartBody>
        <w:p w:rsidR="00057964" w:rsidRDefault="001B4385" w:rsidP="001B4385">
          <w:pPr>
            <w:pStyle w:val="812AB97B955349D3B232695F0745973F"/>
          </w:pPr>
          <w:r w:rsidRPr="004D2D92">
            <w:rPr>
              <w:rStyle w:val="PlaceholderText"/>
            </w:rPr>
            <w:t>Choose an item.</w:t>
          </w:r>
        </w:p>
      </w:docPartBody>
    </w:docPart>
    <w:docPart>
      <w:docPartPr>
        <w:name w:val="6495BF54ED354773BDFBD2196021D3E1"/>
        <w:category>
          <w:name w:val="General"/>
          <w:gallery w:val="placeholder"/>
        </w:category>
        <w:types>
          <w:type w:val="bbPlcHdr"/>
        </w:types>
        <w:behaviors>
          <w:behavior w:val="content"/>
        </w:behaviors>
        <w:guid w:val="{8A496140-85AF-4CDF-AAAB-D71FDD48BD14}"/>
      </w:docPartPr>
      <w:docPartBody>
        <w:p w:rsidR="00057964" w:rsidRDefault="001B4385" w:rsidP="001B4385">
          <w:pPr>
            <w:pStyle w:val="6495BF54ED354773BDFBD2196021D3E1"/>
          </w:pPr>
          <w:r w:rsidRPr="004D2D92">
            <w:rPr>
              <w:rStyle w:val="PlaceholderText"/>
            </w:rPr>
            <w:t>Choose an item.</w:t>
          </w:r>
        </w:p>
      </w:docPartBody>
    </w:docPart>
    <w:docPart>
      <w:docPartPr>
        <w:name w:val="6B2A987A031140C5ADE592360BC8E148"/>
        <w:category>
          <w:name w:val="General"/>
          <w:gallery w:val="placeholder"/>
        </w:category>
        <w:types>
          <w:type w:val="bbPlcHdr"/>
        </w:types>
        <w:behaviors>
          <w:behavior w:val="content"/>
        </w:behaviors>
        <w:guid w:val="{689178F4-14F1-4DD9-86FE-782B81171E54}"/>
      </w:docPartPr>
      <w:docPartBody>
        <w:p w:rsidR="00057964" w:rsidRDefault="001B4385" w:rsidP="001B4385">
          <w:pPr>
            <w:pStyle w:val="6B2A987A031140C5ADE592360BC8E148"/>
          </w:pPr>
          <w:r w:rsidRPr="004D2D92">
            <w:rPr>
              <w:rStyle w:val="PlaceholderText"/>
            </w:rPr>
            <w:t>Choose an item.</w:t>
          </w:r>
        </w:p>
      </w:docPartBody>
    </w:docPart>
    <w:docPart>
      <w:docPartPr>
        <w:name w:val="FFA91CDE0FD84F3591CC0D8259B85C50"/>
        <w:category>
          <w:name w:val="General"/>
          <w:gallery w:val="placeholder"/>
        </w:category>
        <w:types>
          <w:type w:val="bbPlcHdr"/>
        </w:types>
        <w:behaviors>
          <w:behavior w:val="content"/>
        </w:behaviors>
        <w:guid w:val="{3184B7C1-F0AD-4E9D-A344-E8BAF91989D9}"/>
      </w:docPartPr>
      <w:docPartBody>
        <w:p w:rsidR="00057964" w:rsidRDefault="001B4385" w:rsidP="001B4385">
          <w:pPr>
            <w:pStyle w:val="FFA91CDE0FD84F3591CC0D8259B85C50"/>
          </w:pPr>
          <w:r w:rsidRPr="004D2D92">
            <w:rPr>
              <w:rStyle w:val="PlaceholderText"/>
            </w:rPr>
            <w:t>Choose an item.</w:t>
          </w:r>
        </w:p>
      </w:docPartBody>
    </w:docPart>
    <w:docPart>
      <w:docPartPr>
        <w:name w:val="EB6E79DA765847A892C53367E7B9792E"/>
        <w:category>
          <w:name w:val="General"/>
          <w:gallery w:val="placeholder"/>
        </w:category>
        <w:types>
          <w:type w:val="bbPlcHdr"/>
        </w:types>
        <w:behaviors>
          <w:behavior w:val="content"/>
        </w:behaviors>
        <w:guid w:val="{043F8AD6-9951-453D-9CF3-B2883B96612F}"/>
      </w:docPartPr>
      <w:docPartBody>
        <w:p w:rsidR="00057964" w:rsidRDefault="001B4385" w:rsidP="001B4385">
          <w:pPr>
            <w:pStyle w:val="EB6E79DA765847A892C53367E7B9792E"/>
          </w:pPr>
          <w:r w:rsidRPr="004D2D92">
            <w:rPr>
              <w:rStyle w:val="PlaceholderText"/>
            </w:rPr>
            <w:t>Choose an item.</w:t>
          </w:r>
        </w:p>
      </w:docPartBody>
    </w:docPart>
    <w:docPart>
      <w:docPartPr>
        <w:name w:val="D12A2CAB58FC4C8E9F9BD832FE23BF22"/>
        <w:category>
          <w:name w:val="General"/>
          <w:gallery w:val="placeholder"/>
        </w:category>
        <w:types>
          <w:type w:val="bbPlcHdr"/>
        </w:types>
        <w:behaviors>
          <w:behavior w:val="content"/>
        </w:behaviors>
        <w:guid w:val="{F721C176-B8F0-4F0C-AC3C-08D9618587F4}"/>
      </w:docPartPr>
      <w:docPartBody>
        <w:p w:rsidR="00057964" w:rsidRDefault="001B4385" w:rsidP="001B4385">
          <w:pPr>
            <w:pStyle w:val="D12A2CAB58FC4C8E9F9BD832FE23BF22"/>
          </w:pPr>
          <w:r w:rsidRPr="004D2D92">
            <w:rPr>
              <w:rStyle w:val="PlaceholderText"/>
            </w:rPr>
            <w:t>Choose an item.</w:t>
          </w:r>
        </w:p>
      </w:docPartBody>
    </w:docPart>
    <w:docPart>
      <w:docPartPr>
        <w:name w:val="38F751D228994A2089964AA03CCD2A28"/>
        <w:category>
          <w:name w:val="General"/>
          <w:gallery w:val="placeholder"/>
        </w:category>
        <w:types>
          <w:type w:val="bbPlcHdr"/>
        </w:types>
        <w:behaviors>
          <w:behavior w:val="content"/>
        </w:behaviors>
        <w:guid w:val="{F8F556D4-E642-4CB6-8C2A-047605705D07}"/>
      </w:docPartPr>
      <w:docPartBody>
        <w:p w:rsidR="00057964" w:rsidRDefault="001B4385" w:rsidP="001B4385">
          <w:pPr>
            <w:pStyle w:val="38F751D228994A2089964AA03CCD2A28"/>
          </w:pPr>
          <w:r w:rsidRPr="004D2D92">
            <w:rPr>
              <w:rStyle w:val="PlaceholderText"/>
            </w:rPr>
            <w:t>Choose an item.</w:t>
          </w:r>
        </w:p>
      </w:docPartBody>
    </w:docPart>
    <w:docPart>
      <w:docPartPr>
        <w:name w:val="BC8EACC0D3CF4E81B26AA51F13983E47"/>
        <w:category>
          <w:name w:val="General"/>
          <w:gallery w:val="placeholder"/>
        </w:category>
        <w:types>
          <w:type w:val="bbPlcHdr"/>
        </w:types>
        <w:behaviors>
          <w:behavior w:val="content"/>
        </w:behaviors>
        <w:guid w:val="{264CED46-B8CE-419E-A2A6-A67EFE328BC5}"/>
      </w:docPartPr>
      <w:docPartBody>
        <w:p w:rsidR="00057964" w:rsidRDefault="001B4385" w:rsidP="001B4385">
          <w:pPr>
            <w:pStyle w:val="BC8EACC0D3CF4E81B26AA51F13983E47"/>
          </w:pPr>
          <w:r w:rsidRPr="004D2D92">
            <w:rPr>
              <w:rStyle w:val="PlaceholderText"/>
            </w:rPr>
            <w:t>Choose an item.</w:t>
          </w:r>
        </w:p>
      </w:docPartBody>
    </w:docPart>
    <w:docPart>
      <w:docPartPr>
        <w:name w:val="47150163F304482E85E00925CB6A98DA"/>
        <w:category>
          <w:name w:val="General"/>
          <w:gallery w:val="placeholder"/>
        </w:category>
        <w:types>
          <w:type w:val="bbPlcHdr"/>
        </w:types>
        <w:behaviors>
          <w:behavior w:val="content"/>
        </w:behaviors>
        <w:guid w:val="{C99E4287-7C48-4A55-969A-579A0DCCA1D6}"/>
      </w:docPartPr>
      <w:docPartBody>
        <w:p w:rsidR="00057964" w:rsidRDefault="001B4385" w:rsidP="001B4385">
          <w:pPr>
            <w:pStyle w:val="47150163F304482E85E00925CB6A98DA"/>
          </w:pPr>
          <w:r w:rsidRPr="004D2D92">
            <w:rPr>
              <w:rStyle w:val="PlaceholderText"/>
            </w:rPr>
            <w:t>Choose an item.</w:t>
          </w:r>
        </w:p>
      </w:docPartBody>
    </w:docPart>
    <w:docPart>
      <w:docPartPr>
        <w:name w:val="62672A30A79547EFB5418E97C8ADDF40"/>
        <w:category>
          <w:name w:val="General"/>
          <w:gallery w:val="placeholder"/>
        </w:category>
        <w:types>
          <w:type w:val="bbPlcHdr"/>
        </w:types>
        <w:behaviors>
          <w:behavior w:val="content"/>
        </w:behaviors>
        <w:guid w:val="{BF1997AA-1D00-486F-8530-F4FBFD6C1A5E}"/>
      </w:docPartPr>
      <w:docPartBody>
        <w:p w:rsidR="00057964" w:rsidRDefault="001B4385" w:rsidP="001B4385">
          <w:pPr>
            <w:pStyle w:val="62672A30A79547EFB5418E97C8ADDF40"/>
          </w:pPr>
          <w:r w:rsidRPr="004D2D92">
            <w:rPr>
              <w:rStyle w:val="PlaceholderText"/>
            </w:rPr>
            <w:t>Choose an item.</w:t>
          </w:r>
        </w:p>
      </w:docPartBody>
    </w:docPart>
    <w:docPart>
      <w:docPartPr>
        <w:name w:val="E726F5A1971F48F58868A0F922ED1AD0"/>
        <w:category>
          <w:name w:val="General"/>
          <w:gallery w:val="placeholder"/>
        </w:category>
        <w:types>
          <w:type w:val="bbPlcHdr"/>
        </w:types>
        <w:behaviors>
          <w:behavior w:val="content"/>
        </w:behaviors>
        <w:guid w:val="{1B64683E-C4ED-4FDC-BA8F-78FB8D238522}"/>
      </w:docPartPr>
      <w:docPartBody>
        <w:p w:rsidR="00057964" w:rsidRDefault="001B4385" w:rsidP="001B4385">
          <w:pPr>
            <w:pStyle w:val="E726F5A1971F48F58868A0F922ED1AD0"/>
          </w:pPr>
          <w:r w:rsidRPr="004D2D92">
            <w:rPr>
              <w:rStyle w:val="PlaceholderText"/>
            </w:rPr>
            <w:t>Choose an item.</w:t>
          </w:r>
        </w:p>
      </w:docPartBody>
    </w:docPart>
    <w:docPart>
      <w:docPartPr>
        <w:name w:val="8F4875F74C394A69990BDCA1618C7064"/>
        <w:category>
          <w:name w:val="General"/>
          <w:gallery w:val="placeholder"/>
        </w:category>
        <w:types>
          <w:type w:val="bbPlcHdr"/>
        </w:types>
        <w:behaviors>
          <w:behavior w:val="content"/>
        </w:behaviors>
        <w:guid w:val="{0B6A6F52-DBC1-4E5D-B33B-D7FC77F93B68}"/>
      </w:docPartPr>
      <w:docPartBody>
        <w:p w:rsidR="00057964" w:rsidRDefault="001B4385" w:rsidP="001B4385">
          <w:pPr>
            <w:pStyle w:val="8F4875F74C394A69990BDCA1618C7064"/>
          </w:pPr>
          <w:r w:rsidRPr="004D2D92">
            <w:rPr>
              <w:rStyle w:val="PlaceholderText"/>
            </w:rPr>
            <w:t>Choose an item.</w:t>
          </w:r>
        </w:p>
      </w:docPartBody>
    </w:docPart>
    <w:docPart>
      <w:docPartPr>
        <w:name w:val="7D18AF69D6524215BB4A2D1973AF6384"/>
        <w:category>
          <w:name w:val="General"/>
          <w:gallery w:val="placeholder"/>
        </w:category>
        <w:types>
          <w:type w:val="bbPlcHdr"/>
        </w:types>
        <w:behaviors>
          <w:behavior w:val="content"/>
        </w:behaviors>
        <w:guid w:val="{AF253BBB-14E8-436F-B655-FCFB2BC62271}"/>
      </w:docPartPr>
      <w:docPartBody>
        <w:p w:rsidR="00057964" w:rsidRDefault="001B4385" w:rsidP="001B4385">
          <w:pPr>
            <w:pStyle w:val="7D18AF69D6524215BB4A2D1973AF6384"/>
          </w:pPr>
          <w:r w:rsidRPr="004D2D92">
            <w:rPr>
              <w:rStyle w:val="PlaceholderText"/>
            </w:rPr>
            <w:t>Choose an item.</w:t>
          </w:r>
        </w:p>
      </w:docPartBody>
    </w:docPart>
    <w:docPart>
      <w:docPartPr>
        <w:name w:val="DA3628BE7FC5443183B4420A4BAC1816"/>
        <w:category>
          <w:name w:val="General"/>
          <w:gallery w:val="placeholder"/>
        </w:category>
        <w:types>
          <w:type w:val="bbPlcHdr"/>
        </w:types>
        <w:behaviors>
          <w:behavior w:val="content"/>
        </w:behaviors>
        <w:guid w:val="{1651C842-6292-468F-A140-B6532851C39B}"/>
      </w:docPartPr>
      <w:docPartBody>
        <w:p w:rsidR="00057964" w:rsidRDefault="001B4385" w:rsidP="001B4385">
          <w:pPr>
            <w:pStyle w:val="DA3628BE7FC5443183B4420A4BAC1816"/>
          </w:pPr>
          <w:r w:rsidRPr="004D2D92">
            <w:rPr>
              <w:rStyle w:val="PlaceholderText"/>
            </w:rPr>
            <w:t>Choose an item.</w:t>
          </w:r>
        </w:p>
      </w:docPartBody>
    </w:docPart>
    <w:docPart>
      <w:docPartPr>
        <w:name w:val="A53F55AC1F964D7889E62D2584C90C67"/>
        <w:category>
          <w:name w:val="General"/>
          <w:gallery w:val="placeholder"/>
        </w:category>
        <w:types>
          <w:type w:val="bbPlcHdr"/>
        </w:types>
        <w:behaviors>
          <w:behavior w:val="content"/>
        </w:behaviors>
        <w:guid w:val="{E03A4E93-642E-46C3-ADC5-F5C98936D5C8}"/>
      </w:docPartPr>
      <w:docPartBody>
        <w:p w:rsidR="00057964" w:rsidRDefault="001B4385" w:rsidP="001B4385">
          <w:pPr>
            <w:pStyle w:val="A53F55AC1F964D7889E62D2584C90C67"/>
          </w:pPr>
          <w:r w:rsidRPr="004D2D92">
            <w:rPr>
              <w:rStyle w:val="PlaceholderText"/>
            </w:rPr>
            <w:t>Choose an item.</w:t>
          </w:r>
        </w:p>
      </w:docPartBody>
    </w:docPart>
    <w:docPart>
      <w:docPartPr>
        <w:name w:val="C80D49D228C8409291DBC88C4E499D4D"/>
        <w:category>
          <w:name w:val="General"/>
          <w:gallery w:val="placeholder"/>
        </w:category>
        <w:types>
          <w:type w:val="bbPlcHdr"/>
        </w:types>
        <w:behaviors>
          <w:behavior w:val="content"/>
        </w:behaviors>
        <w:guid w:val="{F53AD9E6-9CA5-4505-B075-1FDA13A45A84}"/>
      </w:docPartPr>
      <w:docPartBody>
        <w:p w:rsidR="00057964" w:rsidRDefault="001B4385" w:rsidP="001B4385">
          <w:pPr>
            <w:pStyle w:val="C80D49D228C8409291DBC88C4E499D4D"/>
          </w:pPr>
          <w:r w:rsidRPr="004D2D92">
            <w:rPr>
              <w:rStyle w:val="PlaceholderText"/>
            </w:rPr>
            <w:t>Choose an item.</w:t>
          </w:r>
        </w:p>
      </w:docPartBody>
    </w:docPart>
    <w:docPart>
      <w:docPartPr>
        <w:name w:val="F4DFF050ED1649509ED0B6AB114C1E24"/>
        <w:category>
          <w:name w:val="General"/>
          <w:gallery w:val="placeholder"/>
        </w:category>
        <w:types>
          <w:type w:val="bbPlcHdr"/>
        </w:types>
        <w:behaviors>
          <w:behavior w:val="content"/>
        </w:behaviors>
        <w:guid w:val="{AD2F6F45-EA90-483A-B2ED-79F93A2512E9}"/>
      </w:docPartPr>
      <w:docPartBody>
        <w:p w:rsidR="00057964" w:rsidRDefault="001B4385" w:rsidP="001B4385">
          <w:pPr>
            <w:pStyle w:val="F4DFF050ED1649509ED0B6AB114C1E24"/>
          </w:pPr>
          <w:r w:rsidRPr="004D2D92">
            <w:rPr>
              <w:rStyle w:val="PlaceholderText"/>
            </w:rPr>
            <w:t>Choose an item.</w:t>
          </w:r>
        </w:p>
      </w:docPartBody>
    </w:docPart>
    <w:docPart>
      <w:docPartPr>
        <w:name w:val="7AAF2BD3F2A041B690F47903EADC4433"/>
        <w:category>
          <w:name w:val="General"/>
          <w:gallery w:val="placeholder"/>
        </w:category>
        <w:types>
          <w:type w:val="bbPlcHdr"/>
        </w:types>
        <w:behaviors>
          <w:behavior w:val="content"/>
        </w:behaviors>
        <w:guid w:val="{E55F91D3-1D59-4E8B-AD06-CB9D771A0B6C}"/>
      </w:docPartPr>
      <w:docPartBody>
        <w:p w:rsidR="00057964" w:rsidRDefault="001B4385" w:rsidP="001B4385">
          <w:pPr>
            <w:pStyle w:val="7AAF2BD3F2A041B690F47903EADC4433"/>
          </w:pPr>
          <w:r w:rsidRPr="004D2D92">
            <w:rPr>
              <w:rStyle w:val="PlaceholderText"/>
            </w:rPr>
            <w:t>Choose an item.</w:t>
          </w:r>
        </w:p>
      </w:docPartBody>
    </w:docPart>
    <w:docPart>
      <w:docPartPr>
        <w:name w:val="CDB4812F0EB7410F9C80C589ACF36F1E"/>
        <w:category>
          <w:name w:val="General"/>
          <w:gallery w:val="placeholder"/>
        </w:category>
        <w:types>
          <w:type w:val="bbPlcHdr"/>
        </w:types>
        <w:behaviors>
          <w:behavior w:val="content"/>
        </w:behaviors>
        <w:guid w:val="{7A507BC9-FCF8-4A72-9EE7-B42C5257A83A}"/>
      </w:docPartPr>
      <w:docPartBody>
        <w:p w:rsidR="00057964" w:rsidRDefault="001B4385" w:rsidP="001B4385">
          <w:pPr>
            <w:pStyle w:val="CDB4812F0EB7410F9C80C589ACF36F1E"/>
          </w:pPr>
          <w:r w:rsidRPr="004D2D92">
            <w:rPr>
              <w:rStyle w:val="PlaceholderText"/>
            </w:rPr>
            <w:t>Choose an item.</w:t>
          </w:r>
        </w:p>
      </w:docPartBody>
    </w:docPart>
    <w:docPart>
      <w:docPartPr>
        <w:name w:val="D127373433E241E1A05A3665AA71D158"/>
        <w:category>
          <w:name w:val="General"/>
          <w:gallery w:val="placeholder"/>
        </w:category>
        <w:types>
          <w:type w:val="bbPlcHdr"/>
        </w:types>
        <w:behaviors>
          <w:behavior w:val="content"/>
        </w:behaviors>
        <w:guid w:val="{9B46D18B-EAFF-4116-BF04-2F62CC0C9FB8}"/>
      </w:docPartPr>
      <w:docPartBody>
        <w:p w:rsidR="00057964" w:rsidRDefault="001B4385" w:rsidP="001B4385">
          <w:pPr>
            <w:pStyle w:val="D127373433E241E1A05A3665AA71D158"/>
          </w:pPr>
          <w:r w:rsidRPr="004D2D92">
            <w:rPr>
              <w:rStyle w:val="PlaceholderText"/>
            </w:rPr>
            <w:t>Choose an item.</w:t>
          </w:r>
        </w:p>
      </w:docPartBody>
    </w:docPart>
    <w:docPart>
      <w:docPartPr>
        <w:name w:val="063CB9F40CC540A381A08B0DEB724B77"/>
        <w:category>
          <w:name w:val="General"/>
          <w:gallery w:val="placeholder"/>
        </w:category>
        <w:types>
          <w:type w:val="bbPlcHdr"/>
        </w:types>
        <w:behaviors>
          <w:behavior w:val="content"/>
        </w:behaviors>
        <w:guid w:val="{4EDCEAD8-D2DE-4868-8F66-35A627D1A3CF}"/>
      </w:docPartPr>
      <w:docPartBody>
        <w:p w:rsidR="00057964" w:rsidRDefault="001B4385" w:rsidP="001B4385">
          <w:pPr>
            <w:pStyle w:val="063CB9F40CC540A381A08B0DEB724B77"/>
          </w:pPr>
          <w:r w:rsidRPr="004D2D92">
            <w:rPr>
              <w:rStyle w:val="PlaceholderText"/>
            </w:rPr>
            <w:t>Choose an item.</w:t>
          </w:r>
        </w:p>
      </w:docPartBody>
    </w:docPart>
    <w:docPart>
      <w:docPartPr>
        <w:name w:val="9FEBA6263B5F4F27B38A285E70E6C430"/>
        <w:category>
          <w:name w:val="General"/>
          <w:gallery w:val="placeholder"/>
        </w:category>
        <w:types>
          <w:type w:val="bbPlcHdr"/>
        </w:types>
        <w:behaviors>
          <w:behavior w:val="content"/>
        </w:behaviors>
        <w:guid w:val="{23A789AB-2879-4A40-B5A7-4D88F756865E}"/>
      </w:docPartPr>
      <w:docPartBody>
        <w:p w:rsidR="00057964" w:rsidRDefault="001B4385" w:rsidP="001B4385">
          <w:pPr>
            <w:pStyle w:val="9FEBA6263B5F4F27B38A285E70E6C430"/>
          </w:pPr>
          <w:r w:rsidRPr="004D2D92">
            <w:rPr>
              <w:rStyle w:val="PlaceholderText"/>
            </w:rPr>
            <w:t>Choose an item.</w:t>
          </w:r>
        </w:p>
      </w:docPartBody>
    </w:docPart>
    <w:docPart>
      <w:docPartPr>
        <w:name w:val="5CBED5E44F824D1C8984908F0ABCD884"/>
        <w:category>
          <w:name w:val="General"/>
          <w:gallery w:val="placeholder"/>
        </w:category>
        <w:types>
          <w:type w:val="bbPlcHdr"/>
        </w:types>
        <w:behaviors>
          <w:behavior w:val="content"/>
        </w:behaviors>
        <w:guid w:val="{E5EE355B-5F6A-4202-A26A-9941ED9A1A4F}"/>
      </w:docPartPr>
      <w:docPartBody>
        <w:p w:rsidR="00057964" w:rsidRDefault="001B4385" w:rsidP="001B4385">
          <w:pPr>
            <w:pStyle w:val="5CBED5E44F824D1C8984908F0ABCD884"/>
          </w:pPr>
          <w:r w:rsidRPr="004D2D92">
            <w:rPr>
              <w:rStyle w:val="PlaceholderText"/>
            </w:rPr>
            <w:t>Choose an item.</w:t>
          </w:r>
        </w:p>
      </w:docPartBody>
    </w:docPart>
    <w:docPart>
      <w:docPartPr>
        <w:name w:val="C8232691D4CD49F8A3DFFA1EA2BB86CA"/>
        <w:category>
          <w:name w:val="General"/>
          <w:gallery w:val="placeholder"/>
        </w:category>
        <w:types>
          <w:type w:val="bbPlcHdr"/>
        </w:types>
        <w:behaviors>
          <w:behavior w:val="content"/>
        </w:behaviors>
        <w:guid w:val="{07677AF1-DFD9-40D6-B74F-301EBB9BEE19}"/>
      </w:docPartPr>
      <w:docPartBody>
        <w:p w:rsidR="00057964" w:rsidRDefault="001B4385" w:rsidP="001B4385">
          <w:pPr>
            <w:pStyle w:val="C8232691D4CD49F8A3DFFA1EA2BB86CA"/>
          </w:pPr>
          <w:r w:rsidRPr="004D2D92">
            <w:rPr>
              <w:rStyle w:val="PlaceholderText"/>
            </w:rPr>
            <w:t>Choose an item.</w:t>
          </w:r>
        </w:p>
      </w:docPartBody>
    </w:docPart>
    <w:docPart>
      <w:docPartPr>
        <w:name w:val="FEEDE58B7F13447EB93517EFEB8CF7E6"/>
        <w:category>
          <w:name w:val="General"/>
          <w:gallery w:val="placeholder"/>
        </w:category>
        <w:types>
          <w:type w:val="bbPlcHdr"/>
        </w:types>
        <w:behaviors>
          <w:behavior w:val="content"/>
        </w:behaviors>
        <w:guid w:val="{E0F432E4-21F3-4D2E-BF4A-43676D7B2D0B}"/>
      </w:docPartPr>
      <w:docPartBody>
        <w:p w:rsidR="00057964" w:rsidRDefault="001B4385" w:rsidP="001B4385">
          <w:pPr>
            <w:pStyle w:val="FEEDE58B7F13447EB93517EFEB8CF7E6"/>
          </w:pPr>
          <w:r w:rsidRPr="004D2D92">
            <w:rPr>
              <w:rStyle w:val="PlaceholderText"/>
            </w:rPr>
            <w:t>Choose an item.</w:t>
          </w:r>
        </w:p>
      </w:docPartBody>
    </w:docPart>
    <w:docPart>
      <w:docPartPr>
        <w:name w:val="307A57E37FF441898881B546FE34800E"/>
        <w:category>
          <w:name w:val="General"/>
          <w:gallery w:val="placeholder"/>
        </w:category>
        <w:types>
          <w:type w:val="bbPlcHdr"/>
        </w:types>
        <w:behaviors>
          <w:behavior w:val="content"/>
        </w:behaviors>
        <w:guid w:val="{7FA622B0-12B5-4881-B635-87838EC9E051}"/>
      </w:docPartPr>
      <w:docPartBody>
        <w:p w:rsidR="00057964" w:rsidRDefault="001B4385" w:rsidP="001B4385">
          <w:pPr>
            <w:pStyle w:val="307A57E37FF441898881B546FE34800E"/>
          </w:pPr>
          <w:r w:rsidRPr="004D2D92">
            <w:rPr>
              <w:rStyle w:val="PlaceholderText"/>
            </w:rPr>
            <w:t>Choose an item.</w:t>
          </w:r>
        </w:p>
      </w:docPartBody>
    </w:docPart>
    <w:docPart>
      <w:docPartPr>
        <w:name w:val="D79D1C4238E24975B1C50B4755305012"/>
        <w:category>
          <w:name w:val="General"/>
          <w:gallery w:val="placeholder"/>
        </w:category>
        <w:types>
          <w:type w:val="bbPlcHdr"/>
        </w:types>
        <w:behaviors>
          <w:behavior w:val="content"/>
        </w:behaviors>
        <w:guid w:val="{045912BC-EBB1-4E9B-858C-85284B3486B3}"/>
      </w:docPartPr>
      <w:docPartBody>
        <w:p w:rsidR="00057964" w:rsidRDefault="001B4385" w:rsidP="001B4385">
          <w:pPr>
            <w:pStyle w:val="D79D1C4238E24975B1C50B4755305012"/>
          </w:pPr>
          <w:r w:rsidRPr="004D2D92">
            <w:rPr>
              <w:rStyle w:val="PlaceholderText"/>
            </w:rPr>
            <w:t>Choose an item.</w:t>
          </w:r>
        </w:p>
      </w:docPartBody>
    </w:docPart>
    <w:docPart>
      <w:docPartPr>
        <w:name w:val="A4B201B0BBE241E0BDA73B75B6D46166"/>
        <w:category>
          <w:name w:val="General"/>
          <w:gallery w:val="placeholder"/>
        </w:category>
        <w:types>
          <w:type w:val="bbPlcHdr"/>
        </w:types>
        <w:behaviors>
          <w:behavior w:val="content"/>
        </w:behaviors>
        <w:guid w:val="{DD2DB3FE-0091-4984-A39C-F45CD1AA7D9A}"/>
      </w:docPartPr>
      <w:docPartBody>
        <w:p w:rsidR="00057964" w:rsidRDefault="001B4385" w:rsidP="001B4385">
          <w:pPr>
            <w:pStyle w:val="A4B201B0BBE241E0BDA73B75B6D46166"/>
          </w:pPr>
          <w:r w:rsidRPr="004D2D92">
            <w:rPr>
              <w:rStyle w:val="PlaceholderText"/>
            </w:rPr>
            <w:t>Choose an item.</w:t>
          </w:r>
        </w:p>
      </w:docPartBody>
    </w:docPart>
    <w:docPart>
      <w:docPartPr>
        <w:name w:val="E11C24F7FF49436AB1ED6DE800E59CB8"/>
        <w:category>
          <w:name w:val="General"/>
          <w:gallery w:val="placeholder"/>
        </w:category>
        <w:types>
          <w:type w:val="bbPlcHdr"/>
        </w:types>
        <w:behaviors>
          <w:behavior w:val="content"/>
        </w:behaviors>
        <w:guid w:val="{0673793D-F73B-4C3F-8A3D-FE8A90EB82D2}"/>
      </w:docPartPr>
      <w:docPartBody>
        <w:p w:rsidR="00057964" w:rsidRDefault="001B4385" w:rsidP="001B4385">
          <w:pPr>
            <w:pStyle w:val="E11C24F7FF49436AB1ED6DE800E59CB8"/>
          </w:pPr>
          <w:r w:rsidRPr="004D2D92">
            <w:rPr>
              <w:rStyle w:val="PlaceholderText"/>
            </w:rPr>
            <w:t>Choose an item.</w:t>
          </w:r>
        </w:p>
      </w:docPartBody>
    </w:docPart>
    <w:docPart>
      <w:docPartPr>
        <w:name w:val="DF1D62FA01F745B48AE46427666F5C55"/>
        <w:category>
          <w:name w:val="General"/>
          <w:gallery w:val="placeholder"/>
        </w:category>
        <w:types>
          <w:type w:val="bbPlcHdr"/>
        </w:types>
        <w:behaviors>
          <w:behavior w:val="content"/>
        </w:behaviors>
        <w:guid w:val="{26A6AA15-D61B-49D2-AB9A-427B175C02FC}"/>
      </w:docPartPr>
      <w:docPartBody>
        <w:p w:rsidR="00057964" w:rsidRDefault="001B4385" w:rsidP="001B4385">
          <w:pPr>
            <w:pStyle w:val="DF1D62FA01F745B48AE46427666F5C55"/>
          </w:pPr>
          <w:r w:rsidRPr="004D2D92">
            <w:rPr>
              <w:rStyle w:val="PlaceholderText"/>
            </w:rPr>
            <w:t>Choose an item.</w:t>
          </w:r>
        </w:p>
      </w:docPartBody>
    </w:docPart>
    <w:docPart>
      <w:docPartPr>
        <w:name w:val="D36AEDE6205D496A8E5E8B8CB8F0E94C"/>
        <w:category>
          <w:name w:val="General"/>
          <w:gallery w:val="placeholder"/>
        </w:category>
        <w:types>
          <w:type w:val="bbPlcHdr"/>
        </w:types>
        <w:behaviors>
          <w:behavior w:val="content"/>
        </w:behaviors>
        <w:guid w:val="{929865CF-81ED-42AD-9814-405894BE1344}"/>
      </w:docPartPr>
      <w:docPartBody>
        <w:p w:rsidR="00057964" w:rsidRDefault="001B4385" w:rsidP="001B4385">
          <w:pPr>
            <w:pStyle w:val="D36AEDE6205D496A8E5E8B8CB8F0E94C"/>
          </w:pPr>
          <w:r w:rsidRPr="004D2D92">
            <w:rPr>
              <w:rStyle w:val="PlaceholderText"/>
            </w:rPr>
            <w:t>Choose an item.</w:t>
          </w:r>
        </w:p>
      </w:docPartBody>
    </w:docPart>
    <w:docPart>
      <w:docPartPr>
        <w:name w:val="51806AA94A074F94BD1959D912DA84AC"/>
        <w:category>
          <w:name w:val="General"/>
          <w:gallery w:val="placeholder"/>
        </w:category>
        <w:types>
          <w:type w:val="bbPlcHdr"/>
        </w:types>
        <w:behaviors>
          <w:behavior w:val="content"/>
        </w:behaviors>
        <w:guid w:val="{D3A814D6-A8EC-4BEF-A673-71697E32A13B}"/>
      </w:docPartPr>
      <w:docPartBody>
        <w:p w:rsidR="00057964" w:rsidRDefault="001B4385" w:rsidP="001B4385">
          <w:pPr>
            <w:pStyle w:val="51806AA94A074F94BD1959D912DA84AC"/>
          </w:pPr>
          <w:r w:rsidRPr="004D2D92">
            <w:rPr>
              <w:rStyle w:val="PlaceholderText"/>
            </w:rPr>
            <w:t>Choose an item.</w:t>
          </w:r>
        </w:p>
      </w:docPartBody>
    </w:docPart>
    <w:docPart>
      <w:docPartPr>
        <w:name w:val="B398CF5A2221458B9749EA9869507600"/>
        <w:category>
          <w:name w:val="General"/>
          <w:gallery w:val="placeholder"/>
        </w:category>
        <w:types>
          <w:type w:val="bbPlcHdr"/>
        </w:types>
        <w:behaviors>
          <w:behavior w:val="content"/>
        </w:behaviors>
        <w:guid w:val="{6A7632A8-E605-4D30-ABF8-9AC6CF5DF3F0}"/>
      </w:docPartPr>
      <w:docPartBody>
        <w:p w:rsidR="00057964" w:rsidRDefault="001B4385" w:rsidP="001B4385">
          <w:pPr>
            <w:pStyle w:val="B398CF5A2221458B9749EA9869507600"/>
          </w:pPr>
          <w:r w:rsidRPr="004D2D92">
            <w:rPr>
              <w:rStyle w:val="PlaceholderText"/>
            </w:rPr>
            <w:t>Choose an item.</w:t>
          </w:r>
        </w:p>
      </w:docPartBody>
    </w:docPart>
    <w:docPart>
      <w:docPartPr>
        <w:name w:val="9029578EB62347E0A4A48F05B32518EE"/>
        <w:category>
          <w:name w:val="General"/>
          <w:gallery w:val="placeholder"/>
        </w:category>
        <w:types>
          <w:type w:val="bbPlcHdr"/>
        </w:types>
        <w:behaviors>
          <w:behavior w:val="content"/>
        </w:behaviors>
        <w:guid w:val="{DDAF6152-9547-4E02-BC6F-95B1681EAF17}"/>
      </w:docPartPr>
      <w:docPartBody>
        <w:p w:rsidR="00057964" w:rsidRDefault="001B4385" w:rsidP="001B4385">
          <w:pPr>
            <w:pStyle w:val="9029578EB62347E0A4A48F05B32518EE"/>
          </w:pPr>
          <w:r w:rsidRPr="004D2D92">
            <w:rPr>
              <w:rStyle w:val="PlaceholderText"/>
            </w:rPr>
            <w:t>Choose an item.</w:t>
          </w:r>
        </w:p>
      </w:docPartBody>
    </w:docPart>
    <w:docPart>
      <w:docPartPr>
        <w:name w:val="C8A3D7D5C05C42A4ADB890FB864F8C45"/>
        <w:category>
          <w:name w:val="General"/>
          <w:gallery w:val="placeholder"/>
        </w:category>
        <w:types>
          <w:type w:val="bbPlcHdr"/>
        </w:types>
        <w:behaviors>
          <w:behavior w:val="content"/>
        </w:behaviors>
        <w:guid w:val="{BF146411-C579-45EC-AB45-C946588BC90A}"/>
      </w:docPartPr>
      <w:docPartBody>
        <w:p w:rsidR="00057964" w:rsidRDefault="001B4385" w:rsidP="001B4385">
          <w:pPr>
            <w:pStyle w:val="C8A3D7D5C05C42A4ADB890FB864F8C45"/>
          </w:pPr>
          <w:r w:rsidRPr="004D2D92">
            <w:rPr>
              <w:rStyle w:val="PlaceholderText"/>
            </w:rPr>
            <w:t>Choose an item.</w:t>
          </w:r>
        </w:p>
      </w:docPartBody>
    </w:docPart>
    <w:docPart>
      <w:docPartPr>
        <w:name w:val="1EC8517710F948F4B6303103B2CBECC2"/>
        <w:category>
          <w:name w:val="General"/>
          <w:gallery w:val="placeholder"/>
        </w:category>
        <w:types>
          <w:type w:val="bbPlcHdr"/>
        </w:types>
        <w:behaviors>
          <w:behavior w:val="content"/>
        </w:behaviors>
        <w:guid w:val="{DA497D75-8CFB-4150-84FC-E6346988881D}"/>
      </w:docPartPr>
      <w:docPartBody>
        <w:p w:rsidR="00057964" w:rsidRDefault="001B4385" w:rsidP="001B4385">
          <w:pPr>
            <w:pStyle w:val="1EC8517710F948F4B6303103B2CBECC2"/>
          </w:pPr>
          <w:r w:rsidRPr="004D2D92">
            <w:rPr>
              <w:rStyle w:val="PlaceholderText"/>
            </w:rPr>
            <w:t>Choose an item.</w:t>
          </w:r>
        </w:p>
      </w:docPartBody>
    </w:docPart>
    <w:docPart>
      <w:docPartPr>
        <w:name w:val="99CE94C752884545BDED63E3089C6444"/>
        <w:category>
          <w:name w:val="General"/>
          <w:gallery w:val="placeholder"/>
        </w:category>
        <w:types>
          <w:type w:val="bbPlcHdr"/>
        </w:types>
        <w:behaviors>
          <w:behavior w:val="content"/>
        </w:behaviors>
        <w:guid w:val="{F7432C0D-E00E-4DF1-A9DE-CD73D0300F33}"/>
      </w:docPartPr>
      <w:docPartBody>
        <w:p w:rsidR="00057964" w:rsidRDefault="001B4385" w:rsidP="001B4385">
          <w:pPr>
            <w:pStyle w:val="99CE94C752884545BDED63E3089C6444"/>
          </w:pPr>
          <w:r w:rsidRPr="004D2D92">
            <w:rPr>
              <w:rStyle w:val="PlaceholderText"/>
            </w:rPr>
            <w:t>Choose an item.</w:t>
          </w:r>
        </w:p>
      </w:docPartBody>
    </w:docPart>
    <w:docPart>
      <w:docPartPr>
        <w:name w:val="1FDD98A2CEFF48D28B2781C2F50B5386"/>
        <w:category>
          <w:name w:val="General"/>
          <w:gallery w:val="placeholder"/>
        </w:category>
        <w:types>
          <w:type w:val="bbPlcHdr"/>
        </w:types>
        <w:behaviors>
          <w:behavior w:val="content"/>
        </w:behaviors>
        <w:guid w:val="{28DFDD20-2B80-4BFD-A295-0C1264548A24}"/>
      </w:docPartPr>
      <w:docPartBody>
        <w:p w:rsidR="00057964" w:rsidRDefault="001B4385" w:rsidP="001B4385">
          <w:pPr>
            <w:pStyle w:val="1FDD98A2CEFF48D28B2781C2F50B5386"/>
          </w:pPr>
          <w:r w:rsidRPr="004D2D92">
            <w:rPr>
              <w:rStyle w:val="PlaceholderText"/>
            </w:rPr>
            <w:t>Choose an item.</w:t>
          </w:r>
        </w:p>
      </w:docPartBody>
    </w:docPart>
    <w:docPart>
      <w:docPartPr>
        <w:name w:val="ED1E38903BDE4B84A4C0218844AEC818"/>
        <w:category>
          <w:name w:val="General"/>
          <w:gallery w:val="placeholder"/>
        </w:category>
        <w:types>
          <w:type w:val="bbPlcHdr"/>
        </w:types>
        <w:behaviors>
          <w:behavior w:val="content"/>
        </w:behaviors>
        <w:guid w:val="{C4043069-6621-41E9-8004-7BF6AD511A02}"/>
      </w:docPartPr>
      <w:docPartBody>
        <w:p w:rsidR="00057964" w:rsidRDefault="001B4385" w:rsidP="001B4385">
          <w:pPr>
            <w:pStyle w:val="ED1E38903BDE4B84A4C0218844AEC818"/>
          </w:pPr>
          <w:r w:rsidRPr="004D2D92">
            <w:rPr>
              <w:rStyle w:val="PlaceholderText"/>
            </w:rPr>
            <w:t>Choose an item.</w:t>
          </w:r>
        </w:p>
      </w:docPartBody>
    </w:docPart>
    <w:docPart>
      <w:docPartPr>
        <w:name w:val="82F1A1BDC68D45098F1D9D42F9F09A36"/>
        <w:category>
          <w:name w:val="General"/>
          <w:gallery w:val="placeholder"/>
        </w:category>
        <w:types>
          <w:type w:val="bbPlcHdr"/>
        </w:types>
        <w:behaviors>
          <w:behavior w:val="content"/>
        </w:behaviors>
        <w:guid w:val="{6959D74D-782D-4B57-92E5-A47C3BB84658}"/>
      </w:docPartPr>
      <w:docPartBody>
        <w:p w:rsidR="00057964" w:rsidRDefault="001B4385" w:rsidP="001B4385">
          <w:pPr>
            <w:pStyle w:val="82F1A1BDC68D45098F1D9D42F9F09A36"/>
          </w:pPr>
          <w:r w:rsidRPr="004D2D92">
            <w:rPr>
              <w:rStyle w:val="PlaceholderText"/>
            </w:rPr>
            <w:t>Choose an item.</w:t>
          </w:r>
        </w:p>
      </w:docPartBody>
    </w:docPart>
    <w:docPart>
      <w:docPartPr>
        <w:name w:val="DE03FAF848524497A5CF6D61F6C970AA"/>
        <w:category>
          <w:name w:val="General"/>
          <w:gallery w:val="placeholder"/>
        </w:category>
        <w:types>
          <w:type w:val="bbPlcHdr"/>
        </w:types>
        <w:behaviors>
          <w:behavior w:val="content"/>
        </w:behaviors>
        <w:guid w:val="{14002479-22FF-468D-B55A-4CCC72C54DDF}"/>
      </w:docPartPr>
      <w:docPartBody>
        <w:p w:rsidR="00057964" w:rsidRDefault="001B4385" w:rsidP="001B4385">
          <w:pPr>
            <w:pStyle w:val="DE03FAF848524497A5CF6D61F6C970AA"/>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57964"/>
    <w:rsid w:val="00076011"/>
    <w:rsid w:val="00126267"/>
    <w:rsid w:val="001410E7"/>
    <w:rsid w:val="001B4385"/>
    <w:rsid w:val="0026689B"/>
    <w:rsid w:val="00284CF1"/>
    <w:rsid w:val="002C7B32"/>
    <w:rsid w:val="00301CBD"/>
    <w:rsid w:val="00321863"/>
    <w:rsid w:val="003511D2"/>
    <w:rsid w:val="003957D2"/>
    <w:rsid w:val="003A737C"/>
    <w:rsid w:val="003A7F08"/>
    <w:rsid w:val="00401AFF"/>
    <w:rsid w:val="00435CA7"/>
    <w:rsid w:val="00436B75"/>
    <w:rsid w:val="00446BE1"/>
    <w:rsid w:val="0046078A"/>
    <w:rsid w:val="004A6B92"/>
    <w:rsid w:val="004B3190"/>
    <w:rsid w:val="004B6D71"/>
    <w:rsid w:val="00520533"/>
    <w:rsid w:val="00523305"/>
    <w:rsid w:val="005274B6"/>
    <w:rsid w:val="00562F0B"/>
    <w:rsid w:val="005B4335"/>
    <w:rsid w:val="0060792E"/>
    <w:rsid w:val="0061256B"/>
    <w:rsid w:val="00612FF1"/>
    <w:rsid w:val="00617B90"/>
    <w:rsid w:val="0063398B"/>
    <w:rsid w:val="00665D42"/>
    <w:rsid w:val="0066799C"/>
    <w:rsid w:val="006A4CED"/>
    <w:rsid w:val="006E6E58"/>
    <w:rsid w:val="00711299"/>
    <w:rsid w:val="00724A4D"/>
    <w:rsid w:val="00761303"/>
    <w:rsid w:val="0076409F"/>
    <w:rsid w:val="007D1DCD"/>
    <w:rsid w:val="008446BD"/>
    <w:rsid w:val="00856B03"/>
    <w:rsid w:val="00897BEC"/>
    <w:rsid w:val="008D269C"/>
    <w:rsid w:val="009336FC"/>
    <w:rsid w:val="0096648C"/>
    <w:rsid w:val="009E09D9"/>
    <w:rsid w:val="009F1E37"/>
    <w:rsid w:val="00A723AA"/>
    <w:rsid w:val="00A74546"/>
    <w:rsid w:val="00AE0C3D"/>
    <w:rsid w:val="00B35EEC"/>
    <w:rsid w:val="00B7004C"/>
    <w:rsid w:val="00B929B2"/>
    <w:rsid w:val="00B93614"/>
    <w:rsid w:val="00BB4808"/>
    <w:rsid w:val="00C2221A"/>
    <w:rsid w:val="00C34F4F"/>
    <w:rsid w:val="00D01C83"/>
    <w:rsid w:val="00DA5B6A"/>
    <w:rsid w:val="00DB0721"/>
    <w:rsid w:val="00DC1735"/>
    <w:rsid w:val="00DF112C"/>
    <w:rsid w:val="00E05648"/>
    <w:rsid w:val="00E169CE"/>
    <w:rsid w:val="00E307F5"/>
    <w:rsid w:val="00E6786C"/>
    <w:rsid w:val="00EA6F5C"/>
    <w:rsid w:val="00F11A9A"/>
    <w:rsid w:val="00F15B8F"/>
    <w:rsid w:val="00F22E96"/>
    <w:rsid w:val="00FD4883"/>
    <w:rsid w:val="00FD672F"/>
    <w:rsid w:val="00FE5E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B4385"/>
    <w:rPr>
      <w:color w:val="808080"/>
    </w:rPr>
  </w:style>
  <w:style w:type="paragraph" w:customStyle="1" w:styleId="BA73C517B48F4637B4BCE5AA16BB8092">
    <w:name w:val="BA73C517B48F4637B4BCE5AA16BB8092"/>
    <w:rsid w:val="009336FC"/>
    <w:pPr>
      <w:spacing w:after="160" w:line="278" w:lineRule="auto"/>
    </w:pPr>
    <w:rPr>
      <w:kern w:val="2"/>
      <w:sz w:val="24"/>
      <w:szCs w:val="24"/>
      <w14:ligatures w14:val="standardContextual"/>
    </w:rPr>
  </w:style>
  <w:style w:type="paragraph" w:customStyle="1" w:styleId="5DF1BECA20364CE9BD78087927E0B6B0">
    <w:name w:val="5DF1BECA20364CE9BD78087927E0B6B0"/>
    <w:rsid w:val="009336FC"/>
    <w:pPr>
      <w:spacing w:after="160" w:line="278" w:lineRule="auto"/>
    </w:pPr>
    <w:rPr>
      <w:kern w:val="2"/>
      <w:sz w:val="24"/>
      <w:szCs w:val="24"/>
      <w14:ligatures w14:val="standardContextual"/>
    </w:rPr>
  </w:style>
  <w:style w:type="paragraph" w:customStyle="1" w:styleId="BBFC179273234EDAA705335E79945511">
    <w:name w:val="BBFC179273234EDAA705335E79945511"/>
    <w:rsid w:val="009336FC"/>
    <w:pPr>
      <w:spacing w:after="160" w:line="278" w:lineRule="auto"/>
    </w:pPr>
    <w:rPr>
      <w:kern w:val="2"/>
      <w:sz w:val="24"/>
      <w:szCs w:val="24"/>
      <w14:ligatures w14:val="standardContextual"/>
    </w:rPr>
  </w:style>
  <w:style w:type="paragraph" w:customStyle="1" w:styleId="DC99E31B1919414191D1130CC868D8E3">
    <w:name w:val="DC99E31B1919414191D1130CC868D8E3"/>
    <w:rsid w:val="009336FC"/>
    <w:pPr>
      <w:spacing w:after="160" w:line="278" w:lineRule="auto"/>
    </w:pPr>
    <w:rPr>
      <w:kern w:val="2"/>
      <w:sz w:val="24"/>
      <w:szCs w:val="24"/>
      <w14:ligatures w14:val="standardContextual"/>
    </w:rPr>
  </w:style>
  <w:style w:type="paragraph" w:customStyle="1" w:styleId="134C19D189044BD9813B59456EA2F9DE">
    <w:name w:val="134C19D189044BD9813B59456EA2F9DE"/>
    <w:rsid w:val="009336FC"/>
    <w:pPr>
      <w:spacing w:after="160" w:line="278" w:lineRule="auto"/>
    </w:pPr>
    <w:rPr>
      <w:kern w:val="2"/>
      <w:sz w:val="24"/>
      <w:szCs w:val="24"/>
      <w14:ligatures w14:val="standardContextual"/>
    </w:rPr>
  </w:style>
  <w:style w:type="paragraph" w:customStyle="1" w:styleId="FB97F0C28559477A8C16E13FF92B118F">
    <w:name w:val="FB97F0C28559477A8C16E13FF92B118F"/>
    <w:rsid w:val="009336FC"/>
    <w:pPr>
      <w:spacing w:after="160" w:line="278" w:lineRule="auto"/>
    </w:pPr>
    <w:rPr>
      <w:kern w:val="2"/>
      <w:sz w:val="24"/>
      <w:szCs w:val="24"/>
      <w14:ligatures w14:val="standardContextual"/>
    </w:rPr>
  </w:style>
  <w:style w:type="paragraph" w:customStyle="1" w:styleId="B9675FFAE1174F0484A906D54E2F8A6D">
    <w:name w:val="B9675FFAE1174F0484A906D54E2F8A6D"/>
    <w:rsid w:val="009336FC"/>
    <w:pPr>
      <w:spacing w:after="160" w:line="278" w:lineRule="auto"/>
    </w:pPr>
    <w:rPr>
      <w:kern w:val="2"/>
      <w:sz w:val="24"/>
      <w:szCs w:val="24"/>
      <w14:ligatures w14:val="standardContextual"/>
    </w:rPr>
  </w:style>
  <w:style w:type="paragraph" w:customStyle="1" w:styleId="E38D6D5F5259496B989FBD2FD267053C">
    <w:name w:val="E38D6D5F5259496B989FBD2FD267053C"/>
    <w:rsid w:val="009F1E37"/>
    <w:pPr>
      <w:spacing w:after="160" w:line="278" w:lineRule="auto"/>
    </w:pPr>
    <w:rPr>
      <w:kern w:val="2"/>
      <w:sz w:val="24"/>
      <w:szCs w:val="24"/>
      <w14:ligatures w14:val="standardContextual"/>
    </w:rPr>
  </w:style>
  <w:style w:type="paragraph" w:customStyle="1" w:styleId="9737D18442C643A8868A224F3DAF0266">
    <w:name w:val="9737D18442C643A8868A224F3DAF0266"/>
    <w:rsid w:val="001B4385"/>
    <w:pPr>
      <w:spacing w:after="160" w:line="278" w:lineRule="auto"/>
    </w:pPr>
    <w:rPr>
      <w:kern w:val="2"/>
      <w:sz w:val="24"/>
      <w:szCs w:val="24"/>
      <w14:ligatures w14:val="standardContextual"/>
    </w:rPr>
  </w:style>
  <w:style w:type="paragraph" w:customStyle="1" w:styleId="F955C045C6D848748539B7FF6ABA7406">
    <w:name w:val="F955C045C6D848748539B7FF6ABA7406"/>
    <w:rsid w:val="001B4385"/>
    <w:pPr>
      <w:spacing w:after="160" w:line="278" w:lineRule="auto"/>
    </w:pPr>
    <w:rPr>
      <w:kern w:val="2"/>
      <w:sz w:val="24"/>
      <w:szCs w:val="24"/>
      <w14:ligatures w14:val="standardContextual"/>
    </w:rPr>
  </w:style>
  <w:style w:type="paragraph" w:customStyle="1" w:styleId="BE952C963B124003B008F32F1C74572C">
    <w:name w:val="BE952C963B124003B008F32F1C74572C"/>
    <w:rsid w:val="001B4385"/>
    <w:pPr>
      <w:spacing w:after="160" w:line="278" w:lineRule="auto"/>
    </w:pPr>
    <w:rPr>
      <w:kern w:val="2"/>
      <w:sz w:val="24"/>
      <w:szCs w:val="24"/>
      <w14:ligatures w14:val="standardContextual"/>
    </w:rPr>
  </w:style>
  <w:style w:type="paragraph" w:customStyle="1" w:styleId="812AB97B955349D3B232695F0745973F">
    <w:name w:val="812AB97B955349D3B232695F0745973F"/>
    <w:rsid w:val="001B4385"/>
    <w:pPr>
      <w:spacing w:after="160" w:line="278" w:lineRule="auto"/>
    </w:pPr>
    <w:rPr>
      <w:kern w:val="2"/>
      <w:sz w:val="24"/>
      <w:szCs w:val="24"/>
      <w14:ligatures w14:val="standardContextual"/>
    </w:rPr>
  </w:style>
  <w:style w:type="paragraph" w:customStyle="1" w:styleId="6495BF54ED354773BDFBD2196021D3E1">
    <w:name w:val="6495BF54ED354773BDFBD2196021D3E1"/>
    <w:rsid w:val="001B4385"/>
    <w:pPr>
      <w:spacing w:after="160" w:line="278" w:lineRule="auto"/>
    </w:pPr>
    <w:rPr>
      <w:kern w:val="2"/>
      <w:sz w:val="24"/>
      <w:szCs w:val="24"/>
      <w14:ligatures w14:val="standardContextual"/>
    </w:rPr>
  </w:style>
  <w:style w:type="paragraph" w:customStyle="1" w:styleId="6B2A987A031140C5ADE592360BC8E148">
    <w:name w:val="6B2A987A031140C5ADE592360BC8E148"/>
    <w:rsid w:val="001B4385"/>
    <w:pPr>
      <w:spacing w:after="160" w:line="278" w:lineRule="auto"/>
    </w:pPr>
    <w:rPr>
      <w:kern w:val="2"/>
      <w:sz w:val="24"/>
      <w:szCs w:val="24"/>
      <w14:ligatures w14:val="standardContextual"/>
    </w:rPr>
  </w:style>
  <w:style w:type="paragraph" w:customStyle="1" w:styleId="FFA91CDE0FD84F3591CC0D8259B85C50">
    <w:name w:val="FFA91CDE0FD84F3591CC0D8259B85C50"/>
    <w:rsid w:val="001B4385"/>
    <w:pPr>
      <w:spacing w:after="160" w:line="278" w:lineRule="auto"/>
    </w:pPr>
    <w:rPr>
      <w:kern w:val="2"/>
      <w:sz w:val="24"/>
      <w:szCs w:val="24"/>
      <w14:ligatures w14:val="standardContextual"/>
    </w:rPr>
  </w:style>
  <w:style w:type="paragraph" w:customStyle="1" w:styleId="EB6E79DA765847A892C53367E7B9792E">
    <w:name w:val="EB6E79DA765847A892C53367E7B9792E"/>
    <w:rsid w:val="001B4385"/>
    <w:pPr>
      <w:spacing w:after="160" w:line="278" w:lineRule="auto"/>
    </w:pPr>
    <w:rPr>
      <w:kern w:val="2"/>
      <w:sz w:val="24"/>
      <w:szCs w:val="24"/>
      <w14:ligatures w14:val="standardContextual"/>
    </w:rPr>
  </w:style>
  <w:style w:type="paragraph" w:customStyle="1" w:styleId="D12A2CAB58FC4C8E9F9BD832FE23BF22">
    <w:name w:val="D12A2CAB58FC4C8E9F9BD832FE23BF22"/>
    <w:rsid w:val="001B4385"/>
    <w:pPr>
      <w:spacing w:after="160" w:line="278" w:lineRule="auto"/>
    </w:pPr>
    <w:rPr>
      <w:kern w:val="2"/>
      <w:sz w:val="24"/>
      <w:szCs w:val="24"/>
      <w14:ligatures w14:val="standardContextual"/>
    </w:rPr>
  </w:style>
  <w:style w:type="paragraph" w:customStyle="1" w:styleId="38F751D228994A2089964AA03CCD2A28">
    <w:name w:val="38F751D228994A2089964AA03CCD2A28"/>
    <w:rsid w:val="001B4385"/>
    <w:pPr>
      <w:spacing w:after="160" w:line="278" w:lineRule="auto"/>
    </w:pPr>
    <w:rPr>
      <w:kern w:val="2"/>
      <w:sz w:val="24"/>
      <w:szCs w:val="24"/>
      <w14:ligatures w14:val="standardContextual"/>
    </w:rPr>
  </w:style>
  <w:style w:type="paragraph" w:customStyle="1" w:styleId="BC8EACC0D3CF4E81B26AA51F13983E47">
    <w:name w:val="BC8EACC0D3CF4E81B26AA51F13983E47"/>
    <w:rsid w:val="001B4385"/>
    <w:pPr>
      <w:spacing w:after="160" w:line="278" w:lineRule="auto"/>
    </w:pPr>
    <w:rPr>
      <w:kern w:val="2"/>
      <w:sz w:val="24"/>
      <w:szCs w:val="24"/>
      <w14:ligatures w14:val="standardContextual"/>
    </w:rPr>
  </w:style>
  <w:style w:type="paragraph" w:customStyle="1" w:styleId="47150163F304482E85E00925CB6A98DA">
    <w:name w:val="47150163F304482E85E00925CB6A98DA"/>
    <w:rsid w:val="001B4385"/>
    <w:pPr>
      <w:spacing w:after="160" w:line="278" w:lineRule="auto"/>
    </w:pPr>
    <w:rPr>
      <w:kern w:val="2"/>
      <w:sz w:val="24"/>
      <w:szCs w:val="24"/>
      <w14:ligatures w14:val="standardContextual"/>
    </w:rPr>
  </w:style>
  <w:style w:type="paragraph" w:customStyle="1" w:styleId="62672A30A79547EFB5418E97C8ADDF40">
    <w:name w:val="62672A30A79547EFB5418E97C8ADDF40"/>
    <w:rsid w:val="001B4385"/>
    <w:pPr>
      <w:spacing w:after="160" w:line="278" w:lineRule="auto"/>
    </w:pPr>
    <w:rPr>
      <w:kern w:val="2"/>
      <w:sz w:val="24"/>
      <w:szCs w:val="24"/>
      <w14:ligatures w14:val="standardContextual"/>
    </w:rPr>
  </w:style>
  <w:style w:type="paragraph" w:customStyle="1" w:styleId="E726F5A1971F48F58868A0F922ED1AD0">
    <w:name w:val="E726F5A1971F48F58868A0F922ED1AD0"/>
    <w:rsid w:val="001B4385"/>
    <w:pPr>
      <w:spacing w:after="160" w:line="278" w:lineRule="auto"/>
    </w:pPr>
    <w:rPr>
      <w:kern w:val="2"/>
      <w:sz w:val="24"/>
      <w:szCs w:val="24"/>
      <w14:ligatures w14:val="standardContextual"/>
    </w:rPr>
  </w:style>
  <w:style w:type="paragraph" w:customStyle="1" w:styleId="8F4875F74C394A69990BDCA1618C7064">
    <w:name w:val="8F4875F74C394A69990BDCA1618C7064"/>
    <w:rsid w:val="001B4385"/>
    <w:pPr>
      <w:spacing w:after="160" w:line="278" w:lineRule="auto"/>
    </w:pPr>
    <w:rPr>
      <w:kern w:val="2"/>
      <w:sz w:val="24"/>
      <w:szCs w:val="24"/>
      <w14:ligatures w14:val="standardContextual"/>
    </w:rPr>
  </w:style>
  <w:style w:type="paragraph" w:customStyle="1" w:styleId="7D18AF69D6524215BB4A2D1973AF6384">
    <w:name w:val="7D18AF69D6524215BB4A2D1973AF6384"/>
    <w:rsid w:val="001B4385"/>
    <w:pPr>
      <w:spacing w:after="160" w:line="278" w:lineRule="auto"/>
    </w:pPr>
    <w:rPr>
      <w:kern w:val="2"/>
      <w:sz w:val="24"/>
      <w:szCs w:val="24"/>
      <w14:ligatures w14:val="standardContextual"/>
    </w:rPr>
  </w:style>
  <w:style w:type="paragraph" w:customStyle="1" w:styleId="DA3628BE7FC5443183B4420A4BAC1816">
    <w:name w:val="DA3628BE7FC5443183B4420A4BAC1816"/>
    <w:rsid w:val="001B4385"/>
    <w:pPr>
      <w:spacing w:after="160" w:line="278" w:lineRule="auto"/>
    </w:pPr>
    <w:rPr>
      <w:kern w:val="2"/>
      <w:sz w:val="24"/>
      <w:szCs w:val="24"/>
      <w14:ligatures w14:val="standardContextual"/>
    </w:rPr>
  </w:style>
  <w:style w:type="paragraph" w:customStyle="1" w:styleId="A53F55AC1F964D7889E62D2584C90C67">
    <w:name w:val="A53F55AC1F964D7889E62D2584C90C67"/>
    <w:rsid w:val="001B4385"/>
    <w:pPr>
      <w:spacing w:after="160" w:line="278" w:lineRule="auto"/>
    </w:pPr>
    <w:rPr>
      <w:kern w:val="2"/>
      <w:sz w:val="24"/>
      <w:szCs w:val="24"/>
      <w14:ligatures w14:val="standardContextual"/>
    </w:rPr>
  </w:style>
  <w:style w:type="paragraph" w:customStyle="1" w:styleId="C80D49D228C8409291DBC88C4E499D4D">
    <w:name w:val="C80D49D228C8409291DBC88C4E499D4D"/>
    <w:rsid w:val="001B4385"/>
    <w:pPr>
      <w:spacing w:after="160" w:line="278" w:lineRule="auto"/>
    </w:pPr>
    <w:rPr>
      <w:kern w:val="2"/>
      <w:sz w:val="24"/>
      <w:szCs w:val="24"/>
      <w14:ligatures w14:val="standardContextual"/>
    </w:rPr>
  </w:style>
  <w:style w:type="paragraph" w:customStyle="1" w:styleId="F4DFF050ED1649509ED0B6AB114C1E24">
    <w:name w:val="F4DFF050ED1649509ED0B6AB114C1E24"/>
    <w:rsid w:val="001B4385"/>
    <w:pPr>
      <w:spacing w:after="160" w:line="278" w:lineRule="auto"/>
    </w:pPr>
    <w:rPr>
      <w:kern w:val="2"/>
      <w:sz w:val="24"/>
      <w:szCs w:val="24"/>
      <w14:ligatures w14:val="standardContextual"/>
    </w:rPr>
  </w:style>
  <w:style w:type="paragraph" w:customStyle="1" w:styleId="7AAF2BD3F2A041B690F47903EADC4433">
    <w:name w:val="7AAF2BD3F2A041B690F47903EADC4433"/>
    <w:rsid w:val="001B4385"/>
    <w:pPr>
      <w:spacing w:after="160" w:line="278" w:lineRule="auto"/>
    </w:pPr>
    <w:rPr>
      <w:kern w:val="2"/>
      <w:sz w:val="24"/>
      <w:szCs w:val="24"/>
      <w14:ligatures w14:val="standardContextual"/>
    </w:rPr>
  </w:style>
  <w:style w:type="paragraph" w:customStyle="1" w:styleId="CDB4812F0EB7410F9C80C589ACF36F1E">
    <w:name w:val="CDB4812F0EB7410F9C80C589ACF36F1E"/>
    <w:rsid w:val="001B4385"/>
    <w:pPr>
      <w:spacing w:after="160" w:line="278" w:lineRule="auto"/>
    </w:pPr>
    <w:rPr>
      <w:kern w:val="2"/>
      <w:sz w:val="24"/>
      <w:szCs w:val="24"/>
      <w14:ligatures w14:val="standardContextual"/>
    </w:rPr>
  </w:style>
  <w:style w:type="paragraph" w:customStyle="1" w:styleId="D127373433E241E1A05A3665AA71D158">
    <w:name w:val="D127373433E241E1A05A3665AA71D158"/>
    <w:rsid w:val="001B4385"/>
    <w:pPr>
      <w:spacing w:after="160" w:line="278" w:lineRule="auto"/>
    </w:pPr>
    <w:rPr>
      <w:kern w:val="2"/>
      <w:sz w:val="24"/>
      <w:szCs w:val="24"/>
      <w14:ligatures w14:val="standardContextual"/>
    </w:rPr>
  </w:style>
  <w:style w:type="paragraph" w:customStyle="1" w:styleId="063CB9F40CC540A381A08B0DEB724B77">
    <w:name w:val="063CB9F40CC540A381A08B0DEB724B77"/>
    <w:rsid w:val="001B4385"/>
    <w:pPr>
      <w:spacing w:after="160" w:line="278" w:lineRule="auto"/>
    </w:pPr>
    <w:rPr>
      <w:kern w:val="2"/>
      <w:sz w:val="24"/>
      <w:szCs w:val="24"/>
      <w14:ligatures w14:val="standardContextual"/>
    </w:rPr>
  </w:style>
  <w:style w:type="paragraph" w:customStyle="1" w:styleId="9FEBA6263B5F4F27B38A285E70E6C430">
    <w:name w:val="9FEBA6263B5F4F27B38A285E70E6C430"/>
    <w:rsid w:val="001B4385"/>
    <w:pPr>
      <w:spacing w:after="160" w:line="278" w:lineRule="auto"/>
    </w:pPr>
    <w:rPr>
      <w:kern w:val="2"/>
      <w:sz w:val="24"/>
      <w:szCs w:val="24"/>
      <w14:ligatures w14:val="standardContextual"/>
    </w:rPr>
  </w:style>
  <w:style w:type="paragraph" w:customStyle="1" w:styleId="5CBED5E44F824D1C8984908F0ABCD884">
    <w:name w:val="5CBED5E44F824D1C8984908F0ABCD884"/>
    <w:rsid w:val="001B4385"/>
    <w:pPr>
      <w:spacing w:after="160" w:line="278" w:lineRule="auto"/>
    </w:pPr>
    <w:rPr>
      <w:kern w:val="2"/>
      <w:sz w:val="24"/>
      <w:szCs w:val="24"/>
      <w14:ligatures w14:val="standardContextual"/>
    </w:rPr>
  </w:style>
  <w:style w:type="paragraph" w:customStyle="1" w:styleId="C8232691D4CD49F8A3DFFA1EA2BB86CA">
    <w:name w:val="C8232691D4CD49F8A3DFFA1EA2BB86CA"/>
    <w:rsid w:val="001B4385"/>
    <w:pPr>
      <w:spacing w:after="160" w:line="278" w:lineRule="auto"/>
    </w:pPr>
    <w:rPr>
      <w:kern w:val="2"/>
      <w:sz w:val="24"/>
      <w:szCs w:val="24"/>
      <w14:ligatures w14:val="standardContextual"/>
    </w:rPr>
  </w:style>
  <w:style w:type="paragraph" w:customStyle="1" w:styleId="FEEDE58B7F13447EB93517EFEB8CF7E6">
    <w:name w:val="FEEDE58B7F13447EB93517EFEB8CF7E6"/>
    <w:rsid w:val="001B4385"/>
    <w:pPr>
      <w:spacing w:after="160" w:line="278" w:lineRule="auto"/>
    </w:pPr>
    <w:rPr>
      <w:kern w:val="2"/>
      <w:sz w:val="24"/>
      <w:szCs w:val="24"/>
      <w14:ligatures w14:val="standardContextual"/>
    </w:rPr>
  </w:style>
  <w:style w:type="paragraph" w:customStyle="1" w:styleId="307A57E37FF441898881B546FE34800E">
    <w:name w:val="307A57E37FF441898881B546FE34800E"/>
    <w:rsid w:val="001B4385"/>
    <w:pPr>
      <w:spacing w:after="160" w:line="278" w:lineRule="auto"/>
    </w:pPr>
    <w:rPr>
      <w:kern w:val="2"/>
      <w:sz w:val="24"/>
      <w:szCs w:val="24"/>
      <w14:ligatures w14:val="standardContextual"/>
    </w:rPr>
  </w:style>
  <w:style w:type="paragraph" w:customStyle="1" w:styleId="D79D1C4238E24975B1C50B4755305012">
    <w:name w:val="D79D1C4238E24975B1C50B4755305012"/>
    <w:rsid w:val="001B4385"/>
    <w:pPr>
      <w:spacing w:after="160" w:line="278" w:lineRule="auto"/>
    </w:pPr>
    <w:rPr>
      <w:kern w:val="2"/>
      <w:sz w:val="24"/>
      <w:szCs w:val="24"/>
      <w14:ligatures w14:val="standardContextual"/>
    </w:rPr>
  </w:style>
  <w:style w:type="paragraph" w:customStyle="1" w:styleId="A4B201B0BBE241E0BDA73B75B6D46166">
    <w:name w:val="A4B201B0BBE241E0BDA73B75B6D46166"/>
    <w:rsid w:val="001B4385"/>
    <w:pPr>
      <w:spacing w:after="160" w:line="278" w:lineRule="auto"/>
    </w:pPr>
    <w:rPr>
      <w:kern w:val="2"/>
      <w:sz w:val="24"/>
      <w:szCs w:val="24"/>
      <w14:ligatures w14:val="standardContextual"/>
    </w:rPr>
  </w:style>
  <w:style w:type="paragraph" w:customStyle="1" w:styleId="E11C24F7FF49436AB1ED6DE800E59CB8">
    <w:name w:val="E11C24F7FF49436AB1ED6DE800E59CB8"/>
    <w:rsid w:val="001B4385"/>
    <w:pPr>
      <w:spacing w:after="160" w:line="278" w:lineRule="auto"/>
    </w:pPr>
    <w:rPr>
      <w:kern w:val="2"/>
      <w:sz w:val="24"/>
      <w:szCs w:val="24"/>
      <w14:ligatures w14:val="standardContextual"/>
    </w:rPr>
  </w:style>
  <w:style w:type="paragraph" w:customStyle="1" w:styleId="DF1D62FA01F745B48AE46427666F5C55">
    <w:name w:val="DF1D62FA01F745B48AE46427666F5C55"/>
    <w:rsid w:val="001B4385"/>
    <w:pPr>
      <w:spacing w:after="160" w:line="278" w:lineRule="auto"/>
    </w:pPr>
    <w:rPr>
      <w:kern w:val="2"/>
      <w:sz w:val="24"/>
      <w:szCs w:val="24"/>
      <w14:ligatures w14:val="standardContextual"/>
    </w:rPr>
  </w:style>
  <w:style w:type="paragraph" w:customStyle="1" w:styleId="D36AEDE6205D496A8E5E8B8CB8F0E94C">
    <w:name w:val="D36AEDE6205D496A8E5E8B8CB8F0E94C"/>
    <w:rsid w:val="001B4385"/>
    <w:pPr>
      <w:spacing w:after="160" w:line="278" w:lineRule="auto"/>
    </w:pPr>
    <w:rPr>
      <w:kern w:val="2"/>
      <w:sz w:val="24"/>
      <w:szCs w:val="24"/>
      <w14:ligatures w14:val="standardContextual"/>
    </w:rPr>
  </w:style>
  <w:style w:type="paragraph" w:customStyle="1" w:styleId="51806AA94A074F94BD1959D912DA84AC">
    <w:name w:val="51806AA94A074F94BD1959D912DA84AC"/>
    <w:rsid w:val="001B4385"/>
    <w:pPr>
      <w:spacing w:after="160" w:line="278" w:lineRule="auto"/>
    </w:pPr>
    <w:rPr>
      <w:kern w:val="2"/>
      <w:sz w:val="24"/>
      <w:szCs w:val="24"/>
      <w14:ligatures w14:val="standardContextual"/>
    </w:rPr>
  </w:style>
  <w:style w:type="paragraph" w:customStyle="1" w:styleId="B398CF5A2221458B9749EA9869507600">
    <w:name w:val="B398CF5A2221458B9749EA9869507600"/>
    <w:rsid w:val="001B4385"/>
    <w:pPr>
      <w:spacing w:after="160" w:line="278" w:lineRule="auto"/>
    </w:pPr>
    <w:rPr>
      <w:kern w:val="2"/>
      <w:sz w:val="24"/>
      <w:szCs w:val="24"/>
      <w14:ligatures w14:val="standardContextual"/>
    </w:rPr>
  </w:style>
  <w:style w:type="paragraph" w:customStyle="1" w:styleId="9029578EB62347E0A4A48F05B32518EE">
    <w:name w:val="9029578EB62347E0A4A48F05B32518EE"/>
    <w:rsid w:val="001B4385"/>
    <w:pPr>
      <w:spacing w:after="160" w:line="278" w:lineRule="auto"/>
    </w:pPr>
    <w:rPr>
      <w:kern w:val="2"/>
      <w:sz w:val="24"/>
      <w:szCs w:val="24"/>
      <w14:ligatures w14:val="standardContextual"/>
    </w:rPr>
  </w:style>
  <w:style w:type="paragraph" w:customStyle="1" w:styleId="C8A3D7D5C05C42A4ADB890FB864F8C45">
    <w:name w:val="C8A3D7D5C05C42A4ADB890FB864F8C45"/>
    <w:rsid w:val="001B4385"/>
    <w:pPr>
      <w:spacing w:after="160" w:line="278" w:lineRule="auto"/>
    </w:pPr>
    <w:rPr>
      <w:kern w:val="2"/>
      <w:sz w:val="24"/>
      <w:szCs w:val="24"/>
      <w14:ligatures w14:val="standardContextual"/>
    </w:rPr>
  </w:style>
  <w:style w:type="paragraph" w:customStyle="1" w:styleId="1EC8517710F948F4B6303103B2CBECC2">
    <w:name w:val="1EC8517710F948F4B6303103B2CBECC2"/>
    <w:rsid w:val="001B4385"/>
    <w:pPr>
      <w:spacing w:after="160" w:line="278" w:lineRule="auto"/>
    </w:pPr>
    <w:rPr>
      <w:kern w:val="2"/>
      <w:sz w:val="24"/>
      <w:szCs w:val="24"/>
      <w14:ligatures w14:val="standardContextual"/>
    </w:rPr>
  </w:style>
  <w:style w:type="paragraph" w:customStyle="1" w:styleId="99CE94C752884545BDED63E3089C6444">
    <w:name w:val="99CE94C752884545BDED63E3089C6444"/>
    <w:rsid w:val="001B4385"/>
    <w:pPr>
      <w:spacing w:after="160" w:line="278" w:lineRule="auto"/>
    </w:pPr>
    <w:rPr>
      <w:kern w:val="2"/>
      <w:sz w:val="24"/>
      <w:szCs w:val="24"/>
      <w14:ligatures w14:val="standardContextual"/>
    </w:rPr>
  </w:style>
  <w:style w:type="paragraph" w:customStyle="1" w:styleId="1FDD98A2CEFF48D28B2781C2F50B5386">
    <w:name w:val="1FDD98A2CEFF48D28B2781C2F50B5386"/>
    <w:rsid w:val="001B4385"/>
    <w:pPr>
      <w:spacing w:after="160" w:line="278" w:lineRule="auto"/>
    </w:pPr>
    <w:rPr>
      <w:kern w:val="2"/>
      <w:sz w:val="24"/>
      <w:szCs w:val="24"/>
      <w14:ligatures w14:val="standardContextual"/>
    </w:rPr>
  </w:style>
  <w:style w:type="paragraph" w:customStyle="1" w:styleId="ED1E38903BDE4B84A4C0218844AEC818">
    <w:name w:val="ED1E38903BDE4B84A4C0218844AEC818"/>
    <w:rsid w:val="001B4385"/>
    <w:pPr>
      <w:spacing w:after="160" w:line="278" w:lineRule="auto"/>
    </w:pPr>
    <w:rPr>
      <w:kern w:val="2"/>
      <w:sz w:val="24"/>
      <w:szCs w:val="24"/>
      <w14:ligatures w14:val="standardContextual"/>
    </w:rPr>
  </w:style>
  <w:style w:type="paragraph" w:customStyle="1" w:styleId="82F1A1BDC68D45098F1D9D42F9F09A36">
    <w:name w:val="82F1A1BDC68D45098F1D9D42F9F09A36"/>
    <w:rsid w:val="001B4385"/>
    <w:pPr>
      <w:spacing w:after="160" w:line="278" w:lineRule="auto"/>
    </w:pPr>
    <w:rPr>
      <w:kern w:val="2"/>
      <w:sz w:val="24"/>
      <w:szCs w:val="24"/>
      <w14:ligatures w14:val="standardContextual"/>
    </w:rPr>
  </w:style>
  <w:style w:type="paragraph" w:customStyle="1" w:styleId="DE03FAF848524497A5CF6D61F6C970AA">
    <w:name w:val="DE03FAF848524497A5CF6D61F6C970AA"/>
    <w:rsid w:val="001B4385"/>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8.xml><?xml version="1.0" encoding="utf-8"?>
<metadata xmlns="http://www.objective.com/ecm/document/metadata/4FEB93B0D38B3BDFE05400144FFB2061" version="1.0.0">
  <systemFields>
    <field name="Objective-Id">
      <value order="0">A62489452</value>
    </field>
    <field name="Objective-Title">
      <value order="0">P37062 Position Description IO4 Urban - CED Position Description Template</value>
    </field>
    <field name="Objective-Description">
      <value order="0"/>
    </field>
    <field name="Objective-CreationStamp">
      <value order="0">2026-06-16T03:17:46Z</value>
    </field>
    <field name="Objective-IsApproved">
      <value order="0">false</value>
    </field>
    <field name="Objective-IsPublished">
      <value order="0">true</value>
    </field>
    <field name="Objective-DatePublished">
      <value order="0">2026-09-21T23:44:45Z</value>
    </field>
    <field name="Objective-ModificationStamp">
      <value order="0">2026-09-21T23:44:45Z</value>
    </field>
    <field name="Objective-Owner">
      <value order="0">Christine Yuan</value>
    </field>
    <field name="Objective-Path">
      <value order="0">Whole of ACT Government:TCCS STRUCTURE - Content Restriction Hierarchy:DIVISION: City Services:BRANCH: City Operations:SECTION : Infrastructure Development Delivery:00. Administration:03. Human Resources:3.7 Position Description:CED Position Descriptions</value>
    </field>
    <field name="Objective-Parent">
      <value order="0">CED Position Descriptions</value>
    </field>
    <field name="Objective-State">
      <value order="0">Published</value>
    </field>
    <field name="Objective-VersionId">
      <value order="0">vA85263127</value>
    </field>
    <field name="Objective-Version">
      <value order="0">5.0</value>
    </field>
    <field name="Objective-VersionNumber">
      <value order="0">5</value>
    </field>
    <field name="Objective-VersionComment">
      <value order="0"/>
    </field>
    <field name="Objective-FileNumber">
      <value order="0"/>
    </field>
    <field name="Objective-Classification">
      <value order="0">In Confidence (green file cover)</value>
    </field>
    <field name="Objective-Caveats">
      <value order="0"/>
    </field>
  </systemFields>
  <catalogues>
    <catalogue name="Document Type Catalogue" type="type" ori="id:cA11">
      <field name="Objective-Owner Agency">
        <value order="0">TCCS</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Westpac Transaction 19052023</value>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3.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4.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44</TotalTime>
  <Pages>7</Pages>
  <Words>1895</Words>
  <Characters>10806</Characters>
  <DocSecurity>0</DocSecurity>
  <Lines>90</Lines>
  <Paragraphs>25</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12676</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2025-07-23T01:33:00Z</dcterms:created>
  <dcterms:modified xsi:type="dcterms:W3CDTF">2026-09-21T23:43:00Z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ContentTypeId">
    <vt:lpwstr>0x0101004C2F746C05D40A4C8D0E6C9AC5C6805E</vt:lpwstr>
  </op:property>
  <op:property fmtid="{D5CDD505-2E9C-101B-9397-08002B2CF9AE}" pid="6" name="Objective-Comment">
    <vt:lpwstr/>
  </op:property>
  <op:property fmtid="{D5CDD505-2E9C-101B-9397-08002B2CF9AE}" pid="7" name="Objective-Owner Agency [system]">
    <vt:lpwstr>EPD</vt:lpwstr>
  </op:property>
  <op:property fmtid="{D5CDD505-2E9C-101B-9397-08002B2CF9AE}" pid="8" name="Objective-Document Type [system]">
    <vt:lpwstr>0-Document</vt:lpwstr>
  </op:property>
  <op:property fmtid="{D5CDD505-2E9C-101B-9397-08002B2CF9AE}" pid="9" name="Objective-Language [system]">
    <vt:lpwstr>English (en)</vt:lpwstr>
  </op:property>
  <op:property fmtid="{D5CDD505-2E9C-101B-9397-08002B2CF9AE}" pid="10" name="Objective-Jurisdiction [system]">
    <vt:lpwstr>ACT</vt:lpwstr>
  </op:property>
  <op:property fmtid="{D5CDD505-2E9C-101B-9397-08002B2CF9AE}" pid="11" name="Objective-Customers [system]">
    <vt:lpwstr/>
  </op:property>
  <op:property fmtid="{D5CDD505-2E9C-101B-9397-08002B2CF9AE}" pid="12" name="Objective-Places [system]">
    <vt:lpwstr/>
  </op:property>
  <op:property fmtid="{D5CDD505-2E9C-101B-9397-08002B2CF9AE}" pid="13" name="Objective-Transaction Reference [system]">
    <vt:lpwstr/>
  </op:property>
  <op:property fmtid="{D5CDD505-2E9C-101B-9397-08002B2CF9AE}" pid="14" name="Objective-Document Created By [system]">
    <vt:lpwstr/>
  </op:property>
  <op:property fmtid="{D5CDD505-2E9C-101B-9397-08002B2CF9AE}" pid="15" name="Objective-Document Created On [system]">
    <vt:lpwstr/>
  </op:property>
  <op:property fmtid="{D5CDD505-2E9C-101B-9397-08002B2CF9AE}" pid="16" name="Objective-Covers Period From [system]">
    <vt:lpwstr/>
  </op:property>
  <op:property fmtid="{D5CDD505-2E9C-101B-9397-08002B2CF9AE}" pid="17" name="Objective-Covers Period To [system]">
    <vt:lpwstr/>
  </op:property>
  <op: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19" name="bjDocumentLabelXML-0">
    <vt:lpwstr>nternal/label"&gt;&lt;element uid="7c13fe2d-c7c1-4f6c-bb3a-8f72249e7201" value="" /&gt;&lt;/sisl&gt;</vt:lpwstr>
  </op:property>
  <op:property fmtid="{D5CDD505-2E9C-101B-9397-08002B2CF9AE}" pid="20" name="bjDocumentSecurityLabel">
    <vt:lpwstr>UNCLASSIFIED</vt:lpwstr>
  </op:property>
  <op:property fmtid="{D5CDD505-2E9C-101B-9397-08002B2CF9AE}" pid="21" name="bjDocumentLabelFieldCode">
    <vt:lpwstr>UNCLASSIFIED</vt:lpwstr>
  </op:property>
  <op:property fmtid="{D5CDD505-2E9C-101B-9397-08002B2CF9AE}" pid="22" name="bjDocumentLabelFieldCodeHeaderFooter">
    <vt:lpwstr>UNCLASSIFIED</vt:lpwstr>
  </op:property>
  <op:property fmtid="{D5CDD505-2E9C-101B-9397-08002B2CF9AE}" pid="23" name="bjHeaderBothDocProperty">
    <vt:lpwstr>UNCLASSIFIED_x000d__x000d__x000d__x000d__x000d__x000d__x000d__x000d__x000d__x000d__x000d__x000d__x000d__x000d__x000d__x000d_
  </vt:lpwstr>
  </op:property>
  <op:property fmtid="{D5CDD505-2E9C-101B-9397-08002B2CF9AE}" pid="24" name="bjHeaderFirstPageDocProperty">
    <vt:lpwstr>UNCLASSIFIED_x000d__x000d__x000d__x000d__x000d__x000d__x000d__x000d__x000d__x000d__x000d__x000d__x000d__x000d__x000d__x000d_
  </vt:lpwstr>
  </op:property>
  <op:property fmtid="{D5CDD505-2E9C-101B-9397-08002B2CF9AE}" pid="25" name="bjHeaderEvenPageDocProperty">
    <vt:lpwstr>UNCLASSIFIED_x000d__x000d__x000d__x000d__x000d__x000d__x000d__x000d__x000d__x000d__x000d__x000d__x000d__x000d__x000d__x000d_
  </vt:lpwstr>
  </op:property>
  <op:property fmtid="{D5CDD505-2E9C-101B-9397-08002B2CF9AE}" pid="26" name="bjFooterBothDocProperty">
    <vt:lpwstr>_x000d__x000d__x000d__x000d__x000d__x000d__x000d__x000d__x000d__x000d__x000d__x000d__x000d__x000d__x000d__x000d_
UNCLASSIFIED </vt:lpwstr>
  </op:property>
  <op:property fmtid="{D5CDD505-2E9C-101B-9397-08002B2CF9AE}" pid="27" name="bjFooterFirstPageDocProperty">
    <vt:lpwstr>_x000d__x000d__x000d__x000d__x000d__x000d__x000d__x000d__x000d__x000d__x000d__x000d__x000d__x000d__x000d__x000d_
UNCLASSIFIED </vt:lpwstr>
  </op:property>
  <op:property fmtid="{D5CDD505-2E9C-101B-9397-08002B2CF9AE}" pid="28" name="bjFooterEvenPageDocProperty">
    <vt:lpwstr>_x000d__x000d__x000d__x000d__x000d__x000d__x000d__x000d__x000d__x000d__x000d__x000d__x000d__x000d__x000d__x000d_
UNCLASSIFIED </vt:lpwstr>
  </op:property>
  <op:property fmtid="{D5CDD505-2E9C-101B-9397-08002B2CF9AE}" pid="29" name="MSIP_Label_69af8531-eb46-4968-8cb3-105d2f5ea87e_Enabled">
    <vt:lpwstr>true</vt:lpwstr>
  </op:property>
  <op:property fmtid="{D5CDD505-2E9C-101B-9397-08002B2CF9AE}" pid="30" name="MSIP_Label_69af8531-eb46-4968-8cb3-105d2f5ea87e_SetDate">
    <vt:lpwstr>2025-02-03T22:32:32Z</vt:lpwstr>
  </op:property>
  <op:property fmtid="{D5CDD505-2E9C-101B-9397-08002B2CF9AE}" pid="31" name="MSIP_Label_69af8531-eb46-4968-8cb3-105d2f5ea87e_Method">
    <vt:lpwstr>Standard</vt:lpwstr>
  </op:property>
  <op:property fmtid="{D5CDD505-2E9C-101B-9397-08002B2CF9AE}" pid="32" name="MSIP_Label_69af8531-eb46-4968-8cb3-105d2f5ea87e_Name">
    <vt:lpwstr>Official - No Marking</vt:lpwstr>
  </op:property>
  <op:property fmtid="{D5CDD505-2E9C-101B-9397-08002B2CF9AE}" pid="33" name="MSIP_Label_69af8531-eb46-4968-8cb3-105d2f5ea87e_SiteId">
    <vt:lpwstr>b46c1908-0334-4236-b978-585ee88e4199</vt:lpwstr>
  </op:property>
  <op:property fmtid="{D5CDD505-2E9C-101B-9397-08002B2CF9AE}" pid="34" name="MSIP_Label_69af8531-eb46-4968-8cb3-105d2f5ea87e_ActionId">
    <vt:lpwstr>f278ea0d-9bc9-497a-8987-3dd5ed86b12a</vt:lpwstr>
  </op:property>
  <op:property fmtid="{D5CDD505-2E9C-101B-9397-08002B2CF9AE}" pid="35" name="MSIP_Label_69af8531-eb46-4968-8cb3-105d2f5ea87e_ContentBits">
    <vt:lpwstr>0</vt:lpwstr>
  </op:property>
  <op:property fmtid="{D5CDD505-2E9C-101B-9397-08002B2CF9AE}" pid="36" name="Folder_Number">
    <vt:lpwstr/>
  </op:property>
  <op:property fmtid="{D5CDD505-2E9C-101B-9397-08002B2CF9AE}" pid="37" name="Folder_Code">
    <vt:lpwstr/>
  </op:property>
  <op:property fmtid="{D5CDD505-2E9C-101B-9397-08002B2CF9AE}" pid="38" name="Folder_Name">
    <vt:lpwstr/>
  </op:property>
  <op:property fmtid="{D5CDD505-2E9C-101B-9397-08002B2CF9AE}" pid="39" name="Folder_Description">
    <vt:lpwstr/>
  </op:property>
  <op:property fmtid="{D5CDD505-2E9C-101B-9397-08002B2CF9AE}" pid="40" name="/Folder_Name/">
    <vt:lpwstr/>
  </op:property>
  <op:property fmtid="{D5CDD505-2E9C-101B-9397-08002B2CF9AE}" pid="41" name="/Folder_Description/">
    <vt:lpwstr/>
  </op:property>
  <op:property fmtid="{D5CDD505-2E9C-101B-9397-08002B2CF9AE}" pid="42" name="Folder_Version">
    <vt:lpwstr/>
  </op:property>
  <op:property fmtid="{D5CDD505-2E9C-101B-9397-08002B2CF9AE}" pid="43" name="Folder_VersionSeq">
    <vt:lpwstr/>
  </op:property>
  <op:property fmtid="{D5CDD505-2E9C-101B-9397-08002B2CF9AE}" pid="44" name="Folder_Manager">
    <vt:lpwstr/>
  </op:property>
  <op:property fmtid="{D5CDD505-2E9C-101B-9397-08002B2CF9AE}" pid="45" name="Folder_ManagerDesc">
    <vt:lpwstr/>
  </op:property>
  <op:property fmtid="{D5CDD505-2E9C-101B-9397-08002B2CF9AE}" pid="46" name="Folder_Storage">
    <vt:lpwstr/>
  </op:property>
  <op:property fmtid="{D5CDD505-2E9C-101B-9397-08002B2CF9AE}" pid="47" name="Folder_StorageDesc">
    <vt:lpwstr/>
  </op:property>
  <op:property fmtid="{D5CDD505-2E9C-101B-9397-08002B2CF9AE}" pid="48" name="Folder_Creator">
    <vt:lpwstr/>
  </op:property>
  <op:property fmtid="{D5CDD505-2E9C-101B-9397-08002B2CF9AE}" pid="49" name="Folder_CreatorDesc">
    <vt:lpwstr/>
  </op:property>
  <op:property fmtid="{D5CDD505-2E9C-101B-9397-08002B2CF9AE}" pid="50" name="Folder_CreateDate">
    <vt:lpwstr/>
  </op:property>
  <op:property fmtid="{D5CDD505-2E9C-101B-9397-08002B2CF9AE}" pid="51" name="Folder_Updater">
    <vt:lpwstr/>
  </op:property>
  <op:property fmtid="{D5CDD505-2E9C-101B-9397-08002B2CF9AE}" pid="52" name="Folder_UpdaterDesc">
    <vt:lpwstr/>
  </op:property>
  <op:property fmtid="{D5CDD505-2E9C-101B-9397-08002B2CF9AE}" pid="53" name="Folder_UpdateDate">
    <vt:lpwstr/>
  </op:property>
  <op:property fmtid="{D5CDD505-2E9C-101B-9397-08002B2CF9AE}" pid="54" name="Document_Number">
    <vt:lpwstr/>
  </op:property>
  <op:property fmtid="{D5CDD505-2E9C-101B-9397-08002B2CF9AE}" pid="55" name="Document_Name">
    <vt:lpwstr/>
  </op:property>
  <op:property fmtid="{D5CDD505-2E9C-101B-9397-08002B2CF9AE}" pid="56" name="Document_FileName">
    <vt:lpwstr/>
  </op:property>
  <op:property fmtid="{D5CDD505-2E9C-101B-9397-08002B2CF9AE}" pid="57" name="Document_Version">
    <vt:lpwstr/>
  </op:property>
  <op:property fmtid="{D5CDD505-2E9C-101B-9397-08002B2CF9AE}" pid="58" name="Document_VersionSeq">
    <vt:lpwstr/>
  </op:property>
  <op:property fmtid="{D5CDD505-2E9C-101B-9397-08002B2CF9AE}" pid="59" name="Document_Creator">
    <vt:lpwstr/>
  </op:property>
  <op:property fmtid="{D5CDD505-2E9C-101B-9397-08002B2CF9AE}" pid="60" name="Document_CreatorDesc">
    <vt:lpwstr/>
  </op:property>
  <op:property fmtid="{D5CDD505-2E9C-101B-9397-08002B2CF9AE}" pid="61" name="Document_CreateDate">
    <vt:lpwstr/>
  </op:property>
  <op:property fmtid="{D5CDD505-2E9C-101B-9397-08002B2CF9AE}" pid="62" name="Document_Updater">
    <vt:lpwstr/>
  </op:property>
  <op:property fmtid="{D5CDD505-2E9C-101B-9397-08002B2CF9AE}" pid="63" name="Document_UpdaterDesc">
    <vt:lpwstr/>
  </op:property>
  <op:property fmtid="{D5CDD505-2E9C-101B-9397-08002B2CF9AE}" pid="64" name="Document_UpdateDate">
    <vt:lpwstr/>
  </op:property>
  <op:property fmtid="{D5CDD505-2E9C-101B-9397-08002B2CF9AE}" pid="65" name="Document_Size">
    <vt:lpwstr/>
  </op:property>
  <op:property fmtid="{D5CDD505-2E9C-101B-9397-08002B2CF9AE}" pid="66" name="Document_Storage">
    <vt:lpwstr/>
  </op:property>
  <op:property fmtid="{D5CDD505-2E9C-101B-9397-08002B2CF9AE}" pid="67" name="Document_StorageDesc">
    <vt:lpwstr/>
  </op:property>
  <op:property fmtid="{D5CDD505-2E9C-101B-9397-08002B2CF9AE}" pid="68" name="Document_Department">
    <vt:lpwstr/>
  </op:property>
  <op:property fmtid="{D5CDD505-2E9C-101B-9397-08002B2CF9AE}" pid="69" name="Document_DepartmentDesc">
    <vt:lpwstr/>
  </op:property>
  <op:property fmtid="{D5CDD505-2E9C-101B-9397-08002B2CF9AE}" pid="70" name="Customer-Id">
    <vt:lpwstr>4FEB93B0D38B3BDFE05400144FFB2061</vt:lpwstr>
  </op:property>
  <op:property fmtid="{D5CDD505-2E9C-101B-9397-08002B2CF9AE}" pid="71" name="Objective-Id">
    <vt:lpwstr>A62489452</vt:lpwstr>
  </op:property>
  <op:property fmtid="{D5CDD505-2E9C-101B-9397-08002B2CF9AE}" pid="72" name="Objective-Title">
    <vt:lpwstr>P37062 Position Description IO4 Urban - CED Position Description Template</vt:lpwstr>
  </op:property>
  <op:property fmtid="{D5CDD505-2E9C-101B-9397-08002B2CF9AE}" pid="73" name="Objective-Description">
    <vt:lpwstr/>
  </op:property>
  <op:property fmtid="{D5CDD505-2E9C-101B-9397-08002B2CF9AE}" pid="74" name="Objective-CreationStamp">
    <vt:filetime>2026-06-16T03:17:46Z</vt:filetime>
  </op:property>
  <op:property fmtid="{D5CDD505-2E9C-101B-9397-08002B2CF9AE}" pid="75" name="Objective-IsApproved">
    <vt:bool>false</vt:bool>
  </op:property>
  <op:property fmtid="{D5CDD505-2E9C-101B-9397-08002B2CF9AE}" pid="76" name="Objective-IsPublished">
    <vt:bool>true</vt:bool>
  </op:property>
  <op:property fmtid="{D5CDD505-2E9C-101B-9397-08002B2CF9AE}" pid="77" name="Objective-DatePublished">
    <vt:filetime>2026-09-21T23:44:45Z</vt:filetime>
  </op:property>
  <op:property fmtid="{D5CDD505-2E9C-101B-9397-08002B2CF9AE}" pid="78" name="Objective-ModificationStamp">
    <vt:filetime>2026-09-21T23:44:45Z</vt:filetime>
  </op:property>
  <op:property fmtid="{D5CDD505-2E9C-101B-9397-08002B2CF9AE}" pid="79" name="Objective-Owner">
    <vt:lpwstr>Christine Yuan</vt:lpwstr>
  </op:property>
  <op:property fmtid="{D5CDD505-2E9C-101B-9397-08002B2CF9AE}" pid="80" name="Objective-Path">
    <vt:lpwstr>Whole of ACT Government:TCCS STRUCTURE - Content Restriction Hierarchy:DIVISION: City Services:BRANCH: City Operations:SECTION : Infrastructure Development Delivery:00. Administration:03. Human Resources:3.7 Position Description:CED Position Descriptions:</vt:lpwstr>
  </op:property>
  <op:property fmtid="{D5CDD505-2E9C-101B-9397-08002B2CF9AE}" pid="81" name="Objective-Parent">
    <vt:lpwstr>CED Position Descriptions</vt:lpwstr>
  </op:property>
  <op:property fmtid="{D5CDD505-2E9C-101B-9397-08002B2CF9AE}" pid="82" name="Objective-State">
    <vt:lpwstr>Published</vt:lpwstr>
  </op:property>
  <op:property fmtid="{D5CDD505-2E9C-101B-9397-08002B2CF9AE}" pid="83" name="Objective-VersionId">
    <vt:lpwstr>vA85263127</vt:lpwstr>
  </op:property>
  <op:property fmtid="{D5CDD505-2E9C-101B-9397-08002B2CF9AE}" pid="84" name="Objective-Version">
    <vt:lpwstr>5.0</vt:lpwstr>
  </op:property>
  <op:property fmtid="{D5CDD505-2E9C-101B-9397-08002B2CF9AE}" pid="85" name="Objective-VersionNumber">
    <vt:r8>5</vt:r8>
  </op:property>
  <op:property fmtid="{D5CDD505-2E9C-101B-9397-08002B2CF9AE}" pid="86" name="Objective-VersionComment">
    <vt:lpwstr/>
  </op:property>
  <op:property fmtid="{D5CDD505-2E9C-101B-9397-08002B2CF9AE}" pid="87" name="Objective-FileNumber">
    <vt:lpwstr/>
  </op:property>
  <op:property fmtid="{D5CDD505-2E9C-101B-9397-08002B2CF9AE}" pid="88" name="Objective-Classification">
    <vt:lpwstr>[Inherited - In Confidence (green file cover)]</vt:lpwstr>
  </op:property>
  <op:property fmtid="{D5CDD505-2E9C-101B-9397-08002B2CF9AE}" pid="89" name="Objective-Caveats">
    <vt:lpwstr/>
  </op:property>
  <op:property fmtid="{D5CDD505-2E9C-101B-9397-08002B2CF9AE}" pid="90" name="Objective-Owner Agency">
    <vt:lpwstr>TCCS</vt:lpwstr>
  </op:property>
  <op:property fmtid="{D5CDD505-2E9C-101B-9397-08002B2CF9AE}" pid="91" name="Objective-Document Type">
    <vt:lpwstr>0-Document</vt:lpwstr>
  </op:property>
  <op:property fmtid="{D5CDD505-2E9C-101B-9397-08002B2CF9AE}" pid="92" name="Objective-Language">
    <vt:lpwstr>English (en)</vt:lpwstr>
  </op:property>
  <op:property fmtid="{D5CDD505-2E9C-101B-9397-08002B2CF9AE}" pid="93" name="Objective-Jurisdiction">
    <vt:lpwstr>ACT</vt:lpwstr>
  </op:property>
  <op:property fmtid="{D5CDD505-2E9C-101B-9397-08002B2CF9AE}" pid="94" name="Objective-Customers">
    <vt:lpwstr/>
  </op:property>
  <op:property fmtid="{D5CDD505-2E9C-101B-9397-08002B2CF9AE}" pid="95" name="Objective-Places">
    <vt:lpwstr/>
  </op:property>
  <op:property fmtid="{D5CDD505-2E9C-101B-9397-08002B2CF9AE}" pid="96" name="Objective-Transaction Reference">
    <vt:lpwstr>Westpac Transaction 19052023</vt:lpwstr>
  </op:property>
  <op:property fmtid="{D5CDD505-2E9C-101B-9397-08002B2CF9AE}" pid="97" name="Objective-Document Created By">
    <vt:lpwstr/>
  </op:property>
  <op:property fmtid="{D5CDD505-2E9C-101B-9397-08002B2CF9AE}" pid="98" name="Objective-Document Created On">
    <vt:lpwstr/>
  </op:property>
  <op:property fmtid="{D5CDD505-2E9C-101B-9397-08002B2CF9AE}" pid="99" name="Objective-Covers Period From">
    <vt:lpwstr/>
  </op:property>
  <op:property fmtid="{D5CDD505-2E9C-101B-9397-08002B2CF9AE}" pid="100" name="Objective-Covers Period To">
    <vt:lpwstr/>
  </op:property>
  <op:property fmtid="{D5CDD505-2E9C-101B-9397-08002B2CF9AE}" pid="101" name="Objective-Status">
    <vt:lpwstr/>
  </op:property>
  <op:property fmtid="{D5CDD505-2E9C-101B-9397-08002B2CF9AE}" pid="102" name="Objective-S28 Exemption Number">
    <vt:lpwstr/>
  </op:property>
  <op:property fmtid="{D5CDD505-2E9C-101B-9397-08002B2CF9AE}" pid="103" name="Objective-S28 Exemption">
    <vt:lpwstr/>
  </op:property>
  <op:property fmtid="{D5CDD505-2E9C-101B-9397-08002B2CF9AE}" pid="104" name="Objective-S28 Exemption Reason">
    <vt:lpwstr/>
  </op:property>
  <op:property fmtid="{D5CDD505-2E9C-101B-9397-08002B2CF9AE}" pid="105" name="Objective-S28 Comments if partial exemption">
    <vt:lpwstr/>
  </op:property>
  <op:property fmtid="{D5CDD505-2E9C-101B-9397-08002B2CF9AE}" pid="106" name="Objective-S28 Date Approved">
    <vt:lpwstr/>
  </op:property>
</op:Properties>
</file>