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5191A" w14:textId="3F88614A" w:rsidR="00260764" w:rsidRDefault="002A43D2" w:rsidP="006F49C0">
      <w:pPr>
        <w:pStyle w:val="Title"/>
        <w:jc w:val="left"/>
        <w:rPr>
          <w:rFonts w:asciiTheme="minorHAnsi" w:hAnsiTheme="minorHAnsi"/>
          <w:sz w:val="52"/>
        </w:rPr>
      </w:pPr>
      <w:r>
        <w:rPr>
          <w:rFonts w:asciiTheme="minorHAnsi" w:hAnsiTheme="minorHAnsi"/>
          <w:sz w:val="52"/>
        </w:rPr>
        <w:t>POSITION DESCRIPTION</w:t>
      </w:r>
    </w:p>
    <w:p w14:paraId="5958E20A" w14:textId="77777777" w:rsidR="006F09E8" w:rsidRDefault="006F09E8" w:rsidP="002A43D2">
      <w:pPr>
        <w:tabs>
          <w:tab w:val="left" w:pos="3600"/>
        </w:tabs>
        <w:rPr>
          <w:b/>
          <w:szCs w:val="24"/>
        </w:rPr>
        <w:sectPr w:rsidR="006F09E8" w:rsidSect="005B38C8">
          <w:headerReference w:type="even" r:id="rId13"/>
          <w:headerReference w:type="default" r:id="rId14"/>
          <w:footerReference w:type="even" r:id="rId15"/>
          <w:footerReference w:type="default" r:id="rId16"/>
          <w:headerReference w:type="first" r:id="rId17"/>
          <w:footerReference w:type="first" r:id="rId18"/>
          <w:pgSz w:w="11906" w:h="16838" w:code="9"/>
          <w:pgMar w:top="851" w:right="1134" w:bottom="1134" w:left="1134" w:header="680" w:footer="680" w:gutter="0"/>
          <w:cols w:space="720"/>
          <w:docGrid w:linePitch="326"/>
        </w:sectPr>
      </w:pPr>
    </w:p>
    <w:p w14:paraId="41E47545" w14:textId="23EAE9D4" w:rsidR="006F09E8" w:rsidRPr="00EC0977" w:rsidRDefault="002A43D2" w:rsidP="002A43D2">
      <w:pPr>
        <w:tabs>
          <w:tab w:val="left" w:pos="3600"/>
        </w:tabs>
        <w:rPr>
          <w:szCs w:val="24"/>
        </w:rPr>
      </w:pPr>
      <w:r w:rsidRPr="00A270A3">
        <w:rPr>
          <w:b/>
          <w:szCs w:val="24"/>
        </w:rPr>
        <w:t>Directorate</w:t>
      </w:r>
      <w:r w:rsidRPr="00EC0977">
        <w:rPr>
          <w:b/>
          <w:szCs w:val="24"/>
        </w:rPr>
        <w:t xml:space="preserve">: </w:t>
      </w:r>
      <w:r w:rsidR="00A270A3" w:rsidRPr="00EC0977">
        <w:rPr>
          <w:szCs w:val="24"/>
        </w:rPr>
        <w:t>Justice and Community Safety</w:t>
      </w:r>
    </w:p>
    <w:p w14:paraId="7473B786" w14:textId="622DA08C" w:rsidR="006F09E8" w:rsidRPr="00EC0977" w:rsidRDefault="002A43D2" w:rsidP="002A43D2">
      <w:pPr>
        <w:spacing w:before="240"/>
        <w:rPr>
          <w:szCs w:val="24"/>
        </w:rPr>
      </w:pPr>
      <w:r w:rsidRPr="00EC0977">
        <w:rPr>
          <w:b/>
          <w:szCs w:val="24"/>
        </w:rPr>
        <w:t xml:space="preserve">Division: </w:t>
      </w:r>
      <w:r w:rsidR="00D735F7" w:rsidRPr="00EC0977">
        <w:rPr>
          <w:bCs/>
          <w:szCs w:val="24"/>
        </w:rPr>
        <w:t>Community Safety Policy and Programs</w:t>
      </w:r>
    </w:p>
    <w:p w14:paraId="16547942" w14:textId="58019932" w:rsidR="006F09E8" w:rsidRPr="00EC0977" w:rsidRDefault="002A43D2" w:rsidP="002A43D2">
      <w:pPr>
        <w:spacing w:before="240"/>
        <w:rPr>
          <w:szCs w:val="24"/>
        </w:rPr>
      </w:pPr>
      <w:r w:rsidRPr="00EC0977">
        <w:rPr>
          <w:b/>
          <w:szCs w:val="24"/>
        </w:rPr>
        <w:t>Business Unit:</w:t>
      </w:r>
      <w:r w:rsidRPr="00EC0977">
        <w:rPr>
          <w:b/>
          <w:szCs w:val="24"/>
        </w:rPr>
        <w:tab/>
      </w:r>
      <w:r w:rsidR="00D735F7" w:rsidRPr="00EC0977">
        <w:rPr>
          <w:bCs/>
          <w:szCs w:val="24"/>
        </w:rPr>
        <w:t>Public Safety and Emergency Management</w:t>
      </w:r>
    </w:p>
    <w:p w14:paraId="41BC89E8" w14:textId="59DD619D" w:rsidR="008C40B5" w:rsidRPr="00EC0977" w:rsidRDefault="006F09E8" w:rsidP="006F09E8">
      <w:pPr>
        <w:spacing w:before="240"/>
        <w:rPr>
          <w:szCs w:val="24"/>
        </w:rPr>
      </w:pPr>
      <w:r w:rsidRPr="00EC0977">
        <w:rPr>
          <w:b/>
          <w:szCs w:val="24"/>
        </w:rPr>
        <w:t>Position Title:</w:t>
      </w:r>
      <w:r w:rsidRPr="00EC0977">
        <w:rPr>
          <w:b/>
          <w:szCs w:val="24"/>
        </w:rPr>
        <w:tab/>
      </w:r>
      <w:sdt>
        <w:sdtPr>
          <w:rPr>
            <w:b/>
            <w:szCs w:val="24"/>
          </w:rPr>
          <w:id w:val="-2115890709"/>
          <w:placeholder>
            <w:docPart w:val="DefaultPlaceholder_-1854013440"/>
          </w:placeholder>
        </w:sdtPr>
        <w:sdtEndPr>
          <w:rPr>
            <w:b w:val="0"/>
          </w:rPr>
        </w:sdtEndPr>
        <w:sdtContent>
          <w:r w:rsidR="00D735F7" w:rsidRPr="00EC0977">
            <w:rPr>
              <w:szCs w:val="24"/>
            </w:rPr>
            <w:t>Assistant Director Emergency Management Policy and Programs</w:t>
          </w:r>
        </w:sdtContent>
      </w:sdt>
    </w:p>
    <w:p w14:paraId="79035435" w14:textId="25E62C6C" w:rsidR="008C40B5" w:rsidRPr="00A270A3" w:rsidRDefault="008C40B5" w:rsidP="008C40B5">
      <w:pPr>
        <w:spacing w:before="240"/>
        <w:rPr>
          <w:szCs w:val="24"/>
        </w:rPr>
      </w:pPr>
      <w:r w:rsidRPr="00A270A3">
        <w:rPr>
          <w:b/>
          <w:szCs w:val="24"/>
        </w:rPr>
        <w:t xml:space="preserve">Position Requirements: </w:t>
      </w:r>
      <w:r w:rsidR="00D735F7">
        <w:rPr>
          <w:b/>
          <w:szCs w:val="24"/>
        </w:rPr>
        <w:t>Negative vetting 1 security clearance (or ability to obtain)</w:t>
      </w:r>
    </w:p>
    <w:p w14:paraId="0FC267AC" w14:textId="06FE836B" w:rsidR="006F09E8" w:rsidRPr="00EC0977" w:rsidRDefault="006F09E8" w:rsidP="006F09E8">
      <w:pPr>
        <w:spacing w:before="240"/>
        <w:rPr>
          <w:b/>
          <w:szCs w:val="24"/>
        </w:rPr>
      </w:pPr>
      <w:r w:rsidRPr="00A270A3">
        <w:rPr>
          <w:szCs w:val="24"/>
        </w:rPr>
        <w:br w:type="column"/>
      </w:r>
      <w:r w:rsidRPr="00EC0977">
        <w:rPr>
          <w:b/>
          <w:szCs w:val="24"/>
        </w:rPr>
        <w:t xml:space="preserve">Position Number: </w:t>
      </w:r>
      <w:r w:rsidR="00D735F7" w:rsidRPr="00EC0977">
        <w:rPr>
          <w:bCs/>
          <w:szCs w:val="24"/>
        </w:rPr>
        <w:t>P07199</w:t>
      </w:r>
    </w:p>
    <w:p w14:paraId="300FF30C" w14:textId="659470E5" w:rsidR="006F09E8" w:rsidRPr="00EC0977" w:rsidRDefault="006F09E8" w:rsidP="006F09E8">
      <w:pPr>
        <w:spacing w:before="240"/>
        <w:rPr>
          <w:b/>
          <w:szCs w:val="24"/>
        </w:rPr>
      </w:pPr>
      <w:r w:rsidRPr="00EC0977">
        <w:rPr>
          <w:b/>
          <w:szCs w:val="24"/>
        </w:rPr>
        <w:t xml:space="preserve">Classification: </w:t>
      </w:r>
      <w:r w:rsidR="00D735F7" w:rsidRPr="00EC0977">
        <w:rPr>
          <w:bCs/>
          <w:szCs w:val="24"/>
        </w:rPr>
        <w:t>Senior Officer Grade C (SOGC)</w:t>
      </w:r>
    </w:p>
    <w:p w14:paraId="6EEBEAB9" w14:textId="617887A1" w:rsidR="002A43D2" w:rsidRPr="00EC0977" w:rsidRDefault="002A43D2" w:rsidP="002A43D2">
      <w:pPr>
        <w:spacing w:before="240"/>
        <w:rPr>
          <w:bCs/>
          <w:szCs w:val="24"/>
        </w:rPr>
      </w:pPr>
      <w:r w:rsidRPr="00EC0977">
        <w:rPr>
          <w:b/>
          <w:szCs w:val="24"/>
        </w:rPr>
        <w:t>Location:</w:t>
      </w:r>
      <w:r w:rsidR="003F557A" w:rsidRPr="00EC0977">
        <w:rPr>
          <w:b/>
          <w:szCs w:val="24"/>
        </w:rPr>
        <w:t xml:space="preserve"> </w:t>
      </w:r>
      <w:r w:rsidR="00D735F7" w:rsidRPr="00EC0977">
        <w:rPr>
          <w:bCs/>
          <w:szCs w:val="24"/>
        </w:rPr>
        <w:t>Canberra City</w:t>
      </w:r>
      <w:r w:rsidR="00A270A3" w:rsidRPr="00EC0977">
        <w:rPr>
          <w:bCs/>
          <w:szCs w:val="24"/>
        </w:rPr>
        <w:t>,</w:t>
      </w:r>
      <w:r w:rsidR="00A270A3" w:rsidRPr="00EC0977">
        <w:rPr>
          <w:szCs w:val="24"/>
        </w:rPr>
        <w:t xml:space="preserve"> </w:t>
      </w:r>
      <w:r w:rsidR="00AC419F" w:rsidRPr="00EC0977">
        <w:rPr>
          <w:szCs w:val="24"/>
        </w:rPr>
        <w:t>Ngunnawal Country</w:t>
      </w:r>
    </w:p>
    <w:p w14:paraId="4A4E3EDA" w14:textId="34C28D38" w:rsidR="006F09E8" w:rsidRPr="00EC0977" w:rsidRDefault="002A43D2" w:rsidP="00A270A3">
      <w:pPr>
        <w:spacing w:before="240"/>
        <w:rPr>
          <w:b/>
          <w:szCs w:val="24"/>
        </w:rPr>
        <w:sectPr w:rsidR="006F09E8" w:rsidRPr="00EC0977" w:rsidSect="006F09E8">
          <w:footerReference w:type="default" r:id="rId19"/>
          <w:type w:val="continuous"/>
          <w:pgSz w:w="11906" w:h="16838" w:code="9"/>
          <w:pgMar w:top="851" w:right="1134" w:bottom="1134" w:left="1134" w:header="680" w:footer="680" w:gutter="0"/>
          <w:cols w:num="2" w:space="720"/>
          <w:docGrid w:linePitch="326"/>
        </w:sectPr>
      </w:pPr>
      <w:r w:rsidRPr="00EC0977">
        <w:rPr>
          <w:b/>
          <w:szCs w:val="24"/>
        </w:rPr>
        <w:t xml:space="preserve">Last Reviewed: </w:t>
      </w:r>
      <w:sdt>
        <w:sdtPr>
          <w:rPr>
            <w:szCs w:val="24"/>
          </w:rPr>
          <w:id w:val="-1873671734"/>
          <w:placeholder>
            <w:docPart w:val="DefaultPlaceholder_-1854013437"/>
          </w:placeholder>
          <w:date w:fullDate="2026-09-22T00:00:00Z">
            <w:dateFormat w:val="dd/MM/yyyy"/>
            <w:lid w:val="en-AU"/>
            <w:storeMappedDataAs w:val="dateTime"/>
            <w:calendar w:val="gregorian"/>
          </w:date>
        </w:sdtPr>
        <w:sdtEndPr/>
        <w:sdtContent>
          <w:r w:rsidR="00D735F7" w:rsidRPr="00EC0977">
            <w:rPr>
              <w:szCs w:val="24"/>
            </w:rPr>
            <w:t>22/09/2026</w:t>
          </w:r>
        </w:sdtContent>
      </w:sdt>
    </w:p>
    <w:p w14:paraId="16D9A63A" w14:textId="77777777" w:rsidR="00A270A3" w:rsidRDefault="00A270A3" w:rsidP="00A270A3"/>
    <w:p w14:paraId="27FF2F67" w14:textId="445BF52D"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DIRECTORATE OVERVIEW</w:t>
      </w:r>
    </w:p>
    <w:p w14:paraId="7B96F0F9" w14:textId="77777777" w:rsidR="002F4D15" w:rsidRDefault="002F4D15" w:rsidP="008C40B5">
      <w:pPr>
        <w:spacing w:line="276" w:lineRule="auto"/>
        <w:rPr>
          <w:szCs w:val="24"/>
        </w:rPr>
      </w:pPr>
      <w:r w:rsidRPr="002F4D15">
        <w:rPr>
          <w:szCs w:val="24"/>
        </w:rPr>
        <w:t xml:space="preserve">The Justice and Community Safety Directorate (the Directorate) seeks to maintain a safe, just and resilient and inclusive community. </w:t>
      </w:r>
    </w:p>
    <w:p w14:paraId="7E897358" w14:textId="1994162B" w:rsidR="002F4D15" w:rsidRDefault="002F4D15" w:rsidP="008C40B5">
      <w:pPr>
        <w:spacing w:line="276" w:lineRule="auto"/>
        <w:rPr>
          <w:szCs w:val="24"/>
        </w:rPr>
      </w:pPr>
      <w:r w:rsidRPr="002F4D15">
        <w:rPr>
          <w:szCs w:val="24"/>
        </w:rPr>
        <w:t xml:space="preserve">Our purpose is to continuously improve the wellbeing of our community by delivering responsive justice and community safety services that: </w:t>
      </w:r>
    </w:p>
    <w:p w14:paraId="7918B2D4" w14:textId="2342E056" w:rsidR="002F4D15" w:rsidRPr="002F4D15" w:rsidRDefault="002F4D15" w:rsidP="002F4D15">
      <w:pPr>
        <w:pStyle w:val="ListParagraph"/>
        <w:numPr>
          <w:ilvl w:val="0"/>
          <w:numId w:val="36"/>
        </w:numPr>
        <w:spacing w:line="276" w:lineRule="auto"/>
        <w:rPr>
          <w:szCs w:val="24"/>
        </w:rPr>
      </w:pPr>
      <w:r w:rsidRPr="002F4D15">
        <w:rPr>
          <w:szCs w:val="24"/>
        </w:rPr>
        <w:t xml:space="preserve">Maintain the rule of law and support a democratic society; </w:t>
      </w:r>
    </w:p>
    <w:p w14:paraId="3A11AF5F" w14:textId="435A00C7" w:rsidR="002F4D15" w:rsidRPr="002F4D15" w:rsidRDefault="002F4D15" w:rsidP="002F4D15">
      <w:pPr>
        <w:pStyle w:val="ListParagraph"/>
        <w:numPr>
          <w:ilvl w:val="0"/>
          <w:numId w:val="36"/>
        </w:numPr>
        <w:spacing w:line="276" w:lineRule="auto"/>
        <w:rPr>
          <w:szCs w:val="24"/>
        </w:rPr>
      </w:pPr>
      <w:r w:rsidRPr="002F4D15">
        <w:rPr>
          <w:szCs w:val="24"/>
        </w:rPr>
        <w:t xml:space="preserve">Strengthens community safety; </w:t>
      </w:r>
    </w:p>
    <w:p w14:paraId="3019D591" w14:textId="61ED9957" w:rsidR="002F4D15" w:rsidRPr="002F4D15" w:rsidRDefault="002F4D15" w:rsidP="002F4D15">
      <w:pPr>
        <w:pStyle w:val="ListParagraph"/>
        <w:numPr>
          <w:ilvl w:val="0"/>
          <w:numId w:val="36"/>
        </w:numPr>
        <w:spacing w:line="276" w:lineRule="auto"/>
        <w:rPr>
          <w:szCs w:val="24"/>
        </w:rPr>
      </w:pPr>
      <w:r w:rsidRPr="002F4D15">
        <w:rPr>
          <w:szCs w:val="24"/>
        </w:rPr>
        <w:t xml:space="preserve">Protects people’s legal and human rights and interests; </w:t>
      </w:r>
    </w:p>
    <w:p w14:paraId="592086E9" w14:textId="1E4CBB04" w:rsidR="002F4D15" w:rsidRPr="002F4D15" w:rsidRDefault="002F4D15" w:rsidP="002F4D15">
      <w:pPr>
        <w:pStyle w:val="ListParagraph"/>
        <w:numPr>
          <w:ilvl w:val="0"/>
          <w:numId w:val="36"/>
        </w:numPr>
        <w:spacing w:line="276" w:lineRule="auto"/>
        <w:rPr>
          <w:szCs w:val="24"/>
        </w:rPr>
      </w:pPr>
      <w:r w:rsidRPr="002F4D15">
        <w:rPr>
          <w:szCs w:val="24"/>
        </w:rPr>
        <w:t xml:space="preserve">Cares for and supporting people who are at a higher risk of vulnerability; </w:t>
      </w:r>
    </w:p>
    <w:p w14:paraId="0B2563EB" w14:textId="61E277F2" w:rsidR="002F4D15" w:rsidRPr="002F4D15" w:rsidRDefault="002F4D15" w:rsidP="002F4D15">
      <w:pPr>
        <w:pStyle w:val="ListParagraph"/>
        <w:numPr>
          <w:ilvl w:val="0"/>
          <w:numId w:val="36"/>
        </w:numPr>
        <w:spacing w:line="276" w:lineRule="auto"/>
        <w:rPr>
          <w:szCs w:val="24"/>
        </w:rPr>
      </w:pPr>
      <w:r w:rsidRPr="002F4D15">
        <w:rPr>
          <w:szCs w:val="24"/>
        </w:rPr>
        <w:t xml:space="preserve">Enhances timely access to justice; </w:t>
      </w:r>
    </w:p>
    <w:p w14:paraId="51CB5C18" w14:textId="61E2BCB3" w:rsidR="002F4D15" w:rsidRPr="002F4D15" w:rsidRDefault="002F4D15" w:rsidP="002F4D15">
      <w:pPr>
        <w:pStyle w:val="ListParagraph"/>
        <w:numPr>
          <w:ilvl w:val="0"/>
          <w:numId w:val="36"/>
        </w:numPr>
        <w:spacing w:line="276" w:lineRule="auto"/>
        <w:rPr>
          <w:szCs w:val="24"/>
        </w:rPr>
      </w:pPr>
      <w:r w:rsidRPr="002F4D15">
        <w:rPr>
          <w:szCs w:val="24"/>
        </w:rPr>
        <w:t xml:space="preserve">Builds community and business resilience to emergencies and disasters/disruptions; and </w:t>
      </w:r>
    </w:p>
    <w:p w14:paraId="31CE8BF3" w14:textId="77777777" w:rsidR="002F4D15" w:rsidRPr="002F4D15" w:rsidRDefault="002F4D15" w:rsidP="002F4D15">
      <w:pPr>
        <w:pStyle w:val="ListParagraph"/>
        <w:numPr>
          <w:ilvl w:val="0"/>
          <w:numId w:val="36"/>
        </w:numPr>
        <w:spacing w:line="276" w:lineRule="auto"/>
        <w:rPr>
          <w:szCs w:val="24"/>
        </w:rPr>
      </w:pPr>
      <w:r w:rsidRPr="002F4D15">
        <w:rPr>
          <w:szCs w:val="24"/>
        </w:rPr>
        <w:t xml:space="preserve">Supports formal partnerships and shared decision making with First Nations Peoples. </w:t>
      </w:r>
    </w:p>
    <w:p w14:paraId="63C0E18A" w14:textId="033F633B" w:rsidR="002F4D15" w:rsidRDefault="002F4D15" w:rsidP="008C40B5">
      <w:pPr>
        <w:spacing w:line="276" w:lineRule="auto"/>
        <w:rPr>
          <w:szCs w:val="24"/>
        </w:rPr>
      </w:pPr>
      <w:r w:rsidRPr="002F4D15">
        <w:rPr>
          <w:szCs w:val="24"/>
        </w:rPr>
        <w:t xml:space="preserve">We will invest in the capability of our people, and we will support them to deliver innovative and sustainable services for our ACT Community. </w:t>
      </w:r>
    </w:p>
    <w:p w14:paraId="7020B0ED" w14:textId="43044D1B" w:rsidR="002F4D15" w:rsidRDefault="002F4D15" w:rsidP="002F4D15">
      <w:pPr>
        <w:spacing w:line="276" w:lineRule="auto"/>
        <w:rPr>
          <w:szCs w:val="24"/>
        </w:rPr>
      </w:pPr>
      <w:r w:rsidRPr="002F4D15">
        <w:rPr>
          <w:szCs w:val="24"/>
        </w:rPr>
        <w:t xml:space="preserve">We will do this by demonstrating strong public sector values and behaviours; we will be community minded; legal and human rights focussed; inclusive and diverse; passionate about our work and we will listen to and genuinely engage with our stakeholders. </w:t>
      </w:r>
    </w:p>
    <w:p w14:paraId="319CEB2D" w14:textId="77777777" w:rsidR="002F4D15" w:rsidRPr="002F4D15" w:rsidRDefault="002F4D15" w:rsidP="002F4D15">
      <w:pPr>
        <w:pStyle w:val="BodyText"/>
      </w:pPr>
    </w:p>
    <w:p w14:paraId="0811C06F" w14:textId="7D137C9E" w:rsidR="002F4D15" w:rsidRDefault="002F4D15" w:rsidP="008C40B5">
      <w:pPr>
        <w:spacing w:line="276" w:lineRule="auto"/>
        <w:rPr>
          <w:szCs w:val="24"/>
        </w:rPr>
      </w:pPr>
      <w:r w:rsidRPr="002F4D15">
        <w:rPr>
          <w:szCs w:val="24"/>
        </w:rPr>
        <w:t xml:space="preserve">The Directorate advises and supports the following ministerial portfolios: </w:t>
      </w:r>
    </w:p>
    <w:p w14:paraId="7F0D378E" w14:textId="5945BAF0" w:rsidR="002F4D15" w:rsidRPr="002F4D15" w:rsidRDefault="002F4D15" w:rsidP="002F4D15">
      <w:pPr>
        <w:pStyle w:val="ListParagraph"/>
        <w:numPr>
          <w:ilvl w:val="0"/>
          <w:numId w:val="35"/>
        </w:numPr>
        <w:spacing w:line="276" w:lineRule="auto"/>
        <w:rPr>
          <w:szCs w:val="24"/>
        </w:rPr>
      </w:pPr>
      <w:r w:rsidRPr="002F4D15">
        <w:rPr>
          <w:szCs w:val="24"/>
        </w:rPr>
        <w:t xml:space="preserve">Chief Minister </w:t>
      </w:r>
    </w:p>
    <w:p w14:paraId="1ADEBD37" w14:textId="22DBDA08" w:rsidR="002F4D15" w:rsidRPr="002F4D15" w:rsidRDefault="002F4D15" w:rsidP="002F4D15">
      <w:pPr>
        <w:pStyle w:val="ListParagraph"/>
        <w:numPr>
          <w:ilvl w:val="0"/>
          <w:numId w:val="35"/>
        </w:numPr>
        <w:spacing w:line="276" w:lineRule="auto"/>
        <w:rPr>
          <w:szCs w:val="24"/>
        </w:rPr>
      </w:pPr>
      <w:r w:rsidRPr="002F4D15">
        <w:rPr>
          <w:szCs w:val="24"/>
        </w:rPr>
        <w:t xml:space="preserve">Attorney-General </w:t>
      </w:r>
    </w:p>
    <w:p w14:paraId="1E8602AA" w14:textId="61DCDD2D" w:rsidR="002F4D15" w:rsidRPr="002F4D15" w:rsidRDefault="002F4D15" w:rsidP="002F4D15">
      <w:pPr>
        <w:pStyle w:val="ListParagraph"/>
        <w:numPr>
          <w:ilvl w:val="0"/>
          <w:numId w:val="35"/>
        </w:numPr>
        <w:spacing w:line="276" w:lineRule="auto"/>
        <w:rPr>
          <w:szCs w:val="24"/>
        </w:rPr>
      </w:pPr>
      <w:r w:rsidRPr="002F4D15">
        <w:rPr>
          <w:szCs w:val="24"/>
        </w:rPr>
        <w:t xml:space="preserve">Manager of Government Business </w:t>
      </w:r>
    </w:p>
    <w:p w14:paraId="0A3F18D9" w14:textId="782A9EC1" w:rsidR="002F4D15" w:rsidRPr="002F4D15" w:rsidRDefault="002F4D15" w:rsidP="002F4D15">
      <w:pPr>
        <w:pStyle w:val="ListParagraph"/>
        <w:numPr>
          <w:ilvl w:val="0"/>
          <w:numId w:val="35"/>
        </w:numPr>
        <w:spacing w:line="276" w:lineRule="auto"/>
        <w:rPr>
          <w:szCs w:val="24"/>
        </w:rPr>
      </w:pPr>
      <w:r w:rsidRPr="002F4D15">
        <w:rPr>
          <w:szCs w:val="24"/>
        </w:rPr>
        <w:t xml:space="preserve">Minister for Gaming Reform </w:t>
      </w:r>
    </w:p>
    <w:p w14:paraId="396E147E" w14:textId="3C2D3F42" w:rsidR="002F4D15" w:rsidRPr="002F4D15" w:rsidRDefault="002F4D15" w:rsidP="002F4D15">
      <w:pPr>
        <w:pStyle w:val="ListParagraph"/>
        <w:numPr>
          <w:ilvl w:val="0"/>
          <w:numId w:val="35"/>
        </w:numPr>
        <w:spacing w:line="276" w:lineRule="auto"/>
        <w:rPr>
          <w:szCs w:val="24"/>
        </w:rPr>
      </w:pPr>
      <w:r w:rsidRPr="002F4D15">
        <w:rPr>
          <w:szCs w:val="24"/>
        </w:rPr>
        <w:t xml:space="preserve">Minister for City and Government Services </w:t>
      </w:r>
    </w:p>
    <w:p w14:paraId="72460B39" w14:textId="7761C585" w:rsidR="002F4D15" w:rsidRPr="002F4D15" w:rsidRDefault="002F4D15" w:rsidP="002F4D15">
      <w:pPr>
        <w:pStyle w:val="ListParagraph"/>
        <w:numPr>
          <w:ilvl w:val="0"/>
          <w:numId w:val="35"/>
        </w:numPr>
        <w:spacing w:line="276" w:lineRule="auto"/>
        <w:rPr>
          <w:szCs w:val="24"/>
        </w:rPr>
      </w:pPr>
      <w:r w:rsidRPr="002F4D15">
        <w:rPr>
          <w:szCs w:val="24"/>
        </w:rPr>
        <w:t xml:space="preserve">Minister for Night-Time Economy </w:t>
      </w:r>
    </w:p>
    <w:p w14:paraId="47EA4969" w14:textId="3DF170E7" w:rsidR="002F4D15" w:rsidRPr="002F4D15" w:rsidRDefault="002F4D15" w:rsidP="002F4D15">
      <w:pPr>
        <w:pStyle w:val="ListParagraph"/>
        <w:numPr>
          <w:ilvl w:val="0"/>
          <w:numId w:val="35"/>
        </w:numPr>
        <w:spacing w:line="276" w:lineRule="auto"/>
        <w:rPr>
          <w:szCs w:val="24"/>
        </w:rPr>
      </w:pPr>
      <w:r w:rsidRPr="002F4D15">
        <w:rPr>
          <w:szCs w:val="24"/>
        </w:rPr>
        <w:t xml:space="preserve">Minister for Police, Fire and Emergency Services </w:t>
      </w:r>
    </w:p>
    <w:p w14:paraId="1790F279" w14:textId="3A9448FF" w:rsidR="002F4D15" w:rsidRPr="002F4D15" w:rsidRDefault="002F4D15" w:rsidP="002F4D15">
      <w:pPr>
        <w:pStyle w:val="ListParagraph"/>
        <w:numPr>
          <w:ilvl w:val="0"/>
          <w:numId w:val="35"/>
        </w:numPr>
        <w:spacing w:line="276" w:lineRule="auto"/>
        <w:rPr>
          <w:szCs w:val="24"/>
        </w:rPr>
      </w:pPr>
      <w:r w:rsidRPr="002F4D15">
        <w:rPr>
          <w:szCs w:val="24"/>
        </w:rPr>
        <w:t xml:space="preserve">Minister for Corrections </w:t>
      </w:r>
    </w:p>
    <w:p w14:paraId="1C5277E3" w14:textId="138813DC" w:rsidR="002F4D15" w:rsidRPr="002F4D15" w:rsidRDefault="002F4D15" w:rsidP="002F4D15">
      <w:pPr>
        <w:pStyle w:val="ListParagraph"/>
        <w:numPr>
          <w:ilvl w:val="0"/>
          <w:numId w:val="35"/>
        </w:numPr>
        <w:spacing w:line="276" w:lineRule="auto"/>
        <w:rPr>
          <w:szCs w:val="24"/>
        </w:rPr>
      </w:pPr>
      <w:r w:rsidRPr="002F4D15">
        <w:rPr>
          <w:szCs w:val="24"/>
        </w:rPr>
        <w:t xml:space="preserve">Minister for Women </w:t>
      </w:r>
    </w:p>
    <w:p w14:paraId="54213FE0" w14:textId="790FAA0C" w:rsidR="002F4D15" w:rsidRPr="002F4D15" w:rsidRDefault="002F4D15" w:rsidP="002F4D15">
      <w:pPr>
        <w:pStyle w:val="ListParagraph"/>
        <w:numPr>
          <w:ilvl w:val="0"/>
          <w:numId w:val="35"/>
        </w:numPr>
        <w:spacing w:line="276" w:lineRule="auto"/>
        <w:rPr>
          <w:szCs w:val="24"/>
        </w:rPr>
      </w:pPr>
      <w:r w:rsidRPr="002F4D15">
        <w:rPr>
          <w:szCs w:val="24"/>
        </w:rPr>
        <w:t xml:space="preserve">Minister for Prevention of Family and Domestic Violence </w:t>
      </w:r>
    </w:p>
    <w:p w14:paraId="03CA5D3C" w14:textId="22CE01A1" w:rsidR="008C40B5" w:rsidRPr="002F4D15" w:rsidRDefault="002F4D15" w:rsidP="002F4D15">
      <w:pPr>
        <w:pStyle w:val="ListParagraph"/>
        <w:numPr>
          <w:ilvl w:val="0"/>
          <w:numId w:val="35"/>
        </w:numPr>
        <w:spacing w:line="276" w:lineRule="auto"/>
        <w:rPr>
          <w:rFonts w:asciiTheme="minorHAnsi" w:hAnsiTheme="minorHAnsi" w:cs="Arial"/>
          <w:i/>
          <w:color w:val="0070C0"/>
          <w:szCs w:val="24"/>
        </w:rPr>
      </w:pPr>
      <w:r w:rsidRPr="002F4D15">
        <w:rPr>
          <w:szCs w:val="24"/>
        </w:rPr>
        <w:t>Minister for Human Rights</w:t>
      </w:r>
    </w:p>
    <w:p w14:paraId="05677FF9"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DIVISION OVERVIEW</w:t>
      </w:r>
    </w:p>
    <w:p w14:paraId="46F5A7E4" w14:textId="77777777" w:rsidR="002E72A7" w:rsidRPr="002E72A7" w:rsidRDefault="002E72A7" w:rsidP="002E72A7">
      <w:pPr>
        <w:spacing w:line="276" w:lineRule="auto"/>
        <w:rPr>
          <w:rFonts w:asciiTheme="minorHAnsi" w:hAnsiTheme="minorHAnsi" w:cs="Arial"/>
          <w:iCs/>
          <w:szCs w:val="24"/>
        </w:rPr>
      </w:pPr>
      <w:r w:rsidRPr="002E72A7">
        <w:rPr>
          <w:rFonts w:asciiTheme="minorHAnsi" w:hAnsiTheme="minorHAnsi" w:cs="Arial"/>
          <w:iCs/>
          <w:szCs w:val="24"/>
        </w:rPr>
        <w:t xml:space="preserve">The Community Safety Policy and Programs Division (CSPP) includes the Public Safety and Emergency Management Branch, Security Branch, the Justice Transformation and Community Safety Branch, First Nations Justice Branch and the ACT National Firearms Register Program Management Office. </w:t>
      </w:r>
    </w:p>
    <w:p w14:paraId="2459A9A3" w14:textId="77777777" w:rsidR="002E72A7" w:rsidRPr="002E72A7" w:rsidRDefault="002E72A7" w:rsidP="002E72A7">
      <w:pPr>
        <w:spacing w:line="276" w:lineRule="auto"/>
        <w:rPr>
          <w:rFonts w:asciiTheme="minorHAnsi" w:hAnsiTheme="minorHAnsi" w:cs="Arial"/>
          <w:iCs/>
          <w:szCs w:val="24"/>
        </w:rPr>
      </w:pPr>
      <w:r w:rsidRPr="002E72A7">
        <w:rPr>
          <w:rFonts w:asciiTheme="minorHAnsi" w:hAnsiTheme="minorHAnsi" w:cs="Arial"/>
          <w:iCs/>
          <w:szCs w:val="24"/>
        </w:rPr>
        <w:t xml:space="preserve">The Division collaborates across government (and nationally) to deliver strategic policy advice and deliver programs and activities to make the ACT community safer, more secure and resilient.  CSPP is primarily responsible for the development and coordination of strategic advice and programs on matters of community safety that prevent crime, reduce the likelihood of reoffending, increase the security of government, community spaces and people and manage the consequences of, and recovery from events, emergencies and disasters.  CSPP works closely with national security and emergency management agencies, ACT Policing, the ACT Emergency Services Agency and Corrections. It also works closely with the Legislation, Policy and Programs division of JACS in support of coordinated legislative reform and programs of common interest. </w:t>
      </w:r>
    </w:p>
    <w:p w14:paraId="651A4DBD" w14:textId="50070C85" w:rsidR="00EC0977" w:rsidRPr="00EC0977" w:rsidRDefault="002E72A7" w:rsidP="002E72A7">
      <w:pPr>
        <w:spacing w:line="276" w:lineRule="auto"/>
        <w:rPr>
          <w:rFonts w:asciiTheme="minorHAnsi" w:hAnsiTheme="minorHAnsi" w:cs="Arial"/>
          <w:iCs/>
          <w:szCs w:val="24"/>
        </w:rPr>
      </w:pPr>
      <w:r w:rsidRPr="002E72A7">
        <w:rPr>
          <w:rFonts w:asciiTheme="minorHAnsi" w:hAnsiTheme="minorHAnsi" w:cs="Arial"/>
          <w:iCs/>
          <w:szCs w:val="24"/>
        </w:rPr>
        <w:t>CSPP has a whole of government focus and works closely with security and emergency personnel in all directorates. CSPP also provides high level policy advice and secretariat support to several whole of Government committees that coordinate security and emergency matters across the ACT</w:t>
      </w:r>
      <w:r w:rsidR="00EC0977" w:rsidRPr="00EC0977">
        <w:rPr>
          <w:rFonts w:asciiTheme="minorHAnsi" w:hAnsiTheme="minorHAnsi" w:cs="Arial"/>
          <w:iCs/>
          <w:szCs w:val="24"/>
        </w:rPr>
        <w:t>.</w:t>
      </w:r>
    </w:p>
    <w:p w14:paraId="4E7AAB86"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BUSINESS UNIT OVERVIEW</w:t>
      </w:r>
    </w:p>
    <w:p w14:paraId="4EDEA5EF" w14:textId="77777777" w:rsidR="009F3FCE" w:rsidRPr="009F3FCE" w:rsidRDefault="009F3FCE" w:rsidP="009F3FCE">
      <w:pPr>
        <w:pStyle w:val="BodyText"/>
        <w:rPr>
          <w:rFonts w:cs="Arial"/>
          <w:iCs/>
          <w:szCs w:val="24"/>
        </w:rPr>
      </w:pPr>
      <w:r w:rsidRPr="009F3FCE">
        <w:rPr>
          <w:rFonts w:cs="Arial"/>
          <w:iCs/>
          <w:szCs w:val="24"/>
        </w:rPr>
        <w:lastRenderedPageBreak/>
        <w:t>The Public Safety and Emergency Management Branch provides strategic leadership for the ACT Government's public safety, policing and emergency management systems. The Branch is responsible for the stewardship and administration of legislative, governance, policy and capability frameworks that support community safety across the Territory, including oversight of the ACT Policing Agreement, emergency management arrangements, and strategic advice to Government on policing, emergency management and community safety priorities.</w:t>
      </w:r>
    </w:p>
    <w:p w14:paraId="1F4E5C4D" w14:textId="77777777" w:rsidR="009F3FCE" w:rsidRPr="009F3FCE" w:rsidRDefault="009F3FCE" w:rsidP="009F3FCE">
      <w:pPr>
        <w:pStyle w:val="BodyText"/>
        <w:rPr>
          <w:rFonts w:cs="Arial"/>
          <w:iCs/>
          <w:szCs w:val="24"/>
        </w:rPr>
      </w:pPr>
      <w:r w:rsidRPr="009F3FCE">
        <w:rPr>
          <w:rFonts w:cs="Arial"/>
          <w:iCs/>
          <w:szCs w:val="24"/>
        </w:rPr>
        <w:t>The Branch oversees the ACT Government Policing Agreement and related structures, leads whole-of-government emergency management policy, preparedness and capability development, ensuring the ACT's arrangements remain contemporary, integrated and ready to support prevention, preparedness, response and recovery activities. It oversees emergency planning, exercising, lessons management, disaster resilience initiatives and Commonwealth-funded resilience programs, while working collaboratively with government agencies, emergency services, community organisations and national partners to strengthen the Territory's resilience to future risks and emergencies.</w:t>
      </w:r>
    </w:p>
    <w:p w14:paraId="282BCE97" w14:textId="77777777" w:rsidR="009F3FCE" w:rsidRPr="009F3FCE" w:rsidRDefault="009F3FCE" w:rsidP="009F3FCE">
      <w:pPr>
        <w:pStyle w:val="BodyText"/>
        <w:rPr>
          <w:rFonts w:cs="Arial"/>
          <w:iCs/>
          <w:szCs w:val="24"/>
        </w:rPr>
      </w:pPr>
      <w:r w:rsidRPr="009F3FCE">
        <w:rPr>
          <w:rFonts w:cs="Arial"/>
          <w:iCs/>
          <w:szCs w:val="24"/>
        </w:rPr>
        <w:t>The Branch is also the ACT Government's lead coordinating area for disaster recovery policy, planning and capability. It supports whole-of-government recovery governance and arrangements, including the ACT Recovery Committee established under the ACT emergency management framework, and works across agencies to coordinate recovery planning and delivery that assists communities, businesses and government to recover from the impacts of emergencies and disasters. The Branch also delivers targeted crime prevention and community safety programs that contribute to safer, stronger and more resilient communities.</w:t>
      </w:r>
    </w:p>
    <w:p w14:paraId="0D46AF45" w14:textId="766B71BC" w:rsidR="00764EF4" w:rsidRPr="003F557A" w:rsidRDefault="00764EF4" w:rsidP="009F3FCE">
      <w:pPr>
        <w:pStyle w:val="BodyText"/>
        <w:rPr>
          <w:rFonts w:cs="Arial"/>
          <w:i/>
          <w:szCs w:val="24"/>
        </w:rPr>
      </w:pPr>
      <w:r w:rsidRPr="009F3FCE">
        <w:rPr>
          <w:rFonts w:cs="Arial"/>
          <w:iCs/>
          <w:szCs w:val="24"/>
        </w:rPr>
        <w:t>The A</w:t>
      </w:r>
      <w:r w:rsidR="00A6799C" w:rsidRPr="009F3FCE">
        <w:rPr>
          <w:rFonts w:cs="Arial"/>
          <w:iCs/>
          <w:szCs w:val="24"/>
        </w:rPr>
        <w:t xml:space="preserve">ustralian </w:t>
      </w:r>
      <w:r w:rsidRPr="009F3FCE">
        <w:rPr>
          <w:rFonts w:cs="Arial"/>
          <w:iCs/>
          <w:szCs w:val="24"/>
        </w:rPr>
        <w:t>C</w:t>
      </w:r>
      <w:r w:rsidR="00A6799C" w:rsidRPr="009F3FCE">
        <w:rPr>
          <w:rFonts w:cs="Arial"/>
          <w:iCs/>
          <w:szCs w:val="24"/>
        </w:rPr>
        <w:t xml:space="preserve">apital </w:t>
      </w:r>
      <w:r w:rsidRPr="009F3FCE">
        <w:rPr>
          <w:rFonts w:cs="Arial"/>
          <w:iCs/>
          <w:szCs w:val="24"/>
        </w:rPr>
        <w:t>T</w:t>
      </w:r>
      <w:r w:rsidR="00A6799C" w:rsidRPr="009F3FCE">
        <w:rPr>
          <w:rFonts w:cs="Arial"/>
          <w:iCs/>
          <w:szCs w:val="24"/>
        </w:rPr>
        <w:t xml:space="preserve">erritory </w:t>
      </w:r>
      <w:r w:rsidRPr="009F3FCE">
        <w:rPr>
          <w:rFonts w:cs="Arial"/>
          <w:iCs/>
          <w:szCs w:val="24"/>
        </w:rPr>
        <w:t>P</w:t>
      </w:r>
      <w:r w:rsidR="00A6799C" w:rsidRPr="009F3FCE">
        <w:rPr>
          <w:rFonts w:cs="Arial"/>
          <w:iCs/>
          <w:szCs w:val="24"/>
        </w:rPr>
        <w:t xml:space="preserve">ublic </w:t>
      </w:r>
      <w:r w:rsidRPr="009F3FCE">
        <w:rPr>
          <w:rFonts w:cs="Arial"/>
          <w:iCs/>
          <w:szCs w:val="24"/>
        </w:rPr>
        <w:t>S</w:t>
      </w:r>
      <w:r w:rsidR="00A6799C" w:rsidRPr="009F3FCE">
        <w:rPr>
          <w:rFonts w:cs="Arial"/>
          <w:iCs/>
          <w:szCs w:val="24"/>
        </w:rPr>
        <w:t>ervice (ACTPS)</w:t>
      </w:r>
      <w:r w:rsidR="00AB26D3" w:rsidRPr="009F3FCE">
        <w:rPr>
          <w:rFonts w:cs="Arial"/>
          <w:iCs/>
          <w:szCs w:val="24"/>
        </w:rPr>
        <w:t xml:space="preserve"> </w:t>
      </w:r>
      <w:r w:rsidRPr="009F3FCE">
        <w:rPr>
          <w:rFonts w:cs="Arial"/>
          <w:iCs/>
          <w:szCs w:val="24"/>
        </w:rPr>
        <w:t xml:space="preserve">is a </w:t>
      </w:r>
      <w:r w:rsidR="00E30F39" w:rsidRPr="009F3FCE">
        <w:rPr>
          <w:rFonts w:cs="Arial"/>
          <w:iCs/>
          <w:szCs w:val="24"/>
        </w:rPr>
        <w:t>values</w:t>
      </w:r>
      <w:r w:rsidR="00E30F39" w:rsidRPr="003D422A">
        <w:rPr>
          <w:rFonts w:cs="Arial"/>
          <w:szCs w:val="24"/>
        </w:rPr>
        <w:t>-based</w:t>
      </w:r>
      <w:r w:rsidRPr="003D422A">
        <w:rPr>
          <w:rFonts w:cs="Arial"/>
          <w:szCs w:val="24"/>
        </w:rPr>
        <w:t xml:space="preserve"> organisation where all employees are expected to embody the prescribed core values of respect, integrity, collaboration and innovation, </w:t>
      </w:r>
      <w:r w:rsidR="004F4613" w:rsidRPr="00AB26D3">
        <w:rPr>
          <w:rFonts w:cs="Arial"/>
          <w:szCs w:val="24"/>
        </w:rPr>
        <w:t>a</w:t>
      </w:r>
      <w:r w:rsidR="009F3FCE">
        <w:rPr>
          <w:rFonts w:cs="Arial"/>
          <w:szCs w:val="24"/>
        </w:rPr>
        <w:t>nd</w:t>
      </w:r>
      <w:r w:rsidR="004F4613" w:rsidRPr="00AB26D3">
        <w:rPr>
          <w:rFonts w:cs="Arial"/>
          <w:szCs w:val="24"/>
        </w:rPr>
        <w:t xml:space="preserve"> demonstrate the related signature behaviours</w:t>
      </w:r>
      <w:r w:rsidR="00BD1E56" w:rsidRPr="00AB26D3">
        <w:rPr>
          <w:rFonts w:cs="Arial"/>
          <w:szCs w:val="24"/>
        </w:rPr>
        <w:t>.</w:t>
      </w:r>
    </w:p>
    <w:p w14:paraId="409578C2" w14:textId="2E9950AC" w:rsidR="007702B5" w:rsidRPr="00423241" w:rsidRDefault="007702B5" w:rsidP="007702B5">
      <w:pPr>
        <w:pStyle w:val="Heading1"/>
        <w:pBdr>
          <w:bottom w:val="single" w:sz="12" w:space="1" w:color="auto"/>
        </w:pBdr>
        <w:rPr>
          <w:rFonts w:asciiTheme="minorHAnsi" w:hAnsiTheme="minorHAnsi"/>
          <w:sz w:val="32"/>
        </w:rPr>
      </w:pPr>
      <w:r>
        <w:rPr>
          <w:rFonts w:asciiTheme="minorHAnsi" w:hAnsiTheme="minorHAnsi"/>
          <w:sz w:val="32"/>
        </w:rPr>
        <w:t xml:space="preserve">POSITION </w:t>
      </w:r>
      <w:r w:rsidRPr="00423241">
        <w:rPr>
          <w:rFonts w:asciiTheme="minorHAnsi" w:hAnsiTheme="minorHAnsi"/>
          <w:sz w:val="32"/>
        </w:rPr>
        <w:t>OVERVIEW</w:t>
      </w:r>
    </w:p>
    <w:p w14:paraId="79CF3EFE" w14:textId="77777777" w:rsidR="00432DDC" w:rsidRPr="00432DDC" w:rsidRDefault="00432DDC" w:rsidP="00432DDC">
      <w:pPr>
        <w:spacing w:before="240" w:line="276" w:lineRule="auto"/>
        <w:rPr>
          <w:rFonts w:cs="Arial"/>
          <w:iCs/>
          <w:szCs w:val="24"/>
        </w:rPr>
      </w:pPr>
      <w:r w:rsidRPr="00432DDC">
        <w:rPr>
          <w:rFonts w:cs="Arial"/>
          <w:iCs/>
          <w:szCs w:val="24"/>
        </w:rPr>
        <w:t>The Assistant Director Emergency Management Policy and Programs is responsible for supporting the development and implementation of high-level whole-of-government emergency management policies, programs and strategic initiatives that enhance preparedness, strengthen recovery capability and improve community resilience across the ACT. The role contributes to ensuring government, community and business sectors are better equipped to prepare for, withstand, recover from and adapt to the impacts of emergencies and disasters.</w:t>
      </w:r>
    </w:p>
    <w:p w14:paraId="2A29D697" w14:textId="228B6E78" w:rsidR="008C40B5" w:rsidRPr="00432DDC" w:rsidRDefault="00432DDC" w:rsidP="00432DDC">
      <w:pPr>
        <w:spacing w:before="240" w:line="276" w:lineRule="auto"/>
        <w:rPr>
          <w:rFonts w:cs="Arial"/>
          <w:iCs/>
          <w:szCs w:val="24"/>
        </w:rPr>
      </w:pPr>
      <w:r w:rsidRPr="00432DDC">
        <w:rPr>
          <w:rFonts w:cs="Arial"/>
          <w:iCs/>
          <w:szCs w:val="24"/>
        </w:rPr>
        <w:t xml:space="preserve">The Assistant Director will support the Director, Emergency Management Capability and Preparedness in leading the development of strategic policy and capability initiatives, with a strong emphasis on recovery preparedness, capability development and continuous improvement. The position is responsible for coordinating and delivering strategic projects on behalf of the Security and Emergency Management Senior Officials Group (SEMSOG), other governance bodies </w:t>
      </w:r>
      <w:r w:rsidRPr="00432DDC">
        <w:rPr>
          <w:rFonts w:cs="Arial"/>
          <w:iCs/>
          <w:szCs w:val="24"/>
        </w:rPr>
        <w:lastRenderedPageBreak/>
        <w:t>and Ministers, helping to drive a coordinated and effective whole-of-government approach to emergency management, recovery and resilience.</w:t>
      </w:r>
    </w:p>
    <w:p w14:paraId="221A3506" w14:textId="1556544C" w:rsidR="008C40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WILL DO</w:t>
      </w:r>
    </w:p>
    <w:p w14:paraId="3201B092" w14:textId="6F825986" w:rsidR="00432DDC" w:rsidRDefault="00432DDC" w:rsidP="00432DDC">
      <w:pPr>
        <w:pStyle w:val="Default"/>
        <w:rPr>
          <w:sz w:val="23"/>
          <w:szCs w:val="23"/>
        </w:rPr>
      </w:pPr>
      <w:r>
        <w:rPr>
          <w:sz w:val="23"/>
          <w:szCs w:val="23"/>
        </w:rPr>
        <w:t xml:space="preserve">Under the limited direction of the Director, Emergency Management Capability &amp; Preparedness, the Assistant Director Policy and </w:t>
      </w:r>
      <w:r w:rsidR="00BD1E56">
        <w:rPr>
          <w:sz w:val="23"/>
          <w:szCs w:val="23"/>
        </w:rPr>
        <w:t>Programs</w:t>
      </w:r>
      <w:r>
        <w:rPr>
          <w:sz w:val="23"/>
          <w:szCs w:val="23"/>
        </w:rPr>
        <w:t xml:space="preserve"> will: </w:t>
      </w:r>
    </w:p>
    <w:p w14:paraId="05DFB1ED" w14:textId="78117049" w:rsidR="00432DDC" w:rsidRDefault="00BD1E56" w:rsidP="00432DDC">
      <w:pPr>
        <w:pStyle w:val="Default"/>
        <w:numPr>
          <w:ilvl w:val="0"/>
          <w:numId w:val="38"/>
        </w:numPr>
        <w:spacing w:after="142"/>
        <w:rPr>
          <w:sz w:val="23"/>
          <w:szCs w:val="23"/>
        </w:rPr>
      </w:pPr>
      <w:r>
        <w:rPr>
          <w:sz w:val="23"/>
          <w:szCs w:val="23"/>
        </w:rPr>
        <w:t>Collaborate</w:t>
      </w:r>
      <w:r w:rsidR="00432DDC">
        <w:rPr>
          <w:sz w:val="23"/>
          <w:szCs w:val="23"/>
        </w:rPr>
        <w:t xml:space="preserve"> with stakeholders to design, develop and implement policies and projects that are evidence informed and support and strengthen whole-of-government and community resilience and recovery capability. </w:t>
      </w:r>
    </w:p>
    <w:p w14:paraId="71B97F40" w14:textId="7305B51F" w:rsidR="00432DDC" w:rsidRDefault="00432DDC" w:rsidP="00432DDC">
      <w:pPr>
        <w:pStyle w:val="Default"/>
        <w:numPr>
          <w:ilvl w:val="0"/>
          <w:numId w:val="38"/>
        </w:numPr>
        <w:spacing w:after="142"/>
        <w:rPr>
          <w:sz w:val="23"/>
          <w:szCs w:val="23"/>
        </w:rPr>
      </w:pPr>
      <w:r>
        <w:rPr>
          <w:sz w:val="23"/>
          <w:szCs w:val="23"/>
        </w:rPr>
        <w:t xml:space="preserve">Support the management of programs relevant to the strategic priorities of the Community Safety Policy and Programs Division that support and strengthen whole-of-government emergency management capability. </w:t>
      </w:r>
    </w:p>
    <w:p w14:paraId="7453B641" w14:textId="77777777" w:rsidR="00432DDC" w:rsidRDefault="00432DDC" w:rsidP="00432DDC">
      <w:pPr>
        <w:pStyle w:val="Default"/>
        <w:numPr>
          <w:ilvl w:val="0"/>
          <w:numId w:val="38"/>
        </w:numPr>
        <w:spacing w:after="142"/>
        <w:rPr>
          <w:sz w:val="23"/>
          <w:szCs w:val="23"/>
        </w:rPr>
      </w:pPr>
      <w:r>
        <w:rPr>
          <w:sz w:val="23"/>
          <w:szCs w:val="23"/>
        </w:rPr>
        <w:t xml:space="preserve">Support the management of funding programs in accordance with the relevant legislative, national and ACT Government frameworks and policies. </w:t>
      </w:r>
    </w:p>
    <w:p w14:paraId="4A83CD21" w14:textId="77777777" w:rsidR="00432DDC" w:rsidRDefault="00432DDC" w:rsidP="00432DDC">
      <w:pPr>
        <w:pStyle w:val="Default"/>
        <w:numPr>
          <w:ilvl w:val="0"/>
          <w:numId w:val="38"/>
        </w:numPr>
        <w:spacing w:after="142"/>
        <w:rPr>
          <w:sz w:val="23"/>
          <w:szCs w:val="23"/>
        </w:rPr>
      </w:pPr>
      <w:r>
        <w:rPr>
          <w:sz w:val="23"/>
          <w:szCs w:val="23"/>
        </w:rPr>
        <w:t xml:space="preserve">Provide policy advice to the Justice and Community Safety Directorate Executives, Senior Officials and the ACT Government on emergency management policy matters. </w:t>
      </w:r>
    </w:p>
    <w:p w14:paraId="3D614C05" w14:textId="77777777" w:rsidR="00432DDC" w:rsidRDefault="00432DDC" w:rsidP="00432DDC">
      <w:pPr>
        <w:pStyle w:val="Default"/>
        <w:numPr>
          <w:ilvl w:val="0"/>
          <w:numId w:val="38"/>
        </w:numPr>
        <w:spacing w:after="142"/>
        <w:rPr>
          <w:sz w:val="23"/>
          <w:szCs w:val="23"/>
        </w:rPr>
      </w:pPr>
      <w:r>
        <w:rPr>
          <w:sz w:val="23"/>
          <w:szCs w:val="23"/>
        </w:rPr>
        <w:t xml:space="preserve">Prepare complex documents, including committee papers, executives reports, ministerial briefings, cabinet submissions, assembly business documents and other government documents. </w:t>
      </w:r>
    </w:p>
    <w:p w14:paraId="07942D8C" w14:textId="633FA015" w:rsidR="00432DDC" w:rsidRDefault="00432DDC" w:rsidP="00432DDC">
      <w:pPr>
        <w:pStyle w:val="Default"/>
        <w:numPr>
          <w:ilvl w:val="0"/>
          <w:numId w:val="38"/>
        </w:numPr>
        <w:spacing w:after="142"/>
        <w:rPr>
          <w:sz w:val="23"/>
          <w:szCs w:val="23"/>
        </w:rPr>
      </w:pPr>
      <w:r>
        <w:rPr>
          <w:sz w:val="23"/>
          <w:szCs w:val="23"/>
        </w:rPr>
        <w:t xml:space="preserve">Represent the Community Safety Policy and Programs Division on a range of ACT Government and Commonwealth Agency working groups or forums to achieve required objectives and maintain ACT Government representation and interests. </w:t>
      </w:r>
    </w:p>
    <w:p w14:paraId="2F97D0D5" w14:textId="6168ABD0" w:rsidR="00432DDC" w:rsidRDefault="00432DDC" w:rsidP="00432DDC">
      <w:pPr>
        <w:pStyle w:val="Default"/>
        <w:numPr>
          <w:ilvl w:val="0"/>
          <w:numId w:val="38"/>
        </w:numPr>
        <w:spacing w:after="142"/>
        <w:rPr>
          <w:sz w:val="23"/>
          <w:szCs w:val="23"/>
        </w:rPr>
      </w:pPr>
      <w:r>
        <w:rPr>
          <w:sz w:val="23"/>
          <w:szCs w:val="23"/>
        </w:rPr>
        <w:t xml:space="preserve">This position does not involve direct supervision of staff. </w:t>
      </w:r>
    </w:p>
    <w:p w14:paraId="316D90FD" w14:textId="1BD06554" w:rsidR="007702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REQUIRE</w:t>
      </w:r>
    </w:p>
    <w:p w14:paraId="29567064" w14:textId="141B300E" w:rsidR="00B266D2" w:rsidRDefault="00B266D2" w:rsidP="006A159D">
      <w:pPr>
        <w:pStyle w:val="BodyText"/>
        <w:rPr>
          <w:rFonts w:cs="Arial"/>
          <w:szCs w:val="24"/>
        </w:rPr>
      </w:pPr>
      <w:r w:rsidRPr="003D422A">
        <w:rPr>
          <w:rFonts w:cs="Arial"/>
          <w:szCs w:val="24"/>
        </w:rPr>
        <w:t xml:space="preserve">The </w:t>
      </w:r>
      <w:r>
        <w:rPr>
          <w:rFonts w:cs="Arial"/>
          <w:szCs w:val="24"/>
        </w:rPr>
        <w:t>following capabilities form the criteria that</w:t>
      </w:r>
      <w:r w:rsidR="006A159D">
        <w:rPr>
          <w:rFonts w:cs="Arial"/>
          <w:szCs w:val="24"/>
        </w:rPr>
        <w:t xml:space="preserve"> are required to </w:t>
      </w:r>
      <w:r w:rsidR="00173E02">
        <w:rPr>
          <w:rFonts w:cs="Arial"/>
          <w:szCs w:val="24"/>
        </w:rPr>
        <w:t>perform</w:t>
      </w:r>
      <w:r w:rsidR="006A159D">
        <w:rPr>
          <w:rFonts w:cs="Arial"/>
          <w:szCs w:val="24"/>
        </w:rPr>
        <w:t xml:space="preserve"> the </w:t>
      </w:r>
      <w:r w:rsidR="00173E02">
        <w:rPr>
          <w:rFonts w:cs="Arial"/>
          <w:szCs w:val="24"/>
        </w:rPr>
        <w:t xml:space="preserve">duties and responsibilities </w:t>
      </w:r>
      <w:r w:rsidR="006A159D">
        <w:rPr>
          <w:rFonts w:cs="Arial"/>
          <w:szCs w:val="24"/>
        </w:rPr>
        <w:t xml:space="preserve">of the position. </w:t>
      </w:r>
    </w:p>
    <w:p w14:paraId="245D0F61" w14:textId="24999D62" w:rsidR="008F29AC" w:rsidRPr="00C36633" w:rsidRDefault="00931430" w:rsidP="008F29AC">
      <w:pPr>
        <w:pStyle w:val="BodyText"/>
        <w:rPr>
          <w:b/>
          <w:sz w:val="28"/>
          <w:szCs w:val="28"/>
        </w:rPr>
      </w:pPr>
      <w:r w:rsidRPr="00C36633">
        <w:rPr>
          <w:b/>
          <w:sz w:val="28"/>
          <w:szCs w:val="28"/>
        </w:rPr>
        <w:t>Professional /</w:t>
      </w:r>
      <w:r w:rsidR="009E69AB" w:rsidRPr="00C36633">
        <w:rPr>
          <w:b/>
          <w:sz w:val="28"/>
          <w:szCs w:val="28"/>
        </w:rPr>
        <w:t xml:space="preserve"> </w:t>
      </w:r>
      <w:r w:rsidR="00040CD3" w:rsidRPr="00C36633">
        <w:rPr>
          <w:b/>
          <w:sz w:val="28"/>
          <w:szCs w:val="28"/>
        </w:rPr>
        <w:t xml:space="preserve">Technical </w:t>
      </w:r>
      <w:r w:rsidR="005861A6" w:rsidRPr="00C36633">
        <w:rPr>
          <w:b/>
          <w:sz w:val="28"/>
          <w:szCs w:val="28"/>
        </w:rPr>
        <w:t>S</w:t>
      </w:r>
      <w:r w:rsidR="008F29AC" w:rsidRPr="00C36633">
        <w:rPr>
          <w:b/>
          <w:sz w:val="28"/>
          <w:szCs w:val="28"/>
        </w:rPr>
        <w:t>kills</w:t>
      </w:r>
      <w:r w:rsidR="005C290A" w:rsidRPr="00C36633">
        <w:rPr>
          <w:b/>
          <w:sz w:val="28"/>
          <w:szCs w:val="28"/>
        </w:rPr>
        <w:t xml:space="preserve"> and Knowledge </w:t>
      </w:r>
    </w:p>
    <w:p w14:paraId="4642FE5B" w14:textId="718EBC83" w:rsidR="00D41714" w:rsidRPr="00EF55E6" w:rsidRDefault="00EF55E6" w:rsidP="001D0BB4">
      <w:pPr>
        <w:pStyle w:val="ListParagraph"/>
        <w:numPr>
          <w:ilvl w:val="0"/>
          <w:numId w:val="28"/>
        </w:numPr>
        <w:spacing w:before="240" w:line="276" w:lineRule="auto"/>
        <w:rPr>
          <w:rFonts w:cs="Arial"/>
          <w:iCs/>
          <w:szCs w:val="24"/>
        </w:rPr>
      </w:pPr>
      <w:r w:rsidRPr="00EF55E6">
        <w:rPr>
          <w:rFonts w:cs="Arial"/>
          <w:iCs/>
          <w:szCs w:val="24"/>
        </w:rPr>
        <w:t>Demonstrated experience in reviewing, enhancing, developing and producing strategic policy and experience in managing and delivering strategic projects in an emergency management or similar environment.</w:t>
      </w:r>
      <w:r w:rsidR="002F322F">
        <w:rPr>
          <w:rFonts w:cs="Arial"/>
          <w:iCs/>
          <w:szCs w:val="24"/>
        </w:rPr>
        <w:br/>
      </w:r>
    </w:p>
    <w:p w14:paraId="63B8EF7B" w14:textId="0BE2E627" w:rsidR="00D41714" w:rsidRPr="00EF55E6" w:rsidRDefault="00EF55E6" w:rsidP="00D41714">
      <w:pPr>
        <w:pStyle w:val="ListParagraph"/>
        <w:numPr>
          <w:ilvl w:val="0"/>
          <w:numId w:val="28"/>
        </w:numPr>
        <w:spacing w:before="240" w:line="276" w:lineRule="auto"/>
        <w:rPr>
          <w:rFonts w:cs="Arial"/>
          <w:iCs/>
          <w:szCs w:val="24"/>
        </w:rPr>
      </w:pPr>
      <w:r w:rsidRPr="00EF55E6">
        <w:rPr>
          <w:rFonts w:cs="Arial"/>
          <w:iCs/>
          <w:szCs w:val="24"/>
        </w:rPr>
        <w:t>Demonstrated experience in stakeholder management including the ability to work collaboratively to achieve positive focussed results.</w:t>
      </w:r>
      <w:r w:rsidR="002F322F">
        <w:rPr>
          <w:rFonts w:cs="Arial"/>
          <w:iCs/>
          <w:szCs w:val="24"/>
        </w:rPr>
        <w:br/>
      </w:r>
    </w:p>
    <w:p w14:paraId="48C829D6" w14:textId="3ACE52AD" w:rsidR="00D41714" w:rsidRPr="00EF55E6" w:rsidRDefault="00EF55E6" w:rsidP="00D41714">
      <w:pPr>
        <w:pStyle w:val="ListParagraph"/>
        <w:numPr>
          <w:ilvl w:val="0"/>
          <w:numId w:val="28"/>
        </w:numPr>
        <w:spacing w:before="240" w:line="276" w:lineRule="auto"/>
        <w:rPr>
          <w:rFonts w:cs="Arial"/>
          <w:iCs/>
          <w:szCs w:val="24"/>
        </w:rPr>
      </w:pPr>
      <w:r w:rsidRPr="00EF55E6">
        <w:rPr>
          <w:rFonts w:cs="Arial"/>
          <w:iCs/>
          <w:szCs w:val="24"/>
        </w:rPr>
        <w:lastRenderedPageBreak/>
        <w:t>Well-developed communication skills both oral and written, with experience communicating with a diverse range of stakeholders.</w:t>
      </w:r>
    </w:p>
    <w:p w14:paraId="5A3A10E8" w14:textId="3109D2A0" w:rsidR="008F29AC" w:rsidRDefault="009E69AB" w:rsidP="008F29AC">
      <w:pPr>
        <w:pStyle w:val="BodyText"/>
        <w:rPr>
          <w:b/>
          <w:sz w:val="28"/>
          <w:szCs w:val="28"/>
        </w:rPr>
      </w:pPr>
      <w:r w:rsidRPr="00C36633">
        <w:rPr>
          <w:b/>
          <w:sz w:val="28"/>
          <w:szCs w:val="28"/>
        </w:rPr>
        <w:t>Behavioural Capabilities</w:t>
      </w:r>
      <w:r w:rsidR="005861A6" w:rsidRPr="00C36633">
        <w:rPr>
          <w:b/>
          <w:sz w:val="28"/>
          <w:szCs w:val="28"/>
        </w:rPr>
        <w:t xml:space="preserve"> </w:t>
      </w:r>
    </w:p>
    <w:p w14:paraId="51C9AD21" w14:textId="1AA423B0" w:rsidR="00EF55E6" w:rsidRDefault="00EF55E6" w:rsidP="00EF55E6">
      <w:pPr>
        <w:pStyle w:val="Default"/>
        <w:numPr>
          <w:ilvl w:val="0"/>
          <w:numId w:val="33"/>
        </w:numPr>
        <w:rPr>
          <w:sz w:val="23"/>
          <w:szCs w:val="23"/>
        </w:rPr>
      </w:pPr>
      <w:r>
        <w:rPr>
          <w:sz w:val="23"/>
          <w:szCs w:val="23"/>
        </w:rPr>
        <w:t xml:space="preserve">Well-developed liaison, negotiation and interpersonal skills, including the ability to develop and foster productive relationships with a wide range of internal and external stakeholders to achieve policy and strategic outcomes. </w:t>
      </w:r>
      <w:r w:rsidR="002F322F">
        <w:rPr>
          <w:sz w:val="23"/>
          <w:szCs w:val="23"/>
        </w:rPr>
        <w:br/>
      </w:r>
    </w:p>
    <w:p w14:paraId="35748F65" w14:textId="36460618" w:rsidR="00EF55E6" w:rsidRDefault="00BD1E56" w:rsidP="00EF55E6">
      <w:pPr>
        <w:pStyle w:val="Default"/>
        <w:numPr>
          <w:ilvl w:val="0"/>
          <w:numId w:val="33"/>
        </w:numPr>
      </w:pPr>
      <w:r w:rsidRPr="00EF55E6">
        <w:t>Advanced</w:t>
      </w:r>
      <w:r w:rsidR="00EF55E6" w:rsidRPr="00EF55E6">
        <w:t xml:space="preserve"> organisational skills, including the ability to effectively manage multiple tasks, determine priorities and deliver outcomes under tight timeframes to achieve government priorities.</w:t>
      </w:r>
      <w:r w:rsidR="002F322F">
        <w:br/>
      </w:r>
    </w:p>
    <w:p w14:paraId="1BB63193" w14:textId="2AAC3E8B" w:rsidR="00EF55E6" w:rsidRDefault="00E93437" w:rsidP="00EF55E6">
      <w:pPr>
        <w:pStyle w:val="Default"/>
        <w:numPr>
          <w:ilvl w:val="0"/>
          <w:numId w:val="33"/>
        </w:numPr>
      </w:pPr>
      <w:r w:rsidRPr="00E93437">
        <w:t xml:space="preserve">Demonstrates innovation and agility by adapting to evolving emergency management and recovery challenges, leveraging lessons </w:t>
      </w:r>
      <w:r>
        <w:t>processes</w:t>
      </w:r>
      <w:r w:rsidRPr="00E93437">
        <w:t xml:space="preserve"> to improve capability, and driving continuous improvement across policies, programs and practices.</w:t>
      </w:r>
    </w:p>
    <w:p w14:paraId="285B9EFF" w14:textId="77777777" w:rsidR="002F322F" w:rsidRDefault="002F322F">
      <w:pPr>
        <w:suppressAutoHyphens w:val="0"/>
        <w:spacing w:after="0"/>
        <w:rPr>
          <w:b/>
          <w:sz w:val="28"/>
          <w:szCs w:val="28"/>
        </w:rPr>
      </w:pPr>
      <w:r>
        <w:rPr>
          <w:b/>
          <w:sz w:val="28"/>
          <w:szCs w:val="28"/>
        </w:rPr>
        <w:br w:type="page"/>
      </w:r>
    </w:p>
    <w:p w14:paraId="1A0BD68D" w14:textId="7B91EDC5" w:rsidR="00717B1B" w:rsidRDefault="00AE5D2C" w:rsidP="00717B1B">
      <w:pPr>
        <w:pStyle w:val="BodyText"/>
        <w:rPr>
          <w:b/>
          <w:sz w:val="28"/>
          <w:szCs w:val="28"/>
        </w:rPr>
      </w:pPr>
      <w:r w:rsidRPr="00717B1B">
        <w:rPr>
          <w:b/>
          <w:sz w:val="28"/>
          <w:szCs w:val="28"/>
        </w:rPr>
        <w:lastRenderedPageBreak/>
        <w:t>C</w:t>
      </w:r>
      <w:r w:rsidR="00717B1B">
        <w:rPr>
          <w:b/>
          <w:sz w:val="28"/>
          <w:szCs w:val="28"/>
        </w:rPr>
        <w:t>ompliance Requirements</w:t>
      </w:r>
      <w:r w:rsidR="005E7A93">
        <w:rPr>
          <w:b/>
          <w:sz w:val="28"/>
          <w:szCs w:val="28"/>
        </w:rPr>
        <w:t>/</w:t>
      </w:r>
      <w:r w:rsidR="00423241" w:rsidRPr="00717B1B">
        <w:rPr>
          <w:b/>
          <w:sz w:val="28"/>
          <w:szCs w:val="28"/>
        </w:rPr>
        <w:t>Q</w:t>
      </w:r>
      <w:r w:rsidR="00717B1B">
        <w:rPr>
          <w:b/>
          <w:sz w:val="28"/>
          <w:szCs w:val="28"/>
        </w:rPr>
        <w:t>ualifications</w:t>
      </w:r>
    </w:p>
    <w:p w14:paraId="133575D3" w14:textId="77777777" w:rsidR="002F322F" w:rsidRPr="002F322F" w:rsidRDefault="002F322F" w:rsidP="002F322F">
      <w:pPr>
        <w:numPr>
          <w:ilvl w:val="0"/>
          <w:numId w:val="39"/>
        </w:numPr>
        <w:spacing w:after="120"/>
        <w:contextualSpacing/>
        <w:rPr>
          <w:rFonts w:cs="Arial"/>
          <w:iCs/>
          <w:szCs w:val="24"/>
        </w:rPr>
      </w:pPr>
      <w:r w:rsidRPr="002F322F">
        <w:rPr>
          <w:rFonts w:cs="Arial"/>
          <w:iCs/>
          <w:szCs w:val="24"/>
        </w:rPr>
        <w:t xml:space="preserve">This position is a designated security assessed position and will require having, or ability to obtain, a Negative Vetting 1 Security Clearance. </w:t>
      </w:r>
    </w:p>
    <w:p w14:paraId="04F5E052" w14:textId="77777777" w:rsidR="002F322F" w:rsidRPr="002F322F" w:rsidRDefault="002F322F" w:rsidP="002F322F">
      <w:pPr>
        <w:spacing w:after="120"/>
        <w:ind w:left="720"/>
        <w:contextualSpacing/>
        <w:rPr>
          <w:rFonts w:cs="Arial"/>
          <w:iCs/>
          <w:szCs w:val="24"/>
        </w:rPr>
      </w:pPr>
    </w:p>
    <w:p w14:paraId="67AB53E6" w14:textId="0CCCDD0A" w:rsidR="002F322F" w:rsidRPr="002F322F" w:rsidRDefault="002F322F" w:rsidP="002F322F">
      <w:pPr>
        <w:numPr>
          <w:ilvl w:val="0"/>
          <w:numId w:val="39"/>
        </w:numPr>
        <w:spacing w:after="120"/>
        <w:contextualSpacing/>
        <w:rPr>
          <w:rFonts w:cs="Arial"/>
          <w:iCs/>
          <w:szCs w:val="24"/>
        </w:rPr>
      </w:pPr>
      <w:r w:rsidRPr="002F322F">
        <w:rPr>
          <w:rFonts w:cs="Arial"/>
          <w:iCs/>
          <w:szCs w:val="24"/>
        </w:rPr>
        <w:t>An understanding of the emergency management governance arrangements of the ACT, and Commonwealth r</w:t>
      </w:r>
      <w:r>
        <w:rPr>
          <w:rFonts w:cs="Arial"/>
          <w:iCs/>
          <w:szCs w:val="24"/>
        </w:rPr>
        <w:t>ecovery</w:t>
      </w:r>
      <w:r w:rsidRPr="002F322F">
        <w:rPr>
          <w:rFonts w:cs="Arial"/>
          <w:iCs/>
          <w:szCs w:val="24"/>
        </w:rPr>
        <w:t xml:space="preserve"> programs is advantageous and desirable.</w:t>
      </w:r>
    </w:p>
    <w:p w14:paraId="32BE7B8B" w14:textId="77777777" w:rsidR="002F322F" w:rsidRPr="002F322F" w:rsidRDefault="002F322F" w:rsidP="002F322F">
      <w:pPr>
        <w:spacing w:after="120"/>
        <w:ind w:left="720"/>
        <w:contextualSpacing/>
        <w:rPr>
          <w:rFonts w:cs="Arial"/>
          <w:iCs/>
          <w:szCs w:val="24"/>
        </w:rPr>
      </w:pPr>
    </w:p>
    <w:p w14:paraId="3A23F064" w14:textId="2A847EB8" w:rsidR="008C5432" w:rsidRPr="002F322F" w:rsidRDefault="002F322F" w:rsidP="002F322F">
      <w:pPr>
        <w:numPr>
          <w:ilvl w:val="0"/>
          <w:numId w:val="39"/>
        </w:numPr>
        <w:spacing w:after="120"/>
        <w:contextualSpacing/>
        <w:rPr>
          <w:rFonts w:cs="Arial"/>
          <w:iCs/>
          <w:szCs w:val="24"/>
        </w:rPr>
      </w:pPr>
      <w:r w:rsidRPr="002F322F">
        <w:rPr>
          <w:rFonts w:cs="Arial"/>
          <w:iCs/>
          <w:szCs w:val="24"/>
        </w:rPr>
        <w:t xml:space="preserve">The ability, as required, to be recalled to duty </w:t>
      </w:r>
      <w:r w:rsidR="00BD1E56">
        <w:rPr>
          <w:rFonts w:cs="Arial"/>
          <w:iCs/>
          <w:szCs w:val="24"/>
        </w:rPr>
        <w:t xml:space="preserve">- </w:t>
      </w:r>
      <w:r w:rsidRPr="002F322F">
        <w:rPr>
          <w:rFonts w:cs="Arial"/>
          <w:iCs/>
          <w:szCs w:val="24"/>
        </w:rPr>
        <w:t xml:space="preserve">including working out of hours or on weekends to support </w:t>
      </w:r>
      <w:r w:rsidRPr="002F322F">
        <w:rPr>
          <w:rFonts w:cs="Arial"/>
          <w:szCs w:val="24"/>
        </w:rPr>
        <w:t xml:space="preserve">the </w:t>
      </w:r>
      <w:r>
        <w:rPr>
          <w:rFonts w:cs="Arial"/>
          <w:szCs w:val="24"/>
        </w:rPr>
        <w:t xml:space="preserve">Public Safety and </w:t>
      </w:r>
      <w:r w:rsidRPr="002F322F">
        <w:rPr>
          <w:rFonts w:cs="Arial"/>
          <w:szCs w:val="24"/>
        </w:rPr>
        <w:t xml:space="preserve">Emergency Management Branch’s </w:t>
      </w:r>
      <w:r w:rsidRPr="002F322F">
        <w:rPr>
          <w:rFonts w:cs="Arial"/>
          <w:iCs/>
          <w:szCs w:val="24"/>
        </w:rPr>
        <w:br/>
        <w:t>whole-of-government disaster and crisis management functions.</w:t>
      </w:r>
    </w:p>
    <w:p w14:paraId="5B0DE858" w14:textId="77777777" w:rsidR="00072674" w:rsidRDefault="00072674" w:rsidP="005B56A8">
      <w:pPr>
        <w:pBdr>
          <w:bottom w:val="single" w:sz="4" w:space="1" w:color="auto"/>
        </w:pBdr>
        <w:rPr>
          <w:rFonts w:asciiTheme="minorHAnsi" w:hAnsiTheme="minorHAnsi"/>
          <w:b/>
          <w:sz w:val="32"/>
        </w:rPr>
      </w:pPr>
    </w:p>
    <w:p w14:paraId="3F976A16" w14:textId="77777777" w:rsidR="00072674" w:rsidRDefault="00072674" w:rsidP="00072674">
      <w:pPr>
        <w:suppressAutoHyphens w:val="0"/>
        <w:spacing w:after="0"/>
        <w:rPr>
          <w:rFonts w:asciiTheme="minorHAnsi" w:hAnsiTheme="minorHAnsi"/>
          <w:b/>
          <w:sz w:val="32"/>
        </w:rPr>
      </w:pPr>
      <w:r>
        <w:rPr>
          <w:rFonts w:asciiTheme="minorHAnsi" w:hAnsiTheme="minorHAnsi"/>
          <w:b/>
          <w:sz w:val="32"/>
        </w:rPr>
        <w:br w:type="page"/>
      </w:r>
    </w:p>
    <w:p w14:paraId="2ECD99F9" w14:textId="69C86423" w:rsidR="002A43D2" w:rsidRPr="00F62F0E" w:rsidRDefault="002A43D2" w:rsidP="005B56A8">
      <w:pPr>
        <w:pBdr>
          <w:bottom w:val="single" w:sz="4" w:space="1" w:color="auto"/>
        </w:pBdr>
        <w:rPr>
          <w:b/>
          <w:sz w:val="32"/>
          <w:szCs w:val="32"/>
          <w:lang w:eastAsia="ja-JP"/>
        </w:rPr>
      </w:pPr>
      <w:r w:rsidRPr="00F62F0E">
        <w:rPr>
          <w:b/>
          <w:sz w:val="32"/>
          <w:szCs w:val="32"/>
          <w:lang w:eastAsia="ja-JP"/>
        </w:rPr>
        <w:lastRenderedPageBreak/>
        <w:t xml:space="preserve">WORK ENVIRONMENT DESCRIPTION </w:t>
      </w:r>
    </w:p>
    <w:p w14:paraId="20989FFA" w14:textId="2753CC7A" w:rsidR="002A43D2" w:rsidRPr="005A754D" w:rsidRDefault="002A43D2" w:rsidP="002A43D2">
      <w:pPr>
        <w:spacing w:before="240" w:line="276" w:lineRule="auto"/>
        <w:rPr>
          <w:szCs w:val="24"/>
        </w:rPr>
      </w:pPr>
      <w:r w:rsidRPr="005A754D">
        <w:rPr>
          <w:szCs w:val="24"/>
        </w:rPr>
        <w:t>The following work environment description outlines the inherent requirements of</w:t>
      </w:r>
      <w:r>
        <w:rPr>
          <w:szCs w:val="24"/>
        </w:rPr>
        <w:t xml:space="preserve"> the role of</w:t>
      </w:r>
      <w:r w:rsidRPr="005A754D">
        <w:rPr>
          <w:szCs w:val="24"/>
        </w:rPr>
        <w:t xml:space="preserve"> </w:t>
      </w:r>
      <w:r w:rsidR="00E93437">
        <w:rPr>
          <w:szCs w:val="24"/>
        </w:rPr>
        <w:t>Assistant Director Emergency Management Policy and Programs (P07199)</w:t>
      </w:r>
      <w:r>
        <w:rPr>
          <w:szCs w:val="24"/>
        </w:rPr>
        <w:t xml:space="preserve"> </w:t>
      </w:r>
      <w:r w:rsidRPr="005A754D">
        <w:rPr>
          <w:szCs w:val="24"/>
        </w:rPr>
        <w:t>and indicates how frequently each of these requirements would be performed.</w:t>
      </w:r>
      <w:r w:rsidR="00347432">
        <w:rPr>
          <w:szCs w:val="24"/>
        </w:rPr>
        <w:t xml:space="preserve"> </w:t>
      </w:r>
      <w:r w:rsidR="00347432" w:rsidRPr="00440141">
        <w:rPr>
          <w:szCs w:val="24"/>
        </w:rPr>
        <w:t xml:space="preserve">Please note that </w:t>
      </w:r>
      <w:r w:rsidR="00B34F4E">
        <w:rPr>
          <w:szCs w:val="24"/>
        </w:rPr>
        <w:t xml:space="preserve">ACTPS </w:t>
      </w:r>
      <w:r w:rsidR="00347432" w:rsidRPr="00440141">
        <w:rPr>
          <w:szCs w:val="24"/>
        </w:rPr>
        <w:t>is committed to providing reasonable adjustment and ensuring all individuals have equal opportunities in the workplace.</w:t>
      </w:r>
      <w:r w:rsidR="00347432">
        <w:rPr>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985DC5" w14:paraId="51EF9F79" w14:textId="77777777" w:rsidTr="00493773">
        <w:trPr>
          <w:trHeight w:val="454"/>
        </w:trPr>
        <w:tc>
          <w:tcPr>
            <w:tcW w:w="6912" w:type="dxa"/>
            <w:shd w:val="clear" w:color="auto" w:fill="DEEAF6" w:themeFill="accent1" w:themeFillTint="33"/>
            <w:vAlign w:val="center"/>
          </w:tcPr>
          <w:p w14:paraId="27A56354" w14:textId="77777777" w:rsidR="005B38C8" w:rsidRPr="00DA4EF8" w:rsidRDefault="005B38C8" w:rsidP="009B56B6">
            <w:pPr>
              <w:pStyle w:val="Tableheading"/>
            </w:pPr>
            <w:r w:rsidRPr="00DA4EF8">
              <w:t>ADMINISTRATIVE</w:t>
            </w:r>
          </w:p>
        </w:tc>
        <w:tc>
          <w:tcPr>
            <w:tcW w:w="2694" w:type="dxa"/>
            <w:shd w:val="clear" w:color="auto" w:fill="DEEAF6" w:themeFill="accent1" w:themeFillTint="33"/>
            <w:vAlign w:val="center"/>
          </w:tcPr>
          <w:p w14:paraId="0EE06782" w14:textId="77777777" w:rsidR="005B38C8" w:rsidRPr="00DA4EF8" w:rsidRDefault="00801DAF" w:rsidP="009B56B6">
            <w:pPr>
              <w:pStyle w:val="Tableheading"/>
              <w:jc w:val="center"/>
            </w:pPr>
            <w:r>
              <w:t>FREQUENCY</w:t>
            </w:r>
          </w:p>
        </w:tc>
      </w:tr>
      <w:tr w:rsidR="005B38C8" w:rsidRPr="005A754D" w14:paraId="3D3FFBE1" w14:textId="77777777" w:rsidTr="005B38C8">
        <w:trPr>
          <w:trHeight w:val="283"/>
        </w:trPr>
        <w:tc>
          <w:tcPr>
            <w:tcW w:w="6912" w:type="dxa"/>
            <w:vAlign w:val="center"/>
          </w:tcPr>
          <w:p w14:paraId="70C5B61A" w14:textId="77777777" w:rsidR="005B38C8" w:rsidRPr="00493773" w:rsidRDefault="005B38C8" w:rsidP="00493773">
            <w:pPr>
              <w:pStyle w:val="Tabletext"/>
              <w:spacing w:before="0" w:after="0"/>
              <w:rPr>
                <w:sz w:val="24"/>
              </w:rPr>
            </w:pPr>
            <w:r w:rsidRPr="00493773">
              <w:rPr>
                <w:sz w:val="24"/>
              </w:rPr>
              <w:t>Telephone use</w:t>
            </w:r>
          </w:p>
        </w:tc>
        <w:sdt>
          <w:sdtPr>
            <w:rPr>
              <w:sz w:val="24"/>
              <w:szCs w:val="24"/>
            </w:rPr>
            <w:id w:val="233384988"/>
            <w:placeholder>
              <w:docPart w:val="7710F5BA21E043F8867370486AFAB50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E7F8C8" w14:textId="34704C3A" w:rsidR="005B38C8" w:rsidRPr="00493773" w:rsidRDefault="00E93437" w:rsidP="00493773">
                <w:pPr>
                  <w:pStyle w:val="Tabletext"/>
                  <w:spacing w:before="0" w:after="0"/>
                  <w:jc w:val="center"/>
                  <w:rPr>
                    <w:sz w:val="24"/>
                    <w:szCs w:val="24"/>
                  </w:rPr>
                </w:pPr>
                <w:r>
                  <w:rPr>
                    <w:sz w:val="24"/>
                    <w:szCs w:val="24"/>
                  </w:rPr>
                  <w:t>Frequently</w:t>
                </w:r>
              </w:p>
            </w:tc>
          </w:sdtContent>
        </w:sdt>
      </w:tr>
      <w:tr w:rsidR="005B38C8" w:rsidRPr="005A754D" w14:paraId="1DBC2104" w14:textId="77777777" w:rsidTr="005B38C8">
        <w:trPr>
          <w:trHeight w:val="283"/>
        </w:trPr>
        <w:tc>
          <w:tcPr>
            <w:tcW w:w="6912" w:type="dxa"/>
            <w:vAlign w:val="center"/>
          </w:tcPr>
          <w:p w14:paraId="5AAEBDE1" w14:textId="77777777" w:rsidR="005B38C8" w:rsidRPr="00493773" w:rsidRDefault="005B38C8" w:rsidP="00493773">
            <w:pPr>
              <w:pStyle w:val="Tabletext"/>
              <w:spacing w:before="0" w:after="0"/>
              <w:rPr>
                <w:sz w:val="24"/>
              </w:rPr>
            </w:pPr>
            <w:r w:rsidRPr="00493773">
              <w:rPr>
                <w:sz w:val="24"/>
              </w:rPr>
              <w:t>General computer use</w:t>
            </w:r>
          </w:p>
        </w:tc>
        <w:sdt>
          <w:sdtPr>
            <w:rPr>
              <w:sz w:val="24"/>
              <w:szCs w:val="24"/>
            </w:rPr>
            <w:id w:val="407194553"/>
            <w:placeholder>
              <w:docPart w:val="E808FDEBC8D34C40AD1EEF4F095792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B74417" w14:textId="6BA9F71E" w:rsidR="005B38C8" w:rsidRPr="00493773" w:rsidRDefault="00E93437" w:rsidP="00493773">
                <w:pPr>
                  <w:pStyle w:val="Tabletext"/>
                  <w:spacing w:before="0" w:after="0"/>
                  <w:jc w:val="center"/>
                  <w:rPr>
                    <w:sz w:val="24"/>
                    <w:szCs w:val="24"/>
                  </w:rPr>
                </w:pPr>
                <w:r>
                  <w:rPr>
                    <w:sz w:val="24"/>
                    <w:szCs w:val="24"/>
                  </w:rPr>
                  <w:t>Frequently</w:t>
                </w:r>
              </w:p>
            </w:tc>
          </w:sdtContent>
        </w:sdt>
      </w:tr>
      <w:tr w:rsidR="005B38C8" w:rsidRPr="005A754D" w14:paraId="5F0DEF47" w14:textId="77777777" w:rsidTr="005B38C8">
        <w:trPr>
          <w:trHeight w:val="283"/>
        </w:trPr>
        <w:tc>
          <w:tcPr>
            <w:tcW w:w="6912" w:type="dxa"/>
            <w:vAlign w:val="center"/>
          </w:tcPr>
          <w:p w14:paraId="554B5744" w14:textId="77777777" w:rsidR="005B38C8" w:rsidRPr="00493773" w:rsidRDefault="005B38C8" w:rsidP="00493773">
            <w:pPr>
              <w:pStyle w:val="Tabletext"/>
              <w:spacing w:before="0" w:after="0"/>
              <w:rPr>
                <w:sz w:val="24"/>
              </w:rPr>
            </w:pPr>
            <w:r w:rsidRPr="00493773">
              <w:rPr>
                <w:sz w:val="24"/>
              </w:rPr>
              <w:t>Extensive keying/data entry</w:t>
            </w:r>
          </w:p>
        </w:tc>
        <w:sdt>
          <w:sdtPr>
            <w:rPr>
              <w:sz w:val="24"/>
              <w:szCs w:val="24"/>
            </w:rPr>
            <w:id w:val="407194555"/>
            <w:placeholder>
              <w:docPart w:val="89B3DF27700748D99C9A41A5E2334B2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5FAA1D" w14:textId="53E9023A" w:rsidR="005B38C8" w:rsidRPr="00493773" w:rsidRDefault="00E93437" w:rsidP="00493773">
                <w:pPr>
                  <w:pStyle w:val="Tabletext"/>
                  <w:spacing w:before="0" w:after="0"/>
                  <w:jc w:val="center"/>
                  <w:rPr>
                    <w:sz w:val="24"/>
                    <w:szCs w:val="24"/>
                  </w:rPr>
                </w:pPr>
                <w:r>
                  <w:rPr>
                    <w:sz w:val="24"/>
                    <w:szCs w:val="24"/>
                  </w:rPr>
                  <w:t>Occasionally</w:t>
                </w:r>
              </w:p>
            </w:tc>
          </w:sdtContent>
        </w:sdt>
      </w:tr>
      <w:tr w:rsidR="005B38C8" w:rsidRPr="005A754D" w14:paraId="2338B3B0" w14:textId="77777777" w:rsidTr="005B38C8">
        <w:trPr>
          <w:trHeight w:val="283"/>
        </w:trPr>
        <w:tc>
          <w:tcPr>
            <w:tcW w:w="6912" w:type="dxa"/>
            <w:vAlign w:val="center"/>
          </w:tcPr>
          <w:p w14:paraId="34A16158" w14:textId="77777777" w:rsidR="005B38C8" w:rsidRPr="00493773" w:rsidRDefault="005B38C8" w:rsidP="00493773">
            <w:pPr>
              <w:pStyle w:val="Tabletext"/>
              <w:spacing w:before="0" w:after="0"/>
              <w:rPr>
                <w:sz w:val="24"/>
              </w:rPr>
            </w:pPr>
            <w:r w:rsidRPr="00493773">
              <w:rPr>
                <w:sz w:val="24"/>
              </w:rPr>
              <w:t>Graphical/analytical based</w:t>
            </w:r>
          </w:p>
        </w:tc>
        <w:sdt>
          <w:sdtPr>
            <w:rPr>
              <w:sz w:val="24"/>
              <w:szCs w:val="24"/>
            </w:rPr>
            <w:id w:val="407194556"/>
            <w:placeholder>
              <w:docPart w:val="3B850403FCB84C92B85816FF9EABC70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202BAF" w14:textId="0B69EAA1" w:rsidR="005B38C8" w:rsidRPr="00493773" w:rsidRDefault="00E93437" w:rsidP="00493773">
                <w:pPr>
                  <w:pStyle w:val="Tabletext"/>
                  <w:spacing w:before="0" w:after="0"/>
                  <w:jc w:val="center"/>
                  <w:rPr>
                    <w:sz w:val="24"/>
                    <w:szCs w:val="24"/>
                  </w:rPr>
                </w:pPr>
                <w:r>
                  <w:rPr>
                    <w:sz w:val="24"/>
                    <w:szCs w:val="24"/>
                  </w:rPr>
                  <w:t>Occasionally</w:t>
                </w:r>
              </w:p>
            </w:tc>
          </w:sdtContent>
        </w:sdt>
      </w:tr>
      <w:tr w:rsidR="005B38C8" w:rsidRPr="005A754D" w14:paraId="0F1ADB1F" w14:textId="77777777" w:rsidTr="005B38C8">
        <w:trPr>
          <w:trHeight w:val="283"/>
        </w:trPr>
        <w:tc>
          <w:tcPr>
            <w:tcW w:w="6912" w:type="dxa"/>
            <w:vAlign w:val="center"/>
          </w:tcPr>
          <w:p w14:paraId="51523BFB" w14:textId="77777777" w:rsidR="005B38C8" w:rsidRPr="00493773" w:rsidRDefault="005B38C8" w:rsidP="00493773">
            <w:pPr>
              <w:pStyle w:val="Tabletext"/>
              <w:spacing w:before="0" w:after="0"/>
              <w:rPr>
                <w:sz w:val="24"/>
              </w:rPr>
            </w:pPr>
            <w:r w:rsidRPr="00493773">
              <w:rPr>
                <w:sz w:val="24"/>
              </w:rPr>
              <w:t>Sitting at a desk</w:t>
            </w:r>
          </w:p>
        </w:tc>
        <w:sdt>
          <w:sdtPr>
            <w:rPr>
              <w:sz w:val="24"/>
              <w:szCs w:val="24"/>
            </w:rPr>
            <w:id w:val="407194557"/>
            <w:placeholder>
              <w:docPart w:val="8361F842DB9E4AC88C403996426F4C7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D3EC3E" w14:textId="2E506513" w:rsidR="005B38C8" w:rsidRPr="00493773" w:rsidRDefault="00E93437" w:rsidP="00493773">
                <w:pPr>
                  <w:pStyle w:val="Tabletext"/>
                  <w:spacing w:before="0" w:after="0"/>
                  <w:jc w:val="center"/>
                  <w:rPr>
                    <w:sz w:val="24"/>
                    <w:szCs w:val="24"/>
                  </w:rPr>
                </w:pPr>
                <w:r>
                  <w:rPr>
                    <w:sz w:val="24"/>
                    <w:szCs w:val="24"/>
                  </w:rPr>
                  <w:t>Frequently</w:t>
                </w:r>
              </w:p>
            </w:tc>
          </w:sdtContent>
        </w:sdt>
      </w:tr>
      <w:tr w:rsidR="005B38C8" w:rsidRPr="005A754D" w14:paraId="02C5573A" w14:textId="77777777" w:rsidTr="005B38C8">
        <w:trPr>
          <w:trHeight w:val="283"/>
        </w:trPr>
        <w:tc>
          <w:tcPr>
            <w:tcW w:w="6912" w:type="dxa"/>
            <w:vAlign w:val="center"/>
          </w:tcPr>
          <w:p w14:paraId="1454EA83" w14:textId="77777777" w:rsidR="005B38C8" w:rsidRPr="00493773" w:rsidRDefault="005B38C8" w:rsidP="00493773">
            <w:pPr>
              <w:pStyle w:val="Tabletext"/>
              <w:spacing w:before="0" w:after="0"/>
              <w:rPr>
                <w:sz w:val="24"/>
              </w:rPr>
            </w:pPr>
            <w:r w:rsidRPr="00493773">
              <w:rPr>
                <w:sz w:val="24"/>
              </w:rPr>
              <w:t xml:space="preserve">Standing for long periods </w:t>
            </w:r>
          </w:p>
        </w:tc>
        <w:sdt>
          <w:sdtPr>
            <w:rPr>
              <w:sz w:val="24"/>
              <w:szCs w:val="24"/>
            </w:rPr>
            <w:id w:val="407194558"/>
            <w:placeholder>
              <w:docPart w:val="2057BB37D5014AB09954FCD51387FF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B56A8D" w14:textId="54A35C98" w:rsidR="005B38C8" w:rsidRPr="00493773" w:rsidRDefault="00E93437" w:rsidP="00493773">
                <w:pPr>
                  <w:pStyle w:val="Tabletext"/>
                  <w:spacing w:before="0" w:after="0"/>
                  <w:jc w:val="center"/>
                  <w:rPr>
                    <w:sz w:val="24"/>
                    <w:szCs w:val="24"/>
                  </w:rPr>
                </w:pPr>
                <w:r>
                  <w:rPr>
                    <w:sz w:val="24"/>
                    <w:szCs w:val="24"/>
                  </w:rPr>
                  <w:t>Occasionally</w:t>
                </w:r>
              </w:p>
            </w:tc>
          </w:sdtContent>
        </w:sdt>
      </w:tr>
      <w:tr w:rsidR="005B38C8" w:rsidRPr="005A754D" w14:paraId="00630D86" w14:textId="77777777" w:rsidTr="005B38C8">
        <w:trPr>
          <w:trHeight w:val="283"/>
        </w:trPr>
        <w:tc>
          <w:tcPr>
            <w:tcW w:w="6912" w:type="dxa"/>
            <w:vAlign w:val="center"/>
          </w:tcPr>
          <w:p w14:paraId="67B001CB" w14:textId="18517D43" w:rsidR="005B38C8" w:rsidRPr="00493773" w:rsidRDefault="005B38C8" w:rsidP="00493773">
            <w:pPr>
              <w:pStyle w:val="Tabletext"/>
              <w:spacing w:before="0" w:after="0"/>
              <w:rPr>
                <w:sz w:val="24"/>
              </w:rPr>
            </w:pPr>
            <w:r w:rsidRPr="00493773">
              <w:rPr>
                <w:sz w:val="24"/>
              </w:rPr>
              <w:t xml:space="preserve">Designated workstation </w:t>
            </w:r>
            <w:r w:rsidR="00E93437">
              <w:rPr>
                <w:i/>
                <w:sz w:val="24"/>
              </w:rPr>
              <w:t>– at office</w:t>
            </w:r>
          </w:p>
        </w:tc>
        <w:sdt>
          <w:sdtPr>
            <w:rPr>
              <w:sz w:val="24"/>
              <w:szCs w:val="24"/>
            </w:rPr>
            <w:id w:val="407194559"/>
            <w:placeholder>
              <w:docPart w:val="A618ED0C0E46461BB830E00BAF218C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41ABA7" w14:textId="75FE7422" w:rsidR="005B38C8" w:rsidRPr="00493773" w:rsidRDefault="00E93437" w:rsidP="00493773">
                <w:pPr>
                  <w:pStyle w:val="Tabletext"/>
                  <w:spacing w:before="0" w:after="0"/>
                  <w:jc w:val="center"/>
                  <w:rPr>
                    <w:sz w:val="24"/>
                    <w:szCs w:val="24"/>
                  </w:rPr>
                </w:pPr>
                <w:r>
                  <w:rPr>
                    <w:sz w:val="24"/>
                    <w:szCs w:val="24"/>
                  </w:rPr>
                  <w:t>Never</w:t>
                </w:r>
              </w:p>
            </w:tc>
          </w:sdtContent>
        </w:sdt>
      </w:tr>
    </w:tbl>
    <w:p w14:paraId="730A77B6"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00D96F15" w14:textId="77777777" w:rsidTr="00493773">
        <w:trPr>
          <w:trHeight w:val="454"/>
        </w:trPr>
        <w:tc>
          <w:tcPr>
            <w:tcW w:w="6912" w:type="dxa"/>
            <w:shd w:val="clear" w:color="auto" w:fill="DEEAF6" w:themeFill="accent1" w:themeFillTint="33"/>
            <w:vAlign w:val="center"/>
          </w:tcPr>
          <w:p w14:paraId="739F7D7F" w14:textId="77777777" w:rsidR="005B38C8" w:rsidRPr="00985DC5" w:rsidRDefault="005B38C8" w:rsidP="005A0982">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489E6D71" w14:textId="77777777" w:rsidR="005B38C8" w:rsidRPr="00DA4EF8" w:rsidRDefault="00801DAF" w:rsidP="00801DAF">
            <w:pPr>
              <w:pStyle w:val="Tableheading"/>
              <w:jc w:val="center"/>
            </w:pPr>
            <w:r>
              <w:t>FREQUENCY</w:t>
            </w:r>
          </w:p>
        </w:tc>
      </w:tr>
      <w:tr w:rsidR="00D25B82" w:rsidRPr="005A754D" w14:paraId="5249743E" w14:textId="77777777" w:rsidTr="005B38C8">
        <w:trPr>
          <w:trHeight w:val="283"/>
        </w:trPr>
        <w:tc>
          <w:tcPr>
            <w:tcW w:w="6912" w:type="dxa"/>
            <w:vAlign w:val="center"/>
          </w:tcPr>
          <w:p w14:paraId="308722BD" w14:textId="703EFD84" w:rsidR="00D25B82" w:rsidRPr="00493773" w:rsidRDefault="00D25B82" w:rsidP="00AA5EBD">
            <w:pPr>
              <w:pStyle w:val="Tabletext"/>
              <w:spacing w:before="0" w:after="0"/>
              <w:rPr>
                <w:sz w:val="24"/>
              </w:rPr>
            </w:pPr>
            <w:r w:rsidRPr="00493773">
              <w:rPr>
                <w:sz w:val="24"/>
              </w:rPr>
              <w:t>Flexible working hours (access to flex time)</w:t>
            </w:r>
          </w:p>
        </w:tc>
        <w:sdt>
          <w:sdtPr>
            <w:rPr>
              <w:sz w:val="24"/>
              <w:szCs w:val="24"/>
            </w:rPr>
            <w:id w:val="407194600"/>
            <w:placeholder>
              <w:docPart w:val="6EE7D5BED380411983CD469E381CC4E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B4C89A6" w14:textId="7E2CBFD9" w:rsidR="00D25B82" w:rsidRPr="00493773" w:rsidRDefault="00E93437" w:rsidP="00AA5EBD">
                <w:pPr>
                  <w:pStyle w:val="Tabletext"/>
                  <w:spacing w:before="0" w:after="0"/>
                  <w:jc w:val="center"/>
                  <w:rPr>
                    <w:sz w:val="24"/>
                  </w:rPr>
                </w:pPr>
                <w:r>
                  <w:rPr>
                    <w:sz w:val="24"/>
                    <w:szCs w:val="24"/>
                  </w:rPr>
                  <w:t>Frequently</w:t>
                </w:r>
              </w:p>
            </w:tc>
          </w:sdtContent>
        </w:sdt>
      </w:tr>
      <w:tr w:rsidR="00D25B82" w:rsidRPr="005A754D" w14:paraId="0D6DD4E1" w14:textId="77777777" w:rsidTr="005B38C8">
        <w:trPr>
          <w:trHeight w:val="283"/>
        </w:trPr>
        <w:tc>
          <w:tcPr>
            <w:tcW w:w="6912" w:type="dxa"/>
            <w:vAlign w:val="center"/>
          </w:tcPr>
          <w:p w14:paraId="66FD42E4" w14:textId="298371A6" w:rsidR="00D25B82" w:rsidRPr="00493773" w:rsidRDefault="00D25B82" w:rsidP="00AA5EBD">
            <w:pPr>
              <w:pStyle w:val="Tabletext"/>
              <w:spacing w:before="0" w:after="0"/>
              <w:rPr>
                <w:sz w:val="24"/>
              </w:rPr>
            </w:pPr>
            <w:r w:rsidRPr="00493773">
              <w:rPr>
                <w:sz w:val="24"/>
              </w:rPr>
              <w:t>Fixed or specified start/finish times</w:t>
            </w:r>
          </w:p>
        </w:tc>
        <w:sdt>
          <w:sdtPr>
            <w:rPr>
              <w:sz w:val="24"/>
              <w:szCs w:val="24"/>
            </w:rPr>
            <w:id w:val="407194601"/>
            <w:placeholder>
              <w:docPart w:val="FF612FE7F973457A9F4D7656378A1F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FC12E6" w14:textId="59210014" w:rsidR="00D25B82" w:rsidRPr="00493773" w:rsidRDefault="00E93437" w:rsidP="00AA5EBD">
                <w:pPr>
                  <w:pStyle w:val="Tabletext"/>
                  <w:spacing w:before="0" w:after="0"/>
                  <w:jc w:val="center"/>
                  <w:rPr>
                    <w:sz w:val="24"/>
                  </w:rPr>
                </w:pPr>
                <w:r>
                  <w:rPr>
                    <w:sz w:val="24"/>
                    <w:szCs w:val="24"/>
                  </w:rPr>
                  <w:t>Frequently</w:t>
                </w:r>
              </w:p>
            </w:tc>
          </w:sdtContent>
        </w:sdt>
      </w:tr>
      <w:tr w:rsidR="00D25B82" w:rsidRPr="005A754D" w14:paraId="5E092AEE" w14:textId="77777777" w:rsidTr="005B38C8">
        <w:trPr>
          <w:trHeight w:val="283"/>
        </w:trPr>
        <w:tc>
          <w:tcPr>
            <w:tcW w:w="6912" w:type="dxa"/>
            <w:vAlign w:val="center"/>
          </w:tcPr>
          <w:p w14:paraId="498C6E9D" w14:textId="4B758AC0" w:rsidR="00D25B82" w:rsidRPr="00493773" w:rsidRDefault="00D25B82" w:rsidP="00AA5EBD">
            <w:pPr>
              <w:pStyle w:val="Tabletext"/>
              <w:spacing w:before="0" w:after="0"/>
              <w:rPr>
                <w:sz w:val="24"/>
              </w:rPr>
            </w:pPr>
            <w:r>
              <w:rPr>
                <w:sz w:val="24"/>
              </w:rPr>
              <w:t>Expected to work extensive hours over a significant period due to the nature of the duties</w:t>
            </w:r>
          </w:p>
        </w:tc>
        <w:sdt>
          <w:sdtPr>
            <w:rPr>
              <w:sz w:val="24"/>
              <w:szCs w:val="24"/>
            </w:rPr>
            <w:id w:val="596444114"/>
            <w:placeholder>
              <w:docPart w:val="C39E050A06A547A9BCACBDC88564CB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7C63B0" w14:textId="2512B7FE" w:rsidR="00D25B82" w:rsidRDefault="00E93437" w:rsidP="00AA5EBD">
                <w:pPr>
                  <w:pStyle w:val="Tabletext"/>
                  <w:spacing w:before="0" w:after="0"/>
                  <w:jc w:val="center"/>
                  <w:rPr>
                    <w:sz w:val="24"/>
                    <w:szCs w:val="24"/>
                  </w:rPr>
                </w:pPr>
                <w:r>
                  <w:rPr>
                    <w:sz w:val="24"/>
                    <w:szCs w:val="24"/>
                  </w:rPr>
                  <w:t>Never</w:t>
                </w:r>
              </w:p>
            </w:tc>
          </w:sdtContent>
        </w:sdt>
      </w:tr>
      <w:tr w:rsidR="00D25B82" w:rsidRPr="005A754D" w14:paraId="613B37AB" w14:textId="77777777" w:rsidTr="005B38C8">
        <w:trPr>
          <w:trHeight w:val="283"/>
        </w:trPr>
        <w:tc>
          <w:tcPr>
            <w:tcW w:w="6912" w:type="dxa"/>
            <w:vAlign w:val="center"/>
          </w:tcPr>
          <w:p w14:paraId="20C0DE0E" w14:textId="77777777" w:rsidR="00D25B82" w:rsidRPr="00493773" w:rsidRDefault="00D25B82" w:rsidP="00AA5EBD">
            <w:pPr>
              <w:pStyle w:val="Tabletext"/>
              <w:spacing w:before="0" w:after="0"/>
              <w:rPr>
                <w:sz w:val="24"/>
              </w:rPr>
            </w:pPr>
            <w:r>
              <w:rPr>
                <w:sz w:val="24"/>
              </w:rPr>
              <w:t>Access to Accrued Days Off (ADO’s)</w:t>
            </w:r>
          </w:p>
        </w:tc>
        <w:sdt>
          <w:sdtPr>
            <w:rPr>
              <w:sz w:val="24"/>
              <w:szCs w:val="24"/>
            </w:rPr>
            <w:id w:val="596444115"/>
            <w:placeholder>
              <w:docPart w:val="F7691F8089FB4AB7B856905A2C9C950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380A6" w14:textId="7DDD0073" w:rsidR="00D25B82" w:rsidRDefault="00E93437" w:rsidP="00AA5EBD">
                <w:pPr>
                  <w:pStyle w:val="Tabletext"/>
                  <w:spacing w:before="0" w:after="0"/>
                  <w:jc w:val="center"/>
                  <w:rPr>
                    <w:sz w:val="24"/>
                    <w:szCs w:val="24"/>
                  </w:rPr>
                </w:pPr>
                <w:r>
                  <w:rPr>
                    <w:sz w:val="24"/>
                    <w:szCs w:val="24"/>
                  </w:rPr>
                  <w:t>Never</w:t>
                </w:r>
              </w:p>
            </w:tc>
          </w:sdtContent>
        </w:sdt>
      </w:tr>
      <w:tr w:rsidR="00D25B82" w:rsidRPr="005A754D" w14:paraId="3D6AEFA2" w14:textId="77777777" w:rsidTr="005B38C8">
        <w:trPr>
          <w:trHeight w:val="283"/>
        </w:trPr>
        <w:tc>
          <w:tcPr>
            <w:tcW w:w="6912" w:type="dxa"/>
            <w:vAlign w:val="center"/>
          </w:tcPr>
          <w:p w14:paraId="37D39362" w14:textId="77777777" w:rsidR="00D25B82" w:rsidRPr="00493773" w:rsidRDefault="00D25B82" w:rsidP="00493773">
            <w:pPr>
              <w:pStyle w:val="Tabletext"/>
              <w:spacing w:before="0" w:after="0"/>
              <w:rPr>
                <w:sz w:val="24"/>
              </w:rPr>
            </w:pPr>
            <w:r w:rsidRPr="00493773">
              <w:rPr>
                <w:sz w:val="24"/>
              </w:rPr>
              <w:t xml:space="preserve">Peaks and troughs </w:t>
            </w:r>
          </w:p>
        </w:tc>
        <w:sdt>
          <w:sdtPr>
            <w:rPr>
              <w:sz w:val="24"/>
              <w:szCs w:val="24"/>
            </w:rPr>
            <w:id w:val="407194562"/>
            <w:placeholder>
              <w:docPart w:val="55C93191EB304329AB8C112F1B7741C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C9DE88" w14:textId="6D07A2D8" w:rsidR="00D25B82" w:rsidRPr="00493773" w:rsidRDefault="00E93437" w:rsidP="00493773">
                <w:pPr>
                  <w:pStyle w:val="Tabletext"/>
                  <w:spacing w:before="0" w:after="0"/>
                  <w:jc w:val="center"/>
                  <w:rPr>
                    <w:sz w:val="24"/>
                  </w:rPr>
                </w:pPr>
                <w:r>
                  <w:rPr>
                    <w:sz w:val="24"/>
                    <w:szCs w:val="24"/>
                  </w:rPr>
                  <w:t>Occasionally</w:t>
                </w:r>
              </w:p>
            </w:tc>
          </w:sdtContent>
        </w:sdt>
      </w:tr>
      <w:tr w:rsidR="00D25B82" w:rsidRPr="005A754D" w14:paraId="1D6600C4" w14:textId="77777777" w:rsidTr="005B38C8">
        <w:trPr>
          <w:trHeight w:val="283"/>
        </w:trPr>
        <w:tc>
          <w:tcPr>
            <w:tcW w:w="6912" w:type="dxa"/>
            <w:vAlign w:val="center"/>
          </w:tcPr>
          <w:p w14:paraId="4A77E6BA" w14:textId="77777777" w:rsidR="00D25B82" w:rsidRPr="00493773" w:rsidRDefault="00D25B82" w:rsidP="00493773">
            <w:pPr>
              <w:pStyle w:val="Tabletext"/>
              <w:spacing w:before="0" w:after="0"/>
              <w:rPr>
                <w:sz w:val="24"/>
              </w:rPr>
            </w:pPr>
            <w:r w:rsidRPr="00493773">
              <w:rPr>
                <w:sz w:val="24"/>
              </w:rPr>
              <w:t xml:space="preserve">Frequent overtime </w:t>
            </w:r>
          </w:p>
        </w:tc>
        <w:sdt>
          <w:sdtPr>
            <w:rPr>
              <w:sz w:val="24"/>
              <w:szCs w:val="24"/>
            </w:rPr>
            <w:id w:val="407194563"/>
            <w:placeholder>
              <w:docPart w:val="01014713362246D98B50EF99EB1078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DB5558" w14:textId="4DE101B0" w:rsidR="00D25B82" w:rsidRPr="00493773" w:rsidRDefault="00E93437" w:rsidP="00493773">
                <w:pPr>
                  <w:pStyle w:val="Tabletext"/>
                  <w:spacing w:before="0" w:after="0"/>
                  <w:jc w:val="center"/>
                  <w:rPr>
                    <w:sz w:val="24"/>
                  </w:rPr>
                </w:pPr>
                <w:r>
                  <w:rPr>
                    <w:sz w:val="24"/>
                    <w:szCs w:val="24"/>
                  </w:rPr>
                  <w:t>Never</w:t>
                </w:r>
              </w:p>
            </w:tc>
          </w:sdtContent>
        </w:sdt>
      </w:tr>
      <w:tr w:rsidR="00D25B82" w:rsidRPr="005A754D" w14:paraId="0B915535" w14:textId="77777777" w:rsidTr="005B38C8">
        <w:trPr>
          <w:trHeight w:val="283"/>
        </w:trPr>
        <w:tc>
          <w:tcPr>
            <w:tcW w:w="6912" w:type="dxa"/>
            <w:vAlign w:val="center"/>
          </w:tcPr>
          <w:p w14:paraId="6D3812FA" w14:textId="77777777" w:rsidR="00D25B82" w:rsidRPr="00493773" w:rsidRDefault="00D25B82" w:rsidP="00493773">
            <w:pPr>
              <w:pStyle w:val="Tabletext"/>
              <w:spacing w:before="0" w:after="0"/>
              <w:rPr>
                <w:sz w:val="24"/>
              </w:rPr>
            </w:pPr>
            <w:r w:rsidRPr="00493773">
              <w:rPr>
                <w:sz w:val="24"/>
              </w:rPr>
              <w:t xml:space="preserve">Rostered shift work </w:t>
            </w:r>
          </w:p>
        </w:tc>
        <w:sdt>
          <w:sdtPr>
            <w:rPr>
              <w:sz w:val="24"/>
              <w:szCs w:val="24"/>
            </w:rPr>
            <w:id w:val="407194564"/>
            <w:placeholder>
              <w:docPart w:val="777EDB5EF7F24C029AA50DBE9BB04E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3CEE5E" w14:textId="4E07B94D" w:rsidR="00D25B82" w:rsidRPr="00493773" w:rsidRDefault="00E93437" w:rsidP="00493773">
                <w:pPr>
                  <w:pStyle w:val="Tabletext"/>
                  <w:spacing w:before="0" w:after="0"/>
                  <w:jc w:val="center"/>
                  <w:rPr>
                    <w:sz w:val="24"/>
                  </w:rPr>
                </w:pPr>
                <w:r>
                  <w:rPr>
                    <w:sz w:val="24"/>
                    <w:szCs w:val="24"/>
                  </w:rPr>
                  <w:t>Never</w:t>
                </w:r>
              </w:p>
            </w:tc>
          </w:sdtContent>
        </w:sdt>
      </w:tr>
    </w:tbl>
    <w:p w14:paraId="617E898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B74EA98" w14:textId="77777777" w:rsidTr="00493773">
        <w:trPr>
          <w:trHeight w:val="454"/>
        </w:trPr>
        <w:tc>
          <w:tcPr>
            <w:tcW w:w="6912" w:type="dxa"/>
            <w:shd w:val="clear" w:color="auto" w:fill="DEEAF6" w:themeFill="accent1" w:themeFillTint="33"/>
            <w:vAlign w:val="center"/>
          </w:tcPr>
          <w:p w14:paraId="4E6FC202" w14:textId="77777777" w:rsidR="005B38C8" w:rsidRPr="00985DC5" w:rsidRDefault="005B38C8" w:rsidP="00801DAF">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3072B420" w14:textId="77777777" w:rsidR="005B38C8" w:rsidRPr="00DA4EF8" w:rsidRDefault="00801DAF" w:rsidP="00801DAF">
            <w:pPr>
              <w:pStyle w:val="Tableheading"/>
              <w:jc w:val="center"/>
            </w:pPr>
            <w:r>
              <w:t>FREQUENCY</w:t>
            </w:r>
          </w:p>
        </w:tc>
      </w:tr>
      <w:tr w:rsidR="005B38C8" w:rsidRPr="005A754D" w14:paraId="011F4F64" w14:textId="77777777" w:rsidTr="005B38C8">
        <w:trPr>
          <w:trHeight w:val="283"/>
        </w:trPr>
        <w:tc>
          <w:tcPr>
            <w:tcW w:w="6912" w:type="dxa"/>
            <w:vAlign w:val="center"/>
          </w:tcPr>
          <w:p w14:paraId="0F58A130" w14:textId="77777777" w:rsidR="005B38C8" w:rsidRPr="00493773" w:rsidRDefault="005B38C8" w:rsidP="00493773">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1582C0931A0042D8885D72545B2D06F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2C6B5A" w14:textId="56F1CF66" w:rsidR="005B38C8" w:rsidRPr="00493773" w:rsidRDefault="00E93437" w:rsidP="00493773">
                <w:pPr>
                  <w:pStyle w:val="Tabletext"/>
                  <w:spacing w:before="0" w:after="0"/>
                  <w:jc w:val="center"/>
                  <w:rPr>
                    <w:sz w:val="24"/>
                  </w:rPr>
                </w:pPr>
                <w:r>
                  <w:rPr>
                    <w:sz w:val="24"/>
                    <w:szCs w:val="24"/>
                  </w:rPr>
                  <w:t>Frequently</w:t>
                </w:r>
              </w:p>
            </w:tc>
          </w:sdtContent>
        </w:sdt>
      </w:tr>
      <w:tr w:rsidR="005B38C8" w:rsidRPr="005A754D" w14:paraId="3B5F70BC" w14:textId="77777777" w:rsidTr="005B38C8">
        <w:trPr>
          <w:trHeight w:val="283"/>
        </w:trPr>
        <w:tc>
          <w:tcPr>
            <w:tcW w:w="6912" w:type="dxa"/>
            <w:vAlign w:val="center"/>
          </w:tcPr>
          <w:p w14:paraId="29354DD3" w14:textId="77777777" w:rsidR="005B38C8" w:rsidRPr="00493773" w:rsidRDefault="005B38C8" w:rsidP="00493773">
            <w:pPr>
              <w:pStyle w:val="Tabletext"/>
              <w:spacing w:before="0" w:after="0"/>
              <w:rPr>
                <w:sz w:val="24"/>
              </w:rPr>
            </w:pPr>
            <w:r w:rsidRPr="00493773">
              <w:rPr>
                <w:sz w:val="24"/>
              </w:rPr>
              <w:t>Work in isolation from other staff (remote supervision)</w:t>
            </w:r>
          </w:p>
        </w:tc>
        <w:sdt>
          <w:sdtPr>
            <w:rPr>
              <w:sz w:val="24"/>
              <w:szCs w:val="24"/>
            </w:rPr>
            <w:id w:val="407194566"/>
            <w:placeholder>
              <w:docPart w:val="A33C7EAF06BE4088B7BDA6B84F938E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F76EB7" w14:textId="5D109921" w:rsidR="005B38C8" w:rsidRPr="00493773" w:rsidRDefault="00E93437" w:rsidP="00493773">
                <w:pPr>
                  <w:pStyle w:val="Tabletext"/>
                  <w:spacing w:before="0" w:after="0"/>
                  <w:jc w:val="center"/>
                  <w:rPr>
                    <w:sz w:val="24"/>
                  </w:rPr>
                </w:pPr>
                <w:r>
                  <w:rPr>
                    <w:sz w:val="24"/>
                    <w:szCs w:val="24"/>
                  </w:rPr>
                  <w:t>Occasionally</w:t>
                </w:r>
              </w:p>
            </w:tc>
          </w:sdtContent>
        </w:sdt>
      </w:tr>
      <w:tr w:rsidR="005B38C8" w:rsidRPr="005A754D" w14:paraId="5E2E3DDF" w14:textId="77777777" w:rsidTr="005B38C8">
        <w:trPr>
          <w:trHeight w:val="283"/>
        </w:trPr>
        <w:tc>
          <w:tcPr>
            <w:tcW w:w="6912" w:type="dxa"/>
            <w:vAlign w:val="center"/>
          </w:tcPr>
          <w:p w14:paraId="57749D1C" w14:textId="77777777" w:rsidR="005B38C8" w:rsidRPr="00493773" w:rsidRDefault="005B38C8" w:rsidP="00493773">
            <w:pPr>
              <w:pStyle w:val="Tabletext"/>
              <w:spacing w:before="0" w:after="0"/>
              <w:rPr>
                <w:sz w:val="24"/>
              </w:rPr>
            </w:pPr>
            <w:r w:rsidRPr="00493773">
              <w:rPr>
                <w:sz w:val="24"/>
              </w:rPr>
              <w:t>Working in a call centre environment</w:t>
            </w:r>
          </w:p>
        </w:tc>
        <w:sdt>
          <w:sdtPr>
            <w:rPr>
              <w:sz w:val="24"/>
              <w:szCs w:val="24"/>
            </w:rPr>
            <w:id w:val="407194567"/>
            <w:placeholder>
              <w:docPart w:val="6FA6A7184A3E4CF0962DF2D410171D3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C1995" w14:textId="0F2CD1E8" w:rsidR="005B38C8" w:rsidRPr="00493773" w:rsidRDefault="00E93437" w:rsidP="00493773">
                <w:pPr>
                  <w:pStyle w:val="Tabletext"/>
                  <w:spacing w:before="0" w:after="0"/>
                  <w:jc w:val="center"/>
                  <w:rPr>
                    <w:sz w:val="24"/>
                  </w:rPr>
                </w:pPr>
                <w:r>
                  <w:rPr>
                    <w:sz w:val="24"/>
                    <w:szCs w:val="24"/>
                  </w:rPr>
                  <w:t>Never</w:t>
                </w:r>
              </w:p>
            </w:tc>
          </w:sdtContent>
        </w:sdt>
      </w:tr>
      <w:tr w:rsidR="005B38C8" w:rsidRPr="005A754D" w14:paraId="4388FCA8" w14:textId="77777777" w:rsidTr="005B38C8">
        <w:trPr>
          <w:trHeight w:val="283"/>
        </w:trPr>
        <w:tc>
          <w:tcPr>
            <w:tcW w:w="6912" w:type="dxa"/>
            <w:vAlign w:val="center"/>
          </w:tcPr>
          <w:p w14:paraId="2F087E90" w14:textId="77777777" w:rsidR="005B38C8" w:rsidRPr="00493773" w:rsidRDefault="005B38C8" w:rsidP="00493773">
            <w:pPr>
              <w:pStyle w:val="Tabletext"/>
              <w:spacing w:before="0" w:after="0"/>
              <w:rPr>
                <w:sz w:val="24"/>
              </w:rPr>
            </w:pPr>
            <w:r w:rsidRPr="00493773">
              <w:rPr>
                <w:sz w:val="24"/>
              </w:rPr>
              <w:t>Working directly with the public</w:t>
            </w:r>
          </w:p>
        </w:tc>
        <w:sdt>
          <w:sdtPr>
            <w:rPr>
              <w:sz w:val="24"/>
              <w:szCs w:val="24"/>
            </w:rPr>
            <w:id w:val="407194568"/>
            <w:placeholder>
              <w:docPart w:val="7B0A1C2D7CDC4A7080F5E8C385C6721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EC1906" w14:textId="76A3573D" w:rsidR="005B38C8" w:rsidRPr="00493773" w:rsidRDefault="00E93437" w:rsidP="00493773">
                <w:pPr>
                  <w:pStyle w:val="Tabletext"/>
                  <w:spacing w:before="0" w:after="0"/>
                  <w:jc w:val="center"/>
                  <w:rPr>
                    <w:sz w:val="24"/>
                  </w:rPr>
                </w:pPr>
                <w:r>
                  <w:rPr>
                    <w:sz w:val="24"/>
                    <w:szCs w:val="24"/>
                  </w:rPr>
                  <w:t>Occasionally</w:t>
                </w:r>
              </w:p>
            </w:tc>
          </w:sdtContent>
        </w:sdt>
      </w:tr>
    </w:tbl>
    <w:p w14:paraId="79518E12"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E4204B9" w14:textId="77777777" w:rsidTr="00493773">
        <w:trPr>
          <w:trHeight w:val="454"/>
        </w:trPr>
        <w:tc>
          <w:tcPr>
            <w:tcW w:w="6912" w:type="dxa"/>
            <w:shd w:val="clear" w:color="auto" w:fill="DEEAF6" w:themeFill="accent1" w:themeFillTint="33"/>
            <w:vAlign w:val="center"/>
          </w:tcPr>
          <w:p w14:paraId="48C44EF6" w14:textId="77777777" w:rsidR="005B38C8" w:rsidRPr="00985DC5" w:rsidRDefault="00801DAF" w:rsidP="00801DAF">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2E16081D" w14:textId="77777777" w:rsidR="005B38C8" w:rsidRPr="00DA4EF8" w:rsidRDefault="00801DAF" w:rsidP="00801DAF">
            <w:pPr>
              <w:pStyle w:val="Tableheading"/>
              <w:jc w:val="center"/>
            </w:pPr>
            <w:r>
              <w:t>FREQUENCY</w:t>
            </w:r>
          </w:p>
        </w:tc>
      </w:tr>
      <w:tr w:rsidR="005B38C8" w:rsidRPr="005A754D" w14:paraId="160C34E1" w14:textId="77777777" w:rsidTr="005B38C8">
        <w:trPr>
          <w:trHeight w:val="283"/>
        </w:trPr>
        <w:tc>
          <w:tcPr>
            <w:tcW w:w="6912" w:type="dxa"/>
            <w:vAlign w:val="center"/>
          </w:tcPr>
          <w:p w14:paraId="65BBEBEC" w14:textId="77777777" w:rsidR="005B38C8" w:rsidRPr="00493773" w:rsidRDefault="005B38C8" w:rsidP="00493773">
            <w:pPr>
              <w:pStyle w:val="Tabletext"/>
              <w:spacing w:before="0" w:after="0"/>
              <w:rPr>
                <w:sz w:val="24"/>
              </w:rPr>
            </w:pPr>
            <w:r w:rsidRPr="00493773">
              <w:rPr>
                <w:sz w:val="24"/>
              </w:rPr>
              <w:t>Distance walking (large buildings or inter-building transit)</w:t>
            </w:r>
          </w:p>
        </w:tc>
        <w:sdt>
          <w:sdtPr>
            <w:rPr>
              <w:sz w:val="24"/>
              <w:szCs w:val="24"/>
            </w:rPr>
            <w:id w:val="407194569"/>
            <w:placeholder>
              <w:docPart w:val="D169B90F592947F0B5CA8EB9A028065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5697D8" w14:textId="6353F4CF" w:rsidR="005B38C8" w:rsidRPr="00493773" w:rsidRDefault="00E93437" w:rsidP="00493773">
                <w:pPr>
                  <w:pStyle w:val="Tabletext"/>
                  <w:spacing w:before="0" w:after="0"/>
                  <w:jc w:val="center"/>
                  <w:rPr>
                    <w:sz w:val="24"/>
                  </w:rPr>
                </w:pPr>
                <w:r>
                  <w:rPr>
                    <w:sz w:val="24"/>
                    <w:szCs w:val="24"/>
                  </w:rPr>
                  <w:t>Never</w:t>
                </w:r>
              </w:p>
            </w:tc>
          </w:sdtContent>
        </w:sdt>
      </w:tr>
      <w:tr w:rsidR="005B38C8" w:rsidRPr="005A754D" w14:paraId="056F1907" w14:textId="77777777" w:rsidTr="005B38C8">
        <w:trPr>
          <w:trHeight w:val="283"/>
        </w:trPr>
        <w:tc>
          <w:tcPr>
            <w:tcW w:w="6912" w:type="dxa"/>
            <w:vAlign w:val="center"/>
          </w:tcPr>
          <w:p w14:paraId="6D555581" w14:textId="77777777" w:rsidR="005B38C8" w:rsidRPr="00493773" w:rsidRDefault="005B38C8" w:rsidP="00493773">
            <w:pPr>
              <w:pStyle w:val="Tabletext"/>
              <w:spacing w:before="0" w:after="0"/>
              <w:rPr>
                <w:sz w:val="24"/>
              </w:rPr>
            </w:pPr>
            <w:r w:rsidRPr="00493773">
              <w:rPr>
                <w:sz w:val="24"/>
              </w:rPr>
              <w:t xml:space="preserve">Working outdoors </w:t>
            </w:r>
          </w:p>
        </w:tc>
        <w:sdt>
          <w:sdtPr>
            <w:rPr>
              <w:sz w:val="24"/>
              <w:szCs w:val="24"/>
            </w:rPr>
            <w:id w:val="407194570"/>
            <w:placeholder>
              <w:docPart w:val="49E1DEAF20324994BCCCFCF33FA6DE8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BE37C9" w14:textId="011B68D3" w:rsidR="005B38C8" w:rsidRPr="00493773" w:rsidRDefault="00E93437" w:rsidP="00493773">
                <w:pPr>
                  <w:pStyle w:val="Tabletext"/>
                  <w:spacing w:before="0" w:after="0"/>
                  <w:jc w:val="center"/>
                  <w:rPr>
                    <w:sz w:val="24"/>
                  </w:rPr>
                </w:pPr>
                <w:r>
                  <w:rPr>
                    <w:sz w:val="24"/>
                    <w:szCs w:val="24"/>
                  </w:rPr>
                  <w:t>Occasionally</w:t>
                </w:r>
              </w:p>
            </w:tc>
          </w:sdtContent>
        </w:sdt>
      </w:tr>
    </w:tbl>
    <w:p w14:paraId="121FD087" w14:textId="73C8F26D" w:rsidR="00E93437" w:rsidRDefault="00E93437" w:rsidP="00493773">
      <w:pPr>
        <w:spacing w:after="0"/>
        <w:rPr>
          <w:szCs w:val="24"/>
        </w:rPr>
      </w:pPr>
    </w:p>
    <w:p w14:paraId="7F092F76" w14:textId="77777777" w:rsidR="00E93437" w:rsidRDefault="00E93437" w:rsidP="00E93437">
      <w:pPr>
        <w:pStyle w:val="BodyText"/>
      </w:pPr>
      <w:r>
        <w:br w:type="page"/>
      </w:r>
    </w:p>
    <w:p w14:paraId="66194DC2"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8748089" w14:textId="77777777" w:rsidTr="00493773">
        <w:trPr>
          <w:trHeight w:val="454"/>
        </w:trPr>
        <w:tc>
          <w:tcPr>
            <w:tcW w:w="6912" w:type="dxa"/>
            <w:shd w:val="clear" w:color="auto" w:fill="DEEAF6" w:themeFill="accent1" w:themeFillTint="33"/>
            <w:vAlign w:val="center"/>
          </w:tcPr>
          <w:p w14:paraId="698F7A3F" w14:textId="77777777" w:rsidR="005B38C8" w:rsidRPr="00985DC5" w:rsidRDefault="00493773" w:rsidP="00801DAF">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4051AD5C" w14:textId="77777777" w:rsidR="005B38C8" w:rsidRPr="00DA4EF8" w:rsidRDefault="00493773" w:rsidP="00801DAF">
            <w:pPr>
              <w:pStyle w:val="Tableheading"/>
              <w:jc w:val="center"/>
            </w:pPr>
            <w:r>
              <w:t>FREQUENCY</w:t>
            </w:r>
          </w:p>
        </w:tc>
      </w:tr>
      <w:tr w:rsidR="005B38C8" w:rsidRPr="005A754D" w14:paraId="1CBEDC78" w14:textId="77777777" w:rsidTr="005B38C8">
        <w:trPr>
          <w:trHeight w:val="283"/>
        </w:trPr>
        <w:tc>
          <w:tcPr>
            <w:tcW w:w="6912" w:type="dxa"/>
            <w:vAlign w:val="center"/>
          </w:tcPr>
          <w:p w14:paraId="4873C0A4" w14:textId="77777777" w:rsidR="005B38C8" w:rsidRPr="00493773" w:rsidRDefault="005B38C8" w:rsidP="00493773">
            <w:pPr>
              <w:pStyle w:val="Tabletext"/>
              <w:spacing w:before="0" w:after="0"/>
              <w:rPr>
                <w:sz w:val="24"/>
              </w:rPr>
            </w:pPr>
            <w:r w:rsidRPr="00493773">
              <w:rPr>
                <w:sz w:val="24"/>
              </w:rPr>
              <w:t>Lifting 0 – 5kg</w:t>
            </w:r>
          </w:p>
        </w:tc>
        <w:sdt>
          <w:sdtPr>
            <w:rPr>
              <w:sz w:val="24"/>
              <w:szCs w:val="24"/>
            </w:rPr>
            <w:id w:val="407194571"/>
            <w:placeholder>
              <w:docPart w:val="31644A4EEFDE418587040AD0C72134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B22840" w14:textId="430B59FC" w:rsidR="005B38C8" w:rsidRPr="00493773" w:rsidRDefault="00E93437" w:rsidP="00493773">
                <w:pPr>
                  <w:pStyle w:val="Tabletext"/>
                  <w:spacing w:before="0" w:after="0"/>
                  <w:jc w:val="center"/>
                  <w:rPr>
                    <w:sz w:val="24"/>
                  </w:rPr>
                </w:pPr>
                <w:r>
                  <w:rPr>
                    <w:sz w:val="24"/>
                    <w:szCs w:val="24"/>
                  </w:rPr>
                  <w:t>Occasionally</w:t>
                </w:r>
              </w:p>
            </w:tc>
          </w:sdtContent>
        </w:sdt>
      </w:tr>
      <w:tr w:rsidR="005B38C8" w:rsidRPr="005A754D" w14:paraId="0E976399" w14:textId="77777777" w:rsidTr="005B38C8">
        <w:trPr>
          <w:trHeight w:val="283"/>
        </w:trPr>
        <w:tc>
          <w:tcPr>
            <w:tcW w:w="6912" w:type="dxa"/>
            <w:vAlign w:val="center"/>
          </w:tcPr>
          <w:p w14:paraId="611CAA6E" w14:textId="77777777" w:rsidR="005B38C8" w:rsidRPr="00493773" w:rsidRDefault="005B38C8" w:rsidP="00493773">
            <w:pPr>
              <w:pStyle w:val="Tabletext"/>
              <w:spacing w:before="0" w:after="0"/>
              <w:rPr>
                <w:sz w:val="24"/>
              </w:rPr>
            </w:pPr>
            <w:r w:rsidRPr="00493773">
              <w:rPr>
                <w:sz w:val="24"/>
              </w:rPr>
              <w:t>Lifting 5 – 10kg</w:t>
            </w:r>
          </w:p>
        </w:tc>
        <w:sdt>
          <w:sdtPr>
            <w:rPr>
              <w:sz w:val="24"/>
              <w:szCs w:val="24"/>
            </w:rPr>
            <w:id w:val="407194572"/>
            <w:placeholder>
              <w:docPart w:val="7C24E91E1FBE4ED0A8C9F51097828A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C318B3" w14:textId="6D23CDD2" w:rsidR="005B38C8" w:rsidRPr="00493773" w:rsidRDefault="00E93437" w:rsidP="00493773">
                <w:pPr>
                  <w:pStyle w:val="Tabletext"/>
                  <w:spacing w:before="0" w:after="0"/>
                  <w:jc w:val="center"/>
                  <w:rPr>
                    <w:sz w:val="24"/>
                  </w:rPr>
                </w:pPr>
                <w:r>
                  <w:rPr>
                    <w:sz w:val="24"/>
                    <w:szCs w:val="24"/>
                  </w:rPr>
                  <w:t>Occasionally</w:t>
                </w:r>
              </w:p>
            </w:tc>
          </w:sdtContent>
        </w:sdt>
      </w:tr>
      <w:tr w:rsidR="005B38C8" w:rsidRPr="005A754D" w14:paraId="38D8507D" w14:textId="77777777" w:rsidTr="005B38C8">
        <w:trPr>
          <w:trHeight w:val="283"/>
        </w:trPr>
        <w:tc>
          <w:tcPr>
            <w:tcW w:w="6912" w:type="dxa"/>
            <w:vAlign w:val="center"/>
          </w:tcPr>
          <w:p w14:paraId="60D48C84" w14:textId="77777777" w:rsidR="005B38C8" w:rsidRPr="00493773" w:rsidRDefault="005B38C8" w:rsidP="00493773">
            <w:pPr>
              <w:pStyle w:val="Tabletext"/>
              <w:spacing w:before="0" w:after="0"/>
              <w:rPr>
                <w:sz w:val="24"/>
              </w:rPr>
            </w:pPr>
            <w:r w:rsidRPr="00493773">
              <w:rPr>
                <w:sz w:val="24"/>
              </w:rPr>
              <w:t>Lifting 10kg+</w:t>
            </w:r>
          </w:p>
        </w:tc>
        <w:sdt>
          <w:sdtPr>
            <w:rPr>
              <w:sz w:val="24"/>
              <w:szCs w:val="24"/>
            </w:rPr>
            <w:id w:val="407194573"/>
            <w:placeholder>
              <w:docPart w:val="2A145DDF8CAF4B6DA8EE7CEA5B7A25F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51F9D09" w14:textId="24309BAE" w:rsidR="005B38C8" w:rsidRPr="00493773" w:rsidRDefault="00E93437" w:rsidP="00493773">
                <w:pPr>
                  <w:pStyle w:val="Tabletext"/>
                  <w:spacing w:before="0" w:after="0"/>
                  <w:jc w:val="center"/>
                  <w:rPr>
                    <w:sz w:val="24"/>
                  </w:rPr>
                </w:pPr>
                <w:r>
                  <w:rPr>
                    <w:sz w:val="24"/>
                    <w:szCs w:val="24"/>
                  </w:rPr>
                  <w:t>Never</w:t>
                </w:r>
              </w:p>
            </w:tc>
          </w:sdtContent>
        </w:sdt>
      </w:tr>
      <w:tr w:rsidR="005B38C8" w:rsidRPr="005A754D" w14:paraId="3D857F4D" w14:textId="77777777" w:rsidTr="005B38C8">
        <w:trPr>
          <w:trHeight w:val="283"/>
        </w:trPr>
        <w:tc>
          <w:tcPr>
            <w:tcW w:w="6912" w:type="dxa"/>
            <w:vAlign w:val="center"/>
          </w:tcPr>
          <w:p w14:paraId="5D94ACAA" w14:textId="77777777" w:rsidR="005B38C8" w:rsidRPr="00493773" w:rsidRDefault="005B38C8" w:rsidP="00493773">
            <w:pPr>
              <w:pStyle w:val="Tabletext"/>
              <w:spacing w:before="0" w:after="0"/>
              <w:rPr>
                <w:sz w:val="24"/>
              </w:rPr>
            </w:pPr>
            <w:r w:rsidRPr="00493773">
              <w:rPr>
                <w:sz w:val="24"/>
              </w:rPr>
              <w:t>Climbing</w:t>
            </w:r>
          </w:p>
        </w:tc>
        <w:sdt>
          <w:sdtPr>
            <w:rPr>
              <w:sz w:val="24"/>
              <w:szCs w:val="24"/>
            </w:rPr>
            <w:id w:val="407194574"/>
            <w:placeholder>
              <w:docPart w:val="8B20C255FC324172A47EB9B97C2A6D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B0ED1F" w14:textId="2F6A025F" w:rsidR="005B38C8" w:rsidRPr="00493773" w:rsidRDefault="00E93437" w:rsidP="00493773">
                <w:pPr>
                  <w:pStyle w:val="Tabletext"/>
                  <w:spacing w:before="0" w:after="0"/>
                  <w:jc w:val="center"/>
                  <w:rPr>
                    <w:sz w:val="24"/>
                  </w:rPr>
                </w:pPr>
                <w:r>
                  <w:rPr>
                    <w:sz w:val="24"/>
                    <w:szCs w:val="24"/>
                  </w:rPr>
                  <w:t>Never</w:t>
                </w:r>
              </w:p>
            </w:tc>
          </w:sdtContent>
        </w:sdt>
      </w:tr>
      <w:tr w:rsidR="005B38C8" w:rsidRPr="005A754D" w14:paraId="3A5FD0FE" w14:textId="77777777" w:rsidTr="005B38C8">
        <w:trPr>
          <w:trHeight w:val="283"/>
        </w:trPr>
        <w:tc>
          <w:tcPr>
            <w:tcW w:w="6912" w:type="dxa"/>
            <w:vAlign w:val="center"/>
          </w:tcPr>
          <w:p w14:paraId="457179ED" w14:textId="77777777" w:rsidR="005B38C8" w:rsidRPr="00493773" w:rsidRDefault="005B38C8" w:rsidP="00493773">
            <w:pPr>
              <w:pStyle w:val="Tabletext"/>
              <w:spacing w:before="0" w:after="0"/>
              <w:rPr>
                <w:sz w:val="24"/>
              </w:rPr>
            </w:pPr>
            <w:r w:rsidRPr="00493773">
              <w:rPr>
                <w:sz w:val="24"/>
              </w:rPr>
              <w:t>Reaching</w:t>
            </w:r>
          </w:p>
        </w:tc>
        <w:sdt>
          <w:sdtPr>
            <w:rPr>
              <w:sz w:val="24"/>
              <w:szCs w:val="24"/>
            </w:rPr>
            <w:id w:val="407194575"/>
            <w:placeholder>
              <w:docPart w:val="44F97C76A9824E5286EEDA22C961C06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5F417B" w14:textId="7477E38A" w:rsidR="005B38C8" w:rsidRPr="00493773" w:rsidRDefault="00E93437" w:rsidP="00493773">
                <w:pPr>
                  <w:pStyle w:val="Tabletext"/>
                  <w:spacing w:before="0" w:after="0"/>
                  <w:jc w:val="center"/>
                  <w:rPr>
                    <w:sz w:val="24"/>
                  </w:rPr>
                </w:pPr>
                <w:r>
                  <w:rPr>
                    <w:sz w:val="24"/>
                    <w:szCs w:val="24"/>
                  </w:rPr>
                  <w:t>Occasionally</w:t>
                </w:r>
              </w:p>
            </w:tc>
          </w:sdtContent>
        </w:sdt>
      </w:tr>
      <w:tr w:rsidR="005B38C8" w:rsidRPr="005A754D" w14:paraId="53218FA9" w14:textId="77777777" w:rsidTr="005B38C8">
        <w:trPr>
          <w:trHeight w:val="283"/>
        </w:trPr>
        <w:tc>
          <w:tcPr>
            <w:tcW w:w="6912" w:type="dxa"/>
            <w:vAlign w:val="center"/>
          </w:tcPr>
          <w:p w14:paraId="08E17ACA" w14:textId="77777777" w:rsidR="005B38C8" w:rsidRPr="00493773" w:rsidRDefault="005B38C8" w:rsidP="00493773">
            <w:pPr>
              <w:pStyle w:val="Tabletext"/>
              <w:spacing w:before="0" w:after="0"/>
              <w:rPr>
                <w:sz w:val="24"/>
              </w:rPr>
            </w:pPr>
            <w:r w:rsidRPr="00493773">
              <w:rPr>
                <w:sz w:val="24"/>
              </w:rPr>
              <w:t>Bending/squatting</w:t>
            </w:r>
          </w:p>
        </w:tc>
        <w:sdt>
          <w:sdtPr>
            <w:rPr>
              <w:sz w:val="24"/>
              <w:szCs w:val="24"/>
            </w:rPr>
            <w:id w:val="407194576"/>
            <w:placeholder>
              <w:docPart w:val="214DCED184D44C709AF0A73690C0693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305B0B" w14:textId="43C61553" w:rsidR="005B38C8" w:rsidRPr="00493773" w:rsidRDefault="00E93437" w:rsidP="00493773">
                <w:pPr>
                  <w:pStyle w:val="Tabletext"/>
                  <w:spacing w:before="0" w:after="0"/>
                  <w:jc w:val="center"/>
                  <w:rPr>
                    <w:sz w:val="24"/>
                  </w:rPr>
                </w:pPr>
                <w:r>
                  <w:rPr>
                    <w:sz w:val="24"/>
                    <w:szCs w:val="24"/>
                  </w:rPr>
                  <w:t>Occasionally</w:t>
                </w:r>
              </w:p>
            </w:tc>
          </w:sdtContent>
        </w:sdt>
      </w:tr>
      <w:tr w:rsidR="005B38C8" w:rsidRPr="005A754D" w14:paraId="1415A803" w14:textId="77777777" w:rsidTr="005B38C8">
        <w:trPr>
          <w:trHeight w:val="283"/>
        </w:trPr>
        <w:tc>
          <w:tcPr>
            <w:tcW w:w="6912" w:type="dxa"/>
            <w:vAlign w:val="center"/>
          </w:tcPr>
          <w:p w14:paraId="499117FE" w14:textId="77777777" w:rsidR="005B38C8" w:rsidRPr="00493773" w:rsidRDefault="005B38C8" w:rsidP="00493773">
            <w:pPr>
              <w:pStyle w:val="Tabletext"/>
              <w:spacing w:before="0" w:after="0"/>
              <w:rPr>
                <w:sz w:val="24"/>
              </w:rPr>
            </w:pPr>
            <w:r w:rsidRPr="00493773">
              <w:rPr>
                <w:sz w:val="24"/>
              </w:rPr>
              <w:t>Push/pull</w:t>
            </w:r>
          </w:p>
        </w:tc>
        <w:sdt>
          <w:sdtPr>
            <w:rPr>
              <w:sz w:val="24"/>
              <w:szCs w:val="24"/>
            </w:rPr>
            <w:id w:val="407194577"/>
            <w:placeholder>
              <w:docPart w:val="694FEE1A02424993A5FE5B8466A5C07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523DB1" w14:textId="504BE5F5" w:rsidR="005B38C8" w:rsidRPr="00493773" w:rsidRDefault="00E93437" w:rsidP="00493773">
                <w:pPr>
                  <w:pStyle w:val="Tabletext"/>
                  <w:spacing w:before="0" w:after="0"/>
                  <w:jc w:val="center"/>
                  <w:rPr>
                    <w:sz w:val="24"/>
                  </w:rPr>
                </w:pPr>
                <w:r>
                  <w:rPr>
                    <w:sz w:val="24"/>
                    <w:szCs w:val="24"/>
                  </w:rPr>
                  <w:t>Occasionally</w:t>
                </w:r>
              </w:p>
            </w:tc>
          </w:sdtContent>
        </w:sdt>
      </w:tr>
      <w:tr w:rsidR="005B38C8" w:rsidRPr="005A754D" w14:paraId="153A1CD9" w14:textId="77777777" w:rsidTr="005B38C8">
        <w:trPr>
          <w:trHeight w:val="283"/>
        </w:trPr>
        <w:tc>
          <w:tcPr>
            <w:tcW w:w="6912" w:type="dxa"/>
            <w:vAlign w:val="center"/>
          </w:tcPr>
          <w:p w14:paraId="1DDB4678" w14:textId="77777777" w:rsidR="005B38C8" w:rsidRPr="00493773" w:rsidRDefault="005B38C8" w:rsidP="00493773">
            <w:pPr>
              <w:pStyle w:val="Tabletext"/>
              <w:spacing w:before="0" w:after="0"/>
              <w:rPr>
                <w:sz w:val="24"/>
              </w:rPr>
            </w:pPr>
            <w:r w:rsidRPr="00493773">
              <w:rPr>
                <w:sz w:val="24"/>
              </w:rPr>
              <w:t>Sequential repetitive movements in a short amount of time</w:t>
            </w:r>
          </w:p>
        </w:tc>
        <w:sdt>
          <w:sdtPr>
            <w:rPr>
              <w:sz w:val="24"/>
              <w:szCs w:val="24"/>
            </w:rPr>
            <w:id w:val="407194579"/>
            <w:placeholder>
              <w:docPart w:val="E23B8F0EB7F14C2C8C683377CF3AE58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2B3919" w14:textId="4797DD3C" w:rsidR="005B38C8" w:rsidRPr="00493773" w:rsidRDefault="00E93437" w:rsidP="00493773">
                <w:pPr>
                  <w:pStyle w:val="Tabletext"/>
                  <w:spacing w:before="0" w:after="0"/>
                  <w:jc w:val="center"/>
                  <w:rPr>
                    <w:sz w:val="24"/>
                  </w:rPr>
                </w:pPr>
                <w:r>
                  <w:rPr>
                    <w:sz w:val="24"/>
                    <w:szCs w:val="24"/>
                  </w:rPr>
                  <w:t>Occasionally</w:t>
                </w:r>
              </w:p>
            </w:tc>
          </w:sdtContent>
        </w:sdt>
      </w:tr>
    </w:tbl>
    <w:p w14:paraId="71715D1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61823E0C" w14:textId="77777777" w:rsidTr="00493773">
        <w:trPr>
          <w:trHeight w:val="454"/>
        </w:trPr>
        <w:tc>
          <w:tcPr>
            <w:tcW w:w="6912" w:type="dxa"/>
            <w:shd w:val="clear" w:color="auto" w:fill="DEEAF6" w:themeFill="accent1" w:themeFillTint="33"/>
            <w:vAlign w:val="center"/>
          </w:tcPr>
          <w:p w14:paraId="250E1728" w14:textId="77777777" w:rsidR="005B38C8" w:rsidRPr="00985DC5" w:rsidRDefault="00493773" w:rsidP="00801DAF">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289B1BB2" w14:textId="77777777" w:rsidR="005B38C8" w:rsidRPr="00DA4EF8" w:rsidRDefault="00493773" w:rsidP="00801DAF">
            <w:pPr>
              <w:pStyle w:val="Tableheading"/>
              <w:jc w:val="center"/>
            </w:pPr>
            <w:r>
              <w:t>FREQUENCY</w:t>
            </w:r>
          </w:p>
        </w:tc>
      </w:tr>
      <w:tr w:rsidR="005B38C8" w:rsidRPr="005A754D" w14:paraId="0D8A9FA8" w14:textId="77777777" w:rsidTr="005B38C8">
        <w:trPr>
          <w:trHeight w:val="283"/>
        </w:trPr>
        <w:tc>
          <w:tcPr>
            <w:tcW w:w="6912" w:type="dxa"/>
            <w:vAlign w:val="center"/>
          </w:tcPr>
          <w:p w14:paraId="5C935003" w14:textId="77777777" w:rsidR="005B38C8" w:rsidRPr="00493773" w:rsidRDefault="005B38C8" w:rsidP="00493773">
            <w:pPr>
              <w:pStyle w:val="Tabletext"/>
              <w:spacing w:before="0" w:after="0"/>
              <w:rPr>
                <w:sz w:val="24"/>
              </w:rPr>
            </w:pPr>
            <w:r w:rsidRPr="00493773">
              <w:rPr>
                <w:sz w:val="24"/>
              </w:rPr>
              <w:t>Frequent travel – multiple work sites</w:t>
            </w:r>
          </w:p>
        </w:tc>
        <w:sdt>
          <w:sdtPr>
            <w:rPr>
              <w:sz w:val="24"/>
              <w:szCs w:val="24"/>
            </w:rPr>
            <w:id w:val="407194580"/>
            <w:placeholder>
              <w:docPart w:val="1C4EF02310C7435983896FE6250366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A717462" w14:textId="1B31B19D" w:rsidR="005B38C8" w:rsidRPr="00493773" w:rsidRDefault="00E93437" w:rsidP="00493773">
                <w:pPr>
                  <w:pStyle w:val="Tabletext"/>
                  <w:spacing w:before="0" w:after="0"/>
                  <w:jc w:val="center"/>
                  <w:rPr>
                    <w:sz w:val="24"/>
                  </w:rPr>
                </w:pPr>
                <w:r>
                  <w:rPr>
                    <w:sz w:val="24"/>
                    <w:szCs w:val="24"/>
                  </w:rPr>
                  <w:t>Occasionally</w:t>
                </w:r>
              </w:p>
            </w:tc>
          </w:sdtContent>
        </w:sdt>
      </w:tr>
      <w:tr w:rsidR="005B38C8" w:rsidRPr="005A754D" w14:paraId="52AC417F" w14:textId="77777777" w:rsidTr="005B38C8">
        <w:trPr>
          <w:trHeight w:val="283"/>
        </w:trPr>
        <w:tc>
          <w:tcPr>
            <w:tcW w:w="6912" w:type="dxa"/>
            <w:vAlign w:val="center"/>
          </w:tcPr>
          <w:p w14:paraId="1A1BB185" w14:textId="77777777" w:rsidR="005B38C8" w:rsidRPr="00493773" w:rsidRDefault="005B38C8" w:rsidP="00493773">
            <w:pPr>
              <w:pStyle w:val="Tabletext"/>
              <w:spacing w:before="0" w:after="0"/>
              <w:rPr>
                <w:sz w:val="24"/>
              </w:rPr>
            </w:pPr>
            <w:r w:rsidRPr="00493773">
              <w:rPr>
                <w:sz w:val="24"/>
              </w:rPr>
              <w:t xml:space="preserve">Frequent travel – driving </w:t>
            </w:r>
          </w:p>
        </w:tc>
        <w:sdt>
          <w:sdtPr>
            <w:rPr>
              <w:sz w:val="24"/>
              <w:szCs w:val="24"/>
            </w:rPr>
            <w:id w:val="407194581"/>
            <w:placeholder>
              <w:docPart w:val="06B061D597D5420CB99E5376218FFAC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760BB7" w14:textId="744833B6" w:rsidR="005B38C8" w:rsidRPr="00493773" w:rsidRDefault="00E93437" w:rsidP="00493773">
                <w:pPr>
                  <w:pStyle w:val="Tabletext"/>
                  <w:spacing w:before="0" w:after="0"/>
                  <w:jc w:val="center"/>
                  <w:rPr>
                    <w:sz w:val="24"/>
                  </w:rPr>
                </w:pPr>
                <w:r>
                  <w:rPr>
                    <w:sz w:val="24"/>
                    <w:szCs w:val="24"/>
                  </w:rPr>
                  <w:t>Occasionally</w:t>
                </w:r>
              </w:p>
            </w:tc>
          </w:sdtContent>
        </w:sdt>
      </w:tr>
      <w:tr w:rsidR="005B38C8" w:rsidRPr="005A754D" w14:paraId="5C14ABDC" w14:textId="77777777" w:rsidTr="005B38C8">
        <w:trPr>
          <w:trHeight w:val="283"/>
        </w:trPr>
        <w:tc>
          <w:tcPr>
            <w:tcW w:w="6912" w:type="dxa"/>
            <w:vAlign w:val="center"/>
          </w:tcPr>
          <w:p w14:paraId="3559930F" w14:textId="77777777" w:rsidR="005B38C8" w:rsidRPr="00493773" w:rsidRDefault="005B38C8" w:rsidP="00493773">
            <w:pPr>
              <w:pStyle w:val="Tabletext"/>
              <w:spacing w:before="0" w:after="0"/>
              <w:rPr>
                <w:sz w:val="24"/>
              </w:rPr>
            </w:pPr>
            <w:r w:rsidRPr="00493773">
              <w:rPr>
                <w:sz w:val="24"/>
              </w:rPr>
              <w:t xml:space="preserve">Frequent travel – interstate </w:t>
            </w:r>
          </w:p>
        </w:tc>
        <w:sdt>
          <w:sdtPr>
            <w:rPr>
              <w:sz w:val="24"/>
              <w:szCs w:val="24"/>
            </w:rPr>
            <w:id w:val="407194582"/>
            <w:placeholder>
              <w:docPart w:val="615023181D5940EAA69249CBD5E51B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6B6BD5" w14:textId="186D4C05" w:rsidR="005B38C8" w:rsidRPr="00493773" w:rsidRDefault="00E93437" w:rsidP="00493773">
                <w:pPr>
                  <w:pStyle w:val="Tabletext"/>
                  <w:spacing w:before="0" w:after="0"/>
                  <w:jc w:val="center"/>
                  <w:rPr>
                    <w:sz w:val="24"/>
                  </w:rPr>
                </w:pPr>
                <w:r>
                  <w:rPr>
                    <w:sz w:val="24"/>
                    <w:szCs w:val="24"/>
                  </w:rPr>
                  <w:t>Never</w:t>
                </w:r>
              </w:p>
            </w:tc>
          </w:sdtContent>
        </w:sdt>
      </w:tr>
    </w:tbl>
    <w:p w14:paraId="2011FCD4"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256B835" w14:textId="77777777" w:rsidTr="00493773">
        <w:trPr>
          <w:trHeight w:val="454"/>
        </w:trPr>
        <w:tc>
          <w:tcPr>
            <w:tcW w:w="6912" w:type="dxa"/>
            <w:shd w:val="clear" w:color="auto" w:fill="DEEAF6" w:themeFill="accent1" w:themeFillTint="33"/>
            <w:vAlign w:val="center"/>
          </w:tcPr>
          <w:p w14:paraId="6D1D05B0" w14:textId="77777777" w:rsidR="005B38C8" w:rsidRPr="00985DC5" w:rsidRDefault="00493773" w:rsidP="00493773">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0D702561" w14:textId="77777777" w:rsidR="005B38C8" w:rsidRPr="00DA4EF8" w:rsidRDefault="00493773" w:rsidP="00493773">
            <w:pPr>
              <w:pStyle w:val="Tableheading"/>
              <w:jc w:val="center"/>
            </w:pPr>
            <w:r>
              <w:t>FREQUENCY</w:t>
            </w:r>
          </w:p>
        </w:tc>
      </w:tr>
      <w:tr w:rsidR="005B38C8" w:rsidRPr="005A754D" w14:paraId="492674A3" w14:textId="77777777" w:rsidTr="00442939">
        <w:trPr>
          <w:trHeight w:val="283"/>
        </w:trPr>
        <w:tc>
          <w:tcPr>
            <w:tcW w:w="6912" w:type="dxa"/>
            <w:vAlign w:val="center"/>
          </w:tcPr>
          <w:p w14:paraId="73E5850B" w14:textId="77777777" w:rsidR="005B38C8" w:rsidRPr="00493773" w:rsidRDefault="005B38C8" w:rsidP="00493773">
            <w:pPr>
              <w:pStyle w:val="Tabletext"/>
              <w:spacing w:before="0" w:after="0"/>
              <w:rPr>
                <w:sz w:val="24"/>
              </w:rPr>
            </w:pPr>
            <w:r w:rsidRPr="00493773">
              <w:rPr>
                <w:sz w:val="24"/>
              </w:rPr>
              <w:t xml:space="preserve">Working at heights </w:t>
            </w:r>
          </w:p>
        </w:tc>
        <w:sdt>
          <w:sdtPr>
            <w:rPr>
              <w:sz w:val="24"/>
              <w:szCs w:val="24"/>
            </w:rPr>
            <w:id w:val="407194583"/>
            <w:placeholder>
              <w:docPart w:val="488616FBA6E84D18810FDF495C5F13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2DF540" w14:textId="38B3498F" w:rsidR="005B38C8" w:rsidRPr="00493773" w:rsidRDefault="0069738C" w:rsidP="00493773">
                <w:pPr>
                  <w:pStyle w:val="Tabletext"/>
                  <w:spacing w:before="0" w:after="0"/>
                  <w:jc w:val="center"/>
                  <w:rPr>
                    <w:sz w:val="24"/>
                  </w:rPr>
                </w:pPr>
                <w:r>
                  <w:rPr>
                    <w:sz w:val="24"/>
                    <w:szCs w:val="24"/>
                  </w:rPr>
                  <w:t>Never</w:t>
                </w:r>
              </w:p>
            </w:tc>
          </w:sdtContent>
        </w:sdt>
      </w:tr>
      <w:tr w:rsidR="005B38C8" w:rsidRPr="005A754D" w14:paraId="5A2714F1" w14:textId="77777777" w:rsidTr="00442939">
        <w:trPr>
          <w:trHeight w:val="283"/>
        </w:trPr>
        <w:tc>
          <w:tcPr>
            <w:tcW w:w="6912" w:type="dxa"/>
            <w:vAlign w:val="center"/>
          </w:tcPr>
          <w:p w14:paraId="635569A1" w14:textId="77777777" w:rsidR="005B38C8" w:rsidRPr="00493773" w:rsidRDefault="005B38C8" w:rsidP="00493773">
            <w:pPr>
              <w:pStyle w:val="Tabletext"/>
              <w:spacing w:before="0" w:after="0"/>
              <w:rPr>
                <w:sz w:val="24"/>
              </w:rPr>
            </w:pPr>
            <w:r w:rsidRPr="00493773">
              <w:rPr>
                <w:sz w:val="24"/>
              </w:rPr>
              <w:t xml:space="preserve">Exposure to extreme temperatures </w:t>
            </w:r>
          </w:p>
        </w:tc>
        <w:sdt>
          <w:sdtPr>
            <w:rPr>
              <w:sz w:val="24"/>
              <w:szCs w:val="24"/>
            </w:rPr>
            <w:id w:val="407194584"/>
            <w:placeholder>
              <w:docPart w:val="3D3B5FA1152D421CA3CDDA32AD6938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C22C37" w14:textId="6705C537" w:rsidR="005B38C8" w:rsidRPr="00493773" w:rsidRDefault="0069738C" w:rsidP="00493773">
                <w:pPr>
                  <w:pStyle w:val="Tabletext"/>
                  <w:spacing w:before="0" w:after="0"/>
                  <w:jc w:val="center"/>
                  <w:rPr>
                    <w:sz w:val="24"/>
                  </w:rPr>
                </w:pPr>
                <w:r>
                  <w:rPr>
                    <w:sz w:val="24"/>
                    <w:szCs w:val="24"/>
                  </w:rPr>
                  <w:t>Never</w:t>
                </w:r>
              </w:p>
            </w:tc>
          </w:sdtContent>
        </w:sdt>
      </w:tr>
      <w:tr w:rsidR="005B38C8" w:rsidRPr="005A754D" w14:paraId="7FFB61BD" w14:textId="77777777" w:rsidTr="00442939">
        <w:trPr>
          <w:trHeight w:val="283"/>
        </w:trPr>
        <w:tc>
          <w:tcPr>
            <w:tcW w:w="6912" w:type="dxa"/>
            <w:vAlign w:val="center"/>
          </w:tcPr>
          <w:p w14:paraId="285B4F06" w14:textId="77777777" w:rsidR="005B38C8" w:rsidRPr="00493773" w:rsidRDefault="005B38C8" w:rsidP="00493773">
            <w:pPr>
              <w:pStyle w:val="Tabletext"/>
              <w:spacing w:before="0" w:after="0"/>
              <w:rPr>
                <w:sz w:val="24"/>
              </w:rPr>
            </w:pPr>
            <w:r w:rsidRPr="00493773">
              <w:rPr>
                <w:sz w:val="24"/>
              </w:rPr>
              <w:t>Operation of heavy machinery e.g. forklift</w:t>
            </w:r>
          </w:p>
        </w:tc>
        <w:sdt>
          <w:sdtPr>
            <w:rPr>
              <w:sz w:val="24"/>
              <w:szCs w:val="24"/>
            </w:rPr>
            <w:id w:val="407194585"/>
            <w:placeholder>
              <w:docPart w:val="7CE5B343B7D64F43A27EBF829312FDA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1F35B1E" w14:textId="370F913E" w:rsidR="005B38C8" w:rsidRPr="00493773" w:rsidRDefault="0069738C" w:rsidP="00493773">
                <w:pPr>
                  <w:pStyle w:val="Tabletext"/>
                  <w:spacing w:before="0" w:after="0"/>
                  <w:jc w:val="center"/>
                  <w:rPr>
                    <w:sz w:val="24"/>
                  </w:rPr>
                </w:pPr>
                <w:r>
                  <w:rPr>
                    <w:sz w:val="24"/>
                    <w:szCs w:val="24"/>
                  </w:rPr>
                  <w:t>Never</w:t>
                </w:r>
              </w:p>
            </w:tc>
          </w:sdtContent>
        </w:sdt>
      </w:tr>
      <w:tr w:rsidR="005B38C8" w:rsidRPr="005A754D" w14:paraId="141599D1" w14:textId="77777777" w:rsidTr="00442939">
        <w:trPr>
          <w:trHeight w:val="283"/>
        </w:trPr>
        <w:tc>
          <w:tcPr>
            <w:tcW w:w="6912" w:type="dxa"/>
            <w:vAlign w:val="center"/>
          </w:tcPr>
          <w:p w14:paraId="69E199AD"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407194586"/>
            <w:placeholder>
              <w:docPart w:val="88AB526237EC4A55A4DFFAE094F9FF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D1722B" w14:textId="22ACDB01" w:rsidR="005B38C8" w:rsidRPr="00493773" w:rsidRDefault="0069738C" w:rsidP="00493773">
                <w:pPr>
                  <w:pStyle w:val="Tabletext"/>
                  <w:spacing w:before="0" w:after="0"/>
                  <w:jc w:val="center"/>
                  <w:rPr>
                    <w:sz w:val="24"/>
                  </w:rPr>
                </w:pPr>
                <w:r>
                  <w:rPr>
                    <w:sz w:val="24"/>
                    <w:szCs w:val="24"/>
                  </w:rPr>
                  <w:t>Never</w:t>
                </w:r>
              </w:p>
            </w:tc>
          </w:sdtContent>
        </w:sdt>
      </w:tr>
      <w:tr w:rsidR="005B38C8" w:rsidRPr="005A754D" w14:paraId="07A05C16" w14:textId="77777777" w:rsidTr="00442939">
        <w:trPr>
          <w:trHeight w:val="283"/>
        </w:trPr>
        <w:tc>
          <w:tcPr>
            <w:tcW w:w="6912" w:type="dxa"/>
            <w:vAlign w:val="center"/>
          </w:tcPr>
          <w:p w14:paraId="1BBA9143"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407194587"/>
            <w:placeholder>
              <w:docPart w:val="3CABC38DE5154ABFAB7FB1713ACD6C1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6382DE" w14:textId="15D0769F" w:rsidR="005B38C8" w:rsidRPr="00493773" w:rsidRDefault="0069738C" w:rsidP="00493773">
                <w:pPr>
                  <w:pStyle w:val="Tabletext"/>
                  <w:spacing w:before="0" w:after="0"/>
                  <w:jc w:val="center"/>
                  <w:rPr>
                    <w:sz w:val="24"/>
                  </w:rPr>
                </w:pPr>
                <w:r>
                  <w:rPr>
                    <w:sz w:val="24"/>
                    <w:szCs w:val="24"/>
                  </w:rPr>
                  <w:t>Never</w:t>
                </w:r>
              </w:p>
            </w:tc>
          </w:sdtContent>
        </w:sdt>
      </w:tr>
      <w:tr w:rsidR="005B38C8" w:rsidRPr="005A754D" w14:paraId="2AC6A7C7" w14:textId="77777777" w:rsidTr="00442939">
        <w:trPr>
          <w:trHeight w:val="283"/>
        </w:trPr>
        <w:tc>
          <w:tcPr>
            <w:tcW w:w="6912" w:type="dxa"/>
            <w:vAlign w:val="center"/>
          </w:tcPr>
          <w:p w14:paraId="2DF97EE0"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407194588"/>
            <w:placeholder>
              <w:docPart w:val="ECD4785522D8459F843B505F4FBA02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7852AC5" w14:textId="77A80A61" w:rsidR="005B38C8" w:rsidRPr="00493773" w:rsidRDefault="0069738C" w:rsidP="00493773">
                <w:pPr>
                  <w:pStyle w:val="Tabletext"/>
                  <w:spacing w:before="0" w:after="0"/>
                  <w:jc w:val="center"/>
                  <w:rPr>
                    <w:sz w:val="24"/>
                  </w:rPr>
                </w:pPr>
                <w:r>
                  <w:rPr>
                    <w:sz w:val="24"/>
                    <w:szCs w:val="24"/>
                  </w:rPr>
                  <w:t>Never</w:t>
                </w:r>
              </w:p>
            </w:tc>
          </w:sdtContent>
        </w:sdt>
      </w:tr>
      <w:tr w:rsidR="005B38C8" w:rsidRPr="005A754D" w14:paraId="5B3643DD" w14:textId="77777777" w:rsidTr="00442939">
        <w:trPr>
          <w:trHeight w:val="283"/>
        </w:trPr>
        <w:tc>
          <w:tcPr>
            <w:tcW w:w="6912" w:type="dxa"/>
            <w:vAlign w:val="center"/>
          </w:tcPr>
          <w:p w14:paraId="221F3976"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407194589"/>
            <w:placeholder>
              <w:docPart w:val="83CC702F74ED4E55A8C0909F6D95953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EC383D" w14:textId="7F178A37" w:rsidR="005B38C8" w:rsidRPr="00493773" w:rsidRDefault="0069738C" w:rsidP="00493773">
                <w:pPr>
                  <w:pStyle w:val="Tabletext"/>
                  <w:spacing w:before="0" w:after="0"/>
                  <w:jc w:val="center"/>
                  <w:rPr>
                    <w:sz w:val="24"/>
                  </w:rPr>
                </w:pPr>
                <w:r>
                  <w:rPr>
                    <w:sz w:val="24"/>
                    <w:szCs w:val="24"/>
                  </w:rPr>
                  <w:t>Never</w:t>
                </w:r>
              </w:p>
            </w:tc>
          </w:sdtContent>
        </w:sdt>
      </w:tr>
      <w:tr w:rsidR="005B38C8" w:rsidRPr="005A754D" w14:paraId="55491888" w14:textId="77777777" w:rsidTr="00442939">
        <w:trPr>
          <w:trHeight w:val="283"/>
        </w:trPr>
        <w:tc>
          <w:tcPr>
            <w:tcW w:w="6912" w:type="dxa"/>
            <w:vAlign w:val="center"/>
          </w:tcPr>
          <w:p w14:paraId="4BD66EF8"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407194590"/>
            <w:placeholder>
              <w:docPart w:val="F6ADC69C72294360A0914BA964AB22F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6BF954" w14:textId="35F00457" w:rsidR="005B38C8" w:rsidRPr="00493773" w:rsidRDefault="0069738C" w:rsidP="00493773">
                <w:pPr>
                  <w:pStyle w:val="Tabletext"/>
                  <w:spacing w:before="0" w:after="0"/>
                  <w:jc w:val="center"/>
                  <w:rPr>
                    <w:sz w:val="24"/>
                  </w:rPr>
                </w:pPr>
                <w:r>
                  <w:rPr>
                    <w:sz w:val="24"/>
                    <w:szCs w:val="24"/>
                  </w:rPr>
                  <w:t>Never</w:t>
                </w:r>
              </w:p>
            </w:tc>
          </w:sdtContent>
        </w:sdt>
      </w:tr>
      <w:tr w:rsidR="005B38C8" w:rsidRPr="00311AE8" w14:paraId="6AF09CCC" w14:textId="77777777" w:rsidTr="00442939">
        <w:trPr>
          <w:trHeight w:val="283"/>
        </w:trPr>
        <w:tc>
          <w:tcPr>
            <w:tcW w:w="6912" w:type="dxa"/>
            <w:vAlign w:val="center"/>
          </w:tcPr>
          <w:p w14:paraId="703EED8C" w14:textId="77777777" w:rsidR="005B38C8" w:rsidRPr="005F1B26" w:rsidRDefault="005B38C8" w:rsidP="00493773">
            <w:pPr>
              <w:pStyle w:val="Tabletext"/>
              <w:spacing w:before="0" w:after="0"/>
              <w:rPr>
                <w:sz w:val="24"/>
              </w:rPr>
            </w:pPr>
            <w:r w:rsidRPr="005F1B26">
              <w:rPr>
                <w:sz w:val="24"/>
              </w:rPr>
              <w:t>Potential to encounter agitated customers</w:t>
            </w:r>
          </w:p>
        </w:tc>
        <w:sdt>
          <w:sdtPr>
            <w:rPr>
              <w:sz w:val="24"/>
              <w:szCs w:val="24"/>
            </w:rPr>
            <w:id w:val="407194591"/>
            <w:placeholder>
              <w:docPart w:val="E1BA99C562D043EAB50693C5F510ECA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2C1363" w14:textId="54481A74" w:rsidR="005B38C8" w:rsidRPr="005F1B26" w:rsidRDefault="0069738C" w:rsidP="00493773">
                <w:pPr>
                  <w:pStyle w:val="Tabletext"/>
                  <w:spacing w:before="0" w:after="0"/>
                  <w:jc w:val="center"/>
                  <w:rPr>
                    <w:sz w:val="24"/>
                  </w:rPr>
                </w:pPr>
                <w:r>
                  <w:rPr>
                    <w:sz w:val="24"/>
                    <w:szCs w:val="24"/>
                  </w:rPr>
                  <w:t>Occasionally</w:t>
                </w:r>
              </w:p>
            </w:tc>
          </w:sdtContent>
        </w:sdt>
      </w:tr>
      <w:tr w:rsidR="003B7B87" w:rsidRPr="00311AE8" w14:paraId="5E59ED96" w14:textId="77777777" w:rsidTr="00442939">
        <w:trPr>
          <w:trHeight w:val="283"/>
        </w:trPr>
        <w:tc>
          <w:tcPr>
            <w:tcW w:w="6912" w:type="dxa"/>
            <w:vAlign w:val="center"/>
          </w:tcPr>
          <w:p w14:paraId="2BBC242A" w14:textId="77777777" w:rsidR="003B7B87" w:rsidRPr="005F1B26" w:rsidRDefault="003B7B87" w:rsidP="00493773">
            <w:pPr>
              <w:pStyle w:val="Tabletext"/>
              <w:spacing w:before="0" w:after="0"/>
              <w:rPr>
                <w:sz w:val="24"/>
              </w:rPr>
            </w:pPr>
            <w:r w:rsidRPr="005F1B26">
              <w:rPr>
                <w:sz w:val="24"/>
              </w:rPr>
              <w:t>Exposure to potentially distressing case material</w:t>
            </w:r>
          </w:p>
        </w:tc>
        <w:sdt>
          <w:sdtPr>
            <w:rPr>
              <w:sz w:val="24"/>
              <w:szCs w:val="24"/>
            </w:rPr>
            <w:id w:val="182894372"/>
            <w:placeholder>
              <w:docPart w:val="10338D863E864E928104D42F999FE2E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C42204" w14:textId="437B7CCA" w:rsidR="003B7B87" w:rsidRPr="005F1B26" w:rsidRDefault="0069738C" w:rsidP="00493773">
                <w:pPr>
                  <w:pStyle w:val="Tabletext"/>
                  <w:spacing w:before="0" w:after="0"/>
                  <w:jc w:val="center"/>
                  <w:rPr>
                    <w:sz w:val="24"/>
                    <w:szCs w:val="24"/>
                  </w:rPr>
                </w:pPr>
                <w:r>
                  <w:rPr>
                    <w:sz w:val="24"/>
                    <w:szCs w:val="24"/>
                  </w:rPr>
                  <w:t>Occasionally</w:t>
                </w:r>
              </w:p>
            </w:tc>
          </w:sdtContent>
        </w:sdt>
      </w:tr>
    </w:tbl>
    <w:p w14:paraId="3AFC7054" w14:textId="77777777" w:rsidR="002A43D2" w:rsidRDefault="002A43D2" w:rsidP="00493773">
      <w:pPr>
        <w:spacing w:after="0"/>
        <w:rPr>
          <w:sz w:val="4"/>
        </w:rPr>
      </w:pPr>
    </w:p>
    <w:p w14:paraId="016E2262"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EA87664" w14:textId="77777777" w:rsidTr="00493773">
        <w:trPr>
          <w:trHeight w:val="454"/>
        </w:trPr>
        <w:tc>
          <w:tcPr>
            <w:tcW w:w="6912" w:type="dxa"/>
            <w:shd w:val="clear" w:color="auto" w:fill="DEEAF6" w:themeFill="accent1" w:themeFillTint="33"/>
            <w:vAlign w:val="center"/>
          </w:tcPr>
          <w:p w14:paraId="7929B13C"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4F814E5F" w14:textId="77777777" w:rsidR="005B38C8" w:rsidRPr="00DA4EF8" w:rsidRDefault="00493773" w:rsidP="00493773">
            <w:pPr>
              <w:pStyle w:val="Tableheading"/>
              <w:jc w:val="center"/>
            </w:pPr>
            <w:r>
              <w:t>FREQUENCY</w:t>
            </w:r>
          </w:p>
        </w:tc>
      </w:tr>
      <w:tr w:rsidR="005B38C8" w:rsidRPr="005A754D" w14:paraId="143DA488" w14:textId="77777777" w:rsidTr="00442939">
        <w:trPr>
          <w:trHeight w:val="283"/>
        </w:trPr>
        <w:tc>
          <w:tcPr>
            <w:tcW w:w="6912" w:type="dxa"/>
            <w:vAlign w:val="center"/>
          </w:tcPr>
          <w:p w14:paraId="0FD2B90A"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17EE4" w14:textId="0C1BECE6" w:rsidR="005B38C8" w:rsidRPr="00493773" w:rsidRDefault="0069738C" w:rsidP="00715C75">
                <w:pPr>
                  <w:pStyle w:val="Tabletext"/>
                  <w:spacing w:before="0" w:after="0"/>
                  <w:jc w:val="center"/>
                  <w:rPr>
                    <w:sz w:val="24"/>
                  </w:rPr>
                </w:pPr>
                <w:r>
                  <w:rPr>
                    <w:sz w:val="24"/>
                    <w:szCs w:val="24"/>
                  </w:rPr>
                  <w:t>Never</w:t>
                </w:r>
              </w:p>
            </w:tc>
          </w:sdtContent>
        </w:sdt>
      </w:tr>
      <w:tr w:rsidR="005B38C8" w:rsidRPr="005A754D" w14:paraId="01ED51BC" w14:textId="77777777" w:rsidTr="00442939">
        <w:trPr>
          <w:trHeight w:val="283"/>
        </w:trPr>
        <w:tc>
          <w:tcPr>
            <w:tcW w:w="6912" w:type="dxa"/>
            <w:vAlign w:val="center"/>
          </w:tcPr>
          <w:p w14:paraId="1BDDB59F" w14:textId="37059458" w:rsidR="005B38C8" w:rsidRPr="00493773" w:rsidRDefault="00D25B82" w:rsidP="00493773">
            <w:pPr>
              <w:pStyle w:val="Tabletext"/>
              <w:spacing w:before="0" w:after="0"/>
              <w:rPr>
                <w:sz w:val="24"/>
              </w:rPr>
            </w:pPr>
            <w:r>
              <w:rPr>
                <w:sz w:val="24"/>
              </w:rPr>
              <w:t>Personal Protective Equipment (</w:t>
            </w:r>
            <w:r w:rsidR="005B38C8" w:rsidRPr="00493773">
              <w:rPr>
                <w:sz w:val="24"/>
              </w:rPr>
              <w:t>PPE</w:t>
            </w:r>
            <w:r>
              <w:rPr>
                <w:sz w:val="24"/>
              </w:rPr>
              <w:t>)</w:t>
            </w:r>
            <w:r w:rsidR="005B38C8" w:rsidRPr="00493773">
              <w:rPr>
                <w:sz w:val="24"/>
              </w:rPr>
              <w:t xml:space="preserve"> required </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8D61CA" w14:textId="2E81722A" w:rsidR="005B38C8" w:rsidRPr="00493773" w:rsidRDefault="0069738C" w:rsidP="00715C75">
                <w:pPr>
                  <w:pStyle w:val="Tabletext"/>
                  <w:spacing w:before="0" w:after="0"/>
                  <w:jc w:val="center"/>
                  <w:rPr>
                    <w:sz w:val="24"/>
                  </w:rPr>
                </w:pPr>
                <w:r>
                  <w:rPr>
                    <w:sz w:val="24"/>
                    <w:szCs w:val="24"/>
                  </w:rPr>
                  <w:t>Occasionally</w:t>
                </w:r>
              </w:p>
            </w:tc>
          </w:sdtContent>
        </w:sdt>
      </w:tr>
    </w:tbl>
    <w:p w14:paraId="08655A7D" w14:textId="77777777" w:rsidR="00015483" w:rsidRPr="002A43D2" w:rsidRDefault="00015483" w:rsidP="00493773">
      <w:pPr>
        <w:spacing w:after="0"/>
      </w:pPr>
    </w:p>
    <w:sectPr w:rsidR="00015483" w:rsidRPr="002A43D2" w:rsidSect="006F09E8">
      <w:footerReference w:type="default" r:id="rId20"/>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E7713" w14:textId="77777777" w:rsidR="007D7F88" w:rsidRDefault="007D7F88" w:rsidP="00456927">
      <w:pPr>
        <w:spacing w:after="0"/>
      </w:pPr>
      <w:r>
        <w:separator/>
      </w:r>
    </w:p>
  </w:endnote>
  <w:endnote w:type="continuationSeparator" w:id="0">
    <w:p w14:paraId="0E12EFC9" w14:textId="77777777" w:rsidR="007D7F88" w:rsidRDefault="007D7F88"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4400C21E" w14:paraId="7D977E34" w14:textId="77777777" w:rsidTr="4400C21E">
      <w:trPr>
        <w:trHeight w:val="300"/>
      </w:trPr>
      <w:tc>
        <w:tcPr>
          <w:tcW w:w="3210" w:type="dxa"/>
        </w:tcPr>
        <w:p w14:paraId="75D41867" w14:textId="11FA68F2" w:rsidR="4400C21E" w:rsidRDefault="4400C21E" w:rsidP="4400C21E">
          <w:pPr>
            <w:pStyle w:val="Header"/>
            <w:ind w:left="-115"/>
            <w:jc w:val="left"/>
          </w:pPr>
        </w:p>
      </w:tc>
      <w:tc>
        <w:tcPr>
          <w:tcW w:w="3210" w:type="dxa"/>
        </w:tcPr>
        <w:p w14:paraId="2BC1BB00" w14:textId="4C79107D" w:rsidR="4400C21E" w:rsidRDefault="4400C21E" w:rsidP="4400C21E">
          <w:pPr>
            <w:pStyle w:val="Header"/>
            <w:jc w:val="center"/>
          </w:pPr>
        </w:p>
      </w:tc>
      <w:tc>
        <w:tcPr>
          <w:tcW w:w="3210" w:type="dxa"/>
        </w:tcPr>
        <w:p w14:paraId="1A022BC7" w14:textId="60103232" w:rsidR="4400C21E" w:rsidRDefault="4400C21E" w:rsidP="4400C21E">
          <w:pPr>
            <w:pStyle w:val="Header"/>
            <w:ind w:right="-115"/>
          </w:pPr>
        </w:p>
      </w:tc>
    </w:tr>
  </w:tbl>
  <w:p w14:paraId="6D3B2221" w14:textId="006863C2" w:rsidR="4400C21E" w:rsidRDefault="4400C21E" w:rsidP="4400C2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4400C21E" w14:paraId="63D99A0F" w14:textId="77777777" w:rsidTr="4400C21E">
      <w:trPr>
        <w:trHeight w:val="300"/>
      </w:trPr>
      <w:tc>
        <w:tcPr>
          <w:tcW w:w="3210" w:type="dxa"/>
        </w:tcPr>
        <w:p w14:paraId="1BFD17C1" w14:textId="308D62A2" w:rsidR="4400C21E" w:rsidRDefault="4400C21E" w:rsidP="4400C21E">
          <w:pPr>
            <w:pStyle w:val="Header"/>
            <w:ind w:left="-115"/>
            <w:jc w:val="left"/>
          </w:pPr>
        </w:p>
      </w:tc>
      <w:tc>
        <w:tcPr>
          <w:tcW w:w="3210" w:type="dxa"/>
        </w:tcPr>
        <w:p w14:paraId="13B5F913" w14:textId="2F2DFC92" w:rsidR="4400C21E" w:rsidRDefault="4400C21E" w:rsidP="4400C21E">
          <w:pPr>
            <w:pStyle w:val="Header"/>
            <w:jc w:val="center"/>
          </w:pPr>
        </w:p>
      </w:tc>
      <w:tc>
        <w:tcPr>
          <w:tcW w:w="3210" w:type="dxa"/>
        </w:tcPr>
        <w:p w14:paraId="5446FBCA" w14:textId="090E2C94" w:rsidR="4400C21E" w:rsidRDefault="4400C21E" w:rsidP="4400C21E">
          <w:pPr>
            <w:pStyle w:val="Header"/>
            <w:ind w:right="-115"/>
          </w:pPr>
        </w:p>
      </w:tc>
    </w:tr>
  </w:tbl>
  <w:p w14:paraId="1B641D0E" w14:textId="5D24C7F0" w:rsidR="4400C21E" w:rsidRDefault="4400C21E" w:rsidP="4400C21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4400C21E" w14:paraId="6FBDEBA5" w14:textId="77777777" w:rsidTr="4400C21E">
      <w:trPr>
        <w:trHeight w:val="300"/>
      </w:trPr>
      <w:tc>
        <w:tcPr>
          <w:tcW w:w="3210" w:type="dxa"/>
        </w:tcPr>
        <w:p w14:paraId="314A1DC9" w14:textId="0E75C05B" w:rsidR="4400C21E" w:rsidRDefault="4400C21E" w:rsidP="4400C21E">
          <w:pPr>
            <w:pStyle w:val="Header"/>
            <w:ind w:left="-115"/>
            <w:jc w:val="left"/>
          </w:pPr>
        </w:p>
      </w:tc>
      <w:tc>
        <w:tcPr>
          <w:tcW w:w="3210" w:type="dxa"/>
        </w:tcPr>
        <w:p w14:paraId="48AD36B0" w14:textId="58DDE5D7" w:rsidR="4400C21E" w:rsidRDefault="4400C21E" w:rsidP="4400C21E">
          <w:pPr>
            <w:pStyle w:val="Header"/>
            <w:jc w:val="center"/>
          </w:pPr>
        </w:p>
      </w:tc>
      <w:tc>
        <w:tcPr>
          <w:tcW w:w="3210" w:type="dxa"/>
        </w:tcPr>
        <w:p w14:paraId="6427AADF" w14:textId="5F008265" w:rsidR="4400C21E" w:rsidRDefault="4400C21E" w:rsidP="4400C21E">
          <w:pPr>
            <w:pStyle w:val="Header"/>
            <w:ind w:right="-115"/>
          </w:pPr>
        </w:p>
      </w:tc>
    </w:tr>
  </w:tbl>
  <w:p w14:paraId="219329F0" w14:textId="79E77995" w:rsidR="4400C21E" w:rsidRDefault="4400C21E" w:rsidP="4400C2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167F5" w14:textId="77777777" w:rsidR="007D7F88" w:rsidRDefault="007D7F88" w:rsidP="00456927">
      <w:pPr>
        <w:spacing w:after="0"/>
      </w:pPr>
      <w:r>
        <w:separator/>
      </w:r>
    </w:p>
  </w:footnote>
  <w:footnote w:type="continuationSeparator" w:id="0">
    <w:p w14:paraId="3E1F805D" w14:textId="77777777" w:rsidR="007D7F88" w:rsidRDefault="007D7F88"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1A9B9" w14:textId="56DEFADB" w:rsidR="00260764" w:rsidRPr="00260764" w:rsidRDefault="008B6A21" w:rsidP="00260764">
    <w:pPr>
      <w:pStyle w:val="Header"/>
      <w:jc w:val="center"/>
    </w:pPr>
    <w:r>
      <w:rPr>
        <w:rFonts w:asciiTheme="minorHAnsi" w:hAnsiTheme="minorHAnsi"/>
        <w:noProof/>
        <w:sz w:val="52"/>
      </w:rPr>
      <mc:AlternateContent>
        <mc:Choice Requires="wpg">
          <w:drawing>
            <wp:anchor distT="0" distB="0" distL="114300" distR="114300" simplePos="0" relativeHeight="251659264" behindDoc="0" locked="0" layoutInCell="1" allowOverlap="1" wp14:anchorId="434A7E4C" wp14:editId="1579FF7E">
              <wp:simplePos x="0" y="0"/>
              <wp:positionH relativeFrom="column">
                <wp:posOffset>-752475</wp:posOffset>
              </wp:positionH>
              <wp:positionV relativeFrom="paragraph">
                <wp:posOffset>-451990</wp:posOffset>
              </wp:positionV>
              <wp:extent cx="7560129" cy="1295400"/>
              <wp:effectExtent l="0" t="0" r="3175" b="0"/>
              <wp:wrapTight wrapText="bothSides">
                <wp:wrapPolygon edited="0">
                  <wp:start x="0" y="0"/>
                  <wp:lineTo x="0" y="20965"/>
                  <wp:lineTo x="19813" y="21282"/>
                  <wp:lineTo x="20847" y="21282"/>
                  <wp:lineTo x="20901" y="21282"/>
                  <wp:lineTo x="21391" y="20329"/>
                  <wp:lineTo x="21555" y="19694"/>
                  <wp:lineTo x="21555" y="0"/>
                  <wp:lineTo x="0" y="0"/>
                </wp:wrapPolygon>
              </wp:wrapTight>
              <wp:docPr id="2028947672" name="Group 8"/>
              <wp:cNvGraphicFramePr/>
              <a:graphic xmlns:a="http://schemas.openxmlformats.org/drawingml/2006/main">
                <a:graphicData uri="http://schemas.microsoft.com/office/word/2010/wordprocessingGroup">
                  <wpg:wgp>
                    <wpg:cNvGrpSpPr/>
                    <wpg:grpSpPr>
                      <a:xfrm>
                        <a:off x="0" y="0"/>
                        <a:ext cx="7560129" cy="1295400"/>
                        <a:chOff x="0" y="0"/>
                        <a:chExt cx="7560129" cy="1295400"/>
                      </a:xfrm>
                    </wpg:grpSpPr>
                    <pic:pic xmlns:pic="http://schemas.openxmlformats.org/drawingml/2006/picture">
                      <pic:nvPicPr>
                        <pic:cNvPr id="1859949842" name="Picture 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1490" cy="1278255"/>
                        </a:xfrm>
                        <a:prstGeom prst="rect">
                          <a:avLst/>
                        </a:prstGeom>
                        <a:noFill/>
                        <a:ln>
                          <a:noFill/>
                        </a:ln>
                      </pic:spPr>
                    </pic:pic>
                    <pic:pic xmlns:pic="http://schemas.openxmlformats.org/drawingml/2006/picture">
                      <pic:nvPicPr>
                        <pic:cNvPr id="1928135813" name="Picture 4"/>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6226629" y="0"/>
                          <a:ext cx="1333500" cy="1295400"/>
                        </a:xfrm>
                        <a:prstGeom prst="rect">
                          <a:avLst/>
                        </a:prstGeom>
                        <a:noFill/>
                        <a:ln>
                          <a:noFill/>
                        </a:ln>
                      </pic:spPr>
                    </pic:pic>
                    <pic:pic xmlns:pic="http://schemas.openxmlformats.org/drawingml/2006/picture">
                      <pic:nvPicPr>
                        <pic:cNvPr id="1421329129" name="Picture 7"/>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721567" y="286139"/>
                          <a:ext cx="2114550" cy="659765"/>
                        </a:xfrm>
                        <a:prstGeom prst="rect">
                          <a:avLst/>
                        </a:prstGeom>
                      </pic:spPr>
                    </pic:pic>
                  </wpg:wgp>
                </a:graphicData>
              </a:graphic>
            </wp:anchor>
          </w:drawing>
        </mc:Choice>
        <mc:Fallback xmlns:w16cei="http://schemas.microsoft.com/office/word/2026/wordml/cei">
          <w:pict>
            <v:group w14:anchorId="2D3C874E" id="Group 8" o:spid="_x0000_s1026" style="position:absolute;margin-left:-59.25pt;margin-top:-35.6pt;width:595.3pt;height:102pt;z-index:251659264" coordsize="75601,129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width:68414;height:12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">
                <v:imagedata r:id="rId4" o:title=""/>
              </v:shape>
              <v:shape id="Picture 4" o:spid="_x0000_s1028" type="#_x0000_t75" style="position:absolute;left:62266;width:13335;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">
                <v:imagedata r:id="rId5" o:title=""/>
              </v:shape>
              <v:shape id="Picture 7" o:spid="_x0000_s1029" type="#_x0000_t75" style="position:absolute;left:7215;top:2861;width:21146;height:6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">
                <v:imagedata r:id="rId6" o:title=""/>
              </v:shape>
              <w10:wrap type="tight"/>
            </v:group>
          </w:pict>
        </mc:Fallback>
      </mc:AlternateContent>
    </w:r>
  </w:p>
  <w:p w14:paraId="5A474136" w14:textId="622B605A"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0629EB"/>
    <w:multiLevelType w:val="hybridMultilevel"/>
    <w:tmpl w:val="8D4625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9C718D"/>
    <w:multiLevelType w:val="hybridMultilevel"/>
    <w:tmpl w:val="1EFE565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129174A8"/>
    <w:multiLevelType w:val="hybridMultilevel"/>
    <w:tmpl w:val="4216C6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86624C6"/>
    <w:multiLevelType w:val="hybridMultilevel"/>
    <w:tmpl w:val="F4AE7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72E3CAC"/>
    <w:multiLevelType w:val="hybridMultilevel"/>
    <w:tmpl w:val="85DE15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ACA515E"/>
    <w:multiLevelType w:val="hybridMultilevel"/>
    <w:tmpl w:val="CB5E4C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F17E42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9164A19"/>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6"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7"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8" w15:restartNumberingAfterBreak="0">
    <w:nsid w:val="3F9D2B24"/>
    <w:multiLevelType w:val="hybridMultilevel"/>
    <w:tmpl w:val="708E80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4327652C"/>
    <w:multiLevelType w:val="hybridMultilevel"/>
    <w:tmpl w:val="2236F1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0964E0E"/>
    <w:multiLevelType w:val="hybridMultilevel"/>
    <w:tmpl w:val="0FC2FFA6"/>
    <w:lvl w:ilvl="0" w:tplc="1966DF6C">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585508C8"/>
    <w:multiLevelType w:val="hybridMultilevel"/>
    <w:tmpl w:val="0BEA94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E8E3E5D"/>
    <w:multiLevelType w:val="hybridMultilevel"/>
    <w:tmpl w:val="448E53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27" w15:restartNumberingAfterBreak="0">
    <w:nsid w:val="601309F4"/>
    <w:multiLevelType w:val="hybridMultilevel"/>
    <w:tmpl w:val="0D188F2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8"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72270899"/>
    <w:multiLevelType w:val="singleLevel"/>
    <w:tmpl w:val="0C09000F"/>
    <w:lvl w:ilvl="0">
      <w:start w:val="1"/>
      <w:numFmt w:val="decimal"/>
      <w:lvlText w:val="%1."/>
      <w:lvlJc w:val="left"/>
      <w:pPr>
        <w:ind w:left="360" w:hanging="360"/>
      </w:pPr>
    </w:lvl>
  </w:abstractNum>
  <w:abstractNum w:abstractNumId="32" w15:restartNumberingAfterBreak="0">
    <w:nsid w:val="7C5218B6"/>
    <w:multiLevelType w:val="hybridMultilevel"/>
    <w:tmpl w:val="738431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7DD6445A"/>
    <w:multiLevelType w:val="hybridMultilevel"/>
    <w:tmpl w:val="14FC87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648629304">
    <w:abstractNumId w:val="16"/>
  </w:num>
  <w:num w:numId="2" w16cid:durableId="989602160">
    <w:abstractNumId w:val="16"/>
  </w:num>
  <w:num w:numId="3" w16cid:durableId="1743067589">
    <w:abstractNumId w:val="17"/>
  </w:num>
  <w:num w:numId="4" w16cid:durableId="1102605113">
    <w:abstractNumId w:val="16"/>
  </w:num>
  <w:num w:numId="5" w16cid:durableId="109594383">
    <w:abstractNumId w:val="17"/>
  </w:num>
  <w:num w:numId="6" w16cid:durableId="1977493562">
    <w:abstractNumId w:val="2"/>
  </w:num>
  <w:num w:numId="7" w16cid:durableId="360134187">
    <w:abstractNumId w:val="0"/>
  </w:num>
  <w:num w:numId="8" w16cid:durableId="956183502">
    <w:abstractNumId w:val="19"/>
  </w:num>
  <w:num w:numId="9" w16cid:durableId="867523510">
    <w:abstractNumId w:val="23"/>
  </w:num>
  <w:num w:numId="10" w16cid:durableId="468479904">
    <w:abstractNumId w:val="10"/>
  </w:num>
  <w:num w:numId="11" w16cid:durableId="58140521">
    <w:abstractNumId w:val="30"/>
  </w:num>
  <w:num w:numId="12" w16cid:durableId="841897036">
    <w:abstractNumId w:val="6"/>
  </w:num>
  <w:num w:numId="13" w16cid:durableId="694425144">
    <w:abstractNumId w:val="29"/>
  </w:num>
  <w:num w:numId="14" w16cid:durableId="861089032">
    <w:abstractNumId w:val="9"/>
  </w:num>
  <w:num w:numId="15" w16cid:durableId="902450333">
    <w:abstractNumId w:val="34"/>
  </w:num>
  <w:num w:numId="16" w16cid:durableId="314648715">
    <w:abstractNumId w:val="31"/>
  </w:num>
  <w:num w:numId="17" w16cid:durableId="1310476060">
    <w:abstractNumId w:val="5"/>
  </w:num>
  <w:num w:numId="18" w16cid:durableId="941957437">
    <w:abstractNumId w:val="28"/>
  </w:num>
  <w:num w:numId="19" w16cid:durableId="981542282">
    <w:abstractNumId w:val="26"/>
  </w:num>
  <w:num w:numId="20" w16cid:durableId="1753887414">
    <w:abstractNumId w:val="22"/>
  </w:num>
  <w:num w:numId="21" w16cid:durableId="1366635524">
    <w:abstractNumId w:val="8"/>
  </w:num>
  <w:num w:numId="22" w16cid:durableId="680549525">
    <w:abstractNumId w:val="25"/>
  </w:num>
  <w:num w:numId="23" w16cid:durableId="1227104614">
    <w:abstractNumId w:val="1"/>
  </w:num>
  <w:num w:numId="24" w16cid:durableId="1817839660">
    <w:abstractNumId w:val="18"/>
  </w:num>
  <w:num w:numId="25" w16cid:durableId="1454012446">
    <w:abstractNumId w:val="11"/>
  </w:num>
  <w:num w:numId="26" w16cid:durableId="1489633523">
    <w:abstractNumId w:val="13"/>
  </w:num>
  <w:num w:numId="27" w16cid:durableId="1559246821">
    <w:abstractNumId w:val="33"/>
  </w:num>
  <w:num w:numId="28" w16cid:durableId="490099370">
    <w:abstractNumId w:val="15"/>
  </w:num>
  <w:num w:numId="29" w16cid:durableId="1111508305">
    <w:abstractNumId w:val="3"/>
  </w:num>
  <w:num w:numId="30" w16cid:durableId="1821847775">
    <w:abstractNumId w:val="4"/>
  </w:num>
  <w:num w:numId="31" w16cid:durableId="1480607044">
    <w:abstractNumId w:val="27"/>
  </w:num>
  <w:num w:numId="32" w16cid:durableId="1322583822">
    <w:abstractNumId w:val="20"/>
  </w:num>
  <w:num w:numId="33" w16cid:durableId="1028944516">
    <w:abstractNumId w:val="24"/>
  </w:num>
  <w:num w:numId="34" w16cid:durableId="190455702">
    <w:abstractNumId w:val="7"/>
  </w:num>
  <w:num w:numId="35" w16cid:durableId="662271906">
    <w:abstractNumId w:val="21"/>
  </w:num>
  <w:num w:numId="36" w16cid:durableId="1219896182">
    <w:abstractNumId w:val="12"/>
  </w:num>
  <w:num w:numId="37" w16cid:durableId="198473911">
    <w:abstractNumId w:val="14"/>
  </w:num>
  <w:num w:numId="38" w16cid:durableId="1052731318">
    <w:abstractNumId w:val="32"/>
  </w:num>
  <w:num w:numId="39" w16cid:durableId="11927676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15483"/>
    <w:rsid w:val="0001642D"/>
    <w:rsid w:val="00034483"/>
    <w:rsid w:val="00034905"/>
    <w:rsid w:val="00036182"/>
    <w:rsid w:val="00037E42"/>
    <w:rsid w:val="00040CD3"/>
    <w:rsid w:val="00044187"/>
    <w:rsid w:val="000456E0"/>
    <w:rsid w:val="00045D17"/>
    <w:rsid w:val="00051744"/>
    <w:rsid w:val="00057CF9"/>
    <w:rsid w:val="00061670"/>
    <w:rsid w:val="00072674"/>
    <w:rsid w:val="00074DA8"/>
    <w:rsid w:val="00075C33"/>
    <w:rsid w:val="00083084"/>
    <w:rsid w:val="00083AB8"/>
    <w:rsid w:val="00090C5A"/>
    <w:rsid w:val="00094562"/>
    <w:rsid w:val="000A5186"/>
    <w:rsid w:val="000B622C"/>
    <w:rsid w:val="000C3654"/>
    <w:rsid w:val="000C452E"/>
    <w:rsid w:val="000E2939"/>
    <w:rsid w:val="000E639E"/>
    <w:rsid w:val="000F2684"/>
    <w:rsid w:val="000F2688"/>
    <w:rsid w:val="0010052B"/>
    <w:rsid w:val="001121A7"/>
    <w:rsid w:val="00114CE0"/>
    <w:rsid w:val="00127312"/>
    <w:rsid w:val="001429A6"/>
    <w:rsid w:val="001501F0"/>
    <w:rsid w:val="0015056D"/>
    <w:rsid w:val="001552C6"/>
    <w:rsid w:val="00160D2A"/>
    <w:rsid w:val="00166318"/>
    <w:rsid w:val="0016790E"/>
    <w:rsid w:val="00173E02"/>
    <w:rsid w:val="0017746E"/>
    <w:rsid w:val="00183A2A"/>
    <w:rsid w:val="00185003"/>
    <w:rsid w:val="001905C2"/>
    <w:rsid w:val="001948AD"/>
    <w:rsid w:val="00196DC8"/>
    <w:rsid w:val="001A12DC"/>
    <w:rsid w:val="001A36F2"/>
    <w:rsid w:val="001B306F"/>
    <w:rsid w:val="001B4119"/>
    <w:rsid w:val="001C206E"/>
    <w:rsid w:val="001C74C9"/>
    <w:rsid w:val="001C7CEE"/>
    <w:rsid w:val="001D0161"/>
    <w:rsid w:val="001D0BB4"/>
    <w:rsid w:val="001D284A"/>
    <w:rsid w:val="001D2953"/>
    <w:rsid w:val="001E49C0"/>
    <w:rsid w:val="001E5640"/>
    <w:rsid w:val="001F2C45"/>
    <w:rsid w:val="001F76A4"/>
    <w:rsid w:val="002014E5"/>
    <w:rsid w:val="00204473"/>
    <w:rsid w:val="0020493E"/>
    <w:rsid w:val="002113B4"/>
    <w:rsid w:val="0021151E"/>
    <w:rsid w:val="00214732"/>
    <w:rsid w:val="00220092"/>
    <w:rsid w:val="00221A41"/>
    <w:rsid w:val="0022484E"/>
    <w:rsid w:val="0022677F"/>
    <w:rsid w:val="0023024E"/>
    <w:rsid w:val="00231B57"/>
    <w:rsid w:val="0023640E"/>
    <w:rsid w:val="00243603"/>
    <w:rsid w:val="00252449"/>
    <w:rsid w:val="0026001C"/>
    <w:rsid w:val="00260764"/>
    <w:rsid w:val="00262DEE"/>
    <w:rsid w:val="0027094B"/>
    <w:rsid w:val="00271701"/>
    <w:rsid w:val="00272F0B"/>
    <w:rsid w:val="002756D8"/>
    <w:rsid w:val="002840E6"/>
    <w:rsid w:val="00284D8B"/>
    <w:rsid w:val="00285B53"/>
    <w:rsid w:val="00290E50"/>
    <w:rsid w:val="00290FAD"/>
    <w:rsid w:val="00295705"/>
    <w:rsid w:val="002A0C3B"/>
    <w:rsid w:val="002A43D2"/>
    <w:rsid w:val="002A49EE"/>
    <w:rsid w:val="002A74F6"/>
    <w:rsid w:val="002B1194"/>
    <w:rsid w:val="002B297D"/>
    <w:rsid w:val="002B4318"/>
    <w:rsid w:val="002C41BC"/>
    <w:rsid w:val="002D07A1"/>
    <w:rsid w:val="002D2A0D"/>
    <w:rsid w:val="002E5B17"/>
    <w:rsid w:val="002E6343"/>
    <w:rsid w:val="002E72A7"/>
    <w:rsid w:val="002E78B8"/>
    <w:rsid w:val="002F0510"/>
    <w:rsid w:val="002F322F"/>
    <w:rsid w:val="002F3365"/>
    <w:rsid w:val="002F4D15"/>
    <w:rsid w:val="002F69C3"/>
    <w:rsid w:val="0030208D"/>
    <w:rsid w:val="003020B5"/>
    <w:rsid w:val="00305A5F"/>
    <w:rsid w:val="00306ED0"/>
    <w:rsid w:val="0031523D"/>
    <w:rsid w:val="00326758"/>
    <w:rsid w:val="00327679"/>
    <w:rsid w:val="00334F25"/>
    <w:rsid w:val="0033768C"/>
    <w:rsid w:val="00344845"/>
    <w:rsid w:val="003461EF"/>
    <w:rsid w:val="00347432"/>
    <w:rsid w:val="00350170"/>
    <w:rsid w:val="0035537A"/>
    <w:rsid w:val="00356DD0"/>
    <w:rsid w:val="003660FD"/>
    <w:rsid w:val="00366983"/>
    <w:rsid w:val="00367C98"/>
    <w:rsid w:val="00373FED"/>
    <w:rsid w:val="003743B3"/>
    <w:rsid w:val="00384332"/>
    <w:rsid w:val="0039040A"/>
    <w:rsid w:val="00392AFC"/>
    <w:rsid w:val="00394A89"/>
    <w:rsid w:val="003958AF"/>
    <w:rsid w:val="00395E36"/>
    <w:rsid w:val="003A3785"/>
    <w:rsid w:val="003B7B87"/>
    <w:rsid w:val="003C6108"/>
    <w:rsid w:val="003C6256"/>
    <w:rsid w:val="003D422A"/>
    <w:rsid w:val="003F557A"/>
    <w:rsid w:val="00402D13"/>
    <w:rsid w:val="004061F4"/>
    <w:rsid w:val="00410BF0"/>
    <w:rsid w:val="00411D4F"/>
    <w:rsid w:val="004121AA"/>
    <w:rsid w:val="00423122"/>
    <w:rsid w:val="00423241"/>
    <w:rsid w:val="0042331E"/>
    <w:rsid w:val="00432969"/>
    <w:rsid w:val="00432DDC"/>
    <w:rsid w:val="00434524"/>
    <w:rsid w:val="0043559B"/>
    <w:rsid w:val="00440141"/>
    <w:rsid w:val="00440D74"/>
    <w:rsid w:val="00441286"/>
    <w:rsid w:val="00441ECC"/>
    <w:rsid w:val="00442939"/>
    <w:rsid w:val="004530AE"/>
    <w:rsid w:val="00455CDA"/>
    <w:rsid w:val="00456927"/>
    <w:rsid w:val="00461819"/>
    <w:rsid w:val="00464D35"/>
    <w:rsid w:val="00471E51"/>
    <w:rsid w:val="00474D11"/>
    <w:rsid w:val="00475504"/>
    <w:rsid w:val="00480812"/>
    <w:rsid w:val="00481829"/>
    <w:rsid w:val="00481BE9"/>
    <w:rsid w:val="0048530A"/>
    <w:rsid w:val="00486402"/>
    <w:rsid w:val="00486ED4"/>
    <w:rsid w:val="00492EE9"/>
    <w:rsid w:val="00493773"/>
    <w:rsid w:val="00495B39"/>
    <w:rsid w:val="004A2C60"/>
    <w:rsid w:val="004A3822"/>
    <w:rsid w:val="004A5A47"/>
    <w:rsid w:val="004A7311"/>
    <w:rsid w:val="004B32D2"/>
    <w:rsid w:val="004C1716"/>
    <w:rsid w:val="004C6C23"/>
    <w:rsid w:val="004F2565"/>
    <w:rsid w:val="004F3F6F"/>
    <w:rsid w:val="004F4613"/>
    <w:rsid w:val="004F46AC"/>
    <w:rsid w:val="00505A6D"/>
    <w:rsid w:val="00507949"/>
    <w:rsid w:val="005107B8"/>
    <w:rsid w:val="00514711"/>
    <w:rsid w:val="0052245D"/>
    <w:rsid w:val="0053083B"/>
    <w:rsid w:val="00536C34"/>
    <w:rsid w:val="00541C41"/>
    <w:rsid w:val="005466BD"/>
    <w:rsid w:val="0054727B"/>
    <w:rsid w:val="0055314F"/>
    <w:rsid w:val="0055729E"/>
    <w:rsid w:val="00561454"/>
    <w:rsid w:val="00573D58"/>
    <w:rsid w:val="00576FB9"/>
    <w:rsid w:val="00582863"/>
    <w:rsid w:val="0058419A"/>
    <w:rsid w:val="00584463"/>
    <w:rsid w:val="005861A6"/>
    <w:rsid w:val="00587DFD"/>
    <w:rsid w:val="005A0982"/>
    <w:rsid w:val="005A0F3B"/>
    <w:rsid w:val="005A5D64"/>
    <w:rsid w:val="005A70F8"/>
    <w:rsid w:val="005B38C8"/>
    <w:rsid w:val="005B39D3"/>
    <w:rsid w:val="005B4948"/>
    <w:rsid w:val="005B56A8"/>
    <w:rsid w:val="005B7C35"/>
    <w:rsid w:val="005C290A"/>
    <w:rsid w:val="005C2940"/>
    <w:rsid w:val="005C2BFC"/>
    <w:rsid w:val="005C391C"/>
    <w:rsid w:val="005D4959"/>
    <w:rsid w:val="005D4EDB"/>
    <w:rsid w:val="005D5063"/>
    <w:rsid w:val="005E0077"/>
    <w:rsid w:val="005E2EBD"/>
    <w:rsid w:val="005E4E9D"/>
    <w:rsid w:val="005E7A93"/>
    <w:rsid w:val="005F1480"/>
    <w:rsid w:val="005F1A2B"/>
    <w:rsid w:val="005F1B26"/>
    <w:rsid w:val="00601827"/>
    <w:rsid w:val="006030D0"/>
    <w:rsid w:val="00604AD4"/>
    <w:rsid w:val="00604B5C"/>
    <w:rsid w:val="00615D88"/>
    <w:rsid w:val="00621532"/>
    <w:rsid w:val="00622D9B"/>
    <w:rsid w:val="00626AEC"/>
    <w:rsid w:val="00633DEE"/>
    <w:rsid w:val="00634E13"/>
    <w:rsid w:val="006522B3"/>
    <w:rsid w:val="00653FBE"/>
    <w:rsid w:val="00661329"/>
    <w:rsid w:val="006616A2"/>
    <w:rsid w:val="00665693"/>
    <w:rsid w:val="00666999"/>
    <w:rsid w:val="00676EE5"/>
    <w:rsid w:val="006822CC"/>
    <w:rsid w:val="00685107"/>
    <w:rsid w:val="006873BA"/>
    <w:rsid w:val="006912A5"/>
    <w:rsid w:val="0069634D"/>
    <w:rsid w:val="0069738C"/>
    <w:rsid w:val="006A159D"/>
    <w:rsid w:val="006A552A"/>
    <w:rsid w:val="006B5CD6"/>
    <w:rsid w:val="006C102C"/>
    <w:rsid w:val="006C3FCC"/>
    <w:rsid w:val="006C7246"/>
    <w:rsid w:val="006C74CE"/>
    <w:rsid w:val="006E453E"/>
    <w:rsid w:val="006F09E8"/>
    <w:rsid w:val="006F49C0"/>
    <w:rsid w:val="007010FB"/>
    <w:rsid w:val="00701A46"/>
    <w:rsid w:val="007117A5"/>
    <w:rsid w:val="00712EF1"/>
    <w:rsid w:val="00715C75"/>
    <w:rsid w:val="00717B1B"/>
    <w:rsid w:val="0072498E"/>
    <w:rsid w:val="00725A09"/>
    <w:rsid w:val="00727237"/>
    <w:rsid w:val="007471D6"/>
    <w:rsid w:val="00753085"/>
    <w:rsid w:val="00764EF4"/>
    <w:rsid w:val="007702B5"/>
    <w:rsid w:val="007774E5"/>
    <w:rsid w:val="007B23B6"/>
    <w:rsid w:val="007B4877"/>
    <w:rsid w:val="007C029B"/>
    <w:rsid w:val="007C03C0"/>
    <w:rsid w:val="007C257B"/>
    <w:rsid w:val="007C40E2"/>
    <w:rsid w:val="007D7F88"/>
    <w:rsid w:val="007E0752"/>
    <w:rsid w:val="007E23ED"/>
    <w:rsid w:val="007E396F"/>
    <w:rsid w:val="007E3B64"/>
    <w:rsid w:val="007E4124"/>
    <w:rsid w:val="007F088F"/>
    <w:rsid w:val="007F332D"/>
    <w:rsid w:val="00800211"/>
    <w:rsid w:val="00801DAF"/>
    <w:rsid w:val="00802C7D"/>
    <w:rsid w:val="00810089"/>
    <w:rsid w:val="00814878"/>
    <w:rsid w:val="0081518C"/>
    <w:rsid w:val="00816ACF"/>
    <w:rsid w:val="00820354"/>
    <w:rsid w:val="00827843"/>
    <w:rsid w:val="008343E7"/>
    <w:rsid w:val="0083521F"/>
    <w:rsid w:val="00841356"/>
    <w:rsid w:val="00853027"/>
    <w:rsid w:val="0085512F"/>
    <w:rsid w:val="0085751D"/>
    <w:rsid w:val="00860D79"/>
    <w:rsid w:val="008612C8"/>
    <w:rsid w:val="008707DA"/>
    <w:rsid w:val="008778EF"/>
    <w:rsid w:val="00887553"/>
    <w:rsid w:val="008B22B1"/>
    <w:rsid w:val="008B254D"/>
    <w:rsid w:val="008B6A21"/>
    <w:rsid w:val="008B6BB8"/>
    <w:rsid w:val="008C40B5"/>
    <w:rsid w:val="008C4982"/>
    <w:rsid w:val="008C5432"/>
    <w:rsid w:val="008D1EA2"/>
    <w:rsid w:val="008E3ED7"/>
    <w:rsid w:val="008E4109"/>
    <w:rsid w:val="008E5749"/>
    <w:rsid w:val="008E704D"/>
    <w:rsid w:val="008F0135"/>
    <w:rsid w:val="008F29AC"/>
    <w:rsid w:val="008F53EF"/>
    <w:rsid w:val="008F78B3"/>
    <w:rsid w:val="009020BE"/>
    <w:rsid w:val="00910A68"/>
    <w:rsid w:val="0091264C"/>
    <w:rsid w:val="00914F3E"/>
    <w:rsid w:val="0091504C"/>
    <w:rsid w:val="00917324"/>
    <w:rsid w:val="00917A43"/>
    <w:rsid w:val="00917AED"/>
    <w:rsid w:val="00921435"/>
    <w:rsid w:val="00925679"/>
    <w:rsid w:val="00925D84"/>
    <w:rsid w:val="009304D0"/>
    <w:rsid w:val="00931430"/>
    <w:rsid w:val="0093491F"/>
    <w:rsid w:val="00934C54"/>
    <w:rsid w:val="00944B05"/>
    <w:rsid w:val="009468CB"/>
    <w:rsid w:val="00951EF1"/>
    <w:rsid w:val="00956BB9"/>
    <w:rsid w:val="009578AD"/>
    <w:rsid w:val="0097715C"/>
    <w:rsid w:val="00982A27"/>
    <w:rsid w:val="00986862"/>
    <w:rsid w:val="00987C48"/>
    <w:rsid w:val="00991759"/>
    <w:rsid w:val="0099408B"/>
    <w:rsid w:val="009B1D24"/>
    <w:rsid w:val="009B3A9E"/>
    <w:rsid w:val="009B4408"/>
    <w:rsid w:val="009B56B6"/>
    <w:rsid w:val="009B61FE"/>
    <w:rsid w:val="009B7A0E"/>
    <w:rsid w:val="009C544A"/>
    <w:rsid w:val="009C7A6B"/>
    <w:rsid w:val="009D329B"/>
    <w:rsid w:val="009D33ED"/>
    <w:rsid w:val="009D46E6"/>
    <w:rsid w:val="009D6C8B"/>
    <w:rsid w:val="009E0BC2"/>
    <w:rsid w:val="009E1DD3"/>
    <w:rsid w:val="009E635F"/>
    <w:rsid w:val="009E69AB"/>
    <w:rsid w:val="009F3FCE"/>
    <w:rsid w:val="009F5427"/>
    <w:rsid w:val="00A0134E"/>
    <w:rsid w:val="00A05E7F"/>
    <w:rsid w:val="00A1194D"/>
    <w:rsid w:val="00A13839"/>
    <w:rsid w:val="00A20BEE"/>
    <w:rsid w:val="00A25992"/>
    <w:rsid w:val="00A270A3"/>
    <w:rsid w:val="00A31D1D"/>
    <w:rsid w:val="00A331E5"/>
    <w:rsid w:val="00A358FA"/>
    <w:rsid w:val="00A42B6C"/>
    <w:rsid w:val="00A5521C"/>
    <w:rsid w:val="00A6799C"/>
    <w:rsid w:val="00A67D9A"/>
    <w:rsid w:val="00A67EFD"/>
    <w:rsid w:val="00A67FDF"/>
    <w:rsid w:val="00A75FA8"/>
    <w:rsid w:val="00A81E05"/>
    <w:rsid w:val="00A82BCC"/>
    <w:rsid w:val="00A940E8"/>
    <w:rsid w:val="00A97920"/>
    <w:rsid w:val="00AA5EBD"/>
    <w:rsid w:val="00AB26D3"/>
    <w:rsid w:val="00AB2DC4"/>
    <w:rsid w:val="00AB6B4E"/>
    <w:rsid w:val="00AC1E3C"/>
    <w:rsid w:val="00AC419F"/>
    <w:rsid w:val="00AC42C3"/>
    <w:rsid w:val="00AD698B"/>
    <w:rsid w:val="00AE293C"/>
    <w:rsid w:val="00AE3735"/>
    <w:rsid w:val="00AE5D2C"/>
    <w:rsid w:val="00AE5DB5"/>
    <w:rsid w:val="00AE7101"/>
    <w:rsid w:val="00AF1222"/>
    <w:rsid w:val="00B060E9"/>
    <w:rsid w:val="00B10AE6"/>
    <w:rsid w:val="00B140A3"/>
    <w:rsid w:val="00B14F71"/>
    <w:rsid w:val="00B16D45"/>
    <w:rsid w:val="00B1764A"/>
    <w:rsid w:val="00B266D2"/>
    <w:rsid w:val="00B34F4E"/>
    <w:rsid w:val="00B41628"/>
    <w:rsid w:val="00B45C3A"/>
    <w:rsid w:val="00B52740"/>
    <w:rsid w:val="00B54281"/>
    <w:rsid w:val="00B60BC4"/>
    <w:rsid w:val="00B6117A"/>
    <w:rsid w:val="00B6194A"/>
    <w:rsid w:val="00B66DAD"/>
    <w:rsid w:val="00B7075A"/>
    <w:rsid w:val="00B74516"/>
    <w:rsid w:val="00B76AEC"/>
    <w:rsid w:val="00B814CB"/>
    <w:rsid w:val="00B9564C"/>
    <w:rsid w:val="00BB6A5F"/>
    <w:rsid w:val="00BB7CA4"/>
    <w:rsid w:val="00BC022B"/>
    <w:rsid w:val="00BC3B9A"/>
    <w:rsid w:val="00BD1E56"/>
    <w:rsid w:val="00BE45BF"/>
    <w:rsid w:val="00BF50AE"/>
    <w:rsid w:val="00BF6527"/>
    <w:rsid w:val="00C03BA9"/>
    <w:rsid w:val="00C0471B"/>
    <w:rsid w:val="00C11089"/>
    <w:rsid w:val="00C133A3"/>
    <w:rsid w:val="00C14B96"/>
    <w:rsid w:val="00C15B5E"/>
    <w:rsid w:val="00C34784"/>
    <w:rsid w:val="00C363C4"/>
    <w:rsid w:val="00C365EF"/>
    <w:rsid w:val="00C36633"/>
    <w:rsid w:val="00C43765"/>
    <w:rsid w:val="00C51FDA"/>
    <w:rsid w:val="00C565DC"/>
    <w:rsid w:val="00C5687B"/>
    <w:rsid w:val="00C60047"/>
    <w:rsid w:val="00C62CDF"/>
    <w:rsid w:val="00C63771"/>
    <w:rsid w:val="00C63BEA"/>
    <w:rsid w:val="00C63F3A"/>
    <w:rsid w:val="00C75A36"/>
    <w:rsid w:val="00C91044"/>
    <w:rsid w:val="00C944C2"/>
    <w:rsid w:val="00CA359C"/>
    <w:rsid w:val="00CB2FA2"/>
    <w:rsid w:val="00CD3133"/>
    <w:rsid w:val="00CE1AEA"/>
    <w:rsid w:val="00CE32CB"/>
    <w:rsid w:val="00CE4EF3"/>
    <w:rsid w:val="00CF5813"/>
    <w:rsid w:val="00CF7E61"/>
    <w:rsid w:val="00D01554"/>
    <w:rsid w:val="00D0239B"/>
    <w:rsid w:val="00D10DDC"/>
    <w:rsid w:val="00D14203"/>
    <w:rsid w:val="00D1468D"/>
    <w:rsid w:val="00D172F9"/>
    <w:rsid w:val="00D2304F"/>
    <w:rsid w:val="00D23188"/>
    <w:rsid w:val="00D25B82"/>
    <w:rsid w:val="00D41714"/>
    <w:rsid w:val="00D43403"/>
    <w:rsid w:val="00D451A6"/>
    <w:rsid w:val="00D50DA6"/>
    <w:rsid w:val="00D544FB"/>
    <w:rsid w:val="00D573A3"/>
    <w:rsid w:val="00D610BD"/>
    <w:rsid w:val="00D628E1"/>
    <w:rsid w:val="00D66353"/>
    <w:rsid w:val="00D735F7"/>
    <w:rsid w:val="00D737F9"/>
    <w:rsid w:val="00D75169"/>
    <w:rsid w:val="00D77C23"/>
    <w:rsid w:val="00D96AAB"/>
    <w:rsid w:val="00D97AFF"/>
    <w:rsid w:val="00DA4E54"/>
    <w:rsid w:val="00DA77DB"/>
    <w:rsid w:val="00DC1F6C"/>
    <w:rsid w:val="00DC2FF8"/>
    <w:rsid w:val="00DC3343"/>
    <w:rsid w:val="00DC36A6"/>
    <w:rsid w:val="00DC5F70"/>
    <w:rsid w:val="00DD053C"/>
    <w:rsid w:val="00DD195C"/>
    <w:rsid w:val="00DD47F9"/>
    <w:rsid w:val="00DD59BC"/>
    <w:rsid w:val="00DD6689"/>
    <w:rsid w:val="00DD67DE"/>
    <w:rsid w:val="00DE3037"/>
    <w:rsid w:val="00DF344C"/>
    <w:rsid w:val="00DF46B4"/>
    <w:rsid w:val="00E059B1"/>
    <w:rsid w:val="00E06429"/>
    <w:rsid w:val="00E11CED"/>
    <w:rsid w:val="00E160EF"/>
    <w:rsid w:val="00E242E5"/>
    <w:rsid w:val="00E30F39"/>
    <w:rsid w:val="00E43160"/>
    <w:rsid w:val="00E513E1"/>
    <w:rsid w:val="00E57678"/>
    <w:rsid w:val="00E65E3F"/>
    <w:rsid w:val="00E66219"/>
    <w:rsid w:val="00E662A3"/>
    <w:rsid w:val="00E7588A"/>
    <w:rsid w:val="00E80AE9"/>
    <w:rsid w:val="00E83374"/>
    <w:rsid w:val="00E873C4"/>
    <w:rsid w:val="00E87B6A"/>
    <w:rsid w:val="00E93437"/>
    <w:rsid w:val="00E97A2C"/>
    <w:rsid w:val="00EA6D12"/>
    <w:rsid w:val="00EB0DAE"/>
    <w:rsid w:val="00EB1248"/>
    <w:rsid w:val="00EB3BC0"/>
    <w:rsid w:val="00EB3F11"/>
    <w:rsid w:val="00EB5525"/>
    <w:rsid w:val="00EB76C6"/>
    <w:rsid w:val="00EB777E"/>
    <w:rsid w:val="00EC0977"/>
    <w:rsid w:val="00EC5BAD"/>
    <w:rsid w:val="00EC7F5A"/>
    <w:rsid w:val="00ED156A"/>
    <w:rsid w:val="00ED2B07"/>
    <w:rsid w:val="00ED638F"/>
    <w:rsid w:val="00ED798F"/>
    <w:rsid w:val="00EF1299"/>
    <w:rsid w:val="00EF55E6"/>
    <w:rsid w:val="00F10165"/>
    <w:rsid w:val="00F15A25"/>
    <w:rsid w:val="00F1669D"/>
    <w:rsid w:val="00F20919"/>
    <w:rsid w:val="00F312A2"/>
    <w:rsid w:val="00F322AA"/>
    <w:rsid w:val="00F36F2D"/>
    <w:rsid w:val="00F43DC5"/>
    <w:rsid w:val="00F517A9"/>
    <w:rsid w:val="00F533E7"/>
    <w:rsid w:val="00F56AB9"/>
    <w:rsid w:val="00F60676"/>
    <w:rsid w:val="00F62F0E"/>
    <w:rsid w:val="00F63605"/>
    <w:rsid w:val="00F66B23"/>
    <w:rsid w:val="00F7692D"/>
    <w:rsid w:val="00F775E8"/>
    <w:rsid w:val="00F862C7"/>
    <w:rsid w:val="00F863CF"/>
    <w:rsid w:val="00F94966"/>
    <w:rsid w:val="00FA7EBD"/>
    <w:rsid w:val="00FB019C"/>
    <w:rsid w:val="00FB36C8"/>
    <w:rsid w:val="00FB5C3A"/>
    <w:rsid w:val="00FD2E2F"/>
    <w:rsid w:val="00FD5A4A"/>
    <w:rsid w:val="00FE3CB6"/>
    <w:rsid w:val="00FF0930"/>
    <w:rsid w:val="4400C21E"/>
    <w:rsid w:val="549558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15:docId w15:val="{7FBB2B2D-6060-48E7-9968-EED7A801B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paragraph" w:customStyle="1" w:styleId="Default">
    <w:name w:val="Default"/>
    <w:rsid w:val="00432DDC"/>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20(Chief%20Ministers)%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0F5BA21E043F8867370486AFAB500"/>
        <w:category>
          <w:name w:val="General"/>
          <w:gallery w:val="placeholder"/>
        </w:category>
        <w:types>
          <w:type w:val="bbPlcHdr"/>
        </w:types>
        <w:behaviors>
          <w:behavior w:val="content"/>
        </w:behaviors>
        <w:guid w:val="{6C49FA59-1D14-4A61-B7BA-B04741FF11A3}"/>
      </w:docPartPr>
      <w:docPartBody>
        <w:p w:rsidR="000901FA" w:rsidRDefault="00DE243B">
          <w:pPr>
            <w:pStyle w:val="7710F5BA21E043F8867370486AFAB5009"/>
          </w:pPr>
          <w:r w:rsidRPr="00493773">
            <w:rPr>
              <w:rStyle w:val="PlaceholderText"/>
              <w:sz w:val="24"/>
            </w:rPr>
            <w:t>Choose an item.</w:t>
          </w:r>
        </w:p>
      </w:docPartBody>
    </w:docPart>
    <w:docPart>
      <w:docPartPr>
        <w:name w:val="E808FDEBC8D34C40AD1EEF4F0957927D"/>
        <w:category>
          <w:name w:val="General"/>
          <w:gallery w:val="placeholder"/>
        </w:category>
        <w:types>
          <w:type w:val="bbPlcHdr"/>
        </w:types>
        <w:behaviors>
          <w:behavior w:val="content"/>
        </w:behaviors>
        <w:guid w:val="{6C14396D-E853-4B3B-8241-C2E31155F92D}"/>
      </w:docPartPr>
      <w:docPartBody>
        <w:p w:rsidR="000901FA" w:rsidRDefault="00DE243B">
          <w:pPr>
            <w:pStyle w:val="E808FDEBC8D34C40AD1EEF4F0957927D9"/>
          </w:pPr>
          <w:r w:rsidRPr="00493773">
            <w:rPr>
              <w:rStyle w:val="PlaceholderText"/>
              <w:sz w:val="24"/>
            </w:rPr>
            <w:t>Choose an item.</w:t>
          </w:r>
        </w:p>
      </w:docPartBody>
    </w:docPart>
    <w:docPart>
      <w:docPartPr>
        <w:name w:val="89B3DF27700748D99C9A41A5E2334B26"/>
        <w:category>
          <w:name w:val="General"/>
          <w:gallery w:val="placeholder"/>
        </w:category>
        <w:types>
          <w:type w:val="bbPlcHdr"/>
        </w:types>
        <w:behaviors>
          <w:behavior w:val="content"/>
        </w:behaviors>
        <w:guid w:val="{19B6B44E-172E-4CD6-B837-8293AC8CE15F}"/>
      </w:docPartPr>
      <w:docPartBody>
        <w:p w:rsidR="000901FA" w:rsidRDefault="00DE243B">
          <w:pPr>
            <w:pStyle w:val="89B3DF27700748D99C9A41A5E2334B269"/>
          </w:pPr>
          <w:r w:rsidRPr="00493773">
            <w:rPr>
              <w:rStyle w:val="PlaceholderText"/>
              <w:sz w:val="24"/>
            </w:rPr>
            <w:t>Choose an item.</w:t>
          </w:r>
        </w:p>
      </w:docPartBody>
    </w:docPart>
    <w:docPart>
      <w:docPartPr>
        <w:name w:val="3B850403FCB84C92B85816FF9EABC707"/>
        <w:category>
          <w:name w:val="General"/>
          <w:gallery w:val="placeholder"/>
        </w:category>
        <w:types>
          <w:type w:val="bbPlcHdr"/>
        </w:types>
        <w:behaviors>
          <w:behavior w:val="content"/>
        </w:behaviors>
        <w:guid w:val="{8C072625-852A-4C97-A340-BE3D7A0B23DB}"/>
      </w:docPartPr>
      <w:docPartBody>
        <w:p w:rsidR="000901FA" w:rsidRDefault="00DE243B">
          <w:pPr>
            <w:pStyle w:val="3B850403FCB84C92B85816FF9EABC7079"/>
          </w:pPr>
          <w:r w:rsidRPr="00493773">
            <w:rPr>
              <w:rStyle w:val="PlaceholderText"/>
              <w:sz w:val="24"/>
            </w:rPr>
            <w:t>Choose an item.</w:t>
          </w:r>
        </w:p>
      </w:docPartBody>
    </w:docPart>
    <w:docPart>
      <w:docPartPr>
        <w:name w:val="8361F842DB9E4AC88C403996426F4C71"/>
        <w:category>
          <w:name w:val="General"/>
          <w:gallery w:val="placeholder"/>
        </w:category>
        <w:types>
          <w:type w:val="bbPlcHdr"/>
        </w:types>
        <w:behaviors>
          <w:behavior w:val="content"/>
        </w:behaviors>
        <w:guid w:val="{37967009-0870-425A-8EBE-A323B1953E8A}"/>
      </w:docPartPr>
      <w:docPartBody>
        <w:p w:rsidR="000901FA" w:rsidRDefault="00DE243B">
          <w:pPr>
            <w:pStyle w:val="8361F842DB9E4AC88C403996426F4C719"/>
          </w:pPr>
          <w:r w:rsidRPr="00493773">
            <w:rPr>
              <w:rStyle w:val="PlaceholderText"/>
              <w:sz w:val="24"/>
            </w:rPr>
            <w:t>Choose an item.</w:t>
          </w:r>
        </w:p>
      </w:docPartBody>
    </w:docPart>
    <w:docPart>
      <w:docPartPr>
        <w:name w:val="2057BB37D5014AB09954FCD51387FF7C"/>
        <w:category>
          <w:name w:val="General"/>
          <w:gallery w:val="placeholder"/>
        </w:category>
        <w:types>
          <w:type w:val="bbPlcHdr"/>
        </w:types>
        <w:behaviors>
          <w:behavior w:val="content"/>
        </w:behaviors>
        <w:guid w:val="{6D630E47-D23C-438F-AFDE-FCE29146BB85}"/>
      </w:docPartPr>
      <w:docPartBody>
        <w:p w:rsidR="000901FA" w:rsidRDefault="00DE243B">
          <w:pPr>
            <w:pStyle w:val="2057BB37D5014AB09954FCD51387FF7C9"/>
          </w:pPr>
          <w:r w:rsidRPr="00493773">
            <w:rPr>
              <w:rStyle w:val="PlaceholderText"/>
              <w:sz w:val="24"/>
            </w:rPr>
            <w:t>Choose an item.</w:t>
          </w:r>
        </w:p>
      </w:docPartBody>
    </w:docPart>
    <w:docPart>
      <w:docPartPr>
        <w:name w:val="A618ED0C0E46461BB830E00BAF218CB2"/>
        <w:category>
          <w:name w:val="General"/>
          <w:gallery w:val="placeholder"/>
        </w:category>
        <w:types>
          <w:type w:val="bbPlcHdr"/>
        </w:types>
        <w:behaviors>
          <w:behavior w:val="content"/>
        </w:behaviors>
        <w:guid w:val="{9004D891-1F4F-4784-B5F3-F31873846514}"/>
      </w:docPartPr>
      <w:docPartBody>
        <w:p w:rsidR="000901FA" w:rsidRDefault="00DE243B">
          <w:pPr>
            <w:pStyle w:val="A618ED0C0E46461BB830E00BAF218CB29"/>
          </w:pPr>
          <w:r w:rsidRPr="00493773">
            <w:rPr>
              <w:rStyle w:val="PlaceholderText"/>
              <w:sz w:val="24"/>
            </w:rPr>
            <w:t>Choose an item.</w:t>
          </w:r>
        </w:p>
      </w:docPartBody>
    </w:docPart>
    <w:docPart>
      <w:docPartPr>
        <w:name w:val="6EE7D5BED380411983CD469E381CC4ED"/>
        <w:category>
          <w:name w:val="General"/>
          <w:gallery w:val="placeholder"/>
        </w:category>
        <w:types>
          <w:type w:val="bbPlcHdr"/>
        </w:types>
        <w:behaviors>
          <w:behavior w:val="content"/>
        </w:behaviors>
        <w:guid w:val="{45EF66A5-D1C6-47C3-94DA-2FB3469F15DA}"/>
      </w:docPartPr>
      <w:docPartBody>
        <w:p w:rsidR="000901FA" w:rsidRDefault="00DE243B">
          <w:pPr>
            <w:pStyle w:val="6EE7D5BED380411983CD469E381CC4ED9"/>
          </w:pPr>
          <w:r w:rsidRPr="00493773">
            <w:rPr>
              <w:rStyle w:val="PlaceholderText"/>
              <w:sz w:val="24"/>
            </w:rPr>
            <w:t>Choose an item.</w:t>
          </w:r>
        </w:p>
      </w:docPartBody>
    </w:docPart>
    <w:docPart>
      <w:docPartPr>
        <w:name w:val="FF612FE7F973457A9F4D7656378A1F0C"/>
        <w:category>
          <w:name w:val="General"/>
          <w:gallery w:val="placeholder"/>
        </w:category>
        <w:types>
          <w:type w:val="bbPlcHdr"/>
        </w:types>
        <w:behaviors>
          <w:behavior w:val="content"/>
        </w:behaviors>
        <w:guid w:val="{298BD098-A6CE-4637-96F3-8BD2A090AD4C}"/>
      </w:docPartPr>
      <w:docPartBody>
        <w:p w:rsidR="000901FA" w:rsidRDefault="00DE243B">
          <w:pPr>
            <w:pStyle w:val="FF612FE7F973457A9F4D7656378A1F0C9"/>
          </w:pPr>
          <w:r w:rsidRPr="00493773">
            <w:rPr>
              <w:rStyle w:val="PlaceholderText"/>
              <w:sz w:val="24"/>
            </w:rPr>
            <w:t>Choose an item.</w:t>
          </w:r>
        </w:p>
      </w:docPartBody>
    </w:docPart>
    <w:docPart>
      <w:docPartPr>
        <w:name w:val="C39E050A06A547A9BCACBDC88564CB0B"/>
        <w:category>
          <w:name w:val="General"/>
          <w:gallery w:val="placeholder"/>
        </w:category>
        <w:types>
          <w:type w:val="bbPlcHdr"/>
        </w:types>
        <w:behaviors>
          <w:behavior w:val="content"/>
        </w:behaviors>
        <w:guid w:val="{B8EB9084-C032-4D7A-81A8-042C1057DDD4}"/>
      </w:docPartPr>
      <w:docPartBody>
        <w:p w:rsidR="000901FA" w:rsidRDefault="00DE243B">
          <w:pPr>
            <w:pStyle w:val="C39E050A06A547A9BCACBDC88564CB0B9"/>
          </w:pPr>
          <w:r w:rsidRPr="00493773">
            <w:rPr>
              <w:rStyle w:val="PlaceholderText"/>
              <w:sz w:val="24"/>
            </w:rPr>
            <w:t>Choose an item.</w:t>
          </w:r>
        </w:p>
      </w:docPartBody>
    </w:docPart>
    <w:docPart>
      <w:docPartPr>
        <w:name w:val="F7691F8089FB4AB7B856905A2C9C9502"/>
        <w:category>
          <w:name w:val="General"/>
          <w:gallery w:val="placeholder"/>
        </w:category>
        <w:types>
          <w:type w:val="bbPlcHdr"/>
        </w:types>
        <w:behaviors>
          <w:behavior w:val="content"/>
        </w:behaviors>
        <w:guid w:val="{785D8BD2-7ED9-4215-A8D6-DA0912794F83}"/>
      </w:docPartPr>
      <w:docPartBody>
        <w:p w:rsidR="000901FA" w:rsidRDefault="00DE243B">
          <w:pPr>
            <w:pStyle w:val="F7691F8089FB4AB7B856905A2C9C95029"/>
          </w:pPr>
          <w:r w:rsidRPr="00493773">
            <w:rPr>
              <w:rStyle w:val="PlaceholderText"/>
              <w:sz w:val="24"/>
            </w:rPr>
            <w:t>Choose an item.</w:t>
          </w:r>
        </w:p>
      </w:docPartBody>
    </w:docPart>
    <w:docPart>
      <w:docPartPr>
        <w:name w:val="55C93191EB304329AB8C112F1B7741C6"/>
        <w:category>
          <w:name w:val="General"/>
          <w:gallery w:val="placeholder"/>
        </w:category>
        <w:types>
          <w:type w:val="bbPlcHdr"/>
        </w:types>
        <w:behaviors>
          <w:behavior w:val="content"/>
        </w:behaviors>
        <w:guid w:val="{CD31E064-D8CB-4EE6-BAE1-831177D32BC6}"/>
      </w:docPartPr>
      <w:docPartBody>
        <w:p w:rsidR="000901FA" w:rsidRDefault="00DE243B">
          <w:pPr>
            <w:pStyle w:val="55C93191EB304329AB8C112F1B7741C69"/>
          </w:pPr>
          <w:r w:rsidRPr="00493773">
            <w:rPr>
              <w:rStyle w:val="PlaceholderText"/>
              <w:sz w:val="24"/>
            </w:rPr>
            <w:t>Choose an item.</w:t>
          </w:r>
        </w:p>
      </w:docPartBody>
    </w:docPart>
    <w:docPart>
      <w:docPartPr>
        <w:name w:val="01014713362246D98B50EF99EB107891"/>
        <w:category>
          <w:name w:val="General"/>
          <w:gallery w:val="placeholder"/>
        </w:category>
        <w:types>
          <w:type w:val="bbPlcHdr"/>
        </w:types>
        <w:behaviors>
          <w:behavior w:val="content"/>
        </w:behaviors>
        <w:guid w:val="{70DE39FC-174F-4FE7-A4B4-23A711E772DD}"/>
      </w:docPartPr>
      <w:docPartBody>
        <w:p w:rsidR="000901FA" w:rsidRDefault="00DE243B">
          <w:pPr>
            <w:pStyle w:val="01014713362246D98B50EF99EB1078919"/>
          </w:pPr>
          <w:r w:rsidRPr="00493773">
            <w:rPr>
              <w:rStyle w:val="PlaceholderText"/>
              <w:sz w:val="24"/>
            </w:rPr>
            <w:t>Choose an item.</w:t>
          </w:r>
        </w:p>
      </w:docPartBody>
    </w:docPart>
    <w:docPart>
      <w:docPartPr>
        <w:name w:val="777EDB5EF7F24C029AA50DBE9BB04E7E"/>
        <w:category>
          <w:name w:val="General"/>
          <w:gallery w:val="placeholder"/>
        </w:category>
        <w:types>
          <w:type w:val="bbPlcHdr"/>
        </w:types>
        <w:behaviors>
          <w:behavior w:val="content"/>
        </w:behaviors>
        <w:guid w:val="{C53E34A0-49B9-4D12-8758-409A02832733}"/>
      </w:docPartPr>
      <w:docPartBody>
        <w:p w:rsidR="000901FA" w:rsidRDefault="00DE243B">
          <w:pPr>
            <w:pStyle w:val="777EDB5EF7F24C029AA50DBE9BB04E7E9"/>
          </w:pPr>
          <w:r w:rsidRPr="00493773">
            <w:rPr>
              <w:rStyle w:val="PlaceholderText"/>
              <w:sz w:val="24"/>
            </w:rPr>
            <w:t>Choose an item.</w:t>
          </w:r>
        </w:p>
      </w:docPartBody>
    </w:docPart>
    <w:docPart>
      <w:docPartPr>
        <w:name w:val="1582C0931A0042D8885D72545B2D06F1"/>
        <w:category>
          <w:name w:val="General"/>
          <w:gallery w:val="placeholder"/>
        </w:category>
        <w:types>
          <w:type w:val="bbPlcHdr"/>
        </w:types>
        <w:behaviors>
          <w:behavior w:val="content"/>
        </w:behaviors>
        <w:guid w:val="{CEC276AD-61E1-4B8F-8D22-14A90821CBA1}"/>
      </w:docPartPr>
      <w:docPartBody>
        <w:p w:rsidR="000901FA" w:rsidRDefault="00DE243B">
          <w:pPr>
            <w:pStyle w:val="1582C0931A0042D8885D72545B2D06F19"/>
          </w:pPr>
          <w:r w:rsidRPr="00493773">
            <w:rPr>
              <w:rStyle w:val="PlaceholderText"/>
              <w:sz w:val="24"/>
            </w:rPr>
            <w:t>Choose an item.</w:t>
          </w:r>
        </w:p>
      </w:docPartBody>
    </w:docPart>
    <w:docPart>
      <w:docPartPr>
        <w:name w:val="A33C7EAF06BE4088B7BDA6B84F938E7D"/>
        <w:category>
          <w:name w:val="General"/>
          <w:gallery w:val="placeholder"/>
        </w:category>
        <w:types>
          <w:type w:val="bbPlcHdr"/>
        </w:types>
        <w:behaviors>
          <w:behavior w:val="content"/>
        </w:behaviors>
        <w:guid w:val="{839AAC41-1CB3-4B3B-AE20-6859B374497B}"/>
      </w:docPartPr>
      <w:docPartBody>
        <w:p w:rsidR="000901FA" w:rsidRDefault="00DE243B">
          <w:pPr>
            <w:pStyle w:val="A33C7EAF06BE4088B7BDA6B84F938E7D9"/>
          </w:pPr>
          <w:r w:rsidRPr="00493773">
            <w:rPr>
              <w:rStyle w:val="PlaceholderText"/>
              <w:sz w:val="24"/>
            </w:rPr>
            <w:t>Choose an item.</w:t>
          </w:r>
        </w:p>
      </w:docPartBody>
    </w:docPart>
    <w:docPart>
      <w:docPartPr>
        <w:name w:val="6FA6A7184A3E4CF0962DF2D410171D3A"/>
        <w:category>
          <w:name w:val="General"/>
          <w:gallery w:val="placeholder"/>
        </w:category>
        <w:types>
          <w:type w:val="bbPlcHdr"/>
        </w:types>
        <w:behaviors>
          <w:behavior w:val="content"/>
        </w:behaviors>
        <w:guid w:val="{E06F4452-81D1-4458-8E56-1FC333DC82D7}"/>
      </w:docPartPr>
      <w:docPartBody>
        <w:p w:rsidR="000901FA" w:rsidRDefault="00DE243B">
          <w:pPr>
            <w:pStyle w:val="6FA6A7184A3E4CF0962DF2D410171D3A9"/>
          </w:pPr>
          <w:r w:rsidRPr="00493773">
            <w:rPr>
              <w:rStyle w:val="PlaceholderText"/>
              <w:sz w:val="24"/>
            </w:rPr>
            <w:t>Choose an item.</w:t>
          </w:r>
        </w:p>
      </w:docPartBody>
    </w:docPart>
    <w:docPart>
      <w:docPartPr>
        <w:name w:val="7B0A1C2D7CDC4A7080F5E8C385C6721D"/>
        <w:category>
          <w:name w:val="General"/>
          <w:gallery w:val="placeholder"/>
        </w:category>
        <w:types>
          <w:type w:val="bbPlcHdr"/>
        </w:types>
        <w:behaviors>
          <w:behavior w:val="content"/>
        </w:behaviors>
        <w:guid w:val="{086EC4C2-F83E-4F7A-B95C-F61F38BA3BD7}"/>
      </w:docPartPr>
      <w:docPartBody>
        <w:p w:rsidR="000901FA" w:rsidRDefault="00DE243B">
          <w:pPr>
            <w:pStyle w:val="7B0A1C2D7CDC4A7080F5E8C385C6721D9"/>
          </w:pPr>
          <w:r w:rsidRPr="00493773">
            <w:rPr>
              <w:rStyle w:val="PlaceholderText"/>
              <w:sz w:val="24"/>
            </w:rPr>
            <w:t>Choose an item.</w:t>
          </w:r>
        </w:p>
      </w:docPartBody>
    </w:docPart>
    <w:docPart>
      <w:docPartPr>
        <w:name w:val="D169B90F592947F0B5CA8EB9A028065B"/>
        <w:category>
          <w:name w:val="General"/>
          <w:gallery w:val="placeholder"/>
        </w:category>
        <w:types>
          <w:type w:val="bbPlcHdr"/>
        </w:types>
        <w:behaviors>
          <w:behavior w:val="content"/>
        </w:behaviors>
        <w:guid w:val="{E4FA0CC1-FAD7-46BA-B2C5-4CBEE09272EE}"/>
      </w:docPartPr>
      <w:docPartBody>
        <w:p w:rsidR="000901FA" w:rsidRDefault="00DE243B">
          <w:pPr>
            <w:pStyle w:val="D169B90F592947F0B5CA8EB9A028065B9"/>
          </w:pPr>
          <w:r w:rsidRPr="00493773">
            <w:rPr>
              <w:rStyle w:val="PlaceholderText"/>
              <w:sz w:val="24"/>
            </w:rPr>
            <w:t>Choose an item.</w:t>
          </w:r>
        </w:p>
      </w:docPartBody>
    </w:docPart>
    <w:docPart>
      <w:docPartPr>
        <w:name w:val="49E1DEAF20324994BCCCFCF33FA6DE88"/>
        <w:category>
          <w:name w:val="General"/>
          <w:gallery w:val="placeholder"/>
        </w:category>
        <w:types>
          <w:type w:val="bbPlcHdr"/>
        </w:types>
        <w:behaviors>
          <w:behavior w:val="content"/>
        </w:behaviors>
        <w:guid w:val="{6C2C6815-7A96-4A3A-A06A-AF512841637E}"/>
      </w:docPartPr>
      <w:docPartBody>
        <w:p w:rsidR="000901FA" w:rsidRDefault="00DE243B">
          <w:pPr>
            <w:pStyle w:val="49E1DEAF20324994BCCCFCF33FA6DE889"/>
          </w:pPr>
          <w:r w:rsidRPr="00493773">
            <w:rPr>
              <w:rStyle w:val="PlaceholderText"/>
              <w:sz w:val="24"/>
            </w:rPr>
            <w:t>Choose an item.</w:t>
          </w:r>
        </w:p>
      </w:docPartBody>
    </w:docPart>
    <w:docPart>
      <w:docPartPr>
        <w:name w:val="31644A4EEFDE418587040AD0C721340A"/>
        <w:category>
          <w:name w:val="General"/>
          <w:gallery w:val="placeholder"/>
        </w:category>
        <w:types>
          <w:type w:val="bbPlcHdr"/>
        </w:types>
        <w:behaviors>
          <w:behavior w:val="content"/>
        </w:behaviors>
        <w:guid w:val="{4E2FFCF4-7217-4B6F-A3A2-D07245DA9F7D}"/>
      </w:docPartPr>
      <w:docPartBody>
        <w:p w:rsidR="000901FA" w:rsidRDefault="00DE243B">
          <w:pPr>
            <w:pStyle w:val="31644A4EEFDE418587040AD0C721340A9"/>
          </w:pPr>
          <w:r w:rsidRPr="00493773">
            <w:rPr>
              <w:rStyle w:val="PlaceholderText"/>
              <w:sz w:val="24"/>
            </w:rPr>
            <w:t>Choose an item.</w:t>
          </w:r>
        </w:p>
      </w:docPartBody>
    </w:docPart>
    <w:docPart>
      <w:docPartPr>
        <w:name w:val="7C24E91E1FBE4ED0A8C9F51097828AEE"/>
        <w:category>
          <w:name w:val="General"/>
          <w:gallery w:val="placeholder"/>
        </w:category>
        <w:types>
          <w:type w:val="bbPlcHdr"/>
        </w:types>
        <w:behaviors>
          <w:behavior w:val="content"/>
        </w:behaviors>
        <w:guid w:val="{41314247-FA0A-483D-809C-CE82B70C0B7D}"/>
      </w:docPartPr>
      <w:docPartBody>
        <w:p w:rsidR="000901FA" w:rsidRDefault="00DE243B">
          <w:pPr>
            <w:pStyle w:val="7C24E91E1FBE4ED0A8C9F51097828AEE9"/>
          </w:pPr>
          <w:r w:rsidRPr="00493773">
            <w:rPr>
              <w:rStyle w:val="PlaceholderText"/>
              <w:sz w:val="24"/>
            </w:rPr>
            <w:t>Choose an item.</w:t>
          </w:r>
        </w:p>
      </w:docPartBody>
    </w:docPart>
    <w:docPart>
      <w:docPartPr>
        <w:name w:val="2A145DDF8CAF4B6DA8EE7CEA5B7A25FC"/>
        <w:category>
          <w:name w:val="General"/>
          <w:gallery w:val="placeholder"/>
        </w:category>
        <w:types>
          <w:type w:val="bbPlcHdr"/>
        </w:types>
        <w:behaviors>
          <w:behavior w:val="content"/>
        </w:behaviors>
        <w:guid w:val="{FE214809-FC16-46F4-B5DF-FDF19B878843}"/>
      </w:docPartPr>
      <w:docPartBody>
        <w:p w:rsidR="000901FA" w:rsidRDefault="00DE243B">
          <w:pPr>
            <w:pStyle w:val="2A145DDF8CAF4B6DA8EE7CEA5B7A25FC9"/>
          </w:pPr>
          <w:r w:rsidRPr="00493773">
            <w:rPr>
              <w:rStyle w:val="PlaceholderText"/>
              <w:sz w:val="24"/>
            </w:rPr>
            <w:t>Choose an item.</w:t>
          </w:r>
        </w:p>
      </w:docPartBody>
    </w:docPart>
    <w:docPart>
      <w:docPartPr>
        <w:name w:val="8B20C255FC324172A47EB9B97C2A6DFB"/>
        <w:category>
          <w:name w:val="General"/>
          <w:gallery w:val="placeholder"/>
        </w:category>
        <w:types>
          <w:type w:val="bbPlcHdr"/>
        </w:types>
        <w:behaviors>
          <w:behavior w:val="content"/>
        </w:behaviors>
        <w:guid w:val="{0277B3B8-7C44-42A7-AF82-66B4370F791C}"/>
      </w:docPartPr>
      <w:docPartBody>
        <w:p w:rsidR="000901FA" w:rsidRDefault="00DE243B">
          <w:pPr>
            <w:pStyle w:val="8B20C255FC324172A47EB9B97C2A6DFB9"/>
          </w:pPr>
          <w:r w:rsidRPr="00493773">
            <w:rPr>
              <w:rStyle w:val="PlaceholderText"/>
              <w:sz w:val="24"/>
            </w:rPr>
            <w:t>Choose an item.</w:t>
          </w:r>
        </w:p>
      </w:docPartBody>
    </w:docPart>
    <w:docPart>
      <w:docPartPr>
        <w:name w:val="44F97C76A9824E5286EEDA22C961C067"/>
        <w:category>
          <w:name w:val="General"/>
          <w:gallery w:val="placeholder"/>
        </w:category>
        <w:types>
          <w:type w:val="bbPlcHdr"/>
        </w:types>
        <w:behaviors>
          <w:behavior w:val="content"/>
        </w:behaviors>
        <w:guid w:val="{93617917-3D08-4174-88E8-8439B25C4C47}"/>
      </w:docPartPr>
      <w:docPartBody>
        <w:p w:rsidR="000901FA" w:rsidRDefault="00DE243B">
          <w:pPr>
            <w:pStyle w:val="44F97C76A9824E5286EEDA22C961C0679"/>
          </w:pPr>
          <w:r w:rsidRPr="00493773">
            <w:rPr>
              <w:rStyle w:val="PlaceholderText"/>
              <w:sz w:val="24"/>
            </w:rPr>
            <w:t>Choose an item.</w:t>
          </w:r>
        </w:p>
      </w:docPartBody>
    </w:docPart>
    <w:docPart>
      <w:docPartPr>
        <w:name w:val="214DCED184D44C709AF0A73690C06938"/>
        <w:category>
          <w:name w:val="General"/>
          <w:gallery w:val="placeholder"/>
        </w:category>
        <w:types>
          <w:type w:val="bbPlcHdr"/>
        </w:types>
        <w:behaviors>
          <w:behavior w:val="content"/>
        </w:behaviors>
        <w:guid w:val="{46AF63EA-306F-4E91-96F1-6871EDD320FD}"/>
      </w:docPartPr>
      <w:docPartBody>
        <w:p w:rsidR="000901FA" w:rsidRDefault="00DE243B">
          <w:pPr>
            <w:pStyle w:val="214DCED184D44C709AF0A73690C069389"/>
          </w:pPr>
          <w:r w:rsidRPr="00493773">
            <w:rPr>
              <w:rStyle w:val="PlaceholderText"/>
              <w:sz w:val="24"/>
            </w:rPr>
            <w:t>Choose an item.</w:t>
          </w:r>
        </w:p>
      </w:docPartBody>
    </w:docPart>
    <w:docPart>
      <w:docPartPr>
        <w:name w:val="694FEE1A02424993A5FE5B8466A5C078"/>
        <w:category>
          <w:name w:val="General"/>
          <w:gallery w:val="placeholder"/>
        </w:category>
        <w:types>
          <w:type w:val="bbPlcHdr"/>
        </w:types>
        <w:behaviors>
          <w:behavior w:val="content"/>
        </w:behaviors>
        <w:guid w:val="{43CE51F3-CA8F-4DA0-8BEC-85B2AC4B2EBC}"/>
      </w:docPartPr>
      <w:docPartBody>
        <w:p w:rsidR="000901FA" w:rsidRDefault="00DE243B">
          <w:pPr>
            <w:pStyle w:val="694FEE1A02424993A5FE5B8466A5C0789"/>
          </w:pPr>
          <w:r w:rsidRPr="00493773">
            <w:rPr>
              <w:rStyle w:val="PlaceholderText"/>
              <w:sz w:val="24"/>
            </w:rPr>
            <w:t>Choose an item.</w:t>
          </w:r>
        </w:p>
      </w:docPartBody>
    </w:docPart>
    <w:docPart>
      <w:docPartPr>
        <w:name w:val="E23B8F0EB7F14C2C8C683377CF3AE58E"/>
        <w:category>
          <w:name w:val="General"/>
          <w:gallery w:val="placeholder"/>
        </w:category>
        <w:types>
          <w:type w:val="bbPlcHdr"/>
        </w:types>
        <w:behaviors>
          <w:behavior w:val="content"/>
        </w:behaviors>
        <w:guid w:val="{A843142A-D9A3-4608-B525-C7E7BF5A7764}"/>
      </w:docPartPr>
      <w:docPartBody>
        <w:p w:rsidR="000901FA" w:rsidRDefault="00DE243B">
          <w:pPr>
            <w:pStyle w:val="E23B8F0EB7F14C2C8C683377CF3AE58E9"/>
          </w:pPr>
          <w:r w:rsidRPr="00493773">
            <w:rPr>
              <w:rStyle w:val="PlaceholderText"/>
              <w:sz w:val="24"/>
            </w:rPr>
            <w:t>Choose an item.</w:t>
          </w:r>
        </w:p>
      </w:docPartBody>
    </w:docPart>
    <w:docPart>
      <w:docPartPr>
        <w:name w:val="1C4EF02310C7435983896FE62503667C"/>
        <w:category>
          <w:name w:val="General"/>
          <w:gallery w:val="placeholder"/>
        </w:category>
        <w:types>
          <w:type w:val="bbPlcHdr"/>
        </w:types>
        <w:behaviors>
          <w:behavior w:val="content"/>
        </w:behaviors>
        <w:guid w:val="{2A46BAF2-410E-4650-A5E2-5B8255C283B9}"/>
      </w:docPartPr>
      <w:docPartBody>
        <w:p w:rsidR="000901FA" w:rsidRDefault="00DE243B">
          <w:pPr>
            <w:pStyle w:val="1C4EF02310C7435983896FE62503667C9"/>
          </w:pPr>
          <w:r w:rsidRPr="00493773">
            <w:rPr>
              <w:rStyle w:val="PlaceholderText"/>
              <w:sz w:val="24"/>
            </w:rPr>
            <w:t>Choose an item.</w:t>
          </w:r>
        </w:p>
      </w:docPartBody>
    </w:docPart>
    <w:docPart>
      <w:docPartPr>
        <w:name w:val="06B061D597D5420CB99E5376218FFAC4"/>
        <w:category>
          <w:name w:val="General"/>
          <w:gallery w:val="placeholder"/>
        </w:category>
        <w:types>
          <w:type w:val="bbPlcHdr"/>
        </w:types>
        <w:behaviors>
          <w:behavior w:val="content"/>
        </w:behaviors>
        <w:guid w:val="{E237B0CD-A066-4E05-99BD-0B9E7ED2FB30}"/>
      </w:docPartPr>
      <w:docPartBody>
        <w:p w:rsidR="000901FA" w:rsidRDefault="00DE243B">
          <w:pPr>
            <w:pStyle w:val="06B061D597D5420CB99E5376218FFAC49"/>
          </w:pPr>
          <w:r w:rsidRPr="00493773">
            <w:rPr>
              <w:rStyle w:val="PlaceholderText"/>
              <w:sz w:val="24"/>
            </w:rPr>
            <w:t>Choose an item.</w:t>
          </w:r>
        </w:p>
      </w:docPartBody>
    </w:docPart>
    <w:docPart>
      <w:docPartPr>
        <w:name w:val="615023181D5940EAA69249CBD5E51B69"/>
        <w:category>
          <w:name w:val="General"/>
          <w:gallery w:val="placeholder"/>
        </w:category>
        <w:types>
          <w:type w:val="bbPlcHdr"/>
        </w:types>
        <w:behaviors>
          <w:behavior w:val="content"/>
        </w:behaviors>
        <w:guid w:val="{A315DE12-3C0E-41DB-8F85-ED20666FD8A2}"/>
      </w:docPartPr>
      <w:docPartBody>
        <w:p w:rsidR="000901FA" w:rsidRDefault="00DE243B">
          <w:pPr>
            <w:pStyle w:val="615023181D5940EAA69249CBD5E51B699"/>
          </w:pPr>
          <w:r w:rsidRPr="00493773">
            <w:rPr>
              <w:rStyle w:val="PlaceholderText"/>
              <w:sz w:val="24"/>
            </w:rPr>
            <w:t>Choose an item.</w:t>
          </w:r>
        </w:p>
      </w:docPartBody>
    </w:docPart>
    <w:docPart>
      <w:docPartPr>
        <w:name w:val="488616FBA6E84D18810FDF495C5F138F"/>
        <w:category>
          <w:name w:val="General"/>
          <w:gallery w:val="placeholder"/>
        </w:category>
        <w:types>
          <w:type w:val="bbPlcHdr"/>
        </w:types>
        <w:behaviors>
          <w:behavior w:val="content"/>
        </w:behaviors>
        <w:guid w:val="{42CCDE58-6EBC-4D3D-9DF8-B2BD33AF38DF}"/>
      </w:docPartPr>
      <w:docPartBody>
        <w:p w:rsidR="000901FA" w:rsidRDefault="00DE243B">
          <w:pPr>
            <w:pStyle w:val="488616FBA6E84D18810FDF495C5F138F9"/>
          </w:pPr>
          <w:r w:rsidRPr="00493773">
            <w:rPr>
              <w:rStyle w:val="PlaceholderText"/>
              <w:sz w:val="24"/>
            </w:rPr>
            <w:t>Choose an item.</w:t>
          </w:r>
        </w:p>
      </w:docPartBody>
    </w:docPart>
    <w:docPart>
      <w:docPartPr>
        <w:name w:val="3D3B5FA1152D421CA3CDDA32AD693870"/>
        <w:category>
          <w:name w:val="General"/>
          <w:gallery w:val="placeholder"/>
        </w:category>
        <w:types>
          <w:type w:val="bbPlcHdr"/>
        </w:types>
        <w:behaviors>
          <w:behavior w:val="content"/>
        </w:behaviors>
        <w:guid w:val="{97E810C6-03D1-4CAA-9C4F-00F7B45E0111}"/>
      </w:docPartPr>
      <w:docPartBody>
        <w:p w:rsidR="000901FA" w:rsidRDefault="00DE243B">
          <w:pPr>
            <w:pStyle w:val="3D3B5FA1152D421CA3CDDA32AD6938709"/>
          </w:pPr>
          <w:r w:rsidRPr="00493773">
            <w:rPr>
              <w:rStyle w:val="PlaceholderText"/>
              <w:sz w:val="24"/>
            </w:rPr>
            <w:t>Choose an item.</w:t>
          </w:r>
        </w:p>
      </w:docPartBody>
    </w:docPart>
    <w:docPart>
      <w:docPartPr>
        <w:name w:val="7CE5B343B7D64F43A27EBF829312FDA8"/>
        <w:category>
          <w:name w:val="General"/>
          <w:gallery w:val="placeholder"/>
        </w:category>
        <w:types>
          <w:type w:val="bbPlcHdr"/>
        </w:types>
        <w:behaviors>
          <w:behavior w:val="content"/>
        </w:behaviors>
        <w:guid w:val="{BC917DD2-4161-4AF9-95D2-E22083B1DEC6}"/>
      </w:docPartPr>
      <w:docPartBody>
        <w:p w:rsidR="000901FA" w:rsidRDefault="00DE243B">
          <w:pPr>
            <w:pStyle w:val="7CE5B343B7D64F43A27EBF829312FDA89"/>
          </w:pPr>
          <w:r w:rsidRPr="00493773">
            <w:rPr>
              <w:rStyle w:val="PlaceholderText"/>
              <w:sz w:val="24"/>
            </w:rPr>
            <w:t>Choose an item.</w:t>
          </w:r>
        </w:p>
      </w:docPartBody>
    </w:docPart>
    <w:docPart>
      <w:docPartPr>
        <w:name w:val="88AB526237EC4A55A4DFFAE094F9FF99"/>
        <w:category>
          <w:name w:val="General"/>
          <w:gallery w:val="placeholder"/>
        </w:category>
        <w:types>
          <w:type w:val="bbPlcHdr"/>
        </w:types>
        <w:behaviors>
          <w:behavior w:val="content"/>
        </w:behaviors>
        <w:guid w:val="{2C5F5803-1E2C-4ACD-9029-7419E58A2ED0}"/>
      </w:docPartPr>
      <w:docPartBody>
        <w:p w:rsidR="000901FA" w:rsidRDefault="00DE243B">
          <w:pPr>
            <w:pStyle w:val="88AB526237EC4A55A4DFFAE094F9FF999"/>
          </w:pPr>
          <w:r w:rsidRPr="00493773">
            <w:rPr>
              <w:rStyle w:val="PlaceholderText"/>
              <w:sz w:val="24"/>
            </w:rPr>
            <w:t>Choose an item.</w:t>
          </w:r>
        </w:p>
      </w:docPartBody>
    </w:docPart>
    <w:docPart>
      <w:docPartPr>
        <w:name w:val="3CABC38DE5154ABFAB7FB1713ACD6C1A"/>
        <w:category>
          <w:name w:val="General"/>
          <w:gallery w:val="placeholder"/>
        </w:category>
        <w:types>
          <w:type w:val="bbPlcHdr"/>
        </w:types>
        <w:behaviors>
          <w:behavior w:val="content"/>
        </w:behaviors>
        <w:guid w:val="{000E24D3-359B-457B-A95F-41E482E8BEB0}"/>
      </w:docPartPr>
      <w:docPartBody>
        <w:p w:rsidR="000901FA" w:rsidRDefault="00DE243B">
          <w:pPr>
            <w:pStyle w:val="3CABC38DE5154ABFAB7FB1713ACD6C1A9"/>
          </w:pPr>
          <w:r w:rsidRPr="00493773">
            <w:rPr>
              <w:rStyle w:val="PlaceholderText"/>
              <w:sz w:val="24"/>
            </w:rPr>
            <w:t>Choose an item.</w:t>
          </w:r>
        </w:p>
      </w:docPartBody>
    </w:docPart>
    <w:docPart>
      <w:docPartPr>
        <w:name w:val="ECD4785522D8459F843B505F4FBA0248"/>
        <w:category>
          <w:name w:val="General"/>
          <w:gallery w:val="placeholder"/>
        </w:category>
        <w:types>
          <w:type w:val="bbPlcHdr"/>
        </w:types>
        <w:behaviors>
          <w:behavior w:val="content"/>
        </w:behaviors>
        <w:guid w:val="{B8EDF0C4-734D-49F5-9A8B-677FA004CB13}"/>
      </w:docPartPr>
      <w:docPartBody>
        <w:p w:rsidR="000901FA" w:rsidRDefault="00DE243B">
          <w:pPr>
            <w:pStyle w:val="ECD4785522D8459F843B505F4FBA02489"/>
          </w:pPr>
          <w:r w:rsidRPr="00493773">
            <w:rPr>
              <w:rStyle w:val="PlaceholderText"/>
              <w:sz w:val="24"/>
            </w:rPr>
            <w:t>Choose an item.</w:t>
          </w:r>
        </w:p>
      </w:docPartBody>
    </w:docPart>
    <w:docPart>
      <w:docPartPr>
        <w:name w:val="83CC702F74ED4E55A8C0909F6D959531"/>
        <w:category>
          <w:name w:val="General"/>
          <w:gallery w:val="placeholder"/>
        </w:category>
        <w:types>
          <w:type w:val="bbPlcHdr"/>
        </w:types>
        <w:behaviors>
          <w:behavior w:val="content"/>
        </w:behaviors>
        <w:guid w:val="{27AD590C-B22B-40A4-B058-76D0A65745F5}"/>
      </w:docPartPr>
      <w:docPartBody>
        <w:p w:rsidR="000901FA" w:rsidRDefault="00DE243B">
          <w:pPr>
            <w:pStyle w:val="83CC702F74ED4E55A8C0909F6D9595319"/>
          </w:pPr>
          <w:r w:rsidRPr="00493773">
            <w:rPr>
              <w:rStyle w:val="PlaceholderText"/>
              <w:sz w:val="24"/>
            </w:rPr>
            <w:t>Choose an item.</w:t>
          </w:r>
        </w:p>
      </w:docPartBody>
    </w:docPart>
    <w:docPart>
      <w:docPartPr>
        <w:name w:val="F6ADC69C72294360A0914BA964AB22F3"/>
        <w:category>
          <w:name w:val="General"/>
          <w:gallery w:val="placeholder"/>
        </w:category>
        <w:types>
          <w:type w:val="bbPlcHdr"/>
        </w:types>
        <w:behaviors>
          <w:behavior w:val="content"/>
        </w:behaviors>
        <w:guid w:val="{B52E82F7-F235-4A89-8E11-A26E0EF1E66A}"/>
      </w:docPartPr>
      <w:docPartBody>
        <w:p w:rsidR="000901FA" w:rsidRDefault="00DE243B">
          <w:pPr>
            <w:pStyle w:val="F6ADC69C72294360A0914BA964AB22F39"/>
          </w:pPr>
          <w:r w:rsidRPr="00493773">
            <w:rPr>
              <w:rStyle w:val="PlaceholderText"/>
              <w:sz w:val="24"/>
            </w:rPr>
            <w:t>Choose an item.</w:t>
          </w:r>
        </w:p>
      </w:docPartBody>
    </w:docPart>
    <w:docPart>
      <w:docPartPr>
        <w:name w:val="E1BA99C562D043EAB50693C5F510ECA6"/>
        <w:category>
          <w:name w:val="General"/>
          <w:gallery w:val="placeholder"/>
        </w:category>
        <w:types>
          <w:type w:val="bbPlcHdr"/>
        </w:types>
        <w:behaviors>
          <w:behavior w:val="content"/>
        </w:behaviors>
        <w:guid w:val="{6DB2DECC-6D5B-42E3-85F9-3FFC6B26075D}"/>
      </w:docPartPr>
      <w:docPartBody>
        <w:p w:rsidR="000901FA" w:rsidRDefault="00DE243B">
          <w:pPr>
            <w:pStyle w:val="E1BA99C562D043EAB50693C5F510ECA69"/>
          </w:pPr>
          <w:r w:rsidRPr="005F1B26">
            <w:rPr>
              <w:rStyle w:val="PlaceholderText"/>
              <w:sz w:val="24"/>
            </w:rPr>
            <w:t>Choose an item.</w:t>
          </w:r>
        </w:p>
      </w:docPartBody>
    </w:docPart>
    <w:docPart>
      <w:docPartPr>
        <w:name w:val="10338D863E864E928104D42F999FE2E4"/>
        <w:category>
          <w:name w:val="General"/>
          <w:gallery w:val="placeholder"/>
        </w:category>
        <w:types>
          <w:type w:val="bbPlcHdr"/>
        </w:types>
        <w:behaviors>
          <w:behavior w:val="content"/>
        </w:behaviors>
        <w:guid w:val="{62E385FA-1F10-44AF-823C-48A86D80ACAA}"/>
      </w:docPartPr>
      <w:docPartBody>
        <w:p w:rsidR="000901FA" w:rsidRDefault="00DE243B">
          <w:pPr>
            <w:pStyle w:val="10338D863E864E928104D42F999FE2E49"/>
          </w:pPr>
          <w:r w:rsidRPr="005F1B26">
            <w:rPr>
              <w:rStyle w:val="PlaceholderText"/>
              <w:sz w:val="24"/>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0901FA" w:rsidRDefault="00DE243B">
          <w:pPr>
            <w:pStyle w:val="C2A236068F6A4FBDB3FF2613DA3C67F89"/>
          </w:pPr>
          <w:r w:rsidRPr="00493773">
            <w:rPr>
              <w:rStyle w:val="PlaceholderText"/>
              <w:sz w:val="24"/>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0901FA" w:rsidRDefault="00DE243B">
          <w:pPr>
            <w:pStyle w:val="E90866A1B92345718171ECCC784C32439"/>
          </w:pPr>
          <w:r w:rsidRPr="00493773">
            <w:rPr>
              <w:rStyle w:val="PlaceholderText"/>
              <w:sz w:val="24"/>
            </w:rPr>
            <w:t>Choose an item.</w:t>
          </w:r>
        </w:p>
      </w:docPartBody>
    </w:docPart>
    <w:docPart>
      <w:docPartPr>
        <w:name w:val="DefaultPlaceholder_-1854013440"/>
        <w:category>
          <w:name w:val="General"/>
          <w:gallery w:val="placeholder"/>
        </w:category>
        <w:types>
          <w:type w:val="bbPlcHdr"/>
        </w:types>
        <w:behaviors>
          <w:behavior w:val="content"/>
        </w:behaviors>
        <w:guid w:val="{7485D168-207A-4D79-882E-A23423FF058D}"/>
      </w:docPartPr>
      <w:docPartBody>
        <w:p w:rsidR="00040E3C" w:rsidRDefault="00DE243B">
          <w:r w:rsidRPr="003C74CE">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81292932-0DAD-400D-BA90-077B87F4E2C9}"/>
      </w:docPartPr>
      <w:docPartBody>
        <w:p w:rsidR="00040E3C" w:rsidRDefault="00DE243B">
          <w:r w:rsidRPr="003C74C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34483"/>
    <w:rsid w:val="00040E3C"/>
    <w:rsid w:val="00065067"/>
    <w:rsid w:val="000901FA"/>
    <w:rsid w:val="000A2C57"/>
    <w:rsid w:val="001121A7"/>
    <w:rsid w:val="00221A41"/>
    <w:rsid w:val="00272BF3"/>
    <w:rsid w:val="003113D0"/>
    <w:rsid w:val="00343F80"/>
    <w:rsid w:val="00471E51"/>
    <w:rsid w:val="0048303D"/>
    <w:rsid w:val="00501749"/>
    <w:rsid w:val="00583114"/>
    <w:rsid w:val="00634BF0"/>
    <w:rsid w:val="00681A19"/>
    <w:rsid w:val="006A4FE8"/>
    <w:rsid w:val="006F494E"/>
    <w:rsid w:val="00770BA6"/>
    <w:rsid w:val="008248AC"/>
    <w:rsid w:val="00841356"/>
    <w:rsid w:val="008B6BB8"/>
    <w:rsid w:val="008C6B8E"/>
    <w:rsid w:val="0098012A"/>
    <w:rsid w:val="00991759"/>
    <w:rsid w:val="00A5521C"/>
    <w:rsid w:val="00B90E58"/>
    <w:rsid w:val="00C6479F"/>
    <w:rsid w:val="00C7736D"/>
    <w:rsid w:val="00D41984"/>
    <w:rsid w:val="00D84F94"/>
    <w:rsid w:val="00DD74F2"/>
    <w:rsid w:val="00DE243B"/>
    <w:rsid w:val="00F90E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Pr>
      <w:color w:val="808080"/>
    </w:rPr>
  </w:style>
  <w:style w:type="paragraph" w:customStyle="1" w:styleId="7710F5BA21E043F8867370486AFAB5009">
    <w:name w:val="7710F5BA21E043F8867370486AFAB5009"/>
    <w:pPr>
      <w:suppressAutoHyphens/>
      <w:spacing w:before="80" w:after="120" w:line="240" w:lineRule="auto"/>
    </w:pPr>
    <w:rPr>
      <w:rFonts w:ascii="Calibri" w:eastAsia="Calibri" w:hAnsi="Calibri" w:cs="Times New Roman"/>
      <w:sz w:val="20"/>
    </w:rPr>
  </w:style>
  <w:style w:type="paragraph" w:customStyle="1" w:styleId="E808FDEBC8D34C40AD1EEF4F0957927D9">
    <w:name w:val="E808FDEBC8D34C40AD1EEF4F0957927D9"/>
    <w:pPr>
      <w:suppressAutoHyphens/>
      <w:spacing w:before="80" w:after="120" w:line="240" w:lineRule="auto"/>
    </w:pPr>
    <w:rPr>
      <w:rFonts w:ascii="Calibri" w:eastAsia="Calibri" w:hAnsi="Calibri" w:cs="Times New Roman"/>
      <w:sz w:val="20"/>
    </w:rPr>
  </w:style>
  <w:style w:type="paragraph" w:customStyle="1" w:styleId="89B3DF27700748D99C9A41A5E2334B269">
    <w:name w:val="89B3DF27700748D99C9A41A5E2334B269"/>
    <w:pPr>
      <w:suppressAutoHyphens/>
      <w:spacing w:before="80" w:after="120" w:line="240" w:lineRule="auto"/>
    </w:pPr>
    <w:rPr>
      <w:rFonts w:ascii="Calibri" w:eastAsia="Calibri" w:hAnsi="Calibri" w:cs="Times New Roman"/>
      <w:sz w:val="20"/>
    </w:rPr>
  </w:style>
  <w:style w:type="paragraph" w:customStyle="1" w:styleId="3B850403FCB84C92B85816FF9EABC7079">
    <w:name w:val="3B850403FCB84C92B85816FF9EABC7079"/>
    <w:pPr>
      <w:suppressAutoHyphens/>
      <w:spacing w:before="80" w:after="120" w:line="240" w:lineRule="auto"/>
    </w:pPr>
    <w:rPr>
      <w:rFonts w:ascii="Calibri" w:eastAsia="Calibri" w:hAnsi="Calibri" w:cs="Times New Roman"/>
      <w:sz w:val="20"/>
    </w:rPr>
  </w:style>
  <w:style w:type="paragraph" w:customStyle="1" w:styleId="8361F842DB9E4AC88C403996426F4C719">
    <w:name w:val="8361F842DB9E4AC88C403996426F4C719"/>
    <w:pPr>
      <w:suppressAutoHyphens/>
      <w:spacing w:before="80" w:after="120" w:line="240" w:lineRule="auto"/>
    </w:pPr>
    <w:rPr>
      <w:rFonts w:ascii="Calibri" w:eastAsia="Calibri" w:hAnsi="Calibri" w:cs="Times New Roman"/>
      <w:sz w:val="20"/>
    </w:rPr>
  </w:style>
  <w:style w:type="paragraph" w:customStyle="1" w:styleId="2057BB37D5014AB09954FCD51387FF7C9">
    <w:name w:val="2057BB37D5014AB09954FCD51387FF7C9"/>
    <w:pPr>
      <w:suppressAutoHyphens/>
      <w:spacing w:before="80" w:after="120" w:line="240" w:lineRule="auto"/>
    </w:pPr>
    <w:rPr>
      <w:rFonts w:ascii="Calibri" w:eastAsia="Calibri" w:hAnsi="Calibri" w:cs="Times New Roman"/>
      <w:sz w:val="20"/>
    </w:rPr>
  </w:style>
  <w:style w:type="paragraph" w:customStyle="1" w:styleId="A618ED0C0E46461BB830E00BAF218CB29">
    <w:name w:val="A618ED0C0E46461BB830E00BAF218CB29"/>
    <w:pPr>
      <w:suppressAutoHyphens/>
      <w:spacing w:before="80" w:after="120" w:line="240" w:lineRule="auto"/>
    </w:pPr>
    <w:rPr>
      <w:rFonts w:ascii="Calibri" w:eastAsia="Calibri" w:hAnsi="Calibri" w:cs="Times New Roman"/>
      <w:sz w:val="20"/>
    </w:rPr>
  </w:style>
  <w:style w:type="paragraph" w:customStyle="1" w:styleId="6EE7D5BED380411983CD469E381CC4ED9">
    <w:name w:val="6EE7D5BED380411983CD469E381CC4ED9"/>
    <w:pPr>
      <w:suppressAutoHyphens/>
      <w:spacing w:before="80" w:after="120" w:line="240" w:lineRule="auto"/>
    </w:pPr>
    <w:rPr>
      <w:rFonts w:ascii="Calibri" w:eastAsia="Calibri" w:hAnsi="Calibri" w:cs="Times New Roman"/>
      <w:sz w:val="20"/>
    </w:rPr>
  </w:style>
  <w:style w:type="paragraph" w:customStyle="1" w:styleId="FF612FE7F973457A9F4D7656378A1F0C9">
    <w:name w:val="FF612FE7F973457A9F4D7656378A1F0C9"/>
    <w:pPr>
      <w:suppressAutoHyphens/>
      <w:spacing w:before="80" w:after="120" w:line="240" w:lineRule="auto"/>
    </w:pPr>
    <w:rPr>
      <w:rFonts w:ascii="Calibri" w:eastAsia="Calibri" w:hAnsi="Calibri" w:cs="Times New Roman"/>
      <w:sz w:val="20"/>
    </w:rPr>
  </w:style>
  <w:style w:type="paragraph" w:customStyle="1" w:styleId="C39E050A06A547A9BCACBDC88564CB0B9">
    <w:name w:val="C39E050A06A547A9BCACBDC88564CB0B9"/>
    <w:pPr>
      <w:suppressAutoHyphens/>
      <w:spacing w:before="80" w:after="120" w:line="240" w:lineRule="auto"/>
    </w:pPr>
    <w:rPr>
      <w:rFonts w:ascii="Calibri" w:eastAsia="Calibri" w:hAnsi="Calibri" w:cs="Times New Roman"/>
      <w:sz w:val="20"/>
    </w:rPr>
  </w:style>
  <w:style w:type="paragraph" w:customStyle="1" w:styleId="F7691F8089FB4AB7B856905A2C9C95029">
    <w:name w:val="F7691F8089FB4AB7B856905A2C9C95029"/>
    <w:pPr>
      <w:suppressAutoHyphens/>
      <w:spacing w:before="80" w:after="120" w:line="240" w:lineRule="auto"/>
    </w:pPr>
    <w:rPr>
      <w:rFonts w:ascii="Calibri" w:eastAsia="Calibri" w:hAnsi="Calibri" w:cs="Times New Roman"/>
      <w:sz w:val="20"/>
    </w:rPr>
  </w:style>
  <w:style w:type="paragraph" w:customStyle="1" w:styleId="55C93191EB304329AB8C112F1B7741C69">
    <w:name w:val="55C93191EB304329AB8C112F1B7741C69"/>
    <w:pPr>
      <w:suppressAutoHyphens/>
      <w:spacing w:before="80" w:after="120" w:line="240" w:lineRule="auto"/>
    </w:pPr>
    <w:rPr>
      <w:rFonts w:ascii="Calibri" w:eastAsia="Calibri" w:hAnsi="Calibri" w:cs="Times New Roman"/>
      <w:sz w:val="20"/>
    </w:rPr>
  </w:style>
  <w:style w:type="paragraph" w:customStyle="1" w:styleId="01014713362246D98B50EF99EB1078919">
    <w:name w:val="01014713362246D98B50EF99EB1078919"/>
    <w:pPr>
      <w:suppressAutoHyphens/>
      <w:spacing w:before="80" w:after="120" w:line="240" w:lineRule="auto"/>
    </w:pPr>
    <w:rPr>
      <w:rFonts w:ascii="Calibri" w:eastAsia="Calibri" w:hAnsi="Calibri" w:cs="Times New Roman"/>
      <w:sz w:val="20"/>
    </w:rPr>
  </w:style>
  <w:style w:type="paragraph" w:customStyle="1" w:styleId="777EDB5EF7F24C029AA50DBE9BB04E7E9">
    <w:name w:val="777EDB5EF7F24C029AA50DBE9BB04E7E9"/>
    <w:pPr>
      <w:suppressAutoHyphens/>
      <w:spacing w:before="80" w:after="120" w:line="240" w:lineRule="auto"/>
    </w:pPr>
    <w:rPr>
      <w:rFonts w:ascii="Calibri" w:eastAsia="Calibri" w:hAnsi="Calibri" w:cs="Times New Roman"/>
      <w:sz w:val="20"/>
    </w:rPr>
  </w:style>
  <w:style w:type="paragraph" w:customStyle="1" w:styleId="1582C0931A0042D8885D72545B2D06F19">
    <w:name w:val="1582C0931A0042D8885D72545B2D06F19"/>
    <w:pPr>
      <w:suppressAutoHyphens/>
      <w:spacing w:before="80" w:after="120" w:line="240" w:lineRule="auto"/>
    </w:pPr>
    <w:rPr>
      <w:rFonts w:ascii="Calibri" w:eastAsia="Calibri" w:hAnsi="Calibri" w:cs="Times New Roman"/>
      <w:sz w:val="20"/>
    </w:rPr>
  </w:style>
  <w:style w:type="paragraph" w:customStyle="1" w:styleId="A33C7EAF06BE4088B7BDA6B84F938E7D9">
    <w:name w:val="A33C7EAF06BE4088B7BDA6B84F938E7D9"/>
    <w:pPr>
      <w:suppressAutoHyphens/>
      <w:spacing w:before="80" w:after="120" w:line="240" w:lineRule="auto"/>
    </w:pPr>
    <w:rPr>
      <w:rFonts w:ascii="Calibri" w:eastAsia="Calibri" w:hAnsi="Calibri" w:cs="Times New Roman"/>
      <w:sz w:val="20"/>
    </w:rPr>
  </w:style>
  <w:style w:type="paragraph" w:customStyle="1" w:styleId="6FA6A7184A3E4CF0962DF2D410171D3A9">
    <w:name w:val="6FA6A7184A3E4CF0962DF2D410171D3A9"/>
    <w:pPr>
      <w:suppressAutoHyphens/>
      <w:spacing w:before="80" w:after="120" w:line="240" w:lineRule="auto"/>
    </w:pPr>
    <w:rPr>
      <w:rFonts w:ascii="Calibri" w:eastAsia="Calibri" w:hAnsi="Calibri" w:cs="Times New Roman"/>
      <w:sz w:val="20"/>
    </w:rPr>
  </w:style>
  <w:style w:type="paragraph" w:customStyle="1" w:styleId="7B0A1C2D7CDC4A7080F5E8C385C6721D9">
    <w:name w:val="7B0A1C2D7CDC4A7080F5E8C385C6721D9"/>
    <w:pPr>
      <w:suppressAutoHyphens/>
      <w:spacing w:before="80" w:after="120" w:line="240" w:lineRule="auto"/>
    </w:pPr>
    <w:rPr>
      <w:rFonts w:ascii="Calibri" w:eastAsia="Calibri" w:hAnsi="Calibri" w:cs="Times New Roman"/>
      <w:sz w:val="20"/>
    </w:rPr>
  </w:style>
  <w:style w:type="paragraph" w:customStyle="1" w:styleId="D169B90F592947F0B5CA8EB9A028065B9">
    <w:name w:val="D169B90F592947F0B5CA8EB9A028065B9"/>
    <w:pPr>
      <w:suppressAutoHyphens/>
      <w:spacing w:before="80" w:after="120" w:line="240" w:lineRule="auto"/>
    </w:pPr>
    <w:rPr>
      <w:rFonts w:ascii="Calibri" w:eastAsia="Calibri" w:hAnsi="Calibri" w:cs="Times New Roman"/>
      <w:sz w:val="20"/>
    </w:rPr>
  </w:style>
  <w:style w:type="paragraph" w:customStyle="1" w:styleId="49E1DEAF20324994BCCCFCF33FA6DE889">
    <w:name w:val="49E1DEAF20324994BCCCFCF33FA6DE889"/>
    <w:pPr>
      <w:suppressAutoHyphens/>
      <w:spacing w:before="80" w:after="120" w:line="240" w:lineRule="auto"/>
    </w:pPr>
    <w:rPr>
      <w:rFonts w:ascii="Calibri" w:eastAsia="Calibri" w:hAnsi="Calibri" w:cs="Times New Roman"/>
      <w:sz w:val="20"/>
    </w:rPr>
  </w:style>
  <w:style w:type="paragraph" w:customStyle="1" w:styleId="31644A4EEFDE418587040AD0C721340A9">
    <w:name w:val="31644A4EEFDE418587040AD0C721340A9"/>
    <w:pPr>
      <w:suppressAutoHyphens/>
      <w:spacing w:before="80" w:after="120" w:line="240" w:lineRule="auto"/>
    </w:pPr>
    <w:rPr>
      <w:rFonts w:ascii="Calibri" w:eastAsia="Calibri" w:hAnsi="Calibri" w:cs="Times New Roman"/>
      <w:sz w:val="20"/>
    </w:rPr>
  </w:style>
  <w:style w:type="paragraph" w:customStyle="1" w:styleId="7C24E91E1FBE4ED0A8C9F51097828AEE9">
    <w:name w:val="7C24E91E1FBE4ED0A8C9F51097828AEE9"/>
    <w:pPr>
      <w:suppressAutoHyphens/>
      <w:spacing w:before="80" w:after="120" w:line="240" w:lineRule="auto"/>
    </w:pPr>
    <w:rPr>
      <w:rFonts w:ascii="Calibri" w:eastAsia="Calibri" w:hAnsi="Calibri" w:cs="Times New Roman"/>
      <w:sz w:val="20"/>
    </w:rPr>
  </w:style>
  <w:style w:type="paragraph" w:customStyle="1" w:styleId="2A145DDF8CAF4B6DA8EE7CEA5B7A25FC9">
    <w:name w:val="2A145DDF8CAF4B6DA8EE7CEA5B7A25FC9"/>
    <w:pPr>
      <w:suppressAutoHyphens/>
      <w:spacing w:before="80" w:after="120" w:line="240" w:lineRule="auto"/>
    </w:pPr>
    <w:rPr>
      <w:rFonts w:ascii="Calibri" w:eastAsia="Calibri" w:hAnsi="Calibri" w:cs="Times New Roman"/>
      <w:sz w:val="20"/>
    </w:rPr>
  </w:style>
  <w:style w:type="paragraph" w:customStyle="1" w:styleId="8B20C255FC324172A47EB9B97C2A6DFB9">
    <w:name w:val="8B20C255FC324172A47EB9B97C2A6DFB9"/>
    <w:pPr>
      <w:suppressAutoHyphens/>
      <w:spacing w:before="80" w:after="120" w:line="240" w:lineRule="auto"/>
    </w:pPr>
    <w:rPr>
      <w:rFonts w:ascii="Calibri" w:eastAsia="Calibri" w:hAnsi="Calibri" w:cs="Times New Roman"/>
      <w:sz w:val="20"/>
    </w:rPr>
  </w:style>
  <w:style w:type="paragraph" w:customStyle="1" w:styleId="44F97C76A9824E5286EEDA22C961C0679">
    <w:name w:val="44F97C76A9824E5286EEDA22C961C0679"/>
    <w:pPr>
      <w:suppressAutoHyphens/>
      <w:spacing w:before="80" w:after="120" w:line="240" w:lineRule="auto"/>
    </w:pPr>
    <w:rPr>
      <w:rFonts w:ascii="Calibri" w:eastAsia="Calibri" w:hAnsi="Calibri" w:cs="Times New Roman"/>
      <w:sz w:val="20"/>
    </w:rPr>
  </w:style>
  <w:style w:type="paragraph" w:customStyle="1" w:styleId="214DCED184D44C709AF0A73690C069389">
    <w:name w:val="214DCED184D44C709AF0A73690C069389"/>
    <w:pPr>
      <w:suppressAutoHyphens/>
      <w:spacing w:before="80" w:after="120" w:line="240" w:lineRule="auto"/>
    </w:pPr>
    <w:rPr>
      <w:rFonts w:ascii="Calibri" w:eastAsia="Calibri" w:hAnsi="Calibri" w:cs="Times New Roman"/>
      <w:sz w:val="20"/>
    </w:rPr>
  </w:style>
  <w:style w:type="paragraph" w:customStyle="1" w:styleId="694FEE1A02424993A5FE5B8466A5C0789">
    <w:name w:val="694FEE1A02424993A5FE5B8466A5C0789"/>
    <w:pPr>
      <w:suppressAutoHyphens/>
      <w:spacing w:before="80" w:after="120" w:line="240" w:lineRule="auto"/>
    </w:pPr>
    <w:rPr>
      <w:rFonts w:ascii="Calibri" w:eastAsia="Calibri" w:hAnsi="Calibri" w:cs="Times New Roman"/>
      <w:sz w:val="20"/>
    </w:rPr>
  </w:style>
  <w:style w:type="paragraph" w:customStyle="1" w:styleId="E23B8F0EB7F14C2C8C683377CF3AE58E9">
    <w:name w:val="E23B8F0EB7F14C2C8C683377CF3AE58E9"/>
    <w:pPr>
      <w:suppressAutoHyphens/>
      <w:spacing w:before="80" w:after="120" w:line="240" w:lineRule="auto"/>
    </w:pPr>
    <w:rPr>
      <w:rFonts w:ascii="Calibri" w:eastAsia="Calibri" w:hAnsi="Calibri" w:cs="Times New Roman"/>
      <w:sz w:val="20"/>
    </w:rPr>
  </w:style>
  <w:style w:type="paragraph" w:customStyle="1" w:styleId="1C4EF02310C7435983896FE62503667C9">
    <w:name w:val="1C4EF02310C7435983896FE62503667C9"/>
    <w:pPr>
      <w:suppressAutoHyphens/>
      <w:spacing w:before="80" w:after="120" w:line="240" w:lineRule="auto"/>
    </w:pPr>
    <w:rPr>
      <w:rFonts w:ascii="Calibri" w:eastAsia="Calibri" w:hAnsi="Calibri" w:cs="Times New Roman"/>
      <w:sz w:val="20"/>
    </w:rPr>
  </w:style>
  <w:style w:type="paragraph" w:customStyle="1" w:styleId="06B061D597D5420CB99E5376218FFAC49">
    <w:name w:val="06B061D597D5420CB99E5376218FFAC49"/>
    <w:pPr>
      <w:suppressAutoHyphens/>
      <w:spacing w:before="80" w:after="120" w:line="240" w:lineRule="auto"/>
    </w:pPr>
    <w:rPr>
      <w:rFonts w:ascii="Calibri" w:eastAsia="Calibri" w:hAnsi="Calibri" w:cs="Times New Roman"/>
      <w:sz w:val="20"/>
    </w:rPr>
  </w:style>
  <w:style w:type="paragraph" w:customStyle="1" w:styleId="615023181D5940EAA69249CBD5E51B699">
    <w:name w:val="615023181D5940EAA69249CBD5E51B699"/>
    <w:pPr>
      <w:suppressAutoHyphens/>
      <w:spacing w:before="80" w:after="120" w:line="240" w:lineRule="auto"/>
    </w:pPr>
    <w:rPr>
      <w:rFonts w:ascii="Calibri" w:eastAsia="Calibri" w:hAnsi="Calibri" w:cs="Times New Roman"/>
      <w:sz w:val="20"/>
    </w:rPr>
  </w:style>
  <w:style w:type="paragraph" w:customStyle="1" w:styleId="488616FBA6E84D18810FDF495C5F138F9">
    <w:name w:val="488616FBA6E84D18810FDF495C5F138F9"/>
    <w:pPr>
      <w:suppressAutoHyphens/>
      <w:spacing w:before="80" w:after="120" w:line="240" w:lineRule="auto"/>
    </w:pPr>
    <w:rPr>
      <w:rFonts w:ascii="Calibri" w:eastAsia="Calibri" w:hAnsi="Calibri" w:cs="Times New Roman"/>
      <w:sz w:val="20"/>
    </w:rPr>
  </w:style>
  <w:style w:type="paragraph" w:customStyle="1" w:styleId="3D3B5FA1152D421CA3CDDA32AD6938709">
    <w:name w:val="3D3B5FA1152D421CA3CDDA32AD6938709"/>
    <w:pPr>
      <w:suppressAutoHyphens/>
      <w:spacing w:before="80" w:after="120" w:line="240" w:lineRule="auto"/>
    </w:pPr>
    <w:rPr>
      <w:rFonts w:ascii="Calibri" w:eastAsia="Calibri" w:hAnsi="Calibri" w:cs="Times New Roman"/>
      <w:sz w:val="20"/>
    </w:rPr>
  </w:style>
  <w:style w:type="paragraph" w:customStyle="1" w:styleId="7CE5B343B7D64F43A27EBF829312FDA89">
    <w:name w:val="7CE5B343B7D64F43A27EBF829312FDA89"/>
    <w:pPr>
      <w:suppressAutoHyphens/>
      <w:spacing w:before="80" w:after="120" w:line="240" w:lineRule="auto"/>
    </w:pPr>
    <w:rPr>
      <w:rFonts w:ascii="Calibri" w:eastAsia="Calibri" w:hAnsi="Calibri" w:cs="Times New Roman"/>
      <w:sz w:val="20"/>
    </w:rPr>
  </w:style>
  <w:style w:type="paragraph" w:customStyle="1" w:styleId="88AB526237EC4A55A4DFFAE094F9FF999">
    <w:name w:val="88AB526237EC4A55A4DFFAE094F9FF999"/>
    <w:pPr>
      <w:suppressAutoHyphens/>
      <w:spacing w:before="80" w:after="120" w:line="240" w:lineRule="auto"/>
    </w:pPr>
    <w:rPr>
      <w:rFonts w:ascii="Calibri" w:eastAsia="Calibri" w:hAnsi="Calibri" w:cs="Times New Roman"/>
      <w:sz w:val="20"/>
    </w:rPr>
  </w:style>
  <w:style w:type="paragraph" w:customStyle="1" w:styleId="3CABC38DE5154ABFAB7FB1713ACD6C1A9">
    <w:name w:val="3CABC38DE5154ABFAB7FB1713ACD6C1A9"/>
    <w:pPr>
      <w:suppressAutoHyphens/>
      <w:spacing w:before="80" w:after="120" w:line="240" w:lineRule="auto"/>
    </w:pPr>
    <w:rPr>
      <w:rFonts w:ascii="Calibri" w:eastAsia="Calibri" w:hAnsi="Calibri" w:cs="Times New Roman"/>
      <w:sz w:val="20"/>
    </w:rPr>
  </w:style>
  <w:style w:type="paragraph" w:customStyle="1" w:styleId="ECD4785522D8459F843B505F4FBA02489">
    <w:name w:val="ECD4785522D8459F843B505F4FBA02489"/>
    <w:pPr>
      <w:suppressAutoHyphens/>
      <w:spacing w:before="80" w:after="120" w:line="240" w:lineRule="auto"/>
    </w:pPr>
    <w:rPr>
      <w:rFonts w:ascii="Calibri" w:eastAsia="Calibri" w:hAnsi="Calibri" w:cs="Times New Roman"/>
      <w:sz w:val="20"/>
    </w:rPr>
  </w:style>
  <w:style w:type="paragraph" w:customStyle="1" w:styleId="83CC702F74ED4E55A8C0909F6D9595319">
    <w:name w:val="83CC702F74ED4E55A8C0909F6D9595319"/>
    <w:pPr>
      <w:suppressAutoHyphens/>
      <w:spacing w:before="80" w:after="120" w:line="240" w:lineRule="auto"/>
    </w:pPr>
    <w:rPr>
      <w:rFonts w:ascii="Calibri" w:eastAsia="Calibri" w:hAnsi="Calibri" w:cs="Times New Roman"/>
      <w:sz w:val="20"/>
    </w:rPr>
  </w:style>
  <w:style w:type="paragraph" w:customStyle="1" w:styleId="F6ADC69C72294360A0914BA964AB22F39">
    <w:name w:val="F6ADC69C72294360A0914BA964AB22F39"/>
    <w:pPr>
      <w:suppressAutoHyphens/>
      <w:spacing w:before="80" w:after="120" w:line="240" w:lineRule="auto"/>
    </w:pPr>
    <w:rPr>
      <w:rFonts w:ascii="Calibri" w:eastAsia="Calibri" w:hAnsi="Calibri" w:cs="Times New Roman"/>
      <w:sz w:val="20"/>
    </w:rPr>
  </w:style>
  <w:style w:type="paragraph" w:customStyle="1" w:styleId="E1BA99C562D043EAB50693C5F510ECA69">
    <w:name w:val="E1BA99C562D043EAB50693C5F510ECA69"/>
    <w:pPr>
      <w:suppressAutoHyphens/>
      <w:spacing w:before="80" w:after="120" w:line="240" w:lineRule="auto"/>
    </w:pPr>
    <w:rPr>
      <w:rFonts w:ascii="Calibri" w:eastAsia="Calibri" w:hAnsi="Calibri" w:cs="Times New Roman"/>
      <w:sz w:val="20"/>
    </w:rPr>
  </w:style>
  <w:style w:type="paragraph" w:customStyle="1" w:styleId="10338D863E864E928104D42F999FE2E49">
    <w:name w:val="10338D863E864E928104D42F999FE2E49"/>
    <w:pPr>
      <w:suppressAutoHyphens/>
      <w:spacing w:before="80" w:after="120" w:line="240" w:lineRule="auto"/>
    </w:pPr>
    <w:rPr>
      <w:rFonts w:ascii="Calibri" w:eastAsia="Calibri" w:hAnsi="Calibri" w:cs="Times New Roman"/>
      <w:sz w:val="20"/>
    </w:rPr>
  </w:style>
  <w:style w:type="paragraph" w:customStyle="1" w:styleId="C2A236068F6A4FBDB3FF2613DA3C67F89">
    <w:name w:val="C2A236068F6A4FBDB3FF2613DA3C67F89"/>
    <w:pPr>
      <w:suppressAutoHyphens/>
      <w:spacing w:before="80" w:after="120" w:line="240" w:lineRule="auto"/>
    </w:pPr>
    <w:rPr>
      <w:rFonts w:ascii="Calibri" w:eastAsia="Calibri" w:hAnsi="Calibri" w:cs="Times New Roman"/>
      <w:sz w:val="20"/>
    </w:rPr>
  </w:style>
  <w:style w:type="paragraph" w:customStyle="1" w:styleId="E90866A1B92345718171ECCC784C32439">
    <w:name w:val="E90866A1B92345718171ECCC784C32439"/>
    <w:pPr>
      <w:suppressAutoHyphens/>
      <w:spacing w:before="80" w:after="120" w:line="240" w:lineRule="auto"/>
    </w:pPr>
    <w:rPr>
      <w:rFonts w:ascii="Calibri" w:eastAsia="Calibri" w:hAnsi="Calibri" w:cs="Times New Roman"/>
      <w:sz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C6880DF9201342B5C6A165D675C523" ma:contentTypeVersion="24" ma:contentTypeDescription="Create a new document." ma:contentTypeScope="" ma:versionID="64ab71d22221f2aa223f82c416d2d14d">
  <xsd:schema xmlns:xsd="http://www.w3.org/2001/XMLSchema" xmlns:xs="http://www.w3.org/2001/XMLSchema" xmlns:p="http://schemas.microsoft.com/office/2006/metadata/properties" xmlns:ns2="90f4b0c5-0876-4eab-b7a9-276a3b7cf62b" xmlns:ns3="a5114ee5-3726-4731-9074-90979358cacc" targetNamespace="http://schemas.microsoft.com/office/2006/metadata/properties" ma:root="true" ma:fieldsID="338c7fb43052ab9180b41b59d12df56d" ns2:_="" ns3:_="">
    <xsd:import namespace="90f4b0c5-0876-4eab-b7a9-276a3b7cf62b"/>
    <xsd:import namespace="a5114ee5-3726-4731-9074-90979358cac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ImageMetadataListItemId" minOccurs="0"/>
                <xsd:element ref="ns2:ImageMetadataListFieldId" minOccurs="0"/>
                <xsd:element ref="ns2:KWIZVersionName" minOccurs="0"/>
                <xsd:element ref="ns2:KWIZVersionDescription" minOccurs="0"/>
                <xsd:element ref="ns2:KWIZVersionCreatedBy" minOccurs="0"/>
                <xsd:element ref="ns2:KWIZVersionActiveVID" minOccurs="0"/>
                <xsd:element ref="ns2:KWIZVersionPublishedVID" minOccurs="0"/>
                <xsd:element ref="ns2:KWIZPublishingEnabl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4b0c5-0876-4eab-b7a9-276a3b7cf6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ImageMetadataListItemId" ma:index="24" nillable="true" ma:displayName="ImageMetadataListItemId" ma:hidden="true" ma:indexed="true" ma:internalName="ImageMetadataListItemId">
      <xsd:simpleType>
        <xsd:restriction base="dms:Unknown"/>
      </xsd:simpleType>
    </xsd:element>
    <xsd:element name="ImageMetadataListFieldId" ma:index="25" nillable="true" ma:displayName="ImageMetadataListFieldId" ma:hidden="true" ma:indexed="true" ma:internalName="ImageMetadataListFieldId">
      <xsd:simpleType>
        <xsd:restriction base="dms:Unknown"/>
      </xsd:simpleType>
    </xsd:element>
    <xsd:element name="KWIZVersionName" ma:index="26" nillable="true" ma:displayName="KWIZVersionName" ma:hidden="true" ma:internalName="KWIZVersionName">
      <xsd:simpleType>
        <xsd:restriction base="dms:Text">
          <xsd:maxLength value="255"/>
        </xsd:restriction>
      </xsd:simpleType>
    </xsd:element>
    <xsd:element name="KWIZVersionDescription" ma:index="27" nillable="true" ma:displayName="KWIZVersionDescription" ma:hidden="true" ma:internalName="KWIZVersionDescription">
      <xsd:simpleType>
        <xsd:restriction base="dms:Note"/>
      </xsd:simpleType>
    </xsd:element>
    <xsd:element name="KWIZVersionCreatedBy" ma:index="28" nillable="true" ma:displayName="KWIZVersionCreatedBy" ma:hidden="true" ma:internalName="KWIZVersionCreatedBy">
      <xsd:simpleType>
        <xsd:restriction base="dms:Text">
          <xsd:maxLength value="255"/>
        </xsd:restriction>
      </xsd:simpleType>
    </xsd:element>
    <xsd:element name="KWIZVersionActiveVID" ma:index="29" nillable="true" ma:displayName="KWIZVersionActiveVID" ma:hidden="true" ma:internalName="KWIZVersionActiveVID">
      <xsd:simpleType>
        <xsd:restriction base="dms:Text">
          <xsd:maxLength value="255"/>
        </xsd:restriction>
      </xsd:simpleType>
    </xsd:element>
    <xsd:element name="KWIZVersionPublishedVID" ma:index="30" nillable="true" ma:displayName="KWIZVersionPublishedVID" ma:hidden="true" ma:internalName="KWIZVersionPublishedVID">
      <xsd:simpleType>
        <xsd:restriction base="dms:Text">
          <xsd:maxLength value="255"/>
        </xsd:restriction>
      </xsd:simpleType>
    </xsd:element>
    <xsd:element name="KWIZPublishingEnabled" ma:index="31" nillable="true" ma:displayName="KWIZPublishingEnabled" ma:hidden="true" ma:internalName="KWIZPublishingEnabl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5114ee5-3726-4731-9074-90979358cac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836693f-27a7-45bd-9b0b-d2a3c676af03}" ma:internalName="TaxCatchAll" ma:showField="CatchAllData" ma:web="a5114ee5-3726-4731-9074-90979358ca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LongProperties xmlns="http://schemas.microsoft.com/office/2006/metadata/longProperties"/>
</file>

<file path=customXml/item6.xml><?xml version="1.0" encoding="utf-8"?>
<p:properties xmlns:p="http://schemas.microsoft.com/office/2006/metadata/properties" xmlns:xsi="http://www.w3.org/2001/XMLSchema-instance" xmlns:pc="http://schemas.microsoft.com/office/infopath/2007/PartnerControls">
  <documentManagement>
    <TaxCatchAll xmlns="a5114ee5-3726-4731-9074-90979358cacc" xsi:nil="true"/>
    <lcf76f155ced4ddcb4097134ff3c332f xmlns="90f4b0c5-0876-4eab-b7a9-276a3b7cf62b">
      <Terms xmlns="http://schemas.microsoft.com/office/infopath/2007/PartnerControls"/>
    </lcf76f155ced4ddcb4097134ff3c332f>
    <KWIZVersionPublishedVID xmlns="90f4b0c5-0876-4eab-b7a9-276a3b7cf62b" xsi:nil="true"/>
    <KWIZVersionDescription xmlns="90f4b0c5-0876-4eab-b7a9-276a3b7cf62b" xsi:nil="true"/>
    <KWIZVersionCreatedBy xmlns="90f4b0c5-0876-4eab-b7a9-276a3b7cf62b" xsi:nil="true"/>
    <ImageMetadataListFieldId xmlns="90f4b0c5-0876-4eab-b7a9-276a3b7cf62b" xsi:nil="true"/>
    <ImageMetadataListItemId xmlns="90f4b0c5-0876-4eab-b7a9-276a3b7cf62b" xsi:nil="true"/>
    <KWIZVersionActiveVID xmlns="90f4b0c5-0876-4eab-b7a9-276a3b7cf62b" xsi:nil="true"/>
    <KWIZPublishingEnabled xmlns="90f4b0c5-0876-4eab-b7a9-276a3b7cf62b" xsi:nil="true"/>
    <KWIZVersionName xmlns="90f4b0c5-0876-4eab-b7a9-276a3b7cf62b" xsi:nil="true"/>
  </documentManagement>
</p:properties>
</file>

<file path=customXml/itemProps1.xml><?xml version="1.0" encoding="utf-8"?>
<ds:datastoreItem xmlns:ds="http://schemas.openxmlformats.org/officeDocument/2006/customXml" ds:itemID="{8E1DECCC-233A-44E6-A128-9E4615DCB3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f4b0c5-0876-4eab-b7a9-276a3b7cf62b"/>
    <ds:schemaRef ds:uri="a5114ee5-3726-4731-9074-90979358c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4.xml><?xml version="1.0" encoding="utf-8"?>
<ds:datastoreItem xmlns:ds="http://schemas.openxmlformats.org/officeDocument/2006/customXml" ds:itemID="{4B8AE5AB-9F2B-4CDD-8F4B-2C6FDCDF943A}">
  <ds:schemaRefs>
    <ds:schemaRef ds:uri="http://schemas.openxmlformats.org/officeDocument/2006/bibliography"/>
  </ds:schemaRefs>
</ds:datastoreItem>
</file>

<file path=customXml/itemProps5.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6.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a5114ee5-3726-4731-9074-90979358cacc"/>
    <ds:schemaRef ds:uri="90f4b0c5-0876-4eab-b7a9-276a3b7cf62b"/>
  </ds:schemaRefs>
</ds:datastoreItem>
</file>

<file path=docProps/app.xml><?xml version="1.0" encoding="utf-8"?>
<Properties xmlns="http://schemas.openxmlformats.org/officeDocument/2006/extended-properties" xmlns:vt="http://schemas.openxmlformats.org/officeDocument/2006/docPropsVTypes">
  <Template>PD Template  (Chief Ministers) (18)</Template>
  <TotalTime>0</TotalTime>
  <Pages>8</Pages>
  <Words>1774</Words>
  <Characters>10628</Characters>
  <DocSecurity>4</DocSecurity>
  <Lines>166</Lines>
  <Paragraphs>115</Paragraphs>
  <ScaleCrop>false</ScaleCrop>
  <HeadingPairs>
    <vt:vector size="2" baseType="variant">
      <vt:variant>
        <vt:lpstr>Title</vt:lpstr>
      </vt:variant>
      <vt:variant>
        <vt:i4>1</vt:i4>
      </vt:variant>
    </vt:vector>
  </HeadingPairs>
  <TitlesOfParts>
    <vt:vector size="1" baseType="lpstr">
      <vt:lpstr>Position Description Template - Chief Ministers</vt:lpstr>
    </vt:vector>
  </TitlesOfParts>
  <LinksUpToDate>false</LinksUpToDate>
  <CharactersWithSpaces>12287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2017-12-10T21:24:00Z</cp:lastPrinted>
  <dcterms:created xsi:type="dcterms:W3CDTF">2026-09-28T02:25:00Z</dcterms:created>
  <dcterms:modified xsi:type="dcterms:W3CDTF">2026-09-28T02:25:00Z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0x010100D0C6880DF9201342B5C6A165D675C523</vt:lpwstr>
  </property>
  <property fmtid="{D5CDD505-2E9C-101B-9397-08002B2CF9AE}" pid="17" name="MSIP_Label_69af8531-eb46-4968-8cb3-105d2f5ea87e_Enabled">
    <vt:lpwstr>true</vt:lpwstr>
  </property>
  <property fmtid="{D5CDD505-2E9C-101B-9397-08002B2CF9AE}" pid="18" name="MSIP_Label_69af8531-eb46-4968-8cb3-105d2f5ea87e_SetDate">
    <vt:lpwstr>2026-06-22T23:05:25Z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5e12a298-9aad-4695-beb9-4fa5fb085552</vt:lpwstr>
  </property>
  <property fmtid="{D5CDD505-2E9C-101B-9397-08002B2CF9AE}" pid="23" name="MSIP_Label_69af8531-eb46-4968-8cb3-105d2f5ea87e_ContentBits">
    <vt:lpwstr>0</vt:lpwstr>
  </property>
  <property fmtid="{D5CDD505-2E9C-101B-9397-08002B2CF9AE}" pid="24" name="MSIP_Label_69af8531-eb46-4968-8cb3-105d2f5ea87e_Tag">
    <vt:lpwstr>10, 3, 0, 1</vt:lpwstr>
  </property>
  <property fmtid="{D5CDD505-2E9C-101B-9397-08002B2CF9AE}" pid="25" name="MediaServiceImageTags">
    <vt:lpwstr/>
  </property>
  <property fmtid="{D5CDD505-2E9C-101B-9397-08002B2CF9AE}" pid="26" name="docLang">
    <vt:lpwstr>en</vt:lpwstr>
  </property>
</Properties>
</file>