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25191A" w14:textId="3F88614A" w:rsidR="00260764" w:rsidRDefault="002A43D2" w:rsidP="006F49C0">
      <w:pPr>
        <w:pStyle w:val="Title"/>
        <w:jc w:val="left"/>
        <w:rPr>
          <w:rFonts w:asciiTheme="minorHAnsi" w:hAnsiTheme="minorHAnsi"/>
          <w:sz w:val="52"/>
        </w:rPr>
      </w:pPr>
      <w:r>
        <w:rPr>
          <w:rFonts w:asciiTheme="minorHAnsi" w:hAnsiTheme="minorHAnsi"/>
          <w:sz w:val="52"/>
        </w:rPr>
        <w:t>POSITION DESCRIPTION</w:t>
      </w:r>
    </w:p>
    <w:p w14:paraId="5958E20A" w14:textId="77777777" w:rsidR="006F09E8" w:rsidRDefault="006F09E8" w:rsidP="002A43D2">
      <w:pPr>
        <w:tabs>
          <w:tab w:val="left" w:pos="3600"/>
        </w:tabs>
        <w:rPr>
          <w:b/>
          <w:szCs w:val="24"/>
        </w:rPr>
        <w:sectPr w:rsidR="006F09E8" w:rsidSect="005B38C8">
          <w:headerReference w:type="even" r:id="rId7"/>
          <w:headerReference w:type="default" r:id="rId8"/>
          <w:footerReference w:type="even" r:id="rId9"/>
          <w:headerReference w:type="first" r:id="rId10"/>
          <w:footerReference w:type="first" r:id="rId11"/>
          <w:pgSz w:w="11906" w:h="16838" w:code="9"/>
          <w:pgMar w:top="851" w:right="1134" w:bottom="1134" w:left="1134" w:header="680" w:footer="680" w:gutter="0"/>
          <w:cols w:space="720"/>
          <w:docGrid w:linePitch="326"/>
        </w:sectPr>
      </w:pPr>
    </w:p>
    <w:p w14:paraId="41E47545" w14:textId="23EAE9D4" w:rsidR="006F09E8" w:rsidRPr="00A270A3" w:rsidRDefault="002A43D2" w:rsidP="002A43D2">
      <w:pPr>
        <w:tabs>
          <w:tab w:val="left" w:pos="3600"/>
        </w:tabs>
        <w:rPr>
          <w:szCs w:val="24"/>
        </w:rPr>
      </w:pPr>
      <w:r w:rsidRPr="00A270A3">
        <w:rPr>
          <w:b/>
          <w:szCs w:val="24"/>
        </w:rPr>
        <w:t xml:space="preserve">Directorate: </w:t>
      </w:r>
      <w:r w:rsidR="00A270A3" w:rsidRPr="00A270A3">
        <w:rPr>
          <w:szCs w:val="24"/>
        </w:rPr>
        <w:t>Justice and Community Safety</w:t>
      </w:r>
    </w:p>
    <w:p w14:paraId="3D851C63" w14:textId="77777777" w:rsidR="004B3881" w:rsidRDefault="002A43D2" w:rsidP="002A43D2">
      <w:pPr>
        <w:spacing w:before="240"/>
        <w:rPr>
          <w:b/>
          <w:szCs w:val="24"/>
        </w:rPr>
      </w:pPr>
      <w:r w:rsidRPr="00A270A3">
        <w:rPr>
          <w:b/>
          <w:szCs w:val="24"/>
        </w:rPr>
        <w:t xml:space="preserve">Division: </w:t>
      </w:r>
      <w:r w:rsidR="004B3881" w:rsidRPr="0042327D">
        <w:t>ACT Corrective Services</w:t>
      </w:r>
      <w:r w:rsidR="004B3881" w:rsidRPr="00A270A3">
        <w:rPr>
          <w:b/>
          <w:szCs w:val="24"/>
        </w:rPr>
        <w:t xml:space="preserve"> </w:t>
      </w:r>
    </w:p>
    <w:p w14:paraId="16547942" w14:textId="3AF2F5C2" w:rsidR="006F09E8" w:rsidRPr="00A270A3" w:rsidRDefault="002A43D2" w:rsidP="002A43D2">
      <w:pPr>
        <w:spacing w:before="240"/>
        <w:rPr>
          <w:szCs w:val="24"/>
        </w:rPr>
      </w:pPr>
      <w:r w:rsidRPr="00A270A3">
        <w:rPr>
          <w:b/>
          <w:szCs w:val="24"/>
        </w:rPr>
        <w:t>Business Unit:</w:t>
      </w:r>
      <w:r w:rsidRPr="00E30F39">
        <w:rPr>
          <w:b/>
          <w:i/>
          <w:iCs/>
          <w:szCs w:val="24"/>
        </w:rPr>
        <w:tab/>
      </w:r>
      <w:r w:rsidR="004B3881">
        <w:t>Corporate Services</w:t>
      </w:r>
    </w:p>
    <w:p w14:paraId="41BC89E8" w14:textId="19AF6047" w:rsidR="008C40B5" w:rsidRPr="00A270A3" w:rsidRDefault="006F09E8" w:rsidP="006F09E8">
      <w:pPr>
        <w:spacing w:before="240"/>
        <w:rPr>
          <w:szCs w:val="24"/>
        </w:rPr>
      </w:pPr>
      <w:r w:rsidRPr="00A270A3">
        <w:rPr>
          <w:b/>
          <w:szCs w:val="24"/>
        </w:rPr>
        <w:t>Position Title:</w:t>
      </w:r>
      <w:r w:rsidRPr="00A270A3">
        <w:rPr>
          <w:b/>
          <w:szCs w:val="24"/>
        </w:rPr>
        <w:tab/>
      </w:r>
      <w:sdt>
        <w:sdtPr>
          <w:rPr>
            <w:b/>
            <w:szCs w:val="24"/>
          </w:rPr>
          <w:id w:val="-2115890709"/>
          <w:placeholder>
            <w:docPart w:val="DefaultPlaceholder_-1854013440"/>
          </w:placeholder>
        </w:sdtPr>
        <w:sdtEndPr>
          <w:rPr>
            <w:b w:val="0"/>
          </w:rPr>
        </w:sdtEndPr>
        <w:sdtContent>
          <w:r w:rsidR="00AF449C" w:rsidRPr="00355EEC">
            <w:rPr>
              <w:color w:val="000000" w:themeColor="text1"/>
            </w:rPr>
            <w:t>ICT Systems Administrator</w:t>
          </w:r>
        </w:sdtContent>
      </w:sdt>
    </w:p>
    <w:p w14:paraId="0FC267AC" w14:textId="6A342BAD" w:rsidR="006F09E8" w:rsidRPr="004B3881" w:rsidRDefault="008C40B5" w:rsidP="006F09E8">
      <w:pPr>
        <w:spacing w:before="240"/>
        <w:rPr>
          <w:b/>
          <w:szCs w:val="24"/>
        </w:rPr>
      </w:pPr>
      <w:r w:rsidRPr="00A270A3">
        <w:rPr>
          <w:b/>
          <w:szCs w:val="24"/>
        </w:rPr>
        <w:t xml:space="preserve">Position Requirements: </w:t>
      </w:r>
      <w:r w:rsidR="004B3881" w:rsidRPr="004B3881">
        <w:rPr>
          <w:bCs/>
          <w:szCs w:val="24"/>
        </w:rPr>
        <w:t>Nil</w:t>
      </w:r>
      <w:r w:rsidR="006F09E8" w:rsidRPr="00A270A3">
        <w:rPr>
          <w:szCs w:val="24"/>
        </w:rPr>
        <w:br w:type="column"/>
      </w:r>
      <w:r w:rsidR="006F09E8" w:rsidRPr="00A270A3">
        <w:rPr>
          <w:b/>
          <w:szCs w:val="24"/>
        </w:rPr>
        <w:t xml:space="preserve">Position Number: </w:t>
      </w:r>
      <w:r w:rsidR="004B3881" w:rsidRPr="004B3881">
        <w:rPr>
          <w:bCs/>
          <w:szCs w:val="24"/>
        </w:rPr>
        <w:t>P</w:t>
      </w:r>
      <w:r w:rsidR="00AF449C">
        <w:rPr>
          <w:bCs/>
          <w:szCs w:val="24"/>
        </w:rPr>
        <w:t>52842</w:t>
      </w:r>
    </w:p>
    <w:p w14:paraId="300FF30C" w14:textId="2CEEBA33" w:rsidR="006F09E8" w:rsidRPr="00A270A3" w:rsidRDefault="006F09E8" w:rsidP="006F09E8">
      <w:pPr>
        <w:spacing w:before="240"/>
        <w:rPr>
          <w:b/>
          <w:szCs w:val="24"/>
        </w:rPr>
      </w:pPr>
      <w:r w:rsidRPr="00A270A3">
        <w:rPr>
          <w:b/>
          <w:szCs w:val="24"/>
        </w:rPr>
        <w:t xml:space="preserve">Classification: </w:t>
      </w:r>
      <w:r w:rsidR="004B3881">
        <w:t xml:space="preserve">Administrative Services Officer </w:t>
      </w:r>
      <w:r w:rsidR="00AF449C">
        <w:t>4</w:t>
      </w:r>
      <w:r w:rsidR="004B3881">
        <w:t xml:space="preserve"> (ASO</w:t>
      </w:r>
      <w:r w:rsidR="00AF449C">
        <w:t>4</w:t>
      </w:r>
      <w:r w:rsidR="004B3881">
        <w:t>)</w:t>
      </w:r>
    </w:p>
    <w:p w14:paraId="6EEBEAB9" w14:textId="5D6A116A" w:rsidR="002A43D2" w:rsidRPr="003F557A" w:rsidRDefault="002A43D2" w:rsidP="004B3881">
      <w:pPr>
        <w:rPr>
          <w:bCs/>
          <w:i/>
          <w:iCs/>
          <w:szCs w:val="24"/>
        </w:rPr>
      </w:pPr>
      <w:r w:rsidRPr="00A270A3">
        <w:rPr>
          <w:b/>
          <w:szCs w:val="24"/>
        </w:rPr>
        <w:t>Location:</w:t>
      </w:r>
      <w:r w:rsidR="003F557A">
        <w:rPr>
          <w:b/>
          <w:szCs w:val="24"/>
        </w:rPr>
        <w:t xml:space="preserve"> </w:t>
      </w:r>
      <w:r w:rsidR="004B3881">
        <w:t xml:space="preserve">2 Constitution Avenue, </w:t>
      </w:r>
      <w:r w:rsidR="004B3881" w:rsidRPr="0042327D">
        <w:t>Canberra City</w:t>
      </w:r>
      <w:r w:rsidR="004B3881">
        <w:rPr>
          <w:szCs w:val="24"/>
        </w:rPr>
        <w:t xml:space="preserve"> / </w:t>
      </w:r>
      <w:r w:rsidR="00AC419F" w:rsidRPr="00A270A3">
        <w:rPr>
          <w:szCs w:val="24"/>
        </w:rPr>
        <w:t>Ngunnawal Country</w:t>
      </w:r>
    </w:p>
    <w:p w14:paraId="6E48D409" w14:textId="77777777" w:rsidR="006F09E8" w:rsidRDefault="002A43D2" w:rsidP="00A270A3">
      <w:pPr>
        <w:spacing w:before="240"/>
        <w:rPr>
          <w:szCs w:val="24"/>
        </w:rPr>
      </w:pPr>
      <w:r w:rsidRPr="00A270A3">
        <w:rPr>
          <w:b/>
          <w:szCs w:val="24"/>
        </w:rPr>
        <w:t xml:space="preserve">Last Reviewed: </w:t>
      </w:r>
      <w:r w:rsidR="004B3881">
        <w:rPr>
          <w:i/>
          <w:iCs/>
          <w:szCs w:val="24"/>
        </w:rPr>
        <w:t xml:space="preserve"> </w:t>
      </w:r>
      <w:r w:rsidR="00AF449C">
        <w:rPr>
          <w:szCs w:val="24"/>
        </w:rPr>
        <w:t>Octo</w:t>
      </w:r>
      <w:r w:rsidR="004B3881" w:rsidRPr="004B3881">
        <w:rPr>
          <w:szCs w:val="24"/>
        </w:rPr>
        <w:t>ber 2026</w:t>
      </w:r>
    </w:p>
    <w:p w14:paraId="17FB9F9B" w14:textId="77777777" w:rsidR="00AF449C" w:rsidRDefault="00AF449C" w:rsidP="00AF449C">
      <w:pPr>
        <w:pStyle w:val="BodyText"/>
      </w:pPr>
    </w:p>
    <w:p w14:paraId="4A4E3EDA" w14:textId="2BF597E0" w:rsidR="00AF449C" w:rsidRPr="00AF449C" w:rsidRDefault="00AF449C" w:rsidP="00AF449C">
      <w:pPr>
        <w:pStyle w:val="BodyText"/>
        <w:sectPr w:rsidR="00AF449C" w:rsidRPr="00AF449C" w:rsidSect="006F09E8">
          <w:type w:val="continuous"/>
          <w:pgSz w:w="11906" w:h="16838" w:code="9"/>
          <w:pgMar w:top="851" w:right="1134" w:bottom="1134" w:left="1134" w:header="680" w:footer="680" w:gutter="0"/>
          <w:cols w:num="2" w:space="720"/>
          <w:docGrid w:linePitch="326"/>
        </w:sectPr>
      </w:pPr>
    </w:p>
    <w:p w14:paraId="71D78569" w14:textId="74260819" w:rsidR="00AF449C" w:rsidRPr="00AF449C" w:rsidRDefault="00AF449C" w:rsidP="002A43D2">
      <w:pPr>
        <w:pStyle w:val="Heading1"/>
        <w:pBdr>
          <w:bottom w:val="single" w:sz="12" w:space="1" w:color="auto"/>
        </w:pBdr>
        <w:rPr>
          <w:rFonts w:asciiTheme="minorHAnsi" w:hAnsiTheme="minorHAnsi"/>
          <w:b w:val="0"/>
          <w:bCs/>
          <w:sz w:val="22"/>
          <w:szCs w:val="22"/>
        </w:rPr>
      </w:pPr>
      <w:r w:rsidRPr="00AF449C">
        <w:rPr>
          <w:b w:val="0"/>
          <w:bCs/>
          <w:sz w:val="24"/>
          <w:szCs w:val="22"/>
        </w:rPr>
        <w:t>The Australian Capital Territory Public Service (ACTPS) is a values-based organisation where all employees are expected to embody the prescribed core values of respect, integrity, collaboration and innovation, as well as demonstrate the related signature behaviours.</w:t>
      </w:r>
    </w:p>
    <w:p w14:paraId="27FF2F67" w14:textId="56AACF17" w:rsidR="002A43D2" w:rsidRPr="00423241" w:rsidRDefault="002A43D2" w:rsidP="002A43D2">
      <w:pPr>
        <w:pStyle w:val="Heading1"/>
        <w:pBdr>
          <w:bottom w:val="single" w:sz="12" w:space="1" w:color="auto"/>
        </w:pBdr>
        <w:rPr>
          <w:rFonts w:asciiTheme="minorHAnsi" w:hAnsiTheme="minorHAnsi"/>
          <w:sz w:val="32"/>
        </w:rPr>
      </w:pPr>
      <w:r w:rsidRPr="00423241">
        <w:rPr>
          <w:rFonts w:asciiTheme="minorHAnsi" w:hAnsiTheme="minorHAnsi"/>
          <w:sz w:val="32"/>
        </w:rPr>
        <w:t>DIRECTORATE OVERVIEW</w:t>
      </w:r>
    </w:p>
    <w:p w14:paraId="7B96F0F9" w14:textId="77777777" w:rsidR="002F4D15" w:rsidRDefault="002F4D15" w:rsidP="008C40B5">
      <w:pPr>
        <w:spacing w:line="276" w:lineRule="auto"/>
        <w:rPr>
          <w:szCs w:val="24"/>
        </w:rPr>
      </w:pPr>
      <w:r w:rsidRPr="002F4D15">
        <w:rPr>
          <w:szCs w:val="24"/>
        </w:rPr>
        <w:t xml:space="preserve">The Justice and Community Safety Directorate (the Directorate) seeks to maintain a safe, just and resilient and inclusive community. </w:t>
      </w:r>
    </w:p>
    <w:p w14:paraId="7E897358" w14:textId="1994162B" w:rsidR="002F4D15" w:rsidRDefault="002F4D15" w:rsidP="008C40B5">
      <w:pPr>
        <w:spacing w:line="276" w:lineRule="auto"/>
        <w:rPr>
          <w:szCs w:val="24"/>
        </w:rPr>
      </w:pPr>
      <w:r w:rsidRPr="002F4D15">
        <w:rPr>
          <w:szCs w:val="24"/>
        </w:rPr>
        <w:t xml:space="preserve">Our purpose is to continuously improve the wellbeing of our community by delivering responsive justice and community safety services that: </w:t>
      </w:r>
    </w:p>
    <w:p w14:paraId="7918B2D4" w14:textId="2342E056" w:rsidR="002F4D15" w:rsidRPr="002F4D15" w:rsidRDefault="002F4D15" w:rsidP="002F4D15">
      <w:pPr>
        <w:pStyle w:val="ListParagraph"/>
        <w:numPr>
          <w:ilvl w:val="0"/>
          <w:numId w:val="36"/>
        </w:numPr>
        <w:spacing w:line="276" w:lineRule="auto"/>
        <w:rPr>
          <w:szCs w:val="24"/>
        </w:rPr>
      </w:pPr>
      <w:r w:rsidRPr="002F4D15">
        <w:rPr>
          <w:szCs w:val="24"/>
        </w:rPr>
        <w:t xml:space="preserve">Maintain the rule of law and support a democratic society; </w:t>
      </w:r>
    </w:p>
    <w:p w14:paraId="3A11AF5F" w14:textId="435A00C7" w:rsidR="002F4D15" w:rsidRPr="002F4D15" w:rsidRDefault="002F4D15" w:rsidP="002F4D15">
      <w:pPr>
        <w:pStyle w:val="ListParagraph"/>
        <w:numPr>
          <w:ilvl w:val="0"/>
          <w:numId w:val="36"/>
        </w:numPr>
        <w:spacing w:line="276" w:lineRule="auto"/>
        <w:rPr>
          <w:szCs w:val="24"/>
        </w:rPr>
      </w:pPr>
      <w:r w:rsidRPr="002F4D15">
        <w:rPr>
          <w:szCs w:val="24"/>
        </w:rPr>
        <w:t xml:space="preserve">Strengthens community safety; </w:t>
      </w:r>
    </w:p>
    <w:p w14:paraId="3019D591" w14:textId="61ED9957" w:rsidR="002F4D15" w:rsidRPr="002F4D15" w:rsidRDefault="002F4D15" w:rsidP="002F4D15">
      <w:pPr>
        <w:pStyle w:val="ListParagraph"/>
        <w:numPr>
          <w:ilvl w:val="0"/>
          <w:numId w:val="36"/>
        </w:numPr>
        <w:spacing w:line="276" w:lineRule="auto"/>
        <w:rPr>
          <w:szCs w:val="24"/>
        </w:rPr>
      </w:pPr>
      <w:r w:rsidRPr="002F4D15">
        <w:rPr>
          <w:szCs w:val="24"/>
        </w:rPr>
        <w:t xml:space="preserve">Protects people’s legal and human rights and interests; </w:t>
      </w:r>
    </w:p>
    <w:p w14:paraId="592086E9" w14:textId="1E4CBB04" w:rsidR="002F4D15" w:rsidRPr="002F4D15" w:rsidRDefault="002F4D15" w:rsidP="002F4D15">
      <w:pPr>
        <w:pStyle w:val="ListParagraph"/>
        <w:numPr>
          <w:ilvl w:val="0"/>
          <w:numId w:val="36"/>
        </w:numPr>
        <w:spacing w:line="276" w:lineRule="auto"/>
        <w:rPr>
          <w:szCs w:val="24"/>
        </w:rPr>
      </w:pPr>
      <w:r w:rsidRPr="002F4D15">
        <w:rPr>
          <w:szCs w:val="24"/>
        </w:rPr>
        <w:t xml:space="preserve">Cares for and supporting people who are at a higher risk of vulnerability; </w:t>
      </w:r>
    </w:p>
    <w:p w14:paraId="0B2563EB" w14:textId="61E277F2" w:rsidR="002F4D15" w:rsidRPr="002F4D15" w:rsidRDefault="002F4D15" w:rsidP="002F4D15">
      <w:pPr>
        <w:pStyle w:val="ListParagraph"/>
        <w:numPr>
          <w:ilvl w:val="0"/>
          <w:numId w:val="36"/>
        </w:numPr>
        <w:spacing w:line="276" w:lineRule="auto"/>
        <w:rPr>
          <w:szCs w:val="24"/>
        </w:rPr>
      </w:pPr>
      <w:r w:rsidRPr="002F4D15">
        <w:rPr>
          <w:szCs w:val="24"/>
        </w:rPr>
        <w:t xml:space="preserve">Enhances timely access to justice; </w:t>
      </w:r>
    </w:p>
    <w:p w14:paraId="51CB5C18" w14:textId="61E2BCB3" w:rsidR="002F4D15" w:rsidRPr="002F4D15" w:rsidRDefault="002F4D15" w:rsidP="002F4D15">
      <w:pPr>
        <w:pStyle w:val="ListParagraph"/>
        <w:numPr>
          <w:ilvl w:val="0"/>
          <w:numId w:val="36"/>
        </w:numPr>
        <w:spacing w:line="276" w:lineRule="auto"/>
        <w:rPr>
          <w:szCs w:val="24"/>
        </w:rPr>
      </w:pPr>
      <w:r w:rsidRPr="002F4D15">
        <w:rPr>
          <w:szCs w:val="24"/>
        </w:rPr>
        <w:t xml:space="preserve">Builds community and business resilience to emergencies and disasters/disruptions; and </w:t>
      </w:r>
    </w:p>
    <w:p w14:paraId="31CE8BF3" w14:textId="77777777" w:rsidR="002F4D15" w:rsidRPr="002F4D15" w:rsidRDefault="002F4D15" w:rsidP="002F4D15">
      <w:pPr>
        <w:pStyle w:val="ListParagraph"/>
        <w:numPr>
          <w:ilvl w:val="0"/>
          <w:numId w:val="36"/>
        </w:numPr>
        <w:spacing w:line="276" w:lineRule="auto"/>
        <w:rPr>
          <w:szCs w:val="24"/>
        </w:rPr>
      </w:pPr>
      <w:r w:rsidRPr="002F4D15">
        <w:rPr>
          <w:szCs w:val="24"/>
        </w:rPr>
        <w:t xml:space="preserve">Supports formal partnerships and shared decision making with First Nations Peoples. </w:t>
      </w:r>
    </w:p>
    <w:p w14:paraId="63C0E18A" w14:textId="033F633B" w:rsidR="002F4D15" w:rsidRDefault="002F4D15" w:rsidP="008C40B5">
      <w:pPr>
        <w:spacing w:line="276" w:lineRule="auto"/>
        <w:rPr>
          <w:szCs w:val="24"/>
        </w:rPr>
      </w:pPr>
      <w:r w:rsidRPr="002F4D15">
        <w:rPr>
          <w:szCs w:val="24"/>
        </w:rPr>
        <w:t xml:space="preserve">We will invest in the capability of our people, and we will support them to deliver innovative and sustainable services for our ACT Community. </w:t>
      </w:r>
    </w:p>
    <w:p w14:paraId="7020B0ED" w14:textId="43044D1B" w:rsidR="002F4D15" w:rsidRDefault="002F4D15" w:rsidP="002F4D15">
      <w:pPr>
        <w:spacing w:line="276" w:lineRule="auto"/>
        <w:rPr>
          <w:szCs w:val="24"/>
        </w:rPr>
      </w:pPr>
      <w:r w:rsidRPr="002F4D15">
        <w:rPr>
          <w:szCs w:val="24"/>
        </w:rPr>
        <w:t xml:space="preserve">We will do this by demonstrating strong public sector values and behaviours; we will be community minded; legal and human rights focussed; inclusive and diverse; passionate about our work and we will listen to and genuinely engage with our stakeholders. </w:t>
      </w:r>
    </w:p>
    <w:p w14:paraId="0811C06F" w14:textId="7D137C9E" w:rsidR="002F4D15" w:rsidRDefault="002F4D15" w:rsidP="008C40B5">
      <w:pPr>
        <w:spacing w:line="276" w:lineRule="auto"/>
        <w:rPr>
          <w:szCs w:val="24"/>
        </w:rPr>
      </w:pPr>
      <w:r w:rsidRPr="002F4D15">
        <w:rPr>
          <w:szCs w:val="24"/>
        </w:rPr>
        <w:t xml:space="preserve">The Directorate advises and supports the following ministerial portfolios: </w:t>
      </w:r>
    </w:p>
    <w:p w14:paraId="7F0D378E" w14:textId="5945BAF0" w:rsidR="002F4D15" w:rsidRPr="002F4D15" w:rsidRDefault="002F4D15" w:rsidP="002F4D15">
      <w:pPr>
        <w:pStyle w:val="ListParagraph"/>
        <w:numPr>
          <w:ilvl w:val="0"/>
          <w:numId w:val="35"/>
        </w:numPr>
        <w:spacing w:line="276" w:lineRule="auto"/>
        <w:rPr>
          <w:szCs w:val="24"/>
        </w:rPr>
      </w:pPr>
      <w:r w:rsidRPr="002F4D15">
        <w:rPr>
          <w:szCs w:val="24"/>
        </w:rPr>
        <w:lastRenderedPageBreak/>
        <w:t xml:space="preserve">Chief Minister </w:t>
      </w:r>
    </w:p>
    <w:p w14:paraId="1ADEBD37" w14:textId="22DBDA08" w:rsidR="002F4D15" w:rsidRPr="002F4D15" w:rsidRDefault="002F4D15" w:rsidP="002F4D15">
      <w:pPr>
        <w:pStyle w:val="ListParagraph"/>
        <w:numPr>
          <w:ilvl w:val="0"/>
          <w:numId w:val="35"/>
        </w:numPr>
        <w:spacing w:line="276" w:lineRule="auto"/>
        <w:rPr>
          <w:szCs w:val="24"/>
        </w:rPr>
      </w:pPr>
      <w:r w:rsidRPr="002F4D15">
        <w:rPr>
          <w:szCs w:val="24"/>
        </w:rPr>
        <w:t xml:space="preserve">Attorney-General </w:t>
      </w:r>
    </w:p>
    <w:p w14:paraId="1E8602AA" w14:textId="61DCDD2D" w:rsidR="002F4D15" w:rsidRPr="002F4D15" w:rsidRDefault="002F4D15" w:rsidP="002F4D15">
      <w:pPr>
        <w:pStyle w:val="ListParagraph"/>
        <w:numPr>
          <w:ilvl w:val="0"/>
          <w:numId w:val="35"/>
        </w:numPr>
        <w:spacing w:line="276" w:lineRule="auto"/>
        <w:rPr>
          <w:szCs w:val="24"/>
        </w:rPr>
      </w:pPr>
      <w:r w:rsidRPr="002F4D15">
        <w:rPr>
          <w:szCs w:val="24"/>
        </w:rPr>
        <w:t xml:space="preserve">Manager of Government Business </w:t>
      </w:r>
    </w:p>
    <w:p w14:paraId="0A3F18D9" w14:textId="782A9EC1" w:rsidR="002F4D15" w:rsidRPr="002F4D15" w:rsidRDefault="002F4D15" w:rsidP="002F4D15">
      <w:pPr>
        <w:pStyle w:val="ListParagraph"/>
        <w:numPr>
          <w:ilvl w:val="0"/>
          <w:numId w:val="35"/>
        </w:numPr>
        <w:spacing w:line="276" w:lineRule="auto"/>
        <w:rPr>
          <w:szCs w:val="24"/>
        </w:rPr>
      </w:pPr>
      <w:r w:rsidRPr="002F4D15">
        <w:rPr>
          <w:szCs w:val="24"/>
        </w:rPr>
        <w:t xml:space="preserve">Minister for Gaming Reform </w:t>
      </w:r>
    </w:p>
    <w:p w14:paraId="396E147E" w14:textId="3C2D3F42" w:rsidR="002F4D15" w:rsidRPr="002F4D15" w:rsidRDefault="002F4D15" w:rsidP="002F4D15">
      <w:pPr>
        <w:pStyle w:val="ListParagraph"/>
        <w:numPr>
          <w:ilvl w:val="0"/>
          <w:numId w:val="35"/>
        </w:numPr>
        <w:spacing w:line="276" w:lineRule="auto"/>
        <w:rPr>
          <w:szCs w:val="24"/>
        </w:rPr>
      </w:pPr>
      <w:r w:rsidRPr="002F4D15">
        <w:rPr>
          <w:szCs w:val="24"/>
        </w:rPr>
        <w:t xml:space="preserve">Minister for City and Government Services </w:t>
      </w:r>
    </w:p>
    <w:p w14:paraId="72460B39" w14:textId="7761C585" w:rsidR="002F4D15" w:rsidRPr="002F4D15" w:rsidRDefault="002F4D15" w:rsidP="002F4D15">
      <w:pPr>
        <w:pStyle w:val="ListParagraph"/>
        <w:numPr>
          <w:ilvl w:val="0"/>
          <w:numId w:val="35"/>
        </w:numPr>
        <w:spacing w:line="276" w:lineRule="auto"/>
        <w:rPr>
          <w:szCs w:val="24"/>
        </w:rPr>
      </w:pPr>
      <w:r w:rsidRPr="002F4D15">
        <w:rPr>
          <w:szCs w:val="24"/>
        </w:rPr>
        <w:t xml:space="preserve">Minister for Night-Time Economy </w:t>
      </w:r>
    </w:p>
    <w:p w14:paraId="47EA4969" w14:textId="3DF170E7" w:rsidR="002F4D15" w:rsidRPr="002F4D15" w:rsidRDefault="002F4D15" w:rsidP="002F4D15">
      <w:pPr>
        <w:pStyle w:val="ListParagraph"/>
        <w:numPr>
          <w:ilvl w:val="0"/>
          <w:numId w:val="35"/>
        </w:numPr>
        <w:spacing w:line="276" w:lineRule="auto"/>
        <w:rPr>
          <w:szCs w:val="24"/>
        </w:rPr>
      </w:pPr>
      <w:r w:rsidRPr="002F4D15">
        <w:rPr>
          <w:szCs w:val="24"/>
        </w:rPr>
        <w:t xml:space="preserve">Minister for Police, Fire and Emergency Services </w:t>
      </w:r>
    </w:p>
    <w:p w14:paraId="1790F279" w14:textId="3A9448FF" w:rsidR="002F4D15" w:rsidRPr="002F4D15" w:rsidRDefault="002F4D15" w:rsidP="002F4D15">
      <w:pPr>
        <w:pStyle w:val="ListParagraph"/>
        <w:numPr>
          <w:ilvl w:val="0"/>
          <w:numId w:val="35"/>
        </w:numPr>
        <w:spacing w:line="276" w:lineRule="auto"/>
        <w:rPr>
          <w:szCs w:val="24"/>
        </w:rPr>
      </w:pPr>
      <w:r w:rsidRPr="002F4D15">
        <w:rPr>
          <w:szCs w:val="24"/>
        </w:rPr>
        <w:t xml:space="preserve">Minister for Corrections </w:t>
      </w:r>
    </w:p>
    <w:p w14:paraId="1C5277E3" w14:textId="138813DC" w:rsidR="002F4D15" w:rsidRPr="002F4D15" w:rsidRDefault="002F4D15" w:rsidP="002F4D15">
      <w:pPr>
        <w:pStyle w:val="ListParagraph"/>
        <w:numPr>
          <w:ilvl w:val="0"/>
          <w:numId w:val="35"/>
        </w:numPr>
        <w:spacing w:line="276" w:lineRule="auto"/>
        <w:rPr>
          <w:szCs w:val="24"/>
        </w:rPr>
      </w:pPr>
      <w:r w:rsidRPr="002F4D15">
        <w:rPr>
          <w:szCs w:val="24"/>
        </w:rPr>
        <w:t xml:space="preserve">Minister for Women </w:t>
      </w:r>
    </w:p>
    <w:p w14:paraId="54213FE0" w14:textId="790FAA0C" w:rsidR="002F4D15" w:rsidRPr="002F4D15" w:rsidRDefault="002F4D15" w:rsidP="002F4D15">
      <w:pPr>
        <w:pStyle w:val="ListParagraph"/>
        <w:numPr>
          <w:ilvl w:val="0"/>
          <w:numId w:val="35"/>
        </w:numPr>
        <w:spacing w:line="276" w:lineRule="auto"/>
        <w:rPr>
          <w:szCs w:val="24"/>
        </w:rPr>
      </w:pPr>
      <w:r w:rsidRPr="002F4D15">
        <w:rPr>
          <w:szCs w:val="24"/>
        </w:rPr>
        <w:t xml:space="preserve">Minister for Prevention of Family and Domestic Violence </w:t>
      </w:r>
    </w:p>
    <w:p w14:paraId="03CA5D3C" w14:textId="22CE01A1" w:rsidR="008C40B5" w:rsidRPr="002F4D15" w:rsidRDefault="002F4D15" w:rsidP="002F4D15">
      <w:pPr>
        <w:pStyle w:val="ListParagraph"/>
        <w:numPr>
          <w:ilvl w:val="0"/>
          <w:numId w:val="35"/>
        </w:numPr>
        <w:spacing w:line="276" w:lineRule="auto"/>
        <w:rPr>
          <w:rFonts w:asciiTheme="minorHAnsi" w:hAnsiTheme="minorHAnsi" w:cs="Arial"/>
          <w:i/>
          <w:color w:val="0070C0"/>
          <w:szCs w:val="24"/>
        </w:rPr>
      </w:pPr>
      <w:r w:rsidRPr="002F4D15">
        <w:rPr>
          <w:szCs w:val="24"/>
        </w:rPr>
        <w:t>Minister for Human Rights</w:t>
      </w:r>
    </w:p>
    <w:p w14:paraId="05677FF9" w14:textId="77777777" w:rsidR="002A43D2" w:rsidRPr="00423241" w:rsidRDefault="002A43D2" w:rsidP="002A43D2">
      <w:pPr>
        <w:pStyle w:val="Heading1"/>
        <w:pBdr>
          <w:bottom w:val="single" w:sz="12" w:space="1" w:color="auto"/>
        </w:pBdr>
        <w:rPr>
          <w:rFonts w:asciiTheme="minorHAnsi" w:hAnsiTheme="minorHAnsi"/>
          <w:sz w:val="32"/>
        </w:rPr>
      </w:pPr>
      <w:r w:rsidRPr="00423241">
        <w:rPr>
          <w:rFonts w:asciiTheme="minorHAnsi" w:hAnsiTheme="minorHAnsi"/>
          <w:sz w:val="32"/>
        </w:rPr>
        <w:t>DIVISION OVERVIEW</w:t>
      </w:r>
    </w:p>
    <w:p w14:paraId="0AF12A3F" w14:textId="77777777" w:rsidR="007F5985" w:rsidRDefault="007F5985" w:rsidP="007F5985">
      <w:pPr>
        <w:jc w:val="both"/>
        <w:rPr>
          <w:b/>
          <w:noProof/>
          <w:sz w:val="28"/>
          <w:szCs w:val="28"/>
        </w:rPr>
      </w:pPr>
      <w:r>
        <w:rPr>
          <w:noProof/>
        </w:rPr>
        <w:t xml:space="preserve">ACT Corrective Services (ACTCS) is a part of the Justice and Community Safety Directorate, which delivers and contributes to upholding the rule of law, the Westminister style of democratic government and the principles of fairness, equity and tolerance in the relationship between the government and our community. </w:t>
      </w:r>
    </w:p>
    <w:p w14:paraId="60EE5E6B" w14:textId="77777777" w:rsidR="007F5985" w:rsidRPr="009304B4" w:rsidRDefault="007F5985" w:rsidP="007F5985">
      <w:pPr>
        <w:rPr>
          <w:b/>
          <w:noProof/>
          <w:sz w:val="28"/>
          <w:szCs w:val="28"/>
        </w:rPr>
      </w:pPr>
      <w:r w:rsidRPr="00775956">
        <w:rPr>
          <w:b/>
          <w:noProof/>
          <w:sz w:val="28"/>
          <w:szCs w:val="28"/>
        </w:rPr>
        <w:t xml:space="preserve">Our Values:    </w:t>
      </w:r>
      <w:r w:rsidRPr="009304B4">
        <w:rPr>
          <w:b/>
          <w:noProof/>
          <w:sz w:val="28"/>
          <w:szCs w:val="28"/>
        </w:rPr>
        <w:t xml:space="preserve">  Respect | Integrity | Collaboration | Innovation | Dignity</w:t>
      </w:r>
    </w:p>
    <w:p w14:paraId="33A91D2B" w14:textId="77777777" w:rsidR="007F5985" w:rsidRDefault="007F5985" w:rsidP="007F5985">
      <w:pPr>
        <w:tabs>
          <w:tab w:val="left" w:pos="1843"/>
        </w:tabs>
        <w:rPr>
          <w:noProof/>
        </w:rPr>
      </w:pPr>
      <w:r w:rsidRPr="00A238DE">
        <w:rPr>
          <w:b/>
          <w:noProof/>
          <w:sz w:val="28"/>
          <w:szCs w:val="28"/>
        </w:rPr>
        <w:t>Our Vision:</w:t>
      </w:r>
      <w:r>
        <w:rPr>
          <w:b/>
          <w:noProof/>
          <w:color w:val="1F497D"/>
          <w:sz w:val="28"/>
          <w:szCs w:val="28"/>
        </w:rPr>
        <w:t xml:space="preserve">       </w:t>
      </w:r>
      <w:r w:rsidRPr="00B82753">
        <w:rPr>
          <w:noProof/>
        </w:rPr>
        <w:t>To be recognised as a leader in the provision of effective Corrective Services which positively change lives, reduce re-offending and prevent future victims.</w:t>
      </w:r>
    </w:p>
    <w:p w14:paraId="79D0BC7B" w14:textId="77777777" w:rsidR="007F5985" w:rsidRPr="000F359E" w:rsidRDefault="007F5985" w:rsidP="007F5985">
      <w:pPr>
        <w:rPr>
          <w:noProof/>
          <w:color w:val="1F3864"/>
        </w:rPr>
      </w:pPr>
      <w:r w:rsidRPr="00A238DE">
        <w:rPr>
          <w:b/>
          <w:noProof/>
          <w:sz w:val="28"/>
          <w:szCs w:val="28"/>
        </w:rPr>
        <w:t>Our Mission:</w:t>
      </w:r>
      <w:r w:rsidRPr="000F359E">
        <w:rPr>
          <w:noProof/>
          <w:color w:val="1F3864"/>
        </w:rPr>
        <w:t xml:space="preserve"> </w:t>
      </w:r>
      <w:r>
        <w:rPr>
          <w:noProof/>
          <w:color w:val="1F3864"/>
        </w:rPr>
        <w:t xml:space="preserve">    </w:t>
      </w:r>
      <w:r w:rsidRPr="004D7B93">
        <w:rPr>
          <w:noProof/>
        </w:rPr>
        <w:t xml:space="preserve">To </w:t>
      </w:r>
      <w:r w:rsidRPr="00F06DF1">
        <w:rPr>
          <w:noProof/>
        </w:rPr>
        <w:t>contribute to a safer community through:</w:t>
      </w:r>
    </w:p>
    <w:p w14:paraId="57DBADEC" w14:textId="77777777" w:rsidR="007F5985" w:rsidRDefault="007F5985" w:rsidP="007F5985">
      <w:pPr>
        <w:numPr>
          <w:ilvl w:val="0"/>
          <w:numId w:val="38"/>
        </w:numPr>
        <w:suppressAutoHyphens w:val="0"/>
        <w:spacing w:after="120"/>
        <w:ind w:left="426" w:hanging="357"/>
        <w:rPr>
          <w:noProof/>
        </w:rPr>
      </w:pPr>
      <w:r w:rsidRPr="00F06DF1">
        <w:rPr>
          <w:noProof/>
        </w:rPr>
        <w:t>The safe, secure, decent and humane management of offenders bot</w:t>
      </w:r>
      <w:r>
        <w:rPr>
          <w:noProof/>
        </w:rPr>
        <w:t>h in custody and the community; and</w:t>
      </w:r>
    </w:p>
    <w:p w14:paraId="21AC1EA9" w14:textId="77777777" w:rsidR="007F5985" w:rsidRDefault="007F5985" w:rsidP="007F5985">
      <w:pPr>
        <w:numPr>
          <w:ilvl w:val="0"/>
          <w:numId w:val="38"/>
        </w:numPr>
        <w:suppressAutoHyphens w:val="0"/>
        <w:spacing w:after="0" w:line="276" w:lineRule="auto"/>
        <w:ind w:left="426" w:hanging="357"/>
        <w:rPr>
          <w:noProof/>
        </w:rPr>
      </w:pPr>
      <w:r w:rsidRPr="00F06DF1">
        <w:rPr>
          <w:noProof/>
        </w:rPr>
        <w:t>The provision of sustainable opportunities for offenders to lead law abiding and productive lives in the community through rehabilitation and reintegration.</w:t>
      </w:r>
    </w:p>
    <w:p w14:paraId="54B7974A" w14:textId="77777777" w:rsidR="00AF449C" w:rsidRPr="00AF449C" w:rsidRDefault="00AF449C" w:rsidP="00AF449C">
      <w:pPr>
        <w:pStyle w:val="BodyText"/>
        <w:spacing w:after="0"/>
      </w:pPr>
    </w:p>
    <w:p w14:paraId="4E7AAB86" w14:textId="77777777" w:rsidR="002A43D2" w:rsidRPr="00423241" w:rsidRDefault="002A43D2" w:rsidP="002A43D2">
      <w:pPr>
        <w:pStyle w:val="Heading1"/>
        <w:pBdr>
          <w:bottom w:val="single" w:sz="12" w:space="1" w:color="auto"/>
        </w:pBdr>
        <w:rPr>
          <w:rFonts w:asciiTheme="minorHAnsi" w:hAnsiTheme="minorHAnsi"/>
          <w:sz w:val="32"/>
        </w:rPr>
      </w:pPr>
      <w:r w:rsidRPr="00423241">
        <w:rPr>
          <w:rFonts w:asciiTheme="minorHAnsi" w:hAnsiTheme="minorHAnsi"/>
          <w:sz w:val="32"/>
        </w:rPr>
        <w:t>BUSINESS UNIT OVERVIEW</w:t>
      </w:r>
    </w:p>
    <w:p w14:paraId="51FF9840" w14:textId="77777777" w:rsidR="00E22D29" w:rsidRPr="00482941" w:rsidRDefault="00E22D29" w:rsidP="00E22D29">
      <w:pPr>
        <w:spacing w:before="60" w:after="60"/>
        <w:rPr>
          <w:bCs/>
        </w:rPr>
      </w:pPr>
      <w:bookmarkStart w:id="0" w:name="_Hlk213664678"/>
      <w:r w:rsidRPr="00482941">
        <w:rPr>
          <w:bCs/>
        </w:rPr>
        <w:t>The Corporate Services Branch encompasses specialist functions that are essential to the effective delivery of ACT Corrective Services. It is responsible for providing key administrative and strategic support across the organisation, covering the following business areas:</w:t>
      </w:r>
    </w:p>
    <w:p w14:paraId="5580A411" w14:textId="77777777" w:rsidR="00E22D29" w:rsidRPr="003D3526" w:rsidRDefault="00E22D29" w:rsidP="00E22D29">
      <w:pPr>
        <w:pStyle w:val="ListParagraph"/>
        <w:numPr>
          <w:ilvl w:val="0"/>
          <w:numId w:val="39"/>
        </w:numPr>
        <w:spacing w:before="60" w:after="60"/>
        <w:rPr>
          <w:bCs/>
        </w:rPr>
      </w:pPr>
      <w:r w:rsidRPr="003D3526">
        <w:rPr>
          <w:b/>
          <w:bCs/>
        </w:rPr>
        <w:t>Information, Security and Business Solutions</w:t>
      </w:r>
    </w:p>
    <w:p w14:paraId="432311B1" w14:textId="77777777" w:rsidR="00E22D29" w:rsidRPr="003D3526" w:rsidRDefault="00E22D29" w:rsidP="00E22D29">
      <w:pPr>
        <w:pStyle w:val="ListParagraph"/>
        <w:numPr>
          <w:ilvl w:val="0"/>
          <w:numId w:val="39"/>
        </w:numPr>
        <w:spacing w:before="60" w:after="60"/>
        <w:rPr>
          <w:bCs/>
        </w:rPr>
      </w:pPr>
      <w:r w:rsidRPr="003D3526">
        <w:rPr>
          <w:b/>
          <w:bCs/>
        </w:rPr>
        <w:t>People and Culture</w:t>
      </w:r>
    </w:p>
    <w:p w14:paraId="336A9442" w14:textId="77777777" w:rsidR="00E22D29" w:rsidRPr="003D3526" w:rsidRDefault="00E22D29" w:rsidP="00E22D29">
      <w:pPr>
        <w:pStyle w:val="ListParagraph"/>
        <w:numPr>
          <w:ilvl w:val="0"/>
          <w:numId w:val="39"/>
        </w:numPr>
        <w:spacing w:before="60" w:after="60"/>
        <w:rPr>
          <w:bCs/>
        </w:rPr>
      </w:pPr>
      <w:r w:rsidRPr="003D3526">
        <w:rPr>
          <w:b/>
          <w:bCs/>
        </w:rPr>
        <w:t>Finance and Business Services</w:t>
      </w:r>
    </w:p>
    <w:p w14:paraId="1AC68377" w14:textId="77777777" w:rsidR="00E22D29" w:rsidRPr="003D3526" w:rsidRDefault="00E22D29" w:rsidP="00E22D29">
      <w:pPr>
        <w:pStyle w:val="ListParagraph"/>
        <w:numPr>
          <w:ilvl w:val="0"/>
          <w:numId w:val="39"/>
        </w:numPr>
        <w:spacing w:before="60" w:after="60"/>
        <w:rPr>
          <w:bCs/>
        </w:rPr>
      </w:pPr>
      <w:r w:rsidRPr="003D3526">
        <w:rPr>
          <w:b/>
          <w:bCs/>
        </w:rPr>
        <w:t>Organisational Capability Unit (OCU)</w:t>
      </w:r>
    </w:p>
    <w:p w14:paraId="4CAE3DC1" w14:textId="77777777" w:rsidR="00E22D29" w:rsidRPr="003D3526" w:rsidRDefault="00E22D29" w:rsidP="00E22D29">
      <w:pPr>
        <w:pStyle w:val="ListParagraph"/>
        <w:numPr>
          <w:ilvl w:val="0"/>
          <w:numId w:val="39"/>
        </w:numPr>
        <w:spacing w:before="60" w:after="60"/>
        <w:rPr>
          <w:bCs/>
        </w:rPr>
      </w:pPr>
      <w:r w:rsidRPr="003D3526">
        <w:rPr>
          <w:b/>
          <w:bCs/>
        </w:rPr>
        <w:t>Strategy, Data and Research (SDR)</w:t>
      </w:r>
    </w:p>
    <w:p w14:paraId="5383E091" w14:textId="77777777" w:rsidR="00E22D29" w:rsidRPr="00BB2945" w:rsidRDefault="00E22D29" w:rsidP="00E22D29">
      <w:pPr>
        <w:suppressAutoHyphens w:val="0"/>
        <w:ind w:left="3"/>
        <w:rPr>
          <w:noProof/>
        </w:rPr>
      </w:pPr>
      <w:r w:rsidRPr="00482941">
        <w:rPr>
          <w:bCs/>
        </w:rPr>
        <w:lastRenderedPageBreak/>
        <w:t>Corporate Services functions work collaboratively across ACTCS to support the Commissioner and the operational areas of the agency, ensuring alignment with strategic priorities and the efficient delivery of services.</w:t>
      </w:r>
      <w:bookmarkEnd w:id="0"/>
    </w:p>
    <w:p w14:paraId="7C3EB240" w14:textId="77777777" w:rsidR="00AF449C" w:rsidRDefault="00AF449C" w:rsidP="00AF449C">
      <w:pPr>
        <w:pStyle w:val="BodyText"/>
        <w:spacing w:line="276" w:lineRule="auto"/>
        <w:rPr>
          <w:b/>
        </w:rPr>
      </w:pPr>
      <w:r w:rsidRPr="00FA6786">
        <w:rPr>
          <w:b/>
        </w:rPr>
        <w:t>Information</w:t>
      </w:r>
      <w:r>
        <w:rPr>
          <w:b/>
        </w:rPr>
        <w:t xml:space="preserve">, Security </w:t>
      </w:r>
      <w:r w:rsidRPr="00FA6786">
        <w:rPr>
          <w:b/>
        </w:rPr>
        <w:t>and Business Solutions Unit (I</w:t>
      </w:r>
      <w:r>
        <w:rPr>
          <w:b/>
        </w:rPr>
        <w:t>S</w:t>
      </w:r>
      <w:r w:rsidRPr="00FA6786">
        <w:rPr>
          <w:b/>
        </w:rPr>
        <w:t>BSU)</w:t>
      </w:r>
      <w:r>
        <w:rPr>
          <w:b/>
        </w:rPr>
        <w:t xml:space="preserve">: </w:t>
      </w:r>
      <w:r>
        <w:t xml:space="preserve">is located within the Corporate Services Division and is responsible for information, Security and communication technology management for ACTCS. ISBSU provides information, security and communication technology support services to all divisions of ACTCS through the oversight of information, security and communication management technology including the Corrective Services Information Management System (CSIMS), records management, and internal and external websites. ISBSU also provides support through the maintenance and management of our safety and security systems and technologies. </w:t>
      </w:r>
      <w:r w:rsidRPr="00FA6786">
        <w:rPr>
          <w:b/>
        </w:rPr>
        <w:t xml:space="preserve"> </w:t>
      </w:r>
    </w:p>
    <w:p w14:paraId="0C4931A5" w14:textId="77777777" w:rsidR="00AF449C" w:rsidRDefault="00AF449C" w:rsidP="00AF449C">
      <w:pPr>
        <w:pStyle w:val="BodyText"/>
        <w:spacing w:line="276" w:lineRule="auto"/>
      </w:pPr>
      <w:r>
        <w:t>ISBSU maintains both an operational and strategic approach to Information and Communications Technology (ICT) providing advice and support across ACTCS for:</w:t>
      </w:r>
    </w:p>
    <w:p w14:paraId="6F024C19" w14:textId="77777777" w:rsidR="00AF449C" w:rsidRDefault="00AF449C" w:rsidP="00AF449C">
      <w:pPr>
        <w:pStyle w:val="BodyText"/>
        <w:numPr>
          <w:ilvl w:val="0"/>
          <w:numId w:val="43"/>
        </w:numPr>
        <w:spacing w:after="120"/>
      </w:pPr>
      <w:r>
        <w:t>maintenance of the existing business and security systems for effective and efficient Corrections operations;</w:t>
      </w:r>
    </w:p>
    <w:p w14:paraId="462E4E06" w14:textId="77777777" w:rsidR="00AF449C" w:rsidRDefault="00AF449C" w:rsidP="00AF449C">
      <w:pPr>
        <w:pStyle w:val="BodyText"/>
        <w:numPr>
          <w:ilvl w:val="0"/>
          <w:numId w:val="43"/>
        </w:numPr>
        <w:spacing w:after="120"/>
      </w:pPr>
      <w:r>
        <w:t>development and management of the Corrections ICT Strategic Plan and support Executives in long term ICT roadmap planning;</w:t>
      </w:r>
    </w:p>
    <w:p w14:paraId="7974083B" w14:textId="77777777" w:rsidR="00AF449C" w:rsidRDefault="00AF449C" w:rsidP="00AF449C">
      <w:pPr>
        <w:pStyle w:val="BodyText"/>
        <w:numPr>
          <w:ilvl w:val="0"/>
          <w:numId w:val="43"/>
        </w:numPr>
        <w:spacing w:after="120"/>
      </w:pPr>
      <w:r>
        <w:t>identification, planning, coordination and execution of ICT projects;</w:t>
      </w:r>
    </w:p>
    <w:p w14:paraId="736CA748" w14:textId="77777777" w:rsidR="00AF449C" w:rsidRDefault="00AF449C" w:rsidP="00AF449C">
      <w:pPr>
        <w:pStyle w:val="BodyText"/>
        <w:numPr>
          <w:ilvl w:val="0"/>
          <w:numId w:val="43"/>
        </w:numPr>
        <w:spacing w:after="120"/>
      </w:pPr>
      <w:r>
        <w:t>ICT procurement activities, including ongoing ICT and security systems support and contract management;</w:t>
      </w:r>
    </w:p>
    <w:p w14:paraId="2A5A6C12" w14:textId="77777777" w:rsidR="00AF449C" w:rsidRDefault="00AF449C" w:rsidP="00AF449C">
      <w:pPr>
        <w:pStyle w:val="BodyText"/>
        <w:numPr>
          <w:ilvl w:val="0"/>
          <w:numId w:val="43"/>
        </w:numPr>
        <w:spacing w:after="120"/>
      </w:pPr>
      <w:r>
        <w:t>establish and maintain Corrections ICT governance and change management;</w:t>
      </w:r>
    </w:p>
    <w:p w14:paraId="69F0AC34" w14:textId="77777777" w:rsidR="00AF449C" w:rsidRDefault="00AF449C" w:rsidP="00AF449C">
      <w:pPr>
        <w:pStyle w:val="BodyText"/>
        <w:numPr>
          <w:ilvl w:val="0"/>
          <w:numId w:val="43"/>
        </w:numPr>
        <w:spacing w:after="120"/>
      </w:pPr>
      <w:r>
        <w:t>provide advice on information security;</w:t>
      </w:r>
    </w:p>
    <w:p w14:paraId="510B3389" w14:textId="77777777" w:rsidR="00AF449C" w:rsidRDefault="00AF449C" w:rsidP="00AF449C">
      <w:pPr>
        <w:pStyle w:val="BodyText"/>
        <w:numPr>
          <w:ilvl w:val="0"/>
          <w:numId w:val="43"/>
        </w:numPr>
        <w:spacing w:after="120"/>
      </w:pPr>
      <w:r>
        <w:t>deliver ACTCS Intranet and Internet administration;</w:t>
      </w:r>
    </w:p>
    <w:p w14:paraId="35C4F725" w14:textId="77777777" w:rsidR="00AF449C" w:rsidRDefault="00AF449C" w:rsidP="00AF449C">
      <w:pPr>
        <w:pStyle w:val="BodyText"/>
        <w:numPr>
          <w:ilvl w:val="0"/>
          <w:numId w:val="43"/>
        </w:numPr>
        <w:spacing w:after="120"/>
      </w:pPr>
      <w:r>
        <w:t>engage with other Corrections agencies in Australia and New Zealand for various ICT initiatives and knowledge sharing;</w:t>
      </w:r>
    </w:p>
    <w:p w14:paraId="7875E8CC" w14:textId="77777777" w:rsidR="00AF449C" w:rsidRDefault="00AF449C" w:rsidP="00AF449C">
      <w:pPr>
        <w:pStyle w:val="BodyText"/>
        <w:numPr>
          <w:ilvl w:val="0"/>
          <w:numId w:val="43"/>
        </w:numPr>
        <w:spacing w:after="120"/>
      </w:pPr>
      <w:r>
        <w:t>manage of the agency’s relationship with the whole of Government ICT provider, Shared Services ICT (SS-ICT); and</w:t>
      </w:r>
    </w:p>
    <w:p w14:paraId="0D46AF45" w14:textId="6A6D26C9" w:rsidR="00764EF4" w:rsidRPr="00FD0208" w:rsidRDefault="00AF449C" w:rsidP="00AF449C">
      <w:pPr>
        <w:pStyle w:val="BodyText"/>
        <w:numPr>
          <w:ilvl w:val="0"/>
          <w:numId w:val="43"/>
        </w:numPr>
        <w:spacing w:after="120"/>
      </w:pPr>
      <w:r>
        <w:t>provide first-line support of the ACTCS desktop environment and telephone via embedded SS-ICT staff.</w:t>
      </w:r>
      <w:r w:rsidR="00764EF4" w:rsidRPr="00AF449C">
        <w:rPr>
          <w:rFonts w:cs="Arial"/>
          <w:szCs w:val="24"/>
        </w:rPr>
        <w:t xml:space="preserve"> </w:t>
      </w:r>
    </w:p>
    <w:p w14:paraId="5F1F7A4C" w14:textId="77777777" w:rsidR="00FD0208" w:rsidRPr="00AF449C" w:rsidRDefault="00FD0208" w:rsidP="00FD0208">
      <w:pPr>
        <w:pStyle w:val="BodyText"/>
        <w:spacing w:after="0" w:line="120" w:lineRule="auto"/>
        <w:ind w:left="720"/>
      </w:pPr>
    </w:p>
    <w:p w14:paraId="409578C2" w14:textId="2E9950AC" w:rsidR="007702B5" w:rsidRPr="00423241" w:rsidRDefault="007702B5" w:rsidP="007702B5">
      <w:pPr>
        <w:pStyle w:val="Heading1"/>
        <w:pBdr>
          <w:bottom w:val="single" w:sz="12" w:space="1" w:color="auto"/>
        </w:pBdr>
        <w:rPr>
          <w:rFonts w:asciiTheme="minorHAnsi" w:hAnsiTheme="minorHAnsi"/>
          <w:sz w:val="32"/>
        </w:rPr>
      </w:pPr>
      <w:r>
        <w:rPr>
          <w:rFonts w:asciiTheme="minorHAnsi" w:hAnsiTheme="minorHAnsi"/>
          <w:sz w:val="32"/>
        </w:rPr>
        <w:t xml:space="preserve">POSITION </w:t>
      </w:r>
      <w:r w:rsidRPr="00423241">
        <w:rPr>
          <w:rFonts w:asciiTheme="minorHAnsi" w:hAnsiTheme="minorHAnsi"/>
          <w:sz w:val="32"/>
        </w:rPr>
        <w:t>OVERVIEW</w:t>
      </w:r>
    </w:p>
    <w:p w14:paraId="37A8AA4E" w14:textId="3C3FA54D" w:rsidR="00E22D29" w:rsidRPr="00276819" w:rsidRDefault="00FD0208" w:rsidP="00E22D29">
      <w:pPr>
        <w:pStyle w:val="BodyText"/>
      </w:pPr>
      <w:r>
        <w:t>The</w:t>
      </w:r>
      <w:r w:rsidRPr="00472A5A">
        <w:t xml:space="preserve"> </w:t>
      </w:r>
      <w:r>
        <w:t xml:space="preserve">ICT </w:t>
      </w:r>
      <w:r w:rsidRPr="0030036D">
        <w:t xml:space="preserve">Systems </w:t>
      </w:r>
      <w:r>
        <w:t>Administrator</w:t>
      </w:r>
      <w:r w:rsidRPr="00472A5A">
        <w:t xml:space="preserve"> will be responsible for the day-to-day administration and support of various </w:t>
      </w:r>
      <w:r>
        <w:t>ICT systems used in ACTCS.</w:t>
      </w:r>
    </w:p>
    <w:p w14:paraId="221A3506" w14:textId="1556544C" w:rsidR="008C40B5" w:rsidRPr="007702B5" w:rsidRDefault="007702B5" w:rsidP="007702B5">
      <w:pPr>
        <w:pStyle w:val="Heading1"/>
        <w:pBdr>
          <w:bottom w:val="single" w:sz="12" w:space="1" w:color="auto"/>
        </w:pBdr>
        <w:rPr>
          <w:rFonts w:asciiTheme="minorHAnsi" w:hAnsiTheme="minorHAnsi"/>
          <w:sz w:val="32"/>
        </w:rPr>
      </w:pPr>
      <w:r>
        <w:rPr>
          <w:rFonts w:asciiTheme="minorHAnsi" w:hAnsiTheme="minorHAnsi"/>
          <w:sz w:val="32"/>
        </w:rPr>
        <w:lastRenderedPageBreak/>
        <w:t>WHAT YOU WILL DO</w:t>
      </w:r>
    </w:p>
    <w:p w14:paraId="663E1B1D" w14:textId="77777777" w:rsidR="00FD0208" w:rsidRDefault="00FD0208" w:rsidP="00FD0208">
      <w:pPr>
        <w:spacing w:after="0"/>
      </w:pPr>
      <w:r w:rsidRPr="00472A5A">
        <w:t xml:space="preserve">Under the general direction of the </w:t>
      </w:r>
      <w:r>
        <w:t>Assistant Director, ISBSU, th</w:t>
      </w:r>
      <w:r w:rsidRPr="00472A5A">
        <w:t xml:space="preserve">e </w:t>
      </w:r>
      <w:r>
        <w:t xml:space="preserve">ICT </w:t>
      </w:r>
      <w:r w:rsidRPr="0030036D">
        <w:t xml:space="preserve">Systems </w:t>
      </w:r>
      <w:r>
        <w:t>Administrator</w:t>
      </w:r>
      <w:r w:rsidRPr="00472A5A">
        <w:t xml:space="preserve"> will:</w:t>
      </w:r>
    </w:p>
    <w:p w14:paraId="77A32124" w14:textId="77777777" w:rsidR="00FD0208" w:rsidRPr="00017DFB" w:rsidRDefault="00FD0208" w:rsidP="00FD0208">
      <w:pPr>
        <w:pStyle w:val="BodyText"/>
        <w:spacing w:after="0" w:line="120" w:lineRule="auto"/>
      </w:pPr>
    </w:p>
    <w:p w14:paraId="483B5AB6" w14:textId="77777777" w:rsidR="00FD0208" w:rsidRDefault="00FD0208" w:rsidP="00FD0208">
      <w:pPr>
        <w:pStyle w:val="ListParagraph"/>
        <w:numPr>
          <w:ilvl w:val="0"/>
          <w:numId w:val="25"/>
        </w:numPr>
        <w:suppressAutoHyphens w:val="0"/>
        <w:spacing w:after="0" w:line="276" w:lineRule="auto"/>
      </w:pPr>
      <w:r>
        <w:t>Develop test cases and test scripts based on design documents and user stories.</w:t>
      </w:r>
    </w:p>
    <w:p w14:paraId="2813E30B" w14:textId="77777777" w:rsidR="00FD0208" w:rsidRDefault="00FD0208" w:rsidP="00FD0208">
      <w:pPr>
        <w:pStyle w:val="ListParagraph"/>
        <w:numPr>
          <w:ilvl w:val="0"/>
          <w:numId w:val="25"/>
        </w:numPr>
        <w:suppressAutoHyphens w:val="0"/>
        <w:spacing w:after="0" w:line="276" w:lineRule="auto"/>
      </w:pPr>
      <w:r>
        <w:t>Execute manual/automated test cases to identify defects, inconsistencies, and usability issues.</w:t>
      </w:r>
    </w:p>
    <w:p w14:paraId="1DF9D831" w14:textId="77777777" w:rsidR="00FD0208" w:rsidRPr="000A1398" w:rsidRDefault="00FD0208" w:rsidP="00FD0208">
      <w:pPr>
        <w:pStyle w:val="ListParagraph"/>
        <w:numPr>
          <w:ilvl w:val="0"/>
          <w:numId w:val="25"/>
        </w:numPr>
        <w:suppressAutoHyphens w:val="0"/>
        <w:spacing w:after="0" w:line="276" w:lineRule="auto"/>
      </w:pPr>
      <w:r w:rsidRPr="000A1398">
        <w:t xml:space="preserve">Collaborate with </w:t>
      </w:r>
      <w:r>
        <w:t>team members, s</w:t>
      </w:r>
      <w:r w:rsidRPr="000A1398">
        <w:t xml:space="preserve">takeholders </w:t>
      </w:r>
      <w:r>
        <w:t xml:space="preserve">and vendors </w:t>
      </w:r>
      <w:r w:rsidRPr="000A1398">
        <w:t xml:space="preserve">to understand </w:t>
      </w:r>
      <w:r>
        <w:t>system</w:t>
      </w:r>
      <w:r w:rsidRPr="000A1398">
        <w:t xml:space="preserve"> requirements and user stories.</w:t>
      </w:r>
    </w:p>
    <w:p w14:paraId="14E79650" w14:textId="77777777" w:rsidR="00FD0208" w:rsidRDefault="00FD0208" w:rsidP="00FD0208">
      <w:pPr>
        <w:pStyle w:val="ListParagraph"/>
        <w:numPr>
          <w:ilvl w:val="0"/>
          <w:numId w:val="25"/>
        </w:numPr>
        <w:suppressAutoHyphens w:val="0"/>
        <w:spacing w:after="0" w:line="276" w:lineRule="auto"/>
      </w:pPr>
      <w:r>
        <w:t>Assist in reviewing the solution design documents of ACTCS ICT systems.</w:t>
      </w:r>
    </w:p>
    <w:p w14:paraId="137E2B9E" w14:textId="77777777" w:rsidR="00FD0208" w:rsidRDefault="00FD0208" w:rsidP="00FD0208">
      <w:pPr>
        <w:pStyle w:val="ListParagraph"/>
        <w:numPr>
          <w:ilvl w:val="0"/>
          <w:numId w:val="25"/>
        </w:numPr>
        <w:suppressAutoHyphens w:val="0"/>
        <w:spacing w:after="0" w:line="276" w:lineRule="auto"/>
      </w:pPr>
      <w:r>
        <w:t xml:space="preserve">Assist in continuous improvement of ISBSU system administration processes; and </w:t>
      </w:r>
    </w:p>
    <w:p w14:paraId="6A5C1AD9" w14:textId="77777777" w:rsidR="00FD0208" w:rsidRDefault="00FD0208" w:rsidP="00FD0208">
      <w:pPr>
        <w:pStyle w:val="ListParagraph"/>
        <w:numPr>
          <w:ilvl w:val="0"/>
          <w:numId w:val="25"/>
        </w:numPr>
        <w:suppressAutoHyphens w:val="0"/>
        <w:spacing w:before="240" w:after="0" w:line="276" w:lineRule="auto"/>
      </w:pPr>
      <w:r>
        <w:t>Assist with general administration of ACTCS ICT systems.</w:t>
      </w:r>
    </w:p>
    <w:p w14:paraId="6A7ED77D" w14:textId="77777777" w:rsidR="00FD0208" w:rsidRDefault="00FD0208" w:rsidP="00FD0208">
      <w:pPr>
        <w:pStyle w:val="ListParagraph"/>
        <w:numPr>
          <w:ilvl w:val="0"/>
          <w:numId w:val="25"/>
        </w:numPr>
        <w:suppressAutoHyphens w:val="0"/>
        <w:spacing w:before="240" w:after="0" w:line="276" w:lineRule="auto"/>
      </w:pPr>
      <w:r w:rsidRPr="009B788D">
        <w:t>Undertak</w:t>
      </w:r>
      <w:r>
        <w:t xml:space="preserve">e </w:t>
      </w:r>
      <w:r w:rsidRPr="009B788D">
        <w:t>other duties appropriate to this level of classification</w:t>
      </w:r>
      <w:r>
        <w:t xml:space="preserve">, </w:t>
      </w:r>
      <w:r w:rsidRPr="00992475">
        <w:t>which contribute to the effective and efficient operation of the section</w:t>
      </w:r>
      <w:r>
        <w:t>.</w:t>
      </w:r>
    </w:p>
    <w:p w14:paraId="4FE44B4F" w14:textId="1F1DBC64" w:rsidR="00E22D29" w:rsidRPr="006961FD" w:rsidRDefault="00FD0208" w:rsidP="00FD0208">
      <w:pPr>
        <w:pStyle w:val="BodyText"/>
        <w:numPr>
          <w:ilvl w:val="0"/>
          <w:numId w:val="25"/>
        </w:numPr>
        <w:spacing w:after="120"/>
      </w:pPr>
      <w:r>
        <w:t>M</w:t>
      </w:r>
      <w:r w:rsidRPr="00992475">
        <w:t xml:space="preserve">aintain records in accordance with the </w:t>
      </w:r>
      <w:r w:rsidRPr="00973505">
        <w:rPr>
          <w:i/>
          <w:iCs/>
        </w:rPr>
        <w:t>Territory Records Act 2002</w:t>
      </w:r>
      <w:r w:rsidRPr="00992475">
        <w:t>.</w:t>
      </w:r>
      <w:r w:rsidR="00E22D29">
        <w:t xml:space="preserve"> </w:t>
      </w:r>
    </w:p>
    <w:p w14:paraId="23BA0397" w14:textId="77777777" w:rsidR="00FD0208" w:rsidRDefault="00FD0208" w:rsidP="00FD0208">
      <w:pPr>
        <w:pStyle w:val="Heading1"/>
        <w:pBdr>
          <w:bottom w:val="single" w:sz="12" w:space="1" w:color="auto"/>
        </w:pBdr>
        <w:spacing w:after="0" w:line="120" w:lineRule="auto"/>
        <w:rPr>
          <w:rFonts w:asciiTheme="minorHAnsi" w:hAnsiTheme="minorHAnsi"/>
          <w:sz w:val="32"/>
        </w:rPr>
      </w:pPr>
    </w:p>
    <w:p w14:paraId="316D90FD" w14:textId="4C563EF4" w:rsidR="007702B5" w:rsidRPr="007702B5" w:rsidRDefault="007702B5" w:rsidP="007702B5">
      <w:pPr>
        <w:pStyle w:val="Heading1"/>
        <w:pBdr>
          <w:bottom w:val="single" w:sz="12" w:space="1" w:color="auto"/>
        </w:pBdr>
        <w:rPr>
          <w:rFonts w:asciiTheme="minorHAnsi" w:hAnsiTheme="minorHAnsi"/>
          <w:sz w:val="32"/>
        </w:rPr>
      </w:pPr>
      <w:r>
        <w:rPr>
          <w:rFonts w:asciiTheme="minorHAnsi" w:hAnsiTheme="minorHAnsi"/>
          <w:sz w:val="32"/>
        </w:rPr>
        <w:t>WHAT YOU REQUIRE</w:t>
      </w:r>
    </w:p>
    <w:p w14:paraId="54D7F052" w14:textId="77777777" w:rsidR="00E22D29" w:rsidRPr="00137445" w:rsidRDefault="00E22D29" w:rsidP="00E22D29">
      <w:pPr>
        <w:pStyle w:val="BodyText"/>
      </w:pPr>
      <w:r w:rsidRPr="00137445">
        <w:t xml:space="preserve">The following capabilities form the criteria that are required to perform the duties and responsibilities of the position. </w:t>
      </w:r>
    </w:p>
    <w:p w14:paraId="6A85A47B" w14:textId="77777777" w:rsidR="00A60E64" w:rsidRDefault="00E22D29" w:rsidP="00A60E64">
      <w:pPr>
        <w:pStyle w:val="BodyText"/>
        <w:spacing w:after="0"/>
        <w:rPr>
          <w:b/>
          <w:sz w:val="28"/>
          <w:szCs w:val="28"/>
        </w:rPr>
      </w:pPr>
      <w:r w:rsidRPr="006961FD">
        <w:rPr>
          <w:b/>
          <w:sz w:val="28"/>
          <w:szCs w:val="28"/>
        </w:rPr>
        <w:t>Professional / Technical Skills and Knowledge</w:t>
      </w:r>
    </w:p>
    <w:p w14:paraId="4AAC7CB5" w14:textId="3E33F688" w:rsidR="00E22D29" w:rsidRPr="006961FD" w:rsidRDefault="00E22D29" w:rsidP="00A60E64">
      <w:pPr>
        <w:pStyle w:val="BodyText"/>
        <w:spacing w:after="0" w:line="120" w:lineRule="auto"/>
        <w:rPr>
          <w:b/>
          <w:sz w:val="28"/>
          <w:szCs w:val="28"/>
        </w:rPr>
      </w:pPr>
      <w:r w:rsidRPr="006961FD">
        <w:rPr>
          <w:b/>
          <w:sz w:val="28"/>
          <w:szCs w:val="28"/>
        </w:rPr>
        <w:t xml:space="preserve"> </w:t>
      </w:r>
    </w:p>
    <w:p w14:paraId="170CFB4B" w14:textId="05333DDA" w:rsidR="007E2BE4" w:rsidRDefault="007E2BE4" w:rsidP="007D4AB6">
      <w:pPr>
        <w:pStyle w:val="ListParagraph"/>
        <w:numPr>
          <w:ilvl w:val="0"/>
          <w:numId w:val="40"/>
        </w:numPr>
        <w:spacing w:after="0"/>
      </w:pPr>
      <w:r>
        <w:t xml:space="preserve">Knowledge of System Development Life Cycle including </w:t>
      </w:r>
      <w:r w:rsidRPr="007A65AB">
        <w:t>software testing principles, methodologies, and best practices</w:t>
      </w:r>
      <w:r>
        <w:t>.</w:t>
      </w:r>
    </w:p>
    <w:p w14:paraId="737973B2" w14:textId="79A8446D" w:rsidR="007E2BE4" w:rsidRPr="00847DB7" w:rsidRDefault="007E2BE4" w:rsidP="007D4AB6">
      <w:pPr>
        <w:pStyle w:val="ListParagraph"/>
        <w:numPr>
          <w:ilvl w:val="0"/>
          <w:numId w:val="40"/>
        </w:numPr>
        <w:spacing w:after="0"/>
      </w:pPr>
      <w:r w:rsidRPr="007A65AB">
        <w:t>Familiarity with manual testing techniques and tools.</w:t>
      </w:r>
    </w:p>
    <w:p w14:paraId="15586D0D" w14:textId="77777777" w:rsidR="007E2BE4" w:rsidRDefault="007E2BE4" w:rsidP="007D4AB6">
      <w:pPr>
        <w:pStyle w:val="ListParagraph"/>
        <w:numPr>
          <w:ilvl w:val="0"/>
          <w:numId w:val="40"/>
        </w:numPr>
        <w:shd w:val="clear" w:color="auto" w:fill="FFFFFF"/>
        <w:suppressAutoHyphens w:val="0"/>
        <w:spacing w:after="0"/>
        <w:textAlignment w:val="baseline"/>
      </w:pPr>
      <w:r w:rsidRPr="007A65AB">
        <w:t>Strong analytical and problem-solving skills.</w:t>
      </w:r>
    </w:p>
    <w:p w14:paraId="78BCD3AF" w14:textId="7100B0E7" w:rsidR="00E22D29" w:rsidRPr="003D3526" w:rsidRDefault="00E22D29" w:rsidP="00A60E64">
      <w:pPr>
        <w:pStyle w:val="ListParagraph"/>
        <w:suppressAutoHyphens w:val="0"/>
        <w:spacing w:after="0" w:line="120" w:lineRule="auto"/>
        <w:rPr>
          <w:rFonts w:asciiTheme="minorHAnsi" w:hAnsiTheme="minorHAnsi" w:cstheme="minorHAnsi"/>
        </w:rPr>
      </w:pPr>
    </w:p>
    <w:p w14:paraId="544C20D5" w14:textId="77777777" w:rsidR="00A60E64" w:rsidRDefault="00E22D29" w:rsidP="00A60E64">
      <w:pPr>
        <w:pStyle w:val="BodyText"/>
        <w:spacing w:after="0"/>
        <w:rPr>
          <w:b/>
          <w:sz w:val="28"/>
          <w:szCs w:val="28"/>
        </w:rPr>
      </w:pPr>
      <w:r w:rsidRPr="006961FD">
        <w:rPr>
          <w:b/>
          <w:sz w:val="28"/>
          <w:szCs w:val="28"/>
        </w:rPr>
        <w:t>Behavioural Capabilities</w:t>
      </w:r>
    </w:p>
    <w:p w14:paraId="7F11D981" w14:textId="0A2BFB16" w:rsidR="00E22D29" w:rsidRPr="006961FD" w:rsidRDefault="00E22D29" w:rsidP="00A60E64">
      <w:pPr>
        <w:pStyle w:val="BodyText"/>
        <w:spacing w:after="0" w:line="120" w:lineRule="auto"/>
        <w:rPr>
          <w:b/>
          <w:sz w:val="28"/>
          <w:szCs w:val="28"/>
        </w:rPr>
      </w:pPr>
      <w:r w:rsidRPr="006961FD">
        <w:rPr>
          <w:b/>
          <w:sz w:val="28"/>
          <w:szCs w:val="28"/>
        </w:rPr>
        <w:t xml:space="preserve"> </w:t>
      </w:r>
    </w:p>
    <w:p w14:paraId="4F473D54" w14:textId="2C5A2975" w:rsidR="007E2BE4" w:rsidRDefault="007E2BE4" w:rsidP="00A60E64">
      <w:pPr>
        <w:pStyle w:val="ListParagraph"/>
        <w:numPr>
          <w:ilvl w:val="0"/>
          <w:numId w:val="41"/>
        </w:numPr>
        <w:spacing w:after="120"/>
      </w:pPr>
      <w:r>
        <w:t>Approach your work with a view of the bigger picture and the commitment to a whole of government solution that meets customer and Directorate needs.</w:t>
      </w:r>
    </w:p>
    <w:p w14:paraId="1531FB40" w14:textId="49EC3675" w:rsidR="007E2BE4" w:rsidRPr="00A60E64" w:rsidRDefault="007E2BE4" w:rsidP="00A60E64">
      <w:pPr>
        <w:pStyle w:val="ListParagraph"/>
        <w:numPr>
          <w:ilvl w:val="0"/>
          <w:numId w:val="41"/>
        </w:numPr>
        <w:spacing w:after="120" w:line="276" w:lineRule="auto"/>
        <w:rPr>
          <w:iCs/>
        </w:rPr>
      </w:pPr>
      <w:r w:rsidRPr="00C81F9E">
        <w:rPr>
          <w:iCs/>
        </w:rPr>
        <w:t>Effective written and verbal communication.</w:t>
      </w:r>
    </w:p>
    <w:p w14:paraId="7DCC678B" w14:textId="3980783A" w:rsidR="00E22D29" w:rsidRPr="007E2BE4" w:rsidRDefault="007E2BE4" w:rsidP="007E2BE4">
      <w:pPr>
        <w:pStyle w:val="ListParagraph"/>
        <w:numPr>
          <w:ilvl w:val="0"/>
          <w:numId w:val="41"/>
        </w:numPr>
        <w:suppressAutoHyphens w:val="0"/>
        <w:spacing w:after="60"/>
        <w:rPr>
          <w:rFonts w:asciiTheme="minorHAnsi" w:hAnsiTheme="minorHAnsi" w:cstheme="minorHAnsi"/>
        </w:rPr>
      </w:pPr>
      <w:r w:rsidRPr="00C81F9E">
        <w:rPr>
          <w:iCs/>
        </w:rPr>
        <w:t>Attention to detail and excellent organisational skills</w:t>
      </w:r>
      <w:r w:rsidR="00E22D29" w:rsidRPr="003D3526" w:rsidDel="005D7145">
        <w:rPr>
          <w:rFonts w:asciiTheme="minorHAnsi" w:hAnsiTheme="minorHAnsi"/>
        </w:rPr>
        <w:t xml:space="preserve">. </w:t>
      </w:r>
    </w:p>
    <w:p w14:paraId="4B6ED458" w14:textId="77777777" w:rsidR="007E2BE4" w:rsidRPr="007E2BE4" w:rsidDel="005D7145" w:rsidRDefault="007E2BE4" w:rsidP="00A60E64">
      <w:pPr>
        <w:suppressAutoHyphens w:val="0"/>
        <w:spacing w:after="0" w:line="120" w:lineRule="auto"/>
        <w:rPr>
          <w:rFonts w:asciiTheme="minorHAnsi" w:hAnsiTheme="minorHAnsi" w:cstheme="minorHAnsi"/>
        </w:rPr>
      </w:pPr>
    </w:p>
    <w:p w14:paraId="1A0BD68D" w14:textId="0736ADB8" w:rsidR="00717B1B" w:rsidRDefault="00AE5D2C" w:rsidP="00A60E64">
      <w:pPr>
        <w:pStyle w:val="BodyText"/>
        <w:spacing w:after="0"/>
        <w:rPr>
          <w:b/>
          <w:sz w:val="28"/>
          <w:szCs w:val="28"/>
        </w:rPr>
      </w:pPr>
      <w:r w:rsidRPr="00717B1B">
        <w:rPr>
          <w:b/>
          <w:sz w:val="28"/>
          <w:szCs w:val="28"/>
        </w:rPr>
        <w:t>C</w:t>
      </w:r>
      <w:r w:rsidR="00717B1B">
        <w:rPr>
          <w:b/>
          <w:sz w:val="28"/>
          <w:szCs w:val="28"/>
        </w:rPr>
        <w:t>ompliance Requirements</w:t>
      </w:r>
      <w:r w:rsidR="005E7A93">
        <w:rPr>
          <w:b/>
          <w:sz w:val="28"/>
          <w:szCs w:val="28"/>
        </w:rPr>
        <w:t>/</w:t>
      </w:r>
      <w:r w:rsidR="00423241" w:rsidRPr="00717B1B">
        <w:rPr>
          <w:b/>
          <w:sz w:val="28"/>
          <w:szCs w:val="28"/>
        </w:rPr>
        <w:t>Q</w:t>
      </w:r>
      <w:r w:rsidR="00717B1B">
        <w:rPr>
          <w:b/>
          <w:sz w:val="28"/>
          <w:szCs w:val="28"/>
        </w:rPr>
        <w:t>ualifications</w:t>
      </w:r>
    </w:p>
    <w:p w14:paraId="40D0003A" w14:textId="77777777" w:rsidR="00A60E64" w:rsidRDefault="00A60E64" w:rsidP="00A60E64">
      <w:pPr>
        <w:pStyle w:val="BodyText"/>
        <w:spacing w:after="0" w:line="120" w:lineRule="auto"/>
        <w:rPr>
          <w:b/>
          <w:sz w:val="28"/>
          <w:szCs w:val="28"/>
        </w:rPr>
      </w:pPr>
    </w:p>
    <w:p w14:paraId="20AC7BB5" w14:textId="77777777" w:rsidR="007E2BE4" w:rsidRDefault="007E2BE4" w:rsidP="00A60E64">
      <w:pPr>
        <w:pStyle w:val="DotPoint"/>
        <w:numPr>
          <w:ilvl w:val="0"/>
          <w:numId w:val="42"/>
        </w:numPr>
        <w:spacing w:after="120"/>
        <w:rPr>
          <w:iCs/>
        </w:rPr>
      </w:pPr>
      <w:r w:rsidRPr="008B2797">
        <w:rPr>
          <w:iCs/>
        </w:rPr>
        <w:t>Diploma</w:t>
      </w:r>
      <w:r>
        <w:rPr>
          <w:iCs/>
        </w:rPr>
        <w:t xml:space="preserve"> </w:t>
      </w:r>
      <w:r w:rsidRPr="008B2797">
        <w:rPr>
          <w:iCs/>
        </w:rPr>
        <w:t>/</w:t>
      </w:r>
      <w:r>
        <w:rPr>
          <w:iCs/>
        </w:rPr>
        <w:t xml:space="preserve"> </w:t>
      </w:r>
      <w:r w:rsidRPr="008B2797">
        <w:rPr>
          <w:iCs/>
        </w:rPr>
        <w:t>Certifications in computer science</w:t>
      </w:r>
      <w:r>
        <w:rPr>
          <w:iCs/>
        </w:rPr>
        <w:t xml:space="preserve"> highly desirable</w:t>
      </w:r>
      <w:r w:rsidRPr="008B2797">
        <w:rPr>
          <w:iCs/>
        </w:rPr>
        <w:t xml:space="preserve">. </w:t>
      </w:r>
    </w:p>
    <w:p w14:paraId="14129890" w14:textId="77777777" w:rsidR="007E2BE4" w:rsidRDefault="007E2BE4" w:rsidP="00A60E64">
      <w:pPr>
        <w:pStyle w:val="DotPoint"/>
        <w:numPr>
          <w:ilvl w:val="0"/>
          <w:numId w:val="42"/>
        </w:numPr>
        <w:spacing w:after="120"/>
        <w:rPr>
          <w:iCs/>
        </w:rPr>
      </w:pPr>
      <w:r w:rsidRPr="008B2797">
        <w:rPr>
          <w:iCs/>
        </w:rPr>
        <w:t>This position requires a pre-employment medical</w:t>
      </w:r>
      <w:r>
        <w:rPr>
          <w:iCs/>
        </w:rPr>
        <w:t>.</w:t>
      </w:r>
    </w:p>
    <w:p w14:paraId="73C81B93" w14:textId="77777777" w:rsidR="00E22D29" w:rsidRPr="00A17EFF" w:rsidRDefault="00E22D29" w:rsidP="00A60E64">
      <w:pPr>
        <w:pStyle w:val="DotPoint"/>
        <w:numPr>
          <w:ilvl w:val="0"/>
          <w:numId w:val="42"/>
        </w:numPr>
        <w:spacing w:after="0"/>
        <w:rPr>
          <w:rFonts w:asciiTheme="minorHAnsi" w:hAnsiTheme="minorHAnsi"/>
          <w:bCs/>
          <w:lang w:eastAsia="en-US"/>
        </w:rPr>
      </w:pPr>
      <w:r w:rsidRPr="00A17EFF">
        <w:rPr>
          <w:rFonts w:asciiTheme="minorHAnsi" w:hAnsiTheme="minorHAnsi"/>
        </w:rPr>
        <w:t xml:space="preserve">The successful candidate may be required to undergo a </w:t>
      </w:r>
      <w:r>
        <w:rPr>
          <w:rFonts w:asciiTheme="minorHAnsi" w:hAnsiTheme="minorHAnsi"/>
        </w:rPr>
        <w:t>National Polick</w:t>
      </w:r>
      <w:r w:rsidRPr="00A17EFF">
        <w:rPr>
          <w:rFonts w:asciiTheme="minorHAnsi" w:hAnsiTheme="minorHAnsi"/>
        </w:rPr>
        <w:t xml:space="preserve"> check. </w:t>
      </w:r>
    </w:p>
    <w:p w14:paraId="5ED6CE96" w14:textId="059C6F5C" w:rsidR="00E22D29" w:rsidRPr="00A60E64" w:rsidRDefault="00E22D29" w:rsidP="00A60E64">
      <w:pPr>
        <w:pStyle w:val="DotPoint"/>
        <w:numPr>
          <w:ilvl w:val="0"/>
          <w:numId w:val="42"/>
        </w:numPr>
        <w:spacing w:after="120"/>
        <w:rPr>
          <w:rFonts w:eastAsia="Calibri" w:cs="Calibri"/>
          <w:color w:val="000000" w:themeColor="text1"/>
        </w:rPr>
      </w:pPr>
      <w:r w:rsidRPr="003B4C6A">
        <w:rPr>
          <w:rFonts w:eastAsia="Calibri" w:cs="Calibri"/>
          <w:color w:val="000000" w:themeColor="text1"/>
        </w:rPr>
        <w:t>To be eligible for permanent or temporary employment within the ACT Public Service (ACTPS) you must be an Australian citizen, a permanent resident or hold a valid work visa.</w:t>
      </w:r>
    </w:p>
    <w:p w14:paraId="3F976A16" w14:textId="3FBD35B5" w:rsidR="00072674" w:rsidRPr="00A60E64" w:rsidRDefault="00E22D29" w:rsidP="00072674">
      <w:pPr>
        <w:pStyle w:val="DotPoint"/>
        <w:numPr>
          <w:ilvl w:val="0"/>
          <w:numId w:val="42"/>
        </w:numPr>
        <w:suppressAutoHyphens w:val="0"/>
        <w:spacing w:after="0"/>
        <w:rPr>
          <w:rFonts w:asciiTheme="minorHAnsi" w:hAnsiTheme="minorHAnsi"/>
          <w:b/>
          <w:sz w:val="32"/>
        </w:rPr>
      </w:pPr>
      <w:r w:rsidRPr="00A60E64">
        <w:rPr>
          <w:rFonts w:eastAsia="Calibri" w:cs="Calibri"/>
          <w:color w:val="000000" w:themeColor="text1"/>
        </w:rPr>
        <w:t>If an officer no longer holds a visa that permits them to work in Australia, their employment with the ACT Public Service (ACTPS) will be terminated.</w:t>
      </w:r>
      <w:r w:rsidR="00072674" w:rsidRPr="00A60E64">
        <w:rPr>
          <w:rFonts w:asciiTheme="minorHAnsi" w:hAnsiTheme="minorHAnsi"/>
          <w:b/>
          <w:sz w:val="32"/>
        </w:rPr>
        <w:br w:type="page"/>
      </w:r>
    </w:p>
    <w:p w14:paraId="2ECD99F9" w14:textId="69C86423" w:rsidR="002A43D2" w:rsidRPr="00F62F0E" w:rsidRDefault="002A43D2" w:rsidP="005B56A8">
      <w:pPr>
        <w:pBdr>
          <w:bottom w:val="single" w:sz="4" w:space="1" w:color="auto"/>
        </w:pBdr>
        <w:rPr>
          <w:b/>
          <w:sz w:val="32"/>
          <w:szCs w:val="32"/>
          <w:lang w:eastAsia="ja-JP"/>
        </w:rPr>
      </w:pPr>
      <w:r w:rsidRPr="00F62F0E">
        <w:rPr>
          <w:b/>
          <w:sz w:val="32"/>
          <w:szCs w:val="32"/>
          <w:lang w:eastAsia="ja-JP"/>
        </w:rPr>
        <w:lastRenderedPageBreak/>
        <w:t xml:space="preserve">WORK ENVIRONMENT DESCRIPTION </w:t>
      </w:r>
    </w:p>
    <w:p w14:paraId="74937FB5" w14:textId="18631AA6" w:rsidR="00121968" w:rsidRPr="005A754D" w:rsidRDefault="00121968" w:rsidP="00121968">
      <w:r w:rsidRPr="005A754D">
        <w:t>The following work environment description outlines the inherent requirements of</w:t>
      </w:r>
      <w:r>
        <w:t xml:space="preserve"> the role of</w:t>
      </w:r>
      <w:r w:rsidRPr="005A754D">
        <w:t xml:space="preserve"> </w:t>
      </w:r>
      <w:r w:rsidR="007D4AB6">
        <w:rPr>
          <w:b/>
          <w:bCs/>
        </w:rPr>
        <w:t>ICT System Administrator</w:t>
      </w:r>
      <w:r w:rsidRPr="00EB49C8">
        <w:rPr>
          <w:b/>
          <w:bCs/>
        </w:rPr>
        <w:t xml:space="preserve"> (</w:t>
      </w:r>
      <w:r>
        <w:rPr>
          <w:b/>
          <w:bCs/>
        </w:rPr>
        <w:t>P</w:t>
      </w:r>
      <w:r w:rsidR="007D4AB6">
        <w:rPr>
          <w:b/>
          <w:bCs/>
          <w:iCs/>
        </w:rPr>
        <w:t>52842</w:t>
      </w:r>
      <w:r w:rsidRPr="00EB49C8">
        <w:rPr>
          <w:b/>
          <w:bCs/>
          <w:i/>
        </w:rPr>
        <w:t>)</w:t>
      </w:r>
      <w:r>
        <w:t xml:space="preserve"> </w:t>
      </w:r>
      <w:r w:rsidRPr="005A754D">
        <w:t>and indicates how frequently each of these requirements would be performed.</w:t>
      </w:r>
      <w:r>
        <w:t xml:space="preserve"> </w:t>
      </w:r>
      <w:r w:rsidRPr="00440141">
        <w:t xml:space="preserve">Please note that </w:t>
      </w:r>
      <w:r>
        <w:t xml:space="preserve">ACTPS </w:t>
      </w:r>
      <w:r w:rsidRPr="00440141">
        <w:t>is committed to providing reasonable adjustment and ensuring all individuals have equal opportunities in the workplace.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12"/>
        <w:gridCol w:w="2694"/>
      </w:tblGrid>
      <w:tr w:rsidR="005B38C8" w:rsidRPr="00985DC5" w14:paraId="51EF9F79" w14:textId="77777777" w:rsidTr="00493773">
        <w:trPr>
          <w:trHeight w:val="454"/>
        </w:trPr>
        <w:tc>
          <w:tcPr>
            <w:tcW w:w="6912" w:type="dxa"/>
            <w:shd w:val="clear" w:color="auto" w:fill="DEEAF6" w:themeFill="accent1" w:themeFillTint="33"/>
            <w:vAlign w:val="center"/>
          </w:tcPr>
          <w:p w14:paraId="27A56354" w14:textId="77777777" w:rsidR="005B38C8" w:rsidRPr="00DA4EF8" w:rsidRDefault="005B38C8" w:rsidP="009B56B6">
            <w:pPr>
              <w:pStyle w:val="Tableheading"/>
            </w:pPr>
            <w:r w:rsidRPr="00DA4EF8">
              <w:t>ADMINISTRATIVE</w:t>
            </w:r>
          </w:p>
        </w:tc>
        <w:tc>
          <w:tcPr>
            <w:tcW w:w="2694" w:type="dxa"/>
            <w:shd w:val="clear" w:color="auto" w:fill="DEEAF6" w:themeFill="accent1" w:themeFillTint="33"/>
            <w:vAlign w:val="center"/>
          </w:tcPr>
          <w:p w14:paraId="0EE06782" w14:textId="77777777" w:rsidR="005B38C8" w:rsidRPr="00DA4EF8" w:rsidRDefault="00801DAF" w:rsidP="009B56B6">
            <w:pPr>
              <w:pStyle w:val="Tableheading"/>
              <w:jc w:val="center"/>
            </w:pPr>
            <w:r>
              <w:t>FREQUENCY</w:t>
            </w:r>
          </w:p>
        </w:tc>
      </w:tr>
      <w:tr w:rsidR="00121968" w:rsidRPr="005A754D" w14:paraId="3D3FFBE1" w14:textId="77777777" w:rsidTr="005B38C8">
        <w:trPr>
          <w:trHeight w:val="283"/>
        </w:trPr>
        <w:tc>
          <w:tcPr>
            <w:tcW w:w="6912" w:type="dxa"/>
            <w:vAlign w:val="center"/>
          </w:tcPr>
          <w:p w14:paraId="70C5B61A" w14:textId="77777777" w:rsidR="00121968" w:rsidRPr="00493773" w:rsidRDefault="00121968" w:rsidP="00121968">
            <w:pPr>
              <w:pStyle w:val="Tabletext"/>
              <w:spacing w:before="0" w:after="0"/>
              <w:rPr>
                <w:sz w:val="24"/>
              </w:rPr>
            </w:pPr>
            <w:r w:rsidRPr="00493773">
              <w:rPr>
                <w:sz w:val="24"/>
              </w:rPr>
              <w:t>Telephone use</w:t>
            </w:r>
          </w:p>
        </w:tc>
        <w:sdt>
          <w:sdtPr>
            <w:rPr>
              <w:sz w:val="24"/>
              <w:szCs w:val="24"/>
            </w:rPr>
            <w:id w:val="233384988"/>
            <w:placeholder>
              <w:docPart w:val="27CBC8333C53440CA2E1E10D71F678B2"/>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6BE7F8C8" w14:textId="427A5CC9" w:rsidR="00121968" w:rsidRPr="00493773" w:rsidRDefault="00121968" w:rsidP="00121968">
                <w:pPr>
                  <w:pStyle w:val="Tabletext"/>
                  <w:spacing w:before="0" w:after="0"/>
                  <w:jc w:val="center"/>
                  <w:rPr>
                    <w:sz w:val="24"/>
                    <w:szCs w:val="24"/>
                  </w:rPr>
                </w:pPr>
                <w:r>
                  <w:rPr>
                    <w:sz w:val="24"/>
                    <w:szCs w:val="24"/>
                  </w:rPr>
                  <w:t>Frequently</w:t>
                </w:r>
              </w:p>
            </w:tc>
          </w:sdtContent>
        </w:sdt>
      </w:tr>
      <w:tr w:rsidR="00121968" w:rsidRPr="005A754D" w14:paraId="1DBC2104" w14:textId="77777777" w:rsidTr="005B38C8">
        <w:trPr>
          <w:trHeight w:val="283"/>
        </w:trPr>
        <w:tc>
          <w:tcPr>
            <w:tcW w:w="6912" w:type="dxa"/>
            <w:vAlign w:val="center"/>
          </w:tcPr>
          <w:p w14:paraId="5AAEBDE1" w14:textId="77777777" w:rsidR="00121968" w:rsidRPr="00493773" w:rsidRDefault="00121968" w:rsidP="00121968">
            <w:pPr>
              <w:pStyle w:val="Tabletext"/>
              <w:spacing w:before="0" w:after="0"/>
              <w:rPr>
                <w:sz w:val="24"/>
              </w:rPr>
            </w:pPr>
            <w:r w:rsidRPr="00493773">
              <w:rPr>
                <w:sz w:val="24"/>
              </w:rPr>
              <w:t>General computer use</w:t>
            </w:r>
          </w:p>
        </w:tc>
        <w:sdt>
          <w:sdtPr>
            <w:rPr>
              <w:sz w:val="24"/>
              <w:szCs w:val="24"/>
            </w:rPr>
            <w:id w:val="407194553"/>
            <w:placeholder>
              <w:docPart w:val="F300357916E247E3993450B85AA63FC4"/>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7CB74417" w14:textId="28C8F746" w:rsidR="00121968" w:rsidRPr="00493773" w:rsidRDefault="00121968" w:rsidP="00121968">
                <w:pPr>
                  <w:pStyle w:val="Tabletext"/>
                  <w:spacing w:before="0" w:after="0"/>
                  <w:jc w:val="center"/>
                  <w:rPr>
                    <w:sz w:val="24"/>
                    <w:szCs w:val="24"/>
                  </w:rPr>
                </w:pPr>
                <w:r>
                  <w:rPr>
                    <w:sz w:val="24"/>
                    <w:szCs w:val="24"/>
                  </w:rPr>
                  <w:t>Frequently</w:t>
                </w:r>
              </w:p>
            </w:tc>
          </w:sdtContent>
        </w:sdt>
      </w:tr>
      <w:tr w:rsidR="00121968" w:rsidRPr="005A754D" w14:paraId="5F0DEF47" w14:textId="77777777" w:rsidTr="005B38C8">
        <w:trPr>
          <w:trHeight w:val="283"/>
        </w:trPr>
        <w:tc>
          <w:tcPr>
            <w:tcW w:w="6912" w:type="dxa"/>
            <w:vAlign w:val="center"/>
          </w:tcPr>
          <w:p w14:paraId="554B5744" w14:textId="77777777" w:rsidR="00121968" w:rsidRPr="00493773" w:rsidRDefault="00121968" w:rsidP="00121968">
            <w:pPr>
              <w:pStyle w:val="Tabletext"/>
              <w:spacing w:before="0" w:after="0"/>
              <w:rPr>
                <w:sz w:val="24"/>
              </w:rPr>
            </w:pPr>
            <w:r w:rsidRPr="00493773">
              <w:rPr>
                <w:sz w:val="24"/>
              </w:rPr>
              <w:t>Extensive keying/data entry</w:t>
            </w:r>
          </w:p>
        </w:tc>
        <w:sdt>
          <w:sdtPr>
            <w:rPr>
              <w:sz w:val="24"/>
              <w:szCs w:val="24"/>
            </w:rPr>
            <w:id w:val="407194555"/>
            <w:placeholder>
              <w:docPart w:val="CAA5DE6B6E0D4DCEA4F24013DB036DB9"/>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465FAA1D" w14:textId="44C0D781" w:rsidR="00121968" w:rsidRPr="00493773" w:rsidRDefault="007D4AB6" w:rsidP="00121968">
                <w:pPr>
                  <w:pStyle w:val="Tabletext"/>
                  <w:spacing w:before="0" w:after="0"/>
                  <w:jc w:val="center"/>
                  <w:rPr>
                    <w:sz w:val="24"/>
                    <w:szCs w:val="24"/>
                  </w:rPr>
                </w:pPr>
                <w:r>
                  <w:rPr>
                    <w:sz w:val="24"/>
                    <w:szCs w:val="24"/>
                  </w:rPr>
                  <w:t>Occasionally</w:t>
                </w:r>
              </w:p>
            </w:tc>
          </w:sdtContent>
        </w:sdt>
      </w:tr>
      <w:tr w:rsidR="00121968" w:rsidRPr="005A754D" w14:paraId="2338B3B0" w14:textId="77777777" w:rsidTr="005B38C8">
        <w:trPr>
          <w:trHeight w:val="283"/>
        </w:trPr>
        <w:tc>
          <w:tcPr>
            <w:tcW w:w="6912" w:type="dxa"/>
            <w:vAlign w:val="center"/>
          </w:tcPr>
          <w:p w14:paraId="34A16158" w14:textId="77777777" w:rsidR="00121968" w:rsidRPr="00493773" w:rsidRDefault="00121968" w:rsidP="00121968">
            <w:pPr>
              <w:pStyle w:val="Tabletext"/>
              <w:spacing w:before="0" w:after="0"/>
              <w:rPr>
                <w:sz w:val="24"/>
              </w:rPr>
            </w:pPr>
            <w:r w:rsidRPr="00493773">
              <w:rPr>
                <w:sz w:val="24"/>
              </w:rPr>
              <w:t>Graphical/analytical based</w:t>
            </w:r>
          </w:p>
        </w:tc>
        <w:sdt>
          <w:sdtPr>
            <w:rPr>
              <w:sz w:val="24"/>
              <w:szCs w:val="24"/>
            </w:rPr>
            <w:id w:val="407194556"/>
            <w:placeholder>
              <w:docPart w:val="17CAC8D2434F4AD2BCE8A43B840DE4F3"/>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2E202BAF" w14:textId="6DA724E2" w:rsidR="00121968" w:rsidRPr="00493773" w:rsidRDefault="00121968" w:rsidP="00121968">
                <w:pPr>
                  <w:pStyle w:val="Tabletext"/>
                  <w:spacing w:before="0" w:after="0"/>
                  <w:jc w:val="center"/>
                  <w:rPr>
                    <w:sz w:val="24"/>
                    <w:szCs w:val="24"/>
                  </w:rPr>
                </w:pPr>
                <w:r>
                  <w:rPr>
                    <w:sz w:val="24"/>
                    <w:szCs w:val="24"/>
                  </w:rPr>
                  <w:t>Frequently</w:t>
                </w:r>
              </w:p>
            </w:tc>
          </w:sdtContent>
        </w:sdt>
      </w:tr>
      <w:tr w:rsidR="00121968" w:rsidRPr="005A754D" w14:paraId="0F1ADB1F" w14:textId="77777777" w:rsidTr="005B38C8">
        <w:trPr>
          <w:trHeight w:val="283"/>
        </w:trPr>
        <w:tc>
          <w:tcPr>
            <w:tcW w:w="6912" w:type="dxa"/>
            <w:vAlign w:val="center"/>
          </w:tcPr>
          <w:p w14:paraId="51523BFB" w14:textId="77777777" w:rsidR="00121968" w:rsidRPr="00493773" w:rsidRDefault="00121968" w:rsidP="00121968">
            <w:pPr>
              <w:pStyle w:val="Tabletext"/>
              <w:spacing w:before="0" w:after="0"/>
              <w:rPr>
                <w:sz w:val="24"/>
              </w:rPr>
            </w:pPr>
            <w:r w:rsidRPr="00493773">
              <w:rPr>
                <w:sz w:val="24"/>
              </w:rPr>
              <w:t>Sitting at a desk</w:t>
            </w:r>
          </w:p>
        </w:tc>
        <w:sdt>
          <w:sdtPr>
            <w:rPr>
              <w:sz w:val="24"/>
              <w:szCs w:val="24"/>
            </w:rPr>
            <w:id w:val="407194557"/>
            <w:placeholder>
              <w:docPart w:val="DC795E16601740E5918373D57D5A6167"/>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5AD3EC3E" w14:textId="771F58B3" w:rsidR="00121968" w:rsidRPr="00493773" w:rsidRDefault="00121968" w:rsidP="00121968">
                <w:pPr>
                  <w:pStyle w:val="Tabletext"/>
                  <w:spacing w:before="0" w:after="0"/>
                  <w:jc w:val="center"/>
                  <w:rPr>
                    <w:sz w:val="24"/>
                    <w:szCs w:val="24"/>
                  </w:rPr>
                </w:pPr>
                <w:r>
                  <w:rPr>
                    <w:sz w:val="24"/>
                    <w:szCs w:val="24"/>
                  </w:rPr>
                  <w:t>Frequently</w:t>
                </w:r>
              </w:p>
            </w:tc>
          </w:sdtContent>
        </w:sdt>
      </w:tr>
      <w:tr w:rsidR="00121968" w:rsidRPr="005A754D" w14:paraId="02C5573A" w14:textId="77777777" w:rsidTr="005B38C8">
        <w:trPr>
          <w:trHeight w:val="283"/>
        </w:trPr>
        <w:tc>
          <w:tcPr>
            <w:tcW w:w="6912" w:type="dxa"/>
            <w:vAlign w:val="center"/>
          </w:tcPr>
          <w:p w14:paraId="1454EA83" w14:textId="77777777" w:rsidR="00121968" w:rsidRPr="00493773" w:rsidRDefault="00121968" w:rsidP="00121968">
            <w:pPr>
              <w:pStyle w:val="Tabletext"/>
              <w:spacing w:before="0" w:after="0"/>
              <w:rPr>
                <w:sz w:val="24"/>
              </w:rPr>
            </w:pPr>
            <w:r w:rsidRPr="00493773">
              <w:rPr>
                <w:sz w:val="24"/>
              </w:rPr>
              <w:t xml:space="preserve">Standing for long periods </w:t>
            </w:r>
          </w:p>
        </w:tc>
        <w:sdt>
          <w:sdtPr>
            <w:rPr>
              <w:sz w:val="24"/>
              <w:szCs w:val="24"/>
            </w:rPr>
            <w:id w:val="407194558"/>
            <w:placeholder>
              <w:docPart w:val="9A1309F378CA42DABE000C4418F7B92C"/>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18B56A8D" w14:textId="012660AD" w:rsidR="00121968" w:rsidRPr="00493773" w:rsidRDefault="007D4AB6" w:rsidP="00121968">
                <w:pPr>
                  <w:pStyle w:val="Tabletext"/>
                  <w:spacing w:before="0" w:after="0"/>
                  <w:jc w:val="center"/>
                  <w:rPr>
                    <w:sz w:val="24"/>
                    <w:szCs w:val="24"/>
                  </w:rPr>
                </w:pPr>
                <w:r>
                  <w:rPr>
                    <w:sz w:val="24"/>
                    <w:szCs w:val="24"/>
                  </w:rPr>
                  <w:t>Occasionally</w:t>
                </w:r>
              </w:p>
            </w:tc>
          </w:sdtContent>
        </w:sdt>
      </w:tr>
      <w:tr w:rsidR="00121968" w:rsidRPr="005A754D" w14:paraId="00630D86" w14:textId="77777777" w:rsidTr="005B38C8">
        <w:trPr>
          <w:trHeight w:val="283"/>
        </w:trPr>
        <w:tc>
          <w:tcPr>
            <w:tcW w:w="6912" w:type="dxa"/>
            <w:vAlign w:val="center"/>
          </w:tcPr>
          <w:p w14:paraId="67B001CB" w14:textId="40437E21" w:rsidR="00121968" w:rsidRPr="00493773" w:rsidRDefault="00121968" w:rsidP="00121968">
            <w:pPr>
              <w:pStyle w:val="Tabletext"/>
              <w:spacing w:before="0" w:after="0"/>
              <w:rPr>
                <w:sz w:val="24"/>
              </w:rPr>
            </w:pPr>
            <w:r w:rsidRPr="00493773">
              <w:rPr>
                <w:sz w:val="24"/>
              </w:rPr>
              <w:t xml:space="preserve">Designated workstation </w:t>
            </w:r>
          </w:p>
        </w:tc>
        <w:sdt>
          <w:sdtPr>
            <w:rPr>
              <w:sz w:val="24"/>
              <w:szCs w:val="24"/>
            </w:rPr>
            <w:id w:val="407194559"/>
            <w:placeholder>
              <w:docPart w:val="352EB85765A94AFBB087FFA96539816F"/>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6641ABA7" w14:textId="77DD02D7" w:rsidR="00121968" w:rsidRPr="00493773" w:rsidRDefault="00121968" w:rsidP="00121968">
                <w:pPr>
                  <w:pStyle w:val="Tabletext"/>
                  <w:spacing w:before="0" w:after="0"/>
                  <w:jc w:val="center"/>
                  <w:rPr>
                    <w:sz w:val="24"/>
                    <w:szCs w:val="24"/>
                  </w:rPr>
                </w:pPr>
                <w:r>
                  <w:rPr>
                    <w:sz w:val="24"/>
                    <w:szCs w:val="24"/>
                  </w:rPr>
                  <w:t>Frequently</w:t>
                </w:r>
              </w:p>
            </w:tc>
          </w:sdtContent>
        </w:sdt>
      </w:tr>
    </w:tbl>
    <w:p w14:paraId="730A77B6" w14:textId="77777777" w:rsidR="002A43D2" w:rsidRPr="005A754D" w:rsidRDefault="002A43D2" w:rsidP="00493773">
      <w:pPr>
        <w:spacing w:after="0"/>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5B38C8" w:rsidRPr="00985DC5" w14:paraId="00D96F15" w14:textId="77777777" w:rsidTr="00493773">
        <w:trPr>
          <w:trHeight w:val="454"/>
        </w:trPr>
        <w:tc>
          <w:tcPr>
            <w:tcW w:w="6912" w:type="dxa"/>
            <w:shd w:val="clear" w:color="auto" w:fill="DEEAF6" w:themeFill="accent1" w:themeFillTint="33"/>
            <w:vAlign w:val="center"/>
          </w:tcPr>
          <w:p w14:paraId="739F7D7F" w14:textId="77777777" w:rsidR="005B38C8" w:rsidRPr="00985DC5" w:rsidRDefault="005B38C8" w:rsidP="005A0982">
            <w:pPr>
              <w:pStyle w:val="Tableheading"/>
              <w:rPr>
                <w:rFonts w:ascii="Calibri Light" w:hAnsi="Calibri Light"/>
                <w:szCs w:val="24"/>
              </w:rPr>
            </w:pPr>
            <w:r w:rsidRPr="00DA4EF8">
              <w:t>STANDARD HOURS</w:t>
            </w:r>
          </w:p>
        </w:tc>
        <w:tc>
          <w:tcPr>
            <w:tcW w:w="2694" w:type="dxa"/>
            <w:shd w:val="clear" w:color="auto" w:fill="DEEAF6" w:themeFill="accent1" w:themeFillTint="33"/>
            <w:vAlign w:val="center"/>
          </w:tcPr>
          <w:p w14:paraId="489E6D71" w14:textId="77777777" w:rsidR="005B38C8" w:rsidRPr="00DA4EF8" w:rsidRDefault="00801DAF" w:rsidP="00801DAF">
            <w:pPr>
              <w:pStyle w:val="Tableheading"/>
              <w:jc w:val="center"/>
            </w:pPr>
            <w:r>
              <w:t>FREQUENCY</w:t>
            </w:r>
          </w:p>
        </w:tc>
      </w:tr>
      <w:tr w:rsidR="00121968" w:rsidRPr="005A754D" w14:paraId="5249743E" w14:textId="77777777" w:rsidTr="005B38C8">
        <w:trPr>
          <w:trHeight w:val="283"/>
        </w:trPr>
        <w:tc>
          <w:tcPr>
            <w:tcW w:w="6912" w:type="dxa"/>
            <w:vAlign w:val="center"/>
          </w:tcPr>
          <w:p w14:paraId="308722BD" w14:textId="1FEEF905" w:rsidR="00121968" w:rsidRPr="00493773" w:rsidRDefault="00121968" w:rsidP="00121968">
            <w:pPr>
              <w:pStyle w:val="Tabletext"/>
              <w:spacing w:before="0" w:after="0"/>
              <w:rPr>
                <w:sz w:val="24"/>
              </w:rPr>
            </w:pPr>
            <w:r w:rsidRPr="00E45888">
              <w:rPr>
                <w:sz w:val="24"/>
                <w:szCs w:val="24"/>
              </w:rPr>
              <w:t xml:space="preserve">Flexible working hours (access to flex time) </w:t>
            </w:r>
          </w:p>
        </w:tc>
        <w:sdt>
          <w:sdtPr>
            <w:rPr>
              <w:sz w:val="24"/>
              <w:szCs w:val="24"/>
            </w:rPr>
            <w:id w:val="407194600"/>
            <w:placeholder>
              <w:docPart w:val="162883F8CC1A413E85961A2663DEE991"/>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4B4C89A6" w14:textId="37923274" w:rsidR="00121968" w:rsidRPr="00493773" w:rsidRDefault="00121968" w:rsidP="00121968">
                <w:pPr>
                  <w:pStyle w:val="Tabletext"/>
                  <w:spacing w:before="0" w:after="0"/>
                  <w:jc w:val="center"/>
                  <w:rPr>
                    <w:sz w:val="24"/>
                  </w:rPr>
                </w:pPr>
                <w:r>
                  <w:rPr>
                    <w:sz w:val="24"/>
                    <w:szCs w:val="24"/>
                  </w:rPr>
                  <w:t>Frequently</w:t>
                </w:r>
              </w:p>
            </w:tc>
          </w:sdtContent>
        </w:sdt>
      </w:tr>
      <w:tr w:rsidR="00121968" w:rsidRPr="005A754D" w14:paraId="0D6DD4E1" w14:textId="77777777" w:rsidTr="005B38C8">
        <w:trPr>
          <w:trHeight w:val="283"/>
        </w:trPr>
        <w:tc>
          <w:tcPr>
            <w:tcW w:w="6912" w:type="dxa"/>
            <w:vAlign w:val="center"/>
          </w:tcPr>
          <w:p w14:paraId="66FD42E4" w14:textId="37CDBC89" w:rsidR="00121968" w:rsidRPr="00493773" w:rsidRDefault="00121968" w:rsidP="00121968">
            <w:pPr>
              <w:pStyle w:val="Tabletext"/>
              <w:spacing w:before="0" w:after="0"/>
              <w:rPr>
                <w:sz w:val="24"/>
              </w:rPr>
            </w:pPr>
            <w:r w:rsidRPr="00E45888">
              <w:rPr>
                <w:sz w:val="24"/>
                <w:szCs w:val="24"/>
              </w:rPr>
              <w:t xml:space="preserve">Fixed or specified start/finish times </w:t>
            </w:r>
          </w:p>
        </w:tc>
        <w:sdt>
          <w:sdtPr>
            <w:rPr>
              <w:sz w:val="24"/>
              <w:szCs w:val="24"/>
            </w:rPr>
            <w:id w:val="407194601"/>
            <w:placeholder>
              <w:docPart w:val="5FEA57E78679417488FA16B8E978F72A"/>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1CFC12E6" w14:textId="11109440" w:rsidR="00121968" w:rsidRPr="00493773" w:rsidRDefault="007D4AB6" w:rsidP="00121968">
                <w:pPr>
                  <w:pStyle w:val="Tabletext"/>
                  <w:spacing w:before="0" w:after="0"/>
                  <w:jc w:val="center"/>
                  <w:rPr>
                    <w:sz w:val="24"/>
                  </w:rPr>
                </w:pPr>
                <w:r>
                  <w:rPr>
                    <w:sz w:val="24"/>
                    <w:szCs w:val="24"/>
                  </w:rPr>
                  <w:t>Frequently</w:t>
                </w:r>
              </w:p>
            </w:tc>
          </w:sdtContent>
        </w:sdt>
      </w:tr>
      <w:tr w:rsidR="00121968" w:rsidRPr="005A754D" w14:paraId="5E092AEE" w14:textId="77777777" w:rsidTr="005B38C8">
        <w:trPr>
          <w:trHeight w:val="283"/>
        </w:trPr>
        <w:tc>
          <w:tcPr>
            <w:tcW w:w="6912" w:type="dxa"/>
            <w:vAlign w:val="center"/>
          </w:tcPr>
          <w:p w14:paraId="498C6E9D" w14:textId="636C466D" w:rsidR="00121968" w:rsidRPr="00493773" w:rsidRDefault="00121968" w:rsidP="00121968">
            <w:pPr>
              <w:pStyle w:val="Tabletext"/>
              <w:spacing w:before="0" w:after="0"/>
              <w:rPr>
                <w:sz w:val="24"/>
              </w:rPr>
            </w:pPr>
            <w:r w:rsidRPr="00E45888">
              <w:rPr>
                <w:sz w:val="24"/>
                <w:szCs w:val="24"/>
              </w:rPr>
              <w:t xml:space="preserve">Expected to work extensive hours over a significant period due to the nature of the duties </w:t>
            </w:r>
          </w:p>
        </w:tc>
        <w:sdt>
          <w:sdtPr>
            <w:rPr>
              <w:sz w:val="24"/>
              <w:szCs w:val="24"/>
            </w:rPr>
            <w:id w:val="596444114"/>
            <w:placeholder>
              <w:docPart w:val="C40CB3D650254A34974D421C3BDE9D1C"/>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2B7C63B0" w14:textId="509146B9" w:rsidR="00121968" w:rsidRDefault="007D4AB6" w:rsidP="00121968">
                <w:pPr>
                  <w:pStyle w:val="Tabletext"/>
                  <w:spacing w:before="0" w:after="0"/>
                  <w:jc w:val="center"/>
                  <w:rPr>
                    <w:sz w:val="24"/>
                    <w:szCs w:val="24"/>
                  </w:rPr>
                </w:pPr>
                <w:r>
                  <w:rPr>
                    <w:sz w:val="24"/>
                    <w:szCs w:val="24"/>
                  </w:rPr>
                  <w:t>Occasionally</w:t>
                </w:r>
              </w:p>
            </w:tc>
          </w:sdtContent>
        </w:sdt>
      </w:tr>
      <w:tr w:rsidR="00121968" w:rsidRPr="005A754D" w14:paraId="613B37AB" w14:textId="77777777" w:rsidTr="005B38C8">
        <w:trPr>
          <w:trHeight w:val="283"/>
        </w:trPr>
        <w:tc>
          <w:tcPr>
            <w:tcW w:w="6912" w:type="dxa"/>
            <w:vAlign w:val="center"/>
          </w:tcPr>
          <w:p w14:paraId="20C0DE0E" w14:textId="0898675B" w:rsidR="00121968" w:rsidRPr="00493773" w:rsidRDefault="00121968" w:rsidP="00121968">
            <w:pPr>
              <w:pStyle w:val="Tabletext"/>
              <w:spacing w:before="0" w:after="0"/>
              <w:rPr>
                <w:sz w:val="24"/>
              </w:rPr>
            </w:pPr>
            <w:r w:rsidRPr="00E45888">
              <w:rPr>
                <w:sz w:val="24"/>
                <w:szCs w:val="24"/>
              </w:rPr>
              <w:t>Access to Accrued Days Off (ADO’s)</w:t>
            </w:r>
          </w:p>
        </w:tc>
        <w:sdt>
          <w:sdtPr>
            <w:rPr>
              <w:sz w:val="24"/>
              <w:szCs w:val="24"/>
            </w:rPr>
            <w:id w:val="596444115"/>
            <w:placeholder>
              <w:docPart w:val="574F71B005944C94A046423BB15B99D5"/>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221380A6" w14:textId="40A8C6DE" w:rsidR="00121968" w:rsidRDefault="00121968" w:rsidP="00121968">
                <w:pPr>
                  <w:pStyle w:val="Tabletext"/>
                  <w:spacing w:before="0" w:after="0"/>
                  <w:jc w:val="center"/>
                  <w:rPr>
                    <w:sz w:val="24"/>
                    <w:szCs w:val="24"/>
                  </w:rPr>
                </w:pPr>
                <w:r>
                  <w:rPr>
                    <w:sz w:val="24"/>
                    <w:szCs w:val="24"/>
                  </w:rPr>
                  <w:t>Never</w:t>
                </w:r>
              </w:p>
            </w:tc>
          </w:sdtContent>
        </w:sdt>
      </w:tr>
      <w:tr w:rsidR="00121968" w:rsidRPr="005A754D" w14:paraId="3D6AEFA2" w14:textId="77777777" w:rsidTr="005B38C8">
        <w:trPr>
          <w:trHeight w:val="283"/>
        </w:trPr>
        <w:tc>
          <w:tcPr>
            <w:tcW w:w="6912" w:type="dxa"/>
            <w:vAlign w:val="center"/>
          </w:tcPr>
          <w:p w14:paraId="37D39362" w14:textId="79FF2CDE" w:rsidR="00121968" w:rsidRPr="00493773" w:rsidRDefault="00121968" w:rsidP="00121968">
            <w:pPr>
              <w:pStyle w:val="Tabletext"/>
              <w:spacing w:before="0" w:after="0"/>
              <w:rPr>
                <w:sz w:val="24"/>
              </w:rPr>
            </w:pPr>
            <w:r w:rsidRPr="00E45888">
              <w:rPr>
                <w:sz w:val="24"/>
                <w:szCs w:val="24"/>
              </w:rPr>
              <w:t xml:space="preserve">Peaks and troughs </w:t>
            </w:r>
          </w:p>
        </w:tc>
        <w:sdt>
          <w:sdtPr>
            <w:rPr>
              <w:sz w:val="24"/>
              <w:szCs w:val="24"/>
            </w:rPr>
            <w:id w:val="407194562"/>
            <w:placeholder>
              <w:docPart w:val="1D62CE99459E48608FB3DC51FB4B4ACE"/>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4AC9DE88" w14:textId="3E92160B" w:rsidR="00121968" w:rsidRPr="00493773" w:rsidRDefault="007D4AB6" w:rsidP="00121968">
                <w:pPr>
                  <w:pStyle w:val="Tabletext"/>
                  <w:spacing w:before="0" w:after="0"/>
                  <w:jc w:val="center"/>
                  <w:rPr>
                    <w:sz w:val="24"/>
                  </w:rPr>
                </w:pPr>
                <w:r>
                  <w:rPr>
                    <w:sz w:val="24"/>
                    <w:szCs w:val="24"/>
                  </w:rPr>
                  <w:t>Occasionally</w:t>
                </w:r>
              </w:p>
            </w:tc>
          </w:sdtContent>
        </w:sdt>
      </w:tr>
      <w:tr w:rsidR="00121968" w:rsidRPr="005A754D" w14:paraId="1D6600C4" w14:textId="77777777" w:rsidTr="005B38C8">
        <w:trPr>
          <w:trHeight w:val="283"/>
        </w:trPr>
        <w:tc>
          <w:tcPr>
            <w:tcW w:w="6912" w:type="dxa"/>
            <w:vAlign w:val="center"/>
          </w:tcPr>
          <w:p w14:paraId="4A77E6BA" w14:textId="5A233A5B" w:rsidR="00121968" w:rsidRPr="00493773" w:rsidRDefault="00121968" w:rsidP="00121968">
            <w:pPr>
              <w:pStyle w:val="Tabletext"/>
              <w:spacing w:before="0" w:after="0"/>
              <w:rPr>
                <w:sz w:val="24"/>
              </w:rPr>
            </w:pPr>
            <w:r w:rsidRPr="00E45888">
              <w:rPr>
                <w:sz w:val="24"/>
                <w:szCs w:val="24"/>
              </w:rPr>
              <w:t xml:space="preserve">Frequent overtime </w:t>
            </w:r>
          </w:p>
        </w:tc>
        <w:sdt>
          <w:sdtPr>
            <w:rPr>
              <w:sz w:val="24"/>
              <w:szCs w:val="24"/>
            </w:rPr>
            <w:id w:val="407194563"/>
            <w:placeholder>
              <w:docPart w:val="F51EF721327E40289FC76F0AB55426EE"/>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74DB5558" w14:textId="2B8D5E85" w:rsidR="00121968" w:rsidRPr="00493773" w:rsidRDefault="00121968" w:rsidP="00121968">
                <w:pPr>
                  <w:pStyle w:val="Tabletext"/>
                  <w:spacing w:before="0" w:after="0"/>
                  <w:jc w:val="center"/>
                  <w:rPr>
                    <w:sz w:val="24"/>
                  </w:rPr>
                </w:pPr>
                <w:r>
                  <w:rPr>
                    <w:sz w:val="24"/>
                    <w:szCs w:val="24"/>
                  </w:rPr>
                  <w:t>Never</w:t>
                </w:r>
              </w:p>
            </w:tc>
          </w:sdtContent>
        </w:sdt>
      </w:tr>
      <w:tr w:rsidR="00121968" w:rsidRPr="005A754D" w14:paraId="0B915535" w14:textId="77777777" w:rsidTr="005B38C8">
        <w:trPr>
          <w:trHeight w:val="283"/>
        </w:trPr>
        <w:tc>
          <w:tcPr>
            <w:tcW w:w="6912" w:type="dxa"/>
            <w:vAlign w:val="center"/>
          </w:tcPr>
          <w:p w14:paraId="6D3812FA" w14:textId="6FD07DCD" w:rsidR="00121968" w:rsidRPr="00493773" w:rsidRDefault="00121968" w:rsidP="00121968">
            <w:pPr>
              <w:pStyle w:val="Tabletext"/>
              <w:spacing w:before="0" w:after="0"/>
              <w:rPr>
                <w:sz w:val="24"/>
              </w:rPr>
            </w:pPr>
            <w:r w:rsidRPr="00E45888">
              <w:rPr>
                <w:sz w:val="24"/>
                <w:szCs w:val="24"/>
              </w:rPr>
              <w:t xml:space="preserve">Rostered shift work </w:t>
            </w:r>
          </w:p>
        </w:tc>
        <w:sdt>
          <w:sdtPr>
            <w:rPr>
              <w:sz w:val="24"/>
              <w:szCs w:val="24"/>
            </w:rPr>
            <w:id w:val="407194564"/>
            <w:placeholder>
              <w:docPart w:val="B7628C9D674A411E82F3681EC90EAD97"/>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1B3CEE5E" w14:textId="1A8D1863" w:rsidR="00121968" w:rsidRPr="00493773" w:rsidRDefault="00121968" w:rsidP="00121968">
                <w:pPr>
                  <w:pStyle w:val="Tabletext"/>
                  <w:spacing w:before="0" w:after="0"/>
                  <w:jc w:val="center"/>
                  <w:rPr>
                    <w:sz w:val="24"/>
                  </w:rPr>
                </w:pPr>
                <w:r>
                  <w:rPr>
                    <w:sz w:val="24"/>
                    <w:szCs w:val="24"/>
                  </w:rPr>
                  <w:t>Never</w:t>
                </w:r>
              </w:p>
            </w:tc>
          </w:sdtContent>
        </w:sdt>
      </w:tr>
    </w:tbl>
    <w:p w14:paraId="617E898D" w14:textId="77777777" w:rsidR="002A43D2" w:rsidRPr="005A754D" w:rsidRDefault="002A43D2" w:rsidP="00493773">
      <w:pPr>
        <w:spacing w:after="0"/>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5B38C8" w:rsidRPr="00985DC5" w14:paraId="3B74EA98" w14:textId="77777777" w:rsidTr="00493773">
        <w:trPr>
          <w:trHeight w:val="454"/>
        </w:trPr>
        <w:tc>
          <w:tcPr>
            <w:tcW w:w="6912" w:type="dxa"/>
            <w:shd w:val="clear" w:color="auto" w:fill="DEEAF6" w:themeFill="accent1" w:themeFillTint="33"/>
            <w:vAlign w:val="center"/>
          </w:tcPr>
          <w:p w14:paraId="4E6FC202" w14:textId="77777777" w:rsidR="005B38C8" w:rsidRPr="00985DC5" w:rsidRDefault="005B38C8" w:rsidP="00801DAF">
            <w:pPr>
              <w:pStyle w:val="Tableheading"/>
              <w:rPr>
                <w:rFonts w:ascii="Calibri Light" w:hAnsi="Calibri Light"/>
                <w:szCs w:val="24"/>
              </w:rPr>
            </w:pPr>
            <w:r w:rsidRPr="00DA4EF8">
              <w:t xml:space="preserve">SOCIAL DEMANDS </w:t>
            </w:r>
          </w:p>
        </w:tc>
        <w:tc>
          <w:tcPr>
            <w:tcW w:w="2694" w:type="dxa"/>
            <w:shd w:val="clear" w:color="auto" w:fill="DEEAF6" w:themeFill="accent1" w:themeFillTint="33"/>
            <w:vAlign w:val="center"/>
          </w:tcPr>
          <w:p w14:paraId="3072B420" w14:textId="77777777" w:rsidR="005B38C8" w:rsidRPr="00DA4EF8" w:rsidRDefault="00801DAF" w:rsidP="00801DAF">
            <w:pPr>
              <w:pStyle w:val="Tableheading"/>
              <w:jc w:val="center"/>
            </w:pPr>
            <w:r>
              <w:t>FREQUENCY</w:t>
            </w:r>
          </w:p>
        </w:tc>
      </w:tr>
      <w:tr w:rsidR="00121968" w:rsidRPr="005A754D" w14:paraId="011F4F64" w14:textId="77777777" w:rsidTr="005B38C8">
        <w:trPr>
          <w:trHeight w:val="283"/>
        </w:trPr>
        <w:tc>
          <w:tcPr>
            <w:tcW w:w="6912" w:type="dxa"/>
            <w:vAlign w:val="center"/>
          </w:tcPr>
          <w:p w14:paraId="0F58A130" w14:textId="77777777" w:rsidR="00121968" w:rsidRPr="00493773" w:rsidRDefault="00121968" w:rsidP="00121968">
            <w:pPr>
              <w:pStyle w:val="Tabletext"/>
              <w:spacing w:before="0" w:after="0"/>
              <w:rPr>
                <w:sz w:val="24"/>
              </w:rPr>
            </w:pPr>
            <w:r w:rsidRPr="00493773">
              <w:rPr>
                <w:sz w:val="24"/>
              </w:rPr>
              <w:t>Work with others towards shared goals in a team environment</w:t>
            </w:r>
          </w:p>
        </w:tc>
        <w:sdt>
          <w:sdtPr>
            <w:rPr>
              <w:sz w:val="24"/>
              <w:szCs w:val="24"/>
            </w:rPr>
            <w:id w:val="407194565"/>
            <w:placeholder>
              <w:docPart w:val="08D1A763D06E4211B4B92139FC73652F"/>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562C6B5A" w14:textId="7E0AF0B1" w:rsidR="00121968" w:rsidRPr="00493773" w:rsidRDefault="00121968" w:rsidP="00121968">
                <w:pPr>
                  <w:pStyle w:val="Tabletext"/>
                  <w:spacing w:before="0" w:after="0"/>
                  <w:jc w:val="center"/>
                  <w:rPr>
                    <w:sz w:val="24"/>
                  </w:rPr>
                </w:pPr>
                <w:r>
                  <w:rPr>
                    <w:sz w:val="24"/>
                    <w:szCs w:val="24"/>
                  </w:rPr>
                  <w:t>Frequently</w:t>
                </w:r>
              </w:p>
            </w:tc>
          </w:sdtContent>
        </w:sdt>
      </w:tr>
      <w:tr w:rsidR="00121968" w:rsidRPr="005A754D" w14:paraId="3B5F70BC" w14:textId="77777777" w:rsidTr="005B38C8">
        <w:trPr>
          <w:trHeight w:val="283"/>
        </w:trPr>
        <w:tc>
          <w:tcPr>
            <w:tcW w:w="6912" w:type="dxa"/>
            <w:vAlign w:val="center"/>
          </w:tcPr>
          <w:p w14:paraId="29354DD3" w14:textId="77777777" w:rsidR="00121968" w:rsidRPr="00493773" w:rsidRDefault="00121968" w:rsidP="00121968">
            <w:pPr>
              <w:pStyle w:val="Tabletext"/>
              <w:spacing w:before="0" w:after="0"/>
              <w:rPr>
                <w:sz w:val="24"/>
              </w:rPr>
            </w:pPr>
            <w:r w:rsidRPr="00493773">
              <w:rPr>
                <w:sz w:val="24"/>
              </w:rPr>
              <w:t>Work in isolation from other staff (remote supervision)</w:t>
            </w:r>
          </w:p>
        </w:tc>
        <w:sdt>
          <w:sdtPr>
            <w:rPr>
              <w:sz w:val="24"/>
              <w:szCs w:val="24"/>
            </w:rPr>
            <w:id w:val="407194566"/>
            <w:placeholder>
              <w:docPart w:val="939EEE9F87F34651A36598D6B61EADE7"/>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7CF76EB7" w14:textId="634FEA08" w:rsidR="00121968" w:rsidRPr="00493773" w:rsidRDefault="00121968" w:rsidP="00121968">
                <w:pPr>
                  <w:pStyle w:val="Tabletext"/>
                  <w:spacing w:before="0" w:after="0"/>
                  <w:jc w:val="center"/>
                  <w:rPr>
                    <w:sz w:val="24"/>
                  </w:rPr>
                </w:pPr>
                <w:r>
                  <w:rPr>
                    <w:sz w:val="24"/>
                    <w:szCs w:val="24"/>
                  </w:rPr>
                  <w:t>Frequently</w:t>
                </w:r>
              </w:p>
            </w:tc>
          </w:sdtContent>
        </w:sdt>
      </w:tr>
      <w:tr w:rsidR="00121968" w:rsidRPr="005A754D" w14:paraId="5E2E3DDF" w14:textId="77777777" w:rsidTr="005B38C8">
        <w:trPr>
          <w:trHeight w:val="283"/>
        </w:trPr>
        <w:tc>
          <w:tcPr>
            <w:tcW w:w="6912" w:type="dxa"/>
            <w:vAlign w:val="center"/>
          </w:tcPr>
          <w:p w14:paraId="57749D1C" w14:textId="77777777" w:rsidR="00121968" w:rsidRPr="00493773" w:rsidRDefault="00121968" w:rsidP="00121968">
            <w:pPr>
              <w:pStyle w:val="Tabletext"/>
              <w:spacing w:before="0" w:after="0"/>
              <w:rPr>
                <w:sz w:val="24"/>
              </w:rPr>
            </w:pPr>
            <w:r w:rsidRPr="00493773">
              <w:rPr>
                <w:sz w:val="24"/>
              </w:rPr>
              <w:t>Working in a call centre environment</w:t>
            </w:r>
          </w:p>
        </w:tc>
        <w:sdt>
          <w:sdtPr>
            <w:rPr>
              <w:sz w:val="24"/>
              <w:szCs w:val="24"/>
            </w:rPr>
            <w:id w:val="407194567"/>
            <w:placeholder>
              <w:docPart w:val="5EBCA0FB84BC479A9BDD37BBC85BFB17"/>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2FBC1995" w14:textId="0A89CE81" w:rsidR="00121968" w:rsidRPr="00493773" w:rsidRDefault="00121968" w:rsidP="00121968">
                <w:pPr>
                  <w:pStyle w:val="Tabletext"/>
                  <w:spacing w:before="0" w:after="0"/>
                  <w:jc w:val="center"/>
                  <w:rPr>
                    <w:sz w:val="24"/>
                  </w:rPr>
                </w:pPr>
                <w:r>
                  <w:rPr>
                    <w:sz w:val="24"/>
                    <w:szCs w:val="24"/>
                  </w:rPr>
                  <w:t>Never</w:t>
                </w:r>
              </w:p>
            </w:tc>
          </w:sdtContent>
        </w:sdt>
      </w:tr>
      <w:tr w:rsidR="00121968" w:rsidRPr="005A754D" w14:paraId="4388FCA8" w14:textId="77777777" w:rsidTr="005B38C8">
        <w:trPr>
          <w:trHeight w:val="283"/>
        </w:trPr>
        <w:tc>
          <w:tcPr>
            <w:tcW w:w="6912" w:type="dxa"/>
            <w:vAlign w:val="center"/>
          </w:tcPr>
          <w:p w14:paraId="2F087E90" w14:textId="77777777" w:rsidR="00121968" w:rsidRPr="00493773" w:rsidRDefault="00121968" w:rsidP="00121968">
            <w:pPr>
              <w:pStyle w:val="Tabletext"/>
              <w:spacing w:before="0" w:after="0"/>
              <w:rPr>
                <w:sz w:val="24"/>
              </w:rPr>
            </w:pPr>
            <w:r w:rsidRPr="00493773">
              <w:rPr>
                <w:sz w:val="24"/>
              </w:rPr>
              <w:t>Working directly with the public</w:t>
            </w:r>
          </w:p>
        </w:tc>
        <w:sdt>
          <w:sdtPr>
            <w:rPr>
              <w:sz w:val="24"/>
              <w:szCs w:val="24"/>
            </w:rPr>
            <w:id w:val="407194568"/>
            <w:placeholder>
              <w:docPart w:val="CBDD798F35CA43FEBE24DBA5DF75D7E8"/>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73EC1906" w14:textId="7CC33AD3" w:rsidR="00121968" w:rsidRPr="00493773" w:rsidRDefault="007D4AB6" w:rsidP="00121968">
                <w:pPr>
                  <w:pStyle w:val="Tabletext"/>
                  <w:spacing w:before="0" w:after="0"/>
                  <w:jc w:val="center"/>
                  <w:rPr>
                    <w:sz w:val="24"/>
                  </w:rPr>
                </w:pPr>
                <w:r>
                  <w:rPr>
                    <w:sz w:val="24"/>
                    <w:szCs w:val="24"/>
                  </w:rPr>
                  <w:t>Never</w:t>
                </w:r>
              </w:p>
            </w:tc>
          </w:sdtContent>
        </w:sdt>
      </w:tr>
    </w:tbl>
    <w:p w14:paraId="79518E12" w14:textId="77777777" w:rsidR="002A43D2" w:rsidRPr="005A754D" w:rsidRDefault="002A43D2" w:rsidP="00493773">
      <w:pPr>
        <w:spacing w:after="0"/>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5B38C8" w:rsidRPr="00985DC5" w14:paraId="1E4204B9" w14:textId="77777777" w:rsidTr="00493773">
        <w:trPr>
          <w:trHeight w:val="454"/>
        </w:trPr>
        <w:tc>
          <w:tcPr>
            <w:tcW w:w="6912" w:type="dxa"/>
            <w:shd w:val="clear" w:color="auto" w:fill="DEEAF6" w:themeFill="accent1" w:themeFillTint="33"/>
            <w:vAlign w:val="center"/>
          </w:tcPr>
          <w:p w14:paraId="48C44EF6" w14:textId="77777777" w:rsidR="005B38C8" w:rsidRPr="00985DC5" w:rsidRDefault="00801DAF" w:rsidP="00801DAF">
            <w:pPr>
              <w:pStyle w:val="Tableheading"/>
              <w:rPr>
                <w:rFonts w:ascii="Calibri Light" w:hAnsi="Calibri Light"/>
                <w:szCs w:val="24"/>
              </w:rPr>
            </w:pPr>
            <w:r w:rsidRPr="00DA4EF8">
              <w:t>PHYSICAL DEMANDS</w:t>
            </w:r>
          </w:p>
        </w:tc>
        <w:tc>
          <w:tcPr>
            <w:tcW w:w="2694" w:type="dxa"/>
            <w:shd w:val="clear" w:color="auto" w:fill="DEEAF6" w:themeFill="accent1" w:themeFillTint="33"/>
            <w:vAlign w:val="center"/>
          </w:tcPr>
          <w:p w14:paraId="2E16081D" w14:textId="77777777" w:rsidR="005B38C8" w:rsidRPr="00DA4EF8" w:rsidRDefault="00801DAF" w:rsidP="00801DAF">
            <w:pPr>
              <w:pStyle w:val="Tableheading"/>
              <w:jc w:val="center"/>
            </w:pPr>
            <w:r>
              <w:t>FREQUENCY</w:t>
            </w:r>
          </w:p>
        </w:tc>
      </w:tr>
      <w:tr w:rsidR="005B38C8" w:rsidRPr="005A754D" w14:paraId="160C34E1" w14:textId="77777777" w:rsidTr="005B38C8">
        <w:trPr>
          <w:trHeight w:val="283"/>
        </w:trPr>
        <w:tc>
          <w:tcPr>
            <w:tcW w:w="6912" w:type="dxa"/>
            <w:vAlign w:val="center"/>
          </w:tcPr>
          <w:p w14:paraId="65BBEBEC" w14:textId="77777777" w:rsidR="005B38C8" w:rsidRPr="00493773" w:rsidRDefault="005B38C8" w:rsidP="00493773">
            <w:pPr>
              <w:pStyle w:val="Tabletext"/>
              <w:spacing w:before="0" w:after="0"/>
              <w:rPr>
                <w:sz w:val="24"/>
              </w:rPr>
            </w:pPr>
            <w:r w:rsidRPr="00493773">
              <w:rPr>
                <w:sz w:val="24"/>
              </w:rPr>
              <w:t>Distance walking (large buildings or inter-building transit)</w:t>
            </w:r>
          </w:p>
        </w:tc>
        <w:sdt>
          <w:sdtPr>
            <w:rPr>
              <w:sz w:val="24"/>
              <w:szCs w:val="24"/>
            </w:rPr>
            <w:id w:val="407194569"/>
            <w:placeholder>
              <w:docPart w:val="D169B90F592947F0B5CA8EB9A028065B"/>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755697D8" w14:textId="2256EED2" w:rsidR="005B38C8" w:rsidRPr="00493773" w:rsidRDefault="00501CF1" w:rsidP="00493773">
                <w:pPr>
                  <w:pStyle w:val="Tabletext"/>
                  <w:spacing w:before="0" w:after="0"/>
                  <w:jc w:val="center"/>
                  <w:rPr>
                    <w:sz w:val="24"/>
                  </w:rPr>
                </w:pPr>
                <w:r>
                  <w:rPr>
                    <w:sz w:val="24"/>
                    <w:szCs w:val="24"/>
                  </w:rPr>
                  <w:t>Occasionally</w:t>
                </w:r>
              </w:p>
            </w:tc>
          </w:sdtContent>
        </w:sdt>
      </w:tr>
      <w:tr w:rsidR="005B38C8" w:rsidRPr="005A754D" w14:paraId="056F1907" w14:textId="77777777" w:rsidTr="005B38C8">
        <w:trPr>
          <w:trHeight w:val="283"/>
        </w:trPr>
        <w:tc>
          <w:tcPr>
            <w:tcW w:w="6912" w:type="dxa"/>
            <w:vAlign w:val="center"/>
          </w:tcPr>
          <w:p w14:paraId="6D555581" w14:textId="77777777" w:rsidR="005B38C8" w:rsidRPr="00493773" w:rsidRDefault="005B38C8" w:rsidP="00493773">
            <w:pPr>
              <w:pStyle w:val="Tabletext"/>
              <w:spacing w:before="0" w:after="0"/>
              <w:rPr>
                <w:sz w:val="24"/>
              </w:rPr>
            </w:pPr>
            <w:r w:rsidRPr="00493773">
              <w:rPr>
                <w:sz w:val="24"/>
              </w:rPr>
              <w:t xml:space="preserve">Working outdoors </w:t>
            </w:r>
          </w:p>
        </w:tc>
        <w:sdt>
          <w:sdtPr>
            <w:rPr>
              <w:sz w:val="24"/>
              <w:szCs w:val="24"/>
            </w:rPr>
            <w:id w:val="407194570"/>
            <w:placeholder>
              <w:docPart w:val="49E1DEAF20324994BCCCFCF33FA6DE88"/>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7DBE37C9" w14:textId="4220C4C0" w:rsidR="005B38C8" w:rsidRPr="00493773" w:rsidRDefault="00501CF1" w:rsidP="00493773">
                <w:pPr>
                  <w:pStyle w:val="Tabletext"/>
                  <w:spacing w:before="0" w:after="0"/>
                  <w:jc w:val="center"/>
                  <w:rPr>
                    <w:sz w:val="24"/>
                  </w:rPr>
                </w:pPr>
                <w:r>
                  <w:rPr>
                    <w:sz w:val="24"/>
                    <w:szCs w:val="24"/>
                  </w:rPr>
                  <w:t>Never</w:t>
                </w:r>
              </w:p>
            </w:tc>
          </w:sdtContent>
        </w:sdt>
      </w:tr>
    </w:tbl>
    <w:p w14:paraId="121FD087" w14:textId="77777777" w:rsidR="002A43D2" w:rsidRPr="005A754D" w:rsidRDefault="002A43D2" w:rsidP="00493773">
      <w:pPr>
        <w:spacing w:after="0"/>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5B38C8" w:rsidRPr="00985DC5" w14:paraId="18748089" w14:textId="77777777" w:rsidTr="00493773">
        <w:trPr>
          <w:trHeight w:val="454"/>
        </w:trPr>
        <w:tc>
          <w:tcPr>
            <w:tcW w:w="6912" w:type="dxa"/>
            <w:shd w:val="clear" w:color="auto" w:fill="DEEAF6" w:themeFill="accent1" w:themeFillTint="33"/>
            <w:vAlign w:val="center"/>
          </w:tcPr>
          <w:p w14:paraId="698F7A3F" w14:textId="77777777" w:rsidR="005B38C8" w:rsidRPr="00985DC5" w:rsidRDefault="00493773" w:rsidP="00801DAF">
            <w:pPr>
              <w:pStyle w:val="Tableheading"/>
              <w:rPr>
                <w:rFonts w:ascii="Calibri Light" w:hAnsi="Calibri Light"/>
                <w:szCs w:val="24"/>
              </w:rPr>
            </w:pPr>
            <w:r w:rsidRPr="00DA4EF8">
              <w:t xml:space="preserve">MANUAL HANDLING </w:t>
            </w:r>
          </w:p>
        </w:tc>
        <w:tc>
          <w:tcPr>
            <w:tcW w:w="2694" w:type="dxa"/>
            <w:shd w:val="clear" w:color="auto" w:fill="DEEAF6" w:themeFill="accent1" w:themeFillTint="33"/>
            <w:vAlign w:val="center"/>
          </w:tcPr>
          <w:p w14:paraId="4051AD5C" w14:textId="77777777" w:rsidR="005B38C8" w:rsidRPr="00DA4EF8" w:rsidRDefault="00493773" w:rsidP="00801DAF">
            <w:pPr>
              <w:pStyle w:val="Tableheading"/>
              <w:jc w:val="center"/>
            </w:pPr>
            <w:r>
              <w:t>FREQUENCY</w:t>
            </w:r>
          </w:p>
        </w:tc>
      </w:tr>
      <w:tr w:rsidR="00501CF1" w:rsidRPr="005A754D" w14:paraId="1CBEDC78" w14:textId="77777777" w:rsidTr="005B38C8">
        <w:trPr>
          <w:trHeight w:val="283"/>
        </w:trPr>
        <w:tc>
          <w:tcPr>
            <w:tcW w:w="6912" w:type="dxa"/>
            <w:vAlign w:val="center"/>
          </w:tcPr>
          <w:p w14:paraId="4873C0A4" w14:textId="77777777" w:rsidR="00501CF1" w:rsidRPr="00493773" w:rsidRDefault="00501CF1" w:rsidP="00501CF1">
            <w:pPr>
              <w:pStyle w:val="Tabletext"/>
              <w:spacing w:before="0" w:after="0"/>
              <w:rPr>
                <w:sz w:val="24"/>
              </w:rPr>
            </w:pPr>
            <w:r w:rsidRPr="00493773">
              <w:rPr>
                <w:sz w:val="24"/>
              </w:rPr>
              <w:t>Lifting 0 – 5kg</w:t>
            </w:r>
          </w:p>
        </w:tc>
        <w:sdt>
          <w:sdtPr>
            <w:rPr>
              <w:sz w:val="24"/>
              <w:szCs w:val="24"/>
            </w:rPr>
            <w:id w:val="407194571"/>
            <w:placeholder>
              <w:docPart w:val="060DADD955CB4DA7881A986C22193D02"/>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1BB22840" w14:textId="02305F6B" w:rsidR="00501CF1" w:rsidRPr="00493773" w:rsidRDefault="00501CF1" w:rsidP="00501CF1">
                <w:pPr>
                  <w:pStyle w:val="Tabletext"/>
                  <w:spacing w:before="0" w:after="0"/>
                  <w:jc w:val="center"/>
                  <w:rPr>
                    <w:sz w:val="24"/>
                  </w:rPr>
                </w:pPr>
                <w:r>
                  <w:rPr>
                    <w:sz w:val="24"/>
                    <w:szCs w:val="24"/>
                  </w:rPr>
                  <w:t>Occasionally</w:t>
                </w:r>
              </w:p>
            </w:tc>
          </w:sdtContent>
        </w:sdt>
      </w:tr>
      <w:tr w:rsidR="00501CF1" w:rsidRPr="005A754D" w14:paraId="0E976399" w14:textId="77777777" w:rsidTr="005B38C8">
        <w:trPr>
          <w:trHeight w:val="283"/>
        </w:trPr>
        <w:tc>
          <w:tcPr>
            <w:tcW w:w="6912" w:type="dxa"/>
            <w:vAlign w:val="center"/>
          </w:tcPr>
          <w:p w14:paraId="611CAA6E" w14:textId="77777777" w:rsidR="00501CF1" w:rsidRPr="00493773" w:rsidRDefault="00501CF1" w:rsidP="00501CF1">
            <w:pPr>
              <w:pStyle w:val="Tabletext"/>
              <w:spacing w:before="0" w:after="0"/>
              <w:rPr>
                <w:sz w:val="24"/>
              </w:rPr>
            </w:pPr>
            <w:r w:rsidRPr="00493773">
              <w:rPr>
                <w:sz w:val="24"/>
              </w:rPr>
              <w:t>Lifting 5 – 10kg</w:t>
            </w:r>
          </w:p>
        </w:tc>
        <w:sdt>
          <w:sdtPr>
            <w:rPr>
              <w:sz w:val="24"/>
              <w:szCs w:val="24"/>
            </w:rPr>
            <w:id w:val="407194572"/>
            <w:placeholder>
              <w:docPart w:val="0CC78168E53242E9B378FCBA99B42A43"/>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23C318B3" w14:textId="65EA334D" w:rsidR="00501CF1" w:rsidRPr="00493773" w:rsidRDefault="00501CF1" w:rsidP="00501CF1">
                <w:pPr>
                  <w:pStyle w:val="Tabletext"/>
                  <w:spacing w:before="0" w:after="0"/>
                  <w:jc w:val="center"/>
                  <w:rPr>
                    <w:sz w:val="24"/>
                  </w:rPr>
                </w:pPr>
                <w:r>
                  <w:rPr>
                    <w:sz w:val="24"/>
                    <w:szCs w:val="24"/>
                  </w:rPr>
                  <w:t>Occasionally</w:t>
                </w:r>
              </w:p>
            </w:tc>
          </w:sdtContent>
        </w:sdt>
      </w:tr>
      <w:tr w:rsidR="00501CF1" w:rsidRPr="005A754D" w14:paraId="38D8507D" w14:textId="77777777" w:rsidTr="005B38C8">
        <w:trPr>
          <w:trHeight w:val="283"/>
        </w:trPr>
        <w:tc>
          <w:tcPr>
            <w:tcW w:w="6912" w:type="dxa"/>
            <w:vAlign w:val="center"/>
          </w:tcPr>
          <w:p w14:paraId="60D48C84" w14:textId="77777777" w:rsidR="00501CF1" w:rsidRPr="00493773" w:rsidRDefault="00501CF1" w:rsidP="00501CF1">
            <w:pPr>
              <w:pStyle w:val="Tabletext"/>
              <w:spacing w:before="0" w:after="0"/>
              <w:rPr>
                <w:sz w:val="24"/>
              </w:rPr>
            </w:pPr>
            <w:r w:rsidRPr="00493773">
              <w:rPr>
                <w:sz w:val="24"/>
              </w:rPr>
              <w:t>Lifting 10kg+</w:t>
            </w:r>
          </w:p>
        </w:tc>
        <w:sdt>
          <w:sdtPr>
            <w:rPr>
              <w:sz w:val="24"/>
              <w:szCs w:val="24"/>
            </w:rPr>
            <w:id w:val="407194573"/>
            <w:placeholder>
              <w:docPart w:val="0BBF29B7C87146EB84F6FFFA5B449F0D"/>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551F9D09" w14:textId="735F7C6E" w:rsidR="00501CF1" w:rsidRPr="00493773" w:rsidRDefault="007D4AB6" w:rsidP="00501CF1">
                <w:pPr>
                  <w:pStyle w:val="Tabletext"/>
                  <w:spacing w:before="0" w:after="0"/>
                  <w:jc w:val="center"/>
                  <w:rPr>
                    <w:sz w:val="24"/>
                  </w:rPr>
                </w:pPr>
                <w:r>
                  <w:rPr>
                    <w:sz w:val="24"/>
                    <w:szCs w:val="24"/>
                  </w:rPr>
                  <w:t>Occasionally</w:t>
                </w:r>
              </w:p>
            </w:tc>
          </w:sdtContent>
        </w:sdt>
      </w:tr>
      <w:tr w:rsidR="00501CF1" w:rsidRPr="005A754D" w14:paraId="3D857F4D" w14:textId="77777777" w:rsidTr="005B38C8">
        <w:trPr>
          <w:trHeight w:val="283"/>
        </w:trPr>
        <w:tc>
          <w:tcPr>
            <w:tcW w:w="6912" w:type="dxa"/>
            <w:vAlign w:val="center"/>
          </w:tcPr>
          <w:p w14:paraId="5D94ACAA" w14:textId="77777777" w:rsidR="00501CF1" w:rsidRPr="00493773" w:rsidRDefault="00501CF1" w:rsidP="00501CF1">
            <w:pPr>
              <w:pStyle w:val="Tabletext"/>
              <w:spacing w:before="0" w:after="0"/>
              <w:rPr>
                <w:sz w:val="24"/>
              </w:rPr>
            </w:pPr>
            <w:r w:rsidRPr="00493773">
              <w:rPr>
                <w:sz w:val="24"/>
              </w:rPr>
              <w:lastRenderedPageBreak/>
              <w:t>Climbing</w:t>
            </w:r>
          </w:p>
        </w:tc>
        <w:sdt>
          <w:sdtPr>
            <w:rPr>
              <w:sz w:val="24"/>
              <w:szCs w:val="24"/>
            </w:rPr>
            <w:id w:val="407194574"/>
            <w:placeholder>
              <w:docPart w:val="B79AA1053CA84F848564CA9511DC615B"/>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2BB0ED1F" w14:textId="2B9A62B0" w:rsidR="00501CF1" w:rsidRPr="00493773" w:rsidRDefault="00501CF1" w:rsidP="00501CF1">
                <w:pPr>
                  <w:pStyle w:val="Tabletext"/>
                  <w:spacing w:before="0" w:after="0"/>
                  <w:jc w:val="center"/>
                  <w:rPr>
                    <w:sz w:val="24"/>
                  </w:rPr>
                </w:pPr>
                <w:r>
                  <w:rPr>
                    <w:sz w:val="24"/>
                    <w:szCs w:val="24"/>
                  </w:rPr>
                  <w:t>Never</w:t>
                </w:r>
              </w:p>
            </w:tc>
          </w:sdtContent>
        </w:sdt>
      </w:tr>
      <w:tr w:rsidR="00501CF1" w:rsidRPr="005A754D" w14:paraId="3A5FD0FE" w14:textId="77777777" w:rsidTr="005B38C8">
        <w:trPr>
          <w:trHeight w:val="283"/>
        </w:trPr>
        <w:tc>
          <w:tcPr>
            <w:tcW w:w="6912" w:type="dxa"/>
            <w:vAlign w:val="center"/>
          </w:tcPr>
          <w:p w14:paraId="457179ED" w14:textId="77777777" w:rsidR="00501CF1" w:rsidRPr="00493773" w:rsidRDefault="00501CF1" w:rsidP="00501CF1">
            <w:pPr>
              <w:pStyle w:val="Tabletext"/>
              <w:spacing w:before="0" w:after="0"/>
              <w:rPr>
                <w:sz w:val="24"/>
              </w:rPr>
            </w:pPr>
            <w:r w:rsidRPr="00493773">
              <w:rPr>
                <w:sz w:val="24"/>
              </w:rPr>
              <w:t>Reaching</w:t>
            </w:r>
          </w:p>
        </w:tc>
        <w:sdt>
          <w:sdtPr>
            <w:rPr>
              <w:sz w:val="24"/>
              <w:szCs w:val="24"/>
            </w:rPr>
            <w:id w:val="407194575"/>
            <w:placeholder>
              <w:docPart w:val="EAEAA22BF3DE4912962F1F4A257E2947"/>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2D5F417B" w14:textId="09EADD8F" w:rsidR="00501CF1" w:rsidRPr="00493773" w:rsidRDefault="00501CF1" w:rsidP="00501CF1">
                <w:pPr>
                  <w:pStyle w:val="Tabletext"/>
                  <w:spacing w:before="0" w:after="0"/>
                  <w:jc w:val="center"/>
                  <w:rPr>
                    <w:sz w:val="24"/>
                  </w:rPr>
                </w:pPr>
                <w:r>
                  <w:rPr>
                    <w:sz w:val="24"/>
                    <w:szCs w:val="24"/>
                  </w:rPr>
                  <w:t>Occasionally</w:t>
                </w:r>
              </w:p>
            </w:tc>
          </w:sdtContent>
        </w:sdt>
      </w:tr>
      <w:tr w:rsidR="00501CF1" w:rsidRPr="005A754D" w14:paraId="53218FA9" w14:textId="77777777" w:rsidTr="005B38C8">
        <w:trPr>
          <w:trHeight w:val="283"/>
        </w:trPr>
        <w:tc>
          <w:tcPr>
            <w:tcW w:w="6912" w:type="dxa"/>
            <w:vAlign w:val="center"/>
          </w:tcPr>
          <w:p w14:paraId="08E17ACA" w14:textId="77777777" w:rsidR="00501CF1" w:rsidRPr="00493773" w:rsidRDefault="00501CF1" w:rsidP="00501CF1">
            <w:pPr>
              <w:pStyle w:val="Tabletext"/>
              <w:spacing w:before="0" w:after="0"/>
              <w:rPr>
                <w:sz w:val="24"/>
              </w:rPr>
            </w:pPr>
            <w:r w:rsidRPr="00493773">
              <w:rPr>
                <w:sz w:val="24"/>
              </w:rPr>
              <w:t>Bending/squatting</w:t>
            </w:r>
          </w:p>
        </w:tc>
        <w:sdt>
          <w:sdtPr>
            <w:rPr>
              <w:sz w:val="24"/>
              <w:szCs w:val="24"/>
            </w:rPr>
            <w:id w:val="407194576"/>
            <w:placeholder>
              <w:docPart w:val="AD6C4D75A02F465B8EF6200E536B9F70"/>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4D305B0B" w14:textId="16C1FEE9" w:rsidR="00501CF1" w:rsidRPr="00493773" w:rsidRDefault="00501CF1" w:rsidP="00501CF1">
                <w:pPr>
                  <w:pStyle w:val="Tabletext"/>
                  <w:spacing w:before="0" w:after="0"/>
                  <w:jc w:val="center"/>
                  <w:rPr>
                    <w:sz w:val="24"/>
                  </w:rPr>
                </w:pPr>
                <w:r>
                  <w:rPr>
                    <w:sz w:val="24"/>
                    <w:szCs w:val="24"/>
                  </w:rPr>
                  <w:t>Occasionally</w:t>
                </w:r>
              </w:p>
            </w:tc>
          </w:sdtContent>
        </w:sdt>
      </w:tr>
      <w:tr w:rsidR="00501CF1" w:rsidRPr="005A754D" w14:paraId="1415A803" w14:textId="77777777" w:rsidTr="005B38C8">
        <w:trPr>
          <w:trHeight w:val="283"/>
        </w:trPr>
        <w:tc>
          <w:tcPr>
            <w:tcW w:w="6912" w:type="dxa"/>
            <w:vAlign w:val="center"/>
          </w:tcPr>
          <w:p w14:paraId="499117FE" w14:textId="77777777" w:rsidR="00501CF1" w:rsidRPr="00493773" w:rsidRDefault="00501CF1" w:rsidP="00501CF1">
            <w:pPr>
              <w:pStyle w:val="Tabletext"/>
              <w:spacing w:before="0" w:after="0"/>
              <w:rPr>
                <w:sz w:val="24"/>
              </w:rPr>
            </w:pPr>
            <w:r w:rsidRPr="00493773">
              <w:rPr>
                <w:sz w:val="24"/>
              </w:rPr>
              <w:t>Push/pull</w:t>
            </w:r>
          </w:p>
        </w:tc>
        <w:sdt>
          <w:sdtPr>
            <w:rPr>
              <w:sz w:val="24"/>
              <w:szCs w:val="24"/>
            </w:rPr>
            <w:id w:val="407194577"/>
            <w:placeholder>
              <w:docPart w:val="6FF91325E0CA459E8B555B6D15E30B55"/>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5E523DB1" w14:textId="5CED8350" w:rsidR="00501CF1" w:rsidRPr="00493773" w:rsidRDefault="00501CF1" w:rsidP="00501CF1">
                <w:pPr>
                  <w:pStyle w:val="Tabletext"/>
                  <w:spacing w:before="0" w:after="0"/>
                  <w:jc w:val="center"/>
                  <w:rPr>
                    <w:sz w:val="24"/>
                  </w:rPr>
                </w:pPr>
                <w:r>
                  <w:rPr>
                    <w:sz w:val="24"/>
                    <w:szCs w:val="24"/>
                  </w:rPr>
                  <w:t>Occasionally</w:t>
                </w:r>
              </w:p>
            </w:tc>
          </w:sdtContent>
        </w:sdt>
      </w:tr>
      <w:tr w:rsidR="00501CF1" w:rsidRPr="005A754D" w14:paraId="153A1CD9" w14:textId="77777777" w:rsidTr="005B38C8">
        <w:trPr>
          <w:trHeight w:val="283"/>
        </w:trPr>
        <w:tc>
          <w:tcPr>
            <w:tcW w:w="6912" w:type="dxa"/>
            <w:vAlign w:val="center"/>
          </w:tcPr>
          <w:p w14:paraId="1DDB4678" w14:textId="77777777" w:rsidR="00501CF1" w:rsidRPr="00493773" w:rsidRDefault="00501CF1" w:rsidP="00501CF1">
            <w:pPr>
              <w:pStyle w:val="Tabletext"/>
              <w:spacing w:before="0" w:after="0"/>
              <w:rPr>
                <w:sz w:val="24"/>
              </w:rPr>
            </w:pPr>
            <w:r w:rsidRPr="00493773">
              <w:rPr>
                <w:sz w:val="24"/>
              </w:rPr>
              <w:t>Sequential repetitive movements in a short amount of time</w:t>
            </w:r>
          </w:p>
        </w:tc>
        <w:sdt>
          <w:sdtPr>
            <w:rPr>
              <w:sz w:val="24"/>
              <w:szCs w:val="24"/>
            </w:rPr>
            <w:id w:val="407194579"/>
            <w:placeholder>
              <w:docPart w:val="439E79BD50D7409D8B7F67644D091A14"/>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002B3919" w14:textId="1DE5477B" w:rsidR="00501CF1" w:rsidRPr="00493773" w:rsidRDefault="00501CF1" w:rsidP="00501CF1">
                <w:pPr>
                  <w:pStyle w:val="Tabletext"/>
                  <w:spacing w:before="0" w:after="0"/>
                  <w:jc w:val="center"/>
                  <w:rPr>
                    <w:sz w:val="24"/>
                  </w:rPr>
                </w:pPr>
                <w:r>
                  <w:rPr>
                    <w:sz w:val="24"/>
                    <w:szCs w:val="24"/>
                  </w:rPr>
                  <w:t>Occasionally</w:t>
                </w:r>
              </w:p>
            </w:tc>
          </w:sdtContent>
        </w:sdt>
      </w:tr>
    </w:tbl>
    <w:p w14:paraId="71715D1D" w14:textId="77777777" w:rsidR="002A43D2" w:rsidRPr="005A754D" w:rsidRDefault="002A43D2" w:rsidP="00493773">
      <w:pPr>
        <w:spacing w:after="0"/>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5B38C8" w:rsidRPr="00985DC5" w14:paraId="61823E0C" w14:textId="77777777" w:rsidTr="00493773">
        <w:trPr>
          <w:trHeight w:val="454"/>
        </w:trPr>
        <w:tc>
          <w:tcPr>
            <w:tcW w:w="6912" w:type="dxa"/>
            <w:shd w:val="clear" w:color="auto" w:fill="DEEAF6" w:themeFill="accent1" w:themeFillTint="33"/>
            <w:vAlign w:val="center"/>
          </w:tcPr>
          <w:p w14:paraId="250E1728" w14:textId="77777777" w:rsidR="005B38C8" w:rsidRPr="00985DC5" w:rsidRDefault="00493773" w:rsidP="00801DAF">
            <w:pPr>
              <w:pStyle w:val="Tableheading"/>
              <w:rPr>
                <w:rFonts w:ascii="Calibri Light" w:hAnsi="Calibri Light"/>
                <w:szCs w:val="24"/>
              </w:rPr>
            </w:pPr>
            <w:r w:rsidRPr="00DA4EF8">
              <w:t>TRAVEL</w:t>
            </w:r>
          </w:p>
        </w:tc>
        <w:tc>
          <w:tcPr>
            <w:tcW w:w="2694" w:type="dxa"/>
            <w:shd w:val="clear" w:color="auto" w:fill="DEEAF6" w:themeFill="accent1" w:themeFillTint="33"/>
            <w:vAlign w:val="center"/>
          </w:tcPr>
          <w:p w14:paraId="289B1BB2" w14:textId="77777777" w:rsidR="005B38C8" w:rsidRPr="00DA4EF8" w:rsidRDefault="00493773" w:rsidP="00801DAF">
            <w:pPr>
              <w:pStyle w:val="Tableheading"/>
              <w:jc w:val="center"/>
            </w:pPr>
            <w:r>
              <w:t>FREQUENCY</w:t>
            </w:r>
          </w:p>
        </w:tc>
      </w:tr>
      <w:tr w:rsidR="00501CF1" w:rsidRPr="005A754D" w14:paraId="0D8A9FA8" w14:textId="77777777" w:rsidTr="005B38C8">
        <w:trPr>
          <w:trHeight w:val="283"/>
        </w:trPr>
        <w:tc>
          <w:tcPr>
            <w:tcW w:w="6912" w:type="dxa"/>
            <w:vAlign w:val="center"/>
          </w:tcPr>
          <w:p w14:paraId="5C935003" w14:textId="77777777" w:rsidR="00501CF1" w:rsidRPr="00493773" w:rsidRDefault="00501CF1" w:rsidP="00501CF1">
            <w:pPr>
              <w:pStyle w:val="Tabletext"/>
              <w:spacing w:before="0" w:after="0"/>
              <w:rPr>
                <w:sz w:val="24"/>
              </w:rPr>
            </w:pPr>
            <w:r w:rsidRPr="00493773">
              <w:rPr>
                <w:sz w:val="24"/>
              </w:rPr>
              <w:t>Frequent travel – multiple work sites</w:t>
            </w:r>
          </w:p>
        </w:tc>
        <w:sdt>
          <w:sdtPr>
            <w:rPr>
              <w:sz w:val="24"/>
              <w:szCs w:val="24"/>
            </w:rPr>
            <w:id w:val="407194580"/>
            <w:placeholder>
              <w:docPart w:val="704FCDA18A0145538FE65B6BA77EE67F"/>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1A717462" w14:textId="6FA65E98" w:rsidR="00501CF1" w:rsidRPr="00493773" w:rsidRDefault="00501CF1" w:rsidP="00501CF1">
                <w:pPr>
                  <w:pStyle w:val="Tabletext"/>
                  <w:spacing w:before="0" w:after="0"/>
                  <w:jc w:val="center"/>
                  <w:rPr>
                    <w:sz w:val="24"/>
                  </w:rPr>
                </w:pPr>
                <w:r>
                  <w:rPr>
                    <w:sz w:val="24"/>
                    <w:szCs w:val="24"/>
                  </w:rPr>
                  <w:t>Occasionally</w:t>
                </w:r>
              </w:p>
            </w:tc>
          </w:sdtContent>
        </w:sdt>
      </w:tr>
      <w:tr w:rsidR="00501CF1" w:rsidRPr="005A754D" w14:paraId="52AC417F" w14:textId="77777777" w:rsidTr="005B38C8">
        <w:trPr>
          <w:trHeight w:val="283"/>
        </w:trPr>
        <w:tc>
          <w:tcPr>
            <w:tcW w:w="6912" w:type="dxa"/>
            <w:vAlign w:val="center"/>
          </w:tcPr>
          <w:p w14:paraId="1A1BB185" w14:textId="77777777" w:rsidR="00501CF1" w:rsidRPr="00493773" w:rsidRDefault="00501CF1" w:rsidP="00501CF1">
            <w:pPr>
              <w:pStyle w:val="Tabletext"/>
              <w:spacing w:before="0" w:after="0"/>
              <w:rPr>
                <w:sz w:val="24"/>
              </w:rPr>
            </w:pPr>
            <w:r w:rsidRPr="00493773">
              <w:rPr>
                <w:sz w:val="24"/>
              </w:rPr>
              <w:t xml:space="preserve">Frequent travel – driving </w:t>
            </w:r>
          </w:p>
        </w:tc>
        <w:sdt>
          <w:sdtPr>
            <w:rPr>
              <w:sz w:val="24"/>
              <w:szCs w:val="24"/>
            </w:rPr>
            <w:id w:val="407194581"/>
            <w:placeholder>
              <w:docPart w:val="CAE4BB9EFBAA4389975BD312270BBB69"/>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33760BB7" w14:textId="090B7A60" w:rsidR="00501CF1" w:rsidRPr="00493773" w:rsidRDefault="00501CF1" w:rsidP="00501CF1">
                <w:pPr>
                  <w:pStyle w:val="Tabletext"/>
                  <w:spacing w:before="0" w:after="0"/>
                  <w:jc w:val="center"/>
                  <w:rPr>
                    <w:sz w:val="24"/>
                  </w:rPr>
                </w:pPr>
                <w:r>
                  <w:rPr>
                    <w:sz w:val="24"/>
                    <w:szCs w:val="24"/>
                  </w:rPr>
                  <w:t>Occasionally</w:t>
                </w:r>
              </w:p>
            </w:tc>
          </w:sdtContent>
        </w:sdt>
      </w:tr>
      <w:tr w:rsidR="00501CF1" w:rsidRPr="005A754D" w14:paraId="5C14ABDC" w14:textId="77777777" w:rsidTr="005B38C8">
        <w:trPr>
          <w:trHeight w:val="283"/>
        </w:trPr>
        <w:tc>
          <w:tcPr>
            <w:tcW w:w="6912" w:type="dxa"/>
            <w:vAlign w:val="center"/>
          </w:tcPr>
          <w:p w14:paraId="3559930F" w14:textId="77777777" w:rsidR="00501CF1" w:rsidRPr="00493773" w:rsidRDefault="00501CF1" w:rsidP="00501CF1">
            <w:pPr>
              <w:pStyle w:val="Tabletext"/>
              <w:spacing w:before="0" w:after="0"/>
              <w:rPr>
                <w:sz w:val="24"/>
              </w:rPr>
            </w:pPr>
            <w:r w:rsidRPr="00493773">
              <w:rPr>
                <w:sz w:val="24"/>
              </w:rPr>
              <w:t xml:space="preserve">Frequent travel – interstate </w:t>
            </w:r>
          </w:p>
        </w:tc>
        <w:sdt>
          <w:sdtPr>
            <w:rPr>
              <w:sz w:val="24"/>
              <w:szCs w:val="24"/>
            </w:rPr>
            <w:id w:val="407194582"/>
            <w:placeholder>
              <w:docPart w:val="0D76B8C7BC5F42928468640C12846BB9"/>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486B6BD5" w14:textId="3A11C77B" w:rsidR="00501CF1" w:rsidRPr="00493773" w:rsidRDefault="00501CF1" w:rsidP="00501CF1">
                <w:pPr>
                  <w:pStyle w:val="Tabletext"/>
                  <w:spacing w:before="0" w:after="0"/>
                  <w:jc w:val="center"/>
                  <w:rPr>
                    <w:sz w:val="24"/>
                  </w:rPr>
                </w:pPr>
                <w:r>
                  <w:rPr>
                    <w:sz w:val="24"/>
                    <w:szCs w:val="24"/>
                  </w:rPr>
                  <w:t>Never</w:t>
                </w:r>
              </w:p>
            </w:tc>
          </w:sdtContent>
        </w:sdt>
      </w:tr>
    </w:tbl>
    <w:p w14:paraId="2011FCD4" w14:textId="77777777" w:rsidR="002A43D2" w:rsidRPr="005A754D" w:rsidRDefault="002A43D2" w:rsidP="00493773">
      <w:pPr>
        <w:spacing w:after="0"/>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5B38C8" w:rsidRPr="00985DC5" w14:paraId="2256B835" w14:textId="77777777" w:rsidTr="00493773">
        <w:trPr>
          <w:trHeight w:val="454"/>
        </w:trPr>
        <w:tc>
          <w:tcPr>
            <w:tcW w:w="6912" w:type="dxa"/>
            <w:shd w:val="clear" w:color="auto" w:fill="DEEAF6" w:themeFill="accent1" w:themeFillTint="33"/>
            <w:vAlign w:val="center"/>
          </w:tcPr>
          <w:p w14:paraId="6D1D05B0" w14:textId="77777777" w:rsidR="005B38C8" w:rsidRPr="00985DC5" w:rsidRDefault="00493773" w:rsidP="00493773">
            <w:pPr>
              <w:pStyle w:val="Tableheading"/>
              <w:rPr>
                <w:rFonts w:ascii="Calibri Light" w:hAnsi="Calibri Light"/>
                <w:szCs w:val="24"/>
              </w:rPr>
            </w:pPr>
            <w:r w:rsidRPr="00DA4EF8">
              <w:t xml:space="preserve">SPECIFIC HAZARDS </w:t>
            </w:r>
          </w:p>
        </w:tc>
        <w:tc>
          <w:tcPr>
            <w:tcW w:w="2694" w:type="dxa"/>
            <w:shd w:val="clear" w:color="auto" w:fill="DEEAF6" w:themeFill="accent1" w:themeFillTint="33"/>
            <w:vAlign w:val="center"/>
          </w:tcPr>
          <w:p w14:paraId="0D702561" w14:textId="77777777" w:rsidR="005B38C8" w:rsidRPr="00DA4EF8" w:rsidRDefault="00493773" w:rsidP="00493773">
            <w:pPr>
              <w:pStyle w:val="Tableheading"/>
              <w:jc w:val="center"/>
            </w:pPr>
            <w:r>
              <w:t>FREQUENCY</w:t>
            </w:r>
          </w:p>
        </w:tc>
      </w:tr>
      <w:tr w:rsidR="00501CF1" w:rsidRPr="005A754D" w14:paraId="492674A3" w14:textId="77777777" w:rsidTr="00442939">
        <w:trPr>
          <w:trHeight w:val="283"/>
        </w:trPr>
        <w:tc>
          <w:tcPr>
            <w:tcW w:w="6912" w:type="dxa"/>
            <w:vAlign w:val="center"/>
          </w:tcPr>
          <w:p w14:paraId="73E5850B" w14:textId="77777777" w:rsidR="00501CF1" w:rsidRPr="00493773" w:rsidRDefault="00501CF1" w:rsidP="00501CF1">
            <w:pPr>
              <w:pStyle w:val="Tabletext"/>
              <w:spacing w:before="0" w:after="0"/>
              <w:rPr>
                <w:sz w:val="24"/>
              </w:rPr>
            </w:pPr>
            <w:r w:rsidRPr="00493773">
              <w:rPr>
                <w:sz w:val="24"/>
              </w:rPr>
              <w:t xml:space="preserve">Working at heights </w:t>
            </w:r>
          </w:p>
        </w:tc>
        <w:sdt>
          <w:sdtPr>
            <w:rPr>
              <w:sz w:val="24"/>
              <w:szCs w:val="24"/>
            </w:rPr>
            <w:id w:val="407194583"/>
            <w:placeholder>
              <w:docPart w:val="97276D09D19D47F0BCEDDB796E4F8A7E"/>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472DF540" w14:textId="652C45C2" w:rsidR="00501CF1" w:rsidRPr="00493773" w:rsidRDefault="00501CF1" w:rsidP="00501CF1">
                <w:pPr>
                  <w:pStyle w:val="Tabletext"/>
                  <w:spacing w:before="0" w:after="0"/>
                  <w:jc w:val="center"/>
                  <w:rPr>
                    <w:sz w:val="24"/>
                  </w:rPr>
                </w:pPr>
                <w:r>
                  <w:rPr>
                    <w:sz w:val="24"/>
                    <w:szCs w:val="24"/>
                  </w:rPr>
                  <w:t>Never</w:t>
                </w:r>
              </w:p>
            </w:tc>
          </w:sdtContent>
        </w:sdt>
      </w:tr>
      <w:tr w:rsidR="00501CF1" w:rsidRPr="005A754D" w14:paraId="5A2714F1" w14:textId="77777777" w:rsidTr="00442939">
        <w:trPr>
          <w:trHeight w:val="283"/>
        </w:trPr>
        <w:tc>
          <w:tcPr>
            <w:tcW w:w="6912" w:type="dxa"/>
            <w:vAlign w:val="center"/>
          </w:tcPr>
          <w:p w14:paraId="635569A1" w14:textId="77777777" w:rsidR="00501CF1" w:rsidRPr="00493773" w:rsidRDefault="00501CF1" w:rsidP="00501CF1">
            <w:pPr>
              <w:pStyle w:val="Tabletext"/>
              <w:spacing w:before="0" w:after="0"/>
              <w:rPr>
                <w:sz w:val="24"/>
              </w:rPr>
            </w:pPr>
            <w:r w:rsidRPr="00493773">
              <w:rPr>
                <w:sz w:val="24"/>
              </w:rPr>
              <w:t xml:space="preserve">Exposure to extreme temperatures </w:t>
            </w:r>
          </w:p>
        </w:tc>
        <w:sdt>
          <w:sdtPr>
            <w:rPr>
              <w:sz w:val="24"/>
              <w:szCs w:val="24"/>
            </w:rPr>
            <w:id w:val="407194584"/>
            <w:placeholder>
              <w:docPart w:val="7D2E74E61F614D46BA1B6D29A54184CB"/>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5EC22C37" w14:textId="36F9E3D5" w:rsidR="00501CF1" w:rsidRPr="00493773" w:rsidRDefault="00501CF1" w:rsidP="00501CF1">
                <w:pPr>
                  <w:pStyle w:val="Tabletext"/>
                  <w:spacing w:before="0" w:after="0"/>
                  <w:jc w:val="center"/>
                  <w:rPr>
                    <w:sz w:val="24"/>
                  </w:rPr>
                </w:pPr>
                <w:r>
                  <w:rPr>
                    <w:sz w:val="24"/>
                    <w:szCs w:val="24"/>
                  </w:rPr>
                  <w:t>Never</w:t>
                </w:r>
              </w:p>
            </w:tc>
          </w:sdtContent>
        </w:sdt>
      </w:tr>
      <w:tr w:rsidR="00501CF1" w:rsidRPr="005A754D" w14:paraId="7FFB61BD" w14:textId="77777777" w:rsidTr="00442939">
        <w:trPr>
          <w:trHeight w:val="283"/>
        </w:trPr>
        <w:tc>
          <w:tcPr>
            <w:tcW w:w="6912" w:type="dxa"/>
            <w:vAlign w:val="center"/>
          </w:tcPr>
          <w:p w14:paraId="285B4F06" w14:textId="77777777" w:rsidR="00501CF1" w:rsidRPr="00493773" w:rsidRDefault="00501CF1" w:rsidP="00501CF1">
            <w:pPr>
              <w:pStyle w:val="Tabletext"/>
              <w:spacing w:before="0" w:after="0"/>
              <w:rPr>
                <w:sz w:val="24"/>
              </w:rPr>
            </w:pPr>
            <w:r w:rsidRPr="00493773">
              <w:rPr>
                <w:sz w:val="24"/>
              </w:rPr>
              <w:t>Operation of heavy machinery e.g. forklift</w:t>
            </w:r>
          </w:p>
        </w:tc>
        <w:sdt>
          <w:sdtPr>
            <w:rPr>
              <w:sz w:val="24"/>
              <w:szCs w:val="24"/>
            </w:rPr>
            <w:id w:val="407194585"/>
            <w:placeholder>
              <w:docPart w:val="8A8AACB65BEC4C05BFC0759CE6838566"/>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51F35B1E" w14:textId="3D4282BB" w:rsidR="00501CF1" w:rsidRPr="00493773" w:rsidRDefault="00501CF1" w:rsidP="00501CF1">
                <w:pPr>
                  <w:pStyle w:val="Tabletext"/>
                  <w:spacing w:before="0" w:after="0"/>
                  <w:jc w:val="center"/>
                  <w:rPr>
                    <w:sz w:val="24"/>
                  </w:rPr>
                </w:pPr>
                <w:r>
                  <w:rPr>
                    <w:sz w:val="24"/>
                    <w:szCs w:val="24"/>
                  </w:rPr>
                  <w:t>Never</w:t>
                </w:r>
              </w:p>
            </w:tc>
          </w:sdtContent>
        </w:sdt>
      </w:tr>
      <w:tr w:rsidR="00501CF1" w:rsidRPr="005A754D" w14:paraId="141599D1" w14:textId="77777777" w:rsidTr="00442939">
        <w:trPr>
          <w:trHeight w:val="283"/>
        </w:trPr>
        <w:tc>
          <w:tcPr>
            <w:tcW w:w="6912" w:type="dxa"/>
            <w:vAlign w:val="center"/>
          </w:tcPr>
          <w:p w14:paraId="69E199AD" w14:textId="77777777" w:rsidR="00501CF1" w:rsidRPr="00493773" w:rsidRDefault="00501CF1" w:rsidP="00501CF1">
            <w:pPr>
              <w:pStyle w:val="Tabletext"/>
              <w:spacing w:before="0" w:after="0"/>
              <w:rPr>
                <w:sz w:val="24"/>
              </w:rPr>
            </w:pPr>
            <w:r w:rsidRPr="00493773">
              <w:rPr>
                <w:sz w:val="24"/>
              </w:rPr>
              <w:t>Confined spaces</w:t>
            </w:r>
          </w:p>
        </w:tc>
        <w:sdt>
          <w:sdtPr>
            <w:rPr>
              <w:sz w:val="24"/>
              <w:szCs w:val="24"/>
            </w:rPr>
            <w:id w:val="407194586"/>
            <w:placeholder>
              <w:docPart w:val="B9E0FF8080C44DFF9A39657F1BF0651B"/>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0ED1722B" w14:textId="69DB9149" w:rsidR="00501CF1" w:rsidRPr="00493773" w:rsidRDefault="007D4AB6" w:rsidP="00501CF1">
                <w:pPr>
                  <w:pStyle w:val="Tabletext"/>
                  <w:spacing w:before="0" w:after="0"/>
                  <w:jc w:val="center"/>
                  <w:rPr>
                    <w:sz w:val="24"/>
                  </w:rPr>
                </w:pPr>
                <w:r>
                  <w:rPr>
                    <w:sz w:val="24"/>
                    <w:szCs w:val="24"/>
                  </w:rPr>
                  <w:t>Occasionally</w:t>
                </w:r>
              </w:p>
            </w:tc>
          </w:sdtContent>
        </w:sdt>
      </w:tr>
      <w:tr w:rsidR="00501CF1" w:rsidRPr="005A754D" w14:paraId="07A05C16" w14:textId="77777777" w:rsidTr="00442939">
        <w:trPr>
          <w:trHeight w:val="283"/>
        </w:trPr>
        <w:tc>
          <w:tcPr>
            <w:tcW w:w="6912" w:type="dxa"/>
            <w:vAlign w:val="center"/>
          </w:tcPr>
          <w:p w14:paraId="1BBA9143" w14:textId="77777777" w:rsidR="00501CF1" w:rsidRPr="00493773" w:rsidRDefault="00501CF1" w:rsidP="00501CF1">
            <w:pPr>
              <w:pStyle w:val="Tabletext"/>
              <w:spacing w:before="0" w:after="0"/>
              <w:rPr>
                <w:sz w:val="24"/>
              </w:rPr>
            </w:pPr>
            <w:r w:rsidRPr="00493773">
              <w:rPr>
                <w:sz w:val="24"/>
              </w:rPr>
              <w:t>Excessive noise</w:t>
            </w:r>
          </w:p>
        </w:tc>
        <w:sdt>
          <w:sdtPr>
            <w:rPr>
              <w:sz w:val="24"/>
              <w:szCs w:val="24"/>
            </w:rPr>
            <w:id w:val="407194587"/>
            <w:placeholder>
              <w:docPart w:val="95B4E946D6774FE2B18A83972559CFC0"/>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5F6382DE" w14:textId="65F83EDF" w:rsidR="00501CF1" w:rsidRPr="00493773" w:rsidRDefault="007D4AB6" w:rsidP="00501CF1">
                <w:pPr>
                  <w:pStyle w:val="Tabletext"/>
                  <w:spacing w:before="0" w:after="0"/>
                  <w:jc w:val="center"/>
                  <w:rPr>
                    <w:sz w:val="24"/>
                  </w:rPr>
                </w:pPr>
                <w:r>
                  <w:rPr>
                    <w:sz w:val="24"/>
                    <w:szCs w:val="24"/>
                  </w:rPr>
                  <w:t>Occasionally</w:t>
                </w:r>
              </w:p>
            </w:tc>
          </w:sdtContent>
        </w:sdt>
      </w:tr>
      <w:tr w:rsidR="00501CF1" w:rsidRPr="005A754D" w14:paraId="2AC6A7C7" w14:textId="77777777" w:rsidTr="00442939">
        <w:trPr>
          <w:trHeight w:val="283"/>
        </w:trPr>
        <w:tc>
          <w:tcPr>
            <w:tcW w:w="6912" w:type="dxa"/>
            <w:vAlign w:val="center"/>
          </w:tcPr>
          <w:p w14:paraId="2DF97EE0" w14:textId="77777777" w:rsidR="00501CF1" w:rsidRPr="00493773" w:rsidRDefault="00501CF1" w:rsidP="00501CF1">
            <w:pPr>
              <w:pStyle w:val="Tabletext"/>
              <w:spacing w:before="0" w:after="0"/>
              <w:rPr>
                <w:sz w:val="24"/>
              </w:rPr>
            </w:pPr>
            <w:r w:rsidRPr="00493773">
              <w:rPr>
                <w:sz w:val="24"/>
              </w:rPr>
              <w:t>Low lighting</w:t>
            </w:r>
          </w:p>
        </w:tc>
        <w:sdt>
          <w:sdtPr>
            <w:rPr>
              <w:sz w:val="24"/>
              <w:szCs w:val="24"/>
            </w:rPr>
            <w:id w:val="407194588"/>
            <w:placeholder>
              <w:docPart w:val="91291199641846CC92D031A3E5B007D5"/>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57852AC5" w14:textId="06A93BB2" w:rsidR="00501CF1" w:rsidRPr="00493773" w:rsidRDefault="00501CF1" w:rsidP="00501CF1">
                <w:pPr>
                  <w:pStyle w:val="Tabletext"/>
                  <w:spacing w:before="0" w:after="0"/>
                  <w:jc w:val="center"/>
                  <w:rPr>
                    <w:sz w:val="24"/>
                  </w:rPr>
                </w:pPr>
                <w:r>
                  <w:rPr>
                    <w:sz w:val="24"/>
                    <w:szCs w:val="24"/>
                  </w:rPr>
                  <w:t>Never</w:t>
                </w:r>
              </w:p>
            </w:tc>
          </w:sdtContent>
        </w:sdt>
      </w:tr>
      <w:tr w:rsidR="00501CF1" w:rsidRPr="005A754D" w14:paraId="5B3643DD" w14:textId="77777777" w:rsidTr="00442939">
        <w:trPr>
          <w:trHeight w:val="283"/>
        </w:trPr>
        <w:tc>
          <w:tcPr>
            <w:tcW w:w="6912" w:type="dxa"/>
            <w:vAlign w:val="center"/>
          </w:tcPr>
          <w:p w14:paraId="221F3976" w14:textId="77777777" w:rsidR="00501CF1" w:rsidRPr="00493773" w:rsidRDefault="00501CF1" w:rsidP="00501CF1">
            <w:pPr>
              <w:pStyle w:val="Tabletext"/>
              <w:spacing w:before="0" w:after="0"/>
              <w:rPr>
                <w:sz w:val="24"/>
              </w:rPr>
            </w:pPr>
            <w:r w:rsidRPr="00493773">
              <w:rPr>
                <w:sz w:val="24"/>
              </w:rPr>
              <w:t>Handling of dangerous goods/equipment</w:t>
            </w:r>
          </w:p>
        </w:tc>
        <w:sdt>
          <w:sdtPr>
            <w:rPr>
              <w:sz w:val="24"/>
              <w:szCs w:val="24"/>
            </w:rPr>
            <w:id w:val="407194589"/>
            <w:placeholder>
              <w:docPart w:val="E515CDA03A464467B79DB05EA1BD9F22"/>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22EC383D" w14:textId="0318D4F2" w:rsidR="00501CF1" w:rsidRPr="00493773" w:rsidRDefault="00501CF1" w:rsidP="00501CF1">
                <w:pPr>
                  <w:pStyle w:val="Tabletext"/>
                  <w:spacing w:before="0" w:after="0"/>
                  <w:jc w:val="center"/>
                  <w:rPr>
                    <w:sz w:val="24"/>
                  </w:rPr>
                </w:pPr>
                <w:r>
                  <w:rPr>
                    <w:sz w:val="24"/>
                    <w:szCs w:val="24"/>
                  </w:rPr>
                  <w:t>Never</w:t>
                </w:r>
              </w:p>
            </w:tc>
          </w:sdtContent>
        </w:sdt>
      </w:tr>
      <w:tr w:rsidR="00501CF1" w:rsidRPr="005A754D" w14:paraId="55491888" w14:textId="77777777" w:rsidTr="00442939">
        <w:trPr>
          <w:trHeight w:val="283"/>
        </w:trPr>
        <w:tc>
          <w:tcPr>
            <w:tcW w:w="6912" w:type="dxa"/>
            <w:vAlign w:val="center"/>
          </w:tcPr>
          <w:p w14:paraId="4BD66EF8" w14:textId="77777777" w:rsidR="00501CF1" w:rsidRPr="00493773" w:rsidRDefault="00501CF1" w:rsidP="00501CF1">
            <w:pPr>
              <w:pStyle w:val="Tabletext"/>
              <w:spacing w:before="0" w:after="0"/>
              <w:rPr>
                <w:sz w:val="24"/>
              </w:rPr>
            </w:pPr>
            <w:r w:rsidRPr="00493773">
              <w:rPr>
                <w:sz w:val="24"/>
              </w:rPr>
              <w:t xml:space="preserve">Working with asbestos </w:t>
            </w:r>
          </w:p>
        </w:tc>
        <w:sdt>
          <w:sdtPr>
            <w:rPr>
              <w:sz w:val="24"/>
              <w:szCs w:val="24"/>
            </w:rPr>
            <w:id w:val="407194590"/>
            <w:placeholder>
              <w:docPart w:val="5992E40B8D894349A64B8D54CEDFF39F"/>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7C6BF954" w14:textId="41ECA5BF" w:rsidR="00501CF1" w:rsidRPr="00493773" w:rsidRDefault="00501CF1" w:rsidP="00501CF1">
                <w:pPr>
                  <w:pStyle w:val="Tabletext"/>
                  <w:spacing w:before="0" w:after="0"/>
                  <w:jc w:val="center"/>
                  <w:rPr>
                    <w:sz w:val="24"/>
                  </w:rPr>
                </w:pPr>
                <w:r>
                  <w:rPr>
                    <w:sz w:val="24"/>
                    <w:szCs w:val="24"/>
                  </w:rPr>
                  <w:t>Never</w:t>
                </w:r>
              </w:p>
            </w:tc>
          </w:sdtContent>
        </w:sdt>
      </w:tr>
      <w:tr w:rsidR="00501CF1" w:rsidRPr="00311AE8" w14:paraId="6AF09CCC" w14:textId="77777777" w:rsidTr="00442939">
        <w:trPr>
          <w:trHeight w:val="283"/>
        </w:trPr>
        <w:tc>
          <w:tcPr>
            <w:tcW w:w="6912" w:type="dxa"/>
            <w:vAlign w:val="center"/>
          </w:tcPr>
          <w:p w14:paraId="703EED8C" w14:textId="77777777" w:rsidR="00501CF1" w:rsidRPr="005F1B26" w:rsidRDefault="00501CF1" w:rsidP="00501CF1">
            <w:pPr>
              <w:pStyle w:val="Tabletext"/>
              <w:spacing w:before="0" w:after="0"/>
              <w:rPr>
                <w:sz w:val="24"/>
              </w:rPr>
            </w:pPr>
            <w:r w:rsidRPr="005F1B26">
              <w:rPr>
                <w:sz w:val="24"/>
              </w:rPr>
              <w:t>Potential to encounter agitated customers</w:t>
            </w:r>
          </w:p>
        </w:tc>
        <w:sdt>
          <w:sdtPr>
            <w:rPr>
              <w:sz w:val="24"/>
              <w:szCs w:val="24"/>
            </w:rPr>
            <w:id w:val="407194591"/>
            <w:placeholder>
              <w:docPart w:val="E9C148E30655401AAF9874C70FCF5C25"/>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392C1363" w14:textId="6D81C4DA" w:rsidR="00501CF1" w:rsidRPr="005F1B26" w:rsidRDefault="00501CF1" w:rsidP="00501CF1">
                <w:pPr>
                  <w:pStyle w:val="Tabletext"/>
                  <w:spacing w:before="0" w:after="0"/>
                  <w:jc w:val="center"/>
                  <w:rPr>
                    <w:sz w:val="24"/>
                  </w:rPr>
                </w:pPr>
                <w:r>
                  <w:rPr>
                    <w:sz w:val="24"/>
                    <w:szCs w:val="24"/>
                  </w:rPr>
                  <w:t>Occasionally</w:t>
                </w:r>
              </w:p>
            </w:tc>
          </w:sdtContent>
        </w:sdt>
      </w:tr>
      <w:tr w:rsidR="00501CF1" w:rsidRPr="00311AE8" w14:paraId="5E59ED96" w14:textId="77777777" w:rsidTr="00442939">
        <w:trPr>
          <w:trHeight w:val="283"/>
        </w:trPr>
        <w:tc>
          <w:tcPr>
            <w:tcW w:w="6912" w:type="dxa"/>
            <w:vAlign w:val="center"/>
          </w:tcPr>
          <w:p w14:paraId="2BBC242A" w14:textId="77777777" w:rsidR="00501CF1" w:rsidRPr="005F1B26" w:rsidRDefault="00501CF1" w:rsidP="00501CF1">
            <w:pPr>
              <w:pStyle w:val="Tabletext"/>
              <w:spacing w:before="0" w:after="0"/>
              <w:rPr>
                <w:sz w:val="24"/>
              </w:rPr>
            </w:pPr>
            <w:r w:rsidRPr="005F1B26">
              <w:rPr>
                <w:sz w:val="24"/>
              </w:rPr>
              <w:t>Exposure to potentially distressing case material</w:t>
            </w:r>
          </w:p>
        </w:tc>
        <w:sdt>
          <w:sdtPr>
            <w:rPr>
              <w:sz w:val="24"/>
              <w:szCs w:val="24"/>
            </w:rPr>
            <w:id w:val="182894372"/>
            <w:placeholder>
              <w:docPart w:val="01A0EA5B40FE48F7B5949CFF00358BA5"/>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6BC42204" w14:textId="717236FA" w:rsidR="00501CF1" w:rsidRPr="005F1B26" w:rsidRDefault="007D4AB6" w:rsidP="00501CF1">
                <w:pPr>
                  <w:pStyle w:val="Tabletext"/>
                  <w:spacing w:before="0" w:after="0"/>
                  <w:jc w:val="center"/>
                  <w:rPr>
                    <w:sz w:val="24"/>
                    <w:szCs w:val="24"/>
                  </w:rPr>
                </w:pPr>
                <w:r>
                  <w:rPr>
                    <w:sz w:val="24"/>
                    <w:szCs w:val="24"/>
                  </w:rPr>
                  <w:t>Occasionally</w:t>
                </w:r>
              </w:p>
            </w:tc>
          </w:sdtContent>
        </w:sdt>
      </w:tr>
    </w:tbl>
    <w:p w14:paraId="3AFC7054" w14:textId="77777777" w:rsidR="002A43D2" w:rsidRDefault="002A43D2" w:rsidP="00493773">
      <w:pPr>
        <w:spacing w:after="0"/>
        <w:rPr>
          <w:sz w:val="4"/>
        </w:rPr>
      </w:pPr>
    </w:p>
    <w:p w14:paraId="016E2262" w14:textId="77777777" w:rsidR="002A43D2" w:rsidRPr="00DA4EF8" w:rsidRDefault="002A43D2" w:rsidP="002A43D2">
      <w:pPr>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5B38C8" w:rsidRPr="00985DC5" w14:paraId="2EA87664" w14:textId="77777777" w:rsidTr="00493773">
        <w:trPr>
          <w:trHeight w:val="454"/>
        </w:trPr>
        <w:tc>
          <w:tcPr>
            <w:tcW w:w="6912" w:type="dxa"/>
            <w:shd w:val="clear" w:color="auto" w:fill="DEEAF6" w:themeFill="accent1" w:themeFillTint="33"/>
            <w:vAlign w:val="center"/>
          </w:tcPr>
          <w:p w14:paraId="7929B13C" w14:textId="77777777" w:rsidR="005B38C8" w:rsidRPr="00985DC5" w:rsidRDefault="00493773" w:rsidP="00493773">
            <w:pPr>
              <w:pStyle w:val="Tableheading"/>
              <w:rPr>
                <w:rFonts w:ascii="Calibri Light" w:hAnsi="Calibri Light"/>
                <w:szCs w:val="24"/>
              </w:rPr>
            </w:pPr>
            <w:r w:rsidRPr="00DA4EF8">
              <w:t>OTHER</w:t>
            </w:r>
          </w:p>
        </w:tc>
        <w:tc>
          <w:tcPr>
            <w:tcW w:w="2694" w:type="dxa"/>
            <w:shd w:val="clear" w:color="auto" w:fill="DEEAF6" w:themeFill="accent1" w:themeFillTint="33"/>
            <w:vAlign w:val="center"/>
          </w:tcPr>
          <w:p w14:paraId="4F814E5F" w14:textId="77777777" w:rsidR="005B38C8" w:rsidRPr="00DA4EF8" w:rsidRDefault="00493773" w:rsidP="00493773">
            <w:pPr>
              <w:pStyle w:val="Tableheading"/>
              <w:jc w:val="center"/>
            </w:pPr>
            <w:r>
              <w:t>FREQUENCY</w:t>
            </w:r>
          </w:p>
        </w:tc>
      </w:tr>
      <w:tr w:rsidR="005B38C8" w:rsidRPr="005A754D" w14:paraId="143DA488" w14:textId="77777777" w:rsidTr="00442939">
        <w:trPr>
          <w:trHeight w:val="283"/>
        </w:trPr>
        <w:tc>
          <w:tcPr>
            <w:tcW w:w="6912" w:type="dxa"/>
            <w:vAlign w:val="center"/>
          </w:tcPr>
          <w:p w14:paraId="0FD2B90A" w14:textId="77777777" w:rsidR="005B38C8" w:rsidRPr="00493773" w:rsidRDefault="005B38C8" w:rsidP="00493773">
            <w:pPr>
              <w:pStyle w:val="Tabletext"/>
              <w:spacing w:before="0" w:after="0"/>
              <w:rPr>
                <w:sz w:val="24"/>
              </w:rPr>
            </w:pPr>
            <w:r w:rsidRPr="00493773">
              <w:rPr>
                <w:sz w:val="24"/>
              </w:rPr>
              <w:t xml:space="preserve">Uniform required </w:t>
            </w:r>
          </w:p>
        </w:tc>
        <w:sdt>
          <w:sdtPr>
            <w:rPr>
              <w:sz w:val="24"/>
              <w:szCs w:val="24"/>
            </w:rPr>
            <w:id w:val="407194592"/>
            <w:placeholder>
              <w:docPart w:val="C2A236068F6A4FBDB3FF2613DA3C67F8"/>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22117EE4" w14:textId="2F919A39" w:rsidR="005B38C8" w:rsidRPr="00493773" w:rsidRDefault="00501CF1" w:rsidP="00715C75">
                <w:pPr>
                  <w:pStyle w:val="Tabletext"/>
                  <w:spacing w:before="0" w:after="0"/>
                  <w:jc w:val="center"/>
                  <w:rPr>
                    <w:sz w:val="24"/>
                  </w:rPr>
                </w:pPr>
                <w:r>
                  <w:rPr>
                    <w:sz w:val="24"/>
                    <w:szCs w:val="24"/>
                  </w:rPr>
                  <w:t>Never</w:t>
                </w:r>
              </w:p>
            </w:tc>
          </w:sdtContent>
        </w:sdt>
      </w:tr>
      <w:tr w:rsidR="005B38C8" w:rsidRPr="005A754D" w14:paraId="01ED51BC" w14:textId="77777777" w:rsidTr="00442939">
        <w:trPr>
          <w:trHeight w:val="283"/>
        </w:trPr>
        <w:tc>
          <w:tcPr>
            <w:tcW w:w="6912" w:type="dxa"/>
            <w:vAlign w:val="center"/>
          </w:tcPr>
          <w:p w14:paraId="1BDDB59F" w14:textId="24A50301" w:rsidR="005B38C8" w:rsidRPr="00493773" w:rsidRDefault="00D25B82" w:rsidP="00493773">
            <w:pPr>
              <w:pStyle w:val="Tabletext"/>
              <w:spacing w:before="0" w:after="0"/>
              <w:rPr>
                <w:sz w:val="24"/>
              </w:rPr>
            </w:pPr>
            <w:r>
              <w:rPr>
                <w:sz w:val="24"/>
              </w:rPr>
              <w:t>Personal Protective Equipment (</w:t>
            </w:r>
            <w:r w:rsidR="005B38C8" w:rsidRPr="00493773">
              <w:rPr>
                <w:sz w:val="24"/>
              </w:rPr>
              <w:t>PPE</w:t>
            </w:r>
            <w:r>
              <w:rPr>
                <w:sz w:val="24"/>
              </w:rPr>
              <w:t>)</w:t>
            </w:r>
            <w:r w:rsidR="005B38C8" w:rsidRPr="00493773">
              <w:rPr>
                <w:sz w:val="24"/>
              </w:rPr>
              <w:t xml:space="preserve"> required </w:t>
            </w:r>
          </w:p>
        </w:tc>
        <w:sdt>
          <w:sdtPr>
            <w:rPr>
              <w:sz w:val="24"/>
              <w:szCs w:val="24"/>
            </w:rPr>
            <w:id w:val="407194593"/>
            <w:placeholder>
              <w:docPart w:val="E90866A1B92345718171ECCC784C3243"/>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238D61CA" w14:textId="5B7B5946" w:rsidR="005B38C8" w:rsidRPr="00493773" w:rsidRDefault="00501CF1" w:rsidP="00715C75">
                <w:pPr>
                  <w:pStyle w:val="Tabletext"/>
                  <w:spacing w:before="0" w:after="0"/>
                  <w:jc w:val="center"/>
                  <w:rPr>
                    <w:sz w:val="24"/>
                  </w:rPr>
                </w:pPr>
                <w:r>
                  <w:rPr>
                    <w:sz w:val="24"/>
                    <w:szCs w:val="24"/>
                  </w:rPr>
                  <w:t>Never</w:t>
                </w:r>
              </w:p>
            </w:tc>
          </w:sdtContent>
        </w:sdt>
      </w:tr>
    </w:tbl>
    <w:p w14:paraId="08655A7D" w14:textId="77777777" w:rsidR="00015483" w:rsidRPr="002A43D2" w:rsidRDefault="00015483" w:rsidP="00493773">
      <w:pPr>
        <w:spacing w:after="0"/>
      </w:pPr>
    </w:p>
    <w:sectPr w:rsidR="00015483" w:rsidRPr="002A43D2" w:rsidSect="006F09E8">
      <w:type w:val="continuous"/>
      <w:pgSz w:w="11906" w:h="16838" w:code="9"/>
      <w:pgMar w:top="851" w:right="1134" w:bottom="1134" w:left="1134" w:header="680" w:footer="68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89F544" w14:textId="77777777" w:rsidR="00E935FA" w:rsidRDefault="00E935FA" w:rsidP="00456927">
      <w:pPr>
        <w:spacing w:after="0"/>
      </w:pPr>
      <w:r>
        <w:separator/>
      </w:r>
    </w:p>
  </w:endnote>
  <w:endnote w:type="continuationSeparator" w:id="0">
    <w:p w14:paraId="56DBCB73" w14:textId="77777777" w:rsidR="00E935FA" w:rsidRDefault="00E935FA" w:rsidP="0045692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venir-Light">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D4962" w14:textId="77777777" w:rsidR="00072674" w:rsidRPr="00AF1222" w:rsidRDefault="00072674" w:rsidP="00AF1222">
    <w:pPr>
      <w:pStyle w:val="Footer"/>
      <w:jc w:val="center"/>
      <w:rPr>
        <w:rFonts w:ascii="Calibri" w:hAnsi="Calibri"/>
        <w:b/>
        <w:color w:val="F00000"/>
        <w:sz w:val="24"/>
      </w:rPr>
    </w:pPr>
    <w:r>
      <w:fldChar w:fldCharType="begin" w:fldLock="1"/>
    </w:r>
    <w:r>
      <w:instrText xml:space="preserve"> DOCPROPERTY bjFooterEvenPageDocProperty \* MERGEFORMAT </w:instrText>
    </w:r>
    <w:r>
      <w:fldChar w:fldCharType="separate"/>
    </w:r>
  </w:p>
  <w:p w14:paraId="3A84DF16" w14:textId="77777777" w:rsidR="00072674" w:rsidRPr="00AF1222" w:rsidRDefault="00072674" w:rsidP="00AF1222">
    <w:pPr>
      <w:pStyle w:val="Footer"/>
      <w:jc w:val="center"/>
    </w:pPr>
    <w:r w:rsidRPr="00AF1222">
      <w:rPr>
        <w:rFonts w:ascii="Calibri" w:hAnsi="Calibri"/>
        <w:b/>
        <w:color w:val="F00000"/>
        <w:sz w:val="24"/>
      </w:rPr>
      <w:t>UNCLASSIFIED</w:t>
    </w:r>
    <w:r>
      <w:t xml:space="preserve"> </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7E22D3" w14:textId="77777777" w:rsidR="00072674" w:rsidRPr="00AF1222" w:rsidRDefault="00072674" w:rsidP="00AF1222">
    <w:pPr>
      <w:pStyle w:val="Footer"/>
      <w:jc w:val="center"/>
      <w:rPr>
        <w:rFonts w:ascii="Calibri" w:hAnsi="Calibri"/>
        <w:b/>
        <w:color w:val="F00000"/>
        <w:sz w:val="24"/>
      </w:rPr>
    </w:pPr>
    <w:r>
      <w:fldChar w:fldCharType="begin" w:fldLock="1"/>
    </w:r>
    <w:r>
      <w:instrText xml:space="preserve"> DOCPROPERTY bjFooterFirstPageDocProperty \* MERGEFORMAT </w:instrText>
    </w:r>
    <w:r>
      <w:fldChar w:fldCharType="separate"/>
    </w:r>
  </w:p>
  <w:p w14:paraId="300ABF89" w14:textId="77777777" w:rsidR="00072674" w:rsidRPr="00AF1222" w:rsidRDefault="00072674" w:rsidP="00AF1222">
    <w:pPr>
      <w:pStyle w:val="Footer"/>
      <w:jc w:val="center"/>
    </w:pPr>
    <w:r w:rsidRPr="00AF1222">
      <w:rPr>
        <w:rFonts w:ascii="Calibri" w:hAnsi="Calibri"/>
        <w:b/>
        <w:color w:val="F00000"/>
        <w:sz w:val="24"/>
      </w:rPr>
      <w:t>UNCLASSIFIED</w:t>
    </w:r>
    <w:r>
      <w:t xml:space="preserve"> </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49180E" w14:textId="77777777" w:rsidR="00E935FA" w:rsidRDefault="00E935FA" w:rsidP="00456927">
      <w:pPr>
        <w:spacing w:after="0"/>
      </w:pPr>
      <w:r>
        <w:separator/>
      </w:r>
    </w:p>
  </w:footnote>
  <w:footnote w:type="continuationSeparator" w:id="0">
    <w:p w14:paraId="35EA0FAE" w14:textId="77777777" w:rsidR="00E935FA" w:rsidRDefault="00E935FA" w:rsidP="0045692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D05BBA" w14:textId="77777777" w:rsidR="00072674" w:rsidRPr="00AF1222" w:rsidRDefault="00072674" w:rsidP="00AF1222">
    <w:pPr>
      <w:pStyle w:val="Header"/>
      <w:jc w:val="center"/>
      <w:rPr>
        <w:rFonts w:ascii="Calibri" w:hAnsi="Calibri"/>
        <w:color w:val="000000"/>
        <w:sz w:val="22"/>
      </w:rPr>
    </w:pPr>
    <w:r>
      <w:fldChar w:fldCharType="begin" w:fldLock="1"/>
    </w:r>
    <w:r>
      <w:instrText xml:space="preserve"> DOCPROPERTY bjHeaderEvenPageDocProperty \* MERGEFORMAT </w:instrText>
    </w:r>
    <w:r>
      <w:fldChar w:fldCharType="separate"/>
    </w:r>
    <w:r w:rsidRPr="00AF1222">
      <w:rPr>
        <w:rFonts w:ascii="Calibri" w:hAnsi="Calibri"/>
        <w:b/>
        <w:color w:val="F00000"/>
        <w:sz w:val="24"/>
      </w:rPr>
      <w:t>UNCLASSIFIED</w:t>
    </w:r>
  </w:p>
  <w:p w14:paraId="2B5BD6DF" w14:textId="77777777" w:rsidR="00072674" w:rsidRPr="00AF1222" w:rsidRDefault="00072674" w:rsidP="00AF1222">
    <w:pPr>
      <w:pStyle w:val="Header"/>
      <w:jc w:val="center"/>
    </w:pPr>
    <w:r w:rsidRPr="00AF1222">
      <w:rPr>
        <w:rFonts w:ascii="Calibri" w:hAnsi="Calibri"/>
        <w:b/>
        <w:color w:val="F00000"/>
        <w:sz w:val="24"/>
      </w:rPr>
      <w:t xml:space="preserve"> </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11A9B9" w14:textId="56DEFADB" w:rsidR="00260764" w:rsidRPr="00260764" w:rsidRDefault="008B6A21" w:rsidP="00260764">
    <w:pPr>
      <w:pStyle w:val="Header"/>
      <w:jc w:val="center"/>
    </w:pPr>
    <w:r>
      <w:rPr>
        <w:rFonts w:asciiTheme="minorHAnsi" w:hAnsiTheme="minorHAnsi"/>
        <w:noProof/>
        <w:sz w:val="52"/>
      </w:rPr>
      <mc:AlternateContent>
        <mc:Choice Requires="wpg">
          <w:drawing>
            <wp:anchor distT="0" distB="0" distL="114300" distR="114300" simplePos="0" relativeHeight="251659264" behindDoc="0" locked="0" layoutInCell="1" allowOverlap="1" wp14:anchorId="434A7E4C" wp14:editId="1579FF7E">
              <wp:simplePos x="0" y="0"/>
              <wp:positionH relativeFrom="column">
                <wp:posOffset>-752475</wp:posOffset>
              </wp:positionH>
              <wp:positionV relativeFrom="paragraph">
                <wp:posOffset>-451990</wp:posOffset>
              </wp:positionV>
              <wp:extent cx="7560129" cy="1295400"/>
              <wp:effectExtent l="0" t="0" r="3175" b="0"/>
              <wp:wrapTight wrapText="bothSides">
                <wp:wrapPolygon edited="0">
                  <wp:start x="0" y="0"/>
                  <wp:lineTo x="0" y="20965"/>
                  <wp:lineTo x="19813" y="21282"/>
                  <wp:lineTo x="20847" y="21282"/>
                  <wp:lineTo x="20901" y="21282"/>
                  <wp:lineTo x="21391" y="20329"/>
                  <wp:lineTo x="21555" y="19694"/>
                  <wp:lineTo x="21555" y="0"/>
                  <wp:lineTo x="0" y="0"/>
                </wp:wrapPolygon>
              </wp:wrapTight>
              <wp:docPr id="2028947672" name="Group 8"/>
              <wp:cNvGraphicFramePr/>
              <a:graphic xmlns:a="http://schemas.openxmlformats.org/drawingml/2006/main">
                <a:graphicData uri="http://schemas.microsoft.com/office/word/2010/wordprocessingGroup">
                  <wpg:wgp>
                    <wpg:cNvGrpSpPr/>
                    <wpg:grpSpPr>
                      <a:xfrm>
                        <a:off x="0" y="0"/>
                        <a:ext cx="7560129" cy="1295400"/>
                        <a:chOff x="0" y="0"/>
                        <a:chExt cx="7560129" cy="1295400"/>
                      </a:xfrm>
                    </wpg:grpSpPr>
                    <pic:pic xmlns:pic="http://schemas.openxmlformats.org/drawingml/2006/picture">
                      <pic:nvPicPr>
                        <pic:cNvPr id="1859949842" name="Picture 6"/>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1490" cy="1278255"/>
                        </a:xfrm>
                        <a:prstGeom prst="rect">
                          <a:avLst/>
                        </a:prstGeom>
                        <a:noFill/>
                        <a:ln>
                          <a:noFill/>
                        </a:ln>
                      </pic:spPr>
                    </pic:pic>
                    <pic:pic xmlns:pic="http://schemas.openxmlformats.org/drawingml/2006/picture">
                      <pic:nvPicPr>
                        <pic:cNvPr id="1928135813" name="Picture 4"/>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6226629" y="0"/>
                          <a:ext cx="1333500" cy="1295400"/>
                        </a:xfrm>
                        <a:prstGeom prst="rect">
                          <a:avLst/>
                        </a:prstGeom>
                        <a:noFill/>
                        <a:ln>
                          <a:noFill/>
                        </a:ln>
                      </pic:spPr>
                    </pic:pic>
                    <pic:pic xmlns:pic="http://schemas.openxmlformats.org/drawingml/2006/picture">
                      <pic:nvPicPr>
                        <pic:cNvPr id="1421329129" name="Picture 7"/>
                        <pic:cNvPicPr>
                          <a:picLocks noChangeAspect="1"/>
                        </pic:cNvPicPr>
                      </pic:nvPicPr>
                      <pic:blipFill>
                        <a:blip r:embed="rId3">
                          <a:extLst>
                            <a:ext uri="{28A0092B-C50C-407E-A947-70E740481C1C}">
                              <a14:useLocalDpi xmlns:a14="http://schemas.microsoft.com/office/drawing/2010/main" val="0"/>
                            </a:ext>
                          </a:extLst>
                        </a:blip>
                        <a:stretch>
                          <a:fillRect/>
                        </a:stretch>
                      </pic:blipFill>
                      <pic:spPr>
                        <a:xfrm>
                          <a:off x="721567" y="286139"/>
                          <a:ext cx="2114550" cy="659765"/>
                        </a:xfrm>
                        <a:prstGeom prst="rect">
                          <a:avLst/>
                        </a:prstGeom>
                      </pic:spPr>
                    </pic:pic>
                  </wpg:wgp>
                </a:graphicData>
              </a:graphic>
            </wp:anchor>
          </w:drawing>
        </mc:Choice>
        <mc:Fallback xmlns:w16cei="http://schemas.microsoft.com/office/word/2026/wordml/cei">
          <w:pict>
            <v:group w14:anchorId="2A7A5EE1" id="Group 8" o:spid="_x0000_s1026" style="position:absolute;margin-left:-59.25pt;margin-top:-35.6pt;width:595.3pt;height:102pt;z-index:251659264" coordsize="75601,129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style="position:absolute;width:68414;height:127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">
                <v:imagedata r:id="rId4" o:title=""/>
              </v:shape>
              <v:shape id="Picture 4" o:spid="_x0000_s1028" type="#_x0000_t75" style="position:absolute;left:62266;width:13335;height:129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">
                <v:imagedata r:id="rId5" o:title=""/>
              </v:shape>
              <v:shape id="Picture 7" o:spid="_x0000_s1029" type="#_x0000_t75" style="position:absolute;left:7215;top:2861;width:21146;height:65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">
                <v:imagedata r:id="rId6" o:title=""/>
              </v:shape>
              <w10:wrap type="tight"/>
            </v:group>
          </w:pict>
        </mc:Fallback>
      </mc:AlternateContent>
    </w:r>
  </w:p>
  <w:p w14:paraId="5A474136" w14:textId="622B605A" w:rsidR="00072674" w:rsidRPr="00AF1222" w:rsidRDefault="00072674" w:rsidP="00AF1222">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FE5B3" w14:textId="77777777" w:rsidR="00072674" w:rsidRPr="00AF1222" w:rsidRDefault="00072674" w:rsidP="00AF1222">
    <w:pPr>
      <w:pStyle w:val="Header"/>
      <w:jc w:val="center"/>
      <w:rPr>
        <w:rFonts w:ascii="Calibri" w:hAnsi="Calibri"/>
        <w:color w:val="000000"/>
        <w:sz w:val="22"/>
      </w:rPr>
    </w:pPr>
    <w:r>
      <w:fldChar w:fldCharType="begin" w:fldLock="1"/>
    </w:r>
    <w:r>
      <w:instrText xml:space="preserve"> DOCPROPERTY bjHeaderFirstPageDocProperty \* MERGEFORMAT </w:instrText>
    </w:r>
    <w:r>
      <w:fldChar w:fldCharType="separate"/>
    </w:r>
    <w:r w:rsidRPr="00AF1222">
      <w:rPr>
        <w:rFonts w:ascii="Calibri" w:hAnsi="Calibri"/>
        <w:b/>
        <w:color w:val="F00000"/>
        <w:sz w:val="24"/>
      </w:rPr>
      <w:t>UNCLASSIFIED</w:t>
    </w:r>
  </w:p>
  <w:p w14:paraId="7CCBCBA8" w14:textId="77777777" w:rsidR="00072674" w:rsidRPr="00AF1222" w:rsidRDefault="00072674" w:rsidP="00AF1222">
    <w:pPr>
      <w:pStyle w:val="Header"/>
      <w:jc w:val="center"/>
    </w:pPr>
    <w:r w:rsidRPr="00AF1222">
      <w:rPr>
        <w:rFonts w:ascii="Calibri" w:hAnsi="Calibri"/>
        <w:b/>
        <w:color w:val="F00000"/>
        <w:sz w:val="24"/>
      </w:rPr>
      <w:t xml:space="preserve"> </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4E62CF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0629EB"/>
    <w:multiLevelType w:val="hybridMultilevel"/>
    <w:tmpl w:val="8D4625C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61A3D91"/>
    <w:multiLevelType w:val="hybridMultilevel"/>
    <w:tmpl w:val="889C6066"/>
    <w:lvl w:ilvl="0" w:tplc="AF1C5D38">
      <w:start w:val="1"/>
      <w:numFmt w:val="bullet"/>
      <w:pStyle w:val="Tabledotpoints"/>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C9C718D"/>
    <w:multiLevelType w:val="hybridMultilevel"/>
    <w:tmpl w:val="1EFE565E"/>
    <w:lvl w:ilvl="0" w:tplc="0C09000F">
      <w:start w:val="1"/>
      <w:numFmt w:val="decimal"/>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4" w15:restartNumberingAfterBreak="0">
    <w:nsid w:val="129174A8"/>
    <w:multiLevelType w:val="hybridMultilevel"/>
    <w:tmpl w:val="4216C6A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58D066B"/>
    <w:multiLevelType w:val="hybridMultilevel"/>
    <w:tmpl w:val="FA4E401C"/>
    <w:lvl w:ilvl="0" w:tplc="29B68594">
      <w:numFmt w:val="bullet"/>
      <w:lvlText w:val="-"/>
      <w:lvlJc w:val="left"/>
      <w:pPr>
        <w:ind w:left="720" w:hanging="360"/>
      </w:pPr>
      <w:rPr>
        <w:rFonts w:ascii="Calibri Light" w:eastAsia="Calibri" w:hAnsi="Calibri Light"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5AB6AA2"/>
    <w:multiLevelType w:val="hybridMultilevel"/>
    <w:tmpl w:val="31F0146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6770DC0"/>
    <w:multiLevelType w:val="hybridMultilevel"/>
    <w:tmpl w:val="5ADCFBB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86624C6"/>
    <w:multiLevelType w:val="hybridMultilevel"/>
    <w:tmpl w:val="F4AE7AB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9046109"/>
    <w:multiLevelType w:val="hybridMultilevel"/>
    <w:tmpl w:val="CC462336"/>
    <w:lvl w:ilvl="0" w:tplc="24E481B8">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0" w15:restartNumberingAfterBreak="0">
    <w:nsid w:val="1FF24D1E"/>
    <w:multiLevelType w:val="hybridMultilevel"/>
    <w:tmpl w:val="601200F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 w15:restartNumberingAfterBreak="0">
    <w:nsid w:val="204D6D2D"/>
    <w:multiLevelType w:val="hybridMultilevel"/>
    <w:tmpl w:val="28686CD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2415233"/>
    <w:multiLevelType w:val="hybridMultilevel"/>
    <w:tmpl w:val="6438413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32452E5"/>
    <w:multiLevelType w:val="hybridMultilevel"/>
    <w:tmpl w:val="BC4AD86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72E3CAC"/>
    <w:multiLevelType w:val="hybridMultilevel"/>
    <w:tmpl w:val="85DE158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ACA515E"/>
    <w:multiLevelType w:val="hybridMultilevel"/>
    <w:tmpl w:val="CB5E4CB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B911E0A"/>
    <w:multiLevelType w:val="hybridMultilevel"/>
    <w:tmpl w:val="4E9AC65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2C9F0A91"/>
    <w:multiLevelType w:val="hybridMultilevel"/>
    <w:tmpl w:val="3314D74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D1C58B3"/>
    <w:multiLevelType w:val="hybridMultilevel"/>
    <w:tmpl w:val="447479E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9164A19"/>
    <w:multiLevelType w:val="hybridMultilevel"/>
    <w:tmpl w:val="1F6E15F2"/>
    <w:lvl w:ilvl="0" w:tplc="C3FAFBBC">
      <w:start w:val="1"/>
      <w:numFmt w:val="decimal"/>
      <w:lvlText w:val="%1."/>
      <w:lvlJc w:val="left"/>
      <w:pPr>
        <w:ind w:left="786" w:hanging="360"/>
      </w:pPr>
      <w:rPr>
        <w:rFonts w:hint="default"/>
      </w:rPr>
    </w:lvl>
    <w:lvl w:ilvl="1" w:tplc="0C090019" w:tentative="1">
      <w:start w:val="1"/>
      <w:numFmt w:val="lowerLetter"/>
      <w:lvlText w:val="%2."/>
      <w:lvlJc w:val="left"/>
      <w:pPr>
        <w:ind w:left="1506" w:hanging="360"/>
      </w:pPr>
    </w:lvl>
    <w:lvl w:ilvl="2" w:tplc="0C09001B" w:tentative="1">
      <w:start w:val="1"/>
      <w:numFmt w:val="lowerRoman"/>
      <w:lvlText w:val="%3."/>
      <w:lvlJc w:val="right"/>
      <w:pPr>
        <w:ind w:left="2226" w:hanging="180"/>
      </w:pPr>
    </w:lvl>
    <w:lvl w:ilvl="3" w:tplc="0C09000F" w:tentative="1">
      <w:start w:val="1"/>
      <w:numFmt w:val="decimal"/>
      <w:lvlText w:val="%4."/>
      <w:lvlJc w:val="left"/>
      <w:pPr>
        <w:ind w:left="2946" w:hanging="360"/>
      </w:pPr>
    </w:lvl>
    <w:lvl w:ilvl="4" w:tplc="0C090019" w:tentative="1">
      <w:start w:val="1"/>
      <w:numFmt w:val="lowerLetter"/>
      <w:lvlText w:val="%5."/>
      <w:lvlJc w:val="left"/>
      <w:pPr>
        <w:ind w:left="3666" w:hanging="360"/>
      </w:pPr>
    </w:lvl>
    <w:lvl w:ilvl="5" w:tplc="0C09001B" w:tentative="1">
      <w:start w:val="1"/>
      <w:numFmt w:val="lowerRoman"/>
      <w:lvlText w:val="%6."/>
      <w:lvlJc w:val="right"/>
      <w:pPr>
        <w:ind w:left="4386" w:hanging="180"/>
      </w:pPr>
    </w:lvl>
    <w:lvl w:ilvl="6" w:tplc="0C09000F" w:tentative="1">
      <w:start w:val="1"/>
      <w:numFmt w:val="decimal"/>
      <w:lvlText w:val="%7."/>
      <w:lvlJc w:val="left"/>
      <w:pPr>
        <w:ind w:left="5106" w:hanging="360"/>
      </w:pPr>
    </w:lvl>
    <w:lvl w:ilvl="7" w:tplc="0C090019" w:tentative="1">
      <w:start w:val="1"/>
      <w:numFmt w:val="lowerLetter"/>
      <w:lvlText w:val="%8."/>
      <w:lvlJc w:val="left"/>
      <w:pPr>
        <w:ind w:left="5826" w:hanging="360"/>
      </w:pPr>
    </w:lvl>
    <w:lvl w:ilvl="8" w:tplc="0C09001B" w:tentative="1">
      <w:start w:val="1"/>
      <w:numFmt w:val="lowerRoman"/>
      <w:lvlText w:val="%9."/>
      <w:lvlJc w:val="right"/>
      <w:pPr>
        <w:ind w:left="6546" w:hanging="180"/>
      </w:pPr>
    </w:lvl>
  </w:abstractNum>
  <w:abstractNum w:abstractNumId="20" w15:restartNumberingAfterBreak="0">
    <w:nsid w:val="3BB967CA"/>
    <w:multiLevelType w:val="hybridMultilevel"/>
    <w:tmpl w:val="119E4D9C"/>
    <w:lvl w:ilvl="0" w:tplc="880A59D0">
      <w:start w:val="1"/>
      <w:numFmt w:val="bullet"/>
      <w:pStyle w:val="DotPoint"/>
      <w:lvlText w:val=""/>
      <w:lvlJc w:val="left"/>
      <w:pPr>
        <w:ind w:left="360" w:hanging="360"/>
      </w:pPr>
      <w:rPr>
        <w:rFonts w:ascii="Symbol" w:hAnsi="Symbol" w:hint="default"/>
      </w:rPr>
    </w:lvl>
    <w:lvl w:ilvl="1" w:tplc="0C090019">
      <w:start w:val="1"/>
      <w:numFmt w:val="bullet"/>
      <w:pStyle w:val="SubdotPoint"/>
      <w:lvlText w:val="o"/>
      <w:lvlJc w:val="left"/>
      <w:pPr>
        <w:ind w:left="1080" w:hanging="360"/>
      </w:pPr>
      <w:rPr>
        <w:rFonts w:ascii="Courier New" w:hAnsi="Courier New" w:cs="Courier New" w:hint="default"/>
      </w:rPr>
    </w:lvl>
    <w:lvl w:ilvl="2" w:tplc="0C09001B" w:tentative="1">
      <w:start w:val="1"/>
      <w:numFmt w:val="bullet"/>
      <w:lvlText w:val=""/>
      <w:lvlJc w:val="left"/>
      <w:pPr>
        <w:ind w:left="1800" w:hanging="360"/>
      </w:pPr>
      <w:rPr>
        <w:rFonts w:ascii="Wingdings" w:hAnsi="Wingdings" w:hint="default"/>
      </w:rPr>
    </w:lvl>
    <w:lvl w:ilvl="3" w:tplc="0C09000F" w:tentative="1">
      <w:start w:val="1"/>
      <w:numFmt w:val="bullet"/>
      <w:lvlText w:val=""/>
      <w:lvlJc w:val="left"/>
      <w:pPr>
        <w:ind w:left="2520" w:hanging="360"/>
      </w:pPr>
      <w:rPr>
        <w:rFonts w:ascii="Symbol" w:hAnsi="Symbol" w:hint="default"/>
      </w:rPr>
    </w:lvl>
    <w:lvl w:ilvl="4" w:tplc="0C090019" w:tentative="1">
      <w:start w:val="1"/>
      <w:numFmt w:val="bullet"/>
      <w:lvlText w:val="o"/>
      <w:lvlJc w:val="left"/>
      <w:pPr>
        <w:ind w:left="3240" w:hanging="360"/>
      </w:pPr>
      <w:rPr>
        <w:rFonts w:ascii="Courier New" w:hAnsi="Courier New" w:cs="Courier New" w:hint="default"/>
      </w:rPr>
    </w:lvl>
    <w:lvl w:ilvl="5" w:tplc="0C09001B" w:tentative="1">
      <w:start w:val="1"/>
      <w:numFmt w:val="bullet"/>
      <w:lvlText w:val=""/>
      <w:lvlJc w:val="left"/>
      <w:pPr>
        <w:ind w:left="3960" w:hanging="360"/>
      </w:pPr>
      <w:rPr>
        <w:rFonts w:ascii="Wingdings" w:hAnsi="Wingdings" w:hint="default"/>
      </w:rPr>
    </w:lvl>
    <w:lvl w:ilvl="6" w:tplc="0C09000F" w:tentative="1">
      <w:start w:val="1"/>
      <w:numFmt w:val="bullet"/>
      <w:lvlText w:val=""/>
      <w:lvlJc w:val="left"/>
      <w:pPr>
        <w:ind w:left="4680" w:hanging="360"/>
      </w:pPr>
      <w:rPr>
        <w:rFonts w:ascii="Symbol" w:hAnsi="Symbol" w:hint="default"/>
      </w:rPr>
    </w:lvl>
    <w:lvl w:ilvl="7" w:tplc="0C090019" w:tentative="1">
      <w:start w:val="1"/>
      <w:numFmt w:val="bullet"/>
      <w:lvlText w:val="o"/>
      <w:lvlJc w:val="left"/>
      <w:pPr>
        <w:ind w:left="5400" w:hanging="360"/>
      </w:pPr>
      <w:rPr>
        <w:rFonts w:ascii="Courier New" w:hAnsi="Courier New" w:cs="Courier New" w:hint="default"/>
      </w:rPr>
    </w:lvl>
    <w:lvl w:ilvl="8" w:tplc="0C09001B" w:tentative="1">
      <w:start w:val="1"/>
      <w:numFmt w:val="bullet"/>
      <w:lvlText w:val=""/>
      <w:lvlJc w:val="left"/>
      <w:pPr>
        <w:ind w:left="6120" w:hanging="360"/>
      </w:pPr>
      <w:rPr>
        <w:rFonts w:ascii="Wingdings" w:hAnsi="Wingdings" w:hint="default"/>
      </w:rPr>
    </w:lvl>
  </w:abstractNum>
  <w:abstractNum w:abstractNumId="21" w15:restartNumberingAfterBreak="0">
    <w:nsid w:val="3C22F6AF"/>
    <w:multiLevelType w:val="hybridMultilevel"/>
    <w:tmpl w:val="489A9E70"/>
    <w:lvl w:ilvl="0" w:tplc="B9687256">
      <w:start w:val="1"/>
      <w:numFmt w:val="decimal"/>
      <w:lvlText w:val="%1."/>
      <w:lvlJc w:val="left"/>
      <w:pPr>
        <w:ind w:left="720" w:hanging="360"/>
      </w:pPr>
    </w:lvl>
    <w:lvl w:ilvl="1" w:tplc="C1206726">
      <w:start w:val="1"/>
      <w:numFmt w:val="lowerLetter"/>
      <w:lvlText w:val="%2."/>
      <w:lvlJc w:val="left"/>
      <w:pPr>
        <w:ind w:left="1440" w:hanging="360"/>
      </w:pPr>
    </w:lvl>
    <w:lvl w:ilvl="2" w:tplc="7E12FE70">
      <w:start w:val="1"/>
      <w:numFmt w:val="lowerRoman"/>
      <w:lvlText w:val="%3."/>
      <w:lvlJc w:val="right"/>
      <w:pPr>
        <w:ind w:left="2160" w:hanging="180"/>
      </w:pPr>
    </w:lvl>
    <w:lvl w:ilvl="3" w:tplc="A05A3B46">
      <w:start w:val="1"/>
      <w:numFmt w:val="decimal"/>
      <w:lvlText w:val="%4."/>
      <w:lvlJc w:val="left"/>
      <w:pPr>
        <w:ind w:left="2880" w:hanging="360"/>
      </w:pPr>
    </w:lvl>
    <w:lvl w:ilvl="4" w:tplc="63901AC0">
      <w:start w:val="1"/>
      <w:numFmt w:val="lowerLetter"/>
      <w:lvlText w:val="%5."/>
      <w:lvlJc w:val="left"/>
      <w:pPr>
        <w:ind w:left="3600" w:hanging="360"/>
      </w:pPr>
    </w:lvl>
    <w:lvl w:ilvl="5" w:tplc="AAB2F088">
      <w:start w:val="1"/>
      <w:numFmt w:val="lowerRoman"/>
      <w:lvlText w:val="%6."/>
      <w:lvlJc w:val="right"/>
      <w:pPr>
        <w:ind w:left="4320" w:hanging="180"/>
      </w:pPr>
    </w:lvl>
    <w:lvl w:ilvl="6" w:tplc="12D6F590">
      <w:start w:val="1"/>
      <w:numFmt w:val="decimal"/>
      <w:lvlText w:val="%7."/>
      <w:lvlJc w:val="left"/>
      <w:pPr>
        <w:ind w:left="5040" w:hanging="360"/>
      </w:pPr>
    </w:lvl>
    <w:lvl w:ilvl="7" w:tplc="49081728">
      <w:start w:val="1"/>
      <w:numFmt w:val="lowerLetter"/>
      <w:lvlText w:val="%8."/>
      <w:lvlJc w:val="left"/>
      <w:pPr>
        <w:ind w:left="5760" w:hanging="360"/>
      </w:pPr>
    </w:lvl>
    <w:lvl w:ilvl="8" w:tplc="DEF4E0AA">
      <w:start w:val="1"/>
      <w:numFmt w:val="lowerRoman"/>
      <w:lvlText w:val="%9."/>
      <w:lvlJc w:val="right"/>
      <w:pPr>
        <w:ind w:left="6480" w:hanging="180"/>
      </w:pPr>
    </w:lvl>
  </w:abstractNum>
  <w:abstractNum w:abstractNumId="22" w15:restartNumberingAfterBreak="0">
    <w:nsid w:val="3C892215"/>
    <w:multiLevelType w:val="hybridMultilevel"/>
    <w:tmpl w:val="E7FA1516"/>
    <w:lvl w:ilvl="0" w:tplc="0C090005">
      <w:start w:val="1"/>
      <w:numFmt w:val="bullet"/>
      <w:lvlText w:val=""/>
      <w:lvlJc w:val="left"/>
      <w:pPr>
        <w:ind w:left="723" w:hanging="360"/>
      </w:pPr>
      <w:rPr>
        <w:rFonts w:ascii="Wingdings" w:hAnsi="Wingdings" w:hint="default"/>
      </w:rPr>
    </w:lvl>
    <w:lvl w:ilvl="1" w:tplc="FFFFFFFF" w:tentative="1">
      <w:start w:val="1"/>
      <w:numFmt w:val="bullet"/>
      <w:lvlText w:val="o"/>
      <w:lvlJc w:val="left"/>
      <w:pPr>
        <w:ind w:left="1443" w:hanging="360"/>
      </w:pPr>
      <w:rPr>
        <w:rFonts w:ascii="Courier New" w:hAnsi="Courier New" w:cs="Courier New" w:hint="default"/>
      </w:rPr>
    </w:lvl>
    <w:lvl w:ilvl="2" w:tplc="FFFFFFFF" w:tentative="1">
      <w:start w:val="1"/>
      <w:numFmt w:val="bullet"/>
      <w:lvlText w:val=""/>
      <w:lvlJc w:val="left"/>
      <w:pPr>
        <w:ind w:left="2163" w:hanging="360"/>
      </w:pPr>
      <w:rPr>
        <w:rFonts w:ascii="Wingdings" w:hAnsi="Wingdings" w:hint="default"/>
      </w:rPr>
    </w:lvl>
    <w:lvl w:ilvl="3" w:tplc="FFFFFFFF" w:tentative="1">
      <w:start w:val="1"/>
      <w:numFmt w:val="bullet"/>
      <w:lvlText w:val=""/>
      <w:lvlJc w:val="left"/>
      <w:pPr>
        <w:ind w:left="2883" w:hanging="360"/>
      </w:pPr>
      <w:rPr>
        <w:rFonts w:ascii="Symbol" w:hAnsi="Symbol" w:hint="default"/>
      </w:rPr>
    </w:lvl>
    <w:lvl w:ilvl="4" w:tplc="FFFFFFFF" w:tentative="1">
      <w:start w:val="1"/>
      <w:numFmt w:val="bullet"/>
      <w:lvlText w:val="o"/>
      <w:lvlJc w:val="left"/>
      <w:pPr>
        <w:ind w:left="3603" w:hanging="360"/>
      </w:pPr>
      <w:rPr>
        <w:rFonts w:ascii="Courier New" w:hAnsi="Courier New" w:cs="Courier New" w:hint="default"/>
      </w:rPr>
    </w:lvl>
    <w:lvl w:ilvl="5" w:tplc="FFFFFFFF" w:tentative="1">
      <w:start w:val="1"/>
      <w:numFmt w:val="bullet"/>
      <w:lvlText w:val=""/>
      <w:lvlJc w:val="left"/>
      <w:pPr>
        <w:ind w:left="4323" w:hanging="360"/>
      </w:pPr>
      <w:rPr>
        <w:rFonts w:ascii="Wingdings" w:hAnsi="Wingdings" w:hint="default"/>
      </w:rPr>
    </w:lvl>
    <w:lvl w:ilvl="6" w:tplc="FFFFFFFF" w:tentative="1">
      <w:start w:val="1"/>
      <w:numFmt w:val="bullet"/>
      <w:lvlText w:val=""/>
      <w:lvlJc w:val="left"/>
      <w:pPr>
        <w:ind w:left="5043" w:hanging="360"/>
      </w:pPr>
      <w:rPr>
        <w:rFonts w:ascii="Symbol" w:hAnsi="Symbol" w:hint="default"/>
      </w:rPr>
    </w:lvl>
    <w:lvl w:ilvl="7" w:tplc="FFFFFFFF" w:tentative="1">
      <w:start w:val="1"/>
      <w:numFmt w:val="bullet"/>
      <w:lvlText w:val="o"/>
      <w:lvlJc w:val="left"/>
      <w:pPr>
        <w:ind w:left="5763" w:hanging="360"/>
      </w:pPr>
      <w:rPr>
        <w:rFonts w:ascii="Courier New" w:hAnsi="Courier New" w:cs="Courier New" w:hint="default"/>
      </w:rPr>
    </w:lvl>
    <w:lvl w:ilvl="8" w:tplc="FFFFFFFF" w:tentative="1">
      <w:start w:val="1"/>
      <w:numFmt w:val="bullet"/>
      <w:lvlText w:val=""/>
      <w:lvlJc w:val="left"/>
      <w:pPr>
        <w:ind w:left="6483" w:hanging="360"/>
      </w:pPr>
      <w:rPr>
        <w:rFonts w:ascii="Wingdings" w:hAnsi="Wingdings" w:hint="default"/>
      </w:rPr>
    </w:lvl>
  </w:abstractNum>
  <w:abstractNum w:abstractNumId="23" w15:restartNumberingAfterBreak="0">
    <w:nsid w:val="3E061DA9"/>
    <w:multiLevelType w:val="hybridMultilevel"/>
    <w:tmpl w:val="52366478"/>
    <w:lvl w:ilvl="0" w:tplc="34366F6C">
      <w:start w:val="1"/>
      <w:numFmt w:val="decimal"/>
      <w:pStyle w:val="NumberedPoints"/>
      <w:lvlText w:val="%1."/>
      <w:lvlJc w:val="left"/>
      <w:pPr>
        <w:ind w:left="360" w:hanging="360"/>
      </w:pPr>
    </w:lvl>
    <w:lvl w:ilvl="1" w:tplc="B63A6604" w:tentative="1">
      <w:start w:val="1"/>
      <w:numFmt w:val="lowerLetter"/>
      <w:lvlText w:val="%2."/>
      <w:lvlJc w:val="left"/>
      <w:pPr>
        <w:ind w:left="1080" w:hanging="360"/>
      </w:pPr>
    </w:lvl>
    <w:lvl w:ilvl="2" w:tplc="0C090005" w:tentative="1">
      <w:start w:val="1"/>
      <w:numFmt w:val="lowerRoman"/>
      <w:lvlText w:val="%3."/>
      <w:lvlJc w:val="right"/>
      <w:pPr>
        <w:ind w:left="1800" w:hanging="180"/>
      </w:pPr>
    </w:lvl>
    <w:lvl w:ilvl="3" w:tplc="0C090001" w:tentative="1">
      <w:start w:val="1"/>
      <w:numFmt w:val="decimal"/>
      <w:lvlText w:val="%4."/>
      <w:lvlJc w:val="left"/>
      <w:pPr>
        <w:ind w:left="2520" w:hanging="360"/>
      </w:pPr>
    </w:lvl>
    <w:lvl w:ilvl="4" w:tplc="0C090003" w:tentative="1">
      <w:start w:val="1"/>
      <w:numFmt w:val="lowerLetter"/>
      <w:lvlText w:val="%5."/>
      <w:lvlJc w:val="left"/>
      <w:pPr>
        <w:ind w:left="3240" w:hanging="360"/>
      </w:pPr>
    </w:lvl>
    <w:lvl w:ilvl="5" w:tplc="0C090005" w:tentative="1">
      <w:start w:val="1"/>
      <w:numFmt w:val="lowerRoman"/>
      <w:lvlText w:val="%6."/>
      <w:lvlJc w:val="right"/>
      <w:pPr>
        <w:ind w:left="3960" w:hanging="180"/>
      </w:pPr>
    </w:lvl>
    <w:lvl w:ilvl="6" w:tplc="0C090001" w:tentative="1">
      <w:start w:val="1"/>
      <w:numFmt w:val="decimal"/>
      <w:lvlText w:val="%7."/>
      <w:lvlJc w:val="left"/>
      <w:pPr>
        <w:ind w:left="4680" w:hanging="360"/>
      </w:pPr>
    </w:lvl>
    <w:lvl w:ilvl="7" w:tplc="0C090003" w:tentative="1">
      <w:start w:val="1"/>
      <w:numFmt w:val="lowerLetter"/>
      <w:lvlText w:val="%8."/>
      <w:lvlJc w:val="left"/>
      <w:pPr>
        <w:ind w:left="5400" w:hanging="360"/>
      </w:pPr>
    </w:lvl>
    <w:lvl w:ilvl="8" w:tplc="0C090005" w:tentative="1">
      <w:start w:val="1"/>
      <w:numFmt w:val="lowerRoman"/>
      <w:lvlText w:val="%9."/>
      <w:lvlJc w:val="right"/>
      <w:pPr>
        <w:ind w:left="6120" w:hanging="180"/>
      </w:pPr>
    </w:lvl>
  </w:abstractNum>
  <w:abstractNum w:abstractNumId="24" w15:restartNumberingAfterBreak="0">
    <w:nsid w:val="3F9D2B24"/>
    <w:multiLevelType w:val="hybridMultilevel"/>
    <w:tmpl w:val="708E80E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204585A"/>
    <w:multiLevelType w:val="hybridMultilevel"/>
    <w:tmpl w:val="BE263F86"/>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6" w15:restartNumberingAfterBreak="0">
    <w:nsid w:val="4327652C"/>
    <w:multiLevelType w:val="hybridMultilevel"/>
    <w:tmpl w:val="2236F1E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4F35C5A"/>
    <w:multiLevelType w:val="hybridMultilevel"/>
    <w:tmpl w:val="65E46F2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A3933E9"/>
    <w:multiLevelType w:val="hybridMultilevel"/>
    <w:tmpl w:val="6F8E1E94"/>
    <w:lvl w:ilvl="0" w:tplc="0C090005">
      <w:start w:val="1"/>
      <w:numFmt w:val="bullet"/>
      <w:lvlText w:val=""/>
      <w:lvlJc w:val="left"/>
      <w:pPr>
        <w:ind w:left="363" w:hanging="360"/>
      </w:pPr>
      <w:rPr>
        <w:rFonts w:ascii="Wingdings" w:hAnsi="Wingdings" w:hint="default"/>
      </w:rPr>
    </w:lvl>
    <w:lvl w:ilvl="1" w:tplc="0C090003" w:tentative="1">
      <w:start w:val="1"/>
      <w:numFmt w:val="bullet"/>
      <w:lvlText w:val="o"/>
      <w:lvlJc w:val="left"/>
      <w:pPr>
        <w:ind w:left="1083" w:hanging="360"/>
      </w:pPr>
      <w:rPr>
        <w:rFonts w:ascii="Courier New" w:hAnsi="Courier New" w:cs="Courier New" w:hint="default"/>
      </w:rPr>
    </w:lvl>
    <w:lvl w:ilvl="2" w:tplc="0C090005" w:tentative="1">
      <w:start w:val="1"/>
      <w:numFmt w:val="bullet"/>
      <w:lvlText w:val=""/>
      <w:lvlJc w:val="left"/>
      <w:pPr>
        <w:ind w:left="1803" w:hanging="360"/>
      </w:pPr>
      <w:rPr>
        <w:rFonts w:ascii="Wingdings" w:hAnsi="Wingdings" w:hint="default"/>
      </w:rPr>
    </w:lvl>
    <w:lvl w:ilvl="3" w:tplc="0C090001" w:tentative="1">
      <w:start w:val="1"/>
      <w:numFmt w:val="bullet"/>
      <w:lvlText w:val=""/>
      <w:lvlJc w:val="left"/>
      <w:pPr>
        <w:ind w:left="2523" w:hanging="360"/>
      </w:pPr>
      <w:rPr>
        <w:rFonts w:ascii="Symbol" w:hAnsi="Symbol" w:hint="default"/>
      </w:rPr>
    </w:lvl>
    <w:lvl w:ilvl="4" w:tplc="0C090003" w:tentative="1">
      <w:start w:val="1"/>
      <w:numFmt w:val="bullet"/>
      <w:lvlText w:val="o"/>
      <w:lvlJc w:val="left"/>
      <w:pPr>
        <w:ind w:left="3243" w:hanging="360"/>
      </w:pPr>
      <w:rPr>
        <w:rFonts w:ascii="Courier New" w:hAnsi="Courier New" w:cs="Courier New" w:hint="default"/>
      </w:rPr>
    </w:lvl>
    <w:lvl w:ilvl="5" w:tplc="0C090005" w:tentative="1">
      <w:start w:val="1"/>
      <w:numFmt w:val="bullet"/>
      <w:lvlText w:val=""/>
      <w:lvlJc w:val="left"/>
      <w:pPr>
        <w:ind w:left="3963" w:hanging="360"/>
      </w:pPr>
      <w:rPr>
        <w:rFonts w:ascii="Wingdings" w:hAnsi="Wingdings" w:hint="default"/>
      </w:rPr>
    </w:lvl>
    <w:lvl w:ilvl="6" w:tplc="0C090001" w:tentative="1">
      <w:start w:val="1"/>
      <w:numFmt w:val="bullet"/>
      <w:lvlText w:val=""/>
      <w:lvlJc w:val="left"/>
      <w:pPr>
        <w:ind w:left="4683" w:hanging="360"/>
      </w:pPr>
      <w:rPr>
        <w:rFonts w:ascii="Symbol" w:hAnsi="Symbol" w:hint="default"/>
      </w:rPr>
    </w:lvl>
    <w:lvl w:ilvl="7" w:tplc="0C090003" w:tentative="1">
      <w:start w:val="1"/>
      <w:numFmt w:val="bullet"/>
      <w:lvlText w:val="o"/>
      <w:lvlJc w:val="left"/>
      <w:pPr>
        <w:ind w:left="5403" w:hanging="360"/>
      </w:pPr>
      <w:rPr>
        <w:rFonts w:ascii="Courier New" w:hAnsi="Courier New" w:cs="Courier New" w:hint="default"/>
      </w:rPr>
    </w:lvl>
    <w:lvl w:ilvl="8" w:tplc="0C090005" w:tentative="1">
      <w:start w:val="1"/>
      <w:numFmt w:val="bullet"/>
      <w:lvlText w:val=""/>
      <w:lvlJc w:val="left"/>
      <w:pPr>
        <w:ind w:left="6123" w:hanging="360"/>
      </w:pPr>
      <w:rPr>
        <w:rFonts w:ascii="Wingdings" w:hAnsi="Wingdings" w:hint="default"/>
      </w:rPr>
    </w:lvl>
  </w:abstractNum>
  <w:abstractNum w:abstractNumId="29" w15:restartNumberingAfterBreak="0">
    <w:nsid w:val="4B2C2190"/>
    <w:multiLevelType w:val="hybridMultilevel"/>
    <w:tmpl w:val="89CAAFA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0964E0E"/>
    <w:multiLevelType w:val="hybridMultilevel"/>
    <w:tmpl w:val="0FC2FFA6"/>
    <w:lvl w:ilvl="0" w:tplc="1966DF6C">
      <w:start w:val="1"/>
      <w:numFmt w:val="bullet"/>
      <w:lvlText w:val=""/>
      <w:lvlJc w:val="left"/>
      <w:pPr>
        <w:ind w:left="720" w:hanging="360"/>
      </w:pPr>
      <w:rPr>
        <w:rFonts w:ascii="Symbol" w:hAnsi="Symbol"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23D3243"/>
    <w:multiLevelType w:val="hybridMultilevel"/>
    <w:tmpl w:val="001816DA"/>
    <w:lvl w:ilvl="0" w:tplc="24E481B8">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2" w15:restartNumberingAfterBreak="0">
    <w:nsid w:val="551F4806"/>
    <w:multiLevelType w:val="multilevel"/>
    <w:tmpl w:val="38882666"/>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3" w15:restartNumberingAfterBreak="0">
    <w:nsid w:val="585508C8"/>
    <w:multiLevelType w:val="hybridMultilevel"/>
    <w:tmpl w:val="0BEA940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5E8E3E5D"/>
    <w:multiLevelType w:val="hybridMultilevel"/>
    <w:tmpl w:val="448E53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5EA80C11"/>
    <w:multiLevelType w:val="hybridMultilevel"/>
    <w:tmpl w:val="198C67F6"/>
    <w:lvl w:ilvl="0" w:tplc="0C09000F">
      <w:start w:val="1"/>
      <w:numFmt w:val="decimal"/>
      <w:lvlText w:val="%1."/>
      <w:lvlJc w:val="left"/>
      <w:pPr>
        <w:ind w:left="360" w:hanging="360"/>
      </w:pPr>
      <w:rPr>
        <w:rFonts w:hint="default"/>
      </w:rPr>
    </w:lvl>
    <w:lvl w:ilvl="1" w:tplc="0C090019">
      <w:start w:val="1"/>
      <w:numFmt w:val="bullet"/>
      <w:lvlText w:val="o"/>
      <w:lvlJc w:val="left"/>
      <w:pPr>
        <w:ind w:left="1080" w:hanging="360"/>
      </w:pPr>
      <w:rPr>
        <w:rFonts w:ascii="Courier New" w:hAnsi="Courier New" w:cs="Courier New" w:hint="default"/>
      </w:rPr>
    </w:lvl>
    <w:lvl w:ilvl="2" w:tplc="0C09001B" w:tentative="1">
      <w:start w:val="1"/>
      <w:numFmt w:val="bullet"/>
      <w:lvlText w:val=""/>
      <w:lvlJc w:val="left"/>
      <w:pPr>
        <w:ind w:left="1800" w:hanging="360"/>
      </w:pPr>
      <w:rPr>
        <w:rFonts w:ascii="Wingdings" w:hAnsi="Wingdings" w:hint="default"/>
      </w:rPr>
    </w:lvl>
    <w:lvl w:ilvl="3" w:tplc="0C09000F" w:tentative="1">
      <w:start w:val="1"/>
      <w:numFmt w:val="bullet"/>
      <w:lvlText w:val=""/>
      <w:lvlJc w:val="left"/>
      <w:pPr>
        <w:ind w:left="2520" w:hanging="360"/>
      </w:pPr>
      <w:rPr>
        <w:rFonts w:ascii="Symbol" w:hAnsi="Symbol" w:hint="default"/>
      </w:rPr>
    </w:lvl>
    <w:lvl w:ilvl="4" w:tplc="0C090019" w:tentative="1">
      <w:start w:val="1"/>
      <w:numFmt w:val="bullet"/>
      <w:lvlText w:val="o"/>
      <w:lvlJc w:val="left"/>
      <w:pPr>
        <w:ind w:left="3240" w:hanging="360"/>
      </w:pPr>
      <w:rPr>
        <w:rFonts w:ascii="Courier New" w:hAnsi="Courier New" w:cs="Courier New" w:hint="default"/>
      </w:rPr>
    </w:lvl>
    <w:lvl w:ilvl="5" w:tplc="0C09001B" w:tentative="1">
      <w:start w:val="1"/>
      <w:numFmt w:val="bullet"/>
      <w:lvlText w:val=""/>
      <w:lvlJc w:val="left"/>
      <w:pPr>
        <w:ind w:left="3960" w:hanging="360"/>
      </w:pPr>
      <w:rPr>
        <w:rFonts w:ascii="Wingdings" w:hAnsi="Wingdings" w:hint="default"/>
      </w:rPr>
    </w:lvl>
    <w:lvl w:ilvl="6" w:tplc="0C09000F" w:tentative="1">
      <w:start w:val="1"/>
      <w:numFmt w:val="bullet"/>
      <w:lvlText w:val=""/>
      <w:lvlJc w:val="left"/>
      <w:pPr>
        <w:ind w:left="4680" w:hanging="360"/>
      </w:pPr>
      <w:rPr>
        <w:rFonts w:ascii="Symbol" w:hAnsi="Symbol" w:hint="default"/>
      </w:rPr>
    </w:lvl>
    <w:lvl w:ilvl="7" w:tplc="0C090019" w:tentative="1">
      <w:start w:val="1"/>
      <w:numFmt w:val="bullet"/>
      <w:lvlText w:val="o"/>
      <w:lvlJc w:val="left"/>
      <w:pPr>
        <w:ind w:left="5400" w:hanging="360"/>
      </w:pPr>
      <w:rPr>
        <w:rFonts w:ascii="Courier New" w:hAnsi="Courier New" w:cs="Courier New" w:hint="default"/>
      </w:rPr>
    </w:lvl>
    <w:lvl w:ilvl="8" w:tplc="0C09001B" w:tentative="1">
      <w:start w:val="1"/>
      <w:numFmt w:val="bullet"/>
      <w:lvlText w:val=""/>
      <w:lvlJc w:val="left"/>
      <w:pPr>
        <w:ind w:left="6120" w:hanging="360"/>
      </w:pPr>
      <w:rPr>
        <w:rFonts w:ascii="Wingdings" w:hAnsi="Wingdings" w:hint="default"/>
      </w:rPr>
    </w:lvl>
  </w:abstractNum>
  <w:abstractNum w:abstractNumId="36" w15:restartNumberingAfterBreak="0">
    <w:nsid w:val="601309F4"/>
    <w:multiLevelType w:val="hybridMultilevel"/>
    <w:tmpl w:val="0D188F20"/>
    <w:lvl w:ilvl="0" w:tplc="0C09000F">
      <w:start w:val="1"/>
      <w:numFmt w:val="decimal"/>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37" w15:restartNumberingAfterBreak="0">
    <w:nsid w:val="618C0BF7"/>
    <w:multiLevelType w:val="hybridMultilevel"/>
    <w:tmpl w:val="6DF0F184"/>
    <w:lvl w:ilvl="0" w:tplc="6E96D060">
      <w:numFmt w:val="bullet"/>
      <w:lvlText w:val="-"/>
      <w:lvlJc w:val="left"/>
      <w:pPr>
        <w:ind w:left="720" w:hanging="360"/>
      </w:pPr>
      <w:rPr>
        <w:rFonts w:ascii="Calibri Light" w:eastAsia="Calibri" w:hAnsi="Calibri Light"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62D66D00"/>
    <w:multiLevelType w:val="hybridMultilevel"/>
    <w:tmpl w:val="E800D65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6889298D"/>
    <w:multiLevelType w:val="hybridMultilevel"/>
    <w:tmpl w:val="65BEC4C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6CF30372"/>
    <w:multiLevelType w:val="hybridMultilevel"/>
    <w:tmpl w:val="F1585270"/>
    <w:lvl w:ilvl="0" w:tplc="1DD6EBAC">
      <w:start w:val="1"/>
      <w:numFmt w:val="decimal"/>
      <w:lvlText w:val="%1."/>
      <w:lvlJc w:val="left"/>
      <w:pPr>
        <w:ind w:left="720" w:hanging="360"/>
      </w:pPr>
      <w:rPr>
        <w:b w:val="0"/>
        <w:bCs/>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72270899"/>
    <w:multiLevelType w:val="singleLevel"/>
    <w:tmpl w:val="0C09000F"/>
    <w:lvl w:ilvl="0">
      <w:start w:val="1"/>
      <w:numFmt w:val="decimal"/>
      <w:lvlText w:val="%1."/>
      <w:lvlJc w:val="left"/>
      <w:pPr>
        <w:ind w:left="360" w:hanging="360"/>
      </w:pPr>
    </w:lvl>
  </w:abstractNum>
  <w:abstractNum w:abstractNumId="42" w15:restartNumberingAfterBreak="0">
    <w:nsid w:val="7DD6445A"/>
    <w:multiLevelType w:val="hybridMultilevel"/>
    <w:tmpl w:val="14FC87A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7F6D42AE"/>
    <w:multiLevelType w:val="hybridMultilevel"/>
    <w:tmpl w:val="B978AB46"/>
    <w:lvl w:ilvl="0" w:tplc="E9FC0AB4">
      <w:start w:val="1"/>
      <w:numFmt w:val="decimal"/>
      <w:pStyle w:val="TableNumberList"/>
      <w:lvlText w:val="%1."/>
      <w:lvlJc w:val="left"/>
      <w:pPr>
        <w:ind w:left="1077" w:hanging="360"/>
      </w:pPr>
    </w:lvl>
    <w:lvl w:ilvl="1" w:tplc="0C090019">
      <w:start w:val="1"/>
      <w:numFmt w:val="lowerLetter"/>
      <w:lvlText w:val="%2."/>
      <w:lvlJc w:val="left"/>
      <w:pPr>
        <w:ind w:left="1797" w:hanging="360"/>
      </w:pPr>
    </w:lvl>
    <w:lvl w:ilvl="2" w:tplc="0C09001B" w:tentative="1">
      <w:start w:val="1"/>
      <w:numFmt w:val="lowerRoman"/>
      <w:lvlText w:val="%3."/>
      <w:lvlJc w:val="right"/>
      <w:pPr>
        <w:ind w:left="2517" w:hanging="180"/>
      </w:pPr>
    </w:lvl>
    <w:lvl w:ilvl="3" w:tplc="0C09000F" w:tentative="1">
      <w:start w:val="1"/>
      <w:numFmt w:val="decimal"/>
      <w:lvlText w:val="%4."/>
      <w:lvlJc w:val="left"/>
      <w:pPr>
        <w:ind w:left="3237" w:hanging="360"/>
      </w:pPr>
    </w:lvl>
    <w:lvl w:ilvl="4" w:tplc="0C090019" w:tentative="1">
      <w:start w:val="1"/>
      <w:numFmt w:val="lowerLetter"/>
      <w:lvlText w:val="%5."/>
      <w:lvlJc w:val="left"/>
      <w:pPr>
        <w:ind w:left="3957" w:hanging="360"/>
      </w:pPr>
    </w:lvl>
    <w:lvl w:ilvl="5" w:tplc="0C09001B" w:tentative="1">
      <w:start w:val="1"/>
      <w:numFmt w:val="lowerRoman"/>
      <w:lvlText w:val="%6."/>
      <w:lvlJc w:val="right"/>
      <w:pPr>
        <w:ind w:left="4677" w:hanging="180"/>
      </w:pPr>
    </w:lvl>
    <w:lvl w:ilvl="6" w:tplc="0C09000F" w:tentative="1">
      <w:start w:val="1"/>
      <w:numFmt w:val="decimal"/>
      <w:lvlText w:val="%7."/>
      <w:lvlJc w:val="left"/>
      <w:pPr>
        <w:ind w:left="5397" w:hanging="360"/>
      </w:pPr>
    </w:lvl>
    <w:lvl w:ilvl="7" w:tplc="0C090019" w:tentative="1">
      <w:start w:val="1"/>
      <w:numFmt w:val="lowerLetter"/>
      <w:lvlText w:val="%8."/>
      <w:lvlJc w:val="left"/>
      <w:pPr>
        <w:ind w:left="6117" w:hanging="360"/>
      </w:pPr>
    </w:lvl>
    <w:lvl w:ilvl="8" w:tplc="0C09001B" w:tentative="1">
      <w:start w:val="1"/>
      <w:numFmt w:val="lowerRoman"/>
      <w:lvlText w:val="%9."/>
      <w:lvlJc w:val="right"/>
      <w:pPr>
        <w:ind w:left="6837" w:hanging="180"/>
      </w:pPr>
    </w:lvl>
  </w:abstractNum>
  <w:num w:numId="1" w16cid:durableId="648629304">
    <w:abstractNumId w:val="20"/>
  </w:num>
  <w:num w:numId="2" w16cid:durableId="989602160">
    <w:abstractNumId w:val="20"/>
  </w:num>
  <w:num w:numId="3" w16cid:durableId="1743067589">
    <w:abstractNumId w:val="23"/>
  </w:num>
  <w:num w:numId="4" w16cid:durableId="1102605113">
    <w:abstractNumId w:val="20"/>
  </w:num>
  <w:num w:numId="5" w16cid:durableId="109594383">
    <w:abstractNumId w:val="23"/>
  </w:num>
  <w:num w:numId="6" w16cid:durableId="1977493562">
    <w:abstractNumId w:val="2"/>
  </w:num>
  <w:num w:numId="7" w16cid:durableId="360134187">
    <w:abstractNumId w:val="0"/>
  </w:num>
  <w:num w:numId="8" w16cid:durableId="956183502">
    <w:abstractNumId w:val="25"/>
  </w:num>
  <w:num w:numId="9" w16cid:durableId="867523510">
    <w:abstractNumId w:val="32"/>
  </w:num>
  <w:num w:numId="10" w16cid:durableId="468479904">
    <w:abstractNumId w:val="11"/>
  </w:num>
  <w:num w:numId="11" w16cid:durableId="58140521">
    <w:abstractNumId w:val="39"/>
  </w:num>
  <w:num w:numId="12" w16cid:durableId="841897036">
    <w:abstractNumId w:val="6"/>
  </w:num>
  <w:num w:numId="13" w16cid:durableId="694425144">
    <w:abstractNumId w:val="38"/>
  </w:num>
  <w:num w:numId="14" w16cid:durableId="861089032">
    <w:abstractNumId w:val="10"/>
  </w:num>
  <w:num w:numId="15" w16cid:durableId="902450333">
    <w:abstractNumId w:val="43"/>
  </w:num>
  <w:num w:numId="16" w16cid:durableId="314648715">
    <w:abstractNumId w:val="41"/>
  </w:num>
  <w:num w:numId="17" w16cid:durableId="1310476060">
    <w:abstractNumId w:val="5"/>
  </w:num>
  <w:num w:numId="18" w16cid:durableId="941957437">
    <w:abstractNumId w:val="37"/>
  </w:num>
  <w:num w:numId="19" w16cid:durableId="981542282">
    <w:abstractNumId w:val="35"/>
  </w:num>
  <w:num w:numId="20" w16cid:durableId="1753887414">
    <w:abstractNumId w:val="31"/>
  </w:num>
  <w:num w:numId="21" w16cid:durableId="1366635524">
    <w:abstractNumId w:val="9"/>
  </w:num>
  <w:num w:numId="22" w16cid:durableId="680549525">
    <w:abstractNumId w:val="34"/>
  </w:num>
  <w:num w:numId="23" w16cid:durableId="1227104614">
    <w:abstractNumId w:val="1"/>
  </w:num>
  <w:num w:numId="24" w16cid:durableId="1817839660">
    <w:abstractNumId w:val="24"/>
  </w:num>
  <w:num w:numId="25" w16cid:durableId="1454012446">
    <w:abstractNumId w:val="13"/>
  </w:num>
  <w:num w:numId="26" w16cid:durableId="1489633523">
    <w:abstractNumId w:val="15"/>
  </w:num>
  <w:num w:numId="27" w16cid:durableId="1559246821">
    <w:abstractNumId w:val="42"/>
  </w:num>
  <w:num w:numId="28" w16cid:durableId="490099370">
    <w:abstractNumId w:val="19"/>
  </w:num>
  <w:num w:numId="29" w16cid:durableId="1111508305">
    <w:abstractNumId w:val="3"/>
  </w:num>
  <w:num w:numId="30" w16cid:durableId="1821847775">
    <w:abstractNumId w:val="4"/>
  </w:num>
  <w:num w:numId="31" w16cid:durableId="1480607044">
    <w:abstractNumId w:val="36"/>
  </w:num>
  <w:num w:numId="32" w16cid:durableId="1322583822">
    <w:abstractNumId w:val="26"/>
  </w:num>
  <w:num w:numId="33" w16cid:durableId="1028944516">
    <w:abstractNumId w:val="33"/>
  </w:num>
  <w:num w:numId="34" w16cid:durableId="190455702">
    <w:abstractNumId w:val="8"/>
  </w:num>
  <w:num w:numId="35" w16cid:durableId="662271906">
    <w:abstractNumId w:val="30"/>
  </w:num>
  <w:num w:numId="36" w16cid:durableId="1219896182">
    <w:abstractNumId w:val="14"/>
  </w:num>
  <w:num w:numId="37" w16cid:durableId="687020724">
    <w:abstractNumId w:val="21"/>
  </w:num>
  <w:num w:numId="38" w16cid:durableId="99882809">
    <w:abstractNumId w:val="28"/>
  </w:num>
  <w:num w:numId="39" w16cid:durableId="961376753">
    <w:abstractNumId w:val="22"/>
  </w:num>
  <w:num w:numId="40" w16cid:durableId="944457616">
    <w:abstractNumId w:val="7"/>
  </w:num>
  <w:num w:numId="41" w16cid:durableId="2008508820">
    <w:abstractNumId w:val="17"/>
  </w:num>
  <w:num w:numId="42" w16cid:durableId="1376929695">
    <w:abstractNumId w:val="40"/>
  </w:num>
  <w:num w:numId="43" w16cid:durableId="599025195">
    <w:abstractNumId w:val="18"/>
  </w:num>
  <w:num w:numId="44" w16cid:durableId="1269117646">
    <w:abstractNumId w:val="29"/>
  </w:num>
  <w:num w:numId="45" w16cid:durableId="280067465">
    <w:abstractNumId w:val="27"/>
  </w:num>
  <w:num w:numId="46" w16cid:durableId="1301300906">
    <w:abstractNumId w:val="12"/>
  </w:num>
  <w:num w:numId="47" w16cid:durableId="16721735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isplayBackgroundShape/>
  <w:proofState w:spelling="clean" w:grammar="clean"/>
  <w:documentProtection w:edit="forms" w:formatting="1" w:enforcement="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1299"/>
    <w:rsid w:val="000021F5"/>
    <w:rsid w:val="000043CB"/>
    <w:rsid w:val="00005214"/>
    <w:rsid w:val="00006312"/>
    <w:rsid w:val="00015483"/>
    <w:rsid w:val="0001642D"/>
    <w:rsid w:val="00034483"/>
    <w:rsid w:val="00034905"/>
    <w:rsid w:val="00036182"/>
    <w:rsid w:val="00037E42"/>
    <w:rsid w:val="00040CD3"/>
    <w:rsid w:val="00044187"/>
    <w:rsid w:val="000456E0"/>
    <w:rsid w:val="00045D17"/>
    <w:rsid w:val="00051744"/>
    <w:rsid w:val="00057CF9"/>
    <w:rsid w:val="00061670"/>
    <w:rsid w:val="00072674"/>
    <w:rsid w:val="00074DA8"/>
    <w:rsid w:val="00075C33"/>
    <w:rsid w:val="00083084"/>
    <w:rsid w:val="00083AB8"/>
    <w:rsid w:val="00090C5A"/>
    <w:rsid w:val="00094562"/>
    <w:rsid w:val="000A5186"/>
    <w:rsid w:val="000B622C"/>
    <w:rsid w:val="000C3654"/>
    <w:rsid w:val="000C452E"/>
    <w:rsid w:val="000E2939"/>
    <w:rsid w:val="000E639E"/>
    <w:rsid w:val="000F2684"/>
    <w:rsid w:val="000F2688"/>
    <w:rsid w:val="0010052B"/>
    <w:rsid w:val="00114CE0"/>
    <w:rsid w:val="00121968"/>
    <w:rsid w:val="00127312"/>
    <w:rsid w:val="00133826"/>
    <w:rsid w:val="001429A6"/>
    <w:rsid w:val="001501F0"/>
    <w:rsid w:val="0015056D"/>
    <w:rsid w:val="001552C6"/>
    <w:rsid w:val="00160D2A"/>
    <w:rsid w:val="00166318"/>
    <w:rsid w:val="0016790E"/>
    <w:rsid w:val="00173E02"/>
    <w:rsid w:val="0017746E"/>
    <w:rsid w:val="00183A2A"/>
    <w:rsid w:val="00185003"/>
    <w:rsid w:val="001905C2"/>
    <w:rsid w:val="001948AD"/>
    <w:rsid w:val="00196DC8"/>
    <w:rsid w:val="001A12DC"/>
    <w:rsid w:val="001A36F2"/>
    <w:rsid w:val="001B306F"/>
    <w:rsid w:val="001B4119"/>
    <w:rsid w:val="001C206E"/>
    <w:rsid w:val="001C74C9"/>
    <w:rsid w:val="001C7CEE"/>
    <w:rsid w:val="001D0161"/>
    <w:rsid w:val="001D0BB4"/>
    <w:rsid w:val="001D284A"/>
    <w:rsid w:val="001D2953"/>
    <w:rsid w:val="001E49C0"/>
    <w:rsid w:val="001E5640"/>
    <w:rsid w:val="001F2C45"/>
    <w:rsid w:val="001F76A4"/>
    <w:rsid w:val="002014E5"/>
    <w:rsid w:val="00204473"/>
    <w:rsid w:val="0020493E"/>
    <w:rsid w:val="002113B4"/>
    <w:rsid w:val="0021151E"/>
    <w:rsid w:val="00214732"/>
    <w:rsid w:val="00220092"/>
    <w:rsid w:val="00221A41"/>
    <w:rsid w:val="0022484E"/>
    <w:rsid w:val="0022677F"/>
    <w:rsid w:val="0023024E"/>
    <w:rsid w:val="00231B57"/>
    <w:rsid w:val="0023640E"/>
    <w:rsid w:val="00243603"/>
    <w:rsid w:val="00252449"/>
    <w:rsid w:val="00257428"/>
    <w:rsid w:val="0026001C"/>
    <w:rsid w:val="00260764"/>
    <w:rsid w:val="00262DEE"/>
    <w:rsid w:val="0027094B"/>
    <w:rsid w:val="00271701"/>
    <w:rsid w:val="00272F0B"/>
    <w:rsid w:val="002756D8"/>
    <w:rsid w:val="002840E6"/>
    <w:rsid w:val="00284D8B"/>
    <w:rsid w:val="00285B53"/>
    <w:rsid w:val="00290E50"/>
    <w:rsid w:val="00290FAD"/>
    <w:rsid w:val="00295705"/>
    <w:rsid w:val="002A0C3B"/>
    <w:rsid w:val="002A43D2"/>
    <w:rsid w:val="002A49EE"/>
    <w:rsid w:val="002A74F6"/>
    <w:rsid w:val="002B1194"/>
    <w:rsid w:val="002B297D"/>
    <w:rsid w:val="002B4318"/>
    <w:rsid w:val="002C41BC"/>
    <w:rsid w:val="002D07A1"/>
    <w:rsid w:val="002D2A0D"/>
    <w:rsid w:val="002E5B17"/>
    <w:rsid w:val="002E6343"/>
    <w:rsid w:val="002E78B8"/>
    <w:rsid w:val="002F0510"/>
    <w:rsid w:val="002F3365"/>
    <w:rsid w:val="002F4D15"/>
    <w:rsid w:val="002F69C3"/>
    <w:rsid w:val="0030208D"/>
    <w:rsid w:val="003020B5"/>
    <w:rsid w:val="00305A5F"/>
    <w:rsid w:val="00306ED0"/>
    <w:rsid w:val="0031523D"/>
    <w:rsid w:val="00326758"/>
    <w:rsid w:val="00327679"/>
    <w:rsid w:val="00334F25"/>
    <w:rsid w:val="0033768C"/>
    <w:rsid w:val="00344845"/>
    <w:rsid w:val="003461EF"/>
    <w:rsid w:val="00347432"/>
    <w:rsid w:val="00350170"/>
    <w:rsid w:val="0035537A"/>
    <w:rsid w:val="00356DD0"/>
    <w:rsid w:val="00362905"/>
    <w:rsid w:val="003660FD"/>
    <w:rsid w:val="00366983"/>
    <w:rsid w:val="00367C98"/>
    <w:rsid w:val="00373FED"/>
    <w:rsid w:val="003743B3"/>
    <w:rsid w:val="00384332"/>
    <w:rsid w:val="0039040A"/>
    <w:rsid w:val="00392AFC"/>
    <w:rsid w:val="00394A89"/>
    <w:rsid w:val="003958AF"/>
    <w:rsid w:val="00395E36"/>
    <w:rsid w:val="003A3785"/>
    <w:rsid w:val="003B7B87"/>
    <w:rsid w:val="003C4283"/>
    <w:rsid w:val="003C6108"/>
    <w:rsid w:val="003C6256"/>
    <w:rsid w:val="003D422A"/>
    <w:rsid w:val="003F557A"/>
    <w:rsid w:val="00402D13"/>
    <w:rsid w:val="004061F4"/>
    <w:rsid w:val="00410BF0"/>
    <w:rsid w:val="004121AA"/>
    <w:rsid w:val="004209FC"/>
    <w:rsid w:val="00423122"/>
    <w:rsid w:val="00423241"/>
    <w:rsid w:val="0042331E"/>
    <w:rsid w:val="00432969"/>
    <w:rsid w:val="00434524"/>
    <w:rsid w:val="0043559B"/>
    <w:rsid w:val="00440141"/>
    <w:rsid w:val="00440D74"/>
    <w:rsid w:val="00441286"/>
    <w:rsid w:val="00441ECC"/>
    <w:rsid w:val="00442939"/>
    <w:rsid w:val="004530AE"/>
    <w:rsid w:val="00455CDA"/>
    <w:rsid w:val="00456927"/>
    <w:rsid w:val="00461819"/>
    <w:rsid w:val="00464D35"/>
    <w:rsid w:val="00474D11"/>
    <w:rsid w:val="00475504"/>
    <w:rsid w:val="00480812"/>
    <w:rsid w:val="00481829"/>
    <w:rsid w:val="00481BE9"/>
    <w:rsid w:val="0048530A"/>
    <w:rsid w:val="00486402"/>
    <w:rsid w:val="00486ED4"/>
    <w:rsid w:val="00492EE9"/>
    <w:rsid w:val="00493773"/>
    <w:rsid w:val="00495B39"/>
    <w:rsid w:val="004A2C60"/>
    <w:rsid w:val="004A3822"/>
    <w:rsid w:val="004A5A47"/>
    <w:rsid w:val="004A7311"/>
    <w:rsid w:val="004B32D2"/>
    <w:rsid w:val="004B3881"/>
    <w:rsid w:val="004C1716"/>
    <w:rsid w:val="004C6C23"/>
    <w:rsid w:val="004E4685"/>
    <w:rsid w:val="004F2565"/>
    <w:rsid w:val="004F3F6F"/>
    <w:rsid w:val="004F4613"/>
    <w:rsid w:val="004F46AC"/>
    <w:rsid w:val="00501CF1"/>
    <w:rsid w:val="00505A6D"/>
    <w:rsid w:val="00507949"/>
    <w:rsid w:val="005107B8"/>
    <w:rsid w:val="00514711"/>
    <w:rsid w:val="0052245D"/>
    <w:rsid w:val="0053083B"/>
    <w:rsid w:val="00536C34"/>
    <w:rsid w:val="00541C41"/>
    <w:rsid w:val="005466BD"/>
    <w:rsid w:val="0054727B"/>
    <w:rsid w:val="0055314F"/>
    <w:rsid w:val="0055729E"/>
    <w:rsid w:val="00561454"/>
    <w:rsid w:val="00566358"/>
    <w:rsid w:val="00573D58"/>
    <w:rsid w:val="00576FB9"/>
    <w:rsid w:val="00582863"/>
    <w:rsid w:val="0058419A"/>
    <w:rsid w:val="00584463"/>
    <w:rsid w:val="005861A6"/>
    <w:rsid w:val="00587DFD"/>
    <w:rsid w:val="005A0982"/>
    <w:rsid w:val="005A0F3B"/>
    <w:rsid w:val="005A5D64"/>
    <w:rsid w:val="005A70F8"/>
    <w:rsid w:val="005B38C8"/>
    <w:rsid w:val="005B39D3"/>
    <w:rsid w:val="005B4948"/>
    <w:rsid w:val="005B56A8"/>
    <w:rsid w:val="005B7C35"/>
    <w:rsid w:val="005C290A"/>
    <w:rsid w:val="005C2940"/>
    <w:rsid w:val="005C2BFC"/>
    <w:rsid w:val="005C391C"/>
    <w:rsid w:val="005D4959"/>
    <w:rsid w:val="005D4EDB"/>
    <w:rsid w:val="005D5063"/>
    <w:rsid w:val="005E0077"/>
    <w:rsid w:val="005E2EBD"/>
    <w:rsid w:val="005E4E9D"/>
    <w:rsid w:val="005E7A93"/>
    <w:rsid w:val="005F1480"/>
    <w:rsid w:val="005F1A2B"/>
    <w:rsid w:val="005F1B26"/>
    <w:rsid w:val="00601827"/>
    <w:rsid w:val="006030D0"/>
    <w:rsid w:val="00604AD4"/>
    <w:rsid w:val="00604B5C"/>
    <w:rsid w:val="00615D88"/>
    <w:rsid w:val="00621532"/>
    <w:rsid w:val="00622D9B"/>
    <w:rsid w:val="00626AEC"/>
    <w:rsid w:val="00631BBC"/>
    <w:rsid w:val="00633DEE"/>
    <w:rsid w:val="00634E13"/>
    <w:rsid w:val="006522B3"/>
    <w:rsid w:val="00653FBE"/>
    <w:rsid w:val="00661329"/>
    <w:rsid w:val="006616A2"/>
    <w:rsid w:val="00665693"/>
    <w:rsid w:val="00666999"/>
    <w:rsid w:val="00676EE5"/>
    <w:rsid w:val="006822CC"/>
    <w:rsid w:val="00685107"/>
    <w:rsid w:val="006873BA"/>
    <w:rsid w:val="006912A5"/>
    <w:rsid w:val="00692EC7"/>
    <w:rsid w:val="0069634D"/>
    <w:rsid w:val="006A159D"/>
    <w:rsid w:val="006A552A"/>
    <w:rsid w:val="006B5CD6"/>
    <w:rsid w:val="006C102C"/>
    <w:rsid w:val="006C3FCC"/>
    <w:rsid w:val="006C7246"/>
    <w:rsid w:val="006C74CE"/>
    <w:rsid w:val="006D353D"/>
    <w:rsid w:val="006E453E"/>
    <w:rsid w:val="006F09E8"/>
    <w:rsid w:val="006F49C0"/>
    <w:rsid w:val="007010FB"/>
    <w:rsid w:val="00701A46"/>
    <w:rsid w:val="007117A5"/>
    <w:rsid w:val="00712EF1"/>
    <w:rsid w:val="00715C75"/>
    <w:rsid w:val="00717B1B"/>
    <w:rsid w:val="0072498E"/>
    <w:rsid w:val="00725A09"/>
    <w:rsid w:val="00727237"/>
    <w:rsid w:val="007471D6"/>
    <w:rsid w:val="00753085"/>
    <w:rsid w:val="00764EF4"/>
    <w:rsid w:val="007702B5"/>
    <w:rsid w:val="007774E5"/>
    <w:rsid w:val="007B23B6"/>
    <w:rsid w:val="007B4877"/>
    <w:rsid w:val="007C029B"/>
    <w:rsid w:val="007C03C0"/>
    <w:rsid w:val="007C257B"/>
    <w:rsid w:val="007C40E2"/>
    <w:rsid w:val="007D4AB6"/>
    <w:rsid w:val="007E0752"/>
    <w:rsid w:val="007E23ED"/>
    <w:rsid w:val="007E2BE4"/>
    <w:rsid w:val="007E396F"/>
    <w:rsid w:val="007E3B64"/>
    <w:rsid w:val="007E4124"/>
    <w:rsid w:val="007F088F"/>
    <w:rsid w:val="007F332D"/>
    <w:rsid w:val="007F5985"/>
    <w:rsid w:val="00800211"/>
    <w:rsid w:val="0080025C"/>
    <w:rsid w:val="00801DAF"/>
    <w:rsid w:val="00802C7D"/>
    <w:rsid w:val="00810089"/>
    <w:rsid w:val="00814878"/>
    <w:rsid w:val="0081518C"/>
    <w:rsid w:val="00816ACF"/>
    <w:rsid w:val="00820354"/>
    <w:rsid w:val="00827843"/>
    <w:rsid w:val="008343E7"/>
    <w:rsid w:val="0083521F"/>
    <w:rsid w:val="00853027"/>
    <w:rsid w:val="0085512F"/>
    <w:rsid w:val="0085751D"/>
    <w:rsid w:val="00860D79"/>
    <w:rsid w:val="008612C8"/>
    <w:rsid w:val="008707DA"/>
    <w:rsid w:val="008778EF"/>
    <w:rsid w:val="00887553"/>
    <w:rsid w:val="008A5111"/>
    <w:rsid w:val="008B22B1"/>
    <w:rsid w:val="008B254D"/>
    <w:rsid w:val="008B6A21"/>
    <w:rsid w:val="008B6BB8"/>
    <w:rsid w:val="008C40B5"/>
    <w:rsid w:val="008C4982"/>
    <w:rsid w:val="008C5432"/>
    <w:rsid w:val="008D1EA2"/>
    <w:rsid w:val="008E3ED7"/>
    <w:rsid w:val="008E4109"/>
    <w:rsid w:val="008E5749"/>
    <w:rsid w:val="008E704D"/>
    <w:rsid w:val="008F0135"/>
    <w:rsid w:val="008F29AC"/>
    <w:rsid w:val="008F2BF6"/>
    <w:rsid w:val="008F53EF"/>
    <w:rsid w:val="008F78B3"/>
    <w:rsid w:val="009020BE"/>
    <w:rsid w:val="00910A68"/>
    <w:rsid w:val="0091264C"/>
    <w:rsid w:val="00914F3E"/>
    <w:rsid w:val="0091504C"/>
    <w:rsid w:val="00917324"/>
    <w:rsid w:val="00917A43"/>
    <w:rsid w:val="00917AED"/>
    <w:rsid w:val="00921435"/>
    <w:rsid w:val="00925679"/>
    <w:rsid w:val="00925D84"/>
    <w:rsid w:val="009304D0"/>
    <w:rsid w:val="00931430"/>
    <w:rsid w:val="0093491F"/>
    <w:rsid w:val="00934C54"/>
    <w:rsid w:val="00944B05"/>
    <w:rsid w:val="009468CB"/>
    <w:rsid w:val="00951EF1"/>
    <w:rsid w:val="00956BB9"/>
    <w:rsid w:val="0097715C"/>
    <w:rsid w:val="00982A27"/>
    <w:rsid w:val="00986862"/>
    <w:rsid w:val="00987C48"/>
    <w:rsid w:val="00991759"/>
    <w:rsid w:val="009B1D24"/>
    <w:rsid w:val="009B3A9E"/>
    <w:rsid w:val="009B4408"/>
    <w:rsid w:val="009B56B6"/>
    <w:rsid w:val="009B61FE"/>
    <w:rsid w:val="009B7A0E"/>
    <w:rsid w:val="009C544A"/>
    <w:rsid w:val="009C7A6B"/>
    <w:rsid w:val="009D329B"/>
    <w:rsid w:val="009D33ED"/>
    <w:rsid w:val="009D46E6"/>
    <w:rsid w:val="009D6C8B"/>
    <w:rsid w:val="009E0BC2"/>
    <w:rsid w:val="009E1DD3"/>
    <w:rsid w:val="009E635F"/>
    <w:rsid w:val="009E69AB"/>
    <w:rsid w:val="009F5427"/>
    <w:rsid w:val="00A0134E"/>
    <w:rsid w:val="00A05E7F"/>
    <w:rsid w:val="00A1194D"/>
    <w:rsid w:val="00A13839"/>
    <w:rsid w:val="00A20BEE"/>
    <w:rsid w:val="00A25992"/>
    <w:rsid w:val="00A270A3"/>
    <w:rsid w:val="00A31D1D"/>
    <w:rsid w:val="00A331E5"/>
    <w:rsid w:val="00A358FA"/>
    <w:rsid w:val="00A42B6C"/>
    <w:rsid w:val="00A60E64"/>
    <w:rsid w:val="00A6799C"/>
    <w:rsid w:val="00A67D9A"/>
    <w:rsid w:val="00A67EFD"/>
    <w:rsid w:val="00A67FDF"/>
    <w:rsid w:val="00A7019A"/>
    <w:rsid w:val="00A75FA8"/>
    <w:rsid w:val="00A81E05"/>
    <w:rsid w:val="00A82BCC"/>
    <w:rsid w:val="00A940E8"/>
    <w:rsid w:val="00A97920"/>
    <w:rsid w:val="00AA5EBD"/>
    <w:rsid w:val="00AB26D3"/>
    <w:rsid w:val="00AB2DC4"/>
    <w:rsid w:val="00AB6B4E"/>
    <w:rsid w:val="00AC1E3C"/>
    <w:rsid w:val="00AC419F"/>
    <w:rsid w:val="00AC42C3"/>
    <w:rsid w:val="00AD698B"/>
    <w:rsid w:val="00AE293C"/>
    <w:rsid w:val="00AE3735"/>
    <w:rsid w:val="00AE5D2C"/>
    <w:rsid w:val="00AE5DB5"/>
    <w:rsid w:val="00AE7101"/>
    <w:rsid w:val="00AF1222"/>
    <w:rsid w:val="00AF449C"/>
    <w:rsid w:val="00B060E9"/>
    <w:rsid w:val="00B10AE6"/>
    <w:rsid w:val="00B140A3"/>
    <w:rsid w:val="00B14F71"/>
    <w:rsid w:val="00B16D45"/>
    <w:rsid w:val="00B1764A"/>
    <w:rsid w:val="00B266D2"/>
    <w:rsid w:val="00B34F4E"/>
    <w:rsid w:val="00B41628"/>
    <w:rsid w:val="00B45C3A"/>
    <w:rsid w:val="00B52740"/>
    <w:rsid w:val="00B54281"/>
    <w:rsid w:val="00B60BC4"/>
    <w:rsid w:val="00B6117A"/>
    <w:rsid w:val="00B6194A"/>
    <w:rsid w:val="00B66DAD"/>
    <w:rsid w:val="00B7075A"/>
    <w:rsid w:val="00B74516"/>
    <w:rsid w:val="00B76AEC"/>
    <w:rsid w:val="00B814CB"/>
    <w:rsid w:val="00B9564C"/>
    <w:rsid w:val="00BB6A5F"/>
    <w:rsid w:val="00BB7CA4"/>
    <w:rsid w:val="00BC022B"/>
    <w:rsid w:val="00BC3B9A"/>
    <w:rsid w:val="00BE45BF"/>
    <w:rsid w:val="00BF50AE"/>
    <w:rsid w:val="00BF6527"/>
    <w:rsid w:val="00C03BA9"/>
    <w:rsid w:val="00C0471B"/>
    <w:rsid w:val="00C11089"/>
    <w:rsid w:val="00C133A3"/>
    <w:rsid w:val="00C14B96"/>
    <w:rsid w:val="00C15B5E"/>
    <w:rsid w:val="00C34784"/>
    <w:rsid w:val="00C363C4"/>
    <w:rsid w:val="00C365EF"/>
    <w:rsid w:val="00C36633"/>
    <w:rsid w:val="00C43765"/>
    <w:rsid w:val="00C51FDA"/>
    <w:rsid w:val="00C565DC"/>
    <w:rsid w:val="00C5687B"/>
    <w:rsid w:val="00C60047"/>
    <w:rsid w:val="00C62CDF"/>
    <w:rsid w:val="00C63771"/>
    <w:rsid w:val="00C63BEA"/>
    <w:rsid w:val="00C63F3A"/>
    <w:rsid w:val="00C75A36"/>
    <w:rsid w:val="00C91044"/>
    <w:rsid w:val="00C944C2"/>
    <w:rsid w:val="00CA359C"/>
    <w:rsid w:val="00CB2FA2"/>
    <w:rsid w:val="00CD3133"/>
    <w:rsid w:val="00CE1AEA"/>
    <w:rsid w:val="00CE32CB"/>
    <w:rsid w:val="00CE4EF3"/>
    <w:rsid w:val="00CF5813"/>
    <w:rsid w:val="00CF7E61"/>
    <w:rsid w:val="00D01554"/>
    <w:rsid w:val="00D0239B"/>
    <w:rsid w:val="00D10DDC"/>
    <w:rsid w:val="00D14203"/>
    <w:rsid w:val="00D1468D"/>
    <w:rsid w:val="00D172F9"/>
    <w:rsid w:val="00D2304F"/>
    <w:rsid w:val="00D23188"/>
    <w:rsid w:val="00D25B82"/>
    <w:rsid w:val="00D41714"/>
    <w:rsid w:val="00D43403"/>
    <w:rsid w:val="00D451A6"/>
    <w:rsid w:val="00D50DA6"/>
    <w:rsid w:val="00D544FB"/>
    <w:rsid w:val="00D573A3"/>
    <w:rsid w:val="00D610BD"/>
    <w:rsid w:val="00D628E1"/>
    <w:rsid w:val="00D66353"/>
    <w:rsid w:val="00D737F9"/>
    <w:rsid w:val="00D75169"/>
    <w:rsid w:val="00D77C23"/>
    <w:rsid w:val="00D867A3"/>
    <w:rsid w:val="00D96AAB"/>
    <w:rsid w:val="00D97AFF"/>
    <w:rsid w:val="00DA4E54"/>
    <w:rsid w:val="00DA77DB"/>
    <w:rsid w:val="00DC1F6C"/>
    <w:rsid w:val="00DC2FF8"/>
    <w:rsid w:val="00DC3343"/>
    <w:rsid w:val="00DC36A6"/>
    <w:rsid w:val="00DC5F70"/>
    <w:rsid w:val="00DD053C"/>
    <w:rsid w:val="00DD195C"/>
    <w:rsid w:val="00DD47F9"/>
    <w:rsid w:val="00DD59BC"/>
    <w:rsid w:val="00DD6689"/>
    <w:rsid w:val="00DE3037"/>
    <w:rsid w:val="00DF344C"/>
    <w:rsid w:val="00DF46B4"/>
    <w:rsid w:val="00E059B1"/>
    <w:rsid w:val="00E06429"/>
    <w:rsid w:val="00E11CED"/>
    <w:rsid w:val="00E160EF"/>
    <w:rsid w:val="00E22D29"/>
    <w:rsid w:val="00E242E5"/>
    <w:rsid w:val="00E30F39"/>
    <w:rsid w:val="00E43160"/>
    <w:rsid w:val="00E513E1"/>
    <w:rsid w:val="00E57678"/>
    <w:rsid w:val="00E65E3F"/>
    <w:rsid w:val="00E66219"/>
    <w:rsid w:val="00E662A3"/>
    <w:rsid w:val="00E7588A"/>
    <w:rsid w:val="00E80AE9"/>
    <w:rsid w:val="00E83374"/>
    <w:rsid w:val="00E873C4"/>
    <w:rsid w:val="00E87B6A"/>
    <w:rsid w:val="00E935FA"/>
    <w:rsid w:val="00E97A2C"/>
    <w:rsid w:val="00EA1880"/>
    <w:rsid w:val="00EA6D12"/>
    <w:rsid w:val="00EB0DAE"/>
    <w:rsid w:val="00EB1248"/>
    <w:rsid w:val="00EB3BC0"/>
    <w:rsid w:val="00EB3F11"/>
    <w:rsid w:val="00EB4655"/>
    <w:rsid w:val="00EB76C6"/>
    <w:rsid w:val="00EB777E"/>
    <w:rsid w:val="00EC5BAD"/>
    <w:rsid w:val="00EC7F5A"/>
    <w:rsid w:val="00ED156A"/>
    <w:rsid w:val="00ED2B07"/>
    <w:rsid w:val="00ED638F"/>
    <w:rsid w:val="00ED798F"/>
    <w:rsid w:val="00EE180C"/>
    <w:rsid w:val="00EF1299"/>
    <w:rsid w:val="00F10165"/>
    <w:rsid w:val="00F15A25"/>
    <w:rsid w:val="00F1669D"/>
    <w:rsid w:val="00F20919"/>
    <w:rsid w:val="00F312A2"/>
    <w:rsid w:val="00F322AA"/>
    <w:rsid w:val="00F36F2D"/>
    <w:rsid w:val="00F43DC5"/>
    <w:rsid w:val="00F517A9"/>
    <w:rsid w:val="00F533E7"/>
    <w:rsid w:val="00F56AB9"/>
    <w:rsid w:val="00F60676"/>
    <w:rsid w:val="00F62F0E"/>
    <w:rsid w:val="00F63605"/>
    <w:rsid w:val="00F66B23"/>
    <w:rsid w:val="00F7692D"/>
    <w:rsid w:val="00F775E8"/>
    <w:rsid w:val="00F862C7"/>
    <w:rsid w:val="00F863CF"/>
    <w:rsid w:val="00F94966"/>
    <w:rsid w:val="00FA7EBD"/>
    <w:rsid w:val="00FB019C"/>
    <w:rsid w:val="00FB36C8"/>
    <w:rsid w:val="00FB5C3A"/>
    <w:rsid w:val="00FD0208"/>
    <w:rsid w:val="00FD2E2F"/>
    <w:rsid w:val="00FD5A4A"/>
    <w:rsid w:val="00FE09B1"/>
    <w:rsid w:val="00FE3CB6"/>
    <w:rsid w:val="00FF093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893C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BodyText"/>
    <w:qFormat/>
    <w:rsid w:val="0072498E"/>
    <w:pPr>
      <w:suppressAutoHyphens/>
      <w:spacing w:after="240"/>
    </w:pPr>
    <w:rPr>
      <w:sz w:val="24"/>
    </w:rPr>
  </w:style>
  <w:style w:type="paragraph" w:styleId="Heading1">
    <w:name w:val="heading 1"/>
    <w:basedOn w:val="Normal"/>
    <w:next w:val="Normal"/>
    <w:link w:val="Heading1Char"/>
    <w:unhideWhenUsed/>
    <w:qFormat/>
    <w:rsid w:val="00A1194D"/>
    <w:pPr>
      <w:pBdr>
        <w:bottom w:val="single" w:sz="4" w:space="1" w:color="auto"/>
      </w:pBdr>
      <w:outlineLvl w:val="0"/>
    </w:pPr>
    <w:rPr>
      <w:b/>
      <w:spacing w:val="5"/>
      <w:sz w:val="36"/>
      <w:szCs w:val="32"/>
      <w:lang w:eastAsia="ja-JP"/>
    </w:rPr>
  </w:style>
  <w:style w:type="paragraph" w:styleId="Heading2">
    <w:name w:val="heading 2"/>
    <w:basedOn w:val="Normal"/>
    <w:next w:val="Normal"/>
    <w:link w:val="Heading2Char"/>
    <w:autoRedefine/>
    <w:unhideWhenUsed/>
    <w:qFormat/>
    <w:rsid w:val="00C36633"/>
    <w:pPr>
      <w:keepNext/>
      <w:keepLines/>
      <w:outlineLvl w:val="1"/>
    </w:pPr>
    <w:rPr>
      <w:b/>
      <w:sz w:val="32"/>
      <w:szCs w:val="32"/>
      <w:lang w:eastAsia="ja-JP"/>
    </w:rPr>
  </w:style>
  <w:style w:type="paragraph" w:styleId="Heading3">
    <w:name w:val="heading 3"/>
    <w:basedOn w:val="Normal"/>
    <w:next w:val="Normal"/>
    <w:link w:val="Heading3Char"/>
    <w:autoRedefine/>
    <w:uiPriority w:val="9"/>
    <w:unhideWhenUsed/>
    <w:qFormat/>
    <w:rsid w:val="0072498E"/>
    <w:pPr>
      <w:keepNext/>
      <w:keepLines/>
      <w:tabs>
        <w:tab w:val="left" w:pos="851"/>
      </w:tabs>
      <w:spacing w:before="120" w:after="120"/>
      <w:outlineLvl w:val="2"/>
    </w:pPr>
    <w:rPr>
      <w:rFonts w:eastAsia="Calibri"/>
      <w:b/>
      <w:spacing w:val="5"/>
      <w:szCs w:val="22"/>
      <w:lang w:eastAsia="ja-JP"/>
    </w:rPr>
  </w:style>
  <w:style w:type="paragraph" w:styleId="Heading4">
    <w:name w:val="heading 4"/>
    <w:basedOn w:val="Normal"/>
    <w:link w:val="Heading4Char"/>
    <w:autoRedefine/>
    <w:uiPriority w:val="9"/>
    <w:qFormat/>
    <w:rsid w:val="003020B5"/>
    <w:pPr>
      <w:keepNext/>
      <w:keepLines/>
      <w:spacing w:before="120" w:after="120"/>
      <w:outlineLvl w:val="3"/>
    </w:pPr>
    <w:rPr>
      <w:b/>
      <w:bCs/>
      <w:sz w:val="26"/>
    </w:rPr>
  </w:style>
  <w:style w:type="paragraph" w:styleId="Heading5">
    <w:name w:val="heading 5"/>
    <w:basedOn w:val="Normal"/>
    <w:next w:val="Normal"/>
    <w:link w:val="Heading5Char"/>
    <w:uiPriority w:val="9"/>
    <w:semiHidden/>
    <w:unhideWhenUsed/>
    <w:qFormat/>
    <w:rsid w:val="005A70F8"/>
    <w:pPr>
      <w:keepNext/>
      <w:keepLines/>
      <w:spacing w:before="200"/>
      <w:outlineLvl w:val="4"/>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1194D"/>
    <w:rPr>
      <w:b/>
      <w:spacing w:val="5"/>
      <w:sz w:val="36"/>
      <w:szCs w:val="32"/>
      <w:lang w:eastAsia="ja-JP"/>
    </w:rPr>
  </w:style>
  <w:style w:type="character" w:customStyle="1" w:styleId="Heading2Char">
    <w:name w:val="Heading 2 Char"/>
    <w:link w:val="Heading2"/>
    <w:rsid w:val="00C36633"/>
    <w:rPr>
      <w:b/>
      <w:sz w:val="32"/>
      <w:szCs w:val="32"/>
      <w:lang w:eastAsia="ja-JP"/>
    </w:rPr>
  </w:style>
  <w:style w:type="paragraph" w:styleId="Title">
    <w:name w:val="Title"/>
    <w:basedOn w:val="Normal"/>
    <w:next w:val="Normal"/>
    <w:link w:val="TitleChar"/>
    <w:uiPriority w:val="10"/>
    <w:qFormat/>
    <w:rsid w:val="00456927"/>
    <w:pPr>
      <w:spacing w:after="300"/>
      <w:contextualSpacing/>
      <w:jc w:val="center"/>
    </w:pPr>
    <w:rPr>
      <w:spacing w:val="5"/>
      <w:kern w:val="28"/>
      <w:sz w:val="72"/>
      <w:szCs w:val="72"/>
    </w:rPr>
  </w:style>
  <w:style w:type="character" w:customStyle="1" w:styleId="TitleChar">
    <w:name w:val="Title Char"/>
    <w:link w:val="Title"/>
    <w:uiPriority w:val="10"/>
    <w:rsid w:val="00456927"/>
    <w:rPr>
      <w:rFonts w:ascii="Calibri" w:eastAsia="Times New Roman" w:hAnsi="Calibri" w:cs="Times New Roman"/>
      <w:spacing w:val="5"/>
      <w:kern w:val="28"/>
      <w:sz w:val="72"/>
      <w:szCs w:val="72"/>
      <w:lang w:eastAsia="en-AU"/>
    </w:rPr>
  </w:style>
  <w:style w:type="character" w:customStyle="1" w:styleId="Heading3Char">
    <w:name w:val="Heading 3 Char"/>
    <w:link w:val="Heading3"/>
    <w:uiPriority w:val="9"/>
    <w:rsid w:val="0072498E"/>
    <w:rPr>
      <w:rFonts w:eastAsia="Calibri"/>
      <w:b/>
      <w:spacing w:val="5"/>
      <w:sz w:val="24"/>
      <w:szCs w:val="22"/>
      <w:lang w:eastAsia="ja-JP"/>
    </w:rPr>
  </w:style>
  <w:style w:type="character" w:customStyle="1" w:styleId="Heading4Char">
    <w:name w:val="Heading 4 Char"/>
    <w:link w:val="Heading4"/>
    <w:uiPriority w:val="9"/>
    <w:rsid w:val="003020B5"/>
    <w:rPr>
      <w:rFonts w:eastAsia="Times New Roman"/>
      <w:b/>
      <w:bCs/>
      <w:sz w:val="26"/>
      <w:szCs w:val="24"/>
    </w:rPr>
  </w:style>
  <w:style w:type="character" w:customStyle="1" w:styleId="Heading5Char">
    <w:name w:val="Heading 5 Char"/>
    <w:link w:val="Heading5"/>
    <w:uiPriority w:val="9"/>
    <w:semiHidden/>
    <w:rsid w:val="005A70F8"/>
    <w:rPr>
      <w:rFonts w:ascii="Calibri" w:eastAsia="Times New Roman" w:hAnsi="Calibri" w:cs="Times New Roman"/>
      <w:sz w:val="24"/>
    </w:rPr>
  </w:style>
  <w:style w:type="character" w:styleId="Emphasis">
    <w:name w:val="Emphasis"/>
    <w:uiPriority w:val="20"/>
    <w:rsid w:val="00ED798F"/>
    <w:rPr>
      <w:rFonts w:ascii="Calibri" w:hAnsi="Calibri"/>
      <w:i/>
      <w:iCs/>
      <w:sz w:val="24"/>
    </w:rPr>
  </w:style>
  <w:style w:type="paragraph" w:customStyle="1" w:styleId="Tableheading">
    <w:name w:val="Table heading"/>
    <w:basedOn w:val="Normal"/>
    <w:qFormat/>
    <w:rsid w:val="00A1194D"/>
    <w:pPr>
      <w:keepNext/>
      <w:keepLines/>
      <w:spacing w:before="40" w:after="40"/>
    </w:pPr>
    <w:rPr>
      <w:rFonts w:eastAsia="Calibri"/>
      <w:b/>
      <w:szCs w:val="22"/>
    </w:rPr>
  </w:style>
  <w:style w:type="paragraph" w:customStyle="1" w:styleId="Tabledotpoints">
    <w:name w:val="Table dot points"/>
    <w:basedOn w:val="Normal"/>
    <w:qFormat/>
    <w:rsid w:val="008E3ED7"/>
    <w:pPr>
      <w:numPr>
        <w:numId w:val="6"/>
      </w:numPr>
      <w:spacing w:after="0"/>
      <w:ind w:left="714" w:hanging="357"/>
      <w:contextualSpacing/>
    </w:pPr>
    <w:rPr>
      <w:sz w:val="20"/>
    </w:rPr>
  </w:style>
  <w:style w:type="paragraph" w:customStyle="1" w:styleId="Tablenumber">
    <w:name w:val="Table number"/>
    <w:basedOn w:val="Normal"/>
    <w:autoRedefine/>
    <w:rsid w:val="008E3ED7"/>
    <w:pPr>
      <w:spacing w:before="40" w:after="40"/>
      <w:jc w:val="right"/>
    </w:pPr>
    <w:rPr>
      <w:sz w:val="20"/>
    </w:rPr>
  </w:style>
  <w:style w:type="paragraph" w:customStyle="1" w:styleId="Tabletext">
    <w:name w:val="Table text"/>
    <w:basedOn w:val="Normal"/>
    <w:qFormat/>
    <w:rsid w:val="00A1194D"/>
    <w:pPr>
      <w:spacing w:before="80" w:after="120"/>
    </w:pPr>
    <w:rPr>
      <w:rFonts w:eastAsia="Calibri"/>
      <w:sz w:val="20"/>
      <w:szCs w:val="22"/>
    </w:rPr>
  </w:style>
  <w:style w:type="paragraph" w:customStyle="1" w:styleId="DotPoint">
    <w:name w:val="Dot Point"/>
    <w:basedOn w:val="ListParagraph"/>
    <w:qFormat/>
    <w:rsid w:val="005A70F8"/>
    <w:pPr>
      <w:numPr>
        <w:numId w:val="4"/>
      </w:numPr>
    </w:pPr>
  </w:style>
  <w:style w:type="paragraph" w:styleId="ListParagraph">
    <w:name w:val="List Paragraph"/>
    <w:basedOn w:val="Normal"/>
    <w:link w:val="ListParagraphChar"/>
    <w:uiPriority w:val="34"/>
    <w:qFormat/>
    <w:rsid w:val="00ED798F"/>
    <w:pPr>
      <w:ind w:left="720"/>
      <w:contextualSpacing/>
    </w:pPr>
  </w:style>
  <w:style w:type="paragraph" w:customStyle="1" w:styleId="SubdotPoint">
    <w:name w:val="Subdot Point"/>
    <w:basedOn w:val="ListParagraph"/>
    <w:link w:val="SubdotPointChar"/>
    <w:qFormat/>
    <w:rsid w:val="005A70F8"/>
    <w:pPr>
      <w:numPr>
        <w:ilvl w:val="1"/>
        <w:numId w:val="4"/>
      </w:numPr>
    </w:pPr>
  </w:style>
  <w:style w:type="character" w:customStyle="1" w:styleId="SubdotPointChar">
    <w:name w:val="Subdot Point Char"/>
    <w:link w:val="SubdotPoint"/>
    <w:rsid w:val="005A70F8"/>
    <w:rPr>
      <w:rFonts w:ascii="Calibri" w:hAnsi="Calibri"/>
      <w:sz w:val="24"/>
    </w:rPr>
  </w:style>
  <w:style w:type="paragraph" w:customStyle="1" w:styleId="NumberedPoints">
    <w:name w:val="Numbered Points"/>
    <w:basedOn w:val="ListParagraph"/>
    <w:link w:val="NumberedPointsChar"/>
    <w:qFormat/>
    <w:rsid w:val="005A70F8"/>
    <w:pPr>
      <w:numPr>
        <w:numId w:val="5"/>
      </w:numPr>
    </w:pPr>
  </w:style>
  <w:style w:type="character" w:customStyle="1" w:styleId="NumberedPointsChar">
    <w:name w:val="Numbered Points Char"/>
    <w:link w:val="NumberedPoints"/>
    <w:rsid w:val="005A70F8"/>
    <w:rPr>
      <w:rFonts w:ascii="Calibri" w:hAnsi="Calibri"/>
      <w:sz w:val="24"/>
    </w:rPr>
  </w:style>
  <w:style w:type="paragraph" w:styleId="Subtitle">
    <w:name w:val="Subtitle"/>
    <w:basedOn w:val="Normal"/>
    <w:next w:val="Normal"/>
    <w:link w:val="SubtitleChar"/>
    <w:uiPriority w:val="11"/>
    <w:qFormat/>
    <w:rsid w:val="00456927"/>
    <w:pPr>
      <w:numPr>
        <w:ilvl w:val="1"/>
      </w:numPr>
      <w:jc w:val="center"/>
    </w:pPr>
    <w:rPr>
      <w:iCs/>
      <w:spacing w:val="15"/>
      <w:sz w:val="36"/>
      <w:szCs w:val="36"/>
    </w:rPr>
  </w:style>
  <w:style w:type="character" w:customStyle="1" w:styleId="SubtitleChar">
    <w:name w:val="Subtitle Char"/>
    <w:link w:val="Subtitle"/>
    <w:uiPriority w:val="11"/>
    <w:rsid w:val="00456927"/>
    <w:rPr>
      <w:rFonts w:ascii="Calibri" w:eastAsia="Times New Roman" w:hAnsi="Calibri" w:cs="Times New Roman"/>
      <w:iCs/>
      <w:spacing w:val="15"/>
      <w:sz w:val="36"/>
      <w:szCs w:val="36"/>
      <w:lang w:eastAsia="en-AU"/>
    </w:rPr>
  </w:style>
  <w:style w:type="character" w:styleId="SubtleEmphasis">
    <w:name w:val="Subtle Emphasis"/>
    <w:uiPriority w:val="19"/>
    <w:rsid w:val="00ED798F"/>
    <w:rPr>
      <w:i/>
      <w:iCs/>
      <w:color w:val="808080"/>
    </w:rPr>
  </w:style>
  <w:style w:type="character" w:styleId="IntenseEmphasis">
    <w:name w:val="Intense Emphasis"/>
    <w:uiPriority w:val="21"/>
    <w:rsid w:val="00ED798F"/>
    <w:rPr>
      <w:b/>
      <w:bCs/>
      <w:i/>
      <w:iCs/>
      <w:color w:val="4F81BD"/>
    </w:rPr>
  </w:style>
  <w:style w:type="character" w:styleId="Strong">
    <w:name w:val="Strong"/>
    <w:uiPriority w:val="22"/>
    <w:rsid w:val="000C3654"/>
    <w:rPr>
      <w:rFonts w:ascii="Calibri" w:hAnsi="Calibri"/>
      <w:b/>
      <w:bCs/>
      <w:sz w:val="24"/>
    </w:rPr>
  </w:style>
  <w:style w:type="paragraph" w:styleId="IntenseQuote">
    <w:name w:val="Intense Quote"/>
    <w:basedOn w:val="Normal"/>
    <w:next w:val="Normal"/>
    <w:link w:val="IntenseQuoteChar"/>
    <w:uiPriority w:val="30"/>
    <w:rsid w:val="00ED798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ED798F"/>
    <w:rPr>
      <w:b/>
      <w:bCs/>
      <w:i/>
      <w:iCs/>
      <w:color w:val="4F81BD"/>
      <w:sz w:val="24"/>
    </w:rPr>
  </w:style>
  <w:style w:type="character" w:styleId="IntenseReference">
    <w:name w:val="Intense Reference"/>
    <w:uiPriority w:val="32"/>
    <w:rsid w:val="00ED798F"/>
    <w:rPr>
      <w:b/>
      <w:bCs/>
      <w:smallCaps/>
      <w:color w:val="C0504D"/>
      <w:spacing w:val="5"/>
      <w:u w:val="single"/>
    </w:rPr>
  </w:style>
  <w:style w:type="paragraph" w:styleId="Quote">
    <w:name w:val="Quote"/>
    <w:basedOn w:val="Normal"/>
    <w:next w:val="Normal"/>
    <w:link w:val="QuoteChar"/>
    <w:uiPriority w:val="29"/>
    <w:qFormat/>
    <w:rsid w:val="005A70F8"/>
    <w:rPr>
      <w:i/>
      <w:iCs/>
    </w:rPr>
  </w:style>
  <w:style w:type="character" w:customStyle="1" w:styleId="QuoteChar">
    <w:name w:val="Quote Char"/>
    <w:link w:val="Quote"/>
    <w:uiPriority w:val="29"/>
    <w:rsid w:val="005A70F8"/>
    <w:rPr>
      <w:rFonts w:ascii="Calibri" w:hAnsi="Calibri"/>
      <w:i/>
      <w:iCs/>
      <w:sz w:val="24"/>
    </w:rPr>
  </w:style>
  <w:style w:type="character" w:styleId="BookTitle">
    <w:name w:val="Book Title"/>
    <w:uiPriority w:val="33"/>
    <w:rsid w:val="00ED798F"/>
    <w:rPr>
      <w:b/>
      <w:bCs/>
      <w:smallCaps/>
      <w:spacing w:val="5"/>
    </w:rPr>
  </w:style>
  <w:style w:type="paragraph" w:styleId="NoSpacing">
    <w:name w:val="No Spacing"/>
    <w:uiPriority w:val="1"/>
    <w:rsid w:val="00ED798F"/>
    <w:rPr>
      <w:sz w:val="24"/>
      <w:szCs w:val="22"/>
      <w:lang w:eastAsia="en-US"/>
    </w:rPr>
  </w:style>
  <w:style w:type="character" w:styleId="SubtleReference">
    <w:name w:val="Subtle Reference"/>
    <w:uiPriority w:val="31"/>
    <w:rsid w:val="00ED798F"/>
    <w:rPr>
      <w:smallCaps/>
      <w:color w:val="C0504D"/>
      <w:u w:val="single"/>
    </w:rPr>
  </w:style>
  <w:style w:type="paragraph" w:styleId="BodyText">
    <w:name w:val="Body Text"/>
    <w:basedOn w:val="Normal"/>
    <w:link w:val="BodyTextChar"/>
    <w:rsid w:val="00456927"/>
  </w:style>
  <w:style w:type="character" w:customStyle="1" w:styleId="BodyTextChar">
    <w:name w:val="Body Text Char"/>
    <w:link w:val="BodyText"/>
    <w:rsid w:val="00456927"/>
    <w:rPr>
      <w:rFonts w:ascii="Verdana" w:hAnsi="Verdana" w:cs="Times New Roman"/>
      <w:sz w:val="20"/>
      <w:szCs w:val="20"/>
      <w:lang w:eastAsia="en-AU"/>
    </w:rPr>
  </w:style>
  <w:style w:type="paragraph" w:styleId="TOC2">
    <w:name w:val="toc 2"/>
    <w:basedOn w:val="TOC1"/>
    <w:next w:val="Normal"/>
    <w:uiPriority w:val="39"/>
    <w:rsid w:val="00456927"/>
    <w:pPr>
      <w:tabs>
        <w:tab w:val="left" w:pos="567"/>
        <w:tab w:val="right" w:leader="dot" w:pos="8505"/>
      </w:tabs>
      <w:spacing w:after="60"/>
      <w:ind w:left="181"/>
    </w:pPr>
  </w:style>
  <w:style w:type="paragraph" w:customStyle="1" w:styleId="IssueDate">
    <w:name w:val="IssueDate"/>
    <w:basedOn w:val="DocumentVersionnumber"/>
    <w:rsid w:val="00456927"/>
    <w:pPr>
      <w:spacing w:before="240" w:after="600"/>
      <w:jc w:val="center"/>
    </w:pPr>
    <w:rPr>
      <w:rFonts w:ascii="Tahoma" w:hAnsi="Tahoma"/>
      <w:sz w:val="36"/>
      <w:szCs w:val="36"/>
    </w:rPr>
  </w:style>
  <w:style w:type="paragraph" w:customStyle="1" w:styleId="DocumentVersionnumber">
    <w:name w:val="Document Version number"/>
    <w:basedOn w:val="Normal"/>
    <w:next w:val="Normal"/>
    <w:rsid w:val="00456927"/>
  </w:style>
  <w:style w:type="paragraph" w:customStyle="1" w:styleId="MetaHeading">
    <w:name w:val="Meta Heading"/>
    <w:basedOn w:val="Heading2"/>
    <w:next w:val="BodyText"/>
    <w:rsid w:val="00456927"/>
    <w:pPr>
      <w:keepLines w:val="0"/>
      <w:spacing w:after="120"/>
      <w:outlineLvl w:val="9"/>
    </w:pPr>
    <w:rPr>
      <w:rFonts w:ascii="Tahoma" w:hAnsi="Tahoma" w:cs="Tahoma"/>
      <w:b w:val="0"/>
      <w:lang w:eastAsia="en-AU"/>
    </w:rPr>
  </w:style>
  <w:style w:type="paragraph" w:styleId="ListBullet">
    <w:name w:val="List Bullet"/>
    <w:basedOn w:val="BodyText"/>
    <w:link w:val="ListBulletChar"/>
    <w:rsid w:val="00456927"/>
    <w:pPr>
      <w:numPr>
        <w:numId w:val="7"/>
      </w:numPr>
      <w:suppressAutoHyphens w:val="0"/>
      <w:spacing w:after="120"/>
      <w:ind w:left="357" w:hanging="357"/>
    </w:pPr>
    <w:rPr>
      <w:lang w:eastAsia="en-US"/>
    </w:rPr>
  </w:style>
  <w:style w:type="character" w:customStyle="1" w:styleId="ListBulletChar">
    <w:name w:val="List Bullet Char"/>
    <w:basedOn w:val="BodyTextChar"/>
    <w:link w:val="ListBullet"/>
    <w:rsid w:val="00456927"/>
    <w:rPr>
      <w:rFonts w:ascii="Verdana" w:hAnsi="Verdana" w:cs="Times New Roman"/>
      <w:sz w:val="20"/>
      <w:szCs w:val="20"/>
      <w:lang w:eastAsia="en-AU"/>
    </w:rPr>
  </w:style>
  <w:style w:type="paragraph" w:styleId="Footer">
    <w:name w:val="footer"/>
    <w:basedOn w:val="BodyText"/>
    <w:link w:val="FooterChar"/>
    <w:uiPriority w:val="99"/>
    <w:rsid w:val="00456927"/>
    <w:pPr>
      <w:tabs>
        <w:tab w:val="center" w:pos="4253"/>
        <w:tab w:val="right" w:pos="8931"/>
      </w:tabs>
      <w:spacing w:after="0"/>
    </w:pPr>
    <w:rPr>
      <w:rFonts w:ascii="Tahoma" w:hAnsi="Tahoma" w:cs="Tahoma"/>
      <w:sz w:val="18"/>
      <w:szCs w:val="18"/>
    </w:rPr>
  </w:style>
  <w:style w:type="character" w:customStyle="1" w:styleId="FooterChar">
    <w:name w:val="Footer Char"/>
    <w:link w:val="Footer"/>
    <w:uiPriority w:val="99"/>
    <w:rsid w:val="00456927"/>
    <w:rPr>
      <w:rFonts w:ascii="Tahoma" w:hAnsi="Tahoma" w:cs="Tahoma"/>
      <w:sz w:val="18"/>
      <w:szCs w:val="18"/>
      <w:lang w:eastAsia="en-AU"/>
    </w:rPr>
  </w:style>
  <w:style w:type="paragraph" w:styleId="Header">
    <w:name w:val="header"/>
    <w:basedOn w:val="BodyText"/>
    <w:link w:val="HeaderChar"/>
    <w:uiPriority w:val="99"/>
    <w:rsid w:val="00456927"/>
    <w:pPr>
      <w:tabs>
        <w:tab w:val="right" w:pos="9072"/>
      </w:tabs>
      <w:spacing w:after="120"/>
      <w:jc w:val="right"/>
    </w:pPr>
    <w:rPr>
      <w:rFonts w:ascii="Tahoma" w:hAnsi="Tahoma" w:cs="Tahoma"/>
      <w:sz w:val="18"/>
      <w:szCs w:val="18"/>
    </w:rPr>
  </w:style>
  <w:style w:type="character" w:customStyle="1" w:styleId="HeaderChar">
    <w:name w:val="Header Char"/>
    <w:link w:val="Header"/>
    <w:uiPriority w:val="99"/>
    <w:rsid w:val="00456927"/>
    <w:rPr>
      <w:rFonts w:ascii="Tahoma" w:hAnsi="Tahoma" w:cs="Tahoma"/>
      <w:sz w:val="18"/>
      <w:szCs w:val="18"/>
      <w:lang w:eastAsia="en-AU"/>
    </w:rPr>
  </w:style>
  <w:style w:type="paragraph" w:customStyle="1" w:styleId="logo">
    <w:name w:val="logo"/>
    <w:basedOn w:val="BodyText"/>
    <w:rsid w:val="00456927"/>
    <w:pPr>
      <w:suppressAutoHyphens w:val="0"/>
      <w:jc w:val="center"/>
    </w:pPr>
    <w:rPr>
      <w:rFonts w:ascii="Tahoma" w:hAnsi="Tahoma" w:cs="Tahoma"/>
      <w:bCs/>
      <w:color w:val="0051BA"/>
      <w:sz w:val="36"/>
      <w:szCs w:val="36"/>
      <w:lang w:eastAsia="en-US"/>
    </w:rPr>
  </w:style>
  <w:style w:type="character" w:styleId="Hyperlink">
    <w:name w:val="Hyperlink"/>
    <w:uiPriority w:val="99"/>
    <w:unhideWhenUsed/>
    <w:rsid w:val="00B52740"/>
    <w:rPr>
      <w:color w:val="0000FF"/>
      <w:u w:val="single"/>
    </w:rPr>
  </w:style>
  <w:style w:type="paragraph" w:customStyle="1" w:styleId="TableColumnHeadingNormal">
    <w:name w:val="Table Column Heading Normal"/>
    <w:basedOn w:val="Normal"/>
    <w:rsid w:val="00456927"/>
    <w:pPr>
      <w:keepNext/>
      <w:keepLines/>
      <w:suppressAutoHyphens w:val="0"/>
      <w:kinsoku w:val="0"/>
      <w:overflowPunct w:val="0"/>
      <w:autoSpaceDE w:val="0"/>
      <w:autoSpaceDN w:val="0"/>
      <w:adjustRightInd w:val="0"/>
      <w:snapToGrid w:val="0"/>
      <w:spacing w:before="80" w:after="80"/>
    </w:pPr>
    <w:rPr>
      <w:rFonts w:ascii="Georgia" w:hAnsi="Georgia" w:cs="Arial"/>
      <w:b/>
      <w:color w:val="FFFFFF"/>
      <w:szCs w:val="21"/>
      <w:lang w:eastAsia="en-US"/>
    </w:rPr>
  </w:style>
  <w:style w:type="paragraph" w:styleId="TOCHeading">
    <w:name w:val="TOC Heading"/>
    <w:basedOn w:val="Heading1"/>
    <w:next w:val="Normal"/>
    <w:uiPriority w:val="39"/>
    <w:unhideWhenUsed/>
    <w:rsid w:val="00C63BEA"/>
    <w:pPr>
      <w:keepNext/>
      <w:keepLines/>
      <w:suppressAutoHyphens w:val="0"/>
      <w:spacing w:before="480" w:after="0" w:line="276" w:lineRule="auto"/>
      <w:outlineLvl w:val="9"/>
    </w:pPr>
    <w:rPr>
      <w:rFonts w:ascii="Cambria" w:hAnsi="Cambria"/>
      <w:bCs/>
      <w:color w:val="365F91"/>
      <w:spacing w:val="0"/>
      <w:sz w:val="28"/>
      <w:szCs w:val="28"/>
      <w:lang w:val="en-US" w:eastAsia="en-US"/>
    </w:rPr>
  </w:style>
  <w:style w:type="paragraph" w:styleId="FootnoteText">
    <w:name w:val="footnote text"/>
    <w:basedOn w:val="Normal"/>
    <w:link w:val="FootnoteTextChar"/>
    <w:rsid w:val="00ED156A"/>
    <w:pPr>
      <w:suppressAutoHyphens w:val="0"/>
      <w:spacing w:after="0"/>
    </w:pPr>
    <w:rPr>
      <w:rFonts w:ascii="Times New Roman" w:hAnsi="Times New Roman"/>
      <w:sz w:val="20"/>
      <w:lang w:eastAsia="en-US"/>
    </w:rPr>
  </w:style>
  <w:style w:type="paragraph" w:styleId="TOC1">
    <w:name w:val="toc 1"/>
    <w:basedOn w:val="Normal"/>
    <w:next w:val="Normal"/>
    <w:autoRedefine/>
    <w:uiPriority w:val="39"/>
    <w:unhideWhenUsed/>
    <w:rsid w:val="00456927"/>
    <w:pPr>
      <w:spacing w:after="100"/>
    </w:pPr>
  </w:style>
  <w:style w:type="paragraph" w:styleId="BalloonText">
    <w:name w:val="Balloon Text"/>
    <w:basedOn w:val="Normal"/>
    <w:link w:val="BalloonTextChar"/>
    <w:uiPriority w:val="99"/>
    <w:semiHidden/>
    <w:unhideWhenUsed/>
    <w:rsid w:val="00456927"/>
    <w:pPr>
      <w:spacing w:after="0"/>
    </w:pPr>
    <w:rPr>
      <w:rFonts w:ascii="Tahoma" w:hAnsi="Tahoma" w:cs="Tahoma"/>
      <w:sz w:val="16"/>
      <w:szCs w:val="16"/>
    </w:rPr>
  </w:style>
  <w:style w:type="character" w:customStyle="1" w:styleId="BalloonTextChar">
    <w:name w:val="Balloon Text Char"/>
    <w:link w:val="BalloonText"/>
    <w:uiPriority w:val="99"/>
    <w:semiHidden/>
    <w:rsid w:val="00456927"/>
    <w:rPr>
      <w:rFonts w:ascii="Tahoma" w:hAnsi="Tahoma" w:cs="Tahoma"/>
      <w:sz w:val="16"/>
      <w:szCs w:val="16"/>
      <w:lang w:eastAsia="en-AU"/>
    </w:rPr>
  </w:style>
  <w:style w:type="paragraph" w:styleId="DocumentMap">
    <w:name w:val="Document Map"/>
    <w:basedOn w:val="Normal"/>
    <w:link w:val="DocumentMapChar"/>
    <w:uiPriority w:val="99"/>
    <w:semiHidden/>
    <w:unhideWhenUsed/>
    <w:rsid w:val="00456927"/>
    <w:pPr>
      <w:spacing w:after="0"/>
    </w:pPr>
    <w:rPr>
      <w:rFonts w:ascii="Tahoma" w:hAnsi="Tahoma" w:cs="Tahoma"/>
      <w:sz w:val="16"/>
      <w:szCs w:val="16"/>
    </w:rPr>
  </w:style>
  <w:style w:type="character" w:customStyle="1" w:styleId="DocumentMapChar">
    <w:name w:val="Document Map Char"/>
    <w:link w:val="DocumentMap"/>
    <w:uiPriority w:val="99"/>
    <w:semiHidden/>
    <w:rsid w:val="00456927"/>
    <w:rPr>
      <w:rFonts w:ascii="Tahoma" w:hAnsi="Tahoma" w:cs="Tahoma"/>
      <w:sz w:val="16"/>
      <w:szCs w:val="16"/>
      <w:lang w:eastAsia="en-AU"/>
    </w:rPr>
  </w:style>
  <w:style w:type="character" w:customStyle="1" w:styleId="FootnoteTextChar">
    <w:name w:val="Footnote Text Char"/>
    <w:link w:val="FootnoteText"/>
    <w:rsid w:val="00ED156A"/>
    <w:rPr>
      <w:rFonts w:ascii="Times New Roman" w:hAnsi="Times New Roman"/>
      <w:lang w:eastAsia="en-US"/>
    </w:rPr>
  </w:style>
  <w:style w:type="character" w:styleId="FootnoteReference">
    <w:name w:val="footnote reference"/>
    <w:rsid w:val="00ED156A"/>
    <w:rPr>
      <w:vertAlign w:val="superscript"/>
    </w:rPr>
  </w:style>
  <w:style w:type="character" w:styleId="FollowedHyperlink">
    <w:name w:val="FollowedHyperlink"/>
    <w:uiPriority w:val="99"/>
    <w:semiHidden/>
    <w:unhideWhenUsed/>
    <w:rsid w:val="00EB0DAE"/>
    <w:rPr>
      <w:color w:val="800080"/>
      <w:u w:val="single"/>
    </w:rPr>
  </w:style>
  <w:style w:type="paragraph" w:styleId="TOC3">
    <w:name w:val="toc 3"/>
    <w:basedOn w:val="Normal"/>
    <w:next w:val="Normal"/>
    <w:autoRedefine/>
    <w:uiPriority w:val="39"/>
    <w:unhideWhenUsed/>
    <w:rsid w:val="00EB0DAE"/>
    <w:pPr>
      <w:ind w:left="480"/>
    </w:pPr>
  </w:style>
  <w:style w:type="table" w:styleId="TableGrid">
    <w:name w:val="Table Grid"/>
    <w:basedOn w:val="TableNormal"/>
    <w:uiPriority w:val="59"/>
    <w:rsid w:val="00F606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uiPriority w:val="99"/>
    <w:semiHidden/>
    <w:rsid w:val="00440D74"/>
    <w:rPr>
      <w:color w:val="808080"/>
    </w:rPr>
  </w:style>
  <w:style w:type="character" w:styleId="CommentReference">
    <w:name w:val="annotation reference"/>
    <w:uiPriority w:val="99"/>
    <w:semiHidden/>
    <w:unhideWhenUsed/>
    <w:rsid w:val="000E2939"/>
    <w:rPr>
      <w:sz w:val="16"/>
      <w:szCs w:val="16"/>
    </w:rPr>
  </w:style>
  <w:style w:type="paragraph" w:styleId="CommentText">
    <w:name w:val="annotation text"/>
    <w:basedOn w:val="Normal"/>
    <w:link w:val="CommentTextChar"/>
    <w:uiPriority w:val="99"/>
    <w:semiHidden/>
    <w:unhideWhenUsed/>
    <w:rsid w:val="000E2939"/>
    <w:rPr>
      <w:sz w:val="20"/>
    </w:rPr>
  </w:style>
  <w:style w:type="character" w:customStyle="1" w:styleId="CommentTextChar">
    <w:name w:val="Comment Text Char"/>
    <w:basedOn w:val="DefaultParagraphFont"/>
    <w:link w:val="CommentText"/>
    <w:uiPriority w:val="99"/>
    <w:semiHidden/>
    <w:rsid w:val="000E2939"/>
  </w:style>
  <w:style w:type="paragraph" w:styleId="CommentSubject">
    <w:name w:val="annotation subject"/>
    <w:basedOn w:val="CommentText"/>
    <w:next w:val="CommentText"/>
    <w:link w:val="CommentSubjectChar"/>
    <w:uiPriority w:val="99"/>
    <w:semiHidden/>
    <w:unhideWhenUsed/>
    <w:rsid w:val="000E2939"/>
    <w:rPr>
      <w:b/>
      <w:bCs/>
    </w:rPr>
  </w:style>
  <w:style w:type="character" w:customStyle="1" w:styleId="CommentSubjectChar">
    <w:name w:val="Comment Subject Char"/>
    <w:link w:val="CommentSubject"/>
    <w:uiPriority w:val="99"/>
    <w:semiHidden/>
    <w:rsid w:val="000E2939"/>
    <w:rPr>
      <w:b/>
      <w:bCs/>
    </w:rPr>
  </w:style>
  <w:style w:type="paragraph" w:customStyle="1" w:styleId="TableNumberList">
    <w:name w:val="Table Number List"/>
    <w:basedOn w:val="Tabledotpoints"/>
    <w:qFormat/>
    <w:rsid w:val="008E3ED7"/>
    <w:pPr>
      <w:numPr>
        <w:numId w:val="15"/>
      </w:numPr>
      <w:ind w:left="714" w:hanging="357"/>
    </w:pPr>
    <w:rPr>
      <w:lang w:eastAsia="ja-JP"/>
    </w:rPr>
  </w:style>
  <w:style w:type="paragraph" w:customStyle="1" w:styleId="Default">
    <w:name w:val="Default"/>
    <w:rsid w:val="00E22D29"/>
    <w:pPr>
      <w:autoSpaceDE w:val="0"/>
      <w:autoSpaceDN w:val="0"/>
      <w:adjustRightInd w:val="0"/>
    </w:pPr>
    <w:rPr>
      <w:rFonts w:ascii="Avenir-Light" w:hAnsi="Avenir-Light"/>
    </w:rPr>
  </w:style>
  <w:style w:type="character" w:customStyle="1" w:styleId="ListParagraphChar">
    <w:name w:val="List Paragraph Char"/>
    <w:basedOn w:val="DefaultParagraphFont"/>
    <w:link w:val="ListParagraph"/>
    <w:uiPriority w:val="34"/>
    <w:locked/>
    <w:rsid w:val="00E22D29"/>
    <w:rPr>
      <w:sz w:val="24"/>
    </w:rPr>
  </w:style>
  <w:style w:type="paragraph" w:styleId="BodyText2">
    <w:name w:val="Body Text 2"/>
    <w:basedOn w:val="Normal"/>
    <w:link w:val="BodyText2Char"/>
    <w:uiPriority w:val="99"/>
    <w:semiHidden/>
    <w:unhideWhenUsed/>
    <w:rsid w:val="00E22D29"/>
    <w:pPr>
      <w:spacing w:after="120" w:line="480" w:lineRule="auto"/>
    </w:pPr>
    <w:rPr>
      <w:rFonts w:cs="Arial"/>
      <w:szCs w:val="24"/>
    </w:rPr>
  </w:style>
  <w:style w:type="character" w:customStyle="1" w:styleId="BodyText2Char">
    <w:name w:val="Body Text 2 Char"/>
    <w:basedOn w:val="DefaultParagraphFont"/>
    <w:link w:val="BodyText2"/>
    <w:uiPriority w:val="99"/>
    <w:semiHidden/>
    <w:rsid w:val="00E22D29"/>
    <w:rPr>
      <w:rFonts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169B90F592947F0B5CA8EB9A028065B"/>
        <w:category>
          <w:name w:val="General"/>
          <w:gallery w:val="placeholder"/>
        </w:category>
        <w:types>
          <w:type w:val="bbPlcHdr"/>
        </w:types>
        <w:behaviors>
          <w:behavior w:val="content"/>
        </w:behaviors>
        <w:guid w:val="{E4FA0CC1-FAD7-46BA-B2C5-4CBEE09272EE}"/>
      </w:docPartPr>
      <w:docPartBody>
        <w:p w:rsidR="000901FA" w:rsidRDefault="00CB334D">
          <w:pPr>
            <w:pStyle w:val="D169B90F592947F0B5CA8EB9A028065B9"/>
          </w:pPr>
          <w:r w:rsidRPr="00493773">
            <w:rPr>
              <w:rStyle w:val="PlaceholderText"/>
              <w:sz w:val="24"/>
            </w:rPr>
            <w:t>Choose an item.</w:t>
          </w:r>
        </w:p>
      </w:docPartBody>
    </w:docPart>
    <w:docPart>
      <w:docPartPr>
        <w:name w:val="49E1DEAF20324994BCCCFCF33FA6DE88"/>
        <w:category>
          <w:name w:val="General"/>
          <w:gallery w:val="placeholder"/>
        </w:category>
        <w:types>
          <w:type w:val="bbPlcHdr"/>
        </w:types>
        <w:behaviors>
          <w:behavior w:val="content"/>
        </w:behaviors>
        <w:guid w:val="{6C2C6815-7A96-4A3A-A06A-AF512841637E}"/>
      </w:docPartPr>
      <w:docPartBody>
        <w:p w:rsidR="000901FA" w:rsidRDefault="00CB334D">
          <w:pPr>
            <w:pStyle w:val="49E1DEAF20324994BCCCFCF33FA6DE889"/>
          </w:pPr>
          <w:r w:rsidRPr="00493773">
            <w:rPr>
              <w:rStyle w:val="PlaceholderText"/>
              <w:sz w:val="24"/>
            </w:rPr>
            <w:t>Choose an item.</w:t>
          </w:r>
        </w:p>
      </w:docPartBody>
    </w:docPart>
    <w:docPart>
      <w:docPartPr>
        <w:name w:val="C2A236068F6A4FBDB3FF2613DA3C67F8"/>
        <w:category>
          <w:name w:val="General"/>
          <w:gallery w:val="placeholder"/>
        </w:category>
        <w:types>
          <w:type w:val="bbPlcHdr"/>
        </w:types>
        <w:behaviors>
          <w:behavior w:val="content"/>
        </w:behaviors>
        <w:guid w:val="{66D13EBE-418F-479A-AD5D-7C65A5915CC1}"/>
      </w:docPartPr>
      <w:docPartBody>
        <w:p w:rsidR="000901FA" w:rsidRDefault="00CB334D">
          <w:pPr>
            <w:pStyle w:val="C2A236068F6A4FBDB3FF2613DA3C67F89"/>
          </w:pPr>
          <w:r w:rsidRPr="00493773">
            <w:rPr>
              <w:rStyle w:val="PlaceholderText"/>
              <w:sz w:val="24"/>
            </w:rPr>
            <w:t>Choose an item.</w:t>
          </w:r>
        </w:p>
      </w:docPartBody>
    </w:docPart>
    <w:docPart>
      <w:docPartPr>
        <w:name w:val="E90866A1B92345718171ECCC784C3243"/>
        <w:category>
          <w:name w:val="General"/>
          <w:gallery w:val="placeholder"/>
        </w:category>
        <w:types>
          <w:type w:val="bbPlcHdr"/>
        </w:types>
        <w:behaviors>
          <w:behavior w:val="content"/>
        </w:behaviors>
        <w:guid w:val="{3D8745AC-F4FD-42D7-9367-71D7FFF1F17A}"/>
      </w:docPartPr>
      <w:docPartBody>
        <w:p w:rsidR="000901FA" w:rsidRDefault="00CB334D">
          <w:pPr>
            <w:pStyle w:val="E90866A1B92345718171ECCC784C32439"/>
          </w:pPr>
          <w:r w:rsidRPr="00493773">
            <w:rPr>
              <w:rStyle w:val="PlaceholderText"/>
              <w:sz w:val="24"/>
            </w:rPr>
            <w:t>Choose an item.</w:t>
          </w:r>
        </w:p>
      </w:docPartBody>
    </w:docPart>
    <w:docPart>
      <w:docPartPr>
        <w:name w:val="DefaultPlaceholder_-1854013440"/>
        <w:category>
          <w:name w:val="General"/>
          <w:gallery w:val="placeholder"/>
        </w:category>
        <w:types>
          <w:type w:val="bbPlcHdr"/>
        </w:types>
        <w:behaviors>
          <w:behavior w:val="content"/>
        </w:behaviors>
        <w:guid w:val="{7485D168-207A-4D79-882E-A23423FF058D}"/>
      </w:docPartPr>
      <w:docPartBody>
        <w:p w:rsidR="00040E3C" w:rsidRDefault="00CB334D">
          <w:r w:rsidRPr="003C74CE">
            <w:rPr>
              <w:rStyle w:val="PlaceholderText"/>
            </w:rPr>
            <w:t>Click or tap here to enter text.</w:t>
          </w:r>
        </w:p>
      </w:docPartBody>
    </w:docPart>
    <w:docPart>
      <w:docPartPr>
        <w:name w:val="27CBC8333C53440CA2E1E10D71F678B2"/>
        <w:category>
          <w:name w:val="General"/>
          <w:gallery w:val="placeholder"/>
        </w:category>
        <w:types>
          <w:type w:val="bbPlcHdr"/>
        </w:types>
        <w:behaviors>
          <w:behavior w:val="content"/>
        </w:behaviors>
        <w:guid w:val="{7BEB795E-8C28-4C50-8778-15ED8CA8D6BA}"/>
      </w:docPartPr>
      <w:docPartBody>
        <w:p w:rsidR="000804A8" w:rsidRDefault="002E26E9" w:rsidP="002E26E9">
          <w:pPr>
            <w:pStyle w:val="27CBC8333C53440CA2E1E10D71F678B2"/>
          </w:pPr>
          <w:r w:rsidRPr="004D2D92">
            <w:rPr>
              <w:rStyle w:val="PlaceholderText"/>
            </w:rPr>
            <w:t>Choose an item.</w:t>
          </w:r>
        </w:p>
      </w:docPartBody>
    </w:docPart>
    <w:docPart>
      <w:docPartPr>
        <w:name w:val="F300357916E247E3993450B85AA63FC4"/>
        <w:category>
          <w:name w:val="General"/>
          <w:gallery w:val="placeholder"/>
        </w:category>
        <w:types>
          <w:type w:val="bbPlcHdr"/>
        </w:types>
        <w:behaviors>
          <w:behavior w:val="content"/>
        </w:behaviors>
        <w:guid w:val="{EEF1ACBA-94D9-4BEF-A899-4893FE24D601}"/>
      </w:docPartPr>
      <w:docPartBody>
        <w:p w:rsidR="000804A8" w:rsidRDefault="002E26E9" w:rsidP="002E26E9">
          <w:pPr>
            <w:pStyle w:val="F300357916E247E3993450B85AA63FC4"/>
          </w:pPr>
          <w:r w:rsidRPr="004D2D92">
            <w:rPr>
              <w:rStyle w:val="PlaceholderText"/>
            </w:rPr>
            <w:t>Choose an item.</w:t>
          </w:r>
        </w:p>
      </w:docPartBody>
    </w:docPart>
    <w:docPart>
      <w:docPartPr>
        <w:name w:val="CAA5DE6B6E0D4DCEA4F24013DB036DB9"/>
        <w:category>
          <w:name w:val="General"/>
          <w:gallery w:val="placeholder"/>
        </w:category>
        <w:types>
          <w:type w:val="bbPlcHdr"/>
        </w:types>
        <w:behaviors>
          <w:behavior w:val="content"/>
        </w:behaviors>
        <w:guid w:val="{0D9A592D-DE1C-431E-80A8-958FA98B867A}"/>
      </w:docPartPr>
      <w:docPartBody>
        <w:p w:rsidR="000804A8" w:rsidRDefault="002E26E9" w:rsidP="002E26E9">
          <w:pPr>
            <w:pStyle w:val="CAA5DE6B6E0D4DCEA4F24013DB036DB9"/>
          </w:pPr>
          <w:r w:rsidRPr="004D2D92">
            <w:rPr>
              <w:rStyle w:val="PlaceholderText"/>
            </w:rPr>
            <w:t>Choose an item.</w:t>
          </w:r>
        </w:p>
      </w:docPartBody>
    </w:docPart>
    <w:docPart>
      <w:docPartPr>
        <w:name w:val="17CAC8D2434F4AD2BCE8A43B840DE4F3"/>
        <w:category>
          <w:name w:val="General"/>
          <w:gallery w:val="placeholder"/>
        </w:category>
        <w:types>
          <w:type w:val="bbPlcHdr"/>
        </w:types>
        <w:behaviors>
          <w:behavior w:val="content"/>
        </w:behaviors>
        <w:guid w:val="{A4AB9D75-1329-4972-A297-77C5297823D2}"/>
      </w:docPartPr>
      <w:docPartBody>
        <w:p w:rsidR="000804A8" w:rsidRDefault="002E26E9" w:rsidP="002E26E9">
          <w:pPr>
            <w:pStyle w:val="17CAC8D2434F4AD2BCE8A43B840DE4F3"/>
          </w:pPr>
          <w:r w:rsidRPr="004D2D92">
            <w:rPr>
              <w:rStyle w:val="PlaceholderText"/>
            </w:rPr>
            <w:t>Choose an item.</w:t>
          </w:r>
        </w:p>
      </w:docPartBody>
    </w:docPart>
    <w:docPart>
      <w:docPartPr>
        <w:name w:val="DC795E16601740E5918373D57D5A6167"/>
        <w:category>
          <w:name w:val="General"/>
          <w:gallery w:val="placeholder"/>
        </w:category>
        <w:types>
          <w:type w:val="bbPlcHdr"/>
        </w:types>
        <w:behaviors>
          <w:behavior w:val="content"/>
        </w:behaviors>
        <w:guid w:val="{ED7A92E7-FE43-4D76-91CB-B0A7E170E982}"/>
      </w:docPartPr>
      <w:docPartBody>
        <w:p w:rsidR="000804A8" w:rsidRDefault="002E26E9" w:rsidP="002E26E9">
          <w:pPr>
            <w:pStyle w:val="DC795E16601740E5918373D57D5A6167"/>
          </w:pPr>
          <w:r w:rsidRPr="004D2D92">
            <w:rPr>
              <w:rStyle w:val="PlaceholderText"/>
            </w:rPr>
            <w:t>Choose an item.</w:t>
          </w:r>
        </w:p>
      </w:docPartBody>
    </w:docPart>
    <w:docPart>
      <w:docPartPr>
        <w:name w:val="9A1309F378CA42DABE000C4418F7B92C"/>
        <w:category>
          <w:name w:val="General"/>
          <w:gallery w:val="placeholder"/>
        </w:category>
        <w:types>
          <w:type w:val="bbPlcHdr"/>
        </w:types>
        <w:behaviors>
          <w:behavior w:val="content"/>
        </w:behaviors>
        <w:guid w:val="{89850370-7F1B-4A2D-9234-679CF667B90B}"/>
      </w:docPartPr>
      <w:docPartBody>
        <w:p w:rsidR="000804A8" w:rsidRDefault="002E26E9" w:rsidP="002E26E9">
          <w:pPr>
            <w:pStyle w:val="9A1309F378CA42DABE000C4418F7B92C"/>
          </w:pPr>
          <w:r w:rsidRPr="004D2D92">
            <w:rPr>
              <w:rStyle w:val="PlaceholderText"/>
            </w:rPr>
            <w:t>Choose an item.</w:t>
          </w:r>
        </w:p>
      </w:docPartBody>
    </w:docPart>
    <w:docPart>
      <w:docPartPr>
        <w:name w:val="352EB85765A94AFBB087FFA96539816F"/>
        <w:category>
          <w:name w:val="General"/>
          <w:gallery w:val="placeholder"/>
        </w:category>
        <w:types>
          <w:type w:val="bbPlcHdr"/>
        </w:types>
        <w:behaviors>
          <w:behavior w:val="content"/>
        </w:behaviors>
        <w:guid w:val="{42D3A986-D9C7-4173-8CA4-61D7D30CEF21}"/>
      </w:docPartPr>
      <w:docPartBody>
        <w:p w:rsidR="000804A8" w:rsidRDefault="002E26E9" w:rsidP="002E26E9">
          <w:pPr>
            <w:pStyle w:val="352EB85765A94AFBB087FFA96539816F"/>
          </w:pPr>
          <w:r w:rsidRPr="004D2D92">
            <w:rPr>
              <w:rStyle w:val="PlaceholderText"/>
            </w:rPr>
            <w:t>Choose an item.</w:t>
          </w:r>
        </w:p>
      </w:docPartBody>
    </w:docPart>
    <w:docPart>
      <w:docPartPr>
        <w:name w:val="162883F8CC1A413E85961A2663DEE991"/>
        <w:category>
          <w:name w:val="General"/>
          <w:gallery w:val="placeholder"/>
        </w:category>
        <w:types>
          <w:type w:val="bbPlcHdr"/>
        </w:types>
        <w:behaviors>
          <w:behavior w:val="content"/>
        </w:behaviors>
        <w:guid w:val="{0AB42BFC-D3DE-46A5-BBE1-147CC4CCAA9F}"/>
      </w:docPartPr>
      <w:docPartBody>
        <w:p w:rsidR="000804A8" w:rsidRDefault="002E26E9" w:rsidP="002E26E9">
          <w:pPr>
            <w:pStyle w:val="162883F8CC1A413E85961A2663DEE991"/>
          </w:pPr>
          <w:r w:rsidRPr="004D2D92">
            <w:rPr>
              <w:rStyle w:val="PlaceholderText"/>
            </w:rPr>
            <w:t>Choose an item.</w:t>
          </w:r>
        </w:p>
      </w:docPartBody>
    </w:docPart>
    <w:docPart>
      <w:docPartPr>
        <w:name w:val="5FEA57E78679417488FA16B8E978F72A"/>
        <w:category>
          <w:name w:val="General"/>
          <w:gallery w:val="placeholder"/>
        </w:category>
        <w:types>
          <w:type w:val="bbPlcHdr"/>
        </w:types>
        <w:behaviors>
          <w:behavior w:val="content"/>
        </w:behaviors>
        <w:guid w:val="{6DD0CD5D-F12E-4979-8FBA-9CAEB92B04F0}"/>
      </w:docPartPr>
      <w:docPartBody>
        <w:p w:rsidR="000804A8" w:rsidRDefault="002E26E9" w:rsidP="002E26E9">
          <w:pPr>
            <w:pStyle w:val="5FEA57E78679417488FA16B8E978F72A"/>
          </w:pPr>
          <w:r w:rsidRPr="004D2D92">
            <w:rPr>
              <w:rStyle w:val="PlaceholderText"/>
            </w:rPr>
            <w:t>Choose an item.</w:t>
          </w:r>
        </w:p>
      </w:docPartBody>
    </w:docPart>
    <w:docPart>
      <w:docPartPr>
        <w:name w:val="C40CB3D650254A34974D421C3BDE9D1C"/>
        <w:category>
          <w:name w:val="General"/>
          <w:gallery w:val="placeholder"/>
        </w:category>
        <w:types>
          <w:type w:val="bbPlcHdr"/>
        </w:types>
        <w:behaviors>
          <w:behavior w:val="content"/>
        </w:behaviors>
        <w:guid w:val="{6BFFBEF0-0C2F-4EFB-92E6-D6C726DFC78E}"/>
      </w:docPartPr>
      <w:docPartBody>
        <w:p w:rsidR="000804A8" w:rsidRDefault="002E26E9" w:rsidP="002E26E9">
          <w:pPr>
            <w:pStyle w:val="C40CB3D650254A34974D421C3BDE9D1C"/>
          </w:pPr>
          <w:r w:rsidRPr="004D2D92">
            <w:rPr>
              <w:rStyle w:val="PlaceholderText"/>
            </w:rPr>
            <w:t>Choose an item.</w:t>
          </w:r>
        </w:p>
      </w:docPartBody>
    </w:docPart>
    <w:docPart>
      <w:docPartPr>
        <w:name w:val="574F71B005944C94A046423BB15B99D5"/>
        <w:category>
          <w:name w:val="General"/>
          <w:gallery w:val="placeholder"/>
        </w:category>
        <w:types>
          <w:type w:val="bbPlcHdr"/>
        </w:types>
        <w:behaviors>
          <w:behavior w:val="content"/>
        </w:behaviors>
        <w:guid w:val="{F45BF6FC-6C03-45B6-A62A-36BBFAD847D0}"/>
      </w:docPartPr>
      <w:docPartBody>
        <w:p w:rsidR="000804A8" w:rsidRDefault="002E26E9" w:rsidP="002E26E9">
          <w:pPr>
            <w:pStyle w:val="574F71B005944C94A046423BB15B99D5"/>
          </w:pPr>
          <w:r w:rsidRPr="004D2D92">
            <w:rPr>
              <w:rStyle w:val="PlaceholderText"/>
            </w:rPr>
            <w:t>Choose an item.</w:t>
          </w:r>
        </w:p>
      </w:docPartBody>
    </w:docPart>
    <w:docPart>
      <w:docPartPr>
        <w:name w:val="1D62CE99459E48608FB3DC51FB4B4ACE"/>
        <w:category>
          <w:name w:val="General"/>
          <w:gallery w:val="placeholder"/>
        </w:category>
        <w:types>
          <w:type w:val="bbPlcHdr"/>
        </w:types>
        <w:behaviors>
          <w:behavior w:val="content"/>
        </w:behaviors>
        <w:guid w:val="{4617D740-9104-4F5D-AA0B-E9E461352574}"/>
      </w:docPartPr>
      <w:docPartBody>
        <w:p w:rsidR="000804A8" w:rsidRDefault="002E26E9" w:rsidP="002E26E9">
          <w:pPr>
            <w:pStyle w:val="1D62CE99459E48608FB3DC51FB4B4ACE"/>
          </w:pPr>
          <w:r w:rsidRPr="004D2D92">
            <w:rPr>
              <w:rStyle w:val="PlaceholderText"/>
            </w:rPr>
            <w:t>Choose an item.</w:t>
          </w:r>
        </w:p>
      </w:docPartBody>
    </w:docPart>
    <w:docPart>
      <w:docPartPr>
        <w:name w:val="F51EF721327E40289FC76F0AB55426EE"/>
        <w:category>
          <w:name w:val="General"/>
          <w:gallery w:val="placeholder"/>
        </w:category>
        <w:types>
          <w:type w:val="bbPlcHdr"/>
        </w:types>
        <w:behaviors>
          <w:behavior w:val="content"/>
        </w:behaviors>
        <w:guid w:val="{DFCD262F-07BF-4ADF-BC43-2875078BED51}"/>
      </w:docPartPr>
      <w:docPartBody>
        <w:p w:rsidR="000804A8" w:rsidRDefault="002E26E9" w:rsidP="002E26E9">
          <w:pPr>
            <w:pStyle w:val="F51EF721327E40289FC76F0AB55426EE"/>
          </w:pPr>
          <w:r w:rsidRPr="004D2D92">
            <w:rPr>
              <w:rStyle w:val="PlaceholderText"/>
            </w:rPr>
            <w:t>Choose an item.</w:t>
          </w:r>
        </w:p>
      </w:docPartBody>
    </w:docPart>
    <w:docPart>
      <w:docPartPr>
        <w:name w:val="B7628C9D674A411E82F3681EC90EAD97"/>
        <w:category>
          <w:name w:val="General"/>
          <w:gallery w:val="placeholder"/>
        </w:category>
        <w:types>
          <w:type w:val="bbPlcHdr"/>
        </w:types>
        <w:behaviors>
          <w:behavior w:val="content"/>
        </w:behaviors>
        <w:guid w:val="{F43455C4-AD38-4DF0-95E4-9844112320F6}"/>
      </w:docPartPr>
      <w:docPartBody>
        <w:p w:rsidR="000804A8" w:rsidRDefault="002E26E9" w:rsidP="002E26E9">
          <w:pPr>
            <w:pStyle w:val="B7628C9D674A411E82F3681EC90EAD97"/>
          </w:pPr>
          <w:r w:rsidRPr="004D2D92">
            <w:rPr>
              <w:rStyle w:val="PlaceholderText"/>
            </w:rPr>
            <w:t>Choose an item.</w:t>
          </w:r>
        </w:p>
      </w:docPartBody>
    </w:docPart>
    <w:docPart>
      <w:docPartPr>
        <w:name w:val="08D1A763D06E4211B4B92139FC73652F"/>
        <w:category>
          <w:name w:val="General"/>
          <w:gallery w:val="placeholder"/>
        </w:category>
        <w:types>
          <w:type w:val="bbPlcHdr"/>
        </w:types>
        <w:behaviors>
          <w:behavior w:val="content"/>
        </w:behaviors>
        <w:guid w:val="{572AE4F8-F36E-4E5E-9F5D-04ADF453ED8D}"/>
      </w:docPartPr>
      <w:docPartBody>
        <w:p w:rsidR="000804A8" w:rsidRDefault="002E26E9" w:rsidP="002E26E9">
          <w:pPr>
            <w:pStyle w:val="08D1A763D06E4211B4B92139FC73652F"/>
          </w:pPr>
          <w:r w:rsidRPr="004D2D92">
            <w:rPr>
              <w:rStyle w:val="PlaceholderText"/>
            </w:rPr>
            <w:t>Choose an item.</w:t>
          </w:r>
        </w:p>
      </w:docPartBody>
    </w:docPart>
    <w:docPart>
      <w:docPartPr>
        <w:name w:val="939EEE9F87F34651A36598D6B61EADE7"/>
        <w:category>
          <w:name w:val="General"/>
          <w:gallery w:val="placeholder"/>
        </w:category>
        <w:types>
          <w:type w:val="bbPlcHdr"/>
        </w:types>
        <w:behaviors>
          <w:behavior w:val="content"/>
        </w:behaviors>
        <w:guid w:val="{9BEB4011-5976-48C1-9B02-69B8D5C4147C}"/>
      </w:docPartPr>
      <w:docPartBody>
        <w:p w:rsidR="000804A8" w:rsidRDefault="002E26E9" w:rsidP="002E26E9">
          <w:pPr>
            <w:pStyle w:val="939EEE9F87F34651A36598D6B61EADE7"/>
          </w:pPr>
          <w:r w:rsidRPr="004D2D92">
            <w:rPr>
              <w:rStyle w:val="PlaceholderText"/>
            </w:rPr>
            <w:t>Choose an item.</w:t>
          </w:r>
        </w:p>
      </w:docPartBody>
    </w:docPart>
    <w:docPart>
      <w:docPartPr>
        <w:name w:val="5EBCA0FB84BC479A9BDD37BBC85BFB17"/>
        <w:category>
          <w:name w:val="General"/>
          <w:gallery w:val="placeholder"/>
        </w:category>
        <w:types>
          <w:type w:val="bbPlcHdr"/>
        </w:types>
        <w:behaviors>
          <w:behavior w:val="content"/>
        </w:behaviors>
        <w:guid w:val="{9AF3AF17-A52A-4407-9BE5-C173C731CC19}"/>
      </w:docPartPr>
      <w:docPartBody>
        <w:p w:rsidR="000804A8" w:rsidRDefault="002E26E9" w:rsidP="002E26E9">
          <w:pPr>
            <w:pStyle w:val="5EBCA0FB84BC479A9BDD37BBC85BFB17"/>
          </w:pPr>
          <w:r w:rsidRPr="004D2D92">
            <w:rPr>
              <w:rStyle w:val="PlaceholderText"/>
            </w:rPr>
            <w:t>Choose an item.</w:t>
          </w:r>
        </w:p>
      </w:docPartBody>
    </w:docPart>
    <w:docPart>
      <w:docPartPr>
        <w:name w:val="CBDD798F35CA43FEBE24DBA5DF75D7E8"/>
        <w:category>
          <w:name w:val="General"/>
          <w:gallery w:val="placeholder"/>
        </w:category>
        <w:types>
          <w:type w:val="bbPlcHdr"/>
        </w:types>
        <w:behaviors>
          <w:behavior w:val="content"/>
        </w:behaviors>
        <w:guid w:val="{1442C004-5B7C-4A9B-85F2-271D2DCB7A8E}"/>
      </w:docPartPr>
      <w:docPartBody>
        <w:p w:rsidR="000804A8" w:rsidRDefault="002E26E9" w:rsidP="002E26E9">
          <w:pPr>
            <w:pStyle w:val="CBDD798F35CA43FEBE24DBA5DF75D7E8"/>
          </w:pPr>
          <w:r w:rsidRPr="004D2D92">
            <w:rPr>
              <w:rStyle w:val="PlaceholderText"/>
            </w:rPr>
            <w:t>Choose an item.</w:t>
          </w:r>
        </w:p>
      </w:docPartBody>
    </w:docPart>
    <w:docPart>
      <w:docPartPr>
        <w:name w:val="060DADD955CB4DA7881A986C22193D02"/>
        <w:category>
          <w:name w:val="General"/>
          <w:gallery w:val="placeholder"/>
        </w:category>
        <w:types>
          <w:type w:val="bbPlcHdr"/>
        </w:types>
        <w:behaviors>
          <w:behavior w:val="content"/>
        </w:behaviors>
        <w:guid w:val="{5B0F8F0B-ECEB-4475-89B3-7C0B17EFB268}"/>
      </w:docPartPr>
      <w:docPartBody>
        <w:p w:rsidR="000804A8" w:rsidRDefault="002E26E9" w:rsidP="002E26E9">
          <w:pPr>
            <w:pStyle w:val="060DADD955CB4DA7881A986C22193D02"/>
          </w:pPr>
          <w:r w:rsidRPr="004D2D92">
            <w:rPr>
              <w:rStyle w:val="PlaceholderText"/>
            </w:rPr>
            <w:t>Choose an item.</w:t>
          </w:r>
        </w:p>
      </w:docPartBody>
    </w:docPart>
    <w:docPart>
      <w:docPartPr>
        <w:name w:val="0CC78168E53242E9B378FCBA99B42A43"/>
        <w:category>
          <w:name w:val="General"/>
          <w:gallery w:val="placeholder"/>
        </w:category>
        <w:types>
          <w:type w:val="bbPlcHdr"/>
        </w:types>
        <w:behaviors>
          <w:behavior w:val="content"/>
        </w:behaviors>
        <w:guid w:val="{57103049-896D-41D8-996F-F15C7CD3C67A}"/>
      </w:docPartPr>
      <w:docPartBody>
        <w:p w:rsidR="000804A8" w:rsidRDefault="002E26E9" w:rsidP="002E26E9">
          <w:pPr>
            <w:pStyle w:val="0CC78168E53242E9B378FCBA99B42A43"/>
          </w:pPr>
          <w:r w:rsidRPr="004D2D92">
            <w:rPr>
              <w:rStyle w:val="PlaceholderText"/>
            </w:rPr>
            <w:t>Choose an item.</w:t>
          </w:r>
        </w:p>
      </w:docPartBody>
    </w:docPart>
    <w:docPart>
      <w:docPartPr>
        <w:name w:val="0BBF29B7C87146EB84F6FFFA5B449F0D"/>
        <w:category>
          <w:name w:val="General"/>
          <w:gallery w:val="placeholder"/>
        </w:category>
        <w:types>
          <w:type w:val="bbPlcHdr"/>
        </w:types>
        <w:behaviors>
          <w:behavior w:val="content"/>
        </w:behaviors>
        <w:guid w:val="{34B505A7-9E76-436A-8448-F255A94D07E8}"/>
      </w:docPartPr>
      <w:docPartBody>
        <w:p w:rsidR="000804A8" w:rsidRDefault="002E26E9" w:rsidP="002E26E9">
          <w:pPr>
            <w:pStyle w:val="0BBF29B7C87146EB84F6FFFA5B449F0D"/>
          </w:pPr>
          <w:r w:rsidRPr="004D2D92">
            <w:rPr>
              <w:rStyle w:val="PlaceholderText"/>
            </w:rPr>
            <w:t>Choose an item.</w:t>
          </w:r>
        </w:p>
      </w:docPartBody>
    </w:docPart>
    <w:docPart>
      <w:docPartPr>
        <w:name w:val="B79AA1053CA84F848564CA9511DC615B"/>
        <w:category>
          <w:name w:val="General"/>
          <w:gallery w:val="placeholder"/>
        </w:category>
        <w:types>
          <w:type w:val="bbPlcHdr"/>
        </w:types>
        <w:behaviors>
          <w:behavior w:val="content"/>
        </w:behaviors>
        <w:guid w:val="{9F6DBD31-D0DD-4F39-B755-119763B2E01D}"/>
      </w:docPartPr>
      <w:docPartBody>
        <w:p w:rsidR="000804A8" w:rsidRDefault="002E26E9" w:rsidP="002E26E9">
          <w:pPr>
            <w:pStyle w:val="B79AA1053CA84F848564CA9511DC615B"/>
          </w:pPr>
          <w:r w:rsidRPr="004D2D92">
            <w:rPr>
              <w:rStyle w:val="PlaceholderText"/>
            </w:rPr>
            <w:t>Choose an item.</w:t>
          </w:r>
        </w:p>
      </w:docPartBody>
    </w:docPart>
    <w:docPart>
      <w:docPartPr>
        <w:name w:val="EAEAA22BF3DE4912962F1F4A257E2947"/>
        <w:category>
          <w:name w:val="General"/>
          <w:gallery w:val="placeholder"/>
        </w:category>
        <w:types>
          <w:type w:val="bbPlcHdr"/>
        </w:types>
        <w:behaviors>
          <w:behavior w:val="content"/>
        </w:behaviors>
        <w:guid w:val="{6366DEF4-0E4E-4188-894D-A95D0F6EC19A}"/>
      </w:docPartPr>
      <w:docPartBody>
        <w:p w:rsidR="000804A8" w:rsidRDefault="002E26E9" w:rsidP="002E26E9">
          <w:pPr>
            <w:pStyle w:val="EAEAA22BF3DE4912962F1F4A257E2947"/>
          </w:pPr>
          <w:r w:rsidRPr="004D2D92">
            <w:rPr>
              <w:rStyle w:val="PlaceholderText"/>
            </w:rPr>
            <w:t>Choose an item.</w:t>
          </w:r>
        </w:p>
      </w:docPartBody>
    </w:docPart>
    <w:docPart>
      <w:docPartPr>
        <w:name w:val="AD6C4D75A02F465B8EF6200E536B9F70"/>
        <w:category>
          <w:name w:val="General"/>
          <w:gallery w:val="placeholder"/>
        </w:category>
        <w:types>
          <w:type w:val="bbPlcHdr"/>
        </w:types>
        <w:behaviors>
          <w:behavior w:val="content"/>
        </w:behaviors>
        <w:guid w:val="{FD31D2DB-7E10-4797-B233-0677139CF3D7}"/>
      </w:docPartPr>
      <w:docPartBody>
        <w:p w:rsidR="000804A8" w:rsidRDefault="002E26E9" w:rsidP="002E26E9">
          <w:pPr>
            <w:pStyle w:val="AD6C4D75A02F465B8EF6200E536B9F70"/>
          </w:pPr>
          <w:r w:rsidRPr="004D2D92">
            <w:rPr>
              <w:rStyle w:val="PlaceholderText"/>
            </w:rPr>
            <w:t>Choose an item.</w:t>
          </w:r>
        </w:p>
      </w:docPartBody>
    </w:docPart>
    <w:docPart>
      <w:docPartPr>
        <w:name w:val="6FF91325E0CA459E8B555B6D15E30B55"/>
        <w:category>
          <w:name w:val="General"/>
          <w:gallery w:val="placeholder"/>
        </w:category>
        <w:types>
          <w:type w:val="bbPlcHdr"/>
        </w:types>
        <w:behaviors>
          <w:behavior w:val="content"/>
        </w:behaviors>
        <w:guid w:val="{A1B1B95F-AEBB-40E3-A946-3D6755252AF8}"/>
      </w:docPartPr>
      <w:docPartBody>
        <w:p w:rsidR="000804A8" w:rsidRDefault="002E26E9" w:rsidP="002E26E9">
          <w:pPr>
            <w:pStyle w:val="6FF91325E0CA459E8B555B6D15E30B55"/>
          </w:pPr>
          <w:r w:rsidRPr="004D2D92">
            <w:rPr>
              <w:rStyle w:val="PlaceholderText"/>
            </w:rPr>
            <w:t>Choose an item.</w:t>
          </w:r>
        </w:p>
      </w:docPartBody>
    </w:docPart>
    <w:docPart>
      <w:docPartPr>
        <w:name w:val="439E79BD50D7409D8B7F67644D091A14"/>
        <w:category>
          <w:name w:val="General"/>
          <w:gallery w:val="placeholder"/>
        </w:category>
        <w:types>
          <w:type w:val="bbPlcHdr"/>
        </w:types>
        <w:behaviors>
          <w:behavior w:val="content"/>
        </w:behaviors>
        <w:guid w:val="{AEED71BE-288D-482F-ACF0-57717D3DBF4D}"/>
      </w:docPartPr>
      <w:docPartBody>
        <w:p w:rsidR="000804A8" w:rsidRDefault="002E26E9" w:rsidP="002E26E9">
          <w:pPr>
            <w:pStyle w:val="439E79BD50D7409D8B7F67644D091A14"/>
          </w:pPr>
          <w:r w:rsidRPr="004D2D92">
            <w:rPr>
              <w:rStyle w:val="PlaceholderText"/>
            </w:rPr>
            <w:t>Choose an item.</w:t>
          </w:r>
        </w:p>
      </w:docPartBody>
    </w:docPart>
    <w:docPart>
      <w:docPartPr>
        <w:name w:val="704FCDA18A0145538FE65B6BA77EE67F"/>
        <w:category>
          <w:name w:val="General"/>
          <w:gallery w:val="placeholder"/>
        </w:category>
        <w:types>
          <w:type w:val="bbPlcHdr"/>
        </w:types>
        <w:behaviors>
          <w:behavior w:val="content"/>
        </w:behaviors>
        <w:guid w:val="{E36A4A81-9DAD-4927-9D23-1AE23DA25614}"/>
      </w:docPartPr>
      <w:docPartBody>
        <w:p w:rsidR="000804A8" w:rsidRDefault="002E26E9" w:rsidP="002E26E9">
          <w:pPr>
            <w:pStyle w:val="704FCDA18A0145538FE65B6BA77EE67F"/>
          </w:pPr>
          <w:r w:rsidRPr="004D2D92">
            <w:rPr>
              <w:rStyle w:val="PlaceholderText"/>
            </w:rPr>
            <w:t>Choose an item.</w:t>
          </w:r>
        </w:p>
      </w:docPartBody>
    </w:docPart>
    <w:docPart>
      <w:docPartPr>
        <w:name w:val="CAE4BB9EFBAA4389975BD312270BBB69"/>
        <w:category>
          <w:name w:val="General"/>
          <w:gallery w:val="placeholder"/>
        </w:category>
        <w:types>
          <w:type w:val="bbPlcHdr"/>
        </w:types>
        <w:behaviors>
          <w:behavior w:val="content"/>
        </w:behaviors>
        <w:guid w:val="{960C5CB0-841E-46EB-85A8-0FBADEA30D9A}"/>
      </w:docPartPr>
      <w:docPartBody>
        <w:p w:rsidR="000804A8" w:rsidRDefault="002E26E9" w:rsidP="002E26E9">
          <w:pPr>
            <w:pStyle w:val="CAE4BB9EFBAA4389975BD312270BBB69"/>
          </w:pPr>
          <w:r w:rsidRPr="004D2D92">
            <w:rPr>
              <w:rStyle w:val="PlaceholderText"/>
            </w:rPr>
            <w:t>Choose an item.</w:t>
          </w:r>
        </w:p>
      </w:docPartBody>
    </w:docPart>
    <w:docPart>
      <w:docPartPr>
        <w:name w:val="0D76B8C7BC5F42928468640C12846BB9"/>
        <w:category>
          <w:name w:val="General"/>
          <w:gallery w:val="placeholder"/>
        </w:category>
        <w:types>
          <w:type w:val="bbPlcHdr"/>
        </w:types>
        <w:behaviors>
          <w:behavior w:val="content"/>
        </w:behaviors>
        <w:guid w:val="{0410A46F-EE3D-4828-A4CF-354F8A19347F}"/>
      </w:docPartPr>
      <w:docPartBody>
        <w:p w:rsidR="000804A8" w:rsidRDefault="002E26E9" w:rsidP="002E26E9">
          <w:pPr>
            <w:pStyle w:val="0D76B8C7BC5F42928468640C12846BB9"/>
          </w:pPr>
          <w:r w:rsidRPr="004D2D92">
            <w:rPr>
              <w:rStyle w:val="PlaceholderText"/>
            </w:rPr>
            <w:t>Choose an item.</w:t>
          </w:r>
        </w:p>
      </w:docPartBody>
    </w:docPart>
    <w:docPart>
      <w:docPartPr>
        <w:name w:val="97276D09D19D47F0BCEDDB796E4F8A7E"/>
        <w:category>
          <w:name w:val="General"/>
          <w:gallery w:val="placeholder"/>
        </w:category>
        <w:types>
          <w:type w:val="bbPlcHdr"/>
        </w:types>
        <w:behaviors>
          <w:behavior w:val="content"/>
        </w:behaviors>
        <w:guid w:val="{0860D725-9BBC-4949-9C6A-AA59092FC418}"/>
      </w:docPartPr>
      <w:docPartBody>
        <w:p w:rsidR="000804A8" w:rsidRDefault="002E26E9" w:rsidP="002E26E9">
          <w:pPr>
            <w:pStyle w:val="97276D09D19D47F0BCEDDB796E4F8A7E"/>
          </w:pPr>
          <w:r w:rsidRPr="004D2D92">
            <w:rPr>
              <w:rStyle w:val="PlaceholderText"/>
            </w:rPr>
            <w:t>Choose an item.</w:t>
          </w:r>
        </w:p>
      </w:docPartBody>
    </w:docPart>
    <w:docPart>
      <w:docPartPr>
        <w:name w:val="7D2E74E61F614D46BA1B6D29A54184CB"/>
        <w:category>
          <w:name w:val="General"/>
          <w:gallery w:val="placeholder"/>
        </w:category>
        <w:types>
          <w:type w:val="bbPlcHdr"/>
        </w:types>
        <w:behaviors>
          <w:behavior w:val="content"/>
        </w:behaviors>
        <w:guid w:val="{55EBBF50-D4C6-4C23-AC2B-E7A8F438B7F8}"/>
      </w:docPartPr>
      <w:docPartBody>
        <w:p w:rsidR="000804A8" w:rsidRDefault="002E26E9" w:rsidP="002E26E9">
          <w:pPr>
            <w:pStyle w:val="7D2E74E61F614D46BA1B6D29A54184CB"/>
          </w:pPr>
          <w:r w:rsidRPr="004D2D92">
            <w:rPr>
              <w:rStyle w:val="PlaceholderText"/>
            </w:rPr>
            <w:t>Choose an item.</w:t>
          </w:r>
        </w:p>
      </w:docPartBody>
    </w:docPart>
    <w:docPart>
      <w:docPartPr>
        <w:name w:val="8A8AACB65BEC4C05BFC0759CE6838566"/>
        <w:category>
          <w:name w:val="General"/>
          <w:gallery w:val="placeholder"/>
        </w:category>
        <w:types>
          <w:type w:val="bbPlcHdr"/>
        </w:types>
        <w:behaviors>
          <w:behavior w:val="content"/>
        </w:behaviors>
        <w:guid w:val="{79FF9A17-A55A-4A21-B33D-02DFA6CB9A0D}"/>
      </w:docPartPr>
      <w:docPartBody>
        <w:p w:rsidR="000804A8" w:rsidRDefault="002E26E9" w:rsidP="002E26E9">
          <w:pPr>
            <w:pStyle w:val="8A8AACB65BEC4C05BFC0759CE6838566"/>
          </w:pPr>
          <w:r w:rsidRPr="004D2D92">
            <w:rPr>
              <w:rStyle w:val="PlaceholderText"/>
            </w:rPr>
            <w:t>Choose an item.</w:t>
          </w:r>
        </w:p>
      </w:docPartBody>
    </w:docPart>
    <w:docPart>
      <w:docPartPr>
        <w:name w:val="B9E0FF8080C44DFF9A39657F1BF0651B"/>
        <w:category>
          <w:name w:val="General"/>
          <w:gallery w:val="placeholder"/>
        </w:category>
        <w:types>
          <w:type w:val="bbPlcHdr"/>
        </w:types>
        <w:behaviors>
          <w:behavior w:val="content"/>
        </w:behaviors>
        <w:guid w:val="{4640D2B8-4321-48C2-87B6-E876E988A0E2}"/>
      </w:docPartPr>
      <w:docPartBody>
        <w:p w:rsidR="000804A8" w:rsidRDefault="002E26E9" w:rsidP="002E26E9">
          <w:pPr>
            <w:pStyle w:val="B9E0FF8080C44DFF9A39657F1BF0651B"/>
          </w:pPr>
          <w:r w:rsidRPr="004D2D92">
            <w:rPr>
              <w:rStyle w:val="PlaceholderText"/>
            </w:rPr>
            <w:t>Choose an item.</w:t>
          </w:r>
        </w:p>
      </w:docPartBody>
    </w:docPart>
    <w:docPart>
      <w:docPartPr>
        <w:name w:val="95B4E946D6774FE2B18A83972559CFC0"/>
        <w:category>
          <w:name w:val="General"/>
          <w:gallery w:val="placeholder"/>
        </w:category>
        <w:types>
          <w:type w:val="bbPlcHdr"/>
        </w:types>
        <w:behaviors>
          <w:behavior w:val="content"/>
        </w:behaviors>
        <w:guid w:val="{34E542A4-AD02-4530-B609-952CDD336053}"/>
      </w:docPartPr>
      <w:docPartBody>
        <w:p w:rsidR="000804A8" w:rsidRDefault="002E26E9" w:rsidP="002E26E9">
          <w:pPr>
            <w:pStyle w:val="95B4E946D6774FE2B18A83972559CFC0"/>
          </w:pPr>
          <w:r w:rsidRPr="004D2D92">
            <w:rPr>
              <w:rStyle w:val="PlaceholderText"/>
            </w:rPr>
            <w:t>Choose an item.</w:t>
          </w:r>
        </w:p>
      </w:docPartBody>
    </w:docPart>
    <w:docPart>
      <w:docPartPr>
        <w:name w:val="91291199641846CC92D031A3E5B007D5"/>
        <w:category>
          <w:name w:val="General"/>
          <w:gallery w:val="placeholder"/>
        </w:category>
        <w:types>
          <w:type w:val="bbPlcHdr"/>
        </w:types>
        <w:behaviors>
          <w:behavior w:val="content"/>
        </w:behaviors>
        <w:guid w:val="{ED01691E-253F-410B-BE48-131617383F87}"/>
      </w:docPartPr>
      <w:docPartBody>
        <w:p w:rsidR="000804A8" w:rsidRDefault="002E26E9" w:rsidP="002E26E9">
          <w:pPr>
            <w:pStyle w:val="91291199641846CC92D031A3E5B007D5"/>
          </w:pPr>
          <w:r w:rsidRPr="004D2D92">
            <w:rPr>
              <w:rStyle w:val="PlaceholderText"/>
            </w:rPr>
            <w:t>Choose an item.</w:t>
          </w:r>
        </w:p>
      </w:docPartBody>
    </w:docPart>
    <w:docPart>
      <w:docPartPr>
        <w:name w:val="E515CDA03A464467B79DB05EA1BD9F22"/>
        <w:category>
          <w:name w:val="General"/>
          <w:gallery w:val="placeholder"/>
        </w:category>
        <w:types>
          <w:type w:val="bbPlcHdr"/>
        </w:types>
        <w:behaviors>
          <w:behavior w:val="content"/>
        </w:behaviors>
        <w:guid w:val="{FA55599C-694B-457B-B366-78A31E6C5002}"/>
      </w:docPartPr>
      <w:docPartBody>
        <w:p w:rsidR="000804A8" w:rsidRDefault="002E26E9" w:rsidP="002E26E9">
          <w:pPr>
            <w:pStyle w:val="E515CDA03A464467B79DB05EA1BD9F22"/>
          </w:pPr>
          <w:r w:rsidRPr="004D2D92">
            <w:rPr>
              <w:rStyle w:val="PlaceholderText"/>
            </w:rPr>
            <w:t>Choose an item.</w:t>
          </w:r>
        </w:p>
      </w:docPartBody>
    </w:docPart>
    <w:docPart>
      <w:docPartPr>
        <w:name w:val="5992E40B8D894349A64B8D54CEDFF39F"/>
        <w:category>
          <w:name w:val="General"/>
          <w:gallery w:val="placeholder"/>
        </w:category>
        <w:types>
          <w:type w:val="bbPlcHdr"/>
        </w:types>
        <w:behaviors>
          <w:behavior w:val="content"/>
        </w:behaviors>
        <w:guid w:val="{B68B9A8A-7FDA-42DD-B331-A655AF9B4C56}"/>
      </w:docPartPr>
      <w:docPartBody>
        <w:p w:rsidR="000804A8" w:rsidRDefault="002E26E9" w:rsidP="002E26E9">
          <w:pPr>
            <w:pStyle w:val="5992E40B8D894349A64B8D54CEDFF39F"/>
          </w:pPr>
          <w:r w:rsidRPr="004D2D92">
            <w:rPr>
              <w:rStyle w:val="PlaceholderText"/>
            </w:rPr>
            <w:t>Choose an item.</w:t>
          </w:r>
        </w:p>
      </w:docPartBody>
    </w:docPart>
    <w:docPart>
      <w:docPartPr>
        <w:name w:val="E9C148E30655401AAF9874C70FCF5C25"/>
        <w:category>
          <w:name w:val="General"/>
          <w:gallery w:val="placeholder"/>
        </w:category>
        <w:types>
          <w:type w:val="bbPlcHdr"/>
        </w:types>
        <w:behaviors>
          <w:behavior w:val="content"/>
        </w:behaviors>
        <w:guid w:val="{FD85298E-0F98-4660-A442-AFCBBFC5BC05}"/>
      </w:docPartPr>
      <w:docPartBody>
        <w:p w:rsidR="000804A8" w:rsidRDefault="002E26E9" w:rsidP="002E26E9">
          <w:pPr>
            <w:pStyle w:val="E9C148E30655401AAF9874C70FCF5C25"/>
          </w:pPr>
          <w:r w:rsidRPr="004D2D92">
            <w:rPr>
              <w:rStyle w:val="PlaceholderText"/>
            </w:rPr>
            <w:t>Choose an item.</w:t>
          </w:r>
        </w:p>
      </w:docPartBody>
    </w:docPart>
    <w:docPart>
      <w:docPartPr>
        <w:name w:val="01A0EA5B40FE48F7B5949CFF00358BA5"/>
        <w:category>
          <w:name w:val="General"/>
          <w:gallery w:val="placeholder"/>
        </w:category>
        <w:types>
          <w:type w:val="bbPlcHdr"/>
        </w:types>
        <w:behaviors>
          <w:behavior w:val="content"/>
        </w:behaviors>
        <w:guid w:val="{BF0D6514-3B46-4F43-8953-141E3287E3C1}"/>
      </w:docPartPr>
      <w:docPartBody>
        <w:p w:rsidR="000804A8" w:rsidRDefault="002E26E9" w:rsidP="002E26E9">
          <w:pPr>
            <w:pStyle w:val="01A0EA5B40FE48F7B5949CFF00358BA5"/>
          </w:pPr>
          <w:r w:rsidRPr="004D2D92">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venir-Light">
    <w:altName w:val="Calibri"/>
    <w:panose1 w:val="00000000000000000000"/>
    <w:charset w:val="00"/>
    <w:family w:val="auto"/>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0901FA"/>
    <w:rsid w:val="00034483"/>
    <w:rsid w:val="00040E3C"/>
    <w:rsid w:val="00065067"/>
    <w:rsid w:val="000804A8"/>
    <w:rsid w:val="000901FA"/>
    <w:rsid w:val="00221A41"/>
    <w:rsid w:val="00244C76"/>
    <w:rsid w:val="00272BF3"/>
    <w:rsid w:val="002E26E9"/>
    <w:rsid w:val="003113D0"/>
    <w:rsid w:val="00343F80"/>
    <w:rsid w:val="004209FC"/>
    <w:rsid w:val="004E4685"/>
    <w:rsid w:val="00501749"/>
    <w:rsid w:val="005C7B15"/>
    <w:rsid w:val="00634BF0"/>
    <w:rsid w:val="00681A19"/>
    <w:rsid w:val="00692EC7"/>
    <w:rsid w:val="006A4FE8"/>
    <w:rsid w:val="006F494E"/>
    <w:rsid w:val="00770BA6"/>
    <w:rsid w:val="008248AC"/>
    <w:rsid w:val="008A5111"/>
    <w:rsid w:val="008B6BB8"/>
    <w:rsid w:val="008C6B8E"/>
    <w:rsid w:val="008F2BF6"/>
    <w:rsid w:val="0098012A"/>
    <w:rsid w:val="00991759"/>
    <w:rsid w:val="00B90E58"/>
    <w:rsid w:val="00C6479F"/>
    <w:rsid w:val="00C7736D"/>
    <w:rsid w:val="00CA56FF"/>
    <w:rsid w:val="00CB334D"/>
    <w:rsid w:val="00D41984"/>
    <w:rsid w:val="00D84F94"/>
    <w:rsid w:val="00D867A3"/>
    <w:rsid w:val="00D96F10"/>
    <w:rsid w:val="00DD74F2"/>
    <w:rsid w:val="00EE180C"/>
    <w:rsid w:val="00F90E53"/>
    <w:rsid w:val="00FF52D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01F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2E26E9"/>
    <w:rPr>
      <w:color w:val="808080"/>
    </w:rPr>
  </w:style>
  <w:style w:type="paragraph" w:customStyle="1" w:styleId="D169B90F592947F0B5CA8EB9A028065B9">
    <w:name w:val="D169B90F592947F0B5CA8EB9A028065B9"/>
    <w:pPr>
      <w:suppressAutoHyphens/>
      <w:spacing w:before="80" w:after="120" w:line="240" w:lineRule="auto"/>
    </w:pPr>
    <w:rPr>
      <w:rFonts w:ascii="Calibri" w:eastAsia="Calibri" w:hAnsi="Calibri" w:cs="Times New Roman"/>
      <w:sz w:val="20"/>
    </w:rPr>
  </w:style>
  <w:style w:type="paragraph" w:customStyle="1" w:styleId="49E1DEAF20324994BCCCFCF33FA6DE889">
    <w:name w:val="49E1DEAF20324994BCCCFCF33FA6DE889"/>
    <w:pPr>
      <w:suppressAutoHyphens/>
      <w:spacing w:before="80" w:after="120" w:line="240" w:lineRule="auto"/>
    </w:pPr>
    <w:rPr>
      <w:rFonts w:ascii="Calibri" w:eastAsia="Calibri" w:hAnsi="Calibri" w:cs="Times New Roman"/>
      <w:sz w:val="20"/>
    </w:rPr>
  </w:style>
  <w:style w:type="paragraph" w:customStyle="1" w:styleId="C2A236068F6A4FBDB3FF2613DA3C67F89">
    <w:name w:val="C2A236068F6A4FBDB3FF2613DA3C67F89"/>
    <w:pPr>
      <w:suppressAutoHyphens/>
      <w:spacing w:before="80" w:after="120" w:line="240" w:lineRule="auto"/>
    </w:pPr>
    <w:rPr>
      <w:rFonts w:ascii="Calibri" w:eastAsia="Calibri" w:hAnsi="Calibri" w:cs="Times New Roman"/>
      <w:sz w:val="20"/>
    </w:rPr>
  </w:style>
  <w:style w:type="paragraph" w:customStyle="1" w:styleId="E90866A1B92345718171ECCC784C32439">
    <w:name w:val="E90866A1B92345718171ECCC784C32439"/>
    <w:pPr>
      <w:suppressAutoHyphens/>
      <w:spacing w:before="80" w:after="120" w:line="240" w:lineRule="auto"/>
    </w:pPr>
    <w:rPr>
      <w:rFonts w:ascii="Calibri" w:eastAsia="Calibri" w:hAnsi="Calibri" w:cs="Times New Roman"/>
      <w:sz w:val="20"/>
    </w:rPr>
  </w:style>
  <w:style w:type="paragraph" w:customStyle="1" w:styleId="27CBC8333C53440CA2E1E10D71F678B2">
    <w:name w:val="27CBC8333C53440CA2E1E10D71F678B2"/>
    <w:rsid w:val="002E26E9"/>
    <w:pPr>
      <w:spacing w:after="160" w:line="278" w:lineRule="auto"/>
    </w:pPr>
    <w:rPr>
      <w:kern w:val="2"/>
      <w:sz w:val="24"/>
      <w:szCs w:val="24"/>
      <w14:ligatures w14:val="standardContextual"/>
    </w:rPr>
  </w:style>
  <w:style w:type="paragraph" w:customStyle="1" w:styleId="F300357916E247E3993450B85AA63FC4">
    <w:name w:val="F300357916E247E3993450B85AA63FC4"/>
    <w:rsid w:val="002E26E9"/>
    <w:pPr>
      <w:spacing w:after="160" w:line="278" w:lineRule="auto"/>
    </w:pPr>
    <w:rPr>
      <w:kern w:val="2"/>
      <w:sz w:val="24"/>
      <w:szCs w:val="24"/>
      <w14:ligatures w14:val="standardContextual"/>
    </w:rPr>
  </w:style>
  <w:style w:type="paragraph" w:customStyle="1" w:styleId="CAA5DE6B6E0D4DCEA4F24013DB036DB9">
    <w:name w:val="CAA5DE6B6E0D4DCEA4F24013DB036DB9"/>
    <w:rsid w:val="002E26E9"/>
    <w:pPr>
      <w:spacing w:after="160" w:line="278" w:lineRule="auto"/>
    </w:pPr>
    <w:rPr>
      <w:kern w:val="2"/>
      <w:sz w:val="24"/>
      <w:szCs w:val="24"/>
      <w14:ligatures w14:val="standardContextual"/>
    </w:rPr>
  </w:style>
  <w:style w:type="paragraph" w:customStyle="1" w:styleId="17CAC8D2434F4AD2BCE8A43B840DE4F3">
    <w:name w:val="17CAC8D2434F4AD2BCE8A43B840DE4F3"/>
    <w:rsid w:val="002E26E9"/>
    <w:pPr>
      <w:spacing w:after="160" w:line="278" w:lineRule="auto"/>
    </w:pPr>
    <w:rPr>
      <w:kern w:val="2"/>
      <w:sz w:val="24"/>
      <w:szCs w:val="24"/>
      <w14:ligatures w14:val="standardContextual"/>
    </w:rPr>
  </w:style>
  <w:style w:type="paragraph" w:customStyle="1" w:styleId="DC795E16601740E5918373D57D5A6167">
    <w:name w:val="DC795E16601740E5918373D57D5A6167"/>
    <w:rsid w:val="002E26E9"/>
    <w:pPr>
      <w:spacing w:after="160" w:line="278" w:lineRule="auto"/>
    </w:pPr>
    <w:rPr>
      <w:kern w:val="2"/>
      <w:sz w:val="24"/>
      <w:szCs w:val="24"/>
      <w14:ligatures w14:val="standardContextual"/>
    </w:rPr>
  </w:style>
  <w:style w:type="paragraph" w:customStyle="1" w:styleId="9A1309F378CA42DABE000C4418F7B92C">
    <w:name w:val="9A1309F378CA42DABE000C4418F7B92C"/>
    <w:rsid w:val="002E26E9"/>
    <w:pPr>
      <w:spacing w:after="160" w:line="278" w:lineRule="auto"/>
    </w:pPr>
    <w:rPr>
      <w:kern w:val="2"/>
      <w:sz w:val="24"/>
      <w:szCs w:val="24"/>
      <w14:ligatures w14:val="standardContextual"/>
    </w:rPr>
  </w:style>
  <w:style w:type="paragraph" w:customStyle="1" w:styleId="352EB85765A94AFBB087FFA96539816F">
    <w:name w:val="352EB85765A94AFBB087FFA96539816F"/>
    <w:rsid w:val="002E26E9"/>
    <w:pPr>
      <w:spacing w:after="160" w:line="278" w:lineRule="auto"/>
    </w:pPr>
    <w:rPr>
      <w:kern w:val="2"/>
      <w:sz w:val="24"/>
      <w:szCs w:val="24"/>
      <w14:ligatures w14:val="standardContextual"/>
    </w:rPr>
  </w:style>
  <w:style w:type="paragraph" w:customStyle="1" w:styleId="162883F8CC1A413E85961A2663DEE991">
    <w:name w:val="162883F8CC1A413E85961A2663DEE991"/>
    <w:rsid w:val="002E26E9"/>
    <w:pPr>
      <w:spacing w:after="160" w:line="278" w:lineRule="auto"/>
    </w:pPr>
    <w:rPr>
      <w:kern w:val="2"/>
      <w:sz w:val="24"/>
      <w:szCs w:val="24"/>
      <w14:ligatures w14:val="standardContextual"/>
    </w:rPr>
  </w:style>
  <w:style w:type="paragraph" w:customStyle="1" w:styleId="5FEA57E78679417488FA16B8E978F72A">
    <w:name w:val="5FEA57E78679417488FA16B8E978F72A"/>
    <w:rsid w:val="002E26E9"/>
    <w:pPr>
      <w:spacing w:after="160" w:line="278" w:lineRule="auto"/>
    </w:pPr>
    <w:rPr>
      <w:kern w:val="2"/>
      <w:sz w:val="24"/>
      <w:szCs w:val="24"/>
      <w14:ligatures w14:val="standardContextual"/>
    </w:rPr>
  </w:style>
  <w:style w:type="paragraph" w:customStyle="1" w:styleId="C40CB3D650254A34974D421C3BDE9D1C">
    <w:name w:val="C40CB3D650254A34974D421C3BDE9D1C"/>
    <w:rsid w:val="002E26E9"/>
    <w:pPr>
      <w:spacing w:after="160" w:line="278" w:lineRule="auto"/>
    </w:pPr>
    <w:rPr>
      <w:kern w:val="2"/>
      <w:sz w:val="24"/>
      <w:szCs w:val="24"/>
      <w14:ligatures w14:val="standardContextual"/>
    </w:rPr>
  </w:style>
  <w:style w:type="paragraph" w:customStyle="1" w:styleId="574F71B005944C94A046423BB15B99D5">
    <w:name w:val="574F71B005944C94A046423BB15B99D5"/>
    <w:rsid w:val="002E26E9"/>
    <w:pPr>
      <w:spacing w:after="160" w:line="278" w:lineRule="auto"/>
    </w:pPr>
    <w:rPr>
      <w:kern w:val="2"/>
      <w:sz w:val="24"/>
      <w:szCs w:val="24"/>
      <w14:ligatures w14:val="standardContextual"/>
    </w:rPr>
  </w:style>
  <w:style w:type="paragraph" w:customStyle="1" w:styleId="1D62CE99459E48608FB3DC51FB4B4ACE">
    <w:name w:val="1D62CE99459E48608FB3DC51FB4B4ACE"/>
    <w:rsid w:val="002E26E9"/>
    <w:pPr>
      <w:spacing w:after="160" w:line="278" w:lineRule="auto"/>
    </w:pPr>
    <w:rPr>
      <w:kern w:val="2"/>
      <w:sz w:val="24"/>
      <w:szCs w:val="24"/>
      <w14:ligatures w14:val="standardContextual"/>
    </w:rPr>
  </w:style>
  <w:style w:type="paragraph" w:customStyle="1" w:styleId="F51EF721327E40289FC76F0AB55426EE">
    <w:name w:val="F51EF721327E40289FC76F0AB55426EE"/>
    <w:rsid w:val="002E26E9"/>
    <w:pPr>
      <w:spacing w:after="160" w:line="278" w:lineRule="auto"/>
    </w:pPr>
    <w:rPr>
      <w:kern w:val="2"/>
      <w:sz w:val="24"/>
      <w:szCs w:val="24"/>
      <w14:ligatures w14:val="standardContextual"/>
    </w:rPr>
  </w:style>
  <w:style w:type="paragraph" w:customStyle="1" w:styleId="B7628C9D674A411E82F3681EC90EAD97">
    <w:name w:val="B7628C9D674A411E82F3681EC90EAD97"/>
    <w:rsid w:val="002E26E9"/>
    <w:pPr>
      <w:spacing w:after="160" w:line="278" w:lineRule="auto"/>
    </w:pPr>
    <w:rPr>
      <w:kern w:val="2"/>
      <w:sz w:val="24"/>
      <w:szCs w:val="24"/>
      <w14:ligatures w14:val="standardContextual"/>
    </w:rPr>
  </w:style>
  <w:style w:type="paragraph" w:customStyle="1" w:styleId="08D1A763D06E4211B4B92139FC73652F">
    <w:name w:val="08D1A763D06E4211B4B92139FC73652F"/>
    <w:rsid w:val="002E26E9"/>
    <w:pPr>
      <w:spacing w:after="160" w:line="278" w:lineRule="auto"/>
    </w:pPr>
    <w:rPr>
      <w:kern w:val="2"/>
      <w:sz w:val="24"/>
      <w:szCs w:val="24"/>
      <w14:ligatures w14:val="standardContextual"/>
    </w:rPr>
  </w:style>
  <w:style w:type="paragraph" w:customStyle="1" w:styleId="939EEE9F87F34651A36598D6B61EADE7">
    <w:name w:val="939EEE9F87F34651A36598D6B61EADE7"/>
    <w:rsid w:val="002E26E9"/>
    <w:pPr>
      <w:spacing w:after="160" w:line="278" w:lineRule="auto"/>
    </w:pPr>
    <w:rPr>
      <w:kern w:val="2"/>
      <w:sz w:val="24"/>
      <w:szCs w:val="24"/>
      <w14:ligatures w14:val="standardContextual"/>
    </w:rPr>
  </w:style>
  <w:style w:type="paragraph" w:customStyle="1" w:styleId="5EBCA0FB84BC479A9BDD37BBC85BFB17">
    <w:name w:val="5EBCA0FB84BC479A9BDD37BBC85BFB17"/>
    <w:rsid w:val="002E26E9"/>
    <w:pPr>
      <w:spacing w:after="160" w:line="278" w:lineRule="auto"/>
    </w:pPr>
    <w:rPr>
      <w:kern w:val="2"/>
      <w:sz w:val="24"/>
      <w:szCs w:val="24"/>
      <w14:ligatures w14:val="standardContextual"/>
    </w:rPr>
  </w:style>
  <w:style w:type="paragraph" w:customStyle="1" w:styleId="CBDD798F35CA43FEBE24DBA5DF75D7E8">
    <w:name w:val="CBDD798F35CA43FEBE24DBA5DF75D7E8"/>
    <w:rsid w:val="002E26E9"/>
    <w:pPr>
      <w:spacing w:after="160" w:line="278" w:lineRule="auto"/>
    </w:pPr>
    <w:rPr>
      <w:kern w:val="2"/>
      <w:sz w:val="24"/>
      <w:szCs w:val="24"/>
      <w14:ligatures w14:val="standardContextual"/>
    </w:rPr>
  </w:style>
  <w:style w:type="paragraph" w:customStyle="1" w:styleId="060DADD955CB4DA7881A986C22193D02">
    <w:name w:val="060DADD955CB4DA7881A986C22193D02"/>
    <w:rsid w:val="002E26E9"/>
    <w:pPr>
      <w:spacing w:after="160" w:line="278" w:lineRule="auto"/>
    </w:pPr>
    <w:rPr>
      <w:kern w:val="2"/>
      <w:sz w:val="24"/>
      <w:szCs w:val="24"/>
      <w14:ligatures w14:val="standardContextual"/>
    </w:rPr>
  </w:style>
  <w:style w:type="paragraph" w:customStyle="1" w:styleId="0CC78168E53242E9B378FCBA99B42A43">
    <w:name w:val="0CC78168E53242E9B378FCBA99B42A43"/>
    <w:rsid w:val="002E26E9"/>
    <w:pPr>
      <w:spacing w:after="160" w:line="278" w:lineRule="auto"/>
    </w:pPr>
    <w:rPr>
      <w:kern w:val="2"/>
      <w:sz w:val="24"/>
      <w:szCs w:val="24"/>
      <w14:ligatures w14:val="standardContextual"/>
    </w:rPr>
  </w:style>
  <w:style w:type="paragraph" w:customStyle="1" w:styleId="0BBF29B7C87146EB84F6FFFA5B449F0D">
    <w:name w:val="0BBF29B7C87146EB84F6FFFA5B449F0D"/>
    <w:rsid w:val="002E26E9"/>
    <w:pPr>
      <w:spacing w:after="160" w:line="278" w:lineRule="auto"/>
    </w:pPr>
    <w:rPr>
      <w:kern w:val="2"/>
      <w:sz w:val="24"/>
      <w:szCs w:val="24"/>
      <w14:ligatures w14:val="standardContextual"/>
    </w:rPr>
  </w:style>
  <w:style w:type="paragraph" w:customStyle="1" w:styleId="B79AA1053CA84F848564CA9511DC615B">
    <w:name w:val="B79AA1053CA84F848564CA9511DC615B"/>
    <w:rsid w:val="002E26E9"/>
    <w:pPr>
      <w:spacing w:after="160" w:line="278" w:lineRule="auto"/>
    </w:pPr>
    <w:rPr>
      <w:kern w:val="2"/>
      <w:sz w:val="24"/>
      <w:szCs w:val="24"/>
      <w14:ligatures w14:val="standardContextual"/>
    </w:rPr>
  </w:style>
  <w:style w:type="paragraph" w:customStyle="1" w:styleId="EAEAA22BF3DE4912962F1F4A257E2947">
    <w:name w:val="EAEAA22BF3DE4912962F1F4A257E2947"/>
    <w:rsid w:val="002E26E9"/>
    <w:pPr>
      <w:spacing w:after="160" w:line="278" w:lineRule="auto"/>
    </w:pPr>
    <w:rPr>
      <w:kern w:val="2"/>
      <w:sz w:val="24"/>
      <w:szCs w:val="24"/>
      <w14:ligatures w14:val="standardContextual"/>
    </w:rPr>
  </w:style>
  <w:style w:type="paragraph" w:customStyle="1" w:styleId="AD6C4D75A02F465B8EF6200E536B9F70">
    <w:name w:val="AD6C4D75A02F465B8EF6200E536B9F70"/>
    <w:rsid w:val="002E26E9"/>
    <w:pPr>
      <w:spacing w:after="160" w:line="278" w:lineRule="auto"/>
    </w:pPr>
    <w:rPr>
      <w:kern w:val="2"/>
      <w:sz w:val="24"/>
      <w:szCs w:val="24"/>
      <w14:ligatures w14:val="standardContextual"/>
    </w:rPr>
  </w:style>
  <w:style w:type="paragraph" w:customStyle="1" w:styleId="6FF91325E0CA459E8B555B6D15E30B55">
    <w:name w:val="6FF91325E0CA459E8B555B6D15E30B55"/>
    <w:rsid w:val="002E26E9"/>
    <w:pPr>
      <w:spacing w:after="160" w:line="278" w:lineRule="auto"/>
    </w:pPr>
    <w:rPr>
      <w:kern w:val="2"/>
      <w:sz w:val="24"/>
      <w:szCs w:val="24"/>
      <w14:ligatures w14:val="standardContextual"/>
    </w:rPr>
  </w:style>
  <w:style w:type="paragraph" w:customStyle="1" w:styleId="439E79BD50D7409D8B7F67644D091A14">
    <w:name w:val="439E79BD50D7409D8B7F67644D091A14"/>
    <w:rsid w:val="002E26E9"/>
    <w:pPr>
      <w:spacing w:after="160" w:line="278" w:lineRule="auto"/>
    </w:pPr>
    <w:rPr>
      <w:kern w:val="2"/>
      <w:sz w:val="24"/>
      <w:szCs w:val="24"/>
      <w14:ligatures w14:val="standardContextual"/>
    </w:rPr>
  </w:style>
  <w:style w:type="paragraph" w:customStyle="1" w:styleId="704FCDA18A0145538FE65B6BA77EE67F">
    <w:name w:val="704FCDA18A0145538FE65B6BA77EE67F"/>
    <w:rsid w:val="002E26E9"/>
    <w:pPr>
      <w:spacing w:after="160" w:line="278" w:lineRule="auto"/>
    </w:pPr>
    <w:rPr>
      <w:kern w:val="2"/>
      <w:sz w:val="24"/>
      <w:szCs w:val="24"/>
      <w14:ligatures w14:val="standardContextual"/>
    </w:rPr>
  </w:style>
  <w:style w:type="paragraph" w:customStyle="1" w:styleId="CAE4BB9EFBAA4389975BD312270BBB69">
    <w:name w:val="CAE4BB9EFBAA4389975BD312270BBB69"/>
    <w:rsid w:val="002E26E9"/>
    <w:pPr>
      <w:spacing w:after="160" w:line="278" w:lineRule="auto"/>
    </w:pPr>
    <w:rPr>
      <w:kern w:val="2"/>
      <w:sz w:val="24"/>
      <w:szCs w:val="24"/>
      <w14:ligatures w14:val="standardContextual"/>
    </w:rPr>
  </w:style>
  <w:style w:type="paragraph" w:customStyle="1" w:styleId="0D76B8C7BC5F42928468640C12846BB9">
    <w:name w:val="0D76B8C7BC5F42928468640C12846BB9"/>
    <w:rsid w:val="002E26E9"/>
    <w:pPr>
      <w:spacing w:after="160" w:line="278" w:lineRule="auto"/>
    </w:pPr>
    <w:rPr>
      <w:kern w:val="2"/>
      <w:sz w:val="24"/>
      <w:szCs w:val="24"/>
      <w14:ligatures w14:val="standardContextual"/>
    </w:rPr>
  </w:style>
  <w:style w:type="paragraph" w:customStyle="1" w:styleId="97276D09D19D47F0BCEDDB796E4F8A7E">
    <w:name w:val="97276D09D19D47F0BCEDDB796E4F8A7E"/>
    <w:rsid w:val="002E26E9"/>
    <w:pPr>
      <w:spacing w:after="160" w:line="278" w:lineRule="auto"/>
    </w:pPr>
    <w:rPr>
      <w:kern w:val="2"/>
      <w:sz w:val="24"/>
      <w:szCs w:val="24"/>
      <w14:ligatures w14:val="standardContextual"/>
    </w:rPr>
  </w:style>
  <w:style w:type="paragraph" w:customStyle="1" w:styleId="7D2E74E61F614D46BA1B6D29A54184CB">
    <w:name w:val="7D2E74E61F614D46BA1B6D29A54184CB"/>
    <w:rsid w:val="002E26E9"/>
    <w:pPr>
      <w:spacing w:after="160" w:line="278" w:lineRule="auto"/>
    </w:pPr>
    <w:rPr>
      <w:kern w:val="2"/>
      <w:sz w:val="24"/>
      <w:szCs w:val="24"/>
      <w14:ligatures w14:val="standardContextual"/>
    </w:rPr>
  </w:style>
  <w:style w:type="paragraph" w:customStyle="1" w:styleId="8A8AACB65BEC4C05BFC0759CE6838566">
    <w:name w:val="8A8AACB65BEC4C05BFC0759CE6838566"/>
    <w:rsid w:val="002E26E9"/>
    <w:pPr>
      <w:spacing w:after="160" w:line="278" w:lineRule="auto"/>
    </w:pPr>
    <w:rPr>
      <w:kern w:val="2"/>
      <w:sz w:val="24"/>
      <w:szCs w:val="24"/>
      <w14:ligatures w14:val="standardContextual"/>
    </w:rPr>
  </w:style>
  <w:style w:type="paragraph" w:customStyle="1" w:styleId="B9E0FF8080C44DFF9A39657F1BF0651B">
    <w:name w:val="B9E0FF8080C44DFF9A39657F1BF0651B"/>
    <w:rsid w:val="002E26E9"/>
    <w:pPr>
      <w:spacing w:after="160" w:line="278" w:lineRule="auto"/>
    </w:pPr>
    <w:rPr>
      <w:kern w:val="2"/>
      <w:sz w:val="24"/>
      <w:szCs w:val="24"/>
      <w14:ligatures w14:val="standardContextual"/>
    </w:rPr>
  </w:style>
  <w:style w:type="paragraph" w:customStyle="1" w:styleId="95B4E946D6774FE2B18A83972559CFC0">
    <w:name w:val="95B4E946D6774FE2B18A83972559CFC0"/>
    <w:rsid w:val="002E26E9"/>
    <w:pPr>
      <w:spacing w:after="160" w:line="278" w:lineRule="auto"/>
    </w:pPr>
    <w:rPr>
      <w:kern w:val="2"/>
      <w:sz w:val="24"/>
      <w:szCs w:val="24"/>
      <w14:ligatures w14:val="standardContextual"/>
    </w:rPr>
  </w:style>
  <w:style w:type="paragraph" w:customStyle="1" w:styleId="91291199641846CC92D031A3E5B007D5">
    <w:name w:val="91291199641846CC92D031A3E5B007D5"/>
    <w:rsid w:val="002E26E9"/>
    <w:pPr>
      <w:spacing w:after="160" w:line="278" w:lineRule="auto"/>
    </w:pPr>
    <w:rPr>
      <w:kern w:val="2"/>
      <w:sz w:val="24"/>
      <w:szCs w:val="24"/>
      <w14:ligatures w14:val="standardContextual"/>
    </w:rPr>
  </w:style>
  <w:style w:type="paragraph" w:customStyle="1" w:styleId="E515CDA03A464467B79DB05EA1BD9F22">
    <w:name w:val="E515CDA03A464467B79DB05EA1BD9F22"/>
    <w:rsid w:val="002E26E9"/>
    <w:pPr>
      <w:spacing w:after="160" w:line="278" w:lineRule="auto"/>
    </w:pPr>
    <w:rPr>
      <w:kern w:val="2"/>
      <w:sz w:val="24"/>
      <w:szCs w:val="24"/>
      <w14:ligatures w14:val="standardContextual"/>
    </w:rPr>
  </w:style>
  <w:style w:type="paragraph" w:customStyle="1" w:styleId="5992E40B8D894349A64B8D54CEDFF39F">
    <w:name w:val="5992E40B8D894349A64B8D54CEDFF39F"/>
    <w:rsid w:val="002E26E9"/>
    <w:pPr>
      <w:spacing w:after="160" w:line="278" w:lineRule="auto"/>
    </w:pPr>
    <w:rPr>
      <w:kern w:val="2"/>
      <w:sz w:val="24"/>
      <w:szCs w:val="24"/>
      <w14:ligatures w14:val="standardContextual"/>
    </w:rPr>
  </w:style>
  <w:style w:type="paragraph" w:customStyle="1" w:styleId="E9C148E30655401AAF9874C70FCF5C25">
    <w:name w:val="E9C148E30655401AAF9874C70FCF5C25"/>
    <w:rsid w:val="002E26E9"/>
    <w:pPr>
      <w:spacing w:after="160" w:line="278" w:lineRule="auto"/>
    </w:pPr>
    <w:rPr>
      <w:kern w:val="2"/>
      <w:sz w:val="24"/>
      <w:szCs w:val="24"/>
      <w14:ligatures w14:val="standardContextual"/>
    </w:rPr>
  </w:style>
  <w:style w:type="paragraph" w:customStyle="1" w:styleId="01A0EA5B40FE48F7B5949CFF00358BA5">
    <w:name w:val="01A0EA5B40FE48F7B5949CFF00358BA5"/>
    <w:rsid w:val="002E26E9"/>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1515</Words>
  <Characters>8642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10137</CharactersWithSpaces>
  <SharedDoc>false</SharedDoc>
  <HLinks>
    <vt:vector size="282" baseType="variant">
      <vt:variant>
        <vt:i4>3145821</vt:i4>
      </vt:variant>
      <vt:variant>
        <vt:i4>273</vt:i4>
      </vt:variant>
      <vt:variant>
        <vt:i4>0</vt:i4>
      </vt:variant>
      <vt:variant>
        <vt:i4>5</vt:i4>
      </vt:variant>
      <vt:variant>
        <vt:lpwstr>http://sharedservices/ACTgovt/FinanceForms/Asset_AdditionAmendment.pdf</vt:lpwstr>
      </vt:variant>
      <vt:variant>
        <vt:lpwstr/>
      </vt:variant>
      <vt:variant>
        <vt:i4>1703986</vt:i4>
      </vt:variant>
      <vt:variant>
        <vt:i4>266</vt:i4>
      </vt:variant>
      <vt:variant>
        <vt:i4>0</vt:i4>
      </vt:variant>
      <vt:variant>
        <vt:i4>5</vt:i4>
      </vt:variant>
      <vt:variant>
        <vt:lpwstr/>
      </vt:variant>
      <vt:variant>
        <vt:lpwstr>_Toc413850048</vt:lpwstr>
      </vt:variant>
      <vt:variant>
        <vt:i4>1703986</vt:i4>
      </vt:variant>
      <vt:variant>
        <vt:i4>260</vt:i4>
      </vt:variant>
      <vt:variant>
        <vt:i4>0</vt:i4>
      </vt:variant>
      <vt:variant>
        <vt:i4>5</vt:i4>
      </vt:variant>
      <vt:variant>
        <vt:lpwstr/>
      </vt:variant>
      <vt:variant>
        <vt:lpwstr>_Toc413850044</vt:lpwstr>
      </vt:variant>
      <vt:variant>
        <vt:i4>1703986</vt:i4>
      </vt:variant>
      <vt:variant>
        <vt:i4>254</vt:i4>
      </vt:variant>
      <vt:variant>
        <vt:i4>0</vt:i4>
      </vt:variant>
      <vt:variant>
        <vt:i4>5</vt:i4>
      </vt:variant>
      <vt:variant>
        <vt:lpwstr/>
      </vt:variant>
      <vt:variant>
        <vt:lpwstr>_Toc413850040</vt:lpwstr>
      </vt:variant>
      <vt:variant>
        <vt:i4>1900594</vt:i4>
      </vt:variant>
      <vt:variant>
        <vt:i4>248</vt:i4>
      </vt:variant>
      <vt:variant>
        <vt:i4>0</vt:i4>
      </vt:variant>
      <vt:variant>
        <vt:i4>5</vt:i4>
      </vt:variant>
      <vt:variant>
        <vt:lpwstr/>
      </vt:variant>
      <vt:variant>
        <vt:lpwstr>_Toc413850035</vt:lpwstr>
      </vt:variant>
      <vt:variant>
        <vt:i4>1900594</vt:i4>
      </vt:variant>
      <vt:variant>
        <vt:i4>242</vt:i4>
      </vt:variant>
      <vt:variant>
        <vt:i4>0</vt:i4>
      </vt:variant>
      <vt:variant>
        <vt:i4>5</vt:i4>
      </vt:variant>
      <vt:variant>
        <vt:lpwstr/>
      </vt:variant>
      <vt:variant>
        <vt:lpwstr>_Toc413850034</vt:lpwstr>
      </vt:variant>
      <vt:variant>
        <vt:i4>1900594</vt:i4>
      </vt:variant>
      <vt:variant>
        <vt:i4>236</vt:i4>
      </vt:variant>
      <vt:variant>
        <vt:i4>0</vt:i4>
      </vt:variant>
      <vt:variant>
        <vt:i4>5</vt:i4>
      </vt:variant>
      <vt:variant>
        <vt:lpwstr/>
      </vt:variant>
      <vt:variant>
        <vt:lpwstr>_Toc413850033</vt:lpwstr>
      </vt:variant>
      <vt:variant>
        <vt:i4>1900594</vt:i4>
      </vt:variant>
      <vt:variant>
        <vt:i4>230</vt:i4>
      </vt:variant>
      <vt:variant>
        <vt:i4>0</vt:i4>
      </vt:variant>
      <vt:variant>
        <vt:i4>5</vt:i4>
      </vt:variant>
      <vt:variant>
        <vt:lpwstr/>
      </vt:variant>
      <vt:variant>
        <vt:lpwstr>_Toc413850032</vt:lpwstr>
      </vt:variant>
      <vt:variant>
        <vt:i4>1900594</vt:i4>
      </vt:variant>
      <vt:variant>
        <vt:i4>224</vt:i4>
      </vt:variant>
      <vt:variant>
        <vt:i4>0</vt:i4>
      </vt:variant>
      <vt:variant>
        <vt:i4>5</vt:i4>
      </vt:variant>
      <vt:variant>
        <vt:lpwstr/>
      </vt:variant>
      <vt:variant>
        <vt:lpwstr>_Toc413850031</vt:lpwstr>
      </vt:variant>
      <vt:variant>
        <vt:i4>1900594</vt:i4>
      </vt:variant>
      <vt:variant>
        <vt:i4>218</vt:i4>
      </vt:variant>
      <vt:variant>
        <vt:i4>0</vt:i4>
      </vt:variant>
      <vt:variant>
        <vt:i4>5</vt:i4>
      </vt:variant>
      <vt:variant>
        <vt:lpwstr/>
      </vt:variant>
      <vt:variant>
        <vt:lpwstr>_Toc413850030</vt:lpwstr>
      </vt:variant>
      <vt:variant>
        <vt:i4>1835058</vt:i4>
      </vt:variant>
      <vt:variant>
        <vt:i4>212</vt:i4>
      </vt:variant>
      <vt:variant>
        <vt:i4>0</vt:i4>
      </vt:variant>
      <vt:variant>
        <vt:i4>5</vt:i4>
      </vt:variant>
      <vt:variant>
        <vt:lpwstr/>
      </vt:variant>
      <vt:variant>
        <vt:lpwstr>_Toc413850029</vt:lpwstr>
      </vt:variant>
      <vt:variant>
        <vt:i4>1835058</vt:i4>
      </vt:variant>
      <vt:variant>
        <vt:i4>206</vt:i4>
      </vt:variant>
      <vt:variant>
        <vt:i4>0</vt:i4>
      </vt:variant>
      <vt:variant>
        <vt:i4>5</vt:i4>
      </vt:variant>
      <vt:variant>
        <vt:lpwstr/>
      </vt:variant>
      <vt:variant>
        <vt:lpwstr>_Toc413850028</vt:lpwstr>
      </vt:variant>
      <vt:variant>
        <vt:i4>1835058</vt:i4>
      </vt:variant>
      <vt:variant>
        <vt:i4>200</vt:i4>
      </vt:variant>
      <vt:variant>
        <vt:i4>0</vt:i4>
      </vt:variant>
      <vt:variant>
        <vt:i4>5</vt:i4>
      </vt:variant>
      <vt:variant>
        <vt:lpwstr/>
      </vt:variant>
      <vt:variant>
        <vt:lpwstr>_Toc413850027</vt:lpwstr>
      </vt:variant>
      <vt:variant>
        <vt:i4>1835058</vt:i4>
      </vt:variant>
      <vt:variant>
        <vt:i4>194</vt:i4>
      </vt:variant>
      <vt:variant>
        <vt:i4>0</vt:i4>
      </vt:variant>
      <vt:variant>
        <vt:i4>5</vt:i4>
      </vt:variant>
      <vt:variant>
        <vt:lpwstr/>
      </vt:variant>
      <vt:variant>
        <vt:lpwstr>_Toc413850026</vt:lpwstr>
      </vt:variant>
      <vt:variant>
        <vt:i4>1835058</vt:i4>
      </vt:variant>
      <vt:variant>
        <vt:i4>188</vt:i4>
      </vt:variant>
      <vt:variant>
        <vt:i4>0</vt:i4>
      </vt:variant>
      <vt:variant>
        <vt:i4>5</vt:i4>
      </vt:variant>
      <vt:variant>
        <vt:lpwstr/>
      </vt:variant>
      <vt:variant>
        <vt:lpwstr>_Toc413850025</vt:lpwstr>
      </vt:variant>
      <vt:variant>
        <vt:i4>1835058</vt:i4>
      </vt:variant>
      <vt:variant>
        <vt:i4>182</vt:i4>
      </vt:variant>
      <vt:variant>
        <vt:i4>0</vt:i4>
      </vt:variant>
      <vt:variant>
        <vt:i4>5</vt:i4>
      </vt:variant>
      <vt:variant>
        <vt:lpwstr/>
      </vt:variant>
      <vt:variant>
        <vt:lpwstr>_Toc413850024</vt:lpwstr>
      </vt:variant>
      <vt:variant>
        <vt:i4>1835058</vt:i4>
      </vt:variant>
      <vt:variant>
        <vt:i4>176</vt:i4>
      </vt:variant>
      <vt:variant>
        <vt:i4>0</vt:i4>
      </vt:variant>
      <vt:variant>
        <vt:i4>5</vt:i4>
      </vt:variant>
      <vt:variant>
        <vt:lpwstr/>
      </vt:variant>
      <vt:variant>
        <vt:lpwstr>_Toc413850023</vt:lpwstr>
      </vt:variant>
      <vt:variant>
        <vt:i4>1835058</vt:i4>
      </vt:variant>
      <vt:variant>
        <vt:i4>170</vt:i4>
      </vt:variant>
      <vt:variant>
        <vt:i4>0</vt:i4>
      </vt:variant>
      <vt:variant>
        <vt:i4>5</vt:i4>
      </vt:variant>
      <vt:variant>
        <vt:lpwstr/>
      </vt:variant>
      <vt:variant>
        <vt:lpwstr>_Toc413850022</vt:lpwstr>
      </vt:variant>
      <vt:variant>
        <vt:i4>1835058</vt:i4>
      </vt:variant>
      <vt:variant>
        <vt:i4>164</vt:i4>
      </vt:variant>
      <vt:variant>
        <vt:i4>0</vt:i4>
      </vt:variant>
      <vt:variant>
        <vt:i4>5</vt:i4>
      </vt:variant>
      <vt:variant>
        <vt:lpwstr/>
      </vt:variant>
      <vt:variant>
        <vt:lpwstr>_Toc413850021</vt:lpwstr>
      </vt:variant>
      <vt:variant>
        <vt:i4>1835058</vt:i4>
      </vt:variant>
      <vt:variant>
        <vt:i4>158</vt:i4>
      </vt:variant>
      <vt:variant>
        <vt:i4>0</vt:i4>
      </vt:variant>
      <vt:variant>
        <vt:i4>5</vt:i4>
      </vt:variant>
      <vt:variant>
        <vt:lpwstr/>
      </vt:variant>
      <vt:variant>
        <vt:lpwstr>_Toc413850020</vt:lpwstr>
      </vt:variant>
      <vt:variant>
        <vt:i4>2031666</vt:i4>
      </vt:variant>
      <vt:variant>
        <vt:i4>152</vt:i4>
      </vt:variant>
      <vt:variant>
        <vt:i4>0</vt:i4>
      </vt:variant>
      <vt:variant>
        <vt:i4>5</vt:i4>
      </vt:variant>
      <vt:variant>
        <vt:lpwstr/>
      </vt:variant>
      <vt:variant>
        <vt:lpwstr>_Toc413850019</vt:lpwstr>
      </vt:variant>
      <vt:variant>
        <vt:i4>2031666</vt:i4>
      </vt:variant>
      <vt:variant>
        <vt:i4>146</vt:i4>
      </vt:variant>
      <vt:variant>
        <vt:i4>0</vt:i4>
      </vt:variant>
      <vt:variant>
        <vt:i4>5</vt:i4>
      </vt:variant>
      <vt:variant>
        <vt:lpwstr/>
      </vt:variant>
      <vt:variant>
        <vt:lpwstr>_Toc413850018</vt:lpwstr>
      </vt:variant>
      <vt:variant>
        <vt:i4>2031666</vt:i4>
      </vt:variant>
      <vt:variant>
        <vt:i4>140</vt:i4>
      </vt:variant>
      <vt:variant>
        <vt:i4>0</vt:i4>
      </vt:variant>
      <vt:variant>
        <vt:i4>5</vt:i4>
      </vt:variant>
      <vt:variant>
        <vt:lpwstr/>
      </vt:variant>
      <vt:variant>
        <vt:lpwstr>_Toc413850017</vt:lpwstr>
      </vt:variant>
      <vt:variant>
        <vt:i4>2031666</vt:i4>
      </vt:variant>
      <vt:variant>
        <vt:i4>134</vt:i4>
      </vt:variant>
      <vt:variant>
        <vt:i4>0</vt:i4>
      </vt:variant>
      <vt:variant>
        <vt:i4>5</vt:i4>
      </vt:variant>
      <vt:variant>
        <vt:lpwstr/>
      </vt:variant>
      <vt:variant>
        <vt:lpwstr>_Toc413850016</vt:lpwstr>
      </vt:variant>
      <vt:variant>
        <vt:i4>2031666</vt:i4>
      </vt:variant>
      <vt:variant>
        <vt:i4>128</vt:i4>
      </vt:variant>
      <vt:variant>
        <vt:i4>0</vt:i4>
      </vt:variant>
      <vt:variant>
        <vt:i4>5</vt:i4>
      </vt:variant>
      <vt:variant>
        <vt:lpwstr/>
      </vt:variant>
      <vt:variant>
        <vt:lpwstr>_Toc413850015</vt:lpwstr>
      </vt:variant>
      <vt:variant>
        <vt:i4>2031666</vt:i4>
      </vt:variant>
      <vt:variant>
        <vt:i4>122</vt:i4>
      </vt:variant>
      <vt:variant>
        <vt:i4>0</vt:i4>
      </vt:variant>
      <vt:variant>
        <vt:i4>5</vt:i4>
      </vt:variant>
      <vt:variant>
        <vt:lpwstr/>
      </vt:variant>
      <vt:variant>
        <vt:lpwstr>_Toc413850014</vt:lpwstr>
      </vt:variant>
      <vt:variant>
        <vt:i4>2031666</vt:i4>
      </vt:variant>
      <vt:variant>
        <vt:i4>116</vt:i4>
      </vt:variant>
      <vt:variant>
        <vt:i4>0</vt:i4>
      </vt:variant>
      <vt:variant>
        <vt:i4>5</vt:i4>
      </vt:variant>
      <vt:variant>
        <vt:lpwstr/>
      </vt:variant>
      <vt:variant>
        <vt:lpwstr>_Toc413850013</vt:lpwstr>
      </vt:variant>
      <vt:variant>
        <vt:i4>2031666</vt:i4>
      </vt:variant>
      <vt:variant>
        <vt:i4>110</vt:i4>
      </vt:variant>
      <vt:variant>
        <vt:i4>0</vt:i4>
      </vt:variant>
      <vt:variant>
        <vt:i4>5</vt:i4>
      </vt:variant>
      <vt:variant>
        <vt:lpwstr/>
      </vt:variant>
      <vt:variant>
        <vt:lpwstr>_Toc413850012</vt:lpwstr>
      </vt:variant>
      <vt:variant>
        <vt:i4>2031666</vt:i4>
      </vt:variant>
      <vt:variant>
        <vt:i4>104</vt:i4>
      </vt:variant>
      <vt:variant>
        <vt:i4>0</vt:i4>
      </vt:variant>
      <vt:variant>
        <vt:i4>5</vt:i4>
      </vt:variant>
      <vt:variant>
        <vt:lpwstr/>
      </vt:variant>
      <vt:variant>
        <vt:lpwstr>_Toc413850011</vt:lpwstr>
      </vt:variant>
      <vt:variant>
        <vt:i4>2031666</vt:i4>
      </vt:variant>
      <vt:variant>
        <vt:i4>98</vt:i4>
      </vt:variant>
      <vt:variant>
        <vt:i4>0</vt:i4>
      </vt:variant>
      <vt:variant>
        <vt:i4>5</vt:i4>
      </vt:variant>
      <vt:variant>
        <vt:lpwstr/>
      </vt:variant>
      <vt:variant>
        <vt:lpwstr>_Toc413850010</vt:lpwstr>
      </vt:variant>
      <vt:variant>
        <vt:i4>1966130</vt:i4>
      </vt:variant>
      <vt:variant>
        <vt:i4>92</vt:i4>
      </vt:variant>
      <vt:variant>
        <vt:i4>0</vt:i4>
      </vt:variant>
      <vt:variant>
        <vt:i4>5</vt:i4>
      </vt:variant>
      <vt:variant>
        <vt:lpwstr/>
      </vt:variant>
      <vt:variant>
        <vt:lpwstr>_Toc413850009</vt:lpwstr>
      </vt:variant>
      <vt:variant>
        <vt:i4>1966130</vt:i4>
      </vt:variant>
      <vt:variant>
        <vt:i4>86</vt:i4>
      </vt:variant>
      <vt:variant>
        <vt:i4>0</vt:i4>
      </vt:variant>
      <vt:variant>
        <vt:i4>5</vt:i4>
      </vt:variant>
      <vt:variant>
        <vt:lpwstr/>
      </vt:variant>
      <vt:variant>
        <vt:lpwstr>_Toc413850008</vt:lpwstr>
      </vt:variant>
      <vt:variant>
        <vt:i4>1966130</vt:i4>
      </vt:variant>
      <vt:variant>
        <vt:i4>80</vt:i4>
      </vt:variant>
      <vt:variant>
        <vt:i4>0</vt:i4>
      </vt:variant>
      <vt:variant>
        <vt:i4>5</vt:i4>
      </vt:variant>
      <vt:variant>
        <vt:lpwstr/>
      </vt:variant>
      <vt:variant>
        <vt:lpwstr>_Toc413850007</vt:lpwstr>
      </vt:variant>
      <vt:variant>
        <vt:i4>1966130</vt:i4>
      </vt:variant>
      <vt:variant>
        <vt:i4>74</vt:i4>
      </vt:variant>
      <vt:variant>
        <vt:i4>0</vt:i4>
      </vt:variant>
      <vt:variant>
        <vt:i4>5</vt:i4>
      </vt:variant>
      <vt:variant>
        <vt:lpwstr/>
      </vt:variant>
      <vt:variant>
        <vt:lpwstr>_Toc413850006</vt:lpwstr>
      </vt:variant>
      <vt:variant>
        <vt:i4>1966130</vt:i4>
      </vt:variant>
      <vt:variant>
        <vt:i4>68</vt:i4>
      </vt:variant>
      <vt:variant>
        <vt:i4>0</vt:i4>
      </vt:variant>
      <vt:variant>
        <vt:i4>5</vt:i4>
      </vt:variant>
      <vt:variant>
        <vt:lpwstr/>
      </vt:variant>
      <vt:variant>
        <vt:lpwstr>_Toc413850005</vt:lpwstr>
      </vt:variant>
      <vt:variant>
        <vt:i4>1966130</vt:i4>
      </vt:variant>
      <vt:variant>
        <vt:i4>62</vt:i4>
      </vt:variant>
      <vt:variant>
        <vt:i4>0</vt:i4>
      </vt:variant>
      <vt:variant>
        <vt:i4>5</vt:i4>
      </vt:variant>
      <vt:variant>
        <vt:lpwstr/>
      </vt:variant>
      <vt:variant>
        <vt:lpwstr>_Toc413850004</vt:lpwstr>
      </vt:variant>
      <vt:variant>
        <vt:i4>1966130</vt:i4>
      </vt:variant>
      <vt:variant>
        <vt:i4>56</vt:i4>
      </vt:variant>
      <vt:variant>
        <vt:i4>0</vt:i4>
      </vt:variant>
      <vt:variant>
        <vt:i4>5</vt:i4>
      </vt:variant>
      <vt:variant>
        <vt:lpwstr/>
      </vt:variant>
      <vt:variant>
        <vt:lpwstr>_Toc413850003</vt:lpwstr>
      </vt:variant>
      <vt:variant>
        <vt:i4>1966130</vt:i4>
      </vt:variant>
      <vt:variant>
        <vt:i4>50</vt:i4>
      </vt:variant>
      <vt:variant>
        <vt:i4>0</vt:i4>
      </vt:variant>
      <vt:variant>
        <vt:i4>5</vt:i4>
      </vt:variant>
      <vt:variant>
        <vt:lpwstr/>
      </vt:variant>
      <vt:variant>
        <vt:lpwstr>_Toc413850002</vt:lpwstr>
      </vt:variant>
      <vt:variant>
        <vt:i4>1966130</vt:i4>
      </vt:variant>
      <vt:variant>
        <vt:i4>44</vt:i4>
      </vt:variant>
      <vt:variant>
        <vt:i4>0</vt:i4>
      </vt:variant>
      <vt:variant>
        <vt:i4>5</vt:i4>
      </vt:variant>
      <vt:variant>
        <vt:lpwstr/>
      </vt:variant>
      <vt:variant>
        <vt:lpwstr>_Toc413850001</vt:lpwstr>
      </vt:variant>
      <vt:variant>
        <vt:i4>1966130</vt:i4>
      </vt:variant>
      <vt:variant>
        <vt:i4>38</vt:i4>
      </vt:variant>
      <vt:variant>
        <vt:i4>0</vt:i4>
      </vt:variant>
      <vt:variant>
        <vt:i4>5</vt:i4>
      </vt:variant>
      <vt:variant>
        <vt:lpwstr/>
      </vt:variant>
      <vt:variant>
        <vt:lpwstr>_Toc413850000</vt:lpwstr>
      </vt:variant>
      <vt:variant>
        <vt:i4>1966138</vt:i4>
      </vt:variant>
      <vt:variant>
        <vt:i4>32</vt:i4>
      </vt:variant>
      <vt:variant>
        <vt:i4>0</vt:i4>
      </vt:variant>
      <vt:variant>
        <vt:i4>5</vt:i4>
      </vt:variant>
      <vt:variant>
        <vt:lpwstr/>
      </vt:variant>
      <vt:variant>
        <vt:lpwstr>_Toc413849999</vt:lpwstr>
      </vt:variant>
      <vt:variant>
        <vt:i4>1966138</vt:i4>
      </vt:variant>
      <vt:variant>
        <vt:i4>26</vt:i4>
      </vt:variant>
      <vt:variant>
        <vt:i4>0</vt:i4>
      </vt:variant>
      <vt:variant>
        <vt:i4>5</vt:i4>
      </vt:variant>
      <vt:variant>
        <vt:lpwstr/>
      </vt:variant>
      <vt:variant>
        <vt:lpwstr>_Toc413849998</vt:lpwstr>
      </vt:variant>
      <vt:variant>
        <vt:i4>1966138</vt:i4>
      </vt:variant>
      <vt:variant>
        <vt:i4>20</vt:i4>
      </vt:variant>
      <vt:variant>
        <vt:i4>0</vt:i4>
      </vt:variant>
      <vt:variant>
        <vt:i4>5</vt:i4>
      </vt:variant>
      <vt:variant>
        <vt:lpwstr/>
      </vt:variant>
      <vt:variant>
        <vt:lpwstr>_Toc413849997</vt:lpwstr>
      </vt:variant>
      <vt:variant>
        <vt:i4>1966138</vt:i4>
      </vt:variant>
      <vt:variant>
        <vt:i4>14</vt:i4>
      </vt:variant>
      <vt:variant>
        <vt:i4>0</vt:i4>
      </vt:variant>
      <vt:variant>
        <vt:i4>5</vt:i4>
      </vt:variant>
      <vt:variant>
        <vt:lpwstr/>
      </vt:variant>
      <vt:variant>
        <vt:lpwstr>_Toc413849996</vt:lpwstr>
      </vt:variant>
      <vt:variant>
        <vt:i4>1966138</vt:i4>
      </vt:variant>
      <vt:variant>
        <vt:i4>8</vt:i4>
      </vt:variant>
      <vt:variant>
        <vt:i4>0</vt:i4>
      </vt:variant>
      <vt:variant>
        <vt:i4>5</vt:i4>
      </vt:variant>
      <vt:variant>
        <vt:lpwstr/>
      </vt:variant>
      <vt:variant>
        <vt:lpwstr>_Toc413849995</vt:lpwstr>
      </vt:variant>
      <vt:variant>
        <vt:i4>1966138</vt:i4>
      </vt:variant>
      <vt:variant>
        <vt:i4>2</vt:i4>
      </vt:variant>
      <vt:variant>
        <vt:i4>0</vt:i4>
      </vt:variant>
      <vt:variant>
        <vt:i4>5</vt:i4>
      </vt:variant>
      <vt:variant>
        <vt:lpwstr/>
      </vt:variant>
      <vt:variant>
        <vt:lpwstr>_Toc413849994</vt:lpwstr>
      </vt:variant>
      <vt:variant>
        <vt:i4>4063345</vt:i4>
      </vt:variant>
      <vt:variant>
        <vt:i4>0</vt:i4>
      </vt:variant>
      <vt:variant>
        <vt:i4>0</vt:i4>
      </vt:variant>
      <vt:variant>
        <vt:i4>5</vt:i4>
      </vt:variant>
      <vt:variant>
        <vt:lpwstr>http://www.parliament.act.gov.au/act-register-of-lobbyists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2026-10-28T05:35:00Z</dcterms:created>
  <dcterms:modified xsi:type="dcterms:W3CDTF">2026-10-28T05:35:00Z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af8531-eb46-4968-8cb3-105d2f5ea87e_Enabled">
    <vt:lpwstr>true</vt:lpwstr>
  </property>
  <property fmtid="{D5CDD505-2E9C-101B-9397-08002B2CF9AE}" pid="3" name="MSIP_Label_69af8531-eb46-4968-8cb3-105d2f5ea87e_SetDate">
    <vt:lpwstr>2026-10-28T05:35:19Z</vt:lpwstr>
  </property>
  <property fmtid="{D5CDD505-2E9C-101B-9397-08002B2CF9AE}" pid="4" name="MSIP_Label_69af8531-eb46-4968-8cb3-105d2f5ea87e_Method">
    <vt:lpwstr>Standard</vt:lpwstr>
  </property>
  <property fmtid="{D5CDD505-2E9C-101B-9397-08002B2CF9AE}" pid="5" name="MSIP_Label_69af8531-eb46-4968-8cb3-105d2f5ea87e_Name">
    <vt:lpwstr>Official - No Marking</vt:lpwstr>
  </property>
  <property fmtid="{D5CDD505-2E9C-101B-9397-08002B2CF9AE}" pid="6" name="MSIP_Label_69af8531-eb46-4968-8cb3-105d2f5ea87e_SiteId">
    <vt:lpwstr>b46c1908-0334-4236-b978-585ee88e4199</vt:lpwstr>
  </property>
  <property fmtid="{D5CDD505-2E9C-101B-9397-08002B2CF9AE}" pid="7" name="MSIP_Label_69af8531-eb46-4968-8cb3-105d2f5ea87e_ActionId">
    <vt:lpwstr>35d9f327-942d-416a-8027-708827bb88b7</vt:lpwstr>
  </property>
  <property fmtid="{D5CDD505-2E9C-101B-9397-08002B2CF9AE}" pid="8" name="MSIP_Label_69af8531-eb46-4968-8cb3-105d2f5ea87e_ContentBits">
    <vt:lpwstr>0</vt:lpwstr>
  </property>
  <property fmtid="{D5CDD505-2E9C-101B-9397-08002B2CF9AE}" pid="9" name="MSIP_Label_69af8531-eb46-4968-8cb3-105d2f5ea87e_Tag">
    <vt:lpwstr>10, 3, 0, 1</vt:lpwstr>
  </property>
</Properties>
</file>