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8.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2256A6C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10D3B">
        <w:rPr>
          <w:rFonts w:asciiTheme="minorHAnsi" w:hAnsiTheme="minorHAnsi" w:cstheme="minorHAnsi"/>
          <w:b/>
          <w:bCs/>
          <w:sz w:val="24"/>
          <w:szCs w:val="24"/>
        </w:rPr>
        <w:t xml:space="preserve"> </w:t>
      </w:r>
      <w:r w:rsidR="00337B9B">
        <w:rPr>
          <w:rFonts w:asciiTheme="minorHAnsi" w:hAnsiTheme="minorHAnsi" w:cstheme="minorHAnsi"/>
          <w:sz w:val="24"/>
          <w:szCs w:val="24"/>
        </w:rPr>
        <w:t>Director</w:t>
      </w:r>
    </w:p>
    <w:p w14:paraId="4305E8C8" w14:textId="1C3F2A0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10D3B">
        <w:rPr>
          <w:rFonts w:asciiTheme="minorHAnsi" w:hAnsiTheme="minorHAnsi" w:cstheme="minorHAnsi"/>
          <w:b/>
          <w:bCs/>
          <w:sz w:val="24"/>
          <w:szCs w:val="24"/>
        </w:rPr>
        <w:t xml:space="preserve"> </w:t>
      </w:r>
      <w:r w:rsidR="00337B9B">
        <w:rPr>
          <w:rFonts w:asciiTheme="minorHAnsi" w:hAnsiTheme="minorHAnsi" w:cstheme="minorHAnsi"/>
          <w:sz w:val="24"/>
          <w:szCs w:val="24"/>
        </w:rPr>
        <w:t xml:space="preserve">Senior Officer Grade </w:t>
      </w:r>
      <w:r w:rsidR="00084AB6">
        <w:rPr>
          <w:rFonts w:asciiTheme="minorHAnsi" w:hAnsiTheme="minorHAnsi" w:cstheme="minorHAnsi"/>
          <w:sz w:val="24"/>
          <w:szCs w:val="24"/>
        </w:rPr>
        <w:t>B</w:t>
      </w:r>
      <w:r w:rsidR="00337B9B">
        <w:rPr>
          <w:rFonts w:asciiTheme="minorHAnsi" w:hAnsiTheme="minorHAnsi" w:cstheme="minorHAnsi"/>
          <w:sz w:val="24"/>
          <w:szCs w:val="24"/>
        </w:rPr>
        <w:t xml:space="preserve"> (SOG</w:t>
      </w:r>
      <w:r w:rsidR="00084AB6">
        <w:rPr>
          <w:rFonts w:asciiTheme="minorHAnsi" w:hAnsiTheme="minorHAnsi" w:cstheme="minorHAnsi"/>
          <w:sz w:val="24"/>
          <w:szCs w:val="24"/>
        </w:rPr>
        <w:t>B</w:t>
      </w:r>
      <w:r w:rsidR="00337B9B">
        <w:rPr>
          <w:rFonts w:asciiTheme="minorHAnsi" w:hAnsiTheme="minorHAnsi" w:cstheme="minorHAnsi"/>
          <w:sz w:val="24"/>
          <w:szCs w:val="24"/>
        </w:rPr>
        <w:t>)</w:t>
      </w:r>
    </w:p>
    <w:p w14:paraId="6C70E4F9" w14:textId="2728805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314D49">
        <w:rPr>
          <w:rFonts w:asciiTheme="minorHAnsi" w:hAnsiTheme="minorHAnsi" w:cstheme="minorHAnsi"/>
          <w:b/>
          <w:bCs/>
          <w:sz w:val="24"/>
          <w:szCs w:val="24"/>
        </w:rPr>
        <w:t xml:space="preserve"> </w:t>
      </w:r>
      <w:r w:rsidR="00314D49" w:rsidRPr="00314D49">
        <w:rPr>
          <w:rFonts w:asciiTheme="minorHAnsi" w:hAnsiTheme="minorHAnsi" w:cstheme="minorHAnsi"/>
          <w:sz w:val="24"/>
          <w:szCs w:val="24"/>
        </w:rPr>
        <w:t>P</w:t>
      </w:r>
      <w:r w:rsidR="00103B67">
        <w:rPr>
          <w:rFonts w:asciiTheme="minorHAnsi" w:hAnsiTheme="minorHAnsi" w:cstheme="minorHAnsi"/>
          <w:sz w:val="24"/>
          <w:szCs w:val="24"/>
        </w:rPr>
        <w:t>58365</w:t>
      </w:r>
    </w:p>
    <w:p w14:paraId="6A6794A4" w14:textId="52E28F86" w:rsidR="00565312" w:rsidRPr="0044768B" w:rsidRDefault="00765C76" w:rsidP="00237B8C">
      <w:pPr>
        <w:pStyle w:val="BodyText"/>
        <w:rPr>
          <w:rFonts w:asciiTheme="minorHAnsi" w:hAnsiTheme="minorHAnsi" w:cstheme="minorHAnsi"/>
          <w:b/>
          <w:bCs/>
          <w:sz w:val="24"/>
          <w:szCs w:val="24"/>
        </w:rPr>
      </w:pPr>
      <w:r>
        <w:rPr>
          <w:rFonts w:asciiTheme="minorHAnsi" w:hAnsiTheme="minorHAnsi" w:cstheme="minorHAnsi"/>
          <w:b/>
          <w:bCs/>
          <w:sz w:val="24"/>
          <w:szCs w:val="24"/>
        </w:rPr>
        <w:t>Group</w:t>
      </w:r>
      <w:r w:rsidR="00565312" w:rsidRPr="0044768B">
        <w:rPr>
          <w:rFonts w:asciiTheme="minorHAnsi" w:hAnsiTheme="minorHAnsi" w:cstheme="minorHAnsi"/>
          <w:b/>
          <w:bCs/>
          <w:sz w:val="24"/>
          <w:szCs w:val="24"/>
        </w:rPr>
        <w:t>:</w:t>
      </w:r>
      <w:r w:rsidR="00314D49">
        <w:rPr>
          <w:rFonts w:asciiTheme="minorHAnsi" w:hAnsiTheme="minorHAnsi" w:cstheme="minorHAnsi"/>
          <w:b/>
          <w:bCs/>
          <w:sz w:val="24"/>
          <w:szCs w:val="24"/>
        </w:rPr>
        <w:t xml:space="preserve"> </w:t>
      </w:r>
      <w:r w:rsidRPr="00765C76">
        <w:rPr>
          <w:rFonts w:asciiTheme="minorHAnsi" w:hAnsiTheme="minorHAnsi" w:cstheme="minorHAnsi"/>
          <w:sz w:val="24"/>
          <w:szCs w:val="24"/>
        </w:rPr>
        <w:t>Policy, Planning and Built Environment</w:t>
      </w:r>
    </w:p>
    <w:p w14:paraId="2A397434" w14:textId="3C8F1E80"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765C76">
        <w:rPr>
          <w:rFonts w:asciiTheme="minorHAnsi" w:hAnsiTheme="minorHAnsi" w:cstheme="minorHAnsi"/>
          <w:b/>
          <w:bCs/>
          <w:sz w:val="24"/>
          <w:szCs w:val="24"/>
        </w:rPr>
        <w:t xml:space="preserve"> </w:t>
      </w:r>
      <w:r w:rsidR="003F3D5C">
        <w:rPr>
          <w:rFonts w:asciiTheme="minorHAnsi" w:hAnsiTheme="minorHAnsi" w:cstheme="minorHAnsi"/>
          <w:sz w:val="24"/>
          <w:szCs w:val="24"/>
        </w:rPr>
        <w:t>Building, Design and Development</w:t>
      </w:r>
      <w:r w:rsidR="006523E7">
        <w:rPr>
          <w:rFonts w:asciiTheme="minorHAnsi" w:hAnsiTheme="minorHAnsi" w:cstheme="minorHAnsi"/>
          <w:sz w:val="24"/>
          <w:szCs w:val="24"/>
        </w:rPr>
        <w:t xml:space="preserve"> Branch</w:t>
      </w:r>
    </w:p>
    <w:p w14:paraId="4CE27808" w14:textId="3E4D289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7F1D0F">
        <w:rPr>
          <w:rFonts w:asciiTheme="minorHAnsi" w:hAnsiTheme="minorHAnsi" w:cstheme="minorHAnsi"/>
          <w:b/>
          <w:bCs/>
          <w:sz w:val="24"/>
          <w:szCs w:val="24"/>
        </w:rPr>
        <w:t xml:space="preserve"> </w:t>
      </w:r>
      <w:r w:rsidR="005203A8" w:rsidRPr="005203A8">
        <w:rPr>
          <w:rFonts w:asciiTheme="minorHAnsi" w:hAnsiTheme="minorHAnsi" w:cstheme="minorHAnsi"/>
          <w:sz w:val="24"/>
          <w:szCs w:val="24"/>
        </w:rPr>
        <w:t>Hybrid Working Arrangements / Dickson ACT</w:t>
      </w:r>
    </w:p>
    <w:p w14:paraId="52300175" w14:textId="5200F2D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7F1D0F">
        <w:rPr>
          <w:rFonts w:asciiTheme="minorHAnsi" w:hAnsiTheme="minorHAnsi" w:cstheme="minorHAnsi"/>
          <w:b/>
          <w:bCs/>
          <w:sz w:val="24"/>
          <w:szCs w:val="24"/>
        </w:rPr>
        <w:t xml:space="preserve"> </w:t>
      </w:r>
      <w:r w:rsidR="00084AB6">
        <w:rPr>
          <w:rFonts w:asciiTheme="minorHAnsi" w:hAnsiTheme="minorHAnsi" w:cstheme="minorHAnsi"/>
          <w:sz w:val="24"/>
          <w:szCs w:val="24"/>
        </w:rPr>
        <w:t>P36612</w:t>
      </w:r>
      <w:r w:rsidR="00C22E83">
        <w:rPr>
          <w:rFonts w:asciiTheme="minorHAnsi" w:hAnsiTheme="minorHAnsi" w:cstheme="minorHAnsi"/>
          <w:sz w:val="24"/>
          <w:szCs w:val="24"/>
        </w:rPr>
        <w:t xml:space="preserve">, </w:t>
      </w:r>
      <w:r w:rsidR="00084AB6">
        <w:rPr>
          <w:rFonts w:asciiTheme="minorHAnsi" w:hAnsiTheme="minorHAnsi" w:cstheme="minorHAnsi"/>
          <w:sz w:val="24"/>
          <w:szCs w:val="24"/>
        </w:rPr>
        <w:t>Senior Director, Territory Plan and Planning Reform</w:t>
      </w:r>
    </w:p>
    <w:p w14:paraId="7F5ABBBD" w14:textId="68BABB06"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7F1D0F">
        <w:rPr>
          <w:rFonts w:asciiTheme="minorHAnsi" w:hAnsiTheme="minorHAnsi" w:cstheme="minorHAnsi"/>
          <w:b/>
          <w:szCs w:val="24"/>
        </w:rPr>
        <w:t xml:space="preserve"> </w:t>
      </w:r>
      <w:r w:rsidR="00103B67">
        <w:rPr>
          <w:rFonts w:asciiTheme="minorHAnsi" w:hAnsiTheme="minorHAnsi" w:cstheme="minorHAnsi"/>
          <w:bCs/>
          <w:szCs w:val="24"/>
        </w:rPr>
        <w:t>July</w:t>
      </w:r>
      <w:r w:rsidR="007F1D0F" w:rsidRPr="007F1D0F">
        <w:rPr>
          <w:rFonts w:asciiTheme="minorHAnsi" w:hAnsiTheme="minorHAnsi" w:cstheme="minorHAnsi"/>
          <w:bCs/>
          <w:szCs w:val="24"/>
        </w:rPr>
        <w:t xml:space="preserve"> 2026</w:t>
      </w:r>
    </w:p>
    <w:p w14:paraId="56956709" w14:textId="07465FED"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5203A8" w:rsidRPr="005203A8">
        <w:rPr>
          <w:rFonts w:asciiTheme="minorHAnsi" w:hAnsiTheme="minorHAnsi" w:cstheme="minorHAnsi"/>
          <w:i/>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D10F5A">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D10F5A">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D10F5A">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D10F5A">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27F3C31C" w14:textId="77777777" w:rsidR="0084129E" w:rsidRDefault="0084129E" w:rsidP="0084129E">
      <w:pPr>
        <w:pStyle w:val="BodyText"/>
      </w:pPr>
    </w:p>
    <w:p w14:paraId="4948086F" w14:textId="77777777" w:rsidR="0084129E" w:rsidRPr="0084129E" w:rsidRDefault="0084129E" w:rsidP="0084129E">
      <w:pPr>
        <w:pStyle w:val="BodyText"/>
      </w:pPr>
    </w:p>
    <w:p w14:paraId="354F8F44" w14:textId="76C16C99" w:rsidR="002A43D2" w:rsidRPr="002A43D2" w:rsidRDefault="00C22E83" w:rsidP="00D1138B">
      <w:pPr>
        <w:pStyle w:val="Heading1"/>
        <w:pBdr>
          <w:bottom w:val="single" w:sz="12" w:space="1" w:color="auto"/>
        </w:pBdr>
        <w:spacing w:before="360"/>
        <w:rPr>
          <w:sz w:val="28"/>
        </w:rPr>
      </w:pPr>
      <w:r>
        <w:rPr>
          <w:sz w:val="28"/>
        </w:rPr>
        <w:lastRenderedPageBreak/>
        <w:t>GROUP</w:t>
      </w:r>
      <w:r w:rsidR="002A43D2" w:rsidRPr="002A43D2">
        <w:rPr>
          <w:sz w:val="28"/>
        </w:rPr>
        <w:t xml:space="preserve"> OVERVIEW</w:t>
      </w:r>
    </w:p>
    <w:p w14:paraId="1129634A" w14:textId="77777777" w:rsidR="000A23AF" w:rsidRPr="00D10F5A" w:rsidRDefault="000A23AF" w:rsidP="00D10F5A">
      <w:pPr>
        <w:spacing w:after="120"/>
      </w:pPr>
      <w:r w:rsidRPr="00D10F5A">
        <w:t>The Policy, Planning and Built Environment (PPB) Group has been established to bring together a significant portion of CED’s strategic and legislative policy functions, to enhance the ACT’s Planning, Land, Housing and Development functions, to establish and align transport and land use planning capability and to consolidate our design policy and review capability.</w:t>
      </w:r>
    </w:p>
    <w:p w14:paraId="7BD2C986" w14:textId="77777777" w:rsidR="000A23AF" w:rsidRPr="00D10F5A" w:rsidRDefault="000A23AF" w:rsidP="00D10F5A">
      <w:pPr>
        <w:spacing w:after="120"/>
      </w:pPr>
      <w:r w:rsidRPr="00D10F5A">
        <w:t>The PPB Group consists of the following areas:</w:t>
      </w:r>
    </w:p>
    <w:p w14:paraId="608A09FF" w14:textId="77777777" w:rsidR="000A23AF" w:rsidRPr="00D10F5A" w:rsidRDefault="000A23AF" w:rsidP="00D10F5A">
      <w:pPr>
        <w:numPr>
          <w:ilvl w:val="0"/>
          <w:numId w:val="6"/>
        </w:numPr>
        <w:suppressAutoHyphens w:val="0"/>
        <w:spacing w:after="120" w:line="259" w:lineRule="auto"/>
      </w:pPr>
      <w:r w:rsidRPr="00D10F5A">
        <w:t>Building, Design and Development Branch;</w:t>
      </w:r>
    </w:p>
    <w:p w14:paraId="2AAE6044" w14:textId="77777777" w:rsidR="000A23AF" w:rsidRPr="00D10F5A" w:rsidRDefault="000A23AF" w:rsidP="00D10F5A">
      <w:pPr>
        <w:numPr>
          <w:ilvl w:val="0"/>
          <w:numId w:val="6"/>
        </w:numPr>
        <w:suppressAutoHyphens w:val="0"/>
        <w:spacing w:after="120" w:line="259" w:lineRule="auto"/>
      </w:pPr>
      <w:r w:rsidRPr="00D10F5A">
        <w:t>Homes and Land Supply Branch;</w:t>
      </w:r>
    </w:p>
    <w:p w14:paraId="7EAFE85E" w14:textId="77777777" w:rsidR="000A23AF" w:rsidRPr="00D10F5A" w:rsidRDefault="000A23AF" w:rsidP="00D10F5A">
      <w:pPr>
        <w:numPr>
          <w:ilvl w:val="0"/>
          <w:numId w:val="6"/>
        </w:numPr>
        <w:suppressAutoHyphens w:val="0"/>
        <w:spacing w:after="120" w:line="259" w:lineRule="auto"/>
      </w:pPr>
      <w:r w:rsidRPr="00D10F5A">
        <w:t>Strategic Planning, Transport and Policy Branch; and</w:t>
      </w:r>
    </w:p>
    <w:p w14:paraId="3D724BEB" w14:textId="77777777" w:rsidR="000A23AF" w:rsidRPr="00D10F5A" w:rsidRDefault="000A23AF" w:rsidP="00D10F5A">
      <w:pPr>
        <w:numPr>
          <w:ilvl w:val="0"/>
          <w:numId w:val="6"/>
        </w:numPr>
        <w:suppressAutoHyphens w:val="0"/>
        <w:spacing w:after="120" w:line="259" w:lineRule="auto"/>
      </w:pPr>
      <w:r w:rsidRPr="00D10F5A">
        <w:t>Strategic Policy and Legislation Branch.</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7C7E20DA" w14:textId="5521C1FC" w:rsidR="003319BB" w:rsidRPr="003319BB" w:rsidRDefault="003319BB" w:rsidP="003319BB">
      <w:pPr>
        <w:spacing w:line="276" w:lineRule="auto"/>
        <w:rPr>
          <w:rFonts w:ascii="Source Sans Pro" w:eastAsia="Source Sans Pro" w:hAnsi="Source Sans Pro" w:cs="Source Sans Pro"/>
          <w:szCs w:val="24"/>
        </w:rPr>
      </w:pPr>
      <w:r w:rsidRPr="003319BB">
        <w:rPr>
          <w:rFonts w:ascii="Source Sans Pro" w:eastAsia="Source Sans Pro" w:hAnsi="Source Sans Pro" w:cs="Source Sans Pro"/>
          <w:szCs w:val="24"/>
        </w:rPr>
        <w:t>The Building, Design and Development Branch delivers a coordinated approach to safe, high</w:t>
      </w:r>
      <w:r w:rsidRPr="003319BB">
        <w:rPr>
          <w:rFonts w:ascii="Source Sans Pro" w:eastAsia="Source Sans Pro" w:hAnsi="Source Sans Pro" w:cs="Source Sans Pro"/>
          <w:szCs w:val="24"/>
        </w:rPr>
        <w:noBreakHyphen/>
        <w:t>quality buildings and well</w:t>
      </w:r>
      <w:r w:rsidRPr="003319BB">
        <w:rPr>
          <w:rFonts w:ascii="Source Sans Pro" w:eastAsia="Source Sans Pro" w:hAnsi="Source Sans Pro" w:cs="Source Sans Pro"/>
          <w:szCs w:val="24"/>
        </w:rPr>
        <w:noBreakHyphen/>
        <w:t>planned development across the ACT. It leads the Government’s loose fill asbestos response by maintaining the Affected Residential Premises Register, managing the buyback and demolition program, and ensuring compliance with the Dangerous Substances Act 2004. The branch supports sustainable land development by assessing proposals to ensure new assets meet engineering standards and align with long</w:t>
      </w:r>
      <w:r w:rsidRPr="003319BB">
        <w:rPr>
          <w:rFonts w:ascii="Source Sans Pro" w:eastAsia="Source Sans Pro" w:hAnsi="Source Sans Pro" w:cs="Source Sans Pro"/>
          <w:szCs w:val="24"/>
        </w:rPr>
        <w:noBreakHyphen/>
        <w:t>term municipal infrastructure needs, while also providing specialist advice on land governance and planning processes. The branch leads ongoing reform of the ACT's planning and development system through changes to the Territory Plan and other planning legislation. It strengthens consumer protection and building performance through policy development, legislative reform, and initiatives that enhance construction quality, energy efficiency, and emissions reduction, and it administers the ACT’s building regulatory framework to support a safe and accountable construction sector. The branch also enhances design quality across the built environment by providing design guidance and evidence for planning system improvements, supporting the National Capital Design Review Panel, and managing the Government Architect’s consultation responsibilities.  </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19993D38" w14:textId="308B78F6" w:rsidR="00B85D75" w:rsidRDefault="00D36FD3" w:rsidP="00B85D75">
      <w:pPr>
        <w:spacing w:line="276" w:lineRule="auto"/>
        <w:rPr>
          <w:rFonts w:ascii="Source Sans Pro" w:eastAsia="Source Sans Pro" w:hAnsi="Source Sans Pro" w:cs="Source Sans Pro"/>
          <w:szCs w:val="24"/>
        </w:rPr>
      </w:pPr>
      <w:r>
        <w:rPr>
          <w:rFonts w:ascii="Source Sans Pro" w:eastAsia="Source Sans Pro" w:hAnsi="Source Sans Pro" w:cs="Source Sans Pro"/>
          <w:szCs w:val="24"/>
        </w:rPr>
        <w:t xml:space="preserve">The </w:t>
      </w:r>
      <w:r w:rsidR="00925EF7">
        <w:rPr>
          <w:rFonts w:ascii="Source Sans Pro" w:eastAsia="Source Sans Pro" w:hAnsi="Source Sans Pro" w:cs="Source Sans Pro"/>
          <w:szCs w:val="24"/>
        </w:rPr>
        <w:t xml:space="preserve">Director supports the Senior Director in delivering </w:t>
      </w:r>
      <w:r w:rsidR="00B22DE6">
        <w:rPr>
          <w:rFonts w:ascii="Source Sans Pro" w:eastAsia="Source Sans Pro" w:hAnsi="Source Sans Pro" w:cs="Source Sans Pro"/>
          <w:szCs w:val="24"/>
        </w:rPr>
        <w:t xml:space="preserve">the Territory Plan and Planning Reform program by leading key components of plan administration, legislative amendments, and reform initiatives. The role ensures </w:t>
      </w:r>
      <w:r w:rsidR="00DC21A4">
        <w:rPr>
          <w:rFonts w:ascii="Source Sans Pro" w:eastAsia="Source Sans Pro" w:hAnsi="Source Sans Pro" w:cs="Source Sans Pro"/>
          <w:szCs w:val="24"/>
        </w:rPr>
        <w:t>high-quality analysis and advice, coordinates inputs across government, and works closely with stakeholders to enable effective, contemporary planning outcomes for the ACT.</w:t>
      </w:r>
    </w:p>
    <w:p w14:paraId="1E22AC75" w14:textId="77777777" w:rsidR="00630D4E" w:rsidRPr="009731E7" w:rsidRDefault="00630D4E" w:rsidP="008E4326">
      <w:pPr>
        <w:pStyle w:val="Heading1"/>
        <w:pBdr>
          <w:bottom w:val="single" w:sz="12" w:space="1" w:color="auto"/>
        </w:pBdr>
        <w:spacing w:before="360"/>
        <w:rPr>
          <w:sz w:val="28"/>
        </w:rPr>
      </w:pPr>
      <w:r>
        <w:rPr>
          <w:sz w:val="28"/>
        </w:rPr>
        <w:lastRenderedPageBreak/>
        <w:t>D</w:t>
      </w:r>
      <w:r w:rsidRPr="002A43D2">
        <w:rPr>
          <w:sz w:val="28"/>
        </w:rPr>
        <w:t xml:space="preserve">UTIES / RESPONSIBILITIES </w:t>
      </w:r>
    </w:p>
    <w:p w14:paraId="21FE6F24" w14:textId="77777777" w:rsidR="003B5859" w:rsidRPr="00601A3C" w:rsidRDefault="003B5859" w:rsidP="003B5859">
      <w:pPr>
        <w:pStyle w:val="DotPoint"/>
        <w:numPr>
          <w:ilvl w:val="0"/>
          <w:numId w:val="0"/>
        </w:numPr>
        <w:spacing w:before="120" w:line="276" w:lineRule="auto"/>
        <w:ind w:left="360" w:hanging="360"/>
        <w:rPr>
          <w:rFonts w:ascii="Source Sans Pro" w:hAnsi="Source Sans Pro"/>
        </w:rPr>
      </w:pPr>
      <w:r w:rsidRPr="00601A3C">
        <w:rPr>
          <w:rFonts w:ascii="Source Sans Pro" w:hAnsi="Source Sans Pro"/>
        </w:rPr>
        <w:t>The primary responsibilities for this position are to:</w:t>
      </w:r>
    </w:p>
    <w:p w14:paraId="22650034" w14:textId="2528E7A8" w:rsidR="002B029D" w:rsidRPr="003C33DC" w:rsidRDefault="002B029D" w:rsidP="003C33DC">
      <w:pPr>
        <w:pStyle w:val="DotPoint"/>
        <w:numPr>
          <w:ilvl w:val="0"/>
          <w:numId w:val="7"/>
        </w:numPr>
        <w:spacing w:before="120" w:line="276" w:lineRule="auto"/>
        <w:rPr>
          <w:rFonts w:ascii="Source Sans Pro" w:hAnsi="Source Sans Pro"/>
        </w:rPr>
      </w:pPr>
      <w:r w:rsidRPr="003C33DC">
        <w:rPr>
          <w:rFonts w:ascii="Source Sans Pro" w:hAnsi="Source Sans Pro"/>
        </w:rPr>
        <w:t xml:space="preserve">Lead and manage the </w:t>
      </w:r>
      <w:r w:rsidR="00334070" w:rsidRPr="003C33DC">
        <w:rPr>
          <w:rFonts w:ascii="Source Sans Pro" w:hAnsi="Source Sans Pro"/>
        </w:rPr>
        <w:t xml:space="preserve">team responsible for </w:t>
      </w:r>
      <w:r w:rsidR="006D738D">
        <w:rPr>
          <w:rFonts w:ascii="Source Sans Pro" w:hAnsi="Source Sans Pro"/>
        </w:rPr>
        <w:t>the development of contemporary policies and projects to ensure the effective delivery of the Group’s responsibilities and work program</w:t>
      </w:r>
      <w:r w:rsidR="00490F40" w:rsidRPr="003C33DC">
        <w:rPr>
          <w:rFonts w:ascii="Source Sans Pro" w:hAnsi="Source Sans Pro"/>
        </w:rPr>
        <w:t xml:space="preserve">. </w:t>
      </w:r>
    </w:p>
    <w:p w14:paraId="17C5A076" w14:textId="1AF6C26D" w:rsidR="002B029D" w:rsidRDefault="006D738D" w:rsidP="003C33DC">
      <w:pPr>
        <w:pStyle w:val="DotPoint"/>
        <w:numPr>
          <w:ilvl w:val="0"/>
          <w:numId w:val="7"/>
        </w:numPr>
        <w:spacing w:before="120" w:line="276" w:lineRule="auto"/>
        <w:rPr>
          <w:rFonts w:ascii="Source Sans Pro" w:hAnsi="Source Sans Pro"/>
        </w:rPr>
      </w:pPr>
      <w:r>
        <w:rPr>
          <w:rFonts w:ascii="Source Sans Pro" w:hAnsi="Source Sans Pro"/>
        </w:rPr>
        <w:t>Undertake and manage high-level projects and take responsibility for all aspects of the projects as the subject matter expert (SME) and reliable advisor to government.</w:t>
      </w:r>
    </w:p>
    <w:p w14:paraId="3A1E2F2A" w14:textId="57A3F426" w:rsidR="006D738D" w:rsidRDefault="006D738D" w:rsidP="003C33DC">
      <w:pPr>
        <w:pStyle w:val="DotPoint"/>
        <w:numPr>
          <w:ilvl w:val="0"/>
          <w:numId w:val="7"/>
        </w:numPr>
        <w:spacing w:before="120" w:line="276" w:lineRule="auto"/>
        <w:rPr>
          <w:rFonts w:ascii="Source Sans Pro" w:hAnsi="Source Sans Pro"/>
        </w:rPr>
      </w:pPr>
      <w:r>
        <w:rPr>
          <w:rFonts w:ascii="Source Sans Pro" w:hAnsi="Source Sans Pro"/>
        </w:rPr>
        <w:t xml:space="preserve">Prepare </w:t>
      </w:r>
      <w:r w:rsidR="002235EC">
        <w:rPr>
          <w:rFonts w:ascii="Source Sans Pro" w:hAnsi="Source Sans Pro"/>
        </w:rPr>
        <w:t xml:space="preserve">high-level </w:t>
      </w:r>
      <w:r>
        <w:rPr>
          <w:rFonts w:ascii="Source Sans Pro" w:hAnsi="Source Sans Pro"/>
        </w:rPr>
        <w:t>policy and technical advice on a range of matters such as major ACT Government and private sector development projects, strategic planning referrals, development applications, Territory Plan variations and National Capital Plan amendments.</w:t>
      </w:r>
    </w:p>
    <w:p w14:paraId="2BF11BCF" w14:textId="00FC173A" w:rsidR="006D738D" w:rsidRPr="006D738D" w:rsidRDefault="006D738D" w:rsidP="003C33DC">
      <w:pPr>
        <w:pStyle w:val="DotPoint"/>
        <w:numPr>
          <w:ilvl w:val="0"/>
          <w:numId w:val="7"/>
        </w:numPr>
        <w:spacing w:before="120" w:line="276" w:lineRule="auto"/>
        <w:rPr>
          <w:rFonts w:ascii="Source Sans Pro" w:hAnsi="Source Sans Pro"/>
        </w:rPr>
      </w:pPr>
      <w:r>
        <w:rPr>
          <w:rFonts w:ascii="Source Sans Pro" w:hAnsi="Source Sans Pro"/>
        </w:rPr>
        <w:t xml:space="preserve">Administer the Territory Plan, which involves preparing and processing variations to the Territory Plan, and the management of statutory and administrative processes in accordance with the </w:t>
      </w:r>
      <w:r>
        <w:rPr>
          <w:rFonts w:ascii="Source Sans Pro" w:hAnsi="Source Sans Pro"/>
          <w:i/>
          <w:iCs/>
        </w:rPr>
        <w:t>Planning Act 2023.</w:t>
      </w:r>
    </w:p>
    <w:p w14:paraId="2B0FAAE1" w14:textId="5557FBD9" w:rsidR="006D738D" w:rsidRDefault="006D738D" w:rsidP="003C33DC">
      <w:pPr>
        <w:pStyle w:val="DotPoint"/>
        <w:numPr>
          <w:ilvl w:val="0"/>
          <w:numId w:val="7"/>
        </w:numPr>
        <w:spacing w:before="120" w:line="276" w:lineRule="auto"/>
        <w:rPr>
          <w:rFonts w:ascii="Source Sans Pro" w:hAnsi="Source Sans Pro"/>
        </w:rPr>
      </w:pPr>
      <w:r>
        <w:rPr>
          <w:rFonts w:ascii="Source Sans Pro" w:hAnsi="Source Sans Pro"/>
        </w:rPr>
        <w:t>Prepare a range of written correspondence, submissions, reports, briefs and other documentation.</w:t>
      </w:r>
    </w:p>
    <w:p w14:paraId="72E1A6AE" w14:textId="129BE9ED" w:rsidR="006D738D" w:rsidRPr="003C33DC" w:rsidRDefault="006D738D" w:rsidP="003C33DC">
      <w:pPr>
        <w:pStyle w:val="DotPoint"/>
        <w:numPr>
          <w:ilvl w:val="0"/>
          <w:numId w:val="7"/>
        </w:numPr>
        <w:spacing w:before="120" w:line="276" w:lineRule="auto"/>
        <w:rPr>
          <w:rFonts w:ascii="Source Sans Pro" w:hAnsi="Source Sans Pro"/>
        </w:rPr>
      </w:pPr>
      <w:r>
        <w:rPr>
          <w:rFonts w:ascii="Source Sans Pro" w:hAnsi="Source Sans Pro"/>
        </w:rPr>
        <w:t xml:space="preserve">Support the </w:t>
      </w:r>
      <w:r w:rsidR="00AD0C56">
        <w:rPr>
          <w:rFonts w:ascii="Source Sans Pro" w:hAnsi="Source Sans Pro"/>
        </w:rPr>
        <w:t>Senior Director</w:t>
      </w:r>
      <w:r>
        <w:rPr>
          <w:rFonts w:ascii="Source Sans Pro" w:hAnsi="Source Sans Pro"/>
        </w:rPr>
        <w:t xml:space="preserve"> in the management of the team to deliver </w:t>
      </w:r>
      <w:r w:rsidR="00B365F3">
        <w:rPr>
          <w:rFonts w:ascii="Source Sans Pro" w:hAnsi="Source Sans Pro"/>
        </w:rPr>
        <w:t>multiple</w:t>
      </w:r>
      <w:r>
        <w:rPr>
          <w:rFonts w:ascii="Source Sans Pro" w:hAnsi="Source Sans Pro"/>
        </w:rPr>
        <w:t>, time-critical competing priorities.</w:t>
      </w:r>
    </w:p>
    <w:p w14:paraId="03DEAFB3" w14:textId="77777777" w:rsidR="002B029D" w:rsidRDefault="002B029D" w:rsidP="003C33DC">
      <w:pPr>
        <w:pStyle w:val="DotPoint"/>
        <w:numPr>
          <w:ilvl w:val="0"/>
          <w:numId w:val="7"/>
        </w:numPr>
        <w:spacing w:before="120" w:line="276" w:lineRule="auto"/>
        <w:rPr>
          <w:rFonts w:ascii="Source Sans Pro" w:hAnsi="Source Sans Pro"/>
        </w:rPr>
      </w:pPr>
      <w:r w:rsidRPr="003C33DC">
        <w:rPr>
          <w:rFonts w:ascii="Source Sans Pro" w:hAnsi="Source Sans Pro"/>
        </w:rPr>
        <w:t xml:space="preserve">Represent the Directorate in communications, consultations and liaison with ACT and Commonwealth government agencies, national forums, community groups and the </w:t>
      </w:r>
      <w:proofErr w:type="gramStart"/>
      <w:r w:rsidRPr="003C33DC">
        <w:rPr>
          <w:rFonts w:ascii="Source Sans Pro" w:hAnsi="Source Sans Pro"/>
        </w:rPr>
        <w:t>general public</w:t>
      </w:r>
      <w:proofErr w:type="gramEnd"/>
      <w:r w:rsidRPr="003C33DC">
        <w:rPr>
          <w:rFonts w:ascii="Source Sans Pro" w:hAnsi="Source Sans Pro"/>
        </w:rPr>
        <w:t xml:space="preserve">. </w:t>
      </w:r>
    </w:p>
    <w:p w14:paraId="60ACBCFB" w14:textId="77777777" w:rsidR="00015F6B" w:rsidRPr="00015F6B" w:rsidRDefault="00015F6B" w:rsidP="00015F6B">
      <w:pPr>
        <w:pStyle w:val="DotPoint"/>
        <w:numPr>
          <w:ilvl w:val="0"/>
          <w:numId w:val="7"/>
        </w:numPr>
        <w:spacing w:before="120" w:line="276" w:lineRule="auto"/>
        <w:rPr>
          <w:rFonts w:ascii="Source Sans Pro" w:hAnsi="Source Sans Pro"/>
        </w:rPr>
      </w:pPr>
      <w:bookmarkStart w:id="0" w:name="_Hlk61444249"/>
      <w:r w:rsidRPr="00015F6B">
        <w:rPr>
          <w:rFonts w:ascii="Source Sans Pro" w:hAnsi="Source Sans Pro"/>
        </w:rPr>
        <w:t>Undertake other duties appropriate to this level of classification which contribute to the work of the team and organisation.</w:t>
      </w:r>
    </w:p>
    <w:bookmarkEnd w:id="0"/>
    <w:p w14:paraId="2C3DAF34" w14:textId="77777777" w:rsidR="003B5859" w:rsidRPr="00601A3C" w:rsidRDefault="003B5859" w:rsidP="00D10F5A">
      <w:pPr>
        <w:pStyle w:val="DotPoint"/>
        <w:numPr>
          <w:ilvl w:val="0"/>
          <w:numId w:val="7"/>
        </w:numPr>
        <w:spacing w:before="120" w:line="276" w:lineRule="auto"/>
        <w:rPr>
          <w:rFonts w:ascii="Source Sans Pro" w:hAnsi="Source Sans Pro"/>
        </w:rPr>
      </w:pPr>
      <w:r w:rsidRPr="00601A3C">
        <w:rPr>
          <w:rFonts w:ascii="Source Sans Pro" w:hAnsi="Source Sans Pro"/>
        </w:rPr>
        <w:t xml:space="preserve">This position involves direct supervision of staff. </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0F67BFF7" w14:textId="515FA9B2" w:rsidR="00912EBE" w:rsidRDefault="00FC3E2F" w:rsidP="00D10F5A">
      <w:pPr>
        <w:pStyle w:val="DotPoint"/>
        <w:numPr>
          <w:ilvl w:val="0"/>
          <w:numId w:val="8"/>
        </w:numPr>
        <w:spacing w:before="120" w:after="0" w:line="276" w:lineRule="auto"/>
        <w:rPr>
          <w:rFonts w:ascii="Source Sans Pro" w:hAnsi="Source Sans Pro"/>
        </w:rPr>
      </w:pPr>
      <w:r>
        <w:rPr>
          <w:rFonts w:ascii="Source Sans Pro" w:hAnsi="Source Sans Pro"/>
        </w:rPr>
        <w:t xml:space="preserve">A strategic </w:t>
      </w:r>
      <w:r w:rsidR="006F3037">
        <w:rPr>
          <w:rFonts w:ascii="Source Sans Pro" w:hAnsi="Source Sans Pro"/>
        </w:rPr>
        <w:t>and creative mind</w:t>
      </w:r>
      <w:r>
        <w:rPr>
          <w:rFonts w:ascii="Source Sans Pro" w:hAnsi="Source Sans Pro"/>
        </w:rPr>
        <w:t xml:space="preserve"> with a demonstrated ability to lead and manage the development </w:t>
      </w:r>
      <w:r w:rsidR="006F3037">
        <w:rPr>
          <w:rFonts w:ascii="Source Sans Pro" w:hAnsi="Source Sans Pro"/>
        </w:rPr>
        <w:t>of contemporary</w:t>
      </w:r>
      <w:r>
        <w:rPr>
          <w:rFonts w:ascii="Source Sans Pro" w:hAnsi="Source Sans Pro"/>
        </w:rPr>
        <w:t xml:space="preserve"> policy and programs.</w:t>
      </w:r>
    </w:p>
    <w:p w14:paraId="3C1EBDB7" w14:textId="7BC1166B" w:rsidR="00FC3E2F" w:rsidRDefault="00B365F3" w:rsidP="00D10F5A">
      <w:pPr>
        <w:pStyle w:val="DotPoint"/>
        <w:numPr>
          <w:ilvl w:val="0"/>
          <w:numId w:val="8"/>
        </w:numPr>
        <w:spacing w:before="120" w:after="0" w:line="276" w:lineRule="auto"/>
        <w:rPr>
          <w:rFonts w:ascii="Source Sans Pro" w:hAnsi="Source Sans Pro"/>
        </w:rPr>
      </w:pPr>
      <w:r>
        <w:rPr>
          <w:rFonts w:ascii="Source Sans Pro" w:hAnsi="Source Sans Pro"/>
        </w:rPr>
        <w:t>Strong leadership skills, with a p</w:t>
      </w:r>
      <w:r w:rsidR="00D82A31">
        <w:rPr>
          <w:rFonts w:ascii="Source Sans Pro" w:hAnsi="Source Sans Pro"/>
        </w:rPr>
        <w:t>roven</w:t>
      </w:r>
      <w:r w:rsidR="00FC3E2F">
        <w:rPr>
          <w:rFonts w:ascii="Source Sans Pro" w:hAnsi="Source Sans Pro"/>
        </w:rPr>
        <w:t xml:space="preserve"> ability to manage an outcomes-focused team</w:t>
      </w:r>
      <w:r w:rsidR="00295250">
        <w:rPr>
          <w:rFonts w:ascii="Source Sans Pro" w:hAnsi="Source Sans Pro"/>
        </w:rPr>
        <w:t xml:space="preserve"> and individual projects</w:t>
      </w:r>
      <w:r w:rsidR="00FC3E2F">
        <w:rPr>
          <w:rFonts w:ascii="Source Sans Pro" w:hAnsi="Source Sans Pro"/>
        </w:rPr>
        <w:t xml:space="preserve"> in a complex and dynamic environment</w:t>
      </w:r>
      <w:r w:rsidR="00295250">
        <w:rPr>
          <w:rFonts w:ascii="Source Sans Pro" w:hAnsi="Source Sans Pro"/>
        </w:rPr>
        <w:t xml:space="preserve"> with minimal supervision</w:t>
      </w:r>
      <w:r w:rsidR="00FC3E2F">
        <w:rPr>
          <w:rFonts w:ascii="Source Sans Pro" w:hAnsi="Source Sans Pro"/>
        </w:rPr>
        <w:t>, to work under pressure and within tight timeframes.</w:t>
      </w:r>
    </w:p>
    <w:p w14:paraId="29B55800" w14:textId="2D1C74AE" w:rsidR="00FC3E2F" w:rsidRDefault="00AD0C56" w:rsidP="00D10F5A">
      <w:pPr>
        <w:pStyle w:val="DotPoint"/>
        <w:numPr>
          <w:ilvl w:val="0"/>
          <w:numId w:val="8"/>
        </w:numPr>
        <w:spacing w:before="120" w:after="0" w:line="276" w:lineRule="auto"/>
        <w:rPr>
          <w:rFonts w:ascii="Source Sans Pro" w:hAnsi="Source Sans Pro"/>
        </w:rPr>
      </w:pPr>
      <w:r>
        <w:rPr>
          <w:rFonts w:ascii="Source Sans Pro" w:hAnsi="Source Sans Pro"/>
        </w:rPr>
        <w:t xml:space="preserve">Excellent </w:t>
      </w:r>
      <w:r w:rsidR="00FC3E2F">
        <w:rPr>
          <w:rFonts w:ascii="Source Sans Pro" w:hAnsi="Source Sans Pro"/>
        </w:rPr>
        <w:t xml:space="preserve">communication (written and oral), interpersonal, representational and negotiation skills, including demonstrated ability to establish and maintain effective communication and working relationships with internal and external </w:t>
      </w:r>
      <w:r w:rsidR="007461F5">
        <w:rPr>
          <w:rFonts w:ascii="Source Sans Pro" w:hAnsi="Source Sans Pro"/>
        </w:rPr>
        <w:t>client</w:t>
      </w:r>
      <w:r w:rsidR="009B0B47">
        <w:rPr>
          <w:rFonts w:ascii="Source Sans Pro" w:hAnsi="Source Sans Pro"/>
        </w:rPr>
        <w:t>s.</w:t>
      </w:r>
    </w:p>
    <w:p w14:paraId="57604A50" w14:textId="1505130D" w:rsidR="009B0B47" w:rsidRDefault="007461F5" w:rsidP="00D10F5A">
      <w:pPr>
        <w:pStyle w:val="DotPoint"/>
        <w:numPr>
          <w:ilvl w:val="0"/>
          <w:numId w:val="8"/>
        </w:numPr>
        <w:spacing w:before="120" w:after="0" w:line="276" w:lineRule="auto"/>
        <w:rPr>
          <w:rFonts w:ascii="Source Sans Pro" w:hAnsi="Source Sans Pro"/>
        </w:rPr>
      </w:pPr>
      <w:r>
        <w:rPr>
          <w:rFonts w:ascii="Source Sans Pro" w:hAnsi="Source Sans Pro"/>
        </w:rPr>
        <w:lastRenderedPageBreak/>
        <w:t>Excellent knowledge of contemporary urban planning and strategic land use policy issues, including environment land planning particularly in an ACT context.</w:t>
      </w:r>
    </w:p>
    <w:p w14:paraId="252AAE0A" w14:textId="77777777" w:rsidR="00D82A31" w:rsidRPr="00D82A31" w:rsidRDefault="00D82A31" w:rsidP="00D82A31">
      <w:pPr>
        <w:pStyle w:val="DotPoint"/>
        <w:numPr>
          <w:ilvl w:val="0"/>
          <w:numId w:val="8"/>
        </w:numPr>
        <w:spacing w:before="120" w:after="0" w:line="276" w:lineRule="auto"/>
        <w:rPr>
          <w:rFonts w:ascii="Source Sans Pro" w:hAnsi="Source Sans Pro"/>
        </w:rPr>
      </w:pPr>
      <w:r w:rsidRPr="00D82A31">
        <w:rPr>
          <w:rFonts w:ascii="Source Sans Pro" w:hAnsi="Source Sans Pro"/>
        </w:rPr>
        <w:t>Recent experience at a senior level in interpreting and analysing legislation, regulations, policies and guidelines in the provision of high-quality strategic policy advice.</w:t>
      </w:r>
    </w:p>
    <w:p w14:paraId="1DA81A1D" w14:textId="247F63E5" w:rsidR="00716314" w:rsidRPr="00B365F3" w:rsidRDefault="00716314" w:rsidP="00B365F3">
      <w:pPr>
        <w:pStyle w:val="DotPoint"/>
        <w:numPr>
          <w:ilvl w:val="0"/>
          <w:numId w:val="8"/>
        </w:numPr>
        <w:spacing w:before="120" w:after="0" w:line="276" w:lineRule="auto"/>
        <w:rPr>
          <w:rFonts w:ascii="Source Sans Pro" w:hAnsi="Source Sans Pro"/>
        </w:rPr>
      </w:pPr>
      <w:r w:rsidRPr="00B365F3">
        <w:rPr>
          <w:rFonts w:ascii="Source Sans Pro" w:hAnsi="Source Sans Pro"/>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5A050D82" w14:textId="4A17F89E" w:rsidR="00505B83" w:rsidRPr="00505B83" w:rsidRDefault="00DD2310" w:rsidP="00505B83">
      <w:pPr>
        <w:spacing w:after="120"/>
        <w:rPr>
          <w:b/>
          <w:bCs/>
        </w:rPr>
      </w:pPr>
      <w:r>
        <w:rPr>
          <w:b/>
          <w:bCs/>
        </w:rPr>
        <w:t>Highly Desirable</w:t>
      </w:r>
    </w:p>
    <w:p w14:paraId="520D9667" w14:textId="77777777" w:rsidR="00A12896" w:rsidRPr="00A12896" w:rsidRDefault="00A12896" w:rsidP="00A12896">
      <w:pPr>
        <w:pStyle w:val="ListParagraph"/>
        <w:numPr>
          <w:ilvl w:val="0"/>
          <w:numId w:val="9"/>
        </w:numPr>
        <w:spacing w:after="120"/>
        <w:ind w:left="714" w:hanging="357"/>
        <w:contextualSpacing w:val="0"/>
      </w:pPr>
      <w:r w:rsidRPr="00A12896">
        <w:t xml:space="preserve">Tertiary qualifications and experience in strategic land use planning, urban and regional planning and policy, social planning, urban economics, environmental policy or other relevant professional area. </w:t>
      </w:r>
    </w:p>
    <w:p w14:paraId="3D238BB1" w14:textId="77777777" w:rsidR="00CE49F1" w:rsidRPr="00CE49F1" w:rsidRDefault="00CE49F1" w:rsidP="00CE49F1">
      <w:pPr>
        <w:spacing w:after="120"/>
        <w:rPr>
          <w:b/>
          <w:bCs/>
        </w:rPr>
      </w:pPr>
      <w:r w:rsidRPr="00CE49F1">
        <w:rPr>
          <w:b/>
          <w:bCs/>
        </w:rPr>
        <w:t>Compliance</w:t>
      </w:r>
    </w:p>
    <w:p w14:paraId="6029C2D0" w14:textId="17B2CEE2" w:rsidR="00CE49F1" w:rsidRPr="00601A3C" w:rsidRDefault="00CE49F1" w:rsidP="00CE49F1">
      <w:pPr>
        <w:pStyle w:val="DotPoint"/>
        <w:numPr>
          <w:ilvl w:val="0"/>
          <w:numId w:val="9"/>
        </w:numPr>
        <w:spacing w:after="0" w:line="276" w:lineRule="auto"/>
        <w:rPr>
          <w:rFonts w:ascii="Source Sans Pro" w:eastAsia="Source Sans Pro" w:hAnsi="Source Sans Pro" w:cs="Source Sans Pro"/>
          <w:szCs w:val="24"/>
        </w:rPr>
      </w:pPr>
      <w:r w:rsidRPr="00EB5781">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5AC3686B" w14:textId="625A5284" w:rsidR="00027998" w:rsidRDefault="00946FEA" w:rsidP="00D10F5A">
      <w:pPr>
        <w:pStyle w:val="ListParagraph"/>
        <w:numPr>
          <w:ilvl w:val="0"/>
          <w:numId w:val="9"/>
        </w:numPr>
        <w:spacing w:after="120"/>
        <w:ind w:left="714" w:hanging="357"/>
        <w:contextualSpacing w:val="0"/>
      </w:pPr>
      <w:r w:rsidRPr="00EB5781">
        <w:rPr>
          <w:rFonts w:asciiTheme="minorHAnsi" w:hAnsiTheme="minorHAnsi" w:cstheme="minorHAnsi"/>
        </w:rPr>
        <w:t xml:space="preserve">This position </w:t>
      </w:r>
      <w:r w:rsidR="00653814">
        <w:rPr>
          <w:rFonts w:asciiTheme="minorHAnsi" w:hAnsiTheme="minorHAnsi" w:cstheme="minorHAnsi"/>
        </w:rPr>
        <w:t>does not</w:t>
      </w:r>
      <w:r w:rsidRPr="00EB5781">
        <w:rPr>
          <w:rFonts w:asciiTheme="minorHAnsi" w:hAnsiTheme="minorHAnsi" w:cstheme="minorHAnsi"/>
        </w:rPr>
        <w:t xml:space="preserve"> require a Working</w:t>
      </w:r>
      <w:r w:rsidRPr="00EB5781">
        <w:t xml:space="preserve"> with Vulnerable People Check.</w:t>
      </w:r>
    </w:p>
    <w:p w14:paraId="04338FFD" w14:textId="465C1454" w:rsidR="00C7738F" w:rsidRPr="00C7738F" w:rsidRDefault="00EB5781" w:rsidP="00D10F5A">
      <w:pPr>
        <w:pStyle w:val="ListParagraph"/>
        <w:numPr>
          <w:ilvl w:val="0"/>
          <w:numId w:val="9"/>
        </w:numPr>
        <w:spacing w:after="120"/>
      </w:pPr>
      <w:r>
        <w:t xml:space="preserve">This position </w:t>
      </w:r>
      <w:r w:rsidR="00653814">
        <w:rPr>
          <w:rFonts w:asciiTheme="minorHAnsi" w:hAnsiTheme="minorHAnsi" w:cstheme="minorHAnsi"/>
        </w:rPr>
        <w:t xml:space="preserve">does not </w:t>
      </w:r>
      <w:r>
        <w:rPr>
          <w:rFonts w:asciiTheme="minorHAnsi" w:hAnsiTheme="minorHAnsi" w:cstheme="minorHAnsi"/>
        </w:rPr>
        <w:t>require a Security Clearance</w:t>
      </w:r>
      <w:r w:rsidR="00C7738F">
        <w:rPr>
          <w:rFonts w:asciiTheme="minorHAnsi" w:hAnsiTheme="minorHAnsi" w:cstheme="minorHAnsi"/>
        </w:rPr>
        <w:t>.</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4E44BA2E"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A12896">
        <w:rPr>
          <w:rFonts w:asciiTheme="minorHAnsi" w:hAnsiTheme="minorHAnsi" w:cstheme="minorHAnsi"/>
          <w:color w:val="4F81BD" w:themeColor="accent1"/>
          <w:szCs w:val="24"/>
        </w:rPr>
        <w:t>Director</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31E7" w:rsidRPr="009116C0">
        <w:rPr>
          <w:rFonts w:asciiTheme="minorHAnsi" w:hAnsiTheme="minorHAnsi" w:cstheme="minorHAnsi"/>
          <w:color w:val="4F81BD" w:themeColor="accent1"/>
          <w:szCs w:val="24"/>
        </w:rPr>
        <w:t>P</w:t>
      </w:r>
      <w:r w:rsidR="00B6075A">
        <w:rPr>
          <w:rFonts w:asciiTheme="minorHAnsi" w:hAnsiTheme="minorHAnsi" w:cstheme="minorHAnsi"/>
          <w:color w:val="4F81BD" w:themeColor="accent1"/>
          <w:szCs w:val="24"/>
        </w:rPr>
        <w:t>58365</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713C9F78" w:rsidR="005B38C8" w:rsidRPr="00A4740F" w:rsidRDefault="007F018A"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5A63D17A"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2DF7BF9C"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407439C2"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225E15DA"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538D944D" w:rsidR="005B38C8" w:rsidRPr="00A4740F" w:rsidRDefault="007F018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6044930C"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lastRenderedPageBreak/>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01ED123C"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213E8305"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6FB5846D" w:rsidR="0057462A"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03A38CA3" w:rsidR="0057462A"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0848828E"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0774E54B"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0128C0D8"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6839F514"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3826D471"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4EB98C9A"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77391F79"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7B4D7D1B"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4029A5A2"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34382CDD"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1787BFB1"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7ECE6092"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323F0B9E"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1557571B"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124CD495"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6E87166A"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2AF95DDE"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0DFE15A1"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2B965CE5"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59E906F3"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68169332"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0CBAC1BF" w:rsidR="005B38C8" w:rsidRPr="00A4740F" w:rsidRDefault="0087247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BC88871"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87247D">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1B1D2C6F"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76311E83"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lastRenderedPageBreak/>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4046210C"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77B1561F" w:rsidR="005B38C8" w:rsidRPr="00493773" w:rsidRDefault="0087247D"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3AF9562E" w:rsidR="005B38C8" w:rsidRPr="00493773" w:rsidRDefault="00BC0E7F"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6968DA0D" w:rsidR="005B38C8" w:rsidRPr="00493773" w:rsidRDefault="00BC0E7F"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773487C5" w:rsidR="008A1B61" w:rsidRPr="005F1B26" w:rsidRDefault="00BC0E7F"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61C52D00" w:rsidR="005B38C8" w:rsidRPr="00493773" w:rsidRDefault="00BC0E7F"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453E986B" w:rsidR="005B38C8" w:rsidRPr="00493773" w:rsidRDefault="00BC0E7F"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D06B" w14:textId="77777777" w:rsidR="00A7164A" w:rsidRDefault="00A7164A" w:rsidP="00456927">
      <w:pPr>
        <w:spacing w:after="0"/>
      </w:pPr>
      <w:r>
        <w:separator/>
      </w:r>
    </w:p>
  </w:endnote>
  <w:endnote w:type="continuationSeparator" w:id="0">
    <w:p w14:paraId="498163DC" w14:textId="77777777" w:rsidR="00A7164A" w:rsidRDefault="00A7164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F4760" w14:textId="77777777" w:rsidR="00A7164A" w:rsidRDefault="00A7164A" w:rsidP="00456927">
      <w:pPr>
        <w:spacing w:after="0"/>
      </w:pPr>
      <w:r>
        <w:separator/>
      </w:r>
    </w:p>
  </w:footnote>
  <w:footnote w:type="continuationSeparator" w:id="0">
    <w:p w14:paraId="4C7DEA70" w14:textId="77777777" w:rsidR="00A7164A" w:rsidRDefault="00A7164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7E40D7"/>
    <w:multiLevelType w:val="hybridMultilevel"/>
    <w:tmpl w:val="D62AA6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85706"/>
    <w:multiLevelType w:val="hybridMultilevel"/>
    <w:tmpl w:val="6FD228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6A0343A"/>
    <w:multiLevelType w:val="hybridMultilevel"/>
    <w:tmpl w:val="DFA68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F73C8"/>
    <w:multiLevelType w:val="hybridMultilevel"/>
    <w:tmpl w:val="33D03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1"/>
  </w:num>
  <w:num w:numId="4" w16cid:durableId="119034905">
    <w:abstractNumId w:val="0"/>
  </w:num>
  <w:num w:numId="5" w16cid:durableId="1172254070">
    <w:abstractNumId w:val="12"/>
  </w:num>
  <w:num w:numId="6" w16cid:durableId="423646233">
    <w:abstractNumId w:val="3"/>
  </w:num>
  <w:num w:numId="7" w16cid:durableId="1255476049">
    <w:abstractNumId w:val="10"/>
  </w:num>
  <w:num w:numId="8" w16cid:durableId="323632453">
    <w:abstractNumId w:val="8"/>
  </w:num>
  <w:num w:numId="9" w16cid:durableId="1728526378">
    <w:abstractNumId w:val="9"/>
  </w:num>
  <w:num w:numId="10" w16cid:durableId="532116892">
    <w:abstractNumId w:val="11"/>
  </w:num>
  <w:num w:numId="11" w16cid:durableId="1390500741">
    <w:abstractNumId w:val="5"/>
  </w:num>
  <w:num w:numId="12" w16cid:durableId="915818179">
    <w:abstractNumId w:val="7"/>
  </w:num>
  <w:num w:numId="13" w16cid:durableId="974141650">
    <w:abstractNumId w:val="4"/>
  </w:num>
  <w:num w:numId="14" w16cid:durableId="594023843">
    <w:abstractNumId w:val="5"/>
  </w:num>
  <w:num w:numId="15" w16cid:durableId="1086457410">
    <w:abstractNumId w:val="2"/>
  </w:num>
  <w:num w:numId="16" w16cid:durableId="248344136">
    <w:abstractNumId w:val="5"/>
  </w:num>
  <w:num w:numId="17" w16cid:durableId="14963838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5F6B"/>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84AB6"/>
    <w:rsid w:val="00090C5A"/>
    <w:rsid w:val="00092BDF"/>
    <w:rsid w:val="00094562"/>
    <w:rsid w:val="0009609E"/>
    <w:rsid w:val="000A0D34"/>
    <w:rsid w:val="000A23AF"/>
    <w:rsid w:val="000A5186"/>
    <w:rsid w:val="000B2FD7"/>
    <w:rsid w:val="000B30C9"/>
    <w:rsid w:val="000B70D8"/>
    <w:rsid w:val="000C1E0C"/>
    <w:rsid w:val="000C3654"/>
    <w:rsid w:val="000C452E"/>
    <w:rsid w:val="000D5A11"/>
    <w:rsid w:val="000E0141"/>
    <w:rsid w:val="000E2939"/>
    <w:rsid w:val="000E639E"/>
    <w:rsid w:val="000F2684"/>
    <w:rsid w:val="000F2688"/>
    <w:rsid w:val="0010052B"/>
    <w:rsid w:val="00103B67"/>
    <w:rsid w:val="00114CE0"/>
    <w:rsid w:val="00121074"/>
    <w:rsid w:val="0012323D"/>
    <w:rsid w:val="001244F5"/>
    <w:rsid w:val="00127312"/>
    <w:rsid w:val="0013165F"/>
    <w:rsid w:val="001459EB"/>
    <w:rsid w:val="001501F0"/>
    <w:rsid w:val="001552C6"/>
    <w:rsid w:val="00160D2A"/>
    <w:rsid w:val="00165E93"/>
    <w:rsid w:val="00166318"/>
    <w:rsid w:val="00167522"/>
    <w:rsid w:val="0016790E"/>
    <w:rsid w:val="00172CB0"/>
    <w:rsid w:val="00180C52"/>
    <w:rsid w:val="00183A2A"/>
    <w:rsid w:val="00186299"/>
    <w:rsid w:val="00187B8C"/>
    <w:rsid w:val="001910E2"/>
    <w:rsid w:val="00191E48"/>
    <w:rsid w:val="001948AD"/>
    <w:rsid w:val="001A12DC"/>
    <w:rsid w:val="001A1304"/>
    <w:rsid w:val="001A389A"/>
    <w:rsid w:val="001B1C38"/>
    <w:rsid w:val="001B306F"/>
    <w:rsid w:val="001B48A7"/>
    <w:rsid w:val="001B48AF"/>
    <w:rsid w:val="001C1A3F"/>
    <w:rsid w:val="001C206E"/>
    <w:rsid w:val="001C7CEE"/>
    <w:rsid w:val="001D0161"/>
    <w:rsid w:val="001D284A"/>
    <w:rsid w:val="001D285E"/>
    <w:rsid w:val="001D2953"/>
    <w:rsid w:val="001E49C0"/>
    <w:rsid w:val="001E6771"/>
    <w:rsid w:val="001F2C45"/>
    <w:rsid w:val="001F76A4"/>
    <w:rsid w:val="002014E5"/>
    <w:rsid w:val="00204473"/>
    <w:rsid w:val="0020493E"/>
    <w:rsid w:val="002113B4"/>
    <w:rsid w:val="00220092"/>
    <w:rsid w:val="00220B85"/>
    <w:rsid w:val="002235EC"/>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6D3"/>
    <w:rsid w:val="00272F0B"/>
    <w:rsid w:val="002756D8"/>
    <w:rsid w:val="002840E6"/>
    <w:rsid w:val="00284D8B"/>
    <w:rsid w:val="00285B53"/>
    <w:rsid w:val="00290E50"/>
    <w:rsid w:val="00290FAD"/>
    <w:rsid w:val="00291481"/>
    <w:rsid w:val="00295250"/>
    <w:rsid w:val="00295705"/>
    <w:rsid w:val="002A43D2"/>
    <w:rsid w:val="002A49EE"/>
    <w:rsid w:val="002B029D"/>
    <w:rsid w:val="002B1194"/>
    <w:rsid w:val="002B128F"/>
    <w:rsid w:val="002B288B"/>
    <w:rsid w:val="002B297D"/>
    <w:rsid w:val="002B4DD4"/>
    <w:rsid w:val="002D07CD"/>
    <w:rsid w:val="002D2A0D"/>
    <w:rsid w:val="002E6343"/>
    <w:rsid w:val="002E78B8"/>
    <w:rsid w:val="002F25EB"/>
    <w:rsid w:val="002F69C3"/>
    <w:rsid w:val="0030208D"/>
    <w:rsid w:val="003020B5"/>
    <w:rsid w:val="00314D49"/>
    <w:rsid w:val="0031523D"/>
    <w:rsid w:val="00321863"/>
    <w:rsid w:val="00326758"/>
    <w:rsid w:val="00327679"/>
    <w:rsid w:val="003319BB"/>
    <w:rsid w:val="00334070"/>
    <w:rsid w:val="0033768C"/>
    <w:rsid w:val="00337B9B"/>
    <w:rsid w:val="00344845"/>
    <w:rsid w:val="003461EF"/>
    <w:rsid w:val="0035220A"/>
    <w:rsid w:val="00365DA8"/>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B5859"/>
    <w:rsid w:val="003C0264"/>
    <w:rsid w:val="003C33DC"/>
    <w:rsid w:val="003C4C30"/>
    <w:rsid w:val="003C592D"/>
    <w:rsid w:val="003C6256"/>
    <w:rsid w:val="003D3A6F"/>
    <w:rsid w:val="003E531A"/>
    <w:rsid w:val="003F3D5C"/>
    <w:rsid w:val="00402D13"/>
    <w:rsid w:val="00405C00"/>
    <w:rsid w:val="004061F4"/>
    <w:rsid w:val="00410BF0"/>
    <w:rsid w:val="004121AA"/>
    <w:rsid w:val="004128B6"/>
    <w:rsid w:val="00422504"/>
    <w:rsid w:val="0042331E"/>
    <w:rsid w:val="0042794F"/>
    <w:rsid w:val="00433C25"/>
    <w:rsid w:val="00434524"/>
    <w:rsid w:val="0043559B"/>
    <w:rsid w:val="00435DA2"/>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0F40"/>
    <w:rsid w:val="00492EE9"/>
    <w:rsid w:val="00493773"/>
    <w:rsid w:val="00495B39"/>
    <w:rsid w:val="004A2C60"/>
    <w:rsid w:val="004A3822"/>
    <w:rsid w:val="004A5A47"/>
    <w:rsid w:val="004A5DB6"/>
    <w:rsid w:val="004B3190"/>
    <w:rsid w:val="004B32D2"/>
    <w:rsid w:val="004C1716"/>
    <w:rsid w:val="004C57F9"/>
    <w:rsid w:val="004D432F"/>
    <w:rsid w:val="004D7A09"/>
    <w:rsid w:val="004F6202"/>
    <w:rsid w:val="00505A6D"/>
    <w:rsid w:val="00505B83"/>
    <w:rsid w:val="00507949"/>
    <w:rsid w:val="00510829"/>
    <w:rsid w:val="00514711"/>
    <w:rsid w:val="005203A8"/>
    <w:rsid w:val="0052245D"/>
    <w:rsid w:val="00526413"/>
    <w:rsid w:val="0053083B"/>
    <w:rsid w:val="00530D3E"/>
    <w:rsid w:val="0054727B"/>
    <w:rsid w:val="0055314F"/>
    <w:rsid w:val="0055729E"/>
    <w:rsid w:val="00565312"/>
    <w:rsid w:val="00573D58"/>
    <w:rsid w:val="0057462A"/>
    <w:rsid w:val="00576FB9"/>
    <w:rsid w:val="00584463"/>
    <w:rsid w:val="00585F7D"/>
    <w:rsid w:val="00591341"/>
    <w:rsid w:val="005916F8"/>
    <w:rsid w:val="0059610F"/>
    <w:rsid w:val="005A0982"/>
    <w:rsid w:val="005A1419"/>
    <w:rsid w:val="005A70F8"/>
    <w:rsid w:val="005B38C8"/>
    <w:rsid w:val="005B4335"/>
    <w:rsid w:val="005B4948"/>
    <w:rsid w:val="005B79F5"/>
    <w:rsid w:val="005C2940"/>
    <w:rsid w:val="005C2BFC"/>
    <w:rsid w:val="005C391C"/>
    <w:rsid w:val="005C5839"/>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523E7"/>
    <w:rsid w:val="00653814"/>
    <w:rsid w:val="006616A2"/>
    <w:rsid w:val="00663FE7"/>
    <w:rsid w:val="00665693"/>
    <w:rsid w:val="00666990"/>
    <w:rsid w:val="00666999"/>
    <w:rsid w:val="0067181B"/>
    <w:rsid w:val="00676EE5"/>
    <w:rsid w:val="006822CC"/>
    <w:rsid w:val="00685107"/>
    <w:rsid w:val="006873BA"/>
    <w:rsid w:val="006957F1"/>
    <w:rsid w:val="0069634D"/>
    <w:rsid w:val="006B4D9E"/>
    <w:rsid w:val="006B5CD6"/>
    <w:rsid w:val="006C102C"/>
    <w:rsid w:val="006C3FCC"/>
    <w:rsid w:val="006C574A"/>
    <w:rsid w:val="006C7246"/>
    <w:rsid w:val="006C74CE"/>
    <w:rsid w:val="006D0C48"/>
    <w:rsid w:val="006D1700"/>
    <w:rsid w:val="006D3D07"/>
    <w:rsid w:val="006D6D49"/>
    <w:rsid w:val="006D738D"/>
    <w:rsid w:val="006E453E"/>
    <w:rsid w:val="006E69CC"/>
    <w:rsid w:val="006E6E58"/>
    <w:rsid w:val="006F0754"/>
    <w:rsid w:val="006F09E8"/>
    <w:rsid w:val="006F3037"/>
    <w:rsid w:val="007010FB"/>
    <w:rsid w:val="00701A46"/>
    <w:rsid w:val="007117A5"/>
    <w:rsid w:val="00712EF1"/>
    <w:rsid w:val="00715C75"/>
    <w:rsid w:val="00716314"/>
    <w:rsid w:val="0072498E"/>
    <w:rsid w:val="00725080"/>
    <w:rsid w:val="00727237"/>
    <w:rsid w:val="00730593"/>
    <w:rsid w:val="007461F5"/>
    <w:rsid w:val="007471D6"/>
    <w:rsid w:val="00750B78"/>
    <w:rsid w:val="00753085"/>
    <w:rsid w:val="00765C76"/>
    <w:rsid w:val="007774E5"/>
    <w:rsid w:val="007861FF"/>
    <w:rsid w:val="00797339"/>
    <w:rsid w:val="007C03C0"/>
    <w:rsid w:val="007C202D"/>
    <w:rsid w:val="007C257B"/>
    <w:rsid w:val="007C40E2"/>
    <w:rsid w:val="007E23ED"/>
    <w:rsid w:val="007E396F"/>
    <w:rsid w:val="007E3B64"/>
    <w:rsid w:val="007E4124"/>
    <w:rsid w:val="007F018A"/>
    <w:rsid w:val="007F088F"/>
    <w:rsid w:val="007F1D0F"/>
    <w:rsid w:val="007F332D"/>
    <w:rsid w:val="007F5E97"/>
    <w:rsid w:val="00801478"/>
    <w:rsid w:val="00801DAF"/>
    <w:rsid w:val="00802C7D"/>
    <w:rsid w:val="00810089"/>
    <w:rsid w:val="0081518C"/>
    <w:rsid w:val="00820021"/>
    <w:rsid w:val="0082108F"/>
    <w:rsid w:val="00827843"/>
    <w:rsid w:val="008343E7"/>
    <w:rsid w:val="0083521F"/>
    <w:rsid w:val="0084129E"/>
    <w:rsid w:val="00852AF0"/>
    <w:rsid w:val="0085512F"/>
    <w:rsid w:val="008565FE"/>
    <w:rsid w:val="0085751D"/>
    <w:rsid w:val="008707DA"/>
    <w:rsid w:val="0087247D"/>
    <w:rsid w:val="008778EF"/>
    <w:rsid w:val="00887553"/>
    <w:rsid w:val="008A16C0"/>
    <w:rsid w:val="008A1B61"/>
    <w:rsid w:val="008A3ACA"/>
    <w:rsid w:val="008B22B1"/>
    <w:rsid w:val="008C1CA5"/>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2EBE"/>
    <w:rsid w:val="00917A17"/>
    <w:rsid w:val="00917A43"/>
    <w:rsid w:val="00917AED"/>
    <w:rsid w:val="00921435"/>
    <w:rsid w:val="00925D84"/>
    <w:rsid w:val="00925EF7"/>
    <w:rsid w:val="009304D0"/>
    <w:rsid w:val="00934C54"/>
    <w:rsid w:val="00935AEA"/>
    <w:rsid w:val="009468CB"/>
    <w:rsid w:val="00946FEA"/>
    <w:rsid w:val="00961E88"/>
    <w:rsid w:val="00963FD5"/>
    <w:rsid w:val="009731E7"/>
    <w:rsid w:val="00976B8F"/>
    <w:rsid w:val="0097715C"/>
    <w:rsid w:val="00982A27"/>
    <w:rsid w:val="00982B92"/>
    <w:rsid w:val="009864E2"/>
    <w:rsid w:val="00993F15"/>
    <w:rsid w:val="009945FC"/>
    <w:rsid w:val="009A0130"/>
    <w:rsid w:val="009B0B47"/>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2896"/>
    <w:rsid w:val="00A134F4"/>
    <w:rsid w:val="00A13839"/>
    <w:rsid w:val="00A25992"/>
    <w:rsid w:val="00A31D1D"/>
    <w:rsid w:val="00A331E5"/>
    <w:rsid w:val="00A358FA"/>
    <w:rsid w:val="00A4493D"/>
    <w:rsid w:val="00A4740F"/>
    <w:rsid w:val="00A669C3"/>
    <w:rsid w:val="00A67D9A"/>
    <w:rsid w:val="00A67FDF"/>
    <w:rsid w:val="00A70582"/>
    <w:rsid w:val="00A7164A"/>
    <w:rsid w:val="00A74043"/>
    <w:rsid w:val="00A75FA8"/>
    <w:rsid w:val="00A77E89"/>
    <w:rsid w:val="00A81E05"/>
    <w:rsid w:val="00A940E8"/>
    <w:rsid w:val="00A94984"/>
    <w:rsid w:val="00A97920"/>
    <w:rsid w:val="00AB6B4E"/>
    <w:rsid w:val="00AC1E3C"/>
    <w:rsid w:val="00AD0C56"/>
    <w:rsid w:val="00AD698B"/>
    <w:rsid w:val="00AE293C"/>
    <w:rsid w:val="00AE3735"/>
    <w:rsid w:val="00AE5DB5"/>
    <w:rsid w:val="00AF1222"/>
    <w:rsid w:val="00B018F3"/>
    <w:rsid w:val="00B02EB8"/>
    <w:rsid w:val="00B10AE6"/>
    <w:rsid w:val="00B132EF"/>
    <w:rsid w:val="00B16D45"/>
    <w:rsid w:val="00B1764A"/>
    <w:rsid w:val="00B20D4F"/>
    <w:rsid w:val="00B2281B"/>
    <w:rsid w:val="00B22DE6"/>
    <w:rsid w:val="00B24FA9"/>
    <w:rsid w:val="00B255F3"/>
    <w:rsid w:val="00B35396"/>
    <w:rsid w:val="00B35B63"/>
    <w:rsid w:val="00B35EEC"/>
    <w:rsid w:val="00B365F3"/>
    <w:rsid w:val="00B400BF"/>
    <w:rsid w:val="00B406B1"/>
    <w:rsid w:val="00B44F24"/>
    <w:rsid w:val="00B45C3A"/>
    <w:rsid w:val="00B52740"/>
    <w:rsid w:val="00B566EA"/>
    <w:rsid w:val="00B6075A"/>
    <w:rsid w:val="00B6117A"/>
    <w:rsid w:val="00B61FA7"/>
    <w:rsid w:val="00B62EBB"/>
    <w:rsid w:val="00B66DAD"/>
    <w:rsid w:val="00B7075A"/>
    <w:rsid w:val="00B7183E"/>
    <w:rsid w:val="00B814CB"/>
    <w:rsid w:val="00B85D75"/>
    <w:rsid w:val="00B9177F"/>
    <w:rsid w:val="00B91A2E"/>
    <w:rsid w:val="00B97E2D"/>
    <w:rsid w:val="00BB439A"/>
    <w:rsid w:val="00BB6A5F"/>
    <w:rsid w:val="00BB7CA4"/>
    <w:rsid w:val="00BC022B"/>
    <w:rsid w:val="00BC0E7F"/>
    <w:rsid w:val="00BC79C7"/>
    <w:rsid w:val="00BD0795"/>
    <w:rsid w:val="00BE45BF"/>
    <w:rsid w:val="00BE7DC3"/>
    <w:rsid w:val="00BF3387"/>
    <w:rsid w:val="00BF50AE"/>
    <w:rsid w:val="00BF6527"/>
    <w:rsid w:val="00C03BA9"/>
    <w:rsid w:val="00C100B3"/>
    <w:rsid w:val="00C10D3B"/>
    <w:rsid w:val="00C11089"/>
    <w:rsid w:val="00C133A3"/>
    <w:rsid w:val="00C14B96"/>
    <w:rsid w:val="00C22E83"/>
    <w:rsid w:val="00C363C4"/>
    <w:rsid w:val="00C365EF"/>
    <w:rsid w:val="00C36A88"/>
    <w:rsid w:val="00C40FC1"/>
    <w:rsid w:val="00C47CF7"/>
    <w:rsid w:val="00C565DC"/>
    <w:rsid w:val="00C5687B"/>
    <w:rsid w:val="00C5780F"/>
    <w:rsid w:val="00C62CDF"/>
    <w:rsid w:val="00C63771"/>
    <w:rsid w:val="00C63BEA"/>
    <w:rsid w:val="00C63F3A"/>
    <w:rsid w:val="00C646BA"/>
    <w:rsid w:val="00C64D88"/>
    <w:rsid w:val="00C71D42"/>
    <w:rsid w:val="00C72519"/>
    <w:rsid w:val="00C7534A"/>
    <w:rsid w:val="00C75A36"/>
    <w:rsid w:val="00C7696C"/>
    <w:rsid w:val="00C7738F"/>
    <w:rsid w:val="00C91044"/>
    <w:rsid w:val="00C92D9E"/>
    <w:rsid w:val="00C944C2"/>
    <w:rsid w:val="00CA0A2E"/>
    <w:rsid w:val="00CA1F62"/>
    <w:rsid w:val="00CA359C"/>
    <w:rsid w:val="00CB2FA2"/>
    <w:rsid w:val="00CB75CC"/>
    <w:rsid w:val="00CC1B99"/>
    <w:rsid w:val="00CD3133"/>
    <w:rsid w:val="00CD7115"/>
    <w:rsid w:val="00CE1AEA"/>
    <w:rsid w:val="00CE49F1"/>
    <w:rsid w:val="00CE4EF3"/>
    <w:rsid w:val="00CF5813"/>
    <w:rsid w:val="00D01554"/>
    <w:rsid w:val="00D0239B"/>
    <w:rsid w:val="00D10DDC"/>
    <w:rsid w:val="00D10F5A"/>
    <w:rsid w:val="00D1138B"/>
    <w:rsid w:val="00D172F9"/>
    <w:rsid w:val="00D20F05"/>
    <w:rsid w:val="00D23188"/>
    <w:rsid w:val="00D318CA"/>
    <w:rsid w:val="00D35B31"/>
    <w:rsid w:val="00D36FD3"/>
    <w:rsid w:val="00D43403"/>
    <w:rsid w:val="00D451A6"/>
    <w:rsid w:val="00D50DA6"/>
    <w:rsid w:val="00D541C2"/>
    <w:rsid w:val="00D56E65"/>
    <w:rsid w:val="00D5724B"/>
    <w:rsid w:val="00D60920"/>
    <w:rsid w:val="00D610BD"/>
    <w:rsid w:val="00D628E1"/>
    <w:rsid w:val="00D6348C"/>
    <w:rsid w:val="00D65D6F"/>
    <w:rsid w:val="00D66353"/>
    <w:rsid w:val="00D75169"/>
    <w:rsid w:val="00D82A31"/>
    <w:rsid w:val="00D85ACB"/>
    <w:rsid w:val="00D868F1"/>
    <w:rsid w:val="00D93FFB"/>
    <w:rsid w:val="00D97AFF"/>
    <w:rsid w:val="00DA095B"/>
    <w:rsid w:val="00DA11F2"/>
    <w:rsid w:val="00DA4E54"/>
    <w:rsid w:val="00DC21A4"/>
    <w:rsid w:val="00DC2FF8"/>
    <w:rsid w:val="00DC3343"/>
    <w:rsid w:val="00DC36A6"/>
    <w:rsid w:val="00DC5F70"/>
    <w:rsid w:val="00DC7F77"/>
    <w:rsid w:val="00DD195C"/>
    <w:rsid w:val="00DD2310"/>
    <w:rsid w:val="00DD3102"/>
    <w:rsid w:val="00DD4461"/>
    <w:rsid w:val="00DD47F9"/>
    <w:rsid w:val="00DD59BC"/>
    <w:rsid w:val="00DE6F56"/>
    <w:rsid w:val="00DF344C"/>
    <w:rsid w:val="00DF46B4"/>
    <w:rsid w:val="00E039FB"/>
    <w:rsid w:val="00E059B1"/>
    <w:rsid w:val="00E06429"/>
    <w:rsid w:val="00E11CED"/>
    <w:rsid w:val="00E152B4"/>
    <w:rsid w:val="00E160EF"/>
    <w:rsid w:val="00E2078F"/>
    <w:rsid w:val="00E20F7C"/>
    <w:rsid w:val="00E223A3"/>
    <w:rsid w:val="00E242E5"/>
    <w:rsid w:val="00E27D70"/>
    <w:rsid w:val="00E30DA4"/>
    <w:rsid w:val="00E437EE"/>
    <w:rsid w:val="00E57678"/>
    <w:rsid w:val="00E65843"/>
    <w:rsid w:val="00E662A3"/>
    <w:rsid w:val="00E709DC"/>
    <w:rsid w:val="00E75113"/>
    <w:rsid w:val="00E7588A"/>
    <w:rsid w:val="00E76D13"/>
    <w:rsid w:val="00E81F0F"/>
    <w:rsid w:val="00E873C4"/>
    <w:rsid w:val="00E87B6A"/>
    <w:rsid w:val="00E97A2C"/>
    <w:rsid w:val="00EA4DEE"/>
    <w:rsid w:val="00EA7152"/>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5266"/>
    <w:rsid w:val="00EF7D22"/>
    <w:rsid w:val="00F06127"/>
    <w:rsid w:val="00F0692A"/>
    <w:rsid w:val="00F10165"/>
    <w:rsid w:val="00F15B8F"/>
    <w:rsid w:val="00F1669D"/>
    <w:rsid w:val="00F20919"/>
    <w:rsid w:val="00F30636"/>
    <w:rsid w:val="00F312A2"/>
    <w:rsid w:val="00F322AA"/>
    <w:rsid w:val="00F36F2D"/>
    <w:rsid w:val="00F43D82"/>
    <w:rsid w:val="00F43DC5"/>
    <w:rsid w:val="00F517A9"/>
    <w:rsid w:val="00F56AB9"/>
    <w:rsid w:val="00F60676"/>
    <w:rsid w:val="00F63605"/>
    <w:rsid w:val="00F638A0"/>
    <w:rsid w:val="00F6473C"/>
    <w:rsid w:val="00F66B23"/>
    <w:rsid w:val="00F67086"/>
    <w:rsid w:val="00F6763F"/>
    <w:rsid w:val="00F720B0"/>
    <w:rsid w:val="00F7692D"/>
    <w:rsid w:val="00F775E8"/>
    <w:rsid w:val="00F8081C"/>
    <w:rsid w:val="00F863CF"/>
    <w:rsid w:val="00F94966"/>
    <w:rsid w:val="00FA7EBD"/>
    <w:rsid w:val="00FB019C"/>
    <w:rsid w:val="00FB36C8"/>
    <w:rsid w:val="00FB63E0"/>
    <w:rsid w:val="00FC1D8E"/>
    <w:rsid w:val="00FC1DE9"/>
    <w:rsid w:val="00FC3E2F"/>
    <w:rsid w:val="00FC7209"/>
    <w:rsid w:val="00FD2E2F"/>
    <w:rsid w:val="00FD5A4A"/>
    <w:rsid w:val="00FE20E8"/>
    <w:rsid w:val="00FE2DC0"/>
    <w:rsid w:val="00FE3CB6"/>
    <w:rsid w:val="00FE5DF7"/>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111,F5 List Paragraph,Dot pt,CV text,Medium Grid 1 - Accent 21,Numbered Paragraph,List Paragraph2,NFP GP Bulleted List,FooterText,numbered,列出段"/>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Recommendation Char,List Paragraph1 Char,List Paragraph11 Char,L Char,Heading 2. Char,Bullet point Char,Bullets Char,List Paragraph111 Char,F5 List Paragraph Char,Dot pt Char,CV text Char,Medium Grid 1 - Accent 21 Char,numbered Char"/>
    <w:basedOn w:val="DefaultParagraphFont"/>
    <w:link w:val="ListParagraph"/>
    <w:uiPriority w:val="34"/>
    <w:locked/>
    <w:rsid w:val="002B02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99239eb1146b4cea"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29707E"/>
    <w:rsid w:val="00321863"/>
    <w:rsid w:val="003511D2"/>
    <w:rsid w:val="003957D2"/>
    <w:rsid w:val="003A4725"/>
    <w:rsid w:val="003A737C"/>
    <w:rsid w:val="00401AFF"/>
    <w:rsid w:val="00435CA7"/>
    <w:rsid w:val="00436B75"/>
    <w:rsid w:val="00446BE1"/>
    <w:rsid w:val="0046078A"/>
    <w:rsid w:val="004A6B92"/>
    <w:rsid w:val="004B3190"/>
    <w:rsid w:val="004B6D71"/>
    <w:rsid w:val="00520533"/>
    <w:rsid w:val="00523305"/>
    <w:rsid w:val="00562F0B"/>
    <w:rsid w:val="005B4335"/>
    <w:rsid w:val="005C5839"/>
    <w:rsid w:val="005F71F3"/>
    <w:rsid w:val="0060792E"/>
    <w:rsid w:val="00663FE7"/>
    <w:rsid w:val="006A4CED"/>
    <w:rsid w:val="006E6E58"/>
    <w:rsid w:val="00724A4D"/>
    <w:rsid w:val="0076409F"/>
    <w:rsid w:val="007D1DCD"/>
    <w:rsid w:val="008D269C"/>
    <w:rsid w:val="0096648C"/>
    <w:rsid w:val="009945FC"/>
    <w:rsid w:val="00A723AA"/>
    <w:rsid w:val="00A74043"/>
    <w:rsid w:val="00AF5ECC"/>
    <w:rsid w:val="00B35EEC"/>
    <w:rsid w:val="00B7004C"/>
    <w:rsid w:val="00BB4808"/>
    <w:rsid w:val="00C130FE"/>
    <w:rsid w:val="00C2221A"/>
    <w:rsid w:val="00C34F4F"/>
    <w:rsid w:val="00C7696C"/>
    <w:rsid w:val="00CD5EDD"/>
    <w:rsid w:val="00D01C83"/>
    <w:rsid w:val="00DA11F2"/>
    <w:rsid w:val="00DB0721"/>
    <w:rsid w:val="00E05648"/>
    <w:rsid w:val="00E169CE"/>
    <w:rsid w:val="00E307F5"/>
    <w:rsid w:val="00EE338B"/>
    <w:rsid w:val="00F11A9A"/>
    <w:rsid w:val="00F15B8F"/>
    <w:rsid w:val="00F22E96"/>
    <w:rsid w:val="00F67086"/>
    <w:rsid w:val="00FE5D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8.xml><?xml version="1.0" encoding="utf-8"?>
<metadata xmlns="http://www.objective.com/ecm/document/metadata/4FEB93B0D38B3BDFE05400144FFB2061" version="1.0.0">
  <systemFields>
    <field name="Objective-Id">
      <value order="0">A63272329</value>
    </field>
    <field name="Objective-Title">
      <value order="0">CED Position Description - P58365 - SOGB - Director - Territory Plan and Planning Reform - Building, Design and Development Branch</value>
    </field>
    <field name="Objective-Description">
      <value order="0"/>
    </field>
    <field name="Objective-CreationStamp">
      <value order="0">2026-07-29T01:21:05Z</value>
    </field>
    <field name="Objective-IsApproved">
      <value order="0">false</value>
    </field>
    <field name="Objective-IsPublished">
      <value order="0">true</value>
    </field>
    <field name="Objective-DatePublished">
      <value order="0">2026-07-29T03:31:02Z</value>
    </field>
    <field name="Objective-ModificationStamp">
      <value order="0">2026-07-29T03:31:02Z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HR:Recruitment:2026:P58365 - SOGB - Director - Territory Plan and Planning Reform - BDD Branch (current recruitment):00. Position description</value>
    </field>
    <field name="Objective-Parent">
      <value order="0">00. Position description</value>
    </field>
    <field name="Objective-State">
      <value order="0">Published</value>
    </field>
    <field name="Objective-VersionId">
      <value order="0">vA80242509</value>
    </field>
    <field name="Objective-Version">
      <value order="0">5.0</value>
    </field>
    <field name="Objective-VersionNumber">
      <value order="0">5</value>
    </field>
    <field name="Objective-VersionComment">
      <value order="0"/>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6.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3</TotalTime>
  <Pages>6</Pages>
  <Words>1470</Words>
  <Characters>8383</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9834</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2026-02-04T22:19:00Z</dcterms:created>
  <dcterms:modified xsi:type="dcterms:W3CDTF">2026-07-29T03:30:00Z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A63272329</vt:lpwstr>
  </op:property>
  <op:property fmtid="{D5CDD505-2E9C-101B-9397-08002B2CF9AE}" pid="38" name="Objective-Title">
    <vt:lpwstr>CED Position Description - P58365 - SOGB - Director - Territory Plan and Planning Reform - Building, Design and Development Branch</vt:lpwstr>
  </op:property>
  <op:property fmtid="{D5CDD505-2E9C-101B-9397-08002B2CF9AE}" pid="39" name="Objective-Description">
    <vt:lpwstr/>
  </op:property>
  <op:property fmtid="{D5CDD505-2E9C-101B-9397-08002B2CF9AE}" pid="40" name="Objective-CreationStamp">
    <vt:filetime>2026-07-29T01:21:05Z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2026-07-29T03:31:02Z</vt:filetime>
  </op:property>
  <op:property fmtid="{D5CDD505-2E9C-101B-9397-08002B2CF9AE}" pid="44" name="Objective-ModificationStamp">
    <vt:filetime>2026-07-29T03:31:02Z</vt:filetime>
  </op:property>
  <op:property fmtid="{D5CDD505-2E9C-101B-9397-08002B2CF9AE}" pid="45" name="Objective-Owner">
    <vt:lpwstr>Shannon Rowe</vt:lpwstr>
  </op:property>
  <op:property fmtid="{D5CDD505-2E9C-101B-9397-08002B2CF9AE}" pid="46" name="Objective-Path">
    <vt:lpwstr>Whole of ACT Government:EPSDD - Environment Planning and Sustainable Development Directorate:DIVISION - Policy, Planning and Built Environment Group:01. Executive Office:PPBE HR:Recruitment:2026:P58365 - SOGB - Director - Territory Plan and Planning Reform - BDD Branch (current recruitment):00. Position description:</vt:lpwstr>
  </op:property>
  <op:property fmtid="{D5CDD505-2E9C-101B-9397-08002B2CF9AE}" pid="47" name="Objective-Parent">
    <vt:lpwstr>00. Position description</vt:lpwstr>
  </op:property>
  <op:property fmtid="{D5CDD505-2E9C-101B-9397-08002B2CF9AE}" pid="48" name="Objective-State">
    <vt:lpwstr>Published</vt:lpwstr>
  </op:property>
  <op:property fmtid="{D5CDD505-2E9C-101B-9397-08002B2CF9AE}" pid="49" name="Objective-VersionId">
    <vt:lpwstr>vA80242509</vt:lpwstr>
  </op:property>
  <op:property fmtid="{D5CDD505-2E9C-101B-9397-08002B2CF9AE}" pid="50" name="Objective-Version">
    <vt:lpwstr>5.0</vt:lpwstr>
  </op:property>
  <op:property fmtid="{D5CDD505-2E9C-101B-9397-08002B2CF9AE}" pid="51" name="Objective-VersionNumber">
    <vt:r8>5</vt:r8>
  </op:property>
  <op:property fmtid="{D5CDD505-2E9C-101B-9397-08002B2CF9AE}" pid="52" name="Objective-VersionComment">
    <vt:lpwstr/>
  </op:property>
  <op:property fmtid="{D5CDD505-2E9C-101B-9397-08002B2CF9AE}" pid="53" name="Objective-FileNumber">
    <vt:lpwstr>1-2026/0033434</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CED - City and Environment Directorate</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