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19FE2C6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C78A3">
        <w:rPr>
          <w:rFonts w:asciiTheme="minorHAnsi" w:hAnsiTheme="minorHAnsi" w:cstheme="minorHAnsi"/>
          <w:b/>
          <w:bCs/>
          <w:sz w:val="24"/>
          <w:szCs w:val="24"/>
        </w:rPr>
        <w:t xml:space="preserve"> </w:t>
      </w:r>
      <w:r w:rsidR="00450F12">
        <w:rPr>
          <w:rFonts w:asciiTheme="minorHAnsi" w:hAnsiTheme="minorHAnsi" w:cstheme="minorHAnsi"/>
          <w:b/>
          <w:bCs/>
          <w:sz w:val="24"/>
          <w:szCs w:val="24"/>
        </w:rPr>
        <w:t>A</w:t>
      </w:r>
      <w:r w:rsidR="00D12FD0">
        <w:rPr>
          <w:rFonts w:asciiTheme="minorHAnsi" w:hAnsiTheme="minorHAnsi" w:cstheme="minorHAnsi"/>
          <w:b/>
          <w:bCs/>
          <w:sz w:val="24"/>
          <w:szCs w:val="24"/>
        </w:rPr>
        <w:t>ssistant Director</w:t>
      </w:r>
      <w:r w:rsidR="00C44D29">
        <w:rPr>
          <w:rFonts w:asciiTheme="minorHAnsi" w:hAnsiTheme="minorHAnsi" w:cstheme="minorHAnsi"/>
          <w:b/>
          <w:bCs/>
          <w:sz w:val="24"/>
          <w:szCs w:val="24"/>
        </w:rPr>
        <w:t>,</w:t>
      </w:r>
      <w:r w:rsidR="00D12FD0">
        <w:rPr>
          <w:rFonts w:asciiTheme="minorHAnsi" w:hAnsiTheme="minorHAnsi" w:cstheme="minorHAnsi"/>
          <w:b/>
          <w:bCs/>
          <w:sz w:val="24"/>
          <w:szCs w:val="24"/>
        </w:rPr>
        <w:t xml:space="preserve"> </w:t>
      </w:r>
      <w:r w:rsidR="004C78A3">
        <w:rPr>
          <w:rFonts w:asciiTheme="minorHAnsi" w:hAnsiTheme="minorHAnsi" w:cstheme="minorHAnsi"/>
          <w:b/>
          <w:bCs/>
          <w:sz w:val="24"/>
          <w:szCs w:val="24"/>
        </w:rPr>
        <w:t xml:space="preserve">Biosecurity </w:t>
      </w:r>
      <w:r w:rsidR="00D12FD0">
        <w:rPr>
          <w:rFonts w:asciiTheme="minorHAnsi" w:hAnsiTheme="minorHAnsi" w:cstheme="minorHAnsi"/>
          <w:b/>
          <w:bCs/>
          <w:sz w:val="24"/>
          <w:szCs w:val="24"/>
        </w:rPr>
        <w:t xml:space="preserve">and Rural Services </w:t>
      </w:r>
    </w:p>
    <w:p w14:paraId="4305E8C8" w14:textId="5C6C799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C78A3">
        <w:rPr>
          <w:rFonts w:asciiTheme="minorHAnsi" w:hAnsiTheme="minorHAnsi" w:cstheme="minorHAnsi"/>
          <w:b/>
          <w:bCs/>
          <w:sz w:val="24"/>
          <w:szCs w:val="24"/>
        </w:rPr>
        <w:t xml:space="preserve"> STOC</w:t>
      </w:r>
    </w:p>
    <w:p w14:paraId="6C70E4F9" w14:textId="1045AC0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4C78A3">
        <w:rPr>
          <w:rFonts w:asciiTheme="minorHAnsi" w:hAnsiTheme="minorHAnsi" w:cstheme="minorHAnsi"/>
          <w:b/>
          <w:bCs/>
          <w:sz w:val="24"/>
          <w:szCs w:val="24"/>
        </w:rPr>
        <w:t xml:space="preserve"> </w:t>
      </w:r>
      <w:r w:rsidR="007475D0">
        <w:rPr>
          <w:rFonts w:asciiTheme="minorHAnsi" w:hAnsiTheme="minorHAnsi" w:cstheme="minorHAnsi"/>
          <w:b/>
          <w:bCs/>
          <w:sz w:val="24"/>
          <w:szCs w:val="24"/>
        </w:rPr>
        <w:t>P72141</w:t>
      </w:r>
    </w:p>
    <w:p w14:paraId="6A6794A4" w14:textId="3FEA6C06"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12740">
        <w:rPr>
          <w:rFonts w:asciiTheme="minorHAnsi" w:hAnsiTheme="minorHAnsi" w:cstheme="minorHAnsi"/>
          <w:b/>
          <w:bCs/>
          <w:sz w:val="24"/>
          <w:szCs w:val="24"/>
        </w:rPr>
        <w:t xml:space="preserve"> Environment, Heritage and Parks</w:t>
      </w:r>
    </w:p>
    <w:p w14:paraId="04C7C9FF" w14:textId="77777777" w:rsidR="00A12740" w:rsidRPr="0044768B" w:rsidRDefault="00565312" w:rsidP="00A12740">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12740">
        <w:rPr>
          <w:rFonts w:asciiTheme="minorHAnsi" w:hAnsiTheme="minorHAnsi" w:cstheme="minorHAnsi"/>
          <w:b/>
          <w:bCs/>
          <w:sz w:val="24"/>
          <w:szCs w:val="24"/>
        </w:rPr>
        <w:t xml:space="preserve"> Environment Protection, Biosecurity and Rural Services</w:t>
      </w:r>
    </w:p>
    <w:p w14:paraId="4CE27808" w14:textId="23F41B2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A12740">
        <w:rPr>
          <w:rFonts w:asciiTheme="minorHAnsi" w:hAnsiTheme="minorHAnsi" w:cstheme="minorHAnsi"/>
          <w:b/>
          <w:bCs/>
          <w:sz w:val="24"/>
          <w:szCs w:val="24"/>
        </w:rPr>
        <w:t xml:space="preserve"> Stromlo</w:t>
      </w:r>
    </w:p>
    <w:p w14:paraId="52300175" w14:textId="1C722A1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4C78A3">
        <w:rPr>
          <w:rFonts w:asciiTheme="minorHAnsi" w:hAnsiTheme="minorHAnsi" w:cstheme="minorHAnsi"/>
          <w:b/>
          <w:bCs/>
          <w:sz w:val="24"/>
          <w:szCs w:val="24"/>
        </w:rPr>
        <w:t xml:space="preserve"> Director, Biosecurity and Rural Services</w:t>
      </w:r>
    </w:p>
    <w:p w14:paraId="7F5ABBBD" w14:textId="48122768"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12740">
        <w:rPr>
          <w:rFonts w:asciiTheme="minorHAnsi" w:hAnsiTheme="minorHAnsi" w:cstheme="minorHAnsi"/>
          <w:b/>
          <w:szCs w:val="24"/>
        </w:rPr>
        <w:t xml:space="preserve"> June 2026</w:t>
      </w:r>
    </w:p>
    <w:p w14:paraId="56956709" w14:textId="1681C614"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4E60064C" w14:textId="77777777" w:rsidR="00B55A37" w:rsidRDefault="00B55A37" w:rsidP="00D1138B">
      <w:pPr>
        <w:pStyle w:val="Heading1"/>
        <w:pBdr>
          <w:bottom w:val="single" w:sz="12" w:space="1" w:color="auto"/>
        </w:pBdr>
        <w:spacing w:before="360"/>
        <w:rPr>
          <w:sz w:val="28"/>
        </w:rPr>
      </w:pPr>
    </w:p>
    <w:p w14:paraId="157B4F1D" w14:textId="77777777" w:rsidR="00B55A37" w:rsidRDefault="00B55A37" w:rsidP="00D1138B">
      <w:pPr>
        <w:pStyle w:val="Heading1"/>
        <w:pBdr>
          <w:bottom w:val="single" w:sz="12" w:space="1" w:color="auto"/>
        </w:pBdr>
        <w:spacing w:before="360"/>
        <w:rPr>
          <w:sz w:val="28"/>
        </w:rPr>
      </w:pPr>
    </w:p>
    <w:p w14:paraId="354F8F44" w14:textId="78DB7097"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3F740A9B" w14:textId="77777777" w:rsidR="00A12740" w:rsidRPr="00A12740" w:rsidRDefault="00A12740" w:rsidP="00A12740">
      <w:r w:rsidRPr="00A12740">
        <w:t>The Environment Division delivers the following functions for the ACT government:</w:t>
      </w:r>
    </w:p>
    <w:p w14:paraId="61C7A630" w14:textId="77777777" w:rsidR="00A12740" w:rsidRPr="002C6A7C" w:rsidRDefault="00A12740" w:rsidP="00A12740">
      <w:pPr>
        <w:pStyle w:val="ListParagraph"/>
        <w:numPr>
          <w:ilvl w:val="0"/>
          <w:numId w:val="50"/>
        </w:numPr>
        <w:suppressAutoHyphens w:val="0"/>
        <w:spacing w:after="0"/>
        <w:rPr>
          <w:rFonts w:eastAsia="Calibri" w:cs="Calibri"/>
          <w:sz w:val="22"/>
          <w:szCs w:val="24"/>
        </w:rPr>
      </w:pPr>
      <w:r w:rsidRPr="002C6A7C">
        <w:rPr>
          <w:rFonts w:eastAsia="Calibri" w:cs="Calibri"/>
          <w:sz w:val="22"/>
          <w:szCs w:val="24"/>
        </w:rPr>
        <w:t>Nature conservation policy, planning</w:t>
      </w:r>
      <w:r>
        <w:rPr>
          <w:rFonts w:eastAsia="Calibri" w:cs="Calibri"/>
          <w:sz w:val="22"/>
          <w:szCs w:val="24"/>
        </w:rPr>
        <w:t xml:space="preserve">, research </w:t>
      </w:r>
      <w:r w:rsidRPr="002C6A7C">
        <w:rPr>
          <w:rFonts w:eastAsia="Calibri" w:cs="Calibri"/>
          <w:sz w:val="22"/>
          <w:szCs w:val="24"/>
        </w:rPr>
        <w:t>delivery</w:t>
      </w:r>
      <w:r>
        <w:rPr>
          <w:rFonts w:eastAsia="Calibri" w:cs="Calibri"/>
          <w:sz w:val="22"/>
          <w:szCs w:val="24"/>
        </w:rPr>
        <w:t>, licensing and regulation</w:t>
      </w:r>
      <w:r w:rsidRPr="002C6A7C">
        <w:rPr>
          <w:rFonts w:eastAsia="Calibri" w:cs="Calibri"/>
          <w:sz w:val="22"/>
          <w:szCs w:val="24"/>
        </w:rPr>
        <w:t>;</w:t>
      </w:r>
    </w:p>
    <w:p w14:paraId="433F5D06" w14:textId="77777777" w:rsidR="00A12740" w:rsidRPr="00C942E6"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Biosecurity policy</w:t>
      </w:r>
      <w:r>
        <w:rPr>
          <w:rFonts w:eastAsia="Calibri" w:cs="Calibri"/>
          <w:sz w:val="22"/>
          <w:szCs w:val="24"/>
        </w:rPr>
        <w:t>, regulation</w:t>
      </w:r>
      <w:r w:rsidRPr="00C942E6">
        <w:rPr>
          <w:rFonts w:eastAsia="Calibri" w:cs="Calibri"/>
          <w:sz w:val="22"/>
          <w:szCs w:val="24"/>
        </w:rPr>
        <w:t xml:space="preserve"> and </w:t>
      </w:r>
      <w:r>
        <w:rPr>
          <w:rFonts w:eastAsia="Calibri" w:cs="Calibri"/>
          <w:sz w:val="22"/>
          <w:szCs w:val="24"/>
        </w:rPr>
        <w:t xml:space="preserve">rural services </w:t>
      </w:r>
      <w:r w:rsidRPr="00C942E6">
        <w:rPr>
          <w:rFonts w:eastAsia="Calibri" w:cs="Calibri"/>
          <w:sz w:val="22"/>
          <w:szCs w:val="24"/>
        </w:rPr>
        <w:t>delivery</w:t>
      </w:r>
      <w:r>
        <w:rPr>
          <w:rFonts w:eastAsia="Calibri" w:cs="Calibri"/>
          <w:sz w:val="22"/>
          <w:szCs w:val="24"/>
        </w:rPr>
        <w:t>;</w:t>
      </w:r>
    </w:p>
    <w:p w14:paraId="70E083FF" w14:textId="77777777" w:rsidR="00A12740" w:rsidRPr="00C942E6"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Heritage conservation policy;</w:t>
      </w:r>
    </w:p>
    <w:p w14:paraId="7034BF27" w14:textId="77777777" w:rsidR="00A12740" w:rsidRPr="00C942E6"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Environment protection policy;</w:t>
      </w:r>
    </w:p>
    <w:p w14:paraId="32961C34" w14:textId="77777777" w:rsidR="00A12740" w:rsidRPr="00C942E6"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Conservation research</w:t>
      </w:r>
      <w:r>
        <w:rPr>
          <w:rFonts w:eastAsia="Calibri" w:cs="Calibri"/>
          <w:sz w:val="22"/>
          <w:szCs w:val="24"/>
        </w:rPr>
        <w:t>,</w:t>
      </w:r>
      <w:r w:rsidRPr="00C942E6">
        <w:rPr>
          <w:rFonts w:eastAsia="Calibri" w:cs="Calibri"/>
          <w:sz w:val="22"/>
          <w:szCs w:val="24"/>
        </w:rPr>
        <w:t xml:space="preserve"> evaluation</w:t>
      </w:r>
      <w:r>
        <w:rPr>
          <w:rFonts w:eastAsia="Calibri" w:cs="Calibri"/>
          <w:sz w:val="22"/>
          <w:szCs w:val="24"/>
        </w:rPr>
        <w:t>, licensing and regulation</w:t>
      </w:r>
      <w:r w:rsidRPr="00C942E6">
        <w:rPr>
          <w:rFonts w:eastAsia="Calibri" w:cs="Calibri"/>
          <w:sz w:val="22"/>
          <w:szCs w:val="24"/>
        </w:rPr>
        <w:t>;</w:t>
      </w:r>
    </w:p>
    <w:p w14:paraId="43C4B30F" w14:textId="77777777" w:rsidR="00A12740"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Management of Parks and Reserves;</w:t>
      </w:r>
    </w:p>
    <w:p w14:paraId="6C161AD1" w14:textId="77777777" w:rsidR="00A12740" w:rsidRPr="00A13C95" w:rsidRDefault="00A12740" w:rsidP="00A12740">
      <w:pPr>
        <w:numPr>
          <w:ilvl w:val="0"/>
          <w:numId w:val="50"/>
        </w:numPr>
        <w:suppressAutoHyphens w:val="0"/>
        <w:spacing w:after="0"/>
        <w:rPr>
          <w:rFonts w:eastAsia="Calibri" w:cs="Calibri"/>
          <w:sz w:val="22"/>
          <w:szCs w:val="24"/>
        </w:rPr>
      </w:pPr>
      <w:r w:rsidRPr="006E6801">
        <w:rPr>
          <w:rFonts w:eastAsia="Calibri" w:cs="Calibri"/>
          <w:sz w:val="22"/>
          <w:szCs w:val="24"/>
        </w:rPr>
        <w:t>Natural Resource Policy and Programs</w:t>
      </w:r>
      <w:r>
        <w:rPr>
          <w:rFonts w:eastAsia="Calibri" w:cs="Calibri"/>
          <w:sz w:val="22"/>
          <w:szCs w:val="24"/>
        </w:rPr>
        <w:t>; and</w:t>
      </w:r>
    </w:p>
    <w:p w14:paraId="270FB1FF" w14:textId="6248FF21" w:rsidR="00A12740" w:rsidRPr="00C942E6" w:rsidRDefault="00A12740" w:rsidP="00A12740">
      <w:pPr>
        <w:numPr>
          <w:ilvl w:val="0"/>
          <w:numId w:val="50"/>
        </w:numPr>
        <w:suppressAutoHyphens w:val="0"/>
        <w:spacing w:after="0"/>
        <w:rPr>
          <w:rFonts w:eastAsia="Calibri" w:cs="Calibri"/>
          <w:sz w:val="22"/>
          <w:szCs w:val="24"/>
        </w:rPr>
      </w:pPr>
      <w:r w:rsidRPr="00C942E6">
        <w:rPr>
          <w:rFonts w:eastAsia="Calibri" w:cs="Calibri"/>
          <w:sz w:val="22"/>
          <w:szCs w:val="24"/>
        </w:rPr>
        <w:t>Fire and Forest Management</w:t>
      </w:r>
      <w:r>
        <w:rPr>
          <w:rFonts w:eastAsia="Calibri" w:cs="Calibri"/>
          <w:sz w:val="22"/>
          <w:szCs w:val="24"/>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7668993E" w14:textId="46FA7EE0" w:rsidR="00A12740" w:rsidRPr="00AF1346" w:rsidRDefault="00A12740" w:rsidP="00A12740">
      <w:pPr>
        <w:spacing w:after="34" w:line="248" w:lineRule="auto"/>
        <w:ind w:left="-5" w:hanging="10"/>
        <w:rPr>
          <w:szCs w:val="24"/>
        </w:rPr>
      </w:pPr>
      <w:r w:rsidRPr="00AF1346">
        <w:rPr>
          <w:szCs w:val="24"/>
        </w:rPr>
        <w:t xml:space="preserve">Biosecurity and Rural Services is a </w:t>
      </w:r>
      <w:r>
        <w:rPr>
          <w:szCs w:val="24"/>
        </w:rPr>
        <w:t>unit</w:t>
      </w:r>
      <w:r w:rsidRPr="00AF1346">
        <w:rPr>
          <w:szCs w:val="24"/>
        </w:rPr>
        <w:t xml:space="preserve"> within the </w:t>
      </w:r>
      <w:r>
        <w:rPr>
          <w:szCs w:val="24"/>
        </w:rPr>
        <w:t>Environment Protection, Biosecurity and Rural Services B</w:t>
      </w:r>
      <w:r w:rsidRPr="00AF1346">
        <w:rPr>
          <w:szCs w:val="24"/>
        </w:rPr>
        <w:t>ranch that provides technical expertise</w:t>
      </w:r>
      <w:r w:rsidR="00D12FD0">
        <w:rPr>
          <w:szCs w:val="24"/>
        </w:rPr>
        <w:t>,</w:t>
      </w:r>
      <w:r>
        <w:rPr>
          <w:szCs w:val="24"/>
        </w:rPr>
        <w:t xml:space="preserve"> compliance support</w:t>
      </w:r>
      <w:r w:rsidRPr="00AF1346">
        <w:rPr>
          <w:szCs w:val="24"/>
        </w:rPr>
        <w:t xml:space="preserve"> and coordinates programs across government on biosecurity, rural land management</w:t>
      </w:r>
      <w:r>
        <w:rPr>
          <w:szCs w:val="24"/>
        </w:rPr>
        <w:t>,</w:t>
      </w:r>
      <w:r w:rsidRPr="00AF1346">
        <w:rPr>
          <w:szCs w:val="24"/>
        </w:rPr>
        <w:t xml:space="preserve"> livestock production</w:t>
      </w:r>
      <w:r>
        <w:rPr>
          <w:szCs w:val="24"/>
        </w:rPr>
        <w:t xml:space="preserve"> and support for </w:t>
      </w:r>
      <w:r w:rsidR="00D12FD0">
        <w:rPr>
          <w:szCs w:val="24"/>
        </w:rPr>
        <w:t>other EHP operations, including but not limited to, fire management, invasive species and native animal management programs.</w:t>
      </w:r>
      <w:r w:rsidRPr="00AF1346">
        <w:rPr>
          <w:szCs w:val="24"/>
        </w:rPr>
        <w:t xml:space="preserve"> The unit that you will </w:t>
      </w:r>
      <w:r>
        <w:rPr>
          <w:szCs w:val="24"/>
        </w:rPr>
        <w:t>work in is responsible for</w:t>
      </w:r>
      <w:r w:rsidRPr="00AF1346">
        <w:rPr>
          <w:szCs w:val="24"/>
        </w:rPr>
        <w:t xml:space="preserve"> biosecurity awareness, </w:t>
      </w:r>
      <w:r>
        <w:rPr>
          <w:szCs w:val="24"/>
        </w:rPr>
        <w:t xml:space="preserve">regulation, </w:t>
      </w:r>
      <w:r w:rsidRPr="00AF1346">
        <w:rPr>
          <w:szCs w:val="24"/>
        </w:rPr>
        <w:t xml:space="preserve">preparedness, response and recovery </w:t>
      </w:r>
      <w:r w:rsidR="00D12FD0">
        <w:rPr>
          <w:szCs w:val="24"/>
        </w:rPr>
        <w:t>with</w:t>
      </w:r>
      <w:r w:rsidRPr="00AF1346">
        <w:rPr>
          <w:szCs w:val="24"/>
        </w:rPr>
        <w:t xml:space="preserve">in the ACT. It also supports the development of community, industry and research partnerships as well as bringing stakeholder groups together to achieve landscape level management of invasive species and biosecurity threats.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31CDD367" w14:textId="1EF59570" w:rsidR="004C78A3" w:rsidRPr="00C44D29" w:rsidRDefault="004C78A3" w:rsidP="00C44D29">
      <w:pPr>
        <w:pStyle w:val="BodyText"/>
        <w:numPr>
          <w:ilvl w:val="0"/>
          <w:numId w:val="44"/>
        </w:numPr>
        <w:rPr>
          <w:sz w:val="24"/>
        </w:rPr>
      </w:pPr>
      <w:r w:rsidRPr="00C44D29">
        <w:rPr>
          <w:rFonts w:ascii="Calibri" w:hAnsi="Calibri"/>
          <w:sz w:val="24"/>
        </w:rPr>
        <w:t>Manage the Biosecurity and Rural Services teams to deliver agreed outcomes</w:t>
      </w:r>
      <w:r w:rsidR="00C44D29">
        <w:rPr>
          <w:rFonts w:ascii="Calibri" w:hAnsi="Calibri"/>
          <w:sz w:val="24"/>
        </w:rPr>
        <w:t>,</w:t>
      </w:r>
      <w:r w:rsidRPr="00C44D29">
        <w:rPr>
          <w:rFonts w:ascii="Calibri" w:hAnsi="Calibri"/>
          <w:sz w:val="24"/>
        </w:rPr>
        <w:t xml:space="preserve"> on time and within budget</w:t>
      </w:r>
      <w:r w:rsidR="00B55A37">
        <w:rPr>
          <w:rFonts w:ascii="Calibri" w:hAnsi="Calibri"/>
          <w:sz w:val="24"/>
        </w:rPr>
        <w:t>.</w:t>
      </w:r>
    </w:p>
    <w:p w14:paraId="05755387" w14:textId="53BD5F78" w:rsidR="004C78A3" w:rsidRPr="00C44D29" w:rsidRDefault="00D12FD0" w:rsidP="004C78A3">
      <w:pPr>
        <w:pStyle w:val="BodyText"/>
        <w:numPr>
          <w:ilvl w:val="0"/>
          <w:numId w:val="44"/>
        </w:numPr>
        <w:rPr>
          <w:rFonts w:ascii="Calibri" w:hAnsi="Calibri"/>
          <w:sz w:val="24"/>
        </w:rPr>
      </w:pPr>
      <w:r w:rsidRPr="00C44D29">
        <w:rPr>
          <w:rFonts w:ascii="Calibri" w:hAnsi="Calibri"/>
          <w:sz w:val="24"/>
        </w:rPr>
        <w:t xml:space="preserve">Provide oversight and operational direction of </w:t>
      </w:r>
      <w:r w:rsidR="00B55A37">
        <w:rPr>
          <w:rFonts w:ascii="Calibri" w:hAnsi="Calibri"/>
          <w:sz w:val="24"/>
        </w:rPr>
        <w:t>b</w:t>
      </w:r>
      <w:r w:rsidRPr="00C44D29">
        <w:rPr>
          <w:rFonts w:ascii="Calibri" w:hAnsi="Calibri"/>
          <w:sz w:val="24"/>
        </w:rPr>
        <w:t>iosecurity surveillance</w:t>
      </w:r>
      <w:r w:rsidR="00E96118" w:rsidRPr="00C44D29">
        <w:rPr>
          <w:rFonts w:ascii="Calibri" w:hAnsi="Calibri"/>
          <w:sz w:val="24"/>
        </w:rPr>
        <w:t xml:space="preserve">, </w:t>
      </w:r>
      <w:r w:rsidRPr="00C44D29">
        <w:rPr>
          <w:rFonts w:ascii="Calibri" w:hAnsi="Calibri"/>
          <w:sz w:val="24"/>
        </w:rPr>
        <w:t xml:space="preserve">response and management projects in collaboration with technical experts and stakeholders </w:t>
      </w:r>
      <w:r w:rsidR="00E96118" w:rsidRPr="00C44D29">
        <w:rPr>
          <w:rFonts w:ascii="Calibri" w:hAnsi="Calibri"/>
          <w:sz w:val="24"/>
        </w:rPr>
        <w:t>across</w:t>
      </w:r>
      <w:r w:rsidRPr="00C44D29">
        <w:rPr>
          <w:rFonts w:ascii="Calibri" w:hAnsi="Calibri"/>
          <w:sz w:val="24"/>
        </w:rPr>
        <w:t xml:space="preserve"> all ACT land tenure</w:t>
      </w:r>
      <w:r w:rsidR="00E96118" w:rsidRPr="00C44D29">
        <w:rPr>
          <w:rFonts w:ascii="Calibri" w:hAnsi="Calibri"/>
          <w:sz w:val="24"/>
        </w:rPr>
        <w:t>s.</w:t>
      </w:r>
      <w:r w:rsidR="00B55A37">
        <w:rPr>
          <w:rFonts w:ascii="Calibri" w:hAnsi="Calibri"/>
          <w:sz w:val="24"/>
        </w:rPr>
        <w:t xml:space="preserve"> </w:t>
      </w:r>
      <w:r w:rsidR="004C78A3" w:rsidRPr="00C44D29">
        <w:rPr>
          <w:rFonts w:ascii="Calibri" w:hAnsi="Calibri"/>
          <w:sz w:val="24"/>
        </w:rPr>
        <w:t xml:space="preserve">Maintain biosecurity emergency response capability including the capacity to undertake incident management duties for biosecurity </w:t>
      </w:r>
      <w:r w:rsidR="00377A94" w:rsidRPr="00C44D29">
        <w:rPr>
          <w:rFonts w:ascii="Calibri" w:hAnsi="Calibri"/>
          <w:sz w:val="24"/>
        </w:rPr>
        <w:t>events</w:t>
      </w:r>
      <w:r w:rsidR="00B55A37">
        <w:rPr>
          <w:rFonts w:ascii="Calibri" w:hAnsi="Calibri"/>
          <w:sz w:val="24"/>
        </w:rPr>
        <w:t xml:space="preserve">. </w:t>
      </w:r>
      <w:r w:rsidR="00277F5F" w:rsidRPr="00C44D29">
        <w:rPr>
          <w:rFonts w:ascii="Calibri" w:hAnsi="Calibri"/>
          <w:sz w:val="24"/>
        </w:rPr>
        <w:t>Undertake pr</w:t>
      </w:r>
      <w:r w:rsidR="00B55A37">
        <w:rPr>
          <w:rFonts w:ascii="Calibri" w:hAnsi="Calibri"/>
          <w:sz w:val="24"/>
        </w:rPr>
        <w:t>o</w:t>
      </w:r>
      <w:r w:rsidR="00277F5F" w:rsidRPr="00C44D29">
        <w:rPr>
          <w:rFonts w:ascii="Calibri" w:hAnsi="Calibri"/>
          <w:sz w:val="24"/>
        </w:rPr>
        <w:t>cur</w:t>
      </w:r>
      <w:r w:rsidR="00B55A37">
        <w:rPr>
          <w:rFonts w:ascii="Calibri" w:hAnsi="Calibri"/>
          <w:sz w:val="24"/>
        </w:rPr>
        <w:t>e</w:t>
      </w:r>
      <w:r w:rsidR="00277F5F" w:rsidRPr="00C44D29">
        <w:rPr>
          <w:rFonts w:ascii="Calibri" w:hAnsi="Calibri"/>
          <w:sz w:val="24"/>
        </w:rPr>
        <w:t>ment and contract management projects as required</w:t>
      </w:r>
      <w:r w:rsidR="00B55A37">
        <w:rPr>
          <w:rFonts w:ascii="Calibri" w:hAnsi="Calibri"/>
          <w:sz w:val="24"/>
        </w:rPr>
        <w:t>.</w:t>
      </w:r>
    </w:p>
    <w:p w14:paraId="16A0D77A" w14:textId="7AD813F0" w:rsidR="00C44D29" w:rsidRPr="00C44D29" w:rsidRDefault="00B55A37" w:rsidP="00B55A37">
      <w:pPr>
        <w:pStyle w:val="ListParagraph"/>
        <w:numPr>
          <w:ilvl w:val="0"/>
          <w:numId w:val="44"/>
        </w:numPr>
        <w:suppressAutoHyphens w:val="0"/>
        <w:spacing w:after="0" w:line="300" w:lineRule="atLeast"/>
      </w:pPr>
      <w:r w:rsidRPr="00C44D29">
        <w:t xml:space="preserve">Manage the effective administration of Rural Land Management Agreements </w:t>
      </w:r>
      <w:r w:rsidR="00E714F5" w:rsidRPr="00C44D29">
        <w:t xml:space="preserve">on ACT leasehold land </w:t>
      </w:r>
      <w:r w:rsidRPr="00C44D29">
        <w:t xml:space="preserve">and grazing licences </w:t>
      </w:r>
      <w:r w:rsidR="00E714F5" w:rsidRPr="00C44D29">
        <w:t xml:space="preserve">over </w:t>
      </w:r>
      <w:r w:rsidRPr="00C44D29">
        <w:t>Territory land</w:t>
      </w:r>
      <w:r w:rsidR="00C44D29" w:rsidRPr="00C44D29">
        <w:t>.</w:t>
      </w:r>
    </w:p>
    <w:p w14:paraId="545AC3EA" w14:textId="4E81DEB0" w:rsidR="00B55A37" w:rsidRPr="00C44D29" w:rsidRDefault="00B55A37" w:rsidP="00C44D29">
      <w:pPr>
        <w:pStyle w:val="ListParagraph"/>
        <w:suppressAutoHyphens w:val="0"/>
        <w:spacing w:after="0" w:line="300" w:lineRule="atLeast"/>
      </w:pPr>
      <w:r w:rsidRPr="00C44D29">
        <w:t xml:space="preserve"> </w:t>
      </w:r>
    </w:p>
    <w:p w14:paraId="26253BB0" w14:textId="55FD470D" w:rsidR="00E714F5" w:rsidRPr="00C44D29" w:rsidRDefault="00E714F5" w:rsidP="00B55A37">
      <w:pPr>
        <w:pStyle w:val="ListParagraph"/>
        <w:numPr>
          <w:ilvl w:val="0"/>
          <w:numId w:val="44"/>
        </w:numPr>
        <w:suppressAutoHyphens w:val="0"/>
        <w:spacing w:after="0" w:line="300" w:lineRule="atLeast"/>
      </w:pPr>
      <w:r w:rsidRPr="00C44D29">
        <w:t xml:space="preserve">Assist in the regulatory/compliance functions associated with relevant legislation </w:t>
      </w:r>
      <w:proofErr w:type="gramStart"/>
      <w:r w:rsidRPr="00C44D29">
        <w:t>in regards to</w:t>
      </w:r>
      <w:proofErr w:type="gramEnd"/>
      <w:r w:rsidRPr="00C44D29">
        <w:t xml:space="preserve"> biosecurity and ACT rural lands</w:t>
      </w:r>
      <w:r w:rsidR="00C44D29">
        <w:t>.</w:t>
      </w:r>
    </w:p>
    <w:p w14:paraId="2C0D154B" w14:textId="709B972F" w:rsidR="004C78A3" w:rsidRPr="00C44D29" w:rsidRDefault="004C78A3" w:rsidP="004C78A3">
      <w:pPr>
        <w:numPr>
          <w:ilvl w:val="0"/>
          <w:numId w:val="44"/>
        </w:numPr>
        <w:suppressAutoHyphens w:val="0"/>
        <w:spacing w:before="120" w:after="40"/>
      </w:pPr>
      <w:r w:rsidRPr="00C44D29">
        <w:t>Represent the Directorate</w:t>
      </w:r>
      <w:r w:rsidR="008C4D86" w:rsidRPr="00C44D29">
        <w:t>,</w:t>
      </w:r>
      <w:r w:rsidRPr="00C44D29">
        <w:t xml:space="preserve"> the Branch </w:t>
      </w:r>
      <w:r w:rsidR="008C4D86" w:rsidRPr="00C44D29">
        <w:t xml:space="preserve">and ACT Government </w:t>
      </w:r>
      <w:r w:rsidRPr="00C44D29">
        <w:t xml:space="preserve">as required </w:t>
      </w:r>
      <w:r w:rsidR="00E714F5">
        <w:t xml:space="preserve">as part of intergovernmental and inter </w:t>
      </w:r>
      <w:proofErr w:type="spellStart"/>
      <w:r w:rsidR="00E714F5">
        <w:t>jurastictional</w:t>
      </w:r>
      <w:proofErr w:type="spellEnd"/>
      <w:r w:rsidR="00E714F5">
        <w:t xml:space="preserve"> meetings and working groups relevant to the role</w:t>
      </w:r>
      <w:r w:rsidR="00C44D29">
        <w:t>.</w:t>
      </w:r>
    </w:p>
    <w:p w14:paraId="484935E9" w14:textId="77777777" w:rsidR="00E96118" w:rsidRPr="00C44D29" w:rsidRDefault="00E96118" w:rsidP="004C78A3">
      <w:pPr>
        <w:pStyle w:val="DotPoint"/>
        <w:numPr>
          <w:ilvl w:val="0"/>
          <w:numId w:val="0"/>
        </w:numPr>
        <w:spacing w:before="120" w:line="276" w:lineRule="auto"/>
      </w:pPr>
    </w:p>
    <w:p w14:paraId="500C79E8" w14:textId="77777777" w:rsidR="00E96118" w:rsidRPr="00C81099" w:rsidRDefault="00E96118" w:rsidP="00E96118">
      <w:pPr>
        <w:outlineLvl w:val="0"/>
        <w:rPr>
          <w:rFonts w:asciiTheme="minorHAnsi" w:hAnsiTheme="minorHAnsi" w:cs="Arial"/>
          <w:b/>
          <w:sz w:val="22"/>
          <w:szCs w:val="22"/>
          <w:lang w:val="en-US"/>
        </w:rPr>
      </w:pPr>
      <w:r w:rsidRPr="00C81099">
        <w:rPr>
          <w:rFonts w:asciiTheme="minorHAnsi" w:hAnsiTheme="minorHAnsi" w:cs="Arial"/>
          <w:b/>
          <w:sz w:val="22"/>
          <w:szCs w:val="22"/>
          <w:lang w:val="en-US"/>
        </w:rPr>
        <w:lastRenderedPageBreak/>
        <w:t>Notes:</w:t>
      </w:r>
    </w:p>
    <w:p w14:paraId="09ADA81B" w14:textId="5BF3CB8E" w:rsidR="00E96118" w:rsidRPr="00C44D29" w:rsidRDefault="00E96118" w:rsidP="00E96118">
      <w:pPr>
        <w:spacing w:before="120"/>
      </w:pPr>
      <w:r w:rsidRPr="00C44D29">
        <w:t xml:space="preserve">This position is a not Fire Designated </w:t>
      </w:r>
      <w:r w:rsidR="00C44D29">
        <w:t>p</w:t>
      </w:r>
      <w:r w:rsidRPr="00C44D29">
        <w:t>osition but may have the ability to assist in fire and other incident management and response duties as required.</w:t>
      </w:r>
    </w:p>
    <w:p w14:paraId="08A46D33" w14:textId="5B809DC4" w:rsidR="00450F12" w:rsidRPr="00C44D29" w:rsidRDefault="00450F12" w:rsidP="009C6F37">
      <w:pPr>
        <w:pStyle w:val="BodyText"/>
        <w:rPr>
          <w:rFonts w:ascii="Calibri" w:hAnsi="Calibri"/>
          <w:sz w:val="24"/>
        </w:rPr>
      </w:pPr>
      <w:r w:rsidRPr="00C44D29">
        <w:rPr>
          <w:rFonts w:ascii="Calibri" w:hAnsi="Calibri"/>
          <w:sz w:val="24"/>
        </w:rPr>
        <w:t>This position requires working from a physical office but may have flexibility to work rem</w:t>
      </w:r>
      <w:r w:rsidR="009706FA">
        <w:rPr>
          <w:rFonts w:ascii="Calibri" w:hAnsi="Calibri"/>
          <w:sz w:val="24"/>
        </w:rPr>
        <w:t>o</w:t>
      </w:r>
      <w:r w:rsidRPr="00C44D29">
        <w:rPr>
          <w:rFonts w:ascii="Calibri" w:hAnsi="Calibri"/>
          <w:sz w:val="24"/>
        </w:rPr>
        <w:t>t</w:t>
      </w:r>
      <w:r w:rsidR="009C6F37" w:rsidRPr="00C44D29">
        <w:rPr>
          <w:rFonts w:ascii="Calibri" w:hAnsi="Calibri"/>
          <w:sz w:val="24"/>
        </w:rPr>
        <w:t>e</w:t>
      </w:r>
      <w:r w:rsidRPr="00C44D29">
        <w:rPr>
          <w:rFonts w:ascii="Calibri" w:hAnsi="Calibri"/>
          <w:sz w:val="24"/>
        </w:rPr>
        <w:t>ly on occasion</w:t>
      </w:r>
      <w:r w:rsidR="009C6F37" w:rsidRPr="00C44D29">
        <w:rPr>
          <w:rFonts w:ascii="Calibri" w:hAnsi="Calibri"/>
          <w:sz w:val="24"/>
        </w:rPr>
        <w:t>s or as required.</w:t>
      </w:r>
    </w:p>
    <w:p w14:paraId="6616B9B8" w14:textId="4A954916" w:rsidR="00E96118" w:rsidRPr="0010149C" w:rsidRDefault="00377A94" w:rsidP="00E96118">
      <w:pPr>
        <w:rPr>
          <w:rFonts w:asciiTheme="minorHAnsi" w:hAnsiTheme="minorHAnsi"/>
          <w:b/>
          <w:sz w:val="22"/>
          <w:szCs w:val="22"/>
          <w:u w:val="single"/>
        </w:rPr>
      </w:pPr>
      <w:r>
        <w:rPr>
          <w:rFonts w:asciiTheme="minorHAnsi" w:hAnsiTheme="minorHAnsi"/>
          <w:b/>
          <w:sz w:val="22"/>
          <w:szCs w:val="22"/>
          <w:u w:val="single"/>
        </w:rPr>
        <w:t>Direct Reports</w:t>
      </w:r>
    </w:p>
    <w:p w14:paraId="10DFC49A" w14:textId="77777777" w:rsidR="00E96118" w:rsidRPr="00C44D29" w:rsidRDefault="00E96118" w:rsidP="00C44D29">
      <w:pPr>
        <w:spacing w:before="120"/>
      </w:pPr>
      <w:r w:rsidRPr="00C44D29">
        <w:t>Technical Officer Grade 4 (Rural Programs Coordinator) x1</w:t>
      </w:r>
    </w:p>
    <w:p w14:paraId="73860BFA" w14:textId="77777777" w:rsidR="00E96118" w:rsidRPr="00C44D29" w:rsidRDefault="00E96118" w:rsidP="00C44D29">
      <w:pPr>
        <w:spacing w:before="120"/>
      </w:pPr>
      <w:r w:rsidRPr="00C44D29">
        <w:t>Technical Officer Grade 4 (Biosecurity Engagement Officer) x1</w:t>
      </w:r>
    </w:p>
    <w:p w14:paraId="78867352" w14:textId="03255743" w:rsidR="00E96118" w:rsidRPr="00C44D29" w:rsidRDefault="00E96118" w:rsidP="00C44D29">
      <w:pPr>
        <w:spacing w:before="120"/>
      </w:pPr>
      <w:r w:rsidRPr="00C44D29">
        <w:t xml:space="preserve">Technical Officer Grade 3 (Biosecurity </w:t>
      </w:r>
      <w:proofErr w:type="spellStart"/>
      <w:r w:rsidRPr="00C44D29">
        <w:t>Su</w:t>
      </w:r>
      <w:r w:rsidR="00B55A37">
        <w:t>r</w:t>
      </w:r>
      <w:r w:rsidRPr="00C44D29">
        <w:t>viellance</w:t>
      </w:r>
      <w:proofErr w:type="spellEnd"/>
      <w:r w:rsidRPr="00C44D29">
        <w:t xml:space="preserve"> Officer) x1</w:t>
      </w:r>
    </w:p>
    <w:p w14:paraId="18EFEB84" w14:textId="7860B6E9" w:rsidR="00377A94" w:rsidRPr="00450F12" w:rsidRDefault="00377A94" w:rsidP="00450F12">
      <w:pPr>
        <w:rPr>
          <w:rFonts w:asciiTheme="minorHAnsi" w:hAnsiTheme="minorHAnsi"/>
          <w:b/>
          <w:sz w:val="22"/>
          <w:szCs w:val="22"/>
          <w:u w:val="single"/>
        </w:rPr>
      </w:pPr>
      <w:r w:rsidRPr="00450F12">
        <w:rPr>
          <w:rFonts w:asciiTheme="minorHAnsi" w:hAnsiTheme="minorHAnsi"/>
          <w:b/>
          <w:sz w:val="22"/>
          <w:szCs w:val="22"/>
          <w:u w:val="single"/>
        </w:rPr>
        <w:t xml:space="preserve">Additional </w:t>
      </w:r>
      <w:r w:rsidR="00450F12">
        <w:rPr>
          <w:rFonts w:asciiTheme="minorHAnsi" w:hAnsiTheme="minorHAnsi"/>
          <w:b/>
          <w:sz w:val="22"/>
          <w:szCs w:val="22"/>
          <w:u w:val="single"/>
        </w:rPr>
        <w:t xml:space="preserve">unit </w:t>
      </w:r>
      <w:r w:rsidRPr="00450F12">
        <w:rPr>
          <w:rFonts w:asciiTheme="minorHAnsi" w:hAnsiTheme="minorHAnsi"/>
          <w:b/>
          <w:sz w:val="22"/>
          <w:szCs w:val="22"/>
          <w:u w:val="single"/>
        </w:rPr>
        <w:t>staff</w:t>
      </w:r>
    </w:p>
    <w:p w14:paraId="206AF1EB" w14:textId="01C0ED25" w:rsidR="00377A94" w:rsidRPr="00C44D29" w:rsidRDefault="00377A94" w:rsidP="00C44D29">
      <w:pPr>
        <w:spacing w:before="120"/>
      </w:pPr>
      <w:r w:rsidRPr="00C44D29">
        <w:t>Technical Officer Grade 3 (Biosecurity Team Leader) x 1</w:t>
      </w:r>
    </w:p>
    <w:p w14:paraId="0909836B" w14:textId="3FA7827B" w:rsidR="00377A94" w:rsidRPr="00C44D29" w:rsidRDefault="00377A94" w:rsidP="00C44D29">
      <w:pPr>
        <w:spacing w:before="120"/>
      </w:pPr>
      <w:r w:rsidRPr="00C44D29">
        <w:t xml:space="preserve">Technical Officer Grade 2 (Biosecurity </w:t>
      </w:r>
      <w:r w:rsidR="00B55A37">
        <w:t xml:space="preserve">Field </w:t>
      </w:r>
      <w:r w:rsidRPr="00C44D29">
        <w:t>Officer) x 2</w:t>
      </w:r>
    </w:p>
    <w:p w14:paraId="65DEBAA9" w14:textId="0B989EDF" w:rsidR="004C78A3" w:rsidRPr="004C78A3" w:rsidRDefault="00377A94" w:rsidP="00C44D29">
      <w:pPr>
        <w:spacing w:before="120"/>
      </w:pPr>
      <w:r w:rsidRPr="00C44D29">
        <w:t>Technical Officer Grade 3 (</w:t>
      </w:r>
      <w:r w:rsidR="00450F12" w:rsidRPr="00C44D29">
        <w:t>Rural Services</w:t>
      </w:r>
      <w:r w:rsidRPr="00C44D29">
        <w:t xml:space="preserve"> Officer) x 3</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155ABF83" w14:textId="08947DD2" w:rsidR="004C78A3" w:rsidRPr="004C78A3" w:rsidRDefault="00E96118" w:rsidP="004C78A3">
      <w:pPr>
        <w:numPr>
          <w:ilvl w:val="0"/>
          <w:numId w:val="45"/>
        </w:numPr>
        <w:suppressAutoHyphens w:val="0"/>
        <w:spacing w:after="120"/>
        <w:rPr>
          <w:rFonts w:asciiTheme="minorHAnsi" w:hAnsiTheme="minorHAnsi" w:cstheme="minorHAnsi"/>
        </w:rPr>
      </w:pPr>
      <w:r>
        <w:rPr>
          <w:rFonts w:asciiTheme="minorHAnsi" w:hAnsiTheme="minorHAnsi" w:cstheme="minorHAnsi"/>
        </w:rPr>
        <w:t>Demonstrated</w:t>
      </w:r>
      <w:r w:rsidR="004C78A3" w:rsidRPr="004C78A3">
        <w:rPr>
          <w:rFonts w:asciiTheme="minorHAnsi" w:hAnsiTheme="minorHAnsi" w:cstheme="minorHAnsi"/>
        </w:rPr>
        <w:t xml:space="preserve"> understanding of biosecurity principles</w:t>
      </w:r>
      <w:r>
        <w:rPr>
          <w:rFonts w:asciiTheme="minorHAnsi" w:hAnsiTheme="minorHAnsi" w:cstheme="minorHAnsi"/>
        </w:rPr>
        <w:t xml:space="preserve"> and how they apply to the ACT environment and </w:t>
      </w:r>
      <w:r w:rsidR="00B55A37">
        <w:rPr>
          <w:rFonts w:asciiTheme="minorHAnsi" w:hAnsiTheme="minorHAnsi" w:cstheme="minorHAnsi"/>
        </w:rPr>
        <w:t>r</w:t>
      </w:r>
      <w:r>
        <w:rPr>
          <w:rFonts w:asciiTheme="minorHAnsi" w:hAnsiTheme="minorHAnsi" w:cstheme="minorHAnsi"/>
        </w:rPr>
        <w:t xml:space="preserve">ural </w:t>
      </w:r>
      <w:r w:rsidR="00B55A37">
        <w:rPr>
          <w:rFonts w:asciiTheme="minorHAnsi" w:hAnsiTheme="minorHAnsi" w:cstheme="minorHAnsi"/>
        </w:rPr>
        <w:t>l</w:t>
      </w:r>
      <w:r>
        <w:rPr>
          <w:rFonts w:asciiTheme="minorHAnsi" w:hAnsiTheme="minorHAnsi" w:cstheme="minorHAnsi"/>
        </w:rPr>
        <w:t>and</w:t>
      </w:r>
      <w:r w:rsidR="004C78A3" w:rsidRPr="004C78A3">
        <w:rPr>
          <w:rFonts w:asciiTheme="minorHAnsi" w:hAnsiTheme="minorHAnsi" w:cstheme="minorHAnsi"/>
        </w:rPr>
        <w:t>.</w:t>
      </w:r>
    </w:p>
    <w:p w14:paraId="5571D031" w14:textId="43ABA014" w:rsidR="004C78A3" w:rsidRPr="004C78A3" w:rsidRDefault="004C78A3" w:rsidP="004C78A3">
      <w:pPr>
        <w:numPr>
          <w:ilvl w:val="0"/>
          <w:numId w:val="45"/>
        </w:numPr>
        <w:suppressAutoHyphens w:val="0"/>
        <w:spacing w:after="120"/>
        <w:rPr>
          <w:rFonts w:asciiTheme="minorHAnsi" w:hAnsiTheme="minorHAnsi" w:cstheme="minorHAnsi"/>
        </w:rPr>
      </w:pPr>
      <w:r w:rsidRPr="004C78A3">
        <w:rPr>
          <w:rFonts w:asciiTheme="minorHAnsi" w:hAnsiTheme="minorHAnsi" w:cstheme="minorHAnsi"/>
        </w:rPr>
        <w:t xml:space="preserve">Demonstrated ability in </w:t>
      </w:r>
      <w:r w:rsidR="00EC1422">
        <w:rPr>
          <w:rFonts w:asciiTheme="minorHAnsi" w:hAnsiTheme="minorHAnsi" w:cstheme="minorHAnsi"/>
        </w:rPr>
        <w:t>pr</w:t>
      </w:r>
      <w:r w:rsidR="00B55A37">
        <w:rPr>
          <w:rFonts w:asciiTheme="minorHAnsi" w:hAnsiTheme="minorHAnsi" w:cstheme="minorHAnsi"/>
        </w:rPr>
        <w:t>o</w:t>
      </w:r>
      <w:r w:rsidR="00EC1422">
        <w:rPr>
          <w:rFonts w:asciiTheme="minorHAnsi" w:hAnsiTheme="minorHAnsi" w:cstheme="minorHAnsi"/>
        </w:rPr>
        <w:t>cur</w:t>
      </w:r>
      <w:r w:rsidR="00B55A37">
        <w:rPr>
          <w:rFonts w:asciiTheme="minorHAnsi" w:hAnsiTheme="minorHAnsi" w:cstheme="minorHAnsi"/>
        </w:rPr>
        <w:t>e</w:t>
      </w:r>
      <w:r w:rsidR="00EC1422">
        <w:rPr>
          <w:rFonts w:asciiTheme="minorHAnsi" w:hAnsiTheme="minorHAnsi" w:cstheme="minorHAnsi"/>
        </w:rPr>
        <w:t xml:space="preserve">ment, </w:t>
      </w:r>
      <w:r w:rsidRPr="004C78A3">
        <w:rPr>
          <w:rFonts w:asciiTheme="minorHAnsi" w:hAnsiTheme="minorHAnsi" w:cstheme="minorHAnsi"/>
        </w:rPr>
        <w:t>budget management, staff management and service delivery.</w:t>
      </w:r>
    </w:p>
    <w:p w14:paraId="0A4CCC35" w14:textId="77777777" w:rsidR="004C78A3" w:rsidRPr="004C78A3" w:rsidRDefault="004C78A3" w:rsidP="004C78A3">
      <w:pPr>
        <w:pStyle w:val="BodyText"/>
        <w:numPr>
          <w:ilvl w:val="0"/>
          <w:numId w:val="45"/>
        </w:numPr>
        <w:rPr>
          <w:rFonts w:asciiTheme="minorHAnsi" w:hAnsiTheme="minorHAnsi" w:cstheme="minorHAnsi"/>
          <w:sz w:val="24"/>
        </w:rPr>
      </w:pPr>
      <w:r w:rsidRPr="004C78A3">
        <w:rPr>
          <w:rFonts w:asciiTheme="minorHAnsi" w:hAnsiTheme="minorHAnsi" w:cstheme="minorHAnsi"/>
          <w:sz w:val="24"/>
        </w:rPr>
        <w:t>Experience in Incident Management Teams (IMT) and operational incident response.</w:t>
      </w:r>
    </w:p>
    <w:p w14:paraId="3F42D004" w14:textId="77777777" w:rsidR="004C78A3" w:rsidRPr="004C78A3" w:rsidRDefault="004C78A3" w:rsidP="004C78A3">
      <w:pPr>
        <w:pStyle w:val="BodyText"/>
        <w:numPr>
          <w:ilvl w:val="0"/>
          <w:numId w:val="45"/>
        </w:numPr>
        <w:rPr>
          <w:rFonts w:asciiTheme="minorHAnsi" w:hAnsiTheme="minorHAnsi" w:cstheme="minorHAnsi"/>
          <w:sz w:val="24"/>
        </w:rPr>
      </w:pPr>
      <w:r w:rsidRPr="004C78A3">
        <w:rPr>
          <w:rFonts w:asciiTheme="minorHAnsi" w:hAnsiTheme="minorHAnsi" w:cstheme="minorHAnsi"/>
          <w:sz w:val="24"/>
        </w:rPr>
        <w:t xml:space="preserve">Experience in project development, monitoring and reporting. </w:t>
      </w:r>
    </w:p>
    <w:p w14:paraId="068873C0" w14:textId="32D50045" w:rsidR="004C78A3" w:rsidRPr="004C78A3" w:rsidRDefault="004C78A3" w:rsidP="004C78A3">
      <w:pPr>
        <w:numPr>
          <w:ilvl w:val="0"/>
          <w:numId w:val="45"/>
        </w:numPr>
        <w:suppressAutoHyphens w:val="0"/>
        <w:spacing w:after="120"/>
        <w:rPr>
          <w:rFonts w:asciiTheme="minorHAnsi" w:hAnsiTheme="minorHAnsi" w:cstheme="minorHAnsi"/>
        </w:rPr>
      </w:pPr>
      <w:r w:rsidRPr="004C78A3">
        <w:rPr>
          <w:rFonts w:asciiTheme="minorHAnsi" w:hAnsiTheme="minorHAnsi" w:cstheme="minorHAnsi"/>
        </w:rPr>
        <w:t xml:space="preserve">Understanding of relevant legislation and polices associated with biosecurity </w:t>
      </w:r>
      <w:r w:rsidR="00E96118">
        <w:rPr>
          <w:rFonts w:asciiTheme="minorHAnsi" w:hAnsiTheme="minorHAnsi" w:cstheme="minorHAnsi"/>
        </w:rPr>
        <w:t xml:space="preserve">and rural lands </w:t>
      </w:r>
      <w:r w:rsidRPr="004C78A3">
        <w:rPr>
          <w:rFonts w:asciiTheme="minorHAnsi" w:hAnsiTheme="minorHAnsi" w:cstheme="minorHAnsi"/>
        </w:rPr>
        <w:t>within the ACT</w:t>
      </w:r>
      <w:r w:rsidR="00C44D29">
        <w:rPr>
          <w:rFonts w:asciiTheme="minorHAnsi" w:hAnsiTheme="minorHAnsi" w:cstheme="minorHAnsi"/>
        </w:rPr>
        <w:t>.</w:t>
      </w:r>
    </w:p>
    <w:p w14:paraId="3BCD4F49" w14:textId="13B17877" w:rsidR="004C78A3" w:rsidRPr="004C78A3" w:rsidRDefault="004C78A3" w:rsidP="002F251A">
      <w:pPr>
        <w:numPr>
          <w:ilvl w:val="0"/>
          <w:numId w:val="45"/>
        </w:numPr>
        <w:suppressAutoHyphens w:val="0"/>
        <w:spacing w:after="120"/>
        <w:rPr>
          <w:rFonts w:asciiTheme="minorHAnsi" w:hAnsiTheme="minorHAnsi" w:cstheme="minorHAnsi"/>
        </w:rPr>
      </w:pPr>
      <w:r w:rsidRPr="004C78A3">
        <w:rPr>
          <w:rFonts w:asciiTheme="minorHAnsi" w:hAnsiTheme="minorHAnsi" w:cstheme="minorHAnsi"/>
        </w:rPr>
        <w:t xml:space="preserve">Demonstrated knowledge of work health and safety </w:t>
      </w:r>
      <w:r w:rsidR="008C4D86">
        <w:rPr>
          <w:rFonts w:asciiTheme="minorHAnsi" w:hAnsiTheme="minorHAnsi" w:cstheme="minorHAnsi"/>
        </w:rPr>
        <w:t xml:space="preserve">and </w:t>
      </w:r>
      <w:r w:rsidRPr="004C78A3">
        <w:rPr>
          <w:rFonts w:asciiTheme="minorHAnsi" w:hAnsiTheme="minorHAnsi" w:cstheme="minorHAnsi"/>
        </w:rPr>
        <w:t xml:space="preserve">the principles of risk management </w:t>
      </w:r>
      <w:r w:rsidR="008C4D86">
        <w:rPr>
          <w:rFonts w:asciiTheme="minorHAnsi" w:hAnsiTheme="minorHAnsi" w:cstheme="minorHAnsi"/>
        </w:rPr>
        <w:t>relating</w:t>
      </w:r>
      <w:r w:rsidRPr="004C78A3">
        <w:rPr>
          <w:rFonts w:asciiTheme="minorHAnsi" w:hAnsiTheme="minorHAnsi" w:cstheme="minorHAnsi"/>
        </w:rPr>
        <w:t xml:space="preserve"> to biosecurity.</w:t>
      </w:r>
    </w:p>
    <w:p w14:paraId="45F59F31" w14:textId="0DE206FE" w:rsidR="00DF1C09" w:rsidRDefault="004C78A3" w:rsidP="00DF1C09">
      <w:pPr>
        <w:numPr>
          <w:ilvl w:val="0"/>
          <w:numId w:val="45"/>
        </w:numPr>
        <w:suppressAutoHyphens w:val="0"/>
        <w:spacing w:after="120"/>
        <w:rPr>
          <w:rFonts w:asciiTheme="minorHAnsi" w:hAnsiTheme="minorHAnsi" w:cstheme="minorHAnsi"/>
        </w:rPr>
      </w:pPr>
      <w:proofErr w:type="spellStart"/>
      <w:r w:rsidRPr="004C78A3">
        <w:rPr>
          <w:rFonts w:asciiTheme="minorHAnsi" w:hAnsiTheme="minorHAnsi" w:cstheme="minorHAnsi"/>
        </w:rPr>
        <w:t>Well</w:t>
      </w:r>
      <w:r w:rsidR="00C44D29">
        <w:rPr>
          <w:rFonts w:asciiTheme="minorHAnsi" w:hAnsiTheme="minorHAnsi" w:cstheme="minorHAnsi"/>
        </w:rPr>
        <w:t xml:space="preserve"> </w:t>
      </w:r>
      <w:r w:rsidRPr="004C78A3">
        <w:rPr>
          <w:rFonts w:asciiTheme="minorHAnsi" w:hAnsiTheme="minorHAnsi" w:cstheme="minorHAnsi"/>
        </w:rPr>
        <w:t>developed</w:t>
      </w:r>
      <w:proofErr w:type="spellEnd"/>
      <w:r w:rsidRPr="004C78A3">
        <w:rPr>
          <w:rFonts w:asciiTheme="minorHAnsi" w:hAnsiTheme="minorHAnsi" w:cstheme="minorHAnsi"/>
        </w:rPr>
        <w:t xml:space="preserve"> written and oral communication, representational and interpersonal skills, including community liaison</w:t>
      </w:r>
      <w:r w:rsidR="00377A94">
        <w:rPr>
          <w:rFonts w:asciiTheme="minorHAnsi" w:hAnsiTheme="minorHAnsi" w:cstheme="minorHAnsi"/>
        </w:rPr>
        <w:t xml:space="preserve"> and the ability to m</w:t>
      </w:r>
      <w:r w:rsidR="00377A94" w:rsidRPr="004C78A3">
        <w:rPr>
          <w:rFonts w:asciiTheme="minorHAnsi" w:hAnsiTheme="minorHAnsi" w:cstheme="minorHAnsi"/>
        </w:rPr>
        <w:t xml:space="preserve">aintain records in accordance with the Territory Records Act 2002. </w:t>
      </w:r>
    </w:p>
    <w:p w14:paraId="49B44B7E" w14:textId="605ADB9A" w:rsidR="00DF1C09" w:rsidRPr="004C78A3" w:rsidRDefault="00DF1C09" w:rsidP="00DF1C09">
      <w:pPr>
        <w:numPr>
          <w:ilvl w:val="0"/>
          <w:numId w:val="45"/>
        </w:numPr>
        <w:suppressAutoHyphens w:val="0"/>
        <w:spacing w:after="120"/>
        <w:rPr>
          <w:rFonts w:asciiTheme="minorHAnsi" w:hAnsiTheme="minorHAnsi" w:cstheme="minorHAnsi"/>
        </w:rPr>
      </w:pPr>
      <w:r w:rsidRPr="004C78A3">
        <w:rPr>
          <w:rFonts w:asciiTheme="minorHAnsi" w:hAnsiTheme="minorHAnsi" w:cstheme="minorHAnsi"/>
        </w:rPr>
        <w:t>Proven ability to work as part of a team and contribute to a positive team culture</w:t>
      </w:r>
      <w:r w:rsidR="00B55A37">
        <w:rPr>
          <w:rFonts w:asciiTheme="minorHAnsi" w:hAnsiTheme="minorHAnsi" w:cstheme="minorHAnsi"/>
        </w:rPr>
        <w:t>.</w:t>
      </w:r>
    </w:p>
    <w:p w14:paraId="1E52F877" w14:textId="005C5474" w:rsidR="004C78A3" w:rsidRPr="00DF1C09" w:rsidRDefault="004C78A3" w:rsidP="00DF1C09">
      <w:pPr>
        <w:suppressAutoHyphens w:val="0"/>
        <w:spacing w:after="120"/>
        <w:ind w:left="720"/>
        <w:rPr>
          <w:rFonts w:asciiTheme="minorHAnsi" w:hAnsiTheme="minorHAnsi" w:cstheme="minorHAnsi"/>
        </w:rPr>
      </w:pP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21065996" w14:textId="77777777" w:rsidR="00096B2A" w:rsidRDefault="00096B2A" w:rsidP="00096B2A">
      <w:pPr>
        <w:pStyle w:val="ListParagraph"/>
        <w:numPr>
          <w:ilvl w:val="0"/>
          <w:numId w:val="48"/>
        </w:numPr>
        <w:spacing w:after="120"/>
      </w:pPr>
      <w:r>
        <w:t>To be eligible to apply for this role, you must be an Australian citizen.</w:t>
      </w:r>
      <w:r w:rsidRPr="00096B2A">
        <w:t> </w:t>
      </w:r>
    </w:p>
    <w:p w14:paraId="5AC3686B" w14:textId="1BC7A01D" w:rsidR="00027998" w:rsidRDefault="00946FEA" w:rsidP="00096B2A">
      <w:pPr>
        <w:pStyle w:val="ListParagraph"/>
        <w:numPr>
          <w:ilvl w:val="0"/>
          <w:numId w:val="48"/>
        </w:numPr>
        <w:spacing w:after="120"/>
      </w:pPr>
      <w:r w:rsidRPr="00096B2A">
        <w:t xml:space="preserve">This position </w:t>
      </w:r>
      <w:r w:rsidR="004C78A3" w:rsidRPr="00096B2A">
        <w:t xml:space="preserve">does </w:t>
      </w:r>
      <w:r w:rsidRPr="00096B2A">
        <w:t>require a Working</w:t>
      </w:r>
      <w:r w:rsidRPr="00EB5781">
        <w:t xml:space="preserve"> with Vulnerable People Check.</w:t>
      </w:r>
    </w:p>
    <w:p w14:paraId="4CCA8F5E" w14:textId="60412E7C" w:rsidR="004C78A3" w:rsidRPr="00096B2A" w:rsidRDefault="004C78A3" w:rsidP="00096B2A">
      <w:pPr>
        <w:pStyle w:val="ListParagraph"/>
        <w:numPr>
          <w:ilvl w:val="0"/>
          <w:numId w:val="48"/>
        </w:numPr>
        <w:spacing w:after="120"/>
      </w:pPr>
      <w:r w:rsidRPr="00096B2A">
        <w:t xml:space="preserve">Relevant tertiary qualifications in Natural Resource Management, Environmental Science </w:t>
      </w:r>
      <w:r w:rsidR="00377A94" w:rsidRPr="00096B2A">
        <w:t xml:space="preserve">Emergency Management </w:t>
      </w:r>
      <w:r w:rsidRPr="00096B2A">
        <w:t>or equivalent.</w:t>
      </w:r>
    </w:p>
    <w:p w14:paraId="11EAE550" w14:textId="77777777" w:rsidR="004C78A3" w:rsidRPr="00096B2A" w:rsidRDefault="004C78A3" w:rsidP="00096B2A">
      <w:pPr>
        <w:pStyle w:val="ListParagraph"/>
        <w:numPr>
          <w:ilvl w:val="0"/>
          <w:numId w:val="48"/>
        </w:numPr>
        <w:spacing w:after="120"/>
      </w:pPr>
      <w:r w:rsidRPr="00096B2A">
        <w:t xml:space="preserve">AQF3 &amp; AQF4 </w:t>
      </w:r>
      <w:proofErr w:type="gramStart"/>
      <w:r w:rsidRPr="00096B2A">
        <w:t>accreditation  (</w:t>
      </w:r>
      <w:proofErr w:type="gramEnd"/>
      <w:r w:rsidRPr="00096B2A">
        <w:t>prepare &amp; apply chemicals; transport, handle &amp; store chemicals; minimise risks in the use of chemicals; plan and implement a chemical use program)</w:t>
      </w:r>
    </w:p>
    <w:p w14:paraId="7B6BF192" w14:textId="77777777" w:rsidR="004C78A3" w:rsidRPr="00096B2A" w:rsidRDefault="004C78A3" w:rsidP="00096B2A">
      <w:pPr>
        <w:pStyle w:val="ListParagraph"/>
        <w:numPr>
          <w:ilvl w:val="0"/>
          <w:numId w:val="48"/>
        </w:numPr>
        <w:spacing w:after="120"/>
      </w:pPr>
      <w:r w:rsidRPr="00096B2A">
        <w:t xml:space="preserve">Possess a class C drivers’ licence. </w:t>
      </w:r>
    </w:p>
    <w:p w14:paraId="771F6120" w14:textId="5BE5DE2A" w:rsidR="004C78A3" w:rsidRPr="00096B2A" w:rsidRDefault="004C78A3" w:rsidP="00096B2A">
      <w:pPr>
        <w:pStyle w:val="ListParagraph"/>
        <w:numPr>
          <w:ilvl w:val="0"/>
          <w:numId w:val="48"/>
        </w:numPr>
        <w:spacing w:after="120"/>
      </w:pPr>
      <w:r w:rsidRPr="00096B2A">
        <w:t>Level 2 qualification in one of the IMT functional cells (Incident Controller, Operations, Planning or Logistics)</w:t>
      </w:r>
    </w:p>
    <w:p w14:paraId="2B3AA628" w14:textId="77777777" w:rsidR="004C78A3" w:rsidRPr="009A0130" w:rsidRDefault="004C78A3" w:rsidP="004C78A3">
      <w:pPr>
        <w:suppressAutoHyphens w:val="0"/>
        <w:spacing w:before="120" w:line="276" w:lineRule="auto"/>
        <w:rPr>
          <w:b/>
        </w:rPr>
      </w:pPr>
      <w:r w:rsidRPr="009A0130">
        <w:rPr>
          <w:b/>
        </w:rPr>
        <w:t xml:space="preserve">Highly Desirable: </w:t>
      </w:r>
    </w:p>
    <w:p w14:paraId="51B27DCF" w14:textId="77777777" w:rsidR="004C78A3" w:rsidRPr="00C44D29" w:rsidRDefault="004C78A3" w:rsidP="004C78A3">
      <w:pPr>
        <w:pStyle w:val="BodyText"/>
        <w:numPr>
          <w:ilvl w:val="0"/>
          <w:numId w:val="41"/>
        </w:numPr>
        <w:rPr>
          <w:rFonts w:asciiTheme="minorHAnsi" w:hAnsiTheme="minorHAnsi" w:cstheme="minorHAnsi"/>
          <w:sz w:val="24"/>
        </w:rPr>
      </w:pPr>
      <w:r w:rsidRPr="00C44D29">
        <w:rPr>
          <w:rFonts w:asciiTheme="minorHAnsi" w:hAnsiTheme="minorHAnsi" w:cstheme="minorHAnsi"/>
          <w:sz w:val="24"/>
        </w:rPr>
        <w:t xml:space="preserve">Experience in biosecurity incident response </w:t>
      </w:r>
    </w:p>
    <w:p w14:paraId="2891CB01" w14:textId="73D01257" w:rsidR="00377A94" w:rsidRPr="00C44D29" w:rsidRDefault="00377A94" w:rsidP="004C78A3">
      <w:pPr>
        <w:pStyle w:val="BodyText"/>
        <w:numPr>
          <w:ilvl w:val="0"/>
          <w:numId w:val="41"/>
        </w:numPr>
        <w:rPr>
          <w:rFonts w:asciiTheme="minorHAnsi" w:hAnsiTheme="minorHAnsi" w:cstheme="minorHAnsi"/>
          <w:sz w:val="24"/>
        </w:rPr>
      </w:pPr>
      <w:r w:rsidRPr="00C44D29">
        <w:rPr>
          <w:rFonts w:asciiTheme="minorHAnsi" w:hAnsiTheme="minorHAnsi" w:cstheme="minorHAnsi"/>
          <w:sz w:val="24"/>
        </w:rPr>
        <w:t>Cert</w:t>
      </w:r>
      <w:r w:rsidR="00C44D29">
        <w:rPr>
          <w:rFonts w:asciiTheme="minorHAnsi" w:hAnsiTheme="minorHAnsi" w:cstheme="minorHAnsi"/>
          <w:sz w:val="24"/>
        </w:rPr>
        <w:t>ificate</w:t>
      </w:r>
      <w:r w:rsidRPr="00C44D29">
        <w:rPr>
          <w:rFonts w:asciiTheme="minorHAnsi" w:hAnsiTheme="minorHAnsi" w:cstheme="minorHAnsi"/>
          <w:sz w:val="24"/>
        </w:rPr>
        <w:t xml:space="preserve"> </w:t>
      </w:r>
      <w:r w:rsidR="00C44D29">
        <w:rPr>
          <w:rFonts w:asciiTheme="minorHAnsi" w:hAnsiTheme="minorHAnsi" w:cstheme="minorHAnsi"/>
          <w:sz w:val="24"/>
        </w:rPr>
        <w:t>IV</w:t>
      </w:r>
      <w:r w:rsidRPr="00C44D29">
        <w:rPr>
          <w:rFonts w:asciiTheme="minorHAnsi" w:hAnsiTheme="minorHAnsi" w:cstheme="minorHAnsi"/>
          <w:sz w:val="24"/>
        </w:rPr>
        <w:t xml:space="preserve"> in Government investigations</w:t>
      </w:r>
    </w:p>
    <w:p w14:paraId="55058D95" w14:textId="105C941C" w:rsidR="008C4D86" w:rsidRPr="00C44D29" w:rsidRDefault="008C4D86" w:rsidP="004C78A3">
      <w:pPr>
        <w:pStyle w:val="BodyText"/>
        <w:numPr>
          <w:ilvl w:val="0"/>
          <w:numId w:val="41"/>
        </w:numPr>
        <w:rPr>
          <w:rFonts w:asciiTheme="minorHAnsi" w:hAnsiTheme="minorHAnsi" w:cstheme="minorHAnsi"/>
          <w:sz w:val="24"/>
        </w:rPr>
      </w:pPr>
      <w:r w:rsidRPr="00C44D29">
        <w:rPr>
          <w:rFonts w:asciiTheme="minorHAnsi" w:hAnsiTheme="minorHAnsi" w:cstheme="minorHAnsi"/>
          <w:sz w:val="24"/>
        </w:rPr>
        <w:t>Experience in livestock</w:t>
      </w:r>
      <w:r w:rsidR="00C44D29">
        <w:rPr>
          <w:rFonts w:asciiTheme="minorHAnsi" w:hAnsiTheme="minorHAnsi" w:cstheme="minorHAnsi"/>
          <w:sz w:val="24"/>
        </w:rPr>
        <w:t xml:space="preserve"> </w:t>
      </w:r>
      <w:r w:rsidRPr="00C44D29">
        <w:rPr>
          <w:rFonts w:asciiTheme="minorHAnsi" w:hAnsiTheme="minorHAnsi" w:cstheme="minorHAnsi"/>
          <w:sz w:val="24"/>
        </w:rPr>
        <w:t>/ agricultural land management</w:t>
      </w:r>
    </w:p>
    <w:p w14:paraId="479144E4" w14:textId="77777777" w:rsidR="004C78A3" w:rsidRPr="00C44D29" w:rsidRDefault="004C78A3" w:rsidP="004C78A3">
      <w:pPr>
        <w:pStyle w:val="BodyText"/>
        <w:numPr>
          <w:ilvl w:val="0"/>
          <w:numId w:val="41"/>
        </w:numPr>
        <w:rPr>
          <w:rFonts w:asciiTheme="minorHAnsi" w:hAnsiTheme="minorHAnsi" w:cstheme="minorHAnsi"/>
          <w:sz w:val="24"/>
        </w:rPr>
      </w:pPr>
      <w:r w:rsidRPr="00C44D29">
        <w:rPr>
          <w:rFonts w:asciiTheme="minorHAnsi" w:hAnsiTheme="minorHAnsi" w:cstheme="minorHAnsi"/>
          <w:sz w:val="24"/>
        </w:rPr>
        <w:t>Ability to undertake firefighting and biosecurity response duties</w:t>
      </w:r>
    </w:p>
    <w:p w14:paraId="2B0CBEBD" w14:textId="77777777" w:rsidR="004C78A3" w:rsidRPr="00C44D29" w:rsidRDefault="004C78A3" w:rsidP="004C78A3">
      <w:pPr>
        <w:numPr>
          <w:ilvl w:val="0"/>
          <w:numId w:val="41"/>
        </w:numPr>
        <w:suppressAutoHyphens w:val="0"/>
        <w:spacing w:after="120"/>
        <w:rPr>
          <w:rFonts w:asciiTheme="minorHAnsi" w:hAnsiTheme="minorHAnsi" w:cstheme="minorHAnsi"/>
        </w:rPr>
      </w:pPr>
      <w:r w:rsidRPr="00C44D29">
        <w:rPr>
          <w:rFonts w:asciiTheme="minorHAnsi" w:hAnsiTheme="minorHAnsi" w:cstheme="minorHAnsi"/>
        </w:rPr>
        <w:t>Be prepared to work after hours on an “as needs basis” at various sites, sometimes for extended periods including on weekends, public holidays and evenings.</w:t>
      </w:r>
    </w:p>
    <w:p w14:paraId="22FE1F52" w14:textId="77777777" w:rsidR="004C78A3" w:rsidRPr="00C44D29" w:rsidRDefault="004C78A3" w:rsidP="004C78A3">
      <w:pPr>
        <w:numPr>
          <w:ilvl w:val="0"/>
          <w:numId w:val="41"/>
        </w:numPr>
        <w:suppressAutoHyphens w:val="0"/>
        <w:spacing w:after="120"/>
        <w:rPr>
          <w:rFonts w:asciiTheme="minorHAnsi" w:hAnsiTheme="minorHAnsi" w:cstheme="minorHAnsi"/>
        </w:rPr>
      </w:pPr>
      <w:r w:rsidRPr="00C44D29">
        <w:rPr>
          <w:rFonts w:asciiTheme="minorHAnsi" w:hAnsiTheme="minorHAnsi" w:cstheme="minorHAnsi"/>
        </w:rPr>
        <w:t>Be prepared to wear a uniform.</w:t>
      </w:r>
    </w:p>
    <w:p w14:paraId="36B84378" w14:textId="77777777" w:rsidR="00EB5781" w:rsidRPr="00EB5781" w:rsidRDefault="00EB5781" w:rsidP="004C78A3">
      <w:pPr>
        <w:spacing w:after="12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7BFB42FA" w:rsidR="00E709DC" w:rsidRPr="00C44D29" w:rsidRDefault="002A43D2" w:rsidP="00C44D29">
      <w:pPr>
        <w:pStyle w:val="BodyText"/>
        <w:rPr>
          <w:rFonts w:asciiTheme="minorHAnsi" w:hAnsiTheme="minorHAnsi" w:cstheme="minorHAnsi"/>
          <w:b/>
          <w:bCs/>
          <w:sz w:val="24"/>
          <w:szCs w:val="24"/>
        </w:rPr>
      </w:pPr>
      <w:r w:rsidRPr="009116C0">
        <w:rPr>
          <w:rFonts w:asciiTheme="minorHAnsi" w:hAnsiTheme="minorHAnsi" w:cstheme="minorHAnsi"/>
          <w:szCs w:val="24"/>
        </w:rPr>
        <w:t xml:space="preserve">The following work environment description outlines the inherent requirements of the role of </w:t>
      </w:r>
      <w:r w:rsidR="00B55A37" w:rsidRPr="00C44D29">
        <w:rPr>
          <w:rFonts w:asciiTheme="minorHAnsi" w:hAnsiTheme="minorHAnsi" w:cstheme="minorHAnsi"/>
          <w:szCs w:val="24"/>
        </w:rPr>
        <w:t xml:space="preserve">Assistant Director Biosecurity and Rural Services </w:t>
      </w:r>
      <w:r w:rsidRPr="009116C0">
        <w:rPr>
          <w:rFonts w:asciiTheme="minorHAnsi" w:hAnsiTheme="minorHAnsi" w:cstheme="minorHAnsi"/>
          <w:szCs w:val="24"/>
        </w:rPr>
        <w:t xml:space="preserve">(position </w:t>
      </w:r>
      <w:r w:rsidRPr="007475D0">
        <w:rPr>
          <w:rFonts w:asciiTheme="minorHAnsi" w:hAnsiTheme="minorHAnsi" w:cstheme="minorHAnsi"/>
          <w:szCs w:val="24"/>
        </w:rPr>
        <w:t xml:space="preserve">number </w:t>
      </w:r>
      <w:r w:rsidR="00B55A37" w:rsidRPr="007475D0">
        <w:rPr>
          <w:rFonts w:asciiTheme="minorHAnsi" w:hAnsiTheme="minorHAnsi" w:cstheme="minorHAnsi"/>
          <w:szCs w:val="24"/>
        </w:rPr>
        <w:t>P</w:t>
      </w:r>
      <w:r w:rsidR="007475D0" w:rsidRPr="007475D0">
        <w:rPr>
          <w:rFonts w:asciiTheme="minorHAnsi" w:hAnsiTheme="minorHAnsi" w:cstheme="minorHAnsi"/>
          <w:szCs w:val="24"/>
        </w:rPr>
        <w:t>72141</w:t>
      </w:r>
      <w:r w:rsidRPr="007475D0">
        <w:rPr>
          <w:rFonts w:asciiTheme="minorHAnsi" w:hAnsiTheme="minorHAnsi" w:cstheme="minorHAnsi"/>
          <w:szCs w:val="24"/>
        </w:rPr>
        <w:t xml:space="preserve">) and </w:t>
      </w:r>
      <w:r w:rsidRPr="009116C0">
        <w:rPr>
          <w:rFonts w:asciiTheme="minorHAnsi" w:hAnsiTheme="minorHAnsi" w:cstheme="minorHAnsi"/>
          <w:szCs w:val="24"/>
        </w:rPr>
        <w:t>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5AF6FE6B" w14:textId="77777777" w:rsidTr="005B38C8">
        <w:trPr>
          <w:trHeight w:val="283"/>
        </w:trPr>
        <w:tc>
          <w:tcPr>
            <w:tcW w:w="6912" w:type="dxa"/>
            <w:vAlign w:val="center"/>
          </w:tcPr>
          <w:p w14:paraId="4610AF48"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sz w:val="24"/>
              <w:szCs w:val="24"/>
            </w:rPr>
            <w:id w:val="-467365043"/>
            <w:placeholder>
              <w:docPart w:val="5E3233D9893B42EE87011290CDF2A5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24FC2814" w:rsidR="004C78A3" w:rsidRPr="00A4740F" w:rsidRDefault="004C78A3" w:rsidP="004C78A3">
                <w:pPr>
                  <w:pStyle w:val="Tabletext"/>
                  <w:jc w:val="center"/>
                  <w:rPr>
                    <w:rFonts w:asciiTheme="minorHAnsi" w:hAnsiTheme="minorHAnsi" w:cstheme="minorHAnsi"/>
                    <w:sz w:val="24"/>
                    <w:szCs w:val="24"/>
                  </w:rPr>
                </w:pPr>
                <w:r>
                  <w:rPr>
                    <w:sz w:val="24"/>
                    <w:szCs w:val="24"/>
                  </w:rPr>
                  <w:t>Frequently</w:t>
                </w:r>
              </w:p>
            </w:tc>
          </w:sdtContent>
        </w:sdt>
      </w:tr>
      <w:tr w:rsidR="004C78A3" w:rsidRPr="00A4740F" w14:paraId="4D461F64" w14:textId="77777777" w:rsidTr="005B38C8">
        <w:trPr>
          <w:trHeight w:val="283"/>
        </w:trPr>
        <w:tc>
          <w:tcPr>
            <w:tcW w:w="6912" w:type="dxa"/>
            <w:vAlign w:val="center"/>
          </w:tcPr>
          <w:p w14:paraId="508B396B"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sz w:val="24"/>
              <w:szCs w:val="24"/>
            </w:rPr>
            <w:id w:val="252945770"/>
            <w:placeholder>
              <w:docPart w:val="2652037983204602855255F411FC46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115E3BD7"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12DE95A3" w14:textId="77777777" w:rsidTr="005B38C8">
        <w:trPr>
          <w:trHeight w:val="283"/>
        </w:trPr>
        <w:tc>
          <w:tcPr>
            <w:tcW w:w="6912" w:type="dxa"/>
            <w:vAlign w:val="center"/>
          </w:tcPr>
          <w:p w14:paraId="162F1460"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sz w:val="24"/>
              <w:szCs w:val="24"/>
            </w:rPr>
            <w:id w:val="178093591"/>
            <w:placeholder>
              <w:docPart w:val="B084B83360634C18BEC7A2ABCBE295D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7B3D232E"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6A1B1BCD" w14:textId="77777777" w:rsidTr="005B38C8">
        <w:trPr>
          <w:trHeight w:val="283"/>
        </w:trPr>
        <w:tc>
          <w:tcPr>
            <w:tcW w:w="6912" w:type="dxa"/>
            <w:vAlign w:val="center"/>
          </w:tcPr>
          <w:p w14:paraId="001F4478"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sz w:val="24"/>
              <w:szCs w:val="24"/>
            </w:rPr>
            <w:id w:val="-32585118"/>
            <w:placeholder>
              <w:docPart w:val="7023C6B934BC4B7F8DF7905ADB4077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215D2ADA"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316ED86A" w14:textId="77777777" w:rsidTr="005B38C8">
        <w:trPr>
          <w:trHeight w:val="283"/>
        </w:trPr>
        <w:tc>
          <w:tcPr>
            <w:tcW w:w="6912" w:type="dxa"/>
            <w:vAlign w:val="center"/>
          </w:tcPr>
          <w:p w14:paraId="2D0671F2"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sz w:val="24"/>
              <w:szCs w:val="24"/>
            </w:rPr>
            <w:id w:val="-703324398"/>
            <w:placeholder>
              <w:docPart w:val="BCA02990F1BE413ABF53ECC81E8778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0E4EC3C5"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670F3B30" w14:textId="77777777" w:rsidTr="005B38C8">
        <w:trPr>
          <w:trHeight w:val="283"/>
        </w:trPr>
        <w:tc>
          <w:tcPr>
            <w:tcW w:w="6912" w:type="dxa"/>
            <w:vAlign w:val="center"/>
          </w:tcPr>
          <w:p w14:paraId="04712F41"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sz w:val="24"/>
              <w:szCs w:val="24"/>
            </w:rPr>
            <w:id w:val="738139198"/>
            <w:placeholder>
              <w:docPart w:val="14214324B9874FB1AC951546A693F22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1151E92B"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02236A70" w14:textId="77777777" w:rsidTr="005B38C8">
        <w:trPr>
          <w:trHeight w:val="283"/>
        </w:trPr>
        <w:tc>
          <w:tcPr>
            <w:tcW w:w="6912" w:type="dxa"/>
            <w:vAlign w:val="center"/>
          </w:tcPr>
          <w:p w14:paraId="19B6A545" w14:textId="518A8CB9"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sz w:val="24"/>
              <w:szCs w:val="24"/>
            </w:rPr>
            <w:id w:val="-65644667"/>
            <w:placeholder>
              <w:docPart w:val="FAEC4DC3435D47C7BFB018565F679EC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AE7D23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17EAE638" w14:textId="77777777" w:rsidTr="005B38C8">
        <w:trPr>
          <w:trHeight w:val="283"/>
        </w:trPr>
        <w:tc>
          <w:tcPr>
            <w:tcW w:w="6912" w:type="dxa"/>
            <w:vAlign w:val="center"/>
          </w:tcPr>
          <w:p w14:paraId="66ECD212"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sz w:val="24"/>
              <w:szCs w:val="24"/>
            </w:rPr>
            <w:id w:val="407194600"/>
            <w:placeholder>
              <w:docPart w:val="7955125C4306484CA4BA21D56B8EB07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68F3F1BD"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63E12389" w14:textId="77777777" w:rsidTr="005B38C8">
        <w:trPr>
          <w:trHeight w:val="283"/>
        </w:trPr>
        <w:tc>
          <w:tcPr>
            <w:tcW w:w="6912" w:type="dxa"/>
            <w:vAlign w:val="center"/>
          </w:tcPr>
          <w:p w14:paraId="298EA12D"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sz w:val="24"/>
              <w:szCs w:val="24"/>
            </w:rPr>
            <w:id w:val="767433542"/>
            <w:placeholder>
              <w:docPart w:val="8C66CEC7ED60465B8D683DE5729B0A5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194687F8"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16297C39" w14:textId="77777777" w:rsidTr="005B38C8">
        <w:trPr>
          <w:trHeight w:val="283"/>
        </w:trPr>
        <w:tc>
          <w:tcPr>
            <w:tcW w:w="6912" w:type="dxa"/>
            <w:vAlign w:val="center"/>
          </w:tcPr>
          <w:p w14:paraId="4F1D1C21"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sz w:val="24"/>
              <w:szCs w:val="24"/>
            </w:rPr>
            <w:id w:val="811215438"/>
            <w:placeholder>
              <w:docPart w:val="ED8143981B5548289F08C0605058E86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2AD5AB5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1A2C9608" w14:textId="77777777" w:rsidTr="005B38C8">
        <w:trPr>
          <w:trHeight w:val="283"/>
        </w:trPr>
        <w:tc>
          <w:tcPr>
            <w:tcW w:w="6912" w:type="dxa"/>
            <w:vAlign w:val="center"/>
          </w:tcPr>
          <w:p w14:paraId="508F502D"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sz w:val="24"/>
              <w:szCs w:val="24"/>
            </w:rPr>
            <w:id w:val="-1480376555"/>
            <w:placeholder>
              <w:docPart w:val="0FEBC11D67F040718DCF1DB60BE7C5C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371EA665"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Never</w:t>
                </w:r>
              </w:p>
            </w:tc>
          </w:sdtContent>
        </w:sdt>
      </w:tr>
      <w:tr w:rsidR="004C78A3" w:rsidRPr="00A4740F" w14:paraId="27650F09" w14:textId="77777777" w:rsidTr="005B38C8">
        <w:trPr>
          <w:trHeight w:val="283"/>
        </w:trPr>
        <w:tc>
          <w:tcPr>
            <w:tcW w:w="6912" w:type="dxa"/>
            <w:vAlign w:val="center"/>
          </w:tcPr>
          <w:p w14:paraId="3B8476BD"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sz w:val="24"/>
              <w:szCs w:val="24"/>
            </w:rPr>
            <w:id w:val="-2063856964"/>
            <w:placeholder>
              <w:docPart w:val="9644B141DCEF4A57888395833575FB0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56F92E7F"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171EE3D0" w14:textId="77777777" w:rsidTr="005B38C8">
        <w:trPr>
          <w:trHeight w:val="283"/>
        </w:trPr>
        <w:tc>
          <w:tcPr>
            <w:tcW w:w="6912" w:type="dxa"/>
            <w:vAlign w:val="center"/>
          </w:tcPr>
          <w:p w14:paraId="6AFE8331"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sz w:val="24"/>
              <w:szCs w:val="24"/>
            </w:rPr>
            <w:id w:val="-769472630"/>
            <w:placeholder>
              <w:docPart w:val="B8DB96A3DE1A44638BFBBBD06548ED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19093E70"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25FA8287" w14:textId="77777777" w:rsidTr="005B38C8">
        <w:trPr>
          <w:trHeight w:val="283"/>
        </w:trPr>
        <w:tc>
          <w:tcPr>
            <w:tcW w:w="6912" w:type="dxa"/>
            <w:vAlign w:val="center"/>
          </w:tcPr>
          <w:p w14:paraId="17165BA9"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sz w:val="24"/>
              <w:szCs w:val="24"/>
            </w:rPr>
            <w:id w:val="362644059"/>
            <w:placeholder>
              <w:docPart w:val="BDA886A60B4A403A829DAC931AA75F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5E5DDA1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2C6F2F37" w14:textId="77777777" w:rsidTr="005B38C8">
        <w:trPr>
          <w:trHeight w:val="283"/>
        </w:trPr>
        <w:tc>
          <w:tcPr>
            <w:tcW w:w="6912" w:type="dxa"/>
            <w:vAlign w:val="center"/>
          </w:tcPr>
          <w:p w14:paraId="3FE9FB76"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sz w:val="24"/>
              <w:szCs w:val="24"/>
            </w:rPr>
            <w:id w:val="276452904"/>
            <w:placeholder>
              <w:docPart w:val="224436441F31490D87A20B048416ACA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316DEB1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1951CE36" w14:textId="77777777" w:rsidTr="005B38C8">
        <w:trPr>
          <w:trHeight w:val="283"/>
        </w:trPr>
        <w:tc>
          <w:tcPr>
            <w:tcW w:w="6912" w:type="dxa"/>
            <w:vAlign w:val="center"/>
          </w:tcPr>
          <w:p w14:paraId="40732666"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sz w:val="24"/>
              <w:szCs w:val="24"/>
            </w:rPr>
            <w:id w:val="469091548"/>
            <w:placeholder>
              <w:docPart w:val="84DCD2CA547F466B8CF1321C180B8F3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52883921"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589765F0" w14:textId="77777777" w:rsidTr="005B38C8">
        <w:trPr>
          <w:trHeight w:val="283"/>
        </w:trPr>
        <w:tc>
          <w:tcPr>
            <w:tcW w:w="6912" w:type="dxa"/>
            <w:vAlign w:val="center"/>
          </w:tcPr>
          <w:p w14:paraId="7260A5BC"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sz w:val="24"/>
              <w:szCs w:val="24"/>
            </w:rPr>
            <w:id w:val="-686064316"/>
            <w:placeholder>
              <w:docPart w:val="545C16B3C5574AC1B8978412B890F8C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F3F2E3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Never</w:t>
                </w:r>
              </w:p>
            </w:tc>
          </w:sdtContent>
        </w:sdt>
      </w:tr>
      <w:tr w:rsidR="004C78A3" w:rsidRPr="00A4740F" w14:paraId="57EAB8A2" w14:textId="77777777" w:rsidTr="005B38C8">
        <w:trPr>
          <w:trHeight w:val="283"/>
        </w:trPr>
        <w:tc>
          <w:tcPr>
            <w:tcW w:w="6912" w:type="dxa"/>
            <w:vAlign w:val="center"/>
          </w:tcPr>
          <w:p w14:paraId="432E8DA4"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sz w:val="24"/>
              <w:szCs w:val="24"/>
            </w:rPr>
            <w:id w:val="959838140"/>
            <w:placeholder>
              <w:docPart w:val="7E23DBE2F6934F2DAD397E66C96D12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659A33DF"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0446BEE1" w14:textId="77777777" w:rsidTr="005B38C8">
        <w:trPr>
          <w:trHeight w:val="283"/>
        </w:trPr>
        <w:tc>
          <w:tcPr>
            <w:tcW w:w="6912" w:type="dxa"/>
            <w:vAlign w:val="center"/>
          </w:tcPr>
          <w:p w14:paraId="61E6630F"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sz w:val="24"/>
              <w:szCs w:val="24"/>
            </w:rPr>
            <w:id w:val="564302572"/>
            <w:placeholder>
              <w:docPart w:val="7D09A08ECEE14B5D81E7F5A3297472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7753C182"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Never</w:t>
                </w:r>
              </w:p>
            </w:tc>
          </w:sdtContent>
        </w:sdt>
      </w:tr>
      <w:tr w:rsidR="004C78A3" w:rsidRPr="00A4740F" w14:paraId="324997AF" w14:textId="77777777" w:rsidTr="005B38C8">
        <w:trPr>
          <w:trHeight w:val="283"/>
        </w:trPr>
        <w:tc>
          <w:tcPr>
            <w:tcW w:w="6912" w:type="dxa"/>
            <w:vAlign w:val="center"/>
          </w:tcPr>
          <w:p w14:paraId="29157436"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sz w:val="24"/>
              <w:szCs w:val="24"/>
            </w:rPr>
            <w:id w:val="1881895718"/>
            <w:placeholder>
              <w:docPart w:val="8A72F325E56E4026A61D208EFA033AB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78D14BF9"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18C437A0" w14:textId="77777777" w:rsidTr="005B38C8">
        <w:trPr>
          <w:trHeight w:val="283"/>
        </w:trPr>
        <w:tc>
          <w:tcPr>
            <w:tcW w:w="6912" w:type="dxa"/>
            <w:vAlign w:val="center"/>
          </w:tcPr>
          <w:p w14:paraId="7B9574D7"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sz w:val="24"/>
              <w:szCs w:val="24"/>
            </w:rPr>
            <w:id w:val="-764530087"/>
            <w:placeholder>
              <w:docPart w:val="F4FD14C83378469CB1CD153D76E5681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3D081947"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163AF008" w14:textId="77777777" w:rsidTr="005B38C8">
        <w:trPr>
          <w:trHeight w:val="283"/>
        </w:trPr>
        <w:tc>
          <w:tcPr>
            <w:tcW w:w="6912" w:type="dxa"/>
            <w:vAlign w:val="center"/>
          </w:tcPr>
          <w:p w14:paraId="3A96B783"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sz w:val="24"/>
              <w:szCs w:val="24"/>
            </w:rPr>
            <w:id w:val="733743622"/>
            <w:placeholder>
              <w:docPart w:val="9AB6E52476C34D6086FF6C58E28A3B8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4A5ED9E0"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38D1261B" w14:textId="77777777" w:rsidTr="005B38C8">
        <w:trPr>
          <w:trHeight w:val="283"/>
        </w:trPr>
        <w:tc>
          <w:tcPr>
            <w:tcW w:w="6912" w:type="dxa"/>
            <w:vAlign w:val="center"/>
          </w:tcPr>
          <w:p w14:paraId="6E172EF5"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sz w:val="24"/>
              <w:szCs w:val="24"/>
            </w:rPr>
            <w:id w:val="-971285746"/>
            <w:placeholder>
              <w:docPart w:val="453C01A1BF5746BBB82708B44698E8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68B644D6"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1F65FF74" w14:textId="77777777" w:rsidTr="005B38C8">
        <w:trPr>
          <w:trHeight w:val="283"/>
        </w:trPr>
        <w:tc>
          <w:tcPr>
            <w:tcW w:w="6912" w:type="dxa"/>
            <w:vAlign w:val="center"/>
          </w:tcPr>
          <w:p w14:paraId="4AAFBDC3"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sz w:val="24"/>
              <w:szCs w:val="24"/>
            </w:rPr>
            <w:id w:val="-667326781"/>
            <w:placeholder>
              <w:docPart w:val="9C1F107B7F5E472EBBD47DD11BF24D3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24004823"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r w:rsidR="004C78A3" w:rsidRPr="00A4740F" w14:paraId="78B4760D" w14:textId="77777777" w:rsidTr="005B38C8">
        <w:trPr>
          <w:trHeight w:val="283"/>
        </w:trPr>
        <w:tc>
          <w:tcPr>
            <w:tcW w:w="6912" w:type="dxa"/>
            <w:vAlign w:val="center"/>
          </w:tcPr>
          <w:p w14:paraId="2705B938"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sz w:val="24"/>
              <w:szCs w:val="24"/>
            </w:rPr>
            <w:id w:val="-1631547834"/>
            <w:placeholder>
              <w:docPart w:val="18E36C9AF39B4DD9908DD8A393B60EA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09227AC3"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0DD1FE88" w14:textId="77777777" w:rsidTr="005B38C8">
        <w:trPr>
          <w:trHeight w:val="283"/>
        </w:trPr>
        <w:tc>
          <w:tcPr>
            <w:tcW w:w="6912" w:type="dxa"/>
            <w:vAlign w:val="center"/>
          </w:tcPr>
          <w:p w14:paraId="3E21C84F"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sz w:val="24"/>
              <w:szCs w:val="24"/>
            </w:rPr>
            <w:id w:val="1430312996"/>
            <w:placeholder>
              <w:docPart w:val="068EAB6B4EC744408332D097DC61D84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57F89F4B"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603E5E2C" w14:textId="77777777" w:rsidTr="005B38C8">
        <w:trPr>
          <w:trHeight w:val="283"/>
        </w:trPr>
        <w:tc>
          <w:tcPr>
            <w:tcW w:w="6912" w:type="dxa"/>
            <w:vAlign w:val="center"/>
          </w:tcPr>
          <w:p w14:paraId="4C1E70E9"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sz w:val="24"/>
              <w:szCs w:val="24"/>
            </w:rPr>
            <w:id w:val="1622033149"/>
            <w:placeholder>
              <w:docPart w:val="254CD9BE65994E34A1168F3F3497B45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3D57EA6A"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6D40E6B9" w14:textId="77777777" w:rsidTr="005B38C8">
        <w:trPr>
          <w:trHeight w:val="283"/>
        </w:trPr>
        <w:tc>
          <w:tcPr>
            <w:tcW w:w="6912" w:type="dxa"/>
            <w:vAlign w:val="center"/>
          </w:tcPr>
          <w:p w14:paraId="53AFADA0"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sz w:val="24"/>
              <w:szCs w:val="24"/>
            </w:rPr>
            <w:id w:val="-1415322075"/>
            <w:placeholder>
              <w:docPart w:val="3278F339812F4563B96C40D24C41F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35958435"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4C78A3" w:rsidRPr="00A4740F" w14:paraId="3E324753" w14:textId="77777777" w:rsidTr="005B38C8">
        <w:trPr>
          <w:trHeight w:val="283"/>
        </w:trPr>
        <w:tc>
          <w:tcPr>
            <w:tcW w:w="6912" w:type="dxa"/>
            <w:vAlign w:val="center"/>
          </w:tcPr>
          <w:p w14:paraId="6016096E"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sz w:val="24"/>
              <w:szCs w:val="24"/>
            </w:rPr>
            <w:id w:val="-366520794"/>
            <w:placeholder>
              <w:docPart w:val="6E78416387E9413AAC30C4A32E94A33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5744DB89"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55169D78" w14:textId="77777777" w:rsidTr="005B38C8">
        <w:trPr>
          <w:trHeight w:val="283"/>
        </w:trPr>
        <w:tc>
          <w:tcPr>
            <w:tcW w:w="6912" w:type="dxa"/>
            <w:vAlign w:val="center"/>
          </w:tcPr>
          <w:p w14:paraId="29E7093B"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sz w:val="24"/>
              <w:szCs w:val="24"/>
            </w:rPr>
            <w:id w:val="-1735620096"/>
            <w:placeholder>
              <w:docPart w:val="2A8A4FEDF1594F4E97B68A2004E5965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67F70C3E"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Frequently</w:t>
                </w:r>
              </w:p>
            </w:tc>
          </w:sdtContent>
        </w:sdt>
      </w:tr>
      <w:tr w:rsidR="004C78A3" w:rsidRPr="00A4740F" w14:paraId="37A1E3D8" w14:textId="77777777" w:rsidTr="005B38C8">
        <w:trPr>
          <w:trHeight w:val="283"/>
        </w:trPr>
        <w:tc>
          <w:tcPr>
            <w:tcW w:w="6912" w:type="dxa"/>
            <w:vAlign w:val="center"/>
          </w:tcPr>
          <w:p w14:paraId="5FA3E4BA" w14:textId="77777777" w:rsidR="004C78A3" w:rsidRPr="00A4740F" w:rsidRDefault="004C78A3" w:rsidP="004C78A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sz w:val="24"/>
              <w:szCs w:val="24"/>
            </w:rPr>
            <w:id w:val="-805932433"/>
            <w:placeholder>
              <w:docPart w:val="1FCDC4BA94C1448D9518AF49ABECE50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0716E145" w:rsidR="004C78A3" w:rsidRPr="00A4740F" w:rsidRDefault="004C78A3" w:rsidP="004C78A3">
                <w:pPr>
                  <w:pStyle w:val="Tabletext"/>
                  <w:spacing w:before="0" w:after="0"/>
                  <w:jc w:val="center"/>
                  <w:rPr>
                    <w:rFonts w:asciiTheme="minorHAnsi" w:hAnsiTheme="minorHAnsi" w:cstheme="minorHAnsi"/>
                    <w:sz w:val="24"/>
                    <w:szCs w:val="24"/>
                  </w:rPr>
                </w:pPr>
                <w:r>
                  <w:rPr>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ED2A81" w:rsidRPr="00A4740F" w14:paraId="0A57F0D0" w14:textId="77777777" w:rsidTr="00442939">
        <w:trPr>
          <w:trHeight w:val="283"/>
        </w:trPr>
        <w:tc>
          <w:tcPr>
            <w:tcW w:w="6912" w:type="dxa"/>
            <w:vAlign w:val="center"/>
          </w:tcPr>
          <w:p w14:paraId="63AA6B0D" w14:textId="77777777" w:rsidR="00ED2A81" w:rsidRPr="00A4740F" w:rsidRDefault="00ED2A81" w:rsidP="00ED2A8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sz w:val="24"/>
              <w:szCs w:val="24"/>
            </w:rPr>
            <w:id w:val="1640922922"/>
            <w:placeholder>
              <w:docPart w:val="1C608376B11E4AD6BB2513C7AEAD43B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46551FD0" w:rsidR="00ED2A81" w:rsidRPr="00A4740F" w:rsidRDefault="00ED2A81" w:rsidP="00ED2A81">
                <w:pPr>
                  <w:pStyle w:val="Tabletext"/>
                  <w:spacing w:before="0" w:after="0"/>
                  <w:jc w:val="center"/>
                  <w:rPr>
                    <w:rFonts w:asciiTheme="minorHAnsi" w:hAnsiTheme="minorHAnsi" w:cstheme="minorHAnsi"/>
                    <w:sz w:val="24"/>
                    <w:szCs w:val="24"/>
                  </w:rPr>
                </w:pPr>
                <w:r>
                  <w:rPr>
                    <w:sz w:val="24"/>
                    <w:szCs w:val="24"/>
                  </w:rPr>
                  <w:t>Occasionally</w:t>
                </w:r>
              </w:p>
            </w:tc>
          </w:sdtContent>
        </w:sdt>
      </w:tr>
      <w:tr w:rsidR="00ED2A81" w:rsidRPr="00A4740F" w14:paraId="35138CD3" w14:textId="77777777" w:rsidTr="00442939">
        <w:trPr>
          <w:trHeight w:val="283"/>
        </w:trPr>
        <w:tc>
          <w:tcPr>
            <w:tcW w:w="6912" w:type="dxa"/>
            <w:vAlign w:val="center"/>
          </w:tcPr>
          <w:p w14:paraId="6ABE17E1" w14:textId="77777777" w:rsidR="00ED2A81" w:rsidRPr="00A4740F" w:rsidRDefault="00ED2A81" w:rsidP="00ED2A8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sz w:val="24"/>
              <w:szCs w:val="24"/>
            </w:rPr>
            <w:id w:val="1677610422"/>
            <w:placeholder>
              <w:docPart w:val="F8FDC0EB655F452B83DDC618052FDC8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31C0A11B" w:rsidR="00ED2A81" w:rsidRPr="00A4740F" w:rsidRDefault="00ED2A81" w:rsidP="00ED2A81">
                <w:pPr>
                  <w:pStyle w:val="Tabletext"/>
                  <w:spacing w:before="0" w:after="0"/>
                  <w:jc w:val="center"/>
                  <w:rPr>
                    <w:rFonts w:asciiTheme="minorHAnsi" w:hAnsiTheme="minorHAnsi" w:cstheme="minorHAnsi"/>
                    <w:sz w:val="24"/>
                    <w:szCs w:val="24"/>
                  </w:rPr>
                </w:pPr>
                <w:r>
                  <w:rPr>
                    <w:sz w:val="24"/>
                    <w:szCs w:val="24"/>
                  </w:rPr>
                  <w:t>Occasionally</w:t>
                </w:r>
              </w:p>
            </w:tc>
          </w:sdtContent>
        </w:sdt>
      </w:tr>
      <w:tr w:rsidR="00ED2A81" w:rsidRPr="00A4740F" w14:paraId="644A1038" w14:textId="77777777" w:rsidTr="00442939">
        <w:trPr>
          <w:trHeight w:val="283"/>
        </w:trPr>
        <w:tc>
          <w:tcPr>
            <w:tcW w:w="6912" w:type="dxa"/>
            <w:vAlign w:val="center"/>
          </w:tcPr>
          <w:p w14:paraId="4A0E4EB9" w14:textId="77777777" w:rsidR="00ED2A81" w:rsidRPr="00A4740F" w:rsidRDefault="00ED2A81" w:rsidP="00ED2A8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0466764" w:rsidR="00ED2A81" w:rsidRPr="00A4740F" w:rsidRDefault="00000000" w:rsidP="00ED2A81">
            <w:pPr>
              <w:pStyle w:val="Tabletext"/>
              <w:spacing w:before="0" w:after="0"/>
              <w:jc w:val="center"/>
              <w:rPr>
                <w:rFonts w:asciiTheme="minorHAnsi" w:hAnsiTheme="minorHAnsi" w:cstheme="minorHAnsi"/>
                <w:sz w:val="24"/>
                <w:szCs w:val="24"/>
              </w:rPr>
            </w:pPr>
            <w:sdt>
              <w:sdtPr>
                <w:rPr>
                  <w:sz w:val="24"/>
                  <w:szCs w:val="24"/>
                </w:rPr>
                <w:id w:val="97758137"/>
                <w:placeholder>
                  <w:docPart w:val="C03B0A5BE91645BBA43B3A5767EFE74C"/>
                </w:placeholder>
                <w:dropDownList>
                  <w:listItem w:value="Choose an item."/>
                  <w:listItem w:displayText="Never" w:value="Never"/>
                  <w:listItem w:displayText="Occasionally" w:value="Occasionally"/>
                  <w:listItem w:displayText="Frequently" w:value="Frequently"/>
                </w:dropDownList>
              </w:sdtPr>
              <w:sdtContent>
                <w:r w:rsidR="00ED2A81">
                  <w:rPr>
                    <w:sz w:val="24"/>
                    <w:szCs w:val="24"/>
                  </w:rPr>
                  <w:t>Never</w:t>
                </w:r>
              </w:sdtContent>
            </w:sdt>
            <w:r w:rsidR="00ED2A81">
              <w:rPr>
                <w:sz w:val="24"/>
                <w:szCs w:val="24"/>
              </w:rPr>
              <w:t xml:space="preserve"> </w:t>
            </w:r>
          </w:p>
        </w:tc>
      </w:tr>
      <w:tr w:rsidR="00ED2A81" w:rsidRPr="005A754D" w14:paraId="178E95DC" w14:textId="77777777" w:rsidTr="00442939">
        <w:trPr>
          <w:trHeight w:val="283"/>
        </w:trPr>
        <w:tc>
          <w:tcPr>
            <w:tcW w:w="6912" w:type="dxa"/>
            <w:vAlign w:val="center"/>
          </w:tcPr>
          <w:p w14:paraId="085D3274" w14:textId="77777777" w:rsidR="00ED2A81" w:rsidRPr="00493773" w:rsidRDefault="00ED2A81" w:rsidP="00ED2A81">
            <w:pPr>
              <w:pStyle w:val="Tabletext"/>
              <w:spacing w:before="0" w:after="0"/>
              <w:rPr>
                <w:sz w:val="24"/>
              </w:rPr>
            </w:pPr>
            <w:r w:rsidRPr="00493773">
              <w:rPr>
                <w:sz w:val="24"/>
              </w:rPr>
              <w:t>Confined spaces</w:t>
            </w:r>
          </w:p>
        </w:tc>
        <w:sdt>
          <w:sdtPr>
            <w:rPr>
              <w:sz w:val="24"/>
              <w:szCs w:val="24"/>
            </w:rPr>
            <w:id w:val="-1996870511"/>
            <w:placeholder>
              <w:docPart w:val="E8E779780C614936980A6978B3B928D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0C0699C0" w:rsidR="00ED2A81" w:rsidRPr="00493773" w:rsidRDefault="00ED2A81" w:rsidP="00ED2A81">
                <w:pPr>
                  <w:pStyle w:val="Tabletext"/>
                  <w:spacing w:before="0" w:after="0"/>
                  <w:jc w:val="center"/>
                  <w:rPr>
                    <w:sz w:val="24"/>
                  </w:rPr>
                </w:pPr>
                <w:r>
                  <w:rPr>
                    <w:sz w:val="24"/>
                    <w:szCs w:val="24"/>
                  </w:rPr>
                  <w:t>Occasionally</w:t>
                </w:r>
              </w:p>
            </w:tc>
          </w:sdtContent>
        </w:sdt>
      </w:tr>
      <w:tr w:rsidR="00ED2A81" w:rsidRPr="005A754D" w14:paraId="547B8320" w14:textId="77777777" w:rsidTr="00442939">
        <w:trPr>
          <w:trHeight w:val="283"/>
        </w:trPr>
        <w:tc>
          <w:tcPr>
            <w:tcW w:w="6912" w:type="dxa"/>
            <w:vAlign w:val="center"/>
          </w:tcPr>
          <w:p w14:paraId="5417DCBB" w14:textId="77777777" w:rsidR="00ED2A81" w:rsidRPr="00493773" w:rsidRDefault="00ED2A81" w:rsidP="00ED2A81">
            <w:pPr>
              <w:pStyle w:val="Tabletext"/>
              <w:spacing w:before="0" w:after="0"/>
              <w:rPr>
                <w:sz w:val="24"/>
              </w:rPr>
            </w:pPr>
            <w:r w:rsidRPr="00493773">
              <w:rPr>
                <w:sz w:val="24"/>
              </w:rPr>
              <w:t>Excessive noise</w:t>
            </w:r>
          </w:p>
        </w:tc>
        <w:sdt>
          <w:sdtPr>
            <w:rPr>
              <w:sz w:val="24"/>
              <w:szCs w:val="24"/>
            </w:rPr>
            <w:id w:val="-787511567"/>
            <w:placeholder>
              <w:docPart w:val="54536F19B9B2457FAF6689784E474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696A0E9F" w:rsidR="00ED2A81" w:rsidRPr="00493773" w:rsidRDefault="00ED2A81" w:rsidP="00ED2A81">
                <w:pPr>
                  <w:pStyle w:val="Tabletext"/>
                  <w:spacing w:before="0" w:after="0"/>
                  <w:jc w:val="center"/>
                  <w:rPr>
                    <w:sz w:val="24"/>
                  </w:rPr>
                </w:pPr>
                <w:r>
                  <w:rPr>
                    <w:sz w:val="24"/>
                    <w:szCs w:val="24"/>
                  </w:rPr>
                  <w:t>Occasionally</w:t>
                </w:r>
              </w:p>
            </w:tc>
          </w:sdtContent>
        </w:sdt>
      </w:tr>
      <w:tr w:rsidR="00ED2A81" w:rsidRPr="005A754D" w14:paraId="2BE8110A" w14:textId="77777777" w:rsidTr="00442939">
        <w:trPr>
          <w:trHeight w:val="283"/>
        </w:trPr>
        <w:tc>
          <w:tcPr>
            <w:tcW w:w="6912" w:type="dxa"/>
            <w:vAlign w:val="center"/>
          </w:tcPr>
          <w:p w14:paraId="216235CC" w14:textId="77777777" w:rsidR="00ED2A81" w:rsidRPr="00493773" w:rsidRDefault="00ED2A81" w:rsidP="00ED2A81">
            <w:pPr>
              <w:pStyle w:val="Tabletext"/>
              <w:spacing w:before="0" w:after="0"/>
              <w:rPr>
                <w:sz w:val="24"/>
              </w:rPr>
            </w:pPr>
            <w:r w:rsidRPr="00493773">
              <w:rPr>
                <w:sz w:val="24"/>
              </w:rPr>
              <w:lastRenderedPageBreak/>
              <w:t>Low lighting</w:t>
            </w:r>
          </w:p>
        </w:tc>
        <w:sdt>
          <w:sdtPr>
            <w:rPr>
              <w:sz w:val="24"/>
              <w:szCs w:val="24"/>
            </w:rPr>
            <w:id w:val="-399835576"/>
            <w:placeholder>
              <w:docPart w:val="3C34D3B7D0BA4D72AE8D7E86EA2A24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544E7524" w:rsidR="00ED2A81" w:rsidRPr="00493773" w:rsidRDefault="00ED2A81" w:rsidP="00ED2A81">
                <w:pPr>
                  <w:pStyle w:val="Tabletext"/>
                  <w:spacing w:before="0" w:after="0"/>
                  <w:jc w:val="center"/>
                  <w:rPr>
                    <w:sz w:val="24"/>
                  </w:rPr>
                </w:pPr>
                <w:r>
                  <w:rPr>
                    <w:sz w:val="24"/>
                    <w:szCs w:val="24"/>
                  </w:rPr>
                  <w:t>Never</w:t>
                </w:r>
              </w:p>
            </w:tc>
          </w:sdtContent>
        </w:sdt>
      </w:tr>
      <w:tr w:rsidR="00ED2A81" w:rsidRPr="005A754D" w14:paraId="0E0A1081" w14:textId="77777777" w:rsidTr="00442939">
        <w:trPr>
          <w:trHeight w:val="283"/>
        </w:trPr>
        <w:tc>
          <w:tcPr>
            <w:tcW w:w="6912" w:type="dxa"/>
            <w:vAlign w:val="center"/>
          </w:tcPr>
          <w:p w14:paraId="00E27FE2" w14:textId="77777777" w:rsidR="00ED2A81" w:rsidRPr="00493773" w:rsidRDefault="00ED2A81" w:rsidP="00ED2A81">
            <w:pPr>
              <w:pStyle w:val="Tabletext"/>
              <w:spacing w:before="0" w:after="0"/>
              <w:rPr>
                <w:sz w:val="24"/>
              </w:rPr>
            </w:pPr>
            <w:r w:rsidRPr="00493773">
              <w:rPr>
                <w:sz w:val="24"/>
              </w:rPr>
              <w:t>Handling of dangerous goods/equipment</w:t>
            </w:r>
          </w:p>
        </w:tc>
        <w:sdt>
          <w:sdtPr>
            <w:rPr>
              <w:sz w:val="24"/>
              <w:szCs w:val="24"/>
            </w:rPr>
            <w:id w:val="1779673097"/>
            <w:placeholder>
              <w:docPart w:val="4548252941E74838BC28CF0B276BB10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463BCD52" w:rsidR="00ED2A81" w:rsidRPr="00493773" w:rsidRDefault="00ED2A81" w:rsidP="00ED2A81">
                <w:pPr>
                  <w:pStyle w:val="Tabletext"/>
                  <w:spacing w:before="0" w:after="0"/>
                  <w:jc w:val="center"/>
                  <w:rPr>
                    <w:sz w:val="24"/>
                  </w:rPr>
                </w:pPr>
                <w:r>
                  <w:rPr>
                    <w:sz w:val="24"/>
                    <w:szCs w:val="24"/>
                  </w:rPr>
                  <w:t>Frequently</w:t>
                </w:r>
              </w:p>
            </w:tc>
          </w:sdtContent>
        </w:sdt>
      </w:tr>
      <w:tr w:rsidR="00ED2A81" w:rsidRPr="005A754D" w14:paraId="6522CD79" w14:textId="77777777" w:rsidTr="00442939">
        <w:trPr>
          <w:trHeight w:val="283"/>
        </w:trPr>
        <w:tc>
          <w:tcPr>
            <w:tcW w:w="6912" w:type="dxa"/>
            <w:vAlign w:val="center"/>
          </w:tcPr>
          <w:p w14:paraId="3327DD9F" w14:textId="77777777" w:rsidR="00ED2A81" w:rsidRPr="00493773" w:rsidRDefault="00ED2A81" w:rsidP="00ED2A81">
            <w:pPr>
              <w:pStyle w:val="Tabletext"/>
              <w:spacing w:before="0" w:after="0"/>
              <w:rPr>
                <w:sz w:val="24"/>
              </w:rPr>
            </w:pPr>
            <w:r w:rsidRPr="00493773">
              <w:rPr>
                <w:sz w:val="24"/>
              </w:rPr>
              <w:t xml:space="preserve">Working with asbestos </w:t>
            </w:r>
          </w:p>
        </w:tc>
        <w:sdt>
          <w:sdtPr>
            <w:rPr>
              <w:sz w:val="24"/>
              <w:szCs w:val="24"/>
            </w:rPr>
            <w:id w:val="1671133611"/>
            <w:placeholder>
              <w:docPart w:val="F273A4FAD7C44ECEBC707641FBAFF3A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72B41ACD" w:rsidR="00ED2A81" w:rsidRPr="00493773" w:rsidRDefault="00ED2A81" w:rsidP="00ED2A81">
                <w:pPr>
                  <w:pStyle w:val="Tabletext"/>
                  <w:spacing w:before="0" w:after="0"/>
                  <w:jc w:val="center"/>
                  <w:rPr>
                    <w:sz w:val="24"/>
                  </w:rPr>
                </w:pPr>
                <w:r>
                  <w:rPr>
                    <w:sz w:val="24"/>
                    <w:szCs w:val="24"/>
                  </w:rPr>
                  <w:t>Never</w:t>
                </w:r>
              </w:p>
            </w:tc>
          </w:sdtContent>
        </w:sdt>
      </w:tr>
      <w:tr w:rsidR="00ED2A81" w:rsidRPr="00311AE8" w14:paraId="0E6BFE65" w14:textId="77777777" w:rsidTr="00442939">
        <w:trPr>
          <w:trHeight w:val="283"/>
        </w:trPr>
        <w:tc>
          <w:tcPr>
            <w:tcW w:w="6912" w:type="dxa"/>
            <w:vAlign w:val="center"/>
          </w:tcPr>
          <w:p w14:paraId="03318399" w14:textId="77777777" w:rsidR="00ED2A81" w:rsidRPr="00493773" w:rsidRDefault="00ED2A81" w:rsidP="00ED2A81">
            <w:pPr>
              <w:pStyle w:val="Tabletext"/>
              <w:spacing w:before="0" w:after="0"/>
              <w:rPr>
                <w:sz w:val="24"/>
              </w:rPr>
            </w:pPr>
            <w:r w:rsidRPr="00493773">
              <w:rPr>
                <w:sz w:val="24"/>
              </w:rPr>
              <w:t>Potential to encounter agitated customers</w:t>
            </w:r>
          </w:p>
        </w:tc>
        <w:sdt>
          <w:sdtPr>
            <w:rPr>
              <w:sz w:val="24"/>
              <w:szCs w:val="24"/>
            </w:rPr>
            <w:id w:val="34940006"/>
            <w:placeholder>
              <w:docPart w:val="9AD4981E53744AB498189524E42FCB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7CB257AC" w:rsidR="00ED2A81" w:rsidRPr="00493773" w:rsidRDefault="00ED2A81" w:rsidP="00ED2A81">
                <w:pPr>
                  <w:pStyle w:val="Tabletext"/>
                  <w:spacing w:before="0" w:after="0"/>
                  <w:jc w:val="center"/>
                  <w:rPr>
                    <w:sz w:val="24"/>
                  </w:rPr>
                </w:pPr>
                <w:r>
                  <w:rPr>
                    <w:sz w:val="24"/>
                    <w:szCs w:val="24"/>
                  </w:rPr>
                  <w:t>Occasionally</w:t>
                </w:r>
              </w:p>
            </w:tc>
          </w:sdtContent>
        </w:sdt>
      </w:tr>
      <w:tr w:rsidR="00ED2A81" w:rsidRPr="00311AE8" w14:paraId="6F38EC00" w14:textId="77777777" w:rsidTr="00442939">
        <w:trPr>
          <w:trHeight w:val="283"/>
        </w:trPr>
        <w:tc>
          <w:tcPr>
            <w:tcW w:w="6912" w:type="dxa"/>
            <w:vAlign w:val="center"/>
          </w:tcPr>
          <w:p w14:paraId="600B0F94" w14:textId="77777777" w:rsidR="00ED2A81" w:rsidRPr="005F1B26" w:rsidRDefault="00ED2A81" w:rsidP="00ED2A81">
            <w:pPr>
              <w:pStyle w:val="Tabletext"/>
              <w:spacing w:before="0" w:after="0"/>
              <w:rPr>
                <w:sz w:val="24"/>
              </w:rPr>
            </w:pPr>
            <w:r w:rsidRPr="005F1B26">
              <w:rPr>
                <w:sz w:val="24"/>
              </w:rPr>
              <w:t>Exposure to potentially distressing case material</w:t>
            </w:r>
          </w:p>
        </w:tc>
        <w:sdt>
          <w:sdtPr>
            <w:rPr>
              <w:sz w:val="24"/>
              <w:szCs w:val="24"/>
            </w:rPr>
            <w:id w:val="1342667259"/>
            <w:placeholder>
              <w:docPart w:val="D11B850E58EF4D92AAA7E52DD8F080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5990C27D" w:rsidR="00ED2A81" w:rsidRPr="005F1B26" w:rsidRDefault="00ED2A81" w:rsidP="00ED2A81">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ED2A81" w:rsidRPr="005A754D" w14:paraId="58C323C1" w14:textId="77777777" w:rsidTr="00442939">
        <w:trPr>
          <w:trHeight w:val="283"/>
        </w:trPr>
        <w:tc>
          <w:tcPr>
            <w:tcW w:w="6912" w:type="dxa"/>
            <w:vAlign w:val="center"/>
          </w:tcPr>
          <w:p w14:paraId="3B1A0560" w14:textId="77777777" w:rsidR="00ED2A81" w:rsidRPr="00493773" w:rsidRDefault="00ED2A81" w:rsidP="00ED2A81">
            <w:pPr>
              <w:pStyle w:val="Tabletext"/>
              <w:spacing w:before="0" w:after="0"/>
              <w:rPr>
                <w:sz w:val="24"/>
              </w:rPr>
            </w:pPr>
            <w:r w:rsidRPr="00493773">
              <w:rPr>
                <w:sz w:val="24"/>
              </w:rPr>
              <w:t xml:space="preserve">Uniform required </w:t>
            </w:r>
          </w:p>
        </w:tc>
        <w:sdt>
          <w:sdtPr>
            <w:rPr>
              <w:sz w:val="24"/>
              <w:szCs w:val="24"/>
            </w:rPr>
            <w:id w:val="1345441205"/>
            <w:placeholder>
              <w:docPart w:val="8DABF524A389464FA4E87F5FA5838B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1A4B1EDD" w:rsidR="00ED2A81" w:rsidRPr="00493773" w:rsidRDefault="00ED2A81" w:rsidP="00ED2A81">
                <w:pPr>
                  <w:pStyle w:val="Tabletext"/>
                  <w:spacing w:before="0" w:after="0"/>
                  <w:jc w:val="center"/>
                  <w:rPr>
                    <w:sz w:val="24"/>
                  </w:rPr>
                </w:pPr>
                <w:r>
                  <w:rPr>
                    <w:sz w:val="24"/>
                    <w:szCs w:val="24"/>
                  </w:rPr>
                  <w:t>Frequently</w:t>
                </w:r>
              </w:p>
            </w:tc>
          </w:sdtContent>
        </w:sdt>
      </w:tr>
      <w:tr w:rsidR="00ED2A81" w:rsidRPr="005A754D" w14:paraId="6C5F5372" w14:textId="77777777" w:rsidTr="00442939">
        <w:trPr>
          <w:trHeight w:val="283"/>
        </w:trPr>
        <w:tc>
          <w:tcPr>
            <w:tcW w:w="6912" w:type="dxa"/>
            <w:vAlign w:val="center"/>
          </w:tcPr>
          <w:p w14:paraId="513F7828" w14:textId="77777777" w:rsidR="00ED2A81" w:rsidRPr="00493773" w:rsidRDefault="00ED2A81" w:rsidP="00ED2A81">
            <w:pPr>
              <w:pStyle w:val="Tabletext"/>
              <w:spacing w:before="0" w:after="0"/>
              <w:rPr>
                <w:sz w:val="24"/>
              </w:rPr>
            </w:pPr>
            <w:r w:rsidRPr="00493773">
              <w:rPr>
                <w:sz w:val="24"/>
              </w:rPr>
              <w:t>P</w:t>
            </w:r>
            <w:r>
              <w:rPr>
                <w:sz w:val="24"/>
              </w:rPr>
              <w:t xml:space="preserve">ersonal </w:t>
            </w:r>
            <w:r w:rsidRPr="00493773">
              <w:rPr>
                <w:sz w:val="24"/>
              </w:rPr>
              <w:t>P</w:t>
            </w:r>
            <w:r>
              <w:rPr>
                <w:sz w:val="24"/>
              </w:rPr>
              <w:t>rotective Equipment (PPE)</w:t>
            </w:r>
            <w:r w:rsidRPr="00493773">
              <w:rPr>
                <w:sz w:val="24"/>
              </w:rPr>
              <w:t xml:space="preserve"> required </w:t>
            </w:r>
          </w:p>
        </w:tc>
        <w:sdt>
          <w:sdtPr>
            <w:rPr>
              <w:sz w:val="24"/>
              <w:szCs w:val="24"/>
            </w:rPr>
            <w:id w:val="-2016527366"/>
            <w:placeholder>
              <w:docPart w:val="53BCBD58F0894EAF989E928E75113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1534439B" w:rsidR="00ED2A81" w:rsidRPr="00493773" w:rsidRDefault="00ED2A81" w:rsidP="00ED2A81">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ABCD" w14:textId="77777777" w:rsidR="00C73B41" w:rsidRDefault="00C73B41" w:rsidP="00456927">
      <w:pPr>
        <w:spacing w:after="0"/>
      </w:pPr>
      <w:r>
        <w:separator/>
      </w:r>
    </w:p>
  </w:endnote>
  <w:endnote w:type="continuationSeparator" w:id="0">
    <w:p w14:paraId="43E2EF14" w14:textId="77777777" w:rsidR="00C73B41" w:rsidRDefault="00C73B4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BB6C" w14:textId="77777777" w:rsidR="00C73B41" w:rsidRDefault="00C73B41" w:rsidP="00456927">
      <w:pPr>
        <w:spacing w:after="0"/>
      </w:pPr>
      <w:r>
        <w:separator/>
      </w:r>
    </w:p>
  </w:footnote>
  <w:footnote w:type="continuationSeparator" w:id="0">
    <w:p w14:paraId="582D603F" w14:textId="77777777" w:rsidR="00C73B41" w:rsidRDefault="00C73B4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54067"/>
    <w:multiLevelType w:val="hybridMultilevel"/>
    <w:tmpl w:val="BBE48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400C53"/>
    <w:multiLevelType w:val="hybridMultilevel"/>
    <w:tmpl w:val="D97AAB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4"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3A6169"/>
    <w:multiLevelType w:val="hybridMultilevel"/>
    <w:tmpl w:val="829ADE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5C2E68"/>
    <w:multiLevelType w:val="multilevel"/>
    <w:tmpl w:val="77C40786"/>
    <w:lvl w:ilvl="0">
      <w:start w:val="1"/>
      <w:numFmt w:val="decimal"/>
      <w:lvlText w:val="%1."/>
      <w:lvlJc w:val="left"/>
      <w:pPr>
        <w:tabs>
          <w:tab w:val="num" w:pos="720"/>
        </w:tabs>
        <w:ind w:left="720" w:hanging="360"/>
      </w:pPr>
      <w:rPr>
        <w:rFonts w:asciiTheme="minorHAnsi" w:hAnsiTheme="minorHAnsi" w:cstheme="minorHAnsi"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270899"/>
    <w:multiLevelType w:val="singleLevel"/>
    <w:tmpl w:val="0C09000F"/>
    <w:lvl w:ilvl="0">
      <w:start w:val="1"/>
      <w:numFmt w:val="decimal"/>
      <w:lvlText w:val="%1."/>
      <w:lvlJc w:val="left"/>
      <w:pPr>
        <w:ind w:left="360" w:hanging="360"/>
      </w:pPr>
    </w:lvl>
  </w:abstractNum>
  <w:abstractNum w:abstractNumId="4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6"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2"/>
  </w:num>
  <w:num w:numId="9" w16cid:durableId="335959295">
    <w:abstractNumId w:val="30"/>
  </w:num>
  <w:num w:numId="10" w16cid:durableId="843974048">
    <w:abstractNumId w:val="10"/>
  </w:num>
  <w:num w:numId="11" w16cid:durableId="82842601">
    <w:abstractNumId w:val="40"/>
  </w:num>
  <w:num w:numId="12" w16cid:durableId="1388338661">
    <w:abstractNumId w:val="7"/>
  </w:num>
  <w:num w:numId="13" w16cid:durableId="1856994401">
    <w:abstractNumId w:val="36"/>
  </w:num>
  <w:num w:numId="14" w16cid:durableId="1765227993">
    <w:abstractNumId w:val="9"/>
  </w:num>
  <w:num w:numId="15" w16cid:durableId="1172254070">
    <w:abstractNumId w:val="45"/>
  </w:num>
  <w:num w:numId="16" w16cid:durableId="967274059">
    <w:abstractNumId w:val="44"/>
  </w:num>
  <w:num w:numId="17" w16cid:durableId="1105151056">
    <w:abstractNumId w:val="6"/>
  </w:num>
  <w:num w:numId="18" w16cid:durableId="1538465793">
    <w:abstractNumId w:val="35"/>
  </w:num>
  <w:num w:numId="19" w16cid:durableId="365060591">
    <w:abstractNumId w:val="33"/>
  </w:num>
  <w:num w:numId="20" w16cid:durableId="1524175313">
    <w:abstractNumId w:val="39"/>
  </w:num>
  <w:num w:numId="21" w16cid:durableId="1972979299">
    <w:abstractNumId w:val="32"/>
  </w:num>
  <w:num w:numId="22" w16cid:durableId="912659648">
    <w:abstractNumId w:val="8"/>
  </w:num>
  <w:num w:numId="23" w16cid:durableId="2080860414">
    <w:abstractNumId w:val="28"/>
  </w:num>
  <w:num w:numId="24" w16cid:durableId="1005941124">
    <w:abstractNumId w:val="41"/>
  </w:num>
  <w:num w:numId="25" w16cid:durableId="1449279879">
    <w:abstractNumId w:val="23"/>
  </w:num>
  <w:num w:numId="26" w16cid:durableId="2106993952">
    <w:abstractNumId w:val="46"/>
  </w:num>
  <w:num w:numId="27" w16cid:durableId="1628777275">
    <w:abstractNumId w:val="26"/>
  </w:num>
  <w:num w:numId="28" w16cid:durableId="1153328747">
    <w:abstractNumId w:val="5"/>
  </w:num>
  <w:num w:numId="29" w16cid:durableId="258292440">
    <w:abstractNumId w:val="11"/>
  </w:num>
  <w:num w:numId="30" w16cid:durableId="706175906">
    <w:abstractNumId w:val="18"/>
  </w:num>
  <w:num w:numId="31" w16cid:durableId="1879857201">
    <w:abstractNumId w:val="1"/>
  </w:num>
  <w:num w:numId="32" w16cid:durableId="1964966620">
    <w:abstractNumId w:val="17"/>
  </w:num>
  <w:num w:numId="33" w16cid:durableId="1057365088">
    <w:abstractNumId w:val="4"/>
  </w:num>
  <w:num w:numId="34" w16cid:durableId="666785639">
    <w:abstractNumId w:val="16"/>
  </w:num>
  <w:num w:numId="35" w16cid:durableId="743064021">
    <w:abstractNumId w:val="37"/>
  </w:num>
  <w:num w:numId="36" w16cid:durableId="210313446">
    <w:abstractNumId w:val="42"/>
  </w:num>
  <w:num w:numId="37" w16cid:durableId="638342226">
    <w:abstractNumId w:val="15"/>
  </w:num>
  <w:num w:numId="38" w16cid:durableId="220677250">
    <w:abstractNumId w:val="34"/>
  </w:num>
  <w:num w:numId="39" w16cid:durableId="1799645857">
    <w:abstractNumId w:val="12"/>
  </w:num>
  <w:num w:numId="40" w16cid:durableId="2009088092">
    <w:abstractNumId w:val="21"/>
  </w:num>
  <w:num w:numId="41" w16cid:durableId="915818179">
    <w:abstractNumId w:val="24"/>
  </w:num>
  <w:num w:numId="42" w16cid:durableId="241842298">
    <w:abstractNumId w:val="3"/>
  </w:num>
  <w:num w:numId="43" w16cid:durableId="423646233">
    <w:abstractNumId w:val="13"/>
  </w:num>
  <w:num w:numId="44" w16cid:durableId="1255476049">
    <w:abstractNumId w:val="43"/>
  </w:num>
  <w:num w:numId="45" w16cid:durableId="323632453">
    <w:abstractNumId w:val="27"/>
  </w:num>
  <w:num w:numId="46" w16cid:durableId="478109123">
    <w:abstractNumId w:val="29"/>
  </w:num>
  <w:num w:numId="47" w16cid:durableId="1344669713">
    <w:abstractNumId w:val="25"/>
  </w:num>
  <w:num w:numId="48" w16cid:durableId="1728526378">
    <w:abstractNumId w:val="31"/>
  </w:num>
  <w:num w:numId="49" w16cid:durableId="803044537">
    <w:abstractNumId w:val="31"/>
  </w:num>
  <w:num w:numId="50" w16cid:durableId="192117055">
    <w:abstractNumId w:val="14"/>
  </w:num>
  <w:num w:numId="51" w16cid:durableId="11687012">
    <w:abstractNumId w:val="38"/>
  </w:num>
  <w:num w:numId="52" w16cid:durableId="2036076545">
    <w:abstractNumId w:val="20"/>
  </w:num>
  <w:num w:numId="53" w16cid:durableId="38918430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6B2A"/>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4CA7"/>
    <w:rsid w:val="00154FF9"/>
    <w:rsid w:val="001552C6"/>
    <w:rsid w:val="00156631"/>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7F2F"/>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77F5F"/>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1A"/>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77A94"/>
    <w:rsid w:val="00384332"/>
    <w:rsid w:val="0039040A"/>
    <w:rsid w:val="00390B42"/>
    <w:rsid w:val="00390F2F"/>
    <w:rsid w:val="00392AFC"/>
    <w:rsid w:val="00394A89"/>
    <w:rsid w:val="003957D2"/>
    <w:rsid w:val="00395E36"/>
    <w:rsid w:val="003A3578"/>
    <w:rsid w:val="003C0264"/>
    <w:rsid w:val="003C592D"/>
    <w:rsid w:val="003C6256"/>
    <w:rsid w:val="003C62C0"/>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0F12"/>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C78A3"/>
    <w:rsid w:val="004F6202"/>
    <w:rsid w:val="00505A6D"/>
    <w:rsid w:val="00507949"/>
    <w:rsid w:val="00510829"/>
    <w:rsid w:val="00513006"/>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36CF"/>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475D0"/>
    <w:rsid w:val="00750B78"/>
    <w:rsid w:val="00753085"/>
    <w:rsid w:val="007774E5"/>
    <w:rsid w:val="00797339"/>
    <w:rsid w:val="007C03C0"/>
    <w:rsid w:val="007C257B"/>
    <w:rsid w:val="007C308C"/>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B3962"/>
    <w:rsid w:val="008C255F"/>
    <w:rsid w:val="008C4982"/>
    <w:rsid w:val="008C4D86"/>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1408"/>
    <w:rsid w:val="00941E20"/>
    <w:rsid w:val="009468CB"/>
    <w:rsid w:val="00946FEA"/>
    <w:rsid w:val="00961E88"/>
    <w:rsid w:val="00963FD5"/>
    <w:rsid w:val="009706FA"/>
    <w:rsid w:val="009731E7"/>
    <w:rsid w:val="00976B8F"/>
    <w:rsid w:val="0097715C"/>
    <w:rsid w:val="00982A27"/>
    <w:rsid w:val="00982B92"/>
    <w:rsid w:val="00993F15"/>
    <w:rsid w:val="009A0130"/>
    <w:rsid w:val="009A5DDB"/>
    <w:rsid w:val="009B3A9E"/>
    <w:rsid w:val="009B4408"/>
    <w:rsid w:val="009B56B6"/>
    <w:rsid w:val="009B61FE"/>
    <w:rsid w:val="009B7A0E"/>
    <w:rsid w:val="009C12E4"/>
    <w:rsid w:val="009C544A"/>
    <w:rsid w:val="009C6F37"/>
    <w:rsid w:val="009C7A6B"/>
    <w:rsid w:val="009D329B"/>
    <w:rsid w:val="009D33ED"/>
    <w:rsid w:val="009D46E6"/>
    <w:rsid w:val="009D6C8B"/>
    <w:rsid w:val="009E0BC2"/>
    <w:rsid w:val="009E1DD3"/>
    <w:rsid w:val="009E635F"/>
    <w:rsid w:val="009F068C"/>
    <w:rsid w:val="009F3FFB"/>
    <w:rsid w:val="00A0134E"/>
    <w:rsid w:val="00A05E7F"/>
    <w:rsid w:val="00A1194D"/>
    <w:rsid w:val="00A12740"/>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5A37"/>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363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4D29"/>
    <w:rsid w:val="00C47CF7"/>
    <w:rsid w:val="00C565DC"/>
    <w:rsid w:val="00C5687B"/>
    <w:rsid w:val="00C62CDF"/>
    <w:rsid w:val="00C63771"/>
    <w:rsid w:val="00C63BEA"/>
    <w:rsid w:val="00C63F3A"/>
    <w:rsid w:val="00C646BA"/>
    <w:rsid w:val="00C64D88"/>
    <w:rsid w:val="00C71D42"/>
    <w:rsid w:val="00C73B41"/>
    <w:rsid w:val="00C75A36"/>
    <w:rsid w:val="00C91044"/>
    <w:rsid w:val="00C92D9E"/>
    <w:rsid w:val="00C944C2"/>
    <w:rsid w:val="00CA0A2E"/>
    <w:rsid w:val="00CA1F62"/>
    <w:rsid w:val="00CA359C"/>
    <w:rsid w:val="00CA3C03"/>
    <w:rsid w:val="00CB2FA2"/>
    <w:rsid w:val="00CB75CC"/>
    <w:rsid w:val="00CD3133"/>
    <w:rsid w:val="00CD7115"/>
    <w:rsid w:val="00CE1AEA"/>
    <w:rsid w:val="00CE4EF3"/>
    <w:rsid w:val="00CF5813"/>
    <w:rsid w:val="00D01554"/>
    <w:rsid w:val="00D0239B"/>
    <w:rsid w:val="00D10DDC"/>
    <w:rsid w:val="00D1138B"/>
    <w:rsid w:val="00D12FD0"/>
    <w:rsid w:val="00D172F9"/>
    <w:rsid w:val="00D20F05"/>
    <w:rsid w:val="00D23188"/>
    <w:rsid w:val="00D318CA"/>
    <w:rsid w:val="00D35B31"/>
    <w:rsid w:val="00D4299E"/>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869E6"/>
    <w:rsid w:val="00D93FFB"/>
    <w:rsid w:val="00D97AFF"/>
    <w:rsid w:val="00DA095B"/>
    <w:rsid w:val="00DA4E54"/>
    <w:rsid w:val="00DC2FF8"/>
    <w:rsid w:val="00DC3343"/>
    <w:rsid w:val="00DC36A6"/>
    <w:rsid w:val="00DC5F70"/>
    <w:rsid w:val="00DC7F77"/>
    <w:rsid w:val="00DD195C"/>
    <w:rsid w:val="00DD4461"/>
    <w:rsid w:val="00DD47F9"/>
    <w:rsid w:val="00DD59BC"/>
    <w:rsid w:val="00DF1C09"/>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14F5"/>
    <w:rsid w:val="00E75113"/>
    <w:rsid w:val="00E7588A"/>
    <w:rsid w:val="00E81F0F"/>
    <w:rsid w:val="00E873C4"/>
    <w:rsid w:val="00E87B6A"/>
    <w:rsid w:val="00E96118"/>
    <w:rsid w:val="00E97A2C"/>
    <w:rsid w:val="00EA4DEE"/>
    <w:rsid w:val="00EB0DAE"/>
    <w:rsid w:val="00EB1248"/>
    <w:rsid w:val="00EB2558"/>
    <w:rsid w:val="00EB3BC0"/>
    <w:rsid w:val="00EB3F11"/>
    <w:rsid w:val="00EB5781"/>
    <w:rsid w:val="00EB6906"/>
    <w:rsid w:val="00EB777E"/>
    <w:rsid w:val="00EC1422"/>
    <w:rsid w:val="00EC4A22"/>
    <w:rsid w:val="00EC5BAD"/>
    <w:rsid w:val="00EC7B3B"/>
    <w:rsid w:val="00EC7F5A"/>
    <w:rsid w:val="00ED05B8"/>
    <w:rsid w:val="00ED156A"/>
    <w:rsid w:val="00ED2A81"/>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1D56"/>
    <w:rsid w:val="00F63605"/>
    <w:rsid w:val="00F638A0"/>
    <w:rsid w:val="00F6473C"/>
    <w:rsid w:val="00F66B23"/>
    <w:rsid w:val="00F6763F"/>
    <w:rsid w:val="00F720B0"/>
    <w:rsid w:val="00F7692D"/>
    <w:rsid w:val="00F775E8"/>
    <w:rsid w:val="00F863CF"/>
    <w:rsid w:val="00F94966"/>
    <w:rsid w:val="00FA02FF"/>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096B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fcca5cd6a8994c30"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3233D9893B42EE87011290CDF2A59E"/>
        <w:category>
          <w:name w:val="General"/>
          <w:gallery w:val="placeholder"/>
        </w:category>
        <w:types>
          <w:type w:val="bbPlcHdr"/>
        </w:types>
        <w:behaviors>
          <w:behavior w:val="content"/>
        </w:behaviors>
        <w:guid w:val="{C7F53162-09E9-4721-B934-342290935F35}"/>
      </w:docPartPr>
      <w:docPartBody>
        <w:p w:rsidR="003665A4" w:rsidRDefault="002E03B1" w:rsidP="002E03B1">
          <w:pPr>
            <w:pStyle w:val="5E3233D9893B42EE87011290CDF2A59E"/>
          </w:pPr>
          <w:r w:rsidRPr="004D2D92">
            <w:rPr>
              <w:rStyle w:val="PlaceholderText"/>
            </w:rPr>
            <w:t>Choose an item.</w:t>
          </w:r>
        </w:p>
      </w:docPartBody>
    </w:docPart>
    <w:docPart>
      <w:docPartPr>
        <w:name w:val="2652037983204602855255F411FC466B"/>
        <w:category>
          <w:name w:val="General"/>
          <w:gallery w:val="placeholder"/>
        </w:category>
        <w:types>
          <w:type w:val="bbPlcHdr"/>
        </w:types>
        <w:behaviors>
          <w:behavior w:val="content"/>
        </w:behaviors>
        <w:guid w:val="{6463AB58-63AD-4926-B781-F7CED162E26C}"/>
      </w:docPartPr>
      <w:docPartBody>
        <w:p w:rsidR="003665A4" w:rsidRDefault="002E03B1" w:rsidP="002E03B1">
          <w:pPr>
            <w:pStyle w:val="2652037983204602855255F411FC466B"/>
          </w:pPr>
          <w:r w:rsidRPr="004D2D92">
            <w:rPr>
              <w:rStyle w:val="PlaceholderText"/>
            </w:rPr>
            <w:t>Choose an item.</w:t>
          </w:r>
        </w:p>
      </w:docPartBody>
    </w:docPart>
    <w:docPart>
      <w:docPartPr>
        <w:name w:val="B084B83360634C18BEC7A2ABCBE295D0"/>
        <w:category>
          <w:name w:val="General"/>
          <w:gallery w:val="placeholder"/>
        </w:category>
        <w:types>
          <w:type w:val="bbPlcHdr"/>
        </w:types>
        <w:behaviors>
          <w:behavior w:val="content"/>
        </w:behaviors>
        <w:guid w:val="{68C28DCA-3953-470E-AD47-5785898A5210}"/>
      </w:docPartPr>
      <w:docPartBody>
        <w:p w:rsidR="003665A4" w:rsidRDefault="002E03B1" w:rsidP="002E03B1">
          <w:pPr>
            <w:pStyle w:val="B084B83360634C18BEC7A2ABCBE295D0"/>
          </w:pPr>
          <w:r w:rsidRPr="004D2D92">
            <w:rPr>
              <w:rStyle w:val="PlaceholderText"/>
            </w:rPr>
            <w:t>Choose an item.</w:t>
          </w:r>
        </w:p>
      </w:docPartBody>
    </w:docPart>
    <w:docPart>
      <w:docPartPr>
        <w:name w:val="7023C6B934BC4B7F8DF7905ADB4077DD"/>
        <w:category>
          <w:name w:val="General"/>
          <w:gallery w:val="placeholder"/>
        </w:category>
        <w:types>
          <w:type w:val="bbPlcHdr"/>
        </w:types>
        <w:behaviors>
          <w:behavior w:val="content"/>
        </w:behaviors>
        <w:guid w:val="{530433E7-12B0-4075-B5A1-499FF6D361B3}"/>
      </w:docPartPr>
      <w:docPartBody>
        <w:p w:rsidR="003665A4" w:rsidRDefault="002E03B1" w:rsidP="002E03B1">
          <w:pPr>
            <w:pStyle w:val="7023C6B934BC4B7F8DF7905ADB4077DD"/>
          </w:pPr>
          <w:r w:rsidRPr="004D2D92">
            <w:rPr>
              <w:rStyle w:val="PlaceholderText"/>
            </w:rPr>
            <w:t>Choose an item.</w:t>
          </w:r>
        </w:p>
      </w:docPartBody>
    </w:docPart>
    <w:docPart>
      <w:docPartPr>
        <w:name w:val="BCA02990F1BE413ABF53ECC81E87786B"/>
        <w:category>
          <w:name w:val="General"/>
          <w:gallery w:val="placeholder"/>
        </w:category>
        <w:types>
          <w:type w:val="bbPlcHdr"/>
        </w:types>
        <w:behaviors>
          <w:behavior w:val="content"/>
        </w:behaviors>
        <w:guid w:val="{446FCB92-B374-4A62-BB85-CE758F493863}"/>
      </w:docPartPr>
      <w:docPartBody>
        <w:p w:rsidR="003665A4" w:rsidRDefault="002E03B1" w:rsidP="002E03B1">
          <w:pPr>
            <w:pStyle w:val="BCA02990F1BE413ABF53ECC81E87786B"/>
          </w:pPr>
          <w:r w:rsidRPr="004D2D92">
            <w:rPr>
              <w:rStyle w:val="PlaceholderText"/>
            </w:rPr>
            <w:t>Choose an item.</w:t>
          </w:r>
        </w:p>
      </w:docPartBody>
    </w:docPart>
    <w:docPart>
      <w:docPartPr>
        <w:name w:val="14214324B9874FB1AC951546A693F226"/>
        <w:category>
          <w:name w:val="General"/>
          <w:gallery w:val="placeholder"/>
        </w:category>
        <w:types>
          <w:type w:val="bbPlcHdr"/>
        </w:types>
        <w:behaviors>
          <w:behavior w:val="content"/>
        </w:behaviors>
        <w:guid w:val="{F8C5A903-5954-4C74-B156-BFF5EB5862C4}"/>
      </w:docPartPr>
      <w:docPartBody>
        <w:p w:rsidR="003665A4" w:rsidRDefault="002E03B1" w:rsidP="002E03B1">
          <w:pPr>
            <w:pStyle w:val="14214324B9874FB1AC951546A693F226"/>
          </w:pPr>
          <w:r w:rsidRPr="004D2D92">
            <w:rPr>
              <w:rStyle w:val="PlaceholderText"/>
            </w:rPr>
            <w:t>Choose an item.</w:t>
          </w:r>
        </w:p>
      </w:docPartBody>
    </w:docPart>
    <w:docPart>
      <w:docPartPr>
        <w:name w:val="FAEC4DC3435D47C7BFB018565F679EC9"/>
        <w:category>
          <w:name w:val="General"/>
          <w:gallery w:val="placeholder"/>
        </w:category>
        <w:types>
          <w:type w:val="bbPlcHdr"/>
        </w:types>
        <w:behaviors>
          <w:behavior w:val="content"/>
        </w:behaviors>
        <w:guid w:val="{86F8747D-B36D-447B-AB52-8D0C3697790E}"/>
      </w:docPartPr>
      <w:docPartBody>
        <w:p w:rsidR="003665A4" w:rsidRDefault="002E03B1" w:rsidP="002E03B1">
          <w:pPr>
            <w:pStyle w:val="FAEC4DC3435D47C7BFB018565F679EC9"/>
          </w:pPr>
          <w:r w:rsidRPr="004D2D92">
            <w:rPr>
              <w:rStyle w:val="PlaceholderText"/>
            </w:rPr>
            <w:t>Choose an item.</w:t>
          </w:r>
        </w:p>
      </w:docPartBody>
    </w:docPart>
    <w:docPart>
      <w:docPartPr>
        <w:name w:val="7955125C4306484CA4BA21D56B8EB072"/>
        <w:category>
          <w:name w:val="General"/>
          <w:gallery w:val="placeholder"/>
        </w:category>
        <w:types>
          <w:type w:val="bbPlcHdr"/>
        </w:types>
        <w:behaviors>
          <w:behavior w:val="content"/>
        </w:behaviors>
        <w:guid w:val="{059C3879-67CF-47B3-BB70-C8DBC40918F1}"/>
      </w:docPartPr>
      <w:docPartBody>
        <w:p w:rsidR="003665A4" w:rsidRDefault="002E03B1" w:rsidP="002E03B1">
          <w:pPr>
            <w:pStyle w:val="7955125C4306484CA4BA21D56B8EB072"/>
          </w:pPr>
          <w:r w:rsidRPr="004D2D92">
            <w:rPr>
              <w:rStyle w:val="PlaceholderText"/>
            </w:rPr>
            <w:t>Choose an item.</w:t>
          </w:r>
        </w:p>
      </w:docPartBody>
    </w:docPart>
    <w:docPart>
      <w:docPartPr>
        <w:name w:val="8C66CEC7ED60465B8D683DE5729B0A53"/>
        <w:category>
          <w:name w:val="General"/>
          <w:gallery w:val="placeholder"/>
        </w:category>
        <w:types>
          <w:type w:val="bbPlcHdr"/>
        </w:types>
        <w:behaviors>
          <w:behavior w:val="content"/>
        </w:behaviors>
        <w:guid w:val="{C7AFCA5A-9B35-4B68-9254-1D7D8C3F741E}"/>
      </w:docPartPr>
      <w:docPartBody>
        <w:p w:rsidR="003665A4" w:rsidRDefault="002E03B1" w:rsidP="002E03B1">
          <w:pPr>
            <w:pStyle w:val="8C66CEC7ED60465B8D683DE5729B0A53"/>
          </w:pPr>
          <w:r w:rsidRPr="004D2D92">
            <w:rPr>
              <w:rStyle w:val="PlaceholderText"/>
            </w:rPr>
            <w:t>Choose an item.</w:t>
          </w:r>
        </w:p>
      </w:docPartBody>
    </w:docPart>
    <w:docPart>
      <w:docPartPr>
        <w:name w:val="ED8143981B5548289F08C0605058E86F"/>
        <w:category>
          <w:name w:val="General"/>
          <w:gallery w:val="placeholder"/>
        </w:category>
        <w:types>
          <w:type w:val="bbPlcHdr"/>
        </w:types>
        <w:behaviors>
          <w:behavior w:val="content"/>
        </w:behaviors>
        <w:guid w:val="{C42FBD8F-FDD3-47C3-93FE-F94D5BC6BC4D}"/>
      </w:docPartPr>
      <w:docPartBody>
        <w:p w:rsidR="003665A4" w:rsidRDefault="002E03B1" w:rsidP="002E03B1">
          <w:pPr>
            <w:pStyle w:val="ED8143981B5548289F08C0605058E86F"/>
          </w:pPr>
          <w:r w:rsidRPr="004D2D92">
            <w:rPr>
              <w:rStyle w:val="PlaceholderText"/>
            </w:rPr>
            <w:t>Choose an item.</w:t>
          </w:r>
        </w:p>
      </w:docPartBody>
    </w:docPart>
    <w:docPart>
      <w:docPartPr>
        <w:name w:val="0FEBC11D67F040718DCF1DB60BE7C5CB"/>
        <w:category>
          <w:name w:val="General"/>
          <w:gallery w:val="placeholder"/>
        </w:category>
        <w:types>
          <w:type w:val="bbPlcHdr"/>
        </w:types>
        <w:behaviors>
          <w:behavior w:val="content"/>
        </w:behaviors>
        <w:guid w:val="{414FE3D8-4ED0-472A-B5B7-AC2BD45CD1ED}"/>
      </w:docPartPr>
      <w:docPartBody>
        <w:p w:rsidR="003665A4" w:rsidRDefault="002E03B1" w:rsidP="002E03B1">
          <w:pPr>
            <w:pStyle w:val="0FEBC11D67F040718DCF1DB60BE7C5CB"/>
          </w:pPr>
          <w:r w:rsidRPr="004D2D92">
            <w:rPr>
              <w:rStyle w:val="PlaceholderText"/>
            </w:rPr>
            <w:t>Choose an item.</w:t>
          </w:r>
        </w:p>
      </w:docPartBody>
    </w:docPart>
    <w:docPart>
      <w:docPartPr>
        <w:name w:val="9644B141DCEF4A57888395833575FB0C"/>
        <w:category>
          <w:name w:val="General"/>
          <w:gallery w:val="placeholder"/>
        </w:category>
        <w:types>
          <w:type w:val="bbPlcHdr"/>
        </w:types>
        <w:behaviors>
          <w:behavior w:val="content"/>
        </w:behaviors>
        <w:guid w:val="{D8384784-32F7-47FF-9984-D6ABFA8A9E3D}"/>
      </w:docPartPr>
      <w:docPartBody>
        <w:p w:rsidR="003665A4" w:rsidRDefault="002E03B1" w:rsidP="002E03B1">
          <w:pPr>
            <w:pStyle w:val="9644B141DCEF4A57888395833575FB0C"/>
          </w:pPr>
          <w:r w:rsidRPr="004D2D92">
            <w:rPr>
              <w:rStyle w:val="PlaceholderText"/>
            </w:rPr>
            <w:t>Choose an item.</w:t>
          </w:r>
        </w:p>
      </w:docPartBody>
    </w:docPart>
    <w:docPart>
      <w:docPartPr>
        <w:name w:val="B8DB96A3DE1A44638BFBBBD06548ED44"/>
        <w:category>
          <w:name w:val="General"/>
          <w:gallery w:val="placeholder"/>
        </w:category>
        <w:types>
          <w:type w:val="bbPlcHdr"/>
        </w:types>
        <w:behaviors>
          <w:behavior w:val="content"/>
        </w:behaviors>
        <w:guid w:val="{69B4761C-FC37-474E-A231-4E07E7E8AC88}"/>
      </w:docPartPr>
      <w:docPartBody>
        <w:p w:rsidR="003665A4" w:rsidRDefault="002E03B1" w:rsidP="002E03B1">
          <w:pPr>
            <w:pStyle w:val="B8DB96A3DE1A44638BFBBBD06548ED44"/>
          </w:pPr>
          <w:r w:rsidRPr="004D2D92">
            <w:rPr>
              <w:rStyle w:val="PlaceholderText"/>
            </w:rPr>
            <w:t>Choose an item.</w:t>
          </w:r>
        </w:p>
      </w:docPartBody>
    </w:docPart>
    <w:docPart>
      <w:docPartPr>
        <w:name w:val="BDA886A60B4A403A829DAC931AA75FF2"/>
        <w:category>
          <w:name w:val="General"/>
          <w:gallery w:val="placeholder"/>
        </w:category>
        <w:types>
          <w:type w:val="bbPlcHdr"/>
        </w:types>
        <w:behaviors>
          <w:behavior w:val="content"/>
        </w:behaviors>
        <w:guid w:val="{2BFBD6DE-74E4-49FC-BEAE-EEF729A88F12}"/>
      </w:docPartPr>
      <w:docPartBody>
        <w:p w:rsidR="003665A4" w:rsidRDefault="002E03B1" w:rsidP="002E03B1">
          <w:pPr>
            <w:pStyle w:val="BDA886A60B4A403A829DAC931AA75FF2"/>
          </w:pPr>
          <w:r w:rsidRPr="004D2D92">
            <w:rPr>
              <w:rStyle w:val="PlaceholderText"/>
            </w:rPr>
            <w:t>Choose an item.</w:t>
          </w:r>
        </w:p>
      </w:docPartBody>
    </w:docPart>
    <w:docPart>
      <w:docPartPr>
        <w:name w:val="224436441F31490D87A20B048416ACAB"/>
        <w:category>
          <w:name w:val="General"/>
          <w:gallery w:val="placeholder"/>
        </w:category>
        <w:types>
          <w:type w:val="bbPlcHdr"/>
        </w:types>
        <w:behaviors>
          <w:behavior w:val="content"/>
        </w:behaviors>
        <w:guid w:val="{DAF5C2F2-1E18-42AB-8661-700B0EBE8099}"/>
      </w:docPartPr>
      <w:docPartBody>
        <w:p w:rsidR="003665A4" w:rsidRDefault="002E03B1" w:rsidP="002E03B1">
          <w:pPr>
            <w:pStyle w:val="224436441F31490D87A20B048416ACAB"/>
          </w:pPr>
          <w:r w:rsidRPr="004D2D92">
            <w:rPr>
              <w:rStyle w:val="PlaceholderText"/>
            </w:rPr>
            <w:t>Choose an item.</w:t>
          </w:r>
        </w:p>
      </w:docPartBody>
    </w:docPart>
    <w:docPart>
      <w:docPartPr>
        <w:name w:val="84DCD2CA547F466B8CF1321C180B8F3F"/>
        <w:category>
          <w:name w:val="General"/>
          <w:gallery w:val="placeholder"/>
        </w:category>
        <w:types>
          <w:type w:val="bbPlcHdr"/>
        </w:types>
        <w:behaviors>
          <w:behavior w:val="content"/>
        </w:behaviors>
        <w:guid w:val="{19E2C1CD-BB29-4212-87F2-2DF902A7983F}"/>
      </w:docPartPr>
      <w:docPartBody>
        <w:p w:rsidR="003665A4" w:rsidRDefault="002E03B1" w:rsidP="002E03B1">
          <w:pPr>
            <w:pStyle w:val="84DCD2CA547F466B8CF1321C180B8F3F"/>
          </w:pPr>
          <w:r w:rsidRPr="004D2D92">
            <w:rPr>
              <w:rStyle w:val="PlaceholderText"/>
            </w:rPr>
            <w:t>Choose an item.</w:t>
          </w:r>
        </w:p>
      </w:docPartBody>
    </w:docPart>
    <w:docPart>
      <w:docPartPr>
        <w:name w:val="545C16B3C5574AC1B8978412B890F8C7"/>
        <w:category>
          <w:name w:val="General"/>
          <w:gallery w:val="placeholder"/>
        </w:category>
        <w:types>
          <w:type w:val="bbPlcHdr"/>
        </w:types>
        <w:behaviors>
          <w:behavior w:val="content"/>
        </w:behaviors>
        <w:guid w:val="{0C18FCC2-113B-43F0-A3DB-D356C6A18D47}"/>
      </w:docPartPr>
      <w:docPartBody>
        <w:p w:rsidR="003665A4" w:rsidRDefault="002E03B1" w:rsidP="002E03B1">
          <w:pPr>
            <w:pStyle w:val="545C16B3C5574AC1B8978412B890F8C7"/>
          </w:pPr>
          <w:r w:rsidRPr="004D2D92">
            <w:rPr>
              <w:rStyle w:val="PlaceholderText"/>
            </w:rPr>
            <w:t>Choose an item.</w:t>
          </w:r>
        </w:p>
      </w:docPartBody>
    </w:docPart>
    <w:docPart>
      <w:docPartPr>
        <w:name w:val="7E23DBE2F6934F2DAD397E66C96D1278"/>
        <w:category>
          <w:name w:val="General"/>
          <w:gallery w:val="placeholder"/>
        </w:category>
        <w:types>
          <w:type w:val="bbPlcHdr"/>
        </w:types>
        <w:behaviors>
          <w:behavior w:val="content"/>
        </w:behaviors>
        <w:guid w:val="{39CE12EE-742C-4C02-92CE-8CB73D45337E}"/>
      </w:docPartPr>
      <w:docPartBody>
        <w:p w:rsidR="003665A4" w:rsidRDefault="002E03B1" w:rsidP="002E03B1">
          <w:pPr>
            <w:pStyle w:val="7E23DBE2F6934F2DAD397E66C96D1278"/>
          </w:pPr>
          <w:r w:rsidRPr="004D2D92">
            <w:rPr>
              <w:rStyle w:val="PlaceholderText"/>
            </w:rPr>
            <w:t>Choose an item.</w:t>
          </w:r>
        </w:p>
      </w:docPartBody>
    </w:docPart>
    <w:docPart>
      <w:docPartPr>
        <w:name w:val="7D09A08ECEE14B5D81E7F5A329747266"/>
        <w:category>
          <w:name w:val="General"/>
          <w:gallery w:val="placeholder"/>
        </w:category>
        <w:types>
          <w:type w:val="bbPlcHdr"/>
        </w:types>
        <w:behaviors>
          <w:behavior w:val="content"/>
        </w:behaviors>
        <w:guid w:val="{DCC6B9A5-2D69-4FEB-A395-F46A16DCA72B}"/>
      </w:docPartPr>
      <w:docPartBody>
        <w:p w:rsidR="003665A4" w:rsidRDefault="002E03B1" w:rsidP="002E03B1">
          <w:pPr>
            <w:pStyle w:val="7D09A08ECEE14B5D81E7F5A329747266"/>
          </w:pPr>
          <w:r w:rsidRPr="004D2D92">
            <w:rPr>
              <w:rStyle w:val="PlaceholderText"/>
            </w:rPr>
            <w:t>Choose an item.</w:t>
          </w:r>
        </w:p>
      </w:docPartBody>
    </w:docPart>
    <w:docPart>
      <w:docPartPr>
        <w:name w:val="8A72F325E56E4026A61D208EFA033AB5"/>
        <w:category>
          <w:name w:val="General"/>
          <w:gallery w:val="placeholder"/>
        </w:category>
        <w:types>
          <w:type w:val="bbPlcHdr"/>
        </w:types>
        <w:behaviors>
          <w:behavior w:val="content"/>
        </w:behaviors>
        <w:guid w:val="{2E66E239-7F09-4540-BA76-D6D75977A603}"/>
      </w:docPartPr>
      <w:docPartBody>
        <w:p w:rsidR="003665A4" w:rsidRDefault="002E03B1" w:rsidP="002E03B1">
          <w:pPr>
            <w:pStyle w:val="8A72F325E56E4026A61D208EFA033AB5"/>
          </w:pPr>
          <w:r w:rsidRPr="004D2D92">
            <w:rPr>
              <w:rStyle w:val="PlaceholderText"/>
            </w:rPr>
            <w:t>Choose an item.</w:t>
          </w:r>
        </w:p>
      </w:docPartBody>
    </w:docPart>
    <w:docPart>
      <w:docPartPr>
        <w:name w:val="F4FD14C83378469CB1CD153D76E5681A"/>
        <w:category>
          <w:name w:val="General"/>
          <w:gallery w:val="placeholder"/>
        </w:category>
        <w:types>
          <w:type w:val="bbPlcHdr"/>
        </w:types>
        <w:behaviors>
          <w:behavior w:val="content"/>
        </w:behaviors>
        <w:guid w:val="{FBCE4F74-E283-4320-807E-55C4E37A6736}"/>
      </w:docPartPr>
      <w:docPartBody>
        <w:p w:rsidR="003665A4" w:rsidRDefault="002E03B1" w:rsidP="002E03B1">
          <w:pPr>
            <w:pStyle w:val="F4FD14C83378469CB1CD153D76E5681A"/>
          </w:pPr>
          <w:r w:rsidRPr="004D2D92">
            <w:rPr>
              <w:rStyle w:val="PlaceholderText"/>
            </w:rPr>
            <w:t>Choose an item.</w:t>
          </w:r>
        </w:p>
      </w:docPartBody>
    </w:docPart>
    <w:docPart>
      <w:docPartPr>
        <w:name w:val="9AB6E52476C34D6086FF6C58E28A3B88"/>
        <w:category>
          <w:name w:val="General"/>
          <w:gallery w:val="placeholder"/>
        </w:category>
        <w:types>
          <w:type w:val="bbPlcHdr"/>
        </w:types>
        <w:behaviors>
          <w:behavior w:val="content"/>
        </w:behaviors>
        <w:guid w:val="{722070F4-3B90-498C-9F1B-E5B2CBD57D4C}"/>
      </w:docPartPr>
      <w:docPartBody>
        <w:p w:rsidR="003665A4" w:rsidRDefault="002E03B1" w:rsidP="002E03B1">
          <w:pPr>
            <w:pStyle w:val="9AB6E52476C34D6086FF6C58E28A3B88"/>
          </w:pPr>
          <w:r w:rsidRPr="004D2D92">
            <w:rPr>
              <w:rStyle w:val="PlaceholderText"/>
            </w:rPr>
            <w:t>Choose an item.</w:t>
          </w:r>
        </w:p>
      </w:docPartBody>
    </w:docPart>
    <w:docPart>
      <w:docPartPr>
        <w:name w:val="453C01A1BF5746BBB82708B44698E8B6"/>
        <w:category>
          <w:name w:val="General"/>
          <w:gallery w:val="placeholder"/>
        </w:category>
        <w:types>
          <w:type w:val="bbPlcHdr"/>
        </w:types>
        <w:behaviors>
          <w:behavior w:val="content"/>
        </w:behaviors>
        <w:guid w:val="{F3E70983-4174-47ED-AB83-097AA5C0BD7A}"/>
      </w:docPartPr>
      <w:docPartBody>
        <w:p w:rsidR="003665A4" w:rsidRDefault="002E03B1" w:rsidP="002E03B1">
          <w:pPr>
            <w:pStyle w:val="453C01A1BF5746BBB82708B44698E8B6"/>
          </w:pPr>
          <w:r w:rsidRPr="004D2D92">
            <w:rPr>
              <w:rStyle w:val="PlaceholderText"/>
            </w:rPr>
            <w:t>Choose an item.</w:t>
          </w:r>
        </w:p>
      </w:docPartBody>
    </w:docPart>
    <w:docPart>
      <w:docPartPr>
        <w:name w:val="9C1F107B7F5E472EBBD47DD11BF24D3B"/>
        <w:category>
          <w:name w:val="General"/>
          <w:gallery w:val="placeholder"/>
        </w:category>
        <w:types>
          <w:type w:val="bbPlcHdr"/>
        </w:types>
        <w:behaviors>
          <w:behavior w:val="content"/>
        </w:behaviors>
        <w:guid w:val="{869ADB00-A5CD-480A-BE20-D4E50BED48F3}"/>
      </w:docPartPr>
      <w:docPartBody>
        <w:p w:rsidR="003665A4" w:rsidRDefault="002E03B1" w:rsidP="002E03B1">
          <w:pPr>
            <w:pStyle w:val="9C1F107B7F5E472EBBD47DD11BF24D3B"/>
          </w:pPr>
          <w:r w:rsidRPr="004D2D92">
            <w:rPr>
              <w:rStyle w:val="PlaceholderText"/>
            </w:rPr>
            <w:t>Choose an item.</w:t>
          </w:r>
        </w:p>
      </w:docPartBody>
    </w:docPart>
    <w:docPart>
      <w:docPartPr>
        <w:name w:val="18E36C9AF39B4DD9908DD8A393B60EAB"/>
        <w:category>
          <w:name w:val="General"/>
          <w:gallery w:val="placeholder"/>
        </w:category>
        <w:types>
          <w:type w:val="bbPlcHdr"/>
        </w:types>
        <w:behaviors>
          <w:behavior w:val="content"/>
        </w:behaviors>
        <w:guid w:val="{0010C45D-E55C-4D3F-B3E4-E432B82D40E1}"/>
      </w:docPartPr>
      <w:docPartBody>
        <w:p w:rsidR="003665A4" w:rsidRDefault="002E03B1" w:rsidP="002E03B1">
          <w:pPr>
            <w:pStyle w:val="18E36C9AF39B4DD9908DD8A393B60EAB"/>
          </w:pPr>
          <w:r w:rsidRPr="004D2D92">
            <w:rPr>
              <w:rStyle w:val="PlaceholderText"/>
            </w:rPr>
            <w:t>Choose an item.</w:t>
          </w:r>
        </w:p>
      </w:docPartBody>
    </w:docPart>
    <w:docPart>
      <w:docPartPr>
        <w:name w:val="068EAB6B4EC744408332D097DC61D843"/>
        <w:category>
          <w:name w:val="General"/>
          <w:gallery w:val="placeholder"/>
        </w:category>
        <w:types>
          <w:type w:val="bbPlcHdr"/>
        </w:types>
        <w:behaviors>
          <w:behavior w:val="content"/>
        </w:behaviors>
        <w:guid w:val="{8B18A2A4-F320-4123-97E9-E98E41461BF1}"/>
      </w:docPartPr>
      <w:docPartBody>
        <w:p w:rsidR="003665A4" w:rsidRDefault="002E03B1" w:rsidP="002E03B1">
          <w:pPr>
            <w:pStyle w:val="068EAB6B4EC744408332D097DC61D843"/>
          </w:pPr>
          <w:r w:rsidRPr="004D2D92">
            <w:rPr>
              <w:rStyle w:val="PlaceholderText"/>
            </w:rPr>
            <w:t>Choose an item.</w:t>
          </w:r>
        </w:p>
      </w:docPartBody>
    </w:docPart>
    <w:docPart>
      <w:docPartPr>
        <w:name w:val="254CD9BE65994E34A1168F3F3497B453"/>
        <w:category>
          <w:name w:val="General"/>
          <w:gallery w:val="placeholder"/>
        </w:category>
        <w:types>
          <w:type w:val="bbPlcHdr"/>
        </w:types>
        <w:behaviors>
          <w:behavior w:val="content"/>
        </w:behaviors>
        <w:guid w:val="{C8141989-D0C8-4F9E-B409-C44C9E95C1BF}"/>
      </w:docPartPr>
      <w:docPartBody>
        <w:p w:rsidR="003665A4" w:rsidRDefault="002E03B1" w:rsidP="002E03B1">
          <w:pPr>
            <w:pStyle w:val="254CD9BE65994E34A1168F3F3497B453"/>
          </w:pPr>
          <w:r w:rsidRPr="004D2D92">
            <w:rPr>
              <w:rStyle w:val="PlaceholderText"/>
            </w:rPr>
            <w:t>Choose an item.</w:t>
          </w:r>
        </w:p>
      </w:docPartBody>
    </w:docPart>
    <w:docPart>
      <w:docPartPr>
        <w:name w:val="3278F339812F4563B96C40D24C41F46B"/>
        <w:category>
          <w:name w:val="General"/>
          <w:gallery w:val="placeholder"/>
        </w:category>
        <w:types>
          <w:type w:val="bbPlcHdr"/>
        </w:types>
        <w:behaviors>
          <w:behavior w:val="content"/>
        </w:behaviors>
        <w:guid w:val="{771DF9BC-49FD-426A-B811-953D7223A89E}"/>
      </w:docPartPr>
      <w:docPartBody>
        <w:p w:rsidR="003665A4" w:rsidRDefault="002E03B1" w:rsidP="002E03B1">
          <w:pPr>
            <w:pStyle w:val="3278F339812F4563B96C40D24C41F46B"/>
          </w:pPr>
          <w:r w:rsidRPr="004D2D92">
            <w:rPr>
              <w:rStyle w:val="PlaceholderText"/>
            </w:rPr>
            <w:t>Choose an item.</w:t>
          </w:r>
        </w:p>
      </w:docPartBody>
    </w:docPart>
    <w:docPart>
      <w:docPartPr>
        <w:name w:val="6E78416387E9413AAC30C4A32E94A336"/>
        <w:category>
          <w:name w:val="General"/>
          <w:gallery w:val="placeholder"/>
        </w:category>
        <w:types>
          <w:type w:val="bbPlcHdr"/>
        </w:types>
        <w:behaviors>
          <w:behavior w:val="content"/>
        </w:behaviors>
        <w:guid w:val="{D5269F01-A44D-4B07-873E-932BC38DAF31}"/>
      </w:docPartPr>
      <w:docPartBody>
        <w:p w:rsidR="003665A4" w:rsidRDefault="002E03B1" w:rsidP="002E03B1">
          <w:pPr>
            <w:pStyle w:val="6E78416387E9413AAC30C4A32E94A336"/>
          </w:pPr>
          <w:r w:rsidRPr="004D2D92">
            <w:rPr>
              <w:rStyle w:val="PlaceholderText"/>
            </w:rPr>
            <w:t>Choose an item.</w:t>
          </w:r>
        </w:p>
      </w:docPartBody>
    </w:docPart>
    <w:docPart>
      <w:docPartPr>
        <w:name w:val="2A8A4FEDF1594F4E97B68A2004E5965A"/>
        <w:category>
          <w:name w:val="General"/>
          <w:gallery w:val="placeholder"/>
        </w:category>
        <w:types>
          <w:type w:val="bbPlcHdr"/>
        </w:types>
        <w:behaviors>
          <w:behavior w:val="content"/>
        </w:behaviors>
        <w:guid w:val="{B4982384-F49C-45A5-B976-72271593C7C1}"/>
      </w:docPartPr>
      <w:docPartBody>
        <w:p w:rsidR="003665A4" w:rsidRDefault="002E03B1" w:rsidP="002E03B1">
          <w:pPr>
            <w:pStyle w:val="2A8A4FEDF1594F4E97B68A2004E5965A"/>
          </w:pPr>
          <w:r w:rsidRPr="004D2D92">
            <w:rPr>
              <w:rStyle w:val="PlaceholderText"/>
            </w:rPr>
            <w:t>Choose an item.</w:t>
          </w:r>
        </w:p>
      </w:docPartBody>
    </w:docPart>
    <w:docPart>
      <w:docPartPr>
        <w:name w:val="1FCDC4BA94C1448D9518AF49ABECE504"/>
        <w:category>
          <w:name w:val="General"/>
          <w:gallery w:val="placeholder"/>
        </w:category>
        <w:types>
          <w:type w:val="bbPlcHdr"/>
        </w:types>
        <w:behaviors>
          <w:behavior w:val="content"/>
        </w:behaviors>
        <w:guid w:val="{E2BCC97D-FB62-4FF5-8650-6F599BB11340}"/>
      </w:docPartPr>
      <w:docPartBody>
        <w:p w:rsidR="003665A4" w:rsidRDefault="002E03B1" w:rsidP="002E03B1">
          <w:pPr>
            <w:pStyle w:val="1FCDC4BA94C1448D9518AF49ABECE504"/>
          </w:pPr>
          <w:r w:rsidRPr="004D2D92">
            <w:rPr>
              <w:rStyle w:val="PlaceholderText"/>
            </w:rPr>
            <w:t>Choose an item.</w:t>
          </w:r>
        </w:p>
      </w:docPartBody>
    </w:docPart>
    <w:docPart>
      <w:docPartPr>
        <w:name w:val="1C608376B11E4AD6BB2513C7AEAD43B9"/>
        <w:category>
          <w:name w:val="General"/>
          <w:gallery w:val="placeholder"/>
        </w:category>
        <w:types>
          <w:type w:val="bbPlcHdr"/>
        </w:types>
        <w:behaviors>
          <w:behavior w:val="content"/>
        </w:behaviors>
        <w:guid w:val="{F9F26859-6169-4FCA-8153-AF7149B7C873}"/>
      </w:docPartPr>
      <w:docPartBody>
        <w:p w:rsidR="003665A4" w:rsidRDefault="002E03B1" w:rsidP="002E03B1">
          <w:pPr>
            <w:pStyle w:val="1C608376B11E4AD6BB2513C7AEAD43B9"/>
          </w:pPr>
          <w:r w:rsidRPr="004D2D92">
            <w:rPr>
              <w:rStyle w:val="PlaceholderText"/>
            </w:rPr>
            <w:t>Choose an item.</w:t>
          </w:r>
        </w:p>
      </w:docPartBody>
    </w:docPart>
    <w:docPart>
      <w:docPartPr>
        <w:name w:val="F8FDC0EB655F452B83DDC618052FDC86"/>
        <w:category>
          <w:name w:val="General"/>
          <w:gallery w:val="placeholder"/>
        </w:category>
        <w:types>
          <w:type w:val="bbPlcHdr"/>
        </w:types>
        <w:behaviors>
          <w:behavior w:val="content"/>
        </w:behaviors>
        <w:guid w:val="{F9EE3307-A696-44F1-B1DB-A6ED3877E008}"/>
      </w:docPartPr>
      <w:docPartBody>
        <w:p w:rsidR="003665A4" w:rsidRDefault="002E03B1" w:rsidP="002E03B1">
          <w:pPr>
            <w:pStyle w:val="F8FDC0EB655F452B83DDC618052FDC86"/>
          </w:pPr>
          <w:r w:rsidRPr="004D2D92">
            <w:rPr>
              <w:rStyle w:val="PlaceholderText"/>
            </w:rPr>
            <w:t>Choose an item.</w:t>
          </w:r>
        </w:p>
      </w:docPartBody>
    </w:docPart>
    <w:docPart>
      <w:docPartPr>
        <w:name w:val="C03B0A5BE91645BBA43B3A5767EFE74C"/>
        <w:category>
          <w:name w:val="General"/>
          <w:gallery w:val="placeholder"/>
        </w:category>
        <w:types>
          <w:type w:val="bbPlcHdr"/>
        </w:types>
        <w:behaviors>
          <w:behavior w:val="content"/>
        </w:behaviors>
        <w:guid w:val="{4082628F-B74D-424E-93B6-1EBB1410BE61}"/>
      </w:docPartPr>
      <w:docPartBody>
        <w:p w:rsidR="003665A4" w:rsidRDefault="002E03B1" w:rsidP="002E03B1">
          <w:pPr>
            <w:pStyle w:val="C03B0A5BE91645BBA43B3A5767EFE74C"/>
          </w:pPr>
          <w:r w:rsidRPr="004D2D92">
            <w:rPr>
              <w:rStyle w:val="PlaceholderText"/>
            </w:rPr>
            <w:t>Choose an item.</w:t>
          </w:r>
        </w:p>
      </w:docPartBody>
    </w:docPart>
    <w:docPart>
      <w:docPartPr>
        <w:name w:val="E8E779780C614936980A6978B3B928DE"/>
        <w:category>
          <w:name w:val="General"/>
          <w:gallery w:val="placeholder"/>
        </w:category>
        <w:types>
          <w:type w:val="bbPlcHdr"/>
        </w:types>
        <w:behaviors>
          <w:behavior w:val="content"/>
        </w:behaviors>
        <w:guid w:val="{DC97ADFA-1358-48FA-9724-10E7EC7C7A72}"/>
      </w:docPartPr>
      <w:docPartBody>
        <w:p w:rsidR="003665A4" w:rsidRDefault="002E03B1" w:rsidP="002E03B1">
          <w:pPr>
            <w:pStyle w:val="E8E779780C614936980A6978B3B928DE"/>
          </w:pPr>
          <w:r w:rsidRPr="004D2D92">
            <w:rPr>
              <w:rStyle w:val="PlaceholderText"/>
            </w:rPr>
            <w:t>Choose an item.</w:t>
          </w:r>
        </w:p>
      </w:docPartBody>
    </w:docPart>
    <w:docPart>
      <w:docPartPr>
        <w:name w:val="54536F19B9B2457FAF6689784E47434A"/>
        <w:category>
          <w:name w:val="General"/>
          <w:gallery w:val="placeholder"/>
        </w:category>
        <w:types>
          <w:type w:val="bbPlcHdr"/>
        </w:types>
        <w:behaviors>
          <w:behavior w:val="content"/>
        </w:behaviors>
        <w:guid w:val="{34275934-EE3C-49AC-805A-0FE0BC67AC33}"/>
      </w:docPartPr>
      <w:docPartBody>
        <w:p w:rsidR="003665A4" w:rsidRDefault="002E03B1" w:rsidP="002E03B1">
          <w:pPr>
            <w:pStyle w:val="54536F19B9B2457FAF6689784E47434A"/>
          </w:pPr>
          <w:r w:rsidRPr="004D2D92">
            <w:rPr>
              <w:rStyle w:val="PlaceholderText"/>
            </w:rPr>
            <w:t>Choose an item.</w:t>
          </w:r>
        </w:p>
      </w:docPartBody>
    </w:docPart>
    <w:docPart>
      <w:docPartPr>
        <w:name w:val="3C34D3B7D0BA4D72AE8D7E86EA2A24A4"/>
        <w:category>
          <w:name w:val="General"/>
          <w:gallery w:val="placeholder"/>
        </w:category>
        <w:types>
          <w:type w:val="bbPlcHdr"/>
        </w:types>
        <w:behaviors>
          <w:behavior w:val="content"/>
        </w:behaviors>
        <w:guid w:val="{85A629CB-CD01-403E-A08E-E28EE2E8250B}"/>
      </w:docPartPr>
      <w:docPartBody>
        <w:p w:rsidR="003665A4" w:rsidRDefault="002E03B1" w:rsidP="002E03B1">
          <w:pPr>
            <w:pStyle w:val="3C34D3B7D0BA4D72AE8D7E86EA2A24A4"/>
          </w:pPr>
          <w:r w:rsidRPr="004D2D92">
            <w:rPr>
              <w:rStyle w:val="PlaceholderText"/>
            </w:rPr>
            <w:t>Choose an item.</w:t>
          </w:r>
        </w:p>
      </w:docPartBody>
    </w:docPart>
    <w:docPart>
      <w:docPartPr>
        <w:name w:val="4548252941E74838BC28CF0B276BB105"/>
        <w:category>
          <w:name w:val="General"/>
          <w:gallery w:val="placeholder"/>
        </w:category>
        <w:types>
          <w:type w:val="bbPlcHdr"/>
        </w:types>
        <w:behaviors>
          <w:behavior w:val="content"/>
        </w:behaviors>
        <w:guid w:val="{156A2DDA-6786-44BE-B44C-A6098BA7A4A5}"/>
      </w:docPartPr>
      <w:docPartBody>
        <w:p w:rsidR="003665A4" w:rsidRDefault="002E03B1" w:rsidP="002E03B1">
          <w:pPr>
            <w:pStyle w:val="4548252941E74838BC28CF0B276BB105"/>
          </w:pPr>
          <w:r w:rsidRPr="004D2D92">
            <w:rPr>
              <w:rStyle w:val="PlaceholderText"/>
            </w:rPr>
            <w:t>Choose an item.</w:t>
          </w:r>
        </w:p>
      </w:docPartBody>
    </w:docPart>
    <w:docPart>
      <w:docPartPr>
        <w:name w:val="F273A4FAD7C44ECEBC707641FBAFF3AC"/>
        <w:category>
          <w:name w:val="General"/>
          <w:gallery w:val="placeholder"/>
        </w:category>
        <w:types>
          <w:type w:val="bbPlcHdr"/>
        </w:types>
        <w:behaviors>
          <w:behavior w:val="content"/>
        </w:behaviors>
        <w:guid w:val="{24F02B4D-BD9F-4996-AD40-E3EBE862DD57}"/>
      </w:docPartPr>
      <w:docPartBody>
        <w:p w:rsidR="003665A4" w:rsidRDefault="002E03B1" w:rsidP="002E03B1">
          <w:pPr>
            <w:pStyle w:val="F273A4FAD7C44ECEBC707641FBAFF3AC"/>
          </w:pPr>
          <w:r w:rsidRPr="004D2D92">
            <w:rPr>
              <w:rStyle w:val="PlaceholderText"/>
            </w:rPr>
            <w:t>Choose an item.</w:t>
          </w:r>
        </w:p>
      </w:docPartBody>
    </w:docPart>
    <w:docPart>
      <w:docPartPr>
        <w:name w:val="9AD4981E53744AB498189524E42FCBD3"/>
        <w:category>
          <w:name w:val="General"/>
          <w:gallery w:val="placeholder"/>
        </w:category>
        <w:types>
          <w:type w:val="bbPlcHdr"/>
        </w:types>
        <w:behaviors>
          <w:behavior w:val="content"/>
        </w:behaviors>
        <w:guid w:val="{B031F9CF-ECCE-4236-9310-76AAC1DC391B}"/>
      </w:docPartPr>
      <w:docPartBody>
        <w:p w:rsidR="003665A4" w:rsidRDefault="002E03B1" w:rsidP="002E03B1">
          <w:pPr>
            <w:pStyle w:val="9AD4981E53744AB498189524E42FCBD3"/>
          </w:pPr>
          <w:r w:rsidRPr="004D2D92">
            <w:rPr>
              <w:rStyle w:val="PlaceholderText"/>
            </w:rPr>
            <w:t>Choose an item.</w:t>
          </w:r>
        </w:p>
      </w:docPartBody>
    </w:docPart>
    <w:docPart>
      <w:docPartPr>
        <w:name w:val="D11B850E58EF4D92AAA7E52DD8F08003"/>
        <w:category>
          <w:name w:val="General"/>
          <w:gallery w:val="placeholder"/>
        </w:category>
        <w:types>
          <w:type w:val="bbPlcHdr"/>
        </w:types>
        <w:behaviors>
          <w:behavior w:val="content"/>
        </w:behaviors>
        <w:guid w:val="{9BDF9003-783D-4624-9B09-C8C21569639F}"/>
      </w:docPartPr>
      <w:docPartBody>
        <w:p w:rsidR="003665A4" w:rsidRDefault="002E03B1" w:rsidP="002E03B1">
          <w:pPr>
            <w:pStyle w:val="D11B850E58EF4D92AAA7E52DD8F08003"/>
          </w:pPr>
          <w:r w:rsidRPr="004D2D92">
            <w:rPr>
              <w:rStyle w:val="PlaceholderText"/>
            </w:rPr>
            <w:t>Choose an item.</w:t>
          </w:r>
        </w:p>
      </w:docPartBody>
    </w:docPart>
    <w:docPart>
      <w:docPartPr>
        <w:name w:val="8DABF524A389464FA4E87F5FA5838B24"/>
        <w:category>
          <w:name w:val="General"/>
          <w:gallery w:val="placeholder"/>
        </w:category>
        <w:types>
          <w:type w:val="bbPlcHdr"/>
        </w:types>
        <w:behaviors>
          <w:behavior w:val="content"/>
        </w:behaviors>
        <w:guid w:val="{8074A125-AD85-4AF6-BFB0-CA394EE9436C}"/>
      </w:docPartPr>
      <w:docPartBody>
        <w:p w:rsidR="003665A4" w:rsidRDefault="002E03B1" w:rsidP="002E03B1">
          <w:pPr>
            <w:pStyle w:val="8DABF524A389464FA4E87F5FA5838B24"/>
          </w:pPr>
          <w:r w:rsidRPr="004D2D92">
            <w:rPr>
              <w:rStyle w:val="PlaceholderText"/>
            </w:rPr>
            <w:t>Choose an item.</w:t>
          </w:r>
        </w:p>
      </w:docPartBody>
    </w:docPart>
    <w:docPart>
      <w:docPartPr>
        <w:name w:val="53BCBD58F0894EAF989E928E7511387A"/>
        <w:category>
          <w:name w:val="General"/>
          <w:gallery w:val="placeholder"/>
        </w:category>
        <w:types>
          <w:type w:val="bbPlcHdr"/>
        </w:types>
        <w:behaviors>
          <w:behavior w:val="content"/>
        </w:behaviors>
        <w:guid w:val="{FD664937-B234-43D9-81E3-53C23008E021}"/>
      </w:docPartPr>
      <w:docPartBody>
        <w:p w:rsidR="003665A4" w:rsidRDefault="002E03B1" w:rsidP="002E03B1">
          <w:pPr>
            <w:pStyle w:val="53BCBD58F0894EAF989E928E7511387A"/>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A3AEF"/>
    <w:rsid w:val="00126267"/>
    <w:rsid w:val="001410E7"/>
    <w:rsid w:val="00154FF9"/>
    <w:rsid w:val="00156631"/>
    <w:rsid w:val="001D7F2F"/>
    <w:rsid w:val="00244B26"/>
    <w:rsid w:val="0026689B"/>
    <w:rsid w:val="00291481"/>
    <w:rsid w:val="002E03B1"/>
    <w:rsid w:val="00321863"/>
    <w:rsid w:val="003511D2"/>
    <w:rsid w:val="003665A4"/>
    <w:rsid w:val="003957D2"/>
    <w:rsid w:val="003A737C"/>
    <w:rsid w:val="00401AFF"/>
    <w:rsid w:val="00435CA7"/>
    <w:rsid w:val="00436B75"/>
    <w:rsid w:val="00446BE1"/>
    <w:rsid w:val="0046078A"/>
    <w:rsid w:val="004A6B92"/>
    <w:rsid w:val="004B3190"/>
    <w:rsid w:val="004B6D71"/>
    <w:rsid w:val="00513006"/>
    <w:rsid w:val="00520533"/>
    <w:rsid w:val="00523305"/>
    <w:rsid w:val="00562F0B"/>
    <w:rsid w:val="005B4335"/>
    <w:rsid w:val="005F71F3"/>
    <w:rsid w:val="0060792E"/>
    <w:rsid w:val="006336CF"/>
    <w:rsid w:val="006A4CED"/>
    <w:rsid w:val="006E6E58"/>
    <w:rsid w:val="00724A4D"/>
    <w:rsid w:val="0076409F"/>
    <w:rsid w:val="007C308C"/>
    <w:rsid w:val="007D1DCD"/>
    <w:rsid w:val="008D269C"/>
    <w:rsid w:val="00941E20"/>
    <w:rsid w:val="0096648C"/>
    <w:rsid w:val="00A71C4D"/>
    <w:rsid w:val="00A723AA"/>
    <w:rsid w:val="00B35EEC"/>
    <w:rsid w:val="00B7004C"/>
    <w:rsid w:val="00B8049E"/>
    <w:rsid w:val="00BB1C89"/>
    <w:rsid w:val="00BB4808"/>
    <w:rsid w:val="00C2221A"/>
    <w:rsid w:val="00C34F4F"/>
    <w:rsid w:val="00D01C83"/>
    <w:rsid w:val="00DB0721"/>
    <w:rsid w:val="00E05648"/>
    <w:rsid w:val="00E169CE"/>
    <w:rsid w:val="00E307F5"/>
    <w:rsid w:val="00E4205A"/>
    <w:rsid w:val="00EE338B"/>
    <w:rsid w:val="00EF141F"/>
    <w:rsid w:val="00F11A9A"/>
    <w:rsid w:val="00F15B8F"/>
    <w:rsid w:val="00F22E96"/>
    <w:rsid w:val="00F86B5A"/>
    <w:rsid w:val="00FA02FF"/>
    <w:rsid w:val="00FD1095"/>
    <w:rsid w:val="00FE57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03B1"/>
    <w:rPr>
      <w:color w:val="808080"/>
    </w:rPr>
  </w:style>
  <w:style w:type="paragraph" w:customStyle="1" w:styleId="5E3233D9893B42EE87011290CDF2A59E">
    <w:name w:val="5E3233D9893B42EE87011290CDF2A59E"/>
    <w:rsid w:val="002E03B1"/>
    <w:pPr>
      <w:spacing w:after="160" w:line="278" w:lineRule="auto"/>
    </w:pPr>
    <w:rPr>
      <w:kern w:val="2"/>
      <w:sz w:val="24"/>
      <w:szCs w:val="24"/>
      <w14:ligatures w14:val="standardContextual"/>
    </w:rPr>
  </w:style>
  <w:style w:type="paragraph" w:customStyle="1" w:styleId="2652037983204602855255F411FC466B">
    <w:name w:val="2652037983204602855255F411FC466B"/>
    <w:rsid w:val="002E03B1"/>
    <w:pPr>
      <w:spacing w:after="160" w:line="278" w:lineRule="auto"/>
    </w:pPr>
    <w:rPr>
      <w:kern w:val="2"/>
      <w:sz w:val="24"/>
      <w:szCs w:val="24"/>
      <w14:ligatures w14:val="standardContextual"/>
    </w:rPr>
  </w:style>
  <w:style w:type="paragraph" w:customStyle="1" w:styleId="B084B83360634C18BEC7A2ABCBE295D0">
    <w:name w:val="B084B83360634C18BEC7A2ABCBE295D0"/>
    <w:rsid w:val="002E03B1"/>
    <w:pPr>
      <w:spacing w:after="160" w:line="278" w:lineRule="auto"/>
    </w:pPr>
    <w:rPr>
      <w:kern w:val="2"/>
      <w:sz w:val="24"/>
      <w:szCs w:val="24"/>
      <w14:ligatures w14:val="standardContextual"/>
    </w:rPr>
  </w:style>
  <w:style w:type="paragraph" w:customStyle="1" w:styleId="7023C6B934BC4B7F8DF7905ADB4077DD">
    <w:name w:val="7023C6B934BC4B7F8DF7905ADB4077DD"/>
    <w:rsid w:val="002E03B1"/>
    <w:pPr>
      <w:spacing w:after="160" w:line="278" w:lineRule="auto"/>
    </w:pPr>
    <w:rPr>
      <w:kern w:val="2"/>
      <w:sz w:val="24"/>
      <w:szCs w:val="24"/>
      <w14:ligatures w14:val="standardContextual"/>
    </w:rPr>
  </w:style>
  <w:style w:type="paragraph" w:customStyle="1" w:styleId="BCA02990F1BE413ABF53ECC81E87786B">
    <w:name w:val="BCA02990F1BE413ABF53ECC81E87786B"/>
    <w:rsid w:val="002E03B1"/>
    <w:pPr>
      <w:spacing w:after="160" w:line="278" w:lineRule="auto"/>
    </w:pPr>
    <w:rPr>
      <w:kern w:val="2"/>
      <w:sz w:val="24"/>
      <w:szCs w:val="24"/>
      <w14:ligatures w14:val="standardContextual"/>
    </w:rPr>
  </w:style>
  <w:style w:type="paragraph" w:customStyle="1" w:styleId="14214324B9874FB1AC951546A693F226">
    <w:name w:val="14214324B9874FB1AC951546A693F226"/>
    <w:rsid w:val="002E03B1"/>
    <w:pPr>
      <w:spacing w:after="160" w:line="278" w:lineRule="auto"/>
    </w:pPr>
    <w:rPr>
      <w:kern w:val="2"/>
      <w:sz w:val="24"/>
      <w:szCs w:val="24"/>
      <w14:ligatures w14:val="standardContextual"/>
    </w:rPr>
  </w:style>
  <w:style w:type="paragraph" w:customStyle="1" w:styleId="FAEC4DC3435D47C7BFB018565F679EC9">
    <w:name w:val="FAEC4DC3435D47C7BFB018565F679EC9"/>
    <w:rsid w:val="002E03B1"/>
    <w:pPr>
      <w:spacing w:after="160" w:line="278" w:lineRule="auto"/>
    </w:pPr>
    <w:rPr>
      <w:kern w:val="2"/>
      <w:sz w:val="24"/>
      <w:szCs w:val="24"/>
      <w14:ligatures w14:val="standardContextual"/>
    </w:rPr>
  </w:style>
  <w:style w:type="paragraph" w:customStyle="1" w:styleId="7955125C4306484CA4BA21D56B8EB072">
    <w:name w:val="7955125C4306484CA4BA21D56B8EB072"/>
    <w:rsid w:val="002E03B1"/>
    <w:pPr>
      <w:spacing w:after="160" w:line="278" w:lineRule="auto"/>
    </w:pPr>
    <w:rPr>
      <w:kern w:val="2"/>
      <w:sz w:val="24"/>
      <w:szCs w:val="24"/>
      <w14:ligatures w14:val="standardContextual"/>
    </w:rPr>
  </w:style>
  <w:style w:type="paragraph" w:customStyle="1" w:styleId="8C66CEC7ED60465B8D683DE5729B0A53">
    <w:name w:val="8C66CEC7ED60465B8D683DE5729B0A53"/>
    <w:rsid w:val="002E03B1"/>
    <w:pPr>
      <w:spacing w:after="160" w:line="278" w:lineRule="auto"/>
    </w:pPr>
    <w:rPr>
      <w:kern w:val="2"/>
      <w:sz w:val="24"/>
      <w:szCs w:val="24"/>
      <w14:ligatures w14:val="standardContextual"/>
    </w:rPr>
  </w:style>
  <w:style w:type="paragraph" w:customStyle="1" w:styleId="ED8143981B5548289F08C0605058E86F">
    <w:name w:val="ED8143981B5548289F08C0605058E86F"/>
    <w:rsid w:val="002E03B1"/>
    <w:pPr>
      <w:spacing w:after="160" w:line="278" w:lineRule="auto"/>
    </w:pPr>
    <w:rPr>
      <w:kern w:val="2"/>
      <w:sz w:val="24"/>
      <w:szCs w:val="24"/>
      <w14:ligatures w14:val="standardContextual"/>
    </w:rPr>
  </w:style>
  <w:style w:type="paragraph" w:customStyle="1" w:styleId="0FEBC11D67F040718DCF1DB60BE7C5CB">
    <w:name w:val="0FEBC11D67F040718DCF1DB60BE7C5CB"/>
    <w:rsid w:val="002E03B1"/>
    <w:pPr>
      <w:spacing w:after="160" w:line="278" w:lineRule="auto"/>
    </w:pPr>
    <w:rPr>
      <w:kern w:val="2"/>
      <w:sz w:val="24"/>
      <w:szCs w:val="24"/>
      <w14:ligatures w14:val="standardContextual"/>
    </w:rPr>
  </w:style>
  <w:style w:type="paragraph" w:customStyle="1" w:styleId="9644B141DCEF4A57888395833575FB0C">
    <w:name w:val="9644B141DCEF4A57888395833575FB0C"/>
    <w:rsid w:val="002E03B1"/>
    <w:pPr>
      <w:spacing w:after="160" w:line="278" w:lineRule="auto"/>
    </w:pPr>
    <w:rPr>
      <w:kern w:val="2"/>
      <w:sz w:val="24"/>
      <w:szCs w:val="24"/>
      <w14:ligatures w14:val="standardContextual"/>
    </w:rPr>
  </w:style>
  <w:style w:type="paragraph" w:customStyle="1" w:styleId="B8DB96A3DE1A44638BFBBBD06548ED44">
    <w:name w:val="B8DB96A3DE1A44638BFBBBD06548ED44"/>
    <w:rsid w:val="002E03B1"/>
    <w:pPr>
      <w:spacing w:after="160" w:line="278" w:lineRule="auto"/>
    </w:pPr>
    <w:rPr>
      <w:kern w:val="2"/>
      <w:sz w:val="24"/>
      <w:szCs w:val="24"/>
      <w14:ligatures w14:val="standardContextual"/>
    </w:rPr>
  </w:style>
  <w:style w:type="paragraph" w:customStyle="1" w:styleId="BDA886A60B4A403A829DAC931AA75FF2">
    <w:name w:val="BDA886A60B4A403A829DAC931AA75FF2"/>
    <w:rsid w:val="002E03B1"/>
    <w:pPr>
      <w:spacing w:after="160" w:line="278" w:lineRule="auto"/>
    </w:pPr>
    <w:rPr>
      <w:kern w:val="2"/>
      <w:sz w:val="24"/>
      <w:szCs w:val="24"/>
      <w14:ligatures w14:val="standardContextual"/>
    </w:rPr>
  </w:style>
  <w:style w:type="paragraph" w:customStyle="1" w:styleId="224436441F31490D87A20B048416ACAB">
    <w:name w:val="224436441F31490D87A20B048416ACAB"/>
    <w:rsid w:val="002E03B1"/>
    <w:pPr>
      <w:spacing w:after="160" w:line="278" w:lineRule="auto"/>
    </w:pPr>
    <w:rPr>
      <w:kern w:val="2"/>
      <w:sz w:val="24"/>
      <w:szCs w:val="24"/>
      <w14:ligatures w14:val="standardContextual"/>
    </w:rPr>
  </w:style>
  <w:style w:type="paragraph" w:customStyle="1" w:styleId="84DCD2CA547F466B8CF1321C180B8F3F">
    <w:name w:val="84DCD2CA547F466B8CF1321C180B8F3F"/>
    <w:rsid w:val="002E03B1"/>
    <w:pPr>
      <w:spacing w:after="160" w:line="278" w:lineRule="auto"/>
    </w:pPr>
    <w:rPr>
      <w:kern w:val="2"/>
      <w:sz w:val="24"/>
      <w:szCs w:val="24"/>
      <w14:ligatures w14:val="standardContextual"/>
    </w:rPr>
  </w:style>
  <w:style w:type="paragraph" w:customStyle="1" w:styleId="545C16B3C5574AC1B8978412B890F8C7">
    <w:name w:val="545C16B3C5574AC1B8978412B890F8C7"/>
    <w:rsid w:val="002E03B1"/>
    <w:pPr>
      <w:spacing w:after="160" w:line="278" w:lineRule="auto"/>
    </w:pPr>
    <w:rPr>
      <w:kern w:val="2"/>
      <w:sz w:val="24"/>
      <w:szCs w:val="24"/>
      <w14:ligatures w14:val="standardContextual"/>
    </w:rPr>
  </w:style>
  <w:style w:type="paragraph" w:customStyle="1" w:styleId="7E23DBE2F6934F2DAD397E66C96D1278">
    <w:name w:val="7E23DBE2F6934F2DAD397E66C96D1278"/>
    <w:rsid w:val="002E03B1"/>
    <w:pPr>
      <w:spacing w:after="160" w:line="278" w:lineRule="auto"/>
    </w:pPr>
    <w:rPr>
      <w:kern w:val="2"/>
      <w:sz w:val="24"/>
      <w:szCs w:val="24"/>
      <w14:ligatures w14:val="standardContextual"/>
    </w:rPr>
  </w:style>
  <w:style w:type="paragraph" w:customStyle="1" w:styleId="7D09A08ECEE14B5D81E7F5A329747266">
    <w:name w:val="7D09A08ECEE14B5D81E7F5A329747266"/>
    <w:rsid w:val="002E03B1"/>
    <w:pPr>
      <w:spacing w:after="160" w:line="278" w:lineRule="auto"/>
    </w:pPr>
    <w:rPr>
      <w:kern w:val="2"/>
      <w:sz w:val="24"/>
      <w:szCs w:val="24"/>
      <w14:ligatures w14:val="standardContextual"/>
    </w:rPr>
  </w:style>
  <w:style w:type="paragraph" w:customStyle="1" w:styleId="8A72F325E56E4026A61D208EFA033AB5">
    <w:name w:val="8A72F325E56E4026A61D208EFA033AB5"/>
    <w:rsid w:val="002E03B1"/>
    <w:pPr>
      <w:spacing w:after="160" w:line="278" w:lineRule="auto"/>
    </w:pPr>
    <w:rPr>
      <w:kern w:val="2"/>
      <w:sz w:val="24"/>
      <w:szCs w:val="24"/>
      <w14:ligatures w14:val="standardContextual"/>
    </w:rPr>
  </w:style>
  <w:style w:type="paragraph" w:customStyle="1" w:styleId="F4FD14C83378469CB1CD153D76E5681A">
    <w:name w:val="F4FD14C83378469CB1CD153D76E5681A"/>
    <w:rsid w:val="002E03B1"/>
    <w:pPr>
      <w:spacing w:after="160" w:line="278" w:lineRule="auto"/>
    </w:pPr>
    <w:rPr>
      <w:kern w:val="2"/>
      <w:sz w:val="24"/>
      <w:szCs w:val="24"/>
      <w14:ligatures w14:val="standardContextual"/>
    </w:rPr>
  </w:style>
  <w:style w:type="paragraph" w:customStyle="1" w:styleId="9AB6E52476C34D6086FF6C58E28A3B88">
    <w:name w:val="9AB6E52476C34D6086FF6C58E28A3B88"/>
    <w:rsid w:val="002E03B1"/>
    <w:pPr>
      <w:spacing w:after="160" w:line="278" w:lineRule="auto"/>
    </w:pPr>
    <w:rPr>
      <w:kern w:val="2"/>
      <w:sz w:val="24"/>
      <w:szCs w:val="24"/>
      <w14:ligatures w14:val="standardContextual"/>
    </w:rPr>
  </w:style>
  <w:style w:type="paragraph" w:customStyle="1" w:styleId="453C01A1BF5746BBB82708B44698E8B6">
    <w:name w:val="453C01A1BF5746BBB82708B44698E8B6"/>
    <w:rsid w:val="002E03B1"/>
    <w:pPr>
      <w:spacing w:after="160" w:line="278" w:lineRule="auto"/>
    </w:pPr>
    <w:rPr>
      <w:kern w:val="2"/>
      <w:sz w:val="24"/>
      <w:szCs w:val="24"/>
      <w14:ligatures w14:val="standardContextual"/>
    </w:rPr>
  </w:style>
  <w:style w:type="paragraph" w:customStyle="1" w:styleId="9C1F107B7F5E472EBBD47DD11BF24D3B">
    <w:name w:val="9C1F107B7F5E472EBBD47DD11BF24D3B"/>
    <w:rsid w:val="002E03B1"/>
    <w:pPr>
      <w:spacing w:after="160" w:line="278" w:lineRule="auto"/>
    </w:pPr>
    <w:rPr>
      <w:kern w:val="2"/>
      <w:sz w:val="24"/>
      <w:szCs w:val="24"/>
      <w14:ligatures w14:val="standardContextual"/>
    </w:rPr>
  </w:style>
  <w:style w:type="paragraph" w:customStyle="1" w:styleId="18E36C9AF39B4DD9908DD8A393B60EAB">
    <w:name w:val="18E36C9AF39B4DD9908DD8A393B60EAB"/>
    <w:rsid w:val="002E03B1"/>
    <w:pPr>
      <w:spacing w:after="160" w:line="278" w:lineRule="auto"/>
    </w:pPr>
    <w:rPr>
      <w:kern w:val="2"/>
      <w:sz w:val="24"/>
      <w:szCs w:val="24"/>
      <w14:ligatures w14:val="standardContextual"/>
    </w:rPr>
  </w:style>
  <w:style w:type="paragraph" w:customStyle="1" w:styleId="068EAB6B4EC744408332D097DC61D843">
    <w:name w:val="068EAB6B4EC744408332D097DC61D843"/>
    <w:rsid w:val="002E03B1"/>
    <w:pPr>
      <w:spacing w:after="160" w:line="278" w:lineRule="auto"/>
    </w:pPr>
    <w:rPr>
      <w:kern w:val="2"/>
      <w:sz w:val="24"/>
      <w:szCs w:val="24"/>
      <w14:ligatures w14:val="standardContextual"/>
    </w:rPr>
  </w:style>
  <w:style w:type="paragraph" w:customStyle="1" w:styleId="254CD9BE65994E34A1168F3F3497B453">
    <w:name w:val="254CD9BE65994E34A1168F3F3497B453"/>
    <w:rsid w:val="002E03B1"/>
    <w:pPr>
      <w:spacing w:after="160" w:line="278" w:lineRule="auto"/>
    </w:pPr>
    <w:rPr>
      <w:kern w:val="2"/>
      <w:sz w:val="24"/>
      <w:szCs w:val="24"/>
      <w14:ligatures w14:val="standardContextual"/>
    </w:rPr>
  </w:style>
  <w:style w:type="paragraph" w:customStyle="1" w:styleId="3278F339812F4563B96C40D24C41F46B">
    <w:name w:val="3278F339812F4563B96C40D24C41F46B"/>
    <w:rsid w:val="002E03B1"/>
    <w:pPr>
      <w:spacing w:after="160" w:line="278" w:lineRule="auto"/>
    </w:pPr>
    <w:rPr>
      <w:kern w:val="2"/>
      <w:sz w:val="24"/>
      <w:szCs w:val="24"/>
      <w14:ligatures w14:val="standardContextual"/>
    </w:rPr>
  </w:style>
  <w:style w:type="paragraph" w:customStyle="1" w:styleId="6E78416387E9413AAC30C4A32E94A336">
    <w:name w:val="6E78416387E9413AAC30C4A32E94A336"/>
    <w:rsid w:val="002E03B1"/>
    <w:pPr>
      <w:spacing w:after="160" w:line="278" w:lineRule="auto"/>
    </w:pPr>
    <w:rPr>
      <w:kern w:val="2"/>
      <w:sz w:val="24"/>
      <w:szCs w:val="24"/>
      <w14:ligatures w14:val="standardContextual"/>
    </w:rPr>
  </w:style>
  <w:style w:type="paragraph" w:customStyle="1" w:styleId="2A8A4FEDF1594F4E97B68A2004E5965A">
    <w:name w:val="2A8A4FEDF1594F4E97B68A2004E5965A"/>
    <w:rsid w:val="002E03B1"/>
    <w:pPr>
      <w:spacing w:after="160" w:line="278" w:lineRule="auto"/>
    </w:pPr>
    <w:rPr>
      <w:kern w:val="2"/>
      <w:sz w:val="24"/>
      <w:szCs w:val="24"/>
      <w14:ligatures w14:val="standardContextual"/>
    </w:rPr>
  </w:style>
  <w:style w:type="paragraph" w:customStyle="1" w:styleId="1FCDC4BA94C1448D9518AF49ABECE504">
    <w:name w:val="1FCDC4BA94C1448D9518AF49ABECE504"/>
    <w:rsid w:val="002E03B1"/>
    <w:pPr>
      <w:spacing w:after="160" w:line="278" w:lineRule="auto"/>
    </w:pPr>
    <w:rPr>
      <w:kern w:val="2"/>
      <w:sz w:val="24"/>
      <w:szCs w:val="24"/>
      <w14:ligatures w14:val="standardContextual"/>
    </w:rPr>
  </w:style>
  <w:style w:type="paragraph" w:customStyle="1" w:styleId="1C608376B11E4AD6BB2513C7AEAD43B9">
    <w:name w:val="1C608376B11E4AD6BB2513C7AEAD43B9"/>
    <w:rsid w:val="002E03B1"/>
    <w:pPr>
      <w:spacing w:after="160" w:line="278" w:lineRule="auto"/>
    </w:pPr>
    <w:rPr>
      <w:kern w:val="2"/>
      <w:sz w:val="24"/>
      <w:szCs w:val="24"/>
      <w14:ligatures w14:val="standardContextual"/>
    </w:rPr>
  </w:style>
  <w:style w:type="paragraph" w:customStyle="1" w:styleId="F8FDC0EB655F452B83DDC618052FDC86">
    <w:name w:val="F8FDC0EB655F452B83DDC618052FDC86"/>
    <w:rsid w:val="002E03B1"/>
    <w:pPr>
      <w:spacing w:after="160" w:line="278" w:lineRule="auto"/>
    </w:pPr>
    <w:rPr>
      <w:kern w:val="2"/>
      <w:sz w:val="24"/>
      <w:szCs w:val="24"/>
      <w14:ligatures w14:val="standardContextual"/>
    </w:rPr>
  </w:style>
  <w:style w:type="paragraph" w:customStyle="1" w:styleId="C03B0A5BE91645BBA43B3A5767EFE74C">
    <w:name w:val="C03B0A5BE91645BBA43B3A5767EFE74C"/>
    <w:rsid w:val="002E03B1"/>
    <w:pPr>
      <w:spacing w:after="160" w:line="278" w:lineRule="auto"/>
    </w:pPr>
    <w:rPr>
      <w:kern w:val="2"/>
      <w:sz w:val="24"/>
      <w:szCs w:val="24"/>
      <w14:ligatures w14:val="standardContextual"/>
    </w:rPr>
  </w:style>
  <w:style w:type="paragraph" w:customStyle="1" w:styleId="E8E779780C614936980A6978B3B928DE">
    <w:name w:val="E8E779780C614936980A6978B3B928DE"/>
    <w:rsid w:val="002E03B1"/>
    <w:pPr>
      <w:spacing w:after="160" w:line="278" w:lineRule="auto"/>
    </w:pPr>
    <w:rPr>
      <w:kern w:val="2"/>
      <w:sz w:val="24"/>
      <w:szCs w:val="24"/>
      <w14:ligatures w14:val="standardContextual"/>
    </w:rPr>
  </w:style>
  <w:style w:type="paragraph" w:customStyle="1" w:styleId="54536F19B9B2457FAF6689784E47434A">
    <w:name w:val="54536F19B9B2457FAF6689784E47434A"/>
    <w:rsid w:val="002E03B1"/>
    <w:pPr>
      <w:spacing w:after="160" w:line="278" w:lineRule="auto"/>
    </w:pPr>
    <w:rPr>
      <w:kern w:val="2"/>
      <w:sz w:val="24"/>
      <w:szCs w:val="24"/>
      <w14:ligatures w14:val="standardContextual"/>
    </w:rPr>
  </w:style>
  <w:style w:type="paragraph" w:customStyle="1" w:styleId="3C34D3B7D0BA4D72AE8D7E86EA2A24A4">
    <w:name w:val="3C34D3B7D0BA4D72AE8D7E86EA2A24A4"/>
    <w:rsid w:val="002E03B1"/>
    <w:pPr>
      <w:spacing w:after="160" w:line="278" w:lineRule="auto"/>
    </w:pPr>
    <w:rPr>
      <w:kern w:val="2"/>
      <w:sz w:val="24"/>
      <w:szCs w:val="24"/>
      <w14:ligatures w14:val="standardContextual"/>
    </w:rPr>
  </w:style>
  <w:style w:type="paragraph" w:customStyle="1" w:styleId="4548252941E74838BC28CF0B276BB105">
    <w:name w:val="4548252941E74838BC28CF0B276BB105"/>
    <w:rsid w:val="002E03B1"/>
    <w:pPr>
      <w:spacing w:after="160" w:line="278" w:lineRule="auto"/>
    </w:pPr>
    <w:rPr>
      <w:kern w:val="2"/>
      <w:sz w:val="24"/>
      <w:szCs w:val="24"/>
      <w14:ligatures w14:val="standardContextual"/>
    </w:rPr>
  </w:style>
  <w:style w:type="paragraph" w:customStyle="1" w:styleId="F273A4FAD7C44ECEBC707641FBAFF3AC">
    <w:name w:val="F273A4FAD7C44ECEBC707641FBAFF3AC"/>
    <w:rsid w:val="002E03B1"/>
    <w:pPr>
      <w:spacing w:after="160" w:line="278" w:lineRule="auto"/>
    </w:pPr>
    <w:rPr>
      <w:kern w:val="2"/>
      <w:sz w:val="24"/>
      <w:szCs w:val="24"/>
      <w14:ligatures w14:val="standardContextual"/>
    </w:rPr>
  </w:style>
  <w:style w:type="paragraph" w:customStyle="1" w:styleId="9AD4981E53744AB498189524E42FCBD3">
    <w:name w:val="9AD4981E53744AB498189524E42FCBD3"/>
    <w:rsid w:val="002E03B1"/>
    <w:pPr>
      <w:spacing w:after="160" w:line="278" w:lineRule="auto"/>
    </w:pPr>
    <w:rPr>
      <w:kern w:val="2"/>
      <w:sz w:val="24"/>
      <w:szCs w:val="24"/>
      <w14:ligatures w14:val="standardContextual"/>
    </w:rPr>
  </w:style>
  <w:style w:type="paragraph" w:customStyle="1" w:styleId="D11B850E58EF4D92AAA7E52DD8F08003">
    <w:name w:val="D11B850E58EF4D92AAA7E52DD8F08003"/>
    <w:rsid w:val="002E03B1"/>
    <w:pPr>
      <w:spacing w:after="160" w:line="278" w:lineRule="auto"/>
    </w:pPr>
    <w:rPr>
      <w:kern w:val="2"/>
      <w:sz w:val="24"/>
      <w:szCs w:val="24"/>
      <w14:ligatures w14:val="standardContextual"/>
    </w:rPr>
  </w:style>
  <w:style w:type="paragraph" w:customStyle="1" w:styleId="8DABF524A389464FA4E87F5FA5838B24">
    <w:name w:val="8DABF524A389464FA4E87F5FA5838B24"/>
    <w:rsid w:val="002E03B1"/>
    <w:pPr>
      <w:spacing w:after="160" w:line="278" w:lineRule="auto"/>
    </w:pPr>
    <w:rPr>
      <w:kern w:val="2"/>
      <w:sz w:val="24"/>
      <w:szCs w:val="24"/>
      <w14:ligatures w14:val="standardContextual"/>
    </w:rPr>
  </w:style>
  <w:style w:type="paragraph" w:customStyle="1" w:styleId="53BCBD58F0894EAF989E928E7511387A">
    <w:name w:val="53BCBD58F0894EAF989E928E7511387A"/>
    <w:rsid w:val="002E03B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LongProperties xmlns="http://schemas.microsoft.com/office/2006/metadata/longProperties"/>
</file>

<file path=customXml/item8.xml><?xml version="1.0" encoding="utf-8"?>
<metadata xmlns="http://www.objective.com/ecm/document/metadata/4FEB93B0D38B3BDFE05400144FFB2061" version="1.0.0">
  <systemFields>
    <field name="Objective-Id">
      <value order="0">A62737309</value>
    </field>
    <field name="Objective-Title">
      <value order="0">STOC Assistant Director Biosecurity and Rural Services</value>
    </field>
    <field name="Objective-Description">
      <value order="0"/>
    </field>
    <field name="Objective-CreationStamp">
      <value order="0">2026-06-29T03:40:25Z</value>
    </field>
    <field name="Objective-IsApproved">
      <value order="0">false</value>
    </field>
    <field name="Objective-IsPublished">
      <value order="0">true</value>
    </field>
    <field name="Objective-DatePublished">
      <value order="0">2026-08-02T23:31:07Z</value>
    </field>
    <field name="Objective-ModificationStamp">
      <value order="0">2026-08-02T23:31:58Z</value>
    </field>
    <field name="Objective-Owner">
      <value order="0">Rebecca McLeod</value>
    </field>
    <field name="Objective-Path">
      <value order="0">Whole of ACT Government:EPSDD - Environment Planning and Sustainable Development Directorate:DIVISION - Environment, Heritage and Parks:BRANCH - Environment Protection, Biosecurity and Rural Services:SECTION - Biosecurity and Rural Services:Team Management (Personnel):Position Descriptions for review:Biosecurity Positions - permanent 2026</value>
    </field>
    <field name="Objective-Parent">
      <value order="0">Biosecurity Positions - permanent 2026</value>
    </field>
    <field name="Objective-State">
      <value order="0">Published</value>
    </field>
    <field name="Objective-VersionId">
      <value order="0">vA80323437</value>
    </field>
    <field name="Objective-Version">
      <value order="0">10.0</value>
    </field>
    <field name="Objective-VersionNumber">
      <value order="0">10</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7.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1434</TotalTime>
  <Pages>6</Pages>
  <Words>1354</Words>
  <Characters>7719</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9055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2026-08-02T23:20:00Z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A62737309</vt:lpwstr>
  </op:property>
  <op:property fmtid="{D5CDD505-2E9C-101B-9397-08002B2CF9AE}" pid="38" name="Objective-Title">
    <vt:lpwstr>STOC Assistant Director Biosecurity and Rural Services</vt:lpwstr>
  </op:property>
  <op:property fmtid="{D5CDD505-2E9C-101B-9397-08002B2CF9AE}" pid="39" name="Objective-Description">
    <vt:lpwstr/>
  </op:property>
  <op:property fmtid="{D5CDD505-2E9C-101B-9397-08002B2CF9AE}" pid="40" name="Objective-CreationStamp">
    <vt:filetime>2026-06-29T03:40:25Z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2026-08-02T23:31:07Z</vt:filetime>
  </op:property>
  <op:property fmtid="{D5CDD505-2E9C-101B-9397-08002B2CF9AE}" pid="44" name="Objective-ModificationStamp">
    <vt:filetime>2026-08-02T23:31:58Z</vt:filetime>
  </op:property>
  <op:property fmtid="{D5CDD505-2E9C-101B-9397-08002B2CF9AE}" pid="45" name="Objective-Owner">
    <vt:lpwstr>Rebecca McLeod</vt:lpwstr>
  </op:property>
  <op:property fmtid="{D5CDD505-2E9C-101B-9397-08002B2CF9AE}" pid="46" name="Objective-Path">
    <vt:lpwstr>Whole of ACT Government:EPSDD - Environment Planning and Sustainable Development Directorate:DIVISION - Environment, Heritage and Parks:BRANCH - Environment Protection, Biosecurity and Rural Services:SECTION - Biosecurity and Rural Services:Team Management (Personnel):Position Descriptions for review:Biosecurity Positions - permanent 2026:</vt:lpwstr>
  </op:property>
  <op:property fmtid="{D5CDD505-2E9C-101B-9397-08002B2CF9AE}" pid="47" name="Objective-Parent">
    <vt:lpwstr>Biosecurity Positions - permanent 2026</vt:lpwstr>
  </op:property>
  <op:property fmtid="{D5CDD505-2E9C-101B-9397-08002B2CF9AE}" pid="48" name="Objective-State">
    <vt:lpwstr>Published</vt:lpwstr>
  </op:property>
  <op:property fmtid="{D5CDD505-2E9C-101B-9397-08002B2CF9AE}" pid="49" name="Objective-VersionId">
    <vt:lpwstr>vA80323437</vt:lpwstr>
  </op:property>
  <op:property fmtid="{D5CDD505-2E9C-101B-9397-08002B2CF9AE}" pid="50" name="Objective-Version">
    <vt:lpwstr>10.0</vt:lpwstr>
  </op:property>
  <op:property fmtid="{D5CDD505-2E9C-101B-9397-08002B2CF9AE}" pid="51" name="Objective-VersionNumber">
    <vt:r8>10</vt:r8>
  </op:property>
  <op:property fmtid="{D5CDD505-2E9C-101B-9397-08002B2CF9AE}" pid="52" name="Objective-VersionComment">
    <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TCCS</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