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D4BCD" w14:textId="77777777" w:rsidR="000E4601" w:rsidRPr="00B0315F" w:rsidRDefault="000E4601" w:rsidP="000E4601">
      <w:pPr>
        <w:spacing w:after="0"/>
        <w:jc w:val="center"/>
        <w:rPr>
          <w:rFonts w:ascii="Aptos" w:hAnsi="Aptos"/>
          <w:sz w:val="32"/>
          <w:szCs w:val="32"/>
        </w:rPr>
      </w:pPr>
      <w:r w:rsidRPr="00B0315F">
        <w:rPr>
          <w:rFonts w:ascii="Aptos" w:hAnsi="Aptos"/>
          <w:sz w:val="32"/>
          <w:szCs w:val="32"/>
        </w:rPr>
        <w:t>Canberra Institute of Technology</w:t>
      </w:r>
    </w:p>
    <w:p w14:paraId="6491F2F4" w14:textId="77777777" w:rsidR="00816216" w:rsidRPr="00B0315F" w:rsidRDefault="000E4601" w:rsidP="000E4601">
      <w:pPr>
        <w:spacing w:after="0"/>
        <w:jc w:val="center"/>
        <w:rPr>
          <w:rFonts w:ascii="Aptos" w:hAnsi="Aptos"/>
          <w:sz w:val="32"/>
          <w:szCs w:val="32"/>
        </w:rPr>
      </w:pPr>
      <w:r w:rsidRPr="00B0315F">
        <w:rPr>
          <w:rFonts w:ascii="Aptos" w:hAnsi="Aptos"/>
          <w:sz w:val="32"/>
          <w:szCs w:val="32"/>
        </w:rPr>
        <w:t>Position Description</w:t>
      </w:r>
    </w:p>
    <w:p w14:paraId="27F92055" w14:textId="77777777" w:rsidR="00BA1C84" w:rsidRDefault="00BA1C84" w:rsidP="00E43F09">
      <w:pPr>
        <w:tabs>
          <w:tab w:val="left" w:pos="2977"/>
          <w:tab w:val="left" w:pos="3261"/>
        </w:tabs>
        <w:spacing w:after="0" w:line="240" w:lineRule="auto"/>
        <w:ind w:right="-483"/>
        <w:rPr>
          <w:rFonts w:ascii="Aptos" w:hAnsi="Aptos"/>
          <w:b/>
        </w:rPr>
      </w:pPr>
    </w:p>
    <w:p w14:paraId="2FEC64E4" w14:textId="77777777" w:rsidR="00873334" w:rsidRPr="00B0315F" w:rsidRDefault="00873334" w:rsidP="00E43F09">
      <w:pPr>
        <w:tabs>
          <w:tab w:val="left" w:pos="2977"/>
          <w:tab w:val="left" w:pos="3261"/>
        </w:tabs>
        <w:spacing w:after="0" w:line="240" w:lineRule="auto"/>
        <w:ind w:right="-483"/>
        <w:rPr>
          <w:rFonts w:ascii="Aptos" w:hAnsi="Aptos"/>
          <w:b/>
        </w:rPr>
      </w:pPr>
    </w:p>
    <w:p w14:paraId="4E2261AB" w14:textId="5F67F2C4" w:rsidR="00896782" w:rsidRPr="00862DED" w:rsidRDefault="00896782" w:rsidP="00FD23FE">
      <w:pPr>
        <w:tabs>
          <w:tab w:val="left" w:pos="2977"/>
          <w:tab w:val="left" w:pos="3261"/>
        </w:tabs>
        <w:spacing w:after="0" w:line="360" w:lineRule="auto"/>
        <w:ind w:right="-483"/>
        <w:rPr>
          <w:rFonts w:cstheme="minorHAnsi"/>
          <w:b/>
        </w:rPr>
      </w:pPr>
      <w:r w:rsidRPr="00862DED">
        <w:rPr>
          <w:rFonts w:cstheme="minorHAnsi"/>
          <w:b/>
        </w:rPr>
        <w:t>POSITION NUMBER:</w:t>
      </w:r>
      <w:r w:rsidRPr="00862DED">
        <w:rPr>
          <w:rFonts w:cstheme="minorHAnsi"/>
        </w:rPr>
        <w:tab/>
      </w:r>
      <w:r w:rsidR="0061142E" w:rsidRPr="0061142E">
        <w:rPr>
          <w:b/>
          <w:bCs/>
        </w:rPr>
        <w:t>P54291</w:t>
      </w:r>
    </w:p>
    <w:p w14:paraId="1809AD99" w14:textId="46229E8D" w:rsidR="00896782" w:rsidRPr="00862DED" w:rsidRDefault="00EE27CC" w:rsidP="00FD23FE">
      <w:pPr>
        <w:tabs>
          <w:tab w:val="left" w:pos="2977"/>
          <w:tab w:val="left" w:pos="3261"/>
        </w:tabs>
        <w:spacing w:after="0" w:line="360" w:lineRule="auto"/>
        <w:ind w:right="-483"/>
        <w:rPr>
          <w:rFonts w:cstheme="minorHAnsi"/>
        </w:rPr>
      </w:pPr>
      <w:r w:rsidRPr="00862DED">
        <w:rPr>
          <w:rFonts w:cstheme="minorHAnsi"/>
          <w:b/>
        </w:rPr>
        <w:t>CLASSIFICATION</w:t>
      </w:r>
      <w:r w:rsidR="00896782" w:rsidRPr="00862DED">
        <w:rPr>
          <w:rFonts w:cstheme="minorHAnsi"/>
          <w:b/>
        </w:rPr>
        <w:t>:</w:t>
      </w:r>
      <w:r w:rsidR="00896782" w:rsidRPr="00862DED">
        <w:rPr>
          <w:rFonts w:cstheme="minorHAnsi"/>
        </w:rPr>
        <w:tab/>
      </w:r>
      <w:sdt>
        <w:sdtPr>
          <w:rPr>
            <w:rFonts w:cstheme="minorHAnsi"/>
            <w:b/>
          </w:rPr>
          <w:alias w:val="CLASSIFICATION"/>
          <w:tag w:val="CLASSIFICATION"/>
          <w:id w:val="-1078129214"/>
          <w:placeholder>
            <w:docPart w:val="6D812864D04D4081968E96FAD902094C"/>
          </w:placeholder>
          <w:dropDownList>
            <w:listItem w:displayText="Choose a Classification" w:value="Choose a Classification"/>
            <w:listItem w:displayText="ADMINISTRATIVE SERVICE OFFICER CLASS 1" w:value="ADMINISTRATIVE SERVICE OFFICER CLASS 1"/>
            <w:listItem w:displayText="ADMINISTRATIVE SERVICE OFFICER CLASS 2" w:value="ADMINISTRATIVE SERVICE OFFICER CLASS 2"/>
            <w:listItem w:displayText="ADMINISTRATIVE SERVICE OFFICER CLASS 2/3" w:value="ADMINISTRATIVE SERVICE OFFICER CLASS 2/3"/>
            <w:listItem w:displayText="ADMINISTRATIVE SERVICE OFFICER CLASS 3" w:value="ADMINISTRATIVE SERVICE OFFICER CLASS 3"/>
            <w:listItem w:displayText="ADMINISTRATIVE SERVICE OFFICER CLASS 4" w:value="ADMINISTRATIVE SERVICE OFFICER CLASS 4"/>
            <w:listItem w:displayText="ADMINISTRATIVE SERVICE OFFICER CLASS 5" w:value="ADMINISTRATIVE SERVICE OFFICER CLASS 5"/>
            <w:listItem w:displayText="ADMINISTRATIVE SERVICE OFFICER CLASS 6" w:value="ADMINISTRATIVE SERVICE OFFICER CLASS 6"/>
            <w:listItem w:displayText="SENIOR OFFICER GRADE C" w:value="SENIOR OFFICER GRADE C"/>
            <w:listItem w:displayText="SENIOR OFFICER GRADE B" w:value="SENIOR OFFICER GRADE B"/>
            <w:listItem w:displayText="SENIOR OFFICER GRADE A" w:value="SENIOR OFFICER GRADE A"/>
            <w:listItem w:displayText="GENERAL SERVICE OFFICER LEVEL 2" w:value="GENERAL SERVICE OFFICER LEVEL 2"/>
            <w:listItem w:displayText="GENERAL SERVICE OFFICER LEVEL 3" w:value="GENERAL SERVICE OFFICER LEVEL 3"/>
            <w:listItem w:displayText="GENERAL SERVICE OFFICER LEVEL 4" w:value="GENERAL SERVICE OFFICER LEVEL 4"/>
            <w:listItem w:displayText="GENERAL SERVICE OFFICER LEVEL 5" w:value="GENERAL SERVICE OFFICER LEVEL 5"/>
            <w:listItem w:displayText="GENERAL SERVICE OFFICER LEVEL 6" w:value="GENERAL SERVICE OFFICER LEVEL 6"/>
            <w:listItem w:displayText="GENERAL SERVICE OFFICER LEVEL 7" w:value="GENERAL SERVICE OFFICER LEVEL 7"/>
            <w:listItem w:displayText="GENERAL SERVICE OFFICER LEVEL 8" w:value="GENERAL SERVICE OFFICER LEVEL 8"/>
            <w:listItem w:displayText="GENERAL SERVICE OFFICER LEVEL 9" w:value="GENERAL SERVICE OFFICER LEVEL 9"/>
            <w:listItem w:displayText="PROFESSIONAL OFFICER CLASS 1" w:value="PROFESSIONAL OFFICER CLASS 1"/>
            <w:listItem w:displayText="PROFESSIONAL OFFICER CLASS 2" w:value="PROFESSIONAL OFFICER CLASS 2"/>
            <w:listItem w:displayText="SENIOR PROFESSIONAL OFFICER GRADE C" w:value="SENIOR PROFESSIONAL OFFICER GRADE C"/>
            <w:listItem w:displayText="SENIOR PROFESSIONAL OFFICER GRADE B" w:value="SENIOR PROFESSIONAL OFFICER GRADE B"/>
            <w:listItem w:displayText="SENIOR PROFESSIONAL OFFICER GRADE A" w:value="SENIOR PROFESSIONAL OFFICER GRADE A"/>
            <w:listItem w:displayText="PUBLIC AFFAIRS OFFICER 1" w:value="PUBLIC AFFAIRS OFFICER 1"/>
            <w:listItem w:displayText="PUBLIC AFFAIRS OFFICER 2" w:value="PUBLIC AFFAIRS OFFICER 2"/>
            <w:listItem w:displayText="PUBLIC AFFAIRS OFFICER 3" w:value="PUBLIC AFFAIRS OFFICER 3"/>
            <w:listItem w:displayText="SENIOR PUBLIC AFFAIRS OFFICER 1" w:value="SENIOR PUBLIC AFFAIRS OFFICER 1"/>
            <w:listItem w:displayText="TECHNICAL OFFICER LEVEL 1" w:value="TECHNICAL OFFICER LEVEL 1"/>
            <w:listItem w:displayText="TECHNICAL OFFICER LEVEL 1/2" w:value="TECHNICAL OFFICER LEVEL 1/2"/>
            <w:listItem w:displayText="TECHNICAL OFFICER LEVEL 2" w:value="TECHNICAL OFFICER LEVEL 2"/>
            <w:listItem w:displayText="TECHNICAL OFFICER LEVEL 3" w:value="TECHNICAL OFFICER LEVEL 3"/>
            <w:listItem w:displayText="TECHNICAL OFFICER LEVEL 4" w:value="TECHNICAL OFFICER LEVEL 4"/>
          </w:dropDownList>
        </w:sdtPr>
        <w:sdtEndPr/>
        <w:sdtContent>
          <w:r w:rsidR="008F1627">
            <w:rPr>
              <w:rFonts w:cstheme="minorHAnsi"/>
              <w:b/>
            </w:rPr>
            <w:t>ADMINISTRATIVE SERVICE OFFICER CLASS 2/3</w:t>
          </w:r>
        </w:sdtContent>
      </w:sdt>
    </w:p>
    <w:p w14:paraId="46557D34" w14:textId="5257EBC2" w:rsidR="00896782" w:rsidRPr="00862DED" w:rsidRDefault="00183AA4" w:rsidP="00FD23FE">
      <w:pPr>
        <w:tabs>
          <w:tab w:val="left" w:pos="2977"/>
          <w:tab w:val="left" w:pos="3261"/>
        </w:tabs>
        <w:spacing w:after="0" w:line="360" w:lineRule="auto"/>
        <w:ind w:right="-483"/>
        <w:rPr>
          <w:rFonts w:cstheme="minorHAnsi"/>
          <w:b/>
        </w:rPr>
      </w:pPr>
      <w:r w:rsidRPr="00862DED">
        <w:rPr>
          <w:rFonts w:cstheme="minorHAnsi"/>
          <w:b/>
        </w:rPr>
        <w:t>POSITION</w:t>
      </w:r>
      <w:r w:rsidR="00896782" w:rsidRPr="00862DED">
        <w:rPr>
          <w:rFonts w:cstheme="minorHAnsi"/>
          <w:b/>
        </w:rPr>
        <w:t xml:space="preserve"> TITLE:</w:t>
      </w:r>
      <w:r w:rsidR="00896782" w:rsidRPr="00862DED">
        <w:rPr>
          <w:rFonts w:cstheme="minorHAnsi"/>
          <w:b/>
        </w:rPr>
        <w:tab/>
      </w:r>
      <w:r w:rsidR="00C018A7" w:rsidRPr="0064126C">
        <w:rPr>
          <w:rFonts w:ascii="Calibri" w:hAnsi="Calibri"/>
          <w:b/>
        </w:rPr>
        <w:t>Client Service Officer</w:t>
      </w:r>
    </w:p>
    <w:p w14:paraId="58B11DB0" w14:textId="7099BDE1" w:rsidR="0026671E" w:rsidRPr="00862DED" w:rsidRDefault="0026671E" w:rsidP="2D7F9C0F">
      <w:pPr>
        <w:tabs>
          <w:tab w:val="left" w:pos="2977"/>
          <w:tab w:val="left" w:pos="3261"/>
        </w:tabs>
        <w:spacing w:after="0" w:line="360" w:lineRule="auto"/>
        <w:ind w:right="-483"/>
        <w:rPr>
          <w:rStyle w:val="PlaceholderText"/>
        </w:rPr>
      </w:pPr>
      <w:r w:rsidRPr="2D7F9C0F">
        <w:rPr>
          <w:b/>
          <w:bCs/>
        </w:rPr>
        <w:t>DIVISION:</w:t>
      </w:r>
      <w:r>
        <w:tab/>
      </w:r>
      <w:sdt>
        <w:sdtPr>
          <w:rPr>
            <w:b/>
            <w:bCs/>
          </w:rPr>
          <w:alias w:val="DIVISION"/>
          <w:tag w:val="DIVISION"/>
          <w:id w:val="-1003740949"/>
          <w:placeholder>
            <w:docPart w:val="9B704CAC9F814ADC8D5C7C06E767EA21"/>
          </w:placeholder>
          <w15:color w:val="000000"/>
          <w:comboBox>
            <w:listItem w:value="Choose a Division"/>
            <w:listItem w:displayText="Board and CEO" w:value="Board and CEO"/>
            <w:listItem w:displayText="Education Futures and Students" w:value="Education Futures and Students"/>
            <w:listItem w:displayText="Enabling Services and Partnerships Division" w:value="Enabling Services and Partnerships Division"/>
          </w:comboBox>
        </w:sdtPr>
        <w:sdtEndPr/>
        <w:sdtContent>
          <w:r w:rsidR="00B40FE3">
            <w:rPr>
              <w:b/>
              <w:bCs/>
            </w:rPr>
            <w:t>Education Futures and Students</w:t>
          </w:r>
        </w:sdtContent>
      </w:sdt>
    </w:p>
    <w:p w14:paraId="1DCCD510" w14:textId="60F4BDA9" w:rsidR="00625405" w:rsidRPr="00862DED" w:rsidRDefault="00625405" w:rsidP="2D7F9C0F">
      <w:pPr>
        <w:tabs>
          <w:tab w:val="left" w:pos="2977"/>
          <w:tab w:val="left" w:pos="3261"/>
        </w:tabs>
        <w:spacing w:after="0" w:line="360" w:lineRule="auto"/>
        <w:ind w:right="-483"/>
        <w:rPr>
          <w:b/>
          <w:bCs/>
        </w:rPr>
      </w:pPr>
      <w:r w:rsidRPr="2D7F9C0F">
        <w:rPr>
          <w:b/>
          <w:bCs/>
        </w:rPr>
        <w:t>COLLEGE/BRANCH:</w:t>
      </w:r>
      <w:r>
        <w:tab/>
      </w:r>
      <w:sdt>
        <w:sdtPr>
          <w:rPr>
            <w:b/>
            <w:bCs/>
          </w:rPr>
          <w:alias w:val="COLLEGE/BRANCH"/>
          <w:tag w:val="COLLEGE/BRANCH"/>
          <w:id w:val="-1387873993"/>
          <w:placeholder>
            <w:docPart w:val="5872C143833C4B118D8FC1A522E515DB"/>
          </w:placeholder>
          <w:comboBox>
            <w:listItem w:displayText="Choose a College/Branch" w:value="Choose a College/Branch"/>
            <w:listItem w:displayText="Pathways, Business and Leadership " w:value="Pathways, Business and Leadership "/>
            <w:listItem w:displayText="Health, Community and Science" w:value="Health, Community and Science"/>
            <w:listItem w:displayText="Technology and Design" w:value="Technology and Design"/>
            <w:listItem w:displayText="Trade Skills" w:value="Trade Skills"/>
            <w:listItem w:displayText="Yurauna Centre" w:value="Yurauna Centre"/>
            <w:listItem w:displayText="Corporate Services" w:value="Corporate Services"/>
            <w:listItem w:displayText="Chief Executive's Office" w:value="Chief Executive's Office"/>
            <w:listItem w:displayText="Student Services" w:value="Student Services"/>
            <w:listItem w:displayText="Industry Engagement and Strategic Relations" w:value="Industry Engagement and Strategic Relations"/>
            <w:listItem w:displayText="Education Futures and Students" w:value="Education Futures and Students"/>
            <w:listItem w:displayText="Apprenticeships and Traineeships " w:value="Apprenticeships and Traineeships "/>
            <w:listItem w:displayText="Education Design and Delivery" w:value="Education Design and Delivery"/>
            <w:listItem w:displayText="Student Experience" w:value="Student Experience"/>
            <w:listItem w:displayText="Education Services" w:value="Education Services"/>
            <w:listItem w:displayText="People and Culture" w:value="People and Culture"/>
          </w:comboBox>
        </w:sdtPr>
        <w:sdtEndPr/>
        <w:sdtContent>
          <w:r w:rsidR="008C3135">
            <w:rPr>
              <w:b/>
              <w:bCs/>
            </w:rPr>
            <w:t>Student Services</w:t>
          </w:r>
        </w:sdtContent>
      </w:sdt>
    </w:p>
    <w:p w14:paraId="56167E69" w14:textId="6667DDC2" w:rsidR="00625405" w:rsidRPr="002B3213" w:rsidRDefault="00625405" w:rsidP="2D7F9C0F">
      <w:pPr>
        <w:tabs>
          <w:tab w:val="left" w:pos="2977"/>
          <w:tab w:val="left" w:pos="3261"/>
        </w:tabs>
        <w:spacing w:after="0" w:line="360" w:lineRule="auto"/>
        <w:ind w:right="-483"/>
        <w:rPr>
          <w:rFonts w:ascii="Calibri" w:eastAsia="Aptos" w:hAnsi="Calibri" w:cs="Calibri"/>
          <w:b/>
        </w:rPr>
      </w:pPr>
      <w:r w:rsidRPr="2D7F9C0F">
        <w:rPr>
          <w:b/>
          <w:bCs/>
        </w:rPr>
        <w:t>SECTION:</w:t>
      </w:r>
      <w:r w:rsidR="002B3213" w:rsidRPr="002B3213">
        <w:rPr>
          <w:rFonts w:ascii="Calibri" w:hAnsi="Calibri" w:cs="Calibri"/>
        </w:rPr>
        <w:t xml:space="preserve"> </w:t>
      </w:r>
      <w:r w:rsidR="002B3213" w:rsidRPr="005D6750">
        <w:rPr>
          <w:rFonts w:ascii="Calibri" w:hAnsi="Calibri" w:cs="Calibri"/>
        </w:rPr>
        <w:tab/>
      </w:r>
      <w:sdt>
        <w:sdtPr>
          <w:rPr>
            <w:rFonts w:ascii="Calibri" w:hAnsi="Calibri" w:cs="Calibri"/>
            <w:b/>
            <w:bCs/>
          </w:rPr>
          <w:alias w:val="SECTION"/>
          <w:tag w:val="SECTION"/>
          <w:id w:val="-1985770738"/>
          <w:placeholder>
            <w:docPart w:val="F97F30DB71C94D5F89942DBC143563D2"/>
          </w:placeholder>
          <w:dropDownList>
            <w:listItem w:displayText="Choose a Section" w:value="Choose a Section"/>
            <w:listItem w:displayText="Audit, Risk and Corporate Governance" w:value="Audit, Risk and Corporate Governance"/>
            <w:listItem w:displayText="Business Support" w:value="Business Support"/>
            <w:listItem w:displayText="Corporate Services Management" w:value="Corporate Services Management"/>
            <w:listItem w:displayText="Renewable Energy Skills" w:value="Renewable Energy Skills"/>
            <w:listItem w:displayText="Facilities" w:value="Facilities"/>
            <w:listItem w:displayText="People and Culture" w:value="People and Culture"/>
            <w:listItem w:displayText="Performance and Reporting" w:value="Performance and Reporting"/>
            <w:listItem w:displayText="Procurement, Contracts and Records Management" w:value="Procurement, Contracts and Records Management"/>
            <w:listItem w:displayText="Student Information Management Systems" w:value="Student Information Management Systems"/>
            <w:listItem w:displayText="Student Services" w:value="Student Services"/>
            <w:listItem w:displayText="Student Services Management" w:value="Student Services Management"/>
            <w:listItem w:displayText="Client Relationship" w:value="Client Relationship"/>
            <w:listItem w:displayText="Information and Recognition" w:value="Information and Recognition"/>
            <w:listItem w:displayText="Library and Learning Services" w:value="Library and Learning Services"/>
            <w:listItem w:displayText="Education Services" w:value="Education Services"/>
            <w:listItem w:displayText="Awards and Programs" w:value="Awards and Programs"/>
            <w:listItem w:displayText="Education Projects" w:value="Education Projects"/>
            <w:listItem w:displayText="Education Quality" w:value="Education Quality"/>
            <w:listItem w:displayText="Program Services/Education Technology" w:value="Program Services/Education Technology"/>
            <w:listItem w:displayText="Yurauna" w:value="Yurauna"/>
            <w:listItem w:displayText="Trade Skills Management" w:value="Trade Skills Management"/>
            <w:listItem w:displayText="Automotive, Metals and Logistics" w:value="Automotive, Metals and Logistics"/>
            <w:listItem w:displayText="Building Management" w:value="Building Management"/>
            <w:listItem w:displayText="Construction" w:value="Construction"/>
            <w:listItem w:displayText="Hospitality, Culinary and Tourism" w:value="Hospitality, Culinary and Tourism"/>
            <w:listItem w:displayText="Electrotechnology" w:value="Electrotechnology"/>
            <w:listItem w:displayText="Plumbing and Metals" w:value="Plumbing and Metals"/>
            <w:listItem w:displayText="Technology and Design Management" w:value="Technology and Design Management"/>
            <w:listItem w:displayText="Information, Communication and Technology" w:value="Information, Communication and Technology"/>
            <w:listItem w:displayText="Creative and Design Industries" w:value="Creative and Design Industries"/>
            <w:listItem w:displayText="Cyber Security" w:value="Cyber Security"/>
            <w:listItem w:displayText="Graphics, Entertainment, Media and Music" w:value="Graphics, Entertainment, Media and Music"/>
            <w:listItem w:displayText="Hairdressing and Beauty Therapy" w:value="Hairdressing and Beauty Therapy"/>
            <w:listItem w:displayText="Horticulture and Floristry" w:value="Horticulture and Floristry"/>
            <w:listItem w:displayText="Health, Community and Science Management" w:value="Health, Community and Science Management"/>
            <w:listItem w:displayText="Children's Education and Care" w:value="Children's Education and Care"/>
            <w:listItem w:displayText="Community Work" w:value="Community Work"/>
            <w:listItem w:displayText="Fit and Well" w:value="Fit and Well"/>
            <w:listItem w:displayText="Human Services" w:value="Human Services"/>
            <w:listItem w:displayText="Science" w:value="Science"/>
            <w:listItem w:displayText="Wellbeing" w:value="Wellbeing"/>
            <w:listItem w:displayText="Business and Leadership Management " w:value="Business and Leadership Management "/>
            <w:listItem w:displayText="Accounting and Project Management" w:value="Accounting and Project Management"/>
            <w:listItem w:displayText="Business" w:value="Business"/>
            <w:listItem w:displayText="Pathways Management" w:value="Pathways Management"/>
            <w:listItem w:displayText="Year 12 " w:value="Year 12 "/>
            <w:listItem w:displayText="English Language" w:value="English Language"/>
            <w:listItem w:displayText="LLND Support" w:value="LLND Support"/>
            <w:listItem w:displayText="Student Support" w:value="Student Support"/>
            <w:listItem w:displayText="International Pastoral Care" w:value="International Pastoral Care"/>
            <w:listItem w:displayText="Industry Engagement and Strategic Relations Management" w:value="Industry Engagement and Strategic Relations Management"/>
            <w:listItem w:displayText="Board Secretariat and Government Relations" w:value="Board Secretariat and Government Relations"/>
            <w:listItem w:displayText="Business Growth and Development" w:value="Business Growth and Development"/>
            <w:listItem w:displayText="Major Projects" w:value="Major Projects"/>
            <w:listItem w:displayText="Marketing" w:value="Marketing"/>
            <w:listItem w:displayText="Strategic Communications" w:value="Strategic Communications"/>
            <w:listItem w:displayText="Strategic Growth and Transformation" w:value="Strategic Growth and Transformation"/>
            <w:listItem w:displayText="Training Initiatives" w:value="Training Initiatives"/>
            <w:listItem w:displayText="Apprenticeships and Traineeships" w:value="Apprenticeships and Traineeships"/>
            <w:listItem w:displayText="Education Design and Delivery" w:value="Education Design and Delivery"/>
            <w:listItem w:displayText="Student Experience" w:value="Student Experience"/>
            <w:listItem w:displayText="Foundation Skills" w:value="Foundation Skills"/>
            <w:listItem w:displayText="High Risk and Finishing Trades" w:value="High Risk and Finishing Trades"/>
            <w:listItem w:displayText="Educator Capability" w:value="Educator Capability"/>
            <w:listItem w:displayText="Work Health and Safety" w:value="Work Health and Safety"/>
            <w:listItem w:displayText="Workforce Transformation" w:value="Workforce Transformation"/>
            <w:listItem w:displayText="People Services" w:value="People Services"/>
            <w:listItem w:displayText="Workplace Policy and Conditions" w:value="Workplace Policy and Conditions"/>
            <w:listItem w:displayText="Workplace Inclusion" w:value="Workplace Inclusion"/>
            <w:listItem w:displayText="Workforce Capability" w:value="Workforce Capability"/>
            <w:listItem w:displayText="People Support, Wellbeing and Injury Management" w:value="People Support, Wellbeing and Injury Management"/>
          </w:dropDownList>
        </w:sdtPr>
        <w:sdtEndPr/>
        <w:sdtContent>
          <w:r w:rsidR="0030495C">
            <w:rPr>
              <w:rFonts w:ascii="Calibri" w:hAnsi="Calibri" w:cs="Calibri"/>
              <w:b/>
              <w:bCs/>
            </w:rPr>
            <w:t>Client Relationship</w:t>
          </w:r>
        </w:sdtContent>
      </w:sdt>
    </w:p>
    <w:p w14:paraId="37FC5371" w14:textId="619D90D8" w:rsidR="00DE3389" w:rsidRPr="00862DED" w:rsidRDefault="00DE3389" w:rsidP="00FD23FE">
      <w:pPr>
        <w:tabs>
          <w:tab w:val="left" w:pos="2952"/>
          <w:tab w:val="left" w:pos="3261"/>
        </w:tabs>
        <w:spacing w:after="0" w:line="360" w:lineRule="auto"/>
        <w:ind w:right="-483"/>
        <w:rPr>
          <w:rFonts w:cstheme="minorHAnsi"/>
        </w:rPr>
      </w:pPr>
      <w:r w:rsidRPr="00862DED">
        <w:rPr>
          <w:rFonts w:cstheme="minorHAnsi"/>
          <w:b/>
        </w:rPr>
        <w:t>SUB SECTION/COST CODE:</w:t>
      </w:r>
      <w:r w:rsidRPr="00862DED">
        <w:rPr>
          <w:rFonts w:cstheme="minorHAnsi"/>
          <w:b/>
        </w:rPr>
        <w:tab/>
      </w:r>
      <w:r w:rsidR="00023594">
        <w:rPr>
          <w:rFonts w:ascii="Calibri" w:hAnsi="Calibri"/>
          <w:b/>
        </w:rPr>
        <w:t>1528</w:t>
      </w:r>
    </w:p>
    <w:p w14:paraId="23122486" w14:textId="69E321F1" w:rsidR="00D64A6C" w:rsidRPr="00E43F09" w:rsidRDefault="00896782" w:rsidP="00D64A6C">
      <w:pPr>
        <w:tabs>
          <w:tab w:val="left" w:pos="2977"/>
          <w:tab w:val="left" w:pos="3261"/>
        </w:tabs>
        <w:spacing w:after="0" w:line="240" w:lineRule="auto"/>
        <w:ind w:right="-483"/>
        <w:rPr>
          <w:rFonts w:ascii="Calibri" w:hAnsi="Calibri"/>
        </w:rPr>
      </w:pPr>
      <w:r w:rsidRPr="00862DED">
        <w:rPr>
          <w:rFonts w:cstheme="minorHAnsi"/>
          <w:b/>
        </w:rPr>
        <w:t>IMMEDIATE SUPERVISOR:</w:t>
      </w:r>
      <w:r w:rsidRPr="00862DED">
        <w:rPr>
          <w:rFonts w:cstheme="minorHAnsi"/>
          <w:b/>
        </w:rPr>
        <w:tab/>
      </w:r>
      <w:r w:rsidR="00F42605">
        <w:rPr>
          <w:b/>
        </w:rPr>
        <w:t>Administrative Service Officer Class 6 Client Service Coordinator</w:t>
      </w:r>
    </w:p>
    <w:p w14:paraId="13DB9AC1" w14:textId="0A0FF350" w:rsidR="00EF20CD" w:rsidRDefault="00EF20CD" w:rsidP="00862DED">
      <w:pPr>
        <w:tabs>
          <w:tab w:val="left" w:pos="2977"/>
          <w:tab w:val="left" w:pos="3261"/>
        </w:tabs>
        <w:spacing w:after="0" w:line="360" w:lineRule="auto"/>
        <w:ind w:right="-483"/>
        <w:rPr>
          <w:rFonts w:cstheme="minorHAnsi"/>
        </w:rPr>
      </w:pPr>
    </w:p>
    <w:p w14:paraId="04026EB2" w14:textId="29B15A22" w:rsidR="00862DED" w:rsidRDefault="00896782" w:rsidP="00862DED">
      <w:pPr>
        <w:tabs>
          <w:tab w:val="left" w:pos="2977"/>
          <w:tab w:val="left" w:pos="3261"/>
        </w:tabs>
        <w:spacing w:after="0" w:line="360" w:lineRule="auto"/>
        <w:ind w:right="-483"/>
        <w:rPr>
          <w:rFonts w:cstheme="minorHAnsi"/>
        </w:rPr>
      </w:pPr>
      <w:r w:rsidRPr="00862DED">
        <w:rPr>
          <w:rFonts w:cstheme="minorHAnsi"/>
          <w:b/>
        </w:rPr>
        <w:tab/>
      </w:r>
    </w:p>
    <w:p w14:paraId="49674528" w14:textId="77777777" w:rsidR="000B0075" w:rsidRDefault="000B0075" w:rsidP="000B0075">
      <w:pPr>
        <w:jc w:val="both"/>
        <w:rPr>
          <w:rFonts w:cstheme="minorHAnsi"/>
          <w:b/>
          <w:bCs/>
          <w:lang w:eastAsia="en-AU"/>
        </w:rPr>
      </w:pPr>
      <w:r w:rsidRPr="00862DED">
        <w:rPr>
          <w:rFonts w:cstheme="minorHAnsi"/>
          <w:b/>
          <w:bCs/>
          <w:lang w:eastAsia="en-AU"/>
        </w:rPr>
        <w:t>ABOUT US</w:t>
      </w:r>
    </w:p>
    <w:p w14:paraId="19D4DA63" w14:textId="77777777" w:rsidR="000B0075" w:rsidRPr="00862DED" w:rsidRDefault="000B0075" w:rsidP="000B0075">
      <w:pPr>
        <w:jc w:val="both"/>
        <w:rPr>
          <w:rFonts w:cstheme="minorHAnsi"/>
          <w:lang w:eastAsia="en-AU"/>
        </w:rPr>
      </w:pPr>
      <w:r w:rsidRPr="00862DED">
        <w:rPr>
          <w:rFonts w:cstheme="minorHAnsi"/>
          <w:lang w:eastAsia="en-AU"/>
        </w:rPr>
        <w:t xml:space="preserve">Canberra Institute of Technology (CIT) is a dynamic, modern, and diverse vocational education and training (VET) institute of learning - and plays a major role in the development of the ACT’s future workforce and building its skill base. </w:t>
      </w:r>
      <w:r w:rsidRPr="00862DED">
        <w:rPr>
          <w:rFonts w:cstheme="minorHAnsi"/>
        </w:rPr>
        <w:t>As the ACT’s public provider of VET, we are the cornerstone of the local skills and training system and deeply embedded in our community. The critical role we play in the Canberra economy and society is demonstrated by the significant influence of our graduates and educators. Our alumni embody excellence and proficiency in their respective vocations.</w:t>
      </w:r>
    </w:p>
    <w:p w14:paraId="15CAD884" w14:textId="77777777" w:rsidR="000B0075" w:rsidRPr="00862DED" w:rsidRDefault="000B0075" w:rsidP="000B0075">
      <w:pPr>
        <w:tabs>
          <w:tab w:val="left" w:pos="5998"/>
        </w:tabs>
        <w:rPr>
          <w:rFonts w:cstheme="minorHAnsi"/>
        </w:rPr>
      </w:pPr>
      <w:r w:rsidRPr="00862DED">
        <w:rPr>
          <w:rFonts w:cstheme="minorHAnsi"/>
        </w:rPr>
        <w:t xml:space="preserve">At our core, we strive for inclusion, providing equal access to education and training and enabling anyone to pursue their learning and career goals. We are dedicated to supporting social inclusion, offering all who walk through our doors a sense of place and belonging, and the confidence to participate in the workforce. </w:t>
      </w:r>
    </w:p>
    <w:p w14:paraId="21E0FD8C" w14:textId="77777777" w:rsidR="000B0075" w:rsidRPr="00862DED" w:rsidRDefault="000B0075" w:rsidP="000B0075">
      <w:pPr>
        <w:tabs>
          <w:tab w:val="left" w:pos="5998"/>
        </w:tabs>
        <w:rPr>
          <w:rFonts w:cstheme="minorHAnsi"/>
        </w:rPr>
      </w:pPr>
      <w:r w:rsidRPr="00862DED">
        <w:rPr>
          <w:rFonts w:cstheme="minorHAnsi"/>
        </w:rPr>
        <w:t xml:space="preserve">Our strategic ambition is outlined in our </w:t>
      </w:r>
      <w:hyperlink r:id="rId8">
        <w:r w:rsidRPr="00862DED">
          <w:rPr>
            <w:rStyle w:val="Hyperlink"/>
            <w:rFonts w:cstheme="minorHAnsi"/>
          </w:rPr>
          <w:t xml:space="preserve">CIT Strategy 2025-2035: </w:t>
        </w:r>
        <w:r w:rsidRPr="00862DED">
          <w:rPr>
            <w:rStyle w:val="Hyperlink"/>
            <w:rFonts w:cstheme="minorHAnsi"/>
            <w:i/>
            <w:iCs/>
          </w:rPr>
          <w:t>Skilling for the future equipping you for life</w:t>
        </w:r>
      </w:hyperlink>
      <w:r w:rsidRPr="00862DED">
        <w:rPr>
          <w:rFonts w:cstheme="minorHAnsi"/>
          <w:i/>
          <w:iCs/>
        </w:rPr>
        <w:t xml:space="preserve">. </w:t>
      </w:r>
      <w:r w:rsidRPr="00862DED">
        <w:rPr>
          <w:rFonts w:cstheme="minorHAnsi"/>
        </w:rPr>
        <w:t xml:space="preserve">This strategy sets four objectives to guide our actions towards achieving our vision to be </w:t>
      </w:r>
      <w:r w:rsidRPr="00862DED">
        <w:rPr>
          <w:rFonts w:cstheme="minorHAnsi"/>
          <w:i/>
          <w:iCs/>
        </w:rPr>
        <w:t>renowned for our inclusive and dynamic approach to teaching and learning that meets the needs of students, industry and the community</w:t>
      </w:r>
      <w:r w:rsidRPr="00862DED">
        <w:rPr>
          <w:rFonts w:cstheme="minorHAnsi"/>
        </w:rPr>
        <w:t>. These strategic objectives are:</w:t>
      </w:r>
    </w:p>
    <w:p w14:paraId="4F6BA32C" w14:textId="77777777" w:rsidR="000B0075" w:rsidRPr="00862DED" w:rsidRDefault="000B0075" w:rsidP="000B0075">
      <w:pPr>
        <w:pStyle w:val="ListParagraph"/>
        <w:numPr>
          <w:ilvl w:val="0"/>
          <w:numId w:val="22"/>
        </w:numPr>
        <w:tabs>
          <w:tab w:val="left" w:pos="5998"/>
        </w:tabs>
        <w:rPr>
          <w:rFonts w:cstheme="minorHAnsi"/>
        </w:rPr>
      </w:pPr>
      <w:r w:rsidRPr="00862DED">
        <w:rPr>
          <w:rFonts w:cstheme="minorHAnsi"/>
        </w:rPr>
        <w:t>Our training meets the skills needs of today, tomorrow and beyond.</w:t>
      </w:r>
    </w:p>
    <w:p w14:paraId="6F5FBB7A" w14:textId="77777777" w:rsidR="000B0075" w:rsidRPr="00862DED" w:rsidRDefault="000B0075" w:rsidP="000B0075">
      <w:pPr>
        <w:pStyle w:val="ListParagraph"/>
        <w:numPr>
          <w:ilvl w:val="0"/>
          <w:numId w:val="22"/>
        </w:numPr>
        <w:tabs>
          <w:tab w:val="left" w:pos="5998"/>
        </w:tabs>
        <w:rPr>
          <w:rFonts w:cstheme="minorHAnsi"/>
        </w:rPr>
      </w:pPr>
      <w:r w:rsidRPr="00862DED">
        <w:rPr>
          <w:rFonts w:cstheme="minorHAnsi"/>
        </w:rPr>
        <w:t xml:space="preserve">Our teaching and learning </w:t>
      </w:r>
      <w:proofErr w:type="gramStart"/>
      <w:r w:rsidRPr="00862DED">
        <w:rPr>
          <w:rFonts w:cstheme="minorHAnsi"/>
        </w:rPr>
        <w:t>is</w:t>
      </w:r>
      <w:proofErr w:type="gramEnd"/>
      <w:r w:rsidRPr="00862DED">
        <w:rPr>
          <w:rFonts w:cstheme="minorHAnsi"/>
        </w:rPr>
        <w:t xml:space="preserve"> leading edge and enhances student outcomes.</w:t>
      </w:r>
    </w:p>
    <w:p w14:paraId="46A8381F" w14:textId="77777777" w:rsidR="000B0075" w:rsidRPr="00862DED" w:rsidRDefault="000B0075" w:rsidP="000B0075">
      <w:pPr>
        <w:pStyle w:val="ListParagraph"/>
        <w:numPr>
          <w:ilvl w:val="0"/>
          <w:numId w:val="22"/>
        </w:numPr>
        <w:tabs>
          <w:tab w:val="left" w:pos="5998"/>
        </w:tabs>
        <w:rPr>
          <w:rFonts w:cstheme="minorHAnsi"/>
        </w:rPr>
      </w:pPr>
      <w:r w:rsidRPr="00862DED">
        <w:rPr>
          <w:rFonts w:cstheme="minorHAnsi"/>
        </w:rPr>
        <w:t>Our people are equipped to achieve our strategy.</w:t>
      </w:r>
    </w:p>
    <w:p w14:paraId="3E7DE064" w14:textId="076F88C6" w:rsidR="00AE1CA3" w:rsidRDefault="000B0075" w:rsidP="000B0075">
      <w:pPr>
        <w:pStyle w:val="ListParagraph"/>
        <w:numPr>
          <w:ilvl w:val="0"/>
          <w:numId w:val="22"/>
        </w:numPr>
        <w:tabs>
          <w:tab w:val="left" w:pos="5998"/>
        </w:tabs>
        <w:rPr>
          <w:rFonts w:cstheme="minorHAnsi"/>
        </w:rPr>
      </w:pPr>
      <w:r w:rsidRPr="00862DED">
        <w:rPr>
          <w:rFonts w:cstheme="minorHAnsi"/>
        </w:rPr>
        <w:t>Our foundations support the delivery of our strategy and enable future growth.</w:t>
      </w:r>
    </w:p>
    <w:p w14:paraId="501D19B1" w14:textId="16EE6ABA" w:rsidR="000B0075" w:rsidRPr="00AE1CA3" w:rsidRDefault="00AE1CA3" w:rsidP="00AE1CA3">
      <w:pPr>
        <w:rPr>
          <w:rFonts w:cstheme="minorHAnsi"/>
        </w:rPr>
      </w:pPr>
      <w:r>
        <w:rPr>
          <w:rFonts w:cstheme="minorHAnsi"/>
        </w:rPr>
        <w:br w:type="page"/>
      </w:r>
    </w:p>
    <w:p w14:paraId="7E164214" w14:textId="77777777" w:rsidR="000B0075" w:rsidRPr="00862DED" w:rsidRDefault="000B0075" w:rsidP="000B0075">
      <w:pPr>
        <w:jc w:val="both"/>
        <w:rPr>
          <w:rFonts w:cstheme="minorHAnsi"/>
          <w:b/>
        </w:rPr>
      </w:pPr>
      <w:r w:rsidRPr="00862DED">
        <w:rPr>
          <w:rFonts w:cstheme="minorHAnsi"/>
          <w:b/>
        </w:rPr>
        <w:lastRenderedPageBreak/>
        <w:t>OUR PEOPLE</w:t>
      </w:r>
    </w:p>
    <w:p w14:paraId="36F1ECBB" w14:textId="77777777" w:rsidR="000B0075" w:rsidRPr="00862DED" w:rsidRDefault="000B0075" w:rsidP="000B0075">
      <w:pPr>
        <w:jc w:val="both"/>
        <w:rPr>
          <w:rFonts w:cstheme="minorHAnsi"/>
        </w:rPr>
      </w:pPr>
      <w:r w:rsidRPr="00862DED">
        <w:rPr>
          <w:rFonts w:cstheme="minorHAnsi"/>
        </w:rPr>
        <w:t xml:space="preserve">CIT cultivates its workforce to create an environment where our people thrive, are motivated and embrace leading roles in achieving our ambitions. Our values of student-centric, belonging, connection, excellence, integrity and wellbeing guide every decision and action that we take. They steer us towards our purpose and create a culture of trust, collaboration and accountability. These values are aligned to the ACTPS values and signature behaviours which are underpinned by the </w:t>
      </w:r>
      <w:hyperlink r:id="rId9" w:history="1">
        <w:r w:rsidRPr="00862DED">
          <w:rPr>
            <w:rStyle w:val="Hyperlink"/>
            <w:rFonts w:cstheme="minorHAnsi"/>
          </w:rPr>
          <w:t>ACT Public Service (ACTPS) Code of Conduct.</w:t>
        </w:r>
      </w:hyperlink>
      <w:r w:rsidRPr="00862DED">
        <w:rPr>
          <w:rFonts w:cstheme="minorHAnsi"/>
        </w:rPr>
        <w:t xml:space="preserve"> </w:t>
      </w:r>
    </w:p>
    <w:p w14:paraId="5ADBB9C1" w14:textId="585B9144" w:rsidR="00182C2B" w:rsidRPr="00862DED" w:rsidRDefault="000B0075" w:rsidP="2D7F9C0F">
      <w:pPr>
        <w:jc w:val="both"/>
        <w:rPr>
          <w:color w:val="1C1C1C"/>
          <w:shd w:val="clear" w:color="auto" w:fill="FFFFFF"/>
        </w:rPr>
      </w:pPr>
      <w:r w:rsidRPr="2D7F9C0F">
        <w:rPr>
          <w:rStyle w:val="Emphasis"/>
          <w:color w:val="000000"/>
        </w:rPr>
        <w:t xml:space="preserve">CIT is committed to building a diverse workplace through an inclusive workforce. </w:t>
      </w:r>
      <w:r w:rsidRPr="2D7F9C0F">
        <w:rPr>
          <w:i/>
          <w:iCs/>
          <w:color w:val="1C1C1C"/>
          <w:shd w:val="clear" w:color="auto" w:fill="FFFFFF"/>
        </w:rPr>
        <w:t xml:space="preserve">As </w:t>
      </w:r>
      <w:r w:rsidRPr="2D7F9C0F">
        <w:rPr>
          <w:color w:val="1C1C1C"/>
          <w:shd w:val="clear" w:color="auto" w:fill="FFFFFF"/>
        </w:rPr>
        <w:t>part of this commitment, Aboriginal and Torres Strait Islander peoples, culturally and linguistically diverse people, people with disability, and LGBTIQ+ people, are encouraged to apply.</w:t>
      </w:r>
    </w:p>
    <w:p w14:paraId="04E45546" w14:textId="1AE73A40" w:rsidR="00F859A6" w:rsidRPr="00862DED" w:rsidRDefault="00F859A6" w:rsidP="00F859A6">
      <w:pPr>
        <w:spacing w:before="240" w:after="120"/>
        <w:jc w:val="both"/>
        <w:rPr>
          <w:rFonts w:eastAsia="Aptos" w:cstheme="minorHAnsi"/>
          <w:b/>
          <w:bCs/>
          <w:iCs/>
          <w:caps/>
        </w:rPr>
      </w:pPr>
      <w:r w:rsidRPr="00862DED">
        <w:rPr>
          <w:rFonts w:eastAsia="Aptos" w:cstheme="minorHAnsi"/>
          <w:b/>
          <w:bCs/>
          <w:iCs/>
          <w:caps/>
        </w:rPr>
        <w:t>Education Futures and STUDENTS’ Division</w:t>
      </w:r>
      <w:r w:rsidR="003D6855">
        <w:rPr>
          <w:rFonts w:eastAsia="Calibri" w:cstheme="minorHAnsi"/>
          <w:b/>
          <w:bCs/>
          <w:color w:val="FF0000"/>
        </w:rPr>
        <w:t xml:space="preserve"> </w:t>
      </w:r>
    </w:p>
    <w:p w14:paraId="46A80C23" w14:textId="7E664521" w:rsidR="00F859A6" w:rsidRPr="00862DED" w:rsidRDefault="00F859A6" w:rsidP="2D7F9C0F">
      <w:pPr>
        <w:jc w:val="both"/>
        <w:rPr>
          <w:rFonts w:eastAsia="Aptos"/>
        </w:rPr>
      </w:pPr>
      <w:r w:rsidRPr="2D7F9C0F">
        <w:rPr>
          <w:rFonts w:eastAsia="Aptos"/>
        </w:rPr>
        <w:t xml:space="preserve">The Education Futures and Students </w:t>
      </w:r>
      <w:r w:rsidR="4DF36189" w:rsidRPr="2D7F9C0F">
        <w:rPr>
          <w:rFonts w:eastAsia="Aptos"/>
        </w:rPr>
        <w:t>d</w:t>
      </w:r>
      <w:r w:rsidRPr="2D7F9C0F">
        <w:rPr>
          <w:rFonts w:eastAsia="Aptos"/>
        </w:rPr>
        <w:t>ivision offers a dynamic learning experience that equips students for success and lifelong employability, providing them with the tools and resources they need to thrive in a changing world. Led by experienced and innovative education leaders and educators, the division is committed to delivering future-focused teaching and enhancing student outcomes.</w:t>
      </w:r>
    </w:p>
    <w:p w14:paraId="0BD70C81" w14:textId="642DB932" w:rsidR="002E2432" w:rsidRPr="00862DED" w:rsidRDefault="00F859A6" w:rsidP="0092026A">
      <w:pPr>
        <w:jc w:val="both"/>
        <w:rPr>
          <w:rFonts w:cstheme="minorHAnsi"/>
        </w:rPr>
      </w:pPr>
      <w:r w:rsidRPr="00862DED">
        <w:rPr>
          <w:rFonts w:eastAsia="Aptos" w:cstheme="minorHAnsi"/>
        </w:rPr>
        <w:t>The division focuses on integrating leading-edge educational design and delivery technologies, supported by digitally enabled learning environments, innovative teaching methods, and robust academic quality and assurance systems. The division is dedicated to offering a wide range of student engagement and support services, ensuring that an increasing number of lifelong learners can study and upskill at CIT. Through strong collaborations with industry partners, CIT’s education and training programs remain responsive to emerging skills needs and relevant to the local job market.</w:t>
      </w:r>
      <w:r w:rsidR="0092026A" w:rsidRPr="00862DED">
        <w:rPr>
          <w:rFonts w:cstheme="minorHAnsi"/>
        </w:rPr>
        <w:t xml:space="preserve"> </w:t>
      </w:r>
    </w:p>
    <w:p w14:paraId="48D4EC61" w14:textId="410C3196" w:rsidR="751B3D25" w:rsidRDefault="751B3D25" w:rsidP="751B3D25">
      <w:pPr>
        <w:rPr>
          <w:rFonts w:eastAsia="Calibri" w:cstheme="minorHAnsi"/>
          <w:b/>
          <w:bCs/>
          <w:caps/>
        </w:rPr>
      </w:pPr>
      <w:r w:rsidRPr="00862DED">
        <w:rPr>
          <w:rFonts w:eastAsia="Calibri" w:cstheme="minorHAnsi"/>
          <w:b/>
          <w:bCs/>
          <w:caps/>
        </w:rPr>
        <w:t xml:space="preserve">The Position </w:t>
      </w:r>
    </w:p>
    <w:p w14:paraId="60A70CFE" w14:textId="77777777" w:rsidR="002C476D" w:rsidRDefault="002C476D" w:rsidP="002C476D">
      <w:r>
        <w:t>CIT Student Services is part of the Education and Futures and Students Division. The primary focus of the position is to assist students during their enrolment along with a wide range of other services which are offered to students to support them in the successful completion of their studies and to enhance their experience at CIT.</w:t>
      </w:r>
    </w:p>
    <w:p w14:paraId="1F8E5C2A" w14:textId="448C05D8" w:rsidR="00073279" w:rsidRPr="00305A37" w:rsidRDefault="00073279" w:rsidP="00073279">
      <w:pPr>
        <w:rPr>
          <w:rFonts w:ascii="Calibri" w:eastAsia="Calibri" w:hAnsi="Calibri" w:cs="Calibri"/>
        </w:rPr>
      </w:pPr>
      <w:r w:rsidRPr="00305A37">
        <w:rPr>
          <w:rFonts w:ascii="Calibri" w:eastAsia="Calibri" w:hAnsi="Calibri" w:cs="Calibri"/>
        </w:rPr>
        <w:t>The Client Service Officer ASO</w:t>
      </w:r>
      <w:r w:rsidR="008F1627">
        <w:rPr>
          <w:rFonts w:ascii="Calibri" w:eastAsia="Calibri" w:hAnsi="Calibri" w:cs="Calibri"/>
        </w:rPr>
        <w:t>2/3</w:t>
      </w:r>
      <w:r w:rsidRPr="00305A37">
        <w:rPr>
          <w:rFonts w:ascii="Calibri" w:eastAsia="Calibri" w:hAnsi="Calibri" w:cs="Calibri"/>
        </w:rPr>
        <w:t xml:space="preserve"> reports to Client Service Coordinator, ASO6. </w:t>
      </w:r>
    </w:p>
    <w:p w14:paraId="2B30CCCA" w14:textId="09E5D4E0" w:rsidR="0085467E" w:rsidRPr="00862DED" w:rsidRDefault="0085467E" w:rsidP="0085467E">
      <w:pPr>
        <w:spacing w:after="0"/>
        <w:rPr>
          <w:rFonts w:cstheme="minorHAnsi"/>
          <w:b/>
        </w:rPr>
      </w:pPr>
      <w:r w:rsidRPr="00862DED">
        <w:rPr>
          <w:rFonts w:cstheme="minorHAnsi"/>
          <w:b/>
        </w:rPr>
        <w:t>RESPONSIBILITIES</w:t>
      </w:r>
    </w:p>
    <w:p w14:paraId="3C2990B5" w14:textId="77777777" w:rsidR="00BA4B6F" w:rsidRPr="00994760" w:rsidRDefault="00BA4B6F" w:rsidP="00BA4B6F">
      <w:pPr>
        <w:spacing w:after="0"/>
        <w:rPr>
          <w:b/>
          <w:sz w:val="24"/>
          <w:szCs w:val="24"/>
        </w:rPr>
      </w:pPr>
      <w:r w:rsidRPr="00994760">
        <w:rPr>
          <w:b/>
          <w:sz w:val="24"/>
          <w:szCs w:val="24"/>
        </w:rPr>
        <w:t>ASO2</w:t>
      </w:r>
    </w:p>
    <w:p w14:paraId="21A133A4" w14:textId="77777777" w:rsidR="00BA4B6F" w:rsidRPr="00A1130B" w:rsidRDefault="00BA4B6F" w:rsidP="00BA4B6F">
      <w:pPr>
        <w:pStyle w:val="BodyText"/>
        <w:spacing w:before="55"/>
        <w:ind w:left="101"/>
        <w:rPr>
          <w:rFonts w:asciiTheme="minorHAnsi" w:hAnsiTheme="minorHAnsi" w:cstheme="minorHAnsi"/>
          <w:sz w:val="22"/>
          <w:szCs w:val="22"/>
        </w:rPr>
      </w:pPr>
      <w:r w:rsidRPr="00A1130B">
        <w:rPr>
          <w:rFonts w:asciiTheme="minorHAnsi" w:hAnsiTheme="minorHAnsi" w:cstheme="minorHAnsi"/>
          <w:sz w:val="22"/>
          <w:szCs w:val="22"/>
        </w:rPr>
        <w:t>Under</w:t>
      </w:r>
      <w:r w:rsidRPr="00A1130B">
        <w:rPr>
          <w:rFonts w:asciiTheme="minorHAnsi" w:hAnsiTheme="minorHAnsi" w:cstheme="minorHAnsi"/>
          <w:spacing w:val="-2"/>
          <w:sz w:val="22"/>
          <w:szCs w:val="22"/>
        </w:rPr>
        <w:t xml:space="preserve"> </w:t>
      </w:r>
      <w:r w:rsidRPr="00A1130B">
        <w:rPr>
          <w:rFonts w:asciiTheme="minorHAnsi" w:hAnsiTheme="minorHAnsi" w:cstheme="minorHAnsi"/>
          <w:sz w:val="22"/>
          <w:szCs w:val="22"/>
        </w:rPr>
        <w:t>general</w:t>
      </w:r>
      <w:r w:rsidRPr="00A1130B">
        <w:rPr>
          <w:rFonts w:asciiTheme="minorHAnsi" w:hAnsiTheme="minorHAnsi" w:cstheme="minorHAnsi"/>
          <w:spacing w:val="-2"/>
          <w:sz w:val="22"/>
          <w:szCs w:val="22"/>
        </w:rPr>
        <w:t xml:space="preserve"> direction:</w:t>
      </w:r>
    </w:p>
    <w:p w14:paraId="4046E3C9" w14:textId="77777777" w:rsidR="00BA4B6F" w:rsidRDefault="00BA4B6F" w:rsidP="00BA4B6F">
      <w:pPr>
        <w:pStyle w:val="ListParagraph"/>
        <w:widowControl w:val="0"/>
        <w:numPr>
          <w:ilvl w:val="0"/>
          <w:numId w:val="31"/>
        </w:numPr>
        <w:tabs>
          <w:tab w:val="left" w:pos="941"/>
          <w:tab w:val="left" w:pos="942"/>
        </w:tabs>
        <w:autoSpaceDE w:val="0"/>
        <w:autoSpaceDN w:val="0"/>
        <w:spacing w:before="56" w:after="0" w:line="240" w:lineRule="auto"/>
        <w:ind w:right="676"/>
        <w:contextualSpacing w:val="0"/>
      </w:pPr>
      <w:r>
        <w:t>Attend</w:t>
      </w:r>
      <w:r>
        <w:rPr>
          <w:spacing w:val="-4"/>
        </w:rPr>
        <w:t xml:space="preserve"> </w:t>
      </w:r>
      <w:r>
        <w:t>to</w:t>
      </w:r>
      <w:r>
        <w:rPr>
          <w:spacing w:val="-2"/>
        </w:rPr>
        <w:t xml:space="preserve"> </w:t>
      </w:r>
      <w:r>
        <w:t>routine</w:t>
      </w:r>
      <w:r>
        <w:rPr>
          <w:spacing w:val="-5"/>
        </w:rPr>
        <w:t xml:space="preserve"> </w:t>
      </w:r>
      <w:r>
        <w:t>enquiries</w:t>
      </w:r>
      <w:r>
        <w:rPr>
          <w:spacing w:val="-5"/>
        </w:rPr>
        <w:t xml:space="preserve"> </w:t>
      </w:r>
      <w:r>
        <w:t>from</w:t>
      </w:r>
      <w:r>
        <w:rPr>
          <w:spacing w:val="-2"/>
        </w:rPr>
        <w:t xml:space="preserve"> </w:t>
      </w:r>
      <w:r>
        <w:t>staff,</w:t>
      </w:r>
      <w:r>
        <w:rPr>
          <w:spacing w:val="-3"/>
        </w:rPr>
        <w:t xml:space="preserve"> </w:t>
      </w:r>
      <w:r>
        <w:t>students,</w:t>
      </w:r>
      <w:r>
        <w:rPr>
          <w:spacing w:val="-3"/>
        </w:rPr>
        <w:t xml:space="preserve"> </w:t>
      </w:r>
      <w:r>
        <w:t>prospective</w:t>
      </w:r>
      <w:r>
        <w:rPr>
          <w:spacing w:val="-2"/>
        </w:rPr>
        <w:t xml:space="preserve"> </w:t>
      </w:r>
      <w:r>
        <w:t>students,</w:t>
      </w:r>
      <w:r>
        <w:rPr>
          <w:spacing w:val="-3"/>
        </w:rPr>
        <w:t xml:space="preserve"> </w:t>
      </w:r>
      <w:r>
        <w:t>and</w:t>
      </w:r>
      <w:r>
        <w:rPr>
          <w:spacing w:val="-6"/>
        </w:rPr>
        <w:t xml:space="preserve"> </w:t>
      </w:r>
      <w:r>
        <w:t>community</w:t>
      </w:r>
      <w:r>
        <w:rPr>
          <w:spacing w:val="-3"/>
        </w:rPr>
        <w:t xml:space="preserve"> </w:t>
      </w:r>
      <w:r>
        <w:t xml:space="preserve">and </w:t>
      </w:r>
      <w:r>
        <w:rPr>
          <w:spacing w:val="-2"/>
        </w:rPr>
        <w:t>industry personnel.</w:t>
      </w:r>
    </w:p>
    <w:p w14:paraId="7A9D5B40" w14:textId="77777777" w:rsidR="00BA4B6F" w:rsidRDefault="00BA4B6F" w:rsidP="00BA4B6F">
      <w:pPr>
        <w:pStyle w:val="ListParagraph"/>
        <w:widowControl w:val="0"/>
        <w:numPr>
          <w:ilvl w:val="0"/>
          <w:numId w:val="31"/>
        </w:numPr>
        <w:tabs>
          <w:tab w:val="left" w:pos="941"/>
          <w:tab w:val="left" w:pos="942"/>
        </w:tabs>
        <w:autoSpaceDE w:val="0"/>
        <w:autoSpaceDN w:val="0"/>
        <w:spacing w:before="1" w:after="0" w:line="240" w:lineRule="auto"/>
        <w:ind w:right="572"/>
        <w:contextualSpacing w:val="0"/>
      </w:pPr>
      <w:r>
        <w:t>Use</w:t>
      </w:r>
      <w:r>
        <w:rPr>
          <w:spacing w:val="-1"/>
        </w:rPr>
        <w:t xml:space="preserve"> </w:t>
      </w:r>
      <w:r>
        <w:t>initiative</w:t>
      </w:r>
      <w:r>
        <w:rPr>
          <w:spacing w:val="-4"/>
        </w:rPr>
        <w:t xml:space="preserve"> </w:t>
      </w:r>
      <w:r>
        <w:t>to</w:t>
      </w:r>
      <w:r>
        <w:rPr>
          <w:spacing w:val="-1"/>
        </w:rPr>
        <w:t xml:space="preserve"> </w:t>
      </w:r>
      <w:r>
        <w:t>apply</w:t>
      </w:r>
      <w:r>
        <w:rPr>
          <w:spacing w:val="-1"/>
        </w:rPr>
        <w:t xml:space="preserve"> </w:t>
      </w:r>
      <w:r>
        <w:t>guidelines,</w:t>
      </w:r>
      <w:r>
        <w:rPr>
          <w:spacing w:val="-3"/>
        </w:rPr>
        <w:t xml:space="preserve"> </w:t>
      </w:r>
      <w:r>
        <w:t>work</w:t>
      </w:r>
      <w:r>
        <w:rPr>
          <w:spacing w:val="-1"/>
        </w:rPr>
        <w:t xml:space="preserve"> </w:t>
      </w:r>
      <w:r>
        <w:t>practices</w:t>
      </w:r>
      <w:r>
        <w:rPr>
          <w:spacing w:val="-2"/>
        </w:rPr>
        <w:t xml:space="preserve"> </w:t>
      </w:r>
      <w:r>
        <w:t>and</w:t>
      </w:r>
      <w:r>
        <w:rPr>
          <w:spacing w:val="-5"/>
        </w:rPr>
        <w:t xml:space="preserve"> </w:t>
      </w:r>
      <w:r>
        <w:t>procedures</w:t>
      </w:r>
      <w:r>
        <w:rPr>
          <w:spacing w:val="-4"/>
        </w:rPr>
        <w:t xml:space="preserve"> </w:t>
      </w:r>
      <w:r>
        <w:t>to</w:t>
      </w:r>
      <w:r>
        <w:rPr>
          <w:spacing w:val="-1"/>
        </w:rPr>
        <w:t xml:space="preserve"> </w:t>
      </w:r>
      <w:r>
        <w:t>seek</w:t>
      </w:r>
      <w:r>
        <w:rPr>
          <w:spacing w:val="-2"/>
        </w:rPr>
        <w:t xml:space="preserve"> </w:t>
      </w:r>
      <w:r>
        <w:t>resolution</w:t>
      </w:r>
      <w:r>
        <w:rPr>
          <w:spacing w:val="-3"/>
        </w:rPr>
        <w:t xml:space="preserve"> </w:t>
      </w:r>
      <w:r>
        <w:t>of</w:t>
      </w:r>
      <w:r>
        <w:rPr>
          <w:spacing w:val="-5"/>
        </w:rPr>
        <w:t xml:space="preserve"> </w:t>
      </w:r>
      <w:r>
        <w:t>issues arising from general enquiries and routine work tasks.</w:t>
      </w:r>
    </w:p>
    <w:p w14:paraId="01C2A02A" w14:textId="77777777" w:rsidR="00BA4B6F" w:rsidRDefault="00BA4B6F" w:rsidP="00BA4B6F">
      <w:pPr>
        <w:pStyle w:val="ListParagraph"/>
        <w:widowControl w:val="0"/>
        <w:numPr>
          <w:ilvl w:val="0"/>
          <w:numId w:val="31"/>
        </w:numPr>
        <w:tabs>
          <w:tab w:val="left" w:pos="941"/>
          <w:tab w:val="left" w:pos="942"/>
        </w:tabs>
        <w:autoSpaceDE w:val="0"/>
        <w:autoSpaceDN w:val="0"/>
        <w:spacing w:before="7" w:after="0" w:line="228" w:lineRule="auto"/>
        <w:ind w:right="1280"/>
        <w:contextualSpacing w:val="0"/>
      </w:pPr>
      <w:r>
        <w:t>Enter</w:t>
      </w:r>
      <w:r>
        <w:rPr>
          <w:spacing w:val="-3"/>
        </w:rPr>
        <w:t xml:space="preserve"> </w:t>
      </w:r>
      <w:r>
        <w:t>data</w:t>
      </w:r>
      <w:r>
        <w:rPr>
          <w:spacing w:val="-4"/>
        </w:rPr>
        <w:t xml:space="preserve"> </w:t>
      </w:r>
      <w:r>
        <w:t>into</w:t>
      </w:r>
      <w:r>
        <w:rPr>
          <w:spacing w:val="-4"/>
        </w:rPr>
        <w:t xml:space="preserve"> </w:t>
      </w:r>
      <w:r>
        <w:t>local</w:t>
      </w:r>
      <w:r>
        <w:rPr>
          <w:spacing w:val="-3"/>
        </w:rPr>
        <w:t xml:space="preserve"> </w:t>
      </w:r>
      <w:r>
        <w:t>information</w:t>
      </w:r>
      <w:r>
        <w:rPr>
          <w:spacing w:val="-6"/>
        </w:rPr>
        <w:t xml:space="preserve"> </w:t>
      </w:r>
      <w:r>
        <w:t>management</w:t>
      </w:r>
      <w:r>
        <w:rPr>
          <w:spacing w:val="-5"/>
        </w:rPr>
        <w:t xml:space="preserve"> </w:t>
      </w:r>
      <w:r>
        <w:t>systems,</w:t>
      </w:r>
      <w:r>
        <w:rPr>
          <w:spacing w:val="-3"/>
        </w:rPr>
        <w:t xml:space="preserve"> </w:t>
      </w:r>
      <w:r>
        <w:t>files,</w:t>
      </w:r>
      <w:r>
        <w:rPr>
          <w:spacing w:val="-3"/>
        </w:rPr>
        <w:t xml:space="preserve"> </w:t>
      </w:r>
      <w:r>
        <w:t>databases</w:t>
      </w:r>
      <w:r>
        <w:rPr>
          <w:spacing w:val="-6"/>
        </w:rPr>
        <w:t xml:space="preserve"> </w:t>
      </w:r>
      <w:r>
        <w:t>and</w:t>
      </w:r>
      <w:r>
        <w:rPr>
          <w:spacing w:val="-4"/>
        </w:rPr>
        <w:t xml:space="preserve"> </w:t>
      </w:r>
      <w:r>
        <w:t xml:space="preserve">student </w:t>
      </w:r>
      <w:r>
        <w:rPr>
          <w:spacing w:val="-2"/>
        </w:rPr>
        <w:t>enrolment systems.</w:t>
      </w:r>
    </w:p>
    <w:p w14:paraId="22870CC1" w14:textId="77777777" w:rsidR="00BA4B6F" w:rsidRDefault="00BA4B6F" w:rsidP="00BA4B6F">
      <w:pPr>
        <w:pStyle w:val="ListParagraph"/>
        <w:widowControl w:val="0"/>
        <w:numPr>
          <w:ilvl w:val="0"/>
          <w:numId w:val="31"/>
        </w:numPr>
        <w:tabs>
          <w:tab w:val="left" w:pos="941"/>
          <w:tab w:val="left" w:pos="942"/>
        </w:tabs>
        <w:autoSpaceDE w:val="0"/>
        <w:autoSpaceDN w:val="0"/>
        <w:spacing w:before="10" w:after="0" w:line="240" w:lineRule="auto"/>
        <w:ind w:hanging="354"/>
        <w:contextualSpacing w:val="0"/>
      </w:pPr>
      <w:r>
        <w:t>Provide</w:t>
      </w:r>
      <w:r>
        <w:rPr>
          <w:spacing w:val="6"/>
        </w:rPr>
        <w:t xml:space="preserve"> </w:t>
      </w:r>
      <w:r>
        <w:t>general</w:t>
      </w:r>
      <w:r>
        <w:rPr>
          <w:spacing w:val="-22"/>
        </w:rPr>
        <w:t xml:space="preserve"> </w:t>
      </w:r>
      <w:r>
        <w:t>administrative</w:t>
      </w:r>
      <w:r>
        <w:rPr>
          <w:spacing w:val="-18"/>
        </w:rPr>
        <w:t xml:space="preserve"> </w:t>
      </w:r>
      <w:r>
        <w:t>support</w:t>
      </w:r>
      <w:r>
        <w:rPr>
          <w:spacing w:val="-13"/>
        </w:rPr>
        <w:t xml:space="preserve"> </w:t>
      </w:r>
      <w:r>
        <w:t>in</w:t>
      </w:r>
      <w:r>
        <w:rPr>
          <w:spacing w:val="4"/>
        </w:rPr>
        <w:t xml:space="preserve"> </w:t>
      </w:r>
      <w:r>
        <w:t>one</w:t>
      </w:r>
      <w:r>
        <w:rPr>
          <w:spacing w:val="-4"/>
        </w:rPr>
        <w:t xml:space="preserve"> </w:t>
      </w:r>
      <w:r>
        <w:t>or</w:t>
      </w:r>
      <w:r>
        <w:rPr>
          <w:spacing w:val="-5"/>
        </w:rPr>
        <w:t xml:space="preserve"> </w:t>
      </w:r>
      <w:r>
        <w:t>more</w:t>
      </w:r>
      <w:r>
        <w:rPr>
          <w:spacing w:val="-3"/>
        </w:rPr>
        <w:t xml:space="preserve"> </w:t>
      </w:r>
      <w:r>
        <w:t>of</w:t>
      </w:r>
      <w:r>
        <w:rPr>
          <w:spacing w:val="4"/>
        </w:rPr>
        <w:t xml:space="preserve"> </w:t>
      </w:r>
      <w:r>
        <w:t>the</w:t>
      </w:r>
      <w:r>
        <w:rPr>
          <w:spacing w:val="-5"/>
        </w:rPr>
        <w:t xml:space="preserve"> </w:t>
      </w:r>
      <w:r>
        <w:t>following</w:t>
      </w:r>
      <w:r>
        <w:rPr>
          <w:spacing w:val="2"/>
        </w:rPr>
        <w:t xml:space="preserve"> </w:t>
      </w:r>
      <w:r>
        <w:rPr>
          <w:spacing w:val="-2"/>
        </w:rPr>
        <w:t>areas:</w:t>
      </w:r>
    </w:p>
    <w:p w14:paraId="32010303" w14:textId="2E2DF567" w:rsidR="00BA4B6F" w:rsidRDefault="00E12C61" w:rsidP="00BA4B6F">
      <w:pPr>
        <w:pStyle w:val="ListParagraph"/>
        <w:widowControl w:val="0"/>
        <w:numPr>
          <w:ilvl w:val="1"/>
          <w:numId w:val="31"/>
        </w:numPr>
        <w:tabs>
          <w:tab w:val="left" w:pos="1662"/>
        </w:tabs>
        <w:autoSpaceDE w:val="0"/>
        <w:autoSpaceDN w:val="0"/>
        <w:spacing w:before="10" w:after="0" w:line="270" w:lineRule="exact"/>
        <w:ind w:hanging="354"/>
        <w:contextualSpacing w:val="0"/>
      </w:pPr>
      <w:r>
        <w:rPr>
          <w:spacing w:val="-2"/>
        </w:rPr>
        <w:t>course</w:t>
      </w:r>
      <w:r w:rsidR="00BA4B6F">
        <w:rPr>
          <w:spacing w:val="-9"/>
        </w:rPr>
        <w:t xml:space="preserve"> </w:t>
      </w:r>
      <w:r w:rsidR="00BA4B6F">
        <w:rPr>
          <w:spacing w:val="-2"/>
        </w:rPr>
        <w:t>delivery</w:t>
      </w:r>
    </w:p>
    <w:p w14:paraId="6BDD4BBA" w14:textId="77777777" w:rsidR="00BA4B6F" w:rsidRDefault="00BA4B6F" w:rsidP="00BA4B6F">
      <w:pPr>
        <w:pStyle w:val="ListParagraph"/>
        <w:widowControl w:val="0"/>
        <w:numPr>
          <w:ilvl w:val="1"/>
          <w:numId w:val="31"/>
        </w:numPr>
        <w:tabs>
          <w:tab w:val="left" w:pos="1662"/>
        </w:tabs>
        <w:autoSpaceDE w:val="0"/>
        <w:autoSpaceDN w:val="0"/>
        <w:spacing w:after="0" w:line="268" w:lineRule="exact"/>
        <w:ind w:hanging="354"/>
        <w:contextualSpacing w:val="0"/>
      </w:pPr>
      <w:r>
        <w:t>compliance,</w:t>
      </w:r>
      <w:r>
        <w:rPr>
          <w:spacing w:val="2"/>
        </w:rPr>
        <w:t xml:space="preserve"> </w:t>
      </w:r>
      <w:r>
        <w:t>production</w:t>
      </w:r>
      <w:r>
        <w:rPr>
          <w:spacing w:val="-10"/>
        </w:rPr>
        <w:t xml:space="preserve"> </w:t>
      </w:r>
      <w:r>
        <w:t>of</w:t>
      </w:r>
      <w:r>
        <w:rPr>
          <w:spacing w:val="4"/>
        </w:rPr>
        <w:t xml:space="preserve"> </w:t>
      </w:r>
      <w:r>
        <w:t>awards</w:t>
      </w:r>
      <w:r>
        <w:rPr>
          <w:spacing w:val="-12"/>
        </w:rPr>
        <w:t xml:space="preserve"> </w:t>
      </w:r>
      <w:r>
        <w:t>and</w:t>
      </w:r>
      <w:r>
        <w:rPr>
          <w:spacing w:val="-10"/>
        </w:rPr>
        <w:t xml:space="preserve"> </w:t>
      </w:r>
      <w:r>
        <w:t>maintenance</w:t>
      </w:r>
      <w:r>
        <w:rPr>
          <w:spacing w:val="-18"/>
        </w:rPr>
        <w:t xml:space="preserve"> </w:t>
      </w:r>
      <w:r>
        <w:t>of</w:t>
      </w:r>
      <w:r>
        <w:rPr>
          <w:spacing w:val="-12"/>
        </w:rPr>
        <w:t xml:space="preserve"> </w:t>
      </w:r>
      <w:r>
        <w:t>academic</w:t>
      </w:r>
      <w:r>
        <w:rPr>
          <w:spacing w:val="-2"/>
        </w:rPr>
        <w:t xml:space="preserve"> records</w:t>
      </w:r>
    </w:p>
    <w:p w14:paraId="23AEFCE8" w14:textId="77777777" w:rsidR="00BA4B6F" w:rsidRDefault="00BA4B6F" w:rsidP="00BA4B6F">
      <w:pPr>
        <w:pStyle w:val="ListParagraph"/>
        <w:widowControl w:val="0"/>
        <w:numPr>
          <w:ilvl w:val="1"/>
          <w:numId w:val="31"/>
        </w:numPr>
        <w:tabs>
          <w:tab w:val="left" w:pos="1662"/>
        </w:tabs>
        <w:autoSpaceDE w:val="0"/>
        <w:autoSpaceDN w:val="0"/>
        <w:spacing w:after="0" w:line="271" w:lineRule="exact"/>
        <w:ind w:hanging="354"/>
        <w:contextualSpacing w:val="0"/>
      </w:pPr>
      <w:r>
        <w:t>recognition</w:t>
      </w:r>
      <w:r>
        <w:rPr>
          <w:spacing w:val="-15"/>
        </w:rPr>
        <w:t xml:space="preserve"> </w:t>
      </w:r>
      <w:r>
        <w:t>of</w:t>
      </w:r>
      <w:r>
        <w:rPr>
          <w:spacing w:val="-13"/>
        </w:rPr>
        <w:t xml:space="preserve"> </w:t>
      </w:r>
      <w:r>
        <w:t>prior</w:t>
      </w:r>
      <w:r>
        <w:rPr>
          <w:spacing w:val="10"/>
        </w:rPr>
        <w:t xml:space="preserve"> </w:t>
      </w:r>
      <w:r>
        <w:rPr>
          <w:spacing w:val="-2"/>
        </w:rPr>
        <w:t>learning</w:t>
      </w:r>
    </w:p>
    <w:p w14:paraId="0B291E23" w14:textId="77777777" w:rsidR="00BA4B6F" w:rsidRDefault="00BA4B6F" w:rsidP="00BA4B6F">
      <w:pPr>
        <w:pStyle w:val="ListParagraph"/>
        <w:widowControl w:val="0"/>
        <w:numPr>
          <w:ilvl w:val="1"/>
          <w:numId w:val="31"/>
        </w:numPr>
        <w:tabs>
          <w:tab w:val="left" w:pos="1662"/>
        </w:tabs>
        <w:autoSpaceDE w:val="0"/>
        <w:autoSpaceDN w:val="0"/>
        <w:spacing w:after="0" w:line="271" w:lineRule="exact"/>
        <w:ind w:hanging="354"/>
        <w:contextualSpacing w:val="0"/>
      </w:pPr>
      <w:r>
        <w:rPr>
          <w:spacing w:val="-2"/>
        </w:rPr>
        <w:t>shopfront/counter</w:t>
      </w:r>
      <w:r>
        <w:rPr>
          <w:spacing w:val="20"/>
        </w:rPr>
        <w:t xml:space="preserve"> </w:t>
      </w:r>
      <w:r>
        <w:rPr>
          <w:spacing w:val="-2"/>
        </w:rPr>
        <w:t>service</w:t>
      </w:r>
    </w:p>
    <w:p w14:paraId="4375CDA0" w14:textId="77777777" w:rsidR="00BA4B6F" w:rsidRDefault="00BA4B6F" w:rsidP="00BA4B6F">
      <w:pPr>
        <w:pStyle w:val="ListParagraph"/>
        <w:widowControl w:val="0"/>
        <w:numPr>
          <w:ilvl w:val="1"/>
          <w:numId w:val="31"/>
        </w:numPr>
        <w:tabs>
          <w:tab w:val="left" w:pos="1662"/>
        </w:tabs>
        <w:autoSpaceDE w:val="0"/>
        <w:autoSpaceDN w:val="0"/>
        <w:spacing w:after="0" w:line="269" w:lineRule="exact"/>
        <w:ind w:hanging="354"/>
        <w:contextualSpacing w:val="0"/>
      </w:pPr>
      <w:r>
        <w:t>user</w:t>
      </w:r>
      <w:r>
        <w:rPr>
          <w:spacing w:val="-13"/>
        </w:rPr>
        <w:t xml:space="preserve"> </w:t>
      </w:r>
      <w:r>
        <w:t>choice</w:t>
      </w:r>
      <w:r>
        <w:rPr>
          <w:spacing w:val="14"/>
        </w:rPr>
        <w:t xml:space="preserve"> </w:t>
      </w:r>
      <w:r>
        <w:rPr>
          <w:spacing w:val="-2"/>
        </w:rPr>
        <w:t>management</w:t>
      </w:r>
    </w:p>
    <w:p w14:paraId="195E53B6" w14:textId="77777777" w:rsidR="00BA4B6F" w:rsidRDefault="00BA4B6F" w:rsidP="00BA4B6F">
      <w:pPr>
        <w:pStyle w:val="ListParagraph"/>
        <w:widowControl w:val="0"/>
        <w:numPr>
          <w:ilvl w:val="1"/>
          <w:numId w:val="31"/>
        </w:numPr>
        <w:tabs>
          <w:tab w:val="left" w:pos="1662"/>
        </w:tabs>
        <w:autoSpaceDE w:val="0"/>
        <w:autoSpaceDN w:val="0"/>
        <w:spacing w:after="0" w:line="265" w:lineRule="exact"/>
        <w:ind w:hanging="354"/>
        <w:contextualSpacing w:val="0"/>
      </w:pPr>
      <w:r>
        <w:t>provision</w:t>
      </w:r>
      <w:r>
        <w:rPr>
          <w:spacing w:val="-2"/>
        </w:rPr>
        <w:t xml:space="preserve"> </w:t>
      </w:r>
      <w:r>
        <w:t>of</w:t>
      </w:r>
      <w:r>
        <w:rPr>
          <w:spacing w:val="-10"/>
        </w:rPr>
        <w:t xml:space="preserve"> </w:t>
      </w:r>
      <w:r>
        <w:t>information</w:t>
      </w:r>
      <w:r>
        <w:rPr>
          <w:spacing w:val="3"/>
        </w:rPr>
        <w:t xml:space="preserve"> </w:t>
      </w:r>
      <w:r>
        <w:t>to</w:t>
      </w:r>
      <w:r>
        <w:rPr>
          <w:spacing w:val="-11"/>
        </w:rPr>
        <w:t xml:space="preserve"> </w:t>
      </w:r>
      <w:r>
        <w:t>prospective</w:t>
      </w:r>
      <w:r>
        <w:rPr>
          <w:spacing w:val="-16"/>
        </w:rPr>
        <w:t xml:space="preserve"> </w:t>
      </w:r>
      <w:r>
        <w:t>and</w:t>
      </w:r>
      <w:r>
        <w:rPr>
          <w:spacing w:val="-11"/>
        </w:rPr>
        <w:t xml:space="preserve"> </w:t>
      </w:r>
      <w:r>
        <w:t>current</w:t>
      </w:r>
      <w:r>
        <w:rPr>
          <w:spacing w:val="2"/>
        </w:rPr>
        <w:t xml:space="preserve"> </w:t>
      </w:r>
      <w:r>
        <w:rPr>
          <w:spacing w:val="-2"/>
        </w:rPr>
        <w:t>students</w:t>
      </w:r>
    </w:p>
    <w:p w14:paraId="52BE25C3" w14:textId="77777777" w:rsidR="00BA4B6F" w:rsidRDefault="00BA4B6F" w:rsidP="00BA4B6F">
      <w:pPr>
        <w:pStyle w:val="ListParagraph"/>
        <w:widowControl w:val="0"/>
        <w:numPr>
          <w:ilvl w:val="1"/>
          <w:numId w:val="31"/>
        </w:numPr>
        <w:tabs>
          <w:tab w:val="left" w:pos="1662"/>
        </w:tabs>
        <w:autoSpaceDE w:val="0"/>
        <w:autoSpaceDN w:val="0"/>
        <w:spacing w:after="0" w:line="268" w:lineRule="exact"/>
        <w:ind w:hanging="354"/>
        <w:contextualSpacing w:val="0"/>
      </w:pPr>
      <w:r>
        <w:lastRenderedPageBreak/>
        <w:t>enrolment,</w:t>
      </w:r>
      <w:r>
        <w:rPr>
          <w:spacing w:val="-11"/>
        </w:rPr>
        <w:t xml:space="preserve"> </w:t>
      </w:r>
      <w:r>
        <w:t>graduation,</w:t>
      </w:r>
      <w:r>
        <w:rPr>
          <w:spacing w:val="-9"/>
        </w:rPr>
        <w:t xml:space="preserve"> </w:t>
      </w:r>
      <w:r>
        <w:t>prize nights,</w:t>
      </w:r>
      <w:r>
        <w:rPr>
          <w:spacing w:val="-10"/>
        </w:rPr>
        <w:t xml:space="preserve"> </w:t>
      </w:r>
      <w:r>
        <w:t>open</w:t>
      </w:r>
      <w:r>
        <w:rPr>
          <w:spacing w:val="-6"/>
        </w:rPr>
        <w:t xml:space="preserve"> </w:t>
      </w:r>
      <w:r>
        <w:t>day,</w:t>
      </w:r>
      <w:r>
        <w:rPr>
          <w:spacing w:val="-10"/>
        </w:rPr>
        <w:t xml:space="preserve"> </w:t>
      </w:r>
      <w:r>
        <w:t>careers</w:t>
      </w:r>
      <w:r>
        <w:rPr>
          <w:spacing w:val="-10"/>
        </w:rPr>
        <w:t xml:space="preserve"> </w:t>
      </w:r>
      <w:r>
        <w:rPr>
          <w:spacing w:val="-2"/>
        </w:rPr>
        <w:t>events</w:t>
      </w:r>
    </w:p>
    <w:p w14:paraId="63BB8FF7" w14:textId="77777777" w:rsidR="00BA4B6F" w:rsidRDefault="00BA4B6F" w:rsidP="00BA4B6F">
      <w:pPr>
        <w:pStyle w:val="ListParagraph"/>
        <w:widowControl w:val="0"/>
        <w:numPr>
          <w:ilvl w:val="1"/>
          <w:numId w:val="31"/>
        </w:numPr>
        <w:tabs>
          <w:tab w:val="left" w:pos="1662"/>
        </w:tabs>
        <w:autoSpaceDE w:val="0"/>
        <w:autoSpaceDN w:val="0"/>
        <w:spacing w:after="0" w:line="273" w:lineRule="exact"/>
        <w:ind w:hanging="354"/>
        <w:contextualSpacing w:val="0"/>
      </w:pPr>
      <w:r>
        <w:t>other</w:t>
      </w:r>
      <w:r>
        <w:rPr>
          <w:spacing w:val="-7"/>
        </w:rPr>
        <w:t xml:space="preserve"> </w:t>
      </w:r>
      <w:r>
        <w:t>areas</w:t>
      </w:r>
      <w:r>
        <w:rPr>
          <w:spacing w:val="-8"/>
        </w:rPr>
        <w:t xml:space="preserve"> </w:t>
      </w:r>
      <w:r>
        <w:t>related</w:t>
      </w:r>
      <w:r>
        <w:rPr>
          <w:spacing w:val="-21"/>
        </w:rPr>
        <w:t xml:space="preserve"> </w:t>
      </w:r>
      <w:r>
        <w:t>to</w:t>
      </w:r>
      <w:r>
        <w:rPr>
          <w:spacing w:val="-20"/>
        </w:rPr>
        <w:t xml:space="preserve"> </w:t>
      </w:r>
      <w:r>
        <w:t>the</w:t>
      </w:r>
      <w:r>
        <w:rPr>
          <w:spacing w:val="2"/>
        </w:rPr>
        <w:t xml:space="preserve"> </w:t>
      </w:r>
      <w:r>
        <w:t>Student</w:t>
      </w:r>
      <w:r>
        <w:rPr>
          <w:spacing w:val="8"/>
        </w:rPr>
        <w:t xml:space="preserve"> </w:t>
      </w:r>
      <w:r>
        <w:t>Services</w:t>
      </w:r>
      <w:r>
        <w:rPr>
          <w:spacing w:val="10"/>
        </w:rPr>
        <w:t xml:space="preserve"> </w:t>
      </w:r>
      <w:r>
        <w:t>or</w:t>
      </w:r>
      <w:r>
        <w:rPr>
          <w:spacing w:val="1"/>
        </w:rPr>
        <w:t xml:space="preserve"> </w:t>
      </w:r>
      <w:r>
        <w:t>other</w:t>
      </w:r>
      <w:r>
        <w:rPr>
          <w:spacing w:val="4"/>
        </w:rPr>
        <w:t xml:space="preserve"> </w:t>
      </w:r>
      <w:r>
        <w:t>Institute</w:t>
      </w:r>
      <w:r>
        <w:rPr>
          <w:spacing w:val="-13"/>
        </w:rPr>
        <w:t xml:space="preserve"> </w:t>
      </w:r>
      <w:r>
        <w:rPr>
          <w:spacing w:val="-2"/>
        </w:rPr>
        <w:t>Colleges</w:t>
      </w:r>
    </w:p>
    <w:p w14:paraId="2D8EE6AD" w14:textId="77777777" w:rsidR="00BA4B6F" w:rsidRDefault="00BA4B6F" w:rsidP="00BA4B6F">
      <w:pPr>
        <w:spacing w:after="0" w:line="240" w:lineRule="auto"/>
        <w:ind w:left="284" w:hanging="284"/>
        <w:rPr>
          <w:i/>
        </w:rPr>
      </w:pPr>
    </w:p>
    <w:p w14:paraId="15041F41" w14:textId="77777777" w:rsidR="00BA4B6F" w:rsidRPr="0028383E" w:rsidRDefault="00BA4B6F" w:rsidP="00BA4B6F">
      <w:pPr>
        <w:spacing w:after="0"/>
        <w:rPr>
          <w:b/>
          <w:sz w:val="24"/>
          <w:szCs w:val="24"/>
        </w:rPr>
      </w:pPr>
      <w:r w:rsidRPr="0028383E">
        <w:rPr>
          <w:b/>
          <w:sz w:val="24"/>
          <w:szCs w:val="24"/>
        </w:rPr>
        <w:t>ASO3</w:t>
      </w:r>
    </w:p>
    <w:p w14:paraId="5A2FCA44" w14:textId="77777777" w:rsidR="00BA4B6F" w:rsidRPr="00156175" w:rsidRDefault="00BA4B6F" w:rsidP="00BA4B6F">
      <w:pPr>
        <w:pStyle w:val="BodyText"/>
        <w:spacing w:before="98"/>
        <w:ind w:left="101"/>
        <w:rPr>
          <w:rFonts w:asciiTheme="minorHAnsi" w:hAnsiTheme="minorHAnsi" w:cstheme="minorHAnsi"/>
          <w:sz w:val="22"/>
          <w:szCs w:val="22"/>
        </w:rPr>
      </w:pPr>
      <w:r w:rsidRPr="00156175">
        <w:rPr>
          <w:rFonts w:asciiTheme="minorHAnsi" w:hAnsiTheme="minorHAnsi" w:cstheme="minorHAnsi"/>
          <w:sz w:val="22"/>
          <w:szCs w:val="22"/>
        </w:rPr>
        <w:t>Under general direction:</w:t>
      </w:r>
    </w:p>
    <w:p w14:paraId="766F81BE" w14:textId="77777777" w:rsidR="00BA4B6F" w:rsidRDefault="00BA4B6F" w:rsidP="00857C7E">
      <w:pPr>
        <w:pStyle w:val="ListParagraph"/>
        <w:widowControl w:val="0"/>
        <w:numPr>
          <w:ilvl w:val="0"/>
          <w:numId w:val="31"/>
        </w:numPr>
        <w:tabs>
          <w:tab w:val="left" w:pos="941"/>
          <w:tab w:val="left" w:pos="942"/>
        </w:tabs>
        <w:autoSpaceDE w:val="0"/>
        <w:autoSpaceDN w:val="0"/>
        <w:spacing w:before="56" w:after="0" w:line="254" w:lineRule="auto"/>
        <w:ind w:right="635"/>
        <w:contextualSpacing w:val="0"/>
      </w:pPr>
      <w:r>
        <w:t>Attend</w:t>
      </w:r>
      <w:r>
        <w:rPr>
          <w:spacing w:val="-4"/>
        </w:rPr>
        <w:t xml:space="preserve"> </w:t>
      </w:r>
      <w:r>
        <w:t>to</w:t>
      </w:r>
      <w:r>
        <w:rPr>
          <w:spacing w:val="-2"/>
        </w:rPr>
        <w:t xml:space="preserve"> </w:t>
      </w:r>
      <w:r>
        <w:t>complex</w:t>
      </w:r>
      <w:r>
        <w:rPr>
          <w:spacing w:val="-5"/>
        </w:rPr>
        <w:t xml:space="preserve"> </w:t>
      </w:r>
      <w:r>
        <w:t>enquiries</w:t>
      </w:r>
      <w:r>
        <w:rPr>
          <w:spacing w:val="-3"/>
        </w:rPr>
        <w:t xml:space="preserve"> </w:t>
      </w:r>
      <w:r>
        <w:t>from</w:t>
      </w:r>
      <w:r>
        <w:rPr>
          <w:spacing w:val="-2"/>
        </w:rPr>
        <w:t xml:space="preserve"> </w:t>
      </w:r>
      <w:r>
        <w:t>staff,</w:t>
      </w:r>
      <w:r>
        <w:rPr>
          <w:spacing w:val="-3"/>
        </w:rPr>
        <w:t xml:space="preserve"> </w:t>
      </w:r>
      <w:r>
        <w:t>students,</w:t>
      </w:r>
      <w:r>
        <w:rPr>
          <w:spacing w:val="-3"/>
        </w:rPr>
        <w:t xml:space="preserve"> </w:t>
      </w:r>
      <w:r>
        <w:t>prospective</w:t>
      </w:r>
      <w:r>
        <w:rPr>
          <w:spacing w:val="-2"/>
        </w:rPr>
        <w:t xml:space="preserve"> </w:t>
      </w:r>
      <w:r>
        <w:t>students</w:t>
      </w:r>
      <w:r>
        <w:rPr>
          <w:spacing w:val="-2"/>
        </w:rPr>
        <w:t xml:space="preserve"> </w:t>
      </w:r>
      <w:r>
        <w:t>and</w:t>
      </w:r>
      <w:r>
        <w:rPr>
          <w:spacing w:val="-4"/>
        </w:rPr>
        <w:t xml:space="preserve"> </w:t>
      </w:r>
      <w:r>
        <w:t>community</w:t>
      </w:r>
      <w:r>
        <w:rPr>
          <w:spacing w:val="-5"/>
        </w:rPr>
        <w:t xml:space="preserve"> </w:t>
      </w:r>
      <w:r>
        <w:t xml:space="preserve">and </w:t>
      </w:r>
      <w:r>
        <w:rPr>
          <w:spacing w:val="-2"/>
        </w:rPr>
        <w:t>industry personnel.</w:t>
      </w:r>
    </w:p>
    <w:p w14:paraId="2ED15D92" w14:textId="77777777" w:rsidR="00BA4B6F" w:rsidRDefault="00BA4B6F" w:rsidP="00857C7E">
      <w:pPr>
        <w:pStyle w:val="ListParagraph"/>
        <w:widowControl w:val="0"/>
        <w:numPr>
          <w:ilvl w:val="0"/>
          <w:numId w:val="31"/>
        </w:numPr>
        <w:tabs>
          <w:tab w:val="left" w:pos="941"/>
          <w:tab w:val="left" w:pos="942"/>
        </w:tabs>
        <w:autoSpaceDE w:val="0"/>
        <w:autoSpaceDN w:val="0"/>
        <w:spacing w:before="38" w:after="0" w:line="240" w:lineRule="auto"/>
        <w:ind w:right="442"/>
        <w:contextualSpacing w:val="0"/>
      </w:pPr>
      <w:r>
        <w:t>Exercise</w:t>
      </w:r>
      <w:r>
        <w:rPr>
          <w:spacing w:val="-1"/>
        </w:rPr>
        <w:t xml:space="preserve"> </w:t>
      </w:r>
      <w:r>
        <w:t>judgement</w:t>
      </w:r>
      <w:r>
        <w:rPr>
          <w:spacing w:val="-4"/>
        </w:rPr>
        <w:t xml:space="preserve"> </w:t>
      </w:r>
      <w:r>
        <w:t>to</w:t>
      </w:r>
      <w:r>
        <w:rPr>
          <w:spacing w:val="-3"/>
        </w:rPr>
        <w:t xml:space="preserve"> </w:t>
      </w:r>
      <w:r>
        <w:t>interpret</w:t>
      </w:r>
      <w:r>
        <w:rPr>
          <w:spacing w:val="-1"/>
        </w:rPr>
        <w:t xml:space="preserve"> </w:t>
      </w:r>
      <w:r>
        <w:t>guidelines</w:t>
      </w:r>
      <w:r>
        <w:rPr>
          <w:spacing w:val="-1"/>
        </w:rPr>
        <w:t xml:space="preserve"> </w:t>
      </w:r>
      <w:r>
        <w:t>and</w:t>
      </w:r>
      <w:r>
        <w:rPr>
          <w:spacing w:val="-3"/>
        </w:rPr>
        <w:t xml:space="preserve"> </w:t>
      </w:r>
      <w:r>
        <w:t>procedures</w:t>
      </w:r>
      <w:r>
        <w:rPr>
          <w:spacing w:val="-2"/>
        </w:rPr>
        <w:t xml:space="preserve"> </w:t>
      </w:r>
      <w:r>
        <w:t>to</w:t>
      </w:r>
      <w:r>
        <w:rPr>
          <w:spacing w:val="-3"/>
        </w:rPr>
        <w:t xml:space="preserve"> </w:t>
      </w:r>
      <w:r>
        <w:t>seek</w:t>
      </w:r>
      <w:r>
        <w:rPr>
          <w:spacing w:val="-1"/>
        </w:rPr>
        <w:t xml:space="preserve"> </w:t>
      </w:r>
      <w:r>
        <w:t>resolution</w:t>
      </w:r>
      <w:r>
        <w:rPr>
          <w:spacing w:val="-5"/>
        </w:rPr>
        <w:t xml:space="preserve"> </w:t>
      </w:r>
      <w:r>
        <w:t>of</w:t>
      </w:r>
      <w:r>
        <w:rPr>
          <w:spacing w:val="-4"/>
        </w:rPr>
        <w:t xml:space="preserve"> </w:t>
      </w:r>
      <w:r>
        <w:t>issues</w:t>
      </w:r>
      <w:r>
        <w:rPr>
          <w:spacing w:val="-1"/>
        </w:rPr>
        <w:t xml:space="preserve"> </w:t>
      </w:r>
      <w:r>
        <w:t>arising from complex, but routine, enquiries and work tasks.</w:t>
      </w:r>
    </w:p>
    <w:p w14:paraId="30FF7425" w14:textId="77777777" w:rsidR="00BA4B6F" w:rsidRDefault="00BA4B6F" w:rsidP="00857C7E">
      <w:pPr>
        <w:pStyle w:val="ListParagraph"/>
        <w:widowControl w:val="0"/>
        <w:numPr>
          <w:ilvl w:val="0"/>
          <w:numId w:val="31"/>
        </w:numPr>
        <w:tabs>
          <w:tab w:val="left" w:pos="941"/>
          <w:tab w:val="left" w:pos="942"/>
        </w:tabs>
        <w:autoSpaceDE w:val="0"/>
        <w:autoSpaceDN w:val="0"/>
        <w:spacing w:before="54" w:after="0" w:line="240" w:lineRule="auto"/>
        <w:ind w:right="1105"/>
        <w:contextualSpacing w:val="0"/>
      </w:pPr>
      <w:r>
        <w:t>Maintain</w:t>
      </w:r>
      <w:r>
        <w:rPr>
          <w:spacing w:val="-4"/>
        </w:rPr>
        <w:t xml:space="preserve"> </w:t>
      </w:r>
      <w:r>
        <w:t>and</w:t>
      </w:r>
      <w:r>
        <w:rPr>
          <w:spacing w:val="-4"/>
        </w:rPr>
        <w:t xml:space="preserve"> </w:t>
      </w:r>
      <w:r>
        <w:t>interrogate</w:t>
      </w:r>
      <w:r>
        <w:rPr>
          <w:spacing w:val="-2"/>
        </w:rPr>
        <w:t xml:space="preserve"> </w:t>
      </w:r>
      <w:r>
        <w:t>local</w:t>
      </w:r>
      <w:r>
        <w:rPr>
          <w:spacing w:val="-3"/>
        </w:rPr>
        <w:t xml:space="preserve"> </w:t>
      </w:r>
      <w:r>
        <w:t>information</w:t>
      </w:r>
      <w:r>
        <w:rPr>
          <w:spacing w:val="-7"/>
        </w:rPr>
        <w:t xml:space="preserve"> </w:t>
      </w:r>
      <w:r>
        <w:t>management</w:t>
      </w:r>
      <w:r>
        <w:rPr>
          <w:spacing w:val="-3"/>
        </w:rPr>
        <w:t xml:space="preserve"> </w:t>
      </w:r>
      <w:r>
        <w:t>systems,</w:t>
      </w:r>
      <w:r>
        <w:rPr>
          <w:spacing w:val="-6"/>
        </w:rPr>
        <w:t xml:space="preserve"> </w:t>
      </w:r>
      <w:r>
        <w:t>files,</w:t>
      </w:r>
      <w:r>
        <w:rPr>
          <w:spacing w:val="-3"/>
        </w:rPr>
        <w:t xml:space="preserve"> </w:t>
      </w:r>
      <w:r>
        <w:t>databases</w:t>
      </w:r>
      <w:r>
        <w:rPr>
          <w:spacing w:val="-3"/>
        </w:rPr>
        <w:t xml:space="preserve"> </w:t>
      </w:r>
      <w:r>
        <w:t>and student enrolment systems.</w:t>
      </w:r>
    </w:p>
    <w:p w14:paraId="53177B91" w14:textId="77777777" w:rsidR="00BA4B6F" w:rsidRDefault="00BA4B6F" w:rsidP="00857C7E">
      <w:pPr>
        <w:pStyle w:val="ListParagraph"/>
        <w:widowControl w:val="0"/>
        <w:numPr>
          <w:ilvl w:val="0"/>
          <w:numId w:val="31"/>
        </w:numPr>
        <w:tabs>
          <w:tab w:val="left" w:pos="941"/>
          <w:tab w:val="left" w:pos="942"/>
        </w:tabs>
        <w:autoSpaceDE w:val="0"/>
        <w:autoSpaceDN w:val="0"/>
        <w:spacing w:before="53" w:after="0" w:line="240" w:lineRule="auto"/>
        <w:ind w:right="961"/>
        <w:contextualSpacing w:val="0"/>
      </w:pPr>
      <w:r>
        <w:t>Undertake</w:t>
      </w:r>
      <w:r>
        <w:rPr>
          <w:spacing w:val="-4"/>
        </w:rPr>
        <w:t xml:space="preserve"> </w:t>
      </w:r>
      <w:r>
        <w:t>a</w:t>
      </w:r>
      <w:r>
        <w:rPr>
          <w:spacing w:val="-2"/>
        </w:rPr>
        <w:t xml:space="preserve"> </w:t>
      </w:r>
      <w:r>
        <w:t>wide</w:t>
      </w:r>
      <w:r>
        <w:rPr>
          <w:spacing w:val="-1"/>
        </w:rPr>
        <w:t xml:space="preserve"> </w:t>
      </w:r>
      <w:r>
        <w:t>range</w:t>
      </w:r>
      <w:r>
        <w:rPr>
          <w:spacing w:val="-4"/>
        </w:rPr>
        <w:t xml:space="preserve"> </w:t>
      </w:r>
      <w:r>
        <w:t>of</w:t>
      </w:r>
      <w:r>
        <w:rPr>
          <w:spacing w:val="-4"/>
        </w:rPr>
        <w:t xml:space="preserve"> </w:t>
      </w:r>
      <w:r>
        <w:t>operational</w:t>
      </w:r>
      <w:r>
        <w:rPr>
          <w:spacing w:val="-2"/>
        </w:rPr>
        <w:t xml:space="preserve"> </w:t>
      </w:r>
      <w:r>
        <w:t>and</w:t>
      </w:r>
      <w:r>
        <w:rPr>
          <w:spacing w:val="-3"/>
        </w:rPr>
        <w:t xml:space="preserve"> </w:t>
      </w:r>
      <w:r>
        <w:t>administrative</w:t>
      </w:r>
      <w:r>
        <w:rPr>
          <w:spacing w:val="-4"/>
        </w:rPr>
        <w:t xml:space="preserve"> </w:t>
      </w:r>
      <w:r>
        <w:t>tasks</w:t>
      </w:r>
      <w:r>
        <w:rPr>
          <w:spacing w:val="-1"/>
        </w:rPr>
        <w:t xml:space="preserve"> </w:t>
      </w:r>
      <w:r>
        <w:t>to</w:t>
      </w:r>
      <w:r>
        <w:rPr>
          <w:spacing w:val="-1"/>
        </w:rPr>
        <w:t xml:space="preserve"> </w:t>
      </w:r>
      <w:r>
        <w:t>support</w:t>
      </w:r>
      <w:r>
        <w:rPr>
          <w:spacing w:val="-4"/>
        </w:rPr>
        <w:t xml:space="preserve"> </w:t>
      </w:r>
      <w:r>
        <w:t>one</w:t>
      </w:r>
      <w:r>
        <w:rPr>
          <w:spacing w:val="-4"/>
        </w:rPr>
        <w:t xml:space="preserve"> </w:t>
      </w:r>
      <w:r>
        <w:t>or</w:t>
      </w:r>
      <w:r>
        <w:rPr>
          <w:spacing w:val="-5"/>
        </w:rPr>
        <w:t xml:space="preserve"> </w:t>
      </w:r>
      <w:r>
        <w:t>more areas as listed</w:t>
      </w:r>
      <w:r>
        <w:rPr>
          <w:spacing w:val="-12"/>
        </w:rPr>
        <w:t xml:space="preserve"> </w:t>
      </w:r>
      <w:r>
        <w:t>above.</w:t>
      </w:r>
    </w:p>
    <w:p w14:paraId="740BCC69" w14:textId="77777777" w:rsidR="00BA4B6F" w:rsidRPr="00B74A06" w:rsidRDefault="00BA4B6F" w:rsidP="00857C7E">
      <w:pPr>
        <w:pStyle w:val="ListParagraph"/>
        <w:widowControl w:val="0"/>
        <w:numPr>
          <w:ilvl w:val="0"/>
          <w:numId w:val="32"/>
        </w:numPr>
        <w:tabs>
          <w:tab w:val="left" w:pos="821"/>
          <w:tab w:val="left" w:pos="822"/>
        </w:tabs>
        <w:autoSpaceDE w:val="0"/>
        <w:autoSpaceDN w:val="0"/>
        <w:spacing w:before="121" w:after="0" w:line="240" w:lineRule="auto"/>
        <w:ind w:hanging="254"/>
        <w:contextualSpacing w:val="0"/>
        <w:rPr>
          <w:rFonts w:ascii="Symbol" w:hAnsi="Symbol"/>
          <w:b/>
          <w:iCs/>
        </w:rPr>
      </w:pPr>
      <w:r w:rsidRPr="00B74A06">
        <w:rPr>
          <w:iCs/>
        </w:rPr>
        <w:t>This</w:t>
      </w:r>
      <w:r w:rsidRPr="00B74A06">
        <w:rPr>
          <w:iCs/>
          <w:spacing w:val="-5"/>
        </w:rPr>
        <w:t xml:space="preserve"> </w:t>
      </w:r>
      <w:r w:rsidRPr="00B74A06">
        <w:rPr>
          <w:iCs/>
        </w:rPr>
        <w:t>position</w:t>
      </w:r>
      <w:r w:rsidRPr="00B74A06">
        <w:rPr>
          <w:iCs/>
          <w:spacing w:val="-4"/>
        </w:rPr>
        <w:t xml:space="preserve"> </w:t>
      </w:r>
      <w:r w:rsidRPr="00B74A06">
        <w:rPr>
          <w:iCs/>
        </w:rPr>
        <w:t>does</w:t>
      </w:r>
      <w:r w:rsidRPr="00B74A06">
        <w:rPr>
          <w:iCs/>
          <w:spacing w:val="-5"/>
        </w:rPr>
        <w:t xml:space="preserve"> </w:t>
      </w:r>
      <w:r w:rsidRPr="00B74A06">
        <w:rPr>
          <w:iCs/>
        </w:rPr>
        <w:t>not</w:t>
      </w:r>
      <w:r w:rsidRPr="00B74A06">
        <w:rPr>
          <w:iCs/>
          <w:spacing w:val="-3"/>
        </w:rPr>
        <w:t xml:space="preserve"> </w:t>
      </w:r>
      <w:r w:rsidRPr="00B74A06">
        <w:rPr>
          <w:iCs/>
        </w:rPr>
        <w:t>involve</w:t>
      </w:r>
      <w:r w:rsidRPr="00B74A06">
        <w:rPr>
          <w:iCs/>
          <w:spacing w:val="-5"/>
        </w:rPr>
        <w:t xml:space="preserve"> </w:t>
      </w:r>
      <w:r w:rsidRPr="00B74A06">
        <w:rPr>
          <w:iCs/>
        </w:rPr>
        <w:t>direct</w:t>
      </w:r>
      <w:r w:rsidRPr="00B74A06">
        <w:rPr>
          <w:iCs/>
          <w:spacing w:val="-6"/>
        </w:rPr>
        <w:t xml:space="preserve"> </w:t>
      </w:r>
      <w:r w:rsidRPr="00B74A06">
        <w:rPr>
          <w:iCs/>
        </w:rPr>
        <w:t>supervision</w:t>
      </w:r>
      <w:r w:rsidRPr="00B74A06">
        <w:rPr>
          <w:iCs/>
          <w:spacing w:val="-5"/>
        </w:rPr>
        <w:t xml:space="preserve"> </w:t>
      </w:r>
      <w:r w:rsidRPr="00B74A06">
        <w:rPr>
          <w:iCs/>
        </w:rPr>
        <w:t>of</w:t>
      </w:r>
      <w:r w:rsidRPr="00B74A06">
        <w:rPr>
          <w:iCs/>
          <w:spacing w:val="-6"/>
        </w:rPr>
        <w:t xml:space="preserve"> </w:t>
      </w:r>
      <w:r w:rsidRPr="00B74A06">
        <w:rPr>
          <w:iCs/>
          <w:spacing w:val="-2"/>
        </w:rPr>
        <w:t>staff.</w:t>
      </w:r>
    </w:p>
    <w:p w14:paraId="62BE8120" w14:textId="1BF536B8" w:rsidR="008E4FF6" w:rsidRDefault="00FE7B27" w:rsidP="00FE7B27">
      <w:pPr>
        <w:spacing w:before="240" w:after="120"/>
        <w:rPr>
          <w:rFonts w:cstheme="minorHAnsi"/>
          <w:b/>
          <w:caps/>
        </w:rPr>
      </w:pPr>
      <w:r w:rsidRPr="00862DED">
        <w:rPr>
          <w:rFonts w:cstheme="minorHAnsi"/>
          <w:b/>
          <w:caps/>
        </w:rPr>
        <w:t>Professional and Personal Characteristics</w:t>
      </w:r>
    </w:p>
    <w:p w14:paraId="22F15D9B" w14:textId="77777777" w:rsidR="00D5618E" w:rsidRDefault="00D5618E" w:rsidP="00203C83">
      <w:pPr>
        <w:pStyle w:val="ListParagraph"/>
        <w:widowControl w:val="0"/>
        <w:numPr>
          <w:ilvl w:val="0"/>
          <w:numId w:val="29"/>
        </w:numPr>
        <w:tabs>
          <w:tab w:val="left" w:pos="709"/>
        </w:tabs>
        <w:kinsoku w:val="0"/>
        <w:overflowPunct w:val="0"/>
        <w:autoSpaceDE w:val="0"/>
        <w:autoSpaceDN w:val="0"/>
        <w:adjustRightInd w:val="0"/>
        <w:spacing w:before="118" w:after="0" w:line="240" w:lineRule="auto"/>
        <w:ind w:left="709" w:hanging="567"/>
        <w:contextualSpacing w:val="0"/>
        <w:jc w:val="both"/>
        <w:rPr>
          <w:rFonts w:cstheme="minorHAnsi"/>
        </w:rPr>
      </w:pPr>
      <w:r w:rsidRPr="00D5618E">
        <w:rPr>
          <w:rFonts w:cstheme="minorHAnsi"/>
        </w:rPr>
        <w:t>Ensure your interactions align with the CIT values (Student-Centric, Belonging, Connection, Excellence, Integrity and Wellbeing).</w:t>
      </w:r>
    </w:p>
    <w:p w14:paraId="7DC0CAE5" w14:textId="08D65E6E" w:rsidR="00863CFC" w:rsidRPr="00DF385B" w:rsidRDefault="00863CFC" w:rsidP="00203C83">
      <w:pPr>
        <w:pStyle w:val="ListParagraph"/>
        <w:widowControl w:val="0"/>
        <w:numPr>
          <w:ilvl w:val="0"/>
          <w:numId w:val="29"/>
        </w:numPr>
        <w:tabs>
          <w:tab w:val="left" w:pos="709"/>
        </w:tabs>
        <w:kinsoku w:val="0"/>
        <w:overflowPunct w:val="0"/>
        <w:autoSpaceDE w:val="0"/>
        <w:autoSpaceDN w:val="0"/>
        <w:adjustRightInd w:val="0"/>
        <w:spacing w:before="118" w:after="0" w:line="240" w:lineRule="auto"/>
        <w:ind w:left="709" w:hanging="567"/>
        <w:contextualSpacing w:val="0"/>
        <w:jc w:val="both"/>
        <w:rPr>
          <w:rFonts w:cstheme="minorHAnsi"/>
        </w:rPr>
      </w:pPr>
      <w:r w:rsidRPr="00DF385B">
        <w:rPr>
          <w:rFonts w:cstheme="minorHAnsi"/>
        </w:rPr>
        <w:t>Model the ACT Public Service Values and Signature Behaviours.</w:t>
      </w:r>
    </w:p>
    <w:p w14:paraId="6834A1B5" w14:textId="77777777" w:rsidR="00863CFC" w:rsidRDefault="00863CFC" w:rsidP="00203C83">
      <w:pPr>
        <w:pStyle w:val="ListParagraph"/>
        <w:widowControl w:val="0"/>
        <w:numPr>
          <w:ilvl w:val="0"/>
          <w:numId w:val="29"/>
        </w:numPr>
        <w:tabs>
          <w:tab w:val="left" w:pos="709"/>
        </w:tabs>
        <w:kinsoku w:val="0"/>
        <w:overflowPunct w:val="0"/>
        <w:autoSpaceDE w:val="0"/>
        <w:autoSpaceDN w:val="0"/>
        <w:adjustRightInd w:val="0"/>
        <w:spacing w:before="118" w:after="0" w:line="240" w:lineRule="auto"/>
        <w:ind w:left="709" w:hanging="567"/>
        <w:contextualSpacing w:val="0"/>
        <w:jc w:val="both"/>
        <w:rPr>
          <w:rFonts w:cstheme="minorHAnsi"/>
        </w:rPr>
      </w:pPr>
      <w:r w:rsidRPr="00DF385B">
        <w:rPr>
          <w:rFonts w:cstheme="minorHAnsi"/>
        </w:rPr>
        <w:t>Create an environment that values and utilises the contribution of others.</w:t>
      </w:r>
    </w:p>
    <w:p w14:paraId="753DE45A" w14:textId="77777777" w:rsidR="00863CFC" w:rsidRDefault="00863CFC" w:rsidP="00203C83">
      <w:pPr>
        <w:pStyle w:val="ListParagraph"/>
        <w:widowControl w:val="0"/>
        <w:tabs>
          <w:tab w:val="left" w:pos="709"/>
        </w:tabs>
        <w:kinsoku w:val="0"/>
        <w:overflowPunct w:val="0"/>
        <w:autoSpaceDE w:val="0"/>
        <w:autoSpaceDN w:val="0"/>
        <w:adjustRightInd w:val="0"/>
        <w:spacing w:before="118" w:after="0" w:line="240" w:lineRule="auto"/>
        <w:ind w:left="567"/>
        <w:contextualSpacing w:val="0"/>
        <w:jc w:val="both"/>
        <w:rPr>
          <w:rFonts w:cstheme="minorHAnsi"/>
        </w:rPr>
      </w:pPr>
    </w:p>
    <w:p w14:paraId="17EF1D3B" w14:textId="3A64ADA7" w:rsidR="00BB79C0" w:rsidRDefault="00BB79C0" w:rsidP="00BB79C0">
      <w:r w:rsidRPr="00A57E8D">
        <w:t xml:space="preserve">The occupant of this position will be required to work 73.5 hours per fortnight which may be on a rotating shift, including Saturdays depending on location. </w:t>
      </w:r>
    </w:p>
    <w:p w14:paraId="04777434" w14:textId="77777777" w:rsidR="004D629E" w:rsidRPr="0084107D" w:rsidRDefault="004D629E" w:rsidP="004D629E">
      <w:pPr>
        <w:rPr>
          <w:rFonts w:cstheme="minorHAnsi"/>
          <w:b/>
          <w:caps/>
        </w:rPr>
      </w:pPr>
      <w:r w:rsidRPr="0084107D">
        <w:rPr>
          <w:rFonts w:cstheme="minorHAnsi"/>
          <w:b/>
          <w:caps/>
        </w:rPr>
        <w:t>Selection Criteria</w:t>
      </w:r>
    </w:p>
    <w:p w14:paraId="75B1A702" w14:textId="77777777" w:rsidR="004D629E" w:rsidRDefault="004D629E" w:rsidP="004D629E">
      <w:pPr>
        <w:rPr>
          <w:rFonts w:ascii="Calibri" w:eastAsia="Calibri" w:hAnsi="Calibri" w:cs="Calibri"/>
          <w:color w:val="000000" w:themeColor="text1"/>
        </w:rPr>
      </w:pPr>
      <w:r w:rsidRPr="751B3D25">
        <w:rPr>
          <w:color w:val="000000" w:themeColor="text1"/>
        </w:rPr>
        <w:t>The following capabilities form the criteria that are required to perform the duties and responsibilities of the position.</w:t>
      </w:r>
      <w:r>
        <w:rPr>
          <w:color w:val="000000" w:themeColor="text1"/>
        </w:rPr>
        <w:t xml:space="preserve"> Criteria are ranked in order of importance:</w:t>
      </w:r>
    </w:p>
    <w:p w14:paraId="757AFCE5" w14:textId="77777777" w:rsidR="000C417D" w:rsidRDefault="000C417D" w:rsidP="000C417D">
      <w:pPr>
        <w:pStyle w:val="ListParagraph"/>
        <w:widowControl w:val="0"/>
        <w:numPr>
          <w:ilvl w:val="0"/>
          <w:numId w:val="30"/>
        </w:numPr>
        <w:tabs>
          <w:tab w:val="left" w:pos="408"/>
        </w:tabs>
        <w:kinsoku w:val="0"/>
        <w:overflowPunct w:val="0"/>
        <w:autoSpaceDE w:val="0"/>
        <w:autoSpaceDN w:val="0"/>
        <w:adjustRightInd w:val="0"/>
        <w:spacing w:after="0" w:line="240" w:lineRule="auto"/>
        <w:ind w:left="426" w:right="883" w:hanging="325"/>
      </w:pPr>
      <w:r>
        <w:t>Ability to liaise and communicate effectively with staff at all levels, students and members of the public,</w:t>
      </w:r>
      <w:r w:rsidRPr="009416C3">
        <w:rPr>
          <w:spacing w:val="5"/>
        </w:rPr>
        <w:t xml:space="preserve"> </w:t>
      </w:r>
      <w:r>
        <w:t>with</w:t>
      </w:r>
      <w:r w:rsidRPr="009416C3">
        <w:rPr>
          <w:spacing w:val="-8"/>
        </w:rPr>
        <w:t xml:space="preserve"> </w:t>
      </w:r>
      <w:r>
        <w:t>a</w:t>
      </w:r>
      <w:r w:rsidRPr="009416C3">
        <w:rPr>
          <w:spacing w:val="2"/>
        </w:rPr>
        <w:t xml:space="preserve"> </w:t>
      </w:r>
      <w:r>
        <w:t>developing</w:t>
      </w:r>
      <w:r w:rsidRPr="009416C3">
        <w:rPr>
          <w:spacing w:val="20"/>
        </w:rPr>
        <w:t xml:space="preserve"> </w:t>
      </w:r>
      <w:r>
        <w:t>ability</w:t>
      </w:r>
      <w:r w:rsidRPr="009416C3">
        <w:rPr>
          <w:spacing w:val="-8"/>
        </w:rPr>
        <w:t xml:space="preserve"> </w:t>
      </w:r>
      <w:r>
        <w:t>to</w:t>
      </w:r>
      <w:r w:rsidRPr="009416C3">
        <w:rPr>
          <w:spacing w:val="-8"/>
        </w:rPr>
        <w:t xml:space="preserve"> </w:t>
      </w:r>
      <w:r>
        <w:t>negotiate.</w:t>
      </w:r>
    </w:p>
    <w:p w14:paraId="0A44CCD7" w14:textId="77777777" w:rsidR="000C417D" w:rsidRDefault="000C417D" w:rsidP="000C417D">
      <w:pPr>
        <w:widowControl w:val="0"/>
        <w:tabs>
          <w:tab w:val="left" w:pos="408"/>
        </w:tabs>
        <w:kinsoku w:val="0"/>
        <w:overflowPunct w:val="0"/>
        <w:autoSpaceDE w:val="0"/>
        <w:autoSpaceDN w:val="0"/>
        <w:adjustRightInd w:val="0"/>
        <w:spacing w:after="0" w:line="240" w:lineRule="auto"/>
        <w:ind w:left="426" w:right="414" w:hanging="325"/>
      </w:pPr>
    </w:p>
    <w:p w14:paraId="0C72FA19" w14:textId="43772DF6" w:rsidR="000C417D" w:rsidRDefault="000C417D" w:rsidP="000C417D">
      <w:pPr>
        <w:pStyle w:val="ListParagraph"/>
        <w:widowControl w:val="0"/>
        <w:numPr>
          <w:ilvl w:val="0"/>
          <w:numId w:val="30"/>
        </w:numPr>
        <w:tabs>
          <w:tab w:val="left" w:pos="408"/>
        </w:tabs>
        <w:kinsoku w:val="0"/>
        <w:overflowPunct w:val="0"/>
        <w:autoSpaceDE w:val="0"/>
        <w:autoSpaceDN w:val="0"/>
        <w:adjustRightInd w:val="0"/>
        <w:spacing w:after="0" w:line="240" w:lineRule="auto"/>
        <w:ind w:left="426" w:right="883" w:hanging="325"/>
      </w:pPr>
      <w:r>
        <w:t xml:space="preserve">Ability to maintain accurate records and to use </w:t>
      </w:r>
      <w:r w:rsidR="00FB6DF0">
        <w:t>computer-based</w:t>
      </w:r>
      <w:r>
        <w:t xml:space="preserve"> management systems such as the CIT Student Administration</w:t>
      </w:r>
      <w:r w:rsidRPr="00045CC8">
        <w:rPr>
          <w:spacing w:val="-6"/>
        </w:rPr>
        <w:t xml:space="preserve"> </w:t>
      </w:r>
      <w:r>
        <w:t>System,</w:t>
      </w:r>
      <w:r w:rsidRPr="00045CC8">
        <w:rPr>
          <w:spacing w:val="-9"/>
        </w:rPr>
        <w:t xml:space="preserve"> </w:t>
      </w:r>
      <w:r>
        <w:t>and</w:t>
      </w:r>
      <w:r w:rsidRPr="00045CC8">
        <w:rPr>
          <w:spacing w:val="-6"/>
        </w:rPr>
        <w:t xml:space="preserve"> </w:t>
      </w:r>
      <w:r>
        <w:t>a</w:t>
      </w:r>
      <w:r w:rsidRPr="00045CC8">
        <w:rPr>
          <w:spacing w:val="-12"/>
        </w:rPr>
        <w:t xml:space="preserve"> </w:t>
      </w:r>
      <w:r>
        <w:t>developing</w:t>
      </w:r>
      <w:r w:rsidRPr="00045CC8">
        <w:rPr>
          <w:spacing w:val="23"/>
        </w:rPr>
        <w:t xml:space="preserve"> </w:t>
      </w:r>
      <w:r>
        <w:t>capability</w:t>
      </w:r>
      <w:r w:rsidRPr="00045CC8">
        <w:rPr>
          <w:spacing w:val="-6"/>
        </w:rPr>
        <w:t xml:space="preserve"> </w:t>
      </w:r>
      <w:r>
        <w:t>to</w:t>
      </w:r>
      <w:r w:rsidRPr="00045CC8">
        <w:rPr>
          <w:spacing w:val="-7"/>
        </w:rPr>
        <w:t xml:space="preserve"> </w:t>
      </w:r>
      <w:r>
        <w:t>interrogate</w:t>
      </w:r>
      <w:r w:rsidRPr="00045CC8">
        <w:rPr>
          <w:spacing w:val="-16"/>
        </w:rPr>
        <w:t xml:space="preserve"> </w:t>
      </w:r>
      <w:r>
        <w:t>such</w:t>
      </w:r>
      <w:r w:rsidRPr="00045CC8">
        <w:rPr>
          <w:spacing w:val="-23"/>
        </w:rPr>
        <w:t xml:space="preserve"> </w:t>
      </w:r>
      <w:r>
        <w:t>systems.</w:t>
      </w:r>
    </w:p>
    <w:p w14:paraId="31F14815" w14:textId="77777777" w:rsidR="000C417D" w:rsidRDefault="000C417D" w:rsidP="000C417D">
      <w:pPr>
        <w:pStyle w:val="ListParagraph"/>
        <w:ind w:left="426" w:hanging="325"/>
      </w:pPr>
    </w:p>
    <w:p w14:paraId="10670D8C" w14:textId="77777777" w:rsidR="000C417D" w:rsidRDefault="000C417D" w:rsidP="000C417D">
      <w:pPr>
        <w:pStyle w:val="ListParagraph"/>
        <w:widowControl w:val="0"/>
        <w:numPr>
          <w:ilvl w:val="0"/>
          <w:numId w:val="30"/>
        </w:numPr>
        <w:tabs>
          <w:tab w:val="left" w:pos="408"/>
        </w:tabs>
        <w:kinsoku w:val="0"/>
        <w:overflowPunct w:val="0"/>
        <w:autoSpaceDE w:val="0"/>
        <w:autoSpaceDN w:val="0"/>
        <w:adjustRightInd w:val="0"/>
        <w:spacing w:after="0" w:line="240" w:lineRule="auto"/>
        <w:ind w:left="426" w:right="329" w:hanging="325"/>
      </w:pPr>
      <w:r>
        <w:t>Willingness</w:t>
      </w:r>
      <w:r w:rsidRPr="00863E4F">
        <w:rPr>
          <w:spacing w:val="-8"/>
        </w:rPr>
        <w:t xml:space="preserve"> </w:t>
      </w:r>
      <w:r>
        <w:t>to</w:t>
      </w:r>
      <w:r w:rsidRPr="00863E4F">
        <w:rPr>
          <w:spacing w:val="-5"/>
        </w:rPr>
        <w:t xml:space="preserve"> </w:t>
      </w:r>
      <w:r>
        <w:t>embrace</w:t>
      </w:r>
      <w:r w:rsidRPr="00863E4F">
        <w:rPr>
          <w:spacing w:val="2"/>
        </w:rPr>
        <w:t xml:space="preserve"> </w:t>
      </w:r>
      <w:r>
        <w:t>challenge</w:t>
      </w:r>
      <w:r w:rsidRPr="00863E4F">
        <w:rPr>
          <w:spacing w:val="-16"/>
        </w:rPr>
        <w:t xml:space="preserve"> </w:t>
      </w:r>
      <w:r>
        <w:t>and</w:t>
      </w:r>
      <w:r w:rsidRPr="00863E4F">
        <w:rPr>
          <w:spacing w:val="-5"/>
        </w:rPr>
        <w:t xml:space="preserve"> </w:t>
      </w:r>
      <w:r>
        <w:t>change</w:t>
      </w:r>
      <w:r w:rsidRPr="00863E4F">
        <w:rPr>
          <w:spacing w:val="-16"/>
        </w:rPr>
        <w:t xml:space="preserve"> </w:t>
      </w:r>
      <w:r>
        <w:t>and</w:t>
      </w:r>
      <w:r w:rsidRPr="00863E4F">
        <w:rPr>
          <w:spacing w:val="12"/>
        </w:rPr>
        <w:t xml:space="preserve"> </w:t>
      </w:r>
      <w:r>
        <w:t>to</w:t>
      </w:r>
      <w:r w:rsidRPr="00863E4F">
        <w:rPr>
          <w:spacing w:val="-5"/>
        </w:rPr>
        <w:t xml:space="preserve"> </w:t>
      </w:r>
      <w:r>
        <w:t>undertake</w:t>
      </w:r>
      <w:r w:rsidRPr="00863E4F">
        <w:rPr>
          <w:spacing w:val="-15"/>
        </w:rPr>
        <w:t xml:space="preserve"> </w:t>
      </w:r>
      <w:r>
        <w:t>new</w:t>
      </w:r>
      <w:r w:rsidRPr="00863E4F">
        <w:rPr>
          <w:spacing w:val="1"/>
        </w:rPr>
        <w:t xml:space="preserve"> </w:t>
      </w:r>
      <w:r>
        <w:t>and</w:t>
      </w:r>
      <w:r w:rsidRPr="00863E4F">
        <w:rPr>
          <w:spacing w:val="-5"/>
        </w:rPr>
        <w:t xml:space="preserve"> </w:t>
      </w:r>
      <w:r>
        <w:t>diverse</w:t>
      </w:r>
      <w:r w:rsidRPr="00863E4F">
        <w:rPr>
          <w:spacing w:val="2"/>
        </w:rPr>
        <w:t xml:space="preserve"> </w:t>
      </w:r>
      <w:r>
        <w:t>roles,</w:t>
      </w:r>
      <w:r w:rsidRPr="00863E4F">
        <w:rPr>
          <w:spacing w:val="-8"/>
        </w:rPr>
        <w:t xml:space="preserve"> </w:t>
      </w:r>
      <w:r>
        <w:t>with</w:t>
      </w:r>
      <w:r w:rsidRPr="00863E4F">
        <w:rPr>
          <w:spacing w:val="-5"/>
        </w:rPr>
        <w:t xml:space="preserve"> </w:t>
      </w:r>
      <w:r>
        <w:t>developing</w:t>
      </w:r>
      <w:r w:rsidRPr="00863E4F">
        <w:rPr>
          <w:spacing w:val="1"/>
        </w:rPr>
        <w:t xml:space="preserve"> </w:t>
      </w:r>
      <w:r>
        <w:t>skill</w:t>
      </w:r>
      <w:r w:rsidRPr="00863E4F">
        <w:rPr>
          <w:spacing w:val="-6"/>
        </w:rPr>
        <w:t xml:space="preserve"> </w:t>
      </w:r>
      <w:r>
        <w:t>and</w:t>
      </w:r>
      <w:r w:rsidRPr="00863E4F">
        <w:rPr>
          <w:spacing w:val="-8"/>
        </w:rPr>
        <w:t xml:space="preserve"> </w:t>
      </w:r>
      <w:r>
        <w:t>aptitude</w:t>
      </w:r>
      <w:r w:rsidRPr="00863E4F">
        <w:rPr>
          <w:spacing w:val="-1"/>
        </w:rPr>
        <w:t xml:space="preserve"> </w:t>
      </w:r>
      <w:r>
        <w:t>to</w:t>
      </w:r>
      <w:r w:rsidRPr="00863E4F">
        <w:rPr>
          <w:spacing w:val="-8"/>
        </w:rPr>
        <w:t xml:space="preserve"> </w:t>
      </w:r>
      <w:r>
        <w:t>succeed</w:t>
      </w:r>
      <w:r w:rsidRPr="00863E4F">
        <w:rPr>
          <w:spacing w:val="-24"/>
        </w:rPr>
        <w:t xml:space="preserve"> </w:t>
      </w:r>
      <w:r>
        <w:t>in</w:t>
      </w:r>
      <w:r w:rsidRPr="00863E4F">
        <w:rPr>
          <w:spacing w:val="9"/>
        </w:rPr>
        <w:t xml:space="preserve"> </w:t>
      </w:r>
      <w:r>
        <w:t>rapidly</w:t>
      </w:r>
      <w:r w:rsidRPr="00863E4F">
        <w:rPr>
          <w:spacing w:val="-8"/>
        </w:rPr>
        <w:t xml:space="preserve"> </w:t>
      </w:r>
      <w:r>
        <w:t>changing</w:t>
      </w:r>
      <w:r w:rsidRPr="00863E4F">
        <w:rPr>
          <w:spacing w:val="-12"/>
        </w:rPr>
        <w:t xml:space="preserve"> </w:t>
      </w:r>
      <w:r>
        <w:t>work</w:t>
      </w:r>
      <w:r w:rsidRPr="00863E4F">
        <w:rPr>
          <w:spacing w:val="9"/>
        </w:rPr>
        <w:t xml:space="preserve"> </w:t>
      </w:r>
      <w:r>
        <w:t>environments.</w:t>
      </w:r>
    </w:p>
    <w:p w14:paraId="5C7F6503" w14:textId="77777777" w:rsidR="000C417D" w:rsidRDefault="000C417D" w:rsidP="000C417D">
      <w:pPr>
        <w:widowControl w:val="0"/>
        <w:tabs>
          <w:tab w:val="left" w:pos="408"/>
        </w:tabs>
        <w:kinsoku w:val="0"/>
        <w:overflowPunct w:val="0"/>
        <w:autoSpaceDE w:val="0"/>
        <w:autoSpaceDN w:val="0"/>
        <w:adjustRightInd w:val="0"/>
        <w:spacing w:before="1" w:after="0" w:line="240" w:lineRule="auto"/>
        <w:ind w:left="426" w:right="924" w:hanging="325"/>
      </w:pPr>
    </w:p>
    <w:p w14:paraId="1E5303ED" w14:textId="77777777" w:rsidR="000C417D" w:rsidRDefault="000C417D" w:rsidP="000C417D">
      <w:pPr>
        <w:pStyle w:val="ListParagraph"/>
        <w:widowControl w:val="0"/>
        <w:numPr>
          <w:ilvl w:val="0"/>
          <w:numId w:val="30"/>
        </w:numPr>
        <w:tabs>
          <w:tab w:val="left" w:pos="408"/>
        </w:tabs>
        <w:kinsoku w:val="0"/>
        <w:overflowPunct w:val="0"/>
        <w:autoSpaceDE w:val="0"/>
        <w:autoSpaceDN w:val="0"/>
        <w:adjustRightInd w:val="0"/>
        <w:spacing w:before="1" w:after="0" w:line="240" w:lineRule="auto"/>
        <w:ind w:left="426" w:right="924" w:hanging="325"/>
      </w:pPr>
      <w:r>
        <w:t xml:space="preserve">Established skill, knowledge and experience in electronic file management, word processing </w:t>
      </w:r>
      <w:proofErr w:type="gramStart"/>
      <w:r>
        <w:t>and</w:t>
      </w:r>
      <w:r>
        <w:rPr>
          <w:spacing w:val="-47"/>
        </w:rPr>
        <w:t xml:space="preserve"> </w:t>
      </w:r>
      <w:r>
        <w:t xml:space="preserve"> email</w:t>
      </w:r>
      <w:proofErr w:type="gramEnd"/>
      <w:r>
        <w:t>/calendar</w:t>
      </w:r>
      <w:r w:rsidRPr="00863E4F">
        <w:rPr>
          <w:spacing w:val="-11"/>
        </w:rPr>
        <w:t xml:space="preserve"> </w:t>
      </w:r>
      <w:r>
        <w:t>management</w:t>
      </w:r>
      <w:r w:rsidRPr="00863E4F">
        <w:rPr>
          <w:spacing w:val="-8"/>
        </w:rPr>
        <w:t xml:space="preserve"> </w:t>
      </w:r>
      <w:r>
        <w:t>software,</w:t>
      </w:r>
      <w:r w:rsidRPr="00863E4F">
        <w:rPr>
          <w:spacing w:val="-3"/>
        </w:rPr>
        <w:t xml:space="preserve"> </w:t>
      </w:r>
      <w:r>
        <w:t>with</w:t>
      </w:r>
      <w:r w:rsidRPr="00863E4F">
        <w:rPr>
          <w:spacing w:val="-20"/>
        </w:rPr>
        <w:t xml:space="preserve"> </w:t>
      </w:r>
      <w:r>
        <w:t>the</w:t>
      </w:r>
      <w:r w:rsidRPr="00863E4F">
        <w:rPr>
          <w:spacing w:val="5"/>
        </w:rPr>
        <w:t xml:space="preserve"> </w:t>
      </w:r>
      <w:r>
        <w:t>potential</w:t>
      </w:r>
      <w:r w:rsidRPr="00863E4F">
        <w:rPr>
          <w:spacing w:val="-18"/>
        </w:rPr>
        <w:t xml:space="preserve"> </w:t>
      </w:r>
      <w:r>
        <w:t>to</w:t>
      </w:r>
      <w:r w:rsidRPr="00863E4F">
        <w:rPr>
          <w:spacing w:val="-1"/>
        </w:rPr>
        <w:t xml:space="preserve"> </w:t>
      </w:r>
      <w:r>
        <w:t>develop</w:t>
      </w:r>
      <w:r w:rsidRPr="00863E4F">
        <w:rPr>
          <w:spacing w:val="17"/>
        </w:rPr>
        <w:t xml:space="preserve"> </w:t>
      </w:r>
      <w:r>
        <w:t>administrative</w:t>
      </w:r>
      <w:r w:rsidRPr="00863E4F">
        <w:rPr>
          <w:spacing w:val="-13"/>
        </w:rPr>
        <w:t xml:space="preserve"> </w:t>
      </w:r>
      <w:r>
        <w:t>systems.</w:t>
      </w:r>
    </w:p>
    <w:p w14:paraId="71CA5AC9" w14:textId="77777777" w:rsidR="000C417D" w:rsidRDefault="000C417D" w:rsidP="000C417D">
      <w:pPr>
        <w:pStyle w:val="ListParagraph"/>
        <w:ind w:left="426" w:hanging="325"/>
      </w:pPr>
    </w:p>
    <w:p w14:paraId="7B09B9FE" w14:textId="77777777" w:rsidR="000C417D" w:rsidRDefault="000C417D" w:rsidP="000C417D">
      <w:pPr>
        <w:pStyle w:val="ListParagraph"/>
        <w:widowControl w:val="0"/>
        <w:numPr>
          <w:ilvl w:val="0"/>
          <w:numId w:val="30"/>
        </w:numPr>
        <w:tabs>
          <w:tab w:val="left" w:pos="408"/>
        </w:tabs>
        <w:kinsoku w:val="0"/>
        <w:overflowPunct w:val="0"/>
        <w:autoSpaceDE w:val="0"/>
        <w:autoSpaceDN w:val="0"/>
        <w:adjustRightInd w:val="0"/>
        <w:spacing w:after="0" w:line="240" w:lineRule="auto"/>
        <w:ind w:left="426" w:right="763" w:hanging="325"/>
      </w:pPr>
      <w:r>
        <w:t xml:space="preserve">Demonstrated ability to consistently display high quality customer service ACTPS principles, practices </w:t>
      </w:r>
      <w:proofErr w:type="gramStart"/>
      <w:r>
        <w:t xml:space="preserve">and </w:t>
      </w:r>
      <w:r w:rsidRPr="00863E4F">
        <w:rPr>
          <w:spacing w:val="-47"/>
        </w:rPr>
        <w:t xml:space="preserve"> </w:t>
      </w:r>
      <w:r>
        <w:t>attributes</w:t>
      </w:r>
      <w:proofErr w:type="gramEnd"/>
      <w:r>
        <w:t>.</w:t>
      </w:r>
    </w:p>
    <w:p w14:paraId="00D065D8" w14:textId="52C1AF2C" w:rsidR="000C417D" w:rsidRPr="000C417D" w:rsidRDefault="000C417D" w:rsidP="00384122">
      <w:pPr>
        <w:widowControl w:val="0"/>
        <w:tabs>
          <w:tab w:val="left" w:pos="408"/>
        </w:tabs>
        <w:kinsoku w:val="0"/>
        <w:overflowPunct w:val="0"/>
        <w:autoSpaceDE w:val="0"/>
        <w:autoSpaceDN w:val="0"/>
        <w:adjustRightInd w:val="0"/>
        <w:spacing w:before="1" w:after="0" w:line="240" w:lineRule="auto"/>
        <w:ind w:right="924"/>
      </w:pPr>
    </w:p>
    <w:p w14:paraId="123B2936" w14:textId="7F130705" w:rsidR="004D629E" w:rsidRPr="00A34E07" w:rsidRDefault="004D629E" w:rsidP="000C417D">
      <w:pPr>
        <w:pStyle w:val="ListParagraph"/>
        <w:widowControl w:val="0"/>
        <w:numPr>
          <w:ilvl w:val="0"/>
          <w:numId w:val="30"/>
        </w:numPr>
        <w:tabs>
          <w:tab w:val="left" w:pos="408"/>
        </w:tabs>
        <w:kinsoku w:val="0"/>
        <w:overflowPunct w:val="0"/>
        <w:autoSpaceDE w:val="0"/>
        <w:autoSpaceDN w:val="0"/>
        <w:adjustRightInd w:val="0"/>
        <w:spacing w:before="1" w:after="0" w:line="240" w:lineRule="auto"/>
        <w:ind w:left="426" w:right="924" w:hanging="325"/>
      </w:pPr>
      <w:r w:rsidRPr="00A34E07">
        <w:t>Demonstrated ability</w:t>
      </w:r>
      <w:r w:rsidRPr="000C417D">
        <w:t xml:space="preserve"> </w:t>
      </w:r>
      <w:r w:rsidRPr="00A34E07">
        <w:t>to</w:t>
      </w:r>
      <w:r w:rsidRPr="000C417D">
        <w:t xml:space="preserve"> </w:t>
      </w:r>
      <w:r w:rsidRPr="00A34E07">
        <w:t>model</w:t>
      </w:r>
      <w:r w:rsidRPr="000C417D">
        <w:t xml:space="preserve"> </w:t>
      </w:r>
      <w:r w:rsidRPr="00A34E07">
        <w:t xml:space="preserve">the CIT </w:t>
      </w:r>
      <w:r w:rsidR="0029571D">
        <w:t>values</w:t>
      </w:r>
      <w:r w:rsidRPr="00A34E07">
        <w:t xml:space="preserve"> and ACT Public</w:t>
      </w:r>
      <w:r w:rsidRPr="000C417D">
        <w:t xml:space="preserve"> </w:t>
      </w:r>
      <w:r w:rsidRPr="00A34E07">
        <w:t>Service</w:t>
      </w:r>
      <w:r w:rsidRPr="000C417D">
        <w:t xml:space="preserve"> </w:t>
      </w:r>
      <w:r w:rsidRPr="00A34E07">
        <w:t>values and signature</w:t>
      </w:r>
      <w:r w:rsidRPr="000C417D">
        <w:t xml:space="preserve"> </w:t>
      </w:r>
      <w:r w:rsidRPr="00A34E07">
        <w:t>behaviours, knowledge of and the ability to work in accordance with, and implement agreed CIT policy</w:t>
      </w:r>
      <w:r w:rsidRPr="000C417D">
        <w:t xml:space="preserve"> </w:t>
      </w:r>
      <w:r w:rsidRPr="00A34E07">
        <w:t>and principles,</w:t>
      </w:r>
      <w:r w:rsidRPr="000C417D">
        <w:t xml:space="preserve"> </w:t>
      </w:r>
      <w:r w:rsidRPr="00A34E07">
        <w:t>respect, equity</w:t>
      </w:r>
      <w:r w:rsidRPr="000C417D">
        <w:t xml:space="preserve"> </w:t>
      </w:r>
      <w:r w:rsidRPr="00A34E07">
        <w:t>and diversity</w:t>
      </w:r>
      <w:r w:rsidRPr="000C417D">
        <w:t xml:space="preserve"> </w:t>
      </w:r>
      <w:r w:rsidRPr="00A34E07">
        <w:t>(RED), work</w:t>
      </w:r>
      <w:r w:rsidRPr="000C417D">
        <w:t xml:space="preserve"> </w:t>
      </w:r>
      <w:r w:rsidRPr="00A34E07">
        <w:t>health and safety</w:t>
      </w:r>
      <w:r w:rsidRPr="000C417D">
        <w:t xml:space="preserve"> </w:t>
      </w:r>
      <w:r w:rsidRPr="00A34E07">
        <w:lastRenderedPageBreak/>
        <w:t>(WHS)</w:t>
      </w:r>
      <w:r w:rsidRPr="000C417D">
        <w:t xml:space="preserve"> </w:t>
      </w:r>
      <w:r w:rsidRPr="00A34E07">
        <w:t>and workplace</w:t>
      </w:r>
      <w:r w:rsidRPr="000C417D">
        <w:t xml:space="preserve"> </w:t>
      </w:r>
      <w:r w:rsidRPr="00A34E07">
        <w:t>participation.</w:t>
      </w:r>
    </w:p>
    <w:p w14:paraId="02A8C96C" w14:textId="77777777" w:rsidR="004D629E" w:rsidRPr="00183AA4" w:rsidRDefault="004D629E" w:rsidP="004D629E">
      <w:pPr>
        <w:spacing w:after="0" w:line="240" w:lineRule="auto"/>
        <w:ind w:left="567" w:hanging="662"/>
      </w:pPr>
    </w:p>
    <w:p w14:paraId="2043EEAE" w14:textId="77777777" w:rsidR="004D629E" w:rsidRPr="006431DC" w:rsidRDefault="004D629E" w:rsidP="004D629E">
      <w:pPr>
        <w:ind w:left="567" w:hanging="662"/>
        <w:rPr>
          <w:rFonts w:cstheme="minorHAnsi"/>
          <w:b/>
          <w:caps/>
        </w:rPr>
      </w:pPr>
      <w:r w:rsidRPr="006431DC">
        <w:rPr>
          <w:rFonts w:cstheme="minorHAnsi"/>
          <w:b/>
          <w:caps/>
        </w:rPr>
        <w:t>QUALIFICATIONS AND EXPERIENCE</w:t>
      </w:r>
    </w:p>
    <w:p w14:paraId="22153CA7" w14:textId="68096A3A" w:rsidR="00EA75CC" w:rsidRDefault="00EA75CC" w:rsidP="00EA75CC">
      <w:pPr>
        <w:pStyle w:val="ListParagraph"/>
        <w:numPr>
          <w:ilvl w:val="0"/>
          <w:numId w:val="21"/>
        </w:numPr>
        <w:ind w:left="709" w:hanging="804"/>
      </w:pPr>
      <w:r>
        <w:t xml:space="preserve">Eligibility/Other requirements: Tertiary qualifications relevant to the position are desirable. </w:t>
      </w:r>
    </w:p>
    <w:p w14:paraId="4D825005" w14:textId="4C3D3179" w:rsidR="00D933A8" w:rsidRDefault="004D629E" w:rsidP="00AA4A10">
      <w:pPr>
        <w:pStyle w:val="ListParagraph"/>
        <w:numPr>
          <w:ilvl w:val="0"/>
          <w:numId w:val="21"/>
        </w:numPr>
        <w:spacing w:after="0"/>
        <w:ind w:left="709" w:hanging="720"/>
      </w:pPr>
      <w:r>
        <w:t xml:space="preserve">Educational experience, preferably in a Vocational/Tertiary Education environment is desirable. </w:t>
      </w:r>
    </w:p>
    <w:p w14:paraId="6AC6D202" w14:textId="7FCFCA08" w:rsidR="00FC3D93" w:rsidRDefault="00FC3D93" w:rsidP="00B926B7">
      <w:pPr>
        <w:pStyle w:val="DotPoint"/>
        <w:numPr>
          <w:ilvl w:val="0"/>
          <w:numId w:val="21"/>
        </w:numPr>
        <w:spacing w:line="276" w:lineRule="auto"/>
        <w:ind w:left="709" w:hanging="720"/>
        <w:rPr>
          <w:rFonts w:asciiTheme="minorHAnsi" w:eastAsiaTheme="minorHAnsi" w:hAnsiTheme="minorHAnsi" w:cstheme="minorBidi"/>
          <w:sz w:val="22"/>
          <w:szCs w:val="22"/>
          <w:lang w:eastAsia="en-US"/>
        </w:rPr>
      </w:pPr>
      <w:r w:rsidRPr="00AA4A10">
        <w:rPr>
          <w:rFonts w:asciiTheme="minorHAnsi" w:eastAsiaTheme="minorHAnsi" w:hAnsiTheme="minorHAnsi" w:cstheme="minorBidi"/>
          <w:sz w:val="22"/>
          <w:szCs w:val="22"/>
          <w:lang w:eastAsia="en-US"/>
        </w:rPr>
        <w:t>Driver’s lice</w:t>
      </w:r>
      <w:r w:rsidR="00B926B7">
        <w:rPr>
          <w:rFonts w:asciiTheme="minorHAnsi" w:eastAsiaTheme="minorHAnsi" w:hAnsiTheme="minorHAnsi" w:cstheme="minorBidi"/>
          <w:sz w:val="22"/>
          <w:szCs w:val="22"/>
          <w:lang w:eastAsia="en-US"/>
        </w:rPr>
        <w:t>nc</w:t>
      </w:r>
      <w:r w:rsidRPr="00AA4A10">
        <w:rPr>
          <w:rFonts w:asciiTheme="minorHAnsi" w:eastAsiaTheme="minorHAnsi" w:hAnsiTheme="minorHAnsi" w:cstheme="minorBidi"/>
          <w:sz w:val="22"/>
          <w:szCs w:val="22"/>
          <w:lang w:eastAsia="en-US"/>
        </w:rPr>
        <w:t xml:space="preserve">e is </w:t>
      </w:r>
      <w:r w:rsidR="00352A03">
        <w:rPr>
          <w:rFonts w:asciiTheme="minorHAnsi" w:eastAsiaTheme="minorHAnsi" w:hAnsiTheme="minorHAnsi" w:cstheme="minorBidi"/>
          <w:sz w:val="22"/>
          <w:szCs w:val="22"/>
          <w:lang w:eastAsia="en-US"/>
        </w:rPr>
        <w:t>desirable</w:t>
      </w:r>
      <w:r w:rsidRPr="00AA4A10">
        <w:rPr>
          <w:rFonts w:asciiTheme="minorHAnsi" w:eastAsiaTheme="minorHAnsi" w:hAnsiTheme="minorHAnsi" w:cstheme="minorBidi"/>
          <w:sz w:val="22"/>
          <w:szCs w:val="22"/>
          <w:lang w:eastAsia="en-US"/>
        </w:rPr>
        <w:t xml:space="preserve">. </w:t>
      </w:r>
    </w:p>
    <w:p w14:paraId="50DC7866" w14:textId="77777777" w:rsidR="003C7BF8" w:rsidRPr="00B926B7" w:rsidRDefault="003C7BF8" w:rsidP="00833E72">
      <w:pPr>
        <w:pStyle w:val="DotPoint"/>
        <w:numPr>
          <w:ilvl w:val="0"/>
          <w:numId w:val="0"/>
        </w:numPr>
        <w:spacing w:line="276" w:lineRule="auto"/>
        <w:ind w:left="709"/>
        <w:rPr>
          <w:rFonts w:asciiTheme="minorHAnsi" w:eastAsiaTheme="minorHAnsi" w:hAnsiTheme="minorHAnsi" w:cstheme="minorBidi"/>
          <w:sz w:val="22"/>
          <w:szCs w:val="22"/>
          <w:lang w:eastAsia="en-US"/>
        </w:rPr>
      </w:pPr>
    </w:p>
    <w:p w14:paraId="2F71BB71" w14:textId="77777777" w:rsidR="00260E12" w:rsidRDefault="00260E12" w:rsidP="00EB6407">
      <w:pPr>
        <w:spacing w:after="0" w:line="240" w:lineRule="auto"/>
        <w:rPr>
          <w:rFonts w:cstheme="minorHAnsi"/>
        </w:rPr>
      </w:pPr>
    </w:p>
    <w:p w14:paraId="1959C20D" w14:textId="77777777" w:rsidR="00260E12" w:rsidRDefault="00260E12" w:rsidP="00EB6407">
      <w:pPr>
        <w:spacing w:after="0" w:line="240" w:lineRule="auto"/>
        <w:rPr>
          <w:rFonts w:cstheme="minorHAnsi"/>
        </w:rPr>
      </w:pPr>
    </w:p>
    <w:p w14:paraId="07A3E059" w14:textId="77777777" w:rsidR="00260E12" w:rsidRDefault="00260E12" w:rsidP="00EB6407">
      <w:pPr>
        <w:spacing w:after="0" w:line="240" w:lineRule="auto"/>
        <w:rPr>
          <w:rFonts w:cstheme="minorHAnsi"/>
        </w:rPr>
      </w:pPr>
    </w:p>
    <w:p w14:paraId="6C0DA6DD" w14:textId="77777777" w:rsidR="00260E12" w:rsidRDefault="00260E12" w:rsidP="00EB6407">
      <w:pPr>
        <w:spacing w:after="0" w:line="240" w:lineRule="auto"/>
        <w:rPr>
          <w:rFonts w:cstheme="minorHAnsi"/>
        </w:rPr>
      </w:pPr>
    </w:p>
    <w:p w14:paraId="20B89477" w14:textId="77777777" w:rsidR="00C25AFF" w:rsidRDefault="00C25AFF" w:rsidP="00EB6407">
      <w:pPr>
        <w:spacing w:after="0" w:line="240" w:lineRule="auto"/>
        <w:rPr>
          <w:rFonts w:cstheme="minorHAnsi"/>
        </w:rPr>
      </w:pPr>
    </w:p>
    <w:p w14:paraId="62EF8746" w14:textId="77777777" w:rsidR="00C25AFF" w:rsidRDefault="00C25AFF" w:rsidP="00EB6407">
      <w:pPr>
        <w:spacing w:after="0" w:line="240" w:lineRule="auto"/>
        <w:rPr>
          <w:rFonts w:cstheme="minorHAnsi"/>
        </w:rPr>
      </w:pPr>
    </w:p>
    <w:p w14:paraId="28EF8EF4" w14:textId="77777777" w:rsidR="00C25AFF" w:rsidRDefault="00C25AFF" w:rsidP="00EB6407">
      <w:pPr>
        <w:spacing w:after="0" w:line="240" w:lineRule="auto"/>
        <w:rPr>
          <w:rFonts w:cstheme="minorHAnsi"/>
        </w:rPr>
      </w:pPr>
    </w:p>
    <w:p w14:paraId="4128FDF9" w14:textId="77777777" w:rsidR="00C25AFF" w:rsidRDefault="00C25AFF" w:rsidP="00EB6407">
      <w:pPr>
        <w:spacing w:after="0" w:line="240" w:lineRule="auto"/>
        <w:rPr>
          <w:rFonts w:cstheme="minorHAnsi"/>
        </w:rPr>
      </w:pPr>
    </w:p>
    <w:p w14:paraId="68561B9B" w14:textId="77777777" w:rsidR="0050224C" w:rsidRDefault="0050224C" w:rsidP="00EB6407">
      <w:pPr>
        <w:spacing w:after="0" w:line="240" w:lineRule="auto"/>
        <w:rPr>
          <w:rFonts w:cstheme="minorHAnsi"/>
        </w:rPr>
      </w:pPr>
    </w:p>
    <w:p w14:paraId="7A58B94B" w14:textId="77777777" w:rsidR="0050224C" w:rsidRDefault="0050224C" w:rsidP="00EB6407">
      <w:pPr>
        <w:spacing w:after="0" w:line="240" w:lineRule="auto"/>
        <w:rPr>
          <w:rFonts w:cstheme="minorHAnsi"/>
        </w:rPr>
      </w:pPr>
    </w:p>
    <w:p w14:paraId="2258419D" w14:textId="77777777" w:rsidR="0050224C" w:rsidRDefault="0050224C" w:rsidP="00EB6407">
      <w:pPr>
        <w:spacing w:after="0" w:line="240" w:lineRule="auto"/>
        <w:rPr>
          <w:rFonts w:cstheme="minorHAnsi"/>
        </w:rPr>
      </w:pPr>
    </w:p>
    <w:p w14:paraId="795549EB" w14:textId="77777777" w:rsidR="0050224C" w:rsidRDefault="0050224C" w:rsidP="00EB6407">
      <w:pPr>
        <w:spacing w:after="0" w:line="240" w:lineRule="auto"/>
        <w:rPr>
          <w:rFonts w:cstheme="minorHAnsi"/>
        </w:rPr>
      </w:pPr>
    </w:p>
    <w:p w14:paraId="5489D249" w14:textId="77777777" w:rsidR="0050224C" w:rsidRDefault="0050224C" w:rsidP="00EB6407">
      <w:pPr>
        <w:spacing w:after="0" w:line="240" w:lineRule="auto"/>
        <w:rPr>
          <w:rFonts w:cstheme="minorHAnsi"/>
        </w:rPr>
      </w:pPr>
    </w:p>
    <w:p w14:paraId="4A22F1C6" w14:textId="77777777" w:rsidR="0050224C" w:rsidRDefault="0050224C" w:rsidP="00EB6407">
      <w:pPr>
        <w:spacing w:after="0" w:line="240" w:lineRule="auto"/>
        <w:rPr>
          <w:rFonts w:cstheme="minorHAnsi"/>
        </w:rPr>
      </w:pPr>
    </w:p>
    <w:p w14:paraId="1946C649" w14:textId="77777777" w:rsidR="0050224C" w:rsidRDefault="0050224C" w:rsidP="00EB6407">
      <w:pPr>
        <w:spacing w:after="0" w:line="240" w:lineRule="auto"/>
        <w:rPr>
          <w:rFonts w:cstheme="minorHAnsi"/>
        </w:rPr>
      </w:pPr>
    </w:p>
    <w:p w14:paraId="48C0498A" w14:textId="77777777" w:rsidR="0050224C" w:rsidRDefault="0050224C" w:rsidP="00EB6407">
      <w:pPr>
        <w:spacing w:after="0" w:line="240" w:lineRule="auto"/>
        <w:rPr>
          <w:rFonts w:cstheme="minorHAnsi"/>
        </w:rPr>
      </w:pPr>
    </w:p>
    <w:p w14:paraId="7D81D007" w14:textId="77777777" w:rsidR="0050224C" w:rsidRDefault="0050224C" w:rsidP="00EB6407">
      <w:pPr>
        <w:spacing w:after="0" w:line="240" w:lineRule="auto"/>
        <w:rPr>
          <w:rFonts w:cstheme="minorHAnsi"/>
        </w:rPr>
      </w:pPr>
    </w:p>
    <w:p w14:paraId="18232AB8" w14:textId="77777777" w:rsidR="0050224C" w:rsidRDefault="0050224C" w:rsidP="00EB6407">
      <w:pPr>
        <w:spacing w:after="0" w:line="240" w:lineRule="auto"/>
        <w:rPr>
          <w:rFonts w:cstheme="minorHAnsi"/>
        </w:rPr>
      </w:pPr>
    </w:p>
    <w:p w14:paraId="32B103FB" w14:textId="77777777" w:rsidR="0050224C" w:rsidRDefault="0050224C" w:rsidP="00EB6407">
      <w:pPr>
        <w:spacing w:after="0" w:line="240" w:lineRule="auto"/>
        <w:rPr>
          <w:rFonts w:cstheme="minorHAnsi"/>
        </w:rPr>
      </w:pPr>
    </w:p>
    <w:p w14:paraId="50FB554B" w14:textId="77777777" w:rsidR="0050224C" w:rsidRDefault="0050224C" w:rsidP="00EB6407">
      <w:pPr>
        <w:spacing w:after="0" w:line="240" w:lineRule="auto"/>
        <w:rPr>
          <w:rFonts w:cstheme="minorHAnsi"/>
        </w:rPr>
      </w:pPr>
    </w:p>
    <w:p w14:paraId="1432E14E" w14:textId="77777777" w:rsidR="00C25AFF" w:rsidRDefault="00C25AFF" w:rsidP="00EB6407">
      <w:pPr>
        <w:spacing w:after="0" w:line="240" w:lineRule="auto"/>
        <w:rPr>
          <w:rFonts w:cstheme="minorHAnsi"/>
        </w:rPr>
      </w:pPr>
    </w:p>
    <w:p w14:paraId="317551EC" w14:textId="77777777" w:rsidR="00260E12" w:rsidRDefault="00260E12" w:rsidP="00EB6407">
      <w:pPr>
        <w:spacing w:after="0" w:line="240" w:lineRule="auto"/>
        <w:rPr>
          <w:rFonts w:cstheme="minorHAnsi"/>
        </w:rPr>
      </w:pPr>
    </w:p>
    <w:p w14:paraId="05A90258" w14:textId="77777777" w:rsidR="00260E12" w:rsidRPr="00862DED" w:rsidRDefault="00260E12" w:rsidP="00EB6407">
      <w:pPr>
        <w:spacing w:after="0" w:line="240" w:lineRule="auto"/>
        <w:rPr>
          <w:rFonts w:cstheme="minorHAnsi"/>
        </w:rPr>
      </w:pPr>
    </w:p>
    <w:p w14:paraId="248A28D6" w14:textId="77777777" w:rsidR="00D74C13" w:rsidRPr="00862DED" w:rsidRDefault="00D74C13" w:rsidP="00EB6407">
      <w:pPr>
        <w:spacing w:after="0" w:line="240" w:lineRule="auto"/>
        <w:rPr>
          <w:rFonts w:cstheme="minorHAnsi"/>
        </w:rPr>
      </w:pPr>
    </w:p>
    <w:p w14:paraId="634D657F" w14:textId="77777777" w:rsidR="00D74C13" w:rsidRPr="00862DED" w:rsidRDefault="00D74C13" w:rsidP="00945055">
      <w:pPr>
        <w:spacing w:after="0"/>
        <w:rPr>
          <w:rFonts w:cstheme="minorHAnsi"/>
          <w:b/>
        </w:rPr>
      </w:pPr>
      <w:r w:rsidRPr="00862DED">
        <w:rPr>
          <w:rFonts w:cstheme="minorHAnsi"/>
          <w:b/>
        </w:rPr>
        <w:t>Office use only</w:t>
      </w:r>
    </w:p>
    <w:p w14:paraId="2B3B9C1E" w14:textId="2E4215A6" w:rsidR="00D74C13" w:rsidRPr="00862DED" w:rsidRDefault="00D74C13" w:rsidP="00945055">
      <w:pPr>
        <w:spacing w:after="0"/>
        <w:rPr>
          <w:rFonts w:cstheme="minorHAnsi"/>
        </w:rPr>
      </w:pPr>
      <w:r w:rsidRPr="00862DED">
        <w:rPr>
          <w:rFonts w:cstheme="minorHAnsi"/>
        </w:rPr>
        <w:t xml:space="preserve">Date Position </w:t>
      </w:r>
      <w:r w:rsidR="00183AA4" w:rsidRPr="00862DED">
        <w:rPr>
          <w:rFonts w:cstheme="minorHAnsi"/>
        </w:rPr>
        <w:t>Description</w:t>
      </w:r>
      <w:r w:rsidRPr="00862DED">
        <w:rPr>
          <w:rFonts w:cstheme="minorHAnsi"/>
        </w:rPr>
        <w:t xml:space="preserve"> updated: </w:t>
      </w:r>
      <w:r w:rsidR="00C758EA">
        <w:rPr>
          <w:rFonts w:cstheme="minorHAnsi"/>
        </w:rPr>
        <w:t>15</w:t>
      </w:r>
      <w:r w:rsidR="00260E12">
        <w:rPr>
          <w:rFonts w:cstheme="minorHAnsi"/>
        </w:rPr>
        <w:t xml:space="preserve"> </w:t>
      </w:r>
      <w:r w:rsidR="00C758EA">
        <w:rPr>
          <w:rFonts w:cstheme="minorHAnsi"/>
        </w:rPr>
        <w:t>July</w:t>
      </w:r>
      <w:r w:rsidR="00260E12">
        <w:rPr>
          <w:rFonts w:cstheme="minorHAnsi"/>
        </w:rPr>
        <w:t xml:space="preserve"> 2026</w:t>
      </w:r>
      <w:r w:rsidR="00183AA4" w:rsidRPr="00862DED">
        <w:rPr>
          <w:rFonts w:cstheme="minorHAnsi"/>
        </w:rPr>
        <w:tab/>
      </w:r>
      <w:r w:rsidR="00F42A9C" w:rsidRPr="00862DED">
        <w:rPr>
          <w:rFonts w:cstheme="minorHAnsi"/>
        </w:rPr>
        <w:tab/>
      </w:r>
      <w:r w:rsidR="00660358" w:rsidRPr="00862DED">
        <w:rPr>
          <w:rFonts w:cstheme="minorHAnsi"/>
        </w:rPr>
        <w:t>RITM</w:t>
      </w:r>
      <w:r w:rsidRPr="00862DED">
        <w:rPr>
          <w:rFonts w:cstheme="minorHAnsi"/>
        </w:rPr>
        <w:t xml:space="preserve"> Number: </w:t>
      </w:r>
    </w:p>
    <w:sectPr w:rsidR="00D74C13" w:rsidRPr="00862DED" w:rsidSect="00182C2B">
      <w:pgSz w:w="11906" w:h="16838"/>
      <w:pgMar w:top="1191" w:right="991" w:bottom="1191" w:left="136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58BEFE" w14:textId="77777777" w:rsidR="00E6652B" w:rsidRDefault="00E6652B" w:rsidP="00BA7820">
      <w:pPr>
        <w:spacing w:after="0" w:line="240" w:lineRule="auto"/>
      </w:pPr>
      <w:r>
        <w:separator/>
      </w:r>
    </w:p>
  </w:endnote>
  <w:endnote w:type="continuationSeparator" w:id="0">
    <w:p w14:paraId="485EF8C9" w14:textId="77777777" w:rsidR="00E6652B" w:rsidRDefault="00E6652B" w:rsidP="00BA7820">
      <w:pPr>
        <w:spacing w:after="0" w:line="240" w:lineRule="auto"/>
      </w:pPr>
      <w:r>
        <w:continuationSeparator/>
      </w:r>
    </w:p>
  </w:endnote>
  <w:endnote w:type="continuationNotice" w:id="1">
    <w:p w14:paraId="51260665" w14:textId="77777777" w:rsidR="00E6652B" w:rsidRDefault="00E6652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69F12B" w14:textId="77777777" w:rsidR="00E6652B" w:rsidRDefault="00E6652B" w:rsidP="00BA7820">
      <w:pPr>
        <w:spacing w:after="0" w:line="240" w:lineRule="auto"/>
      </w:pPr>
      <w:r>
        <w:separator/>
      </w:r>
    </w:p>
  </w:footnote>
  <w:footnote w:type="continuationSeparator" w:id="0">
    <w:p w14:paraId="4FA57E6F" w14:textId="77777777" w:rsidR="00E6652B" w:rsidRDefault="00E6652B" w:rsidP="00BA7820">
      <w:pPr>
        <w:spacing w:after="0" w:line="240" w:lineRule="auto"/>
      </w:pPr>
      <w:r>
        <w:continuationSeparator/>
      </w:r>
    </w:p>
  </w:footnote>
  <w:footnote w:type="continuationNotice" w:id="1">
    <w:p w14:paraId="114912DA" w14:textId="77777777" w:rsidR="00E6652B" w:rsidRDefault="00E6652B">
      <w:pPr>
        <w:spacing w:after="0" w:line="240" w:lineRule="auto"/>
      </w:pPr>
    </w:p>
  </w:footnote>
</w:footnotes>
</file>

<file path=word/intelligence.xml><?xml version="1.0" encoding="utf-8"?>
<int:Intelligence xmlns:int="http://schemas.microsoft.com/office/intelligence/2019/intelligence">
  <int:IntelligenceSettings/>
  <int:Manifest>
    <int:ParagraphRange paragraphId="1603896770" textId="2004318071" start="137" length="7" invalidationStart="137" invalidationLength="7" id="1t4oqOuQ"/>
    <int:ParagraphRange paragraphId="1848320018" textId="1371550258" start="203" length="7" invalidationStart="203" invalidationLength="7" id="MVGmIU5q"/>
    <int:ParagraphRange paragraphId="1737155895" textId="566043145" start="4" length="5" invalidationStart="4" invalidationLength="5" id="oLXFLGpB"/>
    <int:ParagraphRange paragraphId="1737155895" textId="566043145" start="21" length="4" invalidationStart="21" invalidationLength="4" id="FXfxFflK"/>
    <int:ParagraphRange paragraphId="1338383478" textId="805467958" start="37" length="6" invalidationStart="37" invalidationLength="6" id="A2oyPm01"/>
    <int:ParagraphRange paragraphId="2002826179" textId="2004318071" start="50" length="10" invalidationStart="50" invalidationLength="10" id="GMTHwM7L"/>
    <int:ParagraphRange paragraphId="1407006707" textId="2004318071" start="38" length="8" invalidationStart="38" invalidationLength="8" id="JQdArzFK"/>
    <int:WordHash hashCode="+kdVGwBujFDCy/" id="ynIJeZQg"/>
    <int:WordHash hashCode="2jSn9ts/oORPsa" id="D8Q1Dba9"/>
    <int:WordHash hashCode="o+PFLeAiTyZznl" id="cvRpuAKj"/>
    <int:WordHash hashCode="9usbzPmB+uZLVx" id="ESPriCYY"/>
    <int:WordHash hashCode="mt2/VEEZ76SmQi" id="modHbHT3"/>
    <int:WordHash hashCode="StWDryLC59QMHJ" id="4YY8MXUz"/>
    <int:ParagraphRange paragraphId="526039234" textId="1307888914" start="27" length="11" invalidationStart="27" invalidationLength="11" id="SbqRYGva"/>
    <int:ParagraphRange paragraphId="1216207745" textId="1676369127" start="75" length="11" invalidationStart="75" invalidationLength="11" id="ZHzti7dj"/>
    <int:ParagraphRange paragraphId="1603896770" textId="265900736" start="248" length="8" invalidationStart="248" invalidationLength="8" id="zSsUXrAm"/>
  </int:Manifest>
  <int:Observations>
    <int:Content id="1t4oqOuQ">
      <int:Rejection type="LegacyProofing"/>
    </int:Content>
    <int:Content id="MVGmIU5q">
      <int:Rejection type="LegacyProofing"/>
    </int:Content>
    <int:Content id="oLXFLGpB">
      <int:Rejection type="LegacyProofing"/>
    </int:Content>
    <int:Content id="FXfxFflK">
      <int:Rejection type="LegacyProofing"/>
    </int:Content>
    <int:Content id="A2oyPm01">
      <int:Rejection type="LegacyProofing"/>
    </int:Content>
    <int:Content id="GMTHwM7L">
      <int:Rejection type="LegacyProofing"/>
    </int:Content>
    <int:Content id="JQdArzFK">
      <int:Rejection type="LegacyProofing"/>
    </int:Content>
    <int:Content id="ynIJeZQg">
      <int:Rejection type="AugLoop_Acronyms_AcronymsCritique"/>
    </int:Content>
    <int:Content id="D8Q1Dba9">
      <int:Rejection type="AugLoop_Text_Critique"/>
    </int:Content>
    <int:Content id="cvRpuAKj">
      <int:Rejection type="AugLoop_Text_Critique"/>
    </int:Content>
    <int:Content id="ESPriCYY">
      <int:Rejection type="LegacyProofing"/>
    </int:Content>
    <int:Content id="modHbHT3">
      <int:Rejection type="LegacyProofing"/>
    </int:Content>
    <int:Content id="4YY8MXUz">
      <int:Rejection type="LegacyProofing"/>
    </int:Content>
    <int:Content id="SbqRYGva">
      <int:Rejection type="LegacyProofing"/>
    </int:Content>
    <int:Content id="ZHzti7dj">
      <int:Rejection type="LegacyProofing"/>
    </int:Content>
    <int:Content id="zSsUXrAm">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numFmt w:val="bullet"/>
      <w:lvlText w:val=""/>
      <w:lvlJc w:val="left"/>
      <w:pPr>
        <w:ind w:left="662" w:hanging="561"/>
      </w:pPr>
      <w:rPr>
        <w:rFonts w:ascii="Symbol" w:hAnsi="Symbol"/>
        <w:b w:val="0"/>
        <w:i w:val="0"/>
        <w:w w:val="101"/>
        <w:sz w:val="22"/>
      </w:rPr>
    </w:lvl>
    <w:lvl w:ilvl="1">
      <w:numFmt w:val="bullet"/>
      <w:lvlText w:val="•"/>
      <w:lvlJc w:val="left"/>
      <w:pPr>
        <w:ind w:left="1588" w:hanging="561"/>
      </w:pPr>
    </w:lvl>
    <w:lvl w:ilvl="2">
      <w:numFmt w:val="bullet"/>
      <w:lvlText w:val="•"/>
      <w:lvlJc w:val="left"/>
      <w:pPr>
        <w:ind w:left="2516" w:hanging="561"/>
      </w:pPr>
    </w:lvl>
    <w:lvl w:ilvl="3">
      <w:numFmt w:val="bullet"/>
      <w:lvlText w:val="•"/>
      <w:lvlJc w:val="left"/>
      <w:pPr>
        <w:ind w:left="3445" w:hanging="561"/>
      </w:pPr>
    </w:lvl>
    <w:lvl w:ilvl="4">
      <w:numFmt w:val="bullet"/>
      <w:lvlText w:val="•"/>
      <w:lvlJc w:val="left"/>
      <w:pPr>
        <w:ind w:left="4373" w:hanging="561"/>
      </w:pPr>
    </w:lvl>
    <w:lvl w:ilvl="5">
      <w:numFmt w:val="bullet"/>
      <w:lvlText w:val="•"/>
      <w:lvlJc w:val="left"/>
      <w:pPr>
        <w:ind w:left="5302" w:hanging="561"/>
      </w:pPr>
    </w:lvl>
    <w:lvl w:ilvl="6">
      <w:numFmt w:val="bullet"/>
      <w:lvlText w:val="•"/>
      <w:lvlJc w:val="left"/>
      <w:pPr>
        <w:ind w:left="6230" w:hanging="561"/>
      </w:pPr>
    </w:lvl>
    <w:lvl w:ilvl="7">
      <w:numFmt w:val="bullet"/>
      <w:lvlText w:val="•"/>
      <w:lvlJc w:val="left"/>
      <w:pPr>
        <w:ind w:left="7158" w:hanging="561"/>
      </w:pPr>
    </w:lvl>
    <w:lvl w:ilvl="8">
      <w:numFmt w:val="bullet"/>
      <w:lvlText w:val="•"/>
      <w:lvlJc w:val="left"/>
      <w:pPr>
        <w:ind w:left="8087" w:hanging="561"/>
      </w:pPr>
    </w:lvl>
  </w:abstractNum>
  <w:abstractNum w:abstractNumId="1" w15:restartNumberingAfterBreak="0">
    <w:nsid w:val="00000403"/>
    <w:multiLevelType w:val="multilevel"/>
    <w:tmpl w:val="FFFFFFFF"/>
    <w:lvl w:ilvl="0">
      <w:start w:val="1"/>
      <w:numFmt w:val="decimal"/>
      <w:lvlText w:val="%1."/>
      <w:lvlJc w:val="left"/>
      <w:pPr>
        <w:ind w:left="662" w:hanging="561"/>
      </w:pPr>
      <w:rPr>
        <w:rFonts w:ascii="Calibri" w:hAnsi="Calibri" w:cs="Calibri"/>
        <w:b w:val="0"/>
        <w:bCs w:val="0"/>
        <w:i w:val="0"/>
        <w:iCs w:val="0"/>
        <w:spacing w:val="-2"/>
        <w:w w:val="101"/>
        <w:sz w:val="22"/>
        <w:szCs w:val="22"/>
      </w:rPr>
    </w:lvl>
    <w:lvl w:ilvl="1">
      <w:numFmt w:val="bullet"/>
      <w:lvlText w:val="•"/>
      <w:lvlJc w:val="left"/>
      <w:pPr>
        <w:ind w:left="1588" w:hanging="561"/>
      </w:pPr>
    </w:lvl>
    <w:lvl w:ilvl="2">
      <w:numFmt w:val="bullet"/>
      <w:lvlText w:val="•"/>
      <w:lvlJc w:val="left"/>
      <w:pPr>
        <w:ind w:left="2516" w:hanging="561"/>
      </w:pPr>
    </w:lvl>
    <w:lvl w:ilvl="3">
      <w:numFmt w:val="bullet"/>
      <w:lvlText w:val="•"/>
      <w:lvlJc w:val="left"/>
      <w:pPr>
        <w:ind w:left="3445" w:hanging="561"/>
      </w:pPr>
    </w:lvl>
    <w:lvl w:ilvl="4">
      <w:numFmt w:val="bullet"/>
      <w:lvlText w:val="•"/>
      <w:lvlJc w:val="left"/>
      <w:pPr>
        <w:ind w:left="4373" w:hanging="561"/>
      </w:pPr>
    </w:lvl>
    <w:lvl w:ilvl="5">
      <w:numFmt w:val="bullet"/>
      <w:lvlText w:val="•"/>
      <w:lvlJc w:val="left"/>
      <w:pPr>
        <w:ind w:left="5302" w:hanging="561"/>
      </w:pPr>
    </w:lvl>
    <w:lvl w:ilvl="6">
      <w:numFmt w:val="bullet"/>
      <w:lvlText w:val="•"/>
      <w:lvlJc w:val="left"/>
      <w:pPr>
        <w:ind w:left="6230" w:hanging="561"/>
      </w:pPr>
    </w:lvl>
    <w:lvl w:ilvl="7">
      <w:numFmt w:val="bullet"/>
      <w:lvlText w:val="•"/>
      <w:lvlJc w:val="left"/>
      <w:pPr>
        <w:ind w:left="7158" w:hanging="561"/>
      </w:pPr>
    </w:lvl>
    <w:lvl w:ilvl="8">
      <w:numFmt w:val="bullet"/>
      <w:lvlText w:val="•"/>
      <w:lvlJc w:val="left"/>
      <w:pPr>
        <w:ind w:left="8087" w:hanging="561"/>
      </w:pPr>
    </w:lvl>
  </w:abstractNum>
  <w:abstractNum w:abstractNumId="2" w15:restartNumberingAfterBreak="0">
    <w:nsid w:val="0DBE6D75"/>
    <w:multiLevelType w:val="hybridMultilevel"/>
    <w:tmpl w:val="CE1EE7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E713C2B"/>
    <w:multiLevelType w:val="hybridMultilevel"/>
    <w:tmpl w:val="E76486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D8724B"/>
    <w:multiLevelType w:val="hybridMultilevel"/>
    <w:tmpl w:val="601447C2"/>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883AD9"/>
    <w:multiLevelType w:val="hybridMultilevel"/>
    <w:tmpl w:val="9BE646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4FA681E"/>
    <w:multiLevelType w:val="hybridMultilevel"/>
    <w:tmpl w:val="122A4CCE"/>
    <w:lvl w:ilvl="0" w:tplc="CD48D458">
      <w:start w:val="1"/>
      <w:numFmt w:val="bullet"/>
      <w:lvlText w:val=""/>
      <w:lvlJc w:val="left"/>
      <w:pPr>
        <w:ind w:left="720" w:hanging="360"/>
      </w:pPr>
      <w:rPr>
        <w:rFonts w:ascii="Symbol" w:hAnsi="Symbol" w:hint="default"/>
      </w:rPr>
    </w:lvl>
    <w:lvl w:ilvl="1" w:tplc="E8DCC336">
      <w:start w:val="1"/>
      <w:numFmt w:val="bullet"/>
      <w:lvlText w:val="o"/>
      <w:lvlJc w:val="left"/>
      <w:pPr>
        <w:ind w:left="1440" w:hanging="360"/>
      </w:pPr>
      <w:rPr>
        <w:rFonts w:ascii="Courier New" w:hAnsi="Courier New" w:hint="default"/>
      </w:rPr>
    </w:lvl>
    <w:lvl w:ilvl="2" w:tplc="93D6E10C">
      <w:start w:val="1"/>
      <w:numFmt w:val="bullet"/>
      <w:lvlText w:val=""/>
      <w:lvlJc w:val="left"/>
      <w:pPr>
        <w:ind w:left="2160" w:hanging="360"/>
      </w:pPr>
      <w:rPr>
        <w:rFonts w:ascii="Wingdings" w:hAnsi="Wingdings" w:hint="default"/>
      </w:rPr>
    </w:lvl>
    <w:lvl w:ilvl="3" w:tplc="17D81636">
      <w:start w:val="1"/>
      <w:numFmt w:val="bullet"/>
      <w:lvlText w:val=""/>
      <w:lvlJc w:val="left"/>
      <w:pPr>
        <w:ind w:left="2880" w:hanging="360"/>
      </w:pPr>
      <w:rPr>
        <w:rFonts w:ascii="Symbol" w:hAnsi="Symbol" w:hint="default"/>
      </w:rPr>
    </w:lvl>
    <w:lvl w:ilvl="4" w:tplc="89C4B5EA">
      <w:start w:val="1"/>
      <w:numFmt w:val="bullet"/>
      <w:lvlText w:val="o"/>
      <w:lvlJc w:val="left"/>
      <w:pPr>
        <w:ind w:left="3600" w:hanging="360"/>
      </w:pPr>
      <w:rPr>
        <w:rFonts w:ascii="Courier New" w:hAnsi="Courier New" w:hint="default"/>
      </w:rPr>
    </w:lvl>
    <w:lvl w:ilvl="5" w:tplc="5A5C10C4">
      <w:start w:val="1"/>
      <w:numFmt w:val="bullet"/>
      <w:lvlText w:val=""/>
      <w:lvlJc w:val="left"/>
      <w:pPr>
        <w:ind w:left="4320" w:hanging="360"/>
      </w:pPr>
      <w:rPr>
        <w:rFonts w:ascii="Wingdings" w:hAnsi="Wingdings" w:hint="default"/>
      </w:rPr>
    </w:lvl>
    <w:lvl w:ilvl="6" w:tplc="7D989C98">
      <w:start w:val="1"/>
      <w:numFmt w:val="bullet"/>
      <w:lvlText w:val=""/>
      <w:lvlJc w:val="left"/>
      <w:pPr>
        <w:ind w:left="5040" w:hanging="360"/>
      </w:pPr>
      <w:rPr>
        <w:rFonts w:ascii="Symbol" w:hAnsi="Symbol" w:hint="default"/>
      </w:rPr>
    </w:lvl>
    <w:lvl w:ilvl="7" w:tplc="015A1AC6">
      <w:start w:val="1"/>
      <w:numFmt w:val="bullet"/>
      <w:lvlText w:val="o"/>
      <w:lvlJc w:val="left"/>
      <w:pPr>
        <w:ind w:left="5760" w:hanging="360"/>
      </w:pPr>
      <w:rPr>
        <w:rFonts w:ascii="Courier New" w:hAnsi="Courier New" w:hint="default"/>
      </w:rPr>
    </w:lvl>
    <w:lvl w:ilvl="8" w:tplc="78860A8E">
      <w:start w:val="1"/>
      <w:numFmt w:val="bullet"/>
      <w:lvlText w:val=""/>
      <w:lvlJc w:val="left"/>
      <w:pPr>
        <w:ind w:left="6480" w:hanging="360"/>
      </w:pPr>
      <w:rPr>
        <w:rFonts w:ascii="Wingdings" w:hAnsi="Wingdings" w:hint="default"/>
      </w:rPr>
    </w:lvl>
  </w:abstractNum>
  <w:abstractNum w:abstractNumId="7" w15:restartNumberingAfterBreak="0">
    <w:nsid w:val="16045B0B"/>
    <w:multiLevelType w:val="hybridMultilevel"/>
    <w:tmpl w:val="11B49A12"/>
    <w:lvl w:ilvl="0" w:tplc="2B7A3A22">
      <w:start w:val="1"/>
      <w:numFmt w:val="bullet"/>
      <w:lvlText w:val=""/>
      <w:lvlJc w:val="left"/>
      <w:pPr>
        <w:ind w:left="720" w:hanging="360"/>
      </w:pPr>
      <w:rPr>
        <w:rFonts w:ascii="Symbol" w:hAnsi="Symbol" w:hint="default"/>
      </w:rPr>
    </w:lvl>
    <w:lvl w:ilvl="1" w:tplc="B45495BE">
      <w:start w:val="1"/>
      <w:numFmt w:val="bullet"/>
      <w:lvlText w:val="o"/>
      <w:lvlJc w:val="left"/>
      <w:pPr>
        <w:ind w:left="1440" w:hanging="360"/>
      </w:pPr>
      <w:rPr>
        <w:rFonts w:ascii="Courier New" w:hAnsi="Courier New" w:hint="default"/>
      </w:rPr>
    </w:lvl>
    <w:lvl w:ilvl="2" w:tplc="0DACCE20">
      <w:start w:val="1"/>
      <w:numFmt w:val="bullet"/>
      <w:lvlText w:val=""/>
      <w:lvlJc w:val="left"/>
      <w:pPr>
        <w:ind w:left="2160" w:hanging="360"/>
      </w:pPr>
      <w:rPr>
        <w:rFonts w:ascii="Wingdings" w:hAnsi="Wingdings" w:hint="default"/>
      </w:rPr>
    </w:lvl>
    <w:lvl w:ilvl="3" w:tplc="3176CE30">
      <w:start w:val="1"/>
      <w:numFmt w:val="bullet"/>
      <w:lvlText w:val=""/>
      <w:lvlJc w:val="left"/>
      <w:pPr>
        <w:ind w:left="2880" w:hanging="360"/>
      </w:pPr>
      <w:rPr>
        <w:rFonts w:ascii="Symbol" w:hAnsi="Symbol" w:hint="default"/>
      </w:rPr>
    </w:lvl>
    <w:lvl w:ilvl="4" w:tplc="AC7449C4">
      <w:start w:val="1"/>
      <w:numFmt w:val="bullet"/>
      <w:lvlText w:val="o"/>
      <w:lvlJc w:val="left"/>
      <w:pPr>
        <w:ind w:left="3600" w:hanging="360"/>
      </w:pPr>
      <w:rPr>
        <w:rFonts w:ascii="Courier New" w:hAnsi="Courier New" w:hint="default"/>
      </w:rPr>
    </w:lvl>
    <w:lvl w:ilvl="5" w:tplc="3D149120">
      <w:start w:val="1"/>
      <w:numFmt w:val="bullet"/>
      <w:lvlText w:val=""/>
      <w:lvlJc w:val="left"/>
      <w:pPr>
        <w:ind w:left="4320" w:hanging="360"/>
      </w:pPr>
      <w:rPr>
        <w:rFonts w:ascii="Wingdings" w:hAnsi="Wingdings" w:hint="default"/>
      </w:rPr>
    </w:lvl>
    <w:lvl w:ilvl="6" w:tplc="ED4E88A4">
      <w:start w:val="1"/>
      <w:numFmt w:val="bullet"/>
      <w:lvlText w:val=""/>
      <w:lvlJc w:val="left"/>
      <w:pPr>
        <w:ind w:left="5040" w:hanging="360"/>
      </w:pPr>
      <w:rPr>
        <w:rFonts w:ascii="Symbol" w:hAnsi="Symbol" w:hint="default"/>
      </w:rPr>
    </w:lvl>
    <w:lvl w:ilvl="7" w:tplc="6F58261E">
      <w:start w:val="1"/>
      <w:numFmt w:val="bullet"/>
      <w:lvlText w:val="o"/>
      <w:lvlJc w:val="left"/>
      <w:pPr>
        <w:ind w:left="5760" w:hanging="360"/>
      </w:pPr>
      <w:rPr>
        <w:rFonts w:ascii="Courier New" w:hAnsi="Courier New" w:hint="default"/>
      </w:rPr>
    </w:lvl>
    <w:lvl w:ilvl="8" w:tplc="C6681BFE">
      <w:start w:val="1"/>
      <w:numFmt w:val="bullet"/>
      <w:lvlText w:val=""/>
      <w:lvlJc w:val="left"/>
      <w:pPr>
        <w:ind w:left="6480" w:hanging="360"/>
      </w:pPr>
      <w:rPr>
        <w:rFonts w:ascii="Wingdings" w:hAnsi="Wingdings" w:hint="default"/>
      </w:rPr>
    </w:lvl>
  </w:abstractNum>
  <w:abstractNum w:abstractNumId="8" w15:restartNumberingAfterBreak="0">
    <w:nsid w:val="186624C6"/>
    <w:multiLevelType w:val="hybridMultilevel"/>
    <w:tmpl w:val="F4AE7AB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9FF06C1"/>
    <w:multiLevelType w:val="hybridMultilevel"/>
    <w:tmpl w:val="834C86A4"/>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26705B2"/>
    <w:multiLevelType w:val="multilevel"/>
    <w:tmpl w:val="43E2C2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32452E5"/>
    <w:multiLevelType w:val="hybridMultilevel"/>
    <w:tmpl w:val="80B647BE"/>
    <w:lvl w:ilvl="0" w:tplc="F67456D2">
      <w:start w:val="1"/>
      <w:numFmt w:val="bullet"/>
      <w:lvlText w:val=""/>
      <w:lvlJc w:val="left"/>
      <w:pPr>
        <w:ind w:left="720" w:hanging="360"/>
      </w:pPr>
      <w:rPr>
        <w:rFonts w:ascii="Symbol" w:hAnsi="Symbol" w:hint="default"/>
        <w:b/>
        <w:bCs/>
        <w:i w:val="0"/>
        <w:iCs/>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7F22AAD"/>
    <w:multiLevelType w:val="hybridMultilevel"/>
    <w:tmpl w:val="FFFFFFFF"/>
    <w:lvl w:ilvl="0" w:tplc="D4FC7D1E">
      <w:start w:val="1"/>
      <w:numFmt w:val="bullet"/>
      <w:lvlText w:val=""/>
      <w:lvlJc w:val="left"/>
      <w:pPr>
        <w:ind w:left="720" w:hanging="360"/>
      </w:pPr>
      <w:rPr>
        <w:rFonts w:ascii="Symbol" w:hAnsi="Symbol" w:hint="default"/>
      </w:rPr>
    </w:lvl>
    <w:lvl w:ilvl="1" w:tplc="510CB294">
      <w:start w:val="1"/>
      <w:numFmt w:val="bullet"/>
      <w:lvlText w:val="o"/>
      <w:lvlJc w:val="left"/>
      <w:pPr>
        <w:ind w:left="1440" w:hanging="360"/>
      </w:pPr>
      <w:rPr>
        <w:rFonts w:ascii="Courier New" w:hAnsi="Courier New" w:hint="default"/>
      </w:rPr>
    </w:lvl>
    <w:lvl w:ilvl="2" w:tplc="4D202DAC">
      <w:start w:val="1"/>
      <w:numFmt w:val="bullet"/>
      <w:lvlText w:val=""/>
      <w:lvlJc w:val="left"/>
      <w:pPr>
        <w:ind w:left="2160" w:hanging="360"/>
      </w:pPr>
      <w:rPr>
        <w:rFonts w:ascii="Wingdings" w:hAnsi="Wingdings" w:hint="default"/>
      </w:rPr>
    </w:lvl>
    <w:lvl w:ilvl="3" w:tplc="658411F0">
      <w:start w:val="1"/>
      <w:numFmt w:val="bullet"/>
      <w:lvlText w:val=""/>
      <w:lvlJc w:val="left"/>
      <w:pPr>
        <w:ind w:left="2880" w:hanging="360"/>
      </w:pPr>
      <w:rPr>
        <w:rFonts w:ascii="Symbol" w:hAnsi="Symbol" w:hint="default"/>
      </w:rPr>
    </w:lvl>
    <w:lvl w:ilvl="4" w:tplc="A3DA67B8">
      <w:start w:val="1"/>
      <w:numFmt w:val="bullet"/>
      <w:lvlText w:val="o"/>
      <w:lvlJc w:val="left"/>
      <w:pPr>
        <w:ind w:left="3600" w:hanging="360"/>
      </w:pPr>
      <w:rPr>
        <w:rFonts w:ascii="Courier New" w:hAnsi="Courier New" w:hint="default"/>
      </w:rPr>
    </w:lvl>
    <w:lvl w:ilvl="5" w:tplc="58B6C618">
      <w:start w:val="1"/>
      <w:numFmt w:val="bullet"/>
      <w:lvlText w:val=""/>
      <w:lvlJc w:val="left"/>
      <w:pPr>
        <w:ind w:left="4320" w:hanging="360"/>
      </w:pPr>
      <w:rPr>
        <w:rFonts w:ascii="Wingdings" w:hAnsi="Wingdings" w:hint="default"/>
      </w:rPr>
    </w:lvl>
    <w:lvl w:ilvl="6" w:tplc="387C6830">
      <w:start w:val="1"/>
      <w:numFmt w:val="bullet"/>
      <w:lvlText w:val=""/>
      <w:lvlJc w:val="left"/>
      <w:pPr>
        <w:ind w:left="5040" w:hanging="360"/>
      </w:pPr>
      <w:rPr>
        <w:rFonts w:ascii="Symbol" w:hAnsi="Symbol" w:hint="default"/>
      </w:rPr>
    </w:lvl>
    <w:lvl w:ilvl="7" w:tplc="9B50C0E6">
      <w:start w:val="1"/>
      <w:numFmt w:val="bullet"/>
      <w:lvlText w:val="o"/>
      <w:lvlJc w:val="left"/>
      <w:pPr>
        <w:ind w:left="5760" w:hanging="360"/>
      </w:pPr>
      <w:rPr>
        <w:rFonts w:ascii="Courier New" w:hAnsi="Courier New" w:hint="default"/>
      </w:rPr>
    </w:lvl>
    <w:lvl w:ilvl="8" w:tplc="B8286844">
      <w:start w:val="1"/>
      <w:numFmt w:val="bullet"/>
      <w:lvlText w:val=""/>
      <w:lvlJc w:val="left"/>
      <w:pPr>
        <w:ind w:left="6480" w:hanging="360"/>
      </w:pPr>
      <w:rPr>
        <w:rFonts w:ascii="Wingdings" w:hAnsi="Wingdings" w:hint="default"/>
      </w:rPr>
    </w:lvl>
  </w:abstractNum>
  <w:abstractNum w:abstractNumId="13" w15:restartNumberingAfterBreak="0">
    <w:nsid w:val="2AA773CE"/>
    <w:multiLevelType w:val="hybridMultilevel"/>
    <w:tmpl w:val="EC8EA7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E2167E0"/>
    <w:multiLevelType w:val="hybridMultilevel"/>
    <w:tmpl w:val="B4FCCD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9164A19"/>
    <w:multiLevelType w:val="hybridMultilevel"/>
    <w:tmpl w:val="1F6E15F2"/>
    <w:lvl w:ilvl="0" w:tplc="C3FAFBBC">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6" w15:restartNumberingAfterBreak="0">
    <w:nsid w:val="3B1C5040"/>
    <w:multiLevelType w:val="hybridMultilevel"/>
    <w:tmpl w:val="EE6C5294"/>
    <w:lvl w:ilvl="0" w:tplc="504C0776">
      <w:numFmt w:val="bullet"/>
      <w:lvlText w:val=""/>
      <w:lvlJc w:val="left"/>
      <w:pPr>
        <w:ind w:left="821" w:hanging="360"/>
      </w:pPr>
      <w:rPr>
        <w:rFonts w:ascii="Symbol" w:eastAsia="Symbol" w:hAnsi="Symbol" w:cs="Symbol" w:hint="default"/>
        <w:w w:val="100"/>
        <w:lang w:val="en-US" w:eastAsia="en-US" w:bidi="ar-SA"/>
      </w:rPr>
    </w:lvl>
    <w:lvl w:ilvl="1" w:tplc="ACC44530">
      <w:numFmt w:val="bullet"/>
      <w:lvlText w:val="•"/>
      <w:lvlJc w:val="left"/>
      <w:pPr>
        <w:ind w:left="1712" w:hanging="360"/>
      </w:pPr>
      <w:rPr>
        <w:rFonts w:hint="default"/>
        <w:lang w:val="en-US" w:eastAsia="en-US" w:bidi="ar-SA"/>
      </w:rPr>
    </w:lvl>
    <w:lvl w:ilvl="2" w:tplc="D870D658">
      <w:numFmt w:val="bullet"/>
      <w:lvlText w:val="•"/>
      <w:lvlJc w:val="left"/>
      <w:pPr>
        <w:ind w:left="2605" w:hanging="360"/>
      </w:pPr>
      <w:rPr>
        <w:rFonts w:hint="default"/>
        <w:lang w:val="en-US" w:eastAsia="en-US" w:bidi="ar-SA"/>
      </w:rPr>
    </w:lvl>
    <w:lvl w:ilvl="3" w:tplc="7A0C99E2">
      <w:numFmt w:val="bullet"/>
      <w:lvlText w:val="•"/>
      <w:lvlJc w:val="left"/>
      <w:pPr>
        <w:ind w:left="3497" w:hanging="360"/>
      </w:pPr>
      <w:rPr>
        <w:rFonts w:hint="default"/>
        <w:lang w:val="en-US" w:eastAsia="en-US" w:bidi="ar-SA"/>
      </w:rPr>
    </w:lvl>
    <w:lvl w:ilvl="4" w:tplc="1A348FDE">
      <w:numFmt w:val="bullet"/>
      <w:lvlText w:val="•"/>
      <w:lvlJc w:val="left"/>
      <w:pPr>
        <w:ind w:left="4390" w:hanging="360"/>
      </w:pPr>
      <w:rPr>
        <w:rFonts w:hint="default"/>
        <w:lang w:val="en-US" w:eastAsia="en-US" w:bidi="ar-SA"/>
      </w:rPr>
    </w:lvl>
    <w:lvl w:ilvl="5" w:tplc="D0DC25F2">
      <w:numFmt w:val="bullet"/>
      <w:lvlText w:val="•"/>
      <w:lvlJc w:val="left"/>
      <w:pPr>
        <w:ind w:left="5283" w:hanging="360"/>
      </w:pPr>
      <w:rPr>
        <w:rFonts w:hint="default"/>
        <w:lang w:val="en-US" w:eastAsia="en-US" w:bidi="ar-SA"/>
      </w:rPr>
    </w:lvl>
    <w:lvl w:ilvl="6" w:tplc="F852EE18">
      <w:numFmt w:val="bullet"/>
      <w:lvlText w:val="•"/>
      <w:lvlJc w:val="left"/>
      <w:pPr>
        <w:ind w:left="6175" w:hanging="360"/>
      </w:pPr>
      <w:rPr>
        <w:rFonts w:hint="default"/>
        <w:lang w:val="en-US" w:eastAsia="en-US" w:bidi="ar-SA"/>
      </w:rPr>
    </w:lvl>
    <w:lvl w:ilvl="7" w:tplc="D8C478E8">
      <w:numFmt w:val="bullet"/>
      <w:lvlText w:val="•"/>
      <w:lvlJc w:val="left"/>
      <w:pPr>
        <w:ind w:left="7068" w:hanging="360"/>
      </w:pPr>
      <w:rPr>
        <w:rFonts w:hint="default"/>
        <w:lang w:val="en-US" w:eastAsia="en-US" w:bidi="ar-SA"/>
      </w:rPr>
    </w:lvl>
    <w:lvl w:ilvl="8" w:tplc="F3C09294">
      <w:numFmt w:val="bullet"/>
      <w:lvlText w:val="•"/>
      <w:lvlJc w:val="left"/>
      <w:pPr>
        <w:ind w:left="7961" w:hanging="360"/>
      </w:pPr>
      <w:rPr>
        <w:rFonts w:hint="default"/>
        <w:lang w:val="en-US" w:eastAsia="en-US" w:bidi="ar-SA"/>
      </w:rPr>
    </w:lvl>
  </w:abstractNum>
  <w:abstractNum w:abstractNumId="17"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8" w15:restartNumberingAfterBreak="0">
    <w:nsid w:val="41064FC1"/>
    <w:multiLevelType w:val="hybridMultilevel"/>
    <w:tmpl w:val="FFFFFFFF"/>
    <w:lvl w:ilvl="0" w:tplc="D67C0E56">
      <w:start w:val="1"/>
      <w:numFmt w:val="bullet"/>
      <w:lvlText w:val=""/>
      <w:lvlJc w:val="left"/>
      <w:pPr>
        <w:ind w:left="720" w:hanging="360"/>
      </w:pPr>
      <w:rPr>
        <w:rFonts w:ascii="Symbol" w:hAnsi="Symbol" w:hint="default"/>
      </w:rPr>
    </w:lvl>
    <w:lvl w:ilvl="1" w:tplc="492A2DCC">
      <w:start w:val="1"/>
      <w:numFmt w:val="bullet"/>
      <w:lvlText w:val="o"/>
      <w:lvlJc w:val="left"/>
      <w:pPr>
        <w:ind w:left="1440" w:hanging="360"/>
      </w:pPr>
      <w:rPr>
        <w:rFonts w:ascii="Courier New" w:hAnsi="Courier New" w:hint="default"/>
      </w:rPr>
    </w:lvl>
    <w:lvl w:ilvl="2" w:tplc="729C66FC">
      <w:start w:val="1"/>
      <w:numFmt w:val="bullet"/>
      <w:lvlText w:val=""/>
      <w:lvlJc w:val="left"/>
      <w:pPr>
        <w:ind w:left="2160" w:hanging="360"/>
      </w:pPr>
      <w:rPr>
        <w:rFonts w:ascii="Wingdings" w:hAnsi="Wingdings" w:hint="default"/>
      </w:rPr>
    </w:lvl>
    <w:lvl w:ilvl="3" w:tplc="3AECC392">
      <w:start w:val="1"/>
      <w:numFmt w:val="bullet"/>
      <w:lvlText w:val=""/>
      <w:lvlJc w:val="left"/>
      <w:pPr>
        <w:ind w:left="2880" w:hanging="360"/>
      </w:pPr>
      <w:rPr>
        <w:rFonts w:ascii="Symbol" w:hAnsi="Symbol" w:hint="default"/>
      </w:rPr>
    </w:lvl>
    <w:lvl w:ilvl="4" w:tplc="603083B0">
      <w:start w:val="1"/>
      <w:numFmt w:val="bullet"/>
      <w:lvlText w:val="o"/>
      <w:lvlJc w:val="left"/>
      <w:pPr>
        <w:ind w:left="3600" w:hanging="360"/>
      </w:pPr>
      <w:rPr>
        <w:rFonts w:ascii="Courier New" w:hAnsi="Courier New" w:hint="default"/>
      </w:rPr>
    </w:lvl>
    <w:lvl w:ilvl="5" w:tplc="87925CB2">
      <w:start w:val="1"/>
      <w:numFmt w:val="bullet"/>
      <w:lvlText w:val=""/>
      <w:lvlJc w:val="left"/>
      <w:pPr>
        <w:ind w:left="4320" w:hanging="360"/>
      </w:pPr>
      <w:rPr>
        <w:rFonts w:ascii="Wingdings" w:hAnsi="Wingdings" w:hint="default"/>
      </w:rPr>
    </w:lvl>
    <w:lvl w:ilvl="6" w:tplc="ABBAAC7A">
      <w:start w:val="1"/>
      <w:numFmt w:val="bullet"/>
      <w:lvlText w:val=""/>
      <w:lvlJc w:val="left"/>
      <w:pPr>
        <w:ind w:left="5040" w:hanging="360"/>
      </w:pPr>
      <w:rPr>
        <w:rFonts w:ascii="Symbol" w:hAnsi="Symbol" w:hint="default"/>
      </w:rPr>
    </w:lvl>
    <w:lvl w:ilvl="7" w:tplc="37C25472">
      <w:start w:val="1"/>
      <w:numFmt w:val="bullet"/>
      <w:lvlText w:val="o"/>
      <w:lvlJc w:val="left"/>
      <w:pPr>
        <w:ind w:left="5760" w:hanging="360"/>
      </w:pPr>
      <w:rPr>
        <w:rFonts w:ascii="Courier New" w:hAnsi="Courier New" w:hint="default"/>
      </w:rPr>
    </w:lvl>
    <w:lvl w:ilvl="8" w:tplc="04C44BBE">
      <w:start w:val="1"/>
      <w:numFmt w:val="bullet"/>
      <w:lvlText w:val=""/>
      <w:lvlJc w:val="left"/>
      <w:pPr>
        <w:ind w:left="6480" w:hanging="360"/>
      </w:pPr>
      <w:rPr>
        <w:rFonts w:ascii="Wingdings" w:hAnsi="Wingdings" w:hint="default"/>
      </w:rPr>
    </w:lvl>
  </w:abstractNum>
  <w:abstractNum w:abstractNumId="19" w15:restartNumberingAfterBreak="0">
    <w:nsid w:val="48D013E9"/>
    <w:multiLevelType w:val="hybridMultilevel"/>
    <w:tmpl w:val="EA82FA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E920009"/>
    <w:multiLevelType w:val="hybridMultilevel"/>
    <w:tmpl w:val="ECF4CE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1C12DA7"/>
    <w:multiLevelType w:val="hybridMultilevel"/>
    <w:tmpl w:val="24DED774"/>
    <w:lvl w:ilvl="0" w:tplc="0C090001">
      <w:start w:val="1"/>
      <w:numFmt w:val="bullet"/>
      <w:lvlText w:val=""/>
      <w:lvlJc w:val="left"/>
      <w:pPr>
        <w:ind w:left="1003" w:hanging="360"/>
      </w:pPr>
      <w:rPr>
        <w:rFonts w:ascii="Symbol" w:hAnsi="Symbol" w:hint="default"/>
      </w:rPr>
    </w:lvl>
    <w:lvl w:ilvl="1" w:tplc="0C090003" w:tentative="1">
      <w:start w:val="1"/>
      <w:numFmt w:val="bullet"/>
      <w:lvlText w:val="o"/>
      <w:lvlJc w:val="left"/>
      <w:pPr>
        <w:ind w:left="1723" w:hanging="360"/>
      </w:pPr>
      <w:rPr>
        <w:rFonts w:ascii="Courier New" w:hAnsi="Courier New" w:cs="Courier New" w:hint="default"/>
      </w:rPr>
    </w:lvl>
    <w:lvl w:ilvl="2" w:tplc="0C090005" w:tentative="1">
      <w:start w:val="1"/>
      <w:numFmt w:val="bullet"/>
      <w:lvlText w:val=""/>
      <w:lvlJc w:val="left"/>
      <w:pPr>
        <w:ind w:left="2443" w:hanging="360"/>
      </w:pPr>
      <w:rPr>
        <w:rFonts w:ascii="Wingdings" w:hAnsi="Wingdings" w:hint="default"/>
      </w:rPr>
    </w:lvl>
    <w:lvl w:ilvl="3" w:tplc="0C090001" w:tentative="1">
      <w:start w:val="1"/>
      <w:numFmt w:val="bullet"/>
      <w:lvlText w:val=""/>
      <w:lvlJc w:val="left"/>
      <w:pPr>
        <w:ind w:left="3163" w:hanging="360"/>
      </w:pPr>
      <w:rPr>
        <w:rFonts w:ascii="Symbol" w:hAnsi="Symbol" w:hint="default"/>
      </w:rPr>
    </w:lvl>
    <w:lvl w:ilvl="4" w:tplc="0C090003" w:tentative="1">
      <w:start w:val="1"/>
      <w:numFmt w:val="bullet"/>
      <w:lvlText w:val="o"/>
      <w:lvlJc w:val="left"/>
      <w:pPr>
        <w:ind w:left="3883" w:hanging="360"/>
      </w:pPr>
      <w:rPr>
        <w:rFonts w:ascii="Courier New" w:hAnsi="Courier New" w:cs="Courier New" w:hint="default"/>
      </w:rPr>
    </w:lvl>
    <w:lvl w:ilvl="5" w:tplc="0C090005" w:tentative="1">
      <w:start w:val="1"/>
      <w:numFmt w:val="bullet"/>
      <w:lvlText w:val=""/>
      <w:lvlJc w:val="left"/>
      <w:pPr>
        <w:ind w:left="4603" w:hanging="360"/>
      </w:pPr>
      <w:rPr>
        <w:rFonts w:ascii="Wingdings" w:hAnsi="Wingdings" w:hint="default"/>
      </w:rPr>
    </w:lvl>
    <w:lvl w:ilvl="6" w:tplc="0C090001" w:tentative="1">
      <w:start w:val="1"/>
      <w:numFmt w:val="bullet"/>
      <w:lvlText w:val=""/>
      <w:lvlJc w:val="left"/>
      <w:pPr>
        <w:ind w:left="5323" w:hanging="360"/>
      </w:pPr>
      <w:rPr>
        <w:rFonts w:ascii="Symbol" w:hAnsi="Symbol" w:hint="default"/>
      </w:rPr>
    </w:lvl>
    <w:lvl w:ilvl="7" w:tplc="0C090003" w:tentative="1">
      <w:start w:val="1"/>
      <w:numFmt w:val="bullet"/>
      <w:lvlText w:val="o"/>
      <w:lvlJc w:val="left"/>
      <w:pPr>
        <w:ind w:left="6043" w:hanging="360"/>
      </w:pPr>
      <w:rPr>
        <w:rFonts w:ascii="Courier New" w:hAnsi="Courier New" w:cs="Courier New" w:hint="default"/>
      </w:rPr>
    </w:lvl>
    <w:lvl w:ilvl="8" w:tplc="0C090005" w:tentative="1">
      <w:start w:val="1"/>
      <w:numFmt w:val="bullet"/>
      <w:lvlText w:val=""/>
      <w:lvlJc w:val="left"/>
      <w:pPr>
        <w:ind w:left="6763" w:hanging="360"/>
      </w:pPr>
      <w:rPr>
        <w:rFonts w:ascii="Wingdings" w:hAnsi="Wingdings" w:hint="default"/>
      </w:rPr>
    </w:lvl>
  </w:abstractNum>
  <w:abstractNum w:abstractNumId="22" w15:restartNumberingAfterBreak="0">
    <w:nsid w:val="54870507"/>
    <w:multiLevelType w:val="singleLevel"/>
    <w:tmpl w:val="3912E6FE"/>
    <w:lvl w:ilvl="0">
      <w:start w:val="1"/>
      <w:numFmt w:val="decimal"/>
      <w:lvlText w:val="%1."/>
      <w:legacy w:legacy="1" w:legacySpace="0" w:legacyIndent="283"/>
      <w:lvlJc w:val="left"/>
      <w:pPr>
        <w:ind w:left="283" w:hanging="283"/>
      </w:pPr>
      <w:rPr>
        <w:rFonts w:cs="Times New Roman"/>
      </w:rPr>
    </w:lvl>
  </w:abstractNum>
  <w:abstractNum w:abstractNumId="23" w15:restartNumberingAfterBreak="0">
    <w:nsid w:val="585508C8"/>
    <w:multiLevelType w:val="hybridMultilevel"/>
    <w:tmpl w:val="0BEA94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B564B74"/>
    <w:multiLevelType w:val="hybridMultilevel"/>
    <w:tmpl w:val="BE7AFB8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B993922"/>
    <w:multiLevelType w:val="hybridMultilevel"/>
    <w:tmpl w:val="AF409E92"/>
    <w:lvl w:ilvl="0" w:tplc="F67456D2">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BB15E5E"/>
    <w:multiLevelType w:val="hybridMultilevel"/>
    <w:tmpl w:val="0756D5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3A91378"/>
    <w:multiLevelType w:val="hybridMultilevel"/>
    <w:tmpl w:val="9F60D1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7B35C31"/>
    <w:multiLevelType w:val="hybridMultilevel"/>
    <w:tmpl w:val="230624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83144D6"/>
    <w:multiLevelType w:val="hybridMultilevel"/>
    <w:tmpl w:val="0EF2D8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C395F63"/>
    <w:multiLevelType w:val="hybridMultilevel"/>
    <w:tmpl w:val="E2402FD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E4E493C"/>
    <w:multiLevelType w:val="hybridMultilevel"/>
    <w:tmpl w:val="AE34A8B0"/>
    <w:lvl w:ilvl="0" w:tplc="1BFE3B52">
      <w:numFmt w:val="bullet"/>
      <w:lvlText w:val=""/>
      <w:lvlJc w:val="left"/>
      <w:pPr>
        <w:ind w:left="941" w:hanging="353"/>
      </w:pPr>
      <w:rPr>
        <w:rFonts w:ascii="Symbol" w:eastAsia="Symbol" w:hAnsi="Symbol" w:cs="Symbol" w:hint="default"/>
        <w:b w:val="0"/>
        <w:bCs w:val="0"/>
        <w:i w:val="0"/>
        <w:iCs w:val="0"/>
        <w:w w:val="100"/>
        <w:sz w:val="22"/>
        <w:szCs w:val="22"/>
        <w:lang w:val="en-US" w:eastAsia="en-US" w:bidi="ar-SA"/>
      </w:rPr>
    </w:lvl>
    <w:lvl w:ilvl="1" w:tplc="163A0736">
      <w:numFmt w:val="bullet"/>
      <w:lvlText w:val="o"/>
      <w:lvlJc w:val="left"/>
      <w:pPr>
        <w:ind w:left="1661" w:hanging="353"/>
      </w:pPr>
      <w:rPr>
        <w:rFonts w:ascii="Courier New" w:eastAsia="Courier New" w:hAnsi="Courier New" w:cs="Courier New" w:hint="default"/>
        <w:b w:val="0"/>
        <w:bCs w:val="0"/>
        <w:i w:val="0"/>
        <w:iCs w:val="0"/>
        <w:w w:val="100"/>
        <w:sz w:val="22"/>
        <w:szCs w:val="22"/>
        <w:lang w:val="en-US" w:eastAsia="en-US" w:bidi="ar-SA"/>
      </w:rPr>
    </w:lvl>
    <w:lvl w:ilvl="2" w:tplc="FC0E3D7C">
      <w:numFmt w:val="bullet"/>
      <w:lvlText w:val="•"/>
      <w:lvlJc w:val="left"/>
      <w:pPr>
        <w:ind w:left="2558" w:hanging="353"/>
      </w:pPr>
      <w:rPr>
        <w:rFonts w:hint="default"/>
        <w:lang w:val="en-US" w:eastAsia="en-US" w:bidi="ar-SA"/>
      </w:rPr>
    </w:lvl>
    <w:lvl w:ilvl="3" w:tplc="1892047E">
      <w:numFmt w:val="bullet"/>
      <w:lvlText w:val="•"/>
      <w:lvlJc w:val="left"/>
      <w:pPr>
        <w:ind w:left="3456" w:hanging="353"/>
      </w:pPr>
      <w:rPr>
        <w:rFonts w:hint="default"/>
        <w:lang w:val="en-US" w:eastAsia="en-US" w:bidi="ar-SA"/>
      </w:rPr>
    </w:lvl>
    <w:lvl w:ilvl="4" w:tplc="A49C930E">
      <w:numFmt w:val="bullet"/>
      <w:lvlText w:val="•"/>
      <w:lvlJc w:val="left"/>
      <w:pPr>
        <w:ind w:left="4355" w:hanging="353"/>
      </w:pPr>
      <w:rPr>
        <w:rFonts w:hint="default"/>
        <w:lang w:val="en-US" w:eastAsia="en-US" w:bidi="ar-SA"/>
      </w:rPr>
    </w:lvl>
    <w:lvl w:ilvl="5" w:tplc="041E3B58">
      <w:numFmt w:val="bullet"/>
      <w:lvlText w:val="•"/>
      <w:lvlJc w:val="left"/>
      <w:pPr>
        <w:ind w:left="5253" w:hanging="353"/>
      </w:pPr>
      <w:rPr>
        <w:rFonts w:hint="default"/>
        <w:lang w:val="en-US" w:eastAsia="en-US" w:bidi="ar-SA"/>
      </w:rPr>
    </w:lvl>
    <w:lvl w:ilvl="6" w:tplc="2376E5CA">
      <w:numFmt w:val="bullet"/>
      <w:lvlText w:val="•"/>
      <w:lvlJc w:val="left"/>
      <w:pPr>
        <w:ind w:left="6152" w:hanging="353"/>
      </w:pPr>
      <w:rPr>
        <w:rFonts w:hint="default"/>
        <w:lang w:val="en-US" w:eastAsia="en-US" w:bidi="ar-SA"/>
      </w:rPr>
    </w:lvl>
    <w:lvl w:ilvl="7" w:tplc="350A2F36">
      <w:numFmt w:val="bullet"/>
      <w:lvlText w:val="•"/>
      <w:lvlJc w:val="left"/>
      <w:pPr>
        <w:ind w:left="7050" w:hanging="353"/>
      </w:pPr>
      <w:rPr>
        <w:rFonts w:hint="default"/>
        <w:lang w:val="en-US" w:eastAsia="en-US" w:bidi="ar-SA"/>
      </w:rPr>
    </w:lvl>
    <w:lvl w:ilvl="8" w:tplc="A754EED8">
      <w:numFmt w:val="bullet"/>
      <w:lvlText w:val="•"/>
      <w:lvlJc w:val="left"/>
      <w:pPr>
        <w:ind w:left="7949" w:hanging="353"/>
      </w:pPr>
      <w:rPr>
        <w:rFonts w:hint="default"/>
        <w:lang w:val="en-US" w:eastAsia="en-US" w:bidi="ar-SA"/>
      </w:rPr>
    </w:lvl>
  </w:abstractNum>
  <w:num w:numId="1" w16cid:durableId="814571464">
    <w:abstractNumId w:val="13"/>
  </w:num>
  <w:num w:numId="2" w16cid:durableId="675035676">
    <w:abstractNumId w:val="20"/>
  </w:num>
  <w:num w:numId="3" w16cid:durableId="1219434029">
    <w:abstractNumId w:val="24"/>
  </w:num>
  <w:num w:numId="4" w16cid:durableId="2133551947">
    <w:abstractNumId w:val="30"/>
  </w:num>
  <w:num w:numId="5" w16cid:durableId="1713265495">
    <w:abstractNumId w:val="22"/>
  </w:num>
  <w:num w:numId="6" w16cid:durableId="727649731">
    <w:abstractNumId w:val="21"/>
  </w:num>
  <w:num w:numId="7" w16cid:durableId="1754936395">
    <w:abstractNumId w:val="19"/>
  </w:num>
  <w:num w:numId="8" w16cid:durableId="2005426300">
    <w:abstractNumId w:val="5"/>
  </w:num>
  <w:num w:numId="9" w16cid:durableId="2092777735">
    <w:abstractNumId w:val="26"/>
  </w:num>
  <w:num w:numId="10" w16cid:durableId="420687245">
    <w:abstractNumId w:val="27"/>
  </w:num>
  <w:num w:numId="11" w16cid:durableId="228611144">
    <w:abstractNumId w:val="29"/>
  </w:num>
  <w:num w:numId="12" w16cid:durableId="2130927258">
    <w:abstractNumId w:val="4"/>
  </w:num>
  <w:num w:numId="13" w16cid:durableId="320814845">
    <w:abstractNumId w:val="3"/>
  </w:num>
  <w:num w:numId="14" w16cid:durableId="493109894">
    <w:abstractNumId w:val="14"/>
  </w:num>
  <w:num w:numId="15" w16cid:durableId="652031582">
    <w:abstractNumId w:val="25"/>
  </w:num>
  <w:num w:numId="16" w16cid:durableId="1336302882">
    <w:abstractNumId w:val="17"/>
  </w:num>
  <w:num w:numId="17" w16cid:durableId="1979334779">
    <w:abstractNumId w:val="11"/>
  </w:num>
  <w:num w:numId="18" w16cid:durableId="1471184">
    <w:abstractNumId w:val="7"/>
  </w:num>
  <w:num w:numId="19" w16cid:durableId="124080757">
    <w:abstractNumId w:val="6"/>
  </w:num>
  <w:num w:numId="20" w16cid:durableId="1054962743">
    <w:abstractNumId w:val="12"/>
  </w:num>
  <w:num w:numId="21" w16cid:durableId="1674527219">
    <w:abstractNumId w:val="18"/>
  </w:num>
  <w:num w:numId="22" w16cid:durableId="1250771698">
    <w:abstractNumId w:val="2"/>
  </w:num>
  <w:num w:numId="23" w16cid:durableId="443039425">
    <w:abstractNumId w:val="15"/>
  </w:num>
  <w:num w:numId="24" w16cid:durableId="1845587922">
    <w:abstractNumId w:val="23"/>
  </w:num>
  <w:num w:numId="25" w16cid:durableId="418212325">
    <w:abstractNumId w:val="8"/>
  </w:num>
  <w:num w:numId="26" w16cid:durableId="1126578470">
    <w:abstractNumId w:val="10"/>
  </w:num>
  <w:num w:numId="27" w16cid:durableId="307445046">
    <w:abstractNumId w:val="28"/>
  </w:num>
  <w:num w:numId="28" w16cid:durableId="1336761211">
    <w:abstractNumId w:val="9"/>
  </w:num>
  <w:num w:numId="29" w16cid:durableId="2061249334">
    <w:abstractNumId w:val="0"/>
  </w:num>
  <w:num w:numId="30" w16cid:durableId="1865746755">
    <w:abstractNumId w:val="1"/>
  </w:num>
  <w:num w:numId="31" w16cid:durableId="751312294">
    <w:abstractNumId w:val="31"/>
  </w:num>
  <w:num w:numId="32" w16cid:durableId="209925010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ADA"/>
    <w:rsid w:val="000023C1"/>
    <w:rsid w:val="0001432D"/>
    <w:rsid w:val="00021278"/>
    <w:rsid w:val="00023594"/>
    <w:rsid w:val="00023FD8"/>
    <w:rsid w:val="0002526C"/>
    <w:rsid w:val="00045E62"/>
    <w:rsid w:val="00054D89"/>
    <w:rsid w:val="000573F4"/>
    <w:rsid w:val="00073279"/>
    <w:rsid w:val="00085900"/>
    <w:rsid w:val="00086157"/>
    <w:rsid w:val="000A43DE"/>
    <w:rsid w:val="000A5845"/>
    <w:rsid w:val="000B0075"/>
    <w:rsid w:val="000B30C0"/>
    <w:rsid w:val="000B3C4D"/>
    <w:rsid w:val="000B5802"/>
    <w:rsid w:val="000C3170"/>
    <w:rsid w:val="000C417D"/>
    <w:rsid w:val="000C5753"/>
    <w:rsid w:val="000C7E5A"/>
    <w:rsid w:val="000D0616"/>
    <w:rsid w:val="000D2E76"/>
    <w:rsid w:val="000E4601"/>
    <w:rsid w:val="000F1CAF"/>
    <w:rsid w:val="00101DAF"/>
    <w:rsid w:val="00113FBE"/>
    <w:rsid w:val="001158D9"/>
    <w:rsid w:val="00120502"/>
    <w:rsid w:val="001350F6"/>
    <w:rsid w:val="00142920"/>
    <w:rsid w:val="00146772"/>
    <w:rsid w:val="00152908"/>
    <w:rsid w:val="0016155F"/>
    <w:rsid w:val="001643A6"/>
    <w:rsid w:val="001743FC"/>
    <w:rsid w:val="001745A8"/>
    <w:rsid w:val="00174B08"/>
    <w:rsid w:val="00182C2B"/>
    <w:rsid w:val="00183AA4"/>
    <w:rsid w:val="001841F9"/>
    <w:rsid w:val="0019003C"/>
    <w:rsid w:val="00192A6F"/>
    <w:rsid w:val="001958EC"/>
    <w:rsid w:val="001B2196"/>
    <w:rsid w:val="001C1DAF"/>
    <w:rsid w:val="001D4F09"/>
    <w:rsid w:val="001E15A8"/>
    <w:rsid w:val="001E3E02"/>
    <w:rsid w:val="001E42E0"/>
    <w:rsid w:val="001E4694"/>
    <w:rsid w:val="001E47CC"/>
    <w:rsid w:val="001F32FC"/>
    <w:rsid w:val="001F7DDB"/>
    <w:rsid w:val="00203C83"/>
    <w:rsid w:val="0021298A"/>
    <w:rsid w:val="00217C03"/>
    <w:rsid w:val="002265B1"/>
    <w:rsid w:val="00226F42"/>
    <w:rsid w:val="0023115D"/>
    <w:rsid w:val="002476F7"/>
    <w:rsid w:val="00252E1A"/>
    <w:rsid w:val="00257511"/>
    <w:rsid w:val="00260E12"/>
    <w:rsid w:val="0026671E"/>
    <w:rsid w:val="00273DD8"/>
    <w:rsid w:val="00281AC3"/>
    <w:rsid w:val="002938DE"/>
    <w:rsid w:val="0029571D"/>
    <w:rsid w:val="002977EB"/>
    <w:rsid w:val="00297E22"/>
    <w:rsid w:val="002A4F73"/>
    <w:rsid w:val="002A7EDE"/>
    <w:rsid w:val="002B3213"/>
    <w:rsid w:val="002C476D"/>
    <w:rsid w:val="002C5E46"/>
    <w:rsid w:val="002D0330"/>
    <w:rsid w:val="002D2FB4"/>
    <w:rsid w:val="002E2432"/>
    <w:rsid w:val="002E461A"/>
    <w:rsid w:val="002E6E83"/>
    <w:rsid w:val="002E6EF4"/>
    <w:rsid w:val="002F0CC8"/>
    <w:rsid w:val="002F1A75"/>
    <w:rsid w:val="002F3DAA"/>
    <w:rsid w:val="002F4AD8"/>
    <w:rsid w:val="00300D66"/>
    <w:rsid w:val="0030495C"/>
    <w:rsid w:val="00330C48"/>
    <w:rsid w:val="00335FCA"/>
    <w:rsid w:val="0033606B"/>
    <w:rsid w:val="0033643D"/>
    <w:rsid w:val="00344470"/>
    <w:rsid w:val="0035047C"/>
    <w:rsid w:val="00352A03"/>
    <w:rsid w:val="00356049"/>
    <w:rsid w:val="00361E89"/>
    <w:rsid w:val="00372844"/>
    <w:rsid w:val="003772FC"/>
    <w:rsid w:val="00384122"/>
    <w:rsid w:val="00393729"/>
    <w:rsid w:val="00394410"/>
    <w:rsid w:val="003A5C8F"/>
    <w:rsid w:val="003B3B82"/>
    <w:rsid w:val="003B5B7B"/>
    <w:rsid w:val="003C7BF8"/>
    <w:rsid w:val="003D6855"/>
    <w:rsid w:val="003E78C5"/>
    <w:rsid w:val="003F1B0D"/>
    <w:rsid w:val="004021A9"/>
    <w:rsid w:val="0040710F"/>
    <w:rsid w:val="00417BBE"/>
    <w:rsid w:val="00421A15"/>
    <w:rsid w:val="00422837"/>
    <w:rsid w:val="00423C1C"/>
    <w:rsid w:val="00430D81"/>
    <w:rsid w:val="004318FD"/>
    <w:rsid w:val="0043349A"/>
    <w:rsid w:val="00434645"/>
    <w:rsid w:val="004354A2"/>
    <w:rsid w:val="00442849"/>
    <w:rsid w:val="00445666"/>
    <w:rsid w:val="00450948"/>
    <w:rsid w:val="004662F9"/>
    <w:rsid w:val="00467579"/>
    <w:rsid w:val="00467CF3"/>
    <w:rsid w:val="00475CAE"/>
    <w:rsid w:val="00480DBC"/>
    <w:rsid w:val="004879B3"/>
    <w:rsid w:val="004927B3"/>
    <w:rsid w:val="0049362F"/>
    <w:rsid w:val="004A0218"/>
    <w:rsid w:val="004A3B1A"/>
    <w:rsid w:val="004A55AC"/>
    <w:rsid w:val="004B3FAC"/>
    <w:rsid w:val="004B5BF6"/>
    <w:rsid w:val="004C616C"/>
    <w:rsid w:val="004D3088"/>
    <w:rsid w:val="004D629E"/>
    <w:rsid w:val="004D7954"/>
    <w:rsid w:val="004E5C1E"/>
    <w:rsid w:val="004E7388"/>
    <w:rsid w:val="0050224C"/>
    <w:rsid w:val="0053087F"/>
    <w:rsid w:val="005323A0"/>
    <w:rsid w:val="00541D57"/>
    <w:rsid w:val="005421D5"/>
    <w:rsid w:val="00543675"/>
    <w:rsid w:val="00546A93"/>
    <w:rsid w:val="00550043"/>
    <w:rsid w:val="00551F46"/>
    <w:rsid w:val="00552A08"/>
    <w:rsid w:val="00567664"/>
    <w:rsid w:val="005A52EB"/>
    <w:rsid w:val="005B7043"/>
    <w:rsid w:val="005D1B5B"/>
    <w:rsid w:val="005E4FC9"/>
    <w:rsid w:val="006005E5"/>
    <w:rsid w:val="0061142E"/>
    <w:rsid w:val="00616DEE"/>
    <w:rsid w:val="00625405"/>
    <w:rsid w:val="006309AE"/>
    <w:rsid w:val="006320D8"/>
    <w:rsid w:val="006402E8"/>
    <w:rsid w:val="006431DC"/>
    <w:rsid w:val="00654709"/>
    <w:rsid w:val="00654825"/>
    <w:rsid w:val="006573DC"/>
    <w:rsid w:val="00660358"/>
    <w:rsid w:val="00664259"/>
    <w:rsid w:val="006658E6"/>
    <w:rsid w:val="00672C0B"/>
    <w:rsid w:val="006870CE"/>
    <w:rsid w:val="0069130C"/>
    <w:rsid w:val="00695552"/>
    <w:rsid w:val="00695D6B"/>
    <w:rsid w:val="006A5710"/>
    <w:rsid w:val="006A7FB2"/>
    <w:rsid w:val="006D2B76"/>
    <w:rsid w:val="006E1AC1"/>
    <w:rsid w:val="006E6E5B"/>
    <w:rsid w:val="006F0AAE"/>
    <w:rsid w:val="006F4AB3"/>
    <w:rsid w:val="00722D95"/>
    <w:rsid w:val="00726025"/>
    <w:rsid w:val="00731FF8"/>
    <w:rsid w:val="00732E97"/>
    <w:rsid w:val="00733598"/>
    <w:rsid w:val="00735A03"/>
    <w:rsid w:val="00741182"/>
    <w:rsid w:val="00743559"/>
    <w:rsid w:val="0074666D"/>
    <w:rsid w:val="007478C2"/>
    <w:rsid w:val="007500DC"/>
    <w:rsid w:val="00753C0C"/>
    <w:rsid w:val="0077067E"/>
    <w:rsid w:val="00775BA3"/>
    <w:rsid w:val="007922AC"/>
    <w:rsid w:val="007944E6"/>
    <w:rsid w:val="00794504"/>
    <w:rsid w:val="007A3072"/>
    <w:rsid w:val="007B0290"/>
    <w:rsid w:val="007B47E8"/>
    <w:rsid w:val="007B530C"/>
    <w:rsid w:val="007C0130"/>
    <w:rsid w:val="007D4134"/>
    <w:rsid w:val="007F0613"/>
    <w:rsid w:val="0080263A"/>
    <w:rsid w:val="00805A9D"/>
    <w:rsid w:val="00816216"/>
    <w:rsid w:val="00817078"/>
    <w:rsid w:val="00817DBB"/>
    <w:rsid w:val="00821F11"/>
    <w:rsid w:val="0082680C"/>
    <w:rsid w:val="00830AD9"/>
    <w:rsid w:val="00833E72"/>
    <w:rsid w:val="00840CA0"/>
    <w:rsid w:val="0084107D"/>
    <w:rsid w:val="00841B44"/>
    <w:rsid w:val="008544F7"/>
    <w:rsid w:val="00854636"/>
    <w:rsid w:val="0085467E"/>
    <w:rsid w:val="00857C7E"/>
    <w:rsid w:val="00862DED"/>
    <w:rsid w:val="008633F1"/>
    <w:rsid w:val="00863CFC"/>
    <w:rsid w:val="008731BB"/>
    <w:rsid w:val="00873334"/>
    <w:rsid w:val="00875A81"/>
    <w:rsid w:val="00880B5E"/>
    <w:rsid w:val="00882C3D"/>
    <w:rsid w:val="00885416"/>
    <w:rsid w:val="0088571C"/>
    <w:rsid w:val="008858F0"/>
    <w:rsid w:val="00886689"/>
    <w:rsid w:val="00887805"/>
    <w:rsid w:val="00896782"/>
    <w:rsid w:val="008A6929"/>
    <w:rsid w:val="008B77FF"/>
    <w:rsid w:val="008C3135"/>
    <w:rsid w:val="008D5ED2"/>
    <w:rsid w:val="008D6E8C"/>
    <w:rsid w:val="008E4FF6"/>
    <w:rsid w:val="008E66DA"/>
    <w:rsid w:val="008F0C49"/>
    <w:rsid w:val="008F1627"/>
    <w:rsid w:val="009117E9"/>
    <w:rsid w:val="00912E35"/>
    <w:rsid w:val="0092026A"/>
    <w:rsid w:val="00927764"/>
    <w:rsid w:val="009319EA"/>
    <w:rsid w:val="0094037A"/>
    <w:rsid w:val="00940542"/>
    <w:rsid w:val="00945055"/>
    <w:rsid w:val="0094692B"/>
    <w:rsid w:val="00950086"/>
    <w:rsid w:val="00952934"/>
    <w:rsid w:val="00953A40"/>
    <w:rsid w:val="0095419C"/>
    <w:rsid w:val="0095666F"/>
    <w:rsid w:val="00956E64"/>
    <w:rsid w:val="0096230C"/>
    <w:rsid w:val="00965502"/>
    <w:rsid w:val="0097737B"/>
    <w:rsid w:val="00981ABF"/>
    <w:rsid w:val="00984BA0"/>
    <w:rsid w:val="00985CC3"/>
    <w:rsid w:val="00997158"/>
    <w:rsid w:val="00997DE0"/>
    <w:rsid w:val="009A253A"/>
    <w:rsid w:val="009A6995"/>
    <w:rsid w:val="009B4E97"/>
    <w:rsid w:val="009B63A1"/>
    <w:rsid w:val="009C7434"/>
    <w:rsid w:val="009D06BE"/>
    <w:rsid w:val="009D0CA7"/>
    <w:rsid w:val="009D7183"/>
    <w:rsid w:val="00A03074"/>
    <w:rsid w:val="00A06931"/>
    <w:rsid w:val="00A24BBF"/>
    <w:rsid w:val="00A36295"/>
    <w:rsid w:val="00A53FD5"/>
    <w:rsid w:val="00A709A6"/>
    <w:rsid w:val="00A774AC"/>
    <w:rsid w:val="00A80A82"/>
    <w:rsid w:val="00A92248"/>
    <w:rsid w:val="00A95132"/>
    <w:rsid w:val="00AA2E8B"/>
    <w:rsid w:val="00AA4A10"/>
    <w:rsid w:val="00AB1EA0"/>
    <w:rsid w:val="00AC631B"/>
    <w:rsid w:val="00AC7AAA"/>
    <w:rsid w:val="00AD71B2"/>
    <w:rsid w:val="00AE1CA3"/>
    <w:rsid w:val="00B0315F"/>
    <w:rsid w:val="00B107F3"/>
    <w:rsid w:val="00B11EA3"/>
    <w:rsid w:val="00B24297"/>
    <w:rsid w:val="00B40FE3"/>
    <w:rsid w:val="00B419B4"/>
    <w:rsid w:val="00B43D5E"/>
    <w:rsid w:val="00B451A9"/>
    <w:rsid w:val="00B4548B"/>
    <w:rsid w:val="00B57CE4"/>
    <w:rsid w:val="00B615DF"/>
    <w:rsid w:val="00B7189E"/>
    <w:rsid w:val="00B71DF9"/>
    <w:rsid w:val="00B74A06"/>
    <w:rsid w:val="00B75356"/>
    <w:rsid w:val="00B76213"/>
    <w:rsid w:val="00B8118F"/>
    <w:rsid w:val="00B81C3F"/>
    <w:rsid w:val="00B91119"/>
    <w:rsid w:val="00B926B7"/>
    <w:rsid w:val="00BA1C84"/>
    <w:rsid w:val="00BA4B6F"/>
    <w:rsid w:val="00BA7820"/>
    <w:rsid w:val="00BB071A"/>
    <w:rsid w:val="00BB0801"/>
    <w:rsid w:val="00BB513F"/>
    <w:rsid w:val="00BB79C0"/>
    <w:rsid w:val="00BC7060"/>
    <w:rsid w:val="00BD1E1D"/>
    <w:rsid w:val="00BD23D2"/>
    <w:rsid w:val="00BD27FC"/>
    <w:rsid w:val="00BD47DF"/>
    <w:rsid w:val="00BD552D"/>
    <w:rsid w:val="00BD6058"/>
    <w:rsid w:val="00BD62F1"/>
    <w:rsid w:val="00BD6520"/>
    <w:rsid w:val="00BE120B"/>
    <w:rsid w:val="00BE20BF"/>
    <w:rsid w:val="00BF3CDF"/>
    <w:rsid w:val="00C018A7"/>
    <w:rsid w:val="00C020DE"/>
    <w:rsid w:val="00C0730E"/>
    <w:rsid w:val="00C17C5D"/>
    <w:rsid w:val="00C21364"/>
    <w:rsid w:val="00C22A95"/>
    <w:rsid w:val="00C24D5D"/>
    <w:rsid w:val="00C25AFF"/>
    <w:rsid w:val="00C333A3"/>
    <w:rsid w:val="00C33CC9"/>
    <w:rsid w:val="00C3623A"/>
    <w:rsid w:val="00C3625B"/>
    <w:rsid w:val="00C56016"/>
    <w:rsid w:val="00C63690"/>
    <w:rsid w:val="00C63D07"/>
    <w:rsid w:val="00C720A6"/>
    <w:rsid w:val="00C73CBE"/>
    <w:rsid w:val="00C749FD"/>
    <w:rsid w:val="00C758EA"/>
    <w:rsid w:val="00C93240"/>
    <w:rsid w:val="00C94057"/>
    <w:rsid w:val="00C949EC"/>
    <w:rsid w:val="00C9572E"/>
    <w:rsid w:val="00C973F7"/>
    <w:rsid w:val="00CA1279"/>
    <w:rsid w:val="00CA1389"/>
    <w:rsid w:val="00CA7B1E"/>
    <w:rsid w:val="00CB0042"/>
    <w:rsid w:val="00CB46AD"/>
    <w:rsid w:val="00CC0ACE"/>
    <w:rsid w:val="00CC1D9F"/>
    <w:rsid w:val="00CC42E6"/>
    <w:rsid w:val="00CC511A"/>
    <w:rsid w:val="00CD28D0"/>
    <w:rsid w:val="00CD608B"/>
    <w:rsid w:val="00CE0EFF"/>
    <w:rsid w:val="00CE0FF1"/>
    <w:rsid w:val="00CF3C86"/>
    <w:rsid w:val="00D0002A"/>
    <w:rsid w:val="00D01C9F"/>
    <w:rsid w:val="00D0532F"/>
    <w:rsid w:val="00D05507"/>
    <w:rsid w:val="00D05EE7"/>
    <w:rsid w:val="00D13F56"/>
    <w:rsid w:val="00D22B2A"/>
    <w:rsid w:val="00D33341"/>
    <w:rsid w:val="00D35DD8"/>
    <w:rsid w:val="00D5529B"/>
    <w:rsid w:val="00D5618E"/>
    <w:rsid w:val="00D64A6C"/>
    <w:rsid w:val="00D70409"/>
    <w:rsid w:val="00D73CF3"/>
    <w:rsid w:val="00D74C13"/>
    <w:rsid w:val="00D75D68"/>
    <w:rsid w:val="00D86B1F"/>
    <w:rsid w:val="00D933A8"/>
    <w:rsid w:val="00DB3789"/>
    <w:rsid w:val="00DC0ADA"/>
    <w:rsid w:val="00DC24FE"/>
    <w:rsid w:val="00DD3AC7"/>
    <w:rsid w:val="00DE08E1"/>
    <w:rsid w:val="00DE3389"/>
    <w:rsid w:val="00DE5288"/>
    <w:rsid w:val="00DF75A1"/>
    <w:rsid w:val="00E00455"/>
    <w:rsid w:val="00E03B25"/>
    <w:rsid w:val="00E03C04"/>
    <w:rsid w:val="00E064C7"/>
    <w:rsid w:val="00E0690D"/>
    <w:rsid w:val="00E12C61"/>
    <w:rsid w:val="00E17A4D"/>
    <w:rsid w:val="00E22A94"/>
    <w:rsid w:val="00E23A7D"/>
    <w:rsid w:val="00E26224"/>
    <w:rsid w:val="00E40EFE"/>
    <w:rsid w:val="00E42EF5"/>
    <w:rsid w:val="00E43F09"/>
    <w:rsid w:val="00E55248"/>
    <w:rsid w:val="00E60407"/>
    <w:rsid w:val="00E62E64"/>
    <w:rsid w:val="00E6652B"/>
    <w:rsid w:val="00E707D7"/>
    <w:rsid w:val="00E73BA5"/>
    <w:rsid w:val="00E743F4"/>
    <w:rsid w:val="00E7776D"/>
    <w:rsid w:val="00E811D2"/>
    <w:rsid w:val="00E83C46"/>
    <w:rsid w:val="00E922A2"/>
    <w:rsid w:val="00EA75CC"/>
    <w:rsid w:val="00EA7679"/>
    <w:rsid w:val="00EB236B"/>
    <w:rsid w:val="00EB2C28"/>
    <w:rsid w:val="00EB6407"/>
    <w:rsid w:val="00EC5825"/>
    <w:rsid w:val="00EC6051"/>
    <w:rsid w:val="00ED2CC6"/>
    <w:rsid w:val="00EE249C"/>
    <w:rsid w:val="00EE27CC"/>
    <w:rsid w:val="00EE380F"/>
    <w:rsid w:val="00EF20CD"/>
    <w:rsid w:val="00F133CC"/>
    <w:rsid w:val="00F13655"/>
    <w:rsid w:val="00F16112"/>
    <w:rsid w:val="00F27041"/>
    <w:rsid w:val="00F27E9E"/>
    <w:rsid w:val="00F37E31"/>
    <w:rsid w:val="00F42605"/>
    <w:rsid w:val="00F42A9C"/>
    <w:rsid w:val="00F4694F"/>
    <w:rsid w:val="00F54E70"/>
    <w:rsid w:val="00F55245"/>
    <w:rsid w:val="00F564A9"/>
    <w:rsid w:val="00F57DA5"/>
    <w:rsid w:val="00F61302"/>
    <w:rsid w:val="00F63443"/>
    <w:rsid w:val="00F64BF7"/>
    <w:rsid w:val="00F73B34"/>
    <w:rsid w:val="00F77723"/>
    <w:rsid w:val="00F859A6"/>
    <w:rsid w:val="00F86688"/>
    <w:rsid w:val="00F91817"/>
    <w:rsid w:val="00F94391"/>
    <w:rsid w:val="00F9596E"/>
    <w:rsid w:val="00FA2C10"/>
    <w:rsid w:val="00FB6DF0"/>
    <w:rsid w:val="00FC3D93"/>
    <w:rsid w:val="00FD23FE"/>
    <w:rsid w:val="00FD407A"/>
    <w:rsid w:val="00FD4576"/>
    <w:rsid w:val="00FD4E71"/>
    <w:rsid w:val="00FE7B27"/>
    <w:rsid w:val="00FF0AD3"/>
    <w:rsid w:val="01509E0F"/>
    <w:rsid w:val="023EAF18"/>
    <w:rsid w:val="069EB51F"/>
    <w:rsid w:val="0834C404"/>
    <w:rsid w:val="0973A409"/>
    <w:rsid w:val="0BD05D3C"/>
    <w:rsid w:val="1091A742"/>
    <w:rsid w:val="11C27DED"/>
    <w:rsid w:val="12C301A3"/>
    <w:rsid w:val="148E78E3"/>
    <w:rsid w:val="15360457"/>
    <w:rsid w:val="165B6437"/>
    <w:rsid w:val="19A2F6C0"/>
    <w:rsid w:val="1AA8D437"/>
    <w:rsid w:val="288F77E7"/>
    <w:rsid w:val="29DDFCB8"/>
    <w:rsid w:val="2D7F9C0F"/>
    <w:rsid w:val="2E19881E"/>
    <w:rsid w:val="32F03776"/>
    <w:rsid w:val="34B0DAE3"/>
    <w:rsid w:val="38623884"/>
    <w:rsid w:val="3B97DE69"/>
    <w:rsid w:val="42621710"/>
    <w:rsid w:val="43C3E885"/>
    <w:rsid w:val="45259852"/>
    <w:rsid w:val="45750133"/>
    <w:rsid w:val="45FCE104"/>
    <w:rsid w:val="4652699A"/>
    <w:rsid w:val="4882C160"/>
    <w:rsid w:val="4AD55331"/>
    <w:rsid w:val="4B7E20B5"/>
    <w:rsid w:val="4C1D4A35"/>
    <w:rsid w:val="4DF36189"/>
    <w:rsid w:val="4F02BB1C"/>
    <w:rsid w:val="540E0EE6"/>
    <w:rsid w:val="59D8F3B8"/>
    <w:rsid w:val="5A5B1215"/>
    <w:rsid w:val="5BA8B6D3"/>
    <w:rsid w:val="5E37687A"/>
    <w:rsid w:val="5F34D4DD"/>
    <w:rsid w:val="60686E8F"/>
    <w:rsid w:val="61590959"/>
    <w:rsid w:val="65363DD5"/>
    <w:rsid w:val="65BF8C76"/>
    <w:rsid w:val="66B4EADB"/>
    <w:rsid w:val="675B32DC"/>
    <w:rsid w:val="6B0CEB2A"/>
    <w:rsid w:val="6DA90E8B"/>
    <w:rsid w:val="726A6181"/>
    <w:rsid w:val="751B3D25"/>
    <w:rsid w:val="7541989C"/>
    <w:rsid w:val="786ECC8C"/>
    <w:rsid w:val="79822C8E"/>
    <w:rsid w:val="799E1CF3"/>
    <w:rsid w:val="79F6D83C"/>
    <w:rsid w:val="7D2E78FE"/>
    <w:rsid w:val="7D423DA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2E1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9">
    <w:name w:val="heading 9"/>
    <w:basedOn w:val="Normal"/>
    <w:next w:val="Normal"/>
    <w:link w:val="Heading9Char"/>
    <w:uiPriority w:val="9"/>
    <w:semiHidden/>
    <w:unhideWhenUsed/>
    <w:qFormat/>
    <w:rsid w:val="003772F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A7820"/>
    <w:pPr>
      <w:tabs>
        <w:tab w:val="center" w:pos="4513"/>
        <w:tab w:val="right" w:pos="9026"/>
      </w:tabs>
      <w:spacing w:after="0" w:line="240" w:lineRule="auto"/>
    </w:pPr>
  </w:style>
  <w:style w:type="character" w:customStyle="1" w:styleId="HeaderChar">
    <w:name w:val="Header Char"/>
    <w:basedOn w:val="DefaultParagraphFont"/>
    <w:link w:val="Header"/>
    <w:rsid w:val="00BA7820"/>
  </w:style>
  <w:style w:type="paragraph" w:styleId="Footer">
    <w:name w:val="footer"/>
    <w:basedOn w:val="Normal"/>
    <w:link w:val="FooterChar"/>
    <w:uiPriority w:val="99"/>
    <w:unhideWhenUsed/>
    <w:rsid w:val="00BA78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7820"/>
  </w:style>
  <w:style w:type="paragraph" w:styleId="ListParagraph">
    <w:name w:val="List Paragraph"/>
    <w:basedOn w:val="Normal"/>
    <w:link w:val="ListParagraphChar"/>
    <w:uiPriority w:val="1"/>
    <w:qFormat/>
    <w:rsid w:val="00654825"/>
    <w:pPr>
      <w:ind w:left="720"/>
      <w:contextualSpacing/>
    </w:pPr>
  </w:style>
  <w:style w:type="paragraph" w:styleId="BalloonText">
    <w:name w:val="Balloon Text"/>
    <w:basedOn w:val="Normal"/>
    <w:link w:val="BalloonTextChar"/>
    <w:uiPriority w:val="99"/>
    <w:semiHidden/>
    <w:unhideWhenUsed/>
    <w:rsid w:val="005323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3A0"/>
    <w:rPr>
      <w:rFonts w:ascii="Tahoma" w:hAnsi="Tahoma" w:cs="Tahoma"/>
      <w:sz w:val="16"/>
      <w:szCs w:val="16"/>
    </w:rPr>
  </w:style>
  <w:style w:type="character" w:styleId="PlaceholderText">
    <w:name w:val="Placeholder Text"/>
    <w:basedOn w:val="DefaultParagraphFont"/>
    <w:uiPriority w:val="99"/>
    <w:semiHidden/>
    <w:rsid w:val="0043349A"/>
    <w:rPr>
      <w:color w:val="808080"/>
    </w:rPr>
  </w:style>
  <w:style w:type="paragraph" w:customStyle="1" w:styleId="Body">
    <w:name w:val="Body"/>
    <w:rsid w:val="00422837"/>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eastAsia="en-AU"/>
    </w:rPr>
  </w:style>
  <w:style w:type="character" w:customStyle="1" w:styleId="Heading9Char">
    <w:name w:val="Heading 9 Char"/>
    <w:basedOn w:val="DefaultParagraphFont"/>
    <w:link w:val="Heading9"/>
    <w:uiPriority w:val="9"/>
    <w:semiHidden/>
    <w:rsid w:val="003772FC"/>
    <w:rPr>
      <w:rFonts w:asciiTheme="majorHAnsi" w:eastAsiaTheme="majorEastAsia" w:hAnsiTheme="majorHAnsi" w:cstheme="majorBidi"/>
      <w:i/>
      <w:iCs/>
      <w:color w:val="404040" w:themeColor="text1" w:themeTint="BF"/>
      <w:sz w:val="20"/>
      <w:szCs w:val="20"/>
    </w:rPr>
  </w:style>
  <w:style w:type="character" w:styleId="Emphasis">
    <w:name w:val="Emphasis"/>
    <w:basedOn w:val="DefaultParagraphFont"/>
    <w:uiPriority w:val="20"/>
    <w:qFormat/>
    <w:rsid w:val="00C22A95"/>
    <w:rPr>
      <w:i/>
      <w:iCs/>
    </w:rPr>
  </w:style>
  <w:style w:type="character" w:customStyle="1" w:styleId="ListParagraphChar">
    <w:name w:val="List Paragraph Char"/>
    <w:link w:val="ListParagraph"/>
    <w:uiPriority w:val="1"/>
    <w:locked/>
    <w:rsid w:val="00BA1C84"/>
  </w:style>
  <w:style w:type="paragraph" w:styleId="BodyText">
    <w:name w:val="Body Text"/>
    <w:basedOn w:val="Normal"/>
    <w:link w:val="BodyTextChar"/>
    <w:rsid w:val="00FE7B27"/>
    <w:pPr>
      <w:spacing w:after="120" w:line="240" w:lineRule="auto"/>
    </w:pPr>
    <w:rPr>
      <w:rFonts w:ascii="CG Times (W1)" w:eastAsia="Times New Roman" w:hAnsi="CG Times (W1)" w:cs="Times New Roman"/>
      <w:sz w:val="24"/>
      <w:szCs w:val="20"/>
    </w:rPr>
  </w:style>
  <w:style w:type="character" w:customStyle="1" w:styleId="BodyTextChar">
    <w:name w:val="Body Text Char"/>
    <w:basedOn w:val="DefaultParagraphFont"/>
    <w:link w:val="BodyText"/>
    <w:rsid w:val="00FE7B27"/>
    <w:rPr>
      <w:rFonts w:ascii="CG Times (W1)" w:eastAsia="Times New Roman" w:hAnsi="CG Times (W1)" w:cs="Times New Roman"/>
      <w:sz w:val="24"/>
      <w:szCs w:val="20"/>
    </w:rPr>
  </w:style>
  <w:style w:type="paragraph" w:customStyle="1" w:styleId="DotPoint">
    <w:name w:val="Dot Point"/>
    <w:basedOn w:val="ListParagraph"/>
    <w:qFormat/>
    <w:rsid w:val="00FE7B27"/>
    <w:pPr>
      <w:numPr>
        <w:numId w:val="16"/>
      </w:numPr>
      <w:suppressAutoHyphens/>
      <w:spacing w:after="240" w:line="240" w:lineRule="auto"/>
    </w:pPr>
    <w:rPr>
      <w:rFonts w:ascii="Calibri" w:eastAsia="Times New Roman" w:hAnsi="Calibri" w:cs="Times New Roman"/>
      <w:sz w:val="24"/>
      <w:szCs w:val="20"/>
      <w:lang w:eastAsia="en-AU"/>
    </w:rPr>
  </w:style>
  <w:style w:type="paragraph" w:customStyle="1" w:styleId="SubdotPoint">
    <w:name w:val="Subdot Point"/>
    <w:basedOn w:val="ListParagraph"/>
    <w:qFormat/>
    <w:rsid w:val="00FE7B27"/>
    <w:pPr>
      <w:numPr>
        <w:ilvl w:val="1"/>
        <w:numId w:val="16"/>
      </w:numPr>
      <w:suppressAutoHyphens/>
      <w:spacing w:after="240" w:line="240" w:lineRule="auto"/>
    </w:pPr>
    <w:rPr>
      <w:rFonts w:ascii="Calibri" w:eastAsia="Times New Roman" w:hAnsi="Calibri" w:cs="Times New Roman"/>
      <w:sz w:val="24"/>
      <w:szCs w:val="20"/>
      <w:lang w:eastAsia="en-AU"/>
    </w:rPr>
  </w:style>
  <w:style w:type="character" w:styleId="Hyperlink">
    <w:name w:val="Hyperlink"/>
    <w:basedOn w:val="DefaultParagraphFont"/>
    <w:uiPriority w:val="99"/>
    <w:unhideWhenUsed/>
    <w:rsid w:val="00B8118F"/>
    <w:rPr>
      <w:color w:val="0000FF" w:themeColor="hyperlink"/>
      <w:u w:val="single"/>
    </w:rPr>
  </w:style>
  <w:style w:type="character" w:styleId="FollowedHyperlink">
    <w:name w:val="FollowedHyperlink"/>
    <w:basedOn w:val="DefaultParagraphFont"/>
    <w:uiPriority w:val="99"/>
    <w:semiHidden/>
    <w:unhideWhenUsed/>
    <w:rsid w:val="00D01C9F"/>
    <w:rPr>
      <w:color w:val="800080" w:themeColor="followedHyperlink"/>
      <w:u w:val="single"/>
    </w:rPr>
  </w:style>
  <w:style w:type="paragraph" w:styleId="NormalWeb">
    <w:name w:val="Normal (Web)"/>
    <w:basedOn w:val="Normal"/>
    <w:uiPriority w:val="99"/>
    <w:semiHidden/>
    <w:unhideWhenUsed/>
    <w:rsid w:val="00F37E31"/>
    <w:pPr>
      <w:spacing w:before="100" w:beforeAutospacing="1" w:after="100" w:afterAutospacing="1" w:line="240" w:lineRule="auto"/>
    </w:pPr>
    <w:rPr>
      <w:rFonts w:ascii="Calibri" w:hAnsi="Calibri" w:cs="Calibri"/>
      <w:lang w:eastAsia="en-AU"/>
    </w:rPr>
  </w:style>
  <w:style w:type="character" w:styleId="CommentReference">
    <w:name w:val="annotation reference"/>
    <w:basedOn w:val="DefaultParagraphFont"/>
    <w:uiPriority w:val="99"/>
    <w:semiHidden/>
    <w:unhideWhenUsed/>
    <w:rsid w:val="00F859A6"/>
    <w:rPr>
      <w:sz w:val="16"/>
      <w:szCs w:val="16"/>
    </w:rPr>
  </w:style>
  <w:style w:type="paragraph" w:styleId="CommentText">
    <w:name w:val="annotation text"/>
    <w:basedOn w:val="Normal"/>
    <w:link w:val="CommentTextChar"/>
    <w:uiPriority w:val="99"/>
    <w:unhideWhenUsed/>
    <w:rsid w:val="00F859A6"/>
    <w:pPr>
      <w:spacing w:line="240" w:lineRule="auto"/>
    </w:pPr>
    <w:rPr>
      <w:sz w:val="20"/>
      <w:szCs w:val="20"/>
      <w14:ligatures w14:val="standardContextual"/>
    </w:rPr>
  </w:style>
  <w:style w:type="character" w:customStyle="1" w:styleId="CommentTextChar">
    <w:name w:val="Comment Text Char"/>
    <w:basedOn w:val="DefaultParagraphFont"/>
    <w:link w:val="CommentText"/>
    <w:uiPriority w:val="99"/>
    <w:rsid w:val="00F859A6"/>
    <w:rPr>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953A40"/>
    <w:rPr>
      <w:b/>
      <w:bCs/>
      <w14:ligatures w14:val="none"/>
    </w:rPr>
  </w:style>
  <w:style w:type="character" w:customStyle="1" w:styleId="CommentSubjectChar">
    <w:name w:val="Comment Subject Char"/>
    <w:basedOn w:val="CommentTextChar"/>
    <w:link w:val="CommentSubject"/>
    <w:uiPriority w:val="99"/>
    <w:semiHidden/>
    <w:rsid w:val="00953A40"/>
    <w:rPr>
      <w:b/>
      <w:bCs/>
      <w:sz w:val="20"/>
      <w:szCs w:val="20"/>
      <w14:ligatures w14:val="standardContextual"/>
    </w:rPr>
  </w:style>
  <w:style w:type="paragraph" w:styleId="Revision">
    <w:name w:val="Revision"/>
    <w:hidden/>
    <w:uiPriority w:val="99"/>
    <w:semiHidden/>
    <w:rsid w:val="002D2FB4"/>
    <w:pPr>
      <w:spacing w:after="0" w:line="240" w:lineRule="auto"/>
    </w:pPr>
  </w:style>
  <w:style w:type="character" w:styleId="UnresolvedMention">
    <w:name w:val="Unresolved Mention"/>
    <w:basedOn w:val="DefaultParagraphFont"/>
    <w:uiPriority w:val="99"/>
    <w:semiHidden/>
    <w:unhideWhenUsed/>
    <w:rsid w:val="00421A15"/>
    <w:rPr>
      <w:color w:val="605E5C"/>
      <w:shd w:val="clear" w:color="auto" w:fill="E1DFDD"/>
    </w:rPr>
  </w:style>
  <w:style w:type="paragraph" w:customStyle="1" w:styleId="Default">
    <w:name w:val="Default"/>
    <w:rsid w:val="00AC631B"/>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59165">
      <w:bodyDiv w:val="1"/>
      <w:marLeft w:val="0"/>
      <w:marRight w:val="0"/>
      <w:marTop w:val="0"/>
      <w:marBottom w:val="0"/>
      <w:divBdr>
        <w:top w:val="none" w:sz="0" w:space="0" w:color="auto"/>
        <w:left w:val="none" w:sz="0" w:space="0" w:color="auto"/>
        <w:bottom w:val="none" w:sz="0" w:space="0" w:color="auto"/>
        <w:right w:val="none" w:sz="0" w:space="0" w:color="auto"/>
      </w:divBdr>
    </w:div>
    <w:div w:id="192379114">
      <w:bodyDiv w:val="1"/>
      <w:marLeft w:val="0"/>
      <w:marRight w:val="0"/>
      <w:marTop w:val="0"/>
      <w:marBottom w:val="0"/>
      <w:divBdr>
        <w:top w:val="none" w:sz="0" w:space="0" w:color="auto"/>
        <w:left w:val="none" w:sz="0" w:space="0" w:color="auto"/>
        <w:bottom w:val="none" w:sz="0" w:space="0" w:color="auto"/>
        <w:right w:val="none" w:sz="0" w:space="0" w:color="auto"/>
      </w:divBdr>
    </w:div>
    <w:div w:id="242953673">
      <w:bodyDiv w:val="1"/>
      <w:marLeft w:val="0"/>
      <w:marRight w:val="0"/>
      <w:marTop w:val="0"/>
      <w:marBottom w:val="0"/>
      <w:divBdr>
        <w:top w:val="none" w:sz="0" w:space="0" w:color="auto"/>
        <w:left w:val="none" w:sz="0" w:space="0" w:color="auto"/>
        <w:bottom w:val="none" w:sz="0" w:space="0" w:color="auto"/>
        <w:right w:val="none" w:sz="0" w:space="0" w:color="auto"/>
      </w:divBdr>
    </w:div>
    <w:div w:id="251013214">
      <w:bodyDiv w:val="1"/>
      <w:marLeft w:val="0"/>
      <w:marRight w:val="0"/>
      <w:marTop w:val="0"/>
      <w:marBottom w:val="0"/>
      <w:divBdr>
        <w:top w:val="none" w:sz="0" w:space="0" w:color="auto"/>
        <w:left w:val="none" w:sz="0" w:space="0" w:color="auto"/>
        <w:bottom w:val="none" w:sz="0" w:space="0" w:color="auto"/>
        <w:right w:val="none" w:sz="0" w:space="0" w:color="auto"/>
      </w:divBdr>
    </w:div>
    <w:div w:id="954336610">
      <w:bodyDiv w:val="1"/>
      <w:marLeft w:val="0"/>
      <w:marRight w:val="0"/>
      <w:marTop w:val="0"/>
      <w:marBottom w:val="0"/>
      <w:divBdr>
        <w:top w:val="none" w:sz="0" w:space="0" w:color="auto"/>
        <w:left w:val="none" w:sz="0" w:space="0" w:color="auto"/>
        <w:bottom w:val="none" w:sz="0" w:space="0" w:color="auto"/>
        <w:right w:val="none" w:sz="0" w:space="0" w:color="auto"/>
      </w:divBdr>
    </w:div>
    <w:div w:id="1524513120">
      <w:bodyDiv w:val="1"/>
      <w:marLeft w:val="0"/>
      <w:marRight w:val="0"/>
      <w:marTop w:val="0"/>
      <w:marBottom w:val="0"/>
      <w:divBdr>
        <w:top w:val="none" w:sz="0" w:space="0" w:color="auto"/>
        <w:left w:val="none" w:sz="0" w:space="0" w:color="auto"/>
        <w:bottom w:val="none" w:sz="0" w:space="0" w:color="auto"/>
        <w:right w:val="none" w:sz="0" w:space="0" w:color="auto"/>
      </w:divBdr>
    </w:div>
    <w:div w:id="2083722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it.edu.au/about/strategic_pla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mtedd.act.gov.au/__data/assets/pdf_file/0018/2004921/ACTPS-Code-of-Conduct-2022.pdf" TargetMode="External"/><Relationship Id="R5b13981084b84ab4" Type="http://schemas.microsoft.com/office/2019/09/relationships/intelligence" Target="intelligenc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D812864D04D4081968E96FAD902094C"/>
        <w:category>
          <w:name w:val="General"/>
          <w:gallery w:val="placeholder"/>
        </w:category>
        <w:types>
          <w:type w:val="bbPlcHdr"/>
        </w:types>
        <w:behaviors>
          <w:behavior w:val="content"/>
        </w:behaviors>
        <w:guid w:val="{77BCDC85-532D-4D45-9100-4DBA0FDEBB8A}"/>
      </w:docPartPr>
      <w:docPartBody>
        <w:p w:rsidR="00C64B4B" w:rsidRDefault="00021278" w:rsidP="00021278">
          <w:pPr>
            <w:pStyle w:val="6D812864D04D4081968E96FAD902094C"/>
          </w:pPr>
          <w:r w:rsidRPr="007D55AA">
            <w:rPr>
              <w:rStyle w:val="PlaceholderText"/>
            </w:rPr>
            <w:t>Choose an item.</w:t>
          </w:r>
        </w:p>
      </w:docPartBody>
    </w:docPart>
    <w:docPart>
      <w:docPartPr>
        <w:name w:val="5872C143833C4B118D8FC1A522E515DB"/>
        <w:category>
          <w:name w:val="General"/>
          <w:gallery w:val="placeholder"/>
        </w:category>
        <w:types>
          <w:type w:val="bbPlcHdr"/>
        </w:types>
        <w:behaviors>
          <w:behavior w:val="content"/>
        </w:behaviors>
        <w:guid w:val="{3C80CCC4-C9D6-48AD-9CE7-EF9377EE52F6}"/>
      </w:docPartPr>
      <w:docPartBody>
        <w:p w:rsidR="00DA6689" w:rsidRDefault="0094037A" w:rsidP="0094037A">
          <w:pPr>
            <w:pStyle w:val="5872C143833C4B118D8FC1A522E515DB"/>
          </w:pPr>
          <w:r w:rsidRPr="007D55AA">
            <w:rPr>
              <w:rStyle w:val="PlaceholderText"/>
            </w:rPr>
            <w:t>Choose an item.</w:t>
          </w:r>
        </w:p>
      </w:docPartBody>
    </w:docPart>
    <w:docPart>
      <w:docPartPr>
        <w:name w:val="9B704CAC9F814ADC8D5C7C06E767EA21"/>
        <w:category>
          <w:name w:val="General"/>
          <w:gallery w:val="placeholder"/>
        </w:category>
        <w:types>
          <w:type w:val="bbPlcHdr"/>
        </w:types>
        <w:behaviors>
          <w:behavior w:val="content"/>
        </w:behaviors>
        <w:guid w:val="{6FC2EF5B-986C-4877-9FE7-3256821C844B}"/>
      </w:docPartPr>
      <w:docPartBody>
        <w:p w:rsidR="00625F47" w:rsidRDefault="007478C2" w:rsidP="007478C2">
          <w:pPr>
            <w:pStyle w:val="9B704CAC9F814ADC8D5C7C06E767EA21"/>
          </w:pPr>
          <w:r w:rsidRPr="00E0690D">
            <w:rPr>
              <w:rStyle w:val="PlaceholderText"/>
              <w:b/>
              <w:bCs/>
            </w:rPr>
            <w:t>Choose a Division</w:t>
          </w:r>
          <w:r w:rsidRPr="00237EA3">
            <w:rPr>
              <w:rStyle w:val="PlaceholderText"/>
            </w:rPr>
            <w:t>.</w:t>
          </w:r>
        </w:p>
      </w:docPartBody>
    </w:docPart>
    <w:docPart>
      <w:docPartPr>
        <w:name w:val="F97F30DB71C94D5F89942DBC143563D2"/>
        <w:category>
          <w:name w:val="General"/>
          <w:gallery w:val="placeholder"/>
        </w:category>
        <w:types>
          <w:type w:val="bbPlcHdr"/>
        </w:types>
        <w:behaviors>
          <w:behavior w:val="content"/>
        </w:behaviors>
        <w:guid w:val="{097BAD4F-F9E6-4EFF-BB79-F77DAEB847A7}"/>
      </w:docPartPr>
      <w:docPartBody>
        <w:p w:rsidR="000B2382" w:rsidRDefault="0004366E" w:rsidP="0004366E">
          <w:pPr>
            <w:pStyle w:val="F97F30DB71C94D5F89942DBC143563D2"/>
          </w:pPr>
          <w:r w:rsidRPr="007D55A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21278"/>
    <w:rsid w:val="00021278"/>
    <w:rsid w:val="0004366E"/>
    <w:rsid w:val="000B2382"/>
    <w:rsid w:val="000C3170"/>
    <w:rsid w:val="000D044A"/>
    <w:rsid w:val="0017397F"/>
    <w:rsid w:val="00192A6F"/>
    <w:rsid w:val="001B3A13"/>
    <w:rsid w:val="002265B1"/>
    <w:rsid w:val="002A4F73"/>
    <w:rsid w:val="00335FCA"/>
    <w:rsid w:val="00344470"/>
    <w:rsid w:val="00361BCC"/>
    <w:rsid w:val="004879B3"/>
    <w:rsid w:val="004F19D4"/>
    <w:rsid w:val="00517DEF"/>
    <w:rsid w:val="00601B05"/>
    <w:rsid w:val="00625F47"/>
    <w:rsid w:val="006579AE"/>
    <w:rsid w:val="006870CE"/>
    <w:rsid w:val="0069130C"/>
    <w:rsid w:val="00724928"/>
    <w:rsid w:val="00726AAA"/>
    <w:rsid w:val="007478C2"/>
    <w:rsid w:val="0077067E"/>
    <w:rsid w:val="007C0765"/>
    <w:rsid w:val="0080263A"/>
    <w:rsid w:val="00821F11"/>
    <w:rsid w:val="00830AD9"/>
    <w:rsid w:val="008477AA"/>
    <w:rsid w:val="008B77FF"/>
    <w:rsid w:val="00925F4D"/>
    <w:rsid w:val="0094037A"/>
    <w:rsid w:val="0097737B"/>
    <w:rsid w:val="00A50CBA"/>
    <w:rsid w:val="00A5625B"/>
    <w:rsid w:val="00AF4C5C"/>
    <w:rsid w:val="00B419B4"/>
    <w:rsid w:val="00BE540E"/>
    <w:rsid w:val="00C13937"/>
    <w:rsid w:val="00C21364"/>
    <w:rsid w:val="00C64B4B"/>
    <w:rsid w:val="00CD13E8"/>
    <w:rsid w:val="00CE0EFF"/>
    <w:rsid w:val="00D553B3"/>
    <w:rsid w:val="00D73CF3"/>
    <w:rsid w:val="00D957D0"/>
    <w:rsid w:val="00D962D7"/>
    <w:rsid w:val="00DA6689"/>
    <w:rsid w:val="00DB3789"/>
    <w:rsid w:val="00EC6051"/>
    <w:rsid w:val="00EE31A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366E"/>
    <w:rPr>
      <w:color w:val="808080"/>
    </w:rPr>
  </w:style>
  <w:style w:type="paragraph" w:customStyle="1" w:styleId="5872C143833C4B118D8FC1A522E515DB">
    <w:name w:val="5872C143833C4B118D8FC1A522E515DB"/>
    <w:rsid w:val="0094037A"/>
    <w:pPr>
      <w:spacing w:after="160" w:line="259" w:lineRule="auto"/>
    </w:pPr>
  </w:style>
  <w:style w:type="paragraph" w:customStyle="1" w:styleId="6D812864D04D4081968E96FAD902094C">
    <w:name w:val="6D812864D04D4081968E96FAD902094C"/>
    <w:rsid w:val="00021278"/>
  </w:style>
  <w:style w:type="paragraph" w:customStyle="1" w:styleId="9B704CAC9F814ADC8D5C7C06E767EA21">
    <w:name w:val="9B704CAC9F814ADC8D5C7C06E767EA21"/>
    <w:rsid w:val="007478C2"/>
    <w:rPr>
      <w:rFonts w:eastAsiaTheme="minorHAnsi"/>
      <w:lang w:eastAsia="en-US"/>
    </w:rPr>
  </w:style>
  <w:style w:type="paragraph" w:customStyle="1" w:styleId="F97F30DB71C94D5F89942DBC143563D2">
    <w:name w:val="F97F30DB71C94D5F89942DBC143563D2"/>
    <w:rsid w:val="0004366E"/>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4716BC-09F8-4A63-B6A0-0DA993883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1184</Words>
  <Characters>6755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2026-08-06T05:33:00Z</dcterms:created>
  <dcterms:modified xsi:type="dcterms:W3CDTF">2026-08-06T05:35:00Z</dcterms:modified>
</cp:coreProperties>
</file>