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4A30DE59" w:rsidR="006F09E8" w:rsidRPr="005578E4" w:rsidRDefault="00882746" w:rsidP="002A43D2">
      <w:pPr>
        <w:spacing w:before="240"/>
        <w:rPr>
          <w:bCs/>
          <w:szCs w:val="24"/>
        </w:rPr>
      </w:pPr>
      <w:r>
        <w:rPr>
          <w:b/>
          <w:szCs w:val="24"/>
        </w:rPr>
        <w:t xml:space="preserve">Division: </w:t>
      </w:r>
      <w:r w:rsidR="004B47F6">
        <w:rPr>
          <w:bCs/>
          <w:szCs w:val="24"/>
        </w:rPr>
        <w:t>Health Policy and Programs</w:t>
      </w:r>
    </w:p>
    <w:p w14:paraId="3FC77432" w14:textId="6E6E7C8D" w:rsidR="006F09E8" w:rsidRPr="00B74516" w:rsidRDefault="00882746" w:rsidP="002A43D2">
      <w:pPr>
        <w:spacing w:before="240"/>
        <w:rPr>
          <w:i/>
          <w:color w:val="2E74B5" w:themeColor="accent1" w:themeShade="BF"/>
          <w:szCs w:val="24"/>
        </w:rPr>
      </w:pPr>
      <w:r>
        <w:rPr>
          <w:b/>
          <w:szCs w:val="24"/>
        </w:rPr>
        <w:t xml:space="preserve">Business Unit: </w:t>
      </w:r>
      <w:r w:rsidR="004B47F6">
        <w:rPr>
          <w:bCs/>
          <w:szCs w:val="24"/>
        </w:rPr>
        <w:t>Ageing and End of Life Branch</w:t>
      </w:r>
    </w:p>
    <w:p w14:paraId="61C17B67" w14:textId="58394677" w:rsidR="008C40B5" w:rsidRPr="007527F4" w:rsidRDefault="00E866A9" w:rsidP="00617DE2">
      <w:pPr>
        <w:spacing w:before="240" w:after="120"/>
        <w:rPr>
          <w:color w:val="2E74B5" w:themeColor="accent1" w:themeShade="BF"/>
          <w:sz w:val="28"/>
          <w:szCs w:val="28"/>
        </w:rPr>
      </w:pPr>
      <w:r>
        <w:rPr>
          <w:b/>
          <w:szCs w:val="24"/>
        </w:rPr>
        <w:t xml:space="preserve">Position Title: </w:t>
      </w:r>
      <w:r w:rsidR="007527F4" w:rsidRPr="007527F4">
        <w:rPr>
          <w:szCs w:val="24"/>
        </w:rPr>
        <w:t>Senior Director, Voluntary Assisted Dying Access &amp; Capacity</w:t>
      </w:r>
    </w:p>
    <w:p w14:paraId="246E49D8" w14:textId="52F6D277" w:rsidR="003D617F" w:rsidRPr="00836077" w:rsidRDefault="006F09E8" w:rsidP="00836077">
      <w:pPr>
        <w:spacing w:before="240" w:after="120"/>
        <w:rPr>
          <w:szCs w:val="24"/>
        </w:rPr>
      </w:pPr>
      <w:r>
        <w:rPr>
          <w:szCs w:val="24"/>
        </w:rPr>
        <w:br w:type="column"/>
      </w:r>
    </w:p>
    <w:p w14:paraId="06D7578A" w14:textId="4CC017F3"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4B47F6">
        <w:rPr>
          <w:bCs/>
          <w:szCs w:val="24"/>
        </w:rPr>
        <w:t>67035</w:t>
      </w:r>
    </w:p>
    <w:p w14:paraId="0E45EE00" w14:textId="33BA9D69" w:rsidR="006F09E8" w:rsidRPr="00BD011C" w:rsidRDefault="006F09E8" w:rsidP="006F09E8">
      <w:pPr>
        <w:spacing w:before="240"/>
        <w:rPr>
          <w:i/>
          <w:szCs w:val="24"/>
        </w:rPr>
      </w:pPr>
      <w:r w:rsidRPr="00D13EC3">
        <w:rPr>
          <w:b/>
          <w:szCs w:val="24"/>
        </w:rPr>
        <w:t>Classification:</w:t>
      </w:r>
      <w:r w:rsidR="00BD011C">
        <w:rPr>
          <w:b/>
          <w:szCs w:val="24"/>
        </w:rPr>
        <w:t xml:space="preserve"> </w:t>
      </w:r>
      <w:r w:rsidR="000B37D7">
        <w:rPr>
          <w:sz w:val="22"/>
          <w:szCs w:val="22"/>
        </w:rPr>
        <w:t>Senior Officer Grade A</w:t>
      </w:r>
      <w:r w:rsidR="002F1F52">
        <w:rPr>
          <w:sz w:val="22"/>
          <w:szCs w:val="22"/>
        </w:rPr>
        <w:t xml:space="preserve"> (SOGA)</w:t>
      </w:r>
    </w:p>
    <w:p w14:paraId="2BC83790" w14:textId="733A2544" w:rsidR="002A43D2" w:rsidRPr="005578E4" w:rsidRDefault="00E866A9" w:rsidP="002A43D2">
      <w:pPr>
        <w:spacing w:before="240"/>
        <w:rPr>
          <w:bCs/>
          <w:i/>
          <w:color w:val="2E74B5" w:themeColor="accent1" w:themeShade="BF"/>
          <w:szCs w:val="24"/>
        </w:rPr>
      </w:pPr>
      <w:r>
        <w:rPr>
          <w:b/>
          <w:szCs w:val="24"/>
        </w:rPr>
        <w:t xml:space="preserve">Location: </w:t>
      </w:r>
      <w:r w:rsidR="00687621" w:rsidRPr="00C92C77">
        <w:rPr>
          <w:sz w:val="22"/>
          <w:szCs w:val="22"/>
        </w:rPr>
        <w:t>Woden, Australian Capital Territory, and work from home arrangements</w:t>
      </w:r>
    </w:p>
    <w:p w14:paraId="6D42FC50" w14:textId="4C9D1DAD" w:rsidR="000D7F08" w:rsidRDefault="00E866A9" w:rsidP="00836077">
      <w:pPr>
        <w:spacing w:after="0"/>
        <w:rPr>
          <w:szCs w:val="24"/>
        </w:rPr>
      </w:pPr>
      <w:r>
        <w:rPr>
          <w:b/>
          <w:szCs w:val="24"/>
        </w:rPr>
        <w:t xml:space="preserve">Last Reviewed: </w:t>
      </w:r>
      <w:r w:rsidR="007527F4">
        <w:rPr>
          <w:szCs w:val="24"/>
        </w:rPr>
        <w:t>July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2F1F52" w:rsidRDefault="00B44F9F" w:rsidP="00836077">
      <w:pPr>
        <w:pStyle w:val="BodyText"/>
        <w:spacing w:before="120"/>
        <w:rPr>
          <w:szCs w:val="24"/>
        </w:rPr>
      </w:pPr>
      <w:r w:rsidRPr="002F1F52">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2F1F52" w:rsidRDefault="00B44F9F" w:rsidP="00B44F9F">
      <w:pPr>
        <w:pStyle w:val="BodyText"/>
        <w:rPr>
          <w:szCs w:val="24"/>
        </w:rPr>
      </w:pPr>
      <w:r w:rsidRPr="002F1F52">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2F1F52" w:rsidRDefault="00B44F9F" w:rsidP="00B44F9F">
      <w:pPr>
        <w:pStyle w:val="BodyText"/>
        <w:rPr>
          <w:szCs w:val="24"/>
        </w:rPr>
      </w:pPr>
      <w:r w:rsidRPr="002F1F52">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7AF330A5" w14:textId="77777777" w:rsidR="00AC0CEB" w:rsidRPr="002F1F52" w:rsidRDefault="00AC0CEB" w:rsidP="00AC0CEB">
      <w:pPr>
        <w:rPr>
          <w:szCs w:val="24"/>
        </w:rPr>
      </w:pPr>
      <w:bookmarkStart w:id="1" w:name="_Hlk124927831"/>
      <w:r w:rsidRPr="002F1F52">
        <w:rPr>
          <w:szCs w:val="24"/>
        </w:rPr>
        <w:t xml:space="preserve">The Health Policy and Programs Division is responsible for providing advice to the Minister for Health and the ACT Government to meet the health needs of the community. We do this by contributing to the creation of policy settings that ensure the right care can be accessed in the right place, in the right way, at the right time, and that people are better able to care for themselves. </w:t>
      </w:r>
    </w:p>
    <w:p w14:paraId="5E9E3169" w14:textId="77777777" w:rsidR="00AC0CEB" w:rsidRDefault="00AC0CEB" w:rsidP="00AC0CEB">
      <w:pPr>
        <w:rPr>
          <w:szCs w:val="24"/>
        </w:rPr>
      </w:pPr>
      <w:r w:rsidRPr="002F1F52">
        <w:rPr>
          <w:szCs w:val="24"/>
        </w:rPr>
        <w:t>This includes but is not limited to, the provision of strategic health policy advice, project development and implementation, procurement of non-government services, and liaison with government, non-government, and private sector stakeholders.</w:t>
      </w:r>
    </w:p>
    <w:p w14:paraId="1EFA45FB" w14:textId="77777777" w:rsidR="002F1F52" w:rsidRPr="002F1F52" w:rsidRDefault="002F1F52" w:rsidP="002F1F52">
      <w:pPr>
        <w:pStyle w:val="BodyText"/>
      </w:pP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lastRenderedPageBreak/>
        <w:t>BUSINESS UNIT OVERVIEW</w:t>
      </w:r>
    </w:p>
    <w:p w14:paraId="4B17FEA8" w14:textId="77777777" w:rsidR="00763376" w:rsidRPr="00662077" w:rsidRDefault="00763376" w:rsidP="00763376">
      <w:pPr>
        <w:spacing w:after="160"/>
        <w:rPr>
          <w:rFonts w:cs="Calibri"/>
        </w:rPr>
      </w:pPr>
      <w:bookmarkStart w:id="2" w:name="_Hlk124927840"/>
      <w:bookmarkEnd w:id="1"/>
      <w:r w:rsidRPr="00662077">
        <w:rPr>
          <w:rFonts w:cs="Calibri"/>
        </w:rPr>
        <w:t xml:space="preserve">The Ageing and End of Life Branch is responsible for providing strategic health policy advice, project development and implementation, procurement of non-government services, and liaison with government, non-government and private sector stakeholders across a range of topics, including aged care, respite, dementia, palliative and end of life care. It also includes the Voluntary Assisted Dying Operations and Policy Service (VADOPS), comprising territory-wide operations and </w:t>
      </w:r>
      <w:r>
        <w:rPr>
          <w:rFonts w:cs="Calibri"/>
        </w:rPr>
        <w:t xml:space="preserve">administrative support to </w:t>
      </w:r>
      <w:r w:rsidRPr="00662077">
        <w:rPr>
          <w:rFonts w:cs="Calibri"/>
        </w:rPr>
        <w:t xml:space="preserve">the ACT </w:t>
      </w:r>
      <w:r>
        <w:rPr>
          <w:rFonts w:cs="Calibri"/>
        </w:rPr>
        <w:t>Voluntary Assisted Dying</w:t>
      </w:r>
      <w:r w:rsidRPr="00662077">
        <w:rPr>
          <w:rFonts w:cs="Calibri"/>
        </w:rPr>
        <w:t xml:space="preserve"> Oversight Board. </w:t>
      </w:r>
    </w:p>
    <w:p w14:paraId="72914DEB" w14:textId="77777777" w:rsidR="00763376" w:rsidRDefault="00763376" w:rsidP="00763376">
      <w:pPr>
        <w:rPr>
          <w:rFonts w:cs="Calibri"/>
        </w:rPr>
      </w:pPr>
      <w:r w:rsidRPr="00662077">
        <w:rPr>
          <w:rFonts w:cs="Calibri"/>
        </w:rPr>
        <w:t xml:space="preserve">VADOPS works collaboratively with Canberra Health Services (CHS) and private providers to deliver Voluntary Assisted Dying services in the ACT. VADOPS is responsible for engagement with the health and care sectors, authorisation and training of practitioners, processing of residency </w:t>
      </w:r>
      <w:r>
        <w:rPr>
          <w:rFonts w:cs="Calibri"/>
        </w:rPr>
        <w:t xml:space="preserve">and interpreter </w:t>
      </w:r>
      <w:r w:rsidRPr="00662077">
        <w:rPr>
          <w:rFonts w:cs="Calibri"/>
        </w:rPr>
        <w:t>exemption requests, and maintaining clinical guidelines and protocols.</w:t>
      </w:r>
      <w:r>
        <w:rPr>
          <w:rFonts w:cs="Calibri"/>
        </w:rPr>
        <w:t xml:space="preserve"> VADOPS also considers policy issues in relation to voluntary assisted dying, including review of the Act. </w:t>
      </w:r>
    </w:p>
    <w:p w14:paraId="4B6716DF" w14:textId="77777777" w:rsidR="00763376" w:rsidRPr="00932EA8" w:rsidRDefault="00763376" w:rsidP="00763376">
      <w:r>
        <w:rPr>
          <w:rFonts w:cs="Calibri"/>
        </w:rPr>
        <w:t xml:space="preserve">In 2026 and 2027, the Branch will lead a project exploring access to Voluntary Assisted Dying for people who lose decision-making capacity. This work </w:t>
      </w:r>
      <w:r w:rsidRPr="00932EA8">
        <w:t>centres on convening a citizens’ jury to test social licence and community expectations in relation to:</w:t>
      </w:r>
    </w:p>
    <w:p w14:paraId="4CE5556F" w14:textId="77777777" w:rsidR="00763376" w:rsidRPr="00932EA8" w:rsidRDefault="00763376" w:rsidP="00763376">
      <w:pPr>
        <w:numPr>
          <w:ilvl w:val="0"/>
          <w:numId w:val="9"/>
        </w:numPr>
        <w:suppressAutoHyphens w:val="0"/>
        <w:spacing w:after="160" w:line="278" w:lineRule="auto"/>
      </w:pPr>
      <w:r w:rsidRPr="00932EA8">
        <w:t xml:space="preserve">Access to </w:t>
      </w:r>
      <w:r>
        <w:t>Voluntary Assisted Dying</w:t>
      </w:r>
      <w:r w:rsidRPr="00932EA8">
        <w:t xml:space="preserve"> following loss of decision</w:t>
      </w:r>
      <w:r w:rsidRPr="00932EA8">
        <w:noBreakHyphen/>
        <w:t xml:space="preserve">making capacity after </w:t>
      </w:r>
      <w:r>
        <w:t xml:space="preserve">the </w:t>
      </w:r>
      <w:r w:rsidRPr="00932EA8">
        <w:t>final eligibility assessment</w:t>
      </w:r>
      <w:r>
        <w:t>;</w:t>
      </w:r>
    </w:p>
    <w:p w14:paraId="150B56CC" w14:textId="77777777" w:rsidR="00763376" w:rsidRPr="00932EA8" w:rsidRDefault="00763376" w:rsidP="00763376">
      <w:pPr>
        <w:numPr>
          <w:ilvl w:val="0"/>
          <w:numId w:val="9"/>
        </w:numPr>
        <w:suppressAutoHyphens w:val="0"/>
        <w:spacing w:after="160" w:line="278" w:lineRule="auto"/>
      </w:pPr>
      <w:r w:rsidRPr="00932EA8">
        <w:t>The acceptability of substitute decision</w:t>
      </w:r>
      <w:r w:rsidRPr="00932EA8">
        <w:noBreakHyphen/>
        <w:t>making under various models</w:t>
      </w:r>
      <w:r>
        <w:t>; and</w:t>
      </w:r>
    </w:p>
    <w:p w14:paraId="6F0D90EB" w14:textId="77777777" w:rsidR="00763376" w:rsidRPr="005F3445" w:rsidRDefault="00763376" w:rsidP="00763376">
      <w:pPr>
        <w:pStyle w:val="ListParagraph"/>
        <w:numPr>
          <w:ilvl w:val="0"/>
          <w:numId w:val="9"/>
        </w:numPr>
        <w:contextualSpacing w:val="0"/>
        <w:rPr>
          <w:rFonts w:cs="Calibri"/>
        </w:rPr>
      </w:pPr>
      <w:r w:rsidRPr="00932EA8">
        <w:t>Appropriate safeguards to support any future reform</w:t>
      </w:r>
      <w:r>
        <w:t>.</w:t>
      </w:r>
    </w:p>
    <w:p w14:paraId="2F0E42FB" w14:textId="4BDAC7F5" w:rsidR="000D7F08" w:rsidRPr="00763376" w:rsidRDefault="00763376" w:rsidP="00763376">
      <w:pPr>
        <w:rPr>
          <w:rFonts w:cs="Calibri"/>
        </w:rPr>
      </w:pPr>
      <w:r>
        <w:rPr>
          <w:rFonts w:cs="Calibri"/>
        </w:rPr>
        <w:t xml:space="preserve">The citizen’s jury will be facilitated by an external expert provider, supported by a dedicated project team.  </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5A2E546C" w14:textId="77777777" w:rsidR="00C870AC" w:rsidRDefault="00C870AC" w:rsidP="00C870AC">
      <w:pPr>
        <w:spacing w:after="0"/>
      </w:pPr>
      <w:r>
        <w:t xml:space="preserve">The Senior Director, Voluntary Assisted Dying Access &amp; Capacity will lead a small project team to deliver the Voluntary Assisted Dying Access and Capacity project. Working closely with the contracted external provider and a diverse range of stakeholders, this position will drive a process under very tight timeframes and significant scrutiny. This position will lead a team to deliver a project considering a highly complex, nuanced and sensitive policy question that has not been advanced elsewhere in Australia. </w:t>
      </w:r>
    </w:p>
    <w:p w14:paraId="3E699504" w14:textId="77777777" w:rsidR="00C870AC" w:rsidRDefault="00C870AC" w:rsidP="00C870AC">
      <w:pPr>
        <w:spacing w:after="0"/>
      </w:pPr>
    </w:p>
    <w:p w14:paraId="738695DD" w14:textId="77777777" w:rsidR="00C870AC" w:rsidRDefault="00C870AC" w:rsidP="00C870AC">
      <w:pPr>
        <w:spacing w:after="0"/>
      </w:pPr>
      <w:r>
        <w:t xml:space="preserve">To be successful in this role, the occupant will need to display exceptional leadership, project management, communication, strategic thinking, analysis and stakeholder engagement skills. </w:t>
      </w:r>
    </w:p>
    <w:p w14:paraId="0D303035" w14:textId="77777777" w:rsidR="00C870AC" w:rsidRDefault="00C870AC" w:rsidP="00C870AC">
      <w:pPr>
        <w:spacing w:after="0"/>
      </w:pPr>
    </w:p>
    <w:p w14:paraId="3EBF2D32" w14:textId="00851F9D" w:rsidR="00C870AC" w:rsidRDefault="00C870AC" w:rsidP="00C870AC">
      <w:pPr>
        <w:spacing w:after="0"/>
        <w:rPr>
          <w:rFonts w:cs="Calibri"/>
        </w:rPr>
      </w:pPr>
      <w:r>
        <w:t xml:space="preserve">This role deals with sensitive, confronting and potentially distressing material and concepts. This role will be expected to demonstrate and lead a culture of psycho-social safety, support and resilience. </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26FEBA9D" w14:textId="77777777" w:rsidR="00A94D97" w:rsidRPr="00A94D97" w:rsidRDefault="00A94D97" w:rsidP="00A94D97">
      <w:pPr>
        <w:pStyle w:val="Listlevel1J"/>
        <w:spacing w:before="0" w:beforeAutospacing="0" w:after="0" w:afterAutospacing="0"/>
        <w:rPr>
          <w:rFonts w:ascii="Calibri" w:eastAsia="Calibri" w:hAnsi="Calibri" w:cs="Calibri"/>
          <w:color w:val="auto"/>
          <w:sz w:val="24"/>
          <w:szCs w:val="24"/>
        </w:rPr>
      </w:pPr>
      <w:r w:rsidRPr="00A94D97">
        <w:rPr>
          <w:rFonts w:ascii="Calibri" w:eastAsia="Calibri" w:hAnsi="Calibri" w:cs="Calibri"/>
          <w:color w:val="auto"/>
          <w:sz w:val="24"/>
          <w:szCs w:val="24"/>
        </w:rPr>
        <w:t>Under the broad direction of the Executive Branch Manager, the Senior Director will:</w:t>
      </w:r>
    </w:p>
    <w:p w14:paraId="1549D9DA" w14:textId="77777777" w:rsidR="00A94D97" w:rsidRPr="00A94D97" w:rsidRDefault="00A94D97" w:rsidP="00A94D97">
      <w:pPr>
        <w:pStyle w:val="Listlevel1J"/>
        <w:spacing w:before="0" w:beforeAutospacing="0" w:after="0" w:afterAutospacing="0"/>
        <w:rPr>
          <w:rFonts w:ascii="Calibri" w:eastAsia="Calibri" w:hAnsi="Calibri" w:cs="Calibri"/>
          <w:color w:val="auto"/>
          <w:sz w:val="24"/>
          <w:szCs w:val="24"/>
        </w:rPr>
      </w:pPr>
    </w:p>
    <w:p w14:paraId="4D37383E" w14:textId="77777777"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t xml:space="preserve">Lead and manage a team responsible for delivery of the </w:t>
      </w:r>
      <w:r w:rsidRPr="00A94D97">
        <w:rPr>
          <w:rFonts w:ascii="Calibri" w:hAnsi="Calibri"/>
          <w:sz w:val="24"/>
          <w:szCs w:val="24"/>
        </w:rPr>
        <w:t xml:space="preserve">Voluntary Assisted Dying Access &amp; Capacity project </w:t>
      </w:r>
      <w:r w:rsidRPr="00A94D97">
        <w:rPr>
          <w:rFonts w:asciiTheme="minorHAnsi" w:hAnsiTheme="minorHAnsi" w:cstheme="minorBidi"/>
          <w:sz w:val="24"/>
          <w:szCs w:val="24"/>
        </w:rPr>
        <w:t>and associated Government priorities.</w:t>
      </w:r>
    </w:p>
    <w:p w14:paraId="5A757744" w14:textId="4DF7EB10"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lastRenderedPageBreak/>
        <w:t>Oversee strategic policy development, legislative reform activities, deliberative engagement processes</w:t>
      </w:r>
      <w:r w:rsidR="00CB68D9">
        <w:rPr>
          <w:rFonts w:asciiTheme="minorHAnsi" w:hAnsiTheme="minorHAnsi" w:cstheme="minorBidi"/>
          <w:sz w:val="24"/>
          <w:szCs w:val="24"/>
        </w:rPr>
        <w:t>, procurement</w:t>
      </w:r>
      <w:r w:rsidRPr="00A94D97">
        <w:rPr>
          <w:rFonts w:asciiTheme="minorHAnsi" w:hAnsiTheme="minorHAnsi" w:cstheme="minorBidi"/>
          <w:sz w:val="24"/>
          <w:szCs w:val="24"/>
        </w:rPr>
        <w:t xml:space="preserve"> and other projects associated with voluntary assisted dying and end of life policy.</w:t>
      </w:r>
    </w:p>
    <w:p w14:paraId="7D25B2F9" w14:textId="77777777"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t>Lead complex stakeholder engagement and consultation processes involving sensitive and contested issues.</w:t>
      </w:r>
    </w:p>
    <w:p w14:paraId="2A4FE502" w14:textId="77777777"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t>Drive a culture that embodies safety, respect, integrity, collaboration and innovation.</w:t>
      </w:r>
    </w:p>
    <w:p w14:paraId="6E4E55E7" w14:textId="77777777"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t>Actively contribute to the leadership of the Branch and Division.</w:t>
      </w:r>
    </w:p>
    <w:p w14:paraId="4E427215" w14:textId="77777777" w:rsidR="00A94D97" w:rsidRPr="00A94D97" w:rsidRDefault="00A94D97" w:rsidP="00A94D97">
      <w:pPr>
        <w:pStyle w:val="Listlevel1J"/>
        <w:numPr>
          <w:ilvl w:val="0"/>
          <w:numId w:val="10"/>
        </w:numPr>
        <w:spacing w:before="0" w:beforeAutospacing="0" w:after="0" w:afterAutospacing="0"/>
        <w:rPr>
          <w:rFonts w:asciiTheme="minorHAnsi" w:hAnsiTheme="minorHAnsi" w:cstheme="minorBidi"/>
          <w:sz w:val="24"/>
          <w:szCs w:val="24"/>
        </w:rPr>
      </w:pPr>
      <w:r w:rsidRPr="00A94D97">
        <w:rPr>
          <w:rFonts w:asciiTheme="minorHAnsi" w:hAnsiTheme="minorHAnsi" w:cstheme="minorBidi"/>
          <w:sz w:val="24"/>
          <w:szCs w:val="24"/>
        </w:rPr>
        <w:t xml:space="preserve">Undertake other duties appropriate to this level of classification as directed.  </w:t>
      </w:r>
    </w:p>
    <w:p w14:paraId="7566E14C" w14:textId="0204AF48" w:rsidR="000D7F08" w:rsidRPr="00A94D97" w:rsidRDefault="000D7F08" w:rsidP="006F744A">
      <w:pPr>
        <w:widowControl w:val="0"/>
        <w:numPr>
          <w:ilvl w:val="0"/>
          <w:numId w:val="7"/>
        </w:numPr>
        <w:tabs>
          <w:tab w:val="left" w:pos="709"/>
        </w:tabs>
        <w:suppressAutoHyphens w:val="0"/>
        <w:autoSpaceDE w:val="0"/>
        <w:autoSpaceDN w:val="0"/>
        <w:spacing w:after="0" w:line="278" w:lineRule="auto"/>
        <w:ind w:right="210" w:hanging="467"/>
        <w:rPr>
          <w:rFonts w:eastAsia="Calibri" w:cs="Calibri"/>
          <w:szCs w:val="24"/>
          <w:lang w:val="en-US" w:eastAsia="en-US"/>
        </w:rPr>
      </w:pPr>
      <w:r w:rsidRPr="00A94D97">
        <w:rPr>
          <w:rFonts w:eastAsia="Calibri" w:cs="Calibri"/>
          <w:szCs w:val="24"/>
          <w:lang w:val="en-US" w:eastAsia="en-US"/>
        </w:rPr>
        <w:t>This</w:t>
      </w:r>
      <w:r w:rsidRPr="00A94D97">
        <w:rPr>
          <w:rFonts w:eastAsia="Calibri" w:cs="Calibri"/>
          <w:spacing w:val="-6"/>
          <w:szCs w:val="24"/>
          <w:lang w:val="en-US" w:eastAsia="en-US"/>
        </w:rPr>
        <w:t xml:space="preserve"> </w:t>
      </w:r>
      <w:r w:rsidRPr="00A94D97">
        <w:rPr>
          <w:rFonts w:eastAsia="Calibri" w:cs="Calibri"/>
          <w:szCs w:val="24"/>
          <w:lang w:val="en-US" w:eastAsia="en-US"/>
        </w:rPr>
        <w:t>position</w:t>
      </w:r>
      <w:r w:rsidRPr="00A94D97">
        <w:rPr>
          <w:rFonts w:eastAsia="Calibri" w:cs="Calibri"/>
          <w:spacing w:val="-4"/>
          <w:szCs w:val="24"/>
          <w:lang w:val="en-US" w:eastAsia="en-US"/>
        </w:rPr>
        <w:t xml:space="preserve"> </w:t>
      </w:r>
      <w:r w:rsidR="00A94D97" w:rsidRPr="006F744A">
        <w:rPr>
          <w:rFonts w:eastAsia="Calibri" w:cs="Calibri"/>
          <w:iCs/>
          <w:szCs w:val="24"/>
          <w:lang w:val="en-US" w:eastAsia="en-US"/>
        </w:rPr>
        <w:t>does</w:t>
      </w:r>
      <w:r w:rsidRPr="00A94D97">
        <w:rPr>
          <w:rFonts w:eastAsia="Calibri" w:cs="Calibri"/>
          <w:i/>
          <w:color w:val="006FC0"/>
          <w:spacing w:val="-2"/>
          <w:szCs w:val="24"/>
          <w:lang w:val="en-US" w:eastAsia="en-US"/>
        </w:rPr>
        <w:t xml:space="preserve"> </w:t>
      </w:r>
      <w:r w:rsidRPr="00A94D97">
        <w:rPr>
          <w:rFonts w:eastAsia="Calibri" w:cs="Calibri"/>
          <w:szCs w:val="24"/>
          <w:lang w:val="en-US" w:eastAsia="en-US"/>
        </w:rPr>
        <w:t>involve</w:t>
      </w:r>
      <w:r w:rsidRPr="00A94D97">
        <w:rPr>
          <w:rFonts w:eastAsia="Calibri" w:cs="Calibri"/>
          <w:spacing w:val="-6"/>
          <w:szCs w:val="24"/>
          <w:lang w:val="en-US" w:eastAsia="en-US"/>
        </w:rPr>
        <w:t xml:space="preserve"> </w:t>
      </w:r>
      <w:r w:rsidRPr="00A94D97">
        <w:rPr>
          <w:rFonts w:eastAsia="Calibri" w:cs="Calibri"/>
          <w:szCs w:val="24"/>
          <w:lang w:val="en-US" w:eastAsia="en-US"/>
        </w:rPr>
        <w:t>direct</w:t>
      </w:r>
      <w:r w:rsidRPr="00A94D97">
        <w:rPr>
          <w:rFonts w:eastAsia="Calibri" w:cs="Calibri"/>
          <w:spacing w:val="-3"/>
          <w:szCs w:val="24"/>
          <w:lang w:val="en-US" w:eastAsia="en-US"/>
        </w:rPr>
        <w:t xml:space="preserve"> </w:t>
      </w:r>
      <w:r w:rsidRPr="00A94D97">
        <w:rPr>
          <w:rFonts w:eastAsia="Calibri" w:cs="Calibri"/>
          <w:szCs w:val="24"/>
          <w:lang w:val="en-US" w:eastAsia="en-US"/>
        </w:rPr>
        <w:t>supervision</w:t>
      </w:r>
      <w:r w:rsidRPr="00A94D97">
        <w:rPr>
          <w:rFonts w:eastAsia="Calibri" w:cs="Calibri"/>
          <w:spacing w:val="-3"/>
          <w:szCs w:val="24"/>
          <w:lang w:val="en-US" w:eastAsia="en-US"/>
        </w:rPr>
        <w:t xml:space="preserve"> </w:t>
      </w:r>
      <w:r w:rsidRPr="00A94D97">
        <w:rPr>
          <w:rFonts w:eastAsia="Calibri" w:cs="Calibri"/>
          <w:szCs w:val="24"/>
          <w:lang w:val="en-US" w:eastAsia="en-US"/>
        </w:rPr>
        <w:t>of</w:t>
      </w:r>
      <w:r w:rsidRPr="00A94D97">
        <w:rPr>
          <w:rFonts w:eastAsia="Calibri" w:cs="Calibri"/>
          <w:spacing w:val="-3"/>
          <w:szCs w:val="24"/>
          <w:lang w:val="en-US" w:eastAsia="en-US"/>
        </w:rPr>
        <w:t xml:space="preserve"> </w:t>
      </w:r>
      <w:r w:rsidRPr="00A94D97">
        <w:rPr>
          <w:rFonts w:eastAsia="Calibri" w:cs="Calibri"/>
          <w:szCs w:val="24"/>
          <w:lang w:val="en-US" w:eastAsia="en-US"/>
        </w:rPr>
        <w:t>staff.</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0D7F08" w:rsidRDefault="000D7F08" w:rsidP="00836077">
      <w:pPr>
        <w:widowControl w:val="0"/>
        <w:suppressAutoHyphens w:val="0"/>
        <w:autoSpaceDE w:val="0"/>
        <w:autoSpaceDN w:val="0"/>
        <w:spacing w:before="51" w:after="0"/>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836077">
      <w:pPr>
        <w:widowControl w:val="0"/>
        <w:suppressAutoHyphens w:val="0"/>
        <w:autoSpaceDE w:val="0"/>
        <w:autoSpaceDN w:val="0"/>
        <w:spacing w:before="8" w:after="0"/>
        <w:rPr>
          <w:rFonts w:eastAsia="Calibri" w:cs="Calibri"/>
          <w:iCs/>
          <w:sz w:val="19"/>
          <w:szCs w:val="24"/>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03320C86" w14:textId="77777777" w:rsidR="008B0DA0" w:rsidRPr="002F1F52" w:rsidRDefault="008B0DA0" w:rsidP="008B0DA0">
      <w:pPr>
        <w:pStyle w:val="NormalWeb"/>
        <w:numPr>
          <w:ilvl w:val="0"/>
          <w:numId w:val="11"/>
        </w:numPr>
        <w:spacing w:after="240" w:afterAutospacing="0"/>
        <w:rPr>
          <w:rFonts w:asciiTheme="minorHAnsi" w:hAnsiTheme="minorHAnsi" w:cstheme="minorHAnsi"/>
        </w:rPr>
      </w:pPr>
      <w:r w:rsidRPr="002F1F52">
        <w:rPr>
          <w:rFonts w:asciiTheme="minorHAnsi" w:hAnsiTheme="minorHAnsi" w:cstheme="minorHAnsi"/>
        </w:rPr>
        <w:t xml:space="preserve">Demonstrated experience leading complex policy development, legislative reform and/or strategic projects within government or similarly complex environments. </w:t>
      </w:r>
    </w:p>
    <w:p w14:paraId="32171745" w14:textId="77777777" w:rsidR="008B0DA0" w:rsidRPr="002F1F52" w:rsidRDefault="008B0DA0" w:rsidP="008B0DA0">
      <w:pPr>
        <w:pStyle w:val="NormalWeb"/>
        <w:numPr>
          <w:ilvl w:val="0"/>
          <w:numId w:val="11"/>
        </w:numPr>
        <w:spacing w:after="240" w:afterAutospacing="0"/>
        <w:rPr>
          <w:rFonts w:asciiTheme="minorHAnsi" w:hAnsiTheme="minorHAnsi" w:cstheme="minorHAnsi"/>
        </w:rPr>
      </w:pPr>
      <w:r w:rsidRPr="002F1F52">
        <w:rPr>
          <w:rFonts w:asciiTheme="minorHAnsi" w:hAnsiTheme="minorHAnsi" w:cstheme="minorHAnsi"/>
        </w:rPr>
        <w:t xml:space="preserve">High-level understanding of public policy, legislative processes, governance and stakeholder engagement, preferably within health, social policy or related sectors. </w:t>
      </w:r>
    </w:p>
    <w:p w14:paraId="3AE47A73" w14:textId="77777777" w:rsidR="008B0DA0" w:rsidRPr="002F1F52" w:rsidRDefault="008B0DA0" w:rsidP="008B0DA0">
      <w:pPr>
        <w:pStyle w:val="NormalWeb"/>
        <w:numPr>
          <w:ilvl w:val="0"/>
          <w:numId w:val="11"/>
        </w:numPr>
        <w:spacing w:after="240" w:afterAutospacing="0"/>
        <w:rPr>
          <w:rFonts w:asciiTheme="minorHAnsi" w:hAnsiTheme="minorHAnsi" w:cstheme="minorHAnsi"/>
        </w:rPr>
      </w:pPr>
      <w:r w:rsidRPr="002F1F52">
        <w:rPr>
          <w:rFonts w:asciiTheme="minorHAnsi" w:hAnsiTheme="minorHAnsi" w:cstheme="minorHAnsi"/>
        </w:rPr>
        <w:t xml:space="preserve">Strong analytical, strategic thinking and written communication skills, including experience preparing Cabinet submissions, policy papers and high-level briefing materials. </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7CC8CB4E" w14:textId="77777777" w:rsidR="006E34D6" w:rsidRPr="00E22AA3" w:rsidRDefault="006E34D6" w:rsidP="006E34D6">
      <w:pPr>
        <w:numPr>
          <w:ilvl w:val="0"/>
          <w:numId w:val="11"/>
        </w:numPr>
        <w:suppressAutoHyphens w:val="0"/>
        <w:spacing w:before="120" w:after="120"/>
        <w:rPr>
          <w:rFonts w:cs="Calibri"/>
          <w:bCs/>
        </w:rPr>
      </w:pPr>
      <w:commentRangeStart w:id="3"/>
      <w:commentRangeEnd w:id="3"/>
      <w:r>
        <w:rPr>
          <w:rStyle w:val="CommentReference"/>
          <w:sz w:val="24"/>
          <w:szCs w:val="20"/>
        </w:rPr>
        <w:commentReference w:id="3"/>
      </w:r>
      <w:r>
        <w:t>Strong interpersonal and stakeholder engagement skills, with ability to build effective working relationships across government, the health sector and community stakeholders.</w:t>
      </w:r>
    </w:p>
    <w:p w14:paraId="3E2C6D84" w14:textId="77777777" w:rsidR="006E34D6" w:rsidRPr="00E22AA3" w:rsidRDefault="006E34D6" w:rsidP="006E34D6">
      <w:pPr>
        <w:numPr>
          <w:ilvl w:val="0"/>
          <w:numId w:val="11"/>
        </w:numPr>
        <w:suppressAutoHyphens w:val="0"/>
        <w:spacing w:before="120" w:after="120"/>
        <w:rPr>
          <w:rFonts w:cs="Calibri"/>
          <w:bCs/>
        </w:rPr>
      </w:pPr>
      <w:r>
        <w:t xml:space="preserve">Ability to exercise sound judgement, manage competing priorities and respond effectively in dynamic and politically sensitive environments. </w:t>
      </w:r>
    </w:p>
    <w:p w14:paraId="4972364C" w14:textId="77777777" w:rsidR="006E34D6" w:rsidRDefault="006E34D6" w:rsidP="006E34D6">
      <w:pPr>
        <w:pStyle w:val="NormalWeb"/>
        <w:numPr>
          <w:ilvl w:val="0"/>
          <w:numId w:val="11"/>
        </w:numPr>
        <w:spacing w:after="240" w:afterAutospacing="0"/>
        <w:rPr>
          <w:rFonts w:asciiTheme="minorHAnsi" w:hAnsiTheme="minorHAnsi" w:cstheme="minorHAnsi"/>
          <w:sz w:val="22"/>
          <w:szCs w:val="22"/>
        </w:rPr>
      </w:pPr>
      <w:r w:rsidRPr="000112DF">
        <w:rPr>
          <w:rFonts w:asciiTheme="minorHAnsi" w:hAnsiTheme="minorHAnsi" w:cstheme="minorHAnsi"/>
          <w:sz w:val="22"/>
          <w:szCs w:val="22"/>
        </w:rPr>
        <w:t>A demonstrated commitment to work, health and safety (WH&amp;S) and behaviour consistent with the ACT Public Service Values and Signature Behaviours.</w:t>
      </w:r>
    </w:p>
    <w:p w14:paraId="2C04B408"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9232A0F" w14:textId="77777777" w:rsidR="004E6680" w:rsidRPr="004E6680" w:rsidRDefault="004E6680" w:rsidP="004E6680">
      <w:pPr>
        <w:pStyle w:val="NormalWeb"/>
        <w:numPr>
          <w:ilvl w:val="0"/>
          <w:numId w:val="12"/>
        </w:numPr>
        <w:rPr>
          <w:rFonts w:ascii="Calibri" w:hAnsi="Calibri" w:cs="Calibri"/>
        </w:rPr>
      </w:pPr>
      <w:r w:rsidRPr="004E6680">
        <w:rPr>
          <w:rFonts w:ascii="Calibri" w:hAnsi="Calibri" w:cs="Calibri"/>
        </w:rPr>
        <w:t xml:space="preserve">Relevant tertiary qualifications in law, public policy, social sciences, health policy, public administration or a related field are highly desirable. </w:t>
      </w:r>
    </w:p>
    <w:p w14:paraId="75113ED0" w14:textId="77777777" w:rsidR="004E6680" w:rsidRPr="004E6680" w:rsidRDefault="004E6680" w:rsidP="004E6680">
      <w:pPr>
        <w:pStyle w:val="NormalWeb"/>
        <w:numPr>
          <w:ilvl w:val="0"/>
          <w:numId w:val="12"/>
        </w:numPr>
        <w:rPr>
          <w:rFonts w:ascii="Calibri" w:hAnsi="Calibri" w:cs="Calibri"/>
        </w:rPr>
      </w:pPr>
      <w:r w:rsidRPr="004E6680">
        <w:rPr>
          <w:rFonts w:ascii="Calibri" w:hAnsi="Calibri" w:cs="Calibri"/>
        </w:rPr>
        <w:t>Experience working within government policy, legislative reform or regulatory environments is highly desirable.</w:t>
      </w:r>
    </w:p>
    <w:p w14:paraId="31A3A8B3" w14:textId="77777777" w:rsidR="004E6680" w:rsidRPr="004E6680" w:rsidRDefault="004E6680" w:rsidP="004E6680">
      <w:pPr>
        <w:pStyle w:val="NormalWeb"/>
        <w:numPr>
          <w:ilvl w:val="0"/>
          <w:numId w:val="12"/>
        </w:numPr>
        <w:rPr>
          <w:rFonts w:ascii="Calibri" w:hAnsi="Calibri" w:cs="Calibri"/>
        </w:rPr>
      </w:pPr>
      <w:r w:rsidRPr="004E6680">
        <w:rPr>
          <w:rFonts w:ascii="Calibri" w:hAnsi="Calibri" w:cs="Calibri"/>
        </w:rPr>
        <w:t xml:space="preserve">The successful applicant will be required to undergo a National Police Check. </w:t>
      </w:r>
    </w:p>
    <w:p w14:paraId="6E8BADAC" w14:textId="77777777" w:rsidR="004E6680" w:rsidRPr="004E6680" w:rsidRDefault="004E6680" w:rsidP="004E6680">
      <w:pPr>
        <w:pStyle w:val="ListParagraph"/>
        <w:numPr>
          <w:ilvl w:val="0"/>
          <w:numId w:val="12"/>
        </w:numPr>
        <w:suppressAutoHyphens w:val="0"/>
        <w:spacing w:after="160" w:line="259" w:lineRule="auto"/>
        <w:rPr>
          <w:szCs w:val="24"/>
        </w:rPr>
      </w:pPr>
      <w:r w:rsidRPr="004E6680">
        <w:rPr>
          <w:szCs w:val="24"/>
        </w:rPr>
        <w:t>This role supports significant face-to-face activities. The role requires attendance in Canberra and will involve some out of hours or weekend work.</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405C7286" w14:textId="6B2CDC70" w:rsidR="005A071A" w:rsidRPr="002C6CDE" w:rsidRDefault="000D7F08" w:rsidP="005A071A">
      <w:pPr>
        <w:widowControl w:val="0"/>
        <w:suppressAutoHyphens w:val="0"/>
        <w:autoSpaceDE w:val="0"/>
        <w:autoSpaceDN w:val="0"/>
        <w:spacing w:after="0" w:line="276" w:lineRule="auto"/>
        <w:ind w:left="172" w:right="143"/>
        <w:rPr>
          <w:rFonts w:eastAsia="Calibri" w:cs="Calibri"/>
          <w:szCs w:val="24"/>
          <w:lang w:val="en-US" w:eastAsia="en-US"/>
        </w:rPr>
      </w:pPr>
      <w:r w:rsidRPr="002C6CDE">
        <w:rPr>
          <w:rFonts w:eastAsia="Calibri" w:cs="Calibri"/>
          <w:szCs w:val="24"/>
          <w:lang w:val="en-US" w:eastAsia="en-US"/>
        </w:rPr>
        <w:t xml:space="preserve">The following work environment description outlines the inherent requirements of the role of </w:t>
      </w:r>
      <w:r w:rsidR="00AD2C91" w:rsidRPr="002C6CDE">
        <w:rPr>
          <w:rFonts w:eastAsia="Calibri"/>
          <w:szCs w:val="24"/>
          <w:lang w:eastAsia="en-US"/>
        </w:rPr>
        <w:t xml:space="preserve">Senior Director, Voluntary Assisted Dying Access &amp; Capacity </w:t>
      </w:r>
      <w:r w:rsidRPr="002C6CDE">
        <w:rPr>
          <w:rFonts w:eastAsia="Calibri" w:cs="Calibri"/>
          <w:szCs w:val="24"/>
          <w:lang w:val="en-US" w:eastAsia="en-US"/>
        </w:rPr>
        <w:t>(position</w:t>
      </w:r>
      <w:r w:rsidRPr="002C6CDE">
        <w:rPr>
          <w:rFonts w:eastAsia="Calibri" w:cs="Calibri"/>
          <w:spacing w:val="-3"/>
          <w:szCs w:val="24"/>
          <w:lang w:val="en-US" w:eastAsia="en-US"/>
        </w:rPr>
        <w:t xml:space="preserve"> </w:t>
      </w:r>
      <w:r w:rsidRPr="002C6CDE">
        <w:rPr>
          <w:rFonts w:eastAsia="Calibri" w:cs="Calibri"/>
          <w:szCs w:val="24"/>
          <w:lang w:val="en-US" w:eastAsia="en-US"/>
        </w:rPr>
        <w:t>number</w:t>
      </w:r>
      <w:r w:rsidRPr="002C6CDE">
        <w:rPr>
          <w:rFonts w:eastAsia="Calibri" w:cs="Calibri"/>
          <w:spacing w:val="-4"/>
          <w:szCs w:val="24"/>
          <w:lang w:val="en-US" w:eastAsia="en-US"/>
        </w:rPr>
        <w:t xml:space="preserve"> </w:t>
      </w:r>
      <w:r w:rsidR="00AD2C91" w:rsidRPr="002C6CDE">
        <w:rPr>
          <w:rFonts w:eastAsia="Calibri" w:cs="Calibri"/>
          <w:szCs w:val="24"/>
          <w:lang w:val="en-US" w:eastAsia="en-US"/>
        </w:rPr>
        <w:t>P67035)</w:t>
      </w:r>
      <w:r w:rsidRPr="002C6CDE">
        <w:rPr>
          <w:rFonts w:eastAsia="Calibri" w:cs="Calibri"/>
          <w:spacing w:val="-3"/>
          <w:szCs w:val="24"/>
          <w:lang w:val="en-US" w:eastAsia="en-US"/>
        </w:rPr>
        <w:t xml:space="preserve"> </w:t>
      </w:r>
      <w:r w:rsidRPr="002C6CDE">
        <w:rPr>
          <w:rFonts w:eastAsia="Calibri" w:cs="Calibri"/>
          <w:szCs w:val="24"/>
          <w:lang w:val="en-US" w:eastAsia="en-US"/>
        </w:rPr>
        <w:t>and</w:t>
      </w:r>
      <w:r w:rsidRPr="002C6CDE">
        <w:rPr>
          <w:rFonts w:eastAsia="Calibri" w:cs="Calibri"/>
          <w:spacing w:val="-2"/>
          <w:szCs w:val="24"/>
          <w:lang w:val="en-US" w:eastAsia="en-US"/>
        </w:rPr>
        <w:t xml:space="preserve"> </w:t>
      </w:r>
      <w:r w:rsidRPr="002C6CDE">
        <w:rPr>
          <w:rFonts w:eastAsia="Calibri" w:cs="Calibri"/>
          <w:szCs w:val="24"/>
          <w:lang w:val="en-US" w:eastAsia="en-US"/>
        </w:rPr>
        <w:t>indicates</w:t>
      </w:r>
      <w:r w:rsidRPr="002C6CDE">
        <w:rPr>
          <w:rFonts w:eastAsia="Calibri" w:cs="Calibri"/>
          <w:spacing w:val="-2"/>
          <w:szCs w:val="24"/>
          <w:lang w:val="en-US" w:eastAsia="en-US"/>
        </w:rPr>
        <w:t xml:space="preserve"> </w:t>
      </w:r>
      <w:r w:rsidRPr="002C6CDE">
        <w:rPr>
          <w:rFonts w:eastAsia="Calibri" w:cs="Calibri"/>
          <w:szCs w:val="24"/>
          <w:lang w:val="en-US" w:eastAsia="en-US"/>
        </w:rPr>
        <w:t>how</w:t>
      </w:r>
      <w:r w:rsidRPr="002C6CDE">
        <w:rPr>
          <w:rFonts w:eastAsia="Calibri" w:cs="Calibri"/>
          <w:spacing w:val="-3"/>
          <w:szCs w:val="24"/>
          <w:lang w:val="en-US" w:eastAsia="en-US"/>
        </w:rPr>
        <w:t xml:space="preserve"> </w:t>
      </w:r>
      <w:r w:rsidRPr="002C6CDE">
        <w:rPr>
          <w:rFonts w:eastAsia="Calibri" w:cs="Calibri"/>
          <w:szCs w:val="24"/>
          <w:lang w:val="en-US" w:eastAsia="en-US"/>
        </w:rPr>
        <w:t>frequently</w:t>
      </w:r>
      <w:r w:rsidRPr="002C6CDE">
        <w:rPr>
          <w:rFonts w:eastAsia="Calibri" w:cs="Calibri"/>
          <w:spacing w:val="-6"/>
          <w:szCs w:val="24"/>
          <w:lang w:val="en-US" w:eastAsia="en-US"/>
        </w:rPr>
        <w:t xml:space="preserve"> </w:t>
      </w:r>
      <w:r w:rsidRPr="002C6CDE">
        <w:rPr>
          <w:rFonts w:eastAsia="Calibri" w:cs="Calibri"/>
          <w:szCs w:val="24"/>
          <w:lang w:val="en-US" w:eastAsia="en-US"/>
        </w:rPr>
        <w:t>each</w:t>
      </w:r>
      <w:r w:rsidRPr="002C6CDE">
        <w:rPr>
          <w:rFonts w:eastAsia="Calibri" w:cs="Calibri"/>
          <w:spacing w:val="-2"/>
          <w:szCs w:val="24"/>
          <w:lang w:val="en-US" w:eastAsia="en-US"/>
        </w:rPr>
        <w:t xml:space="preserve"> </w:t>
      </w:r>
      <w:r w:rsidRPr="002C6CDE">
        <w:rPr>
          <w:rFonts w:eastAsia="Calibri" w:cs="Calibri"/>
          <w:szCs w:val="24"/>
          <w:lang w:val="en-US" w:eastAsia="en-US"/>
        </w:rPr>
        <w:t>of</w:t>
      </w:r>
      <w:r w:rsidRPr="002C6CDE">
        <w:rPr>
          <w:rFonts w:eastAsia="Calibri" w:cs="Calibri"/>
          <w:spacing w:val="-4"/>
          <w:szCs w:val="24"/>
          <w:lang w:val="en-US" w:eastAsia="en-US"/>
        </w:rPr>
        <w:t xml:space="preserve"> </w:t>
      </w:r>
      <w:r w:rsidRPr="002C6CDE">
        <w:rPr>
          <w:rFonts w:eastAsia="Calibri" w:cs="Calibri"/>
          <w:szCs w:val="24"/>
          <w:lang w:val="en-US" w:eastAsia="en-US"/>
        </w:rPr>
        <w:t>these</w:t>
      </w:r>
      <w:r w:rsidRPr="002C6CDE">
        <w:rPr>
          <w:rFonts w:eastAsia="Calibri" w:cs="Calibri"/>
          <w:spacing w:val="-2"/>
          <w:szCs w:val="24"/>
          <w:lang w:val="en-US" w:eastAsia="en-US"/>
        </w:rPr>
        <w:t xml:space="preserve"> </w:t>
      </w:r>
      <w:r w:rsidRPr="002C6CDE">
        <w:rPr>
          <w:rFonts w:eastAsia="Calibri" w:cs="Calibri"/>
          <w:szCs w:val="24"/>
          <w:lang w:val="en-US" w:eastAsia="en-US"/>
        </w:rPr>
        <w:t>requirements</w:t>
      </w:r>
      <w:r w:rsidRPr="002C6CDE">
        <w:rPr>
          <w:rFonts w:eastAsia="Calibri" w:cs="Calibri"/>
          <w:spacing w:val="-4"/>
          <w:szCs w:val="24"/>
          <w:lang w:val="en-US" w:eastAsia="en-US"/>
        </w:rPr>
        <w:t xml:space="preserve"> </w:t>
      </w:r>
      <w:r w:rsidRPr="002C6CDE">
        <w:rPr>
          <w:rFonts w:eastAsia="Calibri" w:cs="Calibri"/>
          <w:szCs w:val="24"/>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5F649C79" w:rsidR="000D7F08" w:rsidRPr="000D7F08" w:rsidRDefault="002C6CDE"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215D1D53" w:rsidR="000D7F08" w:rsidRPr="000D7F08" w:rsidRDefault="002C6CDE"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44C92DF5" w:rsidR="000D7F08" w:rsidRPr="008C6D4C" w:rsidRDefault="002C6CD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741D653B" w:rsidR="000D7F08" w:rsidRPr="008C6D4C" w:rsidRDefault="002C6CD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685BF5B4" w:rsidR="000D7F08" w:rsidRPr="008C6D4C" w:rsidRDefault="002C6CD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0357F190" w:rsidR="000D7F08" w:rsidRPr="008C6D4C" w:rsidRDefault="002C6CD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79EA3B66" w14:textId="4B7D3878" w:rsidR="002C6CDE" w:rsidRPr="000D7F08" w:rsidRDefault="000D7F08" w:rsidP="002C6CDE">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486792E8"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69C033F1" w:rsidR="000D7F08" w:rsidRPr="008C6D4C" w:rsidRDefault="002C6CD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54B71975" w:rsidR="008C6D4C" w:rsidRPr="000D7F08" w:rsidRDefault="002C6CDE"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4EA82AFF" w:rsidR="008C6D4C" w:rsidRPr="000D7F08" w:rsidRDefault="002C6CDE"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4F9589D0" w:rsidR="008C6D4C" w:rsidRPr="000D7F08" w:rsidRDefault="002C6CDE"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1B600EDC" w:rsidR="008C6D4C" w:rsidRPr="000D7F08" w:rsidRDefault="002C6CDE"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213A252A" w:rsidR="008C6D4C" w:rsidRPr="000D7F08" w:rsidRDefault="002C6CDE"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61A731DF" w:rsidR="008C6D4C" w:rsidRPr="000D7F08" w:rsidRDefault="002C6CDE"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07C818DB" w:rsidR="000D7F08" w:rsidRPr="00805523" w:rsidRDefault="002C6CD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7BBDA1B4" w:rsidR="000D7F08" w:rsidRPr="00805523" w:rsidRDefault="002C6CD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2D76A184" w:rsidR="000D7F08" w:rsidRPr="00805523" w:rsidRDefault="002C6CD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7B3234CE" w:rsid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10B10D5F" w:rsidR="000D7F08"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7773AAB1" w:rsidR="000D7F08"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5A1CD555" w:rsidR="00E246DC"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38F48D78" w:rsidR="00E246DC"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7CAF10A9" w:rsidR="00E246DC"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3D438F4B" w:rsidR="00E246DC" w:rsidRPr="00805523" w:rsidRDefault="00F519E8"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21288F2C"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7EC9EBB1"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4B0C302A"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03BE5AAE" w:rsidR="000D7F08"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5AD50F19"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34F2509B"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786583C2"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6FA2DD3A"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6FA65400"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7DFF357E"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158EAD0C"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6E686020"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0CBEDB85"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1DF2FC38"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031B7289"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2910F780"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40722221" w:rsidR="00E246DC" w:rsidRPr="00805523" w:rsidRDefault="002A32A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4DF51946" w:rsidR="00E246DC" w:rsidRPr="00531642" w:rsidRDefault="002A32A6"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37A4DA8F" w:rsidR="002A32A6" w:rsidRPr="000D7F08" w:rsidRDefault="00E246DC" w:rsidP="002A32A6">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p w14:paraId="71C48056" w14:textId="476693AE"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3CD6BCE8" w:rsidR="00531642" w:rsidRDefault="002A32A6"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Renee Coonan" w:date="2026-06-06T16:35:00Z" w:initials="RC">
    <w:p w14:paraId="3D99D72E" w14:textId="77777777" w:rsidR="006E34D6" w:rsidRDefault="006E34D6" w:rsidP="009F2E6A">
      <w:pPr>
        <w:pStyle w:val="CommentText"/>
      </w:pPr>
      <w:r>
        <w:rPr>
          <w:rStyle w:val="CommentReference"/>
        </w:rPr>
        <w:annotationRef/>
      </w:r>
      <w:r>
        <w:t>Overlaps with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99D7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5A5B0F" w16cex:dateUtc="2026-06-06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99D72E" w16cid:durableId="775A5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4B5A" w14:textId="77777777" w:rsidR="00E4045D" w:rsidRDefault="00E4045D" w:rsidP="00456927">
      <w:pPr>
        <w:spacing w:after="0"/>
      </w:pPr>
      <w:r>
        <w:separator/>
      </w:r>
    </w:p>
  </w:endnote>
  <w:endnote w:type="continuationSeparator" w:id="0">
    <w:p w14:paraId="27AEA0AB" w14:textId="77777777" w:rsidR="00E4045D" w:rsidRDefault="00E4045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E132" w14:textId="77777777" w:rsidR="00E4045D" w:rsidRDefault="00E4045D" w:rsidP="00456927">
      <w:pPr>
        <w:spacing w:after="0"/>
      </w:pPr>
      <w:r>
        <w:separator/>
      </w:r>
    </w:p>
  </w:footnote>
  <w:footnote w:type="continuationSeparator" w:id="0">
    <w:p w14:paraId="67CE1876" w14:textId="77777777" w:rsidR="00E4045D" w:rsidRDefault="00E4045D"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E3AA7"/>
    <w:multiLevelType w:val="hybridMultilevel"/>
    <w:tmpl w:val="C9D8D8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BEA69B2"/>
    <w:multiLevelType w:val="hybridMultilevel"/>
    <w:tmpl w:val="59EC4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C427A64"/>
    <w:multiLevelType w:val="multilevel"/>
    <w:tmpl w:val="4ECA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15:restartNumberingAfterBreak="0">
    <w:nsid w:val="6D330545"/>
    <w:multiLevelType w:val="hybridMultilevel"/>
    <w:tmpl w:val="B6267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8"/>
  </w:num>
  <w:num w:numId="3" w16cid:durableId="1723825570">
    <w:abstractNumId w:val="2"/>
  </w:num>
  <w:num w:numId="4" w16cid:durableId="70471809">
    <w:abstractNumId w:val="0"/>
  </w:num>
  <w:num w:numId="5" w16cid:durableId="1957448669">
    <w:abstractNumId w:val="11"/>
  </w:num>
  <w:num w:numId="6" w16cid:durableId="150024751">
    <w:abstractNumId w:val="10"/>
  </w:num>
  <w:num w:numId="7" w16cid:durableId="1376201116">
    <w:abstractNumId w:val="3"/>
  </w:num>
  <w:num w:numId="8" w16cid:durableId="1472358393">
    <w:abstractNumId w:val="4"/>
  </w:num>
  <w:num w:numId="9" w16cid:durableId="2048333378">
    <w:abstractNumId w:val="7"/>
  </w:num>
  <w:num w:numId="10" w16cid:durableId="358314771">
    <w:abstractNumId w:val="9"/>
  </w:num>
  <w:num w:numId="11" w16cid:durableId="1820657210">
    <w:abstractNumId w:val="1"/>
  </w:num>
  <w:num w:numId="12" w16cid:durableId="1091243983">
    <w:abstractNumId w:val="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nee Coonan">
    <w15:presenceInfo w15:providerId="None" w15:userId="Renee Coon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37D7"/>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2A6"/>
    <w:rsid w:val="002A38E5"/>
    <w:rsid w:val="002A43D2"/>
    <w:rsid w:val="002A49EE"/>
    <w:rsid w:val="002A58F7"/>
    <w:rsid w:val="002A74F6"/>
    <w:rsid w:val="002B1194"/>
    <w:rsid w:val="002B297D"/>
    <w:rsid w:val="002B4318"/>
    <w:rsid w:val="002C41BC"/>
    <w:rsid w:val="002C4519"/>
    <w:rsid w:val="002C6CDE"/>
    <w:rsid w:val="002D07A1"/>
    <w:rsid w:val="002D2A0D"/>
    <w:rsid w:val="002E6343"/>
    <w:rsid w:val="002E6B75"/>
    <w:rsid w:val="002E78B8"/>
    <w:rsid w:val="002F0510"/>
    <w:rsid w:val="002F1F52"/>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B47F6"/>
    <w:rsid w:val="004C1716"/>
    <w:rsid w:val="004C2E3C"/>
    <w:rsid w:val="004C5DF2"/>
    <w:rsid w:val="004C6C23"/>
    <w:rsid w:val="004D2218"/>
    <w:rsid w:val="004E6680"/>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87621"/>
    <w:rsid w:val="006912A5"/>
    <w:rsid w:val="0069634D"/>
    <w:rsid w:val="006A159D"/>
    <w:rsid w:val="006B5CD6"/>
    <w:rsid w:val="006C102C"/>
    <w:rsid w:val="006C3DD8"/>
    <w:rsid w:val="006C3FCC"/>
    <w:rsid w:val="006C656E"/>
    <w:rsid w:val="006C7246"/>
    <w:rsid w:val="006C74CE"/>
    <w:rsid w:val="006D7F91"/>
    <w:rsid w:val="006E34D6"/>
    <w:rsid w:val="006E453E"/>
    <w:rsid w:val="006E50E1"/>
    <w:rsid w:val="006F09E8"/>
    <w:rsid w:val="006F1CFE"/>
    <w:rsid w:val="006F744A"/>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27F4"/>
    <w:rsid w:val="00753085"/>
    <w:rsid w:val="00763376"/>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A0318"/>
    <w:rsid w:val="008B0DA0"/>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2A1C"/>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86670"/>
    <w:rsid w:val="00A940E8"/>
    <w:rsid w:val="00A94D97"/>
    <w:rsid w:val="00A97920"/>
    <w:rsid w:val="00AA5EBD"/>
    <w:rsid w:val="00AA6A2F"/>
    <w:rsid w:val="00AA6CAF"/>
    <w:rsid w:val="00AB26D3"/>
    <w:rsid w:val="00AB2DC4"/>
    <w:rsid w:val="00AB6B4E"/>
    <w:rsid w:val="00AC0CEB"/>
    <w:rsid w:val="00AC1E3C"/>
    <w:rsid w:val="00AC42C3"/>
    <w:rsid w:val="00AD2C91"/>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870AC"/>
    <w:rsid w:val="00C91044"/>
    <w:rsid w:val="00C927A2"/>
    <w:rsid w:val="00C944C2"/>
    <w:rsid w:val="00C96321"/>
    <w:rsid w:val="00C96B9F"/>
    <w:rsid w:val="00CA0FBD"/>
    <w:rsid w:val="00CA359C"/>
    <w:rsid w:val="00CA6011"/>
    <w:rsid w:val="00CB2FA2"/>
    <w:rsid w:val="00CB5777"/>
    <w:rsid w:val="00CB68D9"/>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045D"/>
    <w:rsid w:val="00E43160"/>
    <w:rsid w:val="00E461AE"/>
    <w:rsid w:val="00E513E1"/>
    <w:rsid w:val="00E57678"/>
    <w:rsid w:val="00E66219"/>
    <w:rsid w:val="00E662A3"/>
    <w:rsid w:val="00E749D8"/>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078E"/>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19E8"/>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qFormat/>
    <w:locked/>
    <w:rsid w:val="00763376"/>
    <w:rPr>
      <w:sz w:val="24"/>
    </w:rPr>
  </w:style>
  <w:style w:type="paragraph" w:customStyle="1" w:styleId="Listlevel1J">
    <w:name w:val="List level 1 J"/>
    <w:basedOn w:val="Normal"/>
    <w:rsid w:val="00A94D97"/>
    <w:pPr>
      <w:suppressAutoHyphens w:val="0"/>
      <w:spacing w:before="100" w:beforeAutospacing="1" w:after="100" w:afterAutospacing="1"/>
    </w:pPr>
    <w:rPr>
      <w:rFonts w:ascii="Arial" w:hAnsi="Arial"/>
      <w:color w:val="00000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2C62B1"/>
    <w:rsid w:val="003E7C37"/>
    <w:rsid w:val="00412C1F"/>
    <w:rsid w:val="0057440F"/>
    <w:rsid w:val="0070027F"/>
    <w:rsid w:val="00962A1C"/>
    <w:rsid w:val="009D0975"/>
    <w:rsid w:val="00A67D79"/>
    <w:rsid w:val="00AF5A84"/>
    <w:rsid w:val="00BB457E"/>
    <w:rsid w:val="00BF43F4"/>
    <w:rsid w:val="00CB2E3A"/>
    <w:rsid w:val="00E461AE"/>
    <w:rsid w:val="00E749D8"/>
    <w:rsid w:val="00E836F4"/>
    <w:rsid w:val="00EB4621"/>
    <w:rsid w:val="00ED14FF"/>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15</TotalTime>
  <Pages>5</Pages>
  <Words>1458</Words>
  <Characters>8311</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2026-07-27T00:16:00Z</dcterms:created>
  <dcterms:modified xsi:type="dcterms:W3CDTF">2026-07-27T01:49:00Z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