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B4A19" w14:textId="3F4D3DA3" w:rsidR="00A4189B" w:rsidRPr="00B8124F" w:rsidRDefault="00F4180A" w:rsidP="004A2308">
      <w:pPr>
        <w:tabs>
          <w:tab w:val="center" w:pos="4513"/>
        </w:tabs>
        <w:jc w:val="both"/>
        <w:rPr>
          <w:rFonts w:cstheme="minorHAnsi"/>
          <w:b/>
        </w:rPr>
      </w:pPr>
      <w:r w:rsidRPr="00B8124F">
        <w:rPr>
          <w:rFonts w:cstheme="minorHAnsi"/>
          <w:noProof/>
          <w:lang w:eastAsia="en-AU"/>
        </w:rPr>
        <w:drawing>
          <wp:anchor distT="0" distB="0" distL="114300" distR="114300" simplePos="0" relativeHeight="251658240" behindDoc="1" locked="0" layoutInCell="1" allowOverlap="1" wp14:anchorId="44DE08E5" wp14:editId="150812BC">
            <wp:simplePos x="0" y="0"/>
            <wp:positionH relativeFrom="column">
              <wp:posOffset>190500</wp:posOffset>
            </wp:positionH>
            <wp:positionV relativeFrom="paragraph">
              <wp:posOffset>-228600</wp:posOffset>
            </wp:positionV>
            <wp:extent cx="1407795" cy="718820"/>
            <wp:effectExtent l="0" t="0" r="1905" b="5080"/>
            <wp:wrapNone/>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7795" cy="718820"/>
                    </a:xfrm>
                    <a:prstGeom prst="rect">
                      <a:avLst/>
                    </a:prstGeom>
                    <a:noFill/>
                    <a:ln>
                      <a:noFill/>
                    </a:ln>
                  </pic:spPr>
                </pic:pic>
              </a:graphicData>
            </a:graphic>
          </wp:anchor>
        </w:drawing>
      </w:r>
      <w:r w:rsidR="00A4189B" w:rsidRPr="00B8124F">
        <w:rPr>
          <w:rFonts w:cstheme="minorHAnsi"/>
          <w:b/>
        </w:rPr>
        <w:t xml:space="preserve">                                                                               </w:t>
      </w:r>
      <w:r w:rsidR="00A4189B" w:rsidRPr="00B8124F">
        <w:rPr>
          <w:rFonts w:cstheme="minorHAnsi"/>
        </w:rPr>
        <w:t>POSITION DESCRIPTION</w:t>
      </w:r>
      <w:r w:rsidR="00A4189B" w:rsidRPr="00B8124F">
        <w:rPr>
          <w:rFonts w:cstheme="minorHAnsi"/>
          <w:b/>
        </w:rPr>
        <w:tab/>
        <w:t xml:space="preserve">         </w:t>
      </w:r>
    </w:p>
    <w:p w14:paraId="21766977" w14:textId="77777777" w:rsidR="00A4189B" w:rsidRPr="00B8124F" w:rsidRDefault="00A4189B" w:rsidP="004A2308">
      <w:pPr>
        <w:tabs>
          <w:tab w:val="left" w:pos="3600"/>
        </w:tabs>
        <w:jc w:val="both"/>
        <w:rPr>
          <w:rFonts w:cstheme="minorHAnsi"/>
          <w:b/>
        </w:rPr>
      </w:pPr>
    </w:p>
    <w:p w14:paraId="0DC9471A" w14:textId="77777777" w:rsidR="008220E3" w:rsidRPr="00B8124F" w:rsidRDefault="008220E3" w:rsidP="008220E3">
      <w:pPr>
        <w:tabs>
          <w:tab w:val="left" w:pos="3600"/>
        </w:tabs>
        <w:spacing w:after="0"/>
        <w:jc w:val="both"/>
        <w:rPr>
          <w:rFonts w:cstheme="minorHAnsi"/>
        </w:rPr>
      </w:pPr>
      <w:r w:rsidRPr="00B8124F">
        <w:rPr>
          <w:rFonts w:cstheme="minorHAnsi"/>
          <w:b/>
        </w:rPr>
        <w:t xml:space="preserve">Directorate: </w:t>
      </w:r>
      <w:r w:rsidRPr="00B8124F">
        <w:rPr>
          <w:rFonts w:cstheme="minorHAnsi"/>
          <w:b/>
        </w:rPr>
        <w:tab/>
      </w:r>
      <w:r w:rsidRPr="00B8124F">
        <w:rPr>
          <w:rFonts w:cstheme="minorHAnsi"/>
        </w:rPr>
        <w:t>Education</w:t>
      </w:r>
      <w:r w:rsidRPr="00B8124F">
        <w:rPr>
          <w:rFonts w:cstheme="minorHAnsi"/>
        </w:rPr>
        <w:tab/>
      </w:r>
      <w:r w:rsidRPr="00B8124F">
        <w:rPr>
          <w:rFonts w:cstheme="minorHAnsi"/>
        </w:rPr>
        <w:tab/>
      </w:r>
      <w:r w:rsidRPr="00B8124F">
        <w:rPr>
          <w:rFonts w:cstheme="minorHAnsi"/>
        </w:rPr>
        <w:tab/>
      </w:r>
      <w:r w:rsidRPr="00B8124F">
        <w:rPr>
          <w:rFonts w:cstheme="minorHAnsi"/>
        </w:rPr>
        <w:tab/>
      </w:r>
    </w:p>
    <w:p w14:paraId="7DB95DC6" w14:textId="5F97DB41" w:rsidR="008220E3" w:rsidRPr="00B8124F" w:rsidRDefault="008220E3" w:rsidP="008220E3">
      <w:pPr>
        <w:tabs>
          <w:tab w:val="left" w:pos="3600"/>
        </w:tabs>
        <w:spacing w:after="0"/>
        <w:jc w:val="both"/>
        <w:rPr>
          <w:rFonts w:cstheme="minorHAnsi"/>
        </w:rPr>
      </w:pPr>
      <w:r w:rsidRPr="00B8124F">
        <w:rPr>
          <w:rFonts w:cstheme="minorHAnsi"/>
          <w:b/>
        </w:rPr>
        <w:t xml:space="preserve">Branch: </w:t>
      </w:r>
      <w:r w:rsidRPr="00B8124F">
        <w:rPr>
          <w:rFonts w:cstheme="minorHAnsi"/>
          <w:b/>
        </w:rPr>
        <w:tab/>
      </w:r>
      <w:r w:rsidR="007E4435" w:rsidRPr="00B8124F">
        <w:rPr>
          <w:rFonts w:cstheme="minorHAnsi"/>
        </w:rPr>
        <w:t>Engagement &amp; Wellbeing Support Services Branch</w:t>
      </w:r>
    </w:p>
    <w:p w14:paraId="4B4F7103" w14:textId="7A6F9AF3" w:rsidR="008220E3" w:rsidRPr="00B8124F" w:rsidRDefault="008220E3" w:rsidP="008220E3">
      <w:pPr>
        <w:spacing w:after="0"/>
        <w:rPr>
          <w:rFonts w:cstheme="minorHAnsi"/>
          <w:b/>
        </w:rPr>
      </w:pPr>
      <w:r w:rsidRPr="00B8124F">
        <w:rPr>
          <w:rFonts w:cstheme="minorHAnsi"/>
          <w:b/>
        </w:rPr>
        <w:t xml:space="preserve">Section: </w:t>
      </w:r>
      <w:r w:rsidRPr="00B8124F">
        <w:rPr>
          <w:rFonts w:cstheme="minorHAnsi"/>
          <w:b/>
        </w:rPr>
        <w:tab/>
      </w:r>
      <w:r w:rsidRPr="00B8124F">
        <w:rPr>
          <w:rFonts w:cstheme="minorHAnsi"/>
          <w:b/>
        </w:rPr>
        <w:tab/>
      </w:r>
      <w:r w:rsidRPr="00B8124F">
        <w:rPr>
          <w:rFonts w:cstheme="minorHAnsi"/>
          <w:b/>
        </w:rPr>
        <w:tab/>
      </w:r>
      <w:r w:rsidRPr="00B8124F">
        <w:rPr>
          <w:rFonts w:cstheme="minorHAnsi"/>
          <w:b/>
        </w:rPr>
        <w:tab/>
      </w:r>
      <w:r w:rsidR="00B014B8" w:rsidRPr="00B8124F">
        <w:rPr>
          <w:rFonts w:cstheme="minorHAnsi"/>
          <w:bCs/>
        </w:rPr>
        <w:t>Flexible Education</w:t>
      </w:r>
    </w:p>
    <w:p w14:paraId="41AF5223" w14:textId="7B372686" w:rsidR="008220E3" w:rsidRPr="00B8124F" w:rsidRDefault="008220E3" w:rsidP="008220E3">
      <w:pPr>
        <w:spacing w:after="0"/>
        <w:rPr>
          <w:rFonts w:cstheme="minorHAnsi"/>
        </w:rPr>
      </w:pPr>
      <w:r w:rsidRPr="00B8124F">
        <w:rPr>
          <w:rFonts w:cstheme="minorHAnsi"/>
          <w:b/>
        </w:rPr>
        <w:t xml:space="preserve">Position Title:  </w:t>
      </w:r>
      <w:r w:rsidRPr="00B8124F">
        <w:rPr>
          <w:rFonts w:cstheme="minorHAnsi"/>
          <w:b/>
        </w:rPr>
        <w:tab/>
      </w:r>
      <w:r w:rsidRPr="00B8124F">
        <w:rPr>
          <w:rFonts w:cstheme="minorHAnsi"/>
          <w:b/>
        </w:rPr>
        <w:tab/>
      </w:r>
      <w:r w:rsidRPr="00B8124F">
        <w:rPr>
          <w:rFonts w:cstheme="minorHAnsi"/>
          <w:b/>
        </w:rPr>
        <w:tab/>
      </w:r>
      <w:r w:rsidR="00B8124F">
        <w:rPr>
          <w:rFonts w:cstheme="minorHAnsi"/>
          <w:b/>
        </w:rPr>
        <w:tab/>
      </w:r>
      <w:r w:rsidR="00B014B8" w:rsidRPr="00B8124F">
        <w:rPr>
          <w:rFonts w:cstheme="minorHAnsi"/>
        </w:rPr>
        <w:t xml:space="preserve">Assistant Director </w:t>
      </w:r>
      <w:r w:rsidR="00B8124F" w:rsidRPr="00B8124F">
        <w:rPr>
          <w:rFonts w:cstheme="minorHAnsi"/>
        </w:rPr>
        <w:t>– Community</w:t>
      </w:r>
      <w:r w:rsidR="00CA22D8">
        <w:rPr>
          <w:rFonts w:cstheme="minorHAnsi"/>
        </w:rPr>
        <w:t xml:space="preserve"> </w:t>
      </w:r>
      <w:r w:rsidR="00B8124F" w:rsidRPr="00B8124F">
        <w:rPr>
          <w:rFonts w:cstheme="minorHAnsi"/>
        </w:rPr>
        <w:t xml:space="preserve">and Pathways </w:t>
      </w:r>
    </w:p>
    <w:p w14:paraId="7DEEDE94" w14:textId="07A52A1B" w:rsidR="008220E3" w:rsidRPr="00B8124F" w:rsidRDefault="008220E3" w:rsidP="008220E3">
      <w:pPr>
        <w:spacing w:after="0"/>
        <w:rPr>
          <w:rFonts w:cstheme="minorHAnsi"/>
        </w:rPr>
      </w:pPr>
      <w:r w:rsidRPr="00B8124F">
        <w:rPr>
          <w:rFonts w:cstheme="minorHAnsi"/>
          <w:b/>
        </w:rPr>
        <w:t xml:space="preserve">Position Number: </w:t>
      </w:r>
      <w:r w:rsidRPr="00B8124F">
        <w:rPr>
          <w:rFonts w:cstheme="minorHAnsi"/>
          <w:b/>
        </w:rPr>
        <w:tab/>
      </w:r>
      <w:r w:rsidRPr="00B8124F">
        <w:rPr>
          <w:rFonts w:cstheme="minorHAnsi"/>
          <w:b/>
        </w:rPr>
        <w:tab/>
      </w:r>
      <w:r w:rsidRPr="00B8124F">
        <w:rPr>
          <w:rFonts w:cstheme="minorHAnsi"/>
          <w:b/>
        </w:rPr>
        <w:tab/>
      </w:r>
      <w:r w:rsidRPr="00B8124F">
        <w:rPr>
          <w:rFonts w:cstheme="minorHAnsi"/>
        </w:rPr>
        <w:t>P</w:t>
      </w:r>
      <w:r w:rsidR="00856AB6" w:rsidRPr="00B8124F">
        <w:rPr>
          <w:rFonts w:cstheme="minorHAnsi"/>
        </w:rPr>
        <w:t>N</w:t>
      </w:r>
      <w:r w:rsidR="00B014B8" w:rsidRPr="00B8124F">
        <w:rPr>
          <w:rFonts w:cstheme="minorHAnsi"/>
        </w:rPr>
        <w:t>72012</w:t>
      </w:r>
    </w:p>
    <w:p w14:paraId="4FDDDA1D" w14:textId="26141C42" w:rsidR="008220E3" w:rsidRPr="00B8124F" w:rsidRDefault="008220E3" w:rsidP="008220E3">
      <w:pPr>
        <w:spacing w:after="0"/>
        <w:jc w:val="both"/>
        <w:rPr>
          <w:rFonts w:cstheme="minorHAnsi"/>
        </w:rPr>
      </w:pPr>
      <w:r w:rsidRPr="00B8124F">
        <w:rPr>
          <w:rFonts w:cstheme="minorHAnsi"/>
          <w:b/>
        </w:rPr>
        <w:t xml:space="preserve">Classification: </w:t>
      </w:r>
      <w:r w:rsidRPr="00B8124F">
        <w:rPr>
          <w:rFonts w:cstheme="minorHAnsi"/>
          <w:b/>
        </w:rPr>
        <w:tab/>
      </w:r>
      <w:r w:rsidRPr="00B8124F">
        <w:rPr>
          <w:rFonts w:cstheme="minorHAnsi"/>
          <w:b/>
        </w:rPr>
        <w:tab/>
      </w:r>
      <w:r w:rsidRPr="00B8124F">
        <w:rPr>
          <w:rFonts w:cstheme="minorHAnsi"/>
          <w:b/>
        </w:rPr>
        <w:tab/>
      </w:r>
      <w:r w:rsidRPr="00B8124F">
        <w:rPr>
          <w:rFonts w:cstheme="minorHAnsi"/>
          <w:b/>
        </w:rPr>
        <w:tab/>
      </w:r>
      <w:r w:rsidR="00B014B8" w:rsidRPr="00B8124F">
        <w:rPr>
          <w:rFonts w:cstheme="minorHAnsi"/>
        </w:rPr>
        <w:t>SOGC</w:t>
      </w:r>
      <w:r w:rsidRPr="00B8124F">
        <w:rPr>
          <w:rFonts w:cstheme="minorHAnsi"/>
        </w:rPr>
        <w:tab/>
        <w:t xml:space="preserve">            </w:t>
      </w:r>
    </w:p>
    <w:p w14:paraId="053C39F7" w14:textId="0F9489ED" w:rsidR="008220E3" w:rsidRPr="00B8124F" w:rsidRDefault="008220E3" w:rsidP="00FC29C9">
      <w:pPr>
        <w:spacing w:after="0"/>
        <w:ind w:left="3600" w:hanging="3600"/>
        <w:jc w:val="both"/>
        <w:rPr>
          <w:rFonts w:cstheme="minorHAnsi"/>
        </w:rPr>
      </w:pPr>
      <w:r w:rsidRPr="00B8124F">
        <w:rPr>
          <w:rFonts w:cstheme="minorHAnsi"/>
          <w:b/>
        </w:rPr>
        <w:t xml:space="preserve">Location: </w:t>
      </w:r>
      <w:r w:rsidRPr="00B8124F">
        <w:rPr>
          <w:rFonts w:cstheme="minorHAnsi"/>
          <w:b/>
        </w:rPr>
        <w:tab/>
      </w:r>
      <w:r w:rsidR="00B014B8" w:rsidRPr="00B8124F">
        <w:rPr>
          <w:rFonts w:cstheme="minorHAnsi"/>
          <w:bCs/>
        </w:rPr>
        <w:t>Flexible Education Hub, Woden</w:t>
      </w:r>
    </w:p>
    <w:p w14:paraId="7DBBA949" w14:textId="2B52C26D" w:rsidR="0048683F" w:rsidRPr="00B8124F" w:rsidRDefault="008220E3" w:rsidP="00E97C56">
      <w:pPr>
        <w:spacing w:after="0"/>
        <w:jc w:val="both"/>
        <w:rPr>
          <w:rFonts w:cstheme="minorHAnsi"/>
        </w:rPr>
      </w:pPr>
      <w:r w:rsidRPr="00B8124F">
        <w:rPr>
          <w:rFonts w:cstheme="minorHAnsi"/>
          <w:b/>
        </w:rPr>
        <w:t xml:space="preserve">Last Reviewed: </w:t>
      </w:r>
      <w:r w:rsidRPr="00B8124F">
        <w:rPr>
          <w:rFonts w:cstheme="minorHAnsi"/>
          <w:b/>
        </w:rPr>
        <w:tab/>
      </w:r>
      <w:r w:rsidRPr="00B8124F">
        <w:rPr>
          <w:rFonts w:cstheme="minorHAnsi"/>
          <w:b/>
        </w:rPr>
        <w:tab/>
      </w:r>
      <w:r w:rsidRPr="00B8124F">
        <w:rPr>
          <w:rFonts w:cstheme="minorHAnsi"/>
          <w:b/>
        </w:rPr>
        <w:tab/>
      </w:r>
      <w:r w:rsidR="006E182A">
        <w:rPr>
          <w:rFonts w:cstheme="minorHAnsi"/>
          <w:b/>
        </w:rPr>
        <w:tab/>
      </w:r>
      <w:r w:rsidR="007E4435" w:rsidRPr="00B8124F">
        <w:rPr>
          <w:rFonts w:cstheme="minorHAnsi"/>
        </w:rPr>
        <w:t>July</w:t>
      </w:r>
      <w:r w:rsidR="00E97C56" w:rsidRPr="00B8124F">
        <w:rPr>
          <w:rFonts w:cstheme="minorHAnsi"/>
        </w:rPr>
        <w:t xml:space="preserve"> 2026</w:t>
      </w:r>
    </w:p>
    <w:p w14:paraId="25206616" w14:textId="41FC8966" w:rsidR="00A37704" w:rsidRPr="00B8124F" w:rsidRDefault="00A37704" w:rsidP="00B014B8">
      <w:pPr>
        <w:spacing w:after="0" w:line="240" w:lineRule="auto"/>
        <w:rPr>
          <w:rFonts w:cstheme="minorHAnsi"/>
          <w:b/>
        </w:rPr>
      </w:pPr>
    </w:p>
    <w:p w14:paraId="2735DCD1" w14:textId="77777777" w:rsidR="00A37704" w:rsidRPr="00B8124F" w:rsidRDefault="00A37704" w:rsidP="0048683F">
      <w:pPr>
        <w:spacing w:after="0" w:line="240" w:lineRule="auto"/>
        <w:jc w:val="both"/>
        <w:rPr>
          <w:rFonts w:cstheme="minorHAnsi"/>
        </w:rPr>
      </w:pPr>
    </w:p>
    <w:p w14:paraId="13721B5E" w14:textId="77777777" w:rsidR="00F1556A" w:rsidRPr="00B8124F" w:rsidRDefault="00F1556A" w:rsidP="00E2135A">
      <w:pPr>
        <w:pBdr>
          <w:bottom w:val="single" w:sz="12" w:space="1" w:color="auto"/>
        </w:pBdr>
        <w:suppressAutoHyphens/>
        <w:spacing w:after="0" w:line="240" w:lineRule="auto"/>
        <w:jc w:val="both"/>
        <w:outlineLvl w:val="0"/>
        <w:rPr>
          <w:rFonts w:eastAsia="Times New Roman" w:cstheme="minorHAnsi"/>
          <w:b/>
          <w:spacing w:val="5"/>
          <w:lang w:eastAsia="ja-JP"/>
        </w:rPr>
      </w:pPr>
      <w:r w:rsidRPr="00B8124F">
        <w:rPr>
          <w:rFonts w:eastAsia="Times New Roman" w:cstheme="minorHAnsi"/>
          <w:b/>
          <w:spacing w:val="5"/>
          <w:lang w:eastAsia="ja-JP"/>
        </w:rPr>
        <w:t>DIRECTORATE OVERVIEW</w:t>
      </w:r>
    </w:p>
    <w:p w14:paraId="4EDE1A02" w14:textId="77777777" w:rsidR="004A1691" w:rsidRPr="00B8124F" w:rsidRDefault="004A1691" w:rsidP="004A1691">
      <w:pPr>
        <w:ind w:left="142"/>
        <w:textAlignment w:val="center"/>
        <w:rPr>
          <w:rFonts w:cstheme="minorHAnsi"/>
        </w:rPr>
      </w:pPr>
      <w:r w:rsidRPr="00B8124F">
        <w:rPr>
          <w:rFonts w:cstheme="minorHAnsi"/>
        </w:rPr>
        <w:t>The Education Directorate develops and delivers educational services to empower each child and young person in the ACT to learn for life. The Directorate achieves this through:</w:t>
      </w:r>
    </w:p>
    <w:p w14:paraId="39988BC1" w14:textId="48135CED" w:rsidR="004A1691" w:rsidRPr="00B8124F" w:rsidRDefault="004A1691" w:rsidP="004A1691">
      <w:pPr>
        <w:pStyle w:val="ListParagraph"/>
        <w:numPr>
          <w:ilvl w:val="0"/>
          <w:numId w:val="27"/>
        </w:numPr>
        <w:spacing w:after="0" w:line="240" w:lineRule="auto"/>
        <w:contextualSpacing w:val="0"/>
        <w:textAlignment w:val="center"/>
        <w:rPr>
          <w:rFonts w:cstheme="minorHAnsi"/>
        </w:rPr>
      </w:pPr>
      <w:r w:rsidRPr="00B8124F">
        <w:rPr>
          <w:rFonts w:cstheme="minorHAnsi"/>
        </w:rPr>
        <w:t>the provision of public preschools, primary, secondary, specialist schools and colleges</w:t>
      </w:r>
    </w:p>
    <w:p w14:paraId="2C363A77" w14:textId="29E0C525" w:rsidR="004A1691" w:rsidRPr="00B8124F" w:rsidRDefault="004A1691" w:rsidP="004A1691">
      <w:pPr>
        <w:pStyle w:val="ListParagraph"/>
        <w:numPr>
          <w:ilvl w:val="0"/>
          <w:numId w:val="27"/>
        </w:numPr>
        <w:spacing w:after="0" w:line="240" w:lineRule="auto"/>
        <w:contextualSpacing w:val="0"/>
        <w:textAlignment w:val="center"/>
        <w:rPr>
          <w:rFonts w:cstheme="minorHAnsi"/>
        </w:rPr>
      </w:pPr>
      <w:r w:rsidRPr="00B8124F">
        <w:rPr>
          <w:rFonts w:cstheme="minorHAnsi"/>
        </w:rPr>
        <w:t>access to quality teaching, specialised learning programs and well-being supports for individual student needs</w:t>
      </w:r>
    </w:p>
    <w:p w14:paraId="376DA86B" w14:textId="4E526E2E" w:rsidR="004A1691" w:rsidRPr="00B8124F" w:rsidRDefault="004A1691" w:rsidP="004A1691">
      <w:pPr>
        <w:pStyle w:val="ListParagraph"/>
        <w:numPr>
          <w:ilvl w:val="0"/>
          <w:numId w:val="27"/>
        </w:numPr>
        <w:spacing w:after="0" w:line="240" w:lineRule="auto"/>
        <w:contextualSpacing w:val="0"/>
        <w:textAlignment w:val="center"/>
        <w:rPr>
          <w:rFonts w:cstheme="minorHAnsi"/>
        </w:rPr>
      </w:pPr>
      <w:r w:rsidRPr="00B8124F">
        <w:rPr>
          <w:rFonts w:cstheme="minorHAnsi"/>
        </w:rPr>
        <w:t>enrolment and support of international students</w:t>
      </w:r>
    </w:p>
    <w:p w14:paraId="6EEB92F0" w14:textId="08B0EC8E" w:rsidR="0048683F" w:rsidRPr="00B8124F" w:rsidRDefault="004A1691" w:rsidP="004A1691">
      <w:pPr>
        <w:pStyle w:val="ListParagraph"/>
        <w:numPr>
          <w:ilvl w:val="0"/>
          <w:numId w:val="27"/>
        </w:numPr>
        <w:spacing w:after="0" w:line="240" w:lineRule="auto"/>
        <w:contextualSpacing w:val="0"/>
        <w:textAlignment w:val="center"/>
        <w:rPr>
          <w:rFonts w:eastAsia="Times New Roman" w:cstheme="minorHAnsi"/>
          <w:lang w:eastAsia="en-AU"/>
        </w:rPr>
      </w:pPr>
      <w:r w:rsidRPr="00B8124F">
        <w:rPr>
          <w:rFonts w:cstheme="minorHAnsi"/>
        </w:rPr>
        <w:t>the registration and regulation of home education, early childhood learning centres and non-government schools.</w:t>
      </w:r>
    </w:p>
    <w:p w14:paraId="4987D872" w14:textId="77777777" w:rsidR="00E97C56" w:rsidRPr="00B8124F" w:rsidRDefault="00E97C56" w:rsidP="00E97C56">
      <w:pPr>
        <w:pStyle w:val="ListParagraph"/>
        <w:spacing w:after="0" w:line="240" w:lineRule="auto"/>
        <w:ind w:left="862"/>
        <w:contextualSpacing w:val="0"/>
        <w:textAlignment w:val="center"/>
        <w:rPr>
          <w:rFonts w:eastAsia="Times New Roman" w:cstheme="minorHAnsi"/>
          <w:lang w:eastAsia="en-AU"/>
        </w:rPr>
      </w:pPr>
    </w:p>
    <w:p w14:paraId="2EB6FD71" w14:textId="79E63DF5" w:rsidR="0048683F" w:rsidRPr="00B8124F" w:rsidRDefault="00E97C56" w:rsidP="00E97C56">
      <w:pPr>
        <w:ind w:left="142"/>
        <w:textAlignment w:val="center"/>
        <w:rPr>
          <w:rFonts w:cstheme="minorHAnsi"/>
        </w:rPr>
      </w:pPr>
      <w:r w:rsidRPr="00B8124F">
        <w:rPr>
          <w:rFonts w:cstheme="minorHAnsi"/>
        </w:rPr>
        <w:t>Our mission is to offer excellent, fair and equitable education to more than 50,000 students across 93 public schools. We want all students to feel safe, valued and supported to thrive.</w:t>
      </w:r>
    </w:p>
    <w:p w14:paraId="38176E0C" w14:textId="77777777" w:rsidR="00A23572" w:rsidRPr="00B8124F" w:rsidRDefault="00A23572" w:rsidP="00296738">
      <w:pPr>
        <w:ind w:left="142"/>
        <w:rPr>
          <w:rFonts w:cstheme="minorHAnsi"/>
        </w:rPr>
      </w:pPr>
      <w:r w:rsidRPr="00B8124F">
        <w:rPr>
          <w:rFonts w:cstheme="minorHAnsi"/>
        </w:rPr>
        <w:t>The Directorate supports workforce diversity and is committed to creating an inclusive workplace. As part of this commitment, Aboriginal and Torres Strait Islander peoples, people with disability, culturally diverse people and those who identify as LGBTIQ are strongly encouraged to apply.</w:t>
      </w:r>
    </w:p>
    <w:p w14:paraId="52359EB7" w14:textId="711ABCC7" w:rsidR="00FE4F26" w:rsidRPr="00B8124F" w:rsidRDefault="00FE4F26" w:rsidP="00E2135A">
      <w:pPr>
        <w:pBdr>
          <w:bottom w:val="single" w:sz="12" w:space="1" w:color="auto"/>
        </w:pBdr>
        <w:suppressAutoHyphens/>
        <w:spacing w:after="0" w:line="240" w:lineRule="auto"/>
        <w:jc w:val="both"/>
        <w:outlineLvl w:val="0"/>
        <w:rPr>
          <w:rFonts w:eastAsia="Times New Roman" w:cstheme="minorHAnsi"/>
          <w:b/>
          <w:spacing w:val="5"/>
          <w:lang w:eastAsia="ja-JP"/>
        </w:rPr>
      </w:pPr>
      <w:r w:rsidRPr="00B8124F">
        <w:rPr>
          <w:rFonts w:eastAsia="Times New Roman" w:cstheme="minorHAnsi"/>
          <w:b/>
          <w:spacing w:val="5"/>
          <w:lang w:eastAsia="ja-JP"/>
        </w:rPr>
        <w:t>BRANCH</w:t>
      </w:r>
      <w:r w:rsidR="00856AB6" w:rsidRPr="00B8124F">
        <w:rPr>
          <w:rFonts w:eastAsia="Times New Roman" w:cstheme="minorHAnsi"/>
          <w:b/>
          <w:spacing w:val="5"/>
          <w:lang w:eastAsia="ja-JP"/>
        </w:rPr>
        <w:t xml:space="preserve"> OVERVIEW</w:t>
      </w:r>
    </w:p>
    <w:p w14:paraId="58A74CFA" w14:textId="77777777" w:rsidR="00856AB6" w:rsidRPr="00B8124F" w:rsidRDefault="00856AB6" w:rsidP="00856AB6">
      <w:pPr>
        <w:pStyle w:val="NormalWeb"/>
        <w:rPr>
          <w:rFonts w:asciiTheme="minorHAnsi" w:hAnsiTheme="minorHAnsi" w:cstheme="minorHAnsi"/>
          <w:bCs/>
        </w:rPr>
      </w:pPr>
      <w:r w:rsidRPr="00B8124F">
        <w:rPr>
          <w:rFonts w:asciiTheme="minorHAnsi" w:hAnsiTheme="minorHAnsi" w:cstheme="minorHAnsi"/>
          <w:bCs/>
        </w:rPr>
        <w:t xml:space="preserve">The Engagement and Wellbeing Support Services Branch is responsible for the policy, strategic planning, and management of school support for student wellbeing, including the provision of allied health services. </w:t>
      </w:r>
    </w:p>
    <w:p w14:paraId="2540FC19" w14:textId="77777777" w:rsidR="00856AB6" w:rsidRPr="00B8124F" w:rsidRDefault="00856AB6" w:rsidP="00856AB6">
      <w:pPr>
        <w:pStyle w:val="NormalWeb"/>
        <w:rPr>
          <w:rFonts w:asciiTheme="minorHAnsi" w:hAnsiTheme="minorHAnsi" w:cstheme="minorHAnsi"/>
          <w:bCs/>
        </w:rPr>
      </w:pPr>
      <w:r w:rsidRPr="00B8124F">
        <w:rPr>
          <w:rFonts w:asciiTheme="minorHAnsi" w:hAnsiTheme="minorHAnsi" w:cstheme="minorHAnsi"/>
          <w:bCs/>
        </w:rPr>
        <w:t xml:space="preserve">The Branch provides direct support for individual students, and support to classroom teachers and school leadership teams designed to build the capacity of schools and contribute to the achievement of improved student outcomes. </w:t>
      </w:r>
    </w:p>
    <w:p w14:paraId="221AF642" w14:textId="77777777" w:rsidR="00A23572" w:rsidRPr="00B8124F" w:rsidRDefault="00A23572" w:rsidP="00A23572">
      <w:pPr>
        <w:spacing w:before="240" w:after="0"/>
        <w:rPr>
          <w:rFonts w:cstheme="minorHAnsi"/>
        </w:rPr>
      </w:pPr>
      <w:r w:rsidRPr="00B8124F">
        <w:rPr>
          <w:rFonts w:cstheme="minorHAnsi"/>
        </w:rPr>
        <w:t>The Branch includes:</w:t>
      </w:r>
    </w:p>
    <w:p w14:paraId="7F6604BC" w14:textId="77777777" w:rsidR="00A23572" w:rsidRPr="00B8124F" w:rsidRDefault="00A23572" w:rsidP="00A23572">
      <w:pPr>
        <w:spacing w:after="0"/>
        <w:rPr>
          <w:rFonts w:cstheme="minorHAnsi"/>
        </w:rPr>
      </w:pPr>
      <w:r w:rsidRPr="00B8124F">
        <w:rPr>
          <w:rFonts w:cstheme="minorHAnsi"/>
        </w:rPr>
        <w:t>•</w:t>
      </w:r>
      <w:r w:rsidRPr="00B8124F">
        <w:rPr>
          <w:rFonts w:cstheme="minorHAnsi"/>
        </w:rPr>
        <w:tab/>
        <w:t>Clinical Practice</w:t>
      </w:r>
    </w:p>
    <w:p w14:paraId="07D09A6F" w14:textId="77777777" w:rsidR="00A23572" w:rsidRPr="00B8124F" w:rsidRDefault="00A23572" w:rsidP="00A23572">
      <w:pPr>
        <w:spacing w:after="0"/>
        <w:rPr>
          <w:rFonts w:cstheme="minorHAnsi"/>
        </w:rPr>
      </w:pPr>
      <w:r w:rsidRPr="00B8124F">
        <w:rPr>
          <w:rFonts w:cstheme="minorHAnsi"/>
        </w:rPr>
        <w:t>•</w:t>
      </w:r>
      <w:r w:rsidRPr="00B8124F">
        <w:rPr>
          <w:rFonts w:cstheme="minorHAnsi"/>
        </w:rPr>
        <w:tab/>
        <w:t xml:space="preserve">Wellbeing Policy and Service Design </w:t>
      </w:r>
    </w:p>
    <w:p w14:paraId="7E2665C3" w14:textId="4EC65FB7" w:rsidR="00A23572" w:rsidRPr="006E182A" w:rsidRDefault="00A23572" w:rsidP="006E182A">
      <w:pPr>
        <w:spacing w:after="0"/>
        <w:rPr>
          <w:rFonts w:cstheme="minorHAnsi"/>
        </w:rPr>
      </w:pPr>
      <w:r w:rsidRPr="00B8124F">
        <w:rPr>
          <w:rFonts w:cstheme="minorHAnsi"/>
        </w:rPr>
        <w:t>•</w:t>
      </w:r>
      <w:r w:rsidRPr="00B8124F">
        <w:rPr>
          <w:rFonts w:cstheme="minorHAnsi"/>
        </w:rPr>
        <w:tab/>
        <w:t>Flexible Education</w:t>
      </w:r>
    </w:p>
    <w:p w14:paraId="4914066D" w14:textId="77777777" w:rsidR="00856AB6" w:rsidRPr="00B8124F" w:rsidRDefault="00856AB6" w:rsidP="00856AB6">
      <w:pPr>
        <w:pStyle w:val="NormalWeb"/>
        <w:rPr>
          <w:rFonts w:asciiTheme="minorHAnsi" w:hAnsiTheme="minorHAnsi" w:cstheme="minorHAnsi"/>
          <w:bCs/>
        </w:rPr>
      </w:pPr>
      <w:r w:rsidRPr="00B8124F">
        <w:rPr>
          <w:rFonts w:asciiTheme="minorHAnsi" w:hAnsiTheme="minorHAnsi" w:cstheme="minorHAnsi"/>
          <w:bCs/>
        </w:rPr>
        <w:t xml:space="preserve">The Branch leads key policy for student wellbeing and works closely with schools to ensure students access and participate in education. The Branch works closely with other government directorates, families and external agencies and providers. </w:t>
      </w:r>
    </w:p>
    <w:p w14:paraId="2047580B" w14:textId="77777777" w:rsidR="00856AB6" w:rsidRPr="00B8124F" w:rsidRDefault="00856AB6" w:rsidP="00856AB6">
      <w:pPr>
        <w:pStyle w:val="NormalWeb"/>
        <w:rPr>
          <w:rFonts w:asciiTheme="minorHAnsi" w:hAnsiTheme="minorHAnsi" w:cstheme="minorHAnsi"/>
          <w:bCs/>
        </w:rPr>
      </w:pPr>
      <w:r w:rsidRPr="00B8124F">
        <w:rPr>
          <w:rFonts w:asciiTheme="minorHAnsi" w:hAnsiTheme="minorHAnsi" w:cstheme="minorHAnsi"/>
          <w:bCs/>
        </w:rPr>
        <w:lastRenderedPageBreak/>
        <w:t xml:space="preserve">The Engagement and Wellbeing Support Services Branch includes the Clinical Practice service which provides school psychology services, allied health service, and youth and social worker services to support schools in addressing barriers to student engagement and learning. </w:t>
      </w:r>
    </w:p>
    <w:p w14:paraId="5EEE3B97" w14:textId="6F4DE5D7" w:rsidR="00452AAE" w:rsidRPr="00B8124F" w:rsidRDefault="00B014B8" w:rsidP="00E2135A">
      <w:pPr>
        <w:pBdr>
          <w:bottom w:val="single" w:sz="12" w:space="1" w:color="auto"/>
        </w:pBdr>
        <w:suppressAutoHyphens/>
        <w:spacing w:after="0" w:line="240" w:lineRule="auto"/>
        <w:jc w:val="both"/>
        <w:outlineLvl w:val="0"/>
        <w:rPr>
          <w:rFonts w:eastAsia="Times New Roman" w:cstheme="minorHAnsi"/>
          <w:b/>
          <w:spacing w:val="5"/>
          <w:lang w:eastAsia="ja-JP"/>
        </w:rPr>
      </w:pPr>
      <w:r w:rsidRPr="00B8124F">
        <w:rPr>
          <w:rFonts w:eastAsia="Times New Roman" w:cstheme="minorHAnsi"/>
          <w:b/>
          <w:spacing w:val="5"/>
          <w:lang w:eastAsia="ja-JP"/>
        </w:rPr>
        <w:t>FLEXIBLE EDUCATION</w:t>
      </w:r>
    </w:p>
    <w:p w14:paraId="15AE1197" w14:textId="58C077D7" w:rsidR="00B014B8" w:rsidRPr="00B8124F" w:rsidRDefault="00B014B8" w:rsidP="00B014B8">
      <w:pPr>
        <w:tabs>
          <w:tab w:val="left" w:pos="1380"/>
        </w:tabs>
        <w:spacing w:after="0"/>
        <w:rPr>
          <w:rFonts w:eastAsia="Calibri" w:cstheme="minorHAnsi"/>
          <w:color w:val="000000" w:themeColor="text1"/>
        </w:rPr>
      </w:pPr>
      <w:r w:rsidRPr="00B8124F">
        <w:rPr>
          <w:rFonts w:eastAsia="Calibri" w:cstheme="minorHAnsi"/>
          <w:color w:val="000000" w:themeColor="text1"/>
        </w:rPr>
        <w:tab/>
      </w:r>
    </w:p>
    <w:p w14:paraId="28B2AB5E" w14:textId="6F5D42B1" w:rsidR="00B014B8" w:rsidRPr="00B8124F" w:rsidRDefault="00B014B8" w:rsidP="00B014B8">
      <w:pPr>
        <w:pBdr>
          <w:bottom w:val="single" w:sz="12" w:space="1" w:color="auto"/>
        </w:pBdr>
        <w:suppressAutoHyphens/>
        <w:spacing w:after="0" w:line="240" w:lineRule="auto"/>
        <w:jc w:val="both"/>
        <w:outlineLvl w:val="0"/>
        <w:rPr>
          <w:rFonts w:eastAsia="Calibri" w:cstheme="minorHAnsi"/>
          <w:bCs/>
          <w:color w:val="000000" w:themeColor="text1"/>
        </w:rPr>
      </w:pPr>
      <w:r w:rsidRPr="00B8124F">
        <w:rPr>
          <w:rFonts w:eastAsia="Calibri" w:cstheme="minorHAnsi"/>
          <w:bCs/>
          <w:color w:val="000000" w:themeColor="text1"/>
        </w:rPr>
        <w:t xml:space="preserve">Flexible Education works with school staff, students, parent/carers, and other internal and external stakeholders to improve student engagement, learning and wellbeing outcomes. </w:t>
      </w:r>
      <w:r w:rsidR="006E182A" w:rsidRPr="006E182A">
        <w:rPr>
          <w:rFonts w:eastAsia="Calibri" w:cstheme="minorHAnsi"/>
          <w:bCs/>
          <w:color w:val="000000" w:themeColor="text1"/>
        </w:rPr>
        <w:t>Flexible Education contributes to policy implementation, professional learning and capacity building through the knowledge and skills of multidisciplinary teams, supporting trauma-informed education and improved student wellbeing outcomes.</w:t>
      </w:r>
      <w:r w:rsidR="006E182A">
        <w:rPr>
          <w:rFonts w:eastAsia="Calibri" w:cstheme="minorHAnsi"/>
          <w:bCs/>
          <w:color w:val="000000" w:themeColor="text1"/>
        </w:rPr>
        <w:t xml:space="preserve"> </w:t>
      </w:r>
      <w:r w:rsidRPr="00B8124F">
        <w:rPr>
          <w:rFonts w:eastAsia="Calibri" w:cstheme="minorHAnsi"/>
          <w:bCs/>
          <w:color w:val="000000" w:themeColor="text1"/>
        </w:rPr>
        <w:t xml:space="preserve">Flexible Education banner sits across seven (7) programs. These programs are Muliyan, Murrumbidgee School, The Hospital School, the Cottage program, </w:t>
      </w:r>
      <w:proofErr w:type="spellStart"/>
      <w:r w:rsidRPr="00B8124F">
        <w:rPr>
          <w:rFonts w:eastAsia="Calibri" w:cstheme="minorHAnsi"/>
          <w:bCs/>
          <w:color w:val="000000" w:themeColor="text1"/>
        </w:rPr>
        <w:t>Waruga</w:t>
      </w:r>
      <w:proofErr w:type="spellEnd"/>
      <w:r w:rsidRPr="00B8124F">
        <w:rPr>
          <w:rFonts w:eastAsia="Calibri" w:cstheme="minorHAnsi"/>
          <w:bCs/>
          <w:color w:val="000000" w:themeColor="text1"/>
        </w:rPr>
        <w:t xml:space="preserve"> </w:t>
      </w:r>
      <w:proofErr w:type="spellStart"/>
      <w:r w:rsidRPr="00B8124F">
        <w:rPr>
          <w:rFonts w:eastAsia="Calibri" w:cstheme="minorHAnsi"/>
          <w:bCs/>
          <w:color w:val="000000" w:themeColor="text1"/>
        </w:rPr>
        <w:t>Yardhura</w:t>
      </w:r>
      <w:proofErr w:type="spellEnd"/>
      <w:r w:rsidRPr="00B8124F">
        <w:rPr>
          <w:rFonts w:eastAsia="Calibri" w:cstheme="minorHAnsi"/>
          <w:bCs/>
          <w:color w:val="000000" w:themeColor="text1"/>
        </w:rPr>
        <w:t xml:space="preserve">, Outreach and Distance Education. </w:t>
      </w:r>
    </w:p>
    <w:p w14:paraId="5E4272A4" w14:textId="77777777" w:rsidR="00B014B8" w:rsidRPr="00B8124F" w:rsidRDefault="00B014B8" w:rsidP="00B014B8">
      <w:pPr>
        <w:pBdr>
          <w:bottom w:val="single" w:sz="12" w:space="1" w:color="auto"/>
        </w:pBdr>
        <w:suppressAutoHyphens/>
        <w:spacing w:after="0" w:line="240" w:lineRule="auto"/>
        <w:jc w:val="both"/>
        <w:outlineLvl w:val="0"/>
        <w:rPr>
          <w:rFonts w:eastAsia="Calibri" w:cstheme="minorHAnsi"/>
          <w:bCs/>
          <w:color w:val="000000" w:themeColor="text1"/>
        </w:rPr>
      </w:pPr>
    </w:p>
    <w:p w14:paraId="5FC1592D" w14:textId="77777777" w:rsidR="00B8124F" w:rsidRPr="00B8124F" w:rsidRDefault="00B8124F" w:rsidP="00B8124F">
      <w:pPr>
        <w:pStyle w:val="Heading1"/>
        <w:rPr>
          <w:rFonts w:asciiTheme="minorHAnsi" w:hAnsiTheme="minorHAnsi" w:cstheme="minorHAnsi"/>
          <w:sz w:val="22"/>
          <w:szCs w:val="22"/>
        </w:rPr>
      </w:pPr>
      <w:bookmarkStart w:id="0" w:name="_Hlk73002788"/>
      <w:r w:rsidRPr="00B8124F">
        <w:rPr>
          <w:rFonts w:asciiTheme="minorHAnsi" w:hAnsiTheme="minorHAnsi" w:cstheme="minorHAnsi"/>
          <w:sz w:val="22"/>
          <w:szCs w:val="22"/>
        </w:rPr>
        <w:t>POSITION OVERVIEW</w:t>
      </w:r>
    </w:p>
    <w:p w14:paraId="1786F894" w14:textId="52F02FA1" w:rsidR="00B8124F" w:rsidRPr="00B8124F" w:rsidRDefault="00B8124F" w:rsidP="00B8124F">
      <w:pPr>
        <w:pStyle w:val="isselectedend"/>
        <w:rPr>
          <w:rFonts w:asciiTheme="minorHAnsi" w:hAnsiTheme="minorHAnsi" w:cstheme="minorHAnsi"/>
          <w:b/>
          <w:bCs/>
          <w:sz w:val="22"/>
          <w:szCs w:val="22"/>
        </w:rPr>
      </w:pPr>
      <w:r w:rsidRPr="00B8124F">
        <w:rPr>
          <w:rFonts w:asciiTheme="minorHAnsi" w:hAnsiTheme="minorHAnsi" w:cstheme="minorHAnsi"/>
          <w:sz w:val="22"/>
          <w:szCs w:val="22"/>
        </w:rPr>
        <w:t xml:space="preserve">The </w:t>
      </w:r>
      <w:r>
        <w:rPr>
          <w:rFonts w:asciiTheme="minorHAnsi" w:hAnsiTheme="minorHAnsi" w:cstheme="minorHAnsi"/>
          <w:sz w:val="22"/>
          <w:szCs w:val="22"/>
        </w:rPr>
        <w:t xml:space="preserve">Assistant Director - </w:t>
      </w:r>
      <w:r w:rsidR="006E182A" w:rsidRPr="00B8124F">
        <w:rPr>
          <w:rStyle w:val="Strong"/>
          <w:rFonts w:asciiTheme="minorHAnsi" w:hAnsiTheme="minorHAnsi" w:cstheme="minorHAnsi"/>
          <w:b w:val="0"/>
          <w:bCs w:val="0"/>
          <w:sz w:val="22"/>
          <w:szCs w:val="22"/>
        </w:rPr>
        <w:t xml:space="preserve">Community </w:t>
      </w:r>
      <w:r w:rsidR="006E182A">
        <w:rPr>
          <w:rStyle w:val="Strong"/>
          <w:rFonts w:asciiTheme="minorHAnsi" w:hAnsiTheme="minorHAnsi" w:cstheme="minorHAnsi"/>
          <w:b w:val="0"/>
          <w:bCs w:val="0"/>
          <w:sz w:val="22"/>
          <w:szCs w:val="22"/>
        </w:rPr>
        <w:t>and</w:t>
      </w:r>
      <w:r w:rsidRPr="00B8124F">
        <w:rPr>
          <w:rStyle w:val="Strong"/>
          <w:rFonts w:asciiTheme="minorHAnsi" w:hAnsiTheme="minorHAnsi" w:cstheme="minorHAnsi"/>
          <w:b w:val="0"/>
          <w:bCs w:val="0"/>
          <w:sz w:val="22"/>
          <w:szCs w:val="22"/>
        </w:rPr>
        <w:t xml:space="preserve"> Pathways is responsible for leading the development, coordination and continuous improvement of education, training and employment pathways for young people engaged in Flexible Education. Through strategic partnerships with schools, training providers, industry, community organisations and government agencies, the role translates relationships into meaningful opportunities that improve engagement, build</w:t>
      </w:r>
      <w:r w:rsidR="00350A67">
        <w:rPr>
          <w:rStyle w:val="Strong"/>
          <w:rFonts w:asciiTheme="minorHAnsi" w:hAnsiTheme="minorHAnsi" w:cstheme="minorHAnsi"/>
          <w:b w:val="0"/>
          <w:bCs w:val="0"/>
          <w:sz w:val="22"/>
          <w:szCs w:val="22"/>
        </w:rPr>
        <w:t>s</w:t>
      </w:r>
      <w:r w:rsidRPr="00B8124F">
        <w:rPr>
          <w:rStyle w:val="Strong"/>
          <w:rFonts w:asciiTheme="minorHAnsi" w:hAnsiTheme="minorHAnsi" w:cstheme="minorHAnsi"/>
          <w:b w:val="0"/>
          <w:bCs w:val="0"/>
          <w:sz w:val="22"/>
          <w:szCs w:val="22"/>
        </w:rPr>
        <w:t xml:space="preserve"> skills and support</w:t>
      </w:r>
      <w:r w:rsidR="00350A67">
        <w:rPr>
          <w:rStyle w:val="Strong"/>
          <w:rFonts w:asciiTheme="minorHAnsi" w:hAnsiTheme="minorHAnsi" w:cstheme="minorHAnsi"/>
          <w:b w:val="0"/>
          <w:bCs w:val="0"/>
          <w:sz w:val="22"/>
          <w:szCs w:val="22"/>
        </w:rPr>
        <w:t>s</w:t>
      </w:r>
      <w:r w:rsidRPr="00B8124F">
        <w:rPr>
          <w:rStyle w:val="Strong"/>
          <w:rFonts w:asciiTheme="minorHAnsi" w:hAnsiTheme="minorHAnsi" w:cstheme="minorHAnsi"/>
          <w:b w:val="0"/>
          <w:bCs w:val="0"/>
          <w:sz w:val="22"/>
          <w:szCs w:val="22"/>
        </w:rPr>
        <w:t xml:space="preserve"> successful transitions to further education, training and employment.</w:t>
      </w:r>
    </w:p>
    <w:p w14:paraId="2FFB0874" w14:textId="206424E2" w:rsidR="00B8124F" w:rsidRPr="00B8124F" w:rsidRDefault="00B8124F" w:rsidP="00B8124F">
      <w:pPr>
        <w:pStyle w:val="isselectedend"/>
        <w:rPr>
          <w:rFonts w:asciiTheme="minorHAnsi" w:hAnsiTheme="minorHAnsi" w:cstheme="minorHAnsi"/>
          <w:sz w:val="22"/>
          <w:szCs w:val="22"/>
        </w:rPr>
      </w:pPr>
      <w:r w:rsidRPr="00B8124F">
        <w:rPr>
          <w:rFonts w:asciiTheme="minorHAnsi" w:hAnsiTheme="minorHAnsi" w:cstheme="minorHAnsi"/>
          <w:sz w:val="22"/>
          <w:szCs w:val="22"/>
        </w:rPr>
        <w:t>Working as part of the Flexible Education leadership team, the role contributes to organisational priorities by designing innovative pathway initiatives that respond to workforce needs and</w:t>
      </w:r>
      <w:r w:rsidR="002843CD">
        <w:rPr>
          <w:rFonts w:asciiTheme="minorHAnsi" w:hAnsiTheme="minorHAnsi" w:cstheme="minorHAnsi"/>
          <w:sz w:val="22"/>
          <w:szCs w:val="22"/>
        </w:rPr>
        <w:t xml:space="preserve"> </w:t>
      </w:r>
      <w:r w:rsidR="006E182A">
        <w:rPr>
          <w:rFonts w:asciiTheme="minorHAnsi" w:hAnsiTheme="minorHAnsi" w:cstheme="minorHAnsi"/>
          <w:sz w:val="22"/>
          <w:szCs w:val="22"/>
        </w:rPr>
        <w:t>goals.</w:t>
      </w:r>
      <w:r w:rsidR="007F6AE8">
        <w:rPr>
          <w:rFonts w:asciiTheme="minorHAnsi" w:hAnsiTheme="minorHAnsi" w:cstheme="minorHAnsi"/>
          <w:sz w:val="22"/>
          <w:szCs w:val="22"/>
        </w:rPr>
        <w:t xml:space="preserve"> </w:t>
      </w:r>
      <w:r w:rsidRPr="00B8124F">
        <w:rPr>
          <w:rFonts w:asciiTheme="minorHAnsi" w:hAnsiTheme="minorHAnsi" w:cstheme="minorHAnsi"/>
          <w:sz w:val="22"/>
          <w:szCs w:val="22"/>
        </w:rPr>
        <w:t xml:space="preserve"> The </w:t>
      </w:r>
      <w:r>
        <w:rPr>
          <w:rFonts w:asciiTheme="minorHAnsi" w:hAnsiTheme="minorHAnsi" w:cstheme="minorHAnsi"/>
          <w:sz w:val="22"/>
          <w:szCs w:val="22"/>
        </w:rPr>
        <w:t>Assistant Director -</w:t>
      </w:r>
      <w:r w:rsidRPr="00B8124F">
        <w:rPr>
          <w:rStyle w:val="Strong"/>
          <w:rFonts w:asciiTheme="minorHAnsi" w:hAnsiTheme="minorHAnsi" w:cstheme="minorHAnsi"/>
          <w:b w:val="0"/>
          <w:bCs w:val="0"/>
          <w:sz w:val="22"/>
          <w:szCs w:val="22"/>
        </w:rPr>
        <w:t xml:space="preserve">Community and Pathways </w:t>
      </w:r>
      <w:r w:rsidRPr="00B8124F">
        <w:rPr>
          <w:rFonts w:asciiTheme="minorHAnsi" w:hAnsiTheme="minorHAnsi" w:cstheme="minorHAnsi"/>
          <w:sz w:val="22"/>
          <w:szCs w:val="22"/>
        </w:rPr>
        <w:t>ensures opportunities are trauma-informed, strengths-based and culturally responsive, recognising the complex needs of young people experiencing educational disengagement, mental health challenges, justice involvement, housing instability and other barriers to participation.</w:t>
      </w:r>
    </w:p>
    <w:p w14:paraId="4C8016F1" w14:textId="25047408" w:rsidR="00B8124F" w:rsidRPr="00B8124F" w:rsidRDefault="00B8124F" w:rsidP="00B8124F">
      <w:pPr>
        <w:pStyle w:val="isselectedend"/>
        <w:rPr>
          <w:rFonts w:asciiTheme="minorHAnsi" w:hAnsiTheme="minorHAnsi" w:cstheme="minorHAnsi"/>
          <w:sz w:val="22"/>
          <w:szCs w:val="22"/>
        </w:rPr>
      </w:pPr>
      <w:r w:rsidRPr="00B8124F">
        <w:rPr>
          <w:rFonts w:asciiTheme="minorHAnsi" w:hAnsiTheme="minorHAnsi" w:cstheme="minorHAnsi"/>
          <w:sz w:val="22"/>
          <w:szCs w:val="22"/>
        </w:rPr>
        <w:t xml:space="preserve">The role requires strategic thinking, sound judgement and strong stakeholder engagement to build sustainable partnerships, influence system collaboration and coordinate programs that deliver positive educational, social and vocational outcomes. The </w:t>
      </w:r>
      <w:r>
        <w:rPr>
          <w:rFonts w:asciiTheme="minorHAnsi" w:hAnsiTheme="minorHAnsi" w:cstheme="minorHAnsi"/>
          <w:sz w:val="22"/>
          <w:szCs w:val="22"/>
        </w:rPr>
        <w:t xml:space="preserve">Assistant Director </w:t>
      </w:r>
      <w:r w:rsidRPr="00B8124F">
        <w:rPr>
          <w:rFonts w:asciiTheme="minorHAnsi" w:hAnsiTheme="minorHAnsi" w:cstheme="minorHAnsi"/>
          <w:sz w:val="22"/>
          <w:szCs w:val="22"/>
        </w:rPr>
        <w:t>works collaboratively across Flexible Education programs to strengthen transition planning, reduce barriers to participation and create genuine post-school pathways for vulnerable young people.</w:t>
      </w:r>
    </w:p>
    <w:p w14:paraId="68FCFC5B" w14:textId="77777777" w:rsidR="00B8124F" w:rsidRPr="00B8124F" w:rsidRDefault="00B8124F" w:rsidP="008E5D5D">
      <w:pPr>
        <w:pStyle w:val="Heading1"/>
      </w:pPr>
      <w:r w:rsidRPr="00B8124F">
        <w:t>WHAT YOU WILL DO</w:t>
      </w:r>
    </w:p>
    <w:p w14:paraId="4C6A22F9" w14:textId="77777777" w:rsidR="00B8124F" w:rsidRPr="00B8124F" w:rsidRDefault="00B8124F" w:rsidP="00B8124F">
      <w:pPr>
        <w:pStyle w:val="isselectedend"/>
        <w:rPr>
          <w:rFonts w:asciiTheme="minorHAnsi" w:hAnsiTheme="minorHAnsi" w:cstheme="minorHAnsi"/>
          <w:sz w:val="22"/>
          <w:szCs w:val="22"/>
        </w:rPr>
      </w:pPr>
      <w:r w:rsidRPr="00B8124F">
        <w:rPr>
          <w:rFonts w:asciiTheme="minorHAnsi" w:hAnsiTheme="minorHAnsi" w:cstheme="minorHAnsi"/>
          <w:sz w:val="22"/>
          <w:szCs w:val="22"/>
        </w:rPr>
        <w:t>In accordance with Directorate policies and legislation:</w:t>
      </w:r>
    </w:p>
    <w:p w14:paraId="1ECC8439" w14:textId="7C66E1A9" w:rsidR="00B8124F" w:rsidRPr="00B8124F" w:rsidRDefault="00B8124F" w:rsidP="00B8124F">
      <w:pPr>
        <w:numPr>
          <w:ilvl w:val="0"/>
          <w:numId w:val="30"/>
        </w:numPr>
        <w:spacing w:before="100" w:beforeAutospacing="1" w:after="100" w:afterAutospacing="1" w:line="240" w:lineRule="auto"/>
        <w:rPr>
          <w:rFonts w:cstheme="minorHAnsi"/>
        </w:rPr>
      </w:pPr>
      <w:r w:rsidRPr="00B8124F">
        <w:rPr>
          <w:rStyle w:val="Strong"/>
          <w:rFonts w:cstheme="minorHAnsi"/>
          <w:b w:val="0"/>
          <w:bCs w:val="0"/>
        </w:rPr>
        <w:t xml:space="preserve">Lead the development, coordination and continuous improvement </w:t>
      </w:r>
      <w:r w:rsidR="002843CD" w:rsidRPr="00B8124F">
        <w:rPr>
          <w:rStyle w:val="Strong"/>
          <w:rFonts w:cstheme="minorHAnsi"/>
          <w:b w:val="0"/>
          <w:bCs w:val="0"/>
        </w:rPr>
        <w:t>of</w:t>
      </w:r>
      <w:r w:rsidRPr="00B8124F">
        <w:rPr>
          <w:rStyle w:val="Strong"/>
          <w:rFonts w:cstheme="minorHAnsi"/>
          <w:b w:val="0"/>
          <w:bCs w:val="0"/>
        </w:rPr>
        <w:t xml:space="preserve"> training and employment pathways</w:t>
      </w:r>
      <w:r w:rsidRPr="00B8124F">
        <w:rPr>
          <w:rFonts w:cstheme="minorHAnsi"/>
        </w:rPr>
        <w:t xml:space="preserve"> that align with individual student strengths, interests, aspirations and readiness, supporting successful transitions into vocational education, traineeships, employment and further learning.</w:t>
      </w:r>
    </w:p>
    <w:p w14:paraId="26F9496A" w14:textId="77777777" w:rsidR="00B8124F" w:rsidRPr="00B8124F" w:rsidRDefault="00B8124F" w:rsidP="00B8124F">
      <w:pPr>
        <w:numPr>
          <w:ilvl w:val="0"/>
          <w:numId w:val="30"/>
        </w:numPr>
        <w:spacing w:before="100" w:beforeAutospacing="1" w:after="100" w:afterAutospacing="1" w:line="240" w:lineRule="auto"/>
        <w:rPr>
          <w:rFonts w:cstheme="minorHAnsi"/>
        </w:rPr>
      </w:pPr>
      <w:r w:rsidRPr="00B8124F">
        <w:rPr>
          <w:rStyle w:val="Strong"/>
          <w:rFonts w:cstheme="minorHAnsi"/>
          <w:b w:val="0"/>
          <w:bCs w:val="0"/>
        </w:rPr>
        <w:t>Develop and maintain strategic partnerships</w:t>
      </w:r>
      <w:r w:rsidRPr="00B8124F">
        <w:rPr>
          <w:rFonts w:cstheme="minorHAnsi"/>
        </w:rPr>
        <w:t xml:space="preserve"> with industry, community organisations, Registered Training Organisations (RTOs), employers, schools and government agencies to create innovative pathway opportunities and strengthen collaborative service delivery.</w:t>
      </w:r>
    </w:p>
    <w:p w14:paraId="44821EA8" w14:textId="77777777" w:rsidR="00B8124F" w:rsidRPr="00B8124F" w:rsidRDefault="00B8124F" w:rsidP="00B8124F">
      <w:pPr>
        <w:numPr>
          <w:ilvl w:val="0"/>
          <w:numId w:val="30"/>
        </w:numPr>
        <w:spacing w:before="100" w:beforeAutospacing="1" w:after="100" w:afterAutospacing="1" w:line="240" w:lineRule="auto"/>
        <w:rPr>
          <w:rFonts w:cstheme="minorHAnsi"/>
        </w:rPr>
      </w:pPr>
      <w:r w:rsidRPr="00B8124F">
        <w:rPr>
          <w:rStyle w:val="Strong"/>
          <w:rFonts w:cstheme="minorHAnsi"/>
          <w:b w:val="0"/>
          <w:bCs w:val="0"/>
        </w:rPr>
        <w:t>Coordinate pathway programs and initiatives</w:t>
      </w:r>
      <w:r w:rsidRPr="00B8124F">
        <w:rPr>
          <w:rFonts w:cstheme="minorHAnsi"/>
        </w:rPr>
        <w:t xml:space="preserve"> including work experience, industry immersion, mentoring, vocational tasters, social enterprise initiatives and employment opportunities, ensuring effective planning, logistics, communication and compliance.</w:t>
      </w:r>
    </w:p>
    <w:p w14:paraId="4EDEE0E2" w14:textId="78CE6247" w:rsidR="00B8124F" w:rsidRPr="00B8124F" w:rsidRDefault="00B8124F" w:rsidP="00B8124F">
      <w:pPr>
        <w:numPr>
          <w:ilvl w:val="0"/>
          <w:numId w:val="30"/>
        </w:numPr>
        <w:spacing w:before="100" w:beforeAutospacing="1" w:after="100" w:afterAutospacing="1" w:line="240" w:lineRule="auto"/>
        <w:rPr>
          <w:rFonts w:cstheme="minorHAnsi"/>
        </w:rPr>
      </w:pPr>
      <w:r w:rsidRPr="00B8124F">
        <w:rPr>
          <w:rStyle w:val="Strong"/>
          <w:rFonts w:cstheme="minorHAnsi"/>
          <w:b w:val="0"/>
          <w:bCs w:val="0"/>
        </w:rPr>
        <w:t>Work collaboratively with Flexible Education leadership, specialists and multidisciplinary teams</w:t>
      </w:r>
      <w:r w:rsidRPr="00B8124F">
        <w:rPr>
          <w:rFonts w:cstheme="minorHAnsi"/>
        </w:rPr>
        <w:t xml:space="preserve"> to ensure pathway planning is integrated with individual learning plans, wellbeing supports and </w:t>
      </w:r>
      <w:r w:rsidRPr="00B8124F">
        <w:rPr>
          <w:rFonts w:cstheme="minorHAnsi"/>
        </w:rPr>
        <w:lastRenderedPageBreak/>
        <w:t>transition planning across all Flexible Education programs.</w:t>
      </w:r>
      <w:r w:rsidR="002843CD">
        <w:rPr>
          <w:rFonts w:cstheme="minorHAnsi"/>
        </w:rPr>
        <w:t xml:space="preserve"> This may also include u</w:t>
      </w:r>
      <w:r w:rsidR="002843CD" w:rsidRPr="002843CD">
        <w:rPr>
          <w:rFonts w:cstheme="minorHAnsi"/>
        </w:rPr>
        <w:t>ndertak</w:t>
      </w:r>
      <w:r w:rsidR="002843CD">
        <w:rPr>
          <w:rFonts w:cstheme="minorHAnsi"/>
        </w:rPr>
        <w:t>ing</w:t>
      </w:r>
      <w:r w:rsidR="002843CD" w:rsidRPr="002843CD">
        <w:rPr>
          <w:rFonts w:cstheme="minorHAnsi"/>
        </w:rPr>
        <w:t xml:space="preserve"> or contribut</w:t>
      </w:r>
      <w:r w:rsidR="002843CD">
        <w:rPr>
          <w:rFonts w:cstheme="minorHAnsi"/>
        </w:rPr>
        <w:t>ing</w:t>
      </w:r>
      <w:r w:rsidR="002843CD" w:rsidRPr="002843CD">
        <w:rPr>
          <w:rFonts w:cstheme="minorHAnsi"/>
        </w:rPr>
        <w:t xml:space="preserve"> to the supervision and mentoring of Flex Ed staff, where required, in accordance with the Flexible Education Supervision Framework.</w:t>
      </w:r>
    </w:p>
    <w:p w14:paraId="57660D60" w14:textId="77777777" w:rsidR="00B8124F" w:rsidRPr="00B8124F" w:rsidRDefault="00B8124F" w:rsidP="00B8124F">
      <w:pPr>
        <w:numPr>
          <w:ilvl w:val="0"/>
          <w:numId w:val="30"/>
        </w:numPr>
        <w:spacing w:before="100" w:beforeAutospacing="1" w:after="100" w:afterAutospacing="1" w:line="240" w:lineRule="auto"/>
        <w:rPr>
          <w:rFonts w:cstheme="minorHAnsi"/>
        </w:rPr>
      </w:pPr>
      <w:r w:rsidRPr="00B8124F">
        <w:rPr>
          <w:rStyle w:val="Strong"/>
          <w:rFonts w:cstheme="minorHAnsi"/>
          <w:b w:val="0"/>
          <w:bCs w:val="0"/>
        </w:rPr>
        <w:t>Provide leadership in stakeholder engagement and systems navigation</w:t>
      </w:r>
      <w:r w:rsidRPr="00B8124F">
        <w:rPr>
          <w:rFonts w:cstheme="minorHAnsi"/>
        </w:rPr>
        <w:t>, reducing barriers to participation by coordinating access to education, training and employment services and advocating for equitable opportunities for young people.</w:t>
      </w:r>
    </w:p>
    <w:p w14:paraId="011BFC76" w14:textId="77777777" w:rsidR="00B8124F" w:rsidRPr="00B8124F" w:rsidRDefault="00B8124F" w:rsidP="00B8124F">
      <w:pPr>
        <w:numPr>
          <w:ilvl w:val="0"/>
          <w:numId w:val="30"/>
        </w:numPr>
        <w:spacing w:before="100" w:beforeAutospacing="1" w:after="100" w:afterAutospacing="1" w:line="240" w:lineRule="auto"/>
        <w:rPr>
          <w:rFonts w:cstheme="minorHAnsi"/>
        </w:rPr>
      </w:pPr>
      <w:r w:rsidRPr="00B8124F">
        <w:rPr>
          <w:rStyle w:val="Strong"/>
          <w:rFonts w:cstheme="minorHAnsi"/>
          <w:b w:val="0"/>
          <w:bCs w:val="0"/>
        </w:rPr>
        <w:t>Ensure all pathway opportunities are delivered through trauma-informed, strengths-based and culturally responsive practice</w:t>
      </w:r>
      <w:r w:rsidRPr="00B8124F">
        <w:rPr>
          <w:rFonts w:cstheme="minorHAnsi"/>
          <w:b/>
          <w:bCs/>
        </w:rPr>
        <w:t>,</w:t>
      </w:r>
      <w:r w:rsidRPr="00B8124F">
        <w:rPr>
          <w:rFonts w:cstheme="minorHAnsi"/>
        </w:rPr>
        <w:t xml:space="preserve"> recognising and responding to the complex needs of students while supporting access, participation and retention.</w:t>
      </w:r>
    </w:p>
    <w:p w14:paraId="29B0F384" w14:textId="77777777" w:rsidR="00B8124F" w:rsidRPr="00B8124F" w:rsidRDefault="00B8124F" w:rsidP="00B8124F">
      <w:pPr>
        <w:numPr>
          <w:ilvl w:val="0"/>
          <w:numId w:val="30"/>
        </w:numPr>
        <w:spacing w:before="100" w:beforeAutospacing="1" w:after="100" w:afterAutospacing="1" w:line="240" w:lineRule="auto"/>
        <w:rPr>
          <w:rFonts w:cstheme="minorHAnsi"/>
        </w:rPr>
      </w:pPr>
      <w:r w:rsidRPr="00B8124F">
        <w:rPr>
          <w:rStyle w:val="Strong"/>
          <w:rFonts w:cstheme="minorHAnsi"/>
          <w:b w:val="0"/>
          <w:bCs w:val="0"/>
        </w:rPr>
        <w:t>Lead strategic planning, program evaluation and reporting</w:t>
      </w:r>
      <w:r w:rsidRPr="00B8124F">
        <w:rPr>
          <w:rFonts w:cstheme="minorHAnsi"/>
        </w:rPr>
        <w:t>, using evidence, data and stakeholder feedback to monitor outcomes, identify opportunities for innovation and continuously improve pathway initiatives and partnership models.</w:t>
      </w:r>
    </w:p>
    <w:p w14:paraId="047ACEB9" w14:textId="77777777" w:rsidR="00B8124F" w:rsidRPr="00B8124F" w:rsidRDefault="00B8124F" w:rsidP="00B8124F">
      <w:pPr>
        <w:numPr>
          <w:ilvl w:val="0"/>
          <w:numId w:val="30"/>
        </w:numPr>
        <w:spacing w:before="100" w:beforeAutospacing="1" w:after="100" w:afterAutospacing="1" w:line="240" w:lineRule="auto"/>
        <w:rPr>
          <w:rFonts w:cstheme="minorHAnsi"/>
        </w:rPr>
      </w:pPr>
      <w:r w:rsidRPr="00B8124F">
        <w:rPr>
          <w:rStyle w:val="Strong"/>
          <w:rFonts w:cstheme="minorHAnsi"/>
          <w:b w:val="0"/>
          <w:bCs w:val="0"/>
        </w:rPr>
        <w:t>Manage governance, partnership agreements and operational requirements</w:t>
      </w:r>
      <w:r w:rsidRPr="00B8124F">
        <w:rPr>
          <w:rFonts w:cstheme="minorHAnsi"/>
        </w:rPr>
        <w:t>, including the development of Memoranda of Understanding (MOUs), risk management processes and compliance with relevant legislation, Directorate policies and accountability frameworks.</w:t>
      </w:r>
    </w:p>
    <w:p w14:paraId="72F68EE7" w14:textId="56380B42" w:rsidR="00760D43" w:rsidRPr="00B8124F" w:rsidRDefault="00B8124F" w:rsidP="00B8124F">
      <w:pPr>
        <w:numPr>
          <w:ilvl w:val="0"/>
          <w:numId w:val="30"/>
        </w:numPr>
        <w:spacing w:before="100" w:beforeAutospacing="1" w:after="100" w:afterAutospacing="1" w:line="240" w:lineRule="auto"/>
        <w:rPr>
          <w:rFonts w:cstheme="minorHAnsi"/>
        </w:rPr>
      </w:pPr>
      <w:r w:rsidRPr="00B8124F">
        <w:rPr>
          <w:rStyle w:val="Strong"/>
          <w:rFonts w:cstheme="minorHAnsi"/>
          <w:b w:val="0"/>
          <w:bCs w:val="0"/>
        </w:rPr>
        <w:t>Consistently model and demonstrate</w:t>
      </w:r>
      <w:r w:rsidRPr="00B8124F">
        <w:rPr>
          <w:rFonts w:cstheme="minorHAnsi"/>
        </w:rPr>
        <w:t xml:space="preserve"> the principles of the ACTPS Respect, Equity and Diversity (RED) Framework 2010, the ACTPS Code of Conduct 2012 (including Values and Signature Behaviours), and lead safe work practices in accordance with the Directorate's Cultural Integrity Continuum and Health, Safety and Wellbeing Safety Management System Framework.</w:t>
      </w:r>
    </w:p>
    <w:p w14:paraId="3695B429" w14:textId="77777777" w:rsidR="009A116A" w:rsidRPr="00B8124F" w:rsidRDefault="009A116A" w:rsidP="00E2135A">
      <w:pPr>
        <w:pStyle w:val="BodyText"/>
        <w:spacing w:after="0"/>
        <w:jc w:val="both"/>
        <w:rPr>
          <w:rFonts w:asciiTheme="minorHAnsi" w:eastAsiaTheme="minorHAnsi" w:hAnsiTheme="minorHAnsi" w:cstheme="minorHAnsi"/>
          <w:sz w:val="22"/>
          <w:szCs w:val="22"/>
          <w:lang w:eastAsia="en-US"/>
        </w:rPr>
      </w:pPr>
    </w:p>
    <w:bookmarkEnd w:id="0"/>
    <w:p w14:paraId="33291C5A" w14:textId="73D79DE1" w:rsidR="00FE4F26" w:rsidRPr="00B8124F" w:rsidRDefault="00856AB6" w:rsidP="00E2135A">
      <w:pPr>
        <w:pBdr>
          <w:bottom w:val="single" w:sz="12" w:space="1" w:color="auto"/>
        </w:pBdr>
        <w:suppressAutoHyphens/>
        <w:spacing w:after="0" w:line="240" w:lineRule="auto"/>
        <w:jc w:val="both"/>
        <w:outlineLvl w:val="0"/>
        <w:rPr>
          <w:rFonts w:eastAsia="Times New Roman" w:cstheme="minorHAnsi"/>
          <w:b/>
          <w:spacing w:val="5"/>
          <w:lang w:eastAsia="ja-JP"/>
        </w:rPr>
      </w:pPr>
      <w:r w:rsidRPr="00B8124F">
        <w:rPr>
          <w:rFonts w:eastAsia="Times New Roman" w:cstheme="minorHAnsi"/>
          <w:b/>
          <w:spacing w:val="5"/>
          <w:lang w:eastAsia="ja-JP"/>
        </w:rPr>
        <w:t>SELECTION CRITERIA</w:t>
      </w:r>
    </w:p>
    <w:p w14:paraId="7FD7091D" w14:textId="389F4B5C" w:rsidR="00296738" w:rsidRPr="00B8124F" w:rsidRDefault="00A23572" w:rsidP="00E10374">
      <w:pPr>
        <w:pStyle w:val="BodyText"/>
        <w:rPr>
          <w:rFonts w:asciiTheme="minorHAnsi" w:hAnsiTheme="minorHAnsi" w:cstheme="minorHAnsi"/>
          <w:b/>
          <w:sz w:val="22"/>
          <w:szCs w:val="22"/>
        </w:rPr>
      </w:pPr>
      <w:r w:rsidRPr="00B8124F">
        <w:rPr>
          <w:rFonts w:asciiTheme="minorHAnsi" w:hAnsiTheme="minorHAnsi" w:cstheme="minorHAnsi"/>
          <w:sz w:val="22"/>
          <w:szCs w:val="22"/>
        </w:rPr>
        <w:t>In t</w:t>
      </w:r>
      <w:r w:rsidR="007E4435" w:rsidRPr="00B8124F">
        <w:rPr>
          <w:rFonts w:asciiTheme="minorHAnsi" w:hAnsiTheme="minorHAnsi" w:cstheme="minorHAnsi"/>
          <w:sz w:val="22"/>
          <w:szCs w:val="22"/>
        </w:rPr>
        <w:t>hree</w:t>
      </w:r>
      <w:r w:rsidRPr="00B8124F">
        <w:rPr>
          <w:rFonts w:asciiTheme="minorHAnsi" w:hAnsiTheme="minorHAnsi" w:cstheme="minorHAnsi"/>
          <w:sz w:val="22"/>
          <w:szCs w:val="22"/>
        </w:rPr>
        <w:t xml:space="preserve"> pages or less your Statement of Claims against the selection criteria should summarise how your skills, personal qualities and experiences would enable you to fulfil the responsibilities of the position.</w:t>
      </w:r>
      <w:r w:rsidR="00296738" w:rsidRPr="00B8124F">
        <w:rPr>
          <w:rFonts w:asciiTheme="minorHAnsi" w:hAnsiTheme="minorHAnsi" w:cstheme="minorHAnsi"/>
          <w:sz w:val="22"/>
          <w:szCs w:val="22"/>
        </w:rPr>
        <w:t xml:space="preserve"> Please also include a copy of your resume and contact details for two referees. </w:t>
      </w:r>
    </w:p>
    <w:p w14:paraId="557F1AF8" w14:textId="18F7C1C2" w:rsidR="00371B44" w:rsidRPr="00B8124F" w:rsidRDefault="00371B44" w:rsidP="00371B44">
      <w:pPr>
        <w:pStyle w:val="NormalWeb"/>
        <w:numPr>
          <w:ilvl w:val="0"/>
          <w:numId w:val="32"/>
        </w:numPr>
        <w:spacing w:line="300" w:lineRule="atLeast"/>
        <w:rPr>
          <w:rFonts w:asciiTheme="minorHAnsi" w:eastAsia="Times New Roman" w:hAnsiTheme="minorHAnsi" w:cstheme="minorHAnsi"/>
        </w:rPr>
      </w:pPr>
      <w:r w:rsidRPr="00B8124F">
        <w:rPr>
          <w:rFonts w:asciiTheme="minorHAnsi" w:eastAsia="Times New Roman" w:hAnsiTheme="minorHAnsi" w:cstheme="minorHAnsi"/>
        </w:rPr>
        <w:t xml:space="preserve">Demonstrated ability to work effectively with young people with complex needs, supporting engagement, wellbeing, learning and positive pathways through student-centred and trauma-informed approaches. </w:t>
      </w:r>
    </w:p>
    <w:p w14:paraId="083A927C" w14:textId="73DC7A07" w:rsidR="00371B44" w:rsidRPr="00B8124F" w:rsidRDefault="00371B44" w:rsidP="00371B44">
      <w:pPr>
        <w:pStyle w:val="NormalWeb"/>
        <w:numPr>
          <w:ilvl w:val="0"/>
          <w:numId w:val="32"/>
        </w:numPr>
        <w:spacing w:line="300" w:lineRule="atLeast"/>
        <w:rPr>
          <w:rFonts w:asciiTheme="minorHAnsi" w:eastAsia="Times New Roman" w:hAnsiTheme="minorHAnsi" w:cstheme="minorHAnsi"/>
        </w:rPr>
      </w:pPr>
      <w:r w:rsidRPr="00B8124F">
        <w:rPr>
          <w:rFonts w:asciiTheme="minorHAnsi" w:eastAsia="Times New Roman" w:hAnsiTheme="minorHAnsi" w:cstheme="minorHAnsi"/>
        </w:rPr>
        <w:t xml:space="preserve">Demonstrated ability to lead programs and services that improve educational, wellbeing and engagement outcomes for young people. </w:t>
      </w:r>
    </w:p>
    <w:p w14:paraId="4A125239" w14:textId="6FBF10F7" w:rsidR="00371B44" w:rsidRPr="00B8124F" w:rsidRDefault="00371B44" w:rsidP="00371B44">
      <w:pPr>
        <w:pStyle w:val="NormalWeb"/>
        <w:numPr>
          <w:ilvl w:val="0"/>
          <w:numId w:val="32"/>
        </w:numPr>
        <w:spacing w:line="300" w:lineRule="atLeast"/>
        <w:rPr>
          <w:rFonts w:asciiTheme="minorHAnsi" w:eastAsia="Times New Roman" w:hAnsiTheme="minorHAnsi" w:cstheme="minorHAnsi"/>
        </w:rPr>
      </w:pPr>
      <w:r w:rsidRPr="00B8124F">
        <w:rPr>
          <w:rFonts w:asciiTheme="minorHAnsi" w:eastAsia="Times New Roman" w:hAnsiTheme="minorHAnsi" w:cstheme="minorHAnsi"/>
        </w:rPr>
        <w:t xml:space="preserve">Demonstrated experience leading, developing and supporting high-performing teams and fostering effective collaboration across disciplines and stakeholders. </w:t>
      </w:r>
    </w:p>
    <w:p w14:paraId="30FDB3CD" w14:textId="0BC89045" w:rsidR="00371B44" w:rsidRPr="00B8124F" w:rsidRDefault="00371B44" w:rsidP="00371B44">
      <w:pPr>
        <w:pStyle w:val="NormalWeb"/>
        <w:numPr>
          <w:ilvl w:val="0"/>
          <w:numId w:val="32"/>
        </w:numPr>
        <w:spacing w:line="300" w:lineRule="atLeast"/>
        <w:rPr>
          <w:rFonts w:asciiTheme="minorHAnsi" w:eastAsia="Times New Roman" w:hAnsiTheme="minorHAnsi" w:cstheme="minorHAnsi"/>
        </w:rPr>
      </w:pPr>
      <w:r w:rsidRPr="00B8124F">
        <w:rPr>
          <w:rFonts w:asciiTheme="minorHAnsi" w:eastAsia="Times New Roman" w:hAnsiTheme="minorHAnsi" w:cstheme="minorHAnsi"/>
        </w:rPr>
        <w:t xml:space="preserve">Highly developed communication and relationship management skills, with the ability to build productive partnerships across education, community and government sectors. </w:t>
      </w:r>
    </w:p>
    <w:p w14:paraId="0FE789CE" w14:textId="6ED0B86B" w:rsidR="00371B44" w:rsidRPr="00B8124F" w:rsidRDefault="00371B44" w:rsidP="00371B44">
      <w:pPr>
        <w:pStyle w:val="NormalWeb"/>
        <w:numPr>
          <w:ilvl w:val="0"/>
          <w:numId w:val="32"/>
        </w:numPr>
        <w:spacing w:line="300" w:lineRule="atLeast"/>
        <w:rPr>
          <w:rFonts w:asciiTheme="minorHAnsi" w:eastAsia="Times New Roman" w:hAnsiTheme="minorHAnsi" w:cstheme="minorHAnsi"/>
        </w:rPr>
      </w:pPr>
      <w:r w:rsidRPr="00B8124F">
        <w:rPr>
          <w:rFonts w:asciiTheme="minorHAnsi" w:eastAsia="Times New Roman" w:hAnsiTheme="minorHAnsi" w:cstheme="minorHAnsi"/>
        </w:rPr>
        <w:t>Demonstrated ability to use evidence and sound judgement to inform decisions, manage resources and ensure compliance with legislative and policy requirements</w:t>
      </w:r>
    </w:p>
    <w:p w14:paraId="01037ACB" w14:textId="1747F158" w:rsidR="00296738" w:rsidRPr="00B8124F" w:rsidRDefault="00296738" w:rsidP="007E4435">
      <w:pPr>
        <w:pStyle w:val="NormalWeb"/>
        <w:numPr>
          <w:ilvl w:val="0"/>
          <w:numId w:val="32"/>
        </w:numPr>
        <w:spacing w:line="300" w:lineRule="atLeast"/>
        <w:rPr>
          <w:rFonts w:asciiTheme="minorHAnsi" w:eastAsia="Times New Roman" w:hAnsiTheme="minorHAnsi" w:cstheme="minorHAnsi"/>
        </w:rPr>
      </w:pPr>
      <w:r w:rsidRPr="00B8124F">
        <w:rPr>
          <w:rFonts w:asciiTheme="minorHAnsi" w:eastAsia="Times New Roman" w:hAnsiTheme="minorHAnsi" w:cstheme="minorHAnsi"/>
        </w:rPr>
        <w:t xml:space="preserve">A demonstrated commitment to the ACT Public Service Values of collaboration, respect, integrity and innovation as well as demonstrated commitment to cultural integrity, LGBTIQ+ awareness and disability inclusion. </w:t>
      </w:r>
    </w:p>
    <w:p w14:paraId="5CE94921" w14:textId="39814A70" w:rsidR="00E2135A" w:rsidRPr="00B8124F" w:rsidRDefault="00E2135A" w:rsidP="00E2135A">
      <w:pPr>
        <w:pStyle w:val="ListParagraph"/>
        <w:spacing w:after="0"/>
        <w:ind w:left="360"/>
        <w:contextualSpacing w:val="0"/>
        <w:rPr>
          <w:rFonts w:cstheme="minorHAnsi"/>
        </w:rPr>
      </w:pPr>
    </w:p>
    <w:sectPr w:rsidR="00E2135A" w:rsidRPr="00B8124F" w:rsidSect="0044627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0C9"/>
    <w:multiLevelType w:val="hybridMultilevel"/>
    <w:tmpl w:val="1B3AF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 w15:restartNumberingAfterBreak="0">
    <w:nsid w:val="0BB25008"/>
    <w:multiLevelType w:val="hybridMultilevel"/>
    <w:tmpl w:val="2AEE6EA2"/>
    <w:lvl w:ilvl="0" w:tplc="C04A584C">
      <w:numFmt w:val="bullet"/>
      <w:lvlText w:val=""/>
      <w:lvlJc w:val="left"/>
      <w:pPr>
        <w:ind w:left="475" w:hanging="327"/>
      </w:pPr>
      <w:rPr>
        <w:rFonts w:ascii="Symbol" w:eastAsia="Symbol" w:hAnsi="Symbol" w:cs="Symbol" w:hint="default"/>
        <w:w w:val="100"/>
        <w:sz w:val="20"/>
        <w:szCs w:val="20"/>
        <w:lang w:val="en-AU" w:eastAsia="en-US" w:bidi="ar-SA"/>
      </w:rPr>
    </w:lvl>
    <w:lvl w:ilvl="1" w:tplc="BB368650">
      <w:numFmt w:val="bullet"/>
      <w:lvlText w:val="•"/>
      <w:lvlJc w:val="left"/>
      <w:pPr>
        <w:ind w:left="1402" w:hanging="327"/>
      </w:pPr>
      <w:rPr>
        <w:rFonts w:hint="default"/>
        <w:lang w:val="en-AU" w:eastAsia="en-US" w:bidi="ar-SA"/>
      </w:rPr>
    </w:lvl>
    <w:lvl w:ilvl="2" w:tplc="51F2264C">
      <w:numFmt w:val="bullet"/>
      <w:lvlText w:val="•"/>
      <w:lvlJc w:val="left"/>
      <w:pPr>
        <w:ind w:left="2325" w:hanging="327"/>
      </w:pPr>
      <w:rPr>
        <w:rFonts w:hint="default"/>
        <w:lang w:val="en-AU" w:eastAsia="en-US" w:bidi="ar-SA"/>
      </w:rPr>
    </w:lvl>
    <w:lvl w:ilvl="3" w:tplc="8BD6F5E0">
      <w:numFmt w:val="bullet"/>
      <w:lvlText w:val="•"/>
      <w:lvlJc w:val="left"/>
      <w:pPr>
        <w:ind w:left="3247" w:hanging="327"/>
      </w:pPr>
      <w:rPr>
        <w:rFonts w:hint="default"/>
        <w:lang w:val="en-AU" w:eastAsia="en-US" w:bidi="ar-SA"/>
      </w:rPr>
    </w:lvl>
    <w:lvl w:ilvl="4" w:tplc="1938D068">
      <w:numFmt w:val="bullet"/>
      <w:lvlText w:val="•"/>
      <w:lvlJc w:val="left"/>
      <w:pPr>
        <w:ind w:left="4170" w:hanging="327"/>
      </w:pPr>
      <w:rPr>
        <w:rFonts w:hint="default"/>
        <w:lang w:val="en-AU" w:eastAsia="en-US" w:bidi="ar-SA"/>
      </w:rPr>
    </w:lvl>
    <w:lvl w:ilvl="5" w:tplc="A588C0A6">
      <w:numFmt w:val="bullet"/>
      <w:lvlText w:val="•"/>
      <w:lvlJc w:val="left"/>
      <w:pPr>
        <w:ind w:left="5093" w:hanging="327"/>
      </w:pPr>
      <w:rPr>
        <w:rFonts w:hint="default"/>
        <w:lang w:val="en-AU" w:eastAsia="en-US" w:bidi="ar-SA"/>
      </w:rPr>
    </w:lvl>
    <w:lvl w:ilvl="6" w:tplc="114036B4">
      <w:numFmt w:val="bullet"/>
      <w:lvlText w:val="•"/>
      <w:lvlJc w:val="left"/>
      <w:pPr>
        <w:ind w:left="6015" w:hanging="327"/>
      </w:pPr>
      <w:rPr>
        <w:rFonts w:hint="default"/>
        <w:lang w:val="en-AU" w:eastAsia="en-US" w:bidi="ar-SA"/>
      </w:rPr>
    </w:lvl>
    <w:lvl w:ilvl="7" w:tplc="2848AF20">
      <w:numFmt w:val="bullet"/>
      <w:lvlText w:val="•"/>
      <w:lvlJc w:val="left"/>
      <w:pPr>
        <w:ind w:left="6938" w:hanging="327"/>
      </w:pPr>
      <w:rPr>
        <w:rFonts w:hint="default"/>
        <w:lang w:val="en-AU" w:eastAsia="en-US" w:bidi="ar-SA"/>
      </w:rPr>
    </w:lvl>
    <w:lvl w:ilvl="8" w:tplc="D3C6F1F6">
      <w:numFmt w:val="bullet"/>
      <w:lvlText w:val="•"/>
      <w:lvlJc w:val="left"/>
      <w:pPr>
        <w:ind w:left="7861" w:hanging="327"/>
      </w:pPr>
      <w:rPr>
        <w:rFonts w:hint="default"/>
        <w:lang w:val="en-AU" w:eastAsia="en-US" w:bidi="ar-SA"/>
      </w:rPr>
    </w:lvl>
  </w:abstractNum>
  <w:abstractNum w:abstractNumId="3" w15:restartNumberingAfterBreak="0">
    <w:nsid w:val="177E6504"/>
    <w:multiLevelType w:val="hybridMultilevel"/>
    <w:tmpl w:val="323698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6624C6"/>
    <w:multiLevelType w:val="hybridMultilevel"/>
    <w:tmpl w:val="F4AE7A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A381DBD"/>
    <w:multiLevelType w:val="hybridMultilevel"/>
    <w:tmpl w:val="3698C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D74D3E"/>
    <w:multiLevelType w:val="hybridMultilevel"/>
    <w:tmpl w:val="C2F00C94"/>
    <w:lvl w:ilvl="0" w:tplc="FFFFFFFF">
      <w:start w:val="1"/>
      <w:numFmt w:val="decimal"/>
      <w:lvlText w:val="%1."/>
      <w:lvlJc w:val="left"/>
      <w:pPr>
        <w:ind w:left="620" w:hanging="360"/>
      </w:pPr>
      <w:rPr>
        <w:b w:val="0"/>
      </w:rPr>
    </w:lvl>
    <w:lvl w:ilvl="1" w:tplc="FFFFFFFF">
      <w:start w:val="1"/>
      <w:numFmt w:val="lowerLetter"/>
      <w:lvlText w:val="%2."/>
      <w:lvlJc w:val="left"/>
      <w:pPr>
        <w:ind w:left="1340" w:hanging="360"/>
      </w:pPr>
    </w:lvl>
    <w:lvl w:ilvl="2" w:tplc="FFFFFFFF">
      <w:start w:val="1"/>
      <w:numFmt w:val="lowerRoman"/>
      <w:lvlText w:val="%3."/>
      <w:lvlJc w:val="right"/>
      <w:pPr>
        <w:ind w:left="2060" w:hanging="180"/>
      </w:pPr>
    </w:lvl>
    <w:lvl w:ilvl="3" w:tplc="FFFFFFFF">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7" w15:restartNumberingAfterBreak="0">
    <w:nsid w:val="233E41CC"/>
    <w:multiLevelType w:val="hybridMultilevel"/>
    <w:tmpl w:val="C48CC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4E498E"/>
    <w:multiLevelType w:val="hybridMultilevel"/>
    <w:tmpl w:val="C2F00C94"/>
    <w:lvl w:ilvl="0" w:tplc="0C09000F">
      <w:start w:val="1"/>
      <w:numFmt w:val="decimal"/>
      <w:lvlText w:val="%1."/>
      <w:lvlJc w:val="left"/>
      <w:pPr>
        <w:ind w:left="620" w:hanging="360"/>
      </w:pPr>
      <w:rPr>
        <w:b w:val="0"/>
      </w:rPr>
    </w:lvl>
    <w:lvl w:ilvl="1" w:tplc="FFFFFFFF">
      <w:start w:val="1"/>
      <w:numFmt w:val="lowerLetter"/>
      <w:lvlText w:val="%2."/>
      <w:lvlJc w:val="left"/>
      <w:pPr>
        <w:ind w:left="1340" w:hanging="360"/>
      </w:pPr>
    </w:lvl>
    <w:lvl w:ilvl="2" w:tplc="FFFFFFFF">
      <w:start w:val="1"/>
      <w:numFmt w:val="lowerRoman"/>
      <w:lvlText w:val="%3."/>
      <w:lvlJc w:val="right"/>
      <w:pPr>
        <w:ind w:left="2060" w:hanging="180"/>
      </w:pPr>
    </w:lvl>
    <w:lvl w:ilvl="3" w:tplc="0C09000F">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9" w15:restartNumberingAfterBreak="0">
    <w:nsid w:val="26DC7484"/>
    <w:multiLevelType w:val="hybridMultilevel"/>
    <w:tmpl w:val="94389F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367EF2"/>
    <w:multiLevelType w:val="hybridMultilevel"/>
    <w:tmpl w:val="C4941CE4"/>
    <w:lvl w:ilvl="0" w:tplc="3A9260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E0A6EBA"/>
    <w:multiLevelType w:val="hybridMultilevel"/>
    <w:tmpl w:val="58D42FEE"/>
    <w:lvl w:ilvl="0" w:tplc="0DBC4AB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990F53"/>
    <w:multiLevelType w:val="hybridMultilevel"/>
    <w:tmpl w:val="4BAEB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62D0983"/>
    <w:multiLevelType w:val="hybridMultilevel"/>
    <w:tmpl w:val="2D44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start w:val="1"/>
      <w:numFmt w:val="bullet"/>
      <w:lvlText w:val=""/>
      <w:lvlJc w:val="left"/>
      <w:pPr>
        <w:ind w:left="1800" w:hanging="360"/>
      </w:pPr>
      <w:rPr>
        <w:rFonts w:ascii="Wingdings" w:hAnsi="Wingdings" w:hint="default"/>
      </w:rPr>
    </w:lvl>
    <w:lvl w:ilvl="3" w:tplc="0C09000F">
      <w:start w:val="1"/>
      <w:numFmt w:val="bullet"/>
      <w:lvlText w:val=""/>
      <w:lvlJc w:val="left"/>
      <w:pPr>
        <w:ind w:left="2520" w:hanging="360"/>
      </w:pPr>
      <w:rPr>
        <w:rFonts w:ascii="Symbol" w:hAnsi="Symbol" w:hint="default"/>
      </w:rPr>
    </w:lvl>
    <w:lvl w:ilvl="4" w:tplc="0C090019">
      <w:start w:val="1"/>
      <w:numFmt w:val="bullet"/>
      <w:lvlText w:val="o"/>
      <w:lvlJc w:val="left"/>
      <w:pPr>
        <w:ind w:left="3240" w:hanging="360"/>
      </w:pPr>
      <w:rPr>
        <w:rFonts w:ascii="Courier New" w:hAnsi="Courier New" w:cs="Courier New" w:hint="default"/>
      </w:rPr>
    </w:lvl>
    <w:lvl w:ilvl="5" w:tplc="0C09001B">
      <w:start w:val="1"/>
      <w:numFmt w:val="bullet"/>
      <w:lvlText w:val=""/>
      <w:lvlJc w:val="left"/>
      <w:pPr>
        <w:ind w:left="3960" w:hanging="360"/>
      </w:pPr>
      <w:rPr>
        <w:rFonts w:ascii="Wingdings" w:hAnsi="Wingdings" w:hint="default"/>
      </w:rPr>
    </w:lvl>
    <w:lvl w:ilvl="6" w:tplc="0C09000F">
      <w:start w:val="1"/>
      <w:numFmt w:val="bullet"/>
      <w:lvlText w:val=""/>
      <w:lvlJc w:val="left"/>
      <w:pPr>
        <w:ind w:left="4680" w:hanging="360"/>
      </w:pPr>
      <w:rPr>
        <w:rFonts w:ascii="Symbol" w:hAnsi="Symbol" w:hint="default"/>
      </w:rPr>
    </w:lvl>
    <w:lvl w:ilvl="7" w:tplc="0C090019">
      <w:start w:val="1"/>
      <w:numFmt w:val="bullet"/>
      <w:lvlText w:val="o"/>
      <w:lvlJc w:val="left"/>
      <w:pPr>
        <w:ind w:left="5400" w:hanging="360"/>
      </w:pPr>
      <w:rPr>
        <w:rFonts w:ascii="Courier New" w:hAnsi="Courier New" w:cs="Courier New" w:hint="default"/>
      </w:rPr>
    </w:lvl>
    <w:lvl w:ilvl="8" w:tplc="0C09001B">
      <w:start w:val="1"/>
      <w:numFmt w:val="bullet"/>
      <w:lvlText w:val=""/>
      <w:lvlJc w:val="left"/>
      <w:pPr>
        <w:ind w:left="6120" w:hanging="360"/>
      </w:pPr>
      <w:rPr>
        <w:rFonts w:ascii="Wingdings" w:hAnsi="Wingdings" w:hint="default"/>
      </w:rPr>
    </w:lvl>
  </w:abstractNum>
  <w:abstractNum w:abstractNumId="15" w15:restartNumberingAfterBreak="0">
    <w:nsid w:val="3CE736AB"/>
    <w:multiLevelType w:val="hybridMultilevel"/>
    <w:tmpl w:val="C452233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DC0376F"/>
    <w:multiLevelType w:val="hybridMultilevel"/>
    <w:tmpl w:val="97F06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E615CDD"/>
    <w:multiLevelType w:val="hybridMultilevel"/>
    <w:tmpl w:val="BD52ADE4"/>
    <w:lvl w:ilvl="0" w:tplc="A4107380">
      <w:start w:val="1"/>
      <w:numFmt w:val="decimal"/>
      <w:lvlText w:val="%1."/>
      <w:lvlJc w:val="left"/>
      <w:pPr>
        <w:ind w:left="360" w:hanging="360"/>
      </w:pPr>
      <w:rPr>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3C94A79"/>
    <w:multiLevelType w:val="hybridMultilevel"/>
    <w:tmpl w:val="40D825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94A5056"/>
    <w:multiLevelType w:val="hybridMultilevel"/>
    <w:tmpl w:val="A3462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F457AC"/>
    <w:multiLevelType w:val="hybridMultilevel"/>
    <w:tmpl w:val="7DB02F62"/>
    <w:lvl w:ilvl="0" w:tplc="F3327786">
      <w:start w:val="1"/>
      <w:numFmt w:val="decimal"/>
      <w:lvlText w:val="%1."/>
      <w:lvlJc w:val="left"/>
      <w:pPr>
        <w:ind w:left="720" w:hanging="360"/>
      </w:pPr>
      <w:rPr>
        <w:color w:val="000000"/>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501927CB"/>
    <w:multiLevelType w:val="multilevel"/>
    <w:tmpl w:val="A2D42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FE449C"/>
    <w:multiLevelType w:val="hybridMultilevel"/>
    <w:tmpl w:val="8ED4F682"/>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23B6421"/>
    <w:multiLevelType w:val="hybridMultilevel"/>
    <w:tmpl w:val="1FAC49A2"/>
    <w:lvl w:ilvl="0" w:tplc="1BE0DB7E">
      <w:numFmt w:val="bullet"/>
      <w:lvlText w:val="•"/>
      <w:lvlJc w:val="left"/>
      <w:pPr>
        <w:ind w:left="853" w:hanging="653"/>
      </w:pPr>
      <w:rPr>
        <w:rFonts w:ascii="Calibri" w:eastAsia="Calibri" w:hAnsi="Calibri" w:cs="Calibri" w:hint="default"/>
        <w:w w:val="100"/>
        <w:sz w:val="20"/>
        <w:szCs w:val="20"/>
        <w:lang w:val="en-AU" w:eastAsia="en-US" w:bidi="ar-SA"/>
      </w:rPr>
    </w:lvl>
    <w:lvl w:ilvl="1" w:tplc="0D20C3EE">
      <w:numFmt w:val="bullet"/>
      <w:lvlText w:val=""/>
      <w:lvlJc w:val="left"/>
      <w:pPr>
        <w:ind w:left="718" w:hanging="266"/>
      </w:pPr>
      <w:rPr>
        <w:rFonts w:ascii="Symbol" w:eastAsia="Symbol" w:hAnsi="Symbol" w:cs="Symbol" w:hint="default"/>
        <w:w w:val="99"/>
        <w:sz w:val="20"/>
        <w:szCs w:val="20"/>
        <w:lang w:val="en-AU" w:eastAsia="en-US" w:bidi="ar-SA"/>
      </w:rPr>
    </w:lvl>
    <w:lvl w:ilvl="2" w:tplc="271CD6DC">
      <w:numFmt w:val="bullet"/>
      <w:lvlText w:val=""/>
      <w:lvlJc w:val="left"/>
      <w:pPr>
        <w:ind w:left="1348" w:hanging="569"/>
      </w:pPr>
      <w:rPr>
        <w:rFonts w:ascii="Symbol" w:eastAsia="Symbol" w:hAnsi="Symbol" w:cs="Symbol" w:hint="default"/>
        <w:w w:val="99"/>
        <w:sz w:val="20"/>
        <w:szCs w:val="20"/>
        <w:lang w:val="en-AU" w:eastAsia="en-US" w:bidi="ar-SA"/>
      </w:rPr>
    </w:lvl>
    <w:lvl w:ilvl="3" w:tplc="35627D2A">
      <w:numFmt w:val="bullet"/>
      <w:lvlText w:val="•"/>
      <w:lvlJc w:val="left"/>
      <w:pPr>
        <w:ind w:left="2385" w:hanging="569"/>
      </w:pPr>
      <w:rPr>
        <w:rFonts w:hint="default"/>
        <w:lang w:val="en-AU" w:eastAsia="en-US" w:bidi="ar-SA"/>
      </w:rPr>
    </w:lvl>
    <w:lvl w:ilvl="4" w:tplc="32FEB48C">
      <w:numFmt w:val="bullet"/>
      <w:lvlText w:val="•"/>
      <w:lvlJc w:val="left"/>
      <w:pPr>
        <w:ind w:left="3431" w:hanging="569"/>
      </w:pPr>
      <w:rPr>
        <w:rFonts w:hint="default"/>
        <w:lang w:val="en-AU" w:eastAsia="en-US" w:bidi="ar-SA"/>
      </w:rPr>
    </w:lvl>
    <w:lvl w:ilvl="5" w:tplc="11AEC4B8">
      <w:numFmt w:val="bullet"/>
      <w:lvlText w:val="•"/>
      <w:lvlJc w:val="left"/>
      <w:pPr>
        <w:ind w:left="4477" w:hanging="569"/>
      </w:pPr>
      <w:rPr>
        <w:rFonts w:hint="default"/>
        <w:lang w:val="en-AU" w:eastAsia="en-US" w:bidi="ar-SA"/>
      </w:rPr>
    </w:lvl>
    <w:lvl w:ilvl="6" w:tplc="44A85CFE">
      <w:numFmt w:val="bullet"/>
      <w:lvlText w:val="•"/>
      <w:lvlJc w:val="left"/>
      <w:pPr>
        <w:ind w:left="5523" w:hanging="569"/>
      </w:pPr>
      <w:rPr>
        <w:rFonts w:hint="default"/>
        <w:lang w:val="en-AU" w:eastAsia="en-US" w:bidi="ar-SA"/>
      </w:rPr>
    </w:lvl>
    <w:lvl w:ilvl="7" w:tplc="EC504BF0">
      <w:numFmt w:val="bullet"/>
      <w:lvlText w:val="•"/>
      <w:lvlJc w:val="left"/>
      <w:pPr>
        <w:ind w:left="6569" w:hanging="569"/>
      </w:pPr>
      <w:rPr>
        <w:rFonts w:hint="default"/>
        <w:lang w:val="en-AU" w:eastAsia="en-US" w:bidi="ar-SA"/>
      </w:rPr>
    </w:lvl>
    <w:lvl w:ilvl="8" w:tplc="B2D40B4C">
      <w:numFmt w:val="bullet"/>
      <w:lvlText w:val="•"/>
      <w:lvlJc w:val="left"/>
      <w:pPr>
        <w:ind w:left="7614" w:hanging="569"/>
      </w:pPr>
      <w:rPr>
        <w:rFonts w:hint="default"/>
        <w:lang w:val="en-AU" w:eastAsia="en-US" w:bidi="ar-SA"/>
      </w:rPr>
    </w:lvl>
  </w:abstractNum>
  <w:abstractNum w:abstractNumId="24" w15:restartNumberingAfterBreak="0">
    <w:nsid w:val="52415707"/>
    <w:multiLevelType w:val="hybridMultilevel"/>
    <w:tmpl w:val="CB2E18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6" w15:restartNumberingAfterBreak="0">
    <w:nsid w:val="5EF64693"/>
    <w:multiLevelType w:val="hybridMultilevel"/>
    <w:tmpl w:val="676AD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393234"/>
    <w:multiLevelType w:val="singleLevel"/>
    <w:tmpl w:val="800E2B38"/>
    <w:lvl w:ilvl="0">
      <w:start w:val="5"/>
      <w:numFmt w:val="decimal"/>
      <w:lvlText w:val="%1"/>
      <w:lvlJc w:val="left"/>
      <w:pPr>
        <w:tabs>
          <w:tab w:val="num" w:pos="705"/>
        </w:tabs>
        <w:ind w:left="705" w:hanging="705"/>
      </w:pPr>
      <w:rPr>
        <w:rFonts w:hint="default"/>
      </w:rPr>
    </w:lvl>
  </w:abstractNum>
  <w:abstractNum w:abstractNumId="28" w15:restartNumberingAfterBreak="0">
    <w:nsid w:val="625B1828"/>
    <w:multiLevelType w:val="multilevel"/>
    <w:tmpl w:val="C7521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127D12"/>
    <w:multiLevelType w:val="hybridMultilevel"/>
    <w:tmpl w:val="1CF2C7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8B53F21"/>
    <w:multiLevelType w:val="hybridMultilevel"/>
    <w:tmpl w:val="3F9237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CAB1C78"/>
    <w:multiLevelType w:val="hybridMultilevel"/>
    <w:tmpl w:val="92E833E8"/>
    <w:lvl w:ilvl="0" w:tplc="4CB88194">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73B67F4"/>
    <w:multiLevelType w:val="hybridMultilevel"/>
    <w:tmpl w:val="78AAA59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16cid:durableId="975525353">
    <w:abstractNumId w:val="1"/>
  </w:num>
  <w:num w:numId="2" w16cid:durableId="1414085284">
    <w:abstractNumId w:val="16"/>
  </w:num>
  <w:num w:numId="3" w16cid:durableId="1724135713">
    <w:abstractNumId w:val="13"/>
  </w:num>
  <w:num w:numId="4" w16cid:durableId="507982682">
    <w:abstractNumId w:val="31"/>
  </w:num>
  <w:num w:numId="5" w16cid:durableId="288974151">
    <w:abstractNumId w:val="18"/>
  </w:num>
  <w:num w:numId="6" w16cid:durableId="593782446">
    <w:abstractNumId w:val="29"/>
  </w:num>
  <w:num w:numId="7" w16cid:durableId="537738746">
    <w:abstractNumId w:val="0"/>
  </w:num>
  <w:num w:numId="8" w16cid:durableId="1457522920">
    <w:abstractNumId w:val="24"/>
  </w:num>
  <w:num w:numId="9" w16cid:durableId="1095049940">
    <w:abstractNumId w:val="12"/>
  </w:num>
  <w:num w:numId="10" w16cid:durableId="1066953572">
    <w:abstractNumId w:val="30"/>
  </w:num>
  <w:num w:numId="11" w16cid:durableId="276907592">
    <w:abstractNumId w:val="19"/>
  </w:num>
  <w:num w:numId="12" w16cid:durableId="1692339369">
    <w:abstractNumId w:val="10"/>
  </w:num>
  <w:num w:numId="13" w16cid:durableId="755173603">
    <w:abstractNumId w:val="25"/>
  </w:num>
  <w:num w:numId="14" w16cid:durableId="2032993806">
    <w:abstractNumId w:val="15"/>
  </w:num>
  <w:num w:numId="15" w16cid:durableId="1059939459">
    <w:abstractNumId w:val="22"/>
  </w:num>
  <w:num w:numId="16" w16cid:durableId="251815420">
    <w:abstractNumId w:val="14"/>
  </w:num>
  <w:num w:numId="17" w16cid:durableId="6100131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2224878">
    <w:abstractNumId w:val="4"/>
  </w:num>
  <w:num w:numId="19" w16cid:durableId="680935419">
    <w:abstractNumId w:val="11"/>
  </w:num>
  <w:num w:numId="20" w16cid:durableId="957681381">
    <w:abstractNumId w:val="7"/>
  </w:num>
  <w:num w:numId="21" w16cid:durableId="368917245">
    <w:abstractNumId w:val="17"/>
  </w:num>
  <w:num w:numId="22" w16cid:durableId="1110851870">
    <w:abstractNumId w:val="5"/>
  </w:num>
  <w:num w:numId="23" w16cid:durableId="1669599495">
    <w:abstractNumId w:val="27"/>
  </w:num>
  <w:num w:numId="24" w16cid:durableId="110055512">
    <w:abstractNumId w:val="23"/>
  </w:num>
  <w:num w:numId="25" w16cid:durableId="1706785438">
    <w:abstractNumId w:val="2"/>
  </w:num>
  <w:num w:numId="26" w16cid:durableId="2122070485">
    <w:abstractNumId w:val="3"/>
  </w:num>
  <w:num w:numId="27" w16cid:durableId="2124297584">
    <w:abstractNumId w:val="32"/>
  </w:num>
  <w:num w:numId="28" w16cid:durableId="653490427">
    <w:abstractNumId w:val="9"/>
  </w:num>
  <w:num w:numId="29" w16cid:durableId="1628854863">
    <w:abstractNumId w:val="26"/>
  </w:num>
  <w:num w:numId="30" w16cid:durableId="467745780">
    <w:abstractNumId w:val="8"/>
  </w:num>
  <w:num w:numId="31" w16cid:durableId="2132553486">
    <w:abstractNumId w:val="20"/>
  </w:num>
  <w:num w:numId="32" w16cid:durableId="237132017">
    <w:abstractNumId w:val="6"/>
  </w:num>
  <w:num w:numId="33" w16cid:durableId="296376861">
    <w:abstractNumId w:val="21"/>
  </w:num>
  <w:num w:numId="34" w16cid:durableId="95788239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89B"/>
    <w:rsid w:val="00014297"/>
    <w:rsid w:val="00015A00"/>
    <w:rsid w:val="000218C1"/>
    <w:rsid w:val="00061E6C"/>
    <w:rsid w:val="000671C5"/>
    <w:rsid w:val="00073933"/>
    <w:rsid w:val="0008401E"/>
    <w:rsid w:val="00097A25"/>
    <w:rsid w:val="000F2839"/>
    <w:rsid w:val="001224F4"/>
    <w:rsid w:val="001309D0"/>
    <w:rsid w:val="00131CE7"/>
    <w:rsid w:val="001341D1"/>
    <w:rsid w:val="001530FA"/>
    <w:rsid w:val="001B3929"/>
    <w:rsid w:val="001C739F"/>
    <w:rsid w:val="001D2BCD"/>
    <w:rsid w:val="001D352E"/>
    <w:rsid w:val="001D5463"/>
    <w:rsid w:val="001F289A"/>
    <w:rsid w:val="002233AA"/>
    <w:rsid w:val="002307EA"/>
    <w:rsid w:val="00237AE0"/>
    <w:rsid w:val="00265042"/>
    <w:rsid w:val="0026663B"/>
    <w:rsid w:val="002675CB"/>
    <w:rsid w:val="0027130B"/>
    <w:rsid w:val="00271CD2"/>
    <w:rsid w:val="002843CD"/>
    <w:rsid w:val="00296738"/>
    <w:rsid w:val="00296835"/>
    <w:rsid w:val="002A04F2"/>
    <w:rsid w:val="002A1EC3"/>
    <w:rsid w:val="002A35B1"/>
    <w:rsid w:val="002B0CF9"/>
    <w:rsid w:val="002B2399"/>
    <w:rsid w:val="002E421E"/>
    <w:rsid w:val="00350974"/>
    <w:rsid w:val="00350A67"/>
    <w:rsid w:val="00350DCE"/>
    <w:rsid w:val="00364489"/>
    <w:rsid w:val="00367E26"/>
    <w:rsid w:val="00371B44"/>
    <w:rsid w:val="00396800"/>
    <w:rsid w:val="003C3F72"/>
    <w:rsid w:val="003D5DF1"/>
    <w:rsid w:val="003E14D5"/>
    <w:rsid w:val="003E6998"/>
    <w:rsid w:val="003E6C50"/>
    <w:rsid w:val="004122C7"/>
    <w:rsid w:val="004151C9"/>
    <w:rsid w:val="00432AF8"/>
    <w:rsid w:val="00437B36"/>
    <w:rsid w:val="00446273"/>
    <w:rsid w:val="00452AAE"/>
    <w:rsid w:val="004632A2"/>
    <w:rsid w:val="0048683F"/>
    <w:rsid w:val="004A1691"/>
    <w:rsid w:val="004A2308"/>
    <w:rsid w:val="004C4539"/>
    <w:rsid w:val="004C67E9"/>
    <w:rsid w:val="004C708A"/>
    <w:rsid w:val="004D440E"/>
    <w:rsid w:val="004F4506"/>
    <w:rsid w:val="00514F7B"/>
    <w:rsid w:val="00521371"/>
    <w:rsid w:val="00530657"/>
    <w:rsid w:val="00560A17"/>
    <w:rsid w:val="0057014C"/>
    <w:rsid w:val="00573027"/>
    <w:rsid w:val="005D4477"/>
    <w:rsid w:val="005D7E44"/>
    <w:rsid w:val="00610F11"/>
    <w:rsid w:val="006119DE"/>
    <w:rsid w:val="00612961"/>
    <w:rsid w:val="00645F1E"/>
    <w:rsid w:val="00662E4F"/>
    <w:rsid w:val="00664633"/>
    <w:rsid w:val="00686BFD"/>
    <w:rsid w:val="006B27CF"/>
    <w:rsid w:val="006C5474"/>
    <w:rsid w:val="006E182A"/>
    <w:rsid w:val="006F44FD"/>
    <w:rsid w:val="007111FE"/>
    <w:rsid w:val="00720645"/>
    <w:rsid w:val="0074670D"/>
    <w:rsid w:val="00760D43"/>
    <w:rsid w:val="007833C9"/>
    <w:rsid w:val="007A5BF4"/>
    <w:rsid w:val="007B6CD5"/>
    <w:rsid w:val="007D4FBD"/>
    <w:rsid w:val="007D61AB"/>
    <w:rsid w:val="007E4435"/>
    <w:rsid w:val="007F6AE8"/>
    <w:rsid w:val="00804FD7"/>
    <w:rsid w:val="00807B99"/>
    <w:rsid w:val="008160D4"/>
    <w:rsid w:val="00816F20"/>
    <w:rsid w:val="008220E3"/>
    <w:rsid w:val="008243EE"/>
    <w:rsid w:val="00827EB9"/>
    <w:rsid w:val="008448E5"/>
    <w:rsid w:val="00847289"/>
    <w:rsid w:val="00856AB6"/>
    <w:rsid w:val="00857D2B"/>
    <w:rsid w:val="00865609"/>
    <w:rsid w:val="008A6D30"/>
    <w:rsid w:val="008C1651"/>
    <w:rsid w:val="008C528A"/>
    <w:rsid w:val="008E5D5D"/>
    <w:rsid w:val="008E66D1"/>
    <w:rsid w:val="008E7A31"/>
    <w:rsid w:val="0090571E"/>
    <w:rsid w:val="00934638"/>
    <w:rsid w:val="00945CF6"/>
    <w:rsid w:val="009509AB"/>
    <w:rsid w:val="00977AEF"/>
    <w:rsid w:val="009A116A"/>
    <w:rsid w:val="009A5CF7"/>
    <w:rsid w:val="009B2F76"/>
    <w:rsid w:val="009B5806"/>
    <w:rsid w:val="009C70D3"/>
    <w:rsid w:val="009E0159"/>
    <w:rsid w:val="00A23572"/>
    <w:rsid w:val="00A310DE"/>
    <w:rsid w:val="00A36FCC"/>
    <w:rsid w:val="00A37704"/>
    <w:rsid w:val="00A4189B"/>
    <w:rsid w:val="00A50F09"/>
    <w:rsid w:val="00A61835"/>
    <w:rsid w:val="00A61F2E"/>
    <w:rsid w:val="00A71431"/>
    <w:rsid w:val="00A7589A"/>
    <w:rsid w:val="00A81126"/>
    <w:rsid w:val="00A81AE8"/>
    <w:rsid w:val="00AA120E"/>
    <w:rsid w:val="00AA6316"/>
    <w:rsid w:val="00AB14B6"/>
    <w:rsid w:val="00AB5BB5"/>
    <w:rsid w:val="00B014B8"/>
    <w:rsid w:val="00B14DF8"/>
    <w:rsid w:val="00B36773"/>
    <w:rsid w:val="00B441D7"/>
    <w:rsid w:val="00B51CCD"/>
    <w:rsid w:val="00B70700"/>
    <w:rsid w:val="00B772B5"/>
    <w:rsid w:val="00B8124F"/>
    <w:rsid w:val="00B87EAA"/>
    <w:rsid w:val="00BD4DF6"/>
    <w:rsid w:val="00BF2FB5"/>
    <w:rsid w:val="00C217DD"/>
    <w:rsid w:val="00C27FEA"/>
    <w:rsid w:val="00C41D81"/>
    <w:rsid w:val="00C5149D"/>
    <w:rsid w:val="00C55C62"/>
    <w:rsid w:val="00C62B77"/>
    <w:rsid w:val="00C73625"/>
    <w:rsid w:val="00CA22D8"/>
    <w:rsid w:val="00CA3F61"/>
    <w:rsid w:val="00CA4AC3"/>
    <w:rsid w:val="00CB4A3B"/>
    <w:rsid w:val="00CE201A"/>
    <w:rsid w:val="00CF7B34"/>
    <w:rsid w:val="00D40286"/>
    <w:rsid w:val="00D47F30"/>
    <w:rsid w:val="00D52137"/>
    <w:rsid w:val="00D752C2"/>
    <w:rsid w:val="00D911E6"/>
    <w:rsid w:val="00D923D7"/>
    <w:rsid w:val="00D96386"/>
    <w:rsid w:val="00D96724"/>
    <w:rsid w:val="00DB337D"/>
    <w:rsid w:val="00DB4024"/>
    <w:rsid w:val="00DB7330"/>
    <w:rsid w:val="00DD0E11"/>
    <w:rsid w:val="00DF7530"/>
    <w:rsid w:val="00E06D31"/>
    <w:rsid w:val="00E10374"/>
    <w:rsid w:val="00E2135A"/>
    <w:rsid w:val="00E367A0"/>
    <w:rsid w:val="00E4241B"/>
    <w:rsid w:val="00E4318B"/>
    <w:rsid w:val="00E5345E"/>
    <w:rsid w:val="00E559F4"/>
    <w:rsid w:val="00E62CEB"/>
    <w:rsid w:val="00E71F5E"/>
    <w:rsid w:val="00E97C56"/>
    <w:rsid w:val="00ED0F97"/>
    <w:rsid w:val="00EF347A"/>
    <w:rsid w:val="00EF5F20"/>
    <w:rsid w:val="00F05E82"/>
    <w:rsid w:val="00F13E43"/>
    <w:rsid w:val="00F1556A"/>
    <w:rsid w:val="00F1620B"/>
    <w:rsid w:val="00F21FB7"/>
    <w:rsid w:val="00F25176"/>
    <w:rsid w:val="00F2787A"/>
    <w:rsid w:val="00F4180A"/>
    <w:rsid w:val="00F67148"/>
    <w:rsid w:val="00F9728D"/>
    <w:rsid w:val="00FB5F4A"/>
    <w:rsid w:val="00FC29C9"/>
    <w:rsid w:val="00FD272F"/>
    <w:rsid w:val="00FD3BD8"/>
    <w:rsid w:val="00FE4F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800B"/>
  <w15:chartTrackingRefBased/>
  <w15:docId w15:val="{8E151A31-277A-4363-9801-C80FB604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847289"/>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paragraph" w:styleId="Heading2">
    <w:name w:val="heading 2"/>
    <w:basedOn w:val="Normal"/>
    <w:next w:val="Normal"/>
    <w:link w:val="Heading2Char"/>
    <w:uiPriority w:val="9"/>
    <w:semiHidden/>
    <w:unhideWhenUsed/>
    <w:qFormat/>
    <w:rsid w:val="00B8124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15A00"/>
    <w:pPr>
      <w:ind w:left="720"/>
      <w:contextualSpacing/>
    </w:pPr>
  </w:style>
  <w:style w:type="paragraph" w:styleId="BodyText">
    <w:name w:val="Body Text"/>
    <w:basedOn w:val="Normal"/>
    <w:link w:val="BodyTextChar"/>
    <w:rsid w:val="00C5149D"/>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C5149D"/>
    <w:rPr>
      <w:rFonts w:ascii="Calibri" w:eastAsia="Times New Roman" w:hAnsi="Calibri" w:cs="Times New Roman"/>
      <w:sz w:val="24"/>
      <w:szCs w:val="20"/>
      <w:lang w:eastAsia="en-AU"/>
    </w:rPr>
  </w:style>
  <w:style w:type="paragraph" w:styleId="BalloonText">
    <w:name w:val="Balloon Text"/>
    <w:basedOn w:val="Normal"/>
    <w:link w:val="BalloonTextChar"/>
    <w:uiPriority w:val="99"/>
    <w:semiHidden/>
    <w:unhideWhenUsed/>
    <w:rsid w:val="0048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83F"/>
    <w:rPr>
      <w:rFonts w:ascii="Segoe UI" w:hAnsi="Segoe UI" w:cs="Segoe UI"/>
      <w:sz w:val="18"/>
      <w:szCs w:val="18"/>
    </w:rPr>
  </w:style>
  <w:style w:type="character" w:styleId="Hyperlink">
    <w:name w:val="Hyperlink"/>
    <w:basedOn w:val="DefaultParagraphFont"/>
    <w:uiPriority w:val="99"/>
    <w:unhideWhenUsed/>
    <w:rsid w:val="0048683F"/>
    <w:rPr>
      <w:color w:val="0000FF" w:themeColor="hyperlink"/>
      <w:u w:val="single"/>
    </w:rPr>
  </w:style>
  <w:style w:type="paragraph" w:customStyle="1" w:styleId="DotPoint">
    <w:name w:val="Dot Point"/>
    <w:basedOn w:val="ListParagraph"/>
    <w:qFormat/>
    <w:rsid w:val="00FE4F26"/>
    <w:pPr>
      <w:numPr>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paragraph" w:customStyle="1" w:styleId="SubdotPoint">
    <w:name w:val="Subdot Point"/>
    <w:basedOn w:val="ListParagraph"/>
    <w:qFormat/>
    <w:rsid w:val="00FE4F26"/>
    <w:pPr>
      <w:numPr>
        <w:ilvl w:val="1"/>
        <w:numId w:val="16"/>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customStyle="1" w:styleId="Heading1Char">
    <w:name w:val="Heading 1 Char"/>
    <w:basedOn w:val="DefaultParagraphFont"/>
    <w:link w:val="Heading1"/>
    <w:rsid w:val="00847289"/>
    <w:rPr>
      <w:rFonts w:ascii="Calibri" w:eastAsia="Times New Roman" w:hAnsi="Calibri" w:cs="Times New Roman"/>
      <w:b/>
      <w:spacing w:val="5"/>
      <w:sz w:val="36"/>
      <w:szCs w:val="32"/>
      <w:lang w:eastAsia="ja-JP"/>
    </w:rPr>
  </w:style>
  <w:style w:type="paragraph" w:styleId="NormalWeb">
    <w:name w:val="Normal (Web)"/>
    <w:basedOn w:val="Normal"/>
    <w:uiPriority w:val="99"/>
    <w:unhideWhenUsed/>
    <w:rsid w:val="007833C9"/>
    <w:pPr>
      <w:spacing w:before="100" w:beforeAutospacing="1" w:after="100" w:afterAutospacing="1" w:line="240" w:lineRule="auto"/>
    </w:pPr>
    <w:rPr>
      <w:rFonts w:ascii="Calibri" w:hAnsi="Calibri" w:cs="Calibri"/>
      <w:lang w:eastAsia="en-AU"/>
    </w:rPr>
  </w:style>
  <w:style w:type="paragraph" w:customStyle="1" w:styleId="Tableheading">
    <w:name w:val="Table heading"/>
    <w:basedOn w:val="Normal"/>
    <w:qFormat/>
    <w:rsid w:val="001D2BCD"/>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1D2BCD"/>
    <w:pPr>
      <w:suppressAutoHyphens/>
      <w:spacing w:before="80" w:after="120" w:line="240" w:lineRule="auto"/>
    </w:pPr>
    <w:rPr>
      <w:rFonts w:ascii="Calibri" w:eastAsia="Calibri" w:hAnsi="Calibri" w:cs="Times New Roman"/>
      <w:sz w:val="20"/>
      <w:lang w:eastAsia="en-AU"/>
    </w:rPr>
  </w:style>
  <w:style w:type="paragraph" w:styleId="Revision">
    <w:name w:val="Revision"/>
    <w:hidden/>
    <w:uiPriority w:val="99"/>
    <w:semiHidden/>
    <w:rsid w:val="00BD4DF6"/>
    <w:pPr>
      <w:spacing w:after="0" w:line="240" w:lineRule="auto"/>
    </w:pPr>
  </w:style>
  <w:style w:type="character" w:styleId="CommentReference">
    <w:name w:val="annotation reference"/>
    <w:basedOn w:val="DefaultParagraphFont"/>
    <w:uiPriority w:val="99"/>
    <w:semiHidden/>
    <w:unhideWhenUsed/>
    <w:rsid w:val="00BD4DF6"/>
    <w:rPr>
      <w:sz w:val="16"/>
      <w:szCs w:val="16"/>
    </w:rPr>
  </w:style>
  <w:style w:type="paragraph" w:styleId="CommentText">
    <w:name w:val="annotation text"/>
    <w:basedOn w:val="Normal"/>
    <w:link w:val="CommentTextChar"/>
    <w:uiPriority w:val="99"/>
    <w:unhideWhenUsed/>
    <w:rsid w:val="00BD4DF6"/>
    <w:pPr>
      <w:spacing w:line="240" w:lineRule="auto"/>
    </w:pPr>
    <w:rPr>
      <w:sz w:val="20"/>
      <w:szCs w:val="20"/>
    </w:rPr>
  </w:style>
  <w:style w:type="character" w:customStyle="1" w:styleId="CommentTextChar">
    <w:name w:val="Comment Text Char"/>
    <w:basedOn w:val="DefaultParagraphFont"/>
    <w:link w:val="CommentText"/>
    <w:uiPriority w:val="99"/>
    <w:rsid w:val="00BD4DF6"/>
    <w:rPr>
      <w:sz w:val="20"/>
      <w:szCs w:val="20"/>
    </w:rPr>
  </w:style>
  <w:style w:type="paragraph" w:styleId="CommentSubject">
    <w:name w:val="annotation subject"/>
    <w:basedOn w:val="CommentText"/>
    <w:next w:val="CommentText"/>
    <w:link w:val="CommentSubjectChar"/>
    <w:uiPriority w:val="99"/>
    <w:semiHidden/>
    <w:unhideWhenUsed/>
    <w:rsid w:val="00BD4DF6"/>
    <w:rPr>
      <w:b/>
      <w:bCs/>
    </w:rPr>
  </w:style>
  <w:style w:type="character" w:customStyle="1" w:styleId="CommentSubjectChar">
    <w:name w:val="Comment Subject Char"/>
    <w:basedOn w:val="CommentTextChar"/>
    <w:link w:val="CommentSubject"/>
    <w:uiPriority w:val="99"/>
    <w:semiHidden/>
    <w:rsid w:val="00BD4DF6"/>
    <w:rPr>
      <w:b/>
      <w:bCs/>
      <w:sz w:val="20"/>
      <w:szCs w:val="20"/>
    </w:rPr>
  </w:style>
  <w:style w:type="character" w:styleId="UnresolvedMention">
    <w:name w:val="Unresolved Mention"/>
    <w:basedOn w:val="DefaultParagraphFont"/>
    <w:uiPriority w:val="99"/>
    <w:semiHidden/>
    <w:unhideWhenUsed/>
    <w:rsid w:val="007E4435"/>
    <w:rPr>
      <w:color w:val="605E5C"/>
      <w:shd w:val="clear" w:color="auto" w:fill="E1DFDD"/>
    </w:rPr>
  </w:style>
  <w:style w:type="character" w:styleId="Strong">
    <w:name w:val="Strong"/>
    <w:basedOn w:val="DefaultParagraphFont"/>
    <w:uiPriority w:val="22"/>
    <w:qFormat/>
    <w:rsid w:val="00A37704"/>
    <w:rPr>
      <w:b/>
      <w:bCs/>
    </w:rPr>
  </w:style>
  <w:style w:type="character" w:customStyle="1" w:styleId="Heading2Char">
    <w:name w:val="Heading 2 Char"/>
    <w:basedOn w:val="DefaultParagraphFont"/>
    <w:link w:val="Heading2"/>
    <w:uiPriority w:val="9"/>
    <w:semiHidden/>
    <w:rsid w:val="00B8124F"/>
    <w:rPr>
      <w:rFonts w:asciiTheme="majorHAnsi" w:eastAsiaTheme="majorEastAsia" w:hAnsiTheme="majorHAnsi" w:cstheme="majorBidi"/>
      <w:color w:val="365F91" w:themeColor="accent1" w:themeShade="BF"/>
      <w:sz w:val="26"/>
      <w:szCs w:val="26"/>
    </w:rPr>
  </w:style>
  <w:style w:type="paragraph" w:customStyle="1" w:styleId="isselectedend">
    <w:name w:val="isselectedend"/>
    <w:basedOn w:val="Normal"/>
    <w:rsid w:val="00B8124F"/>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45820">
      <w:bodyDiv w:val="1"/>
      <w:marLeft w:val="0"/>
      <w:marRight w:val="0"/>
      <w:marTop w:val="0"/>
      <w:marBottom w:val="0"/>
      <w:divBdr>
        <w:top w:val="none" w:sz="0" w:space="0" w:color="auto"/>
        <w:left w:val="none" w:sz="0" w:space="0" w:color="auto"/>
        <w:bottom w:val="none" w:sz="0" w:space="0" w:color="auto"/>
        <w:right w:val="none" w:sz="0" w:space="0" w:color="auto"/>
      </w:divBdr>
    </w:div>
    <w:div w:id="791435969">
      <w:bodyDiv w:val="1"/>
      <w:marLeft w:val="0"/>
      <w:marRight w:val="0"/>
      <w:marTop w:val="0"/>
      <w:marBottom w:val="0"/>
      <w:divBdr>
        <w:top w:val="none" w:sz="0" w:space="0" w:color="auto"/>
        <w:left w:val="none" w:sz="0" w:space="0" w:color="auto"/>
        <w:bottom w:val="none" w:sz="0" w:space="0" w:color="auto"/>
        <w:right w:val="none" w:sz="0" w:space="0" w:color="auto"/>
      </w:divBdr>
      <w:divsChild>
        <w:div w:id="930310249">
          <w:marLeft w:val="0"/>
          <w:marRight w:val="0"/>
          <w:marTop w:val="0"/>
          <w:marBottom w:val="0"/>
          <w:divBdr>
            <w:top w:val="none" w:sz="0" w:space="0" w:color="auto"/>
            <w:left w:val="none" w:sz="0" w:space="0" w:color="auto"/>
            <w:bottom w:val="none" w:sz="0" w:space="0" w:color="auto"/>
            <w:right w:val="none" w:sz="0" w:space="0" w:color="auto"/>
          </w:divBdr>
        </w:div>
      </w:divsChild>
    </w:div>
    <w:div w:id="864177628">
      <w:bodyDiv w:val="1"/>
      <w:marLeft w:val="0"/>
      <w:marRight w:val="0"/>
      <w:marTop w:val="0"/>
      <w:marBottom w:val="0"/>
      <w:divBdr>
        <w:top w:val="none" w:sz="0" w:space="0" w:color="auto"/>
        <w:left w:val="none" w:sz="0" w:space="0" w:color="auto"/>
        <w:bottom w:val="none" w:sz="0" w:space="0" w:color="auto"/>
        <w:right w:val="none" w:sz="0" w:space="0" w:color="auto"/>
      </w:divBdr>
    </w:div>
    <w:div w:id="1090128000">
      <w:bodyDiv w:val="1"/>
      <w:marLeft w:val="0"/>
      <w:marRight w:val="0"/>
      <w:marTop w:val="0"/>
      <w:marBottom w:val="0"/>
      <w:divBdr>
        <w:top w:val="none" w:sz="0" w:space="0" w:color="auto"/>
        <w:left w:val="none" w:sz="0" w:space="0" w:color="auto"/>
        <w:bottom w:val="none" w:sz="0" w:space="0" w:color="auto"/>
        <w:right w:val="none" w:sz="0" w:space="0" w:color="auto"/>
      </w:divBdr>
    </w:div>
    <w:div w:id="118351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0CA2E-5CE3-4999-AFC9-DA1BE8BB0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1297</Words>
  <Characters>7395</Characters>
  <DocSecurity>4</DocSecurity>
  <Lines>61</Lines>
  <Paragraphs>17</Paragraphs>
  <ScaleCrop>false</ScaleCrop>
  <HeadingPairs>
    <vt:vector size="2" baseType="variant">
      <vt:variant>
        <vt:lpstr>Title</vt:lpstr>
      </vt:variant>
      <vt:variant>
        <vt:i4>1</vt:i4>
      </vt:variant>
    </vt:vector>
  </HeadingPairs>
  <TitlesOfParts>
    <vt:vector size="1" baseType="lpstr">
      <vt:lpstr>P43977, Director - HR Programs</vt:lpstr>
    </vt:vector>
  </TitlesOfParts>
  <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2020-10-12T01:49:00Z</cp:lastPrinted>
  <dcterms:created xsi:type="dcterms:W3CDTF">2026-08-05T23:53:00Z</dcterms:created>
  <dcterms:modified xsi:type="dcterms:W3CDTF">2026-08-05T23:53:00Z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2026-02-23T05:47:35Z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6ea1a894-c0de-456d-8b55-39ca03527e8b</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y fmtid="{D5CDD505-2E9C-101B-9397-08002B2CF9AE}" pid="10" name="MSIP_Label_2ff45667-9c39-466e-8f21-c8569ec3d487_Enabled">
    <vt:lpwstr>true</vt:lpwstr>
  </property>
  <property fmtid="{D5CDD505-2E9C-101B-9397-08002B2CF9AE}" pid="11" name="MSIP_Label_2ff45667-9c39-466e-8f21-c8569ec3d487_SetDate">
    <vt:lpwstr>2026-03-05T03:13:00Z</vt:lpwstr>
  </property>
  <property fmtid="{D5CDD505-2E9C-101B-9397-08002B2CF9AE}" pid="12" name="MSIP_Label_2ff45667-9c39-466e-8f21-c8569ec3d487_Method">
    <vt:lpwstr>Standard</vt:lpwstr>
  </property>
  <property fmtid="{D5CDD505-2E9C-101B-9397-08002B2CF9AE}" pid="13" name="MSIP_Label_2ff45667-9c39-466e-8f21-c8569ec3d487_Name">
    <vt:lpwstr>OFFICIAL - NO MARKING</vt:lpwstr>
  </property>
  <property fmtid="{D5CDD505-2E9C-101B-9397-08002B2CF9AE}" pid="14" name="MSIP_Label_2ff45667-9c39-466e-8f21-c8569ec3d487_SiteId">
    <vt:lpwstr>f1d4a832-6c21-4475-9bf4-8cc7e9044a29</vt:lpwstr>
  </property>
  <property fmtid="{D5CDD505-2E9C-101B-9397-08002B2CF9AE}" pid="15" name="MSIP_Label_2ff45667-9c39-466e-8f21-c8569ec3d487_ActionId">
    <vt:lpwstr>a9eb5433-9bec-4061-85d4-c810f26e470a</vt:lpwstr>
  </property>
  <property fmtid="{D5CDD505-2E9C-101B-9397-08002B2CF9AE}" pid="16" name="MSIP_Label_2ff45667-9c39-466e-8f21-c8569ec3d487_ContentBits">
    <vt:lpwstr>0</vt:lpwstr>
  </property>
  <property fmtid="{D5CDD505-2E9C-101B-9397-08002B2CF9AE}" pid="17" name="MSIP_Label_2ff45667-9c39-466e-8f21-c8569ec3d487_Tag">
    <vt:lpwstr>10, 3, 0, 1</vt:lpwstr>
  </property>
</Properties>
</file>