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6B325103" w:rsidR="00B87491" w:rsidRDefault="00D63CE9" w:rsidP="00B87491">
      <w:pPr>
        <w:pStyle w:val="Title"/>
        <w:jc w:val="right"/>
        <w:rPr>
          <w:rFonts w:asciiTheme="minorHAnsi" w:hAnsiTheme="minorHAnsi"/>
          <w:sz w:val="52"/>
        </w:rPr>
      </w:pPr>
      <w:r w:rsidRPr="00757E89">
        <w:rPr>
          <w:rFonts w:asciiTheme="minorHAnsi" w:hAnsiTheme="minorHAnsi"/>
          <w:noProof/>
          <w:sz w:val="52"/>
        </w:rPr>
        <w:drawing>
          <wp:anchor distT="0" distB="0" distL="114300" distR="114300" simplePos="0" relativeHeight="251661312" behindDoc="0" locked="0" layoutInCell="1" allowOverlap="1" wp14:anchorId="498E8CBB" wp14:editId="5E29B1C8">
            <wp:simplePos x="0" y="0"/>
            <wp:positionH relativeFrom="margin">
              <wp:posOffset>56203</wp:posOffset>
            </wp:positionH>
            <wp:positionV relativeFrom="margin">
              <wp:posOffset>11059</wp:posOffset>
            </wp:positionV>
            <wp:extent cx="2538095" cy="914400"/>
            <wp:effectExtent l="0" t="0" r="0" b="0"/>
            <wp:wrapSquare wrapText="bothSides"/>
            <wp:docPr id="674026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rsidSect="009E47EB">
          <w:footerReference w:type="default" r:id="rId15"/>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29BE6602" w14:textId="77777777" w:rsidR="00B87491" w:rsidRDefault="00B87491" w:rsidP="002A43D2">
      <w:pPr>
        <w:tabs>
          <w:tab w:val="left" w:pos="3600"/>
        </w:tabs>
        <w:rPr>
          <w:b/>
          <w:szCs w:val="24"/>
        </w:rPr>
      </w:pPr>
    </w:p>
    <w:p w14:paraId="080E0CDB" w14:textId="76242E26" w:rsidR="00B87491" w:rsidRDefault="00B87491" w:rsidP="00B87491">
      <w:pPr>
        <w:tabs>
          <w:tab w:val="left" w:pos="3600"/>
        </w:tabs>
        <w:rPr>
          <w:szCs w:val="24"/>
        </w:rPr>
      </w:pPr>
      <w:r>
        <w:rPr>
          <w:b/>
          <w:szCs w:val="24"/>
        </w:rPr>
        <w:t xml:space="preserve">Directorate: </w:t>
      </w:r>
      <w:r w:rsidR="00D63CE9">
        <w:rPr>
          <w:szCs w:val="24"/>
        </w:rPr>
        <w:t>Infrastructure</w:t>
      </w:r>
      <w:r w:rsidR="00AA0C20">
        <w:rPr>
          <w:szCs w:val="24"/>
        </w:rPr>
        <w:t xml:space="preserve"> Canberra</w:t>
      </w:r>
    </w:p>
    <w:p w14:paraId="2CF5DF7B" w14:textId="045BAC2D" w:rsidR="007559DA" w:rsidRDefault="007559DA" w:rsidP="007559DA">
      <w:pPr>
        <w:rPr>
          <w:rFonts w:asciiTheme="minorHAnsi" w:hAnsiTheme="minorHAnsi" w:cstheme="minorHAnsi"/>
          <w:szCs w:val="24"/>
        </w:rPr>
      </w:pPr>
      <w:r w:rsidRPr="00701E7F">
        <w:rPr>
          <w:rFonts w:asciiTheme="minorHAnsi" w:hAnsiTheme="minorHAnsi" w:cstheme="minorHAnsi"/>
          <w:b/>
          <w:szCs w:val="24"/>
        </w:rPr>
        <w:t xml:space="preserve">Division: </w:t>
      </w:r>
      <w:r w:rsidR="00666CC9">
        <w:rPr>
          <w:rFonts w:asciiTheme="minorHAnsi" w:hAnsiTheme="minorHAnsi" w:cstheme="minorHAnsi"/>
          <w:szCs w:val="24"/>
        </w:rPr>
        <w:t>People, Engagement and Operations</w:t>
      </w:r>
    </w:p>
    <w:p w14:paraId="6F8B2DC6" w14:textId="650B4F21" w:rsidR="007559DA" w:rsidRDefault="007559DA" w:rsidP="007559DA">
      <w:pPr>
        <w:rPr>
          <w:rFonts w:asciiTheme="minorHAnsi" w:hAnsiTheme="minorHAnsi" w:cstheme="minorHAnsi"/>
          <w:szCs w:val="24"/>
        </w:rPr>
      </w:pPr>
      <w:r>
        <w:rPr>
          <w:rFonts w:asciiTheme="minorHAnsi" w:hAnsiTheme="minorHAnsi" w:cstheme="minorHAnsi"/>
          <w:b/>
          <w:bCs/>
          <w:szCs w:val="24"/>
        </w:rPr>
        <w:t xml:space="preserve">Branch: </w:t>
      </w:r>
      <w:r>
        <w:rPr>
          <w:rFonts w:asciiTheme="minorHAnsi" w:hAnsiTheme="minorHAnsi" w:cstheme="minorHAnsi"/>
          <w:szCs w:val="24"/>
        </w:rPr>
        <w:t xml:space="preserve">Chief Operating Office  </w:t>
      </w:r>
    </w:p>
    <w:p w14:paraId="37C23C9E" w14:textId="6E394D8E" w:rsidR="00D63CE9" w:rsidRPr="00D63CE9" w:rsidRDefault="00D63CE9" w:rsidP="00D63CE9">
      <w:pPr>
        <w:pStyle w:val="BodyText"/>
      </w:pPr>
      <w:r w:rsidRPr="00D63CE9">
        <w:rPr>
          <w:b/>
          <w:bCs/>
        </w:rPr>
        <w:t>Section:</w:t>
      </w:r>
      <w:r>
        <w:t xml:space="preserve"> </w:t>
      </w:r>
      <w:r w:rsidR="005A3D3D">
        <w:t>Ministerial</w:t>
      </w:r>
      <w:r w:rsidR="00CC39CF">
        <w:t xml:space="preserve"> </w:t>
      </w:r>
      <w:r w:rsidR="00B765F7">
        <w:t>and Go</w:t>
      </w:r>
      <w:r w:rsidR="005A3D3D">
        <w:t>vernment Business</w:t>
      </w:r>
    </w:p>
    <w:p w14:paraId="594D3862" w14:textId="292E6231" w:rsidR="00B87491" w:rsidRDefault="00B87491" w:rsidP="00B87491">
      <w:pPr>
        <w:spacing w:before="240"/>
        <w:rPr>
          <w:szCs w:val="24"/>
        </w:rPr>
      </w:pPr>
      <w:r>
        <w:rPr>
          <w:b/>
          <w:szCs w:val="24"/>
        </w:rPr>
        <w:t>Position Title:</w:t>
      </w:r>
      <w:r w:rsidR="00AB0959">
        <w:rPr>
          <w:szCs w:val="24"/>
        </w:rPr>
        <w:t xml:space="preserve"> </w:t>
      </w:r>
      <w:r w:rsidR="005A3D3D">
        <w:rPr>
          <w:szCs w:val="24"/>
        </w:rPr>
        <w:t xml:space="preserve">Ministerial </w:t>
      </w:r>
      <w:r w:rsidR="009F1EB2">
        <w:rPr>
          <w:szCs w:val="24"/>
        </w:rPr>
        <w:t xml:space="preserve">Liaison </w:t>
      </w:r>
      <w:r w:rsidR="005A3D3D">
        <w:rPr>
          <w:szCs w:val="24"/>
        </w:rPr>
        <w:t>Officer</w:t>
      </w:r>
      <w:r>
        <w:rPr>
          <w:szCs w:val="24"/>
        </w:rPr>
        <w:br w:type="column"/>
      </w:r>
    </w:p>
    <w:p w14:paraId="73C66E33" w14:textId="77777777" w:rsidR="00B87491" w:rsidRDefault="00B87491" w:rsidP="00B87491">
      <w:pPr>
        <w:spacing w:before="240"/>
        <w:rPr>
          <w:szCs w:val="24"/>
        </w:rPr>
      </w:pPr>
    </w:p>
    <w:p w14:paraId="7A929A24" w14:textId="77777777" w:rsidR="00B87491" w:rsidRDefault="00B87491" w:rsidP="00B87491">
      <w:pPr>
        <w:spacing w:before="240"/>
        <w:rPr>
          <w:szCs w:val="24"/>
        </w:rPr>
      </w:pPr>
    </w:p>
    <w:p w14:paraId="6413329A" w14:textId="52811834" w:rsidR="00B87491" w:rsidRPr="00F53A46" w:rsidRDefault="00B87491" w:rsidP="00B87491">
      <w:pPr>
        <w:spacing w:before="240"/>
        <w:rPr>
          <w:b/>
          <w:szCs w:val="24"/>
        </w:rPr>
      </w:pPr>
      <w:r>
        <w:rPr>
          <w:b/>
          <w:szCs w:val="24"/>
        </w:rPr>
        <w:t xml:space="preserve">Position Number: </w:t>
      </w:r>
      <w:r w:rsidR="00445D9F">
        <w:rPr>
          <w:szCs w:val="24"/>
        </w:rPr>
        <w:t>P71165</w:t>
      </w:r>
    </w:p>
    <w:p w14:paraId="4F8921E6" w14:textId="71843738" w:rsidR="00B87491" w:rsidRDefault="00B87491" w:rsidP="00B87491">
      <w:pPr>
        <w:spacing w:before="240"/>
        <w:rPr>
          <w:b/>
          <w:szCs w:val="24"/>
        </w:rPr>
      </w:pPr>
      <w:r>
        <w:rPr>
          <w:b/>
          <w:szCs w:val="24"/>
        </w:rPr>
        <w:t xml:space="preserve">Classification: </w:t>
      </w:r>
      <w:r w:rsidR="00FE40B9">
        <w:rPr>
          <w:szCs w:val="24"/>
        </w:rPr>
        <w:t>ASO</w:t>
      </w:r>
      <w:r w:rsidR="00C809E4">
        <w:rPr>
          <w:szCs w:val="24"/>
        </w:rPr>
        <w:t>5</w:t>
      </w:r>
    </w:p>
    <w:p w14:paraId="5AE65A3B" w14:textId="0186C65A" w:rsidR="00B87491" w:rsidRPr="000C11E1" w:rsidRDefault="00B87491" w:rsidP="00B87491">
      <w:pPr>
        <w:spacing w:before="240"/>
        <w:rPr>
          <w:bCs/>
          <w:szCs w:val="24"/>
        </w:rPr>
      </w:pPr>
      <w:r>
        <w:rPr>
          <w:b/>
          <w:szCs w:val="24"/>
        </w:rPr>
        <w:t xml:space="preserve">Location: </w:t>
      </w:r>
      <w:r w:rsidR="000C11E1" w:rsidRPr="000C11E1">
        <w:rPr>
          <w:bCs/>
          <w:szCs w:val="24"/>
        </w:rPr>
        <w:t>Flexible</w:t>
      </w:r>
      <w:r w:rsidR="000C11E1" w:rsidRPr="00F7049B">
        <w:rPr>
          <w:bCs/>
          <w:szCs w:val="24"/>
        </w:rPr>
        <w:t xml:space="preserve"> Working / </w:t>
      </w:r>
      <w:r w:rsidR="00DB32D2" w:rsidRPr="000C11E1">
        <w:rPr>
          <w:bCs/>
          <w:szCs w:val="24"/>
        </w:rPr>
        <w:t>City</w:t>
      </w:r>
    </w:p>
    <w:p w14:paraId="522075EE" w14:textId="2AA1ED33" w:rsidR="00B87491" w:rsidRDefault="00B87491" w:rsidP="00B87491">
      <w:pPr>
        <w:spacing w:before="240"/>
        <w:rPr>
          <w:b/>
          <w:szCs w:val="24"/>
        </w:rPr>
      </w:pPr>
      <w:r>
        <w:rPr>
          <w:b/>
          <w:szCs w:val="24"/>
        </w:rPr>
        <w:t xml:space="preserve">Last Reviewed: </w:t>
      </w:r>
      <w:r w:rsidR="00666CC9">
        <w:rPr>
          <w:szCs w:val="24"/>
        </w:rPr>
        <w:t>August 2026</w:t>
      </w:r>
    </w:p>
    <w:p w14:paraId="425905E6" w14:textId="77777777" w:rsidR="00B87491" w:rsidRDefault="00B87491" w:rsidP="00B87491">
      <w:pPr>
        <w:suppressAutoHyphens w:val="0"/>
        <w:spacing w:after="0"/>
        <w:rPr>
          <w:b/>
          <w:szCs w:val="24"/>
        </w:rPr>
        <w:sectPr w:rsidR="00B87491" w:rsidSect="009E47EB">
          <w:type w:val="continuous"/>
          <w:pgSz w:w="11906" w:h="16838"/>
          <w:pgMar w:top="851" w:right="1134" w:bottom="1134" w:left="1134" w:header="680" w:footer="680" w:gutter="0"/>
          <w:cols w:num="2" w:space="720"/>
        </w:sect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9E47EB">
          <w:headerReference w:type="even" r:id="rId16"/>
          <w:headerReference w:type="default" r:id="rId17"/>
          <w:footerReference w:type="even" r:id="rId18"/>
          <w:headerReference w:type="first" r:id="rId19"/>
          <w:footerReference w:type="first" r:id="rId20"/>
          <w:type w:val="continuous"/>
          <w:pgSz w:w="11906" w:h="16838" w:code="9"/>
          <w:pgMar w:top="851" w:right="1134" w:bottom="1134" w:left="1134" w:header="680" w:footer="680" w:gutter="0"/>
          <w:cols w:num="2" w:space="720"/>
          <w:docGrid w:linePitch="326"/>
        </w:sectPr>
      </w:pPr>
    </w:p>
    <w:p w14:paraId="6C8D1303" w14:textId="77777777" w:rsidR="00796EB0" w:rsidRPr="00211A38" w:rsidRDefault="00796EB0" w:rsidP="00796EB0">
      <w:pPr>
        <w:spacing w:before="120" w:after="120" w:line="276" w:lineRule="auto"/>
        <w:contextualSpacing/>
        <w:rPr>
          <w:rFonts w:asciiTheme="minorHAnsi" w:hAnsiTheme="minorHAnsi" w:cstheme="minorHAnsi"/>
          <w:sz w:val="22"/>
          <w:szCs w:val="28"/>
        </w:rPr>
      </w:pPr>
      <w:r w:rsidRPr="005A3D3D">
        <w:rPr>
          <w:rFonts w:asciiTheme="minorHAnsi" w:hAnsiTheme="minorHAnsi" w:cstheme="minorHAnsi"/>
          <w:szCs w:val="32"/>
        </w:rPr>
        <w:t>The Australian Capital Territory Public Service (ACTPS) is a values-based organisation where all employees are expected to embody the prescribed core values of respect, integrity, collaboration, and innovation, as well as demonstrate the related signature behaviours.</w:t>
      </w:r>
      <w:r>
        <w:rPr>
          <w:rFonts w:asciiTheme="minorHAnsi" w:hAnsiTheme="minorHAnsi" w:cstheme="minorHAnsi"/>
          <w:sz w:val="22"/>
          <w:szCs w:val="28"/>
        </w:rPr>
        <w:br/>
      </w:r>
    </w:p>
    <w:p w14:paraId="7B1F3E1E" w14:textId="77777777" w:rsidR="00796EB0" w:rsidRPr="00796EB0" w:rsidRDefault="00796EB0" w:rsidP="00796EB0">
      <w:pPr>
        <w:pBdr>
          <w:bottom w:val="single" w:sz="12" w:space="1" w:color="auto"/>
        </w:pBdr>
        <w:spacing w:before="120" w:after="120" w:line="276" w:lineRule="auto"/>
        <w:outlineLvl w:val="0"/>
        <w:rPr>
          <w:rFonts w:cs="Calibri"/>
          <w:b/>
          <w:spacing w:val="5"/>
          <w:sz w:val="32"/>
          <w:szCs w:val="32"/>
          <w:lang w:eastAsia="ja-JP"/>
        </w:rPr>
      </w:pPr>
      <w:r w:rsidRPr="00796EB0">
        <w:rPr>
          <w:rFonts w:cs="Calibri"/>
          <w:b/>
          <w:spacing w:val="5"/>
          <w:sz w:val="32"/>
          <w:szCs w:val="32"/>
          <w:lang w:eastAsia="ja-JP"/>
        </w:rPr>
        <w:t>DIRECTORATE OVERVIEW</w:t>
      </w:r>
    </w:p>
    <w:p w14:paraId="789EF19E" w14:textId="77777777" w:rsidR="00796EB0" w:rsidRPr="00796EB0" w:rsidRDefault="00796EB0" w:rsidP="00796EB0">
      <w:pPr>
        <w:pStyle w:val="DotPoint"/>
        <w:numPr>
          <w:ilvl w:val="0"/>
          <w:numId w:val="0"/>
        </w:numPr>
        <w:spacing w:before="120" w:after="200" w:line="276" w:lineRule="auto"/>
        <w:contextualSpacing w:val="0"/>
        <w:rPr>
          <w:szCs w:val="24"/>
        </w:rPr>
      </w:pPr>
      <w:r w:rsidRPr="00796EB0">
        <w:rPr>
          <w:szCs w:val="24"/>
        </w:rPr>
        <w:t>Infrastructure Canberra’s vision is to enrich and connect our communities through sustainable and transformative infrastructure, places and spaces. At iCBR, we are the Territory’s expert on capital infrastructure and our purpose is to efficiently develop, deliver and maintain infrastructure, places and spaces with our partners, for our community.</w:t>
      </w:r>
    </w:p>
    <w:p w14:paraId="425914A9" w14:textId="77777777" w:rsidR="00796EB0" w:rsidRPr="00796EB0" w:rsidRDefault="00796EB0" w:rsidP="00796EB0">
      <w:pPr>
        <w:pStyle w:val="DotPoint"/>
        <w:numPr>
          <w:ilvl w:val="0"/>
          <w:numId w:val="0"/>
        </w:numPr>
        <w:spacing w:before="120" w:after="200" w:line="276" w:lineRule="auto"/>
        <w:contextualSpacing w:val="0"/>
        <w:rPr>
          <w:szCs w:val="24"/>
        </w:rPr>
      </w:pPr>
      <w:r w:rsidRPr="00796EB0">
        <w:rPr>
          <w:szCs w:val="24"/>
        </w:rPr>
        <w:t>Our strategic priorities:</w:t>
      </w:r>
    </w:p>
    <w:p w14:paraId="6E7A7A26"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Our people and our culture at our heart</w:t>
      </w:r>
    </w:p>
    <w:p w14:paraId="6BACED14"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Excellence in service</w:t>
      </w:r>
    </w:p>
    <w:p w14:paraId="640FFA0C"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Partnering for success</w:t>
      </w:r>
    </w:p>
    <w:p w14:paraId="654CCE7A" w14:textId="77777777" w:rsidR="00577075"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Better tools for outstanding outcomes.</w:t>
      </w:r>
    </w:p>
    <w:p w14:paraId="7E674B5A" w14:textId="52FCB5AC" w:rsidR="00796EB0" w:rsidRPr="00577075" w:rsidRDefault="00796EB0" w:rsidP="00442EFA">
      <w:pPr>
        <w:pStyle w:val="DotPoint"/>
        <w:numPr>
          <w:ilvl w:val="0"/>
          <w:numId w:val="0"/>
        </w:numPr>
        <w:spacing w:before="120" w:after="200" w:line="276" w:lineRule="auto"/>
        <w:contextualSpacing w:val="0"/>
        <w:rPr>
          <w:szCs w:val="24"/>
        </w:rPr>
      </w:pPr>
      <w:r w:rsidRPr="00577075">
        <w:rPr>
          <w:szCs w:val="24"/>
        </w:rPr>
        <w:t xml:space="preserve">We value safety, integrity, respect, excellence, innovation and collaboration and we uphold Yindyamarra to respect, honour, be kind, be gentle and be careful in every aspect of our work. </w:t>
      </w:r>
    </w:p>
    <w:p w14:paraId="5BC2AD83" w14:textId="77777777" w:rsidR="00796EB0" w:rsidRPr="00796EB0" w:rsidRDefault="00796EB0" w:rsidP="00796EB0">
      <w:pPr>
        <w:pStyle w:val="DotPoint"/>
        <w:numPr>
          <w:ilvl w:val="0"/>
          <w:numId w:val="0"/>
        </w:numPr>
        <w:spacing w:before="120" w:after="200" w:line="276" w:lineRule="auto"/>
        <w:contextualSpacing w:val="0"/>
        <w:rPr>
          <w:szCs w:val="24"/>
        </w:rPr>
      </w:pPr>
      <w:r w:rsidRPr="00796EB0">
        <w:rPr>
          <w:szCs w:val="24"/>
        </w:rPr>
        <w:t>Our core functions:</w:t>
      </w:r>
    </w:p>
    <w:p w14:paraId="56875122"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Supporting the planning, and leading the procurement and deliver, of government infrastructure programs and projects in partnership with ACT Government directorates.</w:t>
      </w:r>
    </w:p>
    <w:p w14:paraId="20405753"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lastRenderedPageBreak/>
        <w:t>Leading leasing and associated property management and maintenance services across the ACT Government property portfolio.</w:t>
      </w:r>
    </w:p>
    <w:p w14:paraId="5F62DA0D"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Leading the development, procurement and delivery of large scale infrastructure projects for the ACT Government.</w:t>
      </w:r>
    </w:p>
    <w:p w14:paraId="6E5408D3" w14:textId="77777777" w:rsidR="00796EB0" w:rsidRPr="00442EFA" w:rsidRDefault="00796EB0" w:rsidP="00442EFA">
      <w:pPr>
        <w:numPr>
          <w:ilvl w:val="0"/>
          <w:numId w:val="10"/>
        </w:numPr>
        <w:suppressAutoHyphens w:val="0"/>
        <w:spacing w:before="120" w:after="120" w:line="276" w:lineRule="auto"/>
        <w:rPr>
          <w:rFonts w:asciiTheme="minorHAnsi" w:hAnsiTheme="minorHAnsi" w:cstheme="minorHAnsi"/>
          <w:szCs w:val="28"/>
        </w:rPr>
      </w:pPr>
      <w:r w:rsidRPr="00442EFA">
        <w:rPr>
          <w:rFonts w:asciiTheme="minorHAnsi" w:hAnsiTheme="minorHAnsi" w:cstheme="minorHAnsi"/>
          <w:szCs w:val="28"/>
        </w:rPr>
        <w:t>Coordinating and shaping the ACT Infrastructure Plan and Pipeline, and developing a portfolio and program management framework to support ACT Government infrastructure initiatives.</w:t>
      </w:r>
    </w:p>
    <w:p w14:paraId="28E37A45" w14:textId="77777777" w:rsidR="00796EB0" w:rsidRPr="00796EB0" w:rsidRDefault="00796EB0" w:rsidP="00796EB0">
      <w:pPr>
        <w:pStyle w:val="DotPoint"/>
        <w:numPr>
          <w:ilvl w:val="0"/>
          <w:numId w:val="0"/>
        </w:numPr>
        <w:spacing w:before="120" w:after="200" w:line="276" w:lineRule="auto"/>
        <w:contextualSpacing w:val="0"/>
        <w:rPr>
          <w:szCs w:val="24"/>
        </w:rPr>
      </w:pPr>
      <w:r w:rsidRPr="00211A38">
        <w:rPr>
          <w:szCs w:val="24"/>
        </w:rPr>
        <w:t>Providing strategic advice, expertise and assurance across the ACT Government and decision-makers, industry and key stakeholders on infrastructure policy, investment, planning, delivery and management.</w:t>
      </w:r>
    </w:p>
    <w:p w14:paraId="2C8C8184" w14:textId="77777777" w:rsidR="00D63CE9" w:rsidRPr="000C0C5C" w:rsidRDefault="00D63CE9" w:rsidP="00D63CE9">
      <w:pPr>
        <w:pBdr>
          <w:bottom w:val="single" w:sz="12" w:space="1" w:color="auto"/>
        </w:pBdr>
        <w:spacing w:before="120" w:after="120" w:line="276" w:lineRule="auto"/>
        <w:outlineLvl w:val="0"/>
        <w:rPr>
          <w:rFonts w:cs="Calibri"/>
          <w:b/>
          <w:spacing w:val="5"/>
          <w:sz w:val="32"/>
          <w:szCs w:val="32"/>
          <w:lang w:eastAsia="ja-JP"/>
        </w:rPr>
      </w:pPr>
      <w:r>
        <w:rPr>
          <w:rFonts w:cs="Calibri"/>
          <w:b/>
          <w:spacing w:val="5"/>
          <w:sz w:val="32"/>
          <w:szCs w:val="32"/>
          <w:lang w:eastAsia="ja-JP"/>
        </w:rPr>
        <w:t>BRANCH</w:t>
      </w:r>
      <w:r w:rsidRPr="000C0C5C">
        <w:rPr>
          <w:rFonts w:cs="Calibri"/>
          <w:b/>
          <w:spacing w:val="5"/>
          <w:sz w:val="32"/>
          <w:szCs w:val="32"/>
          <w:lang w:eastAsia="ja-JP"/>
        </w:rPr>
        <w:t xml:space="preserve"> OVERVIEW</w:t>
      </w:r>
    </w:p>
    <w:p w14:paraId="2C2AF479" w14:textId="201ED7B1" w:rsidR="0032192C" w:rsidRDefault="00D63CE9" w:rsidP="00A91ACB">
      <w:pPr>
        <w:pStyle w:val="DotPoint"/>
        <w:numPr>
          <w:ilvl w:val="0"/>
          <w:numId w:val="0"/>
        </w:numPr>
        <w:spacing w:before="120" w:after="200" w:line="276" w:lineRule="auto"/>
        <w:contextualSpacing w:val="0"/>
      </w:pPr>
      <w:bookmarkStart w:id="0" w:name="_Hlk162345953"/>
      <w:r w:rsidRPr="00B54D6A">
        <w:rPr>
          <w:szCs w:val="24"/>
        </w:rPr>
        <w:t xml:space="preserve">The Chief Operating Office works collaboratively with the Minister’s Office, the Director-General and other members of the Executive Team, Executives across the ACTPS, and key government and non-government stakeholders. This Office provides leadership and expertise to </w:t>
      </w:r>
      <w:r>
        <w:rPr>
          <w:szCs w:val="24"/>
        </w:rPr>
        <w:t xml:space="preserve">Infrastructure Canberra </w:t>
      </w:r>
      <w:r w:rsidRPr="00B54D6A">
        <w:rPr>
          <w:szCs w:val="24"/>
        </w:rPr>
        <w:t xml:space="preserve">on Governance including risk and safety, audit, policy development, Ministerial and Cabinet, Human Resources and Corporate </w:t>
      </w:r>
      <w:r>
        <w:rPr>
          <w:szCs w:val="24"/>
        </w:rPr>
        <w:t>Services.</w:t>
      </w:r>
      <w:bookmarkEnd w:id="0"/>
    </w:p>
    <w:p w14:paraId="5450AB7E" w14:textId="77777777" w:rsidR="00B4251B" w:rsidRPr="004F67EA" w:rsidRDefault="00B4251B" w:rsidP="00B4251B">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4F67EA">
        <w:rPr>
          <w:rFonts w:asciiTheme="minorHAnsi" w:hAnsiTheme="minorHAnsi" w:cstheme="minorHAnsi"/>
          <w:b/>
          <w:spacing w:val="5"/>
          <w:sz w:val="32"/>
          <w:szCs w:val="32"/>
          <w:lang w:eastAsia="ja-JP"/>
        </w:rPr>
        <w:t>POSITION OVERVIEW</w:t>
      </w:r>
    </w:p>
    <w:p w14:paraId="6950C969" w14:textId="450FF769" w:rsidR="008920C4" w:rsidRPr="00190BFE" w:rsidRDefault="008920C4" w:rsidP="008920C4">
      <w:pPr>
        <w:spacing w:before="120" w:after="120" w:line="276" w:lineRule="auto"/>
        <w:rPr>
          <w:szCs w:val="24"/>
        </w:rPr>
      </w:pPr>
      <w:r w:rsidRPr="00190BFE">
        <w:rPr>
          <w:szCs w:val="24"/>
        </w:rPr>
        <w:t xml:space="preserve">The Ministerial </w:t>
      </w:r>
      <w:r w:rsidR="00C34C87">
        <w:rPr>
          <w:szCs w:val="24"/>
        </w:rPr>
        <w:t xml:space="preserve">Liaison </w:t>
      </w:r>
      <w:r w:rsidRPr="00190BFE">
        <w:rPr>
          <w:szCs w:val="24"/>
        </w:rPr>
        <w:t xml:space="preserve">Officer reports to the </w:t>
      </w:r>
      <w:r>
        <w:rPr>
          <w:szCs w:val="24"/>
        </w:rPr>
        <w:t>Assistant Director, Assembly and Ministerial Business, Mi</w:t>
      </w:r>
      <w:r w:rsidRPr="00190BFE">
        <w:rPr>
          <w:szCs w:val="24"/>
        </w:rPr>
        <w:t xml:space="preserve">nisterial and Government Business within the </w:t>
      </w:r>
      <w:r>
        <w:rPr>
          <w:szCs w:val="24"/>
        </w:rPr>
        <w:t>Chief Operating Office</w:t>
      </w:r>
      <w:r w:rsidRPr="00190BFE">
        <w:rPr>
          <w:szCs w:val="24"/>
        </w:rPr>
        <w:t xml:space="preserve">. Working under </w:t>
      </w:r>
      <w:r w:rsidRPr="00A158D5">
        <w:rPr>
          <w:szCs w:val="24"/>
        </w:rPr>
        <w:t>general</w:t>
      </w:r>
      <w:r w:rsidRPr="00190BFE">
        <w:rPr>
          <w:szCs w:val="24"/>
        </w:rPr>
        <w:t xml:space="preserve"> direction as part of a small, fast-paced team, this position will</w:t>
      </w:r>
      <w:r w:rsidRPr="002B375E">
        <w:t xml:space="preserve"> </w:t>
      </w:r>
      <w:r w:rsidRPr="002B375E">
        <w:rPr>
          <w:szCs w:val="24"/>
        </w:rPr>
        <w:t xml:space="preserve">provide high level </w:t>
      </w:r>
      <w:r>
        <w:rPr>
          <w:szCs w:val="24"/>
        </w:rPr>
        <w:t>Ministerial coordination and support to the Chief Operating Office, broader Directorate and Ministerial offices.</w:t>
      </w:r>
    </w:p>
    <w:p w14:paraId="61842E26" w14:textId="2A08242B" w:rsidR="00C86663" w:rsidRPr="00B4251B" w:rsidRDefault="00E84216" w:rsidP="00B4251B">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B4251B">
        <w:rPr>
          <w:rFonts w:asciiTheme="minorHAnsi" w:hAnsiTheme="minorHAnsi" w:cstheme="minorHAnsi"/>
          <w:b/>
          <w:spacing w:val="5"/>
          <w:sz w:val="32"/>
          <w:szCs w:val="32"/>
          <w:lang w:eastAsia="ja-JP"/>
        </w:rPr>
        <w:t>WHAT YOU WILL DO</w:t>
      </w:r>
    </w:p>
    <w:p w14:paraId="6E42BA11" w14:textId="10934885" w:rsidR="000878FC" w:rsidRDefault="000878FC" w:rsidP="000878FC">
      <w:pPr>
        <w:spacing w:before="120" w:after="120" w:line="276" w:lineRule="auto"/>
        <w:rPr>
          <w:szCs w:val="24"/>
        </w:rPr>
      </w:pPr>
      <w:bookmarkStart w:id="1" w:name="_Hlk6491516"/>
      <w:r w:rsidRPr="00190BFE">
        <w:rPr>
          <w:szCs w:val="24"/>
        </w:rPr>
        <w:t xml:space="preserve">Under </w:t>
      </w:r>
      <w:r w:rsidR="002C3E55">
        <w:rPr>
          <w:szCs w:val="24"/>
        </w:rPr>
        <w:t>general</w:t>
      </w:r>
      <w:r w:rsidRPr="00190BFE">
        <w:rPr>
          <w:szCs w:val="24"/>
        </w:rPr>
        <w:t xml:space="preserve"> direction, </w:t>
      </w:r>
      <w:r w:rsidR="00666CC9">
        <w:rPr>
          <w:szCs w:val="24"/>
        </w:rPr>
        <w:t xml:space="preserve">the </w:t>
      </w:r>
      <w:r w:rsidRPr="00190BFE">
        <w:rPr>
          <w:szCs w:val="24"/>
        </w:rPr>
        <w:t xml:space="preserve">Ministerial </w:t>
      </w:r>
      <w:r w:rsidR="00666CC9">
        <w:rPr>
          <w:szCs w:val="24"/>
        </w:rPr>
        <w:t xml:space="preserve">Liaison </w:t>
      </w:r>
      <w:r w:rsidRPr="00190BFE">
        <w:rPr>
          <w:szCs w:val="24"/>
        </w:rPr>
        <w:t>Officer will:</w:t>
      </w:r>
    </w:p>
    <w:p w14:paraId="10E91F0E" w14:textId="5020E6C0" w:rsidR="000878FC" w:rsidRDefault="004E75D6" w:rsidP="000878FC">
      <w:pPr>
        <w:numPr>
          <w:ilvl w:val="0"/>
          <w:numId w:val="10"/>
        </w:numPr>
        <w:suppressAutoHyphens w:val="0"/>
        <w:spacing w:before="120" w:after="120" w:line="276" w:lineRule="auto"/>
        <w:rPr>
          <w:szCs w:val="24"/>
        </w:rPr>
      </w:pPr>
      <w:r>
        <w:rPr>
          <w:szCs w:val="24"/>
        </w:rPr>
        <w:t>m</w:t>
      </w:r>
      <w:r w:rsidR="00FB3155" w:rsidRPr="00FB3155">
        <w:rPr>
          <w:szCs w:val="24"/>
        </w:rPr>
        <w:t>anage and coordinate Ministerial and Government Business workflows across the Directorate, ensuring quality, timeliness and compliance with ACT Government requirements</w:t>
      </w:r>
      <w:r w:rsidR="00FB3155">
        <w:rPr>
          <w:szCs w:val="24"/>
        </w:rPr>
        <w:t>. This includes</w:t>
      </w:r>
      <w:r w:rsidR="000878FC">
        <w:rPr>
          <w:szCs w:val="24"/>
        </w:rPr>
        <w:t>:</w:t>
      </w:r>
    </w:p>
    <w:p w14:paraId="5A591FBF" w14:textId="47387117" w:rsidR="000878FC" w:rsidRDefault="000878FC" w:rsidP="000878FC">
      <w:pPr>
        <w:numPr>
          <w:ilvl w:val="1"/>
          <w:numId w:val="10"/>
        </w:numPr>
        <w:suppressAutoHyphens w:val="0"/>
        <w:spacing w:before="120" w:after="120" w:line="276" w:lineRule="auto"/>
        <w:rPr>
          <w:szCs w:val="24"/>
        </w:rPr>
      </w:pPr>
      <w:r>
        <w:rPr>
          <w:szCs w:val="24"/>
        </w:rPr>
        <w:t>Ministerial briefs</w:t>
      </w:r>
      <w:r w:rsidR="00490997">
        <w:rPr>
          <w:szCs w:val="24"/>
        </w:rPr>
        <w:t>, advice</w:t>
      </w:r>
      <w:r>
        <w:rPr>
          <w:szCs w:val="24"/>
        </w:rPr>
        <w:t xml:space="preserve"> and </w:t>
      </w:r>
      <w:r w:rsidRPr="00190BFE">
        <w:rPr>
          <w:szCs w:val="24"/>
        </w:rPr>
        <w:t>responses to constituent enquiries received by Ministers</w:t>
      </w:r>
      <w:r w:rsidR="00FD2057">
        <w:rPr>
          <w:szCs w:val="24"/>
        </w:rPr>
        <w:t>’</w:t>
      </w:r>
      <w:r w:rsidRPr="00190BFE">
        <w:rPr>
          <w:szCs w:val="24"/>
        </w:rPr>
        <w:t xml:space="preserve"> Office</w:t>
      </w:r>
      <w:r w:rsidR="00FD2057">
        <w:rPr>
          <w:szCs w:val="24"/>
        </w:rPr>
        <w:t>s</w:t>
      </w:r>
      <w:r>
        <w:rPr>
          <w:szCs w:val="24"/>
        </w:rPr>
        <w:t>;</w:t>
      </w:r>
    </w:p>
    <w:p w14:paraId="2823BD0D" w14:textId="77777777" w:rsidR="000878FC" w:rsidRPr="0098442F" w:rsidRDefault="000878FC" w:rsidP="000878FC">
      <w:pPr>
        <w:pStyle w:val="BodyText"/>
        <w:numPr>
          <w:ilvl w:val="1"/>
          <w:numId w:val="10"/>
        </w:numPr>
        <w:spacing w:before="120" w:after="120"/>
      </w:pPr>
      <w:r>
        <w:t>Ministerial briefing agendas and supporting meeting materials as required;</w:t>
      </w:r>
    </w:p>
    <w:p w14:paraId="0A26B537" w14:textId="5AFDC3F8" w:rsidR="000878FC" w:rsidRDefault="000878FC" w:rsidP="000878FC">
      <w:pPr>
        <w:pStyle w:val="BodyText"/>
        <w:numPr>
          <w:ilvl w:val="1"/>
          <w:numId w:val="10"/>
        </w:numPr>
        <w:spacing w:before="120" w:after="120"/>
      </w:pPr>
      <w:r>
        <w:t>Whole of Directorate input to weekly briefs;</w:t>
      </w:r>
    </w:p>
    <w:p w14:paraId="2365911C" w14:textId="735DBFC3" w:rsidR="000878FC" w:rsidRPr="00473303" w:rsidRDefault="000878FC" w:rsidP="000878FC">
      <w:pPr>
        <w:pStyle w:val="BodyText"/>
        <w:numPr>
          <w:ilvl w:val="1"/>
          <w:numId w:val="10"/>
        </w:numPr>
        <w:spacing w:before="120" w:after="120"/>
      </w:pPr>
      <w:r>
        <w:rPr>
          <w:szCs w:val="24"/>
        </w:rPr>
        <w:t>O</w:t>
      </w:r>
      <w:r w:rsidRPr="00190BFE">
        <w:rPr>
          <w:szCs w:val="24"/>
        </w:rPr>
        <w:t xml:space="preserve">ther </w:t>
      </w:r>
      <w:r w:rsidR="005F4BAE">
        <w:rPr>
          <w:szCs w:val="24"/>
        </w:rPr>
        <w:t>M</w:t>
      </w:r>
      <w:r w:rsidRPr="00190BFE">
        <w:rPr>
          <w:szCs w:val="24"/>
        </w:rPr>
        <w:t>inisterial</w:t>
      </w:r>
      <w:r w:rsidR="005F4BAE">
        <w:rPr>
          <w:szCs w:val="24"/>
        </w:rPr>
        <w:t>, Assembly</w:t>
      </w:r>
      <w:r w:rsidRPr="00190BFE">
        <w:rPr>
          <w:szCs w:val="24"/>
        </w:rPr>
        <w:t xml:space="preserve"> and Government business as required</w:t>
      </w:r>
      <w:r>
        <w:rPr>
          <w:szCs w:val="24"/>
        </w:rPr>
        <w:t>.</w:t>
      </w:r>
    </w:p>
    <w:p w14:paraId="295B57FC" w14:textId="1941299F" w:rsidR="004E75D6" w:rsidRDefault="004E75D6" w:rsidP="00173C5D">
      <w:pPr>
        <w:numPr>
          <w:ilvl w:val="0"/>
          <w:numId w:val="10"/>
        </w:numPr>
        <w:suppressAutoHyphens w:val="0"/>
        <w:spacing w:before="120" w:after="120" w:line="276" w:lineRule="auto"/>
        <w:rPr>
          <w:szCs w:val="24"/>
        </w:rPr>
      </w:pPr>
      <w:r w:rsidRPr="004E75D6">
        <w:rPr>
          <w:szCs w:val="24"/>
        </w:rPr>
        <w:t>monitor Ministerial and Government Business workflows, identify emerging issues and risks, and provide recommendations to support timely resolution and delivery of outcomes</w:t>
      </w:r>
      <w:r>
        <w:rPr>
          <w:szCs w:val="24"/>
        </w:rPr>
        <w:t>.</w:t>
      </w:r>
    </w:p>
    <w:p w14:paraId="2C9DDC40" w14:textId="3C627CD2" w:rsidR="00951C5D" w:rsidRPr="00173C5D" w:rsidRDefault="00951C5D" w:rsidP="00173C5D">
      <w:pPr>
        <w:numPr>
          <w:ilvl w:val="0"/>
          <w:numId w:val="10"/>
        </w:numPr>
        <w:suppressAutoHyphens w:val="0"/>
        <w:spacing w:before="120" w:after="120" w:line="276" w:lineRule="auto"/>
        <w:rPr>
          <w:szCs w:val="24"/>
        </w:rPr>
      </w:pPr>
      <w:r w:rsidRPr="00173C5D">
        <w:rPr>
          <w:szCs w:val="24"/>
        </w:rPr>
        <w:lastRenderedPageBreak/>
        <w:t xml:space="preserve">undertake minor research and assist in the preparation of routine correspondence </w:t>
      </w:r>
      <w:r w:rsidR="00705458">
        <w:rPr>
          <w:szCs w:val="24"/>
        </w:rPr>
        <w:t xml:space="preserve">and advice </w:t>
      </w:r>
      <w:r w:rsidRPr="00173C5D">
        <w:rPr>
          <w:szCs w:val="24"/>
        </w:rPr>
        <w:t>as required</w:t>
      </w:r>
      <w:r w:rsidR="003A2330">
        <w:rPr>
          <w:szCs w:val="24"/>
        </w:rPr>
        <w:t>.</w:t>
      </w:r>
      <w:r w:rsidRPr="00173C5D">
        <w:rPr>
          <w:szCs w:val="24"/>
        </w:rPr>
        <w:t xml:space="preserve"> </w:t>
      </w:r>
    </w:p>
    <w:p w14:paraId="10B7BA06" w14:textId="7368420E" w:rsidR="004D020E" w:rsidRDefault="004D020E" w:rsidP="000878FC">
      <w:pPr>
        <w:numPr>
          <w:ilvl w:val="0"/>
          <w:numId w:val="10"/>
        </w:numPr>
        <w:suppressAutoHyphens w:val="0"/>
        <w:spacing w:before="120" w:after="120" w:line="276" w:lineRule="auto"/>
        <w:rPr>
          <w:szCs w:val="24"/>
        </w:rPr>
      </w:pPr>
      <w:r w:rsidRPr="004D020E">
        <w:rPr>
          <w:szCs w:val="24"/>
        </w:rPr>
        <w:t>identify opportunities to improve Ministerial and Government Business processes, tracking systems and reporting practices to enhance efficiency, compliance and service delivery</w:t>
      </w:r>
      <w:r>
        <w:rPr>
          <w:szCs w:val="24"/>
        </w:rPr>
        <w:t>.</w:t>
      </w:r>
    </w:p>
    <w:p w14:paraId="0A7CAEAD" w14:textId="1D563EE6" w:rsidR="000878FC" w:rsidRDefault="000878FC" w:rsidP="000878FC">
      <w:pPr>
        <w:numPr>
          <w:ilvl w:val="0"/>
          <w:numId w:val="10"/>
        </w:numPr>
        <w:suppressAutoHyphens w:val="0"/>
        <w:spacing w:before="120" w:after="120" w:line="276" w:lineRule="auto"/>
        <w:rPr>
          <w:szCs w:val="24"/>
        </w:rPr>
      </w:pPr>
      <w:r>
        <w:rPr>
          <w:szCs w:val="24"/>
        </w:rPr>
        <w:t xml:space="preserve">Work closely with the Assistant Director, Assembly and Ministerial Business to assist in the tracking and provision of advice on Ministerial </w:t>
      </w:r>
      <w:r w:rsidR="003A2330">
        <w:rPr>
          <w:szCs w:val="24"/>
        </w:rPr>
        <w:t xml:space="preserve">and Government </w:t>
      </w:r>
      <w:r>
        <w:rPr>
          <w:szCs w:val="24"/>
        </w:rPr>
        <w:t>business for the Directorate.</w:t>
      </w:r>
    </w:p>
    <w:p w14:paraId="4CA0F251" w14:textId="77777777" w:rsidR="000878FC" w:rsidRPr="00A31C26" w:rsidRDefault="000878FC" w:rsidP="000878FC">
      <w:pPr>
        <w:numPr>
          <w:ilvl w:val="0"/>
          <w:numId w:val="10"/>
        </w:numPr>
        <w:suppressAutoHyphens w:val="0"/>
        <w:spacing w:before="120" w:after="120" w:line="276" w:lineRule="auto"/>
      </w:pPr>
      <w:r>
        <w:t>Work closely and collaboratively with the Directorate Liaison Officer on the progression of directorate matters.</w:t>
      </w:r>
    </w:p>
    <w:p w14:paraId="557CF4C0" w14:textId="77777777" w:rsidR="000878FC" w:rsidRDefault="000878FC" w:rsidP="000878FC">
      <w:pPr>
        <w:numPr>
          <w:ilvl w:val="0"/>
          <w:numId w:val="10"/>
        </w:numPr>
        <w:suppressAutoHyphens w:val="0"/>
        <w:spacing w:before="120" w:after="120" w:line="276" w:lineRule="auto"/>
        <w:rPr>
          <w:szCs w:val="24"/>
        </w:rPr>
      </w:pPr>
      <w:r w:rsidRPr="00190BFE">
        <w:rPr>
          <w:szCs w:val="24"/>
        </w:rPr>
        <w:t>Develop and foster effective working relationships and liaise directly with internal and external stakeholders, including executive level staff from across ACT government.</w:t>
      </w:r>
    </w:p>
    <w:p w14:paraId="35C65619" w14:textId="77777777" w:rsidR="000878FC" w:rsidRPr="005F3481" w:rsidRDefault="000878FC" w:rsidP="000878FC">
      <w:pPr>
        <w:numPr>
          <w:ilvl w:val="0"/>
          <w:numId w:val="10"/>
        </w:numPr>
        <w:suppressAutoHyphens w:val="0"/>
        <w:spacing w:before="120" w:after="120" w:line="276" w:lineRule="auto"/>
        <w:rPr>
          <w:szCs w:val="24"/>
        </w:rPr>
      </w:pPr>
      <w:r w:rsidRPr="005F3481">
        <w:rPr>
          <w:szCs w:val="24"/>
        </w:rPr>
        <w:t>Work in accordance with, and uphold the ACT Government Respect, Equity and Diversity Framework and the Directorate’s Work Health and Safety System.</w:t>
      </w:r>
    </w:p>
    <w:p w14:paraId="7AF6B739" w14:textId="03AD63B4" w:rsidR="005E04E5" w:rsidRDefault="005E04E5" w:rsidP="003D3391">
      <w:pPr>
        <w:pStyle w:val="BulletList"/>
        <w:numPr>
          <w:ilvl w:val="0"/>
          <w:numId w:val="10"/>
        </w:numPr>
        <w:tabs>
          <w:tab w:val="num" w:pos="709"/>
        </w:tabs>
        <w:rPr>
          <w:szCs w:val="20"/>
          <w:lang w:val="en-GB"/>
        </w:rPr>
      </w:pPr>
      <w:r>
        <w:rPr>
          <w:szCs w:val="20"/>
          <w:lang w:val="en-GB"/>
        </w:rPr>
        <w:t>Support other roles in the team as required during periods of planned or unplanned absence.</w:t>
      </w:r>
    </w:p>
    <w:p w14:paraId="7B61BDBF" w14:textId="645A658D" w:rsidR="00057718" w:rsidRPr="003D3391" w:rsidRDefault="00D45CDB" w:rsidP="003D3391">
      <w:pPr>
        <w:pStyle w:val="BulletList"/>
        <w:numPr>
          <w:ilvl w:val="0"/>
          <w:numId w:val="10"/>
        </w:numPr>
        <w:tabs>
          <w:tab w:val="num" w:pos="709"/>
        </w:tabs>
        <w:rPr>
          <w:szCs w:val="20"/>
          <w:lang w:val="en-GB"/>
        </w:rPr>
      </w:pPr>
      <w:r>
        <w:rPr>
          <w:szCs w:val="20"/>
          <w:lang w:val="en-GB"/>
        </w:rPr>
        <w:t xml:space="preserve">Undertake other duties appropriate to this classification level. </w:t>
      </w:r>
    </w:p>
    <w:p w14:paraId="3FB0EFA5" w14:textId="77777777" w:rsidR="00B4251B" w:rsidRPr="00835025" w:rsidRDefault="00B4251B" w:rsidP="007559DA">
      <w:pPr>
        <w:pBdr>
          <w:bottom w:val="single" w:sz="12" w:space="1" w:color="auto"/>
        </w:pBdr>
        <w:suppressAutoHyphens w:val="0"/>
        <w:spacing w:before="120" w:after="120" w:line="276" w:lineRule="auto"/>
        <w:outlineLvl w:val="0"/>
        <w:rPr>
          <w:rFonts w:asciiTheme="minorHAnsi" w:hAnsiTheme="minorHAnsi" w:cstheme="minorHAnsi"/>
          <w:b/>
          <w:spacing w:val="5"/>
          <w:sz w:val="32"/>
          <w:szCs w:val="32"/>
          <w:lang w:eastAsia="ja-JP"/>
        </w:rPr>
      </w:pPr>
      <w:r w:rsidRPr="00835025">
        <w:rPr>
          <w:rFonts w:asciiTheme="minorHAnsi" w:hAnsiTheme="minorHAnsi" w:cstheme="minorHAnsi"/>
          <w:b/>
          <w:spacing w:val="5"/>
          <w:sz w:val="32"/>
          <w:szCs w:val="32"/>
          <w:lang w:eastAsia="ja-JP"/>
        </w:rPr>
        <w:t>WHAT YOU REQUIRE</w:t>
      </w:r>
    </w:p>
    <w:p w14:paraId="01E66AE8" w14:textId="77777777" w:rsidR="00B4251B" w:rsidRDefault="00B4251B" w:rsidP="00B4251B">
      <w:pPr>
        <w:pStyle w:val="BodyText"/>
        <w:spacing w:before="120" w:after="120" w:line="276" w:lineRule="auto"/>
        <w:rPr>
          <w:rFonts w:cs="Arial"/>
          <w:szCs w:val="24"/>
        </w:rPr>
      </w:pPr>
      <w:r w:rsidRPr="0068594B">
        <w:rPr>
          <w:rFonts w:cs="Arial"/>
          <w:szCs w:val="24"/>
        </w:rPr>
        <w:t xml:space="preserve">The following capabilities form the criteria that are required to perform the duties and responsibilities of the position. </w:t>
      </w:r>
    </w:p>
    <w:p w14:paraId="56FA4730" w14:textId="77777777" w:rsidR="00FE40B9" w:rsidRPr="004A19FE" w:rsidRDefault="00FE40B9" w:rsidP="004A19FE">
      <w:pPr>
        <w:pStyle w:val="BodyText"/>
        <w:spacing w:before="120" w:after="120" w:line="276" w:lineRule="auto"/>
        <w:rPr>
          <w:b/>
          <w:szCs w:val="24"/>
        </w:rPr>
      </w:pPr>
      <w:r w:rsidRPr="004A19FE">
        <w:rPr>
          <w:b/>
          <w:szCs w:val="24"/>
        </w:rPr>
        <w:t xml:space="preserve">Professional and Technical Skills, and Knowledge </w:t>
      </w:r>
    </w:p>
    <w:p w14:paraId="54016C6D" w14:textId="1224D04B" w:rsidR="007C6DAF" w:rsidRDefault="007C6DAF" w:rsidP="007C6DAF">
      <w:pPr>
        <w:numPr>
          <w:ilvl w:val="0"/>
          <w:numId w:val="19"/>
        </w:numPr>
        <w:suppressAutoHyphens w:val="0"/>
        <w:spacing w:before="120" w:after="120" w:line="276" w:lineRule="auto"/>
        <w:ind w:left="720"/>
        <w:rPr>
          <w:szCs w:val="24"/>
        </w:rPr>
      </w:pPr>
      <w:r w:rsidRPr="007C6DAF">
        <w:rPr>
          <w:szCs w:val="24"/>
        </w:rPr>
        <w:t>Sound organisation and time management skills, including the ability to self-identify and prioritise multiple tasks to successfully deliver quality work against competing deadlines</w:t>
      </w:r>
      <w:r>
        <w:rPr>
          <w:szCs w:val="24"/>
        </w:rPr>
        <w:t>.</w:t>
      </w:r>
    </w:p>
    <w:p w14:paraId="77B7FE4C" w14:textId="47972FD6" w:rsidR="00D72B91" w:rsidRPr="00D72B91" w:rsidRDefault="00D72B91" w:rsidP="00D72B91">
      <w:pPr>
        <w:numPr>
          <w:ilvl w:val="0"/>
          <w:numId w:val="19"/>
        </w:numPr>
        <w:suppressAutoHyphens w:val="0"/>
        <w:spacing w:before="120" w:after="120" w:line="276" w:lineRule="auto"/>
        <w:ind w:left="720"/>
        <w:rPr>
          <w:szCs w:val="24"/>
        </w:rPr>
      </w:pPr>
      <w:r w:rsidRPr="00D72B91">
        <w:rPr>
          <w:szCs w:val="24"/>
        </w:rPr>
        <w:t>Proven oral and written communication skills, including the ability to use software applications to produce accurate</w:t>
      </w:r>
      <w:r>
        <w:rPr>
          <w:szCs w:val="24"/>
        </w:rPr>
        <w:t>,</w:t>
      </w:r>
      <w:r w:rsidRPr="00D72B91">
        <w:rPr>
          <w:szCs w:val="24"/>
        </w:rPr>
        <w:t xml:space="preserve"> high-quality documents</w:t>
      </w:r>
      <w:r>
        <w:rPr>
          <w:szCs w:val="24"/>
        </w:rPr>
        <w:t>.</w:t>
      </w:r>
    </w:p>
    <w:p w14:paraId="4A2A09B9" w14:textId="77777777" w:rsidR="00FE40B9" w:rsidRPr="004A19FE" w:rsidRDefault="00FE40B9" w:rsidP="004A19FE">
      <w:pPr>
        <w:pStyle w:val="BodyText"/>
        <w:spacing w:before="120" w:after="120" w:line="276" w:lineRule="auto"/>
        <w:rPr>
          <w:b/>
          <w:szCs w:val="24"/>
        </w:rPr>
      </w:pPr>
      <w:r w:rsidRPr="004A19FE">
        <w:rPr>
          <w:b/>
          <w:szCs w:val="24"/>
        </w:rPr>
        <w:t xml:space="preserve">Behavioural Capabilities </w:t>
      </w:r>
    </w:p>
    <w:bookmarkEnd w:id="1"/>
    <w:p w14:paraId="5B7C8736" w14:textId="096CF035" w:rsidR="00646EC5" w:rsidRPr="00190BFE" w:rsidRDefault="00173C5D" w:rsidP="00646EC5">
      <w:pPr>
        <w:numPr>
          <w:ilvl w:val="0"/>
          <w:numId w:val="19"/>
        </w:numPr>
        <w:suppressAutoHyphens w:val="0"/>
        <w:spacing w:before="120" w:after="120" w:line="276" w:lineRule="auto"/>
        <w:ind w:left="720"/>
        <w:rPr>
          <w:szCs w:val="24"/>
        </w:rPr>
      </w:pPr>
      <w:r>
        <w:rPr>
          <w:szCs w:val="24"/>
        </w:rPr>
        <w:t>L</w:t>
      </w:r>
      <w:r w:rsidR="00646EC5" w:rsidRPr="00190BFE">
        <w:rPr>
          <w:szCs w:val="24"/>
        </w:rPr>
        <w:t>iaison and interpersonal skills and the ability to establish and foster effective working relationships both internally and externally</w:t>
      </w:r>
      <w:r w:rsidR="00646EC5" w:rsidRPr="00A31C26">
        <w:rPr>
          <w:szCs w:val="24"/>
        </w:rPr>
        <w:t>.</w:t>
      </w:r>
    </w:p>
    <w:p w14:paraId="535C06A5" w14:textId="77777777" w:rsidR="00646EC5" w:rsidRPr="00190BFE" w:rsidRDefault="00646EC5" w:rsidP="00646EC5">
      <w:pPr>
        <w:numPr>
          <w:ilvl w:val="0"/>
          <w:numId w:val="19"/>
        </w:numPr>
        <w:suppressAutoHyphens w:val="0"/>
        <w:spacing w:before="120" w:after="120" w:line="276" w:lineRule="auto"/>
        <w:ind w:left="720"/>
        <w:rPr>
          <w:szCs w:val="24"/>
        </w:rPr>
      </w:pPr>
      <w:r w:rsidRPr="00190BFE">
        <w:rPr>
          <w:szCs w:val="24"/>
        </w:rPr>
        <w:t>Demonstrated experience in effectively contributing to the outcomes of a small team working both independently and cooperatively in a fast paced, high</w:t>
      </w:r>
      <w:r>
        <w:rPr>
          <w:szCs w:val="24"/>
        </w:rPr>
        <w:t>-</w:t>
      </w:r>
      <w:r w:rsidRPr="00190BFE">
        <w:rPr>
          <w:szCs w:val="24"/>
        </w:rPr>
        <w:t>pressure environment.</w:t>
      </w:r>
    </w:p>
    <w:p w14:paraId="0C77D497" w14:textId="77777777" w:rsidR="00646EC5" w:rsidRDefault="00646EC5" w:rsidP="00646EC5">
      <w:pPr>
        <w:numPr>
          <w:ilvl w:val="0"/>
          <w:numId w:val="19"/>
        </w:numPr>
        <w:suppressAutoHyphens w:val="0"/>
        <w:spacing w:before="120" w:after="120" w:line="276" w:lineRule="auto"/>
        <w:ind w:left="720"/>
        <w:rPr>
          <w:szCs w:val="24"/>
        </w:rPr>
      </w:pPr>
      <w:r w:rsidRPr="00190BFE">
        <w:rPr>
          <w:szCs w:val="24"/>
        </w:rPr>
        <w:t xml:space="preserve">Demonstrated understanding and commitment to the ACT Government and </w:t>
      </w:r>
      <w:r>
        <w:rPr>
          <w:szCs w:val="24"/>
        </w:rPr>
        <w:t>Infrastructure</w:t>
      </w:r>
      <w:r w:rsidRPr="00190BFE">
        <w:rPr>
          <w:szCs w:val="24"/>
        </w:rPr>
        <w:t xml:space="preserve"> Canberra Values framework, workplace respect, equity and diversity framework, workplace health and safety best practice and industrial democracy principles and practice.</w:t>
      </w:r>
    </w:p>
    <w:p w14:paraId="4661B383" w14:textId="77777777" w:rsidR="004A19FE" w:rsidRDefault="004A19FE" w:rsidP="004A19FE">
      <w:pPr>
        <w:pStyle w:val="BodyText"/>
        <w:spacing w:before="120" w:after="120" w:line="276" w:lineRule="auto"/>
        <w:rPr>
          <w:b/>
          <w:szCs w:val="24"/>
        </w:rPr>
      </w:pPr>
      <w:r w:rsidRPr="005F3481">
        <w:rPr>
          <w:b/>
          <w:szCs w:val="24"/>
        </w:rPr>
        <w:t>Compliance Requirements / Qualifications</w:t>
      </w:r>
    </w:p>
    <w:p w14:paraId="2D307073" w14:textId="77777777" w:rsidR="004A19FE" w:rsidRPr="00774417" w:rsidRDefault="004A19FE" w:rsidP="004A19FE">
      <w:pPr>
        <w:pStyle w:val="BodyText"/>
        <w:spacing w:before="120" w:after="120" w:line="276" w:lineRule="auto"/>
        <w:rPr>
          <w:b/>
          <w:i/>
          <w:iCs/>
          <w:szCs w:val="24"/>
        </w:rPr>
      </w:pPr>
      <w:r w:rsidRPr="00774417">
        <w:rPr>
          <w:b/>
          <w:i/>
          <w:iCs/>
          <w:szCs w:val="24"/>
        </w:rPr>
        <w:t>Highly Desirable</w:t>
      </w:r>
    </w:p>
    <w:p w14:paraId="2F248716" w14:textId="56E9F421" w:rsidR="004A19FE" w:rsidRPr="00774417" w:rsidRDefault="00D57E31" w:rsidP="004A19FE">
      <w:pPr>
        <w:numPr>
          <w:ilvl w:val="0"/>
          <w:numId w:val="21"/>
        </w:numPr>
        <w:suppressAutoHyphens w:val="0"/>
        <w:spacing w:before="120" w:after="120" w:line="276" w:lineRule="auto"/>
        <w:rPr>
          <w:szCs w:val="24"/>
        </w:rPr>
      </w:pPr>
      <w:r>
        <w:rPr>
          <w:szCs w:val="24"/>
        </w:rPr>
        <w:t xml:space="preserve">Experience with </w:t>
      </w:r>
      <w:r w:rsidR="007F2CCA">
        <w:rPr>
          <w:szCs w:val="24"/>
        </w:rPr>
        <w:t>the Objective records management system.</w:t>
      </w:r>
    </w:p>
    <w:p w14:paraId="3FDE59DF" w14:textId="77777777" w:rsidR="00B4251B" w:rsidRPr="00484D6B" w:rsidRDefault="00B4251B" w:rsidP="007E627B">
      <w:pPr>
        <w:pStyle w:val="Heading1"/>
        <w:pBdr>
          <w:bottom w:val="single" w:sz="12" w:space="1" w:color="auto"/>
        </w:pBdr>
        <w:spacing w:before="120" w:after="120" w:line="276" w:lineRule="auto"/>
        <w:rPr>
          <w:rFonts w:asciiTheme="minorHAnsi" w:hAnsiTheme="minorHAnsi" w:cstheme="minorHAnsi"/>
          <w:sz w:val="32"/>
        </w:rPr>
      </w:pPr>
      <w:r w:rsidRPr="00484D6B">
        <w:rPr>
          <w:rFonts w:asciiTheme="minorHAnsi" w:hAnsiTheme="minorHAnsi" w:cstheme="minorHAnsi"/>
          <w:sz w:val="32"/>
        </w:rPr>
        <w:lastRenderedPageBreak/>
        <w:t xml:space="preserve">WORK ENVIRONMENT DESCRIPTION </w:t>
      </w:r>
    </w:p>
    <w:p w14:paraId="502A8877" w14:textId="77777777" w:rsidR="00B4251B" w:rsidRPr="00484D6B" w:rsidRDefault="00B4251B" w:rsidP="00B4251B">
      <w:pPr>
        <w:pStyle w:val="BodyText"/>
        <w:spacing w:before="120" w:after="120" w:line="276" w:lineRule="auto"/>
        <w:rPr>
          <w:rFonts w:asciiTheme="minorHAnsi" w:hAnsiTheme="minorHAnsi" w:cstheme="minorHAnsi"/>
          <w:szCs w:val="24"/>
        </w:rPr>
      </w:pPr>
      <w:r w:rsidRPr="00484D6B">
        <w:rPr>
          <w:rFonts w:asciiTheme="minorHAnsi" w:hAnsiTheme="minorHAnsi" w:cstheme="minorHAnsi"/>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F2B39" w14:paraId="1AE4A2EB" w14:textId="77777777" w:rsidTr="003F2B39">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DFCB70" w14:textId="77777777" w:rsidR="003F2B39" w:rsidRDefault="003F2B39">
            <w:pPr>
              <w:pStyle w:val="Tableheading"/>
              <w:spacing w:line="256" w:lineRule="auto"/>
              <w:rPr>
                <w:lang w:eastAsia="en-US"/>
              </w:rPr>
            </w:pPr>
            <w:r>
              <w:rPr>
                <w:lang w:eastAsia="en-US"/>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8C7802" w14:textId="77777777" w:rsidR="003F2B39" w:rsidRDefault="003F2B39">
            <w:pPr>
              <w:pStyle w:val="Tableheading"/>
              <w:spacing w:line="256" w:lineRule="auto"/>
              <w:jc w:val="center"/>
              <w:rPr>
                <w:lang w:eastAsia="en-US"/>
              </w:rPr>
            </w:pPr>
            <w:r>
              <w:rPr>
                <w:lang w:eastAsia="en-US"/>
              </w:rPr>
              <w:t>FREQUENCY</w:t>
            </w:r>
          </w:p>
        </w:tc>
      </w:tr>
      <w:tr w:rsidR="003F2B39" w14:paraId="2E09A19D"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04AE211" w14:textId="77777777" w:rsidR="003F2B39" w:rsidRDefault="003F2B39">
            <w:pPr>
              <w:pStyle w:val="Tabletext"/>
              <w:spacing w:before="0" w:after="0" w:line="256" w:lineRule="auto"/>
              <w:rPr>
                <w:sz w:val="24"/>
                <w:lang w:eastAsia="en-US"/>
              </w:rPr>
            </w:pPr>
            <w:r>
              <w:rPr>
                <w:sz w:val="24"/>
                <w:lang w:eastAsia="en-US"/>
              </w:rPr>
              <w:t>Telephone use</w:t>
            </w:r>
          </w:p>
        </w:tc>
        <w:sdt>
          <w:sdtPr>
            <w:rPr>
              <w:sz w:val="24"/>
              <w:szCs w:val="24"/>
              <w:lang w:eastAsia="en-US"/>
            </w:rPr>
            <w:id w:val="233384988"/>
            <w:placeholder>
              <w:docPart w:val="F8312160268942238DA1151415A83D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3CF9811"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B6B7B69"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289CAEB" w14:textId="77777777" w:rsidR="003F2B39" w:rsidRDefault="003F2B39">
            <w:pPr>
              <w:pStyle w:val="Tabletext"/>
              <w:spacing w:before="0" w:after="0" w:line="256" w:lineRule="auto"/>
              <w:rPr>
                <w:sz w:val="24"/>
                <w:lang w:eastAsia="en-US"/>
              </w:rPr>
            </w:pPr>
            <w:r>
              <w:rPr>
                <w:sz w:val="24"/>
                <w:lang w:eastAsia="en-US"/>
              </w:rPr>
              <w:t>General computer use</w:t>
            </w:r>
          </w:p>
        </w:tc>
        <w:sdt>
          <w:sdtPr>
            <w:rPr>
              <w:sz w:val="24"/>
              <w:szCs w:val="24"/>
              <w:lang w:eastAsia="en-US"/>
            </w:rPr>
            <w:id w:val="407194553"/>
            <w:placeholder>
              <w:docPart w:val="F545A8D0C173446AB3EB9D333A6A77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B3A6CC4"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571EBE33"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6A4DAC" w14:textId="77777777" w:rsidR="003F2B39" w:rsidRDefault="003F2B39">
            <w:pPr>
              <w:pStyle w:val="Tabletext"/>
              <w:spacing w:before="0" w:after="0" w:line="256" w:lineRule="auto"/>
              <w:rPr>
                <w:sz w:val="24"/>
                <w:lang w:eastAsia="en-US"/>
              </w:rPr>
            </w:pPr>
            <w:r>
              <w:rPr>
                <w:sz w:val="24"/>
                <w:lang w:eastAsia="en-US"/>
              </w:rPr>
              <w:t>Extensive keying/data entry</w:t>
            </w:r>
          </w:p>
        </w:tc>
        <w:sdt>
          <w:sdtPr>
            <w:rPr>
              <w:sz w:val="24"/>
              <w:szCs w:val="24"/>
              <w:lang w:eastAsia="en-US"/>
            </w:rPr>
            <w:id w:val="407194555"/>
            <w:placeholder>
              <w:docPart w:val="25398442B2494641AA840D9CB88889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A32BA38"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F9DD3DB"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1738BC9" w14:textId="77777777" w:rsidR="003F2B39" w:rsidRDefault="003F2B39">
            <w:pPr>
              <w:pStyle w:val="Tabletext"/>
              <w:spacing w:before="0" w:after="0" w:line="256" w:lineRule="auto"/>
              <w:rPr>
                <w:sz w:val="24"/>
                <w:lang w:eastAsia="en-US"/>
              </w:rPr>
            </w:pPr>
            <w:r>
              <w:rPr>
                <w:sz w:val="24"/>
                <w:lang w:eastAsia="en-US"/>
              </w:rPr>
              <w:t>Graphical/analytical based</w:t>
            </w:r>
          </w:p>
        </w:tc>
        <w:sdt>
          <w:sdtPr>
            <w:rPr>
              <w:sz w:val="24"/>
              <w:szCs w:val="24"/>
              <w:lang w:eastAsia="en-US"/>
            </w:rPr>
            <w:id w:val="407194556"/>
            <w:placeholder>
              <w:docPart w:val="2C090DCCCE6945A98C23E538514461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8C66F04"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6FF267EA"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4D54582" w14:textId="77777777" w:rsidR="003F2B39" w:rsidRDefault="003F2B39">
            <w:pPr>
              <w:pStyle w:val="Tabletext"/>
              <w:spacing w:before="0" w:after="0" w:line="256" w:lineRule="auto"/>
              <w:rPr>
                <w:sz w:val="24"/>
                <w:lang w:eastAsia="en-US"/>
              </w:rPr>
            </w:pPr>
            <w:r>
              <w:rPr>
                <w:sz w:val="24"/>
                <w:lang w:eastAsia="en-US"/>
              </w:rPr>
              <w:t>Sitting at a desk</w:t>
            </w:r>
          </w:p>
        </w:tc>
        <w:sdt>
          <w:sdtPr>
            <w:rPr>
              <w:sz w:val="24"/>
              <w:szCs w:val="24"/>
              <w:lang w:eastAsia="en-US"/>
            </w:rPr>
            <w:id w:val="407194557"/>
            <w:placeholder>
              <w:docPart w:val="70A43BE6C6A24E2A809FFBF56687C9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4D87AF9"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789991AC"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896475" w14:textId="77777777" w:rsidR="003F2B39" w:rsidRDefault="003F2B39">
            <w:pPr>
              <w:pStyle w:val="Tabletext"/>
              <w:spacing w:before="0" w:after="0" w:line="256" w:lineRule="auto"/>
              <w:rPr>
                <w:sz w:val="24"/>
                <w:lang w:eastAsia="en-US"/>
              </w:rPr>
            </w:pPr>
            <w:r>
              <w:rPr>
                <w:sz w:val="24"/>
                <w:lang w:eastAsia="en-US"/>
              </w:rPr>
              <w:t xml:space="preserve">Standing for long periods </w:t>
            </w:r>
          </w:p>
        </w:tc>
        <w:sdt>
          <w:sdtPr>
            <w:rPr>
              <w:sz w:val="24"/>
              <w:szCs w:val="24"/>
              <w:lang w:eastAsia="en-US"/>
            </w:rPr>
            <w:id w:val="407194558"/>
            <w:placeholder>
              <w:docPart w:val="6BF11B1DED1243DB88122E3162A54A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EDFBE6F"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0A335044"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6765C29" w14:textId="77777777" w:rsidR="003F2B39" w:rsidRDefault="003F2B39">
            <w:pPr>
              <w:pStyle w:val="Tabletext"/>
              <w:spacing w:before="0" w:after="0" w:line="256" w:lineRule="auto"/>
              <w:rPr>
                <w:sz w:val="24"/>
                <w:lang w:eastAsia="en-US"/>
              </w:rPr>
            </w:pPr>
            <w:r>
              <w:rPr>
                <w:sz w:val="24"/>
                <w:lang w:eastAsia="en-US"/>
              </w:rPr>
              <w:t xml:space="preserve">Designated workstation </w:t>
            </w:r>
          </w:p>
        </w:tc>
        <w:sdt>
          <w:sdtPr>
            <w:rPr>
              <w:sz w:val="24"/>
              <w:szCs w:val="24"/>
              <w:lang w:eastAsia="en-US"/>
            </w:rPr>
            <w:id w:val="407194559"/>
            <w:placeholder>
              <w:docPart w:val="29913D9824264BD98BD05010FB9013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5BA614A"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66CBA6A7"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F98B7B9" w14:textId="77777777" w:rsidR="003F2B39" w:rsidRDefault="003F2B39">
            <w:pPr>
              <w:pStyle w:val="Tableheading"/>
              <w:spacing w:line="256" w:lineRule="auto"/>
              <w:rPr>
                <w:rFonts w:ascii="Calibri Light" w:hAnsi="Calibri Light"/>
                <w:szCs w:val="24"/>
                <w:lang w:eastAsia="en-US"/>
              </w:rPr>
            </w:pPr>
            <w:r>
              <w:rPr>
                <w:lang w:eastAsia="en-US"/>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0CD15D7" w14:textId="77777777" w:rsidR="003F2B39" w:rsidRDefault="003F2B39">
            <w:pPr>
              <w:pStyle w:val="Tableheading"/>
              <w:spacing w:line="256" w:lineRule="auto"/>
              <w:jc w:val="center"/>
              <w:rPr>
                <w:lang w:eastAsia="en-US"/>
              </w:rPr>
            </w:pPr>
            <w:r>
              <w:rPr>
                <w:lang w:eastAsia="en-US"/>
              </w:rPr>
              <w:t>FREQUENCY</w:t>
            </w:r>
          </w:p>
        </w:tc>
      </w:tr>
      <w:tr w:rsidR="003F2B39" w14:paraId="3487691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DC554CC" w14:textId="77777777" w:rsidR="003F2B39" w:rsidRDefault="003F2B39">
            <w:pPr>
              <w:pStyle w:val="Tabletext"/>
              <w:spacing w:before="0" w:after="0" w:line="256" w:lineRule="auto"/>
              <w:rPr>
                <w:sz w:val="24"/>
                <w:lang w:eastAsia="en-US"/>
              </w:rPr>
            </w:pPr>
            <w:r>
              <w:rPr>
                <w:sz w:val="24"/>
                <w:lang w:eastAsia="en-US"/>
              </w:rPr>
              <w:t xml:space="preserve">Flexible working hours (access to flex time) </w:t>
            </w:r>
          </w:p>
        </w:tc>
        <w:sdt>
          <w:sdtPr>
            <w:rPr>
              <w:sz w:val="24"/>
              <w:szCs w:val="24"/>
              <w:lang w:eastAsia="en-US"/>
            </w:rPr>
            <w:id w:val="407194600"/>
            <w:placeholder>
              <w:docPart w:val="210845E29D0642ECB7C5533D9F0CCC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652E0D1" w14:textId="64C2A0B9" w:rsidR="003F2B39" w:rsidRDefault="00111A31">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2D8B088D"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9D6CBC1" w14:textId="77777777" w:rsidR="003F2B39" w:rsidRDefault="003F2B39">
            <w:pPr>
              <w:pStyle w:val="Tabletext"/>
              <w:spacing w:before="0" w:after="0" w:line="256" w:lineRule="auto"/>
              <w:rPr>
                <w:sz w:val="24"/>
                <w:lang w:eastAsia="en-US"/>
              </w:rPr>
            </w:pPr>
            <w:r>
              <w:rPr>
                <w:sz w:val="24"/>
                <w:lang w:eastAsia="en-US"/>
              </w:rPr>
              <w:t xml:space="preserve">Fixed or specified start/finish times </w:t>
            </w:r>
          </w:p>
        </w:tc>
        <w:sdt>
          <w:sdtPr>
            <w:rPr>
              <w:sz w:val="24"/>
              <w:szCs w:val="24"/>
              <w:lang w:eastAsia="en-US"/>
            </w:rPr>
            <w:id w:val="407194601"/>
            <w:placeholder>
              <w:docPart w:val="23A2578E820F44A19FE43D165374DD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0537A63"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0EB66E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9D3C1DE" w14:textId="77777777" w:rsidR="003F2B39" w:rsidRDefault="003F2B39">
            <w:pPr>
              <w:pStyle w:val="Tabletext"/>
              <w:spacing w:before="0" w:after="0" w:line="256" w:lineRule="auto"/>
              <w:rPr>
                <w:sz w:val="24"/>
                <w:lang w:eastAsia="en-US"/>
              </w:rPr>
            </w:pPr>
            <w:r>
              <w:rPr>
                <w:sz w:val="24"/>
                <w:lang w:eastAsia="en-US"/>
              </w:rPr>
              <w:t xml:space="preserve">Expected to work extensive hours over a significant period due to the nature of the duties </w:t>
            </w:r>
          </w:p>
        </w:tc>
        <w:sdt>
          <w:sdtPr>
            <w:rPr>
              <w:sz w:val="24"/>
              <w:szCs w:val="24"/>
              <w:lang w:eastAsia="en-US"/>
            </w:rPr>
            <w:id w:val="596444114"/>
            <w:placeholder>
              <w:docPart w:val="ADD782BAF225492397C5D5BD4EE2C8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BC147C6" w14:textId="624ACA91" w:rsidR="003F2B39" w:rsidRDefault="00FE1D4A">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6D2F234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1D66117" w14:textId="77777777" w:rsidR="003F2B39" w:rsidRDefault="003F2B39">
            <w:pPr>
              <w:pStyle w:val="Tabletext"/>
              <w:spacing w:before="0" w:after="0" w:line="256" w:lineRule="auto"/>
              <w:rPr>
                <w:sz w:val="24"/>
                <w:lang w:eastAsia="en-US"/>
              </w:rPr>
            </w:pPr>
            <w:r>
              <w:rPr>
                <w:sz w:val="24"/>
                <w:lang w:eastAsia="en-US"/>
              </w:rPr>
              <w:t>Access to Accrued Days Off (ADO’s)</w:t>
            </w:r>
          </w:p>
        </w:tc>
        <w:sdt>
          <w:sdtPr>
            <w:rPr>
              <w:sz w:val="24"/>
              <w:szCs w:val="24"/>
              <w:lang w:eastAsia="en-US"/>
            </w:rPr>
            <w:id w:val="596444115"/>
            <w:placeholder>
              <w:docPart w:val="1CDE2EB8464146FCA9A61E8CCB135C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8576E4C"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A24455B"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468C763" w14:textId="77777777" w:rsidR="003F2B39" w:rsidRDefault="003F2B39">
            <w:pPr>
              <w:pStyle w:val="Tabletext"/>
              <w:spacing w:before="0" w:after="0" w:line="256" w:lineRule="auto"/>
              <w:rPr>
                <w:sz w:val="24"/>
                <w:lang w:eastAsia="en-US"/>
              </w:rPr>
            </w:pPr>
            <w:r>
              <w:rPr>
                <w:sz w:val="24"/>
                <w:lang w:eastAsia="en-US"/>
              </w:rPr>
              <w:t xml:space="preserve">Peaks and troughs </w:t>
            </w:r>
          </w:p>
        </w:tc>
        <w:sdt>
          <w:sdtPr>
            <w:rPr>
              <w:sz w:val="24"/>
              <w:szCs w:val="24"/>
              <w:lang w:eastAsia="en-US"/>
            </w:rPr>
            <w:id w:val="407194562"/>
            <w:placeholder>
              <w:docPart w:val="DD6AEFFE731143C6B5B3ADBDF229F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2B5F929"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112EE92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C857505" w14:textId="77777777" w:rsidR="003F2B39" w:rsidRDefault="003F2B39">
            <w:pPr>
              <w:pStyle w:val="Tabletext"/>
              <w:spacing w:before="0" w:after="0" w:line="256" w:lineRule="auto"/>
              <w:rPr>
                <w:sz w:val="24"/>
                <w:lang w:eastAsia="en-US"/>
              </w:rPr>
            </w:pPr>
            <w:r>
              <w:rPr>
                <w:sz w:val="24"/>
                <w:lang w:eastAsia="en-US"/>
              </w:rPr>
              <w:t xml:space="preserve">Frequent overtime </w:t>
            </w:r>
          </w:p>
        </w:tc>
        <w:sdt>
          <w:sdtPr>
            <w:rPr>
              <w:sz w:val="24"/>
              <w:szCs w:val="24"/>
              <w:lang w:eastAsia="en-US"/>
            </w:rPr>
            <w:id w:val="407194563"/>
            <w:placeholder>
              <w:docPart w:val="7808D6DFCB35432C881D23695E1670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6E7442B"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3190C7C"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FB28A14" w14:textId="77777777" w:rsidR="003F2B39" w:rsidRDefault="003F2B39">
            <w:pPr>
              <w:pStyle w:val="Tabletext"/>
              <w:spacing w:before="0" w:after="0" w:line="256" w:lineRule="auto"/>
              <w:rPr>
                <w:sz w:val="24"/>
                <w:lang w:eastAsia="en-US"/>
              </w:rPr>
            </w:pPr>
            <w:r>
              <w:rPr>
                <w:sz w:val="24"/>
                <w:lang w:eastAsia="en-US"/>
              </w:rPr>
              <w:t xml:space="preserve">Rostered shift work </w:t>
            </w:r>
          </w:p>
        </w:tc>
        <w:sdt>
          <w:sdtPr>
            <w:rPr>
              <w:sz w:val="24"/>
              <w:szCs w:val="24"/>
              <w:lang w:eastAsia="en-US"/>
            </w:rPr>
            <w:id w:val="407194564"/>
            <w:placeholder>
              <w:docPart w:val="EAC2A0431FD8411982F5EFE991D79B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F67FB1C"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4614101"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AA33B21" w14:textId="77777777" w:rsidR="003F2B39" w:rsidRDefault="003F2B39">
            <w:pPr>
              <w:pStyle w:val="Tableheading"/>
              <w:spacing w:line="256" w:lineRule="auto"/>
              <w:rPr>
                <w:rFonts w:ascii="Calibri Light" w:hAnsi="Calibri Light"/>
                <w:szCs w:val="24"/>
                <w:lang w:eastAsia="en-US"/>
              </w:rPr>
            </w:pPr>
            <w:r>
              <w:rPr>
                <w:lang w:eastAsia="en-US"/>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202CBF" w14:textId="77777777" w:rsidR="003F2B39" w:rsidRDefault="003F2B39">
            <w:pPr>
              <w:pStyle w:val="Tableheading"/>
              <w:spacing w:line="256" w:lineRule="auto"/>
              <w:jc w:val="center"/>
              <w:rPr>
                <w:lang w:eastAsia="en-US"/>
              </w:rPr>
            </w:pPr>
            <w:r>
              <w:rPr>
                <w:lang w:eastAsia="en-US"/>
              </w:rPr>
              <w:t>FREQUENCY</w:t>
            </w:r>
          </w:p>
        </w:tc>
      </w:tr>
      <w:tr w:rsidR="003F2B39" w14:paraId="6F2394BA"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077DE3" w14:textId="77777777" w:rsidR="003F2B39" w:rsidRDefault="003F2B39">
            <w:pPr>
              <w:pStyle w:val="Tabletext"/>
              <w:spacing w:before="0" w:after="0" w:line="256" w:lineRule="auto"/>
              <w:rPr>
                <w:sz w:val="24"/>
                <w:lang w:eastAsia="en-US"/>
              </w:rPr>
            </w:pPr>
            <w:r>
              <w:rPr>
                <w:sz w:val="24"/>
                <w:lang w:eastAsia="en-US"/>
              </w:rPr>
              <w:t>Work with others towards shared goals in a team environment</w:t>
            </w:r>
          </w:p>
        </w:tc>
        <w:sdt>
          <w:sdtPr>
            <w:rPr>
              <w:sz w:val="24"/>
              <w:szCs w:val="24"/>
              <w:lang w:eastAsia="en-US"/>
            </w:rPr>
            <w:id w:val="407194565"/>
            <w:placeholder>
              <w:docPart w:val="8BDABA713C0E45A0B86AD4987B8A8A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475329E"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2EB2949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30D840A" w14:textId="77777777" w:rsidR="003F2B39" w:rsidRDefault="003F2B39">
            <w:pPr>
              <w:pStyle w:val="Tabletext"/>
              <w:spacing w:before="0" w:after="0" w:line="256" w:lineRule="auto"/>
              <w:rPr>
                <w:sz w:val="24"/>
                <w:lang w:eastAsia="en-US"/>
              </w:rPr>
            </w:pPr>
            <w:r>
              <w:rPr>
                <w:sz w:val="24"/>
                <w:lang w:eastAsia="en-US"/>
              </w:rPr>
              <w:t>Work in isolation from other staff (remote supervision)</w:t>
            </w:r>
          </w:p>
        </w:tc>
        <w:sdt>
          <w:sdtPr>
            <w:rPr>
              <w:sz w:val="24"/>
              <w:szCs w:val="24"/>
              <w:lang w:eastAsia="en-US"/>
            </w:rPr>
            <w:id w:val="407194566"/>
            <w:placeholder>
              <w:docPart w:val="F64AA31B081A4477955CDA0B32DB11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88F5B68" w14:textId="4D7F7211" w:rsidR="003F2B39" w:rsidRDefault="00B4251B">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9FAB81E"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3FAA58B" w14:textId="77777777" w:rsidR="003F2B39" w:rsidRDefault="003F2B39">
            <w:pPr>
              <w:pStyle w:val="Tabletext"/>
              <w:spacing w:before="0" w:after="0" w:line="256" w:lineRule="auto"/>
              <w:rPr>
                <w:sz w:val="24"/>
                <w:lang w:eastAsia="en-US"/>
              </w:rPr>
            </w:pPr>
            <w:r>
              <w:rPr>
                <w:sz w:val="24"/>
                <w:lang w:eastAsia="en-US"/>
              </w:rPr>
              <w:t>Working in a call centre environment</w:t>
            </w:r>
          </w:p>
        </w:tc>
        <w:sdt>
          <w:sdtPr>
            <w:rPr>
              <w:sz w:val="24"/>
              <w:szCs w:val="24"/>
              <w:lang w:eastAsia="en-US"/>
            </w:rPr>
            <w:id w:val="407194567"/>
            <w:placeholder>
              <w:docPart w:val="3CBB36E5383D492CBDD9D32BF6B0BF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1AD8CAE"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D7D830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7626A0" w14:textId="77777777" w:rsidR="003F2B39" w:rsidRDefault="003F2B39">
            <w:pPr>
              <w:pStyle w:val="Tabletext"/>
              <w:spacing w:before="0" w:after="0" w:line="256" w:lineRule="auto"/>
              <w:rPr>
                <w:sz w:val="24"/>
                <w:lang w:eastAsia="en-US"/>
              </w:rPr>
            </w:pPr>
            <w:r>
              <w:rPr>
                <w:sz w:val="24"/>
                <w:lang w:eastAsia="en-US"/>
              </w:rPr>
              <w:t>Working directly with the public</w:t>
            </w:r>
          </w:p>
        </w:tc>
        <w:sdt>
          <w:sdtPr>
            <w:rPr>
              <w:sz w:val="24"/>
              <w:szCs w:val="24"/>
              <w:lang w:eastAsia="en-US"/>
            </w:rPr>
            <w:id w:val="407194568"/>
            <w:placeholder>
              <w:docPart w:val="C5757D7E4C714C3E940F79466548F3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485CA" w14:textId="36B8E721" w:rsidR="003F2B39" w:rsidRDefault="00FE1D4A">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DD56600"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C250EE" w14:textId="77777777" w:rsidR="003F2B39" w:rsidRDefault="003F2B39">
            <w:pPr>
              <w:pStyle w:val="Tableheading"/>
              <w:spacing w:line="256" w:lineRule="auto"/>
              <w:rPr>
                <w:rFonts w:ascii="Calibri Light" w:hAnsi="Calibri Light"/>
                <w:szCs w:val="24"/>
                <w:lang w:eastAsia="en-US"/>
              </w:rPr>
            </w:pPr>
            <w:r>
              <w:rPr>
                <w:lang w:eastAsia="en-US"/>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A76B8A" w14:textId="77777777" w:rsidR="003F2B39" w:rsidRDefault="003F2B39">
            <w:pPr>
              <w:pStyle w:val="Tableheading"/>
              <w:spacing w:line="256" w:lineRule="auto"/>
              <w:jc w:val="center"/>
              <w:rPr>
                <w:lang w:eastAsia="en-US"/>
              </w:rPr>
            </w:pPr>
            <w:r>
              <w:rPr>
                <w:lang w:eastAsia="en-US"/>
              </w:rPr>
              <w:t>FREQUENCY</w:t>
            </w:r>
          </w:p>
        </w:tc>
      </w:tr>
      <w:tr w:rsidR="003F2B39" w14:paraId="5425B3D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EB6D1CF" w14:textId="77777777" w:rsidR="003F2B39" w:rsidRDefault="003F2B39">
            <w:pPr>
              <w:pStyle w:val="Tabletext"/>
              <w:spacing w:before="0" w:after="0" w:line="256" w:lineRule="auto"/>
              <w:rPr>
                <w:sz w:val="24"/>
                <w:lang w:eastAsia="en-US"/>
              </w:rPr>
            </w:pPr>
            <w:r>
              <w:rPr>
                <w:sz w:val="24"/>
                <w:lang w:eastAsia="en-US"/>
              </w:rPr>
              <w:t>Distance walking (large buildings or inter-building transit)</w:t>
            </w:r>
          </w:p>
        </w:tc>
        <w:sdt>
          <w:sdtPr>
            <w:rPr>
              <w:sz w:val="24"/>
              <w:szCs w:val="24"/>
              <w:lang w:eastAsia="en-US"/>
            </w:rPr>
            <w:id w:val="407194569"/>
            <w:placeholder>
              <w:docPart w:val="DEFD80962B3540A492DF966CD3E465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69BDACC"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2EA0E7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709F43" w14:textId="77777777" w:rsidR="003F2B39" w:rsidRDefault="003F2B39">
            <w:pPr>
              <w:pStyle w:val="Tabletext"/>
              <w:spacing w:before="0" w:after="0" w:line="256" w:lineRule="auto"/>
              <w:rPr>
                <w:sz w:val="24"/>
                <w:lang w:eastAsia="en-US"/>
              </w:rPr>
            </w:pPr>
            <w:r>
              <w:rPr>
                <w:sz w:val="24"/>
                <w:lang w:eastAsia="en-US"/>
              </w:rPr>
              <w:t xml:space="preserve">Working outdoors </w:t>
            </w:r>
          </w:p>
        </w:tc>
        <w:sdt>
          <w:sdtPr>
            <w:rPr>
              <w:sz w:val="24"/>
              <w:szCs w:val="24"/>
              <w:lang w:eastAsia="en-US"/>
            </w:rPr>
            <w:id w:val="407194570"/>
            <w:placeholder>
              <w:docPart w:val="475BB4D5AE044860AF422AE9D0B6CD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C9A9F9D" w14:textId="65CBA837" w:rsidR="003F2B39" w:rsidRDefault="00FE1D4A">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5A3A1D0A"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D9CCB06" w14:textId="77777777" w:rsidR="003F2B39" w:rsidRDefault="003F2B39">
            <w:pPr>
              <w:pStyle w:val="Tableheading"/>
              <w:spacing w:line="256" w:lineRule="auto"/>
              <w:rPr>
                <w:rFonts w:ascii="Calibri Light" w:hAnsi="Calibri Light"/>
                <w:szCs w:val="24"/>
                <w:lang w:eastAsia="en-US"/>
              </w:rPr>
            </w:pPr>
            <w:r>
              <w:rPr>
                <w:lang w:eastAsia="en-US"/>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2554FC" w14:textId="77777777" w:rsidR="003F2B39" w:rsidRDefault="003F2B39">
            <w:pPr>
              <w:pStyle w:val="Tableheading"/>
              <w:spacing w:line="256" w:lineRule="auto"/>
              <w:jc w:val="center"/>
              <w:rPr>
                <w:lang w:eastAsia="en-US"/>
              </w:rPr>
            </w:pPr>
            <w:r>
              <w:rPr>
                <w:lang w:eastAsia="en-US"/>
              </w:rPr>
              <w:t>FREQUENCY</w:t>
            </w:r>
          </w:p>
        </w:tc>
      </w:tr>
      <w:tr w:rsidR="003F2B39" w14:paraId="6CB40EC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278EC24" w14:textId="77777777" w:rsidR="003F2B39" w:rsidRDefault="003F2B39">
            <w:pPr>
              <w:pStyle w:val="Tabletext"/>
              <w:spacing w:before="0" w:after="0" w:line="256" w:lineRule="auto"/>
              <w:rPr>
                <w:sz w:val="24"/>
                <w:lang w:eastAsia="en-US"/>
              </w:rPr>
            </w:pPr>
            <w:r>
              <w:rPr>
                <w:sz w:val="24"/>
                <w:lang w:eastAsia="en-US"/>
              </w:rPr>
              <w:t>Lifting 0 – 5kg</w:t>
            </w:r>
          </w:p>
        </w:tc>
        <w:sdt>
          <w:sdtPr>
            <w:rPr>
              <w:sz w:val="24"/>
              <w:szCs w:val="24"/>
              <w:lang w:eastAsia="en-US"/>
            </w:rPr>
            <w:id w:val="407194571"/>
            <w:placeholder>
              <w:docPart w:val="35368083439D434EAACB6322BBE215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407DCF1"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3D167827"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2A7B133" w14:textId="77777777" w:rsidR="003F2B39" w:rsidRDefault="003F2B39">
            <w:pPr>
              <w:pStyle w:val="Tabletext"/>
              <w:spacing w:before="0" w:after="0" w:line="256" w:lineRule="auto"/>
              <w:rPr>
                <w:sz w:val="24"/>
                <w:lang w:eastAsia="en-US"/>
              </w:rPr>
            </w:pPr>
            <w:r>
              <w:rPr>
                <w:sz w:val="24"/>
                <w:lang w:eastAsia="en-US"/>
              </w:rPr>
              <w:t>Lifting 5 – 10kg</w:t>
            </w:r>
          </w:p>
        </w:tc>
        <w:sdt>
          <w:sdtPr>
            <w:rPr>
              <w:sz w:val="24"/>
              <w:szCs w:val="24"/>
              <w:lang w:eastAsia="en-US"/>
            </w:rPr>
            <w:id w:val="407194572"/>
            <w:placeholder>
              <w:docPart w:val="B4D8D92E5D4F427E86E0FC92B3CAB5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645C15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46B16CFF"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0C3255" w14:textId="77777777" w:rsidR="003F2B39" w:rsidRDefault="003F2B39">
            <w:pPr>
              <w:pStyle w:val="Tabletext"/>
              <w:spacing w:before="0" w:after="0" w:line="256" w:lineRule="auto"/>
              <w:rPr>
                <w:sz w:val="24"/>
                <w:lang w:eastAsia="en-US"/>
              </w:rPr>
            </w:pPr>
            <w:r>
              <w:rPr>
                <w:sz w:val="24"/>
                <w:lang w:eastAsia="en-US"/>
              </w:rPr>
              <w:t>Lifting 10kg+</w:t>
            </w:r>
          </w:p>
        </w:tc>
        <w:sdt>
          <w:sdtPr>
            <w:rPr>
              <w:sz w:val="24"/>
              <w:szCs w:val="24"/>
              <w:lang w:eastAsia="en-US"/>
            </w:rPr>
            <w:id w:val="407194573"/>
            <w:placeholder>
              <w:docPart w:val="255567762D2248639C874C881BEC3F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8F3A94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5A375A6B"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AF3D91" w14:textId="77777777" w:rsidR="003F2B39" w:rsidRDefault="003F2B39">
            <w:pPr>
              <w:pStyle w:val="Tabletext"/>
              <w:spacing w:before="0" w:after="0" w:line="256" w:lineRule="auto"/>
              <w:rPr>
                <w:sz w:val="24"/>
                <w:lang w:eastAsia="en-US"/>
              </w:rPr>
            </w:pPr>
            <w:r>
              <w:rPr>
                <w:sz w:val="24"/>
                <w:lang w:eastAsia="en-US"/>
              </w:rPr>
              <w:t>Climbing</w:t>
            </w:r>
          </w:p>
        </w:tc>
        <w:sdt>
          <w:sdtPr>
            <w:rPr>
              <w:sz w:val="24"/>
              <w:szCs w:val="24"/>
              <w:lang w:eastAsia="en-US"/>
            </w:rPr>
            <w:id w:val="407194574"/>
            <w:placeholder>
              <w:docPart w:val="BE513DACF0E941F0A37035EDD08E2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0D9AFBB"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C3D579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894B1A3" w14:textId="77777777" w:rsidR="003F2B39" w:rsidRDefault="003F2B39">
            <w:pPr>
              <w:pStyle w:val="Tabletext"/>
              <w:spacing w:before="0" w:after="0" w:line="256" w:lineRule="auto"/>
              <w:rPr>
                <w:sz w:val="24"/>
                <w:lang w:eastAsia="en-US"/>
              </w:rPr>
            </w:pPr>
            <w:r>
              <w:rPr>
                <w:sz w:val="24"/>
                <w:lang w:eastAsia="en-US"/>
              </w:rPr>
              <w:t>Reaching</w:t>
            </w:r>
          </w:p>
        </w:tc>
        <w:sdt>
          <w:sdtPr>
            <w:rPr>
              <w:sz w:val="24"/>
              <w:szCs w:val="24"/>
              <w:lang w:eastAsia="en-US"/>
            </w:rPr>
            <w:id w:val="407194575"/>
            <w:placeholder>
              <w:docPart w:val="C5626322971C46DFBF9C807D483396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B6F69DF"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30042B7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855416B" w14:textId="77777777" w:rsidR="003F2B39" w:rsidRDefault="003F2B39">
            <w:pPr>
              <w:pStyle w:val="Tabletext"/>
              <w:spacing w:before="0" w:after="0" w:line="256" w:lineRule="auto"/>
              <w:rPr>
                <w:sz w:val="24"/>
                <w:lang w:eastAsia="en-US"/>
              </w:rPr>
            </w:pPr>
            <w:r>
              <w:rPr>
                <w:sz w:val="24"/>
                <w:lang w:eastAsia="en-US"/>
              </w:rPr>
              <w:t>Bending/squatting</w:t>
            </w:r>
          </w:p>
        </w:tc>
        <w:sdt>
          <w:sdtPr>
            <w:rPr>
              <w:sz w:val="24"/>
              <w:szCs w:val="24"/>
              <w:lang w:eastAsia="en-US"/>
            </w:rPr>
            <w:id w:val="407194576"/>
            <w:placeholder>
              <w:docPart w:val="EA13046A24924250A5591141ACB7AF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BADB7"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BE112F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040996" w14:textId="77777777" w:rsidR="003F2B39" w:rsidRDefault="003F2B39">
            <w:pPr>
              <w:pStyle w:val="Tabletext"/>
              <w:spacing w:before="0" w:after="0" w:line="256" w:lineRule="auto"/>
              <w:rPr>
                <w:sz w:val="24"/>
                <w:lang w:eastAsia="en-US"/>
              </w:rPr>
            </w:pPr>
            <w:r>
              <w:rPr>
                <w:sz w:val="24"/>
                <w:lang w:eastAsia="en-US"/>
              </w:rPr>
              <w:t>Push/pull</w:t>
            </w:r>
          </w:p>
        </w:tc>
        <w:sdt>
          <w:sdtPr>
            <w:rPr>
              <w:sz w:val="24"/>
              <w:szCs w:val="24"/>
              <w:lang w:eastAsia="en-US"/>
            </w:rPr>
            <w:id w:val="407194577"/>
            <w:placeholder>
              <w:docPart w:val="65777585DE2948A18CDE7EA492E5B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4F0906A"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7ECE934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4A0789F" w14:textId="77777777" w:rsidR="003F2B39" w:rsidRDefault="003F2B39">
            <w:pPr>
              <w:pStyle w:val="Tabletext"/>
              <w:spacing w:before="0" w:after="0" w:line="256" w:lineRule="auto"/>
              <w:rPr>
                <w:sz w:val="24"/>
                <w:lang w:eastAsia="en-US"/>
              </w:rPr>
            </w:pPr>
            <w:r>
              <w:rPr>
                <w:sz w:val="24"/>
                <w:lang w:eastAsia="en-US"/>
              </w:rPr>
              <w:t>Sequential repetitive movements in a short amount of time</w:t>
            </w:r>
          </w:p>
        </w:tc>
        <w:sdt>
          <w:sdtPr>
            <w:rPr>
              <w:sz w:val="24"/>
              <w:szCs w:val="24"/>
              <w:lang w:eastAsia="en-US"/>
            </w:rPr>
            <w:id w:val="407194579"/>
            <w:placeholder>
              <w:docPart w:val="7E2F2336C1EC4A1085B9A776EC365C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B405A21"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7B9F04F"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B1290F" w14:textId="77777777" w:rsidR="003F2B39" w:rsidRDefault="003F2B39">
            <w:pPr>
              <w:pStyle w:val="Tableheading"/>
              <w:spacing w:line="256" w:lineRule="auto"/>
              <w:rPr>
                <w:rFonts w:ascii="Calibri Light" w:hAnsi="Calibri Light"/>
                <w:szCs w:val="24"/>
                <w:lang w:eastAsia="en-US"/>
              </w:rPr>
            </w:pPr>
            <w:r>
              <w:rPr>
                <w:lang w:eastAsia="en-US"/>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80EABB" w14:textId="77777777" w:rsidR="003F2B39" w:rsidRDefault="003F2B39">
            <w:pPr>
              <w:pStyle w:val="Tableheading"/>
              <w:spacing w:line="256" w:lineRule="auto"/>
              <w:jc w:val="center"/>
              <w:rPr>
                <w:lang w:eastAsia="en-US"/>
              </w:rPr>
            </w:pPr>
            <w:r>
              <w:rPr>
                <w:lang w:eastAsia="en-US"/>
              </w:rPr>
              <w:t>FREQUENCY</w:t>
            </w:r>
          </w:p>
        </w:tc>
      </w:tr>
      <w:tr w:rsidR="003F2B39" w14:paraId="217E85B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344E197" w14:textId="77777777" w:rsidR="003F2B39" w:rsidRDefault="003F2B39">
            <w:pPr>
              <w:pStyle w:val="Tabletext"/>
              <w:spacing w:before="0" w:after="0" w:line="256" w:lineRule="auto"/>
              <w:rPr>
                <w:sz w:val="24"/>
                <w:lang w:eastAsia="en-US"/>
              </w:rPr>
            </w:pPr>
            <w:r>
              <w:rPr>
                <w:sz w:val="24"/>
                <w:lang w:eastAsia="en-US"/>
              </w:rPr>
              <w:t>Frequent travel – multiple work sites</w:t>
            </w:r>
          </w:p>
        </w:tc>
        <w:sdt>
          <w:sdtPr>
            <w:rPr>
              <w:sz w:val="24"/>
              <w:szCs w:val="24"/>
              <w:lang w:eastAsia="en-US"/>
            </w:rPr>
            <w:id w:val="407194580"/>
            <w:placeholder>
              <w:docPart w:val="D6ED3F9FF0BC4AA4A8F8AE0E357CE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48F1DFF"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3668D57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DDBD123" w14:textId="77777777" w:rsidR="003F2B39" w:rsidRDefault="003F2B39">
            <w:pPr>
              <w:pStyle w:val="Tabletext"/>
              <w:spacing w:before="0" w:after="0" w:line="256" w:lineRule="auto"/>
              <w:rPr>
                <w:sz w:val="24"/>
                <w:lang w:eastAsia="en-US"/>
              </w:rPr>
            </w:pPr>
            <w:r>
              <w:rPr>
                <w:sz w:val="24"/>
                <w:lang w:eastAsia="en-US"/>
              </w:rPr>
              <w:lastRenderedPageBreak/>
              <w:t xml:space="preserve">Frequent travel – driving </w:t>
            </w:r>
          </w:p>
        </w:tc>
        <w:sdt>
          <w:sdtPr>
            <w:rPr>
              <w:sz w:val="24"/>
              <w:szCs w:val="24"/>
              <w:lang w:eastAsia="en-US"/>
            </w:rPr>
            <w:id w:val="407194581"/>
            <w:placeholder>
              <w:docPart w:val="E644108D0CFA415C9CB4E562603DF5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4F2EC87"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54DEFC8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ED197E2" w14:textId="77777777" w:rsidR="003F2B39" w:rsidRDefault="003F2B39">
            <w:pPr>
              <w:pStyle w:val="Tabletext"/>
              <w:spacing w:before="0" w:after="0" w:line="256" w:lineRule="auto"/>
              <w:rPr>
                <w:sz w:val="24"/>
                <w:lang w:eastAsia="en-US"/>
              </w:rPr>
            </w:pPr>
            <w:r>
              <w:rPr>
                <w:sz w:val="24"/>
                <w:lang w:eastAsia="en-US"/>
              </w:rPr>
              <w:t xml:space="preserve">Frequent travel – interstate </w:t>
            </w:r>
          </w:p>
        </w:tc>
        <w:sdt>
          <w:sdtPr>
            <w:rPr>
              <w:sz w:val="24"/>
              <w:szCs w:val="24"/>
              <w:lang w:eastAsia="en-US"/>
            </w:rPr>
            <w:id w:val="407194582"/>
            <w:placeholder>
              <w:docPart w:val="98F4E340591844D8B6A431D2547210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CA3A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3F494132"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E54F32D" w14:textId="77777777" w:rsidR="003F2B39" w:rsidRDefault="003F2B39">
            <w:pPr>
              <w:pStyle w:val="Tableheading"/>
              <w:spacing w:line="256" w:lineRule="auto"/>
              <w:rPr>
                <w:rFonts w:ascii="Calibri Light" w:hAnsi="Calibri Light"/>
                <w:szCs w:val="24"/>
                <w:lang w:eastAsia="en-US"/>
              </w:rPr>
            </w:pPr>
            <w:r>
              <w:rPr>
                <w:lang w:eastAsia="en-US"/>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C01E20A" w14:textId="77777777" w:rsidR="003F2B39" w:rsidRDefault="003F2B39">
            <w:pPr>
              <w:pStyle w:val="Tableheading"/>
              <w:spacing w:line="256" w:lineRule="auto"/>
              <w:jc w:val="center"/>
              <w:rPr>
                <w:lang w:eastAsia="en-US"/>
              </w:rPr>
            </w:pPr>
            <w:r>
              <w:rPr>
                <w:lang w:eastAsia="en-US"/>
              </w:rPr>
              <w:t>FREQUENCY</w:t>
            </w:r>
          </w:p>
        </w:tc>
      </w:tr>
      <w:tr w:rsidR="003F2B39" w14:paraId="2887CD0F"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856F167" w14:textId="77777777" w:rsidR="003F2B39" w:rsidRDefault="003F2B39">
            <w:pPr>
              <w:pStyle w:val="Tabletext"/>
              <w:spacing w:before="0" w:after="0" w:line="256" w:lineRule="auto"/>
              <w:rPr>
                <w:sz w:val="24"/>
                <w:lang w:eastAsia="en-US"/>
              </w:rPr>
            </w:pPr>
            <w:r>
              <w:rPr>
                <w:sz w:val="24"/>
                <w:lang w:eastAsia="en-US"/>
              </w:rPr>
              <w:t xml:space="preserve">Working at heights </w:t>
            </w:r>
          </w:p>
        </w:tc>
        <w:sdt>
          <w:sdtPr>
            <w:rPr>
              <w:sz w:val="24"/>
              <w:szCs w:val="24"/>
              <w:lang w:eastAsia="en-US"/>
            </w:rPr>
            <w:id w:val="407194583"/>
            <w:placeholder>
              <w:docPart w:val="78237EA422BF4BA4920F311C42B154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A77FF3E"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5CE397E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CD282A0" w14:textId="77777777" w:rsidR="003F2B39" w:rsidRDefault="003F2B39">
            <w:pPr>
              <w:pStyle w:val="Tabletext"/>
              <w:spacing w:before="0" w:after="0" w:line="256" w:lineRule="auto"/>
              <w:rPr>
                <w:sz w:val="24"/>
                <w:lang w:eastAsia="en-US"/>
              </w:rPr>
            </w:pPr>
            <w:r>
              <w:rPr>
                <w:sz w:val="24"/>
                <w:lang w:eastAsia="en-US"/>
              </w:rPr>
              <w:t xml:space="preserve">Exposure to extreme temperatures </w:t>
            </w:r>
          </w:p>
        </w:tc>
        <w:sdt>
          <w:sdtPr>
            <w:rPr>
              <w:sz w:val="24"/>
              <w:szCs w:val="24"/>
              <w:lang w:eastAsia="en-US"/>
            </w:rPr>
            <w:id w:val="407194584"/>
            <w:placeholder>
              <w:docPart w:val="3379F397FE974E39A3318251D998A2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2EA2D96"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FD76C45"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474C8A" w14:textId="77777777" w:rsidR="003F2B39" w:rsidRDefault="003F2B39">
            <w:pPr>
              <w:pStyle w:val="Tabletext"/>
              <w:spacing w:before="0" w:after="0" w:line="256" w:lineRule="auto"/>
              <w:rPr>
                <w:sz w:val="24"/>
                <w:lang w:eastAsia="en-US"/>
              </w:rPr>
            </w:pPr>
            <w:r>
              <w:rPr>
                <w:sz w:val="24"/>
                <w:lang w:eastAsia="en-US"/>
              </w:rPr>
              <w:t>Operation of heavy machinery e.g. forklift</w:t>
            </w:r>
          </w:p>
        </w:tc>
        <w:sdt>
          <w:sdtPr>
            <w:rPr>
              <w:sz w:val="24"/>
              <w:szCs w:val="24"/>
              <w:lang w:eastAsia="en-US"/>
            </w:rPr>
            <w:id w:val="407194585"/>
            <w:placeholder>
              <w:docPart w:val="D93E72FD50F146E4A1ED3E65B617D4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45018E2"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2DE596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661688E" w14:textId="77777777" w:rsidR="003F2B39" w:rsidRDefault="003F2B39">
            <w:pPr>
              <w:pStyle w:val="Tabletext"/>
              <w:spacing w:before="0" w:after="0" w:line="256" w:lineRule="auto"/>
              <w:rPr>
                <w:sz w:val="24"/>
                <w:lang w:eastAsia="en-US"/>
              </w:rPr>
            </w:pPr>
            <w:r>
              <w:rPr>
                <w:sz w:val="24"/>
                <w:lang w:eastAsia="en-US"/>
              </w:rPr>
              <w:t>Confined spaces</w:t>
            </w:r>
          </w:p>
        </w:tc>
        <w:sdt>
          <w:sdtPr>
            <w:rPr>
              <w:sz w:val="24"/>
              <w:szCs w:val="24"/>
              <w:lang w:eastAsia="en-US"/>
            </w:rPr>
            <w:id w:val="407194586"/>
            <w:placeholder>
              <w:docPart w:val="41F20EB31B0247E582D6E33577B72B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1F5197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80D163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717705F" w14:textId="77777777" w:rsidR="003F2B39" w:rsidRDefault="003F2B39">
            <w:pPr>
              <w:pStyle w:val="Tabletext"/>
              <w:spacing w:before="0" w:after="0" w:line="256" w:lineRule="auto"/>
              <w:rPr>
                <w:sz w:val="24"/>
                <w:lang w:eastAsia="en-US"/>
              </w:rPr>
            </w:pPr>
            <w:r>
              <w:rPr>
                <w:sz w:val="24"/>
                <w:lang w:eastAsia="en-US"/>
              </w:rPr>
              <w:t>Excessive noise</w:t>
            </w:r>
          </w:p>
        </w:tc>
        <w:sdt>
          <w:sdtPr>
            <w:rPr>
              <w:sz w:val="24"/>
              <w:szCs w:val="24"/>
              <w:lang w:eastAsia="en-US"/>
            </w:rPr>
            <w:id w:val="407194587"/>
            <w:placeholder>
              <w:docPart w:val="B37AC6EE92AB413397AD9600C28127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93EC4B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7954206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91A1A3D" w14:textId="77777777" w:rsidR="003F2B39" w:rsidRDefault="003F2B39">
            <w:pPr>
              <w:pStyle w:val="Tabletext"/>
              <w:spacing w:before="0" w:after="0" w:line="256" w:lineRule="auto"/>
              <w:rPr>
                <w:sz w:val="24"/>
                <w:lang w:eastAsia="en-US"/>
              </w:rPr>
            </w:pPr>
            <w:r>
              <w:rPr>
                <w:sz w:val="24"/>
                <w:lang w:eastAsia="en-US"/>
              </w:rPr>
              <w:t>Low lighting</w:t>
            </w:r>
          </w:p>
        </w:tc>
        <w:sdt>
          <w:sdtPr>
            <w:rPr>
              <w:sz w:val="24"/>
              <w:szCs w:val="24"/>
              <w:lang w:eastAsia="en-US"/>
            </w:rPr>
            <w:id w:val="407194588"/>
            <w:placeholder>
              <w:docPart w:val="29608D6134B7436E8CA9B723998EBD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6D835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6A6B65DC"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6B149D" w14:textId="77777777" w:rsidR="003F2B39" w:rsidRDefault="003F2B39">
            <w:pPr>
              <w:pStyle w:val="Tabletext"/>
              <w:spacing w:before="0" w:after="0" w:line="256" w:lineRule="auto"/>
              <w:rPr>
                <w:sz w:val="24"/>
                <w:lang w:eastAsia="en-US"/>
              </w:rPr>
            </w:pPr>
            <w:r>
              <w:rPr>
                <w:sz w:val="24"/>
                <w:lang w:eastAsia="en-US"/>
              </w:rPr>
              <w:t>Handling of dangerous goods/equipment</w:t>
            </w:r>
          </w:p>
        </w:tc>
        <w:sdt>
          <w:sdtPr>
            <w:rPr>
              <w:sz w:val="24"/>
              <w:szCs w:val="24"/>
              <w:lang w:eastAsia="en-US"/>
            </w:rPr>
            <w:id w:val="407194589"/>
            <w:placeholder>
              <w:docPart w:val="DD159FDC56D145FDBBB9D7BCA5EE5C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60289C0"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5627E0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52FA454" w14:textId="77777777" w:rsidR="003F2B39" w:rsidRDefault="003F2B39">
            <w:pPr>
              <w:pStyle w:val="Tabletext"/>
              <w:spacing w:before="0" w:after="0" w:line="256" w:lineRule="auto"/>
              <w:rPr>
                <w:sz w:val="24"/>
                <w:lang w:eastAsia="en-US"/>
              </w:rPr>
            </w:pPr>
            <w:r>
              <w:rPr>
                <w:sz w:val="24"/>
                <w:lang w:eastAsia="en-US"/>
              </w:rPr>
              <w:t xml:space="preserve">Working with asbestos </w:t>
            </w:r>
          </w:p>
        </w:tc>
        <w:sdt>
          <w:sdtPr>
            <w:rPr>
              <w:sz w:val="24"/>
              <w:szCs w:val="24"/>
              <w:lang w:eastAsia="en-US"/>
            </w:rPr>
            <w:id w:val="407194590"/>
            <w:placeholder>
              <w:docPart w:val="FFB3E8D6442544278AD7B80777CF17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FC00A92"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324B78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887C53" w14:textId="77777777" w:rsidR="003F2B39" w:rsidRDefault="003F2B39">
            <w:pPr>
              <w:pStyle w:val="Tabletext"/>
              <w:spacing w:before="0" w:after="0" w:line="256" w:lineRule="auto"/>
              <w:rPr>
                <w:sz w:val="24"/>
                <w:lang w:eastAsia="en-US"/>
              </w:rPr>
            </w:pPr>
            <w:r>
              <w:rPr>
                <w:sz w:val="24"/>
                <w:lang w:eastAsia="en-US"/>
              </w:rPr>
              <w:t>Potential to encounter agitated customers</w:t>
            </w:r>
          </w:p>
        </w:tc>
        <w:sdt>
          <w:sdtPr>
            <w:rPr>
              <w:sz w:val="24"/>
              <w:szCs w:val="24"/>
              <w:lang w:eastAsia="en-US"/>
            </w:rPr>
            <w:id w:val="407194591"/>
            <w:placeholder>
              <w:docPart w:val="B07D139C9C4E4848A5332AEABC03AA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5164A14"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75040865"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A0D2B0" w14:textId="77777777" w:rsidR="003F2B39" w:rsidRDefault="003F2B39">
            <w:pPr>
              <w:pStyle w:val="Tabletext"/>
              <w:spacing w:before="0" w:after="0" w:line="256" w:lineRule="auto"/>
              <w:rPr>
                <w:sz w:val="24"/>
                <w:lang w:eastAsia="en-US"/>
              </w:rPr>
            </w:pPr>
            <w:r>
              <w:rPr>
                <w:sz w:val="24"/>
                <w:lang w:eastAsia="en-US"/>
              </w:rPr>
              <w:t>Exposure to potentially distressing case material</w:t>
            </w:r>
          </w:p>
        </w:tc>
        <w:sdt>
          <w:sdtPr>
            <w:rPr>
              <w:sz w:val="24"/>
              <w:szCs w:val="24"/>
              <w:lang w:eastAsia="en-US"/>
            </w:rPr>
            <w:id w:val="182894372"/>
            <w:placeholder>
              <w:docPart w:val="334E4293F8664C4F8ABCF2CC74B107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EBF8952"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7F3BBE9B"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1C2475" w14:textId="77777777" w:rsidR="003F2B39" w:rsidRDefault="003F2B39">
            <w:pPr>
              <w:pStyle w:val="Tableheading"/>
              <w:spacing w:line="256" w:lineRule="auto"/>
              <w:rPr>
                <w:rFonts w:ascii="Calibri Light" w:hAnsi="Calibri Light"/>
                <w:szCs w:val="24"/>
                <w:lang w:eastAsia="en-US"/>
              </w:rPr>
            </w:pPr>
            <w:r>
              <w:rPr>
                <w:lang w:eastAsia="en-US"/>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AF8987" w14:textId="77777777" w:rsidR="003F2B39" w:rsidRDefault="003F2B39">
            <w:pPr>
              <w:pStyle w:val="Tableheading"/>
              <w:spacing w:line="256" w:lineRule="auto"/>
              <w:jc w:val="center"/>
              <w:rPr>
                <w:lang w:eastAsia="en-US"/>
              </w:rPr>
            </w:pPr>
            <w:r>
              <w:rPr>
                <w:lang w:eastAsia="en-US"/>
              </w:rPr>
              <w:t>FREQUENCY</w:t>
            </w:r>
          </w:p>
        </w:tc>
      </w:tr>
      <w:tr w:rsidR="003F2B39" w14:paraId="115AC2F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0C33D9" w14:textId="77777777" w:rsidR="003F2B39" w:rsidRDefault="003F2B39">
            <w:pPr>
              <w:pStyle w:val="Tabletext"/>
              <w:spacing w:before="0" w:after="0" w:line="256" w:lineRule="auto"/>
              <w:rPr>
                <w:sz w:val="24"/>
                <w:lang w:eastAsia="en-US"/>
              </w:rPr>
            </w:pPr>
            <w:r>
              <w:rPr>
                <w:sz w:val="24"/>
                <w:lang w:eastAsia="en-US"/>
              </w:rPr>
              <w:t xml:space="preserve">Uniform required </w:t>
            </w:r>
          </w:p>
        </w:tc>
        <w:sdt>
          <w:sdtPr>
            <w:rPr>
              <w:sz w:val="24"/>
              <w:szCs w:val="24"/>
              <w:lang w:eastAsia="en-US"/>
            </w:rPr>
            <w:id w:val="407194592"/>
            <w:placeholder>
              <w:docPart w:val="98B7459AEC6D4C1D8B413A90718C6D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92DE94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FDD65D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1F5B7AC" w14:textId="77777777" w:rsidR="003F2B39" w:rsidRDefault="003F2B39">
            <w:pPr>
              <w:pStyle w:val="Tabletext"/>
              <w:spacing w:before="0" w:after="0" w:line="256" w:lineRule="auto"/>
              <w:rPr>
                <w:sz w:val="24"/>
                <w:lang w:eastAsia="en-US"/>
              </w:rPr>
            </w:pPr>
            <w:r>
              <w:rPr>
                <w:sz w:val="24"/>
                <w:lang w:eastAsia="en-US"/>
              </w:rPr>
              <w:t xml:space="preserve">Personal Protective Equipment (PPE) required </w:t>
            </w:r>
          </w:p>
        </w:tc>
        <w:sdt>
          <w:sdtPr>
            <w:rPr>
              <w:sz w:val="24"/>
              <w:szCs w:val="24"/>
              <w:lang w:eastAsia="en-US"/>
            </w:rPr>
            <w:id w:val="407194593"/>
            <w:placeholder>
              <w:docPart w:val="E6AF0CF431D94AF5A8C6A17AC48BC0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A9421B2" w14:textId="6C988CB9"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bl>
    <w:p w14:paraId="3B9870C0" w14:textId="77777777" w:rsidR="003F2B39" w:rsidRDefault="003F2B39" w:rsidP="003F2B39">
      <w:pPr>
        <w:spacing w:after="0"/>
        <w:rPr>
          <w:rFonts w:asciiTheme="minorHAnsi" w:hAnsiTheme="minorHAnsi" w:cstheme="minorBidi"/>
          <w:sz w:val="22"/>
          <w:szCs w:val="22"/>
          <w:lang w:eastAsia="en-US"/>
        </w:rPr>
      </w:pPr>
    </w:p>
    <w:p w14:paraId="08655A7D" w14:textId="77777777" w:rsidR="00015483" w:rsidRPr="002A43D2" w:rsidRDefault="00015483" w:rsidP="003F2B39">
      <w:pPr>
        <w:spacing w:before="240" w:line="276" w:lineRule="auto"/>
      </w:pPr>
    </w:p>
    <w:sectPr w:rsidR="00015483" w:rsidRPr="002A43D2" w:rsidSect="009E47EB">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40B5" w14:textId="77777777" w:rsidR="00DB4F01" w:rsidRDefault="00DB4F01" w:rsidP="00456927">
      <w:pPr>
        <w:spacing w:after="0"/>
      </w:pPr>
      <w:r>
        <w:separator/>
      </w:r>
    </w:p>
  </w:endnote>
  <w:endnote w:type="continuationSeparator" w:id="0">
    <w:p w14:paraId="2D9E3018" w14:textId="77777777" w:rsidR="00DB4F01" w:rsidRDefault="00DB4F0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4CDE3" w14:textId="77777777" w:rsidR="00A139AB" w:rsidRDefault="00DB4F01" w:rsidP="00A139AB">
    <w:pPr>
      <w:pStyle w:val="Footer"/>
      <w:jc w:val="right"/>
    </w:pPr>
    <w:sdt>
      <w:sdtPr>
        <w:id w:val="1011802535"/>
        <w:docPartObj>
          <w:docPartGallery w:val="Page Numbers (Bottom of Page)"/>
          <w:docPartUnique/>
        </w:docPartObj>
      </w:sdtPr>
      <w:sdtEndPr>
        <w:rPr>
          <w:noProof/>
        </w:rPr>
      </w:sdtEndPr>
      <w:sdtContent>
        <w:r w:rsidR="00A139AB">
          <w:fldChar w:fldCharType="begin"/>
        </w:r>
        <w:r w:rsidR="00A139AB">
          <w:instrText xml:space="preserve"> PAGE   \* MERGEFORMAT </w:instrText>
        </w:r>
        <w:r w:rsidR="00A139AB">
          <w:fldChar w:fldCharType="separate"/>
        </w:r>
        <w:r w:rsidR="00A139AB">
          <w:rPr>
            <w:noProof/>
          </w:rPr>
          <w:t>2</w:t>
        </w:r>
        <w:r w:rsidR="00A139AB">
          <w:rPr>
            <w:noProof/>
          </w:rPr>
          <w:fldChar w:fldCharType="end"/>
        </w:r>
      </w:sdtContent>
    </w:sdt>
  </w:p>
  <w:p w14:paraId="10D8468C" w14:textId="2CA109E1" w:rsidR="00A139AB" w:rsidRPr="00A139AB" w:rsidRDefault="00A139AB" w:rsidP="00A139AB">
    <w:pPr>
      <w:pStyle w:val="Footer"/>
      <w:rPr>
        <w:rFonts w:ascii="Calibri" w:hAnsi="Calibri"/>
        <w:sz w:val="20"/>
      </w:rPr>
    </w:pPr>
    <w:r w:rsidRPr="00A139AB">
      <w:rPr>
        <w:rFonts w:ascii="Calibri" w:hAnsi="Calibri"/>
        <w:sz w:val="20"/>
      </w:rPr>
      <w:t xml:space="preserve">Position Description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41AE" w14:textId="77777777" w:rsidR="00DB4F01" w:rsidRDefault="00DB4F01" w:rsidP="00456927">
      <w:pPr>
        <w:spacing w:after="0"/>
      </w:pPr>
      <w:r>
        <w:separator/>
      </w:r>
    </w:p>
  </w:footnote>
  <w:footnote w:type="continuationSeparator" w:id="0">
    <w:p w14:paraId="6B0AB27E" w14:textId="77777777" w:rsidR="00DB4F01" w:rsidRDefault="00DB4F0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8415355"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6F616D"/>
    <w:multiLevelType w:val="hybridMultilevel"/>
    <w:tmpl w:val="AC629C4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4D41EF2"/>
    <w:multiLevelType w:val="hybridMultilevel"/>
    <w:tmpl w:val="CBBEACF6"/>
    <w:lvl w:ilvl="0" w:tplc="FFFFFFFF">
      <w:start w:val="1"/>
      <w:numFmt w:val="decimal"/>
      <w:lvlText w:val="%1."/>
      <w:lvlJc w:val="left"/>
      <w:pPr>
        <w:ind w:left="568" w:hanging="568"/>
      </w:pPr>
      <w:rPr>
        <w:rFonts w:hint="default"/>
        <w:b w:val="0"/>
        <w:bCs w:val="0"/>
        <w:i w:val="0"/>
        <w:iCs w:val="0"/>
        <w:w w:val="100"/>
        <w:sz w:val="22"/>
        <w:szCs w:val="22"/>
        <w:lang w:val="en-AU" w:eastAsia="en-US" w:bidi="ar-SA"/>
      </w:rPr>
    </w:lvl>
    <w:lvl w:ilvl="1" w:tplc="FFFFFFFF">
      <w:numFmt w:val="bullet"/>
      <w:lvlText w:val=""/>
      <w:lvlJc w:val="left"/>
      <w:pPr>
        <w:ind w:left="970" w:hanging="360"/>
      </w:pPr>
      <w:rPr>
        <w:rFonts w:ascii="Symbol" w:eastAsia="Symbol" w:hAnsi="Symbol" w:cs="Symbol" w:hint="default"/>
        <w:b w:val="0"/>
        <w:bCs w:val="0"/>
        <w:i w:val="0"/>
        <w:iCs w:val="0"/>
        <w:w w:val="100"/>
        <w:sz w:val="22"/>
        <w:szCs w:val="22"/>
        <w:lang w:val="en-AU" w:eastAsia="en-US" w:bidi="ar-SA"/>
      </w:rPr>
    </w:lvl>
    <w:lvl w:ilvl="2" w:tplc="FFFFFFFF">
      <w:numFmt w:val="bullet"/>
      <w:lvlText w:val="•"/>
      <w:lvlJc w:val="left"/>
      <w:pPr>
        <w:ind w:left="1870" w:hanging="360"/>
      </w:pPr>
      <w:rPr>
        <w:rFonts w:hint="default"/>
        <w:lang w:val="en-AU" w:eastAsia="en-US" w:bidi="ar-SA"/>
      </w:rPr>
    </w:lvl>
    <w:lvl w:ilvl="3" w:tplc="FFFFFFFF">
      <w:numFmt w:val="bullet"/>
      <w:lvlText w:val="•"/>
      <w:lvlJc w:val="left"/>
      <w:pPr>
        <w:ind w:left="2780" w:hanging="360"/>
      </w:pPr>
      <w:rPr>
        <w:rFonts w:hint="default"/>
        <w:lang w:val="en-AU" w:eastAsia="en-US" w:bidi="ar-SA"/>
      </w:rPr>
    </w:lvl>
    <w:lvl w:ilvl="4" w:tplc="FFFFFFFF">
      <w:numFmt w:val="bullet"/>
      <w:lvlText w:val="•"/>
      <w:lvlJc w:val="left"/>
      <w:pPr>
        <w:ind w:left="3689" w:hanging="360"/>
      </w:pPr>
      <w:rPr>
        <w:rFonts w:hint="default"/>
        <w:lang w:val="en-AU" w:eastAsia="en-US" w:bidi="ar-SA"/>
      </w:rPr>
    </w:lvl>
    <w:lvl w:ilvl="5" w:tplc="FFFFFFFF">
      <w:numFmt w:val="bullet"/>
      <w:lvlText w:val="•"/>
      <w:lvlJc w:val="left"/>
      <w:pPr>
        <w:ind w:left="4599" w:hanging="360"/>
      </w:pPr>
      <w:rPr>
        <w:rFonts w:hint="default"/>
        <w:lang w:val="en-AU" w:eastAsia="en-US" w:bidi="ar-SA"/>
      </w:rPr>
    </w:lvl>
    <w:lvl w:ilvl="6" w:tplc="FFFFFFFF">
      <w:numFmt w:val="bullet"/>
      <w:lvlText w:val="•"/>
      <w:lvlJc w:val="left"/>
      <w:pPr>
        <w:ind w:left="5509" w:hanging="360"/>
      </w:pPr>
      <w:rPr>
        <w:rFonts w:hint="default"/>
        <w:lang w:val="en-AU" w:eastAsia="en-US" w:bidi="ar-SA"/>
      </w:rPr>
    </w:lvl>
    <w:lvl w:ilvl="7" w:tplc="FFFFFFFF">
      <w:numFmt w:val="bullet"/>
      <w:lvlText w:val="•"/>
      <w:lvlJc w:val="left"/>
      <w:pPr>
        <w:ind w:left="6418" w:hanging="360"/>
      </w:pPr>
      <w:rPr>
        <w:rFonts w:hint="default"/>
        <w:lang w:val="en-AU" w:eastAsia="en-US" w:bidi="ar-SA"/>
      </w:rPr>
    </w:lvl>
    <w:lvl w:ilvl="8" w:tplc="FFFFFFFF">
      <w:numFmt w:val="bullet"/>
      <w:lvlText w:val="•"/>
      <w:lvlJc w:val="left"/>
      <w:pPr>
        <w:ind w:left="7328" w:hanging="360"/>
      </w:pPr>
      <w:rPr>
        <w:rFonts w:hint="default"/>
        <w:lang w:val="en-AU" w:eastAsia="en-US" w:bidi="ar-SA"/>
      </w:rPr>
    </w:lvl>
  </w:abstractNum>
  <w:abstractNum w:abstractNumId="5" w15:restartNumberingAfterBreak="0">
    <w:nsid w:val="27D710EC"/>
    <w:multiLevelType w:val="hybridMultilevel"/>
    <w:tmpl w:val="0F80EA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98E55E4"/>
    <w:multiLevelType w:val="hybridMultilevel"/>
    <w:tmpl w:val="70583B02"/>
    <w:lvl w:ilvl="0" w:tplc="6BC605BC">
      <w:start w:val="1"/>
      <w:numFmt w:val="bullet"/>
      <w:pStyle w:val="Bullet1"/>
      <w:lvlText w:val=""/>
      <w:lvlJc w:val="left"/>
      <w:pPr>
        <w:tabs>
          <w:tab w:val="num" w:pos="567"/>
        </w:tabs>
        <w:ind w:left="567" w:hanging="567"/>
      </w:pPr>
      <w:rPr>
        <w:rFonts w:ascii="Symbol" w:hAnsi="Symbol" w:hint="default"/>
        <w:color w:val="auto"/>
        <w:sz w:val="24"/>
      </w:rPr>
    </w:lvl>
    <w:lvl w:ilvl="1" w:tplc="3A5A087E">
      <w:start w:val="1"/>
      <w:numFmt w:val="bullet"/>
      <w:lvlText w:val="o"/>
      <w:lvlJc w:val="left"/>
      <w:pPr>
        <w:tabs>
          <w:tab w:val="num" w:pos="1440"/>
        </w:tabs>
        <w:ind w:left="1440" w:hanging="360"/>
      </w:pPr>
      <w:rPr>
        <w:rFonts w:ascii="Courier New" w:hAnsi="Courier New"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E2DD5"/>
    <w:multiLevelType w:val="hybridMultilevel"/>
    <w:tmpl w:val="DB469F0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47263279"/>
    <w:multiLevelType w:val="hybridMultilevel"/>
    <w:tmpl w:val="2BCC8512"/>
    <w:lvl w:ilvl="0" w:tplc="7CE00138">
      <w:start w:val="1"/>
      <w:numFmt w:val="bullet"/>
      <w:pStyle w:val="BulletList"/>
      <w:lvlText w:val=""/>
      <w:lvlJc w:val="left"/>
      <w:pPr>
        <w:tabs>
          <w:tab w:val="num" w:pos="376"/>
        </w:tabs>
        <w:ind w:left="376" w:hanging="360"/>
      </w:pPr>
      <w:rPr>
        <w:rFonts w:ascii="Symbol" w:hAnsi="Symbol" w:hint="default"/>
      </w:rPr>
    </w:lvl>
    <w:lvl w:ilvl="1" w:tplc="04090003" w:tentative="1">
      <w:start w:val="1"/>
      <w:numFmt w:val="bullet"/>
      <w:lvlText w:val="o"/>
      <w:lvlJc w:val="left"/>
      <w:pPr>
        <w:tabs>
          <w:tab w:val="num" w:pos="1096"/>
        </w:tabs>
        <w:ind w:left="1096" w:hanging="360"/>
      </w:pPr>
      <w:rPr>
        <w:rFonts w:ascii="Courier New" w:hAnsi="Courier New" w:hint="default"/>
      </w:rPr>
    </w:lvl>
    <w:lvl w:ilvl="2" w:tplc="04090005" w:tentative="1">
      <w:start w:val="1"/>
      <w:numFmt w:val="bullet"/>
      <w:lvlText w:val=""/>
      <w:lvlJc w:val="left"/>
      <w:pPr>
        <w:tabs>
          <w:tab w:val="num" w:pos="1816"/>
        </w:tabs>
        <w:ind w:left="1816" w:hanging="360"/>
      </w:pPr>
      <w:rPr>
        <w:rFonts w:ascii="Wingdings" w:hAnsi="Wingdings" w:hint="default"/>
      </w:rPr>
    </w:lvl>
    <w:lvl w:ilvl="3" w:tplc="04090001" w:tentative="1">
      <w:start w:val="1"/>
      <w:numFmt w:val="bullet"/>
      <w:lvlText w:val=""/>
      <w:lvlJc w:val="left"/>
      <w:pPr>
        <w:tabs>
          <w:tab w:val="num" w:pos="2536"/>
        </w:tabs>
        <w:ind w:left="2536" w:hanging="360"/>
      </w:pPr>
      <w:rPr>
        <w:rFonts w:ascii="Symbol" w:hAnsi="Symbol" w:hint="default"/>
      </w:rPr>
    </w:lvl>
    <w:lvl w:ilvl="4" w:tplc="04090003" w:tentative="1">
      <w:start w:val="1"/>
      <w:numFmt w:val="bullet"/>
      <w:lvlText w:val="o"/>
      <w:lvlJc w:val="left"/>
      <w:pPr>
        <w:tabs>
          <w:tab w:val="num" w:pos="3256"/>
        </w:tabs>
        <w:ind w:left="3256" w:hanging="360"/>
      </w:pPr>
      <w:rPr>
        <w:rFonts w:ascii="Courier New" w:hAnsi="Courier New" w:hint="default"/>
      </w:rPr>
    </w:lvl>
    <w:lvl w:ilvl="5" w:tplc="04090005" w:tentative="1">
      <w:start w:val="1"/>
      <w:numFmt w:val="bullet"/>
      <w:lvlText w:val=""/>
      <w:lvlJc w:val="left"/>
      <w:pPr>
        <w:tabs>
          <w:tab w:val="num" w:pos="3976"/>
        </w:tabs>
        <w:ind w:left="3976" w:hanging="360"/>
      </w:pPr>
      <w:rPr>
        <w:rFonts w:ascii="Wingdings" w:hAnsi="Wingdings" w:hint="default"/>
      </w:rPr>
    </w:lvl>
    <w:lvl w:ilvl="6" w:tplc="04090001" w:tentative="1">
      <w:start w:val="1"/>
      <w:numFmt w:val="bullet"/>
      <w:lvlText w:val=""/>
      <w:lvlJc w:val="left"/>
      <w:pPr>
        <w:tabs>
          <w:tab w:val="num" w:pos="4696"/>
        </w:tabs>
        <w:ind w:left="4696" w:hanging="360"/>
      </w:pPr>
      <w:rPr>
        <w:rFonts w:ascii="Symbol" w:hAnsi="Symbol" w:hint="default"/>
      </w:rPr>
    </w:lvl>
    <w:lvl w:ilvl="7" w:tplc="04090003" w:tentative="1">
      <w:start w:val="1"/>
      <w:numFmt w:val="bullet"/>
      <w:lvlText w:val="o"/>
      <w:lvlJc w:val="left"/>
      <w:pPr>
        <w:tabs>
          <w:tab w:val="num" w:pos="5416"/>
        </w:tabs>
        <w:ind w:left="5416" w:hanging="360"/>
      </w:pPr>
      <w:rPr>
        <w:rFonts w:ascii="Courier New" w:hAnsi="Courier New" w:hint="default"/>
      </w:rPr>
    </w:lvl>
    <w:lvl w:ilvl="8" w:tplc="04090005" w:tentative="1">
      <w:start w:val="1"/>
      <w:numFmt w:val="bullet"/>
      <w:lvlText w:val=""/>
      <w:lvlJc w:val="left"/>
      <w:pPr>
        <w:tabs>
          <w:tab w:val="num" w:pos="6136"/>
        </w:tabs>
        <w:ind w:left="6136" w:hanging="360"/>
      </w:pPr>
      <w:rPr>
        <w:rFonts w:ascii="Wingdings" w:hAnsi="Wingdings" w:hint="default"/>
      </w:rPr>
    </w:lvl>
  </w:abstractNum>
  <w:abstractNum w:abstractNumId="13" w15:restartNumberingAfterBreak="0">
    <w:nsid w:val="58E80DDB"/>
    <w:multiLevelType w:val="hybridMultilevel"/>
    <w:tmpl w:val="C86ECBE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DA92E33"/>
    <w:multiLevelType w:val="hybridMultilevel"/>
    <w:tmpl w:val="9912B336"/>
    <w:lvl w:ilvl="0" w:tplc="FFFFFFFF">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 w15:restartNumberingAfterBreak="0">
    <w:nsid w:val="702E5890"/>
    <w:multiLevelType w:val="hybridMultilevel"/>
    <w:tmpl w:val="85047922"/>
    <w:lvl w:ilvl="0" w:tplc="0C090001">
      <w:start w:val="1"/>
      <w:numFmt w:val="bullet"/>
      <w:lvlText w:val=""/>
      <w:lvlJc w:val="left"/>
      <w:pPr>
        <w:tabs>
          <w:tab w:val="num" w:pos="720"/>
        </w:tabs>
        <w:ind w:left="720" w:hanging="360"/>
      </w:pPr>
      <w:rPr>
        <w:rFonts w:ascii="Symbol" w:hAnsi="Symbol" w:hint="default"/>
        <w:i w:val="0"/>
        <w:i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66672C"/>
    <w:multiLevelType w:val="hybridMultilevel"/>
    <w:tmpl w:val="80A4A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54021484">
    <w:abstractNumId w:val="9"/>
  </w:num>
  <w:num w:numId="2" w16cid:durableId="197740897">
    <w:abstractNumId w:val="10"/>
  </w:num>
  <w:num w:numId="3" w16cid:durableId="1292202848">
    <w:abstractNumId w:val="2"/>
  </w:num>
  <w:num w:numId="4" w16cid:durableId="545875049">
    <w:abstractNumId w:val="0"/>
  </w:num>
  <w:num w:numId="5" w16cid:durableId="1235385775">
    <w:abstractNumId w:val="17"/>
  </w:num>
  <w:num w:numId="6" w16cid:durableId="688986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0548240">
    <w:abstractNumId w:val="6"/>
  </w:num>
  <w:num w:numId="8" w16cid:durableId="2098595090">
    <w:abstractNumId w:val="12"/>
  </w:num>
  <w:num w:numId="9" w16cid:durableId="330835897">
    <w:abstractNumId w:val="4"/>
  </w:num>
  <w:num w:numId="10" w16cid:durableId="745878077">
    <w:abstractNumId w:val="13"/>
  </w:num>
  <w:num w:numId="11" w16cid:durableId="1436099173">
    <w:abstractNumId w:val="5"/>
  </w:num>
  <w:num w:numId="12" w16cid:durableId="1339846430">
    <w:abstractNumId w:val="11"/>
  </w:num>
  <w:num w:numId="13" w16cid:durableId="704334230">
    <w:abstractNumId w:val="7"/>
  </w:num>
  <w:num w:numId="14" w16cid:durableId="1254171164">
    <w:abstractNumId w:val="9"/>
  </w:num>
  <w:num w:numId="15" w16cid:durableId="2118795909">
    <w:abstractNumId w:val="9"/>
  </w:num>
  <w:num w:numId="16" w16cid:durableId="1624573712">
    <w:abstractNumId w:val="9"/>
  </w:num>
  <w:num w:numId="17" w16cid:durableId="1918129760">
    <w:abstractNumId w:val="9"/>
  </w:num>
  <w:num w:numId="18" w16cid:durableId="1355304228">
    <w:abstractNumId w:val="15"/>
  </w:num>
  <w:num w:numId="19" w16cid:durableId="1281372726">
    <w:abstractNumId w:val="1"/>
  </w:num>
  <w:num w:numId="20" w16cid:durableId="375157332">
    <w:abstractNumId w:val="14"/>
  </w:num>
  <w:num w:numId="21" w16cid:durableId="1487240520">
    <w:abstractNumId w:val="3"/>
  </w:num>
  <w:num w:numId="22" w16cid:durableId="472255112">
    <w:abstractNumId w:val="16"/>
  </w:num>
  <w:num w:numId="23" w16cid:durableId="194225255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D2C"/>
    <w:rsid w:val="00015483"/>
    <w:rsid w:val="0001642D"/>
    <w:rsid w:val="00034905"/>
    <w:rsid w:val="00035A05"/>
    <w:rsid w:val="00036182"/>
    <w:rsid w:val="00040CD3"/>
    <w:rsid w:val="00044187"/>
    <w:rsid w:val="000456E0"/>
    <w:rsid w:val="00045D17"/>
    <w:rsid w:val="00051744"/>
    <w:rsid w:val="00057718"/>
    <w:rsid w:val="00057CF9"/>
    <w:rsid w:val="00061670"/>
    <w:rsid w:val="00061B9F"/>
    <w:rsid w:val="000670FE"/>
    <w:rsid w:val="00072674"/>
    <w:rsid w:val="00074DA8"/>
    <w:rsid w:val="00075C33"/>
    <w:rsid w:val="00083084"/>
    <w:rsid w:val="000878FC"/>
    <w:rsid w:val="00090C5A"/>
    <w:rsid w:val="00094562"/>
    <w:rsid w:val="0009603E"/>
    <w:rsid w:val="000A5186"/>
    <w:rsid w:val="000A5ACE"/>
    <w:rsid w:val="000B622C"/>
    <w:rsid w:val="000C11E1"/>
    <w:rsid w:val="000C3654"/>
    <w:rsid w:val="000C38A0"/>
    <w:rsid w:val="000C452E"/>
    <w:rsid w:val="000E2939"/>
    <w:rsid w:val="000E639E"/>
    <w:rsid w:val="000F2684"/>
    <w:rsid w:val="000F2688"/>
    <w:rsid w:val="0010052B"/>
    <w:rsid w:val="001101F0"/>
    <w:rsid w:val="00111A31"/>
    <w:rsid w:val="00114CE0"/>
    <w:rsid w:val="00125113"/>
    <w:rsid w:val="00127312"/>
    <w:rsid w:val="00130B42"/>
    <w:rsid w:val="0014039C"/>
    <w:rsid w:val="001429A6"/>
    <w:rsid w:val="001501F0"/>
    <w:rsid w:val="0015056D"/>
    <w:rsid w:val="001552C6"/>
    <w:rsid w:val="00160D2A"/>
    <w:rsid w:val="00166318"/>
    <w:rsid w:val="0016779F"/>
    <w:rsid w:val="0016790E"/>
    <w:rsid w:val="00172C69"/>
    <w:rsid w:val="00173C5D"/>
    <w:rsid w:val="00173E02"/>
    <w:rsid w:val="0017746E"/>
    <w:rsid w:val="00183A2A"/>
    <w:rsid w:val="00183C78"/>
    <w:rsid w:val="00185003"/>
    <w:rsid w:val="001905C2"/>
    <w:rsid w:val="00191088"/>
    <w:rsid w:val="001948AD"/>
    <w:rsid w:val="00196DC8"/>
    <w:rsid w:val="001A12DC"/>
    <w:rsid w:val="001A36F2"/>
    <w:rsid w:val="001B306F"/>
    <w:rsid w:val="001B4119"/>
    <w:rsid w:val="001B69C2"/>
    <w:rsid w:val="001C206E"/>
    <w:rsid w:val="001C3DD6"/>
    <w:rsid w:val="001C6DBA"/>
    <w:rsid w:val="001C74C9"/>
    <w:rsid w:val="001C7CEE"/>
    <w:rsid w:val="001D0161"/>
    <w:rsid w:val="001D0BB4"/>
    <w:rsid w:val="001D284A"/>
    <w:rsid w:val="001D2953"/>
    <w:rsid w:val="001E49C0"/>
    <w:rsid w:val="001E5640"/>
    <w:rsid w:val="001F2C45"/>
    <w:rsid w:val="001F39A9"/>
    <w:rsid w:val="001F76A4"/>
    <w:rsid w:val="002014E5"/>
    <w:rsid w:val="00204473"/>
    <w:rsid w:val="0020493E"/>
    <w:rsid w:val="002113B4"/>
    <w:rsid w:val="0021151E"/>
    <w:rsid w:val="00214732"/>
    <w:rsid w:val="00220092"/>
    <w:rsid w:val="0022484E"/>
    <w:rsid w:val="0022677F"/>
    <w:rsid w:val="002278EE"/>
    <w:rsid w:val="0023024E"/>
    <w:rsid w:val="00231B57"/>
    <w:rsid w:val="0023640E"/>
    <w:rsid w:val="00241642"/>
    <w:rsid w:val="00243603"/>
    <w:rsid w:val="00252449"/>
    <w:rsid w:val="0026001C"/>
    <w:rsid w:val="00262DEE"/>
    <w:rsid w:val="00265EB6"/>
    <w:rsid w:val="0027094B"/>
    <w:rsid w:val="00270DCA"/>
    <w:rsid w:val="00271278"/>
    <w:rsid w:val="00271701"/>
    <w:rsid w:val="00272F0B"/>
    <w:rsid w:val="002756D8"/>
    <w:rsid w:val="002840E6"/>
    <w:rsid w:val="00284D8B"/>
    <w:rsid w:val="00285B53"/>
    <w:rsid w:val="00290E50"/>
    <w:rsid w:val="00290FAD"/>
    <w:rsid w:val="00293679"/>
    <w:rsid w:val="00295705"/>
    <w:rsid w:val="002A0C3B"/>
    <w:rsid w:val="002A43D2"/>
    <w:rsid w:val="002A49EE"/>
    <w:rsid w:val="002A74F6"/>
    <w:rsid w:val="002B1194"/>
    <w:rsid w:val="002B297D"/>
    <w:rsid w:val="002B30A6"/>
    <w:rsid w:val="002B3E25"/>
    <w:rsid w:val="002B4318"/>
    <w:rsid w:val="002C3191"/>
    <w:rsid w:val="002C3E55"/>
    <w:rsid w:val="002C41BC"/>
    <w:rsid w:val="002D07A1"/>
    <w:rsid w:val="002D2A0D"/>
    <w:rsid w:val="002E6343"/>
    <w:rsid w:val="002E78B8"/>
    <w:rsid w:val="002F0510"/>
    <w:rsid w:val="002F1550"/>
    <w:rsid w:val="002F3365"/>
    <w:rsid w:val="002F69C3"/>
    <w:rsid w:val="0030208D"/>
    <w:rsid w:val="003020B5"/>
    <w:rsid w:val="00305A5F"/>
    <w:rsid w:val="00306ED0"/>
    <w:rsid w:val="00306F5E"/>
    <w:rsid w:val="00310575"/>
    <w:rsid w:val="0031523D"/>
    <w:rsid w:val="0032001C"/>
    <w:rsid w:val="0032192C"/>
    <w:rsid w:val="00326758"/>
    <w:rsid w:val="00327679"/>
    <w:rsid w:val="00331137"/>
    <w:rsid w:val="00334F25"/>
    <w:rsid w:val="0033768C"/>
    <w:rsid w:val="00344845"/>
    <w:rsid w:val="003461EF"/>
    <w:rsid w:val="00347432"/>
    <w:rsid w:val="00350170"/>
    <w:rsid w:val="00355112"/>
    <w:rsid w:val="0035537A"/>
    <w:rsid w:val="00356DD0"/>
    <w:rsid w:val="003576EC"/>
    <w:rsid w:val="00360805"/>
    <w:rsid w:val="003660FD"/>
    <w:rsid w:val="00366983"/>
    <w:rsid w:val="00366FC5"/>
    <w:rsid w:val="00367C98"/>
    <w:rsid w:val="00373FED"/>
    <w:rsid w:val="003743B3"/>
    <w:rsid w:val="0038024F"/>
    <w:rsid w:val="00384332"/>
    <w:rsid w:val="0039040A"/>
    <w:rsid w:val="00392AFC"/>
    <w:rsid w:val="00394A89"/>
    <w:rsid w:val="003958AF"/>
    <w:rsid w:val="00395E36"/>
    <w:rsid w:val="003A1FFA"/>
    <w:rsid w:val="003A2330"/>
    <w:rsid w:val="003A3785"/>
    <w:rsid w:val="003B07B8"/>
    <w:rsid w:val="003B3A59"/>
    <w:rsid w:val="003B7B87"/>
    <w:rsid w:val="003C6108"/>
    <w:rsid w:val="003C6256"/>
    <w:rsid w:val="003C70E4"/>
    <w:rsid w:val="003D0DDF"/>
    <w:rsid w:val="003D3391"/>
    <w:rsid w:val="003D422A"/>
    <w:rsid w:val="003D49E5"/>
    <w:rsid w:val="003E06C8"/>
    <w:rsid w:val="003E5339"/>
    <w:rsid w:val="003F2B39"/>
    <w:rsid w:val="0040122E"/>
    <w:rsid w:val="00402D13"/>
    <w:rsid w:val="004061F4"/>
    <w:rsid w:val="00407613"/>
    <w:rsid w:val="00410BF0"/>
    <w:rsid w:val="004121AA"/>
    <w:rsid w:val="00423241"/>
    <w:rsid w:val="0042331E"/>
    <w:rsid w:val="00432969"/>
    <w:rsid w:val="00434524"/>
    <w:rsid w:val="0043559B"/>
    <w:rsid w:val="00440141"/>
    <w:rsid w:val="00440D74"/>
    <w:rsid w:val="00441286"/>
    <w:rsid w:val="00441ECC"/>
    <w:rsid w:val="00442939"/>
    <w:rsid w:val="00442EFA"/>
    <w:rsid w:val="00445D9F"/>
    <w:rsid w:val="004530AE"/>
    <w:rsid w:val="0045594A"/>
    <w:rsid w:val="00455CDA"/>
    <w:rsid w:val="00456927"/>
    <w:rsid w:val="00461819"/>
    <w:rsid w:val="00464D35"/>
    <w:rsid w:val="00474D11"/>
    <w:rsid w:val="00475504"/>
    <w:rsid w:val="00480812"/>
    <w:rsid w:val="00481829"/>
    <w:rsid w:val="00481BE9"/>
    <w:rsid w:val="00483CA2"/>
    <w:rsid w:val="0048530A"/>
    <w:rsid w:val="00486402"/>
    <w:rsid w:val="00486ED4"/>
    <w:rsid w:val="00490997"/>
    <w:rsid w:val="00492EE9"/>
    <w:rsid w:val="00493773"/>
    <w:rsid w:val="00495B39"/>
    <w:rsid w:val="004A0C93"/>
    <w:rsid w:val="004A19FE"/>
    <w:rsid w:val="004A2C60"/>
    <w:rsid w:val="004A3822"/>
    <w:rsid w:val="004A5A47"/>
    <w:rsid w:val="004A7311"/>
    <w:rsid w:val="004B32D2"/>
    <w:rsid w:val="004B7553"/>
    <w:rsid w:val="004C1716"/>
    <w:rsid w:val="004C6C23"/>
    <w:rsid w:val="004C7115"/>
    <w:rsid w:val="004D020E"/>
    <w:rsid w:val="004E75D6"/>
    <w:rsid w:val="004F2565"/>
    <w:rsid w:val="004F3F6F"/>
    <w:rsid w:val="004F4613"/>
    <w:rsid w:val="004F46AC"/>
    <w:rsid w:val="004F5BE4"/>
    <w:rsid w:val="004F773C"/>
    <w:rsid w:val="00505A6D"/>
    <w:rsid w:val="00507949"/>
    <w:rsid w:val="00514711"/>
    <w:rsid w:val="0052245D"/>
    <w:rsid w:val="0052561B"/>
    <w:rsid w:val="0053083B"/>
    <w:rsid w:val="00536C34"/>
    <w:rsid w:val="00541C41"/>
    <w:rsid w:val="005466BD"/>
    <w:rsid w:val="0054727B"/>
    <w:rsid w:val="0055314F"/>
    <w:rsid w:val="00556E4B"/>
    <w:rsid w:val="0055729E"/>
    <w:rsid w:val="00561454"/>
    <w:rsid w:val="00566885"/>
    <w:rsid w:val="00573D58"/>
    <w:rsid w:val="00574EC2"/>
    <w:rsid w:val="00575BB9"/>
    <w:rsid w:val="00576FB9"/>
    <w:rsid w:val="00577075"/>
    <w:rsid w:val="00582863"/>
    <w:rsid w:val="0058419A"/>
    <w:rsid w:val="00584463"/>
    <w:rsid w:val="005861A6"/>
    <w:rsid w:val="00587DFD"/>
    <w:rsid w:val="00596038"/>
    <w:rsid w:val="005A0982"/>
    <w:rsid w:val="005A0F3B"/>
    <w:rsid w:val="005A1D7B"/>
    <w:rsid w:val="005A3D3D"/>
    <w:rsid w:val="005A5D64"/>
    <w:rsid w:val="005A70F8"/>
    <w:rsid w:val="005B1930"/>
    <w:rsid w:val="005B38C8"/>
    <w:rsid w:val="005B39D3"/>
    <w:rsid w:val="005B4948"/>
    <w:rsid w:val="005B56A8"/>
    <w:rsid w:val="005B7C35"/>
    <w:rsid w:val="005C290A"/>
    <w:rsid w:val="005C2940"/>
    <w:rsid w:val="005C2BFC"/>
    <w:rsid w:val="005C391C"/>
    <w:rsid w:val="005D4959"/>
    <w:rsid w:val="005D4EDB"/>
    <w:rsid w:val="005D5063"/>
    <w:rsid w:val="005E0077"/>
    <w:rsid w:val="005E04E5"/>
    <w:rsid w:val="005E2EBD"/>
    <w:rsid w:val="005E4E9D"/>
    <w:rsid w:val="005F1480"/>
    <w:rsid w:val="005F1A2B"/>
    <w:rsid w:val="005F1B26"/>
    <w:rsid w:val="005F3099"/>
    <w:rsid w:val="005F4BAE"/>
    <w:rsid w:val="00601827"/>
    <w:rsid w:val="00602F44"/>
    <w:rsid w:val="006030D0"/>
    <w:rsid w:val="00604AD4"/>
    <w:rsid w:val="00604B5C"/>
    <w:rsid w:val="00615D88"/>
    <w:rsid w:val="00621532"/>
    <w:rsid w:val="00622D9B"/>
    <w:rsid w:val="00626AEC"/>
    <w:rsid w:val="00634E13"/>
    <w:rsid w:val="00636561"/>
    <w:rsid w:val="00646EC5"/>
    <w:rsid w:val="006472D6"/>
    <w:rsid w:val="006522B3"/>
    <w:rsid w:val="00653FBE"/>
    <w:rsid w:val="00661329"/>
    <w:rsid w:val="006616A2"/>
    <w:rsid w:val="00665693"/>
    <w:rsid w:val="00666999"/>
    <w:rsid w:val="00666CC9"/>
    <w:rsid w:val="00667349"/>
    <w:rsid w:val="00676183"/>
    <w:rsid w:val="00676EE5"/>
    <w:rsid w:val="006822CC"/>
    <w:rsid w:val="00685107"/>
    <w:rsid w:val="006873BA"/>
    <w:rsid w:val="006912A5"/>
    <w:rsid w:val="0069387C"/>
    <w:rsid w:val="0069634D"/>
    <w:rsid w:val="006A1476"/>
    <w:rsid w:val="006A159D"/>
    <w:rsid w:val="006B5CD6"/>
    <w:rsid w:val="006C102C"/>
    <w:rsid w:val="006C28B7"/>
    <w:rsid w:val="006C3AD5"/>
    <w:rsid w:val="006C3FCC"/>
    <w:rsid w:val="006C7246"/>
    <w:rsid w:val="006C74CE"/>
    <w:rsid w:val="006E453E"/>
    <w:rsid w:val="006E7788"/>
    <w:rsid w:val="006F09E8"/>
    <w:rsid w:val="007010FB"/>
    <w:rsid w:val="00701A46"/>
    <w:rsid w:val="00705458"/>
    <w:rsid w:val="007117A5"/>
    <w:rsid w:val="00712EF1"/>
    <w:rsid w:val="00715C75"/>
    <w:rsid w:val="00717B1B"/>
    <w:rsid w:val="0072498E"/>
    <w:rsid w:val="00725A09"/>
    <w:rsid w:val="00727237"/>
    <w:rsid w:val="00744E13"/>
    <w:rsid w:val="00745C56"/>
    <w:rsid w:val="007471D6"/>
    <w:rsid w:val="00753085"/>
    <w:rsid w:val="00754AA1"/>
    <w:rsid w:val="007559DA"/>
    <w:rsid w:val="007631AA"/>
    <w:rsid w:val="00764EF4"/>
    <w:rsid w:val="00766E5E"/>
    <w:rsid w:val="00772AC7"/>
    <w:rsid w:val="00773E92"/>
    <w:rsid w:val="007774E5"/>
    <w:rsid w:val="0079257A"/>
    <w:rsid w:val="00796EB0"/>
    <w:rsid w:val="007B23B6"/>
    <w:rsid w:val="007B3E38"/>
    <w:rsid w:val="007B4877"/>
    <w:rsid w:val="007C029B"/>
    <w:rsid w:val="007C03C0"/>
    <w:rsid w:val="007C257B"/>
    <w:rsid w:val="007C40E2"/>
    <w:rsid w:val="007C6DAF"/>
    <w:rsid w:val="007D4667"/>
    <w:rsid w:val="007D7059"/>
    <w:rsid w:val="007E23ED"/>
    <w:rsid w:val="007E396F"/>
    <w:rsid w:val="007E3B64"/>
    <w:rsid w:val="007E4124"/>
    <w:rsid w:val="007F088F"/>
    <w:rsid w:val="007F0E16"/>
    <w:rsid w:val="007F2CCA"/>
    <w:rsid w:val="007F332D"/>
    <w:rsid w:val="007F782C"/>
    <w:rsid w:val="00801DAF"/>
    <w:rsid w:val="00802C7D"/>
    <w:rsid w:val="00803B8C"/>
    <w:rsid w:val="00803E35"/>
    <w:rsid w:val="00806D2C"/>
    <w:rsid w:val="00810089"/>
    <w:rsid w:val="00812DB9"/>
    <w:rsid w:val="00814129"/>
    <w:rsid w:val="00814878"/>
    <w:rsid w:val="0081518C"/>
    <w:rsid w:val="00816ACF"/>
    <w:rsid w:val="00820354"/>
    <w:rsid w:val="00827843"/>
    <w:rsid w:val="00832ED3"/>
    <w:rsid w:val="008343E7"/>
    <w:rsid w:val="008345C4"/>
    <w:rsid w:val="00835025"/>
    <w:rsid w:val="0083521F"/>
    <w:rsid w:val="00845039"/>
    <w:rsid w:val="00853027"/>
    <w:rsid w:val="00854050"/>
    <w:rsid w:val="0085512F"/>
    <w:rsid w:val="0085751D"/>
    <w:rsid w:val="00860D79"/>
    <w:rsid w:val="008612C8"/>
    <w:rsid w:val="008707DA"/>
    <w:rsid w:val="008778EF"/>
    <w:rsid w:val="0088583D"/>
    <w:rsid w:val="00887553"/>
    <w:rsid w:val="008920C4"/>
    <w:rsid w:val="008A44C3"/>
    <w:rsid w:val="008B22B1"/>
    <w:rsid w:val="008C259A"/>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1F20"/>
    <w:rsid w:val="0091264C"/>
    <w:rsid w:val="00914650"/>
    <w:rsid w:val="00914F3E"/>
    <w:rsid w:val="0091504C"/>
    <w:rsid w:val="00917324"/>
    <w:rsid w:val="00917A43"/>
    <w:rsid w:val="00917AED"/>
    <w:rsid w:val="00921435"/>
    <w:rsid w:val="00925679"/>
    <w:rsid w:val="00925D84"/>
    <w:rsid w:val="009304D0"/>
    <w:rsid w:val="0093093D"/>
    <w:rsid w:val="00931430"/>
    <w:rsid w:val="0093491F"/>
    <w:rsid w:val="00934C54"/>
    <w:rsid w:val="00944B05"/>
    <w:rsid w:val="009468CB"/>
    <w:rsid w:val="00951C5D"/>
    <w:rsid w:val="00951D33"/>
    <w:rsid w:val="00951EF1"/>
    <w:rsid w:val="009537A2"/>
    <w:rsid w:val="009556BC"/>
    <w:rsid w:val="00956BB9"/>
    <w:rsid w:val="00963CBC"/>
    <w:rsid w:val="00974D89"/>
    <w:rsid w:val="0097715C"/>
    <w:rsid w:val="00982A27"/>
    <w:rsid w:val="00986585"/>
    <w:rsid w:val="00986862"/>
    <w:rsid w:val="00987C48"/>
    <w:rsid w:val="0099526A"/>
    <w:rsid w:val="009A39A6"/>
    <w:rsid w:val="009A498C"/>
    <w:rsid w:val="009B1D24"/>
    <w:rsid w:val="009B3A9E"/>
    <w:rsid w:val="009B4253"/>
    <w:rsid w:val="009B4408"/>
    <w:rsid w:val="009B56B6"/>
    <w:rsid w:val="009B61FE"/>
    <w:rsid w:val="009B7A0E"/>
    <w:rsid w:val="009C544A"/>
    <w:rsid w:val="009C7A6B"/>
    <w:rsid w:val="009D329B"/>
    <w:rsid w:val="009D33ED"/>
    <w:rsid w:val="009D46E6"/>
    <w:rsid w:val="009D6C8B"/>
    <w:rsid w:val="009E0BC2"/>
    <w:rsid w:val="009E1DD3"/>
    <w:rsid w:val="009E47EB"/>
    <w:rsid w:val="009E635F"/>
    <w:rsid w:val="009E69AB"/>
    <w:rsid w:val="009F1EB2"/>
    <w:rsid w:val="009F27B5"/>
    <w:rsid w:val="009F5427"/>
    <w:rsid w:val="009F6754"/>
    <w:rsid w:val="00A0134E"/>
    <w:rsid w:val="00A05E7F"/>
    <w:rsid w:val="00A1194D"/>
    <w:rsid w:val="00A13839"/>
    <w:rsid w:val="00A139AB"/>
    <w:rsid w:val="00A158D5"/>
    <w:rsid w:val="00A25992"/>
    <w:rsid w:val="00A31D1D"/>
    <w:rsid w:val="00A331E5"/>
    <w:rsid w:val="00A3588C"/>
    <w:rsid w:val="00A358FA"/>
    <w:rsid w:val="00A42B6C"/>
    <w:rsid w:val="00A55328"/>
    <w:rsid w:val="00A65747"/>
    <w:rsid w:val="00A6799C"/>
    <w:rsid w:val="00A67D9A"/>
    <w:rsid w:val="00A67EFD"/>
    <w:rsid w:val="00A67FDF"/>
    <w:rsid w:val="00A75FA8"/>
    <w:rsid w:val="00A7756F"/>
    <w:rsid w:val="00A81E05"/>
    <w:rsid w:val="00A82BCC"/>
    <w:rsid w:val="00A91ACB"/>
    <w:rsid w:val="00A92514"/>
    <w:rsid w:val="00A940E8"/>
    <w:rsid w:val="00A97920"/>
    <w:rsid w:val="00AA0C20"/>
    <w:rsid w:val="00AA5EBD"/>
    <w:rsid w:val="00AB0959"/>
    <w:rsid w:val="00AB26D3"/>
    <w:rsid w:val="00AB2DC4"/>
    <w:rsid w:val="00AB6B4E"/>
    <w:rsid w:val="00AC1E3C"/>
    <w:rsid w:val="00AC42C3"/>
    <w:rsid w:val="00AD2541"/>
    <w:rsid w:val="00AD698B"/>
    <w:rsid w:val="00AD7403"/>
    <w:rsid w:val="00AE293C"/>
    <w:rsid w:val="00AE3735"/>
    <w:rsid w:val="00AE5D2C"/>
    <w:rsid w:val="00AE5DB5"/>
    <w:rsid w:val="00AE7101"/>
    <w:rsid w:val="00AF1222"/>
    <w:rsid w:val="00B10AE6"/>
    <w:rsid w:val="00B14F71"/>
    <w:rsid w:val="00B16D45"/>
    <w:rsid w:val="00B1764A"/>
    <w:rsid w:val="00B23F34"/>
    <w:rsid w:val="00B266D2"/>
    <w:rsid w:val="00B34F4E"/>
    <w:rsid w:val="00B41628"/>
    <w:rsid w:val="00B4251B"/>
    <w:rsid w:val="00B45C3A"/>
    <w:rsid w:val="00B52740"/>
    <w:rsid w:val="00B54281"/>
    <w:rsid w:val="00B5702D"/>
    <w:rsid w:val="00B60BC4"/>
    <w:rsid w:val="00B6117A"/>
    <w:rsid w:val="00B6194A"/>
    <w:rsid w:val="00B66DAD"/>
    <w:rsid w:val="00B7075A"/>
    <w:rsid w:val="00B74516"/>
    <w:rsid w:val="00B765F7"/>
    <w:rsid w:val="00B76AEC"/>
    <w:rsid w:val="00B814CB"/>
    <w:rsid w:val="00B81BAD"/>
    <w:rsid w:val="00B87491"/>
    <w:rsid w:val="00BA5182"/>
    <w:rsid w:val="00BB6A5F"/>
    <w:rsid w:val="00BB7CA4"/>
    <w:rsid w:val="00BC022B"/>
    <w:rsid w:val="00BD008B"/>
    <w:rsid w:val="00BE45BF"/>
    <w:rsid w:val="00BE46CA"/>
    <w:rsid w:val="00BF46CA"/>
    <w:rsid w:val="00BF50AE"/>
    <w:rsid w:val="00BF6527"/>
    <w:rsid w:val="00C03BA9"/>
    <w:rsid w:val="00C0471B"/>
    <w:rsid w:val="00C11089"/>
    <w:rsid w:val="00C133A3"/>
    <w:rsid w:val="00C14B96"/>
    <w:rsid w:val="00C15B5E"/>
    <w:rsid w:val="00C2033B"/>
    <w:rsid w:val="00C34784"/>
    <w:rsid w:val="00C34C87"/>
    <w:rsid w:val="00C363C4"/>
    <w:rsid w:val="00C365EF"/>
    <w:rsid w:val="00C36633"/>
    <w:rsid w:val="00C43765"/>
    <w:rsid w:val="00C46D63"/>
    <w:rsid w:val="00C51FDA"/>
    <w:rsid w:val="00C565DC"/>
    <w:rsid w:val="00C5687B"/>
    <w:rsid w:val="00C60047"/>
    <w:rsid w:val="00C62CDF"/>
    <w:rsid w:val="00C63771"/>
    <w:rsid w:val="00C63BEA"/>
    <w:rsid w:val="00C63F3A"/>
    <w:rsid w:val="00C75A36"/>
    <w:rsid w:val="00C809E4"/>
    <w:rsid w:val="00C86663"/>
    <w:rsid w:val="00C91044"/>
    <w:rsid w:val="00C914D2"/>
    <w:rsid w:val="00C944C2"/>
    <w:rsid w:val="00CA359C"/>
    <w:rsid w:val="00CB29E1"/>
    <w:rsid w:val="00CB2FA2"/>
    <w:rsid w:val="00CC39CF"/>
    <w:rsid w:val="00CD3133"/>
    <w:rsid w:val="00CE1AEA"/>
    <w:rsid w:val="00CE32CB"/>
    <w:rsid w:val="00CE4EF3"/>
    <w:rsid w:val="00CF3477"/>
    <w:rsid w:val="00CF5813"/>
    <w:rsid w:val="00CF7E61"/>
    <w:rsid w:val="00D01554"/>
    <w:rsid w:val="00D0239B"/>
    <w:rsid w:val="00D0519B"/>
    <w:rsid w:val="00D061E7"/>
    <w:rsid w:val="00D07734"/>
    <w:rsid w:val="00D10DDC"/>
    <w:rsid w:val="00D124C7"/>
    <w:rsid w:val="00D14203"/>
    <w:rsid w:val="00D1468D"/>
    <w:rsid w:val="00D155C4"/>
    <w:rsid w:val="00D172F9"/>
    <w:rsid w:val="00D2304F"/>
    <w:rsid w:val="00D23188"/>
    <w:rsid w:val="00D23387"/>
    <w:rsid w:val="00D25B82"/>
    <w:rsid w:val="00D43403"/>
    <w:rsid w:val="00D451A6"/>
    <w:rsid w:val="00D45CDB"/>
    <w:rsid w:val="00D50DA6"/>
    <w:rsid w:val="00D53744"/>
    <w:rsid w:val="00D544FB"/>
    <w:rsid w:val="00D573A3"/>
    <w:rsid w:val="00D57E31"/>
    <w:rsid w:val="00D610BD"/>
    <w:rsid w:val="00D6216C"/>
    <w:rsid w:val="00D628E1"/>
    <w:rsid w:val="00D63CE9"/>
    <w:rsid w:val="00D66353"/>
    <w:rsid w:val="00D7245C"/>
    <w:rsid w:val="00D72B91"/>
    <w:rsid w:val="00D737F9"/>
    <w:rsid w:val="00D75169"/>
    <w:rsid w:val="00D77C23"/>
    <w:rsid w:val="00D96AAB"/>
    <w:rsid w:val="00D97AFF"/>
    <w:rsid w:val="00DA4839"/>
    <w:rsid w:val="00DA4E54"/>
    <w:rsid w:val="00DA77DB"/>
    <w:rsid w:val="00DB2C87"/>
    <w:rsid w:val="00DB32D2"/>
    <w:rsid w:val="00DB4F01"/>
    <w:rsid w:val="00DC1F6C"/>
    <w:rsid w:val="00DC2FF8"/>
    <w:rsid w:val="00DC3343"/>
    <w:rsid w:val="00DC36A6"/>
    <w:rsid w:val="00DC5F70"/>
    <w:rsid w:val="00DD053C"/>
    <w:rsid w:val="00DD195C"/>
    <w:rsid w:val="00DD47F9"/>
    <w:rsid w:val="00DD59BC"/>
    <w:rsid w:val="00DD6689"/>
    <w:rsid w:val="00DD7856"/>
    <w:rsid w:val="00DE3037"/>
    <w:rsid w:val="00DF344C"/>
    <w:rsid w:val="00DF46B4"/>
    <w:rsid w:val="00E059B1"/>
    <w:rsid w:val="00E06429"/>
    <w:rsid w:val="00E11CED"/>
    <w:rsid w:val="00E15E6B"/>
    <w:rsid w:val="00E160EF"/>
    <w:rsid w:val="00E21520"/>
    <w:rsid w:val="00E21E87"/>
    <w:rsid w:val="00E242E5"/>
    <w:rsid w:val="00E31F61"/>
    <w:rsid w:val="00E43160"/>
    <w:rsid w:val="00E513E1"/>
    <w:rsid w:val="00E57678"/>
    <w:rsid w:val="00E66219"/>
    <w:rsid w:val="00E662A3"/>
    <w:rsid w:val="00E67BEB"/>
    <w:rsid w:val="00E74813"/>
    <w:rsid w:val="00E7588A"/>
    <w:rsid w:val="00E80AE9"/>
    <w:rsid w:val="00E83374"/>
    <w:rsid w:val="00E84216"/>
    <w:rsid w:val="00E8499B"/>
    <w:rsid w:val="00E873C4"/>
    <w:rsid w:val="00E87B6A"/>
    <w:rsid w:val="00E97A2C"/>
    <w:rsid w:val="00EA0ED2"/>
    <w:rsid w:val="00EA3E1F"/>
    <w:rsid w:val="00EA6D12"/>
    <w:rsid w:val="00EB0DAE"/>
    <w:rsid w:val="00EB1248"/>
    <w:rsid w:val="00EB3BC0"/>
    <w:rsid w:val="00EB3F11"/>
    <w:rsid w:val="00EB50F4"/>
    <w:rsid w:val="00EB6B1C"/>
    <w:rsid w:val="00EB76C6"/>
    <w:rsid w:val="00EB777E"/>
    <w:rsid w:val="00EC5BAD"/>
    <w:rsid w:val="00EC7F5A"/>
    <w:rsid w:val="00ED156A"/>
    <w:rsid w:val="00ED241C"/>
    <w:rsid w:val="00ED2B07"/>
    <w:rsid w:val="00ED32AE"/>
    <w:rsid w:val="00ED5337"/>
    <w:rsid w:val="00ED638F"/>
    <w:rsid w:val="00ED6764"/>
    <w:rsid w:val="00ED798F"/>
    <w:rsid w:val="00EE20FC"/>
    <w:rsid w:val="00EF1299"/>
    <w:rsid w:val="00EF5526"/>
    <w:rsid w:val="00F0479B"/>
    <w:rsid w:val="00F10165"/>
    <w:rsid w:val="00F1570C"/>
    <w:rsid w:val="00F15A25"/>
    <w:rsid w:val="00F1669D"/>
    <w:rsid w:val="00F20919"/>
    <w:rsid w:val="00F24EA4"/>
    <w:rsid w:val="00F312A2"/>
    <w:rsid w:val="00F322AA"/>
    <w:rsid w:val="00F36F2D"/>
    <w:rsid w:val="00F43DC5"/>
    <w:rsid w:val="00F517A9"/>
    <w:rsid w:val="00F526BF"/>
    <w:rsid w:val="00F533E7"/>
    <w:rsid w:val="00F53A46"/>
    <w:rsid w:val="00F557EA"/>
    <w:rsid w:val="00F56AB9"/>
    <w:rsid w:val="00F60676"/>
    <w:rsid w:val="00F62F0E"/>
    <w:rsid w:val="00F63605"/>
    <w:rsid w:val="00F66B23"/>
    <w:rsid w:val="00F7049B"/>
    <w:rsid w:val="00F729D3"/>
    <w:rsid w:val="00F7692D"/>
    <w:rsid w:val="00F775E8"/>
    <w:rsid w:val="00F862C7"/>
    <w:rsid w:val="00F863CF"/>
    <w:rsid w:val="00F94966"/>
    <w:rsid w:val="00FA7EBD"/>
    <w:rsid w:val="00FB019C"/>
    <w:rsid w:val="00FB3155"/>
    <w:rsid w:val="00FB36C8"/>
    <w:rsid w:val="00FB5C3A"/>
    <w:rsid w:val="00FB766A"/>
    <w:rsid w:val="00FD2057"/>
    <w:rsid w:val="00FD2E2F"/>
    <w:rsid w:val="00FD5A4A"/>
    <w:rsid w:val="00FE1D4A"/>
    <w:rsid w:val="00FE3CB6"/>
    <w:rsid w:val="00FE40B9"/>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F557EA"/>
    <w:rPr>
      <w:sz w:val="24"/>
    </w:rPr>
  </w:style>
  <w:style w:type="paragraph" w:customStyle="1" w:styleId="Bullet1">
    <w:name w:val="Bullet 1"/>
    <w:next w:val="Normal"/>
    <w:rsid w:val="00E67BEB"/>
    <w:pPr>
      <w:numPr>
        <w:numId w:val="7"/>
      </w:numPr>
      <w:overflowPunct w:val="0"/>
      <w:autoSpaceDE w:val="0"/>
      <w:autoSpaceDN w:val="0"/>
      <w:adjustRightInd w:val="0"/>
      <w:spacing w:before="80" w:after="80"/>
      <w:textAlignment w:val="baseline"/>
    </w:pPr>
    <w:rPr>
      <w:rFonts w:ascii="Times New Roman" w:hAnsi="Times New Roman"/>
      <w:sz w:val="24"/>
      <w:lang w:eastAsia="en-US"/>
    </w:rPr>
  </w:style>
  <w:style w:type="paragraph" w:customStyle="1" w:styleId="Default">
    <w:name w:val="Default"/>
    <w:rsid w:val="00B4251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DB32D2"/>
    <w:rPr>
      <w:sz w:val="24"/>
    </w:rPr>
  </w:style>
  <w:style w:type="paragraph" w:customStyle="1" w:styleId="BulletList">
    <w:name w:val="Bullet List"/>
    <w:basedOn w:val="Normal"/>
    <w:link w:val="BulletListChar"/>
    <w:qFormat/>
    <w:rsid w:val="00BE46CA"/>
    <w:pPr>
      <w:numPr>
        <w:numId w:val="8"/>
      </w:numPr>
      <w:suppressAutoHyphens w:val="0"/>
      <w:spacing w:before="100" w:beforeAutospacing="1" w:after="120" w:line="264" w:lineRule="auto"/>
    </w:pPr>
    <w:rPr>
      <w:szCs w:val="24"/>
      <w:lang w:eastAsia="en-US"/>
    </w:rPr>
  </w:style>
  <w:style w:type="character" w:customStyle="1" w:styleId="BulletListChar">
    <w:name w:val="Bullet List Char"/>
    <w:basedOn w:val="DefaultParagraphFont"/>
    <w:link w:val="BulletList"/>
    <w:rsid w:val="00BE46CA"/>
    <w:rPr>
      <w:sz w:val="24"/>
      <w:szCs w:val="24"/>
      <w:lang w:eastAsia="en-US"/>
    </w:rPr>
  </w:style>
  <w:style w:type="paragraph" w:styleId="BodyText3">
    <w:name w:val="Body Text 3"/>
    <w:basedOn w:val="Normal"/>
    <w:link w:val="BodyText3Char"/>
    <w:uiPriority w:val="99"/>
    <w:semiHidden/>
    <w:unhideWhenUsed/>
    <w:rsid w:val="00773E92"/>
    <w:pPr>
      <w:spacing w:after="120"/>
    </w:pPr>
    <w:rPr>
      <w:sz w:val="16"/>
      <w:szCs w:val="16"/>
    </w:rPr>
  </w:style>
  <w:style w:type="character" w:customStyle="1" w:styleId="BodyText3Char">
    <w:name w:val="Body Text 3 Char"/>
    <w:basedOn w:val="DefaultParagraphFont"/>
    <w:link w:val="BodyText3"/>
    <w:uiPriority w:val="99"/>
    <w:semiHidden/>
    <w:rsid w:val="00773E92"/>
    <w:rPr>
      <w:sz w:val="16"/>
      <w:szCs w:val="16"/>
    </w:rPr>
  </w:style>
  <w:style w:type="paragraph" w:customStyle="1" w:styleId="LetterBody">
    <w:name w:val="LetterBody"/>
    <w:basedOn w:val="Normal"/>
    <w:rsid w:val="00951C5D"/>
    <w:pPr>
      <w:suppressAutoHyphens w:val="0"/>
      <w:spacing w:after="0"/>
    </w:pPr>
    <w:rPr>
      <w:rFonts w:ascii="Arial" w:hAnsi="Arial"/>
      <w:lang w:eastAsia="en-US"/>
    </w:rPr>
  </w:style>
  <w:style w:type="character" w:styleId="UnresolvedMention">
    <w:name w:val="Unresolved Mention"/>
    <w:basedOn w:val="DefaultParagraphFont"/>
    <w:uiPriority w:val="99"/>
    <w:semiHidden/>
    <w:unhideWhenUsed/>
    <w:rsid w:val="005E0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715466467">
      <w:bodyDiv w:val="1"/>
      <w:marLeft w:val="0"/>
      <w:marRight w:val="0"/>
      <w:marTop w:val="0"/>
      <w:marBottom w:val="0"/>
      <w:divBdr>
        <w:top w:val="none" w:sz="0" w:space="0" w:color="auto"/>
        <w:left w:val="none" w:sz="0" w:space="0" w:color="auto"/>
        <w:bottom w:val="none" w:sz="0" w:space="0" w:color="auto"/>
        <w:right w:val="none" w:sz="0" w:space="0" w:color="auto"/>
      </w:divBdr>
    </w:div>
    <w:div w:id="852764308">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576747723">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312160268942238DA1151415A83D23"/>
        <w:category>
          <w:name w:val="General"/>
          <w:gallery w:val="placeholder"/>
        </w:category>
        <w:types>
          <w:type w:val="bbPlcHdr"/>
        </w:types>
        <w:behaviors>
          <w:behavior w:val="content"/>
        </w:behaviors>
        <w:guid w:val="{6F094F3F-5221-4A29-9A74-D43963693C1B}"/>
      </w:docPartPr>
      <w:docPartBody>
        <w:p w:rsidR="00F611AB" w:rsidRDefault="00F07673" w:rsidP="00F07673">
          <w:pPr>
            <w:pStyle w:val="F8312160268942238DA1151415A83D23"/>
          </w:pPr>
          <w:r>
            <w:rPr>
              <w:rStyle w:val="PlaceholderText"/>
            </w:rPr>
            <w:t>Choose an item.</w:t>
          </w:r>
        </w:p>
      </w:docPartBody>
    </w:docPart>
    <w:docPart>
      <w:docPartPr>
        <w:name w:val="F545A8D0C173446AB3EB9D333A6A771E"/>
        <w:category>
          <w:name w:val="General"/>
          <w:gallery w:val="placeholder"/>
        </w:category>
        <w:types>
          <w:type w:val="bbPlcHdr"/>
        </w:types>
        <w:behaviors>
          <w:behavior w:val="content"/>
        </w:behaviors>
        <w:guid w:val="{17E737E7-A79C-4BF7-B9CB-27C5E6950541}"/>
      </w:docPartPr>
      <w:docPartBody>
        <w:p w:rsidR="00F611AB" w:rsidRDefault="00F07673" w:rsidP="00F07673">
          <w:pPr>
            <w:pStyle w:val="F545A8D0C173446AB3EB9D333A6A771E"/>
          </w:pPr>
          <w:r>
            <w:rPr>
              <w:rStyle w:val="PlaceholderText"/>
            </w:rPr>
            <w:t>Choose an item.</w:t>
          </w:r>
        </w:p>
      </w:docPartBody>
    </w:docPart>
    <w:docPart>
      <w:docPartPr>
        <w:name w:val="25398442B2494641AA840D9CB88889AB"/>
        <w:category>
          <w:name w:val="General"/>
          <w:gallery w:val="placeholder"/>
        </w:category>
        <w:types>
          <w:type w:val="bbPlcHdr"/>
        </w:types>
        <w:behaviors>
          <w:behavior w:val="content"/>
        </w:behaviors>
        <w:guid w:val="{14287852-A4DA-4288-8F91-14EDC2212A7D}"/>
      </w:docPartPr>
      <w:docPartBody>
        <w:p w:rsidR="00F611AB" w:rsidRDefault="00F07673" w:rsidP="00F07673">
          <w:pPr>
            <w:pStyle w:val="25398442B2494641AA840D9CB88889AB"/>
          </w:pPr>
          <w:r>
            <w:rPr>
              <w:rStyle w:val="PlaceholderText"/>
            </w:rPr>
            <w:t>Choose an item.</w:t>
          </w:r>
        </w:p>
      </w:docPartBody>
    </w:docPart>
    <w:docPart>
      <w:docPartPr>
        <w:name w:val="2C090DCCCE6945A98C23E53851446127"/>
        <w:category>
          <w:name w:val="General"/>
          <w:gallery w:val="placeholder"/>
        </w:category>
        <w:types>
          <w:type w:val="bbPlcHdr"/>
        </w:types>
        <w:behaviors>
          <w:behavior w:val="content"/>
        </w:behaviors>
        <w:guid w:val="{330ADD95-D8DB-4ED2-BD41-52A1124D713D}"/>
      </w:docPartPr>
      <w:docPartBody>
        <w:p w:rsidR="00F611AB" w:rsidRDefault="00F07673" w:rsidP="00F07673">
          <w:pPr>
            <w:pStyle w:val="2C090DCCCE6945A98C23E53851446127"/>
          </w:pPr>
          <w:r>
            <w:rPr>
              <w:rStyle w:val="PlaceholderText"/>
            </w:rPr>
            <w:t>Choose an item.</w:t>
          </w:r>
        </w:p>
      </w:docPartBody>
    </w:docPart>
    <w:docPart>
      <w:docPartPr>
        <w:name w:val="70A43BE6C6A24E2A809FFBF56687C961"/>
        <w:category>
          <w:name w:val="General"/>
          <w:gallery w:val="placeholder"/>
        </w:category>
        <w:types>
          <w:type w:val="bbPlcHdr"/>
        </w:types>
        <w:behaviors>
          <w:behavior w:val="content"/>
        </w:behaviors>
        <w:guid w:val="{FE1080E6-FB81-4676-B7DA-AA2E32A20C06}"/>
      </w:docPartPr>
      <w:docPartBody>
        <w:p w:rsidR="00F611AB" w:rsidRDefault="00F07673" w:rsidP="00F07673">
          <w:pPr>
            <w:pStyle w:val="70A43BE6C6A24E2A809FFBF56687C961"/>
          </w:pPr>
          <w:r>
            <w:rPr>
              <w:rStyle w:val="PlaceholderText"/>
            </w:rPr>
            <w:t>Choose an item.</w:t>
          </w:r>
        </w:p>
      </w:docPartBody>
    </w:docPart>
    <w:docPart>
      <w:docPartPr>
        <w:name w:val="6BF11B1DED1243DB88122E3162A54AD1"/>
        <w:category>
          <w:name w:val="General"/>
          <w:gallery w:val="placeholder"/>
        </w:category>
        <w:types>
          <w:type w:val="bbPlcHdr"/>
        </w:types>
        <w:behaviors>
          <w:behavior w:val="content"/>
        </w:behaviors>
        <w:guid w:val="{4B87FBEB-251D-4E8F-B007-07CA049B780E}"/>
      </w:docPartPr>
      <w:docPartBody>
        <w:p w:rsidR="00F611AB" w:rsidRDefault="00F07673" w:rsidP="00F07673">
          <w:pPr>
            <w:pStyle w:val="6BF11B1DED1243DB88122E3162A54AD1"/>
          </w:pPr>
          <w:r>
            <w:rPr>
              <w:rStyle w:val="PlaceholderText"/>
            </w:rPr>
            <w:t>Choose an item.</w:t>
          </w:r>
        </w:p>
      </w:docPartBody>
    </w:docPart>
    <w:docPart>
      <w:docPartPr>
        <w:name w:val="29913D9824264BD98BD05010FB9013F8"/>
        <w:category>
          <w:name w:val="General"/>
          <w:gallery w:val="placeholder"/>
        </w:category>
        <w:types>
          <w:type w:val="bbPlcHdr"/>
        </w:types>
        <w:behaviors>
          <w:behavior w:val="content"/>
        </w:behaviors>
        <w:guid w:val="{2FD62B2D-36FE-413E-9142-A0D1634A178E}"/>
      </w:docPartPr>
      <w:docPartBody>
        <w:p w:rsidR="00F611AB" w:rsidRDefault="00F07673" w:rsidP="00F07673">
          <w:pPr>
            <w:pStyle w:val="29913D9824264BD98BD05010FB9013F8"/>
          </w:pPr>
          <w:r>
            <w:rPr>
              <w:rStyle w:val="PlaceholderText"/>
            </w:rPr>
            <w:t>Choose an item.</w:t>
          </w:r>
        </w:p>
      </w:docPartBody>
    </w:docPart>
    <w:docPart>
      <w:docPartPr>
        <w:name w:val="210845E29D0642ECB7C5533D9F0CCC5A"/>
        <w:category>
          <w:name w:val="General"/>
          <w:gallery w:val="placeholder"/>
        </w:category>
        <w:types>
          <w:type w:val="bbPlcHdr"/>
        </w:types>
        <w:behaviors>
          <w:behavior w:val="content"/>
        </w:behaviors>
        <w:guid w:val="{E8B6CBCF-6B72-44E0-85F3-1C36F72EA06B}"/>
      </w:docPartPr>
      <w:docPartBody>
        <w:p w:rsidR="00F611AB" w:rsidRDefault="00F07673" w:rsidP="00F07673">
          <w:pPr>
            <w:pStyle w:val="210845E29D0642ECB7C5533D9F0CCC5A"/>
          </w:pPr>
          <w:r>
            <w:rPr>
              <w:rStyle w:val="PlaceholderText"/>
            </w:rPr>
            <w:t>Choose an item.</w:t>
          </w:r>
        </w:p>
      </w:docPartBody>
    </w:docPart>
    <w:docPart>
      <w:docPartPr>
        <w:name w:val="23A2578E820F44A19FE43D165374DD6D"/>
        <w:category>
          <w:name w:val="General"/>
          <w:gallery w:val="placeholder"/>
        </w:category>
        <w:types>
          <w:type w:val="bbPlcHdr"/>
        </w:types>
        <w:behaviors>
          <w:behavior w:val="content"/>
        </w:behaviors>
        <w:guid w:val="{603475AA-0006-49AF-8D6C-989D3F7C9635}"/>
      </w:docPartPr>
      <w:docPartBody>
        <w:p w:rsidR="00F611AB" w:rsidRDefault="00F07673" w:rsidP="00F07673">
          <w:pPr>
            <w:pStyle w:val="23A2578E820F44A19FE43D165374DD6D"/>
          </w:pPr>
          <w:r>
            <w:rPr>
              <w:rStyle w:val="PlaceholderText"/>
            </w:rPr>
            <w:t>Choose an item.</w:t>
          </w:r>
        </w:p>
      </w:docPartBody>
    </w:docPart>
    <w:docPart>
      <w:docPartPr>
        <w:name w:val="ADD782BAF225492397C5D5BD4EE2C804"/>
        <w:category>
          <w:name w:val="General"/>
          <w:gallery w:val="placeholder"/>
        </w:category>
        <w:types>
          <w:type w:val="bbPlcHdr"/>
        </w:types>
        <w:behaviors>
          <w:behavior w:val="content"/>
        </w:behaviors>
        <w:guid w:val="{9576ED8D-05BA-4B36-B30A-380DEBD1E983}"/>
      </w:docPartPr>
      <w:docPartBody>
        <w:p w:rsidR="00F611AB" w:rsidRDefault="00F07673" w:rsidP="00F07673">
          <w:pPr>
            <w:pStyle w:val="ADD782BAF225492397C5D5BD4EE2C804"/>
          </w:pPr>
          <w:r>
            <w:rPr>
              <w:rStyle w:val="PlaceholderText"/>
            </w:rPr>
            <w:t>Choose an item.</w:t>
          </w:r>
        </w:p>
      </w:docPartBody>
    </w:docPart>
    <w:docPart>
      <w:docPartPr>
        <w:name w:val="1CDE2EB8464146FCA9A61E8CCB135C50"/>
        <w:category>
          <w:name w:val="General"/>
          <w:gallery w:val="placeholder"/>
        </w:category>
        <w:types>
          <w:type w:val="bbPlcHdr"/>
        </w:types>
        <w:behaviors>
          <w:behavior w:val="content"/>
        </w:behaviors>
        <w:guid w:val="{C70DF0E2-1001-4F6D-AF4A-588AD0B15FAE}"/>
      </w:docPartPr>
      <w:docPartBody>
        <w:p w:rsidR="00F611AB" w:rsidRDefault="00F07673" w:rsidP="00F07673">
          <w:pPr>
            <w:pStyle w:val="1CDE2EB8464146FCA9A61E8CCB135C50"/>
          </w:pPr>
          <w:r>
            <w:rPr>
              <w:rStyle w:val="PlaceholderText"/>
            </w:rPr>
            <w:t>Choose an item.</w:t>
          </w:r>
        </w:p>
      </w:docPartBody>
    </w:docPart>
    <w:docPart>
      <w:docPartPr>
        <w:name w:val="DD6AEFFE731143C6B5B3ADBDF229F7C9"/>
        <w:category>
          <w:name w:val="General"/>
          <w:gallery w:val="placeholder"/>
        </w:category>
        <w:types>
          <w:type w:val="bbPlcHdr"/>
        </w:types>
        <w:behaviors>
          <w:behavior w:val="content"/>
        </w:behaviors>
        <w:guid w:val="{1C2D0EF9-BA6D-4E84-AD65-DBCB205DCB45}"/>
      </w:docPartPr>
      <w:docPartBody>
        <w:p w:rsidR="00F611AB" w:rsidRDefault="00F07673" w:rsidP="00F07673">
          <w:pPr>
            <w:pStyle w:val="DD6AEFFE731143C6B5B3ADBDF229F7C9"/>
          </w:pPr>
          <w:r>
            <w:rPr>
              <w:rStyle w:val="PlaceholderText"/>
            </w:rPr>
            <w:t>Choose an item.</w:t>
          </w:r>
        </w:p>
      </w:docPartBody>
    </w:docPart>
    <w:docPart>
      <w:docPartPr>
        <w:name w:val="7808D6DFCB35432C881D23695E16702D"/>
        <w:category>
          <w:name w:val="General"/>
          <w:gallery w:val="placeholder"/>
        </w:category>
        <w:types>
          <w:type w:val="bbPlcHdr"/>
        </w:types>
        <w:behaviors>
          <w:behavior w:val="content"/>
        </w:behaviors>
        <w:guid w:val="{40ED9E24-F462-4A12-AB7F-FE5A49CA2DDB}"/>
      </w:docPartPr>
      <w:docPartBody>
        <w:p w:rsidR="00F611AB" w:rsidRDefault="00F07673" w:rsidP="00F07673">
          <w:pPr>
            <w:pStyle w:val="7808D6DFCB35432C881D23695E16702D"/>
          </w:pPr>
          <w:r>
            <w:rPr>
              <w:rStyle w:val="PlaceholderText"/>
            </w:rPr>
            <w:t>Choose an item.</w:t>
          </w:r>
        </w:p>
      </w:docPartBody>
    </w:docPart>
    <w:docPart>
      <w:docPartPr>
        <w:name w:val="EAC2A0431FD8411982F5EFE991D79BEA"/>
        <w:category>
          <w:name w:val="General"/>
          <w:gallery w:val="placeholder"/>
        </w:category>
        <w:types>
          <w:type w:val="bbPlcHdr"/>
        </w:types>
        <w:behaviors>
          <w:behavior w:val="content"/>
        </w:behaviors>
        <w:guid w:val="{BAA2DACE-0FFB-4A6E-BA8D-B8BAECA4BD2F}"/>
      </w:docPartPr>
      <w:docPartBody>
        <w:p w:rsidR="00F611AB" w:rsidRDefault="00F07673" w:rsidP="00F07673">
          <w:pPr>
            <w:pStyle w:val="EAC2A0431FD8411982F5EFE991D79BEA"/>
          </w:pPr>
          <w:r>
            <w:rPr>
              <w:rStyle w:val="PlaceholderText"/>
            </w:rPr>
            <w:t>Choose an item.</w:t>
          </w:r>
        </w:p>
      </w:docPartBody>
    </w:docPart>
    <w:docPart>
      <w:docPartPr>
        <w:name w:val="8BDABA713C0E45A0B86AD4987B8A8AC8"/>
        <w:category>
          <w:name w:val="General"/>
          <w:gallery w:val="placeholder"/>
        </w:category>
        <w:types>
          <w:type w:val="bbPlcHdr"/>
        </w:types>
        <w:behaviors>
          <w:behavior w:val="content"/>
        </w:behaviors>
        <w:guid w:val="{8719E618-0244-4B16-96EA-62B9224EFB6E}"/>
      </w:docPartPr>
      <w:docPartBody>
        <w:p w:rsidR="00F611AB" w:rsidRDefault="00F07673" w:rsidP="00F07673">
          <w:pPr>
            <w:pStyle w:val="8BDABA713C0E45A0B86AD4987B8A8AC8"/>
          </w:pPr>
          <w:r>
            <w:rPr>
              <w:rStyle w:val="PlaceholderText"/>
            </w:rPr>
            <w:t>Choose an item.</w:t>
          </w:r>
        </w:p>
      </w:docPartBody>
    </w:docPart>
    <w:docPart>
      <w:docPartPr>
        <w:name w:val="F64AA31B081A4477955CDA0B32DB11E0"/>
        <w:category>
          <w:name w:val="General"/>
          <w:gallery w:val="placeholder"/>
        </w:category>
        <w:types>
          <w:type w:val="bbPlcHdr"/>
        </w:types>
        <w:behaviors>
          <w:behavior w:val="content"/>
        </w:behaviors>
        <w:guid w:val="{2D6F2EAD-908E-4F2D-BDCA-2CFFA666D054}"/>
      </w:docPartPr>
      <w:docPartBody>
        <w:p w:rsidR="00F611AB" w:rsidRDefault="00F07673" w:rsidP="00F07673">
          <w:pPr>
            <w:pStyle w:val="F64AA31B081A4477955CDA0B32DB11E0"/>
          </w:pPr>
          <w:r>
            <w:rPr>
              <w:rStyle w:val="PlaceholderText"/>
            </w:rPr>
            <w:t>Choose an item.</w:t>
          </w:r>
        </w:p>
      </w:docPartBody>
    </w:docPart>
    <w:docPart>
      <w:docPartPr>
        <w:name w:val="3CBB36E5383D492CBDD9D32BF6B0BF27"/>
        <w:category>
          <w:name w:val="General"/>
          <w:gallery w:val="placeholder"/>
        </w:category>
        <w:types>
          <w:type w:val="bbPlcHdr"/>
        </w:types>
        <w:behaviors>
          <w:behavior w:val="content"/>
        </w:behaviors>
        <w:guid w:val="{B40B3F19-F7E5-4CCD-85E4-5FA124C1AB0D}"/>
      </w:docPartPr>
      <w:docPartBody>
        <w:p w:rsidR="00F611AB" w:rsidRDefault="00F07673" w:rsidP="00F07673">
          <w:pPr>
            <w:pStyle w:val="3CBB36E5383D492CBDD9D32BF6B0BF27"/>
          </w:pPr>
          <w:r>
            <w:rPr>
              <w:rStyle w:val="PlaceholderText"/>
            </w:rPr>
            <w:t>Choose an item.</w:t>
          </w:r>
        </w:p>
      </w:docPartBody>
    </w:docPart>
    <w:docPart>
      <w:docPartPr>
        <w:name w:val="C5757D7E4C714C3E940F79466548F3AC"/>
        <w:category>
          <w:name w:val="General"/>
          <w:gallery w:val="placeholder"/>
        </w:category>
        <w:types>
          <w:type w:val="bbPlcHdr"/>
        </w:types>
        <w:behaviors>
          <w:behavior w:val="content"/>
        </w:behaviors>
        <w:guid w:val="{6EF1A7B9-561C-48A8-B57A-80E12EAEBE9A}"/>
      </w:docPartPr>
      <w:docPartBody>
        <w:p w:rsidR="00F611AB" w:rsidRDefault="00F07673" w:rsidP="00F07673">
          <w:pPr>
            <w:pStyle w:val="C5757D7E4C714C3E940F79466548F3AC"/>
          </w:pPr>
          <w:r>
            <w:rPr>
              <w:rStyle w:val="PlaceholderText"/>
            </w:rPr>
            <w:t>Choose an item.</w:t>
          </w:r>
        </w:p>
      </w:docPartBody>
    </w:docPart>
    <w:docPart>
      <w:docPartPr>
        <w:name w:val="DEFD80962B3540A492DF966CD3E46530"/>
        <w:category>
          <w:name w:val="General"/>
          <w:gallery w:val="placeholder"/>
        </w:category>
        <w:types>
          <w:type w:val="bbPlcHdr"/>
        </w:types>
        <w:behaviors>
          <w:behavior w:val="content"/>
        </w:behaviors>
        <w:guid w:val="{F509E776-7F96-41B6-8546-A24F6719822D}"/>
      </w:docPartPr>
      <w:docPartBody>
        <w:p w:rsidR="00F611AB" w:rsidRDefault="00F07673" w:rsidP="00F07673">
          <w:pPr>
            <w:pStyle w:val="DEFD80962B3540A492DF966CD3E46530"/>
          </w:pPr>
          <w:r>
            <w:rPr>
              <w:rStyle w:val="PlaceholderText"/>
            </w:rPr>
            <w:t>Choose an item.</w:t>
          </w:r>
        </w:p>
      </w:docPartBody>
    </w:docPart>
    <w:docPart>
      <w:docPartPr>
        <w:name w:val="475BB4D5AE044860AF422AE9D0B6CD8B"/>
        <w:category>
          <w:name w:val="General"/>
          <w:gallery w:val="placeholder"/>
        </w:category>
        <w:types>
          <w:type w:val="bbPlcHdr"/>
        </w:types>
        <w:behaviors>
          <w:behavior w:val="content"/>
        </w:behaviors>
        <w:guid w:val="{BF2A16C0-7965-40FF-BA1E-0AB1D7699600}"/>
      </w:docPartPr>
      <w:docPartBody>
        <w:p w:rsidR="00F611AB" w:rsidRDefault="00F07673" w:rsidP="00F07673">
          <w:pPr>
            <w:pStyle w:val="475BB4D5AE044860AF422AE9D0B6CD8B"/>
          </w:pPr>
          <w:r>
            <w:rPr>
              <w:rStyle w:val="PlaceholderText"/>
            </w:rPr>
            <w:t>Choose an item.</w:t>
          </w:r>
        </w:p>
      </w:docPartBody>
    </w:docPart>
    <w:docPart>
      <w:docPartPr>
        <w:name w:val="35368083439D434EAACB6322BBE21576"/>
        <w:category>
          <w:name w:val="General"/>
          <w:gallery w:val="placeholder"/>
        </w:category>
        <w:types>
          <w:type w:val="bbPlcHdr"/>
        </w:types>
        <w:behaviors>
          <w:behavior w:val="content"/>
        </w:behaviors>
        <w:guid w:val="{01D5CC9B-62A1-4E7B-8AC2-3B60F72AF560}"/>
      </w:docPartPr>
      <w:docPartBody>
        <w:p w:rsidR="00F611AB" w:rsidRDefault="00F07673" w:rsidP="00F07673">
          <w:pPr>
            <w:pStyle w:val="35368083439D434EAACB6322BBE21576"/>
          </w:pPr>
          <w:r>
            <w:rPr>
              <w:rStyle w:val="PlaceholderText"/>
            </w:rPr>
            <w:t>Choose an item.</w:t>
          </w:r>
        </w:p>
      </w:docPartBody>
    </w:docPart>
    <w:docPart>
      <w:docPartPr>
        <w:name w:val="B4D8D92E5D4F427E86E0FC92B3CAB579"/>
        <w:category>
          <w:name w:val="General"/>
          <w:gallery w:val="placeholder"/>
        </w:category>
        <w:types>
          <w:type w:val="bbPlcHdr"/>
        </w:types>
        <w:behaviors>
          <w:behavior w:val="content"/>
        </w:behaviors>
        <w:guid w:val="{7F0E2E4C-39D2-4B9C-8D11-D57037766B2D}"/>
      </w:docPartPr>
      <w:docPartBody>
        <w:p w:rsidR="00F611AB" w:rsidRDefault="00F07673" w:rsidP="00F07673">
          <w:pPr>
            <w:pStyle w:val="B4D8D92E5D4F427E86E0FC92B3CAB579"/>
          </w:pPr>
          <w:r>
            <w:rPr>
              <w:rStyle w:val="PlaceholderText"/>
            </w:rPr>
            <w:t>Choose an item.</w:t>
          </w:r>
        </w:p>
      </w:docPartBody>
    </w:docPart>
    <w:docPart>
      <w:docPartPr>
        <w:name w:val="255567762D2248639C874C881BEC3FF7"/>
        <w:category>
          <w:name w:val="General"/>
          <w:gallery w:val="placeholder"/>
        </w:category>
        <w:types>
          <w:type w:val="bbPlcHdr"/>
        </w:types>
        <w:behaviors>
          <w:behavior w:val="content"/>
        </w:behaviors>
        <w:guid w:val="{3DB79A1B-61A6-4B30-BA0E-75B62C56DCA6}"/>
      </w:docPartPr>
      <w:docPartBody>
        <w:p w:rsidR="00F611AB" w:rsidRDefault="00F07673" w:rsidP="00F07673">
          <w:pPr>
            <w:pStyle w:val="255567762D2248639C874C881BEC3FF7"/>
          </w:pPr>
          <w:r>
            <w:rPr>
              <w:rStyle w:val="PlaceholderText"/>
            </w:rPr>
            <w:t>Choose an item.</w:t>
          </w:r>
        </w:p>
      </w:docPartBody>
    </w:docPart>
    <w:docPart>
      <w:docPartPr>
        <w:name w:val="BE513DACF0E941F0A37035EDD08E2373"/>
        <w:category>
          <w:name w:val="General"/>
          <w:gallery w:val="placeholder"/>
        </w:category>
        <w:types>
          <w:type w:val="bbPlcHdr"/>
        </w:types>
        <w:behaviors>
          <w:behavior w:val="content"/>
        </w:behaviors>
        <w:guid w:val="{27C65C47-278F-4398-9F17-52A9C028C81D}"/>
      </w:docPartPr>
      <w:docPartBody>
        <w:p w:rsidR="00F611AB" w:rsidRDefault="00F07673" w:rsidP="00F07673">
          <w:pPr>
            <w:pStyle w:val="BE513DACF0E941F0A37035EDD08E2373"/>
          </w:pPr>
          <w:r>
            <w:rPr>
              <w:rStyle w:val="PlaceholderText"/>
            </w:rPr>
            <w:t>Choose an item.</w:t>
          </w:r>
        </w:p>
      </w:docPartBody>
    </w:docPart>
    <w:docPart>
      <w:docPartPr>
        <w:name w:val="C5626322971C46DFBF9C807D4833962C"/>
        <w:category>
          <w:name w:val="General"/>
          <w:gallery w:val="placeholder"/>
        </w:category>
        <w:types>
          <w:type w:val="bbPlcHdr"/>
        </w:types>
        <w:behaviors>
          <w:behavior w:val="content"/>
        </w:behaviors>
        <w:guid w:val="{D8C59030-B207-4C0C-B01D-C6D8E87FA7F4}"/>
      </w:docPartPr>
      <w:docPartBody>
        <w:p w:rsidR="00F611AB" w:rsidRDefault="00F07673" w:rsidP="00F07673">
          <w:pPr>
            <w:pStyle w:val="C5626322971C46DFBF9C807D4833962C"/>
          </w:pPr>
          <w:r>
            <w:rPr>
              <w:rStyle w:val="PlaceholderText"/>
            </w:rPr>
            <w:t>Choose an item.</w:t>
          </w:r>
        </w:p>
      </w:docPartBody>
    </w:docPart>
    <w:docPart>
      <w:docPartPr>
        <w:name w:val="EA13046A24924250A5591141ACB7AF75"/>
        <w:category>
          <w:name w:val="General"/>
          <w:gallery w:val="placeholder"/>
        </w:category>
        <w:types>
          <w:type w:val="bbPlcHdr"/>
        </w:types>
        <w:behaviors>
          <w:behavior w:val="content"/>
        </w:behaviors>
        <w:guid w:val="{2C752289-8DFC-4C20-A9C9-A9863E80CE80}"/>
      </w:docPartPr>
      <w:docPartBody>
        <w:p w:rsidR="00F611AB" w:rsidRDefault="00F07673" w:rsidP="00F07673">
          <w:pPr>
            <w:pStyle w:val="EA13046A24924250A5591141ACB7AF75"/>
          </w:pPr>
          <w:r>
            <w:rPr>
              <w:rStyle w:val="PlaceholderText"/>
            </w:rPr>
            <w:t>Choose an item.</w:t>
          </w:r>
        </w:p>
      </w:docPartBody>
    </w:docPart>
    <w:docPart>
      <w:docPartPr>
        <w:name w:val="65777585DE2948A18CDE7EA492E5B941"/>
        <w:category>
          <w:name w:val="General"/>
          <w:gallery w:val="placeholder"/>
        </w:category>
        <w:types>
          <w:type w:val="bbPlcHdr"/>
        </w:types>
        <w:behaviors>
          <w:behavior w:val="content"/>
        </w:behaviors>
        <w:guid w:val="{36E6C968-EEFC-4D2C-AA59-8C2577015A55}"/>
      </w:docPartPr>
      <w:docPartBody>
        <w:p w:rsidR="00F611AB" w:rsidRDefault="00F07673" w:rsidP="00F07673">
          <w:pPr>
            <w:pStyle w:val="65777585DE2948A18CDE7EA492E5B941"/>
          </w:pPr>
          <w:r>
            <w:rPr>
              <w:rStyle w:val="PlaceholderText"/>
            </w:rPr>
            <w:t>Choose an item.</w:t>
          </w:r>
        </w:p>
      </w:docPartBody>
    </w:docPart>
    <w:docPart>
      <w:docPartPr>
        <w:name w:val="7E2F2336C1EC4A1085B9A776EC365C2A"/>
        <w:category>
          <w:name w:val="General"/>
          <w:gallery w:val="placeholder"/>
        </w:category>
        <w:types>
          <w:type w:val="bbPlcHdr"/>
        </w:types>
        <w:behaviors>
          <w:behavior w:val="content"/>
        </w:behaviors>
        <w:guid w:val="{8089F562-B535-4CC3-A272-3B462905F1BF}"/>
      </w:docPartPr>
      <w:docPartBody>
        <w:p w:rsidR="00F611AB" w:rsidRDefault="00F07673" w:rsidP="00F07673">
          <w:pPr>
            <w:pStyle w:val="7E2F2336C1EC4A1085B9A776EC365C2A"/>
          </w:pPr>
          <w:r>
            <w:rPr>
              <w:rStyle w:val="PlaceholderText"/>
            </w:rPr>
            <w:t>Choose an item.</w:t>
          </w:r>
        </w:p>
      </w:docPartBody>
    </w:docPart>
    <w:docPart>
      <w:docPartPr>
        <w:name w:val="D6ED3F9FF0BC4AA4A8F8AE0E357CE28D"/>
        <w:category>
          <w:name w:val="General"/>
          <w:gallery w:val="placeholder"/>
        </w:category>
        <w:types>
          <w:type w:val="bbPlcHdr"/>
        </w:types>
        <w:behaviors>
          <w:behavior w:val="content"/>
        </w:behaviors>
        <w:guid w:val="{BDCB6EE5-DD9E-4186-960F-EE48EBD43908}"/>
      </w:docPartPr>
      <w:docPartBody>
        <w:p w:rsidR="00F611AB" w:rsidRDefault="00F07673" w:rsidP="00F07673">
          <w:pPr>
            <w:pStyle w:val="D6ED3F9FF0BC4AA4A8F8AE0E357CE28D"/>
          </w:pPr>
          <w:r>
            <w:rPr>
              <w:rStyle w:val="PlaceholderText"/>
            </w:rPr>
            <w:t>Choose an item.</w:t>
          </w:r>
        </w:p>
      </w:docPartBody>
    </w:docPart>
    <w:docPart>
      <w:docPartPr>
        <w:name w:val="E644108D0CFA415C9CB4E562603DF50F"/>
        <w:category>
          <w:name w:val="General"/>
          <w:gallery w:val="placeholder"/>
        </w:category>
        <w:types>
          <w:type w:val="bbPlcHdr"/>
        </w:types>
        <w:behaviors>
          <w:behavior w:val="content"/>
        </w:behaviors>
        <w:guid w:val="{7566D128-5154-4904-8845-4068C20A5CC3}"/>
      </w:docPartPr>
      <w:docPartBody>
        <w:p w:rsidR="00F611AB" w:rsidRDefault="00F07673" w:rsidP="00F07673">
          <w:pPr>
            <w:pStyle w:val="E644108D0CFA415C9CB4E562603DF50F"/>
          </w:pPr>
          <w:r>
            <w:rPr>
              <w:rStyle w:val="PlaceholderText"/>
            </w:rPr>
            <w:t>Choose an item.</w:t>
          </w:r>
        </w:p>
      </w:docPartBody>
    </w:docPart>
    <w:docPart>
      <w:docPartPr>
        <w:name w:val="98F4E340591844D8B6A431D254721095"/>
        <w:category>
          <w:name w:val="General"/>
          <w:gallery w:val="placeholder"/>
        </w:category>
        <w:types>
          <w:type w:val="bbPlcHdr"/>
        </w:types>
        <w:behaviors>
          <w:behavior w:val="content"/>
        </w:behaviors>
        <w:guid w:val="{9D411180-3151-471A-AC6D-598171FA5D1A}"/>
      </w:docPartPr>
      <w:docPartBody>
        <w:p w:rsidR="00F611AB" w:rsidRDefault="00F07673" w:rsidP="00F07673">
          <w:pPr>
            <w:pStyle w:val="98F4E340591844D8B6A431D254721095"/>
          </w:pPr>
          <w:r>
            <w:rPr>
              <w:rStyle w:val="PlaceholderText"/>
            </w:rPr>
            <w:t>Choose an item.</w:t>
          </w:r>
        </w:p>
      </w:docPartBody>
    </w:docPart>
    <w:docPart>
      <w:docPartPr>
        <w:name w:val="78237EA422BF4BA4920F311C42B1547C"/>
        <w:category>
          <w:name w:val="General"/>
          <w:gallery w:val="placeholder"/>
        </w:category>
        <w:types>
          <w:type w:val="bbPlcHdr"/>
        </w:types>
        <w:behaviors>
          <w:behavior w:val="content"/>
        </w:behaviors>
        <w:guid w:val="{EA61038C-6D9C-47C2-9A9A-83F82E7335B2}"/>
      </w:docPartPr>
      <w:docPartBody>
        <w:p w:rsidR="00F611AB" w:rsidRDefault="00F07673" w:rsidP="00F07673">
          <w:pPr>
            <w:pStyle w:val="78237EA422BF4BA4920F311C42B1547C"/>
          </w:pPr>
          <w:r>
            <w:rPr>
              <w:rStyle w:val="PlaceholderText"/>
            </w:rPr>
            <w:t>Choose an item.</w:t>
          </w:r>
        </w:p>
      </w:docPartBody>
    </w:docPart>
    <w:docPart>
      <w:docPartPr>
        <w:name w:val="3379F397FE974E39A3318251D998A264"/>
        <w:category>
          <w:name w:val="General"/>
          <w:gallery w:val="placeholder"/>
        </w:category>
        <w:types>
          <w:type w:val="bbPlcHdr"/>
        </w:types>
        <w:behaviors>
          <w:behavior w:val="content"/>
        </w:behaviors>
        <w:guid w:val="{2CC536EF-BBE5-4F78-81C0-F5336E717595}"/>
      </w:docPartPr>
      <w:docPartBody>
        <w:p w:rsidR="00F611AB" w:rsidRDefault="00F07673" w:rsidP="00F07673">
          <w:pPr>
            <w:pStyle w:val="3379F397FE974E39A3318251D998A264"/>
          </w:pPr>
          <w:r>
            <w:rPr>
              <w:rStyle w:val="PlaceholderText"/>
            </w:rPr>
            <w:t>Choose an item.</w:t>
          </w:r>
        </w:p>
      </w:docPartBody>
    </w:docPart>
    <w:docPart>
      <w:docPartPr>
        <w:name w:val="D93E72FD50F146E4A1ED3E65B617D434"/>
        <w:category>
          <w:name w:val="General"/>
          <w:gallery w:val="placeholder"/>
        </w:category>
        <w:types>
          <w:type w:val="bbPlcHdr"/>
        </w:types>
        <w:behaviors>
          <w:behavior w:val="content"/>
        </w:behaviors>
        <w:guid w:val="{A9DA75B4-26F3-4C92-A33A-2C37CF421A8F}"/>
      </w:docPartPr>
      <w:docPartBody>
        <w:p w:rsidR="00F611AB" w:rsidRDefault="00F07673" w:rsidP="00F07673">
          <w:pPr>
            <w:pStyle w:val="D93E72FD50F146E4A1ED3E65B617D434"/>
          </w:pPr>
          <w:r>
            <w:rPr>
              <w:rStyle w:val="PlaceholderText"/>
            </w:rPr>
            <w:t>Choose an item.</w:t>
          </w:r>
        </w:p>
      </w:docPartBody>
    </w:docPart>
    <w:docPart>
      <w:docPartPr>
        <w:name w:val="41F20EB31B0247E582D6E33577B72B5B"/>
        <w:category>
          <w:name w:val="General"/>
          <w:gallery w:val="placeholder"/>
        </w:category>
        <w:types>
          <w:type w:val="bbPlcHdr"/>
        </w:types>
        <w:behaviors>
          <w:behavior w:val="content"/>
        </w:behaviors>
        <w:guid w:val="{C001B914-4E91-4CDE-A22B-2B7DEC80A3AA}"/>
      </w:docPartPr>
      <w:docPartBody>
        <w:p w:rsidR="00F611AB" w:rsidRDefault="00F07673" w:rsidP="00F07673">
          <w:pPr>
            <w:pStyle w:val="41F20EB31B0247E582D6E33577B72B5B"/>
          </w:pPr>
          <w:r>
            <w:rPr>
              <w:rStyle w:val="PlaceholderText"/>
            </w:rPr>
            <w:t>Choose an item.</w:t>
          </w:r>
        </w:p>
      </w:docPartBody>
    </w:docPart>
    <w:docPart>
      <w:docPartPr>
        <w:name w:val="B37AC6EE92AB413397AD9600C28127B1"/>
        <w:category>
          <w:name w:val="General"/>
          <w:gallery w:val="placeholder"/>
        </w:category>
        <w:types>
          <w:type w:val="bbPlcHdr"/>
        </w:types>
        <w:behaviors>
          <w:behavior w:val="content"/>
        </w:behaviors>
        <w:guid w:val="{A9F873D8-D9BC-492B-A9C5-5B185BDE4A9D}"/>
      </w:docPartPr>
      <w:docPartBody>
        <w:p w:rsidR="00F611AB" w:rsidRDefault="00F07673" w:rsidP="00F07673">
          <w:pPr>
            <w:pStyle w:val="B37AC6EE92AB413397AD9600C28127B1"/>
          </w:pPr>
          <w:r>
            <w:rPr>
              <w:rStyle w:val="PlaceholderText"/>
            </w:rPr>
            <w:t>Choose an item.</w:t>
          </w:r>
        </w:p>
      </w:docPartBody>
    </w:docPart>
    <w:docPart>
      <w:docPartPr>
        <w:name w:val="29608D6134B7436E8CA9B723998EBD11"/>
        <w:category>
          <w:name w:val="General"/>
          <w:gallery w:val="placeholder"/>
        </w:category>
        <w:types>
          <w:type w:val="bbPlcHdr"/>
        </w:types>
        <w:behaviors>
          <w:behavior w:val="content"/>
        </w:behaviors>
        <w:guid w:val="{ED0D0E71-6A65-49A5-A076-2ED4F3781454}"/>
      </w:docPartPr>
      <w:docPartBody>
        <w:p w:rsidR="00F611AB" w:rsidRDefault="00F07673" w:rsidP="00F07673">
          <w:pPr>
            <w:pStyle w:val="29608D6134B7436E8CA9B723998EBD11"/>
          </w:pPr>
          <w:r>
            <w:rPr>
              <w:rStyle w:val="PlaceholderText"/>
            </w:rPr>
            <w:t>Choose an item.</w:t>
          </w:r>
        </w:p>
      </w:docPartBody>
    </w:docPart>
    <w:docPart>
      <w:docPartPr>
        <w:name w:val="DD159FDC56D145FDBBB9D7BCA5EE5C1D"/>
        <w:category>
          <w:name w:val="General"/>
          <w:gallery w:val="placeholder"/>
        </w:category>
        <w:types>
          <w:type w:val="bbPlcHdr"/>
        </w:types>
        <w:behaviors>
          <w:behavior w:val="content"/>
        </w:behaviors>
        <w:guid w:val="{030CEE20-798A-4EEA-8668-103738599C3F}"/>
      </w:docPartPr>
      <w:docPartBody>
        <w:p w:rsidR="00F611AB" w:rsidRDefault="00F07673" w:rsidP="00F07673">
          <w:pPr>
            <w:pStyle w:val="DD159FDC56D145FDBBB9D7BCA5EE5C1D"/>
          </w:pPr>
          <w:r>
            <w:rPr>
              <w:rStyle w:val="PlaceholderText"/>
            </w:rPr>
            <w:t>Choose an item.</w:t>
          </w:r>
        </w:p>
      </w:docPartBody>
    </w:docPart>
    <w:docPart>
      <w:docPartPr>
        <w:name w:val="FFB3E8D6442544278AD7B80777CF175E"/>
        <w:category>
          <w:name w:val="General"/>
          <w:gallery w:val="placeholder"/>
        </w:category>
        <w:types>
          <w:type w:val="bbPlcHdr"/>
        </w:types>
        <w:behaviors>
          <w:behavior w:val="content"/>
        </w:behaviors>
        <w:guid w:val="{086263A9-D7C4-4454-A314-70472E152BF7}"/>
      </w:docPartPr>
      <w:docPartBody>
        <w:p w:rsidR="00F611AB" w:rsidRDefault="00F07673" w:rsidP="00F07673">
          <w:pPr>
            <w:pStyle w:val="FFB3E8D6442544278AD7B80777CF175E"/>
          </w:pPr>
          <w:r>
            <w:rPr>
              <w:rStyle w:val="PlaceholderText"/>
            </w:rPr>
            <w:t>Choose an item.</w:t>
          </w:r>
        </w:p>
      </w:docPartBody>
    </w:docPart>
    <w:docPart>
      <w:docPartPr>
        <w:name w:val="B07D139C9C4E4848A5332AEABC03AAE7"/>
        <w:category>
          <w:name w:val="General"/>
          <w:gallery w:val="placeholder"/>
        </w:category>
        <w:types>
          <w:type w:val="bbPlcHdr"/>
        </w:types>
        <w:behaviors>
          <w:behavior w:val="content"/>
        </w:behaviors>
        <w:guid w:val="{E4E73EFD-0250-4E3C-8182-9883BE8F1FB1}"/>
      </w:docPartPr>
      <w:docPartBody>
        <w:p w:rsidR="00F611AB" w:rsidRDefault="00F07673" w:rsidP="00F07673">
          <w:pPr>
            <w:pStyle w:val="B07D139C9C4E4848A5332AEABC03AAE7"/>
          </w:pPr>
          <w:r>
            <w:rPr>
              <w:rStyle w:val="PlaceholderText"/>
            </w:rPr>
            <w:t>Choose an item.</w:t>
          </w:r>
        </w:p>
      </w:docPartBody>
    </w:docPart>
    <w:docPart>
      <w:docPartPr>
        <w:name w:val="334E4293F8664C4F8ABCF2CC74B10722"/>
        <w:category>
          <w:name w:val="General"/>
          <w:gallery w:val="placeholder"/>
        </w:category>
        <w:types>
          <w:type w:val="bbPlcHdr"/>
        </w:types>
        <w:behaviors>
          <w:behavior w:val="content"/>
        </w:behaviors>
        <w:guid w:val="{08CF9393-9BDB-42CB-AF3D-E78465C61164}"/>
      </w:docPartPr>
      <w:docPartBody>
        <w:p w:rsidR="00F611AB" w:rsidRDefault="00F07673" w:rsidP="00F07673">
          <w:pPr>
            <w:pStyle w:val="334E4293F8664C4F8ABCF2CC74B10722"/>
          </w:pPr>
          <w:r>
            <w:rPr>
              <w:rStyle w:val="PlaceholderText"/>
            </w:rPr>
            <w:t>Choose an item.</w:t>
          </w:r>
        </w:p>
      </w:docPartBody>
    </w:docPart>
    <w:docPart>
      <w:docPartPr>
        <w:name w:val="98B7459AEC6D4C1D8B413A90718C6D65"/>
        <w:category>
          <w:name w:val="General"/>
          <w:gallery w:val="placeholder"/>
        </w:category>
        <w:types>
          <w:type w:val="bbPlcHdr"/>
        </w:types>
        <w:behaviors>
          <w:behavior w:val="content"/>
        </w:behaviors>
        <w:guid w:val="{96B16BAB-F6CA-43D8-A685-729D89EF5027}"/>
      </w:docPartPr>
      <w:docPartBody>
        <w:p w:rsidR="00F611AB" w:rsidRDefault="00F07673" w:rsidP="00F07673">
          <w:pPr>
            <w:pStyle w:val="98B7459AEC6D4C1D8B413A90718C6D65"/>
          </w:pPr>
          <w:r>
            <w:rPr>
              <w:rStyle w:val="PlaceholderText"/>
            </w:rPr>
            <w:t>Choose an item.</w:t>
          </w:r>
        </w:p>
      </w:docPartBody>
    </w:docPart>
    <w:docPart>
      <w:docPartPr>
        <w:name w:val="E6AF0CF431D94AF5A8C6A17AC48BC063"/>
        <w:category>
          <w:name w:val="General"/>
          <w:gallery w:val="placeholder"/>
        </w:category>
        <w:types>
          <w:type w:val="bbPlcHdr"/>
        </w:types>
        <w:behaviors>
          <w:behavior w:val="content"/>
        </w:behaviors>
        <w:guid w:val="{D5C86385-59B9-4D62-B143-52A5B7033A64}"/>
      </w:docPartPr>
      <w:docPartBody>
        <w:p w:rsidR="00F611AB" w:rsidRDefault="00F07673" w:rsidP="00F07673">
          <w:pPr>
            <w:pStyle w:val="E6AF0CF431D94AF5A8C6A17AC48BC06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27C77"/>
    <w:rsid w:val="000410FB"/>
    <w:rsid w:val="00065067"/>
    <w:rsid w:val="000670FE"/>
    <w:rsid w:val="00072917"/>
    <w:rsid w:val="000901FA"/>
    <w:rsid w:val="000A5007"/>
    <w:rsid w:val="001B5330"/>
    <w:rsid w:val="00272BF3"/>
    <w:rsid w:val="003113D0"/>
    <w:rsid w:val="00343F80"/>
    <w:rsid w:val="00382829"/>
    <w:rsid w:val="0040122E"/>
    <w:rsid w:val="00440062"/>
    <w:rsid w:val="004B3402"/>
    <w:rsid w:val="004F4F2C"/>
    <w:rsid w:val="00501749"/>
    <w:rsid w:val="00575BB9"/>
    <w:rsid w:val="005F3099"/>
    <w:rsid w:val="00634BF0"/>
    <w:rsid w:val="006472D6"/>
    <w:rsid w:val="00681A19"/>
    <w:rsid w:val="006A1476"/>
    <w:rsid w:val="006A4FE8"/>
    <w:rsid w:val="006F494E"/>
    <w:rsid w:val="007365AA"/>
    <w:rsid w:val="007C138E"/>
    <w:rsid w:val="007D4667"/>
    <w:rsid w:val="00806F6C"/>
    <w:rsid w:val="008248AC"/>
    <w:rsid w:val="008B3C9C"/>
    <w:rsid w:val="0098012A"/>
    <w:rsid w:val="009B1CDF"/>
    <w:rsid w:val="009E02C9"/>
    <w:rsid w:val="009F6FB9"/>
    <w:rsid w:val="00A7756F"/>
    <w:rsid w:val="00AD7403"/>
    <w:rsid w:val="00B0242A"/>
    <w:rsid w:val="00B81BAD"/>
    <w:rsid w:val="00C26B34"/>
    <w:rsid w:val="00C3338A"/>
    <w:rsid w:val="00C7736D"/>
    <w:rsid w:val="00D23387"/>
    <w:rsid w:val="00D53744"/>
    <w:rsid w:val="00D71B9C"/>
    <w:rsid w:val="00D84F94"/>
    <w:rsid w:val="00DD74F2"/>
    <w:rsid w:val="00E31E8A"/>
    <w:rsid w:val="00E52CE7"/>
    <w:rsid w:val="00E7206D"/>
    <w:rsid w:val="00F07673"/>
    <w:rsid w:val="00F2781D"/>
    <w:rsid w:val="00F611AB"/>
    <w:rsid w:val="00F729D3"/>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673"/>
  </w:style>
  <w:style w:type="paragraph" w:customStyle="1" w:styleId="F8312160268942238DA1151415A83D23">
    <w:name w:val="F8312160268942238DA1151415A83D23"/>
    <w:rsid w:val="00F07673"/>
    <w:pPr>
      <w:spacing w:after="160" w:line="259" w:lineRule="auto"/>
    </w:pPr>
  </w:style>
  <w:style w:type="paragraph" w:customStyle="1" w:styleId="F545A8D0C173446AB3EB9D333A6A771E">
    <w:name w:val="F545A8D0C173446AB3EB9D333A6A771E"/>
    <w:rsid w:val="00F07673"/>
    <w:pPr>
      <w:spacing w:after="160" w:line="259" w:lineRule="auto"/>
    </w:pPr>
  </w:style>
  <w:style w:type="paragraph" w:customStyle="1" w:styleId="25398442B2494641AA840D9CB88889AB">
    <w:name w:val="25398442B2494641AA840D9CB88889AB"/>
    <w:rsid w:val="00F07673"/>
    <w:pPr>
      <w:spacing w:after="160" w:line="259" w:lineRule="auto"/>
    </w:pPr>
  </w:style>
  <w:style w:type="paragraph" w:customStyle="1" w:styleId="2C090DCCCE6945A98C23E53851446127">
    <w:name w:val="2C090DCCCE6945A98C23E53851446127"/>
    <w:rsid w:val="00F07673"/>
    <w:pPr>
      <w:spacing w:after="160" w:line="259" w:lineRule="auto"/>
    </w:pPr>
  </w:style>
  <w:style w:type="paragraph" w:customStyle="1" w:styleId="70A43BE6C6A24E2A809FFBF56687C961">
    <w:name w:val="70A43BE6C6A24E2A809FFBF56687C961"/>
    <w:rsid w:val="00F07673"/>
    <w:pPr>
      <w:spacing w:after="160" w:line="259" w:lineRule="auto"/>
    </w:pPr>
  </w:style>
  <w:style w:type="paragraph" w:customStyle="1" w:styleId="6BF11B1DED1243DB88122E3162A54AD1">
    <w:name w:val="6BF11B1DED1243DB88122E3162A54AD1"/>
    <w:rsid w:val="00F07673"/>
    <w:pPr>
      <w:spacing w:after="160" w:line="259" w:lineRule="auto"/>
    </w:pPr>
  </w:style>
  <w:style w:type="paragraph" w:customStyle="1" w:styleId="29913D9824264BD98BD05010FB9013F8">
    <w:name w:val="29913D9824264BD98BD05010FB9013F8"/>
    <w:rsid w:val="00F07673"/>
    <w:pPr>
      <w:spacing w:after="160" w:line="259" w:lineRule="auto"/>
    </w:pPr>
  </w:style>
  <w:style w:type="paragraph" w:customStyle="1" w:styleId="210845E29D0642ECB7C5533D9F0CCC5A">
    <w:name w:val="210845E29D0642ECB7C5533D9F0CCC5A"/>
    <w:rsid w:val="00F07673"/>
    <w:pPr>
      <w:spacing w:after="160" w:line="259" w:lineRule="auto"/>
    </w:pPr>
  </w:style>
  <w:style w:type="paragraph" w:customStyle="1" w:styleId="23A2578E820F44A19FE43D165374DD6D">
    <w:name w:val="23A2578E820F44A19FE43D165374DD6D"/>
    <w:rsid w:val="00F07673"/>
    <w:pPr>
      <w:spacing w:after="160" w:line="259" w:lineRule="auto"/>
    </w:pPr>
  </w:style>
  <w:style w:type="paragraph" w:customStyle="1" w:styleId="ADD782BAF225492397C5D5BD4EE2C804">
    <w:name w:val="ADD782BAF225492397C5D5BD4EE2C804"/>
    <w:rsid w:val="00F07673"/>
    <w:pPr>
      <w:spacing w:after="160" w:line="259" w:lineRule="auto"/>
    </w:pPr>
  </w:style>
  <w:style w:type="paragraph" w:customStyle="1" w:styleId="1CDE2EB8464146FCA9A61E8CCB135C50">
    <w:name w:val="1CDE2EB8464146FCA9A61E8CCB135C50"/>
    <w:rsid w:val="00F07673"/>
    <w:pPr>
      <w:spacing w:after="160" w:line="259" w:lineRule="auto"/>
    </w:pPr>
  </w:style>
  <w:style w:type="paragraph" w:customStyle="1" w:styleId="DD6AEFFE731143C6B5B3ADBDF229F7C9">
    <w:name w:val="DD6AEFFE731143C6B5B3ADBDF229F7C9"/>
    <w:rsid w:val="00F07673"/>
    <w:pPr>
      <w:spacing w:after="160" w:line="259" w:lineRule="auto"/>
    </w:pPr>
  </w:style>
  <w:style w:type="paragraph" w:customStyle="1" w:styleId="7808D6DFCB35432C881D23695E16702D">
    <w:name w:val="7808D6DFCB35432C881D23695E16702D"/>
    <w:rsid w:val="00F07673"/>
    <w:pPr>
      <w:spacing w:after="160" w:line="259" w:lineRule="auto"/>
    </w:pPr>
  </w:style>
  <w:style w:type="paragraph" w:customStyle="1" w:styleId="EAC2A0431FD8411982F5EFE991D79BEA">
    <w:name w:val="EAC2A0431FD8411982F5EFE991D79BEA"/>
    <w:rsid w:val="00F07673"/>
    <w:pPr>
      <w:spacing w:after="160" w:line="259" w:lineRule="auto"/>
    </w:pPr>
  </w:style>
  <w:style w:type="paragraph" w:customStyle="1" w:styleId="8BDABA713C0E45A0B86AD4987B8A8AC8">
    <w:name w:val="8BDABA713C0E45A0B86AD4987B8A8AC8"/>
    <w:rsid w:val="00F07673"/>
    <w:pPr>
      <w:spacing w:after="160" w:line="259" w:lineRule="auto"/>
    </w:pPr>
  </w:style>
  <w:style w:type="paragraph" w:customStyle="1" w:styleId="F64AA31B081A4477955CDA0B32DB11E0">
    <w:name w:val="F64AA31B081A4477955CDA0B32DB11E0"/>
    <w:rsid w:val="00F07673"/>
    <w:pPr>
      <w:spacing w:after="160" w:line="259" w:lineRule="auto"/>
    </w:pPr>
  </w:style>
  <w:style w:type="paragraph" w:customStyle="1" w:styleId="3CBB36E5383D492CBDD9D32BF6B0BF27">
    <w:name w:val="3CBB36E5383D492CBDD9D32BF6B0BF27"/>
    <w:rsid w:val="00F07673"/>
    <w:pPr>
      <w:spacing w:after="160" w:line="259" w:lineRule="auto"/>
    </w:pPr>
  </w:style>
  <w:style w:type="paragraph" w:customStyle="1" w:styleId="C5757D7E4C714C3E940F79466548F3AC">
    <w:name w:val="C5757D7E4C714C3E940F79466548F3AC"/>
    <w:rsid w:val="00F07673"/>
    <w:pPr>
      <w:spacing w:after="160" w:line="259" w:lineRule="auto"/>
    </w:pPr>
  </w:style>
  <w:style w:type="paragraph" w:customStyle="1" w:styleId="DEFD80962B3540A492DF966CD3E46530">
    <w:name w:val="DEFD80962B3540A492DF966CD3E46530"/>
    <w:rsid w:val="00F07673"/>
    <w:pPr>
      <w:spacing w:after="160" w:line="259" w:lineRule="auto"/>
    </w:pPr>
  </w:style>
  <w:style w:type="paragraph" w:customStyle="1" w:styleId="475BB4D5AE044860AF422AE9D0B6CD8B">
    <w:name w:val="475BB4D5AE044860AF422AE9D0B6CD8B"/>
    <w:rsid w:val="00F07673"/>
    <w:pPr>
      <w:spacing w:after="160" w:line="259" w:lineRule="auto"/>
    </w:pPr>
  </w:style>
  <w:style w:type="paragraph" w:customStyle="1" w:styleId="35368083439D434EAACB6322BBE21576">
    <w:name w:val="35368083439D434EAACB6322BBE21576"/>
    <w:rsid w:val="00F07673"/>
    <w:pPr>
      <w:spacing w:after="160" w:line="259" w:lineRule="auto"/>
    </w:pPr>
  </w:style>
  <w:style w:type="paragraph" w:customStyle="1" w:styleId="B4D8D92E5D4F427E86E0FC92B3CAB579">
    <w:name w:val="B4D8D92E5D4F427E86E0FC92B3CAB579"/>
    <w:rsid w:val="00F07673"/>
    <w:pPr>
      <w:spacing w:after="160" w:line="259" w:lineRule="auto"/>
    </w:pPr>
  </w:style>
  <w:style w:type="paragraph" w:customStyle="1" w:styleId="255567762D2248639C874C881BEC3FF7">
    <w:name w:val="255567762D2248639C874C881BEC3FF7"/>
    <w:rsid w:val="00F07673"/>
    <w:pPr>
      <w:spacing w:after="160" w:line="259" w:lineRule="auto"/>
    </w:pPr>
  </w:style>
  <w:style w:type="paragraph" w:customStyle="1" w:styleId="BE513DACF0E941F0A37035EDD08E2373">
    <w:name w:val="BE513DACF0E941F0A37035EDD08E2373"/>
    <w:rsid w:val="00F07673"/>
    <w:pPr>
      <w:spacing w:after="160" w:line="259" w:lineRule="auto"/>
    </w:pPr>
  </w:style>
  <w:style w:type="paragraph" w:customStyle="1" w:styleId="C5626322971C46DFBF9C807D4833962C">
    <w:name w:val="C5626322971C46DFBF9C807D4833962C"/>
    <w:rsid w:val="00F07673"/>
    <w:pPr>
      <w:spacing w:after="160" w:line="259" w:lineRule="auto"/>
    </w:pPr>
  </w:style>
  <w:style w:type="paragraph" w:customStyle="1" w:styleId="EA13046A24924250A5591141ACB7AF75">
    <w:name w:val="EA13046A24924250A5591141ACB7AF75"/>
    <w:rsid w:val="00F07673"/>
    <w:pPr>
      <w:spacing w:after="160" w:line="259" w:lineRule="auto"/>
    </w:pPr>
  </w:style>
  <w:style w:type="paragraph" w:customStyle="1" w:styleId="65777585DE2948A18CDE7EA492E5B941">
    <w:name w:val="65777585DE2948A18CDE7EA492E5B941"/>
    <w:rsid w:val="00F07673"/>
    <w:pPr>
      <w:spacing w:after="160" w:line="259" w:lineRule="auto"/>
    </w:pPr>
  </w:style>
  <w:style w:type="paragraph" w:customStyle="1" w:styleId="7E2F2336C1EC4A1085B9A776EC365C2A">
    <w:name w:val="7E2F2336C1EC4A1085B9A776EC365C2A"/>
    <w:rsid w:val="00F07673"/>
    <w:pPr>
      <w:spacing w:after="160" w:line="259" w:lineRule="auto"/>
    </w:pPr>
  </w:style>
  <w:style w:type="paragraph" w:customStyle="1" w:styleId="D6ED3F9FF0BC4AA4A8F8AE0E357CE28D">
    <w:name w:val="D6ED3F9FF0BC4AA4A8F8AE0E357CE28D"/>
    <w:rsid w:val="00F07673"/>
    <w:pPr>
      <w:spacing w:after="160" w:line="259" w:lineRule="auto"/>
    </w:pPr>
  </w:style>
  <w:style w:type="paragraph" w:customStyle="1" w:styleId="E644108D0CFA415C9CB4E562603DF50F">
    <w:name w:val="E644108D0CFA415C9CB4E562603DF50F"/>
    <w:rsid w:val="00F07673"/>
    <w:pPr>
      <w:spacing w:after="160" w:line="259" w:lineRule="auto"/>
    </w:pPr>
  </w:style>
  <w:style w:type="paragraph" w:customStyle="1" w:styleId="98F4E340591844D8B6A431D254721095">
    <w:name w:val="98F4E340591844D8B6A431D254721095"/>
    <w:rsid w:val="00F07673"/>
    <w:pPr>
      <w:spacing w:after="160" w:line="259" w:lineRule="auto"/>
    </w:pPr>
  </w:style>
  <w:style w:type="paragraph" w:customStyle="1" w:styleId="78237EA422BF4BA4920F311C42B1547C">
    <w:name w:val="78237EA422BF4BA4920F311C42B1547C"/>
    <w:rsid w:val="00F07673"/>
    <w:pPr>
      <w:spacing w:after="160" w:line="259" w:lineRule="auto"/>
    </w:pPr>
  </w:style>
  <w:style w:type="paragraph" w:customStyle="1" w:styleId="3379F397FE974E39A3318251D998A264">
    <w:name w:val="3379F397FE974E39A3318251D998A264"/>
    <w:rsid w:val="00F07673"/>
    <w:pPr>
      <w:spacing w:after="160" w:line="259" w:lineRule="auto"/>
    </w:pPr>
  </w:style>
  <w:style w:type="paragraph" w:customStyle="1" w:styleId="D93E72FD50F146E4A1ED3E65B617D434">
    <w:name w:val="D93E72FD50F146E4A1ED3E65B617D434"/>
    <w:rsid w:val="00F07673"/>
    <w:pPr>
      <w:spacing w:after="160" w:line="259" w:lineRule="auto"/>
    </w:pPr>
  </w:style>
  <w:style w:type="paragraph" w:customStyle="1" w:styleId="41F20EB31B0247E582D6E33577B72B5B">
    <w:name w:val="41F20EB31B0247E582D6E33577B72B5B"/>
    <w:rsid w:val="00F07673"/>
    <w:pPr>
      <w:spacing w:after="160" w:line="259" w:lineRule="auto"/>
    </w:pPr>
  </w:style>
  <w:style w:type="paragraph" w:customStyle="1" w:styleId="B37AC6EE92AB413397AD9600C28127B1">
    <w:name w:val="B37AC6EE92AB413397AD9600C28127B1"/>
    <w:rsid w:val="00F07673"/>
    <w:pPr>
      <w:spacing w:after="160" w:line="259" w:lineRule="auto"/>
    </w:pPr>
  </w:style>
  <w:style w:type="paragraph" w:customStyle="1" w:styleId="29608D6134B7436E8CA9B723998EBD11">
    <w:name w:val="29608D6134B7436E8CA9B723998EBD11"/>
    <w:rsid w:val="00F07673"/>
    <w:pPr>
      <w:spacing w:after="160" w:line="259" w:lineRule="auto"/>
    </w:pPr>
  </w:style>
  <w:style w:type="paragraph" w:customStyle="1" w:styleId="DD159FDC56D145FDBBB9D7BCA5EE5C1D">
    <w:name w:val="DD159FDC56D145FDBBB9D7BCA5EE5C1D"/>
    <w:rsid w:val="00F07673"/>
    <w:pPr>
      <w:spacing w:after="160" w:line="259" w:lineRule="auto"/>
    </w:pPr>
  </w:style>
  <w:style w:type="paragraph" w:customStyle="1" w:styleId="FFB3E8D6442544278AD7B80777CF175E">
    <w:name w:val="FFB3E8D6442544278AD7B80777CF175E"/>
    <w:rsid w:val="00F07673"/>
    <w:pPr>
      <w:spacing w:after="160" w:line="259" w:lineRule="auto"/>
    </w:pPr>
  </w:style>
  <w:style w:type="paragraph" w:customStyle="1" w:styleId="B07D139C9C4E4848A5332AEABC03AAE7">
    <w:name w:val="B07D139C9C4E4848A5332AEABC03AAE7"/>
    <w:rsid w:val="00F07673"/>
    <w:pPr>
      <w:spacing w:after="160" w:line="259" w:lineRule="auto"/>
    </w:pPr>
  </w:style>
  <w:style w:type="paragraph" w:customStyle="1" w:styleId="334E4293F8664C4F8ABCF2CC74B10722">
    <w:name w:val="334E4293F8664C4F8ABCF2CC74B10722"/>
    <w:rsid w:val="00F07673"/>
    <w:pPr>
      <w:spacing w:after="160" w:line="259" w:lineRule="auto"/>
    </w:pPr>
  </w:style>
  <w:style w:type="paragraph" w:customStyle="1" w:styleId="98B7459AEC6D4C1D8B413A90718C6D65">
    <w:name w:val="98B7459AEC6D4C1D8B413A90718C6D65"/>
    <w:rsid w:val="00F07673"/>
    <w:pPr>
      <w:spacing w:after="160" w:line="259" w:lineRule="auto"/>
    </w:pPr>
  </w:style>
  <w:style w:type="paragraph" w:customStyle="1" w:styleId="E6AF0CF431D94AF5A8C6A17AC48BC063">
    <w:name w:val="E6AF0CF431D94AF5A8C6A17AC48BC063"/>
    <w:rsid w:val="00F076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4FEB93B0D38B3BDFE05400144FFB2061" version="1.0.0">
  <systemFields>
    <field name="Objective-Id">
      <value order="0">A29316767</value>
    </field>
    <field name="Objective-Title">
      <value order="0">P45366 PD ASO6 Systems ICT and Records Officer - MGCS - September 2019</value>
    </field>
    <field name="Objective-Description">
      <value order="0"/>
    </field>
    <field name="Objective-CreationStamp">
      <value order="0">2021-05-18T03:43:25Z</value>
    </field>
    <field name="Objective-IsApproved">
      <value order="0">false</value>
    </field>
    <field name="Objective-IsPublished">
      <value order="0">true</value>
    </field>
    <field name="Objective-DatePublished">
      <value order="0">2022-07-13T03:18:36Z</value>
    </field>
    <field name="Objective-ModificationStamp">
      <value order="0">2022-07-13T03:18:52Z</value>
    </field>
    <field name="Objective-Owner">
      <value order="0">Cheryl Delahunty</value>
    </field>
    <field name="Objective-Path">
      <value order="0">Whole of ACT Government:MPC - Major Projects Canberra:02. Project Development and Support Group:02. Ministerial, Governance and Corporate Support:06. HR:Position Management/Recruitment:01. Recruitment:Project Development and Support:Ministerial Governance Corporate Support:02. Position Descriptions:Corporate Support</value>
    </field>
    <field name="Objective-Parent">
      <value order="0">Corporate Support</value>
    </field>
    <field name="Objective-State">
      <value order="0">Published</value>
    </field>
    <field name="Objective-VersionId">
      <value order="0">vA44992393</value>
    </field>
    <field name="Objective-Version">
      <value order="0">1.0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MPC</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3.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9668A3CF-A860-4C6C-B39E-EB3CE0D47529}">
  <ds:schemaRefs>
    <ds:schemaRef ds:uri="http://schemas.openxmlformats.org/officeDocument/2006/bibliography"/>
  </ds:schemaRefs>
</ds:datastoreItem>
</file>

<file path=customXml/itemProps7.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19</TotalTime>
  <Pages>5</Pages>
  <Words>1245</Words>
  <Characters>7102</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8331</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2026-08-14T02:33:00Z</dcterms:created>
  <dcterms:modified xsi:type="dcterms:W3CDTF">2026-08-21T05:26:00Z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
 </vt:lpwstr>
  </property>
  <property fmtid="{D5CDD505-2E9C-101B-9397-08002B2CF9AE}" pid="11" name="bjHeaderFirstPageDocProperty">
    <vt:lpwstr>UNCLASSIFIED_x000d__x000d__x000d_
 </vt:lpwstr>
  </property>
  <property fmtid="{D5CDD505-2E9C-101B-9397-08002B2CF9AE}" pid="12" name="bjHeaderEvenPageDocProperty">
    <vt:lpwstr>UNCLASSIFIED_x000d__x000d__x000d_
 </vt:lpwstr>
  </property>
  <property fmtid="{D5CDD505-2E9C-101B-9397-08002B2CF9AE}" pid="13" name="bjFooterBothDocProperty">
    <vt:lpwstr>_x000d__x000d__x000d_
UNCLASSIFIED </vt:lpwstr>
  </property>
  <property fmtid="{D5CDD505-2E9C-101B-9397-08002B2CF9AE}" pid="14" name="bjFooterFirstPageDocProperty">
    <vt:lpwstr>_x000d__x000d__x000d_
UNCLASSIFIED </vt:lpwstr>
  </property>
  <property fmtid="{D5CDD505-2E9C-101B-9397-08002B2CF9AE}" pid="15" name="bjFooterEvenPageDocProperty">
    <vt:lpwstr>_x000d__x000d__x000d_
UNCLASSIFIED </vt:lpwstr>
  </property>
  <property fmtid="{D5CDD505-2E9C-101B-9397-08002B2CF9AE}" pid="16" name="ContentTypeId">
    <vt:lpwstr>0x0101004C2F746C05D40A4C8D0E6C9AC5C6805E</vt:lpwstr>
  </property>
  <property fmtid="{D5CDD505-2E9C-101B-9397-08002B2CF9AE}" pid="17" name="Objective-Id">
    <vt:lpwstr>A29316767</vt:lpwstr>
  </property>
  <property fmtid="{D5CDD505-2E9C-101B-9397-08002B2CF9AE}" pid="18" name="Objective-Title">
    <vt:lpwstr>P45366 PD ASO6 Systems ICT and Records Officer - MGCS - September 2019</vt:lpwstr>
  </property>
  <property fmtid="{D5CDD505-2E9C-101B-9397-08002B2CF9AE}" pid="19" name="Objective-Comment">
    <vt:lpwstr/>
  </property>
  <property fmtid="{D5CDD505-2E9C-101B-9397-08002B2CF9AE}" pid="20" name="Objective-CreationStamp">
    <vt:filetime>2021-05-18T03:43:25Z</vt:filetime>
  </property>
  <property fmtid="{D5CDD505-2E9C-101B-9397-08002B2CF9AE}" pid="21" name="Objective-IsApproved">
    <vt:bool>false</vt:bool>
  </property>
  <property fmtid="{D5CDD505-2E9C-101B-9397-08002B2CF9AE}" pid="22" name="Objective-IsPublished">
    <vt:bool>true</vt:bool>
  </property>
  <property fmtid="{D5CDD505-2E9C-101B-9397-08002B2CF9AE}" pid="23" name="Objective-DatePublished">
    <vt:filetime>2022-07-13T03:18:36Z</vt:filetime>
  </property>
  <property fmtid="{D5CDD505-2E9C-101B-9397-08002B2CF9AE}" pid="24" name="Objective-ModificationStamp">
    <vt:filetime>2022-07-13T03:18:52Z</vt:filetime>
  </property>
  <property fmtid="{D5CDD505-2E9C-101B-9397-08002B2CF9AE}" pid="25" name="Objective-Owner">
    <vt:lpwstr>Cheryl Delahunty</vt:lpwstr>
  </property>
  <property fmtid="{D5CDD505-2E9C-101B-9397-08002B2CF9AE}" pid="26" name="Objective-Path">
    <vt:lpwstr>Whole of ACT Government:MPC - Major Projects Canberra:02. Project Development and Support Group:02. Ministerial, Governance and Corporate Support:06. HR:Position Management/Recruitment:01. Recruitment:Project Development and Support:Ministerial Governance Corporate Support:02. Position Descriptions:Corporate Support:</vt:lpwstr>
  </property>
  <property fmtid="{D5CDD505-2E9C-101B-9397-08002B2CF9AE}" pid="27" name="Objective-Parent">
    <vt:lpwstr>Corporate Support</vt:lpwstr>
  </property>
  <property fmtid="{D5CDD505-2E9C-101B-9397-08002B2CF9AE}" pid="28" name="Objective-State">
    <vt:lpwstr>Published</vt:lpwstr>
  </property>
  <property fmtid="{D5CDD505-2E9C-101B-9397-08002B2CF9AE}" pid="29" name="Objective-Version">
    <vt:lpwstr>1.0</vt:lpwstr>
  </property>
  <property fmtid="{D5CDD505-2E9C-101B-9397-08002B2CF9AE}" pid="30" name="Objective-VersionNumber">
    <vt:r8>2</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vt:lpwstr>MPC</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Description">
    <vt:lpwstr/>
  </property>
  <property fmtid="{D5CDD505-2E9C-101B-9397-08002B2CF9AE}" pid="47" name="Objective-VersionId">
    <vt:lpwstr>vA44992393</vt:lpwstr>
  </property>
  <property fmtid="{D5CDD505-2E9C-101B-9397-08002B2CF9AE}" pid="48" name="MSIP_Label_69af8531-eb46-4968-8cb3-105d2f5ea87e_Enabled">
    <vt:lpwstr>true</vt:lpwstr>
  </property>
  <property fmtid="{D5CDD505-2E9C-101B-9397-08002B2CF9AE}" pid="49" name="MSIP_Label_69af8531-eb46-4968-8cb3-105d2f5ea87e_SetDate">
    <vt:lpwstr>2024-04-21T22:09:31Z</vt:lpwstr>
  </property>
  <property fmtid="{D5CDD505-2E9C-101B-9397-08002B2CF9AE}" pid="50" name="MSIP_Label_69af8531-eb46-4968-8cb3-105d2f5ea87e_Method">
    <vt:lpwstr>Standard</vt:lpwstr>
  </property>
  <property fmtid="{D5CDD505-2E9C-101B-9397-08002B2CF9AE}" pid="51" name="MSIP_Label_69af8531-eb46-4968-8cb3-105d2f5ea87e_Name">
    <vt:lpwstr>Official - No Marking</vt:lpwstr>
  </property>
  <property fmtid="{D5CDD505-2E9C-101B-9397-08002B2CF9AE}" pid="52" name="MSIP_Label_69af8531-eb46-4968-8cb3-105d2f5ea87e_SiteId">
    <vt:lpwstr>b46c1908-0334-4236-b978-585ee88e4199</vt:lpwstr>
  </property>
  <property fmtid="{D5CDD505-2E9C-101B-9397-08002B2CF9AE}" pid="53" name="MSIP_Label_69af8531-eb46-4968-8cb3-105d2f5ea87e_ActionId">
    <vt:lpwstr>0f27e22b-883f-4a04-8ee0-12347b6a4adf</vt:lpwstr>
  </property>
  <property fmtid="{D5CDD505-2E9C-101B-9397-08002B2CF9AE}" pid="54" name="MSIP_Label_69af8531-eb46-4968-8cb3-105d2f5ea87e_ContentBits">
    <vt:lpwstr>0</vt:lpwstr>
  </property>
</Properties>
</file>