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10A4FBDB" w:rsidR="006F09E8" w:rsidRPr="003D617F" w:rsidRDefault="0066618B" w:rsidP="0066618B">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42FDEFE4" wp14:editId="017CACA5">
            <wp:extent cx="2231390" cy="694690"/>
            <wp:effectExtent l="0" t="0" r="0" b="0"/>
            <wp:docPr id="181384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0A10B352" w:rsidR="003D617F" w:rsidRPr="003D617F" w:rsidRDefault="003D617F" w:rsidP="003D617F">
      <w:pPr>
        <w:pStyle w:val="BodyText"/>
        <w:spacing w:after="0"/>
        <w:sectPr w:rsidR="003D617F" w:rsidRPr="003D617F"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r>
        <w:tab/>
      </w:r>
      <w:r>
        <w:tab/>
      </w:r>
      <w:r>
        <w:tab/>
      </w:r>
      <w:r>
        <w:tab/>
      </w:r>
      <w:r>
        <w:tab/>
      </w:r>
      <w:r>
        <w:tab/>
      </w:r>
      <w:r>
        <w:tab/>
      </w:r>
      <w:r>
        <w:tab/>
      </w:r>
    </w:p>
    <w:p w14:paraId="0D345FBF" w14:textId="77777777" w:rsidR="00202FB5" w:rsidRPr="00202FB5" w:rsidRDefault="00202FB5" w:rsidP="00202FB5">
      <w:pPr>
        <w:pStyle w:val="BodyText"/>
      </w:pPr>
    </w:p>
    <w:tbl>
      <w:tblPr>
        <w:tblStyle w:val="TableGrid"/>
        <w:tblW w:w="9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9"/>
      </w:tblGrid>
      <w:tr w:rsidR="00AA0708" w:rsidRPr="00F27B69" w14:paraId="1FF0ACF4" w14:textId="77777777" w:rsidTr="00AA0708">
        <w:tc>
          <w:tcPr>
            <w:tcW w:w="5387" w:type="dxa"/>
          </w:tcPr>
          <w:p w14:paraId="0BE5A724" w14:textId="02C635C1" w:rsidR="00AA0708" w:rsidRPr="00F27B69" w:rsidRDefault="00AA0708">
            <w:pPr>
              <w:tabs>
                <w:tab w:val="left" w:pos="3600"/>
              </w:tabs>
              <w:rPr>
                <w:sz w:val="22"/>
                <w:szCs w:val="22"/>
              </w:rPr>
            </w:pPr>
            <w:r w:rsidRPr="00F27B69">
              <w:rPr>
                <w:b/>
                <w:sz w:val="22"/>
                <w:szCs w:val="22"/>
              </w:rPr>
              <w:t xml:space="preserve">Directorate: </w:t>
            </w:r>
            <w:r w:rsidR="0066618B" w:rsidRPr="0066618B">
              <w:rPr>
                <w:bCs/>
                <w:sz w:val="22"/>
                <w:szCs w:val="22"/>
              </w:rPr>
              <w:t xml:space="preserve">Health and </w:t>
            </w:r>
            <w:r w:rsidRPr="00E252E7">
              <w:rPr>
                <w:bCs/>
                <w:sz w:val="22"/>
                <w:szCs w:val="22"/>
              </w:rPr>
              <w:t>Community</w:t>
            </w:r>
            <w:r w:rsidRPr="00F27B69">
              <w:rPr>
                <w:sz w:val="22"/>
                <w:szCs w:val="22"/>
              </w:rPr>
              <w:t xml:space="preserve"> Services</w:t>
            </w:r>
          </w:p>
        </w:tc>
        <w:tc>
          <w:tcPr>
            <w:tcW w:w="4399" w:type="dxa"/>
          </w:tcPr>
          <w:p w14:paraId="0449D803" w14:textId="34275A2C" w:rsidR="00AA0708" w:rsidRPr="00F27B69" w:rsidRDefault="00AA0708">
            <w:pPr>
              <w:tabs>
                <w:tab w:val="left" w:pos="3600"/>
              </w:tabs>
              <w:ind w:right="-260"/>
              <w:rPr>
                <w:b/>
                <w:sz w:val="22"/>
                <w:szCs w:val="22"/>
              </w:rPr>
            </w:pPr>
            <w:r w:rsidRPr="00F27B69">
              <w:rPr>
                <w:b/>
                <w:sz w:val="22"/>
                <w:szCs w:val="22"/>
              </w:rPr>
              <w:t xml:space="preserve">Position Title: </w:t>
            </w:r>
            <w:r w:rsidR="00F4288B" w:rsidRPr="00F4288B">
              <w:rPr>
                <w:bCs/>
                <w:sz w:val="22"/>
                <w:szCs w:val="22"/>
              </w:rPr>
              <w:t>Youth Worker</w:t>
            </w:r>
          </w:p>
        </w:tc>
      </w:tr>
      <w:tr w:rsidR="00AA0708" w:rsidRPr="00F27B69" w14:paraId="6880C370" w14:textId="77777777" w:rsidTr="00AA0708">
        <w:tc>
          <w:tcPr>
            <w:tcW w:w="5387" w:type="dxa"/>
          </w:tcPr>
          <w:p w14:paraId="6F27D984" w14:textId="77777777" w:rsidR="00AA0708" w:rsidRPr="00F27B69" w:rsidRDefault="00AA0708">
            <w:pPr>
              <w:tabs>
                <w:tab w:val="left" w:pos="3600"/>
              </w:tabs>
              <w:rPr>
                <w:bCs/>
                <w:sz w:val="22"/>
                <w:szCs w:val="22"/>
              </w:rPr>
            </w:pPr>
            <w:r w:rsidRPr="00F27B69">
              <w:rPr>
                <w:b/>
                <w:sz w:val="22"/>
                <w:szCs w:val="22"/>
              </w:rPr>
              <w:t xml:space="preserve">Division: </w:t>
            </w:r>
            <w:r w:rsidRPr="00F27B69">
              <w:rPr>
                <w:bCs/>
                <w:sz w:val="22"/>
                <w:szCs w:val="22"/>
              </w:rPr>
              <w:t>Children, Youth and Families</w:t>
            </w:r>
          </w:p>
        </w:tc>
        <w:tc>
          <w:tcPr>
            <w:tcW w:w="4399" w:type="dxa"/>
          </w:tcPr>
          <w:p w14:paraId="66D084BA" w14:textId="6A2198CF" w:rsidR="00AA0708" w:rsidRPr="00F27B69" w:rsidRDefault="00AA0708">
            <w:pPr>
              <w:tabs>
                <w:tab w:val="left" w:pos="3600"/>
              </w:tabs>
              <w:rPr>
                <w:bCs/>
                <w:sz w:val="22"/>
                <w:szCs w:val="22"/>
              </w:rPr>
            </w:pPr>
            <w:r w:rsidRPr="00F27B69">
              <w:rPr>
                <w:b/>
                <w:sz w:val="22"/>
                <w:szCs w:val="22"/>
              </w:rPr>
              <w:t xml:space="preserve">Classification: </w:t>
            </w:r>
            <w:r w:rsidR="00F4288B" w:rsidRPr="00F4288B">
              <w:rPr>
                <w:bCs/>
                <w:sz w:val="22"/>
                <w:szCs w:val="22"/>
              </w:rPr>
              <w:t>Youth Worker 1/2</w:t>
            </w:r>
          </w:p>
        </w:tc>
      </w:tr>
      <w:tr w:rsidR="00AA0708" w:rsidRPr="00F27B69" w14:paraId="0B59C245" w14:textId="77777777" w:rsidTr="00AA0708">
        <w:tc>
          <w:tcPr>
            <w:tcW w:w="5387" w:type="dxa"/>
          </w:tcPr>
          <w:p w14:paraId="2ED680CC" w14:textId="77777777" w:rsidR="00AA0708" w:rsidRPr="00F27B69" w:rsidRDefault="00AA0708">
            <w:pPr>
              <w:tabs>
                <w:tab w:val="left" w:pos="3600"/>
              </w:tabs>
              <w:ind w:right="-260"/>
              <w:rPr>
                <w:i/>
                <w:color w:val="2E74B5" w:themeColor="accent1" w:themeShade="BF"/>
                <w:sz w:val="22"/>
                <w:szCs w:val="22"/>
              </w:rPr>
            </w:pPr>
            <w:r w:rsidRPr="00F27B69">
              <w:rPr>
                <w:b/>
                <w:sz w:val="22"/>
                <w:szCs w:val="22"/>
              </w:rPr>
              <w:t xml:space="preserve">Business Unit: </w:t>
            </w:r>
            <w:r w:rsidRPr="00F27B69">
              <w:rPr>
                <w:bCs/>
                <w:sz w:val="22"/>
                <w:szCs w:val="22"/>
              </w:rPr>
              <w:t>Youth Justice and Adolescent Services</w:t>
            </w:r>
          </w:p>
        </w:tc>
        <w:tc>
          <w:tcPr>
            <w:tcW w:w="4399" w:type="dxa"/>
          </w:tcPr>
          <w:p w14:paraId="7617D52B" w14:textId="604BEB5B" w:rsidR="00AA0708" w:rsidRPr="00F27B69" w:rsidRDefault="00AA0708">
            <w:pPr>
              <w:tabs>
                <w:tab w:val="left" w:pos="3600"/>
              </w:tabs>
              <w:rPr>
                <w:bCs/>
                <w:sz w:val="22"/>
                <w:szCs w:val="22"/>
              </w:rPr>
            </w:pPr>
            <w:r w:rsidRPr="00F27B69">
              <w:rPr>
                <w:b/>
                <w:sz w:val="22"/>
                <w:szCs w:val="22"/>
              </w:rPr>
              <w:t xml:space="preserve">Position Number: </w:t>
            </w:r>
            <w:r w:rsidR="00F4288B" w:rsidRPr="00F4288B">
              <w:rPr>
                <w:bCs/>
                <w:sz w:val="22"/>
                <w:szCs w:val="22"/>
              </w:rPr>
              <w:t>P</w:t>
            </w:r>
            <w:r w:rsidR="00DA0568" w:rsidRPr="00DA0568">
              <w:rPr>
                <w:bCs/>
                <w:sz w:val="22"/>
                <w:szCs w:val="22"/>
              </w:rPr>
              <w:t>09107, Several</w:t>
            </w:r>
          </w:p>
        </w:tc>
      </w:tr>
      <w:tr w:rsidR="00AA0708" w:rsidRPr="00F27B69" w14:paraId="621B05D1" w14:textId="77777777" w:rsidTr="00AA0708">
        <w:tc>
          <w:tcPr>
            <w:tcW w:w="5387" w:type="dxa"/>
          </w:tcPr>
          <w:p w14:paraId="0D7E770F" w14:textId="77777777" w:rsidR="00AA0708" w:rsidRPr="00F27B69" w:rsidRDefault="00AA0708">
            <w:pPr>
              <w:tabs>
                <w:tab w:val="left" w:pos="3600"/>
              </w:tabs>
              <w:rPr>
                <w:bCs/>
                <w:sz w:val="22"/>
                <w:szCs w:val="22"/>
              </w:rPr>
            </w:pPr>
            <w:r w:rsidRPr="00F27B69">
              <w:rPr>
                <w:b/>
                <w:sz w:val="22"/>
                <w:szCs w:val="22"/>
              </w:rPr>
              <w:t>Section:</w:t>
            </w:r>
            <w:r w:rsidRPr="00F27B69">
              <w:rPr>
                <w:bCs/>
                <w:sz w:val="22"/>
                <w:szCs w:val="22"/>
              </w:rPr>
              <w:t xml:space="preserve"> </w:t>
            </w:r>
            <w:proofErr w:type="spellStart"/>
            <w:r w:rsidRPr="00F27B69">
              <w:rPr>
                <w:bCs/>
                <w:sz w:val="22"/>
                <w:szCs w:val="22"/>
              </w:rPr>
              <w:t>Bimberi</w:t>
            </w:r>
            <w:proofErr w:type="spellEnd"/>
            <w:r w:rsidRPr="00F27B69">
              <w:rPr>
                <w:bCs/>
                <w:sz w:val="22"/>
                <w:szCs w:val="22"/>
              </w:rPr>
              <w:t xml:space="preserve"> Youth Justice Centre</w:t>
            </w:r>
          </w:p>
          <w:p w14:paraId="47AA3172" w14:textId="6B85F245" w:rsidR="00AA0708" w:rsidRPr="00F27B69" w:rsidRDefault="00161E27" w:rsidP="0066618B">
            <w:pPr>
              <w:pStyle w:val="BodyText"/>
              <w:rPr>
                <w:sz w:val="22"/>
                <w:szCs w:val="22"/>
              </w:rPr>
            </w:pPr>
            <w:r w:rsidRPr="00F27B69">
              <w:rPr>
                <w:b/>
                <w:sz w:val="22"/>
                <w:szCs w:val="22"/>
              </w:rPr>
              <w:t xml:space="preserve">Last Reviewed: </w:t>
            </w:r>
            <w:r w:rsidR="00555FA2" w:rsidRPr="00555FA2">
              <w:rPr>
                <w:bCs/>
                <w:sz w:val="22"/>
                <w:szCs w:val="22"/>
              </w:rPr>
              <w:t>August</w:t>
            </w:r>
            <w:r w:rsidR="002B2DB6" w:rsidRPr="002B2DB6">
              <w:rPr>
                <w:bCs/>
                <w:sz w:val="22"/>
                <w:szCs w:val="22"/>
              </w:rPr>
              <w:t xml:space="preserve"> </w:t>
            </w:r>
            <w:r w:rsidRPr="00F27B69">
              <w:rPr>
                <w:bCs/>
                <w:sz w:val="22"/>
                <w:szCs w:val="22"/>
              </w:rPr>
              <w:t>202</w:t>
            </w:r>
            <w:r w:rsidR="00F4288B">
              <w:rPr>
                <w:bCs/>
                <w:sz w:val="22"/>
                <w:szCs w:val="22"/>
              </w:rPr>
              <w:t>6</w:t>
            </w:r>
          </w:p>
        </w:tc>
        <w:tc>
          <w:tcPr>
            <w:tcW w:w="4399" w:type="dxa"/>
          </w:tcPr>
          <w:p w14:paraId="1CCAD38A" w14:textId="77777777" w:rsidR="0066618B" w:rsidRDefault="0066618B">
            <w:pPr>
              <w:tabs>
                <w:tab w:val="left" w:pos="3600"/>
              </w:tabs>
              <w:rPr>
                <w:b/>
                <w:sz w:val="22"/>
                <w:szCs w:val="22"/>
              </w:rPr>
            </w:pPr>
            <w:r w:rsidRPr="00F27B69">
              <w:rPr>
                <w:b/>
                <w:sz w:val="22"/>
                <w:szCs w:val="22"/>
              </w:rPr>
              <w:t xml:space="preserve">Location: </w:t>
            </w:r>
            <w:r w:rsidRPr="00F27B69">
              <w:rPr>
                <w:bCs/>
                <w:sz w:val="22"/>
                <w:szCs w:val="22"/>
              </w:rPr>
              <w:t>Kenny ACT</w:t>
            </w:r>
            <w:r w:rsidRPr="00F27B69">
              <w:rPr>
                <w:b/>
                <w:sz w:val="22"/>
                <w:szCs w:val="22"/>
              </w:rPr>
              <w:t xml:space="preserve"> </w:t>
            </w:r>
          </w:p>
          <w:p w14:paraId="6737C8B0" w14:textId="696598B4" w:rsidR="0066618B" w:rsidRPr="0066618B" w:rsidRDefault="0066618B" w:rsidP="0066618B">
            <w:pPr>
              <w:tabs>
                <w:tab w:val="left" w:pos="3600"/>
              </w:tabs>
              <w:rPr>
                <w:bCs/>
                <w:sz w:val="22"/>
                <w:szCs w:val="22"/>
              </w:rPr>
            </w:pPr>
          </w:p>
        </w:tc>
      </w:tr>
    </w:tbl>
    <w:p w14:paraId="48E376B1" w14:textId="77777777" w:rsidR="0079678C" w:rsidRPr="0079678C" w:rsidRDefault="0079678C" w:rsidP="003D4B93">
      <w:pPr>
        <w:pStyle w:val="BodyText"/>
        <w:spacing w:after="0"/>
        <w:rPr>
          <w:sz w:val="20"/>
          <w:lang w:val="en-US" w:eastAsia="en-US"/>
        </w:rPr>
      </w:pPr>
    </w:p>
    <w:p w14:paraId="04A009DB" w14:textId="24F7E237" w:rsidR="00161E27" w:rsidRPr="00161E27" w:rsidRDefault="00685EDB" w:rsidP="00161E27">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bookmarkStart w:id="0" w:name="_Hlk126065709"/>
    </w:p>
    <w:p w14:paraId="3352215C" w14:textId="77777777" w:rsidR="00161E27" w:rsidRPr="00161E27" w:rsidRDefault="00161E27" w:rsidP="00161E27">
      <w:pPr>
        <w:pStyle w:val="BodyText"/>
        <w:rPr>
          <w:iCs/>
          <w:sz w:val="22"/>
          <w:szCs w:val="22"/>
        </w:rPr>
      </w:pPr>
      <w:bookmarkStart w:id="1" w:name="_Hlk203467267"/>
      <w:r w:rsidRPr="00161E27">
        <w:rPr>
          <w:iCs/>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70D69757" w14:textId="77777777" w:rsidR="00161E27" w:rsidRPr="00161E27" w:rsidRDefault="00161E27" w:rsidP="00161E27">
      <w:pPr>
        <w:pStyle w:val="BodyText"/>
        <w:rPr>
          <w:iCs/>
          <w:sz w:val="22"/>
          <w:szCs w:val="22"/>
        </w:rPr>
      </w:pPr>
      <w:r w:rsidRPr="00161E27">
        <w:rPr>
          <w:iCs/>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18C3D88" w14:textId="54AE145F" w:rsidR="00161E27" w:rsidRPr="00161E27" w:rsidRDefault="00161E27" w:rsidP="00161E27">
      <w:pPr>
        <w:pStyle w:val="BodyText"/>
        <w:rPr>
          <w:iCs/>
          <w:sz w:val="22"/>
          <w:szCs w:val="22"/>
        </w:rPr>
      </w:pPr>
      <w:r w:rsidRPr="00161E27">
        <w:rPr>
          <w:iCs/>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bookmarkEnd w:id="1"/>
    </w:p>
    <w:bookmarkEnd w:id="0"/>
    <w:p w14:paraId="03CF4D0E" w14:textId="77777777" w:rsidR="00685EDB" w:rsidRPr="00423241" w:rsidRDefault="00685EDB" w:rsidP="004E1657">
      <w:pPr>
        <w:pStyle w:val="Heading1"/>
        <w:pBdr>
          <w:bottom w:val="single" w:sz="12" w:space="1" w:color="auto"/>
        </w:pBdr>
        <w:spacing w:after="120"/>
        <w:rPr>
          <w:rFonts w:asciiTheme="minorHAnsi" w:hAnsiTheme="minorHAnsi"/>
          <w:sz w:val="32"/>
        </w:rPr>
      </w:pPr>
      <w:r w:rsidRPr="00423241">
        <w:rPr>
          <w:rFonts w:asciiTheme="minorHAnsi" w:hAnsiTheme="minorHAnsi"/>
          <w:sz w:val="32"/>
        </w:rPr>
        <w:t>DIVISION OVERVIEW</w:t>
      </w:r>
    </w:p>
    <w:p w14:paraId="42CBD55F" w14:textId="5C07D389" w:rsidR="00685EDB" w:rsidRPr="004E1657" w:rsidRDefault="00685EDB" w:rsidP="004E1657">
      <w:pPr>
        <w:pStyle w:val="BodyText"/>
        <w:rPr>
          <w:iCs/>
          <w:sz w:val="22"/>
          <w:szCs w:val="22"/>
        </w:rPr>
      </w:pPr>
      <w:bookmarkStart w:id="2" w:name="_Hlk124927831"/>
      <w:r w:rsidRPr="004E1657">
        <w:rPr>
          <w:iCs/>
          <w:sz w:val="22"/>
          <w:szCs w:val="22"/>
        </w:rPr>
        <w:t xml:space="preserve">Children, Youth and Families (CYF) is a division of </w:t>
      </w:r>
      <w:r w:rsidR="00161E27" w:rsidRPr="004E1657">
        <w:rPr>
          <w:iCs/>
          <w:sz w:val="22"/>
          <w:szCs w:val="22"/>
        </w:rPr>
        <w:t>HCSD</w:t>
      </w:r>
      <w:r w:rsidRPr="004E1657">
        <w:rPr>
          <w:iCs/>
          <w:sz w:val="22"/>
          <w:szCs w:val="22"/>
        </w:rPr>
        <w:t>.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20C57BB3" w14:textId="77777777" w:rsidR="00685EDB" w:rsidRPr="004E1657" w:rsidRDefault="00685EDB" w:rsidP="004E1657">
      <w:pPr>
        <w:pStyle w:val="BodyText"/>
        <w:rPr>
          <w:iCs/>
          <w:sz w:val="22"/>
          <w:szCs w:val="22"/>
        </w:rPr>
      </w:pPr>
      <w:r w:rsidRPr="004E1657">
        <w:rPr>
          <w:iCs/>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532741DE" w14:textId="0DD0CF6F" w:rsidR="00685EDB" w:rsidRPr="004E1657" w:rsidRDefault="00161E27" w:rsidP="004E1657">
      <w:pPr>
        <w:pStyle w:val="BodyText"/>
        <w:rPr>
          <w:iCs/>
          <w:sz w:val="22"/>
          <w:szCs w:val="22"/>
        </w:rPr>
      </w:pPr>
      <w:r w:rsidRPr="004E1657">
        <w:rPr>
          <w:iCs/>
          <w:sz w:val="22"/>
          <w:szCs w:val="22"/>
        </w:rPr>
        <w:t>CYF</w:t>
      </w:r>
      <w:r w:rsidR="00685EDB" w:rsidRPr="004E1657">
        <w:rPr>
          <w:iCs/>
          <w:sz w:val="22"/>
          <w:szCs w:val="22"/>
        </w:rPr>
        <w:t xml:space="preserve"> deliver a family services model that integrates family support and targeted prevention with statutory interventions and out of home care (OOHC). The model ensures effective supports for children and young people are in place and enhances our response to work with Aboriginal and Torres Strait Islander families and communities. </w:t>
      </w:r>
    </w:p>
    <w:p w14:paraId="2416B233" w14:textId="77777777" w:rsidR="00685EDB" w:rsidRPr="004E1657" w:rsidRDefault="00685EDB" w:rsidP="004E1657">
      <w:pPr>
        <w:pStyle w:val="BodyText"/>
        <w:rPr>
          <w:iCs/>
          <w:sz w:val="22"/>
          <w:szCs w:val="22"/>
        </w:rPr>
      </w:pPr>
      <w:r w:rsidRPr="004E1657">
        <w:rPr>
          <w:iCs/>
          <w:sz w:val="22"/>
          <w:szCs w:val="22"/>
        </w:rPr>
        <w:lastRenderedPageBreak/>
        <w:t>This model drives greater focus on targeted prevention programs, and specialised adolescent services that acknowledge the unique needs of young people engaged, or at risk of engaging with the youth justice system.</w:t>
      </w:r>
    </w:p>
    <w:p w14:paraId="5D40C093" w14:textId="77777777" w:rsidR="00685EDB" w:rsidRPr="005145A1" w:rsidRDefault="00685EDB" w:rsidP="00685ED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1828B3E7" w14:textId="74DC6302" w:rsidR="00685EDB" w:rsidRPr="00161E27" w:rsidRDefault="00685EDB" w:rsidP="00685EDB">
      <w:pPr>
        <w:pStyle w:val="NormalWeb"/>
        <w:spacing w:after="120" w:afterAutospacing="0" w:line="276" w:lineRule="auto"/>
        <w:rPr>
          <w:rFonts w:ascii="Calibri" w:hAnsi="Calibri"/>
          <w:sz w:val="22"/>
          <w:szCs w:val="22"/>
        </w:rPr>
      </w:pPr>
      <w:bookmarkStart w:id="3" w:name="_Hlk124927840"/>
      <w:bookmarkEnd w:id="2"/>
      <w:r w:rsidRPr="00161E27">
        <w:rPr>
          <w:rFonts w:ascii="Calibri" w:hAnsi="Calibri"/>
          <w:sz w:val="22"/>
          <w:szCs w:val="22"/>
        </w:rPr>
        <w:t>The Youth Justice and Adolescent Services Branch (YJAS) is a Branch with a newly expanded remit. Previously only responsible for custodial youth justice services, the YJAS is undertaking significant policy and service design reform work</w:t>
      </w:r>
      <w:r w:rsidR="000A6479">
        <w:rPr>
          <w:rFonts w:ascii="Calibri" w:hAnsi="Calibri"/>
          <w:sz w:val="22"/>
          <w:szCs w:val="22"/>
        </w:rPr>
        <w:t>,</w:t>
      </w:r>
      <w:r w:rsidRPr="00161E27">
        <w:rPr>
          <w:rFonts w:ascii="Calibri" w:hAnsi="Calibri"/>
          <w:sz w:val="22"/>
          <w:szCs w:val="22"/>
        </w:rPr>
        <w:t xml:space="preserve"> including to operationalise the ‘Raising the Minimum Age of Criminal Responsibility’ reform and build new service relationships– both within the ACT Government and with the community sector.</w:t>
      </w:r>
    </w:p>
    <w:p w14:paraId="6C8A58FE" w14:textId="45CF3FBC" w:rsidR="00685EDB" w:rsidRPr="00161E27" w:rsidRDefault="00685EDB" w:rsidP="003B313C">
      <w:pPr>
        <w:pStyle w:val="NormalWeb"/>
        <w:spacing w:before="80" w:beforeAutospacing="0" w:after="120" w:afterAutospacing="0" w:line="276" w:lineRule="auto"/>
        <w:rPr>
          <w:rFonts w:ascii="Calibri" w:hAnsi="Calibri"/>
          <w:sz w:val="22"/>
          <w:szCs w:val="22"/>
        </w:rPr>
      </w:pPr>
      <w:r w:rsidRPr="00161E27">
        <w:rPr>
          <w:rFonts w:ascii="Calibri" w:hAnsi="Calibri"/>
          <w:sz w:val="22"/>
          <w:szCs w:val="22"/>
        </w:rPr>
        <w:t>Primary functions of the Youth Justice and Adolescent Services branch include:</w:t>
      </w:r>
      <w:r w:rsidRPr="00161E27">
        <w:rPr>
          <w:rFonts w:ascii="Calibri" w:hAnsi="Calibri"/>
          <w:sz w:val="22"/>
          <w:szCs w:val="22"/>
        </w:rPr>
        <w:br/>
      </w:r>
      <w:r w:rsidRPr="00161E27">
        <w:rPr>
          <w:rFonts w:ascii="Calibri" w:hAnsi="Calibri"/>
          <w:b/>
          <w:bCs/>
          <w:sz w:val="22"/>
          <w:szCs w:val="22"/>
        </w:rPr>
        <w:t>Custody</w:t>
      </w:r>
      <w:r w:rsidRPr="00161E27">
        <w:rPr>
          <w:rFonts w:ascii="Calibri" w:hAnsi="Calibri"/>
          <w:sz w:val="22"/>
          <w:szCs w:val="22"/>
        </w:rPr>
        <w:t xml:space="preserve"> – Operational arm managing the day-to-day functions of </w:t>
      </w:r>
      <w:proofErr w:type="spellStart"/>
      <w:r w:rsidRPr="00161E27">
        <w:rPr>
          <w:rFonts w:ascii="Calibri" w:hAnsi="Calibri"/>
          <w:sz w:val="22"/>
          <w:szCs w:val="22"/>
        </w:rPr>
        <w:t>Bimberi</w:t>
      </w:r>
      <w:proofErr w:type="spellEnd"/>
      <w:r w:rsidRPr="00161E27">
        <w:rPr>
          <w:rFonts w:ascii="Calibri" w:hAnsi="Calibri"/>
          <w:sz w:val="22"/>
          <w:szCs w:val="22"/>
        </w:rPr>
        <w:t xml:space="preserve"> Youth Justice Centre (</w:t>
      </w:r>
      <w:proofErr w:type="spellStart"/>
      <w:r w:rsidRPr="00161E27">
        <w:rPr>
          <w:rFonts w:ascii="Calibri" w:hAnsi="Calibri"/>
          <w:sz w:val="22"/>
          <w:szCs w:val="22"/>
        </w:rPr>
        <w:t>B</w:t>
      </w:r>
      <w:r w:rsidR="006A2509">
        <w:rPr>
          <w:rFonts w:ascii="Calibri" w:hAnsi="Calibri"/>
          <w:sz w:val="22"/>
          <w:szCs w:val="22"/>
        </w:rPr>
        <w:t>imberi</w:t>
      </w:r>
      <w:proofErr w:type="spellEnd"/>
      <w:r w:rsidRPr="00161E27">
        <w:rPr>
          <w:rFonts w:ascii="Calibri" w:hAnsi="Calibri"/>
          <w:sz w:val="22"/>
          <w:szCs w:val="22"/>
        </w:rPr>
        <w:t>). This unit focuses on delivering evidence-based and developmentally appropriate, human rights compliant youth detention facility.</w:t>
      </w:r>
      <w:r w:rsidRPr="00161E27">
        <w:rPr>
          <w:rFonts w:ascii="Calibri" w:hAnsi="Calibri"/>
          <w:sz w:val="22"/>
          <w:szCs w:val="22"/>
        </w:rPr>
        <w:br/>
      </w:r>
      <w:r w:rsidRPr="00161E27">
        <w:rPr>
          <w:rFonts w:ascii="Calibri" w:hAnsi="Calibri"/>
          <w:b/>
          <w:bCs/>
          <w:sz w:val="22"/>
          <w:szCs w:val="22"/>
        </w:rPr>
        <w:t>Youth Justice Adolescent Services</w:t>
      </w:r>
      <w:r w:rsidRPr="00161E27">
        <w:rPr>
          <w:rFonts w:ascii="Calibri" w:hAnsi="Calibri"/>
          <w:sz w:val="22"/>
          <w:szCs w:val="22"/>
        </w:rPr>
        <w:t xml:space="preserve"> – This stream is inclusive of community residential services (Narrabundah House and Franklin House), youth justice casework and </w:t>
      </w:r>
      <w:r w:rsidR="000A6479">
        <w:rPr>
          <w:rFonts w:ascii="Calibri" w:hAnsi="Calibri"/>
          <w:sz w:val="22"/>
          <w:szCs w:val="22"/>
        </w:rPr>
        <w:t>the Intensive Adolescent Service</w:t>
      </w:r>
      <w:r w:rsidRPr="00161E27">
        <w:rPr>
          <w:rFonts w:ascii="Calibri" w:hAnsi="Calibri"/>
          <w:sz w:val="22"/>
          <w:szCs w:val="22"/>
        </w:rPr>
        <w:t xml:space="preserve">. </w:t>
      </w:r>
    </w:p>
    <w:p w14:paraId="1284EB55" w14:textId="77777777" w:rsidR="00685EDB" w:rsidRPr="00161E27" w:rsidRDefault="00685EDB" w:rsidP="00685EDB">
      <w:pPr>
        <w:pStyle w:val="BusinessAreaoverviewtitle"/>
        <w:rPr>
          <w:rFonts w:ascii="Calibri" w:eastAsia="Times New Roman" w:hAnsi="Calibri" w:cs="Times New Roman"/>
          <w:b w:val="0"/>
          <w:bCs w:val="0"/>
          <w:color w:val="auto"/>
          <w:kern w:val="0"/>
          <w:sz w:val="22"/>
          <w:szCs w:val="22"/>
          <w:u w:val="single"/>
          <w:lang w:eastAsia="en-AU"/>
          <w14:ligatures w14:val="none"/>
        </w:rPr>
      </w:pPr>
      <w:proofErr w:type="spellStart"/>
      <w:r w:rsidRPr="00161E27">
        <w:rPr>
          <w:rFonts w:ascii="Calibri" w:eastAsia="Times New Roman" w:hAnsi="Calibri" w:cs="Times New Roman"/>
          <w:b w:val="0"/>
          <w:bCs w:val="0"/>
          <w:color w:val="auto"/>
          <w:kern w:val="0"/>
          <w:sz w:val="22"/>
          <w:szCs w:val="22"/>
          <w:u w:val="single"/>
          <w:lang w:eastAsia="en-AU"/>
          <w14:ligatures w14:val="none"/>
        </w:rPr>
        <w:t>Bimberi</w:t>
      </w:r>
      <w:proofErr w:type="spellEnd"/>
      <w:r w:rsidRPr="00161E27">
        <w:rPr>
          <w:rFonts w:ascii="Calibri" w:eastAsia="Times New Roman" w:hAnsi="Calibri" w:cs="Times New Roman"/>
          <w:b w:val="0"/>
          <w:bCs w:val="0"/>
          <w:color w:val="auto"/>
          <w:kern w:val="0"/>
          <w:sz w:val="22"/>
          <w:szCs w:val="22"/>
          <w:u w:val="single"/>
          <w:lang w:eastAsia="en-AU"/>
          <w14:ligatures w14:val="none"/>
        </w:rPr>
        <w:t xml:space="preserve"> Youth Justice Centre</w:t>
      </w:r>
    </w:p>
    <w:p w14:paraId="1044D474" w14:textId="2304497C" w:rsidR="00685EDB" w:rsidRPr="00161E27" w:rsidRDefault="00685EDB" w:rsidP="00685EDB">
      <w:pPr>
        <w:pStyle w:val="BusinessAreaoverviewtitle"/>
        <w:rPr>
          <w:rFonts w:ascii="Calibri" w:eastAsia="Times New Roman" w:hAnsi="Calibri" w:cs="Times New Roman"/>
          <w:b w:val="0"/>
          <w:bCs w:val="0"/>
          <w:color w:val="auto"/>
          <w:kern w:val="0"/>
          <w:sz w:val="22"/>
          <w:szCs w:val="22"/>
          <w:lang w:eastAsia="en-AU"/>
          <w14:ligatures w14:val="none"/>
        </w:rPr>
      </w:pPr>
      <w:proofErr w:type="spellStart"/>
      <w:r w:rsidRPr="00161E27">
        <w:rPr>
          <w:rFonts w:ascii="Calibri" w:eastAsia="Times New Roman" w:hAnsi="Calibri" w:cs="Times New Roman"/>
          <w:b w:val="0"/>
          <w:bCs w:val="0"/>
          <w:color w:val="auto"/>
          <w:kern w:val="0"/>
          <w:sz w:val="22"/>
          <w:szCs w:val="22"/>
          <w:lang w:eastAsia="en-AU"/>
          <w14:ligatures w14:val="none"/>
        </w:rPr>
        <w:t>Bimberi</w:t>
      </w:r>
      <w:proofErr w:type="spellEnd"/>
      <w:r w:rsidRPr="00161E27">
        <w:rPr>
          <w:rFonts w:ascii="Calibri" w:eastAsia="Times New Roman" w:hAnsi="Calibri" w:cs="Times New Roman"/>
          <w:b w:val="0"/>
          <w:bCs w:val="0"/>
          <w:color w:val="auto"/>
          <w:kern w:val="0"/>
          <w:sz w:val="22"/>
          <w:szCs w:val="22"/>
          <w:lang w:eastAsia="en-AU"/>
          <w14:ligatures w14:val="none"/>
        </w:rPr>
        <w:t xml:space="preserve"> Youth Justice Centre (</w:t>
      </w:r>
      <w:proofErr w:type="spellStart"/>
      <w:r w:rsidRPr="00161E27">
        <w:rPr>
          <w:rFonts w:ascii="Calibri" w:eastAsia="Times New Roman" w:hAnsi="Calibri" w:cs="Times New Roman"/>
          <w:b w:val="0"/>
          <w:bCs w:val="0"/>
          <w:color w:val="auto"/>
          <w:kern w:val="0"/>
          <w:sz w:val="22"/>
          <w:szCs w:val="22"/>
          <w:lang w:eastAsia="en-AU"/>
          <w14:ligatures w14:val="none"/>
        </w:rPr>
        <w:t>Bimberi</w:t>
      </w:r>
      <w:proofErr w:type="spellEnd"/>
      <w:r w:rsidRPr="00161E27">
        <w:rPr>
          <w:rFonts w:ascii="Calibri" w:eastAsia="Times New Roman" w:hAnsi="Calibri" w:cs="Times New Roman"/>
          <w:b w:val="0"/>
          <w:bCs w:val="0"/>
          <w:color w:val="auto"/>
          <w:kern w:val="0"/>
          <w:sz w:val="22"/>
          <w:szCs w:val="22"/>
          <w:lang w:eastAsia="en-AU"/>
          <w14:ligatures w14:val="none"/>
        </w:rPr>
        <w:t>) is a human rights compliant youth detention facility. The Centre provides safe and secure accommodation for young people between the ages of 1</w:t>
      </w:r>
      <w:r w:rsidR="005C50B6" w:rsidRPr="00161E27">
        <w:rPr>
          <w:rFonts w:ascii="Calibri" w:eastAsia="Times New Roman" w:hAnsi="Calibri" w:cs="Times New Roman"/>
          <w:b w:val="0"/>
          <w:bCs w:val="0"/>
          <w:color w:val="auto"/>
          <w:kern w:val="0"/>
          <w:sz w:val="22"/>
          <w:szCs w:val="22"/>
          <w:lang w:eastAsia="en-AU"/>
          <w14:ligatures w14:val="none"/>
        </w:rPr>
        <w:t>4</w:t>
      </w:r>
      <w:r w:rsidRPr="00161E27">
        <w:rPr>
          <w:rFonts w:ascii="Calibri" w:eastAsia="Times New Roman" w:hAnsi="Calibri" w:cs="Times New Roman"/>
          <w:b w:val="0"/>
          <w:bCs w:val="0"/>
          <w:color w:val="auto"/>
          <w:kern w:val="0"/>
          <w:sz w:val="22"/>
          <w:szCs w:val="22"/>
          <w:lang w:eastAsia="en-AU"/>
          <w14:ligatures w14:val="none"/>
        </w:rPr>
        <w:t xml:space="preserve"> and 21 years, who are remanded in custody or sentenced by the ACT </w:t>
      </w:r>
      <w:proofErr w:type="spellStart"/>
      <w:r w:rsidRPr="00161E27">
        <w:rPr>
          <w:rFonts w:ascii="Calibri" w:eastAsia="Times New Roman" w:hAnsi="Calibri" w:cs="Times New Roman"/>
          <w:b w:val="0"/>
          <w:bCs w:val="0"/>
          <w:color w:val="auto"/>
          <w:kern w:val="0"/>
          <w:sz w:val="22"/>
          <w:szCs w:val="22"/>
          <w:lang w:eastAsia="en-AU"/>
          <w14:ligatures w14:val="none"/>
        </w:rPr>
        <w:t>Childrens</w:t>
      </w:r>
      <w:proofErr w:type="spellEnd"/>
      <w:r w:rsidRPr="00161E27">
        <w:rPr>
          <w:rFonts w:ascii="Calibri" w:eastAsia="Times New Roman" w:hAnsi="Calibri" w:cs="Times New Roman"/>
          <w:b w:val="0"/>
          <w:bCs w:val="0"/>
          <w:color w:val="auto"/>
          <w:kern w:val="0"/>
          <w:sz w:val="22"/>
          <w:szCs w:val="22"/>
          <w:lang w:eastAsia="en-AU"/>
          <w14:ligatures w14:val="none"/>
        </w:rPr>
        <w:t xml:space="preserve"> or Supreme Courts.</w:t>
      </w:r>
    </w:p>
    <w:p w14:paraId="3B971EF0" w14:textId="432FBDA7" w:rsidR="00685EDB" w:rsidRPr="00161E27" w:rsidRDefault="00685EDB" w:rsidP="00685EDB">
      <w:pPr>
        <w:pStyle w:val="BusinessAreaoverviewtitle"/>
        <w:rPr>
          <w:rFonts w:ascii="Calibri" w:eastAsia="Times New Roman" w:hAnsi="Calibri" w:cs="Times New Roman"/>
          <w:b w:val="0"/>
          <w:bCs w:val="0"/>
          <w:color w:val="auto"/>
          <w:kern w:val="0"/>
          <w:sz w:val="22"/>
          <w:szCs w:val="22"/>
          <w:lang w:eastAsia="en-AU"/>
          <w14:ligatures w14:val="none"/>
        </w:rPr>
      </w:pPr>
      <w:r w:rsidRPr="00161E27">
        <w:rPr>
          <w:rFonts w:ascii="Calibri" w:eastAsia="Times New Roman" w:hAnsi="Calibri" w:cs="Times New Roman"/>
          <w:b w:val="0"/>
          <w:bCs w:val="0"/>
          <w:color w:val="auto"/>
          <w:kern w:val="0"/>
          <w:sz w:val="22"/>
          <w:szCs w:val="22"/>
          <w:lang w:eastAsia="en-AU"/>
          <w14:ligatures w14:val="none"/>
        </w:rPr>
        <w:t xml:space="preserve">The </w:t>
      </w:r>
      <w:proofErr w:type="spellStart"/>
      <w:r w:rsidRPr="00161E27">
        <w:rPr>
          <w:rFonts w:ascii="Calibri" w:eastAsia="Times New Roman" w:hAnsi="Calibri" w:cs="Times New Roman"/>
          <w:b w:val="0"/>
          <w:bCs w:val="0"/>
          <w:color w:val="auto"/>
          <w:kern w:val="0"/>
          <w:sz w:val="22"/>
          <w:szCs w:val="22"/>
          <w:lang w:eastAsia="en-AU"/>
          <w14:ligatures w14:val="none"/>
        </w:rPr>
        <w:t>Bimberi</w:t>
      </w:r>
      <w:proofErr w:type="spellEnd"/>
      <w:r w:rsidRPr="00161E27">
        <w:rPr>
          <w:rFonts w:ascii="Calibri" w:eastAsia="Times New Roman" w:hAnsi="Calibri" w:cs="Times New Roman"/>
          <w:b w:val="0"/>
          <w:bCs w:val="0"/>
          <w:color w:val="auto"/>
          <w:kern w:val="0"/>
          <w:sz w:val="22"/>
          <w:szCs w:val="22"/>
          <w:lang w:eastAsia="en-AU"/>
          <w14:ligatures w14:val="none"/>
        </w:rPr>
        <w:t xml:space="preserve"> team is led by the Centre Manager and Deputy Manager, and the team consist of: Operations Manager, </w:t>
      </w:r>
      <w:proofErr w:type="spellStart"/>
      <w:r w:rsidRPr="00161E27">
        <w:rPr>
          <w:rFonts w:ascii="Calibri" w:eastAsia="Times New Roman" w:hAnsi="Calibri" w:cs="Times New Roman"/>
          <w:b w:val="0"/>
          <w:bCs w:val="0"/>
          <w:color w:val="auto"/>
          <w:kern w:val="0"/>
          <w:sz w:val="22"/>
          <w:szCs w:val="22"/>
          <w:lang w:eastAsia="en-AU"/>
          <w14:ligatures w14:val="none"/>
        </w:rPr>
        <w:t>Bimberi</w:t>
      </w:r>
      <w:proofErr w:type="spellEnd"/>
      <w:r w:rsidRPr="00161E27">
        <w:rPr>
          <w:rFonts w:ascii="Calibri" w:eastAsia="Times New Roman" w:hAnsi="Calibri" w:cs="Times New Roman"/>
          <w:b w:val="0"/>
          <w:bCs w:val="0"/>
          <w:color w:val="auto"/>
          <w:kern w:val="0"/>
          <w:sz w:val="22"/>
          <w:szCs w:val="22"/>
          <w:lang w:eastAsia="en-AU"/>
          <w14:ligatures w14:val="none"/>
        </w:rPr>
        <w:t xml:space="preserve"> Principal Practitioner, </w:t>
      </w:r>
      <w:r w:rsidR="00FC10EF" w:rsidRPr="00161E27">
        <w:rPr>
          <w:rFonts w:ascii="Calibri" w:eastAsia="Times New Roman" w:hAnsi="Calibri" w:cs="Times New Roman"/>
          <w:b w:val="0"/>
          <w:bCs w:val="0"/>
          <w:color w:val="auto"/>
          <w:kern w:val="0"/>
          <w:sz w:val="22"/>
          <w:szCs w:val="22"/>
          <w:lang w:eastAsia="en-AU"/>
          <w14:ligatures w14:val="none"/>
        </w:rPr>
        <w:t xml:space="preserve">Programs and Services Manager, Unit Managers, Team Leaders and </w:t>
      </w:r>
      <w:r w:rsidRPr="00161E27">
        <w:rPr>
          <w:rFonts w:ascii="Calibri" w:eastAsia="Times New Roman" w:hAnsi="Calibri" w:cs="Times New Roman"/>
          <w:b w:val="0"/>
          <w:bCs w:val="0"/>
          <w:color w:val="auto"/>
          <w:kern w:val="0"/>
          <w:sz w:val="22"/>
          <w:szCs w:val="22"/>
          <w:lang w:eastAsia="en-AU"/>
          <w14:ligatures w14:val="none"/>
        </w:rPr>
        <w:t>Youth Workers</w:t>
      </w:r>
      <w:r w:rsidR="00FC10EF" w:rsidRPr="00161E27">
        <w:rPr>
          <w:rFonts w:ascii="Calibri" w:eastAsia="Times New Roman" w:hAnsi="Calibri" w:cs="Times New Roman"/>
          <w:b w:val="0"/>
          <w:bCs w:val="0"/>
          <w:color w:val="auto"/>
          <w:kern w:val="0"/>
          <w:sz w:val="22"/>
          <w:szCs w:val="22"/>
          <w:lang w:eastAsia="en-AU"/>
          <w14:ligatures w14:val="none"/>
        </w:rPr>
        <w:t>.</w:t>
      </w:r>
      <w:r w:rsidR="00F66282" w:rsidRPr="00161E27">
        <w:rPr>
          <w:rFonts w:ascii="Calibri" w:eastAsia="Times New Roman" w:hAnsi="Calibri" w:cs="Times New Roman"/>
          <w:b w:val="0"/>
          <w:bCs w:val="0"/>
          <w:color w:val="auto"/>
          <w:kern w:val="0"/>
          <w:sz w:val="22"/>
          <w:szCs w:val="22"/>
          <w:lang w:eastAsia="en-AU"/>
          <w14:ligatures w14:val="none"/>
        </w:rPr>
        <w:t xml:space="preserve"> </w:t>
      </w:r>
      <w:r w:rsidRPr="00161E27">
        <w:rPr>
          <w:rFonts w:ascii="Calibri" w:eastAsia="Times New Roman" w:hAnsi="Calibri" w:cs="Times New Roman"/>
          <w:b w:val="0"/>
          <w:bCs w:val="0"/>
          <w:color w:val="auto"/>
          <w:kern w:val="0"/>
          <w:sz w:val="22"/>
          <w:szCs w:val="22"/>
          <w:lang w:eastAsia="en-AU"/>
          <w14:ligatures w14:val="none"/>
        </w:rPr>
        <w:t xml:space="preserve">The </w:t>
      </w:r>
      <w:proofErr w:type="spellStart"/>
      <w:r w:rsidRPr="00161E27">
        <w:rPr>
          <w:rFonts w:ascii="Calibri" w:eastAsia="Times New Roman" w:hAnsi="Calibri" w:cs="Times New Roman"/>
          <w:b w:val="0"/>
          <w:bCs w:val="0"/>
          <w:color w:val="auto"/>
          <w:kern w:val="0"/>
          <w:sz w:val="22"/>
          <w:szCs w:val="22"/>
          <w:lang w:eastAsia="en-AU"/>
          <w14:ligatures w14:val="none"/>
        </w:rPr>
        <w:t>Bimberi</w:t>
      </w:r>
      <w:proofErr w:type="spellEnd"/>
      <w:r w:rsidRPr="00161E27">
        <w:rPr>
          <w:rFonts w:ascii="Calibri" w:eastAsia="Times New Roman" w:hAnsi="Calibri" w:cs="Times New Roman"/>
          <w:b w:val="0"/>
          <w:bCs w:val="0"/>
          <w:color w:val="auto"/>
          <w:kern w:val="0"/>
          <w:sz w:val="22"/>
          <w:szCs w:val="22"/>
          <w:lang w:eastAsia="en-AU"/>
          <w14:ligatures w14:val="none"/>
        </w:rPr>
        <w:t xml:space="preserve"> operational team are supported by experienced support services team, Intelligence and Classification Officer,</w:t>
      </w:r>
      <w:r w:rsidR="00FC10EF" w:rsidRPr="00161E27">
        <w:rPr>
          <w:rFonts w:ascii="Calibri" w:eastAsia="Times New Roman" w:hAnsi="Calibri" w:cs="Times New Roman"/>
          <w:b w:val="0"/>
          <w:bCs w:val="0"/>
          <w:color w:val="auto"/>
          <w:kern w:val="0"/>
          <w:sz w:val="22"/>
          <w:szCs w:val="22"/>
          <w:lang w:eastAsia="en-AU"/>
          <w14:ligatures w14:val="none"/>
        </w:rPr>
        <w:t xml:space="preserve"> Training Officer,</w:t>
      </w:r>
      <w:r w:rsidRPr="00161E27">
        <w:rPr>
          <w:rFonts w:ascii="Calibri" w:eastAsia="Times New Roman" w:hAnsi="Calibri" w:cs="Times New Roman"/>
          <w:b w:val="0"/>
          <w:bCs w:val="0"/>
          <w:color w:val="auto"/>
          <w:kern w:val="0"/>
          <w:sz w:val="22"/>
          <w:szCs w:val="22"/>
          <w:lang w:eastAsia="en-AU"/>
          <w14:ligatures w14:val="none"/>
        </w:rPr>
        <w:t xml:space="preserve"> Health and Safety Officer, business support and administration.</w:t>
      </w:r>
    </w:p>
    <w:bookmarkEnd w:id="3"/>
    <w:p w14:paraId="0DF3E93F" w14:textId="732E2C67"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POSITION</w:t>
      </w:r>
      <w:r w:rsidRPr="005145A1">
        <w:rPr>
          <w:rFonts w:asciiTheme="minorHAnsi" w:hAnsiTheme="minorHAnsi"/>
          <w:sz w:val="32"/>
        </w:rPr>
        <w:t xml:space="preserve"> 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42E2D59F" w14:textId="77777777" w:rsidR="00F4288B" w:rsidRPr="0036596E" w:rsidRDefault="00F4288B" w:rsidP="00F4288B">
      <w:pPr>
        <w:tabs>
          <w:tab w:val="left" w:pos="5895"/>
        </w:tabs>
        <w:suppressAutoHyphens w:val="0"/>
        <w:spacing w:after="160" w:line="259" w:lineRule="auto"/>
        <w:rPr>
          <w:rFonts w:eastAsia="Calibri"/>
          <w:sz w:val="22"/>
          <w:szCs w:val="22"/>
          <w:lang w:eastAsia="en-US"/>
        </w:rPr>
      </w:pPr>
      <w:r w:rsidRPr="0036596E">
        <w:rPr>
          <w:rFonts w:eastAsia="Calibri"/>
          <w:sz w:val="22"/>
          <w:szCs w:val="22"/>
          <w:lang w:eastAsia="en-US"/>
        </w:rPr>
        <w:t xml:space="preserve">Youth Workers play an important role in supporting and supervising young people at the </w:t>
      </w:r>
      <w:proofErr w:type="spellStart"/>
      <w:r w:rsidRPr="0036596E">
        <w:rPr>
          <w:rFonts w:eastAsia="Calibri"/>
          <w:sz w:val="22"/>
          <w:szCs w:val="22"/>
          <w:lang w:eastAsia="en-US"/>
        </w:rPr>
        <w:t>Bimberi</w:t>
      </w:r>
      <w:proofErr w:type="spellEnd"/>
      <w:r w:rsidRPr="0036596E">
        <w:rPr>
          <w:rFonts w:eastAsia="Calibri"/>
          <w:sz w:val="22"/>
          <w:szCs w:val="22"/>
          <w:lang w:eastAsia="en-US"/>
        </w:rPr>
        <w:t xml:space="preserve"> Youth Justice Centre. If you are passionate about changing lives for the better, becoming a Youth Worker is the ideal place to start.</w:t>
      </w:r>
    </w:p>
    <w:p w14:paraId="132A102D" w14:textId="77777777" w:rsidR="00F4288B" w:rsidRPr="0036596E" w:rsidRDefault="00F4288B" w:rsidP="00F4288B">
      <w:pPr>
        <w:tabs>
          <w:tab w:val="left" w:pos="5895"/>
        </w:tabs>
        <w:suppressAutoHyphens w:val="0"/>
        <w:spacing w:after="160" w:line="259" w:lineRule="auto"/>
        <w:rPr>
          <w:rFonts w:eastAsia="Calibri"/>
          <w:sz w:val="22"/>
          <w:szCs w:val="22"/>
          <w:lang w:eastAsia="en-US"/>
        </w:rPr>
      </w:pPr>
      <w:r w:rsidRPr="0036596E">
        <w:rPr>
          <w:rFonts w:eastAsia="Calibri"/>
          <w:sz w:val="22"/>
          <w:szCs w:val="22"/>
          <w:lang w:eastAsia="en-US"/>
        </w:rPr>
        <w:t>As Youth Workers, we empower young people to steer their lives in a more positive direction. We act as role models by:</w:t>
      </w:r>
    </w:p>
    <w:p w14:paraId="4FBB58E7" w14:textId="77777777" w:rsidR="00F4288B" w:rsidRPr="0036596E"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36596E">
        <w:rPr>
          <w:rFonts w:eastAsia="Calibri"/>
          <w:sz w:val="22"/>
          <w:szCs w:val="22"/>
          <w:lang w:eastAsia="en-US"/>
        </w:rPr>
        <w:t xml:space="preserve">Supporting young people to establish healthy routines and develop independence.   </w:t>
      </w:r>
    </w:p>
    <w:p w14:paraId="614E657D" w14:textId="77777777" w:rsidR="00F4288B" w:rsidRPr="0036596E"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36596E">
        <w:rPr>
          <w:rFonts w:eastAsia="Calibri"/>
          <w:sz w:val="22"/>
          <w:szCs w:val="22"/>
          <w:lang w:eastAsia="en-US"/>
        </w:rPr>
        <w:t>Coaching young people in prosocial behaviour and building social skills to improve their positive community participation</w:t>
      </w:r>
      <w:r>
        <w:rPr>
          <w:rFonts w:eastAsia="Calibri"/>
          <w:sz w:val="22"/>
          <w:szCs w:val="22"/>
          <w:lang w:eastAsia="en-US"/>
        </w:rPr>
        <w:t>.</w:t>
      </w:r>
      <w:r w:rsidRPr="0036596E">
        <w:rPr>
          <w:rFonts w:eastAsia="Calibri"/>
          <w:sz w:val="22"/>
          <w:szCs w:val="22"/>
          <w:lang w:eastAsia="en-US"/>
        </w:rPr>
        <w:t xml:space="preserve"> </w:t>
      </w:r>
    </w:p>
    <w:p w14:paraId="179868DE" w14:textId="77777777" w:rsidR="00F4288B" w:rsidRPr="0036596E"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36596E">
        <w:rPr>
          <w:rFonts w:eastAsia="Calibri"/>
          <w:sz w:val="22"/>
          <w:szCs w:val="22"/>
          <w:lang w:eastAsia="en-US"/>
        </w:rPr>
        <w:t>engaging young people in education through ongoing encouragement and mentoring</w:t>
      </w:r>
    </w:p>
    <w:p w14:paraId="4CFBDB2C" w14:textId="77777777" w:rsidR="00F4288B" w:rsidRPr="0036596E"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36596E">
        <w:rPr>
          <w:rFonts w:eastAsia="Calibri"/>
          <w:sz w:val="22"/>
          <w:szCs w:val="22"/>
          <w:lang w:eastAsia="en-US"/>
        </w:rPr>
        <w:t>helping young people to develop positive family and peer relationships</w:t>
      </w:r>
      <w:r>
        <w:rPr>
          <w:rFonts w:eastAsia="Calibri"/>
          <w:sz w:val="22"/>
          <w:szCs w:val="22"/>
          <w:lang w:eastAsia="en-US"/>
        </w:rPr>
        <w:t>.</w:t>
      </w:r>
    </w:p>
    <w:p w14:paraId="75140E9B" w14:textId="77777777" w:rsidR="00F4288B" w:rsidRPr="0036596E"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36596E">
        <w:rPr>
          <w:rFonts w:eastAsia="Calibri"/>
          <w:sz w:val="22"/>
          <w:szCs w:val="22"/>
          <w:lang w:eastAsia="en-US"/>
        </w:rPr>
        <w:t>facilitating support from other services such as health and mental health providers, educators, and disability organisations</w:t>
      </w:r>
    </w:p>
    <w:p w14:paraId="1D815888" w14:textId="77777777" w:rsidR="00F4288B" w:rsidRDefault="00F4288B" w:rsidP="00F4288B">
      <w:pPr>
        <w:numPr>
          <w:ilvl w:val="0"/>
          <w:numId w:val="26"/>
        </w:numPr>
        <w:tabs>
          <w:tab w:val="left" w:pos="5895"/>
        </w:tabs>
        <w:suppressAutoHyphens w:val="0"/>
        <w:spacing w:after="160" w:line="259" w:lineRule="auto"/>
        <w:contextualSpacing/>
        <w:rPr>
          <w:rFonts w:eastAsia="Calibri"/>
          <w:sz w:val="22"/>
          <w:szCs w:val="22"/>
          <w:lang w:eastAsia="en-US"/>
        </w:rPr>
      </w:pPr>
      <w:r w:rsidRPr="0049664E">
        <w:rPr>
          <w:rFonts w:eastAsia="Calibri"/>
          <w:sz w:val="22"/>
          <w:szCs w:val="22"/>
          <w:lang w:eastAsia="en-US"/>
        </w:rPr>
        <w:t>Maintaining a safe, healthy, caring and supportive environment for</w:t>
      </w:r>
      <w:r>
        <w:rPr>
          <w:rFonts w:eastAsia="Calibri"/>
          <w:sz w:val="22"/>
          <w:szCs w:val="22"/>
          <w:lang w:eastAsia="en-US"/>
        </w:rPr>
        <w:t xml:space="preserve"> young people </w:t>
      </w:r>
      <w:r w:rsidRPr="0049664E">
        <w:rPr>
          <w:rFonts w:eastAsia="Calibri"/>
          <w:sz w:val="22"/>
          <w:szCs w:val="22"/>
          <w:lang w:eastAsia="en-US"/>
        </w:rPr>
        <w:t>with a strong focus on promoting Aboriginal and Torres Strait Islander cultures, protocols and practices.</w:t>
      </w:r>
    </w:p>
    <w:p w14:paraId="062E1594" w14:textId="77777777" w:rsidR="00F4288B" w:rsidRPr="00D96672" w:rsidRDefault="00F4288B" w:rsidP="00F4288B">
      <w:pPr>
        <w:pStyle w:val="BodyText"/>
        <w:spacing w:after="0"/>
        <w:rPr>
          <w:rFonts w:eastAsia="Calibri"/>
          <w:lang w:eastAsia="en-US"/>
        </w:rPr>
      </w:pPr>
    </w:p>
    <w:p w14:paraId="30FE7CC6" w14:textId="77777777" w:rsidR="00F4288B" w:rsidRPr="00A903DB" w:rsidRDefault="00F4288B" w:rsidP="00F4288B">
      <w:pPr>
        <w:tabs>
          <w:tab w:val="left" w:pos="5895"/>
        </w:tabs>
        <w:suppressAutoHyphens w:val="0"/>
        <w:spacing w:after="160" w:line="259" w:lineRule="auto"/>
        <w:rPr>
          <w:rFonts w:eastAsia="Calibri"/>
          <w:sz w:val="22"/>
          <w:szCs w:val="22"/>
          <w:lang w:eastAsia="en-US"/>
        </w:rPr>
      </w:pPr>
      <w:r w:rsidRPr="00A903DB">
        <w:rPr>
          <w:rFonts w:eastAsia="Calibri"/>
          <w:sz w:val="22"/>
          <w:szCs w:val="22"/>
          <w:lang w:eastAsia="en-US"/>
        </w:rPr>
        <w:t xml:space="preserve">Youth Workers are required to work shift work and provide direct supervision and guidance to young people, supporting them through all elements of their day.  Youth Workers play an important role in identifying and managing risk and maintaining the safety and security of </w:t>
      </w:r>
      <w:proofErr w:type="spellStart"/>
      <w:r w:rsidRPr="00A903DB">
        <w:rPr>
          <w:rFonts w:eastAsia="Calibri"/>
          <w:sz w:val="22"/>
          <w:szCs w:val="22"/>
          <w:lang w:eastAsia="en-US"/>
        </w:rPr>
        <w:t>Bimberi</w:t>
      </w:r>
      <w:proofErr w:type="spellEnd"/>
      <w:r w:rsidRPr="00A903DB">
        <w:rPr>
          <w:rFonts w:eastAsia="Calibri"/>
          <w:sz w:val="22"/>
          <w:szCs w:val="22"/>
          <w:lang w:eastAsia="en-US"/>
        </w:rPr>
        <w:t xml:space="preserve"> Youth Justice Centre. </w:t>
      </w:r>
    </w:p>
    <w:p w14:paraId="2E057FA3" w14:textId="207D2F38" w:rsidR="00F4288B" w:rsidRPr="00A903DB" w:rsidRDefault="00F4288B" w:rsidP="00F4288B">
      <w:pPr>
        <w:tabs>
          <w:tab w:val="left" w:pos="5895"/>
        </w:tabs>
        <w:suppressAutoHyphens w:val="0"/>
        <w:spacing w:after="160" w:line="259" w:lineRule="auto"/>
        <w:rPr>
          <w:rFonts w:eastAsia="Calibri"/>
          <w:sz w:val="22"/>
          <w:szCs w:val="22"/>
          <w:lang w:eastAsia="en-US"/>
        </w:rPr>
      </w:pPr>
      <w:r w:rsidRPr="00A903DB">
        <w:rPr>
          <w:rFonts w:eastAsia="Calibri"/>
          <w:sz w:val="22"/>
          <w:szCs w:val="22"/>
          <w:lang w:eastAsia="en-US"/>
        </w:rPr>
        <w:lastRenderedPageBreak/>
        <w:t xml:space="preserve">Successful applicants will be provided with </w:t>
      </w:r>
      <w:r w:rsidR="00A80A5A">
        <w:rPr>
          <w:rFonts w:eastAsia="Calibri"/>
          <w:sz w:val="22"/>
          <w:szCs w:val="22"/>
          <w:lang w:eastAsia="en-US"/>
        </w:rPr>
        <w:t xml:space="preserve">nine </w:t>
      </w:r>
      <w:r w:rsidRPr="00A903DB">
        <w:rPr>
          <w:rFonts w:eastAsia="Calibri"/>
          <w:sz w:val="22"/>
          <w:szCs w:val="22"/>
          <w:lang w:eastAsia="en-US"/>
        </w:rPr>
        <w:t xml:space="preserve">weeks paid induction training that covers topics including legislative obligations, Human Rights, trauma informed and therapeutic practice, responding to critical situations (including Use of Force) and behaviour management. </w:t>
      </w:r>
    </w:p>
    <w:p w14:paraId="4D6A531E" w14:textId="1E480F9B"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WHAT YOU WILL DO</w:t>
      </w:r>
    </w:p>
    <w:p w14:paraId="01EA6C51"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6FD82AA3" w14:textId="77777777" w:rsidR="00F4288B" w:rsidRPr="00A903DB" w:rsidRDefault="00F4288B" w:rsidP="00F4288B">
      <w:pPr>
        <w:rPr>
          <w:sz w:val="22"/>
          <w:szCs w:val="18"/>
        </w:rPr>
      </w:pPr>
      <w:r w:rsidRPr="00A903DB">
        <w:rPr>
          <w:sz w:val="22"/>
          <w:szCs w:val="22"/>
        </w:rPr>
        <w:t xml:space="preserve">Through positive relationships with young people, ensure the care, supervision and safe custody of </w:t>
      </w:r>
      <w:r>
        <w:rPr>
          <w:sz w:val="22"/>
          <w:szCs w:val="22"/>
        </w:rPr>
        <w:t>young people</w:t>
      </w:r>
      <w:r w:rsidRPr="00A903DB">
        <w:rPr>
          <w:sz w:val="22"/>
          <w:szCs w:val="22"/>
        </w:rPr>
        <w:t xml:space="preserve"> at </w:t>
      </w:r>
      <w:proofErr w:type="spellStart"/>
      <w:r w:rsidRPr="00A903DB">
        <w:rPr>
          <w:sz w:val="22"/>
          <w:szCs w:val="22"/>
        </w:rPr>
        <w:t>Bimberi</w:t>
      </w:r>
      <w:proofErr w:type="spellEnd"/>
      <w:r w:rsidRPr="00A903DB">
        <w:rPr>
          <w:sz w:val="22"/>
          <w:szCs w:val="22"/>
        </w:rPr>
        <w:t xml:space="preserve"> Youth Justice Centre</w:t>
      </w:r>
    </w:p>
    <w:p w14:paraId="52E8A72D" w14:textId="77777777" w:rsidR="00F4288B" w:rsidRPr="002510AD" w:rsidRDefault="00F4288B" w:rsidP="00F4288B">
      <w:pPr>
        <w:pStyle w:val="ListParagraph"/>
        <w:numPr>
          <w:ilvl w:val="0"/>
          <w:numId w:val="8"/>
        </w:numPr>
        <w:suppressAutoHyphens w:val="0"/>
        <w:spacing w:after="0"/>
        <w:ind w:right="175"/>
        <w:jc w:val="both"/>
        <w:rPr>
          <w:sz w:val="22"/>
          <w:szCs w:val="22"/>
        </w:rPr>
      </w:pPr>
      <w:r w:rsidRPr="00A903DB">
        <w:rPr>
          <w:sz w:val="22"/>
          <w:szCs w:val="22"/>
        </w:rPr>
        <w:t xml:space="preserve">Provide advice and guidance to </w:t>
      </w:r>
      <w:r>
        <w:rPr>
          <w:sz w:val="22"/>
          <w:szCs w:val="22"/>
        </w:rPr>
        <w:t>young people</w:t>
      </w:r>
      <w:r w:rsidRPr="002510AD">
        <w:rPr>
          <w:sz w:val="22"/>
          <w:szCs w:val="22"/>
        </w:rPr>
        <w:t xml:space="preserve"> to improve their living skills, development and social interaction, as well as implement effective behaviour management, conflict resolution and harm minimisation strategies.</w:t>
      </w:r>
    </w:p>
    <w:p w14:paraId="42623BD8" w14:textId="77777777" w:rsidR="00F4288B" w:rsidRPr="002510AD" w:rsidRDefault="00F4288B" w:rsidP="00F4288B">
      <w:pPr>
        <w:pStyle w:val="ListParagraph"/>
        <w:rPr>
          <w:sz w:val="22"/>
          <w:szCs w:val="22"/>
        </w:rPr>
      </w:pPr>
    </w:p>
    <w:p w14:paraId="4D9EA6C8" w14:textId="77777777" w:rsidR="00F4288B" w:rsidRPr="002510AD" w:rsidRDefault="00F4288B" w:rsidP="00F4288B">
      <w:pPr>
        <w:pStyle w:val="ListParagraph"/>
        <w:numPr>
          <w:ilvl w:val="0"/>
          <w:numId w:val="8"/>
        </w:numPr>
        <w:suppressAutoHyphens w:val="0"/>
        <w:spacing w:after="0"/>
        <w:ind w:right="175"/>
        <w:jc w:val="both"/>
        <w:rPr>
          <w:sz w:val="22"/>
          <w:szCs w:val="22"/>
        </w:rPr>
      </w:pPr>
      <w:r w:rsidRPr="002510AD">
        <w:rPr>
          <w:sz w:val="22"/>
          <w:szCs w:val="22"/>
        </w:rPr>
        <w:t xml:space="preserve">Maintain a safe, healthy, caring and supportive environment for </w:t>
      </w:r>
      <w:r>
        <w:rPr>
          <w:sz w:val="22"/>
          <w:szCs w:val="22"/>
        </w:rPr>
        <w:t>young people</w:t>
      </w:r>
      <w:r w:rsidRPr="002510AD">
        <w:rPr>
          <w:sz w:val="22"/>
          <w:szCs w:val="22"/>
        </w:rPr>
        <w:t xml:space="preserve"> with a strong focus on promoting Aboriginal and Torres Strait Islander cultures, protocols and practices.</w:t>
      </w:r>
    </w:p>
    <w:p w14:paraId="5A713446" w14:textId="77777777" w:rsidR="00F4288B" w:rsidRPr="002510AD" w:rsidRDefault="00F4288B" w:rsidP="00F4288B">
      <w:pPr>
        <w:pStyle w:val="ListParagraph"/>
        <w:rPr>
          <w:sz w:val="22"/>
          <w:szCs w:val="22"/>
        </w:rPr>
      </w:pPr>
    </w:p>
    <w:p w14:paraId="43EF57AB" w14:textId="77777777" w:rsidR="00F4288B" w:rsidRPr="002510AD" w:rsidRDefault="00F4288B" w:rsidP="00F4288B">
      <w:pPr>
        <w:pStyle w:val="ListParagraph"/>
        <w:numPr>
          <w:ilvl w:val="0"/>
          <w:numId w:val="8"/>
        </w:numPr>
        <w:suppressAutoHyphens w:val="0"/>
        <w:spacing w:after="0"/>
        <w:ind w:right="175"/>
        <w:jc w:val="both"/>
        <w:rPr>
          <w:sz w:val="22"/>
          <w:szCs w:val="22"/>
        </w:rPr>
      </w:pPr>
      <w:r w:rsidRPr="002510AD">
        <w:rPr>
          <w:sz w:val="22"/>
          <w:szCs w:val="22"/>
        </w:rPr>
        <w:t>Engage and liaise with a range of internal and external stakeholders including community agencies, government services, legal representatives, courts and tribunals, and represent Children, Youth and Families and the Community Services Directorate.</w:t>
      </w:r>
    </w:p>
    <w:p w14:paraId="500306B9" w14:textId="77777777" w:rsidR="00F4288B" w:rsidRPr="002510AD" w:rsidRDefault="00F4288B" w:rsidP="00F4288B">
      <w:pPr>
        <w:pStyle w:val="ListParagraph"/>
        <w:rPr>
          <w:sz w:val="22"/>
          <w:szCs w:val="22"/>
        </w:rPr>
      </w:pPr>
    </w:p>
    <w:p w14:paraId="1F25CB9D" w14:textId="77777777" w:rsidR="00F4288B" w:rsidRPr="002510AD" w:rsidRDefault="00F4288B" w:rsidP="00F4288B">
      <w:pPr>
        <w:pStyle w:val="ListParagraph"/>
        <w:numPr>
          <w:ilvl w:val="0"/>
          <w:numId w:val="8"/>
        </w:numPr>
        <w:suppressAutoHyphens w:val="0"/>
        <w:spacing w:after="0"/>
        <w:ind w:right="175"/>
        <w:jc w:val="both"/>
        <w:rPr>
          <w:sz w:val="22"/>
          <w:szCs w:val="22"/>
        </w:rPr>
      </w:pPr>
      <w:r w:rsidRPr="002510AD">
        <w:rPr>
          <w:sz w:val="22"/>
          <w:szCs w:val="22"/>
        </w:rPr>
        <w:t>Provide leadership in collaborative practice with young people, their families, carers, government and non-government agencies to facilitate improved outcomes within a statutory framework.</w:t>
      </w:r>
    </w:p>
    <w:p w14:paraId="080108CD" w14:textId="77777777" w:rsidR="00F4288B" w:rsidRPr="002510AD" w:rsidRDefault="00F4288B" w:rsidP="00F4288B">
      <w:pPr>
        <w:pStyle w:val="ListParagraph"/>
        <w:rPr>
          <w:sz w:val="22"/>
          <w:szCs w:val="22"/>
        </w:rPr>
      </w:pPr>
    </w:p>
    <w:p w14:paraId="2ABB4DE1" w14:textId="77777777" w:rsidR="00F4288B" w:rsidRDefault="00F4288B" w:rsidP="00F4288B">
      <w:pPr>
        <w:pStyle w:val="ListParagraph"/>
        <w:numPr>
          <w:ilvl w:val="0"/>
          <w:numId w:val="8"/>
        </w:numPr>
        <w:suppressAutoHyphens w:val="0"/>
        <w:spacing w:after="0"/>
        <w:ind w:right="175"/>
        <w:jc w:val="both"/>
        <w:rPr>
          <w:sz w:val="22"/>
          <w:szCs w:val="22"/>
        </w:rPr>
      </w:pPr>
      <w:r w:rsidRPr="00A903DB">
        <w:rPr>
          <w:sz w:val="22"/>
          <w:szCs w:val="22"/>
        </w:rPr>
        <w:t xml:space="preserve">Maintain high quality, accurate, timely record keeping practices in line with the requirements of the </w:t>
      </w:r>
      <w:r w:rsidRPr="00A903DB">
        <w:rPr>
          <w:i/>
          <w:iCs/>
          <w:sz w:val="22"/>
          <w:szCs w:val="22"/>
        </w:rPr>
        <w:t>Territory Records Act 2002</w:t>
      </w:r>
      <w:r w:rsidRPr="00A903DB">
        <w:rPr>
          <w:sz w:val="22"/>
          <w:szCs w:val="22"/>
        </w:rPr>
        <w:t xml:space="preserve"> that also facilitates transparency in decision making and assists in making it easy to work with us.</w:t>
      </w:r>
    </w:p>
    <w:p w14:paraId="6EA78D6C" w14:textId="77777777" w:rsidR="00F4288B" w:rsidRDefault="00F4288B" w:rsidP="00F4288B">
      <w:pPr>
        <w:pStyle w:val="ListParagraph"/>
        <w:suppressAutoHyphens w:val="0"/>
        <w:spacing w:after="0"/>
        <w:ind w:left="893" w:right="175"/>
        <w:jc w:val="both"/>
        <w:rPr>
          <w:sz w:val="22"/>
          <w:szCs w:val="22"/>
        </w:rPr>
      </w:pPr>
    </w:p>
    <w:p w14:paraId="2CE95C86" w14:textId="546BDE43" w:rsidR="00F4288B" w:rsidRPr="00A80A5A" w:rsidRDefault="00F4288B" w:rsidP="0098442E">
      <w:pPr>
        <w:pStyle w:val="ListParagraph"/>
        <w:numPr>
          <w:ilvl w:val="0"/>
          <w:numId w:val="8"/>
        </w:numPr>
        <w:rPr>
          <w:sz w:val="22"/>
          <w:szCs w:val="22"/>
        </w:rPr>
      </w:pPr>
      <w:r w:rsidRPr="00A80A5A">
        <w:rPr>
          <w:sz w:val="22"/>
          <w:szCs w:val="22"/>
        </w:rPr>
        <w:t xml:space="preserve">Work as a member of a team to maintain the safety and security of </w:t>
      </w:r>
      <w:proofErr w:type="spellStart"/>
      <w:r w:rsidRPr="00A80A5A">
        <w:rPr>
          <w:sz w:val="22"/>
          <w:szCs w:val="22"/>
        </w:rPr>
        <w:t>Bimberi</w:t>
      </w:r>
      <w:proofErr w:type="spellEnd"/>
      <w:r w:rsidRPr="00A80A5A">
        <w:rPr>
          <w:sz w:val="22"/>
          <w:szCs w:val="22"/>
        </w:rPr>
        <w:t xml:space="preserve"> Youth Justice Centre</w:t>
      </w:r>
      <w:r w:rsidR="0098442E" w:rsidRPr="00A80A5A">
        <w:t xml:space="preserve"> to </w:t>
      </w:r>
      <w:r w:rsidR="0098442E" w:rsidRPr="00A80A5A">
        <w:rPr>
          <w:sz w:val="22"/>
          <w:szCs w:val="22"/>
        </w:rPr>
        <w:t>undertake a range of operational posts. R</w:t>
      </w:r>
      <w:r w:rsidRPr="00A80A5A">
        <w:rPr>
          <w:sz w:val="22"/>
          <w:szCs w:val="22"/>
        </w:rPr>
        <w:t xml:space="preserve">oles and functions of the </w:t>
      </w:r>
      <w:r w:rsidR="00DB677F" w:rsidRPr="00A80A5A">
        <w:rPr>
          <w:sz w:val="22"/>
          <w:szCs w:val="22"/>
        </w:rPr>
        <w:t>Youth Worker</w:t>
      </w:r>
      <w:r w:rsidRPr="00A80A5A">
        <w:rPr>
          <w:sz w:val="22"/>
          <w:szCs w:val="22"/>
        </w:rPr>
        <w:t xml:space="preserve"> </w:t>
      </w:r>
      <w:r w:rsidR="0098442E" w:rsidRPr="00A80A5A">
        <w:rPr>
          <w:sz w:val="22"/>
          <w:szCs w:val="22"/>
        </w:rPr>
        <w:t>is consistent with the</w:t>
      </w:r>
      <w:r w:rsidRPr="00A80A5A">
        <w:rPr>
          <w:sz w:val="22"/>
          <w:szCs w:val="22"/>
        </w:rPr>
        <w:t xml:space="preserve"> </w:t>
      </w:r>
      <w:r w:rsidRPr="00A80A5A">
        <w:rPr>
          <w:i/>
          <w:iCs/>
          <w:sz w:val="22"/>
          <w:szCs w:val="22"/>
        </w:rPr>
        <w:t>Children and Young People Act 2008</w:t>
      </w:r>
      <w:r w:rsidRPr="00A80A5A">
        <w:rPr>
          <w:sz w:val="22"/>
          <w:szCs w:val="22"/>
        </w:rPr>
        <w:t xml:space="preserve">. </w:t>
      </w:r>
    </w:p>
    <w:p w14:paraId="0F8F56ED" w14:textId="77777777" w:rsidR="00F4288B" w:rsidRDefault="00F4288B" w:rsidP="00F4288B">
      <w:pPr>
        <w:pStyle w:val="ListParagraph"/>
        <w:suppressAutoHyphens w:val="0"/>
        <w:spacing w:after="0"/>
        <w:ind w:left="893" w:right="175"/>
        <w:jc w:val="both"/>
        <w:rPr>
          <w:sz w:val="22"/>
          <w:szCs w:val="22"/>
        </w:rPr>
      </w:pPr>
    </w:p>
    <w:p w14:paraId="09067833" w14:textId="77777777" w:rsidR="00F4288B" w:rsidRDefault="00F4288B" w:rsidP="00F4288B">
      <w:pPr>
        <w:pStyle w:val="ListParagraph"/>
        <w:numPr>
          <w:ilvl w:val="0"/>
          <w:numId w:val="8"/>
        </w:numPr>
        <w:suppressAutoHyphens w:val="0"/>
        <w:spacing w:after="0"/>
        <w:ind w:right="175"/>
        <w:jc w:val="both"/>
        <w:rPr>
          <w:sz w:val="22"/>
          <w:szCs w:val="22"/>
        </w:rPr>
      </w:pPr>
      <w:r w:rsidRPr="00A903DB">
        <w:rPr>
          <w:sz w:val="22"/>
          <w:szCs w:val="22"/>
        </w:rPr>
        <w:t xml:space="preserve">These positions involve shift work. </w:t>
      </w:r>
    </w:p>
    <w:p w14:paraId="02418213" w14:textId="77777777" w:rsidR="002B7873" w:rsidRPr="00C42CCA" w:rsidRDefault="002B7873" w:rsidP="0098442E">
      <w:pPr>
        <w:widowControl w:val="0"/>
        <w:tabs>
          <w:tab w:val="left" w:pos="894"/>
        </w:tabs>
        <w:suppressAutoHyphens w:val="0"/>
        <w:autoSpaceDE w:val="0"/>
        <w:autoSpaceDN w:val="0"/>
        <w:spacing w:after="0"/>
        <w:rPr>
          <w:rFonts w:cs="Arial"/>
          <w:sz w:val="16"/>
          <w:szCs w:val="16"/>
        </w:rPr>
      </w:pPr>
    </w:p>
    <w:p w14:paraId="2E5B3408" w14:textId="77777777" w:rsidR="002B7873" w:rsidRDefault="002B7873" w:rsidP="002B7873">
      <w:pPr>
        <w:widowControl w:val="0"/>
        <w:tabs>
          <w:tab w:val="left" w:pos="894"/>
        </w:tabs>
        <w:suppressAutoHyphens w:val="0"/>
        <w:autoSpaceDE w:val="0"/>
        <w:autoSpaceDN w:val="0"/>
        <w:spacing w:after="0"/>
        <w:ind w:left="893"/>
        <w:rPr>
          <w:rFonts w:cs="Arial"/>
          <w:sz w:val="22"/>
          <w:szCs w:val="22"/>
        </w:rPr>
      </w:pPr>
    </w:p>
    <w:p w14:paraId="25C8A32B" w14:textId="5E1E0BF2"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WHAT YOU 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6D4E4294" w14:textId="77777777" w:rsidR="00F4288B" w:rsidRDefault="00F4288B" w:rsidP="00F4288B">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E5D1263" w14:textId="77777777" w:rsidR="00F4288B" w:rsidRDefault="00F4288B" w:rsidP="00F4288B">
      <w:pPr>
        <w:pStyle w:val="ListParagraph"/>
        <w:tabs>
          <w:tab w:val="left" w:pos="5895"/>
        </w:tabs>
        <w:suppressAutoHyphens w:val="0"/>
        <w:spacing w:after="160" w:line="259" w:lineRule="auto"/>
        <w:jc w:val="both"/>
        <w:rPr>
          <w:sz w:val="22"/>
          <w:szCs w:val="22"/>
        </w:rPr>
      </w:pPr>
    </w:p>
    <w:p w14:paraId="03974C17" w14:textId="77777777" w:rsidR="00F4288B" w:rsidRPr="00A903DB" w:rsidRDefault="00F4288B" w:rsidP="00F4288B">
      <w:pPr>
        <w:pStyle w:val="ListParagraph"/>
        <w:numPr>
          <w:ilvl w:val="0"/>
          <w:numId w:val="27"/>
        </w:numPr>
        <w:tabs>
          <w:tab w:val="left" w:pos="5895"/>
        </w:tabs>
        <w:suppressAutoHyphens w:val="0"/>
        <w:spacing w:after="160" w:line="259" w:lineRule="auto"/>
        <w:jc w:val="both"/>
        <w:rPr>
          <w:sz w:val="22"/>
          <w:szCs w:val="22"/>
        </w:rPr>
      </w:pPr>
      <w:r w:rsidRPr="00A903DB">
        <w:rPr>
          <w:sz w:val="22"/>
          <w:szCs w:val="22"/>
        </w:rPr>
        <w:t>Strong interpersonal and communication skills.</w:t>
      </w:r>
    </w:p>
    <w:p w14:paraId="5E4EC607" w14:textId="77777777" w:rsidR="00F4288B" w:rsidRPr="00A903DB" w:rsidRDefault="00F4288B" w:rsidP="00F4288B">
      <w:pPr>
        <w:pStyle w:val="ListParagraph"/>
        <w:numPr>
          <w:ilvl w:val="0"/>
          <w:numId w:val="27"/>
        </w:numPr>
        <w:tabs>
          <w:tab w:val="left" w:pos="5895"/>
        </w:tabs>
        <w:suppressAutoHyphens w:val="0"/>
        <w:spacing w:after="160" w:line="259" w:lineRule="auto"/>
        <w:jc w:val="both"/>
        <w:rPr>
          <w:sz w:val="22"/>
          <w:szCs w:val="22"/>
        </w:rPr>
      </w:pPr>
      <w:r w:rsidRPr="00A903DB">
        <w:rPr>
          <w:sz w:val="22"/>
          <w:szCs w:val="22"/>
        </w:rPr>
        <w:t>Passionate about working with young people – you strive to engage and empower them to change their lives for the better.</w:t>
      </w:r>
    </w:p>
    <w:p w14:paraId="0F0FD2D0" w14:textId="77777777" w:rsidR="00F4288B" w:rsidRDefault="00F4288B" w:rsidP="00F4288B">
      <w:pPr>
        <w:pStyle w:val="ListParagraph"/>
        <w:numPr>
          <w:ilvl w:val="0"/>
          <w:numId w:val="27"/>
        </w:numPr>
        <w:tabs>
          <w:tab w:val="left" w:pos="5895"/>
        </w:tabs>
        <w:suppressAutoHyphens w:val="0"/>
        <w:spacing w:after="160" w:line="259" w:lineRule="auto"/>
        <w:jc w:val="both"/>
        <w:rPr>
          <w:sz w:val="22"/>
          <w:szCs w:val="22"/>
        </w:rPr>
      </w:pPr>
      <w:r w:rsidRPr="00145439">
        <w:rPr>
          <w:sz w:val="22"/>
          <w:szCs w:val="22"/>
        </w:rPr>
        <w:t>Cooperates and works well with others in pursuit of team goals. Collaborates and shares information.</w:t>
      </w:r>
      <w:bookmarkStart w:id="4" w:name="_Hlk202442683"/>
    </w:p>
    <w:p w14:paraId="6D1727FD" w14:textId="77777777" w:rsidR="00F4288B" w:rsidRPr="00145439" w:rsidRDefault="00F4288B" w:rsidP="00F4288B">
      <w:pPr>
        <w:pStyle w:val="ListParagraph"/>
        <w:numPr>
          <w:ilvl w:val="0"/>
          <w:numId w:val="27"/>
        </w:numPr>
      </w:pPr>
      <w:r w:rsidRPr="00145439">
        <w:rPr>
          <w:sz w:val="22"/>
          <w:szCs w:val="22"/>
        </w:rPr>
        <w:t>Demonstrate an understanding of and commitment to fostering culturally safe and inclusive practices for Aboriginal and Torres Strait Islander young people, ensuring respect, dignity, and culturally responsive support in all interactions.</w:t>
      </w:r>
    </w:p>
    <w:bookmarkEnd w:id="4"/>
    <w:p w14:paraId="2C65F81E" w14:textId="77777777" w:rsidR="00F4288B" w:rsidRPr="000D7F08" w:rsidRDefault="00F4288B" w:rsidP="00F4288B">
      <w:pPr>
        <w:widowControl w:val="0"/>
        <w:suppressAutoHyphens w:val="0"/>
        <w:autoSpaceDE w:val="0"/>
        <w:autoSpaceDN w:val="0"/>
        <w:spacing w:after="0"/>
        <w:ind w:left="172"/>
        <w:outlineLvl w:val="1"/>
        <w:rPr>
          <w:rFonts w:eastAsia="Calibri" w:cs="Calibri"/>
          <w:b/>
          <w:bCs/>
          <w:sz w:val="28"/>
          <w:szCs w:val="28"/>
          <w:lang w:val="en-US" w:eastAsia="en-US"/>
        </w:rPr>
      </w:pPr>
      <w:proofErr w:type="spellStart"/>
      <w:r w:rsidRPr="000D7F08">
        <w:rPr>
          <w:rFonts w:eastAsia="Calibri" w:cs="Calibri"/>
          <w:b/>
          <w:bCs/>
          <w:sz w:val="28"/>
          <w:szCs w:val="28"/>
          <w:lang w:val="en-US" w:eastAsia="en-US"/>
        </w:rPr>
        <w:t>Behavioural</w:t>
      </w:r>
      <w:proofErr w:type="spellEnd"/>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5EEC5D41" w14:textId="77777777" w:rsidR="00F4288B" w:rsidRDefault="00F4288B" w:rsidP="00F4288B">
      <w:pPr>
        <w:pStyle w:val="NumberedPoints"/>
        <w:numPr>
          <w:ilvl w:val="0"/>
          <w:numId w:val="0"/>
        </w:numPr>
        <w:ind w:left="720" w:hanging="360"/>
        <w:rPr>
          <w:sz w:val="22"/>
          <w:szCs w:val="22"/>
        </w:rPr>
      </w:pPr>
    </w:p>
    <w:p w14:paraId="2CC275F5" w14:textId="77777777" w:rsidR="00F4288B" w:rsidRPr="00A903DB" w:rsidRDefault="00F4288B" w:rsidP="00F4288B">
      <w:pPr>
        <w:pStyle w:val="NumberedPoints"/>
        <w:numPr>
          <w:ilvl w:val="0"/>
          <w:numId w:val="0"/>
        </w:numPr>
        <w:ind w:left="720" w:hanging="360"/>
        <w:rPr>
          <w:sz w:val="22"/>
          <w:szCs w:val="22"/>
        </w:rPr>
      </w:pPr>
      <w:r w:rsidRPr="00A903DB">
        <w:rPr>
          <w:sz w:val="22"/>
          <w:szCs w:val="22"/>
        </w:rPr>
        <w:t>Care, supervision, safety, and support form the foundation of this role. We look for people who are:</w:t>
      </w:r>
    </w:p>
    <w:p w14:paraId="3B340EB2" w14:textId="77777777" w:rsidR="00F4288B" w:rsidRPr="00A903DB" w:rsidRDefault="00F4288B" w:rsidP="00F4288B">
      <w:pPr>
        <w:pStyle w:val="ListParagraph"/>
        <w:numPr>
          <w:ilvl w:val="0"/>
          <w:numId w:val="27"/>
        </w:numPr>
        <w:tabs>
          <w:tab w:val="left" w:pos="5895"/>
        </w:tabs>
        <w:suppressAutoHyphens w:val="0"/>
        <w:spacing w:after="160" w:line="259" w:lineRule="auto"/>
        <w:jc w:val="both"/>
        <w:rPr>
          <w:sz w:val="22"/>
          <w:szCs w:val="22"/>
        </w:rPr>
      </w:pPr>
      <w:r w:rsidRPr="00A903DB">
        <w:rPr>
          <w:sz w:val="22"/>
          <w:szCs w:val="22"/>
        </w:rPr>
        <w:t>Dedicated and resilient – you are committed to following procedures, can deal with confronting situations, and thrive on challenges.</w:t>
      </w:r>
    </w:p>
    <w:p w14:paraId="5724A292" w14:textId="77777777" w:rsidR="00F4288B" w:rsidRPr="00A903DB" w:rsidRDefault="00F4288B" w:rsidP="00F4288B">
      <w:pPr>
        <w:pStyle w:val="ListParagraph"/>
        <w:numPr>
          <w:ilvl w:val="0"/>
          <w:numId w:val="27"/>
        </w:numPr>
        <w:tabs>
          <w:tab w:val="left" w:pos="5895"/>
        </w:tabs>
        <w:suppressAutoHyphens w:val="0"/>
        <w:spacing w:after="160" w:line="259" w:lineRule="auto"/>
        <w:jc w:val="both"/>
        <w:rPr>
          <w:sz w:val="22"/>
          <w:szCs w:val="22"/>
        </w:rPr>
      </w:pPr>
      <w:r w:rsidRPr="00A903DB">
        <w:rPr>
          <w:sz w:val="22"/>
          <w:szCs w:val="22"/>
        </w:rPr>
        <w:lastRenderedPageBreak/>
        <w:t>Proactive – you are constantly thinking of new ways to solve problems and address issues.</w:t>
      </w:r>
    </w:p>
    <w:p w14:paraId="337DA810" w14:textId="77777777" w:rsidR="00F4288B" w:rsidRPr="00A903DB" w:rsidRDefault="00F4288B" w:rsidP="00F4288B">
      <w:pPr>
        <w:pStyle w:val="ListParagraph"/>
        <w:numPr>
          <w:ilvl w:val="0"/>
          <w:numId w:val="27"/>
        </w:numPr>
        <w:tabs>
          <w:tab w:val="left" w:pos="5895"/>
        </w:tabs>
        <w:suppressAutoHyphens w:val="0"/>
        <w:spacing w:after="160" w:line="259" w:lineRule="auto"/>
        <w:jc w:val="both"/>
        <w:rPr>
          <w:sz w:val="22"/>
          <w:szCs w:val="22"/>
        </w:rPr>
      </w:pPr>
      <w:r w:rsidRPr="00A903DB">
        <w:rPr>
          <w:sz w:val="22"/>
          <w:szCs w:val="22"/>
        </w:rPr>
        <w:t>Demonstrate achievement in modelling ethical behaviour aligned to ACT Public Service Values and Signature Behaviours.</w:t>
      </w:r>
    </w:p>
    <w:p w14:paraId="76A52C4D" w14:textId="77777777" w:rsidR="00F4288B" w:rsidRPr="000D7F08" w:rsidRDefault="00F4288B" w:rsidP="00F4288B">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39A1728B" w14:textId="77777777" w:rsidR="00F4288B" w:rsidRPr="000D7F08" w:rsidRDefault="00F4288B" w:rsidP="00F4288B">
      <w:pPr>
        <w:widowControl w:val="0"/>
        <w:suppressAutoHyphens w:val="0"/>
        <w:autoSpaceDE w:val="0"/>
        <w:autoSpaceDN w:val="0"/>
        <w:spacing w:before="7" w:after="0"/>
        <w:rPr>
          <w:rFonts w:eastAsia="Calibri" w:cs="Calibri"/>
          <w:i/>
          <w:iCs/>
          <w:sz w:val="19"/>
          <w:szCs w:val="24"/>
          <w:lang w:val="en-US" w:eastAsia="en-US"/>
        </w:rPr>
      </w:pPr>
    </w:p>
    <w:p w14:paraId="01B41FFB" w14:textId="77777777" w:rsidR="00F4288B" w:rsidRPr="00A903DB" w:rsidRDefault="00F4288B" w:rsidP="00F4288B">
      <w:pPr>
        <w:pStyle w:val="ListParagraph"/>
        <w:numPr>
          <w:ilvl w:val="0"/>
          <w:numId w:val="28"/>
        </w:numPr>
        <w:rPr>
          <w:sz w:val="22"/>
          <w:szCs w:val="18"/>
        </w:rPr>
      </w:pPr>
      <w:r w:rsidRPr="00A903DB">
        <w:rPr>
          <w:sz w:val="22"/>
          <w:szCs w:val="18"/>
        </w:rPr>
        <w:t>Completion or partial completion of the Youth Worker Level 3 or 4 certification or qualification in the behavioural sciences is desirable, though not mandatory.</w:t>
      </w:r>
    </w:p>
    <w:p w14:paraId="763B9FB8" w14:textId="568A0AE4" w:rsidR="00F4288B" w:rsidRPr="00A903DB" w:rsidRDefault="00F4288B" w:rsidP="00F4288B">
      <w:pPr>
        <w:pStyle w:val="ListParagraph"/>
        <w:numPr>
          <w:ilvl w:val="0"/>
          <w:numId w:val="28"/>
        </w:numPr>
        <w:rPr>
          <w:rFonts w:eastAsia="Calibri" w:cs="Calibri"/>
          <w:iCs/>
          <w:spacing w:val="-2"/>
          <w:sz w:val="22"/>
          <w:szCs w:val="18"/>
          <w:lang w:val="en-US" w:eastAsia="en-US"/>
        </w:rPr>
      </w:pPr>
      <w:r w:rsidRPr="00A903DB">
        <w:rPr>
          <w:rFonts w:eastAsia="Calibri" w:cs="Calibri"/>
          <w:iCs/>
          <w:sz w:val="22"/>
          <w:szCs w:val="18"/>
          <w:lang w:val="en-US" w:eastAsia="en-US"/>
        </w:rPr>
        <w:t>This</w:t>
      </w:r>
      <w:r w:rsidRPr="00A903DB">
        <w:rPr>
          <w:rFonts w:eastAsia="Calibri" w:cs="Calibri"/>
          <w:iCs/>
          <w:spacing w:val="-5"/>
          <w:sz w:val="22"/>
          <w:szCs w:val="18"/>
          <w:lang w:val="en-US" w:eastAsia="en-US"/>
        </w:rPr>
        <w:t xml:space="preserve"> </w:t>
      </w:r>
      <w:r w:rsidRPr="00A903DB">
        <w:rPr>
          <w:rFonts w:eastAsia="Calibri" w:cs="Calibri"/>
          <w:iCs/>
          <w:sz w:val="22"/>
          <w:szCs w:val="18"/>
          <w:lang w:val="en-US" w:eastAsia="en-US"/>
        </w:rPr>
        <w:t>position</w:t>
      </w:r>
      <w:r w:rsidRPr="00A903DB">
        <w:rPr>
          <w:rFonts w:eastAsia="Calibri" w:cs="Calibri"/>
          <w:iCs/>
          <w:spacing w:val="-2"/>
          <w:sz w:val="22"/>
          <w:szCs w:val="18"/>
          <w:lang w:val="en-US" w:eastAsia="en-US"/>
        </w:rPr>
        <w:t xml:space="preserve"> </w:t>
      </w:r>
      <w:r w:rsidRPr="00A903DB">
        <w:rPr>
          <w:rFonts w:eastAsia="Calibri" w:cs="Calibri"/>
          <w:iCs/>
          <w:sz w:val="22"/>
          <w:szCs w:val="18"/>
          <w:lang w:val="en-US" w:eastAsia="en-US"/>
        </w:rPr>
        <w:t>does</w:t>
      </w:r>
      <w:r w:rsidRPr="00A903DB">
        <w:rPr>
          <w:rFonts w:eastAsia="Calibri" w:cs="Calibri"/>
          <w:iCs/>
          <w:spacing w:val="-1"/>
          <w:sz w:val="22"/>
          <w:szCs w:val="18"/>
          <w:lang w:val="en-US" w:eastAsia="en-US"/>
        </w:rPr>
        <w:t xml:space="preserve"> </w:t>
      </w:r>
      <w:r w:rsidRPr="00A903DB">
        <w:rPr>
          <w:rFonts w:eastAsia="Calibri" w:cs="Calibri"/>
          <w:iCs/>
          <w:sz w:val="22"/>
          <w:szCs w:val="18"/>
          <w:lang w:val="en-US" w:eastAsia="en-US"/>
        </w:rPr>
        <w:t>require</w:t>
      </w:r>
      <w:r w:rsidRPr="00A903DB">
        <w:rPr>
          <w:rFonts w:eastAsia="Calibri" w:cs="Calibri"/>
          <w:iCs/>
          <w:spacing w:val="-3"/>
          <w:sz w:val="22"/>
          <w:szCs w:val="18"/>
          <w:lang w:val="en-US" w:eastAsia="en-US"/>
        </w:rPr>
        <w:t xml:space="preserve"> </w:t>
      </w:r>
      <w:r w:rsidRPr="00A903DB">
        <w:rPr>
          <w:rFonts w:eastAsia="Calibri" w:cs="Calibri"/>
          <w:iCs/>
          <w:sz w:val="22"/>
          <w:szCs w:val="18"/>
          <w:lang w:val="en-US" w:eastAsia="en-US"/>
        </w:rPr>
        <w:t>an</w:t>
      </w:r>
      <w:r w:rsidRPr="00A903DB">
        <w:rPr>
          <w:rFonts w:eastAsia="Calibri" w:cs="Calibri"/>
          <w:iCs/>
          <w:spacing w:val="-2"/>
          <w:sz w:val="22"/>
          <w:szCs w:val="18"/>
          <w:lang w:val="en-US" w:eastAsia="en-US"/>
        </w:rPr>
        <w:t xml:space="preserve"> ACT </w:t>
      </w:r>
      <w:r w:rsidRPr="00A903DB">
        <w:rPr>
          <w:rFonts w:eastAsia="Calibri" w:cs="Calibri"/>
          <w:iCs/>
          <w:sz w:val="22"/>
          <w:szCs w:val="18"/>
          <w:lang w:val="en-US" w:eastAsia="en-US"/>
        </w:rPr>
        <w:t>Working</w:t>
      </w:r>
      <w:r w:rsidRPr="00A903DB">
        <w:rPr>
          <w:rFonts w:eastAsia="Calibri" w:cs="Calibri"/>
          <w:iCs/>
          <w:spacing w:val="-2"/>
          <w:sz w:val="22"/>
          <w:szCs w:val="18"/>
          <w:lang w:val="en-US" w:eastAsia="en-US"/>
        </w:rPr>
        <w:t xml:space="preserve"> </w:t>
      </w:r>
      <w:r w:rsidRPr="00A903DB">
        <w:rPr>
          <w:rFonts w:eastAsia="Calibri" w:cs="Calibri"/>
          <w:iCs/>
          <w:sz w:val="22"/>
          <w:szCs w:val="18"/>
          <w:lang w:val="en-US" w:eastAsia="en-US"/>
        </w:rPr>
        <w:t>with</w:t>
      </w:r>
      <w:r w:rsidRPr="00A903DB">
        <w:rPr>
          <w:rFonts w:eastAsia="Calibri" w:cs="Calibri"/>
          <w:iCs/>
          <w:spacing w:val="-4"/>
          <w:sz w:val="22"/>
          <w:szCs w:val="18"/>
          <w:lang w:val="en-US" w:eastAsia="en-US"/>
        </w:rPr>
        <w:t xml:space="preserve"> </w:t>
      </w:r>
      <w:r w:rsidRPr="00A903DB">
        <w:rPr>
          <w:rFonts w:eastAsia="Calibri" w:cs="Calibri"/>
          <w:iCs/>
          <w:sz w:val="22"/>
          <w:szCs w:val="18"/>
          <w:lang w:val="en-US" w:eastAsia="en-US"/>
        </w:rPr>
        <w:t>Vulnerable</w:t>
      </w:r>
      <w:r w:rsidRPr="00A903DB">
        <w:rPr>
          <w:rFonts w:eastAsia="Calibri" w:cs="Calibri"/>
          <w:iCs/>
          <w:spacing w:val="-3"/>
          <w:sz w:val="22"/>
          <w:szCs w:val="18"/>
          <w:lang w:val="en-US" w:eastAsia="en-US"/>
        </w:rPr>
        <w:t xml:space="preserve"> </w:t>
      </w:r>
      <w:r w:rsidRPr="00A903DB">
        <w:rPr>
          <w:rFonts w:eastAsia="Calibri" w:cs="Calibri"/>
          <w:iCs/>
          <w:sz w:val="22"/>
          <w:szCs w:val="18"/>
          <w:lang w:val="en-US" w:eastAsia="en-US"/>
        </w:rPr>
        <w:t>People</w:t>
      </w:r>
      <w:r w:rsidRPr="00A903DB">
        <w:rPr>
          <w:rFonts w:eastAsia="Calibri" w:cs="Calibri"/>
          <w:iCs/>
          <w:spacing w:val="-1"/>
          <w:sz w:val="22"/>
          <w:szCs w:val="18"/>
          <w:lang w:val="en-US" w:eastAsia="en-US"/>
        </w:rPr>
        <w:t xml:space="preserve"> </w:t>
      </w:r>
      <w:r w:rsidRPr="00A903DB">
        <w:rPr>
          <w:rFonts w:eastAsia="Calibri" w:cs="Calibri"/>
          <w:iCs/>
          <w:spacing w:val="-2"/>
          <w:sz w:val="22"/>
          <w:szCs w:val="18"/>
          <w:lang w:val="en-US" w:eastAsia="en-US"/>
        </w:rPr>
        <w:t>C</w:t>
      </w:r>
      <w:r w:rsidR="00DB677F">
        <w:rPr>
          <w:rFonts w:eastAsia="Calibri" w:cs="Calibri"/>
          <w:iCs/>
          <w:spacing w:val="-2"/>
          <w:sz w:val="22"/>
          <w:szCs w:val="18"/>
          <w:lang w:val="en-US" w:eastAsia="en-US"/>
        </w:rPr>
        <w:t>heck</w:t>
      </w:r>
      <w:r w:rsidRPr="00A903DB">
        <w:rPr>
          <w:rFonts w:eastAsia="Calibri" w:cs="Calibri"/>
          <w:iCs/>
          <w:spacing w:val="-2"/>
          <w:sz w:val="22"/>
          <w:szCs w:val="18"/>
          <w:lang w:val="en-US" w:eastAsia="en-US"/>
        </w:rPr>
        <w:t>.</w:t>
      </w:r>
    </w:p>
    <w:p w14:paraId="686B573F" w14:textId="1AA6D5BC" w:rsidR="00F4288B" w:rsidRPr="00A903DB" w:rsidRDefault="00F4288B" w:rsidP="00F4288B">
      <w:pPr>
        <w:pStyle w:val="ListParagraph"/>
        <w:numPr>
          <w:ilvl w:val="0"/>
          <w:numId w:val="28"/>
        </w:numPr>
        <w:rPr>
          <w:sz w:val="22"/>
          <w:szCs w:val="18"/>
        </w:rPr>
      </w:pPr>
      <w:r w:rsidRPr="00A903DB">
        <w:rPr>
          <w:sz w:val="22"/>
          <w:szCs w:val="18"/>
        </w:rPr>
        <w:t>This position does require a First Aid Certificate.</w:t>
      </w:r>
    </w:p>
    <w:p w14:paraId="78FEF0F6" w14:textId="77777777" w:rsidR="00F4288B" w:rsidRPr="00A903DB" w:rsidRDefault="00F4288B" w:rsidP="00F4288B">
      <w:pPr>
        <w:pStyle w:val="ListParagraph"/>
        <w:numPr>
          <w:ilvl w:val="0"/>
          <w:numId w:val="28"/>
        </w:numPr>
        <w:rPr>
          <w:sz w:val="22"/>
          <w:szCs w:val="18"/>
        </w:rPr>
      </w:pPr>
      <w:r w:rsidRPr="00A903DB">
        <w:rPr>
          <w:sz w:val="22"/>
          <w:szCs w:val="18"/>
        </w:rPr>
        <w:t>Driver’s license is essential.</w:t>
      </w:r>
    </w:p>
    <w:p w14:paraId="33DC1E62" w14:textId="77777777" w:rsidR="00F4288B" w:rsidRPr="00473A40" w:rsidRDefault="00F4288B" w:rsidP="00F4288B">
      <w:pPr>
        <w:widowControl w:val="0"/>
        <w:suppressAutoHyphens w:val="0"/>
        <w:autoSpaceDE w:val="0"/>
        <w:autoSpaceDN w:val="0"/>
        <w:spacing w:after="0"/>
        <w:ind w:left="142"/>
        <w:jc w:val="both"/>
        <w:outlineLvl w:val="0"/>
        <w:rPr>
          <w:rFonts w:eastAsia="Calibri" w:cs="Calibri"/>
          <w:b/>
          <w:bCs/>
          <w:sz w:val="32"/>
          <w:szCs w:val="32"/>
          <w:lang w:val="en-US" w:eastAsia="en-US"/>
        </w:rPr>
      </w:pPr>
      <w:r w:rsidRPr="000D7F08">
        <w:rPr>
          <w:rFonts w:eastAsia="Calibri"/>
          <w:noProof/>
          <w:lang w:val="en-US" w:eastAsia="en-US"/>
        </w:rPr>
        <mc:AlternateContent>
          <mc:Choice Requires="wps">
            <w:drawing>
              <wp:anchor distT="0" distB="0" distL="0" distR="0" simplePos="0" relativeHeight="251665408" behindDoc="1" locked="0" layoutInCell="1" allowOverlap="1" wp14:anchorId="5CF9A36F" wp14:editId="6FFFCEBC">
                <wp:simplePos x="0" y="0"/>
                <wp:positionH relativeFrom="page">
                  <wp:posOffset>701040</wp:posOffset>
                </wp:positionH>
                <wp:positionV relativeFrom="paragraph">
                  <wp:posOffset>260350</wp:posOffset>
                </wp:positionV>
                <wp:extent cx="6158230" cy="18415"/>
                <wp:effectExtent l="0" t="0" r="0" b="254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EC1A9" id="Rectangle 1" o:spid="_x0000_s1026" style="position:absolute;margin-left:55.2pt;margin-top:20.5pt;width:484.9pt;height:1.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Pr>
          <w:rFonts w:eastAsia="Calibri" w:cs="Calibri"/>
          <w:b/>
          <w:bCs/>
          <w:sz w:val="32"/>
          <w:szCs w:val="32"/>
          <w:lang w:val="en-US" w:eastAsia="en-US"/>
        </w:rPr>
        <w:t>HOW TO APPLY</w:t>
      </w:r>
    </w:p>
    <w:p w14:paraId="1E867151" w14:textId="77777777" w:rsidR="00F4288B" w:rsidRDefault="00F4288B" w:rsidP="00F4288B">
      <w:pPr>
        <w:widowControl w:val="0"/>
        <w:suppressAutoHyphens w:val="0"/>
        <w:autoSpaceDE w:val="0"/>
        <w:autoSpaceDN w:val="0"/>
        <w:spacing w:before="51" w:after="0"/>
        <w:ind w:left="172"/>
        <w:outlineLvl w:val="2"/>
        <w:rPr>
          <w:rFonts w:eastAsia="Calibri" w:cs="Calibri"/>
          <w:szCs w:val="24"/>
          <w:lang w:val="en-US" w:eastAsia="en-US"/>
        </w:rPr>
      </w:pPr>
    </w:p>
    <w:p w14:paraId="26B5F07E" w14:textId="77777777" w:rsidR="00F4288B" w:rsidRPr="00A903DB" w:rsidRDefault="00F4288B" w:rsidP="00F4288B">
      <w:pPr>
        <w:widowControl w:val="0"/>
        <w:suppressAutoHyphens w:val="0"/>
        <w:autoSpaceDE w:val="0"/>
        <w:autoSpaceDN w:val="0"/>
        <w:spacing w:before="51" w:after="0"/>
        <w:ind w:left="172"/>
        <w:outlineLvl w:val="2"/>
        <w:rPr>
          <w:rFonts w:eastAsia="Calibri" w:cs="Calibri"/>
          <w:sz w:val="22"/>
          <w:szCs w:val="22"/>
          <w:lang w:val="en-US" w:eastAsia="en-US"/>
        </w:rPr>
      </w:pPr>
      <w:r w:rsidRPr="00A903DB">
        <w:rPr>
          <w:rFonts w:eastAsia="Calibri" w:cs="Calibri"/>
          <w:sz w:val="22"/>
          <w:szCs w:val="22"/>
          <w:lang w:val="en-US" w:eastAsia="en-US"/>
        </w:rPr>
        <w:t>The</w:t>
      </w:r>
      <w:r w:rsidRPr="00A903DB">
        <w:rPr>
          <w:rFonts w:eastAsia="Calibri" w:cs="Calibri"/>
          <w:spacing w:val="-4"/>
          <w:sz w:val="22"/>
          <w:szCs w:val="22"/>
          <w:lang w:val="en-US" w:eastAsia="en-US"/>
        </w:rPr>
        <w:t xml:space="preserve"> </w:t>
      </w:r>
      <w:r w:rsidRPr="00A903DB">
        <w:rPr>
          <w:rFonts w:eastAsia="Calibri" w:cs="Calibri"/>
          <w:sz w:val="22"/>
          <w:szCs w:val="22"/>
          <w:lang w:val="en-US" w:eastAsia="en-US"/>
        </w:rPr>
        <w:t>following</w:t>
      </w:r>
      <w:r w:rsidRPr="00A903DB">
        <w:rPr>
          <w:rFonts w:eastAsia="Calibri" w:cs="Calibri"/>
          <w:spacing w:val="-5"/>
          <w:sz w:val="22"/>
          <w:szCs w:val="22"/>
          <w:lang w:val="en-US" w:eastAsia="en-US"/>
        </w:rPr>
        <w:t xml:space="preserve"> questions and </w:t>
      </w:r>
      <w:r w:rsidRPr="00A903DB">
        <w:rPr>
          <w:rFonts w:eastAsia="Calibri" w:cs="Calibri"/>
          <w:sz w:val="22"/>
          <w:szCs w:val="22"/>
          <w:lang w:val="en-US" w:eastAsia="en-US"/>
        </w:rPr>
        <w:t>capabilities</w:t>
      </w:r>
      <w:r w:rsidRPr="00A903DB">
        <w:rPr>
          <w:rFonts w:eastAsia="Calibri" w:cs="Calibri"/>
          <w:spacing w:val="-3"/>
          <w:sz w:val="22"/>
          <w:szCs w:val="22"/>
          <w:lang w:val="en-US" w:eastAsia="en-US"/>
        </w:rPr>
        <w:t xml:space="preserve"> </w:t>
      </w:r>
      <w:r w:rsidRPr="00A903DB">
        <w:rPr>
          <w:rFonts w:eastAsia="Calibri" w:cs="Calibri"/>
          <w:sz w:val="22"/>
          <w:szCs w:val="22"/>
          <w:lang w:val="en-US" w:eastAsia="en-US"/>
        </w:rPr>
        <w:t>form</w:t>
      </w:r>
      <w:r w:rsidRPr="00A903DB">
        <w:rPr>
          <w:rFonts w:eastAsia="Calibri" w:cs="Calibri"/>
          <w:spacing w:val="-5"/>
          <w:sz w:val="22"/>
          <w:szCs w:val="22"/>
          <w:lang w:val="en-US" w:eastAsia="en-US"/>
        </w:rPr>
        <w:t xml:space="preserve"> </w:t>
      </w:r>
      <w:r w:rsidRPr="00A903DB">
        <w:rPr>
          <w:rFonts w:eastAsia="Calibri" w:cs="Calibri"/>
          <w:sz w:val="22"/>
          <w:szCs w:val="22"/>
          <w:lang w:val="en-US" w:eastAsia="en-US"/>
        </w:rPr>
        <w:t>the</w:t>
      </w:r>
      <w:r w:rsidRPr="00A903DB">
        <w:rPr>
          <w:rFonts w:eastAsia="Calibri" w:cs="Calibri"/>
          <w:spacing w:val="-2"/>
          <w:sz w:val="22"/>
          <w:szCs w:val="22"/>
          <w:lang w:val="en-US" w:eastAsia="en-US"/>
        </w:rPr>
        <w:t xml:space="preserve"> </w:t>
      </w:r>
      <w:r w:rsidRPr="00A903DB">
        <w:rPr>
          <w:rFonts w:eastAsia="Calibri" w:cs="Calibri"/>
          <w:b/>
          <w:bCs/>
          <w:spacing w:val="-2"/>
          <w:sz w:val="22"/>
          <w:szCs w:val="22"/>
          <w:lang w:val="en-US" w:eastAsia="en-US"/>
        </w:rPr>
        <w:t xml:space="preserve">selection </w:t>
      </w:r>
      <w:r w:rsidRPr="00A903DB">
        <w:rPr>
          <w:rFonts w:eastAsia="Calibri" w:cs="Calibri"/>
          <w:b/>
          <w:bCs/>
          <w:sz w:val="22"/>
          <w:szCs w:val="22"/>
          <w:lang w:val="en-US" w:eastAsia="en-US"/>
        </w:rPr>
        <w:t>criteria</w:t>
      </w:r>
      <w:r w:rsidRPr="00A903DB">
        <w:rPr>
          <w:rFonts w:eastAsia="Calibri" w:cs="Calibri"/>
          <w:spacing w:val="-5"/>
          <w:sz w:val="22"/>
          <w:szCs w:val="22"/>
          <w:lang w:val="en-US" w:eastAsia="en-US"/>
        </w:rPr>
        <w:t xml:space="preserve"> </w:t>
      </w:r>
      <w:r w:rsidRPr="00A903DB">
        <w:rPr>
          <w:rFonts w:eastAsia="Calibri" w:cs="Calibri"/>
          <w:sz w:val="22"/>
          <w:szCs w:val="22"/>
          <w:lang w:val="en-US" w:eastAsia="en-US"/>
        </w:rPr>
        <w:t>that are</w:t>
      </w:r>
      <w:r w:rsidRPr="00A903DB">
        <w:rPr>
          <w:rFonts w:eastAsia="Calibri" w:cs="Calibri"/>
          <w:spacing w:val="-2"/>
          <w:sz w:val="22"/>
          <w:szCs w:val="22"/>
          <w:lang w:val="en-US" w:eastAsia="en-US"/>
        </w:rPr>
        <w:t xml:space="preserve"> </w:t>
      </w:r>
      <w:r w:rsidRPr="00A903DB">
        <w:rPr>
          <w:rFonts w:eastAsia="Calibri" w:cs="Calibri"/>
          <w:sz w:val="22"/>
          <w:szCs w:val="22"/>
          <w:lang w:val="en-US" w:eastAsia="en-US"/>
        </w:rPr>
        <w:t>required</w:t>
      </w:r>
      <w:r w:rsidRPr="00A903DB">
        <w:rPr>
          <w:rFonts w:eastAsia="Calibri" w:cs="Calibri"/>
          <w:spacing w:val="-4"/>
          <w:sz w:val="22"/>
          <w:szCs w:val="22"/>
          <w:lang w:val="en-US" w:eastAsia="en-US"/>
        </w:rPr>
        <w:t xml:space="preserve"> </w:t>
      </w:r>
      <w:r w:rsidRPr="00A903DB">
        <w:rPr>
          <w:rFonts w:eastAsia="Calibri" w:cs="Calibri"/>
          <w:sz w:val="22"/>
          <w:szCs w:val="22"/>
          <w:lang w:val="en-US" w:eastAsia="en-US"/>
        </w:rPr>
        <w:t>to</w:t>
      </w:r>
      <w:r w:rsidRPr="00A903DB">
        <w:rPr>
          <w:rFonts w:eastAsia="Calibri" w:cs="Calibri"/>
          <w:spacing w:val="-2"/>
          <w:sz w:val="22"/>
          <w:szCs w:val="22"/>
          <w:lang w:val="en-US" w:eastAsia="en-US"/>
        </w:rPr>
        <w:t xml:space="preserve"> </w:t>
      </w:r>
      <w:r w:rsidRPr="00A903DB">
        <w:rPr>
          <w:rFonts w:eastAsia="Calibri" w:cs="Calibri"/>
          <w:sz w:val="22"/>
          <w:szCs w:val="22"/>
          <w:lang w:val="en-US" w:eastAsia="en-US"/>
        </w:rPr>
        <w:t>perform</w:t>
      </w:r>
      <w:r w:rsidRPr="00A903DB">
        <w:rPr>
          <w:rFonts w:eastAsia="Calibri" w:cs="Calibri"/>
          <w:spacing w:val="-4"/>
          <w:sz w:val="22"/>
          <w:szCs w:val="22"/>
          <w:lang w:val="en-US" w:eastAsia="en-US"/>
        </w:rPr>
        <w:t xml:space="preserve"> </w:t>
      </w:r>
      <w:r w:rsidRPr="00A903DB">
        <w:rPr>
          <w:rFonts w:eastAsia="Calibri" w:cs="Calibri"/>
          <w:sz w:val="22"/>
          <w:szCs w:val="22"/>
          <w:lang w:val="en-US" w:eastAsia="en-US"/>
        </w:rPr>
        <w:t>the</w:t>
      </w:r>
      <w:r w:rsidRPr="00A903DB">
        <w:rPr>
          <w:rFonts w:eastAsia="Calibri" w:cs="Calibri"/>
          <w:spacing w:val="-4"/>
          <w:sz w:val="22"/>
          <w:szCs w:val="22"/>
          <w:lang w:val="en-US" w:eastAsia="en-US"/>
        </w:rPr>
        <w:t xml:space="preserve"> </w:t>
      </w:r>
      <w:r w:rsidRPr="00A903DB">
        <w:rPr>
          <w:rFonts w:eastAsia="Calibri" w:cs="Calibri"/>
          <w:sz w:val="22"/>
          <w:szCs w:val="22"/>
          <w:lang w:val="en-US" w:eastAsia="en-US"/>
        </w:rPr>
        <w:t>duties</w:t>
      </w:r>
      <w:r w:rsidRPr="00A903DB">
        <w:rPr>
          <w:rFonts w:eastAsia="Calibri" w:cs="Calibri"/>
          <w:spacing w:val="-2"/>
          <w:sz w:val="22"/>
          <w:szCs w:val="22"/>
          <w:lang w:val="en-US" w:eastAsia="en-US"/>
        </w:rPr>
        <w:t xml:space="preserve"> </w:t>
      </w:r>
      <w:r w:rsidRPr="00A903DB">
        <w:rPr>
          <w:rFonts w:eastAsia="Calibri" w:cs="Calibri"/>
          <w:sz w:val="22"/>
          <w:szCs w:val="22"/>
          <w:lang w:val="en-US" w:eastAsia="en-US"/>
        </w:rPr>
        <w:t>and responsibilities of the position.</w:t>
      </w:r>
    </w:p>
    <w:p w14:paraId="2CD7D0DD" w14:textId="77777777" w:rsidR="00F4288B" w:rsidRPr="00A903DB" w:rsidRDefault="00F4288B" w:rsidP="00F4288B">
      <w:pPr>
        <w:pStyle w:val="BodyText"/>
        <w:spacing w:after="0"/>
        <w:rPr>
          <w:rFonts w:eastAsia="Calibri"/>
          <w:sz w:val="22"/>
          <w:szCs w:val="18"/>
          <w:lang w:val="en-US" w:eastAsia="en-US"/>
        </w:rPr>
      </w:pPr>
    </w:p>
    <w:p w14:paraId="6E7485E0" w14:textId="77777777" w:rsidR="00F4288B" w:rsidRPr="00A903DB" w:rsidRDefault="00F4288B" w:rsidP="00F4288B">
      <w:pPr>
        <w:pStyle w:val="ListParagraph"/>
        <w:numPr>
          <w:ilvl w:val="0"/>
          <w:numId w:val="29"/>
        </w:numPr>
        <w:suppressAutoHyphens w:val="0"/>
        <w:spacing w:after="200" w:line="276" w:lineRule="auto"/>
        <w:contextualSpacing w:val="0"/>
        <w:jc w:val="both"/>
        <w:rPr>
          <w:bCs/>
          <w:sz w:val="22"/>
          <w:szCs w:val="22"/>
        </w:rPr>
      </w:pPr>
      <w:r w:rsidRPr="00A903DB">
        <w:rPr>
          <w:bCs/>
          <w:sz w:val="22"/>
          <w:szCs w:val="22"/>
        </w:rPr>
        <w:t xml:space="preserve">Why are you interested in being a Youth Worker at </w:t>
      </w:r>
      <w:proofErr w:type="spellStart"/>
      <w:r w:rsidRPr="00A903DB">
        <w:rPr>
          <w:bCs/>
          <w:sz w:val="22"/>
          <w:szCs w:val="22"/>
        </w:rPr>
        <w:t>Bimberi</w:t>
      </w:r>
      <w:proofErr w:type="spellEnd"/>
      <w:r w:rsidRPr="00A903DB">
        <w:rPr>
          <w:bCs/>
          <w:sz w:val="22"/>
          <w:szCs w:val="22"/>
        </w:rPr>
        <w:t xml:space="preserve"> Youth Justice Centre?</w:t>
      </w:r>
    </w:p>
    <w:p w14:paraId="0740C92E" w14:textId="77777777" w:rsidR="00F4288B" w:rsidRPr="00A903DB" w:rsidRDefault="00F4288B" w:rsidP="00F4288B">
      <w:pPr>
        <w:pStyle w:val="ListParagraph"/>
        <w:numPr>
          <w:ilvl w:val="0"/>
          <w:numId w:val="29"/>
        </w:numPr>
        <w:suppressAutoHyphens w:val="0"/>
        <w:spacing w:after="200" w:line="276" w:lineRule="auto"/>
        <w:contextualSpacing w:val="0"/>
        <w:jc w:val="both"/>
        <w:rPr>
          <w:bCs/>
          <w:sz w:val="22"/>
          <w:szCs w:val="22"/>
        </w:rPr>
      </w:pPr>
      <w:r w:rsidRPr="00A903DB">
        <w:rPr>
          <w:bCs/>
          <w:sz w:val="22"/>
          <w:szCs w:val="22"/>
        </w:rPr>
        <w:t xml:space="preserve">What skills </w:t>
      </w:r>
      <w:r>
        <w:rPr>
          <w:bCs/>
          <w:sz w:val="22"/>
          <w:szCs w:val="22"/>
        </w:rPr>
        <w:t>will you bring to the Youth Worker role</w:t>
      </w:r>
      <w:r w:rsidRPr="00A903DB">
        <w:rPr>
          <w:bCs/>
          <w:sz w:val="22"/>
          <w:szCs w:val="22"/>
        </w:rPr>
        <w:t>?</w:t>
      </w:r>
    </w:p>
    <w:p w14:paraId="5B72A547" w14:textId="77777777" w:rsidR="00F4288B" w:rsidRPr="00A903DB" w:rsidRDefault="00F4288B" w:rsidP="00F4288B">
      <w:pPr>
        <w:pStyle w:val="ListParagraph"/>
        <w:numPr>
          <w:ilvl w:val="0"/>
          <w:numId w:val="29"/>
        </w:numPr>
        <w:suppressAutoHyphens w:val="0"/>
        <w:spacing w:after="200" w:line="276" w:lineRule="auto"/>
        <w:contextualSpacing w:val="0"/>
        <w:jc w:val="both"/>
        <w:rPr>
          <w:bCs/>
          <w:sz w:val="22"/>
          <w:szCs w:val="22"/>
        </w:rPr>
      </w:pPr>
      <w:r w:rsidRPr="00A903DB">
        <w:rPr>
          <w:bCs/>
          <w:sz w:val="22"/>
          <w:szCs w:val="22"/>
        </w:rPr>
        <w:t>What do you think teamwork means?</w:t>
      </w:r>
    </w:p>
    <w:p w14:paraId="583B7E24" w14:textId="77777777" w:rsidR="00F4288B" w:rsidRPr="00145439" w:rsidRDefault="00F4288B" w:rsidP="00F4288B">
      <w:pPr>
        <w:pStyle w:val="ListParagraph"/>
        <w:numPr>
          <w:ilvl w:val="0"/>
          <w:numId w:val="29"/>
        </w:numPr>
        <w:suppressAutoHyphens w:val="0"/>
        <w:spacing w:after="200" w:line="276" w:lineRule="auto"/>
        <w:contextualSpacing w:val="0"/>
        <w:jc w:val="both"/>
        <w:rPr>
          <w:bCs/>
          <w:sz w:val="22"/>
          <w:szCs w:val="22"/>
        </w:rPr>
      </w:pPr>
      <w:r w:rsidRPr="00C26FC3">
        <w:rPr>
          <w:bCs/>
          <w:sz w:val="22"/>
          <w:szCs w:val="22"/>
        </w:rPr>
        <w:t xml:space="preserve">What is your experience working with Aboriginal and/or Torres Strait Islander people and </w:t>
      </w:r>
      <w:r>
        <w:rPr>
          <w:bCs/>
          <w:sz w:val="22"/>
          <w:szCs w:val="22"/>
        </w:rPr>
        <w:t xml:space="preserve">your understanding of culturally responsive practice. </w:t>
      </w:r>
    </w:p>
    <w:p w14:paraId="7355AF31" w14:textId="3AF7280D" w:rsidR="00F4288B" w:rsidRPr="00F4288B" w:rsidRDefault="00D7758C" w:rsidP="00F4288B">
      <w:pPr>
        <w:pStyle w:val="ListParagraph"/>
        <w:numPr>
          <w:ilvl w:val="0"/>
          <w:numId w:val="29"/>
        </w:numPr>
        <w:suppressAutoHyphens w:val="0"/>
        <w:spacing w:after="200" w:line="276" w:lineRule="auto"/>
        <w:contextualSpacing w:val="0"/>
        <w:jc w:val="both"/>
        <w:rPr>
          <w:bCs/>
          <w:sz w:val="22"/>
          <w:szCs w:val="22"/>
        </w:rPr>
      </w:pPr>
      <w:r>
        <w:rPr>
          <w:bCs/>
          <w:sz w:val="22"/>
          <w:szCs w:val="22"/>
        </w:rPr>
        <w:t>H</w:t>
      </w:r>
      <w:r w:rsidR="00F4288B" w:rsidRPr="00A903DB">
        <w:rPr>
          <w:bCs/>
          <w:sz w:val="22"/>
          <w:szCs w:val="22"/>
        </w:rPr>
        <w:t>CSD values are Respect, Integrity, Collaboration and Innovation.  What value aligns with you the most and why?</w:t>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655B6"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1787A919" w14:textId="35162D38" w:rsidR="000D7F08" w:rsidRPr="003D4B93" w:rsidRDefault="000D7F08" w:rsidP="003D4B93">
      <w:pPr>
        <w:widowControl w:val="0"/>
        <w:suppressAutoHyphens w:val="0"/>
        <w:autoSpaceDE w:val="0"/>
        <w:autoSpaceDN w:val="0"/>
        <w:spacing w:after="0" w:line="276" w:lineRule="auto"/>
        <w:ind w:left="172" w:right="143"/>
        <w:rPr>
          <w:rFonts w:eastAsia="Calibri" w:cs="Calibri"/>
          <w:sz w:val="22"/>
          <w:szCs w:val="22"/>
          <w:lang w:val="en-US" w:eastAsia="en-US"/>
        </w:rPr>
      </w:pPr>
      <w:r w:rsidRPr="00A61934">
        <w:rPr>
          <w:rFonts w:eastAsia="Calibri" w:cs="Calibri"/>
          <w:sz w:val="22"/>
          <w:szCs w:val="22"/>
          <w:lang w:val="en-US" w:eastAsia="en-US"/>
        </w:rPr>
        <w:t xml:space="preserve">The following work environment description outlines the inherent requirements of the role of </w:t>
      </w:r>
      <w:r w:rsidR="00F4288B">
        <w:rPr>
          <w:rFonts w:eastAsia="Calibri" w:cs="Calibri"/>
          <w:sz w:val="22"/>
          <w:szCs w:val="22"/>
          <w:lang w:val="en-US" w:eastAsia="en-US"/>
        </w:rPr>
        <w:t xml:space="preserve">Youth Worker </w:t>
      </w:r>
      <w:r w:rsidRPr="00A61934">
        <w:rPr>
          <w:rFonts w:eastAsia="Calibri" w:cs="Calibri"/>
          <w:sz w:val="22"/>
          <w:szCs w:val="22"/>
          <w:lang w:val="en-US" w:eastAsia="en-US"/>
        </w:rPr>
        <w:t>and</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indicates</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how</w:t>
      </w:r>
      <w:r w:rsidRPr="00A61934">
        <w:rPr>
          <w:rFonts w:eastAsia="Calibri" w:cs="Calibri"/>
          <w:spacing w:val="-3"/>
          <w:sz w:val="22"/>
          <w:szCs w:val="22"/>
          <w:lang w:val="en-US" w:eastAsia="en-US"/>
        </w:rPr>
        <w:t xml:space="preserve"> </w:t>
      </w:r>
      <w:r w:rsidRPr="00A61934">
        <w:rPr>
          <w:rFonts w:eastAsia="Calibri" w:cs="Calibri"/>
          <w:sz w:val="22"/>
          <w:szCs w:val="22"/>
          <w:lang w:val="en-US" w:eastAsia="en-US"/>
        </w:rPr>
        <w:t>frequently</w:t>
      </w:r>
      <w:r w:rsidRPr="00A61934">
        <w:rPr>
          <w:rFonts w:eastAsia="Calibri" w:cs="Calibri"/>
          <w:spacing w:val="-6"/>
          <w:sz w:val="22"/>
          <w:szCs w:val="22"/>
          <w:lang w:val="en-US" w:eastAsia="en-US"/>
        </w:rPr>
        <w:t xml:space="preserve"> </w:t>
      </w:r>
      <w:r w:rsidRPr="00A61934">
        <w:rPr>
          <w:rFonts w:eastAsia="Calibri" w:cs="Calibri"/>
          <w:sz w:val="22"/>
          <w:szCs w:val="22"/>
          <w:lang w:val="en-US" w:eastAsia="en-US"/>
        </w:rPr>
        <w:t>each</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of</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these</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requirements</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would be performed. Please note that ACTPS is committed to providing reasonable adjustment and ensuring all individuals have equal opportunities in the workplace.</w:t>
      </w: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F4288B" w:rsidRPr="000D7F08" w14:paraId="1CDE22F1" w14:textId="77777777" w:rsidTr="00C50068">
        <w:trPr>
          <w:trHeight w:val="453"/>
        </w:trPr>
        <w:tc>
          <w:tcPr>
            <w:tcW w:w="6913" w:type="dxa"/>
            <w:shd w:val="clear" w:color="auto" w:fill="DEEAF6" w:themeFill="accent1" w:themeFillTint="33"/>
          </w:tcPr>
          <w:p w14:paraId="747E1702"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244597D2"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776E49AA" w14:textId="77777777" w:rsidTr="00C50068">
        <w:trPr>
          <w:trHeight w:val="292"/>
        </w:trPr>
        <w:tc>
          <w:tcPr>
            <w:tcW w:w="6913" w:type="dxa"/>
          </w:tcPr>
          <w:p w14:paraId="10EF2E40"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2948931CBDD74E30B6DBB207973A7500"/>
              </w:placeholder>
              <w:dropDownList>
                <w:listItem w:value="Choose an item"/>
                <w:listItem w:displayText="Never" w:value="Never"/>
                <w:listItem w:displayText="Occasionally" w:value="Occasionally"/>
                <w:listItem w:displayText="Frequently" w:value="Frequently"/>
              </w:dropDownList>
            </w:sdtPr>
            <w:sdtEndPr/>
            <w:sdtContent>
              <w:p w14:paraId="42CE17A7" w14:textId="77777777" w:rsidR="00F4288B" w:rsidRPr="000D7F08" w:rsidRDefault="00F4288B" w:rsidP="00C50068">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F4288B" w:rsidRPr="000D7F08" w14:paraId="5D520B55" w14:textId="77777777" w:rsidTr="00C50068">
        <w:trPr>
          <w:trHeight w:val="294"/>
        </w:trPr>
        <w:tc>
          <w:tcPr>
            <w:tcW w:w="6913" w:type="dxa"/>
          </w:tcPr>
          <w:p w14:paraId="5D0D0374" w14:textId="77777777" w:rsidR="00F4288B" w:rsidRPr="000D7F08" w:rsidRDefault="00F4288B" w:rsidP="00C5006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97E5CA606FC14D7E80460F4321425E58"/>
              </w:placeholder>
              <w:dropDownList>
                <w:listItem w:value="Choose an item."/>
                <w:listItem w:displayText="Never" w:value="Never"/>
                <w:listItem w:displayText="Occasionally" w:value="Occasionally"/>
                <w:listItem w:displayText="Frequently" w:value="Frequently"/>
              </w:dropDownList>
            </w:sdtPr>
            <w:sdtEndPr/>
            <w:sdtContent>
              <w:p w14:paraId="574A6D5A" w14:textId="77777777" w:rsidR="00F4288B" w:rsidRPr="000D7F08" w:rsidRDefault="00F4288B" w:rsidP="00C5006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F4288B" w:rsidRPr="000D7F08" w14:paraId="4D6D2C80" w14:textId="77777777" w:rsidTr="00C50068">
        <w:trPr>
          <w:trHeight w:val="292"/>
        </w:trPr>
        <w:tc>
          <w:tcPr>
            <w:tcW w:w="6913" w:type="dxa"/>
          </w:tcPr>
          <w:p w14:paraId="2F899C76"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02B4E7CBA82B45EA8929FA939D61B271"/>
              </w:placeholder>
              <w:dropDownList>
                <w:listItem w:value="Choose an item."/>
                <w:listItem w:displayText="Never" w:value="Never"/>
                <w:listItem w:displayText="Occasionally" w:value="Occasionally"/>
                <w:listItem w:displayText="Frequently" w:value="Frequently"/>
              </w:dropDownList>
            </w:sdtPr>
            <w:sdtEndPr/>
            <w:sdtContent>
              <w:p w14:paraId="4D4439E0" w14:textId="77777777" w:rsidR="00F4288B" w:rsidRPr="008C6D4C" w:rsidRDefault="00F4288B" w:rsidP="00C5006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F4288B" w:rsidRPr="000D7F08" w14:paraId="58B23600" w14:textId="77777777" w:rsidTr="00C50068">
        <w:trPr>
          <w:trHeight w:val="292"/>
        </w:trPr>
        <w:tc>
          <w:tcPr>
            <w:tcW w:w="6913" w:type="dxa"/>
          </w:tcPr>
          <w:p w14:paraId="70511A71"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3A5951CD0B4849D199EF107D63466D5A"/>
              </w:placeholder>
              <w:dropDownList>
                <w:listItem w:value="Choose an item."/>
                <w:listItem w:displayText="Never" w:value="Never"/>
                <w:listItem w:displayText="Occasionally" w:value="Occasionally"/>
                <w:listItem w:displayText="Frequently" w:value="Frequently"/>
              </w:dropDownList>
            </w:sdtPr>
            <w:sdtEndPr/>
            <w:sdtContent>
              <w:p w14:paraId="72704920" w14:textId="77777777" w:rsidR="00F4288B" w:rsidRPr="008C6D4C" w:rsidRDefault="00F4288B" w:rsidP="00C5006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F4288B" w:rsidRPr="000D7F08" w14:paraId="4118B10B" w14:textId="77777777" w:rsidTr="00C50068">
        <w:trPr>
          <w:trHeight w:val="292"/>
        </w:trPr>
        <w:tc>
          <w:tcPr>
            <w:tcW w:w="6913" w:type="dxa"/>
          </w:tcPr>
          <w:p w14:paraId="47CE9510"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1A988550A0EE44D2830F27A7F17F71C8"/>
              </w:placeholder>
              <w:dropDownList>
                <w:listItem w:value="Choose an item."/>
                <w:listItem w:displayText="Never" w:value="Never"/>
                <w:listItem w:displayText="Occasionally" w:value="Occasionally"/>
                <w:listItem w:displayText="Frequently" w:value="Frequently"/>
              </w:dropDownList>
            </w:sdtPr>
            <w:sdtEndPr/>
            <w:sdtContent>
              <w:p w14:paraId="5B395257" w14:textId="77777777" w:rsidR="00F4288B" w:rsidRPr="008C6D4C" w:rsidRDefault="00F4288B" w:rsidP="00C5006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F4288B" w:rsidRPr="000D7F08" w14:paraId="4E6EB8A2" w14:textId="77777777" w:rsidTr="00C50068">
        <w:trPr>
          <w:trHeight w:val="294"/>
        </w:trPr>
        <w:tc>
          <w:tcPr>
            <w:tcW w:w="6913" w:type="dxa"/>
          </w:tcPr>
          <w:p w14:paraId="6B4CB9E0" w14:textId="77777777" w:rsidR="00F4288B" w:rsidRPr="000D7F08" w:rsidRDefault="00F4288B" w:rsidP="00C5006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721F9AC16CF74CE6B8BEB488EE140E51"/>
              </w:placeholder>
              <w:dropDownList>
                <w:listItem w:value="Choose an item."/>
                <w:listItem w:displayText="Never" w:value="Never"/>
                <w:listItem w:displayText="Occasionally" w:value="Occasionally"/>
                <w:listItem w:displayText="Frequently" w:value="Frequently"/>
              </w:dropDownList>
            </w:sdtPr>
            <w:sdtEndPr/>
            <w:sdtContent>
              <w:p w14:paraId="7983C021" w14:textId="77777777" w:rsidR="00F4288B" w:rsidRPr="008C6D4C" w:rsidRDefault="00F4288B" w:rsidP="00C5006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F4288B" w:rsidRPr="000D7F08" w14:paraId="0DD959E4" w14:textId="77777777" w:rsidTr="00C50068">
        <w:trPr>
          <w:trHeight w:val="271"/>
        </w:trPr>
        <w:tc>
          <w:tcPr>
            <w:tcW w:w="6913" w:type="dxa"/>
          </w:tcPr>
          <w:p w14:paraId="08AE086E" w14:textId="77777777" w:rsidR="00F4288B" w:rsidRPr="000D7F08" w:rsidRDefault="00F4288B" w:rsidP="00C50068">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p>
        </w:tc>
        <w:tc>
          <w:tcPr>
            <w:tcW w:w="2695" w:type="dxa"/>
          </w:tcPr>
          <w:sdt>
            <w:sdtPr>
              <w:rPr>
                <w:rFonts w:eastAsia="Calibri" w:cs="Calibri"/>
                <w:color w:val="808080"/>
                <w:szCs w:val="22"/>
                <w:lang w:val="en-US" w:eastAsia="en-US"/>
              </w:rPr>
              <w:id w:val="-1949996994"/>
              <w:placeholder>
                <w:docPart w:val="0DC8EE8E50BD44EEB18566366E66C948"/>
              </w:placeholder>
              <w:dropDownList>
                <w:listItem w:value="Choose an item."/>
                <w:listItem w:displayText="Never" w:value="Never"/>
                <w:listItem w:displayText="Occasionally" w:value="Occasionally"/>
                <w:listItem w:displayText="Frequently" w:value="Frequently"/>
              </w:dropDownList>
            </w:sdtPr>
            <w:sdtEndPr/>
            <w:sdtContent>
              <w:p w14:paraId="178614D1" w14:textId="77777777" w:rsidR="00F4288B" w:rsidRPr="008C6D4C" w:rsidRDefault="00F4288B" w:rsidP="00C50068">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F4288B" w:rsidRPr="000D7F08" w14:paraId="063E0F39" w14:textId="77777777" w:rsidTr="00C50068">
        <w:trPr>
          <w:trHeight w:val="453"/>
        </w:trPr>
        <w:tc>
          <w:tcPr>
            <w:tcW w:w="6913" w:type="dxa"/>
            <w:shd w:val="clear" w:color="auto" w:fill="DEEAF6"/>
          </w:tcPr>
          <w:p w14:paraId="665A29A3"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2BFC39B1"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0E07054A" w14:textId="77777777" w:rsidTr="00C50068">
        <w:trPr>
          <w:trHeight w:val="319"/>
        </w:trPr>
        <w:tc>
          <w:tcPr>
            <w:tcW w:w="6913" w:type="dxa"/>
          </w:tcPr>
          <w:p w14:paraId="15DAC1F8" w14:textId="77777777" w:rsidR="00F4288B" w:rsidRPr="000D7F08" w:rsidRDefault="00F4288B" w:rsidP="00C50068">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72F6AC4BF0EF40419A3662C2DE9A6F77"/>
              </w:placeholder>
              <w:dropDownList>
                <w:listItem w:value="Choose an item"/>
                <w:listItem w:displayText="Never" w:value="Never"/>
                <w:listItem w:displayText="Occasionally" w:value="Occasionally"/>
                <w:listItem w:displayText="Frequently" w:value="Frequently"/>
              </w:dropDownList>
            </w:sdtPr>
            <w:sdtEndPr/>
            <w:sdtContent>
              <w:p w14:paraId="04500CC8" w14:textId="77777777" w:rsidR="00F4288B" w:rsidRPr="000D7F08" w:rsidRDefault="00F4288B" w:rsidP="00C50068">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Never</w:t>
                </w:r>
              </w:p>
            </w:sdtContent>
          </w:sdt>
        </w:tc>
      </w:tr>
      <w:tr w:rsidR="00F4288B" w:rsidRPr="000D7F08" w14:paraId="695D0C8F" w14:textId="77777777" w:rsidTr="00C50068">
        <w:trPr>
          <w:trHeight w:val="293"/>
        </w:trPr>
        <w:tc>
          <w:tcPr>
            <w:tcW w:w="6913" w:type="dxa"/>
          </w:tcPr>
          <w:p w14:paraId="3E6296F0" w14:textId="77777777" w:rsidR="00F4288B" w:rsidRPr="000D7F08" w:rsidRDefault="00F4288B" w:rsidP="00C50068">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E9D80AFFDDC04495846E535F7DB6239D"/>
              </w:placeholder>
              <w:dropDownList>
                <w:listItem w:value="Choose an item."/>
                <w:listItem w:displayText="Never" w:value="Never"/>
                <w:listItem w:displayText="Occasionally" w:value="Occasionally"/>
                <w:listItem w:displayText="Frequently" w:value="Frequently"/>
              </w:dropDownList>
            </w:sdtPr>
            <w:sdtEndPr/>
            <w:sdtContent>
              <w:p w14:paraId="674551B9" w14:textId="77777777" w:rsidR="00F4288B" w:rsidRPr="000D7F08" w:rsidRDefault="00F4288B" w:rsidP="00C50068">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F4288B" w:rsidRPr="000D7F08" w14:paraId="4DB3EDB2" w14:textId="77777777" w:rsidTr="00C50068">
        <w:trPr>
          <w:trHeight w:val="697"/>
        </w:trPr>
        <w:tc>
          <w:tcPr>
            <w:tcW w:w="6913" w:type="dxa"/>
          </w:tcPr>
          <w:p w14:paraId="31B7A86F" w14:textId="77777777" w:rsidR="00F4288B" w:rsidRPr="000D7F08" w:rsidRDefault="00F4288B" w:rsidP="00C50068">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219417876"/>
              <w:placeholder>
                <w:docPart w:val="6B4D3CE631F448E585CB9BBB39E081BD"/>
              </w:placeholder>
              <w:dropDownList>
                <w:listItem w:value="Choose an item."/>
                <w:listItem w:displayText="Never" w:value="Never"/>
                <w:listItem w:displayText="Occasionally" w:value="Occasionally"/>
                <w:listItem w:displayText="Frequently" w:value="Frequently"/>
              </w:dropDownList>
            </w:sdtPr>
            <w:sdtEndPr/>
            <w:sdtContent>
              <w:p w14:paraId="6DC58609" w14:textId="77777777" w:rsidR="00F4288B" w:rsidRPr="000D7F08" w:rsidRDefault="00F4288B" w:rsidP="00C50068">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F4288B" w:rsidRPr="000D7F08" w14:paraId="54FD8D1A" w14:textId="77777777" w:rsidTr="00C50068">
        <w:trPr>
          <w:trHeight w:val="292"/>
        </w:trPr>
        <w:tc>
          <w:tcPr>
            <w:tcW w:w="6913" w:type="dxa"/>
          </w:tcPr>
          <w:p w14:paraId="0AB2AB32"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lastRenderedPageBreak/>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6CE54CEE8DF14A22A996CBA41CF8E672"/>
              </w:placeholder>
              <w:dropDownList>
                <w:listItem w:value="Choose an item."/>
                <w:listItem w:displayText="Never" w:value="Never"/>
                <w:listItem w:displayText="Occasionally" w:value="Occasionally"/>
                <w:listItem w:displayText="Frequently" w:value="Frequently"/>
              </w:dropDownList>
            </w:sdtPr>
            <w:sdtEndPr/>
            <w:sdtContent>
              <w:p w14:paraId="035E555D" w14:textId="77777777" w:rsidR="00F4288B" w:rsidRPr="000D7F08" w:rsidRDefault="00F4288B" w:rsidP="00C50068">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F4288B" w:rsidRPr="000D7F08" w14:paraId="3ADB20D6" w14:textId="77777777" w:rsidTr="00C50068">
        <w:trPr>
          <w:trHeight w:val="292"/>
        </w:trPr>
        <w:tc>
          <w:tcPr>
            <w:tcW w:w="6913" w:type="dxa"/>
          </w:tcPr>
          <w:p w14:paraId="1E1B00C1" w14:textId="77777777" w:rsidR="00F4288B" w:rsidRPr="000D7F08" w:rsidRDefault="00F4288B" w:rsidP="00C50068">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251DD004843243CEA78F9C51392D7B3A"/>
              </w:placeholder>
              <w:dropDownList>
                <w:listItem w:value="Choose an item."/>
                <w:listItem w:displayText="Never" w:value="Never"/>
                <w:listItem w:displayText="Occasionally" w:value="Occasionally"/>
                <w:listItem w:displayText="Frequently" w:value="Frequently"/>
              </w:dropDownList>
            </w:sdtPr>
            <w:sdtEndPr/>
            <w:sdtContent>
              <w:p w14:paraId="0CF8AB95" w14:textId="77777777" w:rsidR="00F4288B" w:rsidRPr="000D7F08" w:rsidRDefault="00F4288B" w:rsidP="00C50068">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F4288B" w:rsidRPr="000D7F08" w14:paraId="4A6AF504" w14:textId="77777777" w:rsidTr="00C50068">
        <w:trPr>
          <w:trHeight w:val="294"/>
        </w:trPr>
        <w:tc>
          <w:tcPr>
            <w:tcW w:w="6913" w:type="dxa"/>
          </w:tcPr>
          <w:p w14:paraId="038783F1" w14:textId="77777777" w:rsidR="00F4288B" w:rsidRPr="000D7F08" w:rsidRDefault="00F4288B" w:rsidP="00C5006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27E0371084854A03A725421ECF2F2BA9"/>
              </w:placeholder>
              <w:dropDownList>
                <w:listItem w:value="Choose an item."/>
                <w:listItem w:displayText="Never" w:value="Never"/>
                <w:listItem w:displayText="Occasionally" w:value="Occasionally"/>
                <w:listItem w:displayText="Frequently" w:value="Frequently"/>
              </w:dropDownList>
            </w:sdtPr>
            <w:sdtEndPr/>
            <w:sdtContent>
              <w:p w14:paraId="00DD71FF" w14:textId="77777777" w:rsidR="00F4288B" w:rsidRPr="000D7F08" w:rsidRDefault="00F4288B" w:rsidP="00C5006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F4288B" w:rsidRPr="000D7F08" w14:paraId="0998BDB5" w14:textId="77777777" w:rsidTr="00C50068">
        <w:trPr>
          <w:trHeight w:val="453"/>
        </w:trPr>
        <w:tc>
          <w:tcPr>
            <w:tcW w:w="6913" w:type="dxa"/>
            <w:shd w:val="clear" w:color="auto" w:fill="DEEAF6"/>
          </w:tcPr>
          <w:p w14:paraId="044668D5"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1C30722C"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56F96D35" w14:textId="77777777" w:rsidTr="00C50068">
        <w:trPr>
          <w:trHeight w:val="292"/>
        </w:trPr>
        <w:tc>
          <w:tcPr>
            <w:tcW w:w="6913" w:type="dxa"/>
          </w:tcPr>
          <w:p w14:paraId="43B27350"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D6431C5386894FB0990DB919B6A8D428"/>
              </w:placeholder>
              <w:dropDownList>
                <w:listItem w:value="Choose an item."/>
                <w:listItem w:displayText="Never" w:value="Never"/>
                <w:listItem w:displayText="Occasionally" w:value="Occasionally"/>
                <w:listItem w:displayText="Frequently" w:value="Frequently"/>
              </w:dropDownList>
            </w:sdtPr>
            <w:sdtEndPr/>
            <w:sdtContent>
              <w:p w14:paraId="2FFEA47F"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606531C2" w14:textId="77777777" w:rsidTr="00C50068">
        <w:trPr>
          <w:trHeight w:val="292"/>
        </w:trPr>
        <w:tc>
          <w:tcPr>
            <w:tcW w:w="6913" w:type="dxa"/>
          </w:tcPr>
          <w:p w14:paraId="39DF78A0"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6DB415CFA81743C0968E409DC8EE0389"/>
              </w:placeholder>
              <w:dropDownList>
                <w:listItem w:value="Choose an item."/>
                <w:listItem w:displayText="Never" w:value="Never"/>
                <w:listItem w:displayText="Occasionally" w:value="Occasionally"/>
                <w:listItem w:displayText="Frequently" w:value="Frequently"/>
              </w:dropDownList>
            </w:sdtPr>
            <w:sdtEndPr/>
            <w:sdtContent>
              <w:p w14:paraId="4D235AF4"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1C70DB97" w14:textId="77777777" w:rsidTr="00C50068">
        <w:trPr>
          <w:trHeight w:val="294"/>
        </w:trPr>
        <w:tc>
          <w:tcPr>
            <w:tcW w:w="6913" w:type="dxa"/>
          </w:tcPr>
          <w:p w14:paraId="2532C7A1"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proofErr w:type="spellStart"/>
            <w:r w:rsidRPr="000D7F08">
              <w:rPr>
                <w:rFonts w:eastAsia="Calibri" w:cs="Calibri"/>
                <w:szCs w:val="22"/>
                <w:lang w:val="en-US" w:eastAsia="en-US"/>
              </w:rPr>
              <w:t>centre</w:t>
            </w:r>
            <w:proofErr w:type="spellEnd"/>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6AE5793413D14F1B8C574896C1344C0F"/>
              </w:placeholder>
              <w:dropDownList>
                <w:listItem w:value="Choose an item."/>
                <w:listItem w:displayText="Never" w:value="Never"/>
                <w:listItem w:displayText="Occasionally" w:value="Occasionally"/>
                <w:listItem w:displayText="Frequently" w:value="Frequently"/>
              </w:dropDownList>
            </w:sdtPr>
            <w:sdtEndPr/>
            <w:sdtContent>
              <w:p w14:paraId="28213166"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17C2EC20" w14:textId="77777777" w:rsidTr="00C50068">
        <w:trPr>
          <w:trHeight w:val="292"/>
        </w:trPr>
        <w:tc>
          <w:tcPr>
            <w:tcW w:w="6913" w:type="dxa"/>
          </w:tcPr>
          <w:p w14:paraId="30A4F8E9"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lang w:val="en-US" w:eastAsia="en-US"/>
              </w:rPr>
              <w:id w:val="984047492"/>
              <w:placeholder>
                <w:docPart w:val="3DD1F97083F54D849466A5849228A9DC"/>
              </w:placeholder>
              <w:dropDownList>
                <w:listItem w:value="Choose an item."/>
                <w:listItem w:displayText="Never" w:value="Never"/>
                <w:listItem w:displayText="Occasionally" w:value="Occasionally"/>
                <w:listItem w:displayText="Frequently" w:value="Frequently"/>
              </w:dropDownList>
            </w:sdtPr>
            <w:sdtEndPr/>
            <w:sdtContent>
              <w:p w14:paraId="43EDE04E" w14:textId="77777777" w:rsidR="00F4288B" w:rsidRPr="00B82706"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08C61BC1" w14:textId="77777777" w:rsidTr="00C50068">
        <w:trPr>
          <w:trHeight w:val="453"/>
        </w:trPr>
        <w:tc>
          <w:tcPr>
            <w:tcW w:w="6913" w:type="dxa"/>
            <w:shd w:val="clear" w:color="auto" w:fill="DEEAF6"/>
          </w:tcPr>
          <w:p w14:paraId="2BE94EA9"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307B645D"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619CFAA7" w14:textId="77777777" w:rsidTr="00C50068">
        <w:trPr>
          <w:trHeight w:val="294"/>
        </w:trPr>
        <w:tc>
          <w:tcPr>
            <w:tcW w:w="6913" w:type="dxa"/>
          </w:tcPr>
          <w:p w14:paraId="33237808"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5FE6719D218648ABBDAF44E0441FB8F9"/>
              </w:placeholder>
              <w:dropDownList>
                <w:listItem w:value="Choose an item."/>
                <w:listItem w:displayText="Never" w:value="Never"/>
                <w:listItem w:displayText="Occasionally" w:value="Occasionally"/>
                <w:listItem w:displayText="Frequently" w:value="Frequently"/>
              </w:dropDownList>
            </w:sdtPr>
            <w:sdtEndPr/>
            <w:sdtContent>
              <w:p w14:paraId="72C0983B"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4C9D92E6" w14:textId="77777777" w:rsidTr="00C50068">
        <w:trPr>
          <w:trHeight w:val="292"/>
        </w:trPr>
        <w:tc>
          <w:tcPr>
            <w:tcW w:w="6913" w:type="dxa"/>
          </w:tcPr>
          <w:p w14:paraId="5E48D62C"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46142FA5710E42D089E205B29013DE20"/>
              </w:placeholder>
              <w:dropDownList>
                <w:listItem w:value="Choose an item."/>
                <w:listItem w:displayText="Never" w:value="Never"/>
                <w:listItem w:displayText="Occasionally" w:value="Occasionally"/>
                <w:listItem w:displayText="Frequently" w:value="Frequently"/>
              </w:dropDownList>
            </w:sdtPr>
            <w:sdtEndPr/>
            <w:sdtContent>
              <w:p w14:paraId="2B4D3957"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7E4116D2" w14:textId="77777777" w:rsidTr="00C50068">
        <w:trPr>
          <w:trHeight w:val="453"/>
        </w:trPr>
        <w:tc>
          <w:tcPr>
            <w:tcW w:w="6913" w:type="dxa"/>
            <w:shd w:val="clear" w:color="auto" w:fill="DEEAF6"/>
          </w:tcPr>
          <w:p w14:paraId="541968A8"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6DD0CC78"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06DDB39B" w14:textId="77777777" w:rsidTr="00C50068">
        <w:trPr>
          <w:trHeight w:val="294"/>
        </w:trPr>
        <w:tc>
          <w:tcPr>
            <w:tcW w:w="6913" w:type="dxa"/>
          </w:tcPr>
          <w:p w14:paraId="2215609D"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A514936FE33A45D99838EF4ACFBD69CD"/>
              </w:placeholder>
              <w:dropDownList>
                <w:listItem w:value="Choose an item."/>
                <w:listItem w:displayText="Never" w:value="Never"/>
                <w:listItem w:displayText="Occasionally" w:value="Occasionally"/>
                <w:listItem w:displayText="Frequently" w:value="Frequently"/>
              </w:dropDownList>
            </w:sdtPr>
            <w:sdtEndPr/>
            <w:sdtContent>
              <w:p w14:paraId="29283749"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27DFB658" w14:textId="77777777" w:rsidTr="00C50068">
        <w:trPr>
          <w:trHeight w:val="292"/>
        </w:trPr>
        <w:tc>
          <w:tcPr>
            <w:tcW w:w="6913" w:type="dxa"/>
          </w:tcPr>
          <w:p w14:paraId="023FEABF"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2FDEABF1CE1346918B1B38CC3B580CEE"/>
              </w:placeholder>
              <w:dropDownList>
                <w:listItem w:value="Choose an item."/>
                <w:listItem w:displayText="Never" w:value="Never"/>
                <w:listItem w:displayText="Occasionally" w:value="Occasionally"/>
                <w:listItem w:displayText="Frequently" w:value="Frequently"/>
              </w:dropDownList>
            </w:sdtPr>
            <w:sdtEndPr/>
            <w:sdtContent>
              <w:p w14:paraId="691D6605"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2CDD260F" w14:textId="77777777" w:rsidTr="00C50068">
        <w:trPr>
          <w:trHeight w:val="292"/>
        </w:trPr>
        <w:tc>
          <w:tcPr>
            <w:tcW w:w="6913" w:type="dxa"/>
          </w:tcPr>
          <w:p w14:paraId="4C63275C"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4AA561141D7E42229D3029C876E64974"/>
              </w:placeholder>
              <w:dropDownList>
                <w:listItem w:value="Choose an item."/>
                <w:listItem w:displayText="Never" w:value="Never"/>
                <w:listItem w:displayText="Occasionally" w:value="Occasionally"/>
                <w:listItem w:displayText="Frequently" w:value="Frequently"/>
              </w:dropDownList>
            </w:sdtPr>
            <w:sdtEndPr/>
            <w:sdtContent>
              <w:p w14:paraId="12E9C2A6"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51B04234" w14:textId="77777777" w:rsidTr="00C50068">
        <w:trPr>
          <w:trHeight w:val="292"/>
        </w:trPr>
        <w:tc>
          <w:tcPr>
            <w:tcW w:w="6913" w:type="dxa"/>
          </w:tcPr>
          <w:p w14:paraId="3B09D96D"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23CF5EED6BE4491DBFDF23018F638F12"/>
              </w:placeholder>
              <w:dropDownList>
                <w:listItem w:value="Choose an item."/>
                <w:listItem w:displayText="Never" w:value="Never"/>
                <w:listItem w:displayText="Occasionally" w:value="Occasionally"/>
                <w:listItem w:displayText="Frequently" w:value="Frequently"/>
              </w:dropDownList>
            </w:sdtPr>
            <w:sdtEndPr/>
            <w:sdtContent>
              <w:p w14:paraId="03E70B7C"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77C712F8" w14:textId="77777777" w:rsidTr="00C50068">
        <w:trPr>
          <w:trHeight w:val="294"/>
        </w:trPr>
        <w:tc>
          <w:tcPr>
            <w:tcW w:w="6913" w:type="dxa"/>
          </w:tcPr>
          <w:p w14:paraId="71E89A88"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1409F5AA8E8F4F499493114519DADD9D"/>
              </w:placeholder>
              <w:dropDownList>
                <w:listItem w:value="Choose an item."/>
                <w:listItem w:displayText="Never" w:value="Never"/>
                <w:listItem w:displayText="Occasionally" w:value="Occasionally"/>
                <w:listItem w:displayText="Frequently" w:value="Frequently"/>
              </w:dropDownList>
            </w:sdtPr>
            <w:sdtEndPr/>
            <w:sdtContent>
              <w:p w14:paraId="037D44DA"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34A1F983" w14:textId="77777777" w:rsidTr="00C50068">
        <w:trPr>
          <w:trHeight w:val="292"/>
        </w:trPr>
        <w:tc>
          <w:tcPr>
            <w:tcW w:w="6913" w:type="dxa"/>
          </w:tcPr>
          <w:p w14:paraId="2B2FA1A4"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955A367EDD6642DCBE9F21E096D831F5"/>
              </w:placeholder>
              <w:dropDownList>
                <w:listItem w:value="Choose an item."/>
                <w:listItem w:displayText="Never" w:value="Never"/>
                <w:listItem w:displayText="Occasionally" w:value="Occasionally"/>
                <w:listItem w:displayText="Frequently" w:value="Frequently"/>
              </w:dropDownList>
            </w:sdtPr>
            <w:sdtEndPr/>
            <w:sdtContent>
              <w:p w14:paraId="5D58D9A2"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5A604A66" w14:textId="77777777" w:rsidTr="00C50068">
        <w:trPr>
          <w:trHeight w:val="292"/>
        </w:trPr>
        <w:tc>
          <w:tcPr>
            <w:tcW w:w="6913" w:type="dxa"/>
          </w:tcPr>
          <w:p w14:paraId="44EDF261"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7896F4FF9C674237B5BED3341191A4A2"/>
              </w:placeholder>
              <w:dropDownList>
                <w:listItem w:value="Choose an item."/>
                <w:listItem w:displayText="Never" w:value="Never"/>
                <w:listItem w:displayText="Occasionally" w:value="Occasionally"/>
                <w:listItem w:displayText="Frequently" w:value="Frequently"/>
              </w:dropDownList>
            </w:sdtPr>
            <w:sdtEndPr/>
            <w:sdtContent>
              <w:p w14:paraId="77783A44"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0BA1884D" w14:textId="77777777" w:rsidTr="00C50068">
        <w:trPr>
          <w:trHeight w:val="295"/>
        </w:trPr>
        <w:tc>
          <w:tcPr>
            <w:tcW w:w="6913" w:type="dxa"/>
          </w:tcPr>
          <w:p w14:paraId="3B130319" w14:textId="77777777" w:rsidR="00F4288B" w:rsidRPr="000D7F08" w:rsidRDefault="00F4288B" w:rsidP="00C5006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B73427D3868F47B69CD9C164F351906D"/>
              </w:placeholder>
              <w:dropDownList>
                <w:listItem w:value="Choose an item."/>
                <w:listItem w:displayText="Never" w:value="Never"/>
                <w:listItem w:displayText="Occasionally" w:value="Occasionally"/>
                <w:listItem w:displayText="Frequently" w:value="Frequently"/>
              </w:dropDownList>
            </w:sdtPr>
            <w:sdtEndPr/>
            <w:sdtContent>
              <w:p w14:paraId="636A99F7"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349F6341" w14:textId="77777777" w:rsidTr="00C50068">
        <w:trPr>
          <w:trHeight w:val="453"/>
        </w:trPr>
        <w:tc>
          <w:tcPr>
            <w:tcW w:w="6913" w:type="dxa"/>
            <w:shd w:val="clear" w:color="auto" w:fill="DEEAF6"/>
          </w:tcPr>
          <w:p w14:paraId="4EF6B735"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69DF3FCC"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4709854C" w14:textId="77777777" w:rsidTr="00C50068">
        <w:trPr>
          <w:trHeight w:val="292"/>
        </w:trPr>
        <w:tc>
          <w:tcPr>
            <w:tcW w:w="6913" w:type="dxa"/>
          </w:tcPr>
          <w:p w14:paraId="61AF8EE6"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B821ACE11E6E441E984BBE8772737819"/>
              </w:placeholder>
              <w:dropDownList>
                <w:listItem w:value="Choose an item."/>
                <w:listItem w:displayText="Never" w:value="Never"/>
                <w:listItem w:displayText="Occasionally" w:value="Occasionally"/>
                <w:listItem w:displayText="Frequently" w:value="Frequently"/>
              </w:dropDownList>
            </w:sdtPr>
            <w:sdtEndPr/>
            <w:sdtContent>
              <w:p w14:paraId="270A090A"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32BD97D6" w14:textId="77777777" w:rsidTr="00C50068">
        <w:trPr>
          <w:trHeight w:val="294"/>
        </w:trPr>
        <w:tc>
          <w:tcPr>
            <w:tcW w:w="6913" w:type="dxa"/>
          </w:tcPr>
          <w:p w14:paraId="534B8515"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2937531CF1DC44A39859E2A4E118551F"/>
              </w:placeholder>
              <w:dropDownList>
                <w:listItem w:value="Choose an item."/>
                <w:listItem w:displayText="Never" w:value="Never"/>
                <w:listItem w:displayText="Occasionally" w:value="Occasionally"/>
                <w:listItem w:displayText="Frequently" w:value="Frequently"/>
              </w:dropDownList>
            </w:sdtPr>
            <w:sdtEndPr/>
            <w:sdtContent>
              <w:p w14:paraId="133D539E"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22269E2B" w14:textId="77777777" w:rsidTr="00C50068">
        <w:trPr>
          <w:trHeight w:val="292"/>
        </w:trPr>
        <w:tc>
          <w:tcPr>
            <w:tcW w:w="6913" w:type="dxa"/>
          </w:tcPr>
          <w:p w14:paraId="2E76B280"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84F0D7D379F74749BF3C381404D5DC8D"/>
              </w:placeholder>
              <w:dropDownList>
                <w:listItem w:value="Choose an item."/>
                <w:listItem w:displayText="Never" w:value="Never"/>
                <w:listItem w:displayText="Occasionally" w:value="Occasionally"/>
                <w:listItem w:displayText="Frequently" w:value="Frequently"/>
              </w:dropDownList>
            </w:sdtPr>
            <w:sdtEndPr/>
            <w:sdtContent>
              <w:p w14:paraId="1AAAB676"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1E5F2E06" w14:textId="77777777" w:rsidTr="00C50068">
        <w:trPr>
          <w:trHeight w:val="453"/>
        </w:trPr>
        <w:tc>
          <w:tcPr>
            <w:tcW w:w="6913" w:type="dxa"/>
            <w:shd w:val="clear" w:color="auto" w:fill="DEEAF6"/>
          </w:tcPr>
          <w:p w14:paraId="3E8E8E2B"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7DF0EA73"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4E64A218" w14:textId="77777777" w:rsidTr="00C50068">
        <w:trPr>
          <w:trHeight w:val="294"/>
        </w:trPr>
        <w:tc>
          <w:tcPr>
            <w:tcW w:w="6913" w:type="dxa"/>
          </w:tcPr>
          <w:p w14:paraId="4475538D"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1A1870FACF23463BBC66BE66487D90AA"/>
              </w:placeholder>
              <w:dropDownList>
                <w:listItem w:value="Choose an item."/>
                <w:listItem w:displayText="Never" w:value="Never"/>
                <w:listItem w:displayText="Occasionally" w:value="Occasionally"/>
                <w:listItem w:displayText="Frequently" w:value="Frequently"/>
              </w:dropDownList>
            </w:sdtPr>
            <w:sdtEndPr/>
            <w:sdtContent>
              <w:p w14:paraId="64132AFA"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656BAAAB" w14:textId="77777777" w:rsidTr="00C50068">
        <w:trPr>
          <w:trHeight w:val="292"/>
        </w:trPr>
        <w:tc>
          <w:tcPr>
            <w:tcW w:w="6913" w:type="dxa"/>
          </w:tcPr>
          <w:p w14:paraId="05AB546E"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80EEFC73157941F78F87340E4CB578F6"/>
              </w:placeholder>
              <w:dropDownList>
                <w:listItem w:value="Choose an item."/>
                <w:listItem w:displayText="Never" w:value="Never"/>
                <w:listItem w:displayText="Occasionally" w:value="Occasionally"/>
                <w:listItem w:displayText="Frequently" w:value="Frequently"/>
              </w:dropDownList>
            </w:sdtPr>
            <w:sdtEndPr/>
            <w:sdtContent>
              <w:p w14:paraId="18D2AE0B"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734E4A91" w14:textId="77777777" w:rsidTr="00C50068">
        <w:trPr>
          <w:trHeight w:val="292"/>
        </w:trPr>
        <w:tc>
          <w:tcPr>
            <w:tcW w:w="6913" w:type="dxa"/>
          </w:tcPr>
          <w:p w14:paraId="6E7F57AE"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3762CF075B954BD4A0C4AB9873983D20"/>
              </w:placeholder>
              <w:dropDownList>
                <w:listItem w:value="Choose an item."/>
                <w:listItem w:displayText="Never" w:value="Never"/>
                <w:listItem w:displayText="Occasionally" w:value="Occasionally"/>
                <w:listItem w:displayText="Frequently" w:value="Frequently"/>
              </w:dropDownList>
            </w:sdtPr>
            <w:sdtEndPr/>
            <w:sdtContent>
              <w:p w14:paraId="2653AE31"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743592DE" w14:textId="77777777" w:rsidTr="00C50068">
        <w:trPr>
          <w:trHeight w:val="292"/>
        </w:trPr>
        <w:tc>
          <w:tcPr>
            <w:tcW w:w="6913" w:type="dxa"/>
          </w:tcPr>
          <w:p w14:paraId="1D8F826E" w14:textId="77777777" w:rsidR="00F4288B" w:rsidRPr="000D7F08" w:rsidRDefault="00F4288B" w:rsidP="00C50068">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935DA43AE1CB409E802E1E8F38FC98AE"/>
              </w:placeholder>
              <w:dropDownList>
                <w:listItem w:value="Choose an item."/>
                <w:listItem w:displayText="Never" w:value="Never"/>
                <w:listItem w:displayText="Occasionally" w:value="Occasionally"/>
                <w:listItem w:displayText="Frequently" w:value="Frequently"/>
              </w:dropDownList>
            </w:sdtPr>
            <w:sdtEndPr/>
            <w:sdtContent>
              <w:p w14:paraId="258B8337"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2CB5B9F1" w14:textId="77777777" w:rsidTr="00C50068">
        <w:trPr>
          <w:trHeight w:val="294"/>
        </w:trPr>
        <w:tc>
          <w:tcPr>
            <w:tcW w:w="6913" w:type="dxa"/>
          </w:tcPr>
          <w:p w14:paraId="46505033" w14:textId="77777777" w:rsidR="00F4288B" w:rsidRPr="000D7F08" w:rsidRDefault="00F4288B" w:rsidP="00C5006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CC94B590305C4402A2EEC2AEFA2C1EA5"/>
              </w:placeholder>
              <w:dropDownList>
                <w:listItem w:value="Choose an item."/>
                <w:listItem w:displayText="Never" w:value="Never"/>
                <w:listItem w:displayText="Occasionally" w:value="Occasionally"/>
                <w:listItem w:displayText="Frequently" w:value="Frequently"/>
              </w:dropDownList>
            </w:sdtPr>
            <w:sdtEndPr/>
            <w:sdtContent>
              <w:p w14:paraId="1221909E"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7F9A9882" w14:textId="77777777" w:rsidTr="00C50068">
        <w:trPr>
          <w:trHeight w:val="292"/>
        </w:trPr>
        <w:tc>
          <w:tcPr>
            <w:tcW w:w="6913" w:type="dxa"/>
          </w:tcPr>
          <w:p w14:paraId="52AB2366"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587FD5542F6145A0949FDFB620D1F387"/>
              </w:placeholder>
              <w:dropDownList>
                <w:listItem w:value="Choose an item."/>
                <w:listItem w:displayText="Never" w:value="Never"/>
                <w:listItem w:displayText="Occasionally" w:value="Occasionally"/>
                <w:listItem w:displayText="Frequently" w:value="Frequently"/>
              </w:dropDownList>
            </w:sdtPr>
            <w:sdtEndPr/>
            <w:sdtContent>
              <w:p w14:paraId="0A79D986"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F4288B" w:rsidRPr="000D7F08" w14:paraId="3A7620CF" w14:textId="77777777" w:rsidTr="00C50068">
        <w:trPr>
          <w:trHeight w:val="292"/>
        </w:trPr>
        <w:tc>
          <w:tcPr>
            <w:tcW w:w="6913" w:type="dxa"/>
          </w:tcPr>
          <w:p w14:paraId="68D9A138"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90740E462F9B4102AACE9000FB8BF09A"/>
              </w:placeholder>
              <w:dropDownList>
                <w:listItem w:value="Choose an item."/>
                <w:listItem w:displayText="Never" w:value="Never"/>
                <w:listItem w:displayText="Occasionally" w:value="Occasionally"/>
                <w:listItem w:displayText="Frequently" w:value="Frequently"/>
              </w:dropDownList>
            </w:sdtPr>
            <w:sdtEndPr/>
            <w:sdtContent>
              <w:p w14:paraId="000AD410"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7A698009" w14:textId="77777777" w:rsidTr="00C50068">
        <w:trPr>
          <w:trHeight w:val="292"/>
        </w:trPr>
        <w:tc>
          <w:tcPr>
            <w:tcW w:w="6913" w:type="dxa"/>
          </w:tcPr>
          <w:p w14:paraId="60D58B7A"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F062601E0B6A455F9A1A4F01CE07169C"/>
              </w:placeholder>
              <w:dropDownList>
                <w:listItem w:value="Choose an item."/>
                <w:listItem w:displayText="Never" w:value="Never"/>
                <w:listItem w:displayText="Occasionally" w:value="Occasionally"/>
                <w:listItem w:displayText="Frequently" w:value="Frequently"/>
              </w:dropDownList>
            </w:sdtPr>
            <w:sdtEndPr/>
            <w:sdtContent>
              <w:p w14:paraId="7B54AC78"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F4288B" w:rsidRPr="000D7F08" w14:paraId="460BB2A6" w14:textId="77777777" w:rsidTr="00C50068">
        <w:trPr>
          <w:trHeight w:val="294"/>
        </w:trPr>
        <w:tc>
          <w:tcPr>
            <w:tcW w:w="6913" w:type="dxa"/>
          </w:tcPr>
          <w:p w14:paraId="3C61D0A1" w14:textId="77777777" w:rsidR="00F4288B" w:rsidRPr="000D7F08" w:rsidRDefault="00F4288B" w:rsidP="00C5006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0D2F53F2886438AB790B411DEADDF28"/>
              </w:placeholder>
              <w:dropDownList>
                <w:listItem w:value="Choose an item."/>
                <w:listItem w:displayText="Never" w:value="Never"/>
                <w:listItem w:displayText="Occasionally" w:value="Occasionally"/>
                <w:listItem w:displayText="Frequently" w:value="Frequently"/>
              </w:dropDownList>
            </w:sdtPr>
            <w:sdtEndPr/>
            <w:sdtContent>
              <w:p w14:paraId="0F8D97F8"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5063266F" w14:textId="77777777" w:rsidTr="00C50068">
        <w:trPr>
          <w:trHeight w:val="292"/>
        </w:trPr>
        <w:tc>
          <w:tcPr>
            <w:tcW w:w="6913" w:type="dxa"/>
          </w:tcPr>
          <w:p w14:paraId="49D174ED"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4795CA0F34A34102BA3F12CA700F5CD1"/>
              </w:placeholder>
              <w:dropDownList>
                <w:listItem w:value="Choose an item."/>
                <w:listItem w:displayText="Never" w:value="Never"/>
                <w:listItem w:displayText="Occasionally" w:value="Occasionally"/>
                <w:listItem w:displayText="Frequently" w:value="Frequently"/>
              </w:dropDownList>
            </w:sdtPr>
            <w:sdtEndPr/>
            <w:sdtContent>
              <w:p w14:paraId="037F9426" w14:textId="77777777" w:rsidR="00F4288B" w:rsidRPr="00805523"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4961624D" w14:textId="77777777" w:rsidTr="00C50068">
        <w:trPr>
          <w:trHeight w:val="455"/>
        </w:trPr>
        <w:tc>
          <w:tcPr>
            <w:tcW w:w="6913" w:type="dxa"/>
            <w:shd w:val="clear" w:color="auto" w:fill="DEEAF6"/>
          </w:tcPr>
          <w:p w14:paraId="06C645BF" w14:textId="77777777" w:rsidR="00F4288B" w:rsidRPr="000D7F08" w:rsidRDefault="00F4288B" w:rsidP="00C5006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7F6E668E" w14:textId="77777777" w:rsidR="00F4288B" w:rsidRPr="000D7F08" w:rsidRDefault="00F4288B" w:rsidP="00C5006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F4288B" w:rsidRPr="000D7F08" w14:paraId="00ECDE31" w14:textId="77777777" w:rsidTr="00C50068">
        <w:trPr>
          <w:trHeight w:val="292"/>
        </w:trPr>
        <w:tc>
          <w:tcPr>
            <w:tcW w:w="6913" w:type="dxa"/>
          </w:tcPr>
          <w:p w14:paraId="3805029C" w14:textId="77777777" w:rsidR="00F4288B" w:rsidRPr="000D7F08" w:rsidRDefault="00F4288B" w:rsidP="00C5006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92ABFB7F2ABA42119ABCAC3CC121CC81"/>
              </w:placeholder>
              <w:dropDownList>
                <w:listItem w:value="Choose an item."/>
                <w:listItem w:displayText="Never" w:value="Never"/>
                <w:listItem w:displayText="Occasionally" w:value="Occasionally"/>
                <w:listItem w:displayText="Frequently" w:value="Frequently"/>
              </w:dropDownList>
            </w:sdtPr>
            <w:sdtEndPr/>
            <w:sdtContent>
              <w:p w14:paraId="3341DDF5" w14:textId="77777777" w:rsidR="00F4288B" w:rsidRPr="00531642"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F4288B" w:rsidRPr="000D7F08" w14:paraId="51507415" w14:textId="77777777" w:rsidTr="00C50068">
        <w:trPr>
          <w:trHeight w:val="329"/>
        </w:trPr>
        <w:tc>
          <w:tcPr>
            <w:tcW w:w="6913" w:type="dxa"/>
          </w:tcPr>
          <w:p w14:paraId="1A14BDA4" w14:textId="77777777" w:rsidR="00F4288B" w:rsidRPr="000D7F08" w:rsidRDefault="00F4288B" w:rsidP="00C50068">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lang w:val="en-US" w:eastAsia="en-US"/>
              </w:rPr>
              <w:id w:val="1147244392"/>
              <w:placeholder>
                <w:docPart w:val="EBFB772A1151457499800DAC87A106E8"/>
              </w:placeholder>
              <w:dropDownList>
                <w:listItem w:value="Choose an item."/>
                <w:listItem w:displayText="Never" w:value="Never"/>
                <w:listItem w:displayText="Occasionally" w:value="Occasionally"/>
                <w:listItem w:displayText="Frequently" w:value="Frequently"/>
              </w:dropDownList>
            </w:sdtPr>
            <w:sdtEndPr/>
            <w:sdtContent>
              <w:p w14:paraId="28BC0D21" w14:textId="77777777" w:rsidR="00F4288B" w:rsidRPr="00B82706" w:rsidRDefault="00F4288B" w:rsidP="00C50068">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3A10" w14:textId="77777777" w:rsidR="00435615" w:rsidRDefault="00435615" w:rsidP="00456927">
      <w:pPr>
        <w:spacing w:after="0"/>
      </w:pPr>
      <w:r>
        <w:separator/>
      </w:r>
    </w:p>
  </w:endnote>
  <w:endnote w:type="continuationSeparator" w:id="0">
    <w:p w14:paraId="3869D332" w14:textId="77777777" w:rsidR="00435615" w:rsidRDefault="0043561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C484" w14:textId="77777777" w:rsidR="00435615" w:rsidRDefault="00435615" w:rsidP="00456927">
      <w:pPr>
        <w:spacing w:after="0"/>
      </w:pPr>
      <w:r>
        <w:separator/>
      </w:r>
    </w:p>
  </w:footnote>
  <w:footnote w:type="continuationSeparator" w:id="0">
    <w:p w14:paraId="2FA88CC6" w14:textId="77777777" w:rsidR="00435615" w:rsidRDefault="0043561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C33AC"/>
    <w:multiLevelType w:val="hybridMultilevel"/>
    <w:tmpl w:val="4EF443E2"/>
    <w:lvl w:ilvl="0" w:tplc="352E7DC2">
      <w:start w:val="1"/>
      <w:numFmt w:val="decimal"/>
      <w:lvlText w:val="%1."/>
      <w:lvlJc w:val="left"/>
      <w:pPr>
        <w:ind w:left="720" w:hanging="360"/>
      </w:pPr>
      <w:rPr>
        <w:rFonts w:hint="default"/>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B3699B"/>
    <w:multiLevelType w:val="hybridMultilevel"/>
    <w:tmpl w:val="5A6E8B1E"/>
    <w:lvl w:ilvl="0" w:tplc="FFFFFFF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3" w15:restartNumberingAfterBreak="0">
    <w:nsid w:val="051D4859"/>
    <w:multiLevelType w:val="hybridMultilevel"/>
    <w:tmpl w:val="CDF85D2E"/>
    <w:lvl w:ilvl="0" w:tplc="FFFFFFFF">
      <w:start w:val="1"/>
      <w:numFmt w:val="decimal"/>
      <w:lvlText w:val="%1."/>
      <w:lvlJc w:val="left"/>
      <w:pPr>
        <w:ind w:left="893" w:hanging="360"/>
      </w:pPr>
      <w:rPr>
        <w:rFonts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CF48BF"/>
    <w:multiLevelType w:val="hybridMultilevel"/>
    <w:tmpl w:val="32AC58A0"/>
    <w:lvl w:ilvl="0" w:tplc="0C090001">
      <w:start w:val="1"/>
      <w:numFmt w:val="bullet"/>
      <w:lvlText w:val=""/>
      <w:lvlJc w:val="left"/>
      <w:pPr>
        <w:ind w:left="1613" w:hanging="360"/>
      </w:pPr>
      <w:rPr>
        <w:rFonts w:ascii="Symbol" w:hAnsi="Symbol" w:hint="default"/>
      </w:rPr>
    </w:lvl>
    <w:lvl w:ilvl="1" w:tplc="0C090003" w:tentative="1">
      <w:start w:val="1"/>
      <w:numFmt w:val="bullet"/>
      <w:lvlText w:val="o"/>
      <w:lvlJc w:val="left"/>
      <w:pPr>
        <w:ind w:left="2333" w:hanging="360"/>
      </w:pPr>
      <w:rPr>
        <w:rFonts w:ascii="Courier New" w:hAnsi="Courier New" w:cs="Courier New" w:hint="default"/>
      </w:rPr>
    </w:lvl>
    <w:lvl w:ilvl="2" w:tplc="0C090005" w:tentative="1">
      <w:start w:val="1"/>
      <w:numFmt w:val="bullet"/>
      <w:lvlText w:val=""/>
      <w:lvlJc w:val="left"/>
      <w:pPr>
        <w:ind w:left="3053" w:hanging="360"/>
      </w:pPr>
      <w:rPr>
        <w:rFonts w:ascii="Wingdings" w:hAnsi="Wingdings" w:hint="default"/>
      </w:rPr>
    </w:lvl>
    <w:lvl w:ilvl="3" w:tplc="0C090001" w:tentative="1">
      <w:start w:val="1"/>
      <w:numFmt w:val="bullet"/>
      <w:lvlText w:val=""/>
      <w:lvlJc w:val="left"/>
      <w:pPr>
        <w:ind w:left="3773" w:hanging="360"/>
      </w:pPr>
      <w:rPr>
        <w:rFonts w:ascii="Symbol" w:hAnsi="Symbol" w:hint="default"/>
      </w:rPr>
    </w:lvl>
    <w:lvl w:ilvl="4" w:tplc="0C090003" w:tentative="1">
      <w:start w:val="1"/>
      <w:numFmt w:val="bullet"/>
      <w:lvlText w:val="o"/>
      <w:lvlJc w:val="left"/>
      <w:pPr>
        <w:ind w:left="4493" w:hanging="360"/>
      </w:pPr>
      <w:rPr>
        <w:rFonts w:ascii="Courier New" w:hAnsi="Courier New" w:cs="Courier New" w:hint="default"/>
      </w:rPr>
    </w:lvl>
    <w:lvl w:ilvl="5" w:tplc="0C090005" w:tentative="1">
      <w:start w:val="1"/>
      <w:numFmt w:val="bullet"/>
      <w:lvlText w:val=""/>
      <w:lvlJc w:val="left"/>
      <w:pPr>
        <w:ind w:left="5213" w:hanging="360"/>
      </w:pPr>
      <w:rPr>
        <w:rFonts w:ascii="Wingdings" w:hAnsi="Wingdings" w:hint="default"/>
      </w:rPr>
    </w:lvl>
    <w:lvl w:ilvl="6" w:tplc="0C090001" w:tentative="1">
      <w:start w:val="1"/>
      <w:numFmt w:val="bullet"/>
      <w:lvlText w:val=""/>
      <w:lvlJc w:val="left"/>
      <w:pPr>
        <w:ind w:left="5933" w:hanging="360"/>
      </w:pPr>
      <w:rPr>
        <w:rFonts w:ascii="Symbol" w:hAnsi="Symbol" w:hint="default"/>
      </w:rPr>
    </w:lvl>
    <w:lvl w:ilvl="7" w:tplc="0C090003" w:tentative="1">
      <w:start w:val="1"/>
      <w:numFmt w:val="bullet"/>
      <w:lvlText w:val="o"/>
      <w:lvlJc w:val="left"/>
      <w:pPr>
        <w:ind w:left="6653" w:hanging="360"/>
      </w:pPr>
      <w:rPr>
        <w:rFonts w:ascii="Courier New" w:hAnsi="Courier New" w:cs="Courier New" w:hint="default"/>
      </w:rPr>
    </w:lvl>
    <w:lvl w:ilvl="8" w:tplc="0C090005" w:tentative="1">
      <w:start w:val="1"/>
      <w:numFmt w:val="bullet"/>
      <w:lvlText w:val=""/>
      <w:lvlJc w:val="left"/>
      <w:pPr>
        <w:ind w:left="7373" w:hanging="360"/>
      </w:pPr>
      <w:rPr>
        <w:rFonts w:ascii="Wingdings" w:hAnsi="Wingdings" w:hint="default"/>
      </w:rPr>
    </w:lvl>
  </w:abstractNum>
  <w:abstractNum w:abstractNumId="6" w15:restartNumberingAfterBreak="0">
    <w:nsid w:val="0CC17A33"/>
    <w:multiLevelType w:val="hybridMultilevel"/>
    <w:tmpl w:val="89A0676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0F252308"/>
    <w:multiLevelType w:val="hybridMultilevel"/>
    <w:tmpl w:val="2C181584"/>
    <w:lvl w:ilvl="0" w:tplc="FFFFFFFF">
      <w:start w:val="1"/>
      <w:numFmt w:val="decimal"/>
      <w:lvlText w:val="%1."/>
      <w:lvlJc w:val="left"/>
      <w:pPr>
        <w:ind w:left="960" w:hanging="360"/>
      </w:pPr>
      <w:rPr>
        <w:rFonts w:ascii="Calibri" w:eastAsia="Calibri" w:hAnsi="Calibri" w:cs="Calibri" w:hint="default"/>
        <w:b/>
        <w:bCs/>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8" w15:restartNumberingAfterBreak="0">
    <w:nsid w:val="1C132D63"/>
    <w:multiLevelType w:val="hybridMultilevel"/>
    <w:tmpl w:val="CBFC2486"/>
    <w:lvl w:ilvl="0" w:tplc="352E7DC2">
      <w:start w:val="1"/>
      <w:numFmt w:val="decimal"/>
      <w:lvlText w:val="%1."/>
      <w:lvlJc w:val="left"/>
      <w:pPr>
        <w:ind w:left="1352" w:hanging="360"/>
      </w:pPr>
      <w:rPr>
        <w:rFonts w:hint="default"/>
        <w:w w:val="100"/>
        <w:lang w:val="en-US" w:eastAsia="en-US" w:bidi="ar-SA"/>
      </w:r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9" w15:restartNumberingAfterBreak="0">
    <w:nsid w:val="1D68553E"/>
    <w:multiLevelType w:val="hybridMultilevel"/>
    <w:tmpl w:val="10F875A6"/>
    <w:lvl w:ilvl="0" w:tplc="C5BC7784">
      <w:start w:val="1"/>
      <w:numFmt w:val="bullet"/>
      <w:lvlText w:val=""/>
      <w:lvlJc w:val="left"/>
      <w:pPr>
        <w:ind w:left="893" w:hanging="360"/>
      </w:pPr>
      <w:rPr>
        <w:rFonts w:ascii="Symbol" w:hAnsi="Symbol" w:hint="default"/>
        <w:b/>
        <w:bCs/>
        <w:i w:val="0"/>
        <w:iCs w:val="0"/>
        <w:w w:val="100"/>
        <w:lang w:val="en-US" w:eastAsia="en-US" w:bidi="ar-SA"/>
      </w:rPr>
    </w:lvl>
    <w:lvl w:ilvl="1" w:tplc="19C26C82">
      <w:numFmt w:val="bullet"/>
      <w:lvlText w:val="•"/>
      <w:lvlJc w:val="left"/>
      <w:pPr>
        <w:ind w:left="1804" w:hanging="360"/>
      </w:pPr>
      <w:rPr>
        <w:rFonts w:hint="default"/>
        <w:lang w:val="en-US" w:eastAsia="en-US" w:bidi="ar-SA"/>
      </w:rPr>
    </w:lvl>
    <w:lvl w:ilvl="2" w:tplc="1D9E818E">
      <w:numFmt w:val="bullet"/>
      <w:lvlText w:val="•"/>
      <w:lvlJc w:val="left"/>
      <w:pPr>
        <w:ind w:left="2709" w:hanging="360"/>
      </w:pPr>
      <w:rPr>
        <w:rFonts w:hint="default"/>
        <w:lang w:val="en-US" w:eastAsia="en-US" w:bidi="ar-SA"/>
      </w:rPr>
    </w:lvl>
    <w:lvl w:ilvl="3" w:tplc="A8542F70">
      <w:numFmt w:val="bullet"/>
      <w:lvlText w:val="•"/>
      <w:lvlJc w:val="left"/>
      <w:pPr>
        <w:ind w:left="3613" w:hanging="360"/>
      </w:pPr>
      <w:rPr>
        <w:rFonts w:hint="default"/>
        <w:lang w:val="en-US" w:eastAsia="en-US" w:bidi="ar-SA"/>
      </w:rPr>
    </w:lvl>
    <w:lvl w:ilvl="4" w:tplc="41FE0682">
      <w:numFmt w:val="bullet"/>
      <w:lvlText w:val="•"/>
      <w:lvlJc w:val="left"/>
      <w:pPr>
        <w:ind w:left="4518" w:hanging="360"/>
      </w:pPr>
      <w:rPr>
        <w:rFonts w:hint="default"/>
        <w:lang w:val="en-US" w:eastAsia="en-US" w:bidi="ar-SA"/>
      </w:rPr>
    </w:lvl>
    <w:lvl w:ilvl="5" w:tplc="ED3CDCA8">
      <w:numFmt w:val="bullet"/>
      <w:lvlText w:val="•"/>
      <w:lvlJc w:val="left"/>
      <w:pPr>
        <w:ind w:left="5423" w:hanging="360"/>
      </w:pPr>
      <w:rPr>
        <w:rFonts w:hint="default"/>
        <w:lang w:val="en-US" w:eastAsia="en-US" w:bidi="ar-SA"/>
      </w:rPr>
    </w:lvl>
    <w:lvl w:ilvl="6" w:tplc="CA6E61E4">
      <w:numFmt w:val="bullet"/>
      <w:lvlText w:val="•"/>
      <w:lvlJc w:val="left"/>
      <w:pPr>
        <w:ind w:left="6327" w:hanging="360"/>
      </w:pPr>
      <w:rPr>
        <w:rFonts w:hint="default"/>
        <w:lang w:val="en-US" w:eastAsia="en-US" w:bidi="ar-SA"/>
      </w:rPr>
    </w:lvl>
    <w:lvl w:ilvl="7" w:tplc="E7207AB6">
      <w:numFmt w:val="bullet"/>
      <w:lvlText w:val="•"/>
      <w:lvlJc w:val="left"/>
      <w:pPr>
        <w:ind w:left="7232" w:hanging="360"/>
      </w:pPr>
      <w:rPr>
        <w:rFonts w:hint="default"/>
        <w:lang w:val="en-US" w:eastAsia="en-US" w:bidi="ar-SA"/>
      </w:rPr>
    </w:lvl>
    <w:lvl w:ilvl="8" w:tplc="3CF86FEC">
      <w:numFmt w:val="bullet"/>
      <w:lvlText w:val="•"/>
      <w:lvlJc w:val="left"/>
      <w:pPr>
        <w:ind w:left="8137" w:hanging="360"/>
      </w:pPr>
      <w:rPr>
        <w:rFonts w:hint="default"/>
        <w:lang w:val="en-US" w:eastAsia="en-US" w:bidi="ar-SA"/>
      </w:rPr>
    </w:lvl>
  </w:abstractNum>
  <w:abstractNum w:abstractNumId="10" w15:restartNumberingAfterBreak="0">
    <w:nsid w:val="29381352"/>
    <w:multiLevelType w:val="hybridMultilevel"/>
    <w:tmpl w:val="B2B68A2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1" w15:restartNumberingAfterBreak="0">
    <w:nsid w:val="2951372F"/>
    <w:multiLevelType w:val="hybridMultilevel"/>
    <w:tmpl w:val="4A0614E2"/>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4" w15:restartNumberingAfterBreak="0">
    <w:nsid w:val="3E9E6250"/>
    <w:multiLevelType w:val="hybridMultilevel"/>
    <w:tmpl w:val="564AE1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9E0813"/>
    <w:multiLevelType w:val="hybridMultilevel"/>
    <w:tmpl w:val="E850D842"/>
    <w:lvl w:ilvl="0" w:tplc="352E7DC2">
      <w:start w:val="1"/>
      <w:numFmt w:val="decimal"/>
      <w:lvlText w:val="%1."/>
      <w:lvlJc w:val="left"/>
      <w:pPr>
        <w:ind w:left="1800" w:hanging="360"/>
      </w:pPr>
      <w:rPr>
        <w:rFonts w:hint="default"/>
        <w:w w:val="100"/>
        <w:lang w:val="en-US" w:eastAsia="en-US" w:bidi="ar-SA"/>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47C4746E"/>
    <w:multiLevelType w:val="hybridMultilevel"/>
    <w:tmpl w:val="56707A3E"/>
    <w:lvl w:ilvl="0" w:tplc="0C090001">
      <w:start w:val="1"/>
      <w:numFmt w:val="bullet"/>
      <w:lvlText w:val=""/>
      <w:lvlJc w:val="left"/>
      <w:pPr>
        <w:ind w:left="9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17" w15:restartNumberingAfterBreak="0">
    <w:nsid w:val="49C14367"/>
    <w:multiLevelType w:val="hybridMultilevel"/>
    <w:tmpl w:val="309E7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E63331"/>
    <w:multiLevelType w:val="hybridMultilevel"/>
    <w:tmpl w:val="BD12135E"/>
    <w:lvl w:ilvl="0" w:tplc="0C090001">
      <w:start w:val="1"/>
      <w:numFmt w:val="bullet"/>
      <w:lvlText w:val=""/>
      <w:lvlJc w:val="left"/>
      <w:pPr>
        <w:ind w:left="9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19" w15:restartNumberingAfterBreak="0">
    <w:nsid w:val="5CE45E80"/>
    <w:multiLevelType w:val="hybridMultilevel"/>
    <w:tmpl w:val="5A6E8B1E"/>
    <w:lvl w:ilvl="0" w:tplc="0C09000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0" w15:restartNumberingAfterBreak="0">
    <w:nsid w:val="5D6F2BF9"/>
    <w:multiLevelType w:val="hybridMultilevel"/>
    <w:tmpl w:val="63D2CC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ED02630"/>
    <w:multiLevelType w:val="hybridMultilevel"/>
    <w:tmpl w:val="3850C2D0"/>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2" w15:restartNumberingAfterBreak="0">
    <w:nsid w:val="68A9786F"/>
    <w:multiLevelType w:val="multilevel"/>
    <w:tmpl w:val="2648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42692F"/>
    <w:multiLevelType w:val="hybridMultilevel"/>
    <w:tmpl w:val="0E147CF0"/>
    <w:lvl w:ilvl="0" w:tplc="63FC2746">
      <w:start w:val="1"/>
      <w:numFmt w:val="decimal"/>
      <w:lvlText w:val="%1."/>
      <w:lvlJc w:val="left"/>
      <w:pPr>
        <w:ind w:left="893" w:hanging="360"/>
      </w:pPr>
      <w:rPr>
        <w:rFonts w:ascii="Calibri" w:eastAsia="Calibri" w:hAnsi="Calibri" w:cs="Calibri" w:hint="default"/>
        <w:b w:val="0"/>
        <w:bCs w:val="0"/>
        <w:i/>
        <w:iCs/>
        <w:w w:val="100"/>
        <w:sz w:val="24"/>
        <w:szCs w:val="24"/>
        <w:lang w:val="en-US" w:eastAsia="en-US" w:bidi="ar-SA"/>
      </w:rPr>
    </w:lvl>
    <w:lvl w:ilvl="1" w:tplc="26FE66BA">
      <w:numFmt w:val="bullet"/>
      <w:lvlText w:val="•"/>
      <w:lvlJc w:val="left"/>
      <w:pPr>
        <w:ind w:left="1804" w:hanging="360"/>
      </w:pPr>
      <w:rPr>
        <w:rFonts w:hint="default"/>
        <w:lang w:val="en-US" w:eastAsia="en-US" w:bidi="ar-SA"/>
      </w:rPr>
    </w:lvl>
    <w:lvl w:ilvl="2" w:tplc="72967096">
      <w:numFmt w:val="bullet"/>
      <w:lvlText w:val="•"/>
      <w:lvlJc w:val="left"/>
      <w:pPr>
        <w:ind w:left="2709" w:hanging="360"/>
      </w:pPr>
      <w:rPr>
        <w:rFonts w:hint="default"/>
        <w:lang w:val="en-US" w:eastAsia="en-US" w:bidi="ar-SA"/>
      </w:rPr>
    </w:lvl>
    <w:lvl w:ilvl="3" w:tplc="AF32BF42">
      <w:numFmt w:val="bullet"/>
      <w:lvlText w:val="•"/>
      <w:lvlJc w:val="left"/>
      <w:pPr>
        <w:ind w:left="3613" w:hanging="360"/>
      </w:pPr>
      <w:rPr>
        <w:rFonts w:hint="default"/>
        <w:lang w:val="en-US" w:eastAsia="en-US" w:bidi="ar-SA"/>
      </w:rPr>
    </w:lvl>
    <w:lvl w:ilvl="4" w:tplc="CD98FBC2">
      <w:numFmt w:val="bullet"/>
      <w:lvlText w:val="•"/>
      <w:lvlJc w:val="left"/>
      <w:pPr>
        <w:ind w:left="4518" w:hanging="360"/>
      </w:pPr>
      <w:rPr>
        <w:rFonts w:hint="default"/>
        <w:lang w:val="en-US" w:eastAsia="en-US" w:bidi="ar-SA"/>
      </w:rPr>
    </w:lvl>
    <w:lvl w:ilvl="5" w:tplc="F47E0CA4">
      <w:numFmt w:val="bullet"/>
      <w:lvlText w:val="•"/>
      <w:lvlJc w:val="left"/>
      <w:pPr>
        <w:ind w:left="5423" w:hanging="360"/>
      </w:pPr>
      <w:rPr>
        <w:rFonts w:hint="default"/>
        <w:lang w:val="en-US" w:eastAsia="en-US" w:bidi="ar-SA"/>
      </w:rPr>
    </w:lvl>
    <w:lvl w:ilvl="6" w:tplc="5DD2C4EA">
      <w:numFmt w:val="bullet"/>
      <w:lvlText w:val="•"/>
      <w:lvlJc w:val="left"/>
      <w:pPr>
        <w:ind w:left="6327" w:hanging="360"/>
      </w:pPr>
      <w:rPr>
        <w:rFonts w:hint="default"/>
        <w:lang w:val="en-US" w:eastAsia="en-US" w:bidi="ar-SA"/>
      </w:rPr>
    </w:lvl>
    <w:lvl w:ilvl="7" w:tplc="E3F00A2E">
      <w:numFmt w:val="bullet"/>
      <w:lvlText w:val="•"/>
      <w:lvlJc w:val="left"/>
      <w:pPr>
        <w:ind w:left="7232" w:hanging="360"/>
      </w:pPr>
      <w:rPr>
        <w:rFonts w:hint="default"/>
        <w:lang w:val="en-US" w:eastAsia="en-US" w:bidi="ar-SA"/>
      </w:rPr>
    </w:lvl>
    <w:lvl w:ilvl="8" w:tplc="C9823E36">
      <w:numFmt w:val="bullet"/>
      <w:lvlText w:val="•"/>
      <w:lvlJc w:val="left"/>
      <w:pPr>
        <w:ind w:left="8137" w:hanging="360"/>
      </w:pPr>
      <w:rPr>
        <w:rFonts w:hint="default"/>
        <w:lang w:val="en-US" w:eastAsia="en-US" w:bidi="ar-SA"/>
      </w:rPr>
    </w:lvl>
  </w:abstractNum>
  <w:abstractNum w:abstractNumId="24" w15:restartNumberingAfterBreak="0">
    <w:nsid w:val="77194EF0"/>
    <w:multiLevelType w:val="hybridMultilevel"/>
    <w:tmpl w:val="3E8C02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FB6291"/>
    <w:multiLevelType w:val="hybridMultilevel"/>
    <w:tmpl w:val="DDACD472"/>
    <w:lvl w:ilvl="0" w:tplc="A4A858C6">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6" w15:restartNumberingAfterBreak="0">
    <w:nsid w:val="7C4D662E"/>
    <w:multiLevelType w:val="hybridMultilevel"/>
    <w:tmpl w:val="A01A6D84"/>
    <w:lvl w:ilvl="0" w:tplc="0C09000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7" w15:restartNumberingAfterBreak="0">
    <w:nsid w:val="7CC01F8C"/>
    <w:multiLevelType w:val="hybridMultilevel"/>
    <w:tmpl w:val="CE924C46"/>
    <w:lvl w:ilvl="0" w:tplc="0C090001">
      <w:start w:val="1"/>
      <w:numFmt w:val="bullet"/>
      <w:lvlText w:val=""/>
      <w:lvlJc w:val="left"/>
      <w:pPr>
        <w:ind w:left="1463" w:hanging="360"/>
      </w:pPr>
      <w:rPr>
        <w:rFonts w:ascii="Symbol" w:hAnsi="Symbol" w:hint="default"/>
      </w:rPr>
    </w:lvl>
    <w:lvl w:ilvl="1" w:tplc="0C090003">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2"/>
  </w:num>
  <w:num w:numId="2" w16cid:durableId="514737056">
    <w:abstractNumId w:val="13"/>
  </w:num>
  <w:num w:numId="3" w16cid:durableId="1723825570">
    <w:abstractNumId w:val="4"/>
  </w:num>
  <w:num w:numId="4" w16cid:durableId="70471809">
    <w:abstractNumId w:val="0"/>
  </w:num>
  <w:num w:numId="5" w16cid:durableId="1957448669">
    <w:abstractNumId w:val="28"/>
  </w:num>
  <w:num w:numId="6" w16cid:durableId="1574511484">
    <w:abstractNumId w:val="23"/>
  </w:num>
  <w:num w:numId="7" w16cid:durableId="150024751">
    <w:abstractNumId w:val="25"/>
  </w:num>
  <w:num w:numId="8" w16cid:durableId="2099325719">
    <w:abstractNumId w:val="9"/>
  </w:num>
  <w:num w:numId="9" w16cid:durableId="837694094">
    <w:abstractNumId w:val="11"/>
  </w:num>
  <w:num w:numId="10" w16cid:durableId="1813595583">
    <w:abstractNumId w:val="27"/>
  </w:num>
  <w:num w:numId="11" w16cid:durableId="1029574533">
    <w:abstractNumId w:val="8"/>
  </w:num>
  <w:num w:numId="12" w16cid:durableId="1238977705">
    <w:abstractNumId w:val="21"/>
  </w:num>
  <w:num w:numId="13" w16cid:durableId="419251668">
    <w:abstractNumId w:val="6"/>
  </w:num>
  <w:num w:numId="14" w16cid:durableId="1275867503">
    <w:abstractNumId w:val="3"/>
  </w:num>
  <w:num w:numId="15" w16cid:durableId="929050051">
    <w:abstractNumId w:val="20"/>
  </w:num>
  <w:num w:numId="16" w16cid:durableId="1488978107">
    <w:abstractNumId w:val="15"/>
  </w:num>
  <w:num w:numId="17" w16cid:durableId="1472358393">
    <w:abstractNumId w:val="10"/>
  </w:num>
  <w:num w:numId="18" w16cid:durableId="419524983">
    <w:abstractNumId w:val="7"/>
  </w:num>
  <w:num w:numId="19" w16cid:durableId="844976904">
    <w:abstractNumId w:val="22"/>
  </w:num>
  <w:num w:numId="20" w16cid:durableId="380985746">
    <w:abstractNumId w:val="18"/>
  </w:num>
  <w:num w:numId="21" w16cid:durableId="2078702107">
    <w:abstractNumId w:val="16"/>
  </w:num>
  <w:num w:numId="22" w16cid:durableId="743651935">
    <w:abstractNumId w:val="19"/>
  </w:num>
  <w:num w:numId="23" w16cid:durableId="1211958397">
    <w:abstractNumId w:val="26"/>
  </w:num>
  <w:num w:numId="24" w16cid:durableId="1565490447">
    <w:abstractNumId w:val="5"/>
  </w:num>
  <w:num w:numId="25" w16cid:durableId="1041051289">
    <w:abstractNumId w:val="2"/>
  </w:num>
  <w:num w:numId="26" w16cid:durableId="656956752">
    <w:abstractNumId w:val="24"/>
  </w:num>
  <w:num w:numId="27" w16cid:durableId="443690724">
    <w:abstractNumId w:val="1"/>
  </w:num>
  <w:num w:numId="28" w16cid:durableId="1168251423">
    <w:abstractNumId w:val="17"/>
  </w:num>
  <w:num w:numId="29" w16cid:durableId="125332236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076C9"/>
    <w:rsid w:val="00015483"/>
    <w:rsid w:val="00016107"/>
    <w:rsid w:val="0001642D"/>
    <w:rsid w:val="00025F9F"/>
    <w:rsid w:val="00031AA8"/>
    <w:rsid w:val="0003292D"/>
    <w:rsid w:val="00034905"/>
    <w:rsid w:val="00036182"/>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1BA7"/>
    <w:rsid w:val="00094562"/>
    <w:rsid w:val="000A3AB8"/>
    <w:rsid w:val="000A5186"/>
    <w:rsid w:val="000A6479"/>
    <w:rsid w:val="000B622C"/>
    <w:rsid w:val="000C3654"/>
    <w:rsid w:val="000C452E"/>
    <w:rsid w:val="000D1137"/>
    <w:rsid w:val="000D7F08"/>
    <w:rsid w:val="000E0229"/>
    <w:rsid w:val="000E2939"/>
    <w:rsid w:val="000E639E"/>
    <w:rsid w:val="000F2684"/>
    <w:rsid w:val="000F2688"/>
    <w:rsid w:val="000F2D48"/>
    <w:rsid w:val="000F5CC3"/>
    <w:rsid w:val="0010052B"/>
    <w:rsid w:val="00114CE0"/>
    <w:rsid w:val="001167DA"/>
    <w:rsid w:val="001171F2"/>
    <w:rsid w:val="001223EA"/>
    <w:rsid w:val="001239E1"/>
    <w:rsid w:val="00127312"/>
    <w:rsid w:val="0013296E"/>
    <w:rsid w:val="0013671D"/>
    <w:rsid w:val="001429A6"/>
    <w:rsid w:val="001479B7"/>
    <w:rsid w:val="001501F0"/>
    <w:rsid w:val="0015056D"/>
    <w:rsid w:val="001552C6"/>
    <w:rsid w:val="00160D2A"/>
    <w:rsid w:val="00161E27"/>
    <w:rsid w:val="00162FB2"/>
    <w:rsid w:val="00166318"/>
    <w:rsid w:val="00166F7E"/>
    <w:rsid w:val="0016790E"/>
    <w:rsid w:val="00173E02"/>
    <w:rsid w:val="0017746E"/>
    <w:rsid w:val="0018290D"/>
    <w:rsid w:val="00183A2A"/>
    <w:rsid w:val="00185003"/>
    <w:rsid w:val="001872FC"/>
    <w:rsid w:val="00187F04"/>
    <w:rsid w:val="001905C2"/>
    <w:rsid w:val="001948AD"/>
    <w:rsid w:val="00194CA2"/>
    <w:rsid w:val="00196DC8"/>
    <w:rsid w:val="00197820"/>
    <w:rsid w:val="001A12DC"/>
    <w:rsid w:val="001A2AC5"/>
    <w:rsid w:val="001A36F2"/>
    <w:rsid w:val="001B306F"/>
    <w:rsid w:val="001B3FE2"/>
    <w:rsid w:val="001B4119"/>
    <w:rsid w:val="001B5ADA"/>
    <w:rsid w:val="001C206E"/>
    <w:rsid w:val="001C44D6"/>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5"/>
    <w:rsid w:val="00204473"/>
    <w:rsid w:val="0020493E"/>
    <w:rsid w:val="002056A8"/>
    <w:rsid w:val="002113B4"/>
    <w:rsid w:val="0021151E"/>
    <w:rsid w:val="00214732"/>
    <w:rsid w:val="00220092"/>
    <w:rsid w:val="0022484E"/>
    <w:rsid w:val="0022677F"/>
    <w:rsid w:val="0023024E"/>
    <w:rsid w:val="00231B57"/>
    <w:rsid w:val="00231EAA"/>
    <w:rsid w:val="0023459C"/>
    <w:rsid w:val="00235257"/>
    <w:rsid w:val="0023640E"/>
    <w:rsid w:val="002413C7"/>
    <w:rsid w:val="00243603"/>
    <w:rsid w:val="00246C1C"/>
    <w:rsid w:val="00252449"/>
    <w:rsid w:val="00254616"/>
    <w:rsid w:val="00256DF4"/>
    <w:rsid w:val="00257833"/>
    <w:rsid w:val="0026001C"/>
    <w:rsid w:val="00262DEE"/>
    <w:rsid w:val="00264CBD"/>
    <w:rsid w:val="00267F2A"/>
    <w:rsid w:val="0027094B"/>
    <w:rsid w:val="00271701"/>
    <w:rsid w:val="00272F0B"/>
    <w:rsid w:val="002756D8"/>
    <w:rsid w:val="00276686"/>
    <w:rsid w:val="002840E6"/>
    <w:rsid w:val="00284D8B"/>
    <w:rsid w:val="00285B53"/>
    <w:rsid w:val="00286449"/>
    <w:rsid w:val="00290E50"/>
    <w:rsid w:val="00290FAD"/>
    <w:rsid w:val="00295705"/>
    <w:rsid w:val="002A0C3B"/>
    <w:rsid w:val="002A38E5"/>
    <w:rsid w:val="002A43D2"/>
    <w:rsid w:val="002A49EE"/>
    <w:rsid w:val="002A58F7"/>
    <w:rsid w:val="002A641B"/>
    <w:rsid w:val="002A74F6"/>
    <w:rsid w:val="002B10BB"/>
    <w:rsid w:val="002B1194"/>
    <w:rsid w:val="002B297D"/>
    <w:rsid w:val="002B2DB6"/>
    <w:rsid w:val="002B4318"/>
    <w:rsid w:val="002B7873"/>
    <w:rsid w:val="002C41BC"/>
    <w:rsid w:val="002C4519"/>
    <w:rsid w:val="002D07A1"/>
    <w:rsid w:val="002D2A0D"/>
    <w:rsid w:val="002D6A4F"/>
    <w:rsid w:val="002E6343"/>
    <w:rsid w:val="002E6B75"/>
    <w:rsid w:val="002E78B8"/>
    <w:rsid w:val="002F0510"/>
    <w:rsid w:val="002F074B"/>
    <w:rsid w:val="002F3365"/>
    <w:rsid w:val="002F39D1"/>
    <w:rsid w:val="002F69C3"/>
    <w:rsid w:val="0030208D"/>
    <w:rsid w:val="003020B5"/>
    <w:rsid w:val="00305A5F"/>
    <w:rsid w:val="00306ED0"/>
    <w:rsid w:val="00310772"/>
    <w:rsid w:val="00313E43"/>
    <w:rsid w:val="0031523D"/>
    <w:rsid w:val="0031679C"/>
    <w:rsid w:val="00317078"/>
    <w:rsid w:val="0032166D"/>
    <w:rsid w:val="003216ED"/>
    <w:rsid w:val="00321792"/>
    <w:rsid w:val="00326758"/>
    <w:rsid w:val="00327679"/>
    <w:rsid w:val="003324CD"/>
    <w:rsid w:val="00334F25"/>
    <w:rsid w:val="00335D1E"/>
    <w:rsid w:val="0033768C"/>
    <w:rsid w:val="00344845"/>
    <w:rsid w:val="003449B3"/>
    <w:rsid w:val="00345341"/>
    <w:rsid w:val="003461EF"/>
    <w:rsid w:val="003463E3"/>
    <w:rsid w:val="00347432"/>
    <w:rsid w:val="00350170"/>
    <w:rsid w:val="0035537A"/>
    <w:rsid w:val="00356DD0"/>
    <w:rsid w:val="00362C34"/>
    <w:rsid w:val="003650CB"/>
    <w:rsid w:val="003660FD"/>
    <w:rsid w:val="00366983"/>
    <w:rsid w:val="00367C98"/>
    <w:rsid w:val="00373FED"/>
    <w:rsid w:val="003743B3"/>
    <w:rsid w:val="003821FF"/>
    <w:rsid w:val="00384332"/>
    <w:rsid w:val="003855DB"/>
    <w:rsid w:val="00385ACF"/>
    <w:rsid w:val="0038711F"/>
    <w:rsid w:val="0039040A"/>
    <w:rsid w:val="00392AFC"/>
    <w:rsid w:val="00394A89"/>
    <w:rsid w:val="0039582B"/>
    <w:rsid w:val="003958AF"/>
    <w:rsid w:val="00395E36"/>
    <w:rsid w:val="003A1119"/>
    <w:rsid w:val="003A2C11"/>
    <w:rsid w:val="003A3785"/>
    <w:rsid w:val="003B07BD"/>
    <w:rsid w:val="003B313C"/>
    <w:rsid w:val="003B7B87"/>
    <w:rsid w:val="003C6108"/>
    <w:rsid w:val="003C6256"/>
    <w:rsid w:val="003D026C"/>
    <w:rsid w:val="003D422A"/>
    <w:rsid w:val="003D4B93"/>
    <w:rsid w:val="003D617F"/>
    <w:rsid w:val="003E5074"/>
    <w:rsid w:val="003E5470"/>
    <w:rsid w:val="003F14CF"/>
    <w:rsid w:val="003F3342"/>
    <w:rsid w:val="004004CB"/>
    <w:rsid w:val="00402D13"/>
    <w:rsid w:val="00405C76"/>
    <w:rsid w:val="004061F4"/>
    <w:rsid w:val="00407212"/>
    <w:rsid w:val="00410BF0"/>
    <w:rsid w:val="004121AA"/>
    <w:rsid w:val="00412311"/>
    <w:rsid w:val="004141C4"/>
    <w:rsid w:val="00417142"/>
    <w:rsid w:val="00423241"/>
    <w:rsid w:val="0042331E"/>
    <w:rsid w:val="00427BCB"/>
    <w:rsid w:val="00432969"/>
    <w:rsid w:val="00434034"/>
    <w:rsid w:val="00434524"/>
    <w:rsid w:val="0043559B"/>
    <w:rsid w:val="00435615"/>
    <w:rsid w:val="00437549"/>
    <w:rsid w:val="00440141"/>
    <w:rsid w:val="00440D74"/>
    <w:rsid w:val="00441286"/>
    <w:rsid w:val="00441ECC"/>
    <w:rsid w:val="0044205F"/>
    <w:rsid w:val="00442939"/>
    <w:rsid w:val="004502AD"/>
    <w:rsid w:val="004530AE"/>
    <w:rsid w:val="00455CDA"/>
    <w:rsid w:val="00456927"/>
    <w:rsid w:val="00461819"/>
    <w:rsid w:val="004628EE"/>
    <w:rsid w:val="00464D35"/>
    <w:rsid w:val="00474D11"/>
    <w:rsid w:val="00475504"/>
    <w:rsid w:val="00480812"/>
    <w:rsid w:val="00481829"/>
    <w:rsid w:val="00481BE9"/>
    <w:rsid w:val="0048330F"/>
    <w:rsid w:val="00484FC4"/>
    <w:rsid w:val="0048530A"/>
    <w:rsid w:val="00486402"/>
    <w:rsid w:val="00486ED4"/>
    <w:rsid w:val="00492EE9"/>
    <w:rsid w:val="00493773"/>
    <w:rsid w:val="0049557E"/>
    <w:rsid w:val="00495B39"/>
    <w:rsid w:val="0049661F"/>
    <w:rsid w:val="004A2C60"/>
    <w:rsid w:val="004A3822"/>
    <w:rsid w:val="004A44DD"/>
    <w:rsid w:val="004A5A47"/>
    <w:rsid w:val="004A7311"/>
    <w:rsid w:val="004B320C"/>
    <w:rsid w:val="004B32D2"/>
    <w:rsid w:val="004C1716"/>
    <w:rsid w:val="004C2E3C"/>
    <w:rsid w:val="004C5DF2"/>
    <w:rsid w:val="004C6C23"/>
    <w:rsid w:val="004C76F7"/>
    <w:rsid w:val="004D2218"/>
    <w:rsid w:val="004D4CCF"/>
    <w:rsid w:val="004E0CF5"/>
    <w:rsid w:val="004E1657"/>
    <w:rsid w:val="004E2C9A"/>
    <w:rsid w:val="004F2565"/>
    <w:rsid w:val="004F3F58"/>
    <w:rsid w:val="004F3F6F"/>
    <w:rsid w:val="004F4613"/>
    <w:rsid w:val="004F46AC"/>
    <w:rsid w:val="004F687A"/>
    <w:rsid w:val="004F74FC"/>
    <w:rsid w:val="00500118"/>
    <w:rsid w:val="00502348"/>
    <w:rsid w:val="0050282A"/>
    <w:rsid w:val="00502C2E"/>
    <w:rsid w:val="00505A6D"/>
    <w:rsid w:val="00507949"/>
    <w:rsid w:val="005145A7"/>
    <w:rsid w:val="00514711"/>
    <w:rsid w:val="00516A35"/>
    <w:rsid w:val="00517B8F"/>
    <w:rsid w:val="00517EB0"/>
    <w:rsid w:val="0052245D"/>
    <w:rsid w:val="00522DF0"/>
    <w:rsid w:val="0053083B"/>
    <w:rsid w:val="00531642"/>
    <w:rsid w:val="005340E2"/>
    <w:rsid w:val="00536C34"/>
    <w:rsid w:val="0054166B"/>
    <w:rsid w:val="00541C41"/>
    <w:rsid w:val="005466BD"/>
    <w:rsid w:val="0054727B"/>
    <w:rsid w:val="0055314F"/>
    <w:rsid w:val="00555FA2"/>
    <w:rsid w:val="0055729E"/>
    <w:rsid w:val="005578E4"/>
    <w:rsid w:val="005612EE"/>
    <w:rsid w:val="00561454"/>
    <w:rsid w:val="00572C27"/>
    <w:rsid w:val="00573D58"/>
    <w:rsid w:val="00576FB9"/>
    <w:rsid w:val="00577D66"/>
    <w:rsid w:val="00582863"/>
    <w:rsid w:val="005834EE"/>
    <w:rsid w:val="0058419A"/>
    <w:rsid w:val="00584463"/>
    <w:rsid w:val="00585FF1"/>
    <w:rsid w:val="005861A6"/>
    <w:rsid w:val="00587DFD"/>
    <w:rsid w:val="005941D4"/>
    <w:rsid w:val="005A071A"/>
    <w:rsid w:val="005A0982"/>
    <w:rsid w:val="005A0F3B"/>
    <w:rsid w:val="005A1355"/>
    <w:rsid w:val="005A4615"/>
    <w:rsid w:val="005A5D64"/>
    <w:rsid w:val="005A70F8"/>
    <w:rsid w:val="005B38C8"/>
    <w:rsid w:val="005B39D3"/>
    <w:rsid w:val="005B4948"/>
    <w:rsid w:val="005B56A8"/>
    <w:rsid w:val="005B7C35"/>
    <w:rsid w:val="005C290A"/>
    <w:rsid w:val="005C2940"/>
    <w:rsid w:val="005C2BFC"/>
    <w:rsid w:val="005C386E"/>
    <w:rsid w:val="005C391C"/>
    <w:rsid w:val="005C50B6"/>
    <w:rsid w:val="005D1B7D"/>
    <w:rsid w:val="005D4959"/>
    <w:rsid w:val="005D4EDB"/>
    <w:rsid w:val="005D5063"/>
    <w:rsid w:val="005D55C8"/>
    <w:rsid w:val="005E0077"/>
    <w:rsid w:val="005E2EBD"/>
    <w:rsid w:val="005E4E9D"/>
    <w:rsid w:val="005E6CE6"/>
    <w:rsid w:val="005F0A28"/>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42414"/>
    <w:rsid w:val="00643F7C"/>
    <w:rsid w:val="006522B3"/>
    <w:rsid w:val="00653FBE"/>
    <w:rsid w:val="00654FED"/>
    <w:rsid w:val="006555E2"/>
    <w:rsid w:val="00661329"/>
    <w:rsid w:val="006616A2"/>
    <w:rsid w:val="00665693"/>
    <w:rsid w:val="0066618B"/>
    <w:rsid w:val="00666999"/>
    <w:rsid w:val="00673846"/>
    <w:rsid w:val="00676EE5"/>
    <w:rsid w:val="006822CC"/>
    <w:rsid w:val="006831C5"/>
    <w:rsid w:val="00685055"/>
    <w:rsid w:val="00685107"/>
    <w:rsid w:val="00685EDB"/>
    <w:rsid w:val="006873BA"/>
    <w:rsid w:val="006912A5"/>
    <w:rsid w:val="0069634D"/>
    <w:rsid w:val="006A159D"/>
    <w:rsid w:val="006A2509"/>
    <w:rsid w:val="006B2819"/>
    <w:rsid w:val="006B5CD6"/>
    <w:rsid w:val="006C102C"/>
    <w:rsid w:val="006C3DD8"/>
    <w:rsid w:val="006C3FCC"/>
    <w:rsid w:val="006C5D14"/>
    <w:rsid w:val="006C656E"/>
    <w:rsid w:val="006C7246"/>
    <w:rsid w:val="006C74CE"/>
    <w:rsid w:val="006E453E"/>
    <w:rsid w:val="006E50E1"/>
    <w:rsid w:val="006F09E8"/>
    <w:rsid w:val="006F1CFE"/>
    <w:rsid w:val="006F28AA"/>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5631"/>
    <w:rsid w:val="00776334"/>
    <w:rsid w:val="00777300"/>
    <w:rsid w:val="007774E5"/>
    <w:rsid w:val="00781421"/>
    <w:rsid w:val="007906FF"/>
    <w:rsid w:val="00795A85"/>
    <w:rsid w:val="0079678C"/>
    <w:rsid w:val="007A08C0"/>
    <w:rsid w:val="007B0CA6"/>
    <w:rsid w:val="007B23B6"/>
    <w:rsid w:val="007B4506"/>
    <w:rsid w:val="007B4877"/>
    <w:rsid w:val="007C029B"/>
    <w:rsid w:val="007C03C0"/>
    <w:rsid w:val="007C0A06"/>
    <w:rsid w:val="007C257B"/>
    <w:rsid w:val="007C40E2"/>
    <w:rsid w:val="007C66CC"/>
    <w:rsid w:val="007D22C9"/>
    <w:rsid w:val="007D4D4E"/>
    <w:rsid w:val="007E23ED"/>
    <w:rsid w:val="007E396F"/>
    <w:rsid w:val="007E3B64"/>
    <w:rsid w:val="007E4124"/>
    <w:rsid w:val="007E5C2C"/>
    <w:rsid w:val="007E79FB"/>
    <w:rsid w:val="007F088F"/>
    <w:rsid w:val="007F332D"/>
    <w:rsid w:val="00801DAF"/>
    <w:rsid w:val="00802C7D"/>
    <w:rsid w:val="008051E2"/>
    <w:rsid w:val="00805523"/>
    <w:rsid w:val="00810089"/>
    <w:rsid w:val="00814878"/>
    <w:rsid w:val="0081514F"/>
    <w:rsid w:val="0081518C"/>
    <w:rsid w:val="00816ACF"/>
    <w:rsid w:val="00820354"/>
    <w:rsid w:val="00827843"/>
    <w:rsid w:val="00827C06"/>
    <w:rsid w:val="008343E7"/>
    <w:rsid w:val="0083521F"/>
    <w:rsid w:val="00836B79"/>
    <w:rsid w:val="00837CC1"/>
    <w:rsid w:val="00840FCA"/>
    <w:rsid w:val="0084273C"/>
    <w:rsid w:val="00850893"/>
    <w:rsid w:val="00850B77"/>
    <w:rsid w:val="00853027"/>
    <w:rsid w:val="0085512F"/>
    <w:rsid w:val="00856DD7"/>
    <w:rsid w:val="0085751D"/>
    <w:rsid w:val="00860D79"/>
    <w:rsid w:val="008612C8"/>
    <w:rsid w:val="00861B99"/>
    <w:rsid w:val="008707DA"/>
    <w:rsid w:val="008709B3"/>
    <w:rsid w:val="00870EF9"/>
    <w:rsid w:val="00873BBD"/>
    <w:rsid w:val="008741DE"/>
    <w:rsid w:val="008778EF"/>
    <w:rsid w:val="00882746"/>
    <w:rsid w:val="008857A5"/>
    <w:rsid w:val="00887553"/>
    <w:rsid w:val="00890C7E"/>
    <w:rsid w:val="008A2364"/>
    <w:rsid w:val="008B22B1"/>
    <w:rsid w:val="008C2031"/>
    <w:rsid w:val="008C40B5"/>
    <w:rsid w:val="008C4982"/>
    <w:rsid w:val="008C5432"/>
    <w:rsid w:val="008C5D8D"/>
    <w:rsid w:val="008C6D4C"/>
    <w:rsid w:val="008D1EA2"/>
    <w:rsid w:val="008D2D2C"/>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1E61"/>
    <w:rsid w:val="009334E9"/>
    <w:rsid w:val="0093491F"/>
    <w:rsid w:val="00934C54"/>
    <w:rsid w:val="00935EBB"/>
    <w:rsid w:val="00936B6B"/>
    <w:rsid w:val="00942FBD"/>
    <w:rsid w:val="00944B05"/>
    <w:rsid w:val="009468CB"/>
    <w:rsid w:val="00951EF1"/>
    <w:rsid w:val="00956BB9"/>
    <w:rsid w:val="00960BB8"/>
    <w:rsid w:val="0096540C"/>
    <w:rsid w:val="009657B9"/>
    <w:rsid w:val="00972A63"/>
    <w:rsid w:val="0097490C"/>
    <w:rsid w:val="0097715C"/>
    <w:rsid w:val="00982A27"/>
    <w:rsid w:val="00982C0A"/>
    <w:rsid w:val="00983072"/>
    <w:rsid w:val="0098442E"/>
    <w:rsid w:val="00986862"/>
    <w:rsid w:val="00987C48"/>
    <w:rsid w:val="0099148C"/>
    <w:rsid w:val="009951E3"/>
    <w:rsid w:val="009A5685"/>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3DD5"/>
    <w:rsid w:val="00A05E7F"/>
    <w:rsid w:val="00A1194D"/>
    <w:rsid w:val="00A12502"/>
    <w:rsid w:val="00A13839"/>
    <w:rsid w:val="00A149FD"/>
    <w:rsid w:val="00A15414"/>
    <w:rsid w:val="00A21C8C"/>
    <w:rsid w:val="00A25992"/>
    <w:rsid w:val="00A31D1D"/>
    <w:rsid w:val="00A331E5"/>
    <w:rsid w:val="00A358FA"/>
    <w:rsid w:val="00A42B6C"/>
    <w:rsid w:val="00A446C6"/>
    <w:rsid w:val="00A50BBD"/>
    <w:rsid w:val="00A61934"/>
    <w:rsid w:val="00A64424"/>
    <w:rsid w:val="00A6799C"/>
    <w:rsid w:val="00A67D9A"/>
    <w:rsid w:val="00A67EFD"/>
    <w:rsid w:val="00A67FDF"/>
    <w:rsid w:val="00A724FD"/>
    <w:rsid w:val="00A75FA8"/>
    <w:rsid w:val="00A80A5A"/>
    <w:rsid w:val="00A817C9"/>
    <w:rsid w:val="00A81E05"/>
    <w:rsid w:val="00A82BCC"/>
    <w:rsid w:val="00A9100F"/>
    <w:rsid w:val="00A925CE"/>
    <w:rsid w:val="00A940E8"/>
    <w:rsid w:val="00A97920"/>
    <w:rsid w:val="00AA0708"/>
    <w:rsid w:val="00AA4730"/>
    <w:rsid w:val="00AA5EBD"/>
    <w:rsid w:val="00AA6A2F"/>
    <w:rsid w:val="00AA6CAF"/>
    <w:rsid w:val="00AB26D3"/>
    <w:rsid w:val="00AB2DC4"/>
    <w:rsid w:val="00AB5354"/>
    <w:rsid w:val="00AB6B4E"/>
    <w:rsid w:val="00AC1E3C"/>
    <w:rsid w:val="00AC42C3"/>
    <w:rsid w:val="00AD698B"/>
    <w:rsid w:val="00AE293C"/>
    <w:rsid w:val="00AE3735"/>
    <w:rsid w:val="00AE5D2C"/>
    <w:rsid w:val="00AE5DB5"/>
    <w:rsid w:val="00AE7101"/>
    <w:rsid w:val="00AF1222"/>
    <w:rsid w:val="00AF2480"/>
    <w:rsid w:val="00B02104"/>
    <w:rsid w:val="00B10AE6"/>
    <w:rsid w:val="00B132B9"/>
    <w:rsid w:val="00B14F71"/>
    <w:rsid w:val="00B16D45"/>
    <w:rsid w:val="00B1764A"/>
    <w:rsid w:val="00B225F1"/>
    <w:rsid w:val="00B266D2"/>
    <w:rsid w:val="00B33E4F"/>
    <w:rsid w:val="00B34F4E"/>
    <w:rsid w:val="00B41628"/>
    <w:rsid w:val="00B44529"/>
    <w:rsid w:val="00B45C3A"/>
    <w:rsid w:val="00B466D7"/>
    <w:rsid w:val="00B52740"/>
    <w:rsid w:val="00B537FA"/>
    <w:rsid w:val="00B54281"/>
    <w:rsid w:val="00B574EE"/>
    <w:rsid w:val="00B60B20"/>
    <w:rsid w:val="00B60BC4"/>
    <w:rsid w:val="00B6117A"/>
    <w:rsid w:val="00B6194A"/>
    <w:rsid w:val="00B66DAD"/>
    <w:rsid w:val="00B6757C"/>
    <w:rsid w:val="00B7075A"/>
    <w:rsid w:val="00B712B1"/>
    <w:rsid w:val="00B741AA"/>
    <w:rsid w:val="00B74516"/>
    <w:rsid w:val="00B76AEC"/>
    <w:rsid w:val="00B814CB"/>
    <w:rsid w:val="00B82706"/>
    <w:rsid w:val="00B94819"/>
    <w:rsid w:val="00B966C6"/>
    <w:rsid w:val="00BA5EC5"/>
    <w:rsid w:val="00BB5226"/>
    <w:rsid w:val="00BB6A5F"/>
    <w:rsid w:val="00BB7CA4"/>
    <w:rsid w:val="00BC022B"/>
    <w:rsid w:val="00BC27D2"/>
    <w:rsid w:val="00BC3C2D"/>
    <w:rsid w:val="00BD011C"/>
    <w:rsid w:val="00BD285D"/>
    <w:rsid w:val="00BE0940"/>
    <w:rsid w:val="00BE0A3B"/>
    <w:rsid w:val="00BE45BF"/>
    <w:rsid w:val="00BE5DBE"/>
    <w:rsid w:val="00BF49CF"/>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2CCA"/>
    <w:rsid w:val="00C43765"/>
    <w:rsid w:val="00C51FDA"/>
    <w:rsid w:val="00C52211"/>
    <w:rsid w:val="00C54D19"/>
    <w:rsid w:val="00C565DC"/>
    <w:rsid w:val="00C5687B"/>
    <w:rsid w:val="00C569F3"/>
    <w:rsid w:val="00C60047"/>
    <w:rsid w:val="00C62CDF"/>
    <w:rsid w:val="00C636D3"/>
    <w:rsid w:val="00C63771"/>
    <w:rsid w:val="00C63BEA"/>
    <w:rsid w:val="00C63F3A"/>
    <w:rsid w:val="00C65EA5"/>
    <w:rsid w:val="00C73B8C"/>
    <w:rsid w:val="00C75A36"/>
    <w:rsid w:val="00C82721"/>
    <w:rsid w:val="00C8332B"/>
    <w:rsid w:val="00C83C03"/>
    <w:rsid w:val="00C84B1A"/>
    <w:rsid w:val="00C91044"/>
    <w:rsid w:val="00C927A2"/>
    <w:rsid w:val="00C944C2"/>
    <w:rsid w:val="00C96B9F"/>
    <w:rsid w:val="00CA0FBD"/>
    <w:rsid w:val="00CA2487"/>
    <w:rsid w:val="00CA359C"/>
    <w:rsid w:val="00CA6011"/>
    <w:rsid w:val="00CB1906"/>
    <w:rsid w:val="00CB2FA2"/>
    <w:rsid w:val="00CB5777"/>
    <w:rsid w:val="00CB7E52"/>
    <w:rsid w:val="00CC10BB"/>
    <w:rsid w:val="00CD088B"/>
    <w:rsid w:val="00CD3133"/>
    <w:rsid w:val="00CD78AE"/>
    <w:rsid w:val="00CE1AEA"/>
    <w:rsid w:val="00CE32CB"/>
    <w:rsid w:val="00CE4EF3"/>
    <w:rsid w:val="00CF5813"/>
    <w:rsid w:val="00CF6FDA"/>
    <w:rsid w:val="00CF7E61"/>
    <w:rsid w:val="00D01554"/>
    <w:rsid w:val="00D0239B"/>
    <w:rsid w:val="00D02C40"/>
    <w:rsid w:val="00D10DDC"/>
    <w:rsid w:val="00D14203"/>
    <w:rsid w:val="00D1468D"/>
    <w:rsid w:val="00D15064"/>
    <w:rsid w:val="00D16CA7"/>
    <w:rsid w:val="00D172F9"/>
    <w:rsid w:val="00D2304F"/>
    <w:rsid w:val="00D23188"/>
    <w:rsid w:val="00D25B82"/>
    <w:rsid w:val="00D403F3"/>
    <w:rsid w:val="00D43403"/>
    <w:rsid w:val="00D451A6"/>
    <w:rsid w:val="00D50DA6"/>
    <w:rsid w:val="00D544C7"/>
    <w:rsid w:val="00D544FB"/>
    <w:rsid w:val="00D573A3"/>
    <w:rsid w:val="00D60597"/>
    <w:rsid w:val="00D60B16"/>
    <w:rsid w:val="00D610BD"/>
    <w:rsid w:val="00D628E1"/>
    <w:rsid w:val="00D66353"/>
    <w:rsid w:val="00D737F9"/>
    <w:rsid w:val="00D75169"/>
    <w:rsid w:val="00D75520"/>
    <w:rsid w:val="00D7758C"/>
    <w:rsid w:val="00D77C23"/>
    <w:rsid w:val="00D8079C"/>
    <w:rsid w:val="00D90521"/>
    <w:rsid w:val="00D96AAB"/>
    <w:rsid w:val="00D97AFF"/>
    <w:rsid w:val="00DA0568"/>
    <w:rsid w:val="00DA4E54"/>
    <w:rsid w:val="00DA77DB"/>
    <w:rsid w:val="00DB677F"/>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E059B1"/>
    <w:rsid w:val="00E06429"/>
    <w:rsid w:val="00E11652"/>
    <w:rsid w:val="00E11CED"/>
    <w:rsid w:val="00E13F7B"/>
    <w:rsid w:val="00E160EF"/>
    <w:rsid w:val="00E242E5"/>
    <w:rsid w:val="00E246DC"/>
    <w:rsid w:val="00E252E7"/>
    <w:rsid w:val="00E25E98"/>
    <w:rsid w:val="00E27EF9"/>
    <w:rsid w:val="00E376FD"/>
    <w:rsid w:val="00E43160"/>
    <w:rsid w:val="00E513E1"/>
    <w:rsid w:val="00E55109"/>
    <w:rsid w:val="00E57678"/>
    <w:rsid w:val="00E66219"/>
    <w:rsid w:val="00E662A3"/>
    <w:rsid w:val="00E7588A"/>
    <w:rsid w:val="00E80AE9"/>
    <w:rsid w:val="00E832B4"/>
    <w:rsid w:val="00E83374"/>
    <w:rsid w:val="00E866A9"/>
    <w:rsid w:val="00E873C4"/>
    <w:rsid w:val="00E87B6A"/>
    <w:rsid w:val="00E87DE2"/>
    <w:rsid w:val="00E97A2C"/>
    <w:rsid w:val="00EA64C1"/>
    <w:rsid w:val="00EA6D12"/>
    <w:rsid w:val="00EA6DE0"/>
    <w:rsid w:val="00EB0DAE"/>
    <w:rsid w:val="00EB1248"/>
    <w:rsid w:val="00EB3BC0"/>
    <w:rsid w:val="00EB3F11"/>
    <w:rsid w:val="00EB4229"/>
    <w:rsid w:val="00EB4A0F"/>
    <w:rsid w:val="00EB76C6"/>
    <w:rsid w:val="00EB777E"/>
    <w:rsid w:val="00EC5BAD"/>
    <w:rsid w:val="00EC7F5A"/>
    <w:rsid w:val="00ED14FF"/>
    <w:rsid w:val="00ED156A"/>
    <w:rsid w:val="00ED1695"/>
    <w:rsid w:val="00ED1998"/>
    <w:rsid w:val="00ED2B07"/>
    <w:rsid w:val="00ED2F57"/>
    <w:rsid w:val="00ED34A5"/>
    <w:rsid w:val="00ED638F"/>
    <w:rsid w:val="00ED6E52"/>
    <w:rsid w:val="00ED798F"/>
    <w:rsid w:val="00EE1E55"/>
    <w:rsid w:val="00EF0A08"/>
    <w:rsid w:val="00EF1299"/>
    <w:rsid w:val="00F046A0"/>
    <w:rsid w:val="00F07347"/>
    <w:rsid w:val="00F10165"/>
    <w:rsid w:val="00F128FA"/>
    <w:rsid w:val="00F12B8C"/>
    <w:rsid w:val="00F15A25"/>
    <w:rsid w:val="00F1669D"/>
    <w:rsid w:val="00F20919"/>
    <w:rsid w:val="00F24A9A"/>
    <w:rsid w:val="00F27B69"/>
    <w:rsid w:val="00F312A2"/>
    <w:rsid w:val="00F322AA"/>
    <w:rsid w:val="00F35F74"/>
    <w:rsid w:val="00F36DB6"/>
    <w:rsid w:val="00F36ECD"/>
    <w:rsid w:val="00F36F2D"/>
    <w:rsid w:val="00F4186F"/>
    <w:rsid w:val="00F4288B"/>
    <w:rsid w:val="00F439F3"/>
    <w:rsid w:val="00F43DC5"/>
    <w:rsid w:val="00F517A9"/>
    <w:rsid w:val="00F533E7"/>
    <w:rsid w:val="00F56AB9"/>
    <w:rsid w:val="00F60676"/>
    <w:rsid w:val="00F62F0E"/>
    <w:rsid w:val="00F635C1"/>
    <w:rsid w:val="00F63605"/>
    <w:rsid w:val="00F66282"/>
    <w:rsid w:val="00F66B23"/>
    <w:rsid w:val="00F67280"/>
    <w:rsid w:val="00F72436"/>
    <w:rsid w:val="00F726C0"/>
    <w:rsid w:val="00F7692D"/>
    <w:rsid w:val="00F775E8"/>
    <w:rsid w:val="00F862C7"/>
    <w:rsid w:val="00F863CF"/>
    <w:rsid w:val="00F918A6"/>
    <w:rsid w:val="00F94966"/>
    <w:rsid w:val="00F962A2"/>
    <w:rsid w:val="00F96BA1"/>
    <w:rsid w:val="00FA2A15"/>
    <w:rsid w:val="00FA3A29"/>
    <w:rsid w:val="00FA7EBD"/>
    <w:rsid w:val="00FB019C"/>
    <w:rsid w:val="00FB0CD2"/>
    <w:rsid w:val="00FB3119"/>
    <w:rsid w:val="00FB36C8"/>
    <w:rsid w:val="00FB5C3A"/>
    <w:rsid w:val="00FB5F40"/>
    <w:rsid w:val="00FC10EF"/>
    <w:rsid w:val="00FC73AE"/>
    <w:rsid w:val="00FD2E2F"/>
    <w:rsid w:val="00FD5A4A"/>
    <w:rsid w:val="00FE3CB6"/>
    <w:rsid w:val="00FE609A"/>
    <w:rsid w:val="00FF0930"/>
    <w:rsid w:val="014D6A45"/>
    <w:rsid w:val="0591F657"/>
    <w:rsid w:val="0CAA0E7E"/>
    <w:rsid w:val="1ADDD875"/>
    <w:rsid w:val="2272EF1F"/>
    <w:rsid w:val="2F72BA17"/>
    <w:rsid w:val="41BE15FE"/>
    <w:rsid w:val="46D2B9FB"/>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434034"/>
    <w:rPr>
      <w:sz w:val="24"/>
    </w:rPr>
  </w:style>
  <w:style w:type="paragraph" w:customStyle="1" w:styleId="BusinessAreaoverviewtitle">
    <w:name w:val="Business Area overview title"/>
    <w:basedOn w:val="Normal"/>
    <w:link w:val="BusinessAreaoverviewtitleChar"/>
    <w:qFormat/>
    <w:rsid w:val="00502C2E"/>
    <w:pPr>
      <w:suppressAutoHyphens w:val="0"/>
      <w:spacing w:after="120"/>
    </w:pPr>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character" w:customStyle="1" w:styleId="BusinessAreaoverviewtitleChar">
    <w:name w:val="Business Area overview title Char"/>
    <w:basedOn w:val="DefaultParagraphFont"/>
    <w:link w:val="BusinessAreaoverviewtitle"/>
    <w:rsid w:val="00502C2E"/>
    <w:rPr>
      <w:rFonts w:asciiTheme="minorHAnsi" w:eastAsiaTheme="minorHAnsi" w:hAnsiTheme="minorHAnsi" w:cstheme="minorHAnsi"/>
      <w:b/>
      <w:bCs/>
      <w:color w:val="3B3838" w:themeColor="background2" w:themeShade="40"/>
      <w:kern w:val="2"/>
      <w:sz w:val="26"/>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758728">
      <w:bodyDiv w:val="1"/>
      <w:marLeft w:val="0"/>
      <w:marRight w:val="0"/>
      <w:marTop w:val="0"/>
      <w:marBottom w:val="0"/>
      <w:divBdr>
        <w:top w:val="none" w:sz="0" w:space="0" w:color="auto"/>
        <w:left w:val="none" w:sz="0" w:space="0" w:color="auto"/>
        <w:bottom w:val="none" w:sz="0" w:space="0" w:color="auto"/>
        <w:right w:val="none" w:sz="0" w:space="0" w:color="auto"/>
      </w:divBdr>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1470">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172872">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3706">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48931CBDD74E30B6DBB207973A7500"/>
        <w:category>
          <w:name w:val="General"/>
          <w:gallery w:val="placeholder"/>
        </w:category>
        <w:types>
          <w:type w:val="bbPlcHdr"/>
        </w:types>
        <w:behaviors>
          <w:behavior w:val="content"/>
        </w:behaviors>
        <w:guid w:val="{77FF97A0-36F4-4E9F-986D-DEC846C99DA0}"/>
      </w:docPartPr>
      <w:docPartBody>
        <w:p w:rsidR="001110D3" w:rsidRDefault="001110D3" w:rsidP="001110D3">
          <w:pPr>
            <w:pStyle w:val="2948931CBDD74E30B6DBB207973A7500"/>
          </w:pPr>
          <w:r w:rsidRPr="00C64D9B">
            <w:rPr>
              <w:rStyle w:val="PlaceholderText"/>
            </w:rPr>
            <w:t>Choose an item.</w:t>
          </w:r>
        </w:p>
      </w:docPartBody>
    </w:docPart>
    <w:docPart>
      <w:docPartPr>
        <w:name w:val="97E5CA606FC14D7E80460F4321425E58"/>
        <w:category>
          <w:name w:val="General"/>
          <w:gallery w:val="placeholder"/>
        </w:category>
        <w:types>
          <w:type w:val="bbPlcHdr"/>
        </w:types>
        <w:behaviors>
          <w:behavior w:val="content"/>
        </w:behaviors>
        <w:guid w:val="{E85B95B3-1C1A-4902-BD1E-020CBF1D075E}"/>
      </w:docPartPr>
      <w:docPartBody>
        <w:p w:rsidR="001110D3" w:rsidRDefault="001110D3" w:rsidP="001110D3">
          <w:pPr>
            <w:pStyle w:val="97E5CA606FC14D7E80460F4321425E58"/>
          </w:pPr>
          <w:r w:rsidRPr="00C64D9B">
            <w:rPr>
              <w:rStyle w:val="PlaceholderText"/>
            </w:rPr>
            <w:t>Choose an item.</w:t>
          </w:r>
        </w:p>
      </w:docPartBody>
    </w:docPart>
    <w:docPart>
      <w:docPartPr>
        <w:name w:val="02B4E7CBA82B45EA8929FA939D61B271"/>
        <w:category>
          <w:name w:val="General"/>
          <w:gallery w:val="placeholder"/>
        </w:category>
        <w:types>
          <w:type w:val="bbPlcHdr"/>
        </w:types>
        <w:behaviors>
          <w:behavior w:val="content"/>
        </w:behaviors>
        <w:guid w:val="{A619F525-014F-42A9-86AA-C4BF9D3E2F4C}"/>
      </w:docPartPr>
      <w:docPartBody>
        <w:p w:rsidR="001110D3" w:rsidRDefault="001110D3" w:rsidP="001110D3">
          <w:pPr>
            <w:pStyle w:val="02B4E7CBA82B45EA8929FA939D61B271"/>
          </w:pPr>
          <w:r w:rsidRPr="00C64D9B">
            <w:rPr>
              <w:rStyle w:val="PlaceholderText"/>
            </w:rPr>
            <w:t>Choose an item.</w:t>
          </w:r>
        </w:p>
      </w:docPartBody>
    </w:docPart>
    <w:docPart>
      <w:docPartPr>
        <w:name w:val="3A5951CD0B4849D199EF107D63466D5A"/>
        <w:category>
          <w:name w:val="General"/>
          <w:gallery w:val="placeholder"/>
        </w:category>
        <w:types>
          <w:type w:val="bbPlcHdr"/>
        </w:types>
        <w:behaviors>
          <w:behavior w:val="content"/>
        </w:behaviors>
        <w:guid w:val="{9D457B67-EA78-4A20-B4F9-B578C6F620EB}"/>
      </w:docPartPr>
      <w:docPartBody>
        <w:p w:rsidR="001110D3" w:rsidRDefault="001110D3" w:rsidP="001110D3">
          <w:pPr>
            <w:pStyle w:val="3A5951CD0B4849D199EF107D63466D5A"/>
          </w:pPr>
          <w:r w:rsidRPr="00C64D9B">
            <w:rPr>
              <w:rStyle w:val="PlaceholderText"/>
            </w:rPr>
            <w:t>Choose an item.</w:t>
          </w:r>
        </w:p>
      </w:docPartBody>
    </w:docPart>
    <w:docPart>
      <w:docPartPr>
        <w:name w:val="1A988550A0EE44D2830F27A7F17F71C8"/>
        <w:category>
          <w:name w:val="General"/>
          <w:gallery w:val="placeholder"/>
        </w:category>
        <w:types>
          <w:type w:val="bbPlcHdr"/>
        </w:types>
        <w:behaviors>
          <w:behavior w:val="content"/>
        </w:behaviors>
        <w:guid w:val="{001395CB-27A4-4DF4-BDD7-8A05BF7CE32F}"/>
      </w:docPartPr>
      <w:docPartBody>
        <w:p w:rsidR="001110D3" w:rsidRDefault="001110D3" w:rsidP="001110D3">
          <w:pPr>
            <w:pStyle w:val="1A988550A0EE44D2830F27A7F17F71C8"/>
          </w:pPr>
          <w:r w:rsidRPr="00C64D9B">
            <w:rPr>
              <w:rStyle w:val="PlaceholderText"/>
            </w:rPr>
            <w:t>Choose an item.</w:t>
          </w:r>
        </w:p>
      </w:docPartBody>
    </w:docPart>
    <w:docPart>
      <w:docPartPr>
        <w:name w:val="721F9AC16CF74CE6B8BEB488EE140E51"/>
        <w:category>
          <w:name w:val="General"/>
          <w:gallery w:val="placeholder"/>
        </w:category>
        <w:types>
          <w:type w:val="bbPlcHdr"/>
        </w:types>
        <w:behaviors>
          <w:behavior w:val="content"/>
        </w:behaviors>
        <w:guid w:val="{2A03708C-2365-4E2A-B6FA-3D4BE5C46D52}"/>
      </w:docPartPr>
      <w:docPartBody>
        <w:p w:rsidR="001110D3" w:rsidRDefault="001110D3" w:rsidP="001110D3">
          <w:pPr>
            <w:pStyle w:val="721F9AC16CF74CE6B8BEB488EE140E51"/>
          </w:pPr>
          <w:r w:rsidRPr="00C64D9B">
            <w:rPr>
              <w:rStyle w:val="PlaceholderText"/>
            </w:rPr>
            <w:t>Choose an item.</w:t>
          </w:r>
        </w:p>
      </w:docPartBody>
    </w:docPart>
    <w:docPart>
      <w:docPartPr>
        <w:name w:val="0DC8EE8E50BD44EEB18566366E66C948"/>
        <w:category>
          <w:name w:val="General"/>
          <w:gallery w:val="placeholder"/>
        </w:category>
        <w:types>
          <w:type w:val="bbPlcHdr"/>
        </w:types>
        <w:behaviors>
          <w:behavior w:val="content"/>
        </w:behaviors>
        <w:guid w:val="{0802E506-DB75-4CE2-9B76-A30B0609E7C1}"/>
      </w:docPartPr>
      <w:docPartBody>
        <w:p w:rsidR="001110D3" w:rsidRDefault="001110D3" w:rsidP="001110D3">
          <w:pPr>
            <w:pStyle w:val="0DC8EE8E50BD44EEB18566366E66C948"/>
          </w:pPr>
          <w:r w:rsidRPr="00C64D9B">
            <w:rPr>
              <w:rStyle w:val="PlaceholderText"/>
            </w:rPr>
            <w:t>Choose an item.</w:t>
          </w:r>
        </w:p>
      </w:docPartBody>
    </w:docPart>
    <w:docPart>
      <w:docPartPr>
        <w:name w:val="72F6AC4BF0EF40419A3662C2DE9A6F77"/>
        <w:category>
          <w:name w:val="General"/>
          <w:gallery w:val="placeholder"/>
        </w:category>
        <w:types>
          <w:type w:val="bbPlcHdr"/>
        </w:types>
        <w:behaviors>
          <w:behavior w:val="content"/>
        </w:behaviors>
        <w:guid w:val="{362BB3DF-3C26-40C0-BEA5-A11A0A67A639}"/>
      </w:docPartPr>
      <w:docPartBody>
        <w:p w:rsidR="001110D3" w:rsidRDefault="001110D3" w:rsidP="001110D3">
          <w:pPr>
            <w:pStyle w:val="72F6AC4BF0EF40419A3662C2DE9A6F77"/>
          </w:pPr>
          <w:r w:rsidRPr="00C64D9B">
            <w:rPr>
              <w:rStyle w:val="PlaceholderText"/>
            </w:rPr>
            <w:t>Choose an item.</w:t>
          </w:r>
        </w:p>
      </w:docPartBody>
    </w:docPart>
    <w:docPart>
      <w:docPartPr>
        <w:name w:val="E9D80AFFDDC04495846E535F7DB6239D"/>
        <w:category>
          <w:name w:val="General"/>
          <w:gallery w:val="placeholder"/>
        </w:category>
        <w:types>
          <w:type w:val="bbPlcHdr"/>
        </w:types>
        <w:behaviors>
          <w:behavior w:val="content"/>
        </w:behaviors>
        <w:guid w:val="{1C80DA70-5CE1-4C1B-8BB0-0FBEA9EE1A49}"/>
      </w:docPartPr>
      <w:docPartBody>
        <w:p w:rsidR="001110D3" w:rsidRDefault="001110D3" w:rsidP="001110D3">
          <w:pPr>
            <w:pStyle w:val="E9D80AFFDDC04495846E535F7DB6239D"/>
          </w:pPr>
          <w:r w:rsidRPr="00C64D9B">
            <w:rPr>
              <w:rStyle w:val="PlaceholderText"/>
            </w:rPr>
            <w:t>Choose an item.</w:t>
          </w:r>
        </w:p>
      </w:docPartBody>
    </w:docPart>
    <w:docPart>
      <w:docPartPr>
        <w:name w:val="6B4D3CE631F448E585CB9BBB39E081BD"/>
        <w:category>
          <w:name w:val="General"/>
          <w:gallery w:val="placeholder"/>
        </w:category>
        <w:types>
          <w:type w:val="bbPlcHdr"/>
        </w:types>
        <w:behaviors>
          <w:behavior w:val="content"/>
        </w:behaviors>
        <w:guid w:val="{96EACE35-6E12-45A6-8B8C-7016A93A4528}"/>
      </w:docPartPr>
      <w:docPartBody>
        <w:p w:rsidR="001110D3" w:rsidRDefault="001110D3" w:rsidP="001110D3">
          <w:pPr>
            <w:pStyle w:val="6B4D3CE631F448E585CB9BBB39E081BD"/>
          </w:pPr>
          <w:r w:rsidRPr="00C64D9B">
            <w:rPr>
              <w:rStyle w:val="PlaceholderText"/>
            </w:rPr>
            <w:t>Choose an item.</w:t>
          </w:r>
        </w:p>
      </w:docPartBody>
    </w:docPart>
    <w:docPart>
      <w:docPartPr>
        <w:name w:val="6CE54CEE8DF14A22A996CBA41CF8E672"/>
        <w:category>
          <w:name w:val="General"/>
          <w:gallery w:val="placeholder"/>
        </w:category>
        <w:types>
          <w:type w:val="bbPlcHdr"/>
        </w:types>
        <w:behaviors>
          <w:behavior w:val="content"/>
        </w:behaviors>
        <w:guid w:val="{071AD979-1D60-4008-AACD-7741FE641FEE}"/>
      </w:docPartPr>
      <w:docPartBody>
        <w:p w:rsidR="001110D3" w:rsidRDefault="001110D3" w:rsidP="001110D3">
          <w:pPr>
            <w:pStyle w:val="6CE54CEE8DF14A22A996CBA41CF8E672"/>
          </w:pPr>
          <w:r w:rsidRPr="00C64D9B">
            <w:rPr>
              <w:rStyle w:val="PlaceholderText"/>
            </w:rPr>
            <w:t>Choose an item.</w:t>
          </w:r>
        </w:p>
      </w:docPartBody>
    </w:docPart>
    <w:docPart>
      <w:docPartPr>
        <w:name w:val="251DD004843243CEA78F9C51392D7B3A"/>
        <w:category>
          <w:name w:val="General"/>
          <w:gallery w:val="placeholder"/>
        </w:category>
        <w:types>
          <w:type w:val="bbPlcHdr"/>
        </w:types>
        <w:behaviors>
          <w:behavior w:val="content"/>
        </w:behaviors>
        <w:guid w:val="{6ED2CCC1-7D85-4263-B44E-68890C1E39D2}"/>
      </w:docPartPr>
      <w:docPartBody>
        <w:p w:rsidR="001110D3" w:rsidRDefault="001110D3" w:rsidP="001110D3">
          <w:pPr>
            <w:pStyle w:val="251DD004843243CEA78F9C51392D7B3A"/>
          </w:pPr>
          <w:r w:rsidRPr="00C64D9B">
            <w:rPr>
              <w:rStyle w:val="PlaceholderText"/>
            </w:rPr>
            <w:t>Choose an item.</w:t>
          </w:r>
        </w:p>
      </w:docPartBody>
    </w:docPart>
    <w:docPart>
      <w:docPartPr>
        <w:name w:val="27E0371084854A03A725421ECF2F2BA9"/>
        <w:category>
          <w:name w:val="General"/>
          <w:gallery w:val="placeholder"/>
        </w:category>
        <w:types>
          <w:type w:val="bbPlcHdr"/>
        </w:types>
        <w:behaviors>
          <w:behavior w:val="content"/>
        </w:behaviors>
        <w:guid w:val="{ACF729EA-34AF-4C30-9DD2-516A4E1AB0E6}"/>
      </w:docPartPr>
      <w:docPartBody>
        <w:p w:rsidR="001110D3" w:rsidRDefault="001110D3" w:rsidP="001110D3">
          <w:pPr>
            <w:pStyle w:val="27E0371084854A03A725421ECF2F2BA9"/>
          </w:pPr>
          <w:r w:rsidRPr="00C64D9B">
            <w:rPr>
              <w:rStyle w:val="PlaceholderText"/>
            </w:rPr>
            <w:t>Choose an item.</w:t>
          </w:r>
        </w:p>
      </w:docPartBody>
    </w:docPart>
    <w:docPart>
      <w:docPartPr>
        <w:name w:val="D6431C5386894FB0990DB919B6A8D428"/>
        <w:category>
          <w:name w:val="General"/>
          <w:gallery w:val="placeholder"/>
        </w:category>
        <w:types>
          <w:type w:val="bbPlcHdr"/>
        </w:types>
        <w:behaviors>
          <w:behavior w:val="content"/>
        </w:behaviors>
        <w:guid w:val="{5ADF3E53-199D-403A-9C44-1E8CF4CC0225}"/>
      </w:docPartPr>
      <w:docPartBody>
        <w:p w:rsidR="001110D3" w:rsidRDefault="001110D3" w:rsidP="001110D3">
          <w:pPr>
            <w:pStyle w:val="D6431C5386894FB0990DB919B6A8D428"/>
          </w:pPr>
          <w:r w:rsidRPr="00C64D9B">
            <w:rPr>
              <w:rStyle w:val="PlaceholderText"/>
            </w:rPr>
            <w:t>Choose an item.</w:t>
          </w:r>
        </w:p>
      </w:docPartBody>
    </w:docPart>
    <w:docPart>
      <w:docPartPr>
        <w:name w:val="6DB415CFA81743C0968E409DC8EE0389"/>
        <w:category>
          <w:name w:val="General"/>
          <w:gallery w:val="placeholder"/>
        </w:category>
        <w:types>
          <w:type w:val="bbPlcHdr"/>
        </w:types>
        <w:behaviors>
          <w:behavior w:val="content"/>
        </w:behaviors>
        <w:guid w:val="{FDD215F7-AFC3-42D9-BB23-9D58C455E039}"/>
      </w:docPartPr>
      <w:docPartBody>
        <w:p w:rsidR="001110D3" w:rsidRDefault="001110D3" w:rsidP="001110D3">
          <w:pPr>
            <w:pStyle w:val="6DB415CFA81743C0968E409DC8EE0389"/>
          </w:pPr>
          <w:r w:rsidRPr="00C64D9B">
            <w:rPr>
              <w:rStyle w:val="PlaceholderText"/>
            </w:rPr>
            <w:t>Choose an item.</w:t>
          </w:r>
        </w:p>
      </w:docPartBody>
    </w:docPart>
    <w:docPart>
      <w:docPartPr>
        <w:name w:val="6AE5793413D14F1B8C574896C1344C0F"/>
        <w:category>
          <w:name w:val="General"/>
          <w:gallery w:val="placeholder"/>
        </w:category>
        <w:types>
          <w:type w:val="bbPlcHdr"/>
        </w:types>
        <w:behaviors>
          <w:behavior w:val="content"/>
        </w:behaviors>
        <w:guid w:val="{9CEFA3F9-EC4E-4A8B-8F1F-587D8E76E9B8}"/>
      </w:docPartPr>
      <w:docPartBody>
        <w:p w:rsidR="001110D3" w:rsidRDefault="001110D3" w:rsidP="001110D3">
          <w:pPr>
            <w:pStyle w:val="6AE5793413D14F1B8C574896C1344C0F"/>
          </w:pPr>
          <w:r w:rsidRPr="00C64D9B">
            <w:rPr>
              <w:rStyle w:val="PlaceholderText"/>
            </w:rPr>
            <w:t>Choose an item.</w:t>
          </w:r>
        </w:p>
      </w:docPartBody>
    </w:docPart>
    <w:docPart>
      <w:docPartPr>
        <w:name w:val="3DD1F97083F54D849466A5849228A9DC"/>
        <w:category>
          <w:name w:val="General"/>
          <w:gallery w:val="placeholder"/>
        </w:category>
        <w:types>
          <w:type w:val="bbPlcHdr"/>
        </w:types>
        <w:behaviors>
          <w:behavior w:val="content"/>
        </w:behaviors>
        <w:guid w:val="{F45C8FC2-1C6E-415D-BC49-3A3CDDA02C71}"/>
      </w:docPartPr>
      <w:docPartBody>
        <w:p w:rsidR="001110D3" w:rsidRDefault="001110D3" w:rsidP="001110D3">
          <w:pPr>
            <w:pStyle w:val="3DD1F97083F54D849466A5849228A9DC"/>
          </w:pPr>
          <w:r w:rsidRPr="00C64D9B">
            <w:rPr>
              <w:rStyle w:val="PlaceholderText"/>
            </w:rPr>
            <w:t>Choose an item.</w:t>
          </w:r>
        </w:p>
      </w:docPartBody>
    </w:docPart>
    <w:docPart>
      <w:docPartPr>
        <w:name w:val="5FE6719D218648ABBDAF44E0441FB8F9"/>
        <w:category>
          <w:name w:val="General"/>
          <w:gallery w:val="placeholder"/>
        </w:category>
        <w:types>
          <w:type w:val="bbPlcHdr"/>
        </w:types>
        <w:behaviors>
          <w:behavior w:val="content"/>
        </w:behaviors>
        <w:guid w:val="{DAABD0DC-D378-4F80-8D25-A3D5A89A82A1}"/>
      </w:docPartPr>
      <w:docPartBody>
        <w:p w:rsidR="001110D3" w:rsidRDefault="001110D3" w:rsidP="001110D3">
          <w:pPr>
            <w:pStyle w:val="5FE6719D218648ABBDAF44E0441FB8F9"/>
          </w:pPr>
          <w:r w:rsidRPr="00C64D9B">
            <w:rPr>
              <w:rStyle w:val="PlaceholderText"/>
            </w:rPr>
            <w:t>Choose an item.</w:t>
          </w:r>
        </w:p>
      </w:docPartBody>
    </w:docPart>
    <w:docPart>
      <w:docPartPr>
        <w:name w:val="46142FA5710E42D089E205B29013DE20"/>
        <w:category>
          <w:name w:val="General"/>
          <w:gallery w:val="placeholder"/>
        </w:category>
        <w:types>
          <w:type w:val="bbPlcHdr"/>
        </w:types>
        <w:behaviors>
          <w:behavior w:val="content"/>
        </w:behaviors>
        <w:guid w:val="{437CC8A4-5DFF-420A-9D68-669A72F4A6CA}"/>
      </w:docPartPr>
      <w:docPartBody>
        <w:p w:rsidR="001110D3" w:rsidRDefault="001110D3" w:rsidP="001110D3">
          <w:pPr>
            <w:pStyle w:val="46142FA5710E42D089E205B29013DE20"/>
          </w:pPr>
          <w:r w:rsidRPr="00C64D9B">
            <w:rPr>
              <w:rStyle w:val="PlaceholderText"/>
            </w:rPr>
            <w:t>Choose an item.</w:t>
          </w:r>
        </w:p>
      </w:docPartBody>
    </w:docPart>
    <w:docPart>
      <w:docPartPr>
        <w:name w:val="A514936FE33A45D99838EF4ACFBD69CD"/>
        <w:category>
          <w:name w:val="General"/>
          <w:gallery w:val="placeholder"/>
        </w:category>
        <w:types>
          <w:type w:val="bbPlcHdr"/>
        </w:types>
        <w:behaviors>
          <w:behavior w:val="content"/>
        </w:behaviors>
        <w:guid w:val="{DC7DA16F-3CB5-4FA7-8ECF-51E1EB176D29}"/>
      </w:docPartPr>
      <w:docPartBody>
        <w:p w:rsidR="001110D3" w:rsidRDefault="001110D3" w:rsidP="001110D3">
          <w:pPr>
            <w:pStyle w:val="A514936FE33A45D99838EF4ACFBD69CD"/>
          </w:pPr>
          <w:r w:rsidRPr="00C64D9B">
            <w:rPr>
              <w:rStyle w:val="PlaceholderText"/>
            </w:rPr>
            <w:t>Choose an item.</w:t>
          </w:r>
        </w:p>
      </w:docPartBody>
    </w:docPart>
    <w:docPart>
      <w:docPartPr>
        <w:name w:val="2FDEABF1CE1346918B1B38CC3B580CEE"/>
        <w:category>
          <w:name w:val="General"/>
          <w:gallery w:val="placeholder"/>
        </w:category>
        <w:types>
          <w:type w:val="bbPlcHdr"/>
        </w:types>
        <w:behaviors>
          <w:behavior w:val="content"/>
        </w:behaviors>
        <w:guid w:val="{2E4CB00F-1874-499C-B8C1-36B5749EBF9E}"/>
      </w:docPartPr>
      <w:docPartBody>
        <w:p w:rsidR="001110D3" w:rsidRDefault="001110D3" w:rsidP="001110D3">
          <w:pPr>
            <w:pStyle w:val="2FDEABF1CE1346918B1B38CC3B580CEE"/>
          </w:pPr>
          <w:r w:rsidRPr="00C64D9B">
            <w:rPr>
              <w:rStyle w:val="PlaceholderText"/>
            </w:rPr>
            <w:t>Choose an item.</w:t>
          </w:r>
        </w:p>
      </w:docPartBody>
    </w:docPart>
    <w:docPart>
      <w:docPartPr>
        <w:name w:val="4AA561141D7E42229D3029C876E64974"/>
        <w:category>
          <w:name w:val="General"/>
          <w:gallery w:val="placeholder"/>
        </w:category>
        <w:types>
          <w:type w:val="bbPlcHdr"/>
        </w:types>
        <w:behaviors>
          <w:behavior w:val="content"/>
        </w:behaviors>
        <w:guid w:val="{189C1324-FECA-4766-8048-6E999BDB8C55}"/>
      </w:docPartPr>
      <w:docPartBody>
        <w:p w:rsidR="001110D3" w:rsidRDefault="001110D3" w:rsidP="001110D3">
          <w:pPr>
            <w:pStyle w:val="4AA561141D7E42229D3029C876E64974"/>
          </w:pPr>
          <w:r w:rsidRPr="00C64D9B">
            <w:rPr>
              <w:rStyle w:val="PlaceholderText"/>
            </w:rPr>
            <w:t>Choose an item.</w:t>
          </w:r>
        </w:p>
      </w:docPartBody>
    </w:docPart>
    <w:docPart>
      <w:docPartPr>
        <w:name w:val="23CF5EED6BE4491DBFDF23018F638F12"/>
        <w:category>
          <w:name w:val="General"/>
          <w:gallery w:val="placeholder"/>
        </w:category>
        <w:types>
          <w:type w:val="bbPlcHdr"/>
        </w:types>
        <w:behaviors>
          <w:behavior w:val="content"/>
        </w:behaviors>
        <w:guid w:val="{A2192FBD-1521-47B1-ADF6-11C93B7D1D15}"/>
      </w:docPartPr>
      <w:docPartBody>
        <w:p w:rsidR="001110D3" w:rsidRDefault="001110D3" w:rsidP="001110D3">
          <w:pPr>
            <w:pStyle w:val="23CF5EED6BE4491DBFDF23018F638F12"/>
          </w:pPr>
          <w:r w:rsidRPr="00C64D9B">
            <w:rPr>
              <w:rStyle w:val="PlaceholderText"/>
            </w:rPr>
            <w:t>Choose an item.</w:t>
          </w:r>
        </w:p>
      </w:docPartBody>
    </w:docPart>
    <w:docPart>
      <w:docPartPr>
        <w:name w:val="1409F5AA8E8F4F499493114519DADD9D"/>
        <w:category>
          <w:name w:val="General"/>
          <w:gallery w:val="placeholder"/>
        </w:category>
        <w:types>
          <w:type w:val="bbPlcHdr"/>
        </w:types>
        <w:behaviors>
          <w:behavior w:val="content"/>
        </w:behaviors>
        <w:guid w:val="{4DBC0B07-6E76-43E2-87B2-6BF4AE9D0B97}"/>
      </w:docPartPr>
      <w:docPartBody>
        <w:p w:rsidR="001110D3" w:rsidRDefault="001110D3" w:rsidP="001110D3">
          <w:pPr>
            <w:pStyle w:val="1409F5AA8E8F4F499493114519DADD9D"/>
          </w:pPr>
          <w:r w:rsidRPr="00C64D9B">
            <w:rPr>
              <w:rStyle w:val="PlaceholderText"/>
            </w:rPr>
            <w:t>Choose an item.</w:t>
          </w:r>
        </w:p>
      </w:docPartBody>
    </w:docPart>
    <w:docPart>
      <w:docPartPr>
        <w:name w:val="955A367EDD6642DCBE9F21E096D831F5"/>
        <w:category>
          <w:name w:val="General"/>
          <w:gallery w:val="placeholder"/>
        </w:category>
        <w:types>
          <w:type w:val="bbPlcHdr"/>
        </w:types>
        <w:behaviors>
          <w:behavior w:val="content"/>
        </w:behaviors>
        <w:guid w:val="{D88453FB-5F84-410B-8362-DB73D0E50A05}"/>
      </w:docPartPr>
      <w:docPartBody>
        <w:p w:rsidR="001110D3" w:rsidRDefault="001110D3" w:rsidP="001110D3">
          <w:pPr>
            <w:pStyle w:val="955A367EDD6642DCBE9F21E096D831F5"/>
          </w:pPr>
          <w:r w:rsidRPr="00C64D9B">
            <w:rPr>
              <w:rStyle w:val="PlaceholderText"/>
            </w:rPr>
            <w:t>Choose an item.</w:t>
          </w:r>
        </w:p>
      </w:docPartBody>
    </w:docPart>
    <w:docPart>
      <w:docPartPr>
        <w:name w:val="7896F4FF9C674237B5BED3341191A4A2"/>
        <w:category>
          <w:name w:val="General"/>
          <w:gallery w:val="placeholder"/>
        </w:category>
        <w:types>
          <w:type w:val="bbPlcHdr"/>
        </w:types>
        <w:behaviors>
          <w:behavior w:val="content"/>
        </w:behaviors>
        <w:guid w:val="{E210B9DD-2247-4CEB-A0D6-28EC3BC96AE5}"/>
      </w:docPartPr>
      <w:docPartBody>
        <w:p w:rsidR="001110D3" w:rsidRDefault="001110D3" w:rsidP="001110D3">
          <w:pPr>
            <w:pStyle w:val="7896F4FF9C674237B5BED3341191A4A2"/>
          </w:pPr>
          <w:r w:rsidRPr="00C64D9B">
            <w:rPr>
              <w:rStyle w:val="PlaceholderText"/>
            </w:rPr>
            <w:t>Choose an item.</w:t>
          </w:r>
        </w:p>
      </w:docPartBody>
    </w:docPart>
    <w:docPart>
      <w:docPartPr>
        <w:name w:val="B73427D3868F47B69CD9C164F351906D"/>
        <w:category>
          <w:name w:val="General"/>
          <w:gallery w:val="placeholder"/>
        </w:category>
        <w:types>
          <w:type w:val="bbPlcHdr"/>
        </w:types>
        <w:behaviors>
          <w:behavior w:val="content"/>
        </w:behaviors>
        <w:guid w:val="{61B4F2C7-30D8-48A4-B8A2-D6C593BBC36D}"/>
      </w:docPartPr>
      <w:docPartBody>
        <w:p w:rsidR="001110D3" w:rsidRDefault="001110D3" w:rsidP="001110D3">
          <w:pPr>
            <w:pStyle w:val="B73427D3868F47B69CD9C164F351906D"/>
          </w:pPr>
          <w:r w:rsidRPr="00C64D9B">
            <w:rPr>
              <w:rStyle w:val="PlaceholderText"/>
            </w:rPr>
            <w:t>Choose an item.</w:t>
          </w:r>
        </w:p>
      </w:docPartBody>
    </w:docPart>
    <w:docPart>
      <w:docPartPr>
        <w:name w:val="B821ACE11E6E441E984BBE8772737819"/>
        <w:category>
          <w:name w:val="General"/>
          <w:gallery w:val="placeholder"/>
        </w:category>
        <w:types>
          <w:type w:val="bbPlcHdr"/>
        </w:types>
        <w:behaviors>
          <w:behavior w:val="content"/>
        </w:behaviors>
        <w:guid w:val="{B0220F69-C1C9-4506-8E87-EF08F360B034}"/>
      </w:docPartPr>
      <w:docPartBody>
        <w:p w:rsidR="001110D3" w:rsidRDefault="001110D3" w:rsidP="001110D3">
          <w:pPr>
            <w:pStyle w:val="B821ACE11E6E441E984BBE8772737819"/>
          </w:pPr>
          <w:r w:rsidRPr="00C64D9B">
            <w:rPr>
              <w:rStyle w:val="PlaceholderText"/>
            </w:rPr>
            <w:t>Choose an item.</w:t>
          </w:r>
        </w:p>
      </w:docPartBody>
    </w:docPart>
    <w:docPart>
      <w:docPartPr>
        <w:name w:val="2937531CF1DC44A39859E2A4E118551F"/>
        <w:category>
          <w:name w:val="General"/>
          <w:gallery w:val="placeholder"/>
        </w:category>
        <w:types>
          <w:type w:val="bbPlcHdr"/>
        </w:types>
        <w:behaviors>
          <w:behavior w:val="content"/>
        </w:behaviors>
        <w:guid w:val="{DAE630DE-2608-47D6-9638-B07B536F2135}"/>
      </w:docPartPr>
      <w:docPartBody>
        <w:p w:rsidR="001110D3" w:rsidRDefault="001110D3" w:rsidP="001110D3">
          <w:pPr>
            <w:pStyle w:val="2937531CF1DC44A39859E2A4E118551F"/>
          </w:pPr>
          <w:r w:rsidRPr="00C64D9B">
            <w:rPr>
              <w:rStyle w:val="PlaceholderText"/>
            </w:rPr>
            <w:t>Choose an item.</w:t>
          </w:r>
        </w:p>
      </w:docPartBody>
    </w:docPart>
    <w:docPart>
      <w:docPartPr>
        <w:name w:val="84F0D7D379F74749BF3C381404D5DC8D"/>
        <w:category>
          <w:name w:val="General"/>
          <w:gallery w:val="placeholder"/>
        </w:category>
        <w:types>
          <w:type w:val="bbPlcHdr"/>
        </w:types>
        <w:behaviors>
          <w:behavior w:val="content"/>
        </w:behaviors>
        <w:guid w:val="{6F5DD525-3976-42B5-A07F-6950542FFFC4}"/>
      </w:docPartPr>
      <w:docPartBody>
        <w:p w:rsidR="001110D3" w:rsidRDefault="001110D3" w:rsidP="001110D3">
          <w:pPr>
            <w:pStyle w:val="84F0D7D379F74749BF3C381404D5DC8D"/>
          </w:pPr>
          <w:r w:rsidRPr="00C64D9B">
            <w:rPr>
              <w:rStyle w:val="PlaceholderText"/>
            </w:rPr>
            <w:t>Choose an item.</w:t>
          </w:r>
        </w:p>
      </w:docPartBody>
    </w:docPart>
    <w:docPart>
      <w:docPartPr>
        <w:name w:val="1A1870FACF23463BBC66BE66487D90AA"/>
        <w:category>
          <w:name w:val="General"/>
          <w:gallery w:val="placeholder"/>
        </w:category>
        <w:types>
          <w:type w:val="bbPlcHdr"/>
        </w:types>
        <w:behaviors>
          <w:behavior w:val="content"/>
        </w:behaviors>
        <w:guid w:val="{0389FC58-FE58-4189-BBEF-F0C153F9DF77}"/>
      </w:docPartPr>
      <w:docPartBody>
        <w:p w:rsidR="001110D3" w:rsidRDefault="001110D3" w:rsidP="001110D3">
          <w:pPr>
            <w:pStyle w:val="1A1870FACF23463BBC66BE66487D90AA"/>
          </w:pPr>
          <w:r w:rsidRPr="00C64D9B">
            <w:rPr>
              <w:rStyle w:val="PlaceholderText"/>
            </w:rPr>
            <w:t>Choose an item.</w:t>
          </w:r>
        </w:p>
      </w:docPartBody>
    </w:docPart>
    <w:docPart>
      <w:docPartPr>
        <w:name w:val="80EEFC73157941F78F87340E4CB578F6"/>
        <w:category>
          <w:name w:val="General"/>
          <w:gallery w:val="placeholder"/>
        </w:category>
        <w:types>
          <w:type w:val="bbPlcHdr"/>
        </w:types>
        <w:behaviors>
          <w:behavior w:val="content"/>
        </w:behaviors>
        <w:guid w:val="{B34E4994-0CED-4FDE-A01B-46F22B31E399}"/>
      </w:docPartPr>
      <w:docPartBody>
        <w:p w:rsidR="001110D3" w:rsidRDefault="001110D3" w:rsidP="001110D3">
          <w:pPr>
            <w:pStyle w:val="80EEFC73157941F78F87340E4CB578F6"/>
          </w:pPr>
          <w:r w:rsidRPr="00C64D9B">
            <w:rPr>
              <w:rStyle w:val="PlaceholderText"/>
            </w:rPr>
            <w:t>Choose an item.</w:t>
          </w:r>
        </w:p>
      </w:docPartBody>
    </w:docPart>
    <w:docPart>
      <w:docPartPr>
        <w:name w:val="3762CF075B954BD4A0C4AB9873983D20"/>
        <w:category>
          <w:name w:val="General"/>
          <w:gallery w:val="placeholder"/>
        </w:category>
        <w:types>
          <w:type w:val="bbPlcHdr"/>
        </w:types>
        <w:behaviors>
          <w:behavior w:val="content"/>
        </w:behaviors>
        <w:guid w:val="{F39763F8-CE9D-4947-9BD3-C2EAF68DBA4B}"/>
      </w:docPartPr>
      <w:docPartBody>
        <w:p w:rsidR="001110D3" w:rsidRDefault="001110D3" w:rsidP="001110D3">
          <w:pPr>
            <w:pStyle w:val="3762CF075B954BD4A0C4AB9873983D20"/>
          </w:pPr>
          <w:r w:rsidRPr="00C64D9B">
            <w:rPr>
              <w:rStyle w:val="PlaceholderText"/>
            </w:rPr>
            <w:t>Choose an item.</w:t>
          </w:r>
        </w:p>
      </w:docPartBody>
    </w:docPart>
    <w:docPart>
      <w:docPartPr>
        <w:name w:val="935DA43AE1CB409E802E1E8F38FC98AE"/>
        <w:category>
          <w:name w:val="General"/>
          <w:gallery w:val="placeholder"/>
        </w:category>
        <w:types>
          <w:type w:val="bbPlcHdr"/>
        </w:types>
        <w:behaviors>
          <w:behavior w:val="content"/>
        </w:behaviors>
        <w:guid w:val="{21494679-B880-4B50-A64F-98D57EB3A99E}"/>
      </w:docPartPr>
      <w:docPartBody>
        <w:p w:rsidR="001110D3" w:rsidRDefault="001110D3" w:rsidP="001110D3">
          <w:pPr>
            <w:pStyle w:val="935DA43AE1CB409E802E1E8F38FC98AE"/>
          </w:pPr>
          <w:r w:rsidRPr="00C64D9B">
            <w:rPr>
              <w:rStyle w:val="PlaceholderText"/>
            </w:rPr>
            <w:t>Choose an item.</w:t>
          </w:r>
        </w:p>
      </w:docPartBody>
    </w:docPart>
    <w:docPart>
      <w:docPartPr>
        <w:name w:val="CC94B590305C4402A2EEC2AEFA2C1EA5"/>
        <w:category>
          <w:name w:val="General"/>
          <w:gallery w:val="placeholder"/>
        </w:category>
        <w:types>
          <w:type w:val="bbPlcHdr"/>
        </w:types>
        <w:behaviors>
          <w:behavior w:val="content"/>
        </w:behaviors>
        <w:guid w:val="{F9B0615B-F0A5-4AFF-8DE1-D945E984B93D}"/>
      </w:docPartPr>
      <w:docPartBody>
        <w:p w:rsidR="001110D3" w:rsidRDefault="001110D3" w:rsidP="001110D3">
          <w:pPr>
            <w:pStyle w:val="CC94B590305C4402A2EEC2AEFA2C1EA5"/>
          </w:pPr>
          <w:r w:rsidRPr="00C64D9B">
            <w:rPr>
              <w:rStyle w:val="PlaceholderText"/>
            </w:rPr>
            <w:t>Choose an item.</w:t>
          </w:r>
        </w:p>
      </w:docPartBody>
    </w:docPart>
    <w:docPart>
      <w:docPartPr>
        <w:name w:val="587FD5542F6145A0949FDFB620D1F387"/>
        <w:category>
          <w:name w:val="General"/>
          <w:gallery w:val="placeholder"/>
        </w:category>
        <w:types>
          <w:type w:val="bbPlcHdr"/>
        </w:types>
        <w:behaviors>
          <w:behavior w:val="content"/>
        </w:behaviors>
        <w:guid w:val="{F650F9A6-B10D-44E6-8EDA-217323010C59}"/>
      </w:docPartPr>
      <w:docPartBody>
        <w:p w:rsidR="001110D3" w:rsidRDefault="001110D3" w:rsidP="001110D3">
          <w:pPr>
            <w:pStyle w:val="587FD5542F6145A0949FDFB620D1F387"/>
          </w:pPr>
          <w:r w:rsidRPr="00C64D9B">
            <w:rPr>
              <w:rStyle w:val="PlaceholderText"/>
            </w:rPr>
            <w:t>Choose an item.</w:t>
          </w:r>
        </w:p>
      </w:docPartBody>
    </w:docPart>
    <w:docPart>
      <w:docPartPr>
        <w:name w:val="90740E462F9B4102AACE9000FB8BF09A"/>
        <w:category>
          <w:name w:val="General"/>
          <w:gallery w:val="placeholder"/>
        </w:category>
        <w:types>
          <w:type w:val="bbPlcHdr"/>
        </w:types>
        <w:behaviors>
          <w:behavior w:val="content"/>
        </w:behaviors>
        <w:guid w:val="{5381E2A5-696A-4EEE-81F9-1D0EAE60ABAF}"/>
      </w:docPartPr>
      <w:docPartBody>
        <w:p w:rsidR="001110D3" w:rsidRDefault="001110D3" w:rsidP="001110D3">
          <w:pPr>
            <w:pStyle w:val="90740E462F9B4102AACE9000FB8BF09A"/>
          </w:pPr>
          <w:r w:rsidRPr="00C64D9B">
            <w:rPr>
              <w:rStyle w:val="PlaceholderText"/>
            </w:rPr>
            <w:t>Choose an item.</w:t>
          </w:r>
        </w:p>
      </w:docPartBody>
    </w:docPart>
    <w:docPart>
      <w:docPartPr>
        <w:name w:val="F062601E0B6A455F9A1A4F01CE07169C"/>
        <w:category>
          <w:name w:val="General"/>
          <w:gallery w:val="placeholder"/>
        </w:category>
        <w:types>
          <w:type w:val="bbPlcHdr"/>
        </w:types>
        <w:behaviors>
          <w:behavior w:val="content"/>
        </w:behaviors>
        <w:guid w:val="{51EC9CEB-F504-4D54-A474-66C2A8704607}"/>
      </w:docPartPr>
      <w:docPartBody>
        <w:p w:rsidR="001110D3" w:rsidRDefault="001110D3" w:rsidP="001110D3">
          <w:pPr>
            <w:pStyle w:val="F062601E0B6A455F9A1A4F01CE07169C"/>
          </w:pPr>
          <w:r w:rsidRPr="00C64D9B">
            <w:rPr>
              <w:rStyle w:val="PlaceholderText"/>
            </w:rPr>
            <w:t>Choose an item.</w:t>
          </w:r>
        </w:p>
      </w:docPartBody>
    </w:docPart>
    <w:docPart>
      <w:docPartPr>
        <w:name w:val="50D2F53F2886438AB790B411DEADDF28"/>
        <w:category>
          <w:name w:val="General"/>
          <w:gallery w:val="placeholder"/>
        </w:category>
        <w:types>
          <w:type w:val="bbPlcHdr"/>
        </w:types>
        <w:behaviors>
          <w:behavior w:val="content"/>
        </w:behaviors>
        <w:guid w:val="{3F6F6E51-0D64-4925-8603-FE69CCCE2F8F}"/>
      </w:docPartPr>
      <w:docPartBody>
        <w:p w:rsidR="001110D3" w:rsidRDefault="001110D3" w:rsidP="001110D3">
          <w:pPr>
            <w:pStyle w:val="50D2F53F2886438AB790B411DEADDF28"/>
          </w:pPr>
          <w:r w:rsidRPr="00C64D9B">
            <w:rPr>
              <w:rStyle w:val="PlaceholderText"/>
            </w:rPr>
            <w:t>Choose an item.</w:t>
          </w:r>
        </w:p>
      </w:docPartBody>
    </w:docPart>
    <w:docPart>
      <w:docPartPr>
        <w:name w:val="4795CA0F34A34102BA3F12CA700F5CD1"/>
        <w:category>
          <w:name w:val="General"/>
          <w:gallery w:val="placeholder"/>
        </w:category>
        <w:types>
          <w:type w:val="bbPlcHdr"/>
        </w:types>
        <w:behaviors>
          <w:behavior w:val="content"/>
        </w:behaviors>
        <w:guid w:val="{8D553800-528C-4AFA-A817-53733779DA05}"/>
      </w:docPartPr>
      <w:docPartBody>
        <w:p w:rsidR="001110D3" w:rsidRDefault="001110D3" w:rsidP="001110D3">
          <w:pPr>
            <w:pStyle w:val="4795CA0F34A34102BA3F12CA700F5CD1"/>
          </w:pPr>
          <w:r w:rsidRPr="00C64D9B">
            <w:rPr>
              <w:rStyle w:val="PlaceholderText"/>
            </w:rPr>
            <w:t>Choose an item.</w:t>
          </w:r>
        </w:p>
      </w:docPartBody>
    </w:docPart>
    <w:docPart>
      <w:docPartPr>
        <w:name w:val="92ABFB7F2ABA42119ABCAC3CC121CC81"/>
        <w:category>
          <w:name w:val="General"/>
          <w:gallery w:val="placeholder"/>
        </w:category>
        <w:types>
          <w:type w:val="bbPlcHdr"/>
        </w:types>
        <w:behaviors>
          <w:behavior w:val="content"/>
        </w:behaviors>
        <w:guid w:val="{8B9739C7-8536-4456-A020-7BEBD636D1AD}"/>
      </w:docPartPr>
      <w:docPartBody>
        <w:p w:rsidR="001110D3" w:rsidRDefault="001110D3" w:rsidP="001110D3">
          <w:pPr>
            <w:pStyle w:val="92ABFB7F2ABA42119ABCAC3CC121CC81"/>
          </w:pPr>
          <w:r w:rsidRPr="00C64D9B">
            <w:rPr>
              <w:rStyle w:val="PlaceholderText"/>
            </w:rPr>
            <w:t>Choose an item.</w:t>
          </w:r>
        </w:p>
      </w:docPartBody>
    </w:docPart>
    <w:docPart>
      <w:docPartPr>
        <w:name w:val="EBFB772A1151457499800DAC87A106E8"/>
        <w:category>
          <w:name w:val="General"/>
          <w:gallery w:val="placeholder"/>
        </w:category>
        <w:types>
          <w:type w:val="bbPlcHdr"/>
        </w:types>
        <w:behaviors>
          <w:behavior w:val="content"/>
        </w:behaviors>
        <w:guid w:val="{99961083-6135-4A88-A097-412C7EA929AF}"/>
      </w:docPartPr>
      <w:docPartBody>
        <w:p w:rsidR="001110D3" w:rsidRDefault="001110D3" w:rsidP="001110D3">
          <w:pPr>
            <w:pStyle w:val="EBFB772A1151457499800DAC87A106E8"/>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31AA8"/>
    <w:rsid w:val="000A3AB8"/>
    <w:rsid w:val="000C6002"/>
    <w:rsid w:val="001110D3"/>
    <w:rsid w:val="0013671D"/>
    <w:rsid w:val="002056A8"/>
    <w:rsid w:val="00222B4B"/>
    <w:rsid w:val="00233BB4"/>
    <w:rsid w:val="00276686"/>
    <w:rsid w:val="002A641B"/>
    <w:rsid w:val="00321792"/>
    <w:rsid w:val="003324CD"/>
    <w:rsid w:val="003E4011"/>
    <w:rsid w:val="003E7C37"/>
    <w:rsid w:val="004004CB"/>
    <w:rsid w:val="00407212"/>
    <w:rsid w:val="004C3272"/>
    <w:rsid w:val="004C76F7"/>
    <w:rsid w:val="004D4CCF"/>
    <w:rsid w:val="0052450F"/>
    <w:rsid w:val="0054166B"/>
    <w:rsid w:val="005E6CE6"/>
    <w:rsid w:val="006063CD"/>
    <w:rsid w:val="00685055"/>
    <w:rsid w:val="006F6ED8"/>
    <w:rsid w:val="00781421"/>
    <w:rsid w:val="007F4744"/>
    <w:rsid w:val="00836B79"/>
    <w:rsid w:val="00847B4B"/>
    <w:rsid w:val="008741DE"/>
    <w:rsid w:val="00874D7D"/>
    <w:rsid w:val="009951E3"/>
    <w:rsid w:val="009A47A9"/>
    <w:rsid w:val="00A15414"/>
    <w:rsid w:val="00A5001B"/>
    <w:rsid w:val="00A87CBB"/>
    <w:rsid w:val="00BA0B1E"/>
    <w:rsid w:val="00BA5648"/>
    <w:rsid w:val="00BB457E"/>
    <w:rsid w:val="00BE0940"/>
    <w:rsid w:val="00BF43F4"/>
    <w:rsid w:val="00BF49CF"/>
    <w:rsid w:val="00C54D19"/>
    <w:rsid w:val="00C636D3"/>
    <w:rsid w:val="00C8332B"/>
    <w:rsid w:val="00CB7E52"/>
    <w:rsid w:val="00CC68DC"/>
    <w:rsid w:val="00D15064"/>
    <w:rsid w:val="00D75520"/>
    <w:rsid w:val="00D8079C"/>
    <w:rsid w:val="00DE6FB8"/>
    <w:rsid w:val="00E7474F"/>
    <w:rsid w:val="00ED14FF"/>
    <w:rsid w:val="00ED34A5"/>
    <w:rsid w:val="00F7075C"/>
    <w:rsid w:val="00F72436"/>
    <w:rsid w:val="00F918A6"/>
    <w:rsid w:val="00FA3A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110D3"/>
    <w:rPr>
      <w:color w:val="808080"/>
    </w:rPr>
  </w:style>
  <w:style w:type="paragraph" w:customStyle="1" w:styleId="2948931CBDD74E30B6DBB207973A7500">
    <w:name w:val="2948931CBDD74E30B6DBB207973A7500"/>
    <w:rsid w:val="001110D3"/>
    <w:pPr>
      <w:spacing w:line="278" w:lineRule="auto"/>
    </w:pPr>
    <w:rPr>
      <w:kern w:val="2"/>
      <w:sz w:val="24"/>
      <w:szCs w:val="24"/>
      <w14:ligatures w14:val="standardContextual"/>
    </w:rPr>
  </w:style>
  <w:style w:type="paragraph" w:customStyle="1" w:styleId="97E5CA606FC14D7E80460F4321425E58">
    <w:name w:val="97E5CA606FC14D7E80460F4321425E58"/>
    <w:rsid w:val="001110D3"/>
    <w:pPr>
      <w:spacing w:line="278" w:lineRule="auto"/>
    </w:pPr>
    <w:rPr>
      <w:kern w:val="2"/>
      <w:sz w:val="24"/>
      <w:szCs w:val="24"/>
      <w14:ligatures w14:val="standardContextual"/>
    </w:rPr>
  </w:style>
  <w:style w:type="paragraph" w:customStyle="1" w:styleId="02B4E7CBA82B45EA8929FA939D61B271">
    <w:name w:val="02B4E7CBA82B45EA8929FA939D61B271"/>
    <w:rsid w:val="001110D3"/>
    <w:pPr>
      <w:spacing w:line="278" w:lineRule="auto"/>
    </w:pPr>
    <w:rPr>
      <w:kern w:val="2"/>
      <w:sz w:val="24"/>
      <w:szCs w:val="24"/>
      <w14:ligatures w14:val="standardContextual"/>
    </w:rPr>
  </w:style>
  <w:style w:type="paragraph" w:customStyle="1" w:styleId="3A5951CD0B4849D199EF107D63466D5A">
    <w:name w:val="3A5951CD0B4849D199EF107D63466D5A"/>
    <w:rsid w:val="001110D3"/>
    <w:pPr>
      <w:spacing w:line="278" w:lineRule="auto"/>
    </w:pPr>
    <w:rPr>
      <w:kern w:val="2"/>
      <w:sz w:val="24"/>
      <w:szCs w:val="24"/>
      <w14:ligatures w14:val="standardContextual"/>
    </w:rPr>
  </w:style>
  <w:style w:type="paragraph" w:customStyle="1" w:styleId="1A988550A0EE44D2830F27A7F17F71C8">
    <w:name w:val="1A988550A0EE44D2830F27A7F17F71C8"/>
    <w:rsid w:val="001110D3"/>
    <w:pPr>
      <w:spacing w:line="278" w:lineRule="auto"/>
    </w:pPr>
    <w:rPr>
      <w:kern w:val="2"/>
      <w:sz w:val="24"/>
      <w:szCs w:val="24"/>
      <w14:ligatures w14:val="standardContextual"/>
    </w:rPr>
  </w:style>
  <w:style w:type="paragraph" w:customStyle="1" w:styleId="721F9AC16CF74CE6B8BEB488EE140E51">
    <w:name w:val="721F9AC16CF74CE6B8BEB488EE140E51"/>
    <w:rsid w:val="001110D3"/>
    <w:pPr>
      <w:spacing w:line="278" w:lineRule="auto"/>
    </w:pPr>
    <w:rPr>
      <w:kern w:val="2"/>
      <w:sz w:val="24"/>
      <w:szCs w:val="24"/>
      <w14:ligatures w14:val="standardContextual"/>
    </w:rPr>
  </w:style>
  <w:style w:type="paragraph" w:customStyle="1" w:styleId="0DC8EE8E50BD44EEB18566366E66C948">
    <w:name w:val="0DC8EE8E50BD44EEB18566366E66C948"/>
    <w:rsid w:val="001110D3"/>
    <w:pPr>
      <w:spacing w:line="278" w:lineRule="auto"/>
    </w:pPr>
    <w:rPr>
      <w:kern w:val="2"/>
      <w:sz w:val="24"/>
      <w:szCs w:val="24"/>
      <w14:ligatures w14:val="standardContextual"/>
    </w:rPr>
  </w:style>
  <w:style w:type="paragraph" w:customStyle="1" w:styleId="72F6AC4BF0EF40419A3662C2DE9A6F77">
    <w:name w:val="72F6AC4BF0EF40419A3662C2DE9A6F77"/>
    <w:rsid w:val="001110D3"/>
    <w:pPr>
      <w:spacing w:line="278" w:lineRule="auto"/>
    </w:pPr>
    <w:rPr>
      <w:kern w:val="2"/>
      <w:sz w:val="24"/>
      <w:szCs w:val="24"/>
      <w14:ligatures w14:val="standardContextual"/>
    </w:rPr>
  </w:style>
  <w:style w:type="paragraph" w:customStyle="1" w:styleId="E9D80AFFDDC04495846E535F7DB6239D">
    <w:name w:val="E9D80AFFDDC04495846E535F7DB6239D"/>
    <w:rsid w:val="001110D3"/>
    <w:pPr>
      <w:spacing w:line="278" w:lineRule="auto"/>
    </w:pPr>
    <w:rPr>
      <w:kern w:val="2"/>
      <w:sz w:val="24"/>
      <w:szCs w:val="24"/>
      <w14:ligatures w14:val="standardContextual"/>
    </w:rPr>
  </w:style>
  <w:style w:type="paragraph" w:customStyle="1" w:styleId="6B4D3CE631F448E585CB9BBB39E081BD">
    <w:name w:val="6B4D3CE631F448E585CB9BBB39E081BD"/>
    <w:rsid w:val="001110D3"/>
    <w:pPr>
      <w:spacing w:line="278" w:lineRule="auto"/>
    </w:pPr>
    <w:rPr>
      <w:kern w:val="2"/>
      <w:sz w:val="24"/>
      <w:szCs w:val="24"/>
      <w14:ligatures w14:val="standardContextual"/>
    </w:rPr>
  </w:style>
  <w:style w:type="paragraph" w:customStyle="1" w:styleId="6CE54CEE8DF14A22A996CBA41CF8E672">
    <w:name w:val="6CE54CEE8DF14A22A996CBA41CF8E672"/>
    <w:rsid w:val="001110D3"/>
    <w:pPr>
      <w:spacing w:line="278" w:lineRule="auto"/>
    </w:pPr>
    <w:rPr>
      <w:kern w:val="2"/>
      <w:sz w:val="24"/>
      <w:szCs w:val="24"/>
      <w14:ligatures w14:val="standardContextual"/>
    </w:rPr>
  </w:style>
  <w:style w:type="paragraph" w:customStyle="1" w:styleId="251DD004843243CEA78F9C51392D7B3A">
    <w:name w:val="251DD004843243CEA78F9C51392D7B3A"/>
    <w:rsid w:val="001110D3"/>
    <w:pPr>
      <w:spacing w:line="278" w:lineRule="auto"/>
    </w:pPr>
    <w:rPr>
      <w:kern w:val="2"/>
      <w:sz w:val="24"/>
      <w:szCs w:val="24"/>
      <w14:ligatures w14:val="standardContextual"/>
    </w:rPr>
  </w:style>
  <w:style w:type="paragraph" w:customStyle="1" w:styleId="27E0371084854A03A725421ECF2F2BA9">
    <w:name w:val="27E0371084854A03A725421ECF2F2BA9"/>
    <w:rsid w:val="001110D3"/>
    <w:pPr>
      <w:spacing w:line="278" w:lineRule="auto"/>
    </w:pPr>
    <w:rPr>
      <w:kern w:val="2"/>
      <w:sz w:val="24"/>
      <w:szCs w:val="24"/>
      <w14:ligatures w14:val="standardContextual"/>
    </w:rPr>
  </w:style>
  <w:style w:type="paragraph" w:customStyle="1" w:styleId="D6431C5386894FB0990DB919B6A8D428">
    <w:name w:val="D6431C5386894FB0990DB919B6A8D428"/>
    <w:rsid w:val="001110D3"/>
    <w:pPr>
      <w:spacing w:line="278" w:lineRule="auto"/>
    </w:pPr>
    <w:rPr>
      <w:kern w:val="2"/>
      <w:sz w:val="24"/>
      <w:szCs w:val="24"/>
      <w14:ligatures w14:val="standardContextual"/>
    </w:rPr>
  </w:style>
  <w:style w:type="paragraph" w:customStyle="1" w:styleId="6DB415CFA81743C0968E409DC8EE0389">
    <w:name w:val="6DB415CFA81743C0968E409DC8EE0389"/>
    <w:rsid w:val="001110D3"/>
    <w:pPr>
      <w:spacing w:line="278" w:lineRule="auto"/>
    </w:pPr>
    <w:rPr>
      <w:kern w:val="2"/>
      <w:sz w:val="24"/>
      <w:szCs w:val="24"/>
      <w14:ligatures w14:val="standardContextual"/>
    </w:rPr>
  </w:style>
  <w:style w:type="paragraph" w:customStyle="1" w:styleId="6AE5793413D14F1B8C574896C1344C0F">
    <w:name w:val="6AE5793413D14F1B8C574896C1344C0F"/>
    <w:rsid w:val="001110D3"/>
    <w:pPr>
      <w:spacing w:line="278" w:lineRule="auto"/>
    </w:pPr>
    <w:rPr>
      <w:kern w:val="2"/>
      <w:sz w:val="24"/>
      <w:szCs w:val="24"/>
      <w14:ligatures w14:val="standardContextual"/>
    </w:rPr>
  </w:style>
  <w:style w:type="paragraph" w:customStyle="1" w:styleId="3DD1F97083F54D849466A5849228A9DC">
    <w:name w:val="3DD1F97083F54D849466A5849228A9DC"/>
    <w:rsid w:val="001110D3"/>
    <w:pPr>
      <w:spacing w:line="278" w:lineRule="auto"/>
    </w:pPr>
    <w:rPr>
      <w:kern w:val="2"/>
      <w:sz w:val="24"/>
      <w:szCs w:val="24"/>
      <w14:ligatures w14:val="standardContextual"/>
    </w:rPr>
  </w:style>
  <w:style w:type="paragraph" w:customStyle="1" w:styleId="5FE6719D218648ABBDAF44E0441FB8F9">
    <w:name w:val="5FE6719D218648ABBDAF44E0441FB8F9"/>
    <w:rsid w:val="001110D3"/>
    <w:pPr>
      <w:spacing w:line="278" w:lineRule="auto"/>
    </w:pPr>
    <w:rPr>
      <w:kern w:val="2"/>
      <w:sz w:val="24"/>
      <w:szCs w:val="24"/>
      <w14:ligatures w14:val="standardContextual"/>
    </w:rPr>
  </w:style>
  <w:style w:type="paragraph" w:customStyle="1" w:styleId="46142FA5710E42D089E205B29013DE20">
    <w:name w:val="46142FA5710E42D089E205B29013DE20"/>
    <w:rsid w:val="001110D3"/>
    <w:pPr>
      <w:spacing w:line="278" w:lineRule="auto"/>
    </w:pPr>
    <w:rPr>
      <w:kern w:val="2"/>
      <w:sz w:val="24"/>
      <w:szCs w:val="24"/>
      <w14:ligatures w14:val="standardContextual"/>
    </w:rPr>
  </w:style>
  <w:style w:type="paragraph" w:customStyle="1" w:styleId="A514936FE33A45D99838EF4ACFBD69CD">
    <w:name w:val="A514936FE33A45D99838EF4ACFBD69CD"/>
    <w:rsid w:val="001110D3"/>
    <w:pPr>
      <w:spacing w:line="278" w:lineRule="auto"/>
    </w:pPr>
    <w:rPr>
      <w:kern w:val="2"/>
      <w:sz w:val="24"/>
      <w:szCs w:val="24"/>
      <w14:ligatures w14:val="standardContextual"/>
    </w:rPr>
  </w:style>
  <w:style w:type="paragraph" w:customStyle="1" w:styleId="2FDEABF1CE1346918B1B38CC3B580CEE">
    <w:name w:val="2FDEABF1CE1346918B1B38CC3B580CEE"/>
    <w:rsid w:val="001110D3"/>
    <w:pPr>
      <w:spacing w:line="278" w:lineRule="auto"/>
    </w:pPr>
    <w:rPr>
      <w:kern w:val="2"/>
      <w:sz w:val="24"/>
      <w:szCs w:val="24"/>
      <w14:ligatures w14:val="standardContextual"/>
    </w:rPr>
  </w:style>
  <w:style w:type="paragraph" w:customStyle="1" w:styleId="4AA561141D7E42229D3029C876E64974">
    <w:name w:val="4AA561141D7E42229D3029C876E64974"/>
    <w:rsid w:val="001110D3"/>
    <w:pPr>
      <w:spacing w:line="278" w:lineRule="auto"/>
    </w:pPr>
    <w:rPr>
      <w:kern w:val="2"/>
      <w:sz w:val="24"/>
      <w:szCs w:val="24"/>
      <w14:ligatures w14:val="standardContextual"/>
    </w:rPr>
  </w:style>
  <w:style w:type="paragraph" w:customStyle="1" w:styleId="23CF5EED6BE4491DBFDF23018F638F12">
    <w:name w:val="23CF5EED6BE4491DBFDF23018F638F12"/>
    <w:rsid w:val="001110D3"/>
    <w:pPr>
      <w:spacing w:line="278" w:lineRule="auto"/>
    </w:pPr>
    <w:rPr>
      <w:kern w:val="2"/>
      <w:sz w:val="24"/>
      <w:szCs w:val="24"/>
      <w14:ligatures w14:val="standardContextual"/>
    </w:rPr>
  </w:style>
  <w:style w:type="paragraph" w:customStyle="1" w:styleId="1409F5AA8E8F4F499493114519DADD9D">
    <w:name w:val="1409F5AA8E8F4F499493114519DADD9D"/>
    <w:rsid w:val="001110D3"/>
    <w:pPr>
      <w:spacing w:line="278" w:lineRule="auto"/>
    </w:pPr>
    <w:rPr>
      <w:kern w:val="2"/>
      <w:sz w:val="24"/>
      <w:szCs w:val="24"/>
      <w14:ligatures w14:val="standardContextual"/>
    </w:rPr>
  </w:style>
  <w:style w:type="paragraph" w:customStyle="1" w:styleId="955A367EDD6642DCBE9F21E096D831F5">
    <w:name w:val="955A367EDD6642DCBE9F21E096D831F5"/>
    <w:rsid w:val="001110D3"/>
    <w:pPr>
      <w:spacing w:line="278" w:lineRule="auto"/>
    </w:pPr>
    <w:rPr>
      <w:kern w:val="2"/>
      <w:sz w:val="24"/>
      <w:szCs w:val="24"/>
      <w14:ligatures w14:val="standardContextual"/>
    </w:rPr>
  </w:style>
  <w:style w:type="paragraph" w:customStyle="1" w:styleId="7896F4FF9C674237B5BED3341191A4A2">
    <w:name w:val="7896F4FF9C674237B5BED3341191A4A2"/>
    <w:rsid w:val="001110D3"/>
    <w:pPr>
      <w:spacing w:line="278" w:lineRule="auto"/>
    </w:pPr>
    <w:rPr>
      <w:kern w:val="2"/>
      <w:sz w:val="24"/>
      <w:szCs w:val="24"/>
      <w14:ligatures w14:val="standardContextual"/>
    </w:rPr>
  </w:style>
  <w:style w:type="paragraph" w:customStyle="1" w:styleId="B73427D3868F47B69CD9C164F351906D">
    <w:name w:val="B73427D3868F47B69CD9C164F351906D"/>
    <w:rsid w:val="001110D3"/>
    <w:pPr>
      <w:spacing w:line="278" w:lineRule="auto"/>
    </w:pPr>
    <w:rPr>
      <w:kern w:val="2"/>
      <w:sz w:val="24"/>
      <w:szCs w:val="24"/>
      <w14:ligatures w14:val="standardContextual"/>
    </w:rPr>
  </w:style>
  <w:style w:type="paragraph" w:customStyle="1" w:styleId="B821ACE11E6E441E984BBE8772737819">
    <w:name w:val="B821ACE11E6E441E984BBE8772737819"/>
    <w:rsid w:val="001110D3"/>
    <w:pPr>
      <w:spacing w:line="278" w:lineRule="auto"/>
    </w:pPr>
    <w:rPr>
      <w:kern w:val="2"/>
      <w:sz w:val="24"/>
      <w:szCs w:val="24"/>
      <w14:ligatures w14:val="standardContextual"/>
    </w:rPr>
  </w:style>
  <w:style w:type="paragraph" w:customStyle="1" w:styleId="2937531CF1DC44A39859E2A4E118551F">
    <w:name w:val="2937531CF1DC44A39859E2A4E118551F"/>
    <w:rsid w:val="001110D3"/>
    <w:pPr>
      <w:spacing w:line="278" w:lineRule="auto"/>
    </w:pPr>
    <w:rPr>
      <w:kern w:val="2"/>
      <w:sz w:val="24"/>
      <w:szCs w:val="24"/>
      <w14:ligatures w14:val="standardContextual"/>
    </w:rPr>
  </w:style>
  <w:style w:type="paragraph" w:customStyle="1" w:styleId="84F0D7D379F74749BF3C381404D5DC8D">
    <w:name w:val="84F0D7D379F74749BF3C381404D5DC8D"/>
    <w:rsid w:val="001110D3"/>
    <w:pPr>
      <w:spacing w:line="278" w:lineRule="auto"/>
    </w:pPr>
    <w:rPr>
      <w:kern w:val="2"/>
      <w:sz w:val="24"/>
      <w:szCs w:val="24"/>
      <w14:ligatures w14:val="standardContextual"/>
    </w:rPr>
  </w:style>
  <w:style w:type="paragraph" w:customStyle="1" w:styleId="1A1870FACF23463BBC66BE66487D90AA">
    <w:name w:val="1A1870FACF23463BBC66BE66487D90AA"/>
    <w:rsid w:val="001110D3"/>
    <w:pPr>
      <w:spacing w:line="278" w:lineRule="auto"/>
    </w:pPr>
    <w:rPr>
      <w:kern w:val="2"/>
      <w:sz w:val="24"/>
      <w:szCs w:val="24"/>
      <w14:ligatures w14:val="standardContextual"/>
    </w:rPr>
  </w:style>
  <w:style w:type="paragraph" w:customStyle="1" w:styleId="80EEFC73157941F78F87340E4CB578F6">
    <w:name w:val="80EEFC73157941F78F87340E4CB578F6"/>
    <w:rsid w:val="001110D3"/>
    <w:pPr>
      <w:spacing w:line="278" w:lineRule="auto"/>
    </w:pPr>
    <w:rPr>
      <w:kern w:val="2"/>
      <w:sz w:val="24"/>
      <w:szCs w:val="24"/>
      <w14:ligatures w14:val="standardContextual"/>
    </w:rPr>
  </w:style>
  <w:style w:type="paragraph" w:customStyle="1" w:styleId="3762CF075B954BD4A0C4AB9873983D20">
    <w:name w:val="3762CF075B954BD4A0C4AB9873983D20"/>
    <w:rsid w:val="001110D3"/>
    <w:pPr>
      <w:spacing w:line="278" w:lineRule="auto"/>
    </w:pPr>
    <w:rPr>
      <w:kern w:val="2"/>
      <w:sz w:val="24"/>
      <w:szCs w:val="24"/>
      <w14:ligatures w14:val="standardContextual"/>
    </w:rPr>
  </w:style>
  <w:style w:type="paragraph" w:customStyle="1" w:styleId="935DA43AE1CB409E802E1E8F38FC98AE">
    <w:name w:val="935DA43AE1CB409E802E1E8F38FC98AE"/>
    <w:rsid w:val="001110D3"/>
    <w:pPr>
      <w:spacing w:line="278" w:lineRule="auto"/>
    </w:pPr>
    <w:rPr>
      <w:kern w:val="2"/>
      <w:sz w:val="24"/>
      <w:szCs w:val="24"/>
      <w14:ligatures w14:val="standardContextual"/>
    </w:rPr>
  </w:style>
  <w:style w:type="paragraph" w:customStyle="1" w:styleId="CC94B590305C4402A2EEC2AEFA2C1EA5">
    <w:name w:val="CC94B590305C4402A2EEC2AEFA2C1EA5"/>
    <w:rsid w:val="001110D3"/>
    <w:pPr>
      <w:spacing w:line="278" w:lineRule="auto"/>
    </w:pPr>
    <w:rPr>
      <w:kern w:val="2"/>
      <w:sz w:val="24"/>
      <w:szCs w:val="24"/>
      <w14:ligatures w14:val="standardContextual"/>
    </w:rPr>
  </w:style>
  <w:style w:type="paragraph" w:customStyle="1" w:styleId="587FD5542F6145A0949FDFB620D1F387">
    <w:name w:val="587FD5542F6145A0949FDFB620D1F387"/>
    <w:rsid w:val="001110D3"/>
    <w:pPr>
      <w:spacing w:line="278" w:lineRule="auto"/>
    </w:pPr>
    <w:rPr>
      <w:kern w:val="2"/>
      <w:sz w:val="24"/>
      <w:szCs w:val="24"/>
      <w14:ligatures w14:val="standardContextual"/>
    </w:rPr>
  </w:style>
  <w:style w:type="paragraph" w:customStyle="1" w:styleId="90740E462F9B4102AACE9000FB8BF09A">
    <w:name w:val="90740E462F9B4102AACE9000FB8BF09A"/>
    <w:rsid w:val="001110D3"/>
    <w:pPr>
      <w:spacing w:line="278" w:lineRule="auto"/>
    </w:pPr>
    <w:rPr>
      <w:kern w:val="2"/>
      <w:sz w:val="24"/>
      <w:szCs w:val="24"/>
      <w14:ligatures w14:val="standardContextual"/>
    </w:rPr>
  </w:style>
  <w:style w:type="paragraph" w:customStyle="1" w:styleId="F062601E0B6A455F9A1A4F01CE07169C">
    <w:name w:val="F062601E0B6A455F9A1A4F01CE07169C"/>
    <w:rsid w:val="001110D3"/>
    <w:pPr>
      <w:spacing w:line="278" w:lineRule="auto"/>
    </w:pPr>
    <w:rPr>
      <w:kern w:val="2"/>
      <w:sz w:val="24"/>
      <w:szCs w:val="24"/>
      <w14:ligatures w14:val="standardContextual"/>
    </w:rPr>
  </w:style>
  <w:style w:type="paragraph" w:customStyle="1" w:styleId="50D2F53F2886438AB790B411DEADDF28">
    <w:name w:val="50D2F53F2886438AB790B411DEADDF28"/>
    <w:rsid w:val="001110D3"/>
    <w:pPr>
      <w:spacing w:line="278" w:lineRule="auto"/>
    </w:pPr>
    <w:rPr>
      <w:kern w:val="2"/>
      <w:sz w:val="24"/>
      <w:szCs w:val="24"/>
      <w14:ligatures w14:val="standardContextual"/>
    </w:rPr>
  </w:style>
  <w:style w:type="paragraph" w:customStyle="1" w:styleId="4795CA0F34A34102BA3F12CA700F5CD1">
    <w:name w:val="4795CA0F34A34102BA3F12CA700F5CD1"/>
    <w:rsid w:val="001110D3"/>
    <w:pPr>
      <w:spacing w:line="278" w:lineRule="auto"/>
    </w:pPr>
    <w:rPr>
      <w:kern w:val="2"/>
      <w:sz w:val="24"/>
      <w:szCs w:val="24"/>
      <w14:ligatures w14:val="standardContextual"/>
    </w:rPr>
  </w:style>
  <w:style w:type="paragraph" w:customStyle="1" w:styleId="92ABFB7F2ABA42119ABCAC3CC121CC81">
    <w:name w:val="92ABFB7F2ABA42119ABCAC3CC121CC81"/>
    <w:rsid w:val="001110D3"/>
    <w:pPr>
      <w:spacing w:line="278" w:lineRule="auto"/>
    </w:pPr>
    <w:rPr>
      <w:kern w:val="2"/>
      <w:sz w:val="24"/>
      <w:szCs w:val="24"/>
      <w14:ligatures w14:val="standardContextual"/>
    </w:rPr>
  </w:style>
  <w:style w:type="paragraph" w:customStyle="1" w:styleId="EBFB772A1151457499800DAC87A106E8">
    <w:name w:val="EBFB772A1151457499800DAC87A106E8"/>
    <w:rsid w:val="001110D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0223D-90EC-47E5-837D-DF052060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2026-08-27T04:20:00Z</dcterms:created>
  <dcterms:modified xsi:type="dcterms:W3CDTF">2026-08-27T04:20:00Z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2026-08-27T04:20:23Z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d03c3f3b-6d73-42e4-90ec-6963680e43b0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