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A445A" w14:textId="24305621" w:rsidR="0099683A" w:rsidRDefault="009C2AD5">
      <w:pPr>
        <w:rPr>
          <w:rFonts w:ascii="Calibri" w:hAnsi="Calibri"/>
          <w:sz w:val="56"/>
          <w:szCs w:val="56"/>
        </w:rPr>
      </w:pPr>
      <w:r>
        <w:rPr>
          <w:noProof/>
          <w:lang w:eastAsia="en-AU"/>
        </w:rPr>
        <w:drawing>
          <wp:anchor distT="0" distB="0" distL="114300" distR="114300" simplePos="0" relativeHeight="251658240" behindDoc="1" locked="0" layoutInCell="1" allowOverlap="1" wp14:anchorId="430A4559" wp14:editId="430A455A">
            <wp:simplePos x="0" y="0"/>
            <wp:positionH relativeFrom="margin">
              <wp:align>left</wp:align>
            </wp:positionH>
            <wp:positionV relativeFrom="paragraph">
              <wp:posOffset>0</wp:posOffset>
            </wp:positionV>
            <wp:extent cx="2040890" cy="1295400"/>
            <wp:effectExtent l="0" t="0" r="0" b="0"/>
            <wp:wrapTight wrapText="bothSides">
              <wp:wrapPolygon edited="0">
                <wp:start x="0" y="0"/>
                <wp:lineTo x="0" y="21282"/>
                <wp:lineTo x="21371" y="21282"/>
                <wp:lineTo x="21371" y="0"/>
                <wp:lineTo x="0"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0" cstate="print"/>
                    <a:srcRect l="31301" r="32252"/>
                    <a:stretch>
                      <a:fillRect/>
                    </a:stretch>
                  </pic:blipFill>
                  <pic:spPr bwMode="auto">
                    <a:xfrm>
                      <a:off x="0" y="0"/>
                      <a:ext cx="2040890" cy="1295400"/>
                    </a:xfrm>
                    <a:prstGeom prst="rect">
                      <a:avLst/>
                    </a:prstGeom>
                    <a:noFill/>
                    <a:ln w="9525">
                      <a:noFill/>
                      <a:miter lim="800000"/>
                      <a:headEnd/>
                      <a:tailEnd/>
                    </a:ln>
                  </pic:spPr>
                </pic:pic>
              </a:graphicData>
            </a:graphic>
            <wp14:sizeRelV relativeFrom="margin">
              <wp14:pctHeight>0</wp14:pctHeight>
            </wp14:sizeRelV>
          </wp:anchor>
        </w:drawing>
      </w:r>
      <w:r>
        <w:rPr>
          <w:rFonts w:ascii="Calibri" w:hAnsi="Calibri"/>
          <w:sz w:val="56"/>
          <w:szCs w:val="56"/>
        </w:rPr>
        <w:t>POSITION DESCRIPTION</w:t>
      </w:r>
    </w:p>
    <w:p w14:paraId="430A445B" w14:textId="77777777" w:rsidR="009C2AD5" w:rsidRDefault="009C2AD5">
      <w:pPr>
        <w:rPr>
          <w:rFonts w:ascii="Calibri" w:hAnsi="Calibri"/>
          <w:sz w:val="56"/>
          <w:szCs w:val="56"/>
        </w:rPr>
      </w:pPr>
    </w:p>
    <w:p w14:paraId="430A445C" w14:textId="77777777" w:rsidR="0017791B" w:rsidRDefault="0017791B" w:rsidP="0017791B">
      <w:pPr>
        <w:suppressAutoHyphens/>
        <w:spacing w:before="240" w:after="240" w:line="240" w:lineRule="auto"/>
        <w:rPr>
          <w:rFonts w:ascii="Calibri" w:eastAsia="Times New Roman" w:hAnsi="Calibri" w:cs="Times New Roman"/>
          <w:i/>
          <w:color w:val="0070C0"/>
          <w:sz w:val="24"/>
          <w:szCs w:val="24"/>
          <w:lang w:eastAsia="en-AU"/>
        </w:rPr>
      </w:pPr>
    </w:p>
    <w:tbl>
      <w:tblPr>
        <w:tblStyle w:val="TableGrid"/>
        <w:tblW w:w="1481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1"/>
        <w:gridCol w:w="4892"/>
        <w:gridCol w:w="4892"/>
      </w:tblGrid>
      <w:tr w:rsidR="00051CD7" w14:paraId="430A4461" w14:textId="77777777" w:rsidTr="499D86C7">
        <w:trPr>
          <w:trHeight w:val="680"/>
        </w:trPr>
        <w:tc>
          <w:tcPr>
            <w:tcW w:w="5031" w:type="dxa"/>
          </w:tcPr>
          <w:p w14:paraId="430A445E" w14:textId="3E236B0D" w:rsidR="00051CD7" w:rsidRPr="00CA1EC7" w:rsidRDefault="00051CD7" w:rsidP="005A7F03">
            <w:pPr>
              <w:rPr>
                <w:rFonts w:ascii="Calibri" w:hAnsi="Calibri"/>
                <w:sz w:val="24"/>
                <w:szCs w:val="24"/>
              </w:rPr>
            </w:pPr>
            <w:r w:rsidRPr="00CA1EC7">
              <w:rPr>
                <w:rFonts w:ascii="Calibri" w:hAnsi="Calibri"/>
                <w:b/>
                <w:sz w:val="24"/>
                <w:szCs w:val="24"/>
              </w:rPr>
              <w:t xml:space="preserve">Directorate: </w:t>
            </w:r>
            <w:r w:rsidR="00636AD9">
              <w:rPr>
                <w:rFonts w:ascii="Calibri" w:hAnsi="Calibri"/>
                <w:sz w:val="24"/>
                <w:szCs w:val="24"/>
              </w:rPr>
              <w:t>Digital Canberra</w:t>
            </w:r>
          </w:p>
        </w:tc>
        <w:tc>
          <w:tcPr>
            <w:tcW w:w="4892" w:type="dxa"/>
          </w:tcPr>
          <w:p w14:paraId="430A445F" w14:textId="3B220BFD" w:rsidR="00051CD7" w:rsidRPr="00B84CF9" w:rsidRDefault="00051CD7" w:rsidP="006579A8">
            <w:pPr>
              <w:rPr>
                <w:rFonts w:ascii="Calibri" w:hAnsi="Calibri"/>
                <w:iCs/>
                <w:sz w:val="24"/>
                <w:szCs w:val="24"/>
              </w:rPr>
            </w:pPr>
            <w:r w:rsidRPr="00CA1EC7">
              <w:rPr>
                <w:rFonts w:ascii="Calibri" w:hAnsi="Calibri"/>
                <w:b/>
                <w:sz w:val="24"/>
                <w:szCs w:val="24"/>
              </w:rPr>
              <w:t>Position Number:</w:t>
            </w:r>
            <w:r w:rsidRPr="00CA1EC7">
              <w:rPr>
                <w:rFonts w:ascii="Calibri" w:hAnsi="Calibri"/>
                <w:sz w:val="24"/>
                <w:szCs w:val="24"/>
              </w:rPr>
              <w:t xml:space="preserve"> </w:t>
            </w:r>
            <w:r w:rsidR="00FF0A20" w:rsidRPr="00BB023D">
              <w:t>P70306</w:t>
            </w:r>
          </w:p>
        </w:tc>
        <w:tc>
          <w:tcPr>
            <w:tcW w:w="4892" w:type="dxa"/>
          </w:tcPr>
          <w:p w14:paraId="430A4460" w14:textId="77777777" w:rsidR="00051CD7" w:rsidRPr="00CA1EC7" w:rsidRDefault="00051CD7" w:rsidP="006579A8">
            <w:pPr>
              <w:rPr>
                <w:rFonts w:ascii="Calibri" w:hAnsi="Calibri"/>
                <w:b/>
                <w:sz w:val="24"/>
                <w:szCs w:val="24"/>
              </w:rPr>
            </w:pPr>
          </w:p>
        </w:tc>
      </w:tr>
      <w:tr w:rsidR="00051CD7" w14:paraId="430A4465" w14:textId="77777777" w:rsidTr="499D86C7">
        <w:trPr>
          <w:trHeight w:val="680"/>
        </w:trPr>
        <w:tc>
          <w:tcPr>
            <w:tcW w:w="5031" w:type="dxa"/>
          </w:tcPr>
          <w:p w14:paraId="430A4462" w14:textId="6E6FC875" w:rsidR="00051CD7" w:rsidRPr="00CA1EC7" w:rsidRDefault="00051CD7" w:rsidP="006579A8">
            <w:pPr>
              <w:rPr>
                <w:rFonts w:ascii="Calibri" w:hAnsi="Calibri"/>
                <w:sz w:val="24"/>
                <w:szCs w:val="24"/>
              </w:rPr>
            </w:pPr>
            <w:r w:rsidRPr="00CA1EC7">
              <w:rPr>
                <w:rFonts w:ascii="Calibri" w:hAnsi="Calibri"/>
                <w:b/>
                <w:sz w:val="24"/>
                <w:szCs w:val="24"/>
              </w:rPr>
              <w:t xml:space="preserve">Division: </w:t>
            </w:r>
            <w:r w:rsidR="00636AD9">
              <w:rPr>
                <w:rFonts w:ascii="Calibri" w:hAnsi="Calibri"/>
                <w:bCs/>
                <w:sz w:val="24"/>
                <w:szCs w:val="24"/>
              </w:rPr>
              <w:t>Corporate Services</w:t>
            </w:r>
          </w:p>
        </w:tc>
        <w:tc>
          <w:tcPr>
            <w:tcW w:w="4892" w:type="dxa"/>
          </w:tcPr>
          <w:p w14:paraId="430A4463" w14:textId="7F39C440" w:rsidR="00051CD7" w:rsidRPr="00CA1EC7" w:rsidRDefault="00051CD7" w:rsidP="006579A8">
            <w:pPr>
              <w:rPr>
                <w:rFonts w:ascii="Calibri" w:hAnsi="Calibri"/>
                <w:sz w:val="24"/>
                <w:szCs w:val="24"/>
              </w:rPr>
            </w:pPr>
            <w:r w:rsidRPr="00CA1EC7">
              <w:rPr>
                <w:rFonts w:ascii="Calibri" w:hAnsi="Calibri"/>
                <w:b/>
                <w:sz w:val="24"/>
                <w:szCs w:val="24"/>
              </w:rPr>
              <w:t xml:space="preserve">Classification: </w:t>
            </w:r>
            <w:r w:rsidR="00D82392" w:rsidRPr="00D82392">
              <w:rPr>
                <w:rFonts w:ascii="Calibri" w:hAnsi="Calibri"/>
                <w:bCs/>
                <w:sz w:val="24"/>
                <w:szCs w:val="24"/>
              </w:rPr>
              <w:t>SOGC</w:t>
            </w:r>
          </w:p>
        </w:tc>
        <w:tc>
          <w:tcPr>
            <w:tcW w:w="4892" w:type="dxa"/>
          </w:tcPr>
          <w:p w14:paraId="430A4464" w14:textId="77777777" w:rsidR="00051CD7" w:rsidRPr="00CA1EC7" w:rsidRDefault="00051CD7" w:rsidP="006579A8">
            <w:pPr>
              <w:rPr>
                <w:rFonts w:ascii="Calibri" w:hAnsi="Calibri"/>
                <w:b/>
                <w:sz w:val="24"/>
                <w:szCs w:val="24"/>
              </w:rPr>
            </w:pPr>
          </w:p>
        </w:tc>
      </w:tr>
      <w:tr w:rsidR="00051CD7" w14:paraId="430A4469" w14:textId="77777777" w:rsidTr="499D86C7">
        <w:trPr>
          <w:trHeight w:val="680"/>
        </w:trPr>
        <w:tc>
          <w:tcPr>
            <w:tcW w:w="5031" w:type="dxa"/>
          </w:tcPr>
          <w:p w14:paraId="430A4466" w14:textId="14F2A575" w:rsidR="00051CD7" w:rsidRPr="00D82392" w:rsidRDefault="00051CD7" w:rsidP="006579A8">
            <w:pPr>
              <w:rPr>
                <w:rFonts w:ascii="Calibri" w:hAnsi="Calibri"/>
                <w:bCs/>
                <w:sz w:val="24"/>
                <w:szCs w:val="24"/>
              </w:rPr>
            </w:pPr>
            <w:r w:rsidRPr="00CA1EC7">
              <w:rPr>
                <w:rFonts w:ascii="Calibri" w:hAnsi="Calibri"/>
                <w:b/>
                <w:sz w:val="24"/>
                <w:szCs w:val="24"/>
              </w:rPr>
              <w:t xml:space="preserve">Business Unit: </w:t>
            </w:r>
            <w:r w:rsidR="00FF0A20">
              <w:rPr>
                <w:rFonts w:ascii="Calibri" w:hAnsi="Calibri"/>
                <w:bCs/>
                <w:sz w:val="24"/>
                <w:szCs w:val="24"/>
              </w:rPr>
              <w:t>Communications and Engagement Branch</w:t>
            </w:r>
          </w:p>
        </w:tc>
        <w:tc>
          <w:tcPr>
            <w:tcW w:w="4892" w:type="dxa"/>
          </w:tcPr>
          <w:p w14:paraId="4D77FC85" w14:textId="77777777" w:rsidR="00636AD9" w:rsidRPr="00636AD9" w:rsidRDefault="00051CD7" w:rsidP="00636AD9">
            <w:pPr>
              <w:rPr>
                <w:rFonts w:ascii="Calibri" w:hAnsi="Calibri" w:cs="Calibri"/>
                <w:color w:val="000000"/>
                <w:sz w:val="24"/>
                <w:szCs w:val="24"/>
              </w:rPr>
            </w:pPr>
            <w:r w:rsidRPr="00CA1EC7">
              <w:rPr>
                <w:rFonts w:ascii="Calibri" w:hAnsi="Calibri"/>
                <w:b/>
                <w:sz w:val="24"/>
                <w:szCs w:val="24"/>
              </w:rPr>
              <w:t xml:space="preserve">Location: </w:t>
            </w:r>
          </w:p>
          <w:p w14:paraId="430A4467" w14:textId="0F1F6026" w:rsidR="00051CD7" w:rsidRPr="00B84CF9" w:rsidRDefault="00636AD9" w:rsidP="00636AD9">
            <w:pPr>
              <w:rPr>
                <w:rFonts w:ascii="Calibri" w:hAnsi="Calibri"/>
                <w:iCs/>
                <w:sz w:val="24"/>
                <w:szCs w:val="24"/>
              </w:rPr>
            </w:pPr>
            <w:r w:rsidRPr="00636AD9">
              <w:rPr>
                <w:rFonts w:ascii="Calibri" w:hAnsi="Calibri" w:cs="Calibri"/>
                <w:color w:val="000000"/>
                <w:sz w:val="24"/>
                <w:szCs w:val="24"/>
              </w:rPr>
              <w:t xml:space="preserve"> </w:t>
            </w:r>
            <w:r w:rsidRPr="00636AD9">
              <w:rPr>
                <w:rFonts w:ascii="Calibri" w:hAnsi="Calibri" w:cs="Calibri"/>
                <w:color w:val="000000"/>
                <w:sz w:val="23"/>
                <w:szCs w:val="23"/>
              </w:rPr>
              <w:t>Hybrid working arrangements (220LC, Winyu, Bowes Street and work from home)</w:t>
            </w:r>
          </w:p>
        </w:tc>
        <w:tc>
          <w:tcPr>
            <w:tcW w:w="4892" w:type="dxa"/>
          </w:tcPr>
          <w:p w14:paraId="430A4468" w14:textId="77777777" w:rsidR="00051CD7" w:rsidRPr="00CA1EC7" w:rsidRDefault="00051CD7" w:rsidP="006579A8">
            <w:pPr>
              <w:rPr>
                <w:rFonts w:ascii="Calibri" w:hAnsi="Calibri"/>
                <w:b/>
                <w:sz w:val="24"/>
                <w:szCs w:val="24"/>
              </w:rPr>
            </w:pPr>
          </w:p>
        </w:tc>
      </w:tr>
      <w:tr w:rsidR="00051CD7" w14:paraId="430A446D" w14:textId="77777777" w:rsidTr="499D86C7">
        <w:trPr>
          <w:trHeight w:val="680"/>
        </w:trPr>
        <w:tc>
          <w:tcPr>
            <w:tcW w:w="5031" w:type="dxa"/>
          </w:tcPr>
          <w:p w14:paraId="430A446A" w14:textId="386229C4" w:rsidR="00051CD7" w:rsidRPr="00B84CF9" w:rsidRDefault="00051CD7" w:rsidP="189EA063">
            <w:pPr>
              <w:rPr>
                <w:rFonts w:ascii="Calibri" w:hAnsi="Calibri"/>
                <w:iCs/>
                <w:sz w:val="24"/>
                <w:szCs w:val="24"/>
              </w:rPr>
            </w:pPr>
            <w:r w:rsidRPr="00CA1EC7">
              <w:rPr>
                <w:rFonts w:ascii="Calibri" w:hAnsi="Calibri"/>
                <w:b/>
                <w:sz w:val="24"/>
                <w:szCs w:val="24"/>
              </w:rPr>
              <w:t>Position Title:</w:t>
            </w:r>
            <w:r w:rsidRPr="189EA063">
              <w:rPr>
                <w:rFonts w:ascii="Calibri" w:hAnsi="Calibri"/>
                <w:sz w:val="24"/>
                <w:szCs w:val="24"/>
              </w:rPr>
              <w:t xml:space="preserve"> </w:t>
            </w:r>
            <w:r w:rsidR="00445348" w:rsidRPr="189EA063">
              <w:rPr>
                <w:rFonts w:ascii="Calibri" w:hAnsi="Calibri"/>
                <w:sz w:val="24"/>
                <w:szCs w:val="24"/>
              </w:rPr>
              <w:t>Assistant Director,</w:t>
            </w:r>
            <w:r w:rsidR="00481537" w:rsidRPr="189EA063">
              <w:rPr>
                <w:rFonts w:ascii="Calibri" w:hAnsi="Calibri"/>
                <w:sz w:val="24"/>
                <w:szCs w:val="24"/>
              </w:rPr>
              <w:t xml:space="preserve"> </w:t>
            </w:r>
            <w:r w:rsidR="00FF0A20">
              <w:rPr>
                <w:rFonts w:ascii="Calibri" w:hAnsi="Calibri"/>
                <w:sz w:val="24"/>
                <w:szCs w:val="24"/>
              </w:rPr>
              <w:t xml:space="preserve">Internal Communication </w:t>
            </w:r>
          </w:p>
        </w:tc>
        <w:tc>
          <w:tcPr>
            <w:tcW w:w="4892" w:type="dxa"/>
          </w:tcPr>
          <w:p w14:paraId="430A446B" w14:textId="3DEA7486" w:rsidR="00051CD7" w:rsidRPr="00B84CF9" w:rsidRDefault="00051CD7" w:rsidP="499D86C7">
            <w:pPr>
              <w:rPr>
                <w:rFonts w:ascii="Calibri" w:hAnsi="Calibri"/>
                <w:sz w:val="24"/>
                <w:szCs w:val="24"/>
              </w:rPr>
            </w:pPr>
            <w:r w:rsidRPr="499D86C7">
              <w:rPr>
                <w:rFonts w:ascii="Calibri" w:hAnsi="Calibri"/>
                <w:b/>
                <w:bCs/>
                <w:sz w:val="24"/>
                <w:szCs w:val="24"/>
              </w:rPr>
              <w:t xml:space="preserve">Last Reviewed: </w:t>
            </w:r>
            <w:r w:rsidR="003D79C9">
              <w:rPr>
                <w:rFonts w:ascii="Calibri" w:hAnsi="Calibri"/>
                <w:sz w:val="24"/>
                <w:szCs w:val="24"/>
              </w:rPr>
              <w:t>April</w:t>
            </w:r>
            <w:r w:rsidR="00EE6187">
              <w:rPr>
                <w:rFonts w:ascii="Calibri" w:hAnsi="Calibri"/>
                <w:sz w:val="24"/>
                <w:szCs w:val="24"/>
              </w:rPr>
              <w:t xml:space="preserve"> 2024</w:t>
            </w:r>
          </w:p>
        </w:tc>
        <w:tc>
          <w:tcPr>
            <w:tcW w:w="4892" w:type="dxa"/>
          </w:tcPr>
          <w:p w14:paraId="430A446C" w14:textId="77777777" w:rsidR="00051CD7" w:rsidRPr="00CA1EC7" w:rsidRDefault="00051CD7" w:rsidP="0053660E">
            <w:pPr>
              <w:rPr>
                <w:rFonts w:ascii="Calibri" w:hAnsi="Calibri"/>
                <w:b/>
                <w:sz w:val="24"/>
                <w:szCs w:val="24"/>
              </w:rPr>
            </w:pPr>
          </w:p>
        </w:tc>
      </w:tr>
      <w:tr w:rsidR="00051CD7" w14:paraId="430A4472" w14:textId="77777777" w:rsidTr="00636AD9">
        <w:trPr>
          <w:trHeight w:val="373"/>
        </w:trPr>
        <w:tc>
          <w:tcPr>
            <w:tcW w:w="9923" w:type="dxa"/>
            <w:gridSpan w:val="2"/>
          </w:tcPr>
          <w:p w14:paraId="430A4470" w14:textId="77777777" w:rsidR="00051CD7" w:rsidRPr="00CA1EC7" w:rsidRDefault="00051CD7" w:rsidP="006579A8">
            <w:pPr>
              <w:rPr>
                <w:rFonts w:ascii="Calibri" w:hAnsi="Calibri"/>
                <w:i/>
                <w:sz w:val="24"/>
                <w:szCs w:val="24"/>
              </w:rPr>
            </w:pPr>
          </w:p>
        </w:tc>
        <w:tc>
          <w:tcPr>
            <w:tcW w:w="4892" w:type="dxa"/>
          </w:tcPr>
          <w:p w14:paraId="430A4471" w14:textId="77777777" w:rsidR="00051CD7" w:rsidRPr="00CA1EC7" w:rsidRDefault="00051CD7" w:rsidP="006579A8">
            <w:pPr>
              <w:rPr>
                <w:rFonts w:ascii="Calibri" w:hAnsi="Calibri"/>
                <w:b/>
                <w:sz w:val="24"/>
                <w:szCs w:val="24"/>
              </w:rPr>
            </w:pPr>
          </w:p>
        </w:tc>
      </w:tr>
    </w:tbl>
    <w:p w14:paraId="430A4475" w14:textId="1F58804F" w:rsidR="00D23A0E" w:rsidRPr="00AB26D3" w:rsidRDefault="00D23A0E" w:rsidP="00B84CF9">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r w:rsidR="00D82392" w:rsidRPr="003D422A">
        <w:rPr>
          <w:rFonts w:cs="Arial"/>
          <w:szCs w:val="24"/>
        </w:rPr>
        <w:t>values-based</w:t>
      </w:r>
      <w:r w:rsidRPr="003D422A">
        <w:rPr>
          <w:rFonts w:cs="Arial"/>
          <w:szCs w:val="24"/>
        </w:rPr>
        <w:t xml:space="preserve"> organisation where all employees are expected to embody the prescribed core values of respect, integrity, collaboration and innovation,</w:t>
      </w:r>
      <w:r>
        <w:rPr>
          <w:rFonts w:cs="Arial"/>
          <w:szCs w:val="24"/>
        </w:rPr>
        <w:t xml:space="preserve"> </w:t>
      </w:r>
      <w:r w:rsidRPr="00AB26D3">
        <w:rPr>
          <w:rFonts w:cs="Arial"/>
          <w:szCs w:val="24"/>
        </w:rPr>
        <w:t xml:space="preserve">as well </w:t>
      </w:r>
      <w:r w:rsidR="003D065E">
        <w:rPr>
          <w:rFonts w:cs="Arial"/>
          <w:szCs w:val="24"/>
        </w:rPr>
        <w:t xml:space="preserve">as </w:t>
      </w:r>
      <w:r w:rsidRPr="00AB26D3">
        <w:rPr>
          <w:rFonts w:cs="Arial"/>
          <w:szCs w:val="24"/>
        </w:rPr>
        <w:t xml:space="preserve">demonstrate the related signature behaviours.   </w:t>
      </w:r>
    </w:p>
    <w:p w14:paraId="5E129A28" w14:textId="2CE4C910" w:rsidR="00FF0A20" w:rsidRPr="00FF0A20" w:rsidRDefault="00D23A0E" w:rsidP="00636AD9">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0AB0E978" w14:textId="0A0679CE" w:rsidR="00FF0A20" w:rsidRDefault="00FF0A20" w:rsidP="00FF0A20">
      <w:pPr>
        <w:autoSpaceDE w:val="0"/>
        <w:autoSpaceDN w:val="0"/>
        <w:adjustRightInd w:val="0"/>
        <w:spacing w:after="0" w:line="240" w:lineRule="auto"/>
        <w:rPr>
          <w:rFonts w:ascii="Calibri" w:hAnsi="Calibri" w:cs="Calibri"/>
          <w:color w:val="000000"/>
          <w:sz w:val="23"/>
          <w:szCs w:val="23"/>
        </w:rPr>
      </w:pPr>
      <w:r w:rsidRPr="00FF0A20">
        <w:rPr>
          <w:rFonts w:ascii="Calibri" w:hAnsi="Calibri" w:cs="Calibri"/>
          <w:color w:val="000000"/>
          <w:sz w:val="23"/>
          <w:szCs w:val="23"/>
        </w:rPr>
        <w:t xml:space="preserve">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 </w:t>
      </w:r>
    </w:p>
    <w:p w14:paraId="6141BFDE" w14:textId="77777777" w:rsidR="00FF0A20" w:rsidRPr="00FF0A20" w:rsidRDefault="00FF0A20" w:rsidP="00FF0A20">
      <w:pPr>
        <w:autoSpaceDE w:val="0"/>
        <w:autoSpaceDN w:val="0"/>
        <w:adjustRightInd w:val="0"/>
        <w:spacing w:after="0" w:line="240" w:lineRule="auto"/>
        <w:rPr>
          <w:rFonts w:ascii="Calibri" w:hAnsi="Calibri" w:cs="Calibri"/>
          <w:color w:val="000000"/>
          <w:sz w:val="23"/>
          <w:szCs w:val="23"/>
        </w:rPr>
      </w:pPr>
    </w:p>
    <w:p w14:paraId="3FF95A83" w14:textId="77777777" w:rsidR="00FF0A20" w:rsidRDefault="00FF0A20" w:rsidP="00FF0A20">
      <w:pPr>
        <w:autoSpaceDE w:val="0"/>
        <w:autoSpaceDN w:val="0"/>
        <w:adjustRightInd w:val="0"/>
        <w:spacing w:after="0" w:line="240" w:lineRule="auto"/>
        <w:rPr>
          <w:rFonts w:ascii="Calibri" w:hAnsi="Calibri" w:cs="Calibri"/>
          <w:color w:val="000000"/>
          <w:sz w:val="23"/>
          <w:szCs w:val="23"/>
        </w:rPr>
      </w:pPr>
      <w:r w:rsidRPr="00FF0A20">
        <w:rPr>
          <w:rFonts w:ascii="Calibri" w:hAnsi="Calibri" w:cs="Calibri"/>
          <w:color w:val="000000"/>
          <w:sz w:val="23"/>
          <w:szCs w:val="23"/>
        </w:rPr>
        <w:t xml:space="preserve">Digital Canberra leads the implementation of the ACT Digital Strategy and ACT Digital Health Strategy, manages ICT infrastructure for our hospitals, schools, and public service, and represents the ACT at national digital, data, and cyber security forums. </w:t>
      </w:r>
    </w:p>
    <w:p w14:paraId="7ED344E1" w14:textId="77777777" w:rsidR="00FF0A20" w:rsidRPr="00FF0A20" w:rsidRDefault="00FF0A20" w:rsidP="00FF0A20">
      <w:pPr>
        <w:autoSpaceDE w:val="0"/>
        <w:autoSpaceDN w:val="0"/>
        <w:adjustRightInd w:val="0"/>
        <w:spacing w:after="0" w:line="240" w:lineRule="auto"/>
        <w:rPr>
          <w:rFonts w:ascii="Calibri" w:hAnsi="Calibri" w:cs="Calibri"/>
          <w:color w:val="000000"/>
          <w:sz w:val="23"/>
          <w:szCs w:val="23"/>
        </w:rPr>
      </w:pPr>
    </w:p>
    <w:p w14:paraId="5472B1FA" w14:textId="77777777" w:rsidR="00FF0A20" w:rsidRDefault="00FF0A20" w:rsidP="00FF0A20">
      <w:pPr>
        <w:pStyle w:val="Heading1"/>
        <w:pBdr>
          <w:bottom w:val="single" w:sz="12" w:space="1" w:color="auto"/>
        </w:pBdr>
        <w:rPr>
          <w:rFonts w:eastAsiaTheme="minorHAnsi" w:cs="Calibri"/>
          <w:b w:val="0"/>
          <w:color w:val="000000"/>
          <w:spacing w:val="0"/>
          <w:sz w:val="23"/>
          <w:szCs w:val="23"/>
          <w:lang w:eastAsia="en-US"/>
        </w:rPr>
      </w:pPr>
      <w:r w:rsidRPr="00FF0A20">
        <w:rPr>
          <w:rFonts w:eastAsiaTheme="minorHAnsi" w:cs="Calibri"/>
          <w:b w:val="0"/>
          <w:color w:val="000000"/>
          <w:spacing w:val="0"/>
          <w:sz w:val="23"/>
          <w:szCs w:val="23"/>
          <w:lang w:eastAsia="en-US"/>
        </w:rPr>
        <w:t xml:space="preserve">Digital Canberra has a diverse workforce across many functions and sites. We have an inclusive culture, and we ensure our people are respected, valued and involved. </w:t>
      </w:r>
    </w:p>
    <w:p w14:paraId="26F1DDD8" w14:textId="52F871BB" w:rsidR="00FF0A20" w:rsidRPr="00FF0A20" w:rsidRDefault="00D23A0E" w:rsidP="00FF0A20">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27D86AD5" w14:textId="203004D4" w:rsidR="00FF0A20" w:rsidRDefault="00FF0A20" w:rsidP="00FF0A20">
      <w:pPr>
        <w:autoSpaceDE w:val="0"/>
        <w:autoSpaceDN w:val="0"/>
        <w:adjustRightInd w:val="0"/>
        <w:spacing w:after="0" w:line="240" w:lineRule="auto"/>
        <w:rPr>
          <w:rFonts w:ascii="Calibri" w:hAnsi="Calibri" w:cs="Calibri"/>
          <w:color w:val="000000"/>
          <w:sz w:val="23"/>
          <w:szCs w:val="23"/>
        </w:rPr>
      </w:pPr>
      <w:r w:rsidRPr="00FF0A20">
        <w:rPr>
          <w:rFonts w:ascii="Calibri" w:hAnsi="Calibri" w:cs="Calibri"/>
          <w:color w:val="000000"/>
          <w:sz w:val="23"/>
          <w:szCs w:val="23"/>
        </w:rPr>
        <w:t xml:space="preserve">The </w:t>
      </w:r>
      <w:r w:rsidRPr="00FF0A20">
        <w:rPr>
          <w:rFonts w:ascii="Calibri" w:hAnsi="Calibri" w:cs="Calibri"/>
          <w:b/>
          <w:bCs/>
          <w:color w:val="000000"/>
          <w:sz w:val="23"/>
          <w:szCs w:val="23"/>
        </w:rPr>
        <w:t xml:space="preserve">Corporate Services Group </w:t>
      </w:r>
      <w:r w:rsidRPr="00FF0A20">
        <w:rPr>
          <w:rFonts w:ascii="Calibri" w:hAnsi="Calibri" w:cs="Calibri"/>
          <w:color w:val="000000"/>
          <w:sz w:val="23"/>
          <w:szCs w:val="23"/>
        </w:rPr>
        <w:t xml:space="preserve">provides a range of strategic, organisational, administrative and human resources functions for Digital Canberra. The branch encompasses three branches: </w:t>
      </w:r>
    </w:p>
    <w:p w14:paraId="626EE29C" w14:textId="77777777" w:rsidR="00FF0A20" w:rsidRPr="00FF0A20" w:rsidRDefault="00FF0A20" w:rsidP="00FF0A20">
      <w:pPr>
        <w:autoSpaceDE w:val="0"/>
        <w:autoSpaceDN w:val="0"/>
        <w:adjustRightInd w:val="0"/>
        <w:spacing w:after="0" w:line="240" w:lineRule="auto"/>
        <w:rPr>
          <w:rFonts w:ascii="Calibri" w:hAnsi="Calibri" w:cs="Calibri"/>
          <w:color w:val="000000"/>
          <w:sz w:val="23"/>
          <w:szCs w:val="23"/>
        </w:rPr>
      </w:pPr>
    </w:p>
    <w:p w14:paraId="34872C2B" w14:textId="77777777" w:rsidR="00FF0A20" w:rsidRPr="00FF0A20" w:rsidRDefault="00FF0A20" w:rsidP="00FF0A20">
      <w:pPr>
        <w:numPr>
          <w:ilvl w:val="0"/>
          <w:numId w:val="13"/>
        </w:numPr>
        <w:autoSpaceDE w:val="0"/>
        <w:autoSpaceDN w:val="0"/>
        <w:adjustRightInd w:val="0"/>
        <w:spacing w:after="94" w:line="240" w:lineRule="auto"/>
        <w:rPr>
          <w:rFonts w:ascii="Calibri" w:hAnsi="Calibri" w:cs="Calibri"/>
          <w:color w:val="000000"/>
          <w:sz w:val="23"/>
          <w:szCs w:val="23"/>
        </w:rPr>
      </w:pPr>
      <w:r w:rsidRPr="00FF0A20">
        <w:rPr>
          <w:rFonts w:ascii="Calibri" w:hAnsi="Calibri" w:cs="Calibri"/>
          <w:color w:val="000000"/>
          <w:sz w:val="23"/>
          <w:szCs w:val="23"/>
        </w:rPr>
        <w:t xml:space="preserve">Communications and Engagement </w:t>
      </w:r>
    </w:p>
    <w:p w14:paraId="40B64FB4" w14:textId="77777777" w:rsidR="00FF0A20" w:rsidRPr="00FF0A20" w:rsidRDefault="00FF0A20" w:rsidP="00FF0A20">
      <w:pPr>
        <w:numPr>
          <w:ilvl w:val="0"/>
          <w:numId w:val="13"/>
        </w:numPr>
        <w:autoSpaceDE w:val="0"/>
        <w:autoSpaceDN w:val="0"/>
        <w:adjustRightInd w:val="0"/>
        <w:spacing w:after="94" w:line="240" w:lineRule="auto"/>
        <w:rPr>
          <w:rFonts w:ascii="Calibri" w:hAnsi="Calibri" w:cs="Calibri"/>
          <w:color w:val="000000"/>
          <w:sz w:val="23"/>
          <w:szCs w:val="23"/>
        </w:rPr>
      </w:pPr>
      <w:r w:rsidRPr="00FF0A20">
        <w:rPr>
          <w:rFonts w:ascii="Calibri" w:hAnsi="Calibri" w:cs="Calibri"/>
          <w:color w:val="000000"/>
          <w:sz w:val="23"/>
          <w:szCs w:val="23"/>
        </w:rPr>
        <w:t xml:space="preserve">People and Capability </w:t>
      </w:r>
    </w:p>
    <w:p w14:paraId="2D1C7D51" w14:textId="77777777" w:rsidR="00FF0A20" w:rsidRPr="00FF0A20" w:rsidRDefault="00FF0A20" w:rsidP="00FF0A20">
      <w:pPr>
        <w:numPr>
          <w:ilvl w:val="0"/>
          <w:numId w:val="13"/>
        </w:numPr>
        <w:autoSpaceDE w:val="0"/>
        <w:autoSpaceDN w:val="0"/>
        <w:adjustRightInd w:val="0"/>
        <w:spacing w:after="0" w:line="240" w:lineRule="auto"/>
        <w:rPr>
          <w:rFonts w:ascii="Calibri" w:hAnsi="Calibri" w:cs="Calibri"/>
          <w:color w:val="000000"/>
          <w:sz w:val="23"/>
          <w:szCs w:val="23"/>
        </w:rPr>
      </w:pPr>
      <w:r w:rsidRPr="00FF0A20">
        <w:rPr>
          <w:rFonts w:ascii="Calibri" w:hAnsi="Calibri" w:cs="Calibri"/>
          <w:color w:val="000000"/>
          <w:sz w:val="23"/>
          <w:szCs w:val="23"/>
        </w:rPr>
        <w:t xml:space="preserve">Ministerial and Government Services </w:t>
      </w:r>
    </w:p>
    <w:p w14:paraId="07300B48" w14:textId="77777777" w:rsidR="000B09D8" w:rsidRPr="000B09D8" w:rsidRDefault="000B09D8" w:rsidP="000B09D8">
      <w:pPr>
        <w:rPr>
          <w:lang w:eastAsia="ja-JP"/>
        </w:rPr>
      </w:pPr>
    </w:p>
    <w:p w14:paraId="430A447D" w14:textId="505C7D1C" w:rsidR="00D23A0E" w:rsidRDefault="00D23A0E" w:rsidP="00D23A0E">
      <w:pPr>
        <w:pStyle w:val="Heading1"/>
        <w:pBdr>
          <w:bottom w:val="single" w:sz="12" w:space="1" w:color="auto"/>
        </w:pBdr>
        <w:rPr>
          <w:rFonts w:asciiTheme="minorHAnsi" w:hAnsiTheme="minorHAnsi"/>
          <w:sz w:val="32"/>
        </w:rPr>
      </w:pPr>
      <w:r w:rsidRPr="00423241">
        <w:rPr>
          <w:rFonts w:asciiTheme="minorHAnsi" w:hAnsiTheme="minorHAnsi"/>
          <w:sz w:val="32"/>
        </w:rPr>
        <w:lastRenderedPageBreak/>
        <w:t>BUSINESS UNIT OVERVIEW</w:t>
      </w:r>
    </w:p>
    <w:p w14:paraId="79FA1CB4" w14:textId="77777777" w:rsidR="00FF0A20" w:rsidRDefault="00FF0A20" w:rsidP="00FF0A20">
      <w:pPr>
        <w:autoSpaceDE w:val="0"/>
        <w:autoSpaceDN w:val="0"/>
        <w:adjustRightInd w:val="0"/>
        <w:spacing w:after="0" w:line="240" w:lineRule="auto"/>
        <w:rPr>
          <w:rFonts w:ascii="Calibri" w:hAnsi="Calibri" w:cs="Calibri"/>
          <w:color w:val="000000"/>
          <w:sz w:val="23"/>
          <w:szCs w:val="23"/>
        </w:rPr>
      </w:pPr>
      <w:r w:rsidRPr="00FF0A20">
        <w:rPr>
          <w:rFonts w:ascii="Calibri" w:hAnsi="Calibri" w:cs="Calibri"/>
          <w:color w:val="000000"/>
          <w:sz w:val="23"/>
          <w:szCs w:val="23"/>
        </w:rPr>
        <w:t xml:space="preserve">The </w:t>
      </w:r>
      <w:r w:rsidRPr="00FF0A20">
        <w:rPr>
          <w:rFonts w:ascii="Calibri" w:hAnsi="Calibri" w:cs="Calibri"/>
          <w:b/>
          <w:bCs/>
          <w:color w:val="000000"/>
          <w:sz w:val="23"/>
          <w:szCs w:val="23"/>
        </w:rPr>
        <w:t xml:space="preserve">Communications and Engagement Branch </w:t>
      </w:r>
      <w:r w:rsidRPr="00FF0A20">
        <w:rPr>
          <w:rFonts w:ascii="Calibri" w:hAnsi="Calibri" w:cs="Calibri"/>
          <w:color w:val="000000"/>
          <w:sz w:val="23"/>
          <w:szCs w:val="23"/>
        </w:rPr>
        <w:t xml:space="preserve">supports Digital Canberra to achieve its objectives and outcomes by providing strategic advice and delivering high-quality communications, engagement, and media outcomes for our stakeholders (both internal and community audiences). </w:t>
      </w:r>
    </w:p>
    <w:p w14:paraId="2F244A15" w14:textId="77777777" w:rsidR="00FF0A20" w:rsidRPr="00FF0A20" w:rsidRDefault="00FF0A20" w:rsidP="00FF0A20">
      <w:pPr>
        <w:autoSpaceDE w:val="0"/>
        <w:autoSpaceDN w:val="0"/>
        <w:adjustRightInd w:val="0"/>
        <w:spacing w:after="0" w:line="240" w:lineRule="auto"/>
        <w:rPr>
          <w:rFonts w:ascii="Calibri" w:hAnsi="Calibri" w:cs="Calibri"/>
          <w:color w:val="000000"/>
          <w:sz w:val="23"/>
          <w:szCs w:val="23"/>
        </w:rPr>
      </w:pPr>
    </w:p>
    <w:p w14:paraId="0B2C138A" w14:textId="77777777" w:rsidR="00FF0A20" w:rsidRDefault="00FF0A20" w:rsidP="00FF0A20">
      <w:pPr>
        <w:autoSpaceDE w:val="0"/>
        <w:autoSpaceDN w:val="0"/>
        <w:adjustRightInd w:val="0"/>
        <w:spacing w:after="0" w:line="240" w:lineRule="auto"/>
        <w:rPr>
          <w:rFonts w:ascii="Calibri" w:hAnsi="Calibri" w:cs="Calibri"/>
          <w:color w:val="000000"/>
          <w:sz w:val="23"/>
          <w:szCs w:val="23"/>
        </w:rPr>
      </w:pPr>
      <w:r w:rsidRPr="00FF0A20">
        <w:rPr>
          <w:rFonts w:ascii="Calibri" w:hAnsi="Calibri" w:cs="Calibri"/>
          <w:color w:val="000000"/>
          <w:sz w:val="23"/>
          <w:szCs w:val="23"/>
        </w:rPr>
        <w:t xml:space="preserve">Our role is to improve and strengthen Canberrans’ digital engagement with Government by embedding a community lens on the planning, design and delivery of technology solutions that deliver reliable, efficient, and secure digital systems for our community. </w:t>
      </w:r>
    </w:p>
    <w:p w14:paraId="377EA5D0" w14:textId="77777777" w:rsidR="00FF0A20" w:rsidRPr="00FF0A20" w:rsidRDefault="00FF0A20" w:rsidP="00FF0A20">
      <w:pPr>
        <w:autoSpaceDE w:val="0"/>
        <w:autoSpaceDN w:val="0"/>
        <w:adjustRightInd w:val="0"/>
        <w:spacing w:after="0" w:line="240" w:lineRule="auto"/>
        <w:rPr>
          <w:rFonts w:ascii="Calibri" w:hAnsi="Calibri" w:cs="Calibri"/>
          <w:color w:val="000000"/>
          <w:sz w:val="23"/>
          <w:szCs w:val="23"/>
        </w:rPr>
      </w:pPr>
    </w:p>
    <w:p w14:paraId="07387743" w14:textId="34F64935" w:rsidR="00873495" w:rsidRPr="00873495" w:rsidRDefault="00FF0A20" w:rsidP="00FF0A20">
      <w:pPr>
        <w:rPr>
          <w:lang w:eastAsia="ja-JP"/>
        </w:rPr>
      </w:pPr>
      <w:r w:rsidRPr="00FF0A20">
        <w:rPr>
          <w:rFonts w:ascii="Calibri" w:hAnsi="Calibri" w:cs="Calibri"/>
          <w:color w:val="000000"/>
          <w:sz w:val="23"/>
          <w:szCs w:val="23"/>
        </w:rPr>
        <w:t>We promote the work of Digital Canberra in delivering government priorities and expected outcomes using our whole of government understanding of technology and data needs and capability.</w:t>
      </w:r>
    </w:p>
    <w:p w14:paraId="430A4485" w14:textId="77777777" w:rsidR="00D23A0E" w:rsidRPr="00000938" w:rsidRDefault="00D23A0E" w:rsidP="00D23A0E">
      <w:pPr>
        <w:pStyle w:val="Heading1"/>
        <w:pBdr>
          <w:bottom w:val="single" w:sz="12" w:space="1" w:color="auto"/>
        </w:pBdr>
        <w:rPr>
          <w:rFonts w:asciiTheme="minorHAnsi" w:hAnsiTheme="minorHAnsi"/>
          <w:sz w:val="32"/>
        </w:rPr>
      </w:pPr>
      <w:r w:rsidRPr="00000938">
        <w:rPr>
          <w:rFonts w:asciiTheme="minorHAnsi" w:hAnsiTheme="minorHAnsi"/>
          <w:sz w:val="32"/>
        </w:rPr>
        <w:t>POSITION OVERVIEW</w:t>
      </w:r>
    </w:p>
    <w:p w14:paraId="742FD0A6" w14:textId="4F82103B" w:rsidR="00C33EFC" w:rsidRDefault="00C33EFC" w:rsidP="00636AD9">
      <w:pPr>
        <w:spacing w:before="240" w:line="276" w:lineRule="auto"/>
        <w:rPr>
          <w:sz w:val="24"/>
          <w:szCs w:val="24"/>
        </w:rPr>
      </w:pPr>
      <w:r w:rsidRPr="00000938">
        <w:rPr>
          <w:sz w:val="23"/>
          <w:szCs w:val="23"/>
        </w:rPr>
        <w:t xml:space="preserve">Under limited direction from the Director, lead and support the delivery of priority areas of work, designing and delivering </w:t>
      </w:r>
      <w:r w:rsidR="00000938" w:rsidRPr="00000938">
        <w:rPr>
          <w:sz w:val="23"/>
          <w:szCs w:val="23"/>
        </w:rPr>
        <w:t xml:space="preserve">internal </w:t>
      </w:r>
      <w:r w:rsidRPr="00000938">
        <w:rPr>
          <w:sz w:val="23"/>
          <w:szCs w:val="23"/>
        </w:rPr>
        <w:t>communication campaig</w:t>
      </w:r>
      <w:r w:rsidR="00000938" w:rsidRPr="00000938">
        <w:rPr>
          <w:sz w:val="23"/>
          <w:szCs w:val="23"/>
        </w:rPr>
        <w:t xml:space="preserve">ns and </w:t>
      </w:r>
      <w:r w:rsidRPr="00000938">
        <w:rPr>
          <w:sz w:val="23"/>
          <w:szCs w:val="23"/>
        </w:rPr>
        <w:t>engagement activities to meet organisational objectives and audience needs.</w:t>
      </w:r>
    </w:p>
    <w:p w14:paraId="7E3623A2" w14:textId="1FF9B702" w:rsidR="00AC50E4" w:rsidRPr="00AC50E4" w:rsidRDefault="00AC50E4" w:rsidP="00AC50E4">
      <w:pPr>
        <w:pStyle w:val="Heading1"/>
        <w:pBdr>
          <w:bottom w:val="single" w:sz="12" w:space="1" w:color="auto"/>
        </w:pBdr>
        <w:rPr>
          <w:rFonts w:asciiTheme="minorHAnsi" w:hAnsiTheme="minorHAnsi"/>
          <w:sz w:val="32"/>
        </w:rPr>
      </w:pPr>
      <w:r>
        <w:rPr>
          <w:rFonts w:asciiTheme="minorHAnsi" w:hAnsiTheme="minorHAnsi"/>
          <w:sz w:val="32"/>
        </w:rPr>
        <w:t>WHAT YOU WILL DO</w:t>
      </w:r>
    </w:p>
    <w:p w14:paraId="763DF370" w14:textId="77777777" w:rsidR="00C33EFC" w:rsidRPr="00C33EFC" w:rsidRDefault="00C33EFC" w:rsidP="00C33EFC">
      <w:pPr>
        <w:autoSpaceDE w:val="0"/>
        <w:autoSpaceDN w:val="0"/>
        <w:adjustRightInd w:val="0"/>
        <w:spacing w:after="0" w:line="240" w:lineRule="auto"/>
        <w:rPr>
          <w:rFonts w:ascii="Calibri" w:hAnsi="Calibri" w:cs="Calibri"/>
          <w:color w:val="000000"/>
          <w:sz w:val="24"/>
          <w:szCs w:val="24"/>
        </w:rPr>
      </w:pPr>
    </w:p>
    <w:p w14:paraId="2443F856"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 xml:space="preserve">Lead the development and implementation of </w:t>
      </w:r>
      <w:r w:rsidR="008714B8" w:rsidRPr="00000938">
        <w:rPr>
          <w:rFonts w:ascii="Calibri" w:hAnsi="Calibri" w:cs="Calibri"/>
          <w:color w:val="000000"/>
          <w:sz w:val="23"/>
          <w:szCs w:val="23"/>
        </w:rPr>
        <w:t xml:space="preserve">internal </w:t>
      </w:r>
      <w:r w:rsidRPr="00000938">
        <w:rPr>
          <w:rFonts w:ascii="Calibri" w:hAnsi="Calibri" w:cs="Calibri"/>
          <w:color w:val="000000"/>
          <w:sz w:val="23"/>
          <w:szCs w:val="23"/>
        </w:rPr>
        <w:t xml:space="preserve">communications </w:t>
      </w:r>
      <w:r w:rsidR="008714B8" w:rsidRPr="00000938">
        <w:rPr>
          <w:rFonts w:ascii="Calibri" w:hAnsi="Calibri" w:cs="Calibri"/>
          <w:color w:val="000000"/>
          <w:sz w:val="23"/>
          <w:szCs w:val="23"/>
        </w:rPr>
        <w:t>and engagement strategies.</w:t>
      </w:r>
    </w:p>
    <w:p w14:paraId="57DD717F"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 xml:space="preserve">Project manage the implementation of strategies, monitoring timeframes, budget and resources ensuring a coordinated and integrated approach. </w:t>
      </w:r>
    </w:p>
    <w:p w14:paraId="4E373E0F"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Conduct research, analyse data and use a project management approach to implement strategies, monitor timeframes</w:t>
      </w:r>
      <w:r w:rsidR="008714B8" w:rsidRPr="00000938">
        <w:rPr>
          <w:rFonts w:ascii="Calibri" w:hAnsi="Calibri" w:cs="Calibri"/>
          <w:color w:val="000000"/>
          <w:sz w:val="23"/>
          <w:szCs w:val="23"/>
        </w:rPr>
        <w:t xml:space="preserve"> </w:t>
      </w:r>
      <w:r w:rsidRPr="00000938">
        <w:rPr>
          <w:rFonts w:ascii="Calibri" w:hAnsi="Calibri" w:cs="Calibri"/>
          <w:color w:val="000000"/>
          <w:sz w:val="23"/>
          <w:szCs w:val="23"/>
        </w:rPr>
        <w:t>and resources ensuring a coordinated and integrated approach.</w:t>
      </w:r>
    </w:p>
    <w:p w14:paraId="7209DFE8"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 xml:space="preserve">Support the Senior Director and Director on emerging priorities and delivery of complex strategies. </w:t>
      </w:r>
    </w:p>
    <w:p w14:paraId="0E303310"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Coordinate and develop content in support of strategy implementation, ensuring all elements align to best practice and ACT government policies around accessibility, plain English and style.</w:t>
      </w:r>
    </w:p>
    <w:p w14:paraId="1B12A5C7"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 xml:space="preserve">Provide advice, guidance and ongoing support to directorate business areas on a range of </w:t>
      </w:r>
      <w:r w:rsidR="008714B8" w:rsidRPr="00000938">
        <w:rPr>
          <w:rFonts w:ascii="Calibri" w:hAnsi="Calibri" w:cs="Calibri"/>
          <w:color w:val="000000"/>
          <w:sz w:val="23"/>
          <w:szCs w:val="23"/>
        </w:rPr>
        <w:t xml:space="preserve">internal </w:t>
      </w:r>
      <w:r w:rsidRPr="00000938">
        <w:rPr>
          <w:rFonts w:ascii="Calibri" w:hAnsi="Calibri" w:cs="Calibri"/>
          <w:color w:val="000000"/>
          <w:sz w:val="23"/>
          <w:szCs w:val="23"/>
        </w:rPr>
        <w:t xml:space="preserve">communications and engagement matters. </w:t>
      </w:r>
    </w:p>
    <w:p w14:paraId="47355AAB"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Proactively engage with relevant policy and program areas to identify opportunities and deliver outcomes</w:t>
      </w:r>
      <w:r w:rsidR="008714B8" w:rsidRPr="00000938">
        <w:rPr>
          <w:rFonts w:ascii="Calibri" w:hAnsi="Calibri" w:cs="Calibri"/>
          <w:color w:val="000000"/>
          <w:sz w:val="23"/>
          <w:szCs w:val="23"/>
        </w:rPr>
        <w:t xml:space="preserve"> that align with directorate priorities and culture building initiatives</w:t>
      </w:r>
      <w:r w:rsidRPr="00000938">
        <w:rPr>
          <w:rFonts w:ascii="Calibri" w:hAnsi="Calibri" w:cs="Calibri"/>
          <w:color w:val="000000"/>
          <w:sz w:val="23"/>
          <w:szCs w:val="23"/>
        </w:rPr>
        <w:t xml:space="preserve">. </w:t>
      </w:r>
    </w:p>
    <w:p w14:paraId="4F2FA076"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 xml:space="preserve">Collaborate and consult across the directorate to gather insights and input into strategies to ensure the best communications and engagement outcomes. </w:t>
      </w:r>
    </w:p>
    <w:p w14:paraId="0AFEA115"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 xml:space="preserve">Supervise the work of team members, providing insights and direction, empowering them, and proactively providing constructive feedback. </w:t>
      </w:r>
    </w:p>
    <w:p w14:paraId="116A3355"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 xml:space="preserve">Champion contemporary practice communications and community engagement solutions, always striving to deliver appropriate communications outcomes. </w:t>
      </w:r>
    </w:p>
    <w:p w14:paraId="756D31DC" w14:textId="77777777" w:rsid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t>Initiate and develop business partnerships with executives, managers and other stakeholders.</w:t>
      </w:r>
    </w:p>
    <w:p w14:paraId="78B69A7D" w14:textId="12F5A951" w:rsidR="00C33EFC" w:rsidRPr="00000938" w:rsidRDefault="00C33EFC" w:rsidP="00000938">
      <w:pPr>
        <w:pStyle w:val="ListParagraph"/>
        <w:numPr>
          <w:ilvl w:val="0"/>
          <w:numId w:val="16"/>
        </w:numPr>
        <w:autoSpaceDE w:val="0"/>
        <w:autoSpaceDN w:val="0"/>
        <w:adjustRightInd w:val="0"/>
        <w:spacing w:after="120" w:line="240" w:lineRule="auto"/>
        <w:ind w:left="782" w:hanging="357"/>
        <w:contextualSpacing w:val="0"/>
        <w:rPr>
          <w:rFonts w:ascii="Calibri" w:hAnsi="Calibri" w:cs="Calibri"/>
          <w:color w:val="000000"/>
          <w:sz w:val="23"/>
          <w:szCs w:val="23"/>
        </w:rPr>
      </w:pPr>
      <w:r w:rsidRPr="00000938">
        <w:rPr>
          <w:rFonts w:ascii="Calibri" w:hAnsi="Calibri" w:cs="Calibri"/>
          <w:color w:val="000000"/>
          <w:sz w:val="23"/>
          <w:szCs w:val="23"/>
        </w:rPr>
        <w:lastRenderedPageBreak/>
        <w:t xml:space="preserve">Evaluate and report on strategic outcomes to ensure successful results are achieved and to demonstrate business impact. </w:t>
      </w:r>
    </w:p>
    <w:p w14:paraId="430A4495" w14:textId="1D8C211D" w:rsidR="00D23A0E" w:rsidRPr="00423241" w:rsidRDefault="004A1B39" w:rsidP="00D23A0E">
      <w:pPr>
        <w:pStyle w:val="Heading1"/>
        <w:pBdr>
          <w:bottom w:val="single" w:sz="12" w:space="1" w:color="auto"/>
        </w:pBdr>
        <w:rPr>
          <w:rFonts w:asciiTheme="minorHAnsi" w:hAnsiTheme="minorHAnsi"/>
          <w:sz w:val="32"/>
        </w:rPr>
      </w:pPr>
      <w:r>
        <w:rPr>
          <w:rFonts w:asciiTheme="minorHAnsi" w:hAnsiTheme="minorHAnsi"/>
          <w:sz w:val="32"/>
        </w:rPr>
        <w:br/>
      </w:r>
      <w:r w:rsidR="00D23A0E">
        <w:rPr>
          <w:rFonts w:asciiTheme="minorHAnsi" w:hAnsiTheme="minorHAnsi"/>
          <w:sz w:val="32"/>
        </w:rPr>
        <w:t>WHAT YOU REQUIRE</w:t>
      </w:r>
    </w:p>
    <w:p w14:paraId="38A55DAE" w14:textId="77777777" w:rsidR="008714B8" w:rsidRDefault="008714B8" w:rsidP="008714B8">
      <w:pPr>
        <w:autoSpaceDE w:val="0"/>
        <w:autoSpaceDN w:val="0"/>
        <w:adjustRightInd w:val="0"/>
        <w:spacing w:after="0" w:line="240" w:lineRule="auto"/>
        <w:rPr>
          <w:rFonts w:ascii="Calibri" w:hAnsi="Calibri" w:cs="Calibri"/>
          <w:color w:val="000000"/>
          <w:sz w:val="23"/>
          <w:szCs w:val="23"/>
        </w:rPr>
      </w:pPr>
      <w:r w:rsidRPr="008714B8">
        <w:rPr>
          <w:rFonts w:ascii="Calibri" w:hAnsi="Calibri" w:cs="Calibri"/>
          <w:color w:val="000000"/>
          <w:sz w:val="23"/>
          <w:szCs w:val="23"/>
        </w:rPr>
        <w:t xml:space="preserve">information below describes the capabilities that are required to perform the duties and responsibilities of the position. </w:t>
      </w:r>
    </w:p>
    <w:p w14:paraId="6E415527" w14:textId="77777777" w:rsidR="008714B8" w:rsidRPr="008714B8" w:rsidRDefault="008714B8" w:rsidP="008714B8">
      <w:pPr>
        <w:autoSpaceDE w:val="0"/>
        <w:autoSpaceDN w:val="0"/>
        <w:adjustRightInd w:val="0"/>
        <w:spacing w:after="0" w:line="240" w:lineRule="auto"/>
        <w:rPr>
          <w:rFonts w:ascii="Calibri" w:hAnsi="Calibri" w:cs="Calibri"/>
          <w:color w:val="000000"/>
          <w:sz w:val="23"/>
          <w:szCs w:val="23"/>
        </w:rPr>
      </w:pPr>
    </w:p>
    <w:p w14:paraId="3B079E86" w14:textId="77777777" w:rsidR="008714B8" w:rsidRDefault="008714B8" w:rsidP="008714B8">
      <w:pPr>
        <w:autoSpaceDE w:val="0"/>
        <w:autoSpaceDN w:val="0"/>
        <w:adjustRightInd w:val="0"/>
        <w:spacing w:after="0" w:line="240" w:lineRule="auto"/>
        <w:rPr>
          <w:rFonts w:ascii="Calibri" w:hAnsi="Calibri" w:cs="Calibri"/>
          <w:b/>
          <w:bCs/>
          <w:color w:val="000000"/>
          <w:sz w:val="23"/>
          <w:szCs w:val="23"/>
        </w:rPr>
      </w:pPr>
      <w:r w:rsidRPr="008714B8">
        <w:rPr>
          <w:rFonts w:ascii="Calibri" w:hAnsi="Calibri" w:cs="Calibri"/>
          <w:b/>
          <w:bCs/>
          <w:color w:val="000000"/>
          <w:sz w:val="23"/>
          <w:szCs w:val="23"/>
        </w:rPr>
        <w:t xml:space="preserve">Professional / Technical Skills and Knowledge </w:t>
      </w:r>
    </w:p>
    <w:p w14:paraId="719AEB17" w14:textId="77777777" w:rsidR="008714B8" w:rsidRPr="008714B8" w:rsidRDefault="008714B8" w:rsidP="008714B8">
      <w:pPr>
        <w:autoSpaceDE w:val="0"/>
        <w:autoSpaceDN w:val="0"/>
        <w:adjustRightInd w:val="0"/>
        <w:spacing w:after="0" w:line="240" w:lineRule="auto"/>
        <w:rPr>
          <w:rFonts w:ascii="Calibri" w:hAnsi="Calibri" w:cs="Calibri"/>
          <w:color w:val="000000"/>
          <w:sz w:val="23"/>
          <w:szCs w:val="23"/>
        </w:rPr>
      </w:pPr>
    </w:p>
    <w:p w14:paraId="57CB1A78" w14:textId="790A2346" w:rsidR="008714B8" w:rsidRPr="008714B8" w:rsidRDefault="008714B8" w:rsidP="008714B8">
      <w:pPr>
        <w:pStyle w:val="ListParagraph"/>
        <w:numPr>
          <w:ilvl w:val="0"/>
          <w:numId w:val="14"/>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Advanced knowledge of and expertise with strategic communications and engagement in a public sector environment, with a track record in implementing effective communications activities. </w:t>
      </w:r>
    </w:p>
    <w:p w14:paraId="774E7B9F" w14:textId="0CCE77C2" w:rsidR="008714B8" w:rsidRPr="008714B8" w:rsidRDefault="008714B8" w:rsidP="008714B8">
      <w:pPr>
        <w:pStyle w:val="ListParagraph"/>
        <w:numPr>
          <w:ilvl w:val="0"/>
          <w:numId w:val="14"/>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Exceptional project management skills and a demonstrated ability to plan, prioritise, coordinate, and manage workflows associated with a busy environment. </w:t>
      </w:r>
    </w:p>
    <w:p w14:paraId="268DF35F" w14:textId="77777777" w:rsidR="008714B8" w:rsidRDefault="008714B8" w:rsidP="008714B8">
      <w:pPr>
        <w:pStyle w:val="ListParagraph"/>
        <w:numPr>
          <w:ilvl w:val="0"/>
          <w:numId w:val="14"/>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Sound ability to conduct research, analyse information and report data to inform the development and delivery of communications and engagement solutions and related projects.</w:t>
      </w:r>
    </w:p>
    <w:p w14:paraId="4AB70072" w14:textId="2B0CD682" w:rsidR="008714B8" w:rsidRPr="008714B8" w:rsidRDefault="008714B8" w:rsidP="008714B8">
      <w:pPr>
        <w:pStyle w:val="ListParagraph"/>
        <w:numPr>
          <w:ilvl w:val="0"/>
          <w:numId w:val="14"/>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Extensive knowledge of relevant legislation governing the communications and engagement landscape, as well as an understanding of contemporary policies and practices. </w:t>
      </w:r>
    </w:p>
    <w:p w14:paraId="6998FA6A" w14:textId="77777777" w:rsidR="008714B8" w:rsidRPr="008714B8" w:rsidRDefault="008714B8" w:rsidP="008714B8">
      <w:pPr>
        <w:autoSpaceDE w:val="0"/>
        <w:autoSpaceDN w:val="0"/>
        <w:adjustRightInd w:val="0"/>
        <w:spacing w:after="0" w:line="240" w:lineRule="auto"/>
        <w:rPr>
          <w:rFonts w:ascii="Calibri" w:hAnsi="Calibri" w:cs="Calibri"/>
          <w:color w:val="000000"/>
          <w:sz w:val="23"/>
          <w:szCs w:val="23"/>
        </w:rPr>
      </w:pPr>
    </w:p>
    <w:p w14:paraId="2CCBAF04" w14:textId="77777777" w:rsidR="008714B8" w:rsidRPr="008714B8" w:rsidRDefault="008714B8" w:rsidP="008714B8">
      <w:pPr>
        <w:autoSpaceDE w:val="0"/>
        <w:autoSpaceDN w:val="0"/>
        <w:adjustRightInd w:val="0"/>
        <w:spacing w:after="0" w:line="240" w:lineRule="auto"/>
        <w:rPr>
          <w:rFonts w:ascii="Calibri" w:hAnsi="Calibri" w:cs="Calibri"/>
          <w:color w:val="000000"/>
          <w:sz w:val="23"/>
          <w:szCs w:val="23"/>
        </w:rPr>
      </w:pPr>
      <w:r w:rsidRPr="008714B8">
        <w:rPr>
          <w:rFonts w:ascii="Calibri" w:hAnsi="Calibri" w:cs="Calibri"/>
          <w:b/>
          <w:bCs/>
          <w:color w:val="000000"/>
          <w:sz w:val="23"/>
          <w:szCs w:val="23"/>
        </w:rPr>
        <w:t xml:space="preserve">Behavioural Capabilities </w:t>
      </w:r>
    </w:p>
    <w:p w14:paraId="1D06059F" w14:textId="7E1FF2C3" w:rsidR="008714B8" w:rsidRPr="008714B8" w:rsidRDefault="008714B8" w:rsidP="008714B8">
      <w:pPr>
        <w:pStyle w:val="ListParagraph"/>
        <w:numPr>
          <w:ilvl w:val="0"/>
          <w:numId w:val="15"/>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Ability to lead and deliver agreed business outcomes and solutions by taking initiative, setting clear direction and providing guidance to team members. </w:t>
      </w:r>
    </w:p>
    <w:p w14:paraId="1963690F" w14:textId="3D8F8661" w:rsidR="008714B8" w:rsidRDefault="008714B8" w:rsidP="008714B8">
      <w:pPr>
        <w:pStyle w:val="ListParagraph"/>
        <w:numPr>
          <w:ilvl w:val="0"/>
          <w:numId w:val="15"/>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Ability to establish and maintain effective and diverse business partnerships, including with executive stakeholders, clients and </w:t>
      </w:r>
      <w:r w:rsidRPr="008714B8">
        <w:rPr>
          <w:rFonts w:ascii="Calibri" w:hAnsi="Calibri" w:cs="Calibri"/>
          <w:color w:val="000000"/>
          <w:sz w:val="23"/>
          <w:szCs w:val="23"/>
        </w:rPr>
        <w:t>providers,</w:t>
      </w:r>
      <w:r w:rsidRPr="008714B8">
        <w:rPr>
          <w:rFonts w:ascii="Calibri" w:hAnsi="Calibri" w:cs="Calibri"/>
          <w:color w:val="000000"/>
          <w:sz w:val="23"/>
          <w:szCs w:val="23"/>
        </w:rPr>
        <w:t xml:space="preserve"> through collaboration, engagement and responsiveness. </w:t>
      </w:r>
    </w:p>
    <w:p w14:paraId="5095C1F5" w14:textId="77777777" w:rsidR="008714B8" w:rsidRDefault="008714B8" w:rsidP="008714B8">
      <w:pPr>
        <w:pStyle w:val="ListParagraph"/>
        <w:numPr>
          <w:ilvl w:val="0"/>
          <w:numId w:val="15"/>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Advanced written and verbal communication skills, including the ability to present information in a well-structured and logical way, and liaise, influence and negotiate effectively with stakeholders. </w:t>
      </w:r>
    </w:p>
    <w:p w14:paraId="62F6292C" w14:textId="4B3333DA" w:rsidR="008714B8" w:rsidRDefault="008714B8" w:rsidP="008714B8">
      <w:pPr>
        <w:pStyle w:val="ListParagraph"/>
        <w:numPr>
          <w:ilvl w:val="0"/>
          <w:numId w:val="15"/>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Analytical thinking and </w:t>
      </w:r>
      <w:r w:rsidRPr="008714B8">
        <w:rPr>
          <w:rFonts w:ascii="Calibri" w:hAnsi="Calibri" w:cs="Calibri"/>
          <w:color w:val="000000"/>
          <w:sz w:val="23"/>
          <w:szCs w:val="23"/>
        </w:rPr>
        <w:t>problem-solving</w:t>
      </w:r>
      <w:r w:rsidRPr="008714B8">
        <w:rPr>
          <w:rFonts w:ascii="Calibri" w:hAnsi="Calibri" w:cs="Calibri"/>
          <w:color w:val="000000"/>
          <w:sz w:val="23"/>
          <w:szCs w:val="23"/>
        </w:rPr>
        <w:t xml:space="preserve"> skills, particularly the ability to understand how issues integrate, and identify and develop solutions to deliver improvement-focussed outcomes.</w:t>
      </w:r>
    </w:p>
    <w:p w14:paraId="7A000C9B" w14:textId="09B795B0" w:rsidR="008714B8" w:rsidRPr="008714B8" w:rsidRDefault="008714B8" w:rsidP="008714B8">
      <w:pPr>
        <w:pStyle w:val="ListParagraph"/>
        <w:numPr>
          <w:ilvl w:val="0"/>
          <w:numId w:val="15"/>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Adaptability to changing circumstances and multiple priorities and demands, and resilience while managing a constantly changing environment. </w:t>
      </w:r>
    </w:p>
    <w:p w14:paraId="6EF08247" w14:textId="77777777" w:rsidR="008714B8" w:rsidRPr="008714B8" w:rsidRDefault="008714B8" w:rsidP="008714B8">
      <w:pPr>
        <w:autoSpaceDE w:val="0"/>
        <w:autoSpaceDN w:val="0"/>
        <w:adjustRightInd w:val="0"/>
        <w:spacing w:after="0" w:line="240" w:lineRule="auto"/>
        <w:rPr>
          <w:rFonts w:ascii="Calibri" w:hAnsi="Calibri" w:cs="Calibri"/>
          <w:color w:val="000000"/>
          <w:sz w:val="23"/>
          <w:szCs w:val="23"/>
        </w:rPr>
      </w:pPr>
    </w:p>
    <w:p w14:paraId="1BC2D442" w14:textId="77777777" w:rsidR="008714B8" w:rsidRPr="008714B8" w:rsidRDefault="008714B8" w:rsidP="008714B8">
      <w:pPr>
        <w:autoSpaceDE w:val="0"/>
        <w:autoSpaceDN w:val="0"/>
        <w:adjustRightInd w:val="0"/>
        <w:spacing w:after="0" w:line="240" w:lineRule="auto"/>
        <w:rPr>
          <w:rFonts w:ascii="Calibri" w:hAnsi="Calibri" w:cs="Calibri"/>
          <w:color w:val="000000"/>
          <w:sz w:val="23"/>
          <w:szCs w:val="23"/>
        </w:rPr>
      </w:pPr>
      <w:r w:rsidRPr="008714B8">
        <w:rPr>
          <w:rFonts w:ascii="Calibri" w:hAnsi="Calibri" w:cs="Calibri"/>
          <w:b/>
          <w:bCs/>
          <w:color w:val="000000"/>
          <w:sz w:val="23"/>
          <w:szCs w:val="23"/>
        </w:rPr>
        <w:t xml:space="preserve">Compliance Requirements </w:t>
      </w:r>
    </w:p>
    <w:p w14:paraId="7E1131D8" w14:textId="77777777" w:rsidR="008714B8" w:rsidRDefault="008714B8" w:rsidP="008714B8">
      <w:pPr>
        <w:pStyle w:val="ListParagraph"/>
        <w:numPr>
          <w:ilvl w:val="0"/>
          <w:numId w:val="15"/>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A tertiary qualification in communications, public relations, marketing, media or a related discipline is highly desirable. </w:t>
      </w:r>
    </w:p>
    <w:p w14:paraId="33EBAAF6" w14:textId="77777777" w:rsidR="008714B8" w:rsidRDefault="008714B8" w:rsidP="008714B8">
      <w:pPr>
        <w:pStyle w:val="ListParagraph"/>
        <w:numPr>
          <w:ilvl w:val="0"/>
          <w:numId w:val="15"/>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An IAP2 Certificate of Engagement, or a willingness to obtain, is preferred. </w:t>
      </w:r>
    </w:p>
    <w:p w14:paraId="44E70771" w14:textId="77777777" w:rsidR="008714B8" w:rsidRDefault="008714B8" w:rsidP="008714B8">
      <w:pPr>
        <w:pStyle w:val="ListParagraph"/>
        <w:numPr>
          <w:ilvl w:val="0"/>
          <w:numId w:val="15"/>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An ACT Government CMTEDD-issued Personnel Vetting Program certificate, or the ability to obtain and maintain one.</w:t>
      </w:r>
    </w:p>
    <w:p w14:paraId="7EBC171C" w14:textId="358B87D7" w:rsidR="008714B8" w:rsidRPr="008714B8" w:rsidRDefault="008714B8" w:rsidP="008714B8">
      <w:pPr>
        <w:pStyle w:val="ListParagraph"/>
        <w:numPr>
          <w:ilvl w:val="0"/>
          <w:numId w:val="15"/>
        </w:numPr>
        <w:autoSpaceDE w:val="0"/>
        <w:autoSpaceDN w:val="0"/>
        <w:adjustRightInd w:val="0"/>
        <w:spacing w:after="120" w:line="240" w:lineRule="auto"/>
        <w:ind w:left="714" w:hanging="357"/>
        <w:contextualSpacing w:val="0"/>
        <w:rPr>
          <w:rFonts w:ascii="Calibri" w:hAnsi="Calibri" w:cs="Calibri"/>
          <w:color w:val="000000"/>
          <w:sz w:val="23"/>
          <w:szCs w:val="23"/>
        </w:rPr>
      </w:pPr>
      <w:r w:rsidRPr="008714B8">
        <w:rPr>
          <w:rFonts w:ascii="Calibri" w:hAnsi="Calibri" w:cs="Calibri"/>
          <w:color w:val="000000"/>
          <w:sz w:val="23"/>
          <w:szCs w:val="23"/>
        </w:rPr>
        <w:t xml:space="preserve">A Working with Vulnerable People Check, or the ability to obtain and maintain one. </w:t>
      </w:r>
    </w:p>
    <w:p w14:paraId="430A44B2" w14:textId="77777777" w:rsidR="00F0599F" w:rsidRPr="00423241" w:rsidRDefault="00F863BD" w:rsidP="003861A6">
      <w:pPr>
        <w:pStyle w:val="Heading1"/>
        <w:pBdr>
          <w:bottom w:val="single" w:sz="12" w:space="1" w:color="auto"/>
        </w:pBdr>
        <w:rPr>
          <w:rFonts w:asciiTheme="minorHAnsi" w:hAnsiTheme="minorHAnsi"/>
          <w:sz w:val="32"/>
        </w:rPr>
      </w:pPr>
      <w:r w:rsidRPr="009E4889">
        <w:rPr>
          <w:sz w:val="32"/>
        </w:rPr>
        <w:br w:type="page"/>
      </w:r>
      <w:r w:rsidR="00F0599F">
        <w:rPr>
          <w:rFonts w:asciiTheme="minorHAnsi" w:hAnsiTheme="minorHAnsi"/>
          <w:sz w:val="32"/>
        </w:rPr>
        <w:lastRenderedPageBreak/>
        <w:t>WORK ENVIRONMENT DESCRIPTION</w:t>
      </w:r>
    </w:p>
    <w:p w14:paraId="430A44B4" w14:textId="76A11B8C" w:rsidR="00F0599F" w:rsidRPr="005A754D" w:rsidRDefault="00F0599F" w:rsidP="00F0599F">
      <w:pPr>
        <w:spacing w:before="240" w:line="276" w:lineRule="auto"/>
        <w:rPr>
          <w:szCs w:val="24"/>
        </w:rPr>
      </w:pPr>
      <w:r w:rsidRPr="004E7C4C">
        <w:rPr>
          <w:sz w:val="24"/>
          <w:szCs w:val="24"/>
        </w:rPr>
        <w:t>The following work environment description outlines the inherent requirements of the role of</w:t>
      </w:r>
      <w:r w:rsidR="003832C5">
        <w:rPr>
          <w:szCs w:val="24"/>
        </w:rPr>
        <w:t xml:space="preserve"> Assistant Director Communication </w:t>
      </w:r>
      <w:r w:rsidRPr="004E7C4C">
        <w:rPr>
          <w:sz w:val="24"/>
          <w:szCs w:val="24"/>
        </w:rPr>
        <w:t>and indicates how frequently each of these requirements would be performed. Please note that ACTPS is committed to providing reasonable adjustment and ensuring all individuals have equal opportunities in the workplace</w:t>
      </w:r>
      <w:r w:rsidRPr="00440141">
        <w:rPr>
          <w:szCs w:val="24"/>
        </w:rPr>
        <w:t>.</w:t>
      </w:r>
      <w:r>
        <w:rPr>
          <w:szCs w:val="24"/>
        </w:rPr>
        <w:t xml:space="preserve"> </w:t>
      </w:r>
    </w:p>
    <w:p w14:paraId="430A44B5" w14:textId="58EFB461" w:rsidR="00F0599F" w:rsidRPr="004A7311" w:rsidRDefault="00F0599F" w:rsidP="001865A5">
      <w:pPr>
        <w:spacing w:line="276" w:lineRule="auto"/>
        <w:rPr>
          <w:i/>
          <w:color w:val="0070C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F0599F" w:rsidRPr="00985DC5" w14:paraId="430A44B8" w14:textId="77777777" w:rsidTr="003F628C">
        <w:trPr>
          <w:trHeight w:val="454"/>
        </w:trPr>
        <w:tc>
          <w:tcPr>
            <w:tcW w:w="6912" w:type="dxa"/>
            <w:shd w:val="clear" w:color="auto" w:fill="DEEAF6" w:themeFill="accent1" w:themeFillTint="33"/>
            <w:vAlign w:val="center"/>
          </w:tcPr>
          <w:p w14:paraId="430A44B6" w14:textId="77777777" w:rsidR="00F0599F" w:rsidRPr="00DA4EF8" w:rsidRDefault="00F0599F" w:rsidP="003F628C">
            <w:pPr>
              <w:pStyle w:val="Tableheading"/>
            </w:pPr>
            <w:r w:rsidRPr="00DA4EF8">
              <w:t>ADMINISTRATIVE</w:t>
            </w:r>
          </w:p>
        </w:tc>
        <w:tc>
          <w:tcPr>
            <w:tcW w:w="2694" w:type="dxa"/>
            <w:shd w:val="clear" w:color="auto" w:fill="DEEAF6" w:themeFill="accent1" w:themeFillTint="33"/>
            <w:vAlign w:val="center"/>
          </w:tcPr>
          <w:p w14:paraId="430A44B7" w14:textId="77777777" w:rsidR="00F0599F" w:rsidRPr="00DA4EF8" w:rsidRDefault="00F0599F" w:rsidP="003F628C">
            <w:pPr>
              <w:pStyle w:val="Tableheading"/>
              <w:jc w:val="center"/>
            </w:pPr>
            <w:r>
              <w:t>FREQUENCY</w:t>
            </w:r>
          </w:p>
        </w:tc>
      </w:tr>
      <w:tr w:rsidR="00F0599F" w:rsidRPr="005A754D" w14:paraId="430A44BB" w14:textId="77777777" w:rsidTr="003F628C">
        <w:trPr>
          <w:trHeight w:val="283"/>
        </w:trPr>
        <w:tc>
          <w:tcPr>
            <w:tcW w:w="6912" w:type="dxa"/>
            <w:vAlign w:val="center"/>
          </w:tcPr>
          <w:p w14:paraId="430A44B9" w14:textId="77777777" w:rsidR="00F0599F" w:rsidRPr="00493773" w:rsidRDefault="00F0599F" w:rsidP="003F628C">
            <w:pPr>
              <w:pStyle w:val="Tabletext"/>
              <w:spacing w:before="0" w:after="0"/>
              <w:rPr>
                <w:sz w:val="24"/>
              </w:rPr>
            </w:pPr>
            <w:r w:rsidRPr="00493773">
              <w:rPr>
                <w:sz w:val="24"/>
              </w:rPr>
              <w:t>Telephone use</w:t>
            </w:r>
          </w:p>
        </w:tc>
        <w:sdt>
          <w:sdtPr>
            <w:rPr>
              <w:sz w:val="24"/>
              <w:szCs w:val="24"/>
            </w:rPr>
            <w:id w:val="233384988"/>
            <w:placeholder>
              <w:docPart w:val="AF44B97F01AA435AA5F4F269000BBE6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BA" w14:textId="2AF49767" w:rsidR="00F0599F" w:rsidRPr="00493773" w:rsidRDefault="00AA784A" w:rsidP="003F628C">
                <w:pPr>
                  <w:pStyle w:val="Tabletext"/>
                  <w:spacing w:before="0" w:after="0"/>
                  <w:jc w:val="center"/>
                  <w:rPr>
                    <w:sz w:val="24"/>
                    <w:szCs w:val="24"/>
                  </w:rPr>
                </w:pPr>
                <w:r>
                  <w:rPr>
                    <w:sz w:val="24"/>
                    <w:szCs w:val="24"/>
                  </w:rPr>
                  <w:t>Occasionally</w:t>
                </w:r>
              </w:p>
            </w:tc>
          </w:sdtContent>
        </w:sdt>
      </w:tr>
      <w:tr w:rsidR="00F0599F" w:rsidRPr="005A754D" w14:paraId="430A44BE" w14:textId="77777777" w:rsidTr="003F628C">
        <w:trPr>
          <w:trHeight w:val="283"/>
        </w:trPr>
        <w:tc>
          <w:tcPr>
            <w:tcW w:w="6912" w:type="dxa"/>
            <w:vAlign w:val="center"/>
          </w:tcPr>
          <w:p w14:paraId="430A44BC" w14:textId="77777777" w:rsidR="00F0599F" w:rsidRPr="00493773" w:rsidRDefault="00F0599F" w:rsidP="003F628C">
            <w:pPr>
              <w:pStyle w:val="Tabletext"/>
              <w:spacing w:before="0" w:after="0"/>
              <w:rPr>
                <w:sz w:val="24"/>
              </w:rPr>
            </w:pPr>
            <w:r w:rsidRPr="00493773">
              <w:rPr>
                <w:sz w:val="24"/>
              </w:rPr>
              <w:t>General computer use</w:t>
            </w:r>
          </w:p>
        </w:tc>
        <w:sdt>
          <w:sdtPr>
            <w:rPr>
              <w:sz w:val="24"/>
              <w:szCs w:val="24"/>
            </w:rPr>
            <w:id w:val="407194553"/>
            <w:placeholder>
              <w:docPart w:val="39FFD4594EFA453EA4EA8EB35AE170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BD" w14:textId="5551A968" w:rsidR="00F0599F" w:rsidRPr="00493773" w:rsidRDefault="00AA784A" w:rsidP="003F628C">
                <w:pPr>
                  <w:pStyle w:val="Tabletext"/>
                  <w:spacing w:before="0" w:after="0"/>
                  <w:jc w:val="center"/>
                  <w:rPr>
                    <w:sz w:val="24"/>
                    <w:szCs w:val="24"/>
                  </w:rPr>
                </w:pPr>
                <w:r>
                  <w:rPr>
                    <w:sz w:val="24"/>
                    <w:szCs w:val="24"/>
                  </w:rPr>
                  <w:t>Frequently</w:t>
                </w:r>
              </w:p>
            </w:tc>
          </w:sdtContent>
        </w:sdt>
      </w:tr>
      <w:tr w:rsidR="00F0599F" w:rsidRPr="005A754D" w14:paraId="430A44C1" w14:textId="77777777" w:rsidTr="003F628C">
        <w:trPr>
          <w:trHeight w:val="283"/>
        </w:trPr>
        <w:tc>
          <w:tcPr>
            <w:tcW w:w="6912" w:type="dxa"/>
            <w:vAlign w:val="center"/>
          </w:tcPr>
          <w:p w14:paraId="430A44BF" w14:textId="77777777" w:rsidR="00F0599F" w:rsidRPr="00493773" w:rsidRDefault="00F0599F" w:rsidP="003F628C">
            <w:pPr>
              <w:pStyle w:val="Tabletext"/>
              <w:spacing w:before="0" w:after="0"/>
              <w:rPr>
                <w:sz w:val="24"/>
              </w:rPr>
            </w:pPr>
            <w:r w:rsidRPr="00493773">
              <w:rPr>
                <w:sz w:val="24"/>
              </w:rPr>
              <w:t>Extensive keying/data entry</w:t>
            </w:r>
          </w:p>
        </w:tc>
        <w:sdt>
          <w:sdtPr>
            <w:rPr>
              <w:sz w:val="24"/>
              <w:szCs w:val="24"/>
            </w:rPr>
            <w:id w:val="407194555"/>
            <w:placeholder>
              <w:docPart w:val="45792F71B75F43B6BC2162675203ED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0" w14:textId="3A4383FF" w:rsidR="00F0599F" w:rsidRPr="00493773" w:rsidRDefault="00C462CB" w:rsidP="003F628C">
                <w:pPr>
                  <w:pStyle w:val="Tabletext"/>
                  <w:spacing w:before="0" w:after="0"/>
                  <w:jc w:val="center"/>
                  <w:rPr>
                    <w:sz w:val="24"/>
                    <w:szCs w:val="24"/>
                  </w:rPr>
                </w:pPr>
                <w:r>
                  <w:rPr>
                    <w:sz w:val="24"/>
                    <w:szCs w:val="24"/>
                  </w:rPr>
                  <w:t>Frequently</w:t>
                </w:r>
              </w:p>
            </w:tc>
          </w:sdtContent>
        </w:sdt>
      </w:tr>
      <w:tr w:rsidR="00F0599F" w:rsidRPr="005A754D" w14:paraId="430A44C4" w14:textId="77777777" w:rsidTr="003F628C">
        <w:trPr>
          <w:trHeight w:val="283"/>
        </w:trPr>
        <w:tc>
          <w:tcPr>
            <w:tcW w:w="6912" w:type="dxa"/>
            <w:vAlign w:val="center"/>
          </w:tcPr>
          <w:p w14:paraId="430A44C2" w14:textId="77777777" w:rsidR="00F0599F" w:rsidRPr="00493773" w:rsidRDefault="00F0599F" w:rsidP="003F628C">
            <w:pPr>
              <w:pStyle w:val="Tabletext"/>
              <w:spacing w:before="0" w:after="0"/>
              <w:rPr>
                <w:sz w:val="24"/>
              </w:rPr>
            </w:pPr>
            <w:r w:rsidRPr="00493773">
              <w:rPr>
                <w:sz w:val="24"/>
              </w:rPr>
              <w:t>Graphical/analytical based</w:t>
            </w:r>
          </w:p>
        </w:tc>
        <w:sdt>
          <w:sdtPr>
            <w:rPr>
              <w:sz w:val="24"/>
              <w:szCs w:val="24"/>
            </w:rPr>
            <w:id w:val="407194556"/>
            <w:placeholder>
              <w:docPart w:val="29281C8DE67C4ACABE9CC04B48F471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3" w14:textId="57C0047E" w:rsidR="00F0599F" w:rsidRPr="00493773" w:rsidRDefault="00C462CB" w:rsidP="003F628C">
                <w:pPr>
                  <w:pStyle w:val="Tabletext"/>
                  <w:spacing w:before="0" w:after="0"/>
                  <w:jc w:val="center"/>
                  <w:rPr>
                    <w:sz w:val="24"/>
                    <w:szCs w:val="24"/>
                  </w:rPr>
                </w:pPr>
                <w:r>
                  <w:rPr>
                    <w:sz w:val="24"/>
                    <w:szCs w:val="24"/>
                  </w:rPr>
                  <w:t>Occasionally</w:t>
                </w:r>
              </w:p>
            </w:tc>
          </w:sdtContent>
        </w:sdt>
      </w:tr>
      <w:tr w:rsidR="00F0599F" w:rsidRPr="005A754D" w14:paraId="430A44C7" w14:textId="77777777" w:rsidTr="003F628C">
        <w:trPr>
          <w:trHeight w:val="283"/>
        </w:trPr>
        <w:tc>
          <w:tcPr>
            <w:tcW w:w="6912" w:type="dxa"/>
            <w:vAlign w:val="center"/>
          </w:tcPr>
          <w:p w14:paraId="430A44C5" w14:textId="77777777" w:rsidR="00F0599F" w:rsidRPr="00493773" w:rsidRDefault="00F0599F" w:rsidP="003F628C">
            <w:pPr>
              <w:pStyle w:val="Tabletext"/>
              <w:spacing w:before="0" w:after="0"/>
              <w:rPr>
                <w:sz w:val="24"/>
              </w:rPr>
            </w:pPr>
            <w:r w:rsidRPr="00493773">
              <w:rPr>
                <w:sz w:val="24"/>
              </w:rPr>
              <w:t>Sitting at a desk</w:t>
            </w:r>
          </w:p>
        </w:tc>
        <w:sdt>
          <w:sdtPr>
            <w:rPr>
              <w:sz w:val="24"/>
              <w:szCs w:val="24"/>
            </w:rPr>
            <w:id w:val="407194557"/>
            <w:placeholder>
              <w:docPart w:val="D2CF8FCBCFD04366AB9C7ECCF8A2B1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6" w14:textId="7AB65728" w:rsidR="00F0599F" w:rsidRPr="00493773" w:rsidRDefault="00C462CB" w:rsidP="003F628C">
                <w:pPr>
                  <w:pStyle w:val="Tabletext"/>
                  <w:spacing w:before="0" w:after="0"/>
                  <w:jc w:val="center"/>
                  <w:rPr>
                    <w:sz w:val="24"/>
                    <w:szCs w:val="24"/>
                  </w:rPr>
                </w:pPr>
                <w:r>
                  <w:rPr>
                    <w:sz w:val="24"/>
                    <w:szCs w:val="24"/>
                  </w:rPr>
                  <w:t>Frequently</w:t>
                </w:r>
              </w:p>
            </w:tc>
          </w:sdtContent>
        </w:sdt>
      </w:tr>
      <w:tr w:rsidR="00F0599F" w:rsidRPr="005A754D" w14:paraId="430A44CA" w14:textId="77777777" w:rsidTr="003F628C">
        <w:trPr>
          <w:trHeight w:val="283"/>
        </w:trPr>
        <w:tc>
          <w:tcPr>
            <w:tcW w:w="6912" w:type="dxa"/>
            <w:vAlign w:val="center"/>
          </w:tcPr>
          <w:p w14:paraId="430A44C8" w14:textId="77777777" w:rsidR="00F0599F" w:rsidRPr="00493773" w:rsidRDefault="00F0599F" w:rsidP="003F628C">
            <w:pPr>
              <w:pStyle w:val="Tabletext"/>
              <w:spacing w:before="0" w:after="0"/>
              <w:rPr>
                <w:sz w:val="24"/>
              </w:rPr>
            </w:pPr>
            <w:r w:rsidRPr="00493773">
              <w:rPr>
                <w:sz w:val="24"/>
              </w:rPr>
              <w:t xml:space="preserve">Standing for long periods </w:t>
            </w:r>
          </w:p>
        </w:tc>
        <w:sdt>
          <w:sdtPr>
            <w:rPr>
              <w:sz w:val="24"/>
              <w:szCs w:val="24"/>
            </w:rPr>
            <w:id w:val="407194558"/>
            <w:placeholder>
              <w:docPart w:val="5076A1E46EA3420F86918D76C86B0DF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9" w14:textId="4535D589" w:rsidR="00F0599F" w:rsidRPr="00493773" w:rsidRDefault="00C462CB" w:rsidP="003F628C">
                <w:pPr>
                  <w:pStyle w:val="Tabletext"/>
                  <w:spacing w:before="0" w:after="0"/>
                  <w:jc w:val="center"/>
                  <w:rPr>
                    <w:sz w:val="24"/>
                    <w:szCs w:val="24"/>
                  </w:rPr>
                </w:pPr>
                <w:r>
                  <w:rPr>
                    <w:sz w:val="24"/>
                    <w:szCs w:val="24"/>
                  </w:rPr>
                  <w:t>Occasionally</w:t>
                </w:r>
              </w:p>
            </w:tc>
          </w:sdtContent>
        </w:sdt>
      </w:tr>
      <w:tr w:rsidR="00F0599F" w:rsidRPr="005A754D" w14:paraId="430A44CD" w14:textId="77777777" w:rsidTr="003F628C">
        <w:trPr>
          <w:trHeight w:val="283"/>
        </w:trPr>
        <w:tc>
          <w:tcPr>
            <w:tcW w:w="6912" w:type="dxa"/>
            <w:vAlign w:val="center"/>
          </w:tcPr>
          <w:p w14:paraId="430A44CB" w14:textId="6B948715" w:rsidR="00F0599F" w:rsidRPr="00493773" w:rsidRDefault="00F0599F" w:rsidP="003F628C">
            <w:pPr>
              <w:pStyle w:val="Tabletext"/>
              <w:spacing w:before="0" w:after="0"/>
              <w:rPr>
                <w:sz w:val="24"/>
              </w:rPr>
            </w:pPr>
            <w:r w:rsidRPr="00493773">
              <w:rPr>
                <w:sz w:val="24"/>
              </w:rPr>
              <w:t xml:space="preserve">Designated workstation </w:t>
            </w:r>
          </w:p>
        </w:tc>
        <w:sdt>
          <w:sdtPr>
            <w:rPr>
              <w:sz w:val="24"/>
              <w:szCs w:val="24"/>
            </w:rPr>
            <w:id w:val="407194559"/>
            <w:placeholder>
              <w:docPart w:val="14925D5CE49D43148E3E1DE0D3F1FE2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CC" w14:textId="1E3F2A4A" w:rsidR="00F0599F" w:rsidRPr="00493773" w:rsidRDefault="00C462CB" w:rsidP="003F628C">
                <w:pPr>
                  <w:pStyle w:val="Tabletext"/>
                  <w:spacing w:before="0" w:after="0"/>
                  <w:jc w:val="center"/>
                  <w:rPr>
                    <w:sz w:val="24"/>
                    <w:szCs w:val="24"/>
                  </w:rPr>
                </w:pPr>
                <w:r>
                  <w:rPr>
                    <w:sz w:val="24"/>
                    <w:szCs w:val="24"/>
                  </w:rPr>
                  <w:t>Frequently</w:t>
                </w:r>
              </w:p>
            </w:tc>
          </w:sdtContent>
        </w:sdt>
      </w:tr>
    </w:tbl>
    <w:p w14:paraId="430A44CE"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4D1" w14:textId="77777777" w:rsidTr="003F628C">
        <w:trPr>
          <w:trHeight w:val="454"/>
        </w:trPr>
        <w:tc>
          <w:tcPr>
            <w:tcW w:w="6912" w:type="dxa"/>
            <w:shd w:val="clear" w:color="auto" w:fill="DEEAF6" w:themeFill="accent1" w:themeFillTint="33"/>
            <w:vAlign w:val="center"/>
          </w:tcPr>
          <w:p w14:paraId="430A44CF" w14:textId="77777777" w:rsidR="00F0599F" w:rsidRPr="00985DC5" w:rsidRDefault="00F0599F" w:rsidP="003F628C">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30A44D0" w14:textId="77777777" w:rsidR="00F0599F" w:rsidRPr="00DA4EF8" w:rsidRDefault="00F0599F" w:rsidP="003F628C">
            <w:pPr>
              <w:pStyle w:val="Tableheading"/>
              <w:jc w:val="center"/>
            </w:pPr>
            <w:r>
              <w:t>FREQUENCY</w:t>
            </w:r>
          </w:p>
        </w:tc>
      </w:tr>
      <w:tr w:rsidR="00F0599F" w:rsidRPr="005A754D" w14:paraId="430A44D4" w14:textId="77777777" w:rsidTr="003F628C">
        <w:trPr>
          <w:trHeight w:val="283"/>
        </w:trPr>
        <w:tc>
          <w:tcPr>
            <w:tcW w:w="6912" w:type="dxa"/>
            <w:vAlign w:val="center"/>
          </w:tcPr>
          <w:p w14:paraId="430A44D2" w14:textId="2F3CBF2C" w:rsidR="00F0599F" w:rsidRPr="00493773" w:rsidRDefault="00F0599F" w:rsidP="003F628C">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A2E98DFCC72C4927ACB8122EF3DFED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3" w14:textId="2CB5EC63" w:rsidR="00F0599F" w:rsidRPr="00493773" w:rsidRDefault="00FE7A31" w:rsidP="003F628C">
                <w:pPr>
                  <w:pStyle w:val="Tabletext"/>
                  <w:spacing w:before="0" w:after="0"/>
                  <w:jc w:val="center"/>
                  <w:rPr>
                    <w:sz w:val="24"/>
                  </w:rPr>
                </w:pPr>
                <w:r>
                  <w:rPr>
                    <w:sz w:val="24"/>
                    <w:szCs w:val="24"/>
                  </w:rPr>
                  <w:t>Frequently</w:t>
                </w:r>
              </w:p>
            </w:tc>
          </w:sdtContent>
        </w:sdt>
      </w:tr>
      <w:tr w:rsidR="00F0599F" w:rsidRPr="005A754D" w14:paraId="430A44D7" w14:textId="77777777" w:rsidTr="003F628C">
        <w:trPr>
          <w:trHeight w:val="283"/>
        </w:trPr>
        <w:tc>
          <w:tcPr>
            <w:tcW w:w="6912" w:type="dxa"/>
            <w:vAlign w:val="center"/>
          </w:tcPr>
          <w:p w14:paraId="430A44D5" w14:textId="487EBD98" w:rsidR="00F0599F" w:rsidRPr="00493773" w:rsidRDefault="00F0599F" w:rsidP="003F628C">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AFD40245713B44B5A106CB92A82887A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6" w14:textId="152A6D69" w:rsidR="00F0599F" w:rsidRPr="00493773" w:rsidRDefault="00BE1D11" w:rsidP="003F628C">
                <w:pPr>
                  <w:pStyle w:val="Tabletext"/>
                  <w:spacing w:before="0" w:after="0"/>
                  <w:jc w:val="center"/>
                  <w:rPr>
                    <w:sz w:val="24"/>
                  </w:rPr>
                </w:pPr>
                <w:r>
                  <w:rPr>
                    <w:sz w:val="24"/>
                    <w:szCs w:val="24"/>
                  </w:rPr>
                  <w:t>Frequently</w:t>
                </w:r>
              </w:p>
            </w:tc>
          </w:sdtContent>
        </w:sdt>
      </w:tr>
      <w:tr w:rsidR="00F0599F" w:rsidRPr="005A754D" w14:paraId="430A44DD" w14:textId="77777777" w:rsidTr="003F628C">
        <w:trPr>
          <w:trHeight w:val="283"/>
        </w:trPr>
        <w:tc>
          <w:tcPr>
            <w:tcW w:w="6912" w:type="dxa"/>
            <w:vAlign w:val="center"/>
          </w:tcPr>
          <w:p w14:paraId="430A44DB" w14:textId="77777777" w:rsidR="00F0599F" w:rsidRPr="00493773" w:rsidRDefault="00F0599F" w:rsidP="003F628C">
            <w:pPr>
              <w:pStyle w:val="Tabletext"/>
              <w:spacing w:before="0" w:after="0"/>
              <w:rPr>
                <w:sz w:val="24"/>
              </w:rPr>
            </w:pPr>
            <w:r>
              <w:rPr>
                <w:sz w:val="24"/>
              </w:rPr>
              <w:t>Access to Accrued Days Off (ADO’s)</w:t>
            </w:r>
          </w:p>
        </w:tc>
        <w:sdt>
          <w:sdtPr>
            <w:rPr>
              <w:sz w:val="24"/>
              <w:szCs w:val="24"/>
            </w:rPr>
            <w:id w:val="596444115"/>
            <w:placeholder>
              <w:docPart w:val="89EEC2F099984A228D21F5164E5D74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C" w14:textId="2A0E6137" w:rsidR="00F0599F" w:rsidRDefault="00A5394C" w:rsidP="003F628C">
                <w:pPr>
                  <w:pStyle w:val="Tabletext"/>
                  <w:spacing w:before="0" w:after="0"/>
                  <w:jc w:val="center"/>
                  <w:rPr>
                    <w:sz w:val="24"/>
                    <w:szCs w:val="24"/>
                  </w:rPr>
                </w:pPr>
                <w:r>
                  <w:rPr>
                    <w:sz w:val="24"/>
                    <w:szCs w:val="24"/>
                  </w:rPr>
                  <w:t>Never</w:t>
                </w:r>
              </w:p>
            </w:tc>
          </w:sdtContent>
        </w:sdt>
      </w:tr>
      <w:tr w:rsidR="00F0599F" w:rsidRPr="005A754D" w14:paraId="430A44E0" w14:textId="77777777" w:rsidTr="003F628C">
        <w:trPr>
          <w:trHeight w:val="283"/>
        </w:trPr>
        <w:tc>
          <w:tcPr>
            <w:tcW w:w="6912" w:type="dxa"/>
            <w:vAlign w:val="center"/>
          </w:tcPr>
          <w:p w14:paraId="430A44DE" w14:textId="77777777" w:rsidR="00F0599F" w:rsidRPr="00493773" w:rsidRDefault="00F0599F" w:rsidP="003F628C">
            <w:pPr>
              <w:pStyle w:val="Tabletext"/>
              <w:spacing w:before="0" w:after="0"/>
              <w:rPr>
                <w:sz w:val="24"/>
              </w:rPr>
            </w:pPr>
            <w:r w:rsidRPr="00493773">
              <w:rPr>
                <w:sz w:val="24"/>
              </w:rPr>
              <w:t xml:space="preserve">Peaks and troughs </w:t>
            </w:r>
          </w:p>
        </w:tc>
        <w:sdt>
          <w:sdtPr>
            <w:rPr>
              <w:sz w:val="24"/>
              <w:szCs w:val="24"/>
            </w:rPr>
            <w:id w:val="407194562"/>
            <w:placeholder>
              <w:docPart w:val="4D26D90E01AB4E4988EF7E7A788AE7C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DF" w14:textId="2C3AE5E6" w:rsidR="00F0599F" w:rsidRPr="00493773" w:rsidRDefault="00A5394C" w:rsidP="003F628C">
                <w:pPr>
                  <w:pStyle w:val="Tabletext"/>
                  <w:spacing w:before="0" w:after="0"/>
                  <w:jc w:val="center"/>
                  <w:rPr>
                    <w:sz w:val="24"/>
                  </w:rPr>
                </w:pPr>
                <w:r>
                  <w:rPr>
                    <w:sz w:val="24"/>
                    <w:szCs w:val="24"/>
                  </w:rPr>
                  <w:t>Occasionally</w:t>
                </w:r>
              </w:p>
            </w:tc>
          </w:sdtContent>
        </w:sdt>
      </w:tr>
      <w:tr w:rsidR="00F0599F" w:rsidRPr="005A754D" w14:paraId="430A44E3" w14:textId="77777777" w:rsidTr="003F628C">
        <w:trPr>
          <w:trHeight w:val="283"/>
        </w:trPr>
        <w:tc>
          <w:tcPr>
            <w:tcW w:w="6912" w:type="dxa"/>
            <w:vAlign w:val="center"/>
          </w:tcPr>
          <w:p w14:paraId="430A44E1" w14:textId="77777777" w:rsidR="00F0599F" w:rsidRPr="00493773" w:rsidRDefault="00F0599F" w:rsidP="003F628C">
            <w:pPr>
              <w:pStyle w:val="Tabletext"/>
              <w:spacing w:before="0" w:after="0"/>
              <w:rPr>
                <w:sz w:val="24"/>
              </w:rPr>
            </w:pPr>
            <w:r w:rsidRPr="00493773">
              <w:rPr>
                <w:sz w:val="24"/>
              </w:rPr>
              <w:t xml:space="preserve">Frequent overtime </w:t>
            </w:r>
          </w:p>
        </w:tc>
        <w:sdt>
          <w:sdtPr>
            <w:rPr>
              <w:sz w:val="24"/>
              <w:szCs w:val="24"/>
            </w:rPr>
            <w:id w:val="407194563"/>
            <w:placeholder>
              <w:docPart w:val="A7B22336EFAC41EB8DF3F788603604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2" w14:textId="53E7A4EF" w:rsidR="00F0599F" w:rsidRPr="00493773" w:rsidRDefault="00A5394C" w:rsidP="003F628C">
                <w:pPr>
                  <w:pStyle w:val="Tabletext"/>
                  <w:spacing w:before="0" w:after="0"/>
                  <w:jc w:val="center"/>
                  <w:rPr>
                    <w:sz w:val="24"/>
                  </w:rPr>
                </w:pPr>
                <w:r>
                  <w:rPr>
                    <w:sz w:val="24"/>
                    <w:szCs w:val="24"/>
                  </w:rPr>
                  <w:t>Never</w:t>
                </w:r>
              </w:p>
            </w:tc>
          </w:sdtContent>
        </w:sdt>
      </w:tr>
      <w:tr w:rsidR="00F0599F" w:rsidRPr="005A754D" w14:paraId="430A44E6" w14:textId="77777777" w:rsidTr="003F628C">
        <w:trPr>
          <w:trHeight w:val="283"/>
        </w:trPr>
        <w:tc>
          <w:tcPr>
            <w:tcW w:w="6912" w:type="dxa"/>
            <w:vAlign w:val="center"/>
          </w:tcPr>
          <w:p w14:paraId="430A44E4" w14:textId="77777777" w:rsidR="00F0599F" w:rsidRPr="00493773" w:rsidRDefault="00F0599F" w:rsidP="003F628C">
            <w:pPr>
              <w:pStyle w:val="Tabletext"/>
              <w:spacing w:before="0" w:after="0"/>
              <w:rPr>
                <w:sz w:val="24"/>
              </w:rPr>
            </w:pPr>
            <w:r w:rsidRPr="00493773">
              <w:rPr>
                <w:sz w:val="24"/>
              </w:rPr>
              <w:t xml:space="preserve">Rostered shift work </w:t>
            </w:r>
          </w:p>
        </w:tc>
        <w:sdt>
          <w:sdtPr>
            <w:rPr>
              <w:sz w:val="24"/>
              <w:szCs w:val="24"/>
            </w:rPr>
            <w:id w:val="407194564"/>
            <w:placeholder>
              <w:docPart w:val="59C866BB622F42AE9DFC5029FC9512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5" w14:textId="1D55FA03" w:rsidR="00F0599F" w:rsidRPr="00493773" w:rsidRDefault="00A5394C" w:rsidP="003F628C">
                <w:pPr>
                  <w:pStyle w:val="Tabletext"/>
                  <w:spacing w:before="0" w:after="0"/>
                  <w:jc w:val="center"/>
                  <w:rPr>
                    <w:sz w:val="24"/>
                  </w:rPr>
                </w:pPr>
                <w:r>
                  <w:rPr>
                    <w:sz w:val="24"/>
                    <w:szCs w:val="24"/>
                  </w:rPr>
                  <w:t>Never</w:t>
                </w:r>
              </w:p>
            </w:tc>
          </w:sdtContent>
        </w:sdt>
      </w:tr>
    </w:tbl>
    <w:p w14:paraId="430A44E7"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4EA" w14:textId="77777777" w:rsidTr="003F628C">
        <w:trPr>
          <w:trHeight w:val="454"/>
        </w:trPr>
        <w:tc>
          <w:tcPr>
            <w:tcW w:w="6912" w:type="dxa"/>
            <w:shd w:val="clear" w:color="auto" w:fill="DEEAF6" w:themeFill="accent1" w:themeFillTint="33"/>
            <w:vAlign w:val="center"/>
          </w:tcPr>
          <w:p w14:paraId="430A44E8" w14:textId="77777777" w:rsidR="00F0599F" w:rsidRPr="00985DC5" w:rsidRDefault="00F0599F" w:rsidP="003F628C">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430A44E9" w14:textId="77777777" w:rsidR="00F0599F" w:rsidRPr="00DA4EF8" w:rsidRDefault="00F0599F" w:rsidP="003F628C">
            <w:pPr>
              <w:pStyle w:val="Tableheading"/>
              <w:jc w:val="center"/>
            </w:pPr>
            <w:r>
              <w:t>FREQUENCY</w:t>
            </w:r>
          </w:p>
        </w:tc>
      </w:tr>
      <w:tr w:rsidR="00F0599F" w:rsidRPr="005A754D" w14:paraId="430A44ED" w14:textId="77777777" w:rsidTr="003F628C">
        <w:trPr>
          <w:trHeight w:val="283"/>
        </w:trPr>
        <w:tc>
          <w:tcPr>
            <w:tcW w:w="6912" w:type="dxa"/>
            <w:vAlign w:val="center"/>
          </w:tcPr>
          <w:p w14:paraId="430A44EB" w14:textId="77777777" w:rsidR="00F0599F" w:rsidRPr="00493773" w:rsidRDefault="00F0599F" w:rsidP="003F628C">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80099988F51A4D55BA00FC9292C1CB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C" w14:textId="31DB88AF" w:rsidR="00F0599F" w:rsidRPr="00493773" w:rsidRDefault="00A5394C" w:rsidP="003F628C">
                <w:pPr>
                  <w:pStyle w:val="Tabletext"/>
                  <w:spacing w:before="0" w:after="0"/>
                  <w:jc w:val="center"/>
                  <w:rPr>
                    <w:sz w:val="24"/>
                  </w:rPr>
                </w:pPr>
                <w:r>
                  <w:rPr>
                    <w:sz w:val="24"/>
                    <w:szCs w:val="24"/>
                  </w:rPr>
                  <w:t>Frequently</w:t>
                </w:r>
              </w:p>
            </w:tc>
          </w:sdtContent>
        </w:sdt>
      </w:tr>
      <w:tr w:rsidR="00F0599F" w:rsidRPr="005A754D" w14:paraId="430A44F0" w14:textId="77777777" w:rsidTr="003F628C">
        <w:trPr>
          <w:trHeight w:val="283"/>
        </w:trPr>
        <w:tc>
          <w:tcPr>
            <w:tcW w:w="6912" w:type="dxa"/>
            <w:vAlign w:val="center"/>
          </w:tcPr>
          <w:p w14:paraId="430A44EE" w14:textId="77777777" w:rsidR="00F0599F" w:rsidRPr="00493773" w:rsidRDefault="00F0599F" w:rsidP="003F628C">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EE618118D9945C4A0063EA13F6B1E6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EF" w14:textId="0DCAA7D4" w:rsidR="00F0599F" w:rsidRPr="00493773" w:rsidRDefault="00200980" w:rsidP="003F628C">
                <w:pPr>
                  <w:pStyle w:val="Tabletext"/>
                  <w:spacing w:before="0" w:after="0"/>
                  <w:jc w:val="center"/>
                  <w:rPr>
                    <w:sz w:val="24"/>
                  </w:rPr>
                </w:pPr>
                <w:r>
                  <w:rPr>
                    <w:sz w:val="24"/>
                    <w:szCs w:val="24"/>
                  </w:rPr>
                  <w:t>Occasionally</w:t>
                </w:r>
              </w:p>
            </w:tc>
          </w:sdtContent>
        </w:sdt>
      </w:tr>
      <w:tr w:rsidR="00F0599F" w:rsidRPr="005A754D" w14:paraId="430A44F3" w14:textId="77777777" w:rsidTr="003F628C">
        <w:trPr>
          <w:trHeight w:val="283"/>
        </w:trPr>
        <w:tc>
          <w:tcPr>
            <w:tcW w:w="6912" w:type="dxa"/>
            <w:vAlign w:val="center"/>
          </w:tcPr>
          <w:p w14:paraId="430A44F1" w14:textId="77777777" w:rsidR="00F0599F" w:rsidRPr="00493773" w:rsidRDefault="00F0599F" w:rsidP="003F628C">
            <w:pPr>
              <w:pStyle w:val="Tabletext"/>
              <w:spacing w:before="0" w:after="0"/>
              <w:rPr>
                <w:sz w:val="24"/>
              </w:rPr>
            </w:pPr>
            <w:r w:rsidRPr="00493773">
              <w:rPr>
                <w:sz w:val="24"/>
              </w:rPr>
              <w:t>Working in a call centre environment</w:t>
            </w:r>
          </w:p>
        </w:tc>
        <w:sdt>
          <w:sdtPr>
            <w:rPr>
              <w:sz w:val="24"/>
              <w:szCs w:val="24"/>
            </w:rPr>
            <w:id w:val="407194567"/>
            <w:placeholder>
              <w:docPart w:val="5F2469324D4247438556DDD3E15AB7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2" w14:textId="4F7319D6" w:rsidR="00F0599F" w:rsidRPr="00493773" w:rsidRDefault="00200980" w:rsidP="003F628C">
                <w:pPr>
                  <w:pStyle w:val="Tabletext"/>
                  <w:spacing w:before="0" w:after="0"/>
                  <w:jc w:val="center"/>
                  <w:rPr>
                    <w:sz w:val="24"/>
                  </w:rPr>
                </w:pPr>
                <w:r>
                  <w:rPr>
                    <w:sz w:val="24"/>
                    <w:szCs w:val="24"/>
                  </w:rPr>
                  <w:t>Never</w:t>
                </w:r>
              </w:p>
            </w:tc>
          </w:sdtContent>
        </w:sdt>
      </w:tr>
      <w:tr w:rsidR="00F0599F" w:rsidRPr="005A754D" w14:paraId="430A44F6" w14:textId="77777777" w:rsidTr="003F628C">
        <w:trPr>
          <w:trHeight w:val="283"/>
        </w:trPr>
        <w:tc>
          <w:tcPr>
            <w:tcW w:w="6912" w:type="dxa"/>
            <w:vAlign w:val="center"/>
          </w:tcPr>
          <w:p w14:paraId="430A44F4" w14:textId="77777777" w:rsidR="00F0599F" w:rsidRPr="00493773" w:rsidRDefault="00F0599F" w:rsidP="003F628C">
            <w:pPr>
              <w:pStyle w:val="Tabletext"/>
              <w:spacing w:before="0" w:after="0"/>
              <w:rPr>
                <w:sz w:val="24"/>
              </w:rPr>
            </w:pPr>
            <w:r w:rsidRPr="00493773">
              <w:rPr>
                <w:sz w:val="24"/>
              </w:rPr>
              <w:t>Working directly with the public</w:t>
            </w:r>
          </w:p>
        </w:tc>
        <w:sdt>
          <w:sdtPr>
            <w:rPr>
              <w:sz w:val="24"/>
              <w:szCs w:val="24"/>
            </w:rPr>
            <w:id w:val="407194568"/>
            <w:placeholder>
              <w:docPart w:val="3E61C0368123494C934C7F9B0EC3D3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5" w14:textId="6BFB86E5" w:rsidR="00F0599F" w:rsidRPr="00493773" w:rsidRDefault="00200980" w:rsidP="003F628C">
                <w:pPr>
                  <w:pStyle w:val="Tabletext"/>
                  <w:spacing w:before="0" w:after="0"/>
                  <w:jc w:val="center"/>
                  <w:rPr>
                    <w:sz w:val="24"/>
                  </w:rPr>
                </w:pPr>
                <w:r>
                  <w:rPr>
                    <w:sz w:val="24"/>
                    <w:szCs w:val="24"/>
                  </w:rPr>
                  <w:t>Never</w:t>
                </w:r>
              </w:p>
            </w:tc>
          </w:sdtContent>
        </w:sdt>
      </w:tr>
    </w:tbl>
    <w:p w14:paraId="430A44F7"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4FA" w14:textId="77777777" w:rsidTr="003F628C">
        <w:trPr>
          <w:trHeight w:val="454"/>
        </w:trPr>
        <w:tc>
          <w:tcPr>
            <w:tcW w:w="6912" w:type="dxa"/>
            <w:shd w:val="clear" w:color="auto" w:fill="DEEAF6" w:themeFill="accent1" w:themeFillTint="33"/>
            <w:vAlign w:val="center"/>
          </w:tcPr>
          <w:p w14:paraId="430A44F8" w14:textId="77777777" w:rsidR="00F0599F" w:rsidRPr="00985DC5" w:rsidRDefault="00F0599F" w:rsidP="003F628C">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430A44F9" w14:textId="77777777" w:rsidR="00F0599F" w:rsidRPr="00DA4EF8" w:rsidRDefault="00F0599F" w:rsidP="003F628C">
            <w:pPr>
              <w:pStyle w:val="Tableheading"/>
              <w:jc w:val="center"/>
            </w:pPr>
            <w:r>
              <w:t>FREQUENCY</w:t>
            </w:r>
          </w:p>
        </w:tc>
      </w:tr>
      <w:tr w:rsidR="00F0599F" w:rsidRPr="005A754D" w14:paraId="430A44FD" w14:textId="77777777" w:rsidTr="003F628C">
        <w:trPr>
          <w:trHeight w:val="283"/>
        </w:trPr>
        <w:tc>
          <w:tcPr>
            <w:tcW w:w="6912" w:type="dxa"/>
            <w:vAlign w:val="center"/>
          </w:tcPr>
          <w:p w14:paraId="430A44FB" w14:textId="77777777" w:rsidR="00F0599F" w:rsidRPr="00493773" w:rsidRDefault="00F0599F" w:rsidP="003F628C">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99526DC304854E398D6D0F9166AFD43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C" w14:textId="3C28EBCB" w:rsidR="00F0599F" w:rsidRPr="00493773" w:rsidRDefault="00200980" w:rsidP="003F628C">
                <w:pPr>
                  <w:pStyle w:val="Tabletext"/>
                  <w:spacing w:before="0" w:after="0"/>
                  <w:jc w:val="center"/>
                  <w:rPr>
                    <w:sz w:val="24"/>
                  </w:rPr>
                </w:pPr>
                <w:r>
                  <w:rPr>
                    <w:sz w:val="24"/>
                    <w:szCs w:val="24"/>
                  </w:rPr>
                  <w:t>Occasionally</w:t>
                </w:r>
              </w:p>
            </w:tc>
          </w:sdtContent>
        </w:sdt>
      </w:tr>
      <w:tr w:rsidR="00F0599F" w:rsidRPr="005A754D" w14:paraId="430A4500" w14:textId="77777777" w:rsidTr="003F628C">
        <w:trPr>
          <w:trHeight w:val="283"/>
        </w:trPr>
        <w:tc>
          <w:tcPr>
            <w:tcW w:w="6912" w:type="dxa"/>
            <w:vAlign w:val="center"/>
          </w:tcPr>
          <w:p w14:paraId="430A44FE" w14:textId="77777777" w:rsidR="00F0599F" w:rsidRPr="00493773" w:rsidRDefault="00F0599F" w:rsidP="003F628C">
            <w:pPr>
              <w:pStyle w:val="Tabletext"/>
              <w:spacing w:before="0" w:after="0"/>
              <w:rPr>
                <w:sz w:val="24"/>
              </w:rPr>
            </w:pPr>
            <w:r w:rsidRPr="00493773">
              <w:rPr>
                <w:sz w:val="24"/>
              </w:rPr>
              <w:t xml:space="preserve">Working outdoors </w:t>
            </w:r>
          </w:p>
        </w:tc>
        <w:sdt>
          <w:sdtPr>
            <w:rPr>
              <w:sz w:val="24"/>
              <w:szCs w:val="24"/>
            </w:rPr>
            <w:id w:val="407194570"/>
            <w:placeholder>
              <w:docPart w:val="3EF3AE4223C7488891CE40967335945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4FF" w14:textId="3DB70E46" w:rsidR="00F0599F" w:rsidRPr="00493773" w:rsidRDefault="00200980" w:rsidP="003F628C">
                <w:pPr>
                  <w:pStyle w:val="Tabletext"/>
                  <w:spacing w:before="0" w:after="0"/>
                  <w:jc w:val="center"/>
                  <w:rPr>
                    <w:sz w:val="24"/>
                  </w:rPr>
                </w:pPr>
                <w:r>
                  <w:rPr>
                    <w:sz w:val="24"/>
                    <w:szCs w:val="24"/>
                  </w:rPr>
                  <w:t>Never</w:t>
                </w:r>
              </w:p>
            </w:tc>
          </w:sdtContent>
        </w:sdt>
      </w:tr>
    </w:tbl>
    <w:p w14:paraId="430A4501"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504" w14:textId="77777777" w:rsidTr="003F628C">
        <w:trPr>
          <w:trHeight w:val="454"/>
        </w:trPr>
        <w:tc>
          <w:tcPr>
            <w:tcW w:w="6912" w:type="dxa"/>
            <w:shd w:val="clear" w:color="auto" w:fill="DEEAF6" w:themeFill="accent1" w:themeFillTint="33"/>
            <w:vAlign w:val="center"/>
          </w:tcPr>
          <w:p w14:paraId="430A4502" w14:textId="77777777" w:rsidR="00F0599F" w:rsidRPr="00985DC5" w:rsidRDefault="00F0599F" w:rsidP="003F628C">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30A4503" w14:textId="77777777" w:rsidR="00F0599F" w:rsidRPr="00DA4EF8" w:rsidRDefault="00F0599F" w:rsidP="003F628C">
            <w:pPr>
              <w:pStyle w:val="Tableheading"/>
              <w:jc w:val="center"/>
            </w:pPr>
            <w:r>
              <w:t>FREQUENCY</w:t>
            </w:r>
          </w:p>
        </w:tc>
      </w:tr>
      <w:tr w:rsidR="00F0599F" w:rsidRPr="005A754D" w14:paraId="430A4507" w14:textId="77777777" w:rsidTr="003F628C">
        <w:trPr>
          <w:trHeight w:val="283"/>
        </w:trPr>
        <w:tc>
          <w:tcPr>
            <w:tcW w:w="6912" w:type="dxa"/>
            <w:vAlign w:val="center"/>
          </w:tcPr>
          <w:p w14:paraId="430A4505" w14:textId="77777777" w:rsidR="00F0599F" w:rsidRPr="00493773" w:rsidRDefault="00F0599F" w:rsidP="003F628C">
            <w:pPr>
              <w:pStyle w:val="Tabletext"/>
              <w:spacing w:before="0" w:after="0"/>
              <w:rPr>
                <w:sz w:val="24"/>
              </w:rPr>
            </w:pPr>
            <w:r w:rsidRPr="00493773">
              <w:rPr>
                <w:sz w:val="24"/>
              </w:rPr>
              <w:t>Lifting 0 – 5kg</w:t>
            </w:r>
          </w:p>
        </w:tc>
        <w:sdt>
          <w:sdtPr>
            <w:rPr>
              <w:sz w:val="24"/>
              <w:szCs w:val="24"/>
            </w:rPr>
            <w:id w:val="407194571"/>
            <w:placeholder>
              <w:docPart w:val="AFB8FAC1221F4C90923BD730BFB3F5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6" w14:textId="26B0C854" w:rsidR="00F0599F" w:rsidRPr="00493773" w:rsidRDefault="00200980" w:rsidP="003F628C">
                <w:pPr>
                  <w:pStyle w:val="Tabletext"/>
                  <w:spacing w:before="0" w:after="0"/>
                  <w:jc w:val="center"/>
                  <w:rPr>
                    <w:sz w:val="24"/>
                  </w:rPr>
                </w:pPr>
                <w:r>
                  <w:rPr>
                    <w:sz w:val="24"/>
                    <w:szCs w:val="24"/>
                  </w:rPr>
                  <w:t>Occasionally</w:t>
                </w:r>
              </w:p>
            </w:tc>
          </w:sdtContent>
        </w:sdt>
      </w:tr>
      <w:tr w:rsidR="00F0599F" w:rsidRPr="005A754D" w14:paraId="430A450A" w14:textId="77777777" w:rsidTr="003F628C">
        <w:trPr>
          <w:trHeight w:val="283"/>
        </w:trPr>
        <w:tc>
          <w:tcPr>
            <w:tcW w:w="6912" w:type="dxa"/>
            <w:vAlign w:val="center"/>
          </w:tcPr>
          <w:p w14:paraId="430A4508" w14:textId="77777777" w:rsidR="00F0599F" w:rsidRPr="00493773" w:rsidRDefault="00F0599F" w:rsidP="003F628C">
            <w:pPr>
              <w:pStyle w:val="Tabletext"/>
              <w:spacing w:before="0" w:after="0"/>
              <w:rPr>
                <w:sz w:val="24"/>
              </w:rPr>
            </w:pPr>
            <w:r w:rsidRPr="00493773">
              <w:rPr>
                <w:sz w:val="24"/>
              </w:rPr>
              <w:t>Lifting 5 – 10kg</w:t>
            </w:r>
          </w:p>
        </w:tc>
        <w:sdt>
          <w:sdtPr>
            <w:rPr>
              <w:sz w:val="24"/>
              <w:szCs w:val="24"/>
            </w:rPr>
            <w:id w:val="407194572"/>
            <w:placeholder>
              <w:docPart w:val="C3985843CFAC4655A1BC5DF74474555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9" w14:textId="1F71735F" w:rsidR="00F0599F" w:rsidRPr="00493773" w:rsidRDefault="00200980" w:rsidP="003F628C">
                <w:pPr>
                  <w:pStyle w:val="Tabletext"/>
                  <w:spacing w:before="0" w:after="0"/>
                  <w:jc w:val="center"/>
                  <w:rPr>
                    <w:sz w:val="24"/>
                  </w:rPr>
                </w:pPr>
                <w:r>
                  <w:rPr>
                    <w:sz w:val="24"/>
                    <w:szCs w:val="24"/>
                  </w:rPr>
                  <w:t>Never</w:t>
                </w:r>
              </w:p>
            </w:tc>
          </w:sdtContent>
        </w:sdt>
      </w:tr>
      <w:tr w:rsidR="00F0599F" w:rsidRPr="005A754D" w14:paraId="430A450D" w14:textId="77777777" w:rsidTr="003F628C">
        <w:trPr>
          <w:trHeight w:val="283"/>
        </w:trPr>
        <w:tc>
          <w:tcPr>
            <w:tcW w:w="6912" w:type="dxa"/>
            <w:vAlign w:val="center"/>
          </w:tcPr>
          <w:p w14:paraId="430A450B" w14:textId="77777777" w:rsidR="00F0599F" w:rsidRPr="00493773" w:rsidRDefault="00F0599F" w:rsidP="003F628C">
            <w:pPr>
              <w:pStyle w:val="Tabletext"/>
              <w:spacing w:before="0" w:after="0"/>
              <w:rPr>
                <w:sz w:val="24"/>
              </w:rPr>
            </w:pPr>
            <w:r w:rsidRPr="00493773">
              <w:rPr>
                <w:sz w:val="24"/>
              </w:rPr>
              <w:t>Lifting 10kg+</w:t>
            </w:r>
          </w:p>
        </w:tc>
        <w:sdt>
          <w:sdtPr>
            <w:rPr>
              <w:sz w:val="24"/>
              <w:szCs w:val="24"/>
            </w:rPr>
            <w:id w:val="407194573"/>
            <w:placeholder>
              <w:docPart w:val="247343AC23C84B2EB7C5E90567CBE3C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C" w14:textId="31130524" w:rsidR="00F0599F" w:rsidRPr="00493773" w:rsidRDefault="00200980" w:rsidP="003F628C">
                <w:pPr>
                  <w:pStyle w:val="Tabletext"/>
                  <w:spacing w:before="0" w:after="0"/>
                  <w:jc w:val="center"/>
                  <w:rPr>
                    <w:sz w:val="24"/>
                  </w:rPr>
                </w:pPr>
                <w:r>
                  <w:rPr>
                    <w:sz w:val="24"/>
                    <w:szCs w:val="24"/>
                  </w:rPr>
                  <w:t>Never</w:t>
                </w:r>
              </w:p>
            </w:tc>
          </w:sdtContent>
        </w:sdt>
      </w:tr>
      <w:tr w:rsidR="00F0599F" w:rsidRPr="005A754D" w14:paraId="430A4510" w14:textId="77777777" w:rsidTr="003F628C">
        <w:trPr>
          <w:trHeight w:val="283"/>
        </w:trPr>
        <w:tc>
          <w:tcPr>
            <w:tcW w:w="6912" w:type="dxa"/>
            <w:vAlign w:val="center"/>
          </w:tcPr>
          <w:p w14:paraId="430A450E" w14:textId="77777777" w:rsidR="00F0599F" w:rsidRPr="00493773" w:rsidRDefault="00F0599F" w:rsidP="003F628C">
            <w:pPr>
              <w:pStyle w:val="Tabletext"/>
              <w:spacing w:before="0" w:after="0"/>
              <w:rPr>
                <w:sz w:val="24"/>
              </w:rPr>
            </w:pPr>
            <w:r w:rsidRPr="00493773">
              <w:rPr>
                <w:sz w:val="24"/>
              </w:rPr>
              <w:t>Climbing</w:t>
            </w:r>
          </w:p>
        </w:tc>
        <w:sdt>
          <w:sdtPr>
            <w:rPr>
              <w:sz w:val="24"/>
              <w:szCs w:val="24"/>
            </w:rPr>
            <w:id w:val="407194574"/>
            <w:placeholder>
              <w:docPart w:val="44331F3294E64F61961E46E7D5B98B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0F" w14:textId="7D7EE5B2" w:rsidR="00F0599F" w:rsidRPr="00493773" w:rsidRDefault="00200980" w:rsidP="003F628C">
                <w:pPr>
                  <w:pStyle w:val="Tabletext"/>
                  <w:spacing w:before="0" w:after="0"/>
                  <w:jc w:val="center"/>
                  <w:rPr>
                    <w:sz w:val="24"/>
                  </w:rPr>
                </w:pPr>
                <w:r>
                  <w:rPr>
                    <w:sz w:val="24"/>
                    <w:szCs w:val="24"/>
                  </w:rPr>
                  <w:t>Never</w:t>
                </w:r>
              </w:p>
            </w:tc>
          </w:sdtContent>
        </w:sdt>
      </w:tr>
      <w:tr w:rsidR="00F0599F" w:rsidRPr="005A754D" w14:paraId="430A4513" w14:textId="77777777" w:rsidTr="003F628C">
        <w:trPr>
          <w:trHeight w:val="283"/>
        </w:trPr>
        <w:tc>
          <w:tcPr>
            <w:tcW w:w="6912" w:type="dxa"/>
            <w:vAlign w:val="center"/>
          </w:tcPr>
          <w:p w14:paraId="430A4511" w14:textId="77777777" w:rsidR="00F0599F" w:rsidRPr="00493773" w:rsidRDefault="00F0599F" w:rsidP="003F628C">
            <w:pPr>
              <w:pStyle w:val="Tabletext"/>
              <w:spacing w:before="0" w:after="0"/>
              <w:rPr>
                <w:sz w:val="24"/>
              </w:rPr>
            </w:pPr>
            <w:r w:rsidRPr="00493773">
              <w:rPr>
                <w:sz w:val="24"/>
              </w:rPr>
              <w:t>Reaching</w:t>
            </w:r>
          </w:p>
        </w:tc>
        <w:sdt>
          <w:sdtPr>
            <w:rPr>
              <w:sz w:val="24"/>
              <w:szCs w:val="24"/>
            </w:rPr>
            <w:id w:val="407194575"/>
            <w:placeholder>
              <w:docPart w:val="282F7B1EDEAB4EB3995777674D74F6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2" w14:textId="7DE4F347" w:rsidR="00F0599F" w:rsidRPr="00493773" w:rsidRDefault="00200980" w:rsidP="003F628C">
                <w:pPr>
                  <w:pStyle w:val="Tabletext"/>
                  <w:spacing w:before="0" w:after="0"/>
                  <w:jc w:val="center"/>
                  <w:rPr>
                    <w:sz w:val="24"/>
                  </w:rPr>
                </w:pPr>
                <w:r>
                  <w:rPr>
                    <w:sz w:val="24"/>
                    <w:szCs w:val="24"/>
                  </w:rPr>
                  <w:t>Occasionally</w:t>
                </w:r>
              </w:p>
            </w:tc>
          </w:sdtContent>
        </w:sdt>
      </w:tr>
      <w:tr w:rsidR="00F0599F" w:rsidRPr="005A754D" w14:paraId="430A4516" w14:textId="77777777" w:rsidTr="003F628C">
        <w:trPr>
          <w:trHeight w:val="283"/>
        </w:trPr>
        <w:tc>
          <w:tcPr>
            <w:tcW w:w="6912" w:type="dxa"/>
            <w:vAlign w:val="center"/>
          </w:tcPr>
          <w:p w14:paraId="430A4514" w14:textId="77777777" w:rsidR="00F0599F" w:rsidRPr="00493773" w:rsidRDefault="00F0599F" w:rsidP="003F628C">
            <w:pPr>
              <w:pStyle w:val="Tabletext"/>
              <w:spacing w:before="0" w:after="0"/>
              <w:rPr>
                <w:sz w:val="24"/>
              </w:rPr>
            </w:pPr>
            <w:r w:rsidRPr="00493773">
              <w:rPr>
                <w:sz w:val="24"/>
              </w:rPr>
              <w:t>Bending/squatting</w:t>
            </w:r>
          </w:p>
        </w:tc>
        <w:sdt>
          <w:sdtPr>
            <w:rPr>
              <w:sz w:val="24"/>
              <w:szCs w:val="24"/>
            </w:rPr>
            <w:id w:val="407194576"/>
            <w:placeholder>
              <w:docPart w:val="094CE2698B784EACAD38B92F39DD602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5" w14:textId="3A5E1971" w:rsidR="00F0599F" w:rsidRPr="00493773" w:rsidRDefault="00200980" w:rsidP="003F628C">
                <w:pPr>
                  <w:pStyle w:val="Tabletext"/>
                  <w:spacing w:before="0" w:after="0"/>
                  <w:jc w:val="center"/>
                  <w:rPr>
                    <w:sz w:val="24"/>
                  </w:rPr>
                </w:pPr>
                <w:r>
                  <w:rPr>
                    <w:sz w:val="24"/>
                    <w:szCs w:val="24"/>
                  </w:rPr>
                  <w:t>Occasionally</w:t>
                </w:r>
              </w:p>
            </w:tc>
          </w:sdtContent>
        </w:sdt>
      </w:tr>
      <w:tr w:rsidR="00F0599F" w:rsidRPr="005A754D" w14:paraId="430A4519" w14:textId="77777777" w:rsidTr="003F628C">
        <w:trPr>
          <w:trHeight w:val="283"/>
        </w:trPr>
        <w:tc>
          <w:tcPr>
            <w:tcW w:w="6912" w:type="dxa"/>
            <w:vAlign w:val="center"/>
          </w:tcPr>
          <w:p w14:paraId="430A4517" w14:textId="77777777" w:rsidR="00F0599F" w:rsidRPr="00493773" w:rsidRDefault="00F0599F" w:rsidP="003F628C">
            <w:pPr>
              <w:pStyle w:val="Tabletext"/>
              <w:spacing w:before="0" w:after="0"/>
              <w:rPr>
                <w:sz w:val="24"/>
              </w:rPr>
            </w:pPr>
            <w:r w:rsidRPr="00493773">
              <w:rPr>
                <w:sz w:val="24"/>
              </w:rPr>
              <w:lastRenderedPageBreak/>
              <w:t>Push/pull</w:t>
            </w:r>
          </w:p>
        </w:tc>
        <w:sdt>
          <w:sdtPr>
            <w:rPr>
              <w:sz w:val="24"/>
              <w:szCs w:val="24"/>
            </w:rPr>
            <w:id w:val="407194577"/>
            <w:placeholder>
              <w:docPart w:val="78210EAFE81F4FFC97250CB420E5B3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8" w14:textId="792F58B3" w:rsidR="00F0599F" w:rsidRPr="00493773" w:rsidRDefault="00200980" w:rsidP="003F628C">
                <w:pPr>
                  <w:pStyle w:val="Tabletext"/>
                  <w:spacing w:before="0" w:after="0"/>
                  <w:jc w:val="center"/>
                  <w:rPr>
                    <w:sz w:val="24"/>
                  </w:rPr>
                </w:pPr>
                <w:r>
                  <w:rPr>
                    <w:sz w:val="24"/>
                    <w:szCs w:val="24"/>
                  </w:rPr>
                  <w:t>Occasionally</w:t>
                </w:r>
              </w:p>
            </w:tc>
          </w:sdtContent>
        </w:sdt>
      </w:tr>
      <w:tr w:rsidR="00F0599F" w:rsidRPr="005A754D" w14:paraId="430A451C" w14:textId="77777777" w:rsidTr="003F628C">
        <w:trPr>
          <w:trHeight w:val="283"/>
        </w:trPr>
        <w:tc>
          <w:tcPr>
            <w:tcW w:w="6912" w:type="dxa"/>
            <w:vAlign w:val="center"/>
          </w:tcPr>
          <w:p w14:paraId="430A451A" w14:textId="77777777" w:rsidR="00F0599F" w:rsidRPr="00493773" w:rsidRDefault="00F0599F" w:rsidP="003F628C">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A3F7F2A5A7FD4C4AB5610E3BC4928F3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1B" w14:textId="1E090B82" w:rsidR="00F0599F" w:rsidRPr="00493773" w:rsidRDefault="000D19B3" w:rsidP="003F628C">
                <w:pPr>
                  <w:pStyle w:val="Tabletext"/>
                  <w:spacing w:before="0" w:after="0"/>
                  <w:jc w:val="center"/>
                  <w:rPr>
                    <w:sz w:val="24"/>
                  </w:rPr>
                </w:pPr>
                <w:r>
                  <w:rPr>
                    <w:sz w:val="24"/>
                    <w:szCs w:val="24"/>
                  </w:rPr>
                  <w:t>Occasionally</w:t>
                </w:r>
              </w:p>
            </w:tc>
          </w:sdtContent>
        </w:sdt>
      </w:tr>
    </w:tbl>
    <w:p w14:paraId="430A451D"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520" w14:textId="77777777" w:rsidTr="003F628C">
        <w:trPr>
          <w:trHeight w:val="454"/>
        </w:trPr>
        <w:tc>
          <w:tcPr>
            <w:tcW w:w="6912" w:type="dxa"/>
            <w:shd w:val="clear" w:color="auto" w:fill="DEEAF6" w:themeFill="accent1" w:themeFillTint="33"/>
            <w:vAlign w:val="center"/>
          </w:tcPr>
          <w:p w14:paraId="430A451E" w14:textId="77777777" w:rsidR="00F0599F" w:rsidRPr="00985DC5" w:rsidRDefault="00F0599F" w:rsidP="003F628C">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430A451F" w14:textId="77777777" w:rsidR="00F0599F" w:rsidRPr="00DA4EF8" w:rsidRDefault="00F0599F" w:rsidP="003F628C">
            <w:pPr>
              <w:pStyle w:val="Tableheading"/>
              <w:jc w:val="center"/>
            </w:pPr>
            <w:r>
              <w:t>FREQUENCY</w:t>
            </w:r>
          </w:p>
        </w:tc>
      </w:tr>
      <w:tr w:rsidR="00F0599F" w:rsidRPr="005A754D" w14:paraId="430A4523" w14:textId="77777777" w:rsidTr="003F628C">
        <w:trPr>
          <w:trHeight w:val="283"/>
        </w:trPr>
        <w:tc>
          <w:tcPr>
            <w:tcW w:w="6912" w:type="dxa"/>
            <w:vAlign w:val="center"/>
          </w:tcPr>
          <w:p w14:paraId="430A4521" w14:textId="77777777" w:rsidR="00F0599F" w:rsidRPr="00493773" w:rsidRDefault="00F0599F" w:rsidP="003F628C">
            <w:pPr>
              <w:pStyle w:val="Tabletext"/>
              <w:spacing w:before="0" w:after="0"/>
              <w:rPr>
                <w:sz w:val="24"/>
              </w:rPr>
            </w:pPr>
            <w:r w:rsidRPr="00493773">
              <w:rPr>
                <w:sz w:val="24"/>
              </w:rPr>
              <w:t>Frequent travel – multiple work sites</w:t>
            </w:r>
          </w:p>
        </w:tc>
        <w:sdt>
          <w:sdtPr>
            <w:rPr>
              <w:sz w:val="24"/>
              <w:szCs w:val="24"/>
            </w:rPr>
            <w:id w:val="407194580"/>
            <w:placeholder>
              <w:docPart w:val="F85AA046B1AB4B2FAFB5CF77B26E58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2" w14:textId="01EF0840" w:rsidR="00F0599F" w:rsidRPr="00493773" w:rsidRDefault="00430217" w:rsidP="003F628C">
                <w:pPr>
                  <w:pStyle w:val="Tabletext"/>
                  <w:spacing w:before="0" w:after="0"/>
                  <w:jc w:val="center"/>
                  <w:rPr>
                    <w:sz w:val="24"/>
                  </w:rPr>
                </w:pPr>
                <w:r>
                  <w:rPr>
                    <w:sz w:val="24"/>
                    <w:szCs w:val="24"/>
                  </w:rPr>
                  <w:t>Occasionally</w:t>
                </w:r>
              </w:p>
            </w:tc>
          </w:sdtContent>
        </w:sdt>
      </w:tr>
      <w:tr w:rsidR="00F0599F" w:rsidRPr="005A754D" w14:paraId="430A4526" w14:textId="77777777" w:rsidTr="003F628C">
        <w:trPr>
          <w:trHeight w:val="283"/>
        </w:trPr>
        <w:tc>
          <w:tcPr>
            <w:tcW w:w="6912" w:type="dxa"/>
            <w:vAlign w:val="center"/>
          </w:tcPr>
          <w:p w14:paraId="430A4524" w14:textId="77777777" w:rsidR="00F0599F" w:rsidRPr="00493773" w:rsidRDefault="00F0599F" w:rsidP="003F628C">
            <w:pPr>
              <w:pStyle w:val="Tabletext"/>
              <w:spacing w:before="0" w:after="0"/>
              <w:rPr>
                <w:sz w:val="24"/>
              </w:rPr>
            </w:pPr>
            <w:r w:rsidRPr="00493773">
              <w:rPr>
                <w:sz w:val="24"/>
              </w:rPr>
              <w:t xml:space="preserve">Frequent travel – driving </w:t>
            </w:r>
          </w:p>
        </w:tc>
        <w:sdt>
          <w:sdtPr>
            <w:rPr>
              <w:sz w:val="24"/>
              <w:szCs w:val="24"/>
            </w:rPr>
            <w:id w:val="407194581"/>
            <w:placeholder>
              <w:docPart w:val="E3EB8984C0474460BC8A520A7D1A60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5" w14:textId="6FB15351" w:rsidR="00F0599F" w:rsidRPr="00493773" w:rsidRDefault="00E8062A" w:rsidP="003F628C">
                <w:pPr>
                  <w:pStyle w:val="Tabletext"/>
                  <w:spacing w:before="0" w:after="0"/>
                  <w:jc w:val="center"/>
                  <w:rPr>
                    <w:sz w:val="24"/>
                  </w:rPr>
                </w:pPr>
                <w:r>
                  <w:rPr>
                    <w:sz w:val="24"/>
                    <w:szCs w:val="24"/>
                  </w:rPr>
                  <w:t>Occasionally</w:t>
                </w:r>
              </w:p>
            </w:tc>
          </w:sdtContent>
        </w:sdt>
      </w:tr>
      <w:tr w:rsidR="00F0599F" w:rsidRPr="005A754D" w14:paraId="430A4529" w14:textId="77777777" w:rsidTr="003F628C">
        <w:trPr>
          <w:trHeight w:val="283"/>
        </w:trPr>
        <w:tc>
          <w:tcPr>
            <w:tcW w:w="6912" w:type="dxa"/>
            <w:vAlign w:val="center"/>
          </w:tcPr>
          <w:p w14:paraId="430A4527" w14:textId="77777777" w:rsidR="00F0599F" w:rsidRPr="00493773" w:rsidRDefault="00F0599F" w:rsidP="003F628C">
            <w:pPr>
              <w:pStyle w:val="Tabletext"/>
              <w:spacing w:before="0" w:after="0"/>
              <w:rPr>
                <w:sz w:val="24"/>
              </w:rPr>
            </w:pPr>
            <w:r w:rsidRPr="00493773">
              <w:rPr>
                <w:sz w:val="24"/>
              </w:rPr>
              <w:t xml:space="preserve">Frequent travel – interstate </w:t>
            </w:r>
          </w:p>
        </w:tc>
        <w:sdt>
          <w:sdtPr>
            <w:rPr>
              <w:sz w:val="24"/>
              <w:szCs w:val="24"/>
            </w:rPr>
            <w:id w:val="407194582"/>
            <w:placeholder>
              <w:docPart w:val="D38D2E10A1B24934811E3BAFAD7B61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8" w14:textId="59B0C8CA" w:rsidR="00F0599F" w:rsidRPr="00493773" w:rsidRDefault="00E8062A" w:rsidP="003F628C">
                <w:pPr>
                  <w:pStyle w:val="Tabletext"/>
                  <w:spacing w:before="0" w:after="0"/>
                  <w:jc w:val="center"/>
                  <w:rPr>
                    <w:sz w:val="24"/>
                  </w:rPr>
                </w:pPr>
                <w:r>
                  <w:rPr>
                    <w:sz w:val="24"/>
                    <w:szCs w:val="24"/>
                  </w:rPr>
                  <w:t>Never</w:t>
                </w:r>
              </w:p>
            </w:tc>
          </w:sdtContent>
        </w:sdt>
      </w:tr>
    </w:tbl>
    <w:p w14:paraId="430A452A" w14:textId="77777777" w:rsidR="00F0599F" w:rsidRPr="005A754D" w:rsidRDefault="00F0599F" w:rsidP="00F0599F">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52D" w14:textId="77777777" w:rsidTr="003F628C">
        <w:trPr>
          <w:trHeight w:val="454"/>
        </w:trPr>
        <w:tc>
          <w:tcPr>
            <w:tcW w:w="6912" w:type="dxa"/>
            <w:shd w:val="clear" w:color="auto" w:fill="DEEAF6" w:themeFill="accent1" w:themeFillTint="33"/>
            <w:vAlign w:val="center"/>
          </w:tcPr>
          <w:p w14:paraId="430A452B" w14:textId="77777777" w:rsidR="00F0599F" w:rsidRPr="00985DC5" w:rsidRDefault="00F0599F" w:rsidP="003F628C">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430A452C" w14:textId="77777777" w:rsidR="00F0599F" w:rsidRPr="00DA4EF8" w:rsidRDefault="00F0599F" w:rsidP="003F628C">
            <w:pPr>
              <w:pStyle w:val="Tableheading"/>
              <w:jc w:val="center"/>
            </w:pPr>
            <w:r>
              <w:t>FREQUENCY</w:t>
            </w:r>
          </w:p>
        </w:tc>
      </w:tr>
      <w:tr w:rsidR="00F0599F" w:rsidRPr="005A754D" w14:paraId="430A4530" w14:textId="77777777" w:rsidTr="003F628C">
        <w:trPr>
          <w:trHeight w:val="283"/>
        </w:trPr>
        <w:tc>
          <w:tcPr>
            <w:tcW w:w="6912" w:type="dxa"/>
            <w:vAlign w:val="center"/>
          </w:tcPr>
          <w:p w14:paraId="430A452E" w14:textId="77777777" w:rsidR="00F0599F" w:rsidRPr="00493773" w:rsidRDefault="00F0599F" w:rsidP="003F628C">
            <w:pPr>
              <w:pStyle w:val="Tabletext"/>
              <w:spacing w:before="0" w:after="0"/>
              <w:rPr>
                <w:sz w:val="24"/>
              </w:rPr>
            </w:pPr>
            <w:r w:rsidRPr="00493773">
              <w:rPr>
                <w:sz w:val="24"/>
              </w:rPr>
              <w:t xml:space="preserve">Working at heights </w:t>
            </w:r>
          </w:p>
        </w:tc>
        <w:sdt>
          <w:sdtPr>
            <w:rPr>
              <w:sz w:val="24"/>
              <w:szCs w:val="24"/>
            </w:rPr>
            <w:id w:val="407194583"/>
            <w:placeholder>
              <w:docPart w:val="5FD2E01949534A0E83F00E967671E83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2F" w14:textId="1C836601" w:rsidR="00F0599F" w:rsidRPr="00493773" w:rsidRDefault="00E8062A" w:rsidP="003F628C">
                <w:pPr>
                  <w:pStyle w:val="Tabletext"/>
                  <w:spacing w:before="0" w:after="0"/>
                  <w:jc w:val="center"/>
                  <w:rPr>
                    <w:sz w:val="24"/>
                  </w:rPr>
                </w:pPr>
                <w:r>
                  <w:rPr>
                    <w:sz w:val="24"/>
                    <w:szCs w:val="24"/>
                  </w:rPr>
                  <w:t>Never</w:t>
                </w:r>
              </w:p>
            </w:tc>
          </w:sdtContent>
        </w:sdt>
      </w:tr>
      <w:tr w:rsidR="00F0599F" w:rsidRPr="005A754D" w14:paraId="430A4533" w14:textId="77777777" w:rsidTr="003F628C">
        <w:trPr>
          <w:trHeight w:val="283"/>
        </w:trPr>
        <w:tc>
          <w:tcPr>
            <w:tcW w:w="6912" w:type="dxa"/>
            <w:vAlign w:val="center"/>
          </w:tcPr>
          <w:p w14:paraId="430A4531" w14:textId="77777777" w:rsidR="00F0599F" w:rsidRPr="00493773" w:rsidRDefault="00F0599F" w:rsidP="003F628C">
            <w:pPr>
              <w:pStyle w:val="Tabletext"/>
              <w:spacing w:before="0" w:after="0"/>
              <w:rPr>
                <w:sz w:val="24"/>
              </w:rPr>
            </w:pPr>
            <w:r w:rsidRPr="00493773">
              <w:rPr>
                <w:sz w:val="24"/>
              </w:rPr>
              <w:t xml:space="preserve">Exposure to extreme temperatures </w:t>
            </w:r>
          </w:p>
        </w:tc>
        <w:sdt>
          <w:sdtPr>
            <w:rPr>
              <w:sz w:val="24"/>
              <w:szCs w:val="24"/>
            </w:rPr>
            <w:id w:val="407194584"/>
            <w:placeholder>
              <w:docPart w:val="E95A2DF4EF6A42FD9FFDC394434707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2" w14:textId="316EA5D3" w:rsidR="00F0599F" w:rsidRPr="00493773" w:rsidRDefault="00E8062A" w:rsidP="003F628C">
                <w:pPr>
                  <w:pStyle w:val="Tabletext"/>
                  <w:spacing w:before="0" w:after="0"/>
                  <w:jc w:val="center"/>
                  <w:rPr>
                    <w:sz w:val="24"/>
                  </w:rPr>
                </w:pPr>
                <w:r>
                  <w:rPr>
                    <w:sz w:val="24"/>
                    <w:szCs w:val="24"/>
                  </w:rPr>
                  <w:t>Never</w:t>
                </w:r>
              </w:p>
            </w:tc>
          </w:sdtContent>
        </w:sdt>
      </w:tr>
      <w:tr w:rsidR="00F0599F" w:rsidRPr="005A754D" w14:paraId="430A4536" w14:textId="77777777" w:rsidTr="003F628C">
        <w:trPr>
          <w:trHeight w:val="283"/>
        </w:trPr>
        <w:tc>
          <w:tcPr>
            <w:tcW w:w="6912" w:type="dxa"/>
            <w:vAlign w:val="center"/>
          </w:tcPr>
          <w:p w14:paraId="430A4534" w14:textId="77777777" w:rsidR="00F0599F" w:rsidRPr="00493773" w:rsidRDefault="00F0599F" w:rsidP="003F628C">
            <w:pPr>
              <w:pStyle w:val="Tabletext"/>
              <w:spacing w:before="0" w:after="0"/>
              <w:rPr>
                <w:sz w:val="24"/>
              </w:rPr>
            </w:pPr>
            <w:r w:rsidRPr="00493773">
              <w:rPr>
                <w:sz w:val="24"/>
              </w:rPr>
              <w:t>Operation of heavy machinery e.g. forklift</w:t>
            </w:r>
          </w:p>
        </w:tc>
        <w:sdt>
          <w:sdtPr>
            <w:rPr>
              <w:sz w:val="24"/>
              <w:szCs w:val="24"/>
            </w:rPr>
            <w:id w:val="407194585"/>
            <w:placeholder>
              <w:docPart w:val="1F582C5048834935B07F025D249696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5" w14:textId="29B0D8BD" w:rsidR="00F0599F" w:rsidRPr="00493773" w:rsidRDefault="00E8062A" w:rsidP="003F628C">
                <w:pPr>
                  <w:pStyle w:val="Tabletext"/>
                  <w:spacing w:before="0" w:after="0"/>
                  <w:jc w:val="center"/>
                  <w:rPr>
                    <w:sz w:val="24"/>
                  </w:rPr>
                </w:pPr>
                <w:r>
                  <w:rPr>
                    <w:sz w:val="24"/>
                    <w:szCs w:val="24"/>
                  </w:rPr>
                  <w:t>Never</w:t>
                </w:r>
              </w:p>
            </w:tc>
          </w:sdtContent>
        </w:sdt>
      </w:tr>
      <w:tr w:rsidR="00F0599F" w:rsidRPr="005A754D" w14:paraId="430A4539" w14:textId="77777777" w:rsidTr="003F628C">
        <w:trPr>
          <w:trHeight w:val="283"/>
        </w:trPr>
        <w:tc>
          <w:tcPr>
            <w:tcW w:w="6912" w:type="dxa"/>
            <w:vAlign w:val="center"/>
          </w:tcPr>
          <w:p w14:paraId="430A4537" w14:textId="77777777" w:rsidR="00F0599F" w:rsidRPr="00493773" w:rsidRDefault="00F0599F" w:rsidP="003F628C">
            <w:pPr>
              <w:pStyle w:val="Tabletext"/>
              <w:spacing w:before="0" w:after="0"/>
              <w:rPr>
                <w:sz w:val="24"/>
              </w:rPr>
            </w:pPr>
            <w:r w:rsidRPr="00493773">
              <w:rPr>
                <w:sz w:val="24"/>
              </w:rPr>
              <w:t>Confined spaces</w:t>
            </w:r>
          </w:p>
        </w:tc>
        <w:sdt>
          <w:sdtPr>
            <w:rPr>
              <w:sz w:val="24"/>
              <w:szCs w:val="24"/>
            </w:rPr>
            <w:id w:val="407194586"/>
            <w:placeholder>
              <w:docPart w:val="5BE122EBDD734603917CF37E9FAD9E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8" w14:textId="5815CCF9" w:rsidR="00F0599F" w:rsidRPr="00493773" w:rsidRDefault="00E8062A" w:rsidP="003F628C">
                <w:pPr>
                  <w:pStyle w:val="Tabletext"/>
                  <w:spacing w:before="0" w:after="0"/>
                  <w:jc w:val="center"/>
                  <w:rPr>
                    <w:sz w:val="24"/>
                  </w:rPr>
                </w:pPr>
                <w:r>
                  <w:rPr>
                    <w:sz w:val="24"/>
                    <w:szCs w:val="24"/>
                  </w:rPr>
                  <w:t>Never</w:t>
                </w:r>
              </w:p>
            </w:tc>
          </w:sdtContent>
        </w:sdt>
      </w:tr>
      <w:tr w:rsidR="00F0599F" w:rsidRPr="005A754D" w14:paraId="430A453C" w14:textId="77777777" w:rsidTr="003F628C">
        <w:trPr>
          <w:trHeight w:val="283"/>
        </w:trPr>
        <w:tc>
          <w:tcPr>
            <w:tcW w:w="6912" w:type="dxa"/>
            <w:vAlign w:val="center"/>
          </w:tcPr>
          <w:p w14:paraId="430A453A" w14:textId="77777777" w:rsidR="00F0599F" w:rsidRPr="00493773" w:rsidRDefault="00F0599F" w:rsidP="003F628C">
            <w:pPr>
              <w:pStyle w:val="Tabletext"/>
              <w:spacing w:before="0" w:after="0"/>
              <w:rPr>
                <w:sz w:val="24"/>
              </w:rPr>
            </w:pPr>
            <w:r w:rsidRPr="00493773">
              <w:rPr>
                <w:sz w:val="24"/>
              </w:rPr>
              <w:t>Excessive noise</w:t>
            </w:r>
          </w:p>
        </w:tc>
        <w:sdt>
          <w:sdtPr>
            <w:rPr>
              <w:sz w:val="24"/>
              <w:szCs w:val="24"/>
            </w:rPr>
            <w:id w:val="407194587"/>
            <w:placeholder>
              <w:docPart w:val="8FA7829F4BC44F8D81355225D26CB5C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B" w14:textId="3F961374" w:rsidR="00F0599F" w:rsidRPr="00493773" w:rsidRDefault="00E8062A" w:rsidP="003F628C">
                <w:pPr>
                  <w:pStyle w:val="Tabletext"/>
                  <w:spacing w:before="0" w:after="0"/>
                  <w:jc w:val="center"/>
                  <w:rPr>
                    <w:sz w:val="24"/>
                  </w:rPr>
                </w:pPr>
                <w:r>
                  <w:rPr>
                    <w:sz w:val="24"/>
                    <w:szCs w:val="24"/>
                  </w:rPr>
                  <w:t>Never</w:t>
                </w:r>
              </w:p>
            </w:tc>
          </w:sdtContent>
        </w:sdt>
      </w:tr>
      <w:tr w:rsidR="00F0599F" w:rsidRPr="005A754D" w14:paraId="430A453F" w14:textId="77777777" w:rsidTr="003F628C">
        <w:trPr>
          <w:trHeight w:val="283"/>
        </w:trPr>
        <w:tc>
          <w:tcPr>
            <w:tcW w:w="6912" w:type="dxa"/>
            <w:vAlign w:val="center"/>
          </w:tcPr>
          <w:p w14:paraId="430A453D" w14:textId="77777777" w:rsidR="00F0599F" w:rsidRPr="00493773" w:rsidRDefault="00F0599F" w:rsidP="003F628C">
            <w:pPr>
              <w:pStyle w:val="Tabletext"/>
              <w:spacing w:before="0" w:after="0"/>
              <w:rPr>
                <w:sz w:val="24"/>
              </w:rPr>
            </w:pPr>
            <w:r w:rsidRPr="00493773">
              <w:rPr>
                <w:sz w:val="24"/>
              </w:rPr>
              <w:t>Low lighting</w:t>
            </w:r>
          </w:p>
        </w:tc>
        <w:sdt>
          <w:sdtPr>
            <w:rPr>
              <w:sz w:val="24"/>
              <w:szCs w:val="24"/>
            </w:rPr>
            <w:id w:val="407194588"/>
            <w:placeholder>
              <w:docPart w:val="9168425414AE44B3B4CC83343B8EC3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3E" w14:textId="1AF62E44" w:rsidR="00F0599F" w:rsidRPr="00493773" w:rsidRDefault="00E8062A" w:rsidP="003F628C">
                <w:pPr>
                  <w:pStyle w:val="Tabletext"/>
                  <w:spacing w:before="0" w:after="0"/>
                  <w:jc w:val="center"/>
                  <w:rPr>
                    <w:sz w:val="24"/>
                  </w:rPr>
                </w:pPr>
                <w:r>
                  <w:rPr>
                    <w:sz w:val="24"/>
                    <w:szCs w:val="24"/>
                  </w:rPr>
                  <w:t>Never</w:t>
                </w:r>
              </w:p>
            </w:tc>
          </w:sdtContent>
        </w:sdt>
      </w:tr>
      <w:tr w:rsidR="00F0599F" w:rsidRPr="005A754D" w14:paraId="430A4542" w14:textId="77777777" w:rsidTr="003F628C">
        <w:trPr>
          <w:trHeight w:val="283"/>
        </w:trPr>
        <w:tc>
          <w:tcPr>
            <w:tcW w:w="6912" w:type="dxa"/>
            <w:vAlign w:val="center"/>
          </w:tcPr>
          <w:p w14:paraId="430A4540" w14:textId="77777777" w:rsidR="00F0599F" w:rsidRPr="00493773" w:rsidRDefault="00F0599F" w:rsidP="003F628C">
            <w:pPr>
              <w:pStyle w:val="Tabletext"/>
              <w:spacing w:before="0" w:after="0"/>
              <w:rPr>
                <w:sz w:val="24"/>
              </w:rPr>
            </w:pPr>
            <w:r w:rsidRPr="00493773">
              <w:rPr>
                <w:sz w:val="24"/>
              </w:rPr>
              <w:t>Handling of dangerous goods/equipment</w:t>
            </w:r>
          </w:p>
        </w:tc>
        <w:sdt>
          <w:sdtPr>
            <w:rPr>
              <w:sz w:val="24"/>
              <w:szCs w:val="24"/>
            </w:rPr>
            <w:id w:val="407194589"/>
            <w:placeholder>
              <w:docPart w:val="E7078100BDD04507B0DD52DBBABB43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1" w14:textId="5264AE89" w:rsidR="00F0599F" w:rsidRPr="00493773" w:rsidRDefault="00E8062A" w:rsidP="003F628C">
                <w:pPr>
                  <w:pStyle w:val="Tabletext"/>
                  <w:spacing w:before="0" w:after="0"/>
                  <w:jc w:val="center"/>
                  <w:rPr>
                    <w:sz w:val="24"/>
                  </w:rPr>
                </w:pPr>
                <w:r>
                  <w:rPr>
                    <w:sz w:val="24"/>
                    <w:szCs w:val="24"/>
                  </w:rPr>
                  <w:t>Never</w:t>
                </w:r>
              </w:p>
            </w:tc>
          </w:sdtContent>
        </w:sdt>
      </w:tr>
      <w:tr w:rsidR="00F0599F" w:rsidRPr="005A754D" w14:paraId="430A4545" w14:textId="77777777" w:rsidTr="003F628C">
        <w:trPr>
          <w:trHeight w:val="283"/>
        </w:trPr>
        <w:tc>
          <w:tcPr>
            <w:tcW w:w="6912" w:type="dxa"/>
            <w:vAlign w:val="center"/>
          </w:tcPr>
          <w:p w14:paraId="430A4543" w14:textId="77777777" w:rsidR="00F0599F" w:rsidRPr="00493773" w:rsidRDefault="00F0599F" w:rsidP="003F628C">
            <w:pPr>
              <w:pStyle w:val="Tabletext"/>
              <w:spacing w:before="0" w:after="0"/>
              <w:rPr>
                <w:sz w:val="24"/>
              </w:rPr>
            </w:pPr>
            <w:r w:rsidRPr="00493773">
              <w:rPr>
                <w:sz w:val="24"/>
              </w:rPr>
              <w:t xml:space="preserve">Working with asbestos </w:t>
            </w:r>
          </w:p>
        </w:tc>
        <w:sdt>
          <w:sdtPr>
            <w:rPr>
              <w:sz w:val="24"/>
              <w:szCs w:val="24"/>
            </w:rPr>
            <w:id w:val="407194590"/>
            <w:placeholder>
              <w:docPart w:val="CBF3B56004D14CACAFE3A1BAF1D2AEE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4" w14:textId="1C291F2E" w:rsidR="00F0599F" w:rsidRPr="00493773" w:rsidRDefault="00E8062A" w:rsidP="003F628C">
                <w:pPr>
                  <w:pStyle w:val="Tabletext"/>
                  <w:spacing w:before="0" w:after="0"/>
                  <w:jc w:val="center"/>
                  <w:rPr>
                    <w:sz w:val="24"/>
                  </w:rPr>
                </w:pPr>
                <w:r>
                  <w:rPr>
                    <w:sz w:val="24"/>
                    <w:szCs w:val="24"/>
                  </w:rPr>
                  <w:t>Never</w:t>
                </w:r>
              </w:p>
            </w:tc>
          </w:sdtContent>
        </w:sdt>
      </w:tr>
      <w:tr w:rsidR="00F0599F" w:rsidRPr="00311AE8" w14:paraId="430A4548" w14:textId="77777777" w:rsidTr="003F628C">
        <w:trPr>
          <w:trHeight w:val="283"/>
        </w:trPr>
        <w:tc>
          <w:tcPr>
            <w:tcW w:w="6912" w:type="dxa"/>
            <w:vAlign w:val="center"/>
          </w:tcPr>
          <w:p w14:paraId="430A4546" w14:textId="77777777" w:rsidR="00F0599F" w:rsidRPr="005F1B26" w:rsidRDefault="00F0599F" w:rsidP="003F628C">
            <w:pPr>
              <w:pStyle w:val="Tabletext"/>
              <w:spacing w:before="0" w:after="0"/>
              <w:rPr>
                <w:sz w:val="24"/>
              </w:rPr>
            </w:pPr>
            <w:r w:rsidRPr="005F1B26">
              <w:rPr>
                <w:sz w:val="24"/>
              </w:rPr>
              <w:t>Potential to encounter agitated customers</w:t>
            </w:r>
          </w:p>
        </w:tc>
        <w:sdt>
          <w:sdtPr>
            <w:rPr>
              <w:sz w:val="24"/>
              <w:szCs w:val="24"/>
            </w:rPr>
            <w:id w:val="407194591"/>
            <w:placeholder>
              <w:docPart w:val="9301528E233A49528447E5E43034B41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7" w14:textId="6DE435DC" w:rsidR="00F0599F" w:rsidRPr="005F1B26" w:rsidRDefault="00E8062A" w:rsidP="003F628C">
                <w:pPr>
                  <w:pStyle w:val="Tabletext"/>
                  <w:spacing w:before="0" w:after="0"/>
                  <w:jc w:val="center"/>
                  <w:rPr>
                    <w:sz w:val="24"/>
                  </w:rPr>
                </w:pPr>
                <w:r>
                  <w:rPr>
                    <w:sz w:val="24"/>
                    <w:szCs w:val="24"/>
                  </w:rPr>
                  <w:t>Never</w:t>
                </w:r>
              </w:p>
            </w:tc>
          </w:sdtContent>
        </w:sdt>
      </w:tr>
      <w:tr w:rsidR="00F0599F" w:rsidRPr="00311AE8" w14:paraId="430A454B" w14:textId="77777777" w:rsidTr="003F628C">
        <w:trPr>
          <w:trHeight w:val="283"/>
        </w:trPr>
        <w:tc>
          <w:tcPr>
            <w:tcW w:w="6912" w:type="dxa"/>
            <w:vAlign w:val="center"/>
          </w:tcPr>
          <w:p w14:paraId="430A4549" w14:textId="77777777" w:rsidR="00F0599F" w:rsidRPr="005F1B26" w:rsidRDefault="00F0599F" w:rsidP="003F628C">
            <w:pPr>
              <w:pStyle w:val="Tabletext"/>
              <w:spacing w:before="0" w:after="0"/>
              <w:rPr>
                <w:sz w:val="24"/>
              </w:rPr>
            </w:pPr>
            <w:r w:rsidRPr="005F1B26">
              <w:rPr>
                <w:sz w:val="24"/>
              </w:rPr>
              <w:t>Exposure to potentially distressing case material</w:t>
            </w:r>
          </w:p>
        </w:tc>
        <w:sdt>
          <w:sdtPr>
            <w:rPr>
              <w:sz w:val="24"/>
              <w:szCs w:val="24"/>
            </w:rPr>
            <w:id w:val="182894372"/>
            <w:placeholder>
              <w:docPart w:val="124E74CA4E454BA38C6518F450DF74B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4A" w14:textId="5C376E92" w:rsidR="00F0599F" w:rsidRPr="005F1B26" w:rsidRDefault="00E8062A" w:rsidP="003F628C">
                <w:pPr>
                  <w:pStyle w:val="Tabletext"/>
                  <w:spacing w:before="0" w:after="0"/>
                  <w:jc w:val="center"/>
                  <w:rPr>
                    <w:sz w:val="24"/>
                    <w:szCs w:val="24"/>
                  </w:rPr>
                </w:pPr>
                <w:r>
                  <w:rPr>
                    <w:sz w:val="24"/>
                    <w:szCs w:val="24"/>
                  </w:rPr>
                  <w:t>Never</w:t>
                </w:r>
              </w:p>
            </w:tc>
          </w:sdtContent>
        </w:sdt>
      </w:tr>
    </w:tbl>
    <w:p w14:paraId="430A454C" w14:textId="77777777" w:rsidR="00F0599F" w:rsidRDefault="00F0599F" w:rsidP="00F0599F">
      <w:pPr>
        <w:spacing w:after="0"/>
        <w:rPr>
          <w:sz w:val="4"/>
        </w:rPr>
      </w:pPr>
    </w:p>
    <w:p w14:paraId="430A454D" w14:textId="77777777" w:rsidR="00F0599F" w:rsidRPr="00DA4EF8" w:rsidRDefault="00F0599F" w:rsidP="00F0599F">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F0599F" w:rsidRPr="00985DC5" w14:paraId="430A4550" w14:textId="77777777" w:rsidTr="003F628C">
        <w:trPr>
          <w:trHeight w:val="454"/>
        </w:trPr>
        <w:tc>
          <w:tcPr>
            <w:tcW w:w="6912" w:type="dxa"/>
            <w:shd w:val="clear" w:color="auto" w:fill="DEEAF6" w:themeFill="accent1" w:themeFillTint="33"/>
            <w:vAlign w:val="center"/>
          </w:tcPr>
          <w:p w14:paraId="430A454E" w14:textId="77777777" w:rsidR="00F0599F" w:rsidRPr="00985DC5" w:rsidRDefault="00F0599F" w:rsidP="003F628C">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30A454F" w14:textId="77777777" w:rsidR="00F0599F" w:rsidRPr="00DA4EF8" w:rsidRDefault="00F0599F" w:rsidP="003F628C">
            <w:pPr>
              <w:pStyle w:val="Tableheading"/>
              <w:jc w:val="center"/>
            </w:pPr>
            <w:r>
              <w:t>FREQUENCY</w:t>
            </w:r>
          </w:p>
        </w:tc>
      </w:tr>
      <w:tr w:rsidR="00F0599F" w:rsidRPr="005A754D" w14:paraId="430A4553" w14:textId="77777777" w:rsidTr="003F628C">
        <w:trPr>
          <w:trHeight w:val="283"/>
        </w:trPr>
        <w:tc>
          <w:tcPr>
            <w:tcW w:w="6912" w:type="dxa"/>
            <w:vAlign w:val="center"/>
          </w:tcPr>
          <w:p w14:paraId="430A4551" w14:textId="77777777" w:rsidR="00F0599F" w:rsidRPr="00493773" w:rsidRDefault="00F0599F" w:rsidP="003F628C">
            <w:pPr>
              <w:pStyle w:val="Tabletext"/>
              <w:spacing w:before="0" w:after="0"/>
              <w:rPr>
                <w:sz w:val="24"/>
              </w:rPr>
            </w:pPr>
            <w:r w:rsidRPr="00493773">
              <w:rPr>
                <w:sz w:val="24"/>
              </w:rPr>
              <w:t xml:space="preserve">Uniform required </w:t>
            </w:r>
          </w:p>
        </w:tc>
        <w:sdt>
          <w:sdtPr>
            <w:rPr>
              <w:sz w:val="24"/>
              <w:szCs w:val="24"/>
            </w:rPr>
            <w:id w:val="407194592"/>
            <w:placeholder>
              <w:docPart w:val="17DFF4B7D24042F2B83A66F14F9CB8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52" w14:textId="5BA88DF3" w:rsidR="00F0599F" w:rsidRPr="00493773" w:rsidRDefault="00E8062A" w:rsidP="003F628C">
                <w:pPr>
                  <w:pStyle w:val="Tabletext"/>
                  <w:spacing w:before="0" w:after="0"/>
                  <w:jc w:val="center"/>
                  <w:rPr>
                    <w:sz w:val="24"/>
                  </w:rPr>
                </w:pPr>
                <w:r>
                  <w:rPr>
                    <w:sz w:val="24"/>
                    <w:szCs w:val="24"/>
                  </w:rPr>
                  <w:t>Never</w:t>
                </w:r>
              </w:p>
            </w:tc>
          </w:sdtContent>
        </w:sdt>
      </w:tr>
      <w:tr w:rsidR="00F0599F" w:rsidRPr="005A754D" w14:paraId="430A4556" w14:textId="77777777" w:rsidTr="00E8062A">
        <w:trPr>
          <w:trHeight w:val="369"/>
        </w:trPr>
        <w:tc>
          <w:tcPr>
            <w:tcW w:w="6912" w:type="dxa"/>
            <w:vAlign w:val="center"/>
          </w:tcPr>
          <w:p w14:paraId="430A4554" w14:textId="7F9628D1" w:rsidR="00F0599F" w:rsidRPr="00493773" w:rsidRDefault="00F0599F" w:rsidP="003F628C">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988C15FB4BE541D782F7B9CAF4BBC6C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4555" w14:textId="625CE2AD" w:rsidR="00F0599F" w:rsidRPr="00493773" w:rsidRDefault="00A7294C" w:rsidP="003F628C">
                <w:pPr>
                  <w:pStyle w:val="Tabletext"/>
                  <w:spacing w:before="0" w:after="0"/>
                  <w:jc w:val="center"/>
                  <w:rPr>
                    <w:sz w:val="24"/>
                  </w:rPr>
                </w:pPr>
                <w:r>
                  <w:rPr>
                    <w:sz w:val="24"/>
                    <w:szCs w:val="24"/>
                  </w:rPr>
                  <w:t>Occasionally</w:t>
                </w:r>
              </w:p>
            </w:tc>
          </w:sdtContent>
        </w:sdt>
      </w:tr>
    </w:tbl>
    <w:p w14:paraId="430A4557" w14:textId="77777777" w:rsidR="00F0599F" w:rsidRPr="002A43D2" w:rsidRDefault="00F0599F" w:rsidP="00F0599F">
      <w:pPr>
        <w:spacing w:after="0"/>
      </w:pPr>
    </w:p>
    <w:p w14:paraId="430A4558" w14:textId="77777777" w:rsidR="00F0599F" w:rsidRDefault="00F0599F" w:rsidP="00D23A0E">
      <w:pPr>
        <w:pStyle w:val="DotPoint"/>
        <w:numPr>
          <w:ilvl w:val="0"/>
          <w:numId w:val="0"/>
        </w:numPr>
        <w:spacing w:before="120" w:line="276" w:lineRule="auto"/>
      </w:pPr>
    </w:p>
    <w:sectPr w:rsidR="00F0599F" w:rsidSect="00D41E48">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A8E84" w14:textId="77777777" w:rsidR="00D41E48" w:rsidRDefault="00D41E48" w:rsidP="007D1F92">
      <w:pPr>
        <w:spacing w:after="0" w:line="240" w:lineRule="auto"/>
      </w:pPr>
      <w:r>
        <w:separator/>
      </w:r>
    </w:p>
  </w:endnote>
  <w:endnote w:type="continuationSeparator" w:id="0">
    <w:p w14:paraId="23FE545B" w14:textId="77777777" w:rsidR="00D41E48" w:rsidRDefault="00D41E48" w:rsidP="007D1F92">
      <w:pPr>
        <w:spacing w:after="0" w:line="240" w:lineRule="auto"/>
      </w:pPr>
      <w:r>
        <w:continuationSeparator/>
      </w:r>
    </w:p>
  </w:endnote>
  <w:endnote w:type="continuationNotice" w:id="1">
    <w:p w14:paraId="10443EC5" w14:textId="77777777" w:rsidR="00D41E48" w:rsidRDefault="00D41E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455F" w14:textId="220A3829" w:rsidR="009E4889" w:rsidRDefault="009E4889" w:rsidP="009E4889">
    <w:pPr>
      <w:pStyle w:val="Footer"/>
    </w:pPr>
    <w:r>
      <w:tab/>
    </w:r>
    <w:r>
      <w:tab/>
    </w:r>
    <w:r>
      <w:tab/>
    </w:r>
    <w:sdt>
      <w:sdtPr>
        <w:id w:val="1831002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802F4">
          <w:rPr>
            <w:noProof/>
          </w:rPr>
          <w:t>7</w:t>
        </w:r>
        <w:r>
          <w:rPr>
            <w:noProof/>
          </w:rPr>
          <w:fldChar w:fldCharType="end"/>
        </w:r>
      </w:sdtContent>
    </w:sdt>
  </w:p>
  <w:p w14:paraId="430A4560" w14:textId="77777777" w:rsidR="007D1F92" w:rsidRDefault="007D1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4C4F5" w14:textId="77777777" w:rsidR="00D41E48" w:rsidRDefault="00D41E48" w:rsidP="007D1F92">
      <w:pPr>
        <w:spacing w:after="0" w:line="240" w:lineRule="auto"/>
      </w:pPr>
      <w:r>
        <w:separator/>
      </w:r>
    </w:p>
  </w:footnote>
  <w:footnote w:type="continuationSeparator" w:id="0">
    <w:p w14:paraId="0356A497" w14:textId="77777777" w:rsidR="00D41E48" w:rsidRDefault="00D41E48" w:rsidP="007D1F92">
      <w:pPr>
        <w:spacing w:after="0" w:line="240" w:lineRule="auto"/>
      </w:pPr>
      <w:r>
        <w:continuationSeparator/>
      </w:r>
    </w:p>
  </w:footnote>
  <w:footnote w:type="continuationNotice" w:id="1">
    <w:p w14:paraId="29594158" w14:textId="77777777" w:rsidR="00D41E48" w:rsidRDefault="00D41E4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8812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2032EA"/>
    <w:multiLevelType w:val="hybridMultilevel"/>
    <w:tmpl w:val="D2F6B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32452E5"/>
    <w:multiLevelType w:val="hybridMultilevel"/>
    <w:tmpl w:val="C88073C4"/>
    <w:lvl w:ilvl="0" w:tplc="82D0E6B8">
      <w:start w:val="1"/>
      <w:numFmt w:val="decimal"/>
      <w:lvlText w:val="%1."/>
      <w:lvlJc w:val="left"/>
      <w:pPr>
        <w:ind w:left="720" w:hanging="360"/>
      </w:pPr>
      <w:rPr>
        <w:rFonts w:ascii="Calibri" w:eastAsia="Times New Roman" w:hAnsi="Calibri" w:cs="Times New Roman"/>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7180352"/>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5" w15:restartNumberingAfterBreak="0">
    <w:nsid w:val="2846435F"/>
    <w:multiLevelType w:val="hybridMultilevel"/>
    <w:tmpl w:val="2918CC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CE19DF"/>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40135D7"/>
    <w:multiLevelType w:val="hybridMultilevel"/>
    <w:tmpl w:val="57ACD9B8"/>
    <w:lvl w:ilvl="0" w:tplc="0C09000F">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39164A19"/>
    <w:multiLevelType w:val="hybridMultilevel"/>
    <w:tmpl w:val="091830C4"/>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0" w15:restartNumberingAfterBreak="0">
    <w:nsid w:val="3ED775A5"/>
    <w:multiLevelType w:val="hybridMultilevel"/>
    <w:tmpl w:val="F2BE094C"/>
    <w:lvl w:ilvl="0" w:tplc="24E481B8">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FAE005B"/>
    <w:multiLevelType w:val="hybridMultilevel"/>
    <w:tmpl w:val="DB6EAE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5DE7549"/>
    <w:multiLevelType w:val="hybridMultilevel"/>
    <w:tmpl w:val="A88CB364"/>
    <w:lvl w:ilvl="0" w:tplc="E64EB9E2">
      <w:start w:val="1"/>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3"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9656E7B"/>
    <w:multiLevelType w:val="hybridMultilevel"/>
    <w:tmpl w:val="5E28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595286876">
    <w:abstractNumId w:val="9"/>
  </w:num>
  <w:num w:numId="2" w16cid:durableId="228853219">
    <w:abstractNumId w:val="3"/>
  </w:num>
  <w:num w:numId="3" w16cid:durableId="648175716">
    <w:abstractNumId w:val="8"/>
  </w:num>
  <w:num w:numId="4" w16cid:durableId="1027566071">
    <w:abstractNumId w:val="13"/>
  </w:num>
  <w:num w:numId="5" w16cid:durableId="1427188629">
    <w:abstractNumId w:val="1"/>
  </w:num>
  <w:num w:numId="6" w16cid:durableId="146898358">
    <w:abstractNumId w:val="10"/>
  </w:num>
  <w:num w:numId="7" w16cid:durableId="1294484821">
    <w:abstractNumId w:val="4"/>
  </w:num>
  <w:num w:numId="8" w16cid:durableId="1879051542">
    <w:abstractNumId w:val="14"/>
  </w:num>
  <w:num w:numId="9" w16cid:durableId="1034422314">
    <w:abstractNumId w:val="6"/>
  </w:num>
  <w:num w:numId="10" w16cid:durableId="504898490">
    <w:abstractNumId w:val="5"/>
  </w:num>
  <w:num w:numId="11" w16cid:durableId="1890265898">
    <w:abstractNumId w:val="9"/>
  </w:num>
  <w:num w:numId="12" w16cid:durableId="1389264619">
    <w:abstractNumId w:val="7"/>
  </w:num>
  <w:num w:numId="13" w16cid:durableId="1037778246">
    <w:abstractNumId w:val="0"/>
  </w:num>
  <w:num w:numId="14" w16cid:durableId="1410156447">
    <w:abstractNumId w:val="11"/>
  </w:num>
  <w:num w:numId="15" w16cid:durableId="1806897051">
    <w:abstractNumId w:val="2"/>
  </w:num>
  <w:num w:numId="16" w16cid:durableId="646664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AD5"/>
    <w:rsid w:val="00000938"/>
    <w:rsid w:val="000218A8"/>
    <w:rsid w:val="00022C73"/>
    <w:rsid w:val="00024E62"/>
    <w:rsid w:val="000348A5"/>
    <w:rsid w:val="000365E9"/>
    <w:rsid w:val="00041D27"/>
    <w:rsid w:val="00051CD7"/>
    <w:rsid w:val="0006054C"/>
    <w:rsid w:val="00065A33"/>
    <w:rsid w:val="00092AC0"/>
    <w:rsid w:val="000955BE"/>
    <w:rsid w:val="000A27A1"/>
    <w:rsid w:val="000A3492"/>
    <w:rsid w:val="000A66B4"/>
    <w:rsid w:val="000B02DA"/>
    <w:rsid w:val="000B09D8"/>
    <w:rsid w:val="000B2243"/>
    <w:rsid w:val="000C14A3"/>
    <w:rsid w:val="000C6696"/>
    <w:rsid w:val="000D19B3"/>
    <w:rsid w:val="000D5544"/>
    <w:rsid w:val="000E338E"/>
    <w:rsid w:val="000F4556"/>
    <w:rsid w:val="000F4F7E"/>
    <w:rsid w:val="000F7288"/>
    <w:rsid w:val="000F7A92"/>
    <w:rsid w:val="00117F01"/>
    <w:rsid w:val="001342F1"/>
    <w:rsid w:val="00135C21"/>
    <w:rsid w:val="001400F3"/>
    <w:rsid w:val="00143F3E"/>
    <w:rsid w:val="00154A62"/>
    <w:rsid w:val="001644D5"/>
    <w:rsid w:val="00166C17"/>
    <w:rsid w:val="00173A7E"/>
    <w:rsid w:val="0017791B"/>
    <w:rsid w:val="00180B7E"/>
    <w:rsid w:val="001828BC"/>
    <w:rsid w:val="0018438F"/>
    <w:rsid w:val="001865A5"/>
    <w:rsid w:val="00197FF1"/>
    <w:rsid w:val="001A12A5"/>
    <w:rsid w:val="001B3FE7"/>
    <w:rsid w:val="001C14C6"/>
    <w:rsid w:val="001C2BDE"/>
    <w:rsid w:val="001C46DF"/>
    <w:rsid w:val="001C4F25"/>
    <w:rsid w:val="001C58FA"/>
    <w:rsid w:val="001D2279"/>
    <w:rsid w:val="001D49DD"/>
    <w:rsid w:val="001D5196"/>
    <w:rsid w:val="001E22EB"/>
    <w:rsid w:val="001E6E06"/>
    <w:rsid w:val="001F229E"/>
    <w:rsid w:val="001F3207"/>
    <w:rsid w:val="001F52A7"/>
    <w:rsid w:val="001F686A"/>
    <w:rsid w:val="00200980"/>
    <w:rsid w:val="00200E82"/>
    <w:rsid w:val="002041C9"/>
    <w:rsid w:val="00204F74"/>
    <w:rsid w:val="00210208"/>
    <w:rsid w:val="002373A9"/>
    <w:rsid w:val="00237BC4"/>
    <w:rsid w:val="00240351"/>
    <w:rsid w:val="0024566E"/>
    <w:rsid w:val="00256A06"/>
    <w:rsid w:val="00264D74"/>
    <w:rsid w:val="00276FD7"/>
    <w:rsid w:val="002814B4"/>
    <w:rsid w:val="0028377A"/>
    <w:rsid w:val="00284A63"/>
    <w:rsid w:val="00286CF3"/>
    <w:rsid w:val="0029076F"/>
    <w:rsid w:val="002D7EAC"/>
    <w:rsid w:val="002F077A"/>
    <w:rsid w:val="002F6352"/>
    <w:rsid w:val="00301F10"/>
    <w:rsid w:val="003073A7"/>
    <w:rsid w:val="00310BDF"/>
    <w:rsid w:val="003131AB"/>
    <w:rsid w:val="0031437E"/>
    <w:rsid w:val="00316E16"/>
    <w:rsid w:val="003219EC"/>
    <w:rsid w:val="00326E39"/>
    <w:rsid w:val="00352744"/>
    <w:rsid w:val="003527D7"/>
    <w:rsid w:val="00355B08"/>
    <w:rsid w:val="00356420"/>
    <w:rsid w:val="00361FDC"/>
    <w:rsid w:val="003776C6"/>
    <w:rsid w:val="00377D4C"/>
    <w:rsid w:val="00383146"/>
    <w:rsid w:val="003832C5"/>
    <w:rsid w:val="00384E22"/>
    <w:rsid w:val="003861A6"/>
    <w:rsid w:val="00393598"/>
    <w:rsid w:val="003A11A8"/>
    <w:rsid w:val="003B07C9"/>
    <w:rsid w:val="003C0E02"/>
    <w:rsid w:val="003C1945"/>
    <w:rsid w:val="003C56A2"/>
    <w:rsid w:val="003D065E"/>
    <w:rsid w:val="003D79C9"/>
    <w:rsid w:val="003E239E"/>
    <w:rsid w:val="003F628C"/>
    <w:rsid w:val="00410F28"/>
    <w:rsid w:val="00415ED7"/>
    <w:rsid w:val="00430217"/>
    <w:rsid w:val="004360F8"/>
    <w:rsid w:val="00437F2A"/>
    <w:rsid w:val="00445348"/>
    <w:rsid w:val="00452E29"/>
    <w:rsid w:val="00454ABA"/>
    <w:rsid w:val="00474A07"/>
    <w:rsid w:val="00474D22"/>
    <w:rsid w:val="00480690"/>
    <w:rsid w:val="00481537"/>
    <w:rsid w:val="00487F61"/>
    <w:rsid w:val="00491AB0"/>
    <w:rsid w:val="004954A1"/>
    <w:rsid w:val="004A1B39"/>
    <w:rsid w:val="004A3317"/>
    <w:rsid w:val="004B51B2"/>
    <w:rsid w:val="004B6FD5"/>
    <w:rsid w:val="004E7C4C"/>
    <w:rsid w:val="004F04CA"/>
    <w:rsid w:val="004F0E21"/>
    <w:rsid w:val="004F5DA4"/>
    <w:rsid w:val="004F6CDF"/>
    <w:rsid w:val="00504442"/>
    <w:rsid w:val="005073AA"/>
    <w:rsid w:val="005133E7"/>
    <w:rsid w:val="005158DE"/>
    <w:rsid w:val="00536149"/>
    <w:rsid w:val="0053660E"/>
    <w:rsid w:val="00541B52"/>
    <w:rsid w:val="0054628C"/>
    <w:rsid w:val="00554334"/>
    <w:rsid w:val="00554C9C"/>
    <w:rsid w:val="00560F0A"/>
    <w:rsid w:val="00577518"/>
    <w:rsid w:val="00583433"/>
    <w:rsid w:val="005877D8"/>
    <w:rsid w:val="005975A5"/>
    <w:rsid w:val="005A7CF9"/>
    <w:rsid w:val="005A7F03"/>
    <w:rsid w:val="005C310C"/>
    <w:rsid w:val="005C4FE1"/>
    <w:rsid w:val="005F067C"/>
    <w:rsid w:val="00602821"/>
    <w:rsid w:val="00605039"/>
    <w:rsid w:val="0060562A"/>
    <w:rsid w:val="00610422"/>
    <w:rsid w:val="00613A8F"/>
    <w:rsid w:val="0062461D"/>
    <w:rsid w:val="006250E6"/>
    <w:rsid w:val="00633E8E"/>
    <w:rsid w:val="00634277"/>
    <w:rsid w:val="0063484B"/>
    <w:rsid w:val="00636AD9"/>
    <w:rsid w:val="00641082"/>
    <w:rsid w:val="006579A8"/>
    <w:rsid w:val="006608CA"/>
    <w:rsid w:val="00663826"/>
    <w:rsid w:val="006640B2"/>
    <w:rsid w:val="00664248"/>
    <w:rsid w:val="00666110"/>
    <w:rsid w:val="006679DA"/>
    <w:rsid w:val="006706B0"/>
    <w:rsid w:val="00674C76"/>
    <w:rsid w:val="00694987"/>
    <w:rsid w:val="00695B0A"/>
    <w:rsid w:val="006A20E0"/>
    <w:rsid w:val="006A4D07"/>
    <w:rsid w:val="006A51A2"/>
    <w:rsid w:val="006B2E4E"/>
    <w:rsid w:val="006B65E7"/>
    <w:rsid w:val="006C0235"/>
    <w:rsid w:val="006C5946"/>
    <w:rsid w:val="006D1E4E"/>
    <w:rsid w:val="006D4AB7"/>
    <w:rsid w:val="006D72F3"/>
    <w:rsid w:val="006D7E1E"/>
    <w:rsid w:val="006E1D47"/>
    <w:rsid w:val="006F4564"/>
    <w:rsid w:val="006F525A"/>
    <w:rsid w:val="007002EE"/>
    <w:rsid w:val="00700F3B"/>
    <w:rsid w:val="007017B2"/>
    <w:rsid w:val="00702B49"/>
    <w:rsid w:val="007108FA"/>
    <w:rsid w:val="007110B4"/>
    <w:rsid w:val="00723073"/>
    <w:rsid w:val="00732A2C"/>
    <w:rsid w:val="00755669"/>
    <w:rsid w:val="007853D2"/>
    <w:rsid w:val="00790713"/>
    <w:rsid w:val="00795742"/>
    <w:rsid w:val="007962B7"/>
    <w:rsid w:val="007A2670"/>
    <w:rsid w:val="007A4558"/>
    <w:rsid w:val="007B2A84"/>
    <w:rsid w:val="007B3C5C"/>
    <w:rsid w:val="007B534B"/>
    <w:rsid w:val="007C5BDC"/>
    <w:rsid w:val="007C5CB7"/>
    <w:rsid w:val="007D1F92"/>
    <w:rsid w:val="007D3441"/>
    <w:rsid w:val="007F67BD"/>
    <w:rsid w:val="008056F2"/>
    <w:rsid w:val="00811397"/>
    <w:rsid w:val="00820F54"/>
    <w:rsid w:val="0082232D"/>
    <w:rsid w:val="00833D97"/>
    <w:rsid w:val="00835303"/>
    <w:rsid w:val="00835ECF"/>
    <w:rsid w:val="008714B8"/>
    <w:rsid w:val="00873495"/>
    <w:rsid w:val="0087387F"/>
    <w:rsid w:val="00892219"/>
    <w:rsid w:val="008932D5"/>
    <w:rsid w:val="0089632D"/>
    <w:rsid w:val="008B2EF4"/>
    <w:rsid w:val="008C12EB"/>
    <w:rsid w:val="008C1EB9"/>
    <w:rsid w:val="008C6831"/>
    <w:rsid w:val="008D0E23"/>
    <w:rsid w:val="008E4A5E"/>
    <w:rsid w:val="008F4858"/>
    <w:rsid w:val="00904B6D"/>
    <w:rsid w:val="00912721"/>
    <w:rsid w:val="00916F15"/>
    <w:rsid w:val="009272C6"/>
    <w:rsid w:val="00935319"/>
    <w:rsid w:val="00936FA4"/>
    <w:rsid w:val="009400BE"/>
    <w:rsid w:val="00943FF0"/>
    <w:rsid w:val="00951D51"/>
    <w:rsid w:val="00954DE7"/>
    <w:rsid w:val="00964631"/>
    <w:rsid w:val="00972050"/>
    <w:rsid w:val="00972B3A"/>
    <w:rsid w:val="00991653"/>
    <w:rsid w:val="0099683A"/>
    <w:rsid w:val="009A5C8A"/>
    <w:rsid w:val="009C2AD5"/>
    <w:rsid w:val="009D08AD"/>
    <w:rsid w:val="009E1AB7"/>
    <w:rsid w:val="009E4889"/>
    <w:rsid w:val="009F356E"/>
    <w:rsid w:val="00A313E9"/>
    <w:rsid w:val="00A32249"/>
    <w:rsid w:val="00A41496"/>
    <w:rsid w:val="00A44C0F"/>
    <w:rsid w:val="00A5394C"/>
    <w:rsid w:val="00A6205A"/>
    <w:rsid w:val="00A622E6"/>
    <w:rsid w:val="00A67EC6"/>
    <w:rsid w:val="00A7294C"/>
    <w:rsid w:val="00A756BA"/>
    <w:rsid w:val="00A83DC0"/>
    <w:rsid w:val="00AA4273"/>
    <w:rsid w:val="00AA784A"/>
    <w:rsid w:val="00AC1AE6"/>
    <w:rsid w:val="00AC2883"/>
    <w:rsid w:val="00AC30CD"/>
    <w:rsid w:val="00AC4A25"/>
    <w:rsid w:val="00AC50E4"/>
    <w:rsid w:val="00AD3E18"/>
    <w:rsid w:val="00AE7083"/>
    <w:rsid w:val="00AF3C44"/>
    <w:rsid w:val="00AF7603"/>
    <w:rsid w:val="00B03B45"/>
    <w:rsid w:val="00B078C5"/>
    <w:rsid w:val="00B10EDA"/>
    <w:rsid w:val="00B24F53"/>
    <w:rsid w:val="00B47E51"/>
    <w:rsid w:val="00B52DE3"/>
    <w:rsid w:val="00B53052"/>
    <w:rsid w:val="00B61779"/>
    <w:rsid w:val="00B73457"/>
    <w:rsid w:val="00B74CE7"/>
    <w:rsid w:val="00B802F4"/>
    <w:rsid w:val="00B819E3"/>
    <w:rsid w:val="00B83C8F"/>
    <w:rsid w:val="00B84CF9"/>
    <w:rsid w:val="00BA1DF9"/>
    <w:rsid w:val="00BA5A42"/>
    <w:rsid w:val="00BA7C04"/>
    <w:rsid w:val="00BB28AA"/>
    <w:rsid w:val="00BB3B53"/>
    <w:rsid w:val="00BC48B3"/>
    <w:rsid w:val="00BD196A"/>
    <w:rsid w:val="00BD1AB9"/>
    <w:rsid w:val="00BD6CC7"/>
    <w:rsid w:val="00BE1D11"/>
    <w:rsid w:val="00BF11AF"/>
    <w:rsid w:val="00BF4996"/>
    <w:rsid w:val="00BF7198"/>
    <w:rsid w:val="00C0068A"/>
    <w:rsid w:val="00C215AC"/>
    <w:rsid w:val="00C21F44"/>
    <w:rsid w:val="00C25F90"/>
    <w:rsid w:val="00C2665C"/>
    <w:rsid w:val="00C33EFC"/>
    <w:rsid w:val="00C345E0"/>
    <w:rsid w:val="00C35A20"/>
    <w:rsid w:val="00C36E9D"/>
    <w:rsid w:val="00C40E38"/>
    <w:rsid w:val="00C462CB"/>
    <w:rsid w:val="00C54351"/>
    <w:rsid w:val="00C71744"/>
    <w:rsid w:val="00C72462"/>
    <w:rsid w:val="00C7532C"/>
    <w:rsid w:val="00C80E1C"/>
    <w:rsid w:val="00C8447A"/>
    <w:rsid w:val="00C853C8"/>
    <w:rsid w:val="00C8579B"/>
    <w:rsid w:val="00C8661D"/>
    <w:rsid w:val="00C87611"/>
    <w:rsid w:val="00C9786E"/>
    <w:rsid w:val="00CA1D45"/>
    <w:rsid w:val="00CA1EC7"/>
    <w:rsid w:val="00CB29BB"/>
    <w:rsid w:val="00CC11CA"/>
    <w:rsid w:val="00CD0E9A"/>
    <w:rsid w:val="00CD2010"/>
    <w:rsid w:val="00CE3F41"/>
    <w:rsid w:val="00D003AE"/>
    <w:rsid w:val="00D06F93"/>
    <w:rsid w:val="00D070D7"/>
    <w:rsid w:val="00D07BC6"/>
    <w:rsid w:val="00D10041"/>
    <w:rsid w:val="00D146A0"/>
    <w:rsid w:val="00D23A0E"/>
    <w:rsid w:val="00D3071F"/>
    <w:rsid w:val="00D33CB4"/>
    <w:rsid w:val="00D41E48"/>
    <w:rsid w:val="00D421FA"/>
    <w:rsid w:val="00D4429B"/>
    <w:rsid w:val="00D44353"/>
    <w:rsid w:val="00D50F53"/>
    <w:rsid w:val="00D653D0"/>
    <w:rsid w:val="00D71ED7"/>
    <w:rsid w:val="00D73563"/>
    <w:rsid w:val="00D82392"/>
    <w:rsid w:val="00D857F0"/>
    <w:rsid w:val="00D87F75"/>
    <w:rsid w:val="00DA5820"/>
    <w:rsid w:val="00DA6DF4"/>
    <w:rsid w:val="00DB3159"/>
    <w:rsid w:val="00DD4FCD"/>
    <w:rsid w:val="00DE4FF4"/>
    <w:rsid w:val="00DF00F2"/>
    <w:rsid w:val="00E00708"/>
    <w:rsid w:val="00E059B7"/>
    <w:rsid w:val="00E30F5B"/>
    <w:rsid w:val="00E36B1B"/>
    <w:rsid w:val="00E50646"/>
    <w:rsid w:val="00E55D54"/>
    <w:rsid w:val="00E63542"/>
    <w:rsid w:val="00E665D0"/>
    <w:rsid w:val="00E671C8"/>
    <w:rsid w:val="00E67CCD"/>
    <w:rsid w:val="00E8062A"/>
    <w:rsid w:val="00E847AB"/>
    <w:rsid w:val="00E848EB"/>
    <w:rsid w:val="00E9447D"/>
    <w:rsid w:val="00EA6444"/>
    <w:rsid w:val="00EC197E"/>
    <w:rsid w:val="00EC1EEA"/>
    <w:rsid w:val="00EC527C"/>
    <w:rsid w:val="00EE6187"/>
    <w:rsid w:val="00F049E5"/>
    <w:rsid w:val="00F052DC"/>
    <w:rsid w:val="00F0599F"/>
    <w:rsid w:val="00F0607A"/>
    <w:rsid w:val="00F11424"/>
    <w:rsid w:val="00F2068E"/>
    <w:rsid w:val="00F2797E"/>
    <w:rsid w:val="00F35E05"/>
    <w:rsid w:val="00F528A3"/>
    <w:rsid w:val="00F61792"/>
    <w:rsid w:val="00F81897"/>
    <w:rsid w:val="00F8585B"/>
    <w:rsid w:val="00F863BD"/>
    <w:rsid w:val="00F9391B"/>
    <w:rsid w:val="00FA6F39"/>
    <w:rsid w:val="00FB3D0B"/>
    <w:rsid w:val="00FB6580"/>
    <w:rsid w:val="00FC3488"/>
    <w:rsid w:val="00FC3C69"/>
    <w:rsid w:val="00FD115C"/>
    <w:rsid w:val="00FD575D"/>
    <w:rsid w:val="00FE2A51"/>
    <w:rsid w:val="00FE2AB8"/>
    <w:rsid w:val="00FE674D"/>
    <w:rsid w:val="00FE6B20"/>
    <w:rsid w:val="00FE7A31"/>
    <w:rsid w:val="00FE7F24"/>
    <w:rsid w:val="00FF0A20"/>
    <w:rsid w:val="00FF3CE5"/>
    <w:rsid w:val="00FF7515"/>
    <w:rsid w:val="189EA063"/>
    <w:rsid w:val="264B70C0"/>
    <w:rsid w:val="499D86C7"/>
    <w:rsid w:val="6CFAB9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A445A"/>
  <w15:chartTrackingRefBased/>
  <w15:docId w15:val="{2EC0F718-6BE5-42C9-BF07-222B03966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nhideWhenUsed/>
    <w:qFormat/>
    <w:rsid w:val="00D23A0E"/>
    <w:pPr>
      <w:pBdr>
        <w:bottom w:val="single" w:sz="4" w:space="1" w:color="auto"/>
      </w:pBdr>
      <w:suppressAutoHyphens/>
      <w:spacing w:after="240" w:line="240" w:lineRule="auto"/>
      <w:outlineLvl w:val="0"/>
    </w:pPr>
    <w:rPr>
      <w:rFonts w:ascii="Calibri" w:eastAsia="Times New Roman" w:hAnsi="Calibri" w:cs="Times New Roman"/>
      <w:b/>
      <w:spacing w:val="5"/>
      <w:sz w:val="36"/>
      <w:szCs w:val="32"/>
      <w:lang w:eastAsia="ja-JP"/>
    </w:rPr>
  </w:style>
  <w:style w:type="paragraph" w:styleId="Heading2">
    <w:name w:val="heading 2"/>
    <w:basedOn w:val="Normal"/>
    <w:next w:val="Normal"/>
    <w:link w:val="Heading2Char"/>
    <w:uiPriority w:val="9"/>
    <w:semiHidden/>
    <w:unhideWhenUsed/>
    <w:qFormat/>
    <w:rsid w:val="00F059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2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23A0E"/>
    <w:rPr>
      <w:rFonts w:ascii="Calibri" w:eastAsia="Times New Roman" w:hAnsi="Calibri" w:cs="Times New Roman"/>
      <w:b/>
      <w:spacing w:val="5"/>
      <w:sz w:val="36"/>
      <w:szCs w:val="32"/>
      <w:lang w:eastAsia="ja-JP"/>
    </w:rPr>
  </w:style>
  <w:style w:type="paragraph" w:styleId="BodyText">
    <w:name w:val="Body Text"/>
    <w:basedOn w:val="Normal"/>
    <w:link w:val="BodyTextChar"/>
    <w:rsid w:val="00D23A0E"/>
    <w:pPr>
      <w:suppressAutoHyphens/>
      <w:spacing w:after="240" w:line="240" w:lineRule="auto"/>
    </w:pPr>
    <w:rPr>
      <w:rFonts w:ascii="Calibri" w:eastAsia="Times New Roman" w:hAnsi="Calibri" w:cs="Times New Roman"/>
      <w:sz w:val="24"/>
      <w:szCs w:val="20"/>
      <w:lang w:eastAsia="en-AU"/>
    </w:rPr>
  </w:style>
  <w:style w:type="character" w:customStyle="1" w:styleId="BodyTextChar">
    <w:name w:val="Body Text Char"/>
    <w:basedOn w:val="DefaultParagraphFont"/>
    <w:link w:val="BodyText"/>
    <w:rsid w:val="00D23A0E"/>
    <w:rPr>
      <w:rFonts w:ascii="Calibri" w:eastAsia="Times New Roman" w:hAnsi="Calibri" w:cs="Times New Roman"/>
      <w:sz w:val="24"/>
      <w:szCs w:val="20"/>
      <w:lang w:eastAsia="en-AU"/>
    </w:rPr>
  </w:style>
  <w:style w:type="paragraph" w:customStyle="1" w:styleId="DotPoint">
    <w:name w:val="Dot Point"/>
    <w:basedOn w:val="ListParagraph"/>
    <w:qFormat/>
    <w:rsid w:val="00D23A0E"/>
    <w:pPr>
      <w:numPr>
        <w:numId w:val="1"/>
      </w:numPr>
      <w:suppressAutoHyphens/>
      <w:spacing w:after="240" w:line="240" w:lineRule="auto"/>
    </w:pPr>
    <w:rPr>
      <w:rFonts w:ascii="Calibri" w:eastAsia="Times New Roman" w:hAnsi="Calibri" w:cs="Times New Roman"/>
      <w:sz w:val="24"/>
      <w:szCs w:val="20"/>
      <w:lang w:eastAsia="en-AU"/>
    </w:rPr>
  </w:style>
  <w:style w:type="paragraph" w:customStyle="1" w:styleId="SubdotPoint">
    <w:name w:val="Subdot Point"/>
    <w:basedOn w:val="ListParagraph"/>
    <w:qFormat/>
    <w:rsid w:val="00D23A0E"/>
    <w:pPr>
      <w:numPr>
        <w:ilvl w:val="1"/>
        <w:numId w:val="1"/>
      </w:numPr>
      <w:tabs>
        <w:tab w:val="num" w:pos="360"/>
      </w:tabs>
      <w:suppressAutoHyphens/>
      <w:spacing w:after="240" w:line="240" w:lineRule="auto"/>
      <w:ind w:left="720" w:firstLine="0"/>
    </w:pPr>
    <w:rPr>
      <w:rFonts w:ascii="Calibri" w:eastAsia="Times New Roman" w:hAnsi="Calibri" w:cs="Times New Roman"/>
      <w:sz w:val="24"/>
      <w:szCs w:val="20"/>
      <w:lang w:eastAsia="en-AU"/>
    </w:rPr>
  </w:style>
  <w:style w:type="character" w:styleId="Hyperlink">
    <w:name w:val="Hyperlink"/>
    <w:uiPriority w:val="99"/>
    <w:unhideWhenUsed/>
    <w:rsid w:val="00D23A0E"/>
    <w:rPr>
      <w:color w:val="0000FF"/>
      <w:u w:val="single"/>
    </w:rPr>
  </w:style>
  <w:style w:type="paragraph" w:styleId="ListParagraph">
    <w:name w:val="List Paragraph"/>
    <w:basedOn w:val="Normal"/>
    <w:uiPriority w:val="34"/>
    <w:qFormat/>
    <w:rsid w:val="00D23A0E"/>
    <w:pPr>
      <w:ind w:left="720"/>
      <w:contextualSpacing/>
    </w:pPr>
  </w:style>
  <w:style w:type="character" w:customStyle="1" w:styleId="Heading2Char">
    <w:name w:val="Heading 2 Char"/>
    <w:basedOn w:val="DefaultParagraphFont"/>
    <w:link w:val="Heading2"/>
    <w:uiPriority w:val="9"/>
    <w:semiHidden/>
    <w:rsid w:val="00F0599F"/>
    <w:rPr>
      <w:rFonts w:asciiTheme="majorHAnsi" w:eastAsiaTheme="majorEastAsia" w:hAnsiTheme="majorHAnsi" w:cstheme="majorBidi"/>
      <w:color w:val="2E74B5" w:themeColor="accent1" w:themeShade="BF"/>
      <w:sz w:val="26"/>
      <w:szCs w:val="26"/>
    </w:rPr>
  </w:style>
  <w:style w:type="paragraph" w:customStyle="1" w:styleId="Tableheading">
    <w:name w:val="Table heading"/>
    <w:basedOn w:val="Normal"/>
    <w:qFormat/>
    <w:rsid w:val="00F0599F"/>
    <w:pPr>
      <w:keepNext/>
      <w:keepLines/>
      <w:suppressAutoHyphens/>
      <w:spacing w:before="40" w:after="40" w:line="240" w:lineRule="auto"/>
    </w:pPr>
    <w:rPr>
      <w:rFonts w:ascii="Calibri" w:eastAsia="Calibri" w:hAnsi="Calibri" w:cs="Times New Roman"/>
      <w:b/>
      <w:sz w:val="24"/>
      <w:lang w:eastAsia="en-AU"/>
    </w:rPr>
  </w:style>
  <w:style w:type="paragraph" w:customStyle="1" w:styleId="Tabletext">
    <w:name w:val="Table text"/>
    <w:basedOn w:val="Normal"/>
    <w:qFormat/>
    <w:rsid w:val="00F0599F"/>
    <w:pPr>
      <w:suppressAutoHyphens/>
      <w:spacing w:before="80" w:after="120" w:line="240" w:lineRule="auto"/>
    </w:pPr>
    <w:rPr>
      <w:rFonts w:ascii="Calibri" w:eastAsia="Calibri" w:hAnsi="Calibri" w:cs="Times New Roman"/>
      <w:sz w:val="20"/>
      <w:lang w:eastAsia="en-AU"/>
    </w:rPr>
  </w:style>
  <w:style w:type="character" w:styleId="PlaceholderText">
    <w:name w:val="Placeholder Text"/>
    <w:uiPriority w:val="99"/>
    <w:semiHidden/>
    <w:rsid w:val="00F0599F"/>
    <w:rPr>
      <w:color w:val="808080"/>
    </w:rPr>
  </w:style>
  <w:style w:type="paragraph" w:customStyle="1" w:styleId="Default">
    <w:name w:val="Default"/>
    <w:basedOn w:val="Normal"/>
    <w:rsid w:val="001865A5"/>
    <w:pPr>
      <w:autoSpaceDE w:val="0"/>
      <w:autoSpaceDN w:val="0"/>
      <w:spacing w:after="0" w:line="240" w:lineRule="auto"/>
    </w:pPr>
    <w:rPr>
      <w:rFonts w:ascii="Calibri" w:hAnsi="Calibri" w:cs="Times New Roman"/>
      <w:color w:val="000000"/>
      <w:sz w:val="24"/>
      <w:szCs w:val="24"/>
    </w:rPr>
  </w:style>
  <w:style w:type="paragraph" w:styleId="NormalWeb">
    <w:name w:val="Normal (Web)"/>
    <w:basedOn w:val="Normal"/>
    <w:uiPriority w:val="99"/>
    <w:semiHidden/>
    <w:unhideWhenUsed/>
    <w:rsid w:val="009E1AB7"/>
    <w:pPr>
      <w:spacing w:before="100" w:beforeAutospacing="1" w:after="100" w:afterAutospacing="1" w:line="240" w:lineRule="auto"/>
    </w:pPr>
    <w:rPr>
      <w:rFonts w:ascii="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C71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744"/>
    <w:rPr>
      <w:rFonts w:ascii="Segoe UI" w:hAnsi="Segoe UI" w:cs="Segoe UI"/>
      <w:sz w:val="18"/>
      <w:szCs w:val="18"/>
    </w:rPr>
  </w:style>
  <w:style w:type="paragraph" w:styleId="Header">
    <w:name w:val="header"/>
    <w:basedOn w:val="Normal"/>
    <w:link w:val="HeaderChar"/>
    <w:uiPriority w:val="99"/>
    <w:unhideWhenUsed/>
    <w:rsid w:val="007D1F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F92"/>
  </w:style>
  <w:style w:type="paragraph" w:styleId="Footer">
    <w:name w:val="footer"/>
    <w:basedOn w:val="Normal"/>
    <w:link w:val="FooterChar"/>
    <w:uiPriority w:val="99"/>
    <w:unhideWhenUsed/>
    <w:rsid w:val="007D1F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F92"/>
  </w:style>
  <w:style w:type="character" w:customStyle="1" w:styleId="UnresolvedMention1">
    <w:name w:val="Unresolved Mention1"/>
    <w:basedOn w:val="DefaultParagraphFont"/>
    <w:uiPriority w:val="99"/>
    <w:semiHidden/>
    <w:unhideWhenUsed/>
    <w:rsid w:val="003D065E"/>
    <w:rPr>
      <w:color w:val="605E5C"/>
      <w:shd w:val="clear" w:color="auto" w:fill="E1DFDD"/>
    </w:rPr>
  </w:style>
  <w:style w:type="character" w:styleId="FollowedHyperlink">
    <w:name w:val="FollowedHyperlink"/>
    <w:basedOn w:val="DefaultParagraphFont"/>
    <w:uiPriority w:val="99"/>
    <w:semiHidden/>
    <w:unhideWhenUsed/>
    <w:rsid w:val="00AF3C44"/>
    <w:rPr>
      <w:color w:val="954F72" w:themeColor="followedHyperlink"/>
      <w:u w:val="single"/>
    </w:rPr>
  </w:style>
  <w:style w:type="character" w:styleId="CommentReference">
    <w:name w:val="annotation reference"/>
    <w:basedOn w:val="DefaultParagraphFont"/>
    <w:uiPriority w:val="99"/>
    <w:semiHidden/>
    <w:unhideWhenUsed/>
    <w:rsid w:val="0054628C"/>
    <w:rPr>
      <w:sz w:val="16"/>
      <w:szCs w:val="16"/>
    </w:rPr>
  </w:style>
  <w:style w:type="paragraph" w:styleId="CommentText">
    <w:name w:val="annotation text"/>
    <w:basedOn w:val="Normal"/>
    <w:link w:val="CommentTextChar"/>
    <w:uiPriority w:val="99"/>
    <w:semiHidden/>
    <w:unhideWhenUsed/>
    <w:rsid w:val="0054628C"/>
    <w:pPr>
      <w:spacing w:line="240" w:lineRule="auto"/>
    </w:pPr>
    <w:rPr>
      <w:sz w:val="20"/>
      <w:szCs w:val="20"/>
    </w:rPr>
  </w:style>
  <w:style w:type="character" w:customStyle="1" w:styleId="CommentTextChar">
    <w:name w:val="Comment Text Char"/>
    <w:basedOn w:val="DefaultParagraphFont"/>
    <w:link w:val="CommentText"/>
    <w:uiPriority w:val="99"/>
    <w:semiHidden/>
    <w:rsid w:val="0054628C"/>
    <w:rPr>
      <w:sz w:val="20"/>
      <w:szCs w:val="20"/>
    </w:rPr>
  </w:style>
  <w:style w:type="paragraph" w:styleId="CommentSubject">
    <w:name w:val="annotation subject"/>
    <w:basedOn w:val="CommentText"/>
    <w:next w:val="CommentText"/>
    <w:link w:val="CommentSubjectChar"/>
    <w:uiPriority w:val="99"/>
    <w:semiHidden/>
    <w:unhideWhenUsed/>
    <w:rsid w:val="0054628C"/>
    <w:rPr>
      <w:b/>
      <w:bCs/>
    </w:rPr>
  </w:style>
  <w:style w:type="character" w:customStyle="1" w:styleId="CommentSubjectChar">
    <w:name w:val="Comment Subject Char"/>
    <w:basedOn w:val="CommentTextChar"/>
    <w:link w:val="CommentSubject"/>
    <w:uiPriority w:val="99"/>
    <w:semiHidden/>
    <w:rsid w:val="005462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5635">
      <w:bodyDiv w:val="1"/>
      <w:marLeft w:val="0"/>
      <w:marRight w:val="0"/>
      <w:marTop w:val="0"/>
      <w:marBottom w:val="0"/>
      <w:divBdr>
        <w:top w:val="none" w:sz="0" w:space="0" w:color="auto"/>
        <w:left w:val="none" w:sz="0" w:space="0" w:color="auto"/>
        <w:bottom w:val="none" w:sz="0" w:space="0" w:color="auto"/>
        <w:right w:val="none" w:sz="0" w:space="0" w:color="auto"/>
      </w:divBdr>
    </w:div>
    <w:div w:id="1882981899">
      <w:bodyDiv w:val="1"/>
      <w:marLeft w:val="0"/>
      <w:marRight w:val="0"/>
      <w:marTop w:val="0"/>
      <w:marBottom w:val="0"/>
      <w:divBdr>
        <w:top w:val="none" w:sz="0" w:space="0" w:color="auto"/>
        <w:left w:val="none" w:sz="0" w:space="0" w:color="auto"/>
        <w:bottom w:val="none" w:sz="0" w:space="0" w:color="auto"/>
        <w:right w:val="none" w:sz="0" w:space="0" w:color="auto"/>
      </w:divBdr>
    </w:div>
    <w:div w:id="2026976444">
      <w:bodyDiv w:val="1"/>
      <w:marLeft w:val="0"/>
      <w:marRight w:val="0"/>
      <w:marTop w:val="0"/>
      <w:marBottom w:val="0"/>
      <w:divBdr>
        <w:top w:val="none" w:sz="0" w:space="0" w:color="auto"/>
        <w:left w:val="none" w:sz="0" w:space="0" w:color="auto"/>
        <w:bottom w:val="none" w:sz="0" w:space="0" w:color="auto"/>
        <w:right w:val="none" w:sz="0" w:space="0" w:color="auto"/>
      </w:divBdr>
    </w:div>
    <w:div w:id="213991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44B97F01AA435AA5F4F269000BBE6C"/>
        <w:category>
          <w:name w:val="General"/>
          <w:gallery w:val="placeholder"/>
        </w:category>
        <w:types>
          <w:type w:val="bbPlcHdr"/>
        </w:types>
        <w:behaviors>
          <w:behavior w:val="content"/>
        </w:behaviors>
        <w:guid w:val="{8D0BC34B-CC90-4EC6-9DCB-FB5F66242C19}"/>
      </w:docPartPr>
      <w:docPartBody>
        <w:p w:rsidR="00213128" w:rsidRDefault="00135C21" w:rsidP="00135C21">
          <w:pPr>
            <w:pStyle w:val="AF44B97F01AA435AA5F4F269000BBE6C"/>
          </w:pPr>
          <w:r w:rsidRPr="004D2D92">
            <w:rPr>
              <w:rStyle w:val="PlaceholderText"/>
            </w:rPr>
            <w:t>Choose an item.</w:t>
          </w:r>
        </w:p>
      </w:docPartBody>
    </w:docPart>
    <w:docPart>
      <w:docPartPr>
        <w:name w:val="39FFD4594EFA453EA4EA8EB35AE1700A"/>
        <w:category>
          <w:name w:val="General"/>
          <w:gallery w:val="placeholder"/>
        </w:category>
        <w:types>
          <w:type w:val="bbPlcHdr"/>
        </w:types>
        <w:behaviors>
          <w:behavior w:val="content"/>
        </w:behaviors>
        <w:guid w:val="{07B24100-4A61-4402-ABE8-8BC3FC4E7D3B}"/>
      </w:docPartPr>
      <w:docPartBody>
        <w:p w:rsidR="00213128" w:rsidRDefault="00135C21" w:rsidP="00135C21">
          <w:pPr>
            <w:pStyle w:val="39FFD4594EFA453EA4EA8EB35AE1700A"/>
          </w:pPr>
          <w:r w:rsidRPr="004D2D92">
            <w:rPr>
              <w:rStyle w:val="PlaceholderText"/>
            </w:rPr>
            <w:t>Choose an item.</w:t>
          </w:r>
        </w:p>
      </w:docPartBody>
    </w:docPart>
    <w:docPart>
      <w:docPartPr>
        <w:name w:val="45792F71B75F43B6BC2162675203ED59"/>
        <w:category>
          <w:name w:val="General"/>
          <w:gallery w:val="placeholder"/>
        </w:category>
        <w:types>
          <w:type w:val="bbPlcHdr"/>
        </w:types>
        <w:behaviors>
          <w:behavior w:val="content"/>
        </w:behaviors>
        <w:guid w:val="{DE63C162-B25D-46AE-8666-A09DC980A397}"/>
      </w:docPartPr>
      <w:docPartBody>
        <w:p w:rsidR="00213128" w:rsidRDefault="00135C21" w:rsidP="00135C21">
          <w:pPr>
            <w:pStyle w:val="45792F71B75F43B6BC2162675203ED59"/>
          </w:pPr>
          <w:r w:rsidRPr="004D2D92">
            <w:rPr>
              <w:rStyle w:val="PlaceholderText"/>
            </w:rPr>
            <w:t>Choose an item.</w:t>
          </w:r>
        </w:p>
      </w:docPartBody>
    </w:docPart>
    <w:docPart>
      <w:docPartPr>
        <w:name w:val="29281C8DE67C4ACABE9CC04B48F4718F"/>
        <w:category>
          <w:name w:val="General"/>
          <w:gallery w:val="placeholder"/>
        </w:category>
        <w:types>
          <w:type w:val="bbPlcHdr"/>
        </w:types>
        <w:behaviors>
          <w:behavior w:val="content"/>
        </w:behaviors>
        <w:guid w:val="{953B6EEC-8D66-43F8-BC98-175F2ACEEF15}"/>
      </w:docPartPr>
      <w:docPartBody>
        <w:p w:rsidR="00213128" w:rsidRDefault="00135C21" w:rsidP="00135C21">
          <w:pPr>
            <w:pStyle w:val="29281C8DE67C4ACABE9CC04B48F4718F"/>
          </w:pPr>
          <w:r w:rsidRPr="004D2D92">
            <w:rPr>
              <w:rStyle w:val="PlaceholderText"/>
            </w:rPr>
            <w:t>Choose an item.</w:t>
          </w:r>
        </w:p>
      </w:docPartBody>
    </w:docPart>
    <w:docPart>
      <w:docPartPr>
        <w:name w:val="D2CF8FCBCFD04366AB9C7ECCF8A2B125"/>
        <w:category>
          <w:name w:val="General"/>
          <w:gallery w:val="placeholder"/>
        </w:category>
        <w:types>
          <w:type w:val="bbPlcHdr"/>
        </w:types>
        <w:behaviors>
          <w:behavior w:val="content"/>
        </w:behaviors>
        <w:guid w:val="{BF13DBA3-4049-4B22-9B12-7AD651357981}"/>
      </w:docPartPr>
      <w:docPartBody>
        <w:p w:rsidR="00213128" w:rsidRDefault="00135C21" w:rsidP="00135C21">
          <w:pPr>
            <w:pStyle w:val="D2CF8FCBCFD04366AB9C7ECCF8A2B125"/>
          </w:pPr>
          <w:r w:rsidRPr="004D2D92">
            <w:rPr>
              <w:rStyle w:val="PlaceholderText"/>
            </w:rPr>
            <w:t>Choose an item.</w:t>
          </w:r>
        </w:p>
      </w:docPartBody>
    </w:docPart>
    <w:docPart>
      <w:docPartPr>
        <w:name w:val="5076A1E46EA3420F86918D76C86B0DF6"/>
        <w:category>
          <w:name w:val="General"/>
          <w:gallery w:val="placeholder"/>
        </w:category>
        <w:types>
          <w:type w:val="bbPlcHdr"/>
        </w:types>
        <w:behaviors>
          <w:behavior w:val="content"/>
        </w:behaviors>
        <w:guid w:val="{C2BC1113-5655-4B55-B1C8-098F66931A78}"/>
      </w:docPartPr>
      <w:docPartBody>
        <w:p w:rsidR="00213128" w:rsidRDefault="00135C21" w:rsidP="00135C21">
          <w:pPr>
            <w:pStyle w:val="5076A1E46EA3420F86918D76C86B0DF6"/>
          </w:pPr>
          <w:r w:rsidRPr="004D2D92">
            <w:rPr>
              <w:rStyle w:val="PlaceholderText"/>
            </w:rPr>
            <w:t>Choose an item.</w:t>
          </w:r>
        </w:p>
      </w:docPartBody>
    </w:docPart>
    <w:docPart>
      <w:docPartPr>
        <w:name w:val="14925D5CE49D43148E3E1DE0D3F1FE25"/>
        <w:category>
          <w:name w:val="General"/>
          <w:gallery w:val="placeholder"/>
        </w:category>
        <w:types>
          <w:type w:val="bbPlcHdr"/>
        </w:types>
        <w:behaviors>
          <w:behavior w:val="content"/>
        </w:behaviors>
        <w:guid w:val="{AA8F449D-229E-4623-8A8B-E203DEF4ACA0}"/>
      </w:docPartPr>
      <w:docPartBody>
        <w:p w:rsidR="00213128" w:rsidRDefault="00135C21" w:rsidP="00135C21">
          <w:pPr>
            <w:pStyle w:val="14925D5CE49D43148E3E1DE0D3F1FE25"/>
          </w:pPr>
          <w:r w:rsidRPr="004D2D92">
            <w:rPr>
              <w:rStyle w:val="PlaceholderText"/>
            </w:rPr>
            <w:t>Choose an item.</w:t>
          </w:r>
        </w:p>
      </w:docPartBody>
    </w:docPart>
    <w:docPart>
      <w:docPartPr>
        <w:name w:val="A2E98DFCC72C4927ACB8122EF3DFED09"/>
        <w:category>
          <w:name w:val="General"/>
          <w:gallery w:val="placeholder"/>
        </w:category>
        <w:types>
          <w:type w:val="bbPlcHdr"/>
        </w:types>
        <w:behaviors>
          <w:behavior w:val="content"/>
        </w:behaviors>
        <w:guid w:val="{3AD4887D-E18A-4024-847C-A87C846DBA53}"/>
      </w:docPartPr>
      <w:docPartBody>
        <w:p w:rsidR="00213128" w:rsidRDefault="00135C21" w:rsidP="00135C21">
          <w:pPr>
            <w:pStyle w:val="A2E98DFCC72C4927ACB8122EF3DFED09"/>
          </w:pPr>
          <w:r w:rsidRPr="004D2D92">
            <w:rPr>
              <w:rStyle w:val="PlaceholderText"/>
            </w:rPr>
            <w:t>Choose an item.</w:t>
          </w:r>
        </w:p>
      </w:docPartBody>
    </w:docPart>
    <w:docPart>
      <w:docPartPr>
        <w:name w:val="AFD40245713B44B5A106CB92A82887A7"/>
        <w:category>
          <w:name w:val="General"/>
          <w:gallery w:val="placeholder"/>
        </w:category>
        <w:types>
          <w:type w:val="bbPlcHdr"/>
        </w:types>
        <w:behaviors>
          <w:behavior w:val="content"/>
        </w:behaviors>
        <w:guid w:val="{228F6CEA-7CBF-4ED8-8B2A-519F1316071F}"/>
      </w:docPartPr>
      <w:docPartBody>
        <w:p w:rsidR="00213128" w:rsidRDefault="00135C21" w:rsidP="00135C21">
          <w:pPr>
            <w:pStyle w:val="AFD40245713B44B5A106CB92A82887A7"/>
          </w:pPr>
          <w:r w:rsidRPr="004D2D92">
            <w:rPr>
              <w:rStyle w:val="PlaceholderText"/>
            </w:rPr>
            <w:t>Choose an item.</w:t>
          </w:r>
        </w:p>
      </w:docPartBody>
    </w:docPart>
    <w:docPart>
      <w:docPartPr>
        <w:name w:val="89EEC2F099984A228D21F5164E5D74FF"/>
        <w:category>
          <w:name w:val="General"/>
          <w:gallery w:val="placeholder"/>
        </w:category>
        <w:types>
          <w:type w:val="bbPlcHdr"/>
        </w:types>
        <w:behaviors>
          <w:behavior w:val="content"/>
        </w:behaviors>
        <w:guid w:val="{9774E170-10B7-4783-8ACA-8771927DB2B8}"/>
      </w:docPartPr>
      <w:docPartBody>
        <w:p w:rsidR="00213128" w:rsidRDefault="00135C21" w:rsidP="00135C21">
          <w:pPr>
            <w:pStyle w:val="89EEC2F099984A228D21F5164E5D74FF"/>
          </w:pPr>
          <w:r w:rsidRPr="004D2D92">
            <w:rPr>
              <w:rStyle w:val="PlaceholderText"/>
            </w:rPr>
            <w:t>Choose an item.</w:t>
          </w:r>
        </w:p>
      </w:docPartBody>
    </w:docPart>
    <w:docPart>
      <w:docPartPr>
        <w:name w:val="4D26D90E01AB4E4988EF7E7A788AE7CC"/>
        <w:category>
          <w:name w:val="General"/>
          <w:gallery w:val="placeholder"/>
        </w:category>
        <w:types>
          <w:type w:val="bbPlcHdr"/>
        </w:types>
        <w:behaviors>
          <w:behavior w:val="content"/>
        </w:behaviors>
        <w:guid w:val="{E7BBD936-6CD3-4658-8CE7-01D394808D29}"/>
      </w:docPartPr>
      <w:docPartBody>
        <w:p w:rsidR="00213128" w:rsidRDefault="00135C21" w:rsidP="00135C21">
          <w:pPr>
            <w:pStyle w:val="4D26D90E01AB4E4988EF7E7A788AE7CC"/>
          </w:pPr>
          <w:r w:rsidRPr="004D2D92">
            <w:rPr>
              <w:rStyle w:val="PlaceholderText"/>
            </w:rPr>
            <w:t>Choose an item.</w:t>
          </w:r>
        </w:p>
      </w:docPartBody>
    </w:docPart>
    <w:docPart>
      <w:docPartPr>
        <w:name w:val="A7B22336EFAC41EB8DF3F78860360484"/>
        <w:category>
          <w:name w:val="General"/>
          <w:gallery w:val="placeholder"/>
        </w:category>
        <w:types>
          <w:type w:val="bbPlcHdr"/>
        </w:types>
        <w:behaviors>
          <w:behavior w:val="content"/>
        </w:behaviors>
        <w:guid w:val="{6B10A79B-62DA-4C94-8FA6-14D6645CE4BC}"/>
      </w:docPartPr>
      <w:docPartBody>
        <w:p w:rsidR="00213128" w:rsidRDefault="00135C21" w:rsidP="00135C21">
          <w:pPr>
            <w:pStyle w:val="A7B22336EFAC41EB8DF3F78860360484"/>
          </w:pPr>
          <w:r w:rsidRPr="004D2D92">
            <w:rPr>
              <w:rStyle w:val="PlaceholderText"/>
            </w:rPr>
            <w:t>Choose an item.</w:t>
          </w:r>
        </w:p>
      </w:docPartBody>
    </w:docPart>
    <w:docPart>
      <w:docPartPr>
        <w:name w:val="59C866BB622F42AE9DFC5029FC9512B0"/>
        <w:category>
          <w:name w:val="General"/>
          <w:gallery w:val="placeholder"/>
        </w:category>
        <w:types>
          <w:type w:val="bbPlcHdr"/>
        </w:types>
        <w:behaviors>
          <w:behavior w:val="content"/>
        </w:behaviors>
        <w:guid w:val="{876C72E6-5B29-4D85-8B2D-68C7947FF812}"/>
      </w:docPartPr>
      <w:docPartBody>
        <w:p w:rsidR="00213128" w:rsidRDefault="00135C21" w:rsidP="00135C21">
          <w:pPr>
            <w:pStyle w:val="59C866BB622F42AE9DFC5029FC9512B0"/>
          </w:pPr>
          <w:r w:rsidRPr="004D2D92">
            <w:rPr>
              <w:rStyle w:val="PlaceholderText"/>
            </w:rPr>
            <w:t>Choose an item.</w:t>
          </w:r>
        </w:p>
      </w:docPartBody>
    </w:docPart>
    <w:docPart>
      <w:docPartPr>
        <w:name w:val="80099988F51A4D55BA00FC9292C1CBB2"/>
        <w:category>
          <w:name w:val="General"/>
          <w:gallery w:val="placeholder"/>
        </w:category>
        <w:types>
          <w:type w:val="bbPlcHdr"/>
        </w:types>
        <w:behaviors>
          <w:behavior w:val="content"/>
        </w:behaviors>
        <w:guid w:val="{1090DE2D-6AD8-41E3-90E0-DAF0597DB2E2}"/>
      </w:docPartPr>
      <w:docPartBody>
        <w:p w:rsidR="00213128" w:rsidRDefault="00135C21" w:rsidP="00135C21">
          <w:pPr>
            <w:pStyle w:val="80099988F51A4D55BA00FC9292C1CBB2"/>
          </w:pPr>
          <w:r w:rsidRPr="004D2D92">
            <w:rPr>
              <w:rStyle w:val="PlaceholderText"/>
            </w:rPr>
            <w:t>Choose an item.</w:t>
          </w:r>
        </w:p>
      </w:docPartBody>
    </w:docPart>
    <w:docPart>
      <w:docPartPr>
        <w:name w:val="AEE618118D9945C4A0063EA13F6B1E62"/>
        <w:category>
          <w:name w:val="General"/>
          <w:gallery w:val="placeholder"/>
        </w:category>
        <w:types>
          <w:type w:val="bbPlcHdr"/>
        </w:types>
        <w:behaviors>
          <w:behavior w:val="content"/>
        </w:behaviors>
        <w:guid w:val="{CFAA5AAE-416F-4EE3-BF99-83F650937DDF}"/>
      </w:docPartPr>
      <w:docPartBody>
        <w:p w:rsidR="00213128" w:rsidRDefault="00135C21" w:rsidP="00135C21">
          <w:pPr>
            <w:pStyle w:val="AEE618118D9945C4A0063EA13F6B1E62"/>
          </w:pPr>
          <w:r w:rsidRPr="004D2D92">
            <w:rPr>
              <w:rStyle w:val="PlaceholderText"/>
            </w:rPr>
            <w:t>Choose an item.</w:t>
          </w:r>
        </w:p>
      </w:docPartBody>
    </w:docPart>
    <w:docPart>
      <w:docPartPr>
        <w:name w:val="5F2469324D4247438556DDD3E15AB77D"/>
        <w:category>
          <w:name w:val="General"/>
          <w:gallery w:val="placeholder"/>
        </w:category>
        <w:types>
          <w:type w:val="bbPlcHdr"/>
        </w:types>
        <w:behaviors>
          <w:behavior w:val="content"/>
        </w:behaviors>
        <w:guid w:val="{B22A6821-20B9-4013-9880-4C2CCA22B0ED}"/>
      </w:docPartPr>
      <w:docPartBody>
        <w:p w:rsidR="00213128" w:rsidRDefault="00135C21" w:rsidP="00135C21">
          <w:pPr>
            <w:pStyle w:val="5F2469324D4247438556DDD3E15AB77D"/>
          </w:pPr>
          <w:r w:rsidRPr="004D2D92">
            <w:rPr>
              <w:rStyle w:val="PlaceholderText"/>
            </w:rPr>
            <w:t>Choose an item.</w:t>
          </w:r>
        </w:p>
      </w:docPartBody>
    </w:docPart>
    <w:docPart>
      <w:docPartPr>
        <w:name w:val="3E61C0368123494C934C7F9B0EC3D3FF"/>
        <w:category>
          <w:name w:val="General"/>
          <w:gallery w:val="placeholder"/>
        </w:category>
        <w:types>
          <w:type w:val="bbPlcHdr"/>
        </w:types>
        <w:behaviors>
          <w:behavior w:val="content"/>
        </w:behaviors>
        <w:guid w:val="{A18D1360-8394-4938-9A3F-03CA698DB128}"/>
      </w:docPartPr>
      <w:docPartBody>
        <w:p w:rsidR="00213128" w:rsidRDefault="00135C21" w:rsidP="00135C21">
          <w:pPr>
            <w:pStyle w:val="3E61C0368123494C934C7F9B0EC3D3FF"/>
          </w:pPr>
          <w:r w:rsidRPr="004D2D92">
            <w:rPr>
              <w:rStyle w:val="PlaceholderText"/>
            </w:rPr>
            <w:t>Choose an item.</w:t>
          </w:r>
        </w:p>
      </w:docPartBody>
    </w:docPart>
    <w:docPart>
      <w:docPartPr>
        <w:name w:val="99526DC304854E398D6D0F9166AFD43F"/>
        <w:category>
          <w:name w:val="General"/>
          <w:gallery w:val="placeholder"/>
        </w:category>
        <w:types>
          <w:type w:val="bbPlcHdr"/>
        </w:types>
        <w:behaviors>
          <w:behavior w:val="content"/>
        </w:behaviors>
        <w:guid w:val="{9B00B1F9-88DF-4789-8B07-1492718E9CC0}"/>
      </w:docPartPr>
      <w:docPartBody>
        <w:p w:rsidR="00213128" w:rsidRDefault="00135C21" w:rsidP="00135C21">
          <w:pPr>
            <w:pStyle w:val="99526DC304854E398D6D0F9166AFD43F"/>
          </w:pPr>
          <w:r w:rsidRPr="004D2D92">
            <w:rPr>
              <w:rStyle w:val="PlaceholderText"/>
            </w:rPr>
            <w:t>Choose an item.</w:t>
          </w:r>
        </w:p>
      </w:docPartBody>
    </w:docPart>
    <w:docPart>
      <w:docPartPr>
        <w:name w:val="3EF3AE4223C7488891CE409673359454"/>
        <w:category>
          <w:name w:val="General"/>
          <w:gallery w:val="placeholder"/>
        </w:category>
        <w:types>
          <w:type w:val="bbPlcHdr"/>
        </w:types>
        <w:behaviors>
          <w:behavior w:val="content"/>
        </w:behaviors>
        <w:guid w:val="{DE540B36-61FA-4FDB-85AF-69708DE80D82}"/>
      </w:docPartPr>
      <w:docPartBody>
        <w:p w:rsidR="00213128" w:rsidRDefault="00135C21" w:rsidP="00135C21">
          <w:pPr>
            <w:pStyle w:val="3EF3AE4223C7488891CE409673359454"/>
          </w:pPr>
          <w:r w:rsidRPr="004D2D92">
            <w:rPr>
              <w:rStyle w:val="PlaceholderText"/>
            </w:rPr>
            <w:t>Choose an item.</w:t>
          </w:r>
        </w:p>
      </w:docPartBody>
    </w:docPart>
    <w:docPart>
      <w:docPartPr>
        <w:name w:val="AFB8FAC1221F4C90923BD730BFB3F50A"/>
        <w:category>
          <w:name w:val="General"/>
          <w:gallery w:val="placeholder"/>
        </w:category>
        <w:types>
          <w:type w:val="bbPlcHdr"/>
        </w:types>
        <w:behaviors>
          <w:behavior w:val="content"/>
        </w:behaviors>
        <w:guid w:val="{21EAA08C-9856-4B72-A66A-A929FC48B625}"/>
      </w:docPartPr>
      <w:docPartBody>
        <w:p w:rsidR="00213128" w:rsidRDefault="00135C21" w:rsidP="00135C21">
          <w:pPr>
            <w:pStyle w:val="AFB8FAC1221F4C90923BD730BFB3F50A"/>
          </w:pPr>
          <w:r w:rsidRPr="004D2D92">
            <w:rPr>
              <w:rStyle w:val="PlaceholderText"/>
            </w:rPr>
            <w:t>Choose an item.</w:t>
          </w:r>
        </w:p>
      </w:docPartBody>
    </w:docPart>
    <w:docPart>
      <w:docPartPr>
        <w:name w:val="C3985843CFAC4655A1BC5DF744745553"/>
        <w:category>
          <w:name w:val="General"/>
          <w:gallery w:val="placeholder"/>
        </w:category>
        <w:types>
          <w:type w:val="bbPlcHdr"/>
        </w:types>
        <w:behaviors>
          <w:behavior w:val="content"/>
        </w:behaviors>
        <w:guid w:val="{9A0E950A-55C3-451B-9B1C-A7EF65343347}"/>
      </w:docPartPr>
      <w:docPartBody>
        <w:p w:rsidR="00213128" w:rsidRDefault="00135C21" w:rsidP="00135C21">
          <w:pPr>
            <w:pStyle w:val="C3985843CFAC4655A1BC5DF744745553"/>
          </w:pPr>
          <w:r w:rsidRPr="004D2D92">
            <w:rPr>
              <w:rStyle w:val="PlaceholderText"/>
            </w:rPr>
            <w:t>Choose an item.</w:t>
          </w:r>
        </w:p>
      </w:docPartBody>
    </w:docPart>
    <w:docPart>
      <w:docPartPr>
        <w:name w:val="247343AC23C84B2EB7C5E90567CBE3C7"/>
        <w:category>
          <w:name w:val="General"/>
          <w:gallery w:val="placeholder"/>
        </w:category>
        <w:types>
          <w:type w:val="bbPlcHdr"/>
        </w:types>
        <w:behaviors>
          <w:behavior w:val="content"/>
        </w:behaviors>
        <w:guid w:val="{7CC4944A-8AFB-4352-9E6D-0FDA2AA5AD4A}"/>
      </w:docPartPr>
      <w:docPartBody>
        <w:p w:rsidR="00213128" w:rsidRDefault="00135C21" w:rsidP="00135C21">
          <w:pPr>
            <w:pStyle w:val="247343AC23C84B2EB7C5E90567CBE3C7"/>
          </w:pPr>
          <w:r w:rsidRPr="004D2D92">
            <w:rPr>
              <w:rStyle w:val="PlaceholderText"/>
            </w:rPr>
            <w:t>Choose an item.</w:t>
          </w:r>
        </w:p>
      </w:docPartBody>
    </w:docPart>
    <w:docPart>
      <w:docPartPr>
        <w:name w:val="44331F3294E64F61961E46E7D5B98B43"/>
        <w:category>
          <w:name w:val="General"/>
          <w:gallery w:val="placeholder"/>
        </w:category>
        <w:types>
          <w:type w:val="bbPlcHdr"/>
        </w:types>
        <w:behaviors>
          <w:behavior w:val="content"/>
        </w:behaviors>
        <w:guid w:val="{DF0370C9-5C69-4A93-897C-C5EA51830869}"/>
      </w:docPartPr>
      <w:docPartBody>
        <w:p w:rsidR="00213128" w:rsidRDefault="00135C21" w:rsidP="00135C21">
          <w:pPr>
            <w:pStyle w:val="44331F3294E64F61961E46E7D5B98B43"/>
          </w:pPr>
          <w:r w:rsidRPr="004D2D92">
            <w:rPr>
              <w:rStyle w:val="PlaceholderText"/>
            </w:rPr>
            <w:t>Choose an item.</w:t>
          </w:r>
        </w:p>
      </w:docPartBody>
    </w:docPart>
    <w:docPart>
      <w:docPartPr>
        <w:name w:val="282F7B1EDEAB4EB3995777674D74F61C"/>
        <w:category>
          <w:name w:val="General"/>
          <w:gallery w:val="placeholder"/>
        </w:category>
        <w:types>
          <w:type w:val="bbPlcHdr"/>
        </w:types>
        <w:behaviors>
          <w:behavior w:val="content"/>
        </w:behaviors>
        <w:guid w:val="{519A96C3-2860-46FC-A287-20A7ECA2CEA4}"/>
      </w:docPartPr>
      <w:docPartBody>
        <w:p w:rsidR="00213128" w:rsidRDefault="00135C21" w:rsidP="00135C21">
          <w:pPr>
            <w:pStyle w:val="282F7B1EDEAB4EB3995777674D74F61C"/>
          </w:pPr>
          <w:r w:rsidRPr="004D2D92">
            <w:rPr>
              <w:rStyle w:val="PlaceholderText"/>
            </w:rPr>
            <w:t>Choose an item.</w:t>
          </w:r>
        </w:p>
      </w:docPartBody>
    </w:docPart>
    <w:docPart>
      <w:docPartPr>
        <w:name w:val="094CE2698B784EACAD38B92F39DD602E"/>
        <w:category>
          <w:name w:val="General"/>
          <w:gallery w:val="placeholder"/>
        </w:category>
        <w:types>
          <w:type w:val="bbPlcHdr"/>
        </w:types>
        <w:behaviors>
          <w:behavior w:val="content"/>
        </w:behaviors>
        <w:guid w:val="{96AD313D-969D-42A5-906A-7009B6429AED}"/>
      </w:docPartPr>
      <w:docPartBody>
        <w:p w:rsidR="00213128" w:rsidRDefault="00135C21" w:rsidP="00135C21">
          <w:pPr>
            <w:pStyle w:val="094CE2698B784EACAD38B92F39DD602E"/>
          </w:pPr>
          <w:r w:rsidRPr="004D2D92">
            <w:rPr>
              <w:rStyle w:val="PlaceholderText"/>
            </w:rPr>
            <w:t>Choose an item.</w:t>
          </w:r>
        </w:p>
      </w:docPartBody>
    </w:docPart>
    <w:docPart>
      <w:docPartPr>
        <w:name w:val="78210EAFE81F4FFC97250CB420E5B3F7"/>
        <w:category>
          <w:name w:val="General"/>
          <w:gallery w:val="placeholder"/>
        </w:category>
        <w:types>
          <w:type w:val="bbPlcHdr"/>
        </w:types>
        <w:behaviors>
          <w:behavior w:val="content"/>
        </w:behaviors>
        <w:guid w:val="{AD2ED5F7-1208-467F-9564-B415424CE808}"/>
      </w:docPartPr>
      <w:docPartBody>
        <w:p w:rsidR="00213128" w:rsidRDefault="00135C21" w:rsidP="00135C21">
          <w:pPr>
            <w:pStyle w:val="78210EAFE81F4FFC97250CB420E5B3F7"/>
          </w:pPr>
          <w:r w:rsidRPr="004D2D92">
            <w:rPr>
              <w:rStyle w:val="PlaceholderText"/>
            </w:rPr>
            <w:t>Choose an item.</w:t>
          </w:r>
        </w:p>
      </w:docPartBody>
    </w:docPart>
    <w:docPart>
      <w:docPartPr>
        <w:name w:val="A3F7F2A5A7FD4C4AB5610E3BC4928F3D"/>
        <w:category>
          <w:name w:val="General"/>
          <w:gallery w:val="placeholder"/>
        </w:category>
        <w:types>
          <w:type w:val="bbPlcHdr"/>
        </w:types>
        <w:behaviors>
          <w:behavior w:val="content"/>
        </w:behaviors>
        <w:guid w:val="{2C0BB9E9-611D-490C-98A7-BE012FAD8BB1}"/>
      </w:docPartPr>
      <w:docPartBody>
        <w:p w:rsidR="00213128" w:rsidRDefault="00135C21" w:rsidP="00135C21">
          <w:pPr>
            <w:pStyle w:val="A3F7F2A5A7FD4C4AB5610E3BC4928F3D"/>
          </w:pPr>
          <w:r w:rsidRPr="004D2D92">
            <w:rPr>
              <w:rStyle w:val="PlaceholderText"/>
            </w:rPr>
            <w:t>Choose an item.</w:t>
          </w:r>
        </w:p>
      </w:docPartBody>
    </w:docPart>
    <w:docPart>
      <w:docPartPr>
        <w:name w:val="F85AA046B1AB4B2FAFB5CF77B26E582A"/>
        <w:category>
          <w:name w:val="General"/>
          <w:gallery w:val="placeholder"/>
        </w:category>
        <w:types>
          <w:type w:val="bbPlcHdr"/>
        </w:types>
        <w:behaviors>
          <w:behavior w:val="content"/>
        </w:behaviors>
        <w:guid w:val="{BDD7FA30-9A8B-43BD-B71A-3CAB46927D55}"/>
      </w:docPartPr>
      <w:docPartBody>
        <w:p w:rsidR="00213128" w:rsidRDefault="00135C21" w:rsidP="00135C21">
          <w:pPr>
            <w:pStyle w:val="F85AA046B1AB4B2FAFB5CF77B26E582A"/>
          </w:pPr>
          <w:r w:rsidRPr="004D2D92">
            <w:rPr>
              <w:rStyle w:val="PlaceholderText"/>
            </w:rPr>
            <w:t>Choose an item.</w:t>
          </w:r>
        </w:p>
      </w:docPartBody>
    </w:docPart>
    <w:docPart>
      <w:docPartPr>
        <w:name w:val="E3EB8984C0474460BC8A520A7D1A6020"/>
        <w:category>
          <w:name w:val="General"/>
          <w:gallery w:val="placeholder"/>
        </w:category>
        <w:types>
          <w:type w:val="bbPlcHdr"/>
        </w:types>
        <w:behaviors>
          <w:behavior w:val="content"/>
        </w:behaviors>
        <w:guid w:val="{4E5BB147-C9C4-432B-B528-3AE8A4BBA38B}"/>
      </w:docPartPr>
      <w:docPartBody>
        <w:p w:rsidR="00213128" w:rsidRDefault="00135C21" w:rsidP="00135C21">
          <w:pPr>
            <w:pStyle w:val="E3EB8984C0474460BC8A520A7D1A6020"/>
          </w:pPr>
          <w:r w:rsidRPr="004D2D92">
            <w:rPr>
              <w:rStyle w:val="PlaceholderText"/>
            </w:rPr>
            <w:t>Choose an item.</w:t>
          </w:r>
        </w:p>
      </w:docPartBody>
    </w:docPart>
    <w:docPart>
      <w:docPartPr>
        <w:name w:val="D38D2E10A1B24934811E3BAFAD7B6146"/>
        <w:category>
          <w:name w:val="General"/>
          <w:gallery w:val="placeholder"/>
        </w:category>
        <w:types>
          <w:type w:val="bbPlcHdr"/>
        </w:types>
        <w:behaviors>
          <w:behavior w:val="content"/>
        </w:behaviors>
        <w:guid w:val="{3EC44585-F490-485C-8829-9405B7364FC6}"/>
      </w:docPartPr>
      <w:docPartBody>
        <w:p w:rsidR="00213128" w:rsidRDefault="00135C21" w:rsidP="00135C21">
          <w:pPr>
            <w:pStyle w:val="D38D2E10A1B24934811E3BAFAD7B6146"/>
          </w:pPr>
          <w:r w:rsidRPr="004D2D92">
            <w:rPr>
              <w:rStyle w:val="PlaceholderText"/>
            </w:rPr>
            <w:t>Choose an item.</w:t>
          </w:r>
        </w:p>
      </w:docPartBody>
    </w:docPart>
    <w:docPart>
      <w:docPartPr>
        <w:name w:val="5FD2E01949534A0E83F00E967671E832"/>
        <w:category>
          <w:name w:val="General"/>
          <w:gallery w:val="placeholder"/>
        </w:category>
        <w:types>
          <w:type w:val="bbPlcHdr"/>
        </w:types>
        <w:behaviors>
          <w:behavior w:val="content"/>
        </w:behaviors>
        <w:guid w:val="{C4C4B5D4-7030-49A0-A8C0-9084E06396DB}"/>
      </w:docPartPr>
      <w:docPartBody>
        <w:p w:rsidR="00213128" w:rsidRDefault="00135C21" w:rsidP="00135C21">
          <w:pPr>
            <w:pStyle w:val="5FD2E01949534A0E83F00E967671E832"/>
          </w:pPr>
          <w:r w:rsidRPr="004D2D92">
            <w:rPr>
              <w:rStyle w:val="PlaceholderText"/>
            </w:rPr>
            <w:t>Choose an item.</w:t>
          </w:r>
        </w:p>
      </w:docPartBody>
    </w:docPart>
    <w:docPart>
      <w:docPartPr>
        <w:name w:val="E95A2DF4EF6A42FD9FFDC39443470769"/>
        <w:category>
          <w:name w:val="General"/>
          <w:gallery w:val="placeholder"/>
        </w:category>
        <w:types>
          <w:type w:val="bbPlcHdr"/>
        </w:types>
        <w:behaviors>
          <w:behavior w:val="content"/>
        </w:behaviors>
        <w:guid w:val="{35469812-E0C6-4B25-9FCD-70C2E697C44C}"/>
      </w:docPartPr>
      <w:docPartBody>
        <w:p w:rsidR="00213128" w:rsidRDefault="00135C21" w:rsidP="00135C21">
          <w:pPr>
            <w:pStyle w:val="E95A2DF4EF6A42FD9FFDC39443470769"/>
          </w:pPr>
          <w:r w:rsidRPr="004D2D92">
            <w:rPr>
              <w:rStyle w:val="PlaceholderText"/>
            </w:rPr>
            <w:t>Choose an item.</w:t>
          </w:r>
        </w:p>
      </w:docPartBody>
    </w:docPart>
    <w:docPart>
      <w:docPartPr>
        <w:name w:val="1F582C5048834935B07F025D249696EE"/>
        <w:category>
          <w:name w:val="General"/>
          <w:gallery w:val="placeholder"/>
        </w:category>
        <w:types>
          <w:type w:val="bbPlcHdr"/>
        </w:types>
        <w:behaviors>
          <w:behavior w:val="content"/>
        </w:behaviors>
        <w:guid w:val="{60DBE5A1-E6A2-472E-BE77-75FDDAAC0C99}"/>
      </w:docPartPr>
      <w:docPartBody>
        <w:p w:rsidR="00213128" w:rsidRDefault="00135C21" w:rsidP="00135C21">
          <w:pPr>
            <w:pStyle w:val="1F582C5048834935B07F025D249696EE"/>
          </w:pPr>
          <w:r w:rsidRPr="004D2D92">
            <w:rPr>
              <w:rStyle w:val="PlaceholderText"/>
            </w:rPr>
            <w:t>Choose an item.</w:t>
          </w:r>
        </w:p>
      </w:docPartBody>
    </w:docPart>
    <w:docPart>
      <w:docPartPr>
        <w:name w:val="5BE122EBDD734603917CF37E9FAD9E14"/>
        <w:category>
          <w:name w:val="General"/>
          <w:gallery w:val="placeholder"/>
        </w:category>
        <w:types>
          <w:type w:val="bbPlcHdr"/>
        </w:types>
        <w:behaviors>
          <w:behavior w:val="content"/>
        </w:behaviors>
        <w:guid w:val="{CA0914AE-3D52-49ED-AB63-B2D63892A3C7}"/>
      </w:docPartPr>
      <w:docPartBody>
        <w:p w:rsidR="00213128" w:rsidRDefault="00135C21" w:rsidP="00135C21">
          <w:pPr>
            <w:pStyle w:val="5BE122EBDD734603917CF37E9FAD9E14"/>
          </w:pPr>
          <w:r w:rsidRPr="004D2D92">
            <w:rPr>
              <w:rStyle w:val="PlaceholderText"/>
            </w:rPr>
            <w:t>Choose an item.</w:t>
          </w:r>
        </w:p>
      </w:docPartBody>
    </w:docPart>
    <w:docPart>
      <w:docPartPr>
        <w:name w:val="8FA7829F4BC44F8D81355225D26CB5CF"/>
        <w:category>
          <w:name w:val="General"/>
          <w:gallery w:val="placeholder"/>
        </w:category>
        <w:types>
          <w:type w:val="bbPlcHdr"/>
        </w:types>
        <w:behaviors>
          <w:behavior w:val="content"/>
        </w:behaviors>
        <w:guid w:val="{3F5B898F-7D6A-4DF1-B6B7-D3C32162F04D}"/>
      </w:docPartPr>
      <w:docPartBody>
        <w:p w:rsidR="00213128" w:rsidRDefault="00135C21" w:rsidP="00135C21">
          <w:pPr>
            <w:pStyle w:val="8FA7829F4BC44F8D81355225D26CB5CF"/>
          </w:pPr>
          <w:r w:rsidRPr="004D2D92">
            <w:rPr>
              <w:rStyle w:val="PlaceholderText"/>
            </w:rPr>
            <w:t>Choose an item.</w:t>
          </w:r>
        </w:p>
      </w:docPartBody>
    </w:docPart>
    <w:docPart>
      <w:docPartPr>
        <w:name w:val="9168425414AE44B3B4CC83343B8EC346"/>
        <w:category>
          <w:name w:val="General"/>
          <w:gallery w:val="placeholder"/>
        </w:category>
        <w:types>
          <w:type w:val="bbPlcHdr"/>
        </w:types>
        <w:behaviors>
          <w:behavior w:val="content"/>
        </w:behaviors>
        <w:guid w:val="{2D013CA9-F326-4AF4-AF1D-3319AE43BA93}"/>
      </w:docPartPr>
      <w:docPartBody>
        <w:p w:rsidR="00213128" w:rsidRDefault="00135C21" w:rsidP="00135C21">
          <w:pPr>
            <w:pStyle w:val="9168425414AE44B3B4CC83343B8EC346"/>
          </w:pPr>
          <w:r w:rsidRPr="004D2D92">
            <w:rPr>
              <w:rStyle w:val="PlaceholderText"/>
            </w:rPr>
            <w:t>Choose an item.</w:t>
          </w:r>
        </w:p>
      </w:docPartBody>
    </w:docPart>
    <w:docPart>
      <w:docPartPr>
        <w:name w:val="E7078100BDD04507B0DD52DBBABB4347"/>
        <w:category>
          <w:name w:val="General"/>
          <w:gallery w:val="placeholder"/>
        </w:category>
        <w:types>
          <w:type w:val="bbPlcHdr"/>
        </w:types>
        <w:behaviors>
          <w:behavior w:val="content"/>
        </w:behaviors>
        <w:guid w:val="{3367A45F-237C-47BC-93E4-9240D4B0C9CE}"/>
      </w:docPartPr>
      <w:docPartBody>
        <w:p w:rsidR="00213128" w:rsidRDefault="00135C21" w:rsidP="00135C21">
          <w:pPr>
            <w:pStyle w:val="E7078100BDD04507B0DD52DBBABB4347"/>
          </w:pPr>
          <w:r w:rsidRPr="004D2D92">
            <w:rPr>
              <w:rStyle w:val="PlaceholderText"/>
            </w:rPr>
            <w:t>Choose an item.</w:t>
          </w:r>
        </w:p>
      </w:docPartBody>
    </w:docPart>
    <w:docPart>
      <w:docPartPr>
        <w:name w:val="CBF3B56004D14CACAFE3A1BAF1D2AEEB"/>
        <w:category>
          <w:name w:val="General"/>
          <w:gallery w:val="placeholder"/>
        </w:category>
        <w:types>
          <w:type w:val="bbPlcHdr"/>
        </w:types>
        <w:behaviors>
          <w:behavior w:val="content"/>
        </w:behaviors>
        <w:guid w:val="{F19C67B4-56BA-436C-BB73-6E1D965B6BF8}"/>
      </w:docPartPr>
      <w:docPartBody>
        <w:p w:rsidR="00213128" w:rsidRDefault="00135C21" w:rsidP="00135C21">
          <w:pPr>
            <w:pStyle w:val="CBF3B56004D14CACAFE3A1BAF1D2AEEB"/>
          </w:pPr>
          <w:r w:rsidRPr="004D2D92">
            <w:rPr>
              <w:rStyle w:val="PlaceholderText"/>
            </w:rPr>
            <w:t>Choose an item.</w:t>
          </w:r>
        </w:p>
      </w:docPartBody>
    </w:docPart>
    <w:docPart>
      <w:docPartPr>
        <w:name w:val="9301528E233A49528447E5E43034B417"/>
        <w:category>
          <w:name w:val="General"/>
          <w:gallery w:val="placeholder"/>
        </w:category>
        <w:types>
          <w:type w:val="bbPlcHdr"/>
        </w:types>
        <w:behaviors>
          <w:behavior w:val="content"/>
        </w:behaviors>
        <w:guid w:val="{05EE3BD1-3A9C-4CD2-94E9-6C76DB1A9171}"/>
      </w:docPartPr>
      <w:docPartBody>
        <w:p w:rsidR="00213128" w:rsidRDefault="00135C21" w:rsidP="00135C21">
          <w:pPr>
            <w:pStyle w:val="9301528E233A49528447E5E43034B417"/>
          </w:pPr>
          <w:r w:rsidRPr="004D2D92">
            <w:rPr>
              <w:rStyle w:val="PlaceholderText"/>
            </w:rPr>
            <w:t>Choose an item.</w:t>
          </w:r>
        </w:p>
      </w:docPartBody>
    </w:docPart>
    <w:docPart>
      <w:docPartPr>
        <w:name w:val="124E74CA4E454BA38C6518F450DF74B0"/>
        <w:category>
          <w:name w:val="General"/>
          <w:gallery w:val="placeholder"/>
        </w:category>
        <w:types>
          <w:type w:val="bbPlcHdr"/>
        </w:types>
        <w:behaviors>
          <w:behavior w:val="content"/>
        </w:behaviors>
        <w:guid w:val="{E4CFE8B2-D74A-4014-8629-7499873448D7}"/>
      </w:docPartPr>
      <w:docPartBody>
        <w:p w:rsidR="00213128" w:rsidRDefault="00135C21" w:rsidP="00135C21">
          <w:pPr>
            <w:pStyle w:val="124E74CA4E454BA38C6518F450DF74B0"/>
          </w:pPr>
          <w:r w:rsidRPr="004D2D92">
            <w:rPr>
              <w:rStyle w:val="PlaceholderText"/>
            </w:rPr>
            <w:t>Choose an item.</w:t>
          </w:r>
        </w:p>
      </w:docPartBody>
    </w:docPart>
    <w:docPart>
      <w:docPartPr>
        <w:name w:val="17DFF4B7D24042F2B83A66F14F9CB8F7"/>
        <w:category>
          <w:name w:val="General"/>
          <w:gallery w:val="placeholder"/>
        </w:category>
        <w:types>
          <w:type w:val="bbPlcHdr"/>
        </w:types>
        <w:behaviors>
          <w:behavior w:val="content"/>
        </w:behaviors>
        <w:guid w:val="{3BF2AE9D-7CE4-468C-854F-108E42729061}"/>
      </w:docPartPr>
      <w:docPartBody>
        <w:p w:rsidR="00213128" w:rsidRDefault="00135C21" w:rsidP="00135C21">
          <w:pPr>
            <w:pStyle w:val="17DFF4B7D24042F2B83A66F14F9CB8F7"/>
          </w:pPr>
          <w:r w:rsidRPr="004D2D92">
            <w:rPr>
              <w:rStyle w:val="PlaceholderText"/>
            </w:rPr>
            <w:t>Choose an item.</w:t>
          </w:r>
        </w:p>
      </w:docPartBody>
    </w:docPart>
    <w:docPart>
      <w:docPartPr>
        <w:name w:val="988C15FB4BE541D782F7B9CAF4BBC6C2"/>
        <w:category>
          <w:name w:val="General"/>
          <w:gallery w:val="placeholder"/>
        </w:category>
        <w:types>
          <w:type w:val="bbPlcHdr"/>
        </w:types>
        <w:behaviors>
          <w:behavior w:val="content"/>
        </w:behaviors>
        <w:guid w:val="{58985DB6-8B08-463F-9D9E-AF2CF2D0B714}"/>
      </w:docPartPr>
      <w:docPartBody>
        <w:p w:rsidR="00213128" w:rsidRDefault="00135C21" w:rsidP="00135C21">
          <w:pPr>
            <w:pStyle w:val="988C15FB4BE541D782F7B9CAF4BBC6C2"/>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C21"/>
    <w:rsid w:val="000332BE"/>
    <w:rsid w:val="00135C21"/>
    <w:rsid w:val="00170037"/>
    <w:rsid w:val="002055D5"/>
    <w:rsid w:val="00213128"/>
    <w:rsid w:val="00321924"/>
    <w:rsid w:val="003439F4"/>
    <w:rsid w:val="00375B9E"/>
    <w:rsid w:val="00426FC7"/>
    <w:rsid w:val="004E5F28"/>
    <w:rsid w:val="005652EC"/>
    <w:rsid w:val="006558F6"/>
    <w:rsid w:val="006F4564"/>
    <w:rsid w:val="00881D8E"/>
    <w:rsid w:val="00894404"/>
    <w:rsid w:val="00991B16"/>
    <w:rsid w:val="00992C59"/>
    <w:rsid w:val="009B4E5C"/>
    <w:rsid w:val="009E4F14"/>
    <w:rsid w:val="00A22CD7"/>
    <w:rsid w:val="00A40B00"/>
    <w:rsid w:val="00AD3E18"/>
    <w:rsid w:val="00B4510B"/>
    <w:rsid w:val="00C379FA"/>
    <w:rsid w:val="00C943B4"/>
    <w:rsid w:val="00DC08A7"/>
    <w:rsid w:val="00E671C8"/>
    <w:rsid w:val="00EF25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671C8"/>
    <w:rPr>
      <w:color w:val="808080"/>
    </w:rPr>
  </w:style>
  <w:style w:type="paragraph" w:customStyle="1" w:styleId="AF44B97F01AA435AA5F4F269000BBE6C">
    <w:name w:val="AF44B97F01AA435AA5F4F269000BBE6C"/>
    <w:rsid w:val="00135C21"/>
  </w:style>
  <w:style w:type="paragraph" w:customStyle="1" w:styleId="39FFD4594EFA453EA4EA8EB35AE1700A">
    <w:name w:val="39FFD4594EFA453EA4EA8EB35AE1700A"/>
    <w:rsid w:val="00135C21"/>
  </w:style>
  <w:style w:type="paragraph" w:customStyle="1" w:styleId="45792F71B75F43B6BC2162675203ED59">
    <w:name w:val="45792F71B75F43B6BC2162675203ED59"/>
    <w:rsid w:val="00135C21"/>
  </w:style>
  <w:style w:type="paragraph" w:customStyle="1" w:styleId="29281C8DE67C4ACABE9CC04B48F4718F">
    <w:name w:val="29281C8DE67C4ACABE9CC04B48F4718F"/>
    <w:rsid w:val="00135C21"/>
  </w:style>
  <w:style w:type="paragraph" w:customStyle="1" w:styleId="D2CF8FCBCFD04366AB9C7ECCF8A2B125">
    <w:name w:val="D2CF8FCBCFD04366AB9C7ECCF8A2B125"/>
    <w:rsid w:val="00135C21"/>
  </w:style>
  <w:style w:type="paragraph" w:customStyle="1" w:styleId="5076A1E46EA3420F86918D76C86B0DF6">
    <w:name w:val="5076A1E46EA3420F86918D76C86B0DF6"/>
    <w:rsid w:val="00135C21"/>
  </w:style>
  <w:style w:type="paragraph" w:customStyle="1" w:styleId="14925D5CE49D43148E3E1DE0D3F1FE25">
    <w:name w:val="14925D5CE49D43148E3E1DE0D3F1FE25"/>
    <w:rsid w:val="00135C21"/>
  </w:style>
  <w:style w:type="paragraph" w:customStyle="1" w:styleId="A2E98DFCC72C4927ACB8122EF3DFED09">
    <w:name w:val="A2E98DFCC72C4927ACB8122EF3DFED09"/>
    <w:rsid w:val="00135C21"/>
  </w:style>
  <w:style w:type="paragraph" w:customStyle="1" w:styleId="AFD40245713B44B5A106CB92A82887A7">
    <w:name w:val="AFD40245713B44B5A106CB92A82887A7"/>
    <w:rsid w:val="00135C21"/>
  </w:style>
  <w:style w:type="paragraph" w:customStyle="1" w:styleId="89EEC2F099984A228D21F5164E5D74FF">
    <w:name w:val="89EEC2F099984A228D21F5164E5D74FF"/>
    <w:rsid w:val="00135C21"/>
  </w:style>
  <w:style w:type="paragraph" w:customStyle="1" w:styleId="4D26D90E01AB4E4988EF7E7A788AE7CC">
    <w:name w:val="4D26D90E01AB4E4988EF7E7A788AE7CC"/>
    <w:rsid w:val="00135C21"/>
  </w:style>
  <w:style w:type="paragraph" w:customStyle="1" w:styleId="A7B22336EFAC41EB8DF3F78860360484">
    <w:name w:val="A7B22336EFAC41EB8DF3F78860360484"/>
    <w:rsid w:val="00135C21"/>
  </w:style>
  <w:style w:type="paragraph" w:customStyle="1" w:styleId="59C866BB622F42AE9DFC5029FC9512B0">
    <w:name w:val="59C866BB622F42AE9DFC5029FC9512B0"/>
    <w:rsid w:val="00135C21"/>
  </w:style>
  <w:style w:type="paragraph" w:customStyle="1" w:styleId="80099988F51A4D55BA00FC9292C1CBB2">
    <w:name w:val="80099988F51A4D55BA00FC9292C1CBB2"/>
    <w:rsid w:val="00135C21"/>
  </w:style>
  <w:style w:type="paragraph" w:customStyle="1" w:styleId="AEE618118D9945C4A0063EA13F6B1E62">
    <w:name w:val="AEE618118D9945C4A0063EA13F6B1E62"/>
    <w:rsid w:val="00135C21"/>
  </w:style>
  <w:style w:type="paragraph" w:customStyle="1" w:styleId="5F2469324D4247438556DDD3E15AB77D">
    <w:name w:val="5F2469324D4247438556DDD3E15AB77D"/>
    <w:rsid w:val="00135C21"/>
  </w:style>
  <w:style w:type="paragraph" w:customStyle="1" w:styleId="3E61C0368123494C934C7F9B0EC3D3FF">
    <w:name w:val="3E61C0368123494C934C7F9B0EC3D3FF"/>
    <w:rsid w:val="00135C21"/>
  </w:style>
  <w:style w:type="paragraph" w:customStyle="1" w:styleId="99526DC304854E398D6D0F9166AFD43F">
    <w:name w:val="99526DC304854E398D6D0F9166AFD43F"/>
    <w:rsid w:val="00135C21"/>
  </w:style>
  <w:style w:type="paragraph" w:customStyle="1" w:styleId="3EF3AE4223C7488891CE409673359454">
    <w:name w:val="3EF3AE4223C7488891CE409673359454"/>
    <w:rsid w:val="00135C21"/>
  </w:style>
  <w:style w:type="paragraph" w:customStyle="1" w:styleId="AFB8FAC1221F4C90923BD730BFB3F50A">
    <w:name w:val="AFB8FAC1221F4C90923BD730BFB3F50A"/>
    <w:rsid w:val="00135C21"/>
  </w:style>
  <w:style w:type="paragraph" w:customStyle="1" w:styleId="C3985843CFAC4655A1BC5DF744745553">
    <w:name w:val="C3985843CFAC4655A1BC5DF744745553"/>
    <w:rsid w:val="00135C21"/>
  </w:style>
  <w:style w:type="paragraph" w:customStyle="1" w:styleId="247343AC23C84B2EB7C5E90567CBE3C7">
    <w:name w:val="247343AC23C84B2EB7C5E90567CBE3C7"/>
    <w:rsid w:val="00135C21"/>
  </w:style>
  <w:style w:type="paragraph" w:customStyle="1" w:styleId="44331F3294E64F61961E46E7D5B98B43">
    <w:name w:val="44331F3294E64F61961E46E7D5B98B43"/>
    <w:rsid w:val="00135C21"/>
  </w:style>
  <w:style w:type="paragraph" w:customStyle="1" w:styleId="282F7B1EDEAB4EB3995777674D74F61C">
    <w:name w:val="282F7B1EDEAB4EB3995777674D74F61C"/>
    <w:rsid w:val="00135C21"/>
  </w:style>
  <w:style w:type="paragraph" w:customStyle="1" w:styleId="094CE2698B784EACAD38B92F39DD602E">
    <w:name w:val="094CE2698B784EACAD38B92F39DD602E"/>
    <w:rsid w:val="00135C21"/>
  </w:style>
  <w:style w:type="paragraph" w:customStyle="1" w:styleId="78210EAFE81F4FFC97250CB420E5B3F7">
    <w:name w:val="78210EAFE81F4FFC97250CB420E5B3F7"/>
    <w:rsid w:val="00135C21"/>
  </w:style>
  <w:style w:type="paragraph" w:customStyle="1" w:styleId="A3F7F2A5A7FD4C4AB5610E3BC4928F3D">
    <w:name w:val="A3F7F2A5A7FD4C4AB5610E3BC4928F3D"/>
    <w:rsid w:val="00135C21"/>
  </w:style>
  <w:style w:type="paragraph" w:customStyle="1" w:styleId="F85AA046B1AB4B2FAFB5CF77B26E582A">
    <w:name w:val="F85AA046B1AB4B2FAFB5CF77B26E582A"/>
    <w:rsid w:val="00135C21"/>
  </w:style>
  <w:style w:type="paragraph" w:customStyle="1" w:styleId="E3EB8984C0474460BC8A520A7D1A6020">
    <w:name w:val="E3EB8984C0474460BC8A520A7D1A6020"/>
    <w:rsid w:val="00135C21"/>
  </w:style>
  <w:style w:type="paragraph" w:customStyle="1" w:styleId="D38D2E10A1B24934811E3BAFAD7B6146">
    <w:name w:val="D38D2E10A1B24934811E3BAFAD7B6146"/>
    <w:rsid w:val="00135C21"/>
  </w:style>
  <w:style w:type="paragraph" w:customStyle="1" w:styleId="5FD2E01949534A0E83F00E967671E832">
    <w:name w:val="5FD2E01949534A0E83F00E967671E832"/>
    <w:rsid w:val="00135C21"/>
  </w:style>
  <w:style w:type="paragraph" w:customStyle="1" w:styleId="E95A2DF4EF6A42FD9FFDC39443470769">
    <w:name w:val="E95A2DF4EF6A42FD9FFDC39443470769"/>
    <w:rsid w:val="00135C21"/>
  </w:style>
  <w:style w:type="paragraph" w:customStyle="1" w:styleId="1F582C5048834935B07F025D249696EE">
    <w:name w:val="1F582C5048834935B07F025D249696EE"/>
    <w:rsid w:val="00135C21"/>
  </w:style>
  <w:style w:type="paragraph" w:customStyle="1" w:styleId="5BE122EBDD734603917CF37E9FAD9E14">
    <w:name w:val="5BE122EBDD734603917CF37E9FAD9E14"/>
    <w:rsid w:val="00135C21"/>
  </w:style>
  <w:style w:type="paragraph" w:customStyle="1" w:styleId="8FA7829F4BC44F8D81355225D26CB5CF">
    <w:name w:val="8FA7829F4BC44F8D81355225D26CB5CF"/>
    <w:rsid w:val="00135C21"/>
  </w:style>
  <w:style w:type="paragraph" w:customStyle="1" w:styleId="9168425414AE44B3B4CC83343B8EC346">
    <w:name w:val="9168425414AE44B3B4CC83343B8EC346"/>
    <w:rsid w:val="00135C21"/>
  </w:style>
  <w:style w:type="paragraph" w:customStyle="1" w:styleId="E7078100BDD04507B0DD52DBBABB4347">
    <w:name w:val="E7078100BDD04507B0DD52DBBABB4347"/>
    <w:rsid w:val="00135C21"/>
  </w:style>
  <w:style w:type="paragraph" w:customStyle="1" w:styleId="CBF3B56004D14CACAFE3A1BAF1D2AEEB">
    <w:name w:val="CBF3B56004D14CACAFE3A1BAF1D2AEEB"/>
    <w:rsid w:val="00135C21"/>
  </w:style>
  <w:style w:type="paragraph" w:customStyle="1" w:styleId="9301528E233A49528447E5E43034B417">
    <w:name w:val="9301528E233A49528447E5E43034B417"/>
    <w:rsid w:val="00135C21"/>
  </w:style>
  <w:style w:type="paragraph" w:customStyle="1" w:styleId="124E74CA4E454BA38C6518F450DF74B0">
    <w:name w:val="124E74CA4E454BA38C6518F450DF74B0"/>
    <w:rsid w:val="00135C21"/>
  </w:style>
  <w:style w:type="paragraph" w:customStyle="1" w:styleId="17DFF4B7D24042F2B83A66F14F9CB8F7">
    <w:name w:val="17DFF4B7D24042F2B83A66F14F9CB8F7"/>
    <w:rsid w:val="00135C21"/>
  </w:style>
  <w:style w:type="paragraph" w:customStyle="1" w:styleId="988C15FB4BE541D782F7B9CAF4BBC6C2">
    <w:name w:val="988C15FB4BE541D782F7B9CAF4BBC6C2"/>
    <w:rsid w:val="00135C21"/>
  </w:style>
  <w:style w:type="paragraph" w:customStyle="1" w:styleId="8BBD4791831140BBB1A9A6F69932ACFE">
    <w:name w:val="8BBD4791831140BBB1A9A6F69932ACFE"/>
    <w:rsid w:val="00E67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3007011B3B1543A87DA26ED29ED228" ma:contentTypeVersion="19" ma:contentTypeDescription="Create a new document." ma:contentTypeScope="" ma:versionID="975b2ad7d6c2a82168fdae0f8dc48d38">
  <xsd:schema xmlns:xsd="http://www.w3.org/2001/XMLSchema" xmlns:xs="http://www.w3.org/2001/XMLSchema" xmlns:p="http://schemas.microsoft.com/office/2006/metadata/properties" xmlns:ns2="1ca78d82-005d-4a74-bb4e-daaafbc5f651" xmlns:ns3="8def6d86-79a7-4f58-85d0-fe9b97ab4a2d" targetNamespace="http://schemas.microsoft.com/office/2006/metadata/properties" ma:root="true" ma:fieldsID="a6f38b7e7c9f3e17dd89cb1cae01078c" ns2:_="" ns3:_="">
    <xsd:import namespace="1ca78d82-005d-4a74-bb4e-daaafbc5f651"/>
    <xsd:import namespace="8def6d86-79a7-4f58-85d0-fe9b97ab4a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a78d82-005d-4a74-bb4e-daaafbc5f6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ef6d86-79a7-4f58-85d0-fe9b97ab4a2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b6c2df-7fb7-40ae-aeeb-d6332dbd1b14}" ma:internalName="TaxCatchAll" ma:showField="CatchAllData" ma:web="8def6d86-79a7-4f58-85d0-fe9b97ab4a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ef6d86-79a7-4f58-85d0-fe9b97ab4a2d" xsi:nil="true"/>
    <lcf76f155ced4ddcb4097134ff3c332f xmlns="1ca78d82-005d-4a74-bb4e-daaafbc5f6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D9C379-1233-4B36-B57D-E7633C634E37}">
  <ds:schemaRefs>
    <ds:schemaRef ds:uri="http://schemas.microsoft.com/sharepoint/v3/contenttype/forms"/>
  </ds:schemaRefs>
</ds:datastoreItem>
</file>

<file path=customXml/itemProps2.xml><?xml version="1.0" encoding="utf-8"?>
<ds:datastoreItem xmlns:ds="http://schemas.openxmlformats.org/officeDocument/2006/customXml" ds:itemID="{700D0327-3CEC-47BE-B3F7-DAA1FE4A0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a78d82-005d-4a74-bb4e-daaafbc5f651"/>
    <ds:schemaRef ds:uri="8def6d86-79a7-4f58-85d0-fe9b97ab4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290CCE-4A08-4D45-94D3-391489F77A33}">
  <ds:schemaRefs>
    <ds:schemaRef ds:uri="8def6d86-79a7-4f58-85d0-fe9b97ab4a2d"/>
    <ds:schemaRef ds:uri="http://purl.org/dc/dcmitype/"/>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1ca78d82-005d-4a74-bb4e-daaafbc5f651"/>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1342</Words>
  <Characters>7650</Characters>
  <DocSecurity>0</DocSecurity>
  <Lines>63</Lines>
  <Paragraphs>17</Paragraphs>
  <ScaleCrop>false</ScaleCrop>
  <LinksUpToDate>false</LinksUpToDate>
  <CharactersWithSpaces>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description/>
  <dcterms:created xsi:type="dcterms:W3CDTF">2026-06-05T06:23:00Z</dcterms:created>
  <dcterms:modified xsi:type="dcterms:W3CDTF">2026-06-05T06:23:00Z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0x010100343007011B3B1543A87DA26ED29ED228</vt:lpwstr>
  </property>
  <property fmtid="{D5CDD505-2E9C-101B-9397-08002B2CF9AE}" pid="3" name="MenuLevel4">
    <vt:lpwstr>None</vt:lpwstr>
  </property>
  <property fmtid="{D5CDD505-2E9C-101B-9397-08002B2CF9AE}" pid="4" name="menu">
    <vt:lpwstr>None</vt:lpwstr>
  </property>
  <property fmtid="{D5CDD505-2E9C-101B-9397-08002B2CF9AE}" pid="5" name="MenuLevel3">
    <vt:lpwstr>None</vt:lpwstr>
  </property>
  <property fmtid="{D5CDD505-2E9C-101B-9397-08002B2CF9AE}" pid="6" name="MediaServiceImageTags">
    <vt:lpwstr/>
  </property>
  <property fmtid="{D5CDD505-2E9C-101B-9397-08002B2CF9AE}" pid="7" name="MSIP_Label_69af8531-eb46-4968-8cb3-105d2f5ea87e_Enabled">
    <vt:lpwstr>true</vt:lpwstr>
  </property>
  <property fmtid="{D5CDD505-2E9C-101B-9397-08002B2CF9AE}" pid="8" name="MSIP_Label_69af8531-eb46-4968-8cb3-105d2f5ea87e_SetDate">
    <vt:lpwstr>2024-04-12T08:31:17Z</vt:lpwstr>
  </property>
  <property fmtid="{D5CDD505-2E9C-101B-9397-08002B2CF9AE}" pid="9" name="MSIP_Label_69af8531-eb46-4968-8cb3-105d2f5ea87e_Method">
    <vt:lpwstr>Standard</vt:lpwstr>
  </property>
  <property fmtid="{D5CDD505-2E9C-101B-9397-08002B2CF9AE}" pid="10" name="MSIP_Label_69af8531-eb46-4968-8cb3-105d2f5ea87e_Name">
    <vt:lpwstr>Official - No Marking</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ActionId">
    <vt:lpwstr>7a719274-52e8-4ae6-bf21-43c27f7cdc19</vt:lpwstr>
  </property>
  <property fmtid="{D5CDD505-2E9C-101B-9397-08002B2CF9AE}" pid="13" name="MSIP_Label_69af8531-eb46-4968-8cb3-105d2f5ea87e_ContentBits">
    <vt:lpwstr>0</vt:lpwstr>
  </property>
</Properties>
</file>