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5191A" w14:textId="3F88614A" w:rsidR="00260764" w:rsidRDefault="002A43D2" w:rsidP="006F49C0">
      <w:pPr>
        <w:pStyle w:val="Title"/>
        <w:jc w:val="left"/>
        <w:rPr>
          <w:rFonts w:asciiTheme="minorHAnsi" w:hAnsiTheme="minorHAnsi"/>
          <w:sz w:val="52"/>
        </w:rPr>
      </w:pPr>
      <w:r>
        <w:rPr>
          <w:rFonts w:asciiTheme="minorHAnsi" w:hAnsiTheme="minorHAnsi"/>
          <w:sz w:val="52"/>
        </w:rPr>
        <w:t>POSITION DESCRIPTION</w:t>
      </w:r>
    </w:p>
    <w:p w14:paraId="5958E20A" w14:textId="77777777" w:rsidR="006F09E8" w:rsidRDefault="006F09E8" w:rsidP="002A43D2">
      <w:pPr>
        <w:tabs>
          <w:tab w:val="left" w:pos="3600"/>
        </w:tabs>
        <w:rPr>
          <w:b/>
          <w:szCs w:val="24"/>
        </w:rPr>
        <w:sectPr w:rsidR="006F09E8" w:rsidSect="005B38C8">
          <w:headerReference w:type="even" r:id="rId13"/>
          <w:headerReference w:type="default" r:id="rId14"/>
          <w:footerReference w:type="even" r:id="rId15"/>
          <w:headerReference w:type="first" r:id="rId16"/>
          <w:footerReference w:type="first" r:id="rId17"/>
          <w:pgSz w:w="11906" w:h="16838" w:code="9"/>
          <w:pgMar w:top="851" w:right="1134" w:bottom="1134" w:left="1134" w:header="680" w:footer="680" w:gutter="0"/>
          <w:cols w:space="720"/>
          <w:docGrid w:linePitch="326"/>
        </w:sectPr>
      </w:pPr>
    </w:p>
    <w:p w14:paraId="41E47545" w14:textId="23EAE9D4" w:rsidR="006F09E8" w:rsidRPr="00A270A3" w:rsidRDefault="002A43D2" w:rsidP="002A43D2">
      <w:pPr>
        <w:tabs>
          <w:tab w:val="left" w:pos="3600"/>
        </w:tabs>
        <w:rPr>
          <w:szCs w:val="24"/>
        </w:rPr>
      </w:pPr>
      <w:r w:rsidRPr="00A270A3">
        <w:rPr>
          <w:b/>
          <w:szCs w:val="24"/>
        </w:rPr>
        <w:t xml:space="preserve">Directorate: </w:t>
      </w:r>
      <w:r w:rsidR="00A270A3" w:rsidRPr="00A270A3">
        <w:rPr>
          <w:szCs w:val="24"/>
        </w:rPr>
        <w:t>Justice and Community Safety</w:t>
      </w:r>
    </w:p>
    <w:p w14:paraId="7473B786" w14:textId="06330045" w:rsidR="006F09E8" w:rsidRPr="006B4A24" w:rsidRDefault="002A43D2" w:rsidP="002A43D2">
      <w:pPr>
        <w:spacing w:before="240"/>
        <w:rPr>
          <w:szCs w:val="24"/>
        </w:rPr>
      </w:pPr>
      <w:r w:rsidRPr="00A270A3">
        <w:rPr>
          <w:b/>
          <w:szCs w:val="24"/>
        </w:rPr>
        <w:t xml:space="preserve">Division: </w:t>
      </w:r>
      <w:r w:rsidR="006B4A24" w:rsidRPr="006B4A24">
        <w:rPr>
          <w:bCs/>
          <w:szCs w:val="24"/>
        </w:rPr>
        <w:t>Corrective Services</w:t>
      </w:r>
    </w:p>
    <w:p w14:paraId="16547942" w14:textId="665CB5CB" w:rsidR="006F09E8" w:rsidRDefault="002A43D2" w:rsidP="002A43D2">
      <w:pPr>
        <w:spacing w:before="240"/>
        <w:rPr>
          <w:bCs/>
          <w:szCs w:val="24"/>
        </w:rPr>
      </w:pPr>
      <w:r w:rsidRPr="00A270A3">
        <w:rPr>
          <w:b/>
          <w:szCs w:val="24"/>
        </w:rPr>
        <w:t>Business Unit:</w:t>
      </w:r>
      <w:r w:rsidRPr="00E30F39">
        <w:rPr>
          <w:b/>
          <w:i/>
          <w:iCs/>
          <w:szCs w:val="24"/>
        </w:rPr>
        <w:tab/>
      </w:r>
      <w:r w:rsidR="00927558">
        <w:rPr>
          <w:iCs/>
        </w:rPr>
        <w:t>Offender Reintegration</w:t>
      </w:r>
    </w:p>
    <w:p w14:paraId="4E800412" w14:textId="34F6F65A" w:rsidR="001F0BC7" w:rsidRDefault="001F0BC7" w:rsidP="001F0BC7">
      <w:pPr>
        <w:spacing w:before="240"/>
        <w:rPr>
          <w:szCs w:val="24"/>
        </w:rPr>
      </w:pPr>
      <w:r w:rsidRPr="00A270A3">
        <w:rPr>
          <w:b/>
          <w:szCs w:val="24"/>
        </w:rPr>
        <w:t>Position Title:</w:t>
      </w:r>
      <w:r w:rsidRPr="00A270A3">
        <w:rPr>
          <w:b/>
          <w:szCs w:val="24"/>
        </w:rPr>
        <w:tab/>
      </w:r>
      <w:sdt>
        <w:sdtPr>
          <w:rPr>
            <w:b/>
            <w:szCs w:val="24"/>
          </w:rPr>
          <w:id w:val="303975789"/>
          <w:placeholder>
            <w:docPart w:val="5D712B9C98C94ABEB3675F89C18B62D0"/>
          </w:placeholder>
        </w:sdtPr>
        <w:sdtEndPr>
          <w:rPr>
            <w:b w:val="0"/>
          </w:rPr>
        </w:sdtEndPr>
        <w:sdtContent>
          <w:r w:rsidR="00927558">
            <w:rPr>
              <w:iCs/>
            </w:rPr>
            <w:t xml:space="preserve">AMC Induction &amp; Screening Case Manager </w:t>
          </w:r>
          <w:r w:rsidR="00927558" w:rsidRPr="00E862D2">
            <w:rPr>
              <w:iCs/>
            </w:rPr>
            <w:t xml:space="preserve"> </w:t>
          </w:r>
        </w:sdtContent>
      </w:sdt>
    </w:p>
    <w:p w14:paraId="7D9BC9F1" w14:textId="45D738DC" w:rsidR="001F0BC7" w:rsidRPr="006B4A24" w:rsidRDefault="001F0BC7" w:rsidP="001F0BC7">
      <w:pPr>
        <w:spacing w:before="240"/>
        <w:rPr>
          <w:szCs w:val="24"/>
        </w:rPr>
      </w:pPr>
      <w:r w:rsidRPr="00A270A3">
        <w:rPr>
          <w:b/>
          <w:szCs w:val="24"/>
        </w:rPr>
        <w:t xml:space="preserve">Position Requirements: </w:t>
      </w:r>
      <w:r w:rsidRPr="006B4A24">
        <w:rPr>
          <w:bCs/>
          <w:szCs w:val="24"/>
        </w:rPr>
        <w:t>WWVP</w:t>
      </w:r>
    </w:p>
    <w:p w14:paraId="79D37630" w14:textId="185716A5" w:rsidR="001F0BC7" w:rsidRPr="001F0BC7" w:rsidRDefault="001F0BC7" w:rsidP="001F0BC7">
      <w:pPr>
        <w:spacing w:before="240"/>
        <w:rPr>
          <w:b/>
          <w:szCs w:val="24"/>
        </w:rPr>
      </w:pPr>
      <w:r w:rsidRPr="00A270A3">
        <w:rPr>
          <w:b/>
          <w:szCs w:val="24"/>
        </w:rPr>
        <w:t xml:space="preserve">Position Number: </w:t>
      </w:r>
      <w:r w:rsidRPr="001F0BC7">
        <w:rPr>
          <w:bCs/>
          <w:szCs w:val="24"/>
        </w:rPr>
        <w:t>P3</w:t>
      </w:r>
      <w:r w:rsidR="00927558">
        <w:rPr>
          <w:bCs/>
          <w:szCs w:val="24"/>
        </w:rPr>
        <w:t>7131</w:t>
      </w:r>
    </w:p>
    <w:p w14:paraId="4069F9E9" w14:textId="0D3275A2" w:rsidR="001F0BC7" w:rsidRPr="001F0BC7" w:rsidRDefault="001F0BC7" w:rsidP="001F0BC7">
      <w:pPr>
        <w:spacing w:before="240"/>
        <w:rPr>
          <w:b/>
          <w:szCs w:val="24"/>
        </w:rPr>
      </w:pPr>
      <w:r w:rsidRPr="00A270A3">
        <w:rPr>
          <w:b/>
          <w:szCs w:val="24"/>
        </w:rPr>
        <w:t xml:space="preserve">Classification: </w:t>
      </w:r>
      <w:r w:rsidR="001360FE" w:rsidRPr="005430A5">
        <w:rPr>
          <w:rFonts w:asciiTheme="minorHAnsi" w:hAnsiTheme="minorHAnsi" w:cstheme="minorHAnsi"/>
          <w:iCs/>
        </w:rPr>
        <w:t xml:space="preserve">Administrative Services Officer Class </w:t>
      </w:r>
      <w:r w:rsidR="00927558">
        <w:rPr>
          <w:rFonts w:asciiTheme="minorHAnsi" w:hAnsiTheme="minorHAnsi" w:cstheme="minorHAnsi"/>
          <w:iCs/>
        </w:rPr>
        <w:t>6</w:t>
      </w:r>
      <w:r w:rsidR="001360FE" w:rsidRPr="005430A5">
        <w:rPr>
          <w:rFonts w:asciiTheme="minorHAnsi" w:hAnsiTheme="minorHAnsi" w:cstheme="minorHAnsi"/>
          <w:iCs/>
        </w:rPr>
        <w:t xml:space="preserve"> (ASO</w:t>
      </w:r>
      <w:r w:rsidR="00927558">
        <w:rPr>
          <w:rFonts w:asciiTheme="minorHAnsi" w:hAnsiTheme="minorHAnsi" w:cstheme="minorHAnsi"/>
          <w:iCs/>
        </w:rPr>
        <w:t>6</w:t>
      </w:r>
      <w:r w:rsidR="001360FE" w:rsidRPr="005430A5">
        <w:rPr>
          <w:rFonts w:asciiTheme="minorHAnsi" w:hAnsiTheme="minorHAnsi" w:cstheme="minorHAnsi"/>
          <w:iCs/>
        </w:rPr>
        <w:t>)</w:t>
      </w:r>
    </w:p>
    <w:p w14:paraId="3CA53DD4" w14:textId="1A24FF93" w:rsidR="001F0BC7" w:rsidRPr="003F557A" w:rsidRDefault="001F0BC7" w:rsidP="001F0BC7">
      <w:pPr>
        <w:spacing w:before="240"/>
        <w:rPr>
          <w:bCs/>
          <w:i/>
          <w:iCs/>
          <w:szCs w:val="24"/>
        </w:rPr>
      </w:pPr>
      <w:r w:rsidRPr="00A270A3">
        <w:rPr>
          <w:b/>
          <w:szCs w:val="24"/>
        </w:rPr>
        <w:t>Location:</w:t>
      </w:r>
      <w:r>
        <w:rPr>
          <w:b/>
          <w:szCs w:val="24"/>
        </w:rPr>
        <w:t xml:space="preserve"> </w:t>
      </w:r>
      <w:r w:rsidR="001360FE" w:rsidRPr="005430A5">
        <w:rPr>
          <w:rFonts w:asciiTheme="minorHAnsi" w:hAnsiTheme="minorHAnsi" w:cstheme="minorHAnsi"/>
          <w:iCs/>
        </w:rPr>
        <w:t>Alexander Maconochie Centre</w:t>
      </w:r>
      <w:r w:rsidR="00927558">
        <w:rPr>
          <w:rFonts w:asciiTheme="minorHAnsi" w:hAnsiTheme="minorHAnsi" w:cstheme="minorHAnsi"/>
          <w:iCs/>
        </w:rPr>
        <w:t>, Canberra</w:t>
      </w:r>
      <w:r w:rsidR="001360FE">
        <w:rPr>
          <w:rFonts w:asciiTheme="minorHAnsi" w:hAnsiTheme="minorHAnsi" w:cstheme="minorHAnsi"/>
          <w:iCs/>
        </w:rPr>
        <w:t xml:space="preserve"> </w:t>
      </w:r>
      <w:r w:rsidR="00927558">
        <w:rPr>
          <w:rFonts w:asciiTheme="minorHAnsi" w:hAnsiTheme="minorHAnsi" w:cstheme="minorHAnsi"/>
          <w:iCs/>
        </w:rPr>
        <w:t>/ Ngunnawal</w:t>
      </w:r>
      <w:r w:rsidRPr="001F0BC7">
        <w:rPr>
          <w:szCs w:val="24"/>
        </w:rPr>
        <w:t xml:space="preserve"> Country</w:t>
      </w:r>
    </w:p>
    <w:p w14:paraId="28D2CC25" w14:textId="15F4CEC3" w:rsidR="001F0BC7" w:rsidRPr="001F0BC7" w:rsidRDefault="001F0BC7" w:rsidP="001F0BC7">
      <w:pPr>
        <w:spacing w:before="240"/>
        <w:rPr>
          <w:b/>
          <w:szCs w:val="24"/>
        </w:rPr>
        <w:sectPr w:rsidR="001F0BC7" w:rsidRPr="001F0BC7" w:rsidSect="001F0BC7">
          <w:type w:val="continuous"/>
          <w:pgSz w:w="11906" w:h="16838" w:code="9"/>
          <w:pgMar w:top="851" w:right="1134" w:bottom="1134" w:left="1134" w:header="680" w:footer="680" w:gutter="0"/>
          <w:cols w:num="2" w:space="720"/>
          <w:docGrid w:linePitch="326"/>
        </w:sectPr>
      </w:pPr>
      <w:r w:rsidRPr="00A270A3">
        <w:rPr>
          <w:b/>
          <w:szCs w:val="24"/>
        </w:rPr>
        <w:t xml:space="preserve">Last Reviewed: </w:t>
      </w:r>
      <w:sdt>
        <w:sdtPr>
          <w:rPr>
            <w:bCs/>
            <w:szCs w:val="24"/>
          </w:rPr>
          <w:id w:val="-1873671734"/>
          <w:placeholder>
            <w:docPart w:val="F4CC9B0F1C9847F7B0E2D603D0D79A12"/>
          </w:placeholder>
          <w:date w:fullDate="2026-09-01T00:00:00Z">
            <w:dateFormat w:val="dd/MM/yyyy"/>
            <w:lid w:val="en-AU"/>
            <w:storeMappedDataAs w:val="dateTime"/>
            <w:calendar w:val="gregorian"/>
          </w:date>
        </w:sdtPr>
        <w:sdtEndPr/>
        <w:sdtContent>
          <w:r w:rsidRPr="00BC79E2">
            <w:rPr>
              <w:bCs/>
              <w:szCs w:val="24"/>
            </w:rPr>
            <w:t>01/09/2026</w:t>
          </w:r>
        </w:sdtContent>
      </w:sdt>
    </w:p>
    <w:p w14:paraId="2E44AF11" w14:textId="77777777" w:rsidR="006B4A24" w:rsidRDefault="006B4A24" w:rsidP="002A43D2">
      <w:pPr>
        <w:pStyle w:val="Heading1"/>
        <w:pBdr>
          <w:bottom w:val="single" w:sz="12" w:space="1" w:color="auto"/>
        </w:pBdr>
        <w:rPr>
          <w:rFonts w:asciiTheme="minorHAnsi" w:hAnsiTheme="minorHAnsi"/>
          <w:sz w:val="32"/>
        </w:rPr>
      </w:pPr>
    </w:p>
    <w:p w14:paraId="27FF2F67" w14:textId="1827145B"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7B96F0F9" w14:textId="77777777" w:rsidR="002F4D15" w:rsidRDefault="002F4D15" w:rsidP="008C40B5">
      <w:pPr>
        <w:spacing w:line="276" w:lineRule="auto"/>
        <w:rPr>
          <w:szCs w:val="24"/>
        </w:rPr>
      </w:pPr>
      <w:r w:rsidRPr="002F4D15">
        <w:rPr>
          <w:szCs w:val="24"/>
        </w:rPr>
        <w:t xml:space="preserve">The Justice and Community Safety Directorate (the Directorate) seeks to maintain a safe, just and resilient and inclusive community. </w:t>
      </w:r>
    </w:p>
    <w:p w14:paraId="7E897358" w14:textId="1994162B" w:rsidR="002F4D15" w:rsidRDefault="002F4D15" w:rsidP="008C40B5">
      <w:pPr>
        <w:spacing w:line="276" w:lineRule="auto"/>
        <w:rPr>
          <w:szCs w:val="24"/>
        </w:rPr>
      </w:pPr>
      <w:r w:rsidRPr="002F4D15">
        <w:rPr>
          <w:szCs w:val="24"/>
        </w:rPr>
        <w:t xml:space="preserve">Our purpose is to continuously improve the wellbeing of our community by delivering responsive justice and community safety services that: </w:t>
      </w:r>
    </w:p>
    <w:p w14:paraId="7918B2D4" w14:textId="2342E056" w:rsidR="002F4D15" w:rsidRPr="002F4D15" w:rsidRDefault="002F4D15" w:rsidP="002F4D15">
      <w:pPr>
        <w:pStyle w:val="ListParagraph"/>
        <w:numPr>
          <w:ilvl w:val="0"/>
          <w:numId w:val="36"/>
        </w:numPr>
        <w:spacing w:line="276" w:lineRule="auto"/>
        <w:rPr>
          <w:szCs w:val="24"/>
        </w:rPr>
      </w:pPr>
      <w:r w:rsidRPr="002F4D15">
        <w:rPr>
          <w:szCs w:val="24"/>
        </w:rPr>
        <w:t xml:space="preserve">Maintain the rule of law and support a democratic society; </w:t>
      </w:r>
    </w:p>
    <w:p w14:paraId="3A11AF5F" w14:textId="435A00C7" w:rsidR="002F4D15" w:rsidRPr="002F4D15" w:rsidRDefault="002F4D15" w:rsidP="002F4D15">
      <w:pPr>
        <w:pStyle w:val="ListParagraph"/>
        <w:numPr>
          <w:ilvl w:val="0"/>
          <w:numId w:val="36"/>
        </w:numPr>
        <w:spacing w:line="276" w:lineRule="auto"/>
        <w:rPr>
          <w:szCs w:val="24"/>
        </w:rPr>
      </w:pPr>
      <w:r w:rsidRPr="002F4D15">
        <w:rPr>
          <w:szCs w:val="24"/>
        </w:rPr>
        <w:t xml:space="preserve">Strengthens community safety; </w:t>
      </w:r>
    </w:p>
    <w:p w14:paraId="3019D591" w14:textId="61ED9957" w:rsidR="002F4D15" w:rsidRPr="002F4D15" w:rsidRDefault="002F4D15" w:rsidP="002F4D15">
      <w:pPr>
        <w:pStyle w:val="ListParagraph"/>
        <w:numPr>
          <w:ilvl w:val="0"/>
          <w:numId w:val="36"/>
        </w:numPr>
        <w:spacing w:line="276" w:lineRule="auto"/>
        <w:rPr>
          <w:szCs w:val="24"/>
        </w:rPr>
      </w:pPr>
      <w:r w:rsidRPr="002F4D15">
        <w:rPr>
          <w:szCs w:val="24"/>
        </w:rPr>
        <w:t xml:space="preserve">Protects people’s legal and human rights and interests; </w:t>
      </w:r>
    </w:p>
    <w:p w14:paraId="592086E9" w14:textId="1E4CBB04" w:rsidR="002F4D15" w:rsidRPr="002F4D15" w:rsidRDefault="002F4D15" w:rsidP="002F4D15">
      <w:pPr>
        <w:pStyle w:val="ListParagraph"/>
        <w:numPr>
          <w:ilvl w:val="0"/>
          <w:numId w:val="36"/>
        </w:numPr>
        <w:spacing w:line="276" w:lineRule="auto"/>
        <w:rPr>
          <w:szCs w:val="24"/>
        </w:rPr>
      </w:pPr>
      <w:r w:rsidRPr="002F4D15">
        <w:rPr>
          <w:szCs w:val="24"/>
        </w:rPr>
        <w:t xml:space="preserve">Cares for and supporting people who are at a higher risk of vulnerability; </w:t>
      </w:r>
    </w:p>
    <w:p w14:paraId="0B2563EB" w14:textId="61E277F2" w:rsidR="002F4D15" w:rsidRPr="002F4D15" w:rsidRDefault="002F4D15" w:rsidP="002F4D15">
      <w:pPr>
        <w:pStyle w:val="ListParagraph"/>
        <w:numPr>
          <w:ilvl w:val="0"/>
          <w:numId w:val="36"/>
        </w:numPr>
        <w:spacing w:line="276" w:lineRule="auto"/>
        <w:rPr>
          <w:szCs w:val="24"/>
        </w:rPr>
      </w:pPr>
      <w:r w:rsidRPr="002F4D15">
        <w:rPr>
          <w:szCs w:val="24"/>
        </w:rPr>
        <w:t xml:space="preserve">Enhances timely access to justice; </w:t>
      </w:r>
    </w:p>
    <w:p w14:paraId="51CB5C18" w14:textId="61E2BCB3" w:rsidR="002F4D15" w:rsidRPr="002F4D15" w:rsidRDefault="002F4D15" w:rsidP="002F4D15">
      <w:pPr>
        <w:pStyle w:val="ListParagraph"/>
        <w:numPr>
          <w:ilvl w:val="0"/>
          <w:numId w:val="36"/>
        </w:numPr>
        <w:spacing w:line="276" w:lineRule="auto"/>
        <w:rPr>
          <w:szCs w:val="24"/>
        </w:rPr>
      </w:pPr>
      <w:r w:rsidRPr="002F4D15">
        <w:rPr>
          <w:szCs w:val="24"/>
        </w:rPr>
        <w:t xml:space="preserve">Builds community and business resilience to emergencies and disasters/disruptions; and </w:t>
      </w:r>
    </w:p>
    <w:p w14:paraId="31CE8BF3" w14:textId="77777777" w:rsidR="002F4D15" w:rsidRPr="002F4D15" w:rsidRDefault="002F4D15" w:rsidP="002F4D15">
      <w:pPr>
        <w:pStyle w:val="ListParagraph"/>
        <w:numPr>
          <w:ilvl w:val="0"/>
          <w:numId w:val="36"/>
        </w:numPr>
        <w:spacing w:line="276" w:lineRule="auto"/>
        <w:rPr>
          <w:szCs w:val="24"/>
        </w:rPr>
      </w:pPr>
      <w:r w:rsidRPr="002F4D15">
        <w:rPr>
          <w:szCs w:val="24"/>
        </w:rPr>
        <w:t xml:space="preserve">Supports formal partnerships and shared decision making with First Nations Peoples. </w:t>
      </w:r>
    </w:p>
    <w:p w14:paraId="63C0E18A" w14:textId="033F633B" w:rsidR="002F4D15" w:rsidRDefault="002F4D15" w:rsidP="008C40B5">
      <w:pPr>
        <w:spacing w:line="276" w:lineRule="auto"/>
        <w:rPr>
          <w:szCs w:val="24"/>
        </w:rPr>
      </w:pPr>
      <w:r w:rsidRPr="002F4D15">
        <w:rPr>
          <w:szCs w:val="24"/>
        </w:rPr>
        <w:t xml:space="preserve">We will invest in the capability of our people, and we will support them to deliver innovative and sustainable services for our ACT Community. </w:t>
      </w:r>
    </w:p>
    <w:p w14:paraId="7020B0ED" w14:textId="43044D1B" w:rsidR="002F4D15" w:rsidRDefault="002F4D15" w:rsidP="002F4D15">
      <w:pPr>
        <w:spacing w:line="276" w:lineRule="auto"/>
        <w:rPr>
          <w:szCs w:val="24"/>
        </w:rPr>
      </w:pPr>
      <w:r w:rsidRPr="002F4D15">
        <w:rPr>
          <w:szCs w:val="24"/>
        </w:rPr>
        <w:t xml:space="preserve">We will do this by demonstrating strong public sector values and behaviours; we will be community minded; legal and human rights focussed; inclusive and diverse; passionate about our work and we will listen to and genuinely engage with our stakeholders. </w:t>
      </w:r>
    </w:p>
    <w:p w14:paraId="319CEB2D" w14:textId="77777777" w:rsidR="002F4D15" w:rsidRDefault="002F4D15" w:rsidP="002F4D15">
      <w:pPr>
        <w:pStyle w:val="BodyText"/>
      </w:pPr>
    </w:p>
    <w:p w14:paraId="505D5D7B" w14:textId="77777777" w:rsidR="006B4A24" w:rsidRDefault="006B4A24" w:rsidP="002F4D15">
      <w:pPr>
        <w:pStyle w:val="BodyText"/>
      </w:pPr>
    </w:p>
    <w:p w14:paraId="064A1AA7" w14:textId="77777777" w:rsidR="006B4A24" w:rsidRPr="002F4D15" w:rsidRDefault="006B4A24" w:rsidP="002F4D15">
      <w:pPr>
        <w:pStyle w:val="BodyText"/>
      </w:pPr>
    </w:p>
    <w:p w14:paraId="0811C06F" w14:textId="7D137C9E" w:rsidR="002F4D15" w:rsidRDefault="002F4D15" w:rsidP="008C40B5">
      <w:pPr>
        <w:spacing w:line="276" w:lineRule="auto"/>
        <w:rPr>
          <w:szCs w:val="24"/>
        </w:rPr>
      </w:pPr>
      <w:r w:rsidRPr="002F4D15">
        <w:rPr>
          <w:szCs w:val="24"/>
        </w:rPr>
        <w:t xml:space="preserve">The Directorate advises and supports the following ministerial portfolios: </w:t>
      </w:r>
    </w:p>
    <w:p w14:paraId="7F0D378E" w14:textId="5945BAF0" w:rsidR="002F4D15" w:rsidRPr="002F4D15" w:rsidRDefault="002F4D15" w:rsidP="002F4D15">
      <w:pPr>
        <w:pStyle w:val="ListParagraph"/>
        <w:numPr>
          <w:ilvl w:val="0"/>
          <w:numId w:val="35"/>
        </w:numPr>
        <w:spacing w:line="276" w:lineRule="auto"/>
        <w:rPr>
          <w:szCs w:val="24"/>
        </w:rPr>
      </w:pPr>
      <w:r w:rsidRPr="002F4D15">
        <w:rPr>
          <w:szCs w:val="24"/>
        </w:rPr>
        <w:t xml:space="preserve">Chief Minister </w:t>
      </w:r>
    </w:p>
    <w:p w14:paraId="1ADEBD37" w14:textId="22DBDA08" w:rsidR="002F4D15" w:rsidRPr="002F4D15" w:rsidRDefault="002F4D15" w:rsidP="002F4D15">
      <w:pPr>
        <w:pStyle w:val="ListParagraph"/>
        <w:numPr>
          <w:ilvl w:val="0"/>
          <w:numId w:val="35"/>
        </w:numPr>
        <w:spacing w:line="276" w:lineRule="auto"/>
        <w:rPr>
          <w:szCs w:val="24"/>
        </w:rPr>
      </w:pPr>
      <w:r w:rsidRPr="002F4D15">
        <w:rPr>
          <w:szCs w:val="24"/>
        </w:rPr>
        <w:t xml:space="preserve">Attorney-General </w:t>
      </w:r>
    </w:p>
    <w:p w14:paraId="1E8602AA" w14:textId="61DCDD2D" w:rsidR="002F4D15" w:rsidRPr="002F4D15" w:rsidRDefault="002F4D15" w:rsidP="002F4D15">
      <w:pPr>
        <w:pStyle w:val="ListParagraph"/>
        <w:numPr>
          <w:ilvl w:val="0"/>
          <w:numId w:val="35"/>
        </w:numPr>
        <w:spacing w:line="276" w:lineRule="auto"/>
        <w:rPr>
          <w:szCs w:val="24"/>
        </w:rPr>
      </w:pPr>
      <w:r w:rsidRPr="002F4D15">
        <w:rPr>
          <w:szCs w:val="24"/>
        </w:rPr>
        <w:t xml:space="preserve">Manager of Government Business </w:t>
      </w:r>
    </w:p>
    <w:p w14:paraId="0A3F18D9" w14:textId="782A9EC1" w:rsidR="002F4D15" w:rsidRPr="002F4D15" w:rsidRDefault="002F4D15" w:rsidP="002F4D15">
      <w:pPr>
        <w:pStyle w:val="ListParagraph"/>
        <w:numPr>
          <w:ilvl w:val="0"/>
          <w:numId w:val="35"/>
        </w:numPr>
        <w:spacing w:line="276" w:lineRule="auto"/>
        <w:rPr>
          <w:szCs w:val="24"/>
        </w:rPr>
      </w:pPr>
      <w:r w:rsidRPr="002F4D15">
        <w:rPr>
          <w:szCs w:val="24"/>
        </w:rPr>
        <w:t xml:space="preserve">Minister for Gaming Reform </w:t>
      </w:r>
    </w:p>
    <w:p w14:paraId="396E147E" w14:textId="3C2D3F42" w:rsidR="002F4D15" w:rsidRPr="002F4D15" w:rsidRDefault="002F4D15" w:rsidP="002F4D15">
      <w:pPr>
        <w:pStyle w:val="ListParagraph"/>
        <w:numPr>
          <w:ilvl w:val="0"/>
          <w:numId w:val="35"/>
        </w:numPr>
        <w:spacing w:line="276" w:lineRule="auto"/>
        <w:rPr>
          <w:szCs w:val="24"/>
        </w:rPr>
      </w:pPr>
      <w:r w:rsidRPr="002F4D15">
        <w:rPr>
          <w:szCs w:val="24"/>
        </w:rPr>
        <w:t xml:space="preserve">Minister for City and Government Services </w:t>
      </w:r>
    </w:p>
    <w:p w14:paraId="72460B39" w14:textId="7761C585" w:rsidR="002F4D15" w:rsidRPr="002F4D15" w:rsidRDefault="002F4D15" w:rsidP="002F4D15">
      <w:pPr>
        <w:pStyle w:val="ListParagraph"/>
        <w:numPr>
          <w:ilvl w:val="0"/>
          <w:numId w:val="35"/>
        </w:numPr>
        <w:spacing w:line="276" w:lineRule="auto"/>
        <w:rPr>
          <w:szCs w:val="24"/>
        </w:rPr>
      </w:pPr>
      <w:r w:rsidRPr="002F4D15">
        <w:rPr>
          <w:szCs w:val="24"/>
        </w:rPr>
        <w:t xml:space="preserve">Minister for Night-Time Economy </w:t>
      </w:r>
    </w:p>
    <w:p w14:paraId="47EA4969" w14:textId="3DF170E7" w:rsidR="002F4D15" w:rsidRPr="002F4D15" w:rsidRDefault="002F4D15" w:rsidP="002F4D15">
      <w:pPr>
        <w:pStyle w:val="ListParagraph"/>
        <w:numPr>
          <w:ilvl w:val="0"/>
          <w:numId w:val="35"/>
        </w:numPr>
        <w:spacing w:line="276" w:lineRule="auto"/>
        <w:rPr>
          <w:szCs w:val="24"/>
        </w:rPr>
      </w:pPr>
      <w:r w:rsidRPr="002F4D15">
        <w:rPr>
          <w:szCs w:val="24"/>
        </w:rPr>
        <w:t xml:space="preserve">Minister for Police, Fire and Emergency Services </w:t>
      </w:r>
    </w:p>
    <w:p w14:paraId="1790F279" w14:textId="3A9448FF" w:rsidR="002F4D15" w:rsidRPr="002F4D15" w:rsidRDefault="002F4D15" w:rsidP="002F4D15">
      <w:pPr>
        <w:pStyle w:val="ListParagraph"/>
        <w:numPr>
          <w:ilvl w:val="0"/>
          <w:numId w:val="35"/>
        </w:numPr>
        <w:spacing w:line="276" w:lineRule="auto"/>
        <w:rPr>
          <w:szCs w:val="24"/>
        </w:rPr>
      </w:pPr>
      <w:r w:rsidRPr="002F4D15">
        <w:rPr>
          <w:szCs w:val="24"/>
        </w:rPr>
        <w:t xml:space="preserve">Minister for Corrections </w:t>
      </w:r>
    </w:p>
    <w:p w14:paraId="1C5277E3" w14:textId="138813DC" w:rsidR="002F4D15" w:rsidRPr="002F4D15" w:rsidRDefault="002F4D15" w:rsidP="002F4D15">
      <w:pPr>
        <w:pStyle w:val="ListParagraph"/>
        <w:numPr>
          <w:ilvl w:val="0"/>
          <w:numId w:val="35"/>
        </w:numPr>
        <w:spacing w:line="276" w:lineRule="auto"/>
        <w:rPr>
          <w:szCs w:val="24"/>
        </w:rPr>
      </w:pPr>
      <w:r w:rsidRPr="002F4D15">
        <w:rPr>
          <w:szCs w:val="24"/>
        </w:rPr>
        <w:t xml:space="preserve">Minister for Women </w:t>
      </w:r>
    </w:p>
    <w:p w14:paraId="54213FE0" w14:textId="790FAA0C" w:rsidR="002F4D15" w:rsidRPr="002F4D15" w:rsidRDefault="002F4D15" w:rsidP="002F4D15">
      <w:pPr>
        <w:pStyle w:val="ListParagraph"/>
        <w:numPr>
          <w:ilvl w:val="0"/>
          <w:numId w:val="35"/>
        </w:numPr>
        <w:spacing w:line="276" w:lineRule="auto"/>
        <w:rPr>
          <w:szCs w:val="24"/>
        </w:rPr>
      </w:pPr>
      <w:r w:rsidRPr="002F4D15">
        <w:rPr>
          <w:szCs w:val="24"/>
        </w:rPr>
        <w:t xml:space="preserve">Minister for Prevention of Family and Domestic Violence </w:t>
      </w:r>
    </w:p>
    <w:p w14:paraId="03CA5D3C" w14:textId="22CE01A1" w:rsidR="008C40B5" w:rsidRPr="002F4D15" w:rsidRDefault="002F4D15" w:rsidP="002F4D15">
      <w:pPr>
        <w:pStyle w:val="ListParagraph"/>
        <w:numPr>
          <w:ilvl w:val="0"/>
          <w:numId w:val="35"/>
        </w:numPr>
        <w:spacing w:line="276" w:lineRule="auto"/>
        <w:rPr>
          <w:rFonts w:asciiTheme="minorHAnsi" w:hAnsiTheme="minorHAnsi" w:cs="Arial"/>
          <w:i/>
          <w:color w:val="0070C0"/>
          <w:szCs w:val="24"/>
        </w:rPr>
      </w:pPr>
      <w:r w:rsidRPr="002F4D15">
        <w:rPr>
          <w:szCs w:val="24"/>
        </w:rPr>
        <w:t>Minister for Human Rights</w:t>
      </w:r>
    </w:p>
    <w:p w14:paraId="05677FF9"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DIVISION OVERVIEW</w:t>
      </w:r>
    </w:p>
    <w:p w14:paraId="3145E02E" w14:textId="77777777" w:rsidR="00217B0A" w:rsidRPr="005430A5" w:rsidRDefault="00217B0A" w:rsidP="00217B0A">
      <w:pPr>
        <w:jc w:val="both"/>
        <w:rPr>
          <w:rFonts w:asciiTheme="minorHAnsi" w:hAnsiTheme="minorHAnsi" w:cstheme="minorHAnsi"/>
          <w:noProof/>
        </w:rPr>
      </w:pPr>
      <w:r w:rsidRPr="005430A5">
        <w:rPr>
          <w:rFonts w:asciiTheme="minorHAnsi" w:hAnsiTheme="minorHAnsi" w:cstheme="minorHAnsi"/>
          <w:noProof/>
        </w:rPr>
        <w:t xml:space="preserve">ACT Corrective Services is a part of the Justice and Community Safety Directorate, which delivers and contributes to upholding the rule of law, the Westminister style of democratic government and the principles of fairness, equity and tolerance in the relationship between the government and our community. </w:t>
      </w:r>
    </w:p>
    <w:p w14:paraId="60B61A5A" w14:textId="77777777" w:rsidR="00217B0A" w:rsidRPr="005430A5" w:rsidRDefault="00217B0A" w:rsidP="00217B0A">
      <w:pPr>
        <w:rPr>
          <w:rFonts w:asciiTheme="minorHAnsi" w:hAnsiTheme="minorHAnsi" w:cstheme="minorHAnsi"/>
          <w:b/>
          <w:noProof/>
          <w:sz w:val="28"/>
          <w:szCs w:val="28"/>
        </w:rPr>
      </w:pPr>
      <w:r w:rsidRPr="005430A5">
        <w:rPr>
          <w:rFonts w:asciiTheme="minorHAnsi" w:hAnsiTheme="minorHAnsi" w:cstheme="minorHAnsi"/>
          <w:b/>
          <w:noProof/>
          <w:sz w:val="28"/>
          <w:szCs w:val="28"/>
        </w:rPr>
        <w:t>Our Values:      Respect | Integrity | Collaboration | Innovation | Dignity</w:t>
      </w:r>
    </w:p>
    <w:p w14:paraId="451DE023" w14:textId="77777777" w:rsidR="00217B0A" w:rsidRPr="005430A5" w:rsidRDefault="00217B0A" w:rsidP="00217B0A">
      <w:pPr>
        <w:tabs>
          <w:tab w:val="left" w:pos="1843"/>
        </w:tabs>
        <w:rPr>
          <w:rFonts w:asciiTheme="minorHAnsi" w:hAnsiTheme="minorHAnsi" w:cstheme="minorHAnsi"/>
          <w:noProof/>
        </w:rPr>
      </w:pPr>
      <w:r w:rsidRPr="005430A5">
        <w:rPr>
          <w:rFonts w:asciiTheme="minorHAnsi" w:hAnsiTheme="minorHAnsi" w:cstheme="minorHAnsi"/>
          <w:b/>
          <w:noProof/>
          <w:sz w:val="28"/>
          <w:szCs w:val="28"/>
        </w:rPr>
        <w:t>Our Vision:</w:t>
      </w:r>
      <w:r w:rsidRPr="005430A5">
        <w:rPr>
          <w:rFonts w:asciiTheme="minorHAnsi" w:hAnsiTheme="minorHAnsi" w:cstheme="minorHAnsi"/>
          <w:b/>
          <w:noProof/>
          <w:color w:val="1F497D"/>
          <w:sz w:val="28"/>
          <w:szCs w:val="28"/>
        </w:rPr>
        <w:t xml:space="preserve">       </w:t>
      </w:r>
      <w:r w:rsidRPr="005430A5">
        <w:rPr>
          <w:rFonts w:asciiTheme="minorHAnsi" w:hAnsiTheme="minorHAnsi" w:cstheme="minorHAnsi"/>
          <w:noProof/>
        </w:rPr>
        <w:t>To be recognised as a leader in the provision of effective Corrective Services which positively change lives, reduce re-offending and prevent future victims.</w:t>
      </w:r>
    </w:p>
    <w:p w14:paraId="262C78B5" w14:textId="77777777" w:rsidR="00217B0A" w:rsidRPr="005430A5" w:rsidRDefault="00217B0A" w:rsidP="00217B0A">
      <w:pPr>
        <w:rPr>
          <w:rFonts w:asciiTheme="minorHAnsi" w:hAnsiTheme="minorHAnsi" w:cstheme="minorHAnsi"/>
          <w:noProof/>
          <w:color w:val="1F3864"/>
        </w:rPr>
      </w:pPr>
      <w:r w:rsidRPr="005430A5">
        <w:rPr>
          <w:rFonts w:asciiTheme="minorHAnsi" w:hAnsiTheme="minorHAnsi" w:cstheme="minorHAnsi"/>
          <w:b/>
          <w:noProof/>
          <w:sz w:val="28"/>
          <w:szCs w:val="28"/>
        </w:rPr>
        <w:t>Our Mission:</w:t>
      </w:r>
      <w:r w:rsidRPr="005430A5">
        <w:rPr>
          <w:rFonts w:asciiTheme="minorHAnsi" w:hAnsiTheme="minorHAnsi" w:cstheme="minorHAnsi"/>
          <w:noProof/>
          <w:color w:val="1F3864"/>
        </w:rPr>
        <w:t xml:space="preserve">     </w:t>
      </w:r>
      <w:r w:rsidRPr="005430A5">
        <w:rPr>
          <w:rFonts w:asciiTheme="minorHAnsi" w:hAnsiTheme="minorHAnsi" w:cstheme="minorHAnsi"/>
          <w:noProof/>
        </w:rPr>
        <w:t>To contribute to a safer community through:</w:t>
      </w:r>
    </w:p>
    <w:p w14:paraId="131F7101" w14:textId="77777777" w:rsidR="00217B0A" w:rsidRPr="005430A5" w:rsidRDefault="00217B0A" w:rsidP="00217B0A">
      <w:pPr>
        <w:numPr>
          <w:ilvl w:val="0"/>
          <w:numId w:val="38"/>
        </w:numPr>
        <w:suppressAutoHyphens w:val="0"/>
        <w:spacing w:after="120"/>
        <w:ind w:left="426" w:hanging="357"/>
        <w:rPr>
          <w:rFonts w:asciiTheme="minorHAnsi" w:hAnsiTheme="minorHAnsi" w:cstheme="minorHAnsi"/>
          <w:noProof/>
        </w:rPr>
      </w:pPr>
      <w:r w:rsidRPr="005430A5">
        <w:rPr>
          <w:rFonts w:asciiTheme="minorHAnsi" w:hAnsiTheme="minorHAnsi" w:cstheme="minorHAnsi"/>
          <w:noProof/>
        </w:rPr>
        <w:t>The safe, secure, decent and humane management of offenders both in custody and the community; and</w:t>
      </w:r>
    </w:p>
    <w:p w14:paraId="383EDE26" w14:textId="77777777" w:rsidR="00217B0A" w:rsidRPr="005430A5" w:rsidRDefault="00217B0A" w:rsidP="00217B0A">
      <w:pPr>
        <w:numPr>
          <w:ilvl w:val="0"/>
          <w:numId w:val="38"/>
        </w:numPr>
        <w:suppressAutoHyphens w:val="0"/>
        <w:spacing w:line="276" w:lineRule="auto"/>
        <w:ind w:left="426" w:hanging="357"/>
        <w:rPr>
          <w:rFonts w:asciiTheme="minorHAnsi" w:hAnsiTheme="minorHAnsi" w:cstheme="minorHAnsi"/>
          <w:noProof/>
        </w:rPr>
      </w:pPr>
      <w:r w:rsidRPr="005430A5">
        <w:rPr>
          <w:rFonts w:asciiTheme="minorHAnsi" w:hAnsiTheme="minorHAnsi" w:cstheme="minorHAnsi"/>
          <w:noProof/>
        </w:rPr>
        <w:t>The provision of sustainable opportunities for offenders to lead law abiding and productive lives in the community through rehabilitation and reintegration.</w:t>
      </w:r>
    </w:p>
    <w:p w14:paraId="4E7AAB86"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BUSINESS UNIT OVERVIEW</w:t>
      </w:r>
    </w:p>
    <w:p w14:paraId="7C552944" w14:textId="77777777" w:rsidR="00927558" w:rsidRDefault="00927558" w:rsidP="00927558">
      <w:pPr>
        <w:pStyle w:val="BodyText"/>
        <w:spacing w:before="122"/>
        <w:ind w:left="140" w:right="202"/>
      </w:pPr>
      <w:r>
        <w:t>Offender Reintegration (OR) plays a vital role in</w:t>
      </w:r>
      <w:r>
        <w:rPr>
          <w:spacing w:val="-5"/>
        </w:rPr>
        <w:t xml:space="preserve"> </w:t>
      </w:r>
      <w:r>
        <w:t>the</w:t>
      </w:r>
      <w:r>
        <w:rPr>
          <w:spacing w:val="-3"/>
        </w:rPr>
        <w:t xml:space="preserve"> </w:t>
      </w:r>
      <w:r>
        <w:t>successful</w:t>
      </w:r>
      <w:r>
        <w:rPr>
          <w:spacing w:val="-4"/>
        </w:rPr>
        <w:t xml:space="preserve"> </w:t>
      </w:r>
      <w:r>
        <w:t>reintegration</w:t>
      </w:r>
      <w:r>
        <w:rPr>
          <w:spacing w:val="-2"/>
        </w:rPr>
        <w:t xml:space="preserve"> </w:t>
      </w:r>
      <w:r>
        <w:t>of</w:t>
      </w:r>
      <w:r>
        <w:rPr>
          <w:spacing w:val="-3"/>
        </w:rPr>
        <w:t xml:space="preserve"> </w:t>
      </w:r>
      <w:r>
        <w:t>an</w:t>
      </w:r>
      <w:r>
        <w:rPr>
          <w:spacing w:val="-3"/>
        </w:rPr>
        <w:t xml:space="preserve"> </w:t>
      </w:r>
      <w:r>
        <w:t>offender</w:t>
      </w:r>
      <w:r>
        <w:rPr>
          <w:spacing w:val="-3"/>
        </w:rPr>
        <w:t xml:space="preserve"> </w:t>
      </w:r>
      <w:r>
        <w:t>into the community by seeking to reduce criminogenic risk and supporting an offender to address other causal factors related to their offending behaviour.</w:t>
      </w:r>
    </w:p>
    <w:p w14:paraId="6A1CFED3" w14:textId="77777777" w:rsidR="00927558" w:rsidRDefault="00927558" w:rsidP="00927558">
      <w:pPr>
        <w:pStyle w:val="BodyText"/>
        <w:spacing w:before="118"/>
        <w:ind w:left="140"/>
      </w:pPr>
      <w:r>
        <w:t>Key</w:t>
      </w:r>
      <w:r>
        <w:rPr>
          <w:spacing w:val="-4"/>
        </w:rPr>
        <w:t xml:space="preserve"> </w:t>
      </w:r>
      <w:r>
        <w:t>functions</w:t>
      </w:r>
      <w:r>
        <w:rPr>
          <w:spacing w:val="-4"/>
        </w:rPr>
        <w:t xml:space="preserve"> </w:t>
      </w:r>
      <w:r>
        <w:t>of</w:t>
      </w:r>
      <w:r>
        <w:rPr>
          <w:spacing w:val="-5"/>
        </w:rPr>
        <w:t xml:space="preserve"> </w:t>
      </w:r>
      <w:r>
        <w:t>the</w:t>
      </w:r>
      <w:r>
        <w:rPr>
          <w:spacing w:val="-6"/>
        </w:rPr>
        <w:t xml:space="preserve"> </w:t>
      </w:r>
      <w:r>
        <w:t>Offender</w:t>
      </w:r>
      <w:r>
        <w:rPr>
          <w:spacing w:val="-5"/>
        </w:rPr>
        <w:t xml:space="preserve"> </w:t>
      </w:r>
      <w:r>
        <w:t>Reintegration</w:t>
      </w:r>
      <w:r>
        <w:rPr>
          <w:spacing w:val="-4"/>
        </w:rPr>
        <w:t xml:space="preserve"> </w:t>
      </w:r>
      <w:r>
        <w:t>division</w:t>
      </w:r>
      <w:r>
        <w:rPr>
          <w:spacing w:val="-3"/>
        </w:rPr>
        <w:t xml:space="preserve"> </w:t>
      </w:r>
      <w:r>
        <w:t>are</w:t>
      </w:r>
      <w:r>
        <w:rPr>
          <w:spacing w:val="-2"/>
        </w:rPr>
        <w:t xml:space="preserve"> </w:t>
      </w:r>
      <w:r>
        <w:rPr>
          <w:spacing w:val="-5"/>
        </w:rPr>
        <w:t>to:</w:t>
      </w:r>
    </w:p>
    <w:p w14:paraId="7568DEDC" w14:textId="77777777" w:rsidR="00927558" w:rsidRDefault="00927558" w:rsidP="00927558">
      <w:pPr>
        <w:pStyle w:val="ListParagraph"/>
        <w:widowControl w:val="0"/>
        <w:numPr>
          <w:ilvl w:val="0"/>
          <w:numId w:val="45"/>
        </w:numPr>
        <w:tabs>
          <w:tab w:val="left" w:pos="861"/>
        </w:tabs>
        <w:suppressAutoHyphens w:val="0"/>
        <w:autoSpaceDE w:val="0"/>
        <w:autoSpaceDN w:val="0"/>
        <w:spacing w:before="78" w:after="0"/>
        <w:ind w:right="1272"/>
      </w:pPr>
      <w:r>
        <w:lastRenderedPageBreak/>
        <w:t>Deliver</w:t>
      </w:r>
      <w:r w:rsidRPr="007C2BA0">
        <w:rPr>
          <w:spacing w:val="-5"/>
        </w:rPr>
        <w:t xml:space="preserve"> </w:t>
      </w:r>
      <w:r>
        <w:t>a</w:t>
      </w:r>
      <w:r w:rsidRPr="007C2BA0">
        <w:rPr>
          <w:spacing w:val="-4"/>
        </w:rPr>
        <w:t xml:space="preserve"> </w:t>
      </w:r>
      <w:r>
        <w:t>holistic</w:t>
      </w:r>
      <w:r w:rsidRPr="007C2BA0">
        <w:rPr>
          <w:spacing w:val="-4"/>
        </w:rPr>
        <w:t xml:space="preserve"> </w:t>
      </w:r>
      <w:r>
        <w:t>model</w:t>
      </w:r>
      <w:r w:rsidRPr="007C2BA0">
        <w:rPr>
          <w:spacing w:val="-8"/>
        </w:rPr>
        <w:t xml:space="preserve"> </w:t>
      </w:r>
      <w:r>
        <w:t>of</w:t>
      </w:r>
      <w:r w:rsidRPr="007C2BA0">
        <w:rPr>
          <w:spacing w:val="-2"/>
        </w:rPr>
        <w:t xml:space="preserve"> </w:t>
      </w:r>
      <w:r>
        <w:t>Integrated</w:t>
      </w:r>
      <w:r w:rsidRPr="007C2BA0">
        <w:rPr>
          <w:spacing w:val="-5"/>
        </w:rPr>
        <w:t xml:space="preserve"> </w:t>
      </w:r>
      <w:r>
        <w:t>Offender</w:t>
      </w:r>
      <w:r w:rsidRPr="007C2BA0">
        <w:rPr>
          <w:spacing w:val="-8"/>
        </w:rPr>
        <w:t xml:space="preserve"> </w:t>
      </w:r>
      <w:r>
        <w:t>Management</w:t>
      </w:r>
      <w:r w:rsidRPr="007C2BA0">
        <w:rPr>
          <w:spacing w:val="-3"/>
        </w:rPr>
        <w:t xml:space="preserve"> </w:t>
      </w:r>
      <w:r>
        <w:t>(IOM)</w:t>
      </w:r>
      <w:r w:rsidRPr="007C2BA0">
        <w:rPr>
          <w:spacing w:val="-5"/>
        </w:rPr>
        <w:t xml:space="preserve"> </w:t>
      </w:r>
      <w:r>
        <w:t>to</w:t>
      </w:r>
      <w:r w:rsidRPr="007C2BA0">
        <w:rPr>
          <w:spacing w:val="-3"/>
        </w:rPr>
        <w:t xml:space="preserve"> </w:t>
      </w:r>
      <w:r>
        <w:t>offenders throughout their custody and/or supervision period;</w:t>
      </w:r>
    </w:p>
    <w:p w14:paraId="533A8193" w14:textId="77777777" w:rsidR="00927558" w:rsidRDefault="00927558" w:rsidP="00927558">
      <w:pPr>
        <w:pStyle w:val="ListParagraph"/>
        <w:widowControl w:val="0"/>
        <w:numPr>
          <w:ilvl w:val="0"/>
          <w:numId w:val="45"/>
        </w:numPr>
        <w:tabs>
          <w:tab w:val="left" w:pos="861"/>
        </w:tabs>
        <w:suppressAutoHyphens w:val="0"/>
        <w:autoSpaceDE w:val="0"/>
        <w:autoSpaceDN w:val="0"/>
        <w:spacing w:before="121" w:after="0"/>
      </w:pPr>
      <w:r>
        <w:t>Deliver</w:t>
      </w:r>
      <w:r w:rsidRPr="007C2BA0">
        <w:rPr>
          <w:spacing w:val="-6"/>
        </w:rPr>
        <w:t xml:space="preserve"> </w:t>
      </w:r>
      <w:r>
        <w:t>strong</w:t>
      </w:r>
      <w:r w:rsidRPr="007C2BA0">
        <w:rPr>
          <w:spacing w:val="-4"/>
        </w:rPr>
        <w:t xml:space="preserve"> </w:t>
      </w:r>
      <w:r>
        <w:t>reintegrative</w:t>
      </w:r>
      <w:r w:rsidRPr="007C2BA0">
        <w:rPr>
          <w:spacing w:val="-4"/>
        </w:rPr>
        <w:t xml:space="preserve"> </w:t>
      </w:r>
      <w:r>
        <w:t>services</w:t>
      </w:r>
      <w:r w:rsidRPr="007C2BA0">
        <w:rPr>
          <w:spacing w:val="-4"/>
        </w:rPr>
        <w:t xml:space="preserve"> </w:t>
      </w:r>
      <w:r>
        <w:t>through</w:t>
      </w:r>
      <w:r w:rsidRPr="007C2BA0">
        <w:rPr>
          <w:spacing w:val="-5"/>
        </w:rPr>
        <w:t xml:space="preserve"> </w:t>
      </w:r>
      <w:r>
        <w:t>employment,</w:t>
      </w:r>
      <w:r w:rsidRPr="007C2BA0">
        <w:rPr>
          <w:spacing w:val="-6"/>
        </w:rPr>
        <w:t xml:space="preserve"> </w:t>
      </w:r>
      <w:r>
        <w:t>housing</w:t>
      </w:r>
      <w:r w:rsidRPr="007C2BA0">
        <w:rPr>
          <w:spacing w:val="-6"/>
        </w:rPr>
        <w:t xml:space="preserve"> </w:t>
      </w:r>
      <w:r>
        <w:t>and</w:t>
      </w:r>
      <w:r w:rsidRPr="007C2BA0">
        <w:rPr>
          <w:spacing w:val="-5"/>
        </w:rPr>
        <w:t xml:space="preserve"> </w:t>
      </w:r>
      <w:r w:rsidRPr="007C2BA0">
        <w:rPr>
          <w:spacing w:val="-2"/>
        </w:rPr>
        <w:t>throughcare;</w:t>
      </w:r>
    </w:p>
    <w:p w14:paraId="0689D4B9" w14:textId="77777777" w:rsidR="00927558" w:rsidRDefault="00927558" w:rsidP="00927558">
      <w:pPr>
        <w:pStyle w:val="ListParagraph"/>
        <w:widowControl w:val="0"/>
        <w:numPr>
          <w:ilvl w:val="0"/>
          <w:numId w:val="45"/>
        </w:numPr>
        <w:tabs>
          <w:tab w:val="left" w:pos="861"/>
        </w:tabs>
        <w:suppressAutoHyphens w:val="0"/>
        <w:autoSpaceDE w:val="0"/>
        <w:autoSpaceDN w:val="0"/>
        <w:spacing w:before="119" w:after="0"/>
        <w:ind w:right="526"/>
      </w:pPr>
      <w:r>
        <w:t>Provide</w:t>
      </w:r>
      <w:r w:rsidRPr="007C2BA0">
        <w:rPr>
          <w:spacing w:val="-6"/>
        </w:rPr>
        <w:t xml:space="preserve"> </w:t>
      </w:r>
      <w:r>
        <w:t>a</w:t>
      </w:r>
      <w:r w:rsidRPr="007C2BA0">
        <w:rPr>
          <w:spacing w:val="-4"/>
        </w:rPr>
        <w:t xml:space="preserve"> </w:t>
      </w:r>
      <w:r>
        <w:t>streamlined</w:t>
      </w:r>
      <w:r w:rsidRPr="007C2BA0">
        <w:rPr>
          <w:spacing w:val="-5"/>
        </w:rPr>
        <w:t xml:space="preserve"> </w:t>
      </w:r>
      <w:r>
        <w:t>and</w:t>
      </w:r>
      <w:r w:rsidRPr="007C2BA0">
        <w:rPr>
          <w:spacing w:val="-3"/>
        </w:rPr>
        <w:t xml:space="preserve"> </w:t>
      </w:r>
      <w:r>
        <w:t>integrated</w:t>
      </w:r>
      <w:r w:rsidRPr="007C2BA0">
        <w:rPr>
          <w:spacing w:val="-5"/>
        </w:rPr>
        <w:t xml:space="preserve"> </w:t>
      </w:r>
      <w:r>
        <w:t>model</w:t>
      </w:r>
      <w:r w:rsidRPr="007C2BA0">
        <w:rPr>
          <w:spacing w:val="-5"/>
        </w:rPr>
        <w:t xml:space="preserve"> </w:t>
      </w:r>
      <w:r>
        <w:t>of</w:t>
      </w:r>
      <w:r w:rsidRPr="007C2BA0">
        <w:rPr>
          <w:spacing w:val="-2"/>
        </w:rPr>
        <w:t xml:space="preserve"> </w:t>
      </w:r>
      <w:r>
        <w:t>case</w:t>
      </w:r>
      <w:r w:rsidRPr="007C2BA0">
        <w:rPr>
          <w:spacing w:val="-3"/>
        </w:rPr>
        <w:t xml:space="preserve"> </w:t>
      </w:r>
      <w:r>
        <w:t>management</w:t>
      </w:r>
      <w:r w:rsidRPr="007C2BA0">
        <w:rPr>
          <w:spacing w:val="-3"/>
        </w:rPr>
        <w:t xml:space="preserve"> </w:t>
      </w:r>
      <w:r>
        <w:t>and</w:t>
      </w:r>
      <w:r w:rsidRPr="007C2BA0">
        <w:rPr>
          <w:spacing w:val="-5"/>
        </w:rPr>
        <w:t xml:space="preserve"> </w:t>
      </w:r>
      <w:r>
        <w:t>program</w:t>
      </w:r>
      <w:r w:rsidRPr="007C2BA0">
        <w:rPr>
          <w:spacing w:val="-3"/>
        </w:rPr>
        <w:t xml:space="preserve"> </w:t>
      </w:r>
      <w:r>
        <w:t>delivery that meets the needs of the detainee and offender population;</w:t>
      </w:r>
    </w:p>
    <w:p w14:paraId="70B27B65" w14:textId="77777777" w:rsidR="00927558" w:rsidRDefault="00927558" w:rsidP="00927558">
      <w:pPr>
        <w:pStyle w:val="ListParagraph"/>
        <w:widowControl w:val="0"/>
        <w:numPr>
          <w:ilvl w:val="0"/>
          <w:numId w:val="45"/>
        </w:numPr>
        <w:tabs>
          <w:tab w:val="left" w:pos="861"/>
        </w:tabs>
        <w:suppressAutoHyphens w:val="0"/>
        <w:autoSpaceDE w:val="0"/>
        <w:autoSpaceDN w:val="0"/>
        <w:spacing w:before="119" w:after="0" w:line="242" w:lineRule="auto"/>
        <w:ind w:right="295"/>
      </w:pPr>
      <w:r>
        <w:t>Provide</w:t>
      </w:r>
      <w:r w:rsidRPr="007C2BA0">
        <w:rPr>
          <w:spacing w:val="-4"/>
        </w:rPr>
        <w:t xml:space="preserve"> </w:t>
      </w:r>
      <w:r>
        <w:t>dedicated</w:t>
      </w:r>
      <w:r w:rsidRPr="007C2BA0">
        <w:rPr>
          <w:spacing w:val="-2"/>
        </w:rPr>
        <w:t xml:space="preserve"> </w:t>
      </w:r>
      <w:r>
        <w:t>services</w:t>
      </w:r>
      <w:r w:rsidRPr="007C2BA0">
        <w:rPr>
          <w:spacing w:val="-2"/>
        </w:rPr>
        <w:t xml:space="preserve"> </w:t>
      </w:r>
      <w:r>
        <w:t>to</w:t>
      </w:r>
      <w:r w:rsidRPr="007C2BA0">
        <w:rPr>
          <w:spacing w:val="-4"/>
        </w:rPr>
        <w:t xml:space="preserve"> </w:t>
      </w:r>
      <w:r>
        <w:t>the</w:t>
      </w:r>
      <w:r w:rsidRPr="007C2BA0">
        <w:rPr>
          <w:spacing w:val="-2"/>
        </w:rPr>
        <w:t xml:space="preserve"> </w:t>
      </w:r>
      <w:r>
        <w:t>AMC</w:t>
      </w:r>
      <w:r w:rsidRPr="007C2BA0">
        <w:rPr>
          <w:spacing w:val="-3"/>
        </w:rPr>
        <w:t xml:space="preserve"> </w:t>
      </w:r>
      <w:r>
        <w:t>Assisted</w:t>
      </w:r>
      <w:r w:rsidRPr="007C2BA0">
        <w:rPr>
          <w:spacing w:val="-1"/>
        </w:rPr>
        <w:t xml:space="preserve"> </w:t>
      </w:r>
      <w:r>
        <w:t>Care</w:t>
      </w:r>
      <w:r w:rsidRPr="007C2BA0">
        <w:rPr>
          <w:spacing w:val="-2"/>
        </w:rPr>
        <w:t xml:space="preserve"> </w:t>
      </w:r>
      <w:r>
        <w:t>Unit,</w:t>
      </w:r>
      <w:r w:rsidRPr="007C2BA0">
        <w:rPr>
          <w:spacing w:val="-2"/>
        </w:rPr>
        <w:t xml:space="preserve"> </w:t>
      </w:r>
      <w:r>
        <w:t>and</w:t>
      </w:r>
      <w:r w:rsidRPr="007C2BA0">
        <w:rPr>
          <w:spacing w:val="-3"/>
        </w:rPr>
        <w:t xml:space="preserve"> </w:t>
      </w:r>
      <w:r>
        <w:t>counselling</w:t>
      </w:r>
      <w:r w:rsidRPr="007C2BA0">
        <w:rPr>
          <w:spacing w:val="-4"/>
        </w:rPr>
        <w:t xml:space="preserve"> </w:t>
      </w:r>
      <w:r>
        <w:t>and</w:t>
      </w:r>
      <w:r w:rsidRPr="007C2BA0">
        <w:rPr>
          <w:spacing w:val="-3"/>
        </w:rPr>
        <w:t xml:space="preserve"> </w:t>
      </w:r>
      <w:r>
        <w:t>short-term interventions to offenders;</w:t>
      </w:r>
    </w:p>
    <w:p w14:paraId="0A34C8C2" w14:textId="77777777" w:rsidR="00927558" w:rsidRPr="007C2BA0" w:rsidRDefault="00927558" w:rsidP="00927558">
      <w:pPr>
        <w:pStyle w:val="ListParagraph"/>
        <w:numPr>
          <w:ilvl w:val="0"/>
          <w:numId w:val="45"/>
        </w:numPr>
        <w:suppressAutoHyphens w:val="0"/>
        <w:spacing w:after="0"/>
        <w:rPr>
          <w:rFonts w:cs="Calibri"/>
        </w:rPr>
      </w:pPr>
      <w:r>
        <w:t>Implement</w:t>
      </w:r>
      <w:r w:rsidRPr="007C2BA0">
        <w:rPr>
          <w:spacing w:val="-3"/>
        </w:rPr>
        <w:t xml:space="preserve"> </w:t>
      </w:r>
      <w:r>
        <w:t>and</w:t>
      </w:r>
      <w:r w:rsidRPr="007C2BA0">
        <w:rPr>
          <w:spacing w:val="-5"/>
        </w:rPr>
        <w:t xml:space="preserve"> </w:t>
      </w:r>
      <w:r>
        <w:t>monitor</w:t>
      </w:r>
      <w:r w:rsidRPr="007C2BA0">
        <w:rPr>
          <w:spacing w:val="-6"/>
        </w:rPr>
        <w:t xml:space="preserve"> </w:t>
      </w:r>
      <w:r>
        <w:t>the</w:t>
      </w:r>
      <w:r w:rsidRPr="007C2BA0">
        <w:rPr>
          <w:spacing w:val="-6"/>
        </w:rPr>
        <w:t xml:space="preserve"> </w:t>
      </w:r>
      <w:r>
        <w:t>ACTCS</w:t>
      </w:r>
      <w:r w:rsidRPr="007C2BA0">
        <w:rPr>
          <w:spacing w:val="-5"/>
        </w:rPr>
        <w:t xml:space="preserve"> </w:t>
      </w:r>
      <w:r>
        <w:t>Offender</w:t>
      </w:r>
      <w:r w:rsidRPr="007C2BA0">
        <w:rPr>
          <w:spacing w:val="-3"/>
        </w:rPr>
        <w:t xml:space="preserve"> </w:t>
      </w:r>
      <w:r>
        <w:t>Reintegration</w:t>
      </w:r>
      <w:r w:rsidRPr="007C2BA0">
        <w:rPr>
          <w:spacing w:val="-5"/>
        </w:rPr>
        <w:t xml:space="preserve"> </w:t>
      </w:r>
      <w:r>
        <w:t>Clinical</w:t>
      </w:r>
      <w:r w:rsidRPr="007C2BA0">
        <w:rPr>
          <w:spacing w:val="-3"/>
        </w:rPr>
        <w:t xml:space="preserve"> </w:t>
      </w:r>
      <w:r>
        <w:t>Governance</w:t>
      </w:r>
      <w:r w:rsidRPr="007C2BA0">
        <w:rPr>
          <w:spacing w:val="-3"/>
        </w:rPr>
        <w:t xml:space="preserve"> </w:t>
      </w:r>
      <w:r>
        <w:t>Framework and related evaluation activities.</w:t>
      </w:r>
    </w:p>
    <w:p w14:paraId="1B1909F2" w14:textId="77777777" w:rsidR="00217B0A" w:rsidRPr="00217B0A" w:rsidRDefault="00217B0A" w:rsidP="00217B0A">
      <w:pPr>
        <w:widowControl w:val="0"/>
        <w:suppressAutoHyphens w:val="0"/>
        <w:autoSpaceDE w:val="0"/>
        <w:autoSpaceDN w:val="0"/>
        <w:spacing w:after="0"/>
        <w:rPr>
          <w:rFonts w:asciiTheme="minorHAnsi" w:eastAsia="Calibri" w:hAnsiTheme="minorHAnsi" w:cstheme="minorHAnsi"/>
          <w:lang w:val="en-US" w:eastAsia="en-US"/>
        </w:rPr>
      </w:pPr>
    </w:p>
    <w:p w14:paraId="0D46AF45" w14:textId="40ADF366" w:rsidR="00764EF4" w:rsidRPr="003F557A" w:rsidRDefault="00764EF4" w:rsidP="00B74516">
      <w:pPr>
        <w:pStyle w:val="BodyText"/>
        <w:rPr>
          <w:rFonts w:cs="Arial"/>
          <w:i/>
          <w:szCs w:val="24"/>
        </w:rPr>
      </w:pPr>
      <w:r w:rsidRPr="003D422A">
        <w:rPr>
          <w:rFonts w:cs="Arial"/>
          <w:szCs w:val="24"/>
        </w:rPr>
        <w:t>The A</w:t>
      </w:r>
      <w:r w:rsidR="00A6799C">
        <w:rPr>
          <w:rFonts w:cs="Arial"/>
          <w:szCs w:val="24"/>
        </w:rPr>
        <w:t xml:space="preserve">ustralian </w:t>
      </w:r>
      <w:r w:rsidRPr="003D422A">
        <w:rPr>
          <w:rFonts w:cs="Arial"/>
          <w:szCs w:val="24"/>
        </w:rPr>
        <w:t>C</w:t>
      </w:r>
      <w:r w:rsidR="00A6799C">
        <w:rPr>
          <w:rFonts w:cs="Arial"/>
          <w:szCs w:val="24"/>
        </w:rPr>
        <w:t xml:space="preserve">apital </w:t>
      </w:r>
      <w:r w:rsidRPr="003D422A">
        <w:rPr>
          <w:rFonts w:cs="Arial"/>
          <w:szCs w:val="24"/>
        </w:rPr>
        <w:t>T</w:t>
      </w:r>
      <w:r w:rsidR="00A6799C">
        <w:rPr>
          <w:rFonts w:cs="Arial"/>
          <w:szCs w:val="24"/>
        </w:rPr>
        <w:t xml:space="preserve">erritory </w:t>
      </w:r>
      <w:r w:rsidRPr="003D422A">
        <w:rPr>
          <w:rFonts w:cs="Arial"/>
          <w:szCs w:val="24"/>
        </w:rPr>
        <w:t>P</w:t>
      </w:r>
      <w:r w:rsidR="00A6799C">
        <w:rPr>
          <w:rFonts w:cs="Arial"/>
          <w:szCs w:val="24"/>
        </w:rPr>
        <w:t xml:space="preserve">ublic </w:t>
      </w:r>
      <w:r w:rsidRPr="003D422A">
        <w:rPr>
          <w:rFonts w:cs="Arial"/>
          <w:szCs w:val="24"/>
        </w:rPr>
        <w:t>S</w:t>
      </w:r>
      <w:r w:rsidR="00A6799C">
        <w:rPr>
          <w:rFonts w:cs="Arial"/>
          <w:szCs w:val="24"/>
        </w:rPr>
        <w:t>ervice (ACTPS)</w:t>
      </w:r>
      <w:r w:rsidR="00AB26D3">
        <w:rPr>
          <w:rFonts w:cs="Arial"/>
          <w:szCs w:val="24"/>
        </w:rPr>
        <w:t xml:space="preserve"> </w:t>
      </w:r>
      <w:r w:rsidRPr="003D422A">
        <w:rPr>
          <w:rFonts w:cs="Arial"/>
          <w:szCs w:val="24"/>
        </w:rPr>
        <w:t xml:space="preserve">is a </w:t>
      </w:r>
      <w:r w:rsidR="00E30F39" w:rsidRPr="003D422A">
        <w:rPr>
          <w:rFonts w:cs="Arial"/>
          <w:szCs w:val="24"/>
        </w:rPr>
        <w:t>values-based</w:t>
      </w:r>
      <w:r w:rsidRPr="003D422A">
        <w:rPr>
          <w:rFonts w:cs="Arial"/>
          <w:szCs w:val="24"/>
        </w:rPr>
        <w:t xml:space="preserve"> organisation where all employees are expected to embody the prescribed core values of respect, integrity, collaboration and innovation, </w:t>
      </w:r>
      <w:r w:rsidR="004F4613" w:rsidRPr="00AB26D3">
        <w:rPr>
          <w:rFonts w:cs="Arial"/>
          <w:szCs w:val="24"/>
        </w:rPr>
        <w:t>as well demonstrate the related signature behaviours</w:t>
      </w:r>
      <w:r w:rsidRPr="00AB26D3">
        <w:rPr>
          <w:rFonts w:cs="Arial"/>
          <w:szCs w:val="24"/>
        </w:rPr>
        <w:t xml:space="preserve">.   </w:t>
      </w:r>
    </w:p>
    <w:p w14:paraId="409578C2" w14:textId="2E9950AC" w:rsidR="007702B5" w:rsidRPr="00423241" w:rsidRDefault="007702B5" w:rsidP="007702B5">
      <w:pPr>
        <w:pStyle w:val="Heading1"/>
        <w:pBdr>
          <w:bottom w:val="single" w:sz="12" w:space="1" w:color="auto"/>
        </w:pBdr>
        <w:rPr>
          <w:rFonts w:asciiTheme="minorHAnsi" w:hAnsiTheme="minorHAnsi"/>
          <w:sz w:val="32"/>
        </w:rPr>
      </w:pPr>
      <w:r>
        <w:rPr>
          <w:rFonts w:asciiTheme="minorHAnsi" w:hAnsiTheme="minorHAnsi"/>
          <w:sz w:val="32"/>
        </w:rPr>
        <w:t xml:space="preserve">POSITION </w:t>
      </w:r>
      <w:r w:rsidRPr="00423241">
        <w:rPr>
          <w:rFonts w:asciiTheme="minorHAnsi" w:hAnsiTheme="minorHAnsi"/>
          <w:sz w:val="32"/>
        </w:rPr>
        <w:t>OVERVIEW</w:t>
      </w:r>
    </w:p>
    <w:p w14:paraId="66B86BF2" w14:textId="77777777" w:rsidR="00927558" w:rsidRDefault="00927558" w:rsidP="00927558">
      <w:r>
        <w:rPr>
          <w:b/>
        </w:rPr>
        <w:t xml:space="preserve">The AMC </w:t>
      </w:r>
      <w:r w:rsidRPr="00C61258">
        <w:rPr>
          <w:b/>
          <w:bCs/>
        </w:rPr>
        <w:t>Induction &amp; Screening</w:t>
      </w:r>
      <w:r>
        <w:t xml:space="preserve"> </w:t>
      </w:r>
      <w:r>
        <w:rPr>
          <w:b/>
        </w:rPr>
        <w:t>Unit</w:t>
      </w:r>
      <w:r w:rsidRPr="00BB2945">
        <w:t xml:space="preserve"> is responsible </w:t>
      </w:r>
      <w:r w:rsidRPr="005870DC">
        <w:t xml:space="preserve">for the </w:t>
      </w:r>
      <w:r>
        <w:t xml:space="preserve">effective induction, screening and orientation of all new receptions into the AMC using trauma informed practices. The Unit will ensure all detainee’s entering the AMC have their immediate welfare needs met and are provided with appropriate and relevant information and support while acknowledging the distress often experienced by people when they enter custody. </w:t>
      </w:r>
    </w:p>
    <w:p w14:paraId="4C11FF9A" w14:textId="77777777" w:rsidR="00927558" w:rsidRDefault="00927558" w:rsidP="00927558">
      <w:pPr>
        <w:pStyle w:val="xmsobodytext"/>
        <w:rPr>
          <w:rFonts w:asciiTheme="minorHAnsi" w:hAnsiTheme="minorHAnsi"/>
          <w:lang w:val="en"/>
        </w:rPr>
      </w:pPr>
      <w:r>
        <w:rPr>
          <w:rFonts w:asciiTheme="minorHAnsi" w:hAnsiTheme="minorHAnsi"/>
          <w:lang w:val="en"/>
        </w:rPr>
        <w:t>T</w:t>
      </w:r>
      <w:r w:rsidRPr="003D4492">
        <w:rPr>
          <w:rFonts w:asciiTheme="minorHAnsi" w:hAnsiTheme="minorHAnsi"/>
          <w:lang w:val="en"/>
        </w:rPr>
        <w:t>he</w:t>
      </w:r>
      <w:r>
        <w:rPr>
          <w:rFonts w:asciiTheme="minorHAnsi" w:hAnsiTheme="minorHAnsi"/>
          <w:lang w:val="en"/>
        </w:rPr>
        <w:t xml:space="preserve"> AMC Induction &amp; Screening Case Manager</w:t>
      </w:r>
      <w:r w:rsidRPr="003D4492">
        <w:rPr>
          <w:rFonts w:asciiTheme="minorHAnsi" w:hAnsiTheme="minorHAnsi"/>
          <w:lang w:val="en"/>
        </w:rPr>
        <w:t xml:space="preserve"> will </w:t>
      </w:r>
      <w:r>
        <w:rPr>
          <w:rFonts w:asciiTheme="minorHAnsi" w:hAnsiTheme="minorHAnsi"/>
          <w:lang w:val="en"/>
        </w:rPr>
        <w:t xml:space="preserve">ensure quality inductions, screenings and orientations are undertaken for all detainees once they enter the AMC. </w:t>
      </w:r>
    </w:p>
    <w:p w14:paraId="18C94B56" w14:textId="77777777" w:rsidR="00217B0A" w:rsidRPr="005430A5" w:rsidRDefault="00217B0A" w:rsidP="00217B0A">
      <w:pPr>
        <w:pStyle w:val="BodyText"/>
        <w:spacing w:after="0"/>
        <w:rPr>
          <w:rFonts w:asciiTheme="minorHAnsi" w:hAnsiTheme="minorHAnsi" w:cstheme="minorHAnsi"/>
        </w:rPr>
      </w:pPr>
    </w:p>
    <w:p w14:paraId="221A3506" w14:textId="1556544C" w:rsidR="008C40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WILL DO</w:t>
      </w:r>
    </w:p>
    <w:p w14:paraId="4A65C441" w14:textId="77777777" w:rsidR="00927558" w:rsidRPr="00E92328" w:rsidRDefault="00927558" w:rsidP="00927558">
      <w:r>
        <w:rPr>
          <w:lang w:eastAsia="ja-JP"/>
        </w:rPr>
        <w:t xml:space="preserve">Under the limited direction of the </w:t>
      </w:r>
      <w:r>
        <w:t>Team Leader, AMC Induction &amp; Screening Unit, the AMC Induction &amp; Screening Officer will:</w:t>
      </w:r>
    </w:p>
    <w:p w14:paraId="3D26C469" w14:textId="77777777" w:rsidR="00927558" w:rsidRDefault="00927558" w:rsidP="00927558">
      <w:pPr>
        <w:pStyle w:val="BodyText"/>
        <w:numPr>
          <w:ilvl w:val="0"/>
          <w:numId w:val="25"/>
        </w:numPr>
        <w:spacing w:before="240" w:after="0"/>
      </w:pPr>
      <w:r w:rsidRPr="00F32282">
        <w:t xml:space="preserve">Provide </w:t>
      </w:r>
      <w:r>
        <w:t xml:space="preserve">quality inductions, screenings and orientations to detainees on admission to custody in line with relevant </w:t>
      </w:r>
      <w:r w:rsidRPr="001935F6">
        <w:t>policies and procedures. They will effectively use a variety of screening tools, covering areas such as AOD, mental health and disability.</w:t>
      </w:r>
    </w:p>
    <w:p w14:paraId="1349BEF9" w14:textId="77777777" w:rsidR="00927558" w:rsidRDefault="00927558" w:rsidP="00927558">
      <w:pPr>
        <w:pStyle w:val="BodyText"/>
        <w:numPr>
          <w:ilvl w:val="0"/>
          <w:numId w:val="25"/>
        </w:numPr>
        <w:spacing w:before="240" w:after="0"/>
      </w:pPr>
      <w:r>
        <w:t>Ensure any identified support needs are addressed</w:t>
      </w:r>
      <w:r w:rsidRPr="001E5BFF">
        <w:rPr>
          <w:rFonts w:asciiTheme="minorHAnsi" w:hAnsiTheme="minorHAnsi"/>
          <w:lang w:val="en"/>
        </w:rPr>
        <w:t xml:space="preserve"> either directly or through referrals</w:t>
      </w:r>
      <w:r>
        <w:rPr>
          <w:rFonts w:asciiTheme="minorHAnsi" w:hAnsiTheme="minorHAnsi"/>
          <w:lang w:val="en"/>
        </w:rPr>
        <w:t xml:space="preserve"> to culturally sensitive services.</w:t>
      </w:r>
    </w:p>
    <w:p w14:paraId="0F300D3C" w14:textId="77777777" w:rsidR="00927558" w:rsidRDefault="00927558" w:rsidP="00927558">
      <w:pPr>
        <w:pStyle w:val="BodyText"/>
        <w:numPr>
          <w:ilvl w:val="0"/>
          <w:numId w:val="25"/>
        </w:numPr>
        <w:spacing w:before="240" w:after="0"/>
      </w:pPr>
      <w:r>
        <w:t xml:space="preserve">Develop and maintain respectful and collaborative relationships with internal and external stakeholders to ensure effective end to end case management for detainees which addresses support needs, including mental health and alcohol and drug concerns. </w:t>
      </w:r>
    </w:p>
    <w:p w14:paraId="417861CE" w14:textId="77777777" w:rsidR="00927558" w:rsidRDefault="00927558" w:rsidP="00927558">
      <w:pPr>
        <w:pStyle w:val="ListParagraph"/>
        <w:numPr>
          <w:ilvl w:val="0"/>
          <w:numId w:val="25"/>
        </w:numPr>
        <w:spacing w:before="240" w:after="0"/>
      </w:pPr>
      <w:r w:rsidRPr="00403B63">
        <w:t xml:space="preserve">Monitor and support detainee progress in accordance with the ACT Corrective Services Rehabilitation Framework in close consultation </w:t>
      </w:r>
      <w:r>
        <w:t xml:space="preserve">with other business units within the AMC, </w:t>
      </w:r>
      <w:r>
        <w:lastRenderedPageBreak/>
        <w:t>including other Offender Reintegration teams, Aboriginal Liaison Office, Custodial Operations and Canberra Health Services</w:t>
      </w:r>
      <w:r w:rsidRPr="00403B63">
        <w:t>.</w:t>
      </w:r>
    </w:p>
    <w:p w14:paraId="424CFFB7" w14:textId="77777777" w:rsidR="00927558" w:rsidRPr="001C74C9" w:rsidRDefault="00927558" w:rsidP="00927558">
      <w:pPr>
        <w:pStyle w:val="ListParagraph"/>
        <w:spacing w:before="240" w:after="0"/>
      </w:pPr>
    </w:p>
    <w:p w14:paraId="1EFAEE31" w14:textId="77777777" w:rsidR="00927558" w:rsidRPr="001935F6" w:rsidRDefault="00927558" w:rsidP="00927558">
      <w:pPr>
        <w:pStyle w:val="ListParagraph"/>
        <w:numPr>
          <w:ilvl w:val="0"/>
          <w:numId w:val="25"/>
        </w:numPr>
        <w:spacing w:before="240" w:after="0"/>
      </w:pPr>
      <w:r w:rsidRPr="001935F6">
        <w:t>Support and work collaboratively with the AMC Family Worker to develop effective, rehabilitation-focused partnerships and positive, pro-social relationships with detainees, their families and stakeholders.</w:t>
      </w:r>
    </w:p>
    <w:p w14:paraId="1B90980F" w14:textId="77777777" w:rsidR="00927558" w:rsidRDefault="00927558" w:rsidP="00927558">
      <w:pPr>
        <w:pStyle w:val="ListParagraph"/>
      </w:pPr>
    </w:p>
    <w:p w14:paraId="15262B27" w14:textId="77777777" w:rsidR="00927558" w:rsidRDefault="00927558" w:rsidP="00927558">
      <w:pPr>
        <w:pStyle w:val="ListParagraph"/>
        <w:numPr>
          <w:ilvl w:val="0"/>
          <w:numId w:val="25"/>
        </w:numPr>
        <w:spacing w:after="120"/>
      </w:pPr>
      <w:r>
        <w:t xml:space="preserve">Develop and refine the ability to recognise a need for and deliver brief interventions on targeted topics, with the purpose of supporting a rehabilitative culture in the Unit. </w:t>
      </w:r>
    </w:p>
    <w:p w14:paraId="74523761" w14:textId="77777777" w:rsidR="00927558" w:rsidRDefault="00927558" w:rsidP="00927558">
      <w:pPr>
        <w:pStyle w:val="ListParagraph"/>
      </w:pPr>
    </w:p>
    <w:p w14:paraId="112377A2" w14:textId="77777777" w:rsidR="00927558" w:rsidRPr="00173582" w:rsidRDefault="00927558" w:rsidP="00927558">
      <w:pPr>
        <w:pStyle w:val="ListParagraph"/>
        <w:numPr>
          <w:ilvl w:val="0"/>
          <w:numId w:val="25"/>
        </w:numPr>
        <w:spacing w:before="240" w:after="0"/>
      </w:pPr>
      <w:r w:rsidRPr="00173582">
        <w:t>Ensure that all offenders are supported in a decent, humane and respectful environment with a clear focus on rehabilitation and reintegration.</w:t>
      </w:r>
    </w:p>
    <w:p w14:paraId="18B12AD7" w14:textId="77777777" w:rsidR="00927558" w:rsidRPr="001935F6" w:rsidRDefault="00927558" w:rsidP="00927558">
      <w:pPr>
        <w:pStyle w:val="BodyText"/>
        <w:numPr>
          <w:ilvl w:val="0"/>
          <w:numId w:val="25"/>
        </w:numPr>
        <w:spacing w:before="240" w:after="0"/>
      </w:pPr>
      <w:r w:rsidRPr="00F32282">
        <w:t>Assist</w:t>
      </w:r>
      <w:r w:rsidRPr="00F32282">
        <w:rPr>
          <w:lang w:val="en-US"/>
        </w:rPr>
        <w:t xml:space="preserve"> senior members with </w:t>
      </w:r>
      <w:r w:rsidRPr="001935F6">
        <w:rPr>
          <w:lang w:val="en-US"/>
        </w:rPr>
        <w:t>other duties, including project work, both in and out of the Unit to ensure the objectives of the Offender Reintegration Division are achieved.</w:t>
      </w:r>
    </w:p>
    <w:p w14:paraId="5FC53B4B" w14:textId="77777777" w:rsidR="00927558" w:rsidRPr="001935F6" w:rsidRDefault="00927558" w:rsidP="00927558">
      <w:pPr>
        <w:pStyle w:val="BodyText"/>
        <w:numPr>
          <w:ilvl w:val="0"/>
          <w:numId w:val="25"/>
        </w:numPr>
        <w:spacing w:before="240" w:after="0"/>
      </w:pPr>
      <w:r w:rsidRPr="001935F6">
        <w:t>Maintain</w:t>
      </w:r>
      <w:r w:rsidRPr="001935F6">
        <w:rPr>
          <w:lang w:val="en-US"/>
        </w:rPr>
        <w:t xml:space="preserve"> records in accordance with the </w:t>
      </w:r>
      <w:r w:rsidRPr="001935F6">
        <w:rPr>
          <w:i/>
          <w:iCs/>
          <w:lang w:val="en-US"/>
        </w:rPr>
        <w:t>Territory Records Act 2002</w:t>
      </w:r>
      <w:r w:rsidRPr="001935F6">
        <w:rPr>
          <w:lang w:val="en-US"/>
        </w:rPr>
        <w:t>.</w:t>
      </w:r>
    </w:p>
    <w:p w14:paraId="46F447B2" w14:textId="77777777" w:rsidR="008E5749" w:rsidRDefault="008E5749" w:rsidP="003D422A">
      <w:pPr>
        <w:pStyle w:val="DotPoint"/>
        <w:numPr>
          <w:ilvl w:val="0"/>
          <w:numId w:val="0"/>
        </w:numPr>
        <w:spacing w:before="120" w:line="276" w:lineRule="auto"/>
      </w:pPr>
    </w:p>
    <w:p w14:paraId="316D90FD" w14:textId="1BD06554" w:rsidR="007702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REQUIRE</w:t>
      </w:r>
    </w:p>
    <w:p w14:paraId="1660A512" w14:textId="77777777" w:rsidR="00927558" w:rsidRDefault="00927558" w:rsidP="00927558">
      <w:pPr>
        <w:pStyle w:val="BodyText"/>
      </w:pPr>
      <w:r w:rsidRPr="003D422A">
        <w:t xml:space="preserve">The </w:t>
      </w:r>
      <w:r>
        <w:t xml:space="preserve">following capabilities form the criteria that are required to perform the duties and responsibilities of the position. </w:t>
      </w:r>
    </w:p>
    <w:p w14:paraId="14A9542C" w14:textId="77777777" w:rsidR="00927558" w:rsidRPr="00E45888" w:rsidRDefault="00927558" w:rsidP="00927558">
      <w:pPr>
        <w:pStyle w:val="BodyText"/>
        <w:rPr>
          <w:b/>
          <w:sz w:val="28"/>
          <w:szCs w:val="28"/>
        </w:rPr>
      </w:pPr>
      <w:r w:rsidRPr="00E45888">
        <w:rPr>
          <w:b/>
          <w:sz w:val="28"/>
          <w:szCs w:val="28"/>
        </w:rPr>
        <w:t xml:space="preserve">Professional / Technical Skills and Knowledge </w:t>
      </w:r>
    </w:p>
    <w:p w14:paraId="3F0ECB0A" w14:textId="77777777" w:rsidR="00927558" w:rsidRDefault="00927558" w:rsidP="00927558">
      <w:pPr>
        <w:pStyle w:val="ListParagraph"/>
        <w:numPr>
          <w:ilvl w:val="0"/>
          <w:numId w:val="47"/>
        </w:numPr>
        <w:spacing w:after="120"/>
      </w:pPr>
      <w:r>
        <w:t xml:space="preserve">Demonstrated knowledge of </w:t>
      </w:r>
      <w:r w:rsidRPr="00FA55E1">
        <w:t xml:space="preserve">the principles of contemporary best practices in relation to </w:t>
      </w:r>
      <w:r>
        <w:t>detainee</w:t>
      </w:r>
      <w:r w:rsidRPr="00FA55E1">
        <w:t xml:space="preserve"> management</w:t>
      </w:r>
      <w:r>
        <w:t>, including the facilitation of inductions and screenings and the</w:t>
      </w:r>
      <w:r w:rsidRPr="00FA55E1">
        <w:t xml:space="preserve"> </w:t>
      </w:r>
      <w:r>
        <w:t xml:space="preserve">completion of </w:t>
      </w:r>
      <w:r w:rsidRPr="00FA55E1">
        <w:t xml:space="preserve">referrals to suitable services designed to address specific </w:t>
      </w:r>
      <w:r>
        <w:t>needs.</w:t>
      </w:r>
    </w:p>
    <w:p w14:paraId="35901B2C" w14:textId="77777777" w:rsidR="00927558" w:rsidRDefault="00927558" w:rsidP="00927558">
      <w:pPr>
        <w:pStyle w:val="ListParagraph"/>
        <w:numPr>
          <w:ilvl w:val="0"/>
          <w:numId w:val="47"/>
        </w:numPr>
        <w:spacing w:after="120"/>
      </w:pPr>
      <w:r>
        <w:t xml:space="preserve">Demonstrated </w:t>
      </w:r>
      <w:r w:rsidRPr="00D8618D">
        <w:t xml:space="preserve">interpersonal, negotiation, </w:t>
      </w:r>
      <w:r>
        <w:t xml:space="preserve">written and verbal </w:t>
      </w:r>
      <w:r w:rsidRPr="00D8618D">
        <w:t>communication and influencing skills, including the ability to communicate and present to a wide range of audiences.</w:t>
      </w:r>
    </w:p>
    <w:p w14:paraId="746F26F8" w14:textId="77777777" w:rsidR="00927558" w:rsidRPr="001935F6" w:rsidRDefault="00927558" w:rsidP="00927558">
      <w:pPr>
        <w:pStyle w:val="ListParagraph"/>
        <w:numPr>
          <w:ilvl w:val="0"/>
          <w:numId w:val="47"/>
        </w:numPr>
        <w:spacing w:after="120"/>
      </w:pPr>
      <w:r w:rsidRPr="001935F6">
        <w:t xml:space="preserve">Demonstrated understanding and management of the issues affecting detainees as they enter custody. This may include, but is not limited to, detainees with complex trauma, identified disabilities, addictive behaviours and the specific needs of detainees from diverse backgrounds. </w:t>
      </w:r>
    </w:p>
    <w:p w14:paraId="6736FCF1" w14:textId="77777777" w:rsidR="00927558" w:rsidRDefault="00927558" w:rsidP="00927558">
      <w:pPr>
        <w:pStyle w:val="ListParagraph"/>
        <w:spacing w:after="0"/>
        <w:ind w:left="782"/>
        <w:contextualSpacing w:val="0"/>
      </w:pPr>
    </w:p>
    <w:p w14:paraId="71B23903" w14:textId="77777777" w:rsidR="00927558" w:rsidRPr="00E45888" w:rsidRDefault="00927558" w:rsidP="00927558">
      <w:pPr>
        <w:pStyle w:val="BodyText"/>
        <w:rPr>
          <w:b/>
          <w:sz w:val="28"/>
          <w:szCs w:val="28"/>
        </w:rPr>
      </w:pPr>
      <w:r w:rsidRPr="00E45888">
        <w:rPr>
          <w:b/>
          <w:sz w:val="28"/>
          <w:szCs w:val="28"/>
        </w:rPr>
        <w:t xml:space="preserve">Behavioural Capabilities </w:t>
      </w:r>
    </w:p>
    <w:p w14:paraId="5D42212C" w14:textId="77777777" w:rsidR="00927558" w:rsidRDefault="00927558" w:rsidP="00927558">
      <w:pPr>
        <w:pStyle w:val="DotPoint"/>
        <w:numPr>
          <w:ilvl w:val="0"/>
          <w:numId w:val="46"/>
        </w:numPr>
        <w:spacing w:after="120"/>
        <w:contextualSpacing w:val="0"/>
        <w:rPr>
          <w:iCs/>
        </w:rPr>
      </w:pPr>
      <w:r>
        <w:t>Highly developed stakeholder management skills, including the ability to build and maintain respectful and collaborative relationships with internal stakeholder, community supports and external service providers</w:t>
      </w:r>
      <w:r>
        <w:rPr>
          <w:iCs/>
        </w:rPr>
        <w:t>.</w:t>
      </w:r>
    </w:p>
    <w:p w14:paraId="4CFF8334" w14:textId="77777777" w:rsidR="00927558" w:rsidRDefault="00927558" w:rsidP="00927558">
      <w:pPr>
        <w:pStyle w:val="DotPoint"/>
        <w:numPr>
          <w:ilvl w:val="0"/>
          <w:numId w:val="46"/>
        </w:numPr>
        <w:spacing w:after="120"/>
        <w:contextualSpacing w:val="0"/>
        <w:rPr>
          <w:iCs/>
        </w:rPr>
      </w:pPr>
      <w:r>
        <w:rPr>
          <w:iCs/>
        </w:rPr>
        <w:lastRenderedPageBreak/>
        <w:t>Demonstrated ability to effectively manage competing work priorities, determine priorities, remain resilient and achieve required outcomes in a challenging environment.</w:t>
      </w:r>
    </w:p>
    <w:p w14:paraId="01594327" w14:textId="77777777" w:rsidR="00927558" w:rsidRDefault="00927558" w:rsidP="00927558">
      <w:pPr>
        <w:pStyle w:val="ListParagraph"/>
        <w:numPr>
          <w:ilvl w:val="0"/>
          <w:numId w:val="46"/>
        </w:numPr>
        <w:spacing w:after="120"/>
        <w:rPr>
          <w:iCs/>
        </w:rPr>
      </w:pPr>
      <w:r w:rsidRPr="007C2BA0">
        <w:rPr>
          <w:iCs/>
        </w:rPr>
        <w:t xml:space="preserve">Demonstrated ability to work autonomously, </w:t>
      </w:r>
      <w:proofErr w:type="gramStart"/>
      <w:r w:rsidRPr="007C2BA0">
        <w:rPr>
          <w:iCs/>
        </w:rPr>
        <w:t>and also</w:t>
      </w:r>
      <w:proofErr w:type="gramEnd"/>
      <w:r w:rsidRPr="007C2BA0">
        <w:rPr>
          <w:iCs/>
        </w:rPr>
        <w:t xml:space="preserve"> as part of a cooperative, high performing team.</w:t>
      </w:r>
    </w:p>
    <w:p w14:paraId="38E5D4FB" w14:textId="77777777" w:rsidR="00927558" w:rsidRDefault="00927558" w:rsidP="00927558">
      <w:pPr>
        <w:pStyle w:val="BodyText"/>
        <w:rPr>
          <w:iCs/>
        </w:rPr>
      </w:pPr>
    </w:p>
    <w:p w14:paraId="1A0BD68D" w14:textId="46A812CB" w:rsidR="00717B1B" w:rsidRDefault="00AE5D2C" w:rsidP="00927558">
      <w:pPr>
        <w:pStyle w:val="BodyText"/>
        <w:rPr>
          <w:b/>
          <w:sz w:val="28"/>
          <w:szCs w:val="28"/>
        </w:rPr>
      </w:pPr>
      <w:r w:rsidRPr="00717B1B">
        <w:rPr>
          <w:b/>
          <w:sz w:val="28"/>
          <w:szCs w:val="28"/>
        </w:rPr>
        <w:t>C</w:t>
      </w:r>
      <w:r w:rsidR="00717B1B">
        <w:rPr>
          <w:b/>
          <w:sz w:val="28"/>
          <w:szCs w:val="28"/>
        </w:rPr>
        <w:t>ompliance Requirements</w:t>
      </w:r>
      <w:r w:rsidR="005E7A93">
        <w:rPr>
          <w:b/>
          <w:sz w:val="28"/>
          <w:szCs w:val="28"/>
        </w:rPr>
        <w:t>/</w:t>
      </w:r>
      <w:r w:rsidR="00423241" w:rsidRPr="00717B1B">
        <w:rPr>
          <w:b/>
          <w:sz w:val="28"/>
          <w:szCs w:val="28"/>
        </w:rPr>
        <w:t>Q</w:t>
      </w:r>
      <w:r w:rsidR="00717B1B">
        <w:rPr>
          <w:b/>
          <w:sz w:val="28"/>
          <w:szCs w:val="28"/>
        </w:rPr>
        <w:t>ualifications</w:t>
      </w:r>
    </w:p>
    <w:p w14:paraId="713E1B3E" w14:textId="77777777" w:rsidR="00927558" w:rsidRDefault="00927558" w:rsidP="00927558">
      <w:pPr>
        <w:pStyle w:val="BodyText"/>
        <w:numPr>
          <w:ilvl w:val="0"/>
          <w:numId w:val="44"/>
        </w:numPr>
        <w:spacing w:before="120" w:after="120"/>
      </w:pPr>
      <w:r>
        <w:t>Experience working with offenders and relevant tertiary qualifications are highly desirable.</w:t>
      </w:r>
    </w:p>
    <w:p w14:paraId="76A81946" w14:textId="77777777" w:rsidR="00927558" w:rsidRDefault="00927558" w:rsidP="00927558">
      <w:pPr>
        <w:pStyle w:val="BodyText"/>
        <w:numPr>
          <w:ilvl w:val="0"/>
          <w:numId w:val="44"/>
        </w:numPr>
        <w:spacing w:before="120" w:after="120"/>
      </w:pPr>
      <w:r>
        <w:t>Background police checks will be conducted.</w:t>
      </w:r>
    </w:p>
    <w:p w14:paraId="29DE8718" w14:textId="77777777" w:rsidR="00927558" w:rsidRDefault="00927558" w:rsidP="00927558">
      <w:pPr>
        <w:pStyle w:val="BodyText"/>
        <w:numPr>
          <w:ilvl w:val="0"/>
          <w:numId w:val="44"/>
        </w:numPr>
        <w:spacing w:before="120" w:after="120"/>
      </w:pPr>
      <w:r>
        <w:t>This position requires a pre-employment medical.</w:t>
      </w:r>
    </w:p>
    <w:p w14:paraId="58F17683" w14:textId="77777777" w:rsidR="00927558" w:rsidRDefault="00927558" w:rsidP="00927558">
      <w:pPr>
        <w:pStyle w:val="BodyText"/>
        <w:numPr>
          <w:ilvl w:val="0"/>
          <w:numId w:val="44"/>
        </w:numPr>
        <w:spacing w:before="120" w:after="120"/>
      </w:pPr>
      <w:r>
        <w:t>This position requires Working with Vulnerable People registration.</w:t>
      </w:r>
    </w:p>
    <w:p w14:paraId="3020554D" w14:textId="77777777" w:rsidR="00217B0A" w:rsidRPr="005430A5" w:rsidRDefault="00217B0A" w:rsidP="00217B0A">
      <w:pPr>
        <w:pStyle w:val="DotPoint"/>
        <w:numPr>
          <w:ilvl w:val="0"/>
          <w:numId w:val="44"/>
        </w:numPr>
        <w:spacing w:after="120" w:line="276" w:lineRule="auto"/>
        <w:rPr>
          <w:rFonts w:asciiTheme="minorHAnsi" w:eastAsia="Calibri" w:hAnsiTheme="minorHAnsi" w:cstheme="minorHAnsi"/>
          <w:color w:val="000000" w:themeColor="text1"/>
        </w:rPr>
      </w:pPr>
      <w:r w:rsidRPr="005430A5">
        <w:rPr>
          <w:rFonts w:asciiTheme="minorHAnsi" w:eastAsia="Calibri" w:hAnsiTheme="minorHAnsi" w:cstheme="minorHAnsi"/>
          <w:color w:val="000000" w:themeColor="text1"/>
        </w:rPr>
        <w:t xml:space="preserve">To be eligible for permanent or temporary employment within the ACT Public Service (ACTPS) you must be an Australian citizen, a permanent resident or hold a valid work visa. </w:t>
      </w:r>
    </w:p>
    <w:p w14:paraId="63753899" w14:textId="77777777" w:rsidR="00217B0A" w:rsidRPr="005430A5" w:rsidRDefault="00217B0A" w:rsidP="00217B0A">
      <w:pPr>
        <w:pStyle w:val="DotPoint"/>
        <w:numPr>
          <w:ilvl w:val="0"/>
          <w:numId w:val="44"/>
        </w:numPr>
        <w:spacing w:after="120" w:line="276" w:lineRule="auto"/>
        <w:rPr>
          <w:rFonts w:asciiTheme="minorHAnsi" w:eastAsia="Calibri" w:hAnsiTheme="minorHAnsi" w:cstheme="minorHAnsi"/>
          <w:color w:val="000000" w:themeColor="text1"/>
        </w:rPr>
      </w:pPr>
      <w:r w:rsidRPr="005430A5">
        <w:rPr>
          <w:rFonts w:asciiTheme="minorHAnsi" w:eastAsia="Calibri" w:hAnsiTheme="minorHAnsi" w:cstheme="minorHAnsi"/>
          <w:color w:val="000000" w:themeColor="text1"/>
        </w:rPr>
        <w:t>If an officer no longer holds a visa that permits them to work in Australia, their employment with the ACT Public Service (ACTPS) will be terminated.</w:t>
      </w:r>
    </w:p>
    <w:p w14:paraId="5B0DE858" w14:textId="77777777" w:rsidR="00072674" w:rsidRDefault="00072674" w:rsidP="005B56A8">
      <w:pPr>
        <w:pBdr>
          <w:bottom w:val="single" w:sz="4" w:space="1" w:color="auto"/>
        </w:pBdr>
        <w:rPr>
          <w:rFonts w:asciiTheme="minorHAnsi" w:hAnsiTheme="minorHAnsi"/>
          <w:b/>
          <w:sz w:val="32"/>
        </w:rPr>
      </w:pPr>
    </w:p>
    <w:p w14:paraId="3F976A16" w14:textId="77777777" w:rsidR="00072674" w:rsidRDefault="00072674" w:rsidP="00072674">
      <w:pPr>
        <w:suppressAutoHyphens w:val="0"/>
        <w:spacing w:after="0"/>
        <w:rPr>
          <w:rFonts w:asciiTheme="minorHAnsi" w:hAnsiTheme="minorHAnsi"/>
          <w:b/>
          <w:sz w:val="32"/>
        </w:rPr>
      </w:pPr>
      <w:r>
        <w:rPr>
          <w:rFonts w:asciiTheme="minorHAnsi" w:hAnsiTheme="minorHAnsi"/>
          <w:b/>
          <w:sz w:val="32"/>
        </w:rPr>
        <w:br w:type="page"/>
      </w:r>
    </w:p>
    <w:p w14:paraId="2ECD99F9" w14:textId="69C86423" w:rsidR="002A43D2" w:rsidRPr="00F62F0E" w:rsidRDefault="002A43D2" w:rsidP="005B56A8">
      <w:pPr>
        <w:pBdr>
          <w:bottom w:val="single" w:sz="4" w:space="1" w:color="auto"/>
        </w:pBdr>
        <w:rPr>
          <w:b/>
          <w:sz w:val="32"/>
          <w:szCs w:val="32"/>
          <w:lang w:eastAsia="ja-JP"/>
        </w:rPr>
      </w:pPr>
      <w:r w:rsidRPr="00F62F0E">
        <w:rPr>
          <w:b/>
          <w:sz w:val="32"/>
          <w:szCs w:val="32"/>
          <w:lang w:eastAsia="ja-JP"/>
        </w:rPr>
        <w:lastRenderedPageBreak/>
        <w:t xml:space="preserve">WORK ENVIRONMENT DESCRIPTION </w:t>
      </w:r>
    </w:p>
    <w:p w14:paraId="3CB485EE" w14:textId="2F9A1136" w:rsidR="00217B0A" w:rsidRPr="005430A5" w:rsidRDefault="00217B0A" w:rsidP="00217B0A">
      <w:pPr>
        <w:rPr>
          <w:rFonts w:asciiTheme="minorHAnsi" w:hAnsiTheme="minorHAnsi" w:cstheme="minorHAnsi"/>
        </w:rPr>
      </w:pPr>
      <w:r w:rsidRPr="005430A5">
        <w:rPr>
          <w:rFonts w:asciiTheme="minorHAnsi" w:hAnsiTheme="minorHAnsi" w:cstheme="minorHAnsi"/>
        </w:rPr>
        <w:t xml:space="preserve">The following work environment description outlines the inherent requirements of the role of </w:t>
      </w:r>
      <w:r w:rsidR="00927558" w:rsidRPr="00927558">
        <w:rPr>
          <w:rFonts w:asciiTheme="minorHAnsi" w:hAnsiTheme="minorHAnsi" w:cstheme="minorHAnsi"/>
          <w:b/>
          <w:bCs/>
        </w:rPr>
        <w:t xml:space="preserve">AMC </w:t>
      </w:r>
      <w:r w:rsidR="00927558" w:rsidRPr="00927558">
        <w:rPr>
          <w:b/>
          <w:bCs/>
        </w:rPr>
        <w:t>Induction and Screening Unit Case Manager (P37131)</w:t>
      </w:r>
      <w:r w:rsidR="00927558">
        <w:rPr>
          <w:b/>
          <w:bCs/>
        </w:rPr>
        <w:t xml:space="preserve"> </w:t>
      </w:r>
      <w:r w:rsidRPr="005430A5">
        <w:rPr>
          <w:rFonts w:asciiTheme="minorHAnsi" w:hAnsiTheme="minorHAnsi" w:cstheme="minorHAnsi"/>
        </w:rPr>
        <w:t>and indicates how frequently each of these requirements would be performed. Please note that ACTPS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927558" w:rsidRPr="005A754D" w14:paraId="3D3FFBE1" w14:textId="77777777" w:rsidTr="005B38C8">
        <w:trPr>
          <w:trHeight w:val="283"/>
        </w:trPr>
        <w:tc>
          <w:tcPr>
            <w:tcW w:w="6912" w:type="dxa"/>
            <w:vAlign w:val="center"/>
          </w:tcPr>
          <w:p w14:paraId="70C5B61A" w14:textId="77777777" w:rsidR="00927558" w:rsidRPr="00493773" w:rsidRDefault="00927558" w:rsidP="00927558">
            <w:pPr>
              <w:pStyle w:val="Tabletext"/>
              <w:spacing w:before="0" w:after="0"/>
              <w:rPr>
                <w:sz w:val="24"/>
              </w:rPr>
            </w:pPr>
            <w:r w:rsidRPr="00493773">
              <w:rPr>
                <w:sz w:val="24"/>
              </w:rPr>
              <w:t>Telephone use</w:t>
            </w:r>
          </w:p>
        </w:tc>
        <w:sdt>
          <w:sdtPr>
            <w:rPr>
              <w:sz w:val="24"/>
              <w:szCs w:val="24"/>
            </w:rPr>
            <w:id w:val="233384988"/>
            <w:placeholder>
              <w:docPart w:val="0E81FDE222A345B28CEFD40E0E5A46B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E7F8C8" w14:textId="1C7D80B4" w:rsidR="00927558" w:rsidRPr="00493773" w:rsidRDefault="00927558" w:rsidP="00927558">
                <w:pPr>
                  <w:pStyle w:val="Tabletext"/>
                  <w:spacing w:before="0" w:after="0"/>
                  <w:jc w:val="center"/>
                  <w:rPr>
                    <w:sz w:val="24"/>
                    <w:szCs w:val="24"/>
                  </w:rPr>
                </w:pPr>
                <w:r>
                  <w:rPr>
                    <w:sz w:val="24"/>
                    <w:szCs w:val="24"/>
                  </w:rPr>
                  <w:t>Frequently</w:t>
                </w:r>
              </w:p>
            </w:tc>
          </w:sdtContent>
        </w:sdt>
      </w:tr>
      <w:tr w:rsidR="00927558" w:rsidRPr="005A754D" w14:paraId="1DBC2104" w14:textId="77777777" w:rsidTr="005B38C8">
        <w:trPr>
          <w:trHeight w:val="283"/>
        </w:trPr>
        <w:tc>
          <w:tcPr>
            <w:tcW w:w="6912" w:type="dxa"/>
            <w:vAlign w:val="center"/>
          </w:tcPr>
          <w:p w14:paraId="5AAEBDE1" w14:textId="77777777" w:rsidR="00927558" w:rsidRPr="00493773" w:rsidRDefault="00927558" w:rsidP="00927558">
            <w:pPr>
              <w:pStyle w:val="Tabletext"/>
              <w:spacing w:before="0" w:after="0"/>
              <w:rPr>
                <w:sz w:val="24"/>
              </w:rPr>
            </w:pPr>
            <w:r w:rsidRPr="00493773">
              <w:rPr>
                <w:sz w:val="24"/>
              </w:rPr>
              <w:t>General computer use</w:t>
            </w:r>
          </w:p>
        </w:tc>
        <w:sdt>
          <w:sdtPr>
            <w:rPr>
              <w:sz w:val="24"/>
              <w:szCs w:val="24"/>
            </w:rPr>
            <w:id w:val="407194553"/>
            <w:placeholder>
              <w:docPart w:val="715B2774B70144DDBA835D83BC08DBD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CB74417" w14:textId="2B44D1A9" w:rsidR="00927558" w:rsidRPr="00493773" w:rsidRDefault="00927558" w:rsidP="00927558">
                <w:pPr>
                  <w:pStyle w:val="Tabletext"/>
                  <w:spacing w:before="0" w:after="0"/>
                  <w:jc w:val="center"/>
                  <w:rPr>
                    <w:sz w:val="24"/>
                    <w:szCs w:val="24"/>
                  </w:rPr>
                </w:pPr>
                <w:r>
                  <w:rPr>
                    <w:sz w:val="24"/>
                    <w:szCs w:val="24"/>
                  </w:rPr>
                  <w:t>Frequently</w:t>
                </w:r>
              </w:p>
            </w:tc>
          </w:sdtContent>
        </w:sdt>
      </w:tr>
      <w:tr w:rsidR="00927558" w:rsidRPr="005A754D" w14:paraId="5F0DEF47" w14:textId="77777777" w:rsidTr="005B38C8">
        <w:trPr>
          <w:trHeight w:val="283"/>
        </w:trPr>
        <w:tc>
          <w:tcPr>
            <w:tcW w:w="6912" w:type="dxa"/>
            <w:vAlign w:val="center"/>
          </w:tcPr>
          <w:p w14:paraId="554B5744" w14:textId="77777777" w:rsidR="00927558" w:rsidRPr="00493773" w:rsidRDefault="00927558" w:rsidP="00927558">
            <w:pPr>
              <w:pStyle w:val="Tabletext"/>
              <w:spacing w:before="0" w:after="0"/>
              <w:rPr>
                <w:sz w:val="24"/>
              </w:rPr>
            </w:pPr>
            <w:r w:rsidRPr="00493773">
              <w:rPr>
                <w:sz w:val="24"/>
              </w:rPr>
              <w:t>Extensive keying/data entry</w:t>
            </w:r>
          </w:p>
        </w:tc>
        <w:sdt>
          <w:sdtPr>
            <w:rPr>
              <w:sz w:val="24"/>
              <w:szCs w:val="24"/>
            </w:rPr>
            <w:id w:val="407194555"/>
            <w:placeholder>
              <w:docPart w:val="140DFDE4110048BFACC80D4FC7387C6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65FAA1D" w14:textId="1C5B66F4" w:rsidR="00927558" w:rsidRPr="00493773" w:rsidRDefault="00927558" w:rsidP="00927558">
                <w:pPr>
                  <w:pStyle w:val="Tabletext"/>
                  <w:spacing w:before="0" w:after="0"/>
                  <w:jc w:val="center"/>
                  <w:rPr>
                    <w:sz w:val="24"/>
                    <w:szCs w:val="24"/>
                  </w:rPr>
                </w:pPr>
                <w:r>
                  <w:rPr>
                    <w:sz w:val="24"/>
                    <w:szCs w:val="24"/>
                  </w:rPr>
                  <w:t>Occasionally</w:t>
                </w:r>
              </w:p>
            </w:tc>
          </w:sdtContent>
        </w:sdt>
      </w:tr>
      <w:tr w:rsidR="00927558" w:rsidRPr="005A754D" w14:paraId="2338B3B0" w14:textId="77777777" w:rsidTr="005B38C8">
        <w:trPr>
          <w:trHeight w:val="283"/>
        </w:trPr>
        <w:tc>
          <w:tcPr>
            <w:tcW w:w="6912" w:type="dxa"/>
            <w:vAlign w:val="center"/>
          </w:tcPr>
          <w:p w14:paraId="34A16158" w14:textId="77777777" w:rsidR="00927558" w:rsidRPr="00493773" w:rsidRDefault="00927558" w:rsidP="00927558">
            <w:pPr>
              <w:pStyle w:val="Tabletext"/>
              <w:spacing w:before="0" w:after="0"/>
              <w:rPr>
                <w:sz w:val="24"/>
              </w:rPr>
            </w:pPr>
            <w:r w:rsidRPr="00493773">
              <w:rPr>
                <w:sz w:val="24"/>
              </w:rPr>
              <w:t>Graphical/analytical based</w:t>
            </w:r>
          </w:p>
        </w:tc>
        <w:sdt>
          <w:sdtPr>
            <w:rPr>
              <w:sz w:val="24"/>
              <w:szCs w:val="24"/>
            </w:rPr>
            <w:id w:val="407194556"/>
            <w:placeholder>
              <w:docPart w:val="5340C3B66F5B400EA3C26FC7CC98135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E202BAF" w14:textId="264F1E55" w:rsidR="00927558" w:rsidRPr="00493773" w:rsidRDefault="00927558" w:rsidP="00927558">
                <w:pPr>
                  <w:pStyle w:val="Tabletext"/>
                  <w:spacing w:before="0" w:after="0"/>
                  <w:jc w:val="center"/>
                  <w:rPr>
                    <w:sz w:val="24"/>
                    <w:szCs w:val="24"/>
                  </w:rPr>
                </w:pPr>
                <w:r>
                  <w:rPr>
                    <w:sz w:val="24"/>
                    <w:szCs w:val="24"/>
                  </w:rPr>
                  <w:t>Never</w:t>
                </w:r>
              </w:p>
            </w:tc>
          </w:sdtContent>
        </w:sdt>
      </w:tr>
      <w:tr w:rsidR="00927558" w:rsidRPr="005A754D" w14:paraId="0F1ADB1F" w14:textId="77777777" w:rsidTr="005B38C8">
        <w:trPr>
          <w:trHeight w:val="283"/>
        </w:trPr>
        <w:tc>
          <w:tcPr>
            <w:tcW w:w="6912" w:type="dxa"/>
            <w:vAlign w:val="center"/>
          </w:tcPr>
          <w:p w14:paraId="51523BFB" w14:textId="77777777" w:rsidR="00927558" w:rsidRPr="00493773" w:rsidRDefault="00927558" w:rsidP="00927558">
            <w:pPr>
              <w:pStyle w:val="Tabletext"/>
              <w:spacing w:before="0" w:after="0"/>
              <w:rPr>
                <w:sz w:val="24"/>
              </w:rPr>
            </w:pPr>
            <w:r w:rsidRPr="00493773">
              <w:rPr>
                <w:sz w:val="24"/>
              </w:rPr>
              <w:t>Sitting at a desk</w:t>
            </w:r>
          </w:p>
        </w:tc>
        <w:sdt>
          <w:sdtPr>
            <w:rPr>
              <w:sz w:val="24"/>
              <w:szCs w:val="24"/>
            </w:rPr>
            <w:id w:val="407194557"/>
            <w:placeholder>
              <w:docPart w:val="3A30A2DAB08246C1AA440BE5B02B0F7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AD3EC3E" w14:textId="730046F9" w:rsidR="00927558" w:rsidRPr="00493773" w:rsidRDefault="00927558" w:rsidP="00927558">
                <w:pPr>
                  <w:pStyle w:val="Tabletext"/>
                  <w:spacing w:before="0" w:after="0"/>
                  <w:jc w:val="center"/>
                  <w:rPr>
                    <w:sz w:val="24"/>
                    <w:szCs w:val="24"/>
                  </w:rPr>
                </w:pPr>
                <w:r>
                  <w:rPr>
                    <w:sz w:val="24"/>
                    <w:szCs w:val="24"/>
                  </w:rPr>
                  <w:t>Frequently</w:t>
                </w:r>
              </w:p>
            </w:tc>
          </w:sdtContent>
        </w:sdt>
      </w:tr>
      <w:tr w:rsidR="00927558" w:rsidRPr="005A754D" w14:paraId="02C5573A" w14:textId="77777777" w:rsidTr="005B38C8">
        <w:trPr>
          <w:trHeight w:val="283"/>
        </w:trPr>
        <w:tc>
          <w:tcPr>
            <w:tcW w:w="6912" w:type="dxa"/>
            <w:vAlign w:val="center"/>
          </w:tcPr>
          <w:p w14:paraId="1454EA83" w14:textId="77777777" w:rsidR="00927558" w:rsidRPr="00493773" w:rsidRDefault="00927558" w:rsidP="00927558">
            <w:pPr>
              <w:pStyle w:val="Tabletext"/>
              <w:spacing w:before="0" w:after="0"/>
              <w:rPr>
                <w:sz w:val="24"/>
              </w:rPr>
            </w:pPr>
            <w:r w:rsidRPr="00493773">
              <w:rPr>
                <w:sz w:val="24"/>
              </w:rPr>
              <w:t xml:space="preserve">Standing for long periods </w:t>
            </w:r>
          </w:p>
        </w:tc>
        <w:sdt>
          <w:sdtPr>
            <w:rPr>
              <w:sz w:val="24"/>
              <w:szCs w:val="24"/>
            </w:rPr>
            <w:id w:val="407194558"/>
            <w:placeholder>
              <w:docPart w:val="8A1604E474634D06A6F907430DC7EF5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8B56A8D" w14:textId="60805DA1" w:rsidR="00927558" w:rsidRPr="00493773" w:rsidRDefault="00927558" w:rsidP="00927558">
                <w:pPr>
                  <w:pStyle w:val="Tabletext"/>
                  <w:spacing w:before="0" w:after="0"/>
                  <w:jc w:val="center"/>
                  <w:rPr>
                    <w:sz w:val="24"/>
                    <w:szCs w:val="24"/>
                  </w:rPr>
                </w:pPr>
                <w:r>
                  <w:rPr>
                    <w:sz w:val="24"/>
                    <w:szCs w:val="24"/>
                  </w:rPr>
                  <w:t>Never</w:t>
                </w:r>
              </w:p>
            </w:tc>
          </w:sdtContent>
        </w:sdt>
      </w:tr>
      <w:tr w:rsidR="00927558" w:rsidRPr="005A754D" w14:paraId="00630D86" w14:textId="77777777" w:rsidTr="005B38C8">
        <w:trPr>
          <w:trHeight w:val="283"/>
        </w:trPr>
        <w:tc>
          <w:tcPr>
            <w:tcW w:w="6912" w:type="dxa"/>
            <w:vAlign w:val="center"/>
          </w:tcPr>
          <w:p w14:paraId="67B001CB" w14:textId="7E69A7EC" w:rsidR="00927558" w:rsidRPr="00493773" w:rsidRDefault="00927558" w:rsidP="00927558">
            <w:pPr>
              <w:pStyle w:val="Tabletext"/>
              <w:spacing w:before="0" w:after="0"/>
              <w:rPr>
                <w:sz w:val="24"/>
              </w:rPr>
            </w:pPr>
            <w:r w:rsidRPr="00493773">
              <w:rPr>
                <w:sz w:val="24"/>
              </w:rPr>
              <w:t xml:space="preserve">Designated workstation </w:t>
            </w:r>
          </w:p>
        </w:tc>
        <w:sdt>
          <w:sdtPr>
            <w:rPr>
              <w:sz w:val="24"/>
              <w:szCs w:val="24"/>
            </w:rPr>
            <w:id w:val="407194559"/>
            <w:placeholder>
              <w:docPart w:val="D8CEAF3B8D5E41748BC33B1566D38A4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641ABA7" w14:textId="58C9DA06" w:rsidR="00927558" w:rsidRPr="00493773" w:rsidRDefault="00927558" w:rsidP="00927558">
                <w:pPr>
                  <w:pStyle w:val="Tabletext"/>
                  <w:spacing w:before="0" w:after="0"/>
                  <w:jc w:val="center"/>
                  <w:rPr>
                    <w:sz w:val="24"/>
                    <w:szCs w:val="24"/>
                  </w:rPr>
                </w:pPr>
                <w:r>
                  <w:rPr>
                    <w:sz w:val="24"/>
                    <w:szCs w:val="24"/>
                  </w:rPr>
                  <w:t>Frequently</w:t>
                </w:r>
              </w:p>
            </w:tc>
          </w:sdtContent>
        </w:sdt>
      </w:tr>
    </w:tbl>
    <w:p w14:paraId="730A77B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927558" w:rsidRPr="005A754D" w14:paraId="5249743E" w14:textId="77777777" w:rsidTr="005B38C8">
        <w:trPr>
          <w:trHeight w:val="283"/>
        </w:trPr>
        <w:tc>
          <w:tcPr>
            <w:tcW w:w="6912" w:type="dxa"/>
            <w:vAlign w:val="center"/>
          </w:tcPr>
          <w:p w14:paraId="308722BD" w14:textId="305EE01D" w:rsidR="00927558" w:rsidRPr="00493773" w:rsidRDefault="00927558" w:rsidP="00927558">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FA27BD4D0E784323B739B33F3A18754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B4C89A6" w14:textId="4DEA31AD" w:rsidR="00927558" w:rsidRPr="00493773" w:rsidRDefault="00927558" w:rsidP="00927558">
                <w:pPr>
                  <w:pStyle w:val="Tabletext"/>
                  <w:spacing w:before="0" w:after="0"/>
                  <w:jc w:val="center"/>
                  <w:rPr>
                    <w:sz w:val="24"/>
                  </w:rPr>
                </w:pPr>
                <w:r>
                  <w:rPr>
                    <w:sz w:val="24"/>
                    <w:szCs w:val="24"/>
                  </w:rPr>
                  <w:t>Frequently</w:t>
                </w:r>
              </w:p>
            </w:tc>
          </w:sdtContent>
        </w:sdt>
      </w:tr>
      <w:tr w:rsidR="00927558" w:rsidRPr="005A754D" w14:paraId="0D6DD4E1" w14:textId="77777777" w:rsidTr="005B38C8">
        <w:trPr>
          <w:trHeight w:val="283"/>
        </w:trPr>
        <w:tc>
          <w:tcPr>
            <w:tcW w:w="6912" w:type="dxa"/>
            <w:vAlign w:val="center"/>
          </w:tcPr>
          <w:p w14:paraId="66FD42E4" w14:textId="42C88ABB" w:rsidR="00927558" w:rsidRPr="00493773" w:rsidRDefault="00927558" w:rsidP="00927558">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C002F8A8E4494FCDA4C8F1E3C5AF330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CFC12E6" w14:textId="207B32A4" w:rsidR="00927558" w:rsidRPr="00493773" w:rsidRDefault="00927558" w:rsidP="00927558">
                <w:pPr>
                  <w:pStyle w:val="Tabletext"/>
                  <w:spacing w:before="0" w:after="0"/>
                  <w:jc w:val="center"/>
                  <w:rPr>
                    <w:sz w:val="24"/>
                  </w:rPr>
                </w:pPr>
                <w:r>
                  <w:rPr>
                    <w:sz w:val="24"/>
                    <w:szCs w:val="24"/>
                  </w:rPr>
                  <w:t>Occasionally</w:t>
                </w:r>
              </w:p>
            </w:tc>
          </w:sdtContent>
        </w:sdt>
      </w:tr>
      <w:tr w:rsidR="00927558" w:rsidRPr="005A754D" w14:paraId="5E092AEE" w14:textId="77777777" w:rsidTr="005B38C8">
        <w:trPr>
          <w:trHeight w:val="283"/>
        </w:trPr>
        <w:tc>
          <w:tcPr>
            <w:tcW w:w="6912" w:type="dxa"/>
            <w:vAlign w:val="center"/>
          </w:tcPr>
          <w:p w14:paraId="498C6E9D" w14:textId="227F0BBD" w:rsidR="00927558" w:rsidRPr="00493773" w:rsidRDefault="00927558" w:rsidP="00927558">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AB7ADE3FE9F642189F134C24CA9A2CE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B7C63B0" w14:textId="6BDCE419" w:rsidR="00927558" w:rsidRDefault="00927558" w:rsidP="00927558">
                <w:pPr>
                  <w:pStyle w:val="Tabletext"/>
                  <w:spacing w:before="0" w:after="0"/>
                  <w:jc w:val="center"/>
                  <w:rPr>
                    <w:sz w:val="24"/>
                    <w:szCs w:val="24"/>
                  </w:rPr>
                </w:pPr>
                <w:r>
                  <w:rPr>
                    <w:sz w:val="24"/>
                    <w:szCs w:val="24"/>
                  </w:rPr>
                  <w:t>Never</w:t>
                </w:r>
              </w:p>
            </w:tc>
          </w:sdtContent>
        </w:sdt>
      </w:tr>
      <w:tr w:rsidR="00927558" w:rsidRPr="005A754D" w14:paraId="613B37AB" w14:textId="77777777" w:rsidTr="005B38C8">
        <w:trPr>
          <w:trHeight w:val="283"/>
        </w:trPr>
        <w:tc>
          <w:tcPr>
            <w:tcW w:w="6912" w:type="dxa"/>
            <w:vAlign w:val="center"/>
          </w:tcPr>
          <w:p w14:paraId="20C0DE0E" w14:textId="77777777" w:rsidR="00927558" w:rsidRPr="00493773" w:rsidRDefault="00927558" w:rsidP="00927558">
            <w:pPr>
              <w:pStyle w:val="Tabletext"/>
              <w:spacing w:before="0" w:after="0"/>
              <w:rPr>
                <w:sz w:val="24"/>
              </w:rPr>
            </w:pPr>
            <w:r>
              <w:rPr>
                <w:sz w:val="24"/>
              </w:rPr>
              <w:t>Access to Accrued Days Off (ADO’s)</w:t>
            </w:r>
          </w:p>
        </w:tc>
        <w:sdt>
          <w:sdtPr>
            <w:rPr>
              <w:sz w:val="24"/>
              <w:szCs w:val="24"/>
            </w:rPr>
            <w:id w:val="596444115"/>
            <w:placeholder>
              <w:docPart w:val="DA9F40DCF46A4081981A1EF4E4DA492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21380A6" w14:textId="09625BA2" w:rsidR="00927558" w:rsidRDefault="00927558" w:rsidP="00927558">
                <w:pPr>
                  <w:pStyle w:val="Tabletext"/>
                  <w:spacing w:before="0" w:after="0"/>
                  <w:jc w:val="center"/>
                  <w:rPr>
                    <w:sz w:val="24"/>
                    <w:szCs w:val="24"/>
                  </w:rPr>
                </w:pPr>
                <w:r>
                  <w:rPr>
                    <w:sz w:val="24"/>
                    <w:szCs w:val="24"/>
                  </w:rPr>
                  <w:t>Never</w:t>
                </w:r>
              </w:p>
            </w:tc>
          </w:sdtContent>
        </w:sdt>
      </w:tr>
      <w:tr w:rsidR="00927558" w:rsidRPr="005A754D" w14:paraId="3D6AEFA2" w14:textId="77777777" w:rsidTr="005B38C8">
        <w:trPr>
          <w:trHeight w:val="283"/>
        </w:trPr>
        <w:tc>
          <w:tcPr>
            <w:tcW w:w="6912" w:type="dxa"/>
            <w:vAlign w:val="center"/>
          </w:tcPr>
          <w:p w14:paraId="37D39362" w14:textId="77777777" w:rsidR="00927558" w:rsidRPr="00493773" w:rsidRDefault="00927558" w:rsidP="00927558">
            <w:pPr>
              <w:pStyle w:val="Tabletext"/>
              <w:spacing w:before="0" w:after="0"/>
              <w:rPr>
                <w:sz w:val="24"/>
              </w:rPr>
            </w:pPr>
            <w:r w:rsidRPr="00493773">
              <w:rPr>
                <w:sz w:val="24"/>
              </w:rPr>
              <w:t xml:space="preserve">Peaks and troughs </w:t>
            </w:r>
          </w:p>
        </w:tc>
        <w:sdt>
          <w:sdtPr>
            <w:rPr>
              <w:sz w:val="24"/>
              <w:szCs w:val="24"/>
            </w:rPr>
            <w:id w:val="407194562"/>
            <w:placeholder>
              <w:docPart w:val="0C0862AB45C246EF80392EE809DFAB9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AC9DE88" w14:textId="38EC114D" w:rsidR="00927558" w:rsidRPr="00493773" w:rsidRDefault="00927558" w:rsidP="00927558">
                <w:pPr>
                  <w:pStyle w:val="Tabletext"/>
                  <w:spacing w:before="0" w:after="0"/>
                  <w:jc w:val="center"/>
                  <w:rPr>
                    <w:sz w:val="24"/>
                  </w:rPr>
                </w:pPr>
                <w:r>
                  <w:rPr>
                    <w:sz w:val="24"/>
                    <w:szCs w:val="24"/>
                  </w:rPr>
                  <w:t>Occasionally</w:t>
                </w:r>
              </w:p>
            </w:tc>
          </w:sdtContent>
        </w:sdt>
      </w:tr>
      <w:tr w:rsidR="00927558" w:rsidRPr="005A754D" w14:paraId="1D6600C4" w14:textId="77777777" w:rsidTr="005B38C8">
        <w:trPr>
          <w:trHeight w:val="283"/>
        </w:trPr>
        <w:tc>
          <w:tcPr>
            <w:tcW w:w="6912" w:type="dxa"/>
            <w:vAlign w:val="center"/>
          </w:tcPr>
          <w:p w14:paraId="4A77E6BA" w14:textId="77777777" w:rsidR="00927558" w:rsidRPr="00493773" w:rsidRDefault="00927558" w:rsidP="00927558">
            <w:pPr>
              <w:pStyle w:val="Tabletext"/>
              <w:spacing w:before="0" w:after="0"/>
              <w:rPr>
                <w:sz w:val="24"/>
              </w:rPr>
            </w:pPr>
            <w:r w:rsidRPr="00493773">
              <w:rPr>
                <w:sz w:val="24"/>
              </w:rPr>
              <w:t xml:space="preserve">Frequent overtime </w:t>
            </w:r>
          </w:p>
        </w:tc>
        <w:sdt>
          <w:sdtPr>
            <w:rPr>
              <w:sz w:val="24"/>
              <w:szCs w:val="24"/>
            </w:rPr>
            <w:id w:val="407194563"/>
            <w:placeholder>
              <w:docPart w:val="F6E6FA108CDE402DAAD6E9FA8DFF650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4DB5558" w14:textId="1F077C2D" w:rsidR="00927558" w:rsidRPr="00493773" w:rsidRDefault="00927558" w:rsidP="00927558">
                <w:pPr>
                  <w:pStyle w:val="Tabletext"/>
                  <w:spacing w:before="0" w:after="0"/>
                  <w:jc w:val="center"/>
                  <w:rPr>
                    <w:sz w:val="24"/>
                  </w:rPr>
                </w:pPr>
                <w:r>
                  <w:rPr>
                    <w:sz w:val="24"/>
                    <w:szCs w:val="24"/>
                  </w:rPr>
                  <w:t>Never</w:t>
                </w:r>
              </w:p>
            </w:tc>
          </w:sdtContent>
        </w:sdt>
      </w:tr>
      <w:tr w:rsidR="00927558" w:rsidRPr="005A754D" w14:paraId="0B915535" w14:textId="77777777" w:rsidTr="005B38C8">
        <w:trPr>
          <w:trHeight w:val="283"/>
        </w:trPr>
        <w:tc>
          <w:tcPr>
            <w:tcW w:w="6912" w:type="dxa"/>
            <w:vAlign w:val="center"/>
          </w:tcPr>
          <w:p w14:paraId="6D3812FA" w14:textId="77777777" w:rsidR="00927558" w:rsidRPr="00493773" w:rsidRDefault="00927558" w:rsidP="00927558">
            <w:pPr>
              <w:pStyle w:val="Tabletext"/>
              <w:spacing w:before="0" w:after="0"/>
              <w:rPr>
                <w:sz w:val="24"/>
              </w:rPr>
            </w:pPr>
            <w:r w:rsidRPr="00493773">
              <w:rPr>
                <w:sz w:val="24"/>
              </w:rPr>
              <w:t xml:space="preserve">Rostered shift work </w:t>
            </w:r>
          </w:p>
        </w:tc>
        <w:sdt>
          <w:sdtPr>
            <w:rPr>
              <w:sz w:val="24"/>
              <w:szCs w:val="24"/>
            </w:rPr>
            <w:id w:val="407194564"/>
            <w:placeholder>
              <w:docPart w:val="3508CE6C71494B4484404891BA2E5AE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3CEE5E" w14:textId="588B6A8D" w:rsidR="00927558" w:rsidRPr="00493773" w:rsidRDefault="00927558" w:rsidP="00927558">
                <w:pPr>
                  <w:pStyle w:val="Tabletext"/>
                  <w:spacing w:before="0" w:after="0"/>
                  <w:jc w:val="center"/>
                  <w:rPr>
                    <w:sz w:val="24"/>
                  </w:rPr>
                </w:pPr>
                <w:r>
                  <w:rPr>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927558" w:rsidRPr="005A754D" w14:paraId="011F4F64" w14:textId="77777777" w:rsidTr="005B38C8">
        <w:trPr>
          <w:trHeight w:val="283"/>
        </w:trPr>
        <w:tc>
          <w:tcPr>
            <w:tcW w:w="6912" w:type="dxa"/>
            <w:vAlign w:val="center"/>
          </w:tcPr>
          <w:p w14:paraId="0F58A130" w14:textId="77777777" w:rsidR="00927558" w:rsidRPr="00493773" w:rsidRDefault="00927558" w:rsidP="00927558">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5D57C96E70C948AF911899E19153B27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62C6B5A" w14:textId="032FDDB7" w:rsidR="00927558" w:rsidRPr="00493773" w:rsidRDefault="00927558" w:rsidP="00927558">
                <w:pPr>
                  <w:pStyle w:val="Tabletext"/>
                  <w:spacing w:before="0" w:after="0"/>
                  <w:jc w:val="center"/>
                  <w:rPr>
                    <w:sz w:val="24"/>
                  </w:rPr>
                </w:pPr>
                <w:r>
                  <w:rPr>
                    <w:sz w:val="24"/>
                    <w:szCs w:val="24"/>
                  </w:rPr>
                  <w:t>Frequently</w:t>
                </w:r>
              </w:p>
            </w:tc>
          </w:sdtContent>
        </w:sdt>
      </w:tr>
      <w:tr w:rsidR="00927558" w:rsidRPr="005A754D" w14:paraId="3B5F70BC" w14:textId="77777777" w:rsidTr="005B38C8">
        <w:trPr>
          <w:trHeight w:val="283"/>
        </w:trPr>
        <w:tc>
          <w:tcPr>
            <w:tcW w:w="6912" w:type="dxa"/>
            <w:vAlign w:val="center"/>
          </w:tcPr>
          <w:p w14:paraId="29354DD3" w14:textId="77777777" w:rsidR="00927558" w:rsidRPr="00493773" w:rsidRDefault="00927558" w:rsidP="00927558">
            <w:pPr>
              <w:pStyle w:val="Tabletext"/>
              <w:spacing w:before="0" w:after="0"/>
              <w:rPr>
                <w:sz w:val="24"/>
              </w:rPr>
            </w:pPr>
            <w:r w:rsidRPr="00493773">
              <w:rPr>
                <w:sz w:val="24"/>
              </w:rPr>
              <w:t>Work in isolation from other staff (remote supervision)</w:t>
            </w:r>
          </w:p>
        </w:tc>
        <w:sdt>
          <w:sdtPr>
            <w:rPr>
              <w:sz w:val="24"/>
              <w:szCs w:val="24"/>
            </w:rPr>
            <w:id w:val="407194566"/>
            <w:placeholder>
              <w:docPart w:val="536B507FDA0643CAA3DB69F60E8B71C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CF76EB7" w14:textId="3D84A4C0" w:rsidR="00927558" w:rsidRPr="00493773" w:rsidRDefault="00927558" w:rsidP="00927558">
                <w:pPr>
                  <w:pStyle w:val="Tabletext"/>
                  <w:spacing w:before="0" w:after="0"/>
                  <w:jc w:val="center"/>
                  <w:rPr>
                    <w:sz w:val="24"/>
                  </w:rPr>
                </w:pPr>
                <w:r>
                  <w:rPr>
                    <w:sz w:val="24"/>
                    <w:szCs w:val="24"/>
                  </w:rPr>
                  <w:t>Never</w:t>
                </w:r>
              </w:p>
            </w:tc>
          </w:sdtContent>
        </w:sdt>
      </w:tr>
      <w:tr w:rsidR="00927558" w:rsidRPr="005A754D" w14:paraId="5E2E3DDF" w14:textId="77777777" w:rsidTr="005B38C8">
        <w:trPr>
          <w:trHeight w:val="283"/>
        </w:trPr>
        <w:tc>
          <w:tcPr>
            <w:tcW w:w="6912" w:type="dxa"/>
            <w:vAlign w:val="center"/>
          </w:tcPr>
          <w:p w14:paraId="57749D1C" w14:textId="77777777" w:rsidR="00927558" w:rsidRPr="00493773" w:rsidRDefault="00927558" w:rsidP="00927558">
            <w:pPr>
              <w:pStyle w:val="Tabletext"/>
              <w:spacing w:before="0" w:after="0"/>
              <w:rPr>
                <w:sz w:val="24"/>
              </w:rPr>
            </w:pPr>
            <w:r w:rsidRPr="00493773">
              <w:rPr>
                <w:sz w:val="24"/>
              </w:rPr>
              <w:t>Working in a call centre environment</w:t>
            </w:r>
          </w:p>
        </w:tc>
        <w:sdt>
          <w:sdtPr>
            <w:rPr>
              <w:sz w:val="24"/>
              <w:szCs w:val="24"/>
            </w:rPr>
            <w:id w:val="407194567"/>
            <w:placeholder>
              <w:docPart w:val="C7B450302609457DA97D6E0911EC067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FBC1995" w14:textId="7389E080" w:rsidR="00927558" w:rsidRPr="00493773" w:rsidRDefault="00927558" w:rsidP="00927558">
                <w:pPr>
                  <w:pStyle w:val="Tabletext"/>
                  <w:spacing w:before="0" w:after="0"/>
                  <w:jc w:val="center"/>
                  <w:rPr>
                    <w:sz w:val="24"/>
                  </w:rPr>
                </w:pPr>
                <w:r>
                  <w:rPr>
                    <w:sz w:val="24"/>
                    <w:szCs w:val="24"/>
                  </w:rPr>
                  <w:t>Never</w:t>
                </w:r>
              </w:p>
            </w:tc>
          </w:sdtContent>
        </w:sdt>
      </w:tr>
      <w:tr w:rsidR="00927558" w:rsidRPr="005A754D" w14:paraId="4388FCA8" w14:textId="77777777" w:rsidTr="005B38C8">
        <w:trPr>
          <w:trHeight w:val="283"/>
        </w:trPr>
        <w:tc>
          <w:tcPr>
            <w:tcW w:w="6912" w:type="dxa"/>
            <w:vAlign w:val="center"/>
          </w:tcPr>
          <w:p w14:paraId="2F087E90" w14:textId="77777777" w:rsidR="00927558" w:rsidRPr="00493773" w:rsidRDefault="00927558" w:rsidP="00927558">
            <w:pPr>
              <w:pStyle w:val="Tabletext"/>
              <w:spacing w:before="0" w:after="0"/>
              <w:rPr>
                <w:sz w:val="24"/>
              </w:rPr>
            </w:pPr>
            <w:r w:rsidRPr="00493773">
              <w:rPr>
                <w:sz w:val="24"/>
              </w:rPr>
              <w:t>Working directly with the public</w:t>
            </w:r>
          </w:p>
        </w:tc>
        <w:sdt>
          <w:sdtPr>
            <w:rPr>
              <w:sz w:val="24"/>
              <w:szCs w:val="24"/>
            </w:rPr>
            <w:id w:val="407194568"/>
            <w:placeholder>
              <w:docPart w:val="DA6F7B70FCAC4E78BFF5B5ECA80D03D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3EC1906" w14:textId="438264EC" w:rsidR="00927558" w:rsidRPr="00493773" w:rsidRDefault="00927558" w:rsidP="00927558">
                <w:pPr>
                  <w:pStyle w:val="Tabletext"/>
                  <w:spacing w:before="0" w:after="0"/>
                  <w:jc w:val="center"/>
                  <w:rPr>
                    <w:sz w:val="24"/>
                  </w:rPr>
                </w:pPr>
                <w:r>
                  <w:rPr>
                    <w:sz w:val="24"/>
                    <w:szCs w:val="24"/>
                  </w:rPr>
                  <w:t>Frequently</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217B0A" w:rsidRPr="005A754D" w14:paraId="160C34E1" w14:textId="77777777" w:rsidTr="005B38C8">
        <w:trPr>
          <w:trHeight w:val="283"/>
        </w:trPr>
        <w:tc>
          <w:tcPr>
            <w:tcW w:w="6912" w:type="dxa"/>
            <w:vAlign w:val="center"/>
          </w:tcPr>
          <w:p w14:paraId="65BBEBEC" w14:textId="77777777" w:rsidR="00217B0A" w:rsidRPr="00493773" w:rsidRDefault="00217B0A" w:rsidP="00217B0A">
            <w:pPr>
              <w:pStyle w:val="Tabletext"/>
              <w:spacing w:before="0" w:after="0"/>
              <w:rPr>
                <w:sz w:val="24"/>
              </w:rPr>
            </w:pPr>
            <w:r w:rsidRPr="00493773">
              <w:rPr>
                <w:sz w:val="24"/>
              </w:rPr>
              <w:t>Distance walking (large buildings or inter-building transit)</w:t>
            </w:r>
          </w:p>
        </w:tc>
        <w:sdt>
          <w:sdtPr>
            <w:rPr>
              <w:rFonts w:asciiTheme="minorHAnsi" w:hAnsiTheme="minorHAnsi" w:cstheme="minorHAnsi"/>
              <w:sz w:val="24"/>
              <w:szCs w:val="24"/>
            </w:rPr>
            <w:id w:val="407194569"/>
            <w:placeholder>
              <w:docPart w:val="E65C53C81A284C9AA00351CDA1D3BD7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5C5FF2EF" w:rsidR="00217B0A" w:rsidRPr="00493773" w:rsidRDefault="00927558" w:rsidP="00217B0A">
                <w:pPr>
                  <w:pStyle w:val="Tabletext"/>
                  <w:spacing w:before="0" w:after="0"/>
                  <w:jc w:val="center"/>
                  <w:rPr>
                    <w:sz w:val="24"/>
                  </w:rPr>
                </w:pPr>
                <w:r>
                  <w:rPr>
                    <w:rFonts w:asciiTheme="minorHAnsi" w:hAnsiTheme="minorHAnsi" w:cstheme="minorHAnsi"/>
                    <w:sz w:val="24"/>
                    <w:szCs w:val="24"/>
                  </w:rPr>
                  <w:t>Frequently</w:t>
                </w:r>
              </w:p>
            </w:tc>
          </w:sdtContent>
        </w:sdt>
      </w:tr>
      <w:tr w:rsidR="00217B0A" w:rsidRPr="005A754D" w14:paraId="056F1907" w14:textId="77777777" w:rsidTr="005B38C8">
        <w:trPr>
          <w:trHeight w:val="283"/>
        </w:trPr>
        <w:tc>
          <w:tcPr>
            <w:tcW w:w="6912" w:type="dxa"/>
            <w:vAlign w:val="center"/>
          </w:tcPr>
          <w:p w14:paraId="6D555581" w14:textId="77777777" w:rsidR="00217B0A" w:rsidRPr="00493773" w:rsidRDefault="00217B0A" w:rsidP="00217B0A">
            <w:pPr>
              <w:pStyle w:val="Tabletext"/>
              <w:spacing w:before="0" w:after="0"/>
              <w:rPr>
                <w:sz w:val="24"/>
              </w:rPr>
            </w:pPr>
            <w:r w:rsidRPr="00493773">
              <w:rPr>
                <w:sz w:val="24"/>
              </w:rPr>
              <w:t xml:space="preserve">Working outdoors </w:t>
            </w:r>
          </w:p>
        </w:tc>
        <w:sdt>
          <w:sdtPr>
            <w:rPr>
              <w:rFonts w:asciiTheme="minorHAnsi" w:hAnsiTheme="minorHAnsi" w:cstheme="minorHAnsi"/>
              <w:sz w:val="24"/>
              <w:szCs w:val="24"/>
            </w:rPr>
            <w:id w:val="407194570"/>
            <w:placeholder>
              <w:docPart w:val="CFE1FA35342C4776A511A4E6156AAC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171FE639"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927558" w:rsidRPr="005A754D" w14:paraId="1CBEDC78" w14:textId="77777777" w:rsidTr="005B38C8">
        <w:trPr>
          <w:trHeight w:val="283"/>
        </w:trPr>
        <w:tc>
          <w:tcPr>
            <w:tcW w:w="6912" w:type="dxa"/>
            <w:vAlign w:val="center"/>
          </w:tcPr>
          <w:p w14:paraId="4873C0A4" w14:textId="77777777" w:rsidR="00927558" w:rsidRPr="00493773" w:rsidRDefault="00927558" w:rsidP="00927558">
            <w:pPr>
              <w:pStyle w:val="Tabletext"/>
              <w:spacing w:before="0" w:after="0"/>
              <w:rPr>
                <w:sz w:val="24"/>
              </w:rPr>
            </w:pPr>
            <w:r w:rsidRPr="00493773">
              <w:rPr>
                <w:sz w:val="24"/>
              </w:rPr>
              <w:t>Lifting 0 – 5kg</w:t>
            </w:r>
          </w:p>
        </w:tc>
        <w:sdt>
          <w:sdtPr>
            <w:rPr>
              <w:sz w:val="24"/>
              <w:szCs w:val="24"/>
            </w:rPr>
            <w:id w:val="407194571"/>
            <w:placeholder>
              <w:docPart w:val="CD4D29923A2C402F87762F0C6E5BA0C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B22840" w14:textId="7E293C85" w:rsidR="00927558" w:rsidRPr="00493773" w:rsidRDefault="00927558" w:rsidP="00927558">
                <w:pPr>
                  <w:pStyle w:val="Tabletext"/>
                  <w:spacing w:before="0" w:after="0"/>
                  <w:jc w:val="center"/>
                  <w:rPr>
                    <w:sz w:val="24"/>
                  </w:rPr>
                </w:pPr>
                <w:r>
                  <w:rPr>
                    <w:sz w:val="24"/>
                    <w:szCs w:val="24"/>
                  </w:rPr>
                  <w:t>Occasionally</w:t>
                </w:r>
              </w:p>
            </w:tc>
          </w:sdtContent>
        </w:sdt>
      </w:tr>
      <w:tr w:rsidR="00927558" w:rsidRPr="005A754D" w14:paraId="0E976399" w14:textId="77777777" w:rsidTr="005B38C8">
        <w:trPr>
          <w:trHeight w:val="283"/>
        </w:trPr>
        <w:tc>
          <w:tcPr>
            <w:tcW w:w="6912" w:type="dxa"/>
            <w:vAlign w:val="center"/>
          </w:tcPr>
          <w:p w14:paraId="611CAA6E" w14:textId="77777777" w:rsidR="00927558" w:rsidRPr="00493773" w:rsidRDefault="00927558" w:rsidP="00927558">
            <w:pPr>
              <w:pStyle w:val="Tabletext"/>
              <w:spacing w:before="0" w:after="0"/>
              <w:rPr>
                <w:sz w:val="24"/>
              </w:rPr>
            </w:pPr>
            <w:r w:rsidRPr="00493773">
              <w:rPr>
                <w:sz w:val="24"/>
              </w:rPr>
              <w:t>Lifting 5 – 10kg</w:t>
            </w:r>
          </w:p>
        </w:tc>
        <w:sdt>
          <w:sdtPr>
            <w:rPr>
              <w:sz w:val="24"/>
              <w:szCs w:val="24"/>
            </w:rPr>
            <w:id w:val="407194572"/>
            <w:placeholder>
              <w:docPart w:val="52116F58F4E64D3D99B06F75685E6C3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3C318B3" w14:textId="3CB91F1E" w:rsidR="00927558" w:rsidRPr="00493773" w:rsidRDefault="00927558" w:rsidP="00927558">
                <w:pPr>
                  <w:pStyle w:val="Tabletext"/>
                  <w:spacing w:before="0" w:after="0"/>
                  <w:jc w:val="center"/>
                  <w:rPr>
                    <w:sz w:val="24"/>
                  </w:rPr>
                </w:pPr>
                <w:r>
                  <w:rPr>
                    <w:sz w:val="24"/>
                    <w:szCs w:val="24"/>
                  </w:rPr>
                  <w:t>Never</w:t>
                </w:r>
              </w:p>
            </w:tc>
          </w:sdtContent>
        </w:sdt>
      </w:tr>
      <w:tr w:rsidR="00927558" w:rsidRPr="005A754D" w14:paraId="38D8507D" w14:textId="77777777" w:rsidTr="005B38C8">
        <w:trPr>
          <w:trHeight w:val="283"/>
        </w:trPr>
        <w:tc>
          <w:tcPr>
            <w:tcW w:w="6912" w:type="dxa"/>
            <w:vAlign w:val="center"/>
          </w:tcPr>
          <w:p w14:paraId="60D48C84" w14:textId="77777777" w:rsidR="00927558" w:rsidRPr="00493773" w:rsidRDefault="00927558" w:rsidP="00927558">
            <w:pPr>
              <w:pStyle w:val="Tabletext"/>
              <w:spacing w:before="0" w:after="0"/>
              <w:rPr>
                <w:sz w:val="24"/>
              </w:rPr>
            </w:pPr>
            <w:r w:rsidRPr="00493773">
              <w:rPr>
                <w:sz w:val="24"/>
              </w:rPr>
              <w:t>Lifting 10kg+</w:t>
            </w:r>
          </w:p>
        </w:tc>
        <w:sdt>
          <w:sdtPr>
            <w:rPr>
              <w:sz w:val="24"/>
              <w:szCs w:val="24"/>
            </w:rPr>
            <w:id w:val="407194573"/>
            <w:placeholder>
              <w:docPart w:val="03E27CD61D1246EC82A5DA693188285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51F9D09" w14:textId="228F60B3" w:rsidR="00927558" w:rsidRPr="00493773" w:rsidRDefault="00927558" w:rsidP="00927558">
                <w:pPr>
                  <w:pStyle w:val="Tabletext"/>
                  <w:spacing w:before="0" w:after="0"/>
                  <w:jc w:val="center"/>
                  <w:rPr>
                    <w:sz w:val="24"/>
                  </w:rPr>
                </w:pPr>
                <w:r>
                  <w:rPr>
                    <w:sz w:val="24"/>
                    <w:szCs w:val="24"/>
                  </w:rPr>
                  <w:t>Never</w:t>
                </w:r>
              </w:p>
            </w:tc>
          </w:sdtContent>
        </w:sdt>
      </w:tr>
      <w:tr w:rsidR="00927558" w:rsidRPr="005A754D" w14:paraId="3D857F4D" w14:textId="77777777" w:rsidTr="005B38C8">
        <w:trPr>
          <w:trHeight w:val="283"/>
        </w:trPr>
        <w:tc>
          <w:tcPr>
            <w:tcW w:w="6912" w:type="dxa"/>
            <w:vAlign w:val="center"/>
          </w:tcPr>
          <w:p w14:paraId="5D94ACAA" w14:textId="77777777" w:rsidR="00927558" w:rsidRPr="00493773" w:rsidRDefault="00927558" w:rsidP="00927558">
            <w:pPr>
              <w:pStyle w:val="Tabletext"/>
              <w:spacing w:before="0" w:after="0"/>
              <w:rPr>
                <w:sz w:val="24"/>
              </w:rPr>
            </w:pPr>
            <w:r w:rsidRPr="00493773">
              <w:rPr>
                <w:sz w:val="24"/>
              </w:rPr>
              <w:lastRenderedPageBreak/>
              <w:t>Climbing</w:t>
            </w:r>
          </w:p>
        </w:tc>
        <w:sdt>
          <w:sdtPr>
            <w:rPr>
              <w:sz w:val="24"/>
              <w:szCs w:val="24"/>
            </w:rPr>
            <w:id w:val="407194574"/>
            <w:placeholder>
              <w:docPart w:val="EA12A1C9B2B3495C9D9D638FF33EFB6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BB0ED1F" w14:textId="051143FB" w:rsidR="00927558" w:rsidRPr="00493773" w:rsidRDefault="00927558" w:rsidP="00927558">
                <w:pPr>
                  <w:pStyle w:val="Tabletext"/>
                  <w:spacing w:before="0" w:after="0"/>
                  <w:jc w:val="center"/>
                  <w:rPr>
                    <w:sz w:val="24"/>
                  </w:rPr>
                </w:pPr>
                <w:r>
                  <w:rPr>
                    <w:sz w:val="24"/>
                    <w:szCs w:val="24"/>
                  </w:rPr>
                  <w:t>Never</w:t>
                </w:r>
              </w:p>
            </w:tc>
          </w:sdtContent>
        </w:sdt>
      </w:tr>
      <w:tr w:rsidR="00927558" w:rsidRPr="005A754D" w14:paraId="3A5FD0FE" w14:textId="77777777" w:rsidTr="005B38C8">
        <w:trPr>
          <w:trHeight w:val="283"/>
        </w:trPr>
        <w:tc>
          <w:tcPr>
            <w:tcW w:w="6912" w:type="dxa"/>
            <w:vAlign w:val="center"/>
          </w:tcPr>
          <w:p w14:paraId="457179ED" w14:textId="77777777" w:rsidR="00927558" w:rsidRPr="00493773" w:rsidRDefault="00927558" w:rsidP="00927558">
            <w:pPr>
              <w:pStyle w:val="Tabletext"/>
              <w:spacing w:before="0" w:after="0"/>
              <w:rPr>
                <w:sz w:val="24"/>
              </w:rPr>
            </w:pPr>
            <w:r w:rsidRPr="00493773">
              <w:rPr>
                <w:sz w:val="24"/>
              </w:rPr>
              <w:t>Reaching</w:t>
            </w:r>
          </w:p>
        </w:tc>
        <w:sdt>
          <w:sdtPr>
            <w:rPr>
              <w:sz w:val="24"/>
              <w:szCs w:val="24"/>
            </w:rPr>
            <w:id w:val="407194575"/>
            <w:placeholder>
              <w:docPart w:val="236D0A8442A04D9499F518D07E6AE98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D5F417B" w14:textId="5B0612C2" w:rsidR="00927558" w:rsidRPr="00493773" w:rsidRDefault="00927558" w:rsidP="00927558">
                <w:pPr>
                  <w:pStyle w:val="Tabletext"/>
                  <w:spacing w:before="0" w:after="0"/>
                  <w:jc w:val="center"/>
                  <w:rPr>
                    <w:sz w:val="24"/>
                  </w:rPr>
                </w:pPr>
                <w:r>
                  <w:rPr>
                    <w:sz w:val="24"/>
                    <w:szCs w:val="24"/>
                  </w:rPr>
                  <w:t>Never</w:t>
                </w:r>
              </w:p>
            </w:tc>
          </w:sdtContent>
        </w:sdt>
      </w:tr>
      <w:tr w:rsidR="00927558" w:rsidRPr="005A754D" w14:paraId="53218FA9" w14:textId="77777777" w:rsidTr="005B38C8">
        <w:trPr>
          <w:trHeight w:val="283"/>
        </w:trPr>
        <w:tc>
          <w:tcPr>
            <w:tcW w:w="6912" w:type="dxa"/>
            <w:vAlign w:val="center"/>
          </w:tcPr>
          <w:p w14:paraId="08E17ACA" w14:textId="77777777" w:rsidR="00927558" w:rsidRPr="00493773" w:rsidRDefault="00927558" w:rsidP="00927558">
            <w:pPr>
              <w:pStyle w:val="Tabletext"/>
              <w:spacing w:before="0" w:after="0"/>
              <w:rPr>
                <w:sz w:val="24"/>
              </w:rPr>
            </w:pPr>
            <w:r w:rsidRPr="00493773">
              <w:rPr>
                <w:sz w:val="24"/>
              </w:rPr>
              <w:t>Bending/squatting</w:t>
            </w:r>
          </w:p>
        </w:tc>
        <w:sdt>
          <w:sdtPr>
            <w:rPr>
              <w:sz w:val="24"/>
              <w:szCs w:val="24"/>
            </w:rPr>
            <w:id w:val="407194576"/>
            <w:placeholder>
              <w:docPart w:val="39A0D99AA9DB4C1085904BF3A3C57B8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D305B0B" w14:textId="698C9EB5" w:rsidR="00927558" w:rsidRPr="00493773" w:rsidRDefault="00927558" w:rsidP="00927558">
                <w:pPr>
                  <w:pStyle w:val="Tabletext"/>
                  <w:spacing w:before="0" w:after="0"/>
                  <w:jc w:val="center"/>
                  <w:rPr>
                    <w:sz w:val="24"/>
                  </w:rPr>
                </w:pPr>
                <w:r>
                  <w:rPr>
                    <w:sz w:val="24"/>
                    <w:szCs w:val="24"/>
                  </w:rPr>
                  <w:t>Never</w:t>
                </w:r>
              </w:p>
            </w:tc>
          </w:sdtContent>
        </w:sdt>
      </w:tr>
      <w:tr w:rsidR="00927558" w:rsidRPr="005A754D" w14:paraId="1415A803" w14:textId="77777777" w:rsidTr="005B38C8">
        <w:trPr>
          <w:trHeight w:val="283"/>
        </w:trPr>
        <w:tc>
          <w:tcPr>
            <w:tcW w:w="6912" w:type="dxa"/>
            <w:vAlign w:val="center"/>
          </w:tcPr>
          <w:p w14:paraId="499117FE" w14:textId="77777777" w:rsidR="00927558" w:rsidRPr="00493773" w:rsidRDefault="00927558" w:rsidP="00927558">
            <w:pPr>
              <w:pStyle w:val="Tabletext"/>
              <w:spacing w:before="0" w:after="0"/>
              <w:rPr>
                <w:sz w:val="24"/>
              </w:rPr>
            </w:pPr>
            <w:r w:rsidRPr="00493773">
              <w:rPr>
                <w:sz w:val="24"/>
              </w:rPr>
              <w:t>Push/pull</w:t>
            </w:r>
          </w:p>
        </w:tc>
        <w:sdt>
          <w:sdtPr>
            <w:rPr>
              <w:sz w:val="24"/>
              <w:szCs w:val="24"/>
            </w:rPr>
            <w:id w:val="407194577"/>
            <w:placeholder>
              <w:docPart w:val="A7ADB6B51031403DB5EA38AE5B030AF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E523DB1" w14:textId="751837D9" w:rsidR="00927558" w:rsidRPr="00493773" w:rsidRDefault="00927558" w:rsidP="00927558">
                <w:pPr>
                  <w:pStyle w:val="Tabletext"/>
                  <w:spacing w:before="0" w:after="0"/>
                  <w:jc w:val="center"/>
                  <w:rPr>
                    <w:sz w:val="24"/>
                  </w:rPr>
                </w:pPr>
                <w:r>
                  <w:rPr>
                    <w:sz w:val="24"/>
                    <w:szCs w:val="24"/>
                  </w:rPr>
                  <w:t>Never</w:t>
                </w:r>
              </w:p>
            </w:tc>
          </w:sdtContent>
        </w:sdt>
      </w:tr>
      <w:tr w:rsidR="00927558" w:rsidRPr="005A754D" w14:paraId="153A1CD9" w14:textId="77777777" w:rsidTr="005B38C8">
        <w:trPr>
          <w:trHeight w:val="283"/>
        </w:trPr>
        <w:tc>
          <w:tcPr>
            <w:tcW w:w="6912" w:type="dxa"/>
            <w:vAlign w:val="center"/>
          </w:tcPr>
          <w:p w14:paraId="1DDB4678" w14:textId="77777777" w:rsidR="00927558" w:rsidRPr="00493773" w:rsidRDefault="00927558" w:rsidP="00927558">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67D6E9E2D4B44FFB948FAE599307491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02B3919" w14:textId="06D58314" w:rsidR="00927558" w:rsidRPr="00493773" w:rsidRDefault="00927558" w:rsidP="00927558">
                <w:pPr>
                  <w:pStyle w:val="Tabletext"/>
                  <w:spacing w:before="0" w:after="0"/>
                  <w:jc w:val="center"/>
                  <w:rPr>
                    <w:sz w:val="24"/>
                  </w:rPr>
                </w:pPr>
                <w:r>
                  <w:rPr>
                    <w:sz w:val="24"/>
                    <w:szCs w:val="24"/>
                  </w:rPr>
                  <w:t>Never</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927558" w:rsidRPr="005A754D" w14:paraId="0D8A9FA8" w14:textId="77777777" w:rsidTr="005B38C8">
        <w:trPr>
          <w:trHeight w:val="283"/>
        </w:trPr>
        <w:tc>
          <w:tcPr>
            <w:tcW w:w="6912" w:type="dxa"/>
            <w:vAlign w:val="center"/>
          </w:tcPr>
          <w:p w14:paraId="5C935003" w14:textId="77777777" w:rsidR="00927558" w:rsidRPr="00493773" w:rsidRDefault="00927558" w:rsidP="00927558">
            <w:pPr>
              <w:pStyle w:val="Tabletext"/>
              <w:spacing w:before="0" w:after="0"/>
              <w:rPr>
                <w:sz w:val="24"/>
              </w:rPr>
            </w:pPr>
            <w:r w:rsidRPr="00493773">
              <w:rPr>
                <w:sz w:val="24"/>
              </w:rPr>
              <w:t>Frequent travel – multiple work sites</w:t>
            </w:r>
          </w:p>
        </w:tc>
        <w:sdt>
          <w:sdtPr>
            <w:rPr>
              <w:sz w:val="24"/>
              <w:szCs w:val="24"/>
            </w:rPr>
            <w:id w:val="407194580"/>
            <w:placeholder>
              <w:docPart w:val="3D03B8E767B4496CA476122D36306B4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A717462" w14:textId="675DCA3C" w:rsidR="00927558" w:rsidRPr="00493773" w:rsidRDefault="00927558" w:rsidP="00927558">
                <w:pPr>
                  <w:pStyle w:val="Tabletext"/>
                  <w:spacing w:before="0" w:after="0"/>
                  <w:jc w:val="center"/>
                  <w:rPr>
                    <w:sz w:val="24"/>
                  </w:rPr>
                </w:pPr>
                <w:r>
                  <w:rPr>
                    <w:sz w:val="24"/>
                    <w:szCs w:val="24"/>
                  </w:rPr>
                  <w:t>Never</w:t>
                </w:r>
              </w:p>
            </w:tc>
          </w:sdtContent>
        </w:sdt>
      </w:tr>
      <w:tr w:rsidR="00927558" w:rsidRPr="005A754D" w14:paraId="52AC417F" w14:textId="77777777" w:rsidTr="005B38C8">
        <w:trPr>
          <w:trHeight w:val="283"/>
        </w:trPr>
        <w:tc>
          <w:tcPr>
            <w:tcW w:w="6912" w:type="dxa"/>
            <w:vAlign w:val="center"/>
          </w:tcPr>
          <w:p w14:paraId="1A1BB185" w14:textId="77777777" w:rsidR="00927558" w:rsidRPr="00493773" w:rsidRDefault="00927558" w:rsidP="00927558">
            <w:pPr>
              <w:pStyle w:val="Tabletext"/>
              <w:spacing w:before="0" w:after="0"/>
              <w:rPr>
                <w:sz w:val="24"/>
              </w:rPr>
            </w:pPr>
            <w:r w:rsidRPr="00493773">
              <w:rPr>
                <w:sz w:val="24"/>
              </w:rPr>
              <w:t xml:space="preserve">Frequent travel – driving </w:t>
            </w:r>
          </w:p>
        </w:tc>
        <w:sdt>
          <w:sdtPr>
            <w:rPr>
              <w:sz w:val="24"/>
              <w:szCs w:val="24"/>
            </w:rPr>
            <w:id w:val="407194581"/>
            <w:placeholder>
              <w:docPart w:val="87A496D80ECE4AD694D1690B99C64EA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3760BB7" w14:textId="22B56DF4" w:rsidR="00927558" w:rsidRPr="00493773" w:rsidRDefault="00927558" w:rsidP="00927558">
                <w:pPr>
                  <w:pStyle w:val="Tabletext"/>
                  <w:spacing w:before="0" w:after="0"/>
                  <w:jc w:val="center"/>
                  <w:rPr>
                    <w:sz w:val="24"/>
                  </w:rPr>
                </w:pPr>
                <w:r>
                  <w:rPr>
                    <w:sz w:val="24"/>
                    <w:szCs w:val="24"/>
                  </w:rPr>
                  <w:t>Occasionally</w:t>
                </w:r>
              </w:p>
            </w:tc>
          </w:sdtContent>
        </w:sdt>
      </w:tr>
      <w:tr w:rsidR="00927558" w:rsidRPr="005A754D" w14:paraId="5C14ABDC" w14:textId="77777777" w:rsidTr="005B38C8">
        <w:trPr>
          <w:trHeight w:val="283"/>
        </w:trPr>
        <w:tc>
          <w:tcPr>
            <w:tcW w:w="6912" w:type="dxa"/>
            <w:vAlign w:val="center"/>
          </w:tcPr>
          <w:p w14:paraId="3559930F" w14:textId="77777777" w:rsidR="00927558" w:rsidRPr="00493773" w:rsidRDefault="00927558" w:rsidP="00927558">
            <w:pPr>
              <w:pStyle w:val="Tabletext"/>
              <w:spacing w:before="0" w:after="0"/>
              <w:rPr>
                <w:sz w:val="24"/>
              </w:rPr>
            </w:pPr>
            <w:r w:rsidRPr="00493773">
              <w:rPr>
                <w:sz w:val="24"/>
              </w:rPr>
              <w:t xml:space="preserve">Frequent travel – interstate </w:t>
            </w:r>
          </w:p>
        </w:tc>
        <w:sdt>
          <w:sdtPr>
            <w:rPr>
              <w:sz w:val="24"/>
              <w:szCs w:val="24"/>
            </w:rPr>
            <w:id w:val="407194582"/>
            <w:placeholder>
              <w:docPart w:val="A423CEA8FACC4A1DB819C71E710CC93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86B6BD5" w14:textId="12105EA1" w:rsidR="00927558" w:rsidRPr="00493773" w:rsidRDefault="00927558" w:rsidP="00927558">
                <w:pPr>
                  <w:pStyle w:val="Tabletext"/>
                  <w:spacing w:before="0" w:after="0"/>
                  <w:jc w:val="center"/>
                  <w:rPr>
                    <w:sz w:val="24"/>
                  </w:rPr>
                </w:pPr>
                <w:r>
                  <w:rPr>
                    <w:sz w:val="24"/>
                    <w:szCs w:val="24"/>
                  </w:rPr>
                  <w:t>Never</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217B0A" w:rsidRPr="005A754D" w14:paraId="492674A3" w14:textId="77777777" w:rsidTr="00442939">
        <w:trPr>
          <w:trHeight w:val="283"/>
        </w:trPr>
        <w:tc>
          <w:tcPr>
            <w:tcW w:w="6912" w:type="dxa"/>
            <w:vAlign w:val="center"/>
          </w:tcPr>
          <w:p w14:paraId="73E5850B" w14:textId="77777777" w:rsidR="00217B0A" w:rsidRPr="00493773" w:rsidRDefault="00217B0A" w:rsidP="00217B0A">
            <w:pPr>
              <w:pStyle w:val="Tabletext"/>
              <w:spacing w:before="0" w:after="0"/>
              <w:rPr>
                <w:sz w:val="24"/>
              </w:rPr>
            </w:pPr>
            <w:r w:rsidRPr="00493773">
              <w:rPr>
                <w:sz w:val="24"/>
              </w:rPr>
              <w:t xml:space="preserve">Working at heights </w:t>
            </w:r>
          </w:p>
        </w:tc>
        <w:sdt>
          <w:sdtPr>
            <w:rPr>
              <w:rFonts w:asciiTheme="minorHAnsi" w:hAnsiTheme="minorHAnsi" w:cstheme="minorHAnsi"/>
              <w:sz w:val="24"/>
              <w:szCs w:val="24"/>
            </w:rPr>
            <w:id w:val="407194583"/>
            <w:placeholder>
              <w:docPart w:val="CB71BEFB73A246A1A8A651385F43748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0405632F"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5A2714F1" w14:textId="77777777" w:rsidTr="00442939">
        <w:trPr>
          <w:trHeight w:val="283"/>
        </w:trPr>
        <w:tc>
          <w:tcPr>
            <w:tcW w:w="6912" w:type="dxa"/>
            <w:vAlign w:val="center"/>
          </w:tcPr>
          <w:p w14:paraId="635569A1" w14:textId="77777777" w:rsidR="00217B0A" w:rsidRPr="00493773" w:rsidRDefault="00217B0A" w:rsidP="00217B0A">
            <w:pPr>
              <w:pStyle w:val="Tabletext"/>
              <w:spacing w:before="0" w:after="0"/>
              <w:rPr>
                <w:sz w:val="24"/>
              </w:rPr>
            </w:pPr>
            <w:r w:rsidRPr="00493773">
              <w:rPr>
                <w:sz w:val="24"/>
              </w:rPr>
              <w:t xml:space="preserve">Exposure to extreme temperatures </w:t>
            </w:r>
          </w:p>
        </w:tc>
        <w:sdt>
          <w:sdtPr>
            <w:rPr>
              <w:rFonts w:asciiTheme="minorHAnsi" w:hAnsiTheme="minorHAnsi" w:cstheme="minorHAnsi"/>
              <w:sz w:val="24"/>
              <w:szCs w:val="24"/>
            </w:rPr>
            <w:id w:val="407194584"/>
            <w:placeholder>
              <w:docPart w:val="D767FD75BD684B07B0CDB5269095AA2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4162D1AC"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7FFB61BD" w14:textId="77777777" w:rsidTr="00442939">
        <w:trPr>
          <w:trHeight w:val="283"/>
        </w:trPr>
        <w:tc>
          <w:tcPr>
            <w:tcW w:w="6912" w:type="dxa"/>
            <w:vAlign w:val="center"/>
          </w:tcPr>
          <w:p w14:paraId="285B4F06" w14:textId="77777777" w:rsidR="00217B0A" w:rsidRPr="00493773" w:rsidRDefault="00217B0A" w:rsidP="00217B0A">
            <w:pPr>
              <w:pStyle w:val="Tabletext"/>
              <w:spacing w:before="0" w:after="0"/>
              <w:rPr>
                <w:sz w:val="24"/>
              </w:rPr>
            </w:pPr>
            <w:r w:rsidRPr="00493773">
              <w:rPr>
                <w:sz w:val="24"/>
              </w:rPr>
              <w:t>Operation of heavy machinery e.g. forklift</w:t>
            </w:r>
          </w:p>
        </w:tc>
        <w:sdt>
          <w:sdtPr>
            <w:rPr>
              <w:rFonts w:asciiTheme="minorHAnsi" w:hAnsiTheme="minorHAnsi" w:cstheme="minorHAnsi"/>
              <w:sz w:val="24"/>
              <w:szCs w:val="24"/>
            </w:rPr>
            <w:id w:val="407194585"/>
            <w:placeholder>
              <w:docPart w:val="9F8026600A704CAD908E95A3B849E6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242A640B"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141599D1" w14:textId="77777777" w:rsidTr="00442939">
        <w:trPr>
          <w:trHeight w:val="283"/>
        </w:trPr>
        <w:tc>
          <w:tcPr>
            <w:tcW w:w="6912" w:type="dxa"/>
            <w:vAlign w:val="center"/>
          </w:tcPr>
          <w:p w14:paraId="69E199AD" w14:textId="77777777" w:rsidR="00217B0A" w:rsidRPr="00493773" w:rsidRDefault="00217B0A" w:rsidP="00217B0A">
            <w:pPr>
              <w:pStyle w:val="Tabletext"/>
              <w:spacing w:before="0" w:after="0"/>
              <w:rPr>
                <w:sz w:val="24"/>
              </w:rPr>
            </w:pPr>
            <w:r w:rsidRPr="00493773">
              <w:rPr>
                <w:sz w:val="24"/>
              </w:rPr>
              <w:t>Confined spaces</w:t>
            </w:r>
          </w:p>
        </w:tc>
        <w:sdt>
          <w:sdtPr>
            <w:rPr>
              <w:rFonts w:asciiTheme="minorHAnsi" w:hAnsiTheme="minorHAnsi" w:cstheme="minorHAnsi"/>
              <w:sz w:val="24"/>
              <w:szCs w:val="24"/>
            </w:rPr>
            <w:id w:val="407194586"/>
            <w:placeholder>
              <w:docPart w:val="87B35AAD79CF435F8B23988FC4D4F94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5F2FD666"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07A05C16" w14:textId="77777777" w:rsidTr="00442939">
        <w:trPr>
          <w:trHeight w:val="283"/>
        </w:trPr>
        <w:tc>
          <w:tcPr>
            <w:tcW w:w="6912" w:type="dxa"/>
            <w:vAlign w:val="center"/>
          </w:tcPr>
          <w:p w14:paraId="1BBA9143" w14:textId="77777777" w:rsidR="00217B0A" w:rsidRPr="00493773" w:rsidRDefault="00217B0A" w:rsidP="00217B0A">
            <w:pPr>
              <w:pStyle w:val="Tabletext"/>
              <w:spacing w:before="0" w:after="0"/>
              <w:rPr>
                <w:sz w:val="24"/>
              </w:rPr>
            </w:pPr>
            <w:r w:rsidRPr="00493773">
              <w:rPr>
                <w:sz w:val="24"/>
              </w:rPr>
              <w:t>Excessive noise</w:t>
            </w:r>
          </w:p>
        </w:tc>
        <w:sdt>
          <w:sdtPr>
            <w:rPr>
              <w:rFonts w:asciiTheme="minorHAnsi" w:hAnsiTheme="minorHAnsi" w:cstheme="minorHAnsi"/>
              <w:sz w:val="24"/>
              <w:szCs w:val="24"/>
            </w:rPr>
            <w:id w:val="407194587"/>
            <w:placeholder>
              <w:docPart w:val="88C3C54E8BC745CEA5A802A5C0EA231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72D449B9"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2AC6A7C7" w14:textId="77777777" w:rsidTr="00442939">
        <w:trPr>
          <w:trHeight w:val="283"/>
        </w:trPr>
        <w:tc>
          <w:tcPr>
            <w:tcW w:w="6912" w:type="dxa"/>
            <w:vAlign w:val="center"/>
          </w:tcPr>
          <w:p w14:paraId="2DF97EE0" w14:textId="77777777" w:rsidR="00217B0A" w:rsidRPr="00493773" w:rsidRDefault="00217B0A" w:rsidP="00217B0A">
            <w:pPr>
              <w:pStyle w:val="Tabletext"/>
              <w:spacing w:before="0" w:after="0"/>
              <w:rPr>
                <w:sz w:val="24"/>
              </w:rPr>
            </w:pPr>
            <w:r w:rsidRPr="00493773">
              <w:rPr>
                <w:sz w:val="24"/>
              </w:rPr>
              <w:t>Low lighting</w:t>
            </w:r>
          </w:p>
        </w:tc>
        <w:sdt>
          <w:sdtPr>
            <w:rPr>
              <w:rFonts w:asciiTheme="minorHAnsi" w:hAnsiTheme="minorHAnsi" w:cstheme="minorHAnsi"/>
              <w:sz w:val="24"/>
              <w:szCs w:val="24"/>
            </w:rPr>
            <w:id w:val="407194588"/>
            <w:placeholder>
              <w:docPart w:val="771C6E0E6B1842C598DBCEDDB372786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0C47B749"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5B3643DD" w14:textId="77777777" w:rsidTr="00442939">
        <w:trPr>
          <w:trHeight w:val="283"/>
        </w:trPr>
        <w:tc>
          <w:tcPr>
            <w:tcW w:w="6912" w:type="dxa"/>
            <w:vAlign w:val="center"/>
          </w:tcPr>
          <w:p w14:paraId="221F3976" w14:textId="77777777" w:rsidR="00217B0A" w:rsidRPr="00493773" w:rsidRDefault="00217B0A" w:rsidP="00217B0A">
            <w:pPr>
              <w:pStyle w:val="Tabletext"/>
              <w:spacing w:before="0" w:after="0"/>
              <w:rPr>
                <w:sz w:val="24"/>
              </w:rPr>
            </w:pPr>
            <w:r w:rsidRPr="00493773">
              <w:rPr>
                <w:sz w:val="24"/>
              </w:rPr>
              <w:t>Handling of dangerous goods/equipment</w:t>
            </w:r>
          </w:p>
        </w:tc>
        <w:sdt>
          <w:sdtPr>
            <w:rPr>
              <w:rFonts w:asciiTheme="minorHAnsi" w:hAnsiTheme="minorHAnsi" w:cstheme="minorHAnsi"/>
              <w:sz w:val="24"/>
              <w:szCs w:val="24"/>
            </w:rPr>
            <w:id w:val="407194589"/>
            <w:placeholder>
              <w:docPart w:val="2BAA4E68A3FF4AEA94ACFB949B5B1C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7BB781E8"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55491888" w14:textId="77777777" w:rsidTr="00442939">
        <w:trPr>
          <w:trHeight w:val="283"/>
        </w:trPr>
        <w:tc>
          <w:tcPr>
            <w:tcW w:w="6912" w:type="dxa"/>
            <w:vAlign w:val="center"/>
          </w:tcPr>
          <w:p w14:paraId="4BD66EF8" w14:textId="77777777" w:rsidR="00217B0A" w:rsidRPr="00493773" w:rsidRDefault="00217B0A" w:rsidP="00217B0A">
            <w:pPr>
              <w:pStyle w:val="Tabletext"/>
              <w:spacing w:before="0" w:after="0"/>
              <w:rPr>
                <w:sz w:val="24"/>
              </w:rPr>
            </w:pPr>
            <w:r w:rsidRPr="00493773">
              <w:rPr>
                <w:sz w:val="24"/>
              </w:rPr>
              <w:t xml:space="preserve">Working with asbestos </w:t>
            </w:r>
          </w:p>
        </w:tc>
        <w:sdt>
          <w:sdtPr>
            <w:rPr>
              <w:rFonts w:asciiTheme="minorHAnsi" w:hAnsiTheme="minorHAnsi" w:cstheme="minorHAnsi"/>
              <w:sz w:val="24"/>
              <w:szCs w:val="24"/>
            </w:rPr>
            <w:id w:val="407194590"/>
            <w:placeholder>
              <w:docPart w:val="B035F8812E4A474497F6E9E815EB15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4274EF9A"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311AE8" w14:paraId="6AF09CCC" w14:textId="77777777" w:rsidTr="00442939">
        <w:trPr>
          <w:trHeight w:val="283"/>
        </w:trPr>
        <w:tc>
          <w:tcPr>
            <w:tcW w:w="6912" w:type="dxa"/>
            <w:vAlign w:val="center"/>
          </w:tcPr>
          <w:p w14:paraId="703EED8C" w14:textId="77777777" w:rsidR="00217B0A" w:rsidRPr="005F1B26" w:rsidRDefault="00217B0A" w:rsidP="00217B0A">
            <w:pPr>
              <w:pStyle w:val="Tabletext"/>
              <w:spacing w:before="0" w:after="0"/>
              <w:rPr>
                <w:sz w:val="24"/>
              </w:rPr>
            </w:pPr>
            <w:r w:rsidRPr="005F1B26">
              <w:rPr>
                <w:sz w:val="24"/>
              </w:rPr>
              <w:t>Potential to encounter agitated customers</w:t>
            </w:r>
          </w:p>
        </w:tc>
        <w:sdt>
          <w:sdtPr>
            <w:rPr>
              <w:rFonts w:asciiTheme="minorHAnsi" w:eastAsia="Times New Roman" w:hAnsiTheme="minorHAnsi" w:cstheme="minorHAnsi"/>
              <w:sz w:val="24"/>
              <w:szCs w:val="24"/>
            </w:rPr>
            <w:id w:val="407194591"/>
            <w:placeholder>
              <w:docPart w:val="B914196971874A9BAE7CCCCCA5850637"/>
            </w:placeholder>
            <w:dropDownList>
              <w:listItem w:value="Choose an item."/>
              <w:listItem w:displayText="Never" w:value="Never"/>
              <w:listItem w:displayText="Occasionally" w:value="Occasionally"/>
              <w:listItem w:displayText="Frequently" w:value="Frequently"/>
            </w:dropDownList>
          </w:sdtPr>
          <w:sdtEndPr>
            <w:rPr>
              <w:rFonts w:eastAsia="Calibri"/>
              <w:sz w:val="20"/>
              <w:szCs w:val="22"/>
            </w:rPr>
          </w:sdtEndPr>
          <w:sdtContent>
            <w:tc>
              <w:tcPr>
                <w:tcW w:w="2694" w:type="dxa"/>
                <w:vAlign w:val="center"/>
              </w:tcPr>
              <w:p w14:paraId="5345B8C1" w14:textId="77777777" w:rsidR="00217B0A" w:rsidRPr="005430A5" w:rsidRDefault="00217B0A" w:rsidP="00217B0A">
                <w:pPr>
                  <w:pStyle w:val="Tabletext"/>
                  <w:jc w:val="center"/>
                  <w:rPr>
                    <w:rFonts w:asciiTheme="minorHAnsi" w:hAnsiTheme="minorHAnsi" w:cstheme="minorHAnsi"/>
                    <w:sz w:val="24"/>
                    <w:szCs w:val="24"/>
                  </w:rPr>
                </w:pPr>
                <w:r w:rsidRPr="005430A5">
                  <w:rPr>
                    <w:rFonts w:asciiTheme="minorHAnsi" w:hAnsiTheme="minorHAnsi" w:cstheme="minorHAnsi"/>
                    <w:sz w:val="24"/>
                    <w:szCs w:val="24"/>
                  </w:rPr>
                  <w:t>Occasionally</w:t>
                </w:r>
              </w:p>
              <w:p w14:paraId="392C1363" w14:textId="34CDB149" w:rsidR="00217B0A" w:rsidRPr="005F1B26" w:rsidRDefault="00217B0A" w:rsidP="00217B0A">
                <w:pPr>
                  <w:pStyle w:val="Tabletext"/>
                  <w:spacing w:before="0" w:after="0"/>
                  <w:jc w:val="center"/>
                  <w:rPr>
                    <w:sz w:val="24"/>
                  </w:rPr>
                </w:pPr>
              </w:p>
            </w:tc>
          </w:sdtContent>
        </w:sdt>
      </w:tr>
      <w:tr w:rsidR="00217B0A" w:rsidRPr="00311AE8" w14:paraId="5E59ED96" w14:textId="77777777" w:rsidTr="00442939">
        <w:trPr>
          <w:trHeight w:val="283"/>
        </w:trPr>
        <w:tc>
          <w:tcPr>
            <w:tcW w:w="6912" w:type="dxa"/>
            <w:vAlign w:val="center"/>
          </w:tcPr>
          <w:p w14:paraId="2BBC242A" w14:textId="77777777" w:rsidR="00217B0A" w:rsidRPr="005F1B26" w:rsidRDefault="00217B0A" w:rsidP="00217B0A">
            <w:pPr>
              <w:pStyle w:val="Tabletext"/>
              <w:spacing w:before="0" w:after="0"/>
              <w:rPr>
                <w:sz w:val="24"/>
              </w:rPr>
            </w:pPr>
            <w:r w:rsidRPr="005F1B26">
              <w:rPr>
                <w:sz w:val="24"/>
              </w:rPr>
              <w:t>Exposure to potentially distressing case material</w:t>
            </w:r>
          </w:p>
        </w:tc>
        <w:sdt>
          <w:sdtPr>
            <w:rPr>
              <w:rFonts w:asciiTheme="minorHAnsi" w:hAnsiTheme="minorHAnsi" w:cstheme="minorHAnsi"/>
              <w:sz w:val="24"/>
              <w:szCs w:val="24"/>
            </w:rPr>
            <w:id w:val="182894372"/>
            <w:placeholder>
              <w:docPart w:val="80CA9ACCC6654FDBA47CB12AA5C3A4C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42EAFD5E" w:rsidR="00217B0A" w:rsidRPr="005F1B26" w:rsidRDefault="00217B0A" w:rsidP="00217B0A">
                <w:pPr>
                  <w:pStyle w:val="Tabletext"/>
                  <w:spacing w:before="0" w:after="0"/>
                  <w:jc w:val="center"/>
                  <w:rPr>
                    <w:sz w:val="24"/>
                    <w:szCs w:val="24"/>
                  </w:rPr>
                </w:pPr>
                <w:r w:rsidRPr="005430A5">
                  <w:rPr>
                    <w:rFonts w:asciiTheme="minorHAnsi" w:hAnsiTheme="minorHAnsi" w:cstheme="minorHAnsi"/>
                    <w:sz w:val="24"/>
                    <w:szCs w:val="24"/>
                  </w:rPr>
                  <w:t>Occasionally</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54142E60" w:rsidR="005B38C8" w:rsidRPr="00493773" w:rsidRDefault="00217B0A" w:rsidP="00715C75">
                <w:pPr>
                  <w:pStyle w:val="Tabletext"/>
                  <w:spacing w:before="0" w:after="0"/>
                  <w:jc w:val="center"/>
                  <w:rPr>
                    <w:sz w:val="24"/>
                  </w:rPr>
                </w:pPr>
                <w:r>
                  <w:rPr>
                    <w:sz w:val="24"/>
                    <w:szCs w:val="24"/>
                  </w:rPr>
                  <w:t>Never</w:t>
                </w:r>
              </w:p>
            </w:tc>
          </w:sdtContent>
        </w:sdt>
      </w:tr>
      <w:tr w:rsidR="005B38C8" w:rsidRPr="005A754D" w14:paraId="01ED51BC" w14:textId="77777777" w:rsidTr="00442939">
        <w:trPr>
          <w:trHeight w:val="283"/>
        </w:trPr>
        <w:tc>
          <w:tcPr>
            <w:tcW w:w="6912" w:type="dxa"/>
            <w:vAlign w:val="center"/>
          </w:tcPr>
          <w:p w14:paraId="1BDDB59F" w14:textId="4B10AF77" w:rsidR="005B38C8" w:rsidRPr="00493773" w:rsidRDefault="00D25B82" w:rsidP="0049377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3D276C9B" w:rsidR="005B38C8" w:rsidRPr="00493773" w:rsidRDefault="00217B0A" w:rsidP="00715C75">
                <w:pPr>
                  <w:pStyle w:val="Tabletext"/>
                  <w:spacing w:before="0" w:after="0"/>
                  <w:jc w:val="center"/>
                  <w:rPr>
                    <w:sz w:val="24"/>
                  </w:rPr>
                </w:pPr>
                <w:r>
                  <w:rPr>
                    <w:sz w:val="24"/>
                    <w:szCs w:val="24"/>
                  </w:rPr>
                  <w:t>Never</w:t>
                </w:r>
              </w:p>
            </w:tc>
          </w:sdtContent>
        </w:sdt>
      </w:tr>
    </w:tbl>
    <w:p w14:paraId="08655A7D" w14:textId="77777777" w:rsidR="00015483" w:rsidRPr="002A43D2" w:rsidRDefault="00015483" w:rsidP="00493773">
      <w:pPr>
        <w:spacing w:after="0"/>
      </w:pPr>
    </w:p>
    <w:p w14:paraId="5C63B243" w14:textId="77777777" w:rsidR="00217B0A" w:rsidRPr="002A43D2" w:rsidRDefault="00217B0A">
      <w:pPr>
        <w:spacing w:after="0"/>
      </w:pPr>
    </w:p>
    <w:sectPr w:rsidR="00217B0A"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E40B2" w14:textId="77777777" w:rsidR="002765A5" w:rsidRDefault="002765A5" w:rsidP="00456927">
      <w:pPr>
        <w:spacing w:after="0"/>
      </w:pPr>
      <w:r>
        <w:separator/>
      </w:r>
    </w:p>
  </w:endnote>
  <w:endnote w:type="continuationSeparator" w:id="0">
    <w:p w14:paraId="2CD9473B" w14:textId="77777777" w:rsidR="002765A5" w:rsidRDefault="002765A5"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D297C" w14:textId="77777777" w:rsidR="002765A5" w:rsidRDefault="002765A5" w:rsidP="00456927">
      <w:pPr>
        <w:spacing w:after="0"/>
      </w:pPr>
      <w:r>
        <w:separator/>
      </w:r>
    </w:p>
  </w:footnote>
  <w:footnote w:type="continuationSeparator" w:id="0">
    <w:p w14:paraId="03A59FCD" w14:textId="77777777" w:rsidR="002765A5" w:rsidRDefault="002765A5"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A9B9" w14:textId="56DEFADB" w:rsidR="00260764" w:rsidRPr="00260764" w:rsidRDefault="008B6A21" w:rsidP="00260764">
    <w:pPr>
      <w:pStyle w:val="Header"/>
      <w:jc w:val="center"/>
    </w:pPr>
    <w:r>
      <w:rPr>
        <w:rFonts w:asciiTheme="minorHAnsi" w:hAnsiTheme="minorHAnsi"/>
        <w:noProof/>
        <w:sz w:val="52"/>
      </w:rPr>
      <mc:AlternateContent>
        <mc:Choice Requires="wpg">
          <w:drawing>
            <wp:anchor distT="0" distB="0" distL="114300" distR="114300" simplePos="0" relativeHeight="251659264" behindDoc="0" locked="0" layoutInCell="1" allowOverlap="1" wp14:anchorId="434A7E4C" wp14:editId="1579FF7E">
              <wp:simplePos x="0" y="0"/>
              <wp:positionH relativeFrom="column">
                <wp:posOffset>-752475</wp:posOffset>
              </wp:positionH>
              <wp:positionV relativeFrom="paragraph">
                <wp:posOffset>-451990</wp:posOffset>
              </wp:positionV>
              <wp:extent cx="7560129" cy="1295400"/>
              <wp:effectExtent l="0" t="0" r="3175" b="0"/>
              <wp:wrapTight wrapText="bothSides">
                <wp:wrapPolygon edited="0">
                  <wp:start x="0" y="0"/>
                  <wp:lineTo x="0" y="20965"/>
                  <wp:lineTo x="19813" y="21282"/>
                  <wp:lineTo x="20847" y="21282"/>
                  <wp:lineTo x="20901" y="21282"/>
                  <wp:lineTo x="21391" y="20329"/>
                  <wp:lineTo x="21555" y="19694"/>
                  <wp:lineTo x="21555" y="0"/>
                  <wp:lineTo x="0" y="0"/>
                </wp:wrapPolygon>
              </wp:wrapTight>
              <wp:docPr id="2028947672" name="Group 8"/>
              <wp:cNvGraphicFramePr/>
              <a:graphic xmlns:a="http://schemas.openxmlformats.org/drawingml/2006/main">
                <a:graphicData uri="http://schemas.microsoft.com/office/word/2010/wordprocessingGroup">
                  <wpg:wgp>
                    <wpg:cNvGrpSpPr/>
                    <wpg:grpSpPr>
                      <a:xfrm>
                        <a:off x="0" y="0"/>
                        <a:ext cx="7560129" cy="1295400"/>
                        <a:chOff x="0" y="0"/>
                        <a:chExt cx="7560129" cy="1295400"/>
                      </a:xfrm>
                    </wpg:grpSpPr>
                    <pic:pic xmlns:pic="http://schemas.openxmlformats.org/drawingml/2006/picture">
                      <pic:nvPicPr>
                        <pic:cNvPr id="1859949842"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1490" cy="1278255"/>
                        </a:xfrm>
                        <a:prstGeom prst="rect">
                          <a:avLst/>
                        </a:prstGeom>
                        <a:noFill/>
                        <a:ln>
                          <a:noFill/>
                        </a:ln>
                      </pic:spPr>
                    </pic:pic>
                    <pic:pic xmlns:pic="http://schemas.openxmlformats.org/drawingml/2006/picture">
                      <pic:nvPicPr>
                        <pic:cNvPr id="1928135813"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6226629" y="0"/>
                          <a:ext cx="1333500" cy="1295400"/>
                        </a:xfrm>
                        <a:prstGeom prst="rect">
                          <a:avLst/>
                        </a:prstGeom>
                        <a:noFill/>
                        <a:ln>
                          <a:noFill/>
                        </a:ln>
                      </pic:spPr>
                    </pic:pic>
                    <pic:pic xmlns:pic="http://schemas.openxmlformats.org/drawingml/2006/picture">
                      <pic:nvPicPr>
                        <pic:cNvPr id="1421329129" name="Picture 7"/>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721567" y="286139"/>
                          <a:ext cx="2114550" cy="659765"/>
                        </a:xfrm>
                        <a:prstGeom prst="rect">
                          <a:avLst/>
                        </a:prstGeom>
                      </pic:spPr>
                    </pic:pic>
                  </wpg:wgp>
                </a:graphicData>
              </a:graphic>
            </wp:anchor>
          </w:drawing>
        </mc:Choice>
        <mc:Fallback>
          <w:pict>
            <v:group w14:anchorId="2A7A5EE1" id="Group 8" o:spid="_x0000_s1026" style="position:absolute;margin-left:-59.25pt;margin-top:-35.6pt;width:595.3pt;height:102pt;z-index:251659264" coordsize="75601,12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68414;height:12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">
                <v:imagedata r:id="rId4" o:title=""/>
              </v:shape>
              <v:shape id="Picture 4" o:spid="_x0000_s1028" type="#_x0000_t75" style="position:absolute;left:62266;width:13335;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">
                <v:imagedata r:id="rId5" o:title=""/>
              </v:shape>
              <v:shape id="Picture 7" o:spid="_x0000_s1029" type="#_x0000_t75" style="position:absolute;left:7215;top:2861;width:21146;height:6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">
                <v:imagedata r:id="rId6" o:title=""/>
              </v:shape>
              <w10:wrap type="tight"/>
            </v:group>
          </w:pict>
        </mc:Fallback>
      </mc:AlternateContent>
    </w:r>
  </w:p>
  <w:p w14:paraId="5A474136" w14:textId="622B605A"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43510E"/>
    <w:multiLevelType w:val="hybridMultilevel"/>
    <w:tmpl w:val="A782C3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C8A3125"/>
    <w:multiLevelType w:val="hybridMultilevel"/>
    <w:tmpl w:val="3D02E3D2"/>
    <w:lvl w:ilvl="0" w:tplc="0C090001">
      <w:start w:val="1"/>
      <w:numFmt w:val="bullet"/>
      <w:lvlText w:val=""/>
      <w:lvlJc w:val="left"/>
      <w:pPr>
        <w:ind w:left="860" w:hanging="360"/>
      </w:pPr>
      <w:rPr>
        <w:rFonts w:ascii="Symbol" w:hAnsi="Symbol" w:hint="default"/>
      </w:rPr>
    </w:lvl>
    <w:lvl w:ilvl="1" w:tplc="0C090003" w:tentative="1">
      <w:start w:val="1"/>
      <w:numFmt w:val="bullet"/>
      <w:lvlText w:val="o"/>
      <w:lvlJc w:val="left"/>
      <w:pPr>
        <w:ind w:left="1580" w:hanging="360"/>
      </w:pPr>
      <w:rPr>
        <w:rFonts w:ascii="Courier New" w:hAnsi="Courier New" w:cs="Courier New" w:hint="default"/>
      </w:rPr>
    </w:lvl>
    <w:lvl w:ilvl="2" w:tplc="0C090005" w:tentative="1">
      <w:start w:val="1"/>
      <w:numFmt w:val="bullet"/>
      <w:lvlText w:val=""/>
      <w:lvlJc w:val="left"/>
      <w:pPr>
        <w:ind w:left="2300" w:hanging="360"/>
      </w:pPr>
      <w:rPr>
        <w:rFonts w:ascii="Wingdings" w:hAnsi="Wingdings" w:hint="default"/>
      </w:rPr>
    </w:lvl>
    <w:lvl w:ilvl="3" w:tplc="0C090001" w:tentative="1">
      <w:start w:val="1"/>
      <w:numFmt w:val="bullet"/>
      <w:lvlText w:val=""/>
      <w:lvlJc w:val="left"/>
      <w:pPr>
        <w:ind w:left="3020" w:hanging="360"/>
      </w:pPr>
      <w:rPr>
        <w:rFonts w:ascii="Symbol" w:hAnsi="Symbol" w:hint="default"/>
      </w:rPr>
    </w:lvl>
    <w:lvl w:ilvl="4" w:tplc="0C090003" w:tentative="1">
      <w:start w:val="1"/>
      <w:numFmt w:val="bullet"/>
      <w:lvlText w:val="o"/>
      <w:lvlJc w:val="left"/>
      <w:pPr>
        <w:ind w:left="3740" w:hanging="360"/>
      </w:pPr>
      <w:rPr>
        <w:rFonts w:ascii="Courier New" w:hAnsi="Courier New" w:cs="Courier New" w:hint="default"/>
      </w:rPr>
    </w:lvl>
    <w:lvl w:ilvl="5" w:tplc="0C090005" w:tentative="1">
      <w:start w:val="1"/>
      <w:numFmt w:val="bullet"/>
      <w:lvlText w:val=""/>
      <w:lvlJc w:val="left"/>
      <w:pPr>
        <w:ind w:left="4460" w:hanging="360"/>
      </w:pPr>
      <w:rPr>
        <w:rFonts w:ascii="Wingdings" w:hAnsi="Wingdings" w:hint="default"/>
      </w:rPr>
    </w:lvl>
    <w:lvl w:ilvl="6" w:tplc="0C090001" w:tentative="1">
      <w:start w:val="1"/>
      <w:numFmt w:val="bullet"/>
      <w:lvlText w:val=""/>
      <w:lvlJc w:val="left"/>
      <w:pPr>
        <w:ind w:left="5180" w:hanging="360"/>
      </w:pPr>
      <w:rPr>
        <w:rFonts w:ascii="Symbol" w:hAnsi="Symbol" w:hint="default"/>
      </w:rPr>
    </w:lvl>
    <w:lvl w:ilvl="7" w:tplc="0C090003" w:tentative="1">
      <w:start w:val="1"/>
      <w:numFmt w:val="bullet"/>
      <w:lvlText w:val="o"/>
      <w:lvlJc w:val="left"/>
      <w:pPr>
        <w:ind w:left="5900" w:hanging="360"/>
      </w:pPr>
      <w:rPr>
        <w:rFonts w:ascii="Courier New" w:hAnsi="Courier New" w:cs="Courier New" w:hint="default"/>
      </w:rPr>
    </w:lvl>
    <w:lvl w:ilvl="8" w:tplc="0C090005" w:tentative="1">
      <w:start w:val="1"/>
      <w:numFmt w:val="bullet"/>
      <w:lvlText w:val=""/>
      <w:lvlJc w:val="left"/>
      <w:pPr>
        <w:ind w:left="6620" w:hanging="360"/>
      </w:pPr>
      <w:rPr>
        <w:rFonts w:ascii="Wingdings" w:hAnsi="Wingdings" w:hint="default"/>
      </w:rPr>
    </w:lvl>
  </w:abstractNum>
  <w:abstractNum w:abstractNumId="5"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0CDF7463"/>
    <w:multiLevelType w:val="hybridMultilevel"/>
    <w:tmpl w:val="9664E2C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0802E85"/>
    <w:multiLevelType w:val="hybridMultilevel"/>
    <w:tmpl w:val="ED60FE1E"/>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8"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1D21FF1"/>
    <w:multiLevelType w:val="hybridMultilevel"/>
    <w:tmpl w:val="CD665C28"/>
    <w:lvl w:ilvl="0" w:tplc="26087E0E">
      <w:start w:val="1"/>
      <w:numFmt w:val="bullet"/>
      <w:pStyle w:val="Listlevel1J"/>
      <w:lvlText w:val=""/>
      <w:lvlJc w:val="left"/>
      <w:pPr>
        <w:tabs>
          <w:tab w:val="num" w:pos="720"/>
        </w:tabs>
        <w:ind w:left="720" w:hanging="360"/>
      </w:pPr>
      <w:rPr>
        <w:rFonts w:ascii="Symbol" w:hAnsi="Symbol" w:hint="default"/>
      </w:rPr>
    </w:lvl>
    <w:lvl w:ilvl="1" w:tplc="3E50E7BC">
      <w:start w:val="1"/>
      <w:numFmt w:val="bullet"/>
      <w:pStyle w:val="Listlevel2J"/>
      <w:lvlText w:val="o"/>
      <w:lvlJc w:val="left"/>
      <w:pPr>
        <w:tabs>
          <w:tab w:val="num" w:pos="1440"/>
        </w:tabs>
        <w:ind w:left="1440" w:hanging="360"/>
      </w:pPr>
      <w:rPr>
        <w:rFonts w:ascii="Courier New" w:hAnsi="Courier New" w:cs="Times New Roman" w:hint="default"/>
      </w:rPr>
    </w:lvl>
    <w:lvl w:ilvl="2" w:tplc="04090003">
      <w:start w:val="1"/>
      <w:numFmt w:val="bullet"/>
      <w:lvlText w:val="o"/>
      <w:lvlJc w:val="left"/>
      <w:pPr>
        <w:tabs>
          <w:tab w:val="num" w:pos="2160"/>
        </w:tabs>
        <w:ind w:left="2160" w:hanging="360"/>
      </w:pPr>
      <w:rPr>
        <w:rFonts w:ascii="Courier New" w:hAnsi="Courier New" w:cs="Times New Roman"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4B15109"/>
    <w:multiLevelType w:val="hybridMultilevel"/>
    <w:tmpl w:val="F8FA25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72E3CAC"/>
    <w:multiLevelType w:val="hybridMultilevel"/>
    <w:tmpl w:val="85DE15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1"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2" w15:restartNumberingAfterBreak="0">
    <w:nsid w:val="3C22F6AF"/>
    <w:multiLevelType w:val="hybridMultilevel"/>
    <w:tmpl w:val="489A9E70"/>
    <w:lvl w:ilvl="0" w:tplc="B9687256">
      <w:start w:val="1"/>
      <w:numFmt w:val="decimal"/>
      <w:lvlText w:val="%1."/>
      <w:lvlJc w:val="left"/>
      <w:pPr>
        <w:ind w:left="720" w:hanging="360"/>
      </w:pPr>
    </w:lvl>
    <w:lvl w:ilvl="1" w:tplc="C1206726">
      <w:start w:val="1"/>
      <w:numFmt w:val="lowerLetter"/>
      <w:lvlText w:val="%2."/>
      <w:lvlJc w:val="left"/>
      <w:pPr>
        <w:ind w:left="1440" w:hanging="360"/>
      </w:pPr>
    </w:lvl>
    <w:lvl w:ilvl="2" w:tplc="7E12FE70">
      <w:start w:val="1"/>
      <w:numFmt w:val="lowerRoman"/>
      <w:lvlText w:val="%3."/>
      <w:lvlJc w:val="right"/>
      <w:pPr>
        <w:ind w:left="2160" w:hanging="180"/>
      </w:pPr>
    </w:lvl>
    <w:lvl w:ilvl="3" w:tplc="A05A3B46">
      <w:start w:val="1"/>
      <w:numFmt w:val="decimal"/>
      <w:lvlText w:val="%4."/>
      <w:lvlJc w:val="left"/>
      <w:pPr>
        <w:ind w:left="2880" w:hanging="360"/>
      </w:pPr>
    </w:lvl>
    <w:lvl w:ilvl="4" w:tplc="63901AC0">
      <w:start w:val="1"/>
      <w:numFmt w:val="lowerLetter"/>
      <w:lvlText w:val="%5."/>
      <w:lvlJc w:val="left"/>
      <w:pPr>
        <w:ind w:left="3600" w:hanging="360"/>
      </w:pPr>
    </w:lvl>
    <w:lvl w:ilvl="5" w:tplc="AAB2F088">
      <w:start w:val="1"/>
      <w:numFmt w:val="lowerRoman"/>
      <w:lvlText w:val="%6."/>
      <w:lvlJc w:val="right"/>
      <w:pPr>
        <w:ind w:left="4320" w:hanging="180"/>
      </w:pPr>
    </w:lvl>
    <w:lvl w:ilvl="6" w:tplc="12D6F590">
      <w:start w:val="1"/>
      <w:numFmt w:val="decimal"/>
      <w:lvlText w:val="%7."/>
      <w:lvlJc w:val="left"/>
      <w:pPr>
        <w:ind w:left="5040" w:hanging="360"/>
      </w:pPr>
    </w:lvl>
    <w:lvl w:ilvl="7" w:tplc="49081728">
      <w:start w:val="1"/>
      <w:numFmt w:val="lowerLetter"/>
      <w:lvlText w:val="%8."/>
      <w:lvlJc w:val="left"/>
      <w:pPr>
        <w:ind w:left="5760" w:hanging="360"/>
      </w:pPr>
    </w:lvl>
    <w:lvl w:ilvl="8" w:tplc="DEF4E0AA">
      <w:start w:val="1"/>
      <w:numFmt w:val="lowerRoman"/>
      <w:lvlText w:val="%9."/>
      <w:lvlJc w:val="right"/>
      <w:pPr>
        <w:ind w:left="6480" w:hanging="180"/>
      </w:pPr>
    </w:lvl>
  </w:abstractNum>
  <w:abstractNum w:abstractNumId="23"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4"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A3933E9"/>
    <w:multiLevelType w:val="hybridMultilevel"/>
    <w:tmpl w:val="226A8536"/>
    <w:lvl w:ilvl="0" w:tplc="0C090005">
      <w:start w:val="1"/>
      <w:numFmt w:val="bullet"/>
      <w:lvlText w:val=""/>
      <w:lvlJc w:val="left"/>
      <w:pPr>
        <w:ind w:left="363" w:hanging="360"/>
      </w:pPr>
      <w:rPr>
        <w:rFonts w:ascii="Wingdings" w:hAnsi="Wingdings" w:hint="default"/>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28" w15:restartNumberingAfterBreak="0">
    <w:nsid w:val="50964E0E"/>
    <w:multiLevelType w:val="hybridMultilevel"/>
    <w:tmpl w:val="0FC2FFA6"/>
    <w:lvl w:ilvl="0" w:tplc="1966DF6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4"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5"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C931999"/>
    <w:multiLevelType w:val="hybridMultilevel"/>
    <w:tmpl w:val="930A5D7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6CA13BE6"/>
    <w:multiLevelType w:val="multilevel"/>
    <w:tmpl w:val="5BC4E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2270899"/>
    <w:multiLevelType w:val="singleLevel"/>
    <w:tmpl w:val="0C09000F"/>
    <w:lvl w:ilvl="0">
      <w:start w:val="1"/>
      <w:numFmt w:val="decimal"/>
      <w:lvlText w:val="%1."/>
      <w:lvlJc w:val="left"/>
      <w:pPr>
        <w:ind w:left="360" w:hanging="360"/>
      </w:pPr>
    </w:lvl>
  </w:abstractNum>
  <w:abstractNum w:abstractNumId="41" w15:restartNumberingAfterBreak="0">
    <w:nsid w:val="7B401A64"/>
    <w:multiLevelType w:val="hybridMultilevel"/>
    <w:tmpl w:val="332C82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BC45D01"/>
    <w:multiLevelType w:val="hybridMultilevel"/>
    <w:tmpl w:val="5AB0AC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648629304">
    <w:abstractNumId w:val="21"/>
  </w:num>
  <w:num w:numId="2" w16cid:durableId="989602160">
    <w:abstractNumId w:val="21"/>
  </w:num>
  <w:num w:numId="3" w16cid:durableId="1743067589">
    <w:abstractNumId w:val="23"/>
  </w:num>
  <w:num w:numId="4" w16cid:durableId="1102605113">
    <w:abstractNumId w:val="21"/>
  </w:num>
  <w:num w:numId="5" w16cid:durableId="109594383">
    <w:abstractNumId w:val="23"/>
  </w:num>
  <w:num w:numId="6" w16cid:durableId="1977493562">
    <w:abstractNumId w:val="2"/>
  </w:num>
  <w:num w:numId="7" w16cid:durableId="360134187">
    <w:abstractNumId w:val="0"/>
  </w:num>
  <w:num w:numId="8" w16cid:durableId="956183502">
    <w:abstractNumId w:val="25"/>
  </w:num>
  <w:num w:numId="9" w16cid:durableId="867523510">
    <w:abstractNumId w:val="30"/>
  </w:num>
  <w:num w:numId="10" w16cid:durableId="468479904">
    <w:abstractNumId w:val="14"/>
  </w:num>
  <w:num w:numId="11" w16cid:durableId="58140521">
    <w:abstractNumId w:val="37"/>
  </w:num>
  <w:num w:numId="12" w16cid:durableId="841897036">
    <w:abstractNumId w:val="10"/>
  </w:num>
  <w:num w:numId="13" w16cid:durableId="694425144">
    <w:abstractNumId w:val="36"/>
  </w:num>
  <w:num w:numId="14" w16cid:durableId="861089032">
    <w:abstractNumId w:val="13"/>
  </w:num>
  <w:num w:numId="15" w16cid:durableId="902450333">
    <w:abstractNumId w:val="44"/>
  </w:num>
  <w:num w:numId="16" w16cid:durableId="314648715">
    <w:abstractNumId w:val="40"/>
  </w:num>
  <w:num w:numId="17" w16cid:durableId="1310476060">
    <w:abstractNumId w:val="9"/>
  </w:num>
  <w:num w:numId="18" w16cid:durableId="941957437">
    <w:abstractNumId w:val="35"/>
  </w:num>
  <w:num w:numId="19" w16cid:durableId="981542282">
    <w:abstractNumId w:val="33"/>
  </w:num>
  <w:num w:numId="20" w16cid:durableId="1753887414">
    <w:abstractNumId w:val="29"/>
  </w:num>
  <w:num w:numId="21" w16cid:durableId="1366635524">
    <w:abstractNumId w:val="12"/>
  </w:num>
  <w:num w:numId="22" w16cid:durableId="680549525">
    <w:abstractNumId w:val="32"/>
  </w:num>
  <w:num w:numId="23" w16cid:durableId="1227104614">
    <w:abstractNumId w:val="1"/>
  </w:num>
  <w:num w:numId="24" w16cid:durableId="1817839660">
    <w:abstractNumId w:val="24"/>
  </w:num>
  <w:num w:numId="25" w16cid:durableId="1454012446">
    <w:abstractNumId w:val="16"/>
  </w:num>
  <w:num w:numId="26" w16cid:durableId="1489633523">
    <w:abstractNumId w:val="19"/>
  </w:num>
  <w:num w:numId="27" w16cid:durableId="1559246821">
    <w:abstractNumId w:val="43"/>
  </w:num>
  <w:num w:numId="28" w16cid:durableId="490099370">
    <w:abstractNumId w:val="20"/>
  </w:num>
  <w:num w:numId="29" w16cid:durableId="1111508305">
    <w:abstractNumId w:val="5"/>
  </w:num>
  <w:num w:numId="30" w16cid:durableId="1821847775">
    <w:abstractNumId w:val="8"/>
  </w:num>
  <w:num w:numId="31" w16cid:durableId="1480607044">
    <w:abstractNumId w:val="34"/>
  </w:num>
  <w:num w:numId="32" w16cid:durableId="1322583822">
    <w:abstractNumId w:val="26"/>
  </w:num>
  <w:num w:numId="33" w16cid:durableId="1028944516">
    <w:abstractNumId w:val="31"/>
  </w:num>
  <w:num w:numId="34" w16cid:durableId="190455702">
    <w:abstractNumId w:val="11"/>
  </w:num>
  <w:num w:numId="35" w16cid:durableId="662271906">
    <w:abstractNumId w:val="28"/>
  </w:num>
  <w:num w:numId="36" w16cid:durableId="1219896182">
    <w:abstractNumId w:val="18"/>
  </w:num>
  <w:num w:numId="37" w16cid:durableId="687020724">
    <w:abstractNumId w:val="22"/>
  </w:num>
  <w:num w:numId="38" w16cid:durableId="1852065745">
    <w:abstractNumId w:val="27"/>
  </w:num>
  <w:num w:numId="39" w16cid:durableId="1078791091">
    <w:abstractNumId w:val="6"/>
  </w:num>
  <w:num w:numId="40" w16cid:durableId="2110349875">
    <w:abstractNumId w:val="7"/>
  </w:num>
  <w:num w:numId="41" w16cid:durableId="757677375">
    <w:abstractNumId w:val="39"/>
  </w:num>
  <w:num w:numId="42" w16cid:durableId="430129999">
    <w:abstractNumId w:val="42"/>
  </w:num>
  <w:num w:numId="43" w16cid:durableId="201751676">
    <w:abstractNumId w:val="1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69661142">
    <w:abstractNumId w:val="38"/>
  </w:num>
  <w:num w:numId="45" w16cid:durableId="1646158944">
    <w:abstractNumId w:val="4"/>
  </w:num>
  <w:num w:numId="46" w16cid:durableId="74591452">
    <w:abstractNumId w:val="17"/>
  </w:num>
  <w:num w:numId="47" w16cid:durableId="2078739850">
    <w:abstractNumId w:val="3"/>
  </w:num>
  <w:num w:numId="48" w16cid:durableId="8597764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34483"/>
    <w:rsid w:val="00034905"/>
    <w:rsid w:val="00036182"/>
    <w:rsid w:val="00037E42"/>
    <w:rsid w:val="00040CD3"/>
    <w:rsid w:val="00044187"/>
    <w:rsid w:val="000456E0"/>
    <w:rsid w:val="00045D17"/>
    <w:rsid w:val="00051744"/>
    <w:rsid w:val="00057CF9"/>
    <w:rsid w:val="00061670"/>
    <w:rsid w:val="00072674"/>
    <w:rsid w:val="00074DA8"/>
    <w:rsid w:val="00075C33"/>
    <w:rsid w:val="00083084"/>
    <w:rsid w:val="00083AB8"/>
    <w:rsid w:val="00090C5A"/>
    <w:rsid w:val="00094562"/>
    <w:rsid w:val="000A5186"/>
    <w:rsid w:val="000B622C"/>
    <w:rsid w:val="000C3654"/>
    <w:rsid w:val="000C452E"/>
    <w:rsid w:val="000E2939"/>
    <w:rsid w:val="000E639E"/>
    <w:rsid w:val="000F2684"/>
    <w:rsid w:val="000F2688"/>
    <w:rsid w:val="0010052B"/>
    <w:rsid w:val="00114CE0"/>
    <w:rsid w:val="00127312"/>
    <w:rsid w:val="001360FE"/>
    <w:rsid w:val="001429A6"/>
    <w:rsid w:val="001501F0"/>
    <w:rsid w:val="0015056D"/>
    <w:rsid w:val="001552C6"/>
    <w:rsid w:val="00160D2A"/>
    <w:rsid w:val="00166318"/>
    <w:rsid w:val="0016790E"/>
    <w:rsid w:val="00173E02"/>
    <w:rsid w:val="0017746E"/>
    <w:rsid w:val="00183A2A"/>
    <w:rsid w:val="00185003"/>
    <w:rsid w:val="001905C2"/>
    <w:rsid w:val="00192AD3"/>
    <w:rsid w:val="001948AD"/>
    <w:rsid w:val="00196DC8"/>
    <w:rsid w:val="001A12DC"/>
    <w:rsid w:val="001A36F2"/>
    <w:rsid w:val="001B306F"/>
    <w:rsid w:val="001B4119"/>
    <w:rsid w:val="001C206E"/>
    <w:rsid w:val="001C74C9"/>
    <w:rsid w:val="001C7CEE"/>
    <w:rsid w:val="001D0161"/>
    <w:rsid w:val="001D0BB4"/>
    <w:rsid w:val="001D284A"/>
    <w:rsid w:val="001D2953"/>
    <w:rsid w:val="001E49C0"/>
    <w:rsid w:val="001E5640"/>
    <w:rsid w:val="001F0BC7"/>
    <w:rsid w:val="001F2C45"/>
    <w:rsid w:val="001F76A4"/>
    <w:rsid w:val="002014E5"/>
    <w:rsid w:val="00204473"/>
    <w:rsid w:val="0020493E"/>
    <w:rsid w:val="002113B4"/>
    <w:rsid w:val="0021151E"/>
    <w:rsid w:val="00214732"/>
    <w:rsid w:val="00217B0A"/>
    <w:rsid w:val="00220092"/>
    <w:rsid w:val="00221A41"/>
    <w:rsid w:val="0022484E"/>
    <w:rsid w:val="0022677F"/>
    <w:rsid w:val="0023024E"/>
    <w:rsid w:val="00231B57"/>
    <w:rsid w:val="0023640E"/>
    <w:rsid w:val="00243603"/>
    <w:rsid w:val="00252449"/>
    <w:rsid w:val="0026001C"/>
    <w:rsid w:val="00260764"/>
    <w:rsid w:val="00262DEE"/>
    <w:rsid w:val="002703F8"/>
    <w:rsid w:val="0027094B"/>
    <w:rsid w:val="00271701"/>
    <w:rsid w:val="00272F0B"/>
    <w:rsid w:val="002756D8"/>
    <w:rsid w:val="002765A5"/>
    <w:rsid w:val="002840E6"/>
    <w:rsid w:val="00284D8B"/>
    <w:rsid w:val="00285B53"/>
    <w:rsid w:val="00290E50"/>
    <w:rsid w:val="00290FAD"/>
    <w:rsid w:val="00295705"/>
    <w:rsid w:val="002A0C3B"/>
    <w:rsid w:val="002A43D2"/>
    <w:rsid w:val="002A49EE"/>
    <w:rsid w:val="002A74F6"/>
    <w:rsid w:val="002B1194"/>
    <w:rsid w:val="002B297D"/>
    <w:rsid w:val="002B4318"/>
    <w:rsid w:val="002C41BC"/>
    <w:rsid w:val="002D07A1"/>
    <w:rsid w:val="002D2A0D"/>
    <w:rsid w:val="002E5B17"/>
    <w:rsid w:val="002E6343"/>
    <w:rsid w:val="002E78B8"/>
    <w:rsid w:val="002F0510"/>
    <w:rsid w:val="002F3365"/>
    <w:rsid w:val="002F4D15"/>
    <w:rsid w:val="002F69C3"/>
    <w:rsid w:val="0030208D"/>
    <w:rsid w:val="003020B5"/>
    <w:rsid w:val="00305A5F"/>
    <w:rsid w:val="00306ED0"/>
    <w:rsid w:val="0031523D"/>
    <w:rsid w:val="00326758"/>
    <w:rsid w:val="00327679"/>
    <w:rsid w:val="00334F25"/>
    <w:rsid w:val="0033768C"/>
    <w:rsid w:val="00344845"/>
    <w:rsid w:val="003461EF"/>
    <w:rsid w:val="00347432"/>
    <w:rsid w:val="00350170"/>
    <w:rsid w:val="0035537A"/>
    <w:rsid w:val="00356DD0"/>
    <w:rsid w:val="003660FD"/>
    <w:rsid w:val="00366983"/>
    <w:rsid w:val="00367C98"/>
    <w:rsid w:val="00373FED"/>
    <w:rsid w:val="003743B3"/>
    <w:rsid w:val="00384332"/>
    <w:rsid w:val="0039040A"/>
    <w:rsid w:val="00392AFC"/>
    <w:rsid w:val="00394A89"/>
    <w:rsid w:val="003958AF"/>
    <w:rsid w:val="00395E36"/>
    <w:rsid w:val="003A3785"/>
    <w:rsid w:val="003B7B87"/>
    <w:rsid w:val="003C6108"/>
    <w:rsid w:val="003C6256"/>
    <w:rsid w:val="003D422A"/>
    <w:rsid w:val="003F557A"/>
    <w:rsid w:val="00402D13"/>
    <w:rsid w:val="004061F4"/>
    <w:rsid w:val="00410BF0"/>
    <w:rsid w:val="004121AA"/>
    <w:rsid w:val="00423122"/>
    <w:rsid w:val="00423241"/>
    <w:rsid w:val="0042331E"/>
    <w:rsid w:val="00432969"/>
    <w:rsid w:val="00434524"/>
    <w:rsid w:val="0043559B"/>
    <w:rsid w:val="00440141"/>
    <w:rsid w:val="00440D74"/>
    <w:rsid w:val="00441286"/>
    <w:rsid w:val="00441ECC"/>
    <w:rsid w:val="00442939"/>
    <w:rsid w:val="004530AE"/>
    <w:rsid w:val="00455CDA"/>
    <w:rsid w:val="00456927"/>
    <w:rsid w:val="00461819"/>
    <w:rsid w:val="00464D35"/>
    <w:rsid w:val="00474D11"/>
    <w:rsid w:val="00475504"/>
    <w:rsid w:val="00480812"/>
    <w:rsid w:val="00481829"/>
    <w:rsid w:val="00481BE9"/>
    <w:rsid w:val="0048530A"/>
    <w:rsid w:val="00486402"/>
    <w:rsid w:val="00486ED4"/>
    <w:rsid w:val="00492EE9"/>
    <w:rsid w:val="00493773"/>
    <w:rsid w:val="00495B39"/>
    <w:rsid w:val="004A2C60"/>
    <w:rsid w:val="004A3822"/>
    <w:rsid w:val="004A5A47"/>
    <w:rsid w:val="004A7311"/>
    <w:rsid w:val="004B32D2"/>
    <w:rsid w:val="004C1716"/>
    <w:rsid w:val="004C6C23"/>
    <w:rsid w:val="004E4685"/>
    <w:rsid w:val="004F2565"/>
    <w:rsid w:val="004F3F6F"/>
    <w:rsid w:val="004F4613"/>
    <w:rsid w:val="004F46AC"/>
    <w:rsid w:val="00505A6D"/>
    <w:rsid w:val="00507949"/>
    <w:rsid w:val="005107B8"/>
    <w:rsid w:val="00514711"/>
    <w:rsid w:val="0052245D"/>
    <w:rsid w:val="0053083B"/>
    <w:rsid w:val="00536C34"/>
    <w:rsid w:val="00541C41"/>
    <w:rsid w:val="005466BD"/>
    <w:rsid w:val="0054727B"/>
    <w:rsid w:val="0055314F"/>
    <w:rsid w:val="0055729E"/>
    <w:rsid w:val="00561454"/>
    <w:rsid w:val="00573D58"/>
    <w:rsid w:val="00576FB9"/>
    <w:rsid w:val="00582863"/>
    <w:rsid w:val="0058419A"/>
    <w:rsid w:val="00584463"/>
    <w:rsid w:val="005861A6"/>
    <w:rsid w:val="00587DFD"/>
    <w:rsid w:val="005A0982"/>
    <w:rsid w:val="005A0F3B"/>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4E9D"/>
    <w:rsid w:val="005E7A93"/>
    <w:rsid w:val="005F1480"/>
    <w:rsid w:val="005F1A2B"/>
    <w:rsid w:val="005F1B26"/>
    <w:rsid w:val="00601827"/>
    <w:rsid w:val="006030D0"/>
    <w:rsid w:val="00604AD4"/>
    <w:rsid w:val="00604B5C"/>
    <w:rsid w:val="00615D88"/>
    <w:rsid w:val="00621532"/>
    <w:rsid w:val="00622D9B"/>
    <w:rsid w:val="00626AEC"/>
    <w:rsid w:val="00633DEE"/>
    <w:rsid w:val="00634E13"/>
    <w:rsid w:val="006522B3"/>
    <w:rsid w:val="00653FBE"/>
    <w:rsid w:val="00661329"/>
    <w:rsid w:val="006616A2"/>
    <w:rsid w:val="00665693"/>
    <w:rsid w:val="00666999"/>
    <w:rsid w:val="00676EE5"/>
    <w:rsid w:val="006822CC"/>
    <w:rsid w:val="00685107"/>
    <w:rsid w:val="006873BA"/>
    <w:rsid w:val="006912A5"/>
    <w:rsid w:val="0069634D"/>
    <w:rsid w:val="006A159D"/>
    <w:rsid w:val="006A552A"/>
    <w:rsid w:val="006B4A24"/>
    <w:rsid w:val="006B5CD6"/>
    <w:rsid w:val="006C102C"/>
    <w:rsid w:val="006C3FCC"/>
    <w:rsid w:val="006C7246"/>
    <w:rsid w:val="006C74CE"/>
    <w:rsid w:val="006D353D"/>
    <w:rsid w:val="006E453E"/>
    <w:rsid w:val="006F09E8"/>
    <w:rsid w:val="006F49C0"/>
    <w:rsid w:val="007010FB"/>
    <w:rsid w:val="00701A46"/>
    <w:rsid w:val="007117A5"/>
    <w:rsid w:val="00712EF1"/>
    <w:rsid w:val="00715C75"/>
    <w:rsid w:val="00717B1B"/>
    <w:rsid w:val="0072498E"/>
    <w:rsid w:val="00725A09"/>
    <w:rsid w:val="00727237"/>
    <w:rsid w:val="007471D6"/>
    <w:rsid w:val="00753085"/>
    <w:rsid w:val="00764EF4"/>
    <w:rsid w:val="007702B5"/>
    <w:rsid w:val="007774E5"/>
    <w:rsid w:val="007A7F28"/>
    <w:rsid w:val="007B23B6"/>
    <w:rsid w:val="007B4877"/>
    <w:rsid w:val="007C029B"/>
    <w:rsid w:val="007C03C0"/>
    <w:rsid w:val="007C257B"/>
    <w:rsid w:val="007C40E2"/>
    <w:rsid w:val="007E0752"/>
    <w:rsid w:val="007E23ED"/>
    <w:rsid w:val="007E396F"/>
    <w:rsid w:val="007E3B64"/>
    <w:rsid w:val="007E4124"/>
    <w:rsid w:val="007F088F"/>
    <w:rsid w:val="007F332D"/>
    <w:rsid w:val="00800211"/>
    <w:rsid w:val="00801DAF"/>
    <w:rsid w:val="00802C7D"/>
    <w:rsid w:val="00810089"/>
    <w:rsid w:val="00814878"/>
    <w:rsid w:val="0081518C"/>
    <w:rsid w:val="00816ACF"/>
    <w:rsid w:val="00820354"/>
    <w:rsid w:val="00827843"/>
    <w:rsid w:val="008343E7"/>
    <w:rsid w:val="0083521F"/>
    <w:rsid w:val="00853027"/>
    <w:rsid w:val="0085512F"/>
    <w:rsid w:val="0085751D"/>
    <w:rsid w:val="00860D79"/>
    <w:rsid w:val="008612C8"/>
    <w:rsid w:val="008707DA"/>
    <w:rsid w:val="008778EF"/>
    <w:rsid w:val="00887553"/>
    <w:rsid w:val="008B22B1"/>
    <w:rsid w:val="008B254D"/>
    <w:rsid w:val="008B6A21"/>
    <w:rsid w:val="008B6BB8"/>
    <w:rsid w:val="008C40B5"/>
    <w:rsid w:val="008C4982"/>
    <w:rsid w:val="008C5432"/>
    <w:rsid w:val="008D1EA2"/>
    <w:rsid w:val="008E3ED7"/>
    <w:rsid w:val="008E4109"/>
    <w:rsid w:val="008E5749"/>
    <w:rsid w:val="008E704D"/>
    <w:rsid w:val="008F0135"/>
    <w:rsid w:val="008F29AC"/>
    <w:rsid w:val="008F2BF6"/>
    <w:rsid w:val="008F53EF"/>
    <w:rsid w:val="008F78B3"/>
    <w:rsid w:val="009020BE"/>
    <w:rsid w:val="00910A68"/>
    <w:rsid w:val="0091264C"/>
    <w:rsid w:val="00914F3E"/>
    <w:rsid w:val="0091504C"/>
    <w:rsid w:val="00917324"/>
    <w:rsid w:val="00917A43"/>
    <w:rsid w:val="00917AED"/>
    <w:rsid w:val="00921435"/>
    <w:rsid w:val="00925679"/>
    <w:rsid w:val="00925D84"/>
    <w:rsid w:val="00927558"/>
    <w:rsid w:val="009304D0"/>
    <w:rsid w:val="00931430"/>
    <w:rsid w:val="0093491F"/>
    <w:rsid w:val="00934C54"/>
    <w:rsid w:val="00944B05"/>
    <w:rsid w:val="009468CB"/>
    <w:rsid w:val="00951EF1"/>
    <w:rsid w:val="00956BB9"/>
    <w:rsid w:val="0097328E"/>
    <w:rsid w:val="0097715C"/>
    <w:rsid w:val="00982A27"/>
    <w:rsid w:val="00986862"/>
    <w:rsid w:val="00987C48"/>
    <w:rsid w:val="00991759"/>
    <w:rsid w:val="009B1D24"/>
    <w:rsid w:val="009B3A9E"/>
    <w:rsid w:val="009B4408"/>
    <w:rsid w:val="009B56B6"/>
    <w:rsid w:val="009B61FE"/>
    <w:rsid w:val="009B7A0E"/>
    <w:rsid w:val="009C544A"/>
    <w:rsid w:val="009C7A6B"/>
    <w:rsid w:val="009D329B"/>
    <w:rsid w:val="009D33ED"/>
    <w:rsid w:val="009D46E6"/>
    <w:rsid w:val="009D6C8B"/>
    <w:rsid w:val="009E0BC2"/>
    <w:rsid w:val="009E1DD3"/>
    <w:rsid w:val="009E635F"/>
    <w:rsid w:val="009E69AB"/>
    <w:rsid w:val="009F5427"/>
    <w:rsid w:val="00A0134E"/>
    <w:rsid w:val="00A05E7F"/>
    <w:rsid w:val="00A1194D"/>
    <w:rsid w:val="00A13839"/>
    <w:rsid w:val="00A20BEE"/>
    <w:rsid w:val="00A25992"/>
    <w:rsid w:val="00A270A3"/>
    <w:rsid w:val="00A31D1D"/>
    <w:rsid w:val="00A331E5"/>
    <w:rsid w:val="00A358FA"/>
    <w:rsid w:val="00A42B6C"/>
    <w:rsid w:val="00A6799C"/>
    <w:rsid w:val="00A67D9A"/>
    <w:rsid w:val="00A67EFD"/>
    <w:rsid w:val="00A67FDF"/>
    <w:rsid w:val="00A75FA8"/>
    <w:rsid w:val="00A81E05"/>
    <w:rsid w:val="00A82BCC"/>
    <w:rsid w:val="00A940E8"/>
    <w:rsid w:val="00A97920"/>
    <w:rsid w:val="00AA5EBD"/>
    <w:rsid w:val="00AB26D3"/>
    <w:rsid w:val="00AB2DC4"/>
    <w:rsid w:val="00AB6B4E"/>
    <w:rsid w:val="00AC1E3C"/>
    <w:rsid w:val="00AC419F"/>
    <w:rsid w:val="00AC42C3"/>
    <w:rsid w:val="00AD698B"/>
    <w:rsid w:val="00AE293C"/>
    <w:rsid w:val="00AE3735"/>
    <w:rsid w:val="00AE5D2C"/>
    <w:rsid w:val="00AE5DB5"/>
    <w:rsid w:val="00AE7101"/>
    <w:rsid w:val="00AF1222"/>
    <w:rsid w:val="00B060E9"/>
    <w:rsid w:val="00B10AE6"/>
    <w:rsid w:val="00B140A3"/>
    <w:rsid w:val="00B14F71"/>
    <w:rsid w:val="00B16D45"/>
    <w:rsid w:val="00B1764A"/>
    <w:rsid w:val="00B266D2"/>
    <w:rsid w:val="00B34F4E"/>
    <w:rsid w:val="00B41628"/>
    <w:rsid w:val="00B45C3A"/>
    <w:rsid w:val="00B52740"/>
    <w:rsid w:val="00B54281"/>
    <w:rsid w:val="00B60BC4"/>
    <w:rsid w:val="00B6117A"/>
    <w:rsid w:val="00B6194A"/>
    <w:rsid w:val="00B66DAD"/>
    <w:rsid w:val="00B7075A"/>
    <w:rsid w:val="00B74516"/>
    <w:rsid w:val="00B76AEC"/>
    <w:rsid w:val="00B814CB"/>
    <w:rsid w:val="00B9317B"/>
    <w:rsid w:val="00B9564C"/>
    <w:rsid w:val="00BB6A5F"/>
    <w:rsid w:val="00BB7CA4"/>
    <w:rsid w:val="00BC022B"/>
    <w:rsid w:val="00BC3B9A"/>
    <w:rsid w:val="00BC79E2"/>
    <w:rsid w:val="00BE45BF"/>
    <w:rsid w:val="00BF50AE"/>
    <w:rsid w:val="00BF6527"/>
    <w:rsid w:val="00C03BA9"/>
    <w:rsid w:val="00C0471B"/>
    <w:rsid w:val="00C11089"/>
    <w:rsid w:val="00C133A3"/>
    <w:rsid w:val="00C14B96"/>
    <w:rsid w:val="00C15B5E"/>
    <w:rsid w:val="00C34784"/>
    <w:rsid w:val="00C363C4"/>
    <w:rsid w:val="00C365EF"/>
    <w:rsid w:val="00C36633"/>
    <w:rsid w:val="00C43765"/>
    <w:rsid w:val="00C51FDA"/>
    <w:rsid w:val="00C565DC"/>
    <w:rsid w:val="00C5687B"/>
    <w:rsid w:val="00C60047"/>
    <w:rsid w:val="00C62CDF"/>
    <w:rsid w:val="00C63771"/>
    <w:rsid w:val="00C63BEA"/>
    <w:rsid w:val="00C63F3A"/>
    <w:rsid w:val="00C75A36"/>
    <w:rsid w:val="00C91044"/>
    <w:rsid w:val="00C944C2"/>
    <w:rsid w:val="00CA359C"/>
    <w:rsid w:val="00CB2FA2"/>
    <w:rsid w:val="00CD3133"/>
    <w:rsid w:val="00CE1AEA"/>
    <w:rsid w:val="00CE32CB"/>
    <w:rsid w:val="00CE4EF3"/>
    <w:rsid w:val="00CF5813"/>
    <w:rsid w:val="00CF7E61"/>
    <w:rsid w:val="00D01554"/>
    <w:rsid w:val="00D0239B"/>
    <w:rsid w:val="00D10DDC"/>
    <w:rsid w:val="00D14203"/>
    <w:rsid w:val="00D1468D"/>
    <w:rsid w:val="00D172F9"/>
    <w:rsid w:val="00D2304F"/>
    <w:rsid w:val="00D23188"/>
    <w:rsid w:val="00D25B82"/>
    <w:rsid w:val="00D41714"/>
    <w:rsid w:val="00D43403"/>
    <w:rsid w:val="00D451A6"/>
    <w:rsid w:val="00D50DA6"/>
    <w:rsid w:val="00D544FB"/>
    <w:rsid w:val="00D573A3"/>
    <w:rsid w:val="00D610BD"/>
    <w:rsid w:val="00D628E1"/>
    <w:rsid w:val="00D66353"/>
    <w:rsid w:val="00D737F9"/>
    <w:rsid w:val="00D75169"/>
    <w:rsid w:val="00D77C23"/>
    <w:rsid w:val="00D96AAB"/>
    <w:rsid w:val="00D97AFF"/>
    <w:rsid w:val="00DA4E54"/>
    <w:rsid w:val="00DA77DB"/>
    <w:rsid w:val="00DC1F6C"/>
    <w:rsid w:val="00DC2FF8"/>
    <w:rsid w:val="00DC3343"/>
    <w:rsid w:val="00DC36A6"/>
    <w:rsid w:val="00DC5F70"/>
    <w:rsid w:val="00DD053C"/>
    <w:rsid w:val="00DD195C"/>
    <w:rsid w:val="00DD47F9"/>
    <w:rsid w:val="00DD59BC"/>
    <w:rsid w:val="00DD6689"/>
    <w:rsid w:val="00DE3037"/>
    <w:rsid w:val="00DF344C"/>
    <w:rsid w:val="00DF46B4"/>
    <w:rsid w:val="00E059B1"/>
    <w:rsid w:val="00E06429"/>
    <w:rsid w:val="00E11CED"/>
    <w:rsid w:val="00E160EF"/>
    <w:rsid w:val="00E242E5"/>
    <w:rsid w:val="00E30F39"/>
    <w:rsid w:val="00E43160"/>
    <w:rsid w:val="00E513E1"/>
    <w:rsid w:val="00E57678"/>
    <w:rsid w:val="00E65E3F"/>
    <w:rsid w:val="00E66219"/>
    <w:rsid w:val="00E662A3"/>
    <w:rsid w:val="00E7588A"/>
    <w:rsid w:val="00E80AE9"/>
    <w:rsid w:val="00E83374"/>
    <w:rsid w:val="00E873C4"/>
    <w:rsid w:val="00E87B6A"/>
    <w:rsid w:val="00E97A2C"/>
    <w:rsid w:val="00EA6D12"/>
    <w:rsid w:val="00EB0DAE"/>
    <w:rsid w:val="00EB1248"/>
    <w:rsid w:val="00EB3BC0"/>
    <w:rsid w:val="00EB3F11"/>
    <w:rsid w:val="00EB4655"/>
    <w:rsid w:val="00EB76C6"/>
    <w:rsid w:val="00EB777E"/>
    <w:rsid w:val="00EC17F2"/>
    <w:rsid w:val="00EC5BAD"/>
    <w:rsid w:val="00EC7F5A"/>
    <w:rsid w:val="00ED156A"/>
    <w:rsid w:val="00ED2B07"/>
    <w:rsid w:val="00ED638F"/>
    <w:rsid w:val="00ED798F"/>
    <w:rsid w:val="00EF1299"/>
    <w:rsid w:val="00F10165"/>
    <w:rsid w:val="00F15A25"/>
    <w:rsid w:val="00F1669D"/>
    <w:rsid w:val="00F20919"/>
    <w:rsid w:val="00F312A2"/>
    <w:rsid w:val="00F322AA"/>
    <w:rsid w:val="00F36F2D"/>
    <w:rsid w:val="00F43DC5"/>
    <w:rsid w:val="00F517A9"/>
    <w:rsid w:val="00F533E7"/>
    <w:rsid w:val="00F56AB9"/>
    <w:rsid w:val="00F60676"/>
    <w:rsid w:val="00F62F0E"/>
    <w:rsid w:val="00F63605"/>
    <w:rsid w:val="00F66B23"/>
    <w:rsid w:val="00F7692D"/>
    <w:rsid w:val="00F775E8"/>
    <w:rsid w:val="00F862C7"/>
    <w:rsid w:val="00F863CF"/>
    <w:rsid w:val="00F94966"/>
    <w:rsid w:val="00FA7EBD"/>
    <w:rsid w:val="00FB019C"/>
    <w:rsid w:val="00FB36C8"/>
    <w:rsid w:val="00FB5C3A"/>
    <w:rsid w:val="00FD2E2F"/>
    <w:rsid w:val="00FD5A4A"/>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7FBB2B2D-6060-48E7-9968-EED7A801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aliases w:val="NFP GP Bulleted List,List Paragraph1,Recommendation,List Paragraph11,standard lewis,Heading 2.,List Paragraph111,L,F5 List Paragraph,Dot pt,CV text,Medium Grid 1 - Accent 21,Numbered Paragraph,List Paragraph2,FooterText"/>
    <w:basedOn w:val="Normal"/>
    <w:link w:val="ListParagraphChar"/>
    <w:uiPriority w:val="1"/>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character" w:customStyle="1" w:styleId="ListParagraphChar">
    <w:name w:val="List Paragraph Char"/>
    <w:aliases w:val="NFP GP Bulleted List Char,List Paragraph1 Char,Recommendation Char,List Paragraph11 Char,standard lewis Char,Heading 2. Char,List Paragraph111 Char,L Char,F5 List Paragraph Char,Dot pt Char,CV text Char,Medium Grid 1 - Accent 21 Char"/>
    <w:basedOn w:val="DefaultParagraphFont"/>
    <w:link w:val="ListParagraph"/>
    <w:uiPriority w:val="34"/>
    <w:locked/>
    <w:rsid w:val="00217B0A"/>
    <w:rPr>
      <w:sz w:val="24"/>
    </w:rPr>
  </w:style>
  <w:style w:type="paragraph" w:customStyle="1" w:styleId="Listlevel2J">
    <w:name w:val="List level 2 J"/>
    <w:basedOn w:val="Normal"/>
    <w:rsid w:val="00217B0A"/>
    <w:pPr>
      <w:numPr>
        <w:ilvl w:val="1"/>
        <w:numId w:val="43"/>
      </w:numPr>
      <w:suppressAutoHyphens w:val="0"/>
      <w:spacing w:before="100" w:beforeAutospacing="1" w:after="100" w:afterAutospacing="1"/>
    </w:pPr>
    <w:rPr>
      <w:rFonts w:ascii="Arial" w:hAnsi="Arial"/>
      <w:color w:val="000000"/>
      <w:sz w:val="20"/>
      <w:lang w:eastAsia="en-US"/>
    </w:rPr>
  </w:style>
  <w:style w:type="paragraph" w:customStyle="1" w:styleId="Listlevel1J">
    <w:name w:val="List level 1 J"/>
    <w:basedOn w:val="Normal"/>
    <w:rsid w:val="00217B0A"/>
    <w:pPr>
      <w:numPr>
        <w:numId w:val="43"/>
      </w:numPr>
      <w:suppressAutoHyphens w:val="0"/>
      <w:spacing w:before="100" w:beforeAutospacing="1" w:after="100" w:afterAutospacing="1"/>
    </w:pPr>
    <w:rPr>
      <w:rFonts w:ascii="Arial" w:hAnsi="Arial"/>
      <w:color w:val="000000"/>
      <w:sz w:val="20"/>
      <w:lang w:eastAsia="en-US"/>
    </w:rPr>
  </w:style>
  <w:style w:type="paragraph" w:customStyle="1" w:styleId="xmsobodytext">
    <w:name w:val="x_msobodytext"/>
    <w:basedOn w:val="Normal"/>
    <w:rsid w:val="00927558"/>
    <w:pPr>
      <w:suppressAutoHyphens w:val="0"/>
      <w:spacing w:after="120"/>
    </w:pPr>
    <w:rPr>
      <w:rFonts w:eastAsiaTheme="minorHAnsi" w:cs="Calibr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CB334D">
          <w:pPr>
            <w:pStyle w:val="C2A236068F6A4FBDB3FF2613DA3C67F89"/>
          </w:pPr>
          <w:r w:rsidRPr="00493773">
            <w:rPr>
              <w:rStyle w:val="PlaceholderText"/>
              <w:sz w:val="24"/>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CB334D">
          <w:pPr>
            <w:pStyle w:val="E90866A1B92345718171ECCC784C32439"/>
          </w:pPr>
          <w:r w:rsidRPr="00493773">
            <w:rPr>
              <w:rStyle w:val="PlaceholderText"/>
              <w:sz w:val="24"/>
            </w:rPr>
            <w:t>Choose an item.</w:t>
          </w:r>
        </w:p>
      </w:docPartBody>
    </w:docPart>
    <w:docPart>
      <w:docPartPr>
        <w:name w:val="E65C53C81A284C9AA00351CDA1D3BD74"/>
        <w:category>
          <w:name w:val="General"/>
          <w:gallery w:val="placeholder"/>
        </w:category>
        <w:types>
          <w:type w:val="bbPlcHdr"/>
        </w:types>
        <w:behaviors>
          <w:behavior w:val="content"/>
        </w:behaviors>
        <w:guid w:val="{ABB1C06B-CC02-4D4E-80C3-DB1AA7C17A31}"/>
      </w:docPartPr>
      <w:docPartBody>
        <w:p w:rsidR="00A6140E" w:rsidRDefault="00B102D5" w:rsidP="00B102D5">
          <w:pPr>
            <w:pStyle w:val="E65C53C81A284C9AA00351CDA1D3BD74"/>
          </w:pPr>
          <w:r w:rsidRPr="004D2D92">
            <w:rPr>
              <w:rStyle w:val="PlaceholderText"/>
            </w:rPr>
            <w:t>Choose an item.</w:t>
          </w:r>
        </w:p>
      </w:docPartBody>
    </w:docPart>
    <w:docPart>
      <w:docPartPr>
        <w:name w:val="CFE1FA35342C4776A511A4E6156AACE2"/>
        <w:category>
          <w:name w:val="General"/>
          <w:gallery w:val="placeholder"/>
        </w:category>
        <w:types>
          <w:type w:val="bbPlcHdr"/>
        </w:types>
        <w:behaviors>
          <w:behavior w:val="content"/>
        </w:behaviors>
        <w:guid w:val="{0A119F7A-B7D6-44D4-88E5-30A8BCE0A9DB}"/>
      </w:docPartPr>
      <w:docPartBody>
        <w:p w:rsidR="00A6140E" w:rsidRDefault="00B102D5" w:rsidP="00B102D5">
          <w:pPr>
            <w:pStyle w:val="CFE1FA35342C4776A511A4E6156AACE2"/>
          </w:pPr>
          <w:r w:rsidRPr="004D2D92">
            <w:rPr>
              <w:rStyle w:val="PlaceholderText"/>
            </w:rPr>
            <w:t>Choose an item.</w:t>
          </w:r>
        </w:p>
      </w:docPartBody>
    </w:docPart>
    <w:docPart>
      <w:docPartPr>
        <w:name w:val="CB71BEFB73A246A1A8A651385F43748C"/>
        <w:category>
          <w:name w:val="General"/>
          <w:gallery w:val="placeholder"/>
        </w:category>
        <w:types>
          <w:type w:val="bbPlcHdr"/>
        </w:types>
        <w:behaviors>
          <w:behavior w:val="content"/>
        </w:behaviors>
        <w:guid w:val="{032006F7-B589-46EA-83E4-3ED27418E89D}"/>
      </w:docPartPr>
      <w:docPartBody>
        <w:p w:rsidR="00A6140E" w:rsidRDefault="00B102D5" w:rsidP="00B102D5">
          <w:pPr>
            <w:pStyle w:val="CB71BEFB73A246A1A8A651385F43748C"/>
          </w:pPr>
          <w:r w:rsidRPr="004D2D92">
            <w:rPr>
              <w:rStyle w:val="PlaceholderText"/>
            </w:rPr>
            <w:t>Choose an item.</w:t>
          </w:r>
        </w:p>
      </w:docPartBody>
    </w:docPart>
    <w:docPart>
      <w:docPartPr>
        <w:name w:val="D767FD75BD684B07B0CDB5269095AA29"/>
        <w:category>
          <w:name w:val="General"/>
          <w:gallery w:val="placeholder"/>
        </w:category>
        <w:types>
          <w:type w:val="bbPlcHdr"/>
        </w:types>
        <w:behaviors>
          <w:behavior w:val="content"/>
        </w:behaviors>
        <w:guid w:val="{80C98C10-A92D-44D6-A2AE-60DC55810FFD}"/>
      </w:docPartPr>
      <w:docPartBody>
        <w:p w:rsidR="00A6140E" w:rsidRDefault="00B102D5" w:rsidP="00B102D5">
          <w:pPr>
            <w:pStyle w:val="D767FD75BD684B07B0CDB5269095AA29"/>
          </w:pPr>
          <w:r w:rsidRPr="004D2D92">
            <w:rPr>
              <w:rStyle w:val="PlaceholderText"/>
            </w:rPr>
            <w:t>Choose an item.</w:t>
          </w:r>
        </w:p>
      </w:docPartBody>
    </w:docPart>
    <w:docPart>
      <w:docPartPr>
        <w:name w:val="9F8026600A704CAD908E95A3B849E60C"/>
        <w:category>
          <w:name w:val="General"/>
          <w:gallery w:val="placeholder"/>
        </w:category>
        <w:types>
          <w:type w:val="bbPlcHdr"/>
        </w:types>
        <w:behaviors>
          <w:behavior w:val="content"/>
        </w:behaviors>
        <w:guid w:val="{0BE0D4DB-4A81-4D76-89E4-8C93F01C28CF}"/>
      </w:docPartPr>
      <w:docPartBody>
        <w:p w:rsidR="00A6140E" w:rsidRDefault="00B102D5" w:rsidP="00B102D5">
          <w:pPr>
            <w:pStyle w:val="9F8026600A704CAD908E95A3B849E60C"/>
          </w:pPr>
          <w:r w:rsidRPr="004D2D92">
            <w:rPr>
              <w:rStyle w:val="PlaceholderText"/>
            </w:rPr>
            <w:t>Choose an item.</w:t>
          </w:r>
        </w:p>
      </w:docPartBody>
    </w:docPart>
    <w:docPart>
      <w:docPartPr>
        <w:name w:val="87B35AAD79CF435F8B23988FC4D4F94E"/>
        <w:category>
          <w:name w:val="General"/>
          <w:gallery w:val="placeholder"/>
        </w:category>
        <w:types>
          <w:type w:val="bbPlcHdr"/>
        </w:types>
        <w:behaviors>
          <w:behavior w:val="content"/>
        </w:behaviors>
        <w:guid w:val="{D8391392-7B9E-4A38-8BF6-48A23975D7B4}"/>
      </w:docPartPr>
      <w:docPartBody>
        <w:p w:rsidR="00A6140E" w:rsidRDefault="00B102D5" w:rsidP="00B102D5">
          <w:pPr>
            <w:pStyle w:val="87B35AAD79CF435F8B23988FC4D4F94E"/>
          </w:pPr>
          <w:r w:rsidRPr="004D2D92">
            <w:rPr>
              <w:rStyle w:val="PlaceholderText"/>
            </w:rPr>
            <w:t>Choose an item.</w:t>
          </w:r>
        </w:p>
      </w:docPartBody>
    </w:docPart>
    <w:docPart>
      <w:docPartPr>
        <w:name w:val="88C3C54E8BC745CEA5A802A5C0EA2312"/>
        <w:category>
          <w:name w:val="General"/>
          <w:gallery w:val="placeholder"/>
        </w:category>
        <w:types>
          <w:type w:val="bbPlcHdr"/>
        </w:types>
        <w:behaviors>
          <w:behavior w:val="content"/>
        </w:behaviors>
        <w:guid w:val="{B914BB8A-AA0B-41FC-B9E1-9AC3776C184A}"/>
      </w:docPartPr>
      <w:docPartBody>
        <w:p w:rsidR="00A6140E" w:rsidRDefault="00B102D5" w:rsidP="00B102D5">
          <w:pPr>
            <w:pStyle w:val="88C3C54E8BC745CEA5A802A5C0EA2312"/>
          </w:pPr>
          <w:r w:rsidRPr="004D2D92">
            <w:rPr>
              <w:rStyle w:val="PlaceholderText"/>
            </w:rPr>
            <w:t>Choose an item.</w:t>
          </w:r>
        </w:p>
      </w:docPartBody>
    </w:docPart>
    <w:docPart>
      <w:docPartPr>
        <w:name w:val="771C6E0E6B1842C598DBCEDDB3727862"/>
        <w:category>
          <w:name w:val="General"/>
          <w:gallery w:val="placeholder"/>
        </w:category>
        <w:types>
          <w:type w:val="bbPlcHdr"/>
        </w:types>
        <w:behaviors>
          <w:behavior w:val="content"/>
        </w:behaviors>
        <w:guid w:val="{CDC48755-B76B-48FB-8F1F-4B9D5EA30742}"/>
      </w:docPartPr>
      <w:docPartBody>
        <w:p w:rsidR="00A6140E" w:rsidRDefault="00B102D5" w:rsidP="00B102D5">
          <w:pPr>
            <w:pStyle w:val="771C6E0E6B1842C598DBCEDDB3727862"/>
          </w:pPr>
          <w:r w:rsidRPr="004D2D92">
            <w:rPr>
              <w:rStyle w:val="PlaceholderText"/>
            </w:rPr>
            <w:t>Choose an item.</w:t>
          </w:r>
        </w:p>
      </w:docPartBody>
    </w:docPart>
    <w:docPart>
      <w:docPartPr>
        <w:name w:val="2BAA4E68A3FF4AEA94ACFB949B5B1C0B"/>
        <w:category>
          <w:name w:val="General"/>
          <w:gallery w:val="placeholder"/>
        </w:category>
        <w:types>
          <w:type w:val="bbPlcHdr"/>
        </w:types>
        <w:behaviors>
          <w:behavior w:val="content"/>
        </w:behaviors>
        <w:guid w:val="{917DF768-5B41-4D6C-8C60-9DD128CFDE57}"/>
      </w:docPartPr>
      <w:docPartBody>
        <w:p w:rsidR="00A6140E" w:rsidRDefault="00B102D5" w:rsidP="00B102D5">
          <w:pPr>
            <w:pStyle w:val="2BAA4E68A3FF4AEA94ACFB949B5B1C0B"/>
          </w:pPr>
          <w:r w:rsidRPr="004D2D92">
            <w:rPr>
              <w:rStyle w:val="PlaceholderText"/>
            </w:rPr>
            <w:t>Choose an item.</w:t>
          </w:r>
        </w:p>
      </w:docPartBody>
    </w:docPart>
    <w:docPart>
      <w:docPartPr>
        <w:name w:val="B035F8812E4A474497F6E9E815EB1569"/>
        <w:category>
          <w:name w:val="General"/>
          <w:gallery w:val="placeholder"/>
        </w:category>
        <w:types>
          <w:type w:val="bbPlcHdr"/>
        </w:types>
        <w:behaviors>
          <w:behavior w:val="content"/>
        </w:behaviors>
        <w:guid w:val="{A59732D0-41BF-4172-9AB3-6C43814E1BD3}"/>
      </w:docPartPr>
      <w:docPartBody>
        <w:p w:rsidR="00A6140E" w:rsidRDefault="00B102D5" w:rsidP="00B102D5">
          <w:pPr>
            <w:pStyle w:val="B035F8812E4A474497F6E9E815EB1569"/>
          </w:pPr>
          <w:r w:rsidRPr="004D2D92">
            <w:rPr>
              <w:rStyle w:val="PlaceholderText"/>
            </w:rPr>
            <w:t>Choose an item.</w:t>
          </w:r>
        </w:p>
      </w:docPartBody>
    </w:docPart>
    <w:docPart>
      <w:docPartPr>
        <w:name w:val="B914196971874A9BAE7CCCCCA5850637"/>
        <w:category>
          <w:name w:val="General"/>
          <w:gallery w:val="placeholder"/>
        </w:category>
        <w:types>
          <w:type w:val="bbPlcHdr"/>
        </w:types>
        <w:behaviors>
          <w:behavior w:val="content"/>
        </w:behaviors>
        <w:guid w:val="{FEB64000-4DF7-4C88-A0AC-BCCC80AD8BC1}"/>
      </w:docPartPr>
      <w:docPartBody>
        <w:p w:rsidR="00A6140E" w:rsidRDefault="00B102D5" w:rsidP="00B102D5">
          <w:pPr>
            <w:pStyle w:val="B914196971874A9BAE7CCCCCA5850637"/>
          </w:pPr>
          <w:r w:rsidRPr="004D2D92">
            <w:rPr>
              <w:rStyle w:val="PlaceholderText"/>
            </w:rPr>
            <w:t>Choose an item.</w:t>
          </w:r>
        </w:p>
      </w:docPartBody>
    </w:docPart>
    <w:docPart>
      <w:docPartPr>
        <w:name w:val="80CA9ACCC6654FDBA47CB12AA5C3A4C2"/>
        <w:category>
          <w:name w:val="General"/>
          <w:gallery w:val="placeholder"/>
        </w:category>
        <w:types>
          <w:type w:val="bbPlcHdr"/>
        </w:types>
        <w:behaviors>
          <w:behavior w:val="content"/>
        </w:behaviors>
        <w:guid w:val="{24438CFC-4D4E-4930-8486-CC6A9C791206}"/>
      </w:docPartPr>
      <w:docPartBody>
        <w:p w:rsidR="00A6140E" w:rsidRDefault="00B102D5" w:rsidP="00B102D5">
          <w:pPr>
            <w:pStyle w:val="80CA9ACCC6654FDBA47CB12AA5C3A4C2"/>
          </w:pPr>
          <w:r w:rsidRPr="004D2D92">
            <w:rPr>
              <w:rStyle w:val="PlaceholderText"/>
            </w:rPr>
            <w:t>Choose an item.</w:t>
          </w:r>
        </w:p>
      </w:docPartBody>
    </w:docPart>
    <w:docPart>
      <w:docPartPr>
        <w:name w:val="5D712B9C98C94ABEB3675F89C18B62D0"/>
        <w:category>
          <w:name w:val="General"/>
          <w:gallery w:val="placeholder"/>
        </w:category>
        <w:types>
          <w:type w:val="bbPlcHdr"/>
        </w:types>
        <w:behaviors>
          <w:behavior w:val="content"/>
        </w:behaviors>
        <w:guid w:val="{8761C23E-FF73-4113-B1D1-39CF8A133E42}"/>
      </w:docPartPr>
      <w:docPartBody>
        <w:p w:rsidR="00A6140E" w:rsidRDefault="00B102D5" w:rsidP="00B102D5">
          <w:pPr>
            <w:pStyle w:val="5D712B9C98C94ABEB3675F89C18B62D0"/>
          </w:pPr>
          <w:r w:rsidRPr="003C74CE">
            <w:rPr>
              <w:rStyle w:val="PlaceholderText"/>
            </w:rPr>
            <w:t>Click or tap here to enter text.</w:t>
          </w:r>
        </w:p>
      </w:docPartBody>
    </w:docPart>
    <w:docPart>
      <w:docPartPr>
        <w:name w:val="F4CC9B0F1C9847F7B0E2D603D0D79A12"/>
        <w:category>
          <w:name w:val="General"/>
          <w:gallery w:val="placeholder"/>
        </w:category>
        <w:types>
          <w:type w:val="bbPlcHdr"/>
        </w:types>
        <w:behaviors>
          <w:behavior w:val="content"/>
        </w:behaviors>
        <w:guid w:val="{09CFDE1A-CB9C-465F-924D-3915A0FCDE45}"/>
      </w:docPartPr>
      <w:docPartBody>
        <w:p w:rsidR="00A6140E" w:rsidRDefault="00B102D5" w:rsidP="00B102D5">
          <w:pPr>
            <w:pStyle w:val="F4CC9B0F1C9847F7B0E2D603D0D79A12"/>
          </w:pPr>
          <w:r w:rsidRPr="003C74CE">
            <w:rPr>
              <w:rStyle w:val="PlaceholderText"/>
            </w:rPr>
            <w:t>Click or tap to enter a date.</w:t>
          </w:r>
        </w:p>
      </w:docPartBody>
    </w:docPart>
    <w:docPart>
      <w:docPartPr>
        <w:name w:val="0E81FDE222A345B28CEFD40E0E5A46B8"/>
        <w:category>
          <w:name w:val="General"/>
          <w:gallery w:val="placeholder"/>
        </w:category>
        <w:types>
          <w:type w:val="bbPlcHdr"/>
        </w:types>
        <w:behaviors>
          <w:behavior w:val="content"/>
        </w:behaviors>
        <w:guid w:val="{B35576E9-35F4-4657-8C34-B276C3153660}"/>
      </w:docPartPr>
      <w:docPartBody>
        <w:p w:rsidR="00E10D4A" w:rsidRDefault="003B1589" w:rsidP="003B1589">
          <w:pPr>
            <w:pStyle w:val="0E81FDE222A345B28CEFD40E0E5A46B8"/>
          </w:pPr>
          <w:r w:rsidRPr="004D2D92">
            <w:rPr>
              <w:rStyle w:val="PlaceholderText"/>
            </w:rPr>
            <w:t>Choose an item.</w:t>
          </w:r>
        </w:p>
      </w:docPartBody>
    </w:docPart>
    <w:docPart>
      <w:docPartPr>
        <w:name w:val="715B2774B70144DDBA835D83BC08DBD7"/>
        <w:category>
          <w:name w:val="General"/>
          <w:gallery w:val="placeholder"/>
        </w:category>
        <w:types>
          <w:type w:val="bbPlcHdr"/>
        </w:types>
        <w:behaviors>
          <w:behavior w:val="content"/>
        </w:behaviors>
        <w:guid w:val="{E4739676-30D1-4351-A9A6-398697F253FC}"/>
      </w:docPartPr>
      <w:docPartBody>
        <w:p w:rsidR="00E10D4A" w:rsidRDefault="003B1589" w:rsidP="003B1589">
          <w:pPr>
            <w:pStyle w:val="715B2774B70144DDBA835D83BC08DBD7"/>
          </w:pPr>
          <w:r w:rsidRPr="004D2D92">
            <w:rPr>
              <w:rStyle w:val="PlaceholderText"/>
            </w:rPr>
            <w:t>Choose an item.</w:t>
          </w:r>
        </w:p>
      </w:docPartBody>
    </w:docPart>
    <w:docPart>
      <w:docPartPr>
        <w:name w:val="140DFDE4110048BFACC80D4FC7387C63"/>
        <w:category>
          <w:name w:val="General"/>
          <w:gallery w:val="placeholder"/>
        </w:category>
        <w:types>
          <w:type w:val="bbPlcHdr"/>
        </w:types>
        <w:behaviors>
          <w:behavior w:val="content"/>
        </w:behaviors>
        <w:guid w:val="{8E983B66-270B-4FA6-B3EA-8029D0A839DC}"/>
      </w:docPartPr>
      <w:docPartBody>
        <w:p w:rsidR="00E10D4A" w:rsidRDefault="003B1589" w:rsidP="003B1589">
          <w:pPr>
            <w:pStyle w:val="140DFDE4110048BFACC80D4FC7387C63"/>
          </w:pPr>
          <w:r w:rsidRPr="004D2D92">
            <w:rPr>
              <w:rStyle w:val="PlaceholderText"/>
            </w:rPr>
            <w:t>Choose an item.</w:t>
          </w:r>
        </w:p>
      </w:docPartBody>
    </w:docPart>
    <w:docPart>
      <w:docPartPr>
        <w:name w:val="5340C3B66F5B400EA3C26FC7CC98135B"/>
        <w:category>
          <w:name w:val="General"/>
          <w:gallery w:val="placeholder"/>
        </w:category>
        <w:types>
          <w:type w:val="bbPlcHdr"/>
        </w:types>
        <w:behaviors>
          <w:behavior w:val="content"/>
        </w:behaviors>
        <w:guid w:val="{3E468681-F93D-4A7F-A3DA-E925BDA5EAA9}"/>
      </w:docPartPr>
      <w:docPartBody>
        <w:p w:rsidR="00E10D4A" w:rsidRDefault="003B1589" w:rsidP="003B1589">
          <w:pPr>
            <w:pStyle w:val="5340C3B66F5B400EA3C26FC7CC98135B"/>
          </w:pPr>
          <w:r w:rsidRPr="004D2D92">
            <w:rPr>
              <w:rStyle w:val="PlaceholderText"/>
            </w:rPr>
            <w:t>Choose an item.</w:t>
          </w:r>
        </w:p>
      </w:docPartBody>
    </w:docPart>
    <w:docPart>
      <w:docPartPr>
        <w:name w:val="3A30A2DAB08246C1AA440BE5B02B0F75"/>
        <w:category>
          <w:name w:val="General"/>
          <w:gallery w:val="placeholder"/>
        </w:category>
        <w:types>
          <w:type w:val="bbPlcHdr"/>
        </w:types>
        <w:behaviors>
          <w:behavior w:val="content"/>
        </w:behaviors>
        <w:guid w:val="{1C2BB612-6BD4-4035-9E44-1BEDE83E8177}"/>
      </w:docPartPr>
      <w:docPartBody>
        <w:p w:rsidR="00E10D4A" w:rsidRDefault="003B1589" w:rsidP="003B1589">
          <w:pPr>
            <w:pStyle w:val="3A30A2DAB08246C1AA440BE5B02B0F75"/>
          </w:pPr>
          <w:r w:rsidRPr="004D2D92">
            <w:rPr>
              <w:rStyle w:val="PlaceholderText"/>
            </w:rPr>
            <w:t>Choose an item.</w:t>
          </w:r>
        </w:p>
      </w:docPartBody>
    </w:docPart>
    <w:docPart>
      <w:docPartPr>
        <w:name w:val="8A1604E474634D06A6F907430DC7EF52"/>
        <w:category>
          <w:name w:val="General"/>
          <w:gallery w:val="placeholder"/>
        </w:category>
        <w:types>
          <w:type w:val="bbPlcHdr"/>
        </w:types>
        <w:behaviors>
          <w:behavior w:val="content"/>
        </w:behaviors>
        <w:guid w:val="{411F7927-C53C-4151-B7C9-4D3D6D387DF4}"/>
      </w:docPartPr>
      <w:docPartBody>
        <w:p w:rsidR="00E10D4A" w:rsidRDefault="003B1589" w:rsidP="003B1589">
          <w:pPr>
            <w:pStyle w:val="8A1604E474634D06A6F907430DC7EF52"/>
          </w:pPr>
          <w:r w:rsidRPr="004D2D92">
            <w:rPr>
              <w:rStyle w:val="PlaceholderText"/>
            </w:rPr>
            <w:t>Choose an item.</w:t>
          </w:r>
        </w:p>
      </w:docPartBody>
    </w:docPart>
    <w:docPart>
      <w:docPartPr>
        <w:name w:val="D8CEAF3B8D5E41748BC33B1566D38A4E"/>
        <w:category>
          <w:name w:val="General"/>
          <w:gallery w:val="placeholder"/>
        </w:category>
        <w:types>
          <w:type w:val="bbPlcHdr"/>
        </w:types>
        <w:behaviors>
          <w:behavior w:val="content"/>
        </w:behaviors>
        <w:guid w:val="{AE4D463B-BBC8-4C91-BCF8-3F6050FC7DF5}"/>
      </w:docPartPr>
      <w:docPartBody>
        <w:p w:rsidR="00E10D4A" w:rsidRDefault="003B1589" w:rsidP="003B1589">
          <w:pPr>
            <w:pStyle w:val="D8CEAF3B8D5E41748BC33B1566D38A4E"/>
          </w:pPr>
          <w:r w:rsidRPr="004D2D92">
            <w:rPr>
              <w:rStyle w:val="PlaceholderText"/>
            </w:rPr>
            <w:t>Choose an item.</w:t>
          </w:r>
        </w:p>
      </w:docPartBody>
    </w:docPart>
    <w:docPart>
      <w:docPartPr>
        <w:name w:val="FA27BD4D0E784323B739B33F3A187546"/>
        <w:category>
          <w:name w:val="General"/>
          <w:gallery w:val="placeholder"/>
        </w:category>
        <w:types>
          <w:type w:val="bbPlcHdr"/>
        </w:types>
        <w:behaviors>
          <w:behavior w:val="content"/>
        </w:behaviors>
        <w:guid w:val="{DDDE55A8-1963-4C05-ADCC-0C193588AB3E}"/>
      </w:docPartPr>
      <w:docPartBody>
        <w:p w:rsidR="00E10D4A" w:rsidRDefault="003B1589" w:rsidP="003B1589">
          <w:pPr>
            <w:pStyle w:val="FA27BD4D0E784323B739B33F3A187546"/>
          </w:pPr>
          <w:r w:rsidRPr="004D2D92">
            <w:rPr>
              <w:rStyle w:val="PlaceholderText"/>
            </w:rPr>
            <w:t>Choose an item.</w:t>
          </w:r>
        </w:p>
      </w:docPartBody>
    </w:docPart>
    <w:docPart>
      <w:docPartPr>
        <w:name w:val="C002F8A8E4494FCDA4C8F1E3C5AF330B"/>
        <w:category>
          <w:name w:val="General"/>
          <w:gallery w:val="placeholder"/>
        </w:category>
        <w:types>
          <w:type w:val="bbPlcHdr"/>
        </w:types>
        <w:behaviors>
          <w:behavior w:val="content"/>
        </w:behaviors>
        <w:guid w:val="{BF2B997E-BCC6-4770-9BE8-749D4C985F89}"/>
      </w:docPartPr>
      <w:docPartBody>
        <w:p w:rsidR="00E10D4A" w:rsidRDefault="003B1589" w:rsidP="003B1589">
          <w:pPr>
            <w:pStyle w:val="C002F8A8E4494FCDA4C8F1E3C5AF330B"/>
          </w:pPr>
          <w:r w:rsidRPr="004D2D92">
            <w:rPr>
              <w:rStyle w:val="PlaceholderText"/>
            </w:rPr>
            <w:t>Choose an item.</w:t>
          </w:r>
        </w:p>
      </w:docPartBody>
    </w:docPart>
    <w:docPart>
      <w:docPartPr>
        <w:name w:val="AB7ADE3FE9F642189F134C24CA9A2CE8"/>
        <w:category>
          <w:name w:val="General"/>
          <w:gallery w:val="placeholder"/>
        </w:category>
        <w:types>
          <w:type w:val="bbPlcHdr"/>
        </w:types>
        <w:behaviors>
          <w:behavior w:val="content"/>
        </w:behaviors>
        <w:guid w:val="{40B00F5F-F9A1-4B2D-8D05-8B40F49849ED}"/>
      </w:docPartPr>
      <w:docPartBody>
        <w:p w:rsidR="00E10D4A" w:rsidRDefault="003B1589" w:rsidP="003B1589">
          <w:pPr>
            <w:pStyle w:val="AB7ADE3FE9F642189F134C24CA9A2CE8"/>
          </w:pPr>
          <w:r w:rsidRPr="004D2D92">
            <w:rPr>
              <w:rStyle w:val="PlaceholderText"/>
            </w:rPr>
            <w:t>Choose an item.</w:t>
          </w:r>
        </w:p>
      </w:docPartBody>
    </w:docPart>
    <w:docPart>
      <w:docPartPr>
        <w:name w:val="DA9F40DCF46A4081981A1EF4E4DA492D"/>
        <w:category>
          <w:name w:val="General"/>
          <w:gallery w:val="placeholder"/>
        </w:category>
        <w:types>
          <w:type w:val="bbPlcHdr"/>
        </w:types>
        <w:behaviors>
          <w:behavior w:val="content"/>
        </w:behaviors>
        <w:guid w:val="{DBC0FA19-6DC3-4F4F-B315-1881E5E7A583}"/>
      </w:docPartPr>
      <w:docPartBody>
        <w:p w:rsidR="00E10D4A" w:rsidRDefault="003B1589" w:rsidP="003B1589">
          <w:pPr>
            <w:pStyle w:val="DA9F40DCF46A4081981A1EF4E4DA492D"/>
          </w:pPr>
          <w:r w:rsidRPr="004D2D92">
            <w:rPr>
              <w:rStyle w:val="PlaceholderText"/>
            </w:rPr>
            <w:t>Choose an item.</w:t>
          </w:r>
        </w:p>
      </w:docPartBody>
    </w:docPart>
    <w:docPart>
      <w:docPartPr>
        <w:name w:val="0C0862AB45C246EF80392EE809DFAB99"/>
        <w:category>
          <w:name w:val="General"/>
          <w:gallery w:val="placeholder"/>
        </w:category>
        <w:types>
          <w:type w:val="bbPlcHdr"/>
        </w:types>
        <w:behaviors>
          <w:behavior w:val="content"/>
        </w:behaviors>
        <w:guid w:val="{B2A6F5CD-78E2-4D45-9A54-7338847FCA54}"/>
      </w:docPartPr>
      <w:docPartBody>
        <w:p w:rsidR="00E10D4A" w:rsidRDefault="003B1589" w:rsidP="003B1589">
          <w:pPr>
            <w:pStyle w:val="0C0862AB45C246EF80392EE809DFAB99"/>
          </w:pPr>
          <w:r w:rsidRPr="004D2D92">
            <w:rPr>
              <w:rStyle w:val="PlaceholderText"/>
            </w:rPr>
            <w:t>Choose an item.</w:t>
          </w:r>
        </w:p>
      </w:docPartBody>
    </w:docPart>
    <w:docPart>
      <w:docPartPr>
        <w:name w:val="F6E6FA108CDE402DAAD6E9FA8DFF6500"/>
        <w:category>
          <w:name w:val="General"/>
          <w:gallery w:val="placeholder"/>
        </w:category>
        <w:types>
          <w:type w:val="bbPlcHdr"/>
        </w:types>
        <w:behaviors>
          <w:behavior w:val="content"/>
        </w:behaviors>
        <w:guid w:val="{0E628633-D8F3-4146-9B5B-67254D6D9FB6}"/>
      </w:docPartPr>
      <w:docPartBody>
        <w:p w:rsidR="00E10D4A" w:rsidRDefault="003B1589" w:rsidP="003B1589">
          <w:pPr>
            <w:pStyle w:val="F6E6FA108CDE402DAAD6E9FA8DFF6500"/>
          </w:pPr>
          <w:r w:rsidRPr="004D2D92">
            <w:rPr>
              <w:rStyle w:val="PlaceholderText"/>
            </w:rPr>
            <w:t>Choose an item.</w:t>
          </w:r>
        </w:p>
      </w:docPartBody>
    </w:docPart>
    <w:docPart>
      <w:docPartPr>
        <w:name w:val="3508CE6C71494B4484404891BA2E5AE1"/>
        <w:category>
          <w:name w:val="General"/>
          <w:gallery w:val="placeholder"/>
        </w:category>
        <w:types>
          <w:type w:val="bbPlcHdr"/>
        </w:types>
        <w:behaviors>
          <w:behavior w:val="content"/>
        </w:behaviors>
        <w:guid w:val="{40EE56AD-DE43-4BF1-98E7-481679BFFDE2}"/>
      </w:docPartPr>
      <w:docPartBody>
        <w:p w:rsidR="00E10D4A" w:rsidRDefault="003B1589" w:rsidP="003B1589">
          <w:pPr>
            <w:pStyle w:val="3508CE6C71494B4484404891BA2E5AE1"/>
          </w:pPr>
          <w:r w:rsidRPr="004D2D92">
            <w:rPr>
              <w:rStyle w:val="PlaceholderText"/>
            </w:rPr>
            <w:t>Choose an item.</w:t>
          </w:r>
        </w:p>
      </w:docPartBody>
    </w:docPart>
    <w:docPart>
      <w:docPartPr>
        <w:name w:val="5D57C96E70C948AF911899E19153B27F"/>
        <w:category>
          <w:name w:val="General"/>
          <w:gallery w:val="placeholder"/>
        </w:category>
        <w:types>
          <w:type w:val="bbPlcHdr"/>
        </w:types>
        <w:behaviors>
          <w:behavior w:val="content"/>
        </w:behaviors>
        <w:guid w:val="{FD7177FE-40DC-4A16-9715-ABB30A346225}"/>
      </w:docPartPr>
      <w:docPartBody>
        <w:p w:rsidR="00E10D4A" w:rsidRDefault="003B1589" w:rsidP="003B1589">
          <w:pPr>
            <w:pStyle w:val="5D57C96E70C948AF911899E19153B27F"/>
          </w:pPr>
          <w:r w:rsidRPr="004D2D92">
            <w:rPr>
              <w:rStyle w:val="PlaceholderText"/>
            </w:rPr>
            <w:t>Choose an item.</w:t>
          </w:r>
        </w:p>
      </w:docPartBody>
    </w:docPart>
    <w:docPart>
      <w:docPartPr>
        <w:name w:val="536B507FDA0643CAA3DB69F60E8B71C6"/>
        <w:category>
          <w:name w:val="General"/>
          <w:gallery w:val="placeholder"/>
        </w:category>
        <w:types>
          <w:type w:val="bbPlcHdr"/>
        </w:types>
        <w:behaviors>
          <w:behavior w:val="content"/>
        </w:behaviors>
        <w:guid w:val="{643007E9-A005-473D-BB66-3698D43EC0B3}"/>
      </w:docPartPr>
      <w:docPartBody>
        <w:p w:rsidR="00E10D4A" w:rsidRDefault="003B1589" w:rsidP="003B1589">
          <w:pPr>
            <w:pStyle w:val="536B507FDA0643CAA3DB69F60E8B71C6"/>
          </w:pPr>
          <w:r w:rsidRPr="004D2D92">
            <w:rPr>
              <w:rStyle w:val="PlaceholderText"/>
            </w:rPr>
            <w:t>Choose an item.</w:t>
          </w:r>
        </w:p>
      </w:docPartBody>
    </w:docPart>
    <w:docPart>
      <w:docPartPr>
        <w:name w:val="C7B450302609457DA97D6E0911EC067F"/>
        <w:category>
          <w:name w:val="General"/>
          <w:gallery w:val="placeholder"/>
        </w:category>
        <w:types>
          <w:type w:val="bbPlcHdr"/>
        </w:types>
        <w:behaviors>
          <w:behavior w:val="content"/>
        </w:behaviors>
        <w:guid w:val="{0222318A-E2F9-4F3A-9C59-18E51F256FA1}"/>
      </w:docPartPr>
      <w:docPartBody>
        <w:p w:rsidR="00E10D4A" w:rsidRDefault="003B1589" w:rsidP="003B1589">
          <w:pPr>
            <w:pStyle w:val="C7B450302609457DA97D6E0911EC067F"/>
          </w:pPr>
          <w:r w:rsidRPr="004D2D92">
            <w:rPr>
              <w:rStyle w:val="PlaceholderText"/>
            </w:rPr>
            <w:t>Choose an item.</w:t>
          </w:r>
        </w:p>
      </w:docPartBody>
    </w:docPart>
    <w:docPart>
      <w:docPartPr>
        <w:name w:val="DA6F7B70FCAC4E78BFF5B5ECA80D03DD"/>
        <w:category>
          <w:name w:val="General"/>
          <w:gallery w:val="placeholder"/>
        </w:category>
        <w:types>
          <w:type w:val="bbPlcHdr"/>
        </w:types>
        <w:behaviors>
          <w:behavior w:val="content"/>
        </w:behaviors>
        <w:guid w:val="{51559EC3-3A2E-46CA-B3C9-5182E04E4F82}"/>
      </w:docPartPr>
      <w:docPartBody>
        <w:p w:rsidR="00E10D4A" w:rsidRDefault="003B1589" w:rsidP="003B1589">
          <w:pPr>
            <w:pStyle w:val="DA6F7B70FCAC4E78BFF5B5ECA80D03DD"/>
          </w:pPr>
          <w:r w:rsidRPr="004D2D92">
            <w:rPr>
              <w:rStyle w:val="PlaceholderText"/>
            </w:rPr>
            <w:t>Choose an item.</w:t>
          </w:r>
        </w:p>
      </w:docPartBody>
    </w:docPart>
    <w:docPart>
      <w:docPartPr>
        <w:name w:val="CD4D29923A2C402F87762F0C6E5BA0C2"/>
        <w:category>
          <w:name w:val="General"/>
          <w:gallery w:val="placeholder"/>
        </w:category>
        <w:types>
          <w:type w:val="bbPlcHdr"/>
        </w:types>
        <w:behaviors>
          <w:behavior w:val="content"/>
        </w:behaviors>
        <w:guid w:val="{200B3F3F-A618-4A8A-BEDC-ED72258966F8}"/>
      </w:docPartPr>
      <w:docPartBody>
        <w:p w:rsidR="00E10D4A" w:rsidRDefault="003B1589" w:rsidP="003B1589">
          <w:pPr>
            <w:pStyle w:val="CD4D29923A2C402F87762F0C6E5BA0C2"/>
          </w:pPr>
          <w:r w:rsidRPr="004D2D92">
            <w:rPr>
              <w:rStyle w:val="PlaceholderText"/>
            </w:rPr>
            <w:t>Choose an item.</w:t>
          </w:r>
        </w:p>
      </w:docPartBody>
    </w:docPart>
    <w:docPart>
      <w:docPartPr>
        <w:name w:val="52116F58F4E64D3D99B06F75685E6C3D"/>
        <w:category>
          <w:name w:val="General"/>
          <w:gallery w:val="placeholder"/>
        </w:category>
        <w:types>
          <w:type w:val="bbPlcHdr"/>
        </w:types>
        <w:behaviors>
          <w:behavior w:val="content"/>
        </w:behaviors>
        <w:guid w:val="{D85C230D-4AA2-49E6-A2C8-0C30FCEF0CAF}"/>
      </w:docPartPr>
      <w:docPartBody>
        <w:p w:rsidR="00E10D4A" w:rsidRDefault="003B1589" w:rsidP="003B1589">
          <w:pPr>
            <w:pStyle w:val="52116F58F4E64D3D99B06F75685E6C3D"/>
          </w:pPr>
          <w:r w:rsidRPr="004D2D92">
            <w:rPr>
              <w:rStyle w:val="PlaceholderText"/>
            </w:rPr>
            <w:t>Choose an item.</w:t>
          </w:r>
        </w:p>
      </w:docPartBody>
    </w:docPart>
    <w:docPart>
      <w:docPartPr>
        <w:name w:val="03E27CD61D1246EC82A5DA6931882858"/>
        <w:category>
          <w:name w:val="General"/>
          <w:gallery w:val="placeholder"/>
        </w:category>
        <w:types>
          <w:type w:val="bbPlcHdr"/>
        </w:types>
        <w:behaviors>
          <w:behavior w:val="content"/>
        </w:behaviors>
        <w:guid w:val="{ADBC54D4-3835-4A7A-A2F9-B04975868619}"/>
      </w:docPartPr>
      <w:docPartBody>
        <w:p w:rsidR="00E10D4A" w:rsidRDefault="003B1589" w:rsidP="003B1589">
          <w:pPr>
            <w:pStyle w:val="03E27CD61D1246EC82A5DA6931882858"/>
          </w:pPr>
          <w:r w:rsidRPr="004D2D92">
            <w:rPr>
              <w:rStyle w:val="PlaceholderText"/>
            </w:rPr>
            <w:t>Choose an item.</w:t>
          </w:r>
        </w:p>
      </w:docPartBody>
    </w:docPart>
    <w:docPart>
      <w:docPartPr>
        <w:name w:val="EA12A1C9B2B3495C9D9D638FF33EFB68"/>
        <w:category>
          <w:name w:val="General"/>
          <w:gallery w:val="placeholder"/>
        </w:category>
        <w:types>
          <w:type w:val="bbPlcHdr"/>
        </w:types>
        <w:behaviors>
          <w:behavior w:val="content"/>
        </w:behaviors>
        <w:guid w:val="{01AD5F9A-1D8A-471F-8E0E-55C83B1C3665}"/>
      </w:docPartPr>
      <w:docPartBody>
        <w:p w:rsidR="00E10D4A" w:rsidRDefault="003B1589" w:rsidP="003B1589">
          <w:pPr>
            <w:pStyle w:val="EA12A1C9B2B3495C9D9D638FF33EFB68"/>
          </w:pPr>
          <w:r w:rsidRPr="004D2D92">
            <w:rPr>
              <w:rStyle w:val="PlaceholderText"/>
            </w:rPr>
            <w:t>Choose an item.</w:t>
          </w:r>
        </w:p>
      </w:docPartBody>
    </w:docPart>
    <w:docPart>
      <w:docPartPr>
        <w:name w:val="236D0A8442A04D9499F518D07E6AE982"/>
        <w:category>
          <w:name w:val="General"/>
          <w:gallery w:val="placeholder"/>
        </w:category>
        <w:types>
          <w:type w:val="bbPlcHdr"/>
        </w:types>
        <w:behaviors>
          <w:behavior w:val="content"/>
        </w:behaviors>
        <w:guid w:val="{C5C13E63-311E-41EB-932B-328835B64E1B}"/>
      </w:docPartPr>
      <w:docPartBody>
        <w:p w:rsidR="00E10D4A" w:rsidRDefault="003B1589" w:rsidP="003B1589">
          <w:pPr>
            <w:pStyle w:val="236D0A8442A04D9499F518D07E6AE982"/>
          </w:pPr>
          <w:r w:rsidRPr="004D2D92">
            <w:rPr>
              <w:rStyle w:val="PlaceholderText"/>
            </w:rPr>
            <w:t>Choose an item.</w:t>
          </w:r>
        </w:p>
      </w:docPartBody>
    </w:docPart>
    <w:docPart>
      <w:docPartPr>
        <w:name w:val="39A0D99AA9DB4C1085904BF3A3C57B8C"/>
        <w:category>
          <w:name w:val="General"/>
          <w:gallery w:val="placeholder"/>
        </w:category>
        <w:types>
          <w:type w:val="bbPlcHdr"/>
        </w:types>
        <w:behaviors>
          <w:behavior w:val="content"/>
        </w:behaviors>
        <w:guid w:val="{0FE3A085-437E-403C-8892-131CC4EB8B13}"/>
      </w:docPartPr>
      <w:docPartBody>
        <w:p w:rsidR="00E10D4A" w:rsidRDefault="003B1589" w:rsidP="003B1589">
          <w:pPr>
            <w:pStyle w:val="39A0D99AA9DB4C1085904BF3A3C57B8C"/>
          </w:pPr>
          <w:r w:rsidRPr="004D2D92">
            <w:rPr>
              <w:rStyle w:val="PlaceholderText"/>
            </w:rPr>
            <w:t>Choose an item.</w:t>
          </w:r>
        </w:p>
      </w:docPartBody>
    </w:docPart>
    <w:docPart>
      <w:docPartPr>
        <w:name w:val="A7ADB6B51031403DB5EA38AE5B030AF7"/>
        <w:category>
          <w:name w:val="General"/>
          <w:gallery w:val="placeholder"/>
        </w:category>
        <w:types>
          <w:type w:val="bbPlcHdr"/>
        </w:types>
        <w:behaviors>
          <w:behavior w:val="content"/>
        </w:behaviors>
        <w:guid w:val="{534E8241-14B6-4859-912B-95C20507BF5F}"/>
      </w:docPartPr>
      <w:docPartBody>
        <w:p w:rsidR="00E10D4A" w:rsidRDefault="003B1589" w:rsidP="003B1589">
          <w:pPr>
            <w:pStyle w:val="A7ADB6B51031403DB5EA38AE5B030AF7"/>
          </w:pPr>
          <w:r w:rsidRPr="004D2D92">
            <w:rPr>
              <w:rStyle w:val="PlaceholderText"/>
            </w:rPr>
            <w:t>Choose an item.</w:t>
          </w:r>
        </w:p>
      </w:docPartBody>
    </w:docPart>
    <w:docPart>
      <w:docPartPr>
        <w:name w:val="67D6E9E2D4B44FFB948FAE5993074916"/>
        <w:category>
          <w:name w:val="General"/>
          <w:gallery w:val="placeholder"/>
        </w:category>
        <w:types>
          <w:type w:val="bbPlcHdr"/>
        </w:types>
        <w:behaviors>
          <w:behavior w:val="content"/>
        </w:behaviors>
        <w:guid w:val="{AA37FFF8-2EC5-4FF7-872D-085876B1EB2E}"/>
      </w:docPartPr>
      <w:docPartBody>
        <w:p w:rsidR="00E10D4A" w:rsidRDefault="003B1589" w:rsidP="003B1589">
          <w:pPr>
            <w:pStyle w:val="67D6E9E2D4B44FFB948FAE5993074916"/>
          </w:pPr>
          <w:r w:rsidRPr="004D2D92">
            <w:rPr>
              <w:rStyle w:val="PlaceholderText"/>
            </w:rPr>
            <w:t>Choose an item.</w:t>
          </w:r>
        </w:p>
      </w:docPartBody>
    </w:docPart>
    <w:docPart>
      <w:docPartPr>
        <w:name w:val="3D03B8E767B4496CA476122D36306B42"/>
        <w:category>
          <w:name w:val="General"/>
          <w:gallery w:val="placeholder"/>
        </w:category>
        <w:types>
          <w:type w:val="bbPlcHdr"/>
        </w:types>
        <w:behaviors>
          <w:behavior w:val="content"/>
        </w:behaviors>
        <w:guid w:val="{E4DA06FE-63AB-4008-B46F-10F6E9794B06}"/>
      </w:docPartPr>
      <w:docPartBody>
        <w:p w:rsidR="00E10D4A" w:rsidRDefault="003B1589" w:rsidP="003B1589">
          <w:pPr>
            <w:pStyle w:val="3D03B8E767B4496CA476122D36306B42"/>
          </w:pPr>
          <w:r w:rsidRPr="004D2D92">
            <w:rPr>
              <w:rStyle w:val="PlaceholderText"/>
            </w:rPr>
            <w:t>Choose an item.</w:t>
          </w:r>
        </w:p>
      </w:docPartBody>
    </w:docPart>
    <w:docPart>
      <w:docPartPr>
        <w:name w:val="87A496D80ECE4AD694D1690B99C64EA8"/>
        <w:category>
          <w:name w:val="General"/>
          <w:gallery w:val="placeholder"/>
        </w:category>
        <w:types>
          <w:type w:val="bbPlcHdr"/>
        </w:types>
        <w:behaviors>
          <w:behavior w:val="content"/>
        </w:behaviors>
        <w:guid w:val="{210DA2C7-30F8-4E7C-8E9F-DCB723A36B34}"/>
      </w:docPartPr>
      <w:docPartBody>
        <w:p w:rsidR="00E10D4A" w:rsidRDefault="003B1589" w:rsidP="003B1589">
          <w:pPr>
            <w:pStyle w:val="87A496D80ECE4AD694D1690B99C64EA8"/>
          </w:pPr>
          <w:r w:rsidRPr="004D2D92">
            <w:rPr>
              <w:rStyle w:val="PlaceholderText"/>
            </w:rPr>
            <w:t>Choose an item.</w:t>
          </w:r>
        </w:p>
      </w:docPartBody>
    </w:docPart>
    <w:docPart>
      <w:docPartPr>
        <w:name w:val="A423CEA8FACC4A1DB819C71E710CC936"/>
        <w:category>
          <w:name w:val="General"/>
          <w:gallery w:val="placeholder"/>
        </w:category>
        <w:types>
          <w:type w:val="bbPlcHdr"/>
        </w:types>
        <w:behaviors>
          <w:behavior w:val="content"/>
        </w:behaviors>
        <w:guid w:val="{5509F319-31D6-418A-9AD3-0D749AF00B16}"/>
      </w:docPartPr>
      <w:docPartBody>
        <w:p w:rsidR="00E10D4A" w:rsidRDefault="003B1589" w:rsidP="003B1589">
          <w:pPr>
            <w:pStyle w:val="A423CEA8FACC4A1DB819C71E710CC936"/>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34483"/>
    <w:rsid w:val="00040E3C"/>
    <w:rsid w:val="00065067"/>
    <w:rsid w:val="000901FA"/>
    <w:rsid w:val="00221A41"/>
    <w:rsid w:val="002703F8"/>
    <w:rsid w:val="00272BF3"/>
    <w:rsid w:val="003113D0"/>
    <w:rsid w:val="00343F80"/>
    <w:rsid w:val="003B1589"/>
    <w:rsid w:val="004E4685"/>
    <w:rsid w:val="00501749"/>
    <w:rsid w:val="00634BF0"/>
    <w:rsid w:val="00681A19"/>
    <w:rsid w:val="006A4FE8"/>
    <w:rsid w:val="006F494E"/>
    <w:rsid w:val="00770BA6"/>
    <w:rsid w:val="008248AC"/>
    <w:rsid w:val="008B6BB8"/>
    <w:rsid w:val="008C6B8E"/>
    <w:rsid w:val="008F2BF6"/>
    <w:rsid w:val="0098012A"/>
    <w:rsid w:val="00991759"/>
    <w:rsid w:val="00A6140E"/>
    <w:rsid w:val="00B102D5"/>
    <w:rsid w:val="00B90E58"/>
    <w:rsid w:val="00C6479F"/>
    <w:rsid w:val="00C7736D"/>
    <w:rsid w:val="00CB334D"/>
    <w:rsid w:val="00D41984"/>
    <w:rsid w:val="00D84F94"/>
    <w:rsid w:val="00DD74F2"/>
    <w:rsid w:val="00E10D4A"/>
    <w:rsid w:val="00F90E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3B1589"/>
    <w:rPr>
      <w:color w:val="808080"/>
    </w:rPr>
  </w:style>
  <w:style w:type="paragraph" w:customStyle="1" w:styleId="0E81FDE222A345B28CEFD40E0E5A46B8">
    <w:name w:val="0E81FDE222A345B28CEFD40E0E5A46B8"/>
    <w:rsid w:val="003B1589"/>
    <w:pPr>
      <w:spacing w:after="160" w:line="278" w:lineRule="auto"/>
    </w:pPr>
    <w:rPr>
      <w:kern w:val="2"/>
      <w:sz w:val="24"/>
      <w:szCs w:val="24"/>
      <w14:ligatures w14:val="standardContextual"/>
    </w:rPr>
  </w:style>
  <w:style w:type="paragraph" w:customStyle="1" w:styleId="715B2774B70144DDBA835D83BC08DBD7">
    <w:name w:val="715B2774B70144DDBA835D83BC08DBD7"/>
    <w:rsid w:val="003B1589"/>
    <w:pPr>
      <w:spacing w:after="160" w:line="278" w:lineRule="auto"/>
    </w:pPr>
    <w:rPr>
      <w:kern w:val="2"/>
      <w:sz w:val="24"/>
      <w:szCs w:val="24"/>
      <w14:ligatures w14:val="standardContextual"/>
    </w:rPr>
  </w:style>
  <w:style w:type="paragraph" w:customStyle="1" w:styleId="140DFDE4110048BFACC80D4FC7387C63">
    <w:name w:val="140DFDE4110048BFACC80D4FC7387C63"/>
    <w:rsid w:val="003B1589"/>
    <w:pPr>
      <w:spacing w:after="160" w:line="278" w:lineRule="auto"/>
    </w:pPr>
    <w:rPr>
      <w:kern w:val="2"/>
      <w:sz w:val="24"/>
      <w:szCs w:val="24"/>
      <w14:ligatures w14:val="standardContextual"/>
    </w:rPr>
  </w:style>
  <w:style w:type="paragraph" w:customStyle="1" w:styleId="5340C3B66F5B400EA3C26FC7CC98135B">
    <w:name w:val="5340C3B66F5B400EA3C26FC7CC98135B"/>
    <w:rsid w:val="003B1589"/>
    <w:pPr>
      <w:spacing w:after="160" w:line="278" w:lineRule="auto"/>
    </w:pPr>
    <w:rPr>
      <w:kern w:val="2"/>
      <w:sz w:val="24"/>
      <w:szCs w:val="24"/>
      <w14:ligatures w14:val="standardContextual"/>
    </w:rPr>
  </w:style>
  <w:style w:type="paragraph" w:customStyle="1" w:styleId="3A30A2DAB08246C1AA440BE5B02B0F75">
    <w:name w:val="3A30A2DAB08246C1AA440BE5B02B0F75"/>
    <w:rsid w:val="003B1589"/>
    <w:pPr>
      <w:spacing w:after="160" w:line="278" w:lineRule="auto"/>
    </w:pPr>
    <w:rPr>
      <w:kern w:val="2"/>
      <w:sz w:val="24"/>
      <w:szCs w:val="24"/>
      <w14:ligatures w14:val="standardContextual"/>
    </w:rPr>
  </w:style>
  <w:style w:type="paragraph" w:customStyle="1" w:styleId="8A1604E474634D06A6F907430DC7EF52">
    <w:name w:val="8A1604E474634D06A6F907430DC7EF52"/>
    <w:rsid w:val="003B1589"/>
    <w:pPr>
      <w:spacing w:after="160" w:line="278" w:lineRule="auto"/>
    </w:pPr>
    <w:rPr>
      <w:kern w:val="2"/>
      <w:sz w:val="24"/>
      <w:szCs w:val="24"/>
      <w14:ligatures w14:val="standardContextual"/>
    </w:rPr>
  </w:style>
  <w:style w:type="paragraph" w:customStyle="1" w:styleId="D8CEAF3B8D5E41748BC33B1566D38A4E">
    <w:name w:val="D8CEAF3B8D5E41748BC33B1566D38A4E"/>
    <w:rsid w:val="003B1589"/>
    <w:pPr>
      <w:spacing w:after="160" w:line="278" w:lineRule="auto"/>
    </w:pPr>
    <w:rPr>
      <w:kern w:val="2"/>
      <w:sz w:val="24"/>
      <w:szCs w:val="24"/>
      <w14:ligatures w14:val="standardContextual"/>
    </w:rPr>
  </w:style>
  <w:style w:type="paragraph" w:customStyle="1" w:styleId="FA27BD4D0E784323B739B33F3A187546">
    <w:name w:val="FA27BD4D0E784323B739B33F3A187546"/>
    <w:rsid w:val="003B1589"/>
    <w:pPr>
      <w:spacing w:after="160" w:line="278" w:lineRule="auto"/>
    </w:pPr>
    <w:rPr>
      <w:kern w:val="2"/>
      <w:sz w:val="24"/>
      <w:szCs w:val="24"/>
      <w14:ligatures w14:val="standardContextual"/>
    </w:rPr>
  </w:style>
  <w:style w:type="paragraph" w:customStyle="1" w:styleId="C002F8A8E4494FCDA4C8F1E3C5AF330B">
    <w:name w:val="C002F8A8E4494FCDA4C8F1E3C5AF330B"/>
    <w:rsid w:val="003B1589"/>
    <w:pPr>
      <w:spacing w:after="160" w:line="278" w:lineRule="auto"/>
    </w:pPr>
    <w:rPr>
      <w:kern w:val="2"/>
      <w:sz w:val="24"/>
      <w:szCs w:val="24"/>
      <w14:ligatures w14:val="standardContextual"/>
    </w:rPr>
  </w:style>
  <w:style w:type="paragraph" w:customStyle="1" w:styleId="AB7ADE3FE9F642189F134C24CA9A2CE8">
    <w:name w:val="AB7ADE3FE9F642189F134C24CA9A2CE8"/>
    <w:rsid w:val="003B1589"/>
    <w:pPr>
      <w:spacing w:after="160" w:line="278" w:lineRule="auto"/>
    </w:pPr>
    <w:rPr>
      <w:kern w:val="2"/>
      <w:sz w:val="24"/>
      <w:szCs w:val="24"/>
      <w14:ligatures w14:val="standardContextual"/>
    </w:rPr>
  </w:style>
  <w:style w:type="paragraph" w:customStyle="1" w:styleId="DA9F40DCF46A4081981A1EF4E4DA492D">
    <w:name w:val="DA9F40DCF46A4081981A1EF4E4DA492D"/>
    <w:rsid w:val="003B1589"/>
    <w:pPr>
      <w:spacing w:after="160" w:line="278" w:lineRule="auto"/>
    </w:pPr>
    <w:rPr>
      <w:kern w:val="2"/>
      <w:sz w:val="24"/>
      <w:szCs w:val="24"/>
      <w14:ligatures w14:val="standardContextual"/>
    </w:rPr>
  </w:style>
  <w:style w:type="paragraph" w:customStyle="1" w:styleId="0C0862AB45C246EF80392EE809DFAB99">
    <w:name w:val="0C0862AB45C246EF80392EE809DFAB99"/>
    <w:rsid w:val="003B1589"/>
    <w:pPr>
      <w:spacing w:after="160" w:line="278" w:lineRule="auto"/>
    </w:pPr>
    <w:rPr>
      <w:kern w:val="2"/>
      <w:sz w:val="24"/>
      <w:szCs w:val="24"/>
      <w14:ligatures w14:val="standardContextual"/>
    </w:rPr>
  </w:style>
  <w:style w:type="paragraph" w:customStyle="1" w:styleId="F6E6FA108CDE402DAAD6E9FA8DFF6500">
    <w:name w:val="F6E6FA108CDE402DAAD6E9FA8DFF6500"/>
    <w:rsid w:val="003B1589"/>
    <w:pPr>
      <w:spacing w:after="160" w:line="278" w:lineRule="auto"/>
    </w:pPr>
    <w:rPr>
      <w:kern w:val="2"/>
      <w:sz w:val="24"/>
      <w:szCs w:val="24"/>
      <w14:ligatures w14:val="standardContextual"/>
    </w:rPr>
  </w:style>
  <w:style w:type="paragraph" w:customStyle="1" w:styleId="3508CE6C71494B4484404891BA2E5AE1">
    <w:name w:val="3508CE6C71494B4484404891BA2E5AE1"/>
    <w:rsid w:val="003B1589"/>
    <w:pPr>
      <w:spacing w:after="160" w:line="278" w:lineRule="auto"/>
    </w:pPr>
    <w:rPr>
      <w:kern w:val="2"/>
      <w:sz w:val="24"/>
      <w:szCs w:val="24"/>
      <w14:ligatures w14:val="standardContextual"/>
    </w:rPr>
  </w:style>
  <w:style w:type="paragraph" w:customStyle="1" w:styleId="5D57C96E70C948AF911899E19153B27F">
    <w:name w:val="5D57C96E70C948AF911899E19153B27F"/>
    <w:rsid w:val="003B1589"/>
    <w:pPr>
      <w:spacing w:after="160" w:line="278" w:lineRule="auto"/>
    </w:pPr>
    <w:rPr>
      <w:kern w:val="2"/>
      <w:sz w:val="24"/>
      <w:szCs w:val="24"/>
      <w14:ligatures w14:val="standardContextual"/>
    </w:rPr>
  </w:style>
  <w:style w:type="paragraph" w:customStyle="1" w:styleId="536B507FDA0643CAA3DB69F60E8B71C6">
    <w:name w:val="536B507FDA0643CAA3DB69F60E8B71C6"/>
    <w:rsid w:val="003B1589"/>
    <w:pPr>
      <w:spacing w:after="160" w:line="278" w:lineRule="auto"/>
    </w:pPr>
    <w:rPr>
      <w:kern w:val="2"/>
      <w:sz w:val="24"/>
      <w:szCs w:val="24"/>
      <w14:ligatures w14:val="standardContextual"/>
    </w:rPr>
  </w:style>
  <w:style w:type="paragraph" w:customStyle="1" w:styleId="C7B450302609457DA97D6E0911EC067F">
    <w:name w:val="C7B450302609457DA97D6E0911EC067F"/>
    <w:rsid w:val="003B1589"/>
    <w:pPr>
      <w:spacing w:after="160" w:line="278" w:lineRule="auto"/>
    </w:pPr>
    <w:rPr>
      <w:kern w:val="2"/>
      <w:sz w:val="24"/>
      <w:szCs w:val="24"/>
      <w14:ligatures w14:val="standardContextual"/>
    </w:rPr>
  </w:style>
  <w:style w:type="paragraph" w:customStyle="1" w:styleId="DA6F7B70FCAC4E78BFF5B5ECA80D03DD">
    <w:name w:val="DA6F7B70FCAC4E78BFF5B5ECA80D03DD"/>
    <w:rsid w:val="003B1589"/>
    <w:pPr>
      <w:spacing w:after="160" w:line="278" w:lineRule="auto"/>
    </w:pPr>
    <w:rPr>
      <w:kern w:val="2"/>
      <w:sz w:val="24"/>
      <w:szCs w:val="24"/>
      <w14:ligatures w14:val="standardContextual"/>
    </w:rPr>
  </w:style>
  <w:style w:type="paragraph" w:customStyle="1" w:styleId="CD4D29923A2C402F87762F0C6E5BA0C2">
    <w:name w:val="CD4D29923A2C402F87762F0C6E5BA0C2"/>
    <w:rsid w:val="003B1589"/>
    <w:pPr>
      <w:spacing w:after="160" w:line="278" w:lineRule="auto"/>
    </w:pPr>
    <w:rPr>
      <w:kern w:val="2"/>
      <w:sz w:val="24"/>
      <w:szCs w:val="24"/>
      <w14:ligatures w14:val="standardContextual"/>
    </w:rPr>
  </w:style>
  <w:style w:type="paragraph" w:customStyle="1" w:styleId="52116F58F4E64D3D99B06F75685E6C3D">
    <w:name w:val="52116F58F4E64D3D99B06F75685E6C3D"/>
    <w:rsid w:val="003B1589"/>
    <w:pPr>
      <w:spacing w:after="160" w:line="278" w:lineRule="auto"/>
    </w:pPr>
    <w:rPr>
      <w:kern w:val="2"/>
      <w:sz w:val="24"/>
      <w:szCs w:val="24"/>
      <w14:ligatures w14:val="standardContextual"/>
    </w:rPr>
  </w:style>
  <w:style w:type="paragraph" w:customStyle="1" w:styleId="03E27CD61D1246EC82A5DA6931882858">
    <w:name w:val="03E27CD61D1246EC82A5DA6931882858"/>
    <w:rsid w:val="003B1589"/>
    <w:pPr>
      <w:spacing w:after="160" w:line="278" w:lineRule="auto"/>
    </w:pPr>
    <w:rPr>
      <w:kern w:val="2"/>
      <w:sz w:val="24"/>
      <w:szCs w:val="24"/>
      <w14:ligatures w14:val="standardContextual"/>
    </w:rPr>
  </w:style>
  <w:style w:type="paragraph" w:customStyle="1" w:styleId="EA12A1C9B2B3495C9D9D638FF33EFB68">
    <w:name w:val="EA12A1C9B2B3495C9D9D638FF33EFB68"/>
    <w:rsid w:val="003B1589"/>
    <w:pPr>
      <w:spacing w:after="160" w:line="278" w:lineRule="auto"/>
    </w:pPr>
    <w:rPr>
      <w:kern w:val="2"/>
      <w:sz w:val="24"/>
      <w:szCs w:val="24"/>
      <w14:ligatures w14:val="standardContextual"/>
    </w:rPr>
  </w:style>
  <w:style w:type="paragraph" w:customStyle="1" w:styleId="236D0A8442A04D9499F518D07E6AE982">
    <w:name w:val="236D0A8442A04D9499F518D07E6AE982"/>
    <w:rsid w:val="003B1589"/>
    <w:pPr>
      <w:spacing w:after="160" w:line="278" w:lineRule="auto"/>
    </w:pPr>
    <w:rPr>
      <w:kern w:val="2"/>
      <w:sz w:val="24"/>
      <w:szCs w:val="24"/>
      <w14:ligatures w14:val="standardContextual"/>
    </w:rPr>
  </w:style>
  <w:style w:type="paragraph" w:customStyle="1" w:styleId="39A0D99AA9DB4C1085904BF3A3C57B8C">
    <w:name w:val="39A0D99AA9DB4C1085904BF3A3C57B8C"/>
    <w:rsid w:val="003B1589"/>
    <w:pPr>
      <w:spacing w:after="160" w:line="278" w:lineRule="auto"/>
    </w:pPr>
    <w:rPr>
      <w:kern w:val="2"/>
      <w:sz w:val="24"/>
      <w:szCs w:val="24"/>
      <w14:ligatures w14:val="standardContextual"/>
    </w:rPr>
  </w:style>
  <w:style w:type="paragraph" w:customStyle="1" w:styleId="A7ADB6B51031403DB5EA38AE5B030AF7">
    <w:name w:val="A7ADB6B51031403DB5EA38AE5B030AF7"/>
    <w:rsid w:val="003B1589"/>
    <w:pPr>
      <w:spacing w:after="160" w:line="278" w:lineRule="auto"/>
    </w:pPr>
    <w:rPr>
      <w:kern w:val="2"/>
      <w:sz w:val="24"/>
      <w:szCs w:val="24"/>
      <w14:ligatures w14:val="standardContextual"/>
    </w:rPr>
  </w:style>
  <w:style w:type="paragraph" w:customStyle="1" w:styleId="67D6E9E2D4B44FFB948FAE5993074916">
    <w:name w:val="67D6E9E2D4B44FFB948FAE5993074916"/>
    <w:rsid w:val="003B1589"/>
    <w:pPr>
      <w:spacing w:after="160" w:line="278" w:lineRule="auto"/>
    </w:pPr>
    <w:rPr>
      <w:kern w:val="2"/>
      <w:sz w:val="24"/>
      <w:szCs w:val="24"/>
      <w14:ligatures w14:val="standardContextual"/>
    </w:rPr>
  </w:style>
  <w:style w:type="paragraph" w:customStyle="1" w:styleId="3D03B8E767B4496CA476122D36306B42">
    <w:name w:val="3D03B8E767B4496CA476122D36306B42"/>
    <w:rsid w:val="003B1589"/>
    <w:pPr>
      <w:spacing w:after="160" w:line="278" w:lineRule="auto"/>
    </w:pPr>
    <w:rPr>
      <w:kern w:val="2"/>
      <w:sz w:val="24"/>
      <w:szCs w:val="24"/>
      <w14:ligatures w14:val="standardContextual"/>
    </w:rPr>
  </w:style>
  <w:style w:type="paragraph" w:customStyle="1" w:styleId="87A496D80ECE4AD694D1690B99C64EA8">
    <w:name w:val="87A496D80ECE4AD694D1690B99C64EA8"/>
    <w:rsid w:val="003B1589"/>
    <w:pPr>
      <w:spacing w:after="160" w:line="278" w:lineRule="auto"/>
    </w:pPr>
    <w:rPr>
      <w:kern w:val="2"/>
      <w:sz w:val="24"/>
      <w:szCs w:val="24"/>
      <w14:ligatures w14:val="standardContextual"/>
    </w:rPr>
  </w:style>
  <w:style w:type="paragraph" w:customStyle="1" w:styleId="A423CEA8FACC4A1DB819C71E710CC936">
    <w:name w:val="A423CEA8FACC4A1DB819C71E710CC936"/>
    <w:rsid w:val="003B1589"/>
    <w:pPr>
      <w:spacing w:after="160" w:line="278" w:lineRule="auto"/>
    </w:pPr>
    <w:rPr>
      <w:kern w:val="2"/>
      <w:sz w:val="24"/>
      <w:szCs w:val="24"/>
      <w14:ligatures w14:val="standardContextual"/>
    </w:rPr>
  </w:style>
  <w:style w:type="paragraph" w:customStyle="1" w:styleId="1C4EF02310C7435983896FE62503667C9">
    <w:name w:val="1C4EF02310C7435983896FE62503667C9"/>
    <w:pPr>
      <w:suppressAutoHyphens/>
      <w:spacing w:before="80" w:after="120" w:line="240" w:lineRule="auto"/>
    </w:pPr>
    <w:rPr>
      <w:rFonts w:ascii="Calibri" w:eastAsia="Calibri" w:hAnsi="Calibri" w:cs="Times New Roman"/>
      <w:sz w:val="20"/>
    </w:rPr>
  </w:style>
  <w:style w:type="paragraph" w:customStyle="1" w:styleId="06B061D597D5420CB99E5376218FFAC49">
    <w:name w:val="06B061D597D5420CB99E5376218FFAC49"/>
    <w:pPr>
      <w:suppressAutoHyphens/>
      <w:spacing w:before="80" w:after="120" w:line="240" w:lineRule="auto"/>
    </w:pPr>
    <w:rPr>
      <w:rFonts w:ascii="Calibri" w:eastAsia="Calibri" w:hAnsi="Calibri" w:cs="Times New Roman"/>
      <w:sz w:val="20"/>
    </w:rPr>
  </w:style>
  <w:style w:type="paragraph" w:customStyle="1" w:styleId="615023181D5940EAA69249CBD5E51B699">
    <w:name w:val="615023181D5940EAA69249CBD5E51B699"/>
    <w:pPr>
      <w:suppressAutoHyphens/>
      <w:spacing w:before="80" w:after="120" w:line="240" w:lineRule="auto"/>
    </w:pPr>
    <w:rPr>
      <w:rFonts w:ascii="Calibri" w:eastAsia="Calibri" w:hAnsi="Calibri" w:cs="Times New Roman"/>
      <w:sz w:val="20"/>
    </w:rPr>
  </w:style>
  <w:style w:type="paragraph" w:customStyle="1" w:styleId="C2A236068F6A4FBDB3FF2613DA3C67F89">
    <w:name w:val="C2A236068F6A4FBDB3FF2613DA3C67F89"/>
    <w:pPr>
      <w:suppressAutoHyphens/>
      <w:spacing w:before="80" w:after="120" w:line="240" w:lineRule="auto"/>
    </w:pPr>
    <w:rPr>
      <w:rFonts w:ascii="Calibri" w:eastAsia="Calibri" w:hAnsi="Calibri" w:cs="Times New Roman"/>
      <w:sz w:val="20"/>
    </w:rPr>
  </w:style>
  <w:style w:type="paragraph" w:customStyle="1" w:styleId="E90866A1B92345718171ECCC784C32439">
    <w:name w:val="E90866A1B92345718171ECCC784C32439"/>
    <w:pPr>
      <w:suppressAutoHyphens/>
      <w:spacing w:before="80" w:after="120" w:line="240" w:lineRule="auto"/>
    </w:pPr>
    <w:rPr>
      <w:rFonts w:ascii="Calibri" w:eastAsia="Calibri" w:hAnsi="Calibri" w:cs="Times New Roman"/>
      <w:sz w:val="20"/>
    </w:rPr>
  </w:style>
  <w:style w:type="paragraph" w:customStyle="1" w:styleId="83DEAA809AEF47C089FDA2E37A6F8EDE">
    <w:name w:val="83DEAA809AEF47C089FDA2E37A6F8EDE"/>
    <w:rsid w:val="00B102D5"/>
    <w:pPr>
      <w:spacing w:after="160" w:line="278" w:lineRule="auto"/>
    </w:pPr>
    <w:rPr>
      <w:kern w:val="2"/>
      <w:sz w:val="24"/>
      <w:szCs w:val="24"/>
      <w14:ligatures w14:val="standardContextual"/>
    </w:rPr>
  </w:style>
  <w:style w:type="paragraph" w:customStyle="1" w:styleId="31181070D2144DFCA428F846804FE69F">
    <w:name w:val="31181070D2144DFCA428F846804FE69F"/>
    <w:rsid w:val="00B102D5"/>
    <w:pPr>
      <w:spacing w:after="160" w:line="278" w:lineRule="auto"/>
    </w:pPr>
    <w:rPr>
      <w:kern w:val="2"/>
      <w:sz w:val="24"/>
      <w:szCs w:val="24"/>
      <w14:ligatures w14:val="standardContextual"/>
    </w:rPr>
  </w:style>
  <w:style w:type="paragraph" w:customStyle="1" w:styleId="03C827AF8BDA4290B076E7146BABC4EB">
    <w:name w:val="03C827AF8BDA4290B076E7146BABC4EB"/>
    <w:rsid w:val="00B102D5"/>
    <w:pPr>
      <w:spacing w:after="160" w:line="278" w:lineRule="auto"/>
    </w:pPr>
    <w:rPr>
      <w:kern w:val="2"/>
      <w:sz w:val="24"/>
      <w:szCs w:val="24"/>
      <w14:ligatures w14:val="standardContextual"/>
    </w:rPr>
  </w:style>
  <w:style w:type="paragraph" w:customStyle="1" w:styleId="501BCF8F477042868C294F147431F5F8">
    <w:name w:val="501BCF8F477042868C294F147431F5F8"/>
    <w:rsid w:val="00B102D5"/>
    <w:pPr>
      <w:spacing w:after="160" w:line="278" w:lineRule="auto"/>
    </w:pPr>
    <w:rPr>
      <w:kern w:val="2"/>
      <w:sz w:val="24"/>
      <w:szCs w:val="24"/>
      <w14:ligatures w14:val="standardContextual"/>
    </w:rPr>
  </w:style>
  <w:style w:type="paragraph" w:customStyle="1" w:styleId="0F7614494CFE4C15ADD90AC28CAF4ABE">
    <w:name w:val="0F7614494CFE4C15ADD90AC28CAF4ABE"/>
    <w:rsid w:val="00B102D5"/>
    <w:pPr>
      <w:spacing w:after="160" w:line="278" w:lineRule="auto"/>
    </w:pPr>
    <w:rPr>
      <w:kern w:val="2"/>
      <w:sz w:val="24"/>
      <w:szCs w:val="24"/>
      <w14:ligatures w14:val="standardContextual"/>
    </w:rPr>
  </w:style>
  <w:style w:type="paragraph" w:customStyle="1" w:styleId="839D1C4B644B412FA7AC98F57C1B2032">
    <w:name w:val="839D1C4B644B412FA7AC98F57C1B2032"/>
    <w:rsid w:val="00B102D5"/>
    <w:pPr>
      <w:spacing w:after="160" w:line="278" w:lineRule="auto"/>
    </w:pPr>
    <w:rPr>
      <w:kern w:val="2"/>
      <w:sz w:val="24"/>
      <w:szCs w:val="24"/>
      <w14:ligatures w14:val="standardContextual"/>
    </w:rPr>
  </w:style>
  <w:style w:type="paragraph" w:customStyle="1" w:styleId="4D1BD345053C49FCA1C2C0658832D4EF">
    <w:name w:val="4D1BD345053C49FCA1C2C0658832D4EF"/>
    <w:rsid w:val="00B102D5"/>
    <w:pPr>
      <w:spacing w:after="160" w:line="278" w:lineRule="auto"/>
    </w:pPr>
    <w:rPr>
      <w:kern w:val="2"/>
      <w:sz w:val="24"/>
      <w:szCs w:val="24"/>
      <w14:ligatures w14:val="standardContextual"/>
    </w:rPr>
  </w:style>
  <w:style w:type="paragraph" w:customStyle="1" w:styleId="F8F747E25000470A97D0CE9AA0BC6C8F">
    <w:name w:val="F8F747E25000470A97D0CE9AA0BC6C8F"/>
    <w:rsid w:val="00B102D5"/>
    <w:pPr>
      <w:spacing w:after="160" w:line="278" w:lineRule="auto"/>
    </w:pPr>
    <w:rPr>
      <w:kern w:val="2"/>
      <w:sz w:val="24"/>
      <w:szCs w:val="24"/>
      <w14:ligatures w14:val="standardContextual"/>
    </w:rPr>
  </w:style>
  <w:style w:type="paragraph" w:customStyle="1" w:styleId="AA7B38CC9C344030B64E6259F19DD04B">
    <w:name w:val="AA7B38CC9C344030B64E6259F19DD04B"/>
    <w:rsid w:val="00B102D5"/>
    <w:pPr>
      <w:spacing w:after="160" w:line="278" w:lineRule="auto"/>
    </w:pPr>
    <w:rPr>
      <w:kern w:val="2"/>
      <w:sz w:val="24"/>
      <w:szCs w:val="24"/>
      <w14:ligatures w14:val="standardContextual"/>
    </w:rPr>
  </w:style>
  <w:style w:type="paragraph" w:customStyle="1" w:styleId="31484B622213466A97C67B16C71F9031">
    <w:name w:val="31484B622213466A97C67B16C71F9031"/>
    <w:rsid w:val="00B102D5"/>
    <w:pPr>
      <w:spacing w:after="160" w:line="278" w:lineRule="auto"/>
    </w:pPr>
    <w:rPr>
      <w:kern w:val="2"/>
      <w:sz w:val="24"/>
      <w:szCs w:val="24"/>
      <w14:ligatures w14:val="standardContextual"/>
    </w:rPr>
  </w:style>
  <w:style w:type="paragraph" w:customStyle="1" w:styleId="0E13BFF0D47D465F86D2D9086DC5710A">
    <w:name w:val="0E13BFF0D47D465F86D2D9086DC5710A"/>
    <w:rsid w:val="00B102D5"/>
    <w:pPr>
      <w:spacing w:after="160" w:line="278" w:lineRule="auto"/>
    </w:pPr>
    <w:rPr>
      <w:kern w:val="2"/>
      <w:sz w:val="24"/>
      <w:szCs w:val="24"/>
      <w14:ligatures w14:val="standardContextual"/>
    </w:rPr>
  </w:style>
  <w:style w:type="paragraph" w:customStyle="1" w:styleId="2ECF00CC57AD43318C9F8B06FF81E46B">
    <w:name w:val="2ECF00CC57AD43318C9F8B06FF81E46B"/>
    <w:rsid w:val="00B102D5"/>
    <w:pPr>
      <w:spacing w:after="160" w:line="278" w:lineRule="auto"/>
    </w:pPr>
    <w:rPr>
      <w:kern w:val="2"/>
      <w:sz w:val="24"/>
      <w:szCs w:val="24"/>
      <w14:ligatures w14:val="standardContextual"/>
    </w:rPr>
  </w:style>
  <w:style w:type="paragraph" w:customStyle="1" w:styleId="50E72D05DCD94F35AC0CC6BF36FFE84F">
    <w:name w:val="50E72D05DCD94F35AC0CC6BF36FFE84F"/>
    <w:rsid w:val="00B102D5"/>
    <w:pPr>
      <w:spacing w:after="160" w:line="278" w:lineRule="auto"/>
    </w:pPr>
    <w:rPr>
      <w:kern w:val="2"/>
      <w:sz w:val="24"/>
      <w:szCs w:val="24"/>
      <w14:ligatures w14:val="standardContextual"/>
    </w:rPr>
  </w:style>
  <w:style w:type="paragraph" w:customStyle="1" w:styleId="7769182D82C4451D8F0DC27EF28E9873">
    <w:name w:val="7769182D82C4451D8F0DC27EF28E9873"/>
    <w:rsid w:val="00B102D5"/>
    <w:pPr>
      <w:spacing w:after="160" w:line="278" w:lineRule="auto"/>
    </w:pPr>
    <w:rPr>
      <w:kern w:val="2"/>
      <w:sz w:val="24"/>
      <w:szCs w:val="24"/>
      <w14:ligatures w14:val="standardContextual"/>
    </w:rPr>
  </w:style>
  <w:style w:type="paragraph" w:customStyle="1" w:styleId="99B13F8ECA9D46BEAE6AC6D3DBEFB7B0">
    <w:name w:val="99B13F8ECA9D46BEAE6AC6D3DBEFB7B0"/>
    <w:rsid w:val="00B102D5"/>
    <w:pPr>
      <w:spacing w:after="160" w:line="278" w:lineRule="auto"/>
    </w:pPr>
    <w:rPr>
      <w:kern w:val="2"/>
      <w:sz w:val="24"/>
      <w:szCs w:val="24"/>
      <w14:ligatures w14:val="standardContextual"/>
    </w:rPr>
  </w:style>
  <w:style w:type="paragraph" w:customStyle="1" w:styleId="91D0FA9A0DFA444FB8EBB3828693CA03">
    <w:name w:val="91D0FA9A0DFA444FB8EBB3828693CA03"/>
    <w:rsid w:val="00B102D5"/>
    <w:pPr>
      <w:spacing w:after="160" w:line="278" w:lineRule="auto"/>
    </w:pPr>
    <w:rPr>
      <w:kern w:val="2"/>
      <w:sz w:val="24"/>
      <w:szCs w:val="24"/>
      <w14:ligatures w14:val="standardContextual"/>
    </w:rPr>
  </w:style>
  <w:style w:type="paragraph" w:customStyle="1" w:styleId="BE0B0C2ED34C4E90B0F380FEAF96E551">
    <w:name w:val="BE0B0C2ED34C4E90B0F380FEAF96E551"/>
    <w:rsid w:val="00B102D5"/>
    <w:pPr>
      <w:spacing w:after="160" w:line="278" w:lineRule="auto"/>
    </w:pPr>
    <w:rPr>
      <w:kern w:val="2"/>
      <w:sz w:val="24"/>
      <w:szCs w:val="24"/>
      <w14:ligatures w14:val="standardContextual"/>
    </w:rPr>
  </w:style>
  <w:style w:type="paragraph" w:customStyle="1" w:styleId="5E377C5B440F4DF78B3E636F55B16CC2">
    <w:name w:val="5E377C5B440F4DF78B3E636F55B16CC2"/>
    <w:rsid w:val="00B102D5"/>
    <w:pPr>
      <w:spacing w:after="160" w:line="278" w:lineRule="auto"/>
    </w:pPr>
    <w:rPr>
      <w:kern w:val="2"/>
      <w:sz w:val="24"/>
      <w:szCs w:val="24"/>
      <w14:ligatures w14:val="standardContextual"/>
    </w:rPr>
  </w:style>
  <w:style w:type="paragraph" w:customStyle="1" w:styleId="E65C53C81A284C9AA00351CDA1D3BD74">
    <w:name w:val="E65C53C81A284C9AA00351CDA1D3BD74"/>
    <w:rsid w:val="00B102D5"/>
    <w:pPr>
      <w:spacing w:after="160" w:line="278" w:lineRule="auto"/>
    </w:pPr>
    <w:rPr>
      <w:kern w:val="2"/>
      <w:sz w:val="24"/>
      <w:szCs w:val="24"/>
      <w14:ligatures w14:val="standardContextual"/>
    </w:rPr>
  </w:style>
  <w:style w:type="paragraph" w:customStyle="1" w:styleId="CFE1FA35342C4776A511A4E6156AACE2">
    <w:name w:val="CFE1FA35342C4776A511A4E6156AACE2"/>
    <w:rsid w:val="00B102D5"/>
    <w:pPr>
      <w:spacing w:after="160" w:line="278" w:lineRule="auto"/>
    </w:pPr>
    <w:rPr>
      <w:kern w:val="2"/>
      <w:sz w:val="24"/>
      <w:szCs w:val="24"/>
      <w14:ligatures w14:val="standardContextual"/>
    </w:rPr>
  </w:style>
  <w:style w:type="paragraph" w:customStyle="1" w:styleId="4569A89D5D3743ABAC1E0D2CBE675D89">
    <w:name w:val="4569A89D5D3743ABAC1E0D2CBE675D89"/>
    <w:rsid w:val="00B102D5"/>
    <w:pPr>
      <w:spacing w:after="160" w:line="278" w:lineRule="auto"/>
    </w:pPr>
    <w:rPr>
      <w:kern w:val="2"/>
      <w:sz w:val="24"/>
      <w:szCs w:val="24"/>
      <w14:ligatures w14:val="standardContextual"/>
    </w:rPr>
  </w:style>
  <w:style w:type="paragraph" w:customStyle="1" w:styleId="FDD4F7B4C0314B9AA9C50F5CAA757085">
    <w:name w:val="FDD4F7B4C0314B9AA9C50F5CAA757085"/>
    <w:rsid w:val="00B102D5"/>
    <w:pPr>
      <w:spacing w:after="160" w:line="278" w:lineRule="auto"/>
    </w:pPr>
    <w:rPr>
      <w:kern w:val="2"/>
      <w:sz w:val="24"/>
      <w:szCs w:val="24"/>
      <w14:ligatures w14:val="standardContextual"/>
    </w:rPr>
  </w:style>
  <w:style w:type="paragraph" w:customStyle="1" w:styleId="3B215C4A83B1442682AE3076BCCB8BD3">
    <w:name w:val="3B215C4A83B1442682AE3076BCCB8BD3"/>
    <w:rsid w:val="00B102D5"/>
    <w:pPr>
      <w:spacing w:after="160" w:line="278" w:lineRule="auto"/>
    </w:pPr>
    <w:rPr>
      <w:kern w:val="2"/>
      <w:sz w:val="24"/>
      <w:szCs w:val="24"/>
      <w14:ligatures w14:val="standardContextual"/>
    </w:rPr>
  </w:style>
  <w:style w:type="paragraph" w:customStyle="1" w:styleId="603668C649E84CDF8A12A42CD8381C8D">
    <w:name w:val="603668C649E84CDF8A12A42CD8381C8D"/>
    <w:rsid w:val="00B102D5"/>
    <w:pPr>
      <w:spacing w:after="160" w:line="278" w:lineRule="auto"/>
    </w:pPr>
    <w:rPr>
      <w:kern w:val="2"/>
      <w:sz w:val="24"/>
      <w:szCs w:val="24"/>
      <w14:ligatures w14:val="standardContextual"/>
    </w:rPr>
  </w:style>
  <w:style w:type="paragraph" w:customStyle="1" w:styleId="8DDB3BE68E2E43909F74A05E49791E39">
    <w:name w:val="8DDB3BE68E2E43909F74A05E49791E39"/>
    <w:rsid w:val="00B102D5"/>
    <w:pPr>
      <w:spacing w:after="160" w:line="278" w:lineRule="auto"/>
    </w:pPr>
    <w:rPr>
      <w:kern w:val="2"/>
      <w:sz w:val="24"/>
      <w:szCs w:val="24"/>
      <w14:ligatures w14:val="standardContextual"/>
    </w:rPr>
  </w:style>
  <w:style w:type="paragraph" w:customStyle="1" w:styleId="0EF46C24A3394F93AB38934BE67C1BCC">
    <w:name w:val="0EF46C24A3394F93AB38934BE67C1BCC"/>
    <w:rsid w:val="00B102D5"/>
    <w:pPr>
      <w:spacing w:after="160" w:line="278" w:lineRule="auto"/>
    </w:pPr>
    <w:rPr>
      <w:kern w:val="2"/>
      <w:sz w:val="24"/>
      <w:szCs w:val="24"/>
      <w14:ligatures w14:val="standardContextual"/>
    </w:rPr>
  </w:style>
  <w:style w:type="paragraph" w:customStyle="1" w:styleId="A789284B65064D0FB598D47878F1C130">
    <w:name w:val="A789284B65064D0FB598D47878F1C130"/>
    <w:rsid w:val="00B102D5"/>
    <w:pPr>
      <w:spacing w:after="160" w:line="278" w:lineRule="auto"/>
    </w:pPr>
    <w:rPr>
      <w:kern w:val="2"/>
      <w:sz w:val="24"/>
      <w:szCs w:val="24"/>
      <w14:ligatures w14:val="standardContextual"/>
    </w:rPr>
  </w:style>
  <w:style w:type="paragraph" w:customStyle="1" w:styleId="31A3B6D6D8DB415AA03CD04E83CAEAB4">
    <w:name w:val="31A3B6D6D8DB415AA03CD04E83CAEAB4"/>
    <w:rsid w:val="00B102D5"/>
    <w:pPr>
      <w:spacing w:after="160" w:line="278" w:lineRule="auto"/>
    </w:pPr>
    <w:rPr>
      <w:kern w:val="2"/>
      <w:sz w:val="24"/>
      <w:szCs w:val="24"/>
      <w14:ligatures w14:val="standardContextual"/>
    </w:rPr>
  </w:style>
  <w:style w:type="paragraph" w:customStyle="1" w:styleId="CB71BEFB73A246A1A8A651385F43748C">
    <w:name w:val="CB71BEFB73A246A1A8A651385F43748C"/>
    <w:rsid w:val="00B102D5"/>
    <w:pPr>
      <w:spacing w:after="160" w:line="278" w:lineRule="auto"/>
    </w:pPr>
    <w:rPr>
      <w:kern w:val="2"/>
      <w:sz w:val="24"/>
      <w:szCs w:val="24"/>
      <w14:ligatures w14:val="standardContextual"/>
    </w:rPr>
  </w:style>
  <w:style w:type="paragraph" w:customStyle="1" w:styleId="D767FD75BD684B07B0CDB5269095AA29">
    <w:name w:val="D767FD75BD684B07B0CDB5269095AA29"/>
    <w:rsid w:val="00B102D5"/>
    <w:pPr>
      <w:spacing w:after="160" w:line="278" w:lineRule="auto"/>
    </w:pPr>
    <w:rPr>
      <w:kern w:val="2"/>
      <w:sz w:val="24"/>
      <w:szCs w:val="24"/>
      <w14:ligatures w14:val="standardContextual"/>
    </w:rPr>
  </w:style>
  <w:style w:type="paragraph" w:customStyle="1" w:styleId="9F8026600A704CAD908E95A3B849E60C">
    <w:name w:val="9F8026600A704CAD908E95A3B849E60C"/>
    <w:rsid w:val="00B102D5"/>
    <w:pPr>
      <w:spacing w:after="160" w:line="278" w:lineRule="auto"/>
    </w:pPr>
    <w:rPr>
      <w:kern w:val="2"/>
      <w:sz w:val="24"/>
      <w:szCs w:val="24"/>
      <w14:ligatures w14:val="standardContextual"/>
    </w:rPr>
  </w:style>
  <w:style w:type="paragraph" w:customStyle="1" w:styleId="87B35AAD79CF435F8B23988FC4D4F94E">
    <w:name w:val="87B35AAD79CF435F8B23988FC4D4F94E"/>
    <w:rsid w:val="00B102D5"/>
    <w:pPr>
      <w:spacing w:after="160" w:line="278" w:lineRule="auto"/>
    </w:pPr>
    <w:rPr>
      <w:kern w:val="2"/>
      <w:sz w:val="24"/>
      <w:szCs w:val="24"/>
      <w14:ligatures w14:val="standardContextual"/>
    </w:rPr>
  </w:style>
  <w:style w:type="paragraph" w:customStyle="1" w:styleId="88C3C54E8BC745CEA5A802A5C0EA2312">
    <w:name w:val="88C3C54E8BC745CEA5A802A5C0EA2312"/>
    <w:rsid w:val="00B102D5"/>
    <w:pPr>
      <w:spacing w:after="160" w:line="278" w:lineRule="auto"/>
    </w:pPr>
    <w:rPr>
      <w:kern w:val="2"/>
      <w:sz w:val="24"/>
      <w:szCs w:val="24"/>
      <w14:ligatures w14:val="standardContextual"/>
    </w:rPr>
  </w:style>
  <w:style w:type="paragraph" w:customStyle="1" w:styleId="771C6E0E6B1842C598DBCEDDB3727862">
    <w:name w:val="771C6E0E6B1842C598DBCEDDB3727862"/>
    <w:rsid w:val="00B102D5"/>
    <w:pPr>
      <w:spacing w:after="160" w:line="278" w:lineRule="auto"/>
    </w:pPr>
    <w:rPr>
      <w:kern w:val="2"/>
      <w:sz w:val="24"/>
      <w:szCs w:val="24"/>
      <w14:ligatures w14:val="standardContextual"/>
    </w:rPr>
  </w:style>
  <w:style w:type="paragraph" w:customStyle="1" w:styleId="2BAA4E68A3FF4AEA94ACFB949B5B1C0B">
    <w:name w:val="2BAA4E68A3FF4AEA94ACFB949B5B1C0B"/>
    <w:rsid w:val="00B102D5"/>
    <w:pPr>
      <w:spacing w:after="160" w:line="278" w:lineRule="auto"/>
    </w:pPr>
    <w:rPr>
      <w:kern w:val="2"/>
      <w:sz w:val="24"/>
      <w:szCs w:val="24"/>
      <w14:ligatures w14:val="standardContextual"/>
    </w:rPr>
  </w:style>
  <w:style w:type="paragraph" w:customStyle="1" w:styleId="B035F8812E4A474497F6E9E815EB1569">
    <w:name w:val="B035F8812E4A474497F6E9E815EB1569"/>
    <w:rsid w:val="00B102D5"/>
    <w:pPr>
      <w:spacing w:after="160" w:line="278" w:lineRule="auto"/>
    </w:pPr>
    <w:rPr>
      <w:kern w:val="2"/>
      <w:sz w:val="24"/>
      <w:szCs w:val="24"/>
      <w14:ligatures w14:val="standardContextual"/>
    </w:rPr>
  </w:style>
  <w:style w:type="paragraph" w:customStyle="1" w:styleId="B914196971874A9BAE7CCCCCA5850637">
    <w:name w:val="B914196971874A9BAE7CCCCCA5850637"/>
    <w:rsid w:val="00B102D5"/>
    <w:pPr>
      <w:spacing w:after="160" w:line="278" w:lineRule="auto"/>
    </w:pPr>
    <w:rPr>
      <w:kern w:val="2"/>
      <w:sz w:val="24"/>
      <w:szCs w:val="24"/>
      <w14:ligatures w14:val="standardContextual"/>
    </w:rPr>
  </w:style>
  <w:style w:type="paragraph" w:customStyle="1" w:styleId="80CA9ACCC6654FDBA47CB12AA5C3A4C2">
    <w:name w:val="80CA9ACCC6654FDBA47CB12AA5C3A4C2"/>
    <w:rsid w:val="00B102D5"/>
    <w:pPr>
      <w:spacing w:after="160" w:line="278" w:lineRule="auto"/>
    </w:pPr>
    <w:rPr>
      <w:kern w:val="2"/>
      <w:sz w:val="24"/>
      <w:szCs w:val="24"/>
      <w14:ligatures w14:val="standardContextual"/>
    </w:rPr>
  </w:style>
  <w:style w:type="paragraph" w:customStyle="1" w:styleId="5D712B9C98C94ABEB3675F89C18B62D0">
    <w:name w:val="5D712B9C98C94ABEB3675F89C18B62D0"/>
    <w:rsid w:val="00B102D5"/>
    <w:pPr>
      <w:spacing w:after="160" w:line="278" w:lineRule="auto"/>
    </w:pPr>
    <w:rPr>
      <w:kern w:val="2"/>
      <w:sz w:val="24"/>
      <w:szCs w:val="24"/>
      <w14:ligatures w14:val="standardContextual"/>
    </w:rPr>
  </w:style>
  <w:style w:type="paragraph" w:customStyle="1" w:styleId="F4CC9B0F1C9847F7B0E2D603D0D79A12">
    <w:name w:val="F4CC9B0F1C9847F7B0E2D603D0D79A12"/>
    <w:rsid w:val="00B102D5"/>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2.xml><?xml version="1.0" encoding="utf-8"?>
<ct:contentTypeSchema xmlns:ct="http://schemas.microsoft.com/office/2006/metadata/contentType" xmlns:ma="http://schemas.microsoft.com/office/2006/metadata/properties/metaAttributes" ct:_="" ma:_="" ma:contentTypeName="Document" ma:contentTypeID="0x010100D0C6880DF9201342B5C6A165D675C523" ma:contentTypeVersion="24" ma:contentTypeDescription="Create a new document." ma:contentTypeScope="" ma:versionID="64ab71d22221f2aa223f82c416d2d14d">
  <xsd:schema xmlns:xsd="http://www.w3.org/2001/XMLSchema" xmlns:xs="http://www.w3.org/2001/XMLSchema" xmlns:p="http://schemas.microsoft.com/office/2006/metadata/properties" xmlns:ns2="90f4b0c5-0876-4eab-b7a9-276a3b7cf62b" xmlns:ns3="a5114ee5-3726-4731-9074-90979358cacc" targetNamespace="http://schemas.microsoft.com/office/2006/metadata/properties" ma:root="true" ma:fieldsID="338c7fb43052ab9180b41b59d12df56d" ns2:_="" ns3:_="">
    <xsd:import namespace="90f4b0c5-0876-4eab-b7a9-276a3b7cf62b"/>
    <xsd:import namespace="a5114ee5-3726-4731-9074-90979358cac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ImageMetadataListItemId" minOccurs="0"/>
                <xsd:element ref="ns2:ImageMetadataListFieldId" minOccurs="0"/>
                <xsd:element ref="ns2:KWIZVersionName" minOccurs="0"/>
                <xsd:element ref="ns2:KWIZVersionDescription" minOccurs="0"/>
                <xsd:element ref="ns2:KWIZVersionCreatedBy" minOccurs="0"/>
                <xsd:element ref="ns2:KWIZVersionActiveVID" minOccurs="0"/>
                <xsd:element ref="ns2:KWIZVersionPublishedVID" minOccurs="0"/>
                <xsd:element ref="ns2:KWIZPublishingEnabl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4b0c5-0876-4eab-b7a9-276a3b7cf6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ImageMetadataListItemId" ma:index="24" nillable="true" ma:displayName="ImageMetadataListItemId" ma:hidden="true" ma:indexed="true" ma:internalName="ImageMetadataListItemId">
      <xsd:simpleType>
        <xsd:restriction base="dms:Unknown"/>
      </xsd:simpleType>
    </xsd:element>
    <xsd:element name="ImageMetadataListFieldId" ma:index="25" nillable="true" ma:displayName="ImageMetadataListFieldId" ma:hidden="true" ma:indexed="true" ma:internalName="ImageMetadataListFieldId">
      <xsd:simpleType>
        <xsd:restriction base="dms:Unknown"/>
      </xsd:simpleType>
    </xsd:element>
    <xsd:element name="KWIZVersionName" ma:index="26" nillable="true" ma:displayName="KWIZVersionName" ma:hidden="true" ma:internalName="KWIZVersionName">
      <xsd:simpleType>
        <xsd:restriction base="dms:Text">
          <xsd:maxLength value="255"/>
        </xsd:restriction>
      </xsd:simpleType>
    </xsd:element>
    <xsd:element name="KWIZVersionDescription" ma:index="27" nillable="true" ma:displayName="KWIZVersionDescription" ma:hidden="true" ma:internalName="KWIZVersionDescription">
      <xsd:simpleType>
        <xsd:restriction base="dms:Note"/>
      </xsd:simpleType>
    </xsd:element>
    <xsd:element name="KWIZVersionCreatedBy" ma:index="28" nillable="true" ma:displayName="KWIZVersionCreatedBy" ma:hidden="true" ma:internalName="KWIZVersionCreatedBy">
      <xsd:simpleType>
        <xsd:restriction base="dms:Text">
          <xsd:maxLength value="255"/>
        </xsd:restriction>
      </xsd:simpleType>
    </xsd:element>
    <xsd:element name="KWIZVersionActiveVID" ma:index="29" nillable="true" ma:displayName="KWIZVersionActiveVID" ma:hidden="true" ma:internalName="KWIZVersionActiveVID">
      <xsd:simpleType>
        <xsd:restriction base="dms:Text">
          <xsd:maxLength value="255"/>
        </xsd:restriction>
      </xsd:simpleType>
    </xsd:element>
    <xsd:element name="KWIZVersionPublishedVID" ma:index="30" nillable="true" ma:displayName="KWIZVersionPublishedVID" ma:hidden="true" ma:internalName="KWIZVersionPublishedVID">
      <xsd:simpleType>
        <xsd:restriction base="dms:Text">
          <xsd:maxLength value="255"/>
        </xsd:restriction>
      </xsd:simpleType>
    </xsd:element>
    <xsd:element name="KWIZPublishingEnabled" ma:index="31" nillable="true" ma:displayName="KWIZPublishingEnabled" ma:hidden="true" ma:internalName="KWIZPublish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5114ee5-3726-4731-9074-90979358ca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836693f-27a7-45bd-9b0b-d2a3c676af03}" ma:internalName="TaxCatchAll" ma:showField="CatchAllData" ma:web="a5114ee5-3726-4731-9074-90979358ca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5114ee5-3726-4731-9074-90979358cacc" xsi:nil="true"/>
    <lcf76f155ced4ddcb4097134ff3c332f xmlns="90f4b0c5-0876-4eab-b7a9-276a3b7cf62b">
      <Terms xmlns="http://schemas.microsoft.com/office/infopath/2007/PartnerControls"/>
    </lcf76f155ced4ddcb4097134ff3c332f>
    <KWIZVersionPublishedVID xmlns="90f4b0c5-0876-4eab-b7a9-276a3b7cf62b" xsi:nil="true"/>
    <KWIZVersionDescription xmlns="90f4b0c5-0876-4eab-b7a9-276a3b7cf62b" xsi:nil="true"/>
    <KWIZVersionCreatedBy xmlns="90f4b0c5-0876-4eab-b7a9-276a3b7cf62b" xsi:nil="true"/>
    <ImageMetadataListFieldId xmlns="90f4b0c5-0876-4eab-b7a9-276a3b7cf62b" xsi:nil="true"/>
    <ImageMetadataListItemId xmlns="90f4b0c5-0876-4eab-b7a9-276a3b7cf62b" xsi:nil="true"/>
    <KWIZVersionActiveVID xmlns="90f4b0c5-0876-4eab-b7a9-276a3b7cf62b" xsi:nil="true"/>
    <KWIZPublishingEnabled xmlns="90f4b0c5-0876-4eab-b7a9-276a3b7cf62b" xsi:nil="true"/>
    <KWIZVersionName xmlns="90f4b0c5-0876-4eab-b7a9-276a3b7cf62b" xsi:nil="true"/>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8E1DECCC-233A-44E6-A128-9E4615DCB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4b0c5-0876-4eab-b7a9-276a3b7cf62b"/>
    <ds:schemaRef ds:uri="a5114ee5-3726-4731-9074-90979358c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a5114ee5-3726-4731-9074-90979358cacc"/>
    <ds:schemaRef ds:uri="90f4b0c5-0876-4eab-b7a9-276a3b7cf62b"/>
  </ds:schemaRefs>
</ds:datastoreItem>
</file>

<file path=customXml/itemProps4.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5.xml><?xml version="1.0" encoding="utf-8"?>
<ds:datastoreItem xmlns:ds="http://schemas.openxmlformats.org/officeDocument/2006/customXml" ds:itemID="{4B8AE5AB-9F2B-4CDD-8F4B-2C6FDCDF943A}">
  <ds:schemaRefs>
    <ds:schemaRef ds:uri="http://schemas.openxmlformats.org/officeDocument/2006/bibliography"/>
  </ds:schemaRefs>
</ds:datastoreItem>
</file>

<file path=customXml/itemProps6.xml><?xml version="1.0" encoding="utf-8"?>
<ds:datastoreItem xmlns:ds="http://schemas.openxmlformats.org/officeDocument/2006/customXml" ds:itemID="{C7E80B9E-DE87-4A47-A8AD-AADD901779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7</TotalTime>
  <Pages>7</Pages>
  <Words>1503</Words>
  <Characters>9397</Characters>
  <DocSecurity>0</DocSecurity>
  <Lines>268</Lines>
  <Paragraphs>209</Paragraphs>
  <ScaleCrop>false</ScaleCrop>
  <HeadingPairs>
    <vt:vector size="2" baseType="variant">
      <vt:variant>
        <vt:lpstr>Title</vt:lpstr>
      </vt:variant>
      <vt:variant>
        <vt:i4>1</vt:i4>
      </vt:variant>
    </vt:vector>
  </HeadingPairs>
  <TitlesOfParts>
    <vt:vector size="1" baseType="lpstr">
      <vt:lpstr>Position Description Template - Chief Ministers</vt:lpstr>
    </vt:vector>
  </TitlesOfParts>
  <LinksUpToDate>false</LinksUpToDate>
  <CharactersWithSpaces>10691</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2017-12-10T21:24:00Z</cp:lastPrinted>
  <dcterms:created xsi:type="dcterms:W3CDTF">2026-09-01T05:40:00Z</dcterms:created>
  <dcterms:modified xsi:type="dcterms:W3CDTF">2026-09-01T05:48:00Z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0x010100D0C6880DF9201342B5C6A165D675C523</vt:lpwstr>
  </property>
  <property fmtid="{D5CDD505-2E9C-101B-9397-08002B2CF9AE}" pid="17" name="MSIP_Label_69af8531-eb46-4968-8cb3-105d2f5ea87e_Enabled">
    <vt:lpwstr>true</vt:lpwstr>
  </property>
  <property fmtid="{D5CDD505-2E9C-101B-9397-08002B2CF9AE}" pid="18" name="MSIP_Label_69af8531-eb46-4968-8cb3-105d2f5ea87e_SetDate">
    <vt:lpwstr>2026-06-22T23:05:25Z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5e12a298-9aad-4695-beb9-4fa5fb085552</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ies>
</file>