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2A8D5170"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334D21F0" wp14:editId="311BCB52">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8"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45290168" w14:textId="77777777" w:rsidR="002A43D2" w:rsidRPr="002A43D2" w:rsidRDefault="002A43D2" w:rsidP="002A43D2"/>
    <w:p w14:paraId="5127C799" w14:textId="4AEB7245" w:rsidR="006F09E8" w:rsidRDefault="006F09E8" w:rsidP="002A43D2">
      <w:pPr>
        <w:spacing w:before="240"/>
        <w:rPr>
          <w:i/>
          <w:color w:val="0070C0"/>
          <w:szCs w:val="24"/>
        </w:rPr>
      </w:pPr>
      <w:r>
        <w:rPr>
          <w:i/>
          <w:color w:val="0070C0"/>
          <w:szCs w:val="24"/>
        </w:rPr>
        <w:t xml:space="preserve"> </w:t>
      </w:r>
    </w:p>
    <w:p w14:paraId="7E212A18" w14:textId="63522FAF" w:rsidR="002A43D2" w:rsidRDefault="004A7311" w:rsidP="002A43D2">
      <w:pPr>
        <w:spacing w:before="240"/>
        <w:rPr>
          <w:i/>
          <w:color w:val="0070C0"/>
          <w:szCs w:val="24"/>
        </w:rPr>
      </w:pPr>
      <w:r>
        <w:rPr>
          <w:i/>
          <w:color w:val="0070C0"/>
          <w:szCs w:val="24"/>
        </w:rPr>
        <w:t xml:space="preserve"> </w:t>
      </w:r>
    </w:p>
    <w:p w14:paraId="5958E20A" w14:textId="77777777" w:rsidR="006F09E8" w:rsidRDefault="006F09E8" w:rsidP="002A43D2">
      <w:pPr>
        <w:tabs>
          <w:tab w:val="left" w:pos="3600"/>
        </w:tabs>
        <w:rPr>
          <w:b/>
          <w:szCs w:val="24"/>
        </w:rPr>
        <w:sectPr w:rsidR="006F09E8" w:rsidSect="005B38C8">
          <w:headerReference w:type="even" r:id="rId9"/>
          <w:headerReference w:type="default" r:id="rId10"/>
          <w:footerReference w:type="even" r:id="rId11"/>
          <w:headerReference w:type="first" r:id="rId12"/>
          <w:footerReference w:type="first" r:id="rId13"/>
          <w:pgSz w:w="11906" w:h="16838" w:code="9"/>
          <w:pgMar w:top="851" w:right="1134" w:bottom="1134" w:left="1134" w:header="680" w:footer="680" w:gutter="0"/>
          <w:cols w:space="720"/>
          <w:docGrid w:linePitch="326"/>
        </w:sectPr>
      </w:pPr>
    </w:p>
    <w:p w14:paraId="41E47545" w14:textId="2CD8442F" w:rsidR="006F09E8" w:rsidRPr="008C40B5" w:rsidRDefault="002A43D2" w:rsidP="002A43D2">
      <w:pPr>
        <w:tabs>
          <w:tab w:val="left" w:pos="3600"/>
        </w:tabs>
        <w:rPr>
          <w:szCs w:val="24"/>
        </w:rPr>
      </w:pPr>
      <w:r>
        <w:rPr>
          <w:b/>
          <w:szCs w:val="24"/>
        </w:rPr>
        <w:t>D</w:t>
      </w:r>
      <w:r w:rsidRPr="00D13EC3">
        <w:rPr>
          <w:b/>
          <w:szCs w:val="24"/>
        </w:rPr>
        <w:t xml:space="preserve">irectorate: </w:t>
      </w:r>
      <w:r w:rsidR="00973AD2">
        <w:rPr>
          <w:szCs w:val="24"/>
        </w:rPr>
        <w:t>City and Environment Directorate</w:t>
      </w:r>
    </w:p>
    <w:p w14:paraId="7473B786" w14:textId="2D4F1745" w:rsidR="006F09E8" w:rsidRDefault="002A43D2" w:rsidP="002A43D2">
      <w:pPr>
        <w:spacing w:before="240"/>
        <w:rPr>
          <w:szCs w:val="24"/>
        </w:rPr>
      </w:pPr>
      <w:r w:rsidRPr="00D13EC3">
        <w:rPr>
          <w:b/>
          <w:szCs w:val="24"/>
        </w:rPr>
        <w:t>Division:</w:t>
      </w:r>
      <w:r>
        <w:rPr>
          <w:b/>
          <w:szCs w:val="24"/>
        </w:rPr>
        <w:t xml:space="preserve"> </w:t>
      </w:r>
      <w:r w:rsidR="00973AD2" w:rsidRPr="002860A6">
        <w:rPr>
          <w:bCs/>
          <w:szCs w:val="24"/>
        </w:rPr>
        <w:t xml:space="preserve">Environment, Heritage and </w:t>
      </w:r>
      <w:r w:rsidR="00973AD2">
        <w:rPr>
          <w:bCs/>
          <w:szCs w:val="24"/>
        </w:rPr>
        <w:t>Parks</w:t>
      </w:r>
    </w:p>
    <w:p w14:paraId="16547942" w14:textId="528C0214" w:rsidR="006F09E8" w:rsidRPr="00B74516" w:rsidRDefault="002A43D2" w:rsidP="002A43D2">
      <w:pPr>
        <w:spacing w:before="240"/>
        <w:rPr>
          <w:i/>
          <w:color w:val="2E74B5" w:themeColor="accent1" w:themeShade="BF"/>
          <w:szCs w:val="24"/>
        </w:rPr>
      </w:pPr>
      <w:r w:rsidRPr="00D13EC3">
        <w:rPr>
          <w:b/>
          <w:szCs w:val="24"/>
        </w:rPr>
        <w:t>Business Unit:</w:t>
      </w:r>
      <w:r w:rsidRPr="00D13EC3">
        <w:rPr>
          <w:b/>
          <w:szCs w:val="24"/>
        </w:rPr>
        <w:tab/>
      </w:r>
      <w:r w:rsidR="00973AD2" w:rsidRPr="00EF3BF2">
        <w:rPr>
          <w:bCs/>
          <w:szCs w:val="24"/>
        </w:rPr>
        <w:t>Office of Nature Conservation</w:t>
      </w:r>
    </w:p>
    <w:p w14:paraId="41BC89E8" w14:textId="0FA60460" w:rsidR="008C40B5" w:rsidRPr="00B74516" w:rsidRDefault="006F09E8" w:rsidP="006F09E8">
      <w:pPr>
        <w:spacing w:before="240"/>
        <w:rPr>
          <w:color w:val="2E74B5" w:themeColor="accent1" w:themeShade="BF"/>
          <w:szCs w:val="24"/>
        </w:rPr>
      </w:pPr>
      <w:r w:rsidRPr="00D13EC3">
        <w:rPr>
          <w:b/>
          <w:szCs w:val="24"/>
        </w:rPr>
        <w:t>Position Title:</w:t>
      </w:r>
      <w:r w:rsidRPr="00D13EC3">
        <w:rPr>
          <w:b/>
          <w:szCs w:val="24"/>
        </w:rPr>
        <w:tab/>
      </w:r>
      <w:r w:rsidR="002B2CE7">
        <w:rPr>
          <w:bCs/>
          <w:szCs w:val="24"/>
        </w:rPr>
        <w:t>Monitoring and Evaluation Officer - Ecologist</w:t>
      </w:r>
    </w:p>
    <w:p w14:paraId="79035435" w14:textId="093F4D71" w:rsidR="008C40B5" w:rsidRPr="00C429DB" w:rsidRDefault="008C40B5" w:rsidP="00C429DB">
      <w:pPr>
        <w:suppressAutoHyphens w:val="0"/>
        <w:spacing w:before="120" w:after="120" w:line="276" w:lineRule="auto"/>
        <w:rPr>
          <w:b/>
          <w:szCs w:val="24"/>
        </w:rPr>
      </w:pPr>
      <w:r w:rsidRPr="00973AD2">
        <w:rPr>
          <w:b/>
          <w:szCs w:val="24"/>
        </w:rPr>
        <w:t xml:space="preserve">Position Requirements: </w:t>
      </w:r>
      <w:r w:rsidR="00973AD2" w:rsidRPr="00973AD2">
        <w:rPr>
          <w:bCs/>
          <w:sz w:val="22"/>
          <w:szCs w:val="22"/>
        </w:rPr>
        <w:t>Tertiary qualifications in ecology, environmental science, natural resource management, or similar fields.</w:t>
      </w:r>
      <w:r w:rsidR="00973AD2">
        <w:rPr>
          <w:bCs/>
          <w:sz w:val="22"/>
          <w:szCs w:val="22"/>
        </w:rPr>
        <w:t xml:space="preserve"> Current manual driver’s licence.</w:t>
      </w:r>
    </w:p>
    <w:p w14:paraId="0FC267AC" w14:textId="165FEF2D" w:rsidR="006F09E8" w:rsidRPr="00B74516" w:rsidRDefault="006F09E8" w:rsidP="006F09E8">
      <w:pPr>
        <w:spacing w:before="240"/>
        <w:rPr>
          <w:b/>
          <w:i/>
          <w:szCs w:val="24"/>
        </w:rPr>
      </w:pPr>
      <w:r>
        <w:rPr>
          <w:szCs w:val="24"/>
        </w:rPr>
        <w:br w:type="column"/>
      </w:r>
      <w:r w:rsidRPr="00D13EC3">
        <w:rPr>
          <w:b/>
          <w:szCs w:val="24"/>
        </w:rPr>
        <w:t xml:space="preserve">Position Number: </w:t>
      </w:r>
      <w:r w:rsidR="00973AD2" w:rsidRPr="00B15981">
        <w:rPr>
          <w:bCs/>
          <w:szCs w:val="24"/>
        </w:rPr>
        <w:t>P42111</w:t>
      </w:r>
    </w:p>
    <w:p w14:paraId="300FF30C" w14:textId="68AEEE35" w:rsidR="006F09E8" w:rsidRPr="00B74516" w:rsidRDefault="006F09E8" w:rsidP="006F09E8">
      <w:pPr>
        <w:spacing w:before="240"/>
        <w:rPr>
          <w:b/>
          <w:i/>
          <w:szCs w:val="24"/>
        </w:rPr>
      </w:pPr>
      <w:r w:rsidRPr="00D13EC3">
        <w:rPr>
          <w:b/>
          <w:szCs w:val="24"/>
        </w:rPr>
        <w:t>Classification:</w:t>
      </w:r>
      <w:r>
        <w:rPr>
          <w:b/>
          <w:szCs w:val="24"/>
        </w:rPr>
        <w:t xml:space="preserve"> </w:t>
      </w:r>
      <w:r w:rsidR="00973AD2">
        <w:rPr>
          <w:bCs/>
          <w:szCs w:val="24"/>
        </w:rPr>
        <w:t>Professional Officer 2</w:t>
      </w:r>
    </w:p>
    <w:p w14:paraId="6EEBEAB9" w14:textId="4AF23DAE" w:rsidR="002A43D2" w:rsidRPr="00B74516" w:rsidRDefault="002A43D2" w:rsidP="002A43D2">
      <w:pPr>
        <w:spacing w:before="240"/>
        <w:rPr>
          <w:b/>
          <w:i/>
          <w:color w:val="2E74B5" w:themeColor="accent1" w:themeShade="BF"/>
          <w:szCs w:val="24"/>
        </w:rPr>
      </w:pPr>
      <w:r w:rsidRPr="00D13EC3">
        <w:rPr>
          <w:b/>
          <w:szCs w:val="24"/>
        </w:rPr>
        <w:t xml:space="preserve">Location: </w:t>
      </w:r>
      <w:r w:rsidR="00973AD2" w:rsidRPr="00A4680A">
        <w:rPr>
          <w:bCs/>
          <w:szCs w:val="24"/>
        </w:rPr>
        <w:t>Hybrid Working Arrangements / 480 Northbourne Avenue, Dickson ACT</w:t>
      </w:r>
    </w:p>
    <w:p w14:paraId="4A4E3EDA" w14:textId="33447FBC" w:rsidR="006F09E8" w:rsidRPr="00973AD2" w:rsidRDefault="002A43D2" w:rsidP="00973AD2">
      <w:pPr>
        <w:spacing w:before="240"/>
        <w:rPr>
          <w:b/>
          <w:i/>
          <w:szCs w:val="24"/>
        </w:rPr>
        <w:sectPr w:rsidR="006F09E8" w:rsidRPr="00973AD2" w:rsidSect="006F09E8">
          <w:type w:val="continuous"/>
          <w:pgSz w:w="11906" w:h="16838" w:code="9"/>
          <w:pgMar w:top="851" w:right="1134" w:bottom="1134" w:left="1134" w:header="680" w:footer="680" w:gutter="0"/>
          <w:cols w:num="2" w:space="720"/>
          <w:docGrid w:linePitch="326"/>
        </w:sectPr>
      </w:pPr>
      <w:r w:rsidRPr="00D13EC3">
        <w:rPr>
          <w:b/>
          <w:szCs w:val="24"/>
        </w:rPr>
        <w:t>Last Reviewed:</w:t>
      </w:r>
      <w:r>
        <w:rPr>
          <w:b/>
          <w:szCs w:val="24"/>
        </w:rPr>
        <w:t xml:space="preserve"> </w:t>
      </w:r>
    </w:p>
    <w:p w14:paraId="27FF2F67"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69107F17" w14:textId="77777777" w:rsidR="00973AD2" w:rsidRPr="0043781D" w:rsidRDefault="00973AD2" w:rsidP="00973AD2">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38E87F74" w14:textId="77777777" w:rsidR="00973AD2" w:rsidRPr="0043781D" w:rsidRDefault="00973AD2" w:rsidP="00973AD2">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4A6E66C6" w14:textId="77777777" w:rsidR="00973AD2" w:rsidRPr="0043781D" w:rsidRDefault="00973AD2" w:rsidP="00973AD2">
      <w:pPr>
        <w:spacing w:after="120"/>
      </w:pPr>
      <w:r w:rsidRPr="0043781D">
        <w:t>We are here to:</w:t>
      </w:r>
    </w:p>
    <w:p w14:paraId="08698769" w14:textId="77777777" w:rsidR="00973AD2" w:rsidRPr="0043781D" w:rsidRDefault="00973AD2" w:rsidP="00973AD2">
      <w:pPr>
        <w:numPr>
          <w:ilvl w:val="0"/>
          <w:numId w:val="36"/>
        </w:numPr>
        <w:suppressAutoHyphens w:val="0"/>
        <w:spacing w:after="120" w:line="259" w:lineRule="auto"/>
      </w:pPr>
      <w:r w:rsidRPr="0043781D">
        <w:t>Deliver streamlined, customer-focused services.</w:t>
      </w:r>
    </w:p>
    <w:p w14:paraId="537C7393" w14:textId="77777777" w:rsidR="00973AD2" w:rsidRPr="0043781D" w:rsidRDefault="00973AD2" w:rsidP="00973AD2">
      <w:pPr>
        <w:numPr>
          <w:ilvl w:val="0"/>
          <w:numId w:val="36"/>
        </w:numPr>
        <w:suppressAutoHyphens w:val="0"/>
        <w:spacing w:after="120" w:line="259" w:lineRule="auto"/>
      </w:pPr>
      <w:r w:rsidRPr="0043781D">
        <w:t>Align planning, transport and environmental stewardship.</w:t>
      </w:r>
    </w:p>
    <w:p w14:paraId="686AC397" w14:textId="77777777" w:rsidR="00973AD2" w:rsidRPr="0043781D" w:rsidRDefault="00973AD2" w:rsidP="00973AD2">
      <w:pPr>
        <w:numPr>
          <w:ilvl w:val="0"/>
          <w:numId w:val="36"/>
        </w:numPr>
        <w:suppressAutoHyphens w:val="0"/>
        <w:spacing w:after="120" w:line="259" w:lineRule="auto"/>
      </w:pPr>
      <w:r w:rsidRPr="0043781D">
        <w:t>Consolidate operations for greater efficiency and impact.</w:t>
      </w:r>
    </w:p>
    <w:p w14:paraId="62DE54FD" w14:textId="77777777" w:rsidR="00973AD2" w:rsidRPr="0043781D" w:rsidRDefault="00973AD2" w:rsidP="00973AD2">
      <w:pPr>
        <w:numPr>
          <w:ilvl w:val="0"/>
          <w:numId w:val="36"/>
        </w:numPr>
        <w:suppressAutoHyphens w:val="0"/>
        <w:spacing w:after="120" w:line="259" w:lineRule="auto"/>
      </w:pPr>
      <w:r w:rsidRPr="0043781D">
        <w:t>Make government services more accessible, transparent and trusted.</w:t>
      </w:r>
    </w:p>
    <w:p w14:paraId="066F65A6" w14:textId="77777777" w:rsidR="00973AD2" w:rsidRPr="00B7183E" w:rsidRDefault="00973AD2" w:rsidP="00973AD2">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3F54A164" w14:textId="77777777" w:rsidR="00973AD2" w:rsidRDefault="00973AD2" w:rsidP="00973AD2">
      <w:pPr>
        <w:pStyle w:val="Heading2"/>
      </w:pPr>
      <w:r w:rsidRPr="00813AF7">
        <w:lastRenderedPageBreak/>
        <w:t xml:space="preserve">What we do </w:t>
      </w:r>
    </w:p>
    <w:p w14:paraId="2CC040D0" w14:textId="77777777" w:rsidR="00973AD2" w:rsidRPr="00AD15A6" w:rsidRDefault="00973AD2" w:rsidP="00973AD2">
      <w:pPr>
        <w:pStyle w:val="DotPoint"/>
        <w:numPr>
          <w:ilvl w:val="0"/>
          <w:numId w:val="0"/>
        </w:numPr>
        <w:spacing w:line="276" w:lineRule="auto"/>
        <w:rPr>
          <w:iCs/>
          <w:szCs w:val="24"/>
        </w:rPr>
      </w:pPr>
      <w:r w:rsidRPr="00AD15A6">
        <w:rPr>
          <w:iCs/>
          <w:szCs w:val="24"/>
        </w:rPr>
        <w:t xml:space="preserve">The Environment, Heritage and </w:t>
      </w:r>
      <w:r>
        <w:rPr>
          <w:iCs/>
          <w:szCs w:val="24"/>
        </w:rPr>
        <w:t>Parks</w:t>
      </w:r>
      <w:r w:rsidRPr="00AD15A6">
        <w:rPr>
          <w:iCs/>
          <w:szCs w:val="24"/>
        </w:rPr>
        <w:t xml:space="preserve"> </w:t>
      </w:r>
      <w:r>
        <w:rPr>
          <w:iCs/>
          <w:szCs w:val="24"/>
        </w:rPr>
        <w:t>Group</w:t>
      </w:r>
      <w:r w:rsidRPr="00AD15A6">
        <w:rPr>
          <w:iCs/>
          <w:szCs w:val="24"/>
        </w:rPr>
        <w:t xml:space="preserve"> is responsible for building resilience in the landscape, preserving the ACT’s heritage, and achieving long-term nature conservation outcomes. We aim to lead the Territory through promoting liveability and </w:t>
      </w:r>
      <w:proofErr w:type="gramStart"/>
      <w:r w:rsidRPr="00AD15A6">
        <w:rPr>
          <w:iCs/>
          <w:szCs w:val="24"/>
        </w:rPr>
        <w:t>wellness, and</w:t>
      </w:r>
      <w:proofErr w:type="gramEnd"/>
      <w:r w:rsidRPr="00AD15A6">
        <w:rPr>
          <w:iCs/>
          <w:szCs w:val="24"/>
        </w:rPr>
        <w:t xml:space="preserve"> ensuring sustainability. The Division develops, administers and oversees implementation of several key environmental and conservation strategies, policies and plans to support the environment and industry.</w:t>
      </w:r>
    </w:p>
    <w:p w14:paraId="668329FA" w14:textId="77777777" w:rsidR="00973AD2" w:rsidRPr="00AD15A6" w:rsidRDefault="00973AD2" w:rsidP="00973AD2">
      <w:pPr>
        <w:pStyle w:val="DotPoint"/>
        <w:numPr>
          <w:ilvl w:val="0"/>
          <w:numId w:val="0"/>
        </w:numPr>
        <w:spacing w:line="276" w:lineRule="auto"/>
        <w:rPr>
          <w:iCs/>
          <w:szCs w:val="24"/>
        </w:rPr>
      </w:pPr>
      <w:r w:rsidRPr="00AD15A6">
        <w:rPr>
          <w:iCs/>
          <w:szCs w:val="24"/>
        </w:rPr>
        <w:t>We deliver the following functions:</w:t>
      </w:r>
    </w:p>
    <w:p w14:paraId="50EE416C" w14:textId="77777777" w:rsidR="00973AD2" w:rsidRPr="00AD15A6" w:rsidRDefault="00973AD2" w:rsidP="00973AD2">
      <w:pPr>
        <w:pStyle w:val="DotPoint"/>
        <w:numPr>
          <w:ilvl w:val="0"/>
          <w:numId w:val="38"/>
        </w:numPr>
        <w:spacing w:line="276" w:lineRule="auto"/>
        <w:rPr>
          <w:iCs/>
          <w:szCs w:val="24"/>
        </w:rPr>
      </w:pPr>
      <w:r w:rsidRPr="00AD15A6">
        <w:rPr>
          <w:iCs/>
          <w:szCs w:val="24"/>
        </w:rPr>
        <w:t xml:space="preserve">Planning and policy for natural resource management </w:t>
      </w:r>
    </w:p>
    <w:p w14:paraId="5F50B1C3" w14:textId="77777777" w:rsidR="00973AD2" w:rsidRPr="00AD15A6" w:rsidRDefault="00973AD2" w:rsidP="00973AD2">
      <w:pPr>
        <w:pStyle w:val="DotPoint"/>
        <w:numPr>
          <w:ilvl w:val="0"/>
          <w:numId w:val="38"/>
        </w:numPr>
        <w:spacing w:line="276" w:lineRule="auto"/>
        <w:rPr>
          <w:iCs/>
          <w:szCs w:val="24"/>
        </w:rPr>
      </w:pPr>
      <w:r w:rsidRPr="00AD15A6">
        <w:rPr>
          <w:iCs/>
          <w:szCs w:val="24"/>
        </w:rPr>
        <w:t xml:space="preserve">Biodiversity conservation </w:t>
      </w:r>
    </w:p>
    <w:p w14:paraId="35C06466" w14:textId="77777777" w:rsidR="00973AD2" w:rsidRPr="00AD15A6" w:rsidRDefault="00973AD2" w:rsidP="00973AD2">
      <w:pPr>
        <w:pStyle w:val="DotPoint"/>
        <w:numPr>
          <w:ilvl w:val="0"/>
          <w:numId w:val="38"/>
        </w:numPr>
        <w:spacing w:line="276" w:lineRule="auto"/>
        <w:rPr>
          <w:iCs/>
          <w:szCs w:val="24"/>
        </w:rPr>
      </w:pPr>
      <w:r w:rsidRPr="00AD15A6">
        <w:rPr>
          <w:iCs/>
          <w:szCs w:val="24"/>
        </w:rPr>
        <w:t>Heritage conservation</w:t>
      </w:r>
    </w:p>
    <w:p w14:paraId="30D87FBD" w14:textId="77777777" w:rsidR="00973AD2" w:rsidRPr="00AD15A6" w:rsidRDefault="00973AD2" w:rsidP="00973AD2">
      <w:pPr>
        <w:pStyle w:val="DotPoint"/>
        <w:numPr>
          <w:ilvl w:val="0"/>
          <w:numId w:val="38"/>
        </w:numPr>
        <w:spacing w:line="276" w:lineRule="auto"/>
        <w:rPr>
          <w:iCs/>
          <w:szCs w:val="24"/>
        </w:rPr>
      </w:pPr>
      <w:r w:rsidRPr="00AD15A6">
        <w:rPr>
          <w:iCs/>
          <w:szCs w:val="24"/>
        </w:rPr>
        <w:t xml:space="preserve">Environment protection </w:t>
      </w:r>
    </w:p>
    <w:p w14:paraId="7CA93199" w14:textId="77777777" w:rsidR="00973AD2" w:rsidRPr="00AD15A6" w:rsidRDefault="00973AD2" w:rsidP="00973AD2">
      <w:pPr>
        <w:pStyle w:val="DotPoint"/>
        <w:numPr>
          <w:ilvl w:val="0"/>
          <w:numId w:val="38"/>
        </w:numPr>
        <w:spacing w:line="276" w:lineRule="auto"/>
        <w:rPr>
          <w:iCs/>
          <w:szCs w:val="24"/>
        </w:rPr>
      </w:pPr>
      <w:r w:rsidRPr="00AD15A6">
        <w:rPr>
          <w:iCs/>
          <w:szCs w:val="24"/>
        </w:rPr>
        <w:t xml:space="preserve">Rural services and agriculture </w:t>
      </w:r>
    </w:p>
    <w:p w14:paraId="01E0C6C7" w14:textId="77777777" w:rsidR="00973AD2" w:rsidRPr="00AD15A6" w:rsidRDefault="00973AD2" w:rsidP="00973AD2">
      <w:pPr>
        <w:pStyle w:val="DotPoint"/>
        <w:numPr>
          <w:ilvl w:val="0"/>
          <w:numId w:val="38"/>
        </w:numPr>
        <w:spacing w:line="276" w:lineRule="auto"/>
        <w:rPr>
          <w:iCs/>
          <w:szCs w:val="24"/>
        </w:rPr>
      </w:pPr>
      <w:r w:rsidRPr="00AD15A6">
        <w:rPr>
          <w:iCs/>
          <w:szCs w:val="24"/>
        </w:rPr>
        <w:t xml:space="preserve">Park and conservation services </w:t>
      </w:r>
    </w:p>
    <w:p w14:paraId="27366E13" w14:textId="77777777" w:rsidR="00973AD2" w:rsidRDefault="00973AD2" w:rsidP="00973AD2">
      <w:pPr>
        <w:pStyle w:val="DotPoint"/>
        <w:numPr>
          <w:ilvl w:val="0"/>
          <w:numId w:val="38"/>
        </w:numPr>
        <w:spacing w:line="276" w:lineRule="auto"/>
        <w:rPr>
          <w:szCs w:val="24"/>
          <w:lang w:eastAsia="ja-JP"/>
        </w:rPr>
      </w:pPr>
      <w:r w:rsidRPr="00AD15A6">
        <w:rPr>
          <w:iCs/>
          <w:szCs w:val="24"/>
        </w:rPr>
        <w:t xml:space="preserve">Fire and forest management </w:t>
      </w:r>
    </w:p>
    <w:p w14:paraId="6E29A811" w14:textId="77777777" w:rsidR="00973AD2" w:rsidRPr="003A612F" w:rsidRDefault="00973AD2" w:rsidP="00973AD2">
      <w:pPr>
        <w:pStyle w:val="DotPoint"/>
        <w:numPr>
          <w:ilvl w:val="0"/>
          <w:numId w:val="38"/>
        </w:numPr>
        <w:spacing w:line="276" w:lineRule="auto"/>
        <w:rPr>
          <w:szCs w:val="24"/>
          <w:lang w:eastAsia="ja-JP"/>
        </w:rPr>
      </w:pPr>
      <w:r w:rsidRPr="003A612F">
        <w:rPr>
          <w:iCs/>
          <w:szCs w:val="24"/>
        </w:rPr>
        <w:t>Research, monitoring and provision of science advice f</w:t>
      </w:r>
      <w:r>
        <w:rPr>
          <w:iCs/>
          <w:szCs w:val="24"/>
        </w:rPr>
        <w:t>o</w:t>
      </w:r>
      <w:r w:rsidRPr="003A612F">
        <w:rPr>
          <w:iCs/>
          <w:szCs w:val="24"/>
        </w:rPr>
        <w:t>r conservation</w:t>
      </w:r>
      <w:r>
        <w:rPr>
          <w:iCs/>
          <w:szCs w:val="24"/>
        </w:rPr>
        <w:t>.</w:t>
      </w:r>
    </w:p>
    <w:p w14:paraId="4F218ADD" w14:textId="77777777" w:rsidR="00973AD2" w:rsidRDefault="00973AD2" w:rsidP="00973AD2">
      <w:pPr>
        <w:pStyle w:val="DotPoint"/>
        <w:numPr>
          <w:ilvl w:val="0"/>
          <w:numId w:val="0"/>
        </w:numPr>
        <w:spacing w:line="276" w:lineRule="auto"/>
        <w:ind w:left="360" w:hanging="360"/>
        <w:rPr>
          <w:lang w:eastAsia="ja-JP"/>
        </w:rPr>
      </w:pPr>
    </w:p>
    <w:p w14:paraId="54D90F55" w14:textId="77777777" w:rsidR="00973AD2" w:rsidRPr="00B2281B" w:rsidRDefault="00973AD2" w:rsidP="00973AD2">
      <w:pPr>
        <w:pStyle w:val="DotPoint"/>
        <w:numPr>
          <w:ilvl w:val="0"/>
          <w:numId w:val="0"/>
        </w:numPr>
        <w:spacing w:line="276" w:lineRule="auto"/>
        <w:ind w:left="360" w:hanging="360"/>
        <w:rPr>
          <w:lang w:eastAsia="ja-JP"/>
        </w:rPr>
      </w:pPr>
      <w:r w:rsidRPr="00AD15A6">
        <w:rPr>
          <w:iCs/>
          <w:szCs w:val="24"/>
        </w:rPr>
        <w:t xml:space="preserve">Environment, Heritage and </w:t>
      </w:r>
      <w:r>
        <w:rPr>
          <w:iCs/>
          <w:szCs w:val="24"/>
        </w:rPr>
        <w:t>Parks</w:t>
      </w:r>
      <w:r w:rsidRPr="00AD15A6">
        <w:rPr>
          <w:lang w:eastAsia="ja-JP"/>
        </w:rPr>
        <w:t xml:space="preserve"> also </w:t>
      </w:r>
      <w:proofErr w:type="gramStart"/>
      <w:r w:rsidRPr="00AD15A6">
        <w:rPr>
          <w:lang w:eastAsia="ja-JP"/>
        </w:rPr>
        <w:t>supports</w:t>
      </w:r>
      <w:proofErr w:type="gramEnd"/>
      <w:r w:rsidRPr="00AD15A6">
        <w:rPr>
          <w:lang w:eastAsia="ja-JP"/>
        </w:rPr>
        <w:t xml:space="preserve"> ACT NRM and ACT Heritage.</w:t>
      </w:r>
    </w:p>
    <w:p w14:paraId="262E21EC" w14:textId="77777777" w:rsidR="00973AD2" w:rsidRDefault="00973AD2" w:rsidP="00973AD2">
      <w:pPr>
        <w:pStyle w:val="Heading2"/>
      </w:pPr>
      <w:r w:rsidRPr="00CB7266">
        <w:t>Who we are</w:t>
      </w:r>
    </w:p>
    <w:p w14:paraId="52D81FBE" w14:textId="77777777" w:rsidR="00973AD2" w:rsidRPr="00EC6419" w:rsidRDefault="00973AD2" w:rsidP="00973AD2">
      <w:pPr>
        <w:rPr>
          <w:rFonts w:asciiTheme="minorHAnsi" w:hAnsiTheme="minorHAnsi" w:cstheme="minorHAnsi"/>
          <w:b/>
          <w:iCs/>
          <w:szCs w:val="24"/>
        </w:rPr>
      </w:pPr>
      <w:r w:rsidRPr="00EC6419">
        <w:rPr>
          <w:rFonts w:asciiTheme="minorHAnsi" w:hAnsiTheme="minorHAnsi" w:cstheme="minorHAnsi"/>
          <w:iCs/>
          <w:szCs w:val="24"/>
        </w:rPr>
        <w:t>We are a diverse, innovative and professional team of people who come from a wide variety of backgrounds. We welcome people with experience from the community, public and private sectors and believe the more diverse our knowledge base is, the better our results will be.</w:t>
      </w:r>
    </w:p>
    <w:p w14:paraId="4846A107" w14:textId="77777777" w:rsidR="00973AD2" w:rsidRPr="00EC6419" w:rsidRDefault="00973AD2" w:rsidP="00973AD2">
      <w:pPr>
        <w:pStyle w:val="BodyText"/>
        <w:rPr>
          <w:rFonts w:asciiTheme="minorHAnsi" w:hAnsiTheme="minorHAnsi" w:cstheme="minorHAnsi"/>
          <w:szCs w:val="24"/>
        </w:rPr>
      </w:pPr>
      <w:r w:rsidRPr="00EC6419">
        <w:rPr>
          <w:rFonts w:asciiTheme="minorHAnsi" w:hAnsiTheme="minorHAnsi" w:cstheme="minorHAnsi"/>
          <w:iCs/>
          <w:szCs w:val="24"/>
        </w:rPr>
        <w:t>We value people with innovative and creative ideas, who communicate with candour and respect, and who have the motivation to drive projects from conception through to delivery. We are curious about each other’s work and always ask “who else needs to know?”</w:t>
      </w:r>
    </w:p>
    <w:p w14:paraId="589C5DB0" w14:textId="77777777" w:rsidR="00973AD2" w:rsidRDefault="00973AD2" w:rsidP="00973AD2">
      <w:pPr>
        <w:pStyle w:val="Heading2"/>
      </w:pPr>
      <w:r w:rsidRPr="00CB7266">
        <w:t>What we offer</w:t>
      </w:r>
    </w:p>
    <w:p w14:paraId="01C3021B" w14:textId="77777777" w:rsidR="00973AD2" w:rsidRPr="00C7515E" w:rsidRDefault="00973AD2" w:rsidP="00973AD2">
      <w:pPr>
        <w:pStyle w:val="ListParagraph"/>
        <w:numPr>
          <w:ilvl w:val="0"/>
          <w:numId w:val="37"/>
        </w:numPr>
        <w:rPr>
          <w:iCs/>
        </w:rPr>
      </w:pPr>
      <w:r w:rsidRPr="00C7515E">
        <w:rPr>
          <w:iCs/>
        </w:rPr>
        <w:t>Interesting and fulfilling work in a unique government environment where you can see the impact you have on the Canberra community.</w:t>
      </w:r>
    </w:p>
    <w:p w14:paraId="31347F21" w14:textId="77777777" w:rsidR="00973AD2" w:rsidRPr="00C7515E" w:rsidRDefault="00973AD2" w:rsidP="00973AD2">
      <w:pPr>
        <w:pStyle w:val="ListParagraph"/>
        <w:numPr>
          <w:ilvl w:val="0"/>
          <w:numId w:val="37"/>
        </w:numPr>
        <w:rPr>
          <w:iCs/>
        </w:rPr>
      </w:pPr>
      <w:r w:rsidRPr="00C7515E">
        <w:rPr>
          <w:iCs/>
        </w:rPr>
        <w:t>The opportunity to work with passionate, innovative and experienced leaders who encourage and support you to develop your interests and expertise.</w:t>
      </w:r>
    </w:p>
    <w:p w14:paraId="45FDED1B" w14:textId="77777777" w:rsidR="00973AD2" w:rsidRPr="00041583" w:rsidRDefault="00973AD2" w:rsidP="00973AD2">
      <w:pPr>
        <w:pStyle w:val="ListParagraph"/>
        <w:numPr>
          <w:ilvl w:val="0"/>
          <w:numId w:val="37"/>
        </w:numPr>
        <w:rPr>
          <w:b/>
          <w:iCs/>
          <w:spacing w:val="5"/>
          <w:sz w:val="28"/>
          <w:szCs w:val="32"/>
          <w:lang w:eastAsia="ja-JP"/>
        </w:rPr>
      </w:pPr>
      <w:r w:rsidRPr="00C7515E">
        <w:rPr>
          <w:iCs/>
        </w:rPr>
        <w:t>A flexible workplace</w:t>
      </w:r>
      <w:r>
        <w:rPr>
          <w:iCs/>
        </w:rPr>
        <w:t xml:space="preserve"> </w:t>
      </w:r>
      <w:r w:rsidRPr="00C7515E">
        <w:rPr>
          <w:iCs/>
        </w:rPr>
        <w:t>including hybrid work from home arrangements and state of the art accommodation enabling activity-based work.</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063F630F" w14:textId="77777777" w:rsidR="00973AD2" w:rsidRPr="00FB5797" w:rsidRDefault="00973AD2" w:rsidP="00973AD2">
      <w:pPr>
        <w:autoSpaceDE w:val="0"/>
        <w:autoSpaceDN w:val="0"/>
        <w:adjustRightInd w:val="0"/>
        <w:rPr>
          <w:szCs w:val="24"/>
        </w:rPr>
      </w:pPr>
      <w:bookmarkStart w:id="0" w:name="_Hlk94176739"/>
      <w:r w:rsidRPr="00FB5797">
        <w:rPr>
          <w:szCs w:val="24"/>
        </w:rPr>
        <w:t xml:space="preserve">The Office of Nature Conservation (ONC) brings together policy, science, and data expertise to accelerate unified thinking and action to respond to the conservation challenges facing the ACT. The </w:t>
      </w:r>
      <w:r>
        <w:rPr>
          <w:szCs w:val="24"/>
        </w:rPr>
        <w:t>team</w:t>
      </w:r>
      <w:r w:rsidRPr="00FB5797">
        <w:rPr>
          <w:szCs w:val="24"/>
        </w:rPr>
        <w:t xml:space="preserve"> focuses on an outcomes-based philosophy to guide and inform on-ground conservation efforts undertaken by</w:t>
      </w:r>
      <w:r>
        <w:rPr>
          <w:szCs w:val="24"/>
        </w:rPr>
        <w:t xml:space="preserve"> partners including</w:t>
      </w:r>
      <w:r w:rsidRPr="00FB5797">
        <w:rPr>
          <w:szCs w:val="24"/>
        </w:rPr>
        <w:t xml:space="preserve"> </w:t>
      </w:r>
      <w:r>
        <w:rPr>
          <w:szCs w:val="24"/>
        </w:rPr>
        <w:t xml:space="preserve">the </w:t>
      </w:r>
      <w:r w:rsidRPr="00FB5797">
        <w:rPr>
          <w:szCs w:val="24"/>
        </w:rPr>
        <w:t>ACT Parks and Conservation Service, volunteer environmental partners and the community.</w:t>
      </w:r>
    </w:p>
    <w:p w14:paraId="48C7EC3F" w14:textId="77777777" w:rsidR="00973AD2" w:rsidRPr="000900D4" w:rsidRDefault="00973AD2" w:rsidP="00973AD2">
      <w:pPr>
        <w:autoSpaceDE w:val="0"/>
        <w:autoSpaceDN w:val="0"/>
        <w:adjustRightInd w:val="0"/>
        <w:rPr>
          <w:szCs w:val="24"/>
        </w:rPr>
      </w:pPr>
      <w:r w:rsidRPr="00FB5797">
        <w:rPr>
          <w:szCs w:val="24"/>
        </w:rPr>
        <w:lastRenderedPageBreak/>
        <w:t>Through collaboration and engagement with a wide range of internal and external stakeholders, ONC’s responsibilities include: delivering research and monitoring programs focused on ACT biodiversity, threats and management interventions; providing expert advice on a range of ACT Government approval, licensing, management, operational and planning processes; advising on and implementing threatened species and ecological community recovery plans; fisheries management; spatial mapping and data; developing and administering key environmental and conservation strategies, policies, plans and legislation, including the Nature Conservation Act 2014 and the Fisheries Act 2000; representing the ACT Government in multiple interjurisdictional and national fora; and providing secretariat support for the ACT Scientific Committee</w:t>
      </w:r>
      <w:r w:rsidRPr="000900D4">
        <w:rPr>
          <w:szCs w:val="24"/>
        </w:rPr>
        <w:t>.</w:t>
      </w:r>
    </w:p>
    <w:bookmarkEnd w:id="0"/>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457E2C0F" w14:textId="77777777" w:rsidR="00973AD2" w:rsidRDefault="00973AD2" w:rsidP="00973AD2">
      <w:pPr>
        <w:pStyle w:val="DotPoint"/>
        <w:numPr>
          <w:ilvl w:val="0"/>
          <w:numId w:val="0"/>
        </w:numPr>
        <w:spacing w:after="120"/>
        <w:contextualSpacing w:val="0"/>
        <w:rPr>
          <w:sz w:val="22"/>
          <w:szCs w:val="22"/>
        </w:rPr>
      </w:pPr>
      <w:r w:rsidRPr="006774ED">
        <w:rPr>
          <w:sz w:val="22"/>
          <w:szCs w:val="22"/>
        </w:rPr>
        <w:t xml:space="preserve">As an Ecologist in the Office of Nature Conservation, you will work under the supervision of a Senior Ecologist to deliver an innovative program of ecological research, monitoring, and advice provision to empower adaptive management across the Environment, Heritage and </w:t>
      </w:r>
      <w:r>
        <w:rPr>
          <w:sz w:val="22"/>
          <w:szCs w:val="22"/>
        </w:rPr>
        <w:t>Parks</w:t>
      </w:r>
      <w:r w:rsidRPr="006774ED">
        <w:rPr>
          <w:sz w:val="22"/>
          <w:szCs w:val="22"/>
        </w:rPr>
        <w:t xml:space="preserve"> Division.</w:t>
      </w:r>
    </w:p>
    <w:p w14:paraId="516A99D3" w14:textId="1CF855A3" w:rsidR="00973AD2" w:rsidRPr="006774ED" w:rsidRDefault="00973AD2" w:rsidP="00973AD2">
      <w:pPr>
        <w:pStyle w:val="DotPoint"/>
        <w:numPr>
          <w:ilvl w:val="0"/>
          <w:numId w:val="0"/>
        </w:numPr>
        <w:spacing w:after="120"/>
        <w:contextualSpacing w:val="0"/>
        <w:rPr>
          <w:sz w:val="22"/>
          <w:szCs w:val="22"/>
        </w:rPr>
      </w:pPr>
      <w:r w:rsidRPr="00973AD2">
        <w:rPr>
          <w:sz w:val="22"/>
          <w:szCs w:val="22"/>
        </w:rPr>
        <w:t>This position offers the chance to apply ecological science, research and analytical skills to improve conservation outcomes across the ACT. This role focuses on evaluating management effectiveness, developing environmental indicators, and providing scientific advice to inform adaptive management and biodiversity conservation initiatives.</w:t>
      </w: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28B36FAC" w14:textId="77777777" w:rsidR="00973AD2" w:rsidRPr="006774ED" w:rsidRDefault="00973AD2" w:rsidP="00973AD2">
      <w:pPr>
        <w:pStyle w:val="DotPoint"/>
        <w:numPr>
          <w:ilvl w:val="0"/>
          <w:numId w:val="0"/>
        </w:numPr>
        <w:spacing w:after="120"/>
        <w:ind w:left="360" w:hanging="360"/>
        <w:contextualSpacing w:val="0"/>
        <w:rPr>
          <w:sz w:val="22"/>
          <w:szCs w:val="22"/>
        </w:rPr>
      </w:pPr>
      <w:r w:rsidRPr="006774ED">
        <w:rPr>
          <w:sz w:val="22"/>
          <w:szCs w:val="22"/>
        </w:rPr>
        <w:t xml:space="preserve">The key responsibilities of this position will be to: </w:t>
      </w:r>
    </w:p>
    <w:p w14:paraId="01A91B8B" w14:textId="77777777" w:rsidR="00973AD2" w:rsidRPr="006774ED" w:rsidRDefault="00973AD2" w:rsidP="00973AD2">
      <w:pPr>
        <w:pStyle w:val="DotPoint"/>
        <w:numPr>
          <w:ilvl w:val="0"/>
          <w:numId w:val="25"/>
        </w:numPr>
        <w:spacing w:after="120"/>
        <w:contextualSpacing w:val="0"/>
        <w:rPr>
          <w:sz w:val="22"/>
          <w:szCs w:val="22"/>
        </w:rPr>
      </w:pPr>
      <w:r w:rsidRPr="006774ED">
        <w:rPr>
          <w:sz w:val="22"/>
          <w:szCs w:val="22"/>
        </w:rPr>
        <w:t xml:space="preserve">Use ecological data to address research questions around management effectiveness and evaluate outcomes against key objectives. </w:t>
      </w:r>
    </w:p>
    <w:p w14:paraId="4F925D6A" w14:textId="77777777" w:rsidR="00973AD2" w:rsidRPr="006774ED" w:rsidRDefault="00973AD2" w:rsidP="00973AD2">
      <w:pPr>
        <w:pStyle w:val="DotPoint"/>
        <w:numPr>
          <w:ilvl w:val="0"/>
          <w:numId w:val="25"/>
        </w:numPr>
        <w:spacing w:after="120"/>
        <w:contextualSpacing w:val="0"/>
        <w:rPr>
          <w:sz w:val="22"/>
          <w:szCs w:val="22"/>
        </w:rPr>
      </w:pPr>
      <w:r w:rsidRPr="006774ED">
        <w:rPr>
          <w:rFonts w:cs="Calibri"/>
          <w:color w:val="000000"/>
          <w:sz w:val="22"/>
          <w:szCs w:val="22"/>
        </w:rPr>
        <w:t>Research, develop and implement indicators and indicator frameworks that assess environmental condition and evaluate the effectiveness of land-management programs and policies.</w:t>
      </w:r>
    </w:p>
    <w:p w14:paraId="3D169502" w14:textId="77777777" w:rsidR="00973AD2" w:rsidRPr="006774ED" w:rsidRDefault="00973AD2" w:rsidP="00973AD2">
      <w:pPr>
        <w:pStyle w:val="DotPoint"/>
        <w:numPr>
          <w:ilvl w:val="0"/>
          <w:numId w:val="25"/>
        </w:numPr>
        <w:spacing w:after="120"/>
        <w:contextualSpacing w:val="0"/>
        <w:rPr>
          <w:sz w:val="22"/>
          <w:szCs w:val="22"/>
        </w:rPr>
      </w:pPr>
      <w:r w:rsidRPr="006774ED">
        <w:rPr>
          <w:rFonts w:cs="Calibri"/>
          <w:color w:val="000000"/>
          <w:sz w:val="22"/>
          <w:szCs w:val="22"/>
        </w:rPr>
        <w:t>Contribute to the planning, design and implement</w:t>
      </w:r>
      <w:r>
        <w:rPr>
          <w:rFonts w:cs="Calibri"/>
          <w:color w:val="000000"/>
          <w:sz w:val="22"/>
          <w:szCs w:val="22"/>
        </w:rPr>
        <w:t>ation of</w:t>
      </w:r>
      <w:r w:rsidRPr="006774ED">
        <w:rPr>
          <w:rFonts w:cs="Calibri"/>
          <w:color w:val="000000"/>
          <w:sz w:val="22"/>
          <w:szCs w:val="22"/>
        </w:rPr>
        <w:t xml:space="preserve"> ecological research and monitoring programs, including experimental design, data collection, </w:t>
      </w:r>
      <w:r>
        <w:rPr>
          <w:rFonts w:cs="Calibri"/>
          <w:color w:val="000000"/>
          <w:sz w:val="22"/>
          <w:szCs w:val="22"/>
        </w:rPr>
        <w:t>mapping</w:t>
      </w:r>
      <w:r w:rsidRPr="006774ED">
        <w:rPr>
          <w:rFonts w:cs="Calibri"/>
          <w:color w:val="000000"/>
          <w:sz w:val="22"/>
          <w:szCs w:val="22"/>
        </w:rPr>
        <w:t>, review and analysis.</w:t>
      </w:r>
    </w:p>
    <w:p w14:paraId="265F4971" w14:textId="77777777" w:rsidR="00973AD2" w:rsidRPr="006774ED" w:rsidRDefault="00973AD2" w:rsidP="00973AD2">
      <w:pPr>
        <w:pStyle w:val="DotPoint"/>
        <w:numPr>
          <w:ilvl w:val="0"/>
          <w:numId w:val="25"/>
        </w:numPr>
        <w:spacing w:after="120"/>
        <w:contextualSpacing w:val="0"/>
        <w:rPr>
          <w:sz w:val="22"/>
          <w:szCs w:val="22"/>
        </w:rPr>
      </w:pPr>
      <w:r w:rsidRPr="006774ED">
        <w:rPr>
          <w:rFonts w:cs="Calibri"/>
          <w:color w:val="000000"/>
          <w:sz w:val="22"/>
          <w:szCs w:val="22"/>
        </w:rPr>
        <w:t xml:space="preserve">Assist in the provision of technical information and advice on the condition and appropriate management of ecosystems to a range of government and non-government stakeholders. </w:t>
      </w:r>
    </w:p>
    <w:p w14:paraId="3091341E" w14:textId="77777777" w:rsidR="00973AD2" w:rsidRPr="006774ED" w:rsidRDefault="00973AD2" w:rsidP="00973AD2">
      <w:pPr>
        <w:pStyle w:val="DotPoint"/>
        <w:numPr>
          <w:ilvl w:val="0"/>
          <w:numId w:val="25"/>
        </w:numPr>
        <w:spacing w:after="120"/>
        <w:contextualSpacing w:val="0"/>
        <w:rPr>
          <w:sz w:val="22"/>
          <w:szCs w:val="22"/>
        </w:rPr>
      </w:pPr>
      <w:r w:rsidRPr="006774ED">
        <w:rPr>
          <w:rFonts w:cs="Calibri"/>
          <w:color w:val="000000"/>
          <w:sz w:val="22"/>
          <w:szCs w:val="22"/>
        </w:rPr>
        <w:t xml:space="preserve">Develop high quality scientific and/or technical reports and papers, to support evidence-based decision making, often in collaboration with internal or external stakeholders, including university research partners. </w:t>
      </w:r>
    </w:p>
    <w:p w14:paraId="4D8921FD" w14:textId="77777777" w:rsidR="00973AD2" w:rsidRPr="006774ED" w:rsidRDefault="00973AD2" w:rsidP="00973AD2">
      <w:pPr>
        <w:pStyle w:val="DotPoint"/>
        <w:numPr>
          <w:ilvl w:val="0"/>
          <w:numId w:val="25"/>
        </w:numPr>
        <w:spacing w:after="120"/>
        <w:contextualSpacing w:val="0"/>
        <w:rPr>
          <w:sz w:val="22"/>
          <w:szCs w:val="22"/>
        </w:rPr>
      </w:pPr>
      <w:r w:rsidRPr="006774ED">
        <w:rPr>
          <w:rFonts w:cs="Calibri"/>
          <w:color w:val="000000"/>
          <w:sz w:val="22"/>
          <w:szCs w:val="22"/>
        </w:rPr>
        <w:t xml:space="preserve">Represent the Branch, Division, Directorate and/or ACT Government in local and regional forums as relevant to the role. </w:t>
      </w:r>
    </w:p>
    <w:p w14:paraId="74C1B972" w14:textId="611B6F2F" w:rsidR="003D422A" w:rsidRDefault="003D422A" w:rsidP="003D422A">
      <w:pPr>
        <w:pStyle w:val="DotPoint"/>
        <w:numPr>
          <w:ilvl w:val="0"/>
          <w:numId w:val="25"/>
        </w:numPr>
        <w:spacing w:before="120" w:line="276" w:lineRule="auto"/>
      </w:pPr>
      <w:r w:rsidRPr="005A754D">
        <w:t>This position</w:t>
      </w:r>
      <w:r w:rsidR="00973AD2">
        <w:t xml:space="preserve"> does not</w:t>
      </w:r>
      <w:r w:rsidRPr="005A754D">
        <w:t xml:space="preserve"> involve direct supervision of</w:t>
      </w:r>
      <w:r w:rsidR="00350170" w:rsidRPr="00350170">
        <w:rPr>
          <w:i/>
          <w:color w:val="0070C0"/>
        </w:rPr>
        <w:t xml:space="preserve"> </w:t>
      </w:r>
      <w:r>
        <w:t>staff.</w:t>
      </w:r>
    </w:p>
    <w:p w14:paraId="46F447B2" w14:textId="77777777" w:rsidR="008E5749" w:rsidRDefault="008E5749" w:rsidP="003D422A">
      <w:pPr>
        <w:pStyle w:val="DotPoint"/>
        <w:numPr>
          <w:ilvl w:val="0"/>
          <w:numId w:val="0"/>
        </w:numPr>
        <w:spacing w:before="120" w:line="276" w:lineRule="auto"/>
      </w:pP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76AA9101" w14:textId="6B1C0219" w:rsidR="001D0BB4" w:rsidRPr="001C74C9" w:rsidRDefault="00C429DB" w:rsidP="001D0BB4">
      <w:pPr>
        <w:pStyle w:val="ListParagraph"/>
        <w:numPr>
          <w:ilvl w:val="0"/>
          <w:numId w:val="28"/>
        </w:numPr>
        <w:spacing w:before="240" w:line="276" w:lineRule="auto"/>
        <w:rPr>
          <w:rFonts w:cs="Arial"/>
          <w:i/>
          <w:szCs w:val="24"/>
        </w:rPr>
      </w:pPr>
      <w:r>
        <w:rPr>
          <w:rFonts w:asciiTheme="minorHAnsi" w:hAnsiTheme="minorHAnsi" w:cstheme="minorHAnsi"/>
          <w:sz w:val="22"/>
          <w:szCs w:val="22"/>
        </w:rPr>
        <w:t>Demonstrated</w:t>
      </w:r>
      <w:r w:rsidRPr="00A303C4">
        <w:rPr>
          <w:rFonts w:asciiTheme="minorHAnsi" w:hAnsiTheme="minorHAnsi" w:cstheme="minorHAnsi"/>
          <w:sz w:val="22"/>
          <w:szCs w:val="22"/>
        </w:rPr>
        <w:t xml:space="preserve"> experience and well-developed skills in designing, implementing and evaluating applied ecological research and monitoring programs, including the ability to analyse and interpret </w:t>
      </w:r>
      <w:r w:rsidRPr="00A303C4">
        <w:rPr>
          <w:rFonts w:asciiTheme="minorHAnsi" w:hAnsiTheme="minorHAnsi" w:cstheme="minorHAnsi"/>
          <w:sz w:val="22"/>
          <w:szCs w:val="22"/>
        </w:rPr>
        <w:lastRenderedPageBreak/>
        <w:t>results, assess the effectiveness of management actions, and provide evidence-based recommendations to inform policy, planning and decision-making</w:t>
      </w:r>
      <w:r w:rsidR="00D96AAB" w:rsidRPr="001C74C9">
        <w:rPr>
          <w:rFonts w:cs="Arial"/>
          <w:i/>
          <w:szCs w:val="24"/>
        </w:rPr>
        <w:br/>
      </w:r>
    </w:p>
    <w:p w14:paraId="18A32F95" w14:textId="102D73FE" w:rsidR="00C15B5E" w:rsidRPr="00C429DB" w:rsidRDefault="00C429DB" w:rsidP="008F29AC">
      <w:pPr>
        <w:pStyle w:val="ListParagraph"/>
        <w:numPr>
          <w:ilvl w:val="0"/>
          <w:numId w:val="28"/>
        </w:numPr>
        <w:suppressAutoHyphens w:val="0"/>
        <w:spacing w:after="0" w:line="300" w:lineRule="atLeast"/>
        <w:rPr>
          <w:rFonts w:asciiTheme="minorHAnsi" w:hAnsiTheme="minorHAnsi" w:cstheme="minorHAnsi"/>
          <w:sz w:val="22"/>
          <w:szCs w:val="22"/>
        </w:rPr>
      </w:pPr>
      <w:r w:rsidRPr="00A303C4">
        <w:rPr>
          <w:rFonts w:asciiTheme="minorHAnsi" w:hAnsiTheme="minorHAnsi" w:cstheme="minorHAnsi"/>
          <w:sz w:val="22"/>
          <w:szCs w:val="22"/>
        </w:rPr>
        <w:t>Demonstrated expertise in developing environmental indicators, performance measures and monitoring and evaluation frameworks that assess environmental condition, track trends, and measure progress towards strategic objectives and targets</w:t>
      </w:r>
      <w:r w:rsidR="00D96AAB" w:rsidRPr="00C429DB">
        <w:rPr>
          <w:rFonts w:cs="Arial"/>
          <w:i/>
          <w:szCs w:val="24"/>
        </w:rPr>
        <w:br/>
      </w:r>
    </w:p>
    <w:p w14:paraId="5A3A10E8" w14:textId="3109D2A0" w:rsidR="008F29AC" w:rsidRPr="00C36633"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342F1517" w14:textId="1CE374E6" w:rsidR="00C36633" w:rsidRPr="00C429DB" w:rsidRDefault="00C429DB" w:rsidP="00C36633">
      <w:pPr>
        <w:pStyle w:val="ListParagraph"/>
        <w:numPr>
          <w:ilvl w:val="0"/>
          <w:numId w:val="33"/>
        </w:numPr>
        <w:spacing w:before="240" w:line="276" w:lineRule="auto"/>
        <w:rPr>
          <w:rFonts w:cs="Arial"/>
          <w:i/>
          <w:szCs w:val="24"/>
        </w:rPr>
      </w:pPr>
      <w:r w:rsidRPr="00A303C4">
        <w:rPr>
          <w:rFonts w:cs="Calibri"/>
          <w:color w:val="000000"/>
          <w:sz w:val="22"/>
          <w:szCs w:val="22"/>
        </w:rPr>
        <w:t xml:space="preserve">Proven ability to contribute to harmonious and productive teams, consistently display commitment to the implementation of the principles of workplace diversity, participative work practices, workplace health and safety, and compliance with the requirements of the </w:t>
      </w:r>
      <w:r w:rsidRPr="00A303C4">
        <w:rPr>
          <w:rFonts w:cs="Calibri"/>
          <w:i/>
          <w:iCs/>
          <w:color w:val="000000"/>
          <w:sz w:val="22"/>
          <w:szCs w:val="22"/>
        </w:rPr>
        <w:t>Territory Records Act 2002</w:t>
      </w:r>
      <w:r w:rsidRPr="00A303C4">
        <w:rPr>
          <w:rFonts w:cs="Calibri"/>
          <w:color w:val="000000"/>
          <w:sz w:val="22"/>
          <w:szCs w:val="22"/>
        </w:rPr>
        <w:t>.</w:t>
      </w:r>
    </w:p>
    <w:p w14:paraId="1A0BD68D" w14:textId="00DA3D25" w:rsidR="00717B1B" w:rsidRDefault="00AE5D2C" w:rsidP="00717B1B">
      <w:pPr>
        <w:pStyle w:val="BodyText"/>
        <w:rPr>
          <w:b/>
          <w:sz w:val="28"/>
          <w:szCs w:val="28"/>
        </w:rPr>
      </w:pPr>
      <w:r w:rsidRPr="00717B1B">
        <w:rPr>
          <w:b/>
          <w:sz w:val="28"/>
          <w:szCs w:val="28"/>
        </w:rPr>
        <w:t>C</w:t>
      </w:r>
      <w:r w:rsidR="00717B1B">
        <w:rPr>
          <w:b/>
          <w:sz w:val="28"/>
          <w:szCs w:val="28"/>
        </w:rPr>
        <w:t xml:space="preserve">ompliance </w:t>
      </w:r>
      <w:proofErr w:type="gramStart"/>
      <w:r w:rsidR="00717B1B">
        <w:rPr>
          <w:b/>
          <w:sz w:val="28"/>
          <w:szCs w:val="28"/>
        </w:rPr>
        <w:t xml:space="preserve">Requirements </w:t>
      </w:r>
      <w:r w:rsidR="008C5432" w:rsidRPr="00717B1B">
        <w:rPr>
          <w:b/>
          <w:sz w:val="28"/>
          <w:szCs w:val="28"/>
        </w:rPr>
        <w:t xml:space="preserve"> </w:t>
      </w:r>
      <w:r w:rsidR="00423241" w:rsidRPr="00717B1B">
        <w:rPr>
          <w:b/>
          <w:sz w:val="28"/>
          <w:szCs w:val="28"/>
        </w:rPr>
        <w:t>/</w:t>
      </w:r>
      <w:proofErr w:type="gramEnd"/>
      <w:r w:rsidR="00423241" w:rsidRPr="00717B1B">
        <w:rPr>
          <w:b/>
          <w:sz w:val="28"/>
          <w:szCs w:val="28"/>
        </w:rPr>
        <w:t xml:space="preserve"> Q</w:t>
      </w:r>
      <w:r w:rsidR="00717B1B">
        <w:rPr>
          <w:b/>
          <w:sz w:val="28"/>
          <w:szCs w:val="28"/>
        </w:rPr>
        <w:t>ualifications</w:t>
      </w:r>
    </w:p>
    <w:p w14:paraId="001148D3" w14:textId="1E4F8FFF" w:rsidR="00B60BC4" w:rsidRPr="00B60BC4" w:rsidRDefault="00C429DB" w:rsidP="00C429DB">
      <w:pPr>
        <w:pStyle w:val="ListParagraph"/>
        <w:numPr>
          <w:ilvl w:val="0"/>
          <w:numId w:val="34"/>
        </w:numPr>
        <w:suppressAutoHyphens w:val="0"/>
        <w:spacing w:before="120" w:after="120" w:line="276" w:lineRule="auto"/>
      </w:pPr>
      <w:r w:rsidRPr="00A70F2D">
        <w:rPr>
          <w:bCs/>
          <w:sz w:val="22"/>
          <w:szCs w:val="22"/>
        </w:rPr>
        <w:t xml:space="preserve">Tertiary qualifications in </w:t>
      </w:r>
      <w:r>
        <w:rPr>
          <w:bCs/>
          <w:sz w:val="22"/>
          <w:szCs w:val="22"/>
        </w:rPr>
        <w:t>ecology</w:t>
      </w:r>
      <w:r w:rsidRPr="00A70F2D">
        <w:rPr>
          <w:bCs/>
          <w:sz w:val="22"/>
          <w:szCs w:val="22"/>
        </w:rPr>
        <w:t xml:space="preserve">, environmental science, natural resource management, </w:t>
      </w:r>
      <w:r>
        <w:rPr>
          <w:bCs/>
          <w:sz w:val="22"/>
          <w:szCs w:val="22"/>
        </w:rPr>
        <w:t>or similar fields</w:t>
      </w:r>
      <w:r w:rsidRPr="00A70F2D">
        <w:rPr>
          <w:bCs/>
          <w:sz w:val="22"/>
          <w:szCs w:val="22"/>
        </w:rPr>
        <w:t>.</w:t>
      </w:r>
    </w:p>
    <w:p w14:paraId="70CF4F2D" w14:textId="5B950CE9" w:rsidR="00423241" w:rsidRDefault="00C429DB" w:rsidP="008C5432">
      <w:pPr>
        <w:pStyle w:val="DotPoint"/>
        <w:numPr>
          <w:ilvl w:val="0"/>
          <w:numId w:val="34"/>
        </w:numPr>
        <w:spacing w:line="276" w:lineRule="auto"/>
      </w:pPr>
      <w:r>
        <w:t>Manual d</w:t>
      </w:r>
      <w:r w:rsidR="00AE5D2C">
        <w:t xml:space="preserve">river’s license. </w:t>
      </w:r>
    </w:p>
    <w:p w14:paraId="40A0EBD6" w14:textId="001D3EE9" w:rsidR="00C429DB" w:rsidRDefault="00423241" w:rsidP="00C429DB">
      <w:pPr>
        <w:pStyle w:val="DotPoint"/>
        <w:numPr>
          <w:ilvl w:val="0"/>
          <w:numId w:val="34"/>
        </w:numPr>
        <w:spacing w:line="276" w:lineRule="auto"/>
      </w:pPr>
      <w:r w:rsidRPr="00440141">
        <w:t>This position</w:t>
      </w:r>
      <w:r w:rsidR="00C429DB">
        <w:t xml:space="preserve"> does not</w:t>
      </w:r>
      <w:r w:rsidRPr="00440141">
        <w:t xml:space="preserve"> require a pre-employment medical</w:t>
      </w:r>
      <w:r w:rsidR="00C429DB">
        <w:t>.</w:t>
      </w:r>
    </w:p>
    <w:p w14:paraId="0BFA6596" w14:textId="77777777" w:rsidR="00C429DB" w:rsidRPr="00C429DB" w:rsidRDefault="00C429DB" w:rsidP="00C429DB">
      <w:pPr>
        <w:pStyle w:val="DotPoint"/>
        <w:numPr>
          <w:ilvl w:val="0"/>
          <w:numId w:val="34"/>
        </w:numPr>
        <w:spacing w:line="276" w:lineRule="auto"/>
      </w:pPr>
      <w:r w:rsidRPr="00C429DB">
        <w:rPr>
          <w:rFonts w:asciiTheme="minorHAnsi" w:hAnsiTheme="minorHAnsi" w:cstheme="minorHAnsi"/>
          <w:color w:val="000000"/>
          <w:sz w:val="23"/>
          <w:szCs w:val="23"/>
        </w:rPr>
        <w:t xml:space="preserve">A willingness to work independently in the field, outside normal hours in remote locations and in adverse weather conditions. </w:t>
      </w:r>
    </w:p>
    <w:p w14:paraId="5E829607" w14:textId="40E0D28E" w:rsidR="00C429DB" w:rsidRPr="00C429DB" w:rsidRDefault="00C429DB" w:rsidP="00C429DB">
      <w:pPr>
        <w:pStyle w:val="DotPoint"/>
        <w:numPr>
          <w:ilvl w:val="0"/>
          <w:numId w:val="34"/>
        </w:numPr>
        <w:spacing w:line="276" w:lineRule="auto"/>
      </w:pPr>
      <w:r w:rsidRPr="00C429DB">
        <w:rPr>
          <w:rFonts w:asciiTheme="minorHAnsi" w:hAnsiTheme="minorHAnsi" w:cstheme="minorHAnsi"/>
          <w:color w:val="000000"/>
          <w:sz w:val="23"/>
          <w:szCs w:val="23"/>
        </w:rPr>
        <w:t xml:space="preserve">Current First Aid Certificate (or willingness to obtain one). </w:t>
      </w:r>
    </w:p>
    <w:p w14:paraId="3A23F064" w14:textId="2BD3CFD5" w:rsidR="008C5432" w:rsidRDefault="00423241" w:rsidP="008C5432">
      <w:pPr>
        <w:pStyle w:val="DotPoint"/>
        <w:numPr>
          <w:ilvl w:val="0"/>
          <w:numId w:val="34"/>
        </w:numPr>
        <w:spacing w:line="276" w:lineRule="auto"/>
      </w:pPr>
      <w:r w:rsidRPr="00440141">
        <w:t xml:space="preserve">This position </w:t>
      </w:r>
      <w:r w:rsidR="00C429DB">
        <w:t>does not</w:t>
      </w:r>
      <w:r w:rsidRPr="00440141">
        <w:t xml:space="preserve"> require</w:t>
      </w:r>
      <w:r>
        <w:t xml:space="preserve"> a</w:t>
      </w:r>
      <w:r w:rsidRPr="000C5CF1">
        <w:t xml:space="preserve"> Working with Vulnerable People Check</w:t>
      </w:r>
      <w:r>
        <w:t>.</w:t>
      </w:r>
    </w:p>
    <w:p w14:paraId="5B0DE858" w14:textId="77777777" w:rsidR="00072674" w:rsidRDefault="00072674" w:rsidP="005B56A8">
      <w:pPr>
        <w:pBdr>
          <w:bottom w:val="single" w:sz="4" w:space="1" w:color="auto"/>
        </w:pBdr>
        <w:rPr>
          <w:rFonts w:asciiTheme="minorHAnsi" w:hAnsiTheme="minorHAnsi"/>
          <w:b/>
          <w:sz w:val="32"/>
        </w:rPr>
      </w:pP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59B8F53F" w14:textId="25B66D79" w:rsidR="004A7311" w:rsidRPr="00C429DB" w:rsidRDefault="002A43D2" w:rsidP="00C429DB">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E60CE8">
        <w:rPr>
          <w:bCs/>
          <w:szCs w:val="24"/>
        </w:rPr>
        <w:t>Monitoring and Evaluation Officer - Ecologist</w:t>
      </w:r>
      <w:r w:rsidR="00E60CE8">
        <w:rPr>
          <w:szCs w:val="24"/>
        </w:rPr>
        <w:t xml:space="preserve"> </w:t>
      </w:r>
      <w:r>
        <w:rPr>
          <w:szCs w:val="24"/>
        </w:rPr>
        <w:t xml:space="preserve">(position number </w:t>
      </w:r>
      <w:r w:rsidR="00C429DB" w:rsidRPr="00B15981">
        <w:rPr>
          <w:bCs/>
          <w:szCs w:val="24"/>
        </w:rPr>
        <w:t>P42111</w:t>
      </w:r>
      <w:r>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r w:rsidR="004A7311" w:rsidRPr="009A2E3B">
        <w:rPr>
          <w:i/>
          <w:color w:val="0070C0"/>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C429DB" w:rsidRPr="005A754D" w14:paraId="3D3FFBE1" w14:textId="77777777" w:rsidTr="005B38C8">
        <w:trPr>
          <w:trHeight w:val="283"/>
        </w:trPr>
        <w:tc>
          <w:tcPr>
            <w:tcW w:w="6912" w:type="dxa"/>
            <w:vAlign w:val="center"/>
          </w:tcPr>
          <w:p w14:paraId="70C5B61A" w14:textId="77777777" w:rsidR="00C429DB" w:rsidRPr="00493773" w:rsidRDefault="00C429DB" w:rsidP="00C429DB">
            <w:pPr>
              <w:pStyle w:val="Tabletext"/>
              <w:spacing w:before="0" w:after="0"/>
              <w:rPr>
                <w:sz w:val="24"/>
              </w:rPr>
            </w:pPr>
            <w:r w:rsidRPr="00493773">
              <w:rPr>
                <w:sz w:val="24"/>
              </w:rPr>
              <w:t>Telephone use</w:t>
            </w:r>
          </w:p>
        </w:tc>
        <w:sdt>
          <w:sdtPr>
            <w:rPr>
              <w:rFonts w:asciiTheme="minorHAnsi" w:hAnsiTheme="minorHAnsi" w:cstheme="minorHAnsi"/>
              <w:sz w:val="24"/>
              <w:szCs w:val="24"/>
            </w:rPr>
            <w:id w:val="-467365043"/>
            <w:placeholder>
              <w:docPart w:val="4156B44F026B4029A5582C8B5B367C5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23B3F9B4" w:rsidR="00C429DB" w:rsidRPr="00493773" w:rsidRDefault="00C429DB" w:rsidP="00C429DB">
                <w:pPr>
                  <w:pStyle w:val="Tabletext"/>
                  <w:spacing w:before="0" w:after="0"/>
                  <w:jc w:val="center"/>
                  <w:rPr>
                    <w:sz w:val="24"/>
                    <w:szCs w:val="24"/>
                  </w:rPr>
                </w:pPr>
                <w:r>
                  <w:rPr>
                    <w:rFonts w:asciiTheme="minorHAnsi" w:hAnsiTheme="minorHAnsi" w:cstheme="minorHAnsi"/>
                    <w:sz w:val="24"/>
                    <w:szCs w:val="24"/>
                  </w:rPr>
                  <w:t>Frequently</w:t>
                </w:r>
              </w:p>
            </w:tc>
          </w:sdtContent>
        </w:sdt>
      </w:tr>
      <w:tr w:rsidR="00C429DB" w:rsidRPr="005A754D" w14:paraId="1DBC2104" w14:textId="77777777" w:rsidTr="005B38C8">
        <w:trPr>
          <w:trHeight w:val="283"/>
        </w:trPr>
        <w:tc>
          <w:tcPr>
            <w:tcW w:w="6912" w:type="dxa"/>
            <w:vAlign w:val="center"/>
          </w:tcPr>
          <w:p w14:paraId="5AAEBDE1" w14:textId="77777777" w:rsidR="00C429DB" w:rsidRPr="00493773" w:rsidRDefault="00C429DB" w:rsidP="00C429DB">
            <w:pPr>
              <w:pStyle w:val="Tabletext"/>
              <w:spacing w:before="0" w:after="0"/>
              <w:rPr>
                <w:sz w:val="24"/>
              </w:rPr>
            </w:pPr>
            <w:r w:rsidRPr="00493773">
              <w:rPr>
                <w:sz w:val="24"/>
              </w:rPr>
              <w:t>General computer use</w:t>
            </w:r>
          </w:p>
        </w:tc>
        <w:sdt>
          <w:sdtPr>
            <w:rPr>
              <w:rFonts w:asciiTheme="minorHAnsi" w:hAnsiTheme="minorHAnsi" w:cstheme="minorHAnsi"/>
              <w:sz w:val="24"/>
              <w:szCs w:val="24"/>
            </w:rPr>
            <w:id w:val="252945770"/>
            <w:placeholder>
              <w:docPart w:val="7241DBC5E42941FE933D396C9721CDF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09BB79EB" w:rsidR="00C429DB" w:rsidRPr="00493773" w:rsidRDefault="00C429DB" w:rsidP="00C429DB">
                <w:pPr>
                  <w:pStyle w:val="Tabletext"/>
                  <w:spacing w:before="0" w:after="0"/>
                  <w:jc w:val="center"/>
                  <w:rPr>
                    <w:sz w:val="24"/>
                    <w:szCs w:val="24"/>
                  </w:rPr>
                </w:pPr>
                <w:r>
                  <w:rPr>
                    <w:rFonts w:asciiTheme="minorHAnsi" w:hAnsiTheme="minorHAnsi" w:cstheme="minorHAnsi"/>
                    <w:sz w:val="24"/>
                    <w:szCs w:val="24"/>
                  </w:rPr>
                  <w:t>Frequently</w:t>
                </w:r>
              </w:p>
            </w:tc>
          </w:sdtContent>
        </w:sdt>
      </w:tr>
      <w:tr w:rsidR="00C429DB" w:rsidRPr="005A754D" w14:paraId="5F0DEF47" w14:textId="77777777" w:rsidTr="005B38C8">
        <w:trPr>
          <w:trHeight w:val="283"/>
        </w:trPr>
        <w:tc>
          <w:tcPr>
            <w:tcW w:w="6912" w:type="dxa"/>
            <w:vAlign w:val="center"/>
          </w:tcPr>
          <w:p w14:paraId="554B5744" w14:textId="77777777" w:rsidR="00C429DB" w:rsidRPr="00493773" w:rsidRDefault="00C429DB" w:rsidP="00C429DB">
            <w:pPr>
              <w:pStyle w:val="Tabletext"/>
              <w:spacing w:before="0" w:after="0"/>
              <w:rPr>
                <w:sz w:val="24"/>
              </w:rPr>
            </w:pPr>
            <w:r w:rsidRPr="00493773">
              <w:rPr>
                <w:sz w:val="24"/>
              </w:rPr>
              <w:t>Extensive keying/data entry</w:t>
            </w:r>
          </w:p>
        </w:tc>
        <w:sdt>
          <w:sdtPr>
            <w:rPr>
              <w:rFonts w:asciiTheme="minorHAnsi" w:hAnsiTheme="minorHAnsi" w:cstheme="minorHAnsi"/>
              <w:sz w:val="24"/>
              <w:szCs w:val="24"/>
            </w:rPr>
            <w:id w:val="178093591"/>
            <w:placeholder>
              <w:docPart w:val="3D5020B7075E495091008EA1761379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728D8957" w:rsidR="00C429DB" w:rsidRPr="00493773" w:rsidRDefault="00C429DB" w:rsidP="00C429DB">
                <w:pPr>
                  <w:pStyle w:val="Tabletext"/>
                  <w:spacing w:before="0" w:after="0"/>
                  <w:jc w:val="center"/>
                  <w:rPr>
                    <w:sz w:val="24"/>
                    <w:szCs w:val="24"/>
                  </w:rPr>
                </w:pPr>
                <w:r>
                  <w:rPr>
                    <w:rFonts w:asciiTheme="minorHAnsi" w:hAnsiTheme="minorHAnsi" w:cstheme="minorHAnsi"/>
                    <w:sz w:val="24"/>
                    <w:szCs w:val="24"/>
                  </w:rPr>
                  <w:t>Frequently</w:t>
                </w:r>
              </w:p>
            </w:tc>
          </w:sdtContent>
        </w:sdt>
      </w:tr>
      <w:tr w:rsidR="00C429DB" w:rsidRPr="005A754D" w14:paraId="2338B3B0" w14:textId="77777777" w:rsidTr="005B38C8">
        <w:trPr>
          <w:trHeight w:val="283"/>
        </w:trPr>
        <w:tc>
          <w:tcPr>
            <w:tcW w:w="6912" w:type="dxa"/>
            <w:vAlign w:val="center"/>
          </w:tcPr>
          <w:p w14:paraId="34A16158" w14:textId="77777777" w:rsidR="00C429DB" w:rsidRPr="00493773" w:rsidRDefault="00C429DB" w:rsidP="00C429DB">
            <w:pPr>
              <w:pStyle w:val="Tabletext"/>
              <w:spacing w:before="0" w:after="0"/>
              <w:rPr>
                <w:sz w:val="24"/>
              </w:rPr>
            </w:pPr>
            <w:r w:rsidRPr="00493773">
              <w:rPr>
                <w:sz w:val="24"/>
              </w:rPr>
              <w:t>Graphical/analytical based</w:t>
            </w:r>
          </w:p>
        </w:tc>
        <w:sdt>
          <w:sdtPr>
            <w:rPr>
              <w:rFonts w:asciiTheme="minorHAnsi" w:hAnsiTheme="minorHAnsi" w:cstheme="minorHAnsi"/>
              <w:sz w:val="24"/>
              <w:szCs w:val="24"/>
            </w:rPr>
            <w:id w:val="-32585118"/>
            <w:placeholder>
              <w:docPart w:val="988DC588BE1942C98C3F8CFDAEF268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19328242" w:rsidR="00C429DB" w:rsidRPr="00493773" w:rsidRDefault="00C429DB" w:rsidP="00C429DB">
                <w:pPr>
                  <w:pStyle w:val="Tabletext"/>
                  <w:spacing w:before="0" w:after="0"/>
                  <w:jc w:val="center"/>
                  <w:rPr>
                    <w:sz w:val="24"/>
                    <w:szCs w:val="24"/>
                  </w:rPr>
                </w:pPr>
                <w:r>
                  <w:rPr>
                    <w:rFonts w:asciiTheme="minorHAnsi" w:hAnsiTheme="minorHAnsi" w:cstheme="minorHAnsi"/>
                    <w:sz w:val="24"/>
                    <w:szCs w:val="24"/>
                  </w:rPr>
                  <w:t>Frequently</w:t>
                </w:r>
              </w:p>
            </w:tc>
          </w:sdtContent>
        </w:sdt>
      </w:tr>
      <w:tr w:rsidR="00C429DB" w:rsidRPr="005A754D" w14:paraId="0F1ADB1F" w14:textId="77777777" w:rsidTr="005B38C8">
        <w:trPr>
          <w:trHeight w:val="283"/>
        </w:trPr>
        <w:tc>
          <w:tcPr>
            <w:tcW w:w="6912" w:type="dxa"/>
            <w:vAlign w:val="center"/>
          </w:tcPr>
          <w:p w14:paraId="51523BFB" w14:textId="77777777" w:rsidR="00C429DB" w:rsidRPr="00493773" w:rsidRDefault="00C429DB" w:rsidP="00C429DB">
            <w:pPr>
              <w:pStyle w:val="Tabletext"/>
              <w:spacing w:before="0" w:after="0"/>
              <w:rPr>
                <w:sz w:val="24"/>
              </w:rPr>
            </w:pPr>
            <w:r w:rsidRPr="00493773">
              <w:rPr>
                <w:sz w:val="24"/>
              </w:rPr>
              <w:t>Sitting at a desk</w:t>
            </w:r>
          </w:p>
        </w:tc>
        <w:sdt>
          <w:sdtPr>
            <w:rPr>
              <w:rFonts w:asciiTheme="minorHAnsi" w:hAnsiTheme="minorHAnsi" w:cstheme="minorHAnsi"/>
              <w:sz w:val="24"/>
              <w:szCs w:val="24"/>
            </w:rPr>
            <w:id w:val="-703324398"/>
            <w:placeholder>
              <w:docPart w:val="6CBF38C78066402C8ACCA6A9BB6F40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5303111D" w:rsidR="00C429DB" w:rsidRPr="00493773" w:rsidRDefault="00C429DB" w:rsidP="00C429DB">
                <w:pPr>
                  <w:pStyle w:val="Tabletext"/>
                  <w:spacing w:before="0" w:after="0"/>
                  <w:jc w:val="center"/>
                  <w:rPr>
                    <w:sz w:val="24"/>
                    <w:szCs w:val="24"/>
                  </w:rPr>
                </w:pPr>
                <w:r>
                  <w:rPr>
                    <w:rFonts w:asciiTheme="minorHAnsi" w:hAnsiTheme="minorHAnsi" w:cstheme="minorHAnsi"/>
                    <w:sz w:val="24"/>
                    <w:szCs w:val="24"/>
                  </w:rPr>
                  <w:t>Frequently</w:t>
                </w:r>
              </w:p>
            </w:tc>
          </w:sdtContent>
        </w:sdt>
      </w:tr>
      <w:tr w:rsidR="00C429DB" w:rsidRPr="005A754D" w14:paraId="02C5573A" w14:textId="77777777" w:rsidTr="005B38C8">
        <w:trPr>
          <w:trHeight w:val="283"/>
        </w:trPr>
        <w:tc>
          <w:tcPr>
            <w:tcW w:w="6912" w:type="dxa"/>
            <w:vAlign w:val="center"/>
          </w:tcPr>
          <w:p w14:paraId="1454EA83" w14:textId="77777777" w:rsidR="00C429DB" w:rsidRPr="00493773" w:rsidRDefault="00C429DB" w:rsidP="00C429DB">
            <w:pPr>
              <w:pStyle w:val="Tabletext"/>
              <w:spacing w:before="0" w:after="0"/>
              <w:rPr>
                <w:sz w:val="24"/>
              </w:rPr>
            </w:pPr>
            <w:r w:rsidRPr="00493773">
              <w:rPr>
                <w:sz w:val="24"/>
              </w:rPr>
              <w:t xml:space="preserve">Standing for long periods </w:t>
            </w:r>
          </w:p>
        </w:tc>
        <w:sdt>
          <w:sdtPr>
            <w:rPr>
              <w:rFonts w:asciiTheme="minorHAnsi" w:hAnsiTheme="minorHAnsi" w:cstheme="minorHAnsi"/>
              <w:sz w:val="24"/>
              <w:szCs w:val="24"/>
            </w:rPr>
            <w:id w:val="738139198"/>
            <w:placeholder>
              <w:docPart w:val="FB928E84B51A467D8172070D881DDB3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49E5048F" w:rsidR="00C429DB" w:rsidRPr="00493773" w:rsidRDefault="00C429DB" w:rsidP="00C429DB">
                <w:pPr>
                  <w:pStyle w:val="Tabletext"/>
                  <w:spacing w:before="0" w:after="0"/>
                  <w:jc w:val="center"/>
                  <w:rPr>
                    <w:sz w:val="24"/>
                    <w:szCs w:val="24"/>
                  </w:rPr>
                </w:pPr>
                <w:r>
                  <w:rPr>
                    <w:rFonts w:asciiTheme="minorHAnsi" w:hAnsiTheme="minorHAnsi" w:cstheme="minorHAnsi"/>
                    <w:sz w:val="24"/>
                    <w:szCs w:val="24"/>
                  </w:rPr>
                  <w:t>Occasionally</w:t>
                </w:r>
              </w:p>
            </w:tc>
          </w:sdtContent>
        </w:sdt>
      </w:tr>
      <w:tr w:rsidR="00C429DB" w:rsidRPr="005A754D" w14:paraId="00630D86" w14:textId="77777777" w:rsidTr="005B38C8">
        <w:trPr>
          <w:trHeight w:val="283"/>
        </w:trPr>
        <w:tc>
          <w:tcPr>
            <w:tcW w:w="6912" w:type="dxa"/>
            <w:vAlign w:val="center"/>
          </w:tcPr>
          <w:p w14:paraId="67B001CB" w14:textId="08041128" w:rsidR="00C429DB" w:rsidRPr="00493773" w:rsidRDefault="00C429DB" w:rsidP="00C429DB">
            <w:pPr>
              <w:pStyle w:val="Tabletext"/>
              <w:spacing w:before="0" w:after="0"/>
              <w:rPr>
                <w:sz w:val="24"/>
              </w:rPr>
            </w:pPr>
            <w:r w:rsidRPr="00493773">
              <w:rPr>
                <w:sz w:val="24"/>
              </w:rPr>
              <w:t xml:space="preserve">Designated workstation </w:t>
            </w:r>
            <w:proofErr w:type="gramStart"/>
            <w:r w:rsidRPr="00A4740F">
              <w:rPr>
                <w:rFonts w:asciiTheme="minorHAnsi" w:hAnsiTheme="minorHAnsi" w:cstheme="minorHAnsi"/>
                <w:b/>
                <w:i/>
                <w:sz w:val="24"/>
                <w:szCs w:val="24"/>
              </w:rPr>
              <w:t>The</w:t>
            </w:r>
            <w:proofErr w:type="gramEnd"/>
            <w:r w:rsidRPr="00A4740F">
              <w:rPr>
                <w:rFonts w:asciiTheme="minorHAnsi" w:hAnsiTheme="minorHAnsi" w:cstheme="minorHAnsi"/>
                <w:b/>
                <w:i/>
                <w:sz w:val="24"/>
                <w:szCs w:val="24"/>
              </w:rPr>
              <w:t xml:space="preserve"> position in an </w:t>
            </w:r>
            <w:proofErr w:type="gramStart"/>
            <w:r w:rsidRPr="00A4740F">
              <w:rPr>
                <w:rFonts w:asciiTheme="minorHAnsi" w:hAnsiTheme="minorHAnsi" w:cstheme="minorHAnsi"/>
                <w:b/>
                <w:i/>
                <w:sz w:val="24"/>
                <w:szCs w:val="24"/>
              </w:rPr>
              <w:t>activity based</w:t>
            </w:r>
            <w:proofErr w:type="gramEnd"/>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D46B5D24EAEB4D0B92EB155F7D9CB13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11CFED41" w:rsidR="00C429DB" w:rsidRPr="00493773" w:rsidRDefault="00C429DB" w:rsidP="00C429DB">
                <w:pPr>
                  <w:pStyle w:val="Tabletext"/>
                  <w:spacing w:before="0" w:after="0"/>
                  <w:jc w:val="center"/>
                  <w:rPr>
                    <w:sz w:val="24"/>
                    <w:szCs w:val="24"/>
                  </w:rPr>
                </w:pPr>
                <w:r>
                  <w:rPr>
                    <w:rFonts w:asciiTheme="minorHAnsi" w:hAnsiTheme="minorHAnsi" w:cstheme="minorHAnsi"/>
                    <w:sz w:val="24"/>
                    <w:szCs w:val="24"/>
                  </w:rPr>
                  <w:t>Never</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C429DB" w:rsidRPr="005A754D" w14:paraId="5249743E" w14:textId="77777777" w:rsidTr="005B38C8">
        <w:trPr>
          <w:trHeight w:val="283"/>
        </w:trPr>
        <w:tc>
          <w:tcPr>
            <w:tcW w:w="6912" w:type="dxa"/>
            <w:vAlign w:val="center"/>
          </w:tcPr>
          <w:p w14:paraId="308722BD" w14:textId="3960EB73" w:rsidR="00C429DB" w:rsidRPr="00493773" w:rsidRDefault="00C429DB" w:rsidP="00C429DB">
            <w:pPr>
              <w:pStyle w:val="Tabletext"/>
              <w:spacing w:before="0" w:after="0"/>
              <w:rPr>
                <w:sz w:val="24"/>
              </w:rPr>
            </w:pPr>
            <w:r w:rsidRPr="00493773">
              <w:rPr>
                <w:sz w:val="24"/>
              </w:rPr>
              <w:t xml:space="preserve">Flexible working hours (access to flex time) </w:t>
            </w:r>
          </w:p>
        </w:tc>
        <w:sdt>
          <w:sdtPr>
            <w:rPr>
              <w:rFonts w:asciiTheme="minorHAnsi" w:hAnsiTheme="minorHAnsi" w:cstheme="minorHAnsi"/>
              <w:sz w:val="24"/>
              <w:szCs w:val="24"/>
            </w:rPr>
            <w:id w:val="407194600"/>
            <w:placeholder>
              <w:docPart w:val="93F6CA980EB1430781083D870A45B29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1FDF7D8F" w:rsidR="00C429DB" w:rsidRPr="00493773" w:rsidRDefault="00C429DB" w:rsidP="00C429DB">
                <w:pPr>
                  <w:pStyle w:val="Tabletext"/>
                  <w:spacing w:before="0" w:after="0"/>
                  <w:jc w:val="center"/>
                  <w:rPr>
                    <w:sz w:val="24"/>
                  </w:rPr>
                </w:pPr>
                <w:r>
                  <w:rPr>
                    <w:rFonts w:asciiTheme="minorHAnsi" w:hAnsiTheme="minorHAnsi" w:cstheme="minorHAnsi"/>
                    <w:sz w:val="24"/>
                    <w:szCs w:val="24"/>
                  </w:rPr>
                  <w:t>Frequently</w:t>
                </w:r>
              </w:p>
            </w:tc>
          </w:sdtContent>
        </w:sdt>
      </w:tr>
      <w:tr w:rsidR="00C429DB" w:rsidRPr="005A754D" w14:paraId="0D6DD4E1" w14:textId="77777777" w:rsidTr="005B38C8">
        <w:trPr>
          <w:trHeight w:val="283"/>
        </w:trPr>
        <w:tc>
          <w:tcPr>
            <w:tcW w:w="6912" w:type="dxa"/>
            <w:vAlign w:val="center"/>
          </w:tcPr>
          <w:p w14:paraId="66FD42E4" w14:textId="62E2FF16" w:rsidR="00C429DB" w:rsidRPr="00493773" w:rsidRDefault="00C429DB" w:rsidP="00C429DB">
            <w:pPr>
              <w:pStyle w:val="Tabletext"/>
              <w:spacing w:before="0" w:after="0"/>
              <w:rPr>
                <w:sz w:val="24"/>
              </w:rPr>
            </w:pPr>
            <w:r w:rsidRPr="00493773">
              <w:rPr>
                <w:sz w:val="24"/>
              </w:rPr>
              <w:t>Fixed or specified start/finish times</w:t>
            </w:r>
            <w:r>
              <w:rPr>
                <w:sz w:val="24"/>
              </w:rPr>
              <w:t xml:space="preserve"> </w:t>
            </w:r>
          </w:p>
        </w:tc>
        <w:sdt>
          <w:sdtPr>
            <w:rPr>
              <w:rFonts w:asciiTheme="minorHAnsi" w:hAnsiTheme="minorHAnsi" w:cstheme="minorHAnsi"/>
              <w:sz w:val="24"/>
              <w:szCs w:val="24"/>
            </w:rPr>
            <w:id w:val="767433542"/>
            <w:placeholder>
              <w:docPart w:val="9B1E48E061174B4FA60C7BFE3EE2535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328E8216" w:rsidR="00C429DB" w:rsidRPr="00493773" w:rsidRDefault="00C429DB" w:rsidP="00C429DB">
                <w:pPr>
                  <w:pStyle w:val="Tabletext"/>
                  <w:spacing w:before="0" w:after="0"/>
                  <w:jc w:val="center"/>
                  <w:rPr>
                    <w:sz w:val="24"/>
                  </w:rPr>
                </w:pPr>
                <w:r>
                  <w:rPr>
                    <w:rFonts w:asciiTheme="minorHAnsi" w:hAnsiTheme="minorHAnsi" w:cstheme="minorHAnsi"/>
                    <w:sz w:val="24"/>
                    <w:szCs w:val="24"/>
                  </w:rPr>
                  <w:t>Occasionally</w:t>
                </w:r>
              </w:p>
            </w:tc>
          </w:sdtContent>
        </w:sdt>
      </w:tr>
      <w:tr w:rsidR="00C429DB" w:rsidRPr="005A754D" w14:paraId="5E092AEE" w14:textId="77777777" w:rsidTr="005B38C8">
        <w:trPr>
          <w:trHeight w:val="283"/>
        </w:trPr>
        <w:tc>
          <w:tcPr>
            <w:tcW w:w="6912" w:type="dxa"/>
            <w:vAlign w:val="center"/>
          </w:tcPr>
          <w:p w14:paraId="498C6E9D" w14:textId="36046D54" w:rsidR="00C429DB" w:rsidRPr="00493773" w:rsidRDefault="00C429DB" w:rsidP="00C429DB">
            <w:pPr>
              <w:pStyle w:val="Tabletext"/>
              <w:spacing w:before="0" w:after="0"/>
              <w:rPr>
                <w:sz w:val="24"/>
              </w:rPr>
            </w:pPr>
            <w:r>
              <w:rPr>
                <w:sz w:val="24"/>
              </w:rPr>
              <w:t xml:space="preserve">Expected to work extensive hours over a significant period due to the nature of the duties </w:t>
            </w:r>
          </w:p>
        </w:tc>
        <w:sdt>
          <w:sdtPr>
            <w:rPr>
              <w:rFonts w:asciiTheme="minorHAnsi" w:hAnsiTheme="minorHAnsi" w:cstheme="minorHAnsi"/>
              <w:sz w:val="24"/>
              <w:szCs w:val="24"/>
            </w:rPr>
            <w:id w:val="811215438"/>
            <w:placeholder>
              <w:docPart w:val="88602718F0DB4CA79C8F44FA60C9F69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5889B57D" w:rsidR="00C429DB" w:rsidRDefault="00C429DB" w:rsidP="00C429DB">
                <w:pPr>
                  <w:pStyle w:val="Tabletext"/>
                  <w:spacing w:before="0" w:after="0"/>
                  <w:jc w:val="center"/>
                  <w:rPr>
                    <w:sz w:val="24"/>
                    <w:szCs w:val="24"/>
                  </w:rPr>
                </w:pPr>
                <w:r>
                  <w:rPr>
                    <w:rFonts w:asciiTheme="minorHAnsi" w:hAnsiTheme="minorHAnsi" w:cstheme="minorHAnsi"/>
                    <w:sz w:val="24"/>
                    <w:szCs w:val="24"/>
                  </w:rPr>
                  <w:t>Never</w:t>
                </w:r>
              </w:p>
            </w:tc>
          </w:sdtContent>
        </w:sdt>
      </w:tr>
      <w:tr w:rsidR="00C429DB" w:rsidRPr="005A754D" w14:paraId="613B37AB" w14:textId="77777777" w:rsidTr="005B38C8">
        <w:trPr>
          <w:trHeight w:val="283"/>
        </w:trPr>
        <w:tc>
          <w:tcPr>
            <w:tcW w:w="6912" w:type="dxa"/>
            <w:vAlign w:val="center"/>
          </w:tcPr>
          <w:p w14:paraId="20C0DE0E" w14:textId="77777777" w:rsidR="00C429DB" w:rsidRPr="00493773" w:rsidRDefault="00C429DB" w:rsidP="00C429DB">
            <w:pPr>
              <w:pStyle w:val="Tabletext"/>
              <w:spacing w:before="0" w:after="0"/>
              <w:rPr>
                <w:sz w:val="24"/>
              </w:rPr>
            </w:pPr>
            <w:r>
              <w:rPr>
                <w:sz w:val="24"/>
              </w:rPr>
              <w:t>Access to Accrued Days Off (ADO’s)</w:t>
            </w:r>
          </w:p>
        </w:tc>
        <w:sdt>
          <w:sdtPr>
            <w:rPr>
              <w:rFonts w:asciiTheme="minorHAnsi" w:hAnsiTheme="minorHAnsi" w:cstheme="minorHAnsi"/>
              <w:sz w:val="24"/>
              <w:szCs w:val="24"/>
            </w:rPr>
            <w:id w:val="-1480376555"/>
            <w:placeholder>
              <w:docPart w:val="D880DAB0AA004C19832326DA84CD96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33D24FD0" w:rsidR="00C429DB" w:rsidRDefault="00C429DB" w:rsidP="00C429DB">
                <w:pPr>
                  <w:pStyle w:val="Tabletext"/>
                  <w:spacing w:before="0" w:after="0"/>
                  <w:jc w:val="center"/>
                  <w:rPr>
                    <w:sz w:val="24"/>
                    <w:szCs w:val="24"/>
                  </w:rPr>
                </w:pPr>
                <w:r>
                  <w:rPr>
                    <w:rFonts w:asciiTheme="minorHAnsi" w:hAnsiTheme="minorHAnsi" w:cstheme="minorHAnsi"/>
                    <w:sz w:val="24"/>
                    <w:szCs w:val="24"/>
                  </w:rPr>
                  <w:t>Never</w:t>
                </w:r>
              </w:p>
            </w:tc>
          </w:sdtContent>
        </w:sdt>
      </w:tr>
      <w:tr w:rsidR="00C429DB" w:rsidRPr="005A754D" w14:paraId="3D6AEFA2" w14:textId="77777777" w:rsidTr="005B38C8">
        <w:trPr>
          <w:trHeight w:val="283"/>
        </w:trPr>
        <w:tc>
          <w:tcPr>
            <w:tcW w:w="6912" w:type="dxa"/>
            <w:vAlign w:val="center"/>
          </w:tcPr>
          <w:p w14:paraId="37D39362" w14:textId="77777777" w:rsidR="00C429DB" w:rsidRPr="00493773" w:rsidRDefault="00C429DB" w:rsidP="00C429DB">
            <w:pPr>
              <w:pStyle w:val="Tabletext"/>
              <w:spacing w:before="0" w:after="0"/>
              <w:rPr>
                <w:sz w:val="24"/>
              </w:rPr>
            </w:pPr>
            <w:r w:rsidRPr="00493773">
              <w:rPr>
                <w:sz w:val="24"/>
              </w:rPr>
              <w:t xml:space="preserve">Peaks and troughs </w:t>
            </w:r>
          </w:p>
        </w:tc>
        <w:sdt>
          <w:sdtPr>
            <w:rPr>
              <w:rFonts w:asciiTheme="minorHAnsi" w:hAnsiTheme="minorHAnsi" w:cstheme="minorHAnsi"/>
              <w:sz w:val="24"/>
              <w:szCs w:val="24"/>
            </w:rPr>
            <w:id w:val="-2063856964"/>
            <w:placeholder>
              <w:docPart w:val="6C8356D961EF42FFB2746DA20F966A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78B7E734" w:rsidR="00C429DB" w:rsidRPr="00493773" w:rsidRDefault="00C429DB" w:rsidP="00C429DB">
                <w:pPr>
                  <w:pStyle w:val="Tabletext"/>
                  <w:spacing w:before="0" w:after="0"/>
                  <w:jc w:val="center"/>
                  <w:rPr>
                    <w:sz w:val="24"/>
                  </w:rPr>
                </w:pPr>
                <w:r>
                  <w:rPr>
                    <w:rFonts w:asciiTheme="minorHAnsi" w:hAnsiTheme="minorHAnsi" w:cstheme="minorHAnsi"/>
                    <w:sz w:val="24"/>
                    <w:szCs w:val="24"/>
                  </w:rPr>
                  <w:t>Occasionally</w:t>
                </w:r>
              </w:p>
            </w:tc>
          </w:sdtContent>
        </w:sdt>
      </w:tr>
      <w:tr w:rsidR="00C429DB" w:rsidRPr="005A754D" w14:paraId="1D6600C4" w14:textId="77777777" w:rsidTr="005B38C8">
        <w:trPr>
          <w:trHeight w:val="283"/>
        </w:trPr>
        <w:tc>
          <w:tcPr>
            <w:tcW w:w="6912" w:type="dxa"/>
            <w:vAlign w:val="center"/>
          </w:tcPr>
          <w:p w14:paraId="4A77E6BA" w14:textId="77777777" w:rsidR="00C429DB" w:rsidRPr="00493773" w:rsidRDefault="00C429DB" w:rsidP="00C429DB">
            <w:pPr>
              <w:pStyle w:val="Tabletext"/>
              <w:spacing w:before="0" w:after="0"/>
              <w:rPr>
                <w:sz w:val="24"/>
              </w:rPr>
            </w:pPr>
            <w:r w:rsidRPr="00493773">
              <w:rPr>
                <w:sz w:val="24"/>
              </w:rPr>
              <w:t xml:space="preserve">Frequent overtime </w:t>
            </w:r>
          </w:p>
        </w:tc>
        <w:sdt>
          <w:sdtPr>
            <w:rPr>
              <w:rFonts w:asciiTheme="minorHAnsi" w:hAnsiTheme="minorHAnsi" w:cstheme="minorHAnsi"/>
              <w:sz w:val="24"/>
              <w:szCs w:val="24"/>
            </w:rPr>
            <w:id w:val="-769472630"/>
            <w:placeholder>
              <w:docPart w:val="52B05898599648F29DBFE5F7A642C14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67A9B137" w:rsidR="00C429DB" w:rsidRPr="00493773" w:rsidRDefault="00C429DB" w:rsidP="00C429DB">
                <w:pPr>
                  <w:pStyle w:val="Tabletext"/>
                  <w:spacing w:before="0" w:after="0"/>
                  <w:jc w:val="center"/>
                  <w:rPr>
                    <w:sz w:val="24"/>
                  </w:rPr>
                </w:pPr>
                <w:r>
                  <w:rPr>
                    <w:rFonts w:asciiTheme="minorHAnsi" w:hAnsiTheme="minorHAnsi" w:cstheme="minorHAnsi"/>
                    <w:sz w:val="24"/>
                    <w:szCs w:val="24"/>
                  </w:rPr>
                  <w:t>Never</w:t>
                </w:r>
              </w:p>
            </w:tc>
          </w:sdtContent>
        </w:sdt>
      </w:tr>
      <w:tr w:rsidR="00C429DB" w:rsidRPr="005A754D" w14:paraId="0B915535" w14:textId="77777777" w:rsidTr="005B38C8">
        <w:trPr>
          <w:trHeight w:val="283"/>
        </w:trPr>
        <w:tc>
          <w:tcPr>
            <w:tcW w:w="6912" w:type="dxa"/>
            <w:vAlign w:val="center"/>
          </w:tcPr>
          <w:p w14:paraId="6D3812FA" w14:textId="77777777" w:rsidR="00C429DB" w:rsidRPr="00493773" w:rsidRDefault="00C429DB" w:rsidP="00C429DB">
            <w:pPr>
              <w:pStyle w:val="Tabletext"/>
              <w:spacing w:before="0" w:after="0"/>
              <w:rPr>
                <w:sz w:val="24"/>
              </w:rPr>
            </w:pPr>
            <w:r w:rsidRPr="00493773">
              <w:rPr>
                <w:sz w:val="24"/>
              </w:rPr>
              <w:t xml:space="preserve">Rostered shift work </w:t>
            </w:r>
          </w:p>
        </w:tc>
        <w:sdt>
          <w:sdtPr>
            <w:rPr>
              <w:rFonts w:asciiTheme="minorHAnsi" w:hAnsiTheme="minorHAnsi" w:cstheme="minorHAnsi"/>
              <w:sz w:val="24"/>
              <w:szCs w:val="24"/>
            </w:rPr>
            <w:id w:val="362644059"/>
            <w:placeholder>
              <w:docPart w:val="93D2D58615ED4C6BBB01824E1F9EFA3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033B17A6" w:rsidR="00C429DB" w:rsidRPr="00493773" w:rsidRDefault="00C429DB" w:rsidP="00C429DB">
                <w:pPr>
                  <w:pStyle w:val="Tabletext"/>
                  <w:spacing w:before="0" w:after="0"/>
                  <w:jc w:val="center"/>
                  <w:rPr>
                    <w:sz w:val="24"/>
                  </w:rPr>
                </w:pPr>
                <w:r>
                  <w:rPr>
                    <w:rFonts w:asciiTheme="minorHAnsi" w:hAnsiTheme="minorHAnsi" w:cstheme="minorHAnsi"/>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C429DB" w:rsidRPr="005A754D" w14:paraId="011F4F64" w14:textId="77777777" w:rsidTr="005B38C8">
        <w:trPr>
          <w:trHeight w:val="283"/>
        </w:trPr>
        <w:tc>
          <w:tcPr>
            <w:tcW w:w="6912" w:type="dxa"/>
            <w:vAlign w:val="center"/>
          </w:tcPr>
          <w:p w14:paraId="0F58A130" w14:textId="77777777" w:rsidR="00C429DB" w:rsidRPr="00493773" w:rsidRDefault="00C429DB" w:rsidP="00C429DB">
            <w:pPr>
              <w:pStyle w:val="Tabletext"/>
              <w:spacing w:before="0" w:after="0"/>
              <w:rPr>
                <w:sz w:val="24"/>
              </w:rPr>
            </w:pPr>
            <w:r w:rsidRPr="00493773">
              <w:rPr>
                <w:sz w:val="24"/>
              </w:rPr>
              <w:t>Work with others towards shared goals in a team environment</w:t>
            </w:r>
          </w:p>
        </w:tc>
        <w:sdt>
          <w:sdtPr>
            <w:rPr>
              <w:rFonts w:asciiTheme="minorHAnsi" w:hAnsiTheme="minorHAnsi" w:cstheme="minorHAnsi"/>
              <w:sz w:val="24"/>
              <w:szCs w:val="24"/>
            </w:rPr>
            <w:id w:val="276452904"/>
            <w:placeholder>
              <w:docPart w:val="1541FBF230B74A33966B2D748BF3FC5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241667D0" w:rsidR="00C429DB" w:rsidRPr="00493773" w:rsidRDefault="00C429DB" w:rsidP="00C429DB">
                <w:pPr>
                  <w:pStyle w:val="Tabletext"/>
                  <w:spacing w:before="0" w:after="0"/>
                  <w:jc w:val="center"/>
                  <w:rPr>
                    <w:sz w:val="24"/>
                  </w:rPr>
                </w:pPr>
                <w:r>
                  <w:rPr>
                    <w:rFonts w:asciiTheme="minorHAnsi" w:hAnsiTheme="minorHAnsi" w:cstheme="minorHAnsi"/>
                    <w:sz w:val="24"/>
                    <w:szCs w:val="24"/>
                  </w:rPr>
                  <w:t>Frequently</w:t>
                </w:r>
              </w:p>
            </w:tc>
          </w:sdtContent>
        </w:sdt>
      </w:tr>
      <w:tr w:rsidR="00C429DB" w:rsidRPr="005A754D" w14:paraId="3B5F70BC" w14:textId="77777777" w:rsidTr="005B38C8">
        <w:trPr>
          <w:trHeight w:val="283"/>
        </w:trPr>
        <w:tc>
          <w:tcPr>
            <w:tcW w:w="6912" w:type="dxa"/>
            <w:vAlign w:val="center"/>
          </w:tcPr>
          <w:p w14:paraId="29354DD3" w14:textId="77777777" w:rsidR="00C429DB" w:rsidRPr="00493773" w:rsidRDefault="00C429DB" w:rsidP="00C429DB">
            <w:pPr>
              <w:pStyle w:val="Tabletext"/>
              <w:spacing w:before="0" w:after="0"/>
              <w:rPr>
                <w:sz w:val="24"/>
              </w:rPr>
            </w:pPr>
            <w:r w:rsidRPr="00493773">
              <w:rPr>
                <w:sz w:val="24"/>
              </w:rPr>
              <w:t>Work in isolation from other staff (remote supervision)</w:t>
            </w:r>
          </w:p>
        </w:tc>
        <w:sdt>
          <w:sdtPr>
            <w:rPr>
              <w:rFonts w:asciiTheme="minorHAnsi" w:hAnsiTheme="minorHAnsi" w:cstheme="minorHAnsi"/>
              <w:sz w:val="24"/>
              <w:szCs w:val="24"/>
            </w:rPr>
            <w:id w:val="469091548"/>
            <w:placeholder>
              <w:docPart w:val="E88CC79D264C48F5AA6C78AB70D3FA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78225AD3" w:rsidR="00C429DB" w:rsidRPr="00493773" w:rsidRDefault="00C429DB" w:rsidP="00C429DB">
                <w:pPr>
                  <w:pStyle w:val="Tabletext"/>
                  <w:spacing w:before="0" w:after="0"/>
                  <w:jc w:val="center"/>
                  <w:rPr>
                    <w:sz w:val="24"/>
                  </w:rPr>
                </w:pPr>
                <w:r>
                  <w:rPr>
                    <w:rFonts w:asciiTheme="minorHAnsi" w:hAnsiTheme="minorHAnsi" w:cstheme="minorHAnsi"/>
                    <w:sz w:val="24"/>
                    <w:szCs w:val="24"/>
                  </w:rPr>
                  <w:t>Frequently</w:t>
                </w:r>
              </w:p>
            </w:tc>
          </w:sdtContent>
        </w:sdt>
      </w:tr>
      <w:tr w:rsidR="00C429DB" w:rsidRPr="005A754D" w14:paraId="5E2E3DDF" w14:textId="77777777" w:rsidTr="005B38C8">
        <w:trPr>
          <w:trHeight w:val="283"/>
        </w:trPr>
        <w:tc>
          <w:tcPr>
            <w:tcW w:w="6912" w:type="dxa"/>
            <w:vAlign w:val="center"/>
          </w:tcPr>
          <w:p w14:paraId="57749D1C" w14:textId="77777777" w:rsidR="00C429DB" w:rsidRPr="00493773" w:rsidRDefault="00C429DB" w:rsidP="00C429DB">
            <w:pPr>
              <w:pStyle w:val="Tabletext"/>
              <w:spacing w:before="0" w:after="0"/>
              <w:rPr>
                <w:sz w:val="24"/>
              </w:rPr>
            </w:pPr>
            <w:r w:rsidRPr="00493773">
              <w:rPr>
                <w:sz w:val="24"/>
              </w:rPr>
              <w:t>Working in a call centre environment</w:t>
            </w:r>
          </w:p>
        </w:tc>
        <w:sdt>
          <w:sdtPr>
            <w:rPr>
              <w:rFonts w:asciiTheme="minorHAnsi" w:hAnsiTheme="minorHAnsi" w:cstheme="minorHAnsi"/>
              <w:sz w:val="24"/>
              <w:szCs w:val="24"/>
            </w:rPr>
            <w:id w:val="-686064316"/>
            <w:placeholder>
              <w:docPart w:val="5A1630123EB9473EA57298AFEE899FA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256053A7" w:rsidR="00C429DB" w:rsidRPr="00493773" w:rsidRDefault="00C429DB" w:rsidP="00C429DB">
                <w:pPr>
                  <w:pStyle w:val="Tabletext"/>
                  <w:spacing w:before="0" w:after="0"/>
                  <w:jc w:val="center"/>
                  <w:rPr>
                    <w:sz w:val="24"/>
                  </w:rPr>
                </w:pPr>
                <w:r>
                  <w:rPr>
                    <w:rFonts w:asciiTheme="minorHAnsi" w:hAnsiTheme="minorHAnsi" w:cstheme="minorHAnsi"/>
                    <w:sz w:val="24"/>
                    <w:szCs w:val="24"/>
                  </w:rPr>
                  <w:t>Never</w:t>
                </w:r>
              </w:p>
            </w:tc>
          </w:sdtContent>
        </w:sdt>
      </w:tr>
      <w:tr w:rsidR="00C429DB" w:rsidRPr="005A754D" w14:paraId="4388FCA8" w14:textId="77777777" w:rsidTr="005B38C8">
        <w:trPr>
          <w:trHeight w:val="283"/>
        </w:trPr>
        <w:tc>
          <w:tcPr>
            <w:tcW w:w="6912" w:type="dxa"/>
            <w:vAlign w:val="center"/>
          </w:tcPr>
          <w:p w14:paraId="2F087E90" w14:textId="77777777" w:rsidR="00C429DB" w:rsidRPr="00493773" w:rsidRDefault="00C429DB" w:rsidP="00C429DB">
            <w:pPr>
              <w:pStyle w:val="Tabletext"/>
              <w:spacing w:before="0" w:after="0"/>
              <w:rPr>
                <w:sz w:val="24"/>
              </w:rPr>
            </w:pPr>
            <w:r w:rsidRPr="00493773">
              <w:rPr>
                <w:sz w:val="24"/>
              </w:rPr>
              <w:t>Working directly with the public</w:t>
            </w:r>
          </w:p>
        </w:tc>
        <w:sdt>
          <w:sdtPr>
            <w:rPr>
              <w:rFonts w:asciiTheme="minorHAnsi" w:hAnsiTheme="minorHAnsi" w:cstheme="minorHAnsi"/>
              <w:sz w:val="24"/>
              <w:szCs w:val="24"/>
            </w:rPr>
            <w:id w:val="959838140"/>
            <w:placeholder>
              <w:docPart w:val="4CCC9588A5FD4C40ACC7478E222E700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63AE256E" w:rsidR="00C429DB" w:rsidRPr="00493773" w:rsidRDefault="00C429DB" w:rsidP="00C429DB">
                <w:pPr>
                  <w:pStyle w:val="Tabletext"/>
                  <w:spacing w:before="0" w:after="0"/>
                  <w:jc w:val="center"/>
                  <w:rPr>
                    <w:sz w:val="24"/>
                  </w:rPr>
                </w:pPr>
                <w:r>
                  <w:rPr>
                    <w:rFonts w:asciiTheme="minorHAnsi" w:hAnsiTheme="minorHAnsi" w:cstheme="minorHAnsi"/>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263A54E4" w:rsidR="005B38C8" w:rsidRPr="00493773" w:rsidRDefault="00C429DB"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34F0A1D0" w:rsidR="005B38C8" w:rsidRPr="00493773" w:rsidRDefault="00C429DB" w:rsidP="00493773">
                <w:pPr>
                  <w:pStyle w:val="Tabletext"/>
                  <w:spacing w:before="0" w:after="0"/>
                  <w:jc w:val="center"/>
                  <w:rPr>
                    <w:sz w:val="24"/>
                  </w:rPr>
                </w:pPr>
                <w:r>
                  <w:rPr>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C429DB" w:rsidRPr="005A754D" w14:paraId="1CBEDC78" w14:textId="77777777" w:rsidTr="005B38C8">
        <w:trPr>
          <w:trHeight w:val="283"/>
        </w:trPr>
        <w:tc>
          <w:tcPr>
            <w:tcW w:w="6912" w:type="dxa"/>
            <w:vAlign w:val="center"/>
          </w:tcPr>
          <w:p w14:paraId="4873C0A4" w14:textId="77777777" w:rsidR="00C429DB" w:rsidRPr="00493773" w:rsidRDefault="00C429DB" w:rsidP="00C429DB">
            <w:pPr>
              <w:pStyle w:val="Tabletext"/>
              <w:spacing w:before="0" w:after="0"/>
              <w:rPr>
                <w:sz w:val="24"/>
              </w:rPr>
            </w:pPr>
            <w:r w:rsidRPr="00493773">
              <w:rPr>
                <w:sz w:val="24"/>
              </w:rPr>
              <w:t>Lifting 0 – 5kg</w:t>
            </w:r>
          </w:p>
        </w:tc>
        <w:sdt>
          <w:sdtPr>
            <w:rPr>
              <w:rFonts w:asciiTheme="minorHAnsi" w:hAnsiTheme="minorHAnsi" w:cstheme="minorHAnsi"/>
              <w:sz w:val="24"/>
              <w:szCs w:val="24"/>
            </w:rPr>
            <w:id w:val="-764530087"/>
            <w:placeholder>
              <w:docPart w:val="E751A17EAEDB4DA5B187BED20A4A1F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32139985" w:rsidR="00C429DB" w:rsidRPr="00493773" w:rsidRDefault="00C429DB" w:rsidP="00C429DB">
                <w:pPr>
                  <w:pStyle w:val="Tabletext"/>
                  <w:spacing w:before="0" w:after="0"/>
                  <w:jc w:val="center"/>
                  <w:rPr>
                    <w:sz w:val="24"/>
                  </w:rPr>
                </w:pPr>
                <w:r>
                  <w:rPr>
                    <w:rFonts w:asciiTheme="minorHAnsi" w:hAnsiTheme="minorHAnsi" w:cstheme="minorHAnsi"/>
                    <w:sz w:val="24"/>
                    <w:szCs w:val="24"/>
                  </w:rPr>
                  <w:t>Occasionally</w:t>
                </w:r>
              </w:p>
            </w:tc>
          </w:sdtContent>
        </w:sdt>
      </w:tr>
      <w:tr w:rsidR="00C429DB" w:rsidRPr="005A754D" w14:paraId="0E976399" w14:textId="77777777" w:rsidTr="005B38C8">
        <w:trPr>
          <w:trHeight w:val="283"/>
        </w:trPr>
        <w:tc>
          <w:tcPr>
            <w:tcW w:w="6912" w:type="dxa"/>
            <w:vAlign w:val="center"/>
          </w:tcPr>
          <w:p w14:paraId="611CAA6E" w14:textId="77777777" w:rsidR="00C429DB" w:rsidRPr="00493773" w:rsidRDefault="00C429DB" w:rsidP="00C429DB">
            <w:pPr>
              <w:pStyle w:val="Tabletext"/>
              <w:spacing w:before="0" w:after="0"/>
              <w:rPr>
                <w:sz w:val="24"/>
              </w:rPr>
            </w:pPr>
            <w:r w:rsidRPr="00493773">
              <w:rPr>
                <w:sz w:val="24"/>
              </w:rPr>
              <w:t>Lifting 5 – 10kg</w:t>
            </w:r>
          </w:p>
        </w:tc>
        <w:sdt>
          <w:sdtPr>
            <w:rPr>
              <w:rFonts w:asciiTheme="minorHAnsi" w:hAnsiTheme="minorHAnsi" w:cstheme="minorHAnsi"/>
              <w:sz w:val="24"/>
              <w:szCs w:val="24"/>
            </w:rPr>
            <w:id w:val="733743622"/>
            <w:placeholder>
              <w:docPart w:val="24273BD0FF2A49E4B213D81E831834E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4C675353" w:rsidR="00C429DB" w:rsidRPr="00493773" w:rsidRDefault="00C429DB" w:rsidP="00C429DB">
                <w:pPr>
                  <w:pStyle w:val="Tabletext"/>
                  <w:spacing w:before="0" w:after="0"/>
                  <w:jc w:val="center"/>
                  <w:rPr>
                    <w:sz w:val="24"/>
                  </w:rPr>
                </w:pPr>
                <w:r>
                  <w:rPr>
                    <w:rFonts w:asciiTheme="minorHAnsi" w:hAnsiTheme="minorHAnsi" w:cstheme="minorHAnsi"/>
                    <w:sz w:val="24"/>
                    <w:szCs w:val="24"/>
                  </w:rPr>
                  <w:t>Occasionally</w:t>
                </w:r>
              </w:p>
            </w:tc>
          </w:sdtContent>
        </w:sdt>
      </w:tr>
      <w:tr w:rsidR="00C429DB" w:rsidRPr="005A754D" w14:paraId="38D8507D" w14:textId="77777777" w:rsidTr="005B38C8">
        <w:trPr>
          <w:trHeight w:val="283"/>
        </w:trPr>
        <w:tc>
          <w:tcPr>
            <w:tcW w:w="6912" w:type="dxa"/>
            <w:vAlign w:val="center"/>
          </w:tcPr>
          <w:p w14:paraId="60D48C84" w14:textId="77777777" w:rsidR="00C429DB" w:rsidRPr="00493773" w:rsidRDefault="00C429DB" w:rsidP="00C429DB">
            <w:pPr>
              <w:pStyle w:val="Tabletext"/>
              <w:spacing w:before="0" w:after="0"/>
              <w:rPr>
                <w:sz w:val="24"/>
              </w:rPr>
            </w:pPr>
            <w:r w:rsidRPr="00493773">
              <w:rPr>
                <w:sz w:val="24"/>
              </w:rPr>
              <w:t>Lifting 10kg+</w:t>
            </w:r>
          </w:p>
        </w:tc>
        <w:sdt>
          <w:sdtPr>
            <w:rPr>
              <w:rFonts w:asciiTheme="minorHAnsi" w:hAnsiTheme="minorHAnsi" w:cstheme="minorHAnsi"/>
              <w:sz w:val="24"/>
              <w:szCs w:val="24"/>
            </w:rPr>
            <w:id w:val="-971285746"/>
            <w:placeholder>
              <w:docPart w:val="56D828C9B6AF450694332165C67BB1B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22270521" w:rsidR="00C429DB" w:rsidRPr="00493773" w:rsidRDefault="00C429DB" w:rsidP="00C429DB">
                <w:pPr>
                  <w:pStyle w:val="Tabletext"/>
                  <w:spacing w:before="0" w:after="0"/>
                  <w:jc w:val="center"/>
                  <w:rPr>
                    <w:sz w:val="24"/>
                  </w:rPr>
                </w:pPr>
                <w:r>
                  <w:rPr>
                    <w:rFonts w:asciiTheme="minorHAnsi" w:hAnsiTheme="minorHAnsi" w:cstheme="minorHAnsi"/>
                    <w:sz w:val="24"/>
                    <w:szCs w:val="24"/>
                  </w:rPr>
                  <w:t>Never</w:t>
                </w:r>
              </w:p>
            </w:tc>
          </w:sdtContent>
        </w:sdt>
      </w:tr>
      <w:tr w:rsidR="00C429DB" w:rsidRPr="005A754D" w14:paraId="3D857F4D" w14:textId="77777777" w:rsidTr="005B38C8">
        <w:trPr>
          <w:trHeight w:val="283"/>
        </w:trPr>
        <w:tc>
          <w:tcPr>
            <w:tcW w:w="6912" w:type="dxa"/>
            <w:vAlign w:val="center"/>
          </w:tcPr>
          <w:p w14:paraId="5D94ACAA" w14:textId="77777777" w:rsidR="00C429DB" w:rsidRPr="00493773" w:rsidRDefault="00C429DB" w:rsidP="00C429DB">
            <w:pPr>
              <w:pStyle w:val="Tabletext"/>
              <w:spacing w:before="0" w:after="0"/>
              <w:rPr>
                <w:sz w:val="24"/>
              </w:rPr>
            </w:pPr>
            <w:r w:rsidRPr="00493773">
              <w:rPr>
                <w:sz w:val="24"/>
              </w:rPr>
              <w:t>Climbing</w:t>
            </w:r>
          </w:p>
        </w:tc>
        <w:sdt>
          <w:sdtPr>
            <w:rPr>
              <w:rFonts w:asciiTheme="minorHAnsi" w:hAnsiTheme="minorHAnsi" w:cstheme="minorHAnsi"/>
              <w:sz w:val="24"/>
              <w:szCs w:val="24"/>
            </w:rPr>
            <w:id w:val="-667326781"/>
            <w:placeholder>
              <w:docPart w:val="497FDF99EB8E4E47A44B76A5AEDE7C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75224898" w:rsidR="00C429DB" w:rsidRPr="00493773" w:rsidRDefault="00C429DB" w:rsidP="00C429DB">
                <w:pPr>
                  <w:pStyle w:val="Tabletext"/>
                  <w:spacing w:before="0" w:after="0"/>
                  <w:jc w:val="center"/>
                  <w:rPr>
                    <w:sz w:val="24"/>
                  </w:rPr>
                </w:pPr>
                <w:r>
                  <w:rPr>
                    <w:rFonts w:asciiTheme="minorHAnsi" w:hAnsiTheme="minorHAnsi" w:cstheme="minorHAnsi"/>
                    <w:sz w:val="24"/>
                    <w:szCs w:val="24"/>
                  </w:rPr>
                  <w:t>Occasionally</w:t>
                </w:r>
              </w:p>
            </w:tc>
          </w:sdtContent>
        </w:sdt>
      </w:tr>
      <w:tr w:rsidR="00C429DB" w:rsidRPr="005A754D" w14:paraId="3A5FD0FE" w14:textId="77777777" w:rsidTr="005B38C8">
        <w:trPr>
          <w:trHeight w:val="283"/>
        </w:trPr>
        <w:tc>
          <w:tcPr>
            <w:tcW w:w="6912" w:type="dxa"/>
            <w:vAlign w:val="center"/>
          </w:tcPr>
          <w:p w14:paraId="457179ED" w14:textId="77777777" w:rsidR="00C429DB" w:rsidRPr="00493773" w:rsidRDefault="00C429DB" w:rsidP="00C429DB">
            <w:pPr>
              <w:pStyle w:val="Tabletext"/>
              <w:spacing w:before="0" w:after="0"/>
              <w:rPr>
                <w:sz w:val="24"/>
              </w:rPr>
            </w:pPr>
            <w:r w:rsidRPr="00493773">
              <w:rPr>
                <w:sz w:val="24"/>
              </w:rPr>
              <w:t>Reaching</w:t>
            </w:r>
          </w:p>
        </w:tc>
        <w:sdt>
          <w:sdtPr>
            <w:rPr>
              <w:rFonts w:asciiTheme="minorHAnsi" w:hAnsiTheme="minorHAnsi" w:cstheme="minorHAnsi"/>
              <w:sz w:val="24"/>
              <w:szCs w:val="24"/>
            </w:rPr>
            <w:id w:val="-1631547834"/>
            <w:placeholder>
              <w:docPart w:val="D17C1B1E20AA4D2BB041BF3C76A33D6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7B3FB2F3" w:rsidR="00C429DB" w:rsidRPr="00493773" w:rsidRDefault="00C429DB" w:rsidP="00C429DB">
                <w:pPr>
                  <w:pStyle w:val="Tabletext"/>
                  <w:spacing w:before="0" w:after="0"/>
                  <w:jc w:val="center"/>
                  <w:rPr>
                    <w:sz w:val="24"/>
                  </w:rPr>
                </w:pPr>
                <w:r>
                  <w:rPr>
                    <w:rFonts w:asciiTheme="minorHAnsi" w:hAnsiTheme="minorHAnsi" w:cstheme="minorHAnsi"/>
                    <w:sz w:val="24"/>
                    <w:szCs w:val="24"/>
                  </w:rPr>
                  <w:t>Occasionally</w:t>
                </w:r>
              </w:p>
            </w:tc>
          </w:sdtContent>
        </w:sdt>
      </w:tr>
      <w:tr w:rsidR="00C429DB" w:rsidRPr="005A754D" w14:paraId="53218FA9" w14:textId="77777777" w:rsidTr="005B38C8">
        <w:trPr>
          <w:trHeight w:val="283"/>
        </w:trPr>
        <w:tc>
          <w:tcPr>
            <w:tcW w:w="6912" w:type="dxa"/>
            <w:vAlign w:val="center"/>
          </w:tcPr>
          <w:p w14:paraId="08E17ACA" w14:textId="77777777" w:rsidR="00C429DB" w:rsidRPr="00493773" w:rsidRDefault="00C429DB" w:rsidP="00C429DB">
            <w:pPr>
              <w:pStyle w:val="Tabletext"/>
              <w:spacing w:before="0" w:after="0"/>
              <w:rPr>
                <w:sz w:val="24"/>
              </w:rPr>
            </w:pPr>
            <w:r w:rsidRPr="00493773">
              <w:rPr>
                <w:sz w:val="24"/>
              </w:rPr>
              <w:t>Bending/squatting</w:t>
            </w:r>
          </w:p>
        </w:tc>
        <w:sdt>
          <w:sdtPr>
            <w:rPr>
              <w:rFonts w:asciiTheme="minorHAnsi" w:hAnsiTheme="minorHAnsi" w:cstheme="minorHAnsi"/>
              <w:sz w:val="24"/>
              <w:szCs w:val="24"/>
            </w:rPr>
            <w:id w:val="1430312996"/>
            <w:placeholder>
              <w:docPart w:val="7DEB681AF1844FC8BA52CC565E899E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21D11BFC" w:rsidR="00C429DB" w:rsidRPr="00493773" w:rsidRDefault="00C429DB" w:rsidP="00C429DB">
                <w:pPr>
                  <w:pStyle w:val="Tabletext"/>
                  <w:spacing w:before="0" w:after="0"/>
                  <w:jc w:val="center"/>
                  <w:rPr>
                    <w:sz w:val="24"/>
                  </w:rPr>
                </w:pPr>
                <w:r>
                  <w:rPr>
                    <w:rFonts w:asciiTheme="minorHAnsi" w:hAnsiTheme="minorHAnsi" w:cstheme="minorHAnsi"/>
                    <w:sz w:val="24"/>
                    <w:szCs w:val="24"/>
                  </w:rPr>
                  <w:t>Occasionally</w:t>
                </w:r>
              </w:p>
            </w:tc>
          </w:sdtContent>
        </w:sdt>
      </w:tr>
      <w:tr w:rsidR="00C429DB" w:rsidRPr="005A754D" w14:paraId="1415A803" w14:textId="77777777" w:rsidTr="005B38C8">
        <w:trPr>
          <w:trHeight w:val="283"/>
        </w:trPr>
        <w:tc>
          <w:tcPr>
            <w:tcW w:w="6912" w:type="dxa"/>
            <w:vAlign w:val="center"/>
          </w:tcPr>
          <w:p w14:paraId="499117FE" w14:textId="77777777" w:rsidR="00C429DB" w:rsidRPr="00493773" w:rsidRDefault="00C429DB" w:rsidP="00C429DB">
            <w:pPr>
              <w:pStyle w:val="Tabletext"/>
              <w:spacing w:before="0" w:after="0"/>
              <w:rPr>
                <w:sz w:val="24"/>
              </w:rPr>
            </w:pPr>
            <w:r w:rsidRPr="00493773">
              <w:rPr>
                <w:sz w:val="24"/>
              </w:rPr>
              <w:lastRenderedPageBreak/>
              <w:t>Push/pull</w:t>
            </w:r>
          </w:p>
        </w:tc>
        <w:sdt>
          <w:sdtPr>
            <w:rPr>
              <w:rFonts w:asciiTheme="minorHAnsi" w:hAnsiTheme="minorHAnsi" w:cstheme="minorHAnsi"/>
              <w:sz w:val="24"/>
              <w:szCs w:val="24"/>
            </w:rPr>
            <w:id w:val="1622033149"/>
            <w:placeholder>
              <w:docPart w:val="89D60C51DA9D4C7AB9126ED9F99532D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574962E8" w:rsidR="00C429DB" w:rsidRPr="00493773" w:rsidRDefault="00C429DB" w:rsidP="00C429DB">
                <w:pPr>
                  <w:pStyle w:val="Tabletext"/>
                  <w:spacing w:before="0" w:after="0"/>
                  <w:jc w:val="center"/>
                  <w:rPr>
                    <w:sz w:val="24"/>
                  </w:rPr>
                </w:pPr>
                <w:r>
                  <w:rPr>
                    <w:rFonts w:asciiTheme="minorHAnsi" w:hAnsiTheme="minorHAnsi" w:cstheme="minorHAnsi"/>
                    <w:sz w:val="24"/>
                    <w:szCs w:val="24"/>
                  </w:rPr>
                  <w:t>Occasionally</w:t>
                </w:r>
              </w:p>
            </w:tc>
          </w:sdtContent>
        </w:sdt>
      </w:tr>
      <w:tr w:rsidR="00C429DB" w:rsidRPr="005A754D" w14:paraId="153A1CD9" w14:textId="77777777" w:rsidTr="005B38C8">
        <w:trPr>
          <w:trHeight w:val="283"/>
        </w:trPr>
        <w:tc>
          <w:tcPr>
            <w:tcW w:w="6912" w:type="dxa"/>
            <w:vAlign w:val="center"/>
          </w:tcPr>
          <w:p w14:paraId="1DDB4678" w14:textId="77777777" w:rsidR="00C429DB" w:rsidRPr="00493773" w:rsidRDefault="00C429DB" w:rsidP="00C429DB">
            <w:pPr>
              <w:pStyle w:val="Tabletext"/>
              <w:spacing w:before="0" w:after="0"/>
              <w:rPr>
                <w:sz w:val="24"/>
              </w:rPr>
            </w:pPr>
            <w:r w:rsidRPr="00493773">
              <w:rPr>
                <w:sz w:val="24"/>
              </w:rPr>
              <w:t>Sequential repetitive movements in a short amount of time</w:t>
            </w:r>
          </w:p>
        </w:tc>
        <w:sdt>
          <w:sdtPr>
            <w:rPr>
              <w:rFonts w:asciiTheme="minorHAnsi" w:hAnsiTheme="minorHAnsi" w:cstheme="minorHAnsi"/>
              <w:sz w:val="24"/>
              <w:szCs w:val="24"/>
            </w:rPr>
            <w:id w:val="-1415322075"/>
            <w:placeholder>
              <w:docPart w:val="86B46F1F6A4549C8A8C4DC6A75E3570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26B45C48" w:rsidR="00C429DB" w:rsidRPr="00493773" w:rsidRDefault="00C429DB" w:rsidP="00C429DB">
                <w:pPr>
                  <w:pStyle w:val="Tabletext"/>
                  <w:spacing w:before="0" w:after="0"/>
                  <w:jc w:val="center"/>
                  <w:rPr>
                    <w:sz w:val="24"/>
                  </w:rPr>
                </w:pPr>
                <w:r>
                  <w:rPr>
                    <w:rFonts w:asciiTheme="minorHAnsi" w:hAnsiTheme="minorHAnsi" w:cstheme="minorHAnsi"/>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C429DB" w:rsidRPr="005A754D" w14:paraId="0D8A9FA8" w14:textId="77777777" w:rsidTr="005B38C8">
        <w:trPr>
          <w:trHeight w:val="283"/>
        </w:trPr>
        <w:tc>
          <w:tcPr>
            <w:tcW w:w="6912" w:type="dxa"/>
            <w:vAlign w:val="center"/>
          </w:tcPr>
          <w:p w14:paraId="5C935003" w14:textId="77777777" w:rsidR="00C429DB" w:rsidRPr="00493773" w:rsidRDefault="00C429DB" w:rsidP="00C429DB">
            <w:pPr>
              <w:pStyle w:val="Tabletext"/>
              <w:spacing w:before="0" w:after="0"/>
              <w:rPr>
                <w:sz w:val="24"/>
              </w:rPr>
            </w:pPr>
            <w:r w:rsidRPr="00493773">
              <w:rPr>
                <w:sz w:val="24"/>
              </w:rPr>
              <w:t>Frequent travel – multiple work sites</w:t>
            </w:r>
          </w:p>
        </w:tc>
        <w:sdt>
          <w:sdtPr>
            <w:rPr>
              <w:rFonts w:asciiTheme="minorHAnsi" w:hAnsiTheme="minorHAnsi" w:cstheme="minorHAnsi"/>
              <w:sz w:val="24"/>
              <w:szCs w:val="24"/>
            </w:rPr>
            <w:id w:val="-366520794"/>
            <w:placeholder>
              <w:docPart w:val="3F1C5FA309864D3E972BD255A3AD445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15AA39EC" w:rsidR="00C429DB" w:rsidRPr="00493773" w:rsidRDefault="00C429DB" w:rsidP="00C429DB">
                <w:pPr>
                  <w:pStyle w:val="Tabletext"/>
                  <w:spacing w:before="0" w:after="0"/>
                  <w:jc w:val="center"/>
                  <w:rPr>
                    <w:sz w:val="24"/>
                  </w:rPr>
                </w:pPr>
                <w:r>
                  <w:rPr>
                    <w:rFonts w:asciiTheme="minorHAnsi" w:hAnsiTheme="minorHAnsi" w:cstheme="minorHAnsi"/>
                    <w:sz w:val="24"/>
                    <w:szCs w:val="24"/>
                  </w:rPr>
                  <w:t>Frequently</w:t>
                </w:r>
              </w:p>
            </w:tc>
          </w:sdtContent>
        </w:sdt>
      </w:tr>
      <w:tr w:rsidR="00C429DB" w:rsidRPr="005A754D" w14:paraId="52AC417F" w14:textId="77777777" w:rsidTr="005B38C8">
        <w:trPr>
          <w:trHeight w:val="283"/>
        </w:trPr>
        <w:tc>
          <w:tcPr>
            <w:tcW w:w="6912" w:type="dxa"/>
            <w:vAlign w:val="center"/>
          </w:tcPr>
          <w:p w14:paraId="1A1BB185" w14:textId="77777777" w:rsidR="00C429DB" w:rsidRPr="00493773" w:rsidRDefault="00C429DB" w:rsidP="00C429DB">
            <w:pPr>
              <w:pStyle w:val="Tabletext"/>
              <w:spacing w:before="0" w:after="0"/>
              <w:rPr>
                <w:sz w:val="24"/>
              </w:rPr>
            </w:pPr>
            <w:r w:rsidRPr="00493773">
              <w:rPr>
                <w:sz w:val="24"/>
              </w:rPr>
              <w:t xml:space="preserve">Frequent travel – driving </w:t>
            </w:r>
          </w:p>
        </w:tc>
        <w:sdt>
          <w:sdtPr>
            <w:rPr>
              <w:rFonts w:asciiTheme="minorHAnsi" w:hAnsiTheme="minorHAnsi" w:cstheme="minorHAnsi"/>
              <w:sz w:val="24"/>
              <w:szCs w:val="24"/>
            </w:rPr>
            <w:id w:val="-1735620096"/>
            <w:placeholder>
              <w:docPart w:val="A3058DA967FC4670A45707192207415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52EF7E82" w:rsidR="00C429DB" w:rsidRPr="00493773" w:rsidRDefault="00C429DB" w:rsidP="00C429DB">
                <w:pPr>
                  <w:pStyle w:val="Tabletext"/>
                  <w:spacing w:before="0" w:after="0"/>
                  <w:jc w:val="center"/>
                  <w:rPr>
                    <w:sz w:val="24"/>
                  </w:rPr>
                </w:pPr>
                <w:r>
                  <w:rPr>
                    <w:rFonts w:asciiTheme="minorHAnsi" w:hAnsiTheme="minorHAnsi" w:cstheme="minorHAnsi"/>
                    <w:sz w:val="24"/>
                    <w:szCs w:val="24"/>
                  </w:rPr>
                  <w:t>Frequently</w:t>
                </w:r>
              </w:p>
            </w:tc>
          </w:sdtContent>
        </w:sdt>
      </w:tr>
      <w:tr w:rsidR="00C429DB" w:rsidRPr="005A754D" w14:paraId="5C14ABDC" w14:textId="77777777" w:rsidTr="005B38C8">
        <w:trPr>
          <w:trHeight w:val="283"/>
        </w:trPr>
        <w:tc>
          <w:tcPr>
            <w:tcW w:w="6912" w:type="dxa"/>
            <w:vAlign w:val="center"/>
          </w:tcPr>
          <w:p w14:paraId="3559930F" w14:textId="77777777" w:rsidR="00C429DB" w:rsidRPr="00493773" w:rsidRDefault="00C429DB" w:rsidP="00C429DB">
            <w:pPr>
              <w:pStyle w:val="Tabletext"/>
              <w:spacing w:before="0" w:after="0"/>
              <w:rPr>
                <w:sz w:val="24"/>
              </w:rPr>
            </w:pPr>
            <w:r w:rsidRPr="00493773">
              <w:rPr>
                <w:sz w:val="24"/>
              </w:rPr>
              <w:t xml:space="preserve">Frequent travel – interstate </w:t>
            </w:r>
          </w:p>
        </w:tc>
        <w:sdt>
          <w:sdtPr>
            <w:rPr>
              <w:rFonts w:asciiTheme="minorHAnsi" w:hAnsiTheme="minorHAnsi" w:cstheme="minorHAnsi"/>
              <w:sz w:val="24"/>
              <w:szCs w:val="24"/>
            </w:rPr>
            <w:id w:val="-805932433"/>
            <w:placeholder>
              <w:docPart w:val="6224587B0E0348ED8786A14E25B7162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5B8B1EB3" w:rsidR="00C429DB" w:rsidRPr="00493773" w:rsidRDefault="00C429DB" w:rsidP="00C429DB">
                <w:pPr>
                  <w:pStyle w:val="Tabletext"/>
                  <w:spacing w:before="0" w:after="0"/>
                  <w:jc w:val="center"/>
                  <w:rPr>
                    <w:sz w:val="24"/>
                  </w:rPr>
                </w:pPr>
                <w:r>
                  <w:rPr>
                    <w:rFonts w:asciiTheme="minorHAnsi" w:hAnsiTheme="minorHAnsi" w:cstheme="minorHAnsi"/>
                    <w:sz w:val="24"/>
                    <w:szCs w:val="24"/>
                  </w:rPr>
                  <w:t>Occasionally</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C429DB" w:rsidRPr="005A754D" w14:paraId="492674A3" w14:textId="77777777" w:rsidTr="00442939">
        <w:trPr>
          <w:trHeight w:val="283"/>
        </w:trPr>
        <w:tc>
          <w:tcPr>
            <w:tcW w:w="6912" w:type="dxa"/>
            <w:vAlign w:val="center"/>
          </w:tcPr>
          <w:p w14:paraId="73E5850B" w14:textId="77777777" w:rsidR="00C429DB" w:rsidRPr="00493773" w:rsidRDefault="00C429DB" w:rsidP="00C429DB">
            <w:pPr>
              <w:pStyle w:val="Tabletext"/>
              <w:spacing w:before="0" w:after="0"/>
              <w:rPr>
                <w:sz w:val="24"/>
              </w:rPr>
            </w:pPr>
            <w:r w:rsidRPr="00493773">
              <w:rPr>
                <w:sz w:val="24"/>
              </w:rPr>
              <w:t xml:space="preserve">Working at heights </w:t>
            </w:r>
          </w:p>
        </w:tc>
        <w:sdt>
          <w:sdtPr>
            <w:rPr>
              <w:rFonts w:asciiTheme="minorHAnsi" w:hAnsiTheme="minorHAnsi" w:cstheme="minorHAnsi"/>
              <w:sz w:val="24"/>
              <w:szCs w:val="24"/>
            </w:rPr>
            <w:id w:val="1640922922"/>
            <w:placeholder>
              <w:docPart w:val="13B673CAEB1049C0B76B6F435D1FEA5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3F93D67B" w:rsidR="00C429DB" w:rsidRPr="00493773" w:rsidRDefault="00C429DB" w:rsidP="00C429DB">
                <w:pPr>
                  <w:pStyle w:val="Tabletext"/>
                  <w:spacing w:before="0" w:after="0"/>
                  <w:jc w:val="center"/>
                  <w:rPr>
                    <w:sz w:val="24"/>
                  </w:rPr>
                </w:pPr>
                <w:r>
                  <w:rPr>
                    <w:rFonts w:asciiTheme="minorHAnsi" w:hAnsiTheme="minorHAnsi" w:cstheme="minorHAnsi"/>
                    <w:sz w:val="24"/>
                    <w:szCs w:val="24"/>
                  </w:rPr>
                  <w:t>Never</w:t>
                </w:r>
              </w:p>
            </w:tc>
          </w:sdtContent>
        </w:sdt>
      </w:tr>
      <w:tr w:rsidR="00C429DB" w:rsidRPr="005A754D" w14:paraId="5A2714F1" w14:textId="77777777" w:rsidTr="00442939">
        <w:trPr>
          <w:trHeight w:val="283"/>
        </w:trPr>
        <w:tc>
          <w:tcPr>
            <w:tcW w:w="6912" w:type="dxa"/>
            <w:vAlign w:val="center"/>
          </w:tcPr>
          <w:p w14:paraId="635569A1" w14:textId="77777777" w:rsidR="00C429DB" w:rsidRPr="00493773" w:rsidRDefault="00C429DB" w:rsidP="00C429DB">
            <w:pPr>
              <w:pStyle w:val="Tabletext"/>
              <w:spacing w:before="0" w:after="0"/>
              <w:rPr>
                <w:sz w:val="24"/>
              </w:rPr>
            </w:pPr>
            <w:r w:rsidRPr="00493773">
              <w:rPr>
                <w:sz w:val="24"/>
              </w:rPr>
              <w:t xml:space="preserve">Exposure to extreme temperatures </w:t>
            </w:r>
          </w:p>
        </w:tc>
        <w:sdt>
          <w:sdtPr>
            <w:rPr>
              <w:rFonts w:asciiTheme="minorHAnsi" w:hAnsiTheme="minorHAnsi" w:cstheme="minorHAnsi"/>
              <w:sz w:val="24"/>
              <w:szCs w:val="24"/>
            </w:rPr>
            <w:id w:val="1677610422"/>
            <w:placeholder>
              <w:docPart w:val="BF9F9B521EF84A97A31A9437D7741A1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55D95072" w:rsidR="00C429DB" w:rsidRPr="00493773" w:rsidRDefault="00C429DB" w:rsidP="00C429DB">
                <w:pPr>
                  <w:pStyle w:val="Tabletext"/>
                  <w:spacing w:before="0" w:after="0"/>
                  <w:jc w:val="center"/>
                  <w:rPr>
                    <w:sz w:val="24"/>
                  </w:rPr>
                </w:pPr>
                <w:r>
                  <w:rPr>
                    <w:rFonts w:asciiTheme="minorHAnsi" w:hAnsiTheme="minorHAnsi" w:cstheme="minorHAnsi"/>
                    <w:sz w:val="24"/>
                    <w:szCs w:val="24"/>
                  </w:rPr>
                  <w:t>Occasionally</w:t>
                </w:r>
              </w:p>
            </w:tc>
          </w:sdtContent>
        </w:sdt>
      </w:tr>
      <w:tr w:rsidR="00C429DB" w:rsidRPr="005A754D" w14:paraId="7FFB61BD" w14:textId="77777777" w:rsidTr="00442939">
        <w:trPr>
          <w:trHeight w:val="283"/>
        </w:trPr>
        <w:tc>
          <w:tcPr>
            <w:tcW w:w="6912" w:type="dxa"/>
            <w:vAlign w:val="center"/>
          </w:tcPr>
          <w:p w14:paraId="285B4F06" w14:textId="77777777" w:rsidR="00C429DB" w:rsidRPr="00493773" w:rsidRDefault="00C429DB" w:rsidP="00C429DB">
            <w:pPr>
              <w:pStyle w:val="Tabletext"/>
              <w:spacing w:before="0" w:after="0"/>
              <w:rPr>
                <w:sz w:val="24"/>
              </w:rPr>
            </w:pPr>
            <w:r w:rsidRPr="00493773">
              <w:rPr>
                <w:sz w:val="24"/>
              </w:rPr>
              <w:t>Operation of heavy machinery e.g. forklift</w:t>
            </w:r>
          </w:p>
        </w:tc>
        <w:tc>
          <w:tcPr>
            <w:tcW w:w="2694" w:type="dxa"/>
            <w:vAlign w:val="center"/>
          </w:tcPr>
          <w:p w14:paraId="51F35B1E" w14:textId="3991E3F7" w:rsidR="00C429DB" w:rsidRPr="00493773" w:rsidRDefault="00CD00A2" w:rsidP="00C429DB">
            <w:pPr>
              <w:pStyle w:val="Tabletext"/>
              <w:spacing w:before="0" w:after="0"/>
              <w:jc w:val="center"/>
              <w:rPr>
                <w:sz w:val="24"/>
              </w:rPr>
            </w:pPr>
            <w:sdt>
              <w:sdtPr>
                <w:rPr>
                  <w:rFonts w:asciiTheme="minorHAnsi" w:hAnsiTheme="minorHAnsi" w:cstheme="minorHAnsi"/>
                  <w:sz w:val="24"/>
                  <w:szCs w:val="24"/>
                </w:rPr>
                <w:id w:val="97758137"/>
                <w:placeholder>
                  <w:docPart w:val="8E4DA134C4434C47B779844CC7C1689D"/>
                </w:placeholder>
                <w:dropDownList>
                  <w:listItem w:value="Choose an item."/>
                  <w:listItem w:displayText="Never" w:value="Never"/>
                  <w:listItem w:displayText="Occasionally" w:value="Occasionally"/>
                  <w:listItem w:displayText="Frequently" w:value="Frequently"/>
                </w:dropDownList>
              </w:sdtPr>
              <w:sdtEndPr/>
              <w:sdtContent>
                <w:r w:rsidR="00C429DB">
                  <w:rPr>
                    <w:rFonts w:asciiTheme="minorHAnsi" w:hAnsiTheme="minorHAnsi" w:cstheme="minorHAnsi"/>
                    <w:sz w:val="24"/>
                    <w:szCs w:val="24"/>
                  </w:rPr>
                  <w:t>Never</w:t>
                </w:r>
              </w:sdtContent>
            </w:sdt>
            <w:r w:rsidR="00C429DB" w:rsidRPr="00A4740F">
              <w:rPr>
                <w:rFonts w:asciiTheme="minorHAnsi" w:hAnsiTheme="minorHAnsi" w:cstheme="minorHAnsi"/>
                <w:sz w:val="24"/>
                <w:szCs w:val="24"/>
              </w:rPr>
              <w:t xml:space="preserve"> </w:t>
            </w:r>
          </w:p>
        </w:tc>
      </w:tr>
      <w:tr w:rsidR="00C429DB" w:rsidRPr="005A754D" w14:paraId="141599D1" w14:textId="77777777" w:rsidTr="00442939">
        <w:trPr>
          <w:trHeight w:val="283"/>
        </w:trPr>
        <w:tc>
          <w:tcPr>
            <w:tcW w:w="6912" w:type="dxa"/>
            <w:vAlign w:val="center"/>
          </w:tcPr>
          <w:p w14:paraId="69E199AD" w14:textId="77777777" w:rsidR="00C429DB" w:rsidRPr="00493773" w:rsidRDefault="00C429DB" w:rsidP="00C429DB">
            <w:pPr>
              <w:pStyle w:val="Tabletext"/>
              <w:spacing w:before="0" w:after="0"/>
              <w:rPr>
                <w:sz w:val="24"/>
              </w:rPr>
            </w:pPr>
            <w:r w:rsidRPr="00493773">
              <w:rPr>
                <w:sz w:val="24"/>
              </w:rPr>
              <w:t>Confined spaces</w:t>
            </w:r>
          </w:p>
        </w:tc>
        <w:sdt>
          <w:sdtPr>
            <w:rPr>
              <w:sz w:val="24"/>
              <w:szCs w:val="24"/>
            </w:rPr>
            <w:id w:val="-1996870511"/>
            <w:placeholder>
              <w:docPart w:val="CED18FC40E0B411F8EE5A7D03258A4B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3384C48B" w:rsidR="00C429DB" w:rsidRPr="00493773" w:rsidRDefault="00C429DB" w:rsidP="00C429DB">
                <w:pPr>
                  <w:pStyle w:val="Tabletext"/>
                  <w:spacing w:before="0" w:after="0"/>
                  <w:jc w:val="center"/>
                  <w:rPr>
                    <w:sz w:val="24"/>
                  </w:rPr>
                </w:pPr>
                <w:r>
                  <w:rPr>
                    <w:sz w:val="24"/>
                    <w:szCs w:val="24"/>
                  </w:rPr>
                  <w:t>Never</w:t>
                </w:r>
              </w:p>
            </w:tc>
          </w:sdtContent>
        </w:sdt>
      </w:tr>
      <w:tr w:rsidR="00C429DB" w:rsidRPr="005A754D" w14:paraId="07A05C16" w14:textId="77777777" w:rsidTr="00442939">
        <w:trPr>
          <w:trHeight w:val="283"/>
        </w:trPr>
        <w:tc>
          <w:tcPr>
            <w:tcW w:w="6912" w:type="dxa"/>
            <w:vAlign w:val="center"/>
          </w:tcPr>
          <w:p w14:paraId="1BBA9143" w14:textId="77777777" w:rsidR="00C429DB" w:rsidRPr="00493773" w:rsidRDefault="00C429DB" w:rsidP="00C429DB">
            <w:pPr>
              <w:pStyle w:val="Tabletext"/>
              <w:spacing w:before="0" w:after="0"/>
              <w:rPr>
                <w:sz w:val="24"/>
              </w:rPr>
            </w:pPr>
            <w:r w:rsidRPr="00493773">
              <w:rPr>
                <w:sz w:val="24"/>
              </w:rPr>
              <w:t>Excessive noise</w:t>
            </w:r>
          </w:p>
        </w:tc>
        <w:sdt>
          <w:sdtPr>
            <w:rPr>
              <w:sz w:val="24"/>
              <w:szCs w:val="24"/>
            </w:rPr>
            <w:id w:val="-787511567"/>
            <w:placeholder>
              <w:docPart w:val="CB3B43044F3E48CEAF6764837EB3EA9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4E6402C6" w:rsidR="00C429DB" w:rsidRPr="00493773" w:rsidRDefault="00C429DB" w:rsidP="00C429DB">
                <w:pPr>
                  <w:pStyle w:val="Tabletext"/>
                  <w:spacing w:before="0" w:after="0"/>
                  <w:jc w:val="center"/>
                  <w:rPr>
                    <w:sz w:val="24"/>
                  </w:rPr>
                </w:pPr>
                <w:r>
                  <w:rPr>
                    <w:sz w:val="24"/>
                    <w:szCs w:val="24"/>
                  </w:rPr>
                  <w:t>Never</w:t>
                </w:r>
              </w:p>
            </w:tc>
          </w:sdtContent>
        </w:sdt>
      </w:tr>
      <w:tr w:rsidR="00C429DB" w:rsidRPr="005A754D" w14:paraId="2AC6A7C7" w14:textId="77777777" w:rsidTr="00442939">
        <w:trPr>
          <w:trHeight w:val="283"/>
        </w:trPr>
        <w:tc>
          <w:tcPr>
            <w:tcW w:w="6912" w:type="dxa"/>
            <w:vAlign w:val="center"/>
          </w:tcPr>
          <w:p w14:paraId="2DF97EE0" w14:textId="77777777" w:rsidR="00C429DB" w:rsidRPr="00493773" w:rsidRDefault="00C429DB" w:rsidP="00C429DB">
            <w:pPr>
              <w:pStyle w:val="Tabletext"/>
              <w:spacing w:before="0" w:after="0"/>
              <w:rPr>
                <w:sz w:val="24"/>
              </w:rPr>
            </w:pPr>
            <w:r w:rsidRPr="00493773">
              <w:rPr>
                <w:sz w:val="24"/>
              </w:rPr>
              <w:t>Low lighting</w:t>
            </w:r>
          </w:p>
        </w:tc>
        <w:sdt>
          <w:sdtPr>
            <w:rPr>
              <w:sz w:val="24"/>
              <w:szCs w:val="24"/>
            </w:rPr>
            <w:id w:val="-399835576"/>
            <w:placeholder>
              <w:docPart w:val="34F92A58F25746E898D2B65BF56E8B2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2E555C9E" w:rsidR="00C429DB" w:rsidRPr="00493773" w:rsidRDefault="00C429DB" w:rsidP="00C429DB">
                <w:pPr>
                  <w:pStyle w:val="Tabletext"/>
                  <w:spacing w:before="0" w:after="0"/>
                  <w:jc w:val="center"/>
                  <w:rPr>
                    <w:sz w:val="24"/>
                  </w:rPr>
                </w:pPr>
                <w:r>
                  <w:rPr>
                    <w:sz w:val="24"/>
                    <w:szCs w:val="24"/>
                  </w:rPr>
                  <w:t>Never</w:t>
                </w:r>
              </w:p>
            </w:tc>
          </w:sdtContent>
        </w:sdt>
      </w:tr>
      <w:tr w:rsidR="00C429DB" w:rsidRPr="005A754D" w14:paraId="5B3643DD" w14:textId="77777777" w:rsidTr="00442939">
        <w:trPr>
          <w:trHeight w:val="283"/>
        </w:trPr>
        <w:tc>
          <w:tcPr>
            <w:tcW w:w="6912" w:type="dxa"/>
            <w:vAlign w:val="center"/>
          </w:tcPr>
          <w:p w14:paraId="221F3976" w14:textId="77777777" w:rsidR="00C429DB" w:rsidRPr="00493773" w:rsidRDefault="00C429DB" w:rsidP="00C429DB">
            <w:pPr>
              <w:pStyle w:val="Tabletext"/>
              <w:spacing w:before="0" w:after="0"/>
              <w:rPr>
                <w:sz w:val="24"/>
              </w:rPr>
            </w:pPr>
            <w:r w:rsidRPr="00493773">
              <w:rPr>
                <w:sz w:val="24"/>
              </w:rPr>
              <w:t>Handling of dangerous goods/equipment</w:t>
            </w:r>
          </w:p>
        </w:tc>
        <w:sdt>
          <w:sdtPr>
            <w:rPr>
              <w:sz w:val="24"/>
              <w:szCs w:val="24"/>
            </w:rPr>
            <w:id w:val="1779673097"/>
            <w:placeholder>
              <w:docPart w:val="DA60C20241A747469B3703C8863FAD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0C79A9F0" w:rsidR="00C429DB" w:rsidRPr="00493773" w:rsidRDefault="00C429DB" w:rsidP="00C429DB">
                <w:pPr>
                  <w:pStyle w:val="Tabletext"/>
                  <w:spacing w:before="0" w:after="0"/>
                  <w:jc w:val="center"/>
                  <w:rPr>
                    <w:sz w:val="24"/>
                  </w:rPr>
                </w:pPr>
                <w:r>
                  <w:rPr>
                    <w:sz w:val="24"/>
                    <w:szCs w:val="24"/>
                  </w:rPr>
                  <w:t>Never</w:t>
                </w:r>
              </w:p>
            </w:tc>
          </w:sdtContent>
        </w:sdt>
      </w:tr>
      <w:tr w:rsidR="00C429DB" w:rsidRPr="005A754D" w14:paraId="55491888" w14:textId="77777777" w:rsidTr="00442939">
        <w:trPr>
          <w:trHeight w:val="283"/>
        </w:trPr>
        <w:tc>
          <w:tcPr>
            <w:tcW w:w="6912" w:type="dxa"/>
            <w:vAlign w:val="center"/>
          </w:tcPr>
          <w:p w14:paraId="4BD66EF8" w14:textId="77777777" w:rsidR="00C429DB" w:rsidRPr="00493773" w:rsidRDefault="00C429DB" w:rsidP="00C429DB">
            <w:pPr>
              <w:pStyle w:val="Tabletext"/>
              <w:spacing w:before="0" w:after="0"/>
              <w:rPr>
                <w:sz w:val="24"/>
              </w:rPr>
            </w:pPr>
            <w:r w:rsidRPr="00493773">
              <w:rPr>
                <w:sz w:val="24"/>
              </w:rPr>
              <w:t xml:space="preserve">Working with asbestos </w:t>
            </w:r>
          </w:p>
        </w:tc>
        <w:sdt>
          <w:sdtPr>
            <w:rPr>
              <w:sz w:val="24"/>
              <w:szCs w:val="24"/>
            </w:rPr>
            <w:id w:val="1671133611"/>
            <w:placeholder>
              <w:docPart w:val="BB5E3F4B8F2543CD8BC8E850A7F037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17D04361" w:rsidR="00C429DB" w:rsidRPr="00493773" w:rsidRDefault="00C429DB" w:rsidP="00C429DB">
                <w:pPr>
                  <w:pStyle w:val="Tabletext"/>
                  <w:spacing w:before="0" w:after="0"/>
                  <w:jc w:val="center"/>
                  <w:rPr>
                    <w:sz w:val="24"/>
                  </w:rPr>
                </w:pPr>
                <w:r>
                  <w:rPr>
                    <w:sz w:val="24"/>
                    <w:szCs w:val="24"/>
                  </w:rPr>
                  <w:t>Never</w:t>
                </w:r>
              </w:p>
            </w:tc>
          </w:sdtContent>
        </w:sdt>
      </w:tr>
      <w:tr w:rsidR="00C429DB" w:rsidRPr="00311AE8" w14:paraId="6AF09CCC" w14:textId="77777777" w:rsidTr="00442939">
        <w:trPr>
          <w:trHeight w:val="283"/>
        </w:trPr>
        <w:tc>
          <w:tcPr>
            <w:tcW w:w="6912" w:type="dxa"/>
            <w:vAlign w:val="center"/>
          </w:tcPr>
          <w:p w14:paraId="703EED8C" w14:textId="77777777" w:rsidR="00C429DB" w:rsidRPr="005F1B26" w:rsidRDefault="00C429DB" w:rsidP="00C429DB">
            <w:pPr>
              <w:pStyle w:val="Tabletext"/>
              <w:spacing w:before="0" w:after="0"/>
              <w:rPr>
                <w:sz w:val="24"/>
              </w:rPr>
            </w:pPr>
            <w:r w:rsidRPr="005F1B26">
              <w:rPr>
                <w:sz w:val="24"/>
              </w:rPr>
              <w:t>Potential to encounter agitated customers</w:t>
            </w:r>
          </w:p>
        </w:tc>
        <w:sdt>
          <w:sdtPr>
            <w:rPr>
              <w:sz w:val="24"/>
              <w:szCs w:val="24"/>
            </w:rPr>
            <w:id w:val="34940006"/>
            <w:placeholder>
              <w:docPart w:val="34D9D28B79D34B27953569958315AEE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49907C17" w:rsidR="00C429DB" w:rsidRPr="005F1B26" w:rsidRDefault="00C429DB" w:rsidP="00C429DB">
                <w:pPr>
                  <w:pStyle w:val="Tabletext"/>
                  <w:spacing w:before="0" w:after="0"/>
                  <w:jc w:val="center"/>
                  <w:rPr>
                    <w:sz w:val="24"/>
                  </w:rPr>
                </w:pPr>
                <w:r>
                  <w:rPr>
                    <w:sz w:val="24"/>
                    <w:szCs w:val="24"/>
                  </w:rPr>
                  <w:t>Occasionally</w:t>
                </w:r>
              </w:p>
            </w:tc>
          </w:sdtContent>
        </w:sdt>
      </w:tr>
      <w:tr w:rsidR="00C429DB" w:rsidRPr="00311AE8" w14:paraId="5E59ED96" w14:textId="77777777" w:rsidTr="00442939">
        <w:trPr>
          <w:trHeight w:val="283"/>
        </w:trPr>
        <w:tc>
          <w:tcPr>
            <w:tcW w:w="6912" w:type="dxa"/>
            <w:vAlign w:val="center"/>
          </w:tcPr>
          <w:p w14:paraId="2BBC242A" w14:textId="77777777" w:rsidR="00C429DB" w:rsidRPr="005F1B26" w:rsidRDefault="00C429DB" w:rsidP="00C429DB">
            <w:pPr>
              <w:pStyle w:val="Tabletext"/>
              <w:spacing w:before="0" w:after="0"/>
              <w:rPr>
                <w:sz w:val="24"/>
              </w:rPr>
            </w:pPr>
            <w:r w:rsidRPr="005F1B26">
              <w:rPr>
                <w:sz w:val="24"/>
              </w:rPr>
              <w:t>Exposure to potentially distressing case material</w:t>
            </w:r>
          </w:p>
        </w:tc>
        <w:sdt>
          <w:sdtPr>
            <w:rPr>
              <w:sz w:val="24"/>
              <w:szCs w:val="24"/>
            </w:rPr>
            <w:id w:val="1342667259"/>
            <w:placeholder>
              <w:docPart w:val="5A276CDF0D124FC889B58E78EB21D7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7E4C73D0" w:rsidR="00C429DB" w:rsidRPr="005F1B26" w:rsidRDefault="00C429DB" w:rsidP="00C429DB">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4C98B64B" w:rsidR="005B38C8" w:rsidRPr="00493773" w:rsidRDefault="00C429DB" w:rsidP="00715C75">
                <w:pPr>
                  <w:pStyle w:val="Tabletext"/>
                  <w:spacing w:before="0" w:after="0"/>
                  <w:jc w:val="center"/>
                  <w:rPr>
                    <w:sz w:val="24"/>
                  </w:rPr>
                </w:pPr>
                <w:r>
                  <w:rPr>
                    <w:sz w:val="24"/>
                    <w:szCs w:val="24"/>
                  </w:rPr>
                  <w:t>Occasionally</w:t>
                </w:r>
              </w:p>
            </w:tc>
          </w:sdtContent>
        </w:sdt>
      </w:tr>
      <w:tr w:rsidR="005B38C8" w:rsidRPr="005A754D" w14:paraId="01ED51BC" w14:textId="77777777" w:rsidTr="00442939">
        <w:trPr>
          <w:trHeight w:val="283"/>
        </w:trPr>
        <w:tc>
          <w:tcPr>
            <w:tcW w:w="6912" w:type="dxa"/>
            <w:vAlign w:val="center"/>
          </w:tcPr>
          <w:p w14:paraId="1BDDB59F" w14:textId="100FC70D"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35621D6E" w:rsidR="005B38C8" w:rsidRPr="00493773" w:rsidRDefault="00C429DB" w:rsidP="00715C75">
                <w:pPr>
                  <w:pStyle w:val="Tabletext"/>
                  <w:spacing w:before="0" w:after="0"/>
                  <w:jc w:val="center"/>
                  <w:rPr>
                    <w:sz w:val="24"/>
                  </w:rPr>
                </w:pPr>
                <w:r>
                  <w:rPr>
                    <w:sz w:val="24"/>
                    <w:szCs w:val="24"/>
                  </w:rPr>
                  <w:t>Occasionally</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15B7C" w14:textId="77777777" w:rsidR="00CD00A2" w:rsidRDefault="00CD00A2" w:rsidP="00456927">
      <w:pPr>
        <w:spacing w:after="0"/>
      </w:pPr>
      <w:r>
        <w:separator/>
      </w:r>
    </w:p>
  </w:endnote>
  <w:endnote w:type="continuationSeparator" w:id="0">
    <w:p w14:paraId="2BC41CFF" w14:textId="77777777" w:rsidR="00CD00A2" w:rsidRDefault="00CD00A2"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7F3AF" w14:textId="77777777" w:rsidR="00CD00A2" w:rsidRDefault="00CD00A2" w:rsidP="00456927">
      <w:pPr>
        <w:spacing w:after="0"/>
      </w:pPr>
      <w:r>
        <w:separator/>
      </w:r>
    </w:p>
  </w:footnote>
  <w:footnote w:type="continuationSeparator" w:id="0">
    <w:p w14:paraId="10AA72CB" w14:textId="77777777" w:rsidR="00CD00A2" w:rsidRDefault="00CD00A2"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BA22EAE"/>
    <w:multiLevelType w:val="hybridMultilevel"/>
    <w:tmpl w:val="2B6E9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B27558"/>
    <w:multiLevelType w:val="hybridMultilevel"/>
    <w:tmpl w:val="A27019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3BE4B30"/>
    <w:multiLevelType w:val="hybridMultilevel"/>
    <w:tmpl w:val="188645F4"/>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0"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1C387F5"/>
    <w:multiLevelType w:val="hybridMultilevel"/>
    <w:tmpl w:val="771A84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2AF7B38"/>
    <w:multiLevelType w:val="hybridMultilevel"/>
    <w:tmpl w:val="CB90E2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1"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2270899"/>
    <w:multiLevelType w:val="singleLevel"/>
    <w:tmpl w:val="0C09000F"/>
    <w:lvl w:ilvl="0">
      <w:start w:val="1"/>
      <w:numFmt w:val="decimal"/>
      <w:lvlText w:val="%1."/>
      <w:lvlJc w:val="left"/>
      <w:pPr>
        <w:ind w:left="360" w:hanging="360"/>
      </w:pPr>
    </w:lvl>
  </w:abstractNum>
  <w:abstractNum w:abstractNumId="36"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8"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48629304">
    <w:abstractNumId w:val="18"/>
  </w:num>
  <w:num w:numId="2" w16cid:durableId="989602160">
    <w:abstractNumId w:val="18"/>
  </w:num>
  <w:num w:numId="3" w16cid:durableId="1743067589">
    <w:abstractNumId w:val="19"/>
  </w:num>
  <w:num w:numId="4" w16cid:durableId="1102605113">
    <w:abstractNumId w:val="18"/>
  </w:num>
  <w:num w:numId="5" w16cid:durableId="109594383">
    <w:abstractNumId w:val="19"/>
  </w:num>
  <w:num w:numId="6" w16cid:durableId="1977493562">
    <w:abstractNumId w:val="2"/>
  </w:num>
  <w:num w:numId="7" w16cid:durableId="360134187">
    <w:abstractNumId w:val="0"/>
  </w:num>
  <w:num w:numId="8" w16cid:durableId="956183502">
    <w:abstractNumId w:val="22"/>
  </w:num>
  <w:num w:numId="9" w16cid:durableId="867523510">
    <w:abstractNumId w:val="27"/>
  </w:num>
  <w:num w:numId="10" w16cid:durableId="468479904">
    <w:abstractNumId w:val="10"/>
  </w:num>
  <w:num w:numId="11" w16cid:durableId="58140521">
    <w:abstractNumId w:val="34"/>
  </w:num>
  <w:num w:numId="12" w16cid:durableId="841897036">
    <w:abstractNumId w:val="6"/>
  </w:num>
  <w:num w:numId="13" w16cid:durableId="694425144">
    <w:abstractNumId w:val="33"/>
  </w:num>
  <w:num w:numId="14" w16cid:durableId="861089032">
    <w:abstractNumId w:val="9"/>
  </w:num>
  <w:num w:numId="15" w16cid:durableId="902450333">
    <w:abstractNumId w:val="37"/>
  </w:num>
  <w:num w:numId="16" w16cid:durableId="314648715">
    <w:abstractNumId w:val="35"/>
  </w:num>
  <w:num w:numId="17" w16cid:durableId="1310476060">
    <w:abstractNumId w:val="5"/>
  </w:num>
  <w:num w:numId="18" w16cid:durableId="941957437">
    <w:abstractNumId w:val="32"/>
  </w:num>
  <w:num w:numId="19" w16cid:durableId="981542282">
    <w:abstractNumId w:val="30"/>
  </w:num>
  <w:num w:numId="20" w16cid:durableId="1753887414">
    <w:abstractNumId w:val="26"/>
  </w:num>
  <w:num w:numId="21" w16cid:durableId="1366635524">
    <w:abstractNumId w:val="8"/>
  </w:num>
  <w:num w:numId="22" w16cid:durableId="680549525">
    <w:abstractNumId w:val="29"/>
  </w:num>
  <w:num w:numId="23" w16cid:durableId="1227104614">
    <w:abstractNumId w:val="1"/>
  </w:num>
  <w:num w:numId="24" w16cid:durableId="1817839660">
    <w:abstractNumId w:val="20"/>
  </w:num>
  <w:num w:numId="25" w16cid:durableId="1454012446">
    <w:abstractNumId w:val="11"/>
  </w:num>
  <w:num w:numId="26" w16cid:durableId="1489633523">
    <w:abstractNumId w:val="13"/>
  </w:num>
  <w:num w:numId="27" w16cid:durableId="1559246821">
    <w:abstractNumId w:val="36"/>
  </w:num>
  <w:num w:numId="28" w16cid:durableId="490099370">
    <w:abstractNumId w:val="17"/>
  </w:num>
  <w:num w:numId="29" w16cid:durableId="1111508305">
    <w:abstractNumId w:val="3"/>
  </w:num>
  <w:num w:numId="30" w16cid:durableId="1821847775">
    <w:abstractNumId w:val="4"/>
  </w:num>
  <w:num w:numId="31" w16cid:durableId="1480607044">
    <w:abstractNumId w:val="31"/>
  </w:num>
  <w:num w:numId="32" w16cid:durableId="1322583822">
    <w:abstractNumId w:val="24"/>
  </w:num>
  <w:num w:numId="33" w16cid:durableId="1028944516">
    <w:abstractNumId w:val="28"/>
  </w:num>
  <w:num w:numId="34" w16cid:durableId="190455702">
    <w:abstractNumId w:val="7"/>
  </w:num>
  <w:num w:numId="35" w16cid:durableId="915818179">
    <w:abstractNumId w:val="25"/>
  </w:num>
  <w:num w:numId="36" w16cid:durableId="1185679588">
    <w:abstractNumId w:val="12"/>
  </w:num>
  <w:num w:numId="37" w16cid:durableId="1604798112">
    <w:abstractNumId w:val="38"/>
  </w:num>
  <w:num w:numId="38" w16cid:durableId="1946157285">
    <w:abstractNumId w:val="14"/>
  </w:num>
  <w:num w:numId="39" w16cid:durableId="844519786">
    <w:abstractNumId w:val="16"/>
  </w:num>
  <w:num w:numId="40" w16cid:durableId="908616882">
    <w:abstractNumId w:val="21"/>
  </w:num>
  <w:num w:numId="41" w16cid:durableId="1978142751">
    <w:abstractNumId w:val="15"/>
  </w:num>
  <w:num w:numId="42" w16cid:durableId="6353333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4CE0"/>
    <w:rsid w:val="00127312"/>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20092"/>
    <w:rsid w:val="0022484E"/>
    <w:rsid w:val="0022677F"/>
    <w:rsid w:val="0023024E"/>
    <w:rsid w:val="00231B57"/>
    <w:rsid w:val="0023640E"/>
    <w:rsid w:val="00243603"/>
    <w:rsid w:val="00252449"/>
    <w:rsid w:val="0026001C"/>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2CE7"/>
    <w:rsid w:val="002B4318"/>
    <w:rsid w:val="002C41BC"/>
    <w:rsid w:val="002D07A1"/>
    <w:rsid w:val="002D2A0D"/>
    <w:rsid w:val="002E5B17"/>
    <w:rsid w:val="002E6343"/>
    <w:rsid w:val="002E78B8"/>
    <w:rsid w:val="002F0510"/>
    <w:rsid w:val="002F336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402D13"/>
    <w:rsid w:val="004061F4"/>
    <w:rsid w:val="00410BF0"/>
    <w:rsid w:val="004121AA"/>
    <w:rsid w:val="00423122"/>
    <w:rsid w:val="00423241"/>
    <w:rsid w:val="0042331E"/>
    <w:rsid w:val="00432969"/>
    <w:rsid w:val="00434524"/>
    <w:rsid w:val="0043559B"/>
    <w:rsid w:val="00435ED3"/>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0A7A"/>
    <w:rsid w:val="004B32D2"/>
    <w:rsid w:val="004C1716"/>
    <w:rsid w:val="004C6C23"/>
    <w:rsid w:val="004F2565"/>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F1480"/>
    <w:rsid w:val="005F1A2B"/>
    <w:rsid w:val="005F1B26"/>
    <w:rsid w:val="00601827"/>
    <w:rsid w:val="006030D0"/>
    <w:rsid w:val="00604AD4"/>
    <w:rsid w:val="00604B5C"/>
    <w:rsid w:val="00615D88"/>
    <w:rsid w:val="00621532"/>
    <w:rsid w:val="00622D9B"/>
    <w:rsid w:val="00626AEC"/>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B5CD6"/>
    <w:rsid w:val="006C102C"/>
    <w:rsid w:val="006C3FCC"/>
    <w:rsid w:val="006C7246"/>
    <w:rsid w:val="006C74CE"/>
    <w:rsid w:val="006E453E"/>
    <w:rsid w:val="006F09E8"/>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D1A31"/>
    <w:rsid w:val="007E0752"/>
    <w:rsid w:val="007E23ED"/>
    <w:rsid w:val="007E396F"/>
    <w:rsid w:val="007E3B64"/>
    <w:rsid w:val="007E4124"/>
    <w:rsid w:val="007F088F"/>
    <w:rsid w:val="007F332D"/>
    <w:rsid w:val="00801DAF"/>
    <w:rsid w:val="00802C7D"/>
    <w:rsid w:val="0080352A"/>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73AD2"/>
    <w:rsid w:val="0097715C"/>
    <w:rsid w:val="00982A27"/>
    <w:rsid w:val="00986862"/>
    <w:rsid w:val="00987C48"/>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5992"/>
    <w:rsid w:val="00A3164F"/>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822BF"/>
    <w:rsid w:val="00BB6A5F"/>
    <w:rsid w:val="00BB7CA4"/>
    <w:rsid w:val="00BC022B"/>
    <w:rsid w:val="00BE45BF"/>
    <w:rsid w:val="00BF50AE"/>
    <w:rsid w:val="00BF6527"/>
    <w:rsid w:val="00C03BA9"/>
    <w:rsid w:val="00C0471B"/>
    <w:rsid w:val="00C11089"/>
    <w:rsid w:val="00C133A3"/>
    <w:rsid w:val="00C14B96"/>
    <w:rsid w:val="00C15B5E"/>
    <w:rsid w:val="00C34784"/>
    <w:rsid w:val="00C363C4"/>
    <w:rsid w:val="00C365EF"/>
    <w:rsid w:val="00C36633"/>
    <w:rsid w:val="00C429DB"/>
    <w:rsid w:val="00C43765"/>
    <w:rsid w:val="00C51FDA"/>
    <w:rsid w:val="00C565DC"/>
    <w:rsid w:val="00C5687B"/>
    <w:rsid w:val="00C60047"/>
    <w:rsid w:val="00C62CDF"/>
    <w:rsid w:val="00C63771"/>
    <w:rsid w:val="00C63BEA"/>
    <w:rsid w:val="00C63F3A"/>
    <w:rsid w:val="00C71A67"/>
    <w:rsid w:val="00C75A36"/>
    <w:rsid w:val="00C91044"/>
    <w:rsid w:val="00C944C2"/>
    <w:rsid w:val="00CA359C"/>
    <w:rsid w:val="00CB2FA2"/>
    <w:rsid w:val="00CD00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25D"/>
    <w:rsid w:val="00E06429"/>
    <w:rsid w:val="00E11CED"/>
    <w:rsid w:val="00E160EF"/>
    <w:rsid w:val="00E242E5"/>
    <w:rsid w:val="00E43160"/>
    <w:rsid w:val="00E513E1"/>
    <w:rsid w:val="00E57678"/>
    <w:rsid w:val="00E60CE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76C6"/>
    <w:rsid w:val="00EB777E"/>
    <w:rsid w:val="00EC5BAD"/>
    <w:rsid w:val="00EC7F5A"/>
    <w:rsid w:val="00ED156A"/>
    <w:rsid w:val="00ED2B07"/>
    <w:rsid w:val="00ED638F"/>
    <w:rsid w:val="00ED798F"/>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link w:val="ListParagraph"/>
    <w:uiPriority w:val="34"/>
    <w:locked/>
    <w:rsid w:val="00973AD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
      <w:docPartPr>
        <w:name w:val="4156B44F026B4029A5582C8B5B367C51"/>
        <w:category>
          <w:name w:val="General"/>
          <w:gallery w:val="placeholder"/>
        </w:category>
        <w:types>
          <w:type w:val="bbPlcHdr"/>
        </w:types>
        <w:behaviors>
          <w:behavior w:val="content"/>
        </w:behaviors>
        <w:guid w:val="{BA98365C-F495-4BE5-9747-5D99F0E57426}"/>
      </w:docPartPr>
      <w:docPartBody>
        <w:p w:rsidR="00B75EA9" w:rsidRDefault="00A95E92" w:rsidP="00A95E92">
          <w:pPr>
            <w:pStyle w:val="4156B44F026B4029A5582C8B5B367C51"/>
          </w:pPr>
          <w:r w:rsidRPr="004D2D92">
            <w:rPr>
              <w:rStyle w:val="PlaceholderText"/>
            </w:rPr>
            <w:t>Choose an item.</w:t>
          </w:r>
        </w:p>
      </w:docPartBody>
    </w:docPart>
    <w:docPart>
      <w:docPartPr>
        <w:name w:val="7241DBC5E42941FE933D396C9721CDFF"/>
        <w:category>
          <w:name w:val="General"/>
          <w:gallery w:val="placeholder"/>
        </w:category>
        <w:types>
          <w:type w:val="bbPlcHdr"/>
        </w:types>
        <w:behaviors>
          <w:behavior w:val="content"/>
        </w:behaviors>
        <w:guid w:val="{F293CC48-24FB-47C9-8109-B7A624658BE2}"/>
      </w:docPartPr>
      <w:docPartBody>
        <w:p w:rsidR="00B75EA9" w:rsidRDefault="00A95E92" w:rsidP="00A95E92">
          <w:pPr>
            <w:pStyle w:val="7241DBC5E42941FE933D396C9721CDFF"/>
          </w:pPr>
          <w:r w:rsidRPr="004D2D92">
            <w:rPr>
              <w:rStyle w:val="PlaceholderText"/>
            </w:rPr>
            <w:t>Choose an item.</w:t>
          </w:r>
        </w:p>
      </w:docPartBody>
    </w:docPart>
    <w:docPart>
      <w:docPartPr>
        <w:name w:val="3D5020B7075E495091008EA1761379A9"/>
        <w:category>
          <w:name w:val="General"/>
          <w:gallery w:val="placeholder"/>
        </w:category>
        <w:types>
          <w:type w:val="bbPlcHdr"/>
        </w:types>
        <w:behaviors>
          <w:behavior w:val="content"/>
        </w:behaviors>
        <w:guid w:val="{C2F98D4E-80B0-49DA-A7D0-10714EC77BAC}"/>
      </w:docPartPr>
      <w:docPartBody>
        <w:p w:rsidR="00B75EA9" w:rsidRDefault="00A95E92" w:rsidP="00A95E92">
          <w:pPr>
            <w:pStyle w:val="3D5020B7075E495091008EA1761379A9"/>
          </w:pPr>
          <w:r w:rsidRPr="004D2D92">
            <w:rPr>
              <w:rStyle w:val="PlaceholderText"/>
            </w:rPr>
            <w:t>Choose an item.</w:t>
          </w:r>
        </w:p>
      </w:docPartBody>
    </w:docPart>
    <w:docPart>
      <w:docPartPr>
        <w:name w:val="988DC588BE1942C98C3F8CFDAEF2680C"/>
        <w:category>
          <w:name w:val="General"/>
          <w:gallery w:val="placeholder"/>
        </w:category>
        <w:types>
          <w:type w:val="bbPlcHdr"/>
        </w:types>
        <w:behaviors>
          <w:behavior w:val="content"/>
        </w:behaviors>
        <w:guid w:val="{5E2B8390-2D8B-4FB0-9BEE-60B529105A62}"/>
      </w:docPartPr>
      <w:docPartBody>
        <w:p w:rsidR="00B75EA9" w:rsidRDefault="00A95E92" w:rsidP="00A95E92">
          <w:pPr>
            <w:pStyle w:val="988DC588BE1942C98C3F8CFDAEF2680C"/>
          </w:pPr>
          <w:r w:rsidRPr="004D2D92">
            <w:rPr>
              <w:rStyle w:val="PlaceholderText"/>
            </w:rPr>
            <w:t>Choose an item.</w:t>
          </w:r>
        </w:p>
      </w:docPartBody>
    </w:docPart>
    <w:docPart>
      <w:docPartPr>
        <w:name w:val="6CBF38C78066402C8ACCA6A9BB6F407C"/>
        <w:category>
          <w:name w:val="General"/>
          <w:gallery w:val="placeholder"/>
        </w:category>
        <w:types>
          <w:type w:val="bbPlcHdr"/>
        </w:types>
        <w:behaviors>
          <w:behavior w:val="content"/>
        </w:behaviors>
        <w:guid w:val="{C90BB198-3F67-4673-8CA0-756599894CC5}"/>
      </w:docPartPr>
      <w:docPartBody>
        <w:p w:rsidR="00B75EA9" w:rsidRDefault="00A95E92" w:rsidP="00A95E92">
          <w:pPr>
            <w:pStyle w:val="6CBF38C78066402C8ACCA6A9BB6F407C"/>
          </w:pPr>
          <w:r w:rsidRPr="004D2D92">
            <w:rPr>
              <w:rStyle w:val="PlaceholderText"/>
            </w:rPr>
            <w:t>Choose an item.</w:t>
          </w:r>
        </w:p>
      </w:docPartBody>
    </w:docPart>
    <w:docPart>
      <w:docPartPr>
        <w:name w:val="FB928E84B51A467D8172070D881DDB3C"/>
        <w:category>
          <w:name w:val="General"/>
          <w:gallery w:val="placeholder"/>
        </w:category>
        <w:types>
          <w:type w:val="bbPlcHdr"/>
        </w:types>
        <w:behaviors>
          <w:behavior w:val="content"/>
        </w:behaviors>
        <w:guid w:val="{C7F691A7-5352-4E36-8DB1-C96B5B29E566}"/>
      </w:docPartPr>
      <w:docPartBody>
        <w:p w:rsidR="00B75EA9" w:rsidRDefault="00A95E92" w:rsidP="00A95E92">
          <w:pPr>
            <w:pStyle w:val="FB928E84B51A467D8172070D881DDB3C"/>
          </w:pPr>
          <w:r w:rsidRPr="004D2D92">
            <w:rPr>
              <w:rStyle w:val="PlaceholderText"/>
            </w:rPr>
            <w:t>Choose an item.</w:t>
          </w:r>
        </w:p>
      </w:docPartBody>
    </w:docPart>
    <w:docPart>
      <w:docPartPr>
        <w:name w:val="D46B5D24EAEB4D0B92EB155F7D9CB132"/>
        <w:category>
          <w:name w:val="General"/>
          <w:gallery w:val="placeholder"/>
        </w:category>
        <w:types>
          <w:type w:val="bbPlcHdr"/>
        </w:types>
        <w:behaviors>
          <w:behavior w:val="content"/>
        </w:behaviors>
        <w:guid w:val="{54E6B084-B4F1-495D-AFCD-AED46FD1EFF2}"/>
      </w:docPartPr>
      <w:docPartBody>
        <w:p w:rsidR="00B75EA9" w:rsidRDefault="00A95E92" w:rsidP="00A95E92">
          <w:pPr>
            <w:pStyle w:val="D46B5D24EAEB4D0B92EB155F7D9CB132"/>
          </w:pPr>
          <w:r w:rsidRPr="004D2D92">
            <w:rPr>
              <w:rStyle w:val="PlaceholderText"/>
            </w:rPr>
            <w:t>Choose an item.</w:t>
          </w:r>
        </w:p>
      </w:docPartBody>
    </w:docPart>
    <w:docPart>
      <w:docPartPr>
        <w:name w:val="93F6CA980EB1430781083D870A45B293"/>
        <w:category>
          <w:name w:val="General"/>
          <w:gallery w:val="placeholder"/>
        </w:category>
        <w:types>
          <w:type w:val="bbPlcHdr"/>
        </w:types>
        <w:behaviors>
          <w:behavior w:val="content"/>
        </w:behaviors>
        <w:guid w:val="{D6B9E1FB-A6CA-43CB-842D-821573F5077A}"/>
      </w:docPartPr>
      <w:docPartBody>
        <w:p w:rsidR="00B75EA9" w:rsidRDefault="00A95E92" w:rsidP="00A95E92">
          <w:pPr>
            <w:pStyle w:val="93F6CA980EB1430781083D870A45B293"/>
          </w:pPr>
          <w:r w:rsidRPr="004D2D92">
            <w:rPr>
              <w:rStyle w:val="PlaceholderText"/>
            </w:rPr>
            <w:t>Choose an item.</w:t>
          </w:r>
        </w:p>
      </w:docPartBody>
    </w:docPart>
    <w:docPart>
      <w:docPartPr>
        <w:name w:val="9B1E48E061174B4FA60C7BFE3EE25356"/>
        <w:category>
          <w:name w:val="General"/>
          <w:gallery w:val="placeholder"/>
        </w:category>
        <w:types>
          <w:type w:val="bbPlcHdr"/>
        </w:types>
        <w:behaviors>
          <w:behavior w:val="content"/>
        </w:behaviors>
        <w:guid w:val="{778A7CD6-ABC0-42D3-8740-F60E641F095E}"/>
      </w:docPartPr>
      <w:docPartBody>
        <w:p w:rsidR="00B75EA9" w:rsidRDefault="00A95E92" w:rsidP="00A95E92">
          <w:pPr>
            <w:pStyle w:val="9B1E48E061174B4FA60C7BFE3EE25356"/>
          </w:pPr>
          <w:r w:rsidRPr="004D2D92">
            <w:rPr>
              <w:rStyle w:val="PlaceholderText"/>
            </w:rPr>
            <w:t>Choose an item.</w:t>
          </w:r>
        </w:p>
      </w:docPartBody>
    </w:docPart>
    <w:docPart>
      <w:docPartPr>
        <w:name w:val="88602718F0DB4CA79C8F44FA60C9F692"/>
        <w:category>
          <w:name w:val="General"/>
          <w:gallery w:val="placeholder"/>
        </w:category>
        <w:types>
          <w:type w:val="bbPlcHdr"/>
        </w:types>
        <w:behaviors>
          <w:behavior w:val="content"/>
        </w:behaviors>
        <w:guid w:val="{8FFA7E2C-C39C-411C-9A7C-9B37712796E3}"/>
      </w:docPartPr>
      <w:docPartBody>
        <w:p w:rsidR="00B75EA9" w:rsidRDefault="00A95E92" w:rsidP="00A95E92">
          <w:pPr>
            <w:pStyle w:val="88602718F0DB4CA79C8F44FA60C9F692"/>
          </w:pPr>
          <w:r w:rsidRPr="004D2D92">
            <w:rPr>
              <w:rStyle w:val="PlaceholderText"/>
            </w:rPr>
            <w:t>Choose an item.</w:t>
          </w:r>
        </w:p>
      </w:docPartBody>
    </w:docPart>
    <w:docPart>
      <w:docPartPr>
        <w:name w:val="D880DAB0AA004C19832326DA84CD96B0"/>
        <w:category>
          <w:name w:val="General"/>
          <w:gallery w:val="placeholder"/>
        </w:category>
        <w:types>
          <w:type w:val="bbPlcHdr"/>
        </w:types>
        <w:behaviors>
          <w:behavior w:val="content"/>
        </w:behaviors>
        <w:guid w:val="{CFAC45BE-5625-4E78-94D1-DDEAC804153E}"/>
      </w:docPartPr>
      <w:docPartBody>
        <w:p w:rsidR="00B75EA9" w:rsidRDefault="00A95E92" w:rsidP="00A95E92">
          <w:pPr>
            <w:pStyle w:val="D880DAB0AA004C19832326DA84CD96B0"/>
          </w:pPr>
          <w:r w:rsidRPr="004D2D92">
            <w:rPr>
              <w:rStyle w:val="PlaceholderText"/>
            </w:rPr>
            <w:t>Choose an item.</w:t>
          </w:r>
        </w:p>
      </w:docPartBody>
    </w:docPart>
    <w:docPart>
      <w:docPartPr>
        <w:name w:val="6C8356D961EF42FFB2746DA20F966A48"/>
        <w:category>
          <w:name w:val="General"/>
          <w:gallery w:val="placeholder"/>
        </w:category>
        <w:types>
          <w:type w:val="bbPlcHdr"/>
        </w:types>
        <w:behaviors>
          <w:behavior w:val="content"/>
        </w:behaviors>
        <w:guid w:val="{91D155F9-BAE7-46F7-AF1A-63897FCBAE2E}"/>
      </w:docPartPr>
      <w:docPartBody>
        <w:p w:rsidR="00B75EA9" w:rsidRDefault="00A95E92" w:rsidP="00A95E92">
          <w:pPr>
            <w:pStyle w:val="6C8356D961EF42FFB2746DA20F966A48"/>
          </w:pPr>
          <w:r w:rsidRPr="004D2D92">
            <w:rPr>
              <w:rStyle w:val="PlaceholderText"/>
            </w:rPr>
            <w:t>Choose an item.</w:t>
          </w:r>
        </w:p>
      </w:docPartBody>
    </w:docPart>
    <w:docPart>
      <w:docPartPr>
        <w:name w:val="52B05898599648F29DBFE5F7A642C14D"/>
        <w:category>
          <w:name w:val="General"/>
          <w:gallery w:val="placeholder"/>
        </w:category>
        <w:types>
          <w:type w:val="bbPlcHdr"/>
        </w:types>
        <w:behaviors>
          <w:behavior w:val="content"/>
        </w:behaviors>
        <w:guid w:val="{01B1D101-5390-4AD1-ACF2-B9B019DB336A}"/>
      </w:docPartPr>
      <w:docPartBody>
        <w:p w:rsidR="00B75EA9" w:rsidRDefault="00A95E92" w:rsidP="00A95E92">
          <w:pPr>
            <w:pStyle w:val="52B05898599648F29DBFE5F7A642C14D"/>
          </w:pPr>
          <w:r w:rsidRPr="004D2D92">
            <w:rPr>
              <w:rStyle w:val="PlaceholderText"/>
            </w:rPr>
            <w:t>Choose an item.</w:t>
          </w:r>
        </w:p>
      </w:docPartBody>
    </w:docPart>
    <w:docPart>
      <w:docPartPr>
        <w:name w:val="93D2D58615ED4C6BBB01824E1F9EFA33"/>
        <w:category>
          <w:name w:val="General"/>
          <w:gallery w:val="placeholder"/>
        </w:category>
        <w:types>
          <w:type w:val="bbPlcHdr"/>
        </w:types>
        <w:behaviors>
          <w:behavior w:val="content"/>
        </w:behaviors>
        <w:guid w:val="{B7F54BF9-DA16-4206-B87E-B59EBECAF211}"/>
      </w:docPartPr>
      <w:docPartBody>
        <w:p w:rsidR="00B75EA9" w:rsidRDefault="00A95E92" w:rsidP="00A95E92">
          <w:pPr>
            <w:pStyle w:val="93D2D58615ED4C6BBB01824E1F9EFA33"/>
          </w:pPr>
          <w:r w:rsidRPr="004D2D92">
            <w:rPr>
              <w:rStyle w:val="PlaceholderText"/>
            </w:rPr>
            <w:t>Choose an item.</w:t>
          </w:r>
        </w:p>
      </w:docPartBody>
    </w:docPart>
    <w:docPart>
      <w:docPartPr>
        <w:name w:val="1541FBF230B74A33966B2D748BF3FC55"/>
        <w:category>
          <w:name w:val="General"/>
          <w:gallery w:val="placeholder"/>
        </w:category>
        <w:types>
          <w:type w:val="bbPlcHdr"/>
        </w:types>
        <w:behaviors>
          <w:behavior w:val="content"/>
        </w:behaviors>
        <w:guid w:val="{8EC2BAB6-1745-497B-8711-D7989F271957}"/>
      </w:docPartPr>
      <w:docPartBody>
        <w:p w:rsidR="00B75EA9" w:rsidRDefault="00A95E92" w:rsidP="00A95E92">
          <w:pPr>
            <w:pStyle w:val="1541FBF230B74A33966B2D748BF3FC55"/>
          </w:pPr>
          <w:r w:rsidRPr="004D2D92">
            <w:rPr>
              <w:rStyle w:val="PlaceholderText"/>
            </w:rPr>
            <w:t>Choose an item.</w:t>
          </w:r>
        </w:p>
      </w:docPartBody>
    </w:docPart>
    <w:docPart>
      <w:docPartPr>
        <w:name w:val="E88CC79D264C48F5AA6C78AB70D3FA52"/>
        <w:category>
          <w:name w:val="General"/>
          <w:gallery w:val="placeholder"/>
        </w:category>
        <w:types>
          <w:type w:val="bbPlcHdr"/>
        </w:types>
        <w:behaviors>
          <w:behavior w:val="content"/>
        </w:behaviors>
        <w:guid w:val="{9A9B193E-6E23-4303-A173-7F1B9D4F0CB0}"/>
      </w:docPartPr>
      <w:docPartBody>
        <w:p w:rsidR="00B75EA9" w:rsidRDefault="00A95E92" w:rsidP="00A95E92">
          <w:pPr>
            <w:pStyle w:val="E88CC79D264C48F5AA6C78AB70D3FA52"/>
          </w:pPr>
          <w:r w:rsidRPr="004D2D92">
            <w:rPr>
              <w:rStyle w:val="PlaceholderText"/>
            </w:rPr>
            <w:t>Choose an item.</w:t>
          </w:r>
        </w:p>
      </w:docPartBody>
    </w:docPart>
    <w:docPart>
      <w:docPartPr>
        <w:name w:val="5A1630123EB9473EA57298AFEE899FA1"/>
        <w:category>
          <w:name w:val="General"/>
          <w:gallery w:val="placeholder"/>
        </w:category>
        <w:types>
          <w:type w:val="bbPlcHdr"/>
        </w:types>
        <w:behaviors>
          <w:behavior w:val="content"/>
        </w:behaviors>
        <w:guid w:val="{2D5A0971-A3CD-4C8A-B383-518AB41DF1FD}"/>
      </w:docPartPr>
      <w:docPartBody>
        <w:p w:rsidR="00B75EA9" w:rsidRDefault="00A95E92" w:rsidP="00A95E92">
          <w:pPr>
            <w:pStyle w:val="5A1630123EB9473EA57298AFEE899FA1"/>
          </w:pPr>
          <w:r w:rsidRPr="004D2D92">
            <w:rPr>
              <w:rStyle w:val="PlaceholderText"/>
            </w:rPr>
            <w:t>Choose an item.</w:t>
          </w:r>
        </w:p>
      </w:docPartBody>
    </w:docPart>
    <w:docPart>
      <w:docPartPr>
        <w:name w:val="4CCC9588A5FD4C40ACC7478E222E7005"/>
        <w:category>
          <w:name w:val="General"/>
          <w:gallery w:val="placeholder"/>
        </w:category>
        <w:types>
          <w:type w:val="bbPlcHdr"/>
        </w:types>
        <w:behaviors>
          <w:behavior w:val="content"/>
        </w:behaviors>
        <w:guid w:val="{021B71B4-9CB8-476B-86AC-F888A6471757}"/>
      </w:docPartPr>
      <w:docPartBody>
        <w:p w:rsidR="00B75EA9" w:rsidRDefault="00A95E92" w:rsidP="00A95E92">
          <w:pPr>
            <w:pStyle w:val="4CCC9588A5FD4C40ACC7478E222E7005"/>
          </w:pPr>
          <w:r w:rsidRPr="004D2D92">
            <w:rPr>
              <w:rStyle w:val="PlaceholderText"/>
            </w:rPr>
            <w:t>Choose an item.</w:t>
          </w:r>
        </w:p>
      </w:docPartBody>
    </w:docPart>
    <w:docPart>
      <w:docPartPr>
        <w:name w:val="E751A17EAEDB4DA5B187BED20A4A1F3A"/>
        <w:category>
          <w:name w:val="General"/>
          <w:gallery w:val="placeholder"/>
        </w:category>
        <w:types>
          <w:type w:val="bbPlcHdr"/>
        </w:types>
        <w:behaviors>
          <w:behavior w:val="content"/>
        </w:behaviors>
        <w:guid w:val="{1F2B4F38-C8DB-4451-AFE0-C4F7457AE553}"/>
      </w:docPartPr>
      <w:docPartBody>
        <w:p w:rsidR="00B75EA9" w:rsidRDefault="00A95E92" w:rsidP="00A95E92">
          <w:pPr>
            <w:pStyle w:val="E751A17EAEDB4DA5B187BED20A4A1F3A"/>
          </w:pPr>
          <w:r w:rsidRPr="004D2D92">
            <w:rPr>
              <w:rStyle w:val="PlaceholderText"/>
            </w:rPr>
            <w:t>Choose an item.</w:t>
          </w:r>
        </w:p>
      </w:docPartBody>
    </w:docPart>
    <w:docPart>
      <w:docPartPr>
        <w:name w:val="24273BD0FF2A49E4B213D81E831834E0"/>
        <w:category>
          <w:name w:val="General"/>
          <w:gallery w:val="placeholder"/>
        </w:category>
        <w:types>
          <w:type w:val="bbPlcHdr"/>
        </w:types>
        <w:behaviors>
          <w:behavior w:val="content"/>
        </w:behaviors>
        <w:guid w:val="{9D0247A2-2427-402D-8C12-347487AF1FDD}"/>
      </w:docPartPr>
      <w:docPartBody>
        <w:p w:rsidR="00B75EA9" w:rsidRDefault="00A95E92" w:rsidP="00A95E92">
          <w:pPr>
            <w:pStyle w:val="24273BD0FF2A49E4B213D81E831834E0"/>
          </w:pPr>
          <w:r w:rsidRPr="004D2D92">
            <w:rPr>
              <w:rStyle w:val="PlaceholderText"/>
            </w:rPr>
            <w:t>Choose an item.</w:t>
          </w:r>
        </w:p>
      </w:docPartBody>
    </w:docPart>
    <w:docPart>
      <w:docPartPr>
        <w:name w:val="56D828C9B6AF450694332165C67BB1B8"/>
        <w:category>
          <w:name w:val="General"/>
          <w:gallery w:val="placeholder"/>
        </w:category>
        <w:types>
          <w:type w:val="bbPlcHdr"/>
        </w:types>
        <w:behaviors>
          <w:behavior w:val="content"/>
        </w:behaviors>
        <w:guid w:val="{47C04FF5-E79E-4C44-A705-FB6012C57D77}"/>
      </w:docPartPr>
      <w:docPartBody>
        <w:p w:rsidR="00B75EA9" w:rsidRDefault="00A95E92" w:rsidP="00A95E92">
          <w:pPr>
            <w:pStyle w:val="56D828C9B6AF450694332165C67BB1B8"/>
          </w:pPr>
          <w:r w:rsidRPr="004D2D92">
            <w:rPr>
              <w:rStyle w:val="PlaceholderText"/>
            </w:rPr>
            <w:t>Choose an item.</w:t>
          </w:r>
        </w:p>
      </w:docPartBody>
    </w:docPart>
    <w:docPart>
      <w:docPartPr>
        <w:name w:val="497FDF99EB8E4E47A44B76A5AEDE7CB0"/>
        <w:category>
          <w:name w:val="General"/>
          <w:gallery w:val="placeholder"/>
        </w:category>
        <w:types>
          <w:type w:val="bbPlcHdr"/>
        </w:types>
        <w:behaviors>
          <w:behavior w:val="content"/>
        </w:behaviors>
        <w:guid w:val="{49E71068-83BE-4826-A352-20E5C419106D}"/>
      </w:docPartPr>
      <w:docPartBody>
        <w:p w:rsidR="00B75EA9" w:rsidRDefault="00A95E92" w:rsidP="00A95E92">
          <w:pPr>
            <w:pStyle w:val="497FDF99EB8E4E47A44B76A5AEDE7CB0"/>
          </w:pPr>
          <w:r w:rsidRPr="004D2D92">
            <w:rPr>
              <w:rStyle w:val="PlaceholderText"/>
            </w:rPr>
            <w:t>Choose an item.</w:t>
          </w:r>
        </w:p>
      </w:docPartBody>
    </w:docPart>
    <w:docPart>
      <w:docPartPr>
        <w:name w:val="D17C1B1E20AA4D2BB041BF3C76A33D6D"/>
        <w:category>
          <w:name w:val="General"/>
          <w:gallery w:val="placeholder"/>
        </w:category>
        <w:types>
          <w:type w:val="bbPlcHdr"/>
        </w:types>
        <w:behaviors>
          <w:behavior w:val="content"/>
        </w:behaviors>
        <w:guid w:val="{35D2E3B0-72F3-4147-BE1B-0761770953F2}"/>
      </w:docPartPr>
      <w:docPartBody>
        <w:p w:rsidR="00B75EA9" w:rsidRDefault="00A95E92" w:rsidP="00A95E92">
          <w:pPr>
            <w:pStyle w:val="D17C1B1E20AA4D2BB041BF3C76A33D6D"/>
          </w:pPr>
          <w:r w:rsidRPr="004D2D92">
            <w:rPr>
              <w:rStyle w:val="PlaceholderText"/>
            </w:rPr>
            <w:t>Choose an item.</w:t>
          </w:r>
        </w:p>
      </w:docPartBody>
    </w:docPart>
    <w:docPart>
      <w:docPartPr>
        <w:name w:val="7DEB681AF1844FC8BA52CC565E899EF7"/>
        <w:category>
          <w:name w:val="General"/>
          <w:gallery w:val="placeholder"/>
        </w:category>
        <w:types>
          <w:type w:val="bbPlcHdr"/>
        </w:types>
        <w:behaviors>
          <w:behavior w:val="content"/>
        </w:behaviors>
        <w:guid w:val="{D36A15F7-8C5B-4C07-9B0F-4724F7931A72}"/>
      </w:docPartPr>
      <w:docPartBody>
        <w:p w:rsidR="00B75EA9" w:rsidRDefault="00A95E92" w:rsidP="00A95E92">
          <w:pPr>
            <w:pStyle w:val="7DEB681AF1844FC8BA52CC565E899EF7"/>
          </w:pPr>
          <w:r w:rsidRPr="004D2D92">
            <w:rPr>
              <w:rStyle w:val="PlaceholderText"/>
            </w:rPr>
            <w:t>Choose an item.</w:t>
          </w:r>
        </w:p>
      </w:docPartBody>
    </w:docPart>
    <w:docPart>
      <w:docPartPr>
        <w:name w:val="89D60C51DA9D4C7AB9126ED9F99532D1"/>
        <w:category>
          <w:name w:val="General"/>
          <w:gallery w:val="placeholder"/>
        </w:category>
        <w:types>
          <w:type w:val="bbPlcHdr"/>
        </w:types>
        <w:behaviors>
          <w:behavior w:val="content"/>
        </w:behaviors>
        <w:guid w:val="{B8F5812D-9D69-41A2-BC59-ADA2028ED2F2}"/>
      </w:docPartPr>
      <w:docPartBody>
        <w:p w:rsidR="00B75EA9" w:rsidRDefault="00A95E92" w:rsidP="00A95E92">
          <w:pPr>
            <w:pStyle w:val="89D60C51DA9D4C7AB9126ED9F99532D1"/>
          </w:pPr>
          <w:r w:rsidRPr="004D2D92">
            <w:rPr>
              <w:rStyle w:val="PlaceholderText"/>
            </w:rPr>
            <w:t>Choose an item.</w:t>
          </w:r>
        </w:p>
      </w:docPartBody>
    </w:docPart>
    <w:docPart>
      <w:docPartPr>
        <w:name w:val="86B46F1F6A4549C8A8C4DC6A75E3570E"/>
        <w:category>
          <w:name w:val="General"/>
          <w:gallery w:val="placeholder"/>
        </w:category>
        <w:types>
          <w:type w:val="bbPlcHdr"/>
        </w:types>
        <w:behaviors>
          <w:behavior w:val="content"/>
        </w:behaviors>
        <w:guid w:val="{9F81544B-1946-4A00-B6EC-9D2400775D8A}"/>
      </w:docPartPr>
      <w:docPartBody>
        <w:p w:rsidR="00B75EA9" w:rsidRDefault="00A95E92" w:rsidP="00A95E92">
          <w:pPr>
            <w:pStyle w:val="86B46F1F6A4549C8A8C4DC6A75E3570E"/>
          </w:pPr>
          <w:r w:rsidRPr="004D2D92">
            <w:rPr>
              <w:rStyle w:val="PlaceholderText"/>
            </w:rPr>
            <w:t>Choose an item.</w:t>
          </w:r>
        </w:p>
      </w:docPartBody>
    </w:docPart>
    <w:docPart>
      <w:docPartPr>
        <w:name w:val="3F1C5FA309864D3E972BD255A3AD4456"/>
        <w:category>
          <w:name w:val="General"/>
          <w:gallery w:val="placeholder"/>
        </w:category>
        <w:types>
          <w:type w:val="bbPlcHdr"/>
        </w:types>
        <w:behaviors>
          <w:behavior w:val="content"/>
        </w:behaviors>
        <w:guid w:val="{55BFEA9A-3E40-4234-902C-C61DB8F3875D}"/>
      </w:docPartPr>
      <w:docPartBody>
        <w:p w:rsidR="00B75EA9" w:rsidRDefault="00A95E92" w:rsidP="00A95E92">
          <w:pPr>
            <w:pStyle w:val="3F1C5FA309864D3E972BD255A3AD4456"/>
          </w:pPr>
          <w:r w:rsidRPr="004D2D92">
            <w:rPr>
              <w:rStyle w:val="PlaceholderText"/>
            </w:rPr>
            <w:t>Choose an item.</w:t>
          </w:r>
        </w:p>
      </w:docPartBody>
    </w:docPart>
    <w:docPart>
      <w:docPartPr>
        <w:name w:val="A3058DA967FC4670A457071922074154"/>
        <w:category>
          <w:name w:val="General"/>
          <w:gallery w:val="placeholder"/>
        </w:category>
        <w:types>
          <w:type w:val="bbPlcHdr"/>
        </w:types>
        <w:behaviors>
          <w:behavior w:val="content"/>
        </w:behaviors>
        <w:guid w:val="{FDE14AED-715B-46E8-A18A-F31C6E4CA297}"/>
      </w:docPartPr>
      <w:docPartBody>
        <w:p w:rsidR="00B75EA9" w:rsidRDefault="00A95E92" w:rsidP="00A95E92">
          <w:pPr>
            <w:pStyle w:val="A3058DA967FC4670A457071922074154"/>
          </w:pPr>
          <w:r w:rsidRPr="004D2D92">
            <w:rPr>
              <w:rStyle w:val="PlaceholderText"/>
            </w:rPr>
            <w:t>Choose an item.</w:t>
          </w:r>
        </w:p>
      </w:docPartBody>
    </w:docPart>
    <w:docPart>
      <w:docPartPr>
        <w:name w:val="6224587B0E0348ED8786A14E25B7162B"/>
        <w:category>
          <w:name w:val="General"/>
          <w:gallery w:val="placeholder"/>
        </w:category>
        <w:types>
          <w:type w:val="bbPlcHdr"/>
        </w:types>
        <w:behaviors>
          <w:behavior w:val="content"/>
        </w:behaviors>
        <w:guid w:val="{B2DBB24D-FEBD-4FE0-BA8C-1C1581783B15}"/>
      </w:docPartPr>
      <w:docPartBody>
        <w:p w:rsidR="00B75EA9" w:rsidRDefault="00A95E92" w:rsidP="00A95E92">
          <w:pPr>
            <w:pStyle w:val="6224587B0E0348ED8786A14E25B7162B"/>
          </w:pPr>
          <w:r w:rsidRPr="004D2D92">
            <w:rPr>
              <w:rStyle w:val="PlaceholderText"/>
            </w:rPr>
            <w:t>Choose an item.</w:t>
          </w:r>
        </w:p>
      </w:docPartBody>
    </w:docPart>
    <w:docPart>
      <w:docPartPr>
        <w:name w:val="13B673CAEB1049C0B76B6F435D1FEA51"/>
        <w:category>
          <w:name w:val="General"/>
          <w:gallery w:val="placeholder"/>
        </w:category>
        <w:types>
          <w:type w:val="bbPlcHdr"/>
        </w:types>
        <w:behaviors>
          <w:behavior w:val="content"/>
        </w:behaviors>
        <w:guid w:val="{BFA03DA3-EF9C-4276-87E3-0656FF2A8323}"/>
      </w:docPartPr>
      <w:docPartBody>
        <w:p w:rsidR="00B75EA9" w:rsidRDefault="00A95E92" w:rsidP="00A95E92">
          <w:pPr>
            <w:pStyle w:val="13B673CAEB1049C0B76B6F435D1FEA51"/>
          </w:pPr>
          <w:r w:rsidRPr="004D2D92">
            <w:rPr>
              <w:rStyle w:val="PlaceholderText"/>
            </w:rPr>
            <w:t>Choose an item.</w:t>
          </w:r>
        </w:p>
      </w:docPartBody>
    </w:docPart>
    <w:docPart>
      <w:docPartPr>
        <w:name w:val="BF9F9B521EF84A97A31A9437D7741A1F"/>
        <w:category>
          <w:name w:val="General"/>
          <w:gallery w:val="placeholder"/>
        </w:category>
        <w:types>
          <w:type w:val="bbPlcHdr"/>
        </w:types>
        <w:behaviors>
          <w:behavior w:val="content"/>
        </w:behaviors>
        <w:guid w:val="{5124FD87-C5CF-4A38-803C-CEFAE2B4753A}"/>
      </w:docPartPr>
      <w:docPartBody>
        <w:p w:rsidR="00B75EA9" w:rsidRDefault="00A95E92" w:rsidP="00A95E92">
          <w:pPr>
            <w:pStyle w:val="BF9F9B521EF84A97A31A9437D7741A1F"/>
          </w:pPr>
          <w:r w:rsidRPr="004D2D92">
            <w:rPr>
              <w:rStyle w:val="PlaceholderText"/>
            </w:rPr>
            <w:t>Choose an item.</w:t>
          </w:r>
        </w:p>
      </w:docPartBody>
    </w:docPart>
    <w:docPart>
      <w:docPartPr>
        <w:name w:val="8E4DA134C4434C47B779844CC7C1689D"/>
        <w:category>
          <w:name w:val="General"/>
          <w:gallery w:val="placeholder"/>
        </w:category>
        <w:types>
          <w:type w:val="bbPlcHdr"/>
        </w:types>
        <w:behaviors>
          <w:behavior w:val="content"/>
        </w:behaviors>
        <w:guid w:val="{C55B3BA1-1E9E-44B5-A0B8-DD19A13CB2FF}"/>
      </w:docPartPr>
      <w:docPartBody>
        <w:p w:rsidR="00B75EA9" w:rsidRDefault="00A95E92" w:rsidP="00A95E92">
          <w:pPr>
            <w:pStyle w:val="8E4DA134C4434C47B779844CC7C1689D"/>
          </w:pPr>
          <w:r w:rsidRPr="004D2D92">
            <w:rPr>
              <w:rStyle w:val="PlaceholderText"/>
            </w:rPr>
            <w:t>Choose an item.</w:t>
          </w:r>
        </w:p>
      </w:docPartBody>
    </w:docPart>
    <w:docPart>
      <w:docPartPr>
        <w:name w:val="CED18FC40E0B411F8EE5A7D03258A4B7"/>
        <w:category>
          <w:name w:val="General"/>
          <w:gallery w:val="placeholder"/>
        </w:category>
        <w:types>
          <w:type w:val="bbPlcHdr"/>
        </w:types>
        <w:behaviors>
          <w:behavior w:val="content"/>
        </w:behaviors>
        <w:guid w:val="{F7A891BE-59EE-4FF1-AD5C-9768479AD69C}"/>
      </w:docPartPr>
      <w:docPartBody>
        <w:p w:rsidR="00B75EA9" w:rsidRDefault="00A95E92" w:rsidP="00A95E92">
          <w:pPr>
            <w:pStyle w:val="CED18FC40E0B411F8EE5A7D03258A4B7"/>
          </w:pPr>
          <w:r w:rsidRPr="004D2D92">
            <w:rPr>
              <w:rStyle w:val="PlaceholderText"/>
            </w:rPr>
            <w:t>Choose an item.</w:t>
          </w:r>
        </w:p>
      </w:docPartBody>
    </w:docPart>
    <w:docPart>
      <w:docPartPr>
        <w:name w:val="CB3B43044F3E48CEAF6764837EB3EA9B"/>
        <w:category>
          <w:name w:val="General"/>
          <w:gallery w:val="placeholder"/>
        </w:category>
        <w:types>
          <w:type w:val="bbPlcHdr"/>
        </w:types>
        <w:behaviors>
          <w:behavior w:val="content"/>
        </w:behaviors>
        <w:guid w:val="{BA876D57-DA5E-479E-9337-F08A1857C8AE}"/>
      </w:docPartPr>
      <w:docPartBody>
        <w:p w:rsidR="00B75EA9" w:rsidRDefault="00A95E92" w:rsidP="00A95E92">
          <w:pPr>
            <w:pStyle w:val="CB3B43044F3E48CEAF6764837EB3EA9B"/>
          </w:pPr>
          <w:r w:rsidRPr="004D2D92">
            <w:rPr>
              <w:rStyle w:val="PlaceholderText"/>
            </w:rPr>
            <w:t>Choose an item.</w:t>
          </w:r>
        </w:p>
      </w:docPartBody>
    </w:docPart>
    <w:docPart>
      <w:docPartPr>
        <w:name w:val="34F92A58F25746E898D2B65BF56E8B22"/>
        <w:category>
          <w:name w:val="General"/>
          <w:gallery w:val="placeholder"/>
        </w:category>
        <w:types>
          <w:type w:val="bbPlcHdr"/>
        </w:types>
        <w:behaviors>
          <w:behavior w:val="content"/>
        </w:behaviors>
        <w:guid w:val="{FC71275B-07A2-4347-B613-63F0A6699143}"/>
      </w:docPartPr>
      <w:docPartBody>
        <w:p w:rsidR="00B75EA9" w:rsidRDefault="00A95E92" w:rsidP="00A95E92">
          <w:pPr>
            <w:pStyle w:val="34F92A58F25746E898D2B65BF56E8B22"/>
          </w:pPr>
          <w:r w:rsidRPr="004D2D92">
            <w:rPr>
              <w:rStyle w:val="PlaceholderText"/>
            </w:rPr>
            <w:t>Choose an item.</w:t>
          </w:r>
        </w:p>
      </w:docPartBody>
    </w:docPart>
    <w:docPart>
      <w:docPartPr>
        <w:name w:val="DA60C20241A747469B3703C8863FAD91"/>
        <w:category>
          <w:name w:val="General"/>
          <w:gallery w:val="placeholder"/>
        </w:category>
        <w:types>
          <w:type w:val="bbPlcHdr"/>
        </w:types>
        <w:behaviors>
          <w:behavior w:val="content"/>
        </w:behaviors>
        <w:guid w:val="{B21CD956-BD69-4FBD-BF81-868045E50212}"/>
      </w:docPartPr>
      <w:docPartBody>
        <w:p w:rsidR="00B75EA9" w:rsidRDefault="00A95E92" w:rsidP="00A95E92">
          <w:pPr>
            <w:pStyle w:val="DA60C20241A747469B3703C8863FAD91"/>
          </w:pPr>
          <w:r w:rsidRPr="004D2D92">
            <w:rPr>
              <w:rStyle w:val="PlaceholderText"/>
            </w:rPr>
            <w:t>Choose an item.</w:t>
          </w:r>
        </w:p>
      </w:docPartBody>
    </w:docPart>
    <w:docPart>
      <w:docPartPr>
        <w:name w:val="BB5E3F4B8F2543CD8BC8E850A7F037A8"/>
        <w:category>
          <w:name w:val="General"/>
          <w:gallery w:val="placeholder"/>
        </w:category>
        <w:types>
          <w:type w:val="bbPlcHdr"/>
        </w:types>
        <w:behaviors>
          <w:behavior w:val="content"/>
        </w:behaviors>
        <w:guid w:val="{72AEDE2F-6C54-480B-834A-9B16CB39ACD7}"/>
      </w:docPartPr>
      <w:docPartBody>
        <w:p w:rsidR="00B75EA9" w:rsidRDefault="00A95E92" w:rsidP="00A95E92">
          <w:pPr>
            <w:pStyle w:val="BB5E3F4B8F2543CD8BC8E850A7F037A8"/>
          </w:pPr>
          <w:r w:rsidRPr="004D2D92">
            <w:rPr>
              <w:rStyle w:val="PlaceholderText"/>
            </w:rPr>
            <w:t>Choose an item.</w:t>
          </w:r>
        </w:p>
      </w:docPartBody>
    </w:docPart>
    <w:docPart>
      <w:docPartPr>
        <w:name w:val="34D9D28B79D34B27953569958315AEEA"/>
        <w:category>
          <w:name w:val="General"/>
          <w:gallery w:val="placeholder"/>
        </w:category>
        <w:types>
          <w:type w:val="bbPlcHdr"/>
        </w:types>
        <w:behaviors>
          <w:behavior w:val="content"/>
        </w:behaviors>
        <w:guid w:val="{D0D0B3C4-9123-4BE2-B603-1D591EAB3E6A}"/>
      </w:docPartPr>
      <w:docPartBody>
        <w:p w:rsidR="00B75EA9" w:rsidRDefault="00A95E92" w:rsidP="00A95E92">
          <w:pPr>
            <w:pStyle w:val="34D9D28B79D34B27953569958315AEEA"/>
          </w:pPr>
          <w:r w:rsidRPr="004D2D92">
            <w:rPr>
              <w:rStyle w:val="PlaceholderText"/>
            </w:rPr>
            <w:t>Choose an item.</w:t>
          </w:r>
        </w:p>
      </w:docPartBody>
    </w:docPart>
    <w:docPart>
      <w:docPartPr>
        <w:name w:val="5A276CDF0D124FC889B58E78EB21D79D"/>
        <w:category>
          <w:name w:val="General"/>
          <w:gallery w:val="placeholder"/>
        </w:category>
        <w:types>
          <w:type w:val="bbPlcHdr"/>
        </w:types>
        <w:behaviors>
          <w:behavior w:val="content"/>
        </w:behaviors>
        <w:guid w:val="{15917A10-F2C2-48C7-924B-EF7344078F42}"/>
      </w:docPartPr>
      <w:docPartBody>
        <w:p w:rsidR="00B75EA9" w:rsidRDefault="00A95E92" w:rsidP="00A95E92">
          <w:pPr>
            <w:pStyle w:val="5A276CDF0D124FC889B58E78EB21D79D"/>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65067"/>
    <w:rsid w:val="00082A08"/>
    <w:rsid w:val="000901FA"/>
    <w:rsid w:val="00272BF3"/>
    <w:rsid w:val="003113D0"/>
    <w:rsid w:val="00343F80"/>
    <w:rsid w:val="00501749"/>
    <w:rsid w:val="00605A73"/>
    <w:rsid w:val="00634BF0"/>
    <w:rsid w:val="00681A19"/>
    <w:rsid w:val="006A4FE8"/>
    <w:rsid w:val="006F494E"/>
    <w:rsid w:val="00770BA6"/>
    <w:rsid w:val="007D1A31"/>
    <w:rsid w:val="008248AC"/>
    <w:rsid w:val="0098012A"/>
    <w:rsid w:val="00A85AE7"/>
    <w:rsid w:val="00A95E92"/>
    <w:rsid w:val="00B75EA9"/>
    <w:rsid w:val="00B822BF"/>
    <w:rsid w:val="00C53AF9"/>
    <w:rsid w:val="00C6479F"/>
    <w:rsid w:val="00C7736D"/>
    <w:rsid w:val="00D84F94"/>
    <w:rsid w:val="00DD74F2"/>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95E92"/>
    <w:rPr>
      <w:color w:val="808080"/>
    </w:rPr>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 w:type="paragraph" w:customStyle="1" w:styleId="4156B44F026B4029A5582C8B5B367C51">
    <w:name w:val="4156B44F026B4029A5582C8B5B367C51"/>
    <w:rsid w:val="00A95E92"/>
    <w:pPr>
      <w:spacing w:after="160" w:line="278" w:lineRule="auto"/>
    </w:pPr>
    <w:rPr>
      <w:kern w:val="2"/>
      <w:sz w:val="24"/>
      <w:szCs w:val="24"/>
      <w14:ligatures w14:val="standardContextual"/>
    </w:rPr>
  </w:style>
  <w:style w:type="paragraph" w:customStyle="1" w:styleId="7241DBC5E42941FE933D396C9721CDFF">
    <w:name w:val="7241DBC5E42941FE933D396C9721CDFF"/>
    <w:rsid w:val="00A95E92"/>
    <w:pPr>
      <w:spacing w:after="160" w:line="278" w:lineRule="auto"/>
    </w:pPr>
    <w:rPr>
      <w:kern w:val="2"/>
      <w:sz w:val="24"/>
      <w:szCs w:val="24"/>
      <w14:ligatures w14:val="standardContextual"/>
    </w:rPr>
  </w:style>
  <w:style w:type="paragraph" w:customStyle="1" w:styleId="3D5020B7075E495091008EA1761379A9">
    <w:name w:val="3D5020B7075E495091008EA1761379A9"/>
    <w:rsid w:val="00A95E92"/>
    <w:pPr>
      <w:spacing w:after="160" w:line="278" w:lineRule="auto"/>
    </w:pPr>
    <w:rPr>
      <w:kern w:val="2"/>
      <w:sz w:val="24"/>
      <w:szCs w:val="24"/>
      <w14:ligatures w14:val="standardContextual"/>
    </w:rPr>
  </w:style>
  <w:style w:type="paragraph" w:customStyle="1" w:styleId="988DC588BE1942C98C3F8CFDAEF2680C">
    <w:name w:val="988DC588BE1942C98C3F8CFDAEF2680C"/>
    <w:rsid w:val="00A95E92"/>
    <w:pPr>
      <w:spacing w:after="160" w:line="278" w:lineRule="auto"/>
    </w:pPr>
    <w:rPr>
      <w:kern w:val="2"/>
      <w:sz w:val="24"/>
      <w:szCs w:val="24"/>
      <w14:ligatures w14:val="standardContextual"/>
    </w:rPr>
  </w:style>
  <w:style w:type="paragraph" w:customStyle="1" w:styleId="6CBF38C78066402C8ACCA6A9BB6F407C">
    <w:name w:val="6CBF38C78066402C8ACCA6A9BB6F407C"/>
    <w:rsid w:val="00A95E92"/>
    <w:pPr>
      <w:spacing w:after="160" w:line="278" w:lineRule="auto"/>
    </w:pPr>
    <w:rPr>
      <w:kern w:val="2"/>
      <w:sz w:val="24"/>
      <w:szCs w:val="24"/>
      <w14:ligatures w14:val="standardContextual"/>
    </w:rPr>
  </w:style>
  <w:style w:type="paragraph" w:customStyle="1" w:styleId="FB928E84B51A467D8172070D881DDB3C">
    <w:name w:val="FB928E84B51A467D8172070D881DDB3C"/>
    <w:rsid w:val="00A95E92"/>
    <w:pPr>
      <w:spacing w:after="160" w:line="278" w:lineRule="auto"/>
    </w:pPr>
    <w:rPr>
      <w:kern w:val="2"/>
      <w:sz w:val="24"/>
      <w:szCs w:val="24"/>
      <w14:ligatures w14:val="standardContextual"/>
    </w:rPr>
  </w:style>
  <w:style w:type="paragraph" w:customStyle="1" w:styleId="D46B5D24EAEB4D0B92EB155F7D9CB132">
    <w:name w:val="D46B5D24EAEB4D0B92EB155F7D9CB132"/>
    <w:rsid w:val="00A95E92"/>
    <w:pPr>
      <w:spacing w:after="160" w:line="278" w:lineRule="auto"/>
    </w:pPr>
    <w:rPr>
      <w:kern w:val="2"/>
      <w:sz w:val="24"/>
      <w:szCs w:val="24"/>
      <w14:ligatures w14:val="standardContextual"/>
    </w:rPr>
  </w:style>
  <w:style w:type="paragraph" w:customStyle="1" w:styleId="93F6CA980EB1430781083D870A45B293">
    <w:name w:val="93F6CA980EB1430781083D870A45B293"/>
    <w:rsid w:val="00A95E92"/>
    <w:pPr>
      <w:spacing w:after="160" w:line="278" w:lineRule="auto"/>
    </w:pPr>
    <w:rPr>
      <w:kern w:val="2"/>
      <w:sz w:val="24"/>
      <w:szCs w:val="24"/>
      <w14:ligatures w14:val="standardContextual"/>
    </w:rPr>
  </w:style>
  <w:style w:type="paragraph" w:customStyle="1" w:styleId="9B1E48E061174B4FA60C7BFE3EE25356">
    <w:name w:val="9B1E48E061174B4FA60C7BFE3EE25356"/>
    <w:rsid w:val="00A95E92"/>
    <w:pPr>
      <w:spacing w:after="160" w:line="278" w:lineRule="auto"/>
    </w:pPr>
    <w:rPr>
      <w:kern w:val="2"/>
      <w:sz w:val="24"/>
      <w:szCs w:val="24"/>
      <w14:ligatures w14:val="standardContextual"/>
    </w:rPr>
  </w:style>
  <w:style w:type="paragraph" w:customStyle="1" w:styleId="88602718F0DB4CA79C8F44FA60C9F692">
    <w:name w:val="88602718F0DB4CA79C8F44FA60C9F692"/>
    <w:rsid w:val="00A95E92"/>
    <w:pPr>
      <w:spacing w:after="160" w:line="278" w:lineRule="auto"/>
    </w:pPr>
    <w:rPr>
      <w:kern w:val="2"/>
      <w:sz w:val="24"/>
      <w:szCs w:val="24"/>
      <w14:ligatures w14:val="standardContextual"/>
    </w:rPr>
  </w:style>
  <w:style w:type="paragraph" w:customStyle="1" w:styleId="D880DAB0AA004C19832326DA84CD96B0">
    <w:name w:val="D880DAB0AA004C19832326DA84CD96B0"/>
    <w:rsid w:val="00A95E92"/>
    <w:pPr>
      <w:spacing w:after="160" w:line="278" w:lineRule="auto"/>
    </w:pPr>
    <w:rPr>
      <w:kern w:val="2"/>
      <w:sz w:val="24"/>
      <w:szCs w:val="24"/>
      <w14:ligatures w14:val="standardContextual"/>
    </w:rPr>
  </w:style>
  <w:style w:type="paragraph" w:customStyle="1" w:styleId="6C8356D961EF42FFB2746DA20F966A48">
    <w:name w:val="6C8356D961EF42FFB2746DA20F966A48"/>
    <w:rsid w:val="00A95E92"/>
    <w:pPr>
      <w:spacing w:after="160" w:line="278" w:lineRule="auto"/>
    </w:pPr>
    <w:rPr>
      <w:kern w:val="2"/>
      <w:sz w:val="24"/>
      <w:szCs w:val="24"/>
      <w14:ligatures w14:val="standardContextual"/>
    </w:rPr>
  </w:style>
  <w:style w:type="paragraph" w:customStyle="1" w:styleId="52B05898599648F29DBFE5F7A642C14D">
    <w:name w:val="52B05898599648F29DBFE5F7A642C14D"/>
    <w:rsid w:val="00A95E92"/>
    <w:pPr>
      <w:spacing w:after="160" w:line="278" w:lineRule="auto"/>
    </w:pPr>
    <w:rPr>
      <w:kern w:val="2"/>
      <w:sz w:val="24"/>
      <w:szCs w:val="24"/>
      <w14:ligatures w14:val="standardContextual"/>
    </w:rPr>
  </w:style>
  <w:style w:type="paragraph" w:customStyle="1" w:styleId="93D2D58615ED4C6BBB01824E1F9EFA33">
    <w:name w:val="93D2D58615ED4C6BBB01824E1F9EFA33"/>
    <w:rsid w:val="00A95E92"/>
    <w:pPr>
      <w:spacing w:after="160" w:line="278" w:lineRule="auto"/>
    </w:pPr>
    <w:rPr>
      <w:kern w:val="2"/>
      <w:sz w:val="24"/>
      <w:szCs w:val="24"/>
      <w14:ligatures w14:val="standardContextual"/>
    </w:rPr>
  </w:style>
  <w:style w:type="paragraph" w:customStyle="1" w:styleId="1541FBF230B74A33966B2D748BF3FC55">
    <w:name w:val="1541FBF230B74A33966B2D748BF3FC55"/>
    <w:rsid w:val="00A95E92"/>
    <w:pPr>
      <w:spacing w:after="160" w:line="278" w:lineRule="auto"/>
    </w:pPr>
    <w:rPr>
      <w:kern w:val="2"/>
      <w:sz w:val="24"/>
      <w:szCs w:val="24"/>
      <w14:ligatures w14:val="standardContextual"/>
    </w:rPr>
  </w:style>
  <w:style w:type="paragraph" w:customStyle="1" w:styleId="E88CC79D264C48F5AA6C78AB70D3FA52">
    <w:name w:val="E88CC79D264C48F5AA6C78AB70D3FA52"/>
    <w:rsid w:val="00A95E92"/>
    <w:pPr>
      <w:spacing w:after="160" w:line="278" w:lineRule="auto"/>
    </w:pPr>
    <w:rPr>
      <w:kern w:val="2"/>
      <w:sz w:val="24"/>
      <w:szCs w:val="24"/>
      <w14:ligatures w14:val="standardContextual"/>
    </w:rPr>
  </w:style>
  <w:style w:type="paragraph" w:customStyle="1" w:styleId="5A1630123EB9473EA57298AFEE899FA1">
    <w:name w:val="5A1630123EB9473EA57298AFEE899FA1"/>
    <w:rsid w:val="00A95E92"/>
    <w:pPr>
      <w:spacing w:after="160" w:line="278" w:lineRule="auto"/>
    </w:pPr>
    <w:rPr>
      <w:kern w:val="2"/>
      <w:sz w:val="24"/>
      <w:szCs w:val="24"/>
      <w14:ligatures w14:val="standardContextual"/>
    </w:rPr>
  </w:style>
  <w:style w:type="paragraph" w:customStyle="1" w:styleId="4CCC9588A5FD4C40ACC7478E222E7005">
    <w:name w:val="4CCC9588A5FD4C40ACC7478E222E7005"/>
    <w:rsid w:val="00A95E92"/>
    <w:pPr>
      <w:spacing w:after="160" w:line="278" w:lineRule="auto"/>
    </w:pPr>
    <w:rPr>
      <w:kern w:val="2"/>
      <w:sz w:val="24"/>
      <w:szCs w:val="24"/>
      <w14:ligatures w14:val="standardContextual"/>
    </w:rPr>
  </w:style>
  <w:style w:type="paragraph" w:customStyle="1" w:styleId="E751A17EAEDB4DA5B187BED20A4A1F3A">
    <w:name w:val="E751A17EAEDB4DA5B187BED20A4A1F3A"/>
    <w:rsid w:val="00A95E92"/>
    <w:pPr>
      <w:spacing w:after="160" w:line="278" w:lineRule="auto"/>
    </w:pPr>
    <w:rPr>
      <w:kern w:val="2"/>
      <w:sz w:val="24"/>
      <w:szCs w:val="24"/>
      <w14:ligatures w14:val="standardContextual"/>
    </w:rPr>
  </w:style>
  <w:style w:type="paragraph" w:customStyle="1" w:styleId="24273BD0FF2A49E4B213D81E831834E0">
    <w:name w:val="24273BD0FF2A49E4B213D81E831834E0"/>
    <w:rsid w:val="00A95E92"/>
    <w:pPr>
      <w:spacing w:after="160" w:line="278" w:lineRule="auto"/>
    </w:pPr>
    <w:rPr>
      <w:kern w:val="2"/>
      <w:sz w:val="24"/>
      <w:szCs w:val="24"/>
      <w14:ligatures w14:val="standardContextual"/>
    </w:rPr>
  </w:style>
  <w:style w:type="paragraph" w:customStyle="1" w:styleId="56D828C9B6AF450694332165C67BB1B8">
    <w:name w:val="56D828C9B6AF450694332165C67BB1B8"/>
    <w:rsid w:val="00A95E92"/>
    <w:pPr>
      <w:spacing w:after="160" w:line="278" w:lineRule="auto"/>
    </w:pPr>
    <w:rPr>
      <w:kern w:val="2"/>
      <w:sz w:val="24"/>
      <w:szCs w:val="24"/>
      <w14:ligatures w14:val="standardContextual"/>
    </w:rPr>
  </w:style>
  <w:style w:type="paragraph" w:customStyle="1" w:styleId="497FDF99EB8E4E47A44B76A5AEDE7CB0">
    <w:name w:val="497FDF99EB8E4E47A44B76A5AEDE7CB0"/>
    <w:rsid w:val="00A95E92"/>
    <w:pPr>
      <w:spacing w:after="160" w:line="278" w:lineRule="auto"/>
    </w:pPr>
    <w:rPr>
      <w:kern w:val="2"/>
      <w:sz w:val="24"/>
      <w:szCs w:val="24"/>
      <w14:ligatures w14:val="standardContextual"/>
    </w:rPr>
  </w:style>
  <w:style w:type="paragraph" w:customStyle="1" w:styleId="D17C1B1E20AA4D2BB041BF3C76A33D6D">
    <w:name w:val="D17C1B1E20AA4D2BB041BF3C76A33D6D"/>
    <w:rsid w:val="00A95E92"/>
    <w:pPr>
      <w:spacing w:after="160" w:line="278" w:lineRule="auto"/>
    </w:pPr>
    <w:rPr>
      <w:kern w:val="2"/>
      <w:sz w:val="24"/>
      <w:szCs w:val="24"/>
      <w14:ligatures w14:val="standardContextual"/>
    </w:rPr>
  </w:style>
  <w:style w:type="paragraph" w:customStyle="1" w:styleId="7DEB681AF1844FC8BA52CC565E899EF7">
    <w:name w:val="7DEB681AF1844FC8BA52CC565E899EF7"/>
    <w:rsid w:val="00A95E92"/>
    <w:pPr>
      <w:spacing w:after="160" w:line="278" w:lineRule="auto"/>
    </w:pPr>
    <w:rPr>
      <w:kern w:val="2"/>
      <w:sz w:val="24"/>
      <w:szCs w:val="24"/>
      <w14:ligatures w14:val="standardContextual"/>
    </w:rPr>
  </w:style>
  <w:style w:type="paragraph" w:customStyle="1" w:styleId="89D60C51DA9D4C7AB9126ED9F99532D1">
    <w:name w:val="89D60C51DA9D4C7AB9126ED9F99532D1"/>
    <w:rsid w:val="00A95E92"/>
    <w:pPr>
      <w:spacing w:after="160" w:line="278" w:lineRule="auto"/>
    </w:pPr>
    <w:rPr>
      <w:kern w:val="2"/>
      <w:sz w:val="24"/>
      <w:szCs w:val="24"/>
      <w14:ligatures w14:val="standardContextual"/>
    </w:rPr>
  </w:style>
  <w:style w:type="paragraph" w:customStyle="1" w:styleId="86B46F1F6A4549C8A8C4DC6A75E3570E">
    <w:name w:val="86B46F1F6A4549C8A8C4DC6A75E3570E"/>
    <w:rsid w:val="00A95E92"/>
    <w:pPr>
      <w:spacing w:after="160" w:line="278" w:lineRule="auto"/>
    </w:pPr>
    <w:rPr>
      <w:kern w:val="2"/>
      <w:sz w:val="24"/>
      <w:szCs w:val="24"/>
      <w14:ligatures w14:val="standardContextual"/>
    </w:rPr>
  </w:style>
  <w:style w:type="paragraph" w:customStyle="1" w:styleId="3F1C5FA309864D3E972BD255A3AD4456">
    <w:name w:val="3F1C5FA309864D3E972BD255A3AD4456"/>
    <w:rsid w:val="00A95E92"/>
    <w:pPr>
      <w:spacing w:after="160" w:line="278" w:lineRule="auto"/>
    </w:pPr>
    <w:rPr>
      <w:kern w:val="2"/>
      <w:sz w:val="24"/>
      <w:szCs w:val="24"/>
      <w14:ligatures w14:val="standardContextual"/>
    </w:rPr>
  </w:style>
  <w:style w:type="paragraph" w:customStyle="1" w:styleId="A3058DA967FC4670A457071922074154">
    <w:name w:val="A3058DA967FC4670A457071922074154"/>
    <w:rsid w:val="00A95E92"/>
    <w:pPr>
      <w:spacing w:after="160" w:line="278" w:lineRule="auto"/>
    </w:pPr>
    <w:rPr>
      <w:kern w:val="2"/>
      <w:sz w:val="24"/>
      <w:szCs w:val="24"/>
      <w14:ligatures w14:val="standardContextual"/>
    </w:rPr>
  </w:style>
  <w:style w:type="paragraph" w:customStyle="1" w:styleId="6224587B0E0348ED8786A14E25B7162B">
    <w:name w:val="6224587B0E0348ED8786A14E25B7162B"/>
    <w:rsid w:val="00A95E92"/>
    <w:pPr>
      <w:spacing w:after="160" w:line="278" w:lineRule="auto"/>
    </w:pPr>
    <w:rPr>
      <w:kern w:val="2"/>
      <w:sz w:val="24"/>
      <w:szCs w:val="24"/>
      <w14:ligatures w14:val="standardContextual"/>
    </w:rPr>
  </w:style>
  <w:style w:type="paragraph" w:customStyle="1" w:styleId="13B673CAEB1049C0B76B6F435D1FEA51">
    <w:name w:val="13B673CAEB1049C0B76B6F435D1FEA51"/>
    <w:rsid w:val="00A95E92"/>
    <w:pPr>
      <w:spacing w:after="160" w:line="278" w:lineRule="auto"/>
    </w:pPr>
    <w:rPr>
      <w:kern w:val="2"/>
      <w:sz w:val="24"/>
      <w:szCs w:val="24"/>
      <w14:ligatures w14:val="standardContextual"/>
    </w:rPr>
  </w:style>
  <w:style w:type="paragraph" w:customStyle="1" w:styleId="BF9F9B521EF84A97A31A9437D7741A1F">
    <w:name w:val="BF9F9B521EF84A97A31A9437D7741A1F"/>
    <w:rsid w:val="00A95E92"/>
    <w:pPr>
      <w:spacing w:after="160" w:line="278" w:lineRule="auto"/>
    </w:pPr>
    <w:rPr>
      <w:kern w:val="2"/>
      <w:sz w:val="24"/>
      <w:szCs w:val="24"/>
      <w14:ligatures w14:val="standardContextual"/>
    </w:rPr>
  </w:style>
  <w:style w:type="paragraph" w:customStyle="1" w:styleId="8E4DA134C4434C47B779844CC7C1689D">
    <w:name w:val="8E4DA134C4434C47B779844CC7C1689D"/>
    <w:rsid w:val="00A95E92"/>
    <w:pPr>
      <w:spacing w:after="160" w:line="278" w:lineRule="auto"/>
    </w:pPr>
    <w:rPr>
      <w:kern w:val="2"/>
      <w:sz w:val="24"/>
      <w:szCs w:val="24"/>
      <w14:ligatures w14:val="standardContextual"/>
    </w:rPr>
  </w:style>
  <w:style w:type="paragraph" w:customStyle="1" w:styleId="CED18FC40E0B411F8EE5A7D03258A4B7">
    <w:name w:val="CED18FC40E0B411F8EE5A7D03258A4B7"/>
    <w:rsid w:val="00A95E92"/>
    <w:pPr>
      <w:spacing w:after="160" w:line="278" w:lineRule="auto"/>
    </w:pPr>
    <w:rPr>
      <w:kern w:val="2"/>
      <w:sz w:val="24"/>
      <w:szCs w:val="24"/>
      <w14:ligatures w14:val="standardContextual"/>
    </w:rPr>
  </w:style>
  <w:style w:type="paragraph" w:customStyle="1" w:styleId="CB3B43044F3E48CEAF6764837EB3EA9B">
    <w:name w:val="CB3B43044F3E48CEAF6764837EB3EA9B"/>
    <w:rsid w:val="00A95E92"/>
    <w:pPr>
      <w:spacing w:after="160" w:line="278" w:lineRule="auto"/>
    </w:pPr>
    <w:rPr>
      <w:kern w:val="2"/>
      <w:sz w:val="24"/>
      <w:szCs w:val="24"/>
      <w14:ligatures w14:val="standardContextual"/>
    </w:rPr>
  </w:style>
  <w:style w:type="paragraph" w:customStyle="1" w:styleId="34F92A58F25746E898D2B65BF56E8B22">
    <w:name w:val="34F92A58F25746E898D2B65BF56E8B22"/>
    <w:rsid w:val="00A95E92"/>
    <w:pPr>
      <w:spacing w:after="160" w:line="278" w:lineRule="auto"/>
    </w:pPr>
    <w:rPr>
      <w:kern w:val="2"/>
      <w:sz w:val="24"/>
      <w:szCs w:val="24"/>
      <w14:ligatures w14:val="standardContextual"/>
    </w:rPr>
  </w:style>
  <w:style w:type="paragraph" w:customStyle="1" w:styleId="DA60C20241A747469B3703C8863FAD91">
    <w:name w:val="DA60C20241A747469B3703C8863FAD91"/>
    <w:rsid w:val="00A95E92"/>
    <w:pPr>
      <w:spacing w:after="160" w:line="278" w:lineRule="auto"/>
    </w:pPr>
    <w:rPr>
      <w:kern w:val="2"/>
      <w:sz w:val="24"/>
      <w:szCs w:val="24"/>
      <w14:ligatures w14:val="standardContextual"/>
    </w:rPr>
  </w:style>
  <w:style w:type="paragraph" w:customStyle="1" w:styleId="BB5E3F4B8F2543CD8BC8E850A7F037A8">
    <w:name w:val="BB5E3F4B8F2543CD8BC8E850A7F037A8"/>
    <w:rsid w:val="00A95E92"/>
    <w:pPr>
      <w:spacing w:after="160" w:line="278" w:lineRule="auto"/>
    </w:pPr>
    <w:rPr>
      <w:kern w:val="2"/>
      <w:sz w:val="24"/>
      <w:szCs w:val="24"/>
      <w14:ligatures w14:val="standardContextual"/>
    </w:rPr>
  </w:style>
  <w:style w:type="paragraph" w:customStyle="1" w:styleId="34D9D28B79D34B27953569958315AEEA">
    <w:name w:val="34D9D28B79D34B27953569958315AEEA"/>
    <w:rsid w:val="00A95E92"/>
    <w:pPr>
      <w:spacing w:after="160" w:line="278" w:lineRule="auto"/>
    </w:pPr>
    <w:rPr>
      <w:kern w:val="2"/>
      <w:sz w:val="24"/>
      <w:szCs w:val="24"/>
      <w14:ligatures w14:val="standardContextual"/>
    </w:rPr>
  </w:style>
  <w:style w:type="paragraph" w:customStyle="1" w:styleId="5A276CDF0D124FC889B58E78EB21D79D">
    <w:name w:val="5A276CDF0D124FC889B58E78EB21D79D"/>
    <w:rsid w:val="00A95E9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20827-DD37-4403-8847-B366FB785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1598</Words>
  <Characters>9111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10688</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2026-09-21T03:47:00Z</dcterms:created>
  <dcterms:modified xsi:type="dcterms:W3CDTF">2026-09-21T03:47:00Z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2026-09-21T03:47:26Z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53a77339-df46-4d65-b645-8b67f01f9dc5</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