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C7690" w14:textId="77777777" w:rsidR="00FA4690" w:rsidRDefault="00FA4690" w:rsidP="00917F90">
      <w:pPr>
        <w:pStyle w:val="Title"/>
        <w:jc w:val="left"/>
        <w:rPr>
          <w:rFonts w:asciiTheme="minorHAnsi" w:hAnsiTheme="minorHAnsi"/>
          <w:sz w:val="52"/>
        </w:rPr>
      </w:pPr>
    </w:p>
    <w:p w14:paraId="71FD3811"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D8DE8A6" wp14:editId="3822E5F9">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1A5CE880" w14:textId="77777777" w:rsidR="00FA4690" w:rsidRDefault="00FA4690" w:rsidP="00FA4690"/>
    <w:p w14:paraId="795047F2"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4FC7812E" w14:textId="77777777" w:rsidTr="1786C29B">
        <w:trPr>
          <w:trHeight w:val="340"/>
        </w:trPr>
        <w:tc>
          <w:tcPr>
            <w:tcW w:w="4814" w:type="dxa"/>
            <w:vAlign w:val="center"/>
          </w:tcPr>
          <w:p w14:paraId="17E4F9C4" w14:textId="77777777" w:rsidR="00FA4690" w:rsidRDefault="00FA4690" w:rsidP="00C82B00">
            <w:r w:rsidRPr="0001147B">
              <w:rPr>
                <w:b/>
              </w:rPr>
              <w:t xml:space="preserve">Directorate: </w:t>
            </w:r>
            <w:r w:rsidRPr="0001147B">
              <w:t>Digital Canberra</w:t>
            </w:r>
          </w:p>
        </w:tc>
        <w:tc>
          <w:tcPr>
            <w:tcW w:w="4814" w:type="dxa"/>
            <w:vAlign w:val="center"/>
          </w:tcPr>
          <w:p w14:paraId="464E8894" w14:textId="381B8EEC" w:rsidR="00FA4690" w:rsidRDefault="00C82B00" w:rsidP="00C82B00">
            <w:pPr>
              <w:rPr>
                <w:color w:val="2E74B5" w:themeColor="accent1" w:themeShade="BF"/>
              </w:rPr>
            </w:pPr>
            <w:r w:rsidRPr="0001147B">
              <w:rPr>
                <w:b/>
              </w:rPr>
              <w:t xml:space="preserve">Position Number: </w:t>
            </w:r>
            <w:r w:rsidR="00352E34">
              <w:rPr>
                <w:bCs/>
              </w:rPr>
              <w:t>P54411</w:t>
            </w:r>
          </w:p>
          <w:p w14:paraId="4DDA6E55" w14:textId="77777777" w:rsidR="00AF7DAA" w:rsidRPr="00AF7DAA" w:rsidRDefault="00AF7DAA" w:rsidP="00AF7DAA">
            <w:pPr>
              <w:pStyle w:val="BodyText"/>
            </w:pPr>
          </w:p>
        </w:tc>
      </w:tr>
      <w:tr w:rsidR="00FA4690" w14:paraId="421AAA17" w14:textId="77777777" w:rsidTr="1786C29B">
        <w:trPr>
          <w:trHeight w:val="340"/>
        </w:trPr>
        <w:tc>
          <w:tcPr>
            <w:tcW w:w="4814" w:type="dxa"/>
            <w:vAlign w:val="center"/>
          </w:tcPr>
          <w:p w14:paraId="33B3946F" w14:textId="7DF3E9B8" w:rsidR="00FA4690" w:rsidRDefault="00165860" w:rsidP="00C82B00">
            <w:r>
              <w:rPr>
                <w:b/>
              </w:rPr>
              <w:t>Division</w:t>
            </w:r>
            <w:r w:rsidR="00FA4690" w:rsidRPr="0001147B">
              <w:rPr>
                <w:b/>
              </w:rPr>
              <w:t xml:space="preserve">: </w:t>
            </w:r>
            <w:r w:rsidR="004F45C5" w:rsidRPr="004F45C5">
              <w:t xml:space="preserve">Customer, Data and </w:t>
            </w:r>
            <w:r w:rsidR="009A188E">
              <w:t>Technology</w:t>
            </w:r>
          </w:p>
        </w:tc>
        <w:tc>
          <w:tcPr>
            <w:tcW w:w="4814" w:type="dxa"/>
            <w:vAlign w:val="center"/>
          </w:tcPr>
          <w:p w14:paraId="0B522E2F" w14:textId="7FE8AF69" w:rsidR="00FA4690" w:rsidRDefault="00C82B00" w:rsidP="00C82B00">
            <w:pPr>
              <w:rPr>
                <w:color w:val="2E74B5" w:themeColor="accent1" w:themeShade="BF"/>
              </w:rPr>
            </w:pPr>
            <w:r w:rsidRPr="0001147B">
              <w:rPr>
                <w:b/>
              </w:rPr>
              <w:t xml:space="preserve">Classification: </w:t>
            </w:r>
            <w:r w:rsidR="009A188E">
              <w:t>Senior Officer Grade A</w:t>
            </w:r>
          </w:p>
          <w:p w14:paraId="6AC27BF7" w14:textId="77777777" w:rsidR="00AF7DAA" w:rsidRPr="00AF7DAA" w:rsidRDefault="00AF7DAA" w:rsidP="00AF7DAA">
            <w:pPr>
              <w:pStyle w:val="BodyText"/>
            </w:pPr>
          </w:p>
        </w:tc>
      </w:tr>
      <w:tr w:rsidR="00C82B00" w14:paraId="055B4748" w14:textId="77777777" w:rsidTr="1786C29B">
        <w:trPr>
          <w:trHeight w:val="340"/>
        </w:trPr>
        <w:tc>
          <w:tcPr>
            <w:tcW w:w="4814" w:type="dxa"/>
            <w:vAlign w:val="center"/>
          </w:tcPr>
          <w:p w14:paraId="13FC1BC2" w14:textId="1BC4EFC0" w:rsidR="00C82B00" w:rsidRPr="0001147B" w:rsidRDefault="00C82B00" w:rsidP="00C82B00">
            <w:pPr>
              <w:rPr>
                <w:b/>
              </w:rPr>
            </w:pPr>
            <w:r w:rsidRPr="0001147B">
              <w:rPr>
                <w:b/>
              </w:rPr>
              <w:t>Business Unit:</w:t>
            </w:r>
            <w:r w:rsidRPr="0001147B">
              <w:rPr>
                <w:b/>
              </w:rPr>
              <w:tab/>
            </w:r>
            <w:r w:rsidR="004F45C5" w:rsidRPr="004F45C5">
              <w:t>ACT Cyber Security Centre – Governance, Risk and Assurance Team</w:t>
            </w:r>
          </w:p>
        </w:tc>
        <w:tc>
          <w:tcPr>
            <w:tcW w:w="4814" w:type="dxa"/>
            <w:vAlign w:val="center"/>
          </w:tcPr>
          <w:p w14:paraId="49C1AE6D" w14:textId="638DACD1" w:rsidR="00C82B00" w:rsidRDefault="00C82B00" w:rsidP="00C82B00">
            <w:pPr>
              <w:rPr>
                <w:color w:val="000000" w:themeColor="text1"/>
              </w:rPr>
            </w:pPr>
            <w:r w:rsidRPr="0001147B">
              <w:rPr>
                <w:b/>
              </w:rPr>
              <w:t xml:space="preserve">Location: </w:t>
            </w:r>
            <w:r w:rsidRPr="0013025E">
              <w:rPr>
                <w:color w:val="000000" w:themeColor="text1"/>
              </w:rPr>
              <w:t>Hybrid working arrangements (</w:t>
            </w:r>
            <w:r w:rsidR="004F45C5">
              <w:rPr>
                <w:color w:val="000000" w:themeColor="text1"/>
              </w:rPr>
              <w:t>Winyu</w:t>
            </w:r>
            <w:r w:rsidR="00733308">
              <w:rPr>
                <w:color w:val="000000" w:themeColor="text1"/>
              </w:rPr>
              <w:t>/ W</w:t>
            </w:r>
            <w:r w:rsidRPr="0013025E">
              <w:rPr>
                <w:color w:val="000000" w:themeColor="text1"/>
              </w:rPr>
              <w:t>ork from home</w:t>
            </w:r>
            <w:r w:rsidR="00733308">
              <w:rPr>
                <w:color w:val="000000" w:themeColor="text1"/>
              </w:rPr>
              <w:t xml:space="preserve">/ </w:t>
            </w:r>
            <w:r w:rsidR="00A65002">
              <w:rPr>
                <w:color w:val="000000" w:themeColor="text1"/>
              </w:rPr>
              <w:t>O</w:t>
            </w:r>
            <w:r w:rsidR="00733308">
              <w:rPr>
                <w:color w:val="000000" w:themeColor="text1"/>
              </w:rPr>
              <w:t>nsite other locations as required</w:t>
            </w:r>
            <w:r w:rsidRPr="0013025E">
              <w:rPr>
                <w:color w:val="000000" w:themeColor="text1"/>
              </w:rPr>
              <w:t>)</w:t>
            </w:r>
          </w:p>
          <w:p w14:paraId="264D7A58" w14:textId="77777777" w:rsidR="00AF7DAA" w:rsidRPr="00AF7DAA" w:rsidRDefault="00AF7DAA" w:rsidP="00AF7DAA">
            <w:pPr>
              <w:pStyle w:val="BodyText"/>
            </w:pPr>
          </w:p>
        </w:tc>
      </w:tr>
      <w:tr w:rsidR="00C82B00" w14:paraId="289EE716" w14:textId="77777777" w:rsidTr="1786C29B">
        <w:trPr>
          <w:trHeight w:val="340"/>
        </w:trPr>
        <w:tc>
          <w:tcPr>
            <w:tcW w:w="4814" w:type="dxa"/>
            <w:vAlign w:val="center"/>
          </w:tcPr>
          <w:p w14:paraId="19CA494F" w14:textId="303F2CE6" w:rsidR="00C82B00" w:rsidRPr="0001147B" w:rsidRDefault="00C82B00" w:rsidP="00C82B00">
            <w:pPr>
              <w:rPr>
                <w:b/>
              </w:rPr>
            </w:pPr>
            <w:r w:rsidRPr="0001147B">
              <w:rPr>
                <w:b/>
              </w:rPr>
              <w:t>Position Title:</w:t>
            </w:r>
            <w:r w:rsidRPr="0001147B">
              <w:rPr>
                <w:b/>
              </w:rPr>
              <w:tab/>
            </w:r>
            <w:r w:rsidR="00352E34" w:rsidRPr="00352E34">
              <w:rPr>
                <w:bCs/>
              </w:rPr>
              <w:t>Senior</w:t>
            </w:r>
            <w:r w:rsidR="00352E34">
              <w:rPr>
                <w:b/>
              </w:rPr>
              <w:t xml:space="preserve"> </w:t>
            </w:r>
            <w:r w:rsidR="009A188E">
              <w:t>Director, Cyber Security Governance, Risk and Assurance</w:t>
            </w:r>
          </w:p>
        </w:tc>
        <w:tc>
          <w:tcPr>
            <w:tcW w:w="4814" w:type="dxa"/>
            <w:vAlign w:val="center"/>
          </w:tcPr>
          <w:p w14:paraId="006B1F5D" w14:textId="35396E6F" w:rsidR="00C82B00" w:rsidRDefault="00C82B00" w:rsidP="00C82B00">
            <w:r w:rsidRPr="0001147B">
              <w:rPr>
                <w:b/>
              </w:rPr>
              <w:t xml:space="preserve">Last Reviewed: </w:t>
            </w:r>
            <w:r w:rsidR="004F45C5" w:rsidRPr="004F45C5">
              <w:t>July 2026</w:t>
            </w:r>
          </w:p>
        </w:tc>
      </w:tr>
      <w:tr w:rsidR="00C82B00" w14:paraId="337C495F" w14:textId="77777777" w:rsidTr="1786C29B">
        <w:trPr>
          <w:trHeight w:val="340"/>
        </w:trPr>
        <w:tc>
          <w:tcPr>
            <w:tcW w:w="9628" w:type="dxa"/>
            <w:gridSpan w:val="2"/>
            <w:vAlign w:val="center"/>
          </w:tcPr>
          <w:p w14:paraId="73140896" w14:textId="77777777" w:rsidR="00AF7DAA" w:rsidRDefault="00AF7DAA" w:rsidP="1786C29B">
            <w:pPr>
              <w:rPr>
                <w:b/>
                <w:bCs/>
              </w:rPr>
            </w:pPr>
          </w:p>
          <w:p w14:paraId="52C76BB8" w14:textId="62A479E5" w:rsidR="00A124FC" w:rsidRPr="009A188E" w:rsidRDefault="00C82B00" w:rsidP="1786C29B">
            <w:pPr>
              <w:rPr>
                <w:b/>
                <w:bCs/>
              </w:rPr>
            </w:pPr>
            <w:r w:rsidRPr="1786C29B">
              <w:rPr>
                <w:b/>
                <w:bCs/>
              </w:rPr>
              <w:t xml:space="preserve">Position Requirements: </w:t>
            </w:r>
          </w:p>
          <w:p w14:paraId="3AD5B5E1" w14:textId="09E92291" w:rsidR="00A124FC" w:rsidRPr="009A188E" w:rsidRDefault="00A124FC" w:rsidP="1786C29B">
            <w:pPr>
              <w:rPr>
                <w:b/>
                <w:bCs/>
                <w:i/>
                <w:iCs/>
              </w:rPr>
            </w:pPr>
            <w:r w:rsidRPr="1786C29B">
              <w:rPr>
                <w:rFonts w:eastAsia="Calibri"/>
                <w:b/>
                <w:bCs/>
                <w:i/>
                <w:iCs/>
              </w:rPr>
              <w:t>AGSVA Negative Vetting 1 (NV1) level = Position of Trust (PoT)</w:t>
            </w:r>
          </w:p>
          <w:p w14:paraId="5BB114EA" w14:textId="7F8DA421" w:rsidR="00AF7DAA" w:rsidRPr="009A188E" w:rsidRDefault="00A124FC" w:rsidP="009A188E">
            <w:pPr>
              <w:rPr>
                <w:rFonts w:eastAsia="Calibri"/>
                <w:color w:val="0070C0"/>
              </w:rPr>
            </w:pPr>
            <w:r w:rsidRPr="009A188E">
              <w:rPr>
                <w:rFonts w:eastAsia="Calibri"/>
              </w:rPr>
              <w:t xml:space="preserve">The successful applicant must be an Australian citizen and possess or acquire and maintain an Australian Government Security Vetting Agency (AGSVA) security clearance at the Negative Vetting 1 (NV1) level as an eligibility qualification. If AGSVA screening is not successful, your employment will not commence or, if already commenced, your employment will be reassessed. </w:t>
            </w:r>
          </w:p>
        </w:tc>
      </w:tr>
      <w:tr w:rsidR="001B3F13" w14:paraId="6999AD7B" w14:textId="77777777" w:rsidTr="1786C29B">
        <w:trPr>
          <w:trHeight w:val="340"/>
        </w:trPr>
        <w:tc>
          <w:tcPr>
            <w:tcW w:w="9628" w:type="dxa"/>
            <w:gridSpan w:val="2"/>
            <w:vAlign w:val="center"/>
          </w:tcPr>
          <w:p w14:paraId="3495959E" w14:textId="774E62BA" w:rsidR="001B3F13" w:rsidRPr="00D93EBE" w:rsidRDefault="001B3F13" w:rsidP="001B3F13">
            <w:pPr>
              <w:rPr>
                <w:i/>
                <w:color w:val="0070C0"/>
              </w:rPr>
            </w:pPr>
          </w:p>
        </w:tc>
      </w:tr>
    </w:tbl>
    <w:p w14:paraId="47A134C7" w14:textId="293785CA" w:rsidR="003C1D2E" w:rsidRPr="00AB26D3" w:rsidRDefault="003C1D2E" w:rsidP="008B5D37">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as well</w:t>
      </w:r>
      <w:r w:rsidR="00372AF3">
        <w:rPr>
          <w:rFonts w:cs="Arial"/>
          <w:szCs w:val="24"/>
        </w:rPr>
        <w:t xml:space="preserve"> as</w:t>
      </w:r>
      <w:r w:rsidRPr="00AB26D3">
        <w:rPr>
          <w:rFonts w:cs="Arial"/>
          <w:szCs w:val="24"/>
        </w:rPr>
        <w:t xml:space="preserve"> demonstrate the related </w:t>
      </w:r>
      <w:hyperlink r:id="rId14" w:history="1">
        <w:r w:rsidRPr="00D344ED">
          <w:rPr>
            <w:rStyle w:val="Hyperlink"/>
            <w:rFonts w:cs="Arial"/>
            <w:szCs w:val="24"/>
          </w:rPr>
          <w:t>signature behaviours</w:t>
        </w:r>
      </w:hyperlink>
      <w:r w:rsidRPr="00AB26D3">
        <w:rPr>
          <w:rFonts w:cs="Arial"/>
          <w:szCs w:val="24"/>
        </w:rPr>
        <w:t xml:space="preserve">.   </w:t>
      </w:r>
    </w:p>
    <w:p w14:paraId="0E72A21E" w14:textId="77777777" w:rsidR="002A43D2" w:rsidRPr="00423241" w:rsidRDefault="002A43D2" w:rsidP="00262F1E">
      <w:pPr>
        <w:pStyle w:val="Heading1"/>
        <w:spacing w:before="240"/>
      </w:pPr>
      <w:r w:rsidRPr="00423241">
        <w:t>DIRECTORATE OVERVIEW</w:t>
      </w:r>
    </w:p>
    <w:p w14:paraId="5EC21AFC" w14:textId="169B0932"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w:t>
      </w:r>
      <w:r w:rsidR="008174AA">
        <w:rPr>
          <w:rFonts w:asciiTheme="minorHAnsi" w:hAnsiTheme="minorHAnsi"/>
          <w:iCs/>
          <w:szCs w:val="24"/>
          <w:lang w:val="en-GB"/>
        </w:rPr>
        <w:t xml:space="preserve"> (DCBR)</w:t>
      </w:r>
      <w:r w:rsidRPr="00E75E28">
        <w:rPr>
          <w:rFonts w:asciiTheme="minorHAnsi" w:hAnsiTheme="minorHAnsi"/>
          <w:iCs/>
          <w:szCs w:val="24"/>
          <w:lang w:val="en-GB"/>
        </w:rPr>
        <w:t xml:space="preserve">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57921754"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5"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1A95CCEE" w14:textId="77777777"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r w:rsidR="0043636D" w:rsidRPr="00E33EC0">
        <w:rPr>
          <w:szCs w:val="24"/>
        </w:rPr>
        <w:t>culture,</w:t>
      </w:r>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7FE39103" w14:textId="77777777" w:rsidR="002A43D2" w:rsidRPr="00423241" w:rsidRDefault="00165860" w:rsidP="00262F1E">
      <w:pPr>
        <w:pStyle w:val="Heading1"/>
        <w:spacing w:before="240"/>
      </w:pPr>
      <w:r>
        <w:t>DIVISION</w:t>
      </w:r>
      <w:r w:rsidR="002A43D2" w:rsidRPr="00423241">
        <w:t xml:space="preserve"> OVERVIEW</w:t>
      </w:r>
    </w:p>
    <w:p w14:paraId="0C78BB24" w14:textId="77777777" w:rsidR="00C53E36" w:rsidRDefault="00C53E36" w:rsidP="00F509CD">
      <w:pPr>
        <w:pStyle w:val="BodyText"/>
        <w:spacing w:after="120"/>
      </w:pPr>
      <w:r>
        <w:t xml:space="preserve">The </w:t>
      </w:r>
      <w:r w:rsidRPr="00C53E36">
        <w:rPr>
          <w:b/>
          <w:bCs/>
        </w:rPr>
        <w:t>Customer, Data and Technology Group</w:t>
      </w:r>
      <w:r w:rsidRPr="00C53E36">
        <w:t xml:space="preserve"> enables a modern, digitally empowered ACT Government. By delivering shared services that are efficient, secure, AI-enabled, and customer-focused</w:t>
      </w:r>
      <w:r w:rsidRPr="2FFBE151">
        <w:t xml:space="preserve"> </w:t>
      </w:r>
      <w:r w:rsidRPr="00C53E36">
        <w:t>the group helps ensure that citizens and businesses benefit from responsive, transparent, and innovative public administration.</w:t>
      </w:r>
    </w:p>
    <w:p w14:paraId="0EAFFFC4" w14:textId="77777777" w:rsidR="00C53E36" w:rsidRPr="00CC1541" w:rsidRDefault="00C53E36" w:rsidP="00C53E36">
      <w:pPr>
        <w:pStyle w:val="BodyText"/>
        <w:spacing w:after="120"/>
        <w:rPr>
          <w:rFonts w:asciiTheme="minorHAnsi" w:eastAsiaTheme="minorEastAsia" w:hAnsiTheme="minorHAnsi" w:cstheme="minorBidi"/>
        </w:rPr>
      </w:pPr>
      <w:r>
        <w:lastRenderedPageBreak/>
        <w:t xml:space="preserve">The group has a wide range of strategy, policy and operational responsibilities across ACT Government including: </w:t>
      </w:r>
    </w:p>
    <w:p w14:paraId="10F3B1B6" w14:textId="77777777" w:rsidR="00C53E36" w:rsidRPr="00CC1541" w:rsidRDefault="00C53E36" w:rsidP="00624268">
      <w:pPr>
        <w:pStyle w:val="BodyText"/>
        <w:numPr>
          <w:ilvl w:val="0"/>
          <w:numId w:val="12"/>
        </w:numPr>
        <w:spacing w:after="120"/>
        <w:rPr>
          <w:rFonts w:asciiTheme="minorHAnsi" w:eastAsiaTheme="minorEastAsia" w:hAnsiTheme="minorHAnsi" w:cstheme="minorBidi"/>
        </w:rPr>
      </w:pPr>
      <w:r>
        <w:t xml:space="preserve">management of </w:t>
      </w:r>
      <w:r w:rsidRPr="2FFBE151">
        <w:rPr>
          <w:rFonts w:asciiTheme="minorHAnsi" w:eastAsiaTheme="minorEastAsia" w:hAnsiTheme="minorHAnsi" w:cstheme="minorBidi"/>
        </w:rPr>
        <w:t xml:space="preserve">Information Communications Technology services, </w:t>
      </w:r>
    </w:p>
    <w:p w14:paraId="6FF54CBC" w14:textId="77777777" w:rsidR="00C53E36" w:rsidRPr="00CC1541" w:rsidRDefault="00C53E36" w:rsidP="00624268">
      <w:pPr>
        <w:pStyle w:val="BodyText"/>
        <w:numPr>
          <w:ilvl w:val="0"/>
          <w:numId w:val="12"/>
        </w:numPr>
        <w:spacing w:after="120"/>
        <w:rPr>
          <w:rFonts w:asciiTheme="minorHAnsi" w:eastAsiaTheme="minorEastAsia" w:hAnsiTheme="minorHAnsi" w:cstheme="minorBidi"/>
        </w:rPr>
      </w:pPr>
      <w:r w:rsidRPr="2FFBE151">
        <w:rPr>
          <w:rFonts w:asciiTheme="minorHAnsi" w:eastAsiaTheme="minorEastAsia" w:hAnsiTheme="minorHAnsi" w:cstheme="minorBidi"/>
        </w:rPr>
        <w:t>service integration and management</w:t>
      </w:r>
    </w:p>
    <w:p w14:paraId="308DBC4A" w14:textId="77777777" w:rsidR="00C53E36" w:rsidRPr="00CC1541" w:rsidRDefault="00C53E36" w:rsidP="00624268">
      <w:pPr>
        <w:pStyle w:val="BodyText"/>
        <w:numPr>
          <w:ilvl w:val="0"/>
          <w:numId w:val="12"/>
        </w:numPr>
        <w:spacing w:after="120"/>
        <w:rPr>
          <w:rFonts w:asciiTheme="minorHAnsi" w:eastAsiaTheme="minorEastAsia" w:hAnsiTheme="minorHAnsi" w:cstheme="minorBidi"/>
        </w:rPr>
      </w:pPr>
      <w:r w:rsidRPr="2FFBE151">
        <w:rPr>
          <w:rFonts w:asciiTheme="minorHAnsi" w:eastAsiaTheme="minorEastAsia" w:hAnsiTheme="minorHAnsi" w:cstheme="minorBidi"/>
        </w:rPr>
        <w:t xml:space="preserve">program and project management </w:t>
      </w:r>
    </w:p>
    <w:p w14:paraId="487D1D40" w14:textId="77777777" w:rsidR="00C53E36" w:rsidRPr="00CC1541" w:rsidRDefault="00C53E36" w:rsidP="00624268">
      <w:pPr>
        <w:pStyle w:val="BodyText"/>
        <w:numPr>
          <w:ilvl w:val="0"/>
          <w:numId w:val="12"/>
        </w:numPr>
        <w:spacing w:after="120"/>
        <w:rPr>
          <w:rFonts w:asciiTheme="minorHAnsi" w:eastAsiaTheme="minorEastAsia" w:hAnsiTheme="minorHAnsi" w:cstheme="minorBidi"/>
        </w:rPr>
      </w:pPr>
      <w:r w:rsidRPr="2FFBE151">
        <w:rPr>
          <w:rFonts w:asciiTheme="minorHAnsi" w:eastAsiaTheme="minorEastAsia" w:hAnsiTheme="minorHAnsi" w:cstheme="minorBidi"/>
        </w:rPr>
        <w:t xml:space="preserve">Cyber, risk and governance </w:t>
      </w:r>
    </w:p>
    <w:p w14:paraId="02D80D33" w14:textId="77777777" w:rsidR="00C53E36" w:rsidRPr="00CC1541" w:rsidRDefault="00C53E36" w:rsidP="00624268">
      <w:pPr>
        <w:pStyle w:val="BodyText"/>
        <w:numPr>
          <w:ilvl w:val="0"/>
          <w:numId w:val="12"/>
        </w:numPr>
        <w:spacing w:after="120"/>
        <w:rPr>
          <w:rFonts w:asciiTheme="minorHAnsi" w:eastAsiaTheme="minorEastAsia" w:hAnsiTheme="minorHAnsi" w:cstheme="minorBidi"/>
        </w:rPr>
      </w:pPr>
      <w:r w:rsidRPr="2FFBE151">
        <w:rPr>
          <w:rFonts w:asciiTheme="minorHAnsi" w:eastAsiaTheme="minorEastAsia" w:hAnsiTheme="minorHAnsi" w:cstheme="minorBidi"/>
        </w:rPr>
        <w:t>strategic asset management</w:t>
      </w:r>
    </w:p>
    <w:p w14:paraId="357F150D" w14:textId="77777777" w:rsidR="00C53E36" w:rsidRPr="00CC1541" w:rsidRDefault="00C53E36" w:rsidP="00624268">
      <w:pPr>
        <w:pStyle w:val="BodyText"/>
        <w:numPr>
          <w:ilvl w:val="0"/>
          <w:numId w:val="12"/>
        </w:numPr>
        <w:spacing w:after="120"/>
        <w:rPr>
          <w:rFonts w:asciiTheme="minorHAnsi" w:eastAsiaTheme="minorEastAsia" w:hAnsiTheme="minorHAnsi" w:cstheme="minorBidi"/>
        </w:rPr>
      </w:pPr>
      <w:r w:rsidRPr="2FFBE151">
        <w:rPr>
          <w:rFonts w:asciiTheme="minorHAnsi" w:eastAsiaTheme="minorEastAsia" w:hAnsiTheme="minorHAnsi" w:cstheme="minorBidi"/>
        </w:rPr>
        <w:t>data and artificial intelligence (AI) including digital records.</w:t>
      </w:r>
    </w:p>
    <w:p w14:paraId="23A70305" w14:textId="77777777" w:rsidR="002A43D2" w:rsidRPr="00160268" w:rsidRDefault="002A43D2" w:rsidP="00262F1E">
      <w:pPr>
        <w:pStyle w:val="Heading1"/>
        <w:spacing w:before="240"/>
      </w:pPr>
      <w:r w:rsidRPr="00160268">
        <w:t>BUSINESS UNIT OVERVIEW</w:t>
      </w:r>
    </w:p>
    <w:p w14:paraId="393FF968" w14:textId="77777777" w:rsidR="00EE5378" w:rsidRDefault="7F2E46E2" w:rsidP="008B5D37">
      <w:pPr>
        <w:pStyle w:val="BodyText"/>
        <w:spacing w:after="120"/>
        <w:rPr>
          <w:rFonts w:asciiTheme="minorHAnsi" w:hAnsiTheme="minorHAnsi" w:cstheme="minorHAnsi"/>
          <w:szCs w:val="24"/>
        </w:rPr>
      </w:pPr>
      <w:r w:rsidRPr="008B5D37">
        <w:rPr>
          <w:rFonts w:asciiTheme="minorHAnsi" w:hAnsiTheme="minorHAnsi" w:cstheme="minorHAnsi"/>
          <w:b/>
          <w:bCs/>
          <w:szCs w:val="24"/>
        </w:rPr>
        <w:t xml:space="preserve">ACT Cyber Security </w:t>
      </w:r>
      <w:r w:rsidR="633323A1" w:rsidRPr="008B5D37">
        <w:rPr>
          <w:rFonts w:asciiTheme="minorHAnsi" w:hAnsiTheme="minorHAnsi" w:cstheme="minorHAnsi"/>
          <w:b/>
          <w:bCs/>
          <w:szCs w:val="24"/>
        </w:rPr>
        <w:t>Centre</w:t>
      </w:r>
      <w:r w:rsidRPr="008B5D37">
        <w:rPr>
          <w:rFonts w:asciiTheme="minorHAnsi" w:hAnsiTheme="minorHAnsi" w:cstheme="minorHAnsi"/>
          <w:b/>
          <w:bCs/>
          <w:szCs w:val="24"/>
        </w:rPr>
        <w:t xml:space="preserve"> </w:t>
      </w:r>
    </w:p>
    <w:p w14:paraId="664FEC56" w14:textId="77777777" w:rsidR="00F509CD" w:rsidRDefault="38EFC242" w:rsidP="008B5D37">
      <w:pPr>
        <w:pStyle w:val="BodyText"/>
        <w:spacing w:after="120"/>
        <w:rPr>
          <w:rFonts w:asciiTheme="minorHAnsi" w:eastAsiaTheme="minorEastAsia" w:hAnsiTheme="minorHAnsi" w:cstheme="minorHAnsi"/>
          <w:szCs w:val="24"/>
        </w:rPr>
      </w:pPr>
      <w:r w:rsidRPr="008B5D37">
        <w:rPr>
          <w:rFonts w:asciiTheme="minorHAnsi" w:eastAsiaTheme="minorEastAsia" w:hAnsiTheme="minorHAnsi" w:cstheme="minorHAnsi"/>
          <w:szCs w:val="24"/>
        </w:rPr>
        <w:t>ACT Cyber Security Centre (ACTCSC) provides a secure and trustworthy ICT environment for services. ACTCSC offers first line of defence from cyber-attacks on government IT and data assets. We improve ACT Government's cyber security posture through innovation, collaboration</w:t>
      </w:r>
      <w:r w:rsidR="00D839C6">
        <w:rPr>
          <w:rFonts w:asciiTheme="minorHAnsi" w:eastAsiaTheme="minorEastAsia" w:hAnsiTheme="minorHAnsi" w:cstheme="minorHAnsi"/>
          <w:szCs w:val="24"/>
        </w:rPr>
        <w:t>,</w:t>
      </w:r>
      <w:r w:rsidRPr="008B5D37">
        <w:rPr>
          <w:rFonts w:asciiTheme="minorHAnsi" w:eastAsiaTheme="minorEastAsia" w:hAnsiTheme="minorHAnsi" w:cstheme="minorHAnsi"/>
          <w:szCs w:val="24"/>
        </w:rPr>
        <w:t xml:space="preserve"> and education.</w:t>
      </w:r>
    </w:p>
    <w:p w14:paraId="65467C67" w14:textId="77777777" w:rsidR="007702B5" w:rsidRPr="00423241" w:rsidRDefault="007702B5" w:rsidP="00262F1E">
      <w:pPr>
        <w:pStyle w:val="Heading1"/>
        <w:spacing w:before="240"/>
      </w:pPr>
      <w:r>
        <w:t xml:space="preserve">POSITION </w:t>
      </w:r>
      <w:r w:rsidRPr="00423241">
        <w:t>OVERVIEW</w:t>
      </w:r>
    </w:p>
    <w:p w14:paraId="76CE2598" w14:textId="36D47AE9" w:rsidR="00452D61" w:rsidRDefault="00452D61" w:rsidP="00452D61">
      <w:pPr>
        <w:pStyle w:val="BodyText"/>
        <w:rPr>
          <w:rFonts w:cs="Calibri"/>
          <w:sz w:val="23"/>
          <w:szCs w:val="23"/>
        </w:rPr>
      </w:pPr>
      <w:r w:rsidRPr="00452D61">
        <w:rPr>
          <w:rFonts w:cs="Calibri"/>
          <w:sz w:val="23"/>
          <w:szCs w:val="23"/>
        </w:rPr>
        <w:t>The Cyber Security Governance, Risk and Assurance (GRA) team sits within the ACT Cyber Security Centre and leads whole-of-government cyber security policy, governance, risk and assurance functions. The team is responsible for developing and maintaining cyber security policies, standards and governance frameworks, and for providing independent security risk assessment and assurance services across ACT Government ICT systems and infrastructure.</w:t>
      </w:r>
    </w:p>
    <w:p w14:paraId="04D8F4D1" w14:textId="77777777" w:rsidR="00452D61" w:rsidRPr="00452D61" w:rsidRDefault="00452D61" w:rsidP="00452D61">
      <w:pPr>
        <w:pStyle w:val="BodyText"/>
        <w:rPr>
          <w:rFonts w:cs="Calibri"/>
          <w:sz w:val="23"/>
          <w:szCs w:val="23"/>
        </w:rPr>
      </w:pPr>
    </w:p>
    <w:p w14:paraId="521B230C" w14:textId="77777777" w:rsidR="008174AA" w:rsidRDefault="008174AA" w:rsidP="008174AA">
      <w:pPr>
        <w:pStyle w:val="BodyText"/>
        <w:rPr>
          <w:rFonts w:cs="Calibri"/>
          <w:sz w:val="23"/>
          <w:szCs w:val="23"/>
        </w:rPr>
      </w:pPr>
      <w:r w:rsidRPr="008174AA">
        <w:rPr>
          <w:rFonts w:cs="Calibri"/>
          <w:sz w:val="23"/>
          <w:szCs w:val="23"/>
        </w:rPr>
        <w:t>As the Senior Director, you will provide strategic leadership for the ACT Government's cyber security governance, policy, risk and assurance functions, setting the direction for a contemporary and risk-based approach to cyber security across government. You will lead a high-performing, multidisciplinary team and foster a culture of collaboration, innovation, accountability and continuous improvement to ensure the delivery of trusted, client-focused services and advice.</w:t>
      </w:r>
    </w:p>
    <w:p w14:paraId="16594EF0" w14:textId="77777777" w:rsidR="008174AA" w:rsidRPr="008174AA" w:rsidRDefault="008174AA" w:rsidP="008174AA">
      <w:pPr>
        <w:pStyle w:val="BodyText"/>
        <w:rPr>
          <w:rFonts w:cs="Calibri"/>
          <w:sz w:val="23"/>
          <w:szCs w:val="23"/>
        </w:rPr>
      </w:pPr>
    </w:p>
    <w:p w14:paraId="761C5D58" w14:textId="77777777" w:rsidR="008174AA" w:rsidRDefault="008174AA" w:rsidP="008174AA">
      <w:pPr>
        <w:pStyle w:val="BodyText"/>
        <w:rPr>
          <w:rFonts w:cs="Calibri"/>
          <w:sz w:val="23"/>
          <w:szCs w:val="23"/>
        </w:rPr>
      </w:pPr>
      <w:r w:rsidRPr="008174AA">
        <w:rPr>
          <w:rFonts w:cs="Calibri"/>
          <w:sz w:val="23"/>
          <w:szCs w:val="23"/>
        </w:rPr>
        <w:t>Working closely with directorates, DCBR teams, vendors, industry partners and senior executives, you will build strong relationships and influence decision-making on complex and emerging cyber security issues. You will drive the development and implementation of whole-of-government cyber security strategies, policies, governance frameworks and assurance programs that align with government priorities and evolving threat and regulatory environments.</w:t>
      </w:r>
    </w:p>
    <w:p w14:paraId="610693F7" w14:textId="77777777" w:rsidR="008174AA" w:rsidRPr="008174AA" w:rsidRDefault="008174AA" w:rsidP="008174AA">
      <w:pPr>
        <w:pStyle w:val="BodyText"/>
        <w:rPr>
          <w:rFonts w:cs="Calibri"/>
          <w:sz w:val="23"/>
          <w:szCs w:val="23"/>
        </w:rPr>
      </w:pPr>
    </w:p>
    <w:p w14:paraId="3935FEF1" w14:textId="77777777" w:rsidR="008174AA" w:rsidRDefault="008174AA" w:rsidP="008174AA">
      <w:pPr>
        <w:pStyle w:val="BodyText"/>
        <w:rPr>
          <w:rFonts w:cs="Calibri"/>
          <w:sz w:val="23"/>
          <w:szCs w:val="23"/>
        </w:rPr>
      </w:pPr>
      <w:r w:rsidRPr="008174AA">
        <w:rPr>
          <w:rFonts w:cs="Calibri"/>
          <w:sz w:val="23"/>
          <w:szCs w:val="23"/>
        </w:rPr>
        <w:t>The role is responsible for identifying opportunities to strengthen cyber security capability, maturity and resilience across government through strategic initiatives, service improvements and the adoption of better practice governance and risk management approaches. You will lead organisational change and cyber security uplift programs, promote a culture of informed risk management, and ensure governance frameworks remain effective, fit-for-purpose and responsive to emerging challenges.</w:t>
      </w:r>
    </w:p>
    <w:p w14:paraId="1931618A" w14:textId="77777777" w:rsidR="008174AA" w:rsidRPr="008174AA" w:rsidRDefault="008174AA" w:rsidP="008174AA">
      <w:pPr>
        <w:pStyle w:val="BodyText"/>
        <w:rPr>
          <w:rFonts w:cs="Calibri"/>
          <w:sz w:val="23"/>
          <w:szCs w:val="23"/>
        </w:rPr>
      </w:pPr>
    </w:p>
    <w:p w14:paraId="678234B2" w14:textId="77777777" w:rsidR="008174AA" w:rsidRPr="008174AA" w:rsidRDefault="008174AA" w:rsidP="008174AA">
      <w:pPr>
        <w:pStyle w:val="BodyText"/>
        <w:rPr>
          <w:rFonts w:cs="Calibri"/>
          <w:sz w:val="23"/>
          <w:szCs w:val="23"/>
        </w:rPr>
      </w:pPr>
      <w:r w:rsidRPr="008174AA">
        <w:rPr>
          <w:rFonts w:cs="Calibri"/>
          <w:sz w:val="23"/>
          <w:szCs w:val="23"/>
        </w:rPr>
        <w:t>As a senior leader, you will provide authoritative advice to executives, governance committees and stakeholders on cyber security risks, priorities and investment decisions. You will influence strategic outcomes across government, drive continuous improvement in cyber security services and practices, and champion initiatives that strengthen the ACT Government's overall cyber security posture, resilience and preparedness.</w:t>
      </w:r>
    </w:p>
    <w:p w14:paraId="43B07C80" w14:textId="77777777" w:rsidR="009A188E" w:rsidRPr="009A188E" w:rsidRDefault="009A188E" w:rsidP="009A188E">
      <w:pPr>
        <w:pStyle w:val="BodyText"/>
      </w:pPr>
    </w:p>
    <w:p w14:paraId="4BFE39EC" w14:textId="77777777" w:rsidR="009A188E" w:rsidRPr="00537F80" w:rsidRDefault="009A188E" w:rsidP="009A188E">
      <w:pPr>
        <w:rPr>
          <w:rFonts w:cs="Calibri"/>
          <w:sz w:val="23"/>
          <w:szCs w:val="23"/>
        </w:rPr>
      </w:pPr>
      <w:r w:rsidRPr="00537F80">
        <w:rPr>
          <w:rFonts w:cs="Calibri"/>
          <w:sz w:val="23"/>
          <w:szCs w:val="23"/>
        </w:rPr>
        <w:lastRenderedPageBreak/>
        <w:t>The current government and Executive support hybrid working for positions of this nature, noting this may be subject to change in future.</w:t>
      </w:r>
    </w:p>
    <w:p w14:paraId="3C2D1316" w14:textId="77777777" w:rsidR="008C40B5" w:rsidRPr="007702B5" w:rsidRDefault="007702B5" w:rsidP="00262F1E">
      <w:pPr>
        <w:pStyle w:val="Heading1"/>
        <w:spacing w:before="240"/>
      </w:pPr>
      <w:r>
        <w:t>WHAT YOU WILL DO</w:t>
      </w:r>
    </w:p>
    <w:p w14:paraId="3ABC662B" w14:textId="75261076" w:rsidR="00083B52" w:rsidRPr="00E041E3" w:rsidRDefault="00083B52" w:rsidP="00083B52">
      <w:pPr>
        <w:pStyle w:val="BodyText"/>
      </w:pPr>
      <w:r w:rsidRPr="00E041E3">
        <w:t xml:space="preserve">Under the broad direction of </w:t>
      </w:r>
      <w:r w:rsidR="00452D61">
        <w:t xml:space="preserve">the ACT Government Chief Information Security Officer (CISO) </w:t>
      </w:r>
      <w:r w:rsidRPr="00E041E3">
        <w:t xml:space="preserve">you will: </w:t>
      </w:r>
    </w:p>
    <w:p w14:paraId="0F38F932" w14:textId="493DF1F8" w:rsidR="00452D61" w:rsidRPr="00537F80" w:rsidRDefault="00452D61" w:rsidP="00452D61">
      <w:pPr>
        <w:pStyle w:val="Default"/>
        <w:numPr>
          <w:ilvl w:val="0"/>
          <w:numId w:val="26"/>
        </w:numPr>
        <w:spacing w:after="12"/>
        <w:rPr>
          <w:sz w:val="23"/>
          <w:szCs w:val="23"/>
        </w:rPr>
      </w:pPr>
      <w:r w:rsidRPr="00537F80">
        <w:rPr>
          <w:sz w:val="23"/>
          <w:szCs w:val="23"/>
        </w:rPr>
        <w:t xml:space="preserve">Engage with internal </w:t>
      </w:r>
      <w:r>
        <w:rPr>
          <w:sz w:val="23"/>
          <w:szCs w:val="23"/>
        </w:rPr>
        <w:t>Digital Canberra</w:t>
      </w:r>
      <w:r w:rsidRPr="00537F80">
        <w:rPr>
          <w:sz w:val="23"/>
          <w:szCs w:val="23"/>
        </w:rPr>
        <w:t xml:space="preserve"> teams, business clients across the Territory directorates, solution vendors and external stakeholders on security related matters. </w:t>
      </w:r>
    </w:p>
    <w:p w14:paraId="17BC9CFA" w14:textId="77777777" w:rsidR="00452D61" w:rsidRPr="00537F80" w:rsidRDefault="00452D61" w:rsidP="00452D61">
      <w:pPr>
        <w:pStyle w:val="Default"/>
        <w:numPr>
          <w:ilvl w:val="0"/>
          <w:numId w:val="26"/>
        </w:numPr>
        <w:spacing w:after="12"/>
        <w:rPr>
          <w:sz w:val="23"/>
          <w:szCs w:val="23"/>
        </w:rPr>
      </w:pPr>
      <w:r w:rsidRPr="00537F80">
        <w:rPr>
          <w:sz w:val="23"/>
          <w:szCs w:val="23"/>
        </w:rPr>
        <w:t xml:space="preserve">Provide ICT security advice including policy, administrative, technical, and professional advice to business customers. </w:t>
      </w:r>
    </w:p>
    <w:p w14:paraId="39DEE3EF" w14:textId="77777777" w:rsidR="00452D61" w:rsidRPr="00537F80" w:rsidRDefault="00452D61" w:rsidP="00452D61">
      <w:pPr>
        <w:pStyle w:val="Default"/>
        <w:numPr>
          <w:ilvl w:val="0"/>
          <w:numId w:val="26"/>
        </w:numPr>
        <w:spacing w:after="12"/>
        <w:rPr>
          <w:sz w:val="23"/>
          <w:szCs w:val="23"/>
        </w:rPr>
      </w:pPr>
      <w:r w:rsidRPr="00537F80">
        <w:rPr>
          <w:sz w:val="23"/>
          <w:szCs w:val="23"/>
        </w:rPr>
        <w:t xml:space="preserve">Undertake research and analysis to perform security risk assessments and compliance audits of ICT systems and infrastructure to produce associated reports. </w:t>
      </w:r>
    </w:p>
    <w:p w14:paraId="36DB1BBF" w14:textId="77777777" w:rsidR="00452D61" w:rsidRPr="00537F80" w:rsidRDefault="00452D61" w:rsidP="00452D61">
      <w:pPr>
        <w:pStyle w:val="Default"/>
        <w:numPr>
          <w:ilvl w:val="0"/>
          <w:numId w:val="26"/>
        </w:numPr>
        <w:spacing w:after="12"/>
        <w:rPr>
          <w:sz w:val="23"/>
          <w:szCs w:val="23"/>
        </w:rPr>
      </w:pPr>
      <w:r w:rsidRPr="00537F80">
        <w:rPr>
          <w:sz w:val="23"/>
          <w:szCs w:val="23"/>
        </w:rPr>
        <w:t xml:space="preserve">Develop, implement, and maintain ICT security risk and compliance frameworks, policies, processes, and plans. </w:t>
      </w:r>
    </w:p>
    <w:p w14:paraId="4D52F3E7" w14:textId="77777777" w:rsidR="00452D61" w:rsidRPr="00537F80" w:rsidRDefault="00452D61" w:rsidP="00452D61">
      <w:pPr>
        <w:pStyle w:val="Default"/>
        <w:numPr>
          <w:ilvl w:val="0"/>
          <w:numId w:val="26"/>
        </w:numPr>
        <w:rPr>
          <w:sz w:val="23"/>
          <w:szCs w:val="23"/>
        </w:rPr>
      </w:pPr>
      <w:r w:rsidRPr="00537F80">
        <w:rPr>
          <w:sz w:val="23"/>
          <w:szCs w:val="23"/>
        </w:rPr>
        <w:t xml:space="preserve">Maintain and improve business processes for delivering high quality cyber security risk management services to business clients. </w:t>
      </w:r>
    </w:p>
    <w:p w14:paraId="1D9D5877" w14:textId="0469D58C" w:rsidR="00501247" w:rsidRPr="00733308" w:rsidRDefault="00501247" w:rsidP="00501247">
      <w:pPr>
        <w:pStyle w:val="BodyText"/>
        <w:numPr>
          <w:ilvl w:val="0"/>
          <w:numId w:val="26"/>
        </w:numPr>
        <w:spacing w:before="60" w:after="60"/>
        <w:ind w:left="357" w:hanging="357"/>
        <w:rPr>
          <w:rFonts w:cs="Calibri"/>
          <w:color w:val="000000"/>
          <w:sz w:val="23"/>
          <w:szCs w:val="23"/>
        </w:rPr>
      </w:pPr>
      <w:r w:rsidRPr="00733308">
        <w:rPr>
          <w:rFonts w:cs="Calibri"/>
          <w:color w:val="000000"/>
          <w:sz w:val="23"/>
          <w:szCs w:val="23"/>
        </w:rPr>
        <w:t xml:space="preserve">This position </w:t>
      </w:r>
      <w:r w:rsidR="00452D61" w:rsidRPr="00733308">
        <w:rPr>
          <w:rFonts w:cs="Calibri"/>
          <w:color w:val="000000"/>
          <w:sz w:val="23"/>
          <w:szCs w:val="23"/>
        </w:rPr>
        <w:t xml:space="preserve">does </w:t>
      </w:r>
      <w:r w:rsidRPr="00733308">
        <w:rPr>
          <w:rFonts w:cs="Calibri"/>
          <w:color w:val="000000"/>
          <w:sz w:val="23"/>
          <w:szCs w:val="23"/>
        </w:rPr>
        <w:t>involve direct supervision of staff.</w:t>
      </w:r>
    </w:p>
    <w:p w14:paraId="3857885A" w14:textId="77777777" w:rsidR="007702B5" w:rsidRPr="00160268" w:rsidRDefault="007702B5" w:rsidP="00262F1E">
      <w:pPr>
        <w:pStyle w:val="Heading1"/>
        <w:spacing w:before="240"/>
      </w:pPr>
      <w:r w:rsidRPr="00160268">
        <w:t>WHAT YOU REQUIRE</w:t>
      </w:r>
    </w:p>
    <w:p w14:paraId="2CA76CD6" w14:textId="0C1DA5CD" w:rsidR="00006312" w:rsidRPr="00452D61" w:rsidRDefault="00E83BC6" w:rsidP="00452D61">
      <w:pPr>
        <w:pStyle w:val="BodyText"/>
        <w:spacing w:after="120"/>
        <w:rPr>
          <w:rFonts w:cs="Arial"/>
          <w:szCs w:val="24"/>
        </w:rPr>
      </w:pPr>
      <w:r w:rsidRPr="00E21869">
        <w:rPr>
          <w:rFonts w:cs="Arial"/>
          <w:szCs w:val="24"/>
        </w:rPr>
        <w:t>The information below describes the capabilities that are required to perform the duties and responsibilities of the position.</w:t>
      </w:r>
    </w:p>
    <w:p w14:paraId="2E071BD2" w14:textId="77777777" w:rsidR="008F29AC" w:rsidRPr="008B5D37" w:rsidRDefault="00931430" w:rsidP="00262F1E">
      <w:pPr>
        <w:pStyle w:val="BodyText"/>
        <w:spacing w:before="120" w:after="120"/>
        <w:rPr>
          <w:b/>
          <w:szCs w:val="24"/>
        </w:rPr>
      </w:pPr>
      <w:r w:rsidRPr="1786C29B">
        <w:rPr>
          <w:b/>
          <w:bCs/>
        </w:rPr>
        <w:t>Professional /</w:t>
      </w:r>
      <w:r w:rsidR="009E69AB" w:rsidRPr="1786C29B">
        <w:rPr>
          <w:b/>
          <w:bCs/>
        </w:rPr>
        <w:t xml:space="preserve"> </w:t>
      </w:r>
      <w:r w:rsidR="00040CD3" w:rsidRPr="1786C29B">
        <w:rPr>
          <w:b/>
          <w:bCs/>
        </w:rPr>
        <w:t xml:space="preserve">Technical </w:t>
      </w:r>
      <w:r w:rsidR="005861A6" w:rsidRPr="1786C29B">
        <w:rPr>
          <w:b/>
          <w:bCs/>
        </w:rPr>
        <w:t>S</w:t>
      </w:r>
      <w:r w:rsidR="008F29AC" w:rsidRPr="1786C29B">
        <w:rPr>
          <w:b/>
          <w:bCs/>
        </w:rPr>
        <w:t>kills</w:t>
      </w:r>
      <w:r w:rsidR="005C290A" w:rsidRPr="1786C29B">
        <w:rPr>
          <w:b/>
          <w:bCs/>
        </w:rPr>
        <w:t xml:space="preserve"> and Knowledge </w:t>
      </w:r>
    </w:p>
    <w:p w14:paraId="51B91AE7" w14:textId="4D479ACB" w:rsidR="6D39A0F8" w:rsidRDefault="6D39A0F8" w:rsidP="1786C29B">
      <w:pPr>
        <w:pStyle w:val="ListParagraph"/>
        <w:numPr>
          <w:ilvl w:val="0"/>
          <w:numId w:val="28"/>
        </w:numPr>
        <w:spacing w:after="56"/>
      </w:pPr>
      <w:r w:rsidRPr="1786C29B">
        <w:rPr>
          <w:rFonts w:eastAsia="Calibri" w:cs="Calibri"/>
          <w:color w:val="000000" w:themeColor="text1"/>
          <w:sz w:val="23"/>
          <w:szCs w:val="23"/>
        </w:rPr>
        <w:t>Formal education qualifications, professional certification and/or extensive experience in a related subject area, Cyber Security Risk Management, ICT Security, Risk Management, Auditing, Governance or Project Management, will be highly regarded. </w:t>
      </w:r>
      <w:r w:rsidRPr="1786C29B">
        <w:t xml:space="preserve"> </w:t>
      </w:r>
    </w:p>
    <w:p w14:paraId="336ED98F" w14:textId="0BA7B621" w:rsidR="76BF32BA" w:rsidRDefault="76BF32BA" w:rsidP="1786C29B">
      <w:pPr>
        <w:pStyle w:val="ListParagraph"/>
        <w:numPr>
          <w:ilvl w:val="0"/>
          <w:numId w:val="28"/>
        </w:numPr>
        <w:spacing w:after="56"/>
        <w:rPr>
          <w:rFonts w:cs="Calibri"/>
          <w:sz w:val="23"/>
          <w:szCs w:val="23"/>
        </w:rPr>
      </w:pPr>
      <w:r w:rsidRPr="1786C29B">
        <w:rPr>
          <w:rFonts w:cs="Calibri"/>
          <w:sz w:val="23"/>
          <w:szCs w:val="23"/>
        </w:rPr>
        <w:t>Experience in performing</w:t>
      </w:r>
      <w:r w:rsidR="00AD11FF" w:rsidRPr="1786C29B">
        <w:rPr>
          <w:rFonts w:cs="Calibri"/>
          <w:sz w:val="23"/>
          <w:szCs w:val="23"/>
        </w:rPr>
        <w:t xml:space="preserve"> risk management assessment</w:t>
      </w:r>
      <w:r w:rsidRPr="1786C29B">
        <w:rPr>
          <w:rFonts w:cs="Calibri"/>
          <w:sz w:val="23"/>
          <w:szCs w:val="23"/>
        </w:rPr>
        <w:t xml:space="preserve"> or developing System Security Plans will be highly regarded.</w:t>
      </w:r>
    </w:p>
    <w:p w14:paraId="6FC0B140" w14:textId="77777777" w:rsidR="00452D61" w:rsidRPr="00F56E28" w:rsidRDefault="00452D61" w:rsidP="00452D61">
      <w:pPr>
        <w:pStyle w:val="ListParagraph"/>
        <w:numPr>
          <w:ilvl w:val="0"/>
          <w:numId w:val="28"/>
        </w:numPr>
        <w:suppressAutoHyphens/>
        <w:autoSpaceDE w:val="0"/>
        <w:autoSpaceDN w:val="0"/>
        <w:adjustRightInd w:val="0"/>
        <w:spacing w:after="56"/>
        <w:rPr>
          <w:rFonts w:cs="Calibri"/>
          <w:sz w:val="23"/>
          <w:szCs w:val="23"/>
        </w:rPr>
      </w:pPr>
      <w:r w:rsidRPr="00F56E28">
        <w:rPr>
          <w:rFonts w:cs="Calibri"/>
          <w:sz w:val="23"/>
          <w:szCs w:val="23"/>
        </w:rPr>
        <w:t xml:space="preserve">Demonstrated ability to identify cyber security vulnerabilities from system designs and vendor service information, analyse and measure risks, and recommend treatments as part of the development of security assessment reports to support ACT Government. </w:t>
      </w:r>
    </w:p>
    <w:p w14:paraId="4E5CD29E" w14:textId="77777777" w:rsidR="00452D61" w:rsidRPr="00F56E28" w:rsidRDefault="00452D61" w:rsidP="00452D61">
      <w:pPr>
        <w:pStyle w:val="ListParagraph"/>
        <w:numPr>
          <w:ilvl w:val="0"/>
          <w:numId w:val="28"/>
        </w:numPr>
        <w:suppressAutoHyphens/>
        <w:autoSpaceDE w:val="0"/>
        <w:autoSpaceDN w:val="0"/>
        <w:adjustRightInd w:val="0"/>
        <w:spacing w:after="56"/>
        <w:rPr>
          <w:rFonts w:cs="Calibri"/>
          <w:sz w:val="23"/>
          <w:szCs w:val="23"/>
        </w:rPr>
      </w:pPr>
      <w:r w:rsidRPr="00F56E28">
        <w:rPr>
          <w:rFonts w:cs="Calibri"/>
          <w:sz w:val="23"/>
          <w:szCs w:val="23"/>
        </w:rPr>
        <w:t xml:space="preserve">Demonstrated ability to plan and organise activities well in advance, prioritise own workloads and meet set deadlines and delivery expectations whilst considering changing circumstances. </w:t>
      </w:r>
    </w:p>
    <w:p w14:paraId="5A08E6AA" w14:textId="3828A0A9" w:rsidR="00452D61" w:rsidRPr="00F56E28" w:rsidRDefault="00452D61" w:rsidP="00452D61">
      <w:pPr>
        <w:pStyle w:val="ListParagraph"/>
        <w:numPr>
          <w:ilvl w:val="0"/>
          <w:numId w:val="28"/>
        </w:numPr>
        <w:suppressAutoHyphens/>
        <w:autoSpaceDE w:val="0"/>
        <w:autoSpaceDN w:val="0"/>
        <w:adjustRightInd w:val="0"/>
        <w:spacing w:after="56"/>
        <w:rPr>
          <w:rFonts w:cs="Calibri"/>
          <w:sz w:val="23"/>
          <w:szCs w:val="23"/>
        </w:rPr>
      </w:pPr>
      <w:r w:rsidRPr="00F56E28">
        <w:rPr>
          <w:rFonts w:cs="Calibri"/>
          <w:sz w:val="23"/>
          <w:szCs w:val="23"/>
        </w:rPr>
        <w:t xml:space="preserve">Analytical thinking and problem-solving skills to resolve immediate problems for customers and proactively design solutions to achieve better security outcomes. </w:t>
      </w:r>
    </w:p>
    <w:p w14:paraId="109BFDA3" w14:textId="77777777" w:rsidR="008F29AC" w:rsidRPr="008B5D37" w:rsidRDefault="009E69AB" w:rsidP="00262F1E">
      <w:pPr>
        <w:pStyle w:val="BodyText"/>
        <w:spacing w:before="120" w:after="120"/>
        <w:rPr>
          <w:b/>
          <w:szCs w:val="24"/>
        </w:rPr>
      </w:pPr>
      <w:r w:rsidRPr="008B5D37">
        <w:rPr>
          <w:b/>
          <w:szCs w:val="24"/>
        </w:rPr>
        <w:t>Behavioural Capabilities</w:t>
      </w:r>
      <w:r w:rsidR="005861A6" w:rsidRPr="008B5D37">
        <w:rPr>
          <w:b/>
          <w:szCs w:val="24"/>
        </w:rPr>
        <w:t xml:space="preserve"> </w:t>
      </w:r>
    </w:p>
    <w:p w14:paraId="1E68DC5A" w14:textId="77777777" w:rsidR="00452D61" w:rsidRPr="00F56E28" w:rsidRDefault="00452D61" w:rsidP="00452D61">
      <w:pPr>
        <w:pStyle w:val="ListParagraph"/>
        <w:numPr>
          <w:ilvl w:val="0"/>
          <w:numId w:val="29"/>
        </w:numPr>
        <w:suppressAutoHyphens/>
        <w:autoSpaceDE w:val="0"/>
        <w:autoSpaceDN w:val="0"/>
        <w:adjustRightInd w:val="0"/>
        <w:spacing w:after="56"/>
        <w:rPr>
          <w:rFonts w:cs="Calibri"/>
          <w:sz w:val="23"/>
          <w:szCs w:val="23"/>
        </w:rPr>
      </w:pPr>
      <w:r w:rsidRPr="00F56E28">
        <w:rPr>
          <w:rFonts w:cs="Calibri"/>
          <w:sz w:val="23"/>
          <w:szCs w:val="23"/>
        </w:rPr>
        <w:t xml:space="preserve">Well-developed verbal and written communication skills with a high level of attention to detail, including the ability to accurately clarify, check, and present information. </w:t>
      </w:r>
    </w:p>
    <w:p w14:paraId="37DA1B7F" w14:textId="77777777" w:rsidR="00452D61" w:rsidRPr="00F56E28" w:rsidRDefault="00452D61" w:rsidP="00452D61">
      <w:pPr>
        <w:pStyle w:val="ListParagraph"/>
        <w:numPr>
          <w:ilvl w:val="0"/>
          <w:numId w:val="29"/>
        </w:numPr>
        <w:suppressAutoHyphens/>
        <w:autoSpaceDE w:val="0"/>
        <w:autoSpaceDN w:val="0"/>
        <w:adjustRightInd w:val="0"/>
        <w:spacing w:after="56"/>
        <w:rPr>
          <w:rFonts w:cs="Calibri"/>
          <w:sz w:val="23"/>
          <w:szCs w:val="23"/>
        </w:rPr>
      </w:pPr>
      <w:r w:rsidRPr="00F56E28">
        <w:rPr>
          <w:rFonts w:cs="Calibri"/>
          <w:sz w:val="23"/>
          <w:szCs w:val="23"/>
        </w:rPr>
        <w:t xml:space="preserve">The ability to handle sensitive material with confidentiality, showing sound judgement and maturity. </w:t>
      </w:r>
    </w:p>
    <w:p w14:paraId="455DB6D2" w14:textId="1FBD9ECD" w:rsidR="00452D61" w:rsidRPr="00F56E28" w:rsidRDefault="00452D61" w:rsidP="00452D61">
      <w:pPr>
        <w:pStyle w:val="ListParagraph"/>
        <w:numPr>
          <w:ilvl w:val="0"/>
          <w:numId w:val="29"/>
        </w:numPr>
        <w:suppressAutoHyphens/>
        <w:autoSpaceDE w:val="0"/>
        <w:autoSpaceDN w:val="0"/>
        <w:adjustRightInd w:val="0"/>
        <w:spacing w:after="56"/>
        <w:rPr>
          <w:rFonts w:cs="Calibri"/>
          <w:sz w:val="23"/>
          <w:szCs w:val="23"/>
        </w:rPr>
      </w:pPr>
      <w:r w:rsidRPr="00F56E28">
        <w:rPr>
          <w:rFonts w:cs="Calibri"/>
          <w:sz w:val="23"/>
          <w:szCs w:val="23"/>
        </w:rPr>
        <w:t>Demonstrated ability to influence and negotiate with business</w:t>
      </w:r>
      <w:r w:rsidR="00733308">
        <w:rPr>
          <w:rFonts w:cs="Calibri"/>
          <w:sz w:val="23"/>
          <w:szCs w:val="23"/>
        </w:rPr>
        <w:t xml:space="preserve"> and senior leadership</w:t>
      </w:r>
      <w:r w:rsidRPr="00F56E28">
        <w:rPr>
          <w:rFonts w:cs="Calibri"/>
          <w:sz w:val="23"/>
          <w:szCs w:val="23"/>
        </w:rPr>
        <w:t>.</w:t>
      </w:r>
    </w:p>
    <w:p w14:paraId="01251FBB" w14:textId="77777777" w:rsidR="00717B1B" w:rsidRPr="008B5D37" w:rsidRDefault="00AE5D2C" w:rsidP="00262F1E">
      <w:pPr>
        <w:pStyle w:val="BodyText"/>
        <w:spacing w:before="120" w:after="120"/>
        <w:rPr>
          <w:b/>
          <w:szCs w:val="24"/>
        </w:rPr>
      </w:pPr>
      <w:r w:rsidRPr="1786C29B">
        <w:rPr>
          <w:b/>
          <w:bCs/>
        </w:rPr>
        <w:t>C</w:t>
      </w:r>
      <w:r w:rsidR="00717B1B" w:rsidRPr="1786C29B">
        <w:rPr>
          <w:b/>
          <w:bCs/>
        </w:rPr>
        <w:t>ompliance Requirements</w:t>
      </w:r>
    </w:p>
    <w:p w14:paraId="7C37A857" w14:textId="534BAF27" w:rsidR="00452D61" w:rsidRPr="00F56E28" w:rsidRDefault="00452D61" w:rsidP="002F1DAA">
      <w:pPr>
        <w:pStyle w:val="ListParagraph"/>
        <w:numPr>
          <w:ilvl w:val="0"/>
          <w:numId w:val="29"/>
        </w:numPr>
        <w:suppressAutoHyphens/>
        <w:autoSpaceDE w:val="0"/>
        <w:autoSpaceDN w:val="0"/>
        <w:adjustRightInd w:val="0"/>
        <w:spacing w:after="56"/>
        <w:rPr>
          <w:rFonts w:cs="Calibri"/>
          <w:sz w:val="23"/>
          <w:szCs w:val="23"/>
        </w:rPr>
      </w:pPr>
      <w:r w:rsidRPr="002F1DAA">
        <w:rPr>
          <w:rFonts w:cs="Calibri"/>
          <w:sz w:val="23"/>
          <w:szCs w:val="23"/>
        </w:rPr>
        <w:t>Australian citizen and possess, or acquire and maintain, an Australian Government Security Vetting Agency (AGSVA) security clearance at the Negative Vetting 1 (NV1)</w:t>
      </w:r>
      <w:r w:rsidR="11311448" w:rsidRPr="002F1DAA">
        <w:rPr>
          <w:rFonts w:cs="Calibri"/>
          <w:sz w:val="23"/>
          <w:szCs w:val="23"/>
        </w:rPr>
        <w:t>.</w:t>
      </w:r>
    </w:p>
    <w:p w14:paraId="4B2D77A5" w14:textId="25775E74" w:rsidR="00423241" w:rsidRPr="002F1DAA" w:rsidRDefault="00262F1E" w:rsidP="002F1DAA">
      <w:pPr>
        <w:pStyle w:val="ListParagraph"/>
        <w:numPr>
          <w:ilvl w:val="0"/>
          <w:numId w:val="29"/>
        </w:numPr>
        <w:suppressAutoHyphens/>
        <w:autoSpaceDE w:val="0"/>
        <w:autoSpaceDN w:val="0"/>
        <w:adjustRightInd w:val="0"/>
        <w:spacing w:after="56"/>
        <w:rPr>
          <w:rFonts w:cs="Calibri"/>
          <w:sz w:val="23"/>
          <w:szCs w:val="23"/>
        </w:rPr>
      </w:pPr>
      <w:r w:rsidRPr="002F1DAA">
        <w:rPr>
          <w:rFonts w:cs="Calibri"/>
          <w:sz w:val="23"/>
          <w:szCs w:val="23"/>
        </w:rPr>
        <w:t xml:space="preserve">This position </w:t>
      </w:r>
      <w:r w:rsidR="00D11614" w:rsidRPr="002F1DAA">
        <w:rPr>
          <w:rFonts w:cs="Calibri"/>
          <w:sz w:val="23"/>
          <w:szCs w:val="23"/>
        </w:rPr>
        <w:t xml:space="preserve">does not </w:t>
      </w:r>
      <w:r w:rsidRPr="002F1DAA">
        <w:rPr>
          <w:rFonts w:cs="Calibri"/>
          <w:sz w:val="23"/>
          <w:szCs w:val="23"/>
        </w:rPr>
        <w:t>require a pre-employment medical</w:t>
      </w:r>
      <w:r w:rsidR="00D11614" w:rsidRPr="002F1DAA">
        <w:rPr>
          <w:rFonts w:cs="Calibri"/>
          <w:sz w:val="23"/>
          <w:szCs w:val="23"/>
        </w:rPr>
        <w:t>.</w:t>
      </w:r>
    </w:p>
    <w:p w14:paraId="2A53CF28" w14:textId="27713448" w:rsidR="00015483" w:rsidRPr="002F1DAA" w:rsidRDefault="00482149" w:rsidP="002F1DAA">
      <w:pPr>
        <w:pStyle w:val="ListParagraph"/>
        <w:numPr>
          <w:ilvl w:val="0"/>
          <w:numId w:val="29"/>
        </w:numPr>
        <w:suppressAutoHyphens/>
        <w:autoSpaceDE w:val="0"/>
        <w:autoSpaceDN w:val="0"/>
        <w:adjustRightInd w:val="0"/>
        <w:spacing w:after="56"/>
        <w:rPr>
          <w:rFonts w:cs="Calibri"/>
          <w:sz w:val="23"/>
          <w:szCs w:val="23"/>
        </w:rPr>
      </w:pPr>
      <w:r w:rsidRPr="002F1DAA">
        <w:rPr>
          <w:rFonts w:cs="Calibri"/>
          <w:sz w:val="23"/>
          <w:szCs w:val="23"/>
        </w:rPr>
        <w:t xml:space="preserve"> </w:t>
      </w:r>
      <w:r w:rsidR="00423241" w:rsidRPr="002F1DAA">
        <w:rPr>
          <w:rFonts w:cs="Calibri"/>
          <w:sz w:val="23"/>
          <w:szCs w:val="23"/>
        </w:rPr>
        <w:t xml:space="preserve">This position </w:t>
      </w:r>
      <w:r w:rsidR="00D11614" w:rsidRPr="002F1DAA">
        <w:rPr>
          <w:rFonts w:cs="Calibri"/>
          <w:sz w:val="23"/>
          <w:szCs w:val="23"/>
        </w:rPr>
        <w:t>does not</w:t>
      </w:r>
      <w:r w:rsidR="00423241" w:rsidRPr="002F1DAA">
        <w:rPr>
          <w:rFonts w:cs="Calibri"/>
          <w:sz w:val="23"/>
          <w:szCs w:val="23"/>
        </w:rPr>
        <w:t xml:space="preserve"> require a Working with Vulnerable People Check.</w:t>
      </w:r>
    </w:p>
    <w:sectPr w:rsidR="00015483" w:rsidRPr="002F1DAA" w:rsidSect="006F09E8">
      <w:footerReference w:type="default" r:id="rId17"/>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EF804" w14:textId="77777777" w:rsidR="00153FB3" w:rsidRDefault="00153FB3" w:rsidP="00456927">
      <w:r>
        <w:separator/>
      </w:r>
    </w:p>
  </w:endnote>
  <w:endnote w:type="continuationSeparator" w:id="0">
    <w:p w14:paraId="03226355" w14:textId="77777777" w:rsidR="00153FB3" w:rsidRDefault="00153FB3" w:rsidP="00456927">
      <w:r>
        <w:continuationSeparator/>
      </w:r>
    </w:p>
  </w:endnote>
  <w:endnote w:type="continuationNotice" w:id="1">
    <w:p w14:paraId="72172852" w14:textId="77777777" w:rsidR="00153FB3" w:rsidRDefault="00153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7ACBB259" w14:textId="77777777"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85EAF4" w14:textId="77777777" w:rsidR="626D8A57" w:rsidRDefault="626D8A57" w:rsidP="626D8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ACE6C" w14:textId="77777777" w:rsidR="00153FB3" w:rsidRDefault="00153FB3" w:rsidP="00456927">
      <w:r>
        <w:separator/>
      </w:r>
    </w:p>
  </w:footnote>
  <w:footnote w:type="continuationSeparator" w:id="0">
    <w:p w14:paraId="6ABE6E76" w14:textId="77777777" w:rsidR="00153FB3" w:rsidRDefault="00153FB3" w:rsidP="00456927">
      <w:r>
        <w:continuationSeparator/>
      </w:r>
    </w:p>
  </w:footnote>
  <w:footnote w:type="continuationNotice" w:id="1">
    <w:p w14:paraId="796B51EB" w14:textId="77777777" w:rsidR="00153FB3" w:rsidRDefault="00153F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E178B"/>
    <w:multiLevelType w:val="hybridMultilevel"/>
    <w:tmpl w:val="BB204842"/>
    <w:lvl w:ilvl="0" w:tplc="7068E47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7E2238"/>
    <w:multiLevelType w:val="multilevel"/>
    <w:tmpl w:val="02AA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25650C"/>
    <w:multiLevelType w:val="hybridMultilevel"/>
    <w:tmpl w:val="83F271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ED417D2"/>
    <w:multiLevelType w:val="hybridMultilevel"/>
    <w:tmpl w:val="2964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EB703A"/>
    <w:multiLevelType w:val="multilevel"/>
    <w:tmpl w:val="7E40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9A2109"/>
    <w:multiLevelType w:val="multilevel"/>
    <w:tmpl w:val="2C8A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8B0276"/>
    <w:multiLevelType w:val="multilevel"/>
    <w:tmpl w:val="53EA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517064"/>
    <w:multiLevelType w:val="hybridMultilevel"/>
    <w:tmpl w:val="CA70B9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2452E5"/>
    <w:multiLevelType w:val="hybridMultilevel"/>
    <w:tmpl w:val="BE56620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DF25705"/>
    <w:multiLevelType w:val="hybridMultilevel"/>
    <w:tmpl w:val="34CE10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1181D02"/>
    <w:multiLevelType w:val="hybridMultilevel"/>
    <w:tmpl w:val="DBA4E7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FE123D"/>
    <w:multiLevelType w:val="multilevel"/>
    <w:tmpl w:val="E5F4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17" w15:restartNumberingAfterBreak="0">
    <w:nsid w:val="35BB75ED"/>
    <w:multiLevelType w:val="multilevel"/>
    <w:tmpl w:val="C61A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164A19"/>
    <w:multiLevelType w:val="hybridMultilevel"/>
    <w:tmpl w:val="B2F88596"/>
    <w:lvl w:ilvl="0" w:tplc="4F0A8F24">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1" w15:restartNumberingAfterBreak="0">
    <w:nsid w:val="4C193166"/>
    <w:multiLevelType w:val="hybridMultilevel"/>
    <w:tmpl w:val="8202FD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E56FFF"/>
    <w:multiLevelType w:val="multilevel"/>
    <w:tmpl w:val="D62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1E6BFE"/>
    <w:multiLevelType w:val="hybridMultilevel"/>
    <w:tmpl w:val="600038B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D57360B"/>
    <w:multiLevelType w:val="multilevel"/>
    <w:tmpl w:val="E10A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A73341"/>
    <w:multiLevelType w:val="multilevel"/>
    <w:tmpl w:val="E504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19"/>
  </w:num>
  <w:num w:numId="2" w16cid:durableId="1219633118">
    <w:abstractNumId w:val="20"/>
  </w:num>
  <w:num w:numId="3" w16cid:durableId="1665087851">
    <w:abstractNumId w:val="1"/>
  </w:num>
  <w:num w:numId="4" w16cid:durableId="1002662723">
    <w:abstractNumId w:val="0"/>
  </w:num>
  <w:num w:numId="5" w16cid:durableId="437914539">
    <w:abstractNumId w:val="28"/>
  </w:num>
  <w:num w:numId="6" w16cid:durableId="1411318379">
    <w:abstractNumId w:val="12"/>
  </w:num>
  <w:num w:numId="7" w16cid:durableId="1966767548">
    <w:abstractNumId w:val="18"/>
  </w:num>
  <w:num w:numId="8" w16cid:durableId="1275558429">
    <w:abstractNumId w:val="22"/>
  </w:num>
  <w:num w:numId="9" w16cid:durableId="313411413">
    <w:abstractNumId w:val="8"/>
  </w:num>
  <w:num w:numId="10" w16cid:durableId="1825461990">
    <w:abstractNumId w:val="17"/>
  </w:num>
  <w:num w:numId="11" w16cid:durableId="1795899869">
    <w:abstractNumId w:val="5"/>
  </w:num>
  <w:num w:numId="12" w16cid:durableId="1027559421">
    <w:abstractNumId w:val="16"/>
  </w:num>
  <w:num w:numId="13" w16cid:durableId="1924295418">
    <w:abstractNumId w:val="2"/>
  </w:num>
  <w:num w:numId="14" w16cid:durableId="340592856">
    <w:abstractNumId w:val="10"/>
  </w:num>
  <w:num w:numId="15" w16cid:durableId="72245538">
    <w:abstractNumId w:val="27"/>
  </w:num>
  <w:num w:numId="16" w16cid:durableId="1940675586">
    <w:abstractNumId w:val="7"/>
  </w:num>
  <w:num w:numId="17" w16cid:durableId="243074761">
    <w:abstractNumId w:val="26"/>
  </w:num>
  <w:num w:numId="18" w16cid:durableId="26880766">
    <w:abstractNumId w:val="24"/>
  </w:num>
  <w:num w:numId="19" w16cid:durableId="1726642737">
    <w:abstractNumId w:val="6"/>
  </w:num>
  <w:num w:numId="20" w16cid:durableId="970356574">
    <w:abstractNumId w:val="3"/>
  </w:num>
  <w:num w:numId="21" w16cid:durableId="348991001">
    <w:abstractNumId w:val="15"/>
  </w:num>
  <w:num w:numId="22" w16cid:durableId="175771071">
    <w:abstractNumId w:val="9"/>
  </w:num>
  <w:num w:numId="23" w16cid:durableId="1732190992">
    <w:abstractNumId w:val="11"/>
  </w:num>
  <w:num w:numId="24" w16cid:durableId="2013800496">
    <w:abstractNumId w:val="23"/>
  </w:num>
  <w:num w:numId="25" w16cid:durableId="720983769">
    <w:abstractNumId w:val="19"/>
  </w:num>
  <w:num w:numId="26" w16cid:durableId="554008507">
    <w:abstractNumId w:val="25"/>
  </w:num>
  <w:num w:numId="27" w16cid:durableId="985815065">
    <w:abstractNumId w:val="14"/>
  </w:num>
  <w:num w:numId="28" w16cid:durableId="1185750009">
    <w:abstractNumId w:val="21"/>
  </w:num>
  <w:num w:numId="29" w16cid:durableId="1792094758">
    <w:abstractNumId w:val="4"/>
  </w:num>
  <w:num w:numId="30" w16cid:durableId="189298276">
    <w:abstractNumId w:val="13"/>
  </w:num>
  <w:num w:numId="31" w16cid:durableId="1906185830">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309"/>
    <w:rsid w:val="000021F5"/>
    <w:rsid w:val="000043CB"/>
    <w:rsid w:val="00005214"/>
    <w:rsid w:val="00006312"/>
    <w:rsid w:val="0001147B"/>
    <w:rsid w:val="00013F84"/>
    <w:rsid w:val="000153F3"/>
    <w:rsid w:val="00015483"/>
    <w:rsid w:val="0001642D"/>
    <w:rsid w:val="000165BD"/>
    <w:rsid w:val="00024993"/>
    <w:rsid w:val="00025B57"/>
    <w:rsid w:val="00026BDA"/>
    <w:rsid w:val="00031119"/>
    <w:rsid w:val="00033B5C"/>
    <w:rsid w:val="00034905"/>
    <w:rsid w:val="00036182"/>
    <w:rsid w:val="00036249"/>
    <w:rsid w:val="00037E42"/>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80653"/>
    <w:rsid w:val="00083084"/>
    <w:rsid w:val="00083AB8"/>
    <w:rsid w:val="00083B52"/>
    <w:rsid w:val="000844D6"/>
    <w:rsid w:val="00086060"/>
    <w:rsid w:val="000901FA"/>
    <w:rsid w:val="00090C5A"/>
    <w:rsid w:val="00094562"/>
    <w:rsid w:val="000A1619"/>
    <w:rsid w:val="000A5186"/>
    <w:rsid w:val="000B622C"/>
    <w:rsid w:val="000C1C21"/>
    <w:rsid w:val="000C1FD7"/>
    <w:rsid w:val="000C28DE"/>
    <w:rsid w:val="000C3654"/>
    <w:rsid w:val="000C452E"/>
    <w:rsid w:val="000C5361"/>
    <w:rsid w:val="000D5D8B"/>
    <w:rsid w:val="000D68EE"/>
    <w:rsid w:val="000D6BB7"/>
    <w:rsid w:val="000E27EC"/>
    <w:rsid w:val="000E2939"/>
    <w:rsid w:val="000E29DC"/>
    <w:rsid w:val="000E639E"/>
    <w:rsid w:val="000F20B2"/>
    <w:rsid w:val="000F2684"/>
    <w:rsid w:val="000F2688"/>
    <w:rsid w:val="000F5B1F"/>
    <w:rsid w:val="000F69FC"/>
    <w:rsid w:val="000F6A2A"/>
    <w:rsid w:val="0010052B"/>
    <w:rsid w:val="0010097A"/>
    <w:rsid w:val="001025CA"/>
    <w:rsid w:val="001114DA"/>
    <w:rsid w:val="00114CE0"/>
    <w:rsid w:val="00120EAC"/>
    <w:rsid w:val="00127312"/>
    <w:rsid w:val="0013025E"/>
    <w:rsid w:val="00132892"/>
    <w:rsid w:val="00135BF7"/>
    <w:rsid w:val="001429A6"/>
    <w:rsid w:val="00144770"/>
    <w:rsid w:val="001501F0"/>
    <w:rsid w:val="0015056D"/>
    <w:rsid w:val="00153FB3"/>
    <w:rsid w:val="001552C6"/>
    <w:rsid w:val="00155A7A"/>
    <w:rsid w:val="00155ED9"/>
    <w:rsid w:val="00156619"/>
    <w:rsid w:val="001573C0"/>
    <w:rsid w:val="0015799C"/>
    <w:rsid w:val="00160268"/>
    <w:rsid w:val="001603B4"/>
    <w:rsid w:val="00160D2A"/>
    <w:rsid w:val="00165860"/>
    <w:rsid w:val="00165BC8"/>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48AD"/>
    <w:rsid w:val="00196DC8"/>
    <w:rsid w:val="001A12DC"/>
    <w:rsid w:val="001A36F2"/>
    <w:rsid w:val="001A41CA"/>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640"/>
    <w:rsid w:val="001F2C45"/>
    <w:rsid w:val="001F5A18"/>
    <w:rsid w:val="001F647D"/>
    <w:rsid w:val="001F76A4"/>
    <w:rsid w:val="001F78AE"/>
    <w:rsid w:val="002014E5"/>
    <w:rsid w:val="00202669"/>
    <w:rsid w:val="00203EB8"/>
    <w:rsid w:val="00204473"/>
    <w:rsid w:val="0020493E"/>
    <w:rsid w:val="002113B4"/>
    <w:rsid w:val="0021151E"/>
    <w:rsid w:val="00214732"/>
    <w:rsid w:val="0021623D"/>
    <w:rsid w:val="00220092"/>
    <w:rsid w:val="00221DC3"/>
    <w:rsid w:val="0022484E"/>
    <w:rsid w:val="00224946"/>
    <w:rsid w:val="00225810"/>
    <w:rsid w:val="0022677F"/>
    <w:rsid w:val="0023024E"/>
    <w:rsid w:val="00230F5C"/>
    <w:rsid w:val="00231B57"/>
    <w:rsid w:val="002334D2"/>
    <w:rsid w:val="00233C5A"/>
    <w:rsid w:val="0023640E"/>
    <w:rsid w:val="0024018C"/>
    <w:rsid w:val="00242759"/>
    <w:rsid w:val="00243603"/>
    <w:rsid w:val="00250A9D"/>
    <w:rsid w:val="00252449"/>
    <w:rsid w:val="00256BED"/>
    <w:rsid w:val="0026001C"/>
    <w:rsid w:val="00262DEE"/>
    <w:rsid w:val="00262F1E"/>
    <w:rsid w:val="0027094B"/>
    <w:rsid w:val="00271701"/>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C2860"/>
    <w:rsid w:val="002C41BC"/>
    <w:rsid w:val="002D07A1"/>
    <w:rsid w:val="002D1359"/>
    <w:rsid w:val="002D2A0D"/>
    <w:rsid w:val="002D56A7"/>
    <w:rsid w:val="002E461D"/>
    <w:rsid w:val="002E6343"/>
    <w:rsid w:val="002E6BEC"/>
    <w:rsid w:val="002E78B8"/>
    <w:rsid w:val="002F0510"/>
    <w:rsid w:val="002F1DAA"/>
    <w:rsid w:val="002F3365"/>
    <w:rsid w:val="002F3888"/>
    <w:rsid w:val="002F69C3"/>
    <w:rsid w:val="003001EB"/>
    <w:rsid w:val="0030208D"/>
    <w:rsid w:val="003020B5"/>
    <w:rsid w:val="00303D7D"/>
    <w:rsid w:val="003041BC"/>
    <w:rsid w:val="00305A5F"/>
    <w:rsid w:val="00306C85"/>
    <w:rsid w:val="00306ED0"/>
    <w:rsid w:val="0030782C"/>
    <w:rsid w:val="0031098B"/>
    <w:rsid w:val="0031523D"/>
    <w:rsid w:val="0032114B"/>
    <w:rsid w:val="00323ADE"/>
    <w:rsid w:val="00325635"/>
    <w:rsid w:val="00326758"/>
    <w:rsid w:val="00327679"/>
    <w:rsid w:val="00334F25"/>
    <w:rsid w:val="00335502"/>
    <w:rsid w:val="0033768C"/>
    <w:rsid w:val="003421B5"/>
    <w:rsid w:val="00344845"/>
    <w:rsid w:val="003461EF"/>
    <w:rsid w:val="00347432"/>
    <w:rsid w:val="00350170"/>
    <w:rsid w:val="00352E34"/>
    <w:rsid w:val="0035537A"/>
    <w:rsid w:val="00356DD0"/>
    <w:rsid w:val="00357B05"/>
    <w:rsid w:val="0036348B"/>
    <w:rsid w:val="00365A72"/>
    <w:rsid w:val="003660FD"/>
    <w:rsid w:val="00366983"/>
    <w:rsid w:val="00367345"/>
    <w:rsid w:val="00367C98"/>
    <w:rsid w:val="00372AF3"/>
    <w:rsid w:val="00373FED"/>
    <w:rsid w:val="003743B3"/>
    <w:rsid w:val="003755C3"/>
    <w:rsid w:val="00381E30"/>
    <w:rsid w:val="00382449"/>
    <w:rsid w:val="00384332"/>
    <w:rsid w:val="003862F3"/>
    <w:rsid w:val="00386A06"/>
    <w:rsid w:val="00387A15"/>
    <w:rsid w:val="0039040A"/>
    <w:rsid w:val="00392AFC"/>
    <w:rsid w:val="00394470"/>
    <w:rsid w:val="00394A89"/>
    <w:rsid w:val="003958AF"/>
    <w:rsid w:val="00395E36"/>
    <w:rsid w:val="003A2813"/>
    <w:rsid w:val="003A3785"/>
    <w:rsid w:val="003A44BC"/>
    <w:rsid w:val="003A65D2"/>
    <w:rsid w:val="003B6649"/>
    <w:rsid w:val="003B673A"/>
    <w:rsid w:val="003B7B87"/>
    <w:rsid w:val="003C1D2E"/>
    <w:rsid w:val="003C52D7"/>
    <w:rsid w:val="003C6108"/>
    <w:rsid w:val="003C6256"/>
    <w:rsid w:val="003D2075"/>
    <w:rsid w:val="003D422A"/>
    <w:rsid w:val="003E2C2A"/>
    <w:rsid w:val="003E6BC9"/>
    <w:rsid w:val="003F70CF"/>
    <w:rsid w:val="00402D13"/>
    <w:rsid w:val="0040469C"/>
    <w:rsid w:val="004061F4"/>
    <w:rsid w:val="00410BF0"/>
    <w:rsid w:val="00410EBF"/>
    <w:rsid w:val="004119A2"/>
    <w:rsid w:val="004121AA"/>
    <w:rsid w:val="00415907"/>
    <w:rsid w:val="00420E03"/>
    <w:rsid w:val="004213E5"/>
    <w:rsid w:val="00423122"/>
    <w:rsid w:val="00423241"/>
    <w:rsid w:val="0042331E"/>
    <w:rsid w:val="00432969"/>
    <w:rsid w:val="0043355F"/>
    <w:rsid w:val="0043375C"/>
    <w:rsid w:val="00434524"/>
    <w:rsid w:val="0043559B"/>
    <w:rsid w:val="0043636D"/>
    <w:rsid w:val="00440141"/>
    <w:rsid w:val="00440D74"/>
    <w:rsid w:val="00441286"/>
    <w:rsid w:val="0044178E"/>
    <w:rsid w:val="00441ECC"/>
    <w:rsid w:val="00442939"/>
    <w:rsid w:val="00442C84"/>
    <w:rsid w:val="00445E44"/>
    <w:rsid w:val="00446319"/>
    <w:rsid w:val="00452265"/>
    <w:rsid w:val="00452D10"/>
    <w:rsid w:val="00452D61"/>
    <w:rsid w:val="004530AE"/>
    <w:rsid w:val="00455CDA"/>
    <w:rsid w:val="00456927"/>
    <w:rsid w:val="00461819"/>
    <w:rsid w:val="00461B18"/>
    <w:rsid w:val="00463986"/>
    <w:rsid w:val="00464D35"/>
    <w:rsid w:val="00471CF0"/>
    <w:rsid w:val="00474D11"/>
    <w:rsid w:val="00475504"/>
    <w:rsid w:val="00480172"/>
    <w:rsid w:val="00480812"/>
    <w:rsid w:val="00481829"/>
    <w:rsid w:val="00481BE9"/>
    <w:rsid w:val="00482149"/>
    <w:rsid w:val="00484153"/>
    <w:rsid w:val="0048530A"/>
    <w:rsid w:val="00486402"/>
    <w:rsid w:val="00486ED4"/>
    <w:rsid w:val="0049099C"/>
    <w:rsid w:val="00492EE9"/>
    <w:rsid w:val="00493773"/>
    <w:rsid w:val="00493C56"/>
    <w:rsid w:val="00495B39"/>
    <w:rsid w:val="004A2C60"/>
    <w:rsid w:val="004A3822"/>
    <w:rsid w:val="004A5A47"/>
    <w:rsid w:val="004A5BE6"/>
    <w:rsid w:val="004A7311"/>
    <w:rsid w:val="004A7E53"/>
    <w:rsid w:val="004B06EA"/>
    <w:rsid w:val="004B32D2"/>
    <w:rsid w:val="004C1716"/>
    <w:rsid w:val="004C54B5"/>
    <w:rsid w:val="004C5C18"/>
    <w:rsid w:val="004C6C23"/>
    <w:rsid w:val="004C765C"/>
    <w:rsid w:val="004D4911"/>
    <w:rsid w:val="004D564D"/>
    <w:rsid w:val="004E1AE6"/>
    <w:rsid w:val="004E2FBB"/>
    <w:rsid w:val="004E5A8F"/>
    <w:rsid w:val="004E60B4"/>
    <w:rsid w:val="004F2565"/>
    <w:rsid w:val="004F3F6F"/>
    <w:rsid w:val="004F45C5"/>
    <w:rsid w:val="004F4613"/>
    <w:rsid w:val="004F46AC"/>
    <w:rsid w:val="00501247"/>
    <w:rsid w:val="005058C8"/>
    <w:rsid w:val="00505A6D"/>
    <w:rsid w:val="0050755B"/>
    <w:rsid w:val="00507949"/>
    <w:rsid w:val="005107B8"/>
    <w:rsid w:val="00514711"/>
    <w:rsid w:val="00516EC3"/>
    <w:rsid w:val="0052245D"/>
    <w:rsid w:val="0053083B"/>
    <w:rsid w:val="00536C34"/>
    <w:rsid w:val="00536C68"/>
    <w:rsid w:val="00540F82"/>
    <w:rsid w:val="00541C41"/>
    <w:rsid w:val="0054419B"/>
    <w:rsid w:val="005466BD"/>
    <w:rsid w:val="00546723"/>
    <w:rsid w:val="0054727B"/>
    <w:rsid w:val="0055314F"/>
    <w:rsid w:val="00554183"/>
    <w:rsid w:val="0055729E"/>
    <w:rsid w:val="00557862"/>
    <w:rsid w:val="00557AF3"/>
    <w:rsid w:val="00561454"/>
    <w:rsid w:val="00566030"/>
    <w:rsid w:val="0056705E"/>
    <w:rsid w:val="00572E1C"/>
    <w:rsid w:val="00573D58"/>
    <w:rsid w:val="00576FB9"/>
    <w:rsid w:val="00582863"/>
    <w:rsid w:val="00583309"/>
    <w:rsid w:val="00583BE0"/>
    <w:rsid w:val="0058419A"/>
    <w:rsid w:val="00584463"/>
    <w:rsid w:val="005861A6"/>
    <w:rsid w:val="0058682F"/>
    <w:rsid w:val="00586CDA"/>
    <w:rsid w:val="0058711F"/>
    <w:rsid w:val="00587DFD"/>
    <w:rsid w:val="00591E20"/>
    <w:rsid w:val="00592CF0"/>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7C35"/>
    <w:rsid w:val="005C290A"/>
    <w:rsid w:val="005C2940"/>
    <w:rsid w:val="005C2BFC"/>
    <w:rsid w:val="005C391C"/>
    <w:rsid w:val="005C4768"/>
    <w:rsid w:val="005C6309"/>
    <w:rsid w:val="005D1324"/>
    <w:rsid w:val="005D37FE"/>
    <w:rsid w:val="005D3A84"/>
    <w:rsid w:val="005D48EB"/>
    <w:rsid w:val="005D4959"/>
    <w:rsid w:val="005D4EDB"/>
    <w:rsid w:val="005D5063"/>
    <w:rsid w:val="005E0077"/>
    <w:rsid w:val="005E2E92"/>
    <w:rsid w:val="005E2EBD"/>
    <w:rsid w:val="005E4E9D"/>
    <w:rsid w:val="005E7A13"/>
    <w:rsid w:val="005F1480"/>
    <w:rsid w:val="005F1A2B"/>
    <w:rsid w:val="005F1B26"/>
    <w:rsid w:val="00601827"/>
    <w:rsid w:val="006030D0"/>
    <w:rsid w:val="00604AD4"/>
    <w:rsid w:val="00604B5C"/>
    <w:rsid w:val="00615D88"/>
    <w:rsid w:val="00621532"/>
    <w:rsid w:val="00622D9B"/>
    <w:rsid w:val="00624268"/>
    <w:rsid w:val="00625A19"/>
    <w:rsid w:val="00625B2C"/>
    <w:rsid w:val="00626AEC"/>
    <w:rsid w:val="0063309D"/>
    <w:rsid w:val="00633F44"/>
    <w:rsid w:val="00634E13"/>
    <w:rsid w:val="006353A8"/>
    <w:rsid w:val="00647C3A"/>
    <w:rsid w:val="00651463"/>
    <w:rsid w:val="006522B3"/>
    <w:rsid w:val="00653FBE"/>
    <w:rsid w:val="00661329"/>
    <w:rsid w:val="006616A2"/>
    <w:rsid w:val="0066272C"/>
    <w:rsid w:val="00664AEA"/>
    <w:rsid w:val="00665693"/>
    <w:rsid w:val="00666999"/>
    <w:rsid w:val="006754F1"/>
    <w:rsid w:val="00676EE5"/>
    <w:rsid w:val="006822CC"/>
    <w:rsid w:val="00685107"/>
    <w:rsid w:val="006856BE"/>
    <w:rsid w:val="006871A8"/>
    <w:rsid w:val="006873BA"/>
    <w:rsid w:val="006912A5"/>
    <w:rsid w:val="0069634D"/>
    <w:rsid w:val="006A159D"/>
    <w:rsid w:val="006A29EB"/>
    <w:rsid w:val="006B5CD6"/>
    <w:rsid w:val="006C102C"/>
    <w:rsid w:val="006C3391"/>
    <w:rsid w:val="006C3FCC"/>
    <w:rsid w:val="006C6C6E"/>
    <w:rsid w:val="006C707D"/>
    <w:rsid w:val="006C7246"/>
    <w:rsid w:val="006C74CE"/>
    <w:rsid w:val="006D16D5"/>
    <w:rsid w:val="006D1B88"/>
    <w:rsid w:val="006D2B30"/>
    <w:rsid w:val="006D54EC"/>
    <w:rsid w:val="006E1389"/>
    <w:rsid w:val="006E28CA"/>
    <w:rsid w:val="006E453E"/>
    <w:rsid w:val="006E4A0C"/>
    <w:rsid w:val="006F09E8"/>
    <w:rsid w:val="006F52CF"/>
    <w:rsid w:val="006F5E58"/>
    <w:rsid w:val="007010FB"/>
    <w:rsid w:val="00701A46"/>
    <w:rsid w:val="007117A5"/>
    <w:rsid w:val="00711FE1"/>
    <w:rsid w:val="007122B5"/>
    <w:rsid w:val="00712EF1"/>
    <w:rsid w:val="00715082"/>
    <w:rsid w:val="00715707"/>
    <w:rsid w:val="00715C75"/>
    <w:rsid w:val="00717B1B"/>
    <w:rsid w:val="0072401A"/>
    <w:rsid w:val="0072498E"/>
    <w:rsid w:val="00725A09"/>
    <w:rsid w:val="00725DA5"/>
    <w:rsid w:val="00727237"/>
    <w:rsid w:val="00733308"/>
    <w:rsid w:val="00735FA7"/>
    <w:rsid w:val="00744034"/>
    <w:rsid w:val="007456E9"/>
    <w:rsid w:val="007471D6"/>
    <w:rsid w:val="00750C04"/>
    <w:rsid w:val="00750C06"/>
    <w:rsid w:val="00750FD4"/>
    <w:rsid w:val="00753085"/>
    <w:rsid w:val="00753217"/>
    <w:rsid w:val="00763007"/>
    <w:rsid w:val="0076322C"/>
    <w:rsid w:val="00764EF4"/>
    <w:rsid w:val="007702B5"/>
    <w:rsid w:val="00776D7E"/>
    <w:rsid w:val="007774E5"/>
    <w:rsid w:val="00777B6C"/>
    <w:rsid w:val="0078560A"/>
    <w:rsid w:val="00792C57"/>
    <w:rsid w:val="007A75DF"/>
    <w:rsid w:val="007B23B6"/>
    <w:rsid w:val="007B4877"/>
    <w:rsid w:val="007C029B"/>
    <w:rsid w:val="007C03C0"/>
    <w:rsid w:val="007C257B"/>
    <w:rsid w:val="007C40E2"/>
    <w:rsid w:val="007D45F6"/>
    <w:rsid w:val="007D591F"/>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C7D"/>
    <w:rsid w:val="00804FDA"/>
    <w:rsid w:val="00810089"/>
    <w:rsid w:val="00814878"/>
    <w:rsid w:val="0081518C"/>
    <w:rsid w:val="00816ACF"/>
    <w:rsid w:val="008174AA"/>
    <w:rsid w:val="00820354"/>
    <w:rsid w:val="00823120"/>
    <w:rsid w:val="00827843"/>
    <w:rsid w:val="008343E7"/>
    <w:rsid w:val="0083521F"/>
    <w:rsid w:val="00841062"/>
    <w:rsid w:val="0084222A"/>
    <w:rsid w:val="00845EDC"/>
    <w:rsid w:val="0085156B"/>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5236"/>
    <w:rsid w:val="008A0CDC"/>
    <w:rsid w:val="008B0DC9"/>
    <w:rsid w:val="008B22B1"/>
    <w:rsid w:val="008B44C1"/>
    <w:rsid w:val="008B5D37"/>
    <w:rsid w:val="008B73EA"/>
    <w:rsid w:val="008B7D85"/>
    <w:rsid w:val="008C00AC"/>
    <w:rsid w:val="008C40B5"/>
    <w:rsid w:val="008C4982"/>
    <w:rsid w:val="008C5432"/>
    <w:rsid w:val="008D1345"/>
    <w:rsid w:val="008D1EA2"/>
    <w:rsid w:val="008E3ED7"/>
    <w:rsid w:val="008E4109"/>
    <w:rsid w:val="008E442F"/>
    <w:rsid w:val="008E5749"/>
    <w:rsid w:val="008E704D"/>
    <w:rsid w:val="008E70DA"/>
    <w:rsid w:val="008F0135"/>
    <w:rsid w:val="008F06F8"/>
    <w:rsid w:val="008F096E"/>
    <w:rsid w:val="008F29AC"/>
    <w:rsid w:val="008F2E58"/>
    <w:rsid w:val="008F4168"/>
    <w:rsid w:val="008F53EF"/>
    <w:rsid w:val="008F7580"/>
    <w:rsid w:val="008F78B3"/>
    <w:rsid w:val="00901D06"/>
    <w:rsid w:val="009020BE"/>
    <w:rsid w:val="00906D99"/>
    <w:rsid w:val="00910A68"/>
    <w:rsid w:val="0091264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42273"/>
    <w:rsid w:val="00944B05"/>
    <w:rsid w:val="009468CB"/>
    <w:rsid w:val="00947242"/>
    <w:rsid w:val="00950EE2"/>
    <w:rsid w:val="00951EF1"/>
    <w:rsid w:val="0095256C"/>
    <w:rsid w:val="00956BB9"/>
    <w:rsid w:val="00966C84"/>
    <w:rsid w:val="0097032A"/>
    <w:rsid w:val="00971A19"/>
    <w:rsid w:val="0097715C"/>
    <w:rsid w:val="009774C4"/>
    <w:rsid w:val="009774D3"/>
    <w:rsid w:val="00981149"/>
    <w:rsid w:val="00981CF8"/>
    <w:rsid w:val="00982A27"/>
    <w:rsid w:val="00986862"/>
    <w:rsid w:val="00987012"/>
    <w:rsid w:val="00987C48"/>
    <w:rsid w:val="00993B5E"/>
    <w:rsid w:val="009A188E"/>
    <w:rsid w:val="009A23BE"/>
    <w:rsid w:val="009B1D24"/>
    <w:rsid w:val="009B3A9E"/>
    <w:rsid w:val="009B4408"/>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635F"/>
    <w:rsid w:val="009E69AB"/>
    <w:rsid w:val="009F18C5"/>
    <w:rsid w:val="009F3C84"/>
    <w:rsid w:val="009F5427"/>
    <w:rsid w:val="009F710A"/>
    <w:rsid w:val="00A0134E"/>
    <w:rsid w:val="00A03869"/>
    <w:rsid w:val="00A05E7F"/>
    <w:rsid w:val="00A1194D"/>
    <w:rsid w:val="00A124FC"/>
    <w:rsid w:val="00A13839"/>
    <w:rsid w:val="00A13C54"/>
    <w:rsid w:val="00A15143"/>
    <w:rsid w:val="00A15AF8"/>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5002"/>
    <w:rsid w:val="00A6564B"/>
    <w:rsid w:val="00A6799C"/>
    <w:rsid w:val="00A67D9A"/>
    <w:rsid w:val="00A67EFD"/>
    <w:rsid w:val="00A67FDF"/>
    <w:rsid w:val="00A706B5"/>
    <w:rsid w:val="00A75FA8"/>
    <w:rsid w:val="00A766DD"/>
    <w:rsid w:val="00A7782E"/>
    <w:rsid w:val="00A81E05"/>
    <w:rsid w:val="00A82BCC"/>
    <w:rsid w:val="00A86BFC"/>
    <w:rsid w:val="00A940E8"/>
    <w:rsid w:val="00A94ED2"/>
    <w:rsid w:val="00A970FE"/>
    <w:rsid w:val="00A97920"/>
    <w:rsid w:val="00AA2381"/>
    <w:rsid w:val="00AA2C14"/>
    <w:rsid w:val="00AA3A01"/>
    <w:rsid w:val="00AA5EBD"/>
    <w:rsid w:val="00AB26D3"/>
    <w:rsid w:val="00AB2DC4"/>
    <w:rsid w:val="00AB6B4E"/>
    <w:rsid w:val="00AC1E3C"/>
    <w:rsid w:val="00AC42C3"/>
    <w:rsid w:val="00AC448A"/>
    <w:rsid w:val="00AC73C0"/>
    <w:rsid w:val="00AD11FF"/>
    <w:rsid w:val="00AD663D"/>
    <w:rsid w:val="00AD698B"/>
    <w:rsid w:val="00AD7B08"/>
    <w:rsid w:val="00AE293C"/>
    <w:rsid w:val="00AE3735"/>
    <w:rsid w:val="00AE3C67"/>
    <w:rsid w:val="00AE4EDE"/>
    <w:rsid w:val="00AE5D2C"/>
    <w:rsid w:val="00AE5DB5"/>
    <w:rsid w:val="00AE7101"/>
    <w:rsid w:val="00AF04CA"/>
    <w:rsid w:val="00AF1222"/>
    <w:rsid w:val="00AF4776"/>
    <w:rsid w:val="00AF7DAA"/>
    <w:rsid w:val="00B02B3C"/>
    <w:rsid w:val="00B03C6A"/>
    <w:rsid w:val="00B1050E"/>
    <w:rsid w:val="00B1073F"/>
    <w:rsid w:val="00B10AE6"/>
    <w:rsid w:val="00B140A3"/>
    <w:rsid w:val="00B14F71"/>
    <w:rsid w:val="00B16D45"/>
    <w:rsid w:val="00B1764A"/>
    <w:rsid w:val="00B17D68"/>
    <w:rsid w:val="00B20715"/>
    <w:rsid w:val="00B20E20"/>
    <w:rsid w:val="00B2219C"/>
    <w:rsid w:val="00B266D2"/>
    <w:rsid w:val="00B34F4E"/>
    <w:rsid w:val="00B4058F"/>
    <w:rsid w:val="00B41628"/>
    <w:rsid w:val="00B42E10"/>
    <w:rsid w:val="00B45C3A"/>
    <w:rsid w:val="00B45E7E"/>
    <w:rsid w:val="00B474FF"/>
    <w:rsid w:val="00B52740"/>
    <w:rsid w:val="00B52963"/>
    <w:rsid w:val="00B54281"/>
    <w:rsid w:val="00B60BC4"/>
    <w:rsid w:val="00B60C81"/>
    <w:rsid w:val="00B6117A"/>
    <w:rsid w:val="00B6194A"/>
    <w:rsid w:val="00B66DAD"/>
    <w:rsid w:val="00B66F68"/>
    <w:rsid w:val="00B7075A"/>
    <w:rsid w:val="00B71CBC"/>
    <w:rsid w:val="00B74516"/>
    <w:rsid w:val="00B76AEC"/>
    <w:rsid w:val="00B8045A"/>
    <w:rsid w:val="00B814CB"/>
    <w:rsid w:val="00B86466"/>
    <w:rsid w:val="00B929AA"/>
    <w:rsid w:val="00B97CE0"/>
    <w:rsid w:val="00BA4E02"/>
    <w:rsid w:val="00BB0756"/>
    <w:rsid w:val="00BB3155"/>
    <w:rsid w:val="00BB6A5F"/>
    <w:rsid w:val="00BB7CA4"/>
    <w:rsid w:val="00BC022B"/>
    <w:rsid w:val="00BC447C"/>
    <w:rsid w:val="00BE066B"/>
    <w:rsid w:val="00BE45BF"/>
    <w:rsid w:val="00BE6805"/>
    <w:rsid w:val="00BF274B"/>
    <w:rsid w:val="00BF50AE"/>
    <w:rsid w:val="00BF6527"/>
    <w:rsid w:val="00C00223"/>
    <w:rsid w:val="00C01B46"/>
    <w:rsid w:val="00C03BA9"/>
    <w:rsid w:val="00C0471B"/>
    <w:rsid w:val="00C059E6"/>
    <w:rsid w:val="00C11089"/>
    <w:rsid w:val="00C110F4"/>
    <w:rsid w:val="00C12233"/>
    <w:rsid w:val="00C133A3"/>
    <w:rsid w:val="00C14B96"/>
    <w:rsid w:val="00C15B5E"/>
    <w:rsid w:val="00C16E41"/>
    <w:rsid w:val="00C21FDA"/>
    <w:rsid w:val="00C243B9"/>
    <w:rsid w:val="00C258CC"/>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5A36"/>
    <w:rsid w:val="00C81271"/>
    <w:rsid w:val="00C82B00"/>
    <w:rsid w:val="00C87206"/>
    <w:rsid w:val="00C91044"/>
    <w:rsid w:val="00C944C2"/>
    <w:rsid w:val="00CA1728"/>
    <w:rsid w:val="00CA359C"/>
    <w:rsid w:val="00CA6175"/>
    <w:rsid w:val="00CB014F"/>
    <w:rsid w:val="00CB2F58"/>
    <w:rsid w:val="00CB2FA2"/>
    <w:rsid w:val="00CC11D3"/>
    <w:rsid w:val="00CC1541"/>
    <w:rsid w:val="00CD3133"/>
    <w:rsid w:val="00CD5805"/>
    <w:rsid w:val="00CD63DC"/>
    <w:rsid w:val="00CD7FA6"/>
    <w:rsid w:val="00CE0011"/>
    <w:rsid w:val="00CE1AEA"/>
    <w:rsid w:val="00CE32CB"/>
    <w:rsid w:val="00CE4EF3"/>
    <w:rsid w:val="00CF5211"/>
    <w:rsid w:val="00CF5813"/>
    <w:rsid w:val="00CF5AFE"/>
    <w:rsid w:val="00CF7E61"/>
    <w:rsid w:val="00D01554"/>
    <w:rsid w:val="00D01FAF"/>
    <w:rsid w:val="00D0239B"/>
    <w:rsid w:val="00D0473B"/>
    <w:rsid w:val="00D1091A"/>
    <w:rsid w:val="00D10DDC"/>
    <w:rsid w:val="00D11614"/>
    <w:rsid w:val="00D14203"/>
    <w:rsid w:val="00D1468D"/>
    <w:rsid w:val="00D14FE7"/>
    <w:rsid w:val="00D172F9"/>
    <w:rsid w:val="00D2304F"/>
    <w:rsid w:val="00D23188"/>
    <w:rsid w:val="00D23806"/>
    <w:rsid w:val="00D250DA"/>
    <w:rsid w:val="00D25B82"/>
    <w:rsid w:val="00D25D01"/>
    <w:rsid w:val="00D25D5A"/>
    <w:rsid w:val="00D31831"/>
    <w:rsid w:val="00D344ED"/>
    <w:rsid w:val="00D40DF8"/>
    <w:rsid w:val="00D43403"/>
    <w:rsid w:val="00D451A6"/>
    <w:rsid w:val="00D50DA6"/>
    <w:rsid w:val="00D514DF"/>
    <w:rsid w:val="00D544FB"/>
    <w:rsid w:val="00D573A3"/>
    <w:rsid w:val="00D610BD"/>
    <w:rsid w:val="00D628E1"/>
    <w:rsid w:val="00D66353"/>
    <w:rsid w:val="00D73382"/>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195C"/>
    <w:rsid w:val="00DD1A6C"/>
    <w:rsid w:val="00DD3BCA"/>
    <w:rsid w:val="00DD47F9"/>
    <w:rsid w:val="00DD4C1F"/>
    <w:rsid w:val="00DD59BC"/>
    <w:rsid w:val="00DD6689"/>
    <w:rsid w:val="00DE3037"/>
    <w:rsid w:val="00DF16C5"/>
    <w:rsid w:val="00DF344C"/>
    <w:rsid w:val="00DF36D2"/>
    <w:rsid w:val="00DF422B"/>
    <w:rsid w:val="00DF46B4"/>
    <w:rsid w:val="00DF6161"/>
    <w:rsid w:val="00E03634"/>
    <w:rsid w:val="00E059B1"/>
    <w:rsid w:val="00E06429"/>
    <w:rsid w:val="00E06EB6"/>
    <w:rsid w:val="00E10D42"/>
    <w:rsid w:val="00E11CED"/>
    <w:rsid w:val="00E160EF"/>
    <w:rsid w:val="00E21940"/>
    <w:rsid w:val="00E242E5"/>
    <w:rsid w:val="00E30A00"/>
    <w:rsid w:val="00E312CC"/>
    <w:rsid w:val="00E33EC0"/>
    <w:rsid w:val="00E4014C"/>
    <w:rsid w:val="00E43160"/>
    <w:rsid w:val="00E44AB4"/>
    <w:rsid w:val="00E45B0E"/>
    <w:rsid w:val="00E46D79"/>
    <w:rsid w:val="00E46EC4"/>
    <w:rsid w:val="00E509A1"/>
    <w:rsid w:val="00E51008"/>
    <w:rsid w:val="00E513E1"/>
    <w:rsid w:val="00E57445"/>
    <w:rsid w:val="00E57678"/>
    <w:rsid w:val="00E6153D"/>
    <w:rsid w:val="00E638C3"/>
    <w:rsid w:val="00E65076"/>
    <w:rsid w:val="00E65E3F"/>
    <w:rsid w:val="00E66219"/>
    <w:rsid w:val="00E662A3"/>
    <w:rsid w:val="00E730E7"/>
    <w:rsid w:val="00E731EC"/>
    <w:rsid w:val="00E7588A"/>
    <w:rsid w:val="00E75E28"/>
    <w:rsid w:val="00E7782A"/>
    <w:rsid w:val="00E80AE9"/>
    <w:rsid w:val="00E81F5A"/>
    <w:rsid w:val="00E83374"/>
    <w:rsid w:val="00E83BC6"/>
    <w:rsid w:val="00E84C76"/>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9CE"/>
    <w:rsid w:val="00ED5B12"/>
    <w:rsid w:val="00ED638F"/>
    <w:rsid w:val="00ED798F"/>
    <w:rsid w:val="00EE42A5"/>
    <w:rsid w:val="00EE5378"/>
    <w:rsid w:val="00EE7DF1"/>
    <w:rsid w:val="00EF1299"/>
    <w:rsid w:val="00EF1F8F"/>
    <w:rsid w:val="00F001A6"/>
    <w:rsid w:val="00F008C0"/>
    <w:rsid w:val="00F02127"/>
    <w:rsid w:val="00F10165"/>
    <w:rsid w:val="00F10E56"/>
    <w:rsid w:val="00F129B7"/>
    <w:rsid w:val="00F15A25"/>
    <w:rsid w:val="00F1669D"/>
    <w:rsid w:val="00F20919"/>
    <w:rsid w:val="00F22A56"/>
    <w:rsid w:val="00F27779"/>
    <w:rsid w:val="00F312A2"/>
    <w:rsid w:val="00F322AA"/>
    <w:rsid w:val="00F3257A"/>
    <w:rsid w:val="00F32B9A"/>
    <w:rsid w:val="00F34071"/>
    <w:rsid w:val="00F34B0E"/>
    <w:rsid w:val="00F36F2D"/>
    <w:rsid w:val="00F43DC5"/>
    <w:rsid w:val="00F45881"/>
    <w:rsid w:val="00F509CD"/>
    <w:rsid w:val="00F517A9"/>
    <w:rsid w:val="00F533E7"/>
    <w:rsid w:val="00F5444D"/>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3B9E"/>
    <w:rsid w:val="00F85309"/>
    <w:rsid w:val="00F862C7"/>
    <w:rsid w:val="00F863CF"/>
    <w:rsid w:val="00F902EE"/>
    <w:rsid w:val="00F93EE9"/>
    <w:rsid w:val="00F94966"/>
    <w:rsid w:val="00FA013C"/>
    <w:rsid w:val="00FA4690"/>
    <w:rsid w:val="00FA7EBD"/>
    <w:rsid w:val="00FB019C"/>
    <w:rsid w:val="00FB21AA"/>
    <w:rsid w:val="00FB36C8"/>
    <w:rsid w:val="00FB4D83"/>
    <w:rsid w:val="00FB5C3A"/>
    <w:rsid w:val="00FC4915"/>
    <w:rsid w:val="00FD0EEC"/>
    <w:rsid w:val="00FD2A3F"/>
    <w:rsid w:val="00FD2E2F"/>
    <w:rsid w:val="00FD5A4A"/>
    <w:rsid w:val="00FE1697"/>
    <w:rsid w:val="00FE2F5A"/>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311448"/>
    <w:rsid w:val="11AE5C59"/>
    <w:rsid w:val="1338295A"/>
    <w:rsid w:val="1434B581"/>
    <w:rsid w:val="16FEC427"/>
    <w:rsid w:val="1786C29B"/>
    <w:rsid w:val="19854269"/>
    <w:rsid w:val="1A65B999"/>
    <w:rsid w:val="1A6F5002"/>
    <w:rsid w:val="1BFAE6D2"/>
    <w:rsid w:val="1F521A95"/>
    <w:rsid w:val="20C833BE"/>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39A0F8"/>
    <w:rsid w:val="6DACB9DF"/>
    <w:rsid w:val="6E181C44"/>
    <w:rsid w:val="6EBFE0AF"/>
    <w:rsid w:val="71D7754B"/>
    <w:rsid w:val="728C2525"/>
    <w:rsid w:val="744EC005"/>
    <w:rsid w:val="749D3048"/>
    <w:rsid w:val="75CEFDB8"/>
    <w:rsid w:val="76BF32BA"/>
    <w:rsid w:val="76F34D57"/>
    <w:rsid w:val="77DD031E"/>
    <w:rsid w:val="79FD018E"/>
    <w:rsid w:val="7BC0991F"/>
    <w:rsid w:val="7D5E2983"/>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52D51"/>
  <w15:docId w15:val="{54AAA1B6-4203-4C9C-97D2-BE5400ED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customStyle="1" w:styleId="Bullet1Char">
    <w:name w:val="Bullet 1 Char"/>
    <w:link w:val="Bullet1"/>
    <w:locked/>
    <w:rsid w:val="00083B52"/>
    <w:rPr>
      <w:color w:val="262626"/>
    </w:rPr>
  </w:style>
  <w:style w:type="paragraph" w:customStyle="1" w:styleId="Bullet1">
    <w:name w:val="Bullet 1"/>
    <w:basedOn w:val="BodyText"/>
    <w:link w:val="Bullet1Char"/>
    <w:qFormat/>
    <w:rsid w:val="00083B52"/>
    <w:pPr>
      <w:numPr>
        <w:numId w:val="24"/>
      </w:numPr>
      <w:spacing w:before="60" w:after="60" w:line="300" w:lineRule="exact"/>
    </w:pPr>
    <w:rPr>
      <w:color w:val="262626"/>
      <w:sz w:val="20"/>
    </w:rPr>
  </w:style>
  <w:style w:type="paragraph" w:customStyle="1" w:styleId="Default">
    <w:name w:val="Default"/>
    <w:rsid w:val="00452D61"/>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knorris%20oketayot\AppData\Local\Microsoft\Windows\INetCache\Content.MSO\53E20E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7d948465-4d79-44ab-95f8-52ef32e6a47b">
      <Url xsi:nil="true"/>
      <Description xsi:nil="true"/>
    </link>
    <AdministrativeUnit_x002f_Branch xmlns="7d948465-4d79-44ab-95f8-52ef32e6a47b" xsi:nil="true"/>
    <Reference xmlns="7d948465-4d79-44ab-95f8-52ef32e6a47b" xsi:nil="true"/>
    <Outcome xmlns="7d948465-4d79-44ab-95f8-52ef32e6a47b" xsi:nil="true"/>
    <EstimatedIncidentImpact xmlns="7d948465-4d79-44ab-95f8-52ef32e6a47b" xsi:nil="true"/>
    <ShortDescription xmlns="7d948465-4d79-44ab-95f8-52ef32e6a47b" xsi:nil="true"/>
    <AssignedOfficer xmlns="7d948465-4d79-44ab-95f8-52ef32e6a47b">
      <UserInfo>
        <DisplayName/>
        <AccountId xsi:nil="true"/>
        <AccountType/>
      </UserInfo>
    </AssignedOfficer>
    <Reportedtoexternalparty_x0028_non_x002d_ACTGov_x0029_ xmlns="7d948465-4d79-44ab-95f8-52ef32e6a47b" xsi:nil="true"/>
    <Type xmlns="7d948465-4d79-44ab-95f8-52ef32e6a47b" xsi:nil="true"/>
    <Location xmlns="7d948465-4d79-44ab-95f8-52ef32e6a47b" xsi:nil="true"/>
    <lcf76f155ced4ddcb4097134ff3c332f xmlns="7d948465-4d79-44ab-95f8-52ef32e6a47b">
      <Terms xmlns="http://schemas.microsoft.com/office/infopath/2007/PartnerControls"/>
    </lcf76f155ced4ddcb4097134ff3c332f>
    <Reference_x0028_TRIM_x002f_SNOW_x0029_ xmlns="7d948465-4d79-44ab-95f8-52ef32e6a47b" xsi:nil="true"/>
    <TaxCatchAll xmlns="cc313b83-426f-4acd-b2e6-264bce21b057" xsi:nil="true"/>
    <Status xmlns="7d948465-4d79-44ab-95f8-52ef32e6a47b" xsi:nil="true"/>
    <ScopeofImpact xmlns="7d948465-4d79-44ab-95f8-52ef32e6a47b" xsi:nil="true"/>
    <kwizcomcontrollerfield xmlns="7d948465-4d79-44ab-95f8-52ef32e6a47b" xsi:nil="true"/>
    <Sub_x002d_type xmlns="7d948465-4d79-44ab-95f8-52ef32e6a47b" xsi:nil="true"/>
    <DateRequestRecieved xmlns="7d948465-4d79-44ab-95f8-52ef32e6a47b"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D340E92AFAD8F4BADB71739E187A540" ma:contentTypeVersion="40" ma:contentTypeDescription="Create a new document." ma:contentTypeScope="" ma:versionID="24c0c7674149482af3379a7a809ddc84">
  <xsd:schema xmlns:xsd="http://www.w3.org/2001/XMLSchema" xmlns:xs="http://www.w3.org/2001/XMLSchema" xmlns:p="http://schemas.microsoft.com/office/2006/metadata/properties" xmlns:ns2="7d948465-4d79-44ab-95f8-52ef32e6a47b" xmlns:ns3="cc313b83-426f-4acd-b2e6-264bce21b057" targetNamespace="http://schemas.microsoft.com/office/2006/metadata/properties" ma:root="true" ma:fieldsID="929d9b86628880953f598b353ebdc2bb" ns2:_="" ns3:_="">
    <xsd:import namespace="7d948465-4d79-44ab-95f8-52ef32e6a47b"/>
    <xsd:import namespace="cc313b83-426f-4acd-b2e6-264bce21b0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Location" minOccurs="0"/>
                <xsd:element ref="ns2:d7e22c14-8c93-4290-9c04-ff29842eabbaCountryOrRegion" minOccurs="0"/>
                <xsd:element ref="ns2:d7e22c14-8c93-4290-9c04-ff29842eabbaState" minOccurs="0"/>
                <xsd:element ref="ns2:d7e22c14-8c93-4290-9c04-ff29842eabbaCity" minOccurs="0"/>
                <xsd:element ref="ns2:d7e22c14-8c93-4290-9c04-ff29842eabbaPostalCode" minOccurs="0"/>
                <xsd:element ref="ns2:d7e22c14-8c93-4290-9c04-ff29842eabbaStreet" minOccurs="0"/>
                <xsd:element ref="ns2:d7e22c14-8c93-4290-9c04-ff29842eabbaGeoLoc" minOccurs="0"/>
                <xsd:element ref="ns2:d7e22c14-8c93-4290-9c04-ff29842eabbaDispName" minOccurs="0"/>
                <xsd:element ref="ns2:link" minOccurs="0"/>
                <xsd:element ref="ns2:MediaServiceObjectDetectorVersions" minOccurs="0"/>
                <xsd:element ref="ns2:MediaServiceSearchProperties" minOccurs="0"/>
                <xsd:element ref="ns2:DateRequestRecieved" minOccurs="0"/>
                <xsd:element ref="ns2:Reference" minOccurs="0"/>
                <xsd:element ref="ns2:Type" minOccurs="0"/>
                <xsd:element ref="ns2:Sub_x002d_type" minOccurs="0"/>
                <xsd:element ref="ns2:EstimatedIncidentImpact" minOccurs="0"/>
                <xsd:element ref="ns2:ScopeofImpact" minOccurs="0"/>
                <xsd:element ref="ns2:Status" minOccurs="0"/>
                <xsd:element ref="ns2:AssignedOfficer" minOccurs="0"/>
                <xsd:element ref="ns2:AdministrativeUnit_x002f_Branch" minOccurs="0"/>
                <xsd:element ref="ns2:ShortDescription" minOccurs="0"/>
                <xsd:element ref="ns2:Reportedtoexternalparty_x0028_non_x002d_ACTGov_x0029_" minOccurs="0"/>
                <xsd:element ref="ns2:Outcome" minOccurs="0"/>
                <xsd:element ref="ns2:Reference_x0028_TRIM_x002f_SNOW_x0029_" minOccurs="0"/>
                <xsd:element ref="ns2: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48465-4d79-44ab-95f8-52ef32e6a4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Location" ma:index="23" nillable="true" ma:displayName="Location" ma:format="Dropdown" ma:internalName="Location">
      <xsd:simpleType>
        <xsd:restriction base="dms:Unknown"/>
      </xsd:simpleType>
    </xsd:element>
    <xsd:element name="d7e22c14-8c93-4290-9c04-ff29842eabbaCountryOrRegion" ma:index="24" nillable="true" ma:displayName="Location: Country/Region" ma:internalName="CountryOrRegion" ma:readOnly="true">
      <xsd:simpleType>
        <xsd:restriction base="dms:Text"/>
      </xsd:simpleType>
    </xsd:element>
    <xsd:element name="d7e22c14-8c93-4290-9c04-ff29842eabbaState" ma:index="25" nillable="true" ma:displayName="Location: State" ma:internalName="State" ma:readOnly="true">
      <xsd:simpleType>
        <xsd:restriction base="dms:Text"/>
      </xsd:simpleType>
    </xsd:element>
    <xsd:element name="d7e22c14-8c93-4290-9c04-ff29842eabbaCity" ma:index="26" nillable="true" ma:displayName="Location: City" ma:internalName="City" ma:readOnly="true">
      <xsd:simpleType>
        <xsd:restriction base="dms:Text"/>
      </xsd:simpleType>
    </xsd:element>
    <xsd:element name="d7e22c14-8c93-4290-9c04-ff29842eabbaPostalCode" ma:index="27" nillable="true" ma:displayName="Location: Postal Code" ma:internalName="PostalCode" ma:readOnly="true">
      <xsd:simpleType>
        <xsd:restriction base="dms:Text"/>
      </xsd:simpleType>
    </xsd:element>
    <xsd:element name="d7e22c14-8c93-4290-9c04-ff29842eabbaStreet" ma:index="28" nillable="true" ma:displayName="Location: Street" ma:internalName="Street" ma:readOnly="true">
      <xsd:simpleType>
        <xsd:restriction base="dms:Text"/>
      </xsd:simpleType>
    </xsd:element>
    <xsd:element name="d7e22c14-8c93-4290-9c04-ff29842eabbaGeoLoc" ma:index="29" nillable="true" ma:displayName="Location: Coordinates" ma:internalName="GeoLoc" ma:readOnly="true">
      <xsd:simpleType>
        <xsd:restriction base="dms:Unknown"/>
      </xsd:simpleType>
    </xsd:element>
    <xsd:element name="d7e22c14-8c93-4290-9c04-ff29842eabbaDispName" ma:index="30" nillable="true" ma:displayName="Location: Name" ma:internalName="DispName" ma:readOnly="true">
      <xsd:simpleType>
        <xsd:restriction base="dms:Text"/>
      </xsd:simpleType>
    </xsd:element>
    <xsd:element name="link" ma:index="3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DateRequestRecieved" ma:index="34" nillable="true" ma:displayName="Date Request Recieved" ma:format="DateOnly" ma:internalName="DateRequestRecieved">
      <xsd:simpleType>
        <xsd:restriction base="dms:DateTime"/>
      </xsd:simpleType>
    </xsd:element>
    <xsd:element name="Reference" ma:index="35" nillable="true" ma:displayName="Reference" ma:format="Dropdown" ma:internalName="Reference">
      <xsd:simpleType>
        <xsd:restriction base="dms:Text">
          <xsd:maxLength value="255"/>
        </xsd:restriction>
      </xsd:simpleType>
    </xsd:element>
    <xsd:element name="Type" ma:index="36" nillable="true" ma:displayName=" Type" ma:format="Dropdown" ma:internalName="Type">
      <xsd:simpleType>
        <xsd:restriction base="dms:Choice">
          <xsd:enumeration value="Investigation/RFI"/>
          <xsd:enumeration value="Incident"/>
          <xsd:enumeration value="Audit"/>
        </xsd:restriction>
      </xsd:simpleType>
    </xsd:element>
    <xsd:element name="Sub_x002d_type" ma:index="37" nillable="true" ma:displayName="Sub-type" ma:format="Dropdown" ma:internalName="Sub_x002d_type">
      <xsd:simpleType>
        <xsd:restriction base="dms:Choice">
          <xsd:enumeration value="Criminal Offence"/>
          <xsd:enumeration value="Fraud or Corruption"/>
          <xsd:enumeration value="People"/>
          <xsd:enumeration value="Information"/>
          <xsd:enumeration value="Asset or Infrastructure"/>
          <xsd:enumeration value="Policy Breach"/>
        </xsd:restriction>
      </xsd:simpleType>
    </xsd:element>
    <xsd:element name="EstimatedIncidentImpact" ma:index="38" nillable="true" ma:displayName="Estimated Incident Impact" ma:format="Dropdown" ma:internalName="EstimatedIncidentImpact">
      <xsd:simpleType>
        <xsd:restriction base="dms:Choice">
          <xsd:enumeration value="Low"/>
          <xsd:enumeration value="Medium"/>
          <xsd:enumeration value="High"/>
        </xsd:restriction>
      </xsd:simpleType>
    </xsd:element>
    <xsd:element name="ScopeofImpact" ma:index="39" nillable="true" ma:displayName="Scope of Impact" ma:format="Dropdown" ma:internalName="ScopeofImpact">
      <xsd:simpleType>
        <xsd:restriction base="dms:Choice">
          <xsd:enumeration value="Individual Level"/>
          <xsd:enumeration value="Administrative Unit / Branch Level"/>
          <xsd:enumeration value="Directorate Level"/>
        </xsd:restriction>
      </xsd:simpleType>
    </xsd:element>
    <xsd:element name="Status" ma:index="40" nillable="true" ma:displayName="Status" ma:format="Dropdown" ma:internalName="Status">
      <xsd:simpleType>
        <xsd:restriction base="dms:Choice">
          <xsd:enumeration value="In Progress"/>
          <xsd:enumeration value="Closed - Not Resolved"/>
          <xsd:enumeration value="Closed - Fully Resolved"/>
        </xsd:restriction>
      </xsd:simpleType>
    </xsd:element>
    <xsd:element name="AssignedOfficer" ma:index="41" nillable="true" ma:displayName="Assigned Officer" ma:format="Dropdown" ma:list="UserInfo" ma:SharePointGroup="0" ma:internalName="AssignedOffic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istrativeUnit_x002f_Branch" ma:index="42" nillable="true" ma:displayName="Administrative Unit / Branch" ma:format="Dropdown" ma:internalName="AdministrativeUnit_x002f_Branch">
      <xsd:simpleType>
        <xsd:restriction base="dms:Choice">
          <xsd:enumeration value="ACT CSC"/>
          <xsd:enumeration value="TSB"/>
          <xsd:enumeration value="CESB"/>
          <xsd:enumeration value="DAIDR"/>
          <xsd:enumeration value="SBB"/>
          <xsd:enumeration value="DSB"/>
          <xsd:enumeration value="DHG"/>
        </xsd:restriction>
      </xsd:simpleType>
    </xsd:element>
    <xsd:element name="ShortDescription" ma:index="43" nillable="true" ma:displayName="Short Description" ma:format="Dropdown" ma:internalName="ShortDescription">
      <xsd:simpleType>
        <xsd:restriction base="dms:Note">
          <xsd:maxLength value="255"/>
        </xsd:restriction>
      </xsd:simpleType>
    </xsd:element>
    <xsd:element name="Reportedtoexternalparty_x0028_non_x002d_ACTGov_x0029_" ma:index="44" nillable="true" ma:displayName="Reported to external party (non-ACT Gov)" ma:format="Dropdown" ma:internalName="Reportedtoexternalparty_x0028_non_x002d_ACTGov_x0029_">
      <xsd:simpleType>
        <xsd:restriction base="dms:Choice">
          <xsd:enumeration value="Yes"/>
          <xsd:enumeration value="No"/>
          <xsd:enumeration value="N/A"/>
        </xsd:restriction>
      </xsd:simpleType>
    </xsd:element>
    <xsd:element name="Outcome" ma:index="45" nillable="true" ma:displayName="Outcome" ma:format="Dropdown" ma:internalName="Outcome">
      <xsd:simpleType>
        <xsd:restriction base="dms:Text">
          <xsd:maxLength value="255"/>
        </xsd:restriction>
      </xsd:simpleType>
    </xsd:element>
    <xsd:element name="Reference_x0028_TRIM_x002f_SNOW_x0029_" ma:index="46" nillable="true" ma:displayName="Reference (TRIM/SNOW)" ma:format="Dropdown" ma:internalName="Reference_x0028_TRIM_x002f_SNOW_x0029_">
      <xsd:simpleType>
        <xsd:restriction base="dms:Text">
          <xsd:maxLength value="255"/>
        </xsd:restriction>
      </xsd:simpleType>
    </xsd:element>
    <xsd:element name="kwizcomcontrollerfield" ma:index="47" nillable="true" ma:displayName="kwizcomcontrollerfield" ma:internalName="kwizcomcontrollerfiel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13b83-426f-4acd-b2e6-264bce21b0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eadb06-62fa-4dac-aa6d-4c078e526713}" ma:internalName="TaxCatchAll" ma:showField="CatchAllData" ma:web="cc313b83-426f-4acd-b2e6-264bce21b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9FD6881E-DBB6-4F38-AB34-C84B1982CA43}">
  <ds:schemaRefs>
    <ds:schemaRef ds:uri="http://schemas.microsoft.com/office/2006/metadata/properties"/>
    <ds:schemaRef ds:uri="http://schemas.microsoft.com/office/infopath/2007/PartnerControls"/>
    <ds:schemaRef ds:uri="7d948465-4d79-44ab-95f8-52ef32e6a47b"/>
    <ds:schemaRef ds:uri="cc313b83-426f-4acd-b2e6-264bce21b057"/>
  </ds:schemaRefs>
</ds:datastoreItem>
</file>

<file path=customXml/itemProps2.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3.xml><?xml version="1.0" encoding="utf-8"?>
<ds:datastoreItem xmlns:ds="http://schemas.openxmlformats.org/officeDocument/2006/customXml" ds:itemID="{773AD945-9C85-4343-893C-BF4B81687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48465-4d79-44ab-95f8-52ef32e6a47b"/>
    <ds:schemaRef ds:uri="cc313b83-426f-4acd-b2e6-264bce21b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53E20E04</Template>
  <TotalTime>0</TotalTime>
  <Pages>3</Pages>
  <Words>1269</Words>
  <Characters>7238</Characters>
  <DocSecurity>4</DocSecurity>
  <Lines>60</Lines>
  <Paragraphs>16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2026-08-31T23:55:00Z</dcterms:created>
  <dcterms:modified xsi:type="dcterms:W3CDTF">2026-08-31T23:55:00Z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0x0101000D340E92AFAD8F4BADB71739E187A540</vt:lpwstr>
  </property>
  <property fmtid="{D5CDD505-2E9C-101B-9397-08002B2CF9AE}" pid="17" name="MSIP_Label_69af8531-eb46-4968-8cb3-105d2f5ea87e_Enabled">
    <vt:lpwstr>true</vt:lpwstr>
  </property>
  <property fmtid="{D5CDD505-2E9C-101B-9397-08002B2CF9AE}" pid="18" name="MSIP_Label_69af8531-eb46-4968-8cb3-105d2f5ea87e_SetDate">
    <vt:lpwstr>2025-04-07T05:24:20Z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e1994afa-2e79-48b2-9513-dd3403335fc8</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xd_Signature">
    <vt:bool>false</vt:bool>
  </property>
  <property fmtid="{D5CDD505-2E9C-101B-9397-08002B2CF9AE}" pid="31" name="TriggerFlowInfo">
    <vt:lpwstr/>
  </property>
  <property fmtid="{D5CDD505-2E9C-101B-9397-08002B2CF9AE}" pid="32" name="docLang">
    <vt:lpwstr>en</vt:lpwstr>
  </property>
</Properties>
</file>