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25191A" w14:textId="3F88614A" w:rsidR="00260764" w:rsidRPr="004E49DF" w:rsidRDefault="002A43D2" w:rsidP="006F49C0">
      <w:pPr>
        <w:pStyle w:val="Title"/>
        <w:jc w:val="left"/>
        <w:rPr>
          <w:rFonts w:asciiTheme="minorHAnsi" w:hAnsiTheme="minorHAnsi" w:cstheme="minorHAnsi"/>
          <w:sz w:val="52"/>
        </w:rPr>
      </w:pPr>
      <w:r w:rsidRPr="004E49DF">
        <w:rPr>
          <w:rFonts w:asciiTheme="minorHAnsi" w:hAnsiTheme="minorHAnsi" w:cstheme="minorHAnsi"/>
          <w:sz w:val="52"/>
        </w:rPr>
        <w:t>POSITION DESCRIPTION</w:t>
      </w:r>
    </w:p>
    <w:p w14:paraId="5958E20A" w14:textId="77777777" w:rsidR="006F09E8" w:rsidRPr="004E49DF" w:rsidRDefault="006F09E8" w:rsidP="002A43D2">
      <w:pPr>
        <w:tabs>
          <w:tab w:val="left" w:pos="3600"/>
        </w:tabs>
        <w:rPr>
          <w:rFonts w:asciiTheme="minorHAnsi" w:hAnsiTheme="minorHAnsi" w:cstheme="minorHAnsi"/>
          <w:b/>
          <w:szCs w:val="24"/>
        </w:rPr>
        <w:sectPr w:rsidR="006F09E8" w:rsidRPr="004E49DF" w:rsidSect="005B38C8">
          <w:headerReference w:type="even" r:id="rId13"/>
          <w:headerReference w:type="default" r:id="rId14"/>
          <w:footerReference w:type="even" r:id="rId15"/>
          <w:headerReference w:type="first" r:id="rId16"/>
          <w:footerReference w:type="first" r:id="rId17"/>
          <w:pgSz w:w="11906" w:h="16838" w:code="9"/>
          <w:pgMar w:top="851" w:right="1134" w:bottom="1134" w:left="1134" w:header="680" w:footer="680" w:gutter="0"/>
          <w:cols w:space="720"/>
          <w:docGrid w:linePitch="326"/>
        </w:sectPr>
      </w:pPr>
    </w:p>
    <w:p w14:paraId="41E47545" w14:textId="23EAE9D4" w:rsidR="006F09E8" w:rsidRPr="004E49DF" w:rsidRDefault="002A43D2" w:rsidP="002A43D2">
      <w:pPr>
        <w:tabs>
          <w:tab w:val="left" w:pos="3600"/>
        </w:tabs>
        <w:rPr>
          <w:rFonts w:asciiTheme="minorHAnsi" w:hAnsiTheme="minorHAnsi" w:cstheme="minorHAnsi"/>
          <w:szCs w:val="24"/>
        </w:rPr>
      </w:pPr>
      <w:r w:rsidRPr="004E49DF">
        <w:rPr>
          <w:rFonts w:asciiTheme="minorHAnsi" w:hAnsiTheme="minorHAnsi" w:cstheme="minorHAnsi"/>
          <w:b/>
          <w:szCs w:val="24"/>
        </w:rPr>
        <w:t xml:space="preserve">Directorate: </w:t>
      </w:r>
      <w:r w:rsidR="00A270A3" w:rsidRPr="004E49DF">
        <w:rPr>
          <w:rFonts w:asciiTheme="minorHAnsi" w:hAnsiTheme="minorHAnsi" w:cstheme="minorHAnsi"/>
          <w:szCs w:val="24"/>
        </w:rPr>
        <w:t>Justice and Community Safety</w:t>
      </w:r>
    </w:p>
    <w:p w14:paraId="7473B786" w14:textId="4574C19C" w:rsidR="006F09E8" w:rsidRPr="004E49DF" w:rsidRDefault="002A43D2" w:rsidP="002A43D2">
      <w:pPr>
        <w:spacing w:before="240"/>
        <w:rPr>
          <w:rFonts w:asciiTheme="minorHAnsi" w:hAnsiTheme="minorHAnsi" w:cstheme="minorHAnsi"/>
          <w:szCs w:val="24"/>
        </w:rPr>
      </w:pPr>
      <w:r w:rsidRPr="004E49DF">
        <w:rPr>
          <w:rFonts w:asciiTheme="minorHAnsi" w:hAnsiTheme="minorHAnsi" w:cstheme="minorHAnsi"/>
          <w:b/>
          <w:szCs w:val="24"/>
        </w:rPr>
        <w:t xml:space="preserve">Division: </w:t>
      </w:r>
      <w:r w:rsidR="00337D27" w:rsidRPr="00091623">
        <w:rPr>
          <w:rFonts w:asciiTheme="minorHAnsi" w:hAnsiTheme="minorHAnsi" w:cstheme="minorHAnsi"/>
          <w:szCs w:val="24"/>
        </w:rPr>
        <w:t>Community Safety Polic</w:t>
      </w:r>
      <w:r w:rsidR="00337D27">
        <w:rPr>
          <w:rFonts w:asciiTheme="minorHAnsi" w:hAnsiTheme="minorHAnsi" w:cstheme="minorHAnsi"/>
          <w:szCs w:val="24"/>
        </w:rPr>
        <w:t>y</w:t>
      </w:r>
      <w:r w:rsidR="00337D27" w:rsidRPr="00091623">
        <w:rPr>
          <w:rFonts w:asciiTheme="minorHAnsi" w:hAnsiTheme="minorHAnsi" w:cstheme="minorHAnsi"/>
          <w:szCs w:val="24"/>
        </w:rPr>
        <w:t xml:space="preserve"> and Programs</w:t>
      </w:r>
    </w:p>
    <w:p w14:paraId="16547942" w14:textId="78225074" w:rsidR="006F09E8" w:rsidRPr="004E49DF" w:rsidRDefault="002A43D2" w:rsidP="002A43D2">
      <w:pPr>
        <w:spacing w:before="240"/>
        <w:rPr>
          <w:rFonts w:asciiTheme="minorHAnsi" w:hAnsiTheme="minorHAnsi" w:cstheme="minorHAnsi"/>
          <w:szCs w:val="24"/>
        </w:rPr>
      </w:pPr>
      <w:r w:rsidRPr="004E49DF">
        <w:rPr>
          <w:rFonts w:asciiTheme="minorHAnsi" w:hAnsiTheme="minorHAnsi" w:cstheme="minorHAnsi"/>
          <w:b/>
          <w:szCs w:val="24"/>
        </w:rPr>
        <w:t>Business Unit:</w:t>
      </w:r>
      <w:r w:rsidRPr="004E49DF">
        <w:rPr>
          <w:rFonts w:asciiTheme="minorHAnsi" w:hAnsiTheme="minorHAnsi" w:cstheme="minorHAnsi"/>
          <w:b/>
          <w:i/>
          <w:iCs/>
          <w:szCs w:val="24"/>
        </w:rPr>
        <w:tab/>
      </w:r>
      <w:r w:rsidR="00A37BEB" w:rsidRPr="004E49DF">
        <w:rPr>
          <w:rFonts w:asciiTheme="minorHAnsi" w:hAnsiTheme="minorHAnsi" w:cstheme="minorHAnsi"/>
          <w:szCs w:val="24"/>
        </w:rPr>
        <w:t>Secretariat, Board of Inquiry into Aboriginal and Torres Strait Islander deaths in custody in the Alexander Maconochie Centre</w:t>
      </w:r>
    </w:p>
    <w:p w14:paraId="41BC89E8" w14:textId="574D5392" w:rsidR="008C40B5" w:rsidRPr="004E49DF" w:rsidRDefault="006F09E8" w:rsidP="006F09E8">
      <w:pPr>
        <w:spacing w:before="240"/>
        <w:rPr>
          <w:rFonts w:asciiTheme="minorHAnsi" w:hAnsiTheme="minorHAnsi" w:cstheme="minorHAnsi"/>
          <w:szCs w:val="24"/>
        </w:rPr>
      </w:pPr>
      <w:r w:rsidRPr="004E49DF">
        <w:rPr>
          <w:rFonts w:asciiTheme="minorHAnsi" w:hAnsiTheme="minorHAnsi" w:cstheme="minorHAnsi"/>
          <w:b/>
          <w:szCs w:val="24"/>
        </w:rPr>
        <w:t>Position Title:</w:t>
      </w:r>
      <w:r w:rsidRPr="004E49DF">
        <w:rPr>
          <w:rFonts w:asciiTheme="minorHAnsi" w:hAnsiTheme="minorHAnsi" w:cstheme="minorHAnsi"/>
          <w:b/>
          <w:szCs w:val="24"/>
        </w:rPr>
        <w:tab/>
      </w:r>
      <w:sdt>
        <w:sdtPr>
          <w:rPr>
            <w:rFonts w:asciiTheme="minorHAnsi" w:hAnsiTheme="minorHAnsi" w:cstheme="minorHAnsi"/>
            <w:b/>
            <w:szCs w:val="24"/>
          </w:rPr>
          <w:id w:val="-2115890709"/>
          <w:placeholder>
            <w:docPart w:val="DefaultPlaceholder_-1854013440"/>
          </w:placeholder>
        </w:sdtPr>
        <w:sdtEndPr>
          <w:rPr>
            <w:b w:val="0"/>
          </w:rPr>
        </w:sdtEndPr>
        <w:sdtContent>
          <w:r w:rsidR="00A37BEB" w:rsidRPr="004E49DF">
            <w:rPr>
              <w:rFonts w:asciiTheme="minorHAnsi" w:hAnsiTheme="minorHAnsi" w:cstheme="minorHAnsi"/>
            </w:rPr>
            <w:t>Aboriginal and Torres Strait Islander Cultural Advisor</w:t>
          </w:r>
        </w:sdtContent>
      </w:sdt>
    </w:p>
    <w:p w14:paraId="0FC267AC" w14:textId="0EDD4A03" w:rsidR="006F09E8" w:rsidRPr="00337D27" w:rsidRDefault="006F09E8" w:rsidP="00337D27">
      <w:pPr>
        <w:suppressAutoHyphens w:val="0"/>
        <w:spacing w:after="0"/>
        <w:rPr>
          <w:rFonts w:cs="Calibri"/>
          <w:sz w:val="22"/>
          <w:szCs w:val="22"/>
        </w:rPr>
      </w:pPr>
      <w:r w:rsidRPr="004E49DF">
        <w:rPr>
          <w:rFonts w:asciiTheme="minorHAnsi" w:hAnsiTheme="minorHAnsi" w:cstheme="minorHAnsi"/>
          <w:szCs w:val="24"/>
        </w:rPr>
        <w:br w:type="column"/>
      </w:r>
      <w:r w:rsidRPr="004E49DF">
        <w:rPr>
          <w:rFonts w:asciiTheme="minorHAnsi" w:hAnsiTheme="minorHAnsi" w:cstheme="minorHAnsi"/>
          <w:b/>
          <w:szCs w:val="24"/>
        </w:rPr>
        <w:t xml:space="preserve">Position Number: </w:t>
      </w:r>
      <w:r w:rsidR="00337D27" w:rsidRPr="00337D27">
        <w:rPr>
          <w:rFonts w:cs="Calibri"/>
          <w:sz w:val="22"/>
          <w:szCs w:val="22"/>
        </w:rPr>
        <w:t>P72500</w:t>
      </w:r>
    </w:p>
    <w:p w14:paraId="300FF30C" w14:textId="5A4E6166" w:rsidR="006F09E8" w:rsidRPr="004E49DF" w:rsidRDefault="006F09E8" w:rsidP="006F09E8">
      <w:pPr>
        <w:spacing w:before="240"/>
        <w:rPr>
          <w:rFonts w:asciiTheme="minorHAnsi" w:hAnsiTheme="minorHAnsi" w:cstheme="minorHAnsi"/>
          <w:b/>
          <w:szCs w:val="24"/>
        </w:rPr>
      </w:pPr>
      <w:r w:rsidRPr="004E49DF">
        <w:rPr>
          <w:rFonts w:asciiTheme="minorHAnsi" w:hAnsiTheme="minorHAnsi" w:cstheme="minorHAnsi"/>
          <w:b/>
          <w:szCs w:val="24"/>
        </w:rPr>
        <w:t>Classification:</w:t>
      </w:r>
      <w:r w:rsidR="00342907" w:rsidRPr="004E49DF">
        <w:rPr>
          <w:rFonts w:asciiTheme="minorHAnsi" w:hAnsiTheme="minorHAnsi" w:cstheme="minorHAnsi"/>
        </w:rPr>
        <w:t xml:space="preserve"> Senior Officer Grade A (SOGA)</w:t>
      </w:r>
    </w:p>
    <w:p w14:paraId="6EEBEAB9" w14:textId="39A3E528" w:rsidR="002A43D2" w:rsidRPr="004E49DF" w:rsidRDefault="002A43D2" w:rsidP="002A43D2">
      <w:pPr>
        <w:spacing w:before="240"/>
        <w:rPr>
          <w:rFonts w:asciiTheme="minorHAnsi" w:hAnsiTheme="minorHAnsi" w:cstheme="minorHAnsi"/>
          <w:bCs/>
          <w:i/>
          <w:iCs/>
          <w:szCs w:val="24"/>
        </w:rPr>
      </w:pPr>
      <w:r w:rsidRPr="004E49DF">
        <w:rPr>
          <w:rFonts w:asciiTheme="minorHAnsi" w:hAnsiTheme="minorHAnsi" w:cstheme="minorHAnsi"/>
          <w:b/>
          <w:szCs w:val="24"/>
        </w:rPr>
        <w:t>Location:</w:t>
      </w:r>
      <w:r w:rsidR="003F557A" w:rsidRPr="004E49DF">
        <w:rPr>
          <w:rFonts w:asciiTheme="minorHAnsi" w:hAnsiTheme="minorHAnsi" w:cstheme="minorHAnsi"/>
          <w:b/>
          <w:szCs w:val="24"/>
        </w:rPr>
        <w:t xml:space="preserve"> </w:t>
      </w:r>
      <w:r w:rsidR="0003034E" w:rsidRPr="004E49DF">
        <w:rPr>
          <w:rFonts w:asciiTheme="minorHAnsi" w:hAnsiTheme="minorHAnsi" w:cstheme="minorHAnsi"/>
        </w:rPr>
        <w:t>Canberra City</w:t>
      </w:r>
      <w:r w:rsidR="0003034E" w:rsidRPr="004E49DF">
        <w:rPr>
          <w:rFonts w:asciiTheme="minorHAnsi" w:hAnsiTheme="minorHAnsi" w:cstheme="minorHAnsi"/>
          <w:szCs w:val="24"/>
        </w:rPr>
        <w:t xml:space="preserve">, </w:t>
      </w:r>
      <w:r w:rsidR="00AC419F" w:rsidRPr="004E49DF">
        <w:rPr>
          <w:rFonts w:asciiTheme="minorHAnsi" w:hAnsiTheme="minorHAnsi" w:cstheme="minorHAnsi"/>
          <w:szCs w:val="24"/>
        </w:rPr>
        <w:t>Ngunnawal Country</w:t>
      </w:r>
    </w:p>
    <w:p w14:paraId="4A4E3EDA" w14:textId="6A1682AC" w:rsidR="006F09E8" w:rsidRPr="004E49DF" w:rsidRDefault="002A43D2" w:rsidP="00A270A3">
      <w:pPr>
        <w:spacing w:before="240"/>
        <w:rPr>
          <w:rFonts w:asciiTheme="minorHAnsi" w:hAnsiTheme="minorHAnsi" w:cstheme="minorHAnsi"/>
          <w:b/>
          <w:szCs w:val="24"/>
        </w:rPr>
        <w:sectPr w:rsidR="006F09E8" w:rsidRPr="004E49DF" w:rsidSect="006F09E8">
          <w:type w:val="continuous"/>
          <w:pgSz w:w="11906" w:h="16838" w:code="9"/>
          <w:pgMar w:top="851" w:right="1134" w:bottom="1134" w:left="1134" w:header="680" w:footer="680" w:gutter="0"/>
          <w:cols w:num="2" w:space="720"/>
          <w:docGrid w:linePitch="326"/>
        </w:sectPr>
      </w:pPr>
      <w:r w:rsidRPr="004E49DF">
        <w:rPr>
          <w:rFonts w:asciiTheme="minorHAnsi" w:hAnsiTheme="minorHAnsi" w:cstheme="minorHAnsi"/>
          <w:b/>
          <w:szCs w:val="24"/>
        </w:rPr>
        <w:t>Last Reviewed</w:t>
      </w:r>
      <w:r w:rsidRPr="00337D27">
        <w:rPr>
          <w:rFonts w:asciiTheme="minorHAnsi" w:hAnsiTheme="minorHAnsi" w:cstheme="minorHAnsi"/>
          <w:bCs/>
          <w:szCs w:val="24"/>
        </w:rPr>
        <w:t>:</w:t>
      </w:r>
      <w:r w:rsidR="00342907" w:rsidRPr="00337D27">
        <w:rPr>
          <w:rFonts w:asciiTheme="minorHAnsi" w:hAnsiTheme="minorHAnsi" w:cstheme="minorHAnsi"/>
          <w:bCs/>
        </w:rPr>
        <w:t xml:space="preserve"> </w:t>
      </w:r>
      <w:sdt>
        <w:sdtPr>
          <w:rPr>
            <w:rFonts w:asciiTheme="minorHAnsi" w:hAnsiTheme="minorHAnsi" w:cstheme="minorHAnsi"/>
            <w:bCs/>
            <w:szCs w:val="24"/>
          </w:rPr>
          <w:id w:val="-1873671734"/>
          <w:placeholder>
            <w:docPart w:val="DefaultPlaceholder_-1854013437"/>
          </w:placeholder>
          <w:date w:fullDate="2026-09-24T00:00:00Z">
            <w:dateFormat w:val="dd/MM/yyyy"/>
            <w:lid w:val="en-AU"/>
            <w:storeMappedDataAs w:val="dateTime"/>
            <w:calendar w:val="gregorian"/>
          </w:date>
        </w:sdtPr>
        <w:sdtEndPr>
          <w:rPr>
            <w:i/>
            <w:iCs/>
            <w:highlight w:val="yellow"/>
          </w:rPr>
        </w:sdtEndPr>
        <w:sdtContent>
          <w:r w:rsidR="00337D27" w:rsidRPr="00337D27">
            <w:rPr>
              <w:rFonts w:asciiTheme="minorHAnsi" w:hAnsiTheme="minorHAnsi" w:cstheme="minorHAnsi"/>
              <w:bCs/>
              <w:szCs w:val="24"/>
            </w:rPr>
            <w:t>24/09/2026</w:t>
          </w:r>
        </w:sdtContent>
      </w:sdt>
    </w:p>
    <w:p w14:paraId="16D9A63A" w14:textId="63DC912B" w:rsidR="00A270A3" w:rsidRDefault="00A270A3" w:rsidP="00337D27">
      <w:pPr>
        <w:spacing w:after="0" w:line="276" w:lineRule="auto"/>
        <w:rPr>
          <w:rFonts w:asciiTheme="minorHAnsi" w:hAnsiTheme="minorHAnsi" w:cstheme="minorHAnsi"/>
          <w:i/>
          <w:color w:val="0070C0"/>
          <w:szCs w:val="24"/>
        </w:rPr>
      </w:pPr>
      <w:r w:rsidRPr="004E49DF">
        <w:rPr>
          <w:rFonts w:asciiTheme="minorHAnsi" w:hAnsiTheme="minorHAnsi" w:cstheme="minorHAnsi"/>
          <w:b/>
          <w:bCs/>
          <w:szCs w:val="24"/>
        </w:rPr>
        <w:t>Note:</w:t>
      </w:r>
      <w:r w:rsidRPr="004E49DF">
        <w:rPr>
          <w:rFonts w:asciiTheme="minorHAnsi" w:hAnsiTheme="minorHAnsi" w:cstheme="minorHAnsi"/>
          <w:szCs w:val="24"/>
        </w:rPr>
        <w:t xml:space="preserve"> </w:t>
      </w:r>
      <w:r w:rsidR="003F557A" w:rsidRPr="004E49DF">
        <w:rPr>
          <w:rFonts w:asciiTheme="minorHAnsi" w:hAnsiTheme="minorHAnsi" w:cstheme="minorHAnsi"/>
          <w:i/>
          <w:iCs/>
          <w:szCs w:val="24"/>
        </w:rPr>
        <w:t>This is an Aboriginal and Torres Strait Islander identified position.</w:t>
      </w:r>
      <w:r w:rsidR="003F557A" w:rsidRPr="004E49DF">
        <w:rPr>
          <w:rFonts w:asciiTheme="minorHAnsi" w:hAnsiTheme="minorHAnsi" w:cstheme="minorHAnsi"/>
          <w:szCs w:val="24"/>
        </w:rPr>
        <w:t xml:space="preserve"> </w:t>
      </w:r>
    </w:p>
    <w:p w14:paraId="2790AD48" w14:textId="77777777" w:rsidR="00337D27" w:rsidRPr="00337D27" w:rsidRDefault="00337D27" w:rsidP="00337D27">
      <w:pPr>
        <w:pStyle w:val="BodyText"/>
      </w:pPr>
    </w:p>
    <w:p w14:paraId="27FF2F67" w14:textId="445BF52D" w:rsidR="002A43D2" w:rsidRPr="004E49DF" w:rsidRDefault="002A43D2" w:rsidP="002A43D2">
      <w:pPr>
        <w:pStyle w:val="Heading1"/>
        <w:pBdr>
          <w:bottom w:val="single" w:sz="12" w:space="1" w:color="auto"/>
        </w:pBdr>
        <w:rPr>
          <w:rFonts w:asciiTheme="minorHAnsi" w:hAnsiTheme="minorHAnsi" w:cstheme="minorHAnsi"/>
          <w:sz w:val="32"/>
        </w:rPr>
      </w:pPr>
      <w:r w:rsidRPr="004E49DF">
        <w:rPr>
          <w:rFonts w:asciiTheme="minorHAnsi" w:hAnsiTheme="minorHAnsi" w:cstheme="minorHAnsi"/>
          <w:sz w:val="32"/>
        </w:rPr>
        <w:t>DIRECTORATE OVERVIEW</w:t>
      </w:r>
    </w:p>
    <w:p w14:paraId="7B96F0F9" w14:textId="77777777" w:rsidR="002F4D15" w:rsidRPr="004E49DF" w:rsidRDefault="002F4D15" w:rsidP="008C40B5">
      <w:pPr>
        <w:spacing w:line="276" w:lineRule="auto"/>
        <w:rPr>
          <w:rFonts w:asciiTheme="minorHAnsi" w:hAnsiTheme="minorHAnsi" w:cstheme="minorHAnsi"/>
          <w:szCs w:val="24"/>
        </w:rPr>
      </w:pPr>
      <w:r w:rsidRPr="004E49DF">
        <w:rPr>
          <w:rFonts w:asciiTheme="minorHAnsi" w:hAnsiTheme="minorHAnsi" w:cstheme="minorHAnsi"/>
          <w:szCs w:val="24"/>
        </w:rPr>
        <w:t xml:space="preserve">The Justice and Community Safety Directorate (the Directorate) seeks to maintain a safe, just and resilient and inclusive community. </w:t>
      </w:r>
    </w:p>
    <w:p w14:paraId="7E897358" w14:textId="1994162B" w:rsidR="002F4D15" w:rsidRPr="004E49DF" w:rsidRDefault="002F4D15" w:rsidP="008C40B5">
      <w:pPr>
        <w:spacing w:line="276" w:lineRule="auto"/>
        <w:rPr>
          <w:rFonts w:asciiTheme="minorHAnsi" w:hAnsiTheme="minorHAnsi" w:cstheme="minorHAnsi"/>
          <w:szCs w:val="24"/>
        </w:rPr>
      </w:pPr>
      <w:r w:rsidRPr="004E49DF">
        <w:rPr>
          <w:rFonts w:asciiTheme="minorHAnsi" w:hAnsiTheme="minorHAnsi" w:cstheme="minorHAnsi"/>
          <w:szCs w:val="24"/>
        </w:rPr>
        <w:t xml:space="preserve">Our purpose is to continuously improve the wellbeing of our community by delivering responsive justice and community safety services that: </w:t>
      </w:r>
    </w:p>
    <w:p w14:paraId="7918B2D4" w14:textId="2342E056" w:rsidR="002F4D15" w:rsidRPr="004E49DF" w:rsidRDefault="002F4D15" w:rsidP="002F4D15">
      <w:pPr>
        <w:pStyle w:val="ListParagraph"/>
        <w:numPr>
          <w:ilvl w:val="0"/>
          <w:numId w:val="36"/>
        </w:numPr>
        <w:spacing w:line="276" w:lineRule="auto"/>
        <w:rPr>
          <w:rFonts w:asciiTheme="minorHAnsi" w:hAnsiTheme="minorHAnsi" w:cstheme="minorHAnsi"/>
          <w:szCs w:val="24"/>
        </w:rPr>
      </w:pPr>
      <w:r w:rsidRPr="004E49DF">
        <w:rPr>
          <w:rFonts w:asciiTheme="minorHAnsi" w:hAnsiTheme="minorHAnsi" w:cstheme="minorHAnsi"/>
          <w:szCs w:val="24"/>
        </w:rPr>
        <w:t xml:space="preserve">Maintain the rule of law and support a democratic society; </w:t>
      </w:r>
    </w:p>
    <w:p w14:paraId="3A11AF5F" w14:textId="435A00C7" w:rsidR="002F4D15" w:rsidRPr="004E49DF" w:rsidRDefault="002F4D15" w:rsidP="002F4D15">
      <w:pPr>
        <w:pStyle w:val="ListParagraph"/>
        <w:numPr>
          <w:ilvl w:val="0"/>
          <w:numId w:val="36"/>
        </w:numPr>
        <w:spacing w:line="276" w:lineRule="auto"/>
        <w:rPr>
          <w:rFonts w:asciiTheme="minorHAnsi" w:hAnsiTheme="minorHAnsi" w:cstheme="minorHAnsi"/>
          <w:szCs w:val="24"/>
        </w:rPr>
      </w:pPr>
      <w:r w:rsidRPr="004E49DF">
        <w:rPr>
          <w:rFonts w:asciiTheme="minorHAnsi" w:hAnsiTheme="minorHAnsi" w:cstheme="minorHAnsi"/>
          <w:szCs w:val="24"/>
        </w:rPr>
        <w:t xml:space="preserve">Strengthens community safety; </w:t>
      </w:r>
    </w:p>
    <w:p w14:paraId="3019D591" w14:textId="61ED9957" w:rsidR="002F4D15" w:rsidRPr="004E49DF" w:rsidRDefault="002F4D15" w:rsidP="002F4D15">
      <w:pPr>
        <w:pStyle w:val="ListParagraph"/>
        <w:numPr>
          <w:ilvl w:val="0"/>
          <w:numId w:val="36"/>
        </w:numPr>
        <w:spacing w:line="276" w:lineRule="auto"/>
        <w:rPr>
          <w:rFonts w:asciiTheme="minorHAnsi" w:hAnsiTheme="minorHAnsi" w:cstheme="minorHAnsi"/>
          <w:szCs w:val="24"/>
        </w:rPr>
      </w:pPr>
      <w:r w:rsidRPr="004E49DF">
        <w:rPr>
          <w:rFonts w:asciiTheme="minorHAnsi" w:hAnsiTheme="minorHAnsi" w:cstheme="minorHAnsi"/>
          <w:szCs w:val="24"/>
        </w:rPr>
        <w:t xml:space="preserve">Protects people’s legal and human rights and interests; </w:t>
      </w:r>
    </w:p>
    <w:p w14:paraId="592086E9" w14:textId="1E4CBB04" w:rsidR="002F4D15" w:rsidRPr="004E49DF" w:rsidRDefault="002F4D15" w:rsidP="002F4D15">
      <w:pPr>
        <w:pStyle w:val="ListParagraph"/>
        <w:numPr>
          <w:ilvl w:val="0"/>
          <w:numId w:val="36"/>
        </w:numPr>
        <w:spacing w:line="276" w:lineRule="auto"/>
        <w:rPr>
          <w:rFonts w:asciiTheme="minorHAnsi" w:hAnsiTheme="minorHAnsi" w:cstheme="minorHAnsi"/>
          <w:szCs w:val="24"/>
        </w:rPr>
      </w:pPr>
      <w:r w:rsidRPr="004E49DF">
        <w:rPr>
          <w:rFonts w:asciiTheme="minorHAnsi" w:hAnsiTheme="minorHAnsi" w:cstheme="minorHAnsi"/>
          <w:szCs w:val="24"/>
        </w:rPr>
        <w:t xml:space="preserve">Cares for and supporting people who are at a higher risk of vulnerability; </w:t>
      </w:r>
    </w:p>
    <w:p w14:paraId="0B2563EB" w14:textId="61E277F2" w:rsidR="002F4D15" w:rsidRPr="004E49DF" w:rsidRDefault="002F4D15" w:rsidP="002F4D15">
      <w:pPr>
        <w:pStyle w:val="ListParagraph"/>
        <w:numPr>
          <w:ilvl w:val="0"/>
          <w:numId w:val="36"/>
        </w:numPr>
        <w:spacing w:line="276" w:lineRule="auto"/>
        <w:rPr>
          <w:rFonts w:asciiTheme="minorHAnsi" w:hAnsiTheme="minorHAnsi" w:cstheme="minorHAnsi"/>
          <w:szCs w:val="24"/>
        </w:rPr>
      </w:pPr>
      <w:r w:rsidRPr="004E49DF">
        <w:rPr>
          <w:rFonts w:asciiTheme="minorHAnsi" w:hAnsiTheme="minorHAnsi" w:cstheme="minorHAnsi"/>
          <w:szCs w:val="24"/>
        </w:rPr>
        <w:t xml:space="preserve">Enhances timely access to justice; </w:t>
      </w:r>
    </w:p>
    <w:p w14:paraId="51CB5C18" w14:textId="61E2BCB3" w:rsidR="002F4D15" w:rsidRPr="004E49DF" w:rsidRDefault="002F4D15" w:rsidP="002F4D15">
      <w:pPr>
        <w:pStyle w:val="ListParagraph"/>
        <w:numPr>
          <w:ilvl w:val="0"/>
          <w:numId w:val="36"/>
        </w:numPr>
        <w:spacing w:line="276" w:lineRule="auto"/>
        <w:rPr>
          <w:rFonts w:asciiTheme="minorHAnsi" w:hAnsiTheme="minorHAnsi" w:cstheme="minorHAnsi"/>
          <w:szCs w:val="24"/>
        </w:rPr>
      </w:pPr>
      <w:r w:rsidRPr="004E49DF">
        <w:rPr>
          <w:rFonts w:asciiTheme="minorHAnsi" w:hAnsiTheme="minorHAnsi" w:cstheme="minorHAnsi"/>
          <w:szCs w:val="24"/>
        </w:rPr>
        <w:t xml:space="preserve">Builds community and business resilience to emergencies and disasters/disruptions; and </w:t>
      </w:r>
    </w:p>
    <w:p w14:paraId="31CE8BF3" w14:textId="77777777" w:rsidR="002F4D15" w:rsidRPr="004E49DF" w:rsidRDefault="002F4D15" w:rsidP="002F4D15">
      <w:pPr>
        <w:pStyle w:val="ListParagraph"/>
        <w:numPr>
          <w:ilvl w:val="0"/>
          <w:numId w:val="36"/>
        </w:numPr>
        <w:spacing w:line="276" w:lineRule="auto"/>
        <w:rPr>
          <w:rFonts w:asciiTheme="minorHAnsi" w:hAnsiTheme="minorHAnsi" w:cstheme="minorHAnsi"/>
          <w:szCs w:val="24"/>
        </w:rPr>
      </w:pPr>
      <w:r w:rsidRPr="004E49DF">
        <w:rPr>
          <w:rFonts w:asciiTheme="minorHAnsi" w:hAnsiTheme="minorHAnsi" w:cstheme="minorHAnsi"/>
          <w:szCs w:val="24"/>
        </w:rPr>
        <w:t xml:space="preserve">Supports formal partnerships and shared decision making with First Nations Peoples. </w:t>
      </w:r>
    </w:p>
    <w:p w14:paraId="63C0E18A" w14:textId="033F633B" w:rsidR="002F4D15" w:rsidRPr="004E49DF" w:rsidRDefault="002F4D15" w:rsidP="008C40B5">
      <w:pPr>
        <w:spacing w:line="276" w:lineRule="auto"/>
        <w:rPr>
          <w:rFonts w:asciiTheme="minorHAnsi" w:hAnsiTheme="minorHAnsi" w:cstheme="minorHAnsi"/>
          <w:szCs w:val="24"/>
        </w:rPr>
      </w:pPr>
      <w:r w:rsidRPr="004E49DF">
        <w:rPr>
          <w:rFonts w:asciiTheme="minorHAnsi" w:hAnsiTheme="minorHAnsi" w:cstheme="minorHAnsi"/>
          <w:szCs w:val="24"/>
        </w:rPr>
        <w:t xml:space="preserve">We will invest in the capability of our people, and we will support them to deliver innovative and sustainable services for our ACT Community. </w:t>
      </w:r>
    </w:p>
    <w:p w14:paraId="319CEB2D" w14:textId="725875C5" w:rsidR="002F4D15" w:rsidRPr="00337D27" w:rsidRDefault="002F4D15" w:rsidP="00337D27">
      <w:pPr>
        <w:spacing w:line="276" w:lineRule="auto"/>
        <w:rPr>
          <w:rFonts w:asciiTheme="minorHAnsi" w:hAnsiTheme="minorHAnsi" w:cstheme="minorHAnsi"/>
          <w:szCs w:val="24"/>
        </w:rPr>
      </w:pPr>
      <w:r w:rsidRPr="004E49DF">
        <w:rPr>
          <w:rFonts w:asciiTheme="minorHAnsi" w:hAnsiTheme="minorHAnsi" w:cstheme="minorHAnsi"/>
          <w:szCs w:val="24"/>
        </w:rPr>
        <w:t xml:space="preserve">We will do this by demonstrating strong public sector values and behaviours; we will be community minded; legal and human rights focussed; inclusive and diverse; passionate about our work and we will listen to and genuinely engage with our stakeholders. </w:t>
      </w:r>
    </w:p>
    <w:p w14:paraId="0811C06F" w14:textId="7D137C9E" w:rsidR="002F4D15" w:rsidRPr="004E49DF" w:rsidRDefault="002F4D15" w:rsidP="008C40B5">
      <w:pPr>
        <w:spacing w:line="276" w:lineRule="auto"/>
        <w:rPr>
          <w:rFonts w:asciiTheme="minorHAnsi" w:hAnsiTheme="minorHAnsi" w:cstheme="minorHAnsi"/>
          <w:szCs w:val="24"/>
        </w:rPr>
      </w:pPr>
      <w:r w:rsidRPr="004E49DF">
        <w:rPr>
          <w:rFonts w:asciiTheme="minorHAnsi" w:hAnsiTheme="minorHAnsi" w:cstheme="minorHAnsi"/>
          <w:szCs w:val="24"/>
        </w:rPr>
        <w:lastRenderedPageBreak/>
        <w:t xml:space="preserve">The Directorate advises and supports the following ministerial portfolios: </w:t>
      </w:r>
    </w:p>
    <w:p w14:paraId="7F0D378E" w14:textId="5945BAF0" w:rsidR="002F4D15" w:rsidRPr="004E49DF" w:rsidRDefault="002F4D15" w:rsidP="002F4D15">
      <w:pPr>
        <w:pStyle w:val="ListParagraph"/>
        <w:numPr>
          <w:ilvl w:val="0"/>
          <w:numId w:val="35"/>
        </w:numPr>
        <w:spacing w:line="276" w:lineRule="auto"/>
        <w:rPr>
          <w:rFonts w:asciiTheme="minorHAnsi" w:hAnsiTheme="minorHAnsi" w:cstheme="minorHAnsi"/>
          <w:szCs w:val="24"/>
        </w:rPr>
      </w:pPr>
      <w:r w:rsidRPr="004E49DF">
        <w:rPr>
          <w:rFonts w:asciiTheme="minorHAnsi" w:hAnsiTheme="minorHAnsi" w:cstheme="minorHAnsi"/>
          <w:szCs w:val="24"/>
        </w:rPr>
        <w:t xml:space="preserve">Chief Minister </w:t>
      </w:r>
    </w:p>
    <w:p w14:paraId="1ADEBD37" w14:textId="22DBDA08" w:rsidR="002F4D15" w:rsidRPr="004E49DF" w:rsidRDefault="002F4D15" w:rsidP="002F4D15">
      <w:pPr>
        <w:pStyle w:val="ListParagraph"/>
        <w:numPr>
          <w:ilvl w:val="0"/>
          <w:numId w:val="35"/>
        </w:numPr>
        <w:spacing w:line="276" w:lineRule="auto"/>
        <w:rPr>
          <w:rFonts w:asciiTheme="minorHAnsi" w:hAnsiTheme="minorHAnsi" w:cstheme="minorHAnsi"/>
          <w:szCs w:val="24"/>
        </w:rPr>
      </w:pPr>
      <w:r w:rsidRPr="004E49DF">
        <w:rPr>
          <w:rFonts w:asciiTheme="minorHAnsi" w:hAnsiTheme="minorHAnsi" w:cstheme="minorHAnsi"/>
          <w:szCs w:val="24"/>
        </w:rPr>
        <w:t xml:space="preserve">Attorney-General </w:t>
      </w:r>
    </w:p>
    <w:p w14:paraId="1E8602AA" w14:textId="61DCDD2D" w:rsidR="002F4D15" w:rsidRPr="004E49DF" w:rsidRDefault="002F4D15" w:rsidP="002F4D15">
      <w:pPr>
        <w:pStyle w:val="ListParagraph"/>
        <w:numPr>
          <w:ilvl w:val="0"/>
          <w:numId w:val="35"/>
        </w:numPr>
        <w:spacing w:line="276" w:lineRule="auto"/>
        <w:rPr>
          <w:rFonts w:asciiTheme="minorHAnsi" w:hAnsiTheme="minorHAnsi" w:cstheme="minorHAnsi"/>
          <w:szCs w:val="24"/>
        </w:rPr>
      </w:pPr>
      <w:r w:rsidRPr="004E49DF">
        <w:rPr>
          <w:rFonts w:asciiTheme="minorHAnsi" w:hAnsiTheme="minorHAnsi" w:cstheme="minorHAnsi"/>
          <w:szCs w:val="24"/>
        </w:rPr>
        <w:t xml:space="preserve">Manager of Government Business </w:t>
      </w:r>
    </w:p>
    <w:p w14:paraId="0A3F18D9" w14:textId="782A9EC1" w:rsidR="002F4D15" w:rsidRPr="004E49DF" w:rsidRDefault="002F4D15" w:rsidP="002F4D15">
      <w:pPr>
        <w:pStyle w:val="ListParagraph"/>
        <w:numPr>
          <w:ilvl w:val="0"/>
          <w:numId w:val="35"/>
        </w:numPr>
        <w:spacing w:line="276" w:lineRule="auto"/>
        <w:rPr>
          <w:rFonts w:asciiTheme="minorHAnsi" w:hAnsiTheme="minorHAnsi" w:cstheme="minorHAnsi"/>
          <w:szCs w:val="24"/>
        </w:rPr>
      </w:pPr>
      <w:r w:rsidRPr="004E49DF">
        <w:rPr>
          <w:rFonts w:asciiTheme="minorHAnsi" w:hAnsiTheme="minorHAnsi" w:cstheme="minorHAnsi"/>
          <w:szCs w:val="24"/>
        </w:rPr>
        <w:t xml:space="preserve">Minister for Gaming Reform </w:t>
      </w:r>
    </w:p>
    <w:p w14:paraId="396E147E" w14:textId="3C2D3F42" w:rsidR="002F4D15" w:rsidRPr="004E49DF" w:rsidRDefault="002F4D15" w:rsidP="002F4D15">
      <w:pPr>
        <w:pStyle w:val="ListParagraph"/>
        <w:numPr>
          <w:ilvl w:val="0"/>
          <w:numId w:val="35"/>
        </w:numPr>
        <w:spacing w:line="276" w:lineRule="auto"/>
        <w:rPr>
          <w:rFonts w:asciiTheme="minorHAnsi" w:hAnsiTheme="minorHAnsi" w:cstheme="minorHAnsi"/>
          <w:szCs w:val="24"/>
        </w:rPr>
      </w:pPr>
      <w:r w:rsidRPr="004E49DF">
        <w:rPr>
          <w:rFonts w:asciiTheme="minorHAnsi" w:hAnsiTheme="minorHAnsi" w:cstheme="minorHAnsi"/>
          <w:szCs w:val="24"/>
        </w:rPr>
        <w:t xml:space="preserve">Minister for City and Government Services </w:t>
      </w:r>
    </w:p>
    <w:p w14:paraId="72460B39" w14:textId="7761C585" w:rsidR="002F4D15" w:rsidRPr="004E49DF" w:rsidRDefault="002F4D15" w:rsidP="002F4D15">
      <w:pPr>
        <w:pStyle w:val="ListParagraph"/>
        <w:numPr>
          <w:ilvl w:val="0"/>
          <w:numId w:val="35"/>
        </w:numPr>
        <w:spacing w:line="276" w:lineRule="auto"/>
        <w:rPr>
          <w:rFonts w:asciiTheme="minorHAnsi" w:hAnsiTheme="minorHAnsi" w:cstheme="minorHAnsi"/>
          <w:szCs w:val="24"/>
        </w:rPr>
      </w:pPr>
      <w:r w:rsidRPr="004E49DF">
        <w:rPr>
          <w:rFonts w:asciiTheme="minorHAnsi" w:hAnsiTheme="minorHAnsi" w:cstheme="minorHAnsi"/>
          <w:szCs w:val="24"/>
        </w:rPr>
        <w:t xml:space="preserve">Minister for Night-Time Economy </w:t>
      </w:r>
    </w:p>
    <w:p w14:paraId="47EA4969" w14:textId="3DF170E7" w:rsidR="002F4D15" w:rsidRPr="004E49DF" w:rsidRDefault="002F4D15" w:rsidP="002F4D15">
      <w:pPr>
        <w:pStyle w:val="ListParagraph"/>
        <w:numPr>
          <w:ilvl w:val="0"/>
          <w:numId w:val="35"/>
        </w:numPr>
        <w:spacing w:line="276" w:lineRule="auto"/>
        <w:rPr>
          <w:rFonts w:asciiTheme="minorHAnsi" w:hAnsiTheme="minorHAnsi" w:cstheme="minorHAnsi"/>
          <w:szCs w:val="24"/>
        </w:rPr>
      </w:pPr>
      <w:r w:rsidRPr="004E49DF">
        <w:rPr>
          <w:rFonts w:asciiTheme="minorHAnsi" w:hAnsiTheme="minorHAnsi" w:cstheme="minorHAnsi"/>
          <w:szCs w:val="24"/>
        </w:rPr>
        <w:t xml:space="preserve">Minister for Police, Fire and Emergency Services </w:t>
      </w:r>
    </w:p>
    <w:p w14:paraId="1790F279" w14:textId="3A9448FF" w:rsidR="002F4D15" w:rsidRPr="004E49DF" w:rsidRDefault="002F4D15" w:rsidP="002F4D15">
      <w:pPr>
        <w:pStyle w:val="ListParagraph"/>
        <w:numPr>
          <w:ilvl w:val="0"/>
          <w:numId w:val="35"/>
        </w:numPr>
        <w:spacing w:line="276" w:lineRule="auto"/>
        <w:rPr>
          <w:rFonts w:asciiTheme="minorHAnsi" w:hAnsiTheme="minorHAnsi" w:cstheme="minorHAnsi"/>
          <w:szCs w:val="24"/>
        </w:rPr>
      </w:pPr>
      <w:r w:rsidRPr="004E49DF">
        <w:rPr>
          <w:rFonts w:asciiTheme="minorHAnsi" w:hAnsiTheme="minorHAnsi" w:cstheme="minorHAnsi"/>
          <w:szCs w:val="24"/>
        </w:rPr>
        <w:t xml:space="preserve">Minister for Corrections </w:t>
      </w:r>
    </w:p>
    <w:p w14:paraId="1C5277E3" w14:textId="138813DC" w:rsidR="002F4D15" w:rsidRPr="004E49DF" w:rsidRDefault="002F4D15" w:rsidP="002F4D15">
      <w:pPr>
        <w:pStyle w:val="ListParagraph"/>
        <w:numPr>
          <w:ilvl w:val="0"/>
          <w:numId w:val="35"/>
        </w:numPr>
        <w:spacing w:line="276" w:lineRule="auto"/>
        <w:rPr>
          <w:rFonts w:asciiTheme="minorHAnsi" w:hAnsiTheme="minorHAnsi" w:cstheme="minorHAnsi"/>
          <w:szCs w:val="24"/>
        </w:rPr>
      </w:pPr>
      <w:r w:rsidRPr="004E49DF">
        <w:rPr>
          <w:rFonts w:asciiTheme="minorHAnsi" w:hAnsiTheme="minorHAnsi" w:cstheme="minorHAnsi"/>
          <w:szCs w:val="24"/>
        </w:rPr>
        <w:t xml:space="preserve">Minister for Women </w:t>
      </w:r>
    </w:p>
    <w:p w14:paraId="54213FE0" w14:textId="790FAA0C" w:rsidR="002F4D15" w:rsidRPr="004E49DF" w:rsidRDefault="002F4D15" w:rsidP="002F4D15">
      <w:pPr>
        <w:pStyle w:val="ListParagraph"/>
        <w:numPr>
          <w:ilvl w:val="0"/>
          <w:numId w:val="35"/>
        </w:numPr>
        <w:spacing w:line="276" w:lineRule="auto"/>
        <w:rPr>
          <w:rFonts w:asciiTheme="minorHAnsi" w:hAnsiTheme="minorHAnsi" w:cstheme="minorHAnsi"/>
          <w:szCs w:val="24"/>
        </w:rPr>
      </w:pPr>
      <w:r w:rsidRPr="004E49DF">
        <w:rPr>
          <w:rFonts w:asciiTheme="minorHAnsi" w:hAnsiTheme="minorHAnsi" w:cstheme="minorHAnsi"/>
          <w:szCs w:val="24"/>
        </w:rPr>
        <w:t xml:space="preserve">Minister for Prevention of Family and Domestic Violence </w:t>
      </w:r>
    </w:p>
    <w:p w14:paraId="03CA5D3C" w14:textId="22CE01A1" w:rsidR="008C40B5" w:rsidRPr="004E49DF" w:rsidRDefault="002F4D15" w:rsidP="002F4D15">
      <w:pPr>
        <w:pStyle w:val="ListParagraph"/>
        <w:numPr>
          <w:ilvl w:val="0"/>
          <w:numId w:val="35"/>
        </w:numPr>
        <w:spacing w:line="276" w:lineRule="auto"/>
        <w:rPr>
          <w:rFonts w:asciiTheme="minorHAnsi" w:hAnsiTheme="minorHAnsi" w:cstheme="minorHAnsi"/>
          <w:i/>
          <w:color w:val="0070C0"/>
          <w:szCs w:val="24"/>
        </w:rPr>
      </w:pPr>
      <w:r w:rsidRPr="004E49DF">
        <w:rPr>
          <w:rFonts w:asciiTheme="minorHAnsi" w:hAnsiTheme="minorHAnsi" w:cstheme="minorHAnsi"/>
          <w:szCs w:val="24"/>
        </w:rPr>
        <w:t>Minister for Human Rights</w:t>
      </w:r>
    </w:p>
    <w:p w14:paraId="05677FF9" w14:textId="500AF9F6" w:rsidR="002A43D2" w:rsidRPr="004E49DF" w:rsidRDefault="00342907" w:rsidP="002A43D2">
      <w:pPr>
        <w:pStyle w:val="Heading1"/>
        <w:pBdr>
          <w:bottom w:val="single" w:sz="12" w:space="1" w:color="auto"/>
        </w:pBdr>
        <w:rPr>
          <w:rFonts w:asciiTheme="minorHAnsi" w:hAnsiTheme="minorHAnsi" w:cstheme="minorHAnsi"/>
          <w:sz w:val="32"/>
        </w:rPr>
      </w:pPr>
      <w:r w:rsidRPr="004E49DF">
        <w:rPr>
          <w:rFonts w:asciiTheme="minorHAnsi" w:hAnsiTheme="minorHAnsi" w:cstheme="minorHAnsi"/>
          <w:sz w:val="32"/>
        </w:rPr>
        <w:t>BOARD OF INQUIRY</w:t>
      </w:r>
      <w:r w:rsidR="002A43D2" w:rsidRPr="004E49DF">
        <w:rPr>
          <w:rFonts w:asciiTheme="minorHAnsi" w:hAnsiTheme="minorHAnsi" w:cstheme="minorHAnsi"/>
          <w:sz w:val="32"/>
        </w:rPr>
        <w:t xml:space="preserve"> OVERVIEW</w:t>
      </w:r>
    </w:p>
    <w:p w14:paraId="223D0D15" w14:textId="77777777" w:rsidR="00F8045F" w:rsidRPr="004E49DF" w:rsidRDefault="00F8045F" w:rsidP="00F8045F">
      <w:pPr>
        <w:rPr>
          <w:rFonts w:asciiTheme="minorHAnsi" w:hAnsiTheme="minorHAnsi" w:cstheme="minorHAnsi"/>
        </w:rPr>
      </w:pPr>
      <w:r w:rsidRPr="004E49DF">
        <w:rPr>
          <w:rFonts w:asciiTheme="minorHAnsi" w:hAnsiTheme="minorHAnsi" w:cstheme="minorHAnsi"/>
        </w:rPr>
        <w:t xml:space="preserve">The ACT Government is establishing a Board of Inquiry under the </w:t>
      </w:r>
      <w:r w:rsidRPr="004E49DF">
        <w:rPr>
          <w:rFonts w:asciiTheme="minorHAnsi" w:hAnsiTheme="minorHAnsi" w:cstheme="minorHAnsi"/>
          <w:i/>
          <w:iCs/>
        </w:rPr>
        <w:t>Inquiries Act 1991</w:t>
      </w:r>
      <w:r w:rsidRPr="004E49DF">
        <w:rPr>
          <w:rFonts w:asciiTheme="minorHAnsi" w:hAnsiTheme="minorHAnsi" w:cstheme="minorHAnsi"/>
        </w:rPr>
        <w:t xml:space="preserve"> (the Inquiries Act) to examine systemic issues in relation to the deaths of Aboriginal and Torres Strait Islander in the</w:t>
      </w:r>
      <w:r w:rsidRPr="00337D27">
        <w:rPr>
          <w:rFonts w:asciiTheme="minorHAnsi" w:hAnsiTheme="minorHAnsi" w:cstheme="minorHAnsi"/>
        </w:rPr>
        <w:t xml:space="preserve"> Alexander Maconochie Centre. The Inquiries Act provides that the Executive may appoint one or more people to the Board of Inquiry. The Board of Inquiry must be operated in accordance with the Inquiries Act. </w:t>
      </w:r>
    </w:p>
    <w:p w14:paraId="1B2BA7D6" w14:textId="77777777" w:rsidR="00F8045F" w:rsidRPr="004E49DF" w:rsidRDefault="00F8045F" w:rsidP="00F8045F">
      <w:pPr>
        <w:pStyle w:val="BodyText"/>
        <w:rPr>
          <w:rFonts w:asciiTheme="minorHAnsi" w:hAnsiTheme="minorHAnsi" w:cstheme="minorHAnsi"/>
        </w:rPr>
      </w:pPr>
      <w:r w:rsidRPr="004E49DF">
        <w:rPr>
          <w:rFonts w:asciiTheme="minorHAnsi" w:hAnsiTheme="minorHAnsi" w:cstheme="minorHAnsi"/>
        </w:rPr>
        <w:t>Under the Inquiries Act the Board of Inquiry may arrange with the head of service to use the services of a public servant to support the Board of Inquiry. A small Secretariat team is being established to support the Board of Inquiry.</w:t>
      </w:r>
    </w:p>
    <w:p w14:paraId="74D281F9" w14:textId="77777777" w:rsidR="00F8045F" w:rsidRPr="004E49DF" w:rsidRDefault="00F8045F" w:rsidP="00F8045F">
      <w:pPr>
        <w:rPr>
          <w:rFonts w:asciiTheme="minorHAnsi" w:hAnsiTheme="minorHAnsi" w:cstheme="minorHAnsi"/>
        </w:rPr>
      </w:pPr>
      <w:r w:rsidRPr="004E49DF">
        <w:rPr>
          <w:rFonts w:asciiTheme="minorHAnsi" w:hAnsiTheme="minorHAnsi" w:cstheme="minorHAnsi"/>
        </w:rPr>
        <w:t>The Board of Inquiry is expected to start in February 2027 with a report due to the Government by the end of August 2027. Membership of the Board of Inquiry is expected to be confirmed by the end of 2026. </w:t>
      </w:r>
    </w:p>
    <w:p w14:paraId="4AD1275D" w14:textId="77777777" w:rsidR="00F8045F" w:rsidRPr="004E49DF" w:rsidRDefault="00F8045F" w:rsidP="00F8045F">
      <w:pPr>
        <w:rPr>
          <w:rFonts w:asciiTheme="minorHAnsi" w:hAnsiTheme="minorHAnsi" w:cstheme="minorHAnsi"/>
        </w:rPr>
      </w:pPr>
      <w:r w:rsidRPr="004E49DF">
        <w:rPr>
          <w:rFonts w:asciiTheme="minorHAnsi" w:hAnsiTheme="minorHAnsi" w:cstheme="minorHAnsi"/>
        </w:rPr>
        <w:t xml:space="preserve">A copy of the ACT Legislative Assembly Resolution to establish the Board of Inquiry is available at: </w:t>
      </w:r>
      <w:hyperlink r:id="rId18" w:history="1">
        <w:r w:rsidRPr="004E49DF">
          <w:rPr>
            <w:rStyle w:val="Hyperlink"/>
            <w:rFonts w:asciiTheme="minorHAnsi" w:hAnsiTheme="minorHAnsi" w:cstheme="minorHAnsi"/>
          </w:rPr>
          <w:t>https://www.hansard.act.gov.au/hansard/11th-assembly/2025/PDF/P250507.pdf</w:t>
        </w:r>
      </w:hyperlink>
      <w:r w:rsidRPr="004E49DF">
        <w:rPr>
          <w:rFonts w:asciiTheme="minorHAnsi" w:hAnsiTheme="minorHAnsi" w:cstheme="minorHAnsi"/>
        </w:rPr>
        <w:t xml:space="preserve">. Further information on the Board of Inquiry is available at </w:t>
      </w:r>
      <w:hyperlink r:id="rId19" w:history="1">
        <w:r w:rsidRPr="004E49DF">
          <w:rPr>
            <w:rStyle w:val="Hyperlink"/>
            <w:rFonts w:asciiTheme="minorHAnsi" w:hAnsiTheme="minorHAnsi" w:cstheme="minorHAnsi"/>
          </w:rPr>
          <w:t>Board of Inquiry into Aboriginal and Torres Strait Islander deaths in custody in the Alexander Maconochie Centre - ACT Government</w:t>
        </w:r>
      </w:hyperlink>
      <w:r w:rsidRPr="004E49DF">
        <w:rPr>
          <w:rFonts w:asciiTheme="minorHAnsi" w:hAnsiTheme="minorHAnsi" w:cstheme="minorHAnsi"/>
        </w:rPr>
        <w:t xml:space="preserve">. </w:t>
      </w:r>
    </w:p>
    <w:p w14:paraId="1DD3DF84" w14:textId="77777777" w:rsidR="001E3615" w:rsidRDefault="001E3615" w:rsidP="001E3615">
      <w:pPr>
        <w:rPr>
          <w:lang w:eastAsia="ja-JP"/>
        </w:rPr>
      </w:pPr>
    </w:p>
    <w:p w14:paraId="0476021B" w14:textId="77777777" w:rsidR="001E3615" w:rsidRDefault="001E3615" w:rsidP="001E3615">
      <w:pPr>
        <w:pStyle w:val="BodyText"/>
        <w:rPr>
          <w:lang w:eastAsia="ja-JP"/>
        </w:rPr>
      </w:pPr>
    </w:p>
    <w:p w14:paraId="09C5A169" w14:textId="77777777" w:rsidR="001E3615" w:rsidRDefault="001E3615" w:rsidP="001E3615">
      <w:pPr>
        <w:pStyle w:val="BodyText"/>
        <w:rPr>
          <w:lang w:eastAsia="ja-JP"/>
        </w:rPr>
      </w:pPr>
    </w:p>
    <w:p w14:paraId="488F13D9" w14:textId="77777777" w:rsidR="001E3615" w:rsidRPr="001E3615" w:rsidRDefault="001E3615" w:rsidP="001E3615">
      <w:pPr>
        <w:pStyle w:val="BodyText"/>
        <w:rPr>
          <w:lang w:eastAsia="ja-JP"/>
        </w:rPr>
      </w:pPr>
    </w:p>
    <w:p w14:paraId="4E7AAB86" w14:textId="1B450876" w:rsidR="002A43D2" w:rsidRPr="004E49DF" w:rsidRDefault="002A43D2" w:rsidP="002A43D2">
      <w:pPr>
        <w:pStyle w:val="Heading1"/>
        <w:pBdr>
          <w:bottom w:val="single" w:sz="12" w:space="1" w:color="auto"/>
        </w:pBdr>
        <w:rPr>
          <w:rFonts w:asciiTheme="minorHAnsi" w:hAnsiTheme="minorHAnsi" w:cstheme="minorHAnsi"/>
          <w:sz w:val="32"/>
        </w:rPr>
      </w:pPr>
      <w:r w:rsidRPr="004E49DF">
        <w:rPr>
          <w:rFonts w:asciiTheme="minorHAnsi" w:hAnsiTheme="minorHAnsi" w:cstheme="minorHAnsi"/>
          <w:sz w:val="32"/>
        </w:rPr>
        <w:lastRenderedPageBreak/>
        <w:t>BUSINESS UNIT OVERVIEW</w:t>
      </w:r>
    </w:p>
    <w:p w14:paraId="276370E3" w14:textId="77777777" w:rsidR="00F8045F" w:rsidRPr="004E49DF" w:rsidRDefault="00F8045F" w:rsidP="00F8045F">
      <w:pPr>
        <w:pStyle w:val="BodyText"/>
        <w:rPr>
          <w:rFonts w:asciiTheme="minorHAnsi" w:hAnsiTheme="minorHAnsi" w:cstheme="minorHAnsi"/>
        </w:rPr>
      </w:pPr>
      <w:r w:rsidRPr="004E49DF">
        <w:rPr>
          <w:rFonts w:asciiTheme="minorHAnsi" w:hAnsiTheme="minorHAnsi" w:cstheme="minorHAnsi"/>
        </w:rPr>
        <w:t>The Secretariat supports the effective administration of the Board of Inquiry by providing high-quality strategic, operational and administrative support to enable the Board to perform its functions. Du</w:t>
      </w:r>
      <w:r w:rsidRPr="00337D27">
        <w:rPr>
          <w:rFonts w:asciiTheme="minorHAnsi" w:hAnsiTheme="minorHAnsi" w:cstheme="minorHAnsi"/>
        </w:rPr>
        <w:t xml:space="preserve">ring the establishment phase, the Secretariat operates within the governance arrangements of the Justice and Community Safety Directorate (JACS), with accountability through project governance structures to the Deputy Director-General, Justice. Following appointment of the Board of Inquiry, operational responsibility for the Secretariat transfers to the Board in accordance with the </w:t>
      </w:r>
      <w:r w:rsidRPr="00337D27">
        <w:rPr>
          <w:rFonts w:asciiTheme="minorHAnsi" w:hAnsiTheme="minorHAnsi" w:cstheme="minorHAnsi"/>
          <w:i/>
          <w:iCs/>
        </w:rPr>
        <w:t>Inquiries Act 1991</w:t>
      </w:r>
      <w:r w:rsidRPr="00337D27">
        <w:rPr>
          <w:rFonts w:asciiTheme="minorHAnsi" w:hAnsiTheme="minorHAnsi" w:cstheme="minorHAnsi"/>
        </w:rPr>
        <w:t>. Once the Board of Inquiry is complete, the Secretariat will transition back into the JACS to finalise the project.</w:t>
      </w:r>
    </w:p>
    <w:p w14:paraId="2CEE7CD9" w14:textId="77777777" w:rsidR="00F8045F" w:rsidRPr="004E49DF" w:rsidRDefault="00F8045F" w:rsidP="00F8045F">
      <w:pPr>
        <w:pStyle w:val="BodyText"/>
        <w:rPr>
          <w:rFonts w:asciiTheme="minorHAnsi" w:hAnsiTheme="minorHAnsi" w:cstheme="minorHAnsi"/>
        </w:rPr>
      </w:pPr>
      <w:r w:rsidRPr="004E49DF">
        <w:rPr>
          <w:rFonts w:asciiTheme="minorHAnsi" w:hAnsiTheme="minorHAnsi" w:cstheme="minorHAnsi"/>
        </w:rPr>
        <w:t>Secretariat staff are employed by JACS and remain subject to JACS employment, financial and corporate management arrangements. To support the independence of the Board of Inquiry, Secretariat staff report directly to the Board on matters relating to the conduct of the Inquiry and delivery of the Board's functions. Matters requiring government action, additional resources, policy consideration or broader coordination may be escalated through JACS governance arrangements as appropriate.</w:t>
      </w:r>
    </w:p>
    <w:p w14:paraId="409578C2" w14:textId="2E9950AC" w:rsidR="007702B5" w:rsidRPr="004E49DF" w:rsidRDefault="007702B5" w:rsidP="007702B5">
      <w:pPr>
        <w:pStyle w:val="Heading1"/>
        <w:pBdr>
          <w:bottom w:val="single" w:sz="12" w:space="1" w:color="auto"/>
        </w:pBdr>
        <w:rPr>
          <w:rFonts w:asciiTheme="minorHAnsi" w:hAnsiTheme="minorHAnsi" w:cstheme="minorHAnsi"/>
          <w:sz w:val="32"/>
        </w:rPr>
      </w:pPr>
      <w:r w:rsidRPr="004E49DF">
        <w:rPr>
          <w:rFonts w:asciiTheme="minorHAnsi" w:hAnsiTheme="minorHAnsi" w:cstheme="minorHAnsi"/>
          <w:sz w:val="32"/>
        </w:rPr>
        <w:t>POSITION OVERVIEW</w:t>
      </w:r>
    </w:p>
    <w:p w14:paraId="2D686E14" w14:textId="77777777" w:rsidR="00F8045F" w:rsidRPr="004E49DF" w:rsidRDefault="00F8045F" w:rsidP="00F8045F">
      <w:pPr>
        <w:pStyle w:val="Normal0"/>
        <w:pBdr>
          <w:top w:val="nil"/>
          <w:left w:val="nil"/>
          <w:bottom w:val="nil"/>
          <w:right w:val="nil"/>
          <w:between w:val="nil"/>
          <w:bar w:val="nil"/>
        </w:pBdr>
        <w:spacing w:after="240"/>
        <w:rPr>
          <w:rFonts w:asciiTheme="minorHAnsi" w:hAnsiTheme="minorHAnsi" w:cstheme="minorHAnsi"/>
        </w:rPr>
      </w:pPr>
      <w:r w:rsidRPr="004E49DF">
        <w:rPr>
          <w:rFonts w:asciiTheme="minorHAnsi" w:hAnsiTheme="minorHAnsi" w:cstheme="minorHAnsi"/>
        </w:rPr>
        <w:t>The Board of Inquiry into Aboriginal and Torres Strait Islander deaths in custody at the Alexander Maconochie Centre will operate in culturally safe, and trauma informed</w:t>
      </w:r>
      <w:r w:rsidRPr="004E49DF">
        <w:rPr>
          <w:rFonts w:asciiTheme="minorHAnsi" w:hAnsiTheme="minorHAnsi" w:cstheme="minorHAnsi"/>
        </w:rPr>
        <w:noBreakHyphen/>
        <w:t xml:space="preserve"> manner when investigating systemic issues surrounding deaths in custody. The Board of Inquiry will engage respectfully with affected Aboriginal and Torres Strait Islander people and communities.</w:t>
      </w:r>
      <w:r w:rsidRPr="004E49DF">
        <w:rPr>
          <w:rFonts w:asciiTheme="minorHAnsi" w:hAnsiTheme="minorHAnsi" w:cstheme="minorHAnsi"/>
          <w:bdr w:val="nil"/>
        </w:rPr>
        <w:t xml:space="preserve"> </w:t>
      </w:r>
    </w:p>
    <w:p w14:paraId="1A53B46F" w14:textId="419F29C0" w:rsidR="00F8045F" w:rsidRPr="004E49DF" w:rsidRDefault="00F8045F" w:rsidP="00F8045F">
      <w:pPr>
        <w:pStyle w:val="Normal0"/>
        <w:pBdr>
          <w:top w:val="nil"/>
          <w:left w:val="nil"/>
          <w:bottom w:val="nil"/>
          <w:right w:val="nil"/>
          <w:between w:val="nil"/>
          <w:bar w:val="nil"/>
        </w:pBdr>
        <w:spacing w:after="240"/>
        <w:rPr>
          <w:rFonts w:asciiTheme="minorHAnsi" w:hAnsiTheme="minorHAnsi" w:cstheme="minorHAnsi"/>
          <w:bdr w:val="nil"/>
        </w:rPr>
      </w:pPr>
      <w:r w:rsidRPr="004E49DF">
        <w:rPr>
          <w:rFonts w:asciiTheme="minorHAnsi" w:hAnsiTheme="minorHAnsi" w:cstheme="minorHAnsi"/>
          <w:bdr w:val="nil"/>
        </w:rPr>
        <w:t>The</w:t>
      </w:r>
      <w:r w:rsidRPr="00337D27">
        <w:rPr>
          <w:rFonts w:asciiTheme="minorHAnsi" w:hAnsiTheme="minorHAnsi" w:cstheme="minorHAnsi"/>
          <w:bdr w:val="nil"/>
        </w:rPr>
        <w:t xml:space="preserve"> </w:t>
      </w:r>
      <w:r w:rsidRPr="00337D27">
        <w:rPr>
          <w:rFonts w:asciiTheme="minorHAnsi" w:hAnsiTheme="minorHAnsi" w:cstheme="minorHAnsi"/>
        </w:rPr>
        <w:t>Aboriginal and Torres Strait Islander Cultural Advisor aims to ensure local cultural knowledge is available to the Board of Inquiry and the Board’s Secretariat, to assist in effective and appropriate community engagement.</w:t>
      </w:r>
      <w:r w:rsidRPr="00337D27">
        <w:rPr>
          <w:rFonts w:asciiTheme="minorHAnsi" w:hAnsiTheme="minorHAnsi" w:cstheme="minorHAnsi"/>
          <w:sz w:val="20"/>
        </w:rPr>
        <w:t xml:space="preserve"> </w:t>
      </w:r>
      <w:r w:rsidRPr="00337D27">
        <w:rPr>
          <w:rFonts w:asciiTheme="minorHAnsi" w:hAnsiTheme="minorHAnsi" w:cstheme="minorHAnsi"/>
          <w:bdr w:val="nil"/>
        </w:rPr>
        <w:t xml:space="preserve">This position works under the direction of Executive </w:t>
      </w:r>
      <w:r w:rsidR="00337D27">
        <w:rPr>
          <w:rFonts w:asciiTheme="minorHAnsi" w:hAnsiTheme="minorHAnsi" w:cstheme="minorHAnsi"/>
          <w:bdr w:val="nil"/>
        </w:rPr>
        <w:t>Branch Manager</w:t>
      </w:r>
      <w:r w:rsidRPr="00337D27">
        <w:rPr>
          <w:rFonts w:asciiTheme="minorHAnsi" w:hAnsiTheme="minorHAnsi" w:cstheme="minorHAnsi"/>
          <w:bdr w:val="nil"/>
        </w:rPr>
        <w:t xml:space="preserve">, Board of Inquiry Secretariat. </w:t>
      </w:r>
    </w:p>
    <w:p w14:paraId="183DBE86" w14:textId="77777777" w:rsidR="00F8045F" w:rsidRDefault="00F8045F" w:rsidP="00F8045F">
      <w:pPr>
        <w:rPr>
          <w:rFonts w:asciiTheme="minorHAnsi" w:hAnsiTheme="minorHAnsi" w:cstheme="minorHAnsi"/>
        </w:rPr>
      </w:pPr>
      <w:r w:rsidRPr="004E49DF">
        <w:rPr>
          <w:rFonts w:asciiTheme="minorHAnsi" w:hAnsiTheme="minorHAnsi" w:cstheme="minorHAnsi"/>
        </w:rPr>
        <w:t xml:space="preserve">The position is provided with mentoring and cultural supervision to staff which encompasses cultural safety, practices and protocols. </w:t>
      </w:r>
    </w:p>
    <w:p w14:paraId="57F3179B" w14:textId="23DD810F" w:rsidR="00A7760B" w:rsidRPr="00A7760B" w:rsidRDefault="00A7760B" w:rsidP="00A7760B">
      <w:pPr>
        <w:tabs>
          <w:tab w:val="left" w:pos="284"/>
        </w:tabs>
        <w:spacing w:line="360" w:lineRule="auto"/>
        <w:ind w:right="252"/>
        <w:contextualSpacing/>
        <w:rPr>
          <w:b/>
          <w:bCs/>
          <w:sz w:val="28"/>
          <w:szCs w:val="28"/>
        </w:rPr>
      </w:pPr>
      <w:r w:rsidRPr="00EF6D43">
        <w:rPr>
          <w:b/>
          <w:bCs/>
          <w:sz w:val="28"/>
          <w:szCs w:val="28"/>
        </w:rPr>
        <w:t>Cultural Capability and Safety</w:t>
      </w:r>
    </w:p>
    <w:p w14:paraId="37807086" w14:textId="5E646990" w:rsidR="00A7760B" w:rsidRPr="00EF6D43" w:rsidRDefault="00A7760B" w:rsidP="00A7760B">
      <w:pPr>
        <w:tabs>
          <w:tab w:val="left" w:pos="284"/>
        </w:tabs>
        <w:spacing w:line="276" w:lineRule="auto"/>
        <w:ind w:right="252"/>
        <w:contextualSpacing/>
      </w:pPr>
      <w:r>
        <w:t xml:space="preserve">The Directorate </w:t>
      </w:r>
      <w:r w:rsidRPr="00D31F6B">
        <w:t>is</w:t>
      </w:r>
      <w:r w:rsidRPr="00EF6D43">
        <w:t xml:space="preserve"> committed to </w:t>
      </w:r>
      <w:proofErr w:type="spellStart"/>
      <w:r w:rsidR="00337D27">
        <w:t>centering</w:t>
      </w:r>
      <w:proofErr w:type="spellEnd"/>
      <w:r w:rsidRPr="00EF6D43">
        <w:t xml:space="preserve"> the voices of Aboriginal and Torres Strait Islander</w:t>
      </w:r>
      <w:r>
        <w:t xml:space="preserve"> </w:t>
      </w:r>
      <w:r w:rsidRPr="00EF6D43">
        <w:t>peoples and being guided by their unique and valuable lived experiences.</w:t>
      </w:r>
    </w:p>
    <w:p w14:paraId="55698D49" w14:textId="77777777" w:rsidR="00A7760B" w:rsidRPr="00EF6D43" w:rsidRDefault="00A7760B" w:rsidP="00A7760B">
      <w:pPr>
        <w:tabs>
          <w:tab w:val="left" w:pos="284"/>
        </w:tabs>
        <w:ind w:right="252"/>
        <w:contextualSpacing/>
        <w:rPr>
          <w:b/>
          <w:bCs/>
        </w:rPr>
      </w:pPr>
    </w:p>
    <w:p w14:paraId="0B69A25D" w14:textId="7E4EBE98" w:rsidR="00A7760B" w:rsidRPr="00A7760B" w:rsidRDefault="00A7760B" w:rsidP="00A7760B">
      <w:pPr>
        <w:tabs>
          <w:tab w:val="left" w:pos="284"/>
        </w:tabs>
        <w:ind w:right="252"/>
        <w:contextualSpacing/>
        <w:rPr>
          <w:rFonts w:asciiTheme="minorHAnsi" w:hAnsiTheme="minorHAnsi" w:cstheme="minorHAnsi"/>
        </w:rPr>
      </w:pPr>
      <w:r w:rsidRPr="00400864">
        <w:rPr>
          <w:rFonts w:asciiTheme="minorHAnsi" w:hAnsiTheme="minorHAnsi" w:cstheme="minorHAnsi"/>
        </w:rPr>
        <w:t xml:space="preserve">This position has a strong focus on Aboriginal and Torres Strait Islander outcomes and requires a demonstrated understanding </w:t>
      </w:r>
      <w:r w:rsidRPr="00207939">
        <w:rPr>
          <w:rFonts w:asciiTheme="minorHAnsi" w:hAnsiTheme="minorHAnsi" w:cstheme="minorHAnsi"/>
        </w:rPr>
        <w:t xml:space="preserve">of historical and contemporary cultural contexts, particularly regarding the ACT Criminal Justice System and issues impacting Aboriginal and Torres Strait Islander peoples. The </w:t>
      </w:r>
      <w:r>
        <w:rPr>
          <w:rFonts w:asciiTheme="minorHAnsi" w:hAnsiTheme="minorHAnsi" w:cstheme="minorHAnsi"/>
        </w:rPr>
        <w:t xml:space="preserve">Senior </w:t>
      </w:r>
      <w:r w:rsidRPr="00207939">
        <w:rPr>
          <w:rFonts w:asciiTheme="minorHAnsi" w:hAnsiTheme="minorHAnsi" w:cstheme="minorHAnsi"/>
        </w:rPr>
        <w:t>Director is expected to demonstrate cultural capability, lead culturally safe engagement, and build trusted relationships with Elders, Ngunnawal Traditional Custodians, community representatives and organisations.</w:t>
      </w:r>
    </w:p>
    <w:p w14:paraId="221A3506" w14:textId="1556544C" w:rsidR="008C40B5" w:rsidRPr="004E49DF" w:rsidRDefault="007702B5" w:rsidP="007702B5">
      <w:pPr>
        <w:pStyle w:val="Heading1"/>
        <w:pBdr>
          <w:bottom w:val="single" w:sz="12" w:space="1" w:color="auto"/>
        </w:pBdr>
        <w:rPr>
          <w:rFonts w:asciiTheme="minorHAnsi" w:hAnsiTheme="minorHAnsi" w:cstheme="minorHAnsi"/>
          <w:sz w:val="32"/>
        </w:rPr>
      </w:pPr>
      <w:r w:rsidRPr="004E49DF">
        <w:rPr>
          <w:rFonts w:asciiTheme="minorHAnsi" w:hAnsiTheme="minorHAnsi" w:cstheme="minorHAnsi"/>
          <w:sz w:val="32"/>
        </w:rPr>
        <w:lastRenderedPageBreak/>
        <w:t>WHAT YOU WILL DO</w:t>
      </w:r>
    </w:p>
    <w:p w14:paraId="63FF9EEE" w14:textId="77777777" w:rsidR="00F8045F" w:rsidRPr="004E49DF" w:rsidRDefault="00F8045F" w:rsidP="00F8045F">
      <w:pPr>
        <w:rPr>
          <w:rFonts w:asciiTheme="minorHAnsi" w:hAnsiTheme="minorHAnsi" w:cstheme="minorHAnsi"/>
          <w:szCs w:val="24"/>
        </w:rPr>
      </w:pPr>
      <w:r w:rsidRPr="004E49DF">
        <w:rPr>
          <w:rFonts w:asciiTheme="minorHAnsi" w:hAnsiTheme="minorHAnsi" w:cstheme="minorHAnsi"/>
          <w:szCs w:val="24"/>
          <w:lang w:eastAsia="ja-JP"/>
        </w:rPr>
        <w:t>The</w:t>
      </w:r>
      <w:r w:rsidRPr="004E49DF">
        <w:rPr>
          <w:rFonts w:asciiTheme="minorHAnsi" w:hAnsiTheme="minorHAnsi" w:cstheme="minorHAnsi"/>
          <w:szCs w:val="24"/>
        </w:rPr>
        <w:t xml:space="preserve"> Aboriginal and Torres Strait Islander Cultural Advisor will:</w:t>
      </w:r>
    </w:p>
    <w:p w14:paraId="60810D4A" w14:textId="77777777" w:rsidR="00F8045F" w:rsidRPr="004E49DF" w:rsidRDefault="00F8045F" w:rsidP="00F8045F">
      <w:pPr>
        <w:pStyle w:val="TableNumberList"/>
        <w:numPr>
          <w:ilvl w:val="0"/>
          <w:numId w:val="25"/>
        </w:numPr>
        <w:tabs>
          <w:tab w:val="left" w:pos="709"/>
        </w:tabs>
        <w:autoSpaceDE w:val="0"/>
        <w:autoSpaceDN w:val="0"/>
        <w:adjustRightInd w:val="0"/>
        <w:spacing w:before="120" w:after="120"/>
        <w:contextualSpacing w:val="0"/>
        <w:textAlignment w:val="baseline"/>
        <w:rPr>
          <w:rFonts w:asciiTheme="minorHAnsi" w:hAnsiTheme="minorHAnsi" w:cstheme="minorHAnsi"/>
          <w:sz w:val="24"/>
          <w:szCs w:val="24"/>
        </w:rPr>
      </w:pPr>
      <w:r w:rsidRPr="004E49DF">
        <w:rPr>
          <w:rFonts w:asciiTheme="minorHAnsi" w:hAnsiTheme="minorHAnsi" w:cstheme="minorHAnsi"/>
          <w:sz w:val="24"/>
          <w:szCs w:val="24"/>
        </w:rPr>
        <w:t>Assist with research, analysis and synthesis of information to inform policy, and project work, and prepare high-quality reports, submissions, high level briefs and correspondence on a range of complex technical or legal policy issues for the Board of Inquiry.</w:t>
      </w:r>
    </w:p>
    <w:p w14:paraId="51E7C140" w14:textId="77777777" w:rsidR="00F8045F" w:rsidRPr="004E49DF" w:rsidRDefault="00F8045F" w:rsidP="00F8045F">
      <w:pPr>
        <w:pStyle w:val="TableNumberList"/>
        <w:numPr>
          <w:ilvl w:val="0"/>
          <w:numId w:val="25"/>
        </w:numPr>
        <w:tabs>
          <w:tab w:val="left" w:pos="709"/>
        </w:tabs>
        <w:autoSpaceDE w:val="0"/>
        <w:autoSpaceDN w:val="0"/>
        <w:adjustRightInd w:val="0"/>
        <w:spacing w:before="120" w:after="120"/>
        <w:contextualSpacing w:val="0"/>
        <w:textAlignment w:val="baseline"/>
        <w:rPr>
          <w:rFonts w:asciiTheme="minorHAnsi" w:hAnsiTheme="minorHAnsi" w:cstheme="minorHAnsi"/>
          <w:sz w:val="24"/>
          <w:szCs w:val="24"/>
        </w:rPr>
      </w:pPr>
      <w:r w:rsidRPr="004E49DF">
        <w:rPr>
          <w:rFonts w:asciiTheme="minorHAnsi" w:hAnsiTheme="minorHAnsi" w:cstheme="minorHAnsi"/>
          <w:sz w:val="24"/>
          <w:szCs w:val="24"/>
        </w:rPr>
        <w:t xml:space="preserve">Provide local cultural knowledge advice to the Board of Inquiry and the Secretariat, including advice on Aboriginal and Torres Strait Islander cultural perspectives relevant to evidence, inquiry processes and decision-making. </w:t>
      </w:r>
    </w:p>
    <w:p w14:paraId="42ED8745" w14:textId="77777777" w:rsidR="00F8045F" w:rsidRPr="00337D27" w:rsidRDefault="00F8045F" w:rsidP="00F8045F">
      <w:pPr>
        <w:pStyle w:val="TableNumberList"/>
        <w:numPr>
          <w:ilvl w:val="0"/>
          <w:numId w:val="25"/>
        </w:numPr>
        <w:tabs>
          <w:tab w:val="left" w:pos="709"/>
        </w:tabs>
        <w:autoSpaceDE w:val="0"/>
        <w:autoSpaceDN w:val="0"/>
        <w:adjustRightInd w:val="0"/>
        <w:spacing w:before="120" w:after="120"/>
        <w:contextualSpacing w:val="0"/>
        <w:textAlignment w:val="baseline"/>
        <w:rPr>
          <w:rFonts w:asciiTheme="minorHAnsi" w:hAnsiTheme="minorHAnsi" w:cstheme="minorHAnsi"/>
          <w:sz w:val="24"/>
          <w:szCs w:val="24"/>
        </w:rPr>
      </w:pPr>
      <w:r w:rsidRPr="004E49DF">
        <w:rPr>
          <w:rFonts w:asciiTheme="minorHAnsi" w:hAnsiTheme="minorHAnsi" w:cstheme="minorHAnsi"/>
          <w:sz w:val="24"/>
          <w:szCs w:val="24"/>
        </w:rPr>
        <w:t>Provide local cultural knowledge to support effective, respectful and culturally informed engagement with Abori</w:t>
      </w:r>
      <w:r w:rsidRPr="00337D27">
        <w:rPr>
          <w:rFonts w:asciiTheme="minorHAnsi" w:hAnsiTheme="minorHAnsi" w:cstheme="minorHAnsi"/>
          <w:sz w:val="24"/>
          <w:szCs w:val="24"/>
        </w:rPr>
        <w:t xml:space="preserve">ginal and Torres Strait Islander peoples and communities. </w:t>
      </w:r>
    </w:p>
    <w:p w14:paraId="2D6B45CC" w14:textId="77777777" w:rsidR="00F8045F" w:rsidRPr="00337D27" w:rsidRDefault="00F8045F" w:rsidP="00F8045F">
      <w:pPr>
        <w:pStyle w:val="TableNumberList"/>
        <w:numPr>
          <w:ilvl w:val="0"/>
          <w:numId w:val="25"/>
        </w:numPr>
        <w:tabs>
          <w:tab w:val="left" w:pos="709"/>
        </w:tabs>
        <w:autoSpaceDE w:val="0"/>
        <w:autoSpaceDN w:val="0"/>
        <w:adjustRightInd w:val="0"/>
        <w:spacing w:before="120" w:after="120"/>
        <w:contextualSpacing w:val="0"/>
        <w:textAlignment w:val="baseline"/>
        <w:rPr>
          <w:rFonts w:asciiTheme="minorHAnsi" w:hAnsiTheme="minorHAnsi" w:cstheme="minorHAnsi"/>
          <w:sz w:val="24"/>
          <w:szCs w:val="24"/>
        </w:rPr>
      </w:pPr>
      <w:r w:rsidRPr="00337D27">
        <w:rPr>
          <w:rFonts w:asciiTheme="minorHAnsi" w:hAnsiTheme="minorHAnsi" w:cstheme="minorHAnsi"/>
          <w:sz w:val="24"/>
          <w:szCs w:val="24"/>
        </w:rPr>
        <w:t>Support culturally safe engagement with Ngunnawal Traditional Custodians, Aboriginal and Torres Strait Islander people and communities, families, Elders, and key government stakeholders.</w:t>
      </w:r>
    </w:p>
    <w:p w14:paraId="076173E3" w14:textId="77777777" w:rsidR="00F8045F" w:rsidRPr="00337D27" w:rsidRDefault="00F8045F" w:rsidP="00F8045F">
      <w:pPr>
        <w:pStyle w:val="TableNumberList"/>
        <w:numPr>
          <w:ilvl w:val="0"/>
          <w:numId w:val="25"/>
        </w:numPr>
        <w:tabs>
          <w:tab w:val="left" w:pos="709"/>
        </w:tabs>
        <w:autoSpaceDE w:val="0"/>
        <w:autoSpaceDN w:val="0"/>
        <w:adjustRightInd w:val="0"/>
        <w:spacing w:before="120" w:after="120"/>
        <w:contextualSpacing w:val="0"/>
        <w:textAlignment w:val="baseline"/>
        <w:rPr>
          <w:rFonts w:asciiTheme="minorHAnsi" w:hAnsiTheme="minorHAnsi" w:cstheme="minorHAnsi"/>
          <w:sz w:val="24"/>
          <w:szCs w:val="24"/>
        </w:rPr>
      </w:pPr>
      <w:r w:rsidRPr="00337D27">
        <w:rPr>
          <w:rFonts w:asciiTheme="minorHAnsi" w:hAnsiTheme="minorHAnsi" w:cstheme="minorHAnsi"/>
          <w:sz w:val="24"/>
          <w:szCs w:val="24"/>
        </w:rPr>
        <w:t>Draft and support implementation of an Aboriginal and Torres Strait Islander Cultural Safety Framework to guide the work of the Board of Inquiry and Secretariat.</w:t>
      </w:r>
    </w:p>
    <w:p w14:paraId="40A77799" w14:textId="77777777" w:rsidR="00F8045F" w:rsidRPr="004E49DF" w:rsidRDefault="00F8045F" w:rsidP="00F8045F">
      <w:pPr>
        <w:pStyle w:val="TableNumberList"/>
        <w:numPr>
          <w:ilvl w:val="0"/>
          <w:numId w:val="25"/>
        </w:numPr>
        <w:tabs>
          <w:tab w:val="left" w:pos="709"/>
        </w:tabs>
        <w:autoSpaceDE w:val="0"/>
        <w:autoSpaceDN w:val="0"/>
        <w:adjustRightInd w:val="0"/>
        <w:spacing w:before="120" w:after="120"/>
        <w:contextualSpacing w:val="0"/>
        <w:textAlignment w:val="baseline"/>
        <w:rPr>
          <w:rFonts w:asciiTheme="minorHAnsi" w:hAnsiTheme="minorHAnsi" w:cstheme="minorHAnsi"/>
          <w:sz w:val="24"/>
          <w:szCs w:val="24"/>
        </w:rPr>
      </w:pPr>
      <w:r w:rsidRPr="00337D27">
        <w:rPr>
          <w:rFonts w:asciiTheme="minorHAnsi" w:hAnsiTheme="minorHAnsi" w:cstheme="minorHAnsi"/>
          <w:sz w:val="24"/>
          <w:szCs w:val="24"/>
        </w:rPr>
        <w:t>Advise on culturally appropriate engagement approaches and support opportunities f</w:t>
      </w:r>
      <w:r w:rsidRPr="004E49DF">
        <w:rPr>
          <w:rFonts w:asciiTheme="minorHAnsi" w:hAnsiTheme="minorHAnsi" w:cstheme="minorHAnsi"/>
          <w:sz w:val="24"/>
          <w:szCs w:val="24"/>
        </w:rPr>
        <w:t>or Aboriginal and Torres Strait Islander people to participate in the Inquiry.</w:t>
      </w:r>
    </w:p>
    <w:p w14:paraId="47FE41C1" w14:textId="77777777" w:rsidR="00F8045F" w:rsidRPr="004E49DF" w:rsidRDefault="00F8045F" w:rsidP="00F8045F">
      <w:pPr>
        <w:pStyle w:val="TableNumberList"/>
        <w:numPr>
          <w:ilvl w:val="0"/>
          <w:numId w:val="25"/>
        </w:numPr>
        <w:tabs>
          <w:tab w:val="left" w:pos="709"/>
        </w:tabs>
        <w:autoSpaceDE w:val="0"/>
        <w:autoSpaceDN w:val="0"/>
        <w:adjustRightInd w:val="0"/>
        <w:spacing w:before="120" w:after="120"/>
        <w:contextualSpacing w:val="0"/>
        <w:textAlignment w:val="baseline"/>
        <w:rPr>
          <w:rFonts w:asciiTheme="minorHAnsi" w:hAnsiTheme="minorHAnsi" w:cstheme="minorHAnsi"/>
          <w:sz w:val="24"/>
          <w:szCs w:val="24"/>
        </w:rPr>
      </w:pPr>
      <w:r w:rsidRPr="004E49DF">
        <w:rPr>
          <w:rFonts w:asciiTheme="minorHAnsi" w:hAnsiTheme="minorHAnsi" w:cstheme="minorHAnsi"/>
          <w:sz w:val="24"/>
          <w:szCs w:val="24"/>
        </w:rPr>
        <w:t xml:space="preserve">Identify cultural risks and provide advice on mitigation strategies to support culturally safe and effective inquiry processes. </w:t>
      </w:r>
    </w:p>
    <w:p w14:paraId="002D614F" w14:textId="77777777" w:rsidR="00F8045F" w:rsidRPr="00337D27" w:rsidRDefault="00F8045F" w:rsidP="00F8045F">
      <w:pPr>
        <w:pStyle w:val="TableNumberList"/>
        <w:numPr>
          <w:ilvl w:val="0"/>
          <w:numId w:val="25"/>
        </w:numPr>
        <w:tabs>
          <w:tab w:val="left" w:pos="709"/>
        </w:tabs>
        <w:autoSpaceDE w:val="0"/>
        <w:autoSpaceDN w:val="0"/>
        <w:adjustRightInd w:val="0"/>
        <w:spacing w:before="120" w:after="120"/>
        <w:contextualSpacing w:val="0"/>
        <w:textAlignment w:val="baseline"/>
        <w:rPr>
          <w:rFonts w:asciiTheme="minorHAnsi" w:hAnsiTheme="minorHAnsi" w:cstheme="minorHAnsi"/>
          <w:sz w:val="24"/>
          <w:szCs w:val="24"/>
        </w:rPr>
      </w:pPr>
      <w:r w:rsidRPr="004E49DF">
        <w:rPr>
          <w:rFonts w:asciiTheme="minorHAnsi" w:hAnsiTheme="minorHAnsi" w:cstheme="minorHAnsi"/>
          <w:sz w:val="24"/>
          <w:szCs w:val="24"/>
        </w:rPr>
        <w:t>Provide advice</w:t>
      </w:r>
      <w:r w:rsidRPr="00337D27">
        <w:rPr>
          <w:rFonts w:asciiTheme="minorHAnsi" w:hAnsiTheme="minorHAnsi" w:cstheme="minorHAnsi"/>
          <w:sz w:val="24"/>
          <w:szCs w:val="24"/>
        </w:rPr>
        <w:t xml:space="preserve"> on trauma-informed practices and approaches relevant to the Board of Inquiry's work.</w:t>
      </w:r>
    </w:p>
    <w:p w14:paraId="67FABF28" w14:textId="77777777" w:rsidR="00F8045F" w:rsidRPr="00337D27" w:rsidRDefault="00F8045F" w:rsidP="00F8045F">
      <w:pPr>
        <w:pStyle w:val="TableNumberList"/>
        <w:numPr>
          <w:ilvl w:val="0"/>
          <w:numId w:val="25"/>
        </w:numPr>
        <w:tabs>
          <w:tab w:val="left" w:pos="709"/>
        </w:tabs>
        <w:autoSpaceDE w:val="0"/>
        <w:autoSpaceDN w:val="0"/>
        <w:adjustRightInd w:val="0"/>
        <w:spacing w:before="120" w:after="120"/>
        <w:contextualSpacing w:val="0"/>
        <w:textAlignment w:val="baseline"/>
        <w:rPr>
          <w:rFonts w:asciiTheme="minorHAnsi" w:hAnsiTheme="minorHAnsi" w:cstheme="minorHAnsi"/>
          <w:sz w:val="24"/>
          <w:szCs w:val="24"/>
        </w:rPr>
      </w:pPr>
      <w:r w:rsidRPr="00337D27">
        <w:rPr>
          <w:rFonts w:asciiTheme="minorHAnsi" w:hAnsiTheme="minorHAnsi" w:cstheme="minorHAnsi"/>
          <w:sz w:val="24"/>
          <w:szCs w:val="24"/>
        </w:rPr>
        <w:t xml:space="preserve">Coordinate and support measures that promote culturally safe and welcoming hearing, meeting and engagement environments for Aboriginal and Torres Strait Islander participants, including the procurement and display of appropriate cultural artefacts and artwork. </w:t>
      </w:r>
    </w:p>
    <w:p w14:paraId="198448DD" w14:textId="77777777" w:rsidR="00F8045F" w:rsidRPr="004E49DF" w:rsidRDefault="00F8045F" w:rsidP="00F8045F">
      <w:pPr>
        <w:pStyle w:val="TableNumberList"/>
        <w:numPr>
          <w:ilvl w:val="0"/>
          <w:numId w:val="25"/>
        </w:numPr>
        <w:tabs>
          <w:tab w:val="left" w:pos="709"/>
        </w:tabs>
        <w:autoSpaceDE w:val="0"/>
        <w:autoSpaceDN w:val="0"/>
        <w:adjustRightInd w:val="0"/>
        <w:spacing w:before="120" w:after="120"/>
        <w:contextualSpacing w:val="0"/>
        <w:textAlignment w:val="baseline"/>
        <w:rPr>
          <w:rFonts w:asciiTheme="minorHAnsi" w:hAnsiTheme="minorHAnsi" w:cstheme="minorHAnsi"/>
          <w:sz w:val="24"/>
          <w:szCs w:val="24"/>
        </w:rPr>
      </w:pPr>
      <w:r w:rsidRPr="004E49DF">
        <w:rPr>
          <w:rFonts w:asciiTheme="minorHAnsi" w:hAnsiTheme="minorHAnsi" w:cstheme="minorHAnsi"/>
          <w:sz w:val="24"/>
          <w:szCs w:val="24"/>
        </w:rPr>
        <w:t xml:space="preserve">Assist with planning, organising and delivering community engagement activities, including hearings and consultations, to gather information about Aboriginal and Torres Strait Islander peoples' knowledge, perspectives and experiences. </w:t>
      </w:r>
    </w:p>
    <w:p w14:paraId="02EBF44C" w14:textId="77777777" w:rsidR="00F8045F" w:rsidRPr="004E49DF" w:rsidRDefault="00F8045F" w:rsidP="00F8045F">
      <w:pPr>
        <w:pStyle w:val="TableNumberList"/>
        <w:numPr>
          <w:ilvl w:val="0"/>
          <w:numId w:val="25"/>
        </w:numPr>
        <w:tabs>
          <w:tab w:val="left" w:pos="709"/>
        </w:tabs>
        <w:autoSpaceDE w:val="0"/>
        <w:autoSpaceDN w:val="0"/>
        <w:adjustRightInd w:val="0"/>
        <w:spacing w:before="120" w:after="120"/>
        <w:contextualSpacing w:val="0"/>
        <w:textAlignment w:val="baseline"/>
        <w:rPr>
          <w:rFonts w:asciiTheme="minorHAnsi" w:hAnsiTheme="minorHAnsi" w:cstheme="minorHAnsi"/>
          <w:sz w:val="24"/>
          <w:szCs w:val="24"/>
        </w:rPr>
      </w:pPr>
      <w:r w:rsidRPr="004E49DF">
        <w:rPr>
          <w:rFonts w:asciiTheme="minorHAnsi" w:hAnsiTheme="minorHAnsi" w:cstheme="minorHAnsi"/>
          <w:sz w:val="24"/>
          <w:szCs w:val="24"/>
        </w:rPr>
        <w:t xml:space="preserve">Strengthen the cultural capability of the Secretariat by providing cultural advice, guidance and support to staff. </w:t>
      </w:r>
    </w:p>
    <w:p w14:paraId="3107A8F4" w14:textId="77777777" w:rsidR="00F8045F" w:rsidRPr="004E49DF" w:rsidRDefault="00F8045F" w:rsidP="00F8045F">
      <w:pPr>
        <w:pStyle w:val="TableNumberList"/>
        <w:numPr>
          <w:ilvl w:val="0"/>
          <w:numId w:val="25"/>
        </w:numPr>
        <w:tabs>
          <w:tab w:val="left" w:pos="709"/>
        </w:tabs>
        <w:autoSpaceDE w:val="0"/>
        <w:autoSpaceDN w:val="0"/>
        <w:adjustRightInd w:val="0"/>
        <w:spacing w:before="120" w:after="120"/>
        <w:contextualSpacing w:val="0"/>
        <w:textAlignment w:val="baseline"/>
        <w:rPr>
          <w:rFonts w:asciiTheme="minorHAnsi" w:hAnsiTheme="minorHAnsi" w:cstheme="minorHAnsi"/>
          <w:sz w:val="24"/>
          <w:szCs w:val="24"/>
        </w:rPr>
      </w:pPr>
      <w:r w:rsidRPr="004E49DF">
        <w:rPr>
          <w:rFonts w:asciiTheme="minorHAnsi" w:hAnsiTheme="minorHAnsi" w:cstheme="minorHAnsi"/>
          <w:sz w:val="24"/>
          <w:szCs w:val="24"/>
        </w:rPr>
        <w:t>Assist with delivery of the day-to-day functions of the Board of Inquiry, including administrative support to Board of Inquiry Members.</w:t>
      </w:r>
    </w:p>
    <w:p w14:paraId="0DE96BF7" w14:textId="77777777" w:rsidR="00F8045F" w:rsidRPr="004E49DF" w:rsidRDefault="00F8045F" w:rsidP="00F8045F">
      <w:pPr>
        <w:pStyle w:val="TableNumberList"/>
        <w:numPr>
          <w:ilvl w:val="0"/>
          <w:numId w:val="25"/>
        </w:numPr>
        <w:tabs>
          <w:tab w:val="left" w:pos="709"/>
        </w:tabs>
        <w:autoSpaceDE w:val="0"/>
        <w:autoSpaceDN w:val="0"/>
        <w:adjustRightInd w:val="0"/>
        <w:spacing w:before="120" w:after="120"/>
        <w:contextualSpacing w:val="0"/>
        <w:textAlignment w:val="baseline"/>
        <w:rPr>
          <w:rFonts w:asciiTheme="minorHAnsi" w:hAnsiTheme="minorHAnsi" w:cstheme="minorHAnsi"/>
          <w:sz w:val="24"/>
          <w:szCs w:val="24"/>
        </w:rPr>
      </w:pPr>
      <w:r w:rsidRPr="004E49DF">
        <w:rPr>
          <w:rFonts w:asciiTheme="minorHAnsi" w:hAnsiTheme="minorHAnsi" w:cstheme="minorHAnsi"/>
          <w:sz w:val="24"/>
          <w:szCs w:val="24"/>
        </w:rPr>
        <w:t xml:space="preserve">Maintain records in accordance with the </w:t>
      </w:r>
      <w:r w:rsidRPr="004E49DF">
        <w:rPr>
          <w:rFonts w:asciiTheme="minorHAnsi" w:hAnsiTheme="minorHAnsi" w:cstheme="minorHAnsi"/>
          <w:i/>
          <w:iCs/>
          <w:sz w:val="24"/>
          <w:szCs w:val="24"/>
        </w:rPr>
        <w:t>Territory Records Act 2002</w:t>
      </w:r>
      <w:r w:rsidRPr="004E49DF">
        <w:rPr>
          <w:rFonts w:asciiTheme="minorHAnsi" w:hAnsiTheme="minorHAnsi" w:cstheme="minorHAnsi"/>
          <w:sz w:val="24"/>
          <w:szCs w:val="24"/>
        </w:rPr>
        <w:t>.</w:t>
      </w:r>
    </w:p>
    <w:p w14:paraId="46F447B2" w14:textId="4E0D19DE" w:rsidR="008E5749" w:rsidRDefault="00F8045F" w:rsidP="00337D27">
      <w:pPr>
        <w:pStyle w:val="TableNumberList"/>
        <w:numPr>
          <w:ilvl w:val="0"/>
          <w:numId w:val="25"/>
        </w:numPr>
        <w:tabs>
          <w:tab w:val="left" w:pos="709"/>
        </w:tabs>
        <w:autoSpaceDE w:val="0"/>
        <w:autoSpaceDN w:val="0"/>
        <w:adjustRightInd w:val="0"/>
        <w:spacing w:before="120" w:after="120"/>
        <w:contextualSpacing w:val="0"/>
        <w:textAlignment w:val="baseline"/>
        <w:rPr>
          <w:rFonts w:asciiTheme="minorHAnsi" w:hAnsiTheme="minorHAnsi" w:cstheme="minorHAnsi"/>
          <w:sz w:val="24"/>
          <w:szCs w:val="24"/>
        </w:rPr>
      </w:pPr>
      <w:r w:rsidRPr="004E49DF">
        <w:rPr>
          <w:rFonts w:asciiTheme="minorHAnsi" w:hAnsiTheme="minorHAnsi" w:cstheme="minorHAnsi"/>
          <w:sz w:val="24"/>
          <w:szCs w:val="24"/>
        </w:rPr>
        <w:t>This position may involve direct supervision of staff.</w:t>
      </w:r>
    </w:p>
    <w:p w14:paraId="70429ADC" w14:textId="77777777" w:rsidR="00337D27" w:rsidRPr="00337D27" w:rsidRDefault="00337D27" w:rsidP="00337D27">
      <w:pPr>
        <w:pStyle w:val="TableNumberList"/>
        <w:numPr>
          <w:ilvl w:val="0"/>
          <w:numId w:val="0"/>
        </w:numPr>
        <w:tabs>
          <w:tab w:val="left" w:pos="709"/>
        </w:tabs>
        <w:autoSpaceDE w:val="0"/>
        <w:autoSpaceDN w:val="0"/>
        <w:adjustRightInd w:val="0"/>
        <w:spacing w:before="120" w:after="120"/>
        <w:ind w:left="720"/>
        <w:contextualSpacing w:val="0"/>
        <w:textAlignment w:val="baseline"/>
        <w:rPr>
          <w:rFonts w:asciiTheme="minorHAnsi" w:hAnsiTheme="minorHAnsi" w:cstheme="minorHAnsi"/>
          <w:sz w:val="24"/>
          <w:szCs w:val="24"/>
        </w:rPr>
      </w:pPr>
    </w:p>
    <w:p w14:paraId="316D90FD" w14:textId="1BD06554" w:rsidR="007702B5" w:rsidRPr="004E49DF" w:rsidRDefault="007702B5" w:rsidP="007702B5">
      <w:pPr>
        <w:pStyle w:val="Heading1"/>
        <w:pBdr>
          <w:bottom w:val="single" w:sz="12" w:space="1" w:color="auto"/>
        </w:pBdr>
        <w:rPr>
          <w:rFonts w:asciiTheme="minorHAnsi" w:hAnsiTheme="minorHAnsi" w:cstheme="minorHAnsi"/>
          <w:sz w:val="32"/>
        </w:rPr>
      </w:pPr>
      <w:r w:rsidRPr="004E49DF">
        <w:rPr>
          <w:rFonts w:asciiTheme="minorHAnsi" w:hAnsiTheme="minorHAnsi" w:cstheme="minorHAnsi"/>
          <w:sz w:val="32"/>
        </w:rPr>
        <w:lastRenderedPageBreak/>
        <w:t>WHAT YOU REQUIRE</w:t>
      </w:r>
    </w:p>
    <w:p w14:paraId="29567064" w14:textId="141B300E" w:rsidR="00B266D2" w:rsidRPr="004E49DF" w:rsidRDefault="00B266D2" w:rsidP="006A159D">
      <w:pPr>
        <w:pStyle w:val="BodyText"/>
        <w:rPr>
          <w:rFonts w:asciiTheme="minorHAnsi" w:hAnsiTheme="minorHAnsi" w:cstheme="minorHAnsi"/>
          <w:szCs w:val="24"/>
        </w:rPr>
      </w:pPr>
      <w:r w:rsidRPr="004E49DF">
        <w:rPr>
          <w:rFonts w:asciiTheme="minorHAnsi" w:hAnsiTheme="minorHAnsi" w:cstheme="minorHAnsi"/>
          <w:szCs w:val="24"/>
        </w:rPr>
        <w:t>The following capabilities form the criteria that</w:t>
      </w:r>
      <w:r w:rsidR="006A159D" w:rsidRPr="004E49DF">
        <w:rPr>
          <w:rFonts w:asciiTheme="minorHAnsi" w:hAnsiTheme="minorHAnsi" w:cstheme="minorHAnsi"/>
          <w:szCs w:val="24"/>
        </w:rPr>
        <w:t xml:space="preserve"> are required to </w:t>
      </w:r>
      <w:r w:rsidR="00173E02" w:rsidRPr="004E49DF">
        <w:rPr>
          <w:rFonts w:asciiTheme="minorHAnsi" w:hAnsiTheme="minorHAnsi" w:cstheme="minorHAnsi"/>
          <w:szCs w:val="24"/>
        </w:rPr>
        <w:t>perform</w:t>
      </w:r>
      <w:r w:rsidR="006A159D" w:rsidRPr="004E49DF">
        <w:rPr>
          <w:rFonts w:asciiTheme="minorHAnsi" w:hAnsiTheme="minorHAnsi" w:cstheme="minorHAnsi"/>
          <w:szCs w:val="24"/>
        </w:rPr>
        <w:t xml:space="preserve"> the </w:t>
      </w:r>
      <w:r w:rsidR="00173E02" w:rsidRPr="004E49DF">
        <w:rPr>
          <w:rFonts w:asciiTheme="minorHAnsi" w:hAnsiTheme="minorHAnsi" w:cstheme="minorHAnsi"/>
          <w:szCs w:val="24"/>
        </w:rPr>
        <w:t xml:space="preserve">duties and responsibilities </w:t>
      </w:r>
      <w:r w:rsidR="006A159D" w:rsidRPr="004E49DF">
        <w:rPr>
          <w:rFonts w:asciiTheme="minorHAnsi" w:hAnsiTheme="minorHAnsi" w:cstheme="minorHAnsi"/>
          <w:szCs w:val="24"/>
        </w:rPr>
        <w:t xml:space="preserve">of the position. </w:t>
      </w:r>
    </w:p>
    <w:p w14:paraId="245D0F61" w14:textId="24999D62" w:rsidR="008F29AC" w:rsidRPr="004E49DF" w:rsidRDefault="00931430" w:rsidP="008F29AC">
      <w:pPr>
        <w:pStyle w:val="BodyText"/>
        <w:rPr>
          <w:rFonts w:asciiTheme="minorHAnsi" w:hAnsiTheme="minorHAnsi" w:cstheme="minorHAnsi"/>
          <w:b/>
          <w:sz w:val="28"/>
          <w:szCs w:val="28"/>
        </w:rPr>
      </w:pPr>
      <w:r w:rsidRPr="004E49DF">
        <w:rPr>
          <w:rFonts w:asciiTheme="minorHAnsi" w:hAnsiTheme="minorHAnsi" w:cstheme="minorHAnsi"/>
          <w:b/>
          <w:sz w:val="28"/>
          <w:szCs w:val="28"/>
        </w:rPr>
        <w:t>Professional /</w:t>
      </w:r>
      <w:r w:rsidR="009E69AB" w:rsidRPr="004E49DF">
        <w:rPr>
          <w:rFonts w:asciiTheme="minorHAnsi" w:hAnsiTheme="minorHAnsi" w:cstheme="minorHAnsi"/>
          <w:b/>
          <w:sz w:val="28"/>
          <w:szCs w:val="28"/>
        </w:rPr>
        <w:t xml:space="preserve"> </w:t>
      </w:r>
      <w:r w:rsidR="00040CD3" w:rsidRPr="004E49DF">
        <w:rPr>
          <w:rFonts w:asciiTheme="minorHAnsi" w:hAnsiTheme="minorHAnsi" w:cstheme="minorHAnsi"/>
          <w:b/>
          <w:sz w:val="28"/>
          <w:szCs w:val="28"/>
        </w:rPr>
        <w:t xml:space="preserve">Technical </w:t>
      </w:r>
      <w:r w:rsidR="005861A6" w:rsidRPr="004E49DF">
        <w:rPr>
          <w:rFonts w:asciiTheme="minorHAnsi" w:hAnsiTheme="minorHAnsi" w:cstheme="minorHAnsi"/>
          <w:b/>
          <w:sz w:val="28"/>
          <w:szCs w:val="28"/>
        </w:rPr>
        <w:t>S</w:t>
      </w:r>
      <w:r w:rsidR="008F29AC" w:rsidRPr="004E49DF">
        <w:rPr>
          <w:rFonts w:asciiTheme="minorHAnsi" w:hAnsiTheme="minorHAnsi" w:cstheme="minorHAnsi"/>
          <w:b/>
          <w:sz w:val="28"/>
          <w:szCs w:val="28"/>
        </w:rPr>
        <w:t>kills</w:t>
      </w:r>
      <w:r w:rsidR="005C290A" w:rsidRPr="004E49DF">
        <w:rPr>
          <w:rFonts w:asciiTheme="minorHAnsi" w:hAnsiTheme="minorHAnsi" w:cstheme="minorHAnsi"/>
          <w:b/>
          <w:sz w:val="28"/>
          <w:szCs w:val="28"/>
        </w:rPr>
        <w:t xml:space="preserve"> and Knowledge </w:t>
      </w:r>
    </w:p>
    <w:p w14:paraId="6B38CDE4" w14:textId="77777777" w:rsidR="00F8045F" w:rsidRPr="00337D27" w:rsidRDefault="00F8045F" w:rsidP="00F8045F">
      <w:pPr>
        <w:pStyle w:val="ListParagraph"/>
        <w:widowControl w:val="0"/>
        <w:numPr>
          <w:ilvl w:val="0"/>
          <w:numId w:val="38"/>
        </w:numPr>
        <w:suppressAutoHyphens w:val="0"/>
        <w:autoSpaceDE w:val="0"/>
        <w:autoSpaceDN w:val="0"/>
        <w:spacing w:before="240"/>
        <w:ind w:left="788" w:hanging="357"/>
        <w:contextualSpacing w:val="0"/>
        <w:rPr>
          <w:rFonts w:asciiTheme="minorHAnsi" w:hAnsiTheme="minorHAnsi" w:cstheme="minorHAnsi"/>
        </w:rPr>
      </w:pPr>
      <w:r w:rsidRPr="00337D27">
        <w:rPr>
          <w:rFonts w:asciiTheme="minorHAnsi" w:hAnsiTheme="minorHAnsi" w:cstheme="minorHAnsi"/>
        </w:rPr>
        <w:t xml:space="preserve">Demonstrated knowledge and understanding of matters impacting Aboriginal and Torres Strait Islander peoples, and experience in developing culturally informed policy, program or project work involving Traditional Custodians and Aboriginal and Torres Strait Islander communities. </w:t>
      </w:r>
    </w:p>
    <w:p w14:paraId="7D3F83CF" w14:textId="77777777" w:rsidR="00F8045F" w:rsidRPr="004E49DF" w:rsidRDefault="00F8045F" w:rsidP="00F8045F">
      <w:pPr>
        <w:pStyle w:val="ListParagraph"/>
        <w:numPr>
          <w:ilvl w:val="0"/>
          <w:numId w:val="38"/>
        </w:numPr>
        <w:suppressAutoHyphens w:val="0"/>
        <w:spacing w:before="240"/>
        <w:ind w:left="788"/>
        <w:contextualSpacing w:val="0"/>
        <w:rPr>
          <w:rFonts w:asciiTheme="minorHAnsi" w:hAnsiTheme="minorHAnsi" w:cstheme="minorHAnsi"/>
        </w:rPr>
      </w:pPr>
      <w:r w:rsidRPr="004E49DF">
        <w:rPr>
          <w:rFonts w:asciiTheme="minorHAnsi" w:hAnsiTheme="minorHAnsi" w:cstheme="minorHAnsi"/>
        </w:rPr>
        <w:t>Demonstrated ability to provide high-level cultural advice and support culturally safe practices, including advising on engagement approaches, cultural risks, trauma-informed practices and the participation of Aboriginal and Torres Strait Islander peoples in decision-making processes.</w:t>
      </w:r>
    </w:p>
    <w:p w14:paraId="08B09044" w14:textId="77777777" w:rsidR="00F8045F" w:rsidRPr="004E49DF" w:rsidRDefault="00F8045F" w:rsidP="00F8045F">
      <w:pPr>
        <w:pStyle w:val="ListParagraph"/>
        <w:numPr>
          <w:ilvl w:val="0"/>
          <w:numId w:val="38"/>
        </w:numPr>
        <w:suppressAutoHyphens w:val="0"/>
        <w:spacing w:before="240"/>
        <w:ind w:left="788"/>
        <w:contextualSpacing w:val="0"/>
        <w:rPr>
          <w:rFonts w:asciiTheme="minorHAnsi" w:hAnsiTheme="minorHAnsi" w:cstheme="minorHAnsi"/>
        </w:rPr>
      </w:pPr>
      <w:r w:rsidRPr="004E49DF">
        <w:rPr>
          <w:rFonts w:asciiTheme="minorHAnsi" w:hAnsiTheme="minorHAnsi" w:cstheme="minorHAnsi"/>
        </w:rPr>
        <w:t>Demonstrated ability to undertake complex research, analysis, consultation and community engagement activities, and translate findings into clear recommendations, reports, briefs, correspondence and other written products for government and public audiences.</w:t>
      </w:r>
    </w:p>
    <w:p w14:paraId="76AA9101" w14:textId="326A8BE0" w:rsidR="001D0BB4" w:rsidRPr="004E49DF" w:rsidRDefault="00F8045F" w:rsidP="00F8045F">
      <w:pPr>
        <w:pStyle w:val="ListParagraph"/>
        <w:numPr>
          <w:ilvl w:val="0"/>
          <w:numId w:val="38"/>
        </w:numPr>
        <w:suppressAutoHyphens w:val="0"/>
        <w:spacing w:before="240"/>
        <w:ind w:left="788"/>
        <w:contextualSpacing w:val="0"/>
        <w:rPr>
          <w:rFonts w:asciiTheme="minorHAnsi" w:hAnsiTheme="minorHAnsi" w:cstheme="minorHAnsi"/>
        </w:rPr>
      </w:pPr>
      <w:r w:rsidRPr="004E49DF">
        <w:rPr>
          <w:rFonts w:asciiTheme="minorHAnsi" w:hAnsiTheme="minorHAnsi" w:cstheme="minorHAnsi"/>
        </w:rPr>
        <w:t>Highly developed communication, relationship management and organisational skills, including the ability to build productive partnerships, manage competing priorities, deliver high-quality secretariat support and achieve outcomes under limited direction.</w:t>
      </w:r>
    </w:p>
    <w:p w14:paraId="5A3A10E8" w14:textId="3109D2A0" w:rsidR="008F29AC" w:rsidRPr="004E49DF" w:rsidRDefault="009E69AB" w:rsidP="008F29AC">
      <w:pPr>
        <w:pStyle w:val="BodyText"/>
        <w:rPr>
          <w:rFonts w:asciiTheme="minorHAnsi" w:hAnsiTheme="minorHAnsi" w:cstheme="minorHAnsi"/>
          <w:b/>
          <w:sz w:val="28"/>
          <w:szCs w:val="28"/>
        </w:rPr>
      </w:pPr>
      <w:r w:rsidRPr="004E49DF">
        <w:rPr>
          <w:rFonts w:asciiTheme="minorHAnsi" w:hAnsiTheme="minorHAnsi" w:cstheme="minorHAnsi"/>
          <w:b/>
          <w:sz w:val="28"/>
          <w:szCs w:val="28"/>
        </w:rPr>
        <w:t>Behavioural Capabilities</w:t>
      </w:r>
      <w:r w:rsidR="005861A6" w:rsidRPr="004E49DF">
        <w:rPr>
          <w:rFonts w:asciiTheme="minorHAnsi" w:hAnsiTheme="minorHAnsi" w:cstheme="minorHAnsi"/>
          <w:b/>
          <w:sz w:val="28"/>
          <w:szCs w:val="28"/>
        </w:rPr>
        <w:t xml:space="preserve"> </w:t>
      </w:r>
    </w:p>
    <w:p w14:paraId="79904B3A" w14:textId="7C26F6B5" w:rsidR="005C290A" w:rsidRPr="004E49DF" w:rsidRDefault="00F8045F" w:rsidP="00D77C23">
      <w:pPr>
        <w:pStyle w:val="ListParagraph"/>
        <w:numPr>
          <w:ilvl w:val="0"/>
          <w:numId w:val="33"/>
        </w:numPr>
        <w:spacing w:before="240" w:line="276" w:lineRule="auto"/>
        <w:rPr>
          <w:rFonts w:asciiTheme="minorHAnsi" w:hAnsiTheme="minorHAnsi" w:cstheme="minorHAnsi"/>
        </w:rPr>
      </w:pPr>
      <w:r w:rsidRPr="004E49DF">
        <w:rPr>
          <w:rFonts w:asciiTheme="minorHAnsi" w:hAnsiTheme="minorHAnsi" w:cstheme="minorHAnsi"/>
        </w:rPr>
        <w:t>Excellent liaison, negotiation and interpersonal skills, including the ability to support community engagement and contribute to building and maintaining partnerships to achieve positive results.</w:t>
      </w:r>
    </w:p>
    <w:p w14:paraId="0B878622" w14:textId="77777777" w:rsidR="00F8045F" w:rsidRPr="004E49DF" w:rsidRDefault="00F8045F" w:rsidP="00F8045F">
      <w:pPr>
        <w:pStyle w:val="TableNumberList"/>
        <w:numPr>
          <w:ilvl w:val="0"/>
          <w:numId w:val="33"/>
        </w:numPr>
        <w:tabs>
          <w:tab w:val="left" w:pos="709"/>
        </w:tabs>
        <w:autoSpaceDE w:val="0"/>
        <w:autoSpaceDN w:val="0"/>
        <w:adjustRightInd w:val="0"/>
        <w:spacing w:before="240" w:after="240"/>
        <w:contextualSpacing w:val="0"/>
        <w:textAlignment w:val="baseline"/>
        <w:rPr>
          <w:rFonts w:asciiTheme="minorHAnsi" w:hAnsiTheme="minorHAnsi" w:cstheme="minorHAnsi"/>
          <w:sz w:val="24"/>
          <w:lang w:eastAsia="en-AU"/>
        </w:rPr>
      </w:pPr>
      <w:r w:rsidRPr="004E49DF">
        <w:rPr>
          <w:rFonts w:asciiTheme="minorHAnsi" w:hAnsiTheme="minorHAnsi" w:cstheme="minorHAnsi"/>
          <w:sz w:val="24"/>
          <w:lang w:eastAsia="en-AU"/>
        </w:rPr>
        <w:t>Strong organisational skills, including the ability to effectively manage multiple tasks, determine priorities and deliver outcomes under tight timeframes under limited direction.</w:t>
      </w:r>
    </w:p>
    <w:p w14:paraId="1A0BD68D" w14:textId="0736ADB8" w:rsidR="00717B1B" w:rsidRPr="004E49DF" w:rsidRDefault="00AE5D2C" w:rsidP="00717B1B">
      <w:pPr>
        <w:pStyle w:val="BodyText"/>
        <w:rPr>
          <w:rFonts w:asciiTheme="minorHAnsi" w:hAnsiTheme="minorHAnsi" w:cstheme="minorHAnsi"/>
          <w:b/>
          <w:sz w:val="28"/>
          <w:szCs w:val="28"/>
        </w:rPr>
      </w:pPr>
      <w:r w:rsidRPr="004E49DF">
        <w:rPr>
          <w:rFonts w:asciiTheme="minorHAnsi" w:hAnsiTheme="minorHAnsi" w:cstheme="minorHAnsi"/>
          <w:b/>
          <w:sz w:val="28"/>
          <w:szCs w:val="28"/>
        </w:rPr>
        <w:t>C</w:t>
      </w:r>
      <w:r w:rsidR="00717B1B" w:rsidRPr="004E49DF">
        <w:rPr>
          <w:rFonts w:asciiTheme="minorHAnsi" w:hAnsiTheme="minorHAnsi" w:cstheme="minorHAnsi"/>
          <w:b/>
          <w:sz w:val="28"/>
          <w:szCs w:val="28"/>
        </w:rPr>
        <w:t>ompliance Requirements</w:t>
      </w:r>
      <w:r w:rsidR="005E7A93" w:rsidRPr="004E49DF">
        <w:rPr>
          <w:rFonts w:asciiTheme="minorHAnsi" w:hAnsiTheme="minorHAnsi" w:cstheme="minorHAnsi"/>
          <w:b/>
          <w:sz w:val="28"/>
          <w:szCs w:val="28"/>
        </w:rPr>
        <w:t>/</w:t>
      </w:r>
      <w:r w:rsidR="00423241" w:rsidRPr="004E49DF">
        <w:rPr>
          <w:rFonts w:asciiTheme="minorHAnsi" w:hAnsiTheme="minorHAnsi" w:cstheme="minorHAnsi"/>
          <w:b/>
          <w:sz w:val="28"/>
          <w:szCs w:val="28"/>
        </w:rPr>
        <w:t>Q</w:t>
      </w:r>
      <w:r w:rsidR="00717B1B" w:rsidRPr="004E49DF">
        <w:rPr>
          <w:rFonts w:asciiTheme="minorHAnsi" w:hAnsiTheme="minorHAnsi" w:cstheme="minorHAnsi"/>
          <w:b/>
          <w:sz w:val="28"/>
          <w:szCs w:val="28"/>
        </w:rPr>
        <w:t>ualifications</w:t>
      </w:r>
    </w:p>
    <w:p w14:paraId="0DD1C98D" w14:textId="77777777" w:rsidR="00F8045F" w:rsidRPr="004E49DF" w:rsidRDefault="00F8045F" w:rsidP="00F8045F">
      <w:pPr>
        <w:pStyle w:val="ListParagraph"/>
        <w:numPr>
          <w:ilvl w:val="0"/>
          <w:numId w:val="34"/>
        </w:numPr>
        <w:spacing w:before="240"/>
        <w:ind w:left="714" w:hanging="357"/>
        <w:contextualSpacing w:val="0"/>
        <w:rPr>
          <w:rFonts w:asciiTheme="minorHAnsi" w:hAnsiTheme="minorHAnsi" w:cstheme="minorHAnsi"/>
          <w:iCs/>
        </w:rPr>
      </w:pPr>
      <w:r w:rsidRPr="004E49DF">
        <w:rPr>
          <w:rFonts w:asciiTheme="minorHAnsi" w:hAnsiTheme="minorHAnsi" w:cstheme="minorHAnsi"/>
          <w:iCs/>
        </w:rPr>
        <w:t xml:space="preserve">This position has a strong focus on Aboriginal and Torres Strait Islander outcomes and requires a demonstrated understanding of historical and contemporary cultural contexts, specifically with respect to the ACT context. You will demonstrate cultural capability when engaging with community, Elders and Traditional Custodians and other Aboriginal and/or Torres Strait Islander people. </w:t>
      </w:r>
    </w:p>
    <w:p w14:paraId="21119E0C" w14:textId="05B0DDEB" w:rsidR="00B33C8C" w:rsidRPr="00B33C8C" w:rsidRDefault="00F8045F" w:rsidP="00B33C8C">
      <w:pPr>
        <w:pStyle w:val="DotPoint"/>
        <w:numPr>
          <w:ilvl w:val="0"/>
          <w:numId w:val="34"/>
        </w:numPr>
        <w:spacing w:before="240"/>
        <w:ind w:left="714" w:hanging="357"/>
        <w:contextualSpacing w:val="0"/>
        <w:rPr>
          <w:rFonts w:asciiTheme="minorHAnsi" w:hAnsiTheme="minorHAnsi" w:cstheme="minorHAnsi"/>
          <w:iCs/>
        </w:rPr>
      </w:pPr>
      <w:r w:rsidRPr="004E49DF">
        <w:rPr>
          <w:rFonts w:asciiTheme="minorHAnsi" w:hAnsiTheme="minorHAnsi" w:cstheme="minorHAnsi"/>
          <w:iCs/>
        </w:rPr>
        <w:t xml:space="preserve">This is an </w:t>
      </w:r>
      <w:r w:rsidRPr="004E49DF">
        <w:rPr>
          <w:rFonts w:asciiTheme="minorHAnsi" w:hAnsiTheme="minorHAnsi" w:cstheme="minorHAnsi"/>
          <w:b/>
          <w:bCs/>
          <w:iCs/>
        </w:rPr>
        <w:t xml:space="preserve">Identified position </w:t>
      </w:r>
      <w:r w:rsidRPr="004E49DF">
        <w:rPr>
          <w:rFonts w:asciiTheme="minorHAnsi" w:hAnsiTheme="minorHAnsi" w:cstheme="minorHAnsi"/>
          <w:iCs/>
        </w:rPr>
        <w:t xml:space="preserve">in accordance with Section 13(1) of the </w:t>
      </w:r>
      <w:r w:rsidRPr="004E49DF">
        <w:rPr>
          <w:rFonts w:asciiTheme="minorHAnsi" w:hAnsiTheme="minorHAnsi" w:cstheme="minorHAnsi"/>
          <w:i/>
          <w:iCs/>
        </w:rPr>
        <w:t xml:space="preserve">Public Sector Management Standards 2016 </w:t>
      </w:r>
      <w:r w:rsidRPr="004E49DF">
        <w:rPr>
          <w:rFonts w:asciiTheme="minorHAnsi" w:hAnsiTheme="minorHAnsi" w:cstheme="minorHAnsi"/>
          <w:iCs/>
        </w:rPr>
        <w:t xml:space="preserve">and is only open to an Aboriginal and/or Torres Strait </w:t>
      </w:r>
      <w:r w:rsidRPr="004E49DF">
        <w:rPr>
          <w:rFonts w:asciiTheme="minorHAnsi" w:hAnsiTheme="minorHAnsi" w:cstheme="minorHAnsi"/>
          <w:iCs/>
        </w:rPr>
        <w:lastRenderedPageBreak/>
        <w:t xml:space="preserve">Islander person. Aboriginal and/or Torres Strait Islander lived experience and cultural </w:t>
      </w:r>
      <w:r w:rsidRPr="00337D27">
        <w:rPr>
          <w:rFonts w:asciiTheme="minorHAnsi" w:hAnsiTheme="minorHAnsi" w:cstheme="minorHAnsi"/>
          <w:iCs/>
        </w:rPr>
        <w:t>capability is considered essential and therefore confirmation of Aboriginal and/or Torres Strait Islander heritage may be requested.</w:t>
      </w:r>
    </w:p>
    <w:p w14:paraId="2ECD99F9" w14:textId="69C86423" w:rsidR="002A43D2" w:rsidRPr="004E49DF" w:rsidRDefault="002A43D2" w:rsidP="005B56A8">
      <w:pPr>
        <w:pBdr>
          <w:bottom w:val="single" w:sz="4" w:space="1" w:color="auto"/>
        </w:pBdr>
        <w:rPr>
          <w:rFonts w:asciiTheme="minorHAnsi" w:hAnsiTheme="minorHAnsi" w:cstheme="minorHAnsi"/>
          <w:b/>
          <w:sz w:val="32"/>
          <w:szCs w:val="32"/>
          <w:lang w:eastAsia="ja-JP"/>
        </w:rPr>
      </w:pPr>
      <w:r w:rsidRPr="004E49DF">
        <w:rPr>
          <w:rFonts w:asciiTheme="minorHAnsi" w:hAnsiTheme="minorHAnsi" w:cstheme="minorHAnsi"/>
          <w:b/>
          <w:sz w:val="32"/>
          <w:szCs w:val="32"/>
          <w:lang w:eastAsia="ja-JP"/>
        </w:rPr>
        <w:t xml:space="preserve">WORK ENVIRONMENT DESCRIPTION </w:t>
      </w:r>
    </w:p>
    <w:p w14:paraId="4434A82B" w14:textId="33244839" w:rsidR="00337D27" w:rsidRDefault="002A43D2" w:rsidP="00337D27">
      <w:pPr>
        <w:suppressAutoHyphens w:val="0"/>
        <w:spacing w:after="0"/>
        <w:rPr>
          <w:rFonts w:asciiTheme="minorHAnsi" w:hAnsiTheme="minorHAnsi" w:cstheme="minorHAnsi"/>
          <w:i/>
          <w:szCs w:val="24"/>
        </w:rPr>
      </w:pPr>
      <w:r w:rsidRPr="004E49DF">
        <w:rPr>
          <w:rFonts w:asciiTheme="minorHAnsi" w:hAnsiTheme="minorHAnsi" w:cstheme="minorHAnsi"/>
          <w:szCs w:val="24"/>
        </w:rPr>
        <w:t xml:space="preserve">The following work environment description outlines the inherent requirements of the role of </w:t>
      </w:r>
      <w:r w:rsidR="00F8045F" w:rsidRPr="004E49DF">
        <w:rPr>
          <w:rFonts w:asciiTheme="minorHAnsi" w:hAnsiTheme="minorHAnsi" w:cstheme="minorHAnsi"/>
        </w:rPr>
        <w:t xml:space="preserve">Aboriginal and Torres Strait Islander Cultural Advisor </w:t>
      </w:r>
      <w:r w:rsidRPr="004E49DF">
        <w:rPr>
          <w:rFonts w:asciiTheme="minorHAnsi" w:hAnsiTheme="minorHAnsi" w:cstheme="minorHAnsi"/>
          <w:szCs w:val="24"/>
        </w:rPr>
        <w:t xml:space="preserve">(position number </w:t>
      </w:r>
      <w:r w:rsidR="00337D27" w:rsidRPr="00337D27">
        <w:rPr>
          <w:rFonts w:cs="Calibri"/>
          <w:sz w:val="22"/>
          <w:szCs w:val="22"/>
        </w:rPr>
        <w:t>P72500</w:t>
      </w:r>
      <w:r w:rsidRPr="004E49DF">
        <w:rPr>
          <w:rFonts w:asciiTheme="minorHAnsi" w:hAnsiTheme="minorHAnsi" w:cstheme="minorHAnsi"/>
          <w:szCs w:val="24"/>
        </w:rPr>
        <w:t>) and indicates how frequently each of these requirements would be performed.</w:t>
      </w:r>
      <w:r w:rsidR="00347432" w:rsidRPr="004E49DF">
        <w:rPr>
          <w:rFonts w:asciiTheme="minorHAnsi" w:hAnsiTheme="minorHAnsi" w:cstheme="minorHAnsi"/>
          <w:szCs w:val="24"/>
        </w:rPr>
        <w:t xml:space="preserve"> Please note that </w:t>
      </w:r>
      <w:r w:rsidR="00B34F4E" w:rsidRPr="004E49DF">
        <w:rPr>
          <w:rFonts w:asciiTheme="minorHAnsi" w:hAnsiTheme="minorHAnsi" w:cstheme="minorHAnsi"/>
          <w:szCs w:val="24"/>
        </w:rPr>
        <w:t xml:space="preserve">ACTPS </w:t>
      </w:r>
      <w:r w:rsidR="00347432" w:rsidRPr="004E49DF">
        <w:rPr>
          <w:rFonts w:asciiTheme="minorHAnsi" w:hAnsiTheme="minorHAnsi" w:cstheme="minorHAnsi"/>
          <w:szCs w:val="24"/>
        </w:rPr>
        <w:t xml:space="preserve">is committed to providing reasonable adjustment and ensuring all individuals have equal opportunities in the workplace. </w:t>
      </w:r>
      <w:r w:rsidR="004A7311" w:rsidRPr="004E49DF">
        <w:rPr>
          <w:rFonts w:asciiTheme="minorHAnsi" w:hAnsiTheme="minorHAnsi" w:cstheme="minorHAnsi"/>
          <w:i/>
          <w:szCs w:val="24"/>
        </w:rPr>
        <w:t xml:space="preserve"> </w:t>
      </w:r>
    </w:p>
    <w:p w14:paraId="44C026EC" w14:textId="77777777" w:rsidR="00337D27" w:rsidRPr="00337D27" w:rsidRDefault="00337D27" w:rsidP="00337D27">
      <w:pPr>
        <w:pStyle w:val="Body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4E49DF" w14:paraId="51EF9F79" w14:textId="77777777" w:rsidTr="00493773">
        <w:trPr>
          <w:trHeight w:val="454"/>
        </w:trPr>
        <w:tc>
          <w:tcPr>
            <w:tcW w:w="6912" w:type="dxa"/>
            <w:shd w:val="clear" w:color="auto" w:fill="DEEAF6" w:themeFill="accent1" w:themeFillTint="33"/>
            <w:vAlign w:val="center"/>
          </w:tcPr>
          <w:p w14:paraId="27A56354" w14:textId="77777777" w:rsidR="005B38C8" w:rsidRPr="004E49DF" w:rsidRDefault="005B38C8" w:rsidP="009B56B6">
            <w:pPr>
              <w:pStyle w:val="Tableheading"/>
              <w:rPr>
                <w:rFonts w:asciiTheme="minorHAnsi" w:hAnsiTheme="minorHAnsi" w:cstheme="minorHAnsi"/>
              </w:rPr>
            </w:pPr>
            <w:r w:rsidRPr="004E49DF">
              <w:rPr>
                <w:rFonts w:asciiTheme="minorHAnsi" w:hAnsiTheme="minorHAnsi" w:cstheme="minorHAnsi"/>
              </w:rPr>
              <w:t>ADMINISTRATIVE</w:t>
            </w:r>
          </w:p>
        </w:tc>
        <w:tc>
          <w:tcPr>
            <w:tcW w:w="2694" w:type="dxa"/>
            <w:shd w:val="clear" w:color="auto" w:fill="DEEAF6" w:themeFill="accent1" w:themeFillTint="33"/>
            <w:vAlign w:val="center"/>
          </w:tcPr>
          <w:p w14:paraId="0EE06782" w14:textId="77777777" w:rsidR="005B38C8" w:rsidRPr="004E49DF" w:rsidRDefault="00801DAF" w:rsidP="009B56B6">
            <w:pPr>
              <w:pStyle w:val="Tableheading"/>
              <w:jc w:val="center"/>
              <w:rPr>
                <w:rFonts w:asciiTheme="minorHAnsi" w:hAnsiTheme="minorHAnsi" w:cstheme="minorHAnsi"/>
              </w:rPr>
            </w:pPr>
            <w:r w:rsidRPr="004E49DF">
              <w:rPr>
                <w:rFonts w:asciiTheme="minorHAnsi" w:hAnsiTheme="minorHAnsi" w:cstheme="minorHAnsi"/>
              </w:rPr>
              <w:t>FREQUENCY</w:t>
            </w:r>
          </w:p>
        </w:tc>
      </w:tr>
      <w:tr w:rsidR="005B38C8" w:rsidRPr="004E49DF" w14:paraId="3D3FFBE1" w14:textId="77777777" w:rsidTr="005B38C8">
        <w:trPr>
          <w:trHeight w:val="283"/>
        </w:trPr>
        <w:tc>
          <w:tcPr>
            <w:tcW w:w="6912" w:type="dxa"/>
            <w:vAlign w:val="center"/>
          </w:tcPr>
          <w:p w14:paraId="70C5B61A" w14:textId="77777777" w:rsidR="005B38C8" w:rsidRPr="004E49DF" w:rsidRDefault="005B38C8" w:rsidP="00493773">
            <w:pPr>
              <w:pStyle w:val="Tabletext"/>
              <w:spacing w:before="0" w:after="0"/>
              <w:rPr>
                <w:rFonts w:asciiTheme="minorHAnsi" w:hAnsiTheme="minorHAnsi" w:cstheme="minorHAnsi"/>
                <w:sz w:val="24"/>
              </w:rPr>
            </w:pPr>
            <w:r w:rsidRPr="004E49DF">
              <w:rPr>
                <w:rFonts w:asciiTheme="minorHAnsi" w:hAnsiTheme="minorHAnsi" w:cstheme="minorHAnsi"/>
                <w:sz w:val="24"/>
              </w:rPr>
              <w:t>Telephone use</w:t>
            </w:r>
          </w:p>
        </w:tc>
        <w:sdt>
          <w:sdtPr>
            <w:rPr>
              <w:rFonts w:asciiTheme="minorHAnsi" w:hAnsiTheme="minorHAnsi" w:cstheme="minorHAnsi"/>
              <w:sz w:val="24"/>
              <w:szCs w:val="24"/>
            </w:rPr>
            <w:id w:val="233384988"/>
            <w:placeholder>
              <w:docPart w:val="7710F5BA21E043F8867370486AFAB50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E7F8C8" w14:textId="53E36997" w:rsidR="005B38C8" w:rsidRPr="004E49DF" w:rsidRDefault="00F8045F" w:rsidP="00493773">
                <w:pPr>
                  <w:pStyle w:val="Tabletext"/>
                  <w:spacing w:before="0" w:after="0"/>
                  <w:jc w:val="center"/>
                  <w:rPr>
                    <w:rFonts w:asciiTheme="minorHAnsi" w:hAnsiTheme="minorHAnsi" w:cstheme="minorHAnsi"/>
                    <w:sz w:val="24"/>
                    <w:szCs w:val="24"/>
                  </w:rPr>
                </w:pPr>
                <w:r w:rsidRPr="004E49DF">
                  <w:rPr>
                    <w:rFonts w:asciiTheme="minorHAnsi" w:hAnsiTheme="minorHAnsi" w:cstheme="minorHAnsi"/>
                    <w:sz w:val="24"/>
                    <w:szCs w:val="24"/>
                  </w:rPr>
                  <w:t>Frequently</w:t>
                </w:r>
              </w:p>
            </w:tc>
          </w:sdtContent>
        </w:sdt>
      </w:tr>
      <w:tr w:rsidR="005B38C8" w:rsidRPr="004E49DF" w14:paraId="1DBC2104" w14:textId="77777777" w:rsidTr="005B38C8">
        <w:trPr>
          <w:trHeight w:val="283"/>
        </w:trPr>
        <w:tc>
          <w:tcPr>
            <w:tcW w:w="6912" w:type="dxa"/>
            <w:vAlign w:val="center"/>
          </w:tcPr>
          <w:p w14:paraId="5AAEBDE1" w14:textId="77777777" w:rsidR="005B38C8" w:rsidRPr="004E49DF" w:rsidRDefault="005B38C8" w:rsidP="00493773">
            <w:pPr>
              <w:pStyle w:val="Tabletext"/>
              <w:spacing w:before="0" w:after="0"/>
              <w:rPr>
                <w:rFonts w:asciiTheme="minorHAnsi" w:hAnsiTheme="minorHAnsi" w:cstheme="minorHAnsi"/>
                <w:sz w:val="24"/>
              </w:rPr>
            </w:pPr>
            <w:r w:rsidRPr="004E49DF">
              <w:rPr>
                <w:rFonts w:asciiTheme="minorHAnsi" w:hAnsiTheme="minorHAnsi" w:cstheme="minorHAnsi"/>
                <w:sz w:val="24"/>
              </w:rPr>
              <w:t>General computer use</w:t>
            </w:r>
          </w:p>
        </w:tc>
        <w:sdt>
          <w:sdtPr>
            <w:rPr>
              <w:rFonts w:asciiTheme="minorHAnsi" w:hAnsiTheme="minorHAnsi" w:cstheme="minorHAnsi"/>
              <w:sz w:val="24"/>
              <w:szCs w:val="24"/>
            </w:rPr>
            <w:id w:val="407194553"/>
            <w:placeholder>
              <w:docPart w:val="E808FDEBC8D34C40AD1EEF4F0957927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B74417" w14:textId="54645F65" w:rsidR="005B38C8" w:rsidRPr="004E49DF" w:rsidRDefault="00F8045F" w:rsidP="00493773">
                <w:pPr>
                  <w:pStyle w:val="Tabletext"/>
                  <w:spacing w:before="0" w:after="0"/>
                  <w:jc w:val="center"/>
                  <w:rPr>
                    <w:rFonts w:asciiTheme="minorHAnsi" w:hAnsiTheme="minorHAnsi" w:cstheme="minorHAnsi"/>
                    <w:sz w:val="24"/>
                    <w:szCs w:val="24"/>
                  </w:rPr>
                </w:pPr>
                <w:r w:rsidRPr="004E49DF">
                  <w:rPr>
                    <w:rFonts w:asciiTheme="minorHAnsi" w:hAnsiTheme="minorHAnsi" w:cstheme="minorHAnsi"/>
                    <w:sz w:val="24"/>
                    <w:szCs w:val="24"/>
                  </w:rPr>
                  <w:t>Frequently</w:t>
                </w:r>
              </w:p>
            </w:tc>
          </w:sdtContent>
        </w:sdt>
      </w:tr>
      <w:tr w:rsidR="005B38C8" w:rsidRPr="004E49DF" w14:paraId="5F0DEF47" w14:textId="77777777" w:rsidTr="005B38C8">
        <w:trPr>
          <w:trHeight w:val="283"/>
        </w:trPr>
        <w:tc>
          <w:tcPr>
            <w:tcW w:w="6912" w:type="dxa"/>
            <w:vAlign w:val="center"/>
          </w:tcPr>
          <w:p w14:paraId="554B5744" w14:textId="77777777" w:rsidR="005B38C8" w:rsidRPr="004E49DF" w:rsidRDefault="005B38C8" w:rsidP="00493773">
            <w:pPr>
              <w:pStyle w:val="Tabletext"/>
              <w:spacing w:before="0" w:after="0"/>
              <w:rPr>
                <w:rFonts w:asciiTheme="minorHAnsi" w:hAnsiTheme="minorHAnsi" w:cstheme="minorHAnsi"/>
                <w:sz w:val="24"/>
              </w:rPr>
            </w:pPr>
            <w:r w:rsidRPr="004E49DF">
              <w:rPr>
                <w:rFonts w:asciiTheme="minorHAnsi" w:hAnsiTheme="minorHAnsi" w:cstheme="minorHAnsi"/>
                <w:sz w:val="24"/>
              </w:rPr>
              <w:t>Extensive keying/data entry</w:t>
            </w:r>
          </w:p>
        </w:tc>
        <w:sdt>
          <w:sdtPr>
            <w:rPr>
              <w:rFonts w:asciiTheme="minorHAnsi" w:hAnsiTheme="minorHAnsi" w:cstheme="minorHAnsi"/>
              <w:sz w:val="24"/>
              <w:szCs w:val="24"/>
            </w:rPr>
            <w:id w:val="407194555"/>
            <w:placeholder>
              <w:docPart w:val="89B3DF27700748D99C9A41A5E2334B2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65FAA1D" w14:textId="5BD01D1E" w:rsidR="005B38C8" w:rsidRPr="004E49DF" w:rsidRDefault="00F8045F" w:rsidP="00493773">
                <w:pPr>
                  <w:pStyle w:val="Tabletext"/>
                  <w:spacing w:before="0" w:after="0"/>
                  <w:jc w:val="center"/>
                  <w:rPr>
                    <w:rFonts w:asciiTheme="minorHAnsi" w:hAnsiTheme="minorHAnsi" w:cstheme="minorHAnsi"/>
                    <w:sz w:val="24"/>
                    <w:szCs w:val="24"/>
                  </w:rPr>
                </w:pPr>
                <w:r w:rsidRPr="004E49DF">
                  <w:rPr>
                    <w:rFonts w:asciiTheme="minorHAnsi" w:hAnsiTheme="minorHAnsi" w:cstheme="minorHAnsi"/>
                    <w:sz w:val="24"/>
                    <w:szCs w:val="24"/>
                  </w:rPr>
                  <w:t>Occasionally</w:t>
                </w:r>
              </w:p>
            </w:tc>
          </w:sdtContent>
        </w:sdt>
      </w:tr>
      <w:tr w:rsidR="005B38C8" w:rsidRPr="004E49DF" w14:paraId="2338B3B0" w14:textId="77777777" w:rsidTr="005B38C8">
        <w:trPr>
          <w:trHeight w:val="283"/>
        </w:trPr>
        <w:tc>
          <w:tcPr>
            <w:tcW w:w="6912" w:type="dxa"/>
            <w:vAlign w:val="center"/>
          </w:tcPr>
          <w:p w14:paraId="34A16158" w14:textId="77777777" w:rsidR="005B38C8" w:rsidRPr="004E49DF" w:rsidRDefault="005B38C8" w:rsidP="00493773">
            <w:pPr>
              <w:pStyle w:val="Tabletext"/>
              <w:spacing w:before="0" w:after="0"/>
              <w:rPr>
                <w:rFonts w:asciiTheme="minorHAnsi" w:hAnsiTheme="minorHAnsi" w:cstheme="minorHAnsi"/>
                <w:sz w:val="24"/>
              </w:rPr>
            </w:pPr>
            <w:r w:rsidRPr="004E49DF">
              <w:rPr>
                <w:rFonts w:asciiTheme="minorHAnsi" w:hAnsiTheme="minorHAnsi" w:cstheme="minorHAnsi"/>
                <w:sz w:val="24"/>
              </w:rPr>
              <w:t>Graphical/analytical based</w:t>
            </w:r>
          </w:p>
        </w:tc>
        <w:sdt>
          <w:sdtPr>
            <w:rPr>
              <w:rFonts w:asciiTheme="minorHAnsi" w:hAnsiTheme="minorHAnsi" w:cstheme="minorHAnsi"/>
              <w:sz w:val="24"/>
              <w:szCs w:val="24"/>
            </w:rPr>
            <w:id w:val="407194556"/>
            <w:placeholder>
              <w:docPart w:val="3B850403FCB84C92B85816FF9EABC70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E202BAF" w14:textId="63CE7063" w:rsidR="005B38C8" w:rsidRPr="004E49DF" w:rsidRDefault="00F8045F" w:rsidP="00493773">
                <w:pPr>
                  <w:pStyle w:val="Tabletext"/>
                  <w:spacing w:before="0" w:after="0"/>
                  <w:jc w:val="center"/>
                  <w:rPr>
                    <w:rFonts w:asciiTheme="minorHAnsi" w:hAnsiTheme="minorHAnsi" w:cstheme="minorHAnsi"/>
                    <w:sz w:val="24"/>
                    <w:szCs w:val="24"/>
                  </w:rPr>
                </w:pPr>
                <w:r w:rsidRPr="004E49DF">
                  <w:rPr>
                    <w:rFonts w:asciiTheme="minorHAnsi" w:hAnsiTheme="minorHAnsi" w:cstheme="minorHAnsi"/>
                    <w:sz w:val="24"/>
                    <w:szCs w:val="24"/>
                  </w:rPr>
                  <w:t>Occasionally</w:t>
                </w:r>
              </w:p>
            </w:tc>
          </w:sdtContent>
        </w:sdt>
      </w:tr>
      <w:tr w:rsidR="005B38C8" w:rsidRPr="004E49DF" w14:paraId="0F1ADB1F" w14:textId="77777777" w:rsidTr="005B38C8">
        <w:trPr>
          <w:trHeight w:val="283"/>
        </w:trPr>
        <w:tc>
          <w:tcPr>
            <w:tcW w:w="6912" w:type="dxa"/>
            <w:vAlign w:val="center"/>
          </w:tcPr>
          <w:p w14:paraId="51523BFB" w14:textId="77777777" w:rsidR="005B38C8" w:rsidRPr="004E49DF" w:rsidRDefault="005B38C8" w:rsidP="00493773">
            <w:pPr>
              <w:pStyle w:val="Tabletext"/>
              <w:spacing w:before="0" w:after="0"/>
              <w:rPr>
                <w:rFonts w:asciiTheme="minorHAnsi" w:hAnsiTheme="minorHAnsi" w:cstheme="minorHAnsi"/>
                <w:sz w:val="24"/>
              </w:rPr>
            </w:pPr>
            <w:r w:rsidRPr="004E49DF">
              <w:rPr>
                <w:rFonts w:asciiTheme="minorHAnsi" w:hAnsiTheme="minorHAnsi" w:cstheme="minorHAnsi"/>
                <w:sz w:val="24"/>
              </w:rPr>
              <w:t>Sitting at a desk</w:t>
            </w:r>
          </w:p>
        </w:tc>
        <w:sdt>
          <w:sdtPr>
            <w:rPr>
              <w:rFonts w:asciiTheme="minorHAnsi" w:hAnsiTheme="minorHAnsi" w:cstheme="minorHAnsi"/>
              <w:sz w:val="24"/>
              <w:szCs w:val="24"/>
            </w:rPr>
            <w:id w:val="407194557"/>
            <w:placeholder>
              <w:docPart w:val="8361F842DB9E4AC88C403996426F4C7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AD3EC3E" w14:textId="6B3E56DA" w:rsidR="005B38C8" w:rsidRPr="004E49DF" w:rsidRDefault="00F8045F" w:rsidP="00493773">
                <w:pPr>
                  <w:pStyle w:val="Tabletext"/>
                  <w:spacing w:before="0" w:after="0"/>
                  <w:jc w:val="center"/>
                  <w:rPr>
                    <w:rFonts w:asciiTheme="minorHAnsi" w:hAnsiTheme="minorHAnsi" w:cstheme="minorHAnsi"/>
                    <w:sz w:val="24"/>
                    <w:szCs w:val="24"/>
                  </w:rPr>
                </w:pPr>
                <w:r w:rsidRPr="004E49DF">
                  <w:rPr>
                    <w:rFonts w:asciiTheme="minorHAnsi" w:hAnsiTheme="minorHAnsi" w:cstheme="minorHAnsi"/>
                    <w:sz w:val="24"/>
                    <w:szCs w:val="24"/>
                  </w:rPr>
                  <w:t>Frequently</w:t>
                </w:r>
              </w:p>
            </w:tc>
          </w:sdtContent>
        </w:sdt>
      </w:tr>
      <w:tr w:rsidR="005B38C8" w:rsidRPr="004E49DF" w14:paraId="02C5573A" w14:textId="77777777" w:rsidTr="005B38C8">
        <w:trPr>
          <w:trHeight w:val="283"/>
        </w:trPr>
        <w:tc>
          <w:tcPr>
            <w:tcW w:w="6912" w:type="dxa"/>
            <w:vAlign w:val="center"/>
          </w:tcPr>
          <w:p w14:paraId="1454EA83" w14:textId="77777777" w:rsidR="005B38C8" w:rsidRPr="004E49DF" w:rsidRDefault="005B38C8" w:rsidP="00493773">
            <w:pPr>
              <w:pStyle w:val="Tabletext"/>
              <w:spacing w:before="0" w:after="0"/>
              <w:rPr>
                <w:rFonts w:asciiTheme="minorHAnsi" w:hAnsiTheme="minorHAnsi" w:cstheme="minorHAnsi"/>
                <w:sz w:val="24"/>
              </w:rPr>
            </w:pPr>
            <w:r w:rsidRPr="004E49DF">
              <w:rPr>
                <w:rFonts w:asciiTheme="minorHAnsi" w:hAnsiTheme="minorHAnsi" w:cstheme="minorHAnsi"/>
                <w:sz w:val="24"/>
              </w:rPr>
              <w:t xml:space="preserve">Standing for long periods </w:t>
            </w:r>
          </w:p>
        </w:tc>
        <w:sdt>
          <w:sdtPr>
            <w:rPr>
              <w:rFonts w:asciiTheme="minorHAnsi" w:hAnsiTheme="minorHAnsi" w:cstheme="minorHAnsi"/>
              <w:sz w:val="24"/>
              <w:szCs w:val="24"/>
            </w:rPr>
            <w:id w:val="407194558"/>
            <w:placeholder>
              <w:docPart w:val="2057BB37D5014AB09954FCD51387FF7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8B56A8D" w14:textId="664F7087" w:rsidR="005B38C8" w:rsidRPr="004E49DF" w:rsidRDefault="008E5A9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4E49DF" w14:paraId="00630D86" w14:textId="77777777" w:rsidTr="005B38C8">
        <w:trPr>
          <w:trHeight w:val="283"/>
        </w:trPr>
        <w:tc>
          <w:tcPr>
            <w:tcW w:w="6912" w:type="dxa"/>
            <w:vAlign w:val="center"/>
          </w:tcPr>
          <w:p w14:paraId="67B001CB" w14:textId="27B84A42" w:rsidR="005B38C8" w:rsidRPr="004E49DF" w:rsidRDefault="005B38C8" w:rsidP="00493773">
            <w:pPr>
              <w:pStyle w:val="Tabletext"/>
              <w:spacing w:before="0" w:after="0"/>
              <w:rPr>
                <w:rFonts w:asciiTheme="minorHAnsi" w:hAnsiTheme="minorHAnsi" w:cstheme="minorHAnsi"/>
                <w:sz w:val="24"/>
              </w:rPr>
            </w:pPr>
            <w:r w:rsidRPr="004E49DF">
              <w:rPr>
                <w:rFonts w:asciiTheme="minorHAnsi" w:hAnsiTheme="minorHAnsi" w:cstheme="minorHAnsi"/>
                <w:sz w:val="24"/>
              </w:rPr>
              <w:t xml:space="preserve">Designated workstation </w:t>
            </w:r>
          </w:p>
        </w:tc>
        <w:sdt>
          <w:sdtPr>
            <w:rPr>
              <w:rFonts w:asciiTheme="minorHAnsi" w:hAnsiTheme="minorHAnsi" w:cstheme="minorHAnsi"/>
              <w:sz w:val="24"/>
              <w:szCs w:val="24"/>
            </w:rPr>
            <w:id w:val="407194559"/>
            <w:placeholder>
              <w:docPart w:val="A618ED0C0E46461BB830E00BAF218CB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641ABA7" w14:textId="1155E82A" w:rsidR="005B38C8" w:rsidRPr="004E49DF" w:rsidRDefault="00F8045F" w:rsidP="00493773">
                <w:pPr>
                  <w:pStyle w:val="Tabletext"/>
                  <w:spacing w:before="0" w:after="0"/>
                  <w:jc w:val="center"/>
                  <w:rPr>
                    <w:rFonts w:asciiTheme="minorHAnsi" w:hAnsiTheme="minorHAnsi" w:cstheme="minorHAnsi"/>
                    <w:sz w:val="24"/>
                    <w:szCs w:val="24"/>
                  </w:rPr>
                </w:pPr>
                <w:r w:rsidRPr="004E49DF">
                  <w:rPr>
                    <w:rFonts w:asciiTheme="minorHAnsi" w:hAnsiTheme="minorHAnsi" w:cstheme="minorHAnsi"/>
                    <w:sz w:val="24"/>
                    <w:szCs w:val="24"/>
                  </w:rPr>
                  <w:t>Never</w:t>
                </w:r>
              </w:p>
            </w:tc>
          </w:sdtContent>
        </w:sdt>
      </w:tr>
    </w:tbl>
    <w:p w14:paraId="730A77B6" w14:textId="77777777" w:rsidR="002A43D2" w:rsidRPr="004E49D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4E49DF" w14:paraId="00D96F15" w14:textId="77777777" w:rsidTr="00493773">
        <w:trPr>
          <w:trHeight w:val="454"/>
        </w:trPr>
        <w:tc>
          <w:tcPr>
            <w:tcW w:w="6912" w:type="dxa"/>
            <w:shd w:val="clear" w:color="auto" w:fill="DEEAF6" w:themeFill="accent1" w:themeFillTint="33"/>
            <w:vAlign w:val="center"/>
          </w:tcPr>
          <w:p w14:paraId="739F7D7F" w14:textId="77777777" w:rsidR="005B38C8" w:rsidRPr="004E49DF" w:rsidRDefault="005B38C8" w:rsidP="005A0982">
            <w:pPr>
              <w:pStyle w:val="Tableheading"/>
              <w:rPr>
                <w:rFonts w:asciiTheme="minorHAnsi" w:hAnsiTheme="minorHAnsi" w:cstheme="minorHAnsi"/>
                <w:szCs w:val="24"/>
              </w:rPr>
            </w:pPr>
            <w:r w:rsidRPr="004E49DF">
              <w:rPr>
                <w:rFonts w:asciiTheme="minorHAnsi" w:hAnsiTheme="minorHAnsi" w:cstheme="minorHAnsi"/>
              </w:rPr>
              <w:t>STANDARD HOURS</w:t>
            </w:r>
          </w:p>
        </w:tc>
        <w:tc>
          <w:tcPr>
            <w:tcW w:w="2694" w:type="dxa"/>
            <w:shd w:val="clear" w:color="auto" w:fill="DEEAF6" w:themeFill="accent1" w:themeFillTint="33"/>
            <w:vAlign w:val="center"/>
          </w:tcPr>
          <w:p w14:paraId="489E6D71" w14:textId="77777777" w:rsidR="005B38C8" w:rsidRPr="004E49DF" w:rsidRDefault="00801DAF" w:rsidP="00801DAF">
            <w:pPr>
              <w:pStyle w:val="Tableheading"/>
              <w:jc w:val="center"/>
              <w:rPr>
                <w:rFonts w:asciiTheme="minorHAnsi" w:hAnsiTheme="minorHAnsi" w:cstheme="minorHAnsi"/>
              </w:rPr>
            </w:pPr>
            <w:r w:rsidRPr="004E49DF">
              <w:rPr>
                <w:rFonts w:asciiTheme="minorHAnsi" w:hAnsiTheme="minorHAnsi" w:cstheme="minorHAnsi"/>
              </w:rPr>
              <w:t>FREQUENCY</w:t>
            </w:r>
          </w:p>
        </w:tc>
      </w:tr>
      <w:tr w:rsidR="00D25B82" w:rsidRPr="004E49DF" w14:paraId="5249743E" w14:textId="77777777" w:rsidTr="005B38C8">
        <w:trPr>
          <w:trHeight w:val="283"/>
        </w:trPr>
        <w:tc>
          <w:tcPr>
            <w:tcW w:w="6912" w:type="dxa"/>
            <w:vAlign w:val="center"/>
          </w:tcPr>
          <w:p w14:paraId="308722BD" w14:textId="640585E3" w:rsidR="00D25B82" w:rsidRPr="004E49DF" w:rsidRDefault="00D25B82" w:rsidP="00AA5EBD">
            <w:pPr>
              <w:pStyle w:val="Tabletext"/>
              <w:spacing w:before="0" w:after="0"/>
              <w:rPr>
                <w:rFonts w:asciiTheme="minorHAnsi" w:hAnsiTheme="minorHAnsi" w:cstheme="minorHAnsi"/>
                <w:sz w:val="24"/>
              </w:rPr>
            </w:pPr>
            <w:r w:rsidRPr="004E49DF">
              <w:rPr>
                <w:rFonts w:asciiTheme="minorHAnsi" w:hAnsiTheme="minorHAnsi" w:cstheme="minorHAnsi"/>
                <w:sz w:val="24"/>
              </w:rPr>
              <w:t xml:space="preserve">Flexible working hours (access to flex time) </w:t>
            </w:r>
          </w:p>
        </w:tc>
        <w:sdt>
          <w:sdtPr>
            <w:rPr>
              <w:rFonts w:asciiTheme="minorHAnsi" w:hAnsiTheme="minorHAnsi" w:cstheme="minorHAnsi"/>
              <w:sz w:val="24"/>
              <w:szCs w:val="24"/>
            </w:rPr>
            <w:id w:val="407194600"/>
            <w:placeholder>
              <w:docPart w:val="6EE7D5BED380411983CD469E381CC4E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B4C89A6" w14:textId="1175C9A8" w:rsidR="00D25B82" w:rsidRPr="004E49DF" w:rsidRDefault="00F8045F" w:rsidP="00AA5EBD">
                <w:pPr>
                  <w:pStyle w:val="Tabletext"/>
                  <w:spacing w:before="0" w:after="0"/>
                  <w:jc w:val="center"/>
                  <w:rPr>
                    <w:rFonts w:asciiTheme="minorHAnsi" w:hAnsiTheme="minorHAnsi" w:cstheme="minorHAnsi"/>
                    <w:sz w:val="24"/>
                  </w:rPr>
                </w:pPr>
                <w:r w:rsidRPr="004E49DF">
                  <w:rPr>
                    <w:rFonts w:asciiTheme="minorHAnsi" w:hAnsiTheme="minorHAnsi" w:cstheme="minorHAnsi"/>
                    <w:sz w:val="24"/>
                    <w:szCs w:val="24"/>
                  </w:rPr>
                  <w:t>Frequently</w:t>
                </w:r>
              </w:p>
            </w:tc>
          </w:sdtContent>
        </w:sdt>
      </w:tr>
      <w:tr w:rsidR="00D25B82" w:rsidRPr="004E49DF" w14:paraId="0D6DD4E1" w14:textId="77777777" w:rsidTr="005B38C8">
        <w:trPr>
          <w:trHeight w:val="283"/>
        </w:trPr>
        <w:tc>
          <w:tcPr>
            <w:tcW w:w="6912" w:type="dxa"/>
            <w:vAlign w:val="center"/>
          </w:tcPr>
          <w:p w14:paraId="66FD42E4" w14:textId="42EE5358" w:rsidR="00D25B82" w:rsidRPr="004E49DF" w:rsidRDefault="00D25B82" w:rsidP="00AA5EBD">
            <w:pPr>
              <w:pStyle w:val="Tabletext"/>
              <w:spacing w:before="0" w:after="0"/>
              <w:rPr>
                <w:rFonts w:asciiTheme="minorHAnsi" w:hAnsiTheme="minorHAnsi" w:cstheme="minorHAnsi"/>
                <w:sz w:val="24"/>
              </w:rPr>
            </w:pPr>
            <w:r w:rsidRPr="004E49DF">
              <w:rPr>
                <w:rFonts w:asciiTheme="minorHAnsi" w:hAnsiTheme="minorHAnsi" w:cstheme="minorHAnsi"/>
                <w:sz w:val="24"/>
              </w:rPr>
              <w:t>Fixed or specified start/finish times</w:t>
            </w:r>
          </w:p>
        </w:tc>
        <w:sdt>
          <w:sdtPr>
            <w:rPr>
              <w:rFonts w:asciiTheme="minorHAnsi" w:hAnsiTheme="minorHAnsi" w:cstheme="minorHAnsi"/>
              <w:sz w:val="24"/>
              <w:szCs w:val="24"/>
            </w:rPr>
            <w:id w:val="407194601"/>
            <w:placeholder>
              <w:docPart w:val="FF612FE7F973457A9F4D7656378A1F0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CFC12E6" w14:textId="3BC2BE37" w:rsidR="00D25B82" w:rsidRPr="004E49DF" w:rsidRDefault="00F8045F" w:rsidP="00AA5EBD">
                <w:pPr>
                  <w:pStyle w:val="Tabletext"/>
                  <w:spacing w:before="0" w:after="0"/>
                  <w:jc w:val="center"/>
                  <w:rPr>
                    <w:rFonts w:asciiTheme="minorHAnsi" w:hAnsiTheme="minorHAnsi" w:cstheme="minorHAnsi"/>
                    <w:sz w:val="24"/>
                  </w:rPr>
                </w:pPr>
                <w:r w:rsidRPr="004E49DF">
                  <w:rPr>
                    <w:rFonts w:asciiTheme="minorHAnsi" w:hAnsiTheme="minorHAnsi" w:cstheme="minorHAnsi"/>
                    <w:sz w:val="24"/>
                    <w:szCs w:val="24"/>
                  </w:rPr>
                  <w:t>Frequently</w:t>
                </w:r>
              </w:p>
            </w:tc>
          </w:sdtContent>
        </w:sdt>
      </w:tr>
      <w:tr w:rsidR="00D25B82" w:rsidRPr="004E49DF" w14:paraId="5E092AEE" w14:textId="77777777" w:rsidTr="005B38C8">
        <w:trPr>
          <w:trHeight w:val="283"/>
        </w:trPr>
        <w:tc>
          <w:tcPr>
            <w:tcW w:w="6912" w:type="dxa"/>
            <w:vAlign w:val="center"/>
          </w:tcPr>
          <w:p w14:paraId="498C6E9D" w14:textId="4C0036CD" w:rsidR="00D25B82" w:rsidRPr="004E49DF" w:rsidRDefault="00D25B82" w:rsidP="00AA5EBD">
            <w:pPr>
              <w:pStyle w:val="Tabletext"/>
              <w:spacing w:before="0" w:after="0"/>
              <w:rPr>
                <w:rFonts w:asciiTheme="minorHAnsi" w:hAnsiTheme="minorHAnsi" w:cstheme="minorHAnsi"/>
                <w:sz w:val="24"/>
              </w:rPr>
            </w:pPr>
            <w:r w:rsidRPr="004E49DF">
              <w:rPr>
                <w:rFonts w:asciiTheme="minorHAnsi" w:hAnsiTheme="minorHAnsi" w:cstheme="minorHAnsi"/>
                <w:sz w:val="24"/>
              </w:rPr>
              <w:t xml:space="preserve">Expected to work extensive hours over a significant period due to the nature of the duties </w:t>
            </w:r>
          </w:p>
        </w:tc>
        <w:sdt>
          <w:sdtPr>
            <w:rPr>
              <w:rFonts w:asciiTheme="minorHAnsi" w:hAnsiTheme="minorHAnsi" w:cstheme="minorHAnsi"/>
              <w:sz w:val="24"/>
              <w:szCs w:val="24"/>
            </w:rPr>
            <w:id w:val="596444114"/>
            <w:placeholder>
              <w:docPart w:val="C39E050A06A547A9BCACBDC88564CB0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B7C63B0" w14:textId="0589E8B1" w:rsidR="00D25B82" w:rsidRPr="004E49DF" w:rsidRDefault="00F8045F" w:rsidP="00AA5EBD">
                <w:pPr>
                  <w:pStyle w:val="Tabletext"/>
                  <w:spacing w:before="0" w:after="0"/>
                  <w:jc w:val="center"/>
                  <w:rPr>
                    <w:rFonts w:asciiTheme="minorHAnsi" w:hAnsiTheme="minorHAnsi" w:cstheme="minorHAnsi"/>
                    <w:sz w:val="24"/>
                    <w:szCs w:val="24"/>
                  </w:rPr>
                </w:pPr>
                <w:r w:rsidRPr="004E49DF">
                  <w:rPr>
                    <w:rFonts w:asciiTheme="minorHAnsi" w:hAnsiTheme="minorHAnsi" w:cstheme="minorHAnsi"/>
                    <w:sz w:val="24"/>
                    <w:szCs w:val="24"/>
                  </w:rPr>
                  <w:t>Never</w:t>
                </w:r>
              </w:p>
            </w:tc>
          </w:sdtContent>
        </w:sdt>
      </w:tr>
      <w:tr w:rsidR="00D25B82" w:rsidRPr="004E49DF" w14:paraId="613B37AB" w14:textId="77777777" w:rsidTr="005B38C8">
        <w:trPr>
          <w:trHeight w:val="283"/>
        </w:trPr>
        <w:tc>
          <w:tcPr>
            <w:tcW w:w="6912" w:type="dxa"/>
            <w:vAlign w:val="center"/>
          </w:tcPr>
          <w:p w14:paraId="20C0DE0E" w14:textId="77777777" w:rsidR="00D25B82" w:rsidRPr="004E49DF" w:rsidRDefault="00D25B82" w:rsidP="00AA5EBD">
            <w:pPr>
              <w:pStyle w:val="Tabletext"/>
              <w:spacing w:before="0" w:after="0"/>
              <w:rPr>
                <w:rFonts w:asciiTheme="minorHAnsi" w:hAnsiTheme="minorHAnsi" w:cstheme="minorHAnsi"/>
                <w:sz w:val="24"/>
              </w:rPr>
            </w:pPr>
            <w:r w:rsidRPr="004E49DF">
              <w:rPr>
                <w:rFonts w:asciiTheme="minorHAnsi" w:hAnsiTheme="minorHAnsi" w:cstheme="minorHAnsi"/>
                <w:sz w:val="24"/>
              </w:rPr>
              <w:t>Access to Accrued Days Off (ADO’s)</w:t>
            </w:r>
          </w:p>
        </w:tc>
        <w:sdt>
          <w:sdtPr>
            <w:rPr>
              <w:rFonts w:asciiTheme="minorHAnsi" w:hAnsiTheme="minorHAnsi" w:cstheme="minorHAnsi"/>
              <w:sz w:val="24"/>
              <w:szCs w:val="24"/>
            </w:rPr>
            <w:id w:val="596444115"/>
            <w:placeholder>
              <w:docPart w:val="F7691F8089FB4AB7B856905A2C9C950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1380A6" w14:textId="0CA33EA4" w:rsidR="00D25B82" w:rsidRPr="004E49DF" w:rsidRDefault="00F8045F" w:rsidP="00AA5EBD">
                <w:pPr>
                  <w:pStyle w:val="Tabletext"/>
                  <w:spacing w:before="0" w:after="0"/>
                  <w:jc w:val="center"/>
                  <w:rPr>
                    <w:rFonts w:asciiTheme="minorHAnsi" w:hAnsiTheme="minorHAnsi" w:cstheme="minorHAnsi"/>
                    <w:sz w:val="24"/>
                    <w:szCs w:val="24"/>
                  </w:rPr>
                </w:pPr>
                <w:r w:rsidRPr="004E49DF">
                  <w:rPr>
                    <w:rFonts w:asciiTheme="minorHAnsi" w:hAnsiTheme="minorHAnsi" w:cstheme="minorHAnsi"/>
                    <w:sz w:val="24"/>
                    <w:szCs w:val="24"/>
                  </w:rPr>
                  <w:t>Never</w:t>
                </w:r>
              </w:p>
            </w:tc>
          </w:sdtContent>
        </w:sdt>
      </w:tr>
      <w:tr w:rsidR="00D25B82" w:rsidRPr="004E49DF" w14:paraId="3D6AEFA2" w14:textId="77777777" w:rsidTr="005B38C8">
        <w:trPr>
          <w:trHeight w:val="283"/>
        </w:trPr>
        <w:tc>
          <w:tcPr>
            <w:tcW w:w="6912" w:type="dxa"/>
            <w:vAlign w:val="center"/>
          </w:tcPr>
          <w:p w14:paraId="37D39362" w14:textId="77777777" w:rsidR="00D25B82" w:rsidRPr="004E49DF" w:rsidRDefault="00D25B82" w:rsidP="00493773">
            <w:pPr>
              <w:pStyle w:val="Tabletext"/>
              <w:spacing w:before="0" w:after="0"/>
              <w:rPr>
                <w:rFonts w:asciiTheme="minorHAnsi" w:hAnsiTheme="minorHAnsi" w:cstheme="minorHAnsi"/>
                <w:sz w:val="24"/>
              </w:rPr>
            </w:pPr>
            <w:r w:rsidRPr="004E49DF">
              <w:rPr>
                <w:rFonts w:asciiTheme="minorHAnsi" w:hAnsiTheme="minorHAnsi" w:cstheme="minorHAnsi"/>
                <w:sz w:val="24"/>
              </w:rPr>
              <w:t xml:space="preserve">Peaks and troughs </w:t>
            </w:r>
          </w:p>
        </w:tc>
        <w:sdt>
          <w:sdtPr>
            <w:rPr>
              <w:rFonts w:asciiTheme="minorHAnsi" w:hAnsiTheme="minorHAnsi" w:cstheme="minorHAnsi"/>
              <w:sz w:val="24"/>
              <w:szCs w:val="24"/>
            </w:rPr>
            <w:id w:val="407194562"/>
            <w:placeholder>
              <w:docPart w:val="55C93191EB304329AB8C112F1B7741C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AC9DE88" w14:textId="3365E023" w:rsidR="00D25B82" w:rsidRPr="004E49DF" w:rsidRDefault="00F8045F" w:rsidP="00493773">
                <w:pPr>
                  <w:pStyle w:val="Tabletext"/>
                  <w:spacing w:before="0" w:after="0"/>
                  <w:jc w:val="center"/>
                  <w:rPr>
                    <w:rFonts w:asciiTheme="minorHAnsi" w:hAnsiTheme="minorHAnsi" w:cstheme="minorHAnsi"/>
                    <w:sz w:val="24"/>
                  </w:rPr>
                </w:pPr>
                <w:r w:rsidRPr="004E49DF">
                  <w:rPr>
                    <w:rFonts w:asciiTheme="minorHAnsi" w:hAnsiTheme="minorHAnsi" w:cstheme="minorHAnsi"/>
                    <w:sz w:val="24"/>
                    <w:szCs w:val="24"/>
                  </w:rPr>
                  <w:t>Frequently</w:t>
                </w:r>
              </w:p>
            </w:tc>
          </w:sdtContent>
        </w:sdt>
      </w:tr>
      <w:tr w:rsidR="00D25B82" w:rsidRPr="004E49DF" w14:paraId="1D6600C4" w14:textId="77777777" w:rsidTr="005B38C8">
        <w:trPr>
          <w:trHeight w:val="283"/>
        </w:trPr>
        <w:tc>
          <w:tcPr>
            <w:tcW w:w="6912" w:type="dxa"/>
            <w:vAlign w:val="center"/>
          </w:tcPr>
          <w:p w14:paraId="4A77E6BA" w14:textId="77777777" w:rsidR="00D25B82" w:rsidRPr="004E49DF" w:rsidRDefault="00D25B82" w:rsidP="00493773">
            <w:pPr>
              <w:pStyle w:val="Tabletext"/>
              <w:spacing w:before="0" w:after="0"/>
              <w:rPr>
                <w:rFonts w:asciiTheme="minorHAnsi" w:hAnsiTheme="minorHAnsi" w:cstheme="minorHAnsi"/>
                <w:sz w:val="24"/>
              </w:rPr>
            </w:pPr>
            <w:r w:rsidRPr="004E49DF">
              <w:rPr>
                <w:rFonts w:asciiTheme="minorHAnsi" w:hAnsiTheme="minorHAnsi" w:cstheme="minorHAnsi"/>
                <w:sz w:val="24"/>
              </w:rPr>
              <w:t xml:space="preserve">Frequent overtime </w:t>
            </w:r>
          </w:p>
        </w:tc>
        <w:sdt>
          <w:sdtPr>
            <w:rPr>
              <w:rFonts w:asciiTheme="minorHAnsi" w:hAnsiTheme="minorHAnsi" w:cstheme="minorHAnsi"/>
              <w:sz w:val="24"/>
              <w:szCs w:val="24"/>
            </w:rPr>
            <w:id w:val="407194563"/>
            <w:placeholder>
              <w:docPart w:val="01014713362246D98B50EF99EB10789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4DB5558" w14:textId="518AB24B" w:rsidR="00D25B82" w:rsidRPr="004E49DF" w:rsidRDefault="00F8045F" w:rsidP="00493773">
                <w:pPr>
                  <w:pStyle w:val="Tabletext"/>
                  <w:spacing w:before="0" w:after="0"/>
                  <w:jc w:val="center"/>
                  <w:rPr>
                    <w:rFonts w:asciiTheme="minorHAnsi" w:hAnsiTheme="minorHAnsi" w:cstheme="minorHAnsi"/>
                    <w:sz w:val="24"/>
                  </w:rPr>
                </w:pPr>
                <w:r w:rsidRPr="004E49DF">
                  <w:rPr>
                    <w:rFonts w:asciiTheme="minorHAnsi" w:hAnsiTheme="minorHAnsi" w:cstheme="minorHAnsi"/>
                    <w:sz w:val="24"/>
                    <w:szCs w:val="24"/>
                  </w:rPr>
                  <w:t>Occasionally</w:t>
                </w:r>
              </w:p>
            </w:tc>
          </w:sdtContent>
        </w:sdt>
      </w:tr>
      <w:tr w:rsidR="00D25B82" w:rsidRPr="004E49DF" w14:paraId="0B915535" w14:textId="77777777" w:rsidTr="005B38C8">
        <w:trPr>
          <w:trHeight w:val="283"/>
        </w:trPr>
        <w:tc>
          <w:tcPr>
            <w:tcW w:w="6912" w:type="dxa"/>
            <w:vAlign w:val="center"/>
          </w:tcPr>
          <w:p w14:paraId="6D3812FA" w14:textId="77777777" w:rsidR="00D25B82" w:rsidRPr="004E49DF" w:rsidRDefault="00D25B82" w:rsidP="00493773">
            <w:pPr>
              <w:pStyle w:val="Tabletext"/>
              <w:spacing w:before="0" w:after="0"/>
              <w:rPr>
                <w:rFonts w:asciiTheme="minorHAnsi" w:hAnsiTheme="minorHAnsi" w:cstheme="minorHAnsi"/>
                <w:sz w:val="24"/>
              </w:rPr>
            </w:pPr>
            <w:r w:rsidRPr="004E49DF">
              <w:rPr>
                <w:rFonts w:asciiTheme="minorHAnsi" w:hAnsiTheme="minorHAnsi" w:cstheme="minorHAnsi"/>
                <w:sz w:val="24"/>
              </w:rPr>
              <w:t xml:space="preserve">Rostered shift work </w:t>
            </w:r>
          </w:p>
        </w:tc>
        <w:sdt>
          <w:sdtPr>
            <w:rPr>
              <w:rFonts w:asciiTheme="minorHAnsi" w:hAnsiTheme="minorHAnsi" w:cstheme="minorHAnsi"/>
              <w:sz w:val="24"/>
              <w:szCs w:val="24"/>
            </w:rPr>
            <w:id w:val="407194564"/>
            <w:placeholder>
              <w:docPart w:val="777EDB5EF7F24C029AA50DBE9BB04E7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3CEE5E" w14:textId="3EAA04C0" w:rsidR="00D25B82" w:rsidRPr="004E49DF" w:rsidRDefault="00F8045F" w:rsidP="00493773">
                <w:pPr>
                  <w:pStyle w:val="Tabletext"/>
                  <w:spacing w:before="0" w:after="0"/>
                  <w:jc w:val="center"/>
                  <w:rPr>
                    <w:rFonts w:asciiTheme="minorHAnsi" w:hAnsiTheme="minorHAnsi" w:cstheme="minorHAnsi"/>
                    <w:sz w:val="24"/>
                  </w:rPr>
                </w:pPr>
                <w:r w:rsidRPr="004E49DF">
                  <w:rPr>
                    <w:rFonts w:asciiTheme="minorHAnsi" w:hAnsiTheme="minorHAnsi" w:cstheme="minorHAnsi"/>
                    <w:sz w:val="24"/>
                    <w:szCs w:val="24"/>
                  </w:rPr>
                  <w:t>Never</w:t>
                </w:r>
              </w:p>
            </w:tc>
          </w:sdtContent>
        </w:sdt>
      </w:tr>
    </w:tbl>
    <w:p w14:paraId="617E898D" w14:textId="77777777" w:rsidR="002A43D2" w:rsidRPr="004E49D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4E49DF" w14:paraId="3B74EA98" w14:textId="77777777" w:rsidTr="00493773">
        <w:trPr>
          <w:trHeight w:val="454"/>
        </w:trPr>
        <w:tc>
          <w:tcPr>
            <w:tcW w:w="6912" w:type="dxa"/>
            <w:shd w:val="clear" w:color="auto" w:fill="DEEAF6" w:themeFill="accent1" w:themeFillTint="33"/>
            <w:vAlign w:val="center"/>
          </w:tcPr>
          <w:p w14:paraId="4E6FC202" w14:textId="77777777" w:rsidR="005B38C8" w:rsidRPr="004E49DF" w:rsidRDefault="005B38C8" w:rsidP="00801DAF">
            <w:pPr>
              <w:pStyle w:val="Tableheading"/>
              <w:rPr>
                <w:rFonts w:asciiTheme="minorHAnsi" w:hAnsiTheme="minorHAnsi" w:cstheme="minorHAnsi"/>
                <w:szCs w:val="24"/>
              </w:rPr>
            </w:pPr>
            <w:r w:rsidRPr="004E49DF">
              <w:rPr>
                <w:rFonts w:asciiTheme="minorHAnsi" w:hAnsiTheme="minorHAnsi" w:cstheme="minorHAnsi"/>
              </w:rPr>
              <w:t xml:space="preserve">SOCIAL DEMANDS </w:t>
            </w:r>
          </w:p>
        </w:tc>
        <w:tc>
          <w:tcPr>
            <w:tcW w:w="2694" w:type="dxa"/>
            <w:shd w:val="clear" w:color="auto" w:fill="DEEAF6" w:themeFill="accent1" w:themeFillTint="33"/>
            <w:vAlign w:val="center"/>
          </w:tcPr>
          <w:p w14:paraId="3072B420" w14:textId="77777777" w:rsidR="005B38C8" w:rsidRPr="004E49DF" w:rsidRDefault="00801DAF" w:rsidP="00801DAF">
            <w:pPr>
              <w:pStyle w:val="Tableheading"/>
              <w:jc w:val="center"/>
              <w:rPr>
                <w:rFonts w:asciiTheme="minorHAnsi" w:hAnsiTheme="minorHAnsi" w:cstheme="minorHAnsi"/>
              </w:rPr>
            </w:pPr>
            <w:r w:rsidRPr="004E49DF">
              <w:rPr>
                <w:rFonts w:asciiTheme="minorHAnsi" w:hAnsiTheme="minorHAnsi" w:cstheme="minorHAnsi"/>
              </w:rPr>
              <w:t>FREQUENCY</w:t>
            </w:r>
          </w:p>
        </w:tc>
      </w:tr>
      <w:tr w:rsidR="005B38C8" w:rsidRPr="004E49DF" w14:paraId="011F4F64" w14:textId="77777777" w:rsidTr="005B38C8">
        <w:trPr>
          <w:trHeight w:val="283"/>
        </w:trPr>
        <w:tc>
          <w:tcPr>
            <w:tcW w:w="6912" w:type="dxa"/>
            <w:vAlign w:val="center"/>
          </w:tcPr>
          <w:p w14:paraId="0F58A130" w14:textId="77777777" w:rsidR="005B38C8" w:rsidRPr="004E49DF" w:rsidRDefault="005B38C8" w:rsidP="00493773">
            <w:pPr>
              <w:pStyle w:val="Tabletext"/>
              <w:spacing w:before="0" w:after="0"/>
              <w:rPr>
                <w:rFonts w:asciiTheme="minorHAnsi" w:hAnsiTheme="minorHAnsi" w:cstheme="minorHAnsi"/>
                <w:sz w:val="24"/>
              </w:rPr>
            </w:pPr>
            <w:r w:rsidRPr="004E49DF">
              <w:rPr>
                <w:rFonts w:asciiTheme="minorHAnsi" w:hAnsiTheme="minorHAnsi" w:cstheme="minorHAnsi"/>
                <w:sz w:val="24"/>
              </w:rPr>
              <w:t>Work with others towards shared goals in a team environment</w:t>
            </w:r>
          </w:p>
        </w:tc>
        <w:sdt>
          <w:sdtPr>
            <w:rPr>
              <w:rFonts w:asciiTheme="minorHAnsi" w:hAnsiTheme="minorHAnsi" w:cstheme="minorHAnsi"/>
              <w:sz w:val="24"/>
              <w:szCs w:val="24"/>
            </w:rPr>
            <w:id w:val="407194565"/>
            <w:placeholder>
              <w:docPart w:val="1582C0931A0042D8885D72545B2D06F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62C6B5A" w14:textId="5D69C136" w:rsidR="005B38C8" w:rsidRPr="004E49DF" w:rsidRDefault="00F8045F" w:rsidP="00493773">
                <w:pPr>
                  <w:pStyle w:val="Tabletext"/>
                  <w:spacing w:before="0" w:after="0"/>
                  <w:jc w:val="center"/>
                  <w:rPr>
                    <w:rFonts w:asciiTheme="minorHAnsi" w:hAnsiTheme="minorHAnsi" w:cstheme="minorHAnsi"/>
                    <w:sz w:val="24"/>
                  </w:rPr>
                </w:pPr>
                <w:r w:rsidRPr="004E49DF">
                  <w:rPr>
                    <w:rFonts w:asciiTheme="minorHAnsi" w:hAnsiTheme="minorHAnsi" w:cstheme="minorHAnsi"/>
                    <w:sz w:val="24"/>
                    <w:szCs w:val="24"/>
                  </w:rPr>
                  <w:t>Frequently</w:t>
                </w:r>
              </w:p>
            </w:tc>
          </w:sdtContent>
        </w:sdt>
      </w:tr>
      <w:tr w:rsidR="005B38C8" w:rsidRPr="004E49DF" w14:paraId="3B5F70BC" w14:textId="77777777" w:rsidTr="005B38C8">
        <w:trPr>
          <w:trHeight w:val="283"/>
        </w:trPr>
        <w:tc>
          <w:tcPr>
            <w:tcW w:w="6912" w:type="dxa"/>
            <w:vAlign w:val="center"/>
          </w:tcPr>
          <w:p w14:paraId="29354DD3" w14:textId="77777777" w:rsidR="005B38C8" w:rsidRPr="004E49DF" w:rsidRDefault="005B38C8" w:rsidP="00493773">
            <w:pPr>
              <w:pStyle w:val="Tabletext"/>
              <w:spacing w:before="0" w:after="0"/>
              <w:rPr>
                <w:rFonts w:asciiTheme="minorHAnsi" w:hAnsiTheme="minorHAnsi" w:cstheme="minorHAnsi"/>
                <w:sz w:val="24"/>
              </w:rPr>
            </w:pPr>
            <w:r w:rsidRPr="004E49DF">
              <w:rPr>
                <w:rFonts w:asciiTheme="minorHAnsi" w:hAnsiTheme="minorHAnsi" w:cstheme="minorHAnsi"/>
                <w:sz w:val="24"/>
              </w:rPr>
              <w:t>Work in isolation from other staff (remote supervision)</w:t>
            </w:r>
          </w:p>
        </w:tc>
        <w:sdt>
          <w:sdtPr>
            <w:rPr>
              <w:rFonts w:asciiTheme="minorHAnsi" w:hAnsiTheme="minorHAnsi" w:cstheme="minorHAnsi"/>
              <w:sz w:val="24"/>
              <w:szCs w:val="24"/>
            </w:rPr>
            <w:id w:val="407194566"/>
            <w:placeholder>
              <w:docPart w:val="A33C7EAF06BE4088B7BDA6B84F938E7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CF76EB7" w14:textId="7C947BAB" w:rsidR="005B38C8" w:rsidRPr="004E49DF" w:rsidRDefault="00F8045F" w:rsidP="00493773">
                <w:pPr>
                  <w:pStyle w:val="Tabletext"/>
                  <w:spacing w:before="0" w:after="0"/>
                  <w:jc w:val="center"/>
                  <w:rPr>
                    <w:rFonts w:asciiTheme="minorHAnsi" w:hAnsiTheme="minorHAnsi" w:cstheme="minorHAnsi"/>
                    <w:sz w:val="24"/>
                  </w:rPr>
                </w:pPr>
                <w:r w:rsidRPr="004E49DF">
                  <w:rPr>
                    <w:rFonts w:asciiTheme="minorHAnsi" w:hAnsiTheme="minorHAnsi" w:cstheme="minorHAnsi"/>
                    <w:sz w:val="24"/>
                    <w:szCs w:val="24"/>
                  </w:rPr>
                  <w:t>Occasionally</w:t>
                </w:r>
              </w:p>
            </w:tc>
          </w:sdtContent>
        </w:sdt>
      </w:tr>
      <w:tr w:rsidR="005B38C8" w:rsidRPr="004E49DF" w14:paraId="5E2E3DDF" w14:textId="77777777" w:rsidTr="005B38C8">
        <w:trPr>
          <w:trHeight w:val="283"/>
        </w:trPr>
        <w:tc>
          <w:tcPr>
            <w:tcW w:w="6912" w:type="dxa"/>
            <w:vAlign w:val="center"/>
          </w:tcPr>
          <w:p w14:paraId="57749D1C" w14:textId="77777777" w:rsidR="005B38C8" w:rsidRPr="004E49DF" w:rsidRDefault="005B38C8" w:rsidP="00493773">
            <w:pPr>
              <w:pStyle w:val="Tabletext"/>
              <w:spacing w:before="0" w:after="0"/>
              <w:rPr>
                <w:rFonts w:asciiTheme="minorHAnsi" w:hAnsiTheme="minorHAnsi" w:cstheme="minorHAnsi"/>
                <w:sz w:val="24"/>
              </w:rPr>
            </w:pPr>
            <w:r w:rsidRPr="004E49DF">
              <w:rPr>
                <w:rFonts w:asciiTheme="minorHAnsi" w:hAnsiTheme="minorHAnsi" w:cstheme="minorHAnsi"/>
                <w:sz w:val="24"/>
              </w:rPr>
              <w:t>Working in a call centre environment</w:t>
            </w:r>
          </w:p>
        </w:tc>
        <w:sdt>
          <w:sdtPr>
            <w:rPr>
              <w:rFonts w:asciiTheme="minorHAnsi" w:hAnsiTheme="minorHAnsi" w:cstheme="minorHAnsi"/>
              <w:sz w:val="24"/>
              <w:szCs w:val="24"/>
            </w:rPr>
            <w:id w:val="407194567"/>
            <w:placeholder>
              <w:docPart w:val="6FA6A7184A3E4CF0962DF2D410171D3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FBC1995" w14:textId="64AD1E48" w:rsidR="005B38C8" w:rsidRPr="004E49DF" w:rsidRDefault="00F8045F" w:rsidP="00493773">
                <w:pPr>
                  <w:pStyle w:val="Tabletext"/>
                  <w:spacing w:before="0" w:after="0"/>
                  <w:jc w:val="center"/>
                  <w:rPr>
                    <w:rFonts w:asciiTheme="minorHAnsi" w:hAnsiTheme="minorHAnsi" w:cstheme="minorHAnsi"/>
                    <w:sz w:val="24"/>
                  </w:rPr>
                </w:pPr>
                <w:r w:rsidRPr="004E49DF">
                  <w:rPr>
                    <w:rFonts w:asciiTheme="minorHAnsi" w:hAnsiTheme="minorHAnsi" w:cstheme="minorHAnsi"/>
                    <w:sz w:val="24"/>
                    <w:szCs w:val="24"/>
                  </w:rPr>
                  <w:t>Never</w:t>
                </w:r>
              </w:p>
            </w:tc>
          </w:sdtContent>
        </w:sdt>
      </w:tr>
      <w:tr w:rsidR="005B38C8" w:rsidRPr="004E49DF" w14:paraId="4388FCA8" w14:textId="77777777" w:rsidTr="005B38C8">
        <w:trPr>
          <w:trHeight w:val="283"/>
        </w:trPr>
        <w:tc>
          <w:tcPr>
            <w:tcW w:w="6912" w:type="dxa"/>
            <w:vAlign w:val="center"/>
          </w:tcPr>
          <w:p w14:paraId="2F087E90" w14:textId="77777777" w:rsidR="005B38C8" w:rsidRPr="004E49DF" w:rsidRDefault="005B38C8" w:rsidP="00493773">
            <w:pPr>
              <w:pStyle w:val="Tabletext"/>
              <w:spacing w:before="0" w:after="0"/>
              <w:rPr>
                <w:rFonts w:asciiTheme="minorHAnsi" w:hAnsiTheme="minorHAnsi" w:cstheme="minorHAnsi"/>
                <w:sz w:val="24"/>
              </w:rPr>
            </w:pPr>
            <w:r w:rsidRPr="004E49DF">
              <w:rPr>
                <w:rFonts w:asciiTheme="minorHAnsi" w:hAnsiTheme="minorHAnsi" w:cstheme="minorHAnsi"/>
                <w:sz w:val="24"/>
              </w:rPr>
              <w:t>Working directly with the public</w:t>
            </w:r>
          </w:p>
        </w:tc>
        <w:sdt>
          <w:sdtPr>
            <w:rPr>
              <w:rFonts w:asciiTheme="minorHAnsi" w:hAnsiTheme="minorHAnsi" w:cstheme="minorHAnsi"/>
              <w:sz w:val="24"/>
              <w:szCs w:val="24"/>
            </w:rPr>
            <w:id w:val="407194568"/>
            <w:placeholder>
              <w:docPart w:val="7B0A1C2D7CDC4A7080F5E8C385C6721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3EC1906" w14:textId="352FC93A" w:rsidR="005B38C8" w:rsidRPr="004E49DF" w:rsidRDefault="00F8045F" w:rsidP="00493773">
                <w:pPr>
                  <w:pStyle w:val="Tabletext"/>
                  <w:spacing w:before="0" w:after="0"/>
                  <w:jc w:val="center"/>
                  <w:rPr>
                    <w:rFonts w:asciiTheme="minorHAnsi" w:hAnsiTheme="minorHAnsi" w:cstheme="minorHAnsi"/>
                    <w:sz w:val="24"/>
                  </w:rPr>
                </w:pPr>
                <w:r w:rsidRPr="004E49DF">
                  <w:rPr>
                    <w:rFonts w:asciiTheme="minorHAnsi" w:hAnsiTheme="minorHAnsi" w:cstheme="minorHAnsi"/>
                    <w:sz w:val="24"/>
                    <w:szCs w:val="24"/>
                  </w:rPr>
                  <w:t>Frequently</w:t>
                </w:r>
              </w:p>
            </w:tc>
          </w:sdtContent>
        </w:sdt>
      </w:tr>
    </w:tbl>
    <w:p w14:paraId="79518E12" w14:textId="77777777" w:rsidR="002A43D2" w:rsidRPr="004E49D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4E49DF" w14:paraId="1E4204B9" w14:textId="77777777" w:rsidTr="00493773">
        <w:trPr>
          <w:trHeight w:val="454"/>
        </w:trPr>
        <w:tc>
          <w:tcPr>
            <w:tcW w:w="6912" w:type="dxa"/>
            <w:shd w:val="clear" w:color="auto" w:fill="DEEAF6" w:themeFill="accent1" w:themeFillTint="33"/>
            <w:vAlign w:val="center"/>
          </w:tcPr>
          <w:p w14:paraId="48C44EF6" w14:textId="77777777" w:rsidR="005B38C8" w:rsidRPr="004E49DF" w:rsidRDefault="00801DAF" w:rsidP="00801DAF">
            <w:pPr>
              <w:pStyle w:val="Tableheading"/>
              <w:rPr>
                <w:rFonts w:asciiTheme="minorHAnsi" w:hAnsiTheme="minorHAnsi" w:cstheme="minorHAnsi"/>
                <w:szCs w:val="24"/>
              </w:rPr>
            </w:pPr>
            <w:r w:rsidRPr="004E49DF">
              <w:rPr>
                <w:rFonts w:asciiTheme="minorHAnsi" w:hAnsiTheme="minorHAnsi" w:cstheme="minorHAnsi"/>
              </w:rPr>
              <w:t>PHYSICAL DEMANDS</w:t>
            </w:r>
          </w:p>
        </w:tc>
        <w:tc>
          <w:tcPr>
            <w:tcW w:w="2694" w:type="dxa"/>
            <w:shd w:val="clear" w:color="auto" w:fill="DEEAF6" w:themeFill="accent1" w:themeFillTint="33"/>
            <w:vAlign w:val="center"/>
          </w:tcPr>
          <w:p w14:paraId="2E16081D" w14:textId="77777777" w:rsidR="005B38C8" w:rsidRPr="004E49DF" w:rsidRDefault="00801DAF" w:rsidP="00801DAF">
            <w:pPr>
              <w:pStyle w:val="Tableheading"/>
              <w:jc w:val="center"/>
              <w:rPr>
                <w:rFonts w:asciiTheme="minorHAnsi" w:hAnsiTheme="minorHAnsi" w:cstheme="minorHAnsi"/>
              </w:rPr>
            </w:pPr>
            <w:r w:rsidRPr="004E49DF">
              <w:rPr>
                <w:rFonts w:asciiTheme="minorHAnsi" w:hAnsiTheme="minorHAnsi" w:cstheme="minorHAnsi"/>
              </w:rPr>
              <w:t>FREQUENCY</w:t>
            </w:r>
          </w:p>
        </w:tc>
      </w:tr>
      <w:tr w:rsidR="005B38C8" w:rsidRPr="004E49DF" w14:paraId="160C34E1" w14:textId="77777777" w:rsidTr="005B38C8">
        <w:trPr>
          <w:trHeight w:val="283"/>
        </w:trPr>
        <w:tc>
          <w:tcPr>
            <w:tcW w:w="6912" w:type="dxa"/>
            <w:vAlign w:val="center"/>
          </w:tcPr>
          <w:p w14:paraId="65BBEBEC" w14:textId="77777777" w:rsidR="005B38C8" w:rsidRPr="004E49DF" w:rsidRDefault="005B38C8" w:rsidP="00493773">
            <w:pPr>
              <w:pStyle w:val="Tabletext"/>
              <w:spacing w:before="0" w:after="0"/>
              <w:rPr>
                <w:rFonts w:asciiTheme="minorHAnsi" w:hAnsiTheme="minorHAnsi" w:cstheme="minorHAnsi"/>
                <w:sz w:val="24"/>
              </w:rPr>
            </w:pPr>
            <w:r w:rsidRPr="004E49DF">
              <w:rPr>
                <w:rFonts w:asciiTheme="minorHAnsi" w:hAnsiTheme="minorHAnsi" w:cstheme="minorHAnsi"/>
                <w:sz w:val="24"/>
              </w:rPr>
              <w:t>Distance walking (large buildings or inter-building transit)</w:t>
            </w:r>
          </w:p>
        </w:tc>
        <w:sdt>
          <w:sdtPr>
            <w:rPr>
              <w:rFonts w:asciiTheme="minorHAnsi" w:hAnsiTheme="minorHAnsi" w:cstheme="minorHAnsi"/>
              <w:sz w:val="24"/>
              <w:szCs w:val="24"/>
            </w:rPr>
            <w:id w:val="407194569"/>
            <w:placeholder>
              <w:docPart w:val="D169B90F592947F0B5CA8EB9A028065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55697D8" w14:textId="25828E28" w:rsidR="005B38C8" w:rsidRPr="004E49DF" w:rsidRDefault="00F8045F" w:rsidP="00493773">
                <w:pPr>
                  <w:pStyle w:val="Tabletext"/>
                  <w:spacing w:before="0" w:after="0"/>
                  <w:jc w:val="center"/>
                  <w:rPr>
                    <w:rFonts w:asciiTheme="minorHAnsi" w:hAnsiTheme="minorHAnsi" w:cstheme="minorHAnsi"/>
                    <w:sz w:val="24"/>
                  </w:rPr>
                </w:pPr>
                <w:r w:rsidRPr="004E49DF">
                  <w:rPr>
                    <w:rFonts w:asciiTheme="minorHAnsi" w:hAnsiTheme="minorHAnsi" w:cstheme="minorHAnsi"/>
                    <w:sz w:val="24"/>
                    <w:szCs w:val="24"/>
                  </w:rPr>
                  <w:t>Occasionally</w:t>
                </w:r>
              </w:p>
            </w:tc>
          </w:sdtContent>
        </w:sdt>
      </w:tr>
      <w:tr w:rsidR="005B38C8" w:rsidRPr="004E49DF" w14:paraId="056F1907" w14:textId="77777777" w:rsidTr="005B38C8">
        <w:trPr>
          <w:trHeight w:val="283"/>
        </w:trPr>
        <w:tc>
          <w:tcPr>
            <w:tcW w:w="6912" w:type="dxa"/>
            <w:vAlign w:val="center"/>
          </w:tcPr>
          <w:p w14:paraId="6D555581" w14:textId="77777777" w:rsidR="005B38C8" w:rsidRPr="004E49DF" w:rsidRDefault="005B38C8" w:rsidP="00493773">
            <w:pPr>
              <w:pStyle w:val="Tabletext"/>
              <w:spacing w:before="0" w:after="0"/>
              <w:rPr>
                <w:rFonts w:asciiTheme="minorHAnsi" w:hAnsiTheme="minorHAnsi" w:cstheme="minorHAnsi"/>
                <w:sz w:val="24"/>
              </w:rPr>
            </w:pPr>
            <w:r w:rsidRPr="004E49DF">
              <w:rPr>
                <w:rFonts w:asciiTheme="minorHAnsi" w:hAnsiTheme="minorHAnsi" w:cstheme="minorHAnsi"/>
                <w:sz w:val="24"/>
              </w:rPr>
              <w:t xml:space="preserve">Working outdoors </w:t>
            </w:r>
          </w:p>
        </w:tc>
        <w:sdt>
          <w:sdtPr>
            <w:rPr>
              <w:rFonts w:asciiTheme="minorHAnsi" w:hAnsiTheme="minorHAnsi" w:cstheme="minorHAnsi"/>
              <w:sz w:val="24"/>
              <w:szCs w:val="24"/>
            </w:rPr>
            <w:id w:val="407194570"/>
            <w:placeholder>
              <w:docPart w:val="49E1DEAF20324994BCCCFCF33FA6DE8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DBE37C9" w14:textId="7FBAE4F9" w:rsidR="005B38C8" w:rsidRPr="004E49DF" w:rsidRDefault="00F8045F" w:rsidP="00493773">
                <w:pPr>
                  <w:pStyle w:val="Tabletext"/>
                  <w:spacing w:before="0" w:after="0"/>
                  <w:jc w:val="center"/>
                  <w:rPr>
                    <w:rFonts w:asciiTheme="minorHAnsi" w:hAnsiTheme="minorHAnsi" w:cstheme="minorHAnsi"/>
                    <w:sz w:val="24"/>
                  </w:rPr>
                </w:pPr>
                <w:r w:rsidRPr="004E49DF">
                  <w:rPr>
                    <w:rFonts w:asciiTheme="minorHAnsi" w:hAnsiTheme="minorHAnsi" w:cstheme="minorHAnsi"/>
                    <w:sz w:val="24"/>
                    <w:szCs w:val="24"/>
                  </w:rPr>
                  <w:t>Never</w:t>
                </w:r>
              </w:p>
            </w:tc>
          </w:sdtContent>
        </w:sdt>
      </w:tr>
    </w:tbl>
    <w:p w14:paraId="121FD087" w14:textId="77777777" w:rsidR="002A43D2" w:rsidRPr="004E49D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4E49DF" w14:paraId="18748089" w14:textId="77777777" w:rsidTr="00493773">
        <w:trPr>
          <w:trHeight w:val="454"/>
        </w:trPr>
        <w:tc>
          <w:tcPr>
            <w:tcW w:w="6912" w:type="dxa"/>
            <w:shd w:val="clear" w:color="auto" w:fill="DEEAF6" w:themeFill="accent1" w:themeFillTint="33"/>
            <w:vAlign w:val="center"/>
          </w:tcPr>
          <w:p w14:paraId="698F7A3F" w14:textId="77777777" w:rsidR="005B38C8" w:rsidRPr="004E49DF" w:rsidRDefault="00493773" w:rsidP="00801DAF">
            <w:pPr>
              <w:pStyle w:val="Tableheading"/>
              <w:rPr>
                <w:rFonts w:asciiTheme="minorHAnsi" w:hAnsiTheme="minorHAnsi" w:cstheme="minorHAnsi"/>
                <w:szCs w:val="24"/>
              </w:rPr>
            </w:pPr>
            <w:r w:rsidRPr="004E49DF">
              <w:rPr>
                <w:rFonts w:asciiTheme="minorHAnsi" w:hAnsiTheme="minorHAnsi" w:cstheme="minorHAnsi"/>
              </w:rPr>
              <w:t xml:space="preserve">MANUAL HANDLING </w:t>
            </w:r>
          </w:p>
        </w:tc>
        <w:tc>
          <w:tcPr>
            <w:tcW w:w="2694" w:type="dxa"/>
            <w:shd w:val="clear" w:color="auto" w:fill="DEEAF6" w:themeFill="accent1" w:themeFillTint="33"/>
            <w:vAlign w:val="center"/>
          </w:tcPr>
          <w:p w14:paraId="4051AD5C" w14:textId="77777777" w:rsidR="005B38C8" w:rsidRPr="004E49DF" w:rsidRDefault="00493773" w:rsidP="00801DAF">
            <w:pPr>
              <w:pStyle w:val="Tableheading"/>
              <w:jc w:val="center"/>
              <w:rPr>
                <w:rFonts w:asciiTheme="minorHAnsi" w:hAnsiTheme="minorHAnsi" w:cstheme="minorHAnsi"/>
              </w:rPr>
            </w:pPr>
            <w:r w:rsidRPr="004E49DF">
              <w:rPr>
                <w:rFonts w:asciiTheme="minorHAnsi" w:hAnsiTheme="minorHAnsi" w:cstheme="minorHAnsi"/>
              </w:rPr>
              <w:t>FREQUENCY</w:t>
            </w:r>
          </w:p>
        </w:tc>
      </w:tr>
      <w:tr w:rsidR="005B38C8" w:rsidRPr="004E49DF" w14:paraId="1CBEDC78" w14:textId="77777777" w:rsidTr="005B38C8">
        <w:trPr>
          <w:trHeight w:val="283"/>
        </w:trPr>
        <w:tc>
          <w:tcPr>
            <w:tcW w:w="6912" w:type="dxa"/>
            <w:vAlign w:val="center"/>
          </w:tcPr>
          <w:p w14:paraId="4873C0A4" w14:textId="77777777" w:rsidR="005B38C8" w:rsidRPr="004E49DF" w:rsidRDefault="005B38C8" w:rsidP="00493773">
            <w:pPr>
              <w:pStyle w:val="Tabletext"/>
              <w:spacing w:before="0" w:after="0"/>
              <w:rPr>
                <w:rFonts w:asciiTheme="minorHAnsi" w:hAnsiTheme="minorHAnsi" w:cstheme="minorHAnsi"/>
                <w:sz w:val="24"/>
              </w:rPr>
            </w:pPr>
            <w:r w:rsidRPr="004E49DF">
              <w:rPr>
                <w:rFonts w:asciiTheme="minorHAnsi" w:hAnsiTheme="minorHAnsi" w:cstheme="minorHAnsi"/>
                <w:sz w:val="24"/>
              </w:rPr>
              <w:t>Lifting 0 – 5kg</w:t>
            </w:r>
          </w:p>
        </w:tc>
        <w:sdt>
          <w:sdtPr>
            <w:rPr>
              <w:rFonts w:asciiTheme="minorHAnsi" w:hAnsiTheme="minorHAnsi" w:cstheme="minorHAnsi"/>
              <w:sz w:val="24"/>
              <w:szCs w:val="24"/>
            </w:rPr>
            <w:id w:val="407194571"/>
            <w:placeholder>
              <w:docPart w:val="31644A4EEFDE418587040AD0C721340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B22840" w14:textId="5341A5DE" w:rsidR="005B38C8" w:rsidRPr="004E49DF" w:rsidRDefault="00F8045F" w:rsidP="00493773">
                <w:pPr>
                  <w:pStyle w:val="Tabletext"/>
                  <w:spacing w:before="0" w:after="0"/>
                  <w:jc w:val="center"/>
                  <w:rPr>
                    <w:rFonts w:asciiTheme="minorHAnsi" w:hAnsiTheme="minorHAnsi" w:cstheme="minorHAnsi"/>
                    <w:sz w:val="24"/>
                  </w:rPr>
                </w:pPr>
                <w:r w:rsidRPr="004E49DF">
                  <w:rPr>
                    <w:rFonts w:asciiTheme="minorHAnsi" w:hAnsiTheme="minorHAnsi" w:cstheme="minorHAnsi"/>
                    <w:sz w:val="24"/>
                    <w:szCs w:val="24"/>
                  </w:rPr>
                  <w:t>Occasionally</w:t>
                </w:r>
              </w:p>
            </w:tc>
          </w:sdtContent>
        </w:sdt>
      </w:tr>
      <w:tr w:rsidR="005B38C8" w:rsidRPr="004E49DF" w14:paraId="0E976399" w14:textId="77777777" w:rsidTr="005B38C8">
        <w:trPr>
          <w:trHeight w:val="283"/>
        </w:trPr>
        <w:tc>
          <w:tcPr>
            <w:tcW w:w="6912" w:type="dxa"/>
            <w:vAlign w:val="center"/>
          </w:tcPr>
          <w:p w14:paraId="611CAA6E" w14:textId="77777777" w:rsidR="005B38C8" w:rsidRPr="004E49DF" w:rsidRDefault="005B38C8" w:rsidP="00493773">
            <w:pPr>
              <w:pStyle w:val="Tabletext"/>
              <w:spacing w:before="0" w:after="0"/>
              <w:rPr>
                <w:rFonts w:asciiTheme="minorHAnsi" w:hAnsiTheme="minorHAnsi" w:cstheme="minorHAnsi"/>
                <w:sz w:val="24"/>
              </w:rPr>
            </w:pPr>
            <w:r w:rsidRPr="004E49DF">
              <w:rPr>
                <w:rFonts w:asciiTheme="minorHAnsi" w:hAnsiTheme="minorHAnsi" w:cstheme="minorHAnsi"/>
                <w:sz w:val="24"/>
              </w:rPr>
              <w:t>Lifting 5 – 10kg</w:t>
            </w:r>
          </w:p>
        </w:tc>
        <w:sdt>
          <w:sdtPr>
            <w:rPr>
              <w:rFonts w:asciiTheme="minorHAnsi" w:hAnsiTheme="minorHAnsi" w:cstheme="minorHAnsi"/>
              <w:sz w:val="24"/>
              <w:szCs w:val="24"/>
            </w:rPr>
            <w:id w:val="407194572"/>
            <w:placeholder>
              <w:docPart w:val="7C24E91E1FBE4ED0A8C9F51097828AE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C318B3" w14:textId="4744F6D4" w:rsidR="005B38C8" w:rsidRPr="004E49DF" w:rsidRDefault="00F8045F" w:rsidP="00493773">
                <w:pPr>
                  <w:pStyle w:val="Tabletext"/>
                  <w:spacing w:before="0" w:after="0"/>
                  <w:jc w:val="center"/>
                  <w:rPr>
                    <w:rFonts w:asciiTheme="minorHAnsi" w:hAnsiTheme="minorHAnsi" w:cstheme="minorHAnsi"/>
                    <w:sz w:val="24"/>
                  </w:rPr>
                </w:pPr>
                <w:r w:rsidRPr="004E49DF">
                  <w:rPr>
                    <w:rFonts w:asciiTheme="minorHAnsi" w:hAnsiTheme="minorHAnsi" w:cstheme="minorHAnsi"/>
                    <w:sz w:val="24"/>
                    <w:szCs w:val="24"/>
                  </w:rPr>
                  <w:t>Occasionally</w:t>
                </w:r>
              </w:p>
            </w:tc>
          </w:sdtContent>
        </w:sdt>
      </w:tr>
      <w:tr w:rsidR="005B38C8" w:rsidRPr="004E49DF" w14:paraId="38D8507D" w14:textId="77777777" w:rsidTr="005B38C8">
        <w:trPr>
          <w:trHeight w:val="283"/>
        </w:trPr>
        <w:tc>
          <w:tcPr>
            <w:tcW w:w="6912" w:type="dxa"/>
            <w:vAlign w:val="center"/>
          </w:tcPr>
          <w:p w14:paraId="60D48C84" w14:textId="77777777" w:rsidR="005B38C8" w:rsidRPr="004E49DF" w:rsidRDefault="005B38C8" w:rsidP="00493773">
            <w:pPr>
              <w:pStyle w:val="Tabletext"/>
              <w:spacing w:before="0" w:after="0"/>
              <w:rPr>
                <w:rFonts w:asciiTheme="minorHAnsi" w:hAnsiTheme="minorHAnsi" w:cstheme="minorHAnsi"/>
                <w:sz w:val="24"/>
              </w:rPr>
            </w:pPr>
            <w:r w:rsidRPr="004E49DF">
              <w:rPr>
                <w:rFonts w:asciiTheme="minorHAnsi" w:hAnsiTheme="minorHAnsi" w:cstheme="minorHAnsi"/>
                <w:sz w:val="24"/>
              </w:rPr>
              <w:t>Lifting 10kg+</w:t>
            </w:r>
          </w:p>
        </w:tc>
        <w:sdt>
          <w:sdtPr>
            <w:rPr>
              <w:rFonts w:asciiTheme="minorHAnsi" w:hAnsiTheme="minorHAnsi" w:cstheme="minorHAnsi"/>
              <w:sz w:val="24"/>
              <w:szCs w:val="24"/>
            </w:rPr>
            <w:id w:val="407194573"/>
            <w:placeholder>
              <w:docPart w:val="2A145DDF8CAF4B6DA8EE7CEA5B7A25F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51F9D09" w14:textId="434E76E2" w:rsidR="005B38C8" w:rsidRPr="004E49DF" w:rsidRDefault="00F8045F" w:rsidP="00493773">
                <w:pPr>
                  <w:pStyle w:val="Tabletext"/>
                  <w:spacing w:before="0" w:after="0"/>
                  <w:jc w:val="center"/>
                  <w:rPr>
                    <w:rFonts w:asciiTheme="minorHAnsi" w:hAnsiTheme="minorHAnsi" w:cstheme="minorHAnsi"/>
                    <w:sz w:val="24"/>
                  </w:rPr>
                </w:pPr>
                <w:r w:rsidRPr="004E49DF">
                  <w:rPr>
                    <w:rFonts w:asciiTheme="minorHAnsi" w:hAnsiTheme="minorHAnsi" w:cstheme="minorHAnsi"/>
                    <w:sz w:val="24"/>
                    <w:szCs w:val="24"/>
                  </w:rPr>
                  <w:t>Never</w:t>
                </w:r>
              </w:p>
            </w:tc>
          </w:sdtContent>
        </w:sdt>
      </w:tr>
      <w:tr w:rsidR="005B38C8" w:rsidRPr="004E49DF" w14:paraId="3D857F4D" w14:textId="77777777" w:rsidTr="005B38C8">
        <w:trPr>
          <w:trHeight w:val="283"/>
        </w:trPr>
        <w:tc>
          <w:tcPr>
            <w:tcW w:w="6912" w:type="dxa"/>
            <w:vAlign w:val="center"/>
          </w:tcPr>
          <w:p w14:paraId="5D94ACAA" w14:textId="77777777" w:rsidR="005B38C8" w:rsidRPr="004E49DF" w:rsidRDefault="005B38C8" w:rsidP="00493773">
            <w:pPr>
              <w:pStyle w:val="Tabletext"/>
              <w:spacing w:before="0" w:after="0"/>
              <w:rPr>
                <w:rFonts w:asciiTheme="minorHAnsi" w:hAnsiTheme="minorHAnsi" w:cstheme="minorHAnsi"/>
                <w:sz w:val="24"/>
              </w:rPr>
            </w:pPr>
            <w:r w:rsidRPr="004E49DF">
              <w:rPr>
                <w:rFonts w:asciiTheme="minorHAnsi" w:hAnsiTheme="minorHAnsi" w:cstheme="minorHAnsi"/>
                <w:sz w:val="24"/>
              </w:rPr>
              <w:t>Climbing</w:t>
            </w:r>
          </w:p>
        </w:tc>
        <w:sdt>
          <w:sdtPr>
            <w:rPr>
              <w:rFonts w:asciiTheme="minorHAnsi" w:hAnsiTheme="minorHAnsi" w:cstheme="minorHAnsi"/>
              <w:sz w:val="24"/>
              <w:szCs w:val="24"/>
            </w:rPr>
            <w:id w:val="407194574"/>
            <w:placeholder>
              <w:docPart w:val="8B20C255FC324172A47EB9B97C2A6DF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BB0ED1F" w14:textId="15D370FC" w:rsidR="005B38C8" w:rsidRPr="004E49DF" w:rsidRDefault="00F8045F" w:rsidP="00493773">
                <w:pPr>
                  <w:pStyle w:val="Tabletext"/>
                  <w:spacing w:before="0" w:after="0"/>
                  <w:jc w:val="center"/>
                  <w:rPr>
                    <w:rFonts w:asciiTheme="minorHAnsi" w:hAnsiTheme="minorHAnsi" w:cstheme="minorHAnsi"/>
                    <w:sz w:val="24"/>
                  </w:rPr>
                </w:pPr>
                <w:r w:rsidRPr="004E49DF">
                  <w:rPr>
                    <w:rFonts w:asciiTheme="minorHAnsi" w:hAnsiTheme="minorHAnsi" w:cstheme="minorHAnsi"/>
                    <w:sz w:val="24"/>
                    <w:szCs w:val="24"/>
                  </w:rPr>
                  <w:t>Never</w:t>
                </w:r>
              </w:p>
            </w:tc>
          </w:sdtContent>
        </w:sdt>
      </w:tr>
      <w:tr w:rsidR="005B38C8" w:rsidRPr="004E49DF" w14:paraId="3A5FD0FE" w14:textId="77777777" w:rsidTr="005B38C8">
        <w:trPr>
          <w:trHeight w:val="283"/>
        </w:trPr>
        <w:tc>
          <w:tcPr>
            <w:tcW w:w="6912" w:type="dxa"/>
            <w:vAlign w:val="center"/>
          </w:tcPr>
          <w:p w14:paraId="457179ED" w14:textId="77777777" w:rsidR="005B38C8" w:rsidRPr="004E49DF" w:rsidRDefault="005B38C8" w:rsidP="00493773">
            <w:pPr>
              <w:pStyle w:val="Tabletext"/>
              <w:spacing w:before="0" w:after="0"/>
              <w:rPr>
                <w:rFonts w:asciiTheme="minorHAnsi" w:hAnsiTheme="minorHAnsi" w:cstheme="minorHAnsi"/>
                <w:sz w:val="24"/>
              </w:rPr>
            </w:pPr>
            <w:r w:rsidRPr="004E49DF">
              <w:rPr>
                <w:rFonts w:asciiTheme="minorHAnsi" w:hAnsiTheme="minorHAnsi" w:cstheme="minorHAnsi"/>
                <w:sz w:val="24"/>
              </w:rPr>
              <w:t>Reaching</w:t>
            </w:r>
          </w:p>
        </w:tc>
        <w:sdt>
          <w:sdtPr>
            <w:rPr>
              <w:rFonts w:asciiTheme="minorHAnsi" w:hAnsiTheme="minorHAnsi" w:cstheme="minorHAnsi"/>
              <w:sz w:val="24"/>
              <w:szCs w:val="24"/>
            </w:rPr>
            <w:id w:val="407194575"/>
            <w:placeholder>
              <w:docPart w:val="44F97C76A9824E5286EEDA22C961C06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D5F417B" w14:textId="6CE7D763" w:rsidR="005B38C8" w:rsidRPr="004E49DF" w:rsidRDefault="00F8045F" w:rsidP="00493773">
                <w:pPr>
                  <w:pStyle w:val="Tabletext"/>
                  <w:spacing w:before="0" w:after="0"/>
                  <w:jc w:val="center"/>
                  <w:rPr>
                    <w:rFonts w:asciiTheme="minorHAnsi" w:hAnsiTheme="minorHAnsi" w:cstheme="minorHAnsi"/>
                    <w:sz w:val="24"/>
                  </w:rPr>
                </w:pPr>
                <w:r w:rsidRPr="004E49DF">
                  <w:rPr>
                    <w:rFonts w:asciiTheme="minorHAnsi" w:hAnsiTheme="minorHAnsi" w:cstheme="minorHAnsi"/>
                    <w:sz w:val="24"/>
                    <w:szCs w:val="24"/>
                  </w:rPr>
                  <w:t>Occasionally</w:t>
                </w:r>
              </w:p>
            </w:tc>
          </w:sdtContent>
        </w:sdt>
      </w:tr>
      <w:tr w:rsidR="005B38C8" w:rsidRPr="004E49DF" w14:paraId="53218FA9" w14:textId="77777777" w:rsidTr="005B38C8">
        <w:trPr>
          <w:trHeight w:val="283"/>
        </w:trPr>
        <w:tc>
          <w:tcPr>
            <w:tcW w:w="6912" w:type="dxa"/>
            <w:vAlign w:val="center"/>
          </w:tcPr>
          <w:p w14:paraId="08E17ACA" w14:textId="77777777" w:rsidR="005B38C8" w:rsidRPr="004E49DF" w:rsidRDefault="005B38C8" w:rsidP="00493773">
            <w:pPr>
              <w:pStyle w:val="Tabletext"/>
              <w:spacing w:before="0" w:after="0"/>
              <w:rPr>
                <w:rFonts w:asciiTheme="minorHAnsi" w:hAnsiTheme="minorHAnsi" w:cstheme="minorHAnsi"/>
                <w:sz w:val="24"/>
              </w:rPr>
            </w:pPr>
            <w:r w:rsidRPr="004E49DF">
              <w:rPr>
                <w:rFonts w:asciiTheme="minorHAnsi" w:hAnsiTheme="minorHAnsi" w:cstheme="minorHAnsi"/>
                <w:sz w:val="24"/>
              </w:rPr>
              <w:t>Bending/squatting</w:t>
            </w:r>
          </w:p>
        </w:tc>
        <w:sdt>
          <w:sdtPr>
            <w:rPr>
              <w:rFonts w:asciiTheme="minorHAnsi" w:hAnsiTheme="minorHAnsi" w:cstheme="minorHAnsi"/>
              <w:sz w:val="24"/>
              <w:szCs w:val="24"/>
            </w:rPr>
            <w:id w:val="407194576"/>
            <w:placeholder>
              <w:docPart w:val="214DCED184D44C709AF0A73690C0693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D305B0B" w14:textId="2A049863" w:rsidR="005B38C8" w:rsidRPr="004E49DF" w:rsidRDefault="00F8045F" w:rsidP="00493773">
                <w:pPr>
                  <w:pStyle w:val="Tabletext"/>
                  <w:spacing w:before="0" w:after="0"/>
                  <w:jc w:val="center"/>
                  <w:rPr>
                    <w:rFonts w:asciiTheme="minorHAnsi" w:hAnsiTheme="minorHAnsi" w:cstheme="minorHAnsi"/>
                    <w:sz w:val="24"/>
                  </w:rPr>
                </w:pPr>
                <w:r w:rsidRPr="004E49DF">
                  <w:rPr>
                    <w:rFonts w:asciiTheme="minorHAnsi" w:hAnsiTheme="minorHAnsi" w:cstheme="minorHAnsi"/>
                    <w:sz w:val="24"/>
                    <w:szCs w:val="24"/>
                  </w:rPr>
                  <w:t>Occasionally</w:t>
                </w:r>
              </w:p>
            </w:tc>
          </w:sdtContent>
        </w:sdt>
      </w:tr>
      <w:tr w:rsidR="005B38C8" w:rsidRPr="004E49DF" w14:paraId="1415A803" w14:textId="77777777" w:rsidTr="005B38C8">
        <w:trPr>
          <w:trHeight w:val="283"/>
        </w:trPr>
        <w:tc>
          <w:tcPr>
            <w:tcW w:w="6912" w:type="dxa"/>
            <w:vAlign w:val="center"/>
          </w:tcPr>
          <w:p w14:paraId="499117FE" w14:textId="77777777" w:rsidR="005B38C8" w:rsidRPr="004E49DF" w:rsidRDefault="005B38C8" w:rsidP="00493773">
            <w:pPr>
              <w:pStyle w:val="Tabletext"/>
              <w:spacing w:before="0" w:after="0"/>
              <w:rPr>
                <w:rFonts w:asciiTheme="minorHAnsi" w:hAnsiTheme="minorHAnsi" w:cstheme="minorHAnsi"/>
                <w:sz w:val="24"/>
              </w:rPr>
            </w:pPr>
            <w:r w:rsidRPr="004E49DF">
              <w:rPr>
                <w:rFonts w:asciiTheme="minorHAnsi" w:hAnsiTheme="minorHAnsi" w:cstheme="minorHAnsi"/>
                <w:sz w:val="24"/>
              </w:rPr>
              <w:t>Push/pull</w:t>
            </w:r>
          </w:p>
        </w:tc>
        <w:sdt>
          <w:sdtPr>
            <w:rPr>
              <w:rFonts w:asciiTheme="minorHAnsi" w:hAnsiTheme="minorHAnsi" w:cstheme="minorHAnsi"/>
              <w:sz w:val="24"/>
              <w:szCs w:val="24"/>
            </w:rPr>
            <w:id w:val="407194577"/>
            <w:placeholder>
              <w:docPart w:val="694FEE1A02424993A5FE5B8466A5C07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523DB1" w14:textId="590D86C2" w:rsidR="005B38C8" w:rsidRPr="004E49DF" w:rsidRDefault="00F8045F" w:rsidP="00493773">
                <w:pPr>
                  <w:pStyle w:val="Tabletext"/>
                  <w:spacing w:before="0" w:after="0"/>
                  <w:jc w:val="center"/>
                  <w:rPr>
                    <w:rFonts w:asciiTheme="minorHAnsi" w:hAnsiTheme="minorHAnsi" w:cstheme="minorHAnsi"/>
                    <w:sz w:val="24"/>
                  </w:rPr>
                </w:pPr>
                <w:r w:rsidRPr="004E49DF">
                  <w:rPr>
                    <w:rFonts w:asciiTheme="minorHAnsi" w:hAnsiTheme="minorHAnsi" w:cstheme="minorHAnsi"/>
                    <w:sz w:val="24"/>
                    <w:szCs w:val="24"/>
                  </w:rPr>
                  <w:t>Occasionally</w:t>
                </w:r>
              </w:p>
            </w:tc>
          </w:sdtContent>
        </w:sdt>
      </w:tr>
      <w:tr w:rsidR="005B38C8" w:rsidRPr="004E49DF" w14:paraId="153A1CD9" w14:textId="77777777" w:rsidTr="005B38C8">
        <w:trPr>
          <w:trHeight w:val="283"/>
        </w:trPr>
        <w:tc>
          <w:tcPr>
            <w:tcW w:w="6912" w:type="dxa"/>
            <w:vAlign w:val="center"/>
          </w:tcPr>
          <w:p w14:paraId="1DDB4678" w14:textId="77777777" w:rsidR="005B38C8" w:rsidRPr="004E49DF" w:rsidRDefault="005B38C8" w:rsidP="00493773">
            <w:pPr>
              <w:pStyle w:val="Tabletext"/>
              <w:spacing w:before="0" w:after="0"/>
              <w:rPr>
                <w:rFonts w:asciiTheme="minorHAnsi" w:hAnsiTheme="minorHAnsi" w:cstheme="minorHAnsi"/>
                <w:sz w:val="24"/>
              </w:rPr>
            </w:pPr>
            <w:r w:rsidRPr="004E49DF">
              <w:rPr>
                <w:rFonts w:asciiTheme="minorHAnsi" w:hAnsiTheme="minorHAnsi" w:cstheme="minorHAnsi"/>
                <w:sz w:val="24"/>
              </w:rPr>
              <w:t>Sequential repetitive movements in a short amount of time</w:t>
            </w:r>
          </w:p>
        </w:tc>
        <w:sdt>
          <w:sdtPr>
            <w:rPr>
              <w:rFonts w:asciiTheme="minorHAnsi" w:hAnsiTheme="minorHAnsi" w:cstheme="minorHAnsi"/>
              <w:sz w:val="24"/>
              <w:szCs w:val="24"/>
            </w:rPr>
            <w:id w:val="407194579"/>
            <w:placeholder>
              <w:docPart w:val="E23B8F0EB7F14C2C8C683377CF3AE58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02B3919" w14:textId="4A51F9BA" w:rsidR="005B38C8" w:rsidRPr="004E49DF" w:rsidRDefault="00F8045F" w:rsidP="00493773">
                <w:pPr>
                  <w:pStyle w:val="Tabletext"/>
                  <w:spacing w:before="0" w:after="0"/>
                  <w:jc w:val="center"/>
                  <w:rPr>
                    <w:rFonts w:asciiTheme="minorHAnsi" w:hAnsiTheme="minorHAnsi" w:cstheme="minorHAnsi"/>
                    <w:sz w:val="24"/>
                  </w:rPr>
                </w:pPr>
                <w:r w:rsidRPr="004E49DF">
                  <w:rPr>
                    <w:rFonts w:asciiTheme="minorHAnsi" w:hAnsiTheme="minorHAnsi" w:cstheme="minorHAnsi"/>
                    <w:sz w:val="24"/>
                    <w:szCs w:val="24"/>
                  </w:rPr>
                  <w:t>Occasionally</w:t>
                </w:r>
              </w:p>
            </w:tc>
          </w:sdtContent>
        </w:sdt>
      </w:tr>
    </w:tbl>
    <w:p w14:paraId="71715D1D" w14:textId="77777777" w:rsidR="002A43D2" w:rsidRPr="004E49D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4E49DF" w14:paraId="61823E0C" w14:textId="77777777" w:rsidTr="00493773">
        <w:trPr>
          <w:trHeight w:val="454"/>
        </w:trPr>
        <w:tc>
          <w:tcPr>
            <w:tcW w:w="6912" w:type="dxa"/>
            <w:shd w:val="clear" w:color="auto" w:fill="DEEAF6" w:themeFill="accent1" w:themeFillTint="33"/>
            <w:vAlign w:val="center"/>
          </w:tcPr>
          <w:p w14:paraId="250E1728" w14:textId="77777777" w:rsidR="005B38C8" w:rsidRPr="004E49DF" w:rsidRDefault="00493773" w:rsidP="00801DAF">
            <w:pPr>
              <w:pStyle w:val="Tableheading"/>
              <w:rPr>
                <w:rFonts w:asciiTheme="minorHAnsi" w:hAnsiTheme="minorHAnsi" w:cstheme="minorHAnsi"/>
                <w:szCs w:val="24"/>
              </w:rPr>
            </w:pPr>
            <w:r w:rsidRPr="004E49DF">
              <w:rPr>
                <w:rFonts w:asciiTheme="minorHAnsi" w:hAnsiTheme="minorHAnsi" w:cstheme="minorHAnsi"/>
              </w:rPr>
              <w:t>TRAVEL</w:t>
            </w:r>
          </w:p>
        </w:tc>
        <w:tc>
          <w:tcPr>
            <w:tcW w:w="2694" w:type="dxa"/>
            <w:shd w:val="clear" w:color="auto" w:fill="DEEAF6" w:themeFill="accent1" w:themeFillTint="33"/>
            <w:vAlign w:val="center"/>
          </w:tcPr>
          <w:p w14:paraId="289B1BB2" w14:textId="77777777" w:rsidR="005B38C8" w:rsidRPr="004E49DF" w:rsidRDefault="00493773" w:rsidP="00801DAF">
            <w:pPr>
              <w:pStyle w:val="Tableheading"/>
              <w:jc w:val="center"/>
              <w:rPr>
                <w:rFonts w:asciiTheme="minorHAnsi" w:hAnsiTheme="minorHAnsi" w:cstheme="minorHAnsi"/>
              </w:rPr>
            </w:pPr>
            <w:r w:rsidRPr="004E49DF">
              <w:rPr>
                <w:rFonts w:asciiTheme="minorHAnsi" w:hAnsiTheme="minorHAnsi" w:cstheme="minorHAnsi"/>
              </w:rPr>
              <w:t>FREQUENCY</w:t>
            </w:r>
          </w:p>
        </w:tc>
      </w:tr>
      <w:tr w:rsidR="005B38C8" w:rsidRPr="004E49DF" w14:paraId="0D8A9FA8" w14:textId="77777777" w:rsidTr="005B38C8">
        <w:trPr>
          <w:trHeight w:val="283"/>
        </w:trPr>
        <w:tc>
          <w:tcPr>
            <w:tcW w:w="6912" w:type="dxa"/>
            <w:vAlign w:val="center"/>
          </w:tcPr>
          <w:p w14:paraId="5C935003" w14:textId="77777777" w:rsidR="005B38C8" w:rsidRPr="004E49DF" w:rsidRDefault="005B38C8" w:rsidP="00493773">
            <w:pPr>
              <w:pStyle w:val="Tabletext"/>
              <w:spacing w:before="0" w:after="0"/>
              <w:rPr>
                <w:rFonts w:asciiTheme="minorHAnsi" w:hAnsiTheme="minorHAnsi" w:cstheme="minorHAnsi"/>
                <w:sz w:val="24"/>
              </w:rPr>
            </w:pPr>
            <w:r w:rsidRPr="004E49DF">
              <w:rPr>
                <w:rFonts w:asciiTheme="minorHAnsi" w:hAnsiTheme="minorHAnsi" w:cstheme="minorHAnsi"/>
                <w:sz w:val="24"/>
              </w:rPr>
              <w:t>Frequent travel – multiple work sites</w:t>
            </w:r>
          </w:p>
        </w:tc>
        <w:sdt>
          <w:sdtPr>
            <w:rPr>
              <w:rFonts w:asciiTheme="minorHAnsi" w:hAnsiTheme="minorHAnsi" w:cstheme="minorHAnsi"/>
              <w:sz w:val="24"/>
              <w:szCs w:val="24"/>
            </w:rPr>
            <w:id w:val="407194580"/>
            <w:placeholder>
              <w:docPart w:val="1C4EF02310C7435983896FE62503667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A717462" w14:textId="29924F33" w:rsidR="005B38C8" w:rsidRPr="004E49DF" w:rsidRDefault="00F8045F" w:rsidP="00493773">
                <w:pPr>
                  <w:pStyle w:val="Tabletext"/>
                  <w:spacing w:before="0" w:after="0"/>
                  <w:jc w:val="center"/>
                  <w:rPr>
                    <w:rFonts w:asciiTheme="minorHAnsi" w:hAnsiTheme="minorHAnsi" w:cstheme="minorHAnsi"/>
                    <w:sz w:val="24"/>
                  </w:rPr>
                </w:pPr>
                <w:r w:rsidRPr="004E49DF">
                  <w:rPr>
                    <w:rFonts w:asciiTheme="minorHAnsi" w:hAnsiTheme="minorHAnsi" w:cstheme="minorHAnsi"/>
                    <w:sz w:val="24"/>
                    <w:szCs w:val="24"/>
                  </w:rPr>
                  <w:t>Occasionally</w:t>
                </w:r>
              </w:p>
            </w:tc>
          </w:sdtContent>
        </w:sdt>
      </w:tr>
      <w:tr w:rsidR="005B38C8" w:rsidRPr="004E49DF" w14:paraId="52AC417F" w14:textId="77777777" w:rsidTr="005B38C8">
        <w:trPr>
          <w:trHeight w:val="283"/>
        </w:trPr>
        <w:tc>
          <w:tcPr>
            <w:tcW w:w="6912" w:type="dxa"/>
            <w:vAlign w:val="center"/>
          </w:tcPr>
          <w:p w14:paraId="1A1BB185" w14:textId="77777777" w:rsidR="005B38C8" w:rsidRPr="004E49DF" w:rsidRDefault="005B38C8" w:rsidP="00493773">
            <w:pPr>
              <w:pStyle w:val="Tabletext"/>
              <w:spacing w:before="0" w:after="0"/>
              <w:rPr>
                <w:rFonts w:asciiTheme="minorHAnsi" w:hAnsiTheme="minorHAnsi" w:cstheme="minorHAnsi"/>
                <w:sz w:val="24"/>
              </w:rPr>
            </w:pPr>
            <w:r w:rsidRPr="004E49DF">
              <w:rPr>
                <w:rFonts w:asciiTheme="minorHAnsi" w:hAnsiTheme="minorHAnsi" w:cstheme="minorHAnsi"/>
                <w:sz w:val="24"/>
              </w:rPr>
              <w:t xml:space="preserve">Frequent travel – driving </w:t>
            </w:r>
          </w:p>
        </w:tc>
        <w:sdt>
          <w:sdtPr>
            <w:rPr>
              <w:rFonts w:asciiTheme="minorHAnsi" w:hAnsiTheme="minorHAnsi" w:cstheme="minorHAnsi"/>
              <w:sz w:val="24"/>
              <w:szCs w:val="24"/>
            </w:rPr>
            <w:id w:val="407194581"/>
            <w:placeholder>
              <w:docPart w:val="06B061D597D5420CB99E5376218FFAC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3760BB7" w14:textId="123D99D0" w:rsidR="005B38C8" w:rsidRPr="004E49DF" w:rsidRDefault="00F8045F" w:rsidP="00493773">
                <w:pPr>
                  <w:pStyle w:val="Tabletext"/>
                  <w:spacing w:before="0" w:after="0"/>
                  <w:jc w:val="center"/>
                  <w:rPr>
                    <w:rFonts w:asciiTheme="minorHAnsi" w:hAnsiTheme="minorHAnsi" w:cstheme="minorHAnsi"/>
                    <w:sz w:val="24"/>
                  </w:rPr>
                </w:pPr>
                <w:r w:rsidRPr="004E49DF">
                  <w:rPr>
                    <w:rFonts w:asciiTheme="minorHAnsi" w:hAnsiTheme="minorHAnsi" w:cstheme="minorHAnsi"/>
                    <w:sz w:val="24"/>
                    <w:szCs w:val="24"/>
                  </w:rPr>
                  <w:t>Occasionally</w:t>
                </w:r>
              </w:p>
            </w:tc>
          </w:sdtContent>
        </w:sdt>
      </w:tr>
      <w:tr w:rsidR="005B38C8" w:rsidRPr="004E49DF" w14:paraId="5C14ABDC" w14:textId="77777777" w:rsidTr="005B38C8">
        <w:trPr>
          <w:trHeight w:val="283"/>
        </w:trPr>
        <w:tc>
          <w:tcPr>
            <w:tcW w:w="6912" w:type="dxa"/>
            <w:vAlign w:val="center"/>
          </w:tcPr>
          <w:p w14:paraId="3559930F" w14:textId="77777777" w:rsidR="005B38C8" w:rsidRPr="004E49DF" w:rsidRDefault="005B38C8" w:rsidP="00493773">
            <w:pPr>
              <w:pStyle w:val="Tabletext"/>
              <w:spacing w:before="0" w:after="0"/>
              <w:rPr>
                <w:rFonts w:asciiTheme="minorHAnsi" w:hAnsiTheme="minorHAnsi" w:cstheme="minorHAnsi"/>
                <w:sz w:val="24"/>
              </w:rPr>
            </w:pPr>
            <w:r w:rsidRPr="004E49DF">
              <w:rPr>
                <w:rFonts w:asciiTheme="minorHAnsi" w:hAnsiTheme="minorHAnsi" w:cstheme="minorHAnsi"/>
                <w:sz w:val="24"/>
              </w:rPr>
              <w:t xml:space="preserve">Frequent travel – interstate </w:t>
            </w:r>
          </w:p>
        </w:tc>
        <w:sdt>
          <w:sdtPr>
            <w:rPr>
              <w:rFonts w:asciiTheme="minorHAnsi" w:hAnsiTheme="minorHAnsi" w:cstheme="minorHAnsi"/>
              <w:sz w:val="24"/>
              <w:szCs w:val="24"/>
            </w:rPr>
            <w:id w:val="407194582"/>
            <w:placeholder>
              <w:docPart w:val="615023181D5940EAA69249CBD5E51B6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86B6BD5" w14:textId="6EC10871" w:rsidR="005B38C8" w:rsidRPr="004E49DF" w:rsidRDefault="00F8045F" w:rsidP="00493773">
                <w:pPr>
                  <w:pStyle w:val="Tabletext"/>
                  <w:spacing w:before="0" w:after="0"/>
                  <w:jc w:val="center"/>
                  <w:rPr>
                    <w:rFonts w:asciiTheme="minorHAnsi" w:hAnsiTheme="minorHAnsi" w:cstheme="minorHAnsi"/>
                    <w:sz w:val="24"/>
                  </w:rPr>
                </w:pPr>
                <w:r w:rsidRPr="004E49DF">
                  <w:rPr>
                    <w:rFonts w:asciiTheme="minorHAnsi" w:hAnsiTheme="minorHAnsi" w:cstheme="minorHAnsi"/>
                    <w:sz w:val="24"/>
                    <w:szCs w:val="24"/>
                  </w:rPr>
                  <w:t>Never</w:t>
                </w:r>
              </w:p>
            </w:tc>
          </w:sdtContent>
        </w:sdt>
      </w:tr>
    </w:tbl>
    <w:p w14:paraId="2011FCD4" w14:textId="77777777" w:rsidR="002A43D2" w:rsidRPr="004E49D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4E49DF" w14:paraId="2256B835" w14:textId="77777777" w:rsidTr="00493773">
        <w:trPr>
          <w:trHeight w:val="454"/>
        </w:trPr>
        <w:tc>
          <w:tcPr>
            <w:tcW w:w="6912" w:type="dxa"/>
            <w:shd w:val="clear" w:color="auto" w:fill="DEEAF6" w:themeFill="accent1" w:themeFillTint="33"/>
            <w:vAlign w:val="center"/>
          </w:tcPr>
          <w:p w14:paraId="6D1D05B0" w14:textId="77777777" w:rsidR="005B38C8" w:rsidRPr="004E49DF" w:rsidRDefault="00493773" w:rsidP="00493773">
            <w:pPr>
              <w:pStyle w:val="Tableheading"/>
              <w:rPr>
                <w:rFonts w:asciiTheme="minorHAnsi" w:hAnsiTheme="minorHAnsi" w:cstheme="minorHAnsi"/>
                <w:szCs w:val="24"/>
              </w:rPr>
            </w:pPr>
            <w:r w:rsidRPr="004E49DF">
              <w:rPr>
                <w:rFonts w:asciiTheme="minorHAnsi" w:hAnsiTheme="minorHAnsi" w:cstheme="minorHAnsi"/>
              </w:rPr>
              <w:t xml:space="preserve">SPECIFIC HAZARDS </w:t>
            </w:r>
          </w:p>
        </w:tc>
        <w:tc>
          <w:tcPr>
            <w:tcW w:w="2694" w:type="dxa"/>
            <w:shd w:val="clear" w:color="auto" w:fill="DEEAF6" w:themeFill="accent1" w:themeFillTint="33"/>
            <w:vAlign w:val="center"/>
          </w:tcPr>
          <w:p w14:paraId="0D702561" w14:textId="77777777" w:rsidR="005B38C8" w:rsidRPr="004E49DF" w:rsidRDefault="00493773" w:rsidP="00493773">
            <w:pPr>
              <w:pStyle w:val="Tableheading"/>
              <w:jc w:val="center"/>
              <w:rPr>
                <w:rFonts w:asciiTheme="minorHAnsi" w:hAnsiTheme="minorHAnsi" w:cstheme="minorHAnsi"/>
              </w:rPr>
            </w:pPr>
            <w:r w:rsidRPr="004E49DF">
              <w:rPr>
                <w:rFonts w:asciiTheme="minorHAnsi" w:hAnsiTheme="minorHAnsi" w:cstheme="minorHAnsi"/>
              </w:rPr>
              <w:t>FREQUENCY</w:t>
            </w:r>
          </w:p>
        </w:tc>
      </w:tr>
      <w:tr w:rsidR="005B38C8" w:rsidRPr="004E49DF" w14:paraId="492674A3" w14:textId="77777777" w:rsidTr="00442939">
        <w:trPr>
          <w:trHeight w:val="283"/>
        </w:trPr>
        <w:tc>
          <w:tcPr>
            <w:tcW w:w="6912" w:type="dxa"/>
            <w:vAlign w:val="center"/>
          </w:tcPr>
          <w:p w14:paraId="73E5850B" w14:textId="77777777" w:rsidR="005B38C8" w:rsidRPr="004E49DF" w:rsidRDefault="005B38C8" w:rsidP="00493773">
            <w:pPr>
              <w:pStyle w:val="Tabletext"/>
              <w:spacing w:before="0" w:after="0"/>
              <w:rPr>
                <w:rFonts w:asciiTheme="minorHAnsi" w:hAnsiTheme="minorHAnsi" w:cstheme="minorHAnsi"/>
                <w:sz w:val="24"/>
              </w:rPr>
            </w:pPr>
            <w:r w:rsidRPr="004E49DF">
              <w:rPr>
                <w:rFonts w:asciiTheme="minorHAnsi" w:hAnsiTheme="minorHAnsi" w:cstheme="minorHAnsi"/>
                <w:sz w:val="24"/>
              </w:rPr>
              <w:t xml:space="preserve">Working at heights </w:t>
            </w:r>
          </w:p>
        </w:tc>
        <w:sdt>
          <w:sdtPr>
            <w:rPr>
              <w:rFonts w:asciiTheme="minorHAnsi" w:hAnsiTheme="minorHAnsi" w:cstheme="minorHAnsi"/>
              <w:sz w:val="24"/>
              <w:szCs w:val="24"/>
            </w:rPr>
            <w:id w:val="407194583"/>
            <w:placeholder>
              <w:docPart w:val="488616FBA6E84D18810FDF495C5F138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72DF540" w14:textId="440F55DF" w:rsidR="005B38C8" w:rsidRPr="004E49DF" w:rsidRDefault="00F8045F" w:rsidP="00493773">
                <w:pPr>
                  <w:pStyle w:val="Tabletext"/>
                  <w:spacing w:before="0" w:after="0"/>
                  <w:jc w:val="center"/>
                  <w:rPr>
                    <w:rFonts w:asciiTheme="minorHAnsi" w:hAnsiTheme="minorHAnsi" w:cstheme="minorHAnsi"/>
                    <w:sz w:val="24"/>
                  </w:rPr>
                </w:pPr>
                <w:r w:rsidRPr="004E49DF">
                  <w:rPr>
                    <w:rFonts w:asciiTheme="minorHAnsi" w:hAnsiTheme="minorHAnsi" w:cstheme="minorHAnsi"/>
                    <w:sz w:val="24"/>
                    <w:szCs w:val="24"/>
                  </w:rPr>
                  <w:t>Never</w:t>
                </w:r>
              </w:p>
            </w:tc>
          </w:sdtContent>
        </w:sdt>
      </w:tr>
      <w:tr w:rsidR="00F8045F" w:rsidRPr="004E49DF" w14:paraId="5A2714F1" w14:textId="77777777" w:rsidTr="00B56156">
        <w:trPr>
          <w:trHeight w:val="283"/>
        </w:trPr>
        <w:tc>
          <w:tcPr>
            <w:tcW w:w="6912" w:type="dxa"/>
            <w:vAlign w:val="center"/>
          </w:tcPr>
          <w:p w14:paraId="635569A1" w14:textId="77777777" w:rsidR="00F8045F" w:rsidRPr="004E49DF" w:rsidRDefault="00F8045F" w:rsidP="00F8045F">
            <w:pPr>
              <w:pStyle w:val="Tabletext"/>
              <w:spacing w:before="0" w:after="0"/>
              <w:rPr>
                <w:rFonts w:asciiTheme="minorHAnsi" w:hAnsiTheme="minorHAnsi" w:cstheme="minorHAnsi"/>
                <w:sz w:val="24"/>
              </w:rPr>
            </w:pPr>
            <w:r w:rsidRPr="004E49DF">
              <w:rPr>
                <w:rFonts w:asciiTheme="minorHAnsi" w:hAnsiTheme="minorHAnsi" w:cstheme="minorHAnsi"/>
                <w:sz w:val="24"/>
              </w:rPr>
              <w:t xml:space="preserve">Exposure to extreme temperatures </w:t>
            </w:r>
          </w:p>
        </w:tc>
        <w:sdt>
          <w:sdtPr>
            <w:rPr>
              <w:rFonts w:asciiTheme="minorHAnsi" w:hAnsiTheme="minorHAnsi" w:cstheme="minorHAnsi"/>
              <w:sz w:val="24"/>
              <w:szCs w:val="24"/>
            </w:rPr>
            <w:id w:val="1909659336"/>
            <w:placeholder>
              <w:docPart w:val="6A5EDF2521C94230893B691C0EE29EA1"/>
            </w:placeholder>
            <w:dropDownList>
              <w:listItem w:value="Choose an item."/>
              <w:listItem w:displayText="Never" w:value="Never"/>
              <w:listItem w:displayText="Occasionally" w:value="Occasionally"/>
              <w:listItem w:displayText="Frequently" w:value="Frequently"/>
            </w:dropDownList>
          </w:sdtPr>
          <w:sdtEndPr/>
          <w:sdtContent>
            <w:tc>
              <w:tcPr>
                <w:tcW w:w="2694" w:type="dxa"/>
              </w:tcPr>
              <w:p w14:paraId="5EC22C37" w14:textId="21C19F4B" w:rsidR="00F8045F" w:rsidRPr="004E49DF" w:rsidRDefault="00F8045F" w:rsidP="00F8045F">
                <w:pPr>
                  <w:pStyle w:val="Tabletext"/>
                  <w:spacing w:before="0" w:after="0"/>
                  <w:jc w:val="center"/>
                  <w:rPr>
                    <w:rFonts w:asciiTheme="minorHAnsi" w:hAnsiTheme="minorHAnsi" w:cstheme="minorHAnsi"/>
                    <w:sz w:val="24"/>
                  </w:rPr>
                </w:pPr>
                <w:r w:rsidRPr="004E49DF">
                  <w:rPr>
                    <w:rFonts w:asciiTheme="minorHAnsi" w:hAnsiTheme="minorHAnsi" w:cstheme="minorHAnsi"/>
                    <w:sz w:val="24"/>
                    <w:szCs w:val="24"/>
                  </w:rPr>
                  <w:t>Never</w:t>
                </w:r>
              </w:p>
            </w:tc>
          </w:sdtContent>
        </w:sdt>
      </w:tr>
      <w:tr w:rsidR="00F8045F" w:rsidRPr="004E49DF" w14:paraId="7FFB61BD" w14:textId="77777777" w:rsidTr="00B56156">
        <w:trPr>
          <w:trHeight w:val="283"/>
        </w:trPr>
        <w:tc>
          <w:tcPr>
            <w:tcW w:w="6912" w:type="dxa"/>
            <w:vAlign w:val="center"/>
          </w:tcPr>
          <w:p w14:paraId="285B4F06" w14:textId="77777777" w:rsidR="00F8045F" w:rsidRPr="004E49DF" w:rsidRDefault="00F8045F" w:rsidP="00F8045F">
            <w:pPr>
              <w:pStyle w:val="Tabletext"/>
              <w:spacing w:before="0" w:after="0"/>
              <w:rPr>
                <w:rFonts w:asciiTheme="minorHAnsi" w:hAnsiTheme="minorHAnsi" w:cstheme="minorHAnsi"/>
                <w:sz w:val="24"/>
              </w:rPr>
            </w:pPr>
            <w:r w:rsidRPr="004E49DF">
              <w:rPr>
                <w:rFonts w:asciiTheme="minorHAnsi" w:hAnsiTheme="minorHAnsi" w:cstheme="minorHAnsi"/>
                <w:sz w:val="24"/>
              </w:rPr>
              <w:t>Operation of heavy machinery e.g. forklift</w:t>
            </w:r>
          </w:p>
        </w:tc>
        <w:sdt>
          <w:sdtPr>
            <w:rPr>
              <w:rFonts w:asciiTheme="minorHAnsi" w:hAnsiTheme="minorHAnsi" w:cstheme="minorHAnsi"/>
              <w:sz w:val="24"/>
              <w:szCs w:val="24"/>
            </w:rPr>
            <w:id w:val="-2133628054"/>
            <w:placeholder>
              <w:docPart w:val="C7CB43F86F91412796E2F9730AED5279"/>
            </w:placeholder>
            <w:dropDownList>
              <w:listItem w:value="Choose an item."/>
              <w:listItem w:displayText="Never" w:value="Never"/>
              <w:listItem w:displayText="Occasionally" w:value="Occasionally"/>
              <w:listItem w:displayText="Frequently" w:value="Frequently"/>
            </w:dropDownList>
          </w:sdtPr>
          <w:sdtEndPr/>
          <w:sdtContent>
            <w:tc>
              <w:tcPr>
                <w:tcW w:w="2694" w:type="dxa"/>
              </w:tcPr>
              <w:p w14:paraId="51F35B1E" w14:textId="10A60CFC" w:rsidR="00F8045F" w:rsidRPr="004E49DF" w:rsidRDefault="00F8045F" w:rsidP="00F8045F">
                <w:pPr>
                  <w:pStyle w:val="Tabletext"/>
                  <w:spacing w:before="0" w:after="0"/>
                  <w:jc w:val="center"/>
                  <w:rPr>
                    <w:rFonts w:asciiTheme="minorHAnsi" w:hAnsiTheme="minorHAnsi" w:cstheme="minorHAnsi"/>
                    <w:sz w:val="24"/>
                  </w:rPr>
                </w:pPr>
                <w:r w:rsidRPr="004E49DF">
                  <w:rPr>
                    <w:rFonts w:asciiTheme="minorHAnsi" w:hAnsiTheme="minorHAnsi" w:cstheme="minorHAnsi"/>
                    <w:sz w:val="24"/>
                    <w:szCs w:val="24"/>
                  </w:rPr>
                  <w:t>Never</w:t>
                </w:r>
              </w:p>
            </w:tc>
          </w:sdtContent>
        </w:sdt>
      </w:tr>
      <w:tr w:rsidR="00F8045F" w:rsidRPr="004E49DF" w14:paraId="141599D1" w14:textId="77777777" w:rsidTr="00B56156">
        <w:trPr>
          <w:trHeight w:val="283"/>
        </w:trPr>
        <w:tc>
          <w:tcPr>
            <w:tcW w:w="6912" w:type="dxa"/>
            <w:vAlign w:val="center"/>
          </w:tcPr>
          <w:p w14:paraId="69E199AD" w14:textId="77777777" w:rsidR="00F8045F" w:rsidRPr="004E49DF" w:rsidRDefault="00F8045F" w:rsidP="00F8045F">
            <w:pPr>
              <w:pStyle w:val="Tabletext"/>
              <w:spacing w:before="0" w:after="0"/>
              <w:rPr>
                <w:rFonts w:asciiTheme="minorHAnsi" w:hAnsiTheme="minorHAnsi" w:cstheme="minorHAnsi"/>
                <w:sz w:val="24"/>
              </w:rPr>
            </w:pPr>
            <w:r w:rsidRPr="004E49DF">
              <w:rPr>
                <w:rFonts w:asciiTheme="minorHAnsi" w:hAnsiTheme="minorHAnsi" w:cstheme="minorHAnsi"/>
                <w:sz w:val="24"/>
              </w:rPr>
              <w:t>Confined spaces</w:t>
            </w:r>
          </w:p>
        </w:tc>
        <w:sdt>
          <w:sdtPr>
            <w:rPr>
              <w:rFonts w:asciiTheme="minorHAnsi" w:hAnsiTheme="minorHAnsi" w:cstheme="minorHAnsi"/>
              <w:sz w:val="24"/>
              <w:szCs w:val="24"/>
            </w:rPr>
            <w:id w:val="-188064279"/>
            <w:placeholder>
              <w:docPart w:val="9C81B93AC0D94D5C94A639EDB4238C19"/>
            </w:placeholder>
            <w:dropDownList>
              <w:listItem w:value="Choose an item."/>
              <w:listItem w:displayText="Never" w:value="Never"/>
              <w:listItem w:displayText="Occasionally" w:value="Occasionally"/>
              <w:listItem w:displayText="Frequently" w:value="Frequently"/>
            </w:dropDownList>
          </w:sdtPr>
          <w:sdtEndPr/>
          <w:sdtContent>
            <w:tc>
              <w:tcPr>
                <w:tcW w:w="2694" w:type="dxa"/>
              </w:tcPr>
              <w:p w14:paraId="0ED1722B" w14:textId="0EF97FA5" w:rsidR="00F8045F" w:rsidRPr="004E49DF" w:rsidRDefault="00F8045F" w:rsidP="00F8045F">
                <w:pPr>
                  <w:pStyle w:val="Tabletext"/>
                  <w:spacing w:before="0" w:after="0"/>
                  <w:jc w:val="center"/>
                  <w:rPr>
                    <w:rFonts w:asciiTheme="minorHAnsi" w:hAnsiTheme="minorHAnsi" w:cstheme="minorHAnsi"/>
                    <w:sz w:val="24"/>
                  </w:rPr>
                </w:pPr>
                <w:r w:rsidRPr="004E49DF">
                  <w:rPr>
                    <w:rFonts w:asciiTheme="minorHAnsi" w:hAnsiTheme="minorHAnsi" w:cstheme="minorHAnsi"/>
                    <w:sz w:val="24"/>
                    <w:szCs w:val="24"/>
                  </w:rPr>
                  <w:t>Never</w:t>
                </w:r>
              </w:p>
            </w:tc>
          </w:sdtContent>
        </w:sdt>
      </w:tr>
      <w:tr w:rsidR="00F8045F" w:rsidRPr="004E49DF" w14:paraId="07A05C16" w14:textId="77777777" w:rsidTr="00B56156">
        <w:trPr>
          <w:trHeight w:val="283"/>
        </w:trPr>
        <w:tc>
          <w:tcPr>
            <w:tcW w:w="6912" w:type="dxa"/>
            <w:vAlign w:val="center"/>
          </w:tcPr>
          <w:p w14:paraId="1BBA9143" w14:textId="77777777" w:rsidR="00F8045F" w:rsidRPr="004E49DF" w:rsidRDefault="00F8045F" w:rsidP="00F8045F">
            <w:pPr>
              <w:pStyle w:val="Tabletext"/>
              <w:spacing w:before="0" w:after="0"/>
              <w:rPr>
                <w:rFonts w:asciiTheme="minorHAnsi" w:hAnsiTheme="minorHAnsi" w:cstheme="minorHAnsi"/>
                <w:sz w:val="24"/>
              </w:rPr>
            </w:pPr>
            <w:r w:rsidRPr="004E49DF">
              <w:rPr>
                <w:rFonts w:asciiTheme="minorHAnsi" w:hAnsiTheme="minorHAnsi" w:cstheme="minorHAnsi"/>
                <w:sz w:val="24"/>
              </w:rPr>
              <w:t>Excessive noise</w:t>
            </w:r>
          </w:p>
        </w:tc>
        <w:sdt>
          <w:sdtPr>
            <w:rPr>
              <w:rFonts w:asciiTheme="minorHAnsi" w:hAnsiTheme="minorHAnsi" w:cstheme="minorHAnsi"/>
              <w:sz w:val="24"/>
              <w:szCs w:val="24"/>
            </w:rPr>
            <w:id w:val="-632091895"/>
            <w:placeholder>
              <w:docPart w:val="632FC55835E74B0D88EF807EB4CADA49"/>
            </w:placeholder>
            <w:dropDownList>
              <w:listItem w:value="Choose an item."/>
              <w:listItem w:displayText="Never" w:value="Never"/>
              <w:listItem w:displayText="Occasionally" w:value="Occasionally"/>
              <w:listItem w:displayText="Frequently" w:value="Frequently"/>
            </w:dropDownList>
          </w:sdtPr>
          <w:sdtEndPr/>
          <w:sdtContent>
            <w:tc>
              <w:tcPr>
                <w:tcW w:w="2694" w:type="dxa"/>
              </w:tcPr>
              <w:p w14:paraId="5F6382DE" w14:textId="489DB45F" w:rsidR="00F8045F" w:rsidRPr="004E49DF" w:rsidRDefault="00F8045F" w:rsidP="00F8045F">
                <w:pPr>
                  <w:pStyle w:val="Tabletext"/>
                  <w:spacing w:before="0" w:after="0"/>
                  <w:jc w:val="center"/>
                  <w:rPr>
                    <w:rFonts w:asciiTheme="minorHAnsi" w:hAnsiTheme="minorHAnsi" w:cstheme="minorHAnsi"/>
                    <w:sz w:val="24"/>
                  </w:rPr>
                </w:pPr>
                <w:r w:rsidRPr="004E49DF">
                  <w:rPr>
                    <w:rFonts w:asciiTheme="minorHAnsi" w:hAnsiTheme="minorHAnsi" w:cstheme="minorHAnsi"/>
                    <w:sz w:val="24"/>
                    <w:szCs w:val="24"/>
                  </w:rPr>
                  <w:t>Never</w:t>
                </w:r>
              </w:p>
            </w:tc>
          </w:sdtContent>
        </w:sdt>
      </w:tr>
      <w:tr w:rsidR="00F8045F" w:rsidRPr="004E49DF" w14:paraId="2AC6A7C7" w14:textId="77777777" w:rsidTr="00B56156">
        <w:trPr>
          <w:trHeight w:val="283"/>
        </w:trPr>
        <w:tc>
          <w:tcPr>
            <w:tcW w:w="6912" w:type="dxa"/>
            <w:vAlign w:val="center"/>
          </w:tcPr>
          <w:p w14:paraId="2DF97EE0" w14:textId="77777777" w:rsidR="00F8045F" w:rsidRPr="004E49DF" w:rsidRDefault="00F8045F" w:rsidP="00F8045F">
            <w:pPr>
              <w:pStyle w:val="Tabletext"/>
              <w:spacing w:before="0" w:after="0"/>
              <w:rPr>
                <w:rFonts w:asciiTheme="minorHAnsi" w:hAnsiTheme="minorHAnsi" w:cstheme="minorHAnsi"/>
                <w:sz w:val="24"/>
              </w:rPr>
            </w:pPr>
            <w:r w:rsidRPr="004E49DF">
              <w:rPr>
                <w:rFonts w:asciiTheme="minorHAnsi" w:hAnsiTheme="minorHAnsi" w:cstheme="minorHAnsi"/>
                <w:sz w:val="24"/>
              </w:rPr>
              <w:t>Low lighting</w:t>
            </w:r>
          </w:p>
        </w:tc>
        <w:sdt>
          <w:sdtPr>
            <w:rPr>
              <w:rFonts w:asciiTheme="minorHAnsi" w:hAnsiTheme="minorHAnsi" w:cstheme="minorHAnsi"/>
              <w:sz w:val="24"/>
              <w:szCs w:val="24"/>
            </w:rPr>
            <w:id w:val="1047338096"/>
            <w:placeholder>
              <w:docPart w:val="A55E8FB0198E4F648F3D1CE477752C14"/>
            </w:placeholder>
            <w:dropDownList>
              <w:listItem w:value="Choose an item."/>
              <w:listItem w:displayText="Never" w:value="Never"/>
              <w:listItem w:displayText="Occasionally" w:value="Occasionally"/>
              <w:listItem w:displayText="Frequently" w:value="Frequently"/>
            </w:dropDownList>
          </w:sdtPr>
          <w:sdtEndPr/>
          <w:sdtContent>
            <w:tc>
              <w:tcPr>
                <w:tcW w:w="2694" w:type="dxa"/>
              </w:tcPr>
              <w:p w14:paraId="57852AC5" w14:textId="1E705351" w:rsidR="00F8045F" w:rsidRPr="004E49DF" w:rsidRDefault="00F8045F" w:rsidP="00F8045F">
                <w:pPr>
                  <w:pStyle w:val="Tabletext"/>
                  <w:spacing w:before="0" w:after="0"/>
                  <w:jc w:val="center"/>
                  <w:rPr>
                    <w:rFonts w:asciiTheme="minorHAnsi" w:hAnsiTheme="minorHAnsi" w:cstheme="minorHAnsi"/>
                    <w:sz w:val="24"/>
                  </w:rPr>
                </w:pPr>
                <w:r w:rsidRPr="004E49DF">
                  <w:rPr>
                    <w:rFonts w:asciiTheme="minorHAnsi" w:hAnsiTheme="minorHAnsi" w:cstheme="minorHAnsi"/>
                    <w:sz w:val="24"/>
                    <w:szCs w:val="24"/>
                  </w:rPr>
                  <w:t>Never</w:t>
                </w:r>
              </w:p>
            </w:tc>
          </w:sdtContent>
        </w:sdt>
      </w:tr>
      <w:tr w:rsidR="00F8045F" w:rsidRPr="004E49DF" w14:paraId="5B3643DD" w14:textId="77777777" w:rsidTr="00B56156">
        <w:trPr>
          <w:trHeight w:val="283"/>
        </w:trPr>
        <w:tc>
          <w:tcPr>
            <w:tcW w:w="6912" w:type="dxa"/>
            <w:vAlign w:val="center"/>
          </w:tcPr>
          <w:p w14:paraId="221F3976" w14:textId="77777777" w:rsidR="00F8045F" w:rsidRPr="004E49DF" w:rsidRDefault="00F8045F" w:rsidP="00F8045F">
            <w:pPr>
              <w:pStyle w:val="Tabletext"/>
              <w:spacing w:before="0" w:after="0"/>
              <w:rPr>
                <w:rFonts w:asciiTheme="minorHAnsi" w:hAnsiTheme="minorHAnsi" w:cstheme="minorHAnsi"/>
                <w:sz w:val="24"/>
              </w:rPr>
            </w:pPr>
            <w:r w:rsidRPr="004E49DF">
              <w:rPr>
                <w:rFonts w:asciiTheme="minorHAnsi" w:hAnsiTheme="minorHAnsi" w:cstheme="minorHAnsi"/>
                <w:sz w:val="24"/>
              </w:rPr>
              <w:t>Handling of dangerous goods/equipment</w:t>
            </w:r>
          </w:p>
        </w:tc>
        <w:sdt>
          <w:sdtPr>
            <w:rPr>
              <w:rFonts w:asciiTheme="minorHAnsi" w:hAnsiTheme="minorHAnsi" w:cstheme="minorHAnsi"/>
              <w:sz w:val="24"/>
              <w:szCs w:val="24"/>
            </w:rPr>
            <w:id w:val="-111975171"/>
            <w:placeholder>
              <w:docPart w:val="09C9F21FF778428FB26F4E1B4AA565B3"/>
            </w:placeholder>
            <w:dropDownList>
              <w:listItem w:value="Choose an item."/>
              <w:listItem w:displayText="Never" w:value="Never"/>
              <w:listItem w:displayText="Occasionally" w:value="Occasionally"/>
              <w:listItem w:displayText="Frequently" w:value="Frequently"/>
            </w:dropDownList>
          </w:sdtPr>
          <w:sdtEndPr/>
          <w:sdtContent>
            <w:tc>
              <w:tcPr>
                <w:tcW w:w="2694" w:type="dxa"/>
              </w:tcPr>
              <w:p w14:paraId="22EC383D" w14:textId="41977413" w:rsidR="00F8045F" w:rsidRPr="004E49DF" w:rsidRDefault="00F8045F" w:rsidP="00F8045F">
                <w:pPr>
                  <w:pStyle w:val="Tabletext"/>
                  <w:spacing w:before="0" w:after="0"/>
                  <w:jc w:val="center"/>
                  <w:rPr>
                    <w:rFonts w:asciiTheme="minorHAnsi" w:hAnsiTheme="minorHAnsi" w:cstheme="minorHAnsi"/>
                    <w:sz w:val="24"/>
                  </w:rPr>
                </w:pPr>
                <w:r w:rsidRPr="004E49DF">
                  <w:rPr>
                    <w:rFonts w:asciiTheme="minorHAnsi" w:hAnsiTheme="minorHAnsi" w:cstheme="minorHAnsi"/>
                    <w:sz w:val="24"/>
                    <w:szCs w:val="24"/>
                  </w:rPr>
                  <w:t>Never</w:t>
                </w:r>
              </w:p>
            </w:tc>
          </w:sdtContent>
        </w:sdt>
      </w:tr>
      <w:tr w:rsidR="00F8045F" w:rsidRPr="004E49DF" w14:paraId="55491888" w14:textId="77777777" w:rsidTr="00B56156">
        <w:trPr>
          <w:trHeight w:val="283"/>
        </w:trPr>
        <w:tc>
          <w:tcPr>
            <w:tcW w:w="6912" w:type="dxa"/>
            <w:vAlign w:val="center"/>
          </w:tcPr>
          <w:p w14:paraId="4BD66EF8" w14:textId="77777777" w:rsidR="00F8045F" w:rsidRPr="004E49DF" w:rsidRDefault="00F8045F" w:rsidP="00F8045F">
            <w:pPr>
              <w:pStyle w:val="Tabletext"/>
              <w:spacing w:before="0" w:after="0"/>
              <w:rPr>
                <w:rFonts w:asciiTheme="minorHAnsi" w:hAnsiTheme="minorHAnsi" w:cstheme="minorHAnsi"/>
                <w:sz w:val="24"/>
              </w:rPr>
            </w:pPr>
            <w:r w:rsidRPr="004E49DF">
              <w:rPr>
                <w:rFonts w:asciiTheme="minorHAnsi" w:hAnsiTheme="minorHAnsi" w:cstheme="minorHAnsi"/>
                <w:sz w:val="24"/>
              </w:rPr>
              <w:t xml:space="preserve">Working with asbestos </w:t>
            </w:r>
          </w:p>
        </w:tc>
        <w:sdt>
          <w:sdtPr>
            <w:rPr>
              <w:rFonts w:asciiTheme="minorHAnsi" w:hAnsiTheme="minorHAnsi" w:cstheme="minorHAnsi"/>
              <w:sz w:val="24"/>
              <w:szCs w:val="24"/>
            </w:rPr>
            <w:id w:val="-1238855730"/>
            <w:placeholder>
              <w:docPart w:val="7F0C2355E2AA4870A92A30FA82F10FEE"/>
            </w:placeholder>
            <w:dropDownList>
              <w:listItem w:value="Choose an item."/>
              <w:listItem w:displayText="Never" w:value="Never"/>
              <w:listItem w:displayText="Occasionally" w:value="Occasionally"/>
              <w:listItem w:displayText="Frequently" w:value="Frequently"/>
            </w:dropDownList>
          </w:sdtPr>
          <w:sdtEndPr/>
          <w:sdtContent>
            <w:tc>
              <w:tcPr>
                <w:tcW w:w="2694" w:type="dxa"/>
              </w:tcPr>
              <w:p w14:paraId="7C6BF954" w14:textId="19CBD66A" w:rsidR="00F8045F" w:rsidRPr="004E49DF" w:rsidRDefault="00F8045F" w:rsidP="00F8045F">
                <w:pPr>
                  <w:pStyle w:val="Tabletext"/>
                  <w:spacing w:before="0" w:after="0"/>
                  <w:jc w:val="center"/>
                  <w:rPr>
                    <w:rFonts w:asciiTheme="minorHAnsi" w:hAnsiTheme="minorHAnsi" w:cstheme="minorHAnsi"/>
                    <w:sz w:val="24"/>
                  </w:rPr>
                </w:pPr>
                <w:r w:rsidRPr="004E49DF">
                  <w:rPr>
                    <w:rFonts w:asciiTheme="minorHAnsi" w:hAnsiTheme="minorHAnsi" w:cstheme="minorHAnsi"/>
                    <w:sz w:val="24"/>
                    <w:szCs w:val="24"/>
                  </w:rPr>
                  <w:t>Never</w:t>
                </w:r>
              </w:p>
            </w:tc>
          </w:sdtContent>
        </w:sdt>
      </w:tr>
      <w:tr w:rsidR="00F8045F" w:rsidRPr="004E49DF" w14:paraId="6AF09CCC" w14:textId="77777777" w:rsidTr="00B56156">
        <w:trPr>
          <w:trHeight w:val="283"/>
        </w:trPr>
        <w:tc>
          <w:tcPr>
            <w:tcW w:w="6912" w:type="dxa"/>
            <w:vAlign w:val="center"/>
          </w:tcPr>
          <w:p w14:paraId="703EED8C" w14:textId="77777777" w:rsidR="00F8045F" w:rsidRPr="004E49DF" w:rsidRDefault="00F8045F" w:rsidP="00F8045F">
            <w:pPr>
              <w:pStyle w:val="Tabletext"/>
              <w:spacing w:before="0" w:after="0"/>
              <w:rPr>
                <w:rFonts w:asciiTheme="minorHAnsi" w:hAnsiTheme="minorHAnsi" w:cstheme="minorHAnsi"/>
                <w:sz w:val="24"/>
              </w:rPr>
            </w:pPr>
            <w:r w:rsidRPr="004E49DF">
              <w:rPr>
                <w:rFonts w:asciiTheme="minorHAnsi" w:hAnsiTheme="minorHAnsi" w:cstheme="minorHAnsi"/>
                <w:sz w:val="24"/>
              </w:rPr>
              <w:t>Potential to encounter agitated customers</w:t>
            </w:r>
          </w:p>
        </w:tc>
        <w:sdt>
          <w:sdtPr>
            <w:rPr>
              <w:rFonts w:asciiTheme="minorHAnsi" w:hAnsiTheme="minorHAnsi" w:cstheme="minorHAnsi"/>
              <w:sz w:val="24"/>
              <w:szCs w:val="24"/>
            </w:rPr>
            <w:id w:val="-1160845917"/>
            <w:placeholder>
              <w:docPart w:val="05289B5696D84A26A38620213C48D029"/>
            </w:placeholder>
            <w:dropDownList>
              <w:listItem w:value="Choose an item."/>
              <w:listItem w:displayText="Never" w:value="Never"/>
              <w:listItem w:displayText="Occasionally" w:value="Occasionally"/>
              <w:listItem w:displayText="Frequently" w:value="Frequently"/>
            </w:dropDownList>
          </w:sdtPr>
          <w:sdtEndPr/>
          <w:sdtContent>
            <w:tc>
              <w:tcPr>
                <w:tcW w:w="2694" w:type="dxa"/>
              </w:tcPr>
              <w:p w14:paraId="392C1363" w14:textId="0716D5FD" w:rsidR="00F8045F" w:rsidRPr="004E49DF" w:rsidRDefault="00F8045F" w:rsidP="00F8045F">
                <w:pPr>
                  <w:pStyle w:val="Tabletext"/>
                  <w:spacing w:before="0" w:after="0"/>
                  <w:jc w:val="center"/>
                  <w:rPr>
                    <w:rFonts w:asciiTheme="minorHAnsi" w:hAnsiTheme="minorHAnsi" w:cstheme="minorHAnsi"/>
                    <w:sz w:val="24"/>
                  </w:rPr>
                </w:pPr>
                <w:r w:rsidRPr="004E49DF">
                  <w:rPr>
                    <w:rFonts w:asciiTheme="minorHAnsi" w:hAnsiTheme="minorHAnsi" w:cstheme="minorHAnsi"/>
                    <w:sz w:val="24"/>
                    <w:szCs w:val="24"/>
                  </w:rPr>
                  <w:t>Never</w:t>
                </w:r>
              </w:p>
            </w:tc>
          </w:sdtContent>
        </w:sdt>
      </w:tr>
      <w:tr w:rsidR="003B7B87" w:rsidRPr="004E49DF" w14:paraId="5E59ED96" w14:textId="77777777" w:rsidTr="00442939">
        <w:trPr>
          <w:trHeight w:val="283"/>
        </w:trPr>
        <w:tc>
          <w:tcPr>
            <w:tcW w:w="6912" w:type="dxa"/>
            <w:vAlign w:val="center"/>
          </w:tcPr>
          <w:p w14:paraId="2BBC242A" w14:textId="77777777" w:rsidR="003B7B87" w:rsidRPr="004E49DF" w:rsidRDefault="003B7B87" w:rsidP="00493773">
            <w:pPr>
              <w:pStyle w:val="Tabletext"/>
              <w:spacing w:before="0" w:after="0"/>
              <w:rPr>
                <w:rFonts w:asciiTheme="minorHAnsi" w:hAnsiTheme="minorHAnsi" w:cstheme="minorHAnsi"/>
                <w:sz w:val="24"/>
              </w:rPr>
            </w:pPr>
            <w:r w:rsidRPr="004E49DF">
              <w:rPr>
                <w:rFonts w:asciiTheme="minorHAnsi" w:hAnsiTheme="minorHAnsi" w:cstheme="minorHAnsi"/>
                <w:sz w:val="24"/>
              </w:rPr>
              <w:t>Exposure to potentially distressing case material</w:t>
            </w:r>
          </w:p>
        </w:tc>
        <w:sdt>
          <w:sdtPr>
            <w:rPr>
              <w:rFonts w:asciiTheme="minorHAnsi" w:hAnsiTheme="minorHAnsi" w:cstheme="minorHAnsi"/>
              <w:sz w:val="24"/>
              <w:szCs w:val="24"/>
            </w:rPr>
            <w:id w:val="182894372"/>
            <w:placeholder>
              <w:docPart w:val="10338D863E864E928104D42F999FE2E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C42204" w14:textId="5640F1DC" w:rsidR="003B7B87" w:rsidRPr="004E49DF" w:rsidRDefault="00F8045F" w:rsidP="00493773">
                <w:pPr>
                  <w:pStyle w:val="Tabletext"/>
                  <w:spacing w:before="0" w:after="0"/>
                  <w:jc w:val="center"/>
                  <w:rPr>
                    <w:rFonts w:asciiTheme="minorHAnsi" w:hAnsiTheme="minorHAnsi" w:cstheme="minorHAnsi"/>
                    <w:sz w:val="24"/>
                    <w:szCs w:val="24"/>
                  </w:rPr>
                </w:pPr>
                <w:r w:rsidRPr="004E49DF">
                  <w:rPr>
                    <w:rFonts w:asciiTheme="minorHAnsi" w:hAnsiTheme="minorHAnsi" w:cstheme="minorHAnsi"/>
                    <w:sz w:val="24"/>
                    <w:szCs w:val="24"/>
                  </w:rPr>
                  <w:t>Frequently</w:t>
                </w:r>
              </w:p>
            </w:tc>
          </w:sdtContent>
        </w:sdt>
      </w:tr>
    </w:tbl>
    <w:p w14:paraId="3AFC7054" w14:textId="77777777" w:rsidR="002A43D2" w:rsidRPr="004E49DF" w:rsidRDefault="002A43D2" w:rsidP="00493773">
      <w:pPr>
        <w:spacing w:after="0"/>
        <w:rPr>
          <w:rFonts w:asciiTheme="minorHAnsi" w:hAnsiTheme="minorHAnsi" w:cstheme="minorHAnsi"/>
          <w:sz w:val="4"/>
        </w:rPr>
      </w:pPr>
    </w:p>
    <w:p w14:paraId="016E2262" w14:textId="77777777" w:rsidR="002A43D2" w:rsidRPr="004E49DF" w:rsidRDefault="002A43D2" w:rsidP="002A43D2">
      <w:pPr>
        <w:spacing w:after="0"/>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4E49DF" w14:paraId="2EA87664" w14:textId="77777777" w:rsidTr="00493773">
        <w:trPr>
          <w:trHeight w:val="454"/>
        </w:trPr>
        <w:tc>
          <w:tcPr>
            <w:tcW w:w="6912" w:type="dxa"/>
            <w:shd w:val="clear" w:color="auto" w:fill="DEEAF6" w:themeFill="accent1" w:themeFillTint="33"/>
            <w:vAlign w:val="center"/>
          </w:tcPr>
          <w:p w14:paraId="7929B13C" w14:textId="77777777" w:rsidR="005B38C8" w:rsidRPr="004E49DF" w:rsidRDefault="00493773" w:rsidP="00493773">
            <w:pPr>
              <w:pStyle w:val="Tableheading"/>
              <w:rPr>
                <w:rFonts w:asciiTheme="minorHAnsi" w:hAnsiTheme="minorHAnsi" w:cstheme="minorHAnsi"/>
                <w:szCs w:val="24"/>
              </w:rPr>
            </w:pPr>
            <w:r w:rsidRPr="004E49DF">
              <w:rPr>
                <w:rFonts w:asciiTheme="minorHAnsi" w:hAnsiTheme="minorHAnsi" w:cstheme="minorHAnsi"/>
              </w:rPr>
              <w:t>OTHER</w:t>
            </w:r>
          </w:p>
        </w:tc>
        <w:tc>
          <w:tcPr>
            <w:tcW w:w="2694" w:type="dxa"/>
            <w:shd w:val="clear" w:color="auto" w:fill="DEEAF6" w:themeFill="accent1" w:themeFillTint="33"/>
            <w:vAlign w:val="center"/>
          </w:tcPr>
          <w:p w14:paraId="4F814E5F" w14:textId="77777777" w:rsidR="005B38C8" w:rsidRPr="004E49DF" w:rsidRDefault="00493773" w:rsidP="00493773">
            <w:pPr>
              <w:pStyle w:val="Tableheading"/>
              <w:jc w:val="center"/>
              <w:rPr>
                <w:rFonts w:asciiTheme="minorHAnsi" w:hAnsiTheme="minorHAnsi" w:cstheme="minorHAnsi"/>
              </w:rPr>
            </w:pPr>
            <w:r w:rsidRPr="004E49DF">
              <w:rPr>
                <w:rFonts w:asciiTheme="minorHAnsi" w:hAnsiTheme="minorHAnsi" w:cstheme="minorHAnsi"/>
              </w:rPr>
              <w:t>FREQUENCY</w:t>
            </w:r>
          </w:p>
        </w:tc>
      </w:tr>
      <w:tr w:rsidR="005B38C8" w:rsidRPr="004E49DF" w14:paraId="143DA488" w14:textId="77777777" w:rsidTr="00442939">
        <w:trPr>
          <w:trHeight w:val="283"/>
        </w:trPr>
        <w:tc>
          <w:tcPr>
            <w:tcW w:w="6912" w:type="dxa"/>
            <w:vAlign w:val="center"/>
          </w:tcPr>
          <w:p w14:paraId="0FD2B90A" w14:textId="77777777" w:rsidR="005B38C8" w:rsidRPr="004E49DF" w:rsidRDefault="005B38C8" w:rsidP="00493773">
            <w:pPr>
              <w:pStyle w:val="Tabletext"/>
              <w:spacing w:before="0" w:after="0"/>
              <w:rPr>
                <w:rFonts w:asciiTheme="minorHAnsi" w:hAnsiTheme="minorHAnsi" w:cstheme="minorHAnsi"/>
                <w:sz w:val="24"/>
              </w:rPr>
            </w:pPr>
            <w:r w:rsidRPr="004E49DF">
              <w:rPr>
                <w:rFonts w:asciiTheme="minorHAnsi" w:hAnsiTheme="minorHAnsi" w:cstheme="minorHAnsi"/>
                <w:sz w:val="24"/>
              </w:rPr>
              <w:t xml:space="preserve">Uniform required </w:t>
            </w:r>
          </w:p>
        </w:tc>
        <w:sdt>
          <w:sdtPr>
            <w:rPr>
              <w:rFonts w:asciiTheme="minorHAnsi" w:hAnsiTheme="minorHAnsi" w:cstheme="minorHAnsi"/>
              <w:sz w:val="24"/>
              <w:szCs w:val="24"/>
            </w:rPr>
            <w:id w:val="407194592"/>
            <w:placeholder>
              <w:docPart w:val="C2A236068F6A4FBDB3FF2613DA3C67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2117EE4" w14:textId="230EF410" w:rsidR="005B38C8" w:rsidRPr="004E49DF" w:rsidRDefault="00F8045F" w:rsidP="00715C75">
                <w:pPr>
                  <w:pStyle w:val="Tabletext"/>
                  <w:spacing w:before="0" w:after="0"/>
                  <w:jc w:val="center"/>
                  <w:rPr>
                    <w:rFonts w:asciiTheme="minorHAnsi" w:hAnsiTheme="minorHAnsi" w:cstheme="minorHAnsi"/>
                    <w:sz w:val="24"/>
                  </w:rPr>
                </w:pPr>
                <w:r w:rsidRPr="004E49DF">
                  <w:rPr>
                    <w:rFonts w:asciiTheme="minorHAnsi" w:hAnsiTheme="minorHAnsi" w:cstheme="minorHAnsi"/>
                    <w:sz w:val="24"/>
                    <w:szCs w:val="24"/>
                  </w:rPr>
                  <w:t>Never</w:t>
                </w:r>
              </w:p>
            </w:tc>
          </w:sdtContent>
        </w:sdt>
      </w:tr>
      <w:tr w:rsidR="005B38C8" w:rsidRPr="004E49DF" w14:paraId="01ED51BC" w14:textId="77777777" w:rsidTr="00442939">
        <w:trPr>
          <w:trHeight w:val="283"/>
        </w:trPr>
        <w:tc>
          <w:tcPr>
            <w:tcW w:w="6912" w:type="dxa"/>
            <w:vAlign w:val="center"/>
          </w:tcPr>
          <w:p w14:paraId="1BDDB59F" w14:textId="7DCE38ED" w:rsidR="005B38C8" w:rsidRPr="004E49DF" w:rsidRDefault="00D25B82" w:rsidP="00493773">
            <w:pPr>
              <w:pStyle w:val="Tabletext"/>
              <w:spacing w:before="0" w:after="0"/>
              <w:rPr>
                <w:rFonts w:asciiTheme="minorHAnsi" w:hAnsiTheme="minorHAnsi" w:cstheme="minorHAnsi"/>
                <w:sz w:val="24"/>
              </w:rPr>
            </w:pPr>
            <w:r w:rsidRPr="004E49DF">
              <w:rPr>
                <w:rFonts w:asciiTheme="minorHAnsi" w:hAnsiTheme="minorHAnsi" w:cstheme="minorHAnsi"/>
                <w:sz w:val="24"/>
              </w:rPr>
              <w:t>Personal Protective Equipment (</w:t>
            </w:r>
            <w:r w:rsidR="005B38C8" w:rsidRPr="004E49DF">
              <w:rPr>
                <w:rFonts w:asciiTheme="minorHAnsi" w:hAnsiTheme="minorHAnsi" w:cstheme="minorHAnsi"/>
                <w:sz w:val="24"/>
              </w:rPr>
              <w:t>PPE</w:t>
            </w:r>
            <w:r w:rsidRPr="004E49DF">
              <w:rPr>
                <w:rFonts w:asciiTheme="minorHAnsi" w:hAnsiTheme="minorHAnsi" w:cstheme="minorHAnsi"/>
                <w:sz w:val="24"/>
              </w:rPr>
              <w:t>)</w:t>
            </w:r>
            <w:r w:rsidR="005B38C8" w:rsidRPr="004E49DF">
              <w:rPr>
                <w:rFonts w:asciiTheme="minorHAnsi" w:hAnsiTheme="minorHAnsi" w:cstheme="minorHAnsi"/>
                <w:sz w:val="24"/>
              </w:rPr>
              <w:t xml:space="preserve"> required </w:t>
            </w:r>
          </w:p>
        </w:tc>
        <w:sdt>
          <w:sdtPr>
            <w:rPr>
              <w:rFonts w:asciiTheme="minorHAnsi" w:hAnsiTheme="minorHAnsi" w:cstheme="minorHAnsi"/>
              <w:sz w:val="24"/>
              <w:szCs w:val="24"/>
            </w:rPr>
            <w:id w:val="407194593"/>
            <w:placeholder>
              <w:docPart w:val="E90866A1B92345718171ECCC784C324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8D61CA" w14:textId="4ECBDC46" w:rsidR="005B38C8" w:rsidRPr="004E49DF" w:rsidRDefault="00F8045F" w:rsidP="00715C75">
                <w:pPr>
                  <w:pStyle w:val="Tabletext"/>
                  <w:spacing w:before="0" w:after="0"/>
                  <w:jc w:val="center"/>
                  <w:rPr>
                    <w:rFonts w:asciiTheme="minorHAnsi" w:hAnsiTheme="minorHAnsi" w:cstheme="minorHAnsi"/>
                    <w:sz w:val="24"/>
                  </w:rPr>
                </w:pPr>
                <w:r w:rsidRPr="004E49DF">
                  <w:rPr>
                    <w:rFonts w:asciiTheme="minorHAnsi" w:hAnsiTheme="minorHAnsi" w:cstheme="minorHAnsi"/>
                    <w:sz w:val="24"/>
                    <w:szCs w:val="24"/>
                  </w:rPr>
                  <w:t>Never</w:t>
                </w:r>
              </w:p>
            </w:tc>
          </w:sdtContent>
        </w:sdt>
      </w:tr>
    </w:tbl>
    <w:p w14:paraId="08655A7D" w14:textId="77777777" w:rsidR="00015483" w:rsidRPr="004E49DF" w:rsidRDefault="00015483" w:rsidP="00493773">
      <w:pPr>
        <w:spacing w:after="0"/>
        <w:rPr>
          <w:rFonts w:asciiTheme="minorHAnsi" w:hAnsiTheme="minorHAnsi" w:cstheme="minorHAnsi"/>
        </w:rPr>
      </w:pPr>
    </w:p>
    <w:sectPr w:rsidR="00015483" w:rsidRPr="004E49DF"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D4A64" w14:textId="77777777" w:rsidR="00510078" w:rsidRDefault="00510078" w:rsidP="00456927">
      <w:pPr>
        <w:spacing w:after="0"/>
      </w:pPr>
      <w:r>
        <w:separator/>
      </w:r>
    </w:p>
  </w:endnote>
  <w:endnote w:type="continuationSeparator" w:id="0">
    <w:p w14:paraId="2565E497" w14:textId="77777777" w:rsidR="00510078" w:rsidRDefault="00510078"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D4962"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3A84DF16"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E22D3"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300ABF89"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488CA" w14:textId="77777777" w:rsidR="00510078" w:rsidRDefault="00510078" w:rsidP="00456927">
      <w:pPr>
        <w:spacing w:after="0"/>
      </w:pPr>
      <w:r>
        <w:separator/>
      </w:r>
    </w:p>
  </w:footnote>
  <w:footnote w:type="continuationSeparator" w:id="0">
    <w:p w14:paraId="42098478" w14:textId="77777777" w:rsidR="00510078" w:rsidRDefault="00510078"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05BBA"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AF1222">
      <w:rPr>
        <w:rFonts w:ascii="Calibri" w:hAnsi="Calibri"/>
        <w:b/>
        <w:color w:val="F00000"/>
        <w:sz w:val="24"/>
      </w:rPr>
      <w:t>UNCLASSIFIED</w:t>
    </w:r>
  </w:p>
  <w:p w14:paraId="2B5BD6DF"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1A9B9" w14:textId="56DEFADB" w:rsidR="00260764" w:rsidRPr="00260764" w:rsidRDefault="008B6A21" w:rsidP="00260764">
    <w:pPr>
      <w:pStyle w:val="Header"/>
      <w:jc w:val="center"/>
    </w:pPr>
    <w:r>
      <w:rPr>
        <w:rFonts w:asciiTheme="minorHAnsi" w:hAnsiTheme="minorHAnsi"/>
        <w:noProof/>
        <w:sz w:val="52"/>
      </w:rPr>
      <mc:AlternateContent>
        <mc:Choice Requires="wpg">
          <w:drawing>
            <wp:anchor distT="0" distB="0" distL="114300" distR="114300" simplePos="0" relativeHeight="251659264" behindDoc="0" locked="0" layoutInCell="1" allowOverlap="1" wp14:anchorId="434A7E4C" wp14:editId="1579FF7E">
              <wp:simplePos x="0" y="0"/>
              <wp:positionH relativeFrom="column">
                <wp:posOffset>-752475</wp:posOffset>
              </wp:positionH>
              <wp:positionV relativeFrom="paragraph">
                <wp:posOffset>-451990</wp:posOffset>
              </wp:positionV>
              <wp:extent cx="7560129" cy="1295400"/>
              <wp:effectExtent l="0" t="0" r="3175" b="0"/>
              <wp:wrapTight wrapText="bothSides">
                <wp:wrapPolygon edited="0">
                  <wp:start x="0" y="0"/>
                  <wp:lineTo x="0" y="20965"/>
                  <wp:lineTo x="19813" y="21282"/>
                  <wp:lineTo x="20847" y="21282"/>
                  <wp:lineTo x="20901" y="21282"/>
                  <wp:lineTo x="21391" y="20329"/>
                  <wp:lineTo x="21555" y="19694"/>
                  <wp:lineTo x="21555" y="0"/>
                  <wp:lineTo x="0" y="0"/>
                </wp:wrapPolygon>
              </wp:wrapTight>
              <wp:docPr id="2028947672" name="Group 8"/>
              <wp:cNvGraphicFramePr/>
              <a:graphic xmlns:a="http://schemas.openxmlformats.org/drawingml/2006/main">
                <a:graphicData uri="http://schemas.microsoft.com/office/word/2010/wordprocessingGroup">
                  <wpg:wgp>
                    <wpg:cNvGrpSpPr/>
                    <wpg:grpSpPr>
                      <a:xfrm>
                        <a:off x="0" y="0"/>
                        <a:ext cx="7560129" cy="1295400"/>
                        <a:chOff x="0" y="0"/>
                        <a:chExt cx="7560129" cy="1295400"/>
                      </a:xfrm>
                    </wpg:grpSpPr>
                    <pic:pic xmlns:pic="http://schemas.openxmlformats.org/drawingml/2006/picture">
                      <pic:nvPicPr>
                        <pic:cNvPr id="1859949842" name="Picture 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1490" cy="1278255"/>
                        </a:xfrm>
                        <a:prstGeom prst="rect">
                          <a:avLst/>
                        </a:prstGeom>
                        <a:noFill/>
                        <a:ln>
                          <a:noFill/>
                        </a:ln>
                      </pic:spPr>
                    </pic:pic>
                    <pic:pic xmlns:pic="http://schemas.openxmlformats.org/drawingml/2006/picture">
                      <pic:nvPicPr>
                        <pic:cNvPr id="1928135813" name="Picture 4"/>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6226629" y="0"/>
                          <a:ext cx="1333500" cy="1295400"/>
                        </a:xfrm>
                        <a:prstGeom prst="rect">
                          <a:avLst/>
                        </a:prstGeom>
                        <a:noFill/>
                        <a:ln>
                          <a:noFill/>
                        </a:ln>
                      </pic:spPr>
                    </pic:pic>
                    <pic:pic xmlns:pic="http://schemas.openxmlformats.org/drawingml/2006/picture">
                      <pic:nvPicPr>
                        <pic:cNvPr id="1421329129" name="Picture 7"/>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721567" y="286139"/>
                          <a:ext cx="2114550" cy="659765"/>
                        </a:xfrm>
                        <a:prstGeom prst="rect">
                          <a:avLst/>
                        </a:prstGeom>
                      </pic:spPr>
                    </pic:pic>
                  </wpg:wgp>
                </a:graphicData>
              </a:graphic>
            </wp:anchor>
          </w:drawing>
        </mc:Choice>
        <mc:Fallback xmlns:w16cei="http://schemas.microsoft.com/office/word/2026/wordml/cei">
          <w:pict>
            <v:group w14:anchorId="2A7A5EE1" id="Group 8" o:spid="_x0000_s1026" style="position:absolute;margin-left:-59.25pt;margin-top:-35.6pt;width:595.3pt;height:102pt;z-index:251659264" coordsize="75601,129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width:68414;height:127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">
                <v:imagedata r:id="rId4" o:title=""/>
              </v:shape>
              <v:shape id="Picture 4" o:spid="_x0000_s1028" type="#_x0000_t75" style="position:absolute;left:62266;width:13335;height:12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">
                <v:imagedata r:id="rId5" o:title=""/>
              </v:shape>
              <v:shape id="Picture 7" o:spid="_x0000_s1029" type="#_x0000_t75" style="position:absolute;left:7215;top:2861;width:21146;height:65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">
                <v:imagedata r:id="rId6" o:title=""/>
              </v:shape>
              <w10:wrap type="tight"/>
            </v:group>
          </w:pict>
        </mc:Fallback>
      </mc:AlternateContent>
    </w:r>
  </w:p>
  <w:p w14:paraId="5A474136" w14:textId="622B605A" w:rsidR="00072674" w:rsidRPr="00AF1222" w:rsidRDefault="00072674" w:rsidP="00AF122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FE5B3"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AF1222">
      <w:rPr>
        <w:rFonts w:ascii="Calibri" w:hAnsi="Calibri"/>
        <w:b/>
        <w:color w:val="F00000"/>
        <w:sz w:val="24"/>
      </w:rPr>
      <w:t>UNCLASSIFIED</w:t>
    </w:r>
  </w:p>
  <w:p w14:paraId="7CCBCBA8"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0629EB"/>
    <w:multiLevelType w:val="hybridMultilevel"/>
    <w:tmpl w:val="8D4625C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C9C718D"/>
    <w:multiLevelType w:val="hybridMultilevel"/>
    <w:tmpl w:val="1EFE565E"/>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 w15:restartNumberingAfterBreak="0">
    <w:nsid w:val="129174A8"/>
    <w:multiLevelType w:val="hybridMultilevel"/>
    <w:tmpl w:val="4216C6A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58D066B"/>
    <w:multiLevelType w:val="hybridMultilevel"/>
    <w:tmpl w:val="FA4E401C"/>
    <w:lvl w:ilvl="0" w:tplc="29B68594">
      <w:numFmt w:val="bullet"/>
      <w:lvlText w:val="-"/>
      <w:lvlJc w:val="left"/>
      <w:pPr>
        <w:ind w:left="720" w:hanging="360"/>
      </w:pPr>
      <w:rPr>
        <w:rFonts w:ascii="Calibri Light" w:eastAsia="Calibri" w:hAnsi="Calibri Light"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5AB6AA2"/>
    <w:multiLevelType w:val="hybridMultilevel"/>
    <w:tmpl w:val="31F014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86624C6"/>
    <w:multiLevelType w:val="hybridMultilevel"/>
    <w:tmpl w:val="F4AE7AB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19046109"/>
    <w:multiLevelType w:val="hybridMultilevel"/>
    <w:tmpl w:val="CC462336"/>
    <w:lvl w:ilvl="0" w:tplc="24E481B8">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 w15:restartNumberingAfterBreak="0">
    <w:nsid w:val="1FF24D1E"/>
    <w:multiLevelType w:val="hybridMultilevel"/>
    <w:tmpl w:val="601200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204D6D2D"/>
    <w:multiLevelType w:val="hybridMultilevel"/>
    <w:tmpl w:val="28686CD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32452E5"/>
    <w:multiLevelType w:val="hybridMultilevel"/>
    <w:tmpl w:val="BC4AD86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72E3CAC"/>
    <w:multiLevelType w:val="hybridMultilevel"/>
    <w:tmpl w:val="85DE15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ACA515E"/>
    <w:multiLevelType w:val="hybridMultilevel"/>
    <w:tmpl w:val="CB5E4CB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39164A19"/>
    <w:multiLevelType w:val="hybridMultilevel"/>
    <w:tmpl w:val="1F6E15F2"/>
    <w:lvl w:ilvl="0" w:tplc="C3FAFBBC">
      <w:start w:val="1"/>
      <w:numFmt w:val="decimal"/>
      <w:lvlText w:val="%1."/>
      <w:lvlJc w:val="left"/>
      <w:pPr>
        <w:ind w:left="786" w:hanging="36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15"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16" w15:restartNumberingAfterBreak="0">
    <w:nsid w:val="3C22F6AF"/>
    <w:multiLevelType w:val="hybridMultilevel"/>
    <w:tmpl w:val="489A9E70"/>
    <w:lvl w:ilvl="0" w:tplc="B9687256">
      <w:start w:val="1"/>
      <w:numFmt w:val="decimal"/>
      <w:lvlText w:val="%1."/>
      <w:lvlJc w:val="left"/>
      <w:pPr>
        <w:ind w:left="720" w:hanging="360"/>
      </w:pPr>
    </w:lvl>
    <w:lvl w:ilvl="1" w:tplc="C1206726">
      <w:start w:val="1"/>
      <w:numFmt w:val="lowerLetter"/>
      <w:lvlText w:val="%2."/>
      <w:lvlJc w:val="left"/>
      <w:pPr>
        <w:ind w:left="1440" w:hanging="360"/>
      </w:pPr>
    </w:lvl>
    <w:lvl w:ilvl="2" w:tplc="7E12FE70">
      <w:start w:val="1"/>
      <w:numFmt w:val="lowerRoman"/>
      <w:lvlText w:val="%3."/>
      <w:lvlJc w:val="right"/>
      <w:pPr>
        <w:ind w:left="2160" w:hanging="180"/>
      </w:pPr>
    </w:lvl>
    <w:lvl w:ilvl="3" w:tplc="A05A3B46">
      <w:start w:val="1"/>
      <w:numFmt w:val="decimal"/>
      <w:lvlText w:val="%4."/>
      <w:lvlJc w:val="left"/>
      <w:pPr>
        <w:ind w:left="2880" w:hanging="360"/>
      </w:pPr>
    </w:lvl>
    <w:lvl w:ilvl="4" w:tplc="63901AC0">
      <w:start w:val="1"/>
      <w:numFmt w:val="lowerLetter"/>
      <w:lvlText w:val="%5."/>
      <w:lvlJc w:val="left"/>
      <w:pPr>
        <w:ind w:left="3600" w:hanging="360"/>
      </w:pPr>
    </w:lvl>
    <w:lvl w:ilvl="5" w:tplc="AAB2F088">
      <w:start w:val="1"/>
      <w:numFmt w:val="lowerRoman"/>
      <w:lvlText w:val="%6."/>
      <w:lvlJc w:val="right"/>
      <w:pPr>
        <w:ind w:left="4320" w:hanging="180"/>
      </w:pPr>
    </w:lvl>
    <w:lvl w:ilvl="6" w:tplc="12D6F590">
      <w:start w:val="1"/>
      <w:numFmt w:val="decimal"/>
      <w:lvlText w:val="%7."/>
      <w:lvlJc w:val="left"/>
      <w:pPr>
        <w:ind w:left="5040" w:hanging="360"/>
      </w:pPr>
    </w:lvl>
    <w:lvl w:ilvl="7" w:tplc="49081728">
      <w:start w:val="1"/>
      <w:numFmt w:val="lowerLetter"/>
      <w:lvlText w:val="%8."/>
      <w:lvlJc w:val="left"/>
      <w:pPr>
        <w:ind w:left="5760" w:hanging="360"/>
      </w:pPr>
    </w:lvl>
    <w:lvl w:ilvl="8" w:tplc="DEF4E0AA">
      <w:start w:val="1"/>
      <w:numFmt w:val="lowerRoman"/>
      <w:lvlText w:val="%9."/>
      <w:lvlJc w:val="right"/>
      <w:pPr>
        <w:ind w:left="6480" w:hanging="180"/>
      </w:pPr>
    </w:lvl>
  </w:abstractNum>
  <w:abstractNum w:abstractNumId="17"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18" w15:restartNumberingAfterBreak="0">
    <w:nsid w:val="3F9D2B24"/>
    <w:multiLevelType w:val="hybridMultilevel"/>
    <w:tmpl w:val="708E80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4204585A"/>
    <w:multiLevelType w:val="hybridMultilevel"/>
    <w:tmpl w:val="BE263F8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4327652C"/>
    <w:multiLevelType w:val="hybridMultilevel"/>
    <w:tmpl w:val="2236F1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4D590284"/>
    <w:multiLevelType w:val="hybridMultilevel"/>
    <w:tmpl w:val="1F6E15F2"/>
    <w:lvl w:ilvl="0" w:tplc="C3FAFBBC">
      <w:start w:val="1"/>
      <w:numFmt w:val="decimal"/>
      <w:lvlText w:val="%1."/>
      <w:lvlJc w:val="left"/>
      <w:pPr>
        <w:ind w:left="786" w:hanging="36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22" w15:restartNumberingAfterBreak="0">
    <w:nsid w:val="50964E0E"/>
    <w:multiLevelType w:val="hybridMultilevel"/>
    <w:tmpl w:val="0FC2FFA6"/>
    <w:lvl w:ilvl="0" w:tplc="1966DF6C">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23D3243"/>
    <w:multiLevelType w:val="hybridMultilevel"/>
    <w:tmpl w:val="001816DA"/>
    <w:lvl w:ilvl="0" w:tplc="24E481B8">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4" w15:restartNumberingAfterBreak="0">
    <w:nsid w:val="551F4806"/>
    <w:multiLevelType w:val="multilevel"/>
    <w:tmpl w:val="3888266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5" w15:restartNumberingAfterBreak="0">
    <w:nsid w:val="585508C8"/>
    <w:multiLevelType w:val="hybridMultilevel"/>
    <w:tmpl w:val="0BEA940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5E8E3E5D"/>
    <w:multiLevelType w:val="hybridMultilevel"/>
    <w:tmpl w:val="448E53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EA80C11"/>
    <w:multiLevelType w:val="hybridMultilevel"/>
    <w:tmpl w:val="198C67F6"/>
    <w:lvl w:ilvl="0" w:tplc="0C09000F">
      <w:start w:val="1"/>
      <w:numFmt w:val="decimal"/>
      <w:lvlText w:val="%1."/>
      <w:lvlJc w:val="left"/>
      <w:pPr>
        <w:ind w:left="360" w:hanging="360"/>
      </w:pPr>
      <w:rPr>
        <w:rFonts w:hint="default"/>
      </w:rPr>
    </w:lvl>
    <w:lvl w:ilvl="1" w:tplc="0C090019">
      <w:start w:val="1"/>
      <w:numFmt w:val="bulle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28" w15:restartNumberingAfterBreak="0">
    <w:nsid w:val="601309F4"/>
    <w:multiLevelType w:val="hybridMultilevel"/>
    <w:tmpl w:val="0D188F20"/>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9" w15:restartNumberingAfterBreak="0">
    <w:nsid w:val="618C0BF7"/>
    <w:multiLevelType w:val="hybridMultilevel"/>
    <w:tmpl w:val="6DF0F184"/>
    <w:lvl w:ilvl="0" w:tplc="6E96D060">
      <w:numFmt w:val="bullet"/>
      <w:lvlText w:val="-"/>
      <w:lvlJc w:val="left"/>
      <w:pPr>
        <w:ind w:left="720" w:hanging="360"/>
      </w:pPr>
      <w:rPr>
        <w:rFonts w:ascii="Calibri Light" w:eastAsia="Calibri" w:hAnsi="Calibri Light"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2D66D00"/>
    <w:multiLevelType w:val="hybridMultilevel"/>
    <w:tmpl w:val="E800D6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889298D"/>
    <w:multiLevelType w:val="hybridMultilevel"/>
    <w:tmpl w:val="65BEC4C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72270899"/>
    <w:multiLevelType w:val="singleLevel"/>
    <w:tmpl w:val="0C09000F"/>
    <w:lvl w:ilvl="0">
      <w:start w:val="1"/>
      <w:numFmt w:val="decimal"/>
      <w:lvlText w:val="%1."/>
      <w:lvlJc w:val="left"/>
      <w:pPr>
        <w:ind w:left="360" w:hanging="360"/>
      </w:pPr>
    </w:lvl>
  </w:abstractNum>
  <w:abstractNum w:abstractNumId="33" w15:restartNumberingAfterBreak="0">
    <w:nsid w:val="7DD6445A"/>
    <w:multiLevelType w:val="hybridMultilevel"/>
    <w:tmpl w:val="14FC87A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648629304">
    <w:abstractNumId w:val="15"/>
  </w:num>
  <w:num w:numId="2" w16cid:durableId="989602160">
    <w:abstractNumId w:val="15"/>
  </w:num>
  <w:num w:numId="3" w16cid:durableId="1743067589">
    <w:abstractNumId w:val="17"/>
  </w:num>
  <w:num w:numId="4" w16cid:durableId="1102605113">
    <w:abstractNumId w:val="15"/>
  </w:num>
  <w:num w:numId="5" w16cid:durableId="109594383">
    <w:abstractNumId w:val="17"/>
  </w:num>
  <w:num w:numId="6" w16cid:durableId="1977493562">
    <w:abstractNumId w:val="2"/>
  </w:num>
  <w:num w:numId="7" w16cid:durableId="360134187">
    <w:abstractNumId w:val="0"/>
  </w:num>
  <w:num w:numId="8" w16cid:durableId="956183502">
    <w:abstractNumId w:val="19"/>
  </w:num>
  <w:num w:numId="9" w16cid:durableId="867523510">
    <w:abstractNumId w:val="24"/>
  </w:num>
  <w:num w:numId="10" w16cid:durableId="468479904">
    <w:abstractNumId w:val="10"/>
  </w:num>
  <w:num w:numId="11" w16cid:durableId="58140521">
    <w:abstractNumId w:val="31"/>
  </w:num>
  <w:num w:numId="12" w16cid:durableId="841897036">
    <w:abstractNumId w:val="6"/>
  </w:num>
  <w:num w:numId="13" w16cid:durableId="694425144">
    <w:abstractNumId w:val="30"/>
  </w:num>
  <w:num w:numId="14" w16cid:durableId="861089032">
    <w:abstractNumId w:val="9"/>
  </w:num>
  <w:num w:numId="15" w16cid:durableId="902450333">
    <w:abstractNumId w:val="34"/>
  </w:num>
  <w:num w:numId="16" w16cid:durableId="314648715">
    <w:abstractNumId w:val="32"/>
  </w:num>
  <w:num w:numId="17" w16cid:durableId="1310476060">
    <w:abstractNumId w:val="5"/>
  </w:num>
  <w:num w:numId="18" w16cid:durableId="941957437">
    <w:abstractNumId w:val="29"/>
  </w:num>
  <w:num w:numId="19" w16cid:durableId="981542282">
    <w:abstractNumId w:val="27"/>
  </w:num>
  <w:num w:numId="20" w16cid:durableId="1753887414">
    <w:abstractNumId w:val="23"/>
  </w:num>
  <w:num w:numId="21" w16cid:durableId="1366635524">
    <w:abstractNumId w:val="8"/>
  </w:num>
  <w:num w:numId="22" w16cid:durableId="680549525">
    <w:abstractNumId w:val="26"/>
  </w:num>
  <w:num w:numId="23" w16cid:durableId="1227104614">
    <w:abstractNumId w:val="1"/>
  </w:num>
  <w:num w:numId="24" w16cid:durableId="1817839660">
    <w:abstractNumId w:val="18"/>
  </w:num>
  <w:num w:numId="25" w16cid:durableId="1454012446">
    <w:abstractNumId w:val="11"/>
  </w:num>
  <w:num w:numId="26" w16cid:durableId="1489633523">
    <w:abstractNumId w:val="13"/>
  </w:num>
  <w:num w:numId="27" w16cid:durableId="1559246821">
    <w:abstractNumId w:val="33"/>
  </w:num>
  <w:num w:numId="28" w16cid:durableId="490099370">
    <w:abstractNumId w:val="14"/>
  </w:num>
  <w:num w:numId="29" w16cid:durableId="1111508305">
    <w:abstractNumId w:val="3"/>
  </w:num>
  <w:num w:numId="30" w16cid:durableId="1821847775">
    <w:abstractNumId w:val="4"/>
  </w:num>
  <w:num w:numId="31" w16cid:durableId="1480607044">
    <w:abstractNumId w:val="28"/>
  </w:num>
  <w:num w:numId="32" w16cid:durableId="1322583822">
    <w:abstractNumId w:val="20"/>
  </w:num>
  <w:num w:numId="33" w16cid:durableId="1028944516">
    <w:abstractNumId w:val="25"/>
  </w:num>
  <w:num w:numId="34" w16cid:durableId="190455702">
    <w:abstractNumId w:val="7"/>
  </w:num>
  <w:num w:numId="35" w16cid:durableId="662271906">
    <w:abstractNumId w:val="22"/>
  </w:num>
  <w:num w:numId="36" w16cid:durableId="1219896182">
    <w:abstractNumId w:val="12"/>
  </w:num>
  <w:num w:numId="37" w16cid:durableId="687020724">
    <w:abstractNumId w:val="16"/>
  </w:num>
  <w:num w:numId="38" w16cid:durableId="12130863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299"/>
    <w:rsid w:val="000021F5"/>
    <w:rsid w:val="000043CB"/>
    <w:rsid w:val="00005214"/>
    <w:rsid w:val="00006312"/>
    <w:rsid w:val="00015483"/>
    <w:rsid w:val="0001642D"/>
    <w:rsid w:val="0003034E"/>
    <w:rsid w:val="00034483"/>
    <w:rsid w:val="00034905"/>
    <w:rsid w:val="00036182"/>
    <w:rsid w:val="00037E42"/>
    <w:rsid w:val="00040CD3"/>
    <w:rsid w:val="00044187"/>
    <w:rsid w:val="000456E0"/>
    <w:rsid w:val="00045D17"/>
    <w:rsid w:val="000465BE"/>
    <w:rsid w:val="00051744"/>
    <w:rsid w:val="00057CF9"/>
    <w:rsid w:val="00061670"/>
    <w:rsid w:val="00072674"/>
    <w:rsid w:val="00074DA8"/>
    <w:rsid w:val="00075C33"/>
    <w:rsid w:val="00083084"/>
    <w:rsid w:val="00083AB8"/>
    <w:rsid w:val="00090C5A"/>
    <w:rsid w:val="00094562"/>
    <w:rsid w:val="000A5186"/>
    <w:rsid w:val="000B622C"/>
    <w:rsid w:val="000C3654"/>
    <w:rsid w:val="000C452E"/>
    <w:rsid w:val="000E2939"/>
    <w:rsid w:val="000E3675"/>
    <w:rsid w:val="000E639E"/>
    <w:rsid w:val="000F2684"/>
    <w:rsid w:val="000F2688"/>
    <w:rsid w:val="0010052B"/>
    <w:rsid w:val="00114CE0"/>
    <w:rsid w:val="00127312"/>
    <w:rsid w:val="001429A6"/>
    <w:rsid w:val="001501F0"/>
    <w:rsid w:val="0015056D"/>
    <w:rsid w:val="001552C6"/>
    <w:rsid w:val="00160D2A"/>
    <w:rsid w:val="00166318"/>
    <w:rsid w:val="0016790E"/>
    <w:rsid w:val="00173E02"/>
    <w:rsid w:val="0017746E"/>
    <w:rsid w:val="00183A2A"/>
    <w:rsid w:val="00185003"/>
    <w:rsid w:val="001905C2"/>
    <w:rsid w:val="001948AD"/>
    <w:rsid w:val="00196DC8"/>
    <w:rsid w:val="001A12DC"/>
    <w:rsid w:val="001A36F2"/>
    <w:rsid w:val="001B306F"/>
    <w:rsid w:val="001B4119"/>
    <w:rsid w:val="001B7AD0"/>
    <w:rsid w:val="001C206E"/>
    <w:rsid w:val="001C74C9"/>
    <w:rsid w:val="001C7CEE"/>
    <w:rsid w:val="001D0161"/>
    <w:rsid w:val="001D0BB4"/>
    <w:rsid w:val="001D284A"/>
    <w:rsid w:val="001D2953"/>
    <w:rsid w:val="001E3615"/>
    <w:rsid w:val="001E49C0"/>
    <w:rsid w:val="001E5640"/>
    <w:rsid w:val="001F2C45"/>
    <w:rsid w:val="001F76A4"/>
    <w:rsid w:val="002014E5"/>
    <w:rsid w:val="00204473"/>
    <w:rsid w:val="0020493E"/>
    <w:rsid w:val="002113B4"/>
    <w:rsid w:val="0021151E"/>
    <w:rsid w:val="00214732"/>
    <w:rsid w:val="00220092"/>
    <w:rsid w:val="00221A41"/>
    <w:rsid w:val="0022484E"/>
    <w:rsid w:val="0022677F"/>
    <w:rsid w:val="0023024E"/>
    <w:rsid w:val="00231B57"/>
    <w:rsid w:val="0023640E"/>
    <w:rsid w:val="00243603"/>
    <w:rsid w:val="00252449"/>
    <w:rsid w:val="0026001C"/>
    <w:rsid w:val="00260764"/>
    <w:rsid w:val="00262DEE"/>
    <w:rsid w:val="002631DA"/>
    <w:rsid w:val="0027094B"/>
    <w:rsid w:val="00271701"/>
    <w:rsid w:val="00272F0B"/>
    <w:rsid w:val="002756D8"/>
    <w:rsid w:val="002840E6"/>
    <w:rsid w:val="00284D8B"/>
    <w:rsid w:val="00285B53"/>
    <w:rsid w:val="00290E50"/>
    <w:rsid w:val="00290FAD"/>
    <w:rsid w:val="00295705"/>
    <w:rsid w:val="002A0C3B"/>
    <w:rsid w:val="002A43D2"/>
    <w:rsid w:val="002A49EE"/>
    <w:rsid w:val="002A74F6"/>
    <w:rsid w:val="002B1194"/>
    <w:rsid w:val="002B297D"/>
    <w:rsid w:val="002B4318"/>
    <w:rsid w:val="002C41BC"/>
    <w:rsid w:val="002D07A1"/>
    <w:rsid w:val="002D2A0D"/>
    <w:rsid w:val="002E5B17"/>
    <w:rsid w:val="002E6343"/>
    <w:rsid w:val="002E78B8"/>
    <w:rsid w:val="002F0510"/>
    <w:rsid w:val="002F3365"/>
    <w:rsid w:val="002F4D15"/>
    <w:rsid w:val="002F69C3"/>
    <w:rsid w:val="0030208D"/>
    <w:rsid w:val="003020B5"/>
    <w:rsid w:val="00305A5F"/>
    <w:rsid w:val="00306ED0"/>
    <w:rsid w:val="0031523D"/>
    <w:rsid w:val="00326758"/>
    <w:rsid w:val="00327679"/>
    <w:rsid w:val="00334F25"/>
    <w:rsid w:val="0033768C"/>
    <w:rsid w:val="00337D27"/>
    <w:rsid w:val="00342907"/>
    <w:rsid w:val="00344845"/>
    <w:rsid w:val="003461EF"/>
    <w:rsid w:val="00347432"/>
    <w:rsid w:val="00350170"/>
    <w:rsid w:val="0035537A"/>
    <w:rsid w:val="00356DD0"/>
    <w:rsid w:val="003660FD"/>
    <w:rsid w:val="00366983"/>
    <w:rsid w:val="00367C98"/>
    <w:rsid w:val="00373FED"/>
    <w:rsid w:val="003743B3"/>
    <w:rsid w:val="00384332"/>
    <w:rsid w:val="0039040A"/>
    <w:rsid w:val="00392AFC"/>
    <w:rsid w:val="00394A89"/>
    <w:rsid w:val="003958AF"/>
    <w:rsid w:val="00395E36"/>
    <w:rsid w:val="003A3785"/>
    <w:rsid w:val="003B7B87"/>
    <w:rsid w:val="003C6108"/>
    <w:rsid w:val="003C6256"/>
    <w:rsid w:val="003D422A"/>
    <w:rsid w:val="003F557A"/>
    <w:rsid w:val="00402D13"/>
    <w:rsid w:val="004061F4"/>
    <w:rsid w:val="00410BF0"/>
    <w:rsid w:val="004121AA"/>
    <w:rsid w:val="00423122"/>
    <w:rsid w:val="00423241"/>
    <w:rsid w:val="0042331E"/>
    <w:rsid w:val="00432969"/>
    <w:rsid w:val="00434524"/>
    <w:rsid w:val="0043559B"/>
    <w:rsid w:val="00440141"/>
    <w:rsid w:val="00440D74"/>
    <w:rsid w:val="00441286"/>
    <w:rsid w:val="00441ECC"/>
    <w:rsid w:val="00442939"/>
    <w:rsid w:val="004530AE"/>
    <w:rsid w:val="00455CDA"/>
    <w:rsid w:val="00456927"/>
    <w:rsid w:val="00461819"/>
    <w:rsid w:val="00464D35"/>
    <w:rsid w:val="00474D11"/>
    <w:rsid w:val="00475504"/>
    <w:rsid w:val="00480812"/>
    <w:rsid w:val="00481829"/>
    <w:rsid w:val="00481BE9"/>
    <w:rsid w:val="0048530A"/>
    <w:rsid w:val="00486402"/>
    <w:rsid w:val="00486ED4"/>
    <w:rsid w:val="00492EE9"/>
    <w:rsid w:val="00493773"/>
    <w:rsid w:val="00495B39"/>
    <w:rsid w:val="004A2C60"/>
    <w:rsid w:val="004A3822"/>
    <w:rsid w:val="004A5A47"/>
    <w:rsid w:val="004A7311"/>
    <w:rsid w:val="004B32D2"/>
    <w:rsid w:val="004B49D5"/>
    <w:rsid w:val="004C1716"/>
    <w:rsid w:val="004C6C23"/>
    <w:rsid w:val="004E4685"/>
    <w:rsid w:val="004E49DF"/>
    <w:rsid w:val="004F2565"/>
    <w:rsid w:val="004F3F6F"/>
    <w:rsid w:val="004F4613"/>
    <w:rsid w:val="004F46AC"/>
    <w:rsid w:val="00505A6D"/>
    <w:rsid w:val="00507949"/>
    <w:rsid w:val="00510078"/>
    <w:rsid w:val="005107B8"/>
    <w:rsid w:val="00514711"/>
    <w:rsid w:val="0052245D"/>
    <w:rsid w:val="0053083B"/>
    <w:rsid w:val="00536C34"/>
    <w:rsid w:val="00541C41"/>
    <w:rsid w:val="005466BD"/>
    <w:rsid w:val="0054727B"/>
    <w:rsid w:val="0055314F"/>
    <w:rsid w:val="0055729E"/>
    <w:rsid w:val="00561454"/>
    <w:rsid w:val="00573D58"/>
    <w:rsid w:val="00576FB9"/>
    <w:rsid w:val="00582863"/>
    <w:rsid w:val="0058419A"/>
    <w:rsid w:val="00584463"/>
    <w:rsid w:val="005861A6"/>
    <w:rsid w:val="00587DFD"/>
    <w:rsid w:val="005A0982"/>
    <w:rsid w:val="005A0F3B"/>
    <w:rsid w:val="005A5D64"/>
    <w:rsid w:val="005A70F8"/>
    <w:rsid w:val="005B38C8"/>
    <w:rsid w:val="005B39D3"/>
    <w:rsid w:val="005B4948"/>
    <w:rsid w:val="005B56A8"/>
    <w:rsid w:val="005B7C35"/>
    <w:rsid w:val="005C290A"/>
    <w:rsid w:val="005C2940"/>
    <w:rsid w:val="005C2BFC"/>
    <w:rsid w:val="005C391C"/>
    <w:rsid w:val="005D4959"/>
    <w:rsid w:val="005D4EDB"/>
    <w:rsid w:val="005D5063"/>
    <w:rsid w:val="005E0077"/>
    <w:rsid w:val="005E2EBD"/>
    <w:rsid w:val="005E4E9D"/>
    <w:rsid w:val="005E7A93"/>
    <w:rsid w:val="005F1480"/>
    <w:rsid w:val="005F1A2B"/>
    <w:rsid w:val="005F1B26"/>
    <w:rsid w:val="00601827"/>
    <w:rsid w:val="006030D0"/>
    <w:rsid w:val="00604AD4"/>
    <w:rsid w:val="00604B5C"/>
    <w:rsid w:val="00615D88"/>
    <w:rsid w:val="00621532"/>
    <w:rsid w:val="00622D9B"/>
    <w:rsid w:val="00626AEC"/>
    <w:rsid w:val="00633DEE"/>
    <w:rsid w:val="00634E13"/>
    <w:rsid w:val="006522B3"/>
    <w:rsid w:val="00653FBE"/>
    <w:rsid w:val="00661329"/>
    <w:rsid w:val="006616A2"/>
    <w:rsid w:val="00665693"/>
    <w:rsid w:val="00666999"/>
    <w:rsid w:val="00676EE5"/>
    <w:rsid w:val="006822CC"/>
    <w:rsid w:val="00685107"/>
    <w:rsid w:val="006873BA"/>
    <w:rsid w:val="006912A5"/>
    <w:rsid w:val="0069634D"/>
    <w:rsid w:val="006A159D"/>
    <w:rsid w:val="006A552A"/>
    <w:rsid w:val="006B5CD6"/>
    <w:rsid w:val="006C102C"/>
    <w:rsid w:val="006C3FCC"/>
    <w:rsid w:val="006C7246"/>
    <w:rsid w:val="006C74CE"/>
    <w:rsid w:val="006D353D"/>
    <w:rsid w:val="006D69FF"/>
    <w:rsid w:val="006E453E"/>
    <w:rsid w:val="006F09E8"/>
    <w:rsid w:val="006F49C0"/>
    <w:rsid w:val="007010FB"/>
    <w:rsid w:val="00701A46"/>
    <w:rsid w:val="007117A5"/>
    <w:rsid w:val="00712EF1"/>
    <w:rsid w:val="00715C75"/>
    <w:rsid w:val="00717B1B"/>
    <w:rsid w:val="0072498E"/>
    <w:rsid w:val="00725A09"/>
    <w:rsid w:val="00727237"/>
    <w:rsid w:val="007471D6"/>
    <w:rsid w:val="00753085"/>
    <w:rsid w:val="00764EF4"/>
    <w:rsid w:val="007702B5"/>
    <w:rsid w:val="007774E5"/>
    <w:rsid w:val="007B23B6"/>
    <w:rsid w:val="007B4877"/>
    <w:rsid w:val="007C029B"/>
    <w:rsid w:val="007C03C0"/>
    <w:rsid w:val="007C257B"/>
    <w:rsid w:val="007C40E2"/>
    <w:rsid w:val="007E0752"/>
    <w:rsid w:val="007E23ED"/>
    <w:rsid w:val="007E396F"/>
    <w:rsid w:val="007E3B64"/>
    <w:rsid w:val="007E4124"/>
    <w:rsid w:val="007F088F"/>
    <w:rsid w:val="007F332D"/>
    <w:rsid w:val="00800211"/>
    <w:rsid w:val="00801DAF"/>
    <w:rsid w:val="00802C7D"/>
    <w:rsid w:val="00810089"/>
    <w:rsid w:val="00814878"/>
    <w:rsid w:val="0081518C"/>
    <w:rsid w:val="00816ACF"/>
    <w:rsid w:val="00820354"/>
    <w:rsid w:val="00827843"/>
    <w:rsid w:val="008343E7"/>
    <w:rsid w:val="0083521F"/>
    <w:rsid w:val="008400AB"/>
    <w:rsid w:val="00845C23"/>
    <w:rsid w:val="00853027"/>
    <w:rsid w:val="0085512F"/>
    <w:rsid w:val="0085751D"/>
    <w:rsid w:val="00860D79"/>
    <w:rsid w:val="008612C8"/>
    <w:rsid w:val="008707DA"/>
    <w:rsid w:val="008778EF"/>
    <w:rsid w:val="00887553"/>
    <w:rsid w:val="00887C98"/>
    <w:rsid w:val="008B22B1"/>
    <w:rsid w:val="008B254D"/>
    <w:rsid w:val="008B6A21"/>
    <w:rsid w:val="008B6BB8"/>
    <w:rsid w:val="008C40B5"/>
    <w:rsid w:val="008C4982"/>
    <w:rsid w:val="008C5432"/>
    <w:rsid w:val="008D1EA2"/>
    <w:rsid w:val="008E3ED7"/>
    <w:rsid w:val="008E4109"/>
    <w:rsid w:val="008E5749"/>
    <w:rsid w:val="008E5A9A"/>
    <w:rsid w:val="008E704D"/>
    <w:rsid w:val="008F0135"/>
    <w:rsid w:val="008F29AC"/>
    <w:rsid w:val="008F53EF"/>
    <w:rsid w:val="008F78B3"/>
    <w:rsid w:val="009020BE"/>
    <w:rsid w:val="00910A68"/>
    <w:rsid w:val="0091264C"/>
    <w:rsid w:val="00914F3E"/>
    <w:rsid w:val="0091504C"/>
    <w:rsid w:val="00917324"/>
    <w:rsid w:val="00917A43"/>
    <w:rsid w:val="00917AED"/>
    <w:rsid w:val="00921435"/>
    <w:rsid w:val="00925679"/>
    <w:rsid w:val="00925D84"/>
    <w:rsid w:val="00927392"/>
    <w:rsid w:val="009304D0"/>
    <w:rsid w:val="00931430"/>
    <w:rsid w:val="0093491F"/>
    <w:rsid w:val="00934C54"/>
    <w:rsid w:val="00944B05"/>
    <w:rsid w:val="009468CB"/>
    <w:rsid w:val="00951EF1"/>
    <w:rsid w:val="00956BB9"/>
    <w:rsid w:val="0097715C"/>
    <w:rsid w:val="00982A27"/>
    <w:rsid w:val="00986862"/>
    <w:rsid w:val="00987C48"/>
    <w:rsid w:val="00991759"/>
    <w:rsid w:val="009A2119"/>
    <w:rsid w:val="009B1D24"/>
    <w:rsid w:val="009B3A9E"/>
    <w:rsid w:val="009B4408"/>
    <w:rsid w:val="009B56B6"/>
    <w:rsid w:val="009B61FE"/>
    <w:rsid w:val="009B7A0E"/>
    <w:rsid w:val="009C544A"/>
    <w:rsid w:val="009C7A6B"/>
    <w:rsid w:val="009D329B"/>
    <w:rsid w:val="009D33ED"/>
    <w:rsid w:val="009D46E6"/>
    <w:rsid w:val="009D6C8B"/>
    <w:rsid w:val="009E0BC2"/>
    <w:rsid w:val="009E1DD3"/>
    <w:rsid w:val="009E635F"/>
    <w:rsid w:val="009E69AB"/>
    <w:rsid w:val="009F5427"/>
    <w:rsid w:val="00A0134E"/>
    <w:rsid w:val="00A05E7F"/>
    <w:rsid w:val="00A1194D"/>
    <w:rsid w:val="00A13839"/>
    <w:rsid w:val="00A20BEE"/>
    <w:rsid w:val="00A2149C"/>
    <w:rsid w:val="00A25992"/>
    <w:rsid w:val="00A270A3"/>
    <w:rsid w:val="00A31D1D"/>
    <w:rsid w:val="00A331E5"/>
    <w:rsid w:val="00A358FA"/>
    <w:rsid w:val="00A37BEB"/>
    <w:rsid w:val="00A42B6C"/>
    <w:rsid w:val="00A6799C"/>
    <w:rsid w:val="00A67D9A"/>
    <w:rsid w:val="00A67EFD"/>
    <w:rsid w:val="00A67FDF"/>
    <w:rsid w:val="00A75FA8"/>
    <w:rsid w:val="00A7760B"/>
    <w:rsid w:val="00A81E05"/>
    <w:rsid w:val="00A82BCC"/>
    <w:rsid w:val="00A940E8"/>
    <w:rsid w:val="00A97920"/>
    <w:rsid w:val="00AA5EBD"/>
    <w:rsid w:val="00AB26D3"/>
    <w:rsid w:val="00AB2DC4"/>
    <w:rsid w:val="00AB6B4E"/>
    <w:rsid w:val="00AC1E3C"/>
    <w:rsid w:val="00AC419F"/>
    <w:rsid w:val="00AC42C3"/>
    <w:rsid w:val="00AD313F"/>
    <w:rsid w:val="00AD698B"/>
    <w:rsid w:val="00AE293C"/>
    <w:rsid w:val="00AE3735"/>
    <w:rsid w:val="00AE5D2C"/>
    <w:rsid w:val="00AE5DB5"/>
    <w:rsid w:val="00AE7101"/>
    <w:rsid w:val="00AF1222"/>
    <w:rsid w:val="00B060E9"/>
    <w:rsid w:val="00B10AE6"/>
    <w:rsid w:val="00B140A3"/>
    <w:rsid w:val="00B14F71"/>
    <w:rsid w:val="00B16D45"/>
    <w:rsid w:val="00B1764A"/>
    <w:rsid w:val="00B17907"/>
    <w:rsid w:val="00B213B0"/>
    <w:rsid w:val="00B26181"/>
    <w:rsid w:val="00B266D2"/>
    <w:rsid w:val="00B33C8C"/>
    <w:rsid w:val="00B34F4E"/>
    <w:rsid w:val="00B41628"/>
    <w:rsid w:val="00B45C3A"/>
    <w:rsid w:val="00B52740"/>
    <w:rsid w:val="00B54281"/>
    <w:rsid w:val="00B55486"/>
    <w:rsid w:val="00B60BC4"/>
    <w:rsid w:val="00B6117A"/>
    <w:rsid w:val="00B6194A"/>
    <w:rsid w:val="00B66DAD"/>
    <w:rsid w:val="00B7075A"/>
    <w:rsid w:val="00B74516"/>
    <w:rsid w:val="00B76AEC"/>
    <w:rsid w:val="00B814CB"/>
    <w:rsid w:val="00B9564C"/>
    <w:rsid w:val="00BB6A5F"/>
    <w:rsid w:val="00BB7CA4"/>
    <w:rsid w:val="00BC022B"/>
    <w:rsid w:val="00BC3B9A"/>
    <w:rsid w:val="00BE45BF"/>
    <w:rsid w:val="00BF50AE"/>
    <w:rsid w:val="00BF6527"/>
    <w:rsid w:val="00C03BA9"/>
    <w:rsid w:val="00C0471B"/>
    <w:rsid w:val="00C11089"/>
    <w:rsid w:val="00C133A3"/>
    <w:rsid w:val="00C14B96"/>
    <w:rsid w:val="00C15B5E"/>
    <w:rsid w:val="00C34784"/>
    <w:rsid w:val="00C363C4"/>
    <w:rsid w:val="00C365EF"/>
    <w:rsid w:val="00C36633"/>
    <w:rsid w:val="00C43765"/>
    <w:rsid w:val="00C51FDA"/>
    <w:rsid w:val="00C565DC"/>
    <w:rsid w:val="00C5687B"/>
    <w:rsid w:val="00C60047"/>
    <w:rsid w:val="00C62CDF"/>
    <w:rsid w:val="00C63771"/>
    <w:rsid w:val="00C63BEA"/>
    <w:rsid w:val="00C63F3A"/>
    <w:rsid w:val="00C75A36"/>
    <w:rsid w:val="00C91044"/>
    <w:rsid w:val="00C944C2"/>
    <w:rsid w:val="00CA359C"/>
    <w:rsid w:val="00CB2FA2"/>
    <w:rsid w:val="00CD3133"/>
    <w:rsid w:val="00CE1AEA"/>
    <w:rsid w:val="00CE32CB"/>
    <w:rsid w:val="00CE4EF3"/>
    <w:rsid w:val="00CF5813"/>
    <w:rsid w:val="00CF7E61"/>
    <w:rsid w:val="00D01554"/>
    <w:rsid w:val="00D0239B"/>
    <w:rsid w:val="00D10DDC"/>
    <w:rsid w:val="00D12743"/>
    <w:rsid w:val="00D14203"/>
    <w:rsid w:val="00D1468D"/>
    <w:rsid w:val="00D172F9"/>
    <w:rsid w:val="00D2304F"/>
    <w:rsid w:val="00D23188"/>
    <w:rsid w:val="00D25B82"/>
    <w:rsid w:val="00D41714"/>
    <w:rsid w:val="00D43403"/>
    <w:rsid w:val="00D451A6"/>
    <w:rsid w:val="00D50DA6"/>
    <w:rsid w:val="00D544FB"/>
    <w:rsid w:val="00D573A3"/>
    <w:rsid w:val="00D610BD"/>
    <w:rsid w:val="00D628E1"/>
    <w:rsid w:val="00D66353"/>
    <w:rsid w:val="00D737F9"/>
    <w:rsid w:val="00D75169"/>
    <w:rsid w:val="00D77C23"/>
    <w:rsid w:val="00D96AAB"/>
    <w:rsid w:val="00D97AFF"/>
    <w:rsid w:val="00DA4E54"/>
    <w:rsid w:val="00DA77DB"/>
    <w:rsid w:val="00DC1F6C"/>
    <w:rsid w:val="00DC2FF8"/>
    <w:rsid w:val="00DC3343"/>
    <w:rsid w:val="00DC36A6"/>
    <w:rsid w:val="00DC5F70"/>
    <w:rsid w:val="00DD053C"/>
    <w:rsid w:val="00DD195C"/>
    <w:rsid w:val="00DD47F9"/>
    <w:rsid w:val="00DD59BC"/>
    <w:rsid w:val="00DD6689"/>
    <w:rsid w:val="00DE3037"/>
    <w:rsid w:val="00DF344C"/>
    <w:rsid w:val="00DF46B4"/>
    <w:rsid w:val="00E059B1"/>
    <w:rsid w:val="00E06429"/>
    <w:rsid w:val="00E11CED"/>
    <w:rsid w:val="00E160EF"/>
    <w:rsid w:val="00E242E5"/>
    <w:rsid w:val="00E30F39"/>
    <w:rsid w:val="00E34CAF"/>
    <w:rsid w:val="00E43160"/>
    <w:rsid w:val="00E513E1"/>
    <w:rsid w:val="00E57678"/>
    <w:rsid w:val="00E61F8B"/>
    <w:rsid w:val="00E65E3F"/>
    <w:rsid w:val="00E66219"/>
    <w:rsid w:val="00E662A3"/>
    <w:rsid w:val="00E7588A"/>
    <w:rsid w:val="00E8099C"/>
    <w:rsid w:val="00E80AE9"/>
    <w:rsid w:val="00E83374"/>
    <w:rsid w:val="00E873C4"/>
    <w:rsid w:val="00E87B6A"/>
    <w:rsid w:val="00E97A2C"/>
    <w:rsid w:val="00EA6D12"/>
    <w:rsid w:val="00EB0DAE"/>
    <w:rsid w:val="00EB1248"/>
    <w:rsid w:val="00EB3BC0"/>
    <w:rsid w:val="00EB3F11"/>
    <w:rsid w:val="00EB4655"/>
    <w:rsid w:val="00EB76C6"/>
    <w:rsid w:val="00EB777E"/>
    <w:rsid w:val="00EC5BAD"/>
    <w:rsid w:val="00EC7F5A"/>
    <w:rsid w:val="00ED156A"/>
    <w:rsid w:val="00ED2B07"/>
    <w:rsid w:val="00ED638F"/>
    <w:rsid w:val="00ED798F"/>
    <w:rsid w:val="00EF1299"/>
    <w:rsid w:val="00EF4F81"/>
    <w:rsid w:val="00F10165"/>
    <w:rsid w:val="00F15A25"/>
    <w:rsid w:val="00F1669D"/>
    <w:rsid w:val="00F20919"/>
    <w:rsid w:val="00F312A2"/>
    <w:rsid w:val="00F322AA"/>
    <w:rsid w:val="00F36F2D"/>
    <w:rsid w:val="00F43DC5"/>
    <w:rsid w:val="00F517A9"/>
    <w:rsid w:val="00F533E7"/>
    <w:rsid w:val="00F56AB9"/>
    <w:rsid w:val="00F60676"/>
    <w:rsid w:val="00F62F0E"/>
    <w:rsid w:val="00F63605"/>
    <w:rsid w:val="00F66B23"/>
    <w:rsid w:val="00F7692D"/>
    <w:rsid w:val="00F775E8"/>
    <w:rsid w:val="00F8045F"/>
    <w:rsid w:val="00F862C7"/>
    <w:rsid w:val="00F863CF"/>
    <w:rsid w:val="00F94966"/>
    <w:rsid w:val="00FA7EBD"/>
    <w:rsid w:val="00FB019C"/>
    <w:rsid w:val="00FB36C8"/>
    <w:rsid w:val="00FB5C3A"/>
    <w:rsid w:val="00FD2E2F"/>
    <w:rsid w:val="00FD5A4A"/>
    <w:rsid w:val="00FE3CB6"/>
    <w:rsid w:val="00FF09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93C53"/>
  <w15:docId w15:val="{7FBB2B2D-6060-48E7-9968-EED7A801B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C36633"/>
    <w:pPr>
      <w:keepNext/>
      <w:keepLines/>
      <w:outlineLvl w:val="1"/>
    </w:pPr>
    <w:rPr>
      <w:b/>
      <w:sz w:val="32"/>
      <w:szCs w:val="32"/>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C36633"/>
    <w:rPr>
      <w:b/>
      <w:sz w:val="32"/>
      <w:szCs w:val="32"/>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6"/>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4"/>
      </w:numPr>
    </w:pPr>
  </w:style>
  <w:style w:type="paragraph" w:styleId="ListParagraph">
    <w:name w:val="List Paragraph"/>
    <w:aliases w:val="Recommendation,List Paragraph1,List Paragraph11,L,Heading 2.,Bullet point,Bullets,List Paragraph111,F5 List Paragraph,Dot pt,CV text,Medium Grid 1 - Accent 21,Numbered Paragraph,List Paragraph2,NFP GP Bulleted List,FooterText,numbered,列出段"/>
    <w:basedOn w:val="Normal"/>
    <w:link w:val="ListParagraphChar"/>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4"/>
      </w:numPr>
    </w:pPr>
  </w:style>
  <w:style w:type="character" w:customStyle="1" w:styleId="SubdotPointChar">
    <w:name w:val="Subdot Point Char"/>
    <w:link w:val="SubdotPoint"/>
    <w:rsid w:val="005A70F8"/>
    <w:rPr>
      <w:rFonts w:ascii="Calibri" w:hAnsi="Calibri"/>
      <w:sz w:val="24"/>
    </w:rPr>
  </w:style>
  <w:style w:type="paragraph" w:customStyle="1" w:styleId="NumberedPoints">
    <w:name w:val="Numbered Points"/>
    <w:basedOn w:val="ListParagraph"/>
    <w:link w:val="NumberedPointsChar"/>
    <w:qFormat/>
    <w:rsid w:val="005A70F8"/>
    <w:pPr>
      <w:numPr>
        <w:numId w:val="5"/>
      </w:numPr>
    </w:pPr>
  </w:style>
  <w:style w:type="character" w:customStyle="1" w:styleId="NumberedPointsChar">
    <w:name w:val="Numbered Points Char"/>
    <w:link w:val="NumberedPoints"/>
    <w:rsid w:val="005A70F8"/>
    <w:rPr>
      <w:rFonts w:ascii="Calibri" w:hAnsi="Calibri"/>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lang w:eastAsia="en-AU"/>
    </w:rPr>
  </w:style>
  <w:style w:type="paragraph" w:styleId="ListBullet">
    <w:name w:val="List Bullet"/>
    <w:basedOn w:val="BodyText"/>
    <w:link w:val="ListBulletChar"/>
    <w:rsid w:val="00456927"/>
    <w:pPr>
      <w:numPr>
        <w:numId w:val="7"/>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AU"/>
    </w:rPr>
  </w:style>
  <w:style w:type="paragraph" w:styleId="Footer">
    <w:name w:val="footer"/>
    <w:basedOn w:val="BodyText"/>
    <w:link w:val="FooterChar"/>
    <w:uiPriority w:val="99"/>
    <w:rsid w:val="00456927"/>
    <w:pPr>
      <w:tabs>
        <w:tab w:val="center" w:pos="4253"/>
        <w:tab w:val="right" w:pos="8931"/>
      </w:tabs>
      <w:spacing w:after="0"/>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cs="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semiHidden/>
    <w:unhideWhenUsed/>
    <w:rsid w:val="000E2939"/>
    <w:rPr>
      <w:sz w:val="20"/>
    </w:rPr>
  </w:style>
  <w:style w:type="character" w:customStyle="1" w:styleId="CommentTextChar">
    <w:name w:val="Comment Text Char"/>
    <w:basedOn w:val="DefaultParagraphFont"/>
    <w:link w:val="CommentText"/>
    <w:uiPriority w:val="99"/>
    <w:semiHidden/>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15"/>
      </w:numPr>
      <w:ind w:left="714" w:hanging="357"/>
    </w:pPr>
    <w:rPr>
      <w:lang w:eastAsia="ja-JP"/>
    </w:rPr>
  </w:style>
  <w:style w:type="paragraph" w:customStyle="1" w:styleId="Normal0">
    <w:name w:val="Normal_0"/>
    <w:qFormat/>
    <w:rsid w:val="00F8045F"/>
    <w:pPr>
      <w:spacing w:before="200" w:after="200"/>
    </w:pPr>
    <w:rPr>
      <w:sz w:val="24"/>
      <w:lang w:eastAsia="en-US"/>
    </w:rPr>
  </w:style>
  <w:style w:type="character" w:customStyle="1" w:styleId="ListParagraphChar">
    <w:name w:val="List Paragraph Char"/>
    <w:aliases w:val="Recommendation Char,List Paragraph1 Char,List Paragraph11 Char,L Char,Heading 2. Char,Bullet point Char,Bullets Char,List Paragraph111 Char,F5 List Paragraph Char,Dot pt Char,CV text Char,Medium Grid 1 - Accent 21 Char,numbered Char"/>
    <w:link w:val="ListParagraph"/>
    <w:uiPriority w:val="34"/>
    <w:locked/>
    <w:rsid w:val="00F8045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0271615">
      <w:marLeft w:val="0"/>
      <w:marRight w:val="0"/>
      <w:marTop w:val="0"/>
      <w:marBottom w:val="0"/>
      <w:divBdr>
        <w:top w:val="none" w:sz="0" w:space="0" w:color="auto"/>
        <w:left w:val="none" w:sz="0" w:space="0" w:color="auto"/>
        <w:bottom w:val="none" w:sz="0" w:space="0" w:color="auto"/>
        <w:right w:val="none" w:sz="0" w:space="0" w:color="auto"/>
      </w:divBdr>
    </w:div>
    <w:div w:id="96188006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hyperlink" Target="https://www.hansard.act.gov.au/hansard/11th-assembly/2025/PDF/P250507.pdf" TargetMode="Externa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hyperlink" Target="https://www.act.gov.au/law-and-justice/board-of-inquiry-into-aboriginal-and-torres-strait-islander-deaths-in-custody-in-the-amc"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kaela%20jessup\Downloads\PD%20Template%20%20(Chief%20Ministers)%20(18).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710F5BA21E043F8867370486AFAB500"/>
        <w:category>
          <w:name w:val="General"/>
          <w:gallery w:val="placeholder"/>
        </w:category>
        <w:types>
          <w:type w:val="bbPlcHdr"/>
        </w:types>
        <w:behaviors>
          <w:behavior w:val="content"/>
        </w:behaviors>
        <w:guid w:val="{6C49FA59-1D14-4A61-B7BA-B04741FF11A3}"/>
      </w:docPartPr>
      <w:docPartBody>
        <w:p w:rsidR="000901FA" w:rsidRDefault="00CB334D">
          <w:pPr>
            <w:pStyle w:val="7710F5BA21E043F8867370486AFAB5009"/>
          </w:pPr>
          <w:r w:rsidRPr="00493773">
            <w:rPr>
              <w:rStyle w:val="PlaceholderText"/>
              <w:sz w:val="24"/>
            </w:rPr>
            <w:t>Choose an item.</w:t>
          </w:r>
        </w:p>
      </w:docPartBody>
    </w:docPart>
    <w:docPart>
      <w:docPartPr>
        <w:name w:val="E808FDEBC8D34C40AD1EEF4F0957927D"/>
        <w:category>
          <w:name w:val="General"/>
          <w:gallery w:val="placeholder"/>
        </w:category>
        <w:types>
          <w:type w:val="bbPlcHdr"/>
        </w:types>
        <w:behaviors>
          <w:behavior w:val="content"/>
        </w:behaviors>
        <w:guid w:val="{6C14396D-E853-4B3B-8241-C2E31155F92D}"/>
      </w:docPartPr>
      <w:docPartBody>
        <w:p w:rsidR="000901FA" w:rsidRDefault="00CB334D">
          <w:pPr>
            <w:pStyle w:val="E808FDEBC8D34C40AD1EEF4F0957927D9"/>
          </w:pPr>
          <w:r w:rsidRPr="00493773">
            <w:rPr>
              <w:rStyle w:val="PlaceholderText"/>
              <w:sz w:val="24"/>
            </w:rPr>
            <w:t>Choose an item.</w:t>
          </w:r>
        </w:p>
      </w:docPartBody>
    </w:docPart>
    <w:docPart>
      <w:docPartPr>
        <w:name w:val="89B3DF27700748D99C9A41A5E2334B26"/>
        <w:category>
          <w:name w:val="General"/>
          <w:gallery w:val="placeholder"/>
        </w:category>
        <w:types>
          <w:type w:val="bbPlcHdr"/>
        </w:types>
        <w:behaviors>
          <w:behavior w:val="content"/>
        </w:behaviors>
        <w:guid w:val="{19B6B44E-172E-4CD6-B837-8293AC8CE15F}"/>
      </w:docPartPr>
      <w:docPartBody>
        <w:p w:rsidR="000901FA" w:rsidRDefault="00CB334D">
          <w:pPr>
            <w:pStyle w:val="89B3DF27700748D99C9A41A5E2334B269"/>
          </w:pPr>
          <w:r w:rsidRPr="00493773">
            <w:rPr>
              <w:rStyle w:val="PlaceholderText"/>
              <w:sz w:val="24"/>
            </w:rPr>
            <w:t>Choose an item.</w:t>
          </w:r>
        </w:p>
      </w:docPartBody>
    </w:docPart>
    <w:docPart>
      <w:docPartPr>
        <w:name w:val="3B850403FCB84C92B85816FF9EABC707"/>
        <w:category>
          <w:name w:val="General"/>
          <w:gallery w:val="placeholder"/>
        </w:category>
        <w:types>
          <w:type w:val="bbPlcHdr"/>
        </w:types>
        <w:behaviors>
          <w:behavior w:val="content"/>
        </w:behaviors>
        <w:guid w:val="{8C072625-852A-4C97-A340-BE3D7A0B23DB}"/>
      </w:docPartPr>
      <w:docPartBody>
        <w:p w:rsidR="000901FA" w:rsidRDefault="00CB334D">
          <w:pPr>
            <w:pStyle w:val="3B850403FCB84C92B85816FF9EABC7079"/>
          </w:pPr>
          <w:r w:rsidRPr="00493773">
            <w:rPr>
              <w:rStyle w:val="PlaceholderText"/>
              <w:sz w:val="24"/>
            </w:rPr>
            <w:t>Choose an item.</w:t>
          </w:r>
        </w:p>
      </w:docPartBody>
    </w:docPart>
    <w:docPart>
      <w:docPartPr>
        <w:name w:val="8361F842DB9E4AC88C403996426F4C71"/>
        <w:category>
          <w:name w:val="General"/>
          <w:gallery w:val="placeholder"/>
        </w:category>
        <w:types>
          <w:type w:val="bbPlcHdr"/>
        </w:types>
        <w:behaviors>
          <w:behavior w:val="content"/>
        </w:behaviors>
        <w:guid w:val="{37967009-0870-425A-8EBE-A323B1953E8A}"/>
      </w:docPartPr>
      <w:docPartBody>
        <w:p w:rsidR="000901FA" w:rsidRDefault="00CB334D">
          <w:pPr>
            <w:pStyle w:val="8361F842DB9E4AC88C403996426F4C719"/>
          </w:pPr>
          <w:r w:rsidRPr="00493773">
            <w:rPr>
              <w:rStyle w:val="PlaceholderText"/>
              <w:sz w:val="24"/>
            </w:rPr>
            <w:t>Choose an item.</w:t>
          </w:r>
        </w:p>
      </w:docPartBody>
    </w:docPart>
    <w:docPart>
      <w:docPartPr>
        <w:name w:val="2057BB37D5014AB09954FCD51387FF7C"/>
        <w:category>
          <w:name w:val="General"/>
          <w:gallery w:val="placeholder"/>
        </w:category>
        <w:types>
          <w:type w:val="bbPlcHdr"/>
        </w:types>
        <w:behaviors>
          <w:behavior w:val="content"/>
        </w:behaviors>
        <w:guid w:val="{6D630E47-D23C-438F-AFDE-FCE29146BB85}"/>
      </w:docPartPr>
      <w:docPartBody>
        <w:p w:rsidR="000901FA" w:rsidRDefault="00CB334D">
          <w:pPr>
            <w:pStyle w:val="2057BB37D5014AB09954FCD51387FF7C9"/>
          </w:pPr>
          <w:r w:rsidRPr="00493773">
            <w:rPr>
              <w:rStyle w:val="PlaceholderText"/>
              <w:sz w:val="24"/>
            </w:rPr>
            <w:t>Choose an item.</w:t>
          </w:r>
        </w:p>
      </w:docPartBody>
    </w:docPart>
    <w:docPart>
      <w:docPartPr>
        <w:name w:val="A618ED0C0E46461BB830E00BAF218CB2"/>
        <w:category>
          <w:name w:val="General"/>
          <w:gallery w:val="placeholder"/>
        </w:category>
        <w:types>
          <w:type w:val="bbPlcHdr"/>
        </w:types>
        <w:behaviors>
          <w:behavior w:val="content"/>
        </w:behaviors>
        <w:guid w:val="{9004D891-1F4F-4784-B5F3-F31873846514}"/>
      </w:docPartPr>
      <w:docPartBody>
        <w:p w:rsidR="000901FA" w:rsidRDefault="00CB334D">
          <w:pPr>
            <w:pStyle w:val="A618ED0C0E46461BB830E00BAF218CB29"/>
          </w:pPr>
          <w:r w:rsidRPr="00493773">
            <w:rPr>
              <w:rStyle w:val="PlaceholderText"/>
              <w:sz w:val="24"/>
            </w:rPr>
            <w:t>Choose an item.</w:t>
          </w:r>
        </w:p>
      </w:docPartBody>
    </w:docPart>
    <w:docPart>
      <w:docPartPr>
        <w:name w:val="6EE7D5BED380411983CD469E381CC4ED"/>
        <w:category>
          <w:name w:val="General"/>
          <w:gallery w:val="placeholder"/>
        </w:category>
        <w:types>
          <w:type w:val="bbPlcHdr"/>
        </w:types>
        <w:behaviors>
          <w:behavior w:val="content"/>
        </w:behaviors>
        <w:guid w:val="{45EF66A5-D1C6-47C3-94DA-2FB3469F15DA}"/>
      </w:docPartPr>
      <w:docPartBody>
        <w:p w:rsidR="000901FA" w:rsidRDefault="00CB334D">
          <w:pPr>
            <w:pStyle w:val="6EE7D5BED380411983CD469E381CC4ED9"/>
          </w:pPr>
          <w:r w:rsidRPr="00493773">
            <w:rPr>
              <w:rStyle w:val="PlaceholderText"/>
              <w:sz w:val="24"/>
            </w:rPr>
            <w:t>Choose an item.</w:t>
          </w:r>
        </w:p>
      </w:docPartBody>
    </w:docPart>
    <w:docPart>
      <w:docPartPr>
        <w:name w:val="FF612FE7F973457A9F4D7656378A1F0C"/>
        <w:category>
          <w:name w:val="General"/>
          <w:gallery w:val="placeholder"/>
        </w:category>
        <w:types>
          <w:type w:val="bbPlcHdr"/>
        </w:types>
        <w:behaviors>
          <w:behavior w:val="content"/>
        </w:behaviors>
        <w:guid w:val="{298BD098-A6CE-4637-96F3-8BD2A090AD4C}"/>
      </w:docPartPr>
      <w:docPartBody>
        <w:p w:rsidR="000901FA" w:rsidRDefault="00CB334D">
          <w:pPr>
            <w:pStyle w:val="FF612FE7F973457A9F4D7656378A1F0C9"/>
          </w:pPr>
          <w:r w:rsidRPr="00493773">
            <w:rPr>
              <w:rStyle w:val="PlaceholderText"/>
              <w:sz w:val="24"/>
            </w:rPr>
            <w:t>Choose an item.</w:t>
          </w:r>
        </w:p>
      </w:docPartBody>
    </w:docPart>
    <w:docPart>
      <w:docPartPr>
        <w:name w:val="C39E050A06A547A9BCACBDC88564CB0B"/>
        <w:category>
          <w:name w:val="General"/>
          <w:gallery w:val="placeholder"/>
        </w:category>
        <w:types>
          <w:type w:val="bbPlcHdr"/>
        </w:types>
        <w:behaviors>
          <w:behavior w:val="content"/>
        </w:behaviors>
        <w:guid w:val="{B8EB9084-C032-4D7A-81A8-042C1057DDD4}"/>
      </w:docPartPr>
      <w:docPartBody>
        <w:p w:rsidR="000901FA" w:rsidRDefault="00CB334D">
          <w:pPr>
            <w:pStyle w:val="C39E050A06A547A9BCACBDC88564CB0B9"/>
          </w:pPr>
          <w:r w:rsidRPr="00493773">
            <w:rPr>
              <w:rStyle w:val="PlaceholderText"/>
              <w:sz w:val="24"/>
            </w:rPr>
            <w:t>Choose an item.</w:t>
          </w:r>
        </w:p>
      </w:docPartBody>
    </w:docPart>
    <w:docPart>
      <w:docPartPr>
        <w:name w:val="F7691F8089FB4AB7B856905A2C9C9502"/>
        <w:category>
          <w:name w:val="General"/>
          <w:gallery w:val="placeholder"/>
        </w:category>
        <w:types>
          <w:type w:val="bbPlcHdr"/>
        </w:types>
        <w:behaviors>
          <w:behavior w:val="content"/>
        </w:behaviors>
        <w:guid w:val="{785D8BD2-7ED9-4215-A8D6-DA0912794F83}"/>
      </w:docPartPr>
      <w:docPartBody>
        <w:p w:rsidR="000901FA" w:rsidRDefault="00CB334D">
          <w:pPr>
            <w:pStyle w:val="F7691F8089FB4AB7B856905A2C9C95029"/>
          </w:pPr>
          <w:r w:rsidRPr="00493773">
            <w:rPr>
              <w:rStyle w:val="PlaceholderText"/>
              <w:sz w:val="24"/>
            </w:rPr>
            <w:t>Choose an item.</w:t>
          </w:r>
        </w:p>
      </w:docPartBody>
    </w:docPart>
    <w:docPart>
      <w:docPartPr>
        <w:name w:val="55C93191EB304329AB8C112F1B7741C6"/>
        <w:category>
          <w:name w:val="General"/>
          <w:gallery w:val="placeholder"/>
        </w:category>
        <w:types>
          <w:type w:val="bbPlcHdr"/>
        </w:types>
        <w:behaviors>
          <w:behavior w:val="content"/>
        </w:behaviors>
        <w:guid w:val="{CD31E064-D8CB-4EE6-BAE1-831177D32BC6}"/>
      </w:docPartPr>
      <w:docPartBody>
        <w:p w:rsidR="000901FA" w:rsidRDefault="00CB334D">
          <w:pPr>
            <w:pStyle w:val="55C93191EB304329AB8C112F1B7741C69"/>
          </w:pPr>
          <w:r w:rsidRPr="00493773">
            <w:rPr>
              <w:rStyle w:val="PlaceholderText"/>
              <w:sz w:val="24"/>
            </w:rPr>
            <w:t>Choose an item.</w:t>
          </w:r>
        </w:p>
      </w:docPartBody>
    </w:docPart>
    <w:docPart>
      <w:docPartPr>
        <w:name w:val="01014713362246D98B50EF99EB107891"/>
        <w:category>
          <w:name w:val="General"/>
          <w:gallery w:val="placeholder"/>
        </w:category>
        <w:types>
          <w:type w:val="bbPlcHdr"/>
        </w:types>
        <w:behaviors>
          <w:behavior w:val="content"/>
        </w:behaviors>
        <w:guid w:val="{70DE39FC-174F-4FE7-A4B4-23A711E772DD}"/>
      </w:docPartPr>
      <w:docPartBody>
        <w:p w:rsidR="000901FA" w:rsidRDefault="00CB334D">
          <w:pPr>
            <w:pStyle w:val="01014713362246D98B50EF99EB1078919"/>
          </w:pPr>
          <w:r w:rsidRPr="00493773">
            <w:rPr>
              <w:rStyle w:val="PlaceholderText"/>
              <w:sz w:val="24"/>
            </w:rPr>
            <w:t>Choose an item.</w:t>
          </w:r>
        </w:p>
      </w:docPartBody>
    </w:docPart>
    <w:docPart>
      <w:docPartPr>
        <w:name w:val="777EDB5EF7F24C029AA50DBE9BB04E7E"/>
        <w:category>
          <w:name w:val="General"/>
          <w:gallery w:val="placeholder"/>
        </w:category>
        <w:types>
          <w:type w:val="bbPlcHdr"/>
        </w:types>
        <w:behaviors>
          <w:behavior w:val="content"/>
        </w:behaviors>
        <w:guid w:val="{C53E34A0-49B9-4D12-8758-409A02832733}"/>
      </w:docPartPr>
      <w:docPartBody>
        <w:p w:rsidR="000901FA" w:rsidRDefault="00CB334D">
          <w:pPr>
            <w:pStyle w:val="777EDB5EF7F24C029AA50DBE9BB04E7E9"/>
          </w:pPr>
          <w:r w:rsidRPr="00493773">
            <w:rPr>
              <w:rStyle w:val="PlaceholderText"/>
              <w:sz w:val="24"/>
            </w:rPr>
            <w:t>Choose an item.</w:t>
          </w:r>
        </w:p>
      </w:docPartBody>
    </w:docPart>
    <w:docPart>
      <w:docPartPr>
        <w:name w:val="1582C0931A0042D8885D72545B2D06F1"/>
        <w:category>
          <w:name w:val="General"/>
          <w:gallery w:val="placeholder"/>
        </w:category>
        <w:types>
          <w:type w:val="bbPlcHdr"/>
        </w:types>
        <w:behaviors>
          <w:behavior w:val="content"/>
        </w:behaviors>
        <w:guid w:val="{CEC276AD-61E1-4B8F-8D22-14A90821CBA1}"/>
      </w:docPartPr>
      <w:docPartBody>
        <w:p w:rsidR="000901FA" w:rsidRDefault="00CB334D">
          <w:pPr>
            <w:pStyle w:val="1582C0931A0042D8885D72545B2D06F19"/>
          </w:pPr>
          <w:r w:rsidRPr="00493773">
            <w:rPr>
              <w:rStyle w:val="PlaceholderText"/>
              <w:sz w:val="24"/>
            </w:rPr>
            <w:t>Choose an item.</w:t>
          </w:r>
        </w:p>
      </w:docPartBody>
    </w:docPart>
    <w:docPart>
      <w:docPartPr>
        <w:name w:val="A33C7EAF06BE4088B7BDA6B84F938E7D"/>
        <w:category>
          <w:name w:val="General"/>
          <w:gallery w:val="placeholder"/>
        </w:category>
        <w:types>
          <w:type w:val="bbPlcHdr"/>
        </w:types>
        <w:behaviors>
          <w:behavior w:val="content"/>
        </w:behaviors>
        <w:guid w:val="{839AAC41-1CB3-4B3B-AE20-6859B374497B}"/>
      </w:docPartPr>
      <w:docPartBody>
        <w:p w:rsidR="000901FA" w:rsidRDefault="00CB334D">
          <w:pPr>
            <w:pStyle w:val="A33C7EAF06BE4088B7BDA6B84F938E7D9"/>
          </w:pPr>
          <w:r w:rsidRPr="00493773">
            <w:rPr>
              <w:rStyle w:val="PlaceholderText"/>
              <w:sz w:val="24"/>
            </w:rPr>
            <w:t>Choose an item.</w:t>
          </w:r>
        </w:p>
      </w:docPartBody>
    </w:docPart>
    <w:docPart>
      <w:docPartPr>
        <w:name w:val="6FA6A7184A3E4CF0962DF2D410171D3A"/>
        <w:category>
          <w:name w:val="General"/>
          <w:gallery w:val="placeholder"/>
        </w:category>
        <w:types>
          <w:type w:val="bbPlcHdr"/>
        </w:types>
        <w:behaviors>
          <w:behavior w:val="content"/>
        </w:behaviors>
        <w:guid w:val="{E06F4452-81D1-4458-8E56-1FC333DC82D7}"/>
      </w:docPartPr>
      <w:docPartBody>
        <w:p w:rsidR="000901FA" w:rsidRDefault="00CB334D">
          <w:pPr>
            <w:pStyle w:val="6FA6A7184A3E4CF0962DF2D410171D3A9"/>
          </w:pPr>
          <w:r w:rsidRPr="00493773">
            <w:rPr>
              <w:rStyle w:val="PlaceholderText"/>
              <w:sz w:val="24"/>
            </w:rPr>
            <w:t>Choose an item.</w:t>
          </w:r>
        </w:p>
      </w:docPartBody>
    </w:docPart>
    <w:docPart>
      <w:docPartPr>
        <w:name w:val="7B0A1C2D7CDC4A7080F5E8C385C6721D"/>
        <w:category>
          <w:name w:val="General"/>
          <w:gallery w:val="placeholder"/>
        </w:category>
        <w:types>
          <w:type w:val="bbPlcHdr"/>
        </w:types>
        <w:behaviors>
          <w:behavior w:val="content"/>
        </w:behaviors>
        <w:guid w:val="{086EC4C2-F83E-4F7A-B95C-F61F38BA3BD7}"/>
      </w:docPartPr>
      <w:docPartBody>
        <w:p w:rsidR="000901FA" w:rsidRDefault="00CB334D">
          <w:pPr>
            <w:pStyle w:val="7B0A1C2D7CDC4A7080F5E8C385C6721D9"/>
          </w:pPr>
          <w:r w:rsidRPr="00493773">
            <w:rPr>
              <w:rStyle w:val="PlaceholderText"/>
              <w:sz w:val="24"/>
            </w:rPr>
            <w:t>Choose an item.</w:t>
          </w:r>
        </w:p>
      </w:docPartBody>
    </w:docPart>
    <w:docPart>
      <w:docPartPr>
        <w:name w:val="D169B90F592947F0B5CA8EB9A028065B"/>
        <w:category>
          <w:name w:val="General"/>
          <w:gallery w:val="placeholder"/>
        </w:category>
        <w:types>
          <w:type w:val="bbPlcHdr"/>
        </w:types>
        <w:behaviors>
          <w:behavior w:val="content"/>
        </w:behaviors>
        <w:guid w:val="{E4FA0CC1-FAD7-46BA-B2C5-4CBEE09272EE}"/>
      </w:docPartPr>
      <w:docPartBody>
        <w:p w:rsidR="000901FA" w:rsidRDefault="00CB334D">
          <w:pPr>
            <w:pStyle w:val="D169B90F592947F0B5CA8EB9A028065B9"/>
          </w:pPr>
          <w:r w:rsidRPr="00493773">
            <w:rPr>
              <w:rStyle w:val="PlaceholderText"/>
              <w:sz w:val="24"/>
            </w:rPr>
            <w:t>Choose an item.</w:t>
          </w:r>
        </w:p>
      </w:docPartBody>
    </w:docPart>
    <w:docPart>
      <w:docPartPr>
        <w:name w:val="49E1DEAF20324994BCCCFCF33FA6DE88"/>
        <w:category>
          <w:name w:val="General"/>
          <w:gallery w:val="placeholder"/>
        </w:category>
        <w:types>
          <w:type w:val="bbPlcHdr"/>
        </w:types>
        <w:behaviors>
          <w:behavior w:val="content"/>
        </w:behaviors>
        <w:guid w:val="{6C2C6815-7A96-4A3A-A06A-AF512841637E}"/>
      </w:docPartPr>
      <w:docPartBody>
        <w:p w:rsidR="000901FA" w:rsidRDefault="00CB334D">
          <w:pPr>
            <w:pStyle w:val="49E1DEAF20324994BCCCFCF33FA6DE889"/>
          </w:pPr>
          <w:r w:rsidRPr="00493773">
            <w:rPr>
              <w:rStyle w:val="PlaceholderText"/>
              <w:sz w:val="24"/>
            </w:rPr>
            <w:t>Choose an item.</w:t>
          </w:r>
        </w:p>
      </w:docPartBody>
    </w:docPart>
    <w:docPart>
      <w:docPartPr>
        <w:name w:val="31644A4EEFDE418587040AD0C721340A"/>
        <w:category>
          <w:name w:val="General"/>
          <w:gallery w:val="placeholder"/>
        </w:category>
        <w:types>
          <w:type w:val="bbPlcHdr"/>
        </w:types>
        <w:behaviors>
          <w:behavior w:val="content"/>
        </w:behaviors>
        <w:guid w:val="{4E2FFCF4-7217-4B6F-A3A2-D07245DA9F7D}"/>
      </w:docPartPr>
      <w:docPartBody>
        <w:p w:rsidR="000901FA" w:rsidRDefault="00CB334D">
          <w:pPr>
            <w:pStyle w:val="31644A4EEFDE418587040AD0C721340A9"/>
          </w:pPr>
          <w:r w:rsidRPr="00493773">
            <w:rPr>
              <w:rStyle w:val="PlaceholderText"/>
              <w:sz w:val="24"/>
            </w:rPr>
            <w:t>Choose an item.</w:t>
          </w:r>
        </w:p>
      </w:docPartBody>
    </w:docPart>
    <w:docPart>
      <w:docPartPr>
        <w:name w:val="7C24E91E1FBE4ED0A8C9F51097828AEE"/>
        <w:category>
          <w:name w:val="General"/>
          <w:gallery w:val="placeholder"/>
        </w:category>
        <w:types>
          <w:type w:val="bbPlcHdr"/>
        </w:types>
        <w:behaviors>
          <w:behavior w:val="content"/>
        </w:behaviors>
        <w:guid w:val="{41314247-FA0A-483D-809C-CE82B70C0B7D}"/>
      </w:docPartPr>
      <w:docPartBody>
        <w:p w:rsidR="000901FA" w:rsidRDefault="00CB334D">
          <w:pPr>
            <w:pStyle w:val="7C24E91E1FBE4ED0A8C9F51097828AEE9"/>
          </w:pPr>
          <w:r w:rsidRPr="00493773">
            <w:rPr>
              <w:rStyle w:val="PlaceholderText"/>
              <w:sz w:val="24"/>
            </w:rPr>
            <w:t>Choose an item.</w:t>
          </w:r>
        </w:p>
      </w:docPartBody>
    </w:docPart>
    <w:docPart>
      <w:docPartPr>
        <w:name w:val="2A145DDF8CAF4B6DA8EE7CEA5B7A25FC"/>
        <w:category>
          <w:name w:val="General"/>
          <w:gallery w:val="placeholder"/>
        </w:category>
        <w:types>
          <w:type w:val="bbPlcHdr"/>
        </w:types>
        <w:behaviors>
          <w:behavior w:val="content"/>
        </w:behaviors>
        <w:guid w:val="{FE214809-FC16-46F4-B5DF-FDF19B878843}"/>
      </w:docPartPr>
      <w:docPartBody>
        <w:p w:rsidR="000901FA" w:rsidRDefault="00CB334D">
          <w:pPr>
            <w:pStyle w:val="2A145DDF8CAF4B6DA8EE7CEA5B7A25FC9"/>
          </w:pPr>
          <w:r w:rsidRPr="00493773">
            <w:rPr>
              <w:rStyle w:val="PlaceholderText"/>
              <w:sz w:val="24"/>
            </w:rPr>
            <w:t>Choose an item.</w:t>
          </w:r>
        </w:p>
      </w:docPartBody>
    </w:docPart>
    <w:docPart>
      <w:docPartPr>
        <w:name w:val="8B20C255FC324172A47EB9B97C2A6DFB"/>
        <w:category>
          <w:name w:val="General"/>
          <w:gallery w:val="placeholder"/>
        </w:category>
        <w:types>
          <w:type w:val="bbPlcHdr"/>
        </w:types>
        <w:behaviors>
          <w:behavior w:val="content"/>
        </w:behaviors>
        <w:guid w:val="{0277B3B8-7C44-42A7-AF82-66B4370F791C}"/>
      </w:docPartPr>
      <w:docPartBody>
        <w:p w:rsidR="000901FA" w:rsidRDefault="00CB334D">
          <w:pPr>
            <w:pStyle w:val="8B20C255FC324172A47EB9B97C2A6DFB9"/>
          </w:pPr>
          <w:r w:rsidRPr="00493773">
            <w:rPr>
              <w:rStyle w:val="PlaceholderText"/>
              <w:sz w:val="24"/>
            </w:rPr>
            <w:t>Choose an item.</w:t>
          </w:r>
        </w:p>
      </w:docPartBody>
    </w:docPart>
    <w:docPart>
      <w:docPartPr>
        <w:name w:val="44F97C76A9824E5286EEDA22C961C067"/>
        <w:category>
          <w:name w:val="General"/>
          <w:gallery w:val="placeholder"/>
        </w:category>
        <w:types>
          <w:type w:val="bbPlcHdr"/>
        </w:types>
        <w:behaviors>
          <w:behavior w:val="content"/>
        </w:behaviors>
        <w:guid w:val="{93617917-3D08-4174-88E8-8439B25C4C47}"/>
      </w:docPartPr>
      <w:docPartBody>
        <w:p w:rsidR="000901FA" w:rsidRDefault="00CB334D">
          <w:pPr>
            <w:pStyle w:val="44F97C76A9824E5286EEDA22C961C0679"/>
          </w:pPr>
          <w:r w:rsidRPr="00493773">
            <w:rPr>
              <w:rStyle w:val="PlaceholderText"/>
              <w:sz w:val="24"/>
            </w:rPr>
            <w:t>Choose an item.</w:t>
          </w:r>
        </w:p>
      </w:docPartBody>
    </w:docPart>
    <w:docPart>
      <w:docPartPr>
        <w:name w:val="214DCED184D44C709AF0A73690C06938"/>
        <w:category>
          <w:name w:val="General"/>
          <w:gallery w:val="placeholder"/>
        </w:category>
        <w:types>
          <w:type w:val="bbPlcHdr"/>
        </w:types>
        <w:behaviors>
          <w:behavior w:val="content"/>
        </w:behaviors>
        <w:guid w:val="{46AF63EA-306F-4E91-96F1-6871EDD320FD}"/>
      </w:docPartPr>
      <w:docPartBody>
        <w:p w:rsidR="000901FA" w:rsidRDefault="00CB334D">
          <w:pPr>
            <w:pStyle w:val="214DCED184D44C709AF0A73690C069389"/>
          </w:pPr>
          <w:r w:rsidRPr="00493773">
            <w:rPr>
              <w:rStyle w:val="PlaceholderText"/>
              <w:sz w:val="24"/>
            </w:rPr>
            <w:t>Choose an item.</w:t>
          </w:r>
        </w:p>
      </w:docPartBody>
    </w:docPart>
    <w:docPart>
      <w:docPartPr>
        <w:name w:val="694FEE1A02424993A5FE5B8466A5C078"/>
        <w:category>
          <w:name w:val="General"/>
          <w:gallery w:val="placeholder"/>
        </w:category>
        <w:types>
          <w:type w:val="bbPlcHdr"/>
        </w:types>
        <w:behaviors>
          <w:behavior w:val="content"/>
        </w:behaviors>
        <w:guid w:val="{43CE51F3-CA8F-4DA0-8BEC-85B2AC4B2EBC}"/>
      </w:docPartPr>
      <w:docPartBody>
        <w:p w:rsidR="000901FA" w:rsidRDefault="00CB334D">
          <w:pPr>
            <w:pStyle w:val="694FEE1A02424993A5FE5B8466A5C0789"/>
          </w:pPr>
          <w:r w:rsidRPr="00493773">
            <w:rPr>
              <w:rStyle w:val="PlaceholderText"/>
              <w:sz w:val="24"/>
            </w:rPr>
            <w:t>Choose an item.</w:t>
          </w:r>
        </w:p>
      </w:docPartBody>
    </w:docPart>
    <w:docPart>
      <w:docPartPr>
        <w:name w:val="E23B8F0EB7F14C2C8C683377CF3AE58E"/>
        <w:category>
          <w:name w:val="General"/>
          <w:gallery w:val="placeholder"/>
        </w:category>
        <w:types>
          <w:type w:val="bbPlcHdr"/>
        </w:types>
        <w:behaviors>
          <w:behavior w:val="content"/>
        </w:behaviors>
        <w:guid w:val="{A843142A-D9A3-4608-B525-C7E7BF5A7764}"/>
      </w:docPartPr>
      <w:docPartBody>
        <w:p w:rsidR="000901FA" w:rsidRDefault="00CB334D">
          <w:pPr>
            <w:pStyle w:val="E23B8F0EB7F14C2C8C683377CF3AE58E9"/>
          </w:pPr>
          <w:r w:rsidRPr="00493773">
            <w:rPr>
              <w:rStyle w:val="PlaceholderText"/>
              <w:sz w:val="24"/>
            </w:rPr>
            <w:t>Choose an item.</w:t>
          </w:r>
        </w:p>
      </w:docPartBody>
    </w:docPart>
    <w:docPart>
      <w:docPartPr>
        <w:name w:val="1C4EF02310C7435983896FE62503667C"/>
        <w:category>
          <w:name w:val="General"/>
          <w:gallery w:val="placeholder"/>
        </w:category>
        <w:types>
          <w:type w:val="bbPlcHdr"/>
        </w:types>
        <w:behaviors>
          <w:behavior w:val="content"/>
        </w:behaviors>
        <w:guid w:val="{2A46BAF2-410E-4650-A5E2-5B8255C283B9}"/>
      </w:docPartPr>
      <w:docPartBody>
        <w:p w:rsidR="000901FA" w:rsidRDefault="00CB334D">
          <w:pPr>
            <w:pStyle w:val="1C4EF02310C7435983896FE62503667C9"/>
          </w:pPr>
          <w:r w:rsidRPr="00493773">
            <w:rPr>
              <w:rStyle w:val="PlaceholderText"/>
              <w:sz w:val="24"/>
            </w:rPr>
            <w:t>Choose an item.</w:t>
          </w:r>
        </w:p>
      </w:docPartBody>
    </w:docPart>
    <w:docPart>
      <w:docPartPr>
        <w:name w:val="06B061D597D5420CB99E5376218FFAC4"/>
        <w:category>
          <w:name w:val="General"/>
          <w:gallery w:val="placeholder"/>
        </w:category>
        <w:types>
          <w:type w:val="bbPlcHdr"/>
        </w:types>
        <w:behaviors>
          <w:behavior w:val="content"/>
        </w:behaviors>
        <w:guid w:val="{E237B0CD-A066-4E05-99BD-0B9E7ED2FB30}"/>
      </w:docPartPr>
      <w:docPartBody>
        <w:p w:rsidR="000901FA" w:rsidRDefault="00CB334D">
          <w:pPr>
            <w:pStyle w:val="06B061D597D5420CB99E5376218FFAC49"/>
          </w:pPr>
          <w:r w:rsidRPr="00493773">
            <w:rPr>
              <w:rStyle w:val="PlaceholderText"/>
              <w:sz w:val="24"/>
            </w:rPr>
            <w:t>Choose an item.</w:t>
          </w:r>
        </w:p>
      </w:docPartBody>
    </w:docPart>
    <w:docPart>
      <w:docPartPr>
        <w:name w:val="615023181D5940EAA69249CBD5E51B69"/>
        <w:category>
          <w:name w:val="General"/>
          <w:gallery w:val="placeholder"/>
        </w:category>
        <w:types>
          <w:type w:val="bbPlcHdr"/>
        </w:types>
        <w:behaviors>
          <w:behavior w:val="content"/>
        </w:behaviors>
        <w:guid w:val="{A315DE12-3C0E-41DB-8F85-ED20666FD8A2}"/>
      </w:docPartPr>
      <w:docPartBody>
        <w:p w:rsidR="000901FA" w:rsidRDefault="00CB334D">
          <w:pPr>
            <w:pStyle w:val="615023181D5940EAA69249CBD5E51B699"/>
          </w:pPr>
          <w:r w:rsidRPr="00493773">
            <w:rPr>
              <w:rStyle w:val="PlaceholderText"/>
              <w:sz w:val="24"/>
            </w:rPr>
            <w:t>Choose an item.</w:t>
          </w:r>
        </w:p>
      </w:docPartBody>
    </w:docPart>
    <w:docPart>
      <w:docPartPr>
        <w:name w:val="488616FBA6E84D18810FDF495C5F138F"/>
        <w:category>
          <w:name w:val="General"/>
          <w:gallery w:val="placeholder"/>
        </w:category>
        <w:types>
          <w:type w:val="bbPlcHdr"/>
        </w:types>
        <w:behaviors>
          <w:behavior w:val="content"/>
        </w:behaviors>
        <w:guid w:val="{42CCDE58-6EBC-4D3D-9DF8-B2BD33AF38DF}"/>
      </w:docPartPr>
      <w:docPartBody>
        <w:p w:rsidR="000901FA" w:rsidRDefault="00CB334D">
          <w:pPr>
            <w:pStyle w:val="488616FBA6E84D18810FDF495C5F138F9"/>
          </w:pPr>
          <w:r w:rsidRPr="00493773">
            <w:rPr>
              <w:rStyle w:val="PlaceholderText"/>
              <w:sz w:val="24"/>
            </w:rPr>
            <w:t>Choose an item.</w:t>
          </w:r>
        </w:p>
      </w:docPartBody>
    </w:docPart>
    <w:docPart>
      <w:docPartPr>
        <w:name w:val="10338D863E864E928104D42F999FE2E4"/>
        <w:category>
          <w:name w:val="General"/>
          <w:gallery w:val="placeholder"/>
        </w:category>
        <w:types>
          <w:type w:val="bbPlcHdr"/>
        </w:types>
        <w:behaviors>
          <w:behavior w:val="content"/>
        </w:behaviors>
        <w:guid w:val="{62E385FA-1F10-44AF-823C-48A86D80ACAA}"/>
      </w:docPartPr>
      <w:docPartBody>
        <w:p w:rsidR="000901FA" w:rsidRDefault="00CB334D">
          <w:pPr>
            <w:pStyle w:val="10338D863E864E928104D42F999FE2E49"/>
          </w:pPr>
          <w:r w:rsidRPr="005F1B26">
            <w:rPr>
              <w:rStyle w:val="PlaceholderText"/>
              <w:sz w:val="24"/>
            </w:rPr>
            <w:t>Choose an item.</w:t>
          </w:r>
        </w:p>
      </w:docPartBody>
    </w:docPart>
    <w:docPart>
      <w:docPartPr>
        <w:name w:val="C2A236068F6A4FBDB3FF2613DA3C67F8"/>
        <w:category>
          <w:name w:val="General"/>
          <w:gallery w:val="placeholder"/>
        </w:category>
        <w:types>
          <w:type w:val="bbPlcHdr"/>
        </w:types>
        <w:behaviors>
          <w:behavior w:val="content"/>
        </w:behaviors>
        <w:guid w:val="{66D13EBE-418F-479A-AD5D-7C65A5915CC1}"/>
      </w:docPartPr>
      <w:docPartBody>
        <w:p w:rsidR="000901FA" w:rsidRDefault="00CB334D">
          <w:pPr>
            <w:pStyle w:val="C2A236068F6A4FBDB3FF2613DA3C67F89"/>
          </w:pPr>
          <w:r w:rsidRPr="00493773">
            <w:rPr>
              <w:rStyle w:val="PlaceholderText"/>
              <w:sz w:val="24"/>
            </w:rPr>
            <w:t>Choose an item.</w:t>
          </w:r>
        </w:p>
      </w:docPartBody>
    </w:docPart>
    <w:docPart>
      <w:docPartPr>
        <w:name w:val="E90866A1B92345718171ECCC784C3243"/>
        <w:category>
          <w:name w:val="General"/>
          <w:gallery w:val="placeholder"/>
        </w:category>
        <w:types>
          <w:type w:val="bbPlcHdr"/>
        </w:types>
        <w:behaviors>
          <w:behavior w:val="content"/>
        </w:behaviors>
        <w:guid w:val="{3D8745AC-F4FD-42D7-9367-71D7FFF1F17A}"/>
      </w:docPartPr>
      <w:docPartBody>
        <w:p w:rsidR="000901FA" w:rsidRDefault="00CB334D">
          <w:pPr>
            <w:pStyle w:val="E90866A1B92345718171ECCC784C32439"/>
          </w:pPr>
          <w:r w:rsidRPr="00493773">
            <w:rPr>
              <w:rStyle w:val="PlaceholderText"/>
              <w:sz w:val="24"/>
            </w:rPr>
            <w:t>Choose an item.</w:t>
          </w:r>
        </w:p>
      </w:docPartBody>
    </w:docPart>
    <w:docPart>
      <w:docPartPr>
        <w:name w:val="DefaultPlaceholder_-1854013440"/>
        <w:category>
          <w:name w:val="General"/>
          <w:gallery w:val="placeholder"/>
        </w:category>
        <w:types>
          <w:type w:val="bbPlcHdr"/>
        </w:types>
        <w:behaviors>
          <w:behavior w:val="content"/>
        </w:behaviors>
        <w:guid w:val="{7485D168-207A-4D79-882E-A23423FF058D}"/>
      </w:docPartPr>
      <w:docPartBody>
        <w:p w:rsidR="00040E3C" w:rsidRDefault="00CB334D">
          <w:r w:rsidRPr="003C74CE">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81292932-0DAD-400D-BA90-077B87F4E2C9}"/>
      </w:docPartPr>
      <w:docPartBody>
        <w:p w:rsidR="00040E3C" w:rsidRDefault="00CB334D">
          <w:r w:rsidRPr="003C74CE">
            <w:rPr>
              <w:rStyle w:val="PlaceholderText"/>
            </w:rPr>
            <w:t>Click or tap to enter a date.</w:t>
          </w:r>
        </w:p>
      </w:docPartBody>
    </w:docPart>
    <w:docPart>
      <w:docPartPr>
        <w:name w:val="6A5EDF2521C94230893B691C0EE29EA1"/>
        <w:category>
          <w:name w:val="General"/>
          <w:gallery w:val="placeholder"/>
        </w:category>
        <w:types>
          <w:type w:val="bbPlcHdr"/>
        </w:types>
        <w:behaviors>
          <w:behavior w:val="content"/>
        </w:behaviors>
        <w:guid w:val="{78D7B9FD-B248-42E3-B98A-B435D7DB0BE1}"/>
      </w:docPartPr>
      <w:docPartBody>
        <w:p w:rsidR="00AC1E32" w:rsidRDefault="00DD1E28" w:rsidP="00DD1E28">
          <w:pPr>
            <w:pStyle w:val="6A5EDF2521C94230893B691C0EE29EA1"/>
          </w:pPr>
          <w:r w:rsidRPr="00493773">
            <w:rPr>
              <w:rStyle w:val="PlaceholderText"/>
            </w:rPr>
            <w:t>Choose an item.</w:t>
          </w:r>
        </w:p>
      </w:docPartBody>
    </w:docPart>
    <w:docPart>
      <w:docPartPr>
        <w:name w:val="C7CB43F86F91412796E2F9730AED5279"/>
        <w:category>
          <w:name w:val="General"/>
          <w:gallery w:val="placeholder"/>
        </w:category>
        <w:types>
          <w:type w:val="bbPlcHdr"/>
        </w:types>
        <w:behaviors>
          <w:behavior w:val="content"/>
        </w:behaviors>
        <w:guid w:val="{284BA5AF-97B0-452E-8154-35A038C9F3C2}"/>
      </w:docPartPr>
      <w:docPartBody>
        <w:p w:rsidR="00AC1E32" w:rsidRDefault="00DD1E28" w:rsidP="00DD1E28">
          <w:pPr>
            <w:pStyle w:val="C7CB43F86F91412796E2F9730AED5279"/>
          </w:pPr>
          <w:r w:rsidRPr="00493773">
            <w:rPr>
              <w:rStyle w:val="PlaceholderText"/>
            </w:rPr>
            <w:t>Choose an item.</w:t>
          </w:r>
        </w:p>
      </w:docPartBody>
    </w:docPart>
    <w:docPart>
      <w:docPartPr>
        <w:name w:val="9C81B93AC0D94D5C94A639EDB4238C19"/>
        <w:category>
          <w:name w:val="General"/>
          <w:gallery w:val="placeholder"/>
        </w:category>
        <w:types>
          <w:type w:val="bbPlcHdr"/>
        </w:types>
        <w:behaviors>
          <w:behavior w:val="content"/>
        </w:behaviors>
        <w:guid w:val="{BF4F43F9-B81D-4024-8D54-36392A1D308B}"/>
      </w:docPartPr>
      <w:docPartBody>
        <w:p w:rsidR="00AC1E32" w:rsidRDefault="00DD1E28" w:rsidP="00DD1E28">
          <w:pPr>
            <w:pStyle w:val="9C81B93AC0D94D5C94A639EDB4238C19"/>
          </w:pPr>
          <w:r w:rsidRPr="00493773">
            <w:rPr>
              <w:rStyle w:val="PlaceholderText"/>
            </w:rPr>
            <w:t>Choose an item.</w:t>
          </w:r>
        </w:p>
      </w:docPartBody>
    </w:docPart>
    <w:docPart>
      <w:docPartPr>
        <w:name w:val="632FC55835E74B0D88EF807EB4CADA49"/>
        <w:category>
          <w:name w:val="General"/>
          <w:gallery w:val="placeholder"/>
        </w:category>
        <w:types>
          <w:type w:val="bbPlcHdr"/>
        </w:types>
        <w:behaviors>
          <w:behavior w:val="content"/>
        </w:behaviors>
        <w:guid w:val="{AFF48B33-A954-48B1-8BB1-BB29702EC940}"/>
      </w:docPartPr>
      <w:docPartBody>
        <w:p w:rsidR="00AC1E32" w:rsidRDefault="00DD1E28" w:rsidP="00DD1E28">
          <w:pPr>
            <w:pStyle w:val="632FC55835E74B0D88EF807EB4CADA49"/>
          </w:pPr>
          <w:r w:rsidRPr="00493773">
            <w:rPr>
              <w:rStyle w:val="PlaceholderText"/>
            </w:rPr>
            <w:t>Choose an item.</w:t>
          </w:r>
        </w:p>
      </w:docPartBody>
    </w:docPart>
    <w:docPart>
      <w:docPartPr>
        <w:name w:val="A55E8FB0198E4F648F3D1CE477752C14"/>
        <w:category>
          <w:name w:val="General"/>
          <w:gallery w:val="placeholder"/>
        </w:category>
        <w:types>
          <w:type w:val="bbPlcHdr"/>
        </w:types>
        <w:behaviors>
          <w:behavior w:val="content"/>
        </w:behaviors>
        <w:guid w:val="{E5C54474-8BEC-4062-B5EB-CF23E4776247}"/>
      </w:docPartPr>
      <w:docPartBody>
        <w:p w:rsidR="00AC1E32" w:rsidRDefault="00DD1E28" w:rsidP="00DD1E28">
          <w:pPr>
            <w:pStyle w:val="A55E8FB0198E4F648F3D1CE477752C14"/>
          </w:pPr>
          <w:r w:rsidRPr="00493773">
            <w:rPr>
              <w:rStyle w:val="PlaceholderText"/>
            </w:rPr>
            <w:t>Choose an item.</w:t>
          </w:r>
        </w:p>
      </w:docPartBody>
    </w:docPart>
    <w:docPart>
      <w:docPartPr>
        <w:name w:val="09C9F21FF778428FB26F4E1B4AA565B3"/>
        <w:category>
          <w:name w:val="General"/>
          <w:gallery w:val="placeholder"/>
        </w:category>
        <w:types>
          <w:type w:val="bbPlcHdr"/>
        </w:types>
        <w:behaviors>
          <w:behavior w:val="content"/>
        </w:behaviors>
        <w:guid w:val="{A0CEBA92-3CDE-4327-B1A0-D3B698B99F20}"/>
      </w:docPartPr>
      <w:docPartBody>
        <w:p w:rsidR="00AC1E32" w:rsidRDefault="00DD1E28" w:rsidP="00DD1E28">
          <w:pPr>
            <w:pStyle w:val="09C9F21FF778428FB26F4E1B4AA565B3"/>
          </w:pPr>
          <w:r w:rsidRPr="00493773">
            <w:rPr>
              <w:rStyle w:val="PlaceholderText"/>
            </w:rPr>
            <w:t>Choose an item.</w:t>
          </w:r>
        </w:p>
      </w:docPartBody>
    </w:docPart>
    <w:docPart>
      <w:docPartPr>
        <w:name w:val="7F0C2355E2AA4870A92A30FA82F10FEE"/>
        <w:category>
          <w:name w:val="General"/>
          <w:gallery w:val="placeholder"/>
        </w:category>
        <w:types>
          <w:type w:val="bbPlcHdr"/>
        </w:types>
        <w:behaviors>
          <w:behavior w:val="content"/>
        </w:behaviors>
        <w:guid w:val="{B96D2716-5CE6-433D-8F61-284AB17EEDD6}"/>
      </w:docPartPr>
      <w:docPartBody>
        <w:p w:rsidR="00AC1E32" w:rsidRDefault="00DD1E28" w:rsidP="00DD1E28">
          <w:pPr>
            <w:pStyle w:val="7F0C2355E2AA4870A92A30FA82F10FEE"/>
          </w:pPr>
          <w:r w:rsidRPr="00493773">
            <w:rPr>
              <w:rStyle w:val="PlaceholderText"/>
            </w:rPr>
            <w:t>Choose an item.</w:t>
          </w:r>
        </w:p>
      </w:docPartBody>
    </w:docPart>
    <w:docPart>
      <w:docPartPr>
        <w:name w:val="05289B5696D84A26A38620213C48D029"/>
        <w:category>
          <w:name w:val="General"/>
          <w:gallery w:val="placeholder"/>
        </w:category>
        <w:types>
          <w:type w:val="bbPlcHdr"/>
        </w:types>
        <w:behaviors>
          <w:behavior w:val="content"/>
        </w:behaviors>
        <w:guid w:val="{B0E2BD16-3F6E-45FC-834C-4E25638CA325}"/>
      </w:docPartPr>
      <w:docPartBody>
        <w:p w:rsidR="00AC1E32" w:rsidRDefault="00DD1E28" w:rsidP="00DD1E28">
          <w:pPr>
            <w:pStyle w:val="05289B5696D84A26A38620213C48D029"/>
          </w:pPr>
          <w:r w:rsidRPr="00493773">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901FA"/>
    <w:rsid w:val="00034483"/>
    <w:rsid w:val="00040E3C"/>
    <w:rsid w:val="00065067"/>
    <w:rsid w:val="000901FA"/>
    <w:rsid w:val="000D2963"/>
    <w:rsid w:val="00221A41"/>
    <w:rsid w:val="00272BF3"/>
    <w:rsid w:val="003113D0"/>
    <w:rsid w:val="00343F80"/>
    <w:rsid w:val="00463339"/>
    <w:rsid w:val="004A3D55"/>
    <w:rsid w:val="004E4685"/>
    <w:rsid w:val="00501749"/>
    <w:rsid w:val="005B42FF"/>
    <w:rsid w:val="00634BF0"/>
    <w:rsid w:val="00681A19"/>
    <w:rsid w:val="006822F4"/>
    <w:rsid w:val="006A4FE8"/>
    <w:rsid w:val="006F494E"/>
    <w:rsid w:val="00770BA6"/>
    <w:rsid w:val="007C46A7"/>
    <w:rsid w:val="008248AC"/>
    <w:rsid w:val="008400AB"/>
    <w:rsid w:val="00845C23"/>
    <w:rsid w:val="008B6BB8"/>
    <w:rsid w:val="008C6B8E"/>
    <w:rsid w:val="008F4B09"/>
    <w:rsid w:val="0098012A"/>
    <w:rsid w:val="00991759"/>
    <w:rsid w:val="00A16044"/>
    <w:rsid w:val="00A2149C"/>
    <w:rsid w:val="00AC1E32"/>
    <w:rsid w:val="00AD313F"/>
    <w:rsid w:val="00B17907"/>
    <w:rsid w:val="00B213B0"/>
    <w:rsid w:val="00B55486"/>
    <w:rsid w:val="00B90E58"/>
    <w:rsid w:val="00C6479F"/>
    <w:rsid w:val="00C7736D"/>
    <w:rsid w:val="00CB334D"/>
    <w:rsid w:val="00CF5F00"/>
    <w:rsid w:val="00D41984"/>
    <w:rsid w:val="00D66311"/>
    <w:rsid w:val="00D84F94"/>
    <w:rsid w:val="00DD1E28"/>
    <w:rsid w:val="00DD74F2"/>
    <w:rsid w:val="00E34CAF"/>
    <w:rsid w:val="00EF4F81"/>
    <w:rsid w:val="00F90E53"/>
    <w:rsid w:val="00FE098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1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DD1E28"/>
    <w:rPr>
      <w:color w:val="808080"/>
    </w:rPr>
  </w:style>
  <w:style w:type="paragraph" w:customStyle="1" w:styleId="7710F5BA21E043F8867370486AFAB5009">
    <w:name w:val="7710F5BA21E043F8867370486AFAB5009"/>
    <w:pPr>
      <w:suppressAutoHyphens/>
      <w:spacing w:before="80" w:after="120" w:line="240" w:lineRule="auto"/>
    </w:pPr>
    <w:rPr>
      <w:rFonts w:ascii="Calibri" w:eastAsia="Calibri" w:hAnsi="Calibri" w:cs="Times New Roman"/>
      <w:sz w:val="20"/>
    </w:rPr>
  </w:style>
  <w:style w:type="paragraph" w:customStyle="1" w:styleId="E808FDEBC8D34C40AD1EEF4F0957927D9">
    <w:name w:val="E808FDEBC8D34C40AD1EEF4F0957927D9"/>
    <w:pPr>
      <w:suppressAutoHyphens/>
      <w:spacing w:before="80" w:after="120" w:line="240" w:lineRule="auto"/>
    </w:pPr>
    <w:rPr>
      <w:rFonts w:ascii="Calibri" w:eastAsia="Calibri" w:hAnsi="Calibri" w:cs="Times New Roman"/>
      <w:sz w:val="20"/>
    </w:rPr>
  </w:style>
  <w:style w:type="paragraph" w:customStyle="1" w:styleId="89B3DF27700748D99C9A41A5E2334B269">
    <w:name w:val="89B3DF27700748D99C9A41A5E2334B269"/>
    <w:pPr>
      <w:suppressAutoHyphens/>
      <w:spacing w:before="80" w:after="120" w:line="240" w:lineRule="auto"/>
    </w:pPr>
    <w:rPr>
      <w:rFonts w:ascii="Calibri" w:eastAsia="Calibri" w:hAnsi="Calibri" w:cs="Times New Roman"/>
      <w:sz w:val="20"/>
    </w:rPr>
  </w:style>
  <w:style w:type="paragraph" w:customStyle="1" w:styleId="3B850403FCB84C92B85816FF9EABC7079">
    <w:name w:val="3B850403FCB84C92B85816FF9EABC7079"/>
    <w:pPr>
      <w:suppressAutoHyphens/>
      <w:spacing w:before="80" w:after="120" w:line="240" w:lineRule="auto"/>
    </w:pPr>
    <w:rPr>
      <w:rFonts w:ascii="Calibri" w:eastAsia="Calibri" w:hAnsi="Calibri" w:cs="Times New Roman"/>
      <w:sz w:val="20"/>
    </w:rPr>
  </w:style>
  <w:style w:type="paragraph" w:customStyle="1" w:styleId="8361F842DB9E4AC88C403996426F4C719">
    <w:name w:val="8361F842DB9E4AC88C403996426F4C719"/>
    <w:pPr>
      <w:suppressAutoHyphens/>
      <w:spacing w:before="80" w:after="120" w:line="240" w:lineRule="auto"/>
    </w:pPr>
    <w:rPr>
      <w:rFonts w:ascii="Calibri" w:eastAsia="Calibri" w:hAnsi="Calibri" w:cs="Times New Roman"/>
      <w:sz w:val="20"/>
    </w:rPr>
  </w:style>
  <w:style w:type="paragraph" w:customStyle="1" w:styleId="2057BB37D5014AB09954FCD51387FF7C9">
    <w:name w:val="2057BB37D5014AB09954FCD51387FF7C9"/>
    <w:pPr>
      <w:suppressAutoHyphens/>
      <w:spacing w:before="80" w:after="120" w:line="240" w:lineRule="auto"/>
    </w:pPr>
    <w:rPr>
      <w:rFonts w:ascii="Calibri" w:eastAsia="Calibri" w:hAnsi="Calibri" w:cs="Times New Roman"/>
      <w:sz w:val="20"/>
    </w:rPr>
  </w:style>
  <w:style w:type="paragraph" w:customStyle="1" w:styleId="A618ED0C0E46461BB830E00BAF218CB29">
    <w:name w:val="A618ED0C0E46461BB830E00BAF218CB29"/>
    <w:pPr>
      <w:suppressAutoHyphens/>
      <w:spacing w:before="80" w:after="120" w:line="240" w:lineRule="auto"/>
    </w:pPr>
    <w:rPr>
      <w:rFonts w:ascii="Calibri" w:eastAsia="Calibri" w:hAnsi="Calibri" w:cs="Times New Roman"/>
      <w:sz w:val="20"/>
    </w:rPr>
  </w:style>
  <w:style w:type="paragraph" w:customStyle="1" w:styleId="6EE7D5BED380411983CD469E381CC4ED9">
    <w:name w:val="6EE7D5BED380411983CD469E381CC4ED9"/>
    <w:pPr>
      <w:suppressAutoHyphens/>
      <w:spacing w:before="80" w:after="120" w:line="240" w:lineRule="auto"/>
    </w:pPr>
    <w:rPr>
      <w:rFonts w:ascii="Calibri" w:eastAsia="Calibri" w:hAnsi="Calibri" w:cs="Times New Roman"/>
      <w:sz w:val="20"/>
    </w:rPr>
  </w:style>
  <w:style w:type="paragraph" w:customStyle="1" w:styleId="FF612FE7F973457A9F4D7656378A1F0C9">
    <w:name w:val="FF612FE7F973457A9F4D7656378A1F0C9"/>
    <w:pPr>
      <w:suppressAutoHyphens/>
      <w:spacing w:before="80" w:after="120" w:line="240" w:lineRule="auto"/>
    </w:pPr>
    <w:rPr>
      <w:rFonts w:ascii="Calibri" w:eastAsia="Calibri" w:hAnsi="Calibri" w:cs="Times New Roman"/>
      <w:sz w:val="20"/>
    </w:rPr>
  </w:style>
  <w:style w:type="paragraph" w:customStyle="1" w:styleId="C39E050A06A547A9BCACBDC88564CB0B9">
    <w:name w:val="C39E050A06A547A9BCACBDC88564CB0B9"/>
    <w:pPr>
      <w:suppressAutoHyphens/>
      <w:spacing w:before="80" w:after="120" w:line="240" w:lineRule="auto"/>
    </w:pPr>
    <w:rPr>
      <w:rFonts w:ascii="Calibri" w:eastAsia="Calibri" w:hAnsi="Calibri" w:cs="Times New Roman"/>
      <w:sz w:val="20"/>
    </w:rPr>
  </w:style>
  <w:style w:type="paragraph" w:customStyle="1" w:styleId="F7691F8089FB4AB7B856905A2C9C95029">
    <w:name w:val="F7691F8089FB4AB7B856905A2C9C95029"/>
    <w:pPr>
      <w:suppressAutoHyphens/>
      <w:spacing w:before="80" w:after="120" w:line="240" w:lineRule="auto"/>
    </w:pPr>
    <w:rPr>
      <w:rFonts w:ascii="Calibri" w:eastAsia="Calibri" w:hAnsi="Calibri" w:cs="Times New Roman"/>
      <w:sz w:val="20"/>
    </w:rPr>
  </w:style>
  <w:style w:type="paragraph" w:customStyle="1" w:styleId="55C93191EB304329AB8C112F1B7741C69">
    <w:name w:val="55C93191EB304329AB8C112F1B7741C69"/>
    <w:pPr>
      <w:suppressAutoHyphens/>
      <w:spacing w:before="80" w:after="120" w:line="240" w:lineRule="auto"/>
    </w:pPr>
    <w:rPr>
      <w:rFonts w:ascii="Calibri" w:eastAsia="Calibri" w:hAnsi="Calibri" w:cs="Times New Roman"/>
      <w:sz w:val="20"/>
    </w:rPr>
  </w:style>
  <w:style w:type="paragraph" w:customStyle="1" w:styleId="01014713362246D98B50EF99EB1078919">
    <w:name w:val="01014713362246D98B50EF99EB1078919"/>
    <w:pPr>
      <w:suppressAutoHyphens/>
      <w:spacing w:before="80" w:after="120" w:line="240" w:lineRule="auto"/>
    </w:pPr>
    <w:rPr>
      <w:rFonts w:ascii="Calibri" w:eastAsia="Calibri" w:hAnsi="Calibri" w:cs="Times New Roman"/>
      <w:sz w:val="20"/>
    </w:rPr>
  </w:style>
  <w:style w:type="paragraph" w:customStyle="1" w:styleId="777EDB5EF7F24C029AA50DBE9BB04E7E9">
    <w:name w:val="777EDB5EF7F24C029AA50DBE9BB04E7E9"/>
    <w:pPr>
      <w:suppressAutoHyphens/>
      <w:spacing w:before="80" w:after="120" w:line="240" w:lineRule="auto"/>
    </w:pPr>
    <w:rPr>
      <w:rFonts w:ascii="Calibri" w:eastAsia="Calibri" w:hAnsi="Calibri" w:cs="Times New Roman"/>
      <w:sz w:val="20"/>
    </w:rPr>
  </w:style>
  <w:style w:type="paragraph" w:customStyle="1" w:styleId="1582C0931A0042D8885D72545B2D06F19">
    <w:name w:val="1582C0931A0042D8885D72545B2D06F19"/>
    <w:pPr>
      <w:suppressAutoHyphens/>
      <w:spacing w:before="80" w:after="120" w:line="240" w:lineRule="auto"/>
    </w:pPr>
    <w:rPr>
      <w:rFonts w:ascii="Calibri" w:eastAsia="Calibri" w:hAnsi="Calibri" w:cs="Times New Roman"/>
      <w:sz w:val="20"/>
    </w:rPr>
  </w:style>
  <w:style w:type="paragraph" w:customStyle="1" w:styleId="A33C7EAF06BE4088B7BDA6B84F938E7D9">
    <w:name w:val="A33C7EAF06BE4088B7BDA6B84F938E7D9"/>
    <w:pPr>
      <w:suppressAutoHyphens/>
      <w:spacing w:before="80" w:after="120" w:line="240" w:lineRule="auto"/>
    </w:pPr>
    <w:rPr>
      <w:rFonts w:ascii="Calibri" w:eastAsia="Calibri" w:hAnsi="Calibri" w:cs="Times New Roman"/>
      <w:sz w:val="20"/>
    </w:rPr>
  </w:style>
  <w:style w:type="paragraph" w:customStyle="1" w:styleId="6FA6A7184A3E4CF0962DF2D410171D3A9">
    <w:name w:val="6FA6A7184A3E4CF0962DF2D410171D3A9"/>
    <w:pPr>
      <w:suppressAutoHyphens/>
      <w:spacing w:before="80" w:after="120" w:line="240" w:lineRule="auto"/>
    </w:pPr>
    <w:rPr>
      <w:rFonts w:ascii="Calibri" w:eastAsia="Calibri" w:hAnsi="Calibri" w:cs="Times New Roman"/>
      <w:sz w:val="20"/>
    </w:rPr>
  </w:style>
  <w:style w:type="paragraph" w:customStyle="1" w:styleId="7B0A1C2D7CDC4A7080F5E8C385C6721D9">
    <w:name w:val="7B0A1C2D7CDC4A7080F5E8C385C6721D9"/>
    <w:pPr>
      <w:suppressAutoHyphens/>
      <w:spacing w:before="80" w:after="120" w:line="240" w:lineRule="auto"/>
    </w:pPr>
    <w:rPr>
      <w:rFonts w:ascii="Calibri" w:eastAsia="Calibri" w:hAnsi="Calibri" w:cs="Times New Roman"/>
      <w:sz w:val="20"/>
    </w:rPr>
  </w:style>
  <w:style w:type="paragraph" w:customStyle="1" w:styleId="D169B90F592947F0B5CA8EB9A028065B9">
    <w:name w:val="D169B90F592947F0B5CA8EB9A028065B9"/>
    <w:pPr>
      <w:suppressAutoHyphens/>
      <w:spacing w:before="80" w:after="120" w:line="240" w:lineRule="auto"/>
    </w:pPr>
    <w:rPr>
      <w:rFonts w:ascii="Calibri" w:eastAsia="Calibri" w:hAnsi="Calibri" w:cs="Times New Roman"/>
      <w:sz w:val="20"/>
    </w:rPr>
  </w:style>
  <w:style w:type="paragraph" w:customStyle="1" w:styleId="49E1DEAF20324994BCCCFCF33FA6DE889">
    <w:name w:val="49E1DEAF20324994BCCCFCF33FA6DE889"/>
    <w:pPr>
      <w:suppressAutoHyphens/>
      <w:spacing w:before="80" w:after="120" w:line="240" w:lineRule="auto"/>
    </w:pPr>
    <w:rPr>
      <w:rFonts w:ascii="Calibri" w:eastAsia="Calibri" w:hAnsi="Calibri" w:cs="Times New Roman"/>
      <w:sz w:val="20"/>
    </w:rPr>
  </w:style>
  <w:style w:type="paragraph" w:customStyle="1" w:styleId="31644A4EEFDE418587040AD0C721340A9">
    <w:name w:val="31644A4EEFDE418587040AD0C721340A9"/>
    <w:pPr>
      <w:suppressAutoHyphens/>
      <w:spacing w:before="80" w:after="120" w:line="240" w:lineRule="auto"/>
    </w:pPr>
    <w:rPr>
      <w:rFonts w:ascii="Calibri" w:eastAsia="Calibri" w:hAnsi="Calibri" w:cs="Times New Roman"/>
      <w:sz w:val="20"/>
    </w:rPr>
  </w:style>
  <w:style w:type="paragraph" w:customStyle="1" w:styleId="7C24E91E1FBE4ED0A8C9F51097828AEE9">
    <w:name w:val="7C24E91E1FBE4ED0A8C9F51097828AEE9"/>
    <w:pPr>
      <w:suppressAutoHyphens/>
      <w:spacing w:before="80" w:after="120" w:line="240" w:lineRule="auto"/>
    </w:pPr>
    <w:rPr>
      <w:rFonts w:ascii="Calibri" w:eastAsia="Calibri" w:hAnsi="Calibri" w:cs="Times New Roman"/>
      <w:sz w:val="20"/>
    </w:rPr>
  </w:style>
  <w:style w:type="paragraph" w:customStyle="1" w:styleId="2A145DDF8CAF4B6DA8EE7CEA5B7A25FC9">
    <w:name w:val="2A145DDF8CAF4B6DA8EE7CEA5B7A25FC9"/>
    <w:pPr>
      <w:suppressAutoHyphens/>
      <w:spacing w:before="80" w:after="120" w:line="240" w:lineRule="auto"/>
    </w:pPr>
    <w:rPr>
      <w:rFonts w:ascii="Calibri" w:eastAsia="Calibri" w:hAnsi="Calibri" w:cs="Times New Roman"/>
      <w:sz w:val="20"/>
    </w:rPr>
  </w:style>
  <w:style w:type="paragraph" w:customStyle="1" w:styleId="8B20C255FC324172A47EB9B97C2A6DFB9">
    <w:name w:val="8B20C255FC324172A47EB9B97C2A6DFB9"/>
    <w:pPr>
      <w:suppressAutoHyphens/>
      <w:spacing w:before="80" w:after="120" w:line="240" w:lineRule="auto"/>
    </w:pPr>
    <w:rPr>
      <w:rFonts w:ascii="Calibri" w:eastAsia="Calibri" w:hAnsi="Calibri" w:cs="Times New Roman"/>
      <w:sz w:val="20"/>
    </w:rPr>
  </w:style>
  <w:style w:type="paragraph" w:customStyle="1" w:styleId="44F97C76A9824E5286EEDA22C961C0679">
    <w:name w:val="44F97C76A9824E5286EEDA22C961C0679"/>
    <w:pPr>
      <w:suppressAutoHyphens/>
      <w:spacing w:before="80" w:after="120" w:line="240" w:lineRule="auto"/>
    </w:pPr>
    <w:rPr>
      <w:rFonts w:ascii="Calibri" w:eastAsia="Calibri" w:hAnsi="Calibri" w:cs="Times New Roman"/>
      <w:sz w:val="20"/>
    </w:rPr>
  </w:style>
  <w:style w:type="paragraph" w:customStyle="1" w:styleId="214DCED184D44C709AF0A73690C069389">
    <w:name w:val="214DCED184D44C709AF0A73690C069389"/>
    <w:pPr>
      <w:suppressAutoHyphens/>
      <w:spacing w:before="80" w:after="120" w:line="240" w:lineRule="auto"/>
    </w:pPr>
    <w:rPr>
      <w:rFonts w:ascii="Calibri" w:eastAsia="Calibri" w:hAnsi="Calibri" w:cs="Times New Roman"/>
      <w:sz w:val="20"/>
    </w:rPr>
  </w:style>
  <w:style w:type="paragraph" w:customStyle="1" w:styleId="694FEE1A02424993A5FE5B8466A5C0789">
    <w:name w:val="694FEE1A02424993A5FE5B8466A5C0789"/>
    <w:pPr>
      <w:suppressAutoHyphens/>
      <w:spacing w:before="80" w:after="120" w:line="240" w:lineRule="auto"/>
    </w:pPr>
    <w:rPr>
      <w:rFonts w:ascii="Calibri" w:eastAsia="Calibri" w:hAnsi="Calibri" w:cs="Times New Roman"/>
      <w:sz w:val="20"/>
    </w:rPr>
  </w:style>
  <w:style w:type="paragraph" w:customStyle="1" w:styleId="E23B8F0EB7F14C2C8C683377CF3AE58E9">
    <w:name w:val="E23B8F0EB7F14C2C8C683377CF3AE58E9"/>
    <w:pPr>
      <w:suppressAutoHyphens/>
      <w:spacing w:before="80" w:after="120" w:line="240" w:lineRule="auto"/>
    </w:pPr>
    <w:rPr>
      <w:rFonts w:ascii="Calibri" w:eastAsia="Calibri" w:hAnsi="Calibri" w:cs="Times New Roman"/>
      <w:sz w:val="20"/>
    </w:rPr>
  </w:style>
  <w:style w:type="paragraph" w:customStyle="1" w:styleId="1C4EF02310C7435983896FE62503667C9">
    <w:name w:val="1C4EF02310C7435983896FE62503667C9"/>
    <w:pPr>
      <w:suppressAutoHyphens/>
      <w:spacing w:before="80" w:after="120" w:line="240" w:lineRule="auto"/>
    </w:pPr>
    <w:rPr>
      <w:rFonts w:ascii="Calibri" w:eastAsia="Calibri" w:hAnsi="Calibri" w:cs="Times New Roman"/>
      <w:sz w:val="20"/>
    </w:rPr>
  </w:style>
  <w:style w:type="paragraph" w:customStyle="1" w:styleId="06B061D597D5420CB99E5376218FFAC49">
    <w:name w:val="06B061D597D5420CB99E5376218FFAC49"/>
    <w:pPr>
      <w:suppressAutoHyphens/>
      <w:spacing w:before="80" w:after="120" w:line="240" w:lineRule="auto"/>
    </w:pPr>
    <w:rPr>
      <w:rFonts w:ascii="Calibri" w:eastAsia="Calibri" w:hAnsi="Calibri" w:cs="Times New Roman"/>
      <w:sz w:val="20"/>
    </w:rPr>
  </w:style>
  <w:style w:type="paragraph" w:customStyle="1" w:styleId="615023181D5940EAA69249CBD5E51B699">
    <w:name w:val="615023181D5940EAA69249CBD5E51B699"/>
    <w:pPr>
      <w:suppressAutoHyphens/>
      <w:spacing w:before="80" w:after="120" w:line="240" w:lineRule="auto"/>
    </w:pPr>
    <w:rPr>
      <w:rFonts w:ascii="Calibri" w:eastAsia="Calibri" w:hAnsi="Calibri" w:cs="Times New Roman"/>
      <w:sz w:val="20"/>
    </w:rPr>
  </w:style>
  <w:style w:type="paragraph" w:customStyle="1" w:styleId="488616FBA6E84D18810FDF495C5F138F9">
    <w:name w:val="488616FBA6E84D18810FDF495C5F138F9"/>
    <w:pPr>
      <w:suppressAutoHyphens/>
      <w:spacing w:before="80" w:after="120" w:line="240" w:lineRule="auto"/>
    </w:pPr>
    <w:rPr>
      <w:rFonts w:ascii="Calibri" w:eastAsia="Calibri" w:hAnsi="Calibri" w:cs="Times New Roman"/>
      <w:sz w:val="20"/>
    </w:rPr>
  </w:style>
  <w:style w:type="paragraph" w:customStyle="1" w:styleId="10338D863E864E928104D42F999FE2E49">
    <w:name w:val="10338D863E864E928104D42F999FE2E49"/>
    <w:pPr>
      <w:suppressAutoHyphens/>
      <w:spacing w:before="80" w:after="120" w:line="240" w:lineRule="auto"/>
    </w:pPr>
    <w:rPr>
      <w:rFonts w:ascii="Calibri" w:eastAsia="Calibri" w:hAnsi="Calibri" w:cs="Times New Roman"/>
      <w:sz w:val="20"/>
    </w:rPr>
  </w:style>
  <w:style w:type="paragraph" w:customStyle="1" w:styleId="C2A236068F6A4FBDB3FF2613DA3C67F89">
    <w:name w:val="C2A236068F6A4FBDB3FF2613DA3C67F89"/>
    <w:pPr>
      <w:suppressAutoHyphens/>
      <w:spacing w:before="80" w:after="120" w:line="240" w:lineRule="auto"/>
    </w:pPr>
    <w:rPr>
      <w:rFonts w:ascii="Calibri" w:eastAsia="Calibri" w:hAnsi="Calibri" w:cs="Times New Roman"/>
      <w:sz w:val="20"/>
    </w:rPr>
  </w:style>
  <w:style w:type="paragraph" w:customStyle="1" w:styleId="E90866A1B92345718171ECCC784C32439">
    <w:name w:val="E90866A1B92345718171ECCC784C32439"/>
    <w:pPr>
      <w:suppressAutoHyphens/>
      <w:spacing w:before="80" w:after="120" w:line="240" w:lineRule="auto"/>
    </w:pPr>
    <w:rPr>
      <w:rFonts w:ascii="Calibri" w:eastAsia="Calibri" w:hAnsi="Calibri" w:cs="Times New Roman"/>
      <w:sz w:val="20"/>
    </w:rPr>
  </w:style>
  <w:style w:type="paragraph" w:customStyle="1" w:styleId="6A5EDF2521C94230893B691C0EE29EA1">
    <w:name w:val="6A5EDF2521C94230893B691C0EE29EA1"/>
    <w:rsid w:val="00DD1E28"/>
    <w:pPr>
      <w:spacing w:after="160" w:line="278" w:lineRule="auto"/>
    </w:pPr>
    <w:rPr>
      <w:kern w:val="2"/>
      <w:sz w:val="24"/>
      <w:szCs w:val="24"/>
      <w14:ligatures w14:val="standardContextual"/>
    </w:rPr>
  </w:style>
  <w:style w:type="paragraph" w:customStyle="1" w:styleId="C7CB43F86F91412796E2F9730AED5279">
    <w:name w:val="C7CB43F86F91412796E2F9730AED5279"/>
    <w:rsid w:val="00DD1E28"/>
    <w:pPr>
      <w:spacing w:after="160" w:line="278" w:lineRule="auto"/>
    </w:pPr>
    <w:rPr>
      <w:kern w:val="2"/>
      <w:sz w:val="24"/>
      <w:szCs w:val="24"/>
      <w14:ligatures w14:val="standardContextual"/>
    </w:rPr>
  </w:style>
  <w:style w:type="paragraph" w:customStyle="1" w:styleId="9C81B93AC0D94D5C94A639EDB4238C19">
    <w:name w:val="9C81B93AC0D94D5C94A639EDB4238C19"/>
    <w:rsid w:val="00DD1E28"/>
    <w:pPr>
      <w:spacing w:after="160" w:line="278" w:lineRule="auto"/>
    </w:pPr>
    <w:rPr>
      <w:kern w:val="2"/>
      <w:sz w:val="24"/>
      <w:szCs w:val="24"/>
      <w14:ligatures w14:val="standardContextual"/>
    </w:rPr>
  </w:style>
  <w:style w:type="paragraph" w:customStyle="1" w:styleId="632FC55835E74B0D88EF807EB4CADA49">
    <w:name w:val="632FC55835E74B0D88EF807EB4CADA49"/>
    <w:rsid w:val="00DD1E28"/>
    <w:pPr>
      <w:spacing w:after="160" w:line="278" w:lineRule="auto"/>
    </w:pPr>
    <w:rPr>
      <w:kern w:val="2"/>
      <w:sz w:val="24"/>
      <w:szCs w:val="24"/>
      <w14:ligatures w14:val="standardContextual"/>
    </w:rPr>
  </w:style>
  <w:style w:type="paragraph" w:customStyle="1" w:styleId="A55E8FB0198E4F648F3D1CE477752C14">
    <w:name w:val="A55E8FB0198E4F648F3D1CE477752C14"/>
    <w:rsid w:val="00DD1E28"/>
    <w:pPr>
      <w:spacing w:after="160" w:line="278" w:lineRule="auto"/>
    </w:pPr>
    <w:rPr>
      <w:kern w:val="2"/>
      <w:sz w:val="24"/>
      <w:szCs w:val="24"/>
      <w14:ligatures w14:val="standardContextual"/>
    </w:rPr>
  </w:style>
  <w:style w:type="paragraph" w:customStyle="1" w:styleId="09C9F21FF778428FB26F4E1B4AA565B3">
    <w:name w:val="09C9F21FF778428FB26F4E1B4AA565B3"/>
    <w:rsid w:val="00DD1E28"/>
    <w:pPr>
      <w:spacing w:after="160" w:line="278" w:lineRule="auto"/>
    </w:pPr>
    <w:rPr>
      <w:kern w:val="2"/>
      <w:sz w:val="24"/>
      <w:szCs w:val="24"/>
      <w14:ligatures w14:val="standardContextual"/>
    </w:rPr>
  </w:style>
  <w:style w:type="paragraph" w:customStyle="1" w:styleId="7F0C2355E2AA4870A92A30FA82F10FEE">
    <w:name w:val="7F0C2355E2AA4870A92A30FA82F10FEE"/>
    <w:rsid w:val="00DD1E28"/>
    <w:pPr>
      <w:spacing w:after="160" w:line="278" w:lineRule="auto"/>
    </w:pPr>
    <w:rPr>
      <w:kern w:val="2"/>
      <w:sz w:val="24"/>
      <w:szCs w:val="24"/>
      <w14:ligatures w14:val="standardContextual"/>
    </w:rPr>
  </w:style>
  <w:style w:type="paragraph" w:customStyle="1" w:styleId="05289B5696D84A26A38620213C48D029">
    <w:name w:val="05289B5696D84A26A38620213C48D029"/>
    <w:rsid w:val="00DD1E28"/>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5114ee5-3726-4731-9074-90979358cacc" xsi:nil="true"/>
    <lcf76f155ced4ddcb4097134ff3c332f xmlns="90f4b0c5-0876-4eab-b7a9-276a3b7cf62b">
      <Terms xmlns="http://schemas.microsoft.com/office/infopath/2007/PartnerControls"/>
    </lcf76f155ced4ddcb4097134ff3c332f>
    <KWIZVersionPublishedVID xmlns="90f4b0c5-0876-4eab-b7a9-276a3b7cf62b" xsi:nil="true"/>
    <KWIZVersionDescription xmlns="90f4b0c5-0876-4eab-b7a9-276a3b7cf62b" xsi:nil="true"/>
    <KWIZVersionCreatedBy xmlns="90f4b0c5-0876-4eab-b7a9-276a3b7cf62b" xsi:nil="true"/>
    <ImageMetadataListFieldId xmlns="90f4b0c5-0876-4eab-b7a9-276a3b7cf62b" xsi:nil="true"/>
    <ImageMetadataListItemId xmlns="90f4b0c5-0876-4eab-b7a9-276a3b7cf62b" xsi:nil="true"/>
    <KWIZVersionActiveVID xmlns="90f4b0c5-0876-4eab-b7a9-276a3b7cf62b" xsi:nil="true"/>
    <KWIZPublishingEnabled xmlns="90f4b0c5-0876-4eab-b7a9-276a3b7cf62b" xsi:nil="true"/>
    <KWIZVersionName xmlns="90f4b0c5-0876-4eab-b7a9-276a3b7cf62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C6880DF9201342B5C6A165D675C523" ma:contentTypeVersion="24" ma:contentTypeDescription="Create a new document." ma:contentTypeScope="" ma:versionID="64ab71d22221f2aa223f82c416d2d14d">
  <xsd:schema xmlns:xsd="http://www.w3.org/2001/XMLSchema" xmlns:xs="http://www.w3.org/2001/XMLSchema" xmlns:p="http://schemas.microsoft.com/office/2006/metadata/properties" xmlns:ns2="90f4b0c5-0876-4eab-b7a9-276a3b7cf62b" xmlns:ns3="a5114ee5-3726-4731-9074-90979358cacc" targetNamespace="http://schemas.microsoft.com/office/2006/metadata/properties" ma:root="true" ma:fieldsID="338c7fb43052ab9180b41b59d12df56d" ns2:_="" ns3:_="">
    <xsd:import namespace="90f4b0c5-0876-4eab-b7a9-276a3b7cf62b"/>
    <xsd:import namespace="a5114ee5-3726-4731-9074-90979358cac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ImageMetadataListItemId" minOccurs="0"/>
                <xsd:element ref="ns2:ImageMetadataListFieldId" minOccurs="0"/>
                <xsd:element ref="ns2:KWIZVersionName" minOccurs="0"/>
                <xsd:element ref="ns2:KWIZVersionDescription" minOccurs="0"/>
                <xsd:element ref="ns2:KWIZVersionCreatedBy" minOccurs="0"/>
                <xsd:element ref="ns2:KWIZVersionActiveVID" minOccurs="0"/>
                <xsd:element ref="ns2:KWIZVersionPublishedVID" minOccurs="0"/>
                <xsd:element ref="ns2:KWIZPublishingEnabl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f4b0c5-0876-4eab-b7a9-276a3b7cf6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32ba9fb-117d-4a5c-9dda-ba27611682cc"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ImageMetadataListItemId" ma:index="24" nillable="true" ma:displayName="ImageMetadataListItemId" ma:hidden="true" ma:indexed="true" ma:internalName="ImageMetadataListItemId">
      <xsd:simpleType>
        <xsd:restriction base="dms:Unknown"/>
      </xsd:simpleType>
    </xsd:element>
    <xsd:element name="ImageMetadataListFieldId" ma:index="25" nillable="true" ma:displayName="ImageMetadataListFieldId" ma:hidden="true" ma:indexed="true" ma:internalName="ImageMetadataListFieldId">
      <xsd:simpleType>
        <xsd:restriction base="dms:Unknown"/>
      </xsd:simpleType>
    </xsd:element>
    <xsd:element name="KWIZVersionName" ma:index="26" nillable="true" ma:displayName="KWIZVersionName" ma:hidden="true" ma:internalName="KWIZVersionName">
      <xsd:simpleType>
        <xsd:restriction base="dms:Text">
          <xsd:maxLength value="255"/>
        </xsd:restriction>
      </xsd:simpleType>
    </xsd:element>
    <xsd:element name="KWIZVersionDescription" ma:index="27" nillable="true" ma:displayName="KWIZVersionDescription" ma:hidden="true" ma:internalName="KWIZVersionDescription">
      <xsd:simpleType>
        <xsd:restriction base="dms:Note"/>
      </xsd:simpleType>
    </xsd:element>
    <xsd:element name="KWIZVersionCreatedBy" ma:index="28" nillable="true" ma:displayName="KWIZVersionCreatedBy" ma:hidden="true" ma:internalName="KWIZVersionCreatedBy">
      <xsd:simpleType>
        <xsd:restriction base="dms:Text">
          <xsd:maxLength value="255"/>
        </xsd:restriction>
      </xsd:simpleType>
    </xsd:element>
    <xsd:element name="KWIZVersionActiveVID" ma:index="29" nillable="true" ma:displayName="KWIZVersionActiveVID" ma:hidden="true" ma:internalName="KWIZVersionActiveVID">
      <xsd:simpleType>
        <xsd:restriction base="dms:Text">
          <xsd:maxLength value="255"/>
        </xsd:restriction>
      </xsd:simpleType>
    </xsd:element>
    <xsd:element name="KWIZVersionPublishedVID" ma:index="30" nillable="true" ma:displayName="KWIZVersionPublishedVID" ma:hidden="true" ma:internalName="KWIZVersionPublishedVID">
      <xsd:simpleType>
        <xsd:restriction base="dms:Text">
          <xsd:maxLength value="255"/>
        </xsd:restriction>
      </xsd:simpleType>
    </xsd:element>
    <xsd:element name="KWIZPublishingEnabled" ma:index="31" nillable="true" ma:displayName="KWIZPublishingEnabled" ma:hidden="true" ma:internalName="KWIZPublishingEnabl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5114ee5-3726-4731-9074-90979358cac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c836693f-27a7-45bd-9b0b-d2a3c676af03}" ma:internalName="TaxCatchAll" ma:showField="CatchAllData" ma:web="a5114ee5-3726-4731-9074-90979358ca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LongProperties xmlns="http://schemas.microsoft.com/office/2006/metadata/longProperties"/>
</file>

<file path=customXml/itemProps1.xml><?xml version="1.0" encoding="utf-8"?>
<ds:datastoreItem xmlns:ds="http://schemas.openxmlformats.org/officeDocument/2006/customXml" ds:itemID="{8AB0CF05-2462-43AF-96A6-593DAF9D08CC}">
  <ds:schemaRefs>
    <ds:schemaRef ds:uri="http://schemas.microsoft.com/office/2006/metadata/properties"/>
    <ds:schemaRef ds:uri="http://schemas.microsoft.com/office/infopath/2007/PartnerControls"/>
    <ds:schemaRef ds:uri="a5114ee5-3726-4731-9074-90979358cacc"/>
    <ds:schemaRef ds:uri="90f4b0c5-0876-4eab-b7a9-276a3b7cf62b"/>
  </ds:schemaRefs>
</ds:datastoreItem>
</file>

<file path=customXml/itemProps2.xml><?xml version="1.0" encoding="utf-8"?>
<ds:datastoreItem xmlns:ds="http://schemas.openxmlformats.org/officeDocument/2006/customXml" ds:itemID="{8E1DECCC-233A-44E6-A128-9E4615DCB3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f4b0c5-0876-4eab-b7a9-276a3b7cf62b"/>
    <ds:schemaRef ds:uri="a5114ee5-3726-4731-9074-90979358ca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A16129B-C4C5-440B-8507-7ED3FB50903E}">
  <ds:schemaRefs>
    <ds:schemaRef ds:uri="http://www.w3.org/2001/XMLSchema"/>
    <ds:schemaRef ds:uri="http://www.boldonjames.com/2008/01/sie/internal/label"/>
  </ds:schemaRefs>
</ds:datastoreItem>
</file>

<file path=customXml/itemProps4.xml><?xml version="1.0" encoding="utf-8"?>
<ds:datastoreItem xmlns:ds="http://schemas.openxmlformats.org/officeDocument/2006/customXml" ds:itemID="{C7E80B9E-DE87-4A47-A8AD-AADD901779D4}">
  <ds:schemaRefs>
    <ds:schemaRef ds:uri="http://schemas.microsoft.com/sharepoint/v3/contenttype/forms"/>
  </ds:schemaRefs>
</ds:datastoreItem>
</file>

<file path=customXml/itemProps5.xml><?xml version="1.0" encoding="utf-8"?>
<ds:datastoreItem xmlns:ds="http://schemas.openxmlformats.org/officeDocument/2006/customXml" ds:itemID="{4B8AE5AB-9F2B-4CDD-8F4B-2C6FDCDF943A}">
  <ds:schemaRefs>
    <ds:schemaRef ds:uri="http://schemas.openxmlformats.org/officeDocument/2006/bibliography"/>
  </ds:schemaRefs>
</ds:datastoreItem>
</file>

<file path=customXml/itemProps6.xml><?xml version="1.0" encoding="utf-8"?>
<ds:datastoreItem xmlns:ds="http://schemas.openxmlformats.org/officeDocument/2006/customXml" ds:itemID="{D034E6C7-F61A-45E2-B729-1C61E94CC0F2}">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PD Template  (Chief Ministers) (18)</Template>
  <TotalTime>6</TotalTime>
  <Pages>7</Pages>
  <Words>2041</Words>
  <Characters>11637</Characters>
  <DocSecurity>4</DocSecurity>
  <Lines>96</Lines>
  <Paragraphs>27</Paragraphs>
  <ScaleCrop>false</ScaleCrop>
  <HeadingPairs>
    <vt:vector size="2" baseType="variant">
      <vt:variant>
        <vt:lpstr>Title</vt:lpstr>
      </vt:variant>
      <vt:variant>
        <vt:i4>1</vt:i4>
      </vt:variant>
    </vt:vector>
  </HeadingPairs>
  <TitlesOfParts>
    <vt:vector size="1" baseType="lpstr">
      <vt:lpstr>Position Description Template - Chief Ministers</vt:lpstr>
    </vt:vector>
  </TitlesOfParts>
  <LinksUpToDate>false</LinksUpToDate>
  <CharactersWithSpaces>13651</CharactersWithSpaces>
  <SharedDoc>false</SharedDoc>
  <HLinks>
    <vt:vector size="282" baseType="variant">
      <vt:variant>
        <vt:i4>3145821</vt:i4>
      </vt:variant>
      <vt:variant>
        <vt:i4>273</vt:i4>
      </vt:variant>
      <vt:variant>
        <vt:i4>0</vt:i4>
      </vt:variant>
      <vt:variant>
        <vt:i4>5</vt:i4>
      </vt:variant>
      <vt:variant>
        <vt:lpwstr>http://sharedservices/ACTgovt/FinanceForms/Asset_AdditionAmendment.pdf</vt:lpwstr>
      </vt:variant>
      <vt:variant>
        <vt:lpwstr/>
      </vt:variant>
      <vt:variant>
        <vt:i4>1703986</vt:i4>
      </vt:variant>
      <vt:variant>
        <vt:i4>266</vt:i4>
      </vt:variant>
      <vt:variant>
        <vt:i4>0</vt:i4>
      </vt:variant>
      <vt:variant>
        <vt:i4>5</vt:i4>
      </vt:variant>
      <vt:variant>
        <vt:lpwstr/>
      </vt:variant>
      <vt:variant>
        <vt:lpwstr>_Toc413850048</vt:lpwstr>
      </vt:variant>
      <vt:variant>
        <vt:i4>1703986</vt:i4>
      </vt:variant>
      <vt:variant>
        <vt:i4>260</vt:i4>
      </vt:variant>
      <vt:variant>
        <vt:i4>0</vt:i4>
      </vt:variant>
      <vt:variant>
        <vt:i4>5</vt:i4>
      </vt:variant>
      <vt:variant>
        <vt:lpwstr/>
      </vt:variant>
      <vt:variant>
        <vt:lpwstr>_Toc413850044</vt:lpwstr>
      </vt:variant>
      <vt:variant>
        <vt:i4>1703986</vt:i4>
      </vt:variant>
      <vt:variant>
        <vt:i4>254</vt:i4>
      </vt:variant>
      <vt:variant>
        <vt:i4>0</vt:i4>
      </vt:variant>
      <vt:variant>
        <vt:i4>5</vt:i4>
      </vt:variant>
      <vt:variant>
        <vt:lpwstr/>
      </vt:variant>
      <vt:variant>
        <vt:lpwstr>_Toc413850040</vt:lpwstr>
      </vt:variant>
      <vt:variant>
        <vt:i4>1900594</vt:i4>
      </vt:variant>
      <vt:variant>
        <vt:i4>248</vt:i4>
      </vt:variant>
      <vt:variant>
        <vt:i4>0</vt:i4>
      </vt:variant>
      <vt:variant>
        <vt:i4>5</vt:i4>
      </vt:variant>
      <vt:variant>
        <vt:lpwstr/>
      </vt:variant>
      <vt:variant>
        <vt:lpwstr>_Toc413850035</vt:lpwstr>
      </vt:variant>
      <vt:variant>
        <vt:i4>1900594</vt:i4>
      </vt:variant>
      <vt:variant>
        <vt:i4>242</vt:i4>
      </vt:variant>
      <vt:variant>
        <vt:i4>0</vt:i4>
      </vt:variant>
      <vt:variant>
        <vt:i4>5</vt:i4>
      </vt:variant>
      <vt:variant>
        <vt:lpwstr/>
      </vt:variant>
      <vt:variant>
        <vt:lpwstr>_Toc413850034</vt:lpwstr>
      </vt:variant>
      <vt:variant>
        <vt:i4>1900594</vt:i4>
      </vt:variant>
      <vt:variant>
        <vt:i4>236</vt:i4>
      </vt:variant>
      <vt:variant>
        <vt:i4>0</vt:i4>
      </vt:variant>
      <vt:variant>
        <vt:i4>5</vt:i4>
      </vt:variant>
      <vt:variant>
        <vt:lpwstr/>
      </vt:variant>
      <vt:variant>
        <vt:lpwstr>_Toc413850033</vt:lpwstr>
      </vt:variant>
      <vt:variant>
        <vt:i4>1900594</vt:i4>
      </vt:variant>
      <vt:variant>
        <vt:i4>230</vt:i4>
      </vt:variant>
      <vt:variant>
        <vt:i4>0</vt:i4>
      </vt:variant>
      <vt:variant>
        <vt:i4>5</vt:i4>
      </vt:variant>
      <vt:variant>
        <vt:lpwstr/>
      </vt:variant>
      <vt:variant>
        <vt:lpwstr>_Toc413850032</vt:lpwstr>
      </vt:variant>
      <vt:variant>
        <vt:i4>1900594</vt:i4>
      </vt:variant>
      <vt:variant>
        <vt:i4>224</vt:i4>
      </vt:variant>
      <vt:variant>
        <vt:i4>0</vt:i4>
      </vt:variant>
      <vt:variant>
        <vt:i4>5</vt:i4>
      </vt:variant>
      <vt:variant>
        <vt:lpwstr/>
      </vt:variant>
      <vt:variant>
        <vt:lpwstr>_Toc413850031</vt:lpwstr>
      </vt:variant>
      <vt:variant>
        <vt:i4>1900594</vt:i4>
      </vt:variant>
      <vt:variant>
        <vt:i4>218</vt:i4>
      </vt:variant>
      <vt:variant>
        <vt:i4>0</vt:i4>
      </vt:variant>
      <vt:variant>
        <vt:i4>5</vt:i4>
      </vt:variant>
      <vt:variant>
        <vt:lpwstr/>
      </vt:variant>
      <vt:variant>
        <vt:lpwstr>_Toc413850030</vt:lpwstr>
      </vt:variant>
      <vt:variant>
        <vt:i4>1835058</vt:i4>
      </vt:variant>
      <vt:variant>
        <vt:i4>212</vt:i4>
      </vt:variant>
      <vt:variant>
        <vt:i4>0</vt:i4>
      </vt:variant>
      <vt:variant>
        <vt:i4>5</vt:i4>
      </vt:variant>
      <vt:variant>
        <vt:lpwstr/>
      </vt:variant>
      <vt:variant>
        <vt:lpwstr>_Toc413850029</vt:lpwstr>
      </vt:variant>
      <vt:variant>
        <vt:i4>1835058</vt:i4>
      </vt:variant>
      <vt:variant>
        <vt:i4>206</vt:i4>
      </vt:variant>
      <vt:variant>
        <vt:i4>0</vt:i4>
      </vt:variant>
      <vt:variant>
        <vt:i4>5</vt:i4>
      </vt:variant>
      <vt:variant>
        <vt:lpwstr/>
      </vt:variant>
      <vt:variant>
        <vt:lpwstr>_Toc413850028</vt:lpwstr>
      </vt:variant>
      <vt:variant>
        <vt:i4>1835058</vt:i4>
      </vt:variant>
      <vt:variant>
        <vt:i4>200</vt:i4>
      </vt:variant>
      <vt:variant>
        <vt:i4>0</vt:i4>
      </vt:variant>
      <vt:variant>
        <vt:i4>5</vt:i4>
      </vt:variant>
      <vt:variant>
        <vt:lpwstr/>
      </vt:variant>
      <vt:variant>
        <vt:lpwstr>_Toc413850027</vt:lpwstr>
      </vt:variant>
      <vt:variant>
        <vt:i4>1835058</vt:i4>
      </vt:variant>
      <vt:variant>
        <vt:i4>194</vt:i4>
      </vt:variant>
      <vt:variant>
        <vt:i4>0</vt:i4>
      </vt:variant>
      <vt:variant>
        <vt:i4>5</vt:i4>
      </vt:variant>
      <vt:variant>
        <vt:lpwstr/>
      </vt:variant>
      <vt:variant>
        <vt:lpwstr>_Toc413850026</vt:lpwstr>
      </vt:variant>
      <vt:variant>
        <vt:i4>1835058</vt:i4>
      </vt:variant>
      <vt:variant>
        <vt:i4>188</vt:i4>
      </vt:variant>
      <vt:variant>
        <vt:i4>0</vt:i4>
      </vt:variant>
      <vt:variant>
        <vt:i4>5</vt:i4>
      </vt:variant>
      <vt:variant>
        <vt:lpwstr/>
      </vt:variant>
      <vt:variant>
        <vt:lpwstr>_Toc413850025</vt:lpwstr>
      </vt:variant>
      <vt:variant>
        <vt:i4>1835058</vt:i4>
      </vt:variant>
      <vt:variant>
        <vt:i4>182</vt:i4>
      </vt:variant>
      <vt:variant>
        <vt:i4>0</vt:i4>
      </vt:variant>
      <vt:variant>
        <vt:i4>5</vt:i4>
      </vt:variant>
      <vt:variant>
        <vt:lpwstr/>
      </vt:variant>
      <vt:variant>
        <vt:lpwstr>_Toc413850024</vt:lpwstr>
      </vt:variant>
      <vt:variant>
        <vt:i4>1835058</vt:i4>
      </vt:variant>
      <vt:variant>
        <vt:i4>176</vt:i4>
      </vt:variant>
      <vt:variant>
        <vt:i4>0</vt:i4>
      </vt:variant>
      <vt:variant>
        <vt:i4>5</vt:i4>
      </vt:variant>
      <vt:variant>
        <vt:lpwstr/>
      </vt:variant>
      <vt:variant>
        <vt:lpwstr>_Toc413850023</vt:lpwstr>
      </vt:variant>
      <vt:variant>
        <vt:i4>1835058</vt:i4>
      </vt:variant>
      <vt:variant>
        <vt:i4>170</vt:i4>
      </vt:variant>
      <vt:variant>
        <vt:i4>0</vt:i4>
      </vt:variant>
      <vt:variant>
        <vt:i4>5</vt:i4>
      </vt:variant>
      <vt:variant>
        <vt:lpwstr/>
      </vt:variant>
      <vt:variant>
        <vt:lpwstr>_Toc413850022</vt:lpwstr>
      </vt:variant>
      <vt:variant>
        <vt:i4>1835058</vt:i4>
      </vt:variant>
      <vt:variant>
        <vt:i4>164</vt:i4>
      </vt:variant>
      <vt:variant>
        <vt:i4>0</vt:i4>
      </vt:variant>
      <vt:variant>
        <vt:i4>5</vt:i4>
      </vt:variant>
      <vt:variant>
        <vt:lpwstr/>
      </vt:variant>
      <vt:variant>
        <vt:lpwstr>_Toc413850021</vt:lpwstr>
      </vt:variant>
      <vt:variant>
        <vt:i4>1835058</vt:i4>
      </vt:variant>
      <vt:variant>
        <vt:i4>158</vt:i4>
      </vt:variant>
      <vt:variant>
        <vt:i4>0</vt:i4>
      </vt:variant>
      <vt:variant>
        <vt:i4>5</vt:i4>
      </vt:variant>
      <vt:variant>
        <vt:lpwstr/>
      </vt:variant>
      <vt:variant>
        <vt:lpwstr>_Toc413850020</vt:lpwstr>
      </vt:variant>
      <vt:variant>
        <vt:i4>2031666</vt:i4>
      </vt:variant>
      <vt:variant>
        <vt:i4>152</vt:i4>
      </vt:variant>
      <vt:variant>
        <vt:i4>0</vt:i4>
      </vt:variant>
      <vt:variant>
        <vt:i4>5</vt:i4>
      </vt:variant>
      <vt:variant>
        <vt:lpwstr/>
      </vt:variant>
      <vt:variant>
        <vt:lpwstr>_Toc413850019</vt:lpwstr>
      </vt:variant>
      <vt:variant>
        <vt:i4>2031666</vt:i4>
      </vt:variant>
      <vt:variant>
        <vt:i4>146</vt:i4>
      </vt:variant>
      <vt:variant>
        <vt:i4>0</vt:i4>
      </vt:variant>
      <vt:variant>
        <vt:i4>5</vt:i4>
      </vt:variant>
      <vt:variant>
        <vt:lpwstr/>
      </vt:variant>
      <vt:variant>
        <vt:lpwstr>_Toc413850018</vt:lpwstr>
      </vt:variant>
      <vt:variant>
        <vt:i4>2031666</vt:i4>
      </vt:variant>
      <vt:variant>
        <vt:i4>140</vt:i4>
      </vt:variant>
      <vt:variant>
        <vt:i4>0</vt:i4>
      </vt:variant>
      <vt:variant>
        <vt:i4>5</vt:i4>
      </vt:variant>
      <vt:variant>
        <vt:lpwstr/>
      </vt:variant>
      <vt:variant>
        <vt:lpwstr>_Toc413850017</vt:lpwstr>
      </vt:variant>
      <vt:variant>
        <vt:i4>2031666</vt:i4>
      </vt:variant>
      <vt:variant>
        <vt:i4>134</vt:i4>
      </vt:variant>
      <vt:variant>
        <vt:i4>0</vt:i4>
      </vt:variant>
      <vt:variant>
        <vt:i4>5</vt:i4>
      </vt:variant>
      <vt:variant>
        <vt:lpwstr/>
      </vt:variant>
      <vt:variant>
        <vt:lpwstr>_Toc413850016</vt:lpwstr>
      </vt:variant>
      <vt:variant>
        <vt:i4>2031666</vt:i4>
      </vt:variant>
      <vt:variant>
        <vt:i4>128</vt:i4>
      </vt:variant>
      <vt:variant>
        <vt:i4>0</vt:i4>
      </vt:variant>
      <vt:variant>
        <vt:i4>5</vt:i4>
      </vt:variant>
      <vt:variant>
        <vt:lpwstr/>
      </vt:variant>
      <vt:variant>
        <vt:lpwstr>_Toc413850015</vt:lpwstr>
      </vt:variant>
      <vt:variant>
        <vt:i4>2031666</vt:i4>
      </vt:variant>
      <vt:variant>
        <vt:i4>122</vt:i4>
      </vt:variant>
      <vt:variant>
        <vt:i4>0</vt:i4>
      </vt:variant>
      <vt:variant>
        <vt:i4>5</vt:i4>
      </vt:variant>
      <vt:variant>
        <vt:lpwstr/>
      </vt:variant>
      <vt:variant>
        <vt:lpwstr>_Toc413850014</vt:lpwstr>
      </vt:variant>
      <vt:variant>
        <vt:i4>2031666</vt:i4>
      </vt:variant>
      <vt:variant>
        <vt:i4>116</vt:i4>
      </vt:variant>
      <vt:variant>
        <vt:i4>0</vt:i4>
      </vt:variant>
      <vt:variant>
        <vt:i4>5</vt:i4>
      </vt:variant>
      <vt:variant>
        <vt:lpwstr/>
      </vt:variant>
      <vt:variant>
        <vt:lpwstr>_Toc413850013</vt:lpwstr>
      </vt:variant>
      <vt:variant>
        <vt:i4>2031666</vt:i4>
      </vt:variant>
      <vt:variant>
        <vt:i4>110</vt:i4>
      </vt:variant>
      <vt:variant>
        <vt:i4>0</vt:i4>
      </vt:variant>
      <vt:variant>
        <vt:i4>5</vt:i4>
      </vt:variant>
      <vt:variant>
        <vt:lpwstr/>
      </vt:variant>
      <vt:variant>
        <vt:lpwstr>_Toc413850012</vt:lpwstr>
      </vt:variant>
      <vt:variant>
        <vt:i4>2031666</vt:i4>
      </vt:variant>
      <vt:variant>
        <vt:i4>104</vt:i4>
      </vt:variant>
      <vt:variant>
        <vt:i4>0</vt:i4>
      </vt:variant>
      <vt:variant>
        <vt:i4>5</vt:i4>
      </vt:variant>
      <vt:variant>
        <vt:lpwstr/>
      </vt:variant>
      <vt:variant>
        <vt:lpwstr>_Toc413850011</vt:lpwstr>
      </vt:variant>
      <vt:variant>
        <vt:i4>2031666</vt:i4>
      </vt:variant>
      <vt:variant>
        <vt:i4>98</vt:i4>
      </vt:variant>
      <vt:variant>
        <vt:i4>0</vt:i4>
      </vt:variant>
      <vt:variant>
        <vt:i4>5</vt:i4>
      </vt:variant>
      <vt:variant>
        <vt:lpwstr/>
      </vt:variant>
      <vt:variant>
        <vt:lpwstr>_Toc413850010</vt:lpwstr>
      </vt:variant>
      <vt:variant>
        <vt:i4>1966130</vt:i4>
      </vt:variant>
      <vt:variant>
        <vt:i4>92</vt:i4>
      </vt:variant>
      <vt:variant>
        <vt:i4>0</vt:i4>
      </vt:variant>
      <vt:variant>
        <vt:i4>5</vt:i4>
      </vt:variant>
      <vt:variant>
        <vt:lpwstr/>
      </vt:variant>
      <vt:variant>
        <vt:lpwstr>_Toc413850009</vt:lpwstr>
      </vt:variant>
      <vt:variant>
        <vt:i4>1966130</vt:i4>
      </vt:variant>
      <vt:variant>
        <vt:i4>86</vt:i4>
      </vt:variant>
      <vt:variant>
        <vt:i4>0</vt:i4>
      </vt:variant>
      <vt:variant>
        <vt:i4>5</vt:i4>
      </vt:variant>
      <vt:variant>
        <vt:lpwstr/>
      </vt:variant>
      <vt:variant>
        <vt:lpwstr>_Toc413850008</vt:lpwstr>
      </vt:variant>
      <vt:variant>
        <vt:i4>1966130</vt:i4>
      </vt:variant>
      <vt:variant>
        <vt:i4>80</vt:i4>
      </vt:variant>
      <vt:variant>
        <vt:i4>0</vt:i4>
      </vt:variant>
      <vt:variant>
        <vt:i4>5</vt:i4>
      </vt:variant>
      <vt:variant>
        <vt:lpwstr/>
      </vt:variant>
      <vt:variant>
        <vt:lpwstr>_Toc413850007</vt:lpwstr>
      </vt:variant>
      <vt:variant>
        <vt:i4>1966130</vt:i4>
      </vt:variant>
      <vt:variant>
        <vt:i4>74</vt:i4>
      </vt:variant>
      <vt:variant>
        <vt:i4>0</vt:i4>
      </vt:variant>
      <vt:variant>
        <vt:i4>5</vt:i4>
      </vt:variant>
      <vt:variant>
        <vt:lpwstr/>
      </vt:variant>
      <vt:variant>
        <vt:lpwstr>_Toc413850006</vt:lpwstr>
      </vt:variant>
      <vt:variant>
        <vt:i4>1966130</vt:i4>
      </vt:variant>
      <vt:variant>
        <vt:i4>68</vt:i4>
      </vt:variant>
      <vt:variant>
        <vt:i4>0</vt:i4>
      </vt:variant>
      <vt:variant>
        <vt:i4>5</vt:i4>
      </vt:variant>
      <vt:variant>
        <vt:lpwstr/>
      </vt:variant>
      <vt:variant>
        <vt:lpwstr>_Toc413850005</vt:lpwstr>
      </vt:variant>
      <vt:variant>
        <vt:i4>1966130</vt:i4>
      </vt:variant>
      <vt:variant>
        <vt:i4>62</vt:i4>
      </vt:variant>
      <vt:variant>
        <vt:i4>0</vt:i4>
      </vt:variant>
      <vt:variant>
        <vt:i4>5</vt:i4>
      </vt:variant>
      <vt:variant>
        <vt:lpwstr/>
      </vt:variant>
      <vt:variant>
        <vt:lpwstr>_Toc413850004</vt:lpwstr>
      </vt:variant>
      <vt:variant>
        <vt:i4>1966130</vt:i4>
      </vt:variant>
      <vt:variant>
        <vt:i4>56</vt:i4>
      </vt:variant>
      <vt:variant>
        <vt:i4>0</vt:i4>
      </vt:variant>
      <vt:variant>
        <vt:i4>5</vt:i4>
      </vt:variant>
      <vt:variant>
        <vt:lpwstr/>
      </vt:variant>
      <vt:variant>
        <vt:lpwstr>_Toc413850003</vt:lpwstr>
      </vt:variant>
      <vt:variant>
        <vt:i4>1966130</vt:i4>
      </vt:variant>
      <vt:variant>
        <vt:i4>50</vt:i4>
      </vt:variant>
      <vt:variant>
        <vt:i4>0</vt:i4>
      </vt:variant>
      <vt:variant>
        <vt:i4>5</vt:i4>
      </vt:variant>
      <vt:variant>
        <vt:lpwstr/>
      </vt:variant>
      <vt:variant>
        <vt:lpwstr>_Toc413850002</vt:lpwstr>
      </vt:variant>
      <vt:variant>
        <vt:i4>1966130</vt:i4>
      </vt:variant>
      <vt:variant>
        <vt:i4>44</vt:i4>
      </vt:variant>
      <vt:variant>
        <vt:i4>0</vt:i4>
      </vt:variant>
      <vt:variant>
        <vt:i4>5</vt:i4>
      </vt:variant>
      <vt:variant>
        <vt:lpwstr/>
      </vt:variant>
      <vt:variant>
        <vt:lpwstr>_Toc413850001</vt:lpwstr>
      </vt:variant>
      <vt:variant>
        <vt:i4>1966130</vt:i4>
      </vt:variant>
      <vt:variant>
        <vt:i4>38</vt:i4>
      </vt:variant>
      <vt:variant>
        <vt:i4>0</vt:i4>
      </vt:variant>
      <vt:variant>
        <vt:i4>5</vt:i4>
      </vt:variant>
      <vt:variant>
        <vt:lpwstr/>
      </vt:variant>
      <vt:variant>
        <vt:lpwstr>_Toc413850000</vt:lpwstr>
      </vt:variant>
      <vt:variant>
        <vt:i4>1966138</vt:i4>
      </vt:variant>
      <vt:variant>
        <vt:i4>32</vt:i4>
      </vt:variant>
      <vt:variant>
        <vt:i4>0</vt:i4>
      </vt:variant>
      <vt:variant>
        <vt:i4>5</vt:i4>
      </vt:variant>
      <vt:variant>
        <vt:lpwstr/>
      </vt:variant>
      <vt:variant>
        <vt:lpwstr>_Toc413849999</vt:lpwstr>
      </vt:variant>
      <vt:variant>
        <vt:i4>1966138</vt:i4>
      </vt:variant>
      <vt:variant>
        <vt:i4>26</vt:i4>
      </vt:variant>
      <vt:variant>
        <vt:i4>0</vt:i4>
      </vt:variant>
      <vt:variant>
        <vt:i4>5</vt:i4>
      </vt:variant>
      <vt:variant>
        <vt:lpwstr/>
      </vt:variant>
      <vt:variant>
        <vt:lpwstr>_Toc413849998</vt:lpwstr>
      </vt:variant>
      <vt:variant>
        <vt:i4>1966138</vt:i4>
      </vt:variant>
      <vt:variant>
        <vt:i4>20</vt:i4>
      </vt:variant>
      <vt:variant>
        <vt:i4>0</vt:i4>
      </vt:variant>
      <vt:variant>
        <vt:i4>5</vt:i4>
      </vt:variant>
      <vt:variant>
        <vt:lpwstr/>
      </vt:variant>
      <vt:variant>
        <vt:lpwstr>_Toc413849997</vt:lpwstr>
      </vt:variant>
      <vt:variant>
        <vt:i4>1966138</vt:i4>
      </vt:variant>
      <vt:variant>
        <vt:i4>14</vt:i4>
      </vt:variant>
      <vt:variant>
        <vt:i4>0</vt:i4>
      </vt:variant>
      <vt:variant>
        <vt:i4>5</vt:i4>
      </vt:variant>
      <vt:variant>
        <vt:lpwstr/>
      </vt:variant>
      <vt:variant>
        <vt:lpwstr>_Toc413849996</vt:lpwstr>
      </vt:variant>
      <vt:variant>
        <vt:i4>1966138</vt:i4>
      </vt:variant>
      <vt:variant>
        <vt:i4>8</vt:i4>
      </vt:variant>
      <vt:variant>
        <vt:i4>0</vt:i4>
      </vt:variant>
      <vt:variant>
        <vt:i4>5</vt:i4>
      </vt:variant>
      <vt:variant>
        <vt:lpwstr/>
      </vt:variant>
      <vt:variant>
        <vt:lpwstr>_Toc413849995</vt:lpwstr>
      </vt:variant>
      <vt:variant>
        <vt:i4>1966138</vt:i4>
      </vt:variant>
      <vt:variant>
        <vt:i4>2</vt:i4>
      </vt:variant>
      <vt:variant>
        <vt:i4>0</vt:i4>
      </vt:variant>
      <vt:variant>
        <vt:i4>5</vt:i4>
      </vt:variant>
      <vt:variant>
        <vt:lpwstr/>
      </vt:variant>
      <vt:variant>
        <vt:lpwstr>_Toc413849994</vt:lpwstr>
      </vt:variant>
      <vt:variant>
        <vt:i4>4063345</vt:i4>
      </vt:variant>
      <vt:variant>
        <vt:i4>0</vt:i4>
      </vt:variant>
      <vt:variant>
        <vt:i4>0</vt:i4>
      </vt:variant>
      <vt:variant>
        <vt:i4>5</vt:i4>
      </vt:variant>
      <vt:variant>
        <vt:lpwstr>http://www.parliament.act.gov.au/act-register-of-lobbyists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2017-12-10T21:24:00Z</cp:lastPrinted>
  <dcterms:created xsi:type="dcterms:W3CDTF">2026-09-28T03:34:00Z</dcterms:created>
  <dcterms:modified xsi:type="dcterms:W3CDTF">2026-09-28T03:34:00Z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Creator">
    <vt:lpwstr>Thompson, Kirsten</vt:lpwstr>
  </property>
  <property fmtid="{D5CDD505-2E9C-101B-9397-08002B2CF9AE}" pid="3" name="docIndexRef">
    <vt:lpwstr>d276e6f7-84fb-48d0-9661-a12fc2bd831f</vt:lpwstr>
  </property>
  <property fmtid="{D5CDD505-2E9C-101B-9397-08002B2CF9AE}" pid="4" name="bjSaver">
    <vt:lpwstr>YW2K09diGy+0DNQ8QYJnWyLply53p429</vt:lpwstr>
  </property>
  <property fmtid="{D5CDD505-2E9C-101B-9397-08002B2CF9AE}" pid="5" name="bjDocumentLabelXML">
    <vt:lpwstr>&lt;?xml version="1.0" encoding="us-ascii"?&gt;&lt;sisl xmlns:xsi="http://www.w3.org/2001/XMLSchema-instance" xmlns:xsd="http://www.w3.org/2001/XMLSchema" sislVersion="0" policy="1865c0a7-d648-4a74-80fe-fa9dc7fe13cc" xmlns="http://www.boldonjames.com/2008/01/sie/i</vt:lpwstr>
  </property>
  <property fmtid="{D5CDD505-2E9C-101B-9397-08002B2CF9AE}" pid="6" name="bjDocumentLabelXML-0">
    <vt:lpwstr>nternal/label"&gt;&lt;element uid="7c13fe2d-c7c1-4f6c-bb3a-8f72249e7201" value="" /&gt;&lt;/sisl&gt;</vt:lpwstr>
  </property>
  <property fmtid="{D5CDD505-2E9C-101B-9397-08002B2CF9AE}" pid="7" name="bjDocumentSecurityLabel">
    <vt:lpwstr>UNCLASSIFIED</vt:lpwstr>
  </property>
  <property fmtid="{D5CDD505-2E9C-101B-9397-08002B2CF9AE}" pid="8" name="bjDocumentLabelFieldCode">
    <vt:lpwstr>UNCLASSIFIED</vt:lpwstr>
  </property>
  <property fmtid="{D5CDD505-2E9C-101B-9397-08002B2CF9AE}" pid="9" name="bjDocumentLabelFieldCodeHeaderFooter">
    <vt:lpwstr>UNCLASSIFIED</vt:lpwstr>
  </property>
  <property fmtid="{D5CDD505-2E9C-101B-9397-08002B2CF9AE}" pid="10" name="bjHeaderBothDocProperty">
    <vt:lpwstr>UNCLASSIFIED_x000d_
 </vt:lpwstr>
  </property>
  <property fmtid="{D5CDD505-2E9C-101B-9397-08002B2CF9AE}" pid="11" name="bjHeaderFirstPageDocProperty">
    <vt:lpwstr>UNCLASSIFIED_x000d_
 </vt:lpwstr>
  </property>
  <property fmtid="{D5CDD505-2E9C-101B-9397-08002B2CF9AE}" pid="12" name="bjHeaderEvenPageDocProperty">
    <vt:lpwstr>UNCLASSIFIED_x000d_
 </vt:lpwstr>
  </property>
  <property fmtid="{D5CDD505-2E9C-101B-9397-08002B2CF9AE}" pid="13" name="bjFooterBothDocProperty">
    <vt:lpwstr>_x000d_
UNCLASSIFIED </vt:lpwstr>
  </property>
  <property fmtid="{D5CDD505-2E9C-101B-9397-08002B2CF9AE}" pid="14" name="bjFooterFirstPageDocProperty">
    <vt:lpwstr>_x000d_
UNCLASSIFIED </vt:lpwstr>
  </property>
  <property fmtid="{D5CDD505-2E9C-101B-9397-08002B2CF9AE}" pid="15" name="bjFooterEvenPageDocProperty">
    <vt:lpwstr>_x000d_
UNCLASSIFIED </vt:lpwstr>
  </property>
  <property fmtid="{D5CDD505-2E9C-101B-9397-08002B2CF9AE}" pid="16" name="ContentTypeId">
    <vt:lpwstr>0x010100D0C6880DF9201342B5C6A165D675C523</vt:lpwstr>
  </property>
  <property fmtid="{D5CDD505-2E9C-101B-9397-08002B2CF9AE}" pid="17" name="MSIP_Label_69af8531-eb46-4968-8cb3-105d2f5ea87e_Enabled">
    <vt:lpwstr>true</vt:lpwstr>
  </property>
  <property fmtid="{D5CDD505-2E9C-101B-9397-08002B2CF9AE}" pid="18" name="MSIP_Label_69af8531-eb46-4968-8cb3-105d2f5ea87e_SetDate">
    <vt:lpwstr>2026-06-22T23:05:25Z</vt:lpwstr>
  </property>
  <property fmtid="{D5CDD505-2E9C-101B-9397-08002B2CF9AE}" pid="19" name="MSIP_Label_69af8531-eb46-4968-8cb3-105d2f5ea87e_Method">
    <vt:lpwstr>Standard</vt:lpwstr>
  </property>
  <property fmtid="{D5CDD505-2E9C-101B-9397-08002B2CF9AE}" pid="20" name="MSIP_Label_69af8531-eb46-4968-8cb3-105d2f5ea87e_Name">
    <vt:lpwstr>Official - No Marking</vt:lpwstr>
  </property>
  <property fmtid="{D5CDD505-2E9C-101B-9397-08002B2CF9AE}" pid="21" name="MSIP_Label_69af8531-eb46-4968-8cb3-105d2f5ea87e_SiteId">
    <vt:lpwstr>b46c1908-0334-4236-b978-585ee88e4199</vt:lpwstr>
  </property>
  <property fmtid="{D5CDD505-2E9C-101B-9397-08002B2CF9AE}" pid="22" name="MSIP_Label_69af8531-eb46-4968-8cb3-105d2f5ea87e_ActionId">
    <vt:lpwstr>5e12a298-9aad-4695-beb9-4fa5fb085552</vt:lpwstr>
  </property>
  <property fmtid="{D5CDD505-2E9C-101B-9397-08002B2CF9AE}" pid="23" name="MSIP_Label_69af8531-eb46-4968-8cb3-105d2f5ea87e_ContentBits">
    <vt:lpwstr>0</vt:lpwstr>
  </property>
  <property fmtid="{D5CDD505-2E9C-101B-9397-08002B2CF9AE}" pid="24" name="MSIP_Label_69af8531-eb46-4968-8cb3-105d2f5ea87e_Tag">
    <vt:lpwstr>10, 3, 0, 1</vt:lpwstr>
  </property>
</Properties>
</file>