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5191A" w14:textId="3F88614A" w:rsidR="00260764" w:rsidRDefault="002A43D2" w:rsidP="006F49C0">
      <w:pPr>
        <w:pStyle w:val="Title"/>
        <w:jc w:val="left"/>
        <w:rPr>
          <w:rFonts w:asciiTheme="minorHAnsi" w:hAnsiTheme="minorHAnsi"/>
          <w:sz w:val="52"/>
        </w:rPr>
      </w:pPr>
      <w:r>
        <w:rPr>
          <w:rFonts w:asciiTheme="minorHAnsi" w:hAnsiTheme="minorHAnsi"/>
          <w:sz w:val="52"/>
        </w:rPr>
        <w:t>POSITION DESCRIPTION</w:t>
      </w:r>
    </w:p>
    <w:p w14:paraId="5958E20A" w14:textId="77777777" w:rsidR="006F09E8" w:rsidRDefault="006F09E8" w:rsidP="002A43D2">
      <w:pPr>
        <w:tabs>
          <w:tab w:val="left" w:pos="3600"/>
        </w:tabs>
        <w:rPr>
          <w:b/>
          <w:szCs w:val="24"/>
        </w:rPr>
        <w:sectPr w:rsidR="006F09E8" w:rsidSect="005B38C8">
          <w:headerReference w:type="even" r:id="rId13"/>
          <w:headerReference w:type="default" r:id="rId14"/>
          <w:footerReference w:type="even" r:id="rId15"/>
          <w:headerReference w:type="first" r:id="rId16"/>
          <w:footerReference w:type="first" r:id="rId17"/>
          <w:pgSz w:w="11906" w:h="16838" w:code="9"/>
          <w:pgMar w:top="851" w:right="1134" w:bottom="1134" w:left="1134" w:header="680" w:footer="680" w:gutter="0"/>
          <w:cols w:space="720"/>
          <w:docGrid w:linePitch="326"/>
        </w:sectPr>
      </w:pPr>
    </w:p>
    <w:p w14:paraId="41E47545" w14:textId="23EAE9D4" w:rsidR="006F09E8" w:rsidRPr="00215AB1" w:rsidRDefault="002A43D2" w:rsidP="002A43D2">
      <w:pPr>
        <w:tabs>
          <w:tab w:val="left" w:pos="3600"/>
        </w:tabs>
        <w:rPr>
          <w:szCs w:val="24"/>
        </w:rPr>
      </w:pPr>
      <w:r w:rsidRPr="00215AB1">
        <w:rPr>
          <w:b/>
          <w:szCs w:val="24"/>
        </w:rPr>
        <w:t xml:space="preserve">Directorate: </w:t>
      </w:r>
      <w:r w:rsidR="00A270A3" w:rsidRPr="00215AB1">
        <w:rPr>
          <w:szCs w:val="24"/>
        </w:rPr>
        <w:t>Justice and Community Safety</w:t>
      </w:r>
    </w:p>
    <w:p w14:paraId="7473B786" w14:textId="062D3B92" w:rsidR="006F09E8" w:rsidRPr="00215AB1" w:rsidRDefault="002A43D2" w:rsidP="002A43D2">
      <w:pPr>
        <w:spacing w:before="240"/>
        <w:rPr>
          <w:szCs w:val="24"/>
        </w:rPr>
      </w:pPr>
      <w:r w:rsidRPr="00215AB1">
        <w:rPr>
          <w:b/>
          <w:szCs w:val="24"/>
        </w:rPr>
        <w:t xml:space="preserve">Division: </w:t>
      </w:r>
      <w:r w:rsidR="00215AB1" w:rsidRPr="00215AB1">
        <w:rPr>
          <w:bCs/>
          <w:szCs w:val="24"/>
        </w:rPr>
        <w:t>ACT Corrective Services</w:t>
      </w:r>
    </w:p>
    <w:p w14:paraId="16547942" w14:textId="643AD58D" w:rsidR="006F09E8" w:rsidRPr="00215AB1" w:rsidRDefault="002A43D2" w:rsidP="002A43D2">
      <w:pPr>
        <w:spacing w:before="240"/>
        <w:rPr>
          <w:szCs w:val="24"/>
        </w:rPr>
      </w:pPr>
      <w:r w:rsidRPr="00215AB1">
        <w:rPr>
          <w:b/>
          <w:szCs w:val="24"/>
        </w:rPr>
        <w:t>Business Unit:</w:t>
      </w:r>
      <w:r w:rsidRPr="00215AB1">
        <w:rPr>
          <w:b/>
          <w:szCs w:val="24"/>
        </w:rPr>
        <w:tab/>
      </w:r>
      <w:r w:rsidR="00215AB1" w:rsidRPr="00215AB1">
        <w:rPr>
          <w:bCs/>
          <w:szCs w:val="24"/>
        </w:rPr>
        <w:t>Offender Reintegration</w:t>
      </w:r>
    </w:p>
    <w:p w14:paraId="41BC89E8" w14:textId="68DD3C3C" w:rsidR="008C40B5" w:rsidRPr="0048561E" w:rsidRDefault="006F09E8" w:rsidP="006F09E8">
      <w:pPr>
        <w:spacing w:before="240"/>
        <w:rPr>
          <w:bCs/>
          <w:szCs w:val="24"/>
        </w:rPr>
      </w:pPr>
      <w:r w:rsidRPr="00215AB1">
        <w:rPr>
          <w:b/>
          <w:szCs w:val="24"/>
        </w:rPr>
        <w:t>Position Title:</w:t>
      </w:r>
      <w:r w:rsidRPr="00215AB1">
        <w:rPr>
          <w:b/>
          <w:szCs w:val="24"/>
        </w:rPr>
        <w:tab/>
      </w:r>
      <w:r w:rsidR="0048561E">
        <w:rPr>
          <w:bCs/>
          <w:szCs w:val="24"/>
        </w:rPr>
        <w:t>AMC Case Manager</w:t>
      </w:r>
    </w:p>
    <w:p w14:paraId="4E6F5206" w14:textId="7DC49172" w:rsidR="00215AB1" w:rsidRPr="00215AB1" w:rsidRDefault="008C40B5" w:rsidP="006F09E8">
      <w:pPr>
        <w:spacing w:before="240"/>
        <w:rPr>
          <w:bCs/>
          <w:szCs w:val="24"/>
        </w:rPr>
      </w:pPr>
      <w:r w:rsidRPr="00215AB1">
        <w:rPr>
          <w:b/>
          <w:szCs w:val="24"/>
        </w:rPr>
        <w:t xml:space="preserve">Position Requirements: </w:t>
      </w:r>
      <w:r w:rsidR="003F557A" w:rsidRPr="00215AB1">
        <w:rPr>
          <w:bCs/>
          <w:szCs w:val="24"/>
        </w:rPr>
        <w:t>WWVP,</w:t>
      </w:r>
      <w:r w:rsidR="00215AB1" w:rsidRPr="00215AB1">
        <w:rPr>
          <w:bCs/>
          <w:szCs w:val="24"/>
        </w:rPr>
        <w:t xml:space="preserve"> Drivers L</w:t>
      </w:r>
      <w:r w:rsidR="003F557A" w:rsidRPr="00215AB1">
        <w:rPr>
          <w:bCs/>
          <w:szCs w:val="24"/>
        </w:rPr>
        <w:t>icence</w:t>
      </w:r>
      <w:r w:rsidR="001848A8">
        <w:rPr>
          <w:bCs/>
          <w:szCs w:val="24"/>
        </w:rPr>
        <w:t>.</w:t>
      </w:r>
    </w:p>
    <w:p w14:paraId="0FC267AC" w14:textId="74934665" w:rsidR="006F09E8" w:rsidRPr="00215AB1" w:rsidRDefault="006F09E8" w:rsidP="006F09E8">
      <w:pPr>
        <w:spacing w:before="240"/>
        <w:rPr>
          <w:b/>
          <w:szCs w:val="24"/>
        </w:rPr>
      </w:pPr>
      <w:r w:rsidRPr="00215AB1">
        <w:rPr>
          <w:szCs w:val="24"/>
        </w:rPr>
        <w:br w:type="column"/>
      </w:r>
      <w:r w:rsidRPr="00215AB1">
        <w:rPr>
          <w:b/>
          <w:szCs w:val="24"/>
        </w:rPr>
        <w:t xml:space="preserve">Position Number: </w:t>
      </w:r>
      <w:r w:rsidR="00215AB1" w:rsidRPr="00215AB1">
        <w:rPr>
          <w:bCs/>
          <w:szCs w:val="24"/>
        </w:rPr>
        <w:t>P</w:t>
      </w:r>
      <w:r w:rsidR="001848A8">
        <w:rPr>
          <w:bCs/>
          <w:szCs w:val="24"/>
        </w:rPr>
        <w:t>1</w:t>
      </w:r>
      <w:r w:rsidR="0048561E">
        <w:rPr>
          <w:bCs/>
          <w:szCs w:val="24"/>
        </w:rPr>
        <w:t>1556</w:t>
      </w:r>
    </w:p>
    <w:p w14:paraId="300FF30C" w14:textId="6109D607" w:rsidR="006F09E8" w:rsidRPr="00215AB1" w:rsidRDefault="006F09E8" w:rsidP="006F09E8">
      <w:pPr>
        <w:spacing w:before="240"/>
        <w:rPr>
          <w:b/>
          <w:szCs w:val="24"/>
        </w:rPr>
      </w:pPr>
      <w:r w:rsidRPr="00215AB1">
        <w:rPr>
          <w:b/>
          <w:szCs w:val="24"/>
        </w:rPr>
        <w:t xml:space="preserve">Classification: </w:t>
      </w:r>
      <w:r w:rsidR="001848A8" w:rsidRPr="00C62372">
        <w:rPr>
          <w:iCs/>
        </w:rPr>
        <w:t xml:space="preserve">Administrative Services Officer </w:t>
      </w:r>
      <w:r w:rsidR="001848A8">
        <w:rPr>
          <w:iCs/>
        </w:rPr>
        <w:t>6</w:t>
      </w:r>
      <w:r w:rsidR="001848A8" w:rsidRPr="00563E8C">
        <w:rPr>
          <w:iCs/>
        </w:rPr>
        <w:t xml:space="preserve"> (ASO</w:t>
      </w:r>
      <w:r w:rsidR="001848A8">
        <w:rPr>
          <w:iCs/>
        </w:rPr>
        <w:t>6)</w:t>
      </w:r>
    </w:p>
    <w:p w14:paraId="6EEBEAB9" w14:textId="0FE8BD1F" w:rsidR="002A43D2" w:rsidRPr="00215AB1" w:rsidRDefault="002A43D2" w:rsidP="002A43D2">
      <w:pPr>
        <w:spacing w:before="240"/>
        <w:rPr>
          <w:bCs/>
          <w:szCs w:val="24"/>
        </w:rPr>
      </w:pPr>
      <w:r w:rsidRPr="00215AB1">
        <w:rPr>
          <w:b/>
          <w:szCs w:val="24"/>
        </w:rPr>
        <w:t>Location</w:t>
      </w:r>
      <w:r w:rsidR="0048561E" w:rsidRPr="0048561E">
        <w:rPr>
          <w:iCs/>
        </w:rPr>
        <w:t xml:space="preserve"> </w:t>
      </w:r>
      <w:r w:rsidR="0048561E" w:rsidRPr="00E862D2">
        <w:rPr>
          <w:iCs/>
        </w:rPr>
        <w:t>Alexander Maconochie Centre, Monaro Highway Hume ACT</w:t>
      </w:r>
      <w:r w:rsidR="0048561E">
        <w:rPr>
          <w:iCs/>
        </w:rPr>
        <w:t>/</w:t>
      </w:r>
      <w:r w:rsidR="00AC419F" w:rsidRPr="00215AB1">
        <w:rPr>
          <w:szCs w:val="24"/>
        </w:rPr>
        <w:t>Ngunnawal Country</w:t>
      </w:r>
    </w:p>
    <w:p w14:paraId="2831CFEE" w14:textId="45C789D6" w:rsidR="006F09E8" w:rsidRDefault="002A43D2" w:rsidP="00A270A3">
      <w:pPr>
        <w:spacing w:before="240"/>
        <w:rPr>
          <w:szCs w:val="24"/>
        </w:rPr>
      </w:pPr>
      <w:r w:rsidRPr="00215AB1">
        <w:rPr>
          <w:b/>
          <w:szCs w:val="24"/>
        </w:rPr>
        <w:t xml:space="preserve">Last Reviewed: </w:t>
      </w:r>
      <w:sdt>
        <w:sdtPr>
          <w:rPr>
            <w:szCs w:val="24"/>
          </w:rPr>
          <w:id w:val="-1873671734"/>
          <w:placeholder>
            <w:docPart w:val="DefaultPlaceholder_-1854013437"/>
          </w:placeholder>
          <w:date w:fullDate="2026-10-07T00:00:00Z">
            <w:dateFormat w:val="dd/MM/yyyy"/>
            <w:lid w:val="en-AU"/>
            <w:storeMappedDataAs w:val="dateTime"/>
            <w:calendar w:val="gregorian"/>
          </w:date>
        </w:sdtPr>
        <w:sdtEndPr/>
        <w:sdtContent>
          <w:r w:rsidR="008351B1">
            <w:rPr>
              <w:szCs w:val="24"/>
            </w:rPr>
            <w:t>07/10</w:t>
          </w:r>
          <w:r w:rsidR="00215AB1" w:rsidRPr="00215AB1">
            <w:rPr>
              <w:szCs w:val="24"/>
            </w:rPr>
            <w:t>/2026</w:t>
          </w:r>
        </w:sdtContent>
      </w:sdt>
    </w:p>
    <w:p w14:paraId="4A4E3EDA" w14:textId="1F48FBED" w:rsidR="0048561E" w:rsidRPr="0048561E" w:rsidRDefault="0048561E" w:rsidP="0048561E">
      <w:pPr>
        <w:pStyle w:val="BodyText"/>
        <w:sectPr w:rsidR="0048561E" w:rsidRPr="0048561E" w:rsidSect="006F09E8">
          <w:type w:val="continuous"/>
          <w:pgSz w:w="11906" w:h="16838" w:code="9"/>
          <w:pgMar w:top="851" w:right="1134" w:bottom="1134" w:left="1134" w:header="680" w:footer="680" w:gutter="0"/>
          <w:cols w:num="2" w:space="720"/>
          <w:docGrid w:linePitch="326"/>
        </w:sectPr>
      </w:pPr>
    </w:p>
    <w:p w14:paraId="76561417" w14:textId="77777777" w:rsidR="0048561E" w:rsidRPr="003F557A" w:rsidRDefault="0048561E" w:rsidP="0048561E">
      <w:pPr>
        <w:pStyle w:val="BodyText"/>
        <w:rPr>
          <w:rFonts w:cs="Arial"/>
          <w:i/>
          <w:szCs w:val="24"/>
        </w:rPr>
      </w:pPr>
      <w:r w:rsidRPr="003D422A">
        <w:rPr>
          <w:rFonts w:cs="Arial"/>
          <w:szCs w:val="24"/>
        </w:rPr>
        <w:t>The A</w:t>
      </w:r>
      <w:r>
        <w:rPr>
          <w:rFonts w:cs="Arial"/>
          <w:szCs w:val="24"/>
        </w:rPr>
        <w:t xml:space="preserve">ustralian </w:t>
      </w:r>
      <w:r w:rsidRPr="003D422A">
        <w:rPr>
          <w:rFonts w:cs="Arial"/>
          <w:szCs w:val="24"/>
        </w:rPr>
        <w:t>C</w:t>
      </w:r>
      <w:r>
        <w:rPr>
          <w:rFonts w:cs="Arial"/>
          <w:szCs w:val="24"/>
        </w:rPr>
        <w:t xml:space="preserve">apital </w:t>
      </w:r>
      <w:r w:rsidRPr="003D422A">
        <w:rPr>
          <w:rFonts w:cs="Arial"/>
          <w:szCs w:val="24"/>
        </w:rPr>
        <w:t>T</w:t>
      </w:r>
      <w:r>
        <w:rPr>
          <w:rFonts w:cs="Arial"/>
          <w:szCs w:val="24"/>
        </w:rPr>
        <w:t xml:space="preserve">erritory </w:t>
      </w:r>
      <w:r w:rsidRPr="003D422A">
        <w:rPr>
          <w:rFonts w:cs="Arial"/>
          <w:szCs w:val="24"/>
        </w:rPr>
        <w:t>P</w:t>
      </w:r>
      <w:r>
        <w:rPr>
          <w:rFonts w:cs="Arial"/>
          <w:szCs w:val="24"/>
        </w:rPr>
        <w:t xml:space="preserve">ublic </w:t>
      </w:r>
      <w:r w:rsidRPr="003D422A">
        <w:rPr>
          <w:rFonts w:cs="Arial"/>
          <w:szCs w:val="24"/>
        </w:rPr>
        <w:t>S</w:t>
      </w:r>
      <w:r>
        <w:rPr>
          <w:rFonts w:cs="Arial"/>
          <w:szCs w:val="24"/>
        </w:rPr>
        <w:t xml:space="preserve">ervice (ACTPS) </w:t>
      </w:r>
      <w:r w:rsidRPr="003D422A">
        <w:rPr>
          <w:rFonts w:cs="Arial"/>
          <w:szCs w:val="24"/>
        </w:rPr>
        <w:t xml:space="preserve">is a values-based organisation where all employees are expected to embody the prescribed core values of respect, integrity, collaboration and innovation, </w:t>
      </w:r>
      <w:r w:rsidRPr="00AB26D3">
        <w:rPr>
          <w:rFonts w:cs="Arial"/>
          <w:szCs w:val="24"/>
        </w:rPr>
        <w:t xml:space="preserve">as well demonstrate the related signature behaviours.   </w:t>
      </w:r>
    </w:p>
    <w:p w14:paraId="27FF2F67" w14:textId="776713B6"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7B96F0F9" w14:textId="77777777" w:rsidR="002F4D15" w:rsidRDefault="002F4D15" w:rsidP="008C40B5">
      <w:pPr>
        <w:spacing w:line="276" w:lineRule="auto"/>
        <w:rPr>
          <w:szCs w:val="24"/>
        </w:rPr>
      </w:pPr>
      <w:r w:rsidRPr="002F4D15">
        <w:rPr>
          <w:szCs w:val="24"/>
        </w:rPr>
        <w:t xml:space="preserve">The Justice and Community Safety Directorate (the Directorate) seeks to maintain a safe, just and resilient and inclusive community. </w:t>
      </w:r>
    </w:p>
    <w:p w14:paraId="7E897358" w14:textId="1994162B" w:rsidR="002F4D15" w:rsidRDefault="002F4D15" w:rsidP="008C40B5">
      <w:pPr>
        <w:spacing w:line="276" w:lineRule="auto"/>
        <w:rPr>
          <w:szCs w:val="24"/>
        </w:rPr>
      </w:pPr>
      <w:r w:rsidRPr="002F4D15">
        <w:rPr>
          <w:szCs w:val="24"/>
        </w:rPr>
        <w:t xml:space="preserve">Our purpose is to continuously improve the wellbeing of our community by delivering responsive justice and community safety services that: </w:t>
      </w:r>
    </w:p>
    <w:p w14:paraId="7918B2D4" w14:textId="2342E056" w:rsidR="002F4D15" w:rsidRPr="002F4D15" w:rsidRDefault="002F4D15" w:rsidP="006F097B">
      <w:pPr>
        <w:pStyle w:val="ListParagraph"/>
        <w:numPr>
          <w:ilvl w:val="0"/>
          <w:numId w:val="9"/>
        </w:numPr>
        <w:spacing w:line="276" w:lineRule="auto"/>
        <w:rPr>
          <w:szCs w:val="24"/>
        </w:rPr>
      </w:pPr>
      <w:r w:rsidRPr="002F4D15">
        <w:rPr>
          <w:szCs w:val="24"/>
        </w:rPr>
        <w:t xml:space="preserve">Maintain the rule of law and support a democratic society; </w:t>
      </w:r>
    </w:p>
    <w:p w14:paraId="3A11AF5F" w14:textId="435A00C7" w:rsidR="002F4D15" w:rsidRPr="002F4D15" w:rsidRDefault="002F4D15" w:rsidP="006F097B">
      <w:pPr>
        <w:pStyle w:val="ListParagraph"/>
        <w:numPr>
          <w:ilvl w:val="0"/>
          <w:numId w:val="9"/>
        </w:numPr>
        <w:spacing w:line="276" w:lineRule="auto"/>
        <w:rPr>
          <w:szCs w:val="24"/>
        </w:rPr>
      </w:pPr>
      <w:r w:rsidRPr="002F4D15">
        <w:rPr>
          <w:szCs w:val="24"/>
        </w:rPr>
        <w:t xml:space="preserve">Strengthens community safety; </w:t>
      </w:r>
    </w:p>
    <w:p w14:paraId="3019D591" w14:textId="61ED9957" w:rsidR="002F4D15" w:rsidRPr="002F4D15" w:rsidRDefault="002F4D15" w:rsidP="006F097B">
      <w:pPr>
        <w:pStyle w:val="ListParagraph"/>
        <w:numPr>
          <w:ilvl w:val="0"/>
          <w:numId w:val="9"/>
        </w:numPr>
        <w:spacing w:line="276" w:lineRule="auto"/>
        <w:rPr>
          <w:szCs w:val="24"/>
        </w:rPr>
      </w:pPr>
      <w:r w:rsidRPr="002F4D15">
        <w:rPr>
          <w:szCs w:val="24"/>
        </w:rPr>
        <w:t xml:space="preserve">Protects people’s legal and human rights and interests; </w:t>
      </w:r>
    </w:p>
    <w:p w14:paraId="592086E9" w14:textId="1E4CBB04" w:rsidR="002F4D15" w:rsidRPr="002F4D15" w:rsidRDefault="002F4D15" w:rsidP="006F097B">
      <w:pPr>
        <w:pStyle w:val="ListParagraph"/>
        <w:numPr>
          <w:ilvl w:val="0"/>
          <w:numId w:val="9"/>
        </w:numPr>
        <w:spacing w:line="276" w:lineRule="auto"/>
        <w:rPr>
          <w:szCs w:val="24"/>
        </w:rPr>
      </w:pPr>
      <w:r w:rsidRPr="002F4D15">
        <w:rPr>
          <w:szCs w:val="24"/>
        </w:rPr>
        <w:t xml:space="preserve">Cares for and supporting people who are at a higher risk of vulnerability; </w:t>
      </w:r>
    </w:p>
    <w:p w14:paraId="0B2563EB" w14:textId="61E277F2" w:rsidR="002F4D15" w:rsidRPr="002F4D15" w:rsidRDefault="002F4D15" w:rsidP="006F097B">
      <w:pPr>
        <w:pStyle w:val="ListParagraph"/>
        <w:numPr>
          <w:ilvl w:val="0"/>
          <w:numId w:val="9"/>
        </w:numPr>
        <w:spacing w:line="276" w:lineRule="auto"/>
        <w:rPr>
          <w:szCs w:val="24"/>
        </w:rPr>
      </w:pPr>
      <w:r w:rsidRPr="002F4D15">
        <w:rPr>
          <w:szCs w:val="24"/>
        </w:rPr>
        <w:t xml:space="preserve">Enhances timely access to justice; </w:t>
      </w:r>
    </w:p>
    <w:p w14:paraId="51CB5C18" w14:textId="61E2BCB3" w:rsidR="002F4D15" w:rsidRPr="002F4D15" w:rsidRDefault="002F4D15" w:rsidP="006F097B">
      <w:pPr>
        <w:pStyle w:val="ListParagraph"/>
        <w:numPr>
          <w:ilvl w:val="0"/>
          <w:numId w:val="9"/>
        </w:numPr>
        <w:spacing w:line="276" w:lineRule="auto"/>
        <w:rPr>
          <w:szCs w:val="24"/>
        </w:rPr>
      </w:pPr>
      <w:r w:rsidRPr="002F4D15">
        <w:rPr>
          <w:szCs w:val="24"/>
        </w:rPr>
        <w:t xml:space="preserve">Builds community and business resilience to emergencies and disasters/disruptions; and </w:t>
      </w:r>
    </w:p>
    <w:p w14:paraId="31CE8BF3" w14:textId="77777777" w:rsidR="002F4D15" w:rsidRPr="002F4D15" w:rsidRDefault="002F4D15" w:rsidP="006F097B">
      <w:pPr>
        <w:pStyle w:val="ListParagraph"/>
        <w:numPr>
          <w:ilvl w:val="0"/>
          <w:numId w:val="9"/>
        </w:numPr>
        <w:spacing w:line="276" w:lineRule="auto"/>
        <w:rPr>
          <w:szCs w:val="24"/>
        </w:rPr>
      </w:pPr>
      <w:r w:rsidRPr="002F4D15">
        <w:rPr>
          <w:szCs w:val="24"/>
        </w:rPr>
        <w:t xml:space="preserve">Supports formal partnerships and shared decision making with First Nations Peoples. </w:t>
      </w:r>
    </w:p>
    <w:p w14:paraId="63C0E18A" w14:textId="033F633B" w:rsidR="002F4D15" w:rsidRDefault="002F4D15" w:rsidP="008C40B5">
      <w:pPr>
        <w:spacing w:line="276" w:lineRule="auto"/>
        <w:rPr>
          <w:szCs w:val="24"/>
        </w:rPr>
      </w:pPr>
      <w:r w:rsidRPr="002F4D15">
        <w:rPr>
          <w:szCs w:val="24"/>
        </w:rPr>
        <w:t xml:space="preserve">We will invest in the capability of our people, and we will support them to deliver innovative and sustainable services for our ACT Community. </w:t>
      </w:r>
    </w:p>
    <w:p w14:paraId="7020B0ED" w14:textId="43044D1B" w:rsidR="002F4D15" w:rsidRDefault="002F4D15" w:rsidP="002F4D15">
      <w:pPr>
        <w:spacing w:line="276" w:lineRule="auto"/>
        <w:rPr>
          <w:szCs w:val="24"/>
        </w:rPr>
      </w:pPr>
      <w:r w:rsidRPr="002F4D15">
        <w:rPr>
          <w:szCs w:val="24"/>
        </w:rPr>
        <w:t xml:space="preserve">We will do this by demonstrating strong public sector values and behaviours; we will be community minded; legal and human rights focussed; inclusive and diverse; passionate about our work and we will listen to and genuinely engage with our stakeholders. </w:t>
      </w:r>
    </w:p>
    <w:p w14:paraId="0811C06F" w14:textId="7D137C9E" w:rsidR="002F4D15" w:rsidRDefault="002F4D15" w:rsidP="008C40B5">
      <w:pPr>
        <w:spacing w:line="276" w:lineRule="auto"/>
        <w:rPr>
          <w:szCs w:val="24"/>
        </w:rPr>
      </w:pPr>
      <w:r w:rsidRPr="002F4D15">
        <w:rPr>
          <w:szCs w:val="24"/>
        </w:rPr>
        <w:t xml:space="preserve">The Directorate advises and supports the following ministerial portfolios: </w:t>
      </w:r>
    </w:p>
    <w:p w14:paraId="7F0D378E" w14:textId="5945BAF0" w:rsidR="002F4D15" w:rsidRPr="002F4D15" w:rsidRDefault="002F4D15" w:rsidP="006F097B">
      <w:pPr>
        <w:pStyle w:val="ListParagraph"/>
        <w:numPr>
          <w:ilvl w:val="0"/>
          <w:numId w:val="8"/>
        </w:numPr>
        <w:spacing w:line="276" w:lineRule="auto"/>
        <w:rPr>
          <w:szCs w:val="24"/>
        </w:rPr>
      </w:pPr>
      <w:r w:rsidRPr="002F4D15">
        <w:rPr>
          <w:szCs w:val="24"/>
        </w:rPr>
        <w:lastRenderedPageBreak/>
        <w:t xml:space="preserve">Chief Minister </w:t>
      </w:r>
    </w:p>
    <w:p w14:paraId="1ADEBD37" w14:textId="22DBDA08" w:rsidR="002F4D15" w:rsidRPr="002F4D15" w:rsidRDefault="002F4D15" w:rsidP="006F097B">
      <w:pPr>
        <w:pStyle w:val="ListParagraph"/>
        <w:numPr>
          <w:ilvl w:val="0"/>
          <w:numId w:val="8"/>
        </w:numPr>
        <w:spacing w:line="276" w:lineRule="auto"/>
        <w:rPr>
          <w:szCs w:val="24"/>
        </w:rPr>
      </w:pPr>
      <w:r w:rsidRPr="002F4D15">
        <w:rPr>
          <w:szCs w:val="24"/>
        </w:rPr>
        <w:t xml:space="preserve">Attorney-General </w:t>
      </w:r>
    </w:p>
    <w:p w14:paraId="1E8602AA" w14:textId="61DCDD2D" w:rsidR="002F4D15" w:rsidRPr="002F4D15" w:rsidRDefault="002F4D15" w:rsidP="006F097B">
      <w:pPr>
        <w:pStyle w:val="ListParagraph"/>
        <w:numPr>
          <w:ilvl w:val="0"/>
          <w:numId w:val="8"/>
        </w:numPr>
        <w:spacing w:line="276" w:lineRule="auto"/>
        <w:rPr>
          <w:szCs w:val="24"/>
        </w:rPr>
      </w:pPr>
      <w:r w:rsidRPr="002F4D15">
        <w:rPr>
          <w:szCs w:val="24"/>
        </w:rPr>
        <w:t xml:space="preserve">Manager of Government Business </w:t>
      </w:r>
    </w:p>
    <w:p w14:paraId="0A3F18D9" w14:textId="782A9EC1" w:rsidR="002F4D15" w:rsidRPr="002F4D15" w:rsidRDefault="002F4D15" w:rsidP="006F097B">
      <w:pPr>
        <w:pStyle w:val="ListParagraph"/>
        <w:numPr>
          <w:ilvl w:val="0"/>
          <w:numId w:val="8"/>
        </w:numPr>
        <w:spacing w:line="276" w:lineRule="auto"/>
        <w:rPr>
          <w:szCs w:val="24"/>
        </w:rPr>
      </w:pPr>
      <w:r w:rsidRPr="002F4D15">
        <w:rPr>
          <w:szCs w:val="24"/>
        </w:rPr>
        <w:t xml:space="preserve">Minister for Gaming Reform </w:t>
      </w:r>
    </w:p>
    <w:p w14:paraId="396E147E" w14:textId="3C2D3F42" w:rsidR="002F4D15" w:rsidRPr="002F4D15" w:rsidRDefault="002F4D15" w:rsidP="006F097B">
      <w:pPr>
        <w:pStyle w:val="ListParagraph"/>
        <w:numPr>
          <w:ilvl w:val="0"/>
          <w:numId w:val="8"/>
        </w:numPr>
        <w:spacing w:line="276" w:lineRule="auto"/>
        <w:rPr>
          <w:szCs w:val="24"/>
        </w:rPr>
      </w:pPr>
      <w:r w:rsidRPr="002F4D15">
        <w:rPr>
          <w:szCs w:val="24"/>
        </w:rPr>
        <w:t xml:space="preserve">Minister for City and Government Services </w:t>
      </w:r>
    </w:p>
    <w:p w14:paraId="72460B39" w14:textId="7761C585" w:rsidR="002F4D15" w:rsidRPr="002F4D15" w:rsidRDefault="002F4D15" w:rsidP="006F097B">
      <w:pPr>
        <w:pStyle w:val="ListParagraph"/>
        <w:numPr>
          <w:ilvl w:val="0"/>
          <w:numId w:val="8"/>
        </w:numPr>
        <w:spacing w:line="276" w:lineRule="auto"/>
        <w:rPr>
          <w:szCs w:val="24"/>
        </w:rPr>
      </w:pPr>
      <w:r w:rsidRPr="002F4D15">
        <w:rPr>
          <w:szCs w:val="24"/>
        </w:rPr>
        <w:t xml:space="preserve">Minister for Night-Time Economy </w:t>
      </w:r>
    </w:p>
    <w:p w14:paraId="47EA4969" w14:textId="3DF170E7" w:rsidR="002F4D15" w:rsidRPr="002F4D15" w:rsidRDefault="002F4D15" w:rsidP="006F097B">
      <w:pPr>
        <w:pStyle w:val="ListParagraph"/>
        <w:numPr>
          <w:ilvl w:val="0"/>
          <w:numId w:val="8"/>
        </w:numPr>
        <w:spacing w:line="276" w:lineRule="auto"/>
        <w:rPr>
          <w:szCs w:val="24"/>
        </w:rPr>
      </w:pPr>
      <w:r w:rsidRPr="002F4D15">
        <w:rPr>
          <w:szCs w:val="24"/>
        </w:rPr>
        <w:t xml:space="preserve">Minister for Police, Fire and Emergency Services </w:t>
      </w:r>
    </w:p>
    <w:p w14:paraId="1790F279" w14:textId="3A9448FF" w:rsidR="002F4D15" w:rsidRPr="002F4D15" w:rsidRDefault="002F4D15" w:rsidP="006F097B">
      <w:pPr>
        <w:pStyle w:val="ListParagraph"/>
        <w:numPr>
          <w:ilvl w:val="0"/>
          <w:numId w:val="8"/>
        </w:numPr>
        <w:spacing w:line="276" w:lineRule="auto"/>
        <w:rPr>
          <w:szCs w:val="24"/>
        </w:rPr>
      </w:pPr>
      <w:r w:rsidRPr="002F4D15">
        <w:rPr>
          <w:szCs w:val="24"/>
        </w:rPr>
        <w:t xml:space="preserve">Minister for Corrections </w:t>
      </w:r>
    </w:p>
    <w:p w14:paraId="1C5277E3" w14:textId="138813DC" w:rsidR="002F4D15" w:rsidRPr="002F4D15" w:rsidRDefault="002F4D15" w:rsidP="006F097B">
      <w:pPr>
        <w:pStyle w:val="ListParagraph"/>
        <w:numPr>
          <w:ilvl w:val="0"/>
          <w:numId w:val="8"/>
        </w:numPr>
        <w:spacing w:line="276" w:lineRule="auto"/>
        <w:rPr>
          <w:szCs w:val="24"/>
        </w:rPr>
      </w:pPr>
      <w:r w:rsidRPr="002F4D15">
        <w:rPr>
          <w:szCs w:val="24"/>
        </w:rPr>
        <w:t xml:space="preserve">Minister for Women </w:t>
      </w:r>
    </w:p>
    <w:p w14:paraId="54213FE0" w14:textId="790FAA0C" w:rsidR="002F4D15" w:rsidRPr="002F4D15" w:rsidRDefault="002F4D15" w:rsidP="006F097B">
      <w:pPr>
        <w:pStyle w:val="ListParagraph"/>
        <w:numPr>
          <w:ilvl w:val="0"/>
          <w:numId w:val="8"/>
        </w:numPr>
        <w:spacing w:line="276" w:lineRule="auto"/>
        <w:rPr>
          <w:szCs w:val="24"/>
        </w:rPr>
      </w:pPr>
      <w:r w:rsidRPr="002F4D15">
        <w:rPr>
          <w:szCs w:val="24"/>
        </w:rPr>
        <w:t xml:space="preserve">Minister for Prevention of Family and Domestic Violence </w:t>
      </w:r>
    </w:p>
    <w:p w14:paraId="03CA5D3C" w14:textId="22CE01A1" w:rsidR="008C40B5" w:rsidRPr="002F4D15" w:rsidRDefault="002F4D15" w:rsidP="006F097B">
      <w:pPr>
        <w:pStyle w:val="ListParagraph"/>
        <w:numPr>
          <w:ilvl w:val="0"/>
          <w:numId w:val="8"/>
        </w:numPr>
        <w:spacing w:line="276" w:lineRule="auto"/>
        <w:rPr>
          <w:rFonts w:asciiTheme="minorHAnsi" w:hAnsiTheme="minorHAnsi" w:cs="Arial"/>
          <w:i/>
          <w:color w:val="0070C0"/>
          <w:szCs w:val="24"/>
        </w:rPr>
      </w:pPr>
      <w:r w:rsidRPr="002F4D15">
        <w:rPr>
          <w:szCs w:val="24"/>
        </w:rPr>
        <w:t>Minister for Human Rights</w:t>
      </w:r>
    </w:p>
    <w:p w14:paraId="05677FF9"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72179D33" w14:textId="77777777" w:rsidR="00215AB1" w:rsidRPr="005430A5" w:rsidRDefault="00215AB1" w:rsidP="00215AB1">
      <w:pPr>
        <w:jc w:val="both"/>
        <w:rPr>
          <w:rFonts w:asciiTheme="minorHAnsi" w:hAnsiTheme="minorHAnsi" w:cstheme="minorHAnsi"/>
          <w:noProof/>
        </w:rPr>
      </w:pPr>
      <w:r w:rsidRPr="005430A5">
        <w:rPr>
          <w:rFonts w:asciiTheme="minorHAnsi" w:hAnsiTheme="minorHAnsi" w:cstheme="minorHAnsi"/>
          <w:noProof/>
        </w:rPr>
        <w:t xml:space="preserve">ACT Corrective Services is a part of the Justice and Community Safety Directorate, which delivers and contributes to upholding the rule of law, the Westminister style of democratic government and the principles of fairness, equity and tolerance in the relationship between the government and our community. </w:t>
      </w:r>
    </w:p>
    <w:p w14:paraId="0EF6A0FF" w14:textId="77777777" w:rsidR="00215AB1" w:rsidRPr="005430A5" w:rsidRDefault="00215AB1" w:rsidP="00215AB1">
      <w:pPr>
        <w:rPr>
          <w:rFonts w:asciiTheme="minorHAnsi" w:hAnsiTheme="minorHAnsi" w:cstheme="minorHAnsi"/>
          <w:b/>
          <w:noProof/>
          <w:sz w:val="28"/>
          <w:szCs w:val="28"/>
        </w:rPr>
      </w:pPr>
      <w:r w:rsidRPr="005430A5">
        <w:rPr>
          <w:rFonts w:asciiTheme="minorHAnsi" w:hAnsiTheme="minorHAnsi" w:cstheme="minorHAnsi"/>
          <w:b/>
          <w:noProof/>
          <w:sz w:val="28"/>
          <w:szCs w:val="28"/>
        </w:rPr>
        <w:t>Our Values:      Respect | Integrity | Collaboration | Innovation | Dignity</w:t>
      </w:r>
    </w:p>
    <w:p w14:paraId="268B06AB" w14:textId="77777777" w:rsidR="00215AB1" w:rsidRPr="005430A5" w:rsidRDefault="00215AB1" w:rsidP="00215AB1">
      <w:pPr>
        <w:tabs>
          <w:tab w:val="left" w:pos="1843"/>
        </w:tabs>
        <w:rPr>
          <w:rFonts w:asciiTheme="minorHAnsi" w:hAnsiTheme="minorHAnsi" w:cstheme="minorHAnsi"/>
          <w:noProof/>
        </w:rPr>
      </w:pPr>
      <w:r w:rsidRPr="005430A5">
        <w:rPr>
          <w:rFonts w:asciiTheme="minorHAnsi" w:hAnsiTheme="minorHAnsi" w:cstheme="minorHAnsi"/>
          <w:b/>
          <w:noProof/>
          <w:sz w:val="28"/>
          <w:szCs w:val="28"/>
        </w:rPr>
        <w:t>Our Vision:</w:t>
      </w:r>
      <w:r w:rsidRPr="005430A5">
        <w:rPr>
          <w:rFonts w:asciiTheme="minorHAnsi" w:hAnsiTheme="minorHAnsi" w:cstheme="minorHAnsi"/>
          <w:b/>
          <w:noProof/>
          <w:color w:val="1F497D"/>
          <w:sz w:val="28"/>
          <w:szCs w:val="28"/>
        </w:rPr>
        <w:t xml:space="preserve">       </w:t>
      </w:r>
      <w:r w:rsidRPr="005430A5">
        <w:rPr>
          <w:rFonts w:asciiTheme="minorHAnsi" w:hAnsiTheme="minorHAnsi" w:cstheme="minorHAnsi"/>
          <w:noProof/>
        </w:rPr>
        <w:t>To be recognised as a leader in the provision of effective Corrective Services which positively change lives, reduce re-offending and prevent future victims.</w:t>
      </w:r>
    </w:p>
    <w:p w14:paraId="3E8B9228" w14:textId="77777777" w:rsidR="00215AB1" w:rsidRPr="005430A5" w:rsidRDefault="00215AB1" w:rsidP="00215AB1">
      <w:pPr>
        <w:rPr>
          <w:rFonts w:asciiTheme="minorHAnsi" w:hAnsiTheme="minorHAnsi" w:cstheme="minorHAnsi"/>
          <w:noProof/>
          <w:color w:val="1F3864"/>
        </w:rPr>
      </w:pPr>
      <w:r w:rsidRPr="005430A5">
        <w:rPr>
          <w:rFonts w:asciiTheme="minorHAnsi" w:hAnsiTheme="minorHAnsi" w:cstheme="minorHAnsi"/>
          <w:b/>
          <w:noProof/>
          <w:sz w:val="28"/>
          <w:szCs w:val="28"/>
        </w:rPr>
        <w:t>Our Mission:</w:t>
      </w:r>
      <w:r w:rsidRPr="005430A5">
        <w:rPr>
          <w:rFonts w:asciiTheme="minorHAnsi" w:hAnsiTheme="minorHAnsi" w:cstheme="minorHAnsi"/>
          <w:noProof/>
          <w:color w:val="1F3864"/>
        </w:rPr>
        <w:t xml:space="preserve">     </w:t>
      </w:r>
      <w:r w:rsidRPr="005430A5">
        <w:rPr>
          <w:rFonts w:asciiTheme="minorHAnsi" w:hAnsiTheme="minorHAnsi" w:cstheme="minorHAnsi"/>
          <w:noProof/>
        </w:rPr>
        <w:t>To contribute to a safer community through:</w:t>
      </w:r>
    </w:p>
    <w:p w14:paraId="0B72DFAD" w14:textId="77777777" w:rsidR="00215AB1" w:rsidRPr="005430A5" w:rsidRDefault="00215AB1" w:rsidP="006F097B">
      <w:pPr>
        <w:numPr>
          <w:ilvl w:val="0"/>
          <w:numId w:val="10"/>
        </w:numPr>
        <w:suppressAutoHyphens w:val="0"/>
        <w:spacing w:after="120"/>
        <w:ind w:left="426" w:hanging="357"/>
        <w:rPr>
          <w:rFonts w:asciiTheme="minorHAnsi" w:hAnsiTheme="minorHAnsi" w:cstheme="minorHAnsi"/>
          <w:noProof/>
        </w:rPr>
      </w:pPr>
      <w:r w:rsidRPr="005430A5">
        <w:rPr>
          <w:rFonts w:asciiTheme="minorHAnsi" w:hAnsiTheme="minorHAnsi" w:cstheme="minorHAnsi"/>
          <w:noProof/>
        </w:rPr>
        <w:t>The safe, secure, decent and humane management of offenders both in custody and the community; and</w:t>
      </w:r>
    </w:p>
    <w:p w14:paraId="6EA51745" w14:textId="50FBACD7" w:rsidR="004F3F6F" w:rsidRPr="00E30F39" w:rsidRDefault="00215AB1" w:rsidP="00215AB1">
      <w:pPr>
        <w:spacing w:line="276" w:lineRule="auto"/>
        <w:rPr>
          <w:rFonts w:asciiTheme="minorHAnsi" w:hAnsiTheme="minorHAnsi" w:cs="Arial"/>
          <w:i/>
          <w:szCs w:val="24"/>
        </w:rPr>
      </w:pPr>
      <w:r w:rsidRPr="005430A5">
        <w:rPr>
          <w:rFonts w:asciiTheme="minorHAnsi" w:hAnsiTheme="minorHAnsi" w:cstheme="minorHAnsi"/>
          <w:noProof/>
        </w:rPr>
        <w:t>The provision of sustainable opportunities for offenders to lead law abiding and productive lives in the community through rehabilitation and reintegration.</w:t>
      </w:r>
    </w:p>
    <w:p w14:paraId="4E7AAB86"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BUSINESS UNIT OVERVIEW</w:t>
      </w:r>
    </w:p>
    <w:p w14:paraId="4361A454" w14:textId="77777777" w:rsidR="00215AB1" w:rsidRDefault="00215AB1" w:rsidP="00215AB1">
      <w:pPr>
        <w:pStyle w:val="BodyText"/>
        <w:spacing w:before="122"/>
        <w:ind w:left="140" w:right="202"/>
      </w:pPr>
      <w:r w:rsidRPr="00B6622E">
        <w:rPr>
          <w:b/>
          <w:bCs/>
        </w:rPr>
        <w:t>Offender Reintegration (OR)</w:t>
      </w:r>
      <w:r>
        <w:t xml:space="preserve"> plays a vital role in</w:t>
      </w:r>
      <w:r>
        <w:rPr>
          <w:spacing w:val="-5"/>
        </w:rPr>
        <w:t xml:space="preserve"> </w:t>
      </w:r>
      <w:r>
        <w:t>the</w:t>
      </w:r>
      <w:r>
        <w:rPr>
          <w:spacing w:val="-3"/>
        </w:rPr>
        <w:t xml:space="preserve"> </w:t>
      </w:r>
      <w:r>
        <w:t>successful</w:t>
      </w:r>
      <w:r>
        <w:rPr>
          <w:spacing w:val="-4"/>
        </w:rPr>
        <w:t xml:space="preserve"> </w:t>
      </w:r>
      <w:r>
        <w:t>reintegration</w:t>
      </w:r>
      <w:r>
        <w:rPr>
          <w:spacing w:val="-2"/>
        </w:rPr>
        <w:t xml:space="preserve"> </w:t>
      </w:r>
      <w:r>
        <w:t>of</w:t>
      </w:r>
      <w:r>
        <w:rPr>
          <w:spacing w:val="-3"/>
        </w:rPr>
        <w:t xml:space="preserve"> </w:t>
      </w:r>
      <w:r>
        <w:t>an</w:t>
      </w:r>
      <w:r>
        <w:rPr>
          <w:spacing w:val="-3"/>
        </w:rPr>
        <w:t xml:space="preserve"> </w:t>
      </w:r>
      <w:r>
        <w:t>offender</w:t>
      </w:r>
      <w:r>
        <w:rPr>
          <w:spacing w:val="-3"/>
        </w:rPr>
        <w:t xml:space="preserve"> </w:t>
      </w:r>
      <w:r>
        <w:t>into the community by seeking to reduce criminogenic risk and supporting an offender to address other causal factors related to their offending behaviour.</w:t>
      </w:r>
    </w:p>
    <w:p w14:paraId="13EA130B" w14:textId="77777777" w:rsidR="00215AB1" w:rsidRDefault="00215AB1" w:rsidP="00215AB1">
      <w:pPr>
        <w:pStyle w:val="BodyText"/>
        <w:spacing w:before="118"/>
        <w:ind w:left="140"/>
      </w:pPr>
      <w:r>
        <w:t>Key</w:t>
      </w:r>
      <w:r>
        <w:rPr>
          <w:spacing w:val="-4"/>
        </w:rPr>
        <w:t xml:space="preserve"> </w:t>
      </w:r>
      <w:r>
        <w:t>functions</w:t>
      </w:r>
      <w:r>
        <w:rPr>
          <w:spacing w:val="-4"/>
        </w:rPr>
        <w:t xml:space="preserve"> </w:t>
      </w:r>
      <w:r>
        <w:t>of</w:t>
      </w:r>
      <w:r>
        <w:rPr>
          <w:spacing w:val="-5"/>
        </w:rPr>
        <w:t xml:space="preserve"> </w:t>
      </w:r>
      <w:r>
        <w:t>the</w:t>
      </w:r>
      <w:r>
        <w:rPr>
          <w:spacing w:val="-6"/>
        </w:rPr>
        <w:t xml:space="preserve"> </w:t>
      </w:r>
      <w:r>
        <w:t>Offender</w:t>
      </w:r>
      <w:r>
        <w:rPr>
          <w:spacing w:val="-5"/>
        </w:rPr>
        <w:t xml:space="preserve"> </w:t>
      </w:r>
      <w:r>
        <w:t>Reintegration</w:t>
      </w:r>
      <w:r>
        <w:rPr>
          <w:spacing w:val="-4"/>
        </w:rPr>
        <w:t xml:space="preserve"> </w:t>
      </w:r>
      <w:r>
        <w:t>division</w:t>
      </w:r>
      <w:r>
        <w:rPr>
          <w:spacing w:val="-3"/>
        </w:rPr>
        <w:t xml:space="preserve"> </w:t>
      </w:r>
      <w:r>
        <w:t>are</w:t>
      </w:r>
      <w:r>
        <w:rPr>
          <w:spacing w:val="-2"/>
        </w:rPr>
        <w:t xml:space="preserve"> </w:t>
      </w:r>
      <w:r>
        <w:rPr>
          <w:spacing w:val="-5"/>
        </w:rPr>
        <w:t>to:</w:t>
      </w:r>
    </w:p>
    <w:p w14:paraId="15E94F63" w14:textId="77777777" w:rsidR="00215AB1" w:rsidRDefault="00215AB1" w:rsidP="006F097B">
      <w:pPr>
        <w:pStyle w:val="ListParagraph"/>
        <w:widowControl w:val="0"/>
        <w:numPr>
          <w:ilvl w:val="0"/>
          <w:numId w:val="11"/>
        </w:numPr>
        <w:tabs>
          <w:tab w:val="left" w:pos="861"/>
        </w:tabs>
        <w:suppressAutoHyphens w:val="0"/>
        <w:autoSpaceDE w:val="0"/>
        <w:autoSpaceDN w:val="0"/>
        <w:spacing w:before="78" w:after="0"/>
        <w:ind w:right="1272"/>
      </w:pPr>
      <w:r>
        <w:t>Deliver</w:t>
      </w:r>
      <w:r w:rsidRPr="007C2BA0">
        <w:rPr>
          <w:spacing w:val="-5"/>
        </w:rPr>
        <w:t xml:space="preserve"> </w:t>
      </w:r>
      <w:r>
        <w:t>a</w:t>
      </w:r>
      <w:r w:rsidRPr="007C2BA0">
        <w:rPr>
          <w:spacing w:val="-4"/>
        </w:rPr>
        <w:t xml:space="preserve"> </w:t>
      </w:r>
      <w:r>
        <w:t>holistic</w:t>
      </w:r>
      <w:r w:rsidRPr="007C2BA0">
        <w:rPr>
          <w:spacing w:val="-4"/>
        </w:rPr>
        <w:t xml:space="preserve"> </w:t>
      </w:r>
      <w:r>
        <w:t>model</w:t>
      </w:r>
      <w:r w:rsidRPr="007C2BA0">
        <w:rPr>
          <w:spacing w:val="-8"/>
        </w:rPr>
        <w:t xml:space="preserve"> </w:t>
      </w:r>
      <w:r>
        <w:t>of</w:t>
      </w:r>
      <w:r w:rsidRPr="007C2BA0">
        <w:rPr>
          <w:spacing w:val="-2"/>
        </w:rPr>
        <w:t xml:space="preserve"> </w:t>
      </w:r>
      <w:r>
        <w:t>Integrated</w:t>
      </w:r>
      <w:r w:rsidRPr="007C2BA0">
        <w:rPr>
          <w:spacing w:val="-5"/>
        </w:rPr>
        <w:t xml:space="preserve"> </w:t>
      </w:r>
      <w:r>
        <w:t>Offender</w:t>
      </w:r>
      <w:r w:rsidRPr="007C2BA0">
        <w:rPr>
          <w:spacing w:val="-8"/>
        </w:rPr>
        <w:t xml:space="preserve"> </w:t>
      </w:r>
      <w:r>
        <w:t>Management</w:t>
      </w:r>
      <w:r w:rsidRPr="007C2BA0">
        <w:rPr>
          <w:spacing w:val="-3"/>
        </w:rPr>
        <w:t xml:space="preserve"> </w:t>
      </w:r>
      <w:r>
        <w:t>(IOM)</w:t>
      </w:r>
      <w:r w:rsidRPr="007C2BA0">
        <w:rPr>
          <w:spacing w:val="-5"/>
        </w:rPr>
        <w:t xml:space="preserve"> </w:t>
      </w:r>
      <w:r>
        <w:t>to</w:t>
      </w:r>
      <w:r w:rsidRPr="007C2BA0">
        <w:rPr>
          <w:spacing w:val="-3"/>
        </w:rPr>
        <w:t xml:space="preserve"> </w:t>
      </w:r>
      <w:r>
        <w:t>offenders throughout their custody and/or supervision period;</w:t>
      </w:r>
    </w:p>
    <w:p w14:paraId="329739E5" w14:textId="77777777" w:rsidR="00215AB1" w:rsidRDefault="00215AB1" w:rsidP="006F097B">
      <w:pPr>
        <w:pStyle w:val="ListParagraph"/>
        <w:widowControl w:val="0"/>
        <w:numPr>
          <w:ilvl w:val="0"/>
          <w:numId w:val="11"/>
        </w:numPr>
        <w:tabs>
          <w:tab w:val="left" w:pos="861"/>
        </w:tabs>
        <w:suppressAutoHyphens w:val="0"/>
        <w:autoSpaceDE w:val="0"/>
        <w:autoSpaceDN w:val="0"/>
        <w:spacing w:before="121" w:after="0"/>
      </w:pPr>
      <w:r>
        <w:lastRenderedPageBreak/>
        <w:t>Deliver</w:t>
      </w:r>
      <w:r w:rsidRPr="007C2BA0">
        <w:rPr>
          <w:spacing w:val="-6"/>
        </w:rPr>
        <w:t xml:space="preserve"> </w:t>
      </w:r>
      <w:r>
        <w:t>strong</w:t>
      </w:r>
      <w:r w:rsidRPr="007C2BA0">
        <w:rPr>
          <w:spacing w:val="-4"/>
        </w:rPr>
        <w:t xml:space="preserve"> </w:t>
      </w:r>
      <w:r>
        <w:t>reintegrative</w:t>
      </w:r>
      <w:r w:rsidRPr="007C2BA0">
        <w:rPr>
          <w:spacing w:val="-4"/>
        </w:rPr>
        <w:t xml:space="preserve"> </w:t>
      </w:r>
      <w:r>
        <w:t>services</w:t>
      </w:r>
      <w:r w:rsidRPr="007C2BA0">
        <w:rPr>
          <w:spacing w:val="-4"/>
        </w:rPr>
        <w:t xml:space="preserve"> </w:t>
      </w:r>
      <w:r>
        <w:t>through</w:t>
      </w:r>
      <w:r w:rsidRPr="007C2BA0">
        <w:rPr>
          <w:spacing w:val="-5"/>
        </w:rPr>
        <w:t xml:space="preserve"> </w:t>
      </w:r>
      <w:r>
        <w:t>employment,</w:t>
      </w:r>
      <w:r w:rsidRPr="007C2BA0">
        <w:rPr>
          <w:spacing w:val="-6"/>
        </w:rPr>
        <w:t xml:space="preserve"> </w:t>
      </w:r>
      <w:r>
        <w:t>housing</w:t>
      </w:r>
      <w:r w:rsidRPr="007C2BA0">
        <w:rPr>
          <w:spacing w:val="-6"/>
        </w:rPr>
        <w:t xml:space="preserve"> </w:t>
      </w:r>
      <w:r>
        <w:t>and</w:t>
      </w:r>
      <w:r w:rsidRPr="007C2BA0">
        <w:rPr>
          <w:spacing w:val="-5"/>
        </w:rPr>
        <w:t xml:space="preserve"> </w:t>
      </w:r>
      <w:r w:rsidRPr="007C2BA0">
        <w:rPr>
          <w:spacing w:val="-2"/>
        </w:rPr>
        <w:t>throughcare;</w:t>
      </w:r>
    </w:p>
    <w:p w14:paraId="6E94D11E" w14:textId="77777777" w:rsidR="00215AB1" w:rsidRDefault="00215AB1" w:rsidP="006F097B">
      <w:pPr>
        <w:pStyle w:val="ListParagraph"/>
        <w:widowControl w:val="0"/>
        <w:numPr>
          <w:ilvl w:val="0"/>
          <w:numId w:val="11"/>
        </w:numPr>
        <w:tabs>
          <w:tab w:val="left" w:pos="861"/>
        </w:tabs>
        <w:suppressAutoHyphens w:val="0"/>
        <w:autoSpaceDE w:val="0"/>
        <w:autoSpaceDN w:val="0"/>
        <w:spacing w:before="119" w:after="0"/>
        <w:ind w:right="526"/>
      </w:pPr>
      <w:r>
        <w:t>Provide</w:t>
      </w:r>
      <w:r w:rsidRPr="007C2BA0">
        <w:rPr>
          <w:spacing w:val="-6"/>
        </w:rPr>
        <w:t xml:space="preserve"> </w:t>
      </w:r>
      <w:r>
        <w:t>a</w:t>
      </w:r>
      <w:r w:rsidRPr="007C2BA0">
        <w:rPr>
          <w:spacing w:val="-4"/>
        </w:rPr>
        <w:t xml:space="preserve"> </w:t>
      </w:r>
      <w:r>
        <w:t>streamlined</w:t>
      </w:r>
      <w:r w:rsidRPr="007C2BA0">
        <w:rPr>
          <w:spacing w:val="-5"/>
        </w:rPr>
        <w:t xml:space="preserve"> </w:t>
      </w:r>
      <w:r>
        <w:t>and</w:t>
      </w:r>
      <w:r w:rsidRPr="007C2BA0">
        <w:rPr>
          <w:spacing w:val="-3"/>
        </w:rPr>
        <w:t xml:space="preserve"> </w:t>
      </w:r>
      <w:r>
        <w:t>integrated</w:t>
      </w:r>
      <w:r w:rsidRPr="007C2BA0">
        <w:rPr>
          <w:spacing w:val="-5"/>
        </w:rPr>
        <w:t xml:space="preserve"> </w:t>
      </w:r>
      <w:r>
        <w:t>model</w:t>
      </w:r>
      <w:r w:rsidRPr="007C2BA0">
        <w:rPr>
          <w:spacing w:val="-5"/>
        </w:rPr>
        <w:t xml:space="preserve"> </w:t>
      </w:r>
      <w:r>
        <w:t>of</w:t>
      </w:r>
      <w:r w:rsidRPr="007C2BA0">
        <w:rPr>
          <w:spacing w:val="-2"/>
        </w:rPr>
        <w:t xml:space="preserve"> </w:t>
      </w:r>
      <w:r>
        <w:t>case</w:t>
      </w:r>
      <w:r w:rsidRPr="007C2BA0">
        <w:rPr>
          <w:spacing w:val="-3"/>
        </w:rPr>
        <w:t xml:space="preserve"> </w:t>
      </w:r>
      <w:r>
        <w:t>management</w:t>
      </w:r>
      <w:r w:rsidRPr="007C2BA0">
        <w:rPr>
          <w:spacing w:val="-3"/>
        </w:rPr>
        <w:t xml:space="preserve"> </w:t>
      </w:r>
      <w:r>
        <w:t>and</w:t>
      </w:r>
      <w:r w:rsidRPr="007C2BA0">
        <w:rPr>
          <w:spacing w:val="-5"/>
        </w:rPr>
        <w:t xml:space="preserve"> </w:t>
      </w:r>
      <w:r>
        <w:t>program</w:t>
      </w:r>
      <w:r w:rsidRPr="007C2BA0">
        <w:rPr>
          <w:spacing w:val="-3"/>
        </w:rPr>
        <w:t xml:space="preserve"> </w:t>
      </w:r>
      <w:r>
        <w:t>delivery that meets the needs of the detainee and offender population;</w:t>
      </w:r>
    </w:p>
    <w:p w14:paraId="71D2CA21" w14:textId="77777777" w:rsidR="00215AB1" w:rsidRDefault="00215AB1" w:rsidP="006F097B">
      <w:pPr>
        <w:pStyle w:val="ListParagraph"/>
        <w:widowControl w:val="0"/>
        <w:numPr>
          <w:ilvl w:val="0"/>
          <w:numId w:val="11"/>
        </w:numPr>
        <w:tabs>
          <w:tab w:val="left" w:pos="861"/>
        </w:tabs>
        <w:suppressAutoHyphens w:val="0"/>
        <w:autoSpaceDE w:val="0"/>
        <w:autoSpaceDN w:val="0"/>
        <w:spacing w:before="119" w:after="0" w:line="242" w:lineRule="auto"/>
        <w:ind w:right="295"/>
      </w:pPr>
      <w:r>
        <w:t>Provide</w:t>
      </w:r>
      <w:r w:rsidRPr="007C2BA0">
        <w:rPr>
          <w:spacing w:val="-4"/>
        </w:rPr>
        <w:t xml:space="preserve"> </w:t>
      </w:r>
      <w:r>
        <w:t>dedicated</w:t>
      </w:r>
      <w:r w:rsidRPr="007C2BA0">
        <w:rPr>
          <w:spacing w:val="-2"/>
        </w:rPr>
        <w:t xml:space="preserve"> </w:t>
      </w:r>
      <w:r>
        <w:t>services</w:t>
      </w:r>
      <w:r w:rsidRPr="007C2BA0">
        <w:rPr>
          <w:spacing w:val="-2"/>
        </w:rPr>
        <w:t xml:space="preserve"> </w:t>
      </w:r>
      <w:r>
        <w:t>to</w:t>
      </w:r>
      <w:r w:rsidRPr="007C2BA0">
        <w:rPr>
          <w:spacing w:val="-4"/>
        </w:rPr>
        <w:t xml:space="preserve"> </w:t>
      </w:r>
      <w:r>
        <w:t>the</w:t>
      </w:r>
      <w:r w:rsidRPr="007C2BA0">
        <w:rPr>
          <w:spacing w:val="-2"/>
        </w:rPr>
        <w:t xml:space="preserve"> </w:t>
      </w:r>
      <w:r>
        <w:t>AMC</w:t>
      </w:r>
      <w:r w:rsidRPr="007C2BA0">
        <w:rPr>
          <w:spacing w:val="-3"/>
        </w:rPr>
        <w:t xml:space="preserve"> </w:t>
      </w:r>
      <w:r>
        <w:t>Assisted</w:t>
      </w:r>
      <w:r w:rsidRPr="007C2BA0">
        <w:rPr>
          <w:spacing w:val="-1"/>
        </w:rPr>
        <w:t xml:space="preserve"> </w:t>
      </w:r>
      <w:r>
        <w:t>Care</w:t>
      </w:r>
      <w:r w:rsidRPr="007C2BA0">
        <w:rPr>
          <w:spacing w:val="-2"/>
        </w:rPr>
        <w:t xml:space="preserve"> </w:t>
      </w:r>
      <w:r>
        <w:t>Unit,</w:t>
      </w:r>
      <w:r w:rsidRPr="007C2BA0">
        <w:rPr>
          <w:spacing w:val="-2"/>
        </w:rPr>
        <w:t xml:space="preserve"> </w:t>
      </w:r>
      <w:r>
        <w:t>and</w:t>
      </w:r>
      <w:r w:rsidRPr="007C2BA0">
        <w:rPr>
          <w:spacing w:val="-3"/>
        </w:rPr>
        <w:t xml:space="preserve"> </w:t>
      </w:r>
      <w:r>
        <w:t>counselling</w:t>
      </w:r>
      <w:r w:rsidRPr="007C2BA0">
        <w:rPr>
          <w:spacing w:val="-4"/>
        </w:rPr>
        <w:t xml:space="preserve"> </w:t>
      </w:r>
      <w:r>
        <w:t>and</w:t>
      </w:r>
      <w:r w:rsidRPr="007C2BA0">
        <w:rPr>
          <w:spacing w:val="-3"/>
        </w:rPr>
        <w:t xml:space="preserve"> </w:t>
      </w:r>
      <w:r>
        <w:t>short-term interventions to offenders;</w:t>
      </w:r>
    </w:p>
    <w:p w14:paraId="53131E74" w14:textId="66915E12" w:rsidR="004F3F6F" w:rsidRDefault="00215AB1" w:rsidP="006F097B">
      <w:pPr>
        <w:pStyle w:val="ListParagraph"/>
        <w:widowControl w:val="0"/>
        <w:numPr>
          <w:ilvl w:val="0"/>
          <w:numId w:val="11"/>
        </w:numPr>
        <w:tabs>
          <w:tab w:val="left" w:pos="861"/>
        </w:tabs>
        <w:suppressAutoHyphens w:val="0"/>
        <w:autoSpaceDE w:val="0"/>
        <w:autoSpaceDN w:val="0"/>
        <w:spacing w:before="119" w:after="0" w:line="242" w:lineRule="auto"/>
        <w:ind w:right="295"/>
      </w:pPr>
      <w:r>
        <w:t>Implement</w:t>
      </w:r>
      <w:r w:rsidRPr="00215AB1">
        <w:rPr>
          <w:spacing w:val="-3"/>
        </w:rPr>
        <w:t xml:space="preserve"> </w:t>
      </w:r>
      <w:r>
        <w:t>and</w:t>
      </w:r>
      <w:r w:rsidRPr="00215AB1">
        <w:rPr>
          <w:spacing w:val="-5"/>
        </w:rPr>
        <w:t xml:space="preserve"> </w:t>
      </w:r>
      <w:r>
        <w:t>monitor</w:t>
      </w:r>
      <w:r w:rsidRPr="00215AB1">
        <w:rPr>
          <w:spacing w:val="-6"/>
        </w:rPr>
        <w:t xml:space="preserve"> </w:t>
      </w:r>
      <w:r>
        <w:t>the</w:t>
      </w:r>
      <w:r w:rsidRPr="00215AB1">
        <w:rPr>
          <w:spacing w:val="-6"/>
        </w:rPr>
        <w:t xml:space="preserve"> </w:t>
      </w:r>
      <w:r>
        <w:t>ACTCS</w:t>
      </w:r>
      <w:r w:rsidRPr="00215AB1">
        <w:rPr>
          <w:spacing w:val="-5"/>
        </w:rPr>
        <w:t xml:space="preserve"> </w:t>
      </w:r>
      <w:r>
        <w:t>Offender</w:t>
      </w:r>
      <w:r w:rsidRPr="00215AB1">
        <w:rPr>
          <w:spacing w:val="-3"/>
        </w:rPr>
        <w:t xml:space="preserve"> </w:t>
      </w:r>
      <w:r>
        <w:t>Reintegration</w:t>
      </w:r>
      <w:r w:rsidRPr="00215AB1">
        <w:rPr>
          <w:spacing w:val="-5"/>
        </w:rPr>
        <w:t xml:space="preserve"> </w:t>
      </w:r>
      <w:r>
        <w:t>Clinical</w:t>
      </w:r>
      <w:r w:rsidRPr="00215AB1">
        <w:rPr>
          <w:spacing w:val="-3"/>
        </w:rPr>
        <w:t xml:space="preserve"> </w:t>
      </w:r>
      <w:r>
        <w:t>Governance</w:t>
      </w:r>
      <w:r w:rsidRPr="00215AB1">
        <w:rPr>
          <w:spacing w:val="-3"/>
        </w:rPr>
        <w:t xml:space="preserve"> </w:t>
      </w:r>
      <w:r>
        <w:t>Framework and related evaluation activities.</w:t>
      </w:r>
    </w:p>
    <w:p w14:paraId="4A845773" w14:textId="77777777" w:rsidR="00215AB1" w:rsidRPr="00215AB1" w:rsidRDefault="00215AB1" w:rsidP="00215AB1">
      <w:pPr>
        <w:pStyle w:val="ListParagraph"/>
        <w:widowControl w:val="0"/>
        <w:tabs>
          <w:tab w:val="left" w:pos="861"/>
        </w:tabs>
        <w:suppressAutoHyphens w:val="0"/>
        <w:autoSpaceDE w:val="0"/>
        <w:autoSpaceDN w:val="0"/>
        <w:spacing w:before="119" w:after="0" w:line="242" w:lineRule="auto"/>
        <w:ind w:left="860" w:right="295"/>
      </w:pPr>
    </w:p>
    <w:p w14:paraId="409578C2" w14:textId="2E9950AC" w:rsidR="007702B5" w:rsidRPr="00423241" w:rsidRDefault="007702B5" w:rsidP="007702B5">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4E6EC88E" w14:textId="77777777" w:rsidR="008351B1" w:rsidRDefault="008351B1" w:rsidP="008351B1">
      <w:pPr>
        <w:rPr>
          <w:rFonts w:asciiTheme="minorHAnsi" w:hAnsiTheme="minorHAnsi"/>
          <w:lang w:val="en"/>
        </w:rPr>
      </w:pPr>
      <w:r>
        <w:rPr>
          <w:rFonts w:asciiTheme="minorHAnsi" w:hAnsiTheme="minorHAnsi"/>
          <w:lang w:val="en"/>
        </w:rPr>
        <w:t>T</w:t>
      </w:r>
      <w:r w:rsidRPr="003D4492">
        <w:rPr>
          <w:rFonts w:asciiTheme="minorHAnsi" w:hAnsiTheme="minorHAnsi"/>
          <w:lang w:val="en"/>
        </w:rPr>
        <w:t>he</w:t>
      </w:r>
      <w:r>
        <w:rPr>
          <w:rFonts w:asciiTheme="minorHAnsi" w:hAnsiTheme="minorHAnsi"/>
          <w:lang w:val="en"/>
        </w:rPr>
        <w:t xml:space="preserve"> AMC Case</w:t>
      </w:r>
      <w:r w:rsidRPr="003D4492">
        <w:rPr>
          <w:rFonts w:asciiTheme="minorHAnsi" w:hAnsiTheme="minorHAnsi"/>
          <w:lang w:val="en"/>
        </w:rPr>
        <w:t xml:space="preserve"> </w:t>
      </w:r>
      <w:r>
        <w:rPr>
          <w:rFonts w:asciiTheme="minorHAnsi" w:hAnsiTheme="minorHAnsi"/>
          <w:lang w:val="en"/>
        </w:rPr>
        <w:t>Manager</w:t>
      </w:r>
      <w:r w:rsidRPr="003D4492">
        <w:rPr>
          <w:rFonts w:asciiTheme="minorHAnsi" w:hAnsiTheme="minorHAnsi"/>
          <w:lang w:val="en"/>
        </w:rPr>
        <w:t xml:space="preserve"> will oversee the development and implementation of </w:t>
      </w:r>
      <w:proofErr w:type="spellStart"/>
      <w:r w:rsidRPr="003D4492">
        <w:rPr>
          <w:rFonts w:asciiTheme="minorHAnsi" w:hAnsiTheme="minorHAnsi"/>
          <w:lang w:val="en"/>
        </w:rPr>
        <w:t>individualised</w:t>
      </w:r>
      <w:proofErr w:type="spellEnd"/>
      <w:r w:rsidRPr="003D4492">
        <w:rPr>
          <w:rFonts w:asciiTheme="minorHAnsi" w:hAnsiTheme="minorHAnsi"/>
          <w:lang w:val="en"/>
        </w:rPr>
        <w:t xml:space="preserve"> </w:t>
      </w:r>
      <w:r>
        <w:rPr>
          <w:rFonts w:asciiTheme="minorHAnsi" w:hAnsiTheme="minorHAnsi"/>
          <w:lang w:val="en"/>
        </w:rPr>
        <w:t>case</w:t>
      </w:r>
      <w:r w:rsidRPr="003D4492">
        <w:rPr>
          <w:rFonts w:asciiTheme="minorHAnsi" w:hAnsiTheme="minorHAnsi"/>
          <w:lang w:val="en"/>
        </w:rPr>
        <w:t xml:space="preserve"> management plans aimed at changing anti-social </w:t>
      </w:r>
      <w:proofErr w:type="spellStart"/>
      <w:r w:rsidRPr="003D4492">
        <w:rPr>
          <w:rFonts w:asciiTheme="minorHAnsi" w:hAnsiTheme="minorHAnsi"/>
          <w:lang w:val="en"/>
        </w:rPr>
        <w:t>behaviours</w:t>
      </w:r>
      <w:proofErr w:type="spellEnd"/>
      <w:r w:rsidRPr="003D4492">
        <w:rPr>
          <w:rFonts w:asciiTheme="minorHAnsi" w:hAnsiTheme="minorHAnsi"/>
          <w:lang w:val="en"/>
        </w:rPr>
        <w:t xml:space="preserve"> and overcoming relevant social exclusion factors. </w:t>
      </w:r>
    </w:p>
    <w:p w14:paraId="2DCB4395" w14:textId="0B10C0BD" w:rsidR="00E346EC" w:rsidRDefault="008351B1" w:rsidP="008351B1">
      <w:pPr>
        <w:pStyle w:val="BodyText"/>
      </w:pPr>
      <w:r>
        <w:t>T</w:t>
      </w:r>
      <w:r w:rsidRPr="00F32282">
        <w:t>he</w:t>
      </w:r>
      <w:r>
        <w:t xml:space="preserve"> AMC Case</w:t>
      </w:r>
      <w:r w:rsidRPr="00F32282">
        <w:t xml:space="preserve"> </w:t>
      </w:r>
      <w:r>
        <w:t>Manager will</w:t>
      </w:r>
      <w:r w:rsidRPr="00F32282">
        <w:t xml:space="preserve"> </w:t>
      </w:r>
      <w:r>
        <w:t>e</w:t>
      </w:r>
      <w:r w:rsidRPr="00F32282">
        <w:t>stablish strong links with internal stakeholders, community supports, and external service providers.</w:t>
      </w:r>
    </w:p>
    <w:p w14:paraId="221A3506" w14:textId="3DA40838" w:rsidR="008C40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WILL DO</w:t>
      </w:r>
    </w:p>
    <w:p w14:paraId="5F953A4C" w14:textId="77777777" w:rsidR="00E346EC" w:rsidRPr="00E92328" w:rsidRDefault="00E346EC" w:rsidP="00E346EC">
      <w:r>
        <w:rPr>
          <w:lang w:eastAsia="ja-JP"/>
        </w:rPr>
        <w:t>Under the limited direction of the Team Leader,</w:t>
      </w:r>
      <w:r>
        <w:t xml:space="preserve"> AMC Case Management Unit, the AMC Case Manager will:</w:t>
      </w:r>
    </w:p>
    <w:p w14:paraId="3A092234" w14:textId="77777777" w:rsidR="008351B1" w:rsidRDefault="008351B1" w:rsidP="006F097B">
      <w:pPr>
        <w:pStyle w:val="BodyText"/>
        <w:numPr>
          <w:ilvl w:val="0"/>
          <w:numId w:val="6"/>
        </w:numPr>
        <w:spacing w:before="240" w:after="0"/>
      </w:pPr>
      <w:r w:rsidRPr="00F32282">
        <w:t xml:space="preserve">Provide end-to-end integrated </w:t>
      </w:r>
      <w:r>
        <w:t xml:space="preserve">case </w:t>
      </w:r>
      <w:r w:rsidRPr="00F32282">
        <w:t>management for people in custody</w:t>
      </w:r>
      <w:r>
        <w:t xml:space="preserve"> through the</w:t>
      </w:r>
      <w:r w:rsidRPr="00F32282">
        <w:t xml:space="preserve"> </w:t>
      </w:r>
      <w:r w:rsidRPr="006936E0">
        <w:t>development and review of case management strategies and processes to ensure the provision of timely and high-quality interventions for detainees.</w:t>
      </w:r>
    </w:p>
    <w:p w14:paraId="0B71F332" w14:textId="77777777" w:rsidR="008351B1" w:rsidRDefault="008351B1" w:rsidP="006F097B">
      <w:pPr>
        <w:pStyle w:val="BodyText"/>
        <w:numPr>
          <w:ilvl w:val="0"/>
          <w:numId w:val="6"/>
        </w:numPr>
        <w:spacing w:before="120" w:after="0"/>
        <w:ind w:left="714" w:hanging="357"/>
      </w:pPr>
      <w:r>
        <w:t>P</w:t>
      </w:r>
      <w:r w:rsidRPr="00F32282">
        <w:t>romot</w:t>
      </w:r>
      <w:r>
        <w:t>e</w:t>
      </w:r>
      <w:r w:rsidRPr="00F32282">
        <w:t xml:space="preserve"> detainee ‘release readiness’ through connection with suitable resources, support services and interventions. </w:t>
      </w:r>
    </w:p>
    <w:p w14:paraId="2D8B7186" w14:textId="77777777" w:rsidR="008351B1" w:rsidRDefault="008351B1" w:rsidP="006F097B">
      <w:pPr>
        <w:pStyle w:val="BodyText"/>
        <w:numPr>
          <w:ilvl w:val="0"/>
          <w:numId w:val="6"/>
        </w:numPr>
        <w:spacing w:before="120" w:after="0"/>
        <w:ind w:left="714" w:hanging="357"/>
      </w:pPr>
      <w:r>
        <w:t>Develop and maintain respectful and collaborative relationships with internal and external stakeholders.</w:t>
      </w:r>
    </w:p>
    <w:p w14:paraId="598EE989" w14:textId="77777777" w:rsidR="008351B1" w:rsidRDefault="008351B1" w:rsidP="006F097B">
      <w:pPr>
        <w:pStyle w:val="ListParagraph"/>
        <w:numPr>
          <w:ilvl w:val="0"/>
          <w:numId w:val="6"/>
        </w:numPr>
        <w:spacing w:before="120" w:after="0"/>
        <w:ind w:left="714" w:hanging="357"/>
      </w:pPr>
      <w:r w:rsidRPr="00403B63">
        <w:t>Monitor and support detainee progress in accordance with the ACT Corrective Services Rehabilitation Framework in close consultation with the Corrections Programs Unit, Custodial Operations and post release services.</w:t>
      </w:r>
    </w:p>
    <w:p w14:paraId="5AA20E06" w14:textId="77777777" w:rsidR="008351B1" w:rsidRPr="001C74C9" w:rsidRDefault="008351B1" w:rsidP="008351B1">
      <w:pPr>
        <w:pStyle w:val="ListParagraph"/>
        <w:spacing w:before="120" w:after="0" w:line="120" w:lineRule="auto"/>
      </w:pPr>
    </w:p>
    <w:p w14:paraId="1600F38B" w14:textId="77777777" w:rsidR="008351B1" w:rsidRPr="00173582" w:rsidRDefault="008351B1" w:rsidP="006F097B">
      <w:pPr>
        <w:pStyle w:val="ListParagraph"/>
        <w:numPr>
          <w:ilvl w:val="0"/>
          <w:numId w:val="6"/>
        </w:numPr>
        <w:spacing w:before="240" w:after="0"/>
      </w:pPr>
      <w:r w:rsidRPr="00173582">
        <w:t>Ensure that all offenders are supported in a decent, humane and respectful environment with a clear focus on rehabilitation and reintegration.</w:t>
      </w:r>
    </w:p>
    <w:p w14:paraId="3D8BDC89" w14:textId="77777777" w:rsidR="008351B1" w:rsidRDefault="008351B1" w:rsidP="006F097B">
      <w:pPr>
        <w:pStyle w:val="BodyText"/>
        <w:numPr>
          <w:ilvl w:val="0"/>
          <w:numId w:val="6"/>
        </w:numPr>
        <w:spacing w:before="120" w:after="0"/>
        <w:ind w:left="714" w:hanging="357"/>
      </w:pPr>
      <w:r w:rsidRPr="00F32282">
        <w:t xml:space="preserve">Promote and apply </w:t>
      </w:r>
      <w:bookmarkStart w:id="0" w:name="_Hlk37922005"/>
      <w:r w:rsidRPr="00F32282">
        <w:t>the principles of contemporary best practices in relation to offender management</w:t>
      </w:r>
      <w:r>
        <w:t>,</w:t>
      </w:r>
      <w:r w:rsidRPr="00917341">
        <w:rPr>
          <w:sz w:val="22"/>
          <w:szCs w:val="22"/>
        </w:rPr>
        <w:t xml:space="preserve"> </w:t>
      </w:r>
      <w:r w:rsidRPr="00917341">
        <w:t>including written reports to the Courts, releasing authorities and other statutory bodies in relation to offender management, risk and intervention outcomes.</w:t>
      </w:r>
    </w:p>
    <w:bookmarkEnd w:id="0"/>
    <w:p w14:paraId="399840B9" w14:textId="77777777" w:rsidR="008351B1" w:rsidRPr="001C74C9" w:rsidRDefault="008351B1" w:rsidP="006F097B">
      <w:pPr>
        <w:pStyle w:val="BodyText"/>
        <w:numPr>
          <w:ilvl w:val="0"/>
          <w:numId w:val="6"/>
        </w:numPr>
        <w:spacing w:before="120" w:after="0"/>
        <w:ind w:left="714" w:hanging="357"/>
      </w:pPr>
      <w:r w:rsidRPr="00F32282">
        <w:t>Assist</w:t>
      </w:r>
      <w:r w:rsidRPr="00F32282">
        <w:rPr>
          <w:lang w:val="en-US"/>
        </w:rPr>
        <w:t xml:space="preserve"> senior members with other work in the Unit to ensure the objectives of the </w:t>
      </w:r>
      <w:r>
        <w:rPr>
          <w:lang w:val="en-US"/>
        </w:rPr>
        <w:t>Case</w:t>
      </w:r>
      <w:r w:rsidRPr="00F32282">
        <w:rPr>
          <w:lang w:val="en-US"/>
        </w:rPr>
        <w:t xml:space="preserve"> Management area are achieved.</w:t>
      </w:r>
    </w:p>
    <w:p w14:paraId="20F7C197" w14:textId="77777777" w:rsidR="008351B1" w:rsidRDefault="008351B1" w:rsidP="006F097B">
      <w:pPr>
        <w:pStyle w:val="BodyText"/>
        <w:numPr>
          <w:ilvl w:val="0"/>
          <w:numId w:val="6"/>
        </w:numPr>
        <w:spacing w:before="120" w:after="0"/>
        <w:ind w:left="714" w:hanging="357"/>
      </w:pPr>
      <w:r w:rsidRPr="00F32282">
        <w:t>Maintain</w:t>
      </w:r>
      <w:r w:rsidRPr="00F32282">
        <w:rPr>
          <w:lang w:val="en-US"/>
        </w:rPr>
        <w:t xml:space="preserve"> records in accordance with the </w:t>
      </w:r>
      <w:r w:rsidRPr="00012811">
        <w:rPr>
          <w:i/>
          <w:iCs/>
          <w:lang w:val="en-US"/>
        </w:rPr>
        <w:t>Territory Records Act 2002</w:t>
      </w:r>
      <w:r w:rsidRPr="00F32282">
        <w:rPr>
          <w:lang w:val="en-US"/>
        </w:rPr>
        <w:t>.</w:t>
      </w:r>
    </w:p>
    <w:p w14:paraId="0A20B886" w14:textId="5BCA832A" w:rsidR="00E346EC" w:rsidRPr="00A55E0F" w:rsidRDefault="008351B1" w:rsidP="006F097B">
      <w:pPr>
        <w:pStyle w:val="BodyText"/>
        <w:numPr>
          <w:ilvl w:val="0"/>
          <w:numId w:val="6"/>
        </w:numPr>
        <w:spacing w:before="120" w:after="0"/>
      </w:pPr>
      <w:r w:rsidRPr="005A754D">
        <w:lastRenderedPageBreak/>
        <w:t>This position</w:t>
      </w:r>
      <w:r>
        <w:t xml:space="preserve"> does not</w:t>
      </w:r>
      <w:r w:rsidRPr="005A754D">
        <w:t xml:space="preserve"> involve direct supervision of </w:t>
      </w:r>
      <w:r w:rsidRPr="00F32282">
        <w:t>staff</w:t>
      </w:r>
      <w:r>
        <w:t>.</w:t>
      </w:r>
    </w:p>
    <w:p w14:paraId="5E07B8AA" w14:textId="33019A9D" w:rsidR="001848A8" w:rsidRPr="00D52D69" w:rsidRDefault="001848A8" w:rsidP="00E346EC">
      <w:pPr>
        <w:pStyle w:val="NumberedPoints"/>
        <w:numPr>
          <w:ilvl w:val="0"/>
          <w:numId w:val="0"/>
        </w:numPr>
        <w:spacing w:after="120"/>
        <w:ind w:left="720"/>
        <w:contextualSpacing w:val="0"/>
      </w:pPr>
      <w:r w:rsidRPr="00D52D69">
        <w:t xml:space="preserve"> </w:t>
      </w:r>
    </w:p>
    <w:p w14:paraId="316D90FD" w14:textId="1BD06554"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REQUIRE</w:t>
      </w:r>
    </w:p>
    <w:p w14:paraId="29567064" w14:textId="141B300E" w:rsidR="00B266D2" w:rsidRDefault="00B266D2" w:rsidP="006A159D">
      <w:pPr>
        <w:pStyle w:val="BodyText"/>
        <w:rPr>
          <w:rFonts w:cs="Arial"/>
          <w:szCs w:val="24"/>
        </w:rPr>
      </w:pPr>
      <w:r w:rsidRPr="003D422A">
        <w:rPr>
          <w:rFonts w:cs="Arial"/>
          <w:szCs w:val="24"/>
        </w:rPr>
        <w:t xml:space="preserve">The </w:t>
      </w:r>
      <w:r>
        <w:rPr>
          <w:rFonts w:cs="Arial"/>
          <w:szCs w:val="24"/>
        </w:rPr>
        <w:t>following capabilities form the criteria that</w:t>
      </w:r>
      <w:r w:rsidR="006A159D">
        <w:rPr>
          <w:rFonts w:cs="Arial"/>
          <w:szCs w:val="24"/>
        </w:rPr>
        <w:t xml:space="preserve"> are required to </w:t>
      </w:r>
      <w:r w:rsidR="00173E02">
        <w:rPr>
          <w:rFonts w:cs="Arial"/>
          <w:szCs w:val="24"/>
        </w:rPr>
        <w:t>perform</w:t>
      </w:r>
      <w:r w:rsidR="006A159D">
        <w:rPr>
          <w:rFonts w:cs="Arial"/>
          <w:szCs w:val="24"/>
        </w:rPr>
        <w:t xml:space="preserve"> the </w:t>
      </w:r>
      <w:r w:rsidR="00173E02">
        <w:rPr>
          <w:rFonts w:cs="Arial"/>
          <w:szCs w:val="24"/>
        </w:rPr>
        <w:t xml:space="preserve">duties and responsibilities </w:t>
      </w:r>
      <w:r w:rsidR="006A159D">
        <w:rPr>
          <w:rFonts w:cs="Arial"/>
          <w:szCs w:val="24"/>
        </w:rPr>
        <w:t xml:space="preserve">of the position. </w:t>
      </w:r>
    </w:p>
    <w:p w14:paraId="245D0F61" w14:textId="24999D62" w:rsidR="008F29AC" w:rsidRPr="00C36633" w:rsidRDefault="00931430" w:rsidP="008F29AC">
      <w:pPr>
        <w:pStyle w:val="BodyText"/>
        <w:rPr>
          <w:b/>
          <w:sz w:val="28"/>
          <w:szCs w:val="28"/>
        </w:rPr>
      </w:pPr>
      <w:r w:rsidRPr="00C36633">
        <w:rPr>
          <w:b/>
          <w:sz w:val="28"/>
          <w:szCs w:val="28"/>
        </w:rPr>
        <w:t>Professional /</w:t>
      </w:r>
      <w:r w:rsidR="009E69AB" w:rsidRPr="00C36633">
        <w:rPr>
          <w:b/>
          <w:sz w:val="28"/>
          <w:szCs w:val="28"/>
        </w:rPr>
        <w:t xml:space="preserve"> </w:t>
      </w:r>
      <w:r w:rsidR="00040CD3" w:rsidRPr="00C36633">
        <w:rPr>
          <w:b/>
          <w:sz w:val="28"/>
          <w:szCs w:val="28"/>
        </w:rPr>
        <w:t xml:space="preserve">Technical </w:t>
      </w:r>
      <w:r w:rsidR="005861A6" w:rsidRPr="00C36633">
        <w:rPr>
          <w:b/>
          <w:sz w:val="28"/>
          <w:szCs w:val="28"/>
        </w:rPr>
        <w:t>S</w:t>
      </w:r>
      <w:r w:rsidR="008F29AC" w:rsidRPr="00C36633">
        <w:rPr>
          <w:b/>
          <w:sz w:val="28"/>
          <w:szCs w:val="28"/>
        </w:rPr>
        <w:t>kills</w:t>
      </w:r>
      <w:r w:rsidR="005C290A" w:rsidRPr="00C36633">
        <w:rPr>
          <w:b/>
          <w:sz w:val="28"/>
          <w:szCs w:val="28"/>
        </w:rPr>
        <w:t xml:space="preserve"> and Knowledge </w:t>
      </w:r>
    </w:p>
    <w:p w14:paraId="35E4D85E" w14:textId="77777777" w:rsidR="00B8066D" w:rsidRDefault="00B8066D" w:rsidP="006F097B">
      <w:pPr>
        <w:pStyle w:val="ListParagraph"/>
        <w:numPr>
          <w:ilvl w:val="0"/>
          <w:numId w:val="7"/>
        </w:numPr>
        <w:spacing w:after="120"/>
        <w:ind w:left="782" w:hanging="357"/>
        <w:contextualSpacing w:val="0"/>
      </w:pPr>
      <w:r>
        <w:t xml:space="preserve">Demonstrated understanding of case management and induction principles and processes within a custodial environment and experience of working with individuals involved in and affected by the criminal justice system. </w:t>
      </w:r>
    </w:p>
    <w:p w14:paraId="274D61B2" w14:textId="77777777" w:rsidR="00B8066D" w:rsidRDefault="00B8066D" w:rsidP="006F097B">
      <w:pPr>
        <w:pStyle w:val="ListParagraph"/>
        <w:numPr>
          <w:ilvl w:val="0"/>
          <w:numId w:val="7"/>
        </w:numPr>
        <w:spacing w:after="120"/>
        <w:ind w:left="782" w:hanging="357"/>
        <w:contextualSpacing w:val="0"/>
      </w:pPr>
      <w:r>
        <w:t xml:space="preserve">Demonstrated knowledge of </w:t>
      </w:r>
      <w:r w:rsidRPr="00FA55E1">
        <w:t xml:space="preserve">the principles of contemporary best practices in relation to </w:t>
      </w:r>
      <w:r>
        <w:t xml:space="preserve">detainee </w:t>
      </w:r>
      <w:r w:rsidRPr="00FA55E1">
        <w:t>management</w:t>
      </w:r>
      <w:r>
        <w:t>, including the facilitation of risk and needs assessments;</w:t>
      </w:r>
      <w:r w:rsidRPr="00FA55E1">
        <w:t xml:space="preserve"> referrals to suitable programs and services designed to address specific behaviours</w:t>
      </w:r>
      <w:r>
        <w:t xml:space="preserve">; and strategies to </w:t>
      </w:r>
      <w:r w:rsidRPr="00FA55E1">
        <w:t>increase motivation</w:t>
      </w:r>
      <w:r>
        <w:t>.</w:t>
      </w:r>
    </w:p>
    <w:p w14:paraId="5EA9B172" w14:textId="77777777" w:rsidR="00B8066D" w:rsidRDefault="00B8066D" w:rsidP="006F097B">
      <w:pPr>
        <w:pStyle w:val="ListParagraph"/>
        <w:numPr>
          <w:ilvl w:val="0"/>
          <w:numId w:val="7"/>
        </w:numPr>
        <w:spacing w:after="120"/>
        <w:ind w:left="782" w:hanging="357"/>
        <w:contextualSpacing w:val="0"/>
      </w:pPr>
      <w:r>
        <w:t xml:space="preserve">Demonstrated </w:t>
      </w:r>
      <w:r w:rsidRPr="00D8618D">
        <w:t xml:space="preserve">interpersonal, negotiation, </w:t>
      </w:r>
      <w:r>
        <w:t xml:space="preserve">written and verbal </w:t>
      </w:r>
      <w:r w:rsidRPr="00D8618D">
        <w:t xml:space="preserve">communication and </w:t>
      </w:r>
      <w:r>
        <w:t xml:space="preserve">motivational interviewing </w:t>
      </w:r>
      <w:r w:rsidRPr="00D8618D">
        <w:t>skills, including the ability to communicate and present to a wide range of audiences.</w:t>
      </w:r>
    </w:p>
    <w:p w14:paraId="5A3A10E8" w14:textId="3109D2A0" w:rsidR="008F29AC" w:rsidRDefault="009E69AB" w:rsidP="008F29AC">
      <w:pPr>
        <w:pStyle w:val="BodyText"/>
        <w:rPr>
          <w:b/>
          <w:sz w:val="28"/>
          <w:szCs w:val="28"/>
        </w:rPr>
      </w:pPr>
      <w:r w:rsidRPr="00C36633">
        <w:rPr>
          <w:b/>
          <w:sz w:val="28"/>
          <w:szCs w:val="28"/>
        </w:rPr>
        <w:t>Behavioural Capabilities</w:t>
      </w:r>
      <w:r w:rsidR="005861A6" w:rsidRPr="00C36633">
        <w:rPr>
          <w:b/>
          <w:sz w:val="28"/>
          <w:szCs w:val="28"/>
        </w:rPr>
        <w:t xml:space="preserve"> </w:t>
      </w:r>
    </w:p>
    <w:p w14:paraId="7EC8F6AB" w14:textId="77777777" w:rsidR="00B8066D" w:rsidRDefault="00B8066D" w:rsidP="006F097B">
      <w:pPr>
        <w:pStyle w:val="DotPoint"/>
        <w:numPr>
          <w:ilvl w:val="0"/>
          <w:numId w:val="12"/>
        </w:numPr>
        <w:spacing w:after="120"/>
        <w:contextualSpacing w:val="0"/>
        <w:rPr>
          <w:iCs/>
        </w:rPr>
      </w:pPr>
      <w:r>
        <w:t>Highly developed stakeholder management skills, including the ability to build and maintain respectful and collaborative relationships with internal stakeholders, community supports and external service providers</w:t>
      </w:r>
      <w:r>
        <w:rPr>
          <w:iCs/>
        </w:rPr>
        <w:t>.</w:t>
      </w:r>
    </w:p>
    <w:p w14:paraId="7EABE84A" w14:textId="77777777" w:rsidR="00B8066D" w:rsidRDefault="00B8066D" w:rsidP="006F097B">
      <w:pPr>
        <w:pStyle w:val="DotPoint"/>
        <w:numPr>
          <w:ilvl w:val="0"/>
          <w:numId w:val="12"/>
        </w:numPr>
        <w:spacing w:after="120"/>
        <w:contextualSpacing w:val="0"/>
        <w:rPr>
          <w:iCs/>
        </w:rPr>
      </w:pPr>
      <w:r>
        <w:rPr>
          <w:iCs/>
        </w:rPr>
        <w:t>Demonstrated ability to effectively manage competing work priorities, determine priorities, remain resilient and achieve required outcomes in a challenging environment.</w:t>
      </w:r>
    </w:p>
    <w:p w14:paraId="23FB6DEC" w14:textId="77777777" w:rsidR="00B8066D" w:rsidRPr="00314A41" w:rsidRDefault="00B8066D" w:rsidP="006F097B">
      <w:pPr>
        <w:pStyle w:val="ListParagraph"/>
        <w:numPr>
          <w:ilvl w:val="0"/>
          <w:numId w:val="12"/>
        </w:numPr>
        <w:spacing w:after="120"/>
        <w:rPr>
          <w:iCs/>
        </w:rPr>
      </w:pPr>
      <w:r w:rsidRPr="00314A41">
        <w:rPr>
          <w:iCs/>
        </w:rPr>
        <w:t xml:space="preserve">Demonstrated ability to work autonomously, </w:t>
      </w:r>
      <w:proofErr w:type="gramStart"/>
      <w:r w:rsidRPr="00314A41">
        <w:rPr>
          <w:iCs/>
        </w:rPr>
        <w:t>and also</w:t>
      </w:r>
      <w:proofErr w:type="gramEnd"/>
      <w:r w:rsidRPr="00314A41">
        <w:rPr>
          <w:iCs/>
        </w:rPr>
        <w:t xml:space="preserve"> as part of a cooperative, high performing team.</w:t>
      </w:r>
    </w:p>
    <w:p w14:paraId="1A0BD68D" w14:textId="0736ADB8" w:rsidR="00717B1B" w:rsidRDefault="00AE5D2C" w:rsidP="00717B1B">
      <w:pPr>
        <w:pStyle w:val="BodyText"/>
        <w:rPr>
          <w:b/>
          <w:sz w:val="28"/>
          <w:szCs w:val="28"/>
        </w:rPr>
      </w:pPr>
      <w:r w:rsidRPr="00717B1B">
        <w:rPr>
          <w:b/>
          <w:sz w:val="28"/>
          <w:szCs w:val="28"/>
        </w:rPr>
        <w:t>C</w:t>
      </w:r>
      <w:r w:rsidR="00717B1B">
        <w:rPr>
          <w:b/>
          <w:sz w:val="28"/>
          <w:szCs w:val="28"/>
        </w:rPr>
        <w:t>ompliance Requirements</w:t>
      </w:r>
      <w:r w:rsidR="005E7A93">
        <w:rPr>
          <w:b/>
          <w:sz w:val="28"/>
          <w:szCs w:val="28"/>
        </w:rPr>
        <w:t>/</w:t>
      </w:r>
      <w:r w:rsidR="00423241" w:rsidRPr="00717B1B">
        <w:rPr>
          <w:b/>
          <w:sz w:val="28"/>
          <w:szCs w:val="28"/>
        </w:rPr>
        <w:t>Q</w:t>
      </w:r>
      <w:r w:rsidR="00717B1B">
        <w:rPr>
          <w:b/>
          <w:sz w:val="28"/>
          <w:szCs w:val="28"/>
        </w:rPr>
        <w:t>ualifications</w:t>
      </w:r>
    </w:p>
    <w:p w14:paraId="1E01F849" w14:textId="3D5A5597" w:rsidR="00B8066D" w:rsidRDefault="00B8066D" w:rsidP="006F097B">
      <w:pPr>
        <w:pStyle w:val="ListParagraph"/>
        <w:numPr>
          <w:ilvl w:val="0"/>
          <w:numId w:val="13"/>
        </w:numPr>
      </w:pPr>
      <w:r>
        <w:t>Experience working with detainees and relevant tertiary qualifications are highly desirable.</w:t>
      </w:r>
    </w:p>
    <w:p w14:paraId="6131667D" w14:textId="77777777" w:rsidR="00B8066D" w:rsidRDefault="00B8066D" w:rsidP="00314A41">
      <w:pPr>
        <w:pStyle w:val="ListParagraph"/>
        <w:spacing w:after="0" w:line="120" w:lineRule="auto"/>
        <w:ind w:left="360"/>
      </w:pPr>
    </w:p>
    <w:p w14:paraId="68E51FC8" w14:textId="38F30F59" w:rsidR="00B8066D" w:rsidRDefault="00B8066D" w:rsidP="006F097B">
      <w:pPr>
        <w:pStyle w:val="ListParagraph"/>
        <w:numPr>
          <w:ilvl w:val="0"/>
          <w:numId w:val="13"/>
        </w:numPr>
      </w:pPr>
      <w:r>
        <w:t>Background police checks will be conducted.</w:t>
      </w:r>
    </w:p>
    <w:p w14:paraId="01A6C4AD" w14:textId="77777777" w:rsidR="00B8066D" w:rsidRDefault="00B8066D" w:rsidP="00314A41">
      <w:pPr>
        <w:pStyle w:val="ListParagraph"/>
        <w:spacing w:after="0" w:line="120" w:lineRule="auto"/>
        <w:ind w:left="360"/>
      </w:pPr>
    </w:p>
    <w:p w14:paraId="02A46009" w14:textId="02E30D74" w:rsidR="00B8066D" w:rsidRDefault="00B8066D" w:rsidP="006F097B">
      <w:pPr>
        <w:pStyle w:val="ListParagraph"/>
        <w:numPr>
          <w:ilvl w:val="0"/>
          <w:numId w:val="13"/>
        </w:numPr>
      </w:pPr>
      <w:r>
        <w:t xml:space="preserve">Driver’s licence is essential. </w:t>
      </w:r>
    </w:p>
    <w:p w14:paraId="0307B546" w14:textId="77777777" w:rsidR="00B8066D" w:rsidRDefault="00B8066D" w:rsidP="00314A41">
      <w:pPr>
        <w:pStyle w:val="ListParagraph"/>
        <w:spacing w:after="0" w:line="120" w:lineRule="auto"/>
        <w:ind w:left="360"/>
      </w:pPr>
    </w:p>
    <w:p w14:paraId="7704DF68" w14:textId="01B6CB35" w:rsidR="00B8066D" w:rsidRDefault="00B8066D" w:rsidP="006F097B">
      <w:pPr>
        <w:pStyle w:val="ListParagraph"/>
        <w:numPr>
          <w:ilvl w:val="0"/>
          <w:numId w:val="13"/>
        </w:numPr>
        <w:spacing w:after="0"/>
      </w:pPr>
      <w:r>
        <w:t>This position requires a pre-employment medical.</w:t>
      </w:r>
    </w:p>
    <w:p w14:paraId="318211A8" w14:textId="77777777" w:rsidR="00B8066D" w:rsidRDefault="00B8066D" w:rsidP="00314A41">
      <w:pPr>
        <w:spacing w:after="0" w:line="120" w:lineRule="auto"/>
      </w:pPr>
    </w:p>
    <w:p w14:paraId="51704D88" w14:textId="491758EB" w:rsidR="00215AB1" w:rsidRPr="00475724" w:rsidRDefault="00B8066D" w:rsidP="006F097B">
      <w:pPr>
        <w:pStyle w:val="NumberedPoints"/>
        <w:numPr>
          <w:ilvl w:val="0"/>
          <w:numId w:val="13"/>
        </w:numPr>
        <w:spacing w:after="120"/>
        <w:contextualSpacing w:val="0"/>
      </w:pPr>
      <w:r>
        <w:t>This position requires Working with Vulnerable People registration</w:t>
      </w:r>
    </w:p>
    <w:p w14:paraId="5B0DE858" w14:textId="41C152FF" w:rsidR="00072674" w:rsidRPr="008351B1" w:rsidRDefault="00215AB1" w:rsidP="006F097B">
      <w:pPr>
        <w:pStyle w:val="NumberedPoints"/>
        <w:numPr>
          <w:ilvl w:val="0"/>
          <w:numId w:val="13"/>
        </w:numPr>
        <w:spacing w:after="120"/>
        <w:contextualSpacing w:val="0"/>
      </w:pPr>
      <w:r w:rsidRPr="00475724">
        <w:t>To be eligible for employment within the ACT Public Service (ACTPS), applicants must be an Australian citizen, permanent resident, or holder of a valid work visa. Employment will cease if work rights are no longer held.</w:t>
      </w:r>
    </w:p>
    <w:p w14:paraId="390373CE" w14:textId="33309BBE" w:rsidR="004F2565" w:rsidRPr="00262F1A" w:rsidRDefault="002A43D2" w:rsidP="00262F1A">
      <w:pPr>
        <w:suppressAutoHyphens w:val="0"/>
        <w:spacing w:after="0"/>
        <w:rPr>
          <w:b/>
          <w:sz w:val="32"/>
          <w:szCs w:val="32"/>
          <w:lang w:eastAsia="ja-JP"/>
        </w:rPr>
      </w:pPr>
      <w:r w:rsidRPr="00F62F0E">
        <w:rPr>
          <w:b/>
          <w:sz w:val="32"/>
          <w:szCs w:val="32"/>
          <w:lang w:eastAsia="ja-JP"/>
        </w:rPr>
        <w:lastRenderedPageBreak/>
        <w:t xml:space="preserve">WORK ENVIRONMENT DESCRIPTION </w:t>
      </w:r>
    </w:p>
    <w:p w14:paraId="4EDDB558" w14:textId="503792B6" w:rsidR="00262F1A" w:rsidRPr="00E45888" w:rsidRDefault="00262F1A" w:rsidP="00262F1A">
      <w:pPr>
        <w:jc w:val="both"/>
        <w:rPr>
          <w:i/>
          <w:color w:val="0070C0"/>
        </w:rPr>
      </w:pPr>
      <w:r w:rsidRPr="005A754D">
        <w:t>The following work environment description outlines the inherent requirements of</w:t>
      </w:r>
      <w:r>
        <w:t xml:space="preserve"> the role of</w:t>
      </w:r>
      <w:r w:rsidRPr="005A754D">
        <w:t xml:space="preserve"> </w:t>
      </w:r>
      <w:r w:rsidR="00B8066D">
        <w:rPr>
          <w:b/>
          <w:bCs/>
        </w:rPr>
        <w:t>AMC Case Manager</w:t>
      </w:r>
      <w:r w:rsidRPr="00CB7C88">
        <w:rPr>
          <w:b/>
          <w:bCs/>
        </w:rPr>
        <w:t xml:space="preserve"> (</w:t>
      </w:r>
      <w:r w:rsidRPr="00CB7C88">
        <w:rPr>
          <w:b/>
          <w:bCs/>
          <w:iCs/>
        </w:rPr>
        <w:t>P</w:t>
      </w:r>
      <w:r w:rsidR="00B8066D">
        <w:rPr>
          <w:b/>
          <w:bCs/>
        </w:rPr>
        <w:t>11556</w:t>
      </w:r>
      <w:r w:rsidRPr="00CB7C88">
        <w:rPr>
          <w:b/>
          <w:bCs/>
        </w:rPr>
        <w:t>)</w:t>
      </w:r>
      <w:r>
        <w:t xml:space="preserve"> </w:t>
      </w:r>
      <w:r w:rsidRPr="005A754D">
        <w:t>and indicates how frequently each of these requirements would be performed.</w:t>
      </w:r>
      <w:r>
        <w:t xml:space="preserve"> </w:t>
      </w:r>
      <w:r w:rsidRPr="00440141">
        <w:t xml:space="preserve">Please note that </w:t>
      </w:r>
      <w:r>
        <w:t xml:space="preserve">ACTPS </w:t>
      </w:r>
      <w:r w:rsidRPr="00440141">
        <w:t>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5B38C8" w:rsidRPr="005A754D" w14:paraId="3D3FFBE1" w14:textId="77777777" w:rsidTr="005B38C8">
        <w:trPr>
          <w:trHeight w:val="283"/>
        </w:trPr>
        <w:tc>
          <w:tcPr>
            <w:tcW w:w="6912" w:type="dxa"/>
            <w:vAlign w:val="center"/>
          </w:tcPr>
          <w:p w14:paraId="70C5B61A"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450E27EF" w:rsidR="005B38C8" w:rsidRPr="00493773" w:rsidRDefault="00262F1A" w:rsidP="00493773">
                <w:pPr>
                  <w:pStyle w:val="Tabletext"/>
                  <w:spacing w:before="0" w:after="0"/>
                  <w:jc w:val="center"/>
                  <w:rPr>
                    <w:sz w:val="24"/>
                    <w:szCs w:val="24"/>
                  </w:rPr>
                </w:pPr>
                <w:r>
                  <w:rPr>
                    <w:sz w:val="24"/>
                    <w:szCs w:val="24"/>
                  </w:rPr>
                  <w:t>Frequently</w:t>
                </w:r>
              </w:p>
            </w:tc>
          </w:sdtContent>
        </w:sdt>
      </w:tr>
      <w:tr w:rsidR="005B38C8" w:rsidRPr="005A754D" w14:paraId="1DBC2104" w14:textId="77777777" w:rsidTr="005B38C8">
        <w:trPr>
          <w:trHeight w:val="283"/>
        </w:trPr>
        <w:tc>
          <w:tcPr>
            <w:tcW w:w="6912" w:type="dxa"/>
            <w:vAlign w:val="center"/>
          </w:tcPr>
          <w:p w14:paraId="5AAEBDE1"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7831555A" w:rsidR="005B38C8" w:rsidRPr="00493773" w:rsidRDefault="00262F1A" w:rsidP="00493773">
                <w:pPr>
                  <w:pStyle w:val="Tabletext"/>
                  <w:spacing w:before="0" w:after="0"/>
                  <w:jc w:val="center"/>
                  <w:rPr>
                    <w:sz w:val="24"/>
                    <w:szCs w:val="24"/>
                  </w:rPr>
                </w:pPr>
                <w:r>
                  <w:rPr>
                    <w:sz w:val="24"/>
                    <w:szCs w:val="24"/>
                  </w:rPr>
                  <w:t>Frequently</w:t>
                </w:r>
              </w:p>
            </w:tc>
          </w:sdtContent>
        </w:sdt>
      </w:tr>
      <w:tr w:rsidR="005B38C8" w:rsidRPr="005A754D" w14:paraId="5F0DEF47" w14:textId="77777777" w:rsidTr="005B38C8">
        <w:trPr>
          <w:trHeight w:val="283"/>
        </w:trPr>
        <w:tc>
          <w:tcPr>
            <w:tcW w:w="6912" w:type="dxa"/>
            <w:vAlign w:val="center"/>
          </w:tcPr>
          <w:p w14:paraId="554B5744"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7A4D75DC" w:rsidR="005B38C8" w:rsidRPr="00493773" w:rsidRDefault="00B8066D" w:rsidP="00493773">
                <w:pPr>
                  <w:pStyle w:val="Tabletext"/>
                  <w:spacing w:before="0" w:after="0"/>
                  <w:jc w:val="center"/>
                  <w:rPr>
                    <w:sz w:val="24"/>
                    <w:szCs w:val="24"/>
                  </w:rPr>
                </w:pPr>
                <w:r>
                  <w:rPr>
                    <w:sz w:val="24"/>
                    <w:szCs w:val="24"/>
                  </w:rPr>
                  <w:t>Occasionally</w:t>
                </w:r>
              </w:p>
            </w:tc>
          </w:sdtContent>
        </w:sdt>
      </w:tr>
      <w:tr w:rsidR="005B38C8" w:rsidRPr="005A754D" w14:paraId="2338B3B0" w14:textId="77777777" w:rsidTr="005B38C8">
        <w:trPr>
          <w:trHeight w:val="283"/>
        </w:trPr>
        <w:tc>
          <w:tcPr>
            <w:tcW w:w="6912" w:type="dxa"/>
            <w:vAlign w:val="center"/>
          </w:tcPr>
          <w:p w14:paraId="34A16158"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4CC9C956" w:rsidR="005B38C8" w:rsidRPr="00493773" w:rsidRDefault="00B8066D" w:rsidP="00493773">
                <w:pPr>
                  <w:pStyle w:val="Tabletext"/>
                  <w:spacing w:before="0" w:after="0"/>
                  <w:jc w:val="center"/>
                  <w:rPr>
                    <w:sz w:val="24"/>
                    <w:szCs w:val="24"/>
                  </w:rPr>
                </w:pPr>
                <w:r>
                  <w:rPr>
                    <w:sz w:val="24"/>
                    <w:szCs w:val="24"/>
                  </w:rPr>
                  <w:t>Occasionally</w:t>
                </w:r>
              </w:p>
            </w:tc>
          </w:sdtContent>
        </w:sdt>
      </w:tr>
      <w:tr w:rsidR="005B38C8" w:rsidRPr="005A754D" w14:paraId="0F1ADB1F" w14:textId="77777777" w:rsidTr="005B38C8">
        <w:trPr>
          <w:trHeight w:val="283"/>
        </w:trPr>
        <w:tc>
          <w:tcPr>
            <w:tcW w:w="6912" w:type="dxa"/>
            <w:vAlign w:val="center"/>
          </w:tcPr>
          <w:p w14:paraId="51523BFB"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5B2D8EA8" w:rsidR="005B38C8" w:rsidRPr="00493773" w:rsidRDefault="00262F1A" w:rsidP="00493773">
                <w:pPr>
                  <w:pStyle w:val="Tabletext"/>
                  <w:spacing w:before="0" w:after="0"/>
                  <w:jc w:val="center"/>
                  <w:rPr>
                    <w:sz w:val="24"/>
                    <w:szCs w:val="24"/>
                  </w:rPr>
                </w:pPr>
                <w:r>
                  <w:rPr>
                    <w:sz w:val="24"/>
                    <w:szCs w:val="24"/>
                  </w:rPr>
                  <w:t>Frequently</w:t>
                </w:r>
              </w:p>
            </w:tc>
          </w:sdtContent>
        </w:sdt>
      </w:tr>
      <w:tr w:rsidR="005B38C8" w:rsidRPr="005A754D" w14:paraId="02C5573A" w14:textId="77777777" w:rsidTr="005B38C8">
        <w:trPr>
          <w:trHeight w:val="283"/>
        </w:trPr>
        <w:tc>
          <w:tcPr>
            <w:tcW w:w="6912" w:type="dxa"/>
            <w:vAlign w:val="center"/>
          </w:tcPr>
          <w:p w14:paraId="1454EA83"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48997BE1" w:rsidR="005B38C8" w:rsidRPr="00493773" w:rsidRDefault="00262F1A" w:rsidP="00493773">
                <w:pPr>
                  <w:pStyle w:val="Tabletext"/>
                  <w:spacing w:before="0" w:after="0"/>
                  <w:jc w:val="center"/>
                  <w:rPr>
                    <w:sz w:val="24"/>
                    <w:szCs w:val="24"/>
                  </w:rPr>
                </w:pPr>
                <w:r>
                  <w:rPr>
                    <w:sz w:val="24"/>
                    <w:szCs w:val="24"/>
                  </w:rPr>
                  <w:t>Occasionally</w:t>
                </w:r>
              </w:p>
            </w:tc>
          </w:sdtContent>
        </w:sdt>
      </w:tr>
      <w:tr w:rsidR="005B38C8" w:rsidRPr="005A754D" w14:paraId="00630D86" w14:textId="77777777" w:rsidTr="005B38C8">
        <w:trPr>
          <w:trHeight w:val="283"/>
        </w:trPr>
        <w:tc>
          <w:tcPr>
            <w:tcW w:w="6912" w:type="dxa"/>
            <w:vAlign w:val="center"/>
          </w:tcPr>
          <w:p w14:paraId="67B001CB" w14:textId="2732908E" w:rsidR="005B38C8" w:rsidRPr="00493773" w:rsidRDefault="005B38C8" w:rsidP="00493773">
            <w:pPr>
              <w:pStyle w:val="Tabletext"/>
              <w:spacing w:before="0" w:after="0"/>
              <w:rPr>
                <w:sz w:val="24"/>
              </w:rPr>
            </w:pPr>
            <w:r w:rsidRPr="00493773">
              <w:rPr>
                <w:sz w:val="24"/>
              </w:rPr>
              <w:t>Designated workstation</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7BEF67E6" w:rsidR="005B38C8" w:rsidRPr="00493773" w:rsidRDefault="00262F1A" w:rsidP="00493773">
                <w:pPr>
                  <w:pStyle w:val="Tabletext"/>
                  <w:spacing w:before="0" w:after="0"/>
                  <w:jc w:val="center"/>
                  <w:rPr>
                    <w:sz w:val="24"/>
                    <w:szCs w:val="24"/>
                  </w:rPr>
                </w:pPr>
                <w:r>
                  <w:rPr>
                    <w:sz w:val="24"/>
                    <w:szCs w:val="24"/>
                  </w:rPr>
                  <w:t>Frequently</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D25B82" w:rsidRPr="005A754D" w14:paraId="5249743E" w14:textId="77777777" w:rsidTr="005B38C8">
        <w:trPr>
          <w:trHeight w:val="283"/>
        </w:trPr>
        <w:tc>
          <w:tcPr>
            <w:tcW w:w="6912" w:type="dxa"/>
            <w:vAlign w:val="center"/>
          </w:tcPr>
          <w:p w14:paraId="308722BD" w14:textId="112A42C2" w:rsidR="00D25B82" w:rsidRPr="00493773" w:rsidRDefault="00D25B82" w:rsidP="00AA5EBD">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17A08406" w:rsidR="00D25B82" w:rsidRPr="00493773" w:rsidRDefault="00262F1A" w:rsidP="00AA5EBD">
                <w:pPr>
                  <w:pStyle w:val="Tabletext"/>
                  <w:spacing w:before="0" w:after="0"/>
                  <w:jc w:val="center"/>
                  <w:rPr>
                    <w:sz w:val="24"/>
                  </w:rPr>
                </w:pPr>
                <w:r>
                  <w:rPr>
                    <w:sz w:val="24"/>
                    <w:szCs w:val="24"/>
                  </w:rPr>
                  <w:t>Frequently</w:t>
                </w:r>
              </w:p>
            </w:tc>
          </w:sdtContent>
        </w:sdt>
      </w:tr>
      <w:tr w:rsidR="00D25B82" w:rsidRPr="005A754D" w14:paraId="0D6DD4E1" w14:textId="77777777" w:rsidTr="005B38C8">
        <w:trPr>
          <w:trHeight w:val="283"/>
        </w:trPr>
        <w:tc>
          <w:tcPr>
            <w:tcW w:w="6912" w:type="dxa"/>
            <w:vAlign w:val="center"/>
          </w:tcPr>
          <w:p w14:paraId="66FD42E4" w14:textId="7DC9BD64" w:rsidR="00D25B82" w:rsidRPr="00493773" w:rsidRDefault="00D25B82" w:rsidP="00AA5EBD">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50FE7709" w:rsidR="00D25B82" w:rsidRPr="00493773" w:rsidRDefault="00262F1A" w:rsidP="00AA5EBD">
                <w:pPr>
                  <w:pStyle w:val="Tabletext"/>
                  <w:spacing w:before="0" w:after="0"/>
                  <w:jc w:val="center"/>
                  <w:rPr>
                    <w:sz w:val="24"/>
                  </w:rPr>
                </w:pPr>
                <w:r>
                  <w:rPr>
                    <w:sz w:val="24"/>
                    <w:szCs w:val="24"/>
                  </w:rPr>
                  <w:t>Occasionally</w:t>
                </w:r>
              </w:p>
            </w:tc>
          </w:sdtContent>
        </w:sdt>
      </w:tr>
      <w:tr w:rsidR="00D25B82" w:rsidRPr="005A754D" w14:paraId="5E092AEE" w14:textId="77777777" w:rsidTr="005B38C8">
        <w:trPr>
          <w:trHeight w:val="283"/>
        </w:trPr>
        <w:tc>
          <w:tcPr>
            <w:tcW w:w="6912" w:type="dxa"/>
            <w:vAlign w:val="center"/>
          </w:tcPr>
          <w:p w14:paraId="498C6E9D" w14:textId="65E9A70E" w:rsidR="00D25B82" w:rsidRPr="00493773" w:rsidRDefault="00D25B82" w:rsidP="00AA5EBD">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489A638B" w:rsidR="00D25B82" w:rsidRDefault="00262F1A" w:rsidP="00AA5EBD">
                <w:pPr>
                  <w:pStyle w:val="Tabletext"/>
                  <w:spacing w:before="0" w:after="0"/>
                  <w:jc w:val="center"/>
                  <w:rPr>
                    <w:sz w:val="24"/>
                    <w:szCs w:val="24"/>
                  </w:rPr>
                </w:pPr>
                <w:r>
                  <w:rPr>
                    <w:sz w:val="24"/>
                    <w:szCs w:val="24"/>
                  </w:rPr>
                  <w:t>Never</w:t>
                </w:r>
              </w:p>
            </w:tc>
          </w:sdtContent>
        </w:sdt>
      </w:tr>
      <w:tr w:rsidR="00D25B82" w:rsidRPr="005A754D" w14:paraId="613B37AB" w14:textId="77777777" w:rsidTr="005B38C8">
        <w:trPr>
          <w:trHeight w:val="283"/>
        </w:trPr>
        <w:tc>
          <w:tcPr>
            <w:tcW w:w="6912" w:type="dxa"/>
            <w:vAlign w:val="center"/>
          </w:tcPr>
          <w:p w14:paraId="20C0DE0E"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4AD55EE2" w:rsidR="00D25B82" w:rsidRDefault="00262F1A" w:rsidP="00AA5EBD">
                <w:pPr>
                  <w:pStyle w:val="Tabletext"/>
                  <w:spacing w:before="0" w:after="0"/>
                  <w:jc w:val="center"/>
                  <w:rPr>
                    <w:sz w:val="24"/>
                    <w:szCs w:val="24"/>
                  </w:rPr>
                </w:pPr>
                <w:r>
                  <w:rPr>
                    <w:sz w:val="24"/>
                    <w:szCs w:val="24"/>
                  </w:rPr>
                  <w:t>Never</w:t>
                </w:r>
              </w:p>
            </w:tc>
          </w:sdtContent>
        </w:sdt>
      </w:tr>
      <w:tr w:rsidR="00D25B82" w:rsidRPr="005A754D" w14:paraId="3D6AEFA2" w14:textId="77777777" w:rsidTr="005B38C8">
        <w:trPr>
          <w:trHeight w:val="283"/>
        </w:trPr>
        <w:tc>
          <w:tcPr>
            <w:tcW w:w="6912" w:type="dxa"/>
            <w:vAlign w:val="center"/>
          </w:tcPr>
          <w:p w14:paraId="37D39362"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53CD3D65" w:rsidR="00D25B82" w:rsidRPr="00493773" w:rsidRDefault="00262F1A" w:rsidP="00493773">
                <w:pPr>
                  <w:pStyle w:val="Tabletext"/>
                  <w:spacing w:before="0" w:after="0"/>
                  <w:jc w:val="center"/>
                  <w:rPr>
                    <w:sz w:val="24"/>
                  </w:rPr>
                </w:pPr>
                <w:r>
                  <w:rPr>
                    <w:sz w:val="24"/>
                    <w:szCs w:val="24"/>
                  </w:rPr>
                  <w:t>Occasionally</w:t>
                </w:r>
              </w:p>
            </w:tc>
          </w:sdtContent>
        </w:sdt>
      </w:tr>
      <w:tr w:rsidR="00D25B82" w:rsidRPr="005A754D" w14:paraId="1D6600C4" w14:textId="77777777" w:rsidTr="005B38C8">
        <w:trPr>
          <w:trHeight w:val="283"/>
        </w:trPr>
        <w:tc>
          <w:tcPr>
            <w:tcW w:w="6912" w:type="dxa"/>
            <w:vAlign w:val="center"/>
          </w:tcPr>
          <w:p w14:paraId="4A77E6BA"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728B10EF" w:rsidR="00D25B82" w:rsidRPr="00493773" w:rsidRDefault="00262F1A" w:rsidP="00493773">
                <w:pPr>
                  <w:pStyle w:val="Tabletext"/>
                  <w:spacing w:before="0" w:after="0"/>
                  <w:jc w:val="center"/>
                  <w:rPr>
                    <w:sz w:val="24"/>
                  </w:rPr>
                </w:pPr>
                <w:r>
                  <w:rPr>
                    <w:sz w:val="24"/>
                    <w:szCs w:val="24"/>
                  </w:rPr>
                  <w:t>Never</w:t>
                </w:r>
              </w:p>
            </w:tc>
          </w:sdtContent>
        </w:sdt>
      </w:tr>
      <w:tr w:rsidR="00D25B82" w:rsidRPr="005A754D" w14:paraId="0B915535" w14:textId="77777777" w:rsidTr="005B38C8">
        <w:trPr>
          <w:trHeight w:val="283"/>
        </w:trPr>
        <w:tc>
          <w:tcPr>
            <w:tcW w:w="6912" w:type="dxa"/>
            <w:vAlign w:val="center"/>
          </w:tcPr>
          <w:p w14:paraId="6D3812FA"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45539557" w:rsidR="00D25B82" w:rsidRPr="00493773" w:rsidRDefault="00262F1A" w:rsidP="00493773">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5B38C8" w:rsidRPr="005A754D" w14:paraId="011F4F64" w14:textId="77777777" w:rsidTr="005B38C8">
        <w:trPr>
          <w:trHeight w:val="283"/>
        </w:trPr>
        <w:tc>
          <w:tcPr>
            <w:tcW w:w="6912" w:type="dxa"/>
            <w:vAlign w:val="center"/>
          </w:tcPr>
          <w:p w14:paraId="0F58A130"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1B28ABF5" w:rsidR="005B38C8" w:rsidRPr="00493773" w:rsidRDefault="00262F1A" w:rsidP="00493773">
                <w:pPr>
                  <w:pStyle w:val="Tabletext"/>
                  <w:spacing w:before="0" w:after="0"/>
                  <w:jc w:val="center"/>
                  <w:rPr>
                    <w:sz w:val="24"/>
                  </w:rPr>
                </w:pPr>
                <w:r>
                  <w:rPr>
                    <w:sz w:val="24"/>
                    <w:szCs w:val="24"/>
                  </w:rPr>
                  <w:t>Frequently</w:t>
                </w:r>
              </w:p>
            </w:tc>
          </w:sdtContent>
        </w:sdt>
      </w:tr>
      <w:tr w:rsidR="005B38C8" w:rsidRPr="005A754D" w14:paraId="3B5F70BC" w14:textId="77777777" w:rsidTr="005B38C8">
        <w:trPr>
          <w:trHeight w:val="283"/>
        </w:trPr>
        <w:tc>
          <w:tcPr>
            <w:tcW w:w="6912" w:type="dxa"/>
            <w:vAlign w:val="center"/>
          </w:tcPr>
          <w:p w14:paraId="29354DD3"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2ECD759A"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5E2E3DDF" w14:textId="77777777" w:rsidTr="005B38C8">
        <w:trPr>
          <w:trHeight w:val="283"/>
        </w:trPr>
        <w:tc>
          <w:tcPr>
            <w:tcW w:w="6912" w:type="dxa"/>
            <w:vAlign w:val="center"/>
          </w:tcPr>
          <w:p w14:paraId="57749D1C"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4266098D"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4388FCA8" w14:textId="77777777" w:rsidTr="005B38C8">
        <w:trPr>
          <w:trHeight w:val="283"/>
        </w:trPr>
        <w:tc>
          <w:tcPr>
            <w:tcW w:w="6912" w:type="dxa"/>
            <w:vAlign w:val="center"/>
          </w:tcPr>
          <w:p w14:paraId="2F087E90"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0423BD33" w:rsidR="005B38C8" w:rsidRPr="00493773" w:rsidRDefault="00262F1A" w:rsidP="00493773">
                <w:pPr>
                  <w:pStyle w:val="Tabletext"/>
                  <w:spacing w:before="0" w:after="0"/>
                  <w:jc w:val="center"/>
                  <w:rPr>
                    <w:sz w:val="24"/>
                  </w:rPr>
                </w:pPr>
                <w:r>
                  <w:rPr>
                    <w:sz w:val="24"/>
                    <w:szCs w:val="24"/>
                  </w:rPr>
                  <w:t>Frequently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5B38C8" w:rsidRPr="005A754D" w14:paraId="160C34E1" w14:textId="77777777" w:rsidTr="005B38C8">
        <w:trPr>
          <w:trHeight w:val="283"/>
        </w:trPr>
        <w:tc>
          <w:tcPr>
            <w:tcW w:w="6912" w:type="dxa"/>
            <w:vAlign w:val="center"/>
          </w:tcPr>
          <w:p w14:paraId="65BBEBEC"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0264F91F" w:rsidR="005B38C8" w:rsidRPr="00493773" w:rsidRDefault="00B8066D" w:rsidP="00493773">
                <w:pPr>
                  <w:pStyle w:val="Tabletext"/>
                  <w:spacing w:before="0" w:after="0"/>
                  <w:jc w:val="center"/>
                  <w:rPr>
                    <w:sz w:val="24"/>
                  </w:rPr>
                </w:pPr>
                <w:r>
                  <w:rPr>
                    <w:sz w:val="24"/>
                    <w:szCs w:val="24"/>
                  </w:rPr>
                  <w:t>Frequently</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3712E3CD" w:rsidR="005B38C8" w:rsidRPr="00493773" w:rsidRDefault="00B8066D" w:rsidP="00493773">
                <w:pPr>
                  <w:pStyle w:val="Tabletext"/>
                  <w:spacing w:before="0" w:after="0"/>
                  <w:jc w:val="center"/>
                  <w:rPr>
                    <w:sz w:val="24"/>
                  </w:rPr>
                </w:pPr>
                <w:r>
                  <w:rPr>
                    <w:sz w:val="24"/>
                    <w:szCs w:val="24"/>
                  </w:rPr>
                  <w:t>Occasionally</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5B38C8" w:rsidRPr="005A754D" w14:paraId="1CBEDC78" w14:textId="77777777" w:rsidTr="005B38C8">
        <w:trPr>
          <w:trHeight w:val="283"/>
        </w:trPr>
        <w:tc>
          <w:tcPr>
            <w:tcW w:w="6912" w:type="dxa"/>
            <w:vAlign w:val="center"/>
          </w:tcPr>
          <w:p w14:paraId="4873C0A4"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320AC246" w:rsidR="005B38C8" w:rsidRPr="00493773" w:rsidRDefault="00262F1A" w:rsidP="00493773">
                <w:pPr>
                  <w:pStyle w:val="Tabletext"/>
                  <w:spacing w:before="0" w:after="0"/>
                  <w:jc w:val="center"/>
                  <w:rPr>
                    <w:sz w:val="24"/>
                  </w:rPr>
                </w:pPr>
                <w:r>
                  <w:rPr>
                    <w:sz w:val="24"/>
                    <w:szCs w:val="24"/>
                  </w:rPr>
                  <w:t>Occasionally</w:t>
                </w:r>
              </w:p>
            </w:tc>
          </w:sdtContent>
        </w:sdt>
      </w:tr>
      <w:tr w:rsidR="005B38C8" w:rsidRPr="005A754D" w14:paraId="0E976399" w14:textId="77777777" w:rsidTr="005B38C8">
        <w:trPr>
          <w:trHeight w:val="283"/>
        </w:trPr>
        <w:tc>
          <w:tcPr>
            <w:tcW w:w="6912" w:type="dxa"/>
            <w:vAlign w:val="center"/>
          </w:tcPr>
          <w:p w14:paraId="611CAA6E"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7DCA9651" w:rsidR="005B38C8" w:rsidRPr="00493773" w:rsidRDefault="00B8066D" w:rsidP="00493773">
                <w:pPr>
                  <w:pStyle w:val="Tabletext"/>
                  <w:spacing w:before="0" w:after="0"/>
                  <w:jc w:val="center"/>
                  <w:rPr>
                    <w:sz w:val="24"/>
                  </w:rPr>
                </w:pPr>
                <w:r>
                  <w:rPr>
                    <w:sz w:val="24"/>
                    <w:szCs w:val="24"/>
                  </w:rPr>
                  <w:t>Never</w:t>
                </w:r>
              </w:p>
            </w:tc>
          </w:sdtContent>
        </w:sdt>
      </w:tr>
      <w:tr w:rsidR="005B38C8" w:rsidRPr="005A754D" w14:paraId="38D8507D" w14:textId="77777777" w:rsidTr="005B38C8">
        <w:trPr>
          <w:trHeight w:val="283"/>
        </w:trPr>
        <w:tc>
          <w:tcPr>
            <w:tcW w:w="6912" w:type="dxa"/>
            <w:vAlign w:val="center"/>
          </w:tcPr>
          <w:p w14:paraId="60D48C84"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4A94E376"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3D857F4D" w14:textId="77777777" w:rsidTr="005B38C8">
        <w:trPr>
          <w:trHeight w:val="283"/>
        </w:trPr>
        <w:tc>
          <w:tcPr>
            <w:tcW w:w="6912" w:type="dxa"/>
            <w:vAlign w:val="center"/>
          </w:tcPr>
          <w:p w14:paraId="5D94ACAA"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583F6E25"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3A5FD0FE" w14:textId="77777777" w:rsidTr="005B38C8">
        <w:trPr>
          <w:trHeight w:val="283"/>
        </w:trPr>
        <w:tc>
          <w:tcPr>
            <w:tcW w:w="6912" w:type="dxa"/>
            <w:vAlign w:val="center"/>
          </w:tcPr>
          <w:p w14:paraId="457179ED" w14:textId="77777777" w:rsidR="005B38C8" w:rsidRPr="00493773" w:rsidRDefault="005B38C8" w:rsidP="00493773">
            <w:pPr>
              <w:pStyle w:val="Tabletext"/>
              <w:spacing w:before="0" w:after="0"/>
              <w:rPr>
                <w:sz w:val="24"/>
              </w:rPr>
            </w:pPr>
            <w:r w:rsidRPr="00493773">
              <w:rPr>
                <w:sz w:val="24"/>
              </w:rPr>
              <w:lastRenderedPageBreak/>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5CE15E27" w:rsidR="005B38C8" w:rsidRPr="00493773" w:rsidRDefault="00262F1A" w:rsidP="00493773">
                <w:pPr>
                  <w:pStyle w:val="Tabletext"/>
                  <w:spacing w:before="0" w:after="0"/>
                  <w:jc w:val="center"/>
                  <w:rPr>
                    <w:sz w:val="24"/>
                  </w:rPr>
                </w:pPr>
                <w:r>
                  <w:rPr>
                    <w:sz w:val="24"/>
                    <w:szCs w:val="24"/>
                  </w:rPr>
                  <w:t>Occasionally</w:t>
                </w:r>
              </w:p>
            </w:tc>
          </w:sdtContent>
        </w:sdt>
      </w:tr>
      <w:tr w:rsidR="005B38C8" w:rsidRPr="005A754D" w14:paraId="53218FA9" w14:textId="77777777" w:rsidTr="005B38C8">
        <w:trPr>
          <w:trHeight w:val="283"/>
        </w:trPr>
        <w:tc>
          <w:tcPr>
            <w:tcW w:w="6912" w:type="dxa"/>
            <w:vAlign w:val="center"/>
          </w:tcPr>
          <w:p w14:paraId="08E17ACA"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2B42F7E1" w:rsidR="005B38C8" w:rsidRPr="00493773" w:rsidRDefault="00262F1A" w:rsidP="00493773">
                <w:pPr>
                  <w:pStyle w:val="Tabletext"/>
                  <w:spacing w:before="0" w:after="0"/>
                  <w:jc w:val="center"/>
                  <w:rPr>
                    <w:sz w:val="24"/>
                  </w:rPr>
                </w:pPr>
                <w:r>
                  <w:rPr>
                    <w:sz w:val="24"/>
                    <w:szCs w:val="24"/>
                  </w:rPr>
                  <w:t>Occasionally</w:t>
                </w:r>
              </w:p>
            </w:tc>
          </w:sdtContent>
        </w:sdt>
      </w:tr>
      <w:tr w:rsidR="005B38C8" w:rsidRPr="005A754D" w14:paraId="1415A803" w14:textId="77777777" w:rsidTr="005B38C8">
        <w:trPr>
          <w:trHeight w:val="283"/>
        </w:trPr>
        <w:tc>
          <w:tcPr>
            <w:tcW w:w="6912" w:type="dxa"/>
            <w:vAlign w:val="center"/>
          </w:tcPr>
          <w:p w14:paraId="499117FE"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136BF37F" w:rsidR="005B38C8" w:rsidRPr="00493773" w:rsidRDefault="00262F1A" w:rsidP="00493773">
                <w:pPr>
                  <w:pStyle w:val="Tabletext"/>
                  <w:spacing w:before="0" w:after="0"/>
                  <w:jc w:val="center"/>
                  <w:rPr>
                    <w:sz w:val="24"/>
                  </w:rPr>
                </w:pPr>
                <w:r>
                  <w:rPr>
                    <w:sz w:val="24"/>
                    <w:szCs w:val="24"/>
                  </w:rPr>
                  <w:t>Occasionally</w:t>
                </w:r>
              </w:p>
            </w:tc>
          </w:sdtContent>
        </w:sdt>
      </w:tr>
      <w:tr w:rsidR="005B38C8" w:rsidRPr="005A754D" w14:paraId="153A1CD9" w14:textId="77777777" w:rsidTr="005B38C8">
        <w:trPr>
          <w:trHeight w:val="283"/>
        </w:trPr>
        <w:tc>
          <w:tcPr>
            <w:tcW w:w="6912" w:type="dxa"/>
            <w:vAlign w:val="center"/>
          </w:tcPr>
          <w:p w14:paraId="1DDB4678"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6A6814C6" w:rsidR="005B38C8" w:rsidRPr="00493773" w:rsidRDefault="00262F1A" w:rsidP="00493773">
                <w:pPr>
                  <w:pStyle w:val="Tabletext"/>
                  <w:spacing w:before="0" w:after="0"/>
                  <w:jc w:val="center"/>
                  <w:rPr>
                    <w:sz w:val="24"/>
                  </w:rPr>
                </w:pPr>
                <w:r>
                  <w:rPr>
                    <w:sz w:val="24"/>
                    <w:szCs w:val="24"/>
                  </w:rPr>
                  <w:t>Never</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B38C8" w:rsidRPr="005A754D" w14:paraId="0D8A9FA8" w14:textId="77777777" w:rsidTr="005B38C8">
        <w:trPr>
          <w:trHeight w:val="283"/>
        </w:trPr>
        <w:tc>
          <w:tcPr>
            <w:tcW w:w="6912" w:type="dxa"/>
            <w:vAlign w:val="center"/>
          </w:tcPr>
          <w:p w14:paraId="5C935003"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1BE6ED6D" w:rsidR="005B38C8" w:rsidRPr="00493773" w:rsidRDefault="00262F1A" w:rsidP="00493773">
                <w:pPr>
                  <w:pStyle w:val="Tabletext"/>
                  <w:spacing w:before="0" w:after="0"/>
                  <w:jc w:val="center"/>
                  <w:rPr>
                    <w:sz w:val="24"/>
                  </w:rPr>
                </w:pPr>
                <w:r>
                  <w:rPr>
                    <w:sz w:val="24"/>
                    <w:szCs w:val="24"/>
                  </w:rPr>
                  <w:t>Occasionally</w:t>
                </w:r>
              </w:p>
            </w:tc>
          </w:sdtContent>
        </w:sdt>
      </w:tr>
      <w:tr w:rsidR="005B38C8" w:rsidRPr="005A754D" w14:paraId="52AC417F" w14:textId="77777777" w:rsidTr="005B38C8">
        <w:trPr>
          <w:trHeight w:val="283"/>
        </w:trPr>
        <w:tc>
          <w:tcPr>
            <w:tcW w:w="6912" w:type="dxa"/>
            <w:vAlign w:val="center"/>
          </w:tcPr>
          <w:p w14:paraId="1A1BB185"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7CD07DD9" w:rsidR="005B38C8" w:rsidRPr="00493773" w:rsidRDefault="00262F1A" w:rsidP="00493773">
                <w:pPr>
                  <w:pStyle w:val="Tabletext"/>
                  <w:spacing w:before="0" w:after="0"/>
                  <w:jc w:val="center"/>
                  <w:rPr>
                    <w:sz w:val="24"/>
                  </w:rPr>
                </w:pPr>
                <w:r>
                  <w:rPr>
                    <w:sz w:val="24"/>
                    <w:szCs w:val="24"/>
                  </w:rPr>
                  <w:t>Occasionally</w:t>
                </w:r>
              </w:p>
            </w:tc>
          </w:sdtContent>
        </w:sdt>
      </w:tr>
      <w:tr w:rsidR="005B38C8" w:rsidRPr="005A754D" w14:paraId="5C14ABDC" w14:textId="77777777" w:rsidTr="005B38C8">
        <w:trPr>
          <w:trHeight w:val="283"/>
        </w:trPr>
        <w:tc>
          <w:tcPr>
            <w:tcW w:w="6912" w:type="dxa"/>
            <w:vAlign w:val="center"/>
          </w:tcPr>
          <w:p w14:paraId="3559930F"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67E10897" w:rsidR="005B38C8" w:rsidRPr="00493773" w:rsidRDefault="00262F1A" w:rsidP="00493773">
                <w:pPr>
                  <w:pStyle w:val="Tabletext"/>
                  <w:spacing w:before="0" w:after="0"/>
                  <w:jc w:val="center"/>
                  <w:rPr>
                    <w:sz w:val="24"/>
                  </w:rPr>
                </w:pPr>
                <w:r>
                  <w:rPr>
                    <w:sz w:val="24"/>
                    <w:szCs w:val="24"/>
                  </w:rPr>
                  <w:t>Never</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5B38C8" w:rsidRPr="005A754D" w14:paraId="492674A3" w14:textId="77777777" w:rsidTr="00442939">
        <w:trPr>
          <w:trHeight w:val="283"/>
        </w:trPr>
        <w:tc>
          <w:tcPr>
            <w:tcW w:w="6912" w:type="dxa"/>
            <w:vAlign w:val="center"/>
          </w:tcPr>
          <w:p w14:paraId="73E5850B"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65FA759E"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5A2714F1" w14:textId="77777777" w:rsidTr="00442939">
        <w:trPr>
          <w:trHeight w:val="283"/>
        </w:trPr>
        <w:tc>
          <w:tcPr>
            <w:tcW w:w="6912" w:type="dxa"/>
            <w:vAlign w:val="center"/>
          </w:tcPr>
          <w:p w14:paraId="635569A1"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2CA1CD56"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7FFB61BD" w14:textId="77777777" w:rsidTr="00442939">
        <w:trPr>
          <w:trHeight w:val="283"/>
        </w:trPr>
        <w:tc>
          <w:tcPr>
            <w:tcW w:w="6912" w:type="dxa"/>
            <w:vAlign w:val="center"/>
          </w:tcPr>
          <w:p w14:paraId="285B4F06"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362888D4"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141599D1" w14:textId="77777777" w:rsidTr="00442939">
        <w:trPr>
          <w:trHeight w:val="283"/>
        </w:trPr>
        <w:tc>
          <w:tcPr>
            <w:tcW w:w="6912" w:type="dxa"/>
            <w:vAlign w:val="center"/>
          </w:tcPr>
          <w:p w14:paraId="69E199AD"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05456365"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07A05C16" w14:textId="77777777" w:rsidTr="00442939">
        <w:trPr>
          <w:trHeight w:val="283"/>
        </w:trPr>
        <w:tc>
          <w:tcPr>
            <w:tcW w:w="6912" w:type="dxa"/>
            <w:vAlign w:val="center"/>
          </w:tcPr>
          <w:p w14:paraId="1BBA9143"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535CFB93"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2AC6A7C7" w14:textId="77777777" w:rsidTr="00442939">
        <w:trPr>
          <w:trHeight w:val="283"/>
        </w:trPr>
        <w:tc>
          <w:tcPr>
            <w:tcW w:w="6912" w:type="dxa"/>
            <w:vAlign w:val="center"/>
          </w:tcPr>
          <w:p w14:paraId="2DF97EE0"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016118BE"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5B3643DD" w14:textId="77777777" w:rsidTr="00442939">
        <w:trPr>
          <w:trHeight w:val="283"/>
        </w:trPr>
        <w:tc>
          <w:tcPr>
            <w:tcW w:w="6912" w:type="dxa"/>
            <w:vAlign w:val="center"/>
          </w:tcPr>
          <w:p w14:paraId="221F3976"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43E99925"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55491888" w14:textId="77777777" w:rsidTr="00442939">
        <w:trPr>
          <w:trHeight w:val="283"/>
        </w:trPr>
        <w:tc>
          <w:tcPr>
            <w:tcW w:w="6912" w:type="dxa"/>
            <w:vAlign w:val="center"/>
          </w:tcPr>
          <w:p w14:paraId="4BD66EF8"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1A323AA9" w:rsidR="005B38C8" w:rsidRPr="00493773" w:rsidRDefault="00262F1A" w:rsidP="00493773">
                <w:pPr>
                  <w:pStyle w:val="Tabletext"/>
                  <w:spacing w:before="0" w:after="0"/>
                  <w:jc w:val="center"/>
                  <w:rPr>
                    <w:sz w:val="24"/>
                  </w:rPr>
                </w:pPr>
                <w:r>
                  <w:rPr>
                    <w:sz w:val="24"/>
                    <w:szCs w:val="24"/>
                  </w:rPr>
                  <w:t>Never</w:t>
                </w:r>
              </w:p>
            </w:tc>
          </w:sdtContent>
        </w:sdt>
      </w:tr>
      <w:tr w:rsidR="005B38C8" w:rsidRPr="00311AE8" w14:paraId="6AF09CCC" w14:textId="77777777" w:rsidTr="00442939">
        <w:trPr>
          <w:trHeight w:val="283"/>
        </w:trPr>
        <w:tc>
          <w:tcPr>
            <w:tcW w:w="6912" w:type="dxa"/>
            <w:vAlign w:val="center"/>
          </w:tcPr>
          <w:p w14:paraId="703EED8C"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0C265207" w:rsidR="005B38C8" w:rsidRPr="005F1B26" w:rsidRDefault="00262F1A" w:rsidP="00493773">
                <w:pPr>
                  <w:pStyle w:val="Tabletext"/>
                  <w:spacing w:before="0" w:after="0"/>
                  <w:jc w:val="center"/>
                  <w:rPr>
                    <w:sz w:val="24"/>
                  </w:rPr>
                </w:pPr>
                <w:r>
                  <w:rPr>
                    <w:sz w:val="24"/>
                    <w:szCs w:val="24"/>
                  </w:rPr>
                  <w:t>Occasionally</w:t>
                </w:r>
              </w:p>
            </w:tc>
          </w:sdtContent>
        </w:sdt>
      </w:tr>
      <w:tr w:rsidR="003B7B87" w:rsidRPr="00311AE8" w14:paraId="5E59ED96" w14:textId="77777777" w:rsidTr="00442939">
        <w:trPr>
          <w:trHeight w:val="283"/>
        </w:trPr>
        <w:tc>
          <w:tcPr>
            <w:tcW w:w="6912" w:type="dxa"/>
            <w:vAlign w:val="center"/>
          </w:tcPr>
          <w:p w14:paraId="2BBC242A"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7D51E64B" w:rsidR="003B7B87" w:rsidRPr="005F1B26" w:rsidRDefault="00262F1A" w:rsidP="00493773">
                <w:pPr>
                  <w:pStyle w:val="Tabletext"/>
                  <w:spacing w:before="0" w:after="0"/>
                  <w:jc w:val="center"/>
                  <w:rPr>
                    <w:sz w:val="24"/>
                    <w:szCs w:val="24"/>
                  </w:rPr>
                </w:pPr>
                <w:r>
                  <w:rPr>
                    <w:sz w:val="24"/>
                    <w:szCs w:val="24"/>
                  </w:rPr>
                  <w:t>Occasionally</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0243CA76" w:rsidR="005B38C8" w:rsidRPr="00493773" w:rsidRDefault="00262F1A" w:rsidP="00715C75">
                <w:pPr>
                  <w:pStyle w:val="Tabletext"/>
                  <w:spacing w:before="0" w:after="0"/>
                  <w:jc w:val="center"/>
                  <w:rPr>
                    <w:sz w:val="24"/>
                  </w:rPr>
                </w:pPr>
                <w:r>
                  <w:rPr>
                    <w:sz w:val="24"/>
                    <w:szCs w:val="24"/>
                  </w:rPr>
                  <w:t>Never</w:t>
                </w:r>
              </w:p>
            </w:tc>
          </w:sdtContent>
        </w:sdt>
      </w:tr>
      <w:tr w:rsidR="005B38C8" w:rsidRPr="005A754D" w14:paraId="01ED51BC" w14:textId="77777777" w:rsidTr="00442939">
        <w:trPr>
          <w:trHeight w:val="283"/>
        </w:trPr>
        <w:tc>
          <w:tcPr>
            <w:tcW w:w="6912" w:type="dxa"/>
            <w:vAlign w:val="center"/>
          </w:tcPr>
          <w:p w14:paraId="1BDDB59F" w14:textId="1ACB89B2"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7DE379FB" w:rsidR="005B38C8" w:rsidRPr="00493773" w:rsidRDefault="00262F1A" w:rsidP="00715C75">
                <w:pPr>
                  <w:pStyle w:val="Tabletext"/>
                  <w:spacing w:before="0" w:after="0"/>
                  <w:jc w:val="center"/>
                  <w:rPr>
                    <w:sz w:val="24"/>
                  </w:rPr>
                </w:pPr>
                <w:r>
                  <w:rPr>
                    <w:sz w:val="24"/>
                    <w:szCs w:val="24"/>
                  </w:rPr>
                  <w:t>Never</w:t>
                </w:r>
              </w:p>
            </w:tc>
          </w:sdtContent>
        </w:sdt>
      </w:tr>
    </w:tbl>
    <w:p w14:paraId="08655A7D"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0EBFD" w14:textId="77777777" w:rsidR="006F097B" w:rsidRDefault="006F097B" w:rsidP="00456927">
      <w:pPr>
        <w:spacing w:after="0"/>
      </w:pPr>
      <w:r>
        <w:separator/>
      </w:r>
    </w:p>
  </w:endnote>
  <w:endnote w:type="continuationSeparator" w:id="0">
    <w:p w14:paraId="7167D473" w14:textId="77777777" w:rsidR="006F097B" w:rsidRDefault="006F097B"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venir-Light">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EE818" w14:textId="77777777" w:rsidR="006F097B" w:rsidRDefault="006F097B" w:rsidP="00456927">
      <w:pPr>
        <w:spacing w:after="0"/>
      </w:pPr>
      <w:r>
        <w:separator/>
      </w:r>
    </w:p>
  </w:footnote>
  <w:footnote w:type="continuationSeparator" w:id="0">
    <w:p w14:paraId="7364AF6B" w14:textId="77777777" w:rsidR="006F097B" w:rsidRDefault="006F097B"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A9B9" w14:textId="56DEFADB" w:rsidR="00260764" w:rsidRPr="00260764" w:rsidRDefault="008B6A21" w:rsidP="00260764">
    <w:pPr>
      <w:pStyle w:val="Header"/>
      <w:jc w:val="center"/>
    </w:pPr>
    <w:r>
      <w:rPr>
        <w:rFonts w:asciiTheme="minorHAnsi" w:hAnsiTheme="minorHAnsi"/>
        <w:noProof/>
        <w:sz w:val="52"/>
      </w:rPr>
      <mc:AlternateContent>
        <mc:Choice Requires="wpg">
          <w:drawing>
            <wp:anchor distT="0" distB="0" distL="114300" distR="114300" simplePos="0" relativeHeight="251659264" behindDoc="0" locked="0" layoutInCell="1" allowOverlap="1" wp14:anchorId="434A7E4C" wp14:editId="1579FF7E">
              <wp:simplePos x="0" y="0"/>
              <wp:positionH relativeFrom="column">
                <wp:posOffset>-752475</wp:posOffset>
              </wp:positionH>
              <wp:positionV relativeFrom="paragraph">
                <wp:posOffset>-451990</wp:posOffset>
              </wp:positionV>
              <wp:extent cx="7560129" cy="1295400"/>
              <wp:effectExtent l="0" t="0" r="3175" b="0"/>
              <wp:wrapTight wrapText="bothSides">
                <wp:wrapPolygon edited="0">
                  <wp:start x="0" y="0"/>
                  <wp:lineTo x="0" y="20965"/>
                  <wp:lineTo x="19813" y="21282"/>
                  <wp:lineTo x="20847" y="21282"/>
                  <wp:lineTo x="20901" y="21282"/>
                  <wp:lineTo x="21391" y="20329"/>
                  <wp:lineTo x="21555" y="19694"/>
                  <wp:lineTo x="21555" y="0"/>
                  <wp:lineTo x="0" y="0"/>
                </wp:wrapPolygon>
              </wp:wrapTight>
              <wp:docPr id="2028947672" name="Group 8"/>
              <wp:cNvGraphicFramePr/>
              <a:graphic xmlns:a="http://schemas.openxmlformats.org/drawingml/2006/main">
                <a:graphicData uri="http://schemas.microsoft.com/office/word/2010/wordprocessingGroup">
                  <wpg:wgp>
                    <wpg:cNvGrpSpPr/>
                    <wpg:grpSpPr>
                      <a:xfrm>
                        <a:off x="0" y="0"/>
                        <a:ext cx="7560129" cy="1295400"/>
                        <a:chOff x="0" y="0"/>
                        <a:chExt cx="7560129" cy="1295400"/>
                      </a:xfrm>
                    </wpg:grpSpPr>
                    <pic:pic xmlns:pic="http://schemas.openxmlformats.org/drawingml/2006/picture">
                      <pic:nvPicPr>
                        <pic:cNvPr id="1859949842"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1490" cy="1278255"/>
                        </a:xfrm>
                        <a:prstGeom prst="rect">
                          <a:avLst/>
                        </a:prstGeom>
                        <a:noFill/>
                        <a:ln>
                          <a:noFill/>
                        </a:ln>
                      </pic:spPr>
                    </pic:pic>
                    <pic:pic xmlns:pic="http://schemas.openxmlformats.org/drawingml/2006/picture">
                      <pic:nvPicPr>
                        <pic:cNvPr id="1928135813"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226629" y="0"/>
                          <a:ext cx="1333500" cy="1295400"/>
                        </a:xfrm>
                        <a:prstGeom prst="rect">
                          <a:avLst/>
                        </a:prstGeom>
                        <a:noFill/>
                        <a:ln>
                          <a:noFill/>
                        </a:ln>
                      </pic:spPr>
                    </pic:pic>
                    <pic:pic xmlns:pic="http://schemas.openxmlformats.org/drawingml/2006/picture">
                      <pic:nvPicPr>
                        <pic:cNvPr id="1421329129" name="Picture 7"/>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721567" y="286139"/>
                          <a:ext cx="2114550" cy="659765"/>
                        </a:xfrm>
                        <a:prstGeom prst="rect">
                          <a:avLst/>
                        </a:prstGeom>
                      </pic:spPr>
                    </pic:pic>
                  </wpg:wgp>
                </a:graphicData>
              </a:graphic>
            </wp:anchor>
          </w:drawing>
        </mc:Choice>
        <mc:Fallback xmlns:w16cei="http://schemas.microsoft.com/office/word/2026/wordml/cei">
          <w:pict>
            <v:group w14:anchorId="2A7A5EE1" id="Group 8" o:spid="_x0000_s1026" style="position:absolute;margin-left:-59.25pt;margin-top:-35.6pt;width:595.3pt;height:102pt;z-index:251659264" coordsize="75601,12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68414;height:12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">
                <v:imagedata r:id="rId4" o:title=""/>
              </v:shape>
              <v:shape id="Picture 4" o:spid="_x0000_s1028" type="#_x0000_t75" style="position:absolute;left:62266;width:13335;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">
                <v:imagedata r:id="rId5" o:title=""/>
              </v:shape>
              <v:shape id="Picture 7" o:spid="_x0000_s1029" type="#_x0000_t75" style="position:absolute;left:7215;top:2861;width:21146;height:6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">
                <v:imagedata r:id="rId6" o:title=""/>
              </v:shape>
              <w10:wrap type="tight"/>
            </v:group>
          </w:pict>
        </mc:Fallback>
      </mc:AlternateContent>
    </w:r>
  </w:p>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8A3125"/>
    <w:multiLevelType w:val="hybridMultilevel"/>
    <w:tmpl w:val="3D02E3D2"/>
    <w:lvl w:ilvl="0" w:tplc="0C090001">
      <w:start w:val="1"/>
      <w:numFmt w:val="bullet"/>
      <w:lvlText w:val=""/>
      <w:lvlJc w:val="left"/>
      <w:pPr>
        <w:ind w:left="860" w:hanging="360"/>
      </w:pPr>
      <w:rPr>
        <w:rFonts w:ascii="Symbol" w:hAnsi="Symbol" w:hint="default"/>
      </w:rPr>
    </w:lvl>
    <w:lvl w:ilvl="1" w:tplc="0C090003" w:tentative="1">
      <w:start w:val="1"/>
      <w:numFmt w:val="bullet"/>
      <w:lvlText w:val="o"/>
      <w:lvlJc w:val="left"/>
      <w:pPr>
        <w:ind w:left="1580" w:hanging="360"/>
      </w:pPr>
      <w:rPr>
        <w:rFonts w:ascii="Courier New" w:hAnsi="Courier New" w:cs="Courier New" w:hint="default"/>
      </w:rPr>
    </w:lvl>
    <w:lvl w:ilvl="2" w:tplc="0C090005" w:tentative="1">
      <w:start w:val="1"/>
      <w:numFmt w:val="bullet"/>
      <w:lvlText w:val=""/>
      <w:lvlJc w:val="left"/>
      <w:pPr>
        <w:ind w:left="2300" w:hanging="360"/>
      </w:pPr>
      <w:rPr>
        <w:rFonts w:ascii="Wingdings" w:hAnsi="Wingdings" w:hint="default"/>
      </w:rPr>
    </w:lvl>
    <w:lvl w:ilvl="3" w:tplc="0C090001" w:tentative="1">
      <w:start w:val="1"/>
      <w:numFmt w:val="bullet"/>
      <w:lvlText w:val=""/>
      <w:lvlJc w:val="left"/>
      <w:pPr>
        <w:ind w:left="3020" w:hanging="360"/>
      </w:pPr>
      <w:rPr>
        <w:rFonts w:ascii="Symbol" w:hAnsi="Symbol" w:hint="default"/>
      </w:rPr>
    </w:lvl>
    <w:lvl w:ilvl="4" w:tplc="0C090003" w:tentative="1">
      <w:start w:val="1"/>
      <w:numFmt w:val="bullet"/>
      <w:lvlText w:val="o"/>
      <w:lvlJc w:val="left"/>
      <w:pPr>
        <w:ind w:left="3740" w:hanging="360"/>
      </w:pPr>
      <w:rPr>
        <w:rFonts w:ascii="Courier New" w:hAnsi="Courier New" w:cs="Courier New" w:hint="default"/>
      </w:rPr>
    </w:lvl>
    <w:lvl w:ilvl="5" w:tplc="0C090005" w:tentative="1">
      <w:start w:val="1"/>
      <w:numFmt w:val="bullet"/>
      <w:lvlText w:val=""/>
      <w:lvlJc w:val="left"/>
      <w:pPr>
        <w:ind w:left="4460" w:hanging="360"/>
      </w:pPr>
      <w:rPr>
        <w:rFonts w:ascii="Wingdings" w:hAnsi="Wingdings" w:hint="default"/>
      </w:rPr>
    </w:lvl>
    <w:lvl w:ilvl="6" w:tplc="0C090001" w:tentative="1">
      <w:start w:val="1"/>
      <w:numFmt w:val="bullet"/>
      <w:lvlText w:val=""/>
      <w:lvlJc w:val="left"/>
      <w:pPr>
        <w:ind w:left="5180" w:hanging="360"/>
      </w:pPr>
      <w:rPr>
        <w:rFonts w:ascii="Symbol" w:hAnsi="Symbol" w:hint="default"/>
      </w:rPr>
    </w:lvl>
    <w:lvl w:ilvl="7" w:tplc="0C090003" w:tentative="1">
      <w:start w:val="1"/>
      <w:numFmt w:val="bullet"/>
      <w:lvlText w:val="o"/>
      <w:lvlJc w:val="left"/>
      <w:pPr>
        <w:ind w:left="5900" w:hanging="360"/>
      </w:pPr>
      <w:rPr>
        <w:rFonts w:ascii="Courier New" w:hAnsi="Courier New" w:cs="Courier New" w:hint="default"/>
      </w:rPr>
    </w:lvl>
    <w:lvl w:ilvl="8" w:tplc="0C090005" w:tentative="1">
      <w:start w:val="1"/>
      <w:numFmt w:val="bullet"/>
      <w:lvlText w:val=""/>
      <w:lvlJc w:val="left"/>
      <w:pPr>
        <w:ind w:left="6620" w:hanging="360"/>
      </w:pPr>
      <w:rPr>
        <w:rFonts w:ascii="Wingdings" w:hAnsi="Wingdings" w:hint="default"/>
      </w:rPr>
    </w:lvl>
  </w:abstractNum>
  <w:abstractNum w:abstractNumId="3" w15:restartNumberingAfterBreak="0">
    <w:nsid w:val="232452E5"/>
    <w:multiLevelType w:val="hybridMultilevel"/>
    <w:tmpl w:val="4FE45440"/>
    <w:lvl w:ilvl="0" w:tplc="9A38C462">
      <w:start w:val="1"/>
      <w:numFmt w:val="decimal"/>
      <w:lvlText w:val="%1."/>
      <w:lvlJc w:val="left"/>
      <w:pPr>
        <w:ind w:left="720" w:hanging="360"/>
      </w:pPr>
      <w:rPr>
        <w:i w:val="0"/>
        <w:i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72E3CAC"/>
    <w:multiLevelType w:val="hybridMultilevel"/>
    <w:tmpl w:val="85DE1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6"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7"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8" w15:restartNumberingAfterBreak="0">
    <w:nsid w:val="4A3933E9"/>
    <w:multiLevelType w:val="hybridMultilevel"/>
    <w:tmpl w:val="226A8536"/>
    <w:lvl w:ilvl="0" w:tplc="0C090005">
      <w:start w:val="1"/>
      <w:numFmt w:val="bullet"/>
      <w:lvlText w:val=""/>
      <w:lvlJc w:val="left"/>
      <w:pPr>
        <w:ind w:left="363" w:hanging="360"/>
      </w:pPr>
      <w:rPr>
        <w:rFonts w:ascii="Wingdings" w:hAnsi="Wingdings"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9" w15:restartNumberingAfterBreak="0">
    <w:nsid w:val="4C441C0D"/>
    <w:multiLevelType w:val="hybridMultilevel"/>
    <w:tmpl w:val="998AD9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0964E0E"/>
    <w:multiLevelType w:val="hybridMultilevel"/>
    <w:tmpl w:val="0FC2FFA6"/>
    <w:lvl w:ilvl="0" w:tplc="1966DF6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D9A0028"/>
    <w:multiLevelType w:val="hybridMultilevel"/>
    <w:tmpl w:val="6F4E99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102605113">
    <w:abstractNumId w:val="6"/>
  </w:num>
  <w:num w:numId="2" w16cid:durableId="109594383">
    <w:abstractNumId w:val="7"/>
  </w:num>
  <w:num w:numId="3" w16cid:durableId="1977493562">
    <w:abstractNumId w:val="1"/>
  </w:num>
  <w:num w:numId="4" w16cid:durableId="360134187">
    <w:abstractNumId w:val="0"/>
  </w:num>
  <w:num w:numId="5" w16cid:durableId="902450333">
    <w:abstractNumId w:val="12"/>
  </w:num>
  <w:num w:numId="6" w16cid:durableId="1454012446">
    <w:abstractNumId w:val="3"/>
  </w:num>
  <w:num w:numId="7" w16cid:durableId="490099370">
    <w:abstractNumId w:val="5"/>
  </w:num>
  <w:num w:numId="8" w16cid:durableId="662271906">
    <w:abstractNumId w:val="10"/>
  </w:num>
  <w:num w:numId="9" w16cid:durableId="1219896182">
    <w:abstractNumId w:val="4"/>
  </w:num>
  <w:num w:numId="10" w16cid:durableId="1852065745">
    <w:abstractNumId w:val="8"/>
  </w:num>
  <w:num w:numId="11" w16cid:durableId="1646158944">
    <w:abstractNumId w:val="2"/>
  </w:num>
  <w:num w:numId="12" w16cid:durableId="2042825103">
    <w:abstractNumId w:val="11"/>
  </w:num>
  <w:num w:numId="13" w16cid:durableId="1873304934">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4483"/>
    <w:rsid w:val="00034905"/>
    <w:rsid w:val="00036182"/>
    <w:rsid w:val="00037E42"/>
    <w:rsid w:val="00040CD3"/>
    <w:rsid w:val="00044187"/>
    <w:rsid w:val="000456E0"/>
    <w:rsid w:val="00045D17"/>
    <w:rsid w:val="00051744"/>
    <w:rsid w:val="00057CF9"/>
    <w:rsid w:val="00061670"/>
    <w:rsid w:val="00072674"/>
    <w:rsid w:val="00074DA8"/>
    <w:rsid w:val="00075C33"/>
    <w:rsid w:val="00083084"/>
    <w:rsid w:val="00083AB8"/>
    <w:rsid w:val="00090C5A"/>
    <w:rsid w:val="00094562"/>
    <w:rsid w:val="000A5186"/>
    <w:rsid w:val="000B622C"/>
    <w:rsid w:val="000C3654"/>
    <w:rsid w:val="000C452E"/>
    <w:rsid w:val="000E2939"/>
    <w:rsid w:val="000E639E"/>
    <w:rsid w:val="000F2684"/>
    <w:rsid w:val="000F2688"/>
    <w:rsid w:val="0010052B"/>
    <w:rsid w:val="00114CE0"/>
    <w:rsid w:val="00127312"/>
    <w:rsid w:val="001429A6"/>
    <w:rsid w:val="001501F0"/>
    <w:rsid w:val="0015056D"/>
    <w:rsid w:val="001552C6"/>
    <w:rsid w:val="00160D2A"/>
    <w:rsid w:val="00166318"/>
    <w:rsid w:val="0016790E"/>
    <w:rsid w:val="00173E02"/>
    <w:rsid w:val="0017746E"/>
    <w:rsid w:val="00183A2A"/>
    <w:rsid w:val="001848A8"/>
    <w:rsid w:val="00185003"/>
    <w:rsid w:val="001905C2"/>
    <w:rsid w:val="001948AD"/>
    <w:rsid w:val="00196DC8"/>
    <w:rsid w:val="00197402"/>
    <w:rsid w:val="001A12DC"/>
    <w:rsid w:val="001A36F2"/>
    <w:rsid w:val="001B306F"/>
    <w:rsid w:val="001B4119"/>
    <w:rsid w:val="001C206E"/>
    <w:rsid w:val="001C74C9"/>
    <w:rsid w:val="001C7CEE"/>
    <w:rsid w:val="001D0161"/>
    <w:rsid w:val="001D0BB4"/>
    <w:rsid w:val="001D284A"/>
    <w:rsid w:val="001D2953"/>
    <w:rsid w:val="001E49C0"/>
    <w:rsid w:val="001E5640"/>
    <w:rsid w:val="001F2C45"/>
    <w:rsid w:val="001F76A4"/>
    <w:rsid w:val="002014E5"/>
    <w:rsid w:val="00204473"/>
    <w:rsid w:val="0020493E"/>
    <w:rsid w:val="002113B4"/>
    <w:rsid w:val="0021151E"/>
    <w:rsid w:val="00214732"/>
    <w:rsid w:val="00215AB1"/>
    <w:rsid w:val="00220092"/>
    <w:rsid w:val="00221A41"/>
    <w:rsid w:val="0022484E"/>
    <w:rsid w:val="0022677F"/>
    <w:rsid w:val="0023024E"/>
    <w:rsid w:val="00231B57"/>
    <w:rsid w:val="0023640E"/>
    <w:rsid w:val="00243603"/>
    <w:rsid w:val="00252449"/>
    <w:rsid w:val="0026001C"/>
    <w:rsid w:val="00260764"/>
    <w:rsid w:val="00262DEE"/>
    <w:rsid w:val="00262F1A"/>
    <w:rsid w:val="0027094B"/>
    <w:rsid w:val="00271701"/>
    <w:rsid w:val="00272F0B"/>
    <w:rsid w:val="002756D8"/>
    <w:rsid w:val="002840E6"/>
    <w:rsid w:val="00284D8B"/>
    <w:rsid w:val="00285B53"/>
    <w:rsid w:val="00290E50"/>
    <w:rsid w:val="00290FAD"/>
    <w:rsid w:val="00295705"/>
    <w:rsid w:val="002A0C3B"/>
    <w:rsid w:val="002A43D2"/>
    <w:rsid w:val="002A49EE"/>
    <w:rsid w:val="002A6F3A"/>
    <w:rsid w:val="002A74F6"/>
    <w:rsid w:val="002B1194"/>
    <w:rsid w:val="002B297D"/>
    <w:rsid w:val="002B4318"/>
    <w:rsid w:val="002C41BC"/>
    <w:rsid w:val="002D07A1"/>
    <w:rsid w:val="002D2A0D"/>
    <w:rsid w:val="002E5B17"/>
    <w:rsid w:val="002E6343"/>
    <w:rsid w:val="002E78B8"/>
    <w:rsid w:val="002F0510"/>
    <w:rsid w:val="002F3365"/>
    <w:rsid w:val="002F4D15"/>
    <w:rsid w:val="002F69C3"/>
    <w:rsid w:val="0030208D"/>
    <w:rsid w:val="003020B5"/>
    <w:rsid w:val="00305A5F"/>
    <w:rsid w:val="00306ED0"/>
    <w:rsid w:val="00314A41"/>
    <w:rsid w:val="0031523D"/>
    <w:rsid w:val="00326758"/>
    <w:rsid w:val="00327679"/>
    <w:rsid w:val="00334F25"/>
    <w:rsid w:val="0033768C"/>
    <w:rsid w:val="00344845"/>
    <w:rsid w:val="003461EF"/>
    <w:rsid w:val="00347432"/>
    <w:rsid w:val="00350170"/>
    <w:rsid w:val="0035537A"/>
    <w:rsid w:val="00356DD0"/>
    <w:rsid w:val="003660FD"/>
    <w:rsid w:val="00366983"/>
    <w:rsid w:val="00367C98"/>
    <w:rsid w:val="00373FED"/>
    <w:rsid w:val="003743B3"/>
    <w:rsid w:val="00384332"/>
    <w:rsid w:val="0039040A"/>
    <w:rsid w:val="00392AFC"/>
    <w:rsid w:val="00394A89"/>
    <w:rsid w:val="003958AF"/>
    <w:rsid w:val="00395E36"/>
    <w:rsid w:val="003A3785"/>
    <w:rsid w:val="003B7B87"/>
    <w:rsid w:val="003C6108"/>
    <w:rsid w:val="003C6256"/>
    <w:rsid w:val="003D422A"/>
    <w:rsid w:val="003F557A"/>
    <w:rsid w:val="00402D13"/>
    <w:rsid w:val="004061F4"/>
    <w:rsid w:val="00410BF0"/>
    <w:rsid w:val="004121AA"/>
    <w:rsid w:val="00423122"/>
    <w:rsid w:val="00423241"/>
    <w:rsid w:val="0042331E"/>
    <w:rsid w:val="00432969"/>
    <w:rsid w:val="00434524"/>
    <w:rsid w:val="0043559B"/>
    <w:rsid w:val="00440141"/>
    <w:rsid w:val="00440D74"/>
    <w:rsid w:val="00441286"/>
    <w:rsid w:val="00441ECC"/>
    <w:rsid w:val="00442939"/>
    <w:rsid w:val="004530AE"/>
    <w:rsid w:val="00455CDA"/>
    <w:rsid w:val="00456927"/>
    <w:rsid w:val="00461819"/>
    <w:rsid w:val="00464D35"/>
    <w:rsid w:val="00474D11"/>
    <w:rsid w:val="00475504"/>
    <w:rsid w:val="00480812"/>
    <w:rsid w:val="00481829"/>
    <w:rsid w:val="00481BE9"/>
    <w:rsid w:val="0048530A"/>
    <w:rsid w:val="0048561E"/>
    <w:rsid w:val="00486402"/>
    <w:rsid w:val="00486ED4"/>
    <w:rsid w:val="00492EE9"/>
    <w:rsid w:val="00493773"/>
    <w:rsid w:val="00495B39"/>
    <w:rsid w:val="004A2C60"/>
    <w:rsid w:val="004A3822"/>
    <w:rsid w:val="004A5A47"/>
    <w:rsid w:val="004A7311"/>
    <w:rsid w:val="004B32D2"/>
    <w:rsid w:val="004C1716"/>
    <w:rsid w:val="004C6C23"/>
    <w:rsid w:val="004D3DB1"/>
    <w:rsid w:val="004E4685"/>
    <w:rsid w:val="004F2565"/>
    <w:rsid w:val="004F3F6F"/>
    <w:rsid w:val="004F4613"/>
    <w:rsid w:val="004F46AC"/>
    <w:rsid w:val="00505A6D"/>
    <w:rsid w:val="00507949"/>
    <w:rsid w:val="005107B8"/>
    <w:rsid w:val="00514711"/>
    <w:rsid w:val="0052245D"/>
    <w:rsid w:val="0053083B"/>
    <w:rsid w:val="005364D6"/>
    <w:rsid w:val="00536C34"/>
    <w:rsid w:val="00541C41"/>
    <w:rsid w:val="005466BD"/>
    <w:rsid w:val="0054727B"/>
    <w:rsid w:val="0055314F"/>
    <w:rsid w:val="0055729E"/>
    <w:rsid w:val="00561454"/>
    <w:rsid w:val="00573D58"/>
    <w:rsid w:val="00576FB9"/>
    <w:rsid w:val="00582863"/>
    <w:rsid w:val="0058419A"/>
    <w:rsid w:val="00584463"/>
    <w:rsid w:val="005861A6"/>
    <w:rsid w:val="00587DFD"/>
    <w:rsid w:val="005A0982"/>
    <w:rsid w:val="005A0F3B"/>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E7A93"/>
    <w:rsid w:val="005F1480"/>
    <w:rsid w:val="005F1A2B"/>
    <w:rsid w:val="005F1B26"/>
    <w:rsid w:val="00601827"/>
    <w:rsid w:val="006030D0"/>
    <w:rsid w:val="00604AD4"/>
    <w:rsid w:val="00604B5C"/>
    <w:rsid w:val="00615D88"/>
    <w:rsid w:val="00621532"/>
    <w:rsid w:val="00622D9B"/>
    <w:rsid w:val="00626AEC"/>
    <w:rsid w:val="00633DEE"/>
    <w:rsid w:val="00634E13"/>
    <w:rsid w:val="006522B3"/>
    <w:rsid w:val="00653FBE"/>
    <w:rsid w:val="00661329"/>
    <w:rsid w:val="006616A2"/>
    <w:rsid w:val="00665693"/>
    <w:rsid w:val="00666999"/>
    <w:rsid w:val="00676EE5"/>
    <w:rsid w:val="006822CC"/>
    <w:rsid w:val="00685107"/>
    <w:rsid w:val="006873BA"/>
    <w:rsid w:val="006912A5"/>
    <w:rsid w:val="0069634D"/>
    <w:rsid w:val="006A159D"/>
    <w:rsid w:val="006A552A"/>
    <w:rsid w:val="006B5CD6"/>
    <w:rsid w:val="006C102C"/>
    <w:rsid w:val="006C3FCC"/>
    <w:rsid w:val="006C7246"/>
    <w:rsid w:val="006C74CE"/>
    <w:rsid w:val="006D353D"/>
    <w:rsid w:val="006E453E"/>
    <w:rsid w:val="006F097B"/>
    <w:rsid w:val="006F09E8"/>
    <w:rsid w:val="006F49C0"/>
    <w:rsid w:val="006F73DF"/>
    <w:rsid w:val="007010FB"/>
    <w:rsid w:val="00701A46"/>
    <w:rsid w:val="007117A5"/>
    <w:rsid w:val="00712EF1"/>
    <w:rsid w:val="00715C75"/>
    <w:rsid w:val="00717B1B"/>
    <w:rsid w:val="0072498E"/>
    <w:rsid w:val="00725A09"/>
    <w:rsid w:val="00727237"/>
    <w:rsid w:val="007471D6"/>
    <w:rsid w:val="00753085"/>
    <w:rsid w:val="00764EF4"/>
    <w:rsid w:val="007702B5"/>
    <w:rsid w:val="007774E5"/>
    <w:rsid w:val="007B23B6"/>
    <w:rsid w:val="007B4877"/>
    <w:rsid w:val="007C029B"/>
    <w:rsid w:val="007C03C0"/>
    <w:rsid w:val="007C257B"/>
    <w:rsid w:val="007C40E2"/>
    <w:rsid w:val="007E0752"/>
    <w:rsid w:val="007E23ED"/>
    <w:rsid w:val="007E396F"/>
    <w:rsid w:val="007E3B64"/>
    <w:rsid w:val="007E4124"/>
    <w:rsid w:val="007F088F"/>
    <w:rsid w:val="007F332D"/>
    <w:rsid w:val="00800211"/>
    <w:rsid w:val="00801DAF"/>
    <w:rsid w:val="00802C7D"/>
    <w:rsid w:val="00810089"/>
    <w:rsid w:val="00814878"/>
    <w:rsid w:val="0081518C"/>
    <w:rsid w:val="00816ACF"/>
    <w:rsid w:val="00820354"/>
    <w:rsid w:val="00827843"/>
    <w:rsid w:val="008343E7"/>
    <w:rsid w:val="008351B1"/>
    <w:rsid w:val="0083521F"/>
    <w:rsid w:val="00853027"/>
    <w:rsid w:val="0085512F"/>
    <w:rsid w:val="0085751D"/>
    <w:rsid w:val="00860D79"/>
    <w:rsid w:val="008612C8"/>
    <w:rsid w:val="008707DA"/>
    <w:rsid w:val="008778EF"/>
    <w:rsid w:val="00887553"/>
    <w:rsid w:val="008B22B1"/>
    <w:rsid w:val="008B254D"/>
    <w:rsid w:val="008B6A21"/>
    <w:rsid w:val="008B6BB8"/>
    <w:rsid w:val="008C40B5"/>
    <w:rsid w:val="008C4982"/>
    <w:rsid w:val="008C5432"/>
    <w:rsid w:val="008D1EA2"/>
    <w:rsid w:val="008E3ED7"/>
    <w:rsid w:val="008E4109"/>
    <w:rsid w:val="008E5749"/>
    <w:rsid w:val="008E704D"/>
    <w:rsid w:val="008F0135"/>
    <w:rsid w:val="008F29AC"/>
    <w:rsid w:val="008F53EF"/>
    <w:rsid w:val="008F78B3"/>
    <w:rsid w:val="009020BE"/>
    <w:rsid w:val="00910A68"/>
    <w:rsid w:val="0091264C"/>
    <w:rsid w:val="00914F3E"/>
    <w:rsid w:val="0091504C"/>
    <w:rsid w:val="00917324"/>
    <w:rsid w:val="00917A43"/>
    <w:rsid w:val="00917AED"/>
    <w:rsid w:val="00921435"/>
    <w:rsid w:val="00925679"/>
    <w:rsid w:val="00925D84"/>
    <w:rsid w:val="009304D0"/>
    <w:rsid w:val="00931430"/>
    <w:rsid w:val="0093491F"/>
    <w:rsid w:val="00934C54"/>
    <w:rsid w:val="00944B05"/>
    <w:rsid w:val="009468CB"/>
    <w:rsid w:val="00951EF1"/>
    <w:rsid w:val="00956BB9"/>
    <w:rsid w:val="00963284"/>
    <w:rsid w:val="0097715C"/>
    <w:rsid w:val="00982A27"/>
    <w:rsid w:val="00986862"/>
    <w:rsid w:val="00987C48"/>
    <w:rsid w:val="00991759"/>
    <w:rsid w:val="009B1D24"/>
    <w:rsid w:val="009B3A9E"/>
    <w:rsid w:val="009B4408"/>
    <w:rsid w:val="009B56B6"/>
    <w:rsid w:val="009B61FE"/>
    <w:rsid w:val="009B7A0E"/>
    <w:rsid w:val="009C544A"/>
    <w:rsid w:val="009C7A6B"/>
    <w:rsid w:val="009D329B"/>
    <w:rsid w:val="009D33ED"/>
    <w:rsid w:val="009D46E6"/>
    <w:rsid w:val="009D6C8B"/>
    <w:rsid w:val="009E0BC2"/>
    <w:rsid w:val="009E1DD3"/>
    <w:rsid w:val="009E635F"/>
    <w:rsid w:val="009E69AB"/>
    <w:rsid w:val="009F5427"/>
    <w:rsid w:val="00A0134E"/>
    <w:rsid w:val="00A05E7F"/>
    <w:rsid w:val="00A1194D"/>
    <w:rsid w:val="00A13839"/>
    <w:rsid w:val="00A20BEE"/>
    <w:rsid w:val="00A25992"/>
    <w:rsid w:val="00A270A3"/>
    <w:rsid w:val="00A31D1D"/>
    <w:rsid w:val="00A331E5"/>
    <w:rsid w:val="00A358FA"/>
    <w:rsid w:val="00A42B6C"/>
    <w:rsid w:val="00A6799C"/>
    <w:rsid w:val="00A67D9A"/>
    <w:rsid w:val="00A67EFD"/>
    <w:rsid w:val="00A67FDF"/>
    <w:rsid w:val="00A75FA8"/>
    <w:rsid w:val="00A81E05"/>
    <w:rsid w:val="00A82BCC"/>
    <w:rsid w:val="00A940E8"/>
    <w:rsid w:val="00A97920"/>
    <w:rsid w:val="00AA5EBD"/>
    <w:rsid w:val="00AB26D3"/>
    <w:rsid w:val="00AB2DC4"/>
    <w:rsid w:val="00AB6B4E"/>
    <w:rsid w:val="00AC1E3C"/>
    <w:rsid w:val="00AC419F"/>
    <w:rsid w:val="00AC42C3"/>
    <w:rsid w:val="00AD698B"/>
    <w:rsid w:val="00AE293C"/>
    <w:rsid w:val="00AE3735"/>
    <w:rsid w:val="00AE5D2C"/>
    <w:rsid w:val="00AE5DB5"/>
    <w:rsid w:val="00AE7101"/>
    <w:rsid w:val="00AF1222"/>
    <w:rsid w:val="00B060E9"/>
    <w:rsid w:val="00B10AE6"/>
    <w:rsid w:val="00B140A3"/>
    <w:rsid w:val="00B14F71"/>
    <w:rsid w:val="00B16D45"/>
    <w:rsid w:val="00B1764A"/>
    <w:rsid w:val="00B266D2"/>
    <w:rsid w:val="00B34F4E"/>
    <w:rsid w:val="00B41628"/>
    <w:rsid w:val="00B45C3A"/>
    <w:rsid w:val="00B52740"/>
    <w:rsid w:val="00B54281"/>
    <w:rsid w:val="00B60BC4"/>
    <w:rsid w:val="00B6117A"/>
    <w:rsid w:val="00B6194A"/>
    <w:rsid w:val="00B66DAD"/>
    <w:rsid w:val="00B7075A"/>
    <w:rsid w:val="00B74516"/>
    <w:rsid w:val="00B76AEC"/>
    <w:rsid w:val="00B8066D"/>
    <w:rsid w:val="00B814CB"/>
    <w:rsid w:val="00B9564C"/>
    <w:rsid w:val="00BB6A5F"/>
    <w:rsid w:val="00BB7CA4"/>
    <w:rsid w:val="00BC022B"/>
    <w:rsid w:val="00BC3B9A"/>
    <w:rsid w:val="00BE45BF"/>
    <w:rsid w:val="00BF50AE"/>
    <w:rsid w:val="00BF6527"/>
    <w:rsid w:val="00C03BA9"/>
    <w:rsid w:val="00C0471B"/>
    <w:rsid w:val="00C11089"/>
    <w:rsid w:val="00C133A3"/>
    <w:rsid w:val="00C14B96"/>
    <w:rsid w:val="00C15B5E"/>
    <w:rsid w:val="00C34784"/>
    <w:rsid w:val="00C363C4"/>
    <w:rsid w:val="00C365EF"/>
    <w:rsid w:val="00C36633"/>
    <w:rsid w:val="00C43765"/>
    <w:rsid w:val="00C51FDA"/>
    <w:rsid w:val="00C565DC"/>
    <w:rsid w:val="00C5687B"/>
    <w:rsid w:val="00C60047"/>
    <w:rsid w:val="00C62CDF"/>
    <w:rsid w:val="00C63771"/>
    <w:rsid w:val="00C63BEA"/>
    <w:rsid w:val="00C63F3A"/>
    <w:rsid w:val="00C75A36"/>
    <w:rsid w:val="00C91044"/>
    <w:rsid w:val="00C944C2"/>
    <w:rsid w:val="00CA359C"/>
    <w:rsid w:val="00CB2FA2"/>
    <w:rsid w:val="00CD3133"/>
    <w:rsid w:val="00CE1AEA"/>
    <w:rsid w:val="00CE32CB"/>
    <w:rsid w:val="00CE4EF3"/>
    <w:rsid w:val="00CF5813"/>
    <w:rsid w:val="00CF7E61"/>
    <w:rsid w:val="00D01554"/>
    <w:rsid w:val="00D0239B"/>
    <w:rsid w:val="00D10DDC"/>
    <w:rsid w:val="00D14203"/>
    <w:rsid w:val="00D1468D"/>
    <w:rsid w:val="00D172F9"/>
    <w:rsid w:val="00D2304F"/>
    <w:rsid w:val="00D23188"/>
    <w:rsid w:val="00D25B82"/>
    <w:rsid w:val="00D41714"/>
    <w:rsid w:val="00D43403"/>
    <w:rsid w:val="00D451A6"/>
    <w:rsid w:val="00D50DA6"/>
    <w:rsid w:val="00D544FB"/>
    <w:rsid w:val="00D573A3"/>
    <w:rsid w:val="00D610BD"/>
    <w:rsid w:val="00D628E1"/>
    <w:rsid w:val="00D66353"/>
    <w:rsid w:val="00D737F9"/>
    <w:rsid w:val="00D75169"/>
    <w:rsid w:val="00D77C23"/>
    <w:rsid w:val="00D96AAB"/>
    <w:rsid w:val="00D97AFF"/>
    <w:rsid w:val="00DA4E54"/>
    <w:rsid w:val="00DA77DB"/>
    <w:rsid w:val="00DC1F6C"/>
    <w:rsid w:val="00DC2FF8"/>
    <w:rsid w:val="00DC3343"/>
    <w:rsid w:val="00DC36A6"/>
    <w:rsid w:val="00DC5F70"/>
    <w:rsid w:val="00DD053C"/>
    <w:rsid w:val="00DD195C"/>
    <w:rsid w:val="00DD47F9"/>
    <w:rsid w:val="00DD59BC"/>
    <w:rsid w:val="00DD6689"/>
    <w:rsid w:val="00DE3037"/>
    <w:rsid w:val="00DF344C"/>
    <w:rsid w:val="00DF46B4"/>
    <w:rsid w:val="00E059B1"/>
    <w:rsid w:val="00E06429"/>
    <w:rsid w:val="00E11CED"/>
    <w:rsid w:val="00E160EF"/>
    <w:rsid w:val="00E242E5"/>
    <w:rsid w:val="00E30F39"/>
    <w:rsid w:val="00E346EC"/>
    <w:rsid w:val="00E43160"/>
    <w:rsid w:val="00E513E1"/>
    <w:rsid w:val="00E57678"/>
    <w:rsid w:val="00E65E3F"/>
    <w:rsid w:val="00E66219"/>
    <w:rsid w:val="00E662A3"/>
    <w:rsid w:val="00E7588A"/>
    <w:rsid w:val="00E80AE9"/>
    <w:rsid w:val="00E83374"/>
    <w:rsid w:val="00E873C4"/>
    <w:rsid w:val="00E87B6A"/>
    <w:rsid w:val="00E97A2C"/>
    <w:rsid w:val="00EA6D12"/>
    <w:rsid w:val="00EB0DAE"/>
    <w:rsid w:val="00EB1248"/>
    <w:rsid w:val="00EB3BC0"/>
    <w:rsid w:val="00EB3F11"/>
    <w:rsid w:val="00EB4655"/>
    <w:rsid w:val="00EB76C6"/>
    <w:rsid w:val="00EB777E"/>
    <w:rsid w:val="00EC5BAD"/>
    <w:rsid w:val="00EC7F5A"/>
    <w:rsid w:val="00ED156A"/>
    <w:rsid w:val="00ED2B07"/>
    <w:rsid w:val="00ED638F"/>
    <w:rsid w:val="00ED798F"/>
    <w:rsid w:val="00EF1299"/>
    <w:rsid w:val="00EF6E16"/>
    <w:rsid w:val="00F10165"/>
    <w:rsid w:val="00F15A25"/>
    <w:rsid w:val="00F1669D"/>
    <w:rsid w:val="00F20919"/>
    <w:rsid w:val="00F312A2"/>
    <w:rsid w:val="00F322AA"/>
    <w:rsid w:val="00F36F2D"/>
    <w:rsid w:val="00F43DC5"/>
    <w:rsid w:val="00F517A9"/>
    <w:rsid w:val="00F533E7"/>
    <w:rsid w:val="00F56AB9"/>
    <w:rsid w:val="00F60676"/>
    <w:rsid w:val="00F62F0E"/>
    <w:rsid w:val="00F63605"/>
    <w:rsid w:val="00F66B23"/>
    <w:rsid w:val="00F7692D"/>
    <w:rsid w:val="00F775E8"/>
    <w:rsid w:val="00F862C7"/>
    <w:rsid w:val="00F863CF"/>
    <w:rsid w:val="00F94966"/>
    <w:rsid w:val="00F94A28"/>
    <w:rsid w:val="00FA7EBD"/>
    <w:rsid w:val="00FB019C"/>
    <w:rsid w:val="00FB0692"/>
    <w:rsid w:val="00FB36C8"/>
    <w:rsid w:val="00FB5C3A"/>
    <w:rsid w:val="00FD2E2F"/>
    <w:rsid w:val="00FD5A4A"/>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7FBB2B2D-6060-48E7-9968-EED7A801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NFP GP Bulleted List,List Paragraph1,Recommendation,List Paragraph11,standard lewis,Heading 2.,List Paragraph111,L,F5 List Paragraph,Dot pt,CV text,Medium Grid 1 - Accent 21,Numbered Paragraph,List Paragraph2,FooterText,Bullet List"/>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character" w:customStyle="1" w:styleId="ListParagraphChar">
    <w:name w:val="List Paragraph Char"/>
    <w:aliases w:val="NFP GP Bulleted List Char,List Paragraph1 Char,Recommendation Char,List Paragraph11 Char,standard lewis Char,Heading 2. Char,List Paragraph111 Char,L Char,F5 List Paragraph Char,Dot pt Char,CV text Char,Medium Grid 1 - Accent 21 Char"/>
    <w:basedOn w:val="DefaultParagraphFont"/>
    <w:link w:val="ListParagraph"/>
    <w:uiPriority w:val="34"/>
    <w:locked/>
    <w:rsid w:val="00215AB1"/>
    <w:rPr>
      <w:sz w:val="24"/>
    </w:rPr>
  </w:style>
  <w:style w:type="paragraph" w:customStyle="1" w:styleId="Default">
    <w:name w:val="Default"/>
    <w:rsid w:val="00215AB1"/>
    <w:pPr>
      <w:autoSpaceDE w:val="0"/>
      <w:autoSpaceDN w:val="0"/>
      <w:adjustRightInd w:val="0"/>
    </w:pPr>
    <w:rPr>
      <w:rFonts w:ascii="Avenir-Light" w:hAnsi="Avenir-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CB334D">
          <w:pPr>
            <w:pStyle w:val="7710F5BA21E043F8867370486AFAB5009"/>
          </w:pPr>
          <w:r w:rsidRPr="00493773">
            <w:rPr>
              <w:rStyle w:val="PlaceholderText"/>
              <w:sz w:val="24"/>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CB334D">
          <w:pPr>
            <w:pStyle w:val="E808FDEBC8D34C40AD1EEF4F0957927D9"/>
          </w:pPr>
          <w:r w:rsidRPr="00493773">
            <w:rPr>
              <w:rStyle w:val="PlaceholderText"/>
              <w:sz w:val="24"/>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CB334D">
          <w:pPr>
            <w:pStyle w:val="89B3DF27700748D99C9A41A5E2334B269"/>
          </w:pPr>
          <w:r w:rsidRPr="00493773">
            <w:rPr>
              <w:rStyle w:val="PlaceholderText"/>
              <w:sz w:val="24"/>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CB334D">
          <w:pPr>
            <w:pStyle w:val="3B850403FCB84C92B85816FF9EABC7079"/>
          </w:pPr>
          <w:r w:rsidRPr="00493773">
            <w:rPr>
              <w:rStyle w:val="PlaceholderText"/>
              <w:sz w:val="24"/>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CB334D">
          <w:pPr>
            <w:pStyle w:val="8361F842DB9E4AC88C403996426F4C719"/>
          </w:pPr>
          <w:r w:rsidRPr="00493773">
            <w:rPr>
              <w:rStyle w:val="PlaceholderText"/>
              <w:sz w:val="24"/>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CB334D">
          <w:pPr>
            <w:pStyle w:val="2057BB37D5014AB09954FCD51387FF7C9"/>
          </w:pPr>
          <w:r w:rsidRPr="00493773">
            <w:rPr>
              <w:rStyle w:val="PlaceholderText"/>
              <w:sz w:val="24"/>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CB334D">
          <w:pPr>
            <w:pStyle w:val="A618ED0C0E46461BB830E00BAF218CB29"/>
          </w:pPr>
          <w:r w:rsidRPr="00493773">
            <w:rPr>
              <w:rStyle w:val="PlaceholderText"/>
              <w:sz w:val="24"/>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CB334D">
          <w:pPr>
            <w:pStyle w:val="6EE7D5BED380411983CD469E381CC4ED9"/>
          </w:pPr>
          <w:r w:rsidRPr="00493773">
            <w:rPr>
              <w:rStyle w:val="PlaceholderText"/>
              <w:sz w:val="24"/>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CB334D">
          <w:pPr>
            <w:pStyle w:val="FF612FE7F973457A9F4D7656378A1F0C9"/>
          </w:pPr>
          <w:r w:rsidRPr="00493773">
            <w:rPr>
              <w:rStyle w:val="PlaceholderText"/>
              <w:sz w:val="24"/>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CB334D">
          <w:pPr>
            <w:pStyle w:val="C39E050A06A547A9BCACBDC88564CB0B9"/>
          </w:pPr>
          <w:r w:rsidRPr="00493773">
            <w:rPr>
              <w:rStyle w:val="PlaceholderText"/>
              <w:sz w:val="24"/>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CB334D">
          <w:pPr>
            <w:pStyle w:val="F7691F8089FB4AB7B856905A2C9C95029"/>
          </w:pPr>
          <w:r w:rsidRPr="00493773">
            <w:rPr>
              <w:rStyle w:val="PlaceholderText"/>
              <w:sz w:val="24"/>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CB334D">
          <w:pPr>
            <w:pStyle w:val="55C93191EB304329AB8C112F1B7741C69"/>
          </w:pPr>
          <w:r w:rsidRPr="00493773">
            <w:rPr>
              <w:rStyle w:val="PlaceholderText"/>
              <w:sz w:val="24"/>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CB334D">
          <w:pPr>
            <w:pStyle w:val="01014713362246D98B50EF99EB1078919"/>
          </w:pPr>
          <w:r w:rsidRPr="00493773">
            <w:rPr>
              <w:rStyle w:val="PlaceholderText"/>
              <w:sz w:val="24"/>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CB334D">
          <w:pPr>
            <w:pStyle w:val="777EDB5EF7F24C029AA50DBE9BB04E7E9"/>
          </w:pPr>
          <w:r w:rsidRPr="00493773">
            <w:rPr>
              <w:rStyle w:val="PlaceholderText"/>
              <w:sz w:val="24"/>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CB334D">
          <w:pPr>
            <w:pStyle w:val="1582C0931A0042D8885D72545B2D06F19"/>
          </w:pPr>
          <w:r w:rsidRPr="00493773">
            <w:rPr>
              <w:rStyle w:val="PlaceholderText"/>
              <w:sz w:val="24"/>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CB334D">
          <w:pPr>
            <w:pStyle w:val="A33C7EAF06BE4088B7BDA6B84F938E7D9"/>
          </w:pPr>
          <w:r w:rsidRPr="00493773">
            <w:rPr>
              <w:rStyle w:val="PlaceholderText"/>
              <w:sz w:val="24"/>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CB334D">
          <w:pPr>
            <w:pStyle w:val="6FA6A7184A3E4CF0962DF2D410171D3A9"/>
          </w:pPr>
          <w:r w:rsidRPr="00493773">
            <w:rPr>
              <w:rStyle w:val="PlaceholderText"/>
              <w:sz w:val="24"/>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CB334D">
          <w:pPr>
            <w:pStyle w:val="7B0A1C2D7CDC4A7080F5E8C385C6721D9"/>
          </w:pPr>
          <w:r w:rsidRPr="00493773">
            <w:rPr>
              <w:rStyle w:val="PlaceholderText"/>
              <w:sz w:val="24"/>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CB334D">
          <w:pPr>
            <w:pStyle w:val="D169B90F592947F0B5CA8EB9A028065B9"/>
          </w:pPr>
          <w:r w:rsidRPr="00493773">
            <w:rPr>
              <w:rStyle w:val="PlaceholderText"/>
              <w:sz w:val="24"/>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CB334D">
          <w:pPr>
            <w:pStyle w:val="49E1DEAF20324994BCCCFCF33FA6DE889"/>
          </w:pPr>
          <w:r w:rsidRPr="00493773">
            <w:rPr>
              <w:rStyle w:val="PlaceholderText"/>
              <w:sz w:val="24"/>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CB334D">
          <w:pPr>
            <w:pStyle w:val="31644A4EEFDE418587040AD0C721340A9"/>
          </w:pPr>
          <w:r w:rsidRPr="00493773">
            <w:rPr>
              <w:rStyle w:val="PlaceholderText"/>
              <w:sz w:val="24"/>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CB334D">
          <w:pPr>
            <w:pStyle w:val="7C24E91E1FBE4ED0A8C9F51097828AEE9"/>
          </w:pPr>
          <w:r w:rsidRPr="00493773">
            <w:rPr>
              <w:rStyle w:val="PlaceholderText"/>
              <w:sz w:val="24"/>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CB334D">
          <w:pPr>
            <w:pStyle w:val="2A145DDF8CAF4B6DA8EE7CEA5B7A25FC9"/>
          </w:pPr>
          <w:r w:rsidRPr="00493773">
            <w:rPr>
              <w:rStyle w:val="PlaceholderText"/>
              <w:sz w:val="24"/>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CB334D">
          <w:pPr>
            <w:pStyle w:val="8B20C255FC324172A47EB9B97C2A6DFB9"/>
          </w:pPr>
          <w:r w:rsidRPr="00493773">
            <w:rPr>
              <w:rStyle w:val="PlaceholderText"/>
              <w:sz w:val="24"/>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CB334D">
          <w:pPr>
            <w:pStyle w:val="44F97C76A9824E5286EEDA22C961C0679"/>
          </w:pPr>
          <w:r w:rsidRPr="00493773">
            <w:rPr>
              <w:rStyle w:val="PlaceholderText"/>
              <w:sz w:val="24"/>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CB334D">
          <w:pPr>
            <w:pStyle w:val="214DCED184D44C709AF0A73690C069389"/>
          </w:pPr>
          <w:r w:rsidRPr="00493773">
            <w:rPr>
              <w:rStyle w:val="PlaceholderText"/>
              <w:sz w:val="24"/>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CB334D">
          <w:pPr>
            <w:pStyle w:val="694FEE1A02424993A5FE5B8466A5C0789"/>
          </w:pPr>
          <w:r w:rsidRPr="00493773">
            <w:rPr>
              <w:rStyle w:val="PlaceholderText"/>
              <w:sz w:val="24"/>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CB334D">
          <w:pPr>
            <w:pStyle w:val="E23B8F0EB7F14C2C8C683377CF3AE58E9"/>
          </w:pPr>
          <w:r w:rsidRPr="00493773">
            <w:rPr>
              <w:rStyle w:val="PlaceholderText"/>
              <w:sz w:val="24"/>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CB334D">
          <w:pPr>
            <w:pStyle w:val="1C4EF02310C7435983896FE62503667C9"/>
          </w:pPr>
          <w:r w:rsidRPr="00493773">
            <w:rPr>
              <w:rStyle w:val="PlaceholderText"/>
              <w:sz w:val="24"/>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CB334D">
          <w:pPr>
            <w:pStyle w:val="06B061D597D5420CB99E5376218FFAC49"/>
          </w:pPr>
          <w:r w:rsidRPr="00493773">
            <w:rPr>
              <w:rStyle w:val="PlaceholderText"/>
              <w:sz w:val="24"/>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CB334D">
          <w:pPr>
            <w:pStyle w:val="615023181D5940EAA69249CBD5E51B699"/>
          </w:pPr>
          <w:r w:rsidRPr="00493773">
            <w:rPr>
              <w:rStyle w:val="PlaceholderText"/>
              <w:sz w:val="24"/>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CB334D">
          <w:pPr>
            <w:pStyle w:val="488616FBA6E84D18810FDF495C5F138F9"/>
          </w:pPr>
          <w:r w:rsidRPr="00493773">
            <w:rPr>
              <w:rStyle w:val="PlaceholderText"/>
              <w:sz w:val="24"/>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CB334D">
          <w:pPr>
            <w:pStyle w:val="3D3B5FA1152D421CA3CDDA32AD6938709"/>
          </w:pPr>
          <w:r w:rsidRPr="00493773">
            <w:rPr>
              <w:rStyle w:val="PlaceholderText"/>
              <w:sz w:val="24"/>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CB334D">
          <w:pPr>
            <w:pStyle w:val="7CE5B343B7D64F43A27EBF829312FDA89"/>
          </w:pPr>
          <w:r w:rsidRPr="00493773">
            <w:rPr>
              <w:rStyle w:val="PlaceholderText"/>
              <w:sz w:val="24"/>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CB334D">
          <w:pPr>
            <w:pStyle w:val="88AB526237EC4A55A4DFFAE094F9FF999"/>
          </w:pPr>
          <w:r w:rsidRPr="00493773">
            <w:rPr>
              <w:rStyle w:val="PlaceholderText"/>
              <w:sz w:val="24"/>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CB334D">
          <w:pPr>
            <w:pStyle w:val="3CABC38DE5154ABFAB7FB1713ACD6C1A9"/>
          </w:pPr>
          <w:r w:rsidRPr="00493773">
            <w:rPr>
              <w:rStyle w:val="PlaceholderText"/>
              <w:sz w:val="24"/>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CB334D">
          <w:pPr>
            <w:pStyle w:val="ECD4785522D8459F843B505F4FBA02489"/>
          </w:pPr>
          <w:r w:rsidRPr="00493773">
            <w:rPr>
              <w:rStyle w:val="PlaceholderText"/>
              <w:sz w:val="24"/>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CB334D">
          <w:pPr>
            <w:pStyle w:val="83CC702F74ED4E55A8C0909F6D9595319"/>
          </w:pPr>
          <w:r w:rsidRPr="00493773">
            <w:rPr>
              <w:rStyle w:val="PlaceholderText"/>
              <w:sz w:val="24"/>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CB334D">
          <w:pPr>
            <w:pStyle w:val="F6ADC69C72294360A0914BA964AB22F39"/>
          </w:pPr>
          <w:r w:rsidRPr="00493773">
            <w:rPr>
              <w:rStyle w:val="PlaceholderText"/>
              <w:sz w:val="24"/>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CB334D">
          <w:pPr>
            <w:pStyle w:val="E1BA99C562D043EAB50693C5F510ECA69"/>
          </w:pPr>
          <w:r w:rsidRPr="005F1B26">
            <w:rPr>
              <w:rStyle w:val="PlaceholderText"/>
              <w:sz w:val="24"/>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CB334D">
          <w:pPr>
            <w:pStyle w:val="10338D863E864E928104D42F999FE2E49"/>
          </w:pPr>
          <w:r w:rsidRPr="005F1B26">
            <w:rPr>
              <w:rStyle w:val="PlaceholderText"/>
              <w:sz w:val="24"/>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CB334D">
          <w:pPr>
            <w:pStyle w:val="C2A236068F6A4FBDB3FF2613DA3C67F89"/>
          </w:pPr>
          <w:r w:rsidRPr="00493773">
            <w:rPr>
              <w:rStyle w:val="PlaceholderText"/>
              <w:sz w:val="24"/>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CB334D">
          <w:pPr>
            <w:pStyle w:val="E90866A1B92345718171ECCC784C32439"/>
          </w:pPr>
          <w:r w:rsidRPr="00493773">
            <w:rPr>
              <w:rStyle w:val="PlaceholderText"/>
              <w:sz w:val="24"/>
            </w:rPr>
            <w:t>Choose an item.</w:t>
          </w:r>
        </w:p>
      </w:docPartBody>
    </w:docPart>
    <w:docPart>
      <w:docPartPr>
        <w:name w:val="DefaultPlaceholder_-1854013437"/>
        <w:category>
          <w:name w:val="General"/>
          <w:gallery w:val="placeholder"/>
        </w:category>
        <w:types>
          <w:type w:val="bbPlcHdr"/>
        </w:types>
        <w:behaviors>
          <w:behavior w:val="content"/>
        </w:behaviors>
        <w:guid w:val="{81292932-0DAD-400D-BA90-077B87F4E2C9}"/>
      </w:docPartPr>
      <w:docPartBody>
        <w:p w:rsidR="00040E3C" w:rsidRDefault="00CB334D">
          <w:r w:rsidRPr="003C74C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venir-Light">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34483"/>
    <w:rsid w:val="00040E3C"/>
    <w:rsid w:val="00065067"/>
    <w:rsid w:val="000901FA"/>
    <w:rsid w:val="00221A41"/>
    <w:rsid w:val="00272BF3"/>
    <w:rsid w:val="002A6F3A"/>
    <w:rsid w:val="002E3384"/>
    <w:rsid w:val="003113D0"/>
    <w:rsid w:val="00343F80"/>
    <w:rsid w:val="004D3DB1"/>
    <w:rsid w:val="004E4685"/>
    <w:rsid w:val="00501749"/>
    <w:rsid w:val="005364D6"/>
    <w:rsid w:val="005877C3"/>
    <w:rsid w:val="00634BF0"/>
    <w:rsid w:val="00681A19"/>
    <w:rsid w:val="006A4FE8"/>
    <w:rsid w:val="006F494E"/>
    <w:rsid w:val="00770BA6"/>
    <w:rsid w:val="008248AC"/>
    <w:rsid w:val="008B6BB8"/>
    <w:rsid w:val="008C6B8E"/>
    <w:rsid w:val="00974BF5"/>
    <w:rsid w:val="0098012A"/>
    <w:rsid w:val="00991759"/>
    <w:rsid w:val="00B90E58"/>
    <w:rsid w:val="00C6479F"/>
    <w:rsid w:val="00C7736D"/>
    <w:rsid w:val="00CB334D"/>
    <w:rsid w:val="00D41984"/>
    <w:rsid w:val="00D84F94"/>
    <w:rsid w:val="00DD74F2"/>
    <w:rsid w:val="00E6135D"/>
    <w:rsid w:val="00F90E53"/>
    <w:rsid w:val="00FB06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7710F5BA21E043F8867370486AFAB5009">
    <w:name w:val="7710F5BA21E043F8867370486AFAB5009"/>
    <w:pPr>
      <w:suppressAutoHyphens/>
      <w:spacing w:before="80" w:after="120" w:line="240" w:lineRule="auto"/>
    </w:pPr>
    <w:rPr>
      <w:rFonts w:ascii="Calibri" w:eastAsia="Calibri" w:hAnsi="Calibri" w:cs="Times New Roman"/>
      <w:sz w:val="20"/>
    </w:rPr>
  </w:style>
  <w:style w:type="paragraph" w:customStyle="1" w:styleId="E808FDEBC8D34C40AD1EEF4F0957927D9">
    <w:name w:val="E808FDEBC8D34C40AD1EEF4F0957927D9"/>
    <w:pPr>
      <w:suppressAutoHyphens/>
      <w:spacing w:before="80" w:after="120" w:line="240" w:lineRule="auto"/>
    </w:pPr>
    <w:rPr>
      <w:rFonts w:ascii="Calibri" w:eastAsia="Calibri" w:hAnsi="Calibri" w:cs="Times New Roman"/>
      <w:sz w:val="20"/>
    </w:rPr>
  </w:style>
  <w:style w:type="paragraph" w:customStyle="1" w:styleId="89B3DF27700748D99C9A41A5E2334B269">
    <w:name w:val="89B3DF27700748D99C9A41A5E2334B269"/>
    <w:pPr>
      <w:suppressAutoHyphens/>
      <w:spacing w:before="80" w:after="120" w:line="240" w:lineRule="auto"/>
    </w:pPr>
    <w:rPr>
      <w:rFonts w:ascii="Calibri" w:eastAsia="Calibri" w:hAnsi="Calibri" w:cs="Times New Roman"/>
      <w:sz w:val="20"/>
    </w:rPr>
  </w:style>
  <w:style w:type="paragraph" w:customStyle="1" w:styleId="3B850403FCB84C92B85816FF9EABC7079">
    <w:name w:val="3B850403FCB84C92B85816FF9EABC7079"/>
    <w:pPr>
      <w:suppressAutoHyphens/>
      <w:spacing w:before="80" w:after="120" w:line="240" w:lineRule="auto"/>
    </w:pPr>
    <w:rPr>
      <w:rFonts w:ascii="Calibri" w:eastAsia="Calibri" w:hAnsi="Calibri" w:cs="Times New Roman"/>
      <w:sz w:val="20"/>
    </w:rPr>
  </w:style>
  <w:style w:type="paragraph" w:customStyle="1" w:styleId="8361F842DB9E4AC88C403996426F4C719">
    <w:name w:val="8361F842DB9E4AC88C403996426F4C719"/>
    <w:pPr>
      <w:suppressAutoHyphens/>
      <w:spacing w:before="80" w:after="120" w:line="240" w:lineRule="auto"/>
    </w:pPr>
    <w:rPr>
      <w:rFonts w:ascii="Calibri" w:eastAsia="Calibri" w:hAnsi="Calibri" w:cs="Times New Roman"/>
      <w:sz w:val="20"/>
    </w:rPr>
  </w:style>
  <w:style w:type="paragraph" w:customStyle="1" w:styleId="2057BB37D5014AB09954FCD51387FF7C9">
    <w:name w:val="2057BB37D5014AB09954FCD51387FF7C9"/>
    <w:pPr>
      <w:suppressAutoHyphens/>
      <w:spacing w:before="80" w:after="120" w:line="240" w:lineRule="auto"/>
    </w:pPr>
    <w:rPr>
      <w:rFonts w:ascii="Calibri" w:eastAsia="Calibri" w:hAnsi="Calibri" w:cs="Times New Roman"/>
      <w:sz w:val="20"/>
    </w:rPr>
  </w:style>
  <w:style w:type="paragraph" w:customStyle="1" w:styleId="A618ED0C0E46461BB830E00BAF218CB29">
    <w:name w:val="A618ED0C0E46461BB830E00BAF218CB29"/>
    <w:pPr>
      <w:suppressAutoHyphens/>
      <w:spacing w:before="80" w:after="120" w:line="240" w:lineRule="auto"/>
    </w:pPr>
    <w:rPr>
      <w:rFonts w:ascii="Calibri" w:eastAsia="Calibri" w:hAnsi="Calibri" w:cs="Times New Roman"/>
      <w:sz w:val="20"/>
    </w:rPr>
  </w:style>
  <w:style w:type="paragraph" w:customStyle="1" w:styleId="6EE7D5BED380411983CD469E381CC4ED9">
    <w:name w:val="6EE7D5BED380411983CD469E381CC4ED9"/>
    <w:pPr>
      <w:suppressAutoHyphens/>
      <w:spacing w:before="80" w:after="120" w:line="240" w:lineRule="auto"/>
    </w:pPr>
    <w:rPr>
      <w:rFonts w:ascii="Calibri" w:eastAsia="Calibri" w:hAnsi="Calibri" w:cs="Times New Roman"/>
      <w:sz w:val="20"/>
    </w:rPr>
  </w:style>
  <w:style w:type="paragraph" w:customStyle="1" w:styleId="FF612FE7F973457A9F4D7656378A1F0C9">
    <w:name w:val="FF612FE7F973457A9F4D7656378A1F0C9"/>
    <w:pPr>
      <w:suppressAutoHyphens/>
      <w:spacing w:before="80" w:after="120" w:line="240" w:lineRule="auto"/>
    </w:pPr>
    <w:rPr>
      <w:rFonts w:ascii="Calibri" w:eastAsia="Calibri" w:hAnsi="Calibri" w:cs="Times New Roman"/>
      <w:sz w:val="20"/>
    </w:rPr>
  </w:style>
  <w:style w:type="paragraph" w:customStyle="1" w:styleId="C39E050A06A547A9BCACBDC88564CB0B9">
    <w:name w:val="C39E050A06A547A9BCACBDC88564CB0B9"/>
    <w:pPr>
      <w:suppressAutoHyphens/>
      <w:spacing w:before="80" w:after="120" w:line="240" w:lineRule="auto"/>
    </w:pPr>
    <w:rPr>
      <w:rFonts w:ascii="Calibri" w:eastAsia="Calibri" w:hAnsi="Calibri" w:cs="Times New Roman"/>
      <w:sz w:val="20"/>
    </w:rPr>
  </w:style>
  <w:style w:type="paragraph" w:customStyle="1" w:styleId="F7691F8089FB4AB7B856905A2C9C95029">
    <w:name w:val="F7691F8089FB4AB7B856905A2C9C95029"/>
    <w:pPr>
      <w:suppressAutoHyphens/>
      <w:spacing w:before="80" w:after="120" w:line="240" w:lineRule="auto"/>
    </w:pPr>
    <w:rPr>
      <w:rFonts w:ascii="Calibri" w:eastAsia="Calibri" w:hAnsi="Calibri" w:cs="Times New Roman"/>
      <w:sz w:val="20"/>
    </w:rPr>
  </w:style>
  <w:style w:type="paragraph" w:customStyle="1" w:styleId="55C93191EB304329AB8C112F1B7741C69">
    <w:name w:val="55C93191EB304329AB8C112F1B7741C69"/>
    <w:pPr>
      <w:suppressAutoHyphens/>
      <w:spacing w:before="80" w:after="120" w:line="240" w:lineRule="auto"/>
    </w:pPr>
    <w:rPr>
      <w:rFonts w:ascii="Calibri" w:eastAsia="Calibri" w:hAnsi="Calibri" w:cs="Times New Roman"/>
      <w:sz w:val="20"/>
    </w:rPr>
  </w:style>
  <w:style w:type="paragraph" w:customStyle="1" w:styleId="01014713362246D98B50EF99EB1078919">
    <w:name w:val="01014713362246D98B50EF99EB1078919"/>
    <w:pPr>
      <w:suppressAutoHyphens/>
      <w:spacing w:before="80" w:after="120" w:line="240" w:lineRule="auto"/>
    </w:pPr>
    <w:rPr>
      <w:rFonts w:ascii="Calibri" w:eastAsia="Calibri" w:hAnsi="Calibri" w:cs="Times New Roman"/>
      <w:sz w:val="20"/>
    </w:rPr>
  </w:style>
  <w:style w:type="paragraph" w:customStyle="1" w:styleId="777EDB5EF7F24C029AA50DBE9BB04E7E9">
    <w:name w:val="777EDB5EF7F24C029AA50DBE9BB04E7E9"/>
    <w:pPr>
      <w:suppressAutoHyphens/>
      <w:spacing w:before="80" w:after="120" w:line="240" w:lineRule="auto"/>
    </w:pPr>
    <w:rPr>
      <w:rFonts w:ascii="Calibri" w:eastAsia="Calibri" w:hAnsi="Calibri" w:cs="Times New Roman"/>
      <w:sz w:val="20"/>
    </w:rPr>
  </w:style>
  <w:style w:type="paragraph" w:customStyle="1" w:styleId="1582C0931A0042D8885D72545B2D06F19">
    <w:name w:val="1582C0931A0042D8885D72545B2D06F19"/>
    <w:pPr>
      <w:suppressAutoHyphens/>
      <w:spacing w:before="80" w:after="120" w:line="240" w:lineRule="auto"/>
    </w:pPr>
    <w:rPr>
      <w:rFonts w:ascii="Calibri" w:eastAsia="Calibri" w:hAnsi="Calibri" w:cs="Times New Roman"/>
      <w:sz w:val="20"/>
    </w:rPr>
  </w:style>
  <w:style w:type="paragraph" w:customStyle="1" w:styleId="A33C7EAF06BE4088B7BDA6B84F938E7D9">
    <w:name w:val="A33C7EAF06BE4088B7BDA6B84F938E7D9"/>
    <w:pPr>
      <w:suppressAutoHyphens/>
      <w:spacing w:before="80" w:after="120" w:line="240" w:lineRule="auto"/>
    </w:pPr>
    <w:rPr>
      <w:rFonts w:ascii="Calibri" w:eastAsia="Calibri" w:hAnsi="Calibri" w:cs="Times New Roman"/>
      <w:sz w:val="20"/>
    </w:rPr>
  </w:style>
  <w:style w:type="paragraph" w:customStyle="1" w:styleId="6FA6A7184A3E4CF0962DF2D410171D3A9">
    <w:name w:val="6FA6A7184A3E4CF0962DF2D410171D3A9"/>
    <w:pPr>
      <w:suppressAutoHyphens/>
      <w:spacing w:before="80" w:after="120" w:line="240" w:lineRule="auto"/>
    </w:pPr>
    <w:rPr>
      <w:rFonts w:ascii="Calibri" w:eastAsia="Calibri" w:hAnsi="Calibri" w:cs="Times New Roman"/>
      <w:sz w:val="20"/>
    </w:rPr>
  </w:style>
  <w:style w:type="paragraph" w:customStyle="1" w:styleId="7B0A1C2D7CDC4A7080F5E8C385C6721D9">
    <w:name w:val="7B0A1C2D7CDC4A7080F5E8C385C6721D9"/>
    <w:pPr>
      <w:suppressAutoHyphens/>
      <w:spacing w:before="80" w:after="120" w:line="240" w:lineRule="auto"/>
    </w:pPr>
    <w:rPr>
      <w:rFonts w:ascii="Calibri" w:eastAsia="Calibri" w:hAnsi="Calibri" w:cs="Times New Roman"/>
      <w:sz w:val="20"/>
    </w:rPr>
  </w:style>
  <w:style w:type="paragraph" w:customStyle="1" w:styleId="D169B90F592947F0B5CA8EB9A028065B9">
    <w:name w:val="D169B90F592947F0B5CA8EB9A028065B9"/>
    <w:pPr>
      <w:suppressAutoHyphens/>
      <w:spacing w:before="80" w:after="120" w:line="240" w:lineRule="auto"/>
    </w:pPr>
    <w:rPr>
      <w:rFonts w:ascii="Calibri" w:eastAsia="Calibri" w:hAnsi="Calibri" w:cs="Times New Roman"/>
      <w:sz w:val="20"/>
    </w:rPr>
  </w:style>
  <w:style w:type="paragraph" w:customStyle="1" w:styleId="49E1DEAF20324994BCCCFCF33FA6DE889">
    <w:name w:val="49E1DEAF20324994BCCCFCF33FA6DE889"/>
    <w:pPr>
      <w:suppressAutoHyphens/>
      <w:spacing w:before="80" w:after="120" w:line="240" w:lineRule="auto"/>
    </w:pPr>
    <w:rPr>
      <w:rFonts w:ascii="Calibri" w:eastAsia="Calibri" w:hAnsi="Calibri" w:cs="Times New Roman"/>
      <w:sz w:val="20"/>
    </w:rPr>
  </w:style>
  <w:style w:type="paragraph" w:customStyle="1" w:styleId="31644A4EEFDE418587040AD0C721340A9">
    <w:name w:val="31644A4EEFDE418587040AD0C721340A9"/>
    <w:pPr>
      <w:suppressAutoHyphens/>
      <w:spacing w:before="80" w:after="120" w:line="240" w:lineRule="auto"/>
    </w:pPr>
    <w:rPr>
      <w:rFonts w:ascii="Calibri" w:eastAsia="Calibri" w:hAnsi="Calibri" w:cs="Times New Roman"/>
      <w:sz w:val="20"/>
    </w:rPr>
  </w:style>
  <w:style w:type="paragraph" w:customStyle="1" w:styleId="7C24E91E1FBE4ED0A8C9F51097828AEE9">
    <w:name w:val="7C24E91E1FBE4ED0A8C9F51097828AEE9"/>
    <w:pPr>
      <w:suppressAutoHyphens/>
      <w:spacing w:before="80" w:after="120" w:line="240" w:lineRule="auto"/>
    </w:pPr>
    <w:rPr>
      <w:rFonts w:ascii="Calibri" w:eastAsia="Calibri" w:hAnsi="Calibri" w:cs="Times New Roman"/>
      <w:sz w:val="20"/>
    </w:rPr>
  </w:style>
  <w:style w:type="paragraph" w:customStyle="1" w:styleId="2A145DDF8CAF4B6DA8EE7CEA5B7A25FC9">
    <w:name w:val="2A145DDF8CAF4B6DA8EE7CEA5B7A25FC9"/>
    <w:pPr>
      <w:suppressAutoHyphens/>
      <w:spacing w:before="80" w:after="120" w:line="240" w:lineRule="auto"/>
    </w:pPr>
    <w:rPr>
      <w:rFonts w:ascii="Calibri" w:eastAsia="Calibri" w:hAnsi="Calibri" w:cs="Times New Roman"/>
      <w:sz w:val="20"/>
    </w:rPr>
  </w:style>
  <w:style w:type="paragraph" w:customStyle="1" w:styleId="8B20C255FC324172A47EB9B97C2A6DFB9">
    <w:name w:val="8B20C255FC324172A47EB9B97C2A6DFB9"/>
    <w:pPr>
      <w:suppressAutoHyphens/>
      <w:spacing w:before="80" w:after="120" w:line="240" w:lineRule="auto"/>
    </w:pPr>
    <w:rPr>
      <w:rFonts w:ascii="Calibri" w:eastAsia="Calibri" w:hAnsi="Calibri" w:cs="Times New Roman"/>
      <w:sz w:val="20"/>
    </w:rPr>
  </w:style>
  <w:style w:type="paragraph" w:customStyle="1" w:styleId="44F97C76A9824E5286EEDA22C961C0679">
    <w:name w:val="44F97C76A9824E5286EEDA22C961C0679"/>
    <w:pPr>
      <w:suppressAutoHyphens/>
      <w:spacing w:before="80" w:after="120" w:line="240" w:lineRule="auto"/>
    </w:pPr>
    <w:rPr>
      <w:rFonts w:ascii="Calibri" w:eastAsia="Calibri" w:hAnsi="Calibri" w:cs="Times New Roman"/>
      <w:sz w:val="20"/>
    </w:rPr>
  </w:style>
  <w:style w:type="paragraph" w:customStyle="1" w:styleId="214DCED184D44C709AF0A73690C069389">
    <w:name w:val="214DCED184D44C709AF0A73690C069389"/>
    <w:pPr>
      <w:suppressAutoHyphens/>
      <w:spacing w:before="80" w:after="120" w:line="240" w:lineRule="auto"/>
    </w:pPr>
    <w:rPr>
      <w:rFonts w:ascii="Calibri" w:eastAsia="Calibri" w:hAnsi="Calibri" w:cs="Times New Roman"/>
      <w:sz w:val="20"/>
    </w:rPr>
  </w:style>
  <w:style w:type="paragraph" w:customStyle="1" w:styleId="694FEE1A02424993A5FE5B8466A5C0789">
    <w:name w:val="694FEE1A02424993A5FE5B8466A5C0789"/>
    <w:pPr>
      <w:suppressAutoHyphens/>
      <w:spacing w:before="80" w:after="120" w:line="240" w:lineRule="auto"/>
    </w:pPr>
    <w:rPr>
      <w:rFonts w:ascii="Calibri" w:eastAsia="Calibri" w:hAnsi="Calibri" w:cs="Times New Roman"/>
      <w:sz w:val="20"/>
    </w:rPr>
  </w:style>
  <w:style w:type="paragraph" w:customStyle="1" w:styleId="E23B8F0EB7F14C2C8C683377CF3AE58E9">
    <w:name w:val="E23B8F0EB7F14C2C8C683377CF3AE58E9"/>
    <w:pPr>
      <w:suppressAutoHyphens/>
      <w:spacing w:before="80" w:after="120" w:line="240" w:lineRule="auto"/>
    </w:pPr>
    <w:rPr>
      <w:rFonts w:ascii="Calibri" w:eastAsia="Calibri" w:hAnsi="Calibri" w:cs="Times New Roman"/>
      <w:sz w:val="20"/>
    </w:rPr>
  </w:style>
  <w:style w:type="paragraph" w:customStyle="1" w:styleId="1C4EF02310C7435983896FE62503667C9">
    <w:name w:val="1C4EF02310C7435983896FE62503667C9"/>
    <w:pPr>
      <w:suppressAutoHyphens/>
      <w:spacing w:before="80" w:after="120" w:line="240" w:lineRule="auto"/>
    </w:pPr>
    <w:rPr>
      <w:rFonts w:ascii="Calibri" w:eastAsia="Calibri" w:hAnsi="Calibri" w:cs="Times New Roman"/>
      <w:sz w:val="20"/>
    </w:rPr>
  </w:style>
  <w:style w:type="paragraph" w:customStyle="1" w:styleId="06B061D597D5420CB99E5376218FFAC49">
    <w:name w:val="06B061D597D5420CB99E5376218FFAC49"/>
    <w:pPr>
      <w:suppressAutoHyphens/>
      <w:spacing w:before="80" w:after="120" w:line="240" w:lineRule="auto"/>
    </w:pPr>
    <w:rPr>
      <w:rFonts w:ascii="Calibri" w:eastAsia="Calibri" w:hAnsi="Calibri" w:cs="Times New Roman"/>
      <w:sz w:val="20"/>
    </w:rPr>
  </w:style>
  <w:style w:type="paragraph" w:customStyle="1" w:styleId="615023181D5940EAA69249CBD5E51B699">
    <w:name w:val="615023181D5940EAA69249CBD5E51B699"/>
    <w:pPr>
      <w:suppressAutoHyphens/>
      <w:spacing w:before="80" w:after="120" w:line="240" w:lineRule="auto"/>
    </w:pPr>
    <w:rPr>
      <w:rFonts w:ascii="Calibri" w:eastAsia="Calibri" w:hAnsi="Calibri" w:cs="Times New Roman"/>
      <w:sz w:val="20"/>
    </w:rPr>
  </w:style>
  <w:style w:type="paragraph" w:customStyle="1" w:styleId="488616FBA6E84D18810FDF495C5F138F9">
    <w:name w:val="488616FBA6E84D18810FDF495C5F138F9"/>
    <w:pPr>
      <w:suppressAutoHyphens/>
      <w:spacing w:before="80" w:after="120" w:line="240" w:lineRule="auto"/>
    </w:pPr>
    <w:rPr>
      <w:rFonts w:ascii="Calibri" w:eastAsia="Calibri" w:hAnsi="Calibri" w:cs="Times New Roman"/>
      <w:sz w:val="20"/>
    </w:rPr>
  </w:style>
  <w:style w:type="paragraph" w:customStyle="1" w:styleId="3D3B5FA1152D421CA3CDDA32AD6938709">
    <w:name w:val="3D3B5FA1152D421CA3CDDA32AD6938709"/>
    <w:pPr>
      <w:suppressAutoHyphens/>
      <w:spacing w:before="80" w:after="120" w:line="240" w:lineRule="auto"/>
    </w:pPr>
    <w:rPr>
      <w:rFonts w:ascii="Calibri" w:eastAsia="Calibri" w:hAnsi="Calibri" w:cs="Times New Roman"/>
      <w:sz w:val="20"/>
    </w:rPr>
  </w:style>
  <w:style w:type="paragraph" w:customStyle="1" w:styleId="7CE5B343B7D64F43A27EBF829312FDA89">
    <w:name w:val="7CE5B343B7D64F43A27EBF829312FDA89"/>
    <w:pPr>
      <w:suppressAutoHyphens/>
      <w:spacing w:before="80" w:after="120" w:line="240" w:lineRule="auto"/>
    </w:pPr>
    <w:rPr>
      <w:rFonts w:ascii="Calibri" w:eastAsia="Calibri" w:hAnsi="Calibri" w:cs="Times New Roman"/>
      <w:sz w:val="20"/>
    </w:rPr>
  </w:style>
  <w:style w:type="paragraph" w:customStyle="1" w:styleId="88AB526237EC4A55A4DFFAE094F9FF999">
    <w:name w:val="88AB526237EC4A55A4DFFAE094F9FF999"/>
    <w:pPr>
      <w:suppressAutoHyphens/>
      <w:spacing w:before="80" w:after="120" w:line="240" w:lineRule="auto"/>
    </w:pPr>
    <w:rPr>
      <w:rFonts w:ascii="Calibri" w:eastAsia="Calibri" w:hAnsi="Calibri" w:cs="Times New Roman"/>
      <w:sz w:val="20"/>
    </w:rPr>
  </w:style>
  <w:style w:type="paragraph" w:customStyle="1" w:styleId="3CABC38DE5154ABFAB7FB1713ACD6C1A9">
    <w:name w:val="3CABC38DE5154ABFAB7FB1713ACD6C1A9"/>
    <w:pPr>
      <w:suppressAutoHyphens/>
      <w:spacing w:before="80" w:after="120" w:line="240" w:lineRule="auto"/>
    </w:pPr>
    <w:rPr>
      <w:rFonts w:ascii="Calibri" w:eastAsia="Calibri" w:hAnsi="Calibri" w:cs="Times New Roman"/>
      <w:sz w:val="20"/>
    </w:rPr>
  </w:style>
  <w:style w:type="paragraph" w:customStyle="1" w:styleId="ECD4785522D8459F843B505F4FBA02489">
    <w:name w:val="ECD4785522D8459F843B505F4FBA02489"/>
    <w:pPr>
      <w:suppressAutoHyphens/>
      <w:spacing w:before="80" w:after="120" w:line="240" w:lineRule="auto"/>
    </w:pPr>
    <w:rPr>
      <w:rFonts w:ascii="Calibri" w:eastAsia="Calibri" w:hAnsi="Calibri" w:cs="Times New Roman"/>
      <w:sz w:val="20"/>
    </w:rPr>
  </w:style>
  <w:style w:type="paragraph" w:customStyle="1" w:styleId="83CC702F74ED4E55A8C0909F6D9595319">
    <w:name w:val="83CC702F74ED4E55A8C0909F6D9595319"/>
    <w:pPr>
      <w:suppressAutoHyphens/>
      <w:spacing w:before="80" w:after="120" w:line="240" w:lineRule="auto"/>
    </w:pPr>
    <w:rPr>
      <w:rFonts w:ascii="Calibri" w:eastAsia="Calibri" w:hAnsi="Calibri" w:cs="Times New Roman"/>
      <w:sz w:val="20"/>
    </w:rPr>
  </w:style>
  <w:style w:type="paragraph" w:customStyle="1" w:styleId="F6ADC69C72294360A0914BA964AB22F39">
    <w:name w:val="F6ADC69C72294360A0914BA964AB22F39"/>
    <w:pPr>
      <w:suppressAutoHyphens/>
      <w:spacing w:before="80" w:after="120" w:line="240" w:lineRule="auto"/>
    </w:pPr>
    <w:rPr>
      <w:rFonts w:ascii="Calibri" w:eastAsia="Calibri" w:hAnsi="Calibri" w:cs="Times New Roman"/>
      <w:sz w:val="20"/>
    </w:rPr>
  </w:style>
  <w:style w:type="paragraph" w:customStyle="1" w:styleId="E1BA99C562D043EAB50693C5F510ECA69">
    <w:name w:val="E1BA99C562D043EAB50693C5F510ECA69"/>
    <w:pPr>
      <w:suppressAutoHyphens/>
      <w:spacing w:before="80" w:after="120" w:line="240" w:lineRule="auto"/>
    </w:pPr>
    <w:rPr>
      <w:rFonts w:ascii="Calibri" w:eastAsia="Calibri" w:hAnsi="Calibri" w:cs="Times New Roman"/>
      <w:sz w:val="20"/>
    </w:rPr>
  </w:style>
  <w:style w:type="paragraph" w:customStyle="1" w:styleId="10338D863E864E928104D42F999FE2E49">
    <w:name w:val="10338D863E864E928104D42F999FE2E49"/>
    <w:pPr>
      <w:suppressAutoHyphens/>
      <w:spacing w:before="80" w:after="120" w:line="240" w:lineRule="auto"/>
    </w:pPr>
    <w:rPr>
      <w:rFonts w:ascii="Calibri" w:eastAsia="Calibri" w:hAnsi="Calibri" w:cs="Times New Roman"/>
      <w:sz w:val="20"/>
    </w:rPr>
  </w:style>
  <w:style w:type="paragraph" w:customStyle="1" w:styleId="C2A236068F6A4FBDB3FF2613DA3C67F89">
    <w:name w:val="C2A236068F6A4FBDB3FF2613DA3C67F89"/>
    <w:pPr>
      <w:suppressAutoHyphens/>
      <w:spacing w:before="80" w:after="120" w:line="240" w:lineRule="auto"/>
    </w:pPr>
    <w:rPr>
      <w:rFonts w:ascii="Calibri" w:eastAsia="Calibri" w:hAnsi="Calibri" w:cs="Times New Roman"/>
      <w:sz w:val="20"/>
    </w:rPr>
  </w:style>
  <w:style w:type="paragraph" w:customStyle="1" w:styleId="E90866A1B92345718171ECCC784C32439">
    <w:name w:val="E90866A1B92345718171ECCC784C32439"/>
    <w:pPr>
      <w:suppressAutoHyphens/>
      <w:spacing w:before="80" w:after="120" w:line="240" w:lineRule="auto"/>
    </w:pPr>
    <w:rPr>
      <w:rFonts w:ascii="Calibri" w:eastAsia="Calibri" w:hAnsi="Calibri" w:cs="Times New Roman"/>
      <w:sz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C6880DF9201342B5C6A165D675C523" ma:contentTypeVersion="24" ma:contentTypeDescription="Create a new document." ma:contentTypeScope="" ma:versionID="64ab71d22221f2aa223f82c416d2d14d">
  <xsd:schema xmlns:xsd="http://www.w3.org/2001/XMLSchema" xmlns:xs="http://www.w3.org/2001/XMLSchema" xmlns:p="http://schemas.microsoft.com/office/2006/metadata/properties" xmlns:ns2="90f4b0c5-0876-4eab-b7a9-276a3b7cf62b" xmlns:ns3="a5114ee5-3726-4731-9074-90979358cacc" targetNamespace="http://schemas.microsoft.com/office/2006/metadata/properties" ma:root="true" ma:fieldsID="338c7fb43052ab9180b41b59d12df56d" ns2:_="" ns3:_="">
    <xsd:import namespace="90f4b0c5-0876-4eab-b7a9-276a3b7cf62b"/>
    <xsd:import namespace="a5114ee5-3726-4731-9074-90979358ca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ImageMetadataListItemId" minOccurs="0"/>
                <xsd:element ref="ns2:ImageMetadataListFieldId" minOccurs="0"/>
                <xsd:element ref="ns2:KWIZVersionName" minOccurs="0"/>
                <xsd:element ref="ns2:KWIZVersionDescription" minOccurs="0"/>
                <xsd:element ref="ns2:KWIZVersionCreatedBy" minOccurs="0"/>
                <xsd:element ref="ns2:KWIZVersionActiveVID" minOccurs="0"/>
                <xsd:element ref="ns2:KWIZVersionPublishedVID" minOccurs="0"/>
                <xsd:element ref="ns2:KWIZPublishingEnab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4b0c5-0876-4eab-b7a9-276a3b7cf6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ImageMetadataListItemId" ma:index="24" nillable="true" ma:displayName="ImageMetadataListItemId" ma:hidden="true" ma:indexed="true" ma:internalName="ImageMetadataListItemId">
      <xsd:simpleType>
        <xsd:restriction base="dms:Unknown"/>
      </xsd:simpleType>
    </xsd:element>
    <xsd:element name="ImageMetadataListFieldId" ma:index="25" nillable="true" ma:displayName="ImageMetadataListFieldId" ma:hidden="true" ma:indexed="true" ma:internalName="ImageMetadataListFieldId">
      <xsd:simpleType>
        <xsd:restriction base="dms:Unknown"/>
      </xsd:simpleType>
    </xsd:element>
    <xsd:element name="KWIZVersionName" ma:index="26" nillable="true" ma:displayName="KWIZVersionName" ma:hidden="true" ma:internalName="KWIZVersionName">
      <xsd:simpleType>
        <xsd:restriction base="dms:Text">
          <xsd:maxLength value="255"/>
        </xsd:restriction>
      </xsd:simpleType>
    </xsd:element>
    <xsd:element name="KWIZVersionDescription" ma:index="27" nillable="true" ma:displayName="KWIZVersionDescription" ma:hidden="true" ma:internalName="KWIZVersionDescription">
      <xsd:simpleType>
        <xsd:restriction base="dms:Note"/>
      </xsd:simpleType>
    </xsd:element>
    <xsd:element name="KWIZVersionCreatedBy" ma:index="28" nillable="true" ma:displayName="KWIZVersionCreatedBy" ma:hidden="true" ma:internalName="KWIZVersionCreatedBy">
      <xsd:simpleType>
        <xsd:restriction base="dms:Text">
          <xsd:maxLength value="255"/>
        </xsd:restriction>
      </xsd:simpleType>
    </xsd:element>
    <xsd:element name="KWIZVersionActiveVID" ma:index="29" nillable="true" ma:displayName="KWIZVersionActiveVID" ma:hidden="true" ma:internalName="KWIZVersionActiveVID">
      <xsd:simpleType>
        <xsd:restriction base="dms:Text">
          <xsd:maxLength value="255"/>
        </xsd:restriction>
      </xsd:simpleType>
    </xsd:element>
    <xsd:element name="KWIZVersionPublishedVID" ma:index="30" nillable="true" ma:displayName="KWIZVersionPublishedVID" ma:hidden="true" ma:internalName="KWIZVersionPublishedVID">
      <xsd:simpleType>
        <xsd:restriction base="dms:Text">
          <xsd:maxLength value="255"/>
        </xsd:restriction>
      </xsd:simpleType>
    </xsd:element>
    <xsd:element name="KWIZPublishingEnabled" ma:index="31" nillable="true" ma:displayName="KWIZPublishingEnabled" ma:hidden="true" ma:internalName="KWIZPublish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5114ee5-3726-4731-9074-90979358ca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836693f-27a7-45bd-9b0b-d2a3c676af03}" ma:internalName="TaxCatchAll" ma:showField="CatchAllData" ma:web="a5114ee5-3726-4731-9074-90979358ca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5114ee5-3726-4731-9074-90979358cacc" xsi:nil="true"/>
    <lcf76f155ced4ddcb4097134ff3c332f xmlns="90f4b0c5-0876-4eab-b7a9-276a3b7cf62b">
      <Terms xmlns="http://schemas.microsoft.com/office/infopath/2007/PartnerControls"/>
    </lcf76f155ced4ddcb4097134ff3c332f>
    <KWIZVersionPublishedVID xmlns="90f4b0c5-0876-4eab-b7a9-276a3b7cf62b" xsi:nil="true"/>
    <KWIZVersionDescription xmlns="90f4b0c5-0876-4eab-b7a9-276a3b7cf62b" xsi:nil="true"/>
    <KWIZVersionCreatedBy xmlns="90f4b0c5-0876-4eab-b7a9-276a3b7cf62b" xsi:nil="true"/>
    <ImageMetadataListFieldId xmlns="90f4b0c5-0876-4eab-b7a9-276a3b7cf62b" xsi:nil="true"/>
    <ImageMetadataListItemId xmlns="90f4b0c5-0876-4eab-b7a9-276a3b7cf62b" xsi:nil="true"/>
    <KWIZVersionActiveVID xmlns="90f4b0c5-0876-4eab-b7a9-276a3b7cf62b" xsi:nil="true"/>
    <KWIZPublishingEnabled xmlns="90f4b0c5-0876-4eab-b7a9-276a3b7cf62b" xsi:nil="true"/>
    <KWIZVersionName xmlns="90f4b0c5-0876-4eab-b7a9-276a3b7cf62b" xsi:nil="true"/>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Props1.xml><?xml version="1.0" encoding="utf-8"?>
<ds:datastoreItem xmlns:ds="http://schemas.openxmlformats.org/officeDocument/2006/customXml" ds:itemID="{8E1DECCC-233A-44E6-A128-9E4615DCB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4b0c5-0876-4eab-b7a9-276a3b7cf62b"/>
    <ds:schemaRef ds:uri="a5114ee5-3726-4731-9074-90979358c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a5114ee5-3726-4731-9074-90979358cacc"/>
    <ds:schemaRef ds:uri="90f4b0c5-0876-4eab-b7a9-276a3b7cf62b"/>
  </ds:schemaRefs>
</ds:datastoreItem>
</file>

<file path=customXml/itemProps3.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4.xml><?xml version="1.0" encoding="utf-8"?>
<ds:datastoreItem xmlns:ds="http://schemas.openxmlformats.org/officeDocument/2006/customXml" ds:itemID="{4B8AE5AB-9F2B-4CDD-8F4B-2C6FDCDF943A}">
  <ds:schemaRefs>
    <ds:schemaRef ds:uri="http://schemas.openxmlformats.org/officeDocument/2006/bibliography"/>
  </ds:schemaRefs>
</ds:datastoreItem>
</file>

<file path=customXml/itemProps5.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6.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34</TotalTime>
  <Pages>6</Pages>
  <Words>1518</Words>
  <Characters>8655</Characters>
  <DocSecurity>0</DocSecurity>
  <Lines>72</Lines>
  <Paragraphs>20</Paragraphs>
  <ScaleCrop>false</ScaleCrop>
  <HeadingPairs>
    <vt:vector size="2" baseType="variant">
      <vt:variant>
        <vt:lpstr>Title</vt:lpstr>
      </vt:variant>
      <vt:variant>
        <vt:i4>1</vt:i4>
      </vt:variant>
    </vt:vector>
  </HeadingPairs>
  <TitlesOfParts>
    <vt:vector size="1" baseType="lpstr">
      <vt:lpstr>Position Description Template - Chief Ministers</vt:lpstr>
    </vt:vector>
  </TitlesOfParts>
  <LinksUpToDate>false</LinksUpToDate>
  <CharactersWithSpaces>10153</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2017-12-10T21:24:00Z</cp:lastPrinted>
  <dcterms:created xsi:type="dcterms:W3CDTF">2026-10-07T02:40:00Z</dcterms:created>
  <dcterms:modified xsi:type="dcterms:W3CDTF">2026-10-12T03:06:00Z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0x010100D0C6880DF9201342B5C6A165D675C523</vt:lpwstr>
  </property>
  <property fmtid="{D5CDD505-2E9C-101B-9397-08002B2CF9AE}" pid="17" name="MSIP_Label_69af8531-eb46-4968-8cb3-105d2f5ea87e_Enabled">
    <vt:lpwstr>true</vt:lpwstr>
  </property>
  <property fmtid="{D5CDD505-2E9C-101B-9397-08002B2CF9AE}" pid="18" name="MSIP_Label_69af8531-eb46-4968-8cb3-105d2f5ea87e_SetDate">
    <vt:lpwstr>2026-06-22T23:05:25Z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5e12a298-9aad-4695-beb9-4fa5fb085552</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ies>
</file>