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C7690" w14:textId="77777777" w:rsidR="00FA4690" w:rsidRDefault="00FA4690" w:rsidP="00917F90">
      <w:pPr>
        <w:pStyle w:val="Title"/>
        <w:jc w:val="left"/>
        <w:rPr>
          <w:rFonts w:asciiTheme="minorHAnsi" w:hAnsiTheme="minorHAnsi"/>
          <w:sz w:val="52"/>
        </w:rPr>
      </w:pPr>
    </w:p>
    <w:p w14:paraId="71FD3811"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D8DE8A6" wp14:editId="3822E5F9">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1A5CE880" w14:textId="77777777" w:rsidR="00FA4690" w:rsidRDefault="00FA4690" w:rsidP="00FA4690"/>
    <w:p w14:paraId="795047F2"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4FC7812E" w14:textId="77777777" w:rsidTr="00C82B00">
        <w:trPr>
          <w:trHeight w:val="340"/>
        </w:trPr>
        <w:tc>
          <w:tcPr>
            <w:tcW w:w="4814" w:type="dxa"/>
            <w:vAlign w:val="center"/>
          </w:tcPr>
          <w:p w14:paraId="17E4F9C4" w14:textId="77777777" w:rsidR="00FA4690" w:rsidRPr="00760C48" w:rsidRDefault="00FA4690" w:rsidP="00C82B00">
            <w:r w:rsidRPr="00760C48">
              <w:rPr>
                <w:b/>
              </w:rPr>
              <w:t xml:space="preserve">Directorate: </w:t>
            </w:r>
            <w:r w:rsidRPr="00760C48">
              <w:t>Digital Canberra</w:t>
            </w:r>
          </w:p>
        </w:tc>
        <w:tc>
          <w:tcPr>
            <w:tcW w:w="4814" w:type="dxa"/>
            <w:vAlign w:val="center"/>
          </w:tcPr>
          <w:p w14:paraId="464E8894" w14:textId="2C7FDA35" w:rsidR="00FA4690" w:rsidRPr="00760C48" w:rsidRDefault="00C82B00" w:rsidP="00C82B00">
            <w:r w:rsidRPr="00760C48">
              <w:rPr>
                <w:b/>
              </w:rPr>
              <w:t>Position Number:</w:t>
            </w:r>
            <w:r w:rsidR="00E94DA1" w:rsidRPr="00760C48">
              <w:t xml:space="preserve"> </w:t>
            </w:r>
            <w:r w:rsidR="000A3B67" w:rsidRPr="00760C48">
              <w:t>P</w:t>
            </w:r>
            <w:r w:rsidR="00E94DA1" w:rsidRPr="00760C48">
              <w:t>61791</w:t>
            </w:r>
          </w:p>
          <w:p w14:paraId="4DDA6E55" w14:textId="77777777" w:rsidR="00AF7DAA" w:rsidRPr="00760C48" w:rsidRDefault="00AF7DAA" w:rsidP="00AF7DAA">
            <w:pPr>
              <w:pStyle w:val="BodyText"/>
            </w:pPr>
          </w:p>
        </w:tc>
      </w:tr>
      <w:tr w:rsidR="00FA4690" w14:paraId="421AAA17" w14:textId="77777777" w:rsidTr="00C82B00">
        <w:trPr>
          <w:trHeight w:val="340"/>
        </w:trPr>
        <w:tc>
          <w:tcPr>
            <w:tcW w:w="4814" w:type="dxa"/>
            <w:vAlign w:val="center"/>
          </w:tcPr>
          <w:p w14:paraId="33B3946F" w14:textId="4F315A13" w:rsidR="00FA4690" w:rsidRPr="00760C48" w:rsidRDefault="00165860" w:rsidP="00C82B00">
            <w:pPr>
              <w:rPr>
                <w:bCs/>
              </w:rPr>
            </w:pPr>
            <w:r w:rsidRPr="00760C48">
              <w:rPr>
                <w:b/>
              </w:rPr>
              <w:t>Division</w:t>
            </w:r>
            <w:r w:rsidR="00FA4690" w:rsidRPr="00760C48">
              <w:rPr>
                <w:b/>
              </w:rPr>
              <w:t xml:space="preserve">: </w:t>
            </w:r>
            <w:r w:rsidR="00D5665E" w:rsidRPr="00760C48">
              <w:rPr>
                <w:bCs/>
              </w:rPr>
              <w:t>Planning Design and Digital</w:t>
            </w:r>
          </w:p>
        </w:tc>
        <w:tc>
          <w:tcPr>
            <w:tcW w:w="4814" w:type="dxa"/>
            <w:vAlign w:val="center"/>
          </w:tcPr>
          <w:p w14:paraId="0B522E2F" w14:textId="538EE8A5" w:rsidR="00FA4690" w:rsidRPr="00760C48" w:rsidRDefault="00C82B00" w:rsidP="00C82B00">
            <w:r w:rsidRPr="00760C48">
              <w:rPr>
                <w:b/>
              </w:rPr>
              <w:t xml:space="preserve">Classification: </w:t>
            </w:r>
            <w:r w:rsidR="000A3B67" w:rsidRPr="00760C48">
              <w:t>ASO5</w:t>
            </w:r>
          </w:p>
          <w:p w14:paraId="6AC27BF7" w14:textId="77777777" w:rsidR="00AF7DAA" w:rsidRPr="00760C48" w:rsidRDefault="00AF7DAA" w:rsidP="00AF7DAA">
            <w:pPr>
              <w:pStyle w:val="BodyText"/>
            </w:pPr>
          </w:p>
        </w:tc>
      </w:tr>
      <w:tr w:rsidR="00C82B00" w14:paraId="055B4748" w14:textId="77777777" w:rsidTr="00C82B00">
        <w:trPr>
          <w:trHeight w:val="340"/>
        </w:trPr>
        <w:tc>
          <w:tcPr>
            <w:tcW w:w="4814" w:type="dxa"/>
            <w:vAlign w:val="center"/>
          </w:tcPr>
          <w:p w14:paraId="13FC1BC2" w14:textId="7C58206B" w:rsidR="00C82B00" w:rsidRPr="00760C48" w:rsidRDefault="00C82B00" w:rsidP="00C82B00">
            <w:pPr>
              <w:rPr>
                <w:bCs/>
              </w:rPr>
            </w:pPr>
            <w:r w:rsidRPr="00760C48">
              <w:rPr>
                <w:b/>
              </w:rPr>
              <w:t>Business Unit:</w:t>
            </w:r>
            <w:r w:rsidRPr="00760C48">
              <w:rPr>
                <w:b/>
              </w:rPr>
              <w:tab/>
            </w:r>
            <w:r w:rsidR="00D5665E" w:rsidRPr="00760C48">
              <w:rPr>
                <w:bCs/>
              </w:rPr>
              <w:t>ACT Digital</w:t>
            </w:r>
          </w:p>
        </w:tc>
        <w:tc>
          <w:tcPr>
            <w:tcW w:w="4814" w:type="dxa"/>
            <w:vAlign w:val="center"/>
          </w:tcPr>
          <w:p w14:paraId="49C1AE6D" w14:textId="1B8B67AF" w:rsidR="00C82B00" w:rsidRPr="00760C48" w:rsidRDefault="00C82B00" w:rsidP="000A3B67">
            <w:r w:rsidRPr="00760C48">
              <w:rPr>
                <w:b/>
              </w:rPr>
              <w:t xml:space="preserve">Location: </w:t>
            </w:r>
            <w:r w:rsidR="000A3B67" w:rsidRPr="00760C48">
              <w:t>Hybrid working arrangements</w:t>
            </w:r>
            <w:r w:rsidR="00003F4C">
              <w:t xml:space="preserve"> within an activity</w:t>
            </w:r>
            <w:r w:rsidR="0039789F">
              <w:t xml:space="preserve">-based working environment across </w:t>
            </w:r>
            <w:r w:rsidR="000A3B67" w:rsidRPr="00760C48">
              <w:t xml:space="preserve">220 London Circuit Canberra City, </w:t>
            </w:r>
            <w:proofErr w:type="spellStart"/>
            <w:r w:rsidR="000A3B67" w:rsidRPr="00760C48">
              <w:t>Winyu</w:t>
            </w:r>
            <w:proofErr w:type="spellEnd"/>
            <w:r w:rsidR="000A3B67" w:rsidRPr="00760C48">
              <w:t xml:space="preserve"> House</w:t>
            </w:r>
            <w:r w:rsidR="0039789F">
              <w:t xml:space="preserve">, </w:t>
            </w:r>
            <w:r w:rsidR="000A3B67" w:rsidRPr="00760C48">
              <w:t>Gungahlin and work</w:t>
            </w:r>
            <w:r w:rsidR="0039789F">
              <w:t>ing</w:t>
            </w:r>
            <w:r w:rsidR="000A3B67" w:rsidRPr="00760C48">
              <w:t xml:space="preserve"> from home</w:t>
            </w:r>
            <w:r w:rsidR="0039789F">
              <w:t>.</w:t>
            </w:r>
          </w:p>
          <w:p w14:paraId="264D7A58" w14:textId="77777777" w:rsidR="00AF7DAA" w:rsidRPr="00760C48" w:rsidRDefault="00AF7DAA" w:rsidP="00AF7DAA">
            <w:pPr>
              <w:pStyle w:val="BodyText"/>
            </w:pPr>
          </w:p>
        </w:tc>
      </w:tr>
      <w:tr w:rsidR="00C82B00" w14:paraId="289EE716" w14:textId="77777777" w:rsidTr="00C82B00">
        <w:trPr>
          <w:trHeight w:val="340"/>
        </w:trPr>
        <w:tc>
          <w:tcPr>
            <w:tcW w:w="4814" w:type="dxa"/>
            <w:vAlign w:val="center"/>
          </w:tcPr>
          <w:p w14:paraId="19CA494F" w14:textId="5D9C0769" w:rsidR="00C82B00" w:rsidRPr="00760C48" w:rsidRDefault="00C82B00" w:rsidP="00C82B00">
            <w:pPr>
              <w:rPr>
                <w:bCs/>
              </w:rPr>
            </w:pPr>
            <w:r w:rsidRPr="00760C48">
              <w:rPr>
                <w:b/>
              </w:rPr>
              <w:t>Position Title:</w:t>
            </w:r>
            <w:r w:rsidRPr="00760C48">
              <w:rPr>
                <w:b/>
              </w:rPr>
              <w:tab/>
            </w:r>
            <w:r w:rsidR="00D5665E" w:rsidRPr="00760C48">
              <w:rPr>
                <w:bCs/>
              </w:rPr>
              <w:t>Program Support Officer</w:t>
            </w:r>
          </w:p>
        </w:tc>
        <w:tc>
          <w:tcPr>
            <w:tcW w:w="4814" w:type="dxa"/>
            <w:vAlign w:val="center"/>
          </w:tcPr>
          <w:p w14:paraId="006B1F5D" w14:textId="61EB6CF9" w:rsidR="00C82B00" w:rsidRPr="00760C48" w:rsidRDefault="00C82B00" w:rsidP="00C82B00">
            <w:r w:rsidRPr="00760C48">
              <w:rPr>
                <w:b/>
              </w:rPr>
              <w:t>Last Reviewed:</w:t>
            </w:r>
            <w:r w:rsidR="000A3B67" w:rsidRPr="00760C48">
              <w:rPr>
                <w:b/>
              </w:rPr>
              <w:t xml:space="preserve"> </w:t>
            </w:r>
            <w:r w:rsidR="000A3B67" w:rsidRPr="00760C48">
              <w:rPr>
                <w:bCs/>
              </w:rPr>
              <w:t>July 2026</w:t>
            </w:r>
          </w:p>
        </w:tc>
      </w:tr>
      <w:tr w:rsidR="00C82B00" w14:paraId="337C495F" w14:textId="77777777" w:rsidTr="00C82B00">
        <w:trPr>
          <w:trHeight w:val="340"/>
        </w:trPr>
        <w:tc>
          <w:tcPr>
            <w:tcW w:w="9628" w:type="dxa"/>
            <w:gridSpan w:val="2"/>
            <w:vAlign w:val="center"/>
          </w:tcPr>
          <w:p w14:paraId="5BB114EA" w14:textId="04C52E20" w:rsidR="00AF7DAA" w:rsidRPr="0049466B" w:rsidRDefault="00AF7DAA" w:rsidP="0049466B">
            <w:pPr>
              <w:rPr>
                <w:rFonts w:eastAsia="Calibri"/>
                <w:color w:val="0070C0"/>
              </w:rPr>
            </w:pPr>
          </w:p>
        </w:tc>
      </w:tr>
      <w:tr w:rsidR="001B3F13" w14:paraId="6999AD7B" w14:textId="77777777" w:rsidTr="00C82B00">
        <w:trPr>
          <w:trHeight w:val="340"/>
        </w:trPr>
        <w:tc>
          <w:tcPr>
            <w:tcW w:w="9628" w:type="dxa"/>
            <w:gridSpan w:val="2"/>
            <w:vAlign w:val="center"/>
          </w:tcPr>
          <w:p w14:paraId="3495959E" w14:textId="3CE2F187" w:rsidR="001B3F13" w:rsidRPr="0049466B" w:rsidRDefault="001B3F13" w:rsidP="001B3F13"/>
        </w:tc>
      </w:tr>
    </w:tbl>
    <w:p w14:paraId="47A134C7" w14:textId="293785CA" w:rsidR="003C1D2E" w:rsidRPr="00AB26D3" w:rsidRDefault="003C1D2E" w:rsidP="008B5D37">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as well</w:t>
      </w:r>
      <w:r w:rsidR="00372AF3">
        <w:rPr>
          <w:rFonts w:cs="Arial"/>
          <w:szCs w:val="24"/>
        </w:rPr>
        <w:t xml:space="preserve"> as</w:t>
      </w:r>
      <w:r w:rsidRPr="00AB26D3">
        <w:rPr>
          <w:rFonts w:cs="Arial"/>
          <w:szCs w:val="24"/>
        </w:rPr>
        <w:t xml:space="preserve"> demonstrate the related </w:t>
      </w:r>
      <w:hyperlink r:id="rId14" w:history="1">
        <w:r w:rsidRPr="00D344ED">
          <w:rPr>
            <w:rStyle w:val="Hyperlink"/>
            <w:rFonts w:cs="Arial"/>
            <w:szCs w:val="24"/>
          </w:rPr>
          <w:t>signature behaviours</w:t>
        </w:r>
      </w:hyperlink>
      <w:r w:rsidRPr="00AB26D3">
        <w:rPr>
          <w:rFonts w:cs="Arial"/>
          <w:szCs w:val="24"/>
        </w:rPr>
        <w:t xml:space="preserve">.   </w:t>
      </w:r>
    </w:p>
    <w:p w14:paraId="0E72A21E" w14:textId="77777777" w:rsidR="002A43D2" w:rsidRPr="00423241" w:rsidRDefault="002A43D2" w:rsidP="00262F1E">
      <w:pPr>
        <w:pStyle w:val="Heading1"/>
        <w:spacing w:before="240"/>
      </w:pPr>
      <w:r w:rsidRPr="00423241">
        <w:t>DIRECTORATE OVERVIEW</w:t>
      </w:r>
    </w:p>
    <w:p w14:paraId="5EC21AFC" w14:textId="77777777" w:rsidR="00E75E28" w:rsidRPr="00E75E28" w:rsidRDefault="6022973D" w:rsidP="6A4D5D9C">
      <w:pPr>
        <w:spacing w:before="120" w:after="120"/>
        <w:rPr>
          <w:rFonts w:asciiTheme="minorHAnsi" w:hAnsiTheme="minorHAnsi"/>
          <w:lang w:val="en-GB"/>
        </w:rPr>
      </w:pPr>
      <w:r w:rsidRPr="6A4D5D9C">
        <w:rPr>
          <w:rFonts w:asciiTheme="minorHAnsi" w:hAnsiTheme="minorHAnsi"/>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57921754"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1A95CCEE" w14:textId="77777777"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r w:rsidR="0043636D" w:rsidRPr="00E33EC0">
        <w:rPr>
          <w:szCs w:val="24"/>
        </w:rPr>
        <w:t>culture,</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7FE39103" w14:textId="77777777" w:rsidR="002A43D2" w:rsidRPr="00423241" w:rsidRDefault="00165860" w:rsidP="00262F1E">
      <w:pPr>
        <w:pStyle w:val="Heading1"/>
        <w:spacing w:before="240"/>
      </w:pPr>
      <w:r>
        <w:t>DIVISION</w:t>
      </w:r>
      <w:r w:rsidR="002A43D2" w:rsidRPr="00423241">
        <w:t xml:space="preserve"> OVERVIEW</w:t>
      </w:r>
    </w:p>
    <w:p w14:paraId="44FC5506" w14:textId="77777777" w:rsidR="0088587B" w:rsidRDefault="40FD12E6" w:rsidP="6A4D5D9C">
      <w:pPr>
        <w:pStyle w:val="BodyText"/>
        <w:spacing w:before="120" w:after="120"/>
      </w:pPr>
      <w:r w:rsidRPr="6A4D5D9C">
        <w:rPr>
          <w:b/>
          <w:bCs/>
        </w:rPr>
        <w:t>Planning, Design and Digital</w:t>
      </w:r>
      <w:r w:rsidR="4685D23C" w:rsidRPr="6A4D5D9C">
        <w:rPr>
          <w:b/>
          <w:bCs/>
        </w:rPr>
        <w:t xml:space="preserve"> Group</w:t>
      </w:r>
      <w:r w:rsidR="4685D23C">
        <w:t xml:space="preserve"> </w:t>
      </w:r>
      <w:r w:rsidR="57A3CB1E">
        <w:t xml:space="preserve">plays an important strategic role in realising the </w:t>
      </w:r>
      <w:r w:rsidR="23FF1084">
        <w:t xml:space="preserve">ACT Government’s </w:t>
      </w:r>
      <w:r w:rsidR="57A3CB1E">
        <w:t>vision</w:t>
      </w:r>
      <w:r w:rsidR="23FF1084">
        <w:t xml:space="preserve"> to transform Canberra into a genuinely connected city. </w:t>
      </w:r>
    </w:p>
    <w:p w14:paraId="1F56963B" w14:textId="77777777" w:rsidR="002C2860" w:rsidRDefault="003A2813" w:rsidP="00B20E20">
      <w:pPr>
        <w:pStyle w:val="BodyText"/>
        <w:spacing w:after="120"/>
      </w:pPr>
      <w:r>
        <w:t xml:space="preserve">The </w:t>
      </w:r>
      <w:r w:rsidR="00725DA5">
        <w:t>g</w:t>
      </w:r>
      <w:r>
        <w:t xml:space="preserve">roup </w:t>
      </w:r>
      <w:r w:rsidR="0031098B">
        <w:t>manages the Government’s</w:t>
      </w:r>
      <w:r w:rsidR="00557862" w:rsidRPr="00557862">
        <w:t xml:space="preserve"> </w:t>
      </w:r>
      <w:r w:rsidR="0031098B">
        <w:t xml:space="preserve">technology </w:t>
      </w:r>
      <w:r w:rsidR="00557862" w:rsidRPr="00557862">
        <w:t>investment</w:t>
      </w:r>
      <w:r w:rsidR="00A970FE">
        <w:t xml:space="preserve"> framework and pipeline</w:t>
      </w:r>
      <w:r w:rsidR="00E6153D">
        <w:t>, u</w:t>
      </w:r>
      <w:r w:rsidR="00E638C3" w:rsidRPr="00E638C3">
        <w:t>ndertake</w:t>
      </w:r>
      <w:r w:rsidR="00E6153D">
        <w:t>s</w:t>
      </w:r>
      <w:r w:rsidR="00E638C3" w:rsidRPr="00E638C3">
        <w:t xml:space="preserve"> research and analysis to </w:t>
      </w:r>
      <w:r w:rsidR="00E6153D">
        <w:t>develop digital policy,</w:t>
      </w:r>
      <w:r w:rsidR="00E10D42">
        <w:t xml:space="preserve"> </w:t>
      </w:r>
      <w:r w:rsidR="00B03C6A">
        <w:t xml:space="preserve">provides business analysis and </w:t>
      </w:r>
      <w:r w:rsidR="00D83286">
        <w:t xml:space="preserve">ICT </w:t>
      </w:r>
      <w:r w:rsidR="00B03C6A">
        <w:t xml:space="preserve">architecture </w:t>
      </w:r>
      <w:r w:rsidR="00D83286">
        <w:t xml:space="preserve">and </w:t>
      </w:r>
      <w:r w:rsidR="00B03C6A">
        <w:t xml:space="preserve">design services for </w:t>
      </w:r>
      <w:r w:rsidR="00D83286">
        <w:t xml:space="preserve">key </w:t>
      </w:r>
      <w:r w:rsidR="00EC401C">
        <w:t>Government ICT initiatives. As part of this work, the</w:t>
      </w:r>
      <w:r w:rsidR="00E10D42">
        <w:t xml:space="preserve"> group is responsible for</w:t>
      </w:r>
      <w:r w:rsidR="00E57445">
        <w:t xml:space="preserve"> planning and</w:t>
      </w:r>
      <w:r w:rsidR="00CA6175">
        <w:t xml:space="preserve"> delivering</w:t>
      </w:r>
      <w:r w:rsidR="00E10D42">
        <w:t xml:space="preserve"> major ACT Government ICT programs </w:t>
      </w:r>
      <w:r w:rsidR="007F236A">
        <w:t xml:space="preserve">and ensuring good </w:t>
      </w:r>
      <w:r w:rsidR="0095256C">
        <w:t xml:space="preserve">project governance </w:t>
      </w:r>
      <w:r w:rsidR="00E57445">
        <w:t>through an Enterprise Portfolio Management Office (EPMO</w:t>
      </w:r>
      <w:r w:rsidR="00E57445" w:rsidRPr="0021623D">
        <w:t>)</w:t>
      </w:r>
      <w:r w:rsidR="0021623D">
        <w:t xml:space="preserve"> as well as </w:t>
      </w:r>
      <w:r w:rsidR="002C2860" w:rsidRPr="0021623D">
        <w:t xml:space="preserve">driving the digital transformation of ACT services by implementing digital identity solutions that empower our </w:t>
      </w:r>
      <w:r w:rsidR="002C2860" w:rsidRPr="00B20E20">
        <w:t xml:space="preserve">community to access services online, anytime. </w:t>
      </w:r>
    </w:p>
    <w:p w14:paraId="23A70305" w14:textId="77777777" w:rsidR="002A43D2" w:rsidRPr="00160268" w:rsidRDefault="2C77519F" w:rsidP="00262F1E">
      <w:pPr>
        <w:pStyle w:val="Heading1"/>
        <w:spacing w:before="240"/>
      </w:pPr>
      <w:r>
        <w:lastRenderedPageBreak/>
        <w:t>BUSINESS UNIT OVERVIEW</w:t>
      </w:r>
    </w:p>
    <w:p w14:paraId="7F7E8393" w14:textId="45B14207" w:rsidR="003C1D2E" w:rsidRPr="008B5D37" w:rsidRDefault="2597C95F" w:rsidP="6A4D5D9C">
      <w:pPr>
        <w:pStyle w:val="BodyText"/>
        <w:spacing w:before="120" w:after="120"/>
        <w:rPr>
          <w:rFonts w:asciiTheme="minorHAnsi" w:hAnsiTheme="minorHAnsi" w:cstheme="minorBidi"/>
        </w:rPr>
      </w:pPr>
      <w:r w:rsidRPr="6A4D5D9C">
        <w:rPr>
          <w:rFonts w:asciiTheme="minorHAnsi" w:hAnsiTheme="minorHAnsi" w:cstheme="minorBidi"/>
          <w:b/>
          <w:bCs/>
        </w:rPr>
        <w:t>ACT Digital</w:t>
      </w:r>
      <w:r w:rsidR="6A9EC2D7" w:rsidRPr="6A4D5D9C">
        <w:rPr>
          <w:rFonts w:asciiTheme="minorHAnsi" w:hAnsiTheme="minorHAnsi" w:cstheme="minorBidi"/>
          <w:b/>
          <w:bCs/>
        </w:rPr>
        <w:t xml:space="preserve"> </w:t>
      </w:r>
    </w:p>
    <w:p w14:paraId="338A8A26" w14:textId="77777777" w:rsidR="00572E1C" w:rsidRPr="0021623D" w:rsidRDefault="00572E1C" w:rsidP="00572E1C">
      <w:pPr>
        <w:shd w:val="clear" w:color="auto" w:fill="FFFFFF" w:themeFill="background1"/>
        <w:spacing w:after="120"/>
        <w:rPr>
          <w:rFonts w:asciiTheme="minorHAnsi" w:eastAsiaTheme="minorEastAsia" w:hAnsiTheme="minorHAnsi" w:cstheme="minorBidi"/>
        </w:rPr>
      </w:pPr>
      <w:r w:rsidRPr="0021623D">
        <w:rPr>
          <w:rFonts w:asciiTheme="minorHAnsi" w:eastAsiaTheme="minorEastAsia" w:hAnsiTheme="minorHAnsi" w:cstheme="minorBidi"/>
        </w:rPr>
        <w:t xml:space="preserve">The ACT Digital Program aims to simplify and enhance digital service delivery for the citizens and businesses of Canberra and the greater ACT region, reducing the need for physical visits and complex website navigation. The program supports various transformation projects across the government, addressing people, process and technology aspects of change. </w:t>
      </w:r>
    </w:p>
    <w:p w14:paraId="64E2B56F" w14:textId="77777777" w:rsidR="00572E1C" w:rsidRPr="0021623D" w:rsidRDefault="318CDA26" w:rsidP="00572E1C">
      <w:pPr>
        <w:shd w:val="clear" w:color="auto" w:fill="FFFFFF" w:themeFill="background1"/>
        <w:spacing w:after="120"/>
        <w:rPr>
          <w:rFonts w:eastAsiaTheme="minorEastAsia"/>
        </w:rPr>
      </w:pPr>
      <w:r w:rsidRPr="6A4D5D9C">
        <w:rPr>
          <w:rFonts w:eastAsiaTheme="minorEastAsia"/>
        </w:rPr>
        <w:t>The ACT government is driving a progressive agenda to firmly place Canberra as an even more attractive city to live, work, study, do business and invest in. Central to this ambition is for Canberra to be the city that gives you back time, where interactions with government are quick, seamless and secure for all citizens and businesses.  This means services that are easy and safe for the citizen, truly digital – simply accessible anywhere, anytime, any device – and which leave no-one behind.   </w:t>
      </w:r>
    </w:p>
    <w:p w14:paraId="79B7B90D" w14:textId="77777777" w:rsidR="00572E1C" w:rsidRPr="0021623D" w:rsidRDefault="00572E1C" w:rsidP="00572E1C">
      <w:pPr>
        <w:pStyle w:val="BodyText"/>
        <w:rPr>
          <w:rFonts w:eastAsiaTheme="minorEastAsia"/>
        </w:rPr>
      </w:pPr>
      <w:r w:rsidRPr="0021623D">
        <w:rPr>
          <w:rFonts w:eastAsiaTheme="minorEastAsia"/>
        </w:rPr>
        <w:t>As part of our remit, we: </w:t>
      </w:r>
    </w:p>
    <w:p w14:paraId="18431CEA" w14:textId="77777777" w:rsidR="00572E1C" w:rsidRPr="0021623D" w:rsidRDefault="00572E1C" w:rsidP="00624268">
      <w:pPr>
        <w:pStyle w:val="BodyText"/>
        <w:numPr>
          <w:ilvl w:val="0"/>
          <w:numId w:val="11"/>
        </w:numPr>
        <w:rPr>
          <w:rFonts w:eastAsiaTheme="minorEastAsia"/>
        </w:rPr>
      </w:pPr>
      <w:r w:rsidRPr="0021623D">
        <w:rPr>
          <w:rFonts w:eastAsiaTheme="minorEastAsia"/>
        </w:rPr>
        <w:t>Maintain the whole of government digital services platform and ACT Digital Account, including citizen identity verification capability.  </w:t>
      </w:r>
    </w:p>
    <w:p w14:paraId="61B8F3C7" w14:textId="77777777" w:rsidR="00572E1C" w:rsidRPr="0021623D" w:rsidRDefault="00572E1C" w:rsidP="00624268">
      <w:pPr>
        <w:pStyle w:val="BodyText"/>
        <w:numPr>
          <w:ilvl w:val="0"/>
          <w:numId w:val="11"/>
        </w:numPr>
        <w:rPr>
          <w:rFonts w:eastAsiaTheme="minorEastAsia"/>
        </w:rPr>
      </w:pPr>
      <w:r w:rsidRPr="0021623D">
        <w:rPr>
          <w:rFonts w:eastAsiaTheme="minorEastAsia"/>
        </w:rPr>
        <w:t>Develop and support Government Critical Applications including the ACT Transport Licencing and Registration system (</w:t>
      </w:r>
      <w:proofErr w:type="spellStart"/>
      <w:r w:rsidRPr="0021623D">
        <w:rPr>
          <w:rFonts w:eastAsiaTheme="minorEastAsia"/>
        </w:rPr>
        <w:t>rego.act</w:t>
      </w:r>
      <w:proofErr w:type="spellEnd"/>
      <w:r w:rsidRPr="0021623D">
        <w:rPr>
          <w:rFonts w:eastAsiaTheme="minorEastAsia"/>
        </w:rPr>
        <w:t>) </w:t>
      </w:r>
    </w:p>
    <w:p w14:paraId="0F6D1108" w14:textId="77777777" w:rsidR="00572E1C" w:rsidRPr="0021623D" w:rsidRDefault="00572E1C" w:rsidP="00624268">
      <w:pPr>
        <w:pStyle w:val="BodyText"/>
        <w:numPr>
          <w:ilvl w:val="0"/>
          <w:numId w:val="11"/>
        </w:numPr>
        <w:rPr>
          <w:rFonts w:eastAsiaTheme="minorEastAsia"/>
        </w:rPr>
      </w:pPr>
      <w:r w:rsidRPr="0021623D">
        <w:rPr>
          <w:rFonts w:eastAsiaTheme="minorEastAsia"/>
        </w:rPr>
        <w:t>Deliver ACT Government services through a contemporary, seamless digital experience. </w:t>
      </w:r>
    </w:p>
    <w:p w14:paraId="66331D6C" w14:textId="77777777" w:rsidR="00572E1C" w:rsidRPr="0021623D" w:rsidRDefault="00572E1C" w:rsidP="00624268">
      <w:pPr>
        <w:pStyle w:val="BodyText"/>
        <w:numPr>
          <w:ilvl w:val="0"/>
          <w:numId w:val="11"/>
        </w:numPr>
        <w:rPr>
          <w:rFonts w:eastAsiaTheme="minorEastAsia"/>
        </w:rPr>
      </w:pPr>
      <w:r w:rsidRPr="0021623D">
        <w:rPr>
          <w:rFonts w:eastAsiaTheme="minorEastAsia"/>
        </w:rPr>
        <w:t>Partner with our Directorate colleagues to design and transform services to meet the needs of citizens. </w:t>
      </w:r>
    </w:p>
    <w:p w14:paraId="51FC96F1" w14:textId="77777777" w:rsidR="00572E1C" w:rsidRPr="0021623D" w:rsidRDefault="00572E1C" w:rsidP="00624268">
      <w:pPr>
        <w:pStyle w:val="BodyText"/>
        <w:numPr>
          <w:ilvl w:val="0"/>
          <w:numId w:val="11"/>
        </w:numPr>
        <w:rPr>
          <w:rFonts w:eastAsiaTheme="minorEastAsia"/>
        </w:rPr>
      </w:pPr>
      <w:r w:rsidRPr="0021623D">
        <w:rPr>
          <w:rFonts w:eastAsiaTheme="minorEastAsia"/>
        </w:rPr>
        <w:t>Facilitate and embed end to end design thinking where the user experience is central and;</w:t>
      </w:r>
    </w:p>
    <w:p w14:paraId="62378C2B" w14:textId="43B8EFD8" w:rsidR="00572E1C" w:rsidRPr="0021623D" w:rsidRDefault="318CDA26" w:rsidP="6A4D5D9C">
      <w:pPr>
        <w:pStyle w:val="BodyText"/>
        <w:numPr>
          <w:ilvl w:val="0"/>
          <w:numId w:val="11"/>
        </w:numPr>
        <w:rPr>
          <w:rFonts w:eastAsiaTheme="minorEastAsia"/>
        </w:rPr>
      </w:pPr>
      <w:r w:rsidRPr="6A4D5D9C">
        <w:rPr>
          <w:rFonts w:eastAsiaTheme="minorEastAsia"/>
        </w:rPr>
        <w:t xml:space="preserve">Provide strategic direction, policy and advice on digital identity verification, including supporting the National Data and Digital agenda, and </w:t>
      </w:r>
      <w:r w:rsidR="4BAED2C9" w:rsidRPr="6A4D5D9C">
        <w:rPr>
          <w:rFonts w:eastAsiaTheme="minorEastAsia"/>
        </w:rPr>
        <w:t>d</w:t>
      </w:r>
      <w:r w:rsidRPr="6A4D5D9C">
        <w:rPr>
          <w:rFonts w:eastAsiaTheme="minorEastAsia"/>
        </w:rPr>
        <w:t xml:space="preserve">riving the ACT </w:t>
      </w:r>
      <w:r w:rsidR="38F02625" w:rsidRPr="6A4D5D9C">
        <w:rPr>
          <w:rFonts w:eastAsiaTheme="minorEastAsia"/>
        </w:rPr>
        <w:t>g</w:t>
      </w:r>
      <w:r w:rsidRPr="6A4D5D9C">
        <w:rPr>
          <w:rFonts w:eastAsiaTheme="minorEastAsia"/>
        </w:rPr>
        <w:t>overnment’s Digital Strategy. </w:t>
      </w:r>
    </w:p>
    <w:p w14:paraId="65467C67" w14:textId="77777777" w:rsidR="007702B5" w:rsidRPr="00423241" w:rsidRDefault="007702B5" w:rsidP="00262F1E">
      <w:pPr>
        <w:pStyle w:val="Heading1"/>
        <w:spacing w:before="240"/>
      </w:pPr>
      <w:r>
        <w:t xml:space="preserve">POSITION </w:t>
      </w:r>
      <w:r w:rsidRPr="00423241">
        <w:t>OVERVIEW</w:t>
      </w:r>
    </w:p>
    <w:p w14:paraId="513A1936" w14:textId="3357D8D4" w:rsidR="00F21FF3" w:rsidRPr="00F21FF3" w:rsidRDefault="0ACDFBA8" w:rsidP="6A4D5D9C">
      <w:pPr>
        <w:shd w:val="clear" w:color="auto" w:fill="FFFFFF" w:themeFill="background1"/>
        <w:spacing w:after="120"/>
        <w:rPr>
          <w:rFonts w:asciiTheme="minorHAnsi" w:eastAsiaTheme="minorEastAsia" w:hAnsiTheme="minorHAnsi" w:cstheme="minorBidi"/>
        </w:rPr>
      </w:pPr>
      <w:r w:rsidRPr="6A4D5D9C">
        <w:rPr>
          <w:rFonts w:asciiTheme="minorHAnsi" w:eastAsiaTheme="minorEastAsia" w:hAnsiTheme="minorHAnsi" w:cstheme="minorBidi"/>
        </w:rPr>
        <w:t>As part of a small team provide administrative and governance support to the broader ACT Digital Program and business unit.  This includes providing responsive and quality advice, coordination, and meeting secretariat duties to support effective administration of</w:t>
      </w:r>
      <w:r w:rsidR="39E6D20A" w:rsidRPr="6A4D5D9C">
        <w:rPr>
          <w:rFonts w:asciiTheme="minorHAnsi" w:eastAsiaTheme="minorEastAsia" w:hAnsiTheme="minorHAnsi" w:cstheme="minorBidi"/>
        </w:rPr>
        <w:t xml:space="preserve"> branch functions and </w:t>
      </w:r>
      <w:r w:rsidRPr="6A4D5D9C">
        <w:rPr>
          <w:rFonts w:asciiTheme="minorHAnsi" w:eastAsiaTheme="minorEastAsia" w:hAnsiTheme="minorHAnsi" w:cstheme="minorBidi"/>
        </w:rPr>
        <w:t xml:space="preserve">program deliverables. </w:t>
      </w:r>
    </w:p>
    <w:p w14:paraId="3DEBC91F" w14:textId="77777777" w:rsidR="00F21FF3" w:rsidRDefault="00F21FF3" w:rsidP="00F21FF3">
      <w:pPr>
        <w:shd w:val="clear" w:color="auto" w:fill="FFFFFF" w:themeFill="background1"/>
        <w:spacing w:after="120"/>
        <w:rPr>
          <w:rFonts w:asciiTheme="minorHAnsi" w:eastAsiaTheme="minorEastAsia" w:hAnsiTheme="minorHAnsi" w:cstheme="minorBidi"/>
        </w:rPr>
      </w:pPr>
      <w:r w:rsidRPr="00F21FF3">
        <w:rPr>
          <w:rFonts w:asciiTheme="minorHAnsi" w:eastAsiaTheme="minorEastAsia" w:hAnsiTheme="minorHAnsi" w:cstheme="minorBidi"/>
        </w:rPr>
        <w:t>The team operates within an Activity Based Working environment</w:t>
      </w:r>
      <w:r>
        <w:rPr>
          <w:rFonts w:asciiTheme="minorHAnsi" w:eastAsiaTheme="minorEastAsia" w:hAnsiTheme="minorHAnsi" w:cstheme="minorBidi"/>
        </w:rPr>
        <w:t>.</w:t>
      </w:r>
    </w:p>
    <w:p w14:paraId="3C2D1316" w14:textId="77777777" w:rsidR="008C40B5" w:rsidRPr="007702B5" w:rsidRDefault="007702B5" w:rsidP="00262F1E">
      <w:pPr>
        <w:pStyle w:val="Heading1"/>
        <w:spacing w:before="240"/>
      </w:pPr>
      <w:r>
        <w:t>WHAT YOU WILL DO</w:t>
      </w:r>
    </w:p>
    <w:p w14:paraId="72BC3471" w14:textId="12D748F0" w:rsidR="0007440F" w:rsidRPr="0007440F" w:rsidRDefault="6D9AABD0" w:rsidP="6A4D5D9C">
      <w:pPr>
        <w:pStyle w:val="BodyText"/>
        <w:spacing w:before="120" w:after="120"/>
        <w:rPr>
          <w:rFonts w:eastAsiaTheme="minorEastAsia"/>
        </w:rPr>
      </w:pPr>
      <w:r w:rsidRPr="6A4D5D9C">
        <w:rPr>
          <w:rFonts w:eastAsiaTheme="minorEastAsia"/>
        </w:rPr>
        <w:t>Under the general direction of the Assistant Director,</w:t>
      </w:r>
      <w:r w:rsidR="3771007E" w:rsidRPr="6A4D5D9C">
        <w:rPr>
          <w:rFonts w:eastAsiaTheme="minorEastAsia"/>
        </w:rPr>
        <w:t xml:space="preserve"> </w:t>
      </w:r>
      <w:r w:rsidR="3771007E" w:rsidRPr="6A4D5D9C">
        <w:rPr>
          <w:szCs w:val="24"/>
        </w:rPr>
        <w:t xml:space="preserve">Digital Service Policy and Program Strategy </w:t>
      </w:r>
      <w:r w:rsidRPr="6A4D5D9C">
        <w:rPr>
          <w:rFonts w:eastAsiaTheme="minorEastAsia"/>
        </w:rPr>
        <w:t>and with a degree of independence, the Program Support Officer will:  </w:t>
      </w:r>
    </w:p>
    <w:p w14:paraId="3934DAD2" w14:textId="77777777" w:rsidR="0007440F" w:rsidRPr="0007440F" w:rsidRDefault="6D9AABD0" w:rsidP="6A4D5D9C">
      <w:pPr>
        <w:pStyle w:val="BodyText"/>
        <w:numPr>
          <w:ilvl w:val="0"/>
          <w:numId w:val="11"/>
        </w:numPr>
        <w:spacing w:after="120"/>
        <w:rPr>
          <w:rFonts w:eastAsiaTheme="minorEastAsia"/>
        </w:rPr>
      </w:pPr>
      <w:r w:rsidRPr="6A4D5D9C">
        <w:rPr>
          <w:rFonts w:eastAsiaTheme="minorEastAsia"/>
        </w:rPr>
        <w:t>Provide quality and timely administrative support across the program, including developing and maintaining systems and structures to support the effective operation of the program. </w:t>
      </w:r>
    </w:p>
    <w:p w14:paraId="776DF0B4" w14:textId="39EA1E9E" w:rsidR="00CF5E47" w:rsidRDefault="6609C8E0" w:rsidP="6A4D5D9C">
      <w:pPr>
        <w:pStyle w:val="BodyText"/>
        <w:numPr>
          <w:ilvl w:val="0"/>
          <w:numId w:val="11"/>
        </w:numPr>
        <w:spacing w:after="120"/>
        <w:rPr>
          <w:rFonts w:eastAsiaTheme="minorEastAsia"/>
        </w:rPr>
      </w:pPr>
      <w:r w:rsidRPr="6A4D5D9C">
        <w:rPr>
          <w:rFonts w:eastAsiaTheme="minorEastAsia"/>
        </w:rPr>
        <w:t xml:space="preserve">Facilitate communication and coordination of branch administration activities including the provision of meeting </w:t>
      </w:r>
      <w:r w:rsidR="3A66BEC8" w:rsidRPr="6A4D5D9C">
        <w:rPr>
          <w:rFonts w:eastAsiaTheme="minorEastAsia"/>
        </w:rPr>
        <w:t>secretariat as required, management of travel arrangements, processing invoices, support procurement activities, personnel arrangements and records</w:t>
      </w:r>
      <w:r w:rsidR="4546B470" w:rsidRPr="6A4D5D9C">
        <w:rPr>
          <w:rFonts w:eastAsiaTheme="minorEastAsia"/>
        </w:rPr>
        <w:t>.</w:t>
      </w:r>
    </w:p>
    <w:p w14:paraId="248C2EDE" w14:textId="77777777" w:rsidR="0007440F" w:rsidRPr="0007440F" w:rsidRDefault="6D9AABD0" w:rsidP="6A4D5D9C">
      <w:pPr>
        <w:pStyle w:val="BodyText"/>
        <w:numPr>
          <w:ilvl w:val="0"/>
          <w:numId w:val="11"/>
        </w:numPr>
        <w:spacing w:after="120"/>
        <w:rPr>
          <w:rFonts w:eastAsiaTheme="minorEastAsia"/>
        </w:rPr>
      </w:pPr>
      <w:r w:rsidRPr="6A4D5D9C">
        <w:rPr>
          <w:rFonts w:eastAsiaTheme="minorEastAsia"/>
        </w:rPr>
        <w:t>Contribute to preparing program advice, reporting, briefings and analysis, ensuring all processes are completed in an accurate and timely manner.  </w:t>
      </w:r>
    </w:p>
    <w:p w14:paraId="7A184699" w14:textId="0973E8A0" w:rsidR="006C135D" w:rsidRPr="0021623D" w:rsidRDefault="6D9AABD0" w:rsidP="6A4D5D9C">
      <w:pPr>
        <w:pStyle w:val="BodyText"/>
        <w:numPr>
          <w:ilvl w:val="0"/>
          <w:numId w:val="11"/>
        </w:numPr>
        <w:spacing w:after="120"/>
        <w:rPr>
          <w:rFonts w:eastAsiaTheme="minorEastAsia"/>
        </w:rPr>
      </w:pPr>
      <w:r w:rsidRPr="6A4D5D9C">
        <w:rPr>
          <w:rFonts w:eastAsiaTheme="minorEastAsia"/>
        </w:rPr>
        <w:t>Work collaboratively and participate in action learning approaches in a continuous improvement environment.  </w:t>
      </w:r>
    </w:p>
    <w:p w14:paraId="3857885A" w14:textId="68FDE3FB" w:rsidR="007702B5" w:rsidRPr="00160268" w:rsidRDefault="007702B5" w:rsidP="006C135D">
      <w:pPr>
        <w:pStyle w:val="Heading1"/>
        <w:spacing w:before="240"/>
      </w:pPr>
      <w:r w:rsidRPr="00160268">
        <w:lastRenderedPageBreak/>
        <w:t>WHAT YOU REQUIRE</w:t>
      </w:r>
    </w:p>
    <w:p w14:paraId="1116A43D" w14:textId="0DA5F339" w:rsidR="00E83BC6" w:rsidRPr="00E21869" w:rsidRDefault="76A91802" w:rsidP="6A4D5D9C">
      <w:pPr>
        <w:pStyle w:val="BodyText"/>
        <w:spacing w:before="120" w:after="120"/>
        <w:rPr>
          <w:rFonts w:cs="Arial"/>
        </w:rPr>
      </w:pPr>
      <w:r w:rsidRPr="6A4D5D9C">
        <w:rPr>
          <w:rFonts w:cs="Arial"/>
        </w:rPr>
        <w:t>The</w:t>
      </w:r>
      <w:r w:rsidR="5DBAD147" w:rsidRPr="6A4D5D9C">
        <w:rPr>
          <w:rFonts w:cs="Arial"/>
        </w:rPr>
        <w:t xml:space="preserve"> </w:t>
      </w:r>
      <w:r w:rsidRPr="6A4D5D9C">
        <w:rPr>
          <w:rFonts w:cs="Arial"/>
        </w:rPr>
        <w:t>information below describes the capabilities that are required to perform the duties and responsibilities of the position.</w:t>
      </w:r>
    </w:p>
    <w:p w14:paraId="2E071BD2" w14:textId="77777777" w:rsidR="008F29AC" w:rsidRPr="008B5D37" w:rsidRDefault="00931430" w:rsidP="00262F1E">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75B9AE6B" w14:textId="73E1A011" w:rsidR="00B33553" w:rsidRPr="00B33553" w:rsidRDefault="7C17CEBD" w:rsidP="6A4D5D9C">
      <w:pPr>
        <w:pStyle w:val="ListParagraph"/>
        <w:numPr>
          <w:ilvl w:val="0"/>
          <w:numId w:val="7"/>
        </w:numPr>
        <w:spacing w:after="120"/>
        <w:ind w:left="357" w:hanging="357"/>
        <w:contextualSpacing w:val="0"/>
        <w:rPr>
          <w:rFonts w:cs="Arial"/>
        </w:rPr>
      </w:pPr>
      <w:r w:rsidRPr="6A4D5D9C">
        <w:rPr>
          <w:rFonts w:cs="Arial"/>
        </w:rPr>
        <w:t>Relevant program administration and organisational experience, with the ability to apply legislation/policy/procedures within a customer service delivery environment.</w:t>
      </w:r>
    </w:p>
    <w:p w14:paraId="19F8103D" w14:textId="6AE5F353" w:rsidR="00B33553" w:rsidRPr="00B33553" w:rsidRDefault="7C17CEBD" w:rsidP="6A4D5D9C">
      <w:pPr>
        <w:pStyle w:val="ListParagraph"/>
        <w:numPr>
          <w:ilvl w:val="0"/>
          <w:numId w:val="7"/>
        </w:numPr>
        <w:spacing w:after="120"/>
        <w:ind w:left="357" w:hanging="357"/>
        <w:contextualSpacing w:val="0"/>
        <w:rPr>
          <w:rFonts w:cs="Arial"/>
        </w:rPr>
      </w:pPr>
      <w:r w:rsidRPr="6A4D5D9C">
        <w:rPr>
          <w:rFonts w:cs="Arial"/>
        </w:rPr>
        <w:t>Well-developed written and oral communication with an ability to liaise with internal and external stakeholders.</w:t>
      </w:r>
    </w:p>
    <w:p w14:paraId="42317853" w14:textId="33DCA6EE" w:rsidR="00B33553" w:rsidRPr="00B33553" w:rsidRDefault="7C17CEBD" w:rsidP="6A4D5D9C">
      <w:pPr>
        <w:pStyle w:val="ListParagraph"/>
        <w:numPr>
          <w:ilvl w:val="0"/>
          <w:numId w:val="7"/>
        </w:numPr>
        <w:spacing w:after="120"/>
        <w:contextualSpacing w:val="0"/>
      </w:pPr>
      <w:r w:rsidRPr="6A4D5D9C">
        <w:rPr>
          <w:rFonts w:cs="Arial"/>
        </w:rPr>
        <w:t>Ability to prioritise workload and manage competing priorities in a dynamic environment.</w:t>
      </w:r>
    </w:p>
    <w:p w14:paraId="109BFDA3" w14:textId="77777777" w:rsidR="008F29AC" w:rsidRPr="008B5D37" w:rsidRDefault="009E69AB" w:rsidP="00262F1E">
      <w:pPr>
        <w:pStyle w:val="BodyText"/>
        <w:spacing w:before="120" w:after="120"/>
        <w:rPr>
          <w:b/>
          <w:szCs w:val="24"/>
        </w:rPr>
      </w:pPr>
      <w:r w:rsidRPr="008B5D37">
        <w:rPr>
          <w:b/>
          <w:szCs w:val="24"/>
        </w:rPr>
        <w:t>Behavioural Capabilities</w:t>
      </w:r>
      <w:r w:rsidR="005861A6" w:rsidRPr="008B5D37">
        <w:rPr>
          <w:b/>
          <w:szCs w:val="24"/>
        </w:rPr>
        <w:t xml:space="preserve"> </w:t>
      </w:r>
    </w:p>
    <w:p w14:paraId="43B9071D" w14:textId="118957BE" w:rsidR="00B42C7B" w:rsidRPr="004B6DDE" w:rsidRDefault="7DD0312C" w:rsidP="6A4D5D9C">
      <w:pPr>
        <w:pStyle w:val="ListParagraph"/>
        <w:numPr>
          <w:ilvl w:val="0"/>
          <w:numId w:val="8"/>
        </w:numPr>
        <w:spacing w:after="120"/>
        <w:ind w:left="357" w:hanging="357"/>
        <w:contextualSpacing w:val="0"/>
      </w:pPr>
      <w:r>
        <w:t>Demonstrated ability to be proactive in taking on challenges, expanding knowledge and experience, with an ability to contribute to and embrace new ways of working.</w:t>
      </w:r>
    </w:p>
    <w:p w14:paraId="7AB11AA4" w14:textId="7FD5B397" w:rsidR="00B42C7B" w:rsidRPr="004B6DDE" w:rsidRDefault="7DD0312C" w:rsidP="6A4D5D9C">
      <w:pPr>
        <w:pStyle w:val="ListParagraph"/>
        <w:numPr>
          <w:ilvl w:val="0"/>
          <w:numId w:val="8"/>
        </w:numPr>
        <w:spacing w:after="120"/>
        <w:ind w:left="357" w:hanging="357"/>
        <w:contextualSpacing w:val="0"/>
      </w:pPr>
      <w:r>
        <w:t xml:space="preserve">Aptitude for working cooperatively and positively within a </w:t>
      </w:r>
      <w:r w:rsidR="79078B99">
        <w:t>fast-paced</w:t>
      </w:r>
      <w:r>
        <w:t xml:space="preserve"> environment and demonstrate helpful, collaborative assistance and support.</w:t>
      </w:r>
    </w:p>
    <w:p w14:paraId="7977B9F0" w14:textId="25A2E365" w:rsidR="00C36633" w:rsidRPr="00262F1E" w:rsidRDefault="7DD0312C" w:rsidP="6A4D5D9C">
      <w:pPr>
        <w:pStyle w:val="ListParagraph"/>
        <w:numPr>
          <w:ilvl w:val="0"/>
          <w:numId w:val="8"/>
        </w:numPr>
        <w:spacing w:after="120"/>
        <w:ind w:left="357" w:hanging="357"/>
        <w:contextualSpacing w:val="0"/>
      </w:pPr>
      <w:r>
        <w:t>A record of contributing to improving business outcomes through innovative approaches and within the context of the ACTPS values and signature behaviours.</w:t>
      </w:r>
    </w:p>
    <w:p w14:paraId="01251FBB" w14:textId="77777777" w:rsidR="00717B1B" w:rsidRPr="008B5D37" w:rsidRDefault="00AE5D2C" w:rsidP="00262F1E">
      <w:pPr>
        <w:pStyle w:val="BodyText"/>
        <w:spacing w:before="120" w:after="120"/>
        <w:rPr>
          <w:b/>
          <w:szCs w:val="24"/>
        </w:rPr>
      </w:pPr>
      <w:r w:rsidRPr="008B5D37">
        <w:rPr>
          <w:b/>
          <w:szCs w:val="24"/>
        </w:rPr>
        <w:t>C</w:t>
      </w:r>
      <w:r w:rsidR="00717B1B" w:rsidRPr="008B5D37">
        <w:rPr>
          <w:b/>
          <w:szCs w:val="24"/>
        </w:rPr>
        <w:t>ompliance Requirements</w:t>
      </w:r>
    </w:p>
    <w:p w14:paraId="2A53CF28" w14:textId="69061F51" w:rsidR="00015483" w:rsidRPr="0096699D" w:rsidRDefault="00675984" w:rsidP="00675984">
      <w:pPr>
        <w:pStyle w:val="DotPoint"/>
        <w:spacing w:after="120"/>
        <w:rPr>
          <w:rFonts w:cs="Arial"/>
          <w:iCs/>
          <w:szCs w:val="24"/>
        </w:rPr>
      </w:pPr>
      <w:r w:rsidRPr="0096699D">
        <w:rPr>
          <w:rFonts w:cs="Arial"/>
          <w:iCs/>
          <w:szCs w:val="24"/>
        </w:rPr>
        <w:t xml:space="preserve">Experience administering </w:t>
      </w:r>
      <w:r w:rsidR="006041AB" w:rsidRPr="0096699D">
        <w:rPr>
          <w:rFonts w:cs="Arial"/>
          <w:iCs/>
          <w:szCs w:val="24"/>
        </w:rPr>
        <w:t xml:space="preserve">Electronic </w:t>
      </w:r>
      <w:r w:rsidR="00D26653" w:rsidRPr="0096699D">
        <w:rPr>
          <w:rFonts w:cs="Arial"/>
          <w:iCs/>
          <w:szCs w:val="24"/>
        </w:rPr>
        <w:t>Document</w:t>
      </w:r>
      <w:r w:rsidR="006041AB" w:rsidRPr="0096699D">
        <w:rPr>
          <w:rFonts w:cs="Arial"/>
          <w:iCs/>
          <w:szCs w:val="24"/>
        </w:rPr>
        <w:t xml:space="preserve"> and Records </w:t>
      </w:r>
      <w:r w:rsidR="00D26653" w:rsidRPr="0096699D">
        <w:rPr>
          <w:rFonts w:cs="Arial"/>
          <w:iCs/>
          <w:szCs w:val="24"/>
        </w:rPr>
        <w:t>M</w:t>
      </w:r>
      <w:r w:rsidR="006041AB" w:rsidRPr="0096699D">
        <w:rPr>
          <w:rFonts w:cs="Arial"/>
          <w:iCs/>
          <w:szCs w:val="24"/>
        </w:rPr>
        <w:t>anagement Systems</w:t>
      </w:r>
      <w:r w:rsidR="00D26653" w:rsidRPr="0096699D">
        <w:rPr>
          <w:rFonts w:cs="Arial"/>
          <w:iCs/>
          <w:szCs w:val="24"/>
        </w:rPr>
        <w:t xml:space="preserve"> (EDRMS)</w:t>
      </w:r>
      <w:r w:rsidR="0096699D" w:rsidRPr="0096699D">
        <w:rPr>
          <w:rFonts w:cs="Arial"/>
          <w:iCs/>
          <w:szCs w:val="24"/>
        </w:rPr>
        <w:t>,</w:t>
      </w:r>
      <w:r w:rsidR="006041AB" w:rsidRPr="0096699D">
        <w:rPr>
          <w:rFonts w:cs="Arial"/>
          <w:iCs/>
          <w:szCs w:val="24"/>
        </w:rPr>
        <w:t xml:space="preserve"> such as </w:t>
      </w:r>
      <w:r w:rsidRPr="0096699D">
        <w:rPr>
          <w:rFonts w:cs="Arial"/>
          <w:iCs/>
          <w:szCs w:val="24"/>
        </w:rPr>
        <w:t>TRIM (Records Manager</w:t>
      </w:r>
      <w:r w:rsidR="00B30D8E" w:rsidRPr="0096699D">
        <w:rPr>
          <w:rFonts w:cs="Arial"/>
          <w:iCs/>
          <w:szCs w:val="24"/>
        </w:rPr>
        <w:t xml:space="preserve"> RM8</w:t>
      </w:r>
      <w:r w:rsidRPr="0096699D">
        <w:rPr>
          <w:rFonts w:cs="Arial"/>
          <w:iCs/>
          <w:szCs w:val="24"/>
        </w:rPr>
        <w:t>),</w:t>
      </w:r>
      <w:r w:rsidR="00416EC0" w:rsidRPr="0096699D">
        <w:rPr>
          <w:rFonts w:cs="Arial"/>
          <w:iCs/>
          <w:szCs w:val="24"/>
        </w:rPr>
        <w:t xml:space="preserve"> </w:t>
      </w:r>
      <w:r w:rsidR="00B30D8E" w:rsidRPr="0096699D">
        <w:rPr>
          <w:rFonts w:cs="Arial"/>
          <w:iCs/>
          <w:szCs w:val="24"/>
        </w:rPr>
        <w:t xml:space="preserve">and </w:t>
      </w:r>
      <w:r w:rsidRPr="0096699D">
        <w:rPr>
          <w:rFonts w:cs="Arial"/>
          <w:iCs/>
          <w:szCs w:val="24"/>
        </w:rPr>
        <w:t>Objective</w:t>
      </w:r>
      <w:r w:rsidR="00B30D8E" w:rsidRPr="0096699D">
        <w:rPr>
          <w:rFonts w:cs="Arial"/>
          <w:iCs/>
          <w:szCs w:val="24"/>
        </w:rPr>
        <w:t>,</w:t>
      </w:r>
      <w:r w:rsidRPr="0096699D">
        <w:rPr>
          <w:rFonts w:cs="Arial"/>
          <w:iCs/>
          <w:szCs w:val="24"/>
        </w:rPr>
        <w:t xml:space="preserve"> and SharePoint </w:t>
      </w:r>
      <w:r w:rsidR="00B30D8E" w:rsidRPr="0096699D">
        <w:rPr>
          <w:rFonts w:cs="Arial"/>
          <w:iCs/>
          <w:szCs w:val="24"/>
        </w:rPr>
        <w:t xml:space="preserve">document management </w:t>
      </w:r>
      <w:r w:rsidRPr="0096699D">
        <w:rPr>
          <w:rFonts w:cs="Arial"/>
          <w:iCs/>
          <w:szCs w:val="24"/>
        </w:rPr>
        <w:t xml:space="preserve">systems </w:t>
      </w:r>
      <w:r w:rsidR="0096699D" w:rsidRPr="0096699D">
        <w:rPr>
          <w:rFonts w:cs="Arial"/>
          <w:iCs/>
          <w:szCs w:val="24"/>
        </w:rPr>
        <w:t xml:space="preserve">is </w:t>
      </w:r>
      <w:r w:rsidRPr="0096699D">
        <w:rPr>
          <w:rFonts w:cs="Arial"/>
          <w:iCs/>
          <w:szCs w:val="24"/>
        </w:rPr>
        <w:t>desirable</w:t>
      </w:r>
      <w:r w:rsidR="00E04375" w:rsidRPr="0096699D">
        <w:rPr>
          <w:rFonts w:cs="Arial"/>
          <w:iCs/>
          <w:szCs w:val="24"/>
        </w:rPr>
        <w:t>.</w:t>
      </w:r>
    </w:p>
    <w:sectPr w:rsidR="00015483" w:rsidRPr="0096699D" w:rsidSect="006F09E8">
      <w:footerReference w:type="default" r:id="rId17"/>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039FD" w14:textId="77777777" w:rsidR="003D259D" w:rsidRDefault="003D259D" w:rsidP="00456927">
      <w:r>
        <w:separator/>
      </w:r>
    </w:p>
  </w:endnote>
  <w:endnote w:type="continuationSeparator" w:id="0">
    <w:p w14:paraId="3E1F59D7" w14:textId="77777777" w:rsidR="003D259D" w:rsidRDefault="003D259D" w:rsidP="00456927">
      <w:r>
        <w:continuationSeparator/>
      </w:r>
    </w:p>
  </w:endnote>
  <w:endnote w:type="continuationNotice" w:id="1">
    <w:p w14:paraId="7EAFD4D7" w14:textId="77777777" w:rsidR="003D259D" w:rsidRDefault="003D2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7ACBB259" w14:textId="77777777"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85EAF4" w14:textId="77777777" w:rsidR="626D8A57" w:rsidRDefault="626D8A57" w:rsidP="626D8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78288" w14:textId="77777777" w:rsidR="003D259D" w:rsidRDefault="003D259D" w:rsidP="00456927">
      <w:r>
        <w:separator/>
      </w:r>
    </w:p>
  </w:footnote>
  <w:footnote w:type="continuationSeparator" w:id="0">
    <w:p w14:paraId="0F6F02AC" w14:textId="77777777" w:rsidR="003D259D" w:rsidRDefault="003D259D" w:rsidP="00456927">
      <w:r>
        <w:continuationSeparator/>
      </w:r>
    </w:p>
  </w:footnote>
  <w:footnote w:type="continuationNotice" w:id="1">
    <w:p w14:paraId="411FDAE1" w14:textId="77777777" w:rsidR="003D259D" w:rsidRDefault="003D259D"/>
  </w:footnote>
</w:footnotes>
</file>

<file path=word/intelligence2.xml><?xml version="1.0" encoding="utf-8"?>
<int2:intelligence xmlns:int2="http://schemas.microsoft.com/office/intelligence/2020/intelligence" xmlns:oel="http://schemas.microsoft.com/office/2019/extlst">
  <int2:observations>
    <int2:textHash int2:hashCode="dvO1pxcKkiEqX1" int2:id="ZrzD2b6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E178B"/>
    <w:multiLevelType w:val="hybridMultilevel"/>
    <w:tmpl w:val="BB204842"/>
    <w:lvl w:ilvl="0" w:tplc="7068E47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7E0D85"/>
    <w:multiLevelType w:val="multilevel"/>
    <w:tmpl w:val="B2B8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E2238"/>
    <w:multiLevelType w:val="multilevel"/>
    <w:tmpl w:val="02AA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EB703A"/>
    <w:multiLevelType w:val="multilevel"/>
    <w:tmpl w:val="7E4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9A2109"/>
    <w:multiLevelType w:val="multilevel"/>
    <w:tmpl w:val="2C8A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CE53D65"/>
    <w:multiLevelType w:val="multilevel"/>
    <w:tmpl w:val="2FCA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8B0276"/>
    <w:multiLevelType w:val="multilevel"/>
    <w:tmpl w:val="53EA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2452E5"/>
    <w:multiLevelType w:val="hybridMultilevel"/>
    <w:tmpl w:val="BE56620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1FE123D"/>
    <w:multiLevelType w:val="multilevel"/>
    <w:tmpl w:val="E5F4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16"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164A19"/>
    <w:multiLevelType w:val="hybridMultilevel"/>
    <w:tmpl w:val="B2F88596"/>
    <w:lvl w:ilvl="0" w:tplc="4F0A8F24">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D324A85"/>
    <w:multiLevelType w:val="multilevel"/>
    <w:tmpl w:val="0938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E3273BD"/>
    <w:multiLevelType w:val="multilevel"/>
    <w:tmpl w:val="E8E8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E56FFF"/>
    <w:multiLevelType w:val="multilevel"/>
    <w:tmpl w:val="D62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1E6BFE"/>
    <w:multiLevelType w:val="hybridMultilevel"/>
    <w:tmpl w:val="600038B0"/>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6" w15:restartNumberingAfterBreak="0">
    <w:nsid w:val="7D57360B"/>
    <w:multiLevelType w:val="multilevel"/>
    <w:tmpl w:val="E10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A73341"/>
    <w:multiLevelType w:val="multilevel"/>
    <w:tmpl w:val="E504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18"/>
  </w:num>
  <w:num w:numId="2" w16cid:durableId="1219633118">
    <w:abstractNumId w:val="19"/>
  </w:num>
  <w:num w:numId="3" w16cid:durableId="1665087851">
    <w:abstractNumId w:val="1"/>
  </w:num>
  <w:num w:numId="4" w16cid:durableId="1002662723">
    <w:abstractNumId w:val="0"/>
  </w:num>
  <w:num w:numId="5" w16cid:durableId="437914539">
    <w:abstractNumId w:val="28"/>
  </w:num>
  <w:num w:numId="6" w16cid:durableId="1411318379">
    <w:abstractNumId w:val="13"/>
  </w:num>
  <w:num w:numId="7" w16cid:durableId="1966767548">
    <w:abstractNumId w:val="17"/>
  </w:num>
  <w:num w:numId="8" w16cid:durableId="1275558429">
    <w:abstractNumId w:val="21"/>
  </w:num>
  <w:num w:numId="9" w16cid:durableId="313411413">
    <w:abstractNumId w:val="8"/>
  </w:num>
  <w:num w:numId="10" w16cid:durableId="1825461990">
    <w:abstractNumId w:val="16"/>
  </w:num>
  <w:num w:numId="11" w16cid:durableId="1795899869">
    <w:abstractNumId w:val="5"/>
  </w:num>
  <w:num w:numId="12" w16cid:durableId="1027559421">
    <w:abstractNumId w:val="15"/>
  </w:num>
  <w:num w:numId="13" w16cid:durableId="1924295418">
    <w:abstractNumId w:val="2"/>
  </w:num>
  <w:num w:numId="14" w16cid:durableId="340592856">
    <w:abstractNumId w:val="11"/>
  </w:num>
  <w:num w:numId="15" w16cid:durableId="72245538">
    <w:abstractNumId w:val="27"/>
  </w:num>
  <w:num w:numId="16" w16cid:durableId="1940675586">
    <w:abstractNumId w:val="7"/>
  </w:num>
  <w:num w:numId="17" w16cid:durableId="243074761">
    <w:abstractNumId w:val="26"/>
  </w:num>
  <w:num w:numId="18" w16cid:durableId="26880766">
    <w:abstractNumId w:val="24"/>
  </w:num>
  <w:num w:numId="19" w16cid:durableId="1726642737">
    <w:abstractNumId w:val="6"/>
  </w:num>
  <w:num w:numId="20" w16cid:durableId="970356574">
    <w:abstractNumId w:val="4"/>
  </w:num>
  <w:num w:numId="21" w16cid:durableId="348991001">
    <w:abstractNumId w:val="14"/>
  </w:num>
  <w:num w:numId="22" w16cid:durableId="175771071">
    <w:abstractNumId w:val="10"/>
  </w:num>
  <w:num w:numId="23" w16cid:durableId="1732190992">
    <w:abstractNumId w:val="12"/>
  </w:num>
  <w:num w:numId="24" w16cid:durableId="2013800496">
    <w:abstractNumId w:val="23"/>
  </w:num>
  <w:num w:numId="25" w16cid:durableId="720983769">
    <w:abstractNumId w:val="18"/>
  </w:num>
  <w:num w:numId="26" w16cid:durableId="554008507">
    <w:abstractNumId w:val="25"/>
  </w:num>
  <w:num w:numId="27" w16cid:durableId="35861083">
    <w:abstractNumId w:val="3"/>
  </w:num>
  <w:num w:numId="28" w16cid:durableId="1866481232">
    <w:abstractNumId w:val="9"/>
  </w:num>
  <w:num w:numId="29" w16cid:durableId="2107000475">
    <w:abstractNumId w:val="20"/>
  </w:num>
  <w:num w:numId="30" w16cid:durableId="1474249876">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309"/>
    <w:rsid w:val="000021F5"/>
    <w:rsid w:val="00003F4C"/>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2674"/>
    <w:rsid w:val="00072DC2"/>
    <w:rsid w:val="0007440F"/>
    <w:rsid w:val="00074DA8"/>
    <w:rsid w:val="00075C33"/>
    <w:rsid w:val="00076757"/>
    <w:rsid w:val="00080653"/>
    <w:rsid w:val="00083084"/>
    <w:rsid w:val="00083AB8"/>
    <w:rsid w:val="00083B52"/>
    <w:rsid w:val="000844D6"/>
    <w:rsid w:val="00086060"/>
    <w:rsid w:val="000901FA"/>
    <w:rsid w:val="00090C5A"/>
    <w:rsid w:val="00094562"/>
    <w:rsid w:val="000A1619"/>
    <w:rsid w:val="000A3B67"/>
    <w:rsid w:val="000A5186"/>
    <w:rsid w:val="000B622C"/>
    <w:rsid w:val="000C1C21"/>
    <w:rsid w:val="000C1FD7"/>
    <w:rsid w:val="000C28DE"/>
    <w:rsid w:val="000C3654"/>
    <w:rsid w:val="000C452E"/>
    <w:rsid w:val="000C5361"/>
    <w:rsid w:val="000D5D8B"/>
    <w:rsid w:val="000D68EE"/>
    <w:rsid w:val="000D6BB7"/>
    <w:rsid w:val="000E27EC"/>
    <w:rsid w:val="000E2939"/>
    <w:rsid w:val="000E29DC"/>
    <w:rsid w:val="000E639E"/>
    <w:rsid w:val="000F20B2"/>
    <w:rsid w:val="000F2684"/>
    <w:rsid w:val="000F2688"/>
    <w:rsid w:val="000F5B1F"/>
    <w:rsid w:val="000F69FC"/>
    <w:rsid w:val="000F6A2A"/>
    <w:rsid w:val="0010052B"/>
    <w:rsid w:val="0010097A"/>
    <w:rsid w:val="001025CA"/>
    <w:rsid w:val="001114D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268"/>
    <w:rsid w:val="001603B4"/>
    <w:rsid w:val="00160D2A"/>
    <w:rsid w:val="00165860"/>
    <w:rsid w:val="00165BC8"/>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148"/>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5A18"/>
    <w:rsid w:val="001F647D"/>
    <w:rsid w:val="001F76A4"/>
    <w:rsid w:val="001F78AE"/>
    <w:rsid w:val="002014E5"/>
    <w:rsid w:val="00202669"/>
    <w:rsid w:val="00203EB8"/>
    <w:rsid w:val="00204473"/>
    <w:rsid w:val="0020493E"/>
    <w:rsid w:val="002113B4"/>
    <w:rsid w:val="0021151E"/>
    <w:rsid w:val="00214732"/>
    <w:rsid w:val="0021623D"/>
    <w:rsid w:val="00220092"/>
    <w:rsid w:val="00221DC3"/>
    <w:rsid w:val="0022484E"/>
    <w:rsid w:val="00224946"/>
    <w:rsid w:val="00225810"/>
    <w:rsid w:val="0022677F"/>
    <w:rsid w:val="0023024E"/>
    <w:rsid w:val="00230F5C"/>
    <w:rsid w:val="00231B57"/>
    <w:rsid w:val="002334D2"/>
    <w:rsid w:val="00233C5A"/>
    <w:rsid w:val="0023640E"/>
    <w:rsid w:val="0024018C"/>
    <w:rsid w:val="00242759"/>
    <w:rsid w:val="00243603"/>
    <w:rsid w:val="00250A9D"/>
    <w:rsid w:val="00252449"/>
    <w:rsid w:val="00256BED"/>
    <w:rsid w:val="0026001C"/>
    <w:rsid w:val="00262DEE"/>
    <w:rsid w:val="00262F1E"/>
    <w:rsid w:val="0026627B"/>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B7B47"/>
    <w:rsid w:val="002C2860"/>
    <w:rsid w:val="002C41BC"/>
    <w:rsid w:val="002D07A1"/>
    <w:rsid w:val="002D1359"/>
    <w:rsid w:val="002D2A0D"/>
    <w:rsid w:val="002D56A7"/>
    <w:rsid w:val="002D6439"/>
    <w:rsid w:val="002E461D"/>
    <w:rsid w:val="002E6343"/>
    <w:rsid w:val="002E6BEC"/>
    <w:rsid w:val="002E78B8"/>
    <w:rsid w:val="002F0510"/>
    <w:rsid w:val="002F118C"/>
    <w:rsid w:val="002F3365"/>
    <w:rsid w:val="002F3888"/>
    <w:rsid w:val="002F69C3"/>
    <w:rsid w:val="003001EB"/>
    <w:rsid w:val="0030208D"/>
    <w:rsid w:val="003020B5"/>
    <w:rsid w:val="00303D7D"/>
    <w:rsid w:val="003041BC"/>
    <w:rsid w:val="00305A5F"/>
    <w:rsid w:val="00306C85"/>
    <w:rsid w:val="00306ED0"/>
    <w:rsid w:val="0030782C"/>
    <w:rsid w:val="0031098B"/>
    <w:rsid w:val="0031523D"/>
    <w:rsid w:val="0032114B"/>
    <w:rsid w:val="00323ADE"/>
    <w:rsid w:val="00325635"/>
    <w:rsid w:val="00326758"/>
    <w:rsid w:val="00327679"/>
    <w:rsid w:val="00334F25"/>
    <w:rsid w:val="00335502"/>
    <w:rsid w:val="0033768C"/>
    <w:rsid w:val="003421B5"/>
    <w:rsid w:val="00344845"/>
    <w:rsid w:val="003461EF"/>
    <w:rsid w:val="00347432"/>
    <w:rsid w:val="00350170"/>
    <w:rsid w:val="0035537A"/>
    <w:rsid w:val="00356DD0"/>
    <w:rsid w:val="00357B05"/>
    <w:rsid w:val="0036348B"/>
    <w:rsid w:val="00365A72"/>
    <w:rsid w:val="003660FD"/>
    <w:rsid w:val="00366983"/>
    <w:rsid w:val="00367345"/>
    <w:rsid w:val="00367C98"/>
    <w:rsid w:val="00372AF3"/>
    <w:rsid w:val="00373FED"/>
    <w:rsid w:val="003743B3"/>
    <w:rsid w:val="003755C3"/>
    <w:rsid w:val="00381E30"/>
    <w:rsid w:val="00382449"/>
    <w:rsid w:val="00384332"/>
    <w:rsid w:val="003862F3"/>
    <w:rsid w:val="00386A06"/>
    <w:rsid w:val="00387A15"/>
    <w:rsid w:val="0039040A"/>
    <w:rsid w:val="00392AFC"/>
    <w:rsid w:val="00394470"/>
    <w:rsid w:val="00394A89"/>
    <w:rsid w:val="003958AF"/>
    <w:rsid w:val="00395E36"/>
    <w:rsid w:val="0039789F"/>
    <w:rsid w:val="003A2813"/>
    <w:rsid w:val="003A3785"/>
    <w:rsid w:val="003A44BC"/>
    <w:rsid w:val="003A65D2"/>
    <w:rsid w:val="003B6649"/>
    <w:rsid w:val="003B673A"/>
    <w:rsid w:val="003B7B87"/>
    <w:rsid w:val="003C1D2E"/>
    <w:rsid w:val="003C52D7"/>
    <w:rsid w:val="003C6108"/>
    <w:rsid w:val="003C6256"/>
    <w:rsid w:val="003D2075"/>
    <w:rsid w:val="003D259D"/>
    <w:rsid w:val="003D422A"/>
    <w:rsid w:val="003E2C2A"/>
    <w:rsid w:val="003E6BC9"/>
    <w:rsid w:val="003F70CF"/>
    <w:rsid w:val="00402D13"/>
    <w:rsid w:val="0040469C"/>
    <w:rsid w:val="004061F4"/>
    <w:rsid w:val="00410BF0"/>
    <w:rsid w:val="00410EBF"/>
    <w:rsid w:val="004119A2"/>
    <w:rsid w:val="004121AA"/>
    <w:rsid w:val="00415907"/>
    <w:rsid w:val="00416EC0"/>
    <w:rsid w:val="00420E03"/>
    <w:rsid w:val="004213E5"/>
    <w:rsid w:val="00423122"/>
    <w:rsid w:val="00423241"/>
    <w:rsid w:val="0042331E"/>
    <w:rsid w:val="00432969"/>
    <w:rsid w:val="0043355F"/>
    <w:rsid w:val="0043375C"/>
    <w:rsid w:val="00434524"/>
    <w:rsid w:val="0043559B"/>
    <w:rsid w:val="0043636D"/>
    <w:rsid w:val="00440141"/>
    <w:rsid w:val="00440D74"/>
    <w:rsid w:val="00441286"/>
    <w:rsid w:val="0044178E"/>
    <w:rsid w:val="00441ECC"/>
    <w:rsid w:val="00442939"/>
    <w:rsid w:val="00442C84"/>
    <w:rsid w:val="00445E44"/>
    <w:rsid w:val="00446319"/>
    <w:rsid w:val="00452265"/>
    <w:rsid w:val="00452D10"/>
    <w:rsid w:val="004530AE"/>
    <w:rsid w:val="00455CDA"/>
    <w:rsid w:val="00456927"/>
    <w:rsid w:val="00461819"/>
    <w:rsid w:val="00461B18"/>
    <w:rsid w:val="00463986"/>
    <w:rsid w:val="00464D35"/>
    <w:rsid w:val="00471CF0"/>
    <w:rsid w:val="00474D11"/>
    <w:rsid w:val="00475504"/>
    <w:rsid w:val="00480172"/>
    <w:rsid w:val="00480812"/>
    <w:rsid w:val="00481829"/>
    <w:rsid w:val="00481BE9"/>
    <w:rsid w:val="00482149"/>
    <w:rsid w:val="00484153"/>
    <w:rsid w:val="0048530A"/>
    <w:rsid w:val="00486402"/>
    <w:rsid w:val="00486ED4"/>
    <w:rsid w:val="0049099C"/>
    <w:rsid w:val="00492EE9"/>
    <w:rsid w:val="00493773"/>
    <w:rsid w:val="00493C56"/>
    <w:rsid w:val="0049466B"/>
    <w:rsid w:val="00495B39"/>
    <w:rsid w:val="004A2C60"/>
    <w:rsid w:val="004A3822"/>
    <w:rsid w:val="004A5A47"/>
    <w:rsid w:val="004A5BE6"/>
    <w:rsid w:val="004A7311"/>
    <w:rsid w:val="004A7E53"/>
    <w:rsid w:val="004B06EA"/>
    <w:rsid w:val="004B32D2"/>
    <w:rsid w:val="004B6DDE"/>
    <w:rsid w:val="004C1716"/>
    <w:rsid w:val="004C54B5"/>
    <w:rsid w:val="004C5C18"/>
    <w:rsid w:val="004C6C23"/>
    <w:rsid w:val="004C765C"/>
    <w:rsid w:val="004D4911"/>
    <w:rsid w:val="004E1AE6"/>
    <w:rsid w:val="004E2FBB"/>
    <w:rsid w:val="004E5A8F"/>
    <w:rsid w:val="004E60B4"/>
    <w:rsid w:val="004F2565"/>
    <w:rsid w:val="004F3F6F"/>
    <w:rsid w:val="004F4613"/>
    <w:rsid w:val="004F46AC"/>
    <w:rsid w:val="00501247"/>
    <w:rsid w:val="005058C8"/>
    <w:rsid w:val="00505A6D"/>
    <w:rsid w:val="0050755B"/>
    <w:rsid w:val="00507949"/>
    <w:rsid w:val="005107B8"/>
    <w:rsid w:val="00514711"/>
    <w:rsid w:val="00516EC3"/>
    <w:rsid w:val="0052245D"/>
    <w:rsid w:val="0053083B"/>
    <w:rsid w:val="00536C34"/>
    <w:rsid w:val="00536C68"/>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4669"/>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C6309"/>
    <w:rsid w:val="005D1324"/>
    <w:rsid w:val="005D37FE"/>
    <w:rsid w:val="005D3A84"/>
    <w:rsid w:val="005D48EB"/>
    <w:rsid w:val="005D4959"/>
    <w:rsid w:val="005D4EDB"/>
    <w:rsid w:val="005D5063"/>
    <w:rsid w:val="005E0077"/>
    <w:rsid w:val="005E2E92"/>
    <w:rsid w:val="005E2EBD"/>
    <w:rsid w:val="005E4E9D"/>
    <w:rsid w:val="005F1480"/>
    <w:rsid w:val="005F1A2B"/>
    <w:rsid w:val="005F1B26"/>
    <w:rsid w:val="00601827"/>
    <w:rsid w:val="006030D0"/>
    <w:rsid w:val="006041AB"/>
    <w:rsid w:val="00604AD4"/>
    <w:rsid w:val="00604B5C"/>
    <w:rsid w:val="00615D88"/>
    <w:rsid w:val="00621532"/>
    <w:rsid w:val="00622D9B"/>
    <w:rsid w:val="00624268"/>
    <w:rsid w:val="00625A19"/>
    <w:rsid w:val="00625B2C"/>
    <w:rsid w:val="00626AEC"/>
    <w:rsid w:val="0063309D"/>
    <w:rsid w:val="00633F44"/>
    <w:rsid w:val="00634E13"/>
    <w:rsid w:val="006353A8"/>
    <w:rsid w:val="00647C3A"/>
    <w:rsid w:val="00651463"/>
    <w:rsid w:val="006522B3"/>
    <w:rsid w:val="00653FBE"/>
    <w:rsid w:val="00661329"/>
    <w:rsid w:val="006616A2"/>
    <w:rsid w:val="0066272C"/>
    <w:rsid w:val="00664AEA"/>
    <w:rsid w:val="00665693"/>
    <w:rsid w:val="00666999"/>
    <w:rsid w:val="006754F1"/>
    <w:rsid w:val="00675984"/>
    <w:rsid w:val="00676EE5"/>
    <w:rsid w:val="006811A2"/>
    <w:rsid w:val="006822CC"/>
    <w:rsid w:val="00685107"/>
    <w:rsid w:val="006856BE"/>
    <w:rsid w:val="006871A8"/>
    <w:rsid w:val="006873BA"/>
    <w:rsid w:val="006912A5"/>
    <w:rsid w:val="0069634D"/>
    <w:rsid w:val="006A159D"/>
    <w:rsid w:val="006A29EB"/>
    <w:rsid w:val="006B5CD6"/>
    <w:rsid w:val="006C102C"/>
    <w:rsid w:val="006C135D"/>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52CF"/>
    <w:rsid w:val="006F5E58"/>
    <w:rsid w:val="007010FB"/>
    <w:rsid w:val="00701A46"/>
    <w:rsid w:val="007117A5"/>
    <w:rsid w:val="007122B5"/>
    <w:rsid w:val="00712EF1"/>
    <w:rsid w:val="00715082"/>
    <w:rsid w:val="00715707"/>
    <w:rsid w:val="00715C75"/>
    <w:rsid w:val="00717B1B"/>
    <w:rsid w:val="0072401A"/>
    <w:rsid w:val="0072498E"/>
    <w:rsid w:val="00725A09"/>
    <w:rsid w:val="00725DA5"/>
    <w:rsid w:val="00727237"/>
    <w:rsid w:val="00735FA7"/>
    <w:rsid w:val="00744034"/>
    <w:rsid w:val="007456E9"/>
    <w:rsid w:val="007471D6"/>
    <w:rsid w:val="00750C04"/>
    <w:rsid w:val="00750C06"/>
    <w:rsid w:val="00750FD4"/>
    <w:rsid w:val="00753085"/>
    <w:rsid w:val="00753217"/>
    <w:rsid w:val="00760C48"/>
    <w:rsid w:val="00763007"/>
    <w:rsid w:val="0076322C"/>
    <w:rsid w:val="00764EF4"/>
    <w:rsid w:val="007702B5"/>
    <w:rsid w:val="007719DA"/>
    <w:rsid w:val="00776D7E"/>
    <w:rsid w:val="007774E5"/>
    <w:rsid w:val="00777B6C"/>
    <w:rsid w:val="007800FE"/>
    <w:rsid w:val="0078560A"/>
    <w:rsid w:val="00792C57"/>
    <w:rsid w:val="007A148E"/>
    <w:rsid w:val="007A75DF"/>
    <w:rsid w:val="007B23B6"/>
    <w:rsid w:val="007B4877"/>
    <w:rsid w:val="007C029B"/>
    <w:rsid w:val="007C03C0"/>
    <w:rsid w:val="007C257B"/>
    <w:rsid w:val="007C2CEF"/>
    <w:rsid w:val="007C40E2"/>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10089"/>
    <w:rsid w:val="00810A1E"/>
    <w:rsid w:val="00814878"/>
    <w:rsid w:val="0081518C"/>
    <w:rsid w:val="00816ACF"/>
    <w:rsid w:val="00820354"/>
    <w:rsid w:val="00823120"/>
    <w:rsid w:val="00827843"/>
    <w:rsid w:val="008343E7"/>
    <w:rsid w:val="0083521F"/>
    <w:rsid w:val="00841062"/>
    <w:rsid w:val="0084222A"/>
    <w:rsid w:val="00845EDC"/>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220E"/>
    <w:rsid w:val="00895236"/>
    <w:rsid w:val="008A0CDC"/>
    <w:rsid w:val="008B0DC9"/>
    <w:rsid w:val="008B22B1"/>
    <w:rsid w:val="008B44C1"/>
    <w:rsid w:val="008B5D37"/>
    <w:rsid w:val="008B73EA"/>
    <w:rsid w:val="008B7D85"/>
    <w:rsid w:val="008C00AC"/>
    <w:rsid w:val="008C40B5"/>
    <w:rsid w:val="008C4982"/>
    <w:rsid w:val="008C5432"/>
    <w:rsid w:val="008D1345"/>
    <w:rsid w:val="008D1EA2"/>
    <w:rsid w:val="008E3ED7"/>
    <w:rsid w:val="008E4109"/>
    <w:rsid w:val="008E5749"/>
    <w:rsid w:val="008E704D"/>
    <w:rsid w:val="008E70DA"/>
    <w:rsid w:val="008F0135"/>
    <w:rsid w:val="008F096E"/>
    <w:rsid w:val="008F29AC"/>
    <w:rsid w:val="008F2E58"/>
    <w:rsid w:val="008F4168"/>
    <w:rsid w:val="008F53EF"/>
    <w:rsid w:val="008F7580"/>
    <w:rsid w:val="008F78B3"/>
    <w:rsid w:val="00901D06"/>
    <w:rsid w:val="009020BE"/>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1000"/>
    <w:rsid w:val="009655C2"/>
    <w:rsid w:val="0096699D"/>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F18C5"/>
    <w:rsid w:val="009F3C84"/>
    <w:rsid w:val="009F5427"/>
    <w:rsid w:val="009F710A"/>
    <w:rsid w:val="00A0134E"/>
    <w:rsid w:val="00A03869"/>
    <w:rsid w:val="00A05E7F"/>
    <w:rsid w:val="00A1194D"/>
    <w:rsid w:val="00A124FC"/>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782E"/>
    <w:rsid w:val="00A81E05"/>
    <w:rsid w:val="00A82BCC"/>
    <w:rsid w:val="00A86BFC"/>
    <w:rsid w:val="00A940E8"/>
    <w:rsid w:val="00A94ED2"/>
    <w:rsid w:val="00A970FE"/>
    <w:rsid w:val="00A97920"/>
    <w:rsid w:val="00AA2381"/>
    <w:rsid w:val="00AA2C14"/>
    <w:rsid w:val="00AA3A01"/>
    <w:rsid w:val="00AA5EBD"/>
    <w:rsid w:val="00AB26D3"/>
    <w:rsid w:val="00AB2DC4"/>
    <w:rsid w:val="00AB6B4E"/>
    <w:rsid w:val="00AC1E3C"/>
    <w:rsid w:val="00AC42C3"/>
    <w:rsid w:val="00AC448A"/>
    <w:rsid w:val="00AC73C0"/>
    <w:rsid w:val="00AD663D"/>
    <w:rsid w:val="00AD698B"/>
    <w:rsid w:val="00AD7B08"/>
    <w:rsid w:val="00AE293C"/>
    <w:rsid w:val="00AE3735"/>
    <w:rsid w:val="00AE3C67"/>
    <w:rsid w:val="00AE4EDE"/>
    <w:rsid w:val="00AE5D2C"/>
    <w:rsid w:val="00AE5DB5"/>
    <w:rsid w:val="00AE7101"/>
    <w:rsid w:val="00AF04CA"/>
    <w:rsid w:val="00AF1222"/>
    <w:rsid w:val="00AF4776"/>
    <w:rsid w:val="00AF7DAA"/>
    <w:rsid w:val="00B02B3C"/>
    <w:rsid w:val="00B03C6A"/>
    <w:rsid w:val="00B0615D"/>
    <w:rsid w:val="00B1050E"/>
    <w:rsid w:val="00B1073F"/>
    <w:rsid w:val="00B10AE6"/>
    <w:rsid w:val="00B140A3"/>
    <w:rsid w:val="00B14F71"/>
    <w:rsid w:val="00B16D45"/>
    <w:rsid w:val="00B1764A"/>
    <w:rsid w:val="00B17D68"/>
    <w:rsid w:val="00B20715"/>
    <w:rsid w:val="00B20E20"/>
    <w:rsid w:val="00B2219C"/>
    <w:rsid w:val="00B266D2"/>
    <w:rsid w:val="00B30D8E"/>
    <w:rsid w:val="00B33553"/>
    <w:rsid w:val="00B34F4E"/>
    <w:rsid w:val="00B4058F"/>
    <w:rsid w:val="00B41628"/>
    <w:rsid w:val="00B42C7B"/>
    <w:rsid w:val="00B42E10"/>
    <w:rsid w:val="00B45C3A"/>
    <w:rsid w:val="00B474FF"/>
    <w:rsid w:val="00B52740"/>
    <w:rsid w:val="00B52963"/>
    <w:rsid w:val="00B54281"/>
    <w:rsid w:val="00B60BC4"/>
    <w:rsid w:val="00B60C81"/>
    <w:rsid w:val="00B6117A"/>
    <w:rsid w:val="00B6194A"/>
    <w:rsid w:val="00B66DAD"/>
    <w:rsid w:val="00B66F68"/>
    <w:rsid w:val="00B7075A"/>
    <w:rsid w:val="00B74516"/>
    <w:rsid w:val="00B76AEC"/>
    <w:rsid w:val="00B8045A"/>
    <w:rsid w:val="00B814CB"/>
    <w:rsid w:val="00B86466"/>
    <w:rsid w:val="00B929AA"/>
    <w:rsid w:val="00B97CE0"/>
    <w:rsid w:val="00BA4E02"/>
    <w:rsid w:val="00BA515A"/>
    <w:rsid w:val="00BB0756"/>
    <w:rsid w:val="00BB3155"/>
    <w:rsid w:val="00BB6A5F"/>
    <w:rsid w:val="00BB7CA4"/>
    <w:rsid w:val="00BC022B"/>
    <w:rsid w:val="00BC447C"/>
    <w:rsid w:val="00BE066B"/>
    <w:rsid w:val="00BE45BF"/>
    <w:rsid w:val="00BE6805"/>
    <w:rsid w:val="00BF274B"/>
    <w:rsid w:val="00BF50AE"/>
    <w:rsid w:val="00BF6527"/>
    <w:rsid w:val="00C00223"/>
    <w:rsid w:val="00C01B46"/>
    <w:rsid w:val="00C03BA9"/>
    <w:rsid w:val="00C0471B"/>
    <w:rsid w:val="00C059E6"/>
    <w:rsid w:val="00C11089"/>
    <w:rsid w:val="00C110F4"/>
    <w:rsid w:val="00C133A3"/>
    <w:rsid w:val="00C14B96"/>
    <w:rsid w:val="00C15B5E"/>
    <w:rsid w:val="00C16E41"/>
    <w:rsid w:val="00C21FDA"/>
    <w:rsid w:val="00C22ACF"/>
    <w:rsid w:val="00C243B9"/>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2B00"/>
    <w:rsid w:val="00C87206"/>
    <w:rsid w:val="00C91044"/>
    <w:rsid w:val="00C944C2"/>
    <w:rsid w:val="00CA1728"/>
    <w:rsid w:val="00CA359C"/>
    <w:rsid w:val="00CA6175"/>
    <w:rsid w:val="00CB014F"/>
    <w:rsid w:val="00CB2F58"/>
    <w:rsid w:val="00CB2FA2"/>
    <w:rsid w:val="00CC11D3"/>
    <w:rsid w:val="00CC1541"/>
    <w:rsid w:val="00CD3133"/>
    <w:rsid w:val="00CD5805"/>
    <w:rsid w:val="00CD63DC"/>
    <w:rsid w:val="00CD7FA6"/>
    <w:rsid w:val="00CE0011"/>
    <w:rsid w:val="00CE1AEA"/>
    <w:rsid w:val="00CE32CB"/>
    <w:rsid w:val="00CE4EF3"/>
    <w:rsid w:val="00CF5211"/>
    <w:rsid w:val="00CF5813"/>
    <w:rsid w:val="00CF5AFE"/>
    <w:rsid w:val="00CF5E47"/>
    <w:rsid w:val="00CF7E61"/>
    <w:rsid w:val="00D01554"/>
    <w:rsid w:val="00D01FAF"/>
    <w:rsid w:val="00D0239B"/>
    <w:rsid w:val="00D0473B"/>
    <w:rsid w:val="00D1091A"/>
    <w:rsid w:val="00D10DDC"/>
    <w:rsid w:val="00D14203"/>
    <w:rsid w:val="00D1468D"/>
    <w:rsid w:val="00D14FE7"/>
    <w:rsid w:val="00D172F9"/>
    <w:rsid w:val="00D2304F"/>
    <w:rsid w:val="00D23188"/>
    <w:rsid w:val="00D23806"/>
    <w:rsid w:val="00D242A2"/>
    <w:rsid w:val="00D250DA"/>
    <w:rsid w:val="00D25B82"/>
    <w:rsid w:val="00D25D01"/>
    <w:rsid w:val="00D25D5A"/>
    <w:rsid w:val="00D26653"/>
    <w:rsid w:val="00D31831"/>
    <w:rsid w:val="00D344ED"/>
    <w:rsid w:val="00D40DF8"/>
    <w:rsid w:val="00D43403"/>
    <w:rsid w:val="00D451A6"/>
    <w:rsid w:val="00D50DA6"/>
    <w:rsid w:val="00D514DF"/>
    <w:rsid w:val="00D544FB"/>
    <w:rsid w:val="00D5665E"/>
    <w:rsid w:val="00D573A3"/>
    <w:rsid w:val="00D610BD"/>
    <w:rsid w:val="00D628E1"/>
    <w:rsid w:val="00D66353"/>
    <w:rsid w:val="00D73382"/>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50C9"/>
    <w:rsid w:val="00DF6161"/>
    <w:rsid w:val="00E03634"/>
    <w:rsid w:val="00E04375"/>
    <w:rsid w:val="00E059B1"/>
    <w:rsid w:val="00E06429"/>
    <w:rsid w:val="00E06EB6"/>
    <w:rsid w:val="00E10D42"/>
    <w:rsid w:val="00E11CED"/>
    <w:rsid w:val="00E160EF"/>
    <w:rsid w:val="00E21940"/>
    <w:rsid w:val="00E242E5"/>
    <w:rsid w:val="00E30A00"/>
    <w:rsid w:val="00E312CC"/>
    <w:rsid w:val="00E33EC0"/>
    <w:rsid w:val="00E4014C"/>
    <w:rsid w:val="00E43160"/>
    <w:rsid w:val="00E44AB4"/>
    <w:rsid w:val="00E45B0E"/>
    <w:rsid w:val="00E46D79"/>
    <w:rsid w:val="00E46EC4"/>
    <w:rsid w:val="00E509A1"/>
    <w:rsid w:val="00E513E1"/>
    <w:rsid w:val="00E57445"/>
    <w:rsid w:val="00E57678"/>
    <w:rsid w:val="00E6153D"/>
    <w:rsid w:val="00E638C3"/>
    <w:rsid w:val="00E65076"/>
    <w:rsid w:val="00E65E3F"/>
    <w:rsid w:val="00E66219"/>
    <w:rsid w:val="00E662A3"/>
    <w:rsid w:val="00E730E7"/>
    <w:rsid w:val="00E731EC"/>
    <w:rsid w:val="00E7588A"/>
    <w:rsid w:val="00E75E28"/>
    <w:rsid w:val="00E7782A"/>
    <w:rsid w:val="00E80AE9"/>
    <w:rsid w:val="00E81F5A"/>
    <w:rsid w:val="00E83374"/>
    <w:rsid w:val="00E83BC6"/>
    <w:rsid w:val="00E84C76"/>
    <w:rsid w:val="00E873C4"/>
    <w:rsid w:val="00E87B6A"/>
    <w:rsid w:val="00E92F7D"/>
    <w:rsid w:val="00E94DA1"/>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5B12"/>
    <w:rsid w:val="00ED638F"/>
    <w:rsid w:val="00ED798F"/>
    <w:rsid w:val="00EE42A5"/>
    <w:rsid w:val="00EE5378"/>
    <w:rsid w:val="00EE7DF1"/>
    <w:rsid w:val="00EF1299"/>
    <w:rsid w:val="00EF1F8F"/>
    <w:rsid w:val="00F008C0"/>
    <w:rsid w:val="00F02127"/>
    <w:rsid w:val="00F10165"/>
    <w:rsid w:val="00F10E56"/>
    <w:rsid w:val="00F129B7"/>
    <w:rsid w:val="00F15A25"/>
    <w:rsid w:val="00F1669D"/>
    <w:rsid w:val="00F20919"/>
    <w:rsid w:val="00F21FF3"/>
    <w:rsid w:val="00F22A56"/>
    <w:rsid w:val="00F27779"/>
    <w:rsid w:val="00F312A2"/>
    <w:rsid w:val="00F322AA"/>
    <w:rsid w:val="00F3257A"/>
    <w:rsid w:val="00F32B9A"/>
    <w:rsid w:val="00F34071"/>
    <w:rsid w:val="00F34B0E"/>
    <w:rsid w:val="00F36F2D"/>
    <w:rsid w:val="00F43DC5"/>
    <w:rsid w:val="00F45881"/>
    <w:rsid w:val="00F509CD"/>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3B9E"/>
    <w:rsid w:val="00F85309"/>
    <w:rsid w:val="00F862C7"/>
    <w:rsid w:val="00F863CF"/>
    <w:rsid w:val="00F902EE"/>
    <w:rsid w:val="00F93EE9"/>
    <w:rsid w:val="00F94966"/>
    <w:rsid w:val="00FA013C"/>
    <w:rsid w:val="00FA4690"/>
    <w:rsid w:val="00FA7EBD"/>
    <w:rsid w:val="00FB019C"/>
    <w:rsid w:val="00FB21AA"/>
    <w:rsid w:val="00FB36C8"/>
    <w:rsid w:val="00FB4D83"/>
    <w:rsid w:val="00FB5C3A"/>
    <w:rsid w:val="00FC4915"/>
    <w:rsid w:val="00FD0EEC"/>
    <w:rsid w:val="00FD2A3F"/>
    <w:rsid w:val="00FD2E2F"/>
    <w:rsid w:val="00FD5A4A"/>
    <w:rsid w:val="00FE1697"/>
    <w:rsid w:val="00FE2F5A"/>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8BD5C6E"/>
    <w:rsid w:val="091DCF57"/>
    <w:rsid w:val="09250FE8"/>
    <w:rsid w:val="0ACDFBA8"/>
    <w:rsid w:val="0CB14340"/>
    <w:rsid w:val="0D083140"/>
    <w:rsid w:val="109514FD"/>
    <w:rsid w:val="11AE5C59"/>
    <w:rsid w:val="12E6FC12"/>
    <w:rsid w:val="1338295A"/>
    <w:rsid w:val="1434B581"/>
    <w:rsid w:val="16FEC427"/>
    <w:rsid w:val="17CD4AEB"/>
    <w:rsid w:val="19854269"/>
    <w:rsid w:val="1A65B999"/>
    <w:rsid w:val="1A6F5002"/>
    <w:rsid w:val="1BFAE6D2"/>
    <w:rsid w:val="1F521A95"/>
    <w:rsid w:val="232E5165"/>
    <w:rsid w:val="23FF1084"/>
    <w:rsid w:val="24AFC360"/>
    <w:rsid w:val="24F586D2"/>
    <w:rsid w:val="2597C95F"/>
    <w:rsid w:val="28D4850F"/>
    <w:rsid w:val="2A810403"/>
    <w:rsid w:val="2AEE203C"/>
    <w:rsid w:val="2B061F7E"/>
    <w:rsid w:val="2B174EED"/>
    <w:rsid w:val="2B8C6590"/>
    <w:rsid w:val="2C4ED9F6"/>
    <w:rsid w:val="2C77519F"/>
    <w:rsid w:val="2CC3C77F"/>
    <w:rsid w:val="2D58B7F9"/>
    <w:rsid w:val="2DD73C4D"/>
    <w:rsid w:val="2FB7DE70"/>
    <w:rsid w:val="318CDA26"/>
    <w:rsid w:val="35C3ADFC"/>
    <w:rsid w:val="3771007E"/>
    <w:rsid w:val="38EFC242"/>
    <w:rsid w:val="38F02625"/>
    <w:rsid w:val="39557344"/>
    <w:rsid w:val="397F6ABB"/>
    <w:rsid w:val="39E6D20A"/>
    <w:rsid w:val="3A66BEC8"/>
    <w:rsid w:val="3B93C30E"/>
    <w:rsid w:val="3BA9D625"/>
    <w:rsid w:val="3D35F212"/>
    <w:rsid w:val="3E2D1017"/>
    <w:rsid w:val="403379D3"/>
    <w:rsid w:val="40FD12E6"/>
    <w:rsid w:val="42A0C7D8"/>
    <w:rsid w:val="42CAFEF7"/>
    <w:rsid w:val="451F7227"/>
    <w:rsid w:val="4546B470"/>
    <w:rsid w:val="45B59FDE"/>
    <w:rsid w:val="4656A3AF"/>
    <w:rsid w:val="4685D23C"/>
    <w:rsid w:val="4742DBC3"/>
    <w:rsid w:val="474A4DA8"/>
    <w:rsid w:val="47804645"/>
    <w:rsid w:val="4A8E628B"/>
    <w:rsid w:val="4BAED2C9"/>
    <w:rsid w:val="4C0E2487"/>
    <w:rsid w:val="4F18783B"/>
    <w:rsid w:val="4FD50971"/>
    <w:rsid w:val="50C83246"/>
    <w:rsid w:val="50E5C46E"/>
    <w:rsid w:val="5125E371"/>
    <w:rsid w:val="552D5093"/>
    <w:rsid w:val="57A3CB1E"/>
    <w:rsid w:val="58569D0C"/>
    <w:rsid w:val="58D1E683"/>
    <w:rsid w:val="59E04BD7"/>
    <w:rsid w:val="5B9A9E63"/>
    <w:rsid w:val="5CE9CC12"/>
    <w:rsid w:val="5D3E850B"/>
    <w:rsid w:val="5DBAD147"/>
    <w:rsid w:val="5FA8F56E"/>
    <w:rsid w:val="6022973D"/>
    <w:rsid w:val="61D496C3"/>
    <w:rsid w:val="626B8F2F"/>
    <w:rsid w:val="626D8A57"/>
    <w:rsid w:val="6289144E"/>
    <w:rsid w:val="62DA35B6"/>
    <w:rsid w:val="633323A1"/>
    <w:rsid w:val="637BC091"/>
    <w:rsid w:val="64805944"/>
    <w:rsid w:val="65D0678D"/>
    <w:rsid w:val="6609C8E0"/>
    <w:rsid w:val="67001946"/>
    <w:rsid w:val="685450B5"/>
    <w:rsid w:val="698765B6"/>
    <w:rsid w:val="6A4D5D9C"/>
    <w:rsid w:val="6A9EC2D7"/>
    <w:rsid w:val="6AC71AF9"/>
    <w:rsid w:val="6B7C4422"/>
    <w:rsid w:val="6BC9CF7B"/>
    <w:rsid w:val="6D9AABD0"/>
    <w:rsid w:val="6DACB9DF"/>
    <w:rsid w:val="6E181C44"/>
    <w:rsid w:val="6EBFE0AF"/>
    <w:rsid w:val="71D7754B"/>
    <w:rsid w:val="728C2525"/>
    <w:rsid w:val="744EC005"/>
    <w:rsid w:val="749D3048"/>
    <w:rsid w:val="75CEFDB8"/>
    <w:rsid w:val="76A91802"/>
    <w:rsid w:val="76F34D57"/>
    <w:rsid w:val="776FD468"/>
    <w:rsid w:val="77DD031E"/>
    <w:rsid w:val="78BCC765"/>
    <w:rsid w:val="79078B99"/>
    <w:rsid w:val="79FD018E"/>
    <w:rsid w:val="7BC0991F"/>
    <w:rsid w:val="7C17CEBD"/>
    <w:rsid w:val="7DD0312C"/>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52D51"/>
  <w15:docId w15:val="{54AAA1B6-4203-4C9C-97D2-BE5400ED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24"/>
      </w:numPr>
      <w:spacing w:before="60" w:after="60" w:line="300" w:lineRule="exact"/>
    </w:pPr>
    <w:rPr>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knorris%20oketayot\AppData\Local\Microsoft\Windows\INetCache\Content.MSO\53E20E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3D8740DCFFC041941FFDDE3226680B" ma:contentTypeVersion="42" ma:contentTypeDescription="Create a new document." ma:contentTypeScope="" ma:versionID="228de1d0e377e7319f5e0b308f994ca9">
  <xsd:schema xmlns:xsd="http://www.w3.org/2001/XMLSchema" xmlns:xs="http://www.w3.org/2001/XMLSchema" xmlns:p="http://schemas.microsoft.com/office/2006/metadata/properties" xmlns:ns2="4b7591cc-14db-4283-947e-d8c15682d0e7" xmlns:ns3="b53d4e9f-752c-48e1-89b6-71523282274f" xmlns:ns4="0456756b-99c1-4c4d-a573-bf79e4687363" xmlns:ns5="1fd1a3e8-5d95-4e4b-995b-68777256e738" targetNamespace="http://schemas.microsoft.com/office/2006/metadata/properties" ma:root="true" ma:fieldsID="711fc717cba917df892f0dc70d67a25e" ns2:_="" ns3:_="" ns4:_="" ns5:_="">
    <xsd:import namespace="4b7591cc-14db-4283-947e-d8c15682d0e7"/>
    <xsd:import namespace="b53d4e9f-752c-48e1-89b6-71523282274f"/>
    <xsd:import namespace="0456756b-99c1-4c4d-a573-bf79e4687363"/>
    <xsd:import namespace="1fd1a3e8-5d95-4e4b-995b-68777256e738"/>
    <xsd:element name="properties">
      <xsd:complexType>
        <xsd:sequence>
          <xsd:element name="documentManagement">
            <xsd:complexType>
              <xsd:all>
                <xsd:element ref="ns2:Program_x0020__x002f__x0020_Project_x0020_Stream" minOccurs="0"/>
                <xsd:element ref="ns2:Document_x0020_Category"/>
                <xsd:element ref="ns2:Type_x0020_of_x0020_Documents" minOccurs="0"/>
                <xsd:element ref="ns2:Working_x0020_Group"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591cc-14db-4283-947e-d8c15682d0e7" elementFormDefault="qualified">
    <xsd:import namespace="http://schemas.microsoft.com/office/2006/documentManagement/types"/>
    <xsd:import namespace="http://schemas.microsoft.com/office/infopath/2007/PartnerControls"/>
    <xsd:element name="Program_x0020__x002f__x0020_Project_x0020_Stream" ma:index="8" nillable="true" ma:displayName="Program / Project Stream" ma:default="Choice" ma:description="The iConnect initiative is associated with three major streams of work. Please select which stream this document is associated" ma:format="Dropdown" ma:internalName="Program_x0020__x002F__x0020_Project_x0020_Stream" ma:readOnly="false">
      <xsd:simpleType>
        <xsd:restriction base="dms:Choice">
          <xsd:enumeration value="Choice"/>
          <xsd:enumeration value="Digital Service Delivery - Policy and Strategy"/>
          <xsd:enumeration value="Digital Service Delivery - Business Change"/>
          <xsd:enumeration value="iConnect - Planning and Management"/>
          <xsd:enumeration value="iConnect - Transactional Service Delivery"/>
          <xsd:enumeration value="iConnect - Customer Experience Improvement"/>
          <xsd:enumeration value="iConnect - Identity and Access Management"/>
          <xsd:enumeration value="iConnect - Enterprise Integration"/>
          <xsd:enumeration value="Business Systems Improvement - CMTEDD - Revenue Collection Transformation Program"/>
          <xsd:enumeration value="Business Systems Improvement - ETD - Schools Administration Program"/>
          <xsd:enumeration value="Business Systems Improvement - JACS - Vehicle Registration"/>
        </xsd:restriction>
      </xsd:simpleType>
    </xsd:element>
    <xsd:element name="Document_x0020_Category" ma:index="9" ma:displayName="Document Category" ma:default="Policy" ma:description="Indicates what type of document, name of document should provide clearer indication. Example Document Type &quot;Plan&quot;, Name Risk Management Plan." ma:format="Dropdown" ma:internalName="Document_x0020_Category" ma:readOnly="false">
      <xsd:simpleType>
        <xsd:restriction base="dms:Choice">
          <xsd:enumeration value="Policy"/>
          <xsd:enumeration value="Strategy"/>
          <xsd:enumeration value="Program Management"/>
          <xsd:enumeration value="Architecture"/>
          <xsd:enumeration value="Procurement"/>
          <xsd:enumeration value="Requirements"/>
          <xsd:enumeration value="Governance"/>
          <xsd:enumeration value="Reference/Research"/>
        </xsd:restriction>
      </xsd:simpleType>
    </xsd:element>
    <xsd:element name="Type_x0020_of_x0020_Documents" ma:index="10" nillable="true" ma:displayName="Type of Document" ma:description="Indicates what type of document, name of document should provide clearer indication. Example Document Type &quot;Plan&quot;, Name Risk Management Plan.&#10;" ma:format="Dropdown" ma:indexed="true" ma:internalName="Type_x0020_of_x0020_Documents" ma:readOnly="false">
      <xsd:simpleType>
        <xsd:restriction base="dms:Choice">
          <xsd:enumeration value="Charter"/>
          <xsd:enumeration value="Vision"/>
          <xsd:enumeration value="Agenda"/>
          <xsd:enumeration value="Plan"/>
          <xsd:enumeration value="Register"/>
          <xsd:enumeration value="Minutes"/>
          <xsd:enumeration value="Reference Architecture"/>
          <xsd:enumeration value="Solution Architecture"/>
          <xsd:enumeration value="Business Requirements"/>
          <xsd:enumeration value="Presentation"/>
          <xsd:enumeration value="Status Report"/>
          <xsd:enumeration value="Financial"/>
          <xsd:enumeration value="Report"/>
          <xsd:enumeration value="Terms of Reference"/>
        </xsd:restriction>
      </xsd:simpleType>
    </xsd:element>
    <xsd:element name="Working_x0020_Group" ma:index="11" nillable="true" ma:displayName="Working Group" ma:internalName="Working_x0020_Group" ma:readOnly="false">
      <xsd:complexType>
        <xsd:complexContent>
          <xsd:extension base="dms:MultiChoice">
            <xsd:sequence>
              <xsd:element name="Value" maxOccurs="unbounded" minOccurs="0" nillable="true">
                <xsd:simpleType>
                  <xsd:restriction base="dms:Choice">
                    <xsd:enumeration value="Identity and Access Management"/>
                    <xsd:enumeration value="Business Model"/>
                    <xsd:enumeration value="Business System Integration"/>
                    <xsd:enumeration value="User Experience and User Engagement"/>
                    <xsd:enumeration value="iConnect Coordination Group"/>
                    <xsd:enumeration value="iConnect Steering Committe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d4e9f-752c-48e1-89b6-71523282274f"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56756b-99c1-4c4d-a573-bf79e4687363"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1a3e8-5d95-4e4b-995b-68777256e738"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bd3a116-6fa3-4931-be23-ea337fff6949}" ma:internalName="TaxCatchAll" ma:showField="CatchAllData" ma:web="1fd1a3e8-5d95-4e4b-995b-68777256e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d1a3e8-5d95-4e4b-995b-68777256e738" xsi:nil="true"/>
    <Working_x0020_Group xmlns="4b7591cc-14db-4283-947e-d8c15682d0e7" xsi:nil="true"/>
    <lcf76f155ced4ddcb4097134ff3c332f xmlns="0456756b-99c1-4c4d-a573-bf79e4687363">
      <Terms xmlns="http://schemas.microsoft.com/office/infopath/2007/PartnerControls"/>
    </lcf76f155ced4ddcb4097134ff3c332f>
    <Type_x0020_of_x0020_Documents xmlns="4b7591cc-14db-4283-947e-d8c15682d0e7" xsi:nil="true"/>
    <Program_x0020__x002f__x0020_Project_x0020_Stream xmlns="4b7591cc-14db-4283-947e-d8c15682d0e7">Choice</Program_x0020__x002f__x0020_Project_x0020_Stream>
    <Document_x0020_Category xmlns="4b7591cc-14db-4283-947e-d8c15682d0e7">Policy</Document_x0020_Category>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334474EB-6BA1-4080-96A8-690241EBD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591cc-14db-4283-947e-d8c15682d0e7"/>
    <ds:schemaRef ds:uri="b53d4e9f-752c-48e1-89b6-71523282274f"/>
    <ds:schemaRef ds:uri="0456756b-99c1-4c4d-a573-bf79e4687363"/>
    <ds:schemaRef ds:uri="1fd1a3e8-5d95-4e4b-995b-68777256e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fd1a3e8-5d95-4e4b-995b-68777256e738"/>
    <ds:schemaRef ds:uri="4b7591cc-14db-4283-947e-d8c15682d0e7"/>
    <ds:schemaRef ds:uri="0456756b-99c1-4c4d-a573-bf79e4687363"/>
  </ds:schemaRefs>
</ds:datastoreItem>
</file>

<file path=customXml/itemProps4.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53E20E04</Template>
  <TotalTime>4</TotalTime>
  <Pages>3</Pages>
  <Words>1013</Words>
  <Characters>5780</Characters>
  <DocSecurity>0</DocSecurity>
  <Lines>48</Lines>
  <Paragraphs>13</Paragraphs>
  <ScaleCrop>false</ScaleCrop>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2026-07-30T05:55:00Z</dcterms:created>
  <dcterms:modified xsi:type="dcterms:W3CDTF">2026-08-05T03:57:00Z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0x010100063D8740DCFFC041941FFDDE3226680B</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