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30A5E" w14:textId="0FBCBEA2" w:rsidR="002A43D2" w:rsidRPr="00A30549" w:rsidRDefault="002D7380" w:rsidP="02469342">
      <w:pPr>
        <w:pStyle w:val="Title"/>
        <w:jc w:val="left"/>
        <w:rPr>
          <w:sz w:val="52"/>
          <w:szCs w:val="52"/>
        </w:rPr>
        <w:sectPr w:rsidR="002A43D2" w:rsidRPr="00A30549" w:rsidSect="005B38C8">
          <w:headerReference w:type="even" r:id="rId13"/>
          <w:footerReference w:type="even" r:id="rId14"/>
          <w:headerReference w:type="first" r:id="rId15"/>
          <w:footerReference w:type="first" r:id="rId16"/>
          <w:pgSz w:w="11906" w:h="16838" w:code="9"/>
          <w:pgMar w:top="851" w:right="1134" w:bottom="1134" w:left="1134" w:header="680" w:footer="680" w:gutter="0"/>
          <w:cols w:space="720"/>
          <w:docGrid w:linePitch="326"/>
        </w:sectPr>
      </w:pPr>
      <w:r>
        <w:rPr>
          <w:noProof/>
        </w:rPr>
        <w:drawing>
          <wp:inline distT="0" distB="0" distL="0" distR="0" wp14:anchorId="3707350B" wp14:editId="2A8AA9E9">
            <wp:extent cx="2191385" cy="673100"/>
            <wp:effectExtent l="0" t="0" r="0" b="0"/>
            <wp:docPr id="1" name="Picture 1" descr="ACTGov_JaCS_inlin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CTGov_JaCS_inline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1385" cy="67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54281">
        <w:t xml:space="preserve"> </w:t>
      </w:r>
      <w:r>
        <w:tab/>
      </w:r>
      <w:r w:rsidRPr="00A30549">
        <w:rPr>
          <w:sz w:val="52"/>
          <w:szCs w:val="52"/>
        </w:rPr>
        <w:t>P</w:t>
      </w:r>
      <w:r w:rsidR="002A43D2" w:rsidRPr="00A30549">
        <w:rPr>
          <w:sz w:val="52"/>
          <w:szCs w:val="52"/>
        </w:rPr>
        <w:t>OSITION DESCRIPTION</w:t>
      </w:r>
    </w:p>
    <w:p w14:paraId="055EA872" w14:textId="77777777" w:rsidR="00D272F0" w:rsidRPr="00D272F0" w:rsidRDefault="00D272F0" w:rsidP="00D272F0">
      <w:pPr>
        <w:pStyle w:val="BodyText"/>
        <w:sectPr w:rsidR="00D272F0" w:rsidRPr="00D272F0" w:rsidSect="00832206">
          <w:type w:val="continuous"/>
          <w:pgSz w:w="11906" w:h="16838" w:code="9"/>
          <w:pgMar w:top="851" w:right="1134" w:bottom="1134" w:left="1134" w:header="680" w:footer="680" w:gutter="0"/>
          <w:cols w:num="2" w:space="680" w:equalWidth="0">
            <w:col w:w="5670" w:space="680"/>
            <w:col w:w="3288"/>
          </w:cols>
          <w:docGrid w:linePitch="326"/>
        </w:sectPr>
      </w:pPr>
    </w:p>
    <w:tbl>
      <w:tblPr>
        <w:tblStyle w:val="TableGrid"/>
        <w:tblW w:w="10178" w:type="dxa"/>
        <w:tblLook w:val="04A0" w:firstRow="1" w:lastRow="0" w:firstColumn="1" w:lastColumn="0" w:noHBand="0" w:noVBand="1"/>
      </w:tblPr>
      <w:tblGrid>
        <w:gridCol w:w="2509"/>
        <w:gridCol w:w="3979"/>
        <w:gridCol w:w="3690"/>
      </w:tblGrid>
      <w:tr w:rsidR="002C0CDD" w14:paraId="2EBC6289" w14:textId="77777777" w:rsidTr="002977D7">
        <w:trPr>
          <w:trHeight w:val="418"/>
        </w:trPr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</w:tcPr>
          <w:p w14:paraId="392763AF" w14:textId="6A8A28E5" w:rsidR="002C0CDD" w:rsidRPr="002C0CDD" w:rsidRDefault="002C0CDD" w:rsidP="000D4DDF">
            <w:pPr>
              <w:rPr>
                <w:b/>
                <w:bCs/>
              </w:rPr>
            </w:pPr>
            <w:r w:rsidRPr="002C0CDD">
              <w:rPr>
                <w:b/>
                <w:bCs/>
              </w:rPr>
              <w:t>Directorate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</w:tcBorders>
          </w:tcPr>
          <w:p w14:paraId="37280086" w14:textId="696F4371" w:rsidR="002C0CDD" w:rsidRDefault="002C0CDD" w:rsidP="000D4DDF">
            <w:r>
              <w:t xml:space="preserve">Justice and Community Safety </w:t>
            </w:r>
          </w:p>
        </w:tc>
        <w:tc>
          <w:tcPr>
            <w:tcW w:w="3690" w:type="dxa"/>
          </w:tcPr>
          <w:p w14:paraId="14A8E741" w14:textId="3BC51AAF" w:rsidR="002C0CDD" w:rsidRPr="002C0CDD" w:rsidRDefault="002C0CDD" w:rsidP="002C0CDD">
            <w:pPr>
              <w:jc w:val="center"/>
              <w:rPr>
                <w:b/>
                <w:bCs/>
              </w:rPr>
            </w:pPr>
            <w:r w:rsidRPr="002C0CDD">
              <w:rPr>
                <w:b/>
                <w:bCs/>
              </w:rPr>
              <w:t>Reporting Relationships</w:t>
            </w:r>
          </w:p>
        </w:tc>
      </w:tr>
      <w:tr w:rsidR="002C0CDD" w14:paraId="01911837" w14:textId="77777777" w:rsidTr="002977D7">
        <w:trPr>
          <w:trHeight w:val="418"/>
        </w:trPr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</w:tcPr>
          <w:p w14:paraId="0C1CE4E9" w14:textId="5F3FD6A5" w:rsidR="002C0CDD" w:rsidRPr="002C0CDD" w:rsidRDefault="002C0CDD" w:rsidP="000D4DDF">
            <w:pPr>
              <w:rPr>
                <w:b/>
                <w:bCs/>
              </w:rPr>
            </w:pPr>
            <w:r w:rsidRPr="002C0CDD">
              <w:rPr>
                <w:b/>
                <w:bCs/>
              </w:rPr>
              <w:t>Business Unit</w:t>
            </w:r>
            <w:r w:rsidR="008A24E7">
              <w:rPr>
                <w:b/>
                <w:bCs/>
              </w:rPr>
              <w:t>/Agency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</w:tcBorders>
          </w:tcPr>
          <w:p w14:paraId="4B866887" w14:textId="09F328BA" w:rsidR="002C0CDD" w:rsidRDefault="00181063" w:rsidP="000D4DDF">
            <w:r>
              <w:t>Emergency Services Agency</w:t>
            </w:r>
          </w:p>
        </w:tc>
        <w:tc>
          <w:tcPr>
            <w:tcW w:w="3690" w:type="dxa"/>
            <w:vMerge w:val="restart"/>
          </w:tcPr>
          <w:p w14:paraId="24D3656B" w14:textId="77777777" w:rsidR="002C0CDD" w:rsidRDefault="002C0CDD" w:rsidP="00E45888">
            <w:pPr>
              <w:rPr>
                <w:sz w:val="16"/>
                <w:szCs w:val="16"/>
              </w:rPr>
            </w:pPr>
          </w:p>
          <w:tbl>
            <w:tblPr>
              <w:tblStyle w:val="TableGrid"/>
              <w:tblW w:w="0" w:type="auto"/>
              <w:tblInd w:w="18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952"/>
            </w:tblGrid>
            <w:tr w:rsidR="000D4DDF" w:rsidRPr="0096737F" w14:paraId="0F345E8D" w14:textId="77777777" w:rsidTr="002977D7">
              <w:trPr>
                <w:trHeight w:val="702"/>
              </w:trPr>
              <w:tc>
                <w:tcPr>
                  <w:tcW w:w="295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5CE66EC5" w14:textId="0789D21C" w:rsidR="000D4DDF" w:rsidRPr="00391A7C" w:rsidRDefault="00391A7C" w:rsidP="00391A7C">
                  <w:pPr>
                    <w:pStyle w:val="BodyText"/>
                    <w:spacing w:after="0"/>
                    <w:jc w:val="center"/>
                    <w:rPr>
                      <w:rFonts w:asciiTheme="minorHAnsi" w:hAnsiTheme="minorHAnsi"/>
                    </w:rPr>
                  </w:pPr>
                  <w:r>
                    <w:rPr>
                      <w:rFonts w:asciiTheme="minorHAnsi" w:hAnsiTheme="minorHAnsi"/>
                    </w:rPr>
                    <w:t>Duty Officer / Training Development Officer</w:t>
                  </w:r>
                </w:p>
              </w:tc>
            </w:tr>
            <w:tr w:rsidR="000D4DDF" w:rsidRPr="0096737F" w14:paraId="371FDA31" w14:textId="77777777" w:rsidTr="002977D7">
              <w:trPr>
                <w:trHeight w:val="351"/>
              </w:trPr>
              <w:tc>
                <w:tcPr>
                  <w:tcW w:w="2952" w:type="dxa"/>
                  <w:tcBorders>
                    <w:top w:val="single" w:sz="8" w:space="0" w:color="auto"/>
                    <w:bottom w:val="single" w:sz="8" w:space="0" w:color="auto"/>
                    <w:right w:val="nil"/>
                  </w:tcBorders>
                  <w:vAlign w:val="center"/>
                </w:tcPr>
                <w:p w14:paraId="671BF8AC" w14:textId="77777777" w:rsidR="000D4DDF" w:rsidRPr="0096737F" w:rsidRDefault="000D4DDF" w:rsidP="000D4DDF">
                  <w:pPr>
                    <w:pStyle w:val="BodyText"/>
                    <w:spacing w:after="0"/>
                    <w:jc w:val="center"/>
                    <w:rPr>
                      <w:noProof/>
                    </w:rPr>
                  </w:pPr>
                  <w:r w:rsidRPr="0096737F">
                    <w:rPr>
                      <w:noProof/>
                    </w:rPr>
                    <w:drawing>
                      <wp:inline distT="0" distB="0" distL="0" distR="0" wp14:anchorId="25993A76" wp14:editId="0264753F">
                        <wp:extent cx="255905" cy="182880"/>
                        <wp:effectExtent l="0" t="0" r="0" b="7620"/>
                        <wp:docPr id="7" name="Picture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5905" cy="18288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0D4DDF" w:rsidRPr="0096737F" w14:paraId="6211839F" w14:textId="77777777" w:rsidTr="002977D7">
              <w:trPr>
                <w:trHeight w:val="794"/>
              </w:trPr>
              <w:tc>
                <w:tcPr>
                  <w:tcW w:w="295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5C025F5E" w14:textId="1287A3D1" w:rsidR="000D4DDF" w:rsidRPr="0096737F" w:rsidRDefault="00391A7C" w:rsidP="00181063">
                  <w:pPr>
                    <w:pStyle w:val="BodyText"/>
                    <w:spacing w:after="0"/>
                    <w:jc w:val="center"/>
                  </w:pPr>
                  <w:r>
                    <w:t>Qualified Param</w:t>
                  </w:r>
                  <w:r w:rsidR="007A356F">
                    <w:t>e</w:t>
                  </w:r>
                  <w:r>
                    <w:t xml:space="preserve">dic </w:t>
                  </w:r>
                  <w:r>
                    <w:br/>
                    <w:t>(AP / ICP)</w:t>
                  </w:r>
                </w:p>
              </w:tc>
            </w:tr>
            <w:tr w:rsidR="000D4DDF" w:rsidRPr="0096737F" w14:paraId="143F7240" w14:textId="77777777" w:rsidTr="002977D7">
              <w:trPr>
                <w:trHeight w:val="351"/>
              </w:trPr>
              <w:tc>
                <w:tcPr>
                  <w:tcW w:w="2952" w:type="dxa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54F348DF" w14:textId="77777777" w:rsidR="000D4DDF" w:rsidRPr="0096737F" w:rsidRDefault="000D4DDF" w:rsidP="000D4DDF">
                  <w:pPr>
                    <w:pStyle w:val="BodyText"/>
                    <w:spacing w:after="0"/>
                    <w:jc w:val="center"/>
                  </w:pPr>
                  <w:r w:rsidRPr="0096737F">
                    <w:rPr>
                      <w:noProof/>
                    </w:rPr>
                    <w:drawing>
                      <wp:inline distT="0" distB="0" distL="0" distR="0" wp14:anchorId="62F2A416" wp14:editId="118DD4A9">
                        <wp:extent cx="255905" cy="182880"/>
                        <wp:effectExtent l="0" t="0" r="0" b="7620"/>
                        <wp:docPr id="8" name="Picture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5905" cy="18288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0D4DDF" w:rsidRPr="0096737F" w14:paraId="0B71BE2B" w14:textId="77777777" w:rsidTr="002977D7">
              <w:trPr>
                <w:trHeight w:val="702"/>
              </w:trPr>
              <w:tc>
                <w:tcPr>
                  <w:tcW w:w="295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610EAF8E" w14:textId="134EEB7C" w:rsidR="000D4DDF" w:rsidRPr="0096737F" w:rsidRDefault="000D4DDF" w:rsidP="000D4DDF">
                  <w:pPr>
                    <w:pStyle w:val="BodyText"/>
                    <w:spacing w:after="0"/>
                    <w:jc w:val="center"/>
                  </w:pPr>
                  <w:r>
                    <w:t xml:space="preserve"> </w:t>
                  </w:r>
                  <w:r w:rsidR="00391A7C">
                    <w:t>Graduate Paramedic Intern</w:t>
                  </w:r>
                </w:p>
              </w:tc>
            </w:tr>
          </w:tbl>
          <w:p w14:paraId="7E64F17C" w14:textId="7C55134A" w:rsidR="00797DE8" w:rsidRPr="00797DE8" w:rsidRDefault="00797DE8" w:rsidP="00797DE8">
            <w:pPr>
              <w:tabs>
                <w:tab w:val="left" w:pos="1245"/>
              </w:tabs>
            </w:pPr>
          </w:p>
        </w:tc>
      </w:tr>
      <w:tr w:rsidR="002C0CDD" w14:paraId="416C65EB" w14:textId="77777777" w:rsidTr="002977D7">
        <w:trPr>
          <w:trHeight w:val="434"/>
        </w:trPr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</w:tcPr>
          <w:p w14:paraId="365A9454" w14:textId="0183B0FB" w:rsidR="002C0CDD" w:rsidRPr="002C0CDD" w:rsidRDefault="002C0CDD" w:rsidP="000D4DDF">
            <w:pPr>
              <w:rPr>
                <w:b/>
                <w:bCs/>
              </w:rPr>
            </w:pPr>
            <w:r w:rsidRPr="002C0CDD">
              <w:rPr>
                <w:b/>
                <w:bCs/>
              </w:rPr>
              <w:t>Branch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</w:tcBorders>
          </w:tcPr>
          <w:p w14:paraId="4BF923A5" w14:textId="72EA9EFE" w:rsidR="002C0CDD" w:rsidRPr="002C0CDD" w:rsidRDefault="00181063" w:rsidP="000D4DDF">
            <w:r>
              <w:t>ACT Ambulance Service</w:t>
            </w:r>
          </w:p>
        </w:tc>
        <w:tc>
          <w:tcPr>
            <w:tcW w:w="3690" w:type="dxa"/>
            <w:vMerge/>
          </w:tcPr>
          <w:p w14:paraId="2FD96109" w14:textId="77777777" w:rsidR="002C0CDD" w:rsidRDefault="002C0CDD" w:rsidP="00E45888"/>
        </w:tc>
      </w:tr>
      <w:tr w:rsidR="002C0CDD" w14:paraId="57078F3E" w14:textId="77777777" w:rsidTr="002977D7">
        <w:trPr>
          <w:trHeight w:val="418"/>
        </w:trPr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</w:tcPr>
          <w:p w14:paraId="768EC56E" w14:textId="77F8A177" w:rsidR="002C0CDD" w:rsidRPr="002C0CDD" w:rsidRDefault="002C0CDD" w:rsidP="000D4DDF">
            <w:pPr>
              <w:rPr>
                <w:b/>
                <w:bCs/>
              </w:rPr>
            </w:pPr>
            <w:r w:rsidRPr="002C0CDD">
              <w:rPr>
                <w:b/>
                <w:bCs/>
              </w:rPr>
              <w:t>Position Number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</w:tcBorders>
          </w:tcPr>
          <w:p w14:paraId="5E38FDBA" w14:textId="74E453F4" w:rsidR="002C0CDD" w:rsidRDefault="002C6257" w:rsidP="000D4DDF">
            <w:r>
              <w:t>P</w:t>
            </w:r>
            <w:r w:rsidR="00391A7C" w:rsidRPr="00F9114F">
              <w:t>09274</w:t>
            </w:r>
            <w:r w:rsidR="00735F9B">
              <w:t>,</w:t>
            </w:r>
            <w:r w:rsidR="00181063" w:rsidRPr="00F9114F">
              <w:t xml:space="preserve"> </w:t>
            </w:r>
            <w:r w:rsidR="00735F9B">
              <w:t>S</w:t>
            </w:r>
            <w:r w:rsidR="00181063" w:rsidRPr="00F9114F">
              <w:t>everal</w:t>
            </w:r>
          </w:p>
        </w:tc>
        <w:tc>
          <w:tcPr>
            <w:tcW w:w="3690" w:type="dxa"/>
            <w:vMerge/>
          </w:tcPr>
          <w:p w14:paraId="4B6AB0A5" w14:textId="77777777" w:rsidR="002C0CDD" w:rsidRDefault="002C0CDD" w:rsidP="00E45888"/>
        </w:tc>
      </w:tr>
      <w:tr w:rsidR="006D1333" w14:paraId="1CE5CFFA" w14:textId="77777777" w:rsidTr="002977D7">
        <w:trPr>
          <w:trHeight w:val="418"/>
        </w:trPr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</w:tcPr>
          <w:p w14:paraId="384FF3BF" w14:textId="6CF9C15C" w:rsidR="006D1333" w:rsidRPr="002C0CDD" w:rsidRDefault="006D1333" w:rsidP="000D4DDF">
            <w:pPr>
              <w:rPr>
                <w:b/>
                <w:bCs/>
              </w:rPr>
            </w:pPr>
            <w:r>
              <w:rPr>
                <w:b/>
                <w:bCs/>
              </w:rPr>
              <w:t>Position Title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</w:tcBorders>
          </w:tcPr>
          <w:p w14:paraId="6E46C1F2" w14:textId="03628BA4" w:rsidR="006D1333" w:rsidRDefault="00391A7C" w:rsidP="000D4DDF">
            <w:r>
              <w:t>Graduate Paramedic Intern</w:t>
            </w:r>
          </w:p>
        </w:tc>
        <w:tc>
          <w:tcPr>
            <w:tcW w:w="3690" w:type="dxa"/>
            <w:vMerge/>
          </w:tcPr>
          <w:p w14:paraId="2B8B5FC5" w14:textId="77777777" w:rsidR="006D1333" w:rsidRDefault="006D1333" w:rsidP="00E45888"/>
        </w:tc>
      </w:tr>
      <w:tr w:rsidR="002C0CDD" w14:paraId="469D146F" w14:textId="77777777" w:rsidTr="002977D7">
        <w:trPr>
          <w:trHeight w:val="418"/>
        </w:trPr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</w:tcPr>
          <w:p w14:paraId="580F2D8A" w14:textId="06B295F3" w:rsidR="002C0CDD" w:rsidRPr="002C0CDD" w:rsidRDefault="002C0CDD" w:rsidP="000D4DDF">
            <w:pPr>
              <w:rPr>
                <w:b/>
                <w:bCs/>
              </w:rPr>
            </w:pPr>
            <w:r w:rsidRPr="002C0CDD">
              <w:rPr>
                <w:b/>
                <w:bCs/>
              </w:rPr>
              <w:t>Classification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</w:tcBorders>
          </w:tcPr>
          <w:p w14:paraId="5952F62D" w14:textId="39E6643F" w:rsidR="002C0CDD" w:rsidRDefault="00391A7C" w:rsidP="000D4DDF">
            <w:r>
              <w:t>Graduate Paramedic Intern</w:t>
            </w:r>
            <w:r w:rsidR="00735F9B">
              <w:t xml:space="preserve"> (GPI)</w:t>
            </w:r>
          </w:p>
        </w:tc>
        <w:tc>
          <w:tcPr>
            <w:tcW w:w="3690" w:type="dxa"/>
            <w:vMerge/>
          </w:tcPr>
          <w:p w14:paraId="5EBAFD87" w14:textId="77777777" w:rsidR="002C0CDD" w:rsidRDefault="002C0CDD" w:rsidP="00E45888"/>
        </w:tc>
      </w:tr>
      <w:tr w:rsidR="002C0CDD" w14:paraId="64E39AF9" w14:textId="77777777" w:rsidTr="002977D7">
        <w:trPr>
          <w:trHeight w:val="418"/>
        </w:trPr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</w:tcPr>
          <w:p w14:paraId="3E1225D5" w14:textId="36CDC777" w:rsidR="002C0CDD" w:rsidRPr="002C0CDD" w:rsidRDefault="002C0CDD" w:rsidP="000D4DDF">
            <w:pPr>
              <w:rPr>
                <w:b/>
                <w:bCs/>
              </w:rPr>
            </w:pPr>
            <w:r w:rsidRPr="002C0CDD">
              <w:rPr>
                <w:b/>
                <w:bCs/>
              </w:rPr>
              <w:t>Location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</w:tcBorders>
          </w:tcPr>
          <w:p w14:paraId="5942244F" w14:textId="0BC7AB27" w:rsidR="002C0CDD" w:rsidRPr="002C0CDD" w:rsidRDefault="00181063" w:rsidP="000D4DDF">
            <w:pPr>
              <w:rPr>
                <w:color w:val="0070C0"/>
              </w:rPr>
            </w:pPr>
            <w:r w:rsidRPr="00E26D0A">
              <w:t>Various ACT locations</w:t>
            </w:r>
            <w:r w:rsidR="002C0CDD" w:rsidRPr="00E26D0A">
              <w:t xml:space="preserve"> </w:t>
            </w:r>
          </w:p>
        </w:tc>
        <w:tc>
          <w:tcPr>
            <w:tcW w:w="3690" w:type="dxa"/>
            <w:vMerge/>
          </w:tcPr>
          <w:p w14:paraId="5977D2EC" w14:textId="77777777" w:rsidR="002C0CDD" w:rsidRDefault="002C0CDD" w:rsidP="00E45888"/>
        </w:tc>
      </w:tr>
      <w:tr w:rsidR="002C0CDD" w14:paraId="6A40AA89" w14:textId="77777777" w:rsidTr="002977D7">
        <w:trPr>
          <w:trHeight w:val="1457"/>
        </w:trPr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</w:tcPr>
          <w:p w14:paraId="2041AD1C" w14:textId="45E45B2E" w:rsidR="002C0CDD" w:rsidRPr="002C0CDD" w:rsidRDefault="002C0CDD" w:rsidP="000D4DDF">
            <w:pPr>
              <w:rPr>
                <w:b/>
                <w:bCs/>
              </w:rPr>
            </w:pPr>
            <w:r w:rsidRPr="002C0CDD">
              <w:rPr>
                <w:b/>
                <w:bCs/>
              </w:rPr>
              <w:t xml:space="preserve">Last Reviewed 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</w:tcBorders>
          </w:tcPr>
          <w:p w14:paraId="129ADA86" w14:textId="7CDF031E" w:rsidR="002C0CDD" w:rsidRPr="002C0CDD" w:rsidRDefault="00557A36" w:rsidP="000D4DDF">
            <w:pPr>
              <w:rPr>
                <w:color w:val="0070C0"/>
              </w:rPr>
            </w:pPr>
            <w:r>
              <w:t>Ju</w:t>
            </w:r>
            <w:r w:rsidR="007A356F">
              <w:t xml:space="preserve">ly </w:t>
            </w:r>
            <w:r w:rsidR="00EA41FF">
              <w:t>202</w:t>
            </w:r>
            <w:r w:rsidR="007A356F">
              <w:t>6</w:t>
            </w:r>
          </w:p>
        </w:tc>
        <w:tc>
          <w:tcPr>
            <w:tcW w:w="3690" w:type="dxa"/>
            <w:vMerge/>
          </w:tcPr>
          <w:p w14:paraId="59BE07DE" w14:textId="77777777" w:rsidR="002C0CDD" w:rsidRDefault="002C0CDD" w:rsidP="00E45888"/>
        </w:tc>
      </w:tr>
    </w:tbl>
    <w:p w14:paraId="5A0E2296" w14:textId="77777777" w:rsidR="002C0CDD" w:rsidRDefault="002C0CDD" w:rsidP="00E45888"/>
    <w:p w14:paraId="60FB49C0" w14:textId="3E6810B0" w:rsidR="00B85DF4" w:rsidRDefault="00B85DF4" w:rsidP="00460753">
      <w:pPr>
        <w:spacing w:before="120" w:after="100" w:afterAutospacing="1"/>
      </w:pPr>
      <w:r>
        <w:t xml:space="preserve">The Australian Capital Territory Public Service (ACTPS) is a </w:t>
      </w:r>
      <w:proofErr w:type="gramStart"/>
      <w:r>
        <w:t>values based</w:t>
      </w:r>
      <w:proofErr w:type="gramEnd"/>
      <w:r>
        <w:t xml:space="preserve"> organisation where all employees are expected to embody the prescribed core values of respect, integrity, collaboration and innovation, as well as demonstrate the related signature behaviours.</w:t>
      </w:r>
    </w:p>
    <w:p w14:paraId="27FF2F67" w14:textId="77777777" w:rsidR="002A43D2" w:rsidRPr="00423241" w:rsidRDefault="002A43D2" w:rsidP="00460753">
      <w:pPr>
        <w:pStyle w:val="Heading1"/>
      </w:pPr>
      <w:r w:rsidRPr="00423241">
        <w:t>DIRECTORATE OVERVIEW</w:t>
      </w:r>
    </w:p>
    <w:p w14:paraId="3B16BBA8" w14:textId="77777777" w:rsidR="00EA41FF" w:rsidRDefault="00EA41FF" w:rsidP="00EA41FF">
      <w:pPr>
        <w:pStyle w:val="Default"/>
        <w:jc w:val="both"/>
        <w:rPr>
          <w:rFonts w:asciiTheme="minorHAnsi" w:hAnsiTheme="minorHAnsi"/>
          <w:sz w:val="24"/>
          <w:szCs w:val="24"/>
          <w:lang w:eastAsia="en-US"/>
        </w:rPr>
      </w:pPr>
      <w:r w:rsidRPr="006127E3">
        <w:rPr>
          <w:rFonts w:asciiTheme="minorHAnsi" w:hAnsiTheme="minorHAnsi"/>
          <w:sz w:val="24"/>
          <w:szCs w:val="24"/>
          <w:lang w:eastAsia="en-US"/>
        </w:rPr>
        <w:t>The Justice and Community Safety Directorate (the Directorate) seeks to maintain a safe, just and resilient community in the ACT.</w:t>
      </w:r>
    </w:p>
    <w:p w14:paraId="7229DDBE" w14:textId="77777777" w:rsidR="00EA41FF" w:rsidRDefault="00EA41FF" w:rsidP="00EA41FF">
      <w:pPr>
        <w:pStyle w:val="Default"/>
        <w:jc w:val="both"/>
        <w:rPr>
          <w:rFonts w:asciiTheme="minorHAnsi" w:hAnsiTheme="minorHAnsi"/>
          <w:sz w:val="24"/>
          <w:szCs w:val="24"/>
          <w:lang w:eastAsia="en-US"/>
        </w:rPr>
      </w:pPr>
    </w:p>
    <w:p w14:paraId="4B2CA753" w14:textId="77777777" w:rsidR="00EA41FF" w:rsidRPr="006127E3" w:rsidRDefault="00EA41FF" w:rsidP="00EA41FF">
      <w:pPr>
        <w:pStyle w:val="Default"/>
        <w:jc w:val="both"/>
        <w:rPr>
          <w:rFonts w:asciiTheme="minorHAnsi" w:hAnsiTheme="minorHAnsi"/>
          <w:sz w:val="24"/>
          <w:szCs w:val="24"/>
          <w:lang w:eastAsia="en-US"/>
        </w:rPr>
      </w:pPr>
      <w:r w:rsidRPr="0018710B">
        <w:rPr>
          <w:rFonts w:asciiTheme="minorHAnsi" w:hAnsiTheme="minorHAnsi"/>
          <w:sz w:val="24"/>
          <w:szCs w:val="24"/>
          <w:lang w:eastAsia="en-US"/>
        </w:rPr>
        <w:t>Our purpose is to continuously improve the wellbeing of our community by delivering responsive justice and community safety services that:</w:t>
      </w:r>
    </w:p>
    <w:p w14:paraId="0B1C0B2C" w14:textId="77777777" w:rsidR="00EA41FF" w:rsidRDefault="00EA41FF" w:rsidP="00EA41FF">
      <w:pPr>
        <w:pStyle w:val="Default"/>
        <w:numPr>
          <w:ilvl w:val="0"/>
          <w:numId w:val="22"/>
        </w:numPr>
        <w:jc w:val="both"/>
        <w:rPr>
          <w:rFonts w:asciiTheme="minorHAnsi" w:hAnsiTheme="minorHAnsi"/>
          <w:sz w:val="24"/>
          <w:szCs w:val="24"/>
          <w:lang w:eastAsia="en-US"/>
        </w:rPr>
      </w:pPr>
      <w:r>
        <w:rPr>
          <w:rFonts w:asciiTheme="minorHAnsi" w:hAnsiTheme="minorHAnsi"/>
          <w:sz w:val="24"/>
          <w:szCs w:val="24"/>
          <w:lang w:eastAsia="en-US"/>
        </w:rPr>
        <w:t>Maintain the rule of law and support a domestic society;</w:t>
      </w:r>
    </w:p>
    <w:p w14:paraId="4DE55FAA" w14:textId="77777777" w:rsidR="00EA41FF" w:rsidRDefault="00EA41FF" w:rsidP="00EA41FF">
      <w:pPr>
        <w:pStyle w:val="Default"/>
        <w:numPr>
          <w:ilvl w:val="0"/>
          <w:numId w:val="22"/>
        </w:numPr>
        <w:jc w:val="both"/>
        <w:rPr>
          <w:rFonts w:asciiTheme="minorHAnsi" w:hAnsiTheme="minorHAnsi"/>
          <w:sz w:val="24"/>
          <w:szCs w:val="24"/>
          <w:lang w:eastAsia="en-US"/>
        </w:rPr>
      </w:pPr>
      <w:r w:rsidRPr="006127E3">
        <w:rPr>
          <w:rFonts w:asciiTheme="minorHAnsi" w:hAnsiTheme="minorHAnsi"/>
          <w:sz w:val="24"/>
          <w:szCs w:val="24"/>
          <w:lang w:eastAsia="en-US"/>
        </w:rPr>
        <w:t>Strengthen community safety;</w:t>
      </w:r>
    </w:p>
    <w:p w14:paraId="7393DDF0" w14:textId="77777777" w:rsidR="00EA41FF" w:rsidRDefault="00EA41FF" w:rsidP="00EA41FF">
      <w:pPr>
        <w:pStyle w:val="Default"/>
        <w:numPr>
          <w:ilvl w:val="0"/>
          <w:numId w:val="22"/>
        </w:numPr>
        <w:jc w:val="both"/>
        <w:rPr>
          <w:rFonts w:asciiTheme="minorHAnsi" w:hAnsiTheme="minorHAnsi"/>
          <w:sz w:val="24"/>
          <w:szCs w:val="24"/>
          <w:lang w:eastAsia="en-US"/>
        </w:rPr>
      </w:pPr>
      <w:r w:rsidRPr="006127E3">
        <w:rPr>
          <w:rFonts w:asciiTheme="minorHAnsi" w:hAnsiTheme="minorHAnsi"/>
          <w:sz w:val="24"/>
          <w:szCs w:val="24"/>
          <w:lang w:eastAsia="en-US"/>
        </w:rPr>
        <w:t xml:space="preserve">Protect people’s </w:t>
      </w:r>
      <w:r>
        <w:rPr>
          <w:rFonts w:asciiTheme="minorHAnsi" w:hAnsiTheme="minorHAnsi"/>
          <w:sz w:val="24"/>
          <w:szCs w:val="24"/>
          <w:lang w:eastAsia="en-US"/>
        </w:rPr>
        <w:t xml:space="preserve">legal and human </w:t>
      </w:r>
      <w:r w:rsidRPr="006127E3">
        <w:rPr>
          <w:rFonts w:asciiTheme="minorHAnsi" w:hAnsiTheme="minorHAnsi"/>
          <w:sz w:val="24"/>
          <w:szCs w:val="24"/>
          <w:lang w:eastAsia="en-US"/>
        </w:rPr>
        <w:t>rights and interests;</w:t>
      </w:r>
    </w:p>
    <w:p w14:paraId="0AB63095" w14:textId="77777777" w:rsidR="00EA41FF" w:rsidRDefault="00EA41FF" w:rsidP="00EA41FF">
      <w:pPr>
        <w:pStyle w:val="Default"/>
        <w:numPr>
          <w:ilvl w:val="0"/>
          <w:numId w:val="22"/>
        </w:numPr>
        <w:jc w:val="both"/>
        <w:rPr>
          <w:rFonts w:asciiTheme="minorHAnsi" w:hAnsiTheme="minorHAnsi"/>
          <w:sz w:val="24"/>
          <w:szCs w:val="24"/>
          <w:lang w:eastAsia="en-US"/>
        </w:rPr>
      </w:pPr>
      <w:r w:rsidRPr="006127E3">
        <w:rPr>
          <w:rFonts w:asciiTheme="minorHAnsi" w:hAnsiTheme="minorHAnsi"/>
          <w:sz w:val="24"/>
          <w:szCs w:val="24"/>
          <w:lang w:eastAsia="en-US"/>
        </w:rPr>
        <w:t>Care</w:t>
      </w:r>
      <w:r>
        <w:rPr>
          <w:rFonts w:asciiTheme="minorHAnsi" w:hAnsiTheme="minorHAnsi"/>
          <w:sz w:val="24"/>
          <w:szCs w:val="24"/>
          <w:lang w:eastAsia="en-US"/>
        </w:rPr>
        <w:t>s</w:t>
      </w:r>
      <w:r w:rsidRPr="006127E3">
        <w:rPr>
          <w:rFonts w:asciiTheme="minorHAnsi" w:hAnsiTheme="minorHAnsi"/>
          <w:sz w:val="24"/>
          <w:szCs w:val="24"/>
          <w:lang w:eastAsia="en-US"/>
        </w:rPr>
        <w:t xml:space="preserve"> for and support</w:t>
      </w:r>
      <w:r>
        <w:rPr>
          <w:rFonts w:asciiTheme="minorHAnsi" w:hAnsiTheme="minorHAnsi"/>
          <w:sz w:val="24"/>
          <w:szCs w:val="24"/>
          <w:lang w:eastAsia="en-US"/>
        </w:rPr>
        <w:t>ing people who are at high risk of vulnerability</w:t>
      </w:r>
      <w:r w:rsidRPr="006127E3">
        <w:rPr>
          <w:rFonts w:asciiTheme="minorHAnsi" w:hAnsiTheme="minorHAnsi"/>
          <w:sz w:val="24"/>
          <w:szCs w:val="24"/>
          <w:lang w:eastAsia="en-US"/>
        </w:rPr>
        <w:t>;</w:t>
      </w:r>
    </w:p>
    <w:p w14:paraId="0A72894B" w14:textId="77777777" w:rsidR="00EA41FF" w:rsidRDefault="00EA41FF" w:rsidP="00EA41FF">
      <w:pPr>
        <w:pStyle w:val="Default"/>
        <w:numPr>
          <w:ilvl w:val="0"/>
          <w:numId w:val="22"/>
        </w:numPr>
        <w:jc w:val="both"/>
        <w:rPr>
          <w:rFonts w:asciiTheme="minorHAnsi" w:hAnsiTheme="minorHAnsi"/>
          <w:sz w:val="24"/>
          <w:szCs w:val="24"/>
          <w:lang w:eastAsia="en-US"/>
        </w:rPr>
      </w:pPr>
      <w:r w:rsidRPr="006127E3">
        <w:rPr>
          <w:rFonts w:asciiTheme="minorHAnsi" w:hAnsiTheme="minorHAnsi"/>
          <w:sz w:val="24"/>
          <w:szCs w:val="24"/>
          <w:lang w:eastAsia="en-US"/>
        </w:rPr>
        <w:t xml:space="preserve">Enhance </w:t>
      </w:r>
      <w:r>
        <w:rPr>
          <w:rFonts w:asciiTheme="minorHAnsi" w:hAnsiTheme="minorHAnsi"/>
          <w:sz w:val="24"/>
          <w:szCs w:val="24"/>
          <w:lang w:eastAsia="en-US"/>
        </w:rPr>
        <w:t xml:space="preserve">timely </w:t>
      </w:r>
      <w:r w:rsidRPr="006127E3">
        <w:rPr>
          <w:rFonts w:asciiTheme="minorHAnsi" w:hAnsiTheme="minorHAnsi"/>
          <w:sz w:val="24"/>
          <w:szCs w:val="24"/>
          <w:lang w:eastAsia="en-US"/>
        </w:rPr>
        <w:t xml:space="preserve">access to justice; </w:t>
      </w:r>
    </w:p>
    <w:p w14:paraId="6709A875" w14:textId="77777777" w:rsidR="00EA41FF" w:rsidRDefault="00EA41FF" w:rsidP="00EA41FF">
      <w:pPr>
        <w:pStyle w:val="Default"/>
        <w:numPr>
          <w:ilvl w:val="0"/>
          <w:numId w:val="22"/>
        </w:numPr>
        <w:jc w:val="both"/>
        <w:rPr>
          <w:rFonts w:asciiTheme="minorHAnsi" w:hAnsiTheme="minorHAnsi"/>
          <w:sz w:val="24"/>
          <w:szCs w:val="24"/>
          <w:lang w:eastAsia="en-US"/>
        </w:rPr>
      </w:pPr>
      <w:r w:rsidRPr="006127E3">
        <w:rPr>
          <w:rFonts w:asciiTheme="minorHAnsi" w:hAnsiTheme="minorHAnsi"/>
          <w:sz w:val="24"/>
          <w:szCs w:val="24"/>
          <w:lang w:eastAsia="en-US"/>
        </w:rPr>
        <w:t>Build</w:t>
      </w:r>
      <w:r>
        <w:rPr>
          <w:rFonts w:asciiTheme="minorHAnsi" w:hAnsiTheme="minorHAnsi"/>
          <w:sz w:val="24"/>
          <w:szCs w:val="24"/>
          <w:lang w:eastAsia="en-US"/>
        </w:rPr>
        <w:t>s</w:t>
      </w:r>
      <w:r w:rsidRPr="006127E3">
        <w:rPr>
          <w:rFonts w:asciiTheme="minorHAnsi" w:hAnsiTheme="minorHAnsi"/>
          <w:sz w:val="24"/>
          <w:szCs w:val="24"/>
          <w:lang w:eastAsia="en-US"/>
        </w:rPr>
        <w:t xml:space="preserve"> community </w:t>
      </w:r>
      <w:r>
        <w:rPr>
          <w:rFonts w:asciiTheme="minorHAnsi" w:hAnsiTheme="minorHAnsi"/>
          <w:sz w:val="24"/>
          <w:szCs w:val="24"/>
          <w:lang w:eastAsia="en-US"/>
        </w:rPr>
        <w:t xml:space="preserve">and business </w:t>
      </w:r>
      <w:r w:rsidRPr="006127E3">
        <w:rPr>
          <w:rFonts w:asciiTheme="minorHAnsi" w:hAnsiTheme="minorHAnsi"/>
          <w:sz w:val="24"/>
          <w:szCs w:val="24"/>
          <w:lang w:eastAsia="en-US"/>
        </w:rPr>
        <w:t>resilience to emergenc</w:t>
      </w:r>
      <w:r>
        <w:rPr>
          <w:rFonts w:asciiTheme="minorHAnsi" w:hAnsiTheme="minorHAnsi"/>
          <w:sz w:val="24"/>
          <w:szCs w:val="24"/>
          <w:lang w:eastAsia="en-US"/>
        </w:rPr>
        <w:t>ies and disasters/disruptions; and</w:t>
      </w:r>
    </w:p>
    <w:p w14:paraId="789082C4" w14:textId="77777777" w:rsidR="00EA41FF" w:rsidRPr="006127E3" w:rsidRDefault="00EA41FF" w:rsidP="00EA41FF">
      <w:pPr>
        <w:pStyle w:val="Default"/>
        <w:numPr>
          <w:ilvl w:val="0"/>
          <w:numId w:val="22"/>
        </w:numPr>
        <w:jc w:val="both"/>
        <w:rPr>
          <w:rFonts w:asciiTheme="minorHAnsi" w:hAnsiTheme="minorHAnsi"/>
          <w:sz w:val="24"/>
          <w:szCs w:val="24"/>
          <w:lang w:eastAsia="en-US"/>
        </w:rPr>
      </w:pPr>
      <w:r>
        <w:rPr>
          <w:rFonts w:asciiTheme="minorHAnsi" w:hAnsiTheme="minorHAnsi"/>
          <w:sz w:val="24"/>
          <w:szCs w:val="24"/>
          <w:lang w:eastAsia="en-US"/>
        </w:rPr>
        <w:t>Support formal partnerships and shared decision making with First nations Peoples</w:t>
      </w:r>
      <w:r w:rsidRPr="006127E3">
        <w:rPr>
          <w:rFonts w:asciiTheme="minorHAnsi" w:hAnsiTheme="minorHAnsi"/>
          <w:sz w:val="24"/>
          <w:szCs w:val="24"/>
          <w:lang w:eastAsia="en-US"/>
        </w:rPr>
        <w:t>.</w:t>
      </w:r>
    </w:p>
    <w:p w14:paraId="1B0DDC54" w14:textId="795E1E38" w:rsidR="00EA41FF" w:rsidRPr="00A33336" w:rsidRDefault="00EA41FF" w:rsidP="00EA41FF">
      <w:pPr>
        <w:suppressAutoHyphens w:val="0"/>
        <w:spacing w:before="100" w:beforeAutospacing="1" w:after="100" w:afterAutospacing="1"/>
        <w:rPr>
          <w:rFonts w:asciiTheme="minorHAnsi" w:hAnsiTheme="minorHAnsi" w:cs="Times New Roman"/>
          <w:lang w:eastAsia="en-US"/>
        </w:rPr>
      </w:pPr>
      <w:r w:rsidRPr="00A33336">
        <w:rPr>
          <w:rFonts w:asciiTheme="minorHAnsi" w:hAnsiTheme="minorHAnsi" w:cs="Times New Roman"/>
          <w:lang w:eastAsia="en-US"/>
        </w:rPr>
        <w:t>We will i</w:t>
      </w:r>
      <w:r w:rsidR="003B1179">
        <w:rPr>
          <w:rFonts w:asciiTheme="minorHAnsi" w:hAnsiTheme="minorHAnsi" w:cs="Times New Roman"/>
          <w:lang w:eastAsia="en-US"/>
        </w:rPr>
        <w:t>n</w:t>
      </w:r>
      <w:r w:rsidRPr="00A33336">
        <w:rPr>
          <w:rFonts w:asciiTheme="minorHAnsi" w:hAnsiTheme="minorHAnsi" w:cs="Times New Roman"/>
          <w:lang w:eastAsia="en-US"/>
        </w:rPr>
        <w:t>vest in the capability of our people, and we will support them to deliver innovative and sustainable services for our ACT Community.</w:t>
      </w:r>
    </w:p>
    <w:p w14:paraId="7DCA316B" w14:textId="77777777" w:rsidR="00EA41FF" w:rsidRPr="00A33336" w:rsidRDefault="00EA41FF" w:rsidP="00EA41FF">
      <w:pPr>
        <w:suppressAutoHyphens w:val="0"/>
        <w:spacing w:before="100" w:beforeAutospacing="1" w:after="100" w:afterAutospacing="1"/>
        <w:rPr>
          <w:rFonts w:asciiTheme="minorHAnsi" w:hAnsiTheme="minorHAnsi" w:cs="Times New Roman"/>
          <w:lang w:eastAsia="en-US"/>
        </w:rPr>
      </w:pPr>
      <w:r w:rsidRPr="00A33336">
        <w:rPr>
          <w:rFonts w:asciiTheme="minorHAnsi" w:hAnsiTheme="minorHAnsi" w:cs="Times New Roman"/>
          <w:lang w:eastAsia="en-US"/>
        </w:rPr>
        <w:t>We will do this by demonstrating strong public sector values and behaviours; we will be community minded; legal and human rights focussed; inclusive and diverse; passionate about our work and we will listen to and genuinely engage with our stakeholders.</w:t>
      </w:r>
    </w:p>
    <w:p w14:paraId="50D6CAD5" w14:textId="77777777" w:rsidR="00EA41FF" w:rsidRPr="006127E3" w:rsidRDefault="00EA41FF" w:rsidP="00EA41FF">
      <w:pPr>
        <w:pStyle w:val="Default"/>
        <w:jc w:val="both"/>
        <w:rPr>
          <w:rFonts w:asciiTheme="minorHAnsi" w:hAnsiTheme="minorHAnsi"/>
          <w:sz w:val="24"/>
          <w:szCs w:val="24"/>
          <w:lang w:eastAsia="en-US"/>
        </w:rPr>
      </w:pPr>
    </w:p>
    <w:p w14:paraId="5B303C0C" w14:textId="77777777" w:rsidR="00EA41FF" w:rsidRPr="006127E3" w:rsidRDefault="00EA41FF" w:rsidP="00EA41FF">
      <w:pPr>
        <w:pStyle w:val="Default"/>
        <w:jc w:val="both"/>
        <w:rPr>
          <w:rFonts w:asciiTheme="minorHAnsi" w:hAnsiTheme="minorHAnsi"/>
          <w:sz w:val="24"/>
          <w:szCs w:val="24"/>
          <w:lang w:eastAsia="en-US"/>
        </w:rPr>
      </w:pPr>
      <w:r w:rsidRPr="006127E3">
        <w:rPr>
          <w:rFonts w:asciiTheme="minorHAnsi" w:hAnsiTheme="minorHAnsi"/>
          <w:sz w:val="24"/>
          <w:szCs w:val="24"/>
          <w:lang w:eastAsia="en-US"/>
        </w:rPr>
        <w:lastRenderedPageBreak/>
        <w:t>The Directorate advises and supports the following ministerial portfolios:</w:t>
      </w:r>
    </w:p>
    <w:p w14:paraId="647C7D10" w14:textId="77777777" w:rsidR="00EA41FF" w:rsidRDefault="00EA41FF" w:rsidP="00EA41FF">
      <w:pPr>
        <w:pStyle w:val="Default"/>
        <w:numPr>
          <w:ilvl w:val="0"/>
          <w:numId w:val="23"/>
        </w:numPr>
        <w:jc w:val="both"/>
        <w:rPr>
          <w:rFonts w:asciiTheme="minorHAnsi" w:hAnsiTheme="minorHAnsi"/>
          <w:sz w:val="24"/>
          <w:szCs w:val="24"/>
          <w:lang w:eastAsia="en-US"/>
        </w:rPr>
      </w:pPr>
      <w:r w:rsidRPr="006127E3">
        <w:rPr>
          <w:rFonts w:asciiTheme="minorHAnsi" w:hAnsiTheme="minorHAnsi"/>
          <w:sz w:val="24"/>
          <w:szCs w:val="24"/>
          <w:lang w:eastAsia="en-US"/>
        </w:rPr>
        <w:t>Chief Minister</w:t>
      </w:r>
    </w:p>
    <w:p w14:paraId="16D6AD73" w14:textId="77777777" w:rsidR="00EA41FF" w:rsidRDefault="00EA41FF" w:rsidP="00EA41FF">
      <w:pPr>
        <w:pStyle w:val="Default"/>
        <w:numPr>
          <w:ilvl w:val="0"/>
          <w:numId w:val="23"/>
        </w:numPr>
        <w:jc w:val="both"/>
        <w:rPr>
          <w:rFonts w:asciiTheme="minorHAnsi" w:hAnsiTheme="minorHAnsi"/>
          <w:sz w:val="24"/>
          <w:szCs w:val="24"/>
          <w:lang w:eastAsia="en-US"/>
        </w:rPr>
      </w:pPr>
      <w:r w:rsidRPr="006127E3">
        <w:rPr>
          <w:rFonts w:asciiTheme="minorHAnsi" w:hAnsiTheme="minorHAnsi"/>
          <w:sz w:val="24"/>
          <w:szCs w:val="24"/>
          <w:lang w:eastAsia="en-US"/>
        </w:rPr>
        <w:t>Attorney-General</w:t>
      </w:r>
      <w:r>
        <w:rPr>
          <w:rFonts w:asciiTheme="minorHAnsi" w:hAnsiTheme="minorHAnsi"/>
          <w:sz w:val="24"/>
          <w:szCs w:val="24"/>
          <w:lang w:eastAsia="en-US"/>
        </w:rPr>
        <w:t>,</w:t>
      </w:r>
    </w:p>
    <w:p w14:paraId="44C8D810" w14:textId="3C7197F3" w:rsidR="00EA41FF" w:rsidRDefault="00FB74B6" w:rsidP="00EA41FF">
      <w:pPr>
        <w:pStyle w:val="Default"/>
        <w:numPr>
          <w:ilvl w:val="0"/>
          <w:numId w:val="23"/>
        </w:numPr>
        <w:jc w:val="both"/>
        <w:rPr>
          <w:rFonts w:asciiTheme="minorHAnsi" w:hAnsiTheme="minorHAnsi"/>
          <w:sz w:val="24"/>
          <w:szCs w:val="24"/>
          <w:lang w:eastAsia="en-US"/>
        </w:rPr>
      </w:pPr>
      <w:r>
        <w:rPr>
          <w:rFonts w:asciiTheme="minorHAnsi" w:hAnsiTheme="minorHAnsi"/>
          <w:sz w:val="24"/>
          <w:szCs w:val="24"/>
          <w:lang w:eastAsia="en-US"/>
        </w:rPr>
        <w:t>Manager of Government Business</w:t>
      </w:r>
    </w:p>
    <w:p w14:paraId="6815BBFF" w14:textId="46C5130E" w:rsidR="00EA41FF" w:rsidRDefault="00EA41FF" w:rsidP="00EA41FF">
      <w:pPr>
        <w:pStyle w:val="Default"/>
        <w:numPr>
          <w:ilvl w:val="0"/>
          <w:numId w:val="23"/>
        </w:numPr>
        <w:jc w:val="both"/>
        <w:rPr>
          <w:rFonts w:asciiTheme="minorHAnsi" w:hAnsiTheme="minorHAnsi"/>
          <w:sz w:val="24"/>
          <w:szCs w:val="24"/>
          <w:lang w:eastAsia="en-US"/>
        </w:rPr>
      </w:pPr>
      <w:r w:rsidRPr="006127E3">
        <w:rPr>
          <w:rFonts w:asciiTheme="minorHAnsi" w:hAnsiTheme="minorHAnsi"/>
          <w:sz w:val="24"/>
          <w:szCs w:val="24"/>
          <w:lang w:eastAsia="en-US"/>
        </w:rPr>
        <w:t xml:space="preserve">Minister for </w:t>
      </w:r>
      <w:r w:rsidR="00FB74B6">
        <w:rPr>
          <w:rFonts w:asciiTheme="minorHAnsi" w:hAnsiTheme="minorHAnsi"/>
          <w:sz w:val="24"/>
          <w:szCs w:val="24"/>
          <w:lang w:eastAsia="en-US"/>
        </w:rPr>
        <w:t>Gaming Reform</w:t>
      </w:r>
    </w:p>
    <w:p w14:paraId="24DA0BD7" w14:textId="01D1F974" w:rsidR="00EA41FF" w:rsidRDefault="00EA41FF" w:rsidP="00EA41FF">
      <w:pPr>
        <w:pStyle w:val="Default"/>
        <w:numPr>
          <w:ilvl w:val="0"/>
          <w:numId w:val="23"/>
        </w:numPr>
        <w:jc w:val="both"/>
        <w:rPr>
          <w:rFonts w:asciiTheme="minorHAnsi" w:hAnsiTheme="minorHAnsi"/>
          <w:sz w:val="24"/>
          <w:szCs w:val="24"/>
          <w:lang w:eastAsia="en-US"/>
        </w:rPr>
      </w:pPr>
      <w:r w:rsidRPr="006127E3">
        <w:rPr>
          <w:rFonts w:asciiTheme="minorHAnsi" w:hAnsiTheme="minorHAnsi"/>
          <w:sz w:val="24"/>
          <w:szCs w:val="24"/>
          <w:lang w:eastAsia="en-US"/>
        </w:rPr>
        <w:t xml:space="preserve">Minister for </w:t>
      </w:r>
      <w:r w:rsidR="00FB74B6">
        <w:rPr>
          <w:rFonts w:asciiTheme="minorHAnsi" w:hAnsiTheme="minorHAnsi"/>
          <w:sz w:val="24"/>
          <w:szCs w:val="24"/>
          <w:lang w:eastAsia="en-US"/>
        </w:rPr>
        <w:t xml:space="preserve">City and Government Services </w:t>
      </w:r>
    </w:p>
    <w:p w14:paraId="5C0507A7" w14:textId="3261FDE2" w:rsidR="00EA41FF" w:rsidRDefault="00EA41FF" w:rsidP="00EA41FF">
      <w:pPr>
        <w:pStyle w:val="Default"/>
        <w:numPr>
          <w:ilvl w:val="0"/>
          <w:numId w:val="23"/>
        </w:numPr>
        <w:jc w:val="both"/>
        <w:rPr>
          <w:rFonts w:asciiTheme="minorHAnsi" w:hAnsiTheme="minorHAnsi"/>
          <w:sz w:val="24"/>
          <w:szCs w:val="24"/>
          <w:lang w:eastAsia="en-US"/>
        </w:rPr>
      </w:pPr>
      <w:r>
        <w:rPr>
          <w:rFonts w:asciiTheme="minorHAnsi" w:hAnsiTheme="minorHAnsi"/>
          <w:sz w:val="24"/>
          <w:szCs w:val="24"/>
          <w:lang w:eastAsia="en-US"/>
        </w:rPr>
        <w:t xml:space="preserve">Minister for </w:t>
      </w:r>
      <w:r w:rsidR="00FB74B6">
        <w:rPr>
          <w:rFonts w:asciiTheme="minorHAnsi" w:hAnsiTheme="minorHAnsi"/>
          <w:sz w:val="24"/>
          <w:szCs w:val="24"/>
          <w:lang w:eastAsia="en-US"/>
        </w:rPr>
        <w:t>Night-ti</w:t>
      </w:r>
      <w:r w:rsidR="00AB7281">
        <w:rPr>
          <w:rFonts w:asciiTheme="minorHAnsi" w:hAnsiTheme="minorHAnsi"/>
          <w:sz w:val="24"/>
          <w:szCs w:val="24"/>
          <w:lang w:eastAsia="en-US"/>
        </w:rPr>
        <w:t>me</w:t>
      </w:r>
      <w:r w:rsidR="00FB74B6">
        <w:rPr>
          <w:rFonts w:asciiTheme="minorHAnsi" w:hAnsiTheme="minorHAnsi"/>
          <w:sz w:val="24"/>
          <w:szCs w:val="24"/>
          <w:lang w:eastAsia="en-US"/>
        </w:rPr>
        <w:t xml:space="preserve"> Economy</w:t>
      </w:r>
    </w:p>
    <w:p w14:paraId="4803759F" w14:textId="3CE34D60" w:rsidR="00EA41FF" w:rsidRDefault="00EA41FF" w:rsidP="00EA41FF">
      <w:pPr>
        <w:pStyle w:val="Default"/>
        <w:numPr>
          <w:ilvl w:val="0"/>
          <w:numId w:val="23"/>
        </w:numPr>
        <w:jc w:val="both"/>
        <w:rPr>
          <w:rFonts w:asciiTheme="minorHAnsi" w:hAnsiTheme="minorHAnsi"/>
          <w:sz w:val="24"/>
          <w:szCs w:val="24"/>
          <w:lang w:eastAsia="en-US"/>
        </w:rPr>
      </w:pPr>
      <w:r w:rsidRPr="006127E3">
        <w:rPr>
          <w:rFonts w:asciiTheme="minorHAnsi" w:hAnsiTheme="minorHAnsi"/>
          <w:sz w:val="24"/>
          <w:szCs w:val="24"/>
          <w:lang w:eastAsia="en-US"/>
        </w:rPr>
        <w:t xml:space="preserve">Minister for </w:t>
      </w:r>
      <w:r w:rsidR="00FB74B6">
        <w:rPr>
          <w:rFonts w:asciiTheme="minorHAnsi" w:hAnsiTheme="minorHAnsi"/>
          <w:sz w:val="24"/>
          <w:szCs w:val="24"/>
          <w:lang w:eastAsia="en-US"/>
        </w:rPr>
        <w:t xml:space="preserve">Police, Fire and Emergency Services </w:t>
      </w:r>
    </w:p>
    <w:p w14:paraId="47C43A70" w14:textId="771C3616" w:rsidR="00EA41FF" w:rsidRDefault="00EA41FF" w:rsidP="00EA41FF">
      <w:pPr>
        <w:pStyle w:val="Default"/>
        <w:numPr>
          <w:ilvl w:val="0"/>
          <w:numId w:val="23"/>
        </w:numPr>
        <w:jc w:val="both"/>
        <w:rPr>
          <w:rFonts w:asciiTheme="minorHAnsi" w:hAnsiTheme="minorHAnsi"/>
          <w:sz w:val="24"/>
          <w:szCs w:val="24"/>
          <w:lang w:eastAsia="en-US"/>
        </w:rPr>
      </w:pPr>
      <w:r w:rsidRPr="006127E3">
        <w:rPr>
          <w:rFonts w:asciiTheme="minorHAnsi" w:hAnsiTheme="minorHAnsi"/>
          <w:sz w:val="24"/>
          <w:szCs w:val="24"/>
          <w:lang w:eastAsia="en-US"/>
        </w:rPr>
        <w:t xml:space="preserve">Minister for </w:t>
      </w:r>
      <w:r w:rsidR="00FB74B6">
        <w:rPr>
          <w:rFonts w:asciiTheme="minorHAnsi" w:hAnsiTheme="minorHAnsi"/>
          <w:sz w:val="24"/>
          <w:szCs w:val="24"/>
          <w:lang w:eastAsia="en-US"/>
        </w:rPr>
        <w:t>Corrections</w:t>
      </w:r>
    </w:p>
    <w:p w14:paraId="4E02C72F" w14:textId="1053DE82" w:rsidR="00EA41FF" w:rsidRDefault="00EA41FF" w:rsidP="00EA41FF">
      <w:pPr>
        <w:pStyle w:val="Default"/>
        <w:numPr>
          <w:ilvl w:val="0"/>
          <w:numId w:val="23"/>
        </w:numPr>
        <w:jc w:val="both"/>
        <w:rPr>
          <w:rFonts w:asciiTheme="minorHAnsi" w:hAnsiTheme="minorHAnsi"/>
          <w:sz w:val="24"/>
          <w:szCs w:val="24"/>
          <w:lang w:eastAsia="en-US"/>
        </w:rPr>
      </w:pPr>
      <w:r>
        <w:rPr>
          <w:rFonts w:asciiTheme="minorHAnsi" w:hAnsiTheme="minorHAnsi"/>
          <w:sz w:val="24"/>
          <w:szCs w:val="24"/>
          <w:lang w:eastAsia="en-US"/>
        </w:rPr>
        <w:t xml:space="preserve">Minister for </w:t>
      </w:r>
      <w:r w:rsidR="00FB74B6">
        <w:rPr>
          <w:rFonts w:asciiTheme="minorHAnsi" w:hAnsiTheme="minorHAnsi"/>
          <w:sz w:val="24"/>
          <w:szCs w:val="24"/>
          <w:lang w:eastAsia="en-US"/>
        </w:rPr>
        <w:t>Women</w:t>
      </w:r>
    </w:p>
    <w:p w14:paraId="0E90ED6B" w14:textId="4D517374" w:rsidR="00FB74B6" w:rsidRDefault="00FB74B6" w:rsidP="00EA41FF">
      <w:pPr>
        <w:pStyle w:val="Default"/>
        <w:numPr>
          <w:ilvl w:val="0"/>
          <w:numId w:val="23"/>
        </w:numPr>
        <w:jc w:val="both"/>
        <w:rPr>
          <w:rFonts w:asciiTheme="minorHAnsi" w:hAnsiTheme="minorHAnsi"/>
          <w:sz w:val="24"/>
          <w:szCs w:val="24"/>
          <w:lang w:eastAsia="en-US"/>
        </w:rPr>
      </w:pPr>
      <w:r>
        <w:rPr>
          <w:rFonts w:asciiTheme="minorHAnsi" w:hAnsiTheme="minorHAnsi"/>
          <w:sz w:val="24"/>
          <w:szCs w:val="24"/>
          <w:lang w:eastAsia="en-US"/>
        </w:rPr>
        <w:t>Minister for Prevention of Family and Domestic Violence</w:t>
      </w:r>
    </w:p>
    <w:p w14:paraId="642F2102" w14:textId="7C8BE615" w:rsidR="00EA41FF" w:rsidRDefault="00FB74B6" w:rsidP="6B8F9EB5">
      <w:pPr>
        <w:pStyle w:val="Default"/>
        <w:numPr>
          <w:ilvl w:val="0"/>
          <w:numId w:val="23"/>
        </w:numPr>
        <w:jc w:val="both"/>
        <w:rPr>
          <w:rFonts w:asciiTheme="minorHAnsi" w:hAnsiTheme="minorHAnsi"/>
          <w:sz w:val="24"/>
          <w:szCs w:val="24"/>
          <w:lang w:eastAsia="en-US"/>
        </w:rPr>
      </w:pPr>
      <w:r>
        <w:rPr>
          <w:rFonts w:asciiTheme="minorHAnsi" w:hAnsiTheme="minorHAnsi"/>
          <w:sz w:val="24"/>
          <w:szCs w:val="24"/>
          <w:lang w:eastAsia="en-US"/>
        </w:rPr>
        <w:t xml:space="preserve">Minister for Human Rights </w:t>
      </w:r>
    </w:p>
    <w:p w14:paraId="3C6A678A" w14:textId="48C6F2CB" w:rsidR="6B8F9EB5" w:rsidRDefault="6B8F9EB5" w:rsidP="6B8F9EB5">
      <w:pPr>
        <w:pStyle w:val="Default"/>
        <w:ind w:left="720"/>
        <w:jc w:val="both"/>
        <w:rPr>
          <w:rFonts w:asciiTheme="minorHAnsi" w:hAnsiTheme="minorHAnsi"/>
          <w:sz w:val="24"/>
          <w:szCs w:val="24"/>
          <w:lang w:eastAsia="en-US"/>
        </w:rPr>
      </w:pPr>
    </w:p>
    <w:p w14:paraId="05677FF9" w14:textId="09FDAEFF" w:rsidR="002A43D2" w:rsidRPr="00423241" w:rsidRDefault="002D7380" w:rsidP="00E45888">
      <w:pPr>
        <w:pStyle w:val="Heading1"/>
      </w:pPr>
      <w:r>
        <w:t>BUSINESS UNIT/AGENCY</w:t>
      </w:r>
      <w:r w:rsidR="002A43D2" w:rsidRPr="00423241">
        <w:t xml:space="preserve"> OVERVIEW</w:t>
      </w:r>
    </w:p>
    <w:p w14:paraId="75E77318" w14:textId="77777777" w:rsidR="00181063" w:rsidRPr="00181063" w:rsidRDefault="00181063" w:rsidP="00181063">
      <w:pPr>
        <w:pStyle w:val="Default"/>
        <w:rPr>
          <w:rFonts w:ascii="Calibri" w:hAnsi="Calibri" w:cs="Calibri"/>
          <w:sz w:val="24"/>
          <w:szCs w:val="18"/>
          <w:lang w:eastAsia="en-US"/>
        </w:rPr>
      </w:pPr>
      <w:r w:rsidRPr="00181063">
        <w:rPr>
          <w:rFonts w:ascii="Calibri" w:hAnsi="Calibri" w:cs="Calibri"/>
          <w:sz w:val="24"/>
          <w:szCs w:val="18"/>
          <w:lang w:eastAsia="en-US"/>
        </w:rPr>
        <w:t>The ACT Emergency Services Agency (ESA) is responsible for emergency management and related support arrangements in the Territory. The Agency’s four operational services are ACT Ambulance Service, ACT Fire &amp; Rescue, ACT Rural Fire Service and the ACT State Emergency Service.</w:t>
      </w:r>
    </w:p>
    <w:p w14:paraId="279E2484" w14:textId="77777777" w:rsidR="00181063" w:rsidRPr="00181063" w:rsidRDefault="00181063" w:rsidP="00181063">
      <w:pPr>
        <w:pStyle w:val="Default"/>
        <w:rPr>
          <w:rFonts w:ascii="Calibri" w:hAnsi="Calibri" w:cs="Calibri"/>
          <w:sz w:val="24"/>
          <w:szCs w:val="18"/>
          <w:lang w:eastAsia="en-US"/>
        </w:rPr>
      </w:pPr>
    </w:p>
    <w:p w14:paraId="78EBA53B" w14:textId="77777777" w:rsidR="00181063" w:rsidRPr="00181063" w:rsidRDefault="00181063" w:rsidP="00181063">
      <w:pPr>
        <w:pStyle w:val="Default"/>
        <w:rPr>
          <w:rFonts w:ascii="Calibri" w:hAnsi="Calibri" w:cs="Calibri"/>
          <w:sz w:val="24"/>
          <w:szCs w:val="18"/>
          <w:lang w:eastAsia="en-US"/>
        </w:rPr>
      </w:pPr>
      <w:r w:rsidRPr="00181063">
        <w:rPr>
          <w:rFonts w:ascii="Calibri" w:hAnsi="Calibri" w:cs="Calibri"/>
          <w:sz w:val="24"/>
          <w:szCs w:val="18"/>
          <w:lang w:eastAsia="en-US"/>
        </w:rPr>
        <w:t>The Emergency Services Agency undertakes to:</w:t>
      </w:r>
    </w:p>
    <w:p w14:paraId="032EBB01" w14:textId="77777777" w:rsidR="00181063" w:rsidRPr="00181063" w:rsidRDefault="00181063" w:rsidP="00862BC4">
      <w:pPr>
        <w:numPr>
          <w:ilvl w:val="0"/>
          <w:numId w:val="9"/>
        </w:numPr>
        <w:suppressAutoHyphens w:val="0"/>
        <w:spacing w:before="30" w:after="30"/>
        <w:ind w:left="357" w:hanging="357"/>
        <w:jc w:val="both"/>
        <w:rPr>
          <w:rFonts w:cs="Calibri"/>
        </w:rPr>
      </w:pPr>
      <w:r w:rsidRPr="00181063">
        <w:rPr>
          <w:rFonts w:cs="Calibri"/>
        </w:rPr>
        <w:t xml:space="preserve">provide emergency services 24 hours a day, every day of the year; </w:t>
      </w:r>
    </w:p>
    <w:p w14:paraId="32C8BE80" w14:textId="77777777" w:rsidR="00181063" w:rsidRPr="00181063" w:rsidRDefault="00181063" w:rsidP="00862BC4">
      <w:pPr>
        <w:numPr>
          <w:ilvl w:val="0"/>
          <w:numId w:val="9"/>
        </w:numPr>
        <w:suppressAutoHyphens w:val="0"/>
        <w:spacing w:before="30" w:after="30"/>
        <w:ind w:left="357" w:hanging="357"/>
        <w:jc w:val="both"/>
        <w:rPr>
          <w:rFonts w:cs="Calibri"/>
        </w:rPr>
      </w:pPr>
      <w:r w:rsidRPr="00181063">
        <w:rPr>
          <w:rFonts w:cs="Calibri"/>
        </w:rPr>
        <w:t xml:space="preserve">provide its services efficiently and effectively within resource allocations; </w:t>
      </w:r>
    </w:p>
    <w:p w14:paraId="5A4103A0" w14:textId="77777777" w:rsidR="00181063" w:rsidRPr="00181063" w:rsidRDefault="00181063" w:rsidP="00862BC4">
      <w:pPr>
        <w:numPr>
          <w:ilvl w:val="0"/>
          <w:numId w:val="9"/>
        </w:numPr>
        <w:suppressAutoHyphens w:val="0"/>
        <w:spacing w:before="30" w:after="30"/>
        <w:ind w:left="357" w:hanging="357"/>
        <w:jc w:val="both"/>
        <w:rPr>
          <w:rFonts w:cs="Calibri"/>
        </w:rPr>
      </w:pPr>
      <w:r w:rsidRPr="00181063">
        <w:rPr>
          <w:rFonts w:cs="Calibri"/>
        </w:rPr>
        <w:t xml:space="preserve">ensure that compliance activity meets legislative standards on all occasions; </w:t>
      </w:r>
    </w:p>
    <w:p w14:paraId="0B34FAC7" w14:textId="77777777" w:rsidR="00181063" w:rsidRPr="00181063" w:rsidRDefault="00181063" w:rsidP="00862BC4">
      <w:pPr>
        <w:numPr>
          <w:ilvl w:val="0"/>
          <w:numId w:val="9"/>
        </w:numPr>
        <w:suppressAutoHyphens w:val="0"/>
        <w:spacing w:before="30" w:after="30"/>
        <w:ind w:left="357" w:hanging="357"/>
        <w:jc w:val="both"/>
        <w:rPr>
          <w:rFonts w:cs="Calibri"/>
        </w:rPr>
      </w:pPr>
      <w:r w:rsidRPr="00181063">
        <w:rPr>
          <w:rFonts w:cs="Calibri"/>
        </w:rPr>
        <w:t xml:space="preserve">use best practice in the provision of assistance for emergencies and the conduct of community education and awareness programs; and </w:t>
      </w:r>
    </w:p>
    <w:p w14:paraId="0A855C1E" w14:textId="77777777" w:rsidR="00181063" w:rsidRPr="00181063" w:rsidRDefault="00181063" w:rsidP="00862BC4">
      <w:pPr>
        <w:numPr>
          <w:ilvl w:val="0"/>
          <w:numId w:val="9"/>
        </w:numPr>
        <w:suppressAutoHyphens w:val="0"/>
        <w:spacing w:before="30" w:after="30"/>
        <w:ind w:left="357" w:hanging="357"/>
        <w:jc w:val="both"/>
        <w:rPr>
          <w:rFonts w:cs="Calibri"/>
        </w:rPr>
      </w:pPr>
      <w:r w:rsidRPr="00181063">
        <w:rPr>
          <w:rFonts w:cs="Calibri"/>
        </w:rPr>
        <w:t xml:space="preserve">train and equip our people to maintain readiness and deliver emergency services to meet agreed standards and benchmarks. </w:t>
      </w:r>
    </w:p>
    <w:p w14:paraId="392BAABD" w14:textId="77777777" w:rsidR="00181063" w:rsidRPr="00181063" w:rsidRDefault="00181063" w:rsidP="00181063">
      <w:pPr>
        <w:pStyle w:val="Default"/>
        <w:rPr>
          <w:rFonts w:ascii="Calibri" w:hAnsi="Calibri" w:cs="Calibri"/>
          <w:sz w:val="24"/>
          <w:szCs w:val="18"/>
          <w:lang w:eastAsia="en-US"/>
        </w:rPr>
      </w:pPr>
    </w:p>
    <w:p w14:paraId="5B41E535" w14:textId="77777777" w:rsidR="00181063" w:rsidRPr="00181063" w:rsidRDefault="00181063" w:rsidP="00181063">
      <w:pPr>
        <w:pStyle w:val="Default"/>
        <w:rPr>
          <w:rFonts w:ascii="Calibri" w:hAnsi="Calibri" w:cs="Calibri"/>
          <w:sz w:val="24"/>
          <w:szCs w:val="18"/>
          <w:lang w:eastAsia="en-US"/>
        </w:rPr>
      </w:pPr>
      <w:r w:rsidRPr="00181063">
        <w:rPr>
          <w:rFonts w:ascii="Calibri" w:hAnsi="Calibri" w:cs="Calibri"/>
          <w:sz w:val="24"/>
          <w:szCs w:val="18"/>
          <w:lang w:eastAsia="en-US"/>
        </w:rPr>
        <w:t>In addition to the operational services, the ESA is made up of several enabling and support divisions.</w:t>
      </w:r>
    </w:p>
    <w:p w14:paraId="0A030636" w14:textId="77777777" w:rsidR="00181063" w:rsidRPr="00181063" w:rsidRDefault="00181063" w:rsidP="00181063">
      <w:pPr>
        <w:pStyle w:val="Default"/>
        <w:rPr>
          <w:rFonts w:ascii="Calibri" w:hAnsi="Calibri" w:cs="Calibri"/>
          <w:sz w:val="24"/>
          <w:szCs w:val="18"/>
          <w:lang w:eastAsia="en-US"/>
        </w:rPr>
      </w:pPr>
    </w:p>
    <w:p w14:paraId="4C13CAC5" w14:textId="311204EF" w:rsidR="00A30549" w:rsidRPr="00A30549" w:rsidRDefault="00181063" w:rsidP="00181063">
      <w:pPr>
        <w:pStyle w:val="BodyText"/>
      </w:pPr>
      <w:r w:rsidRPr="00181063">
        <w:rPr>
          <w:rFonts w:cs="Calibri"/>
          <w:szCs w:val="18"/>
          <w:lang w:eastAsia="en-US"/>
        </w:rPr>
        <w:t>Further information can be obtained on the ESA website</w:t>
      </w:r>
      <w:r w:rsidRPr="00BC0CFC">
        <w:rPr>
          <w:rFonts w:asciiTheme="minorHAnsi" w:hAnsiTheme="minorHAnsi" w:cstheme="minorHAnsi"/>
          <w:szCs w:val="18"/>
          <w:lang w:eastAsia="en-US"/>
        </w:rPr>
        <w:t xml:space="preserve"> </w:t>
      </w:r>
      <w:hyperlink r:id="rId19" w:history="1">
        <w:r w:rsidRPr="00181063">
          <w:rPr>
            <w:rStyle w:val="Hyperlink"/>
            <w:rFonts w:cs="Calibri"/>
            <w:szCs w:val="18"/>
            <w:lang w:eastAsia="en-US"/>
          </w:rPr>
          <w:t>http://www.esa.act.gov.au</w:t>
        </w:r>
      </w:hyperlink>
    </w:p>
    <w:p w14:paraId="4E7AAB86" w14:textId="71BBCE0A" w:rsidR="002A43D2" w:rsidRPr="00423241" w:rsidRDefault="002D7380" w:rsidP="00E45888">
      <w:pPr>
        <w:pStyle w:val="Heading1"/>
      </w:pPr>
      <w:r>
        <w:t>BRANCH</w:t>
      </w:r>
      <w:r w:rsidR="002A43D2" w:rsidRPr="00423241">
        <w:t xml:space="preserve"> OVERVIEW</w:t>
      </w:r>
    </w:p>
    <w:p w14:paraId="472CF77C" w14:textId="77777777" w:rsidR="00181063" w:rsidRPr="00181063" w:rsidRDefault="00181063" w:rsidP="00181063">
      <w:pPr>
        <w:pStyle w:val="Default"/>
        <w:rPr>
          <w:rFonts w:ascii="Calibri" w:hAnsi="Calibri" w:cs="Calibri"/>
          <w:sz w:val="24"/>
          <w:szCs w:val="24"/>
          <w:lang w:eastAsia="en-US"/>
        </w:rPr>
      </w:pPr>
      <w:r w:rsidRPr="00181063">
        <w:rPr>
          <w:rFonts w:ascii="Calibri" w:hAnsi="Calibri" w:cs="Calibri"/>
          <w:sz w:val="24"/>
          <w:szCs w:val="24"/>
          <w:lang w:eastAsia="en-US"/>
        </w:rPr>
        <w:t>The ACT Ambulance Service (ACTAS) is responsible for providing emergency and non-emergency ambulance services to the ACT community.</w:t>
      </w:r>
    </w:p>
    <w:p w14:paraId="231F1FD9" w14:textId="77777777" w:rsidR="00181063" w:rsidRPr="00181063" w:rsidRDefault="00181063" w:rsidP="00181063">
      <w:pPr>
        <w:pStyle w:val="Default"/>
        <w:rPr>
          <w:rFonts w:ascii="Calibri" w:hAnsi="Calibri" w:cs="Calibri"/>
          <w:sz w:val="24"/>
          <w:szCs w:val="24"/>
          <w:lang w:eastAsia="en-US"/>
        </w:rPr>
      </w:pPr>
      <w:bookmarkStart w:id="0" w:name="OLE_LINK3"/>
      <w:bookmarkStart w:id="1" w:name="OLE_LINK4"/>
    </w:p>
    <w:bookmarkEnd w:id="0"/>
    <w:bookmarkEnd w:id="1"/>
    <w:p w14:paraId="2E56C215" w14:textId="7C158C77" w:rsidR="00A30549" w:rsidRPr="00A30549" w:rsidRDefault="00181063" w:rsidP="00181063">
      <w:pPr>
        <w:pStyle w:val="BodyText"/>
      </w:pPr>
      <w:r w:rsidRPr="00181063">
        <w:rPr>
          <w:rFonts w:cs="Calibri"/>
          <w:lang w:eastAsia="en-US"/>
        </w:rPr>
        <w:t>Further information can be obtained on the ACTAS website</w:t>
      </w:r>
      <w:r>
        <w:rPr>
          <w:rFonts w:asciiTheme="minorHAnsi" w:hAnsiTheme="minorHAnsi" w:cstheme="minorHAnsi"/>
          <w:lang w:eastAsia="en-US"/>
        </w:rPr>
        <w:t xml:space="preserve"> </w:t>
      </w:r>
      <w:hyperlink r:id="rId20" w:history="1">
        <w:r w:rsidRPr="00181063">
          <w:rPr>
            <w:rStyle w:val="Hyperlink"/>
            <w:rFonts w:cs="Calibri"/>
            <w:lang w:eastAsia="en-US"/>
          </w:rPr>
          <w:t>http://www.esa.act.gov.au</w:t>
        </w:r>
      </w:hyperlink>
      <w:r w:rsidRPr="00181063">
        <w:rPr>
          <w:rStyle w:val="Hyperlink"/>
          <w:rFonts w:cs="Calibri"/>
          <w:lang w:eastAsia="en-US"/>
        </w:rPr>
        <w:t>/ambulance</w:t>
      </w:r>
    </w:p>
    <w:p w14:paraId="4294D08B" w14:textId="13F39857" w:rsidR="000D4DDF" w:rsidRPr="00423241" w:rsidRDefault="000D4DDF" w:rsidP="000D4DDF">
      <w:pPr>
        <w:pStyle w:val="Heading1"/>
      </w:pPr>
      <w:r>
        <w:t>POSITION OVERVIEW</w:t>
      </w:r>
    </w:p>
    <w:p w14:paraId="6570710F" w14:textId="7F1248A7" w:rsidR="00B15FB2" w:rsidRDefault="00391A7C" w:rsidP="00EA41FF">
      <w:pPr>
        <w:pStyle w:val="BodyText"/>
      </w:pPr>
      <w:r w:rsidRPr="00391A7C">
        <w:t xml:space="preserve">The Graduate Paramedic Intern is the entry level position within the emergency operations arm of the ACT Ambulance Service. </w:t>
      </w:r>
      <w:r w:rsidR="00E534EC">
        <w:t xml:space="preserve">The </w:t>
      </w:r>
      <w:r w:rsidR="00245C1A">
        <w:t>Graduate Paramedic Intern</w:t>
      </w:r>
      <w:r w:rsidRPr="00391A7C">
        <w:t xml:space="preserve"> will be placed into a 15 – 18 month supported graduate program which includes a series of study blocks. At the end of </w:t>
      </w:r>
      <w:r w:rsidR="00245C1A">
        <w:t>the</w:t>
      </w:r>
      <w:r w:rsidRPr="00391A7C">
        <w:t xml:space="preserve"> intern period </w:t>
      </w:r>
      <w:r w:rsidR="00245C1A">
        <w:t>the Graduate Paramedic Intern</w:t>
      </w:r>
      <w:r w:rsidRPr="00391A7C">
        <w:t xml:space="preserve"> will be expected to undertake a range of assessments based on the experience </w:t>
      </w:r>
      <w:r w:rsidR="00245C1A">
        <w:t>they</w:t>
      </w:r>
      <w:r w:rsidRPr="00391A7C">
        <w:t xml:space="preserve"> have developed, and training received; the successful completion of these assessments, combined with satisfactory performance reviews, will result in the offer of a permanent position as an Ambulance Paramedic.</w:t>
      </w:r>
    </w:p>
    <w:p w14:paraId="59E0E53A" w14:textId="1BA8C277" w:rsidR="003063DF" w:rsidRDefault="003063DF" w:rsidP="00EA41FF">
      <w:pPr>
        <w:pStyle w:val="BodyText"/>
      </w:pPr>
      <w:r>
        <w:t>This is a Category A position.</w:t>
      </w:r>
    </w:p>
    <w:p w14:paraId="67A8CED2" w14:textId="3B7E6494" w:rsidR="211F5C49" w:rsidRDefault="211F5C49" w:rsidP="59EEF573">
      <w:pPr>
        <w:pStyle w:val="BodyText"/>
      </w:pPr>
      <w:r w:rsidRPr="59EEF573">
        <w:rPr>
          <w:b/>
          <w:bCs/>
        </w:rPr>
        <w:lastRenderedPageBreak/>
        <w:t xml:space="preserve">Please Note: </w:t>
      </w:r>
      <w:r w:rsidR="00FB74B6">
        <w:rPr>
          <w:b/>
          <w:bCs/>
        </w:rPr>
        <w:t xml:space="preserve"> </w:t>
      </w:r>
      <w:r w:rsidR="00FB74B6" w:rsidRPr="00D146CF">
        <w:t xml:space="preserve">The probationary period for this role is a maximum </w:t>
      </w:r>
      <w:r w:rsidR="000127BB">
        <w:t xml:space="preserve">period </w:t>
      </w:r>
      <w:r w:rsidR="00FB74B6" w:rsidRPr="00D146CF">
        <w:t>of 18 months</w:t>
      </w:r>
      <w:r w:rsidR="00FB74B6">
        <w:rPr>
          <w:b/>
          <w:bCs/>
        </w:rPr>
        <w:t xml:space="preserve"> </w:t>
      </w:r>
      <w:r w:rsidR="000127BB" w:rsidRPr="00D146CF">
        <w:t>and</w:t>
      </w:r>
      <w:r w:rsidR="00D146CF">
        <w:t xml:space="preserve"> </w:t>
      </w:r>
      <w:r w:rsidR="714AD16A">
        <w:t xml:space="preserve">subject to the completion of </w:t>
      </w:r>
      <w:r w:rsidR="000127BB">
        <w:t>the p</w:t>
      </w:r>
      <w:r w:rsidR="00FB74B6">
        <w:t xml:space="preserve">rescribed </w:t>
      </w:r>
      <w:r w:rsidR="714AD16A">
        <w:t>training program</w:t>
      </w:r>
      <w:r w:rsidR="000127BB">
        <w:t xml:space="preserve"> for a Graduate Paramedic Intern </w:t>
      </w:r>
      <w:r w:rsidR="714AD16A">
        <w:t xml:space="preserve">. </w:t>
      </w:r>
    </w:p>
    <w:p w14:paraId="221A3506" w14:textId="5AFAE001" w:rsidR="008C40B5" w:rsidRDefault="00AE5D2C" w:rsidP="002371B7">
      <w:pPr>
        <w:pStyle w:val="Heading2"/>
      </w:pPr>
      <w:r>
        <w:t>WHAT YOU WILL DO</w:t>
      </w:r>
    </w:p>
    <w:p w14:paraId="5E7B3E58" w14:textId="7219C2E1" w:rsidR="006A1F66" w:rsidRPr="000A24A7" w:rsidRDefault="006A1F66" w:rsidP="000A24A7">
      <w:pPr>
        <w:pStyle w:val="BodyText"/>
      </w:pPr>
      <w:r>
        <w:t>Under the direct</w:t>
      </w:r>
      <w:r w:rsidR="00391A7C">
        <w:t xml:space="preserve"> supervision of qualified officers,</w:t>
      </w:r>
      <w:r>
        <w:t xml:space="preserve"> the</w:t>
      </w:r>
      <w:r w:rsidR="007547DB">
        <w:t xml:space="preserve"> </w:t>
      </w:r>
      <w:r w:rsidR="00391A7C" w:rsidRPr="00391A7C">
        <w:t>Graduate Paramedic Intern</w:t>
      </w:r>
      <w:r>
        <w:t xml:space="preserve"> will:</w:t>
      </w:r>
    </w:p>
    <w:p w14:paraId="2FA00C2C" w14:textId="77777777" w:rsidR="00391A7C" w:rsidRPr="00391A7C" w:rsidRDefault="00391A7C" w:rsidP="00391A7C">
      <w:pPr>
        <w:pStyle w:val="ListParagraph"/>
        <w:numPr>
          <w:ilvl w:val="0"/>
          <w:numId w:val="7"/>
        </w:numPr>
        <w:ind w:left="567" w:hanging="567"/>
      </w:pPr>
      <w:r w:rsidRPr="00391A7C">
        <w:t xml:space="preserve">Apply patient centred medical care to members of the ACT community (and surrounds) in emergency and non-emergency settings in accordance with the ACT Emergencies Act 2004 and the ACTAS guidelines, policies, and procedures. </w:t>
      </w:r>
    </w:p>
    <w:p w14:paraId="29FFC176" w14:textId="3FBDB895" w:rsidR="00391A7C" w:rsidRPr="00391A7C" w:rsidRDefault="00391A7C" w:rsidP="00391A7C">
      <w:pPr>
        <w:pStyle w:val="ListParagraph"/>
        <w:numPr>
          <w:ilvl w:val="0"/>
          <w:numId w:val="7"/>
        </w:numPr>
        <w:ind w:left="567" w:hanging="567"/>
      </w:pPr>
      <w:r w:rsidRPr="00391A7C">
        <w:t xml:space="preserve">Check and maintain ACTAS fleet, facilities, and operational and non-operational equipment in accordance with the ACTAS guidelines, policies, and procedures. </w:t>
      </w:r>
    </w:p>
    <w:p w14:paraId="53AD9EA9" w14:textId="65088971" w:rsidR="00391A7C" w:rsidRPr="00391A7C" w:rsidRDefault="00391A7C" w:rsidP="00391A7C">
      <w:pPr>
        <w:pStyle w:val="ListParagraph"/>
        <w:numPr>
          <w:ilvl w:val="0"/>
          <w:numId w:val="7"/>
        </w:numPr>
        <w:ind w:left="567" w:hanging="567"/>
      </w:pPr>
      <w:r w:rsidRPr="00391A7C">
        <w:t xml:space="preserve">Drive an ambulance vehicle in a safe manner. </w:t>
      </w:r>
    </w:p>
    <w:p w14:paraId="46ACAE95" w14:textId="702EB701" w:rsidR="00391A7C" w:rsidRPr="00391A7C" w:rsidRDefault="00391A7C" w:rsidP="00391A7C">
      <w:pPr>
        <w:pStyle w:val="ListParagraph"/>
        <w:numPr>
          <w:ilvl w:val="0"/>
          <w:numId w:val="7"/>
        </w:numPr>
        <w:ind w:left="567" w:hanging="567"/>
      </w:pPr>
      <w:r w:rsidRPr="00391A7C">
        <w:t xml:space="preserve">Perform any duties as required and directed by the Chief Officer, within competency and skill level, provided such duties comply with any relevant legislation. </w:t>
      </w:r>
    </w:p>
    <w:p w14:paraId="69B26743" w14:textId="6F9FEDF8" w:rsidR="00391A7C" w:rsidRPr="00391A7C" w:rsidRDefault="00391A7C" w:rsidP="00391A7C">
      <w:pPr>
        <w:pStyle w:val="ListParagraph"/>
        <w:numPr>
          <w:ilvl w:val="0"/>
          <w:numId w:val="7"/>
        </w:numPr>
        <w:ind w:left="567" w:hanging="567"/>
      </w:pPr>
      <w:r w:rsidRPr="00391A7C">
        <w:t>Maintain paramedic registration with the Australian Health Practitioner Regulation Agency (</w:t>
      </w:r>
      <w:proofErr w:type="spellStart"/>
      <w:r w:rsidRPr="00391A7C">
        <w:t>Ahpra</w:t>
      </w:r>
      <w:proofErr w:type="spellEnd"/>
      <w:r w:rsidRPr="00391A7C">
        <w:t>).</w:t>
      </w:r>
    </w:p>
    <w:p w14:paraId="338BBF15" w14:textId="7477BA3A" w:rsidR="00391A7C" w:rsidRPr="00391A7C" w:rsidRDefault="00391A7C" w:rsidP="00391A7C">
      <w:pPr>
        <w:pStyle w:val="ListParagraph"/>
        <w:numPr>
          <w:ilvl w:val="0"/>
          <w:numId w:val="7"/>
        </w:numPr>
        <w:ind w:left="567" w:hanging="567"/>
      </w:pPr>
      <w:r w:rsidRPr="00391A7C">
        <w:t xml:space="preserve">This position does not involve direct supervision of staff. </w:t>
      </w:r>
    </w:p>
    <w:p w14:paraId="03568B60" w14:textId="35121F3B" w:rsidR="00391A7C" w:rsidRDefault="00391A7C" w:rsidP="00391A7C">
      <w:pPr>
        <w:pStyle w:val="ListParagraph"/>
        <w:numPr>
          <w:ilvl w:val="0"/>
          <w:numId w:val="7"/>
        </w:numPr>
        <w:ind w:left="567" w:hanging="567"/>
      </w:pPr>
      <w:r w:rsidRPr="00391A7C">
        <w:t xml:space="preserve">Undertake your duties in accordance with the ACT Public Service Values and Signature Behaviours, ACTAS Leadership Framework and overarching Regulatory and Policy frameworks. </w:t>
      </w:r>
    </w:p>
    <w:p w14:paraId="1344EB36" w14:textId="77777777" w:rsidR="00B15FB2" w:rsidRPr="00391A7C" w:rsidRDefault="00B15FB2" w:rsidP="00B15FB2">
      <w:pPr>
        <w:pStyle w:val="ListParagraph"/>
        <w:ind w:left="567"/>
      </w:pPr>
    </w:p>
    <w:p w14:paraId="17B71CC6" w14:textId="77777777" w:rsidR="00B6194A" w:rsidRDefault="00474D11" w:rsidP="002371B7">
      <w:pPr>
        <w:pStyle w:val="Heading2"/>
      </w:pPr>
      <w:r w:rsidRPr="005861A6">
        <w:t xml:space="preserve">WHAT </w:t>
      </w:r>
      <w:r w:rsidR="005C290A">
        <w:t>YOU</w:t>
      </w:r>
      <w:r w:rsidR="00C51FDA" w:rsidRPr="005861A6">
        <w:t xml:space="preserve"> REQUIRE</w:t>
      </w:r>
    </w:p>
    <w:p w14:paraId="29567064" w14:textId="25AE3F77" w:rsidR="00B266D2" w:rsidRDefault="00B266D2" w:rsidP="00E45888">
      <w:pPr>
        <w:pStyle w:val="BodyText"/>
      </w:pPr>
      <w:r w:rsidRPr="003D422A">
        <w:t xml:space="preserve">The </w:t>
      </w:r>
      <w:r>
        <w:t>following capabilities form the criteria that</w:t>
      </w:r>
      <w:r w:rsidR="006A159D">
        <w:t xml:space="preserve"> are required to </w:t>
      </w:r>
      <w:r w:rsidR="00173E02">
        <w:t>perform</w:t>
      </w:r>
      <w:r w:rsidR="006A159D">
        <w:t xml:space="preserve"> the </w:t>
      </w:r>
      <w:r w:rsidR="00173E02">
        <w:t xml:space="preserve">duties and responsibilities </w:t>
      </w:r>
      <w:r w:rsidR="006A159D">
        <w:t xml:space="preserve">of the position. </w:t>
      </w:r>
    </w:p>
    <w:p w14:paraId="245D0F61" w14:textId="24999D62" w:rsidR="008F29AC" w:rsidRPr="00E45888" w:rsidRDefault="00931430" w:rsidP="00E45888">
      <w:pPr>
        <w:pStyle w:val="BodyText"/>
        <w:rPr>
          <w:rFonts w:cs="Times New Roman"/>
          <w:b/>
          <w:sz w:val="28"/>
          <w:szCs w:val="28"/>
        </w:rPr>
      </w:pPr>
      <w:r w:rsidRPr="00E45888">
        <w:rPr>
          <w:rFonts w:cs="Times New Roman"/>
          <w:b/>
          <w:sz w:val="28"/>
          <w:szCs w:val="28"/>
        </w:rPr>
        <w:t>Professional /</w:t>
      </w:r>
      <w:r w:rsidR="009E69AB" w:rsidRPr="00E45888">
        <w:rPr>
          <w:rFonts w:cs="Times New Roman"/>
          <w:b/>
          <w:sz w:val="28"/>
          <w:szCs w:val="28"/>
        </w:rPr>
        <w:t xml:space="preserve"> </w:t>
      </w:r>
      <w:r w:rsidR="00040CD3" w:rsidRPr="00E45888">
        <w:rPr>
          <w:rFonts w:cs="Times New Roman"/>
          <w:b/>
          <w:sz w:val="28"/>
          <w:szCs w:val="28"/>
        </w:rPr>
        <w:t xml:space="preserve">Technical </w:t>
      </w:r>
      <w:r w:rsidR="005861A6" w:rsidRPr="00E45888">
        <w:rPr>
          <w:rFonts w:cs="Times New Roman"/>
          <w:b/>
          <w:sz w:val="28"/>
          <w:szCs w:val="28"/>
        </w:rPr>
        <w:t>S</w:t>
      </w:r>
      <w:r w:rsidR="008F29AC" w:rsidRPr="00E45888">
        <w:rPr>
          <w:rFonts w:cs="Times New Roman"/>
          <w:b/>
          <w:sz w:val="28"/>
          <w:szCs w:val="28"/>
        </w:rPr>
        <w:t>kills</w:t>
      </w:r>
      <w:r w:rsidR="005C290A" w:rsidRPr="00E45888">
        <w:rPr>
          <w:rFonts w:cs="Times New Roman"/>
          <w:b/>
          <w:sz w:val="28"/>
          <w:szCs w:val="28"/>
        </w:rPr>
        <w:t xml:space="preserve"> and Knowledge </w:t>
      </w:r>
    </w:p>
    <w:p w14:paraId="1CB1B523" w14:textId="60ADC35F" w:rsidR="009766C1" w:rsidRDefault="00391A7C" w:rsidP="00391A7C">
      <w:pPr>
        <w:pStyle w:val="ListParagraph"/>
        <w:numPr>
          <w:ilvl w:val="0"/>
          <w:numId w:val="21"/>
        </w:numPr>
        <w:ind w:left="567" w:hanging="567"/>
      </w:pPr>
      <w:r>
        <w:t>A</w:t>
      </w:r>
      <w:r w:rsidR="009766C1" w:rsidRPr="004E48F5">
        <w:t xml:space="preserve">bility to assess, treat and transport a range of emergency </w:t>
      </w:r>
      <w:r w:rsidR="009766C1">
        <w:t xml:space="preserve">and non-emergency </w:t>
      </w:r>
      <w:r w:rsidR="009766C1" w:rsidRPr="004E48F5">
        <w:t>patients including</w:t>
      </w:r>
      <w:r w:rsidR="009766C1">
        <w:t xml:space="preserve"> medical and trauma cases.</w:t>
      </w:r>
    </w:p>
    <w:p w14:paraId="7168BE0B" w14:textId="6BAB0ADE" w:rsidR="001E0472" w:rsidRPr="00A1387F" w:rsidRDefault="009766C1" w:rsidP="00391A7C">
      <w:pPr>
        <w:pStyle w:val="ListParagraph"/>
        <w:numPr>
          <w:ilvl w:val="0"/>
          <w:numId w:val="21"/>
        </w:numPr>
        <w:ind w:left="567" w:hanging="567"/>
        <w:rPr>
          <w:rFonts w:asciiTheme="minorHAnsi" w:hAnsiTheme="minorHAnsi" w:cstheme="minorHAnsi"/>
        </w:rPr>
      </w:pPr>
      <w:r w:rsidRPr="00A1387F">
        <w:rPr>
          <w:rFonts w:asciiTheme="minorHAnsi" w:hAnsiTheme="minorHAnsi" w:cstheme="minorHAnsi"/>
        </w:rPr>
        <w:t>A demonstrated understanding of paramedic duties including roles, responsibilities and community expectations.</w:t>
      </w:r>
    </w:p>
    <w:p w14:paraId="643F1BD6" w14:textId="77777777" w:rsidR="009766C1" w:rsidRPr="004E48F5" w:rsidRDefault="009766C1" w:rsidP="00391A7C">
      <w:pPr>
        <w:pStyle w:val="ListParagraph"/>
        <w:numPr>
          <w:ilvl w:val="0"/>
          <w:numId w:val="21"/>
        </w:numPr>
        <w:ind w:left="567" w:hanging="567"/>
      </w:pPr>
      <w:r w:rsidRPr="004E48F5">
        <w:t>Evidence of a commitment to ongoing learning / professional development beyond baseline training.</w:t>
      </w:r>
    </w:p>
    <w:p w14:paraId="5A3A10E8" w14:textId="3109D2A0" w:rsidR="008F29AC" w:rsidRPr="00E45888" w:rsidRDefault="009E69AB" w:rsidP="00E45888">
      <w:pPr>
        <w:pStyle w:val="BodyText"/>
        <w:rPr>
          <w:rFonts w:cs="Times New Roman"/>
          <w:b/>
          <w:sz w:val="28"/>
          <w:szCs w:val="28"/>
        </w:rPr>
      </w:pPr>
      <w:r w:rsidRPr="00E45888">
        <w:rPr>
          <w:rFonts w:cs="Times New Roman"/>
          <w:b/>
          <w:sz w:val="28"/>
          <w:szCs w:val="28"/>
        </w:rPr>
        <w:t>Behavioural Capabilities</w:t>
      </w:r>
      <w:r w:rsidR="005861A6" w:rsidRPr="00E45888">
        <w:rPr>
          <w:rFonts w:cs="Times New Roman"/>
          <w:b/>
          <w:sz w:val="28"/>
          <w:szCs w:val="28"/>
        </w:rPr>
        <w:t xml:space="preserve"> </w:t>
      </w:r>
    </w:p>
    <w:p w14:paraId="16D94E5B" w14:textId="229BBB3C" w:rsidR="009766C1" w:rsidRDefault="009766C1" w:rsidP="00391A7C">
      <w:pPr>
        <w:pStyle w:val="ListParagraph"/>
        <w:numPr>
          <w:ilvl w:val="0"/>
          <w:numId w:val="8"/>
        </w:numPr>
        <w:spacing w:after="0"/>
        <w:ind w:left="567" w:hanging="567"/>
      </w:pPr>
      <w:r w:rsidRPr="00FF28BE">
        <w:t xml:space="preserve">Ability to rapidly build rapport with staff and patients </w:t>
      </w:r>
      <w:proofErr w:type="gramStart"/>
      <w:r w:rsidRPr="00FF28BE">
        <w:t>in order to</w:t>
      </w:r>
      <w:proofErr w:type="gramEnd"/>
      <w:r w:rsidRPr="00FF28BE">
        <w:t xml:space="preserve"> deliver high quality clinical care</w:t>
      </w:r>
      <w:r>
        <w:t>.</w:t>
      </w:r>
    </w:p>
    <w:p w14:paraId="055D0193" w14:textId="68413473" w:rsidR="001E0472" w:rsidRDefault="009766C1" w:rsidP="00391A7C">
      <w:pPr>
        <w:pStyle w:val="ListParagraph"/>
        <w:numPr>
          <w:ilvl w:val="0"/>
          <w:numId w:val="8"/>
        </w:numPr>
        <w:spacing w:after="0"/>
        <w:ind w:left="567" w:hanging="567"/>
      </w:pPr>
      <w:r w:rsidRPr="00FF28BE">
        <w:t>Ability to gain, retain and apply new information pertaining to clinical management guidelines</w:t>
      </w:r>
      <w:r>
        <w:t>.</w:t>
      </w:r>
    </w:p>
    <w:p w14:paraId="4A1C2D04" w14:textId="45C38C57" w:rsidR="00DA485A" w:rsidRPr="00DA485A" w:rsidRDefault="003B1194" w:rsidP="00DA485A">
      <w:pPr>
        <w:pStyle w:val="ListParagraph"/>
        <w:numPr>
          <w:ilvl w:val="0"/>
          <w:numId w:val="8"/>
        </w:numPr>
        <w:suppressAutoHyphens w:val="0"/>
        <w:spacing w:after="0"/>
        <w:ind w:left="567" w:hanging="567"/>
        <w:contextualSpacing w:val="0"/>
        <w:rPr>
          <w:i/>
        </w:rPr>
      </w:pPr>
      <w:r>
        <w:t>Ability to m</w:t>
      </w:r>
      <w:r w:rsidR="009766C1" w:rsidRPr="00163635">
        <w:t>aintain focus and energy, even during times of uncertainty or change, which inspires resilience and improvement in others.</w:t>
      </w:r>
    </w:p>
    <w:p w14:paraId="1A0BD68D" w14:textId="675AB307" w:rsidR="00717B1B" w:rsidRDefault="00AE5D2C" w:rsidP="00E45888">
      <w:pPr>
        <w:pStyle w:val="BodyText"/>
        <w:rPr>
          <w:rFonts w:cs="Times New Roman"/>
          <w:b/>
          <w:sz w:val="28"/>
          <w:szCs w:val="28"/>
        </w:rPr>
      </w:pPr>
      <w:r w:rsidRPr="00E45888">
        <w:rPr>
          <w:rFonts w:cs="Times New Roman"/>
          <w:b/>
          <w:sz w:val="28"/>
          <w:szCs w:val="28"/>
        </w:rPr>
        <w:t>C</w:t>
      </w:r>
      <w:r w:rsidR="00717B1B" w:rsidRPr="00E45888">
        <w:rPr>
          <w:rFonts w:cs="Times New Roman"/>
          <w:b/>
          <w:sz w:val="28"/>
          <w:szCs w:val="28"/>
        </w:rPr>
        <w:t>ompliance Requirements</w:t>
      </w:r>
      <w:r w:rsidR="00423241" w:rsidRPr="00E45888">
        <w:rPr>
          <w:rFonts w:cs="Times New Roman"/>
          <w:b/>
          <w:sz w:val="28"/>
          <w:szCs w:val="28"/>
        </w:rPr>
        <w:t>/Q</w:t>
      </w:r>
      <w:r w:rsidR="00717B1B" w:rsidRPr="00E45888">
        <w:rPr>
          <w:rFonts w:cs="Times New Roman"/>
          <w:b/>
          <w:sz w:val="28"/>
          <w:szCs w:val="28"/>
        </w:rPr>
        <w:t>ualifications</w:t>
      </w:r>
    </w:p>
    <w:p w14:paraId="7FABAEB2" w14:textId="2AD2FDD9" w:rsidR="003A4A54" w:rsidRPr="00E26D0A" w:rsidRDefault="003A4A54" w:rsidP="00E26D0A">
      <w:pPr>
        <w:suppressAutoHyphens w:val="0"/>
        <w:spacing w:after="200" w:line="276" w:lineRule="auto"/>
        <w:rPr>
          <w:rFonts w:asciiTheme="minorHAnsi" w:hAnsiTheme="minorHAnsi" w:cstheme="minorHAnsi"/>
        </w:rPr>
      </w:pPr>
      <w:r w:rsidRPr="0004282A">
        <w:rPr>
          <w:rFonts w:cs="Times New Roman"/>
          <w:bCs/>
        </w:rPr>
        <w:t xml:space="preserve">All </w:t>
      </w:r>
      <w:r>
        <w:rPr>
          <w:rFonts w:cs="Times New Roman"/>
          <w:bCs/>
        </w:rPr>
        <w:t xml:space="preserve">expenses </w:t>
      </w:r>
      <w:r w:rsidRPr="0004282A">
        <w:rPr>
          <w:rFonts w:cs="Times New Roman"/>
          <w:bCs/>
        </w:rPr>
        <w:t xml:space="preserve">associated with </w:t>
      </w:r>
      <w:r>
        <w:rPr>
          <w:rFonts w:cs="Times New Roman"/>
          <w:bCs/>
        </w:rPr>
        <w:t>obtaining</w:t>
      </w:r>
      <w:r w:rsidRPr="0004282A">
        <w:rPr>
          <w:rFonts w:cs="Times New Roman"/>
          <w:bCs/>
        </w:rPr>
        <w:t xml:space="preserve"> and providing </w:t>
      </w:r>
      <w:r>
        <w:rPr>
          <w:rFonts w:cs="Times New Roman"/>
          <w:bCs/>
        </w:rPr>
        <w:t xml:space="preserve">required supporting documentation annotated by </w:t>
      </w:r>
      <w:r w:rsidRPr="0004282A">
        <w:rPr>
          <w:rFonts w:cs="Times New Roman"/>
          <w:bCs/>
        </w:rPr>
        <w:t xml:space="preserve">** </w:t>
      </w:r>
      <w:r>
        <w:rPr>
          <w:rFonts w:cs="Times New Roman"/>
          <w:bCs/>
        </w:rPr>
        <w:t>will</w:t>
      </w:r>
      <w:r w:rsidRPr="0004282A">
        <w:rPr>
          <w:rFonts w:cs="Times New Roman"/>
          <w:bCs/>
        </w:rPr>
        <w:t xml:space="preserve"> be met by the applicant. </w:t>
      </w:r>
      <w:r>
        <w:rPr>
          <w:rFonts w:asciiTheme="minorHAnsi" w:hAnsiTheme="minorHAnsi" w:cstheme="minorHAnsi"/>
        </w:rPr>
        <w:t xml:space="preserve">These costs will not be met by ACTAS nor </w:t>
      </w:r>
      <w:bookmarkStart w:id="2" w:name="_Hlk99100895"/>
      <w:r>
        <w:rPr>
          <w:rFonts w:asciiTheme="minorHAnsi" w:hAnsiTheme="minorHAnsi" w:cstheme="minorHAnsi"/>
        </w:rPr>
        <w:t>rei</w:t>
      </w:r>
      <w:r w:rsidRPr="003A4A54">
        <w:rPr>
          <w:rFonts w:asciiTheme="minorHAnsi" w:hAnsiTheme="minorHAnsi" w:cstheme="minorHAnsi"/>
        </w:rPr>
        <w:t xml:space="preserve">mbursed at any time during the process. </w:t>
      </w:r>
    </w:p>
    <w:p w14:paraId="7859D454" w14:textId="41F68C23" w:rsidR="003A4A54" w:rsidRPr="00E26D0A" w:rsidRDefault="003A4A54" w:rsidP="00391A7C">
      <w:pPr>
        <w:pStyle w:val="BodyText2"/>
        <w:numPr>
          <w:ilvl w:val="0"/>
          <w:numId w:val="19"/>
        </w:numPr>
        <w:suppressAutoHyphens w:val="0"/>
        <w:spacing w:before="120" w:line="276" w:lineRule="auto"/>
        <w:ind w:left="567" w:hanging="567"/>
        <w:rPr>
          <w:rFonts w:asciiTheme="minorHAnsi" w:hAnsiTheme="minorHAnsi"/>
        </w:rPr>
      </w:pPr>
      <w:r w:rsidRPr="00E26D0A">
        <w:rPr>
          <w:rFonts w:asciiTheme="minorHAnsi" w:hAnsiTheme="minorHAnsi"/>
        </w:rPr>
        <w:t>** A current</w:t>
      </w:r>
      <w:r w:rsidR="00086005">
        <w:rPr>
          <w:rFonts w:asciiTheme="minorHAnsi" w:hAnsiTheme="minorHAnsi"/>
        </w:rPr>
        <w:t xml:space="preserve"> </w:t>
      </w:r>
      <w:r w:rsidR="00086005" w:rsidRPr="00F9114F">
        <w:rPr>
          <w:rFonts w:asciiTheme="minorHAnsi" w:hAnsiTheme="minorHAnsi"/>
        </w:rPr>
        <w:t>unrestricted</w:t>
      </w:r>
      <w:r w:rsidRPr="00E26D0A">
        <w:rPr>
          <w:rFonts w:asciiTheme="minorHAnsi" w:hAnsiTheme="minorHAnsi"/>
        </w:rPr>
        <w:t xml:space="preserve"> ACT Class C driver’s License (or interstate equivalent) </w:t>
      </w:r>
      <w:r w:rsidRPr="002977D7">
        <w:rPr>
          <w:rFonts w:asciiTheme="minorHAnsi" w:hAnsiTheme="minorHAnsi"/>
        </w:rPr>
        <w:t>is essential</w:t>
      </w:r>
      <w:r w:rsidRPr="002977D7">
        <w:rPr>
          <w:rFonts w:asciiTheme="minorHAnsi" w:hAnsiTheme="minorHAnsi"/>
          <w:b/>
          <w:bCs/>
        </w:rPr>
        <w:t>.</w:t>
      </w:r>
    </w:p>
    <w:p w14:paraId="3D08083C" w14:textId="5CB4FDFD" w:rsidR="003A4A54" w:rsidRPr="00E26D0A" w:rsidRDefault="00C415D3" w:rsidP="00391A7C">
      <w:pPr>
        <w:pStyle w:val="BodyText2"/>
        <w:numPr>
          <w:ilvl w:val="0"/>
          <w:numId w:val="19"/>
        </w:numPr>
        <w:suppressAutoHyphens w:val="0"/>
        <w:spacing w:before="120" w:line="276" w:lineRule="auto"/>
        <w:ind w:left="567" w:hanging="567"/>
        <w:rPr>
          <w:rFonts w:asciiTheme="minorHAnsi" w:hAnsiTheme="minorHAnsi"/>
        </w:rPr>
      </w:pPr>
      <w:r>
        <w:rPr>
          <w:rFonts w:cs="Calibri"/>
        </w:rPr>
        <w:t xml:space="preserve">** </w:t>
      </w:r>
      <w:r w:rsidR="002977D7">
        <w:rPr>
          <w:rFonts w:cs="Calibri"/>
        </w:rPr>
        <w:t>Tertiary</w:t>
      </w:r>
      <w:r w:rsidRPr="009766C1">
        <w:rPr>
          <w:rFonts w:cs="Calibri"/>
        </w:rPr>
        <w:t xml:space="preserve"> qualification as a paramedic</w:t>
      </w:r>
      <w:r>
        <w:rPr>
          <w:rFonts w:cs="Calibri"/>
        </w:rPr>
        <w:t xml:space="preserve"> i.e.</w:t>
      </w:r>
      <w:r w:rsidRPr="003A4A54">
        <w:rPr>
          <w:rFonts w:cs="Calibri"/>
        </w:rPr>
        <w:t xml:space="preserve"> </w:t>
      </w:r>
      <w:r w:rsidR="003A4A54" w:rsidRPr="003A4A54">
        <w:rPr>
          <w:rFonts w:cs="Calibri"/>
        </w:rPr>
        <w:t xml:space="preserve">Bachelor of Paramedical Science </w:t>
      </w:r>
      <w:r w:rsidR="002977D7">
        <w:rPr>
          <w:rFonts w:cs="Calibri"/>
        </w:rPr>
        <w:t xml:space="preserve">(by whatever name) </w:t>
      </w:r>
      <w:r w:rsidR="003A4A54" w:rsidRPr="003A4A54">
        <w:rPr>
          <w:rFonts w:cs="Calibri"/>
        </w:rPr>
        <w:t>or equivalent post graduate qualification.</w:t>
      </w:r>
    </w:p>
    <w:p w14:paraId="376C7F9E" w14:textId="682994CD" w:rsidR="003A4A54" w:rsidRPr="00E26D0A" w:rsidRDefault="00C415D3" w:rsidP="00391A7C">
      <w:pPr>
        <w:pStyle w:val="BodyText2"/>
        <w:numPr>
          <w:ilvl w:val="0"/>
          <w:numId w:val="19"/>
        </w:numPr>
        <w:suppressAutoHyphens w:val="0"/>
        <w:spacing w:before="120" w:line="276" w:lineRule="auto"/>
        <w:ind w:left="567" w:hanging="567"/>
        <w:rPr>
          <w:rFonts w:asciiTheme="minorHAnsi" w:hAnsiTheme="minorHAnsi"/>
        </w:rPr>
      </w:pPr>
      <w:r>
        <w:rPr>
          <w:rFonts w:cs="Calibri"/>
        </w:rPr>
        <w:lastRenderedPageBreak/>
        <w:t xml:space="preserve">** </w:t>
      </w:r>
      <w:r w:rsidR="00D0076C" w:rsidRPr="002F1443">
        <w:t>Paramedicine Board of Australia Registration</w:t>
      </w:r>
      <w:r w:rsidR="00D0076C">
        <w:t>.</w:t>
      </w:r>
    </w:p>
    <w:p w14:paraId="3E25E663" w14:textId="77777777" w:rsidR="00052C24" w:rsidRPr="00052C24" w:rsidRDefault="003A4A54" w:rsidP="00052C24">
      <w:pPr>
        <w:pStyle w:val="BodyText2"/>
        <w:numPr>
          <w:ilvl w:val="0"/>
          <w:numId w:val="19"/>
        </w:numPr>
        <w:suppressAutoHyphens w:val="0"/>
        <w:spacing w:before="120" w:line="276" w:lineRule="auto"/>
        <w:ind w:left="567" w:hanging="567"/>
        <w:rPr>
          <w:rFonts w:asciiTheme="minorHAnsi" w:hAnsiTheme="minorHAnsi"/>
        </w:rPr>
      </w:pPr>
      <w:r w:rsidRPr="003A4A54">
        <w:rPr>
          <w:rFonts w:asciiTheme="minorHAnsi" w:hAnsiTheme="minorHAnsi" w:cstheme="minorHAnsi"/>
        </w:rPr>
        <w:t>** A complete driving history</w:t>
      </w:r>
      <w:r w:rsidR="00F9114F">
        <w:rPr>
          <w:rFonts w:asciiTheme="minorHAnsi" w:hAnsiTheme="minorHAnsi" w:cstheme="minorHAnsi"/>
        </w:rPr>
        <w:t xml:space="preserve"> (no more than 6 months old)</w:t>
      </w:r>
      <w:r w:rsidRPr="003A4A54">
        <w:rPr>
          <w:rFonts w:asciiTheme="minorHAnsi" w:hAnsiTheme="minorHAnsi" w:cstheme="minorHAnsi"/>
        </w:rPr>
        <w:t xml:space="preserve"> and points demerit transcript from a relevant motor registry authority in your state or territory.</w:t>
      </w:r>
      <w:bookmarkStart w:id="3" w:name="_Hlk196285841"/>
    </w:p>
    <w:p w14:paraId="5693FD69" w14:textId="3B7B1A5C" w:rsidR="00052C24" w:rsidRPr="00052C24" w:rsidRDefault="00A033BE" w:rsidP="6AC9BB27">
      <w:pPr>
        <w:pStyle w:val="BodyText2"/>
        <w:numPr>
          <w:ilvl w:val="0"/>
          <w:numId w:val="19"/>
        </w:numPr>
        <w:suppressAutoHyphens w:val="0"/>
        <w:spacing w:before="120" w:line="276" w:lineRule="auto"/>
        <w:ind w:left="567" w:hanging="567"/>
        <w:rPr>
          <w:rFonts w:asciiTheme="minorHAnsi" w:hAnsiTheme="minorHAnsi"/>
        </w:rPr>
      </w:pPr>
      <w:r>
        <w:rPr>
          <w:color w:val="000000" w:themeColor="text1"/>
        </w:rPr>
        <w:t>**</w:t>
      </w:r>
      <w:r w:rsidR="00052C24" w:rsidRPr="6AC9BB27">
        <w:rPr>
          <w:color w:val="000000" w:themeColor="text1"/>
        </w:rPr>
        <w:t>Completed vaccination forms (found in attached Documents).</w:t>
      </w:r>
      <w:bookmarkEnd w:id="3"/>
    </w:p>
    <w:p w14:paraId="4A4522D4" w14:textId="48B2F309" w:rsidR="002977D7" w:rsidRPr="00391A7C" w:rsidRDefault="002977D7" w:rsidP="00391A7C">
      <w:pPr>
        <w:pStyle w:val="BodyText2"/>
        <w:numPr>
          <w:ilvl w:val="0"/>
          <w:numId w:val="19"/>
        </w:numPr>
        <w:suppressAutoHyphens w:val="0"/>
        <w:spacing w:before="120" w:line="276" w:lineRule="auto"/>
        <w:ind w:left="567" w:hanging="567"/>
        <w:rPr>
          <w:rFonts w:asciiTheme="minorHAnsi" w:hAnsiTheme="minorHAnsi"/>
        </w:rPr>
      </w:pPr>
      <w:r>
        <w:rPr>
          <w:rFonts w:asciiTheme="minorHAnsi" w:hAnsiTheme="minorHAnsi"/>
        </w:rPr>
        <w:t xml:space="preserve">A completed Consent to Release Medical and Personal Information form (found </w:t>
      </w:r>
      <w:r w:rsidR="00CC0F9C">
        <w:rPr>
          <w:rFonts w:asciiTheme="minorHAnsi" w:hAnsiTheme="minorHAnsi"/>
        </w:rPr>
        <w:t>in attached Documents).</w:t>
      </w:r>
    </w:p>
    <w:p w14:paraId="08807841" w14:textId="264900F5" w:rsidR="003A4A54" w:rsidRPr="00E26D0A" w:rsidRDefault="003A4A54" w:rsidP="00391A7C">
      <w:pPr>
        <w:pStyle w:val="BodyText2"/>
        <w:numPr>
          <w:ilvl w:val="0"/>
          <w:numId w:val="19"/>
        </w:numPr>
        <w:suppressAutoHyphens w:val="0"/>
        <w:spacing w:before="120" w:line="276" w:lineRule="auto"/>
        <w:ind w:left="567" w:hanging="567"/>
        <w:rPr>
          <w:rFonts w:asciiTheme="minorHAnsi" w:hAnsiTheme="minorHAnsi"/>
        </w:rPr>
      </w:pPr>
      <w:r w:rsidRPr="00E26D0A">
        <w:rPr>
          <w:rFonts w:asciiTheme="minorHAnsi" w:hAnsiTheme="minorHAnsi"/>
        </w:rPr>
        <w:t>A pre-employment medical is required for all new employees.</w:t>
      </w:r>
    </w:p>
    <w:p w14:paraId="07736D7A" w14:textId="55BAFF23" w:rsidR="00827FF2" w:rsidRPr="00052C24" w:rsidRDefault="003A4A54" w:rsidP="00827FF2">
      <w:pPr>
        <w:pStyle w:val="BodyText2"/>
        <w:numPr>
          <w:ilvl w:val="0"/>
          <w:numId w:val="19"/>
        </w:numPr>
        <w:suppressAutoHyphens w:val="0"/>
        <w:spacing w:before="120" w:line="276" w:lineRule="auto"/>
        <w:ind w:left="567" w:hanging="567"/>
        <w:rPr>
          <w:rFonts w:asciiTheme="minorHAnsi" w:hAnsiTheme="minorHAnsi"/>
        </w:rPr>
      </w:pPr>
      <w:r w:rsidRPr="00E26D0A">
        <w:rPr>
          <w:rFonts w:asciiTheme="minorHAnsi" w:hAnsiTheme="minorHAnsi"/>
        </w:rPr>
        <w:t xml:space="preserve">Background and </w:t>
      </w:r>
      <w:r w:rsidR="002977D7">
        <w:rPr>
          <w:rFonts w:asciiTheme="minorHAnsi" w:hAnsiTheme="minorHAnsi"/>
        </w:rPr>
        <w:t>s</w:t>
      </w:r>
      <w:r w:rsidRPr="00E26D0A">
        <w:rPr>
          <w:rFonts w:asciiTheme="minorHAnsi" w:hAnsiTheme="minorHAnsi"/>
        </w:rPr>
        <w:t xml:space="preserve">ecurity clearance checks will be conducted </w:t>
      </w:r>
      <w:r w:rsidR="002977D7">
        <w:rPr>
          <w:rFonts w:asciiTheme="minorHAnsi" w:hAnsiTheme="minorHAnsi"/>
        </w:rPr>
        <w:t xml:space="preserve">as part of the </w:t>
      </w:r>
      <w:proofErr w:type="spellStart"/>
      <w:r w:rsidR="002977D7">
        <w:rPr>
          <w:rFonts w:asciiTheme="minorHAnsi" w:hAnsiTheme="minorHAnsi"/>
        </w:rPr>
        <w:t>Ahpra</w:t>
      </w:r>
      <w:proofErr w:type="spellEnd"/>
      <w:r w:rsidR="002977D7">
        <w:rPr>
          <w:rFonts w:asciiTheme="minorHAnsi" w:hAnsiTheme="minorHAnsi"/>
        </w:rPr>
        <w:t xml:space="preserve"> registration check process</w:t>
      </w:r>
      <w:r w:rsidRPr="00E26D0A">
        <w:rPr>
          <w:rFonts w:asciiTheme="minorHAnsi" w:hAnsiTheme="minorHAnsi"/>
        </w:rPr>
        <w:t>.</w:t>
      </w:r>
      <w:bookmarkEnd w:id="2"/>
    </w:p>
    <w:p w14:paraId="723B8E46" w14:textId="77777777" w:rsidR="00827FF2" w:rsidRPr="002A14C4" w:rsidRDefault="00827FF2" w:rsidP="00827FF2">
      <w:pPr>
        <w:pStyle w:val="Heading1"/>
      </w:pPr>
      <w:bookmarkStart w:id="4" w:name="_Hlk196286631"/>
      <w:r>
        <w:t>VACCINATION REQUIREMENTS</w:t>
      </w:r>
    </w:p>
    <w:p w14:paraId="09BD00A3" w14:textId="2AE195D5" w:rsidR="00827FF2" w:rsidRPr="000127BB" w:rsidRDefault="00827FF2" w:rsidP="00827FF2">
      <w:pPr>
        <w:rPr>
          <w:color w:val="000000" w:themeColor="text1"/>
        </w:rPr>
      </w:pPr>
      <w:r w:rsidRPr="00827FF2">
        <w:rPr>
          <w:color w:val="000000" w:themeColor="text1"/>
        </w:rPr>
        <w:t xml:space="preserve">All candidates, at the time of application, must complete the following documentation relating to vaccination requirements for Category A roles. </w:t>
      </w:r>
    </w:p>
    <w:p w14:paraId="32CE21E4" w14:textId="77777777" w:rsidR="00827FF2" w:rsidRPr="00827FF2" w:rsidRDefault="00827FF2" w:rsidP="00827FF2">
      <w:pPr>
        <w:numPr>
          <w:ilvl w:val="0"/>
          <w:numId w:val="24"/>
        </w:numPr>
        <w:suppressAutoHyphens w:val="0"/>
        <w:spacing w:after="0"/>
        <w:ind w:left="426" w:hanging="284"/>
      </w:pPr>
      <w:r w:rsidRPr="00827FF2">
        <w:t xml:space="preserve">ACT Government/ACTAS Vaccination Record Certificate of Compliance Form </w:t>
      </w:r>
      <w:r>
        <w:t>(found in attached Documents)</w:t>
      </w:r>
    </w:p>
    <w:p w14:paraId="28F6F5E8" w14:textId="77777777" w:rsidR="00827FF2" w:rsidRPr="00827FF2" w:rsidRDefault="00827FF2" w:rsidP="00827FF2">
      <w:pPr>
        <w:numPr>
          <w:ilvl w:val="0"/>
          <w:numId w:val="24"/>
        </w:numPr>
        <w:suppressAutoHyphens w:val="0"/>
        <w:spacing w:after="0"/>
        <w:ind w:left="426" w:hanging="284"/>
      </w:pPr>
      <w:r w:rsidRPr="00827FF2">
        <w:t xml:space="preserve">ACT Government/ACTAS Undertaking /Declaration Form </w:t>
      </w:r>
      <w:r>
        <w:t>(found in attached Documents)</w:t>
      </w:r>
    </w:p>
    <w:p w14:paraId="03700984" w14:textId="51467BE2" w:rsidR="00827FF2" w:rsidRDefault="00827FF2" w:rsidP="00827FF2">
      <w:pPr>
        <w:numPr>
          <w:ilvl w:val="0"/>
          <w:numId w:val="24"/>
        </w:numPr>
        <w:suppressAutoHyphens w:val="0"/>
        <w:spacing w:after="0"/>
        <w:ind w:left="426" w:hanging="284"/>
      </w:pPr>
      <w:r w:rsidRPr="00827FF2">
        <w:t xml:space="preserve">ACT Government/ACTAS Tuberculosis (TB) Assessment Tool </w:t>
      </w:r>
      <w:r>
        <w:t>(found in attached Documents)</w:t>
      </w:r>
    </w:p>
    <w:p w14:paraId="0753CA6B" w14:textId="77777777" w:rsidR="00463900" w:rsidRPr="00463900" w:rsidRDefault="00463900" w:rsidP="00463900">
      <w:pPr>
        <w:pStyle w:val="BodyText"/>
      </w:pPr>
    </w:p>
    <w:p w14:paraId="3F976A16" w14:textId="6F22A849" w:rsidR="00072674" w:rsidRDefault="00827FF2" w:rsidP="00052C24">
      <w:pPr>
        <w:pStyle w:val="BodyText"/>
      </w:pPr>
      <w:r w:rsidRPr="0030707D">
        <w:t xml:space="preserve">Further information on the ACTAS Occupational Assessment, Screening and Vaccinations Against Specified Infectious Diseases Standard Operating Procedure can be found </w:t>
      </w:r>
      <w:bookmarkEnd w:id="4"/>
      <w:r w:rsidR="00041063">
        <w:t>in attached documents.</w:t>
      </w:r>
    </w:p>
    <w:p w14:paraId="676A33B4" w14:textId="77777777" w:rsidR="00A7137F" w:rsidRDefault="00A7137F" w:rsidP="00052C24">
      <w:pPr>
        <w:pStyle w:val="BodyText"/>
      </w:pPr>
    </w:p>
    <w:p w14:paraId="2ECD99F9" w14:textId="69C86423" w:rsidR="002A43D2" w:rsidRPr="00F62F0E" w:rsidRDefault="002A43D2" w:rsidP="00E45888">
      <w:pPr>
        <w:pStyle w:val="Heading1"/>
      </w:pPr>
      <w:r w:rsidRPr="00F62F0E">
        <w:t xml:space="preserve">WORK ENVIRONMENT DESCRIPTION </w:t>
      </w:r>
    </w:p>
    <w:p w14:paraId="59B8F53F" w14:textId="6B4A4469" w:rsidR="004A7311" w:rsidRPr="009766C1" w:rsidRDefault="002A43D2" w:rsidP="00E45888">
      <w:r w:rsidRPr="005A754D">
        <w:t>The following work environment description outlines the inherent requirements of</w:t>
      </w:r>
      <w:r>
        <w:t xml:space="preserve"> the role of</w:t>
      </w:r>
      <w:r w:rsidRPr="005A754D">
        <w:t xml:space="preserve"> </w:t>
      </w:r>
      <w:r w:rsidR="000127BB">
        <w:t xml:space="preserve">Graduate Paramedic Intern </w:t>
      </w:r>
      <w:r>
        <w:t xml:space="preserve"> (</w:t>
      </w:r>
      <w:r w:rsidR="006A1F66">
        <w:t>P</w:t>
      </w:r>
      <w:r w:rsidR="008743B5">
        <w:rPr>
          <w:iCs/>
        </w:rPr>
        <w:t>09274,</w:t>
      </w:r>
      <w:r w:rsidR="009766C1" w:rsidRPr="009766C1">
        <w:rPr>
          <w:iCs/>
        </w:rPr>
        <w:t xml:space="preserve"> several</w:t>
      </w:r>
      <w:r>
        <w:t xml:space="preserve">) </w:t>
      </w:r>
      <w:r w:rsidRPr="005A754D">
        <w:t>and indicates how frequently each of these requirements would be performed.</w:t>
      </w:r>
      <w:r w:rsidR="00347432">
        <w:t xml:space="preserve"> </w:t>
      </w:r>
      <w:r w:rsidR="00347432" w:rsidRPr="00440141">
        <w:t xml:space="preserve">Please note that </w:t>
      </w:r>
      <w:r w:rsidR="00B34F4E">
        <w:t xml:space="preserve">ACTPS </w:t>
      </w:r>
      <w:r w:rsidR="00347432" w:rsidRPr="00440141">
        <w:t>is committed to providing reasonable adjustment and ensuring all individuals have equal opportunities in the workplace.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12"/>
        <w:gridCol w:w="2694"/>
      </w:tblGrid>
      <w:tr w:rsidR="005B38C8" w:rsidRPr="00E45888" w14:paraId="51EF9F79" w14:textId="77777777" w:rsidTr="00493773">
        <w:trPr>
          <w:trHeight w:val="454"/>
        </w:trPr>
        <w:tc>
          <w:tcPr>
            <w:tcW w:w="6912" w:type="dxa"/>
            <w:shd w:val="clear" w:color="auto" w:fill="DEEAF6" w:themeFill="accent1" w:themeFillTint="33"/>
            <w:vAlign w:val="center"/>
          </w:tcPr>
          <w:p w14:paraId="27A56354" w14:textId="77777777" w:rsidR="005B38C8" w:rsidRPr="00E45888" w:rsidRDefault="005B38C8" w:rsidP="00E45888">
            <w:pPr>
              <w:pStyle w:val="Tableheading"/>
              <w:rPr>
                <w:szCs w:val="24"/>
              </w:rPr>
            </w:pPr>
            <w:r w:rsidRPr="00E45888">
              <w:rPr>
                <w:szCs w:val="24"/>
              </w:rPr>
              <w:t>ADMINISTRATIVE</w:t>
            </w:r>
          </w:p>
        </w:tc>
        <w:tc>
          <w:tcPr>
            <w:tcW w:w="2694" w:type="dxa"/>
            <w:shd w:val="clear" w:color="auto" w:fill="DEEAF6" w:themeFill="accent1" w:themeFillTint="33"/>
            <w:vAlign w:val="center"/>
          </w:tcPr>
          <w:p w14:paraId="0EE06782" w14:textId="77777777" w:rsidR="005B38C8" w:rsidRPr="00E45888" w:rsidRDefault="00801DAF" w:rsidP="00E45888">
            <w:pPr>
              <w:pStyle w:val="Tableheading"/>
              <w:rPr>
                <w:szCs w:val="24"/>
              </w:rPr>
            </w:pPr>
            <w:r w:rsidRPr="00E45888">
              <w:rPr>
                <w:szCs w:val="24"/>
              </w:rPr>
              <w:t>FREQUENCY</w:t>
            </w:r>
          </w:p>
        </w:tc>
      </w:tr>
      <w:tr w:rsidR="009766C1" w:rsidRPr="00E45888" w14:paraId="3D3FFBE1" w14:textId="77777777" w:rsidTr="005B38C8">
        <w:trPr>
          <w:trHeight w:val="283"/>
        </w:trPr>
        <w:tc>
          <w:tcPr>
            <w:tcW w:w="6912" w:type="dxa"/>
            <w:vAlign w:val="center"/>
          </w:tcPr>
          <w:p w14:paraId="70C5B61A" w14:textId="166333B7" w:rsidR="009766C1" w:rsidRPr="00E45888" w:rsidRDefault="009766C1" w:rsidP="009766C1">
            <w:pPr>
              <w:pStyle w:val="Tabletext"/>
              <w:rPr>
                <w:sz w:val="24"/>
                <w:szCs w:val="24"/>
              </w:rPr>
            </w:pPr>
            <w:r w:rsidRPr="00E45888">
              <w:rPr>
                <w:sz w:val="24"/>
                <w:szCs w:val="24"/>
              </w:rPr>
              <w:t>Telephone use</w:t>
            </w:r>
          </w:p>
        </w:tc>
        <w:sdt>
          <w:sdtPr>
            <w:rPr>
              <w:sz w:val="24"/>
              <w:szCs w:val="24"/>
            </w:rPr>
            <w:id w:val="233384988"/>
            <w:placeholder>
              <w:docPart w:val="06EB20EFAF7046A9AE3B07211EA128DF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6BE7F8C8" w14:textId="4E2A712C" w:rsidR="009766C1" w:rsidRPr="00E45888" w:rsidRDefault="009766C1" w:rsidP="009766C1">
                <w:pPr>
                  <w:pStyle w:val="Tabletext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Frequently</w:t>
                </w:r>
              </w:p>
            </w:tc>
          </w:sdtContent>
        </w:sdt>
      </w:tr>
      <w:tr w:rsidR="009766C1" w:rsidRPr="00E45888" w14:paraId="1DBC2104" w14:textId="77777777" w:rsidTr="005B38C8">
        <w:trPr>
          <w:trHeight w:val="283"/>
        </w:trPr>
        <w:tc>
          <w:tcPr>
            <w:tcW w:w="6912" w:type="dxa"/>
            <w:vAlign w:val="center"/>
          </w:tcPr>
          <w:p w14:paraId="5AAEBDE1" w14:textId="035ECDE1" w:rsidR="009766C1" w:rsidRPr="00E45888" w:rsidRDefault="009766C1" w:rsidP="009766C1">
            <w:pPr>
              <w:pStyle w:val="Tabletext"/>
              <w:rPr>
                <w:sz w:val="24"/>
                <w:szCs w:val="24"/>
              </w:rPr>
            </w:pPr>
            <w:r w:rsidRPr="00E45888">
              <w:rPr>
                <w:sz w:val="24"/>
                <w:szCs w:val="24"/>
              </w:rPr>
              <w:t>General computer use</w:t>
            </w:r>
          </w:p>
        </w:tc>
        <w:sdt>
          <w:sdtPr>
            <w:rPr>
              <w:sz w:val="24"/>
              <w:szCs w:val="24"/>
            </w:rPr>
            <w:id w:val="407194553"/>
            <w:placeholder>
              <w:docPart w:val="C9C0D8C7ACB8407587C27FA87548587B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7CB74417" w14:textId="7700281A" w:rsidR="009766C1" w:rsidRPr="00E45888" w:rsidRDefault="009766C1" w:rsidP="009766C1">
                <w:pPr>
                  <w:pStyle w:val="Tabletext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Frequently</w:t>
                </w:r>
              </w:p>
            </w:tc>
          </w:sdtContent>
        </w:sdt>
      </w:tr>
      <w:tr w:rsidR="009766C1" w:rsidRPr="00E45888" w14:paraId="5F0DEF47" w14:textId="77777777" w:rsidTr="005B38C8">
        <w:trPr>
          <w:trHeight w:val="283"/>
        </w:trPr>
        <w:tc>
          <w:tcPr>
            <w:tcW w:w="6912" w:type="dxa"/>
            <w:vAlign w:val="center"/>
          </w:tcPr>
          <w:p w14:paraId="554B5744" w14:textId="73EB6BC3" w:rsidR="009766C1" w:rsidRPr="00E45888" w:rsidRDefault="009766C1" w:rsidP="009766C1">
            <w:pPr>
              <w:pStyle w:val="Tabletext"/>
              <w:rPr>
                <w:sz w:val="24"/>
                <w:szCs w:val="24"/>
              </w:rPr>
            </w:pPr>
            <w:r w:rsidRPr="00E45888">
              <w:rPr>
                <w:sz w:val="24"/>
                <w:szCs w:val="24"/>
              </w:rPr>
              <w:t>Extensive keying/data entry</w:t>
            </w:r>
          </w:p>
        </w:tc>
        <w:sdt>
          <w:sdtPr>
            <w:rPr>
              <w:sz w:val="24"/>
              <w:szCs w:val="24"/>
            </w:rPr>
            <w:id w:val="407194555"/>
            <w:placeholder>
              <w:docPart w:val="3E19AA7BFFE04FEEBB6D5619CAC87115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465FAA1D" w14:textId="630D829F" w:rsidR="009766C1" w:rsidRPr="00E45888" w:rsidRDefault="009766C1" w:rsidP="009766C1">
                <w:pPr>
                  <w:pStyle w:val="Tabletext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Occasionally</w:t>
                </w:r>
              </w:p>
            </w:tc>
          </w:sdtContent>
        </w:sdt>
      </w:tr>
      <w:tr w:rsidR="009766C1" w:rsidRPr="00E45888" w14:paraId="2338B3B0" w14:textId="77777777" w:rsidTr="005B38C8">
        <w:trPr>
          <w:trHeight w:val="283"/>
        </w:trPr>
        <w:tc>
          <w:tcPr>
            <w:tcW w:w="6912" w:type="dxa"/>
            <w:vAlign w:val="center"/>
          </w:tcPr>
          <w:p w14:paraId="34A16158" w14:textId="6E1CE0C8" w:rsidR="009766C1" w:rsidRPr="00E45888" w:rsidRDefault="009766C1" w:rsidP="009766C1">
            <w:pPr>
              <w:pStyle w:val="Tabletext"/>
              <w:rPr>
                <w:sz w:val="24"/>
                <w:szCs w:val="24"/>
              </w:rPr>
            </w:pPr>
            <w:r w:rsidRPr="00E45888">
              <w:rPr>
                <w:sz w:val="24"/>
                <w:szCs w:val="24"/>
              </w:rPr>
              <w:t>Graphical/analytical based</w:t>
            </w:r>
          </w:p>
        </w:tc>
        <w:sdt>
          <w:sdtPr>
            <w:rPr>
              <w:sz w:val="24"/>
              <w:szCs w:val="24"/>
            </w:rPr>
            <w:id w:val="407194556"/>
            <w:placeholder>
              <w:docPart w:val="1EC387577ED042F28AA6A16B53C6B116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2E202BAF" w14:textId="40ED9E5C" w:rsidR="009766C1" w:rsidRPr="00E45888" w:rsidRDefault="009766C1" w:rsidP="009766C1">
                <w:pPr>
                  <w:pStyle w:val="Tabletext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Never</w:t>
                </w:r>
              </w:p>
            </w:tc>
          </w:sdtContent>
        </w:sdt>
      </w:tr>
      <w:tr w:rsidR="009766C1" w:rsidRPr="00E45888" w14:paraId="0F1ADB1F" w14:textId="77777777" w:rsidTr="005B38C8">
        <w:trPr>
          <w:trHeight w:val="283"/>
        </w:trPr>
        <w:tc>
          <w:tcPr>
            <w:tcW w:w="6912" w:type="dxa"/>
            <w:vAlign w:val="center"/>
          </w:tcPr>
          <w:p w14:paraId="51523BFB" w14:textId="5F538F19" w:rsidR="009766C1" w:rsidRPr="00E45888" w:rsidRDefault="009766C1" w:rsidP="009766C1">
            <w:pPr>
              <w:pStyle w:val="Tabletext"/>
              <w:rPr>
                <w:sz w:val="24"/>
                <w:szCs w:val="24"/>
              </w:rPr>
            </w:pPr>
            <w:r w:rsidRPr="00E45888">
              <w:rPr>
                <w:sz w:val="24"/>
                <w:szCs w:val="24"/>
              </w:rPr>
              <w:t>Sitting at a desk</w:t>
            </w:r>
          </w:p>
        </w:tc>
        <w:sdt>
          <w:sdtPr>
            <w:rPr>
              <w:sz w:val="24"/>
              <w:szCs w:val="24"/>
            </w:rPr>
            <w:id w:val="407194557"/>
            <w:placeholder>
              <w:docPart w:val="5DEF3F56105844C5AC97BEA9FBBA1845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5AD3EC3E" w14:textId="22010262" w:rsidR="009766C1" w:rsidRPr="00E45888" w:rsidRDefault="009766C1" w:rsidP="009766C1">
                <w:pPr>
                  <w:pStyle w:val="Tabletext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Occasionally</w:t>
                </w:r>
              </w:p>
            </w:tc>
          </w:sdtContent>
        </w:sdt>
      </w:tr>
      <w:tr w:rsidR="009766C1" w:rsidRPr="00E45888" w14:paraId="02C5573A" w14:textId="77777777" w:rsidTr="005B38C8">
        <w:trPr>
          <w:trHeight w:val="283"/>
        </w:trPr>
        <w:tc>
          <w:tcPr>
            <w:tcW w:w="6912" w:type="dxa"/>
            <w:vAlign w:val="center"/>
          </w:tcPr>
          <w:p w14:paraId="1454EA83" w14:textId="1A025F0C" w:rsidR="009766C1" w:rsidRPr="00E45888" w:rsidRDefault="009766C1" w:rsidP="009766C1">
            <w:pPr>
              <w:pStyle w:val="Tabletext"/>
              <w:rPr>
                <w:sz w:val="24"/>
                <w:szCs w:val="24"/>
              </w:rPr>
            </w:pPr>
            <w:r w:rsidRPr="00E45888">
              <w:rPr>
                <w:sz w:val="24"/>
                <w:szCs w:val="24"/>
              </w:rPr>
              <w:t xml:space="preserve">Standing for long periods </w:t>
            </w:r>
          </w:p>
        </w:tc>
        <w:sdt>
          <w:sdtPr>
            <w:rPr>
              <w:sz w:val="24"/>
              <w:szCs w:val="24"/>
            </w:rPr>
            <w:id w:val="407194558"/>
            <w:placeholder>
              <w:docPart w:val="2D79AFB27D124E54BDAE19D556028C73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18B56A8D" w14:textId="25220835" w:rsidR="009766C1" w:rsidRPr="00E45888" w:rsidRDefault="009766C1" w:rsidP="009766C1">
                <w:pPr>
                  <w:pStyle w:val="Tabletext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Occasionally</w:t>
                </w:r>
              </w:p>
            </w:tc>
          </w:sdtContent>
        </w:sdt>
      </w:tr>
      <w:tr w:rsidR="009766C1" w:rsidRPr="00E45888" w14:paraId="00630D86" w14:textId="77777777" w:rsidTr="005B38C8">
        <w:trPr>
          <w:trHeight w:val="283"/>
        </w:trPr>
        <w:tc>
          <w:tcPr>
            <w:tcW w:w="6912" w:type="dxa"/>
            <w:vAlign w:val="center"/>
          </w:tcPr>
          <w:p w14:paraId="67B001CB" w14:textId="158233BA" w:rsidR="009766C1" w:rsidRPr="00E45888" w:rsidRDefault="009766C1" w:rsidP="009766C1">
            <w:pPr>
              <w:pStyle w:val="Tabletext"/>
              <w:rPr>
                <w:sz w:val="24"/>
                <w:szCs w:val="24"/>
              </w:rPr>
            </w:pPr>
            <w:r w:rsidRPr="00E45888">
              <w:rPr>
                <w:sz w:val="24"/>
                <w:szCs w:val="24"/>
              </w:rPr>
              <w:t xml:space="preserve">Designated workstation </w:t>
            </w:r>
          </w:p>
        </w:tc>
        <w:sdt>
          <w:sdtPr>
            <w:rPr>
              <w:sz w:val="24"/>
              <w:szCs w:val="24"/>
            </w:rPr>
            <w:id w:val="407194559"/>
            <w:placeholder>
              <w:docPart w:val="FE8D869F191841B384D5C2F6024423EA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6641ABA7" w14:textId="11A3EBD3" w:rsidR="009766C1" w:rsidRPr="00E45888" w:rsidRDefault="009766C1" w:rsidP="009766C1">
                <w:pPr>
                  <w:pStyle w:val="Tabletext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Never</w:t>
                </w:r>
              </w:p>
            </w:tc>
          </w:sdtContent>
        </w:sdt>
      </w:tr>
    </w:tbl>
    <w:p w14:paraId="730A77B6" w14:textId="77777777" w:rsidR="002A43D2" w:rsidRPr="005A754D" w:rsidRDefault="002A43D2" w:rsidP="00E4588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12"/>
        <w:gridCol w:w="2694"/>
      </w:tblGrid>
      <w:tr w:rsidR="005B38C8" w:rsidRPr="00E45888" w14:paraId="00D96F15" w14:textId="77777777" w:rsidTr="00493773">
        <w:trPr>
          <w:trHeight w:val="454"/>
        </w:trPr>
        <w:tc>
          <w:tcPr>
            <w:tcW w:w="6912" w:type="dxa"/>
            <w:shd w:val="clear" w:color="auto" w:fill="DEEAF6" w:themeFill="accent1" w:themeFillTint="33"/>
            <w:vAlign w:val="center"/>
          </w:tcPr>
          <w:p w14:paraId="739F7D7F" w14:textId="77777777" w:rsidR="005B38C8" w:rsidRPr="00E45888" w:rsidRDefault="005B38C8" w:rsidP="00E45888">
            <w:pPr>
              <w:pStyle w:val="Tableheading"/>
              <w:rPr>
                <w:rFonts w:ascii="Calibri Light" w:hAnsi="Calibri Light"/>
                <w:szCs w:val="24"/>
              </w:rPr>
            </w:pPr>
            <w:r w:rsidRPr="00E45888">
              <w:rPr>
                <w:szCs w:val="24"/>
              </w:rPr>
              <w:lastRenderedPageBreak/>
              <w:t>STANDARD HOURS</w:t>
            </w:r>
          </w:p>
        </w:tc>
        <w:tc>
          <w:tcPr>
            <w:tcW w:w="2694" w:type="dxa"/>
            <w:shd w:val="clear" w:color="auto" w:fill="DEEAF6" w:themeFill="accent1" w:themeFillTint="33"/>
            <w:vAlign w:val="center"/>
          </w:tcPr>
          <w:p w14:paraId="489E6D71" w14:textId="77777777" w:rsidR="005B38C8" w:rsidRPr="00E45888" w:rsidRDefault="00801DAF" w:rsidP="00E45888">
            <w:pPr>
              <w:pStyle w:val="Tableheading"/>
              <w:rPr>
                <w:szCs w:val="24"/>
              </w:rPr>
            </w:pPr>
            <w:r w:rsidRPr="00E45888">
              <w:rPr>
                <w:szCs w:val="24"/>
              </w:rPr>
              <w:t>FREQUENCY</w:t>
            </w:r>
          </w:p>
        </w:tc>
      </w:tr>
      <w:tr w:rsidR="009766C1" w:rsidRPr="00E45888" w14:paraId="5249743E" w14:textId="77777777" w:rsidTr="005B38C8">
        <w:trPr>
          <w:trHeight w:val="283"/>
        </w:trPr>
        <w:tc>
          <w:tcPr>
            <w:tcW w:w="6912" w:type="dxa"/>
            <w:vAlign w:val="center"/>
          </w:tcPr>
          <w:p w14:paraId="308722BD" w14:textId="176EB889" w:rsidR="009766C1" w:rsidRPr="00E45888" w:rsidRDefault="009766C1" w:rsidP="009766C1">
            <w:pPr>
              <w:pStyle w:val="Tabletext"/>
              <w:rPr>
                <w:sz w:val="24"/>
                <w:szCs w:val="24"/>
              </w:rPr>
            </w:pPr>
            <w:r w:rsidRPr="00E45888">
              <w:rPr>
                <w:sz w:val="24"/>
                <w:szCs w:val="24"/>
              </w:rPr>
              <w:t xml:space="preserve">Flexible working hours (access to flex time) </w:t>
            </w:r>
          </w:p>
        </w:tc>
        <w:sdt>
          <w:sdtPr>
            <w:rPr>
              <w:sz w:val="24"/>
              <w:szCs w:val="24"/>
            </w:rPr>
            <w:id w:val="407194600"/>
            <w:placeholder>
              <w:docPart w:val="8238277C035B4B27AE9740D409E93B11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4B4C89A6" w14:textId="54827D96" w:rsidR="009766C1" w:rsidRPr="00E45888" w:rsidRDefault="009766C1" w:rsidP="009766C1">
                <w:pPr>
                  <w:pStyle w:val="Tabletext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Never</w:t>
                </w:r>
              </w:p>
            </w:tc>
          </w:sdtContent>
        </w:sdt>
      </w:tr>
      <w:tr w:rsidR="009766C1" w:rsidRPr="00E45888" w14:paraId="0D6DD4E1" w14:textId="77777777" w:rsidTr="005B38C8">
        <w:trPr>
          <w:trHeight w:val="283"/>
        </w:trPr>
        <w:tc>
          <w:tcPr>
            <w:tcW w:w="6912" w:type="dxa"/>
            <w:vAlign w:val="center"/>
          </w:tcPr>
          <w:p w14:paraId="66FD42E4" w14:textId="10130E17" w:rsidR="009766C1" w:rsidRPr="00E45888" w:rsidRDefault="009766C1" w:rsidP="009766C1">
            <w:pPr>
              <w:pStyle w:val="Tabletext"/>
              <w:rPr>
                <w:sz w:val="24"/>
                <w:szCs w:val="24"/>
              </w:rPr>
            </w:pPr>
            <w:r w:rsidRPr="00E45888">
              <w:rPr>
                <w:sz w:val="24"/>
                <w:szCs w:val="24"/>
              </w:rPr>
              <w:t xml:space="preserve">Fixed or specified start/finish times </w:t>
            </w:r>
          </w:p>
        </w:tc>
        <w:sdt>
          <w:sdtPr>
            <w:rPr>
              <w:sz w:val="24"/>
              <w:szCs w:val="24"/>
            </w:rPr>
            <w:id w:val="407194601"/>
            <w:placeholder>
              <w:docPart w:val="ECF7367273C84DCD862A243809767AC9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1CFC12E6" w14:textId="7B85E180" w:rsidR="009766C1" w:rsidRPr="00E45888" w:rsidRDefault="009766C1" w:rsidP="009766C1">
                <w:pPr>
                  <w:pStyle w:val="Tabletext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Frequently</w:t>
                </w:r>
              </w:p>
            </w:tc>
          </w:sdtContent>
        </w:sdt>
      </w:tr>
      <w:tr w:rsidR="009766C1" w:rsidRPr="00E45888" w14:paraId="5E092AEE" w14:textId="77777777" w:rsidTr="005B38C8">
        <w:trPr>
          <w:trHeight w:val="283"/>
        </w:trPr>
        <w:tc>
          <w:tcPr>
            <w:tcW w:w="6912" w:type="dxa"/>
            <w:vAlign w:val="center"/>
          </w:tcPr>
          <w:p w14:paraId="498C6E9D" w14:textId="2F919716" w:rsidR="009766C1" w:rsidRPr="00E45888" w:rsidRDefault="009766C1" w:rsidP="009766C1">
            <w:pPr>
              <w:pStyle w:val="Tabletext"/>
              <w:rPr>
                <w:sz w:val="24"/>
                <w:szCs w:val="24"/>
              </w:rPr>
            </w:pPr>
            <w:r w:rsidRPr="00E45888">
              <w:rPr>
                <w:sz w:val="24"/>
                <w:szCs w:val="24"/>
              </w:rPr>
              <w:t xml:space="preserve">Expected to work extensive hours over a significant period due to the nature of the </w:t>
            </w:r>
            <w:r>
              <w:rPr>
                <w:sz w:val="24"/>
                <w:szCs w:val="24"/>
              </w:rPr>
              <w:t>workload</w:t>
            </w:r>
          </w:p>
        </w:tc>
        <w:sdt>
          <w:sdtPr>
            <w:rPr>
              <w:sz w:val="24"/>
              <w:szCs w:val="24"/>
            </w:rPr>
            <w:id w:val="596444114"/>
            <w:placeholder>
              <w:docPart w:val="D83F8F2E74A340DC80F838CD4455CB9E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2B7C63B0" w14:textId="537846E1" w:rsidR="009766C1" w:rsidRPr="00E45888" w:rsidRDefault="009766C1" w:rsidP="009766C1">
                <w:pPr>
                  <w:pStyle w:val="Tabletext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Occasionally</w:t>
                </w:r>
              </w:p>
            </w:tc>
          </w:sdtContent>
        </w:sdt>
      </w:tr>
      <w:tr w:rsidR="009766C1" w:rsidRPr="00E45888" w14:paraId="613B37AB" w14:textId="77777777" w:rsidTr="005B38C8">
        <w:trPr>
          <w:trHeight w:val="283"/>
        </w:trPr>
        <w:tc>
          <w:tcPr>
            <w:tcW w:w="6912" w:type="dxa"/>
            <w:vAlign w:val="center"/>
          </w:tcPr>
          <w:p w14:paraId="20C0DE0E" w14:textId="2BCB9A42" w:rsidR="009766C1" w:rsidRPr="00E45888" w:rsidRDefault="009766C1" w:rsidP="009766C1">
            <w:pPr>
              <w:pStyle w:val="Tabletext"/>
              <w:rPr>
                <w:sz w:val="24"/>
                <w:szCs w:val="24"/>
              </w:rPr>
            </w:pPr>
            <w:r w:rsidRPr="00E45888">
              <w:rPr>
                <w:sz w:val="24"/>
                <w:szCs w:val="24"/>
              </w:rPr>
              <w:t>Access to Accrued Days Off (ADO’s)</w:t>
            </w:r>
          </w:p>
        </w:tc>
        <w:sdt>
          <w:sdtPr>
            <w:rPr>
              <w:sz w:val="24"/>
              <w:szCs w:val="24"/>
            </w:rPr>
            <w:id w:val="596444115"/>
            <w:placeholder>
              <w:docPart w:val="50BE43770B3E417E97E2FD65FC2A4020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221380A6" w14:textId="6C55733C" w:rsidR="009766C1" w:rsidRPr="00E45888" w:rsidRDefault="009766C1" w:rsidP="009766C1">
                <w:pPr>
                  <w:pStyle w:val="Tabletext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Never</w:t>
                </w:r>
              </w:p>
            </w:tc>
          </w:sdtContent>
        </w:sdt>
      </w:tr>
      <w:tr w:rsidR="009766C1" w:rsidRPr="00E45888" w14:paraId="3D6AEFA2" w14:textId="77777777" w:rsidTr="005B38C8">
        <w:trPr>
          <w:trHeight w:val="283"/>
        </w:trPr>
        <w:tc>
          <w:tcPr>
            <w:tcW w:w="6912" w:type="dxa"/>
            <w:vAlign w:val="center"/>
          </w:tcPr>
          <w:p w14:paraId="37D39362" w14:textId="19D94885" w:rsidR="009766C1" w:rsidRPr="00E45888" w:rsidRDefault="009766C1" w:rsidP="009766C1">
            <w:pPr>
              <w:pStyle w:val="Tabletext"/>
              <w:rPr>
                <w:sz w:val="24"/>
                <w:szCs w:val="24"/>
              </w:rPr>
            </w:pPr>
            <w:r w:rsidRPr="00E45888">
              <w:rPr>
                <w:sz w:val="24"/>
                <w:szCs w:val="24"/>
              </w:rPr>
              <w:t xml:space="preserve">Peaks and troughs </w:t>
            </w:r>
          </w:p>
        </w:tc>
        <w:sdt>
          <w:sdtPr>
            <w:rPr>
              <w:sz w:val="24"/>
              <w:szCs w:val="24"/>
            </w:rPr>
            <w:id w:val="407194562"/>
            <w:placeholder>
              <w:docPart w:val="7566A96E153A4E39AC15FDC58C6FE464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4AC9DE88" w14:textId="3BC44162" w:rsidR="009766C1" w:rsidRPr="00E45888" w:rsidRDefault="009766C1" w:rsidP="009766C1">
                <w:pPr>
                  <w:pStyle w:val="Tabletext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Frequently</w:t>
                </w:r>
              </w:p>
            </w:tc>
          </w:sdtContent>
        </w:sdt>
      </w:tr>
      <w:tr w:rsidR="009766C1" w:rsidRPr="00E45888" w14:paraId="1D6600C4" w14:textId="77777777" w:rsidTr="005B38C8">
        <w:trPr>
          <w:trHeight w:val="283"/>
        </w:trPr>
        <w:tc>
          <w:tcPr>
            <w:tcW w:w="6912" w:type="dxa"/>
            <w:vAlign w:val="center"/>
          </w:tcPr>
          <w:p w14:paraId="4A77E6BA" w14:textId="57662379" w:rsidR="009766C1" w:rsidRPr="00E45888" w:rsidRDefault="009766C1" w:rsidP="009766C1">
            <w:pPr>
              <w:pStyle w:val="Tabletext"/>
              <w:rPr>
                <w:sz w:val="24"/>
                <w:szCs w:val="24"/>
              </w:rPr>
            </w:pPr>
            <w:r w:rsidRPr="00E45888">
              <w:rPr>
                <w:sz w:val="24"/>
                <w:szCs w:val="24"/>
              </w:rPr>
              <w:t xml:space="preserve">Frequent overtime </w:t>
            </w:r>
          </w:p>
        </w:tc>
        <w:sdt>
          <w:sdtPr>
            <w:rPr>
              <w:sz w:val="24"/>
              <w:szCs w:val="24"/>
            </w:rPr>
            <w:id w:val="407194563"/>
            <w:placeholder>
              <w:docPart w:val="F80D7F0832F748BD999294AEA2E9828A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74DB5558" w14:textId="35FB8826" w:rsidR="009766C1" w:rsidRPr="00E45888" w:rsidRDefault="009766C1" w:rsidP="009766C1">
                <w:pPr>
                  <w:pStyle w:val="Tabletext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Frequently</w:t>
                </w:r>
              </w:p>
            </w:tc>
          </w:sdtContent>
        </w:sdt>
      </w:tr>
      <w:tr w:rsidR="009766C1" w:rsidRPr="00E45888" w14:paraId="0B915535" w14:textId="77777777" w:rsidTr="005B38C8">
        <w:trPr>
          <w:trHeight w:val="283"/>
        </w:trPr>
        <w:tc>
          <w:tcPr>
            <w:tcW w:w="6912" w:type="dxa"/>
            <w:vAlign w:val="center"/>
          </w:tcPr>
          <w:p w14:paraId="6D3812FA" w14:textId="116DF7C8" w:rsidR="009766C1" w:rsidRPr="00E45888" w:rsidRDefault="009766C1" w:rsidP="009766C1">
            <w:pPr>
              <w:pStyle w:val="Tabletext"/>
              <w:rPr>
                <w:sz w:val="24"/>
                <w:szCs w:val="24"/>
              </w:rPr>
            </w:pPr>
            <w:r w:rsidRPr="00E45888">
              <w:rPr>
                <w:sz w:val="24"/>
                <w:szCs w:val="24"/>
              </w:rPr>
              <w:t xml:space="preserve">Rostered shift work </w:t>
            </w:r>
          </w:p>
        </w:tc>
        <w:sdt>
          <w:sdtPr>
            <w:rPr>
              <w:sz w:val="24"/>
              <w:szCs w:val="24"/>
            </w:rPr>
            <w:id w:val="407194564"/>
            <w:placeholder>
              <w:docPart w:val="C2156FCD7B5F429A86FE02DEB7F23660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1B3CEE5E" w14:textId="7AA648A9" w:rsidR="009766C1" w:rsidRPr="00E45888" w:rsidRDefault="009766C1" w:rsidP="009766C1">
                <w:pPr>
                  <w:pStyle w:val="Tabletext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Frequently</w:t>
                </w:r>
              </w:p>
            </w:tc>
          </w:sdtContent>
        </w:sdt>
      </w:tr>
    </w:tbl>
    <w:p w14:paraId="617E898D" w14:textId="77777777" w:rsidR="002A43D2" w:rsidRPr="005A754D" w:rsidRDefault="002A43D2" w:rsidP="00E4588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12"/>
        <w:gridCol w:w="2694"/>
      </w:tblGrid>
      <w:tr w:rsidR="005B38C8" w:rsidRPr="00A30549" w14:paraId="3B74EA98" w14:textId="77777777" w:rsidTr="00493773">
        <w:trPr>
          <w:trHeight w:val="454"/>
        </w:trPr>
        <w:tc>
          <w:tcPr>
            <w:tcW w:w="6912" w:type="dxa"/>
            <w:shd w:val="clear" w:color="auto" w:fill="DEEAF6" w:themeFill="accent1" w:themeFillTint="33"/>
            <w:vAlign w:val="center"/>
          </w:tcPr>
          <w:p w14:paraId="4E6FC202" w14:textId="77777777" w:rsidR="005B38C8" w:rsidRPr="00A30549" w:rsidRDefault="005B38C8" w:rsidP="00E45888">
            <w:pPr>
              <w:pStyle w:val="Tableheading"/>
              <w:rPr>
                <w:rFonts w:ascii="Calibri Light" w:hAnsi="Calibri Light"/>
                <w:szCs w:val="24"/>
              </w:rPr>
            </w:pPr>
            <w:r w:rsidRPr="00A30549">
              <w:rPr>
                <w:szCs w:val="24"/>
              </w:rPr>
              <w:t xml:space="preserve">SOCIAL DEMANDS </w:t>
            </w:r>
          </w:p>
        </w:tc>
        <w:tc>
          <w:tcPr>
            <w:tcW w:w="2694" w:type="dxa"/>
            <w:shd w:val="clear" w:color="auto" w:fill="DEEAF6" w:themeFill="accent1" w:themeFillTint="33"/>
            <w:vAlign w:val="center"/>
          </w:tcPr>
          <w:p w14:paraId="3072B420" w14:textId="77777777" w:rsidR="005B38C8" w:rsidRPr="00A30549" w:rsidRDefault="00801DAF" w:rsidP="00E45888">
            <w:pPr>
              <w:pStyle w:val="Tableheading"/>
              <w:rPr>
                <w:szCs w:val="24"/>
              </w:rPr>
            </w:pPr>
            <w:r w:rsidRPr="00A30549">
              <w:rPr>
                <w:szCs w:val="24"/>
              </w:rPr>
              <w:t>FREQUENCY</w:t>
            </w:r>
          </w:p>
        </w:tc>
      </w:tr>
      <w:tr w:rsidR="009766C1" w:rsidRPr="00A30549" w14:paraId="011F4F64" w14:textId="77777777" w:rsidTr="005B38C8">
        <w:trPr>
          <w:trHeight w:val="283"/>
        </w:trPr>
        <w:tc>
          <w:tcPr>
            <w:tcW w:w="6912" w:type="dxa"/>
            <w:vAlign w:val="center"/>
          </w:tcPr>
          <w:p w14:paraId="0F58A130" w14:textId="74AE5B45" w:rsidR="009766C1" w:rsidRPr="00A30549" w:rsidRDefault="009766C1" w:rsidP="009766C1">
            <w:pPr>
              <w:pStyle w:val="Tabletext"/>
              <w:rPr>
                <w:sz w:val="24"/>
                <w:szCs w:val="24"/>
              </w:rPr>
            </w:pPr>
            <w:r w:rsidRPr="00A30549">
              <w:rPr>
                <w:sz w:val="24"/>
                <w:szCs w:val="24"/>
              </w:rPr>
              <w:t>Work with others towards shared goals in a team environment</w:t>
            </w:r>
          </w:p>
        </w:tc>
        <w:sdt>
          <w:sdtPr>
            <w:rPr>
              <w:sz w:val="24"/>
              <w:szCs w:val="24"/>
            </w:rPr>
            <w:id w:val="407194565"/>
            <w:placeholder>
              <w:docPart w:val="E4A05AD4801F4B0EA1B70301114B933B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562C6B5A" w14:textId="2487AE35" w:rsidR="009766C1" w:rsidRPr="00A30549" w:rsidRDefault="009766C1" w:rsidP="009766C1">
                <w:pPr>
                  <w:pStyle w:val="Tabletext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Frequently</w:t>
                </w:r>
              </w:p>
            </w:tc>
          </w:sdtContent>
        </w:sdt>
      </w:tr>
      <w:tr w:rsidR="009766C1" w:rsidRPr="00A30549" w14:paraId="3B5F70BC" w14:textId="77777777" w:rsidTr="005B38C8">
        <w:trPr>
          <w:trHeight w:val="283"/>
        </w:trPr>
        <w:tc>
          <w:tcPr>
            <w:tcW w:w="6912" w:type="dxa"/>
            <w:vAlign w:val="center"/>
          </w:tcPr>
          <w:p w14:paraId="29354DD3" w14:textId="778E12A1" w:rsidR="009766C1" w:rsidRPr="00A30549" w:rsidRDefault="009766C1" w:rsidP="009766C1">
            <w:pPr>
              <w:pStyle w:val="Tabletext"/>
              <w:rPr>
                <w:sz w:val="24"/>
                <w:szCs w:val="24"/>
              </w:rPr>
            </w:pPr>
            <w:r w:rsidRPr="00A30549">
              <w:rPr>
                <w:sz w:val="24"/>
                <w:szCs w:val="24"/>
              </w:rPr>
              <w:t>Work in isolation from other staff (remote supervision)</w:t>
            </w:r>
          </w:p>
        </w:tc>
        <w:sdt>
          <w:sdtPr>
            <w:rPr>
              <w:sz w:val="24"/>
              <w:szCs w:val="24"/>
            </w:rPr>
            <w:id w:val="407194566"/>
            <w:placeholder>
              <w:docPart w:val="829F7B7E51B44398923EADF5E7C41699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7CF76EB7" w14:textId="28C18AEB" w:rsidR="009766C1" w:rsidRPr="00A30549" w:rsidRDefault="009766C1" w:rsidP="009766C1">
                <w:pPr>
                  <w:pStyle w:val="Tabletext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Never</w:t>
                </w:r>
              </w:p>
            </w:tc>
          </w:sdtContent>
        </w:sdt>
      </w:tr>
      <w:tr w:rsidR="009766C1" w:rsidRPr="00A30549" w14:paraId="5E2E3DDF" w14:textId="77777777" w:rsidTr="005B38C8">
        <w:trPr>
          <w:trHeight w:val="283"/>
        </w:trPr>
        <w:tc>
          <w:tcPr>
            <w:tcW w:w="6912" w:type="dxa"/>
            <w:vAlign w:val="center"/>
          </w:tcPr>
          <w:p w14:paraId="57749D1C" w14:textId="2A07DE3A" w:rsidR="009766C1" w:rsidRPr="00A30549" w:rsidRDefault="009766C1" w:rsidP="009766C1">
            <w:pPr>
              <w:pStyle w:val="Tabletext"/>
              <w:rPr>
                <w:sz w:val="24"/>
                <w:szCs w:val="24"/>
              </w:rPr>
            </w:pPr>
            <w:r w:rsidRPr="00A30549">
              <w:rPr>
                <w:sz w:val="24"/>
                <w:szCs w:val="24"/>
              </w:rPr>
              <w:t>Working in a call centre environment</w:t>
            </w:r>
          </w:p>
        </w:tc>
        <w:sdt>
          <w:sdtPr>
            <w:rPr>
              <w:sz w:val="24"/>
              <w:szCs w:val="24"/>
            </w:rPr>
            <w:id w:val="407194567"/>
            <w:placeholder>
              <w:docPart w:val="E99B2BD8145144D5A6AF3178CE9680D5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2FBC1995" w14:textId="1375C4A2" w:rsidR="009766C1" w:rsidRPr="00A30549" w:rsidRDefault="009766C1" w:rsidP="009766C1">
                <w:pPr>
                  <w:pStyle w:val="Tabletext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Never</w:t>
                </w:r>
              </w:p>
            </w:tc>
          </w:sdtContent>
        </w:sdt>
      </w:tr>
      <w:tr w:rsidR="009766C1" w:rsidRPr="00A30549" w14:paraId="4388FCA8" w14:textId="77777777" w:rsidTr="005B38C8">
        <w:trPr>
          <w:trHeight w:val="283"/>
        </w:trPr>
        <w:tc>
          <w:tcPr>
            <w:tcW w:w="6912" w:type="dxa"/>
            <w:vAlign w:val="center"/>
          </w:tcPr>
          <w:p w14:paraId="2F087E90" w14:textId="008D6CEA" w:rsidR="009766C1" w:rsidRPr="00A30549" w:rsidRDefault="009766C1" w:rsidP="009766C1">
            <w:pPr>
              <w:pStyle w:val="Tabletext"/>
              <w:rPr>
                <w:sz w:val="24"/>
                <w:szCs w:val="24"/>
              </w:rPr>
            </w:pPr>
            <w:r w:rsidRPr="00A30549">
              <w:rPr>
                <w:sz w:val="24"/>
                <w:szCs w:val="24"/>
              </w:rPr>
              <w:t>Working directly with the public</w:t>
            </w:r>
          </w:p>
        </w:tc>
        <w:sdt>
          <w:sdtPr>
            <w:rPr>
              <w:sz w:val="24"/>
              <w:szCs w:val="24"/>
            </w:rPr>
            <w:id w:val="407194568"/>
            <w:placeholder>
              <w:docPart w:val="A6187F658F7A46B5A6AF15E9251ECF68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73EC1906" w14:textId="00B30B91" w:rsidR="009766C1" w:rsidRPr="00A30549" w:rsidRDefault="009766C1" w:rsidP="009766C1">
                <w:pPr>
                  <w:pStyle w:val="Tabletext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Frequently</w:t>
                </w:r>
              </w:p>
            </w:tc>
          </w:sdtContent>
        </w:sdt>
      </w:tr>
    </w:tbl>
    <w:p w14:paraId="79518E12" w14:textId="77777777" w:rsidR="002A43D2" w:rsidRPr="005A754D" w:rsidRDefault="002A43D2" w:rsidP="00E4588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12"/>
        <w:gridCol w:w="2694"/>
      </w:tblGrid>
      <w:tr w:rsidR="005B38C8" w:rsidRPr="00A30549" w14:paraId="1E4204B9" w14:textId="77777777" w:rsidTr="00493773">
        <w:trPr>
          <w:trHeight w:val="454"/>
        </w:trPr>
        <w:tc>
          <w:tcPr>
            <w:tcW w:w="6912" w:type="dxa"/>
            <w:shd w:val="clear" w:color="auto" w:fill="DEEAF6" w:themeFill="accent1" w:themeFillTint="33"/>
            <w:vAlign w:val="center"/>
          </w:tcPr>
          <w:p w14:paraId="48C44EF6" w14:textId="77777777" w:rsidR="005B38C8" w:rsidRPr="00A30549" w:rsidRDefault="00801DAF" w:rsidP="00E45888">
            <w:pPr>
              <w:pStyle w:val="Tableheading"/>
              <w:rPr>
                <w:rFonts w:ascii="Calibri Light" w:hAnsi="Calibri Light"/>
                <w:szCs w:val="24"/>
              </w:rPr>
            </w:pPr>
            <w:r w:rsidRPr="00A30549">
              <w:rPr>
                <w:szCs w:val="24"/>
              </w:rPr>
              <w:t>PHYSICAL DEMANDS</w:t>
            </w:r>
          </w:p>
        </w:tc>
        <w:tc>
          <w:tcPr>
            <w:tcW w:w="2694" w:type="dxa"/>
            <w:shd w:val="clear" w:color="auto" w:fill="DEEAF6" w:themeFill="accent1" w:themeFillTint="33"/>
            <w:vAlign w:val="center"/>
          </w:tcPr>
          <w:p w14:paraId="2E16081D" w14:textId="77777777" w:rsidR="005B38C8" w:rsidRPr="00A30549" w:rsidRDefault="00801DAF" w:rsidP="00E45888">
            <w:pPr>
              <w:pStyle w:val="Tableheading"/>
              <w:rPr>
                <w:szCs w:val="24"/>
              </w:rPr>
            </w:pPr>
            <w:r w:rsidRPr="00A30549">
              <w:rPr>
                <w:szCs w:val="24"/>
              </w:rPr>
              <w:t>FREQUENCY</w:t>
            </w:r>
          </w:p>
        </w:tc>
      </w:tr>
      <w:tr w:rsidR="005B38C8" w:rsidRPr="00A30549" w14:paraId="160C34E1" w14:textId="77777777" w:rsidTr="005B38C8">
        <w:trPr>
          <w:trHeight w:val="283"/>
        </w:trPr>
        <w:tc>
          <w:tcPr>
            <w:tcW w:w="6912" w:type="dxa"/>
            <w:vAlign w:val="center"/>
          </w:tcPr>
          <w:p w14:paraId="65BBEBEC" w14:textId="77777777" w:rsidR="005B38C8" w:rsidRPr="00A30549" w:rsidRDefault="005B38C8" w:rsidP="00E45888">
            <w:pPr>
              <w:pStyle w:val="Tabletext"/>
              <w:rPr>
                <w:sz w:val="24"/>
                <w:szCs w:val="24"/>
              </w:rPr>
            </w:pPr>
            <w:r w:rsidRPr="00A30549">
              <w:rPr>
                <w:sz w:val="24"/>
                <w:szCs w:val="24"/>
              </w:rPr>
              <w:t>Distance walking (large buildings or inter-building transit)</w:t>
            </w:r>
          </w:p>
        </w:tc>
        <w:sdt>
          <w:sdtPr>
            <w:rPr>
              <w:sz w:val="24"/>
              <w:szCs w:val="24"/>
            </w:rPr>
            <w:id w:val="407194569"/>
            <w:placeholder>
              <w:docPart w:val="D169B90F592947F0B5CA8EB9A028065B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755697D8" w14:textId="114ABCBB" w:rsidR="005B38C8" w:rsidRPr="00A30549" w:rsidRDefault="009766C1" w:rsidP="00E45888">
                <w:pPr>
                  <w:pStyle w:val="Tabletext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Occasionally</w:t>
                </w:r>
              </w:p>
            </w:tc>
          </w:sdtContent>
        </w:sdt>
      </w:tr>
      <w:tr w:rsidR="005B38C8" w:rsidRPr="00A30549" w14:paraId="056F1907" w14:textId="77777777" w:rsidTr="005B38C8">
        <w:trPr>
          <w:trHeight w:val="283"/>
        </w:trPr>
        <w:tc>
          <w:tcPr>
            <w:tcW w:w="6912" w:type="dxa"/>
            <w:vAlign w:val="center"/>
          </w:tcPr>
          <w:p w14:paraId="6D555581" w14:textId="77777777" w:rsidR="005B38C8" w:rsidRPr="00A30549" w:rsidRDefault="005B38C8" w:rsidP="00E45888">
            <w:pPr>
              <w:pStyle w:val="Tabletext"/>
              <w:rPr>
                <w:sz w:val="24"/>
                <w:szCs w:val="24"/>
              </w:rPr>
            </w:pPr>
            <w:r w:rsidRPr="00A30549">
              <w:rPr>
                <w:sz w:val="24"/>
                <w:szCs w:val="24"/>
              </w:rPr>
              <w:t xml:space="preserve">Working outdoors </w:t>
            </w:r>
          </w:p>
        </w:tc>
        <w:sdt>
          <w:sdtPr>
            <w:rPr>
              <w:sz w:val="24"/>
              <w:szCs w:val="24"/>
            </w:rPr>
            <w:id w:val="407194570"/>
            <w:placeholder>
              <w:docPart w:val="49E1DEAF20324994BCCCFCF33FA6DE88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7DBE37C9" w14:textId="093BFA4B" w:rsidR="005B38C8" w:rsidRPr="00A30549" w:rsidRDefault="009766C1" w:rsidP="00E45888">
                <w:pPr>
                  <w:pStyle w:val="Tabletext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Frequently</w:t>
                </w:r>
              </w:p>
            </w:tc>
          </w:sdtContent>
        </w:sdt>
      </w:tr>
    </w:tbl>
    <w:p w14:paraId="121FD087" w14:textId="77777777" w:rsidR="002A43D2" w:rsidRPr="005A754D" w:rsidRDefault="002A43D2" w:rsidP="00E4588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12"/>
        <w:gridCol w:w="2694"/>
      </w:tblGrid>
      <w:tr w:rsidR="005B38C8" w:rsidRPr="00A30549" w14:paraId="18748089" w14:textId="77777777" w:rsidTr="00493773">
        <w:trPr>
          <w:trHeight w:val="454"/>
        </w:trPr>
        <w:tc>
          <w:tcPr>
            <w:tcW w:w="6912" w:type="dxa"/>
            <w:shd w:val="clear" w:color="auto" w:fill="DEEAF6" w:themeFill="accent1" w:themeFillTint="33"/>
            <w:vAlign w:val="center"/>
          </w:tcPr>
          <w:p w14:paraId="698F7A3F" w14:textId="77777777" w:rsidR="005B38C8" w:rsidRPr="00A30549" w:rsidRDefault="00493773" w:rsidP="00E45888">
            <w:pPr>
              <w:pStyle w:val="Tableheading"/>
              <w:rPr>
                <w:rFonts w:ascii="Calibri Light" w:hAnsi="Calibri Light"/>
                <w:szCs w:val="24"/>
              </w:rPr>
            </w:pPr>
            <w:r w:rsidRPr="00A30549">
              <w:t xml:space="preserve">MANUAL HANDLING </w:t>
            </w:r>
          </w:p>
        </w:tc>
        <w:tc>
          <w:tcPr>
            <w:tcW w:w="2694" w:type="dxa"/>
            <w:shd w:val="clear" w:color="auto" w:fill="DEEAF6" w:themeFill="accent1" w:themeFillTint="33"/>
            <w:vAlign w:val="center"/>
          </w:tcPr>
          <w:p w14:paraId="4051AD5C" w14:textId="77777777" w:rsidR="005B38C8" w:rsidRPr="00A30549" w:rsidRDefault="00493773" w:rsidP="00E45888">
            <w:pPr>
              <w:pStyle w:val="Tableheading"/>
            </w:pPr>
            <w:r w:rsidRPr="00A30549">
              <w:t>FREQUENCY</w:t>
            </w:r>
          </w:p>
        </w:tc>
      </w:tr>
      <w:tr w:rsidR="009766C1" w:rsidRPr="00A30549" w14:paraId="1CBEDC78" w14:textId="77777777" w:rsidTr="005B38C8">
        <w:trPr>
          <w:trHeight w:val="283"/>
        </w:trPr>
        <w:tc>
          <w:tcPr>
            <w:tcW w:w="6912" w:type="dxa"/>
            <w:vAlign w:val="center"/>
          </w:tcPr>
          <w:p w14:paraId="4873C0A4" w14:textId="1625F3CF" w:rsidR="009766C1" w:rsidRPr="00A30549" w:rsidRDefault="009766C1" w:rsidP="009766C1">
            <w:pPr>
              <w:pStyle w:val="Tabletext"/>
              <w:rPr>
                <w:sz w:val="24"/>
              </w:rPr>
            </w:pPr>
            <w:r w:rsidRPr="00A30549">
              <w:rPr>
                <w:sz w:val="24"/>
              </w:rPr>
              <w:t>Lifting 0 – 5kg</w:t>
            </w:r>
          </w:p>
        </w:tc>
        <w:sdt>
          <w:sdtPr>
            <w:rPr>
              <w:sz w:val="24"/>
              <w:szCs w:val="24"/>
            </w:rPr>
            <w:id w:val="407194571"/>
            <w:placeholder>
              <w:docPart w:val="5C582DAB77084726BC73D099E65A21F1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1BB22840" w14:textId="3073B484" w:rsidR="009766C1" w:rsidRPr="00A30549" w:rsidRDefault="009766C1" w:rsidP="009766C1">
                <w:pPr>
                  <w:pStyle w:val="Tabletext"/>
                  <w:rPr>
                    <w:sz w:val="24"/>
                  </w:rPr>
                </w:pPr>
                <w:r>
                  <w:rPr>
                    <w:sz w:val="24"/>
                    <w:szCs w:val="24"/>
                  </w:rPr>
                  <w:t>Frequently</w:t>
                </w:r>
              </w:p>
            </w:tc>
          </w:sdtContent>
        </w:sdt>
      </w:tr>
      <w:tr w:rsidR="009766C1" w:rsidRPr="00A30549" w14:paraId="0E976399" w14:textId="77777777" w:rsidTr="005B38C8">
        <w:trPr>
          <w:trHeight w:val="283"/>
        </w:trPr>
        <w:tc>
          <w:tcPr>
            <w:tcW w:w="6912" w:type="dxa"/>
            <w:vAlign w:val="center"/>
          </w:tcPr>
          <w:p w14:paraId="611CAA6E" w14:textId="3798E9DF" w:rsidR="009766C1" w:rsidRPr="00A30549" w:rsidRDefault="009766C1" w:rsidP="009766C1">
            <w:pPr>
              <w:pStyle w:val="Tabletext"/>
              <w:rPr>
                <w:sz w:val="24"/>
              </w:rPr>
            </w:pPr>
            <w:r w:rsidRPr="00A30549">
              <w:rPr>
                <w:sz w:val="24"/>
              </w:rPr>
              <w:t>Lifting 5 – 10kg</w:t>
            </w:r>
          </w:p>
        </w:tc>
        <w:sdt>
          <w:sdtPr>
            <w:rPr>
              <w:sz w:val="24"/>
              <w:szCs w:val="24"/>
            </w:rPr>
            <w:id w:val="407194572"/>
            <w:placeholder>
              <w:docPart w:val="BB02FC6D0BC4408382184324C6A5C7EF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23C318B3" w14:textId="38B85DEE" w:rsidR="009766C1" w:rsidRPr="00A30549" w:rsidRDefault="009766C1" w:rsidP="009766C1">
                <w:pPr>
                  <w:pStyle w:val="Tabletext"/>
                  <w:rPr>
                    <w:sz w:val="24"/>
                  </w:rPr>
                </w:pPr>
                <w:r>
                  <w:rPr>
                    <w:sz w:val="24"/>
                    <w:szCs w:val="24"/>
                  </w:rPr>
                  <w:t>Frequently</w:t>
                </w:r>
              </w:p>
            </w:tc>
          </w:sdtContent>
        </w:sdt>
      </w:tr>
      <w:tr w:rsidR="009766C1" w:rsidRPr="00A30549" w14:paraId="38D8507D" w14:textId="77777777" w:rsidTr="005B38C8">
        <w:trPr>
          <w:trHeight w:val="283"/>
        </w:trPr>
        <w:tc>
          <w:tcPr>
            <w:tcW w:w="6912" w:type="dxa"/>
            <w:vAlign w:val="center"/>
          </w:tcPr>
          <w:p w14:paraId="60D48C84" w14:textId="2D419453" w:rsidR="009766C1" w:rsidRPr="00A30549" w:rsidRDefault="009766C1" w:rsidP="009766C1">
            <w:pPr>
              <w:pStyle w:val="Tabletext"/>
              <w:rPr>
                <w:sz w:val="24"/>
              </w:rPr>
            </w:pPr>
            <w:r w:rsidRPr="00A30549">
              <w:rPr>
                <w:sz w:val="24"/>
              </w:rPr>
              <w:t>Lifting 10kg+</w:t>
            </w:r>
          </w:p>
        </w:tc>
        <w:sdt>
          <w:sdtPr>
            <w:rPr>
              <w:sz w:val="24"/>
              <w:szCs w:val="24"/>
            </w:rPr>
            <w:id w:val="407194573"/>
            <w:placeholder>
              <w:docPart w:val="261982FB71E5419B9EB95B0B4FD7988C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551F9D09" w14:textId="13193987" w:rsidR="009766C1" w:rsidRPr="00A30549" w:rsidRDefault="009766C1" w:rsidP="009766C1">
                <w:pPr>
                  <w:pStyle w:val="Tabletext"/>
                  <w:rPr>
                    <w:sz w:val="24"/>
                  </w:rPr>
                </w:pPr>
                <w:r>
                  <w:rPr>
                    <w:sz w:val="24"/>
                    <w:szCs w:val="24"/>
                  </w:rPr>
                  <w:t>Frequently</w:t>
                </w:r>
              </w:p>
            </w:tc>
          </w:sdtContent>
        </w:sdt>
      </w:tr>
      <w:tr w:rsidR="009766C1" w:rsidRPr="00A30549" w14:paraId="3D857F4D" w14:textId="77777777" w:rsidTr="005B38C8">
        <w:trPr>
          <w:trHeight w:val="283"/>
        </w:trPr>
        <w:tc>
          <w:tcPr>
            <w:tcW w:w="6912" w:type="dxa"/>
            <w:vAlign w:val="center"/>
          </w:tcPr>
          <w:p w14:paraId="5D94ACAA" w14:textId="3070E251" w:rsidR="009766C1" w:rsidRPr="00A30549" w:rsidRDefault="009766C1" w:rsidP="009766C1">
            <w:pPr>
              <w:pStyle w:val="Tabletext"/>
              <w:rPr>
                <w:sz w:val="24"/>
              </w:rPr>
            </w:pPr>
            <w:r w:rsidRPr="00A30549">
              <w:rPr>
                <w:sz w:val="24"/>
              </w:rPr>
              <w:t>Climbing</w:t>
            </w:r>
          </w:p>
        </w:tc>
        <w:sdt>
          <w:sdtPr>
            <w:rPr>
              <w:sz w:val="24"/>
              <w:szCs w:val="24"/>
            </w:rPr>
            <w:id w:val="407194574"/>
            <w:placeholder>
              <w:docPart w:val="F9E455411ECC4FF78E20BC38F2CFC3E2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2BB0ED1F" w14:textId="269EB897" w:rsidR="009766C1" w:rsidRPr="00A30549" w:rsidRDefault="009766C1" w:rsidP="009766C1">
                <w:pPr>
                  <w:pStyle w:val="Tabletext"/>
                  <w:rPr>
                    <w:sz w:val="24"/>
                  </w:rPr>
                </w:pPr>
                <w:r>
                  <w:rPr>
                    <w:sz w:val="24"/>
                    <w:szCs w:val="24"/>
                  </w:rPr>
                  <w:t>Frequently</w:t>
                </w:r>
              </w:p>
            </w:tc>
          </w:sdtContent>
        </w:sdt>
      </w:tr>
      <w:tr w:rsidR="009766C1" w:rsidRPr="00A30549" w14:paraId="3A5FD0FE" w14:textId="77777777" w:rsidTr="005B38C8">
        <w:trPr>
          <w:trHeight w:val="283"/>
        </w:trPr>
        <w:tc>
          <w:tcPr>
            <w:tcW w:w="6912" w:type="dxa"/>
            <w:vAlign w:val="center"/>
          </w:tcPr>
          <w:p w14:paraId="457179ED" w14:textId="3AE7BCDE" w:rsidR="009766C1" w:rsidRPr="00A30549" w:rsidRDefault="009766C1" w:rsidP="009766C1">
            <w:pPr>
              <w:pStyle w:val="Tabletext"/>
              <w:rPr>
                <w:sz w:val="24"/>
              </w:rPr>
            </w:pPr>
            <w:r w:rsidRPr="00A30549">
              <w:rPr>
                <w:sz w:val="24"/>
              </w:rPr>
              <w:t>Reaching</w:t>
            </w:r>
          </w:p>
        </w:tc>
        <w:sdt>
          <w:sdtPr>
            <w:rPr>
              <w:sz w:val="24"/>
              <w:szCs w:val="24"/>
            </w:rPr>
            <w:id w:val="407194575"/>
            <w:placeholder>
              <w:docPart w:val="61734DBBAD4C47F49416C0B8477ED395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2D5F417B" w14:textId="6BDC9D0C" w:rsidR="009766C1" w:rsidRPr="00A30549" w:rsidRDefault="009766C1" w:rsidP="009766C1">
                <w:pPr>
                  <w:pStyle w:val="Tabletext"/>
                  <w:rPr>
                    <w:sz w:val="24"/>
                  </w:rPr>
                </w:pPr>
                <w:r>
                  <w:rPr>
                    <w:sz w:val="24"/>
                    <w:szCs w:val="24"/>
                  </w:rPr>
                  <w:t>Frequently</w:t>
                </w:r>
              </w:p>
            </w:tc>
          </w:sdtContent>
        </w:sdt>
      </w:tr>
      <w:tr w:rsidR="009766C1" w:rsidRPr="00A30549" w14:paraId="53218FA9" w14:textId="77777777" w:rsidTr="005B38C8">
        <w:trPr>
          <w:trHeight w:val="283"/>
        </w:trPr>
        <w:tc>
          <w:tcPr>
            <w:tcW w:w="6912" w:type="dxa"/>
            <w:vAlign w:val="center"/>
          </w:tcPr>
          <w:p w14:paraId="08E17ACA" w14:textId="1C3C4586" w:rsidR="009766C1" w:rsidRPr="00A30549" w:rsidRDefault="009766C1" w:rsidP="009766C1">
            <w:pPr>
              <w:pStyle w:val="Tabletext"/>
              <w:rPr>
                <w:sz w:val="24"/>
              </w:rPr>
            </w:pPr>
            <w:r w:rsidRPr="00A30549">
              <w:rPr>
                <w:sz w:val="24"/>
              </w:rPr>
              <w:t>Bending/squatting</w:t>
            </w:r>
          </w:p>
        </w:tc>
        <w:sdt>
          <w:sdtPr>
            <w:rPr>
              <w:sz w:val="24"/>
              <w:szCs w:val="24"/>
            </w:rPr>
            <w:id w:val="407194576"/>
            <w:placeholder>
              <w:docPart w:val="935028D322BB4DEAA2F27A6EB45CC9C2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4D305B0B" w14:textId="79675FC5" w:rsidR="009766C1" w:rsidRPr="00A30549" w:rsidRDefault="009766C1" w:rsidP="009766C1">
                <w:pPr>
                  <w:pStyle w:val="Tabletext"/>
                  <w:rPr>
                    <w:sz w:val="24"/>
                  </w:rPr>
                </w:pPr>
                <w:r>
                  <w:rPr>
                    <w:sz w:val="24"/>
                    <w:szCs w:val="24"/>
                  </w:rPr>
                  <w:t>Frequently</w:t>
                </w:r>
              </w:p>
            </w:tc>
          </w:sdtContent>
        </w:sdt>
      </w:tr>
      <w:tr w:rsidR="009766C1" w:rsidRPr="00A30549" w14:paraId="1415A803" w14:textId="77777777" w:rsidTr="005B38C8">
        <w:trPr>
          <w:trHeight w:val="283"/>
        </w:trPr>
        <w:tc>
          <w:tcPr>
            <w:tcW w:w="6912" w:type="dxa"/>
            <w:vAlign w:val="center"/>
          </w:tcPr>
          <w:p w14:paraId="499117FE" w14:textId="257C0D13" w:rsidR="009766C1" w:rsidRPr="00A30549" w:rsidRDefault="009766C1" w:rsidP="009766C1">
            <w:pPr>
              <w:pStyle w:val="Tabletext"/>
              <w:rPr>
                <w:sz w:val="24"/>
              </w:rPr>
            </w:pPr>
            <w:r w:rsidRPr="00A30549">
              <w:rPr>
                <w:sz w:val="24"/>
              </w:rPr>
              <w:t>Push/pull</w:t>
            </w:r>
          </w:p>
        </w:tc>
        <w:sdt>
          <w:sdtPr>
            <w:rPr>
              <w:sz w:val="24"/>
              <w:szCs w:val="24"/>
            </w:rPr>
            <w:id w:val="407194577"/>
            <w:placeholder>
              <w:docPart w:val="BD67F0D5F6BB41F8828168D9E1AE45CD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5E523DB1" w14:textId="761B0550" w:rsidR="009766C1" w:rsidRPr="00A30549" w:rsidRDefault="009766C1" w:rsidP="009766C1">
                <w:pPr>
                  <w:pStyle w:val="Tabletext"/>
                  <w:rPr>
                    <w:sz w:val="24"/>
                  </w:rPr>
                </w:pPr>
                <w:r>
                  <w:rPr>
                    <w:sz w:val="24"/>
                    <w:szCs w:val="24"/>
                  </w:rPr>
                  <w:t>Frequently</w:t>
                </w:r>
              </w:p>
            </w:tc>
          </w:sdtContent>
        </w:sdt>
      </w:tr>
      <w:tr w:rsidR="009766C1" w:rsidRPr="00A30549" w14:paraId="153A1CD9" w14:textId="77777777" w:rsidTr="005B38C8">
        <w:trPr>
          <w:trHeight w:val="283"/>
        </w:trPr>
        <w:tc>
          <w:tcPr>
            <w:tcW w:w="6912" w:type="dxa"/>
            <w:vAlign w:val="center"/>
          </w:tcPr>
          <w:p w14:paraId="1DDB4678" w14:textId="3CC91D1D" w:rsidR="009766C1" w:rsidRPr="00A30549" w:rsidRDefault="009766C1" w:rsidP="009766C1">
            <w:pPr>
              <w:pStyle w:val="Tabletext"/>
              <w:rPr>
                <w:sz w:val="24"/>
              </w:rPr>
            </w:pPr>
            <w:r w:rsidRPr="00A30549">
              <w:rPr>
                <w:sz w:val="24"/>
              </w:rPr>
              <w:t>Sequential repetitive movements in a short amount of time</w:t>
            </w:r>
          </w:p>
        </w:tc>
        <w:sdt>
          <w:sdtPr>
            <w:rPr>
              <w:sz w:val="24"/>
              <w:szCs w:val="24"/>
            </w:rPr>
            <w:id w:val="407194579"/>
            <w:placeholder>
              <w:docPart w:val="BBD0CE7F958146829734FEC404EDA8C6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002B3919" w14:textId="51D2A92E" w:rsidR="009766C1" w:rsidRPr="00A30549" w:rsidRDefault="009766C1" w:rsidP="009766C1">
                <w:pPr>
                  <w:pStyle w:val="Tabletext"/>
                  <w:rPr>
                    <w:sz w:val="24"/>
                  </w:rPr>
                </w:pPr>
                <w:r>
                  <w:rPr>
                    <w:sz w:val="24"/>
                    <w:szCs w:val="24"/>
                  </w:rPr>
                  <w:t>Frequently</w:t>
                </w:r>
              </w:p>
            </w:tc>
          </w:sdtContent>
        </w:sdt>
      </w:tr>
    </w:tbl>
    <w:p w14:paraId="71715D1D" w14:textId="77777777" w:rsidR="002A43D2" w:rsidRPr="005A754D" w:rsidRDefault="002A43D2" w:rsidP="00E4588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12"/>
        <w:gridCol w:w="2694"/>
      </w:tblGrid>
      <w:tr w:rsidR="005B38C8" w:rsidRPr="00A30549" w14:paraId="61823E0C" w14:textId="77777777" w:rsidTr="00493773">
        <w:trPr>
          <w:trHeight w:val="454"/>
        </w:trPr>
        <w:tc>
          <w:tcPr>
            <w:tcW w:w="6912" w:type="dxa"/>
            <w:shd w:val="clear" w:color="auto" w:fill="DEEAF6" w:themeFill="accent1" w:themeFillTint="33"/>
            <w:vAlign w:val="center"/>
          </w:tcPr>
          <w:p w14:paraId="250E1728" w14:textId="77777777" w:rsidR="005B38C8" w:rsidRPr="00A30549" w:rsidRDefault="00493773" w:rsidP="00E45888">
            <w:pPr>
              <w:pStyle w:val="Tableheading"/>
              <w:rPr>
                <w:rFonts w:ascii="Calibri Light" w:hAnsi="Calibri Light"/>
                <w:szCs w:val="24"/>
              </w:rPr>
            </w:pPr>
            <w:r w:rsidRPr="00A30549">
              <w:lastRenderedPageBreak/>
              <w:t>TRAVEL</w:t>
            </w:r>
          </w:p>
        </w:tc>
        <w:tc>
          <w:tcPr>
            <w:tcW w:w="2694" w:type="dxa"/>
            <w:shd w:val="clear" w:color="auto" w:fill="DEEAF6" w:themeFill="accent1" w:themeFillTint="33"/>
            <w:vAlign w:val="center"/>
          </w:tcPr>
          <w:p w14:paraId="289B1BB2" w14:textId="77777777" w:rsidR="005B38C8" w:rsidRPr="00A30549" w:rsidRDefault="00493773" w:rsidP="00E45888">
            <w:pPr>
              <w:pStyle w:val="Tableheading"/>
            </w:pPr>
            <w:r w:rsidRPr="00A30549">
              <w:t>FREQUENCY</w:t>
            </w:r>
          </w:p>
        </w:tc>
      </w:tr>
      <w:tr w:rsidR="005B38C8" w:rsidRPr="00A30549" w14:paraId="0D8A9FA8" w14:textId="77777777" w:rsidTr="005B38C8">
        <w:trPr>
          <w:trHeight w:val="283"/>
        </w:trPr>
        <w:tc>
          <w:tcPr>
            <w:tcW w:w="6912" w:type="dxa"/>
            <w:vAlign w:val="center"/>
          </w:tcPr>
          <w:p w14:paraId="5C935003" w14:textId="77777777" w:rsidR="005B38C8" w:rsidRPr="00A30549" w:rsidRDefault="005B38C8" w:rsidP="00E45888">
            <w:pPr>
              <w:pStyle w:val="Tabletext"/>
              <w:rPr>
                <w:sz w:val="24"/>
              </w:rPr>
            </w:pPr>
            <w:r w:rsidRPr="00A30549">
              <w:rPr>
                <w:sz w:val="24"/>
              </w:rPr>
              <w:t>Frequent travel – multiple work sites</w:t>
            </w:r>
          </w:p>
        </w:tc>
        <w:sdt>
          <w:sdtPr>
            <w:rPr>
              <w:sz w:val="24"/>
              <w:szCs w:val="24"/>
            </w:rPr>
            <w:id w:val="407194580"/>
            <w:placeholder>
              <w:docPart w:val="1C4EF02310C7435983896FE62503667C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1A717462" w14:textId="026641C4" w:rsidR="005B38C8" w:rsidRPr="00A30549" w:rsidRDefault="009766C1" w:rsidP="00E45888">
                <w:pPr>
                  <w:pStyle w:val="Tabletext"/>
                  <w:rPr>
                    <w:sz w:val="24"/>
                  </w:rPr>
                </w:pPr>
                <w:r>
                  <w:rPr>
                    <w:sz w:val="24"/>
                    <w:szCs w:val="24"/>
                  </w:rPr>
                  <w:t>Frequently</w:t>
                </w:r>
              </w:p>
            </w:tc>
          </w:sdtContent>
        </w:sdt>
      </w:tr>
      <w:tr w:rsidR="005B38C8" w:rsidRPr="00A30549" w14:paraId="52AC417F" w14:textId="77777777" w:rsidTr="005B38C8">
        <w:trPr>
          <w:trHeight w:val="283"/>
        </w:trPr>
        <w:tc>
          <w:tcPr>
            <w:tcW w:w="6912" w:type="dxa"/>
            <w:vAlign w:val="center"/>
          </w:tcPr>
          <w:p w14:paraId="1A1BB185" w14:textId="77777777" w:rsidR="005B38C8" w:rsidRPr="00A30549" w:rsidRDefault="005B38C8" w:rsidP="00E45888">
            <w:pPr>
              <w:pStyle w:val="Tabletext"/>
              <w:rPr>
                <w:sz w:val="24"/>
              </w:rPr>
            </w:pPr>
            <w:r w:rsidRPr="00A30549">
              <w:rPr>
                <w:sz w:val="24"/>
              </w:rPr>
              <w:t xml:space="preserve">Frequent travel – driving </w:t>
            </w:r>
          </w:p>
        </w:tc>
        <w:sdt>
          <w:sdtPr>
            <w:rPr>
              <w:sz w:val="24"/>
              <w:szCs w:val="24"/>
            </w:rPr>
            <w:id w:val="407194581"/>
            <w:placeholder>
              <w:docPart w:val="06B061D597D5420CB99E5376218FFAC4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33760BB7" w14:textId="16E01DB5" w:rsidR="005B38C8" w:rsidRPr="00A30549" w:rsidRDefault="009766C1" w:rsidP="00E45888">
                <w:pPr>
                  <w:pStyle w:val="Tabletext"/>
                  <w:rPr>
                    <w:sz w:val="24"/>
                  </w:rPr>
                </w:pPr>
                <w:r>
                  <w:rPr>
                    <w:sz w:val="24"/>
                    <w:szCs w:val="24"/>
                  </w:rPr>
                  <w:t>Frequently</w:t>
                </w:r>
              </w:p>
            </w:tc>
          </w:sdtContent>
        </w:sdt>
      </w:tr>
      <w:tr w:rsidR="005B38C8" w:rsidRPr="00A30549" w14:paraId="5C14ABDC" w14:textId="77777777" w:rsidTr="005B38C8">
        <w:trPr>
          <w:trHeight w:val="283"/>
        </w:trPr>
        <w:tc>
          <w:tcPr>
            <w:tcW w:w="6912" w:type="dxa"/>
            <w:vAlign w:val="center"/>
          </w:tcPr>
          <w:p w14:paraId="3559930F" w14:textId="77777777" w:rsidR="005B38C8" w:rsidRPr="00A30549" w:rsidRDefault="005B38C8" w:rsidP="00E45888">
            <w:pPr>
              <w:pStyle w:val="Tabletext"/>
              <w:rPr>
                <w:sz w:val="24"/>
              </w:rPr>
            </w:pPr>
            <w:r w:rsidRPr="00A30549">
              <w:rPr>
                <w:sz w:val="24"/>
              </w:rPr>
              <w:t xml:space="preserve">Frequent travel – interstate </w:t>
            </w:r>
          </w:p>
        </w:tc>
        <w:sdt>
          <w:sdtPr>
            <w:rPr>
              <w:sz w:val="24"/>
              <w:szCs w:val="24"/>
            </w:rPr>
            <w:id w:val="407194582"/>
            <w:placeholder>
              <w:docPart w:val="615023181D5940EAA69249CBD5E51B69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486B6BD5" w14:textId="72ABF92B" w:rsidR="005B38C8" w:rsidRPr="00A30549" w:rsidRDefault="009766C1" w:rsidP="00E45888">
                <w:pPr>
                  <w:pStyle w:val="Tabletext"/>
                  <w:rPr>
                    <w:sz w:val="24"/>
                  </w:rPr>
                </w:pPr>
                <w:r>
                  <w:rPr>
                    <w:sz w:val="24"/>
                    <w:szCs w:val="24"/>
                  </w:rPr>
                  <w:t>Never</w:t>
                </w:r>
              </w:p>
            </w:tc>
          </w:sdtContent>
        </w:sdt>
      </w:tr>
    </w:tbl>
    <w:p w14:paraId="2011FCD4" w14:textId="77777777" w:rsidR="002A43D2" w:rsidRPr="005A754D" w:rsidRDefault="002A43D2" w:rsidP="00E4588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12"/>
        <w:gridCol w:w="2694"/>
      </w:tblGrid>
      <w:tr w:rsidR="005B38C8" w:rsidRPr="00A30549" w14:paraId="2256B835" w14:textId="77777777" w:rsidTr="00493773">
        <w:trPr>
          <w:trHeight w:val="454"/>
        </w:trPr>
        <w:tc>
          <w:tcPr>
            <w:tcW w:w="6912" w:type="dxa"/>
            <w:shd w:val="clear" w:color="auto" w:fill="DEEAF6" w:themeFill="accent1" w:themeFillTint="33"/>
            <w:vAlign w:val="center"/>
          </w:tcPr>
          <w:p w14:paraId="6D1D05B0" w14:textId="77777777" w:rsidR="005B38C8" w:rsidRPr="00A30549" w:rsidRDefault="00493773" w:rsidP="00E45888">
            <w:pPr>
              <w:pStyle w:val="Tableheading"/>
              <w:rPr>
                <w:rFonts w:ascii="Calibri Light" w:hAnsi="Calibri Light"/>
                <w:szCs w:val="24"/>
              </w:rPr>
            </w:pPr>
            <w:r w:rsidRPr="00A30549">
              <w:t xml:space="preserve">SPECIFIC HAZARDS </w:t>
            </w:r>
          </w:p>
        </w:tc>
        <w:tc>
          <w:tcPr>
            <w:tcW w:w="2694" w:type="dxa"/>
            <w:shd w:val="clear" w:color="auto" w:fill="DEEAF6" w:themeFill="accent1" w:themeFillTint="33"/>
            <w:vAlign w:val="center"/>
          </w:tcPr>
          <w:p w14:paraId="0D702561" w14:textId="77777777" w:rsidR="005B38C8" w:rsidRPr="00A30549" w:rsidRDefault="00493773" w:rsidP="00E45888">
            <w:pPr>
              <w:pStyle w:val="Tableheading"/>
            </w:pPr>
            <w:r w:rsidRPr="00A30549">
              <w:t>FREQUENCY</w:t>
            </w:r>
          </w:p>
        </w:tc>
      </w:tr>
      <w:tr w:rsidR="009766C1" w:rsidRPr="00A30549" w14:paraId="492674A3" w14:textId="77777777" w:rsidTr="00442939">
        <w:trPr>
          <w:trHeight w:val="283"/>
        </w:trPr>
        <w:tc>
          <w:tcPr>
            <w:tcW w:w="6912" w:type="dxa"/>
            <w:vAlign w:val="center"/>
          </w:tcPr>
          <w:p w14:paraId="73E5850B" w14:textId="01AFAD10" w:rsidR="009766C1" w:rsidRPr="00A30549" w:rsidRDefault="009766C1" w:rsidP="009766C1">
            <w:pPr>
              <w:pStyle w:val="Tabletext"/>
              <w:rPr>
                <w:sz w:val="24"/>
              </w:rPr>
            </w:pPr>
            <w:r w:rsidRPr="00A30549">
              <w:rPr>
                <w:sz w:val="24"/>
              </w:rPr>
              <w:t xml:space="preserve">Working at heights </w:t>
            </w:r>
          </w:p>
        </w:tc>
        <w:sdt>
          <w:sdtPr>
            <w:rPr>
              <w:sz w:val="24"/>
              <w:szCs w:val="24"/>
            </w:rPr>
            <w:id w:val="407194583"/>
            <w:placeholder>
              <w:docPart w:val="0F8698B2C8E242B4A4BEDDB9927B689B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472DF540" w14:textId="4622B05C" w:rsidR="009766C1" w:rsidRPr="00A30549" w:rsidRDefault="009766C1" w:rsidP="009766C1">
                <w:pPr>
                  <w:pStyle w:val="Tabletext"/>
                  <w:rPr>
                    <w:sz w:val="24"/>
                  </w:rPr>
                </w:pPr>
                <w:r>
                  <w:rPr>
                    <w:sz w:val="24"/>
                    <w:szCs w:val="24"/>
                  </w:rPr>
                  <w:t>Occasionally</w:t>
                </w:r>
              </w:p>
            </w:tc>
          </w:sdtContent>
        </w:sdt>
      </w:tr>
      <w:tr w:rsidR="009766C1" w:rsidRPr="00A30549" w14:paraId="5A2714F1" w14:textId="77777777" w:rsidTr="00442939">
        <w:trPr>
          <w:trHeight w:val="283"/>
        </w:trPr>
        <w:tc>
          <w:tcPr>
            <w:tcW w:w="6912" w:type="dxa"/>
            <w:vAlign w:val="center"/>
          </w:tcPr>
          <w:p w14:paraId="635569A1" w14:textId="792746F1" w:rsidR="009766C1" w:rsidRPr="00A30549" w:rsidRDefault="009766C1" w:rsidP="009766C1">
            <w:pPr>
              <w:pStyle w:val="Tabletext"/>
              <w:rPr>
                <w:sz w:val="24"/>
              </w:rPr>
            </w:pPr>
            <w:r w:rsidRPr="00A30549">
              <w:rPr>
                <w:sz w:val="24"/>
              </w:rPr>
              <w:t xml:space="preserve">Exposure to extreme temperatures </w:t>
            </w:r>
          </w:p>
        </w:tc>
        <w:sdt>
          <w:sdtPr>
            <w:rPr>
              <w:sz w:val="24"/>
              <w:szCs w:val="24"/>
            </w:rPr>
            <w:id w:val="407194584"/>
            <w:placeholder>
              <w:docPart w:val="1560A8954DAB41858E04028CA99B69A5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5EC22C37" w14:textId="1E04462D" w:rsidR="009766C1" w:rsidRPr="00A30549" w:rsidRDefault="009766C1" w:rsidP="009766C1">
                <w:pPr>
                  <w:pStyle w:val="Tabletext"/>
                  <w:rPr>
                    <w:sz w:val="24"/>
                  </w:rPr>
                </w:pPr>
                <w:r>
                  <w:rPr>
                    <w:sz w:val="24"/>
                    <w:szCs w:val="24"/>
                  </w:rPr>
                  <w:t>Occasionally</w:t>
                </w:r>
              </w:p>
            </w:tc>
          </w:sdtContent>
        </w:sdt>
      </w:tr>
      <w:tr w:rsidR="009766C1" w:rsidRPr="00A30549" w14:paraId="7FFB61BD" w14:textId="77777777" w:rsidTr="00442939">
        <w:trPr>
          <w:trHeight w:val="283"/>
        </w:trPr>
        <w:tc>
          <w:tcPr>
            <w:tcW w:w="6912" w:type="dxa"/>
            <w:vAlign w:val="center"/>
          </w:tcPr>
          <w:p w14:paraId="285B4F06" w14:textId="17E34C71" w:rsidR="009766C1" w:rsidRPr="00A30549" w:rsidRDefault="009766C1" w:rsidP="009766C1">
            <w:pPr>
              <w:pStyle w:val="Tabletext"/>
              <w:rPr>
                <w:sz w:val="24"/>
              </w:rPr>
            </w:pPr>
            <w:r w:rsidRPr="00A30549">
              <w:rPr>
                <w:sz w:val="24"/>
              </w:rPr>
              <w:t>Operation of heavy machinery e.g. forklift</w:t>
            </w:r>
          </w:p>
        </w:tc>
        <w:sdt>
          <w:sdtPr>
            <w:rPr>
              <w:sz w:val="24"/>
              <w:szCs w:val="24"/>
            </w:rPr>
            <w:id w:val="407194585"/>
            <w:placeholder>
              <w:docPart w:val="69B4B3C171FC40B48B273853FB98E88F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51F35B1E" w14:textId="1EE579D4" w:rsidR="009766C1" w:rsidRPr="00A30549" w:rsidRDefault="009766C1" w:rsidP="009766C1">
                <w:pPr>
                  <w:pStyle w:val="Tabletext"/>
                  <w:rPr>
                    <w:sz w:val="24"/>
                  </w:rPr>
                </w:pPr>
                <w:r>
                  <w:rPr>
                    <w:sz w:val="24"/>
                    <w:szCs w:val="24"/>
                  </w:rPr>
                  <w:t>Never</w:t>
                </w:r>
              </w:p>
            </w:tc>
          </w:sdtContent>
        </w:sdt>
      </w:tr>
      <w:tr w:rsidR="009766C1" w:rsidRPr="00A30549" w14:paraId="141599D1" w14:textId="77777777" w:rsidTr="00442939">
        <w:trPr>
          <w:trHeight w:val="283"/>
        </w:trPr>
        <w:tc>
          <w:tcPr>
            <w:tcW w:w="6912" w:type="dxa"/>
            <w:vAlign w:val="center"/>
          </w:tcPr>
          <w:p w14:paraId="69E199AD" w14:textId="7DEB602F" w:rsidR="009766C1" w:rsidRPr="00A30549" w:rsidRDefault="009766C1" w:rsidP="009766C1">
            <w:pPr>
              <w:pStyle w:val="Tabletext"/>
              <w:rPr>
                <w:sz w:val="24"/>
              </w:rPr>
            </w:pPr>
            <w:r w:rsidRPr="00A30549">
              <w:rPr>
                <w:sz w:val="24"/>
              </w:rPr>
              <w:t>Confined spaces</w:t>
            </w:r>
          </w:p>
        </w:tc>
        <w:sdt>
          <w:sdtPr>
            <w:rPr>
              <w:sz w:val="24"/>
              <w:szCs w:val="24"/>
            </w:rPr>
            <w:id w:val="407194586"/>
            <w:placeholder>
              <w:docPart w:val="FF05AFF2979346BDA4A7441A28CEECC2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0ED1722B" w14:textId="2E87965A" w:rsidR="009766C1" w:rsidRPr="00A30549" w:rsidRDefault="009766C1" w:rsidP="009766C1">
                <w:pPr>
                  <w:pStyle w:val="Tabletext"/>
                  <w:rPr>
                    <w:sz w:val="24"/>
                  </w:rPr>
                </w:pPr>
                <w:r>
                  <w:rPr>
                    <w:sz w:val="24"/>
                    <w:szCs w:val="24"/>
                  </w:rPr>
                  <w:t>Occasionally</w:t>
                </w:r>
              </w:p>
            </w:tc>
          </w:sdtContent>
        </w:sdt>
      </w:tr>
      <w:tr w:rsidR="009766C1" w:rsidRPr="00A30549" w14:paraId="07A05C16" w14:textId="77777777" w:rsidTr="00442939">
        <w:trPr>
          <w:trHeight w:val="283"/>
        </w:trPr>
        <w:tc>
          <w:tcPr>
            <w:tcW w:w="6912" w:type="dxa"/>
            <w:vAlign w:val="center"/>
          </w:tcPr>
          <w:p w14:paraId="1BBA9143" w14:textId="36C1BFD5" w:rsidR="009766C1" w:rsidRPr="00A30549" w:rsidRDefault="009766C1" w:rsidP="009766C1">
            <w:pPr>
              <w:pStyle w:val="Tabletext"/>
              <w:rPr>
                <w:sz w:val="24"/>
              </w:rPr>
            </w:pPr>
            <w:r w:rsidRPr="00A30549">
              <w:rPr>
                <w:sz w:val="24"/>
              </w:rPr>
              <w:t>Excessive noise</w:t>
            </w:r>
          </w:p>
        </w:tc>
        <w:sdt>
          <w:sdtPr>
            <w:rPr>
              <w:sz w:val="24"/>
              <w:szCs w:val="24"/>
            </w:rPr>
            <w:id w:val="407194587"/>
            <w:placeholder>
              <w:docPart w:val="B21C7B1A53F7402EBCD6699F163B6A17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5F6382DE" w14:textId="25EA1E59" w:rsidR="009766C1" w:rsidRPr="00A30549" w:rsidRDefault="009766C1" w:rsidP="009766C1">
                <w:pPr>
                  <w:pStyle w:val="Tabletext"/>
                  <w:rPr>
                    <w:sz w:val="24"/>
                  </w:rPr>
                </w:pPr>
                <w:r>
                  <w:rPr>
                    <w:sz w:val="24"/>
                    <w:szCs w:val="24"/>
                  </w:rPr>
                  <w:t>Occasionally</w:t>
                </w:r>
              </w:p>
            </w:tc>
          </w:sdtContent>
        </w:sdt>
      </w:tr>
      <w:tr w:rsidR="009766C1" w:rsidRPr="00A30549" w14:paraId="2AC6A7C7" w14:textId="77777777" w:rsidTr="00442939">
        <w:trPr>
          <w:trHeight w:val="283"/>
        </w:trPr>
        <w:tc>
          <w:tcPr>
            <w:tcW w:w="6912" w:type="dxa"/>
            <w:vAlign w:val="center"/>
          </w:tcPr>
          <w:p w14:paraId="2DF97EE0" w14:textId="145EC60F" w:rsidR="009766C1" w:rsidRPr="00A30549" w:rsidRDefault="009766C1" w:rsidP="009766C1">
            <w:pPr>
              <w:pStyle w:val="Tabletext"/>
              <w:rPr>
                <w:sz w:val="24"/>
              </w:rPr>
            </w:pPr>
            <w:r w:rsidRPr="00A30549">
              <w:rPr>
                <w:sz w:val="24"/>
              </w:rPr>
              <w:t>Low lighting</w:t>
            </w:r>
          </w:p>
        </w:tc>
        <w:sdt>
          <w:sdtPr>
            <w:rPr>
              <w:sz w:val="24"/>
              <w:szCs w:val="24"/>
            </w:rPr>
            <w:id w:val="407194588"/>
            <w:placeholder>
              <w:docPart w:val="AA37A05E1FAD45D0A55850847BD82DFA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57852AC5" w14:textId="5ADF1636" w:rsidR="009766C1" w:rsidRPr="00A30549" w:rsidRDefault="009766C1" w:rsidP="009766C1">
                <w:pPr>
                  <w:pStyle w:val="Tabletext"/>
                  <w:rPr>
                    <w:sz w:val="24"/>
                  </w:rPr>
                </w:pPr>
                <w:r>
                  <w:rPr>
                    <w:sz w:val="24"/>
                    <w:szCs w:val="24"/>
                  </w:rPr>
                  <w:t>Frequently</w:t>
                </w:r>
              </w:p>
            </w:tc>
          </w:sdtContent>
        </w:sdt>
      </w:tr>
      <w:tr w:rsidR="009766C1" w:rsidRPr="00A30549" w14:paraId="5B3643DD" w14:textId="77777777" w:rsidTr="00442939">
        <w:trPr>
          <w:trHeight w:val="283"/>
        </w:trPr>
        <w:tc>
          <w:tcPr>
            <w:tcW w:w="6912" w:type="dxa"/>
            <w:vAlign w:val="center"/>
          </w:tcPr>
          <w:p w14:paraId="221F3976" w14:textId="29303826" w:rsidR="009766C1" w:rsidRPr="00A30549" w:rsidRDefault="009766C1" w:rsidP="009766C1">
            <w:pPr>
              <w:pStyle w:val="Tabletext"/>
              <w:rPr>
                <w:sz w:val="24"/>
              </w:rPr>
            </w:pPr>
            <w:r w:rsidRPr="00A30549">
              <w:rPr>
                <w:sz w:val="24"/>
              </w:rPr>
              <w:t>Handling of dangerous goods/equipment</w:t>
            </w:r>
            <w:r>
              <w:rPr>
                <w:sz w:val="24"/>
              </w:rPr>
              <w:t xml:space="preserve"> (Defibrillator)</w:t>
            </w:r>
          </w:p>
        </w:tc>
        <w:sdt>
          <w:sdtPr>
            <w:rPr>
              <w:sz w:val="24"/>
              <w:szCs w:val="24"/>
            </w:rPr>
            <w:id w:val="407194589"/>
            <w:placeholder>
              <w:docPart w:val="877C2748188348579FDFE8960B906735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22EC383D" w14:textId="6509588A" w:rsidR="009766C1" w:rsidRPr="00A30549" w:rsidRDefault="009766C1" w:rsidP="009766C1">
                <w:pPr>
                  <w:pStyle w:val="Tabletext"/>
                  <w:rPr>
                    <w:sz w:val="24"/>
                  </w:rPr>
                </w:pPr>
                <w:r>
                  <w:rPr>
                    <w:sz w:val="24"/>
                    <w:szCs w:val="24"/>
                  </w:rPr>
                  <w:t>Occasionally</w:t>
                </w:r>
              </w:p>
            </w:tc>
          </w:sdtContent>
        </w:sdt>
      </w:tr>
      <w:tr w:rsidR="009766C1" w:rsidRPr="00A30549" w14:paraId="55491888" w14:textId="77777777" w:rsidTr="00442939">
        <w:trPr>
          <w:trHeight w:val="283"/>
        </w:trPr>
        <w:tc>
          <w:tcPr>
            <w:tcW w:w="6912" w:type="dxa"/>
            <w:vAlign w:val="center"/>
          </w:tcPr>
          <w:p w14:paraId="4BD66EF8" w14:textId="185DD581" w:rsidR="009766C1" w:rsidRPr="00A30549" w:rsidRDefault="009766C1" w:rsidP="009766C1">
            <w:pPr>
              <w:pStyle w:val="Tabletext"/>
              <w:rPr>
                <w:sz w:val="24"/>
              </w:rPr>
            </w:pPr>
            <w:r w:rsidRPr="00A30549">
              <w:rPr>
                <w:sz w:val="24"/>
              </w:rPr>
              <w:t xml:space="preserve">Working with asbestos </w:t>
            </w:r>
          </w:p>
        </w:tc>
        <w:sdt>
          <w:sdtPr>
            <w:rPr>
              <w:sz w:val="24"/>
              <w:szCs w:val="24"/>
            </w:rPr>
            <w:id w:val="407194590"/>
            <w:placeholder>
              <w:docPart w:val="B73FD74AB3374251AEBC3A01F36B1FF6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7C6BF954" w14:textId="08C04CF4" w:rsidR="009766C1" w:rsidRPr="00A30549" w:rsidRDefault="009766C1" w:rsidP="009766C1">
                <w:pPr>
                  <w:pStyle w:val="Tabletext"/>
                  <w:rPr>
                    <w:sz w:val="24"/>
                  </w:rPr>
                </w:pPr>
                <w:r>
                  <w:rPr>
                    <w:sz w:val="24"/>
                    <w:szCs w:val="24"/>
                  </w:rPr>
                  <w:t>Never</w:t>
                </w:r>
              </w:p>
            </w:tc>
          </w:sdtContent>
        </w:sdt>
      </w:tr>
      <w:tr w:rsidR="009766C1" w:rsidRPr="00A30549" w14:paraId="6AF09CCC" w14:textId="77777777" w:rsidTr="00442939">
        <w:trPr>
          <w:trHeight w:val="283"/>
        </w:trPr>
        <w:tc>
          <w:tcPr>
            <w:tcW w:w="6912" w:type="dxa"/>
            <w:vAlign w:val="center"/>
          </w:tcPr>
          <w:p w14:paraId="703EED8C" w14:textId="233173F4" w:rsidR="009766C1" w:rsidRPr="00A30549" w:rsidRDefault="009766C1" w:rsidP="009766C1">
            <w:pPr>
              <w:pStyle w:val="Tabletext"/>
              <w:rPr>
                <w:sz w:val="24"/>
              </w:rPr>
            </w:pPr>
            <w:r w:rsidRPr="00A30549">
              <w:rPr>
                <w:sz w:val="24"/>
              </w:rPr>
              <w:t>Potential to encounter agitated customers</w:t>
            </w:r>
          </w:p>
        </w:tc>
        <w:sdt>
          <w:sdtPr>
            <w:rPr>
              <w:sz w:val="24"/>
              <w:szCs w:val="24"/>
            </w:rPr>
            <w:id w:val="407194591"/>
            <w:placeholder>
              <w:docPart w:val="2B189D38C35F4C14AC9DFD73EAB922C2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392C1363" w14:textId="40C001EB" w:rsidR="009766C1" w:rsidRPr="00A30549" w:rsidRDefault="009766C1" w:rsidP="009766C1">
                <w:pPr>
                  <w:pStyle w:val="Tabletext"/>
                  <w:rPr>
                    <w:sz w:val="24"/>
                  </w:rPr>
                </w:pPr>
                <w:r>
                  <w:rPr>
                    <w:sz w:val="24"/>
                    <w:szCs w:val="24"/>
                  </w:rPr>
                  <w:t>Frequently</w:t>
                </w:r>
              </w:p>
            </w:tc>
          </w:sdtContent>
        </w:sdt>
      </w:tr>
      <w:tr w:rsidR="009766C1" w:rsidRPr="00A30549" w14:paraId="5E59ED96" w14:textId="77777777" w:rsidTr="00442939">
        <w:trPr>
          <w:trHeight w:val="283"/>
        </w:trPr>
        <w:tc>
          <w:tcPr>
            <w:tcW w:w="6912" w:type="dxa"/>
            <w:vAlign w:val="center"/>
          </w:tcPr>
          <w:p w14:paraId="2BBC242A" w14:textId="3E73F0ED" w:rsidR="009766C1" w:rsidRPr="00A30549" w:rsidRDefault="009766C1" w:rsidP="009766C1">
            <w:pPr>
              <w:pStyle w:val="Tabletext"/>
              <w:rPr>
                <w:sz w:val="24"/>
              </w:rPr>
            </w:pPr>
            <w:r w:rsidRPr="00A30549">
              <w:rPr>
                <w:sz w:val="24"/>
              </w:rPr>
              <w:t>Exposure to potentially distressing case material</w:t>
            </w:r>
          </w:p>
        </w:tc>
        <w:sdt>
          <w:sdtPr>
            <w:rPr>
              <w:sz w:val="24"/>
              <w:szCs w:val="24"/>
            </w:rPr>
            <w:id w:val="182894372"/>
            <w:placeholder>
              <w:docPart w:val="4CA81C3E244943238FC1C4F196552306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6BC42204" w14:textId="599D0F4F" w:rsidR="009766C1" w:rsidRPr="00A30549" w:rsidRDefault="009766C1" w:rsidP="009766C1">
                <w:pPr>
                  <w:pStyle w:val="Tabletext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Frequently</w:t>
                </w:r>
              </w:p>
            </w:tc>
          </w:sdtContent>
        </w:sdt>
      </w:tr>
    </w:tbl>
    <w:p w14:paraId="016E2262" w14:textId="77777777" w:rsidR="002A43D2" w:rsidRPr="00DA4EF8" w:rsidRDefault="002A43D2" w:rsidP="00E4588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12"/>
        <w:gridCol w:w="2694"/>
      </w:tblGrid>
      <w:tr w:rsidR="005B38C8" w:rsidRPr="00A30549" w14:paraId="2EA87664" w14:textId="77777777" w:rsidTr="00493773">
        <w:trPr>
          <w:trHeight w:val="454"/>
        </w:trPr>
        <w:tc>
          <w:tcPr>
            <w:tcW w:w="6912" w:type="dxa"/>
            <w:shd w:val="clear" w:color="auto" w:fill="DEEAF6" w:themeFill="accent1" w:themeFillTint="33"/>
            <w:vAlign w:val="center"/>
          </w:tcPr>
          <w:p w14:paraId="7929B13C" w14:textId="77777777" w:rsidR="005B38C8" w:rsidRPr="00A30549" w:rsidRDefault="00493773" w:rsidP="00E45888">
            <w:pPr>
              <w:pStyle w:val="Tableheading"/>
              <w:rPr>
                <w:rFonts w:ascii="Calibri Light" w:hAnsi="Calibri Light"/>
                <w:szCs w:val="24"/>
              </w:rPr>
            </w:pPr>
            <w:r w:rsidRPr="00A30549">
              <w:t>OTHER</w:t>
            </w:r>
          </w:p>
        </w:tc>
        <w:tc>
          <w:tcPr>
            <w:tcW w:w="2694" w:type="dxa"/>
            <w:shd w:val="clear" w:color="auto" w:fill="DEEAF6" w:themeFill="accent1" w:themeFillTint="33"/>
            <w:vAlign w:val="center"/>
          </w:tcPr>
          <w:p w14:paraId="4F814E5F" w14:textId="77777777" w:rsidR="005B38C8" w:rsidRPr="00A30549" w:rsidRDefault="00493773" w:rsidP="00E45888">
            <w:pPr>
              <w:pStyle w:val="Tableheading"/>
            </w:pPr>
            <w:r w:rsidRPr="00A30549">
              <w:t>FREQUENCY</w:t>
            </w:r>
          </w:p>
        </w:tc>
      </w:tr>
      <w:tr w:rsidR="005B38C8" w:rsidRPr="00A30549" w14:paraId="143DA488" w14:textId="77777777" w:rsidTr="00442939">
        <w:trPr>
          <w:trHeight w:val="283"/>
        </w:trPr>
        <w:tc>
          <w:tcPr>
            <w:tcW w:w="6912" w:type="dxa"/>
            <w:vAlign w:val="center"/>
          </w:tcPr>
          <w:p w14:paraId="0FD2B90A" w14:textId="77777777" w:rsidR="005B38C8" w:rsidRPr="00A30549" w:rsidRDefault="005B38C8" w:rsidP="00E45888">
            <w:pPr>
              <w:pStyle w:val="Tabletext"/>
              <w:rPr>
                <w:sz w:val="24"/>
              </w:rPr>
            </w:pPr>
            <w:r w:rsidRPr="00A30549">
              <w:rPr>
                <w:sz w:val="24"/>
              </w:rPr>
              <w:t xml:space="preserve">Uniform required </w:t>
            </w:r>
          </w:p>
        </w:tc>
        <w:sdt>
          <w:sdtPr>
            <w:rPr>
              <w:sz w:val="24"/>
              <w:szCs w:val="24"/>
            </w:rPr>
            <w:id w:val="407194592"/>
            <w:placeholder>
              <w:docPart w:val="C2A236068F6A4FBDB3FF2613DA3C67F8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22117EE4" w14:textId="7C14E77A" w:rsidR="005B38C8" w:rsidRPr="00A30549" w:rsidRDefault="009766C1" w:rsidP="00E45888">
                <w:pPr>
                  <w:pStyle w:val="Tabletext"/>
                  <w:rPr>
                    <w:sz w:val="24"/>
                  </w:rPr>
                </w:pPr>
                <w:r>
                  <w:rPr>
                    <w:sz w:val="24"/>
                    <w:szCs w:val="24"/>
                  </w:rPr>
                  <w:t>Frequently</w:t>
                </w:r>
              </w:p>
            </w:tc>
          </w:sdtContent>
        </w:sdt>
      </w:tr>
      <w:tr w:rsidR="005B38C8" w:rsidRPr="00A30549" w14:paraId="01ED51BC" w14:textId="77777777" w:rsidTr="00442939">
        <w:trPr>
          <w:trHeight w:val="283"/>
        </w:trPr>
        <w:tc>
          <w:tcPr>
            <w:tcW w:w="6912" w:type="dxa"/>
            <w:vAlign w:val="center"/>
          </w:tcPr>
          <w:p w14:paraId="1BDDB59F" w14:textId="0426539E" w:rsidR="005B38C8" w:rsidRPr="00A30549" w:rsidRDefault="00D25B82" w:rsidP="00E45888">
            <w:pPr>
              <w:pStyle w:val="Tabletext"/>
              <w:rPr>
                <w:sz w:val="24"/>
              </w:rPr>
            </w:pPr>
            <w:r w:rsidRPr="00A30549">
              <w:rPr>
                <w:sz w:val="24"/>
              </w:rPr>
              <w:t>Personal Protective Equipment (</w:t>
            </w:r>
            <w:r w:rsidR="005B38C8" w:rsidRPr="00A30549">
              <w:rPr>
                <w:sz w:val="24"/>
              </w:rPr>
              <w:t>PPE</w:t>
            </w:r>
            <w:r w:rsidRPr="00A30549">
              <w:rPr>
                <w:sz w:val="24"/>
              </w:rPr>
              <w:t>)</w:t>
            </w:r>
            <w:r w:rsidR="005B38C8" w:rsidRPr="00A30549">
              <w:rPr>
                <w:sz w:val="24"/>
              </w:rPr>
              <w:t xml:space="preserve"> required </w:t>
            </w:r>
          </w:p>
        </w:tc>
        <w:sdt>
          <w:sdtPr>
            <w:rPr>
              <w:sz w:val="24"/>
              <w:szCs w:val="24"/>
            </w:rPr>
            <w:id w:val="407194593"/>
            <w:placeholder>
              <w:docPart w:val="E90866A1B92345718171ECCC784C3243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238D61CA" w14:textId="4E112E34" w:rsidR="005B38C8" w:rsidRPr="00A30549" w:rsidRDefault="009766C1" w:rsidP="00E45888">
                <w:pPr>
                  <w:pStyle w:val="Tabletext"/>
                  <w:rPr>
                    <w:sz w:val="24"/>
                  </w:rPr>
                </w:pPr>
                <w:r>
                  <w:rPr>
                    <w:sz w:val="24"/>
                    <w:szCs w:val="24"/>
                  </w:rPr>
                  <w:t>Frequently</w:t>
                </w:r>
              </w:p>
            </w:tc>
          </w:sdtContent>
        </w:sdt>
      </w:tr>
    </w:tbl>
    <w:p w14:paraId="08655A7D" w14:textId="29CFEE0B" w:rsidR="00015483" w:rsidRDefault="00015483" w:rsidP="00E45888"/>
    <w:p w14:paraId="28EBE1E8" w14:textId="7C4646D0" w:rsidR="00862BC4" w:rsidRDefault="00862BC4" w:rsidP="00862BC4">
      <w:pPr>
        <w:pStyle w:val="BodyText"/>
      </w:pPr>
    </w:p>
    <w:p w14:paraId="2F1788FB" w14:textId="34EEE2EB" w:rsidR="00862BC4" w:rsidRDefault="00862BC4" w:rsidP="00862BC4">
      <w:pPr>
        <w:pStyle w:val="BodyText"/>
      </w:pPr>
    </w:p>
    <w:p w14:paraId="4B843420" w14:textId="29D098E7" w:rsidR="00862BC4" w:rsidRDefault="00862BC4" w:rsidP="00862BC4">
      <w:pPr>
        <w:pStyle w:val="BodyText"/>
      </w:pPr>
    </w:p>
    <w:p w14:paraId="42869143" w14:textId="3F7F8BC9" w:rsidR="00862BC4" w:rsidRDefault="00862BC4" w:rsidP="00862BC4">
      <w:pPr>
        <w:pStyle w:val="BodyText"/>
      </w:pPr>
    </w:p>
    <w:p w14:paraId="1B226CB2" w14:textId="12B0B7DE" w:rsidR="00862BC4" w:rsidRDefault="00862BC4" w:rsidP="00862BC4">
      <w:pPr>
        <w:pStyle w:val="BodyText"/>
      </w:pPr>
    </w:p>
    <w:p w14:paraId="208A72E7" w14:textId="7A66C4AE" w:rsidR="00862BC4" w:rsidRDefault="00862BC4" w:rsidP="00862BC4">
      <w:pPr>
        <w:pStyle w:val="BodyText"/>
      </w:pPr>
    </w:p>
    <w:p w14:paraId="53945353" w14:textId="7C4D8AC3" w:rsidR="00862BC4" w:rsidRDefault="00862BC4" w:rsidP="00862BC4">
      <w:pPr>
        <w:pStyle w:val="BodyText"/>
      </w:pPr>
    </w:p>
    <w:p w14:paraId="45D16575" w14:textId="0D2E14D8" w:rsidR="00862BC4" w:rsidRDefault="00862BC4" w:rsidP="00862BC4">
      <w:pPr>
        <w:pStyle w:val="BodyText"/>
      </w:pPr>
    </w:p>
    <w:p w14:paraId="3BE2660E" w14:textId="7771FAC7" w:rsidR="00862BC4" w:rsidRDefault="00862BC4" w:rsidP="00862BC4">
      <w:pPr>
        <w:pStyle w:val="BodyText"/>
      </w:pPr>
    </w:p>
    <w:p w14:paraId="6AAEA05F" w14:textId="484B54EC" w:rsidR="00862BC4" w:rsidRDefault="00862BC4" w:rsidP="00862BC4">
      <w:pPr>
        <w:pStyle w:val="BodyText"/>
      </w:pPr>
    </w:p>
    <w:p w14:paraId="0D05B79B" w14:textId="2F616EEE" w:rsidR="00862BC4" w:rsidRDefault="00862BC4" w:rsidP="00862BC4">
      <w:pPr>
        <w:pStyle w:val="BodyText"/>
      </w:pPr>
    </w:p>
    <w:p w14:paraId="47E96E16" w14:textId="613122B9" w:rsidR="00862BC4" w:rsidRDefault="00862BC4" w:rsidP="00862BC4">
      <w:pPr>
        <w:pStyle w:val="BodyText"/>
      </w:pPr>
    </w:p>
    <w:p w14:paraId="350E0027" w14:textId="7528B60D" w:rsidR="00862BC4" w:rsidRDefault="00862BC4" w:rsidP="00862BC4">
      <w:pPr>
        <w:pStyle w:val="BodyText"/>
      </w:pPr>
    </w:p>
    <w:p w14:paraId="35DD016A" w14:textId="7A8C2089" w:rsidR="00862BC4" w:rsidRDefault="00862BC4" w:rsidP="00862BC4">
      <w:pPr>
        <w:pStyle w:val="BodyText"/>
      </w:pPr>
    </w:p>
    <w:p w14:paraId="6CC93096" w14:textId="7D59DE67" w:rsidR="00862BC4" w:rsidRDefault="00862BC4" w:rsidP="00862BC4">
      <w:pPr>
        <w:pStyle w:val="BodyText"/>
      </w:pPr>
    </w:p>
    <w:p w14:paraId="7BB6159E" w14:textId="13684683" w:rsidR="00862BC4" w:rsidRDefault="00862BC4" w:rsidP="00862BC4">
      <w:pPr>
        <w:pStyle w:val="BodyText"/>
      </w:pPr>
    </w:p>
    <w:p w14:paraId="2265C9A9" w14:textId="35F62978" w:rsidR="00862BC4" w:rsidRDefault="00862BC4" w:rsidP="00862BC4">
      <w:pPr>
        <w:pStyle w:val="BodyText"/>
      </w:pPr>
    </w:p>
    <w:p w14:paraId="3FA1A89A" w14:textId="37CDE4C7" w:rsidR="00862BC4" w:rsidRDefault="00862BC4" w:rsidP="00862BC4">
      <w:pPr>
        <w:pStyle w:val="BodyText"/>
      </w:pPr>
    </w:p>
    <w:p w14:paraId="70CE6F0C" w14:textId="3A870783" w:rsidR="00862BC4" w:rsidRDefault="00862BC4" w:rsidP="00862BC4">
      <w:pPr>
        <w:pStyle w:val="BodyText"/>
      </w:pPr>
    </w:p>
    <w:p w14:paraId="6937F2A5" w14:textId="22649DC7" w:rsidR="00862BC4" w:rsidRDefault="00862BC4" w:rsidP="00862BC4">
      <w:pPr>
        <w:pStyle w:val="BodyText"/>
      </w:pPr>
    </w:p>
    <w:p w14:paraId="09059C1C" w14:textId="37429638" w:rsidR="00862BC4" w:rsidRDefault="00862BC4" w:rsidP="00862BC4">
      <w:pPr>
        <w:pStyle w:val="BodyText"/>
      </w:pPr>
    </w:p>
    <w:p w14:paraId="1089B717" w14:textId="0E41B18B" w:rsidR="00862BC4" w:rsidRDefault="00862BC4" w:rsidP="00862BC4">
      <w:pPr>
        <w:pStyle w:val="BodyText"/>
      </w:pPr>
    </w:p>
    <w:p w14:paraId="0944E037" w14:textId="325A52BB" w:rsidR="00862BC4" w:rsidRDefault="00862BC4" w:rsidP="00862BC4">
      <w:pPr>
        <w:pStyle w:val="BodyText"/>
      </w:pPr>
    </w:p>
    <w:p w14:paraId="4E24A4FA" w14:textId="6ED9EAE0" w:rsidR="00862BC4" w:rsidRDefault="00862BC4" w:rsidP="00862BC4">
      <w:pPr>
        <w:pStyle w:val="BodyText"/>
      </w:pPr>
    </w:p>
    <w:p w14:paraId="39148E55" w14:textId="64A52F90" w:rsidR="00862BC4" w:rsidRDefault="00862BC4" w:rsidP="00862BC4">
      <w:pPr>
        <w:pStyle w:val="BodyText"/>
      </w:pPr>
    </w:p>
    <w:p w14:paraId="301E9B9A" w14:textId="21443931" w:rsidR="00862BC4" w:rsidRDefault="00862BC4" w:rsidP="00862BC4">
      <w:pPr>
        <w:pStyle w:val="BodyText"/>
      </w:pPr>
    </w:p>
    <w:p w14:paraId="5152C2E6" w14:textId="6F0BD0F0" w:rsidR="00862BC4" w:rsidRDefault="00862BC4" w:rsidP="00862BC4">
      <w:pPr>
        <w:pStyle w:val="BodyText"/>
      </w:pPr>
    </w:p>
    <w:p w14:paraId="335B69CB" w14:textId="54F66C15" w:rsidR="00862BC4" w:rsidRDefault="00862BC4" w:rsidP="00862BC4">
      <w:pPr>
        <w:pStyle w:val="BodyText"/>
      </w:pPr>
    </w:p>
    <w:p w14:paraId="0C9D4B95" w14:textId="09694077" w:rsidR="00862BC4" w:rsidRDefault="00862BC4" w:rsidP="00862BC4">
      <w:pPr>
        <w:pStyle w:val="BodyText"/>
      </w:pPr>
    </w:p>
    <w:p w14:paraId="25DAC496" w14:textId="54B4808A" w:rsidR="00862BC4" w:rsidRDefault="00862BC4" w:rsidP="00862BC4">
      <w:pPr>
        <w:pStyle w:val="BodyText"/>
      </w:pPr>
    </w:p>
    <w:sectPr w:rsidR="00862BC4" w:rsidSect="006F09E8">
      <w:type w:val="continuous"/>
      <w:pgSz w:w="11906" w:h="16838" w:code="9"/>
      <w:pgMar w:top="851" w:right="1134" w:bottom="1134" w:left="1134" w:header="680" w:footer="68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0D897F" w14:textId="77777777" w:rsidR="0001763B" w:rsidRDefault="0001763B" w:rsidP="00E45888">
      <w:r>
        <w:separator/>
      </w:r>
    </w:p>
  </w:endnote>
  <w:endnote w:type="continuationSeparator" w:id="0">
    <w:p w14:paraId="77348801" w14:textId="77777777" w:rsidR="0001763B" w:rsidRDefault="0001763B" w:rsidP="00E458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venir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D4962" w14:textId="77777777" w:rsidR="00072674" w:rsidRPr="00AF1222" w:rsidRDefault="00072674" w:rsidP="00E45888">
    <w:pPr>
      <w:pStyle w:val="Footer"/>
      <w:rPr>
        <w:rFonts w:ascii="Calibri" w:hAnsi="Calibri"/>
        <w:b/>
        <w:color w:val="F00000"/>
        <w:sz w:val="24"/>
      </w:rPr>
    </w:pPr>
    <w:r>
      <w:fldChar w:fldCharType="begin" w:fldLock="1"/>
    </w:r>
    <w:r>
      <w:instrText xml:space="preserve"> DOCPROPERTY bjFooterEvenPageDocProperty \* MERGEFORMAT </w:instrText>
    </w:r>
    <w:r>
      <w:fldChar w:fldCharType="separate"/>
    </w:r>
  </w:p>
  <w:p w14:paraId="3A84DF16" w14:textId="77777777" w:rsidR="00072674" w:rsidRPr="00AF1222" w:rsidRDefault="00072674" w:rsidP="00E45888">
    <w:pPr>
      <w:pStyle w:val="Footer"/>
    </w:pPr>
    <w:r w:rsidRPr="00AF1222">
      <w:t>UNCLASSIFIED</w:t>
    </w:r>
    <w:r>
      <w:t xml:space="preserve"> 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E22D3" w14:textId="77777777" w:rsidR="00072674" w:rsidRPr="00AF1222" w:rsidRDefault="00072674" w:rsidP="00E45888">
    <w:pPr>
      <w:pStyle w:val="Footer"/>
      <w:rPr>
        <w:rFonts w:ascii="Calibri" w:hAnsi="Calibri"/>
        <w:b/>
        <w:color w:val="F00000"/>
        <w:sz w:val="24"/>
      </w:rPr>
    </w:pPr>
    <w:r>
      <w:fldChar w:fldCharType="begin" w:fldLock="1"/>
    </w:r>
    <w:r>
      <w:instrText xml:space="preserve"> DOCPROPERTY bjFooterFirstPageDocProperty \* MERGEFORMAT </w:instrText>
    </w:r>
    <w:r>
      <w:fldChar w:fldCharType="separate"/>
    </w:r>
  </w:p>
  <w:p w14:paraId="300ABF89" w14:textId="77777777" w:rsidR="00072674" w:rsidRPr="00AF1222" w:rsidRDefault="00072674" w:rsidP="00E45888">
    <w:pPr>
      <w:pStyle w:val="Footer"/>
    </w:pPr>
    <w:r w:rsidRPr="00AF1222">
      <w:t>UNCLASSIFIED</w:t>
    </w:r>
    <w:r>
      <w:t xml:space="preserve"> 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8939A5" w14:textId="77777777" w:rsidR="0001763B" w:rsidRDefault="0001763B" w:rsidP="00E45888">
      <w:r>
        <w:separator/>
      </w:r>
    </w:p>
  </w:footnote>
  <w:footnote w:type="continuationSeparator" w:id="0">
    <w:p w14:paraId="23CC8578" w14:textId="77777777" w:rsidR="0001763B" w:rsidRDefault="0001763B" w:rsidP="00E458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05BBA" w14:textId="77777777" w:rsidR="00072674" w:rsidRPr="00AF1222" w:rsidRDefault="00072674" w:rsidP="00E45888">
    <w:pPr>
      <w:pStyle w:val="Header"/>
      <w:rPr>
        <w:rFonts w:ascii="Calibri" w:hAnsi="Calibri"/>
        <w:color w:val="000000"/>
        <w:sz w:val="22"/>
      </w:rPr>
    </w:pPr>
    <w:r>
      <w:fldChar w:fldCharType="begin" w:fldLock="1"/>
    </w:r>
    <w:r>
      <w:instrText xml:space="preserve"> DOCPROPERTY bjHeaderEvenPageDocProperty \* MERGEFORMAT </w:instrText>
    </w:r>
    <w:r>
      <w:fldChar w:fldCharType="separate"/>
    </w:r>
    <w:r w:rsidRPr="00AF1222">
      <w:rPr>
        <w:rFonts w:ascii="Calibri" w:hAnsi="Calibri"/>
        <w:b/>
        <w:color w:val="F00000"/>
        <w:sz w:val="24"/>
      </w:rPr>
      <w:t>UNCLASSIFIED</w:t>
    </w:r>
  </w:p>
  <w:p w14:paraId="2B5BD6DF" w14:textId="77777777" w:rsidR="00072674" w:rsidRPr="00AF1222" w:rsidRDefault="00072674" w:rsidP="00E45888">
    <w:pPr>
      <w:pStyle w:val="Header"/>
    </w:pPr>
    <w:r w:rsidRPr="00AF1222">
      <w:rPr>
        <w:rFonts w:ascii="Calibri" w:hAnsi="Calibri"/>
        <w:b/>
        <w:color w:val="F00000"/>
        <w:sz w:val="24"/>
      </w:rPr>
      <w:t xml:space="preserve"> 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FE5B3" w14:textId="77777777" w:rsidR="00072674" w:rsidRPr="00AF1222" w:rsidRDefault="00072674" w:rsidP="00E45888">
    <w:pPr>
      <w:pStyle w:val="Header"/>
      <w:rPr>
        <w:rFonts w:ascii="Calibri" w:hAnsi="Calibri"/>
        <w:color w:val="000000"/>
        <w:sz w:val="22"/>
      </w:rPr>
    </w:pPr>
    <w:r>
      <w:fldChar w:fldCharType="begin" w:fldLock="1"/>
    </w:r>
    <w:r>
      <w:instrText xml:space="preserve"> DOCPROPERTY bjHeaderFirstPageDocProperty \* MERGEFORMAT </w:instrText>
    </w:r>
    <w:r>
      <w:fldChar w:fldCharType="separate"/>
    </w:r>
    <w:r w:rsidRPr="00AF1222">
      <w:rPr>
        <w:rFonts w:ascii="Calibri" w:hAnsi="Calibri"/>
        <w:b/>
        <w:color w:val="F00000"/>
        <w:sz w:val="24"/>
      </w:rPr>
      <w:t>UNCLASSIFIED</w:t>
    </w:r>
  </w:p>
  <w:p w14:paraId="7CCBCBA8" w14:textId="77777777" w:rsidR="00072674" w:rsidRPr="00AF1222" w:rsidRDefault="00072674" w:rsidP="00E45888">
    <w:pPr>
      <w:pStyle w:val="Header"/>
    </w:pPr>
    <w:r w:rsidRPr="00AF1222">
      <w:rPr>
        <w:rFonts w:ascii="Calibri" w:hAnsi="Calibri"/>
        <w:b/>
        <w:color w:val="F00000"/>
        <w:sz w:val="24"/>
      </w:rPr>
      <w:t xml:space="preserve"> 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4E62CF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hybridMultilevel"/>
    <w:tmpl w:val="ECA61E9E"/>
    <w:lvl w:ilvl="0" w:tplc="25BCF6E0">
      <w:start w:val="1"/>
      <w:numFmt w:val="bullet"/>
      <w:pStyle w:val="BSbullet1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715692A2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B7D6354E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7C9CE700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9FD662AA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7D0462A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D4BCAA1E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0AEE866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55FC121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0000003"/>
    <w:multiLevelType w:val="hybridMultilevel"/>
    <w:tmpl w:val="A2BCB066"/>
    <w:lvl w:ilvl="0" w:tplc="5448D1D6">
      <w:numFmt w:val="decimal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1CEC40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2360CD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98ECF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3943FA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0B07FA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1FA3C8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1A37F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9E461A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1A3D91"/>
    <w:multiLevelType w:val="hybridMultilevel"/>
    <w:tmpl w:val="FBBE5D10"/>
    <w:lvl w:ilvl="0" w:tplc="837A54F8">
      <w:start w:val="1"/>
      <w:numFmt w:val="bullet"/>
      <w:pStyle w:val="Tabledotpoin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2E55CA"/>
    <w:multiLevelType w:val="hybridMultilevel"/>
    <w:tmpl w:val="D57459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2452E5"/>
    <w:multiLevelType w:val="hybridMultilevel"/>
    <w:tmpl w:val="BC4AD86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207F99"/>
    <w:multiLevelType w:val="hybridMultilevel"/>
    <w:tmpl w:val="ABBE03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F40624"/>
    <w:multiLevelType w:val="hybridMultilevel"/>
    <w:tmpl w:val="826E2F24"/>
    <w:lvl w:ilvl="0" w:tplc="7B54AF30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371E7B"/>
    <w:multiLevelType w:val="hybridMultilevel"/>
    <w:tmpl w:val="02E8EE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0D10077"/>
    <w:multiLevelType w:val="hybridMultilevel"/>
    <w:tmpl w:val="EC32DE3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F35B52"/>
    <w:multiLevelType w:val="hybridMultilevel"/>
    <w:tmpl w:val="F1887EF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F709F2"/>
    <w:multiLevelType w:val="hybridMultilevel"/>
    <w:tmpl w:val="5B8A14E4"/>
    <w:lvl w:ilvl="0" w:tplc="D00029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164A19"/>
    <w:multiLevelType w:val="hybridMultilevel"/>
    <w:tmpl w:val="A55AD858"/>
    <w:lvl w:ilvl="0" w:tplc="40C89306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  <w:iCs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3BB967CA"/>
    <w:multiLevelType w:val="hybridMultilevel"/>
    <w:tmpl w:val="119E4D9C"/>
    <w:lvl w:ilvl="0" w:tplc="880A59D0">
      <w:start w:val="1"/>
      <w:numFmt w:val="bullet"/>
      <w:pStyle w:val="DotPoin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19">
      <w:start w:val="1"/>
      <w:numFmt w:val="bullet"/>
      <w:pStyle w:val="SubdotPoin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1B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19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1B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19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1B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E061DA9"/>
    <w:multiLevelType w:val="hybridMultilevel"/>
    <w:tmpl w:val="52366478"/>
    <w:lvl w:ilvl="0" w:tplc="34366F6C">
      <w:start w:val="1"/>
      <w:numFmt w:val="decimal"/>
      <w:pStyle w:val="NumberedPoints"/>
      <w:lvlText w:val="%1."/>
      <w:lvlJc w:val="left"/>
      <w:pPr>
        <w:ind w:left="360" w:hanging="360"/>
      </w:pPr>
    </w:lvl>
    <w:lvl w:ilvl="1" w:tplc="B63A6604" w:tentative="1">
      <w:start w:val="1"/>
      <w:numFmt w:val="lowerLetter"/>
      <w:lvlText w:val="%2."/>
      <w:lvlJc w:val="left"/>
      <w:pPr>
        <w:ind w:left="1080" w:hanging="360"/>
      </w:pPr>
    </w:lvl>
    <w:lvl w:ilvl="2" w:tplc="0C090005" w:tentative="1">
      <w:start w:val="1"/>
      <w:numFmt w:val="lowerRoman"/>
      <w:lvlText w:val="%3."/>
      <w:lvlJc w:val="right"/>
      <w:pPr>
        <w:ind w:left="1800" w:hanging="180"/>
      </w:pPr>
    </w:lvl>
    <w:lvl w:ilvl="3" w:tplc="0C090001" w:tentative="1">
      <w:start w:val="1"/>
      <w:numFmt w:val="decimal"/>
      <w:lvlText w:val="%4."/>
      <w:lvlJc w:val="left"/>
      <w:pPr>
        <w:ind w:left="2520" w:hanging="360"/>
      </w:pPr>
    </w:lvl>
    <w:lvl w:ilvl="4" w:tplc="0C090003" w:tentative="1">
      <w:start w:val="1"/>
      <w:numFmt w:val="lowerLetter"/>
      <w:lvlText w:val="%5."/>
      <w:lvlJc w:val="left"/>
      <w:pPr>
        <w:ind w:left="3240" w:hanging="360"/>
      </w:pPr>
    </w:lvl>
    <w:lvl w:ilvl="5" w:tplc="0C090005" w:tentative="1">
      <w:start w:val="1"/>
      <w:numFmt w:val="lowerRoman"/>
      <w:lvlText w:val="%6."/>
      <w:lvlJc w:val="right"/>
      <w:pPr>
        <w:ind w:left="3960" w:hanging="180"/>
      </w:pPr>
    </w:lvl>
    <w:lvl w:ilvl="6" w:tplc="0C090001" w:tentative="1">
      <w:start w:val="1"/>
      <w:numFmt w:val="decimal"/>
      <w:lvlText w:val="%7."/>
      <w:lvlJc w:val="left"/>
      <w:pPr>
        <w:ind w:left="4680" w:hanging="360"/>
      </w:pPr>
    </w:lvl>
    <w:lvl w:ilvl="7" w:tplc="0C090003" w:tentative="1">
      <w:start w:val="1"/>
      <w:numFmt w:val="lowerLetter"/>
      <w:lvlText w:val="%8."/>
      <w:lvlJc w:val="left"/>
      <w:pPr>
        <w:ind w:left="5400" w:hanging="360"/>
      </w:pPr>
    </w:lvl>
    <w:lvl w:ilvl="8" w:tplc="0C09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1D134F8"/>
    <w:multiLevelType w:val="hybridMultilevel"/>
    <w:tmpl w:val="B12A3B9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223D03"/>
    <w:multiLevelType w:val="hybridMultilevel"/>
    <w:tmpl w:val="BC1E595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0853AE"/>
    <w:multiLevelType w:val="hybridMultilevel"/>
    <w:tmpl w:val="2286B9EE"/>
    <w:lvl w:ilvl="0" w:tplc="C86EBFA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590284"/>
    <w:multiLevelType w:val="hybridMultilevel"/>
    <w:tmpl w:val="4796C830"/>
    <w:lvl w:ilvl="0" w:tplc="4DF063BE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  <w:iCs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578B24CB"/>
    <w:multiLevelType w:val="hybridMultilevel"/>
    <w:tmpl w:val="74FEB0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B92BAE"/>
    <w:multiLevelType w:val="hybridMultilevel"/>
    <w:tmpl w:val="C666F0C4"/>
    <w:lvl w:ilvl="0" w:tplc="61C8CDFE">
      <w:numFmt w:val="bullet"/>
      <w:lvlText w:val="•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AF5A78"/>
    <w:multiLevelType w:val="hybridMultilevel"/>
    <w:tmpl w:val="CB74BFB4"/>
    <w:lvl w:ilvl="0" w:tplc="CA56DB5A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8261F2"/>
    <w:multiLevelType w:val="hybridMultilevel"/>
    <w:tmpl w:val="B01238E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F6D42AE"/>
    <w:multiLevelType w:val="hybridMultilevel"/>
    <w:tmpl w:val="B978AB46"/>
    <w:lvl w:ilvl="0" w:tplc="E9FC0AB4">
      <w:start w:val="1"/>
      <w:numFmt w:val="decimal"/>
      <w:pStyle w:val="TableNumberList"/>
      <w:lvlText w:val="%1."/>
      <w:lvlJc w:val="left"/>
      <w:pPr>
        <w:ind w:left="1077" w:hanging="360"/>
      </w:pPr>
    </w:lvl>
    <w:lvl w:ilvl="1" w:tplc="0C090019">
      <w:start w:val="1"/>
      <w:numFmt w:val="lowerLetter"/>
      <w:lvlText w:val="%2."/>
      <w:lvlJc w:val="left"/>
      <w:pPr>
        <w:ind w:left="1797" w:hanging="360"/>
      </w:pPr>
    </w:lvl>
    <w:lvl w:ilvl="2" w:tplc="0C09001B" w:tentative="1">
      <w:start w:val="1"/>
      <w:numFmt w:val="lowerRoman"/>
      <w:lvlText w:val="%3."/>
      <w:lvlJc w:val="right"/>
      <w:pPr>
        <w:ind w:left="2517" w:hanging="180"/>
      </w:pPr>
    </w:lvl>
    <w:lvl w:ilvl="3" w:tplc="0C09000F" w:tentative="1">
      <w:start w:val="1"/>
      <w:numFmt w:val="decimal"/>
      <w:lvlText w:val="%4."/>
      <w:lvlJc w:val="left"/>
      <w:pPr>
        <w:ind w:left="3237" w:hanging="360"/>
      </w:pPr>
    </w:lvl>
    <w:lvl w:ilvl="4" w:tplc="0C090019" w:tentative="1">
      <w:start w:val="1"/>
      <w:numFmt w:val="lowerLetter"/>
      <w:lvlText w:val="%5."/>
      <w:lvlJc w:val="left"/>
      <w:pPr>
        <w:ind w:left="3957" w:hanging="360"/>
      </w:pPr>
    </w:lvl>
    <w:lvl w:ilvl="5" w:tplc="0C09001B" w:tentative="1">
      <w:start w:val="1"/>
      <w:numFmt w:val="lowerRoman"/>
      <w:lvlText w:val="%6."/>
      <w:lvlJc w:val="right"/>
      <w:pPr>
        <w:ind w:left="4677" w:hanging="180"/>
      </w:pPr>
    </w:lvl>
    <w:lvl w:ilvl="6" w:tplc="0C09000F" w:tentative="1">
      <w:start w:val="1"/>
      <w:numFmt w:val="decimal"/>
      <w:lvlText w:val="%7."/>
      <w:lvlJc w:val="left"/>
      <w:pPr>
        <w:ind w:left="5397" w:hanging="360"/>
      </w:pPr>
    </w:lvl>
    <w:lvl w:ilvl="7" w:tplc="0C090019" w:tentative="1">
      <w:start w:val="1"/>
      <w:numFmt w:val="lowerLetter"/>
      <w:lvlText w:val="%8."/>
      <w:lvlJc w:val="left"/>
      <w:pPr>
        <w:ind w:left="6117" w:hanging="360"/>
      </w:pPr>
    </w:lvl>
    <w:lvl w:ilvl="8" w:tplc="0C09001B" w:tentative="1">
      <w:start w:val="1"/>
      <w:numFmt w:val="lowerRoman"/>
      <w:lvlText w:val="%9."/>
      <w:lvlJc w:val="right"/>
      <w:pPr>
        <w:ind w:left="6837" w:hanging="180"/>
      </w:pPr>
    </w:lvl>
  </w:abstractNum>
  <w:num w:numId="1" w16cid:durableId="1017730992">
    <w:abstractNumId w:val="13"/>
  </w:num>
  <w:num w:numId="2" w16cid:durableId="253057771">
    <w:abstractNumId w:val="14"/>
  </w:num>
  <w:num w:numId="3" w16cid:durableId="1716928494">
    <w:abstractNumId w:val="3"/>
  </w:num>
  <w:num w:numId="4" w16cid:durableId="1077366685">
    <w:abstractNumId w:val="0"/>
  </w:num>
  <w:num w:numId="5" w16cid:durableId="349334212">
    <w:abstractNumId w:val="23"/>
  </w:num>
  <w:num w:numId="6" w16cid:durableId="685059183">
    <w:abstractNumId w:val="5"/>
  </w:num>
  <w:num w:numId="7" w16cid:durableId="1855918722">
    <w:abstractNumId w:val="12"/>
  </w:num>
  <w:num w:numId="8" w16cid:durableId="1261988928">
    <w:abstractNumId w:val="18"/>
  </w:num>
  <w:num w:numId="9" w16cid:durableId="2050521734">
    <w:abstractNumId w:val="22"/>
  </w:num>
  <w:num w:numId="10" w16cid:durableId="752580448">
    <w:abstractNumId w:val="20"/>
  </w:num>
  <w:num w:numId="11" w16cid:durableId="940992916">
    <w:abstractNumId w:val="1"/>
  </w:num>
  <w:num w:numId="12" w16cid:durableId="218437580">
    <w:abstractNumId w:val="2"/>
  </w:num>
  <w:num w:numId="13" w16cid:durableId="1926986056">
    <w:abstractNumId w:val="4"/>
  </w:num>
  <w:num w:numId="14" w16cid:durableId="1052655885">
    <w:abstractNumId w:val="17"/>
  </w:num>
  <w:num w:numId="15" w16cid:durableId="402142179">
    <w:abstractNumId w:val="21"/>
  </w:num>
  <w:num w:numId="16" w16cid:durableId="1396199569">
    <w:abstractNumId w:val="7"/>
  </w:num>
  <w:num w:numId="17" w16cid:durableId="3441409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5311272">
    <w:abstractNumId w:val="10"/>
  </w:num>
  <w:num w:numId="19" w16cid:durableId="1750270693">
    <w:abstractNumId w:val="11"/>
  </w:num>
  <w:num w:numId="20" w16cid:durableId="1317878825">
    <w:abstractNumId w:val="16"/>
  </w:num>
  <w:num w:numId="21" w16cid:durableId="1697074891">
    <w:abstractNumId w:val="9"/>
  </w:num>
  <w:num w:numId="22" w16cid:durableId="324207676">
    <w:abstractNumId w:val="6"/>
  </w:num>
  <w:num w:numId="23" w16cid:durableId="789977828">
    <w:abstractNumId w:val="19"/>
  </w:num>
  <w:num w:numId="24" w16cid:durableId="1626498112">
    <w:abstractNumId w:val="15"/>
  </w:num>
  <w:num w:numId="25" w16cid:durableId="12570536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isplayBackgroundShape/>
  <w:hideSpellingErrors/>
  <w:hideGrammaticalErrors/>
  <w:proofState w:spelling="clean" w:grammar="clean"/>
  <w:attachedTemplate r:id="rId1"/>
  <w:documentProtection w:edit="forms" w:formatting="1" w:enforcement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299"/>
    <w:rsid w:val="000021F5"/>
    <w:rsid w:val="000043CB"/>
    <w:rsid w:val="00005214"/>
    <w:rsid w:val="00005452"/>
    <w:rsid w:val="00006312"/>
    <w:rsid w:val="000127BB"/>
    <w:rsid w:val="00012BDE"/>
    <w:rsid w:val="00015483"/>
    <w:rsid w:val="0001642D"/>
    <w:rsid w:val="0001763B"/>
    <w:rsid w:val="000224F9"/>
    <w:rsid w:val="00027629"/>
    <w:rsid w:val="00034905"/>
    <w:rsid w:val="00036182"/>
    <w:rsid w:val="00040CD3"/>
    <w:rsid w:val="00041063"/>
    <w:rsid w:val="00044187"/>
    <w:rsid w:val="000456E0"/>
    <w:rsid w:val="00045D17"/>
    <w:rsid w:val="00051744"/>
    <w:rsid w:val="00052C24"/>
    <w:rsid w:val="00054328"/>
    <w:rsid w:val="00057CF9"/>
    <w:rsid w:val="00061670"/>
    <w:rsid w:val="000713F3"/>
    <w:rsid w:val="00072674"/>
    <w:rsid w:val="00074DA8"/>
    <w:rsid w:val="00075C33"/>
    <w:rsid w:val="00083084"/>
    <w:rsid w:val="00086005"/>
    <w:rsid w:val="000901FA"/>
    <w:rsid w:val="00090C5A"/>
    <w:rsid w:val="00091FE5"/>
    <w:rsid w:val="00092694"/>
    <w:rsid w:val="00094562"/>
    <w:rsid w:val="00096354"/>
    <w:rsid w:val="00096B03"/>
    <w:rsid w:val="000A24A7"/>
    <w:rsid w:val="000A5186"/>
    <w:rsid w:val="000B3ECE"/>
    <w:rsid w:val="000B4B79"/>
    <w:rsid w:val="000B622C"/>
    <w:rsid w:val="000C3654"/>
    <w:rsid w:val="000C452E"/>
    <w:rsid w:val="000D4DDF"/>
    <w:rsid w:val="000E2939"/>
    <w:rsid w:val="000E639E"/>
    <w:rsid w:val="000F2684"/>
    <w:rsid w:val="000F2688"/>
    <w:rsid w:val="0010052B"/>
    <w:rsid w:val="00113345"/>
    <w:rsid w:val="00114CE0"/>
    <w:rsid w:val="00127312"/>
    <w:rsid w:val="001429A6"/>
    <w:rsid w:val="001501F0"/>
    <w:rsid w:val="0015056D"/>
    <w:rsid w:val="001552C6"/>
    <w:rsid w:val="00157696"/>
    <w:rsid w:val="00160D2A"/>
    <w:rsid w:val="00166318"/>
    <w:rsid w:val="0016790E"/>
    <w:rsid w:val="00173E02"/>
    <w:rsid w:val="0017746E"/>
    <w:rsid w:val="00181063"/>
    <w:rsid w:val="00183A2A"/>
    <w:rsid w:val="00185003"/>
    <w:rsid w:val="001905C2"/>
    <w:rsid w:val="001948AD"/>
    <w:rsid w:val="00196DC8"/>
    <w:rsid w:val="001A12DC"/>
    <w:rsid w:val="001A36F2"/>
    <w:rsid w:val="001B306F"/>
    <w:rsid w:val="001B4119"/>
    <w:rsid w:val="001C206E"/>
    <w:rsid w:val="001C72BE"/>
    <w:rsid w:val="001C74C9"/>
    <w:rsid w:val="001C7CEE"/>
    <w:rsid w:val="001D0161"/>
    <w:rsid w:val="001D0BB4"/>
    <w:rsid w:val="001D284A"/>
    <w:rsid w:val="001D2953"/>
    <w:rsid w:val="001E0472"/>
    <w:rsid w:val="001E49C0"/>
    <w:rsid w:val="001E5640"/>
    <w:rsid w:val="001F170A"/>
    <w:rsid w:val="001F2C45"/>
    <w:rsid w:val="001F5D6C"/>
    <w:rsid w:val="001F76A4"/>
    <w:rsid w:val="002014E5"/>
    <w:rsid w:val="00204473"/>
    <w:rsid w:val="0020493E"/>
    <w:rsid w:val="002113B4"/>
    <w:rsid w:val="0021151E"/>
    <w:rsid w:val="00214732"/>
    <w:rsid w:val="00220092"/>
    <w:rsid w:val="0022484E"/>
    <w:rsid w:val="0022677F"/>
    <w:rsid w:val="0023024E"/>
    <w:rsid w:val="00231B57"/>
    <w:rsid w:val="0023640E"/>
    <w:rsid w:val="002371B7"/>
    <w:rsid w:val="0024005B"/>
    <w:rsid w:val="00243603"/>
    <w:rsid w:val="00245C1A"/>
    <w:rsid w:val="00251013"/>
    <w:rsid w:val="00252449"/>
    <w:rsid w:val="00253B2D"/>
    <w:rsid w:val="0026001C"/>
    <w:rsid w:val="00262DEE"/>
    <w:rsid w:val="0027094B"/>
    <w:rsid w:val="00271701"/>
    <w:rsid w:val="00271D76"/>
    <w:rsid w:val="00272F0B"/>
    <w:rsid w:val="002756D8"/>
    <w:rsid w:val="00276C14"/>
    <w:rsid w:val="002840E6"/>
    <w:rsid w:val="00284D8B"/>
    <w:rsid w:val="00285B53"/>
    <w:rsid w:val="00286D4A"/>
    <w:rsid w:val="00290E50"/>
    <w:rsid w:val="00290FAD"/>
    <w:rsid w:val="00295705"/>
    <w:rsid w:val="002977D7"/>
    <w:rsid w:val="002A0C3B"/>
    <w:rsid w:val="002A43D2"/>
    <w:rsid w:val="002A49EE"/>
    <w:rsid w:val="002A74F6"/>
    <w:rsid w:val="002B1194"/>
    <w:rsid w:val="002B297D"/>
    <w:rsid w:val="002B4318"/>
    <w:rsid w:val="002C0CDD"/>
    <w:rsid w:val="002C41BC"/>
    <w:rsid w:val="002C6257"/>
    <w:rsid w:val="002D07A1"/>
    <w:rsid w:val="002D2873"/>
    <w:rsid w:val="002D2A0D"/>
    <w:rsid w:val="002D7380"/>
    <w:rsid w:val="002E6343"/>
    <w:rsid w:val="002E78B8"/>
    <w:rsid w:val="002F0510"/>
    <w:rsid w:val="002F3365"/>
    <w:rsid w:val="002F69C3"/>
    <w:rsid w:val="0030208D"/>
    <w:rsid w:val="003020B5"/>
    <w:rsid w:val="00305A5F"/>
    <w:rsid w:val="003063DF"/>
    <w:rsid w:val="00306ED0"/>
    <w:rsid w:val="0031523D"/>
    <w:rsid w:val="00326758"/>
    <w:rsid w:val="00327679"/>
    <w:rsid w:val="00334F25"/>
    <w:rsid w:val="003375B9"/>
    <w:rsid w:val="0033768C"/>
    <w:rsid w:val="00344845"/>
    <w:rsid w:val="003461EF"/>
    <w:rsid w:val="00347432"/>
    <w:rsid w:val="00350170"/>
    <w:rsid w:val="0035537A"/>
    <w:rsid w:val="00356DD0"/>
    <w:rsid w:val="0036136A"/>
    <w:rsid w:val="00363E9A"/>
    <w:rsid w:val="003660FD"/>
    <w:rsid w:val="00366983"/>
    <w:rsid w:val="00367C98"/>
    <w:rsid w:val="003711DF"/>
    <w:rsid w:val="00373FED"/>
    <w:rsid w:val="003743B3"/>
    <w:rsid w:val="00384332"/>
    <w:rsid w:val="0039040A"/>
    <w:rsid w:val="00391A7C"/>
    <w:rsid w:val="00392AFC"/>
    <w:rsid w:val="00394A89"/>
    <w:rsid w:val="003958AF"/>
    <w:rsid w:val="00395E36"/>
    <w:rsid w:val="003A12FF"/>
    <w:rsid w:val="003A3785"/>
    <w:rsid w:val="003A4A54"/>
    <w:rsid w:val="003B1179"/>
    <w:rsid w:val="003B1194"/>
    <w:rsid w:val="003B7B87"/>
    <w:rsid w:val="003C6108"/>
    <w:rsid w:val="003C6256"/>
    <w:rsid w:val="003D422A"/>
    <w:rsid w:val="00402D13"/>
    <w:rsid w:val="004061F4"/>
    <w:rsid w:val="00410BF0"/>
    <w:rsid w:val="004121AA"/>
    <w:rsid w:val="0041638B"/>
    <w:rsid w:val="00423241"/>
    <w:rsid w:val="0042331E"/>
    <w:rsid w:val="00432969"/>
    <w:rsid w:val="00434524"/>
    <w:rsid w:val="0043559B"/>
    <w:rsid w:val="00440141"/>
    <w:rsid w:val="00440D74"/>
    <w:rsid w:val="00441286"/>
    <w:rsid w:val="00441ECC"/>
    <w:rsid w:val="00442939"/>
    <w:rsid w:val="004530AE"/>
    <w:rsid w:val="00455CDA"/>
    <w:rsid w:val="00456927"/>
    <w:rsid w:val="00460753"/>
    <w:rsid w:val="00461819"/>
    <w:rsid w:val="00463900"/>
    <w:rsid w:val="00464D35"/>
    <w:rsid w:val="00470C4D"/>
    <w:rsid w:val="00474D11"/>
    <w:rsid w:val="00475504"/>
    <w:rsid w:val="00480812"/>
    <w:rsid w:val="00481829"/>
    <w:rsid w:val="00481BE9"/>
    <w:rsid w:val="0048530A"/>
    <w:rsid w:val="00486402"/>
    <w:rsid w:val="00486ED4"/>
    <w:rsid w:val="00492EE9"/>
    <w:rsid w:val="00493773"/>
    <w:rsid w:val="00495B39"/>
    <w:rsid w:val="004A2C60"/>
    <w:rsid w:val="004A3822"/>
    <w:rsid w:val="004A5A47"/>
    <w:rsid w:val="004A7311"/>
    <w:rsid w:val="004B32D2"/>
    <w:rsid w:val="004B60BC"/>
    <w:rsid w:val="004C1716"/>
    <w:rsid w:val="004C6C23"/>
    <w:rsid w:val="004D69F8"/>
    <w:rsid w:val="004E08FF"/>
    <w:rsid w:val="004F2565"/>
    <w:rsid w:val="004F3F6F"/>
    <w:rsid w:val="004F4613"/>
    <w:rsid w:val="004F46AC"/>
    <w:rsid w:val="00505A6D"/>
    <w:rsid w:val="00507949"/>
    <w:rsid w:val="00514711"/>
    <w:rsid w:val="0052245D"/>
    <w:rsid w:val="0053083B"/>
    <w:rsid w:val="00536C34"/>
    <w:rsid w:val="00541C41"/>
    <w:rsid w:val="005466BD"/>
    <w:rsid w:val="0054727B"/>
    <w:rsid w:val="0055314F"/>
    <w:rsid w:val="0055729E"/>
    <w:rsid w:val="00557A36"/>
    <w:rsid w:val="00561454"/>
    <w:rsid w:val="00573D58"/>
    <w:rsid w:val="00576FB9"/>
    <w:rsid w:val="00582863"/>
    <w:rsid w:val="0058419A"/>
    <w:rsid w:val="00584463"/>
    <w:rsid w:val="005861A6"/>
    <w:rsid w:val="00587DFD"/>
    <w:rsid w:val="005A0982"/>
    <w:rsid w:val="005A0F3B"/>
    <w:rsid w:val="005A354E"/>
    <w:rsid w:val="005A5D64"/>
    <w:rsid w:val="005A70F8"/>
    <w:rsid w:val="005B38C8"/>
    <w:rsid w:val="005B39D3"/>
    <w:rsid w:val="005B4948"/>
    <w:rsid w:val="005B56A8"/>
    <w:rsid w:val="005B581D"/>
    <w:rsid w:val="005B7C35"/>
    <w:rsid w:val="005C290A"/>
    <w:rsid w:val="005C2940"/>
    <w:rsid w:val="005C2BFC"/>
    <w:rsid w:val="005C391C"/>
    <w:rsid w:val="005C7826"/>
    <w:rsid w:val="005D4959"/>
    <w:rsid w:val="005D4EDB"/>
    <w:rsid w:val="005D5063"/>
    <w:rsid w:val="005E0077"/>
    <w:rsid w:val="005E2EBD"/>
    <w:rsid w:val="005E4E9D"/>
    <w:rsid w:val="005F1480"/>
    <w:rsid w:val="005F1A2B"/>
    <w:rsid w:val="005F1B26"/>
    <w:rsid w:val="00601827"/>
    <w:rsid w:val="006030D0"/>
    <w:rsid w:val="00604AD4"/>
    <w:rsid w:val="00604B5C"/>
    <w:rsid w:val="00615D88"/>
    <w:rsid w:val="00621532"/>
    <w:rsid w:val="00622D9B"/>
    <w:rsid w:val="00626AEC"/>
    <w:rsid w:val="00633484"/>
    <w:rsid w:val="00634E13"/>
    <w:rsid w:val="006522B3"/>
    <w:rsid w:val="00653FBE"/>
    <w:rsid w:val="00660F14"/>
    <w:rsid w:val="00661329"/>
    <w:rsid w:val="006616A2"/>
    <w:rsid w:val="00665693"/>
    <w:rsid w:val="00666999"/>
    <w:rsid w:val="006669F2"/>
    <w:rsid w:val="00676EE5"/>
    <w:rsid w:val="006822CC"/>
    <w:rsid w:val="00683EBF"/>
    <w:rsid w:val="00685107"/>
    <w:rsid w:val="006873BA"/>
    <w:rsid w:val="006912A5"/>
    <w:rsid w:val="0069634D"/>
    <w:rsid w:val="00696D65"/>
    <w:rsid w:val="006A159D"/>
    <w:rsid w:val="006A1F66"/>
    <w:rsid w:val="006A4573"/>
    <w:rsid w:val="006B5CD6"/>
    <w:rsid w:val="006C102C"/>
    <w:rsid w:val="006C3FCC"/>
    <w:rsid w:val="006C46B3"/>
    <w:rsid w:val="006C7246"/>
    <w:rsid w:val="006C74CE"/>
    <w:rsid w:val="006D1333"/>
    <w:rsid w:val="006E453E"/>
    <w:rsid w:val="006F09E8"/>
    <w:rsid w:val="007010FB"/>
    <w:rsid w:val="00701A46"/>
    <w:rsid w:val="0070748B"/>
    <w:rsid w:val="007117A5"/>
    <w:rsid w:val="00712EF1"/>
    <w:rsid w:val="00715C75"/>
    <w:rsid w:val="00717B1B"/>
    <w:rsid w:val="0072498E"/>
    <w:rsid w:val="00725A09"/>
    <w:rsid w:val="00727237"/>
    <w:rsid w:val="00735F9B"/>
    <w:rsid w:val="007471D6"/>
    <w:rsid w:val="00753085"/>
    <w:rsid w:val="007547DB"/>
    <w:rsid w:val="00756A4D"/>
    <w:rsid w:val="00764EF4"/>
    <w:rsid w:val="007774E5"/>
    <w:rsid w:val="00797DE8"/>
    <w:rsid w:val="007A356F"/>
    <w:rsid w:val="007B23B6"/>
    <w:rsid w:val="007B271A"/>
    <w:rsid w:val="007B4877"/>
    <w:rsid w:val="007B653E"/>
    <w:rsid w:val="007C029B"/>
    <w:rsid w:val="007C03C0"/>
    <w:rsid w:val="007C257B"/>
    <w:rsid w:val="007C40E2"/>
    <w:rsid w:val="007D0013"/>
    <w:rsid w:val="007E23ED"/>
    <w:rsid w:val="007E396F"/>
    <w:rsid w:val="007E3B64"/>
    <w:rsid w:val="007E4124"/>
    <w:rsid w:val="007F088F"/>
    <w:rsid w:val="007F332D"/>
    <w:rsid w:val="007F76B0"/>
    <w:rsid w:val="00801DAF"/>
    <w:rsid w:val="00802C7D"/>
    <w:rsid w:val="00810089"/>
    <w:rsid w:val="00814878"/>
    <w:rsid w:val="0081518C"/>
    <w:rsid w:val="00816ACF"/>
    <w:rsid w:val="00820354"/>
    <w:rsid w:val="008204BF"/>
    <w:rsid w:val="00827843"/>
    <w:rsid w:val="00827FF2"/>
    <w:rsid w:val="00832206"/>
    <w:rsid w:val="008343E7"/>
    <w:rsid w:val="0083521F"/>
    <w:rsid w:val="00842D46"/>
    <w:rsid w:val="00853027"/>
    <w:rsid w:val="008541ED"/>
    <w:rsid w:val="0085512F"/>
    <w:rsid w:val="00855772"/>
    <w:rsid w:val="0085751D"/>
    <w:rsid w:val="00860D79"/>
    <w:rsid w:val="008612C8"/>
    <w:rsid w:val="00862BC4"/>
    <w:rsid w:val="008707DA"/>
    <w:rsid w:val="008743B5"/>
    <w:rsid w:val="008778EF"/>
    <w:rsid w:val="00887553"/>
    <w:rsid w:val="008A24E7"/>
    <w:rsid w:val="008B22B1"/>
    <w:rsid w:val="008C40B5"/>
    <w:rsid w:val="008C4982"/>
    <w:rsid w:val="008C5432"/>
    <w:rsid w:val="008D0E3E"/>
    <w:rsid w:val="008D1EA2"/>
    <w:rsid w:val="008E3ED7"/>
    <w:rsid w:val="008E4109"/>
    <w:rsid w:val="008E5749"/>
    <w:rsid w:val="008E704D"/>
    <w:rsid w:val="008F0135"/>
    <w:rsid w:val="008F29AC"/>
    <w:rsid w:val="008F53EF"/>
    <w:rsid w:val="008F78B3"/>
    <w:rsid w:val="009020BE"/>
    <w:rsid w:val="00910A68"/>
    <w:rsid w:val="0091264C"/>
    <w:rsid w:val="00914F3E"/>
    <w:rsid w:val="0091504C"/>
    <w:rsid w:val="00917324"/>
    <w:rsid w:val="00917A43"/>
    <w:rsid w:val="00917AED"/>
    <w:rsid w:val="00921435"/>
    <w:rsid w:val="00925679"/>
    <w:rsid w:val="00925D84"/>
    <w:rsid w:val="009304D0"/>
    <w:rsid w:val="00931430"/>
    <w:rsid w:val="00933B31"/>
    <w:rsid w:val="0093491F"/>
    <w:rsid w:val="00934C54"/>
    <w:rsid w:val="0094498D"/>
    <w:rsid w:val="00944B05"/>
    <w:rsid w:val="009468CB"/>
    <w:rsid w:val="00951EF1"/>
    <w:rsid w:val="00953D0B"/>
    <w:rsid w:val="00956BB9"/>
    <w:rsid w:val="00967DC3"/>
    <w:rsid w:val="00973381"/>
    <w:rsid w:val="009766C1"/>
    <w:rsid w:val="0097715C"/>
    <w:rsid w:val="00982A27"/>
    <w:rsid w:val="00986862"/>
    <w:rsid w:val="00987C48"/>
    <w:rsid w:val="009B18F0"/>
    <w:rsid w:val="009B1D24"/>
    <w:rsid w:val="009B3A9E"/>
    <w:rsid w:val="009B4408"/>
    <w:rsid w:val="009B56B6"/>
    <w:rsid w:val="009B61FE"/>
    <w:rsid w:val="009B7A0E"/>
    <w:rsid w:val="009C544A"/>
    <w:rsid w:val="009C7A6B"/>
    <w:rsid w:val="009D329B"/>
    <w:rsid w:val="009D33ED"/>
    <w:rsid w:val="009D46E6"/>
    <w:rsid w:val="009D6C8B"/>
    <w:rsid w:val="009E0BC2"/>
    <w:rsid w:val="009E1DD3"/>
    <w:rsid w:val="009E635F"/>
    <w:rsid w:val="009E69AB"/>
    <w:rsid w:val="009F5427"/>
    <w:rsid w:val="00A0134E"/>
    <w:rsid w:val="00A033BE"/>
    <w:rsid w:val="00A05E7F"/>
    <w:rsid w:val="00A1194D"/>
    <w:rsid w:val="00A13839"/>
    <w:rsid w:val="00A1387F"/>
    <w:rsid w:val="00A25992"/>
    <w:rsid w:val="00A30549"/>
    <w:rsid w:val="00A31D1D"/>
    <w:rsid w:val="00A331E5"/>
    <w:rsid w:val="00A358FA"/>
    <w:rsid w:val="00A42B6C"/>
    <w:rsid w:val="00A6799C"/>
    <w:rsid w:val="00A67D9A"/>
    <w:rsid w:val="00A67EFD"/>
    <w:rsid w:val="00A67FDF"/>
    <w:rsid w:val="00A7137F"/>
    <w:rsid w:val="00A75FA8"/>
    <w:rsid w:val="00A81E05"/>
    <w:rsid w:val="00A82BCC"/>
    <w:rsid w:val="00A940E8"/>
    <w:rsid w:val="00A965B2"/>
    <w:rsid w:val="00A97920"/>
    <w:rsid w:val="00AA2F04"/>
    <w:rsid w:val="00AA5EBD"/>
    <w:rsid w:val="00AB26D3"/>
    <w:rsid w:val="00AB2DC4"/>
    <w:rsid w:val="00AB6B4E"/>
    <w:rsid w:val="00AB7281"/>
    <w:rsid w:val="00AC1E3C"/>
    <w:rsid w:val="00AC42C3"/>
    <w:rsid w:val="00AD698B"/>
    <w:rsid w:val="00AE293C"/>
    <w:rsid w:val="00AE3735"/>
    <w:rsid w:val="00AE5D2C"/>
    <w:rsid w:val="00AE5DB5"/>
    <w:rsid w:val="00AE7101"/>
    <w:rsid w:val="00AF1222"/>
    <w:rsid w:val="00B05EC6"/>
    <w:rsid w:val="00B10AE6"/>
    <w:rsid w:val="00B14F71"/>
    <w:rsid w:val="00B15FB2"/>
    <w:rsid w:val="00B16D45"/>
    <w:rsid w:val="00B1764A"/>
    <w:rsid w:val="00B266D2"/>
    <w:rsid w:val="00B34F4E"/>
    <w:rsid w:val="00B41628"/>
    <w:rsid w:val="00B45C3A"/>
    <w:rsid w:val="00B52740"/>
    <w:rsid w:val="00B54281"/>
    <w:rsid w:val="00B60BC4"/>
    <w:rsid w:val="00B6117A"/>
    <w:rsid w:val="00B6194A"/>
    <w:rsid w:val="00B66DAD"/>
    <w:rsid w:val="00B7075A"/>
    <w:rsid w:val="00B70935"/>
    <w:rsid w:val="00B70BC7"/>
    <w:rsid w:val="00B74516"/>
    <w:rsid w:val="00B76AEC"/>
    <w:rsid w:val="00B80A5E"/>
    <w:rsid w:val="00B814CB"/>
    <w:rsid w:val="00B85DF4"/>
    <w:rsid w:val="00BA657D"/>
    <w:rsid w:val="00BB6A5F"/>
    <w:rsid w:val="00BB7CA4"/>
    <w:rsid w:val="00BC022B"/>
    <w:rsid w:val="00BE45BF"/>
    <w:rsid w:val="00BE5E6A"/>
    <w:rsid w:val="00BF50AE"/>
    <w:rsid w:val="00BF6527"/>
    <w:rsid w:val="00BF6947"/>
    <w:rsid w:val="00C03BA9"/>
    <w:rsid w:val="00C0471B"/>
    <w:rsid w:val="00C11089"/>
    <w:rsid w:val="00C133A3"/>
    <w:rsid w:val="00C14B96"/>
    <w:rsid w:val="00C15B5E"/>
    <w:rsid w:val="00C34784"/>
    <w:rsid w:val="00C363C4"/>
    <w:rsid w:val="00C365EF"/>
    <w:rsid w:val="00C36633"/>
    <w:rsid w:val="00C415D3"/>
    <w:rsid w:val="00C43765"/>
    <w:rsid w:val="00C51FDA"/>
    <w:rsid w:val="00C565DC"/>
    <w:rsid w:val="00C5687B"/>
    <w:rsid w:val="00C60047"/>
    <w:rsid w:val="00C62CDF"/>
    <w:rsid w:val="00C63771"/>
    <w:rsid w:val="00C63BEA"/>
    <w:rsid w:val="00C63F3A"/>
    <w:rsid w:val="00C75A36"/>
    <w:rsid w:val="00C91044"/>
    <w:rsid w:val="00C93268"/>
    <w:rsid w:val="00C944C2"/>
    <w:rsid w:val="00CA359C"/>
    <w:rsid w:val="00CA6F95"/>
    <w:rsid w:val="00CB04A5"/>
    <w:rsid w:val="00CB13ED"/>
    <w:rsid w:val="00CB2FA2"/>
    <w:rsid w:val="00CC0F9C"/>
    <w:rsid w:val="00CD3133"/>
    <w:rsid w:val="00CE1AEA"/>
    <w:rsid w:val="00CE32CB"/>
    <w:rsid w:val="00CE4EF3"/>
    <w:rsid w:val="00CF0B73"/>
    <w:rsid w:val="00CF46D8"/>
    <w:rsid w:val="00CF5813"/>
    <w:rsid w:val="00CF7847"/>
    <w:rsid w:val="00CF7E61"/>
    <w:rsid w:val="00D0076C"/>
    <w:rsid w:val="00D01554"/>
    <w:rsid w:val="00D0239B"/>
    <w:rsid w:val="00D10DDC"/>
    <w:rsid w:val="00D14203"/>
    <w:rsid w:val="00D1468D"/>
    <w:rsid w:val="00D146CF"/>
    <w:rsid w:val="00D16C14"/>
    <w:rsid w:val="00D172F9"/>
    <w:rsid w:val="00D2304F"/>
    <w:rsid w:val="00D23188"/>
    <w:rsid w:val="00D25B82"/>
    <w:rsid w:val="00D272F0"/>
    <w:rsid w:val="00D43403"/>
    <w:rsid w:val="00D451A6"/>
    <w:rsid w:val="00D50DA6"/>
    <w:rsid w:val="00D544FB"/>
    <w:rsid w:val="00D56CEB"/>
    <w:rsid w:val="00D56E58"/>
    <w:rsid w:val="00D573A3"/>
    <w:rsid w:val="00D610BD"/>
    <w:rsid w:val="00D628E1"/>
    <w:rsid w:val="00D6310D"/>
    <w:rsid w:val="00D634D2"/>
    <w:rsid w:val="00D64859"/>
    <w:rsid w:val="00D66353"/>
    <w:rsid w:val="00D737F9"/>
    <w:rsid w:val="00D75169"/>
    <w:rsid w:val="00D77C23"/>
    <w:rsid w:val="00D871FF"/>
    <w:rsid w:val="00D94BB2"/>
    <w:rsid w:val="00D96AAB"/>
    <w:rsid w:val="00D97AFF"/>
    <w:rsid w:val="00DA485A"/>
    <w:rsid w:val="00DA4E54"/>
    <w:rsid w:val="00DA5501"/>
    <w:rsid w:val="00DA77DB"/>
    <w:rsid w:val="00DC1F6C"/>
    <w:rsid w:val="00DC2FF8"/>
    <w:rsid w:val="00DC3343"/>
    <w:rsid w:val="00DC36A6"/>
    <w:rsid w:val="00DC5F70"/>
    <w:rsid w:val="00DD053C"/>
    <w:rsid w:val="00DD195C"/>
    <w:rsid w:val="00DD41F6"/>
    <w:rsid w:val="00DD47F9"/>
    <w:rsid w:val="00DD59BC"/>
    <w:rsid w:val="00DD6689"/>
    <w:rsid w:val="00DE3037"/>
    <w:rsid w:val="00DE5B49"/>
    <w:rsid w:val="00DF344C"/>
    <w:rsid w:val="00DF46B4"/>
    <w:rsid w:val="00DF7A46"/>
    <w:rsid w:val="00E059B1"/>
    <w:rsid w:val="00E06429"/>
    <w:rsid w:val="00E11CED"/>
    <w:rsid w:val="00E160EF"/>
    <w:rsid w:val="00E242E5"/>
    <w:rsid w:val="00E26D0A"/>
    <w:rsid w:val="00E37BAE"/>
    <w:rsid w:val="00E43160"/>
    <w:rsid w:val="00E45888"/>
    <w:rsid w:val="00E513E1"/>
    <w:rsid w:val="00E534EC"/>
    <w:rsid w:val="00E57678"/>
    <w:rsid w:val="00E66219"/>
    <w:rsid w:val="00E662A3"/>
    <w:rsid w:val="00E7588A"/>
    <w:rsid w:val="00E76C85"/>
    <w:rsid w:val="00E80AE9"/>
    <w:rsid w:val="00E83374"/>
    <w:rsid w:val="00E873C4"/>
    <w:rsid w:val="00E87B6A"/>
    <w:rsid w:val="00E97A2C"/>
    <w:rsid w:val="00EA41FF"/>
    <w:rsid w:val="00EA6D12"/>
    <w:rsid w:val="00EB0DAE"/>
    <w:rsid w:val="00EB1248"/>
    <w:rsid w:val="00EB3BC0"/>
    <w:rsid w:val="00EB3F11"/>
    <w:rsid w:val="00EB76C6"/>
    <w:rsid w:val="00EB777E"/>
    <w:rsid w:val="00EC5BAD"/>
    <w:rsid w:val="00EC7F5A"/>
    <w:rsid w:val="00ED156A"/>
    <w:rsid w:val="00ED2B07"/>
    <w:rsid w:val="00ED638F"/>
    <w:rsid w:val="00ED798F"/>
    <w:rsid w:val="00EF1299"/>
    <w:rsid w:val="00F019DE"/>
    <w:rsid w:val="00F10165"/>
    <w:rsid w:val="00F15A25"/>
    <w:rsid w:val="00F1669D"/>
    <w:rsid w:val="00F20919"/>
    <w:rsid w:val="00F312A2"/>
    <w:rsid w:val="00F322AA"/>
    <w:rsid w:val="00F36F2D"/>
    <w:rsid w:val="00F43DC5"/>
    <w:rsid w:val="00F517A9"/>
    <w:rsid w:val="00F533E7"/>
    <w:rsid w:val="00F56AB9"/>
    <w:rsid w:val="00F60676"/>
    <w:rsid w:val="00F62F0E"/>
    <w:rsid w:val="00F63605"/>
    <w:rsid w:val="00F66B23"/>
    <w:rsid w:val="00F67D94"/>
    <w:rsid w:val="00F7692D"/>
    <w:rsid w:val="00F775E8"/>
    <w:rsid w:val="00F862C7"/>
    <w:rsid w:val="00F863CF"/>
    <w:rsid w:val="00F9114F"/>
    <w:rsid w:val="00F94966"/>
    <w:rsid w:val="00FA7EBD"/>
    <w:rsid w:val="00FB019C"/>
    <w:rsid w:val="00FB36C8"/>
    <w:rsid w:val="00FB5C3A"/>
    <w:rsid w:val="00FB74B6"/>
    <w:rsid w:val="00FD2E2F"/>
    <w:rsid w:val="00FD5A4A"/>
    <w:rsid w:val="00FE3CB6"/>
    <w:rsid w:val="00FF0930"/>
    <w:rsid w:val="02469342"/>
    <w:rsid w:val="02C84415"/>
    <w:rsid w:val="0623B9F4"/>
    <w:rsid w:val="11331E1F"/>
    <w:rsid w:val="1175CD89"/>
    <w:rsid w:val="11C92467"/>
    <w:rsid w:val="138CBE3D"/>
    <w:rsid w:val="13DEB379"/>
    <w:rsid w:val="15575477"/>
    <w:rsid w:val="18F9AEBE"/>
    <w:rsid w:val="1B833B16"/>
    <w:rsid w:val="1F98A0B3"/>
    <w:rsid w:val="1FD44908"/>
    <w:rsid w:val="1FF0659A"/>
    <w:rsid w:val="211F5C49"/>
    <w:rsid w:val="24B196A7"/>
    <w:rsid w:val="282997E1"/>
    <w:rsid w:val="2B9B2D35"/>
    <w:rsid w:val="2BB56C36"/>
    <w:rsid w:val="2CB32C24"/>
    <w:rsid w:val="301A2344"/>
    <w:rsid w:val="333F1D7C"/>
    <w:rsid w:val="342FBF75"/>
    <w:rsid w:val="3BCC27FA"/>
    <w:rsid w:val="3CB75F72"/>
    <w:rsid w:val="3F73465B"/>
    <w:rsid w:val="43161541"/>
    <w:rsid w:val="43E4D017"/>
    <w:rsid w:val="4D9D782B"/>
    <w:rsid w:val="5292260A"/>
    <w:rsid w:val="59724D4C"/>
    <w:rsid w:val="59EEF573"/>
    <w:rsid w:val="639C8FC0"/>
    <w:rsid w:val="655701F9"/>
    <w:rsid w:val="6AC9BB27"/>
    <w:rsid w:val="6B8F9EB5"/>
    <w:rsid w:val="70A1D611"/>
    <w:rsid w:val="714AD16A"/>
    <w:rsid w:val="727F79CA"/>
    <w:rsid w:val="736AC025"/>
    <w:rsid w:val="776A63D6"/>
    <w:rsid w:val="77ADD3D1"/>
    <w:rsid w:val="79039E36"/>
    <w:rsid w:val="79FBE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893C53"/>
  <w15:docId w15:val="{525BC33F-6EAF-4BB3-92A4-8FF2F42B9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BodyText"/>
    <w:qFormat/>
    <w:rsid w:val="00E45888"/>
    <w:pPr>
      <w:suppressAutoHyphens/>
      <w:spacing w:after="120"/>
    </w:pPr>
    <w:rPr>
      <w:rFonts w:cs="Arial"/>
      <w:sz w:val="24"/>
      <w:szCs w:val="24"/>
    </w:rPr>
  </w:style>
  <w:style w:type="paragraph" w:styleId="Heading1">
    <w:name w:val="heading 1"/>
    <w:basedOn w:val="Normal"/>
    <w:next w:val="Normal"/>
    <w:link w:val="Heading1Char"/>
    <w:unhideWhenUsed/>
    <w:qFormat/>
    <w:rsid w:val="00A1194D"/>
    <w:pPr>
      <w:pBdr>
        <w:bottom w:val="single" w:sz="4" w:space="1" w:color="auto"/>
      </w:pBdr>
      <w:outlineLvl w:val="0"/>
    </w:pPr>
    <w:rPr>
      <w:b/>
      <w:spacing w:val="5"/>
      <w:sz w:val="36"/>
      <w:szCs w:val="32"/>
      <w:lang w:eastAsia="ja-JP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2371B7"/>
    <w:pPr>
      <w:keepNext/>
      <w:keepLines/>
      <w:outlineLvl w:val="1"/>
    </w:pPr>
    <w:rPr>
      <w:b/>
      <w:sz w:val="32"/>
      <w:szCs w:val="32"/>
      <w:lang w:eastAsia="ja-JP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2498E"/>
    <w:pPr>
      <w:keepNext/>
      <w:keepLines/>
      <w:tabs>
        <w:tab w:val="left" w:pos="851"/>
      </w:tabs>
      <w:spacing w:before="120"/>
      <w:outlineLvl w:val="2"/>
    </w:pPr>
    <w:rPr>
      <w:rFonts w:eastAsia="Calibri"/>
      <w:b/>
      <w:spacing w:val="5"/>
      <w:szCs w:val="22"/>
      <w:lang w:eastAsia="ja-JP"/>
    </w:rPr>
  </w:style>
  <w:style w:type="paragraph" w:styleId="Heading4">
    <w:name w:val="heading 4"/>
    <w:basedOn w:val="Normal"/>
    <w:link w:val="Heading4Char"/>
    <w:autoRedefine/>
    <w:uiPriority w:val="9"/>
    <w:qFormat/>
    <w:rsid w:val="003020B5"/>
    <w:pPr>
      <w:keepNext/>
      <w:keepLines/>
      <w:spacing w:before="120"/>
      <w:outlineLvl w:val="3"/>
    </w:pPr>
    <w:rPr>
      <w:b/>
      <w:bCs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70F8"/>
    <w:pPr>
      <w:keepNext/>
      <w:keepLines/>
      <w:spacing w:before="200"/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A1194D"/>
    <w:rPr>
      <w:b/>
      <w:spacing w:val="5"/>
      <w:sz w:val="36"/>
      <w:szCs w:val="32"/>
      <w:lang w:eastAsia="ja-JP"/>
    </w:rPr>
  </w:style>
  <w:style w:type="character" w:customStyle="1" w:styleId="Heading2Char">
    <w:name w:val="Heading 2 Char"/>
    <w:link w:val="Heading2"/>
    <w:rsid w:val="002371B7"/>
    <w:rPr>
      <w:rFonts w:cs="Arial"/>
      <w:b/>
      <w:sz w:val="32"/>
      <w:szCs w:val="3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456927"/>
    <w:pPr>
      <w:spacing w:after="300"/>
      <w:contextualSpacing/>
      <w:jc w:val="center"/>
    </w:pPr>
    <w:rPr>
      <w:spacing w:val="5"/>
      <w:kern w:val="28"/>
      <w:sz w:val="72"/>
      <w:szCs w:val="72"/>
    </w:rPr>
  </w:style>
  <w:style w:type="character" w:customStyle="1" w:styleId="TitleChar">
    <w:name w:val="Title Char"/>
    <w:link w:val="Title"/>
    <w:uiPriority w:val="10"/>
    <w:rsid w:val="00456927"/>
    <w:rPr>
      <w:rFonts w:ascii="Calibri" w:eastAsia="Times New Roman" w:hAnsi="Calibri" w:cs="Times New Roman"/>
      <w:spacing w:val="5"/>
      <w:kern w:val="28"/>
      <w:sz w:val="72"/>
      <w:szCs w:val="72"/>
      <w:lang w:eastAsia="en-AU"/>
    </w:rPr>
  </w:style>
  <w:style w:type="character" w:customStyle="1" w:styleId="Heading3Char">
    <w:name w:val="Heading 3 Char"/>
    <w:link w:val="Heading3"/>
    <w:uiPriority w:val="9"/>
    <w:rsid w:val="0072498E"/>
    <w:rPr>
      <w:rFonts w:eastAsia="Calibri"/>
      <w:b/>
      <w:spacing w:val="5"/>
      <w:sz w:val="24"/>
      <w:szCs w:val="22"/>
      <w:lang w:eastAsia="ja-JP"/>
    </w:rPr>
  </w:style>
  <w:style w:type="character" w:customStyle="1" w:styleId="Heading4Char">
    <w:name w:val="Heading 4 Char"/>
    <w:link w:val="Heading4"/>
    <w:uiPriority w:val="9"/>
    <w:rsid w:val="003020B5"/>
    <w:rPr>
      <w:rFonts w:eastAsia="Times New Roman"/>
      <w:b/>
      <w:bCs/>
      <w:sz w:val="26"/>
      <w:szCs w:val="24"/>
    </w:rPr>
  </w:style>
  <w:style w:type="character" w:customStyle="1" w:styleId="Heading5Char">
    <w:name w:val="Heading 5 Char"/>
    <w:link w:val="Heading5"/>
    <w:uiPriority w:val="9"/>
    <w:semiHidden/>
    <w:rsid w:val="005A70F8"/>
    <w:rPr>
      <w:rFonts w:ascii="Calibri" w:eastAsia="Times New Roman" w:hAnsi="Calibri" w:cs="Times New Roman"/>
      <w:sz w:val="24"/>
    </w:rPr>
  </w:style>
  <w:style w:type="character" w:styleId="Emphasis">
    <w:name w:val="Emphasis"/>
    <w:uiPriority w:val="20"/>
    <w:rsid w:val="00ED798F"/>
    <w:rPr>
      <w:rFonts w:ascii="Calibri" w:hAnsi="Calibri"/>
      <w:i/>
      <w:iCs/>
      <w:sz w:val="24"/>
    </w:rPr>
  </w:style>
  <w:style w:type="paragraph" w:customStyle="1" w:styleId="Tableheading">
    <w:name w:val="Table heading"/>
    <w:basedOn w:val="Normal"/>
    <w:qFormat/>
    <w:rsid w:val="00A1194D"/>
    <w:pPr>
      <w:keepNext/>
      <w:keepLines/>
      <w:spacing w:before="40" w:after="40"/>
    </w:pPr>
    <w:rPr>
      <w:rFonts w:eastAsia="Calibri"/>
      <w:b/>
      <w:szCs w:val="22"/>
    </w:rPr>
  </w:style>
  <w:style w:type="paragraph" w:customStyle="1" w:styleId="Tabledotpoints">
    <w:name w:val="Table dot points"/>
    <w:basedOn w:val="Normal"/>
    <w:qFormat/>
    <w:rsid w:val="00E45888"/>
    <w:pPr>
      <w:numPr>
        <w:numId w:val="3"/>
      </w:numPr>
      <w:ind w:left="714" w:hanging="357"/>
      <w:contextualSpacing/>
    </w:pPr>
  </w:style>
  <w:style w:type="paragraph" w:customStyle="1" w:styleId="Tablenumber">
    <w:name w:val="Table number"/>
    <w:basedOn w:val="Normal"/>
    <w:autoRedefine/>
    <w:rsid w:val="008E3ED7"/>
    <w:pPr>
      <w:spacing w:before="40" w:after="40"/>
      <w:jc w:val="right"/>
    </w:pPr>
    <w:rPr>
      <w:sz w:val="20"/>
    </w:rPr>
  </w:style>
  <w:style w:type="paragraph" w:customStyle="1" w:styleId="Tabletext">
    <w:name w:val="Table text"/>
    <w:basedOn w:val="Normal"/>
    <w:qFormat/>
    <w:rsid w:val="00A1194D"/>
    <w:pPr>
      <w:spacing w:before="80"/>
    </w:pPr>
    <w:rPr>
      <w:rFonts w:eastAsia="Calibri"/>
      <w:sz w:val="20"/>
      <w:szCs w:val="22"/>
    </w:rPr>
  </w:style>
  <w:style w:type="paragraph" w:customStyle="1" w:styleId="DotPoint">
    <w:name w:val="Dot Point"/>
    <w:basedOn w:val="ListParagraph"/>
    <w:qFormat/>
    <w:rsid w:val="005A70F8"/>
    <w:pPr>
      <w:numPr>
        <w:numId w:val="1"/>
      </w:numPr>
    </w:pPr>
  </w:style>
  <w:style w:type="paragraph" w:styleId="ListParagraph">
    <w:name w:val="List Paragraph"/>
    <w:basedOn w:val="Normal"/>
    <w:link w:val="ListParagraphChar"/>
    <w:uiPriority w:val="34"/>
    <w:qFormat/>
    <w:rsid w:val="00ED798F"/>
    <w:pPr>
      <w:ind w:left="720"/>
      <w:contextualSpacing/>
    </w:pPr>
  </w:style>
  <w:style w:type="paragraph" w:customStyle="1" w:styleId="SubdotPoint">
    <w:name w:val="Subdot Point"/>
    <w:basedOn w:val="ListParagraph"/>
    <w:link w:val="SubdotPointChar"/>
    <w:qFormat/>
    <w:rsid w:val="005A70F8"/>
    <w:pPr>
      <w:numPr>
        <w:ilvl w:val="1"/>
        <w:numId w:val="1"/>
      </w:numPr>
    </w:pPr>
  </w:style>
  <w:style w:type="character" w:customStyle="1" w:styleId="SubdotPointChar">
    <w:name w:val="Subdot Point Char"/>
    <w:link w:val="SubdotPoint"/>
    <w:rsid w:val="005A70F8"/>
    <w:rPr>
      <w:rFonts w:cs="Arial"/>
      <w:sz w:val="24"/>
      <w:szCs w:val="24"/>
    </w:rPr>
  </w:style>
  <w:style w:type="paragraph" w:customStyle="1" w:styleId="NumberedPoints">
    <w:name w:val="Numbered Points"/>
    <w:basedOn w:val="ListParagraph"/>
    <w:link w:val="NumberedPointsChar"/>
    <w:qFormat/>
    <w:rsid w:val="005A70F8"/>
    <w:pPr>
      <w:numPr>
        <w:numId w:val="2"/>
      </w:numPr>
    </w:pPr>
  </w:style>
  <w:style w:type="character" w:customStyle="1" w:styleId="NumberedPointsChar">
    <w:name w:val="Numbered Points Char"/>
    <w:link w:val="NumberedPoints"/>
    <w:rsid w:val="005A70F8"/>
    <w:rPr>
      <w:rFonts w:cs="Arial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6927"/>
    <w:pPr>
      <w:numPr>
        <w:ilvl w:val="1"/>
      </w:numPr>
      <w:jc w:val="center"/>
    </w:pPr>
    <w:rPr>
      <w:iCs/>
      <w:spacing w:val="15"/>
      <w:sz w:val="36"/>
      <w:szCs w:val="36"/>
    </w:rPr>
  </w:style>
  <w:style w:type="character" w:customStyle="1" w:styleId="SubtitleChar">
    <w:name w:val="Subtitle Char"/>
    <w:link w:val="Subtitle"/>
    <w:uiPriority w:val="11"/>
    <w:rsid w:val="00456927"/>
    <w:rPr>
      <w:rFonts w:ascii="Calibri" w:eastAsia="Times New Roman" w:hAnsi="Calibri" w:cs="Times New Roman"/>
      <w:iCs/>
      <w:spacing w:val="15"/>
      <w:sz w:val="36"/>
      <w:szCs w:val="36"/>
      <w:lang w:eastAsia="en-AU"/>
    </w:rPr>
  </w:style>
  <w:style w:type="character" w:styleId="SubtleEmphasis">
    <w:name w:val="Subtle Emphasis"/>
    <w:uiPriority w:val="19"/>
    <w:rsid w:val="00ED798F"/>
    <w:rPr>
      <w:i/>
      <w:iCs/>
      <w:color w:val="808080"/>
    </w:rPr>
  </w:style>
  <w:style w:type="character" w:styleId="IntenseEmphasis">
    <w:name w:val="Intense Emphasis"/>
    <w:uiPriority w:val="21"/>
    <w:rsid w:val="00ED798F"/>
    <w:rPr>
      <w:b/>
      <w:bCs/>
      <w:i/>
      <w:iCs/>
      <w:color w:val="4F81BD"/>
    </w:rPr>
  </w:style>
  <w:style w:type="character" w:styleId="Strong">
    <w:name w:val="Strong"/>
    <w:uiPriority w:val="22"/>
    <w:rsid w:val="000C3654"/>
    <w:rPr>
      <w:rFonts w:ascii="Calibri" w:hAnsi="Calibri"/>
      <w:b/>
      <w:bCs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rsid w:val="00ED798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rsid w:val="00ED798F"/>
    <w:rPr>
      <w:b/>
      <w:bCs/>
      <w:i/>
      <w:iCs/>
      <w:color w:val="4F81BD"/>
      <w:sz w:val="24"/>
    </w:rPr>
  </w:style>
  <w:style w:type="character" w:styleId="IntenseReference">
    <w:name w:val="Intense Reference"/>
    <w:uiPriority w:val="32"/>
    <w:rsid w:val="00ED798F"/>
    <w:rPr>
      <w:b/>
      <w:bCs/>
      <w:smallCaps/>
      <w:color w:val="C0504D"/>
      <w:spacing w:val="5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5A70F8"/>
    <w:rPr>
      <w:i/>
      <w:iCs/>
    </w:rPr>
  </w:style>
  <w:style w:type="character" w:customStyle="1" w:styleId="QuoteChar">
    <w:name w:val="Quote Char"/>
    <w:link w:val="Quote"/>
    <w:uiPriority w:val="29"/>
    <w:rsid w:val="005A70F8"/>
    <w:rPr>
      <w:rFonts w:ascii="Calibri" w:hAnsi="Calibri"/>
      <w:i/>
      <w:iCs/>
      <w:sz w:val="24"/>
    </w:rPr>
  </w:style>
  <w:style w:type="character" w:styleId="BookTitle">
    <w:name w:val="Book Title"/>
    <w:uiPriority w:val="33"/>
    <w:rsid w:val="00ED798F"/>
    <w:rPr>
      <w:b/>
      <w:bCs/>
      <w:smallCaps/>
      <w:spacing w:val="5"/>
    </w:rPr>
  </w:style>
  <w:style w:type="paragraph" w:styleId="NoSpacing">
    <w:name w:val="No Spacing"/>
    <w:uiPriority w:val="1"/>
    <w:rsid w:val="00ED798F"/>
    <w:rPr>
      <w:sz w:val="24"/>
      <w:szCs w:val="22"/>
      <w:lang w:eastAsia="en-US"/>
    </w:rPr>
  </w:style>
  <w:style w:type="character" w:styleId="SubtleReference">
    <w:name w:val="Subtle Reference"/>
    <w:uiPriority w:val="31"/>
    <w:rsid w:val="00ED798F"/>
    <w:rPr>
      <w:smallCaps/>
      <w:color w:val="C0504D"/>
      <w:u w:val="single"/>
    </w:rPr>
  </w:style>
  <w:style w:type="paragraph" w:styleId="BodyText">
    <w:name w:val="Body Text"/>
    <w:basedOn w:val="Normal"/>
    <w:link w:val="BodyTextChar"/>
    <w:rsid w:val="00456927"/>
  </w:style>
  <w:style w:type="character" w:customStyle="1" w:styleId="BodyTextChar">
    <w:name w:val="Body Text Char"/>
    <w:link w:val="BodyText"/>
    <w:rsid w:val="00456927"/>
    <w:rPr>
      <w:rFonts w:ascii="Verdana" w:hAnsi="Verdana" w:cs="Times New Roman"/>
      <w:sz w:val="20"/>
      <w:szCs w:val="20"/>
      <w:lang w:eastAsia="en-AU"/>
    </w:rPr>
  </w:style>
  <w:style w:type="paragraph" w:styleId="TOC2">
    <w:name w:val="toc 2"/>
    <w:basedOn w:val="TOC1"/>
    <w:next w:val="Normal"/>
    <w:uiPriority w:val="39"/>
    <w:rsid w:val="00456927"/>
    <w:pPr>
      <w:tabs>
        <w:tab w:val="left" w:pos="567"/>
        <w:tab w:val="right" w:leader="dot" w:pos="8505"/>
      </w:tabs>
      <w:spacing w:after="60"/>
      <w:ind w:left="181"/>
    </w:pPr>
  </w:style>
  <w:style w:type="paragraph" w:customStyle="1" w:styleId="IssueDate">
    <w:name w:val="IssueDate"/>
    <w:basedOn w:val="DocumentVersionnumber"/>
    <w:rsid w:val="00456927"/>
    <w:pPr>
      <w:spacing w:before="240" w:after="600"/>
      <w:jc w:val="center"/>
    </w:pPr>
    <w:rPr>
      <w:rFonts w:ascii="Tahoma" w:hAnsi="Tahoma"/>
      <w:sz w:val="36"/>
      <w:szCs w:val="36"/>
    </w:rPr>
  </w:style>
  <w:style w:type="paragraph" w:customStyle="1" w:styleId="DocumentVersionnumber">
    <w:name w:val="Document Version number"/>
    <w:basedOn w:val="Normal"/>
    <w:next w:val="Normal"/>
    <w:rsid w:val="00456927"/>
  </w:style>
  <w:style w:type="paragraph" w:customStyle="1" w:styleId="MetaHeading">
    <w:name w:val="Meta Heading"/>
    <w:basedOn w:val="Heading2"/>
    <w:next w:val="BodyText"/>
    <w:rsid w:val="00456927"/>
    <w:pPr>
      <w:keepLines w:val="0"/>
      <w:outlineLvl w:val="9"/>
    </w:pPr>
    <w:rPr>
      <w:rFonts w:ascii="Tahoma" w:hAnsi="Tahoma" w:cs="Tahoma"/>
      <w:b w:val="0"/>
      <w:lang w:eastAsia="en-AU"/>
    </w:rPr>
  </w:style>
  <w:style w:type="paragraph" w:styleId="ListBullet">
    <w:name w:val="List Bullet"/>
    <w:basedOn w:val="BodyText"/>
    <w:link w:val="ListBulletChar"/>
    <w:rsid w:val="00456927"/>
    <w:pPr>
      <w:numPr>
        <w:numId w:val="4"/>
      </w:numPr>
      <w:suppressAutoHyphens w:val="0"/>
      <w:ind w:left="357" w:hanging="357"/>
    </w:pPr>
    <w:rPr>
      <w:lang w:eastAsia="en-US"/>
    </w:rPr>
  </w:style>
  <w:style w:type="character" w:customStyle="1" w:styleId="ListBulletChar">
    <w:name w:val="List Bullet Char"/>
    <w:basedOn w:val="BodyTextChar"/>
    <w:link w:val="ListBullet"/>
    <w:rsid w:val="00456927"/>
    <w:rPr>
      <w:rFonts w:ascii="Verdana" w:hAnsi="Verdana" w:cs="Arial"/>
      <w:sz w:val="24"/>
      <w:szCs w:val="24"/>
      <w:lang w:eastAsia="en-US"/>
    </w:rPr>
  </w:style>
  <w:style w:type="paragraph" w:styleId="Footer">
    <w:name w:val="footer"/>
    <w:basedOn w:val="BodyText"/>
    <w:link w:val="FooterChar"/>
    <w:uiPriority w:val="99"/>
    <w:rsid w:val="00456927"/>
    <w:pPr>
      <w:tabs>
        <w:tab w:val="center" w:pos="4253"/>
        <w:tab w:val="right" w:pos="8931"/>
      </w:tabs>
      <w:spacing w:after="0"/>
    </w:pPr>
    <w:rPr>
      <w:rFonts w:ascii="Tahoma" w:hAnsi="Tahoma" w:cs="Tahoma"/>
      <w:sz w:val="18"/>
      <w:szCs w:val="18"/>
    </w:rPr>
  </w:style>
  <w:style w:type="character" w:customStyle="1" w:styleId="FooterChar">
    <w:name w:val="Footer Char"/>
    <w:link w:val="Footer"/>
    <w:uiPriority w:val="99"/>
    <w:rsid w:val="00456927"/>
    <w:rPr>
      <w:rFonts w:ascii="Tahoma" w:hAnsi="Tahoma" w:cs="Tahoma"/>
      <w:sz w:val="18"/>
      <w:szCs w:val="18"/>
      <w:lang w:eastAsia="en-AU"/>
    </w:rPr>
  </w:style>
  <w:style w:type="paragraph" w:styleId="Header">
    <w:name w:val="header"/>
    <w:basedOn w:val="BodyText"/>
    <w:link w:val="HeaderChar"/>
    <w:uiPriority w:val="99"/>
    <w:rsid w:val="00456927"/>
    <w:pPr>
      <w:tabs>
        <w:tab w:val="right" w:pos="9072"/>
      </w:tabs>
      <w:jc w:val="right"/>
    </w:pPr>
    <w:rPr>
      <w:rFonts w:ascii="Tahoma" w:hAnsi="Tahoma" w:cs="Tahoma"/>
      <w:sz w:val="18"/>
      <w:szCs w:val="18"/>
    </w:rPr>
  </w:style>
  <w:style w:type="character" w:customStyle="1" w:styleId="HeaderChar">
    <w:name w:val="Header Char"/>
    <w:link w:val="Header"/>
    <w:uiPriority w:val="99"/>
    <w:rsid w:val="00456927"/>
    <w:rPr>
      <w:rFonts w:ascii="Tahoma" w:hAnsi="Tahoma" w:cs="Tahoma"/>
      <w:sz w:val="18"/>
      <w:szCs w:val="18"/>
      <w:lang w:eastAsia="en-AU"/>
    </w:rPr>
  </w:style>
  <w:style w:type="paragraph" w:customStyle="1" w:styleId="logo">
    <w:name w:val="logo"/>
    <w:basedOn w:val="BodyText"/>
    <w:rsid w:val="00456927"/>
    <w:pPr>
      <w:suppressAutoHyphens w:val="0"/>
      <w:jc w:val="center"/>
    </w:pPr>
    <w:rPr>
      <w:rFonts w:ascii="Tahoma" w:hAnsi="Tahoma" w:cs="Tahoma"/>
      <w:bCs/>
      <w:color w:val="0051BA"/>
      <w:sz w:val="36"/>
      <w:szCs w:val="36"/>
      <w:lang w:eastAsia="en-US"/>
    </w:rPr>
  </w:style>
  <w:style w:type="character" w:styleId="Hyperlink">
    <w:name w:val="Hyperlink"/>
    <w:uiPriority w:val="99"/>
    <w:unhideWhenUsed/>
    <w:rsid w:val="00B52740"/>
    <w:rPr>
      <w:color w:val="0000FF"/>
      <w:u w:val="single"/>
    </w:rPr>
  </w:style>
  <w:style w:type="paragraph" w:customStyle="1" w:styleId="TableColumnHeadingNormal">
    <w:name w:val="Table Column Heading Normal"/>
    <w:basedOn w:val="Normal"/>
    <w:rsid w:val="00456927"/>
    <w:pPr>
      <w:keepNext/>
      <w:keepLines/>
      <w:suppressAutoHyphens w:val="0"/>
      <w:kinsoku w:val="0"/>
      <w:overflowPunct w:val="0"/>
      <w:autoSpaceDE w:val="0"/>
      <w:autoSpaceDN w:val="0"/>
      <w:adjustRightInd w:val="0"/>
      <w:snapToGrid w:val="0"/>
      <w:spacing w:before="80" w:after="80"/>
    </w:pPr>
    <w:rPr>
      <w:rFonts w:ascii="Georgia" w:hAnsi="Georgia"/>
      <w:b/>
      <w:color w:val="FFFFFF"/>
      <w:szCs w:val="21"/>
      <w:lang w:eastAsia="en-US"/>
    </w:rPr>
  </w:style>
  <w:style w:type="paragraph" w:styleId="TOCHeading">
    <w:name w:val="TOC Heading"/>
    <w:basedOn w:val="Heading1"/>
    <w:next w:val="Normal"/>
    <w:uiPriority w:val="39"/>
    <w:unhideWhenUsed/>
    <w:rsid w:val="00C63BEA"/>
    <w:pPr>
      <w:keepNext/>
      <w:keepLines/>
      <w:suppressAutoHyphens w:val="0"/>
      <w:spacing w:before="480" w:after="0" w:line="276" w:lineRule="auto"/>
      <w:outlineLvl w:val="9"/>
    </w:pPr>
    <w:rPr>
      <w:rFonts w:ascii="Cambria" w:hAnsi="Cambria"/>
      <w:bCs/>
      <w:color w:val="365F91"/>
      <w:spacing w:val="0"/>
      <w:sz w:val="28"/>
      <w:szCs w:val="28"/>
      <w:lang w:val="en-US" w:eastAsia="en-US"/>
    </w:rPr>
  </w:style>
  <w:style w:type="paragraph" w:styleId="FootnoteText">
    <w:name w:val="footnote text"/>
    <w:basedOn w:val="Normal"/>
    <w:link w:val="FootnoteTextChar"/>
    <w:rsid w:val="00ED156A"/>
    <w:pPr>
      <w:suppressAutoHyphens w:val="0"/>
      <w:spacing w:after="0"/>
    </w:pPr>
    <w:rPr>
      <w:rFonts w:ascii="Times New Roman" w:hAnsi="Times New Roman"/>
      <w:sz w:val="20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456927"/>
    <w:pPr>
      <w:spacing w:after="10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56927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56927"/>
    <w:rPr>
      <w:rFonts w:ascii="Tahoma" w:hAnsi="Tahoma" w:cs="Tahoma"/>
      <w:sz w:val="16"/>
      <w:szCs w:val="16"/>
      <w:lang w:eastAsia="en-AU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56927"/>
    <w:pPr>
      <w:spacing w:after="0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56927"/>
    <w:rPr>
      <w:rFonts w:ascii="Tahoma" w:hAnsi="Tahoma" w:cs="Tahoma"/>
      <w:sz w:val="16"/>
      <w:szCs w:val="16"/>
      <w:lang w:eastAsia="en-AU"/>
    </w:rPr>
  </w:style>
  <w:style w:type="character" w:customStyle="1" w:styleId="FootnoteTextChar">
    <w:name w:val="Footnote Text Char"/>
    <w:link w:val="FootnoteText"/>
    <w:rsid w:val="00ED156A"/>
    <w:rPr>
      <w:rFonts w:ascii="Times New Roman" w:hAnsi="Times New Roman"/>
      <w:lang w:eastAsia="en-US"/>
    </w:rPr>
  </w:style>
  <w:style w:type="character" w:styleId="FootnoteReference">
    <w:name w:val="footnote reference"/>
    <w:rsid w:val="00ED156A"/>
    <w:rPr>
      <w:vertAlign w:val="superscript"/>
    </w:rPr>
  </w:style>
  <w:style w:type="character" w:styleId="FollowedHyperlink">
    <w:name w:val="FollowedHyperlink"/>
    <w:uiPriority w:val="99"/>
    <w:semiHidden/>
    <w:unhideWhenUsed/>
    <w:rsid w:val="00EB0DAE"/>
    <w:rPr>
      <w:color w:val="800080"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EB0DAE"/>
    <w:pPr>
      <w:ind w:left="480"/>
    </w:pPr>
  </w:style>
  <w:style w:type="table" w:styleId="TableGrid">
    <w:name w:val="Table Grid"/>
    <w:basedOn w:val="TableNormal"/>
    <w:uiPriority w:val="59"/>
    <w:rsid w:val="00F606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uiPriority w:val="99"/>
    <w:semiHidden/>
    <w:rsid w:val="00440D74"/>
    <w:rPr>
      <w:color w:val="808080"/>
    </w:rPr>
  </w:style>
  <w:style w:type="character" w:styleId="CommentReference">
    <w:name w:val="annotation reference"/>
    <w:unhideWhenUsed/>
    <w:rsid w:val="000E29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293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293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293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E2939"/>
    <w:rPr>
      <w:b/>
      <w:bCs/>
    </w:rPr>
  </w:style>
  <w:style w:type="paragraph" w:customStyle="1" w:styleId="TableNumberList">
    <w:name w:val="Table Number List"/>
    <w:basedOn w:val="Tabledotpoints"/>
    <w:qFormat/>
    <w:rsid w:val="008E3ED7"/>
    <w:pPr>
      <w:numPr>
        <w:numId w:val="5"/>
      </w:numPr>
      <w:ind w:left="714" w:hanging="357"/>
    </w:pPr>
    <w:rPr>
      <w:lang w:eastAsia="ja-JP"/>
    </w:rPr>
  </w:style>
  <w:style w:type="paragraph" w:styleId="NormalWeb">
    <w:name w:val="Normal (Web)"/>
    <w:basedOn w:val="Normal"/>
    <w:uiPriority w:val="99"/>
    <w:semiHidden/>
    <w:unhideWhenUsed/>
    <w:rsid w:val="00E45888"/>
    <w:pPr>
      <w:suppressAutoHyphens w:val="0"/>
      <w:spacing w:before="168" w:after="168"/>
    </w:pPr>
    <w:rPr>
      <w:rFonts w:ascii="Times New Roman" w:hAnsi="Times New Roman"/>
    </w:rPr>
  </w:style>
  <w:style w:type="paragraph" w:customStyle="1" w:styleId="Default">
    <w:name w:val="Default"/>
    <w:rsid w:val="00832206"/>
    <w:pPr>
      <w:autoSpaceDE w:val="0"/>
      <w:autoSpaceDN w:val="0"/>
      <w:adjustRightInd w:val="0"/>
    </w:pPr>
    <w:rPr>
      <w:rFonts w:ascii="Avenir-Light" w:hAnsi="Avenir-Light"/>
    </w:rPr>
  </w:style>
  <w:style w:type="paragraph" w:customStyle="1" w:styleId="Normal0">
    <w:name w:val="Normal_0"/>
    <w:qFormat/>
    <w:rsid w:val="000224F9"/>
    <w:pPr>
      <w:spacing w:before="200" w:after="200"/>
    </w:pPr>
    <w:rPr>
      <w:sz w:val="24"/>
      <w:lang w:eastAsia="en-US"/>
    </w:rPr>
  </w:style>
  <w:style w:type="paragraph" w:customStyle="1" w:styleId="BSbullet1">
    <w:name w:val="BS_bullet 1"/>
    <w:basedOn w:val="BodyTextIndent"/>
    <w:link w:val="BSbullet1Char"/>
    <w:qFormat/>
    <w:rsid w:val="000224F9"/>
    <w:pPr>
      <w:numPr>
        <w:numId w:val="11"/>
      </w:numPr>
      <w:suppressAutoHyphens w:val="0"/>
      <w:spacing w:before="200"/>
    </w:pPr>
    <w:rPr>
      <w:lang w:eastAsia="en-US"/>
    </w:rPr>
  </w:style>
  <w:style w:type="character" w:customStyle="1" w:styleId="BSbullet1Char">
    <w:name w:val="BS_bullet 1 Char"/>
    <w:basedOn w:val="BodyTextIndentChar"/>
    <w:link w:val="BSbullet1"/>
    <w:rsid w:val="000224F9"/>
    <w:rPr>
      <w:rFonts w:cs="Arial"/>
      <w:sz w:val="24"/>
      <w:szCs w:val="24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224F9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224F9"/>
    <w:rPr>
      <w:rFonts w:cs="Arial"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9766C1"/>
    <w:rPr>
      <w:rFonts w:cs="Arial"/>
      <w:sz w:val="24"/>
      <w:szCs w:val="24"/>
    </w:rPr>
  </w:style>
  <w:style w:type="paragraph" w:styleId="BodyText2">
    <w:name w:val="Body Text 2"/>
    <w:basedOn w:val="Normal"/>
    <w:link w:val="BodyText2Char"/>
    <w:uiPriority w:val="99"/>
    <w:unhideWhenUsed/>
    <w:rsid w:val="009766C1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9766C1"/>
    <w:rPr>
      <w:rFonts w:cs="Arial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862BC4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547DB"/>
    <w:rPr>
      <w:rFonts w:cs="Arial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0B4B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846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38612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58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691887">
                  <w:marLeft w:val="15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12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image" Target="media/image2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hyperlink" Target="http://www.esa.act.gov.au" TargetMode="Externa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23" Type="http://schemas.openxmlformats.org/officeDocument/2006/relationships/theme" Target="theme/theme1.xml"/><Relationship Id="rId10" Type="http://schemas.openxmlformats.org/officeDocument/2006/relationships/webSettings" Target="webSettings.xml"/><Relationship Id="rId19" Type="http://schemas.openxmlformats.org/officeDocument/2006/relationships/hyperlink" Target="http://www.esa.act.gov.au" TargetMode="Externa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Relationship Id="rId22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kaela%20jessup\Downloads\PD%20Template%20%20(Chief%20Ministers)%20(18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169B90F592947F0B5CA8EB9A02806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FA0CC1-FAD7-46BA-B2C5-4CBEE09272EE}"/>
      </w:docPartPr>
      <w:docPartBody>
        <w:p w:rsidR="000901FA" w:rsidRDefault="000901FA">
          <w:pPr>
            <w:pStyle w:val="D169B90F592947F0B5CA8EB9A028065B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49E1DEAF20324994BCCCFCF33FA6DE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C6815-7A96-4A3A-A06A-AF512841637E}"/>
      </w:docPartPr>
      <w:docPartBody>
        <w:p w:rsidR="000901FA" w:rsidRDefault="000901FA">
          <w:pPr>
            <w:pStyle w:val="49E1DEAF20324994BCCCFCF33FA6DE88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1C4EF02310C7435983896FE6250366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46BAF2-410E-4650-A5E2-5B8255C283B9}"/>
      </w:docPartPr>
      <w:docPartBody>
        <w:p w:rsidR="000901FA" w:rsidRDefault="000901FA">
          <w:pPr>
            <w:pStyle w:val="1C4EF02310C7435983896FE62503667C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06B061D597D5420CB99E5376218FFA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37B0CD-A066-4E05-99BD-0B9E7ED2FB30}"/>
      </w:docPartPr>
      <w:docPartBody>
        <w:p w:rsidR="000901FA" w:rsidRDefault="000901FA">
          <w:pPr>
            <w:pStyle w:val="06B061D597D5420CB99E5376218FFAC4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615023181D5940EAA69249CBD5E51B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15DE12-3C0E-41DB-8F85-ED20666FD8A2}"/>
      </w:docPartPr>
      <w:docPartBody>
        <w:p w:rsidR="000901FA" w:rsidRDefault="000901FA">
          <w:pPr>
            <w:pStyle w:val="615023181D5940EAA69249CBD5E51B69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C2A236068F6A4FBDB3FF2613DA3C67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D13EBE-418F-479A-AD5D-7C65A5915CC1}"/>
      </w:docPartPr>
      <w:docPartBody>
        <w:p w:rsidR="000901FA" w:rsidRDefault="000901FA">
          <w:pPr>
            <w:pStyle w:val="C2A236068F6A4FBDB3FF2613DA3C67F8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E90866A1B92345718171ECCC784C32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8745AC-F4FD-42D7-9367-71D7FFF1F17A}"/>
      </w:docPartPr>
      <w:docPartBody>
        <w:p w:rsidR="000901FA" w:rsidRDefault="000901FA">
          <w:pPr>
            <w:pStyle w:val="E90866A1B92345718171ECCC784C3243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06EB20EFAF7046A9AE3B07211EA128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E97E57-A318-4168-AADF-7D20CF50FDD0}"/>
      </w:docPartPr>
      <w:docPartBody>
        <w:p w:rsidR="004F73EE" w:rsidRDefault="00953D0B" w:rsidP="00953D0B">
          <w:pPr>
            <w:pStyle w:val="06EB20EFAF7046A9AE3B07211EA128DF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C9C0D8C7ACB8407587C27FA8754858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A80E9E-DD57-4D85-9C4D-B303E1E01A94}"/>
      </w:docPartPr>
      <w:docPartBody>
        <w:p w:rsidR="004F73EE" w:rsidRDefault="00953D0B" w:rsidP="00953D0B">
          <w:pPr>
            <w:pStyle w:val="C9C0D8C7ACB8407587C27FA87548587B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3E19AA7BFFE04FEEBB6D5619CAC871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A9A1D7-FCDA-4310-BB55-14AB60CDC65B}"/>
      </w:docPartPr>
      <w:docPartBody>
        <w:p w:rsidR="004F73EE" w:rsidRDefault="00953D0B" w:rsidP="00953D0B">
          <w:pPr>
            <w:pStyle w:val="3E19AA7BFFE04FEEBB6D5619CAC87115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1EC387577ED042F28AA6A16B53C6B1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475175-2833-4AE3-902B-3BC7F8C86C1C}"/>
      </w:docPartPr>
      <w:docPartBody>
        <w:p w:rsidR="004F73EE" w:rsidRDefault="00953D0B" w:rsidP="00953D0B">
          <w:pPr>
            <w:pStyle w:val="1EC387577ED042F28AA6A16B53C6B116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5DEF3F56105844C5AC97BEA9FBBA18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3F6376-8EB2-4402-9CDD-1017670DD517}"/>
      </w:docPartPr>
      <w:docPartBody>
        <w:p w:rsidR="004F73EE" w:rsidRDefault="00953D0B" w:rsidP="00953D0B">
          <w:pPr>
            <w:pStyle w:val="5DEF3F56105844C5AC97BEA9FBBA1845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2D79AFB27D124E54BDAE19D556028C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C12FB8-0508-4E7E-AA07-E9B607150DFD}"/>
      </w:docPartPr>
      <w:docPartBody>
        <w:p w:rsidR="004F73EE" w:rsidRDefault="00953D0B" w:rsidP="00953D0B">
          <w:pPr>
            <w:pStyle w:val="2D79AFB27D124E54BDAE19D556028C73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FE8D869F191841B384D5C2F6024423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126AC1-D259-49DD-AD16-0318D6D8CBDE}"/>
      </w:docPartPr>
      <w:docPartBody>
        <w:p w:rsidR="004F73EE" w:rsidRDefault="00953D0B" w:rsidP="00953D0B">
          <w:pPr>
            <w:pStyle w:val="FE8D869F191841B384D5C2F6024423EA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8238277C035B4B27AE9740D409E93B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B34297-B09A-4495-9106-B252A741F417}"/>
      </w:docPartPr>
      <w:docPartBody>
        <w:p w:rsidR="004F73EE" w:rsidRDefault="00953D0B" w:rsidP="00953D0B">
          <w:pPr>
            <w:pStyle w:val="8238277C035B4B27AE9740D409E93B11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ECF7367273C84DCD862A243809767A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84C03B-3F48-4BD4-8CAE-DC679F2A6313}"/>
      </w:docPartPr>
      <w:docPartBody>
        <w:p w:rsidR="004F73EE" w:rsidRDefault="00953D0B" w:rsidP="00953D0B">
          <w:pPr>
            <w:pStyle w:val="ECF7367273C84DCD862A243809767AC9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D83F8F2E74A340DC80F838CD4455CB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D4309E-1ED3-43DC-93DC-7D9E033A1FD4}"/>
      </w:docPartPr>
      <w:docPartBody>
        <w:p w:rsidR="004F73EE" w:rsidRDefault="00953D0B" w:rsidP="00953D0B">
          <w:pPr>
            <w:pStyle w:val="D83F8F2E74A340DC80F838CD4455CB9E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50BE43770B3E417E97E2FD65FC2A40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B94C67-90CB-4978-B73A-28F90B3320B6}"/>
      </w:docPartPr>
      <w:docPartBody>
        <w:p w:rsidR="004F73EE" w:rsidRDefault="00953D0B" w:rsidP="00953D0B">
          <w:pPr>
            <w:pStyle w:val="50BE43770B3E417E97E2FD65FC2A4020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7566A96E153A4E39AC15FDC58C6FE4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F731A9-2A5A-468C-8556-F6E7F951BEBF}"/>
      </w:docPartPr>
      <w:docPartBody>
        <w:p w:rsidR="004F73EE" w:rsidRDefault="00953D0B" w:rsidP="00953D0B">
          <w:pPr>
            <w:pStyle w:val="7566A96E153A4E39AC15FDC58C6FE464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F80D7F0832F748BD999294AEA2E982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17B3CA-2D6D-437F-BC14-D2B529BD3FD7}"/>
      </w:docPartPr>
      <w:docPartBody>
        <w:p w:rsidR="004F73EE" w:rsidRDefault="00953D0B" w:rsidP="00953D0B">
          <w:pPr>
            <w:pStyle w:val="F80D7F0832F748BD999294AEA2E9828A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C2156FCD7B5F429A86FE02DEB7F236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157567-1C92-4958-9F49-E2833D1E024A}"/>
      </w:docPartPr>
      <w:docPartBody>
        <w:p w:rsidR="004F73EE" w:rsidRDefault="00953D0B" w:rsidP="00953D0B">
          <w:pPr>
            <w:pStyle w:val="C2156FCD7B5F429A86FE02DEB7F23660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E4A05AD4801F4B0EA1B70301114B93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2578D6-7186-4E87-8D98-51F0239C5F09}"/>
      </w:docPartPr>
      <w:docPartBody>
        <w:p w:rsidR="004F73EE" w:rsidRDefault="00953D0B" w:rsidP="00953D0B">
          <w:pPr>
            <w:pStyle w:val="E4A05AD4801F4B0EA1B70301114B933B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829F7B7E51B44398923EADF5E7C416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166441-F67E-4188-BF93-97BF4DF71ECE}"/>
      </w:docPartPr>
      <w:docPartBody>
        <w:p w:rsidR="004F73EE" w:rsidRDefault="00953D0B" w:rsidP="00953D0B">
          <w:pPr>
            <w:pStyle w:val="829F7B7E51B44398923EADF5E7C41699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E99B2BD8145144D5A6AF3178CE9680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9E03F2-61BA-4A68-935A-D1D5CD9C7674}"/>
      </w:docPartPr>
      <w:docPartBody>
        <w:p w:rsidR="004F73EE" w:rsidRDefault="00953D0B" w:rsidP="00953D0B">
          <w:pPr>
            <w:pStyle w:val="E99B2BD8145144D5A6AF3178CE9680D5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A6187F658F7A46B5A6AF15E9251ECF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137B7E-5430-47D1-8AA4-BBBFD5BFB363}"/>
      </w:docPartPr>
      <w:docPartBody>
        <w:p w:rsidR="004F73EE" w:rsidRDefault="00953D0B" w:rsidP="00953D0B">
          <w:pPr>
            <w:pStyle w:val="A6187F658F7A46B5A6AF15E9251ECF68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5C582DAB77084726BC73D099E65A21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03A93D-1100-4B6B-A0C5-5C621C4BAD17}"/>
      </w:docPartPr>
      <w:docPartBody>
        <w:p w:rsidR="004F73EE" w:rsidRDefault="00953D0B" w:rsidP="00953D0B">
          <w:pPr>
            <w:pStyle w:val="5C582DAB77084726BC73D099E65A21F1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BB02FC6D0BC4408382184324C6A5C7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FEA6F3-10CE-44D2-AB71-610CA7901C17}"/>
      </w:docPartPr>
      <w:docPartBody>
        <w:p w:rsidR="004F73EE" w:rsidRDefault="00953D0B" w:rsidP="00953D0B">
          <w:pPr>
            <w:pStyle w:val="BB02FC6D0BC4408382184324C6A5C7EF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261982FB71E5419B9EB95B0B4FD798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1E0A1C-53AF-441C-9623-87C14C8E7C59}"/>
      </w:docPartPr>
      <w:docPartBody>
        <w:p w:rsidR="004F73EE" w:rsidRDefault="00953D0B" w:rsidP="00953D0B">
          <w:pPr>
            <w:pStyle w:val="261982FB71E5419B9EB95B0B4FD7988C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F9E455411ECC4FF78E20BC38F2CFC3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0A2139-D79D-4A01-9081-50003E14596F}"/>
      </w:docPartPr>
      <w:docPartBody>
        <w:p w:rsidR="004F73EE" w:rsidRDefault="00953D0B" w:rsidP="00953D0B">
          <w:pPr>
            <w:pStyle w:val="F9E455411ECC4FF78E20BC38F2CFC3E2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61734DBBAD4C47F49416C0B8477ED3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F25216-D7A8-430A-9358-4691442ACCA6}"/>
      </w:docPartPr>
      <w:docPartBody>
        <w:p w:rsidR="004F73EE" w:rsidRDefault="00953D0B" w:rsidP="00953D0B">
          <w:pPr>
            <w:pStyle w:val="61734DBBAD4C47F49416C0B8477ED395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935028D322BB4DEAA2F27A6EB45CC9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2D7955-7014-4EDC-BA20-44863D4F6699}"/>
      </w:docPartPr>
      <w:docPartBody>
        <w:p w:rsidR="004F73EE" w:rsidRDefault="00953D0B" w:rsidP="00953D0B">
          <w:pPr>
            <w:pStyle w:val="935028D322BB4DEAA2F27A6EB45CC9C2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BD67F0D5F6BB41F8828168D9E1AE45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B264EB-728C-400A-9770-C06EE3506B56}"/>
      </w:docPartPr>
      <w:docPartBody>
        <w:p w:rsidR="004F73EE" w:rsidRDefault="00953D0B" w:rsidP="00953D0B">
          <w:pPr>
            <w:pStyle w:val="BD67F0D5F6BB41F8828168D9E1AE45CD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BBD0CE7F958146829734FEC404EDA8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48EA07-1E10-4139-AF23-0FCCEDDAA78D}"/>
      </w:docPartPr>
      <w:docPartBody>
        <w:p w:rsidR="004F73EE" w:rsidRDefault="00953D0B" w:rsidP="00953D0B">
          <w:pPr>
            <w:pStyle w:val="BBD0CE7F958146829734FEC404EDA8C6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0F8698B2C8E242B4A4BEDDB9927B68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71E7A4-06A3-4141-9F75-84A77E44381D}"/>
      </w:docPartPr>
      <w:docPartBody>
        <w:p w:rsidR="004F73EE" w:rsidRDefault="00953D0B" w:rsidP="00953D0B">
          <w:pPr>
            <w:pStyle w:val="0F8698B2C8E242B4A4BEDDB9927B689B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1560A8954DAB41858E04028CA99B69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C4ACE2-B085-4FE4-9F7B-8913DB19A9F6}"/>
      </w:docPartPr>
      <w:docPartBody>
        <w:p w:rsidR="004F73EE" w:rsidRDefault="00953D0B" w:rsidP="00953D0B">
          <w:pPr>
            <w:pStyle w:val="1560A8954DAB41858E04028CA99B69A5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69B4B3C171FC40B48B273853FB98E8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AA6371-E568-4A8F-BAFC-32AF2C76E699}"/>
      </w:docPartPr>
      <w:docPartBody>
        <w:p w:rsidR="004F73EE" w:rsidRDefault="00953D0B" w:rsidP="00953D0B">
          <w:pPr>
            <w:pStyle w:val="69B4B3C171FC40B48B273853FB98E88F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FF05AFF2979346BDA4A7441A28CEEC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25DE26-0CF5-4A42-B7A7-83F448433B56}"/>
      </w:docPartPr>
      <w:docPartBody>
        <w:p w:rsidR="004F73EE" w:rsidRDefault="00953D0B" w:rsidP="00953D0B">
          <w:pPr>
            <w:pStyle w:val="FF05AFF2979346BDA4A7441A28CEECC2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B21C7B1A53F7402EBCD6699F163B6A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74BD16-55CA-4E92-B1B4-EA499FEAA01D}"/>
      </w:docPartPr>
      <w:docPartBody>
        <w:p w:rsidR="004F73EE" w:rsidRDefault="00953D0B" w:rsidP="00953D0B">
          <w:pPr>
            <w:pStyle w:val="B21C7B1A53F7402EBCD6699F163B6A17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AA37A05E1FAD45D0A55850847BD82D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B364BD-C87C-4E07-B085-25B894A59F2E}"/>
      </w:docPartPr>
      <w:docPartBody>
        <w:p w:rsidR="004F73EE" w:rsidRDefault="00953D0B" w:rsidP="00953D0B">
          <w:pPr>
            <w:pStyle w:val="AA37A05E1FAD45D0A55850847BD82DFA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877C2748188348579FDFE8960B9067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4BF2F2-6F1D-4B65-9BC4-FE2C50457909}"/>
      </w:docPartPr>
      <w:docPartBody>
        <w:p w:rsidR="004F73EE" w:rsidRDefault="00953D0B" w:rsidP="00953D0B">
          <w:pPr>
            <w:pStyle w:val="877C2748188348579FDFE8960B906735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B73FD74AB3374251AEBC3A01F36B1F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20920D-375A-4B7E-BC3B-618AA6C255C6}"/>
      </w:docPartPr>
      <w:docPartBody>
        <w:p w:rsidR="004F73EE" w:rsidRDefault="00953D0B" w:rsidP="00953D0B">
          <w:pPr>
            <w:pStyle w:val="B73FD74AB3374251AEBC3A01F36B1FF6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2B189D38C35F4C14AC9DFD73EAB922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8EEB10-B256-45B2-ABD0-F95236C74E43}"/>
      </w:docPartPr>
      <w:docPartBody>
        <w:p w:rsidR="004F73EE" w:rsidRDefault="00953D0B" w:rsidP="00953D0B">
          <w:pPr>
            <w:pStyle w:val="2B189D38C35F4C14AC9DFD73EAB922C2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4CA81C3E244943238FC1C4F1965523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5842E5-3DE3-4D78-A0C9-C9CC2CB576DD}"/>
      </w:docPartPr>
      <w:docPartBody>
        <w:p w:rsidR="004F73EE" w:rsidRDefault="00953D0B" w:rsidP="00953D0B">
          <w:pPr>
            <w:pStyle w:val="4CA81C3E244943238FC1C4F196552306"/>
          </w:pPr>
          <w:r w:rsidRPr="004D2D92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venir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01FA"/>
    <w:rsid w:val="00027629"/>
    <w:rsid w:val="00065067"/>
    <w:rsid w:val="000901FA"/>
    <w:rsid w:val="00096354"/>
    <w:rsid w:val="001508F4"/>
    <w:rsid w:val="00164EA6"/>
    <w:rsid w:val="00272BF3"/>
    <w:rsid w:val="003113D0"/>
    <w:rsid w:val="00343F80"/>
    <w:rsid w:val="0045080D"/>
    <w:rsid w:val="004D69F8"/>
    <w:rsid w:val="004F73EE"/>
    <w:rsid w:val="00501749"/>
    <w:rsid w:val="005033FE"/>
    <w:rsid w:val="00581F85"/>
    <w:rsid w:val="005A0DC4"/>
    <w:rsid w:val="005B581D"/>
    <w:rsid w:val="00634BF0"/>
    <w:rsid w:val="00681A19"/>
    <w:rsid w:val="00696D65"/>
    <w:rsid w:val="006A4FE8"/>
    <w:rsid w:val="006F494E"/>
    <w:rsid w:val="0070660E"/>
    <w:rsid w:val="00796B2F"/>
    <w:rsid w:val="007F7009"/>
    <w:rsid w:val="008248AC"/>
    <w:rsid w:val="00934544"/>
    <w:rsid w:val="00953D0B"/>
    <w:rsid w:val="0098012A"/>
    <w:rsid w:val="00AD3CD4"/>
    <w:rsid w:val="00B70935"/>
    <w:rsid w:val="00BE406E"/>
    <w:rsid w:val="00C45595"/>
    <w:rsid w:val="00C7736D"/>
    <w:rsid w:val="00CB13ED"/>
    <w:rsid w:val="00D56E58"/>
    <w:rsid w:val="00D84F94"/>
    <w:rsid w:val="00D871FF"/>
    <w:rsid w:val="00DD74F2"/>
    <w:rsid w:val="00F148A5"/>
    <w:rsid w:val="00F90E53"/>
    <w:rsid w:val="00FF7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01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934544"/>
    <w:rPr>
      <w:color w:val="808080"/>
    </w:rPr>
  </w:style>
  <w:style w:type="paragraph" w:customStyle="1" w:styleId="D169B90F592947F0B5CA8EB9A028065B">
    <w:name w:val="D169B90F592947F0B5CA8EB9A028065B"/>
    <w:rsid w:val="000901FA"/>
  </w:style>
  <w:style w:type="paragraph" w:customStyle="1" w:styleId="49E1DEAF20324994BCCCFCF33FA6DE88">
    <w:name w:val="49E1DEAF20324994BCCCFCF33FA6DE88"/>
    <w:rsid w:val="000901FA"/>
  </w:style>
  <w:style w:type="paragraph" w:customStyle="1" w:styleId="1C4EF02310C7435983896FE62503667C">
    <w:name w:val="1C4EF02310C7435983896FE62503667C"/>
    <w:rsid w:val="000901FA"/>
  </w:style>
  <w:style w:type="paragraph" w:customStyle="1" w:styleId="06B061D597D5420CB99E5376218FFAC4">
    <w:name w:val="06B061D597D5420CB99E5376218FFAC4"/>
    <w:rsid w:val="000901FA"/>
  </w:style>
  <w:style w:type="paragraph" w:customStyle="1" w:styleId="615023181D5940EAA69249CBD5E51B69">
    <w:name w:val="615023181D5940EAA69249CBD5E51B69"/>
    <w:rsid w:val="000901FA"/>
  </w:style>
  <w:style w:type="paragraph" w:customStyle="1" w:styleId="C2A236068F6A4FBDB3FF2613DA3C67F8">
    <w:name w:val="C2A236068F6A4FBDB3FF2613DA3C67F8"/>
    <w:rsid w:val="000901FA"/>
  </w:style>
  <w:style w:type="paragraph" w:customStyle="1" w:styleId="E90866A1B92345718171ECCC784C3243">
    <w:name w:val="E90866A1B92345718171ECCC784C3243"/>
    <w:rsid w:val="000901FA"/>
  </w:style>
  <w:style w:type="paragraph" w:customStyle="1" w:styleId="06EB20EFAF7046A9AE3B07211EA128DF">
    <w:name w:val="06EB20EFAF7046A9AE3B07211EA128DF"/>
    <w:rsid w:val="00953D0B"/>
    <w:pPr>
      <w:spacing w:after="160" w:line="259" w:lineRule="auto"/>
    </w:pPr>
  </w:style>
  <w:style w:type="paragraph" w:customStyle="1" w:styleId="C9C0D8C7ACB8407587C27FA87548587B">
    <w:name w:val="C9C0D8C7ACB8407587C27FA87548587B"/>
    <w:rsid w:val="00953D0B"/>
    <w:pPr>
      <w:spacing w:after="160" w:line="259" w:lineRule="auto"/>
    </w:pPr>
  </w:style>
  <w:style w:type="paragraph" w:customStyle="1" w:styleId="3E19AA7BFFE04FEEBB6D5619CAC87115">
    <w:name w:val="3E19AA7BFFE04FEEBB6D5619CAC87115"/>
    <w:rsid w:val="00953D0B"/>
    <w:pPr>
      <w:spacing w:after="160" w:line="259" w:lineRule="auto"/>
    </w:pPr>
  </w:style>
  <w:style w:type="paragraph" w:customStyle="1" w:styleId="1EC387577ED042F28AA6A16B53C6B116">
    <w:name w:val="1EC387577ED042F28AA6A16B53C6B116"/>
    <w:rsid w:val="00953D0B"/>
    <w:pPr>
      <w:spacing w:after="160" w:line="259" w:lineRule="auto"/>
    </w:pPr>
  </w:style>
  <w:style w:type="paragraph" w:customStyle="1" w:styleId="5DEF3F56105844C5AC97BEA9FBBA1845">
    <w:name w:val="5DEF3F56105844C5AC97BEA9FBBA1845"/>
    <w:rsid w:val="00953D0B"/>
    <w:pPr>
      <w:spacing w:after="160" w:line="259" w:lineRule="auto"/>
    </w:pPr>
  </w:style>
  <w:style w:type="paragraph" w:customStyle="1" w:styleId="2D79AFB27D124E54BDAE19D556028C73">
    <w:name w:val="2D79AFB27D124E54BDAE19D556028C73"/>
    <w:rsid w:val="00953D0B"/>
    <w:pPr>
      <w:spacing w:after="160" w:line="259" w:lineRule="auto"/>
    </w:pPr>
  </w:style>
  <w:style w:type="paragraph" w:customStyle="1" w:styleId="FE8D869F191841B384D5C2F6024423EA">
    <w:name w:val="FE8D869F191841B384D5C2F6024423EA"/>
    <w:rsid w:val="00953D0B"/>
    <w:pPr>
      <w:spacing w:after="160" w:line="259" w:lineRule="auto"/>
    </w:pPr>
  </w:style>
  <w:style w:type="paragraph" w:customStyle="1" w:styleId="8238277C035B4B27AE9740D409E93B11">
    <w:name w:val="8238277C035B4B27AE9740D409E93B11"/>
    <w:rsid w:val="00953D0B"/>
    <w:pPr>
      <w:spacing w:after="160" w:line="259" w:lineRule="auto"/>
    </w:pPr>
  </w:style>
  <w:style w:type="paragraph" w:customStyle="1" w:styleId="ECF7367273C84DCD862A243809767AC9">
    <w:name w:val="ECF7367273C84DCD862A243809767AC9"/>
    <w:rsid w:val="00953D0B"/>
    <w:pPr>
      <w:spacing w:after="160" w:line="259" w:lineRule="auto"/>
    </w:pPr>
  </w:style>
  <w:style w:type="paragraph" w:customStyle="1" w:styleId="D83F8F2E74A340DC80F838CD4455CB9E">
    <w:name w:val="D83F8F2E74A340DC80F838CD4455CB9E"/>
    <w:rsid w:val="00953D0B"/>
    <w:pPr>
      <w:spacing w:after="160" w:line="259" w:lineRule="auto"/>
    </w:pPr>
  </w:style>
  <w:style w:type="paragraph" w:customStyle="1" w:styleId="50BE43770B3E417E97E2FD65FC2A4020">
    <w:name w:val="50BE43770B3E417E97E2FD65FC2A4020"/>
    <w:rsid w:val="00953D0B"/>
    <w:pPr>
      <w:spacing w:after="160" w:line="259" w:lineRule="auto"/>
    </w:pPr>
  </w:style>
  <w:style w:type="paragraph" w:customStyle="1" w:styleId="7566A96E153A4E39AC15FDC58C6FE464">
    <w:name w:val="7566A96E153A4E39AC15FDC58C6FE464"/>
    <w:rsid w:val="00953D0B"/>
    <w:pPr>
      <w:spacing w:after="160" w:line="259" w:lineRule="auto"/>
    </w:pPr>
  </w:style>
  <w:style w:type="paragraph" w:customStyle="1" w:styleId="F80D7F0832F748BD999294AEA2E9828A">
    <w:name w:val="F80D7F0832F748BD999294AEA2E9828A"/>
    <w:rsid w:val="00953D0B"/>
    <w:pPr>
      <w:spacing w:after="160" w:line="259" w:lineRule="auto"/>
    </w:pPr>
  </w:style>
  <w:style w:type="paragraph" w:customStyle="1" w:styleId="C2156FCD7B5F429A86FE02DEB7F23660">
    <w:name w:val="C2156FCD7B5F429A86FE02DEB7F23660"/>
    <w:rsid w:val="00953D0B"/>
    <w:pPr>
      <w:spacing w:after="160" w:line="259" w:lineRule="auto"/>
    </w:pPr>
  </w:style>
  <w:style w:type="paragraph" w:customStyle="1" w:styleId="E4A05AD4801F4B0EA1B70301114B933B">
    <w:name w:val="E4A05AD4801F4B0EA1B70301114B933B"/>
    <w:rsid w:val="00953D0B"/>
    <w:pPr>
      <w:spacing w:after="160" w:line="259" w:lineRule="auto"/>
    </w:pPr>
  </w:style>
  <w:style w:type="paragraph" w:customStyle="1" w:styleId="829F7B7E51B44398923EADF5E7C41699">
    <w:name w:val="829F7B7E51B44398923EADF5E7C41699"/>
    <w:rsid w:val="00953D0B"/>
    <w:pPr>
      <w:spacing w:after="160" w:line="259" w:lineRule="auto"/>
    </w:pPr>
  </w:style>
  <w:style w:type="paragraph" w:customStyle="1" w:styleId="E99B2BD8145144D5A6AF3178CE9680D5">
    <w:name w:val="E99B2BD8145144D5A6AF3178CE9680D5"/>
    <w:rsid w:val="00953D0B"/>
    <w:pPr>
      <w:spacing w:after="160" w:line="259" w:lineRule="auto"/>
    </w:pPr>
  </w:style>
  <w:style w:type="paragraph" w:customStyle="1" w:styleId="A6187F658F7A46B5A6AF15E9251ECF68">
    <w:name w:val="A6187F658F7A46B5A6AF15E9251ECF68"/>
    <w:rsid w:val="00953D0B"/>
    <w:pPr>
      <w:spacing w:after="160" w:line="259" w:lineRule="auto"/>
    </w:pPr>
  </w:style>
  <w:style w:type="paragraph" w:customStyle="1" w:styleId="5C582DAB77084726BC73D099E65A21F1">
    <w:name w:val="5C582DAB77084726BC73D099E65A21F1"/>
    <w:rsid w:val="00953D0B"/>
    <w:pPr>
      <w:spacing w:after="160" w:line="259" w:lineRule="auto"/>
    </w:pPr>
  </w:style>
  <w:style w:type="paragraph" w:customStyle="1" w:styleId="BB02FC6D0BC4408382184324C6A5C7EF">
    <w:name w:val="BB02FC6D0BC4408382184324C6A5C7EF"/>
    <w:rsid w:val="00953D0B"/>
    <w:pPr>
      <w:spacing w:after="160" w:line="259" w:lineRule="auto"/>
    </w:pPr>
  </w:style>
  <w:style w:type="paragraph" w:customStyle="1" w:styleId="261982FB71E5419B9EB95B0B4FD7988C">
    <w:name w:val="261982FB71E5419B9EB95B0B4FD7988C"/>
    <w:rsid w:val="00953D0B"/>
    <w:pPr>
      <w:spacing w:after="160" w:line="259" w:lineRule="auto"/>
    </w:pPr>
  </w:style>
  <w:style w:type="paragraph" w:customStyle="1" w:styleId="F9E455411ECC4FF78E20BC38F2CFC3E2">
    <w:name w:val="F9E455411ECC4FF78E20BC38F2CFC3E2"/>
    <w:rsid w:val="00953D0B"/>
    <w:pPr>
      <w:spacing w:after="160" w:line="259" w:lineRule="auto"/>
    </w:pPr>
  </w:style>
  <w:style w:type="paragraph" w:customStyle="1" w:styleId="61734DBBAD4C47F49416C0B8477ED395">
    <w:name w:val="61734DBBAD4C47F49416C0B8477ED395"/>
    <w:rsid w:val="00953D0B"/>
    <w:pPr>
      <w:spacing w:after="160" w:line="259" w:lineRule="auto"/>
    </w:pPr>
  </w:style>
  <w:style w:type="paragraph" w:customStyle="1" w:styleId="935028D322BB4DEAA2F27A6EB45CC9C2">
    <w:name w:val="935028D322BB4DEAA2F27A6EB45CC9C2"/>
    <w:rsid w:val="00953D0B"/>
    <w:pPr>
      <w:spacing w:after="160" w:line="259" w:lineRule="auto"/>
    </w:pPr>
  </w:style>
  <w:style w:type="paragraph" w:customStyle="1" w:styleId="BD67F0D5F6BB41F8828168D9E1AE45CD">
    <w:name w:val="BD67F0D5F6BB41F8828168D9E1AE45CD"/>
    <w:rsid w:val="00953D0B"/>
    <w:pPr>
      <w:spacing w:after="160" w:line="259" w:lineRule="auto"/>
    </w:pPr>
  </w:style>
  <w:style w:type="paragraph" w:customStyle="1" w:styleId="BBD0CE7F958146829734FEC404EDA8C6">
    <w:name w:val="BBD0CE7F958146829734FEC404EDA8C6"/>
    <w:rsid w:val="00953D0B"/>
    <w:pPr>
      <w:spacing w:after="160" w:line="259" w:lineRule="auto"/>
    </w:pPr>
  </w:style>
  <w:style w:type="paragraph" w:customStyle="1" w:styleId="0F8698B2C8E242B4A4BEDDB9927B689B">
    <w:name w:val="0F8698B2C8E242B4A4BEDDB9927B689B"/>
    <w:rsid w:val="00953D0B"/>
    <w:pPr>
      <w:spacing w:after="160" w:line="259" w:lineRule="auto"/>
    </w:pPr>
  </w:style>
  <w:style w:type="paragraph" w:customStyle="1" w:styleId="1560A8954DAB41858E04028CA99B69A5">
    <w:name w:val="1560A8954DAB41858E04028CA99B69A5"/>
    <w:rsid w:val="00953D0B"/>
    <w:pPr>
      <w:spacing w:after="160" w:line="259" w:lineRule="auto"/>
    </w:pPr>
  </w:style>
  <w:style w:type="paragraph" w:customStyle="1" w:styleId="69B4B3C171FC40B48B273853FB98E88F">
    <w:name w:val="69B4B3C171FC40B48B273853FB98E88F"/>
    <w:rsid w:val="00953D0B"/>
    <w:pPr>
      <w:spacing w:after="160" w:line="259" w:lineRule="auto"/>
    </w:pPr>
  </w:style>
  <w:style w:type="paragraph" w:customStyle="1" w:styleId="FF05AFF2979346BDA4A7441A28CEECC2">
    <w:name w:val="FF05AFF2979346BDA4A7441A28CEECC2"/>
    <w:rsid w:val="00953D0B"/>
    <w:pPr>
      <w:spacing w:after="160" w:line="259" w:lineRule="auto"/>
    </w:pPr>
  </w:style>
  <w:style w:type="paragraph" w:customStyle="1" w:styleId="B21C7B1A53F7402EBCD6699F163B6A17">
    <w:name w:val="B21C7B1A53F7402EBCD6699F163B6A17"/>
    <w:rsid w:val="00953D0B"/>
    <w:pPr>
      <w:spacing w:after="160" w:line="259" w:lineRule="auto"/>
    </w:pPr>
  </w:style>
  <w:style w:type="paragraph" w:customStyle="1" w:styleId="AA37A05E1FAD45D0A55850847BD82DFA">
    <w:name w:val="AA37A05E1FAD45D0A55850847BD82DFA"/>
    <w:rsid w:val="00953D0B"/>
    <w:pPr>
      <w:spacing w:after="160" w:line="259" w:lineRule="auto"/>
    </w:pPr>
  </w:style>
  <w:style w:type="paragraph" w:customStyle="1" w:styleId="877C2748188348579FDFE8960B906735">
    <w:name w:val="877C2748188348579FDFE8960B906735"/>
    <w:rsid w:val="00953D0B"/>
    <w:pPr>
      <w:spacing w:after="160" w:line="259" w:lineRule="auto"/>
    </w:pPr>
  </w:style>
  <w:style w:type="paragraph" w:customStyle="1" w:styleId="B73FD74AB3374251AEBC3A01F36B1FF6">
    <w:name w:val="B73FD74AB3374251AEBC3A01F36B1FF6"/>
    <w:rsid w:val="00953D0B"/>
    <w:pPr>
      <w:spacing w:after="160" w:line="259" w:lineRule="auto"/>
    </w:pPr>
  </w:style>
  <w:style w:type="paragraph" w:customStyle="1" w:styleId="2B189D38C35F4C14AC9DFD73EAB922C2">
    <w:name w:val="2B189D38C35F4C14AC9DFD73EAB922C2"/>
    <w:rsid w:val="00953D0B"/>
    <w:pPr>
      <w:spacing w:after="160" w:line="259" w:lineRule="auto"/>
    </w:pPr>
  </w:style>
  <w:style w:type="paragraph" w:customStyle="1" w:styleId="4CA81C3E244943238FC1C4F196552306">
    <w:name w:val="4CA81C3E244943238FC1C4F196552306"/>
    <w:rsid w:val="00953D0B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56f482b-8b22-4839-9cfa-7bbe78407e58">
      <Terms xmlns="http://schemas.microsoft.com/office/infopath/2007/PartnerControls"/>
    </lcf76f155ced4ddcb4097134ff3c332f>
    <TaxCatchAll xmlns="002c2854-a494-4e87-b60a-b45de8b2c41e" xsi:nil="true"/>
    <SenttoP_x002b_PWG xmlns="456f482b-8b22-4839-9cfa-7bbe78407e58">false</SenttoP_x002b_PWG>
    <Updated xmlns="456f482b-8b22-4839-9cfa-7bbe78407e58">false</Updated>
    <STSimplication xmlns="456f482b-8b22-4839-9cfa-7bbe78407e58" xsi:nil="true"/>
    <Notes xmlns="456f482b-8b22-4839-9cfa-7bbe78407e58" xsi:nil="true"/>
    <SharedWithUsers xmlns="002c2854-a494-4e87-b60a-b45de8b2c41e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.xml><?xml version="1.0" encoding="utf-8"?>
<sisl xmlns:xsi="http://www.w3.org/2001/XMLSchema-instance" xmlns:xsd="http://www.w3.org/2001/XMLSchema" xmlns="http://www.boldonjames.com/2008/01/sie/internal/label" sislVersion="0" policy="1865c0a7-d648-4a74-80fe-fa9dc7fe13cc">
  <element uid="7c13fe2d-c7c1-4f6c-bb3a-8f72249e7201" value=""/>
</sisl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4DFC2E22E2854683598ADF968ABA52" ma:contentTypeVersion="19" ma:contentTypeDescription="Create a new document." ma:contentTypeScope="" ma:versionID="69fa3c854cb0dc91f80c29f1da480744">
  <xsd:schema xmlns:xsd="http://www.w3.org/2001/XMLSchema" xmlns:xs="http://www.w3.org/2001/XMLSchema" xmlns:p="http://schemas.microsoft.com/office/2006/metadata/properties" xmlns:ns2="456f482b-8b22-4839-9cfa-7bbe78407e58" xmlns:ns3="002c2854-a494-4e87-b60a-b45de8b2c41e" targetNamespace="http://schemas.microsoft.com/office/2006/metadata/properties" ma:root="true" ma:fieldsID="38cda700bbcd253cb43f6c67de99bda1" ns2:_="" ns3:_="">
    <xsd:import namespace="456f482b-8b22-4839-9cfa-7bbe78407e58"/>
    <xsd:import namespace="002c2854-a494-4e87-b60a-b45de8b2c4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STSimplication" minOccurs="0"/>
                <xsd:element ref="ns2:Notes" minOccurs="0"/>
                <xsd:element ref="ns2:Updated" minOccurs="0"/>
                <xsd:element ref="ns2:MediaServiceSearchProperties" minOccurs="0"/>
                <xsd:element ref="ns2:MediaServiceDateTaken" minOccurs="0"/>
                <xsd:element ref="ns2:SenttoP_x002b_PWG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6f482b-8b22-4839-9cfa-7bbe78407e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a32ba9fb-117d-4a5c-9dda-ba27611682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STSimplication" ma:index="21" nillable="true" ma:displayName="STS implication" ma:format="Dropdown" ma:internalName="STSimplication">
      <xsd:simpleType>
        <xsd:restriction base="dms:Choice">
          <xsd:enumeration value="Yes"/>
          <xsd:enumeration value="No"/>
          <xsd:enumeration value="Maybe"/>
        </xsd:restriction>
      </xsd:simpleType>
    </xsd:element>
    <xsd:element name="Notes" ma:index="22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Updated" ma:index="23" nillable="true" ma:displayName="Updated" ma:default="0" ma:format="Dropdown" ma:internalName="Updated">
      <xsd:simpleType>
        <xsd:restriction base="dms:Boolea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SenttoP_x002b_PWG" ma:index="26" ma:displayName="Sent to P+PWG" ma:default="0" ma:format="Dropdown" ma:internalName="SenttoP_x002b_PWG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2c2854-a494-4e87-b60a-b45de8b2c41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c4a4566-1d5e-4120-9a96-7e43853daa3a}" ma:internalName="TaxCatchAll" ma:showField="CatchAllData" ma:web="002c2854-a494-4e87-b60a-b45de8b2c4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34E6C7-F61A-45E2-B729-1C61E94CC0F2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8AB0CF05-2462-43AF-96A6-593DAF9D08CC}">
  <ds:schemaRefs>
    <ds:schemaRef ds:uri="http://schemas.microsoft.com/office/2006/metadata/properties"/>
    <ds:schemaRef ds:uri="http://schemas.microsoft.com/office/infopath/2007/PartnerControls"/>
    <ds:schemaRef ds:uri="456f482b-8b22-4839-9cfa-7bbe78407e58"/>
    <ds:schemaRef ds:uri="002c2854-a494-4e87-b60a-b45de8b2c41e"/>
  </ds:schemaRefs>
</ds:datastoreItem>
</file>

<file path=customXml/itemProps3.xml><?xml version="1.0" encoding="utf-8"?>
<ds:datastoreItem xmlns:ds="http://schemas.openxmlformats.org/officeDocument/2006/customXml" ds:itemID="{C7E80B9E-DE87-4A47-A8AD-AADD901779D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89861D6-F59D-4ED7-A4CB-0DF0E69A8AF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4A16129B-C4C5-440B-8507-7ED3FB50903E}">
  <ds:schemaRefs>
    <ds:schemaRef ds:uri="http://www.w3.org/2001/XMLSchema"/>
    <ds:schemaRef ds:uri="http://www.boldonjames.com/2008/01/sie/internal/label"/>
  </ds:schemaRefs>
</ds:datastoreItem>
</file>

<file path=customXml/itemProps6.xml><?xml version="1.0" encoding="utf-8"?>
<ds:datastoreItem xmlns:ds="http://schemas.openxmlformats.org/officeDocument/2006/customXml" ds:itemID="{886F409A-1B96-48B7-9497-93053B4E30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6f482b-8b22-4839-9cfa-7bbe78407e58"/>
    <ds:schemaRef ds:uri="002c2854-a494-4e87-b60a-b45de8b2c4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PD Template  (Chief Ministers) (18)</Template>
  <TotalTime>3</TotalTime>
  <Pages>7</Pages>
  <Words>1573</Words>
  <Characters>8967</Characters>
  <DocSecurity>4</DocSecurity>
  <Lines>74</Lines>
  <Paragraphs>21</Paragraphs>
  <ScaleCrop>false</ScaleCrop>
  <LinksUpToDate>false</LinksUpToDate>
  <CharactersWithSpaces>10519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2017-12-10T21:24:00Z</cp:lastPrinted>
  <dcterms:created xsi:type="dcterms:W3CDTF">2026-08-09T23:31:00Z</dcterms:created>
  <dcterms:modified xsi:type="dcterms:W3CDTF">2026-08-09T23:31:00Z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Creator">
    <vt:lpwstr>Thompson, Kirsten</vt:lpwstr>
  </property>
  <property fmtid="{D5CDD505-2E9C-101B-9397-08002B2CF9AE}" pid="3" name="docIndexRef">
    <vt:lpwstr>d276e6f7-84fb-48d0-9661-a12fc2bd831f</vt:lpwstr>
  </property>
  <property fmtid="{D5CDD505-2E9C-101B-9397-08002B2CF9AE}" pid="4" name="bjSaver">
    <vt:lpwstr>YW2K09diGy+0DNQ8QYJnWyLply53p429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policy="1865c0a7-d648-4a74-80fe-fa9dc7fe13cc" xmlns="http://www.boldonjames.com/2008/01/sie/i</vt:lpwstr>
  </property>
  <property fmtid="{D5CDD505-2E9C-101B-9397-08002B2CF9AE}" pid="6" name="bjDocumentLabelXML-0">
    <vt:lpwstr>nternal/label"&gt;&lt;element uid="7c13fe2d-c7c1-4f6c-bb3a-8f72249e7201" value="" /&gt;&lt;/sisl&gt;</vt:lpwstr>
  </property>
  <property fmtid="{D5CDD505-2E9C-101B-9397-08002B2CF9AE}" pid="7" name="bjDocumentSecurityLabel">
    <vt:lpwstr>UNCLASSIFIED</vt:lpwstr>
  </property>
  <property fmtid="{D5CDD505-2E9C-101B-9397-08002B2CF9AE}" pid="8" name="bjDocumentLabelFieldCode">
    <vt:lpwstr>UNCLASSIFIED</vt:lpwstr>
  </property>
  <property fmtid="{D5CDD505-2E9C-101B-9397-08002B2CF9AE}" pid="9" name="bjDocumentLabelFieldCodeHeaderFooter">
    <vt:lpwstr>UNCLASSIFIED</vt:lpwstr>
  </property>
  <property fmtid="{D5CDD505-2E9C-101B-9397-08002B2CF9AE}" pid="10" name="bjHeaderBothDocProperty">
    <vt:lpwstr>UNCLASSIFIED_x000d_
 </vt:lpwstr>
  </property>
  <property fmtid="{D5CDD505-2E9C-101B-9397-08002B2CF9AE}" pid="11" name="bjHeaderFirstPageDocProperty">
    <vt:lpwstr>UNCLASSIFIED_x000d_
 </vt:lpwstr>
  </property>
  <property fmtid="{D5CDD505-2E9C-101B-9397-08002B2CF9AE}" pid="12" name="bjHeaderEvenPageDocProperty">
    <vt:lpwstr>UNCLASSIFIED_x000d_
 </vt:lpwstr>
  </property>
  <property fmtid="{D5CDD505-2E9C-101B-9397-08002B2CF9AE}" pid="13" name="bjFooterBothDocProperty">
    <vt:lpwstr>_x000d_
UNCLASSIFIED </vt:lpwstr>
  </property>
  <property fmtid="{D5CDD505-2E9C-101B-9397-08002B2CF9AE}" pid="14" name="bjFooterFirstPageDocProperty">
    <vt:lpwstr>_x000d_
UNCLASSIFIED </vt:lpwstr>
  </property>
  <property fmtid="{D5CDD505-2E9C-101B-9397-08002B2CF9AE}" pid="15" name="bjFooterEvenPageDocProperty">
    <vt:lpwstr>_x000d_
UNCLASSIFIED </vt:lpwstr>
  </property>
  <property fmtid="{D5CDD505-2E9C-101B-9397-08002B2CF9AE}" pid="16" name="ContentTypeId">
    <vt:lpwstr>0x010100D94DFC2E22E2854683598ADF968ABA52</vt:lpwstr>
  </property>
  <property fmtid="{D5CDD505-2E9C-101B-9397-08002B2CF9AE}" pid="17" name="MSIP_Label_69af8531-eb46-4968-8cb3-105d2f5ea87e_Enabled">
    <vt:lpwstr>true</vt:lpwstr>
  </property>
  <property fmtid="{D5CDD505-2E9C-101B-9397-08002B2CF9AE}" pid="18" name="MSIP_Label_69af8531-eb46-4968-8cb3-105d2f5ea87e_SetDate">
    <vt:lpwstr>2024-06-03T00:15:41Z</vt:lpwstr>
  </property>
  <property fmtid="{D5CDD505-2E9C-101B-9397-08002B2CF9AE}" pid="19" name="MSIP_Label_69af8531-eb46-4968-8cb3-105d2f5ea87e_Method">
    <vt:lpwstr>Standard</vt:lpwstr>
  </property>
  <property fmtid="{D5CDD505-2E9C-101B-9397-08002B2CF9AE}" pid="20" name="MSIP_Label_69af8531-eb46-4968-8cb3-105d2f5ea87e_Name">
    <vt:lpwstr>Official - No Marking</vt:lpwstr>
  </property>
  <property fmtid="{D5CDD505-2E9C-101B-9397-08002B2CF9AE}" pid="21" name="MSIP_Label_69af8531-eb46-4968-8cb3-105d2f5ea87e_SiteId">
    <vt:lpwstr>b46c1908-0334-4236-b978-585ee88e4199</vt:lpwstr>
  </property>
  <property fmtid="{D5CDD505-2E9C-101B-9397-08002B2CF9AE}" pid="22" name="MSIP_Label_69af8531-eb46-4968-8cb3-105d2f5ea87e_ActionId">
    <vt:lpwstr>9998e559-a77a-40da-b3f1-8c8d2b08d995</vt:lpwstr>
  </property>
  <property fmtid="{D5CDD505-2E9C-101B-9397-08002B2CF9AE}" pid="23" name="MSIP_Label_69af8531-eb46-4968-8cb3-105d2f5ea87e_ContentBits">
    <vt:lpwstr>0</vt:lpwstr>
  </property>
  <property fmtid="{D5CDD505-2E9C-101B-9397-08002B2CF9AE}" pid="24" name="MediaServiceImageTags">
    <vt:lpwstr/>
  </property>
  <property fmtid="{D5CDD505-2E9C-101B-9397-08002B2CF9AE}" pid="25" name="Order">
    <vt:r8>144700</vt:r8>
  </property>
  <property fmtid="{D5CDD505-2E9C-101B-9397-08002B2CF9AE}" pid="26" name="xd_ProgID">
    <vt:lpwstr/>
  </property>
  <property fmtid="{D5CDD505-2E9C-101B-9397-08002B2CF9AE}" pid="27" name="ComplianceAssetId">
    <vt:lpwstr/>
  </property>
  <property fmtid="{D5CDD505-2E9C-101B-9397-08002B2CF9AE}" pid="28" name="TemplateUrl">
    <vt:lpwstr/>
  </property>
  <property fmtid="{D5CDD505-2E9C-101B-9397-08002B2CF9AE}" pid="29" name="_ExtendedDescription">
    <vt:lpwstr/>
  </property>
  <property fmtid="{D5CDD505-2E9C-101B-9397-08002B2CF9AE}" pid="30" name="TriggerFlowInfo">
    <vt:lpwstr/>
  </property>
  <property fmtid="{D5CDD505-2E9C-101B-9397-08002B2CF9AE}" pid="31" name="xd_Signature">
    <vt:bool>false</vt:bool>
  </property>
</Properties>
</file>