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E8183BA" w:rsidR="00237B8C" w:rsidRPr="001D062C"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1D062C" w:rsidRPr="001D062C">
        <w:rPr>
          <w:rFonts w:asciiTheme="minorHAnsi" w:hAnsiTheme="minorHAnsi" w:cstheme="minorHAnsi"/>
          <w:bCs/>
          <w:szCs w:val="24"/>
        </w:rPr>
        <w:t xml:space="preserve"> </w:t>
      </w:r>
      <w:sdt>
        <w:sdtPr>
          <w:rPr>
            <w:rFonts w:asciiTheme="minorHAnsi" w:hAnsiTheme="minorHAnsi" w:cstheme="minorHAnsi"/>
            <w:bCs/>
            <w:szCs w:val="24"/>
          </w:rPr>
          <w:id w:val="-959950108"/>
          <w:placeholder>
            <w:docPart w:val="F2DDA24787AF4B898CC95506254E2051"/>
          </w:placeholder>
        </w:sdtPr>
        <w:sdtEndPr/>
        <w:sdtContent>
          <w:r w:rsidR="005A484C">
            <w:rPr>
              <w:rFonts w:asciiTheme="minorHAnsi" w:hAnsiTheme="minorHAnsi" w:cstheme="minorHAnsi"/>
              <w:bCs/>
              <w:szCs w:val="24"/>
            </w:rPr>
            <w:t>Driver</w:t>
          </w:r>
        </w:sdtContent>
      </w:sdt>
    </w:p>
    <w:p w14:paraId="4305E8C8" w14:textId="021EC0D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1D062C">
        <w:rPr>
          <w:rFonts w:asciiTheme="minorHAnsi" w:hAnsiTheme="minorHAnsi" w:cstheme="minorHAnsi"/>
          <w:b/>
          <w:bCs/>
          <w:sz w:val="24"/>
          <w:szCs w:val="24"/>
        </w:rPr>
        <w:t xml:space="preserve"> </w:t>
      </w:r>
      <w:r w:rsidR="001D062C" w:rsidRPr="001D062C">
        <w:rPr>
          <w:rFonts w:asciiTheme="minorHAnsi" w:hAnsiTheme="minorHAnsi" w:cstheme="minorHAnsi"/>
          <w:sz w:val="24"/>
          <w:szCs w:val="24"/>
        </w:rPr>
        <w:t xml:space="preserve">CLS </w:t>
      </w:r>
      <w:r w:rsidR="001274A2">
        <w:rPr>
          <w:rFonts w:asciiTheme="minorHAnsi" w:hAnsiTheme="minorHAnsi" w:cstheme="minorHAnsi"/>
          <w:sz w:val="24"/>
          <w:szCs w:val="24"/>
        </w:rPr>
        <w:t>3.4</w:t>
      </w:r>
    </w:p>
    <w:p w14:paraId="6C70E4F9" w14:textId="1ADC114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1D062C">
        <w:rPr>
          <w:rFonts w:asciiTheme="minorHAnsi" w:hAnsiTheme="minorHAnsi" w:cstheme="minorHAnsi"/>
          <w:b/>
          <w:bCs/>
          <w:sz w:val="24"/>
          <w:szCs w:val="24"/>
        </w:rPr>
        <w:t xml:space="preserve"> </w:t>
      </w:r>
      <w:sdt>
        <w:sdtPr>
          <w:rPr>
            <w:rFonts w:ascii="Source Sans Pro" w:hAnsi="Source Sans Pro"/>
            <w:bCs/>
            <w:szCs w:val="24"/>
          </w:rPr>
          <w:id w:val="1533694373"/>
          <w:placeholder>
            <w:docPart w:val="8FC55E929F2840B3A70FB93EF81A8389"/>
          </w:placeholder>
        </w:sdtPr>
        <w:sdtEndPr/>
        <w:sdtContent>
          <w:r w:rsidR="005379A4">
            <w:rPr>
              <w:rFonts w:ascii="Source Sans Pro" w:hAnsi="Source Sans Pro"/>
              <w:bCs/>
              <w:szCs w:val="24"/>
            </w:rPr>
            <w:t>P27214</w:t>
          </w:r>
        </w:sdtContent>
      </w:sdt>
    </w:p>
    <w:p w14:paraId="7DF7602C" w14:textId="77777777" w:rsidR="00C865CC" w:rsidRDefault="00237B8C" w:rsidP="00C865C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C865CC" w:rsidRPr="00C865CC">
        <w:rPr>
          <w:rFonts w:asciiTheme="minorHAnsi" w:hAnsiTheme="minorHAnsi" w:cstheme="minorHAnsi"/>
          <w:b/>
          <w:bCs/>
          <w:szCs w:val="24"/>
        </w:rPr>
        <w:t xml:space="preserve"> </w:t>
      </w:r>
      <w:r w:rsidR="00C865CC" w:rsidRPr="00C865CC">
        <w:rPr>
          <w:rFonts w:asciiTheme="minorHAnsi" w:hAnsiTheme="minorHAnsi" w:cstheme="minorHAnsi"/>
          <w:sz w:val="24"/>
          <w:szCs w:val="24"/>
        </w:rPr>
        <w:t>Transport Canberra and Business Services</w:t>
      </w:r>
    </w:p>
    <w:p w14:paraId="2BBE4FB0" w14:textId="6DF2280D" w:rsidR="00C865CC" w:rsidRPr="0044768B" w:rsidRDefault="00565312" w:rsidP="00C865C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C865CC" w:rsidRPr="00C865CC">
        <w:rPr>
          <w:rFonts w:asciiTheme="minorHAnsi" w:hAnsiTheme="minorHAnsi" w:cstheme="minorHAnsi"/>
          <w:b/>
          <w:bCs/>
          <w:szCs w:val="24"/>
        </w:rPr>
        <w:t xml:space="preserve"> </w:t>
      </w:r>
      <w:r w:rsidR="00C865CC" w:rsidRPr="00C865CC">
        <w:rPr>
          <w:rFonts w:asciiTheme="minorHAnsi" w:hAnsiTheme="minorHAnsi" w:cstheme="minorHAnsi"/>
          <w:sz w:val="24"/>
          <w:szCs w:val="24"/>
        </w:rPr>
        <w:t>Capital Linen Service</w:t>
      </w:r>
    </w:p>
    <w:p w14:paraId="2A397434" w14:textId="3F03DA92" w:rsidR="00237B8C" w:rsidRPr="0044768B" w:rsidRDefault="00237B8C" w:rsidP="006D6D49">
      <w:pPr>
        <w:pStyle w:val="BodyText"/>
        <w:spacing w:after="120"/>
        <w:rPr>
          <w:rFonts w:asciiTheme="minorHAnsi" w:hAnsiTheme="minorHAnsi" w:cstheme="minorHAnsi"/>
          <w:sz w:val="24"/>
          <w:szCs w:val="24"/>
        </w:rPr>
      </w:pPr>
    </w:p>
    <w:p w14:paraId="4CE27808" w14:textId="07D4C55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865CC">
        <w:rPr>
          <w:rFonts w:asciiTheme="minorHAnsi" w:hAnsiTheme="minorHAnsi" w:cstheme="minorHAnsi"/>
          <w:b/>
          <w:bCs/>
          <w:sz w:val="24"/>
          <w:szCs w:val="24"/>
        </w:rPr>
        <w:t xml:space="preserve"> </w:t>
      </w:r>
      <w:r w:rsidR="00C865CC" w:rsidRPr="001D062C">
        <w:rPr>
          <w:rFonts w:asciiTheme="minorHAnsi" w:hAnsiTheme="minorHAnsi" w:cstheme="minorHAnsi"/>
          <w:sz w:val="24"/>
          <w:szCs w:val="24"/>
        </w:rPr>
        <w:t>Mitchell, ACT</w:t>
      </w:r>
    </w:p>
    <w:p w14:paraId="52300175" w14:textId="562CAE6B" w:rsidR="00237B8C"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Reports to:</w:t>
      </w:r>
      <w:r w:rsidR="001D062C">
        <w:rPr>
          <w:rFonts w:asciiTheme="minorHAnsi" w:hAnsiTheme="minorHAnsi" w:cstheme="minorHAnsi"/>
          <w:b/>
          <w:bCs/>
          <w:sz w:val="24"/>
          <w:szCs w:val="24"/>
        </w:rPr>
        <w:t xml:space="preserve"> </w:t>
      </w:r>
      <w:r w:rsidR="001274A2">
        <w:rPr>
          <w:rFonts w:asciiTheme="minorHAnsi" w:hAnsiTheme="minorHAnsi" w:cstheme="minorHAnsi"/>
          <w:sz w:val="24"/>
          <w:szCs w:val="24"/>
        </w:rPr>
        <w:t>Drivers Leading Hand</w:t>
      </w:r>
    </w:p>
    <w:p w14:paraId="1AFCB364" w14:textId="1C7E16F8" w:rsidR="00987BD4" w:rsidRPr="00987BD4" w:rsidRDefault="00987BD4" w:rsidP="00237B8C">
      <w:pPr>
        <w:pStyle w:val="BodyText"/>
        <w:rPr>
          <w:rFonts w:asciiTheme="minorHAnsi" w:hAnsiTheme="minorHAnsi" w:cstheme="minorHAnsi"/>
          <w:b/>
          <w:bCs/>
          <w:sz w:val="24"/>
          <w:szCs w:val="24"/>
        </w:rPr>
      </w:pPr>
      <w:r w:rsidRPr="00987BD4">
        <w:rPr>
          <w:rFonts w:asciiTheme="minorHAnsi" w:hAnsiTheme="minorHAnsi" w:cstheme="minorHAnsi"/>
          <w:b/>
          <w:bCs/>
          <w:sz w:val="24"/>
          <w:szCs w:val="24"/>
        </w:rPr>
        <w:t>Position Status:</w:t>
      </w:r>
      <w:r w:rsidR="001D062C">
        <w:rPr>
          <w:rFonts w:asciiTheme="minorHAnsi" w:hAnsiTheme="minorHAnsi" w:cstheme="minorHAnsi"/>
          <w:b/>
          <w:bCs/>
          <w:sz w:val="24"/>
          <w:szCs w:val="24"/>
        </w:rPr>
        <w:t xml:space="preserve"> </w:t>
      </w:r>
      <w:r w:rsidR="001D062C" w:rsidRPr="001D062C">
        <w:rPr>
          <w:rFonts w:asciiTheme="minorHAnsi" w:hAnsiTheme="minorHAnsi" w:cstheme="minorHAnsi"/>
          <w:sz w:val="24"/>
          <w:szCs w:val="24"/>
        </w:rPr>
        <w:t>Permanent</w:t>
      </w:r>
    </w:p>
    <w:p w14:paraId="054F1376" w14:textId="7E3D74D3" w:rsidR="00987BD4" w:rsidRPr="00987BD4" w:rsidRDefault="00987BD4" w:rsidP="00237B8C">
      <w:pPr>
        <w:pStyle w:val="BodyText"/>
        <w:rPr>
          <w:rFonts w:asciiTheme="minorHAnsi" w:hAnsiTheme="minorHAnsi" w:cstheme="minorHAnsi"/>
          <w:b/>
          <w:bCs/>
          <w:sz w:val="24"/>
          <w:szCs w:val="24"/>
        </w:rPr>
      </w:pPr>
      <w:r w:rsidRPr="00987BD4">
        <w:rPr>
          <w:rFonts w:asciiTheme="minorHAnsi" w:hAnsiTheme="minorHAnsi" w:cstheme="minorHAnsi"/>
          <w:b/>
          <w:bCs/>
          <w:sz w:val="24"/>
          <w:szCs w:val="24"/>
        </w:rPr>
        <w:t>Position Hours</w:t>
      </w:r>
      <w:r w:rsidR="001D062C">
        <w:rPr>
          <w:rFonts w:asciiTheme="minorHAnsi" w:hAnsiTheme="minorHAnsi" w:cstheme="minorHAnsi"/>
          <w:b/>
          <w:bCs/>
          <w:sz w:val="24"/>
          <w:szCs w:val="24"/>
        </w:rPr>
        <w:t xml:space="preserve">: </w:t>
      </w:r>
      <w:r w:rsidR="001274A2">
        <w:rPr>
          <w:rFonts w:asciiTheme="minorHAnsi" w:hAnsiTheme="minorHAnsi" w:cstheme="minorHAnsi"/>
          <w:sz w:val="24"/>
          <w:szCs w:val="24"/>
        </w:rPr>
        <w:t>38</w:t>
      </w:r>
    </w:p>
    <w:p w14:paraId="7F5ABBBD" w14:textId="3B0634D1"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1D062C">
        <w:rPr>
          <w:rFonts w:asciiTheme="minorHAnsi" w:hAnsiTheme="minorHAnsi" w:cstheme="minorHAnsi"/>
          <w:b/>
          <w:szCs w:val="24"/>
        </w:rPr>
        <w:t xml:space="preserve"> </w:t>
      </w:r>
      <w:r w:rsidR="001D062C" w:rsidRPr="001D062C">
        <w:rPr>
          <w:rFonts w:asciiTheme="minorHAnsi" w:hAnsiTheme="minorHAnsi" w:cstheme="minorHAnsi"/>
          <w:bCs/>
          <w:szCs w:val="24"/>
        </w:rPr>
        <w:t>2</w:t>
      </w:r>
      <w:r w:rsidR="00A968E2">
        <w:rPr>
          <w:rFonts w:asciiTheme="minorHAnsi" w:hAnsiTheme="minorHAnsi" w:cstheme="minorHAnsi"/>
          <w:bCs/>
          <w:szCs w:val="24"/>
        </w:rPr>
        <w:t>0</w:t>
      </w:r>
      <w:r w:rsidR="001D062C" w:rsidRPr="001D062C">
        <w:rPr>
          <w:rFonts w:asciiTheme="minorHAnsi" w:hAnsiTheme="minorHAnsi" w:cstheme="minorHAnsi"/>
          <w:bCs/>
          <w:szCs w:val="24"/>
        </w:rPr>
        <w:t>/08/202</w:t>
      </w:r>
      <w:r w:rsidR="00A968E2">
        <w:rPr>
          <w:rFonts w:asciiTheme="minorHAnsi" w:hAnsiTheme="minorHAnsi" w:cstheme="minorHAnsi"/>
          <w:bCs/>
          <w:szCs w:val="24"/>
        </w:rPr>
        <w:t>6</w:t>
      </w:r>
    </w:p>
    <w:p w14:paraId="56956709" w14:textId="2B5D206C" w:rsidR="00433C25" w:rsidRPr="0044768B" w:rsidRDefault="00C865CC"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w:t>
      </w:r>
      <w:r>
        <w:rPr>
          <w:rFonts w:asciiTheme="minorHAnsi" w:hAnsiTheme="minorHAnsi" w:cstheme="minorHAnsi"/>
          <w:b/>
          <w:bCs/>
          <w:sz w:val="24"/>
          <w:szCs w:val="24"/>
        </w:rPr>
        <w:t>:</w:t>
      </w:r>
      <w:r w:rsidR="001D062C">
        <w:rPr>
          <w:rFonts w:asciiTheme="minorHAnsi" w:hAnsiTheme="minorHAnsi" w:cstheme="minorHAnsi"/>
          <w:b/>
          <w:bCs/>
          <w:sz w:val="24"/>
          <w:szCs w:val="24"/>
        </w:rPr>
        <w:t xml:space="preserve"> </w:t>
      </w:r>
      <w:r w:rsidR="001274A2">
        <w:rPr>
          <w:rFonts w:asciiTheme="minorHAnsi" w:hAnsiTheme="minorHAnsi" w:cstheme="minorHAnsi"/>
          <w:sz w:val="24"/>
          <w:szCs w:val="24"/>
        </w:rPr>
        <w:t>Medium Rigid</w:t>
      </w:r>
      <w:r w:rsidR="001D062C" w:rsidRPr="001D062C">
        <w:rPr>
          <w:rFonts w:asciiTheme="minorHAnsi" w:hAnsiTheme="minorHAnsi" w:cstheme="minorHAnsi"/>
          <w:sz w:val="24"/>
          <w:szCs w:val="24"/>
        </w:rPr>
        <w:t xml:space="preserve"> class license</w:t>
      </w:r>
    </w:p>
    <w:p w14:paraId="4A71D63B" w14:textId="77777777" w:rsidR="00012D45" w:rsidRPr="009A0130" w:rsidRDefault="00012D45" w:rsidP="00012D45">
      <w:pPr>
        <w:pStyle w:val="Heading1"/>
        <w:pBdr>
          <w:bottom w:val="single" w:sz="12" w:space="1" w:color="auto"/>
        </w:pBdr>
        <w:spacing w:before="360"/>
        <w:rPr>
          <w:sz w:val="28"/>
        </w:rPr>
      </w:pPr>
      <w:r>
        <w:rPr>
          <w:sz w:val="28"/>
        </w:rPr>
        <w:t>DIRECTORATE OVERVIEW</w:t>
      </w:r>
    </w:p>
    <w:p w14:paraId="0C3465FC" w14:textId="77777777" w:rsidR="00012D45" w:rsidRPr="0043781D" w:rsidRDefault="00012D45" w:rsidP="00012D45">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51393223" w14:textId="77777777" w:rsidR="00012D45" w:rsidRPr="0043781D" w:rsidRDefault="00012D45" w:rsidP="00012D45">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1A454E65" w14:textId="77777777" w:rsidR="00012D45" w:rsidRPr="0043781D" w:rsidRDefault="00012D45" w:rsidP="00012D45">
      <w:pPr>
        <w:spacing w:after="120"/>
      </w:pPr>
      <w:r w:rsidRPr="0043781D">
        <w:t>We are here to:</w:t>
      </w:r>
    </w:p>
    <w:p w14:paraId="6FDD3ED2" w14:textId="77777777" w:rsidR="00012D45" w:rsidRPr="0043781D" w:rsidRDefault="00012D45" w:rsidP="00012D45">
      <w:pPr>
        <w:numPr>
          <w:ilvl w:val="0"/>
          <w:numId w:val="6"/>
        </w:numPr>
        <w:suppressAutoHyphens w:val="0"/>
        <w:spacing w:after="120" w:line="259" w:lineRule="auto"/>
      </w:pPr>
      <w:r w:rsidRPr="0043781D">
        <w:t>Deliver streamlined, customer-focused services.</w:t>
      </w:r>
    </w:p>
    <w:p w14:paraId="15BFFF18" w14:textId="77777777" w:rsidR="00012D45" w:rsidRPr="0043781D" w:rsidRDefault="00012D45" w:rsidP="00012D45">
      <w:pPr>
        <w:numPr>
          <w:ilvl w:val="0"/>
          <w:numId w:val="6"/>
        </w:numPr>
        <w:suppressAutoHyphens w:val="0"/>
        <w:spacing w:after="120" w:line="259" w:lineRule="auto"/>
      </w:pPr>
      <w:r w:rsidRPr="0043781D">
        <w:t>Align planning, transport and environmental stewardship.</w:t>
      </w:r>
    </w:p>
    <w:p w14:paraId="01A9F87D" w14:textId="77777777" w:rsidR="00012D45" w:rsidRPr="0043781D" w:rsidRDefault="00012D45" w:rsidP="00012D45">
      <w:pPr>
        <w:numPr>
          <w:ilvl w:val="0"/>
          <w:numId w:val="6"/>
        </w:numPr>
        <w:suppressAutoHyphens w:val="0"/>
        <w:spacing w:after="120" w:line="259" w:lineRule="auto"/>
      </w:pPr>
      <w:r w:rsidRPr="0043781D">
        <w:t>Consolidate operations for greater efficiency and impact.</w:t>
      </w:r>
    </w:p>
    <w:p w14:paraId="70AE92CC" w14:textId="77777777" w:rsidR="00012D45" w:rsidRPr="0043781D" w:rsidRDefault="00012D45" w:rsidP="00012D45">
      <w:pPr>
        <w:numPr>
          <w:ilvl w:val="0"/>
          <w:numId w:val="6"/>
        </w:numPr>
        <w:suppressAutoHyphens w:val="0"/>
        <w:spacing w:after="120" w:line="259" w:lineRule="auto"/>
      </w:pPr>
      <w:r w:rsidRPr="0043781D">
        <w:t>Make government services more accessible, transparent and trusted.</w:t>
      </w:r>
    </w:p>
    <w:p w14:paraId="74428F92" w14:textId="77777777" w:rsidR="00012D45" w:rsidRPr="00B7183E" w:rsidRDefault="00012D45" w:rsidP="00012D45">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88ADC56" w14:textId="77777777" w:rsidR="00012D45" w:rsidRPr="002A43D2" w:rsidRDefault="00012D45" w:rsidP="00012D45">
      <w:pPr>
        <w:pStyle w:val="Heading1"/>
        <w:pBdr>
          <w:bottom w:val="single" w:sz="12" w:space="1" w:color="auto"/>
        </w:pBdr>
        <w:spacing w:before="360"/>
        <w:rPr>
          <w:sz w:val="28"/>
        </w:rPr>
      </w:pPr>
      <w:r w:rsidRPr="002A43D2">
        <w:rPr>
          <w:sz w:val="28"/>
        </w:rPr>
        <w:t>DIVISION OVERVIEW</w:t>
      </w:r>
    </w:p>
    <w:p w14:paraId="4233924E" w14:textId="77777777" w:rsidR="00012D45" w:rsidRPr="00A00CD0" w:rsidRDefault="00012D45" w:rsidP="00012D45">
      <w:pPr>
        <w:keepNext/>
        <w:keepLines/>
        <w:outlineLvl w:val="3"/>
        <w:rPr>
          <w:rFonts w:ascii="Source Sans Pro" w:hAnsi="Source Sans Pro"/>
          <w:b/>
          <w:bCs/>
          <w:sz w:val="26"/>
          <w:szCs w:val="24"/>
        </w:rPr>
      </w:pPr>
      <w:r w:rsidRPr="008F2598">
        <w:rPr>
          <w:rFonts w:ascii="Source Sans Pro" w:hAnsi="Source Sans Pro"/>
          <w:b/>
          <w:bCs/>
          <w:sz w:val="26"/>
          <w:szCs w:val="24"/>
        </w:rPr>
        <w:lastRenderedPageBreak/>
        <w:t xml:space="preserve">Territory Business Services </w:t>
      </w:r>
      <w:r w:rsidRPr="00A00CD0">
        <w:rPr>
          <w:rFonts w:ascii="Source Sans Pro" w:hAnsi="Source Sans Pro"/>
          <w:b/>
          <w:bCs/>
          <w:sz w:val="26"/>
          <w:szCs w:val="24"/>
        </w:rPr>
        <w:t>Division</w:t>
      </w:r>
    </w:p>
    <w:p w14:paraId="4F80839D" w14:textId="77777777" w:rsidR="00012D45" w:rsidRPr="008F2598" w:rsidRDefault="00012D45" w:rsidP="00012D45">
      <w:pPr>
        <w:pStyle w:val="Heading1"/>
        <w:pBdr>
          <w:bottom w:val="single" w:sz="12" w:space="1" w:color="auto"/>
        </w:pBdr>
        <w:spacing w:before="360"/>
        <w:rPr>
          <w:rFonts w:cs="Calibri"/>
          <w:b w:val="0"/>
          <w:color w:val="000000"/>
          <w:spacing w:val="0"/>
          <w:sz w:val="24"/>
          <w:szCs w:val="20"/>
          <w:lang w:eastAsia="en-AU"/>
        </w:rPr>
      </w:pPr>
      <w:r w:rsidRPr="008F2598">
        <w:rPr>
          <w:rFonts w:cs="Calibri"/>
          <w:b w:val="0"/>
          <w:color w:val="000000"/>
          <w:spacing w:val="0"/>
          <w:sz w:val="24"/>
          <w:szCs w:val="20"/>
          <w:lang w:eastAsia="en-AU"/>
        </w:rPr>
        <w:t xml:space="preserve">Territory and Business Services (T&amp;BS) delivers a portfolio of high performing commercial and operational services that combines essential community services with business units operating to commercial standards, delivering efficient, reliable and valued services to a wide range of customers across the Canberra and surrounding region. </w:t>
      </w:r>
    </w:p>
    <w:p w14:paraId="1046109B" w14:textId="77777777" w:rsidR="00012D45" w:rsidRDefault="00012D45" w:rsidP="00012D45">
      <w:pPr>
        <w:pStyle w:val="Heading1"/>
        <w:pBdr>
          <w:bottom w:val="single" w:sz="12" w:space="1" w:color="auto"/>
        </w:pBdr>
        <w:spacing w:before="360"/>
        <w:rPr>
          <w:rFonts w:cs="Calibri"/>
          <w:b w:val="0"/>
          <w:color w:val="000000"/>
          <w:spacing w:val="0"/>
          <w:sz w:val="24"/>
          <w:szCs w:val="20"/>
          <w:lang w:eastAsia="en-AU"/>
        </w:rPr>
      </w:pPr>
      <w:r w:rsidRPr="008F2598">
        <w:rPr>
          <w:rFonts w:cs="Calibri"/>
          <w:b w:val="0"/>
          <w:color w:val="000000"/>
          <w:spacing w:val="0"/>
          <w:sz w:val="24"/>
          <w:szCs w:val="20"/>
          <w:lang w:eastAsia="en-AU"/>
        </w:rPr>
        <w:t xml:space="preserve"> Canberra Memorial Parks operates the Territory’s public cemeteries and public crematorium, providing self funded, high quality and culturally inclusive interment and memorialisation services across Gungahlin, Woden and Hall through a professionally governed Statutory Authority.  Capital Linen Service functions as a major commercial enterprise, supplying more than 120 health, aged care and accommodation providers with ISO certified, high volume linen services, processing over 7,200 tonnes of linen annually through a modern, automated facility that ensures dependable, safe and competitively priced service delivery.  ACT NoWaste manages the ACT’s waste, recycling and resource recovery systems, delivering efficient, high volume public waste services and leading implementation of the Territory’s Circular Economy Strategy to ensure operational reliability, environmental performance and long term system sustainability.  Yarralumla Nursery underpins Canberra’s urban landscape through its commercial wholesale plant production enterprise, supplying high quality, climate appropriate plants for government and industry projects and maintaining consistent, reliable output that supports the city’s green infrastructure and horticultural standards.</w:t>
      </w:r>
    </w:p>
    <w:p w14:paraId="6AF7B35E" w14:textId="77777777" w:rsidR="00012D45" w:rsidRDefault="00012D45" w:rsidP="00012D45">
      <w:pPr>
        <w:pStyle w:val="Heading1"/>
        <w:pBdr>
          <w:bottom w:val="single" w:sz="12" w:space="1" w:color="auto"/>
        </w:pBdr>
        <w:spacing w:before="360"/>
        <w:rPr>
          <w:sz w:val="28"/>
        </w:rPr>
      </w:pPr>
      <w:r>
        <w:rPr>
          <w:sz w:val="28"/>
        </w:rPr>
        <w:t>BUSINESS UNIT OVERVIEW</w:t>
      </w:r>
    </w:p>
    <w:p w14:paraId="3BA90BAB" w14:textId="77777777" w:rsidR="00012D45" w:rsidRPr="00A00CD0" w:rsidRDefault="00012D45" w:rsidP="00012D45">
      <w:r w:rsidRPr="00A00CD0">
        <w:t xml:space="preserve">Capital Linen Service (CLS) operates as a commercial business unit within the ACT Government’s </w:t>
      </w:r>
      <w:r>
        <w:t>City and Environment</w:t>
      </w:r>
      <w:r w:rsidRPr="00A00CD0">
        <w:t xml:space="preserve"> Directorate</w:t>
      </w:r>
      <w:r>
        <w:t xml:space="preserve"> (CED)</w:t>
      </w:r>
      <w:r w:rsidRPr="00A00CD0">
        <w:t xml:space="preserve">. </w:t>
      </w:r>
    </w:p>
    <w:p w14:paraId="5F3175F6" w14:textId="77777777" w:rsidR="00012D45" w:rsidRPr="00A00CD0" w:rsidRDefault="00012D45" w:rsidP="00012D45">
      <w:r w:rsidRPr="00A00CD0">
        <w:t xml:space="preserve">We have extensive experience and knowledge of the linen hire and laundry services industry and have been delivering linen services and operating an industrial factory across the Canberra region since 1978, servicing more than 120 clients in Canberra and its surrounds. </w:t>
      </w:r>
    </w:p>
    <w:p w14:paraId="07874C37" w14:textId="77777777" w:rsidR="00012D45" w:rsidRPr="00A00CD0" w:rsidRDefault="00012D45" w:rsidP="00012D45">
      <w:r w:rsidRPr="00A00CD0">
        <w:t xml:space="preserve">Our people are our biggest asset and are what make us a great place to work! We take pride in our commitment to deliver the highest standards of quality and reliability and enjoy a healthy team culture. </w:t>
      </w:r>
    </w:p>
    <w:p w14:paraId="6C839865" w14:textId="77777777" w:rsidR="00012D45" w:rsidRPr="00A00CD0" w:rsidRDefault="00012D45" w:rsidP="00012D45">
      <w:pPr>
        <w:pStyle w:val="BodyText"/>
      </w:pPr>
      <w:r w:rsidRPr="00A00CD0">
        <w:rPr>
          <w:rFonts w:ascii="Calibri" w:hAnsi="Calibri"/>
          <w:sz w:val="24"/>
        </w:rPr>
        <w:t xml:space="preserve">You can find out more about us by checking out our </w:t>
      </w:r>
      <w:hyperlink r:id="rId20" w:history="1">
        <w:r w:rsidRPr="00A00CD0">
          <w:rPr>
            <w:rFonts w:ascii="Calibri" w:hAnsi="Calibri"/>
            <w:color w:val="0000FF"/>
            <w:sz w:val="24"/>
            <w:u w:val="single"/>
          </w:rPr>
          <w:t>website</w:t>
        </w:r>
      </w:hyperlink>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2ED2983" w14:textId="77777777" w:rsidR="001274A2" w:rsidRDefault="001274A2" w:rsidP="001274A2">
      <w:pPr>
        <w:pStyle w:val="NoSpacing"/>
        <w:shd w:val="clear" w:color="auto" w:fill="FFFFFF" w:themeFill="background1"/>
        <w:spacing w:before="120"/>
        <w:rPr>
          <w:rFonts w:asciiTheme="minorHAnsi" w:eastAsia="Calibri" w:hAnsiTheme="minorHAnsi" w:cstheme="minorHAnsi"/>
          <w:bCs/>
          <w:szCs w:val="24"/>
        </w:rPr>
      </w:pPr>
      <w:r>
        <w:rPr>
          <w:rFonts w:asciiTheme="minorHAnsi" w:eastAsia="Calibri" w:hAnsiTheme="minorHAnsi" w:cstheme="minorHAnsi"/>
          <w:bCs/>
          <w:szCs w:val="24"/>
        </w:rPr>
        <w:t xml:space="preserve">The Capital Linen Service (CLS) Driver positions are part of a transport team that works with the Leading Hand Driver and </w:t>
      </w:r>
      <w:r w:rsidRPr="008035F6">
        <w:rPr>
          <w:rFonts w:asciiTheme="minorHAnsi" w:eastAsia="Calibri" w:hAnsiTheme="minorHAnsi" w:cstheme="minorHAnsi"/>
          <w:bCs/>
          <w:szCs w:val="24"/>
        </w:rPr>
        <w:t>report</w:t>
      </w:r>
      <w:r>
        <w:rPr>
          <w:rFonts w:asciiTheme="minorHAnsi" w:eastAsia="Calibri" w:hAnsiTheme="minorHAnsi" w:cstheme="minorHAnsi"/>
          <w:bCs/>
          <w:szCs w:val="24"/>
        </w:rPr>
        <w:t>s</w:t>
      </w:r>
      <w:r w:rsidRPr="008035F6">
        <w:rPr>
          <w:rFonts w:asciiTheme="minorHAnsi" w:eastAsia="Calibri" w:hAnsiTheme="minorHAnsi" w:cstheme="minorHAnsi"/>
          <w:bCs/>
          <w:szCs w:val="24"/>
        </w:rPr>
        <w:t xml:space="preserve"> to the Production Supervisor under the direction of</w:t>
      </w:r>
      <w:r>
        <w:rPr>
          <w:rFonts w:asciiTheme="minorHAnsi" w:eastAsia="Calibri" w:hAnsiTheme="minorHAnsi" w:cstheme="minorHAnsi"/>
          <w:bCs/>
          <w:szCs w:val="24"/>
        </w:rPr>
        <w:t xml:space="preserve"> the Director</w:t>
      </w:r>
      <w:r w:rsidRPr="008035F6">
        <w:rPr>
          <w:rFonts w:asciiTheme="minorHAnsi" w:eastAsia="Calibri" w:hAnsiTheme="minorHAnsi" w:cstheme="minorHAnsi"/>
          <w:bCs/>
          <w:szCs w:val="24"/>
        </w:rPr>
        <w:t xml:space="preserve"> Operations</w:t>
      </w:r>
      <w:r>
        <w:rPr>
          <w:rFonts w:asciiTheme="minorHAnsi" w:eastAsia="Calibri" w:hAnsiTheme="minorHAnsi" w:cstheme="minorHAnsi"/>
          <w:bCs/>
          <w:szCs w:val="24"/>
        </w:rPr>
        <w:t>.</w:t>
      </w:r>
      <w:r>
        <w:rPr>
          <w:rFonts w:asciiTheme="minorHAnsi" w:eastAsia="Calibri" w:hAnsiTheme="minorHAnsi" w:cstheme="minorHAnsi"/>
          <w:bCs/>
          <w:szCs w:val="24"/>
        </w:rPr>
        <w:br/>
      </w:r>
    </w:p>
    <w:p w14:paraId="5F5E4920" w14:textId="77777777" w:rsidR="001274A2" w:rsidRPr="004D33F0" w:rsidRDefault="001274A2" w:rsidP="001274A2">
      <w:pPr>
        <w:pStyle w:val="NoSpacing"/>
        <w:rPr>
          <w:rFonts w:asciiTheme="minorHAnsi" w:eastAsia="Calibri" w:hAnsiTheme="minorHAnsi" w:cstheme="minorHAnsi"/>
          <w:bCs/>
          <w:szCs w:val="24"/>
        </w:rPr>
      </w:pPr>
      <w:r w:rsidRPr="004D33F0">
        <w:rPr>
          <w:rFonts w:asciiTheme="minorHAnsi" w:eastAsia="Calibri" w:hAnsiTheme="minorHAnsi" w:cstheme="minorHAnsi"/>
          <w:bCs/>
          <w:szCs w:val="24"/>
        </w:rPr>
        <w:t>CLS Driver</w:t>
      </w:r>
      <w:r>
        <w:rPr>
          <w:rFonts w:asciiTheme="minorHAnsi" w:eastAsia="Calibri" w:hAnsiTheme="minorHAnsi" w:cstheme="minorHAnsi"/>
          <w:bCs/>
          <w:szCs w:val="24"/>
        </w:rPr>
        <w:t xml:space="preserve">s </w:t>
      </w:r>
      <w:r w:rsidRPr="004D33F0">
        <w:rPr>
          <w:rFonts w:asciiTheme="minorHAnsi" w:eastAsia="Calibri" w:hAnsiTheme="minorHAnsi" w:cstheme="minorHAnsi"/>
          <w:bCs/>
          <w:szCs w:val="24"/>
        </w:rPr>
        <w:t>are a</w:t>
      </w:r>
      <w:r>
        <w:rPr>
          <w:rFonts w:asciiTheme="minorHAnsi" w:eastAsia="Calibri" w:hAnsiTheme="minorHAnsi" w:cstheme="minorHAnsi"/>
          <w:bCs/>
          <w:szCs w:val="24"/>
        </w:rPr>
        <w:t>n</w:t>
      </w:r>
      <w:r w:rsidRPr="004D33F0">
        <w:rPr>
          <w:rFonts w:asciiTheme="minorHAnsi" w:eastAsia="Calibri" w:hAnsiTheme="minorHAnsi" w:cstheme="minorHAnsi"/>
          <w:bCs/>
          <w:szCs w:val="24"/>
        </w:rPr>
        <w:t xml:space="preserve"> </w:t>
      </w:r>
      <w:r>
        <w:rPr>
          <w:rFonts w:asciiTheme="minorHAnsi" w:eastAsia="Calibri" w:hAnsiTheme="minorHAnsi" w:cstheme="minorHAnsi"/>
          <w:bCs/>
          <w:szCs w:val="24"/>
        </w:rPr>
        <w:t>integral</w:t>
      </w:r>
      <w:r w:rsidRPr="004D33F0">
        <w:rPr>
          <w:rFonts w:asciiTheme="minorHAnsi" w:eastAsia="Calibri" w:hAnsiTheme="minorHAnsi" w:cstheme="minorHAnsi"/>
          <w:bCs/>
          <w:szCs w:val="24"/>
        </w:rPr>
        <w:t xml:space="preserve"> customer service </w:t>
      </w:r>
      <w:r>
        <w:rPr>
          <w:rFonts w:asciiTheme="minorHAnsi" w:eastAsia="Calibri" w:hAnsiTheme="minorHAnsi" w:cstheme="minorHAnsi"/>
          <w:bCs/>
          <w:szCs w:val="24"/>
        </w:rPr>
        <w:t xml:space="preserve">front facing part of the CLS business. Our drivers are required to load and unload trucks with clean and soiled linen and transport linen </w:t>
      </w:r>
      <w:r w:rsidRPr="004D33F0">
        <w:rPr>
          <w:rFonts w:asciiTheme="minorHAnsi" w:eastAsia="Calibri" w:hAnsiTheme="minorHAnsi" w:cstheme="minorHAnsi"/>
          <w:bCs/>
          <w:szCs w:val="24"/>
        </w:rPr>
        <w:t xml:space="preserve">products from </w:t>
      </w:r>
      <w:r w:rsidRPr="004D33F0">
        <w:rPr>
          <w:rFonts w:asciiTheme="minorHAnsi" w:eastAsia="Calibri" w:hAnsiTheme="minorHAnsi" w:cstheme="minorHAnsi"/>
          <w:bCs/>
          <w:szCs w:val="24"/>
        </w:rPr>
        <w:lastRenderedPageBreak/>
        <w:t>our operational production team in Mitchell to multiple clients across the ACT and region</w:t>
      </w:r>
      <w:r>
        <w:rPr>
          <w:rFonts w:asciiTheme="minorHAnsi" w:eastAsia="Calibri" w:hAnsiTheme="minorHAnsi" w:cstheme="minorHAnsi"/>
          <w:bCs/>
          <w:szCs w:val="24"/>
        </w:rPr>
        <w:t xml:space="preserve"> as per the delivery schedule</w:t>
      </w:r>
      <w:r w:rsidRPr="004D33F0">
        <w:rPr>
          <w:rFonts w:asciiTheme="minorHAnsi" w:eastAsia="Calibri" w:hAnsiTheme="minorHAnsi" w:cstheme="minorHAnsi"/>
          <w:bCs/>
          <w:szCs w:val="24"/>
        </w:rPr>
        <w:t>.</w:t>
      </w:r>
    </w:p>
    <w:p w14:paraId="3F2835DB" w14:textId="77777777" w:rsidR="001274A2" w:rsidRDefault="001274A2" w:rsidP="001274A2">
      <w:pPr>
        <w:pStyle w:val="NoSpacing"/>
        <w:shd w:val="clear" w:color="auto" w:fill="FFFFFF" w:themeFill="background1"/>
        <w:spacing w:before="120"/>
        <w:rPr>
          <w:rFonts w:asciiTheme="minorHAnsi" w:eastAsia="Calibri" w:hAnsiTheme="minorHAnsi" w:cstheme="minorHAnsi"/>
          <w:bCs/>
          <w:szCs w:val="24"/>
        </w:rPr>
      </w:pPr>
    </w:p>
    <w:p w14:paraId="04A6EC40" w14:textId="347660EC" w:rsidR="001274A2" w:rsidRDefault="001274A2" w:rsidP="001274A2">
      <w:pPr>
        <w:suppressAutoHyphens w:val="0"/>
        <w:jc w:val="both"/>
        <w:rPr>
          <w:rFonts w:asciiTheme="minorHAnsi" w:eastAsia="Calibri" w:hAnsiTheme="minorHAnsi" w:cstheme="minorHAnsi"/>
          <w:bCs/>
          <w:szCs w:val="24"/>
        </w:rPr>
      </w:pPr>
      <w:r>
        <w:rPr>
          <w:rFonts w:asciiTheme="minorHAnsi" w:eastAsia="Calibri" w:hAnsiTheme="minorHAnsi" w:cstheme="minorHAnsi"/>
          <w:bCs/>
          <w:szCs w:val="24"/>
        </w:rPr>
        <w:t>A Driver is also required to assist customers with inquiries and concerns c</w:t>
      </w:r>
      <w:r w:rsidRPr="0026142E">
        <w:rPr>
          <w:rFonts w:asciiTheme="minorHAnsi" w:eastAsia="Calibri" w:hAnsiTheme="minorHAnsi" w:cstheme="minorHAnsi"/>
          <w:bCs/>
          <w:szCs w:val="24"/>
        </w:rPr>
        <w:t>onvey</w:t>
      </w:r>
      <w:r>
        <w:rPr>
          <w:rFonts w:asciiTheme="minorHAnsi" w:eastAsia="Calibri" w:hAnsiTheme="minorHAnsi" w:cstheme="minorHAnsi"/>
          <w:bCs/>
          <w:szCs w:val="24"/>
        </w:rPr>
        <w:t xml:space="preserve">ing </w:t>
      </w:r>
      <w:r w:rsidRPr="0026142E">
        <w:rPr>
          <w:rFonts w:asciiTheme="minorHAnsi" w:eastAsia="Calibri" w:hAnsiTheme="minorHAnsi" w:cstheme="minorHAnsi"/>
          <w:bCs/>
          <w:szCs w:val="24"/>
        </w:rPr>
        <w:t xml:space="preserve">a positive and professional image of </w:t>
      </w:r>
      <w:r w:rsidR="00012D45">
        <w:rPr>
          <w:rFonts w:asciiTheme="minorHAnsi" w:eastAsia="Calibri" w:hAnsiTheme="minorHAnsi" w:cstheme="minorHAnsi"/>
          <w:bCs/>
          <w:szCs w:val="24"/>
        </w:rPr>
        <w:t>CED</w:t>
      </w:r>
      <w:r w:rsidRPr="0026142E">
        <w:rPr>
          <w:rFonts w:asciiTheme="minorHAnsi" w:eastAsia="Calibri" w:hAnsiTheme="minorHAnsi" w:cstheme="minorHAnsi"/>
          <w:bCs/>
          <w:szCs w:val="24"/>
        </w:rPr>
        <w:t>, CLS and their services</w:t>
      </w:r>
      <w:r>
        <w:rPr>
          <w:rFonts w:asciiTheme="minorHAnsi" w:eastAsia="Calibri" w:hAnsiTheme="minorHAnsi" w:cstheme="minorHAnsi"/>
          <w:bCs/>
          <w:szCs w:val="24"/>
        </w:rPr>
        <w:t>.</w:t>
      </w:r>
    </w:p>
    <w:p w14:paraId="06EF6080" w14:textId="77777777" w:rsidR="001D062C" w:rsidRPr="001D062C" w:rsidRDefault="001D062C" w:rsidP="001D062C">
      <w:pPr>
        <w:pStyle w:val="BodyText"/>
        <w:rPr>
          <w:rFonts w:eastAsia="Source Sans Pro"/>
        </w:rPr>
      </w:pP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3B6E6B4E" w14:textId="77777777" w:rsidR="001274A2"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bookmarkStart w:id="0" w:name="_Hlk192664064"/>
      <w:r w:rsidDel="003741DC">
        <w:rPr>
          <w:rFonts w:asciiTheme="minorHAnsi" w:eastAsia="Calibri" w:hAnsiTheme="minorHAnsi" w:cstheme="minorHAnsi"/>
          <w:bCs/>
          <w:szCs w:val="24"/>
        </w:rPr>
        <w:t xml:space="preserve">Drive </w:t>
      </w:r>
      <w:r>
        <w:rPr>
          <w:rFonts w:asciiTheme="minorHAnsi" w:eastAsia="Calibri" w:hAnsiTheme="minorHAnsi" w:cstheme="minorHAnsi"/>
          <w:bCs/>
          <w:szCs w:val="24"/>
        </w:rPr>
        <w:t xml:space="preserve">a </w:t>
      </w:r>
      <w:r w:rsidRPr="00ED5243">
        <w:rPr>
          <w:rFonts w:asciiTheme="minorHAnsi" w:eastAsia="Calibri" w:hAnsiTheme="minorHAnsi" w:cstheme="minorHAnsi"/>
          <w:bCs/>
          <w:szCs w:val="24"/>
        </w:rPr>
        <w:t>Medium Rigid</w:t>
      </w:r>
      <w:r>
        <w:rPr>
          <w:rFonts w:asciiTheme="minorHAnsi" w:eastAsia="Calibri" w:hAnsiTheme="minorHAnsi" w:cstheme="minorHAnsi"/>
          <w:bCs/>
          <w:szCs w:val="24"/>
        </w:rPr>
        <w:t xml:space="preserve"> truck (or other vehicle as required) </w:t>
      </w:r>
      <w:r w:rsidDel="003741DC">
        <w:rPr>
          <w:rFonts w:asciiTheme="minorHAnsi" w:eastAsia="Calibri" w:hAnsiTheme="minorHAnsi" w:cstheme="minorHAnsi"/>
          <w:bCs/>
          <w:szCs w:val="24"/>
        </w:rPr>
        <w:t>in a safe</w:t>
      </w:r>
      <w:r>
        <w:rPr>
          <w:rFonts w:asciiTheme="minorHAnsi" w:eastAsia="Calibri" w:hAnsiTheme="minorHAnsi" w:cstheme="minorHAnsi"/>
          <w:bCs/>
          <w:szCs w:val="24"/>
        </w:rPr>
        <w:t>, professional</w:t>
      </w:r>
      <w:r w:rsidDel="003741DC">
        <w:rPr>
          <w:rFonts w:asciiTheme="minorHAnsi" w:eastAsia="Calibri" w:hAnsiTheme="minorHAnsi" w:cstheme="minorHAnsi"/>
          <w:bCs/>
          <w:szCs w:val="24"/>
        </w:rPr>
        <w:t xml:space="preserve"> and responsible manner </w:t>
      </w:r>
      <w:r>
        <w:rPr>
          <w:rFonts w:asciiTheme="minorHAnsi" w:eastAsia="Calibri" w:hAnsiTheme="minorHAnsi" w:cstheme="minorHAnsi"/>
          <w:bCs/>
          <w:szCs w:val="24"/>
        </w:rPr>
        <w:t>adhering to the road rules.</w:t>
      </w:r>
    </w:p>
    <w:p w14:paraId="1617583E" w14:textId="77777777" w:rsidR="001274A2"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Ensure</w:t>
      </w:r>
      <w:r w:rsidDel="003741DC">
        <w:rPr>
          <w:rFonts w:asciiTheme="minorHAnsi" w:eastAsia="Calibri" w:hAnsiTheme="minorHAnsi" w:cstheme="minorHAnsi"/>
          <w:bCs/>
          <w:szCs w:val="24"/>
        </w:rPr>
        <w:t xml:space="preserve"> vehicle procedures are followed</w:t>
      </w:r>
      <w:r>
        <w:rPr>
          <w:rFonts w:asciiTheme="minorHAnsi" w:eastAsia="Calibri" w:hAnsiTheme="minorHAnsi" w:cstheme="minorHAnsi"/>
          <w:bCs/>
          <w:szCs w:val="24"/>
        </w:rPr>
        <w:t>,</w:t>
      </w:r>
      <w:r w:rsidDel="003741DC">
        <w:rPr>
          <w:rFonts w:asciiTheme="minorHAnsi" w:eastAsia="Calibri" w:hAnsiTheme="minorHAnsi" w:cstheme="minorHAnsi"/>
          <w:bCs/>
          <w:szCs w:val="24"/>
        </w:rPr>
        <w:t xml:space="preserve"> vehicle safety checks are undertaken</w:t>
      </w:r>
      <w:r>
        <w:rPr>
          <w:rFonts w:asciiTheme="minorHAnsi" w:eastAsia="Calibri" w:hAnsiTheme="minorHAnsi" w:cstheme="minorHAnsi"/>
          <w:bCs/>
          <w:szCs w:val="24"/>
        </w:rPr>
        <w:t xml:space="preserve"> and </w:t>
      </w:r>
      <w:r w:rsidDel="003741DC">
        <w:rPr>
          <w:rFonts w:asciiTheme="minorHAnsi" w:eastAsia="Calibri" w:hAnsiTheme="minorHAnsi" w:cstheme="minorHAnsi"/>
          <w:bCs/>
          <w:szCs w:val="24"/>
        </w:rPr>
        <w:t>cleaning rosters are followed.</w:t>
      </w:r>
    </w:p>
    <w:p w14:paraId="18A11240" w14:textId="77777777" w:rsidR="001274A2" w:rsidRPr="008B7168"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 xml:space="preserve">Proactively liaise and communicate with key stakeholders in a timely manner including management, supervisors, leading hands, CLS customer service and customers to: </w:t>
      </w:r>
    </w:p>
    <w:p w14:paraId="7645DEEA" w14:textId="77777777" w:rsidR="001274A2" w:rsidRDefault="001274A2" w:rsidP="001274A2">
      <w:pPr>
        <w:pStyle w:val="NoSpacing"/>
        <w:numPr>
          <w:ilvl w:val="1"/>
          <w:numId w:val="11"/>
        </w:numPr>
        <w:shd w:val="clear" w:color="auto" w:fill="FFFFFF" w:themeFill="background1"/>
        <w:ind w:left="1134" w:hanging="284"/>
        <w:rPr>
          <w:rFonts w:asciiTheme="minorHAnsi" w:eastAsia="Calibri" w:hAnsiTheme="minorHAnsi" w:cstheme="minorHAnsi"/>
          <w:bCs/>
          <w:szCs w:val="24"/>
        </w:rPr>
      </w:pPr>
      <w:r>
        <w:rPr>
          <w:rFonts w:asciiTheme="minorHAnsi" w:eastAsia="Calibri" w:hAnsiTheme="minorHAnsi" w:cstheme="minorHAnsi"/>
          <w:bCs/>
          <w:szCs w:val="24"/>
        </w:rPr>
        <w:t>I</w:t>
      </w:r>
      <w:r w:rsidRPr="003B04BA">
        <w:rPr>
          <w:rFonts w:asciiTheme="minorHAnsi" w:eastAsia="Calibri" w:hAnsiTheme="minorHAnsi" w:cstheme="minorHAnsi"/>
          <w:bCs/>
          <w:szCs w:val="24"/>
        </w:rPr>
        <w:t>dentify and prioritise linen deliveries</w:t>
      </w:r>
      <w:r>
        <w:rPr>
          <w:rFonts w:asciiTheme="minorHAnsi" w:eastAsia="Calibri" w:hAnsiTheme="minorHAnsi" w:cstheme="minorHAnsi"/>
          <w:bCs/>
          <w:szCs w:val="24"/>
        </w:rPr>
        <w:t xml:space="preserve"> in line with delivery schedule requirements</w:t>
      </w:r>
      <w:r w:rsidRPr="003B04BA">
        <w:rPr>
          <w:rFonts w:asciiTheme="minorHAnsi" w:eastAsia="Calibri" w:hAnsiTheme="minorHAnsi" w:cstheme="minorHAnsi"/>
          <w:bCs/>
          <w:szCs w:val="24"/>
        </w:rPr>
        <w:t xml:space="preserve">. </w:t>
      </w:r>
    </w:p>
    <w:p w14:paraId="7185A3A7" w14:textId="77777777" w:rsidR="001274A2" w:rsidRDefault="001274A2" w:rsidP="001274A2">
      <w:pPr>
        <w:pStyle w:val="NoSpacing"/>
        <w:numPr>
          <w:ilvl w:val="1"/>
          <w:numId w:val="11"/>
        </w:numPr>
        <w:shd w:val="clear" w:color="auto" w:fill="FFFFFF" w:themeFill="background1"/>
        <w:ind w:left="1134" w:hanging="284"/>
        <w:rPr>
          <w:rFonts w:asciiTheme="minorHAnsi" w:eastAsia="Calibri" w:hAnsiTheme="minorHAnsi" w:cstheme="minorHAnsi"/>
          <w:bCs/>
          <w:szCs w:val="24"/>
        </w:rPr>
      </w:pPr>
      <w:r>
        <w:rPr>
          <w:rFonts w:asciiTheme="minorHAnsi" w:eastAsia="Calibri" w:hAnsiTheme="minorHAnsi" w:cstheme="minorHAnsi"/>
          <w:bCs/>
          <w:szCs w:val="24"/>
        </w:rPr>
        <w:t>Assist in the continuous improvement of the transport team processes, scheduling and overall CLS service delivery model.</w:t>
      </w:r>
    </w:p>
    <w:p w14:paraId="2EE42632" w14:textId="77777777" w:rsidR="001274A2" w:rsidRPr="004935E4" w:rsidRDefault="001274A2" w:rsidP="001274A2">
      <w:pPr>
        <w:pStyle w:val="NoSpacing"/>
        <w:numPr>
          <w:ilvl w:val="1"/>
          <w:numId w:val="11"/>
        </w:numPr>
        <w:shd w:val="clear" w:color="auto" w:fill="FFFFFF" w:themeFill="background1"/>
        <w:ind w:left="1134" w:hanging="284"/>
        <w:rPr>
          <w:rFonts w:asciiTheme="minorHAnsi" w:eastAsia="Calibri" w:hAnsiTheme="minorHAnsi" w:cstheme="minorHAnsi"/>
          <w:bCs/>
          <w:szCs w:val="24"/>
        </w:rPr>
      </w:pPr>
      <w:r w:rsidRPr="004935E4">
        <w:rPr>
          <w:rFonts w:asciiTheme="minorHAnsi" w:eastAsia="Calibri" w:hAnsiTheme="minorHAnsi" w:cstheme="minorHAnsi"/>
          <w:bCs/>
          <w:szCs w:val="24"/>
        </w:rPr>
        <w:t>Report any mechanical issues to the Production Manager and ensure that the vehicles are kept clean and secure at all times.</w:t>
      </w:r>
    </w:p>
    <w:p w14:paraId="019A0EA1" w14:textId="77777777" w:rsidR="001274A2"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Contribute to the delivery of a positive customer experience by:</w:t>
      </w:r>
    </w:p>
    <w:p w14:paraId="0E2FEE63" w14:textId="77777777" w:rsidR="001274A2" w:rsidRDefault="001274A2" w:rsidP="001274A2">
      <w:pPr>
        <w:pStyle w:val="NoSpacing"/>
        <w:numPr>
          <w:ilvl w:val="1"/>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Providing a safe, friendly, prompt and reliable linen delivery and collection service</w:t>
      </w:r>
    </w:p>
    <w:p w14:paraId="5FD912C6" w14:textId="77777777" w:rsidR="001274A2" w:rsidRPr="003741DC" w:rsidRDefault="001274A2" w:rsidP="001274A2">
      <w:pPr>
        <w:pStyle w:val="NoSpacing"/>
        <w:numPr>
          <w:ilvl w:val="1"/>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Listening and assisting to resolve customer issues or questions</w:t>
      </w:r>
    </w:p>
    <w:p w14:paraId="25B20DDC" w14:textId="77777777" w:rsidR="001274A2" w:rsidRDefault="001274A2" w:rsidP="001274A2">
      <w:pPr>
        <w:pStyle w:val="NoSpacing"/>
        <w:numPr>
          <w:ilvl w:val="1"/>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 xml:space="preserve">Building rapport, knowing your customers and personalising your service </w:t>
      </w:r>
    </w:p>
    <w:p w14:paraId="3ACA7D80" w14:textId="77777777" w:rsidR="001274A2" w:rsidRPr="004935E4" w:rsidRDefault="001274A2" w:rsidP="001274A2">
      <w:pPr>
        <w:pStyle w:val="NoSpacing"/>
        <w:numPr>
          <w:ilvl w:val="1"/>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Identifying and sharing better ways to do things</w:t>
      </w:r>
      <w:bookmarkEnd w:id="0"/>
      <w:r>
        <w:rPr>
          <w:rFonts w:asciiTheme="minorHAnsi" w:eastAsia="Calibri" w:hAnsiTheme="minorHAnsi" w:cstheme="minorHAnsi"/>
          <w:bCs/>
          <w:szCs w:val="24"/>
        </w:rPr>
        <w:t>.</w:t>
      </w:r>
    </w:p>
    <w:p w14:paraId="053D6368" w14:textId="77777777" w:rsidR="001274A2" w:rsidRPr="004935E4"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rPr>
          <w:rFonts w:asciiTheme="minorHAnsi" w:eastAsia="Calibri" w:hAnsiTheme="minorHAnsi" w:cstheme="minorHAnsi"/>
          <w:bCs/>
          <w:szCs w:val="24"/>
        </w:rPr>
        <w:t>Stand</w:t>
      </w:r>
      <w:r w:rsidRPr="00D1798B">
        <w:rPr>
          <w:rFonts w:asciiTheme="minorHAnsi" w:eastAsia="Calibri" w:hAnsiTheme="minorHAnsi" w:cstheme="minorHAnsi"/>
          <w:bCs/>
          <w:szCs w:val="24"/>
        </w:rPr>
        <w:t xml:space="preserve"> for long periods of time and undertake some physical work including lifting, carrying and</w:t>
      </w:r>
      <w:r w:rsidRPr="0027007D">
        <w:rPr>
          <w:rFonts w:asciiTheme="minorHAnsi" w:eastAsia="Calibri" w:hAnsiTheme="minorHAnsi" w:cstheme="minorHAnsi"/>
          <w:bCs/>
          <w:szCs w:val="24"/>
        </w:rPr>
        <w:t xml:space="preserve"> transport</w:t>
      </w:r>
      <w:r>
        <w:rPr>
          <w:rFonts w:asciiTheme="minorHAnsi" w:eastAsia="Calibri" w:hAnsiTheme="minorHAnsi" w:cstheme="minorHAnsi"/>
          <w:bCs/>
          <w:szCs w:val="24"/>
        </w:rPr>
        <w:t>ing</w:t>
      </w:r>
      <w:r w:rsidRPr="0027007D">
        <w:rPr>
          <w:rFonts w:asciiTheme="minorHAnsi" w:eastAsia="Calibri" w:hAnsiTheme="minorHAnsi" w:cstheme="minorHAnsi"/>
          <w:bCs/>
          <w:szCs w:val="24"/>
        </w:rPr>
        <w:t xml:space="preserve"> </w:t>
      </w:r>
      <w:r>
        <w:rPr>
          <w:rFonts w:asciiTheme="minorHAnsi" w:eastAsia="Calibri" w:hAnsiTheme="minorHAnsi" w:cstheme="minorHAnsi"/>
          <w:bCs/>
          <w:szCs w:val="24"/>
        </w:rPr>
        <w:t xml:space="preserve">large trolleys of </w:t>
      </w:r>
      <w:r w:rsidRPr="0027007D">
        <w:rPr>
          <w:rFonts w:asciiTheme="minorHAnsi" w:eastAsia="Calibri" w:hAnsiTheme="minorHAnsi" w:cstheme="minorHAnsi"/>
          <w:bCs/>
          <w:szCs w:val="24"/>
        </w:rPr>
        <w:t xml:space="preserve">soiled and clean linen </w:t>
      </w:r>
      <w:r>
        <w:rPr>
          <w:rFonts w:asciiTheme="minorHAnsi" w:eastAsia="Calibri" w:hAnsiTheme="minorHAnsi" w:cstheme="minorHAnsi"/>
          <w:bCs/>
          <w:szCs w:val="24"/>
        </w:rPr>
        <w:t>over the course of the day</w:t>
      </w:r>
      <w:r w:rsidRPr="0027007D">
        <w:rPr>
          <w:rFonts w:asciiTheme="minorHAnsi" w:eastAsia="Calibri" w:hAnsiTheme="minorHAnsi" w:cstheme="minorHAnsi"/>
          <w:bCs/>
          <w:szCs w:val="24"/>
        </w:rPr>
        <w:t>.</w:t>
      </w:r>
      <w:r>
        <w:rPr>
          <w:rFonts w:asciiTheme="minorHAnsi" w:eastAsia="Calibri" w:hAnsiTheme="minorHAnsi" w:cstheme="minorHAnsi"/>
          <w:bCs/>
          <w:szCs w:val="24"/>
        </w:rPr>
        <w:t xml:space="preserve">  This can also include, if required by the customer, delivery to designated customer onsite storerooms</w:t>
      </w:r>
      <w:r w:rsidRPr="006C1163">
        <w:rPr>
          <w:rFonts w:asciiTheme="minorHAnsi" w:eastAsia="Calibri" w:hAnsiTheme="minorHAnsi" w:cstheme="minorHAnsi"/>
          <w:bCs/>
          <w:szCs w:val="24"/>
        </w:rPr>
        <w:t xml:space="preserve"> </w:t>
      </w:r>
      <w:r>
        <w:rPr>
          <w:rFonts w:asciiTheme="minorHAnsi" w:eastAsia="Calibri" w:hAnsiTheme="minorHAnsi" w:cstheme="minorHAnsi"/>
          <w:bCs/>
          <w:szCs w:val="24"/>
        </w:rPr>
        <w:t>and repacking and rotation of stock as per CLS quality control standards.</w:t>
      </w:r>
    </w:p>
    <w:p w14:paraId="1F1B4056" w14:textId="77777777" w:rsidR="001274A2" w:rsidRPr="004935E4"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rsidRPr="00A37C7D">
        <w:rPr>
          <w:rFonts w:asciiTheme="minorHAnsi" w:eastAsia="Calibri" w:hAnsiTheme="minorHAnsi" w:cstheme="minorHAnsi"/>
          <w:bCs/>
          <w:szCs w:val="24"/>
        </w:rPr>
        <w:t>Work with clean and soiled linen.</w:t>
      </w:r>
    </w:p>
    <w:p w14:paraId="737FD584" w14:textId="77777777" w:rsidR="001274A2" w:rsidRPr="004935E4" w:rsidRDefault="001274A2" w:rsidP="001274A2">
      <w:pPr>
        <w:pStyle w:val="NoSpacing"/>
        <w:numPr>
          <w:ilvl w:val="0"/>
          <w:numId w:val="11"/>
        </w:numPr>
        <w:shd w:val="clear" w:color="auto" w:fill="FFFFFF" w:themeFill="background1"/>
        <w:rPr>
          <w:rFonts w:asciiTheme="minorHAnsi" w:eastAsia="Calibri" w:hAnsiTheme="minorHAnsi" w:cstheme="minorHAnsi"/>
          <w:bCs/>
          <w:szCs w:val="24"/>
        </w:rPr>
      </w:pPr>
      <w:r>
        <w:t>Complete required daily paperwork including departure times, run sheets, trolleys received.</w:t>
      </w:r>
      <w:r w:rsidRPr="00A37C7D">
        <w:rPr>
          <w:rFonts w:asciiTheme="minorHAnsi" w:eastAsia="Calibri" w:hAnsiTheme="minorHAnsi" w:cstheme="minorHAnsi"/>
          <w:bCs/>
          <w:szCs w:val="24"/>
        </w:rPr>
        <w:t xml:space="preserve"> Report any incidents/accidents or hazards on and off the road immediately to the relevant Supervisor.</w:t>
      </w:r>
    </w:p>
    <w:p w14:paraId="0A2F2497" w14:textId="77777777" w:rsidR="001274A2" w:rsidRDefault="001274A2" w:rsidP="001274A2">
      <w:pPr>
        <w:numPr>
          <w:ilvl w:val="0"/>
          <w:numId w:val="10"/>
        </w:numPr>
        <w:suppressAutoHyphens w:val="0"/>
        <w:spacing w:after="0"/>
        <w:jc w:val="both"/>
        <w:outlineLvl w:val="0"/>
        <w:rPr>
          <w:rFonts w:asciiTheme="minorHAnsi" w:hAnsiTheme="minorHAnsi" w:cstheme="minorHAnsi"/>
          <w:bCs/>
          <w:szCs w:val="24"/>
        </w:rPr>
      </w:pPr>
      <w:r w:rsidRPr="00A37C7D">
        <w:rPr>
          <w:rFonts w:asciiTheme="minorHAnsi" w:hAnsiTheme="minorHAnsi" w:cstheme="minorHAnsi"/>
          <w:bCs/>
          <w:szCs w:val="24"/>
        </w:rPr>
        <w:t>Participat</w:t>
      </w:r>
      <w:r>
        <w:rPr>
          <w:rFonts w:asciiTheme="minorHAnsi" w:hAnsiTheme="minorHAnsi" w:cstheme="minorHAnsi"/>
          <w:bCs/>
          <w:szCs w:val="24"/>
        </w:rPr>
        <w:t>e</w:t>
      </w:r>
      <w:r w:rsidRPr="00A37C7D">
        <w:rPr>
          <w:rFonts w:asciiTheme="minorHAnsi" w:hAnsiTheme="minorHAnsi" w:cstheme="minorHAnsi"/>
          <w:bCs/>
          <w:szCs w:val="24"/>
        </w:rPr>
        <w:t xml:space="preserve"> in customer stocktakes and other laundry duties as </w:t>
      </w:r>
      <w:r>
        <w:rPr>
          <w:rFonts w:asciiTheme="minorHAnsi" w:hAnsiTheme="minorHAnsi" w:cstheme="minorHAnsi"/>
          <w:bCs/>
          <w:szCs w:val="24"/>
        </w:rPr>
        <w:t>directed.</w:t>
      </w:r>
    </w:p>
    <w:p w14:paraId="4D9B5D3E" w14:textId="77777777" w:rsidR="001274A2" w:rsidRPr="004935E4" w:rsidRDefault="001274A2" w:rsidP="001274A2">
      <w:pPr>
        <w:numPr>
          <w:ilvl w:val="0"/>
          <w:numId w:val="10"/>
        </w:numPr>
        <w:suppressAutoHyphens w:val="0"/>
        <w:spacing w:after="0"/>
        <w:jc w:val="both"/>
        <w:outlineLvl w:val="0"/>
        <w:rPr>
          <w:rFonts w:asciiTheme="minorHAnsi" w:hAnsiTheme="minorHAnsi" w:cstheme="minorHAnsi"/>
          <w:bCs/>
          <w:szCs w:val="24"/>
        </w:rPr>
      </w:pPr>
      <w:r>
        <w:t>Assist laundry staff with packing and finishing tasks, wherever possible, to enable efficient dispatch of linen products.</w:t>
      </w:r>
    </w:p>
    <w:p w14:paraId="5C54E9B1" w14:textId="77777777" w:rsidR="001274A2" w:rsidRDefault="001274A2" w:rsidP="001274A2">
      <w:pPr>
        <w:numPr>
          <w:ilvl w:val="0"/>
          <w:numId w:val="10"/>
        </w:numPr>
        <w:suppressAutoHyphens w:val="0"/>
        <w:spacing w:after="0"/>
        <w:jc w:val="both"/>
        <w:outlineLvl w:val="0"/>
        <w:rPr>
          <w:rFonts w:asciiTheme="minorHAnsi" w:hAnsiTheme="minorHAnsi" w:cstheme="minorHAnsi"/>
          <w:bCs/>
          <w:szCs w:val="24"/>
        </w:rPr>
      </w:pPr>
      <w:r>
        <w:t>Carry out general housekeeping tasks as directed and assist in keeping the laundry and loading docks, clean and tidy at all times.</w:t>
      </w:r>
    </w:p>
    <w:p w14:paraId="409600CB" w14:textId="77777777" w:rsidR="001274A2" w:rsidRPr="004935E4" w:rsidRDefault="001274A2" w:rsidP="001274A2">
      <w:pPr>
        <w:numPr>
          <w:ilvl w:val="0"/>
          <w:numId w:val="10"/>
        </w:numPr>
        <w:suppressAutoHyphens w:val="0"/>
        <w:spacing w:after="0"/>
        <w:jc w:val="both"/>
        <w:outlineLvl w:val="0"/>
        <w:rPr>
          <w:rFonts w:asciiTheme="minorHAnsi" w:hAnsiTheme="minorHAnsi" w:cstheme="minorHAnsi"/>
          <w:bCs/>
          <w:szCs w:val="24"/>
        </w:rPr>
      </w:pPr>
      <w:r w:rsidRPr="004935E4">
        <w:rPr>
          <w:rFonts w:asciiTheme="minorHAnsi" w:eastAsia="Calibri" w:hAnsiTheme="minorHAnsi" w:cstheme="minorHAnsi"/>
          <w:bCs/>
          <w:szCs w:val="24"/>
        </w:rPr>
        <w:t>Comply with TCCS and CLS Policies, Procedures, Systems and Processes, and adhere to the TCCS Values and Code of Conduct ensuring professional conduct is maintained at all times.</w:t>
      </w:r>
    </w:p>
    <w:p w14:paraId="55A94F40" w14:textId="77777777" w:rsidR="001274A2" w:rsidRDefault="001274A2" w:rsidP="001274A2">
      <w:pPr>
        <w:suppressAutoHyphens w:val="0"/>
        <w:spacing w:before="240" w:after="0"/>
        <w:rPr>
          <w:rFonts w:asciiTheme="minorHAnsi" w:eastAsia="Calibri" w:hAnsiTheme="minorHAnsi" w:cstheme="minorHAnsi"/>
          <w:bCs/>
          <w:szCs w:val="24"/>
        </w:rPr>
      </w:pPr>
      <w:r w:rsidRPr="004935E4">
        <w:rPr>
          <w:rFonts w:asciiTheme="minorHAnsi" w:eastAsia="Calibri" w:hAnsiTheme="minorHAnsi" w:cstheme="minorHAnsi"/>
          <w:bCs/>
          <w:szCs w:val="24"/>
        </w:rPr>
        <w:t>The successful applicant must be able to work weekends</w:t>
      </w:r>
      <w:r>
        <w:rPr>
          <w:rFonts w:asciiTheme="minorHAnsi" w:eastAsia="Calibri" w:hAnsiTheme="minorHAnsi" w:cstheme="minorHAnsi"/>
          <w:bCs/>
          <w:szCs w:val="24"/>
        </w:rPr>
        <w:t>,</w:t>
      </w:r>
      <w:r w:rsidRPr="004935E4">
        <w:rPr>
          <w:rFonts w:asciiTheme="minorHAnsi" w:eastAsia="Calibri" w:hAnsiTheme="minorHAnsi" w:cstheme="minorHAnsi"/>
          <w:bCs/>
          <w:szCs w:val="24"/>
        </w:rPr>
        <w:t xml:space="preserve"> public holidays,</w:t>
      </w:r>
      <w:r>
        <w:rPr>
          <w:rFonts w:asciiTheme="minorHAnsi" w:eastAsia="Calibri" w:hAnsiTheme="minorHAnsi" w:cstheme="minorHAnsi"/>
          <w:bCs/>
          <w:szCs w:val="24"/>
        </w:rPr>
        <w:t xml:space="preserve"> and rostered shifts which may have staggered start and finish times.</w:t>
      </w:r>
    </w:p>
    <w:p w14:paraId="5B522C7B" w14:textId="77777777" w:rsidR="001274A2" w:rsidRDefault="001274A2" w:rsidP="001274A2">
      <w:pPr>
        <w:pStyle w:val="BodyText"/>
        <w:rPr>
          <w:rFonts w:eastAsia="Calibri"/>
        </w:rPr>
      </w:pP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39ECD82B" w14:textId="77777777" w:rsidR="00241CC3" w:rsidRDefault="00241CC3" w:rsidP="00241CC3">
      <w:pPr>
        <w:suppressAutoHyphens w:val="0"/>
        <w:spacing w:after="160" w:line="256" w:lineRule="auto"/>
        <w:rPr>
          <w:rFonts w:asciiTheme="minorHAnsi" w:hAnsiTheme="minorHAnsi" w:cstheme="minorHAnsi"/>
        </w:rPr>
      </w:pPr>
      <w:r>
        <w:rPr>
          <w:rFonts w:asciiTheme="minorHAnsi" w:hAnsiTheme="minorHAnsi" w:cstheme="minorHAnsi"/>
        </w:rPr>
        <w:t>Note: Please address the Professional/Technical/Behavioural skills when applying for this role.</w:t>
      </w:r>
    </w:p>
    <w:p w14:paraId="4E2DB1B4" w14:textId="77777777" w:rsidR="00241CC3" w:rsidRPr="00863697" w:rsidRDefault="00241CC3" w:rsidP="00241CC3">
      <w:pPr>
        <w:pStyle w:val="BodyText"/>
        <w:rPr>
          <w:rFonts w:ascii="Source Sans Pro" w:hAnsi="Source Sans Pro"/>
          <w:b/>
          <w:sz w:val="28"/>
          <w:szCs w:val="28"/>
        </w:rPr>
      </w:pPr>
      <w:r w:rsidRPr="00863697">
        <w:rPr>
          <w:rFonts w:ascii="Source Sans Pro" w:hAnsi="Source Sans Pro"/>
          <w:b/>
          <w:sz w:val="28"/>
          <w:szCs w:val="28"/>
        </w:rPr>
        <w:t xml:space="preserve">Professional / Technical Skills </w:t>
      </w:r>
    </w:p>
    <w:p w14:paraId="4A071630" w14:textId="77777777" w:rsidR="00241CC3" w:rsidRPr="009570F5" w:rsidRDefault="00241CC3" w:rsidP="00241CC3">
      <w:pPr>
        <w:pStyle w:val="BodyText"/>
        <w:numPr>
          <w:ilvl w:val="0"/>
          <w:numId w:val="15"/>
        </w:numPr>
        <w:rPr>
          <w:rFonts w:cs="Arial"/>
          <w:szCs w:val="24"/>
        </w:rPr>
      </w:pPr>
      <w:r w:rsidRPr="009570F5">
        <w:rPr>
          <w:rFonts w:cs="Arial"/>
          <w:szCs w:val="24"/>
        </w:rPr>
        <w:t xml:space="preserve">Experience as a delivery driver working within an industrial </w:t>
      </w:r>
      <w:r>
        <w:rPr>
          <w:rFonts w:cs="Arial"/>
          <w:szCs w:val="24"/>
        </w:rPr>
        <w:t xml:space="preserve">or operational </w:t>
      </w:r>
      <w:r w:rsidRPr="009570F5">
        <w:rPr>
          <w:rFonts w:cs="Arial"/>
          <w:szCs w:val="24"/>
        </w:rPr>
        <w:t>setting</w:t>
      </w:r>
      <w:r>
        <w:rPr>
          <w:rFonts w:cs="Arial"/>
          <w:szCs w:val="24"/>
        </w:rPr>
        <w:t xml:space="preserve"> (ie.</w:t>
      </w:r>
      <w:r w:rsidRPr="009570F5">
        <w:rPr>
          <w:rFonts w:cs="Arial"/>
          <w:szCs w:val="24"/>
        </w:rPr>
        <w:t xml:space="preserve"> industrial laundry, hospital </w:t>
      </w:r>
      <w:r>
        <w:rPr>
          <w:rFonts w:cs="Arial"/>
          <w:szCs w:val="24"/>
        </w:rPr>
        <w:t>or</w:t>
      </w:r>
      <w:r w:rsidRPr="009570F5">
        <w:rPr>
          <w:rFonts w:cs="Arial"/>
          <w:szCs w:val="24"/>
        </w:rPr>
        <w:t xml:space="preserve"> aged care</w:t>
      </w:r>
      <w:r>
        <w:rPr>
          <w:rFonts w:cs="Arial"/>
          <w:szCs w:val="24"/>
        </w:rPr>
        <w:t>) and meeting scheduled delivery requirements.</w:t>
      </w:r>
    </w:p>
    <w:p w14:paraId="0CEB1A70" w14:textId="77777777" w:rsidR="00241CC3" w:rsidRDefault="00241CC3" w:rsidP="00241CC3">
      <w:pPr>
        <w:pStyle w:val="BodyText"/>
        <w:numPr>
          <w:ilvl w:val="0"/>
          <w:numId w:val="15"/>
        </w:numPr>
        <w:rPr>
          <w:rFonts w:cs="Arial"/>
          <w:szCs w:val="24"/>
        </w:rPr>
      </w:pPr>
      <w:r>
        <w:rPr>
          <w:rFonts w:cs="Arial"/>
          <w:szCs w:val="24"/>
        </w:rPr>
        <w:t>Ability to undertake manual handling of</w:t>
      </w:r>
      <w:r w:rsidRPr="00C824F1">
        <w:rPr>
          <w:rFonts w:cs="Arial"/>
          <w:szCs w:val="24"/>
        </w:rPr>
        <w:t xml:space="preserve"> clean and soiled linen and work safely within an industrial laundry or similar work environment.</w:t>
      </w:r>
    </w:p>
    <w:p w14:paraId="3261FCDA" w14:textId="77777777" w:rsidR="00241CC3" w:rsidRPr="009570F5" w:rsidRDefault="00241CC3" w:rsidP="00241CC3">
      <w:pPr>
        <w:pStyle w:val="BodyText"/>
        <w:numPr>
          <w:ilvl w:val="0"/>
          <w:numId w:val="15"/>
        </w:numPr>
        <w:rPr>
          <w:rFonts w:cs="Arial"/>
          <w:szCs w:val="24"/>
        </w:rPr>
      </w:pPr>
      <w:r>
        <w:rPr>
          <w:rFonts w:cs="Arial"/>
          <w:szCs w:val="24"/>
        </w:rPr>
        <w:t>Proven ability to follow operational procedures and workplace policies with a safety focus.</w:t>
      </w:r>
    </w:p>
    <w:p w14:paraId="742DF994" w14:textId="77777777" w:rsidR="00241CC3" w:rsidRPr="00C36633" w:rsidRDefault="00241CC3" w:rsidP="00241CC3">
      <w:pPr>
        <w:pStyle w:val="BodyText"/>
        <w:rPr>
          <w:b/>
          <w:sz w:val="28"/>
          <w:szCs w:val="28"/>
        </w:rPr>
      </w:pPr>
      <w:r w:rsidRPr="00D1798B">
        <w:rPr>
          <w:b/>
          <w:sz w:val="28"/>
          <w:szCs w:val="28"/>
        </w:rPr>
        <w:t xml:space="preserve">Behavioural </w:t>
      </w:r>
      <w:r>
        <w:rPr>
          <w:b/>
          <w:sz w:val="28"/>
          <w:szCs w:val="28"/>
        </w:rPr>
        <w:t>Skills</w:t>
      </w:r>
    </w:p>
    <w:p w14:paraId="22CCA06C" w14:textId="77777777" w:rsidR="00241CC3" w:rsidRPr="009570F5" w:rsidRDefault="00241CC3" w:rsidP="00241CC3">
      <w:pPr>
        <w:pStyle w:val="BodyText"/>
        <w:numPr>
          <w:ilvl w:val="0"/>
          <w:numId w:val="13"/>
        </w:numPr>
        <w:rPr>
          <w:rFonts w:cs="Arial"/>
          <w:szCs w:val="24"/>
        </w:rPr>
      </w:pPr>
      <w:r w:rsidRPr="009570F5">
        <w:rPr>
          <w:rFonts w:cs="Arial"/>
          <w:szCs w:val="24"/>
        </w:rPr>
        <w:t>Experience working</w:t>
      </w:r>
      <w:r>
        <w:rPr>
          <w:rFonts w:cs="Arial"/>
          <w:szCs w:val="24"/>
        </w:rPr>
        <w:t xml:space="preserve"> independently and as part of a team,</w:t>
      </w:r>
      <w:r w:rsidRPr="009570F5">
        <w:rPr>
          <w:rFonts w:cs="Arial"/>
          <w:szCs w:val="24"/>
        </w:rPr>
        <w:t xml:space="preserve"> in a </w:t>
      </w:r>
      <w:r w:rsidRPr="009570F5">
        <w:rPr>
          <w:rFonts w:asciiTheme="minorHAnsi" w:eastAsia="Calibri" w:hAnsiTheme="minorHAnsi" w:cstheme="minorHAnsi"/>
          <w:bCs/>
          <w:szCs w:val="24"/>
        </w:rPr>
        <w:t xml:space="preserve">customer service forward facing role </w:t>
      </w:r>
      <w:r w:rsidRPr="009570F5">
        <w:rPr>
          <w:rFonts w:cs="Arial"/>
          <w:szCs w:val="24"/>
        </w:rPr>
        <w:t>deliver</w:t>
      </w:r>
      <w:r>
        <w:rPr>
          <w:rFonts w:cs="Arial"/>
          <w:szCs w:val="24"/>
        </w:rPr>
        <w:t>ing</w:t>
      </w:r>
      <w:r w:rsidRPr="009570F5">
        <w:rPr>
          <w:rFonts w:cs="Arial"/>
          <w:szCs w:val="24"/>
        </w:rPr>
        <w:t xml:space="preserve"> a </w:t>
      </w:r>
      <w:r>
        <w:rPr>
          <w:rFonts w:cs="Arial"/>
          <w:szCs w:val="24"/>
        </w:rPr>
        <w:t xml:space="preserve">reliable and professional </w:t>
      </w:r>
      <w:r w:rsidRPr="009570F5">
        <w:rPr>
          <w:rFonts w:cs="Arial"/>
          <w:szCs w:val="24"/>
        </w:rPr>
        <w:t>high level of customer service.</w:t>
      </w:r>
    </w:p>
    <w:p w14:paraId="1F331A3D" w14:textId="77777777" w:rsidR="00241CC3" w:rsidRPr="004935E4" w:rsidRDefault="00241CC3" w:rsidP="00241CC3">
      <w:pPr>
        <w:pStyle w:val="ListParagraph"/>
        <w:numPr>
          <w:ilvl w:val="0"/>
          <w:numId w:val="13"/>
        </w:numPr>
        <w:spacing w:after="120" w:line="276" w:lineRule="auto"/>
        <w:rPr>
          <w:rFonts w:asciiTheme="minorHAnsi" w:hAnsiTheme="minorHAnsi" w:cstheme="minorHAnsi"/>
          <w:szCs w:val="24"/>
        </w:rPr>
      </w:pPr>
      <w:r w:rsidRPr="0034449A">
        <w:rPr>
          <w:rFonts w:asciiTheme="minorHAnsi" w:hAnsiTheme="minorHAnsi" w:cstheme="minorHAnsi"/>
        </w:rPr>
        <w:t>Demonstrated understanding and commitment to the TCCS Values framework, workplace respect, equity and diversity framework, workplace health and safety best practice.</w:t>
      </w:r>
    </w:p>
    <w:p w14:paraId="0682692F" w14:textId="77777777" w:rsidR="00241CC3" w:rsidRDefault="00241CC3" w:rsidP="00241CC3">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 xml:space="preserve">ualifications </w:t>
      </w:r>
    </w:p>
    <w:p w14:paraId="5409ED71" w14:textId="77777777" w:rsidR="00241CC3" w:rsidRDefault="00241CC3" w:rsidP="00241CC3">
      <w:pPr>
        <w:pStyle w:val="BulletList"/>
        <w:numPr>
          <w:ilvl w:val="0"/>
          <w:numId w:val="14"/>
        </w:numPr>
        <w:spacing w:after="0"/>
        <w:rPr>
          <w:rFonts w:eastAsia="Calibri" w:cs="Calibri"/>
          <w:bCs/>
        </w:rPr>
      </w:pPr>
      <w:r>
        <w:rPr>
          <w:rFonts w:eastAsia="Calibri" w:cs="Calibri"/>
          <w:bCs/>
        </w:rPr>
        <w:t>Unrestricted Driver’s License (C class) and Medium Ridged (MR) Drivers Licence is mandatory</w:t>
      </w:r>
    </w:p>
    <w:p w14:paraId="1BE6D8D3" w14:textId="77777777" w:rsidR="00241CC3" w:rsidRDefault="00241CC3" w:rsidP="00241CC3">
      <w:pPr>
        <w:pStyle w:val="BulletList"/>
        <w:numPr>
          <w:ilvl w:val="0"/>
          <w:numId w:val="14"/>
        </w:numPr>
        <w:spacing w:after="0"/>
        <w:rPr>
          <w:rFonts w:eastAsia="Calibri" w:cs="Calibri"/>
          <w:bCs/>
        </w:rPr>
      </w:pPr>
      <w:r w:rsidRPr="007E678A">
        <w:rPr>
          <w:rFonts w:eastAsia="Calibri" w:cs="Calibri"/>
          <w:bCs/>
        </w:rPr>
        <w:t xml:space="preserve">Minimum of </w:t>
      </w:r>
      <w:r>
        <w:rPr>
          <w:rFonts w:eastAsia="Calibri" w:cs="Calibri"/>
          <w:bCs/>
        </w:rPr>
        <w:t>12 months</w:t>
      </w:r>
      <w:r w:rsidRPr="007E678A">
        <w:rPr>
          <w:rFonts w:eastAsia="Calibri" w:cs="Calibri"/>
          <w:bCs/>
        </w:rPr>
        <w:t xml:space="preserve"> experience as a </w:t>
      </w:r>
      <w:r>
        <w:rPr>
          <w:rFonts w:eastAsia="Calibri" w:cs="Calibri"/>
          <w:bCs/>
        </w:rPr>
        <w:t xml:space="preserve">delivery </w:t>
      </w:r>
      <w:r w:rsidRPr="007E678A">
        <w:rPr>
          <w:rFonts w:eastAsia="Calibri" w:cs="Calibri"/>
          <w:bCs/>
        </w:rPr>
        <w:t>driver</w:t>
      </w:r>
      <w:r>
        <w:rPr>
          <w:rFonts w:eastAsia="Calibri" w:cs="Calibri"/>
          <w:bCs/>
        </w:rPr>
        <w:t xml:space="preserve"> in an industrial business</w:t>
      </w:r>
    </w:p>
    <w:p w14:paraId="0218E927" w14:textId="77777777" w:rsidR="00241CC3" w:rsidRPr="00A37C7D" w:rsidRDefault="00241CC3" w:rsidP="00241CC3">
      <w:pPr>
        <w:pStyle w:val="BulletList"/>
        <w:numPr>
          <w:ilvl w:val="0"/>
          <w:numId w:val="14"/>
        </w:numPr>
        <w:spacing w:after="0"/>
        <w:rPr>
          <w:rFonts w:eastAsia="Calibri" w:cs="Calibri"/>
          <w:bCs/>
        </w:rPr>
      </w:pPr>
      <w:r>
        <w:rPr>
          <w:rFonts w:eastAsia="Calibri" w:cs="Calibri"/>
          <w:bCs/>
        </w:rPr>
        <w:t xml:space="preserve">Physical ability to safely undertake </w:t>
      </w:r>
      <w:r w:rsidRPr="00BB6D1E">
        <w:rPr>
          <w:rFonts w:eastAsia="Calibri" w:cs="Calibri"/>
          <w:bCs/>
        </w:rPr>
        <w:t>manual handling requirements of the role</w:t>
      </w:r>
      <w:r>
        <w:rPr>
          <w:rFonts w:eastAsia="Calibri" w:cs="Calibri"/>
          <w:bCs/>
        </w:rPr>
        <w:t xml:space="preserve"> is mandatory</w:t>
      </w:r>
    </w:p>
    <w:p w14:paraId="10B5301F" w14:textId="77777777" w:rsidR="00241CC3" w:rsidRPr="00587E3F" w:rsidRDefault="00241CC3" w:rsidP="00241CC3">
      <w:pPr>
        <w:pStyle w:val="DotPoint"/>
        <w:numPr>
          <w:ilvl w:val="0"/>
          <w:numId w:val="14"/>
        </w:numPr>
        <w:spacing w:line="276" w:lineRule="auto"/>
      </w:pPr>
      <w:r w:rsidRPr="00A37C7D">
        <w:rPr>
          <w:rFonts w:cs="Calibri"/>
          <w:bCs/>
        </w:rPr>
        <w:t>Must be able to work</w:t>
      </w:r>
      <w:r>
        <w:rPr>
          <w:rFonts w:cs="Calibri"/>
          <w:bCs/>
        </w:rPr>
        <w:t xml:space="preserve"> rostered</w:t>
      </w:r>
      <w:r w:rsidRPr="00A37C7D">
        <w:rPr>
          <w:rFonts w:cs="Calibri"/>
          <w:bCs/>
        </w:rPr>
        <w:t xml:space="preserve"> weekends, public holidays</w:t>
      </w:r>
      <w:r>
        <w:rPr>
          <w:rFonts w:cs="Calibri"/>
          <w:bCs/>
        </w:rPr>
        <w:t>,</w:t>
      </w:r>
      <w:r w:rsidRPr="00A37C7D">
        <w:rPr>
          <w:rFonts w:cs="Calibri"/>
          <w:bCs/>
        </w:rPr>
        <w:t xml:space="preserve"> out of hours and overtime</w:t>
      </w:r>
      <w:r>
        <w:rPr>
          <w:rFonts w:cs="Calibri"/>
          <w:bCs/>
        </w:rPr>
        <w:t xml:space="preserve"> shifts</w:t>
      </w:r>
    </w:p>
    <w:p w14:paraId="1203DC86" w14:textId="77777777" w:rsidR="00241CC3" w:rsidRPr="00A37C7D" w:rsidRDefault="00241CC3" w:rsidP="00241CC3">
      <w:pPr>
        <w:pStyle w:val="DotPoint"/>
        <w:numPr>
          <w:ilvl w:val="0"/>
          <w:numId w:val="14"/>
        </w:numPr>
        <w:spacing w:line="276" w:lineRule="auto"/>
      </w:pPr>
      <w:r>
        <w:t>Applicants must provide a recent  drivers history report.</w:t>
      </w:r>
    </w:p>
    <w:p w14:paraId="392FC132" w14:textId="77777777" w:rsidR="00241CC3" w:rsidRDefault="00241CC3" w:rsidP="00241CC3">
      <w:pPr>
        <w:pStyle w:val="DotPoint"/>
        <w:numPr>
          <w:ilvl w:val="0"/>
          <w:numId w:val="14"/>
        </w:numPr>
        <w:spacing w:line="276" w:lineRule="auto"/>
      </w:pPr>
      <w:r w:rsidRPr="00A37C7D">
        <w:t xml:space="preserve">This position </w:t>
      </w:r>
      <w:r w:rsidRPr="00766246">
        <w:t xml:space="preserve">requires </w:t>
      </w:r>
      <w:r w:rsidRPr="00A37C7D">
        <w:t xml:space="preserve">a pre-employment medical </w:t>
      </w:r>
      <w:r>
        <w:t>and police check</w:t>
      </w:r>
    </w:p>
    <w:p w14:paraId="3ED5406E" w14:textId="1424ED5F" w:rsidR="001D062C" w:rsidRPr="00241CC3" w:rsidRDefault="00241CC3" w:rsidP="00241CC3">
      <w:pPr>
        <w:pStyle w:val="DotPoint"/>
        <w:numPr>
          <w:ilvl w:val="0"/>
          <w:numId w:val="14"/>
        </w:numPr>
        <w:spacing w:line="276" w:lineRule="auto"/>
      </w:pPr>
      <w:r w:rsidRPr="003A6CDF">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0BBD2345" w14:textId="4B575EB2" w:rsidR="001D062C" w:rsidRDefault="002A43D2" w:rsidP="00241CC3">
      <w:pPr>
        <w:spacing w:before="240" w:line="276" w:lineRule="auto"/>
      </w:pPr>
      <w:r w:rsidRPr="009116C0">
        <w:rPr>
          <w:rFonts w:asciiTheme="minorHAnsi" w:hAnsiTheme="minorHAnsi" w:cstheme="minorHAnsi"/>
          <w:szCs w:val="24"/>
        </w:rPr>
        <w:t xml:space="preserve">The following work environment description outlines the inherent requirements of the role of </w:t>
      </w:r>
      <w:r w:rsidR="00241CC3">
        <w:rPr>
          <w:rFonts w:asciiTheme="minorHAnsi" w:hAnsiTheme="minorHAnsi" w:cstheme="minorHAnsi"/>
          <w:szCs w:val="24"/>
        </w:rPr>
        <w:t>Driver</w:t>
      </w:r>
      <w:r w:rsidR="001D062C">
        <w:rPr>
          <w:rFonts w:asciiTheme="minorHAnsi" w:hAnsiTheme="minorHAnsi" w:cstheme="minorHAnsi"/>
          <w:szCs w:val="24"/>
        </w:rPr>
        <w:t xml:space="preserve"> </w:t>
      </w:r>
      <w:r w:rsidR="00630D4E" w:rsidRPr="009116C0">
        <w:rPr>
          <w:rFonts w:asciiTheme="minorHAnsi" w:hAnsiTheme="minorHAnsi" w:cstheme="minorHAnsi"/>
          <w:szCs w:val="24"/>
        </w:rPr>
        <w:t xml:space="preserve"> </w:t>
      </w:r>
      <w:r w:rsidRPr="009116C0">
        <w:rPr>
          <w:rFonts w:asciiTheme="minorHAnsi" w:hAnsiTheme="minorHAnsi" w:cstheme="minorHAnsi"/>
          <w:szCs w:val="24"/>
        </w:rPr>
        <w:t>(position number</w:t>
      </w:r>
      <w:r w:rsidR="001D062C">
        <w:rPr>
          <w:rFonts w:asciiTheme="minorHAnsi" w:hAnsiTheme="minorHAnsi" w:cstheme="minorHAnsi"/>
          <w:szCs w:val="24"/>
        </w:rPr>
        <w:t xml:space="preserve"> </w:t>
      </w:r>
      <w:r w:rsidR="001D062C" w:rsidRPr="001D062C">
        <w:rPr>
          <w:rFonts w:asciiTheme="minorHAnsi" w:hAnsiTheme="minorHAnsi" w:cstheme="minorHAnsi"/>
          <w:szCs w:val="24"/>
        </w:rPr>
        <w:t>P272</w:t>
      </w:r>
      <w:r w:rsidR="005379A4">
        <w:rPr>
          <w:rFonts w:asciiTheme="minorHAnsi" w:hAnsiTheme="minorHAnsi" w:cstheme="minorHAnsi"/>
          <w:szCs w:val="24"/>
        </w:rPr>
        <w:t>14</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r w:rsidR="001D062C" w:rsidRPr="002A43D2">
        <w:t xml:space="preserve"> </w:t>
      </w:r>
    </w:p>
    <w:p w14:paraId="09E5B208" w14:textId="77777777" w:rsidR="00241CC3" w:rsidRPr="00863697" w:rsidRDefault="00241CC3" w:rsidP="00241CC3">
      <w:pPr>
        <w:spacing w:before="240" w:line="276" w:lineRule="auto"/>
        <w:rPr>
          <w:rFonts w:ascii="Source Sans Pro" w:hAnsi="Source Sans 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41CC3" w:rsidRPr="00550EAC" w14:paraId="67110184" w14:textId="77777777" w:rsidTr="00D861FE">
        <w:trPr>
          <w:trHeight w:val="454"/>
        </w:trPr>
        <w:tc>
          <w:tcPr>
            <w:tcW w:w="6912" w:type="dxa"/>
            <w:shd w:val="clear" w:color="auto" w:fill="DBE5F1" w:themeFill="accent1" w:themeFillTint="33"/>
            <w:vAlign w:val="center"/>
          </w:tcPr>
          <w:p w14:paraId="4BEB885D" w14:textId="77777777" w:rsidR="00241CC3" w:rsidRPr="00863697" w:rsidRDefault="00241CC3" w:rsidP="00D861FE">
            <w:pPr>
              <w:pStyle w:val="Tableheading"/>
              <w:rPr>
                <w:rFonts w:ascii="Source Sans Pro" w:hAnsi="Source Sans Pro"/>
              </w:rPr>
            </w:pPr>
            <w:r w:rsidRPr="00863697">
              <w:rPr>
                <w:rFonts w:ascii="Source Sans Pro" w:hAnsi="Source Sans Pro"/>
              </w:rPr>
              <w:lastRenderedPageBreak/>
              <w:t>ADMINISTRATIVE</w:t>
            </w:r>
          </w:p>
        </w:tc>
        <w:tc>
          <w:tcPr>
            <w:tcW w:w="2694" w:type="dxa"/>
            <w:shd w:val="clear" w:color="auto" w:fill="DBE5F1" w:themeFill="accent1" w:themeFillTint="33"/>
            <w:vAlign w:val="center"/>
          </w:tcPr>
          <w:p w14:paraId="25DB3F1D" w14:textId="77777777" w:rsidR="00241CC3" w:rsidRPr="00863697" w:rsidRDefault="00241CC3" w:rsidP="00D861FE">
            <w:pPr>
              <w:pStyle w:val="Tableheading"/>
              <w:jc w:val="center"/>
              <w:rPr>
                <w:rFonts w:ascii="Source Sans Pro" w:hAnsi="Source Sans Pro"/>
              </w:rPr>
            </w:pPr>
            <w:r w:rsidRPr="00863697">
              <w:rPr>
                <w:rFonts w:ascii="Source Sans Pro" w:hAnsi="Source Sans Pro"/>
              </w:rPr>
              <w:t>FREQUENCY</w:t>
            </w:r>
          </w:p>
        </w:tc>
      </w:tr>
      <w:tr w:rsidR="00241CC3" w:rsidRPr="00550EAC" w14:paraId="6656A0BD" w14:textId="77777777" w:rsidTr="00D861FE">
        <w:trPr>
          <w:trHeight w:val="283"/>
        </w:trPr>
        <w:tc>
          <w:tcPr>
            <w:tcW w:w="6912" w:type="dxa"/>
            <w:vAlign w:val="center"/>
          </w:tcPr>
          <w:p w14:paraId="127417D2"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Telephone/Mobile Phone use</w:t>
            </w:r>
          </w:p>
        </w:tc>
        <w:sdt>
          <w:sdtPr>
            <w:rPr>
              <w:rFonts w:ascii="Source Sans Pro" w:hAnsi="Source Sans Pro"/>
              <w:sz w:val="24"/>
              <w:szCs w:val="24"/>
            </w:rPr>
            <w:id w:val="233384988"/>
            <w:placeholder>
              <w:docPart w:val="7C0E87DE050A4A349B4FFC12F0453C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C2983A"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Frequently</w:t>
                </w:r>
              </w:p>
            </w:tc>
          </w:sdtContent>
        </w:sdt>
      </w:tr>
      <w:tr w:rsidR="00241CC3" w:rsidRPr="00550EAC" w14:paraId="504135B0" w14:textId="77777777" w:rsidTr="00D861FE">
        <w:trPr>
          <w:trHeight w:val="283"/>
        </w:trPr>
        <w:tc>
          <w:tcPr>
            <w:tcW w:w="6912" w:type="dxa"/>
            <w:vAlign w:val="center"/>
          </w:tcPr>
          <w:p w14:paraId="2461714A"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General computer use/in field technology</w:t>
            </w:r>
          </w:p>
        </w:tc>
        <w:sdt>
          <w:sdtPr>
            <w:rPr>
              <w:rFonts w:ascii="Source Sans Pro" w:hAnsi="Source Sans Pro"/>
              <w:sz w:val="24"/>
              <w:szCs w:val="24"/>
            </w:rPr>
            <w:id w:val="407194553"/>
            <w:placeholder>
              <w:docPart w:val="F0F50C494C0E4BBBA34B53ED4584F0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43FCAC"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Frequently</w:t>
                </w:r>
              </w:p>
            </w:tc>
          </w:sdtContent>
        </w:sdt>
      </w:tr>
      <w:tr w:rsidR="00241CC3" w:rsidRPr="00550EAC" w14:paraId="5AC01AB7" w14:textId="77777777" w:rsidTr="00D861FE">
        <w:trPr>
          <w:trHeight w:val="283"/>
        </w:trPr>
        <w:tc>
          <w:tcPr>
            <w:tcW w:w="6912" w:type="dxa"/>
            <w:vAlign w:val="center"/>
          </w:tcPr>
          <w:p w14:paraId="70B58DA8"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Extensive keying/data entry</w:t>
            </w:r>
          </w:p>
        </w:tc>
        <w:sdt>
          <w:sdtPr>
            <w:rPr>
              <w:rFonts w:ascii="Source Sans Pro" w:hAnsi="Source Sans Pro"/>
              <w:sz w:val="24"/>
              <w:szCs w:val="24"/>
            </w:rPr>
            <w:id w:val="407194555"/>
            <w:placeholder>
              <w:docPart w:val="55E01F4A85A14D36ACADF60AB9488F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085561"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Occasionally</w:t>
                </w:r>
              </w:p>
            </w:tc>
          </w:sdtContent>
        </w:sdt>
      </w:tr>
      <w:tr w:rsidR="00241CC3" w:rsidRPr="00550EAC" w14:paraId="43186887" w14:textId="77777777" w:rsidTr="00D861FE">
        <w:trPr>
          <w:trHeight w:val="283"/>
        </w:trPr>
        <w:tc>
          <w:tcPr>
            <w:tcW w:w="6912" w:type="dxa"/>
            <w:vAlign w:val="center"/>
          </w:tcPr>
          <w:p w14:paraId="16CDCC54"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Graphical/analytical based</w:t>
            </w:r>
          </w:p>
        </w:tc>
        <w:sdt>
          <w:sdtPr>
            <w:rPr>
              <w:rFonts w:ascii="Source Sans Pro" w:hAnsi="Source Sans Pro"/>
              <w:sz w:val="24"/>
              <w:szCs w:val="24"/>
            </w:rPr>
            <w:id w:val="407194556"/>
            <w:placeholder>
              <w:docPart w:val="2C815F0750FA482EB8F44D332C6425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247E91"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r w:rsidR="00241CC3" w:rsidRPr="00550EAC" w14:paraId="3C7589E1" w14:textId="77777777" w:rsidTr="00D861FE">
        <w:trPr>
          <w:trHeight w:val="283"/>
        </w:trPr>
        <w:tc>
          <w:tcPr>
            <w:tcW w:w="6912" w:type="dxa"/>
            <w:vAlign w:val="center"/>
          </w:tcPr>
          <w:p w14:paraId="1A6ED398"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Sitting at a desk</w:t>
            </w:r>
          </w:p>
        </w:tc>
        <w:sdt>
          <w:sdtPr>
            <w:rPr>
              <w:rFonts w:ascii="Source Sans Pro" w:hAnsi="Source Sans Pro"/>
              <w:sz w:val="24"/>
              <w:szCs w:val="24"/>
            </w:rPr>
            <w:id w:val="407194557"/>
            <w:placeholder>
              <w:docPart w:val="5750EEA7FDE04F66BF0C3AB0AA36ED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B82BD0"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r w:rsidR="00241CC3" w:rsidRPr="00550EAC" w14:paraId="324801D5" w14:textId="77777777" w:rsidTr="00D861FE">
        <w:trPr>
          <w:trHeight w:val="283"/>
        </w:trPr>
        <w:tc>
          <w:tcPr>
            <w:tcW w:w="6912" w:type="dxa"/>
            <w:vAlign w:val="center"/>
          </w:tcPr>
          <w:p w14:paraId="043742E0" w14:textId="77777777" w:rsidR="00241CC3" w:rsidRPr="00B375C6" w:rsidRDefault="00241CC3" w:rsidP="00D861FE">
            <w:pPr>
              <w:pStyle w:val="Tabletext"/>
              <w:spacing w:before="0" w:after="0"/>
              <w:rPr>
                <w:rFonts w:ascii="Source Sans Pro" w:hAnsi="Source Sans Pro"/>
                <w:sz w:val="24"/>
                <w:szCs w:val="24"/>
              </w:rPr>
            </w:pPr>
            <w:r w:rsidRPr="694F6794">
              <w:rPr>
                <w:rFonts w:ascii="Source Sans Pro" w:hAnsi="Source Sans Pro"/>
                <w:sz w:val="24"/>
                <w:szCs w:val="24"/>
              </w:rPr>
              <w:t xml:space="preserve">Standing for long periods </w:t>
            </w:r>
          </w:p>
        </w:tc>
        <w:sdt>
          <w:sdtPr>
            <w:rPr>
              <w:rFonts w:ascii="Source Sans Pro" w:hAnsi="Source Sans Pro"/>
              <w:sz w:val="24"/>
              <w:szCs w:val="24"/>
            </w:rPr>
            <w:id w:val="407194558"/>
            <w:placeholder>
              <w:docPart w:val="26EF55FE91AD4EC08F29CCC8EE5CB3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0D3F73"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Frequently</w:t>
                </w:r>
              </w:p>
            </w:tc>
          </w:sdtContent>
        </w:sdt>
      </w:tr>
      <w:tr w:rsidR="00241CC3" w:rsidRPr="00550EAC" w14:paraId="73B50FA0" w14:textId="77777777" w:rsidTr="00D861FE">
        <w:trPr>
          <w:trHeight w:val="283"/>
        </w:trPr>
        <w:tc>
          <w:tcPr>
            <w:tcW w:w="6912" w:type="dxa"/>
            <w:vAlign w:val="center"/>
          </w:tcPr>
          <w:p w14:paraId="0F7B272B"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Designated workstation </w:t>
            </w:r>
          </w:p>
        </w:tc>
        <w:sdt>
          <w:sdtPr>
            <w:rPr>
              <w:rFonts w:ascii="Source Sans Pro" w:hAnsi="Source Sans Pro"/>
              <w:sz w:val="24"/>
              <w:szCs w:val="24"/>
            </w:rPr>
            <w:id w:val="407194559"/>
            <w:placeholder>
              <w:docPart w:val="1EAE62A0A90D48E6A348FA9C887FD5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9A477C"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bl>
    <w:p w14:paraId="04255415"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09CFD03D" w14:textId="77777777" w:rsidTr="00D861FE">
        <w:trPr>
          <w:trHeight w:val="454"/>
        </w:trPr>
        <w:tc>
          <w:tcPr>
            <w:tcW w:w="6912" w:type="dxa"/>
            <w:shd w:val="clear" w:color="auto" w:fill="DBE5F1" w:themeFill="accent1" w:themeFillTint="33"/>
            <w:vAlign w:val="center"/>
          </w:tcPr>
          <w:p w14:paraId="271763DA"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STANDARD HOURS</w:t>
            </w:r>
          </w:p>
        </w:tc>
        <w:tc>
          <w:tcPr>
            <w:tcW w:w="2694" w:type="dxa"/>
            <w:shd w:val="clear" w:color="auto" w:fill="DBE5F1" w:themeFill="accent1" w:themeFillTint="33"/>
            <w:vAlign w:val="center"/>
          </w:tcPr>
          <w:p w14:paraId="475E5AD7"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4DAA8094" w14:textId="77777777" w:rsidTr="00D861FE">
        <w:trPr>
          <w:trHeight w:val="283"/>
        </w:trPr>
        <w:tc>
          <w:tcPr>
            <w:tcW w:w="6912" w:type="dxa"/>
            <w:vAlign w:val="center"/>
          </w:tcPr>
          <w:p w14:paraId="04745761" w14:textId="77777777" w:rsidR="00241CC3" w:rsidRPr="00B375C6" w:rsidRDefault="00241CC3" w:rsidP="00D861FE">
            <w:pPr>
              <w:pStyle w:val="Tabletext"/>
              <w:spacing w:before="0" w:after="0"/>
              <w:rPr>
                <w:rFonts w:ascii="Source Sans Pro" w:hAnsi="Source Sans Pro"/>
                <w:i/>
                <w:iCs/>
                <w:color w:val="0070C0"/>
                <w:sz w:val="24"/>
                <w:szCs w:val="24"/>
              </w:rPr>
            </w:pPr>
            <w:r w:rsidRPr="7BBFA7F1">
              <w:rPr>
                <w:rFonts w:ascii="Source Sans Pro" w:hAnsi="Source Sans Pro"/>
                <w:sz w:val="24"/>
                <w:szCs w:val="24"/>
              </w:rPr>
              <w:t xml:space="preserve">Flexible working hours (access to flex time) </w:t>
            </w:r>
          </w:p>
        </w:tc>
        <w:sdt>
          <w:sdtPr>
            <w:rPr>
              <w:rFonts w:ascii="Source Sans Pro" w:hAnsi="Source Sans Pro"/>
              <w:sz w:val="24"/>
              <w:szCs w:val="24"/>
            </w:rPr>
            <w:id w:val="407194600"/>
            <w:placeholder>
              <w:docPart w:val="6E6BE9FC1D4D4546A914613086CEB1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48E5F2"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Never</w:t>
                </w:r>
              </w:p>
            </w:tc>
          </w:sdtContent>
        </w:sdt>
      </w:tr>
      <w:tr w:rsidR="00241CC3" w:rsidRPr="00550EAC" w14:paraId="6E56E435" w14:textId="77777777" w:rsidTr="00D861FE">
        <w:trPr>
          <w:trHeight w:val="283"/>
        </w:trPr>
        <w:tc>
          <w:tcPr>
            <w:tcW w:w="6912" w:type="dxa"/>
            <w:vAlign w:val="center"/>
          </w:tcPr>
          <w:p w14:paraId="21139DC9" w14:textId="77777777" w:rsidR="00241CC3" w:rsidRPr="00B375C6" w:rsidRDefault="00241CC3" w:rsidP="00D861FE">
            <w:pPr>
              <w:pStyle w:val="Tabletext"/>
              <w:spacing w:before="0" w:after="0"/>
              <w:rPr>
                <w:rFonts w:ascii="Source Sans Pro" w:hAnsi="Source Sans Pro"/>
                <w:sz w:val="24"/>
                <w:szCs w:val="24"/>
              </w:rPr>
            </w:pPr>
            <w:r w:rsidRPr="694F6794">
              <w:rPr>
                <w:rFonts w:ascii="Source Sans Pro" w:hAnsi="Source Sans Pro"/>
                <w:sz w:val="24"/>
                <w:szCs w:val="24"/>
              </w:rPr>
              <w:t xml:space="preserve">Fixed or specified start/finish times </w:t>
            </w:r>
          </w:p>
        </w:tc>
        <w:sdt>
          <w:sdtPr>
            <w:rPr>
              <w:rFonts w:ascii="Source Sans Pro" w:hAnsi="Source Sans Pro"/>
              <w:sz w:val="24"/>
              <w:szCs w:val="24"/>
            </w:rPr>
            <w:id w:val="407194601"/>
            <w:placeholder>
              <w:docPart w:val="DEEB4620C99E46E3AB98CA3C03EC34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98F0B4"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109DAFCF" w14:textId="77777777" w:rsidTr="00D861FE">
        <w:trPr>
          <w:trHeight w:val="283"/>
        </w:trPr>
        <w:tc>
          <w:tcPr>
            <w:tcW w:w="6912" w:type="dxa"/>
            <w:vAlign w:val="center"/>
          </w:tcPr>
          <w:p w14:paraId="167DB5A6" w14:textId="77777777" w:rsidR="00241CC3" w:rsidRPr="00863697" w:rsidRDefault="00241CC3" w:rsidP="00D861FE">
            <w:pPr>
              <w:pStyle w:val="Tabletext"/>
              <w:spacing w:before="0" w:after="0"/>
              <w:rPr>
                <w:rFonts w:ascii="Source Sans Pro" w:hAnsi="Source Sans Pro"/>
                <w:sz w:val="24"/>
              </w:rPr>
            </w:pPr>
            <w:r w:rsidRPr="00863697">
              <w:rPr>
                <w:rFonts w:ascii="Source Sans Pro" w:hAnsi="Source Sans Pro"/>
                <w:sz w:val="24"/>
              </w:rPr>
              <w:t>Access to Accrued Days Off (ADO’s)</w:t>
            </w:r>
          </w:p>
        </w:tc>
        <w:sdt>
          <w:sdtPr>
            <w:rPr>
              <w:rFonts w:ascii="Source Sans Pro" w:hAnsi="Source Sans Pro"/>
              <w:sz w:val="24"/>
              <w:szCs w:val="24"/>
            </w:rPr>
            <w:id w:val="596444115"/>
            <w:placeholder>
              <w:docPart w:val="126EBFA7058545E9AEC7921DD153E0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AE6676" w14:textId="77777777" w:rsidR="00241CC3" w:rsidRPr="00863697"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r w:rsidR="00241CC3" w:rsidRPr="00550EAC" w14:paraId="27975CD8" w14:textId="77777777" w:rsidTr="00D861FE">
        <w:trPr>
          <w:trHeight w:val="283"/>
        </w:trPr>
        <w:tc>
          <w:tcPr>
            <w:tcW w:w="6912" w:type="dxa"/>
            <w:vAlign w:val="center"/>
          </w:tcPr>
          <w:p w14:paraId="0C6E6441"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Peaks and troughs </w:t>
            </w:r>
          </w:p>
        </w:tc>
        <w:sdt>
          <w:sdtPr>
            <w:rPr>
              <w:rFonts w:ascii="Source Sans Pro" w:hAnsi="Source Sans Pro"/>
              <w:sz w:val="24"/>
              <w:szCs w:val="24"/>
            </w:rPr>
            <w:id w:val="407194562"/>
            <w:placeholder>
              <w:docPart w:val="69E2A61F4B824DA1BDC31E2262C0EC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08D31B"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021941EE" w14:textId="77777777" w:rsidTr="00D861FE">
        <w:trPr>
          <w:trHeight w:val="283"/>
        </w:trPr>
        <w:tc>
          <w:tcPr>
            <w:tcW w:w="6912" w:type="dxa"/>
            <w:vAlign w:val="center"/>
          </w:tcPr>
          <w:p w14:paraId="74D1A07C"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Requirement to work overtime  </w:t>
            </w:r>
          </w:p>
        </w:tc>
        <w:sdt>
          <w:sdtPr>
            <w:rPr>
              <w:rFonts w:ascii="Source Sans Pro" w:hAnsi="Source Sans Pro"/>
              <w:sz w:val="24"/>
              <w:szCs w:val="24"/>
            </w:rPr>
            <w:id w:val="407194563"/>
            <w:placeholder>
              <w:docPart w:val="F186569D868D487A9CA86420243CF7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06B9F9"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41E8BF9A" w14:textId="77777777" w:rsidTr="00D861FE">
        <w:trPr>
          <w:trHeight w:val="283"/>
        </w:trPr>
        <w:tc>
          <w:tcPr>
            <w:tcW w:w="6912" w:type="dxa"/>
            <w:vAlign w:val="center"/>
          </w:tcPr>
          <w:p w14:paraId="1E02EAFB"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Rostered shift work </w:t>
            </w:r>
          </w:p>
        </w:tc>
        <w:sdt>
          <w:sdtPr>
            <w:rPr>
              <w:rFonts w:ascii="Source Sans Pro" w:hAnsi="Source Sans Pro"/>
              <w:sz w:val="24"/>
              <w:szCs w:val="24"/>
            </w:rPr>
            <w:id w:val="407194564"/>
            <w:placeholder>
              <w:docPart w:val="DFE9CC79CF4C4DBDB4994B39392370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FD5668"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190B5F79"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329B3F45" w14:textId="77777777" w:rsidTr="00D861FE">
        <w:trPr>
          <w:trHeight w:val="454"/>
        </w:trPr>
        <w:tc>
          <w:tcPr>
            <w:tcW w:w="6912" w:type="dxa"/>
            <w:shd w:val="clear" w:color="auto" w:fill="DBE5F1" w:themeFill="accent1" w:themeFillTint="33"/>
            <w:vAlign w:val="center"/>
          </w:tcPr>
          <w:p w14:paraId="645A6757"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 xml:space="preserve">SOCIAL DEMANDS </w:t>
            </w:r>
          </w:p>
        </w:tc>
        <w:tc>
          <w:tcPr>
            <w:tcW w:w="2694" w:type="dxa"/>
            <w:shd w:val="clear" w:color="auto" w:fill="DBE5F1" w:themeFill="accent1" w:themeFillTint="33"/>
            <w:vAlign w:val="center"/>
          </w:tcPr>
          <w:p w14:paraId="7B3B7242"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2FE15A26" w14:textId="77777777" w:rsidTr="00D861FE">
        <w:trPr>
          <w:trHeight w:val="283"/>
        </w:trPr>
        <w:tc>
          <w:tcPr>
            <w:tcW w:w="6912" w:type="dxa"/>
            <w:vAlign w:val="center"/>
          </w:tcPr>
          <w:p w14:paraId="08D7061F"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Work with others towards shared goals in a team environment</w:t>
            </w:r>
          </w:p>
        </w:tc>
        <w:sdt>
          <w:sdtPr>
            <w:rPr>
              <w:rFonts w:ascii="Source Sans Pro" w:hAnsi="Source Sans Pro"/>
              <w:sz w:val="24"/>
              <w:szCs w:val="24"/>
            </w:rPr>
            <w:id w:val="407194565"/>
            <w:placeholder>
              <w:docPart w:val="5A8F59E1FEA44962A7B7F4F1D0081D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1294C0"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6547AC13" w14:textId="77777777" w:rsidTr="00D861FE">
        <w:trPr>
          <w:trHeight w:val="283"/>
        </w:trPr>
        <w:tc>
          <w:tcPr>
            <w:tcW w:w="6912" w:type="dxa"/>
            <w:vAlign w:val="center"/>
          </w:tcPr>
          <w:p w14:paraId="734C39D2"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Work in isolation from other staff (remote supervision)</w:t>
            </w:r>
          </w:p>
        </w:tc>
        <w:sdt>
          <w:sdtPr>
            <w:rPr>
              <w:rFonts w:ascii="Source Sans Pro" w:hAnsi="Source Sans Pro"/>
              <w:sz w:val="24"/>
              <w:szCs w:val="24"/>
            </w:rPr>
            <w:id w:val="407194566"/>
            <w:placeholder>
              <w:docPart w:val="E2E1FC0EF69E4DC68C80D2856D95B0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531B35"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7A492EBB" w14:textId="77777777" w:rsidTr="00D861FE">
        <w:trPr>
          <w:trHeight w:val="283"/>
        </w:trPr>
        <w:tc>
          <w:tcPr>
            <w:tcW w:w="6912" w:type="dxa"/>
            <w:vAlign w:val="center"/>
          </w:tcPr>
          <w:p w14:paraId="09A13D5B"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Working in a call centre environment</w:t>
            </w:r>
          </w:p>
        </w:tc>
        <w:sdt>
          <w:sdtPr>
            <w:rPr>
              <w:rFonts w:ascii="Source Sans Pro" w:hAnsi="Source Sans Pro"/>
              <w:sz w:val="24"/>
              <w:szCs w:val="24"/>
            </w:rPr>
            <w:id w:val="407194567"/>
            <w:placeholder>
              <w:docPart w:val="5E702D112A9F4025A1960380CCC794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BB877B"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Never</w:t>
                </w:r>
              </w:p>
            </w:tc>
          </w:sdtContent>
        </w:sdt>
      </w:tr>
      <w:tr w:rsidR="00241CC3" w:rsidRPr="00550EAC" w14:paraId="4EF39987" w14:textId="77777777" w:rsidTr="00D861FE">
        <w:trPr>
          <w:trHeight w:val="283"/>
        </w:trPr>
        <w:tc>
          <w:tcPr>
            <w:tcW w:w="6912" w:type="dxa"/>
            <w:vAlign w:val="center"/>
          </w:tcPr>
          <w:p w14:paraId="6492ACD9"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Working directly with the public</w:t>
            </w:r>
          </w:p>
        </w:tc>
        <w:sdt>
          <w:sdtPr>
            <w:rPr>
              <w:rFonts w:ascii="Source Sans Pro" w:hAnsi="Source Sans Pro"/>
              <w:sz w:val="24"/>
              <w:szCs w:val="24"/>
            </w:rPr>
            <w:id w:val="407194568"/>
            <w:placeholder>
              <w:docPart w:val="FA7F0E9D361D4B7FAE2BE22ADBCFFB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FDF6D8"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7255C0CF"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0D0FFB10" w14:textId="77777777" w:rsidTr="00D861FE">
        <w:trPr>
          <w:trHeight w:val="454"/>
        </w:trPr>
        <w:tc>
          <w:tcPr>
            <w:tcW w:w="6912" w:type="dxa"/>
            <w:shd w:val="clear" w:color="auto" w:fill="DBE5F1" w:themeFill="accent1" w:themeFillTint="33"/>
            <w:vAlign w:val="center"/>
          </w:tcPr>
          <w:p w14:paraId="5ED2AD33"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PHYSICAL DEMANDS</w:t>
            </w:r>
          </w:p>
        </w:tc>
        <w:tc>
          <w:tcPr>
            <w:tcW w:w="2694" w:type="dxa"/>
            <w:shd w:val="clear" w:color="auto" w:fill="DBE5F1" w:themeFill="accent1" w:themeFillTint="33"/>
            <w:vAlign w:val="center"/>
          </w:tcPr>
          <w:p w14:paraId="534B5BDC"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696FEE94" w14:textId="77777777" w:rsidTr="00D861FE">
        <w:trPr>
          <w:trHeight w:val="283"/>
        </w:trPr>
        <w:tc>
          <w:tcPr>
            <w:tcW w:w="6912" w:type="dxa"/>
            <w:vAlign w:val="center"/>
          </w:tcPr>
          <w:p w14:paraId="391F5D1E" w14:textId="77777777" w:rsidR="00241CC3" w:rsidRPr="00B375C6" w:rsidRDefault="00241CC3" w:rsidP="00D861FE">
            <w:pPr>
              <w:pStyle w:val="Tabletext"/>
              <w:spacing w:before="0" w:after="0"/>
              <w:rPr>
                <w:rFonts w:ascii="Source Sans Pro" w:hAnsi="Source Sans Pro"/>
                <w:sz w:val="24"/>
                <w:szCs w:val="24"/>
              </w:rPr>
            </w:pPr>
            <w:r w:rsidRPr="694F6794">
              <w:rPr>
                <w:rFonts w:ascii="Source Sans Pro" w:hAnsi="Source Sans Pro"/>
                <w:sz w:val="24"/>
                <w:szCs w:val="24"/>
              </w:rPr>
              <w:t>Distance walking (on roads, paths or nature strips)</w:t>
            </w:r>
          </w:p>
        </w:tc>
        <w:sdt>
          <w:sdtPr>
            <w:rPr>
              <w:rFonts w:ascii="Source Sans Pro" w:hAnsi="Source Sans Pro"/>
              <w:sz w:val="24"/>
              <w:szCs w:val="24"/>
            </w:rPr>
            <w:id w:val="407194569"/>
            <w:placeholder>
              <w:docPart w:val="DBEB55BB26BE4AFE925CDF0BC4D6AC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442C9B"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473359CD" w14:textId="77777777" w:rsidTr="00D861FE">
        <w:trPr>
          <w:trHeight w:val="283"/>
        </w:trPr>
        <w:tc>
          <w:tcPr>
            <w:tcW w:w="6912" w:type="dxa"/>
            <w:vAlign w:val="center"/>
          </w:tcPr>
          <w:p w14:paraId="06208D6C"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Working outdoors </w:t>
            </w:r>
          </w:p>
        </w:tc>
        <w:sdt>
          <w:sdtPr>
            <w:rPr>
              <w:rFonts w:ascii="Source Sans Pro" w:hAnsi="Source Sans Pro"/>
              <w:sz w:val="24"/>
              <w:szCs w:val="24"/>
            </w:rPr>
            <w:id w:val="407194570"/>
            <w:placeholder>
              <w:docPart w:val="31BD1EAFE02B43B5934504EB1816B0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DE10B3"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1808DED9"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3550D940" w14:textId="77777777" w:rsidTr="00D861FE">
        <w:trPr>
          <w:trHeight w:val="454"/>
        </w:trPr>
        <w:tc>
          <w:tcPr>
            <w:tcW w:w="6912" w:type="dxa"/>
            <w:shd w:val="clear" w:color="auto" w:fill="DBE5F1" w:themeFill="accent1" w:themeFillTint="33"/>
            <w:vAlign w:val="center"/>
          </w:tcPr>
          <w:p w14:paraId="2759E85A"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 xml:space="preserve">MANUAL HANDLING </w:t>
            </w:r>
          </w:p>
        </w:tc>
        <w:tc>
          <w:tcPr>
            <w:tcW w:w="2694" w:type="dxa"/>
            <w:shd w:val="clear" w:color="auto" w:fill="DBE5F1" w:themeFill="accent1" w:themeFillTint="33"/>
            <w:vAlign w:val="center"/>
          </w:tcPr>
          <w:p w14:paraId="3F337D0B"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5909CDAE" w14:textId="77777777" w:rsidTr="00D861FE">
        <w:trPr>
          <w:trHeight w:val="283"/>
        </w:trPr>
        <w:tc>
          <w:tcPr>
            <w:tcW w:w="6912" w:type="dxa"/>
            <w:vAlign w:val="center"/>
          </w:tcPr>
          <w:p w14:paraId="79AB4650"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Lifting 0 – 5kg</w:t>
            </w:r>
          </w:p>
        </w:tc>
        <w:sdt>
          <w:sdtPr>
            <w:rPr>
              <w:rFonts w:ascii="Source Sans Pro" w:hAnsi="Source Sans Pro"/>
              <w:sz w:val="24"/>
              <w:szCs w:val="24"/>
            </w:rPr>
            <w:id w:val="407194571"/>
            <w:placeholder>
              <w:docPart w:val="67E45C2D1531411883FC4FA8EDA67D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B551A4"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1F85D539" w14:textId="77777777" w:rsidTr="00D861FE">
        <w:trPr>
          <w:trHeight w:val="283"/>
        </w:trPr>
        <w:tc>
          <w:tcPr>
            <w:tcW w:w="6912" w:type="dxa"/>
            <w:vAlign w:val="center"/>
          </w:tcPr>
          <w:p w14:paraId="68246287"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Lifting 5 – 10kg</w:t>
            </w:r>
          </w:p>
        </w:tc>
        <w:sdt>
          <w:sdtPr>
            <w:rPr>
              <w:rFonts w:ascii="Source Sans Pro" w:hAnsi="Source Sans Pro"/>
              <w:sz w:val="24"/>
              <w:szCs w:val="24"/>
            </w:rPr>
            <w:id w:val="407194572"/>
            <w:placeholder>
              <w:docPart w:val="F47B0F20C93841708C181F82DC8B3E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E4B879"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610FB26F" w14:textId="77777777" w:rsidTr="00D861FE">
        <w:trPr>
          <w:trHeight w:val="283"/>
        </w:trPr>
        <w:tc>
          <w:tcPr>
            <w:tcW w:w="6912" w:type="dxa"/>
            <w:vAlign w:val="center"/>
          </w:tcPr>
          <w:p w14:paraId="6C51A852"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Lifting 10kg+</w:t>
            </w:r>
          </w:p>
        </w:tc>
        <w:sdt>
          <w:sdtPr>
            <w:rPr>
              <w:rFonts w:ascii="Source Sans Pro" w:hAnsi="Source Sans Pro"/>
              <w:sz w:val="24"/>
              <w:szCs w:val="24"/>
            </w:rPr>
            <w:id w:val="407194573"/>
            <w:placeholder>
              <w:docPart w:val="9525781B00804220AFF3512B966804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B34FF9"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3780BA1A" w14:textId="77777777" w:rsidTr="00D861FE">
        <w:trPr>
          <w:trHeight w:val="283"/>
        </w:trPr>
        <w:tc>
          <w:tcPr>
            <w:tcW w:w="6912" w:type="dxa"/>
            <w:vAlign w:val="center"/>
          </w:tcPr>
          <w:p w14:paraId="323D4842"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Climbing</w:t>
            </w:r>
          </w:p>
        </w:tc>
        <w:sdt>
          <w:sdtPr>
            <w:rPr>
              <w:rFonts w:ascii="Source Sans Pro" w:hAnsi="Source Sans Pro"/>
              <w:sz w:val="24"/>
              <w:szCs w:val="24"/>
            </w:rPr>
            <w:id w:val="407194574"/>
            <w:placeholder>
              <w:docPart w:val="04FBF6F1EF4C408D94B562C81A8CD7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09D015"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104C0C52" w14:textId="77777777" w:rsidTr="00D861FE">
        <w:trPr>
          <w:trHeight w:val="283"/>
        </w:trPr>
        <w:tc>
          <w:tcPr>
            <w:tcW w:w="6912" w:type="dxa"/>
            <w:vAlign w:val="center"/>
          </w:tcPr>
          <w:p w14:paraId="607056AD"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Reaching</w:t>
            </w:r>
          </w:p>
        </w:tc>
        <w:sdt>
          <w:sdtPr>
            <w:rPr>
              <w:rFonts w:ascii="Source Sans Pro" w:hAnsi="Source Sans Pro"/>
              <w:sz w:val="24"/>
              <w:szCs w:val="24"/>
            </w:rPr>
            <w:id w:val="407194575"/>
            <w:placeholder>
              <w:docPart w:val="3BA574F55A80424189F5A5C533ABA3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BA25E1"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4669A2DA" w14:textId="77777777" w:rsidTr="00D861FE">
        <w:trPr>
          <w:trHeight w:val="283"/>
        </w:trPr>
        <w:tc>
          <w:tcPr>
            <w:tcW w:w="6912" w:type="dxa"/>
            <w:vAlign w:val="center"/>
          </w:tcPr>
          <w:p w14:paraId="508168A0"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Bending/squatting</w:t>
            </w:r>
          </w:p>
        </w:tc>
        <w:sdt>
          <w:sdtPr>
            <w:rPr>
              <w:rFonts w:ascii="Source Sans Pro" w:hAnsi="Source Sans Pro"/>
              <w:sz w:val="24"/>
              <w:szCs w:val="24"/>
            </w:rPr>
            <w:id w:val="407194576"/>
            <w:placeholder>
              <w:docPart w:val="A4AB3EBD0CFB43EBB16569D78B68E8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979CDE"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4CC51CC7" w14:textId="77777777" w:rsidTr="00D861FE">
        <w:trPr>
          <w:trHeight w:val="283"/>
        </w:trPr>
        <w:tc>
          <w:tcPr>
            <w:tcW w:w="6912" w:type="dxa"/>
            <w:vAlign w:val="center"/>
          </w:tcPr>
          <w:p w14:paraId="5D99537E"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Push/pull</w:t>
            </w:r>
          </w:p>
        </w:tc>
        <w:sdt>
          <w:sdtPr>
            <w:rPr>
              <w:rFonts w:ascii="Source Sans Pro" w:hAnsi="Source Sans Pro"/>
              <w:sz w:val="24"/>
              <w:szCs w:val="24"/>
            </w:rPr>
            <w:id w:val="407194577"/>
            <w:placeholder>
              <w:docPart w:val="C3B61192C00C45699589BAE011C3BA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2501DB"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79BD4CBE" w14:textId="77777777" w:rsidTr="00D861FE">
        <w:trPr>
          <w:trHeight w:val="283"/>
        </w:trPr>
        <w:tc>
          <w:tcPr>
            <w:tcW w:w="6912" w:type="dxa"/>
            <w:vAlign w:val="center"/>
          </w:tcPr>
          <w:p w14:paraId="40EDDF8D"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Sequential repetitive movements in a short amount of time</w:t>
            </w:r>
          </w:p>
        </w:tc>
        <w:sdt>
          <w:sdtPr>
            <w:rPr>
              <w:rFonts w:ascii="Source Sans Pro" w:hAnsi="Source Sans Pro"/>
              <w:sz w:val="24"/>
              <w:szCs w:val="24"/>
            </w:rPr>
            <w:id w:val="407194579"/>
            <w:placeholder>
              <w:docPart w:val="FA61562D00314692AA4297CF73D550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A5F539"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6E360856"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01FE0FC9" w14:textId="77777777" w:rsidTr="00D861FE">
        <w:trPr>
          <w:trHeight w:val="454"/>
        </w:trPr>
        <w:tc>
          <w:tcPr>
            <w:tcW w:w="6912" w:type="dxa"/>
            <w:shd w:val="clear" w:color="auto" w:fill="DBE5F1" w:themeFill="accent1" w:themeFillTint="33"/>
            <w:vAlign w:val="center"/>
          </w:tcPr>
          <w:p w14:paraId="29EAC59A"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TRAVEL</w:t>
            </w:r>
          </w:p>
        </w:tc>
        <w:tc>
          <w:tcPr>
            <w:tcW w:w="2694" w:type="dxa"/>
            <w:shd w:val="clear" w:color="auto" w:fill="DBE5F1" w:themeFill="accent1" w:themeFillTint="33"/>
            <w:vAlign w:val="center"/>
          </w:tcPr>
          <w:p w14:paraId="2EAB7040"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4A169134" w14:textId="77777777" w:rsidTr="00D861FE">
        <w:trPr>
          <w:trHeight w:val="283"/>
        </w:trPr>
        <w:tc>
          <w:tcPr>
            <w:tcW w:w="6912" w:type="dxa"/>
            <w:vAlign w:val="center"/>
          </w:tcPr>
          <w:p w14:paraId="0AB03EE8"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Frequent travel – multiple work sites</w:t>
            </w:r>
          </w:p>
        </w:tc>
        <w:sdt>
          <w:sdtPr>
            <w:rPr>
              <w:rFonts w:ascii="Source Sans Pro" w:hAnsi="Source Sans Pro"/>
              <w:sz w:val="24"/>
              <w:szCs w:val="24"/>
            </w:rPr>
            <w:id w:val="407194580"/>
            <w:placeholder>
              <w:docPart w:val="D05D46F1AB474D6F84B4DA7E9AF209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69F632"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7FA29155" w14:textId="77777777" w:rsidTr="00D861FE">
        <w:trPr>
          <w:trHeight w:val="283"/>
        </w:trPr>
        <w:tc>
          <w:tcPr>
            <w:tcW w:w="6912" w:type="dxa"/>
            <w:vAlign w:val="center"/>
          </w:tcPr>
          <w:p w14:paraId="5ECD598F"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Frequent travel – driving </w:t>
            </w:r>
          </w:p>
        </w:tc>
        <w:sdt>
          <w:sdtPr>
            <w:rPr>
              <w:rFonts w:ascii="Source Sans Pro" w:hAnsi="Source Sans Pro"/>
              <w:sz w:val="24"/>
              <w:szCs w:val="24"/>
            </w:rPr>
            <w:id w:val="407194581"/>
            <w:placeholder>
              <w:docPart w:val="B352045BE7B94C419542825374B36E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F1A70F"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7C0396E7" w14:textId="77777777" w:rsidTr="00D861FE">
        <w:trPr>
          <w:trHeight w:val="283"/>
        </w:trPr>
        <w:tc>
          <w:tcPr>
            <w:tcW w:w="6912" w:type="dxa"/>
            <w:vAlign w:val="center"/>
          </w:tcPr>
          <w:p w14:paraId="1AAE7480"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lastRenderedPageBreak/>
              <w:t xml:space="preserve">Frequent travel – interstate </w:t>
            </w:r>
          </w:p>
        </w:tc>
        <w:sdt>
          <w:sdtPr>
            <w:rPr>
              <w:rFonts w:ascii="Source Sans Pro" w:hAnsi="Source Sans Pro"/>
              <w:sz w:val="24"/>
              <w:szCs w:val="24"/>
            </w:rPr>
            <w:id w:val="407194582"/>
            <w:placeholder>
              <w:docPart w:val="6FCBF3C9698E48B293D9C2F5D0E6DD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B8077A"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30C115FA" w14:textId="77777777" w:rsidR="00241CC3" w:rsidRPr="00B375C6" w:rsidRDefault="00241CC3" w:rsidP="00241CC3">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294CB979" w14:textId="77777777" w:rsidTr="00D861FE">
        <w:trPr>
          <w:trHeight w:val="454"/>
        </w:trPr>
        <w:tc>
          <w:tcPr>
            <w:tcW w:w="6912" w:type="dxa"/>
            <w:shd w:val="clear" w:color="auto" w:fill="DBE5F1" w:themeFill="accent1" w:themeFillTint="33"/>
            <w:vAlign w:val="center"/>
          </w:tcPr>
          <w:p w14:paraId="7A74ED9C"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 xml:space="preserve">SPECIFIC HAZARDS </w:t>
            </w:r>
          </w:p>
        </w:tc>
        <w:tc>
          <w:tcPr>
            <w:tcW w:w="2694" w:type="dxa"/>
            <w:shd w:val="clear" w:color="auto" w:fill="DBE5F1" w:themeFill="accent1" w:themeFillTint="33"/>
            <w:vAlign w:val="center"/>
          </w:tcPr>
          <w:p w14:paraId="72CC790C"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6FAA178D" w14:textId="77777777" w:rsidTr="00D861FE">
        <w:trPr>
          <w:trHeight w:val="283"/>
        </w:trPr>
        <w:tc>
          <w:tcPr>
            <w:tcW w:w="6912" w:type="dxa"/>
            <w:vAlign w:val="center"/>
          </w:tcPr>
          <w:p w14:paraId="7F741106"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Working at heights </w:t>
            </w:r>
          </w:p>
        </w:tc>
        <w:sdt>
          <w:sdtPr>
            <w:rPr>
              <w:rFonts w:ascii="Source Sans Pro" w:hAnsi="Source Sans Pro"/>
              <w:sz w:val="24"/>
              <w:szCs w:val="24"/>
            </w:rPr>
            <w:id w:val="407194583"/>
            <w:placeholder>
              <w:docPart w:val="9CD1D3708149488998698AE0FE2565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BE0A9E"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43AA81C1" w14:textId="77777777" w:rsidTr="00D861FE">
        <w:trPr>
          <w:trHeight w:val="283"/>
        </w:trPr>
        <w:tc>
          <w:tcPr>
            <w:tcW w:w="6912" w:type="dxa"/>
            <w:vAlign w:val="center"/>
          </w:tcPr>
          <w:p w14:paraId="6B56795A"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Exposure to extreme temperatures </w:t>
            </w:r>
          </w:p>
        </w:tc>
        <w:sdt>
          <w:sdtPr>
            <w:rPr>
              <w:rFonts w:ascii="Source Sans Pro" w:hAnsi="Source Sans Pro"/>
              <w:sz w:val="24"/>
              <w:szCs w:val="24"/>
            </w:rPr>
            <w:id w:val="407194584"/>
            <w:placeholder>
              <w:docPart w:val="499369BB62EF4B0BB59ED2F1AE968D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7A58B8"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14:paraId="6556E3BB" w14:textId="77777777" w:rsidTr="00D861FE">
        <w:trPr>
          <w:trHeight w:val="300"/>
        </w:trPr>
        <w:tc>
          <w:tcPr>
            <w:tcW w:w="6912" w:type="dxa"/>
            <w:vAlign w:val="center"/>
          </w:tcPr>
          <w:p w14:paraId="7F40AD24" w14:textId="77777777" w:rsidR="00241CC3" w:rsidRDefault="00241CC3" w:rsidP="00D861FE">
            <w:pPr>
              <w:pStyle w:val="Tabletext"/>
              <w:rPr>
                <w:rFonts w:ascii="Source Sans Pro" w:hAnsi="Source Sans Pro"/>
                <w:sz w:val="24"/>
                <w:szCs w:val="24"/>
              </w:rPr>
            </w:pPr>
            <w:r w:rsidRPr="564F6104">
              <w:rPr>
                <w:rFonts w:ascii="Source Sans Pro" w:hAnsi="Source Sans Pro"/>
                <w:sz w:val="24"/>
                <w:szCs w:val="24"/>
              </w:rPr>
              <w:t>Exposure to silica (either with asbestos or under asbestos)</w:t>
            </w:r>
          </w:p>
        </w:tc>
        <w:tc>
          <w:tcPr>
            <w:tcW w:w="2694" w:type="dxa"/>
            <w:vAlign w:val="center"/>
          </w:tcPr>
          <w:sdt>
            <w:sdtPr>
              <w:rPr>
                <w:rFonts w:ascii="Source Sans Pro" w:hAnsi="Source Sans Pro"/>
                <w:sz w:val="24"/>
                <w:szCs w:val="24"/>
              </w:rPr>
              <w:id w:val="1924691269"/>
              <w:placeholder>
                <w:docPart w:val="8886673C88B84C8A80E6CB289CCF3A83"/>
              </w:placeholder>
              <w:dropDownList>
                <w:listItem w:value="Choose an item."/>
                <w:listItem w:displayText="Never" w:value="Never"/>
                <w:listItem w:displayText="Occasionally" w:value="Occasionally"/>
                <w:listItem w:displayText="Frequently" w:value="Frequently"/>
              </w:dropDownList>
            </w:sdtPr>
            <w:sdtEndPr/>
            <w:sdtContent>
              <w:p w14:paraId="6F3F2AB9" w14:textId="77777777" w:rsidR="00241CC3" w:rsidRDefault="00241CC3" w:rsidP="00D861FE">
                <w:pPr>
                  <w:pStyle w:val="Tabletext"/>
                  <w:jc w:val="center"/>
                  <w:rPr>
                    <w:rFonts w:ascii="Source Sans Pro" w:hAnsi="Source Sans Pro"/>
                    <w:sz w:val="24"/>
                    <w:szCs w:val="24"/>
                  </w:rPr>
                </w:pPr>
                <w:r>
                  <w:rPr>
                    <w:rFonts w:ascii="Source Sans Pro" w:hAnsi="Source Sans Pro"/>
                    <w:sz w:val="24"/>
                    <w:szCs w:val="24"/>
                  </w:rPr>
                  <w:t>Never</w:t>
                </w:r>
              </w:p>
            </w:sdtContent>
          </w:sdt>
        </w:tc>
      </w:tr>
      <w:tr w:rsidR="00241CC3" w:rsidRPr="00550EAC" w14:paraId="44E89678" w14:textId="77777777" w:rsidTr="00D861FE">
        <w:trPr>
          <w:trHeight w:val="283"/>
        </w:trPr>
        <w:tc>
          <w:tcPr>
            <w:tcW w:w="6912" w:type="dxa"/>
            <w:vAlign w:val="center"/>
          </w:tcPr>
          <w:p w14:paraId="516B65C2"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Operation of heavy machinery e.g. forklift</w:t>
            </w:r>
          </w:p>
        </w:tc>
        <w:sdt>
          <w:sdtPr>
            <w:rPr>
              <w:rFonts w:ascii="Source Sans Pro" w:hAnsi="Source Sans Pro"/>
              <w:sz w:val="24"/>
              <w:szCs w:val="24"/>
            </w:rPr>
            <w:id w:val="407194585"/>
            <w:placeholder>
              <w:docPart w:val="0D4CB1BC6A80437A8B39B3318151E8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2BA1BD"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61ECF799" w14:textId="77777777" w:rsidTr="00D861FE">
        <w:trPr>
          <w:trHeight w:val="283"/>
        </w:trPr>
        <w:tc>
          <w:tcPr>
            <w:tcW w:w="6912" w:type="dxa"/>
            <w:vAlign w:val="center"/>
          </w:tcPr>
          <w:p w14:paraId="29E14606"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Confined spaces</w:t>
            </w:r>
          </w:p>
        </w:tc>
        <w:sdt>
          <w:sdtPr>
            <w:rPr>
              <w:rFonts w:ascii="Source Sans Pro" w:hAnsi="Source Sans Pro"/>
              <w:sz w:val="24"/>
              <w:szCs w:val="24"/>
            </w:rPr>
            <w:id w:val="407194586"/>
            <w:placeholder>
              <w:docPart w:val="DE80C6F63C2144969623A54FA74325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481225"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Never</w:t>
                </w:r>
              </w:p>
            </w:tc>
          </w:sdtContent>
        </w:sdt>
      </w:tr>
      <w:tr w:rsidR="00241CC3" w:rsidRPr="00550EAC" w14:paraId="612CEE83" w14:textId="77777777" w:rsidTr="00D861FE">
        <w:trPr>
          <w:trHeight w:val="283"/>
        </w:trPr>
        <w:tc>
          <w:tcPr>
            <w:tcW w:w="6912" w:type="dxa"/>
            <w:vAlign w:val="center"/>
          </w:tcPr>
          <w:p w14:paraId="5AE38079"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Excessive noise</w:t>
            </w:r>
          </w:p>
        </w:tc>
        <w:sdt>
          <w:sdtPr>
            <w:rPr>
              <w:rFonts w:ascii="Source Sans Pro" w:hAnsi="Source Sans Pro"/>
              <w:sz w:val="24"/>
              <w:szCs w:val="24"/>
            </w:rPr>
            <w:id w:val="407194587"/>
            <w:placeholder>
              <w:docPart w:val="79458AC9B96E4904932E41EBE9C60F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C47E44"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4CC8376C" w14:textId="77777777" w:rsidTr="00D861FE">
        <w:trPr>
          <w:trHeight w:val="283"/>
        </w:trPr>
        <w:tc>
          <w:tcPr>
            <w:tcW w:w="6912" w:type="dxa"/>
            <w:vAlign w:val="center"/>
          </w:tcPr>
          <w:p w14:paraId="13C70271"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Low lighting</w:t>
            </w:r>
          </w:p>
        </w:tc>
        <w:sdt>
          <w:sdtPr>
            <w:rPr>
              <w:rFonts w:ascii="Source Sans Pro" w:hAnsi="Source Sans Pro"/>
              <w:sz w:val="24"/>
              <w:szCs w:val="24"/>
            </w:rPr>
            <w:id w:val="407194588"/>
            <w:placeholder>
              <w:docPart w:val="1DE4ED93D9FC4D6197642AFC69AEDC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B55D46"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7F479399" w14:textId="77777777" w:rsidTr="00D861FE">
        <w:trPr>
          <w:trHeight w:val="283"/>
        </w:trPr>
        <w:tc>
          <w:tcPr>
            <w:tcW w:w="6912" w:type="dxa"/>
            <w:vAlign w:val="center"/>
          </w:tcPr>
          <w:p w14:paraId="380300C7"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Handling of dangerous goods/equipment</w:t>
            </w:r>
          </w:p>
        </w:tc>
        <w:sdt>
          <w:sdtPr>
            <w:rPr>
              <w:rFonts w:ascii="Source Sans Pro" w:hAnsi="Source Sans Pro"/>
              <w:sz w:val="24"/>
              <w:szCs w:val="24"/>
            </w:rPr>
            <w:id w:val="407194589"/>
            <w:placeholder>
              <w:docPart w:val="C446DF4C56DB41798D483594E75677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443"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Never</w:t>
                </w:r>
              </w:p>
            </w:tc>
          </w:sdtContent>
        </w:sdt>
      </w:tr>
      <w:tr w:rsidR="00241CC3" w:rsidRPr="00550EAC" w14:paraId="157B2ECA" w14:textId="77777777" w:rsidTr="00D861FE">
        <w:trPr>
          <w:trHeight w:val="283"/>
        </w:trPr>
        <w:tc>
          <w:tcPr>
            <w:tcW w:w="6912" w:type="dxa"/>
            <w:vAlign w:val="center"/>
          </w:tcPr>
          <w:p w14:paraId="77F65F0C"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Working with asbestos </w:t>
            </w:r>
          </w:p>
        </w:tc>
        <w:sdt>
          <w:sdtPr>
            <w:rPr>
              <w:rFonts w:ascii="Source Sans Pro" w:hAnsi="Source Sans Pro"/>
              <w:sz w:val="24"/>
              <w:szCs w:val="24"/>
            </w:rPr>
            <w:id w:val="407194590"/>
            <w:placeholder>
              <w:docPart w:val="5E686E9A2B13463688BC26F466A396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A942F9"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Never</w:t>
                </w:r>
              </w:p>
            </w:tc>
          </w:sdtContent>
        </w:sdt>
      </w:tr>
      <w:tr w:rsidR="00241CC3" w:rsidRPr="00550EAC" w14:paraId="3E502D79" w14:textId="77777777" w:rsidTr="00D861FE">
        <w:trPr>
          <w:trHeight w:val="283"/>
        </w:trPr>
        <w:tc>
          <w:tcPr>
            <w:tcW w:w="6912" w:type="dxa"/>
            <w:vAlign w:val="center"/>
          </w:tcPr>
          <w:p w14:paraId="31BEB72D" w14:textId="77777777" w:rsidR="00241CC3" w:rsidRPr="00B375C6" w:rsidRDefault="00241CC3" w:rsidP="00D861FE">
            <w:pPr>
              <w:pStyle w:val="Tabletext"/>
              <w:spacing w:before="0" w:after="0"/>
              <w:rPr>
                <w:rFonts w:ascii="Source Sans Pro" w:hAnsi="Source Sans Pro"/>
                <w:sz w:val="24"/>
                <w:szCs w:val="24"/>
              </w:rPr>
            </w:pPr>
            <w:r w:rsidRPr="694F6794">
              <w:rPr>
                <w:rFonts w:ascii="Source Sans Pro" w:hAnsi="Source Sans Pro"/>
                <w:sz w:val="24"/>
                <w:szCs w:val="24"/>
              </w:rPr>
              <w:t>Potential to encounter agitated customers</w:t>
            </w:r>
          </w:p>
        </w:tc>
        <w:sdt>
          <w:sdtPr>
            <w:rPr>
              <w:rFonts w:ascii="Source Sans Pro" w:hAnsi="Source Sans Pro"/>
              <w:sz w:val="24"/>
              <w:szCs w:val="24"/>
            </w:rPr>
            <w:id w:val="407194591"/>
            <w:placeholder>
              <w:docPart w:val="37B59A588DCA4042A7B318E7CC00F3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86113C"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Occasionally</w:t>
                </w:r>
              </w:p>
            </w:tc>
          </w:sdtContent>
        </w:sdt>
      </w:tr>
      <w:tr w:rsidR="00241CC3" w:rsidRPr="00550EAC" w14:paraId="0D2C694B" w14:textId="77777777" w:rsidTr="00D861FE">
        <w:trPr>
          <w:trHeight w:val="283"/>
        </w:trPr>
        <w:tc>
          <w:tcPr>
            <w:tcW w:w="6912" w:type="dxa"/>
            <w:vAlign w:val="center"/>
          </w:tcPr>
          <w:p w14:paraId="24ED4C68"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Exposure to potentially distressing case material or work sites</w:t>
            </w:r>
          </w:p>
        </w:tc>
        <w:sdt>
          <w:sdtPr>
            <w:rPr>
              <w:rFonts w:ascii="Source Sans Pro" w:hAnsi="Source Sans Pro"/>
              <w:sz w:val="24"/>
              <w:szCs w:val="24"/>
            </w:rPr>
            <w:id w:val="182894372"/>
            <w:placeholder>
              <w:docPart w:val="D383910D763645318CEE8A3904B5B6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98F644" w14:textId="77777777" w:rsidR="00241CC3" w:rsidRPr="00B375C6" w:rsidRDefault="00241CC3" w:rsidP="00D861FE">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bl>
    <w:p w14:paraId="7BD02CDF" w14:textId="77777777" w:rsidR="00241CC3" w:rsidRPr="00B375C6" w:rsidRDefault="00241CC3" w:rsidP="00241CC3">
      <w:pPr>
        <w:spacing w:after="0"/>
        <w:rPr>
          <w:rFonts w:ascii="Source Sans Pro" w:hAnsi="Source Sans 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41CC3" w:rsidRPr="00550EAC" w14:paraId="60D0DED0" w14:textId="77777777" w:rsidTr="00D861FE">
        <w:trPr>
          <w:trHeight w:val="454"/>
        </w:trPr>
        <w:tc>
          <w:tcPr>
            <w:tcW w:w="6912" w:type="dxa"/>
            <w:shd w:val="clear" w:color="auto" w:fill="DBE5F1" w:themeFill="accent1" w:themeFillTint="33"/>
            <w:vAlign w:val="center"/>
          </w:tcPr>
          <w:p w14:paraId="7C5663EA" w14:textId="77777777" w:rsidR="00241CC3" w:rsidRPr="00B375C6" w:rsidRDefault="00241CC3" w:rsidP="00D861FE">
            <w:pPr>
              <w:pStyle w:val="Tableheading"/>
              <w:rPr>
                <w:rFonts w:ascii="Source Sans Pro" w:hAnsi="Source Sans Pro"/>
                <w:szCs w:val="24"/>
              </w:rPr>
            </w:pPr>
            <w:r w:rsidRPr="00B375C6">
              <w:rPr>
                <w:rFonts w:ascii="Source Sans Pro" w:hAnsi="Source Sans Pro"/>
              </w:rPr>
              <w:t>OTHER</w:t>
            </w:r>
          </w:p>
        </w:tc>
        <w:tc>
          <w:tcPr>
            <w:tcW w:w="2694" w:type="dxa"/>
            <w:shd w:val="clear" w:color="auto" w:fill="DBE5F1" w:themeFill="accent1" w:themeFillTint="33"/>
            <w:vAlign w:val="center"/>
          </w:tcPr>
          <w:p w14:paraId="1944006C" w14:textId="77777777" w:rsidR="00241CC3" w:rsidRPr="00B375C6" w:rsidRDefault="00241CC3" w:rsidP="00D861FE">
            <w:pPr>
              <w:pStyle w:val="Tableheading"/>
              <w:jc w:val="center"/>
              <w:rPr>
                <w:rFonts w:ascii="Source Sans Pro" w:hAnsi="Source Sans Pro"/>
              </w:rPr>
            </w:pPr>
            <w:r w:rsidRPr="00B375C6">
              <w:rPr>
                <w:rFonts w:ascii="Source Sans Pro" w:hAnsi="Source Sans Pro"/>
              </w:rPr>
              <w:t>FREQUENCY</w:t>
            </w:r>
          </w:p>
        </w:tc>
      </w:tr>
      <w:tr w:rsidR="00241CC3" w:rsidRPr="00550EAC" w14:paraId="23E18E9D" w14:textId="77777777" w:rsidTr="00D861FE">
        <w:trPr>
          <w:trHeight w:val="283"/>
        </w:trPr>
        <w:tc>
          <w:tcPr>
            <w:tcW w:w="6912" w:type="dxa"/>
            <w:vAlign w:val="center"/>
          </w:tcPr>
          <w:p w14:paraId="4800B884" w14:textId="77777777" w:rsidR="00241CC3" w:rsidRPr="00B375C6" w:rsidRDefault="00241CC3" w:rsidP="00D861FE">
            <w:pPr>
              <w:pStyle w:val="Tabletext"/>
              <w:spacing w:before="0" w:after="0"/>
              <w:rPr>
                <w:rFonts w:ascii="Source Sans Pro" w:hAnsi="Source Sans Pro"/>
                <w:sz w:val="24"/>
              </w:rPr>
            </w:pPr>
            <w:r w:rsidRPr="00B375C6">
              <w:rPr>
                <w:rFonts w:ascii="Source Sans Pro" w:hAnsi="Source Sans Pro"/>
                <w:sz w:val="24"/>
              </w:rPr>
              <w:t xml:space="preserve">Uniform required </w:t>
            </w:r>
          </w:p>
        </w:tc>
        <w:sdt>
          <w:sdtPr>
            <w:rPr>
              <w:rFonts w:ascii="Source Sans Pro" w:hAnsi="Source Sans Pro"/>
              <w:sz w:val="24"/>
              <w:szCs w:val="24"/>
            </w:rPr>
            <w:id w:val="407194592"/>
            <w:placeholder>
              <w:docPart w:val="C908B003B2E84306A7896790311009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B36975"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r w:rsidR="00241CC3" w:rsidRPr="00550EAC" w14:paraId="28C403FD" w14:textId="77777777" w:rsidTr="00D861FE">
        <w:trPr>
          <w:trHeight w:val="283"/>
        </w:trPr>
        <w:tc>
          <w:tcPr>
            <w:tcW w:w="6912" w:type="dxa"/>
            <w:vAlign w:val="center"/>
          </w:tcPr>
          <w:p w14:paraId="1F28E019" w14:textId="77777777" w:rsidR="00241CC3" w:rsidRPr="00B375C6" w:rsidRDefault="00241CC3" w:rsidP="00D861FE">
            <w:pPr>
              <w:pStyle w:val="Tabletext"/>
              <w:spacing w:before="0" w:after="0"/>
              <w:rPr>
                <w:rFonts w:ascii="Source Sans Pro" w:hAnsi="Source Sans Pro"/>
                <w:sz w:val="24"/>
                <w:szCs w:val="24"/>
              </w:rPr>
            </w:pPr>
            <w:r w:rsidRPr="694F6794">
              <w:rPr>
                <w:rFonts w:ascii="Source Sans Pro" w:hAnsi="Source Sans Pro"/>
                <w:sz w:val="24"/>
                <w:szCs w:val="24"/>
              </w:rPr>
              <w:t xml:space="preserve">Personal Protective Equipment (PPE) required </w:t>
            </w:r>
          </w:p>
        </w:tc>
        <w:sdt>
          <w:sdtPr>
            <w:rPr>
              <w:rFonts w:ascii="Source Sans Pro" w:hAnsi="Source Sans Pro"/>
              <w:sz w:val="24"/>
              <w:szCs w:val="24"/>
            </w:rPr>
            <w:id w:val="407194593"/>
            <w:placeholder>
              <w:docPart w:val="F725517259BD4D3D9B5C6672C8D2A8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29E85C" w14:textId="77777777" w:rsidR="00241CC3" w:rsidRPr="00B375C6" w:rsidRDefault="00241CC3" w:rsidP="00D861FE">
                <w:pPr>
                  <w:pStyle w:val="Tabletext"/>
                  <w:spacing w:before="0" w:after="0"/>
                  <w:jc w:val="center"/>
                  <w:rPr>
                    <w:rFonts w:ascii="Source Sans Pro" w:hAnsi="Source Sans Pro"/>
                    <w:sz w:val="24"/>
                  </w:rPr>
                </w:pPr>
                <w:r>
                  <w:rPr>
                    <w:rFonts w:ascii="Source Sans Pro" w:hAnsi="Source Sans Pro"/>
                    <w:sz w:val="24"/>
                    <w:szCs w:val="24"/>
                  </w:rPr>
                  <w:t>Frequently</w:t>
                </w:r>
              </w:p>
            </w:tc>
          </w:sdtContent>
        </w:sdt>
      </w:tr>
    </w:tbl>
    <w:p w14:paraId="02D9D06A" w14:textId="77777777" w:rsidR="00241CC3" w:rsidRPr="00B375C6" w:rsidRDefault="00241CC3" w:rsidP="00241CC3">
      <w:pPr>
        <w:spacing w:after="0"/>
        <w:rPr>
          <w:rFonts w:ascii="Source Sans Pro" w:hAnsi="Source Sans Pro"/>
        </w:rPr>
      </w:pPr>
    </w:p>
    <w:p w14:paraId="20AC37CF" w14:textId="77777777" w:rsidR="00241CC3" w:rsidRPr="00241CC3" w:rsidRDefault="00241CC3" w:rsidP="00241CC3">
      <w:pPr>
        <w:pStyle w:val="BodyText"/>
      </w:pPr>
    </w:p>
    <w:p w14:paraId="7E78407E" w14:textId="77777777" w:rsidR="001D062C" w:rsidRPr="001D062C" w:rsidRDefault="001D062C" w:rsidP="001D062C">
      <w:pPr>
        <w:pStyle w:val="BodyText"/>
      </w:pPr>
    </w:p>
    <w:sectPr w:rsidR="001D062C" w:rsidRPr="001D062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A4EF" w14:textId="77777777" w:rsidR="007872B9" w:rsidRDefault="007872B9" w:rsidP="00456927">
      <w:pPr>
        <w:spacing w:after="0"/>
      </w:pPr>
      <w:r>
        <w:separator/>
      </w:r>
    </w:p>
  </w:endnote>
  <w:endnote w:type="continuationSeparator" w:id="0">
    <w:p w14:paraId="05654CB9" w14:textId="77777777" w:rsidR="007872B9" w:rsidRDefault="007872B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616D" w14:textId="77777777" w:rsidR="007872B9" w:rsidRDefault="007872B9" w:rsidP="00456927">
      <w:pPr>
        <w:spacing w:after="0"/>
      </w:pPr>
      <w:r>
        <w:separator/>
      </w:r>
    </w:p>
  </w:footnote>
  <w:footnote w:type="continuationSeparator" w:id="0">
    <w:p w14:paraId="1BB3413A" w14:textId="77777777" w:rsidR="007872B9" w:rsidRDefault="007872B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338E8"/>
    <w:multiLevelType w:val="hybridMultilevel"/>
    <w:tmpl w:val="C7C452D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F2DE5"/>
    <w:multiLevelType w:val="hybridMultilevel"/>
    <w:tmpl w:val="DAAE0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426770"/>
    <w:multiLevelType w:val="hybridMultilevel"/>
    <w:tmpl w:val="FEC8DA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A4EB0B"/>
    <w:multiLevelType w:val="hybridMultilevel"/>
    <w:tmpl w:val="0F126142"/>
    <w:lvl w:ilvl="0" w:tplc="AE00C59C">
      <w:start w:val="1"/>
      <w:numFmt w:val="bullet"/>
      <w:lvlText w:val=""/>
      <w:lvlJc w:val="left"/>
      <w:pPr>
        <w:ind w:left="720" w:hanging="360"/>
      </w:pPr>
      <w:rPr>
        <w:rFonts w:ascii="Symbol" w:hAnsi="Symbol" w:hint="default"/>
      </w:rPr>
    </w:lvl>
    <w:lvl w:ilvl="1" w:tplc="8B885AD0">
      <w:start w:val="1"/>
      <w:numFmt w:val="bullet"/>
      <w:lvlText w:val="o"/>
      <w:lvlJc w:val="left"/>
      <w:pPr>
        <w:ind w:left="1440" w:hanging="360"/>
      </w:pPr>
      <w:rPr>
        <w:rFonts w:ascii="Courier New" w:hAnsi="Courier New" w:hint="default"/>
      </w:rPr>
    </w:lvl>
    <w:lvl w:ilvl="2" w:tplc="4AAC2B2C">
      <w:start w:val="1"/>
      <w:numFmt w:val="bullet"/>
      <w:lvlText w:val=""/>
      <w:lvlJc w:val="left"/>
      <w:pPr>
        <w:ind w:left="2160" w:hanging="360"/>
      </w:pPr>
      <w:rPr>
        <w:rFonts w:ascii="Wingdings" w:hAnsi="Wingdings" w:hint="default"/>
      </w:rPr>
    </w:lvl>
    <w:lvl w:ilvl="3" w:tplc="A912A098">
      <w:start w:val="1"/>
      <w:numFmt w:val="bullet"/>
      <w:lvlText w:val=""/>
      <w:lvlJc w:val="left"/>
      <w:pPr>
        <w:ind w:left="2880" w:hanging="360"/>
      </w:pPr>
      <w:rPr>
        <w:rFonts w:ascii="Symbol" w:hAnsi="Symbol" w:hint="default"/>
      </w:rPr>
    </w:lvl>
    <w:lvl w:ilvl="4" w:tplc="64A461F8">
      <w:start w:val="1"/>
      <w:numFmt w:val="bullet"/>
      <w:lvlText w:val="o"/>
      <w:lvlJc w:val="left"/>
      <w:pPr>
        <w:ind w:left="3600" w:hanging="360"/>
      </w:pPr>
      <w:rPr>
        <w:rFonts w:ascii="Courier New" w:hAnsi="Courier New" w:hint="default"/>
      </w:rPr>
    </w:lvl>
    <w:lvl w:ilvl="5" w:tplc="CA7C73A4">
      <w:start w:val="1"/>
      <w:numFmt w:val="bullet"/>
      <w:lvlText w:val=""/>
      <w:lvlJc w:val="left"/>
      <w:pPr>
        <w:ind w:left="4320" w:hanging="360"/>
      </w:pPr>
      <w:rPr>
        <w:rFonts w:ascii="Wingdings" w:hAnsi="Wingdings" w:hint="default"/>
      </w:rPr>
    </w:lvl>
    <w:lvl w:ilvl="6" w:tplc="F4F4ED42">
      <w:start w:val="1"/>
      <w:numFmt w:val="bullet"/>
      <w:lvlText w:val=""/>
      <w:lvlJc w:val="left"/>
      <w:pPr>
        <w:ind w:left="5040" w:hanging="360"/>
      </w:pPr>
      <w:rPr>
        <w:rFonts w:ascii="Symbol" w:hAnsi="Symbol" w:hint="default"/>
      </w:rPr>
    </w:lvl>
    <w:lvl w:ilvl="7" w:tplc="8B720F5E">
      <w:start w:val="1"/>
      <w:numFmt w:val="bullet"/>
      <w:lvlText w:val="o"/>
      <w:lvlJc w:val="left"/>
      <w:pPr>
        <w:ind w:left="5760" w:hanging="360"/>
      </w:pPr>
      <w:rPr>
        <w:rFonts w:ascii="Courier New" w:hAnsi="Courier New" w:hint="default"/>
      </w:rPr>
    </w:lvl>
    <w:lvl w:ilvl="8" w:tplc="EBD60012">
      <w:start w:val="1"/>
      <w:numFmt w:val="bullet"/>
      <w:lvlText w:val=""/>
      <w:lvlJc w:val="left"/>
      <w:pPr>
        <w:ind w:left="6480" w:hanging="360"/>
      </w:pPr>
      <w:rPr>
        <w:rFonts w:ascii="Wingdings" w:hAnsi="Wingdings" w:hint="default"/>
      </w:rPr>
    </w:lvl>
  </w:abstractNum>
  <w:abstractNum w:abstractNumId="6"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B0E47"/>
    <w:multiLevelType w:val="hybridMultilevel"/>
    <w:tmpl w:val="D55CA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1E905F8"/>
    <w:multiLevelType w:val="hybridMultilevel"/>
    <w:tmpl w:val="7AD6C3C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164A19"/>
    <w:multiLevelType w:val="hybridMultilevel"/>
    <w:tmpl w:val="1F6E15F2"/>
    <w:lvl w:ilvl="0" w:tplc="FFFFFFFF">
      <w:start w:val="1"/>
      <w:numFmt w:val="bullet"/>
      <w:lvlText w:val=""/>
      <w:lvlJc w:val="left"/>
      <w:pPr>
        <w:ind w:left="786" w:hanging="360"/>
      </w:pPr>
      <w:rPr>
        <w:rFonts w:ascii="Symbol" w:hAnsi="Symbol"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280563B"/>
    <w:multiLevelType w:val="hybridMultilevel"/>
    <w:tmpl w:val="AA307C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10"/>
  </w:num>
  <w:num w:numId="2" w16cid:durableId="1536960860">
    <w:abstractNumId w:val="11"/>
  </w:num>
  <w:num w:numId="3" w16cid:durableId="38435536">
    <w:abstractNumId w:val="2"/>
  </w:num>
  <w:num w:numId="4" w16cid:durableId="119034905">
    <w:abstractNumId w:val="0"/>
  </w:num>
  <w:num w:numId="5" w16cid:durableId="1172254070">
    <w:abstractNumId w:val="14"/>
  </w:num>
  <w:num w:numId="6" w16cid:durableId="423646233">
    <w:abstractNumId w:val="6"/>
  </w:num>
  <w:num w:numId="7" w16cid:durableId="465395973">
    <w:abstractNumId w:val="8"/>
  </w:num>
  <w:num w:numId="8" w16cid:durableId="1622493896">
    <w:abstractNumId w:val="5"/>
  </w:num>
  <w:num w:numId="9" w16cid:durableId="2072459697">
    <w:abstractNumId w:val="9"/>
  </w:num>
  <w:num w:numId="10" w16cid:durableId="1832259885">
    <w:abstractNumId w:val="7"/>
  </w:num>
  <w:num w:numId="11" w16cid:durableId="215506433">
    <w:abstractNumId w:val="13"/>
  </w:num>
  <w:num w:numId="12" w16cid:durableId="1003095637">
    <w:abstractNumId w:val="12"/>
  </w:num>
  <w:num w:numId="13" w16cid:durableId="1861704150">
    <w:abstractNumId w:val="1"/>
  </w:num>
  <w:num w:numId="14" w16cid:durableId="1889999129">
    <w:abstractNumId w:val="4"/>
  </w:num>
  <w:num w:numId="15" w16cid:durableId="141493295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2D45"/>
    <w:rsid w:val="00015483"/>
    <w:rsid w:val="0001642D"/>
    <w:rsid w:val="00027998"/>
    <w:rsid w:val="00027EC2"/>
    <w:rsid w:val="00031F0F"/>
    <w:rsid w:val="00036182"/>
    <w:rsid w:val="0004150E"/>
    <w:rsid w:val="00042396"/>
    <w:rsid w:val="000456E0"/>
    <w:rsid w:val="00045D17"/>
    <w:rsid w:val="00061670"/>
    <w:rsid w:val="00061AF9"/>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274A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062C"/>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1CC3"/>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D49D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4CBA"/>
    <w:rsid w:val="003660FD"/>
    <w:rsid w:val="00366983"/>
    <w:rsid w:val="00367C98"/>
    <w:rsid w:val="00373FED"/>
    <w:rsid w:val="003743B3"/>
    <w:rsid w:val="00384332"/>
    <w:rsid w:val="0039040A"/>
    <w:rsid w:val="00390B42"/>
    <w:rsid w:val="00390F2F"/>
    <w:rsid w:val="00392AFC"/>
    <w:rsid w:val="00393A5D"/>
    <w:rsid w:val="00394A89"/>
    <w:rsid w:val="003957D2"/>
    <w:rsid w:val="00395E36"/>
    <w:rsid w:val="003A3578"/>
    <w:rsid w:val="003C0264"/>
    <w:rsid w:val="003C592D"/>
    <w:rsid w:val="003C6256"/>
    <w:rsid w:val="003D3A6F"/>
    <w:rsid w:val="003D60D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C5C8B"/>
    <w:rsid w:val="004F6202"/>
    <w:rsid w:val="00505A6D"/>
    <w:rsid w:val="00507949"/>
    <w:rsid w:val="00510829"/>
    <w:rsid w:val="00514711"/>
    <w:rsid w:val="0052245D"/>
    <w:rsid w:val="00526413"/>
    <w:rsid w:val="0053083B"/>
    <w:rsid w:val="00530D3E"/>
    <w:rsid w:val="005379A4"/>
    <w:rsid w:val="0054727B"/>
    <w:rsid w:val="0055314F"/>
    <w:rsid w:val="0055729E"/>
    <w:rsid w:val="00565312"/>
    <w:rsid w:val="00573D58"/>
    <w:rsid w:val="0057462A"/>
    <w:rsid w:val="00576FB9"/>
    <w:rsid w:val="00584463"/>
    <w:rsid w:val="00591341"/>
    <w:rsid w:val="005916F8"/>
    <w:rsid w:val="005A0982"/>
    <w:rsid w:val="005A484C"/>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345B"/>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872B9"/>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3305"/>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645C5"/>
    <w:rsid w:val="009731E7"/>
    <w:rsid w:val="00976B8F"/>
    <w:rsid w:val="0097715C"/>
    <w:rsid w:val="00982A27"/>
    <w:rsid w:val="00982B92"/>
    <w:rsid w:val="00987BD4"/>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10BB"/>
    <w:rsid w:val="00A75FA8"/>
    <w:rsid w:val="00A77E89"/>
    <w:rsid w:val="00A81E05"/>
    <w:rsid w:val="00A940E8"/>
    <w:rsid w:val="00A94984"/>
    <w:rsid w:val="00A968E2"/>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865CC"/>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576EA"/>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33C4"/>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BulletList">
    <w:name w:val="Bullet List"/>
    <w:basedOn w:val="Normal"/>
    <w:link w:val="BulletListChar"/>
    <w:qFormat/>
    <w:rsid w:val="00241CC3"/>
    <w:pPr>
      <w:numPr>
        <w:numId w:val="12"/>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241CC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724902">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 w:id="21321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apitallinenservice.act.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DDA24787AF4B898CC95506254E2051"/>
        <w:category>
          <w:name w:val="General"/>
          <w:gallery w:val="placeholder"/>
        </w:category>
        <w:types>
          <w:type w:val="bbPlcHdr"/>
        </w:types>
        <w:behaviors>
          <w:behavior w:val="content"/>
        </w:behaviors>
        <w:guid w:val="{73474684-1F0E-43E8-8F57-5B9460F54949}"/>
      </w:docPartPr>
      <w:docPartBody>
        <w:p w:rsidR="00AA5508" w:rsidRDefault="00AA5508" w:rsidP="00AA5508">
          <w:pPr>
            <w:pStyle w:val="F2DDA24787AF4B898CC95506254E2051"/>
          </w:pPr>
          <w:r w:rsidRPr="0018742A">
            <w:rPr>
              <w:rStyle w:val="PlaceholderText"/>
            </w:rPr>
            <w:t>Click or tap here to enter text.</w:t>
          </w:r>
        </w:p>
      </w:docPartBody>
    </w:docPart>
    <w:docPart>
      <w:docPartPr>
        <w:name w:val="8FC55E929F2840B3A70FB93EF81A8389"/>
        <w:category>
          <w:name w:val="General"/>
          <w:gallery w:val="placeholder"/>
        </w:category>
        <w:types>
          <w:type w:val="bbPlcHdr"/>
        </w:types>
        <w:behaviors>
          <w:behavior w:val="content"/>
        </w:behaviors>
        <w:guid w:val="{CCBF0B19-C212-4EBF-8404-362DF29CF24B}"/>
      </w:docPartPr>
      <w:docPartBody>
        <w:p w:rsidR="00FF31D5" w:rsidRDefault="00FF31D5" w:rsidP="00FF31D5">
          <w:pPr>
            <w:pStyle w:val="8FC55E929F2840B3A70FB93EF81A8389"/>
          </w:pPr>
          <w:r w:rsidRPr="0018742A">
            <w:rPr>
              <w:rStyle w:val="PlaceholderText"/>
            </w:rPr>
            <w:t>Click or tap here to enter text.</w:t>
          </w:r>
        </w:p>
      </w:docPartBody>
    </w:docPart>
    <w:docPart>
      <w:docPartPr>
        <w:name w:val="7C0E87DE050A4A349B4FFC12F0453CAD"/>
        <w:category>
          <w:name w:val="General"/>
          <w:gallery w:val="placeholder"/>
        </w:category>
        <w:types>
          <w:type w:val="bbPlcHdr"/>
        </w:types>
        <w:behaviors>
          <w:behavior w:val="content"/>
        </w:behaviors>
        <w:guid w:val="{C517432B-B465-4C26-9ACD-2F8D61121B46}"/>
      </w:docPartPr>
      <w:docPartBody>
        <w:p w:rsidR="00FF31D5" w:rsidRDefault="00FF31D5" w:rsidP="00FF31D5">
          <w:pPr>
            <w:pStyle w:val="7C0E87DE050A4A349B4FFC12F0453CAD"/>
          </w:pPr>
          <w:r w:rsidRPr="004D2D92">
            <w:rPr>
              <w:rStyle w:val="PlaceholderText"/>
            </w:rPr>
            <w:t>Choose an item.</w:t>
          </w:r>
        </w:p>
      </w:docPartBody>
    </w:docPart>
    <w:docPart>
      <w:docPartPr>
        <w:name w:val="F0F50C494C0E4BBBA34B53ED4584F08C"/>
        <w:category>
          <w:name w:val="General"/>
          <w:gallery w:val="placeholder"/>
        </w:category>
        <w:types>
          <w:type w:val="bbPlcHdr"/>
        </w:types>
        <w:behaviors>
          <w:behavior w:val="content"/>
        </w:behaviors>
        <w:guid w:val="{57E82BD6-E6C2-4919-85C1-696D86B10A4C}"/>
      </w:docPartPr>
      <w:docPartBody>
        <w:p w:rsidR="00FF31D5" w:rsidRDefault="00FF31D5" w:rsidP="00FF31D5">
          <w:pPr>
            <w:pStyle w:val="F0F50C494C0E4BBBA34B53ED4584F08C"/>
          </w:pPr>
          <w:r w:rsidRPr="004D2D92">
            <w:rPr>
              <w:rStyle w:val="PlaceholderText"/>
            </w:rPr>
            <w:t>Choose an item.</w:t>
          </w:r>
        </w:p>
      </w:docPartBody>
    </w:docPart>
    <w:docPart>
      <w:docPartPr>
        <w:name w:val="55E01F4A85A14D36ACADF60AB9488F46"/>
        <w:category>
          <w:name w:val="General"/>
          <w:gallery w:val="placeholder"/>
        </w:category>
        <w:types>
          <w:type w:val="bbPlcHdr"/>
        </w:types>
        <w:behaviors>
          <w:behavior w:val="content"/>
        </w:behaviors>
        <w:guid w:val="{24344275-2239-49EE-9CF6-BFDEBAA2A1C1}"/>
      </w:docPartPr>
      <w:docPartBody>
        <w:p w:rsidR="00FF31D5" w:rsidRDefault="00FF31D5" w:rsidP="00FF31D5">
          <w:pPr>
            <w:pStyle w:val="55E01F4A85A14D36ACADF60AB9488F46"/>
          </w:pPr>
          <w:r w:rsidRPr="004D2D92">
            <w:rPr>
              <w:rStyle w:val="PlaceholderText"/>
            </w:rPr>
            <w:t>Choose an item.</w:t>
          </w:r>
        </w:p>
      </w:docPartBody>
    </w:docPart>
    <w:docPart>
      <w:docPartPr>
        <w:name w:val="2C815F0750FA482EB8F44D332C642514"/>
        <w:category>
          <w:name w:val="General"/>
          <w:gallery w:val="placeholder"/>
        </w:category>
        <w:types>
          <w:type w:val="bbPlcHdr"/>
        </w:types>
        <w:behaviors>
          <w:behavior w:val="content"/>
        </w:behaviors>
        <w:guid w:val="{9C38F391-1C77-4C4B-A6E0-89959CB431E9}"/>
      </w:docPartPr>
      <w:docPartBody>
        <w:p w:rsidR="00FF31D5" w:rsidRDefault="00FF31D5" w:rsidP="00FF31D5">
          <w:pPr>
            <w:pStyle w:val="2C815F0750FA482EB8F44D332C642514"/>
          </w:pPr>
          <w:r w:rsidRPr="004D2D92">
            <w:rPr>
              <w:rStyle w:val="PlaceholderText"/>
            </w:rPr>
            <w:t>Choose an item.</w:t>
          </w:r>
        </w:p>
      </w:docPartBody>
    </w:docPart>
    <w:docPart>
      <w:docPartPr>
        <w:name w:val="5750EEA7FDE04F66BF0C3AB0AA36ED66"/>
        <w:category>
          <w:name w:val="General"/>
          <w:gallery w:val="placeholder"/>
        </w:category>
        <w:types>
          <w:type w:val="bbPlcHdr"/>
        </w:types>
        <w:behaviors>
          <w:behavior w:val="content"/>
        </w:behaviors>
        <w:guid w:val="{11ACFA57-96F9-4B12-8F05-4587967A7A3A}"/>
      </w:docPartPr>
      <w:docPartBody>
        <w:p w:rsidR="00FF31D5" w:rsidRDefault="00FF31D5" w:rsidP="00FF31D5">
          <w:pPr>
            <w:pStyle w:val="5750EEA7FDE04F66BF0C3AB0AA36ED66"/>
          </w:pPr>
          <w:r w:rsidRPr="004D2D92">
            <w:rPr>
              <w:rStyle w:val="PlaceholderText"/>
            </w:rPr>
            <w:t>Choose an item.</w:t>
          </w:r>
        </w:p>
      </w:docPartBody>
    </w:docPart>
    <w:docPart>
      <w:docPartPr>
        <w:name w:val="26EF55FE91AD4EC08F29CCC8EE5CB387"/>
        <w:category>
          <w:name w:val="General"/>
          <w:gallery w:val="placeholder"/>
        </w:category>
        <w:types>
          <w:type w:val="bbPlcHdr"/>
        </w:types>
        <w:behaviors>
          <w:behavior w:val="content"/>
        </w:behaviors>
        <w:guid w:val="{5DE6A69A-8220-4264-9E18-16E4CDAAD645}"/>
      </w:docPartPr>
      <w:docPartBody>
        <w:p w:rsidR="00FF31D5" w:rsidRDefault="00FF31D5" w:rsidP="00FF31D5">
          <w:pPr>
            <w:pStyle w:val="26EF55FE91AD4EC08F29CCC8EE5CB387"/>
          </w:pPr>
          <w:r w:rsidRPr="004D2D92">
            <w:rPr>
              <w:rStyle w:val="PlaceholderText"/>
            </w:rPr>
            <w:t>Choose an item.</w:t>
          </w:r>
        </w:p>
      </w:docPartBody>
    </w:docPart>
    <w:docPart>
      <w:docPartPr>
        <w:name w:val="1EAE62A0A90D48E6A348FA9C887FD53A"/>
        <w:category>
          <w:name w:val="General"/>
          <w:gallery w:val="placeholder"/>
        </w:category>
        <w:types>
          <w:type w:val="bbPlcHdr"/>
        </w:types>
        <w:behaviors>
          <w:behavior w:val="content"/>
        </w:behaviors>
        <w:guid w:val="{A123CA3A-96DC-41F6-B043-787D8EFB94D9}"/>
      </w:docPartPr>
      <w:docPartBody>
        <w:p w:rsidR="00FF31D5" w:rsidRDefault="00FF31D5" w:rsidP="00FF31D5">
          <w:pPr>
            <w:pStyle w:val="1EAE62A0A90D48E6A348FA9C887FD53A"/>
          </w:pPr>
          <w:r w:rsidRPr="004D2D92">
            <w:rPr>
              <w:rStyle w:val="PlaceholderText"/>
            </w:rPr>
            <w:t>Choose an item.</w:t>
          </w:r>
        </w:p>
      </w:docPartBody>
    </w:docPart>
    <w:docPart>
      <w:docPartPr>
        <w:name w:val="6E6BE9FC1D4D4546A914613086CEB1E7"/>
        <w:category>
          <w:name w:val="General"/>
          <w:gallery w:val="placeholder"/>
        </w:category>
        <w:types>
          <w:type w:val="bbPlcHdr"/>
        </w:types>
        <w:behaviors>
          <w:behavior w:val="content"/>
        </w:behaviors>
        <w:guid w:val="{10E28D5B-6795-44F4-9A15-AC54CF136D94}"/>
      </w:docPartPr>
      <w:docPartBody>
        <w:p w:rsidR="00FF31D5" w:rsidRDefault="00FF31D5" w:rsidP="00FF31D5">
          <w:pPr>
            <w:pStyle w:val="6E6BE9FC1D4D4546A914613086CEB1E7"/>
          </w:pPr>
          <w:r w:rsidRPr="004D2D92">
            <w:rPr>
              <w:rStyle w:val="PlaceholderText"/>
            </w:rPr>
            <w:t>Choose an item.</w:t>
          </w:r>
        </w:p>
      </w:docPartBody>
    </w:docPart>
    <w:docPart>
      <w:docPartPr>
        <w:name w:val="DEEB4620C99E46E3AB98CA3C03EC34F3"/>
        <w:category>
          <w:name w:val="General"/>
          <w:gallery w:val="placeholder"/>
        </w:category>
        <w:types>
          <w:type w:val="bbPlcHdr"/>
        </w:types>
        <w:behaviors>
          <w:behavior w:val="content"/>
        </w:behaviors>
        <w:guid w:val="{544DD40C-5EC7-42EE-B883-4AF8A3F17E9E}"/>
      </w:docPartPr>
      <w:docPartBody>
        <w:p w:rsidR="00FF31D5" w:rsidRDefault="00FF31D5" w:rsidP="00FF31D5">
          <w:pPr>
            <w:pStyle w:val="DEEB4620C99E46E3AB98CA3C03EC34F3"/>
          </w:pPr>
          <w:r w:rsidRPr="004D2D92">
            <w:rPr>
              <w:rStyle w:val="PlaceholderText"/>
            </w:rPr>
            <w:t>Choose an item.</w:t>
          </w:r>
        </w:p>
      </w:docPartBody>
    </w:docPart>
    <w:docPart>
      <w:docPartPr>
        <w:name w:val="126EBFA7058545E9AEC7921DD153E024"/>
        <w:category>
          <w:name w:val="General"/>
          <w:gallery w:val="placeholder"/>
        </w:category>
        <w:types>
          <w:type w:val="bbPlcHdr"/>
        </w:types>
        <w:behaviors>
          <w:behavior w:val="content"/>
        </w:behaviors>
        <w:guid w:val="{97DFF876-E148-4ECA-B622-745489CC5650}"/>
      </w:docPartPr>
      <w:docPartBody>
        <w:p w:rsidR="00FF31D5" w:rsidRDefault="00FF31D5" w:rsidP="00FF31D5">
          <w:pPr>
            <w:pStyle w:val="126EBFA7058545E9AEC7921DD153E024"/>
          </w:pPr>
          <w:r w:rsidRPr="004D2D92">
            <w:rPr>
              <w:rStyle w:val="PlaceholderText"/>
            </w:rPr>
            <w:t>Choose an item.</w:t>
          </w:r>
        </w:p>
      </w:docPartBody>
    </w:docPart>
    <w:docPart>
      <w:docPartPr>
        <w:name w:val="69E2A61F4B824DA1BDC31E2262C0EC4C"/>
        <w:category>
          <w:name w:val="General"/>
          <w:gallery w:val="placeholder"/>
        </w:category>
        <w:types>
          <w:type w:val="bbPlcHdr"/>
        </w:types>
        <w:behaviors>
          <w:behavior w:val="content"/>
        </w:behaviors>
        <w:guid w:val="{087BA1C0-788C-49BA-9D68-DEF15B5261FD}"/>
      </w:docPartPr>
      <w:docPartBody>
        <w:p w:rsidR="00FF31D5" w:rsidRDefault="00FF31D5" w:rsidP="00FF31D5">
          <w:pPr>
            <w:pStyle w:val="69E2A61F4B824DA1BDC31E2262C0EC4C"/>
          </w:pPr>
          <w:r w:rsidRPr="004D2D92">
            <w:rPr>
              <w:rStyle w:val="PlaceholderText"/>
            </w:rPr>
            <w:t>Choose an item.</w:t>
          </w:r>
        </w:p>
      </w:docPartBody>
    </w:docPart>
    <w:docPart>
      <w:docPartPr>
        <w:name w:val="F186569D868D487A9CA86420243CF717"/>
        <w:category>
          <w:name w:val="General"/>
          <w:gallery w:val="placeholder"/>
        </w:category>
        <w:types>
          <w:type w:val="bbPlcHdr"/>
        </w:types>
        <w:behaviors>
          <w:behavior w:val="content"/>
        </w:behaviors>
        <w:guid w:val="{BCDD9CAA-F3BF-4413-A3C0-1EE642A00962}"/>
      </w:docPartPr>
      <w:docPartBody>
        <w:p w:rsidR="00FF31D5" w:rsidRDefault="00FF31D5" w:rsidP="00FF31D5">
          <w:pPr>
            <w:pStyle w:val="F186569D868D487A9CA86420243CF717"/>
          </w:pPr>
          <w:r w:rsidRPr="004D2D92">
            <w:rPr>
              <w:rStyle w:val="PlaceholderText"/>
            </w:rPr>
            <w:t>Choose an item.</w:t>
          </w:r>
        </w:p>
      </w:docPartBody>
    </w:docPart>
    <w:docPart>
      <w:docPartPr>
        <w:name w:val="DFE9CC79CF4C4DBDB4994B39392370CD"/>
        <w:category>
          <w:name w:val="General"/>
          <w:gallery w:val="placeholder"/>
        </w:category>
        <w:types>
          <w:type w:val="bbPlcHdr"/>
        </w:types>
        <w:behaviors>
          <w:behavior w:val="content"/>
        </w:behaviors>
        <w:guid w:val="{00BC05AF-8EF2-489B-BE61-B2B8EB029BA6}"/>
      </w:docPartPr>
      <w:docPartBody>
        <w:p w:rsidR="00FF31D5" w:rsidRDefault="00FF31D5" w:rsidP="00FF31D5">
          <w:pPr>
            <w:pStyle w:val="DFE9CC79CF4C4DBDB4994B39392370CD"/>
          </w:pPr>
          <w:r w:rsidRPr="004D2D92">
            <w:rPr>
              <w:rStyle w:val="PlaceholderText"/>
            </w:rPr>
            <w:t>Choose an item.</w:t>
          </w:r>
        </w:p>
      </w:docPartBody>
    </w:docPart>
    <w:docPart>
      <w:docPartPr>
        <w:name w:val="5A8F59E1FEA44962A7B7F4F1D0081D4D"/>
        <w:category>
          <w:name w:val="General"/>
          <w:gallery w:val="placeholder"/>
        </w:category>
        <w:types>
          <w:type w:val="bbPlcHdr"/>
        </w:types>
        <w:behaviors>
          <w:behavior w:val="content"/>
        </w:behaviors>
        <w:guid w:val="{2ED091DC-1C23-4FD5-B1EF-03E484490BF1}"/>
      </w:docPartPr>
      <w:docPartBody>
        <w:p w:rsidR="00FF31D5" w:rsidRDefault="00FF31D5" w:rsidP="00FF31D5">
          <w:pPr>
            <w:pStyle w:val="5A8F59E1FEA44962A7B7F4F1D0081D4D"/>
          </w:pPr>
          <w:r w:rsidRPr="004D2D92">
            <w:rPr>
              <w:rStyle w:val="PlaceholderText"/>
            </w:rPr>
            <w:t>Choose an item.</w:t>
          </w:r>
        </w:p>
      </w:docPartBody>
    </w:docPart>
    <w:docPart>
      <w:docPartPr>
        <w:name w:val="E2E1FC0EF69E4DC68C80D2856D95B0FC"/>
        <w:category>
          <w:name w:val="General"/>
          <w:gallery w:val="placeholder"/>
        </w:category>
        <w:types>
          <w:type w:val="bbPlcHdr"/>
        </w:types>
        <w:behaviors>
          <w:behavior w:val="content"/>
        </w:behaviors>
        <w:guid w:val="{99D8DA2E-8C8E-44A7-89F4-52B9DF195BD9}"/>
      </w:docPartPr>
      <w:docPartBody>
        <w:p w:rsidR="00FF31D5" w:rsidRDefault="00FF31D5" w:rsidP="00FF31D5">
          <w:pPr>
            <w:pStyle w:val="E2E1FC0EF69E4DC68C80D2856D95B0FC"/>
          </w:pPr>
          <w:r w:rsidRPr="004D2D92">
            <w:rPr>
              <w:rStyle w:val="PlaceholderText"/>
            </w:rPr>
            <w:t>Choose an item.</w:t>
          </w:r>
        </w:p>
      </w:docPartBody>
    </w:docPart>
    <w:docPart>
      <w:docPartPr>
        <w:name w:val="5E702D112A9F4025A1960380CCC794B5"/>
        <w:category>
          <w:name w:val="General"/>
          <w:gallery w:val="placeholder"/>
        </w:category>
        <w:types>
          <w:type w:val="bbPlcHdr"/>
        </w:types>
        <w:behaviors>
          <w:behavior w:val="content"/>
        </w:behaviors>
        <w:guid w:val="{5228EB65-0ACD-40F9-9E2C-0AF3D57DF75B}"/>
      </w:docPartPr>
      <w:docPartBody>
        <w:p w:rsidR="00FF31D5" w:rsidRDefault="00FF31D5" w:rsidP="00FF31D5">
          <w:pPr>
            <w:pStyle w:val="5E702D112A9F4025A1960380CCC794B5"/>
          </w:pPr>
          <w:r w:rsidRPr="004D2D92">
            <w:rPr>
              <w:rStyle w:val="PlaceholderText"/>
            </w:rPr>
            <w:t>Choose an item.</w:t>
          </w:r>
        </w:p>
      </w:docPartBody>
    </w:docPart>
    <w:docPart>
      <w:docPartPr>
        <w:name w:val="FA7F0E9D361D4B7FAE2BE22ADBCFFBC1"/>
        <w:category>
          <w:name w:val="General"/>
          <w:gallery w:val="placeholder"/>
        </w:category>
        <w:types>
          <w:type w:val="bbPlcHdr"/>
        </w:types>
        <w:behaviors>
          <w:behavior w:val="content"/>
        </w:behaviors>
        <w:guid w:val="{796D237E-AD99-42BB-A8D7-CA4A2563A486}"/>
      </w:docPartPr>
      <w:docPartBody>
        <w:p w:rsidR="00FF31D5" w:rsidRDefault="00FF31D5" w:rsidP="00FF31D5">
          <w:pPr>
            <w:pStyle w:val="FA7F0E9D361D4B7FAE2BE22ADBCFFBC1"/>
          </w:pPr>
          <w:r w:rsidRPr="004D2D92">
            <w:rPr>
              <w:rStyle w:val="PlaceholderText"/>
            </w:rPr>
            <w:t>Choose an item.</w:t>
          </w:r>
        </w:p>
      </w:docPartBody>
    </w:docPart>
    <w:docPart>
      <w:docPartPr>
        <w:name w:val="DBEB55BB26BE4AFE925CDF0BC4D6AC64"/>
        <w:category>
          <w:name w:val="General"/>
          <w:gallery w:val="placeholder"/>
        </w:category>
        <w:types>
          <w:type w:val="bbPlcHdr"/>
        </w:types>
        <w:behaviors>
          <w:behavior w:val="content"/>
        </w:behaviors>
        <w:guid w:val="{24BB4C1E-C5C1-473A-AA88-2A341F51B220}"/>
      </w:docPartPr>
      <w:docPartBody>
        <w:p w:rsidR="00FF31D5" w:rsidRDefault="00FF31D5" w:rsidP="00FF31D5">
          <w:pPr>
            <w:pStyle w:val="DBEB55BB26BE4AFE925CDF0BC4D6AC64"/>
          </w:pPr>
          <w:r w:rsidRPr="004D2D92">
            <w:rPr>
              <w:rStyle w:val="PlaceholderText"/>
            </w:rPr>
            <w:t>Choose an item.</w:t>
          </w:r>
        </w:p>
      </w:docPartBody>
    </w:docPart>
    <w:docPart>
      <w:docPartPr>
        <w:name w:val="31BD1EAFE02B43B5934504EB1816B0E3"/>
        <w:category>
          <w:name w:val="General"/>
          <w:gallery w:val="placeholder"/>
        </w:category>
        <w:types>
          <w:type w:val="bbPlcHdr"/>
        </w:types>
        <w:behaviors>
          <w:behavior w:val="content"/>
        </w:behaviors>
        <w:guid w:val="{A9BF8A9E-59DB-43CA-9AA7-20A28D7EAC83}"/>
      </w:docPartPr>
      <w:docPartBody>
        <w:p w:rsidR="00FF31D5" w:rsidRDefault="00FF31D5" w:rsidP="00FF31D5">
          <w:pPr>
            <w:pStyle w:val="31BD1EAFE02B43B5934504EB1816B0E3"/>
          </w:pPr>
          <w:r w:rsidRPr="004D2D92">
            <w:rPr>
              <w:rStyle w:val="PlaceholderText"/>
            </w:rPr>
            <w:t>Choose an item.</w:t>
          </w:r>
        </w:p>
      </w:docPartBody>
    </w:docPart>
    <w:docPart>
      <w:docPartPr>
        <w:name w:val="67E45C2D1531411883FC4FA8EDA67DDD"/>
        <w:category>
          <w:name w:val="General"/>
          <w:gallery w:val="placeholder"/>
        </w:category>
        <w:types>
          <w:type w:val="bbPlcHdr"/>
        </w:types>
        <w:behaviors>
          <w:behavior w:val="content"/>
        </w:behaviors>
        <w:guid w:val="{F7A40FCA-E274-4C6F-BE22-3523378DBAEA}"/>
      </w:docPartPr>
      <w:docPartBody>
        <w:p w:rsidR="00FF31D5" w:rsidRDefault="00FF31D5" w:rsidP="00FF31D5">
          <w:pPr>
            <w:pStyle w:val="67E45C2D1531411883FC4FA8EDA67DDD"/>
          </w:pPr>
          <w:r w:rsidRPr="004D2D92">
            <w:rPr>
              <w:rStyle w:val="PlaceholderText"/>
            </w:rPr>
            <w:t>Choose an item.</w:t>
          </w:r>
        </w:p>
      </w:docPartBody>
    </w:docPart>
    <w:docPart>
      <w:docPartPr>
        <w:name w:val="F47B0F20C93841708C181F82DC8B3EF1"/>
        <w:category>
          <w:name w:val="General"/>
          <w:gallery w:val="placeholder"/>
        </w:category>
        <w:types>
          <w:type w:val="bbPlcHdr"/>
        </w:types>
        <w:behaviors>
          <w:behavior w:val="content"/>
        </w:behaviors>
        <w:guid w:val="{76DBE7B9-DFED-4280-AB31-6B0EE3331B06}"/>
      </w:docPartPr>
      <w:docPartBody>
        <w:p w:rsidR="00FF31D5" w:rsidRDefault="00FF31D5" w:rsidP="00FF31D5">
          <w:pPr>
            <w:pStyle w:val="F47B0F20C93841708C181F82DC8B3EF1"/>
          </w:pPr>
          <w:r w:rsidRPr="004D2D92">
            <w:rPr>
              <w:rStyle w:val="PlaceholderText"/>
            </w:rPr>
            <w:t>Choose an item.</w:t>
          </w:r>
        </w:p>
      </w:docPartBody>
    </w:docPart>
    <w:docPart>
      <w:docPartPr>
        <w:name w:val="9525781B00804220AFF3512B96680437"/>
        <w:category>
          <w:name w:val="General"/>
          <w:gallery w:val="placeholder"/>
        </w:category>
        <w:types>
          <w:type w:val="bbPlcHdr"/>
        </w:types>
        <w:behaviors>
          <w:behavior w:val="content"/>
        </w:behaviors>
        <w:guid w:val="{2B824276-06D3-429E-8CF0-A8300E39B179}"/>
      </w:docPartPr>
      <w:docPartBody>
        <w:p w:rsidR="00FF31D5" w:rsidRDefault="00FF31D5" w:rsidP="00FF31D5">
          <w:pPr>
            <w:pStyle w:val="9525781B00804220AFF3512B96680437"/>
          </w:pPr>
          <w:r w:rsidRPr="004D2D92">
            <w:rPr>
              <w:rStyle w:val="PlaceholderText"/>
            </w:rPr>
            <w:t>Choose an item.</w:t>
          </w:r>
        </w:p>
      </w:docPartBody>
    </w:docPart>
    <w:docPart>
      <w:docPartPr>
        <w:name w:val="04FBF6F1EF4C408D94B562C81A8CD7C8"/>
        <w:category>
          <w:name w:val="General"/>
          <w:gallery w:val="placeholder"/>
        </w:category>
        <w:types>
          <w:type w:val="bbPlcHdr"/>
        </w:types>
        <w:behaviors>
          <w:behavior w:val="content"/>
        </w:behaviors>
        <w:guid w:val="{74E2BD5C-0208-48EF-9823-F45B9BF1F958}"/>
      </w:docPartPr>
      <w:docPartBody>
        <w:p w:rsidR="00FF31D5" w:rsidRDefault="00FF31D5" w:rsidP="00FF31D5">
          <w:pPr>
            <w:pStyle w:val="04FBF6F1EF4C408D94B562C81A8CD7C8"/>
          </w:pPr>
          <w:r w:rsidRPr="004D2D92">
            <w:rPr>
              <w:rStyle w:val="PlaceholderText"/>
            </w:rPr>
            <w:t>Choose an item.</w:t>
          </w:r>
        </w:p>
      </w:docPartBody>
    </w:docPart>
    <w:docPart>
      <w:docPartPr>
        <w:name w:val="3BA574F55A80424189F5A5C533ABA3E9"/>
        <w:category>
          <w:name w:val="General"/>
          <w:gallery w:val="placeholder"/>
        </w:category>
        <w:types>
          <w:type w:val="bbPlcHdr"/>
        </w:types>
        <w:behaviors>
          <w:behavior w:val="content"/>
        </w:behaviors>
        <w:guid w:val="{F50E30C8-5C68-4C28-850C-C0E93E023BC9}"/>
      </w:docPartPr>
      <w:docPartBody>
        <w:p w:rsidR="00FF31D5" w:rsidRDefault="00FF31D5" w:rsidP="00FF31D5">
          <w:pPr>
            <w:pStyle w:val="3BA574F55A80424189F5A5C533ABA3E9"/>
          </w:pPr>
          <w:r w:rsidRPr="004D2D92">
            <w:rPr>
              <w:rStyle w:val="PlaceholderText"/>
            </w:rPr>
            <w:t>Choose an item.</w:t>
          </w:r>
        </w:p>
      </w:docPartBody>
    </w:docPart>
    <w:docPart>
      <w:docPartPr>
        <w:name w:val="A4AB3EBD0CFB43EBB16569D78B68E821"/>
        <w:category>
          <w:name w:val="General"/>
          <w:gallery w:val="placeholder"/>
        </w:category>
        <w:types>
          <w:type w:val="bbPlcHdr"/>
        </w:types>
        <w:behaviors>
          <w:behavior w:val="content"/>
        </w:behaviors>
        <w:guid w:val="{9D46F2F5-2840-4563-8881-15EF053C9E84}"/>
      </w:docPartPr>
      <w:docPartBody>
        <w:p w:rsidR="00FF31D5" w:rsidRDefault="00FF31D5" w:rsidP="00FF31D5">
          <w:pPr>
            <w:pStyle w:val="A4AB3EBD0CFB43EBB16569D78B68E821"/>
          </w:pPr>
          <w:r w:rsidRPr="004D2D92">
            <w:rPr>
              <w:rStyle w:val="PlaceholderText"/>
            </w:rPr>
            <w:t>Choose an item.</w:t>
          </w:r>
        </w:p>
      </w:docPartBody>
    </w:docPart>
    <w:docPart>
      <w:docPartPr>
        <w:name w:val="C3B61192C00C45699589BAE011C3BA19"/>
        <w:category>
          <w:name w:val="General"/>
          <w:gallery w:val="placeholder"/>
        </w:category>
        <w:types>
          <w:type w:val="bbPlcHdr"/>
        </w:types>
        <w:behaviors>
          <w:behavior w:val="content"/>
        </w:behaviors>
        <w:guid w:val="{2598141D-F775-41E4-A9E4-1FEDA7297D98}"/>
      </w:docPartPr>
      <w:docPartBody>
        <w:p w:rsidR="00FF31D5" w:rsidRDefault="00FF31D5" w:rsidP="00FF31D5">
          <w:pPr>
            <w:pStyle w:val="C3B61192C00C45699589BAE011C3BA19"/>
          </w:pPr>
          <w:r w:rsidRPr="004D2D92">
            <w:rPr>
              <w:rStyle w:val="PlaceholderText"/>
            </w:rPr>
            <w:t>Choose an item.</w:t>
          </w:r>
        </w:p>
      </w:docPartBody>
    </w:docPart>
    <w:docPart>
      <w:docPartPr>
        <w:name w:val="FA61562D00314692AA4297CF73D55013"/>
        <w:category>
          <w:name w:val="General"/>
          <w:gallery w:val="placeholder"/>
        </w:category>
        <w:types>
          <w:type w:val="bbPlcHdr"/>
        </w:types>
        <w:behaviors>
          <w:behavior w:val="content"/>
        </w:behaviors>
        <w:guid w:val="{A5D42D1A-7393-4A18-B44F-DB74300D4732}"/>
      </w:docPartPr>
      <w:docPartBody>
        <w:p w:rsidR="00FF31D5" w:rsidRDefault="00FF31D5" w:rsidP="00FF31D5">
          <w:pPr>
            <w:pStyle w:val="FA61562D00314692AA4297CF73D55013"/>
          </w:pPr>
          <w:r w:rsidRPr="004D2D92">
            <w:rPr>
              <w:rStyle w:val="PlaceholderText"/>
            </w:rPr>
            <w:t>Choose an item.</w:t>
          </w:r>
        </w:p>
      </w:docPartBody>
    </w:docPart>
    <w:docPart>
      <w:docPartPr>
        <w:name w:val="D05D46F1AB474D6F84B4DA7E9AF209EB"/>
        <w:category>
          <w:name w:val="General"/>
          <w:gallery w:val="placeholder"/>
        </w:category>
        <w:types>
          <w:type w:val="bbPlcHdr"/>
        </w:types>
        <w:behaviors>
          <w:behavior w:val="content"/>
        </w:behaviors>
        <w:guid w:val="{5A81E39A-BCA4-4A4F-9BA7-8F37E2A9BAF9}"/>
      </w:docPartPr>
      <w:docPartBody>
        <w:p w:rsidR="00FF31D5" w:rsidRDefault="00FF31D5" w:rsidP="00FF31D5">
          <w:pPr>
            <w:pStyle w:val="D05D46F1AB474D6F84B4DA7E9AF209EB"/>
          </w:pPr>
          <w:r w:rsidRPr="004D2D92">
            <w:rPr>
              <w:rStyle w:val="PlaceholderText"/>
            </w:rPr>
            <w:t>Choose an item.</w:t>
          </w:r>
        </w:p>
      </w:docPartBody>
    </w:docPart>
    <w:docPart>
      <w:docPartPr>
        <w:name w:val="B352045BE7B94C419542825374B36EFC"/>
        <w:category>
          <w:name w:val="General"/>
          <w:gallery w:val="placeholder"/>
        </w:category>
        <w:types>
          <w:type w:val="bbPlcHdr"/>
        </w:types>
        <w:behaviors>
          <w:behavior w:val="content"/>
        </w:behaviors>
        <w:guid w:val="{35CEC5D3-D02C-4A17-A7B5-DDA0B0C0642F}"/>
      </w:docPartPr>
      <w:docPartBody>
        <w:p w:rsidR="00FF31D5" w:rsidRDefault="00FF31D5" w:rsidP="00FF31D5">
          <w:pPr>
            <w:pStyle w:val="B352045BE7B94C419542825374B36EFC"/>
          </w:pPr>
          <w:r w:rsidRPr="004D2D92">
            <w:rPr>
              <w:rStyle w:val="PlaceholderText"/>
            </w:rPr>
            <w:t>Choose an item.</w:t>
          </w:r>
        </w:p>
      </w:docPartBody>
    </w:docPart>
    <w:docPart>
      <w:docPartPr>
        <w:name w:val="6FCBF3C9698E48B293D9C2F5D0E6DDA9"/>
        <w:category>
          <w:name w:val="General"/>
          <w:gallery w:val="placeholder"/>
        </w:category>
        <w:types>
          <w:type w:val="bbPlcHdr"/>
        </w:types>
        <w:behaviors>
          <w:behavior w:val="content"/>
        </w:behaviors>
        <w:guid w:val="{D15EBA7B-BCEA-4CE9-9030-C7ED9E740120}"/>
      </w:docPartPr>
      <w:docPartBody>
        <w:p w:rsidR="00FF31D5" w:rsidRDefault="00FF31D5" w:rsidP="00FF31D5">
          <w:pPr>
            <w:pStyle w:val="6FCBF3C9698E48B293D9C2F5D0E6DDA9"/>
          </w:pPr>
          <w:r w:rsidRPr="004D2D92">
            <w:rPr>
              <w:rStyle w:val="PlaceholderText"/>
            </w:rPr>
            <w:t>Choose an item.</w:t>
          </w:r>
        </w:p>
      </w:docPartBody>
    </w:docPart>
    <w:docPart>
      <w:docPartPr>
        <w:name w:val="9CD1D3708149488998698AE0FE2565C2"/>
        <w:category>
          <w:name w:val="General"/>
          <w:gallery w:val="placeholder"/>
        </w:category>
        <w:types>
          <w:type w:val="bbPlcHdr"/>
        </w:types>
        <w:behaviors>
          <w:behavior w:val="content"/>
        </w:behaviors>
        <w:guid w:val="{8D1AF858-615C-4F21-B996-1102E9F27515}"/>
      </w:docPartPr>
      <w:docPartBody>
        <w:p w:rsidR="00FF31D5" w:rsidRDefault="00FF31D5" w:rsidP="00FF31D5">
          <w:pPr>
            <w:pStyle w:val="9CD1D3708149488998698AE0FE2565C2"/>
          </w:pPr>
          <w:r w:rsidRPr="004D2D92">
            <w:rPr>
              <w:rStyle w:val="PlaceholderText"/>
            </w:rPr>
            <w:t>Choose an item.</w:t>
          </w:r>
        </w:p>
      </w:docPartBody>
    </w:docPart>
    <w:docPart>
      <w:docPartPr>
        <w:name w:val="499369BB62EF4B0BB59ED2F1AE968DAC"/>
        <w:category>
          <w:name w:val="General"/>
          <w:gallery w:val="placeholder"/>
        </w:category>
        <w:types>
          <w:type w:val="bbPlcHdr"/>
        </w:types>
        <w:behaviors>
          <w:behavior w:val="content"/>
        </w:behaviors>
        <w:guid w:val="{D0B07243-D07F-49FB-AE57-EA4197D0C5B0}"/>
      </w:docPartPr>
      <w:docPartBody>
        <w:p w:rsidR="00FF31D5" w:rsidRDefault="00FF31D5" w:rsidP="00FF31D5">
          <w:pPr>
            <w:pStyle w:val="499369BB62EF4B0BB59ED2F1AE968DAC"/>
          </w:pPr>
          <w:r w:rsidRPr="004D2D92">
            <w:rPr>
              <w:rStyle w:val="PlaceholderText"/>
            </w:rPr>
            <w:t>Choose an item.</w:t>
          </w:r>
        </w:p>
      </w:docPartBody>
    </w:docPart>
    <w:docPart>
      <w:docPartPr>
        <w:name w:val="8886673C88B84C8A80E6CB289CCF3A83"/>
        <w:category>
          <w:name w:val="General"/>
          <w:gallery w:val="placeholder"/>
        </w:category>
        <w:types>
          <w:type w:val="bbPlcHdr"/>
        </w:types>
        <w:behaviors>
          <w:behavior w:val="content"/>
        </w:behaviors>
        <w:guid w:val="{103E3B56-5238-48EB-9FFA-A791839CC417}"/>
      </w:docPartPr>
      <w:docPartBody>
        <w:p w:rsidR="00FF31D5" w:rsidRDefault="00FF31D5" w:rsidP="00FF31D5">
          <w:pPr>
            <w:pStyle w:val="8886673C88B84C8A80E6CB289CCF3A83"/>
          </w:pPr>
          <w:r w:rsidRPr="564F6104">
            <w:rPr>
              <w:rStyle w:val="PlaceholderText"/>
            </w:rPr>
            <w:t>Choose an item.</w:t>
          </w:r>
        </w:p>
      </w:docPartBody>
    </w:docPart>
    <w:docPart>
      <w:docPartPr>
        <w:name w:val="0D4CB1BC6A80437A8B39B3318151E8E9"/>
        <w:category>
          <w:name w:val="General"/>
          <w:gallery w:val="placeholder"/>
        </w:category>
        <w:types>
          <w:type w:val="bbPlcHdr"/>
        </w:types>
        <w:behaviors>
          <w:behavior w:val="content"/>
        </w:behaviors>
        <w:guid w:val="{9A86A2B9-CA47-4732-83CF-C5B89FF1D769}"/>
      </w:docPartPr>
      <w:docPartBody>
        <w:p w:rsidR="00FF31D5" w:rsidRDefault="00FF31D5" w:rsidP="00FF31D5">
          <w:pPr>
            <w:pStyle w:val="0D4CB1BC6A80437A8B39B3318151E8E9"/>
          </w:pPr>
          <w:r w:rsidRPr="004D2D92">
            <w:rPr>
              <w:rStyle w:val="PlaceholderText"/>
            </w:rPr>
            <w:t>Choose an item.</w:t>
          </w:r>
        </w:p>
      </w:docPartBody>
    </w:docPart>
    <w:docPart>
      <w:docPartPr>
        <w:name w:val="DE80C6F63C2144969623A54FA74325B0"/>
        <w:category>
          <w:name w:val="General"/>
          <w:gallery w:val="placeholder"/>
        </w:category>
        <w:types>
          <w:type w:val="bbPlcHdr"/>
        </w:types>
        <w:behaviors>
          <w:behavior w:val="content"/>
        </w:behaviors>
        <w:guid w:val="{7D852341-7288-499B-9F98-A4BC98504B2C}"/>
      </w:docPartPr>
      <w:docPartBody>
        <w:p w:rsidR="00FF31D5" w:rsidRDefault="00FF31D5" w:rsidP="00FF31D5">
          <w:pPr>
            <w:pStyle w:val="DE80C6F63C2144969623A54FA74325B0"/>
          </w:pPr>
          <w:r w:rsidRPr="004D2D92">
            <w:rPr>
              <w:rStyle w:val="PlaceholderText"/>
            </w:rPr>
            <w:t>Choose an item.</w:t>
          </w:r>
        </w:p>
      </w:docPartBody>
    </w:docPart>
    <w:docPart>
      <w:docPartPr>
        <w:name w:val="79458AC9B96E4904932E41EBE9C60F61"/>
        <w:category>
          <w:name w:val="General"/>
          <w:gallery w:val="placeholder"/>
        </w:category>
        <w:types>
          <w:type w:val="bbPlcHdr"/>
        </w:types>
        <w:behaviors>
          <w:behavior w:val="content"/>
        </w:behaviors>
        <w:guid w:val="{5DD6A729-1EB9-4AC5-A96D-ECF42D2BB832}"/>
      </w:docPartPr>
      <w:docPartBody>
        <w:p w:rsidR="00FF31D5" w:rsidRDefault="00FF31D5" w:rsidP="00FF31D5">
          <w:pPr>
            <w:pStyle w:val="79458AC9B96E4904932E41EBE9C60F61"/>
          </w:pPr>
          <w:r w:rsidRPr="004D2D92">
            <w:rPr>
              <w:rStyle w:val="PlaceholderText"/>
            </w:rPr>
            <w:t>Choose an item.</w:t>
          </w:r>
        </w:p>
      </w:docPartBody>
    </w:docPart>
    <w:docPart>
      <w:docPartPr>
        <w:name w:val="1DE4ED93D9FC4D6197642AFC69AEDCEB"/>
        <w:category>
          <w:name w:val="General"/>
          <w:gallery w:val="placeholder"/>
        </w:category>
        <w:types>
          <w:type w:val="bbPlcHdr"/>
        </w:types>
        <w:behaviors>
          <w:behavior w:val="content"/>
        </w:behaviors>
        <w:guid w:val="{30449C0C-34D4-406D-8BA2-C6A7769C354F}"/>
      </w:docPartPr>
      <w:docPartBody>
        <w:p w:rsidR="00FF31D5" w:rsidRDefault="00FF31D5" w:rsidP="00FF31D5">
          <w:pPr>
            <w:pStyle w:val="1DE4ED93D9FC4D6197642AFC69AEDCEB"/>
          </w:pPr>
          <w:r w:rsidRPr="004D2D92">
            <w:rPr>
              <w:rStyle w:val="PlaceholderText"/>
            </w:rPr>
            <w:t>Choose an item.</w:t>
          </w:r>
        </w:p>
      </w:docPartBody>
    </w:docPart>
    <w:docPart>
      <w:docPartPr>
        <w:name w:val="C446DF4C56DB41798D483594E7567785"/>
        <w:category>
          <w:name w:val="General"/>
          <w:gallery w:val="placeholder"/>
        </w:category>
        <w:types>
          <w:type w:val="bbPlcHdr"/>
        </w:types>
        <w:behaviors>
          <w:behavior w:val="content"/>
        </w:behaviors>
        <w:guid w:val="{258DA34B-2348-48F5-B1F7-C2A41F83767D}"/>
      </w:docPartPr>
      <w:docPartBody>
        <w:p w:rsidR="00FF31D5" w:rsidRDefault="00FF31D5" w:rsidP="00FF31D5">
          <w:pPr>
            <w:pStyle w:val="C446DF4C56DB41798D483594E7567785"/>
          </w:pPr>
          <w:r w:rsidRPr="004D2D92">
            <w:rPr>
              <w:rStyle w:val="PlaceholderText"/>
            </w:rPr>
            <w:t>Choose an item.</w:t>
          </w:r>
        </w:p>
      </w:docPartBody>
    </w:docPart>
    <w:docPart>
      <w:docPartPr>
        <w:name w:val="5E686E9A2B13463688BC26F466A396B0"/>
        <w:category>
          <w:name w:val="General"/>
          <w:gallery w:val="placeholder"/>
        </w:category>
        <w:types>
          <w:type w:val="bbPlcHdr"/>
        </w:types>
        <w:behaviors>
          <w:behavior w:val="content"/>
        </w:behaviors>
        <w:guid w:val="{6F436FCB-FA60-4896-9D4A-1983B75C018D}"/>
      </w:docPartPr>
      <w:docPartBody>
        <w:p w:rsidR="00FF31D5" w:rsidRDefault="00FF31D5" w:rsidP="00FF31D5">
          <w:pPr>
            <w:pStyle w:val="5E686E9A2B13463688BC26F466A396B0"/>
          </w:pPr>
          <w:r w:rsidRPr="004D2D92">
            <w:rPr>
              <w:rStyle w:val="PlaceholderText"/>
            </w:rPr>
            <w:t>Choose an item.</w:t>
          </w:r>
        </w:p>
      </w:docPartBody>
    </w:docPart>
    <w:docPart>
      <w:docPartPr>
        <w:name w:val="37B59A588DCA4042A7B318E7CC00F329"/>
        <w:category>
          <w:name w:val="General"/>
          <w:gallery w:val="placeholder"/>
        </w:category>
        <w:types>
          <w:type w:val="bbPlcHdr"/>
        </w:types>
        <w:behaviors>
          <w:behavior w:val="content"/>
        </w:behaviors>
        <w:guid w:val="{85DA251E-1C4E-4EA3-9E88-52EA8F9CDF6D}"/>
      </w:docPartPr>
      <w:docPartBody>
        <w:p w:rsidR="00FF31D5" w:rsidRDefault="00FF31D5" w:rsidP="00FF31D5">
          <w:pPr>
            <w:pStyle w:val="37B59A588DCA4042A7B318E7CC00F329"/>
          </w:pPr>
          <w:r w:rsidRPr="004D2D92">
            <w:rPr>
              <w:rStyle w:val="PlaceholderText"/>
            </w:rPr>
            <w:t>Choose an item.</w:t>
          </w:r>
        </w:p>
      </w:docPartBody>
    </w:docPart>
    <w:docPart>
      <w:docPartPr>
        <w:name w:val="D383910D763645318CEE8A3904B5B630"/>
        <w:category>
          <w:name w:val="General"/>
          <w:gallery w:val="placeholder"/>
        </w:category>
        <w:types>
          <w:type w:val="bbPlcHdr"/>
        </w:types>
        <w:behaviors>
          <w:behavior w:val="content"/>
        </w:behaviors>
        <w:guid w:val="{C722A605-0F36-4774-9C5C-A938681C6B7D}"/>
      </w:docPartPr>
      <w:docPartBody>
        <w:p w:rsidR="00FF31D5" w:rsidRDefault="00FF31D5" w:rsidP="00FF31D5">
          <w:pPr>
            <w:pStyle w:val="D383910D763645318CEE8A3904B5B630"/>
          </w:pPr>
          <w:r w:rsidRPr="004D2D92">
            <w:rPr>
              <w:rStyle w:val="PlaceholderText"/>
            </w:rPr>
            <w:t>Choose an item.</w:t>
          </w:r>
        </w:p>
      </w:docPartBody>
    </w:docPart>
    <w:docPart>
      <w:docPartPr>
        <w:name w:val="C908B003B2E84306A78967903110099E"/>
        <w:category>
          <w:name w:val="General"/>
          <w:gallery w:val="placeholder"/>
        </w:category>
        <w:types>
          <w:type w:val="bbPlcHdr"/>
        </w:types>
        <w:behaviors>
          <w:behavior w:val="content"/>
        </w:behaviors>
        <w:guid w:val="{2FC60CC8-289A-4577-80E5-2F45B2EAEA2B}"/>
      </w:docPartPr>
      <w:docPartBody>
        <w:p w:rsidR="00FF31D5" w:rsidRDefault="00FF31D5" w:rsidP="00FF31D5">
          <w:pPr>
            <w:pStyle w:val="C908B003B2E84306A78967903110099E"/>
          </w:pPr>
          <w:r w:rsidRPr="004D2D92">
            <w:rPr>
              <w:rStyle w:val="PlaceholderText"/>
            </w:rPr>
            <w:t>Choose an item.</w:t>
          </w:r>
        </w:p>
      </w:docPartBody>
    </w:docPart>
    <w:docPart>
      <w:docPartPr>
        <w:name w:val="F725517259BD4D3D9B5C6672C8D2A806"/>
        <w:category>
          <w:name w:val="General"/>
          <w:gallery w:val="placeholder"/>
        </w:category>
        <w:types>
          <w:type w:val="bbPlcHdr"/>
        </w:types>
        <w:behaviors>
          <w:behavior w:val="content"/>
        </w:behaviors>
        <w:guid w:val="{36FC9907-0131-4EFD-95A8-035772E4B7D6}"/>
      </w:docPartPr>
      <w:docPartBody>
        <w:p w:rsidR="00FF31D5" w:rsidRDefault="00FF31D5" w:rsidP="00FF31D5">
          <w:pPr>
            <w:pStyle w:val="F725517259BD4D3D9B5C6672C8D2A806"/>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61AF9"/>
    <w:rsid w:val="00126267"/>
    <w:rsid w:val="001410E7"/>
    <w:rsid w:val="0026689B"/>
    <w:rsid w:val="00321863"/>
    <w:rsid w:val="003511D2"/>
    <w:rsid w:val="003957D2"/>
    <w:rsid w:val="003A737C"/>
    <w:rsid w:val="003D60DF"/>
    <w:rsid w:val="00401AFF"/>
    <w:rsid w:val="00435CA7"/>
    <w:rsid w:val="00436B75"/>
    <w:rsid w:val="00446BE1"/>
    <w:rsid w:val="0046078A"/>
    <w:rsid w:val="004A6B92"/>
    <w:rsid w:val="004B3190"/>
    <w:rsid w:val="004B6D71"/>
    <w:rsid w:val="004C5C8B"/>
    <w:rsid w:val="00520533"/>
    <w:rsid w:val="00523305"/>
    <w:rsid w:val="00562F0B"/>
    <w:rsid w:val="005B4335"/>
    <w:rsid w:val="0060792E"/>
    <w:rsid w:val="0069345B"/>
    <w:rsid w:val="006A4CED"/>
    <w:rsid w:val="006E6E58"/>
    <w:rsid w:val="00724A4D"/>
    <w:rsid w:val="0076409F"/>
    <w:rsid w:val="007A3068"/>
    <w:rsid w:val="007D1DCD"/>
    <w:rsid w:val="008D269C"/>
    <w:rsid w:val="009645C5"/>
    <w:rsid w:val="0096648C"/>
    <w:rsid w:val="00A710BB"/>
    <w:rsid w:val="00A723AA"/>
    <w:rsid w:val="00AA5508"/>
    <w:rsid w:val="00B35EEC"/>
    <w:rsid w:val="00B7004C"/>
    <w:rsid w:val="00BB4808"/>
    <w:rsid w:val="00C2221A"/>
    <w:rsid w:val="00C34F4F"/>
    <w:rsid w:val="00D01C83"/>
    <w:rsid w:val="00D14E35"/>
    <w:rsid w:val="00DB0721"/>
    <w:rsid w:val="00E05648"/>
    <w:rsid w:val="00E169CE"/>
    <w:rsid w:val="00E307F5"/>
    <w:rsid w:val="00E833C4"/>
    <w:rsid w:val="00F11A9A"/>
    <w:rsid w:val="00F15B8F"/>
    <w:rsid w:val="00F22E96"/>
    <w:rsid w:val="00FF31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F31D5"/>
    <w:rPr>
      <w:color w:val="808080"/>
    </w:rPr>
  </w:style>
  <w:style w:type="paragraph" w:customStyle="1" w:styleId="8FC55E929F2840B3A70FB93EF81A8389">
    <w:name w:val="8FC55E929F2840B3A70FB93EF81A8389"/>
    <w:rsid w:val="00FF31D5"/>
    <w:pPr>
      <w:spacing w:after="160" w:line="278" w:lineRule="auto"/>
    </w:pPr>
    <w:rPr>
      <w:kern w:val="2"/>
      <w:sz w:val="24"/>
      <w:szCs w:val="24"/>
      <w14:ligatures w14:val="standardContextual"/>
    </w:rPr>
  </w:style>
  <w:style w:type="paragraph" w:customStyle="1" w:styleId="7C0E87DE050A4A349B4FFC12F0453CAD">
    <w:name w:val="7C0E87DE050A4A349B4FFC12F0453CAD"/>
    <w:rsid w:val="00FF31D5"/>
    <w:pPr>
      <w:spacing w:after="160" w:line="278" w:lineRule="auto"/>
    </w:pPr>
    <w:rPr>
      <w:kern w:val="2"/>
      <w:sz w:val="24"/>
      <w:szCs w:val="24"/>
      <w14:ligatures w14:val="standardContextual"/>
    </w:rPr>
  </w:style>
  <w:style w:type="paragraph" w:customStyle="1" w:styleId="F0F50C494C0E4BBBA34B53ED4584F08C">
    <w:name w:val="F0F50C494C0E4BBBA34B53ED4584F08C"/>
    <w:rsid w:val="00FF31D5"/>
    <w:pPr>
      <w:spacing w:after="160" w:line="278" w:lineRule="auto"/>
    </w:pPr>
    <w:rPr>
      <w:kern w:val="2"/>
      <w:sz w:val="24"/>
      <w:szCs w:val="24"/>
      <w14:ligatures w14:val="standardContextual"/>
    </w:rPr>
  </w:style>
  <w:style w:type="paragraph" w:customStyle="1" w:styleId="55E01F4A85A14D36ACADF60AB9488F46">
    <w:name w:val="55E01F4A85A14D36ACADF60AB9488F46"/>
    <w:rsid w:val="00FF31D5"/>
    <w:pPr>
      <w:spacing w:after="160" w:line="278" w:lineRule="auto"/>
    </w:pPr>
    <w:rPr>
      <w:kern w:val="2"/>
      <w:sz w:val="24"/>
      <w:szCs w:val="24"/>
      <w14:ligatures w14:val="standardContextual"/>
    </w:rPr>
  </w:style>
  <w:style w:type="paragraph" w:customStyle="1" w:styleId="2C815F0750FA482EB8F44D332C642514">
    <w:name w:val="2C815F0750FA482EB8F44D332C642514"/>
    <w:rsid w:val="00FF31D5"/>
    <w:pPr>
      <w:spacing w:after="160" w:line="278" w:lineRule="auto"/>
    </w:pPr>
    <w:rPr>
      <w:kern w:val="2"/>
      <w:sz w:val="24"/>
      <w:szCs w:val="24"/>
      <w14:ligatures w14:val="standardContextual"/>
    </w:rPr>
  </w:style>
  <w:style w:type="paragraph" w:customStyle="1" w:styleId="5750EEA7FDE04F66BF0C3AB0AA36ED66">
    <w:name w:val="5750EEA7FDE04F66BF0C3AB0AA36ED66"/>
    <w:rsid w:val="00FF31D5"/>
    <w:pPr>
      <w:spacing w:after="160" w:line="278" w:lineRule="auto"/>
    </w:pPr>
    <w:rPr>
      <w:kern w:val="2"/>
      <w:sz w:val="24"/>
      <w:szCs w:val="24"/>
      <w14:ligatures w14:val="standardContextual"/>
    </w:rPr>
  </w:style>
  <w:style w:type="paragraph" w:customStyle="1" w:styleId="26EF55FE91AD4EC08F29CCC8EE5CB387">
    <w:name w:val="26EF55FE91AD4EC08F29CCC8EE5CB387"/>
    <w:rsid w:val="00FF31D5"/>
    <w:pPr>
      <w:spacing w:after="160" w:line="278" w:lineRule="auto"/>
    </w:pPr>
    <w:rPr>
      <w:kern w:val="2"/>
      <w:sz w:val="24"/>
      <w:szCs w:val="24"/>
      <w14:ligatures w14:val="standardContextual"/>
    </w:rPr>
  </w:style>
  <w:style w:type="paragraph" w:customStyle="1" w:styleId="1EAE62A0A90D48E6A348FA9C887FD53A">
    <w:name w:val="1EAE62A0A90D48E6A348FA9C887FD53A"/>
    <w:rsid w:val="00FF31D5"/>
    <w:pPr>
      <w:spacing w:after="160" w:line="278" w:lineRule="auto"/>
    </w:pPr>
    <w:rPr>
      <w:kern w:val="2"/>
      <w:sz w:val="24"/>
      <w:szCs w:val="24"/>
      <w14:ligatures w14:val="standardContextual"/>
    </w:rPr>
  </w:style>
  <w:style w:type="paragraph" w:customStyle="1" w:styleId="6E6BE9FC1D4D4546A914613086CEB1E7">
    <w:name w:val="6E6BE9FC1D4D4546A914613086CEB1E7"/>
    <w:rsid w:val="00FF31D5"/>
    <w:pPr>
      <w:spacing w:after="160" w:line="278" w:lineRule="auto"/>
    </w:pPr>
    <w:rPr>
      <w:kern w:val="2"/>
      <w:sz w:val="24"/>
      <w:szCs w:val="24"/>
      <w14:ligatures w14:val="standardContextual"/>
    </w:rPr>
  </w:style>
  <w:style w:type="paragraph" w:customStyle="1" w:styleId="DEEB4620C99E46E3AB98CA3C03EC34F3">
    <w:name w:val="DEEB4620C99E46E3AB98CA3C03EC34F3"/>
    <w:rsid w:val="00FF31D5"/>
    <w:pPr>
      <w:spacing w:after="160" w:line="278" w:lineRule="auto"/>
    </w:pPr>
    <w:rPr>
      <w:kern w:val="2"/>
      <w:sz w:val="24"/>
      <w:szCs w:val="24"/>
      <w14:ligatures w14:val="standardContextual"/>
    </w:rPr>
  </w:style>
  <w:style w:type="paragraph" w:customStyle="1" w:styleId="126EBFA7058545E9AEC7921DD153E024">
    <w:name w:val="126EBFA7058545E9AEC7921DD153E024"/>
    <w:rsid w:val="00FF31D5"/>
    <w:pPr>
      <w:spacing w:after="160" w:line="278" w:lineRule="auto"/>
    </w:pPr>
    <w:rPr>
      <w:kern w:val="2"/>
      <w:sz w:val="24"/>
      <w:szCs w:val="24"/>
      <w14:ligatures w14:val="standardContextual"/>
    </w:rPr>
  </w:style>
  <w:style w:type="paragraph" w:customStyle="1" w:styleId="69E2A61F4B824DA1BDC31E2262C0EC4C">
    <w:name w:val="69E2A61F4B824DA1BDC31E2262C0EC4C"/>
    <w:rsid w:val="00FF31D5"/>
    <w:pPr>
      <w:spacing w:after="160" w:line="278" w:lineRule="auto"/>
    </w:pPr>
    <w:rPr>
      <w:kern w:val="2"/>
      <w:sz w:val="24"/>
      <w:szCs w:val="24"/>
      <w14:ligatures w14:val="standardContextual"/>
    </w:rPr>
  </w:style>
  <w:style w:type="paragraph" w:customStyle="1" w:styleId="F186569D868D487A9CA86420243CF717">
    <w:name w:val="F186569D868D487A9CA86420243CF717"/>
    <w:rsid w:val="00FF31D5"/>
    <w:pPr>
      <w:spacing w:after="160" w:line="278" w:lineRule="auto"/>
    </w:pPr>
    <w:rPr>
      <w:kern w:val="2"/>
      <w:sz w:val="24"/>
      <w:szCs w:val="24"/>
      <w14:ligatures w14:val="standardContextual"/>
    </w:rPr>
  </w:style>
  <w:style w:type="paragraph" w:customStyle="1" w:styleId="DFE9CC79CF4C4DBDB4994B39392370CD">
    <w:name w:val="DFE9CC79CF4C4DBDB4994B39392370CD"/>
    <w:rsid w:val="00FF31D5"/>
    <w:pPr>
      <w:spacing w:after="160" w:line="278" w:lineRule="auto"/>
    </w:pPr>
    <w:rPr>
      <w:kern w:val="2"/>
      <w:sz w:val="24"/>
      <w:szCs w:val="24"/>
      <w14:ligatures w14:val="standardContextual"/>
    </w:rPr>
  </w:style>
  <w:style w:type="paragraph" w:customStyle="1" w:styleId="5A8F59E1FEA44962A7B7F4F1D0081D4D">
    <w:name w:val="5A8F59E1FEA44962A7B7F4F1D0081D4D"/>
    <w:rsid w:val="00FF31D5"/>
    <w:pPr>
      <w:spacing w:after="160" w:line="278" w:lineRule="auto"/>
    </w:pPr>
    <w:rPr>
      <w:kern w:val="2"/>
      <w:sz w:val="24"/>
      <w:szCs w:val="24"/>
      <w14:ligatures w14:val="standardContextual"/>
    </w:rPr>
  </w:style>
  <w:style w:type="paragraph" w:customStyle="1" w:styleId="E2E1FC0EF69E4DC68C80D2856D95B0FC">
    <w:name w:val="E2E1FC0EF69E4DC68C80D2856D95B0FC"/>
    <w:rsid w:val="00FF31D5"/>
    <w:pPr>
      <w:spacing w:after="160" w:line="278" w:lineRule="auto"/>
    </w:pPr>
    <w:rPr>
      <w:kern w:val="2"/>
      <w:sz w:val="24"/>
      <w:szCs w:val="24"/>
      <w14:ligatures w14:val="standardContextual"/>
    </w:rPr>
  </w:style>
  <w:style w:type="paragraph" w:customStyle="1" w:styleId="5E702D112A9F4025A1960380CCC794B5">
    <w:name w:val="5E702D112A9F4025A1960380CCC794B5"/>
    <w:rsid w:val="00FF31D5"/>
    <w:pPr>
      <w:spacing w:after="160" w:line="278" w:lineRule="auto"/>
    </w:pPr>
    <w:rPr>
      <w:kern w:val="2"/>
      <w:sz w:val="24"/>
      <w:szCs w:val="24"/>
      <w14:ligatures w14:val="standardContextual"/>
    </w:rPr>
  </w:style>
  <w:style w:type="paragraph" w:customStyle="1" w:styleId="FA7F0E9D361D4B7FAE2BE22ADBCFFBC1">
    <w:name w:val="FA7F0E9D361D4B7FAE2BE22ADBCFFBC1"/>
    <w:rsid w:val="00FF31D5"/>
    <w:pPr>
      <w:spacing w:after="160" w:line="278" w:lineRule="auto"/>
    </w:pPr>
    <w:rPr>
      <w:kern w:val="2"/>
      <w:sz w:val="24"/>
      <w:szCs w:val="24"/>
      <w14:ligatures w14:val="standardContextual"/>
    </w:rPr>
  </w:style>
  <w:style w:type="paragraph" w:customStyle="1" w:styleId="DBEB55BB26BE4AFE925CDF0BC4D6AC64">
    <w:name w:val="DBEB55BB26BE4AFE925CDF0BC4D6AC64"/>
    <w:rsid w:val="00FF31D5"/>
    <w:pPr>
      <w:spacing w:after="160" w:line="278" w:lineRule="auto"/>
    </w:pPr>
    <w:rPr>
      <w:kern w:val="2"/>
      <w:sz w:val="24"/>
      <w:szCs w:val="24"/>
      <w14:ligatures w14:val="standardContextual"/>
    </w:rPr>
  </w:style>
  <w:style w:type="paragraph" w:customStyle="1" w:styleId="31BD1EAFE02B43B5934504EB1816B0E3">
    <w:name w:val="31BD1EAFE02B43B5934504EB1816B0E3"/>
    <w:rsid w:val="00FF31D5"/>
    <w:pPr>
      <w:spacing w:after="160" w:line="278" w:lineRule="auto"/>
    </w:pPr>
    <w:rPr>
      <w:kern w:val="2"/>
      <w:sz w:val="24"/>
      <w:szCs w:val="24"/>
      <w14:ligatures w14:val="standardContextual"/>
    </w:rPr>
  </w:style>
  <w:style w:type="paragraph" w:customStyle="1" w:styleId="67E45C2D1531411883FC4FA8EDA67DDD">
    <w:name w:val="67E45C2D1531411883FC4FA8EDA67DDD"/>
    <w:rsid w:val="00FF31D5"/>
    <w:pPr>
      <w:spacing w:after="160" w:line="278" w:lineRule="auto"/>
    </w:pPr>
    <w:rPr>
      <w:kern w:val="2"/>
      <w:sz w:val="24"/>
      <w:szCs w:val="24"/>
      <w14:ligatures w14:val="standardContextual"/>
    </w:rPr>
  </w:style>
  <w:style w:type="paragraph" w:customStyle="1" w:styleId="F47B0F20C93841708C181F82DC8B3EF1">
    <w:name w:val="F47B0F20C93841708C181F82DC8B3EF1"/>
    <w:rsid w:val="00FF31D5"/>
    <w:pPr>
      <w:spacing w:after="160" w:line="278" w:lineRule="auto"/>
    </w:pPr>
    <w:rPr>
      <w:kern w:val="2"/>
      <w:sz w:val="24"/>
      <w:szCs w:val="24"/>
      <w14:ligatures w14:val="standardContextual"/>
    </w:rPr>
  </w:style>
  <w:style w:type="paragraph" w:customStyle="1" w:styleId="9525781B00804220AFF3512B96680437">
    <w:name w:val="9525781B00804220AFF3512B96680437"/>
    <w:rsid w:val="00FF31D5"/>
    <w:pPr>
      <w:spacing w:after="160" w:line="278" w:lineRule="auto"/>
    </w:pPr>
    <w:rPr>
      <w:kern w:val="2"/>
      <w:sz w:val="24"/>
      <w:szCs w:val="24"/>
      <w14:ligatures w14:val="standardContextual"/>
    </w:rPr>
  </w:style>
  <w:style w:type="paragraph" w:customStyle="1" w:styleId="04FBF6F1EF4C408D94B562C81A8CD7C8">
    <w:name w:val="04FBF6F1EF4C408D94B562C81A8CD7C8"/>
    <w:rsid w:val="00FF31D5"/>
    <w:pPr>
      <w:spacing w:after="160" w:line="278" w:lineRule="auto"/>
    </w:pPr>
    <w:rPr>
      <w:kern w:val="2"/>
      <w:sz w:val="24"/>
      <w:szCs w:val="24"/>
      <w14:ligatures w14:val="standardContextual"/>
    </w:rPr>
  </w:style>
  <w:style w:type="paragraph" w:customStyle="1" w:styleId="3BA574F55A80424189F5A5C533ABA3E9">
    <w:name w:val="3BA574F55A80424189F5A5C533ABA3E9"/>
    <w:rsid w:val="00FF31D5"/>
    <w:pPr>
      <w:spacing w:after="160" w:line="278" w:lineRule="auto"/>
    </w:pPr>
    <w:rPr>
      <w:kern w:val="2"/>
      <w:sz w:val="24"/>
      <w:szCs w:val="24"/>
      <w14:ligatures w14:val="standardContextual"/>
    </w:rPr>
  </w:style>
  <w:style w:type="paragraph" w:customStyle="1" w:styleId="A4AB3EBD0CFB43EBB16569D78B68E821">
    <w:name w:val="A4AB3EBD0CFB43EBB16569D78B68E821"/>
    <w:rsid w:val="00FF31D5"/>
    <w:pPr>
      <w:spacing w:after="160" w:line="278" w:lineRule="auto"/>
    </w:pPr>
    <w:rPr>
      <w:kern w:val="2"/>
      <w:sz w:val="24"/>
      <w:szCs w:val="24"/>
      <w14:ligatures w14:val="standardContextual"/>
    </w:rPr>
  </w:style>
  <w:style w:type="paragraph" w:customStyle="1" w:styleId="C3B61192C00C45699589BAE011C3BA19">
    <w:name w:val="C3B61192C00C45699589BAE011C3BA19"/>
    <w:rsid w:val="00FF31D5"/>
    <w:pPr>
      <w:spacing w:after="160" w:line="278" w:lineRule="auto"/>
    </w:pPr>
    <w:rPr>
      <w:kern w:val="2"/>
      <w:sz w:val="24"/>
      <w:szCs w:val="24"/>
      <w14:ligatures w14:val="standardContextual"/>
    </w:rPr>
  </w:style>
  <w:style w:type="paragraph" w:customStyle="1" w:styleId="FA61562D00314692AA4297CF73D55013">
    <w:name w:val="FA61562D00314692AA4297CF73D55013"/>
    <w:rsid w:val="00FF31D5"/>
    <w:pPr>
      <w:spacing w:after="160" w:line="278" w:lineRule="auto"/>
    </w:pPr>
    <w:rPr>
      <w:kern w:val="2"/>
      <w:sz w:val="24"/>
      <w:szCs w:val="24"/>
      <w14:ligatures w14:val="standardContextual"/>
    </w:rPr>
  </w:style>
  <w:style w:type="paragraph" w:customStyle="1" w:styleId="D05D46F1AB474D6F84B4DA7E9AF209EB">
    <w:name w:val="D05D46F1AB474D6F84B4DA7E9AF209EB"/>
    <w:rsid w:val="00FF31D5"/>
    <w:pPr>
      <w:spacing w:after="160" w:line="278" w:lineRule="auto"/>
    </w:pPr>
    <w:rPr>
      <w:kern w:val="2"/>
      <w:sz w:val="24"/>
      <w:szCs w:val="24"/>
      <w14:ligatures w14:val="standardContextual"/>
    </w:rPr>
  </w:style>
  <w:style w:type="paragraph" w:customStyle="1" w:styleId="B352045BE7B94C419542825374B36EFC">
    <w:name w:val="B352045BE7B94C419542825374B36EFC"/>
    <w:rsid w:val="00FF31D5"/>
    <w:pPr>
      <w:spacing w:after="160" w:line="278" w:lineRule="auto"/>
    </w:pPr>
    <w:rPr>
      <w:kern w:val="2"/>
      <w:sz w:val="24"/>
      <w:szCs w:val="24"/>
      <w14:ligatures w14:val="standardContextual"/>
    </w:rPr>
  </w:style>
  <w:style w:type="paragraph" w:customStyle="1" w:styleId="6FCBF3C9698E48B293D9C2F5D0E6DDA9">
    <w:name w:val="6FCBF3C9698E48B293D9C2F5D0E6DDA9"/>
    <w:rsid w:val="00FF31D5"/>
    <w:pPr>
      <w:spacing w:after="160" w:line="278" w:lineRule="auto"/>
    </w:pPr>
    <w:rPr>
      <w:kern w:val="2"/>
      <w:sz w:val="24"/>
      <w:szCs w:val="24"/>
      <w14:ligatures w14:val="standardContextual"/>
    </w:rPr>
  </w:style>
  <w:style w:type="paragraph" w:customStyle="1" w:styleId="9CD1D3708149488998698AE0FE2565C2">
    <w:name w:val="9CD1D3708149488998698AE0FE2565C2"/>
    <w:rsid w:val="00FF31D5"/>
    <w:pPr>
      <w:spacing w:after="160" w:line="278" w:lineRule="auto"/>
    </w:pPr>
    <w:rPr>
      <w:kern w:val="2"/>
      <w:sz w:val="24"/>
      <w:szCs w:val="24"/>
      <w14:ligatures w14:val="standardContextual"/>
    </w:rPr>
  </w:style>
  <w:style w:type="paragraph" w:customStyle="1" w:styleId="499369BB62EF4B0BB59ED2F1AE968DAC">
    <w:name w:val="499369BB62EF4B0BB59ED2F1AE968DAC"/>
    <w:rsid w:val="00FF31D5"/>
    <w:pPr>
      <w:spacing w:after="160" w:line="278" w:lineRule="auto"/>
    </w:pPr>
    <w:rPr>
      <w:kern w:val="2"/>
      <w:sz w:val="24"/>
      <w:szCs w:val="24"/>
      <w14:ligatures w14:val="standardContextual"/>
    </w:rPr>
  </w:style>
  <w:style w:type="paragraph" w:customStyle="1" w:styleId="8886673C88B84C8A80E6CB289CCF3A83">
    <w:name w:val="8886673C88B84C8A80E6CB289CCF3A83"/>
    <w:rsid w:val="00FF31D5"/>
    <w:pPr>
      <w:spacing w:after="160" w:line="278" w:lineRule="auto"/>
    </w:pPr>
    <w:rPr>
      <w:kern w:val="2"/>
      <w:sz w:val="24"/>
      <w:szCs w:val="24"/>
      <w14:ligatures w14:val="standardContextual"/>
    </w:rPr>
  </w:style>
  <w:style w:type="paragraph" w:customStyle="1" w:styleId="0D4CB1BC6A80437A8B39B3318151E8E9">
    <w:name w:val="0D4CB1BC6A80437A8B39B3318151E8E9"/>
    <w:rsid w:val="00FF31D5"/>
    <w:pPr>
      <w:spacing w:after="160" w:line="278" w:lineRule="auto"/>
    </w:pPr>
    <w:rPr>
      <w:kern w:val="2"/>
      <w:sz w:val="24"/>
      <w:szCs w:val="24"/>
      <w14:ligatures w14:val="standardContextual"/>
    </w:rPr>
  </w:style>
  <w:style w:type="paragraph" w:customStyle="1" w:styleId="DE80C6F63C2144969623A54FA74325B0">
    <w:name w:val="DE80C6F63C2144969623A54FA74325B0"/>
    <w:rsid w:val="00FF31D5"/>
    <w:pPr>
      <w:spacing w:after="160" w:line="278" w:lineRule="auto"/>
    </w:pPr>
    <w:rPr>
      <w:kern w:val="2"/>
      <w:sz w:val="24"/>
      <w:szCs w:val="24"/>
      <w14:ligatures w14:val="standardContextual"/>
    </w:rPr>
  </w:style>
  <w:style w:type="paragraph" w:customStyle="1" w:styleId="79458AC9B96E4904932E41EBE9C60F61">
    <w:name w:val="79458AC9B96E4904932E41EBE9C60F61"/>
    <w:rsid w:val="00FF31D5"/>
    <w:pPr>
      <w:spacing w:after="160" w:line="278" w:lineRule="auto"/>
    </w:pPr>
    <w:rPr>
      <w:kern w:val="2"/>
      <w:sz w:val="24"/>
      <w:szCs w:val="24"/>
      <w14:ligatures w14:val="standardContextual"/>
    </w:rPr>
  </w:style>
  <w:style w:type="paragraph" w:customStyle="1" w:styleId="1DE4ED93D9FC4D6197642AFC69AEDCEB">
    <w:name w:val="1DE4ED93D9FC4D6197642AFC69AEDCEB"/>
    <w:rsid w:val="00FF31D5"/>
    <w:pPr>
      <w:spacing w:after="160" w:line="278" w:lineRule="auto"/>
    </w:pPr>
    <w:rPr>
      <w:kern w:val="2"/>
      <w:sz w:val="24"/>
      <w:szCs w:val="24"/>
      <w14:ligatures w14:val="standardContextual"/>
    </w:rPr>
  </w:style>
  <w:style w:type="paragraph" w:customStyle="1" w:styleId="C446DF4C56DB41798D483594E7567785">
    <w:name w:val="C446DF4C56DB41798D483594E7567785"/>
    <w:rsid w:val="00FF31D5"/>
    <w:pPr>
      <w:spacing w:after="160" w:line="278" w:lineRule="auto"/>
    </w:pPr>
    <w:rPr>
      <w:kern w:val="2"/>
      <w:sz w:val="24"/>
      <w:szCs w:val="24"/>
      <w14:ligatures w14:val="standardContextual"/>
    </w:rPr>
  </w:style>
  <w:style w:type="paragraph" w:customStyle="1" w:styleId="5E686E9A2B13463688BC26F466A396B0">
    <w:name w:val="5E686E9A2B13463688BC26F466A396B0"/>
    <w:rsid w:val="00FF31D5"/>
    <w:pPr>
      <w:spacing w:after="160" w:line="278" w:lineRule="auto"/>
    </w:pPr>
    <w:rPr>
      <w:kern w:val="2"/>
      <w:sz w:val="24"/>
      <w:szCs w:val="24"/>
      <w14:ligatures w14:val="standardContextual"/>
    </w:rPr>
  </w:style>
  <w:style w:type="paragraph" w:customStyle="1" w:styleId="37B59A588DCA4042A7B318E7CC00F329">
    <w:name w:val="37B59A588DCA4042A7B318E7CC00F329"/>
    <w:rsid w:val="00FF31D5"/>
    <w:pPr>
      <w:spacing w:after="160" w:line="278" w:lineRule="auto"/>
    </w:pPr>
    <w:rPr>
      <w:kern w:val="2"/>
      <w:sz w:val="24"/>
      <w:szCs w:val="24"/>
      <w14:ligatures w14:val="standardContextual"/>
    </w:rPr>
  </w:style>
  <w:style w:type="paragraph" w:customStyle="1" w:styleId="D383910D763645318CEE8A3904B5B630">
    <w:name w:val="D383910D763645318CEE8A3904B5B630"/>
    <w:rsid w:val="00FF31D5"/>
    <w:pPr>
      <w:spacing w:after="160" w:line="278" w:lineRule="auto"/>
    </w:pPr>
    <w:rPr>
      <w:kern w:val="2"/>
      <w:sz w:val="24"/>
      <w:szCs w:val="24"/>
      <w14:ligatures w14:val="standardContextual"/>
    </w:rPr>
  </w:style>
  <w:style w:type="paragraph" w:customStyle="1" w:styleId="C908B003B2E84306A78967903110099E">
    <w:name w:val="C908B003B2E84306A78967903110099E"/>
    <w:rsid w:val="00FF31D5"/>
    <w:pPr>
      <w:spacing w:after="160" w:line="278" w:lineRule="auto"/>
    </w:pPr>
    <w:rPr>
      <w:kern w:val="2"/>
      <w:sz w:val="24"/>
      <w:szCs w:val="24"/>
      <w14:ligatures w14:val="standardContextual"/>
    </w:rPr>
  </w:style>
  <w:style w:type="paragraph" w:customStyle="1" w:styleId="F2DDA24787AF4B898CC95506254E2051">
    <w:name w:val="F2DDA24787AF4B898CC95506254E2051"/>
    <w:rsid w:val="00AA5508"/>
    <w:pPr>
      <w:spacing w:after="160" w:line="278" w:lineRule="auto"/>
    </w:pPr>
    <w:rPr>
      <w:kern w:val="2"/>
      <w:sz w:val="24"/>
      <w:szCs w:val="24"/>
      <w14:ligatures w14:val="standardContextual"/>
    </w:rPr>
  </w:style>
  <w:style w:type="paragraph" w:customStyle="1" w:styleId="F725517259BD4D3D9B5C6672C8D2A806">
    <w:name w:val="F725517259BD4D3D9B5C6672C8D2A806"/>
    <w:rsid w:val="00FF31D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3.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2025-07-03T02:46:02Z</value>
    </field>
    <field name="Objective-ModificationStamp">
      <value order="0">2025-08-13T00:09:44Z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vA68891677</value>
    </field>
    <field name="Objective-Version">
      <value order="0">2.0</value>
    </field>
    <field name="Objective-VersionNumber">
      <value order="0">2</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21</TotalTime>
  <Pages>6</Pages>
  <Words>1527</Words>
  <Characters>9442</Characters>
  <Application>Microsoft Office Word</Application>
  <DocSecurity>0</DocSecurity>
  <Lines>257</Lines>
  <Paragraphs>177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Company>ACT Government</Company>
  <LinksUpToDate>false</LinksUpToDate>
  <CharactersWithSpaces>10875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 Access Canberra</dc:title>
  <dc:subject/>
  <dc:creator>Arquero, Daniel</dc:creator>
  <cp:keywords/>
  <dc:description/>
  <cp:lastModifiedBy>Maiden, Daniel</cp:lastModifiedBy>
  <cp:revision>13</cp:revision>
  <cp:lastPrinted>2026-08-23T22:33:00Z</cp:lastPrinted>
  <dcterms:created xsi:type="dcterms:W3CDTF">2025-08-17T21:53:00Z</dcterms:created>
  <dcterms:modified xsi:type="dcterms:W3CDTF">2026-08-23T22:33:00Z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2025-07-03T02:46:02Z</vt:filetime>
  </property>
  <property fmtid="{D5CDD505-2E9C-101B-9397-08002B2CF9AE}" pid="13" name="Objective-ModificationStamp">
    <vt:filetime>2025-08-13T00:09:44Z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2.0</vt:lpwstr>
  </property>
  <property fmtid="{D5CDD505-2E9C-101B-9397-08002B2CF9AE}" pid="19" name="Objective-VersionNumber">
    <vt:r8>2</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
  </vt:lpwstr>
  </property>
  <property fmtid="{D5CDD505-2E9C-101B-9397-08002B2CF9AE}" pid="41" name="bjHeaderFirstPageDocProperty">
    <vt:lpwstr>UNCLASSIFIED_x000d__x000d__x000d__x000d__x000d__x000d__x000d__x000d__x000d_
  </vt:lpwstr>
  </property>
  <property fmtid="{D5CDD505-2E9C-101B-9397-08002B2CF9AE}" pid="42" name="bjHeaderEvenPageDocProperty">
    <vt:lpwstr>UNCLASSIFIED_x000d__x000d__x000d__x000d__x000d__x000d__x000d__x000d__x000d_
  </vt:lpwstr>
  </property>
  <property fmtid="{D5CDD505-2E9C-101B-9397-08002B2CF9AE}" pid="43" name="bjFooterBothDocProperty">
    <vt:lpwstr>_x000d__x000d__x000d__x000d__x000d__x000d__x000d__x000d__x000d_
UNCLASSIFIED </vt:lpwstr>
  </property>
  <property fmtid="{D5CDD505-2E9C-101B-9397-08002B2CF9AE}" pid="44" name="bjFooterFirstPageDocProperty">
    <vt:lpwstr>_x000d__x000d__x000d__x000d__x000d__x000d__x000d__x000d__x000d_
UNCLASSIFIED </vt:lpwstr>
  </property>
  <property fmtid="{D5CDD505-2E9C-101B-9397-08002B2CF9AE}" pid="45" name="bjFooterEvenPageDocProperty">
    <vt:lpwstr>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vA68891677</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