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5A3148D">
            <wp:simplePos x="0" y="0"/>
            <wp:positionH relativeFrom="column">
              <wp:posOffset>-21369</wp:posOffset>
            </wp:positionH>
            <wp:positionV relativeFrom="paragraph">
              <wp:posOffset>608</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2"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2291DCF2" w14:textId="77777777" w:rsidR="006F09E8" w:rsidRDefault="006F09E8" w:rsidP="002A43D2">
      <w:pPr>
        <w:tabs>
          <w:tab w:val="left" w:pos="3600"/>
        </w:tabs>
        <w:rPr>
          <w:b/>
          <w:szCs w:val="24"/>
        </w:rPr>
      </w:pPr>
    </w:p>
    <w:p w14:paraId="3A32C77E" w14:textId="77777777" w:rsidR="0087406B" w:rsidRDefault="0087406B" w:rsidP="0087406B">
      <w:pPr>
        <w:pStyle w:val="BodyText"/>
      </w:pPr>
    </w:p>
    <w:p w14:paraId="5958E20A" w14:textId="50D5EEB0" w:rsidR="0087406B" w:rsidRPr="0087406B" w:rsidRDefault="0087406B" w:rsidP="0087406B">
      <w:pPr>
        <w:pStyle w:val="BodyText"/>
        <w:jc w:val="both"/>
        <w:sectPr w:rsidR="0087406B" w:rsidRPr="0087406B"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41E47545" w14:textId="4C6DC309" w:rsidR="006F09E8" w:rsidRPr="003252FD" w:rsidRDefault="002A43D2" w:rsidP="002A43D2">
      <w:pPr>
        <w:tabs>
          <w:tab w:val="left" w:pos="3600"/>
        </w:tabs>
        <w:rPr>
          <w:iCs/>
          <w:szCs w:val="24"/>
        </w:rPr>
      </w:pPr>
      <w:r w:rsidRPr="0087406B">
        <w:rPr>
          <w:b/>
          <w:szCs w:val="24"/>
        </w:rPr>
        <w:t xml:space="preserve">Directorate: </w:t>
      </w:r>
      <w:r w:rsidR="00440580" w:rsidRPr="003252FD">
        <w:rPr>
          <w:iCs/>
          <w:szCs w:val="24"/>
        </w:rPr>
        <w:t>Education</w:t>
      </w:r>
    </w:p>
    <w:p w14:paraId="7473B786" w14:textId="1C5B741A" w:rsidR="006F09E8" w:rsidRPr="003252FD" w:rsidRDefault="0061622F" w:rsidP="002A43D2">
      <w:pPr>
        <w:spacing w:before="240"/>
        <w:rPr>
          <w:iCs/>
          <w:szCs w:val="24"/>
        </w:rPr>
      </w:pPr>
      <w:r>
        <w:rPr>
          <w:b/>
          <w:szCs w:val="24"/>
        </w:rPr>
        <w:t>Group</w:t>
      </w:r>
      <w:r w:rsidR="002A43D2" w:rsidRPr="0087406B">
        <w:rPr>
          <w:b/>
          <w:szCs w:val="24"/>
        </w:rPr>
        <w:t xml:space="preserve">: </w:t>
      </w:r>
      <w:r>
        <w:rPr>
          <w:iCs/>
          <w:szCs w:val="24"/>
        </w:rPr>
        <w:t>Chief Operating Officer Group</w:t>
      </w:r>
    </w:p>
    <w:p w14:paraId="16547942" w14:textId="2AA3316C" w:rsidR="006F09E8" w:rsidRPr="003252FD" w:rsidRDefault="002A43D2" w:rsidP="002A43D2">
      <w:pPr>
        <w:spacing w:before="240"/>
        <w:rPr>
          <w:iCs/>
          <w:szCs w:val="24"/>
        </w:rPr>
      </w:pPr>
      <w:r w:rsidRPr="0087406B">
        <w:rPr>
          <w:b/>
          <w:szCs w:val="24"/>
        </w:rPr>
        <w:t>Business Unit:</w:t>
      </w:r>
      <w:r w:rsidRPr="0087406B">
        <w:rPr>
          <w:b/>
          <w:szCs w:val="24"/>
        </w:rPr>
        <w:tab/>
      </w:r>
      <w:r w:rsidR="00440580" w:rsidRPr="003252FD">
        <w:rPr>
          <w:iCs/>
          <w:szCs w:val="24"/>
        </w:rPr>
        <w:t>Ministerial and Corporate Reporting</w:t>
      </w:r>
    </w:p>
    <w:p w14:paraId="41BC89E8" w14:textId="68717FF2" w:rsidR="008C40B5" w:rsidRPr="0087406B" w:rsidRDefault="006F09E8" w:rsidP="006F09E8">
      <w:pPr>
        <w:spacing w:before="240"/>
      </w:pPr>
      <w:r w:rsidRPr="5851AE7D">
        <w:rPr>
          <w:b/>
          <w:bCs/>
        </w:rPr>
        <w:t>Position Title:</w:t>
      </w:r>
      <w:r>
        <w:tab/>
      </w:r>
      <w:r w:rsidR="13B6F9C3">
        <w:t>Ministerial Support</w:t>
      </w:r>
      <w:r w:rsidR="00840ED3">
        <w:t xml:space="preserve"> Officer</w:t>
      </w:r>
    </w:p>
    <w:p w14:paraId="79035435" w14:textId="55BFD7B5" w:rsidR="008C40B5" w:rsidRPr="003252FD" w:rsidRDefault="008C40B5" w:rsidP="008C40B5">
      <w:pPr>
        <w:spacing w:before="240"/>
        <w:rPr>
          <w:iCs/>
          <w:szCs w:val="24"/>
        </w:rPr>
      </w:pPr>
      <w:r w:rsidRPr="0087406B">
        <w:rPr>
          <w:b/>
          <w:szCs w:val="24"/>
        </w:rPr>
        <w:t xml:space="preserve">Position Requirements: </w:t>
      </w:r>
      <w:r w:rsidR="00440580" w:rsidRPr="003252FD">
        <w:rPr>
          <w:iCs/>
          <w:szCs w:val="24"/>
        </w:rPr>
        <w:t>Nil</w:t>
      </w:r>
    </w:p>
    <w:p w14:paraId="0FC267AC" w14:textId="28C96B22" w:rsidR="006F09E8" w:rsidRPr="00C1072E" w:rsidRDefault="006F09E8" w:rsidP="006F09E8">
      <w:pPr>
        <w:spacing w:before="240"/>
        <w:rPr>
          <w:bCs/>
          <w:iCs/>
          <w:szCs w:val="24"/>
        </w:rPr>
      </w:pPr>
      <w:r w:rsidRPr="0087406B">
        <w:rPr>
          <w:szCs w:val="24"/>
        </w:rPr>
        <w:br w:type="column"/>
      </w:r>
      <w:r w:rsidRPr="0087406B">
        <w:rPr>
          <w:b/>
          <w:szCs w:val="24"/>
        </w:rPr>
        <w:t xml:space="preserve">Position Number: </w:t>
      </w:r>
      <w:r w:rsidR="00A4504D" w:rsidRPr="00A4504D">
        <w:rPr>
          <w:bCs/>
          <w:szCs w:val="24"/>
        </w:rPr>
        <w:t>35230</w:t>
      </w:r>
    </w:p>
    <w:p w14:paraId="300FF30C" w14:textId="6096D7F1" w:rsidR="006F09E8" w:rsidRPr="003252FD" w:rsidRDefault="006F09E8" w:rsidP="5851AE7D">
      <w:pPr>
        <w:spacing w:before="240" w:line="259" w:lineRule="auto"/>
        <w:rPr>
          <w:b/>
          <w:bCs/>
        </w:rPr>
      </w:pPr>
      <w:r w:rsidRPr="5851AE7D">
        <w:rPr>
          <w:b/>
          <w:bCs/>
        </w:rPr>
        <w:t xml:space="preserve">Classification: </w:t>
      </w:r>
      <w:r w:rsidR="00440580">
        <w:t>ASO</w:t>
      </w:r>
      <w:r w:rsidR="00C1072E">
        <w:t>6</w:t>
      </w:r>
    </w:p>
    <w:p w14:paraId="6EEBEAB9" w14:textId="20A10BD2" w:rsidR="002A43D2" w:rsidRPr="003252FD" w:rsidRDefault="002A43D2" w:rsidP="002A43D2">
      <w:pPr>
        <w:spacing w:before="240"/>
        <w:rPr>
          <w:b/>
          <w:iCs/>
          <w:szCs w:val="24"/>
        </w:rPr>
      </w:pPr>
      <w:r w:rsidRPr="0087406B">
        <w:rPr>
          <w:b/>
          <w:szCs w:val="24"/>
        </w:rPr>
        <w:t xml:space="preserve">Location: </w:t>
      </w:r>
      <w:r w:rsidR="00440580" w:rsidRPr="003252FD">
        <w:rPr>
          <w:iCs/>
          <w:szCs w:val="24"/>
        </w:rPr>
        <w:t>220 London Circuit</w:t>
      </w:r>
    </w:p>
    <w:p w14:paraId="5C29CA99" w14:textId="50A99BAC" w:rsidR="002A43D2" w:rsidRPr="0087406B" w:rsidRDefault="002A43D2" w:rsidP="002A43D2">
      <w:pPr>
        <w:spacing w:before="240"/>
        <w:rPr>
          <w:b/>
          <w:i/>
          <w:szCs w:val="24"/>
        </w:rPr>
      </w:pPr>
      <w:r w:rsidRPr="0087406B">
        <w:rPr>
          <w:b/>
          <w:szCs w:val="24"/>
        </w:rPr>
        <w:t xml:space="preserve">Last Reviewed: </w:t>
      </w:r>
      <w:r w:rsidR="008E52A7" w:rsidRPr="008E52A7">
        <w:rPr>
          <w:iCs/>
          <w:szCs w:val="24"/>
        </w:rPr>
        <w:t>August</w:t>
      </w:r>
      <w:r w:rsidR="00AD5754">
        <w:rPr>
          <w:iCs/>
          <w:szCs w:val="24"/>
        </w:rPr>
        <w:t xml:space="preserve"> 2026</w:t>
      </w:r>
    </w:p>
    <w:p w14:paraId="4A4E3EDA" w14:textId="77777777" w:rsidR="006F09E8" w:rsidRPr="0087406B" w:rsidRDefault="006F09E8" w:rsidP="002A43D2">
      <w:pPr>
        <w:pStyle w:val="Heading1"/>
        <w:pBdr>
          <w:bottom w:val="single" w:sz="12" w:space="1" w:color="auto"/>
        </w:pBdr>
        <w:rPr>
          <w:rFonts w:asciiTheme="minorHAnsi" w:hAnsiTheme="minorHAnsi"/>
          <w:sz w:val="28"/>
        </w:rPr>
        <w:sectPr w:rsidR="006F09E8" w:rsidRPr="0087406B" w:rsidSect="006F09E8">
          <w:type w:val="continuous"/>
          <w:pgSz w:w="11906" w:h="16838" w:code="9"/>
          <w:pgMar w:top="851" w:right="1134" w:bottom="1134" w:left="1134" w:header="680" w:footer="680" w:gutter="0"/>
          <w:cols w:num="2" w:space="720"/>
          <w:docGrid w:linePitch="326"/>
        </w:sectPr>
      </w:pPr>
    </w:p>
    <w:p w14:paraId="27FF2F67" w14:textId="77777777" w:rsidR="002A43D2" w:rsidRPr="0087406B" w:rsidRDefault="002A43D2" w:rsidP="00C1072E">
      <w:pPr>
        <w:pStyle w:val="Heading1"/>
        <w:pBdr>
          <w:bottom w:val="single" w:sz="12" w:space="1" w:color="auto"/>
        </w:pBdr>
        <w:spacing w:before="240" w:after="120"/>
        <w:rPr>
          <w:rFonts w:asciiTheme="minorHAnsi" w:hAnsiTheme="minorHAnsi"/>
          <w:sz w:val="32"/>
        </w:rPr>
      </w:pPr>
      <w:r w:rsidRPr="0087406B">
        <w:rPr>
          <w:rFonts w:asciiTheme="minorHAnsi" w:hAnsiTheme="minorHAnsi"/>
          <w:sz w:val="32"/>
        </w:rPr>
        <w:t>DIRECTORATE OVERVIEW</w:t>
      </w:r>
    </w:p>
    <w:p w14:paraId="402865EB" w14:textId="77777777" w:rsidR="0003703D" w:rsidRDefault="0003703D" w:rsidP="00C1072E">
      <w:pPr>
        <w:spacing w:before="240" w:after="0"/>
        <w:rPr>
          <w:szCs w:val="24"/>
        </w:rPr>
      </w:pPr>
      <w:r w:rsidRPr="005A15BB">
        <w:rPr>
          <w:szCs w:val="24"/>
        </w:rPr>
        <w:t xml:space="preserve">The </w:t>
      </w:r>
      <w:r>
        <w:rPr>
          <w:szCs w:val="24"/>
        </w:rPr>
        <w:t xml:space="preserve">Education </w:t>
      </w:r>
      <w:r w:rsidRPr="005A15BB">
        <w:rPr>
          <w:szCs w:val="24"/>
        </w:rPr>
        <w:t xml:space="preserve">Directorate is responsible for delivering educational services to empower each young person in the ACT to learn for life.  The Directorate is responsible for the operation of the network of government schools across the ACT and for regulating non-government school and early childhood education providers.  </w:t>
      </w:r>
    </w:p>
    <w:p w14:paraId="68DABFBC" w14:textId="77777777" w:rsidR="0003703D" w:rsidRPr="001873B6" w:rsidRDefault="0003703D" w:rsidP="00C1072E">
      <w:pPr>
        <w:pStyle w:val="BodyText"/>
        <w:spacing w:before="240" w:after="0"/>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proofErr w:type="gramStart"/>
      <w:r w:rsidRPr="003D422A">
        <w:rPr>
          <w:rFonts w:cs="Arial"/>
          <w:szCs w:val="24"/>
        </w:rPr>
        <w:t>values based</w:t>
      </w:r>
      <w:proofErr w:type="gramEnd"/>
      <w:r w:rsidRPr="003D422A">
        <w:rPr>
          <w:rFonts w:cs="Arial"/>
          <w:szCs w:val="24"/>
        </w:rPr>
        <w:t xml:space="preserve"> organisation where all employees are expected to embody the prescribed core values of respect, integrity, collaboration and innovation, </w:t>
      </w:r>
      <w:r w:rsidRPr="00AB26D3">
        <w:rPr>
          <w:rFonts w:cs="Arial"/>
          <w:szCs w:val="24"/>
        </w:rPr>
        <w:t xml:space="preserve">as well demonstrate the related signature behaviours.   </w:t>
      </w:r>
    </w:p>
    <w:p w14:paraId="2AFA878F" w14:textId="77777777" w:rsidR="0003703D" w:rsidRPr="001873B6" w:rsidRDefault="0003703D" w:rsidP="00C1072E">
      <w:pPr>
        <w:spacing w:before="240" w:after="0"/>
        <w:rPr>
          <w:color w:val="0000FF"/>
          <w:szCs w:val="24"/>
        </w:rPr>
      </w:pPr>
      <w:r w:rsidRPr="005A15BB">
        <w:rPr>
          <w:szCs w:val="24"/>
        </w:rPr>
        <w:t xml:space="preserve">Further information about working in the ACT Public Service and the Education Directorate can be found at </w:t>
      </w:r>
      <w:hyperlink r:id="rId19" w:history="1">
        <w:r w:rsidRPr="005A15BB">
          <w:rPr>
            <w:rStyle w:val="Hyperlink"/>
            <w:szCs w:val="24"/>
          </w:rPr>
          <w:t>https://www.jobs.act.gov.au/about-the-actps</w:t>
        </w:r>
      </w:hyperlink>
      <w:r>
        <w:rPr>
          <w:rStyle w:val="Hyperlink"/>
          <w:szCs w:val="24"/>
        </w:rPr>
        <w:t xml:space="preserve">  </w:t>
      </w:r>
      <w:r w:rsidRPr="001873B6">
        <w:rPr>
          <w:rStyle w:val="Hyperlink"/>
          <w:color w:val="auto"/>
          <w:szCs w:val="24"/>
          <w:u w:val="none"/>
        </w:rPr>
        <w:t xml:space="preserve">and </w:t>
      </w:r>
      <w:hyperlink r:id="rId20" w:history="1">
        <w:r w:rsidRPr="007856AB">
          <w:rPr>
            <w:rStyle w:val="Hyperlink"/>
            <w:szCs w:val="24"/>
          </w:rPr>
          <w:t>https://www.education.act.gov.au/</w:t>
        </w:r>
      </w:hyperlink>
      <w:r>
        <w:rPr>
          <w:szCs w:val="24"/>
        </w:rPr>
        <w:t>.</w:t>
      </w:r>
      <w:r>
        <w:rPr>
          <w:rStyle w:val="Hyperlink"/>
          <w:szCs w:val="24"/>
        </w:rPr>
        <w:t xml:space="preserve"> </w:t>
      </w:r>
      <w:r w:rsidRPr="005A15BB">
        <w:rPr>
          <w:rStyle w:val="Hyperlink"/>
          <w:szCs w:val="24"/>
        </w:rPr>
        <w:t xml:space="preserve">  </w:t>
      </w:r>
    </w:p>
    <w:p w14:paraId="4E7AAB86" w14:textId="77777777" w:rsidR="002A43D2" w:rsidRPr="0087406B" w:rsidRDefault="002A43D2" w:rsidP="00C1072E">
      <w:pPr>
        <w:pStyle w:val="Heading1"/>
        <w:pBdr>
          <w:bottom w:val="single" w:sz="12" w:space="1" w:color="auto"/>
        </w:pBdr>
        <w:spacing w:before="240" w:after="0"/>
        <w:rPr>
          <w:rFonts w:asciiTheme="minorHAnsi" w:hAnsiTheme="minorHAnsi"/>
          <w:sz w:val="32"/>
        </w:rPr>
      </w:pPr>
      <w:r w:rsidRPr="0087406B">
        <w:rPr>
          <w:rFonts w:asciiTheme="minorHAnsi" w:hAnsiTheme="minorHAnsi"/>
          <w:sz w:val="32"/>
        </w:rPr>
        <w:t>BUSINESS UNIT OVERVIEW</w:t>
      </w:r>
    </w:p>
    <w:p w14:paraId="7BD1010E" w14:textId="77777777" w:rsidR="00951412" w:rsidRPr="0087406B" w:rsidRDefault="00951412" w:rsidP="00C1072E">
      <w:pPr>
        <w:tabs>
          <w:tab w:val="left" w:pos="3544"/>
        </w:tabs>
        <w:spacing w:before="240" w:after="0"/>
        <w:rPr>
          <w:rFonts w:asciiTheme="minorHAnsi" w:hAnsiTheme="minorHAnsi" w:cstheme="minorHAnsi"/>
          <w:bCs/>
          <w:szCs w:val="24"/>
        </w:rPr>
      </w:pPr>
      <w:r w:rsidRPr="0087406B">
        <w:rPr>
          <w:rFonts w:asciiTheme="minorHAnsi" w:hAnsiTheme="minorHAnsi" w:cstheme="minorHAnsi"/>
          <w:bCs/>
          <w:szCs w:val="24"/>
        </w:rPr>
        <w:t xml:space="preserve">The Ministerial and Corporate Reporting team provide the critical connection between the Directorate and Government. </w:t>
      </w:r>
    </w:p>
    <w:p w14:paraId="1C226355" w14:textId="06358481" w:rsidR="00951412" w:rsidRPr="0087406B" w:rsidRDefault="00951412" w:rsidP="00C1072E">
      <w:pPr>
        <w:tabs>
          <w:tab w:val="left" w:pos="3544"/>
        </w:tabs>
        <w:spacing w:before="240" w:after="0"/>
        <w:rPr>
          <w:rFonts w:asciiTheme="minorHAnsi" w:hAnsiTheme="minorHAnsi" w:cstheme="minorHAnsi"/>
          <w:bCs/>
          <w:szCs w:val="24"/>
        </w:rPr>
      </w:pPr>
      <w:r w:rsidRPr="0087406B">
        <w:rPr>
          <w:rFonts w:asciiTheme="minorHAnsi" w:hAnsiTheme="minorHAnsi" w:cstheme="minorHAnsi"/>
          <w:bCs/>
          <w:szCs w:val="24"/>
        </w:rPr>
        <w:t>The team manages and supports the Directorate to meet its obligations around Cabinet, Legislative Assembly and ministerial business. The team coordinates input to government commitments, annual reporting, performance and accountability and attendance at committee hearings.</w:t>
      </w:r>
    </w:p>
    <w:p w14:paraId="6E49876C" w14:textId="50BC2F23" w:rsidR="00BF6145" w:rsidRDefault="00951412" w:rsidP="00C1072E">
      <w:pPr>
        <w:tabs>
          <w:tab w:val="left" w:pos="3544"/>
        </w:tabs>
        <w:spacing w:before="240" w:after="0"/>
        <w:rPr>
          <w:rFonts w:asciiTheme="minorHAnsi" w:hAnsiTheme="minorHAnsi" w:cstheme="minorHAnsi"/>
          <w:bCs/>
          <w:szCs w:val="24"/>
        </w:rPr>
      </w:pPr>
      <w:r w:rsidRPr="0087406B">
        <w:rPr>
          <w:rFonts w:asciiTheme="minorHAnsi" w:hAnsiTheme="minorHAnsi" w:cstheme="minorHAnsi"/>
          <w:bCs/>
          <w:szCs w:val="24"/>
        </w:rPr>
        <w:t xml:space="preserve">The team also provides secretariat support for stakeholder engagements and manages the Directorate’s stakeholder engagement framework. </w:t>
      </w:r>
    </w:p>
    <w:p w14:paraId="5E692E66" w14:textId="77777777" w:rsidR="00BF6145" w:rsidRDefault="00BF6145" w:rsidP="00BF6145">
      <w:pPr>
        <w:pStyle w:val="BodyText"/>
      </w:pPr>
      <w:r>
        <w:br w:type="page"/>
      </w:r>
    </w:p>
    <w:p w14:paraId="409578C2" w14:textId="7781E6C3" w:rsidR="007702B5" w:rsidRPr="0087406B" w:rsidRDefault="007702B5" w:rsidP="00C038EC">
      <w:pPr>
        <w:pStyle w:val="Heading1"/>
        <w:pBdr>
          <w:bottom w:val="single" w:sz="12" w:space="1" w:color="auto"/>
        </w:pBdr>
        <w:spacing w:before="240" w:after="0"/>
        <w:rPr>
          <w:rFonts w:asciiTheme="minorHAnsi" w:hAnsiTheme="minorHAnsi"/>
          <w:sz w:val="32"/>
        </w:rPr>
      </w:pPr>
      <w:r w:rsidRPr="0087406B">
        <w:rPr>
          <w:rFonts w:asciiTheme="minorHAnsi" w:hAnsiTheme="minorHAnsi"/>
          <w:sz w:val="32"/>
        </w:rPr>
        <w:lastRenderedPageBreak/>
        <w:t>POSITION OVERVIEW</w:t>
      </w:r>
    </w:p>
    <w:p w14:paraId="6726255B" w14:textId="0BCEC272" w:rsidR="00733FC2" w:rsidRPr="00D26279" w:rsidRDefault="00733FC2" w:rsidP="00D26279">
      <w:pPr>
        <w:tabs>
          <w:tab w:val="left" w:pos="3544"/>
        </w:tabs>
        <w:spacing w:before="240" w:after="0"/>
        <w:rPr>
          <w:rFonts w:asciiTheme="minorHAnsi" w:hAnsiTheme="minorHAnsi" w:cstheme="minorHAnsi"/>
          <w:bCs/>
          <w:szCs w:val="24"/>
        </w:rPr>
      </w:pPr>
      <w:r w:rsidRPr="00D26279">
        <w:rPr>
          <w:rFonts w:asciiTheme="minorHAnsi" w:hAnsiTheme="minorHAnsi" w:cstheme="minorHAnsi"/>
          <w:bCs/>
          <w:szCs w:val="24"/>
        </w:rPr>
        <w:t>The Ministerial Support Officer provides high-quality administrative, coordination and operational support to the Assistant Director, Ministerial Support, contributing to the delivery of a consistent, effective and high-performing ministerial service across the Directorate.</w:t>
      </w:r>
    </w:p>
    <w:p w14:paraId="3D740F9E" w14:textId="77777777" w:rsidR="00733FC2" w:rsidRPr="00D26279" w:rsidRDefault="00733FC2" w:rsidP="00D26279">
      <w:pPr>
        <w:tabs>
          <w:tab w:val="left" w:pos="3544"/>
        </w:tabs>
        <w:spacing w:before="240" w:after="0"/>
        <w:rPr>
          <w:rFonts w:asciiTheme="minorHAnsi" w:hAnsiTheme="minorHAnsi" w:cstheme="minorHAnsi"/>
          <w:bCs/>
          <w:szCs w:val="24"/>
        </w:rPr>
      </w:pPr>
      <w:r w:rsidRPr="00D26279">
        <w:rPr>
          <w:rFonts w:asciiTheme="minorHAnsi" w:hAnsiTheme="minorHAnsi" w:cstheme="minorHAnsi"/>
          <w:bCs/>
          <w:szCs w:val="24"/>
        </w:rPr>
        <w:t>Working closely with the Assistant Director, the position supports the coordination of quality assurance processes for ministerial briefs, correspondence and other submissions to the Minister's Office. The role assists in monitoring workflows, tracking quality issues and trends, maintaining records, and supporting the timely processing of ministerial products to ensure they meet required standards and deadlines.</w:t>
      </w:r>
    </w:p>
    <w:p w14:paraId="2887E808" w14:textId="77777777" w:rsidR="00733FC2" w:rsidRPr="00D26279" w:rsidRDefault="00733FC2" w:rsidP="00D26279">
      <w:pPr>
        <w:tabs>
          <w:tab w:val="left" w:pos="3544"/>
        </w:tabs>
        <w:spacing w:before="240" w:after="0"/>
        <w:rPr>
          <w:rFonts w:asciiTheme="minorHAnsi" w:hAnsiTheme="minorHAnsi" w:cstheme="minorHAnsi"/>
          <w:bCs/>
          <w:szCs w:val="24"/>
        </w:rPr>
      </w:pPr>
      <w:r w:rsidRPr="00D26279">
        <w:rPr>
          <w:rFonts w:asciiTheme="minorHAnsi" w:hAnsiTheme="minorHAnsi" w:cstheme="minorHAnsi"/>
          <w:bCs/>
          <w:szCs w:val="24"/>
        </w:rPr>
        <w:t>The position plays an important role in supporting continuous improvement initiatives by assisting with the development and maintenance of guidance materials, templates, intranet content and other ministerial resources. The role also contributes to capability-building activities, including coordinating training sessions, preparing communication materials and supporting the delivery of resources designed to improve staff understanding of Ministerial Office processes, requirements and expectations.</w:t>
      </w:r>
    </w:p>
    <w:p w14:paraId="00DD4743" w14:textId="6275EEB7" w:rsidR="00733FC2" w:rsidRPr="00D26279" w:rsidRDefault="00733FC2" w:rsidP="00D26279">
      <w:pPr>
        <w:tabs>
          <w:tab w:val="left" w:pos="3544"/>
        </w:tabs>
        <w:spacing w:before="240" w:after="0"/>
        <w:rPr>
          <w:rFonts w:asciiTheme="minorHAnsi" w:hAnsiTheme="minorHAnsi" w:cstheme="minorHAnsi"/>
          <w:bCs/>
          <w:szCs w:val="24"/>
        </w:rPr>
      </w:pPr>
      <w:r w:rsidRPr="00D26279">
        <w:rPr>
          <w:rFonts w:asciiTheme="minorHAnsi" w:hAnsiTheme="minorHAnsi" w:cstheme="minorHAnsi"/>
          <w:bCs/>
          <w:szCs w:val="24"/>
        </w:rPr>
        <w:t xml:space="preserve">Working collaboratively with Executive Officers, </w:t>
      </w:r>
      <w:r w:rsidR="00983B83">
        <w:rPr>
          <w:rFonts w:asciiTheme="minorHAnsi" w:hAnsiTheme="minorHAnsi" w:cstheme="minorHAnsi"/>
          <w:bCs/>
          <w:szCs w:val="24"/>
        </w:rPr>
        <w:t>and key stakeholders</w:t>
      </w:r>
      <w:r w:rsidRPr="00D26279">
        <w:rPr>
          <w:rFonts w:asciiTheme="minorHAnsi" w:hAnsiTheme="minorHAnsi" w:cstheme="minorHAnsi"/>
          <w:bCs/>
          <w:szCs w:val="24"/>
        </w:rPr>
        <w:t>, the position helps facilitate the effective flow of information and supports business areas to meet ministerial requirements. The role provides practical advice and administrative support to assist in the consistent application of ministerial processes and quality standards across the Directorate.</w:t>
      </w:r>
    </w:p>
    <w:p w14:paraId="44038C56" w14:textId="608F323A" w:rsidR="00733FC2" w:rsidRPr="007D1680" w:rsidRDefault="00733FC2" w:rsidP="00D26279">
      <w:pPr>
        <w:tabs>
          <w:tab w:val="left" w:pos="3544"/>
        </w:tabs>
        <w:spacing w:before="240" w:after="0"/>
        <w:rPr>
          <w:szCs w:val="24"/>
        </w:rPr>
      </w:pPr>
      <w:r w:rsidRPr="00D26279">
        <w:rPr>
          <w:rFonts w:asciiTheme="minorHAnsi" w:hAnsiTheme="minorHAnsi" w:cstheme="minorHAnsi"/>
          <w:bCs/>
          <w:szCs w:val="24"/>
        </w:rPr>
        <w:t xml:space="preserve">The position also supports the Assistant Director in identifying and responding to ministerial business priorities, coordinating activities and follow-up actions as required. </w:t>
      </w:r>
    </w:p>
    <w:p w14:paraId="221A3506" w14:textId="1556544C" w:rsidR="008C40B5" w:rsidRPr="0087406B" w:rsidRDefault="007702B5" w:rsidP="001A296C">
      <w:pPr>
        <w:pStyle w:val="Heading1"/>
        <w:pBdr>
          <w:bottom w:val="single" w:sz="12" w:space="1" w:color="auto"/>
        </w:pBdr>
        <w:spacing w:before="240" w:after="0"/>
        <w:rPr>
          <w:rFonts w:asciiTheme="minorHAnsi" w:hAnsiTheme="minorHAnsi"/>
          <w:sz w:val="32"/>
        </w:rPr>
      </w:pPr>
      <w:r w:rsidRPr="0087406B">
        <w:rPr>
          <w:rFonts w:asciiTheme="minorHAnsi" w:hAnsiTheme="minorHAnsi"/>
          <w:sz w:val="32"/>
        </w:rPr>
        <w:t>WHAT YOU WILL DO</w:t>
      </w:r>
    </w:p>
    <w:p w14:paraId="3573B345" w14:textId="45EFC2F9" w:rsidR="00FD1E50" w:rsidRPr="000108EE" w:rsidRDefault="00FD1E50" w:rsidP="00B20E47">
      <w:pPr>
        <w:pStyle w:val="ListParagraph"/>
        <w:numPr>
          <w:ilvl w:val="0"/>
          <w:numId w:val="41"/>
        </w:numPr>
        <w:suppressAutoHyphens w:val="0"/>
        <w:spacing w:before="240" w:after="0"/>
        <w:ind w:left="357" w:hanging="357"/>
        <w:contextualSpacing w:val="0"/>
        <w:rPr>
          <w:rFonts w:cs="Calibri"/>
          <w:szCs w:val="24"/>
        </w:rPr>
      </w:pPr>
      <w:r w:rsidRPr="000108EE">
        <w:rPr>
          <w:rFonts w:cs="Calibri"/>
          <w:szCs w:val="24"/>
        </w:rPr>
        <w:t>Support the coordination and quality assurance of ministerial products, including briefs, correspondence and other submissions to the Minister's Office, ensuring materials are accurate, complete and processed within required timeframes.</w:t>
      </w:r>
    </w:p>
    <w:p w14:paraId="32B126BF" w14:textId="4B8C51F0" w:rsidR="00FD1E50" w:rsidRPr="000108EE" w:rsidRDefault="00FD1E50" w:rsidP="00B20E47">
      <w:pPr>
        <w:pStyle w:val="ListParagraph"/>
        <w:numPr>
          <w:ilvl w:val="0"/>
          <w:numId w:val="41"/>
        </w:numPr>
        <w:suppressAutoHyphens w:val="0"/>
        <w:spacing w:before="240" w:after="0"/>
        <w:ind w:left="357" w:hanging="357"/>
        <w:contextualSpacing w:val="0"/>
        <w:rPr>
          <w:rFonts w:cs="Calibri"/>
          <w:szCs w:val="24"/>
        </w:rPr>
      </w:pPr>
      <w:r w:rsidRPr="000108EE">
        <w:rPr>
          <w:rFonts w:cs="Calibri"/>
          <w:szCs w:val="24"/>
        </w:rPr>
        <w:t>Monitor ministerial workflows and maintain records, assisting with the identification of recurring quality issues, tracking trends and supporting continuous improvement initiatives across the Directorate.</w:t>
      </w:r>
    </w:p>
    <w:p w14:paraId="51284E91" w14:textId="0DAA66E3" w:rsidR="00FD1E50" w:rsidRPr="00B20E47" w:rsidRDefault="00FD1E50" w:rsidP="00B20E47">
      <w:pPr>
        <w:pStyle w:val="ListParagraph"/>
        <w:numPr>
          <w:ilvl w:val="0"/>
          <w:numId w:val="41"/>
        </w:numPr>
        <w:suppressAutoHyphens w:val="0"/>
        <w:spacing w:before="240" w:after="0"/>
        <w:ind w:left="357" w:hanging="357"/>
        <w:contextualSpacing w:val="0"/>
        <w:rPr>
          <w:rFonts w:cs="Calibri"/>
          <w:szCs w:val="24"/>
        </w:rPr>
      </w:pPr>
      <w:r w:rsidRPr="00B20E47">
        <w:rPr>
          <w:rFonts w:cs="Calibri"/>
          <w:szCs w:val="24"/>
        </w:rPr>
        <w:t>Assist with capability-building activities by coordinating training sessions, maintaining guidance materials and supporting the development and delivery of resources on Ministerial Office processes, requirements and best-practice drafting.</w:t>
      </w:r>
    </w:p>
    <w:p w14:paraId="125B0112" w14:textId="25CCDEEA" w:rsidR="00FD1E50" w:rsidRPr="00B20E47" w:rsidRDefault="00FD1E50" w:rsidP="00B20E47">
      <w:pPr>
        <w:pStyle w:val="ListParagraph"/>
        <w:numPr>
          <w:ilvl w:val="0"/>
          <w:numId w:val="41"/>
        </w:numPr>
        <w:suppressAutoHyphens w:val="0"/>
        <w:spacing w:before="240" w:after="0"/>
        <w:ind w:left="357" w:hanging="357"/>
        <w:contextualSpacing w:val="0"/>
        <w:rPr>
          <w:rFonts w:cs="Calibri"/>
          <w:szCs w:val="24"/>
        </w:rPr>
      </w:pPr>
      <w:r w:rsidRPr="00B20E47">
        <w:rPr>
          <w:rFonts w:cs="Calibri"/>
          <w:szCs w:val="24"/>
        </w:rPr>
        <w:t>Work collaboratively with Executive Officers, business areas and the Minister's Office to facilitate the timely flow of information, support quality assurance processes and promote consistent ministerial practices across the Directorate.</w:t>
      </w:r>
    </w:p>
    <w:p w14:paraId="4844D4B3" w14:textId="5664C621" w:rsidR="00FD1E50" w:rsidRPr="00B20E47" w:rsidRDefault="00FD1E50" w:rsidP="00B20E47">
      <w:pPr>
        <w:pStyle w:val="ListParagraph"/>
        <w:numPr>
          <w:ilvl w:val="0"/>
          <w:numId w:val="41"/>
        </w:numPr>
        <w:suppressAutoHyphens w:val="0"/>
        <w:spacing w:before="240" w:after="0"/>
        <w:ind w:left="357" w:hanging="357"/>
        <w:contextualSpacing w:val="0"/>
        <w:rPr>
          <w:rFonts w:cs="Calibri"/>
          <w:szCs w:val="24"/>
        </w:rPr>
      </w:pPr>
      <w:r w:rsidRPr="00B20E47">
        <w:rPr>
          <w:rFonts w:cs="Calibri"/>
          <w:szCs w:val="24"/>
        </w:rPr>
        <w:t>Maintain ministerial resources and tools, including government business intranet content, guidance materials, templates and reference documents, ensuring they remain current, accessible and aligned with ACT Government requirements.</w:t>
      </w:r>
    </w:p>
    <w:p w14:paraId="4B277550" w14:textId="77777777" w:rsidR="00AD5754" w:rsidRPr="0087406B" w:rsidRDefault="00AD5754" w:rsidP="00AD5754">
      <w:pPr>
        <w:pStyle w:val="DotPoint"/>
        <w:numPr>
          <w:ilvl w:val="0"/>
          <w:numId w:val="0"/>
        </w:numPr>
        <w:spacing w:before="120" w:line="276" w:lineRule="auto"/>
        <w:ind w:left="360" w:hanging="360"/>
      </w:pPr>
    </w:p>
    <w:p w14:paraId="316D90FD" w14:textId="1BD06554" w:rsidR="007702B5" w:rsidRPr="0087406B" w:rsidRDefault="007702B5" w:rsidP="007702B5">
      <w:pPr>
        <w:pStyle w:val="Heading1"/>
        <w:pBdr>
          <w:bottom w:val="single" w:sz="12" w:space="1" w:color="auto"/>
        </w:pBdr>
        <w:rPr>
          <w:rFonts w:asciiTheme="minorHAnsi" w:hAnsiTheme="minorHAnsi"/>
          <w:sz w:val="32"/>
        </w:rPr>
      </w:pPr>
      <w:r w:rsidRPr="0087406B">
        <w:rPr>
          <w:rFonts w:asciiTheme="minorHAnsi" w:hAnsiTheme="minorHAnsi"/>
          <w:sz w:val="32"/>
        </w:rPr>
        <w:lastRenderedPageBreak/>
        <w:t>WHAT YOU REQUIRE</w:t>
      </w:r>
    </w:p>
    <w:p w14:paraId="29567064" w14:textId="141B300E" w:rsidR="00B266D2" w:rsidRPr="0087406B" w:rsidRDefault="00B266D2" w:rsidP="006A159D">
      <w:pPr>
        <w:pStyle w:val="BodyText"/>
        <w:rPr>
          <w:rFonts w:cs="Arial"/>
          <w:szCs w:val="24"/>
        </w:rPr>
      </w:pPr>
      <w:r w:rsidRPr="0087406B">
        <w:rPr>
          <w:rFonts w:cs="Arial"/>
          <w:szCs w:val="24"/>
        </w:rPr>
        <w:t>The following capabilities form the criteria that</w:t>
      </w:r>
      <w:r w:rsidR="006A159D" w:rsidRPr="0087406B">
        <w:rPr>
          <w:rFonts w:cs="Arial"/>
          <w:szCs w:val="24"/>
        </w:rPr>
        <w:t xml:space="preserve"> are required to </w:t>
      </w:r>
      <w:r w:rsidR="00173E02" w:rsidRPr="0087406B">
        <w:rPr>
          <w:rFonts w:cs="Arial"/>
          <w:szCs w:val="24"/>
        </w:rPr>
        <w:t>perform</w:t>
      </w:r>
      <w:r w:rsidR="006A159D" w:rsidRPr="0087406B">
        <w:rPr>
          <w:rFonts w:cs="Arial"/>
          <w:szCs w:val="24"/>
        </w:rPr>
        <w:t xml:space="preserve"> the </w:t>
      </w:r>
      <w:r w:rsidR="00173E02" w:rsidRPr="0087406B">
        <w:rPr>
          <w:rFonts w:cs="Arial"/>
          <w:szCs w:val="24"/>
        </w:rPr>
        <w:t xml:space="preserve">duties and responsibilities </w:t>
      </w:r>
      <w:r w:rsidR="006A159D" w:rsidRPr="0087406B">
        <w:rPr>
          <w:rFonts w:cs="Arial"/>
          <w:szCs w:val="24"/>
        </w:rPr>
        <w:t xml:space="preserve">of the position. </w:t>
      </w:r>
    </w:p>
    <w:p w14:paraId="245D0F61" w14:textId="24999D62" w:rsidR="008F29AC" w:rsidRPr="0087406B" w:rsidRDefault="00931430" w:rsidP="008F29AC">
      <w:pPr>
        <w:pStyle w:val="BodyText"/>
        <w:rPr>
          <w:b/>
          <w:sz w:val="28"/>
          <w:szCs w:val="28"/>
        </w:rPr>
      </w:pPr>
      <w:r w:rsidRPr="0087406B">
        <w:rPr>
          <w:b/>
          <w:sz w:val="28"/>
          <w:szCs w:val="28"/>
        </w:rPr>
        <w:t>Professional /</w:t>
      </w:r>
      <w:r w:rsidR="009E69AB" w:rsidRPr="0087406B">
        <w:rPr>
          <w:b/>
          <w:sz w:val="28"/>
          <w:szCs w:val="28"/>
        </w:rPr>
        <w:t xml:space="preserve"> </w:t>
      </w:r>
      <w:r w:rsidR="00040CD3" w:rsidRPr="0087406B">
        <w:rPr>
          <w:b/>
          <w:sz w:val="28"/>
          <w:szCs w:val="28"/>
        </w:rPr>
        <w:t xml:space="preserve">Technical </w:t>
      </w:r>
      <w:r w:rsidR="005861A6" w:rsidRPr="0087406B">
        <w:rPr>
          <w:b/>
          <w:sz w:val="28"/>
          <w:szCs w:val="28"/>
        </w:rPr>
        <w:t>S</w:t>
      </w:r>
      <w:r w:rsidR="008F29AC" w:rsidRPr="0087406B">
        <w:rPr>
          <w:b/>
          <w:sz w:val="28"/>
          <w:szCs w:val="28"/>
        </w:rPr>
        <w:t>kills</w:t>
      </w:r>
      <w:r w:rsidR="005C290A" w:rsidRPr="0087406B">
        <w:rPr>
          <w:b/>
          <w:sz w:val="28"/>
          <w:szCs w:val="28"/>
        </w:rPr>
        <w:t xml:space="preserve"> and Knowledge </w:t>
      </w:r>
    </w:p>
    <w:p w14:paraId="6F172703" w14:textId="0A4CF58C" w:rsidR="005C1875" w:rsidRPr="00F71760" w:rsidRDefault="005C1875" w:rsidP="00330132">
      <w:pPr>
        <w:pStyle w:val="ListParagraph"/>
        <w:numPr>
          <w:ilvl w:val="0"/>
          <w:numId w:val="42"/>
        </w:numPr>
        <w:suppressAutoHyphens w:val="0"/>
        <w:spacing w:before="240" w:after="0"/>
        <w:contextualSpacing w:val="0"/>
        <w:rPr>
          <w:rFonts w:cs="Calibri"/>
          <w:szCs w:val="24"/>
        </w:rPr>
      </w:pPr>
      <w:r w:rsidRPr="00F71760">
        <w:rPr>
          <w:rFonts w:cs="Calibri"/>
          <w:szCs w:val="24"/>
        </w:rPr>
        <w:t>Demonstrated understanding of ministerial and government business processes, including the ability to support quality assurance activities, coordinate ministerial workflows, and ensure documentation complies with Ministerial Office and ACT Government requirements.</w:t>
      </w:r>
    </w:p>
    <w:p w14:paraId="66409E5D" w14:textId="1657EBEF" w:rsidR="005C1875" w:rsidRPr="00330132" w:rsidRDefault="005C1875" w:rsidP="00330132">
      <w:pPr>
        <w:pStyle w:val="ListParagraph"/>
        <w:numPr>
          <w:ilvl w:val="0"/>
          <w:numId w:val="42"/>
        </w:numPr>
        <w:suppressAutoHyphens w:val="0"/>
        <w:spacing w:before="240" w:after="0"/>
        <w:contextualSpacing w:val="0"/>
        <w:rPr>
          <w:rFonts w:cs="Calibri"/>
          <w:szCs w:val="24"/>
        </w:rPr>
      </w:pPr>
      <w:r w:rsidRPr="00330132">
        <w:rPr>
          <w:rFonts w:cs="Calibri"/>
          <w:szCs w:val="24"/>
        </w:rPr>
        <w:t>Well-developed communication and stakeholder engagement skills, with the ability to build productive working relationships, provide practical support and guidance, and work collaboratively with Executive Officers, business areas and the Minister's Office to facilitate high-quality ministerial services.</w:t>
      </w:r>
    </w:p>
    <w:p w14:paraId="580854CA" w14:textId="43D67B2B" w:rsidR="005C1875" w:rsidRPr="006A05EF" w:rsidRDefault="005C1875" w:rsidP="006A05EF">
      <w:pPr>
        <w:pStyle w:val="ListParagraph"/>
        <w:numPr>
          <w:ilvl w:val="0"/>
          <w:numId w:val="42"/>
        </w:numPr>
        <w:suppressAutoHyphens w:val="0"/>
        <w:spacing w:before="240" w:after="0"/>
        <w:contextualSpacing w:val="0"/>
        <w:rPr>
          <w:rFonts w:cs="Calibri"/>
          <w:szCs w:val="24"/>
        </w:rPr>
      </w:pPr>
      <w:r w:rsidRPr="006A05EF">
        <w:rPr>
          <w:rFonts w:cs="Calibri"/>
          <w:szCs w:val="24"/>
        </w:rPr>
        <w:t>Strong organisational, administrative and written communication skills, with the ability to manage competing priorities, maintain accurate records, coordinate multiple workflows, and review and prepare briefs, correspondence and other documentation within tight timeframes and to a high standard.</w:t>
      </w:r>
    </w:p>
    <w:p w14:paraId="5A3A10E8" w14:textId="00333BB0" w:rsidR="008F29AC" w:rsidRPr="0087406B" w:rsidRDefault="009E69AB" w:rsidP="00E96AAA">
      <w:pPr>
        <w:pStyle w:val="BodyText"/>
        <w:spacing w:before="240" w:after="0"/>
        <w:rPr>
          <w:b/>
          <w:sz w:val="28"/>
          <w:szCs w:val="28"/>
        </w:rPr>
      </w:pPr>
      <w:r w:rsidRPr="0087406B">
        <w:rPr>
          <w:b/>
          <w:sz w:val="28"/>
          <w:szCs w:val="28"/>
        </w:rPr>
        <w:t>Behavioural Capabilities</w:t>
      </w:r>
      <w:r w:rsidR="005861A6" w:rsidRPr="0087406B">
        <w:rPr>
          <w:b/>
          <w:sz w:val="28"/>
          <w:szCs w:val="28"/>
        </w:rPr>
        <w:t xml:space="preserve"> </w:t>
      </w:r>
    </w:p>
    <w:p w14:paraId="397A58FF" w14:textId="6163E1BD" w:rsidR="00D87883" w:rsidRPr="00AC30AD" w:rsidRDefault="00D87883" w:rsidP="00AC30AD">
      <w:pPr>
        <w:pStyle w:val="ListParagraph"/>
        <w:numPr>
          <w:ilvl w:val="0"/>
          <w:numId w:val="42"/>
        </w:numPr>
        <w:suppressAutoHyphens w:val="0"/>
        <w:spacing w:before="240" w:after="0"/>
        <w:contextualSpacing w:val="0"/>
        <w:rPr>
          <w:rFonts w:cs="Calibri"/>
          <w:szCs w:val="24"/>
        </w:rPr>
      </w:pPr>
      <w:r w:rsidRPr="00D87883">
        <w:rPr>
          <w:rFonts w:cs="Calibri"/>
          <w:szCs w:val="24"/>
        </w:rPr>
        <w:t>Demonstrate</w:t>
      </w:r>
      <w:r w:rsidRPr="00AC30AD">
        <w:rPr>
          <w:rFonts w:cs="Calibri"/>
          <w:szCs w:val="24"/>
        </w:rPr>
        <w:t xml:space="preserve"> initiative, sound judgement and problem-solving skills when supporting ministerial business. Responds positively to changing priorities, identifies issues and escalates them appropriately, and works effectively both independently and as part of a team to achieve outcomes.</w:t>
      </w:r>
    </w:p>
    <w:p w14:paraId="2EF6C4C7" w14:textId="3C7EA3EF" w:rsidR="00D87771" w:rsidRPr="00AC30AD" w:rsidRDefault="00D87771" w:rsidP="00AC30AD">
      <w:pPr>
        <w:pStyle w:val="ListParagraph"/>
        <w:numPr>
          <w:ilvl w:val="0"/>
          <w:numId w:val="42"/>
        </w:numPr>
        <w:suppressAutoHyphens w:val="0"/>
        <w:spacing w:before="240" w:after="0"/>
        <w:contextualSpacing w:val="0"/>
        <w:rPr>
          <w:rFonts w:cs="Calibri"/>
          <w:szCs w:val="24"/>
        </w:rPr>
      </w:pPr>
      <w:r w:rsidRPr="00D87771">
        <w:rPr>
          <w:rFonts w:cs="Calibri"/>
          <w:szCs w:val="24"/>
        </w:rPr>
        <w:t>Maintain</w:t>
      </w:r>
      <w:r w:rsidRPr="00AC30AD">
        <w:rPr>
          <w:rFonts w:cs="Calibri"/>
          <w:szCs w:val="24"/>
        </w:rPr>
        <w:t xml:space="preserve"> a strong focus on accuracy, timeliness and customer service while managing competing priorities and deadlines. Demonstrates resilience and attention to detail, ensuring ministerial documentation, records and processes are completed to a high standard.</w:t>
      </w:r>
    </w:p>
    <w:p w14:paraId="3CD65215" w14:textId="77777777" w:rsidR="00E15D1A" w:rsidRPr="00AC30AD" w:rsidRDefault="00E15D1A" w:rsidP="00AC30AD">
      <w:pPr>
        <w:pStyle w:val="ListParagraph"/>
        <w:numPr>
          <w:ilvl w:val="0"/>
          <w:numId w:val="42"/>
        </w:numPr>
        <w:suppressAutoHyphens w:val="0"/>
        <w:spacing w:before="240" w:after="0"/>
        <w:contextualSpacing w:val="0"/>
        <w:rPr>
          <w:rFonts w:cs="Calibri"/>
          <w:szCs w:val="24"/>
        </w:rPr>
      </w:pPr>
      <w:r w:rsidRPr="00E15D1A">
        <w:rPr>
          <w:rFonts w:cs="Calibri"/>
          <w:szCs w:val="24"/>
        </w:rPr>
        <w:t>Consistently</w:t>
      </w:r>
      <w:r w:rsidRPr="00AC30AD">
        <w:rPr>
          <w:rFonts w:cs="Calibri"/>
          <w:szCs w:val="24"/>
        </w:rPr>
        <w:t xml:space="preserve"> demonstrates the ACT Public Service Values and Signature Behaviours, fostering respectful and inclusive working relationships. Contributes positively to team culture, supports diversity and wellbeing, and upholds Work Health and Safety responsibilities, ethical conduct and accountability in all aspects of work.</w:t>
      </w:r>
    </w:p>
    <w:p w14:paraId="1A0BD68D" w14:textId="58CCC6B3" w:rsidR="00717B1B" w:rsidRPr="0087406B" w:rsidRDefault="00AE5D2C" w:rsidP="00E15D1A">
      <w:pPr>
        <w:pStyle w:val="BodyText"/>
        <w:spacing w:before="240" w:after="0"/>
        <w:rPr>
          <w:b/>
          <w:sz w:val="28"/>
          <w:szCs w:val="28"/>
        </w:rPr>
      </w:pPr>
      <w:r w:rsidRPr="0087406B">
        <w:rPr>
          <w:b/>
          <w:sz w:val="28"/>
          <w:szCs w:val="28"/>
        </w:rPr>
        <w:t>C</w:t>
      </w:r>
      <w:r w:rsidR="00717B1B" w:rsidRPr="0087406B">
        <w:rPr>
          <w:b/>
          <w:sz w:val="28"/>
          <w:szCs w:val="28"/>
        </w:rPr>
        <w:t xml:space="preserve">ompliance Requirements </w:t>
      </w:r>
      <w:r w:rsidR="00423241" w:rsidRPr="0087406B">
        <w:rPr>
          <w:b/>
          <w:sz w:val="28"/>
          <w:szCs w:val="28"/>
        </w:rPr>
        <w:t>/ Q</w:t>
      </w:r>
      <w:r w:rsidR="00717B1B" w:rsidRPr="0087406B">
        <w:rPr>
          <w:b/>
          <w:sz w:val="28"/>
          <w:szCs w:val="28"/>
        </w:rPr>
        <w:t>ualifications</w:t>
      </w:r>
    </w:p>
    <w:p w14:paraId="5C1D7106" w14:textId="35B1A649" w:rsidR="00423241" w:rsidRPr="0087406B" w:rsidRDefault="00423241" w:rsidP="00E15D1A">
      <w:pPr>
        <w:pStyle w:val="DotPoint"/>
        <w:numPr>
          <w:ilvl w:val="0"/>
          <w:numId w:val="34"/>
        </w:numPr>
        <w:spacing w:before="240" w:after="0"/>
        <w:ind w:left="714" w:hanging="357"/>
        <w:contextualSpacing w:val="0"/>
      </w:pPr>
      <w:r w:rsidRPr="0087406B">
        <w:t xml:space="preserve">This position </w:t>
      </w:r>
      <w:r w:rsidR="00951412" w:rsidRPr="0087406B">
        <w:t>d</w:t>
      </w:r>
      <w:r w:rsidRPr="0087406B">
        <w:rPr>
          <w:i/>
        </w:rPr>
        <w:t>oes not</w:t>
      </w:r>
      <w:r w:rsidRPr="0087406B">
        <w:t xml:space="preserve"> require a pre-employment medical </w:t>
      </w:r>
    </w:p>
    <w:p w14:paraId="3A23F064" w14:textId="0B001F81" w:rsidR="008C5432" w:rsidRPr="0087406B" w:rsidRDefault="00423241" w:rsidP="00E15D1A">
      <w:pPr>
        <w:pStyle w:val="DotPoint"/>
        <w:numPr>
          <w:ilvl w:val="0"/>
          <w:numId w:val="34"/>
        </w:numPr>
        <w:spacing w:before="240" w:after="0"/>
        <w:ind w:left="714" w:hanging="357"/>
        <w:contextualSpacing w:val="0"/>
      </w:pPr>
      <w:r w:rsidRPr="0087406B">
        <w:t xml:space="preserve">This position </w:t>
      </w:r>
      <w:r w:rsidRPr="0087406B">
        <w:rPr>
          <w:i/>
        </w:rPr>
        <w:t>does not</w:t>
      </w:r>
      <w:r w:rsidR="00951412" w:rsidRPr="0087406B">
        <w:t xml:space="preserve"> </w:t>
      </w:r>
      <w:r w:rsidRPr="0087406B">
        <w:t>require a Working with Vulnerable People Check.</w:t>
      </w:r>
    </w:p>
    <w:p w14:paraId="3F976A16"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2ECD99F9" w14:textId="69C86423" w:rsidR="002A43D2" w:rsidRPr="00F62F0E" w:rsidRDefault="002A43D2" w:rsidP="00840ED3">
      <w:pPr>
        <w:pBdr>
          <w:bottom w:val="single" w:sz="4" w:space="1" w:color="auto"/>
        </w:pBdr>
        <w:spacing w:before="240" w:after="0"/>
        <w:rPr>
          <w:b/>
          <w:sz w:val="32"/>
          <w:szCs w:val="32"/>
          <w:lang w:eastAsia="ja-JP"/>
        </w:rPr>
      </w:pPr>
      <w:r w:rsidRPr="00F62F0E">
        <w:rPr>
          <w:b/>
          <w:sz w:val="32"/>
          <w:szCs w:val="32"/>
          <w:lang w:eastAsia="ja-JP"/>
        </w:rPr>
        <w:lastRenderedPageBreak/>
        <w:t xml:space="preserve">WORK ENVIRONMENT DESCRIPTION </w:t>
      </w:r>
    </w:p>
    <w:p w14:paraId="20989FFA" w14:textId="654665D7" w:rsidR="002A43D2" w:rsidRPr="005A754D" w:rsidRDefault="002A43D2" w:rsidP="00840ED3">
      <w:pPr>
        <w:spacing w:before="240" w:after="0"/>
        <w:rPr>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and 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951412" w:rsidRPr="00985DC5" w14:paraId="51EF9F79" w14:textId="77777777" w:rsidTr="00493773">
        <w:trPr>
          <w:trHeight w:val="454"/>
        </w:trPr>
        <w:tc>
          <w:tcPr>
            <w:tcW w:w="6912" w:type="dxa"/>
            <w:shd w:val="clear" w:color="auto" w:fill="DEEAF6" w:themeFill="accent1" w:themeFillTint="33"/>
            <w:vAlign w:val="center"/>
          </w:tcPr>
          <w:p w14:paraId="27A56354" w14:textId="33B1FE4A" w:rsidR="00951412" w:rsidRPr="00DA4EF8" w:rsidRDefault="00951412" w:rsidP="00951412">
            <w:pPr>
              <w:pStyle w:val="Tableheading"/>
            </w:pPr>
            <w:r w:rsidRPr="00DA4EF8">
              <w:t>ADMINISTRATIVE</w:t>
            </w:r>
          </w:p>
        </w:tc>
        <w:tc>
          <w:tcPr>
            <w:tcW w:w="2694" w:type="dxa"/>
            <w:shd w:val="clear" w:color="auto" w:fill="DEEAF6" w:themeFill="accent1" w:themeFillTint="33"/>
            <w:vAlign w:val="center"/>
          </w:tcPr>
          <w:p w14:paraId="0EE06782" w14:textId="4E7537C5" w:rsidR="00951412" w:rsidRPr="00DA4EF8" w:rsidRDefault="00951412" w:rsidP="00951412">
            <w:pPr>
              <w:pStyle w:val="Tableheading"/>
              <w:jc w:val="center"/>
            </w:pPr>
            <w:r>
              <w:t>FREQUENCY</w:t>
            </w:r>
          </w:p>
        </w:tc>
      </w:tr>
      <w:tr w:rsidR="00951412" w:rsidRPr="005A754D" w14:paraId="3D3FFBE1" w14:textId="77777777" w:rsidTr="005B38C8">
        <w:trPr>
          <w:trHeight w:val="283"/>
        </w:trPr>
        <w:tc>
          <w:tcPr>
            <w:tcW w:w="6912" w:type="dxa"/>
            <w:vAlign w:val="center"/>
          </w:tcPr>
          <w:p w14:paraId="70C5B61A" w14:textId="01E96713" w:rsidR="00951412" w:rsidRPr="00493773" w:rsidRDefault="00951412" w:rsidP="00951412">
            <w:pPr>
              <w:pStyle w:val="Tabletext"/>
              <w:spacing w:before="0" w:after="0"/>
              <w:rPr>
                <w:sz w:val="24"/>
              </w:rPr>
            </w:pPr>
            <w:r w:rsidRPr="00493773">
              <w:rPr>
                <w:sz w:val="24"/>
              </w:rPr>
              <w:t>Telephone use</w:t>
            </w:r>
          </w:p>
        </w:tc>
        <w:sdt>
          <w:sdtPr>
            <w:rPr>
              <w:sz w:val="24"/>
              <w:szCs w:val="24"/>
            </w:rPr>
            <w:id w:val="233384988"/>
            <w:placeholder>
              <w:docPart w:val="8C384F3649964422BE833D0C9C20DB9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E7F8C8" w14:textId="7223E398" w:rsidR="00951412" w:rsidRPr="00493773" w:rsidRDefault="00951412" w:rsidP="00951412">
                <w:pPr>
                  <w:pStyle w:val="Tabletext"/>
                  <w:spacing w:before="0" w:after="0"/>
                  <w:jc w:val="center"/>
                  <w:rPr>
                    <w:sz w:val="24"/>
                    <w:szCs w:val="24"/>
                  </w:rPr>
                </w:pPr>
                <w:r>
                  <w:rPr>
                    <w:sz w:val="24"/>
                    <w:szCs w:val="24"/>
                  </w:rPr>
                  <w:t>Frequently</w:t>
                </w:r>
              </w:p>
            </w:tc>
          </w:sdtContent>
        </w:sdt>
      </w:tr>
      <w:tr w:rsidR="00951412" w:rsidRPr="005A754D" w14:paraId="1DBC2104" w14:textId="77777777" w:rsidTr="005B38C8">
        <w:trPr>
          <w:trHeight w:val="283"/>
        </w:trPr>
        <w:tc>
          <w:tcPr>
            <w:tcW w:w="6912" w:type="dxa"/>
            <w:vAlign w:val="center"/>
          </w:tcPr>
          <w:p w14:paraId="5AAEBDE1" w14:textId="44466560" w:rsidR="00951412" w:rsidRPr="00493773" w:rsidRDefault="00951412" w:rsidP="00951412">
            <w:pPr>
              <w:pStyle w:val="Tabletext"/>
              <w:spacing w:before="0" w:after="0"/>
              <w:rPr>
                <w:sz w:val="24"/>
              </w:rPr>
            </w:pPr>
            <w:r w:rsidRPr="00493773">
              <w:rPr>
                <w:sz w:val="24"/>
              </w:rPr>
              <w:t>General computer use</w:t>
            </w:r>
          </w:p>
        </w:tc>
        <w:sdt>
          <w:sdtPr>
            <w:rPr>
              <w:sz w:val="24"/>
              <w:szCs w:val="24"/>
            </w:rPr>
            <w:id w:val="407194553"/>
            <w:placeholder>
              <w:docPart w:val="0D74F77770AE47CD9BC219D0EC6D269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CB74417" w14:textId="5BABE5D8" w:rsidR="00951412" w:rsidRPr="00493773" w:rsidRDefault="00951412" w:rsidP="00951412">
                <w:pPr>
                  <w:pStyle w:val="Tabletext"/>
                  <w:spacing w:before="0" w:after="0"/>
                  <w:jc w:val="center"/>
                  <w:rPr>
                    <w:sz w:val="24"/>
                    <w:szCs w:val="24"/>
                  </w:rPr>
                </w:pPr>
                <w:r>
                  <w:rPr>
                    <w:sz w:val="24"/>
                    <w:szCs w:val="24"/>
                  </w:rPr>
                  <w:t>Frequently</w:t>
                </w:r>
              </w:p>
            </w:tc>
          </w:sdtContent>
        </w:sdt>
      </w:tr>
      <w:tr w:rsidR="00951412" w:rsidRPr="005A754D" w14:paraId="5F0DEF47" w14:textId="77777777" w:rsidTr="005B38C8">
        <w:trPr>
          <w:trHeight w:val="283"/>
        </w:trPr>
        <w:tc>
          <w:tcPr>
            <w:tcW w:w="6912" w:type="dxa"/>
            <w:vAlign w:val="center"/>
          </w:tcPr>
          <w:p w14:paraId="554B5744" w14:textId="179888CB" w:rsidR="00951412" w:rsidRPr="00493773" w:rsidRDefault="00951412" w:rsidP="00951412">
            <w:pPr>
              <w:pStyle w:val="Tabletext"/>
              <w:spacing w:before="0" w:after="0"/>
              <w:rPr>
                <w:sz w:val="24"/>
              </w:rPr>
            </w:pPr>
            <w:r w:rsidRPr="00493773">
              <w:rPr>
                <w:sz w:val="24"/>
              </w:rPr>
              <w:t>Extensive keying/data entry</w:t>
            </w:r>
          </w:p>
        </w:tc>
        <w:sdt>
          <w:sdtPr>
            <w:rPr>
              <w:sz w:val="24"/>
              <w:szCs w:val="24"/>
            </w:rPr>
            <w:id w:val="407194555"/>
            <w:placeholder>
              <w:docPart w:val="B793393A3C0141C8A5FE88950A73A51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65FAA1D" w14:textId="51C489B2" w:rsidR="00951412" w:rsidRPr="00493773" w:rsidRDefault="00951412" w:rsidP="00951412">
                <w:pPr>
                  <w:pStyle w:val="Tabletext"/>
                  <w:spacing w:before="0" w:after="0"/>
                  <w:jc w:val="center"/>
                  <w:rPr>
                    <w:sz w:val="24"/>
                    <w:szCs w:val="24"/>
                  </w:rPr>
                </w:pPr>
                <w:r>
                  <w:rPr>
                    <w:sz w:val="24"/>
                    <w:szCs w:val="24"/>
                  </w:rPr>
                  <w:t>Frequently</w:t>
                </w:r>
              </w:p>
            </w:tc>
          </w:sdtContent>
        </w:sdt>
      </w:tr>
      <w:tr w:rsidR="00951412" w:rsidRPr="005A754D" w14:paraId="2338B3B0" w14:textId="77777777" w:rsidTr="005B38C8">
        <w:trPr>
          <w:trHeight w:val="283"/>
        </w:trPr>
        <w:tc>
          <w:tcPr>
            <w:tcW w:w="6912" w:type="dxa"/>
            <w:vAlign w:val="center"/>
          </w:tcPr>
          <w:p w14:paraId="34A16158" w14:textId="66C4F250" w:rsidR="00951412" w:rsidRPr="00493773" w:rsidRDefault="00951412" w:rsidP="00951412">
            <w:pPr>
              <w:pStyle w:val="Tabletext"/>
              <w:spacing w:before="0" w:after="0"/>
              <w:rPr>
                <w:sz w:val="24"/>
              </w:rPr>
            </w:pPr>
            <w:r w:rsidRPr="00493773">
              <w:rPr>
                <w:sz w:val="24"/>
              </w:rPr>
              <w:t>Graphical/analytical based</w:t>
            </w:r>
          </w:p>
        </w:tc>
        <w:sdt>
          <w:sdtPr>
            <w:rPr>
              <w:sz w:val="24"/>
              <w:szCs w:val="24"/>
            </w:rPr>
            <w:id w:val="407194556"/>
            <w:placeholder>
              <w:docPart w:val="063799FDD7B349CE82CAF6B0E049FBB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E202BAF" w14:textId="2C90D549" w:rsidR="00951412" w:rsidRPr="00493773" w:rsidRDefault="00951412" w:rsidP="00951412">
                <w:pPr>
                  <w:pStyle w:val="Tabletext"/>
                  <w:spacing w:before="0" w:after="0"/>
                  <w:jc w:val="center"/>
                  <w:rPr>
                    <w:sz w:val="24"/>
                    <w:szCs w:val="24"/>
                  </w:rPr>
                </w:pPr>
                <w:r>
                  <w:rPr>
                    <w:sz w:val="24"/>
                    <w:szCs w:val="24"/>
                  </w:rPr>
                  <w:t>Occasionally</w:t>
                </w:r>
              </w:p>
            </w:tc>
          </w:sdtContent>
        </w:sdt>
      </w:tr>
      <w:tr w:rsidR="00951412" w:rsidRPr="005A754D" w14:paraId="0F1ADB1F" w14:textId="77777777" w:rsidTr="005B38C8">
        <w:trPr>
          <w:trHeight w:val="283"/>
        </w:trPr>
        <w:tc>
          <w:tcPr>
            <w:tcW w:w="6912" w:type="dxa"/>
            <w:vAlign w:val="center"/>
          </w:tcPr>
          <w:p w14:paraId="51523BFB" w14:textId="34C0B8D1" w:rsidR="00951412" w:rsidRPr="00493773" w:rsidRDefault="00951412" w:rsidP="00951412">
            <w:pPr>
              <w:pStyle w:val="Tabletext"/>
              <w:spacing w:before="0" w:after="0"/>
              <w:rPr>
                <w:sz w:val="24"/>
              </w:rPr>
            </w:pPr>
            <w:r w:rsidRPr="00493773">
              <w:rPr>
                <w:sz w:val="24"/>
              </w:rPr>
              <w:t>Sitting at a desk</w:t>
            </w:r>
          </w:p>
        </w:tc>
        <w:sdt>
          <w:sdtPr>
            <w:rPr>
              <w:sz w:val="24"/>
              <w:szCs w:val="24"/>
            </w:rPr>
            <w:id w:val="407194557"/>
            <w:placeholder>
              <w:docPart w:val="35267691569F4CA595B90BB5046A1BA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AD3EC3E" w14:textId="607F0470" w:rsidR="00951412" w:rsidRPr="00493773" w:rsidRDefault="00951412" w:rsidP="00951412">
                <w:pPr>
                  <w:pStyle w:val="Tabletext"/>
                  <w:spacing w:before="0" w:after="0"/>
                  <w:jc w:val="center"/>
                  <w:rPr>
                    <w:sz w:val="24"/>
                    <w:szCs w:val="24"/>
                  </w:rPr>
                </w:pPr>
                <w:r>
                  <w:rPr>
                    <w:sz w:val="24"/>
                    <w:szCs w:val="24"/>
                  </w:rPr>
                  <w:t>Frequently</w:t>
                </w:r>
              </w:p>
            </w:tc>
          </w:sdtContent>
        </w:sdt>
      </w:tr>
      <w:tr w:rsidR="00951412" w:rsidRPr="005A754D" w14:paraId="02C5573A" w14:textId="77777777" w:rsidTr="005B38C8">
        <w:trPr>
          <w:trHeight w:val="283"/>
        </w:trPr>
        <w:tc>
          <w:tcPr>
            <w:tcW w:w="6912" w:type="dxa"/>
            <w:vAlign w:val="center"/>
          </w:tcPr>
          <w:p w14:paraId="1454EA83" w14:textId="43D867DA" w:rsidR="00951412" w:rsidRPr="00493773" w:rsidRDefault="00951412" w:rsidP="00951412">
            <w:pPr>
              <w:pStyle w:val="Tabletext"/>
              <w:spacing w:before="0" w:after="0"/>
              <w:rPr>
                <w:sz w:val="24"/>
              </w:rPr>
            </w:pPr>
            <w:r w:rsidRPr="00493773">
              <w:rPr>
                <w:sz w:val="24"/>
              </w:rPr>
              <w:t xml:space="preserve">Standing for long periods </w:t>
            </w:r>
          </w:p>
        </w:tc>
        <w:sdt>
          <w:sdtPr>
            <w:rPr>
              <w:sz w:val="24"/>
              <w:szCs w:val="24"/>
            </w:rPr>
            <w:id w:val="407194558"/>
            <w:placeholder>
              <w:docPart w:val="E088A6F1BA4049C7B70ACF68558538F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8B56A8D" w14:textId="6014ECA9" w:rsidR="00951412" w:rsidRPr="00493773" w:rsidRDefault="00951412" w:rsidP="00951412">
                <w:pPr>
                  <w:pStyle w:val="Tabletext"/>
                  <w:spacing w:before="0" w:after="0"/>
                  <w:jc w:val="center"/>
                  <w:rPr>
                    <w:sz w:val="24"/>
                    <w:szCs w:val="24"/>
                  </w:rPr>
                </w:pPr>
                <w:r>
                  <w:rPr>
                    <w:sz w:val="24"/>
                    <w:szCs w:val="24"/>
                  </w:rPr>
                  <w:t>Never</w:t>
                </w:r>
              </w:p>
            </w:tc>
          </w:sdtContent>
        </w:sdt>
      </w:tr>
      <w:tr w:rsidR="00951412" w:rsidRPr="005A754D" w14:paraId="00630D86" w14:textId="77777777" w:rsidTr="005B38C8">
        <w:trPr>
          <w:trHeight w:val="283"/>
        </w:trPr>
        <w:tc>
          <w:tcPr>
            <w:tcW w:w="6912" w:type="dxa"/>
            <w:vAlign w:val="center"/>
          </w:tcPr>
          <w:p w14:paraId="67B001CB" w14:textId="4EED022C" w:rsidR="00951412" w:rsidRPr="00493773" w:rsidRDefault="00951412" w:rsidP="00951412">
            <w:pPr>
              <w:pStyle w:val="Tabletext"/>
              <w:spacing w:before="0" w:after="0"/>
              <w:rPr>
                <w:sz w:val="24"/>
              </w:rPr>
            </w:pPr>
            <w:r w:rsidRPr="00493773">
              <w:rPr>
                <w:sz w:val="24"/>
              </w:rPr>
              <w:t xml:space="preserve">Designated workstation </w:t>
            </w:r>
          </w:p>
        </w:tc>
        <w:sdt>
          <w:sdtPr>
            <w:rPr>
              <w:sz w:val="24"/>
              <w:szCs w:val="24"/>
            </w:rPr>
            <w:id w:val="407194559"/>
            <w:placeholder>
              <w:docPart w:val="C627B55B356C4BF9AF1C08F889C7648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641ABA7" w14:textId="75793F9A" w:rsidR="00951412" w:rsidRPr="00493773" w:rsidRDefault="00951412" w:rsidP="00951412">
                <w:pPr>
                  <w:pStyle w:val="Tabletext"/>
                  <w:spacing w:before="0" w:after="0"/>
                  <w:jc w:val="center"/>
                  <w:rPr>
                    <w:sz w:val="24"/>
                    <w:szCs w:val="24"/>
                  </w:rPr>
                </w:pPr>
                <w:r>
                  <w:rPr>
                    <w:sz w:val="24"/>
                    <w:szCs w:val="24"/>
                  </w:rPr>
                  <w:t>Never</w:t>
                </w:r>
              </w:p>
            </w:tc>
          </w:sdtContent>
        </w:sdt>
      </w:tr>
    </w:tbl>
    <w:p w14:paraId="730A77B6"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51412" w:rsidRPr="00985DC5" w14:paraId="00D96F15" w14:textId="77777777" w:rsidTr="00493773">
        <w:trPr>
          <w:trHeight w:val="454"/>
        </w:trPr>
        <w:tc>
          <w:tcPr>
            <w:tcW w:w="6912" w:type="dxa"/>
            <w:shd w:val="clear" w:color="auto" w:fill="DEEAF6" w:themeFill="accent1" w:themeFillTint="33"/>
            <w:vAlign w:val="center"/>
          </w:tcPr>
          <w:p w14:paraId="739F7D7F" w14:textId="5D2F2B0B" w:rsidR="00951412" w:rsidRPr="00985DC5" w:rsidRDefault="00951412" w:rsidP="0095141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2A04130B" w:rsidR="00951412" w:rsidRPr="00DA4EF8" w:rsidRDefault="00951412" w:rsidP="00951412">
            <w:pPr>
              <w:pStyle w:val="Tableheading"/>
              <w:jc w:val="center"/>
            </w:pPr>
            <w:r>
              <w:t>FREQUENCY</w:t>
            </w:r>
          </w:p>
        </w:tc>
      </w:tr>
      <w:tr w:rsidR="00951412" w:rsidRPr="005A754D" w14:paraId="5249743E" w14:textId="77777777" w:rsidTr="005B38C8">
        <w:trPr>
          <w:trHeight w:val="283"/>
        </w:trPr>
        <w:tc>
          <w:tcPr>
            <w:tcW w:w="6912" w:type="dxa"/>
            <w:vAlign w:val="center"/>
          </w:tcPr>
          <w:p w14:paraId="308722BD" w14:textId="3F1B18BB" w:rsidR="00951412" w:rsidRPr="00493773" w:rsidRDefault="00951412" w:rsidP="00951412">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F5591CC53D154E24BECDFB926195B84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B4C89A6" w14:textId="7D15EFE0" w:rsidR="00951412" w:rsidRPr="00493773" w:rsidRDefault="00951412" w:rsidP="00951412">
                <w:pPr>
                  <w:pStyle w:val="Tabletext"/>
                  <w:spacing w:before="0" w:after="0"/>
                  <w:jc w:val="center"/>
                  <w:rPr>
                    <w:sz w:val="24"/>
                  </w:rPr>
                </w:pPr>
                <w:r>
                  <w:rPr>
                    <w:sz w:val="24"/>
                    <w:szCs w:val="24"/>
                  </w:rPr>
                  <w:t>Occasionally</w:t>
                </w:r>
              </w:p>
            </w:tc>
          </w:sdtContent>
        </w:sdt>
      </w:tr>
      <w:tr w:rsidR="00951412" w:rsidRPr="005A754D" w14:paraId="0D6DD4E1" w14:textId="77777777" w:rsidTr="005B38C8">
        <w:trPr>
          <w:trHeight w:val="283"/>
        </w:trPr>
        <w:tc>
          <w:tcPr>
            <w:tcW w:w="6912" w:type="dxa"/>
            <w:vAlign w:val="center"/>
          </w:tcPr>
          <w:p w14:paraId="66FD42E4" w14:textId="5AF3F73E" w:rsidR="00951412" w:rsidRPr="00493773" w:rsidRDefault="00951412" w:rsidP="00951412">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5F4937178AD04071A3DE6A8685090DD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CFC12E6" w14:textId="0F8794DE" w:rsidR="00951412" w:rsidRPr="00493773" w:rsidRDefault="00951412" w:rsidP="00951412">
                <w:pPr>
                  <w:pStyle w:val="Tabletext"/>
                  <w:spacing w:before="0" w:after="0"/>
                  <w:jc w:val="center"/>
                  <w:rPr>
                    <w:sz w:val="24"/>
                  </w:rPr>
                </w:pPr>
                <w:r>
                  <w:rPr>
                    <w:sz w:val="24"/>
                    <w:szCs w:val="24"/>
                  </w:rPr>
                  <w:t>Occasionally</w:t>
                </w:r>
              </w:p>
            </w:tc>
          </w:sdtContent>
        </w:sdt>
      </w:tr>
      <w:tr w:rsidR="00951412" w:rsidRPr="005A754D" w14:paraId="5E092AEE" w14:textId="77777777" w:rsidTr="005B38C8">
        <w:trPr>
          <w:trHeight w:val="283"/>
        </w:trPr>
        <w:tc>
          <w:tcPr>
            <w:tcW w:w="6912" w:type="dxa"/>
            <w:vAlign w:val="center"/>
          </w:tcPr>
          <w:p w14:paraId="498C6E9D" w14:textId="334D0B84" w:rsidR="00951412" w:rsidRPr="00493773" w:rsidRDefault="00951412" w:rsidP="00951412">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9C7B2D238B4C46BCAEDE19CB6D2718D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B7C63B0" w14:textId="286C213E" w:rsidR="00951412" w:rsidRDefault="00951412" w:rsidP="00951412">
                <w:pPr>
                  <w:pStyle w:val="Tabletext"/>
                  <w:spacing w:before="0" w:after="0"/>
                  <w:jc w:val="center"/>
                  <w:rPr>
                    <w:sz w:val="24"/>
                    <w:szCs w:val="24"/>
                  </w:rPr>
                </w:pPr>
                <w:r>
                  <w:rPr>
                    <w:sz w:val="24"/>
                    <w:szCs w:val="24"/>
                  </w:rPr>
                  <w:t>Never</w:t>
                </w:r>
              </w:p>
            </w:tc>
          </w:sdtContent>
        </w:sdt>
      </w:tr>
      <w:tr w:rsidR="00951412" w:rsidRPr="005A754D" w14:paraId="613B37AB" w14:textId="77777777" w:rsidTr="005B38C8">
        <w:trPr>
          <w:trHeight w:val="283"/>
        </w:trPr>
        <w:tc>
          <w:tcPr>
            <w:tcW w:w="6912" w:type="dxa"/>
            <w:vAlign w:val="center"/>
          </w:tcPr>
          <w:p w14:paraId="20C0DE0E" w14:textId="7091CFED" w:rsidR="00951412" w:rsidRPr="00493773" w:rsidRDefault="00951412" w:rsidP="00951412">
            <w:pPr>
              <w:pStyle w:val="Tabletext"/>
              <w:spacing w:before="0" w:after="0"/>
              <w:rPr>
                <w:sz w:val="24"/>
              </w:rPr>
            </w:pPr>
            <w:r>
              <w:rPr>
                <w:sz w:val="24"/>
              </w:rPr>
              <w:t>Access to Accrued Days Off (ADO’s)</w:t>
            </w:r>
          </w:p>
        </w:tc>
        <w:sdt>
          <w:sdtPr>
            <w:rPr>
              <w:sz w:val="24"/>
              <w:szCs w:val="24"/>
            </w:rPr>
            <w:id w:val="596444115"/>
            <w:placeholder>
              <w:docPart w:val="7A2111B04EBA45E8934AAD884A68E56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21380A6" w14:textId="290C11CF" w:rsidR="00951412" w:rsidRDefault="00951412" w:rsidP="00951412">
                <w:pPr>
                  <w:pStyle w:val="Tabletext"/>
                  <w:spacing w:before="0" w:after="0"/>
                  <w:jc w:val="center"/>
                  <w:rPr>
                    <w:sz w:val="24"/>
                    <w:szCs w:val="24"/>
                  </w:rPr>
                </w:pPr>
                <w:r>
                  <w:rPr>
                    <w:sz w:val="24"/>
                    <w:szCs w:val="24"/>
                  </w:rPr>
                  <w:t>Never</w:t>
                </w:r>
              </w:p>
            </w:tc>
          </w:sdtContent>
        </w:sdt>
      </w:tr>
      <w:tr w:rsidR="00951412" w:rsidRPr="005A754D" w14:paraId="3D6AEFA2" w14:textId="77777777" w:rsidTr="005B38C8">
        <w:trPr>
          <w:trHeight w:val="283"/>
        </w:trPr>
        <w:tc>
          <w:tcPr>
            <w:tcW w:w="6912" w:type="dxa"/>
            <w:vAlign w:val="center"/>
          </w:tcPr>
          <w:p w14:paraId="37D39362" w14:textId="60E7CD17" w:rsidR="00951412" w:rsidRPr="00493773" w:rsidRDefault="00951412" w:rsidP="00951412">
            <w:pPr>
              <w:pStyle w:val="Tabletext"/>
              <w:spacing w:before="0" w:after="0"/>
              <w:rPr>
                <w:sz w:val="24"/>
              </w:rPr>
            </w:pPr>
            <w:r w:rsidRPr="00493773">
              <w:rPr>
                <w:sz w:val="24"/>
              </w:rPr>
              <w:t xml:space="preserve">Peaks and troughs </w:t>
            </w:r>
          </w:p>
        </w:tc>
        <w:sdt>
          <w:sdtPr>
            <w:rPr>
              <w:sz w:val="24"/>
              <w:szCs w:val="24"/>
            </w:rPr>
            <w:id w:val="407194562"/>
            <w:placeholder>
              <w:docPart w:val="4B25B98143DC4D03B921D9D3ABEC9BC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AC9DE88" w14:textId="6256EC03" w:rsidR="00951412" w:rsidRPr="00493773" w:rsidRDefault="00B1187C" w:rsidP="00951412">
                <w:pPr>
                  <w:pStyle w:val="Tabletext"/>
                  <w:spacing w:before="0" w:after="0"/>
                  <w:jc w:val="center"/>
                  <w:rPr>
                    <w:sz w:val="24"/>
                  </w:rPr>
                </w:pPr>
                <w:r>
                  <w:rPr>
                    <w:sz w:val="24"/>
                    <w:szCs w:val="24"/>
                  </w:rPr>
                  <w:t>Frequently</w:t>
                </w:r>
              </w:p>
            </w:tc>
          </w:sdtContent>
        </w:sdt>
      </w:tr>
      <w:tr w:rsidR="00951412" w:rsidRPr="005A754D" w14:paraId="1D6600C4" w14:textId="77777777" w:rsidTr="005B38C8">
        <w:trPr>
          <w:trHeight w:val="283"/>
        </w:trPr>
        <w:tc>
          <w:tcPr>
            <w:tcW w:w="6912" w:type="dxa"/>
            <w:vAlign w:val="center"/>
          </w:tcPr>
          <w:p w14:paraId="4A77E6BA" w14:textId="080EEB0A" w:rsidR="00951412" w:rsidRPr="00493773" w:rsidRDefault="00951412" w:rsidP="00951412">
            <w:pPr>
              <w:pStyle w:val="Tabletext"/>
              <w:spacing w:before="0" w:after="0"/>
              <w:rPr>
                <w:sz w:val="24"/>
              </w:rPr>
            </w:pPr>
            <w:r w:rsidRPr="00493773">
              <w:rPr>
                <w:sz w:val="24"/>
              </w:rPr>
              <w:t xml:space="preserve">Frequent overtime </w:t>
            </w:r>
          </w:p>
        </w:tc>
        <w:sdt>
          <w:sdtPr>
            <w:rPr>
              <w:sz w:val="24"/>
              <w:szCs w:val="24"/>
            </w:rPr>
            <w:id w:val="407194563"/>
            <w:placeholder>
              <w:docPart w:val="76A7D6A4BA214ED3AFA43E8ED253A34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4DB5558" w14:textId="36E72F02"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0B915535" w14:textId="77777777" w:rsidTr="005B38C8">
        <w:trPr>
          <w:trHeight w:val="283"/>
        </w:trPr>
        <w:tc>
          <w:tcPr>
            <w:tcW w:w="6912" w:type="dxa"/>
            <w:vAlign w:val="center"/>
          </w:tcPr>
          <w:p w14:paraId="6D3812FA" w14:textId="5E6133DA" w:rsidR="00951412" w:rsidRPr="00493773" w:rsidRDefault="00951412" w:rsidP="00951412">
            <w:pPr>
              <w:pStyle w:val="Tabletext"/>
              <w:spacing w:before="0" w:after="0"/>
              <w:rPr>
                <w:sz w:val="24"/>
              </w:rPr>
            </w:pPr>
            <w:r w:rsidRPr="00493773">
              <w:rPr>
                <w:sz w:val="24"/>
              </w:rPr>
              <w:t xml:space="preserve">Rostered shift work </w:t>
            </w:r>
          </w:p>
        </w:tc>
        <w:sdt>
          <w:sdtPr>
            <w:rPr>
              <w:sz w:val="24"/>
              <w:szCs w:val="24"/>
            </w:rPr>
            <w:id w:val="407194564"/>
            <w:placeholder>
              <w:docPart w:val="8C962EB5CE3C4EAE8847F46E8783B8A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3CEE5E" w14:textId="28B4AB44" w:rsidR="00951412" w:rsidRPr="00493773" w:rsidRDefault="00951412" w:rsidP="00951412">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51412" w:rsidRPr="00985DC5" w14:paraId="3B74EA98" w14:textId="77777777" w:rsidTr="00493773">
        <w:trPr>
          <w:trHeight w:val="454"/>
        </w:trPr>
        <w:tc>
          <w:tcPr>
            <w:tcW w:w="6912" w:type="dxa"/>
            <w:shd w:val="clear" w:color="auto" w:fill="DEEAF6" w:themeFill="accent1" w:themeFillTint="33"/>
            <w:vAlign w:val="center"/>
          </w:tcPr>
          <w:p w14:paraId="4E6FC202" w14:textId="06C62549" w:rsidR="00951412" w:rsidRPr="00985DC5" w:rsidRDefault="00951412" w:rsidP="00951412">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2C8E78E9" w:rsidR="00951412" w:rsidRPr="00DA4EF8" w:rsidRDefault="00951412" w:rsidP="00951412">
            <w:pPr>
              <w:pStyle w:val="Tableheading"/>
              <w:jc w:val="center"/>
            </w:pPr>
            <w:r>
              <w:t>FREQUENCY</w:t>
            </w:r>
          </w:p>
        </w:tc>
      </w:tr>
      <w:tr w:rsidR="00951412" w:rsidRPr="005A754D" w14:paraId="011F4F64" w14:textId="77777777" w:rsidTr="005B38C8">
        <w:trPr>
          <w:trHeight w:val="283"/>
        </w:trPr>
        <w:tc>
          <w:tcPr>
            <w:tcW w:w="6912" w:type="dxa"/>
            <w:vAlign w:val="center"/>
          </w:tcPr>
          <w:p w14:paraId="0F58A130" w14:textId="444DDAFF" w:rsidR="00951412" w:rsidRPr="00493773" w:rsidRDefault="00951412" w:rsidP="00951412">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0940F3A54E5E4D2D9C5F8AE40957F9D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62C6B5A" w14:textId="515A9CC9" w:rsidR="00951412" w:rsidRPr="00493773" w:rsidRDefault="00951412" w:rsidP="00951412">
                <w:pPr>
                  <w:pStyle w:val="Tabletext"/>
                  <w:spacing w:before="0" w:after="0"/>
                  <w:jc w:val="center"/>
                  <w:rPr>
                    <w:sz w:val="24"/>
                  </w:rPr>
                </w:pPr>
                <w:r>
                  <w:rPr>
                    <w:sz w:val="24"/>
                    <w:szCs w:val="24"/>
                  </w:rPr>
                  <w:t>Frequently</w:t>
                </w:r>
              </w:p>
            </w:tc>
          </w:sdtContent>
        </w:sdt>
      </w:tr>
      <w:tr w:rsidR="00951412" w:rsidRPr="005A754D" w14:paraId="3B5F70BC" w14:textId="77777777" w:rsidTr="005B38C8">
        <w:trPr>
          <w:trHeight w:val="283"/>
        </w:trPr>
        <w:tc>
          <w:tcPr>
            <w:tcW w:w="6912" w:type="dxa"/>
            <w:vAlign w:val="center"/>
          </w:tcPr>
          <w:p w14:paraId="29354DD3" w14:textId="0E68F936" w:rsidR="00951412" w:rsidRPr="00493773" w:rsidRDefault="00951412" w:rsidP="00951412">
            <w:pPr>
              <w:pStyle w:val="Tabletext"/>
              <w:spacing w:before="0" w:after="0"/>
              <w:rPr>
                <w:sz w:val="24"/>
              </w:rPr>
            </w:pPr>
            <w:r w:rsidRPr="00493773">
              <w:rPr>
                <w:sz w:val="24"/>
              </w:rPr>
              <w:t>Work in isolation from other staff (remote supervision)</w:t>
            </w:r>
          </w:p>
        </w:tc>
        <w:sdt>
          <w:sdtPr>
            <w:rPr>
              <w:sz w:val="24"/>
              <w:szCs w:val="24"/>
            </w:rPr>
            <w:id w:val="407194566"/>
            <w:placeholder>
              <w:docPart w:val="9CBB2BE0D46E4CE2B79FAC1117D5D4A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CF76EB7" w14:textId="1F8D840E" w:rsidR="00951412" w:rsidRPr="00493773" w:rsidRDefault="00951412" w:rsidP="00951412">
                <w:pPr>
                  <w:pStyle w:val="Tabletext"/>
                  <w:spacing w:before="0" w:after="0"/>
                  <w:jc w:val="center"/>
                  <w:rPr>
                    <w:sz w:val="24"/>
                  </w:rPr>
                </w:pPr>
                <w:r>
                  <w:rPr>
                    <w:sz w:val="24"/>
                    <w:szCs w:val="24"/>
                  </w:rPr>
                  <w:t>Occasionally</w:t>
                </w:r>
              </w:p>
            </w:tc>
          </w:sdtContent>
        </w:sdt>
      </w:tr>
      <w:tr w:rsidR="00951412" w:rsidRPr="005A754D" w14:paraId="5E2E3DDF" w14:textId="77777777" w:rsidTr="005B38C8">
        <w:trPr>
          <w:trHeight w:val="283"/>
        </w:trPr>
        <w:tc>
          <w:tcPr>
            <w:tcW w:w="6912" w:type="dxa"/>
            <w:vAlign w:val="center"/>
          </w:tcPr>
          <w:p w14:paraId="57749D1C" w14:textId="79C90FC4" w:rsidR="00951412" w:rsidRPr="00493773" w:rsidRDefault="00951412" w:rsidP="00951412">
            <w:pPr>
              <w:pStyle w:val="Tabletext"/>
              <w:spacing w:before="0" w:after="0"/>
              <w:rPr>
                <w:sz w:val="24"/>
              </w:rPr>
            </w:pPr>
            <w:r w:rsidRPr="00493773">
              <w:rPr>
                <w:sz w:val="24"/>
              </w:rPr>
              <w:t>Working in a call centre environment</w:t>
            </w:r>
          </w:p>
        </w:tc>
        <w:sdt>
          <w:sdtPr>
            <w:rPr>
              <w:sz w:val="24"/>
              <w:szCs w:val="24"/>
            </w:rPr>
            <w:id w:val="407194567"/>
            <w:placeholder>
              <w:docPart w:val="30E6B7F5CA174641971EB096B899FBD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FBC1995" w14:textId="01ECC428"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4388FCA8" w14:textId="77777777" w:rsidTr="005B38C8">
        <w:trPr>
          <w:trHeight w:val="283"/>
        </w:trPr>
        <w:tc>
          <w:tcPr>
            <w:tcW w:w="6912" w:type="dxa"/>
            <w:vAlign w:val="center"/>
          </w:tcPr>
          <w:p w14:paraId="2F087E90" w14:textId="4E1D8826" w:rsidR="00951412" w:rsidRPr="00493773" w:rsidRDefault="00951412" w:rsidP="00951412">
            <w:pPr>
              <w:pStyle w:val="Tabletext"/>
              <w:spacing w:before="0" w:after="0"/>
              <w:rPr>
                <w:sz w:val="24"/>
              </w:rPr>
            </w:pPr>
            <w:r w:rsidRPr="00493773">
              <w:rPr>
                <w:sz w:val="24"/>
              </w:rPr>
              <w:t>Working directly with the public</w:t>
            </w:r>
          </w:p>
        </w:tc>
        <w:sdt>
          <w:sdtPr>
            <w:rPr>
              <w:sz w:val="24"/>
              <w:szCs w:val="24"/>
            </w:rPr>
            <w:id w:val="407194568"/>
            <w:placeholder>
              <w:docPart w:val="DA0702EE2CF44CEB86918C46B7B4340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3EC1906" w14:textId="4B6C7A80" w:rsidR="00951412" w:rsidRPr="00493773" w:rsidRDefault="00951412" w:rsidP="00951412">
                <w:pPr>
                  <w:pStyle w:val="Tabletext"/>
                  <w:spacing w:before="0" w:after="0"/>
                  <w:jc w:val="center"/>
                  <w:rPr>
                    <w:sz w:val="24"/>
                  </w:rPr>
                </w:pPr>
                <w:r>
                  <w:rPr>
                    <w:sz w:val="24"/>
                    <w:szCs w:val="24"/>
                  </w:rPr>
                  <w:t>Never</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51412" w:rsidRPr="00985DC5" w14:paraId="1E4204B9" w14:textId="77777777" w:rsidTr="00493773">
        <w:trPr>
          <w:trHeight w:val="454"/>
        </w:trPr>
        <w:tc>
          <w:tcPr>
            <w:tcW w:w="6912" w:type="dxa"/>
            <w:shd w:val="clear" w:color="auto" w:fill="DEEAF6" w:themeFill="accent1" w:themeFillTint="33"/>
            <w:vAlign w:val="center"/>
          </w:tcPr>
          <w:p w14:paraId="48C44EF6" w14:textId="0550FE49" w:rsidR="00951412" w:rsidRPr="00985DC5" w:rsidRDefault="00951412" w:rsidP="00951412">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6F048E36" w:rsidR="00951412" w:rsidRPr="00DA4EF8" w:rsidRDefault="00951412" w:rsidP="00951412">
            <w:pPr>
              <w:pStyle w:val="Tableheading"/>
              <w:jc w:val="center"/>
            </w:pPr>
            <w:r>
              <w:t>FREQUENCY</w:t>
            </w:r>
          </w:p>
        </w:tc>
      </w:tr>
      <w:tr w:rsidR="00951412" w:rsidRPr="005A754D" w14:paraId="160C34E1" w14:textId="77777777" w:rsidTr="005B38C8">
        <w:trPr>
          <w:trHeight w:val="283"/>
        </w:trPr>
        <w:tc>
          <w:tcPr>
            <w:tcW w:w="6912" w:type="dxa"/>
            <w:vAlign w:val="center"/>
          </w:tcPr>
          <w:p w14:paraId="65BBEBEC" w14:textId="0B2AD451" w:rsidR="00951412" w:rsidRPr="00493773" w:rsidRDefault="00951412" w:rsidP="00951412">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5AFEFA6BAF854A49B2B26506FADF0D9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55697D8" w14:textId="3009D984" w:rsidR="00951412" w:rsidRPr="00493773" w:rsidRDefault="00951412" w:rsidP="00951412">
                <w:pPr>
                  <w:pStyle w:val="Tabletext"/>
                  <w:spacing w:before="0" w:after="0"/>
                  <w:jc w:val="center"/>
                  <w:rPr>
                    <w:sz w:val="24"/>
                  </w:rPr>
                </w:pPr>
                <w:r>
                  <w:rPr>
                    <w:sz w:val="24"/>
                    <w:szCs w:val="24"/>
                  </w:rPr>
                  <w:t>Occasionally</w:t>
                </w:r>
              </w:p>
            </w:tc>
          </w:sdtContent>
        </w:sdt>
      </w:tr>
      <w:tr w:rsidR="00951412" w:rsidRPr="005A754D" w14:paraId="056F1907" w14:textId="77777777" w:rsidTr="005B38C8">
        <w:trPr>
          <w:trHeight w:val="283"/>
        </w:trPr>
        <w:tc>
          <w:tcPr>
            <w:tcW w:w="6912" w:type="dxa"/>
            <w:vAlign w:val="center"/>
          </w:tcPr>
          <w:p w14:paraId="6D555581" w14:textId="7FF3471A" w:rsidR="00951412" w:rsidRPr="00493773" w:rsidRDefault="00951412" w:rsidP="00951412">
            <w:pPr>
              <w:pStyle w:val="Tabletext"/>
              <w:spacing w:before="0" w:after="0"/>
              <w:rPr>
                <w:sz w:val="24"/>
              </w:rPr>
            </w:pPr>
            <w:r w:rsidRPr="00493773">
              <w:rPr>
                <w:sz w:val="24"/>
              </w:rPr>
              <w:t xml:space="preserve">Working outdoors </w:t>
            </w:r>
          </w:p>
        </w:tc>
        <w:sdt>
          <w:sdtPr>
            <w:rPr>
              <w:sz w:val="24"/>
              <w:szCs w:val="24"/>
            </w:rPr>
            <w:id w:val="407194570"/>
            <w:placeholder>
              <w:docPart w:val="F983D8808EC14E91AE7CF8DCC78C5DB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DBE37C9" w14:textId="798A0685" w:rsidR="00951412" w:rsidRPr="00493773" w:rsidRDefault="00951412" w:rsidP="00951412">
                <w:pPr>
                  <w:pStyle w:val="Tabletext"/>
                  <w:spacing w:before="0" w:after="0"/>
                  <w:jc w:val="center"/>
                  <w:rPr>
                    <w:sz w:val="24"/>
                  </w:rPr>
                </w:pPr>
                <w:r>
                  <w:rPr>
                    <w:sz w:val="24"/>
                    <w:szCs w:val="24"/>
                  </w:rPr>
                  <w:t>Never</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51412" w:rsidRPr="00985DC5" w14:paraId="18748089" w14:textId="77777777" w:rsidTr="00493773">
        <w:trPr>
          <w:trHeight w:val="454"/>
        </w:trPr>
        <w:tc>
          <w:tcPr>
            <w:tcW w:w="6912" w:type="dxa"/>
            <w:shd w:val="clear" w:color="auto" w:fill="DEEAF6" w:themeFill="accent1" w:themeFillTint="33"/>
            <w:vAlign w:val="center"/>
          </w:tcPr>
          <w:p w14:paraId="698F7A3F" w14:textId="43C2052C" w:rsidR="00951412" w:rsidRPr="00985DC5" w:rsidRDefault="00951412" w:rsidP="00951412">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026ACEE9" w:rsidR="00951412" w:rsidRPr="00DA4EF8" w:rsidRDefault="00951412" w:rsidP="00951412">
            <w:pPr>
              <w:pStyle w:val="Tableheading"/>
              <w:jc w:val="center"/>
            </w:pPr>
            <w:r>
              <w:t>FREQUENCY</w:t>
            </w:r>
          </w:p>
        </w:tc>
      </w:tr>
      <w:tr w:rsidR="00951412" w:rsidRPr="005A754D" w14:paraId="1CBEDC78" w14:textId="77777777" w:rsidTr="005B38C8">
        <w:trPr>
          <w:trHeight w:val="283"/>
        </w:trPr>
        <w:tc>
          <w:tcPr>
            <w:tcW w:w="6912" w:type="dxa"/>
            <w:vAlign w:val="center"/>
          </w:tcPr>
          <w:p w14:paraId="4873C0A4" w14:textId="7FFFCCB5" w:rsidR="00951412" w:rsidRPr="00493773" w:rsidRDefault="00951412" w:rsidP="00951412">
            <w:pPr>
              <w:pStyle w:val="Tabletext"/>
              <w:spacing w:before="0" w:after="0"/>
              <w:rPr>
                <w:sz w:val="24"/>
              </w:rPr>
            </w:pPr>
            <w:r w:rsidRPr="00493773">
              <w:rPr>
                <w:sz w:val="24"/>
              </w:rPr>
              <w:t>Lifting 0 – 5kg</w:t>
            </w:r>
          </w:p>
        </w:tc>
        <w:sdt>
          <w:sdtPr>
            <w:rPr>
              <w:sz w:val="24"/>
              <w:szCs w:val="24"/>
            </w:rPr>
            <w:id w:val="407194571"/>
            <w:placeholder>
              <w:docPart w:val="F038D6B8DFD74BDB853BCF36C825F2C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BB22840" w14:textId="7981A6F4" w:rsidR="00951412" w:rsidRPr="00493773" w:rsidRDefault="00951412" w:rsidP="00951412">
                <w:pPr>
                  <w:pStyle w:val="Tabletext"/>
                  <w:spacing w:before="0" w:after="0"/>
                  <w:jc w:val="center"/>
                  <w:rPr>
                    <w:sz w:val="24"/>
                  </w:rPr>
                </w:pPr>
                <w:r>
                  <w:rPr>
                    <w:sz w:val="24"/>
                    <w:szCs w:val="24"/>
                  </w:rPr>
                  <w:t>Occasionally</w:t>
                </w:r>
              </w:p>
            </w:tc>
          </w:sdtContent>
        </w:sdt>
      </w:tr>
      <w:tr w:rsidR="00951412" w:rsidRPr="005A754D" w14:paraId="0E976399" w14:textId="77777777" w:rsidTr="005B38C8">
        <w:trPr>
          <w:trHeight w:val="283"/>
        </w:trPr>
        <w:tc>
          <w:tcPr>
            <w:tcW w:w="6912" w:type="dxa"/>
            <w:vAlign w:val="center"/>
          </w:tcPr>
          <w:p w14:paraId="611CAA6E" w14:textId="5488E230" w:rsidR="00951412" w:rsidRPr="00493773" w:rsidRDefault="00951412" w:rsidP="00951412">
            <w:pPr>
              <w:pStyle w:val="Tabletext"/>
              <w:spacing w:before="0" w:after="0"/>
              <w:rPr>
                <w:sz w:val="24"/>
              </w:rPr>
            </w:pPr>
            <w:r w:rsidRPr="00493773">
              <w:rPr>
                <w:sz w:val="24"/>
              </w:rPr>
              <w:t>Lifting 5 – 10kg</w:t>
            </w:r>
          </w:p>
        </w:tc>
        <w:sdt>
          <w:sdtPr>
            <w:rPr>
              <w:sz w:val="24"/>
              <w:szCs w:val="24"/>
            </w:rPr>
            <w:id w:val="407194572"/>
            <w:placeholder>
              <w:docPart w:val="5AEE4DD255634C5B9041B9FCAA91C2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C318B3" w14:textId="78B6768E"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38D8507D" w14:textId="77777777" w:rsidTr="005B38C8">
        <w:trPr>
          <w:trHeight w:val="283"/>
        </w:trPr>
        <w:tc>
          <w:tcPr>
            <w:tcW w:w="6912" w:type="dxa"/>
            <w:vAlign w:val="center"/>
          </w:tcPr>
          <w:p w14:paraId="60D48C84" w14:textId="5B818735" w:rsidR="00951412" w:rsidRPr="00493773" w:rsidRDefault="00951412" w:rsidP="00951412">
            <w:pPr>
              <w:pStyle w:val="Tabletext"/>
              <w:spacing w:before="0" w:after="0"/>
              <w:rPr>
                <w:sz w:val="24"/>
              </w:rPr>
            </w:pPr>
            <w:r w:rsidRPr="00493773">
              <w:rPr>
                <w:sz w:val="24"/>
              </w:rPr>
              <w:t>Lifting 10kg+</w:t>
            </w:r>
          </w:p>
        </w:tc>
        <w:sdt>
          <w:sdtPr>
            <w:rPr>
              <w:sz w:val="24"/>
              <w:szCs w:val="24"/>
            </w:rPr>
            <w:id w:val="407194573"/>
            <w:placeholder>
              <w:docPart w:val="660EB007CE23484B9D6B48795D87A60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51F9D09" w14:textId="3DD2BDB7"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3D857F4D" w14:textId="77777777" w:rsidTr="005B38C8">
        <w:trPr>
          <w:trHeight w:val="283"/>
        </w:trPr>
        <w:tc>
          <w:tcPr>
            <w:tcW w:w="6912" w:type="dxa"/>
            <w:vAlign w:val="center"/>
          </w:tcPr>
          <w:p w14:paraId="5D94ACAA" w14:textId="0FFCC2C0" w:rsidR="00951412" w:rsidRPr="00493773" w:rsidRDefault="00951412" w:rsidP="00951412">
            <w:pPr>
              <w:pStyle w:val="Tabletext"/>
              <w:spacing w:before="0" w:after="0"/>
              <w:rPr>
                <w:sz w:val="24"/>
              </w:rPr>
            </w:pPr>
            <w:r w:rsidRPr="00493773">
              <w:rPr>
                <w:sz w:val="24"/>
              </w:rPr>
              <w:t>Climbing</w:t>
            </w:r>
          </w:p>
        </w:tc>
        <w:sdt>
          <w:sdtPr>
            <w:rPr>
              <w:sz w:val="24"/>
              <w:szCs w:val="24"/>
            </w:rPr>
            <w:id w:val="407194574"/>
            <w:placeholder>
              <w:docPart w:val="24931F77C8A14F69BAE83EEF58DF5B8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BB0ED1F" w14:textId="094358CE"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3A5FD0FE" w14:textId="77777777" w:rsidTr="005B38C8">
        <w:trPr>
          <w:trHeight w:val="283"/>
        </w:trPr>
        <w:tc>
          <w:tcPr>
            <w:tcW w:w="6912" w:type="dxa"/>
            <w:vAlign w:val="center"/>
          </w:tcPr>
          <w:p w14:paraId="457179ED" w14:textId="56CC0392" w:rsidR="00951412" w:rsidRPr="00493773" w:rsidRDefault="00951412" w:rsidP="00951412">
            <w:pPr>
              <w:pStyle w:val="Tabletext"/>
              <w:spacing w:before="0" w:after="0"/>
              <w:rPr>
                <w:sz w:val="24"/>
              </w:rPr>
            </w:pPr>
            <w:r w:rsidRPr="00493773">
              <w:rPr>
                <w:sz w:val="24"/>
              </w:rPr>
              <w:t>Reaching</w:t>
            </w:r>
          </w:p>
        </w:tc>
        <w:sdt>
          <w:sdtPr>
            <w:rPr>
              <w:sz w:val="24"/>
              <w:szCs w:val="24"/>
            </w:rPr>
            <w:id w:val="407194575"/>
            <w:placeholder>
              <w:docPart w:val="1DF590E783DD4011A8E4A13EB86E036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D5F417B" w14:textId="20998D3B"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53218FA9" w14:textId="77777777" w:rsidTr="005B38C8">
        <w:trPr>
          <w:trHeight w:val="283"/>
        </w:trPr>
        <w:tc>
          <w:tcPr>
            <w:tcW w:w="6912" w:type="dxa"/>
            <w:vAlign w:val="center"/>
          </w:tcPr>
          <w:p w14:paraId="08E17ACA" w14:textId="250716BB" w:rsidR="00951412" w:rsidRPr="00493773" w:rsidRDefault="00951412" w:rsidP="00951412">
            <w:pPr>
              <w:pStyle w:val="Tabletext"/>
              <w:spacing w:before="0" w:after="0"/>
              <w:rPr>
                <w:sz w:val="24"/>
              </w:rPr>
            </w:pPr>
            <w:r w:rsidRPr="00493773">
              <w:rPr>
                <w:sz w:val="24"/>
              </w:rPr>
              <w:t>Bending/squatting</w:t>
            </w:r>
          </w:p>
        </w:tc>
        <w:sdt>
          <w:sdtPr>
            <w:rPr>
              <w:sz w:val="24"/>
              <w:szCs w:val="24"/>
            </w:rPr>
            <w:id w:val="407194576"/>
            <w:placeholder>
              <w:docPart w:val="2889E3AF23D645A0A02075CC29CD8C2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D305B0B" w14:textId="3EFD885B" w:rsidR="00951412" w:rsidRPr="00493773" w:rsidRDefault="00951412" w:rsidP="00951412">
                <w:pPr>
                  <w:pStyle w:val="Tabletext"/>
                  <w:spacing w:before="0" w:after="0"/>
                  <w:jc w:val="center"/>
                  <w:rPr>
                    <w:sz w:val="24"/>
                  </w:rPr>
                </w:pPr>
                <w:r>
                  <w:rPr>
                    <w:sz w:val="24"/>
                    <w:szCs w:val="24"/>
                  </w:rPr>
                  <w:t>Occasionally</w:t>
                </w:r>
              </w:p>
            </w:tc>
          </w:sdtContent>
        </w:sdt>
      </w:tr>
      <w:tr w:rsidR="00951412" w:rsidRPr="005A754D" w14:paraId="1415A803" w14:textId="77777777" w:rsidTr="005B38C8">
        <w:trPr>
          <w:trHeight w:val="283"/>
        </w:trPr>
        <w:tc>
          <w:tcPr>
            <w:tcW w:w="6912" w:type="dxa"/>
            <w:vAlign w:val="center"/>
          </w:tcPr>
          <w:p w14:paraId="499117FE" w14:textId="30CCA51F" w:rsidR="00951412" w:rsidRPr="00493773" w:rsidRDefault="00951412" w:rsidP="00951412">
            <w:pPr>
              <w:pStyle w:val="Tabletext"/>
              <w:spacing w:before="0" w:after="0"/>
              <w:rPr>
                <w:sz w:val="24"/>
              </w:rPr>
            </w:pPr>
            <w:r w:rsidRPr="00493773">
              <w:rPr>
                <w:sz w:val="24"/>
              </w:rPr>
              <w:t>Push/pull</w:t>
            </w:r>
          </w:p>
        </w:tc>
        <w:sdt>
          <w:sdtPr>
            <w:rPr>
              <w:sz w:val="24"/>
              <w:szCs w:val="24"/>
            </w:rPr>
            <w:id w:val="407194577"/>
            <w:placeholder>
              <w:docPart w:val="39E4531DA6B44714B643308EDF55D52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523DB1" w14:textId="091AFA43"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153A1CD9" w14:textId="77777777" w:rsidTr="005B38C8">
        <w:trPr>
          <w:trHeight w:val="283"/>
        </w:trPr>
        <w:tc>
          <w:tcPr>
            <w:tcW w:w="6912" w:type="dxa"/>
            <w:vAlign w:val="center"/>
          </w:tcPr>
          <w:p w14:paraId="1DDB4678" w14:textId="01102E7C" w:rsidR="00951412" w:rsidRPr="00493773" w:rsidRDefault="00951412" w:rsidP="00951412">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1214A8C4C8874F4489909F8F8A92689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02B3919" w14:textId="30FB2D55" w:rsidR="00951412" w:rsidRPr="00493773" w:rsidRDefault="00951412" w:rsidP="00951412">
                <w:pPr>
                  <w:pStyle w:val="Tabletext"/>
                  <w:spacing w:before="0" w:after="0"/>
                  <w:jc w:val="center"/>
                  <w:rPr>
                    <w:sz w:val="24"/>
                  </w:rPr>
                </w:pPr>
                <w:r>
                  <w:rPr>
                    <w:sz w:val="24"/>
                    <w:szCs w:val="24"/>
                  </w:rPr>
                  <w:t>Never</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51412" w:rsidRPr="00985DC5" w14:paraId="61823E0C" w14:textId="77777777" w:rsidTr="00493773">
        <w:trPr>
          <w:trHeight w:val="454"/>
        </w:trPr>
        <w:tc>
          <w:tcPr>
            <w:tcW w:w="6912" w:type="dxa"/>
            <w:shd w:val="clear" w:color="auto" w:fill="DEEAF6" w:themeFill="accent1" w:themeFillTint="33"/>
            <w:vAlign w:val="center"/>
          </w:tcPr>
          <w:p w14:paraId="250E1728" w14:textId="6DE8CFC3" w:rsidR="00951412" w:rsidRPr="00985DC5" w:rsidRDefault="00951412" w:rsidP="00951412">
            <w:pPr>
              <w:pStyle w:val="Tableheading"/>
              <w:rPr>
                <w:rFonts w:ascii="Calibri Light" w:hAnsi="Calibri Light"/>
                <w:szCs w:val="24"/>
              </w:rPr>
            </w:pPr>
            <w:r w:rsidRPr="00DA4EF8">
              <w:lastRenderedPageBreak/>
              <w:t>TRAVEL</w:t>
            </w:r>
          </w:p>
        </w:tc>
        <w:tc>
          <w:tcPr>
            <w:tcW w:w="2694" w:type="dxa"/>
            <w:shd w:val="clear" w:color="auto" w:fill="DEEAF6" w:themeFill="accent1" w:themeFillTint="33"/>
            <w:vAlign w:val="center"/>
          </w:tcPr>
          <w:p w14:paraId="289B1BB2" w14:textId="5A7BBF1F" w:rsidR="00951412" w:rsidRPr="00DA4EF8" w:rsidRDefault="00951412" w:rsidP="00951412">
            <w:pPr>
              <w:pStyle w:val="Tableheading"/>
              <w:jc w:val="center"/>
            </w:pPr>
            <w:r>
              <w:t>FREQUENCY</w:t>
            </w:r>
          </w:p>
        </w:tc>
      </w:tr>
      <w:tr w:rsidR="00951412" w:rsidRPr="005A754D" w14:paraId="0D8A9FA8" w14:textId="77777777" w:rsidTr="005B38C8">
        <w:trPr>
          <w:trHeight w:val="283"/>
        </w:trPr>
        <w:tc>
          <w:tcPr>
            <w:tcW w:w="6912" w:type="dxa"/>
            <w:vAlign w:val="center"/>
          </w:tcPr>
          <w:p w14:paraId="5C935003" w14:textId="7506C7DC" w:rsidR="00951412" w:rsidRPr="00493773" w:rsidRDefault="00951412" w:rsidP="00951412">
            <w:pPr>
              <w:pStyle w:val="Tabletext"/>
              <w:spacing w:before="0" w:after="0"/>
              <w:rPr>
                <w:sz w:val="24"/>
              </w:rPr>
            </w:pPr>
            <w:r w:rsidRPr="00493773">
              <w:rPr>
                <w:sz w:val="24"/>
              </w:rPr>
              <w:t>Frequent travel – multiple work sites</w:t>
            </w:r>
          </w:p>
        </w:tc>
        <w:sdt>
          <w:sdtPr>
            <w:rPr>
              <w:sz w:val="24"/>
              <w:szCs w:val="24"/>
            </w:rPr>
            <w:id w:val="407194580"/>
            <w:placeholder>
              <w:docPart w:val="A1E5CCF6EF48460AB4464EDD789C41C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A717462" w14:textId="2836E6CB" w:rsidR="00951412" w:rsidRPr="00493773" w:rsidRDefault="00951412" w:rsidP="00951412">
                <w:pPr>
                  <w:pStyle w:val="Tabletext"/>
                  <w:spacing w:before="0" w:after="0"/>
                  <w:jc w:val="center"/>
                  <w:rPr>
                    <w:sz w:val="24"/>
                  </w:rPr>
                </w:pPr>
                <w:r>
                  <w:rPr>
                    <w:sz w:val="24"/>
                    <w:szCs w:val="24"/>
                  </w:rPr>
                  <w:t>Occasionally</w:t>
                </w:r>
              </w:p>
            </w:tc>
          </w:sdtContent>
        </w:sdt>
      </w:tr>
      <w:tr w:rsidR="00951412" w:rsidRPr="005A754D" w14:paraId="52AC417F" w14:textId="77777777" w:rsidTr="005B38C8">
        <w:trPr>
          <w:trHeight w:val="283"/>
        </w:trPr>
        <w:tc>
          <w:tcPr>
            <w:tcW w:w="6912" w:type="dxa"/>
            <w:vAlign w:val="center"/>
          </w:tcPr>
          <w:p w14:paraId="1A1BB185" w14:textId="4E075E33" w:rsidR="00951412" w:rsidRPr="00493773" w:rsidRDefault="00951412" w:rsidP="00951412">
            <w:pPr>
              <w:pStyle w:val="Tabletext"/>
              <w:spacing w:before="0" w:after="0"/>
              <w:rPr>
                <w:sz w:val="24"/>
              </w:rPr>
            </w:pPr>
            <w:r w:rsidRPr="00493773">
              <w:rPr>
                <w:sz w:val="24"/>
              </w:rPr>
              <w:t xml:space="preserve">Frequent travel – driving </w:t>
            </w:r>
          </w:p>
        </w:tc>
        <w:sdt>
          <w:sdtPr>
            <w:rPr>
              <w:sz w:val="24"/>
              <w:szCs w:val="24"/>
            </w:rPr>
            <w:id w:val="407194581"/>
            <w:placeholder>
              <w:docPart w:val="E73FE31579314CABBCD2B6DB520E348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3760BB7" w14:textId="553E1B7D" w:rsidR="00951412" w:rsidRPr="00493773" w:rsidRDefault="00951412" w:rsidP="00951412">
                <w:pPr>
                  <w:pStyle w:val="Tabletext"/>
                  <w:spacing w:before="0" w:after="0"/>
                  <w:jc w:val="center"/>
                  <w:rPr>
                    <w:sz w:val="24"/>
                  </w:rPr>
                </w:pPr>
                <w:r>
                  <w:rPr>
                    <w:sz w:val="24"/>
                    <w:szCs w:val="24"/>
                  </w:rPr>
                  <w:t>Occasionally</w:t>
                </w:r>
              </w:p>
            </w:tc>
          </w:sdtContent>
        </w:sdt>
      </w:tr>
      <w:tr w:rsidR="00951412" w:rsidRPr="005A754D" w14:paraId="5C14ABDC" w14:textId="77777777" w:rsidTr="005B38C8">
        <w:trPr>
          <w:trHeight w:val="283"/>
        </w:trPr>
        <w:tc>
          <w:tcPr>
            <w:tcW w:w="6912" w:type="dxa"/>
            <w:vAlign w:val="center"/>
          </w:tcPr>
          <w:p w14:paraId="3559930F" w14:textId="5F5CDCFF" w:rsidR="00951412" w:rsidRPr="00493773" w:rsidRDefault="00951412" w:rsidP="00951412">
            <w:pPr>
              <w:pStyle w:val="Tabletext"/>
              <w:spacing w:before="0" w:after="0"/>
              <w:rPr>
                <w:sz w:val="24"/>
              </w:rPr>
            </w:pPr>
            <w:r w:rsidRPr="00493773">
              <w:rPr>
                <w:sz w:val="24"/>
              </w:rPr>
              <w:t xml:space="preserve">Frequent travel – interstate </w:t>
            </w:r>
          </w:p>
        </w:tc>
        <w:sdt>
          <w:sdtPr>
            <w:rPr>
              <w:sz w:val="24"/>
              <w:szCs w:val="24"/>
            </w:rPr>
            <w:id w:val="407194582"/>
            <w:placeholder>
              <w:docPart w:val="A8698B523638473EB19C488D611EB3B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86B6BD5" w14:textId="271DDAEE" w:rsidR="00951412" w:rsidRPr="00493773" w:rsidRDefault="00951412" w:rsidP="00951412">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51412" w:rsidRPr="00985DC5" w14:paraId="2256B835" w14:textId="77777777" w:rsidTr="00493773">
        <w:trPr>
          <w:trHeight w:val="454"/>
        </w:trPr>
        <w:tc>
          <w:tcPr>
            <w:tcW w:w="6912" w:type="dxa"/>
            <w:shd w:val="clear" w:color="auto" w:fill="DEEAF6" w:themeFill="accent1" w:themeFillTint="33"/>
            <w:vAlign w:val="center"/>
          </w:tcPr>
          <w:p w14:paraId="6D1D05B0" w14:textId="10C2D638" w:rsidR="00951412" w:rsidRPr="00985DC5" w:rsidRDefault="00951412" w:rsidP="00951412">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42147E79" w:rsidR="00951412" w:rsidRPr="00DA4EF8" w:rsidRDefault="00951412" w:rsidP="00951412">
            <w:pPr>
              <w:pStyle w:val="Tableheading"/>
              <w:jc w:val="center"/>
            </w:pPr>
            <w:r>
              <w:t>FREQUENCY</w:t>
            </w:r>
          </w:p>
        </w:tc>
      </w:tr>
      <w:tr w:rsidR="00951412" w:rsidRPr="005A754D" w14:paraId="492674A3" w14:textId="77777777" w:rsidTr="00442939">
        <w:trPr>
          <w:trHeight w:val="283"/>
        </w:trPr>
        <w:tc>
          <w:tcPr>
            <w:tcW w:w="6912" w:type="dxa"/>
            <w:vAlign w:val="center"/>
          </w:tcPr>
          <w:p w14:paraId="73E5850B" w14:textId="13FF3E75" w:rsidR="00951412" w:rsidRPr="00493773" w:rsidRDefault="00951412" w:rsidP="00951412">
            <w:pPr>
              <w:pStyle w:val="Tabletext"/>
              <w:spacing w:before="0" w:after="0"/>
              <w:rPr>
                <w:sz w:val="24"/>
              </w:rPr>
            </w:pPr>
            <w:r w:rsidRPr="00493773">
              <w:rPr>
                <w:sz w:val="24"/>
              </w:rPr>
              <w:t xml:space="preserve">Working at heights </w:t>
            </w:r>
          </w:p>
        </w:tc>
        <w:sdt>
          <w:sdtPr>
            <w:rPr>
              <w:sz w:val="24"/>
              <w:szCs w:val="24"/>
            </w:rPr>
            <w:id w:val="407194583"/>
            <w:placeholder>
              <w:docPart w:val="7BA2BEDBEAC44047BB8C3710D35A540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72DF540" w14:textId="586E083C"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5A2714F1" w14:textId="77777777" w:rsidTr="00442939">
        <w:trPr>
          <w:trHeight w:val="283"/>
        </w:trPr>
        <w:tc>
          <w:tcPr>
            <w:tcW w:w="6912" w:type="dxa"/>
            <w:vAlign w:val="center"/>
          </w:tcPr>
          <w:p w14:paraId="635569A1" w14:textId="6287AD9E" w:rsidR="00951412" w:rsidRPr="00493773" w:rsidRDefault="00951412" w:rsidP="00951412">
            <w:pPr>
              <w:pStyle w:val="Tabletext"/>
              <w:spacing w:before="0" w:after="0"/>
              <w:rPr>
                <w:sz w:val="24"/>
              </w:rPr>
            </w:pPr>
            <w:r w:rsidRPr="00493773">
              <w:rPr>
                <w:sz w:val="24"/>
              </w:rPr>
              <w:t xml:space="preserve">Exposure to extreme temperatures </w:t>
            </w:r>
          </w:p>
        </w:tc>
        <w:sdt>
          <w:sdtPr>
            <w:rPr>
              <w:sz w:val="24"/>
              <w:szCs w:val="24"/>
            </w:rPr>
            <w:id w:val="407194584"/>
            <w:placeholder>
              <w:docPart w:val="FE885BF56F7A4F809051AB4BB985F21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EC22C37" w14:textId="003CD7F6"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7FFB61BD" w14:textId="77777777" w:rsidTr="00442939">
        <w:trPr>
          <w:trHeight w:val="283"/>
        </w:trPr>
        <w:tc>
          <w:tcPr>
            <w:tcW w:w="6912" w:type="dxa"/>
            <w:vAlign w:val="center"/>
          </w:tcPr>
          <w:p w14:paraId="285B4F06" w14:textId="07C0A4F0" w:rsidR="00951412" w:rsidRPr="00493773" w:rsidRDefault="00951412" w:rsidP="00951412">
            <w:pPr>
              <w:pStyle w:val="Tabletext"/>
              <w:spacing w:before="0" w:after="0"/>
              <w:rPr>
                <w:sz w:val="24"/>
              </w:rPr>
            </w:pPr>
            <w:r w:rsidRPr="00493773">
              <w:rPr>
                <w:sz w:val="24"/>
              </w:rPr>
              <w:t>Operation of heavy machinery e.g. forklift</w:t>
            </w:r>
          </w:p>
        </w:tc>
        <w:sdt>
          <w:sdtPr>
            <w:rPr>
              <w:sz w:val="24"/>
              <w:szCs w:val="24"/>
            </w:rPr>
            <w:id w:val="407194585"/>
            <w:placeholder>
              <w:docPart w:val="6E05DDF8AC7043D88DE63EFAFFF6BDC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1F35B1E" w14:textId="5FBE18EE"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141599D1" w14:textId="77777777" w:rsidTr="00442939">
        <w:trPr>
          <w:trHeight w:val="283"/>
        </w:trPr>
        <w:tc>
          <w:tcPr>
            <w:tcW w:w="6912" w:type="dxa"/>
            <w:vAlign w:val="center"/>
          </w:tcPr>
          <w:p w14:paraId="69E199AD" w14:textId="34238D11" w:rsidR="00951412" w:rsidRPr="00493773" w:rsidRDefault="00951412" w:rsidP="00951412">
            <w:pPr>
              <w:pStyle w:val="Tabletext"/>
              <w:spacing w:before="0" w:after="0"/>
              <w:rPr>
                <w:sz w:val="24"/>
              </w:rPr>
            </w:pPr>
            <w:r w:rsidRPr="00493773">
              <w:rPr>
                <w:sz w:val="24"/>
              </w:rPr>
              <w:t>Confined spaces</w:t>
            </w:r>
          </w:p>
        </w:tc>
        <w:sdt>
          <w:sdtPr>
            <w:rPr>
              <w:sz w:val="24"/>
              <w:szCs w:val="24"/>
            </w:rPr>
            <w:id w:val="407194586"/>
            <w:placeholder>
              <w:docPart w:val="53DCA2B4F90146BCABC06E8015F3377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D1722B" w14:textId="17AA3236"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07A05C16" w14:textId="77777777" w:rsidTr="00442939">
        <w:trPr>
          <w:trHeight w:val="283"/>
        </w:trPr>
        <w:tc>
          <w:tcPr>
            <w:tcW w:w="6912" w:type="dxa"/>
            <w:vAlign w:val="center"/>
          </w:tcPr>
          <w:p w14:paraId="1BBA9143" w14:textId="3DA78BB7" w:rsidR="00951412" w:rsidRPr="00493773" w:rsidRDefault="00951412" w:rsidP="00951412">
            <w:pPr>
              <w:pStyle w:val="Tabletext"/>
              <w:spacing w:before="0" w:after="0"/>
              <w:rPr>
                <w:sz w:val="24"/>
              </w:rPr>
            </w:pPr>
            <w:r w:rsidRPr="00493773">
              <w:rPr>
                <w:sz w:val="24"/>
              </w:rPr>
              <w:t>Excessive noise</w:t>
            </w:r>
          </w:p>
        </w:tc>
        <w:sdt>
          <w:sdtPr>
            <w:rPr>
              <w:sz w:val="24"/>
              <w:szCs w:val="24"/>
            </w:rPr>
            <w:id w:val="407194587"/>
            <w:placeholder>
              <w:docPart w:val="EA0C1E0C1F2F4F2FAD8EBE947C6197C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F6382DE" w14:textId="4215EECA"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2AC6A7C7" w14:textId="77777777" w:rsidTr="00442939">
        <w:trPr>
          <w:trHeight w:val="283"/>
        </w:trPr>
        <w:tc>
          <w:tcPr>
            <w:tcW w:w="6912" w:type="dxa"/>
            <w:vAlign w:val="center"/>
          </w:tcPr>
          <w:p w14:paraId="2DF97EE0" w14:textId="7607C480" w:rsidR="00951412" w:rsidRPr="00493773" w:rsidRDefault="00951412" w:rsidP="00951412">
            <w:pPr>
              <w:pStyle w:val="Tabletext"/>
              <w:spacing w:before="0" w:after="0"/>
              <w:rPr>
                <w:sz w:val="24"/>
              </w:rPr>
            </w:pPr>
            <w:r w:rsidRPr="00493773">
              <w:rPr>
                <w:sz w:val="24"/>
              </w:rPr>
              <w:t>Low lighting</w:t>
            </w:r>
          </w:p>
        </w:tc>
        <w:sdt>
          <w:sdtPr>
            <w:rPr>
              <w:sz w:val="24"/>
              <w:szCs w:val="24"/>
            </w:rPr>
            <w:id w:val="407194588"/>
            <w:placeholder>
              <w:docPart w:val="E7073CA5EDD54A8695DEEF5DE19C195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7852AC5" w14:textId="6125DD60"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5B3643DD" w14:textId="77777777" w:rsidTr="00442939">
        <w:trPr>
          <w:trHeight w:val="283"/>
        </w:trPr>
        <w:tc>
          <w:tcPr>
            <w:tcW w:w="6912" w:type="dxa"/>
            <w:vAlign w:val="center"/>
          </w:tcPr>
          <w:p w14:paraId="221F3976" w14:textId="5844406B" w:rsidR="00951412" w:rsidRPr="00493773" w:rsidRDefault="00951412" w:rsidP="00951412">
            <w:pPr>
              <w:pStyle w:val="Tabletext"/>
              <w:spacing w:before="0" w:after="0"/>
              <w:rPr>
                <w:sz w:val="24"/>
              </w:rPr>
            </w:pPr>
            <w:r w:rsidRPr="00493773">
              <w:rPr>
                <w:sz w:val="24"/>
              </w:rPr>
              <w:t>Handling of dangerous goods/equipment</w:t>
            </w:r>
          </w:p>
        </w:tc>
        <w:sdt>
          <w:sdtPr>
            <w:rPr>
              <w:sz w:val="24"/>
              <w:szCs w:val="24"/>
            </w:rPr>
            <w:id w:val="407194589"/>
            <w:placeholder>
              <w:docPart w:val="920BC520488149058FCF02BB4620396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2EC383D" w14:textId="325B4B82"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55491888" w14:textId="77777777" w:rsidTr="00442939">
        <w:trPr>
          <w:trHeight w:val="283"/>
        </w:trPr>
        <w:tc>
          <w:tcPr>
            <w:tcW w:w="6912" w:type="dxa"/>
            <w:vAlign w:val="center"/>
          </w:tcPr>
          <w:p w14:paraId="4BD66EF8" w14:textId="4081DD0B" w:rsidR="00951412" w:rsidRPr="00493773" w:rsidRDefault="00951412" w:rsidP="00951412">
            <w:pPr>
              <w:pStyle w:val="Tabletext"/>
              <w:spacing w:before="0" w:after="0"/>
              <w:rPr>
                <w:sz w:val="24"/>
              </w:rPr>
            </w:pPr>
            <w:r w:rsidRPr="00493773">
              <w:rPr>
                <w:sz w:val="24"/>
              </w:rPr>
              <w:t xml:space="preserve">Working with asbestos </w:t>
            </w:r>
          </w:p>
        </w:tc>
        <w:sdt>
          <w:sdtPr>
            <w:rPr>
              <w:sz w:val="24"/>
              <w:szCs w:val="24"/>
            </w:rPr>
            <w:id w:val="407194590"/>
            <w:placeholder>
              <w:docPart w:val="001BBF2C0D2348CBA19C8F10EDC02AD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C6BF954" w14:textId="7EBB334D" w:rsidR="00951412" w:rsidRPr="00493773" w:rsidRDefault="00951412" w:rsidP="00951412">
                <w:pPr>
                  <w:pStyle w:val="Tabletext"/>
                  <w:spacing w:before="0" w:after="0"/>
                  <w:jc w:val="center"/>
                  <w:rPr>
                    <w:sz w:val="24"/>
                  </w:rPr>
                </w:pPr>
                <w:r>
                  <w:rPr>
                    <w:sz w:val="24"/>
                    <w:szCs w:val="24"/>
                  </w:rPr>
                  <w:t>Never</w:t>
                </w:r>
              </w:p>
            </w:tc>
          </w:sdtContent>
        </w:sdt>
      </w:tr>
      <w:tr w:rsidR="00951412" w:rsidRPr="00311AE8" w14:paraId="6AF09CCC" w14:textId="77777777" w:rsidTr="00442939">
        <w:trPr>
          <w:trHeight w:val="283"/>
        </w:trPr>
        <w:tc>
          <w:tcPr>
            <w:tcW w:w="6912" w:type="dxa"/>
            <w:vAlign w:val="center"/>
          </w:tcPr>
          <w:p w14:paraId="703EED8C" w14:textId="1B8AB8B7" w:rsidR="00951412" w:rsidRPr="005F1B26" w:rsidRDefault="00951412" w:rsidP="00951412">
            <w:pPr>
              <w:pStyle w:val="Tabletext"/>
              <w:spacing w:before="0" w:after="0"/>
              <w:rPr>
                <w:sz w:val="24"/>
              </w:rPr>
            </w:pPr>
            <w:r w:rsidRPr="005F1B26">
              <w:rPr>
                <w:sz w:val="24"/>
              </w:rPr>
              <w:t>Potential to encounter agitated customers</w:t>
            </w:r>
          </w:p>
        </w:tc>
        <w:sdt>
          <w:sdtPr>
            <w:rPr>
              <w:sz w:val="24"/>
              <w:szCs w:val="24"/>
            </w:rPr>
            <w:id w:val="407194591"/>
            <w:placeholder>
              <w:docPart w:val="F5E38E1AC18B4A2091CB94D81E7B86F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92C1363" w14:textId="43A4CFB0" w:rsidR="00951412" w:rsidRPr="005F1B26" w:rsidRDefault="00951412" w:rsidP="00951412">
                <w:pPr>
                  <w:pStyle w:val="Tabletext"/>
                  <w:spacing w:before="0" w:after="0"/>
                  <w:jc w:val="center"/>
                  <w:rPr>
                    <w:sz w:val="24"/>
                  </w:rPr>
                </w:pPr>
                <w:r>
                  <w:rPr>
                    <w:sz w:val="24"/>
                    <w:szCs w:val="24"/>
                  </w:rPr>
                  <w:t>Never</w:t>
                </w:r>
              </w:p>
            </w:tc>
          </w:sdtContent>
        </w:sdt>
      </w:tr>
      <w:tr w:rsidR="00951412" w:rsidRPr="00311AE8" w14:paraId="5E59ED96" w14:textId="77777777" w:rsidTr="00442939">
        <w:trPr>
          <w:trHeight w:val="283"/>
        </w:trPr>
        <w:tc>
          <w:tcPr>
            <w:tcW w:w="6912" w:type="dxa"/>
            <w:vAlign w:val="center"/>
          </w:tcPr>
          <w:p w14:paraId="2BBC242A" w14:textId="1E47483C" w:rsidR="00951412" w:rsidRPr="005F1B26" w:rsidRDefault="00951412" w:rsidP="00951412">
            <w:pPr>
              <w:pStyle w:val="Tabletext"/>
              <w:spacing w:before="0" w:after="0"/>
              <w:rPr>
                <w:sz w:val="24"/>
              </w:rPr>
            </w:pPr>
            <w:r w:rsidRPr="005F1B26">
              <w:rPr>
                <w:sz w:val="24"/>
              </w:rPr>
              <w:t>Exposure to potentially distressing case material</w:t>
            </w:r>
          </w:p>
        </w:tc>
        <w:sdt>
          <w:sdtPr>
            <w:rPr>
              <w:sz w:val="24"/>
              <w:szCs w:val="24"/>
            </w:rPr>
            <w:id w:val="182894372"/>
            <w:placeholder>
              <w:docPart w:val="AA3994D51E4B49CFB636B688DA497FA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C42204" w14:textId="4CBC51CB" w:rsidR="00951412" w:rsidRPr="005F1B26" w:rsidRDefault="00951412" w:rsidP="00951412">
                <w:pPr>
                  <w:pStyle w:val="Tabletext"/>
                  <w:spacing w:before="0" w:after="0"/>
                  <w:jc w:val="center"/>
                  <w:rPr>
                    <w:sz w:val="24"/>
                    <w:szCs w:val="24"/>
                  </w:rPr>
                </w:pPr>
                <w:r>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51412" w:rsidRPr="00985DC5" w14:paraId="2EA87664" w14:textId="77777777" w:rsidTr="00493773">
        <w:trPr>
          <w:trHeight w:val="454"/>
        </w:trPr>
        <w:tc>
          <w:tcPr>
            <w:tcW w:w="6912" w:type="dxa"/>
            <w:shd w:val="clear" w:color="auto" w:fill="DEEAF6" w:themeFill="accent1" w:themeFillTint="33"/>
            <w:vAlign w:val="center"/>
          </w:tcPr>
          <w:p w14:paraId="7929B13C" w14:textId="7F66259C" w:rsidR="00951412" w:rsidRPr="00985DC5" w:rsidRDefault="00951412" w:rsidP="00951412">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67B3A0EF" w:rsidR="00951412" w:rsidRPr="00DA4EF8" w:rsidRDefault="00951412" w:rsidP="00951412">
            <w:pPr>
              <w:pStyle w:val="Tableheading"/>
              <w:jc w:val="center"/>
            </w:pPr>
            <w:r>
              <w:t>FREQUENCY</w:t>
            </w:r>
          </w:p>
        </w:tc>
      </w:tr>
      <w:tr w:rsidR="00951412" w:rsidRPr="005A754D" w14:paraId="143DA488" w14:textId="77777777" w:rsidTr="00442939">
        <w:trPr>
          <w:trHeight w:val="283"/>
        </w:trPr>
        <w:tc>
          <w:tcPr>
            <w:tcW w:w="6912" w:type="dxa"/>
            <w:vAlign w:val="center"/>
          </w:tcPr>
          <w:p w14:paraId="0FD2B90A" w14:textId="1EFF0482" w:rsidR="00951412" w:rsidRPr="00493773" w:rsidRDefault="00951412" w:rsidP="00951412">
            <w:pPr>
              <w:pStyle w:val="Tabletext"/>
              <w:spacing w:before="0" w:after="0"/>
              <w:rPr>
                <w:sz w:val="24"/>
              </w:rPr>
            </w:pPr>
            <w:r w:rsidRPr="00493773">
              <w:rPr>
                <w:sz w:val="24"/>
              </w:rPr>
              <w:t xml:space="preserve">Uniform required </w:t>
            </w:r>
          </w:p>
        </w:tc>
        <w:sdt>
          <w:sdtPr>
            <w:rPr>
              <w:sz w:val="24"/>
              <w:szCs w:val="24"/>
            </w:rPr>
            <w:id w:val="407194592"/>
            <w:placeholder>
              <w:docPart w:val="FB2725E995614B71BE7761E0D60284C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2117EE4" w14:textId="582D7EC8" w:rsidR="00951412" w:rsidRPr="00493773" w:rsidRDefault="00951412" w:rsidP="00951412">
                <w:pPr>
                  <w:pStyle w:val="Tabletext"/>
                  <w:spacing w:before="0" w:after="0"/>
                  <w:jc w:val="center"/>
                  <w:rPr>
                    <w:sz w:val="24"/>
                  </w:rPr>
                </w:pPr>
                <w:r>
                  <w:rPr>
                    <w:sz w:val="24"/>
                    <w:szCs w:val="24"/>
                  </w:rPr>
                  <w:t>Never</w:t>
                </w:r>
              </w:p>
            </w:tc>
          </w:sdtContent>
        </w:sdt>
      </w:tr>
      <w:tr w:rsidR="00951412" w:rsidRPr="005A754D" w14:paraId="01ED51BC" w14:textId="77777777" w:rsidTr="00442939">
        <w:trPr>
          <w:trHeight w:val="283"/>
        </w:trPr>
        <w:tc>
          <w:tcPr>
            <w:tcW w:w="6912" w:type="dxa"/>
            <w:vAlign w:val="center"/>
          </w:tcPr>
          <w:p w14:paraId="1BDDB59F" w14:textId="1192ABCA" w:rsidR="00951412" w:rsidRPr="00493773" w:rsidRDefault="00951412" w:rsidP="00951412">
            <w:pPr>
              <w:pStyle w:val="Tabletext"/>
              <w:spacing w:before="0" w:after="0"/>
              <w:rPr>
                <w:sz w:val="24"/>
              </w:rPr>
            </w:pPr>
            <w:r>
              <w:rPr>
                <w:sz w:val="24"/>
              </w:rPr>
              <w:t>Personal Protective Equipment (</w:t>
            </w:r>
            <w:r w:rsidRPr="00493773">
              <w:rPr>
                <w:sz w:val="24"/>
              </w:rPr>
              <w:t>PPE</w:t>
            </w:r>
            <w:r>
              <w:rPr>
                <w:sz w:val="24"/>
              </w:rPr>
              <w:t>)</w:t>
            </w:r>
            <w:r w:rsidRPr="00493773">
              <w:rPr>
                <w:sz w:val="24"/>
              </w:rPr>
              <w:t xml:space="preserve"> required </w:t>
            </w:r>
          </w:p>
        </w:tc>
        <w:sdt>
          <w:sdtPr>
            <w:rPr>
              <w:sz w:val="24"/>
              <w:szCs w:val="24"/>
            </w:rPr>
            <w:id w:val="407194593"/>
            <w:placeholder>
              <w:docPart w:val="A7936E460BF04198881410F042444CA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38D61CA" w14:textId="0351CC7D" w:rsidR="00951412" w:rsidRPr="00493773" w:rsidRDefault="00951412" w:rsidP="00951412">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EA66C" w14:textId="77777777" w:rsidR="00D30B3E" w:rsidRDefault="00D30B3E" w:rsidP="00456927">
      <w:pPr>
        <w:spacing w:after="0"/>
      </w:pPr>
      <w:r>
        <w:separator/>
      </w:r>
    </w:p>
  </w:endnote>
  <w:endnote w:type="continuationSeparator" w:id="0">
    <w:p w14:paraId="282BE004" w14:textId="77777777" w:rsidR="00D30B3E" w:rsidRDefault="00D30B3E" w:rsidP="00456927">
      <w:pPr>
        <w:spacing w:after="0"/>
      </w:pPr>
      <w:r>
        <w:continuationSeparator/>
      </w:r>
    </w:p>
  </w:endnote>
  <w:endnote w:type="continuationNotice" w:id="1">
    <w:p w14:paraId="79421F8F" w14:textId="77777777" w:rsidR="00D30B3E" w:rsidRDefault="00D30B3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E5469" w14:textId="77777777" w:rsidR="00D30B3E" w:rsidRDefault="00D30B3E" w:rsidP="00456927">
      <w:pPr>
        <w:spacing w:after="0"/>
      </w:pPr>
      <w:r>
        <w:separator/>
      </w:r>
    </w:p>
  </w:footnote>
  <w:footnote w:type="continuationSeparator" w:id="0">
    <w:p w14:paraId="3C3ACD91" w14:textId="77777777" w:rsidR="00D30B3E" w:rsidRDefault="00D30B3E" w:rsidP="00456927">
      <w:pPr>
        <w:spacing w:after="0"/>
      </w:pPr>
      <w:r>
        <w:continuationSeparator/>
      </w:r>
    </w:p>
  </w:footnote>
  <w:footnote w:type="continuationNotice" w:id="1">
    <w:p w14:paraId="3CEA8C9F" w14:textId="77777777" w:rsidR="00D30B3E" w:rsidRDefault="00D30B3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677F20"/>
    <w:multiLevelType w:val="hybridMultilevel"/>
    <w:tmpl w:val="3CE8FB8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DF2B20"/>
    <w:multiLevelType w:val="hybridMultilevel"/>
    <w:tmpl w:val="44CCDC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D20170D"/>
    <w:multiLevelType w:val="hybridMultilevel"/>
    <w:tmpl w:val="30103C9C"/>
    <w:lvl w:ilvl="0" w:tplc="837A7530">
      <w:start w:val="1"/>
      <w:numFmt w:val="decimal"/>
      <w:lvlText w:val="%1."/>
      <w:lvlJc w:val="left"/>
      <w:pPr>
        <w:ind w:left="588" w:hanging="360"/>
      </w:pPr>
      <w:rPr>
        <w:rFonts w:hint="default"/>
        <w:b w:val="0"/>
        <w:bCs/>
        <w:sz w:val="24"/>
        <w:szCs w:val="24"/>
      </w:rPr>
    </w:lvl>
    <w:lvl w:ilvl="1" w:tplc="0C090003">
      <w:start w:val="1"/>
      <w:numFmt w:val="bullet"/>
      <w:lvlText w:val="o"/>
      <w:lvlJc w:val="left"/>
      <w:pPr>
        <w:ind w:left="1308" w:hanging="360"/>
      </w:pPr>
      <w:rPr>
        <w:rFonts w:ascii="Courier New" w:hAnsi="Courier New" w:cs="Courier New" w:hint="default"/>
      </w:rPr>
    </w:lvl>
    <w:lvl w:ilvl="2" w:tplc="0C09001B" w:tentative="1">
      <w:start w:val="1"/>
      <w:numFmt w:val="lowerRoman"/>
      <w:lvlText w:val="%3."/>
      <w:lvlJc w:val="right"/>
      <w:pPr>
        <w:ind w:left="2028" w:hanging="180"/>
      </w:pPr>
    </w:lvl>
    <w:lvl w:ilvl="3" w:tplc="0C09000F" w:tentative="1">
      <w:start w:val="1"/>
      <w:numFmt w:val="decimal"/>
      <w:lvlText w:val="%4."/>
      <w:lvlJc w:val="left"/>
      <w:pPr>
        <w:ind w:left="2748" w:hanging="360"/>
      </w:pPr>
    </w:lvl>
    <w:lvl w:ilvl="4" w:tplc="0C090019" w:tentative="1">
      <w:start w:val="1"/>
      <w:numFmt w:val="lowerLetter"/>
      <w:lvlText w:val="%5."/>
      <w:lvlJc w:val="left"/>
      <w:pPr>
        <w:ind w:left="3468" w:hanging="360"/>
      </w:pPr>
    </w:lvl>
    <w:lvl w:ilvl="5" w:tplc="0C09001B" w:tentative="1">
      <w:start w:val="1"/>
      <w:numFmt w:val="lowerRoman"/>
      <w:lvlText w:val="%6."/>
      <w:lvlJc w:val="right"/>
      <w:pPr>
        <w:ind w:left="4188" w:hanging="180"/>
      </w:pPr>
    </w:lvl>
    <w:lvl w:ilvl="6" w:tplc="0C09000F" w:tentative="1">
      <w:start w:val="1"/>
      <w:numFmt w:val="decimal"/>
      <w:lvlText w:val="%7."/>
      <w:lvlJc w:val="left"/>
      <w:pPr>
        <w:ind w:left="4908" w:hanging="360"/>
      </w:pPr>
    </w:lvl>
    <w:lvl w:ilvl="7" w:tplc="0C090019" w:tentative="1">
      <w:start w:val="1"/>
      <w:numFmt w:val="lowerLetter"/>
      <w:lvlText w:val="%8."/>
      <w:lvlJc w:val="left"/>
      <w:pPr>
        <w:ind w:left="5628" w:hanging="360"/>
      </w:pPr>
    </w:lvl>
    <w:lvl w:ilvl="8" w:tplc="0C09001B" w:tentative="1">
      <w:start w:val="1"/>
      <w:numFmt w:val="lowerRoman"/>
      <w:lvlText w:val="%9."/>
      <w:lvlJc w:val="right"/>
      <w:pPr>
        <w:ind w:left="6348" w:hanging="180"/>
      </w:pPr>
    </w:lvl>
  </w:abstractNum>
  <w:abstractNum w:abstractNumId="12"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6B524AF"/>
    <w:multiLevelType w:val="hybridMultilevel"/>
    <w:tmpl w:val="BC4AD86E"/>
    <w:lvl w:ilvl="0" w:tplc="FFFFFFFF">
      <w:start w:val="1"/>
      <w:numFmt w:val="decimal"/>
      <w:lvlText w:val="%1."/>
      <w:lvlJc w:val="left"/>
      <w:pPr>
        <w:ind w:left="363" w:hanging="360"/>
      </w:p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16"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EB16850"/>
    <w:multiLevelType w:val="hybridMultilevel"/>
    <w:tmpl w:val="3CE8FB8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1"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848329B"/>
    <w:multiLevelType w:val="hybridMultilevel"/>
    <w:tmpl w:val="BC4AD8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0C1D46"/>
    <w:multiLevelType w:val="hybridMultilevel"/>
    <w:tmpl w:val="1F6E15F2"/>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6" w15:restartNumberingAfterBreak="0">
    <w:nsid w:val="50800C40"/>
    <w:multiLevelType w:val="hybridMultilevel"/>
    <w:tmpl w:val="3CE8FB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2"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2270899"/>
    <w:multiLevelType w:val="singleLevel"/>
    <w:tmpl w:val="0C09000F"/>
    <w:lvl w:ilvl="0">
      <w:start w:val="1"/>
      <w:numFmt w:val="decimal"/>
      <w:lvlText w:val="%1."/>
      <w:lvlJc w:val="left"/>
      <w:pPr>
        <w:ind w:left="360" w:hanging="360"/>
      </w:pPr>
    </w:lvl>
  </w:abstractNum>
  <w:abstractNum w:abstractNumId="37" w15:restartNumberingAfterBreak="0">
    <w:nsid w:val="732B03A2"/>
    <w:multiLevelType w:val="hybridMultilevel"/>
    <w:tmpl w:val="30103C9C"/>
    <w:lvl w:ilvl="0" w:tplc="837A7530">
      <w:start w:val="1"/>
      <w:numFmt w:val="decimal"/>
      <w:lvlText w:val="%1."/>
      <w:lvlJc w:val="left"/>
      <w:pPr>
        <w:ind w:left="426" w:hanging="360"/>
      </w:pPr>
      <w:rPr>
        <w:rFonts w:hint="default"/>
        <w:b w:val="0"/>
        <w:bCs/>
        <w:sz w:val="24"/>
        <w:szCs w:val="24"/>
      </w:rPr>
    </w:lvl>
    <w:lvl w:ilvl="1" w:tplc="0C090003">
      <w:start w:val="1"/>
      <w:numFmt w:val="bullet"/>
      <w:lvlText w:val="o"/>
      <w:lvlJc w:val="left"/>
      <w:pPr>
        <w:ind w:left="1146" w:hanging="360"/>
      </w:pPr>
      <w:rPr>
        <w:rFonts w:ascii="Courier New" w:hAnsi="Courier New" w:cs="Courier New" w:hint="default"/>
      </w:rPr>
    </w:lvl>
    <w:lvl w:ilvl="2" w:tplc="0C09001B" w:tentative="1">
      <w:start w:val="1"/>
      <w:numFmt w:val="lowerRoman"/>
      <w:lvlText w:val="%3."/>
      <w:lvlJc w:val="right"/>
      <w:pPr>
        <w:ind w:left="1866" w:hanging="180"/>
      </w:pPr>
    </w:lvl>
    <w:lvl w:ilvl="3" w:tplc="0C09000F" w:tentative="1">
      <w:start w:val="1"/>
      <w:numFmt w:val="decimal"/>
      <w:lvlText w:val="%4."/>
      <w:lvlJc w:val="left"/>
      <w:pPr>
        <w:ind w:left="2586" w:hanging="360"/>
      </w:pPr>
    </w:lvl>
    <w:lvl w:ilvl="4" w:tplc="0C090019" w:tentative="1">
      <w:start w:val="1"/>
      <w:numFmt w:val="lowerLetter"/>
      <w:lvlText w:val="%5."/>
      <w:lvlJc w:val="left"/>
      <w:pPr>
        <w:ind w:left="3306" w:hanging="360"/>
      </w:pPr>
    </w:lvl>
    <w:lvl w:ilvl="5" w:tplc="0C09001B" w:tentative="1">
      <w:start w:val="1"/>
      <w:numFmt w:val="lowerRoman"/>
      <w:lvlText w:val="%6."/>
      <w:lvlJc w:val="right"/>
      <w:pPr>
        <w:ind w:left="4026" w:hanging="180"/>
      </w:pPr>
    </w:lvl>
    <w:lvl w:ilvl="6" w:tplc="0C09000F" w:tentative="1">
      <w:start w:val="1"/>
      <w:numFmt w:val="decimal"/>
      <w:lvlText w:val="%7."/>
      <w:lvlJc w:val="left"/>
      <w:pPr>
        <w:ind w:left="4746" w:hanging="360"/>
      </w:pPr>
    </w:lvl>
    <w:lvl w:ilvl="7" w:tplc="0C090019" w:tentative="1">
      <w:start w:val="1"/>
      <w:numFmt w:val="lowerLetter"/>
      <w:lvlText w:val="%8."/>
      <w:lvlJc w:val="left"/>
      <w:pPr>
        <w:ind w:left="5466" w:hanging="360"/>
      </w:pPr>
    </w:lvl>
    <w:lvl w:ilvl="8" w:tplc="0C09001B" w:tentative="1">
      <w:start w:val="1"/>
      <w:numFmt w:val="lowerRoman"/>
      <w:lvlText w:val="%9."/>
      <w:lvlJc w:val="right"/>
      <w:pPr>
        <w:ind w:left="6186" w:hanging="180"/>
      </w:pPr>
    </w:lvl>
  </w:abstractNum>
  <w:abstractNum w:abstractNumId="38"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686325605">
    <w:abstractNumId w:val="19"/>
  </w:num>
  <w:num w:numId="2" w16cid:durableId="594245086">
    <w:abstractNumId w:val="19"/>
  </w:num>
  <w:num w:numId="3" w16cid:durableId="1436746545">
    <w:abstractNumId w:val="20"/>
  </w:num>
  <w:num w:numId="4" w16cid:durableId="39131640">
    <w:abstractNumId w:val="19"/>
  </w:num>
  <w:num w:numId="5" w16cid:durableId="800732761">
    <w:abstractNumId w:val="20"/>
  </w:num>
  <w:num w:numId="6" w16cid:durableId="820191513">
    <w:abstractNumId w:val="2"/>
  </w:num>
  <w:num w:numId="7" w16cid:durableId="1921211261">
    <w:abstractNumId w:val="0"/>
  </w:num>
  <w:num w:numId="8" w16cid:durableId="893741358">
    <w:abstractNumId w:val="22"/>
  </w:num>
  <w:num w:numId="9" w16cid:durableId="1190727476">
    <w:abstractNumId w:val="28"/>
  </w:num>
  <w:num w:numId="10" w16cid:durableId="2124490707">
    <w:abstractNumId w:val="13"/>
  </w:num>
  <w:num w:numId="11" w16cid:durableId="1908147697">
    <w:abstractNumId w:val="35"/>
  </w:num>
  <w:num w:numId="12" w16cid:durableId="391199235">
    <w:abstractNumId w:val="8"/>
  </w:num>
  <w:num w:numId="13" w16cid:durableId="1164396476">
    <w:abstractNumId w:val="34"/>
  </w:num>
  <w:num w:numId="14" w16cid:durableId="324675800">
    <w:abstractNumId w:val="12"/>
  </w:num>
  <w:num w:numId="15" w16cid:durableId="1489904393">
    <w:abstractNumId w:val="39"/>
  </w:num>
  <w:num w:numId="16" w16cid:durableId="997811018">
    <w:abstractNumId w:val="36"/>
  </w:num>
  <w:num w:numId="17" w16cid:durableId="1439253320">
    <w:abstractNumId w:val="7"/>
  </w:num>
  <w:num w:numId="18" w16cid:durableId="215750316">
    <w:abstractNumId w:val="33"/>
  </w:num>
  <w:num w:numId="19" w16cid:durableId="2067338215">
    <w:abstractNumId w:val="31"/>
  </w:num>
  <w:num w:numId="20" w16cid:durableId="1398939015">
    <w:abstractNumId w:val="27"/>
  </w:num>
  <w:num w:numId="21" w16cid:durableId="486899380">
    <w:abstractNumId w:val="10"/>
  </w:num>
  <w:num w:numId="22" w16cid:durableId="525599901">
    <w:abstractNumId w:val="30"/>
  </w:num>
  <w:num w:numId="23" w16cid:durableId="323246844">
    <w:abstractNumId w:val="1"/>
  </w:num>
  <w:num w:numId="24" w16cid:durableId="412969882">
    <w:abstractNumId w:val="21"/>
  </w:num>
  <w:num w:numId="25" w16cid:durableId="1304234253">
    <w:abstractNumId w:val="14"/>
  </w:num>
  <w:num w:numId="26" w16cid:durableId="360135412">
    <w:abstractNumId w:val="16"/>
  </w:num>
  <w:num w:numId="27" w16cid:durableId="775561056">
    <w:abstractNumId w:val="38"/>
  </w:num>
  <w:num w:numId="28" w16cid:durableId="1929773460">
    <w:abstractNumId w:val="18"/>
  </w:num>
  <w:num w:numId="29" w16cid:durableId="325862262">
    <w:abstractNumId w:val="4"/>
  </w:num>
  <w:num w:numId="30" w16cid:durableId="1854758157">
    <w:abstractNumId w:val="5"/>
  </w:num>
  <w:num w:numId="31" w16cid:durableId="352997242">
    <w:abstractNumId w:val="32"/>
  </w:num>
  <w:num w:numId="32" w16cid:durableId="1745906812">
    <w:abstractNumId w:val="23"/>
  </w:num>
  <w:num w:numId="33" w16cid:durableId="8873522">
    <w:abstractNumId w:val="29"/>
  </w:num>
  <w:num w:numId="34" w16cid:durableId="2005208407">
    <w:abstractNumId w:val="9"/>
  </w:num>
  <w:num w:numId="35" w16cid:durableId="1390150617">
    <w:abstractNumId w:val="11"/>
  </w:num>
  <w:num w:numId="36" w16cid:durableId="911623365">
    <w:abstractNumId w:val="37"/>
  </w:num>
  <w:num w:numId="37" w16cid:durableId="862284489">
    <w:abstractNumId w:val="25"/>
  </w:num>
  <w:num w:numId="38" w16cid:durableId="755394758">
    <w:abstractNumId w:val="24"/>
  </w:num>
  <w:num w:numId="39" w16cid:durableId="47656679">
    <w:abstractNumId w:val="15"/>
  </w:num>
  <w:num w:numId="40" w16cid:durableId="1217014843">
    <w:abstractNumId w:val="6"/>
  </w:num>
  <w:num w:numId="41" w16cid:durableId="543638100">
    <w:abstractNumId w:val="26"/>
  </w:num>
  <w:num w:numId="42" w16cid:durableId="3754021">
    <w:abstractNumId w:val="17"/>
  </w:num>
  <w:num w:numId="43" w16cid:durableId="1188328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43CB"/>
    <w:rsid w:val="00005214"/>
    <w:rsid w:val="00006312"/>
    <w:rsid w:val="000108EE"/>
    <w:rsid w:val="00011671"/>
    <w:rsid w:val="00015483"/>
    <w:rsid w:val="0001642D"/>
    <w:rsid w:val="00034905"/>
    <w:rsid w:val="00036182"/>
    <w:rsid w:val="0003703D"/>
    <w:rsid w:val="00037E42"/>
    <w:rsid w:val="00040CD3"/>
    <w:rsid w:val="00044187"/>
    <w:rsid w:val="000456E0"/>
    <w:rsid w:val="00045D17"/>
    <w:rsid w:val="00051744"/>
    <w:rsid w:val="00057CF9"/>
    <w:rsid w:val="00061670"/>
    <w:rsid w:val="00072674"/>
    <w:rsid w:val="00074DA8"/>
    <w:rsid w:val="00075C33"/>
    <w:rsid w:val="00083084"/>
    <w:rsid w:val="00083AB8"/>
    <w:rsid w:val="00090C5A"/>
    <w:rsid w:val="00094562"/>
    <w:rsid w:val="00094595"/>
    <w:rsid w:val="000A5186"/>
    <w:rsid w:val="000B622C"/>
    <w:rsid w:val="000C3654"/>
    <w:rsid w:val="000C452E"/>
    <w:rsid w:val="000D2C91"/>
    <w:rsid w:val="000E2939"/>
    <w:rsid w:val="000E639E"/>
    <w:rsid w:val="000F2684"/>
    <w:rsid w:val="000F2688"/>
    <w:rsid w:val="0010052B"/>
    <w:rsid w:val="00112141"/>
    <w:rsid w:val="00114CE0"/>
    <w:rsid w:val="001204F2"/>
    <w:rsid w:val="00127312"/>
    <w:rsid w:val="001429A6"/>
    <w:rsid w:val="00145259"/>
    <w:rsid w:val="001501F0"/>
    <w:rsid w:val="0015056D"/>
    <w:rsid w:val="001511C9"/>
    <w:rsid w:val="001552C6"/>
    <w:rsid w:val="00157DA1"/>
    <w:rsid w:val="00160D2A"/>
    <w:rsid w:val="00166318"/>
    <w:rsid w:val="0016790E"/>
    <w:rsid w:val="00173E02"/>
    <w:rsid w:val="0017746E"/>
    <w:rsid w:val="00180E85"/>
    <w:rsid w:val="00183A2A"/>
    <w:rsid w:val="00185003"/>
    <w:rsid w:val="001905C2"/>
    <w:rsid w:val="001948AD"/>
    <w:rsid w:val="00196DC8"/>
    <w:rsid w:val="001A12DC"/>
    <w:rsid w:val="001A296C"/>
    <w:rsid w:val="001A36F2"/>
    <w:rsid w:val="001B306F"/>
    <w:rsid w:val="001B4119"/>
    <w:rsid w:val="001C206E"/>
    <w:rsid w:val="001C74C9"/>
    <w:rsid w:val="001C7CEE"/>
    <w:rsid w:val="001D0161"/>
    <w:rsid w:val="001D0BB4"/>
    <w:rsid w:val="001D284A"/>
    <w:rsid w:val="001D2953"/>
    <w:rsid w:val="001D7026"/>
    <w:rsid w:val="001E49C0"/>
    <w:rsid w:val="001E5640"/>
    <w:rsid w:val="001F1046"/>
    <w:rsid w:val="001F2C45"/>
    <w:rsid w:val="001F76A4"/>
    <w:rsid w:val="002014E5"/>
    <w:rsid w:val="002017FA"/>
    <w:rsid w:val="00204473"/>
    <w:rsid w:val="0020493E"/>
    <w:rsid w:val="002113B4"/>
    <w:rsid w:val="0021151E"/>
    <w:rsid w:val="0021290B"/>
    <w:rsid w:val="00214732"/>
    <w:rsid w:val="00216B37"/>
    <w:rsid w:val="00220092"/>
    <w:rsid w:val="0022484E"/>
    <w:rsid w:val="0022677F"/>
    <w:rsid w:val="0023024E"/>
    <w:rsid w:val="00231B57"/>
    <w:rsid w:val="0023640E"/>
    <w:rsid w:val="00243603"/>
    <w:rsid w:val="00252449"/>
    <w:rsid w:val="0026001C"/>
    <w:rsid w:val="00262DEE"/>
    <w:rsid w:val="0027094B"/>
    <w:rsid w:val="00271701"/>
    <w:rsid w:val="00272F0B"/>
    <w:rsid w:val="002756D8"/>
    <w:rsid w:val="0027783D"/>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6343"/>
    <w:rsid w:val="002E78B8"/>
    <w:rsid w:val="002F0510"/>
    <w:rsid w:val="002F3365"/>
    <w:rsid w:val="002F383F"/>
    <w:rsid w:val="002F69C3"/>
    <w:rsid w:val="0030208D"/>
    <w:rsid w:val="003020B5"/>
    <w:rsid w:val="00305A5F"/>
    <w:rsid w:val="00306A4B"/>
    <w:rsid w:val="00306ED0"/>
    <w:rsid w:val="0031523D"/>
    <w:rsid w:val="003252FD"/>
    <w:rsid w:val="00326758"/>
    <w:rsid w:val="00327679"/>
    <w:rsid w:val="00330132"/>
    <w:rsid w:val="00334F25"/>
    <w:rsid w:val="0033768C"/>
    <w:rsid w:val="00344845"/>
    <w:rsid w:val="003461EF"/>
    <w:rsid w:val="00347432"/>
    <w:rsid w:val="00350170"/>
    <w:rsid w:val="0035537A"/>
    <w:rsid w:val="00356DD0"/>
    <w:rsid w:val="003660FD"/>
    <w:rsid w:val="00366983"/>
    <w:rsid w:val="00367C98"/>
    <w:rsid w:val="00373FED"/>
    <w:rsid w:val="003743B3"/>
    <w:rsid w:val="00384332"/>
    <w:rsid w:val="0039040A"/>
    <w:rsid w:val="00392AFC"/>
    <w:rsid w:val="00394A89"/>
    <w:rsid w:val="003958AF"/>
    <w:rsid w:val="00395E36"/>
    <w:rsid w:val="003A3785"/>
    <w:rsid w:val="003A56CB"/>
    <w:rsid w:val="003B1787"/>
    <w:rsid w:val="003B7B87"/>
    <w:rsid w:val="003C6108"/>
    <w:rsid w:val="003C6256"/>
    <w:rsid w:val="003D276F"/>
    <w:rsid w:val="003D422A"/>
    <w:rsid w:val="00402D13"/>
    <w:rsid w:val="00404256"/>
    <w:rsid w:val="004061F4"/>
    <w:rsid w:val="00410BF0"/>
    <w:rsid w:val="004121AA"/>
    <w:rsid w:val="00423122"/>
    <w:rsid w:val="00423241"/>
    <w:rsid w:val="0042331E"/>
    <w:rsid w:val="0042579A"/>
    <w:rsid w:val="00432969"/>
    <w:rsid w:val="00434524"/>
    <w:rsid w:val="0043559B"/>
    <w:rsid w:val="00440141"/>
    <w:rsid w:val="00440580"/>
    <w:rsid w:val="00440D74"/>
    <w:rsid w:val="00441286"/>
    <w:rsid w:val="00441ECC"/>
    <w:rsid w:val="00442939"/>
    <w:rsid w:val="004530AE"/>
    <w:rsid w:val="00455CDA"/>
    <w:rsid w:val="00456927"/>
    <w:rsid w:val="00461819"/>
    <w:rsid w:val="00464D35"/>
    <w:rsid w:val="004701BD"/>
    <w:rsid w:val="00474D11"/>
    <w:rsid w:val="00475504"/>
    <w:rsid w:val="00480812"/>
    <w:rsid w:val="00481829"/>
    <w:rsid w:val="00481BE9"/>
    <w:rsid w:val="0048530A"/>
    <w:rsid w:val="00485D6F"/>
    <w:rsid w:val="00486402"/>
    <w:rsid w:val="00486ED4"/>
    <w:rsid w:val="00492EE9"/>
    <w:rsid w:val="00493773"/>
    <w:rsid w:val="00495B39"/>
    <w:rsid w:val="004A0286"/>
    <w:rsid w:val="004A2C60"/>
    <w:rsid w:val="004A3822"/>
    <w:rsid w:val="004A5A47"/>
    <w:rsid w:val="004A7311"/>
    <w:rsid w:val="004B32D2"/>
    <w:rsid w:val="004B38DD"/>
    <w:rsid w:val="004C08A9"/>
    <w:rsid w:val="004C1716"/>
    <w:rsid w:val="004C6C23"/>
    <w:rsid w:val="004F2565"/>
    <w:rsid w:val="004F3F6F"/>
    <w:rsid w:val="004F4613"/>
    <w:rsid w:val="004F46AC"/>
    <w:rsid w:val="00505A6D"/>
    <w:rsid w:val="00507949"/>
    <w:rsid w:val="005107B8"/>
    <w:rsid w:val="00514711"/>
    <w:rsid w:val="0052245D"/>
    <w:rsid w:val="0053025A"/>
    <w:rsid w:val="0053083B"/>
    <w:rsid w:val="00536C34"/>
    <w:rsid w:val="00541C41"/>
    <w:rsid w:val="00541D2D"/>
    <w:rsid w:val="005466BD"/>
    <w:rsid w:val="0054727B"/>
    <w:rsid w:val="0055314F"/>
    <w:rsid w:val="0055729E"/>
    <w:rsid w:val="00557D9B"/>
    <w:rsid w:val="00561454"/>
    <w:rsid w:val="00566DFD"/>
    <w:rsid w:val="00573D58"/>
    <w:rsid w:val="00576FB9"/>
    <w:rsid w:val="00582863"/>
    <w:rsid w:val="0058419A"/>
    <w:rsid w:val="00584463"/>
    <w:rsid w:val="005861A6"/>
    <w:rsid w:val="00587DFD"/>
    <w:rsid w:val="005977D0"/>
    <w:rsid w:val="005A0982"/>
    <w:rsid w:val="005A0F3B"/>
    <w:rsid w:val="005A5D64"/>
    <w:rsid w:val="005A70F8"/>
    <w:rsid w:val="005B38C8"/>
    <w:rsid w:val="005B39D3"/>
    <w:rsid w:val="005B4948"/>
    <w:rsid w:val="005B56A8"/>
    <w:rsid w:val="005B7C35"/>
    <w:rsid w:val="005C1875"/>
    <w:rsid w:val="005C290A"/>
    <w:rsid w:val="005C2940"/>
    <w:rsid w:val="005C2BFC"/>
    <w:rsid w:val="005C391C"/>
    <w:rsid w:val="005D4959"/>
    <w:rsid w:val="005D4EDB"/>
    <w:rsid w:val="005D5063"/>
    <w:rsid w:val="005E0077"/>
    <w:rsid w:val="005E2EBD"/>
    <w:rsid w:val="005E31CD"/>
    <w:rsid w:val="005E4E9D"/>
    <w:rsid w:val="005F1480"/>
    <w:rsid w:val="005F1A2B"/>
    <w:rsid w:val="005F1B26"/>
    <w:rsid w:val="005F47EF"/>
    <w:rsid w:val="00601827"/>
    <w:rsid w:val="006030D0"/>
    <w:rsid w:val="00604AD4"/>
    <w:rsid w:val="00604B5C"/>
    <w:rsid w:val="00615D88"/>
    <w:rsid w:val="0061622F"/>
    <w:rsid w:val="00621532"/>
    <w:rsid w:val="00622D9B"/>
    <w:rsid w:val="00626AEC"/>
    <w:rsid w:val="00634E13"/>
    <w:rsid w:val="006522B3"/>
    <w:rsid w:val="00653FBE"/>
    <w:rsid w:val="00661329"/>
    <w:rsid w:val="006616A2"/>
    <w:rsid w:val="00665693"/>
    <w:rsid w:val="00666999"/>
    <w:rsid w:val="00676EE5"/>
    <w:rsid w:val="006822CC"/>
    <w:rsid w:val="00685107"/>
    <w:rsid w:val="00687061"/>
    <w:rsid w:val="006873BA"/>
    <w:rsid w:val="006912A5"/>
    <w:rsid w:val="0069634D"/>
    <w:rsid w:val="006A05EF"/>
    <w:rsid w:val="006A159D"/>
    <w:rsid w:val="006A1F45"/>
    <w:rsid w:val="006B5CD6"/>
    <w:rsid w:val="006C102C"/>
    <w:rsid w:val="006C3FCC"/>
    <w:rsid w:val="006C7246"/>
    <w:rsid w:val="006C74CE"/>
    <w:rsid w:val="006D1DE9"/>
    <w:rsid w:val="006E453E"/>
    <w:rsid w:val="006F09E8"/>
    <w:rsid w:val="007010FB"/>
    <w:rsid w:val="00701A46"/>
    <w:rsid w:val="007117A5"/>
    <w:rsid w:val="00712EF1"/>
    <w:rsid w:val="00715C75"/>
    <w:rsid w:val="00717B1B"/>
    <w:rsid w:val="0072498E"/>
    <w:rsid w:val="00725A09"/>
    <w:rsid w:val="00727237"/>
    <w:rsid w:val="00733FC2"/>
    <w:rsid w:val="007471D6"/>
    <w:rsid w:val="00753085"/>
    <w:rsid w:val="00764EF4"/>
    <w:rsid w:val="007702B5"/>
    <w:rsid w:val="007774E5"/>
    <w:rsid w:val="00796AED"/>
    <w:rsid w:val="007B23B6"/>
    <w:rsid w:val="007B358D"/>
    <w:rsid w:val="007B4877"/>
    <w:rsid w:val="007C029B"/>
    <w:rsid w:val="007C03C0"/>
    <w:rsid w:val="007C257B"/>
    <w:rsid w:val="007C40E2"/>
    <w:rsid w:val="007D1680"/>
    <w:rsid w:val="007E0752"/>
    <w:rsid w:val="007E23ED"/>
    <w:rsid w:val="007E396F"/>
    <w:rsid w:val="007E3B64"/>
    <w:rsid w:val="007E4124"/>
    <w:rsid w:val="007F088F"/>
    <w:rsid w:val="007F332D"/>
    <w:rsid w:val="007F48D8"/>
    <w:rsid w:val="00801DAF"/>
    <w:rsid w:val="00802C7D"/>
    <w:rsid w:val="00810089"/>
    <w:rsid w:val="00814878"/>
    <w:rsid w:val="0081518C"/>
    <w:rsid w:val="00816ACF"/>
    <w:rsid w:val="00820354"/>
    <w:rsid w:val="00827843"/>
    <w:rsid w:val="008343E7"/>
    <w:rsid w:val="0083521F"/>
    <w:rsid w:val="00840ED3"/>
    <w:rsid w:val="00853027"/>
    <w:rsid w:val="0085512F"/>
    <w:rsid w:val="0085751D"/>
    <w:rsid w:val="00860D79"/>
    <w:rsid w:val="008612C8"/>
    <w:rsid w:val="008707DA"/>
    <w:rsid w:val="0087406B"/>
    <w:rsid w:val="008778EF"/>
    <w:rsid w:val="00887553"/>
    <w:rsid w:val="008B22B1"/>
    <w:rsid w:val="008C40B5"/>
    <w:rsid w:val="008C4982"/>
    <w:rsid w:val="008C5432"/>
    <w:rsid w:val="008D1D47"/>
    <w:rsid w:val="008D1EA2"/>
    <w:rsid w:val="008E3ED7"/>
    <w:rsid w:val="008E4109"/>
    <w:rsid w:val="008E52A7"/>
    <w:rsid w:val="008E5749"/>
    <w:rsid w:val="008E704D"/>
    <w:rsid w:val="008F0135"/>
    <w:rsid w:val="008F29AC"/>
    <w:rsid w:val="008F53EF"/>
    <w:rsid w:val="008F78B3"/>
    <w:rsid w:val="009020BE"/>
    <w:rsid w:val="00905163"/>
    <w:rsid w:val="00910A68"/>
    <w:rsid w:val="0091264C"/>
    <w:rsid w:val="00914F3E"/>
    <w:rsid w:val="0091504C"/>
    <w:rsid w:val="00917324"/>
    <w:rsid w:val="00917A43"/>
    <w:rsid w:val="00917AED"/>
    <w:rsid w:val="00921435"/>
    <w:rsid w:val="00925679"/>
    <w:rsid w:val="00925D84"/>
    <w:rsid w:val="009304D0"/>
    <w:rsid w:val="00931430"/>
    <w:rsid w:val="00932D0A"/>
    <w:rsid w:val="0093491F"/>
    <w:rsid w:val="00934C54"/>
    <w:rsid w:val="00942AD7"/>
    <w:rsid w:val="00944B05"/>
    <w:rsid w:val="009468CB"/>
    <w:rsid w:val="00951412"/>
    <w:rsid w:val="00951EF1"/>
    <w:rsid w:val="00956BB9"/>
    <w:rsid w:val="0097715C"/>
    <w:rsid w:val="00982479"/>
    <w:rsid w:val="00982A27"/>
    <w:rsid w:val="00983B83"/>
    <w:rsid w:val="00986862"/>
    <w:rsid w:val="00987C48"/>
    <w:rsid w:val="009B1D24"/>
    <w:rsid w:val="009B3A9E"/>
    <w:rsid w:val="009B4408"/>
    <w:rsid w:val="009B56B6"/>
    <w:rsid w:val="009B61FE"/>
    <w:rsid w:val="009B7A0E"/>
    <w:rsid w:val="009C544A"/>
    <w:rsid w:val="009C69BB"/>
    <w:rsid w:val="009C7A6B"/>
    <w:rsid w:val="009D329B"/>
    <w:rsid w:val="009D33ED"/>
    <w:rsid w:val="009D46E6"/>
    <w:rsid w:val="009D6C8B"/>
    <w:rsid w:val="009E0BC2"/>
    <w:rsid w:val="009E1DD3"/>
    <w:rsid w:val="009E2575"/>
    <w:rsid w:val="009E635F"/>
    <w:rsid w:val="009E69AB"/>
    <w:rsid w:val="009F5427"/>
    <w:rsid w:val="00A0134E"/>
    <w:rsid w:val="00A05E7F"/>
    <w:rsid w:val="00A1194D"/>
    <w:rsid w:val="00A13839"/>
    <w:rsid w:val="00A25992"/>
    <w:rsid w:val="00A31D1D"/>
    <w:rsid w:val="00A331E5"/>
    <w:rsid w:val="00A33E6D"/>
    <w:rsid w:val="00A358FA"/>
    <w:rsid w:val="00A42B6C"/>
    <w:rsid w:val="00A4504D"/>
    <w:rsid w:val="00A5766D"/>
    <w:rsid w:val="00A6799C"/>
    <w:rsid w:val="00A67D9A"/>
    <w:rsid w:val="00A67EFD"/>
    <w:rsid w:val="00A67FDF"/>
    <w:rsid w:val="00A75FA8"/>
    <w:rsid w:val="00A76939"/>
    <w:rsid w:val="00A81E05"/>
    <w:rsid w:val="00A82BCC"/>
    <w:rsid w:val="00A940E8"/>
    <w:rsid w:val="00A97920"/>
    <w:rsid w:val="00AA5EBD"/>
    <w:rsid w:val="00AB26D3"/>
    <w:rsid w:val="00AB2DC4"/>
    <w:rsid w:val="00AB553C"/>
    <w:rsid w:val="00AB6B4E"/>
    <w:rsid w:val="00AC1E3C"/>
    <w:rsid w:val="00AC30AD"/>
    <w:rsid w:val="00AC42C3"/>
    <w:rsid w:val="00AD5754"/>
    <w:rsid w:val="00AD698B"/>
    <w:rsid w:val="00AE293C"/>
    <w:rsid w:val="00AE3735"/>
    <w:rsid w:val="00AE5D2C"/>
    <w:rsid w:val="00AE5DB5"/>
    <w:rsid w:val="00AE7101"/>
    <w:rsid w:val="00AF1222"/>
    <w:rsid w:val="00B10AE6"/>
    <w:rsid w:val="00B1187C"/>
    <w:rsid w:val="00B140A3"/>
    <w:rsid w:val="00B14F71"/>
    <w:rsid w:val="00B16D45"/>
    <w:rsid w:val="00B1764A"/>
    <w:rsid w:val="00B20E47"/>
    <w:rsid w:val="00B266D2"/>
    <w:rsid w:val="00B34F4E"/>
    <w:rsid w:val="00B41628"/>
    <w:rsid w:val="00B45C3A"/>
    <w:rsid w:val="00B52740"/>
    <w:rsid w:val="00B54281"/>
    <w:rsid w:val="00B60BC4"/>
    <w:rsid w:val="00B6117A"/>
    <w:rsid w:val="00B6194A"/>
    <w:rsid w:val="00B66DAD"/>
    <w:rsid w:val="00B7075A"/>
    <w:rsid w:val="00B74516"/>
    <w:rsid w:val="00B76AEC"/>
    <w:rsid w:val="00B814CB"/>
    <w:rsid w:val="00B875FE"/>
    <w:rsid w:val="00B96711"/>
    <w:rsid w:val="00BB6A5F"/>
    <w:rsid w:val="00BB7CA4"/>
    <w:rsid w:val="00BC022B"/>
    <w:rsid w:val="00BE45BF"/>
    <w:rsid w:val="00BF50AE"/>
    <w:rsid w:val="00BF6145"/>
    <w:rsid w:val="00BF6527"/>
    <w:rsid w:val="00C038EC"/>
    <w:rsid w:val="00C03BA9"/>
    <w:rsid w:val="00C0471B"/>
    <w:rsid w:val="00C06654"/>
    <w:rsid w:val="00C1072E"/>
    <w:rsid w:val="00C11089"/>
    <w:rsid w:val="00C133A3"/>
    <w:rsid w:val="00C14B96"/>
    <w:rsid w:val="00C15B5E"/>
    <w:rsid w:val="00C34784"/>
    <w:rsid w:val="00C363C4"/>
    <w:rsid w:val="00C365EF"/>
    <w:rsid w:val="00C36633"/>
    <w:rsid w:val="00C43765"/>
    <w:rsid w:val="00C51FDA"/>
    <w:rsid w:val="00C524C2"/>
    <w:rsid w:val="00C565DC"/>
    <w:rsid w:val="00C5687B"/>
    <w:rsid w:val="00C60047"/>
    <w:rsid w:val="00C62CDF"/>
    <w:rsid w:val="00C63771"/>
    <w:rsid w:val="00C63BEA"/>
    <w:rsid w:val="00C63F3A"/>
    <w:rsid w:val="00C75A36"/>
    <w:rsid w:val="00C82820"/>
    <w:rsid w:val="00C83971"/>
    <w:rsid w:val="00C91044"/>
    <w:rsid w:val="00C942F9"/>
    <w:rsid w:val="00C944C2"/>
    <w:rsid w:val="00C96302"/>
    <w:rsid w:val="00CA359C"/>
    <w:rsid w:val="00CA44C1"/>
    <w:rsid w:val="00CB254B"/>
    <w:rsid w:val="00CB2FA2"/>
    <w:rsid w:val="00CC3FC7"/>
    <w:rsid w:val="00CD3133"/>
    <w:rsid w:val="00CE1AEA"/>
    <w:rsid w:val="00CE32CB"/>
    <w:rsid w:val="00CE4EF3"/>
    <w:rsid w:val="00CF5813"/>
    <w:rsid w:val="00CF7E61"/>
    <w:rsid w:val="00D01554"/>
    <w:rsid w:val="00D0239B"/>
    <w:rsid w:val="00D10DDC"/>
    <w:rsid w:val="00D14203"/>
    <w:rsid w:val="00D1468D"/>
    <w:rsid w:val="00D172F9"/>
    <w:rsid w:val="00D2304F"/>
    <w:rsid w:val="00D23188"/>
    <w:rsid w:val="00D25B82"/>
    <w:rsid w:val="00D26279"/>
    <w:rsid w:val="00D30B3E"/>
    <w:rsid w:val="00D37687"/>
    <w:rsid w:val="00D43403"/>
    <w:rsid w:val="00D451A6"/>
    <w:rsid w:val="00D50DA6"/>
    <w:rsid w:val="00D544FB"/>
    <w:rsid w:val="00D573A3"/>
    <w:rsid w:val="00D610BD"/>
    <w:rsid w:val="00D628E1"/>
    <w:rsid w:val="00D66353"/>
    <w:rsid w:val="00D737F9"/>
    <w:rsid w:val="00D75169"/>
    <w:rsid w:val="00D77C23"/>
    <w:rsid w:val="00D87771"/>
    <w:rsid w:val="00D87883"/>
    <w:rsid w:val="00D879C7"/>
    <w:rsid w:val="00D96AAB"/>
    <w:rsid w:val="00D97AFF"/>
    <w:rsid w:val="00DA2BE0"/>
    <w:rsid w:val="00DA4E54"/>
    <w:rsid w:val="00DA77DB"/>
    <w:rsid w:val="00DC1F6C"/>
    <w:rsid w:val="00DC2FF8"/>
    <w:rsid w:val="00DC3343"/>
    <w:rsid w:val="00DC36A6"/>
    <w:rsid w:val="00DC5F70"/>
    <w:rsid w:val="00DC79D7"/>
    <w:rsid w:val="00DD053C"/>
    <w:rsid w:val="00DD195C"/>
    <w:rsid w:val="00DD47F9"/>
    <w:rsid w:val="00DD59BC"/>
    <w:rsid w:val="00DD6689"/>
    <w:rsid w:val="00DE3037"/>
    <w:rsid w:val="00DF344C"/>
    <w:rsid w:val="00DF46B4"/>
    <w:rsid w:val="00E059B1"/>
    <w:rsid w:val="00E06429"/>
    <w:rsid w:val="00E11CED"/>
    <w:rsid w:val="00E15D1A"/>
    <w:rsid w:val="00E160EF"/>
    <w:rsid w:val="00E242E5"/>
    <w:rsid w:val="00E43160"/>
    <w:rsid w:val="00E513E1"/>
    <w:rsid w:val="00E57678"/>
    <w:rsid w:val="00E57950"/>
    <w:rsid w:val="00E65E3F"/>
    <w:rsid w:val="00E66219"/>
    <w:rsid w:val="00E662A3"/>
    <w:rsid w:val="00E7588A"/>
    <w:rsid w:val="00E80AE9"/>
    <w:rsid w:val="00E83374"/>
    <w:rsid w:val="00E873C4"/>
    <w:rsid w:val="00E87B6A"/>
    <w:rsid w:val="00E96AAA"/>
    <w:rsid w:val="00E97A2C"/>
    <w:rsid w:val="00EA6D12"/>
    <w:rsid w:val="00EB0DAE"/>
    <w:rsid w:val="00EB1248"/>
    <w:rsid w:val="00EB3BC0"/>
    <w:rsid w:val="00EB3F11"/>
    <w:rsid w:val="00EB76C6"/>
    <w:rsid w:val="00EB777E"/>
    <w:rsid w:val="00EC5BAD"/>
    <w:rsid w:val="00EC7F5A"/>
    <w:rsid w:val="00ED156A"/>
    <w:rsid w:val="00ED2B07"/>
    <w:rsid w:val="00ED638F"/>
    <w:rsid w:val="00ED798F"/>
    <w:rsid w:val="00EF1299"/>
    <w:rsid w:val="00EF29E3"/>
    <w:rsid w:val="00F10165"/>
    <w:rsid w:val="00F15A25"/>
    <w:rsid w:val="00F1669D"/>
    <w:rsid w:val="00F20919"/>
    <w:rsid w:val="00F312A2"/>
    <w:rsid w:val="00F322AA"/>
    <w:rsid w:val="00F36F2D"/>
    <w:rsid w:val="00F43DC5"/>
    <w:rsid w:val="00F4735A"/>
    <w:rsid w:val="00F517A9"/>
    <w:rsid w:val="00F533E7"/>
    <w:rsid w:val="00F56AB9"/>
    <w:rsid w:val="00F60676"/>
    <w:rsid w:val="00F62F0E"/>
    <w:rsid w:val="00F63089"/>
    <w:rsid w:val="00F63605"/>
    <w:rsid w:val="00F66B23"/>
    <w:rsid w:val="00F71760"/>
    <w:rsid w:val="00F7692D"/>
    <w:rsid w:val="00F775E8"/>
    <w:rsid w:val="00F862C7"/>
    <w:rsid w:val="00F863CF"/>
    <w:rsid w:val="00F94966"/>
    <w:rsid w:val="00F96551"/>
    <w:rsid w:val="00FA7EBD"/>
    <w:rsid w:val="00FB019C"/>
    <w:rsid w:val="00FB36C8"/>
    <w:rsid w:val="00FB5C3A"/>
    <w:rsid w:val="00FD1E50"/>
    <w:rsid w:val="00FD2E2F"/>
    <w:rsid w:val="00FD5A4A"/>
    <w:rsid w:val="00FE3CB6"/>
    <w:rsid w:val="00FF0930"/>
    <w:rsid w:val="00FF4F94"/>
    <w:rsid w:val="13B6F9C3"/>
    <w:rsid w:val="5851AE7D"/>
    <w:rsid w:val="5EABE2AF"/>
    <w:rsid w:val="6A1570F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15:docId w15:val="{525BC33F-6EAF-4BB3-92A4-8FF2F42B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character" w:customStyle="1" w:styleId="normaltextrun">
    <w:name w:val="normaltextrun"/>
    <w:basedOn w:val="DefaultParagraphFont"/>
    <w:rsid w:val="00A33E6D"/>
  </w:style>
  <w:style w:type="character" w:customStyle="1" w:styleId="eop">
    <w:name w:val="eop"/>
    <w:basedOn w:val="DefaultParagraphFont"/>
    <w:rsid w:val="00A33E6D"/>
  </w:style>
  <w:style w:type="paragraph" w:styleId="NormalWeb">
    <w:name w:val="Normal (Web)"/>
    <w:basedOn w:val="Normal"/>
    <w:uiPriority w:val="99"/>
    <w:unhideWhenUsed/>
    <w:rsid w:val="00EF29E3"/>
    <w:pPr>
      <w:suppressAutoHyphens w:val="0"/>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education.act.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jobs.act.gov.au/about-the-actps"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20(Chief%20Ministers)%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C384F3649964422BE833D0C9C20DB97"/>
        <w:category>
          <w:name w:val="General"/>
          <w:gallery w:val="placeholder"/>
        </w:category>
        <w:types>
          <w:type w:val="bbPlcHdr"/>
        </w:types>
        <w:behaviors>
          <w:behavior w:val="content"/>
        </w:behaviors>
        <w:guid w:val="{60BBD093-9178-4E6F-8E33-077BC4B36AA0}"/>
      </w:docPartPr>
      <w:docPartBody>
        <w:p w:rsidR="00DB3A26" w:rsidRDefault="0053025A" w:rsidP="0053025A">
          <w:pPr>
            <w:pStyle w:val="8C384F3649964422BE833D0C9C20DB97"/>
          </w:pPr>
          <w:r w:rsidRPr="004D2D92">
            <w:rPr>
              <w:rStyle w:val="PlaceholderText"/>
            </w:rPr>
            <w:t>Choose an item.</w:t>
          </w:r>
        </w:p>
      </w:docPartBody>
    </w:docPart>
    <w:docPart>
      <w:docPartPr>
        <w:name w:val="0D74F77770AE47CD9BC219D0EC6D2693"/>
        <w:category>
          <w:name w:val="General"/>
          <w:gallery w:val="placeholder"/>
        </w:category>
        <w:types>
          <w:type w:val="bbPlcHdr"/>
        </w:types>
        <w:behaviors>
          <w:behavior w:val="content"/>
        </w:behaviors>
        <w:guid w:val="{909B5E86-57F2-4AA4-8DD0-345213D7BA2E}"/>
      </w:docPartPr>
      <w:docPartBody>
        <w:p w:rsidR="00DB3A26" w:rsidRDefault="0053025A" w:rsidP="0053025A">
          <w:pPr>
            <w:pStyle w:val="0D74F77770AE47CD9BC219D0EC6D2693"/>
          </w:pPr>
          <w:r w:rsidRPr="004D2D92">
            <w:rPr>
              <w:rStyle w:val="PlaceholderText"/>
            </w:rPr>
            <w:t>Choose an item.</w:t>
          </w:r>
        </w:p>
      </w:docPartBody>
    </w:docPart>
    <w:docPart>
      <w:docPartPr>
        <w:name w:val="B793393A3C0141C8A5FE88950A73A51B"/>
        <w:category>
          <w:name w:val="General"/>
          <w:gallery w:val="placeholder"/>
        </w:category>
        <w:types>
          <w:type w:val="bbPlcHdr"/>
        </w:types>
        <w:behaviors>
          <w:behavior w:val="content"/>
        </w:behaviors>
        <w:guid w:val="{7E7262A8-E302-47F3-B87B-04D2F825EE5B}"/>
      </w:docPartPr>
      <w:docPartBody>
        <w:p w:rsidR="00DB3A26" w:rsidRDefault="0053025A" w:rsidP="0053025A">
          <w:pPr>
            <w:pStyle w:val="B793393A3C0141C8A5FE88950A73A51B"/>
          </w:pPr>
          <w:r w:rsidRPr="004D2D92">
            <w:rPr>
              <w:rStyle w:val="PlaceholderText"/>
            </w:rPr>
            <w:t>Choose an item.</w:t>
          </w:r>
        </w:p>
      </w:docPartBody>
    </w:docPart>
    <w:docPart>
      <w:docPartPr>
        <w:name w:val="063799FDD7B349CE82CAF6B0E049FBBE"/>
        <w:category>
          <w:name w:val="General"/>
          <w:gallery w:val="placeholder"/>
        </w:category>
        <w:types>
          <w:type w:val="bbPlcHdr"/>
        </w:types>
        <w:behaviors>
          <w:behavior w:val="content"/>
        </w:behaviors>
        <w:guid w:val="{625E5B0F-F104-4689-BB9B-06AF02F53C1B}"/>
      </w:docPartPr>
      <w:docPartBody>
        <w:p w:rsidR="00DB3A26" w:rsidRDefault="0053025A" w:rsidP="0053025A">
          <w:pPr>
            <w:pStyle w:val="063799FDD7B349CE82CAF6B0E049FBBE"/>
          </w:pPr>
          <w:r w:rsidRPr="004D2D92">
            <w:rPr>
              <w:rStyle w:val="PlaceholderText"/>
            </w:rPr>
            <w:t>Choose an item.</w:t>
          </w:r>
        </w:p>
      </w:docPartBody>
    </w:docPart>
    <w:docPart>
      <w:docPartPr>
        <w:name w:val="35267691569F4CA595B90BB5046A1BA7"/>
        <w:category>
          <w:name w:val="General"/>
          <w:gallery w:val="placeholder"/>
        </w:category>
        <w:types>
          <w:type w:val="bbPlcHdr"/>
        </w:types>
        <w:behaviors>
          <w:behavior w:val="content"/>
        </w:behaviors>
        <w:guid w:val="{E42822F8-E084-4D9D-86A7-5ACE6B5D8EFB}"/>
      </w:docPartPr>
      <w:docPartBody>
        <w:p w:rsidR="00DB3A26" w:rsidRDefault="0053025A" w:rsidP="0053025A">
          <w:pPr>
            <w:pStyle w:val="35267691569F4CA595B90BB5046A1BA7"/>
          </w:pPr>
          <w:r w:rsidRPr="004D2D92">
            <w:rPr>
              <w:rStyle w:val="PlaceholderText"/>
            </w:rPr>
            <w:t>Choose an item.</w:t>
          </w:r>
        </w:p>
      </w:docPartBody>
    </w:docPart>
    <w:docPart>
      <w:docPartPr>
        <w:name w:val="E088A6F1BA4049C7B70ACF68558538FF"/>
        <w:category>
          <w:name w:val="General"/>
          <w:gallery w:val="placeholder"/>
        </w:category>
        <w:types>
          <w:type w:val="bbPlcHdr"/>
        </w:types>
        <w:behaviors>
          <w:behavior w:val="content"/>
        </w:behaviors>
        <w:guid w:val="{67A293DC-036B-49C0-90BE-32613DDFCE0B}"/>
      </w:docPartPr>
      <w:docPartBody>
        <w:p w:rsidR="00DB3A26" w:rsidRDefault="0053025A" w:rsidP="0053025A">
          <w:pPr>
            <w:pStyle w:val="E088A6F1BA4049C7B70ACF68558538FF"/>
          </w:pPr>
          <w:r w:rsidRPr="004D2D92">
            <w:rPr>
              <w:rStyle w:val="PlaceholderText"/>
            </w:rPr>
            <w:t>Choose an item.</w:t>
          </w:r>
        </w:p>
      </w:docPartBody>
    </w:docPart>
    <w:docPart>
      <w:docPartPr>
        <w:name w:val="C627B55B356C4BF9AF1C08F889C7648F"/>
        <w:category>
          <w:name w:val="General"/>
          <w:gallery w:val="placeholder"/>
        </w:category>
        <w:types>
          <w:type w:val="bbPlcHdr"/>
        </w:types>
        <w:behaviors>
          <w:behavior w:val="content"/>
        </w:behaviors>
        <w:guid w:val="{7B05DF9B-F597-4344-A842-61BC0DC5A460}"/>
      </w:docPartPr>
      <w:docPartBody>
        <w:p w:rsidR="00DB3A26" w:rsidRDefault="0053025A" w:rsidP="0053025A">
          <w:pPr>
            <w:pStyle w:val="C627B55B356C4BF9AF1C08F889C7648F"/>
          </w:pPr>
          <w:r w:rsidRPr="004D2D92">
            <w:rPr>
              <w:rStyle w:val="PlaceholderText"/>
            </w:rPr>
            <w:t>Choose an item.</w:t>
          </w:r>
        </w:p>
      </w:docPartBody>
    </w:docPart>
    <w:docPart>
      <w:docPartPr>
        <w:name w:val="F5591CC53D154E24BECDFB926195B84B"/>
        <w:category>
          <w:name w:val="General"/>
          <w:gallery w:val="placeholder"/>
        </w:category>
        <w:types>
          <w:type w:val="bbPlcHdr"/>
        </w:types>
        <w:behaviors>
          <w:behavior w:val="content"/>
        </w:behaviors>
        <w:guid w:val="{2AB89074-1B22-4BF3-B356-DAF8E1A11A7F}"/>
      </w:docPartPr>
      <w:docPartBody>
        <w:p w:rsidR="00DB3A26" w:rsidRDefault="0053025A" w:rsidP="0053025A">
          <w:pPr>
            <w:pStyle w:val="F5591CC53D154E24BECDFB926195B84B"/>
          </w:pPr>
          <w:r w:rsidRPr="004D2D92">
            <w:rPr>
              <w:rStyle w:val="PlaceholderText"/>
            </w:rPr>
            <w:t>Choose an item.</w:t>
          </w:r>
        </w:p>
      </w:docPartBody>
    </w:docPart>
    <w:docPart>
      <w:docPartPr>
        <w:name w:val="5F4937178AD04071A3DE6A8685090DD3"/>
        <w:category>
          <w:name w:val="General"/>
          <w:gallery w:val="placeholder"/>
        </w:category>
        <w:types>
          <w:type w:val="bbPlcHdr"/>
        </w:types>
        <w:behaviors>
          <w:behavior w:val="content"/>
        </w:behaviors>
        <w:guid w:val="{3B830513-E28E-4F09-A2A0-C462B82FEF56}"/>
      </w:docPartPr>
      <w:docPartBody>
        <w:p w:rsidR="00DB3A26" w:rsidRDefault="0053025A" w:rsidP="0053025A">
          <w:pPr>
            <w:pStyle w:val="5F4937178AD04071A3DE6A8685090DD3"/>
          </w:pPr>
          <w:r w:rsidRPr="004D2D92">
            <w:rPr>
              <w:rStyle w:val="PlaceholderText"/>
            </w:rPr>
            <w:t>Choose an item.</w:t>
          </w:r>
        </w:p>
      </w:docPartBody>
    </w:docPart>
    <w:docPart>
      <w:docPartPr>
        <w:name w:val="9C7B2D238B4C46BCAEDE19CB6D2718DC"/>
        <w:category>
          <w:name w:val="General"/>
          <w:gallery w:val="placeholder"/>
        </w:category>
        <w:types>
          <w:type w:val="bbPlcHdr"/>
        </w:types>
        <w:behaviors>
          <w:behavior w:val="content"/>
        </w:behaviors>
        <w:guid w:val="{1E95F651-F2F6-48CB-8876-A27512053690}"/>
      </w:docPartPr>
      <w:docPartBody>
        <w:p w:rsidR="00DB3A26" w:rsidRDefault="0053025A" w:rsidP="0053025A">
          <w:pPr>
            <w:pStyle w:val="9C7B2D238B4C46BCAEDE19CB6D2718DC"/>
          </w:pPr>
          <w:r w:rsidRPr="004D2D92">
            <w:rPr>
              <w:rStyle w:val="PlaceholderText"/>
            </w:rPr>
            <w:t>Choose an item.</w:t>
          </w:r>
        </w:p>
      </w:docPartBody>
    </w:docPart>
    <w:docPart>
      <w:docPartPr>
        <w:name w:val="7A2111B04EBA45E8934AAD884A68E56A"/>
        <w:category>
          <w:name w:val="General"/>
          <w:gallery w:val="placeholder"/>
        </w:category>
        <w:types>
          <w:type w:val="bbPlcHdr"/>
        </w:types>
        <w:behaviors>
          <w:behavior w:val="content"/>
        </w:behaviors>
        <w:guid w:val="{62612D99-0196-4E47-AFD8-F752C0BD8CCD}"/>
      </w:docPartPr>
      <w:docPartBody>
        <w:p w:rsidR="00DB3A26" w:rsidRDefault="0053025A" w:rsidP="0053025A">
          <w:pPr>
            <w:pStyle w:val="7A2111B04EBA45E8934AAD884A68E56A"/>
          </w:pPr>
          <w:r w:rsidRPr="004D2D92">
            <w:rPr>
              <w:rStyle w:val="PlaceholderText"/>
            </w:rPr>
            <w:t>Choose an item.</w:t>
          </w:r>
        </w:p>
      </w:docPartBody>
    </w:docPart>
    <w:docPart>
      <w:docPartPr>
        <w:name w:val="4B25B98143DC4D03B921D9D3ABEC9BCC"/>
        <w:category>
          <w:name w:val="General"/>
          <w:gallery w:val="placeholder"/>
        </w:category>
        <w:types>
          <w:type w:val="bbPlcHdr"/>
        </w:types>
        <w:behaviors>
          <w:behavior w:val="content"/>
        </w:behaviors>
        <w:guid w:val="{1A77F427-2F1B-40FF-A465-517E4A0E787B}"/>
      </w:docPartPr>
      <w:docPartBody>
        <w:p w:rsidR="00DB3A26" w:rsidRDefault="0053025A" w:rsidP="0053025A">
          <w:pPr>
            <w:pStyle w:val="4B25B98143DC4D03B921D9D3ABEC9BCC"/>
          </w:pPr>
          <w:r w:rsidRPr="004D2D92">
            <w:rPr>
              <w:rStyle w:val="PlaceholderText"/>
            </w:rPr>
            <w:t>Choose an item.</w:t>
          </w:r>
        </w:p>
      </w:docPartBody>
    </w:docPart>
    <w:docPart>
      <w:docPartPr>
        <w:name w:val="76A7D6A4BA214ED3AFA43E8ED253A34D"/>
        <w:category>
          <w:name w:val="General"/>
          <w:gallery w:val="placeholder"/>
        </w:category>
        <w:types>
          <w:type w:val="bbPlcHdr"/>
        </w:types>
        <w:behaviors>
          <w:behavior w:val="content"/>
        </w:behaviors>
        <w:guid w:val="{ED39EFB0-899D-4EA1-9BED-FD88503DF077}"/>
      </w:docPartPr>
      <w:docPartBody>
        <w:p w:rsidR="00DB3A26" w:rsidRDefault="0053025A" w:rsidP="0053025A">
          <w:pPr>
            <w:pStyle w:val="76A7D6A4BA214ED3AFA43E8ED253A34D"/>
          </w:pPr>
          <w:r w:rsidRPr="004D2D92">
            <w:rPr>
              <w:rStyle w:val="PlaceholderText"/>
            </w:rPr>
            <w:t>Choose an item.</w:t>
          </w:r>
        </w:p>
      </w:docPartBody>
    </w:docPart>
    <w:docPart>
      <w:docPartPr>
        <w:name w:val="8C962EB5CE3C4EAE8847F46E8783B8AC"/>
        <w:category>
          <w:name w:val="General"/>
          <w:gallery w:val="placeholder"/>
        </w:category>
        <w:types>
          <w:type w:val="bbPlcHdr"/>
        </w:types>
        <w:behaviors>
          <w:behavior w:val="content"/>
        </w:behaviors>
        <w:guid w:val="{D24DF7F5-BB8F-4375-800E-982AE58BA1D2}"/>
      </w:docPartPr>
      <w:docPartBody>
        <w:p w:rsidR="00DB3A26" w:rsidRDefault="0053025A" w:rsidP="0053025A">
          <w:pPr>
            <w:pStyle w:val="8C962EB5CE3C4EAE8847F46E8783B8AC"/>
          </w:pPr>
          <w:r w:rsidRPr="004D2D92">
            <w:rPr>
              <w:rStyle w:val="PlaceholderText"/>
            </w:rPr>
            <w:t>Choose an item.</w:t>
          </w:r>
        </w:p>
      </w:docPartBody>
    </w:docPart>
    <w:docPart>
      <w:docPartPr>
        <w:name w:val="0940F3A54E5E4D2D9C5F8AE40957F9D5"/>
        <w:category>
          <w:name w:val="General"/>
          <w:gallery w:val="placeholder"/>
        </w:category>
        <w:types>
          <w:type w:val="bbPlcHdr"/>
        </w:types>
        <w:behaviors>
          <w:behavior w:val="content"/>
        </w:behaviors>
        <w:guid w:val="{7817BE78-2457-4449-8410-C9BD21460D34}"/>
      </w:docPartPr>
      <w:docPartBody>
        <w:p w:rsidR="00DB3A26" w:rsidRDefault="0053025A" w:rsidP="0053025A">
          <w:pPr>
            <w:pStyle w:val="0940F3A54E5E4D2D9C5F8AE40957F9D5"/>
          </w:pPr>
          <w:r w:rsidRPr="004D2D92">
            <w:rPr>
              <w:rStyle w:val="PlaceholderText"/>
            </w:rPr>
            <w:t>Choose an item.</w:t>
          </w:r>
        </w:p>
      </w:docPartBody>
    </w:docPart>
    <w:docPart>
      <w:docPartPr>
        <w:name w:val="9CBB2BE0D46E4CE2B79FAC1117D5D4AF"/>
        <w:category>
          <w:name w:val="General"/>
          <w:gallery w:val="placeholder"/>
        </w:category>
        <w:types>
          <w:type w:val="bbPlcHdr"/>
        </w:types>
        <w:behaviors>
          <w:behavior w:val="content"/>
        </w:behaviors>
        <w:guid w:val="{9558863B-A8C5-41F7-9172-2D9F89B06AA6}"/>
      </w:docPartPr>
      <w:docPartBody>
        <w:p w:rsidR="00DB3A26" w:rsidRDefault="0053025A" w:rsidP="0053025A">
          <w:pPr>
            <w:pStyle w:val="9CBB2BE0D46E4CE2B79FAC1117D5D4AF"/>
          </w:pPr>
          <w:r w:rsidRPr="004D2D92">
            <w:rPr>
              <w:rStyle w:val="PlaceholderText"/>
            </w:rPr>
            <w:t>Choose an item.</w:t>
          </w:r>
        </w:p>
      </w:docPartBody>
    </w:docPart>
    <w:docPart>
      <w:docPartPr>
        <w:name w:val="30E6B7F5CA174641971EB096B899FBDD"/>
        <w:category>
          <w:name w:val="General"/>
          <w:gallery w:val="placeholder"/>
        </w:category>
        <w:types>
          <w:type w:val="bbPlcHdr"/>
        </w:types>
        <w:behaviors>
          <w:behavior w:val="content"/>
        </w:behaviors>
        <w:guid w:val="{44B813A0-F809-4E5F-AC6E-2A07FBD956DF}"/>
      </w:docPartPr>
      <w:docPartBody>
        <w:p w:rsidR="00DB3A26" w:rsidRDefault="0053025A" w:rsidP="0053025A">
          <w:pPr>
            <w:pStyle w:val="30E6B7F5CA174641971EB096B899FBDD"/>
          </w:pPr>
          <w:r w:rsidRPr="004D2D92">
            <w:rPr>
              <w:rStyle w:val="PlaceholderText"/>
            </w:rPr>
            <w:t>Choose an item.</w:t>
          </w:r>
        </w:p>
      </w:docPartBody>
    </w:docPart>
    <w:docPart>
      <w:docPartPr>
        <w:name w:val="DA0702EE2CF44CEB86918C46B7B43403"/>
        <w:category>
          <w:name w:val="General"/>
          <w:gallery w:val="placeholder"/>
        </w:category>
        <w:types>
          <w:type w:val="bbPlcHdr"/>
        </w:types>
        <w:behaviors>
          <w:behavior w:val="content"/>
        </w:behaviors>
        <w:guid w:val="{3457AC48-9C1A-47F7-95C7-A1E2B9590382}"/>
      </w:docPartPr>
      <w:docPartBody>
        <w:p w:rsidR="00DB3A26" w:rsidRDefault="0053025A" w:rsidP="0053025A">
          <w:pPr>
            <w:pStyle w:val="DA0702EE2CF44CEB86918C46B7B43403"/>
          </w:pPr>
          <w:r w:rsidRPr="004D2D92">
            <w:rPr>
              <w:rStyle w:val="PlaceholderText"/>
            </w:rPr>
            <w:t>Choose an item.</w:t>
          </w:r>
        </w:p>
      </w:docPartBody>
    </w:docPart>
    <w:docPart>
      <w:docPartPr>
        <w:name w:val="5AFEFA6BAF854A49B2B26506FADF0D95"/>
        <w:category>
          <w:name w:val="General"/>
          <w:gallery w:val="placeholder"/>
        </w:category>
        <w:types>
          <w:type w:val="bbPlcHdr"/>
        </w:types>
        <w:behaviors>
          <w:behavior w:val="content"/>
        </w:behaviors>
        <w:guid w:val="{91E5560E-5777-4C46-AEE5-D9F2F3737C4E}"/>
      </w:docPartPr>
      <w:docPartBody>
        <w:p w:rsidR="00DB3A26" w:rsidRDefault="0053025A" w:rsidP="0053025A">
          <w:pPr>
            <w:pStyle w:val="5AFEFA6BAF854A49B2B26506FADF0D95"/>
          </w:pPr>
          <w:r w:rsidRPr="004D2D92">
            <w:rPr>
              <w:rStyle w:val="PlaceholderText"/>
            </w:rPr>
            <w:t>Choose an item.</w:t>
          </w:r>
        </w:p>
      </w:docPartBody>
    </w:docPart>
    <w:docPart>
      <w:docPartPr>
        <w:name w:val="F983D8808EC14E91AE7CF8DCC78C5DBB"/>
        <w:category>
          <w:name w:val="General"/>
          <w:gallery w:val="placeholder"/>
        </w:category>
        <w:types>
          <w:type w:val="bbPlcHdr"/>
        </w:types>
        <w:behaviors>
          <w:behavior w:val="content"/>
        </w:behaviors>
        <w:guid w:val="{BCEB1BF2-161E-4905-8044-C43953068421}"/>
      </w:docPartPr>
      <w:docPartBody>
        <w:p w:rsidR="00DB3A26" w:rsidRDefault="0053025A" w:rsidP="0053025A">
          <w:pPr>
            <w:pStyle w:val="F983D8808EC14E91AE7CF8DCC78C5DBB"/>
          </w:pPr>
          <w:r w:rsidRPr="004D2D92">
            <w:rPr>
              <w:rStyle w:val="PlaceholderText"/>
            </w:rPr>
            <w:t>Choose an item.</w:t>
          </w:r>
        </w:p>
      </w:docPartBody>
    </w:docPart>
    <w:docPart>
      <w:docPartPr>
        <w:name w:val="F038D6B8DFD74BDB853BCF36C825F2CC"/>
        <w:category>
          <w:name w:val="General"/>
          <w:gallery w:val="placeholder"/>
        </w:category>
        <w:types>
          <w:type w:val="bbPlcHdr"/>
        </w:types>
        <w:behaviors>
          <w:behavior w:val="content"/>
        </w:behaviors>
        <w:guid w:val="{6305800F-B8F0-4BA7-A3B0-D454D1864157}"/>
      </w:docPartPr>
      <w:docPartBody>
        <w:p w:rsidR="00DB3A26" w:rsidRDefault="0053025A" w:rsidP="0053025A">
          <w:pPr>
            <w:pStyle w:val="F038D6B8DFD74BDB853BCF36C825F2CC"/>
          </w:pPr>
          <w:r w:rsidRPr="004D2D92">
            <w:rPr>
              <w:rStyle w:val="PlaceholderText"/>
            </w:rPr>
            <w:t>Choose an item.</w:t>
          </w:r>
        </w:p>
      </w:docPartBody>
    </w:docPart>
    <w:docPart>
      <w:docPartPr>
        <w:name w:val="5AEE4DD255634C5B9041B9FCAA91C27E"/>
        <w:category>
          <w:name w:val="General"/>
          <w:gallery w:val="placeholder"/>
        </w:category>
        <w:types>
          <w:type w:val="bbPlcHdr"/>
        </w:types>
        <w:behaviors>
          <w:behavior w:val="content"/>
        </w:behaviors>
        <w:guid w:val="{5F416EB0-5B0B-4A8B-B5FE-4042DAD72F24}"/>
      </w:docPartPr>
      <w:docPartBody>
        <w:p w:rsidR="00DB3A26" w:rsidRDefault="0053025A" w:rsidP="0053025A">
          <w:pPr>
            <w:pStyle w:val="5AEE4DD255634C5B9041B9FCAA91C27E"/>
          </w:pPr>
          <w:r w:rsidRPr="004D2D92">
            <w:rPr>
              <w:rStyle w:val="PlaceholderText"/>
            </w:rPr>
            <w:t>Choose an item.</w:t>
          </w:r>
        </w:p>
      </w:docPartBody>
    </w:docPart>
    <w:docPart>
      <w:docPartPr>
        <w:name w:val="660EB007CE23484B9D6B48795D87A604"/>
        <w:category>
          <w:name w:val="General"/>
          <w:gallery w:val="placeholder"/>
        </w:category>
        <w:types>
          <w:type w:val="bbPlcHdr"/>
        </w:types>
        <w:behaviors>
          <w:behavior w:val="content"/>
        </w:behaviors>
        <w:guid w:val="{8A61FEA6-66C8-4EFE-A2DE-29EE4CE7450C}"/>
      </w:docPartPr>
      <w:docPartBody>
        <w:p w:rsidR="00DB3A26" w:rsidRDefault="0053025A" w:rsidP="0053025A">
          <w:pPr>
            <w:pStyle w:val="660EB007CE23484B9D6B48795D87A604"/>
          </w:pPr>
          <w:r w:rsidRPr="004D2D92">
            <w:rPr>
              <w:rStyle w:val="PlaceholderText"/>
            </w:rPr>
            <w:t>Choose an item.</w:t>
          </w:r>
        </w:p>
      </w:docPartBody>
    </w:docPart>
    <w:docPart>
      <w:docPartPr>
        <w:name w:val="24931F77C8A14F69BAE83EEF58DF5B8E"/>
        <w:category>
          <w:name w:val="General"/>
          <w:gallery w:val="placeholder"/>
        </w:category>
        <w:types>
          <w:type w:val="bbPlcHdr"/>
        </w:types>
        <w:behaviors>
          <w:behavior w:val="content"/>
        </w:behaviors>
        <w:guid w:val="{25E8E73F-93CE-46FA-ADEF-DC0C817A6BC7}"/>
      </w:docPartPr>
      <w:docPartBody>
        <w:p w:rsidR="00DB3A26" w:rsidRDefault="0053025A" w:rsidP="0053025A">
          <w:pPr>
            <w:pStyle w:val="24931F77C8A14F69BAE83EEF58DF5B8E"/>
          </w:pPr>
          <w:r w:rsidRPr="004D2D92">
            <w:rPr>
              <w:rStyle w:val="PlaceholderText"/>
            </w:rPr>
            <w:t>Choose an item.</w:t>
          </w:r>
        </w:p>
      </w:docPartBody>
    </w:docPart>
    <w:docPart>
      <w:docPartPr>
        <w:name w:val="1DF590E783DD4011A8E4A13EB86E0360"/>
        <w:category>
          <w:name w:val="General"/>
          <w:gallery w:val="placeholder"/>
        </w:category>
        <w:types>
          <w:type w:val="bbPlcHdr"/>
        </w:types>
        <w:behaviors>
          <w:behavior w:val="content"/>
        </w:behaviors>
        <w:guid w:val="{4AE0EA50-54B8-4D4F-95CB-53A404872EE8}"/>
      </w:docPartPr>
      <w:docPartBody>
        <w:p w:rsidR="00DB3A26" w:rsidRDefault="0053025A" w:rsidP="0053025A">
          <w:pPr>
            <w:pStyle w:val="1DF590E783DD4011A8E4A13EB86E0360"/>
          </w:pPr>
          <w:r w:rsidRPr="004D2D92">
            <w:rPr>
              <w:rStyle w:val="PlaceholderText"/>
            </w:rPr>
            <w:t>Choose an item.</w:t>
          </w:r>
        </w:p>
      </w:docPartBody>
    </w:docPart>
    <w:docPart>
      <w:docPartPr>
        <w:name w:val="2889E3AF23D645A0A02075CC29CD8C20"/>
        <w:category>
          <w:name w:val="General"/>
          <w:gallery w:val="placeholder"/>
        </w:category>
        <w:types>
          <w:type w:val="bbPlcHdr"/>
        </w:types>
        <w:behaviors>
          <w:behavior w:val="content"/>
        </w:behaviors>
        <w:guid w:val="{96464420-4CB7-4F6D-9A24-510577EE5647}"/>
      </w:docPartPr>
      <w:docPartBody>
        <w:p w:rsidR="00DB3A26" w:rsidRDefault="0053025A" w:rsidP="0053025A">
          <w:pPr>
            <w:pStyle w:val="2889E3AF23D645A0A02075CC29CD8C20"/>
          </w:pPr>
          <w:r w:rsidRPr="004D2D92">
            <w:rPr>
              <w:rStyle w:val="PlaceholderText"/>
            </w:rPr>
            <w:t>Choose an item.</w:t>
          </w:r>
        </w:p>
      </w:docPartBody>
    </w:docPart>
    <w:docPart>
      <w:docPartPr>
        <w:name w:val="39E4531DA6B44714B643308EDF55D527"/>
        <w:category>
          <w:name w:val="General"/>
          <w:gallery w:val="placeholder"/>
        </w:category>
        <w:types>
          <w:type w:val="bbPlcHdr"/>
        </w:types>
        <w:behaviors>
          <w:behavior w:val="content"/>
        </w:behaviors>
        <w:guid w:val="{80432900-2AF4-4302-BDC3-BA82C82F1001}"/>
      </w:docPartPr>
      <w:docPartBody>
        <w:p w:rsidR="00DB3A26" w:rsidRDefault="0053025A" w:rsidP="0053025A">
          <w:pPr>
            <w:pStyle w:val="39E4531DA6B44714B643308EDF55D527"/>
          </w:pPr>
          <w:r w:rsidRPr="004D2D92">
            <w:rPr>
              <w:rStyle w:val="PlaceholderText"/>
            </w:rPr>
            <w:t>Choose an item.</w:t>
          </w:r>
        </w:p>
      </w:docPartBody>
    </w:docPart>
    <w:docPart>
      <w:docPartPr>
        <w:name w:val="1214A8C4C8874F4489909F8F8A92689D"/>
        <w:category>
          <w:name w:val="General"/>
          <w:gallery w:val="placeholder"/>
        </w:category>
        <w:types>
          <w:type w:val="bbPlcHdr"/>
        </w:types>
        <w:behaviors>
          <w:behavior w:val="content"/>
        </w:behaviors>
        <w:guid w:val="{4722058F-FFBC-446E-8DD6-E1D14272C3E4}"/>
      </w:docPartPr>
      <w:docPartBody>
        <w:p w:rsidR="00DB3A26" w:rsidRDefault="0053025A" w:rsidP="0053025A">
          <w:pPr>
            <w:pStyle w:val="1214A8C4C8874F4489909F8F8A92689D"/>
          </w:pPr>
          <w:r w:rsidRPr="004D2D92">
            <w:rPr>
              <w:rStyle w:val="PlaceholderText"/>
            </w:rPr>
            <w:t>Choose an item.</w:t>
          </w:r>
        </w:p>
      </w:docPartBody>
    </w:docPart>
    <w:docPart>
      <w:docPartPr>
        <w:name w:val="A1E5CCF6EF48460AB4464EDD789C41C3"/>
        <w:category>
          <w:name w:val="General"/>
          <w:gallery w:val="placeholder"/>
        </w:category>
        <w:types>
          <w:type w:val="bbPlcHdr"/>
        </w:types>
        <w:behaviors>
          <w:behavior w:val="content"/>
        </w:behaviors>
        <w:guid w:val="{85793DC7-2749-440E-BD78-DE1B62505155}"/>
      </w:docPartPr>
      <w:docPartBody>
        <w:p w:rsidR="00DB3A26" w:rsidRDefault="0053025A" w:rsidP="0053025A">
          <w:pPr>
            <w:pStyle w:val="A1E5CCF6EF48460AB4464EDD789C41C3"/>
          </w:pPr>
          <w:r w:rsidRPr="004D2D92">
            <w:rPr>
              <w:rStyle w:val="PlaceholderText"/>
            </w:rPr>
            <w:t>Choose an item.</w:t>
          </w:r>
        </w:p>
      </w:docPartBody>
    </w:docPart>
    <w:docPart>
      <w:docPartPr>
        <w:name w:val="E73FE31579314CABBCD2B6DB520E348B"/>
        <w:category>
          <w:name w:val="General"/>
          <w:gallery w:val="placeholder"/>
        </w:category>
        <w:types>
          <w:type w:val="bbPlcHdr"/>
        </w:types>
        <w:behaviors>
          <w:behavior w:val="content"/>
        </w:behaviors>
        <w:guid w:val="{4786E35D-15B7-40B2-B6CA-44A07E8FEA6D}"/>
      </w:docPartPr>
      <w:docPartBody>
        <w:p w:rsidR="00DB3A26" w:rsidRDefault="0053025A" w:rsidP="0053025A">
          <w:pPr>
            <w:pStyle w:val="E73FE31579314CABBCD2B6DB520E348B"/>
          </w:pPr>
          <w:r w:rsidRPr="004D2D92">
            <w:rPr>
              <w:rStyle w:val="PlaceholderText"/>
            </w:rPr>
            <w:t>Choose an item.</w:t>
          </w:r>
        </w:p>
      </w:docPartBody>
    </w:docPart>
    <w:docPart>
      <w:docPartPr>
        <w:name w:val="A8698B523638473EB19C488D611EB3B1"/>
        <w:category>
          <w:name w:val="General"/>
          <w:gallery w:val="placeholder"/>
        </w:category>
        <w:types>
          <w:type w:val="bbPlcHdr"/>
        </w:types>
        <w:behaviors>
          <w:behavior w:val="content"/>
        </w:behaviors>
        <w:guid w:val="{8AA673AC-52DD-445C-8CB1-0A2145FC896B}"/>
      </w:docPartPr>
      <w:docPartBody>
        <w:p w:rsidR="00DB3A26" w:rsidRDefault="0053025A" w:rsidP="0053025A">
          <w:pPr>
            <w:pStyle w:val="A8698B523638473EB19C488D611EB3B1"/>
          </w:pPr>
          <w:r w:rsidRPr="004D2D92">
            <w:rPr>
              <w:rStyle w:val="PlaceholderText"/>
            </w:rPr>
            <w:t>Choose an item.</w:t>
          </w:r>
        </w:p>
      </w:docPartBody>
    </w:docPart>
    <w:docPart>
      <w:docPartPr>
        <w:name w:val="7BA2BEDBEAC44047BB8C3710D35A5400"/>
        <w:category>
          <w:name w:val="General"/>
          <w:gallery w:val="placeholder"/>
        </w:category>
        <w:types>
          <w:type w:val="bbPlcHdr"/>
        </w:types>
        <w:behaviors>
          <w:behavior w:val="content"/>
        </w:behaviors>
        <w:guid w:val="{D461B742-3DE0-4FFE-9EE0-91C31F40AF13}"/>
      </w:docPartPr>
      <w:docPartBody>
        <w:p w:rsidR="00DB3A26" w:rsidRDefault="0053025A" w:rsidP="0053025A">
          <w:pPr>
            <w:pStyle w:val="7BA2BEDBEAC44047BB8C3710D35A5400"/>
          </w:pPr>
          <w:r w:rsidRPr="004D2D92">
            <w:rPr>
              <w:rStyle w:val="PlaceholderText"/>
            </w:rPr>
            <w:t>Choose an item.</w:t>
          </w:r>
        </w:p>
      </w:docPartBody>
    </w:docPart>
    <w:docPart>
      <w:docPartPr>
        <w:name w:val="FE885BF56F7A4F809051AB4BB985F211"/>
        <w:category>
          <w:name w:val="General"/>
          <w:gallery w:val="placeholder"/>
        </w:category>
        <w:types>
          <w:type w:val="bbPlcHdr"/>
        </w:types>
        <w:behaviors>
          <w:behavior w:val="content"/>
        </w:behaviors>
        <w:guid w:val="{D4CA81E4-99FF-4FDB-B881-79F4FB22DE21}"/>
      </w:docPartPr>
      <w:docPartBody>
        <w:p w:rsidR="00DB3A26" w:rsidRDefault="0053025A" w:rsidP="0053025A">
          <w:pPr>
            <w:pStyle w:val="FE885BF56F7A4F809051AB4BB985F211"/>
          </w:pPr>
          <w:r w:rsidRPr="004D2D92">
            <w:rPr>
              <w:rStyle w:val="PlaceholderText"/>
            </w:rPr>
            <w:t>Choose an item.</w:t>
          </w:r>
        </w:p>
      </w:docPartBody>
    </w:docPart>
    <w:docPart>
      <w:docPartPr>
        <w:name w:val="6E05DDF8AC7043D88DE63EFAFFF6BDCE"/>
        <w:category>
          <w:name w:val="General"/>
          <w:gallery w:val="placeholder"/>
        </w:category>
        <w:types>
          <w:type w:val="bbPlcHdr"/>
        </w:types>
        <w:behaviors>
          <w:behavior w:val="content"/>
        </w:behaviors>
        <w:guid w:val="{D9687EBC-8040-4835-96BE-876458DC0C19}"/>
      </w:docPartPr>
      <w:docPartBody>
        <w:p w:rsidR="00DB3A26" w:rsidRDefault="0053025A" w:rsidP="0053025A">
          <w:pPr>
            <w:pStyle w:val="6E05DDF8AC7043D88DE63EFAFFF6BDCE"/>
          </w:pPr>
          <w:r w:rsidRPr="004D2D92">
            <w:rPr>
              <w:rStyle w:val="PlaceholderText"/>
            </w:rPr>
            <w:t>Choose an item.</w:t>
          </w:r>
        </w:p>
      </w:docPartBody>
    </w:docPart>
    <w:docPart>
      <w:docPartPr>
        <w:name w:val="53DCA2B4F90146BCABC06E8015F33776"/>
        <w:category>
          <w:name w:val="General"/>
          <w:gallery w:val="placeholder"/>
        </w:category>
        <w:types>
          <w:type w:val="bbPlcHdr"/>
        </w:types>
        <w:behaviors>
          <w:behavior w:val="content"/>
        </w:behaviors>
        <w:guid w:val="{4919B8FC-E571-4979-BD49-C94C81A22FE6}"/>
      </w:docPartPr>
      <w:docPartBody>
        <w:p w:rsidR="00DB3A26" w:rsidRDefault="0053025A" w:rsidP="0053025A">
          <w:pPr>
            <w:pStyle w:val="53DCA2B4F90146BCABC06E8015F33776"/>
          </w:pPr>
          <w:r w:rsidRPr="004D2D92">
            <w:rPr>
              <w:rStyle w:val="PlaceholderText"/>
            </w:rPr>
            <w:t>Choose an item.</w:t>
          </w:r>
        </w:p>
      </w:docPartBody>
    </w:docPart>
    <w:docPart>
      <w:docPartPr>
        <w:name w:val="EA0C1E0C1F2F4F2FAD8EBE947C6197CE"/>
        <w:category>
          <w:name w:val="General"/>
          <w:gallery w:val="placeholder"/>
        </w:category>
        <w:types>
          <w:type w:val="bbPlcHdr"/>
        </w:types>
        <w:behaviors>
          <w:behavior w:val="content"/>
        </w:behaviors>
        <w:guid w:val="{35597BDE-F7EA-4526-BB70-128F1DE5EE6D}"/>
      </w:docPartPr>
      <w:docPartBody>
        <w:p w:rsidR="00DB3A26" w:rsidRDefault="0053025A" w:rsidP="0053025A">
          <w:pPr>
            <w:pStyle w:val="EA0C1E0C1F2F4F2FAD8EBE947C6197CE"/>
          </w:pPr>
          <w:r w:rsidRPr="004D2D92">
            <w:rPr>
              <w:rStyle w:val="PlaceholderText"/>
            </w:rPr>
            <w:t>Choose an item.</w:t>
          </w:r>
        </w:p>
      </w:docPartBody>
    </w:docPart>
    <w:docPart>
      <w:docPartPr>
        <w:name w:val="E7073CA5EDD54A8695DEEF5DE19C1954"/>
        <w:category>
          <w:name w:val="General"/>
          <w:gallery w:val="placeholder"/>
        </w:category>
        <w:types>
          <w:type w:val="bbPlcHdr"/>
        </w:types>
        <w:behaviors>
          <w:behavior w:val="content"/>
        </w:behaviors>
        <w:guid w:val="{B4286792-917A-411B-BBD9-68D0D0EC92C5}"/>
      </w:docPartPr>
      <w:docPartBody>
        <w:p w:rsidR="00DB3A26" w:rsidRDefault="0053025A" w:rsidP="0053025A">
          <w:pPr>
            <w:pStyle w:val="E7073CA5EDD54A8695DEEF5DE19C1954"/>
          </w:pPr>
          <w:r w:rsidRPr="004D2D92">
            <w:rPr>
              <w:rStyle w:val="PlaceholderText"/>
            </w:rPr>
            <w:t>Choose an item.</w:t>
          </w:r>
        </w:p>
      </w:docPartBody>
    </w:docPart>
    <w:docPart>
      <w:docPartPr>
        <w:name w:val="920BC520488149058FCF02BB4620396E"/>
        <w:category>
          <w:name w:val="General"/>
          <w:gallery w:val="placeholder"/>
        </w:category>
        <w:types>
          <w:type w:val="bbPlcHdr"/>
        </w:types>
        <w:behaviors>
          <w:behavior w:val="content"/>
        </w:behaviors>
        <w:guid w:val="{57ED0325-C57A-4EF0-87C3-327E171C2E37}"/>
      </w:docPartPr>
      <w:docPartBody>
        <w:p w:rsidR="00DB3A26" w:rsidRDefault="0053025A" w:rsidP="0053025A">
          <w:pPr>
            <w:pStyle w:val="920BC520488149058FCF02BB4620396E"/>
          </w:pPr>
          <w:r w:rsidRPr="004D2D92">
            <w:rPr>
              <w:rStyle w:val="PlaceholderText"/>
            </w:rPr>
            <w:t>Choose an item.</w:t>
          </w:r>
        </w:p>
      </w:docPartBody>
    </w:docPart>
    <w:docPart>
      <w:docPartPr>
        <w:name w:val="001BBF2C0D2348CBA19C8F10EDC02ADE"/>
        <w:category>
          <w:name w:val="General"/>
          <w:gallery w:val="placeholder"/>
        </w:category>
        <w:types>
          <w:type w:val="bbPlcHdr"/>
        </w:types>
        <w:behaviors>
          <w:behavior w:val="content"/>
        </w:behaviors>
        <w:guid w:val="{CFECF22A-B941-4309-9CC4-2BB219D3D9D4}"/>
      </w:docPartPr>
      <w:docPartBody>
        <w:p w:rsidR="00DB3A26" w:rsidRDefault="0053025A" w:rsidP="0053025A">
          <w:pPr>
            <w:pStyle w:val="001BBF2C0D2348CBA19C8F10EDC02ADE"/>
          </w:pPr>
          <w:r w:rsidRPr="004D2D92">
            <w:rPr>
              <w:rStyle w:val="PlaceholderText"/>
            </w:rPr>
            <w:t>Choose an item.</w:t>
          </w:r>
        </w:p>
      </w:docPartBody>
    </w:docPart>
    <w:docPart>
      <w:docPartPr>
        <w:name w:val="F5E38E1AC18B4A2091CB94D81E7B86FC"/>
        <w:category>
          <w:name w:val="General"/>
          <w:gallery w:val="placeholder"/>
        </w:category>
        <w:types>
          <w:type w:val="bbPlcHdr"/>
        </w:types>
        <w:behaviors>
          <w:behavior w:val="content"/>
        </w:behaviors>
        <w:guid w:val="{F29E32E0-3091-4829-8A4A-102673FC8B90}"/>
      </w:docPartPr>
      <w:docPartBody>
        <w:p w:rsidR="00DB3A26" w:rsidRDefault="0053025A" w:rsidP="0053025A">
          <w:pPr>
            <w:pStyle w:val="F5E38E1AC18B4A2091CB94D81E7B86FC"/>
          </w:pPr>
          <w:r w:rsidRPr="004D2D92">
            <w:rPr>
              <w:rStyle w:val="PlaceholderText"/>
            </w:rPr>
            <w:t>Choose an item.</w:t>
          </w:r>
        </w:p>
      </w:docPartBody>
    </w:docPart>
    <w:docPart>
      <w:docPartPr>
        <w:name w:val="AA3994D51E4B49CFB636B688DA497FA6"/>
        <w:category>
          <w:name w:val="General"/>
          <w:gallery w:val="placeholder"/>
        </w:category>
        <w:types>
          <w:type w:val="bbPlcHdr"/>
        </w:types>
        <w:behaviors>
          <w:behavior w:val="content"/>
        </w:behaviors>
        <w:guid w:val="{01BC505D-5CFB-4064-864E-1DC0D38AD753}"/>
      </w:docPartPr>
      <w:docPartBody>
        <w:p w:rsidR="00DB3A26" w:rsidRDefault="0053025A" w:rsidP="0053025A">
          <w:pPr>
            <w:pStyle w:val="AA3994D51E4B49CFB636B688DA497FA6"/>
          </w:pPr>
          <w:r w:rsidRPr="004D2D92">
            <w:rPr>
              <w:rStyle w:val="PlaceholderText"/>
            </w:rPr>
            <w:t>Choose an item.</w:t>
          </w:r>
        </w:p>
      </w:docPartBody>
    </w:docPart>
    <w:docPart>
      <w:docPartPr>
        <w:name w:val="FB2725E995614B71BE7761E0D60284C4"/>
        <w:category>
          <w:name w:val="General"/>
          <w:gallery w:val="placeholder"/>
        </w:category>
        <w:types>
          <w:type w:val="bbPlcHdr"/>
        </w:types>
        <w:behaviors>
          <w:behavior w:val="content"/>
        </w:behaviors>
        <w:guid w:val="{2F666D2B-7B33-4623-96C1-41FF1B247853}"/>
      </w:docPartPr>
      <w:docPartBody>
        <w:p w:rsidR="00DB3A26" w:rsidRDefault="0053025A" w:rsidP="0053025A">
          <w:pPr>
            <w:pStyle w:val="FB2725E995614B71BE7761E0D60284C4"/>
          </w:pPr>
          <w:r w:rsidRPr="004D2D92">
            <w:rPr>
              <w:rStyle w:val="PlaceholderText"/>
            </w:rPr>
            <w:t>Choose an item.</w:t>
          </w:r>
        </w:p>
      </w:docPartBody>
    </w:docPart>
    <w:docPart>
      <w:docPartPr>
        <w:name w:val="A7936E460BF04198881410F042444CAE"/>
        <w:category>
          <w:name w:val="General"/>
          <w:gallery w:val="placeholder"/>
        </w:category>
        <w:types>
          <w:type w:val="bbPlcHdr"/>
        </w:types>
        <w:behaviors>
          <w:behavior w:val="content"/>
        </w:behaviors>
        <w:guid w:val="{B5AA2FB2-B731-4E21-98B2-D99E709D39D9}"/>
      </w:docPartPr>
      <w:docPartBody>
        <w:p w:rsidR="00DB3A26" w:rsidRDefault="0053025A" w:rsidP="0053025A">
          <w:pPr>
            <w:pStyle w:val="A7936E460BF04198881410F042444CAE"/>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272BF3"/>
    <w:rsid w:val="00302988"/>
    <w:rsid w:val="003113D0"/>
    <w:rsid w:val="00343F80"/>
    <w:rsid w:val="003A26E0"/>
    <w:rsid w:val="00501749"/>
    <w:rsid w:val="0053025A"/>
    <w:rsid w:val="00634BF0"/>
    <w:rsid w:val="00681A19"/>
    <w:rsid w:val="006A4FE8"/>
    <w:rsid w:val="006F494E"/>
    <w:rsid w:val="00770BA6"/>
    <w:rsid w:val="007F4AF0"/>
    <w:rsid w:val="008248AC"/>
    <w:rsid w:val="0098012A"/>
    <w:rsid w:val="00982479"/>
    <w:rsid w:val="009C69BB"/>
    <w:rsid w:val="009C7791"/>
    <w:rsid w:val="00AB553C"/>
    <w:rsid w:val="00AD582C"/>
    <w:rsid w:val="00C524C2"/>
    <w:rsid w:val="00C6479F"/>
    <w:rsid w:val="00C7736D"/>
    <w:rsid w:val="00CC3FC7"/>
    <w:rsid w:val="00D641E3"/>
    <w:rsid w:val="00D84F94"/>
    <w:rsid w:val="00D879C7"/>
    <w:rsid w:val="00DB3A26"/>
    <w:rsid w:val="00DD74F2"/>
    <w:rsid w:val="00E57950"/>
    <w:rsid w:val="00EB6974"/>
    <w:rsid w:val="00F64D31"/>
    <w:rsid w:val="00F90E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3025A"/>
    <w:rPr>
      <w:color w:val="808080"/>
    </w:rPr>
  </w:style>
  <w:style w:type="paragraph" w:customStyle="1" w:styleId="8C384F3649964422BE833D0C9C20DB97">
    <w:name w:val="8C384F3649964422BE833D0C9C20DB97"/>
    <w:rsid w:val="0053025A"/>
    <w:pPr>
      <w:spacing w:after="160" w:line="259" w:lineRule="auto"/>
    </w:pPr>
  </w:style>
  <w:style w:type="paragraph" w:customStyle="1" w:styleId="0D74F77770AE47CD9BC219D0EC6D2693">
    <w:name w:val="0D74F77770AE47CD9BC219D0EC6D2693"/>
    <w:rsid w:val="0053025A"/>
    <w:pPr>
      <w:spacing w:after="160" w:line="259" w:lineRule="auto"/>
    </w:pPr>
  </w:style>
  <w:style w:type="paragraph" w:customStyle="1" w:styleId="B793393A3C0141C8A5FE88950A73A51B">
    <w:name w:val="B793393A3C0141C8A5FE88950A73A51B"/>
    <w:rsid w:val="0053025A"/>
    <w:pPr>
      <w:spacing w:after="160" w:line="259" w:lineRule="auto"/>
    </w:pPr>
  </w:style>
  <w:style w:type="paragraph" w:customStyle="1" w:styleId="063799FDD7B349CE82CAF6B0E049FBBE">
    <w:name w:val="063799FDD7B349CE82CAF6B0E049FBBE"/>
    <w:rsid w:val="0053025A"/>
    <w:pPr>
      <w:spacing w:after="160" w:line="259" w:lineRule="auto"/>
    </w:pPr>
  </w:style>
  <w:style w:type="paragraph" w:customStyle="1" w:styleId="35267691569F4CA595B90BB5046A1BA7">
    <w:name w:val="35267691569F4CA595B90BB5046A1BA7"/>
    <w:rsid w:val="0053025A"/>
    <w:pPr>
      <w:spacing w:after="160" w:line="259" w:lineRule="auto"/>
    </w:pPr>
  </w:style>
  <w:style w:type="paragraph" w:customStyle="1" w:styleId="E088A6F1BA4049C7B70ACF68558538FF">
    <w:name w:val="E088A6F1BA4049C7B70ACF68558538FF"/>
    <w:rsid w:val="0053025A"/>
    <w:pPr>
      <w:spacing w:after="160" w:line="259" w:lineRule="auto"/>
    </w:pPr>
  </w:style>
  <w:style w:type="paragraph" w:customStyle="1" w:styleId="C627B55B356C4BF9AF1C08F889C7648F">
    <w:name w:val="C627B55B356C4BF9AF1C08F889C7648F"/>
    <w:rsid w:val="0053025A"/>
    <w:pPr>
      <w:spacing w:after="160" w:line="259" w:lineRule="auto"/>
    </w:pPr>
  </w:style>
  <w:style w:type="paragraph" w:customStyle="1" w:styleId="F5591CC53D154E24BECDFB926195B84B">
    <w:name w:val="F5591CC53D154E24BECDFB926195B84B"/>
    <w:rsid w:val="0053025A"/>
    <w:pPr>
      <w:spacing w:after="160" w:line="259" w:lineRule="auto"/>
    </w:pPr>
  </w:style>
  <w:style w:type="paragraph" w:customStyle="1" w:styleId="5F4937178AD04071A3DE6A8685090DD3">
    <w:name w:val="5F4937178AD04071A3DE6A8685090DD3"/>
    <w:rsid w:val="0053025A"/>
    <w:pPr>
      <w:spacing w:after="160" w:line="259" w:lineRule="auto"/>
    </w:pPr>
  </w:style>
  <w:style w:type="paragraph" w:customStyle="1" w:styleId="9C7B2D238B4C46BCAEDE19CB6D2718DC">
    <w:name w:val="9C7B2D238B4C46BCAEDE19CB6D2718DC"/>
    <w:rsid w:val="0053025A"/>
    <w:pPr>
      <w:spacing w:after="160" w:line="259" w:lineRule="auto"/>
    </w:pPr>
  </w:style>
  <w:style w:type="paragraph" w:customStyle="1" w:styleId="7A2111B04EBA45E8934AAD884A68E56A">
    <w:name w:val="7A2111B04EBA45E8934AAD884A68E56A"/>
    <w:rsid w:val="0053025A"/>
    <w:pPr>
      <w:spacing w:after="160" w:line="259" w:lineRule="auto"/>
    </w:pPr>
  </w:style>
  <w:style w:type="paragraph" w:customStyle="1" w:styleId="4B25B98143DC4D03B921D9D3ABEC9BCC">
    <w:name w:val="4B25B98143DC4D03B921D9D3ABEC9BCC"/>
    <w:rsid w:val="0053025A"/>
    <w:pPr>
      <w:spacing w:after="160" w:line="259" w:lineRule="auto"/>
    </w:pPr>
  </w:style>
  <w:style w:type="paragraph" w:customStyle="1" w:styleId="76A7D6A4BA214ED3AFA43E8ED253A34D">
    <w:name w:val="76A7D6A4BA214ED3AFA43E8ED253A34D"/>
    <w:rsid w:val="0053025A"/>
    <w:pPr>
      <w:spacing w:after="160" w:line="259" w:lineRule="auto"/>
    </w:pPr>
  </w:style>
  <w:style w:type="paragraph" w:customStyle="1" w:styleId="8C962EB5CE3C4EAE8847F46E8783B8AC">
    <w:name w:val="8C962EB5CE3C4EAE8847F46E8783B8AC"/>
    <w:rsid w:val="0053025A"/>
    <w:pPr>
      <w:spacing w:after="160" w:line="259" w:lineRule="auto"/>
    </w:pPr>
  </w:style>
  <w:style w:type="paragraph" w:customStyle="1" w:styleId="0940F3A54E5E4D2D9C5F8AE40957F9D5">
    <w:name w:val="0940F3A54E5E4D2D9C5F8AE40957F9D5"/>
    <w:rsid w:val="0053025A"/>
    <w:pPr>
      <w:spacing w:after="160" w:line="259" w:lineRule="auto"/>
    </w:pPr>
  </w:style>
  <w:style w:type="paragraph" w:customStyle="1" w:styleId="9CBB2BE0D46E4CE2B79FAC1117D5D4AF">
    <w:name w:val="9CBB2BE0D46E4CE2B79FAC1117D5D4AF"/>
    <w:rsid w:val="0053025A"/>
    <w:pPr>
      <w:spacing w:after="160" w:line="259" w:lineRule="auto"/>
    </w:pPr>
  </w:style>
  <w:style w:type="paragraph" w:customStyle="1" w:styleId="30E6B7F5CA174641971EB096B899FBDD">
    <w:name w:val="30E6B7F5CA174641971EB096B899FBDD"/>
    <w:rsid w:val="0053025A"/>
    <w:pPr>
      <w:spacing w:after="160" w:line="259" w:lineRule="auto"/>
    </w:pPr>
  </w:style>
  <w:style w:type="paragraph" w:customStyle="1" w:styleId="DA0702EE2CF44CEB86918C46B7B43403">
    <w:name w:val="DA0702EE2CF44CEB86918C46B7B43403"/>
    <w:rsid w:val="0053025A"/>
    <w:pPr>
      <w:spacing w:after="160" w:line="259" w:lineRule="auto"/>
    </w:pPr>
  </w:style>
  <w:style w:type="paragraph" w:customStyle="1" w:styleId="5AFEFA6BAF854A49B2B26506FADF0D95">
    <w:name w:val="5AFEFA6BAF854A49B2B26506FADF0D95"/>
    <w:rsid w:val="0053025A"/>
    <w:pPr>
      <w:spacing w:after="160" w:line="259" w:lineRule="auto"/>
    </w:pPr>
  </w:style>
  <w:style w:type="paragraph" w:customStyle="1" w:styleId="F983D8808EC14E91AE7CF8DCC78C5DBB">
    <w:name w:val="F983D8808EC14E91AE7CF8DCC78C5DBB"/>
    <w:rsid w:val="0053025A"/>
    <w:pPr>
      <w:spacing w:after="160" w:line="259" w:lineRule="auto"/>
    </w:pPr>
  </w:style>
  <w:style w:type="paragraph" w:customStyle="1" w:styleId="F038D6B8DFD74BDB853BCF36C825F2CC">
    <w:name w:val="F038D6B8DFD74BDB853BCF36C825F2CC"/>
    <w:rsid w:val="0053025A"/>
    <w:pPr>
      <w:spacing w:after="160" w:line="259" w:lineRule="auto"/>
    </w:pPr>
  </w:style>
  <w:style w:type="paragraph" w:customStyle="1" w:styleId="5AEE4DD255634C5B9041B9FCAA91C27E">
    <w:name w:val="5AEE4DD255634C5B9041B9FCAA91C27E"/>
    <w:rsid w:val="0053025A"/>
    <w:pPr>
      <w:spacing w:after="160" w:line="259" w:lineRule="auto"/>
    </w:pPr>
  </w:style>
  <w:style w:type="paragraph" w:customStyle="1" w:styleId="660EB007CE23484B9D6B48795D87A604">
    <w:name w:val="660EB007CE23484B9D6B48795D87A604"/>
    <w:rsid w:val="0053025A"/>
    <w:pPr>
      <w:spacing w:after="160" w:line="259" w:lineRule="auto"/>
    </w:pPr>
  </w:style>
  <w:style w:type="paragraph" w:customStyle="1" w:styleId="24931F77C8A14F69BAE83EEF58DF5B8E">
    <w:name w:val="24931F77C8A14F69BAE83EEF58DF5B8E"/>
    <w:rsid w:val="0053025A"/>
    <w:pPr>
      <w:spacing w:after="160" w:line="259" w:lineRule="auto"/>
    </w:pPr>
  </w:style>
  <w:style w:type="paragraph" w:customStyle="1" w:styleId="1DF590E783DD4011A8E4A13EB86E0360">
    <w:name w:val="1DF590E783DD4011A8E4A13EB86E0360"/>
    <w:rsid w:val="0053025A"/>
    <w:pPr>
      <w:spacing w:after="160" w:line="259" w:lineRule="auto"/>
    </w:pPr>
  </w:style>
  <w:style w:type="paragraph" w:customStyle="1" w:styleId="2889E3AF23D645A0A02075CC29CD8C20">
    <w:name w:val="2889E3AF23D645A0A02075CC29CD8C20"/>
    <w:rsid w:val="0053025A"/>
    <w:pPr>
      <w:spacing w:after="160" w:line="259" w:lineRule="auto"/>
    </w:pPr>
  </w:style>
  <w:style w:type="paragraph" w:customStyle="1" w:styleId="39E4531DA6B44714B643308EDF55D527">
    <w:name w:val="39E4531DA6B44714B643308EDF55D527"/>
    <w:rsid w:val="0053025A"/>
    <w:pPr>
      <w:spacing w:after="160" w:line="259" w:lineRule="auto"/>
    </w:pPr>
  </w:style>
  <w:style w:type="paragraph" w:customStyle="1" w:styleId="1214A8C4C8874F4489909F8F8A92689D">
    <w:name w:val="1214A8C4C8874F4489909F8F8A92689D"/>
    <w:rsid w:val="0053025A"/>
    <w:pPr>
      <w:spacing w:after="160" w:line="259" w:lineRule="auto"/>
    </w:pPr>
  </w:style>
  <w:style w:type="paragraph" w:customStyle="1" w:styleId="A1E5CCF6EF48460AB4464EDD789C41C3">
    <w:name w:val="A1E5CCF6EF48460AB4464EDD789C41C3"/>
    <w:rsid w:val="0053025A"/>
    <w:pPr>
      <w:spacing w:after="160" w:line="259" w:lineRule="auto"/>
    </w:pPr>
  </w:style>
  <w:style w:type="paragraph" w:customStyle="1" w:styleId="E73FE31579314CABBCD2B6DB520E348B">
    <w:name w:val="E73FE31579314CABBCD2B6DB520E348B"/>
    <w:rsid w:val="0053025A"/>
    <w:pPr>
      <w:spacing w:after="160" w:line="259" w:lineRule="auto"/>
    </w:pPr>
  </w:style>
  <w:style w:type="paragraph" w:customStyle="1" w:styleId="A8698B523638473EB19C488D611EB3B1">
    <w:name w:val="A8698B523638473EB19C488D611EB3B1"/>
    <w:rsid w:val="0053025A"/>
    <w:pPr>
      <w:spacing w:after="160" w:line="259" w:lineRule="auto"/>
    </w:pPr>
  </w:style>
  <w:style w:type="paragraph" w:customStyle="1" w:styleId="7BA2BEDBEAC44047BB8C3710D35A5400">
    <w:name w:val="7BA2BEDBEAC44047BB8C3710D35A5400"/>
    <w:rsid w:val="0053025A"/>
    <w:pPr>
      <w:spacing w:after="160" w:line="259" w:lineRule="auto"/>
    </w:pPr>
  </w:style>
  <w:style w:type="paragraph" w:customStyle="1" w:styleId="FE885BF56F7A4F809051AB4BB985F211">
    <w:name w:val="FE885BF56F7A4F809051AB4BB985F211"/>
    <w:rsid w:val="0053025A"/>
    <w:pPr>
      <w:spacing w:after="160" w:line="259" w:lineRule="auto"/>
    </w:pPr>
  </w:style>
  <w:style w:type="paragraph" w:customStyle="1" w:styleId="6E05DDF8AC7043D88DE63EFAFFF6BDCE">
    <w:name w:val="6E05DDF8AC7043D88DE63EFAFFF6BDCE"/>
    <w:rsid w:val="0053025A"/>
    <w:pPr>
      <w:spacing w:after="160" w:line="259" w:lineRule="auto"/>
    </w:pPr>
  </w:style>
  <w:style w:type="paragraph" w:customStyle="1" w:styleId="53DCA2B4F90146BCABC06E8015F33776">
    <w:name w:val="53DCA2B4F90146BCABC06E8015F33776"/>
    <w:rsid w:val="0053025A"/>
    <w:pPr>
      <w:spacing w:after="160" w:line="259" w:lineRule="auto"/>
    </w:pPr>
  </w:style>
  <w:style w:type="paragraph" w:customStyle="1" w:styleId="EA0C1E0C1F2F4F2FAD8EBE947C6197CE">
    <w:name w:val="EA0C1E0C1F2F4F2FAD8EBE947C6197CE"/>
    <w:rsid w:val="0053025A"/>
    <w:pPr>
      <w:spacing w:after="160" w:line="259" w:lineRule="auto"/>
    </w:pPr>
  </w:style>
  <w:style w:type="paragraph" w:customStyle="1" w:styleId="E7073CA5EDD54A8695DEEF5DE19C1954">
    <w:name w:val="E7073CA5EDD54A8695DEEF5DE19C1954"/>
    <w:rsid w:val="0053025A"/>
    <w:pPr>
      <w:spacing w:after="160" w:line="259" w:lineRule="auto"/>
    </w:pPr>
  </w:style>
  <w:style w:type="paragraph" w:customStyle="1" w:styleId="920BC520488149058FCF02BB4620396E">
    <w:name w:val="920BC520488149058FCF02BB4620396E"/>
    <w:rsid w:val="0053025A"/>
    <w:pPr>
      <w:spacing w:after="160" w:line="259" w:lineRule="auto"/>
    </w:pPr>
  </w:style>
  <w:style w:type="paragraph" w:customStyle="1" w:styleId="001BBF2C0D2348CBA19C8F10EDC02ADE">
    <w:name w:val="001BBF2C0D2348CBA19C8F10EDC02ADE"/>
    <w:rsid w:val="0053025A"/>
    <w:pPr>
      <w:spacing w:after="160" w:line="259" w:lineRule="auto"/>
    </w:pPr>
  </w:style>
  <w:style w:type="paragraph" w:customStyle="1" w:styleId="F5E38E1AC18B4A2091CB94D81E7B86FC">
    <w:name w:val="F5E38E1AC18B4A2091CB94D81E7B86FC"/>
    <w:rsid w:val="0053025A"/>
    <w:pPr>
      <w:spacing w:after="160" w:line="259" w:lineRule="auto"/>
    </w:pPr>
  </w:style>
  <w:style w:type="paragraph" w:customStyle="1" w:styleId="AA3994D51E4B49CFB636B688DA497FA6">
    <w:name w:val="AA3994D51E4B49CFB636B688DA497FA6"/>
    <w:rsid w:val="0053025A"/>
    <w:pPr>
      <w:spacing w:after="160" w:line="259" w:lineRule="auto"/>
    </w:pPr>
  </w:style>
  <w:style w:type="paragraph" w:customStyle="1" w:styleId="FB2725E995614B71BE7761E0D60284C4">
    <w:name w:val="FB2725E995614B71BE7761E0D60284C4"/>
    <w:rsid w:val="0053025A"/>
    <w:pPr>
      <w:spacing w:after="160" w:line="259" w:lineRule="auto"/>
    </w:pPr>
  </w:style>
  <w:style w:type="paragraph" w:customStyle="1" w:styleId="A7936E460BF04198881410F042444CAE">
    <w:name w:val="A7936E460BF04198881410F042444CAE"/>
    <w:rsid w:val="0053025A"/>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wizcomcontrollerfield xmlns="2d057cc2-410a-46e1-a895-95eff28ea42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0286F33704294299E0210587A38756" ma:contentTypeVersion="9" ma:contentTypeDescription="Create a new document." ma:contentTypeScope="" ma:versionID="c24bb7355487275aef0822934766e534">
  <xsd:schema xmlns:xsd="http://www.w3.org/2001/XMLSchema" xmlns:xs="http://www.w3.org/2001/XMLSchema" xmlns:p="http://schemas.microsoft.com/office/2006/metadata/properties" xmlns:ns2="2d057cc2-410a-46e1-a895-95eff28ea422" xmlns:ns3="742a2d6f-299a-47cf-ba3a-47a646319b7c" targetNamespace="http://schemas.microsoft.com/office/2006/metadata/properties" ma:root="true" ma:fieldsID="79cc313ba5f38af7b996feffa2fce532" ns2:_="" ns3:_="">
    <xsd:import namespace="2d057cc2-410a-46e1-a895-95eff28ea422"/>
    <xsd:import namespace="742a2d6f-299a-47cf-ba3a-47a646319b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057cc2-410a-46e1-a895-95eff28ea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kwizcomcontrollerfield" ma:index="16" nillable="true" ma:displayName="kwizcomcontrollerfield" ma:internalName="kwizcomcontrollerfiel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a2d6f-299a-47cf-ba3a-47a646319b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2d057cc2-410a-46e1-a895-95eff28ea422"/>
  </ds:schemaRefs>
</ds:datastoreItem>
</file>

<file path=customXml/itemProps4.xml><?xml version="1.0" encoding="utf-8"?>
<ds:datastoreItem xmlns:ds="http://schemas.openxmlformats.org/officeDocument/2006/customXml" ds:itemID="{F7307585-20CF-462B-9AB3-5E74CE2A4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057cc2-410a-46e1-a895-95eff28ea422"/>
    <ds:schemaRef ds:uri="742a2d6f-299a-47cf-ba3a-47a646319b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8AE5AB-9F2B-4CDD-8F4B-2C6FDCDF943A}">
  <ds:schemaRefs>
    <ds:schemaRef ds:uri="http://schemas.openxmlformats.org/officeDocument/2006/bibliography"/>
  </ds:schemaRefs>
</ds:datastoreItem>
</file>

<file path=customXml/itemProps6.xml><?xml version="1.0" encoding="utf-8"?>
<ds:datastoreItem xmlns:ds="http://schemas.openxmlformats.org/officeDocument/2006/customXml" ds:itemID="{D034E6C7-F61A-45E2-B729-1C61E94CC0F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PD Template  (Chief Ministers) (18)</Template>
  <TotalTime>5</TotalTime>
  <Pages>5</Pages>
  <Words>1366</Words>
  <Characters>7790</Characters>
  <DocSecurity>0</DocSecurity>
  <Lines>64</Lines>
  <Paragraphs>18</Paragraphs>
  <ScaleCrop>false</ScaleCrop>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2017-12-10T21:24:00Z</cp:lastPrinted>
  <dcterms:created xsi:type="dcterms:W3CDTF">2026-08-20T06:28:00Z</dcterms:created>
  <dcterms:modified xsi:type="dcterms:W3CDTF">2026-08-21T01:32:00Z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0x010100540286F33704294299E0210587A38756</vt:lpwstr>
  </property>
  <property fmtid="{D5CDD505-2E9C-101B-9397-08002B2CF9AE}" pid="17" name="MSIP_Label_69af8531-eb46-4968-8cb3-105d2f5ea87e_Enabled">
    <vt:lpwstr>true</vt:lpwstr>
  </property>
  <property fmtid="{D5CDD505-2E9C-101B-9397-08002B2CF9AE}" pid="18" name="MSIP_Label_69af8531-eb46-4968-8cb3-105d2f5ea87e_SetDate">
    <vt:lpwstr>2026-01-19T04:01:38Z</vt:lpwstr>
  </property>
  <property fmtid="{D5CDD505-2E9C-101B-9397-08002B2CF9AE}" pid="19" name="MSIP_Label_69af8531-eb46-4968-8cb3-105d2f5ea87e_Method">
    <vt:lpwstr>Standard</vt:lpwstr>
  </property>
  <property fmtid="{D5CDD505-2E9C-101B-9397-08002B2CF9AE}" pid="20" name="MSIP_Label_69af8531-eb46-4968-8cb3-105d2f5ea87e_Name">
    <vt:lpwstr>Official - No Marking</vt:lpwstr>
  </property>
  <property fmtid="{D5CDD505-2E9C-101B-9397-08002B2CF9AE}" pid="21" name="MSIP_Label_69af8531-eb46-4968-8cb3-105d2f5ea87e_SiteId">
    <vt:lpwstr>b46c1908-0334-4236-b978-585ee88e4199</vt:lpwstr>
  </property>
  <property fmtid="{D5CDD505-2E9C-101B-9397-08002B2CF9AE}" pid="22" name="MSIP_Label_69af8531-eb46-4968-8cb3-105d2f5ea87e_ActionId">
    <vt:lpwstr>55893405-facb-4911-ad82-c15983dfdf10</vt:lpwstr>
  </property>
  <property fmtid="{D5CDD505-2E9C-101B-9397-08002B2CF9AE}" pid="23" name="MSIP_Label_69af8531-eb46-4968-8cb3-105d2f5ea87e_ContentBits">
    <vt:lpwstr>0</vt:lpwstr>
  </property>
  <property fmtid="{D5CDD505-2E9C-101B-9397-08002B2CF9AE}" pid="24" name="MSIP_Label_69af8531-eb46-4968-8cb3-105d2f5ea87e_Tag">
    <vt:lpwstr>10, 3, 0, 2</vt:lpwstr>
  </property>
</Properties>
</file>