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3F4D3DA3" w:rsidR="00A4189B" w:rsidRPr="00A4189B" w:rsidRDefault="00F4180A" w:rsidP="004A2308">
      <w:pPr>
        <w:tabs>
          <w:tab w:val="center" w:pos="4513"/>
        </w:tabs>
        <w:jc w:val="both"/>
        <w:rPr>
          <w:b/>
          <w:szCs w:val="24"/>
        </w:rPr>
      </w:pPr>
      <w:r>
        <w:rPr>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4A2308">
      <w:pPr>
        <w:tabs>
          <w:tab w:val="left" w:pos="3600"/>
        </w:tabs>
        <w:jc w:val="both"/>
        <w:rPr>
          <w:b/>
          <w:szCs w:val="24"/>
        </w:rPr>
      </w:pPr>
    </w:p>
    <w:p w14:paraId="0DC9471A" w14:textId="77777777" w:rsidR="008220E3" w:rsidRDefault="008220E3" w:rsidP="008220E3">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7DB95DC6" w14:textId="5F97DB41" w:rsidR="008220E3" w:rsidRPr="00F1556A" w:rsidRDefault="008220E3" w:rsidP="008220E3">
      <w:pPr>
        <w:tabs>
          <w:tab w:val="left" w:pos="3600"/>
        </w:tabs>
        <w:spacing w:after="0"/>
        <w:jc w:val="both"/>
        <w:rPr>
          <w:sz w:val="24"/>
          <w:szCs w:val="24"/>
        </w:rPr>
      </w:pPr>
      <w:r w:rsidRPr="00F1556A">
        <w:rPr>
          <w:b/>
          <w:sz w:val="24"/>
          <w:szCs w:val="24"/>
        </w:rPr>
        <w:t xml:space="preserve">Branch: </w:t>
      </w:r>
      <w:r>
        <w:rPr>
          <w:b/>
          <w:sz w:val="24"/>
          <w:szCs w:val="24"/>
        </w:rPr>
        <w:tab/>
      </w:r>
      <w:r w:rsidR="007E4435">
        <w:rPr>
          <w:sz w:val="24"/>
          <w:szCs w:val="24"/>
        </w:rPr>
        <w:t>Engagement &amp; Wellbeing Support Services Branch</w:t>
      </w:r>
    </w:p>
    <w:p w14:paraId="4B4F7103" w14:textId="1505F59F" w:rsidR="008220E3" w:rsidRDefault="008220E3" w:rsidP="008220E3">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007E4435">
        <w:rPr>
          <w:bCs/>
          <w:sz w:val="24"/>
          <w:szCs w:val="24"/>
        </w:rPr>
        <w:t>Clinical Practice</w:t>
      </w:r>
    </w:p>
    <w:p w14:paraId="41AF5223" w14:textId="67FEBAE9" w:rsidR="008220E3" w:rsidRDefault="008220E3" w:rsidP="008220E3">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Pr>
          <w:b/>
          <w:sz w:val="24"/>
          <w:szCs w:val="24"/>
        </w:rPr>
        <w:tab/>
      </w:r>
      <w:r w:rsidR="00A37704">
        <w:rPr>
          <w:sz w:val="24"/>
          <w:szCs w:val="24"/>
        </w:rPr>
        <w:t xml:space="preserve">Senior School Psychologist </w:t>
      </w:r>
    </w:p>
    <w:p w14:paraId="7DEEDE94" w14:textId="21780D8B" w:rsidR="008220E3" w:rsidRPr="004151C9" w:rsidRDefault="008220E3" w:rsidP="008220E3">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Pr>
          <w:sz w:val="24"/>
          <w:szCs w:val="24"/>
        </w:rPr>
        <w:t>P</w:t>
      </w:r>
      <w:r w:rsidR="00856AB6">
        <w:rPr>
          <w:sz w:val="24"/>
          <w:szCs w:val="24"/>
        </w:rPr>
        <w:t>N</w:t>
      </w:r>
      <w:r w:rsidR="00976044">
        <w:rPr>
          <w:sz w:val="24"/>
          <w:szCs w:val="24"/>
        </w:rPr>
        <w:t>72119</w:t>
      </w:r>
    </w:p>
    <w:p w14:paraId="4FDDDA1D" w14:textId="60DAF6CF" w:rsidR="008220E3" w:rsidRDefault="008220E3" w:rsidP="008220E3">
      <w:pPr>
        <w:spacing w:after="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00532118">
        <w:rPr>
          <w:rFonts w:cstheme="minorHAnsi"/>
          <w:sz w:val="24"/>
          <w:szCs w:val="24"/>
        </w:rPr>
        <w:t>Senior Psychologist</w:t>
      </w:r>
      <w:r w:rsidRPr="00F1556A">
        <w:rPr>
          <w:sz w:val="24"/>
          <w:szCs w:val="24"/>
        </w:rPr>
        <w:tab/>
      </w:r>
      <w:r>
        <w:rPr>
          <w:sz w:val="24"/>
          <w:szCs w:val="24"/>
        </w:rPr>
        <w:t xml:space="preserve">            </w:t>
      </w:r>
    </w:p>
    <w:p w14:paraId="053C39F7" w14:textId="0FF7BBA3" w:rsidR="008220E3" w:rsidRDefault="008220E3" w:rsidP="00FC29C9">
      <w:pPr>
        <w:spacing w:after="0"/>
        <w:ind w:left="3600" w:hanging="3600"/>
        <w:jc w:val="both"/>
        <w:rPr>
          <w:sz w:val="24"/>
          <w:szCs w:val="24"/>
        </w:rPr>
      </w:pPr>
      <w:r w:rsidRPr="00F1556A">
        <w:rPr>
          <w:b/>
          <w:sz w:val="24"/>
          <w:szCs w:val="24"/>
        </w:rPr>
        <w:t xml:space="preserve">Location: </w:t>
      </w:r>
      <w:r>
        <w:rPr>
          <w:b/>
          <w:sz w:val="24"/>
          <w:szCs w:val="24"/>
        </w:rPr>
        <w:tab/>
      </w:r>
      <w:r w:rsidR="00827EB9" w:rsidRPr="00B14DF8">
        <w:rPr>
          <w:bCs/>
          <w:sz w:val="24"/>
          <w:szCs w:val="24"/>
        </w:rPr>
        <w:t>Hedley Beare Centre for Teaching and Learning</w:t>
      </w:r>
    </w:p>
    <w:p w14:paraId="7DBBA949" w14:textId="63C4557A" w:rsidR="0048683F" w:rsidRPr="00E97C56" w:rsidRDefault="008220E3" w:rsidP="00E97C56">
      <w:pPr>
        <w:spacing w:after="0"/>
        <w:jc w:val="both"/>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7E4435">
        <w:rPr>
          <w:sz w:val="24"/>
          <w:szCs w:val="24"/>
        </w:rPr>
        <w:t>July</w:t>
      </w:r>
      <w:r w:rsidR="00E97C56">
        <w:rPr>
          <w:sz w:val="24"/>
          <w:szCs w:val="24"/>
        </w:rPr>
        <w:t xml:space="preserve"> 2026</w:t>
      </w:r>
    </w:p>
    <w:p w14:paraId="26B89D2A" w14:textId="395F549E" w:rsidR="00F1556A" w:rsidRDefault="00F1556A" w:rsidP="0048683F">
      <w:pPr>
        <w:spacing w:after="0" w:line="240" w:lineRule="auto"/>
        <w:jc w:val="both"/>
        <w:rPr>
          <w:rFonts w:cs="Arial"/>
          <w:sz w:val="24"/>
          <w:szCs w:val="24"/>
        </w:rPr>
      </w:pPr>
    </w:p>
    <w:p w14:paraId="25206616" w14:textId="77777777" w:rsidR="00A37704" w:rsidRDefault="00A37704" w:rsidP="00A37704">
      <w:pPr>
        <w:spacing w:after="0" w:line="240" w:lineRule="auto"/>
        <w:jc w:val="center"/>
        <w:rPr>
          <w:rFonts w:cs="Arial"/>
          <w:b/>
          <w:sz w:val="24"/>
          <w:szCs w:val="24"/>
        </w:rPr>
      </w:pPr>
      <w:r w:rsidRPr="00A37704">
        <w:rPr>
          <w:rFonts w:cs="Arial"/>
          <w:b/>
          <w:sz w:val="24"/>
          <w:szCs w:val="24"/>
        </w:rPr>
        <w:t>Note: This is an Aboriginal and Torres Strait Islander identified position.</w:t>
      </w:r>
    </w:p>
    <w:p w14:paraId="2735DCD1" w14:textId="77777777" w:rsidR="00A37704" w:rsidRPr="00F1556A" w:rsidRDefault="00A37704" w:rsidP="0048683F">
      <w:pPr>
        <w:spacing w:after="0" w:line="240" w:lineRule="auto"/>
        <w:jc w:val="both"/>
        <w:rPr>
          <w:rFonts w:cs="Arial"/>
          <w:sz w:val="24"/>
          <w:szCs w:val="24"/>
        </w:rPr>
      </w:pPr>
    </w:p>
    <w:p w14:paraId="13721B5E" w14:textId="77777777" w:rsidR="00F1556A" w:rsidRPr="00F1556A" w:rsidRDefault="00F1556A"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4EDE1A02" w14:textId="77777777" w:rsidR="004A1691" w:rsidRPr="00532118" w:rsidRDefault="004A1691" w:rsidP="004A1691">
      <w:pPr>
        <w:ind w:left="142"/>
        <w:textAlignment w:val="center"/>
        <w:rPr>
          <w:rFonts w:ascii="Calibri" w:hAnsi="Calibri" w:cstheme="minorHAnsi"/>
          <w:bCs/>
          <w:lang w:eastAsia="en-AU"/>
        </w:rPr>
      </w:pPr>
      <w:r w:rsidRPr="00532118">
        <w:rPr>
          <w:rFonts w:ascii="Calibri" w:hAnsi="Calibri" w:cstheme="minorHAnsi"/>
          <w:bCs/>
          <w:lang w:eastAsia="en-AU"/>
        </w:rPr>
        <w:t>The Education Directorate develops and delivers educational services to empower each child and young person in the ACT to learn for life. The Directorate achieves this through:</w:t>
      </w:r>
    </w:p>
    <w:p w14:paraId="39988BC1" w14:textId="48135CED" w:rsidR="004A1691" w:rsidRPr="00532118" w:rsidRDefault="004A1691" w:rsidP="004A1691">
      <w:pPr>
        <w:pStyle w:val="ListParagraph"/>
        <w:numPr>
          <w:ilvl w:val="0"/>
          <w:numId w:val="27"/>
        </w:numPr>
        <w:spacing w:after="0" w:line="240" w:lineRule="auto"/>
        <w:contextualSpacing w:val="0"/>
        <w:textAlignment w:val="center"/>
        <w:rPr>
          <w:rFonts w:ascii="Calibri" w:hAnsi="Calibri" w:cstheme="minorHAnsi"/>
          <w:bCs/>
          <w:lang w:eastAsia="en-AU"/>
        </w:rPr>
      </w:pPr>
      <w:r w:rsidRPr="00532118">
        <w:rPr>
          <w:rFonts w:ascii="Calibri" w:hAnsi="Calibri" w:cstheme="minorHAnsi"/>
          <w:bCs/>
          <w:lang w:eastAsia="en-AU"/>
        </w:rPr>
        <w:t>the provision of public preschools, primary, secondary, specialist schools and colleges</w:t>
      </w:r>
    </w:p>
    <w:p w14:paraId="2C363A77" w14:textId="29E0C525" w:rsidR="004A1691" w:rsidRPr="00532118" w:rsidRDefault="004A1691" w:rsidP="004A1691">
      <w:pPr>
        <w:pStyle w:val="ListParagraph"/>
        <w:numPr>
          <w:ilvl w:val="0"/>
          <w:numId w:val="27"/>
        </w:numPr>
        <w:spacing w:after="0" w:line="240" w:lineRule="auto"/>
        <w:contextualSpacing w:val="0"/>
        <w:textAlignment w:val="center"/>
        <w:rPr>
          <w:rFonts w:ascii="Calibri" w:hAnsi="Calibri" w:cstheme="minorHAnsi"/>
          <w:bCs/>
          <w:lang w:eastAsia="en-AU"/>
        </w:rPr>
      </w:pPr>
      <w:r w:rsidRPr="00532118">
        <w:rPr>
          <w:rFonts w:ascii="Calibri" w:hAnsi="Calibri" w:cstheme="minorHAnsi"/>
          <w:bCs/>
          <w:lang w:eastAsia="en-AU"/>
        </w:rPr>
        <w:t>access to quality teaching, specialised learning programs and well-being supports for individual student needs</w:t>
      </w:r>
    </w:p>
    <w:p w14:paraId="376DA86B" w14:textId="4E526E2E" w:rsidR="004A1691" w:rsidRPr="00532118" w:rsidRDefault="004A1691" w:rsidP="004A1691">
      <w:pPr>
        <w:pStyle w:val="ListParagraph"/>
        <w:numPr>
          <w:ilvl w:val="0"/>
          <w:numId w:val="27"/>
        </w:numPr>
        <w:spacing w:after="0" w:line="240" w:lineRule="auto"/>
        <w:contextualSpacing w:val="0"/>
        <w:textAlignment w:val="center"/>
        <w:rPr>
          <w:rFonts w:ascii="Calibri" w:hAnsi="Calibri" w:cstheme="minorHAnsi"/>
          <w:bCs/>
          <w:lang w:eastAsia="en-AU"/>
        </w:rPr>
      </w:pPr>
      <w:r w:rsidRPr="00532118">
        <w:rPr>
          <w:rFonts w:ascii="Calibri" w:hAnsi="Calibri" w:cstheme="minorHAnsi"/>
          <w:bCs/>
          <w:lang w:eastAsia="en-AU"/>
        </w:rPr>
        <w:t>enrolment and support of international students</w:t>
      </w:r>
    </w:p>
    <w:p w14:paraId="6EEB92F0" w14:textId="08B0EC8E" w:rsidR="0048683F" w:rsidRPr="00532118" w:rsidRDefault="004A1691" w:rsidP="004A1691">
      <w:pPr>
        <w:pStyle w:val="ListParagraph"/>
        <w:numPr>
          <w:ilvl w:val="0"/>
          <w:numId w:val="27"/>
        </w:numPr>
        <w:spacing w:after="0" w:line="240" w:lineRule="auto"/>
        <w:contextualSpacing w:val="0"/>
        <w:textAlignment w:val="center"/>
        <w:rPr>
          <w:rFonts w:ascii="Calibri" w:hAnsi="Calibri" w:cstheme="minorHAnsi"/>
          <w:bCs/>
          <w:lang w:eastAsia="en-AU"/>
        </w:rPr>
      </w:pPr>
      <w:r w:rsidRPr="00532118">
        <w:rPr>
          <w:rFonts w:ascii="Calibri" w:hAnsi="Calibri" w:cstheme="minorHAnsi"/>
          <w:bCs/>
          <w:lang w:eastAsia="en-AU"/>
        </w:rPr>
        <w:t>the registration and regulation of home education, early childhood learning centres and non-government schools.</w:t>
      </w:r>
    </w:p>
    <w:p w14:paraId="4987D872" w14:textId="77777777" w:rsidR="00E97C56" w:rsidRPr="00532118" w:rsidRDefault="00E97C56" w:rsidP="00E97C56">
      <w:pPr>
        <w:pStyle w:val="ListParagraph"/>
        <w:spacing w:after="0" w:line="240" w:lineRule="auto"/>
        <w:ind w:left="862"/>
        <w:contextualSpacing w:val="0"/>
        <w:textAlignment w:val="center"/>
        <w:rPr>
          <w:rFonts w:ascii="Calibri" w:hAnsi="Calibri" w:cstheme="minorHAnsi"/>
          <w:bCs/>
          <w:lang w:eastAsia="en-AU"/>
        </w:rPr>
      </w:pPr>
    </w:p>
    <w:p w14:paraId="2EB6FD71" w14:textId="79E63DF5" w:rsidR="0048683F" w:rsidRPr="00532118" w:rsidRDefault="00E97C56" w:rsidP="00E97C56">
      <w:pPr>
        <w:ind w:left="142"/>
        <w:textAlignment w:val="center"/>
        <w:rPr>
          <w:rFonts w:ascii="Calibri" w:hAnsi="Calibri" w:cstheme="minorHAnsi"/>
          <w:bCs/>
          <w:lang w:eastAsia="en-AU"/>
        </w:rPr>
      </w:pPr>
      <w:r w:rsidRPr="00532118">
        <w:rPr>
          <w:rFonts w:ascii="Calibri" w:hAnsi="Calibri" w:cstheme="minorHAnsi"/>
          <w:bCs/>
          <w:lang w:eastAsia="en-AU"/>
        </w:rPr>
        <w:t>Our mission is to offer excellent, fair and equitable education to more than 50,000 students across 93 public schools. We want all students to feel safe, valued and supported to thrive.</w:t>
      </w:r>
    </w:p>
    <w:p w14:paraId="38176E0C" w14:textId="77777777" w:rsidR="00A23572" w:rsidRPr="00532118" w:rsidRDefault="00A23572" w:rsidP="00296738">
      <w:pPr>
        <w:ind w:left="142"/>
        <w:rPr>
          <w:rFonts w:ascii="Calibri" w:hAnsi="Calibri" w:cstheme="minorHAnsi"/>
          <w:bCs/>
          <w:lang w:eastAsia="en-AU"/>
        </w:rPr>
      </w:pPr>
      <w:r w:rsidRPr="00532118">
        <w:rPr>
          <w:rFonts w:ascii="Calibri" w:hAnsi="Calibri" w:cstheme="minorHAnsi"/>
          <w:bCs/>
          <w:lang w:eastAsia="en-AU"/>
        </w:rPr>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52359EB7" w14:textId="711ABCC7" w:rsidR="00FE4F26" w:rsidRPr="00F1556A" w:rsidRDefault="00FE4F2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w:t>
      </w:r>
      <w:r w:rsidR="00856AB6">
        <w:rPr>
          <w:rFonts w:eastAsia="Times New Roman" w:cs="Times New Roman"/>
          <w:b/>
          <w:spacing w:val="5"/>
          <w:sz w:val="32"/>
          <w:szCs w:val="32"/>
          <w:lang w:eastAsia="ja-JP"/>
        </w:rPr>
        <w:t xml:space="preserve"> OVERVIEW</w:t>
      </w:r>
    </w:p>
    <w:p w14:paraId="58A74CFA" w14:textId="77777777" w:rsidR="00856AB6" w:rsidRPr="00856AB6" w:rsidRDefault="00856AB6" w:rsidP="00856AB6">
      <w:pPr>
        <w:pStyle w:val="NormalWeb"/>
        <w:rPr>
          <w:rFonts w:cstheme="minorHAnsi"/>
          <w:bCs/>
        </w:rPr>
      </w:pPr>
      <w:r w:rsidRPr="00856AB6">
        <w:rPr>
          <w:rFonts w:cstheme="minorHAnsi"/>
          <w:bCs/>
        </w:rPr>
        <w:t xml:space="preserve">The Engagement and Wellbeing Support Services Branch is responsible for the policy, strategic planning, and management of school support for student wellbeing, including the provision of allied health services. </w:t>
      </w:r>
    </w:p>
    <w:p w14:paraId="2540FC19" w14:textId="77777777" w:rsidR="00856AB6" w:rsidRDefault="00856AB6" w:rsidP="00856AB6">
      <w:pPr>
        <w:pStyle w:val="NormalWeb"/>
        <w:rPr>
          <w:rFonts w:cstheme="minorHAnsi"/>
          <w:bCs/>
        </w:rPr>
      </w:pPr>
      <w:r w:rsidRPr="00856AB6">
        <w:rPr>
          <w:rFonts w:cstheme="minorHAnsi"/>
          <w:bCs/>
        </w:rPr>
        <w:t xml:space="preserve">The Branch provides direct support for individual students, and support to classroom teachers and school leadership teams designed to build the capacity of schools and contribute to the achievement of improved student outcomes. </w:t>
      </w:r>
    </w:p>
    <w:p w14:paraId="221AF642" w14:textId="77777777" w:rsidR="00A23572" w:rsidRPr="00653E83" w:rsidRDefault="00A23572" w:rsidP="00A23572">
      <w:pPr>
        <w:spacing w:before="240" w:after="0"/>
        <w:rPr>
          <w:rFonts w:cstheme="minorHAnsi"/>
          <w:szCs w:val="24"/>
        </w:rPr>
      </w:pPr>
      <w:r w:rsidRPr="00653E83">
        <w:rPr>
          <w:rFonts w:cstheme="minorHAnsi"/>
          <w:szCs w:val="24"/>
        </w:rPr>
        <w:t>The Branch includes:</w:t>
      </w:r>
    </w:p>
    <w:p w14:paraId="7F6604BC"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Clinical Practice</w:t>
      </w:r>
    </w:p>
    <w:p w14:paraId="07D09A6F"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 xml:space="preserve">Wellbeing Policy and Service Design </w:t>
      </w:r>
    </w:p>
    <w:p w14:paraId="68C14ACC"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Flexible Education</w:t>
      </w:r>
    </w:p>
    <w:p w14:paraId="7E2665C3" w14:textId="77777777" w:rsidR="00A23572" w:rsidRPr="00856AB6" w:rsidRDefault="00A23572" w:rsidP="00856AB6">
      <w:pPr>
        <w:pStyle w:val="NormalWeb"/>
        <w:rPr>
          <w:rFonts w:cstheme="minorHAnsi"/>
          <w:bCs/>
        </w:rPr>
      </w:pPr>
    </w:p>
    <w:p w14:paraId="4914066D" w14:textId="77777777" w:rsidR="00856AB6" w:rsidRPr="00856AB6" w:rsidRDefault="00856AB6" w:rsidP="00856AB6">
      <w:pPr>
        <w:pStyle w:val="NormalWeb"/>
        <w:rPr>
          <w:rFonts w:cstheme="minorHAnsi"/>
          <w:bCs/>
        </w:rPr>
      </w:pPr>
      <w:r w:rsidRPr="00856AB6">
        <w:rPr>
          <w:rFonts w:cstheme="minorHAnsi"/>
          <w:bCs/>
        </w:rPr>
        <w:lastRenderedPageBreak/>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2047580B" w14:textId="77777777" w:rsidR="00856AB6" w:rsidRDefault="00856AB6" w:rsidP="00856AB6">
      <w:pPr>
        <w:pStyle w:val="NormalWeb"/>
        <w:rPr>
          <w:rFonts w:cstheme="minorHAnsi"/>
          <w:bCs/>
        </w:rPr>
      </w:pPr>
      <w:r w:rsidRPr="00856AB6">
        <w:rPr>
          <w:rFonts w:cstheme="minorHAnsi"/>
          <w:bCs/>
        </w:rPr>
        <w:t xml:space="preserve">The Engagement and Wellbeing Support Services Branch includes the Clinical Practice service which provides school psychology services, allied health service, and youth and social worker services to support schools in addressing barriers to student engagement and learning. </w:t>
      </w:r>
    </w:p>
    <w:p w14:paraId="5EEE3B97" w14:textId="449112D0" w:rsidR="00452AAE" w:rsidRPr="004C708A" w:rsidRDefault="00452AAE"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CLINICAL PRACTICE</w:t>
      </w:r>
    </w:p>
    <w:p w14:paraId="68152AD9" w14:textId="77777777" w:rsidR="00452AAE" w:rsidRDefault="00452AAE" w:rsidP="00452AAE">
      <w:pPr>
        <w:rPr>
          <w:rFonts w:eastAsia="Calibri"/>
          <w:color w:val="000000" w:themeColor="text1"/>
        </w:rPr>
      </w:pPr>
      <w:r w:rsidRPr="42267DEE">
        <w:rPr>
          <w:rFonts w:eastAsia="Calibri"/>
          <w:color w:val="000000" w:themeColor="text1"/>
        </w:rPr>
        <w:t xml:space="preserve">Clinical Practice is </w:t>
      </w:r>
      <w:r>
        <w:rPr>
          <w:rFonts w:eastAsia="Calibri"/>
          <w:color w:val="000000" w:themeColor="text1"/>
        </w:rPr>
        <w:t>responsible for the management of the</w:t>
      </w:r>
      <w:r w:rsidRPr="42267DEE">
        <w:rPr>
          <w:rFonts w:eastAsia="Calibri"/>
          <w:color w:val="000000" w:themeColor="text1"/>
        </w:rPr>
        <w:t xml:space="preserve"> School Psychology, Allied Health Service and Wellbeing in Schools </w:t>
      </w:r>
      <w:r>
        <w:rPr>
          <w:rFonts w:eastAsia="Calibri"/>
          <w:color w:val="000000" w:themeColor="text1"/>
        </w:rPr>
        <w:t xml:space="preserve">(WINS). These teams are responsible for the service delivery of health and wellbeing supports across ACT Public schools and contribute to the strategic direction of the Engagement and Wellbeing Support Service branch. </w:t>
      </w:r>
      <w:r w:rsidRPr="42267DEE">
        <w:rPr>
          <w:rFonts w:eastAsia="Calibri"/>
          <w:color w:val="000000" w:themeColor="text1"/>
        </w:rPr>
        <w:t xml:space="preserve">These teams employ a range of allied health professionals and support staff, including psychologists, social workers, speech language pathologists, occupational therapists, physiotherapists, </w:t>
      </w:r>
      <w:r>
        <w:rPr>
          <w:rFonts w:eastAsia="Calibri"/>
          <w:color w:val="000000" w:themeColor="text1"/>
        </w:rPr>
        <w:t xml:space="preserve">allied health assistants, </w:t>
      </w:r>
      <w:r w:rsidRPr="42267DEE">
        <w:rPr>
          <w:rFonts w:eastAsia="Calibri"/>
          <w:color w:val="000000" w:themeColor="text1"/>
        </w:rPr>
        <w:t xml:space="preserve">senior youth workers and administration staff.  </w:t>
      </w:r>
    </w:p>
    <w:p w14:paraId="09A2E4A4" w14:textId="7DB38F8E" w:rsidR="00FE4F26" w:rsidRPr="004C708A" w:rsidRDefault="00FE4F2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sidRPr="004C708A">
        <w:rPr>
          <w:rFonts w:eastAsia="Times New Roman" w:cs="Times New Roman"/>
          <w:b/>
          <w:spacing w:val="5"/>
          <w:sz w:val="32"/>
          <w:szCs w:val="32"/>
          <w:lang w:eastAsia="ja-JP"/>
        </w:rPr>
        <w:t>POSITION OVERVIEW</w:t>
      </w:r>
    </w:p>
    <w:p w14:paraId="19A55A83" w14:textId="30D70521" w:rsidR="00A37704" w:rsidRPr="00A37704" w:rsidRDefault="00A37704" w:rsidP="00A37704">
      <w:pPr>
        <w:pBdr>
          <w:bottom w:val="single" w:sz="12" w:space="1" w:color="auto"/>
        </w:pBdr>
        <w:suppressAutoHyphens/>
        <w:spacing w:after="240" w:line="240" w:lineRule="auto"/>
        <w:jc w:val="both"/>
        <w:outlineLvl w:val="0"/>
        <w:rPr>
          <w:rFonts w:ascii="Calibri" w:hAnsi="Calibri" w:cstheme="minorHAnsi"/>
          <w:bCs/>
          <w:lang w:eastAsia="en-AU"/>
        </w:rPr>
      </w:pPr>
      <w:r w:rsidRPr="00A37704">
        <w:rPr>
          <w:rFonts w:ascii="Calibri" w:hAnsi="Calibri" w:cstheme="minorHAnsi"/>
          <w:bCs/>
          <w:lang w:eastAsia="en-AU"/>
        </w:rPr>
        <w:t>Th</w:t>
      </w:r>
      <w:r w:rsidR="00532118">
        <w:rPr>
          <w:rFonts w:ascii="Calibri" w:hAnsi="Calibri" w:cstheme="minorHAnsi"/>
          <w:bCs/>
          <w:lang w:eastAsia="en-AU"/>
        </w:rPr>
        <w:t>is</w:t>
      </w:r>
      <w:r w:rsidRPr="00A37704">
        <w:rPr>
          <w:rFonts w:ascii="Calibri" w:hAnsi="Calibri" w:cstheme="minorHAnsi"/>
          <w:bCs/>
          <w:lang w:eastAsia="en-AU"/>
        </w:rPr>
        <w:t xml:space="preserve"> Senior School Psychologist is an identified Aboriginal and/or Torres Strait Islander position within Clinical Practice, Engagement and Wellbeing Support Services. The role provides advanced psychological assessment, intervention, consultation and case management services for Aboriginal and Torres Strait Islander children, young people and families across ACT public schools. Working autonomously in complex clinical and educational environments, the Senior School Psychologist applies contemporary evidence-based practice to support student learning, wellbeing and engagement outcomes, while ensuring services are culturally safe, responsive and grounded in Aboriginal and Torres Strait Islander perspectives. The role also contributes to critical incident response, professional learning, service development and strategic initiatives across the School Psychology Service. </w:t>
      </w:r>
    </w:p>
    <w:p w14:paraId="778E1347" w14:textId="77777777" w:rsidR="00A37704" w:rsidRPr="00A37704" w:rsidRDefault="00A37704" w:rsidP="00A37704">
      <w:pPr>
        <w:pBdr>
          <w:bottom w:val="single" w:sz="12" w:space="1" w:color="auto"/>
        </w:pBdr>
        <w:suppressAutoHyphens/>
        <w:spacing w:after="240" w:line="240" w:lineRule="auto"/>
        <w:jc w:val="both"/>
        <w:outlineLvl w:val="0"/>
        <w:rPr>
          <w:rFonts w:ascii="Calibri" w:hAnsi="Calibri" w:cstheme="minorHAnsi"/>
          <w:bCs/>
          <w:lang w:eastAsia="en-AU"/>
        </w:rPr>
      </w:pPr>
      <w:r w:rsidRPr="00A37704">
        <w:rPr>
          <w:rFonts w:ascii="Calibri" w:hAnsi="Calibri" w:cstheme="minorHAnsi"/>
          <w:bCs/>
          <w:lang w:eastAsia="en-AU"/>
        </w:rPr>
        <w:t>As a senior clinician, the position provides leadership and specialised cultural expertise to multidisciplinary teams, supporting psychologists and allied health professionals to strengthen culturally responsive practice and improve outcomes for Aboriginal and Torres Strait Islander students and families. The Senior School Psychologist brings vital cultural knowledge and lived experience into the workforce, influencing service delivery, clinical decision-making, policy development and stakeholder engagement. Through collaboration with schools, community organisations and government partners, the role builds workforce capability, promotes culturally informed approaches to care and contributes to the ongoing development of an inclusive, evidence-based and high-performing school psychology service.</w:t>
      </w:r>
    </w:p>
    <w:p w14:paraId="4D3A72B5" w14:textId="65429C19" w:rsidR="00F1556A" w:rsidRPr="00FE4F26" w:rsidRDefault="00FE4F2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WHAT YOU WILL DO</w:t>
      </w:r>
    </w:p>
    <w:p w14:paraId="18061217" w14:textId="0D3BFB37" w:rsidR="002A35B1" w:rsidRDefault="002307EA" w:rsidP="00E2135A">
      <w:pPr>
        <w:spacing w:after="0"/>
        <w:jc w:val="both"/>
      </w:pPr>
      <w:bookmarkStart w:id="0" w:name="_Hlk73002788"/>
      <w:r w:rsidRPr="00847289">
        <w:t xml:space="preserve">In accordance with Directorate </w:t>
      </w:r>
      <w:r w:rsidR="00662E4F">
        <w:t>p</w:t>
      </w:r>
      <w:r w:rsidRPr="00847289">
        <w:t>olicies</w:t>
      </w:r>
      <w:r w:rsidR="008E66D1">
        <w:t xml:space="preserve"> and legislation</w:t>
      </w:r>
      <w:r w:rsidR="00F1556A" w:rsidRPr="00847289">
        <w:t>:</w:t>
      </w:r>
    </w:p>
    <w:p w14:paraId="178BCD28" w14:textId="46B6380E" w:rsidR="00A37704" w:rsidRPr="00A37704" w:rsidRDefault="00A37704" w:rsidP="00A37704">
      <w:pPr>
        <w:pStyle w:val="NormalWeb"/>
        <w:numPr>
          <w:ilvl w:val="0"/>
          <w:numId w:val="30"/>
        </w:numPr>
        <w:spacing w:line="300" w:lineRule="atLeast"/>
        <w:rPr>
          <w:rFonts w:cstheme="minorHAnsi"/>
          <w:bCs/>
        </w:rPr>
      </w:pPr>
      <w:r w:rsidRPr="00A37704">
        <w:rPr>
          <w:rFonts w:cstheme="minorHAnsi"/>
          <w:bCs/>
        </w:rPr>
        <w:t xml:space="preserve">Provide advanced clinical psychology services including psychological assessment, formulation, intervention and case management for Aboriginal and Torres Strait Islander children, young people and families experiencing complex educational, behavioural, social and wellbeing needs. </w:t>
      </w:r>
    </w:p>
    <w:p w14:paraId="694A441B" w14:textId="090E3396" w:rsidR="00A37704" w:rsidRPr="00A37704" w:rsidRDefault="00A37704" w:rsidP="00A37704">
      <w:pPr>
        <w:pStyle w:val="NormalWeb"/>
        <w:numPr>
          <w:ilvl w:val="0"/>
          <w:numId w:val="30"/>
        </w:numPr>
        <w:spacing w:line="300" w:lineRule="atLeast"/>
        <w:rPr>
          <w:rFonts w:cstheme="minorHAnsi"/>
          <w:bCs/>
        </w:rPr>
      </w:pPr>
      <w:r w:rsidRPr="00A37704">
        <w:rPr>
          <w:rFonts w:cstheme="minorHAnsi"/>
          <w:bCs/>
        </w:rPr>
        <w:t>Deliver culturally safe direct client case work with Aboriginal and Torres Strait Islander students and families, ensuring psychological services are responsive, trauma-informed and respectful of cultural identity, community and family contexts.</w:t>
      </w:r>
    </w:p>
    <w:p w14:paraId="6123B213" w14:textId="08D8F2B8" w:rsidR="00A37704" w:rsidRPr="00A37704" w:rsidRDefault="00A37704" w:rsidP="00A37704">
      <w:pPr>
        <w:pStyle w:val="NormalWeb"/>
        <w:numPr>
          <w:ilvl w:val="0"/>
          <w:numId w:val="30"/>
        </w:numPr>
        <w:spacing w:line="300" w:lineRule="atLeast"/>
        <w:rPr>
          <w:rFonts w:cstheme="minorHAnsi"/>
          <w:bCs/>
        </w:rPr>
      </w:pPr>
      <w:r w:rsidRPr="00A37704">
        <w:rPr>
          <w:rFonts w:cstheme="minorHAnsi"/>
          <w:bCs/>
        </w:rPr>
        <w:t xml:space="preserve">Provide cultural leadership and advice to multidisciplinary teams, supporting psychologists, allied health professionals, educators and school leaders to strengthen culturally responsive practice and improve outcomes for Aboriginal and Torres Strait Islander students. </w:t>
      </w:r>
    </w:p>
    <w:p w14:paraId="31735CD1" w14:textId="18267A41" w:rsidR="00A37704" w:rsidRPr="00A37704" w:rsidRDefault="00A37704" w:rsidP="00A37704">
      <w:pPr>
        <w:pStyle w:val="NormalWeb"/>
        <w:numPr>
          <w:ilvl w:val="0"/>
          <w:numId w:val="30"/>
        </w:numPr>
        <w:spacing w:line="300" w:lineRule="atLeast"/>
        <w:rPr>
          <w:rFonts w:cstheme="minorHAnsi"/>
          <w:bCs/>
        </w:rPr>
      </w:pPr>
      <w:r w:rsidRPr="00E2135A">
        <w:rPr>
          <w:rFonts w:cstheme="minorHAnsi"/>
          <w:bCs/>
        </w:rPr>
        <w:lastRenderedPageBreak/>
        <w:t>Lead and influence evidence-based practice and service development</w:t>
      </w:r>
      <w:r w:rsidRPr="00A37704">
        <w:rPr>
          <w:rFonts w:cstheme="minorHAnsi"/>
          <w:bCs/>
        </w:rPr>
        <w:t xml:space="preserve">, contributing specialist clinical and cultural expertise to policy, programs, professional learning, service improvement initiatives and strategic decision-making across Clinical Practice and Engagement and Wellbeing Support Services. </w:t>
      </w:r>
    </w:p>
    <w:p w14:paraId="31BC9691" w14:textId="07B3101B" w:rsidR="00A37704" w:rsidRPr="00A37704" w:rsidRDefault="00A37704" w:rsidP="00A37704">
      <w:pPr>
        <w:pStyle w:val="NormalWeb"/>
        <w:numPr>
          <w:ilvl w:val="0"/>
          <w:numId w:val="30"/>
        </w:numPr>
        <w:spacing w:line="300" w:lineRule="atLeast"/>
        <w:rPr>
          <w:rFonts w:cstheme="minorHAnsi"/>
          <w:bCs/>
        </w:rPr>
      </w:pPr>
      <w:r w:rsidRPr="00E2135A">
        <w:rPr>
          <w:rFonts w:cstheme="minorHAnsi"/>
          <w:bCs/>
        </w:rPr>
        <w:t>Build collaborative partnerships</w:t>
      </w:r>
      <w:r w:rsidRPr="00A37704">
        <w:rPr>
          <w:rFonts w:cstheme="minorHAnsi"/>
          <w:bCs/>
        </w:rPr>
        <w:t xml:space="preserve"> with schools, families, Aboriginal and Torres Strait Islander communities, community organisations and government agencies to support coordinated, holistic and student-centred service delivery. </w:t>
      </w:r>
    </w:p>
    <w:p w14:paraId="2AE90DF2" w14:textId="369AB5D0" w:rsidR="00A37704" w:rsidRPr="00A37704" w:rsidRDefault="00A37704" w:rsidP="00A37704">
      <w:pPr>
        <w:pStyle w:val="NormalWeb"/>
        <w:numPr>
          <w:ilvl w:val="0"/>
          <w:numId w:val="30"/>
        </w:numPr>
        <w:spacing w:line="300" w:lineRule="atLeast"/>
        <w:rPr>
          <w:rFonts w:cstheme="minorHAnsi"/>
          <w:bCs/>
        </w:rPr>
      </w:pPr>
      <w:r w:rsidRPr="00E2135A">
        <w:rPr>
          <w:rFonts w:cstheme="minorHAnsi"/>
          <w:bCs/>
        </w:rPr>
        <w:t>Provide professional leadership, supervision and capability development</w:t>
      </w:r>
      <w:r w:rsidRPr="00A37704">
        <w:rPr>
          <w:rFonts w:cstheme="minorHAnsi"/>
          <w:bCs/>
        </w:rPr>
        <w:t xml:space="preserve"> to psychologists and other staff, promoting reflective practice, clinical excellence, ethical standards and culturally informed approaches to care and service delivery. </w:t>
      </w:r>
    </w:p>
    <w:p w14:paraId="72F68EE7" w14:textId="38C1E776" w:rsidR="00760D43" w:rsidRPr="007E4435" w:rsidRDefault="00760D43" w:rsidP="007E4435">
      <w:pPr>
        <w:pStyle w:val="BodyText"/>
        <w:widowControl w:val="0"/>
        <w:numPr>
          <w:ilvl w:val="0"/>
          <w:numId w:val="30"/>
        </w:numPr>
        <w:suppressAutoHyphens w:val="0"/>
        <w:autoSpaceDE w:val="0"/>
        <w:autoSpaceDN w:val="0"/>
        <w:adjustRightInd w:val="0"/>
        <w:spacing w:after="0"/>
        <w:rPr>
          <w:rFonts w:eastAsiaTheme="minorHAnsi" w:cstheme="minorHAnsi"/>
          <w:bCs/>
          <w:sz w:val="22"/>
          <w:szCs w:val="22"/>
        </w:rPr>
      </w:pPr>
      <w:r w:rsidRPr="007E4435">
        <w:rPr>
          <w:rFonts w:eastAsiaTheme="minorHAnsi" w:cstheme="minorHAnsi"/>
          <w:bCs/>
          <w:sz w:val="22"/>
          <w:szCs w:val="22"/>
        </w:rPr>
        <w:t>Consistently model and demonstrate the principles of the ACTPS Respect, Equity and Diversity (RED) Framework 2010, ACTPS Code of Conduct 2012 (inc. Values and Signature Behaviours) and lead safe work practices that are in accordance with the Directorate’s Cultural Integrity Continuum and Health, Safety and Wellbeing Safety Management System Framework.</w:t>
      </w:r>
    </w:p>
    <w:p w14:paraId="3695B429" w14:textId="77777777" w:rsidR="009A116A" w:rsidRPr="00A61835" w:rsidRDefault="009A116A" w:rsidP="00E2135A">
      <w:pPr>
        <w:pStyle w:val="BodyText"/>
        <w:spacing w:after="0"/>
        <w:jc w:val="both"/>
        <w:rPr>
          <w:rFonts w:asciiTheme="minorHAnsi" w:eastAsiaTheme="minorHAnsi" w:hAnsiTheme="minorHAnsi" w:cstheme="minorHAnsi"/>
          <w:sz w:val="22"/>
          <w:szCs w:val="22"/>
          <w:lang w:eastAsia="en-US"/>
        </w:rPr>
      </w:pPr>
    </w:p>
    <w:bookmarkEnd w:id="0"/>
    <w:p w14:paraId="33291C5A" w14:textId="73D79DE1" w:rsidR="00FE4F26" w:rsidRPr="00FE4F26" w:rsidRDefault="00856AB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SELECTION CRITERIA</w:t>
      </w:r>
    </w:p>
    <w:p w14:paraId="7FD7091D" w14:textId="55B45D21" w:rsidR="00296738" w:rsidRPr="00E10374" w:rsidRDefault="00A23572" w:rsidP="00E10374">
      <w:pPr>
        <w:pStyle w:val="BodyText"/>
        <w:rPr>
          <w:b/>
          <w:sz w:val="22"/>
          <w:szCs w:val="22"/>
        </w:rPr>
      </w:pPr>
      <w:r w:rsidRPr="00E10374">
        <w:rPr>
          <w:rFonts w:asciiTheme="minorHAnsi" w:hAnsiTheme="minorHAnsi" w:cstheme="minorHAnsi"/>
          <w:sz w:val="22"/>
          <w:szCs w:val="22"/>
        </w:rPr>
        <w:t xml:space="preserve">In </w:t>
      </w:r>
      <w:r w:rsidR="00532118">
        <w:rPr>
          <w:rFonts w:asciiTheme="minorHAnsi" w:hAnsiTheme="minorHAnsi" w:cstheme="minorHAnsi"/>
          <w:sz w:val="22"/>
          <w:szCs w:val="22"/>
        </w:rPr>
        <w:t>four</w:t>
      </w:r>
      <w:r w:rsidRPr="00E10374">
        <w:rPr>
          <w:rFonts w:asciiTheme="minorHAnsi" w:hAnsiTheme="minorHAnsi" w:cstheme="minorHAnsi"/>
          <w:sz w:val="22"/>
          <w:szCs w:val="22"/>
        </w:rPr>
        <w:t xml:space="preserve"> pages or less your Statement of Claims against the selection criteria should summarise how your skills, personal qualities and experiences would enable you to fulfil the responsibilities of the position.</w:t>
      </w:r>
      <w:r w:rsidR="00296738" w:rsidRPr="00E10374">
        <w:rPr>
          <w:rFonts w:asciiTheme="minorHAnsi" w:hAnsiTheme="minorHAnsi" w:cstheme="minorHAnsi"/>
          <w:sz w:val="22"/>
          <w:szCs w:val="22"/>
        </w:rPr>
        <w:t xml:space="preserve"> Please also include a copy of your resume and contact details for two referees. </w:t>
      </w:r>
    </w:p>
    <w:p w14:paraId="3CAC703F" w14:textId="77777777" w:rsidR="00532118" w:rsidRDefault="00532118" w:rsidP="00532118">
      <w:pPr>
        <w:pStyle w:val="NoSpacing"/>
        <w:spacing w:before="120" w:after="120"/>
        <w:jc w:val="left"/>
        <w:rPr>
          <w:b/>
          <w:sz w:val="22"/>
          <w:szCs w:val="22"/>
        </w:rPr>
      </w:pPr>
      <w:r w:rsidRPr="00107D42">
        <w:rPr>
          <w:b/>
          <w:sz w:val="22"/>
          <w:szCs w:val="22"/>
        </w:rPr>
        <w:t xml:space="preserve">RELEVANT </w:t>
      </w:r>
      <w:r>
        <w:rPr>
          <w:b/>
          <w:sz w:val="22"/>
          <w:szCs w:val="22"/>
        </w:rPr>
        <w:t xml:space="preserve">KNOWLEDGE, </w:t>
      </w:r>
      <w:r w:rsidRPr="00107D42">
        <w:rPr>
          <w:b/>
          <w:sz w:val="22"/>
          <w:szCs w:val="22"/>
        </w:rPr>
        <w:t>SKILLS AND ABILITIES</w:t>
      </w:r>
    </w:p>
    <w:p w14:paraId="3E5B0331" w14:textId="77777777" w:rsidR="00532118" w:rsidRPr="00DF74F3" w:rsidRDefault="00532118" w:rsidP="00532118">
      <w:pPr>
        <w:pStyle w:val="ListParagraph"/>
        <w:widowControl w:val="0"/>
        <w:numPr>
          <w:ilvl w:val="0"/>
          <w:numId w:val="34"/>
        </w:numPr>
        <w:tabs>
          <w:tab w:val="left" w:pos="461"/>
        </w:tabs>
        <w:autoSpaceDE w:val="0"/>
        <w:autoSpaceDN w:val="0"/>
        <w:spacing w:before="108" w:after="0" w:line="240" w:lineRule="auto"/>
        <w:rPr>
          <w:b/>
          <w:bCs/>
        </w:rPr>
      </w:pPr>
      <w:r w:rsidRPr="00DF74F3">
        <w:rPr>
          <w:b/>
          <w:bCs/>
        </w:rPr>
        <w:t xml:space="preserve">Professional Knowledge </w:t>
      </w:r>
    </w:p>
    <w:p w14:paraId="449654A1" w14:textId="77777777" w:rsidR="00532118" w:rsidRPr="00DF74F3" w:rsidRDefault="00532118" w:rsidP="00532118">
      <w:pPr>
        <w:pStyle w:val="ListParagraph"/>
        <w:widowControl w:val="0"/>
        <w:numPr>
          <w:ilvl w:val="0"/>
          <w:numId w:val="35"/>
        </w:numPr>
        <w:tabs>
          <w:tab w:val="left" w:pos="461"/>
        </w:tabs>
        <w:autoSpaceDE w:val="0"/>
        <w:autoSpaceDN w:val="0"/>
        <w:spacing w:before="108" w:after="0" w:line="240" w:lineRule="auto"/>
      </w:pPr>
      <w:r w:rsidRPr="00DF74F3">
        <w:t>High level of contemporary knowledge and skills in psychological assessment, psychometric instruments and therapeutic interventions (individual and group) relevant to children and adolescents.</w:t>
      </w:r>
    </w:p>
    <w:p w14:paraId="5639788F" w14:textId="77777777" w:rsidR="00532118" w:rsidRPr="00DF74F3" w:rsidRDefault="00532118" w:rsidP="00532118">
      <w:pPr>
        <w:pStyle w:val="ListParagraph"/>
        <w:widowControl w:val="0"/>
        <w:numPr>
          <w:ilvl w:val="0"/>
          <w:numId w:val="35"/>
        </w:numPr>
        <w:tabs>
          <w:tab w:val="left" w:pos="461"/>
        </w:tabs>
        <w:autoSpaceDE w:val="0"/>
        <w:autoSpaceDN w:val="0"/>
        <w:spacing w:before="108" w:after="0" w:line="240" w:lineRule="auto"/>
      </w:pPr>
      <w:r w:rsidRPr="00DF74F3">
        <w:t>Demonstrated understanding of developmental theories and how children / young people learn.</w:t>
      </w:r>
    </w:p>
    <w:p w14:paraId="75D2D825" w14:textId="77777777" w:rsidR="00532118" w:rsidRPr="00DF74F3" w:rsidRDefault="00532118" w:rsidP="00532118">
      <w:pPr>
        <w:pStyle w:val="ListParagraph"/>
        <w:widowControl w:val="0"/>
        <w:numPr>
          <w:ilvl w:val="0"/>
          <w:numId w:val="35"/>
        </w:numPr>
        <w:tabs>
          <w:tab w:val="left" w:pos="461"/>
        </w:tabs>
        <w:autoSpaceDE w:val="0"/>
        <w:autoSpaceDN w:val="0"/>
        <w:spacing w:before="108" w:after="0" w:line="240" w:lineRule="auto"/>
      </w:pPr>
      <w:r w:rsidRPr="00DF74F3">
        <w:t>Knowledge and understanding of the principles of Promotion, Prevention and Early Intervention relevant to psychological practice in schools.</w:t>
      </w:r>
      <w:r w:rsidRPr="00DF74F3">
        <w:br/>
      </w:r>
    </w:p>
    <w:p w14:paraId="34BAE73F" w14:textId="77777777" w:rsidR="00532118" w:rsidRPr="00DF74F3" w:rsidRDefault="00532118" w:rsidP="00532118">
      <w:pPr>
        <w:pStyle w:val="ListParagraph"/>
        <w:widowControl w:val="0"/>
        <w:numPr>
          <w:ilvl w:val="0"/>
          <w:numId w:val="34"/>
        </w:numPr>
        <w:tabs>
          <w:tab w:val="left" w:pos="461"/>
        </w:tabs>
        <w:autoSpaceDE w:val="0"/>
        <w:autoSpaceDN w:val="0"/>
        <w:spacing w:before="108" w:after="0" w:line="240" w:lineRule="auto"/>
        <w:rPr>
          <w:b/>
          <w:bCs/>
        </w:rPr>
      </w:pPr>
      <w:r w:rsidRPr="00DF74F3">
        <w:rPr>
          <w:b/>
          <w:bCs/>
        </w:rPr>
        <w:t>Professional Practice</w:t>
      </w:r>
    </w:p>
    <w:p w14:paraId="014633A2" w14:textId="77777777" w:rsidR="00532118" w:rsidRPr="00DF74F3" w:rsidRDefault="00532118" w:rsidP="00532118">
      <w:pPr>
        <w:pStyle w:val="ListParagraph"/>
        <w:widowControl w:val="0"/>
        <w:numPr>
          <w:ilvl w:val="0"/>
          <w:numId w:val="36"/>
        </w:numPr>
        <w:tabs>
          <w:tab w:val="left" w:pos="461"/>
        </w:tabs>
        <w:autoSpaceDE w:val="0"/>
        <w:autoSpaceDN w:val="0"/>
        <w:spacing w:before="108" w:after="0" w:line="240" w:lineRule="auto"/>
      </w:pPr>
      <w:r w:rsidRPr="00DF74F3">
        <w:t>Demonstrated ability to work independently at an advanced level in the provision of psychological assessments and interventions with children and young people.</w:t>
      </w:r>
    </w:p>
    <w:p w14:paraId="7D3775DC" w14:textId="77777777" w:rsidR="00532118" w:rsidRPr="00DF74F3" w:rsidRDefault="00532118" w:rsidP="00532118">
      <w:pPr>
        <w:pStyle w:val="ListParagraph"/>
        <w:widowControl w:val="0"/>
        <w:numPr>
          <w:ilvl w:val="0"/>
          <w:numId w:val="36"/>
        </w:numPr>
        <w:tabs>
          <w:tab w:val="left" w:pos="461"/>
        </w:tabs>
        <w:autoSpaceDE w:val="0"/>
        <w:autoSpaceDN w:val="0"/>
        <w:spacing w:before="108" w:after="0" w:line="240" w:lineRule="auto"/>
      </w:pPr>
      <w:r w:rsidRPr="00DF74F3">
        <w:t>Experience presenting to a range of audiences to strengthen relationships and build the capacity of individuals and school communities.</w:t>
      </w:r>
    </w:p>
    <w:p w14:paraId="53B178FA" w14:textId="77777777" w:rsidR="00532118" w:rsidRPr="00DF74F3" w:rsidRDefault="00532118" w:rsidP="00532118">
      <w:pPr>
        <w:pStyle w:val="ListParagraph"/>
        <w:widowControl w:val="0"/>
        <w:numPr>
          <w:ilvl w:val="0"/>
          <w:numId w:val="36"/>
        </w:numPr>
        <w:tabs>
          <w:tab w:val="left" w:pos="461"/>
        </w:tabs>
        <w:autoSpaceDE w:val="0"/>
        <w:autoSpaceDN w:val="0"/>
        <w:spacing w:before="108" w:after="0" w:line="240" w:lineRule="auto"/>
      </w:pPr>
      <w:r w:rsidRPr="00DF74F3">
        <w:t xml:space="preserve">Capacity to </w:t>
      </w:r>
      <w:r>
        <w:t>evaluate</w:t>
      </w:r>
      <w:r w:rsidRPr="00DF74F3">
        <w:t xml:space="preserve"> clinical work to </w:t>
      </w:r>
      <w:r>
        <w:t xml:space="preserve">ensure </w:t>
      </w:r>
      <w:r w:rsidRPr="00DF74F3">
        <w:t>efficacy.</w:t>
      </w:r>
    </w:p>
    <w:p w14:paraId="5A7ADE2B" w14:textId="77777777" w:rsidR="00532118" w:rsidRDefault="00532118" w:rsidP="00532118">
      <w:pPr>
        <w:pStyle w:val="ListParagraph"/>
        <w:widowControl w:val="0"/>
        <w:tabs>
          <w:tab w:val="left" w:pos="461"/>
        </w:tabs>
        <w:autoSpaceDE w:val="0"/>
        <w:autoSpaceDN w:val="0"/>
        <w:spacing w:before="108" w:after="0" w:line="240" w:lineRule="auto"/>
        <w:ind w:left="1440"/>
      </w:pPr>
    </w:p>
    <w:p w14:paraId="36A9FF2C" w14:textId="77777777" w:rsidR="00532118" w:rsidRPr="00DF74F3" w:rsidRDefault="00532118" w:rsidP="00532118">
      <w:pPr>
        <w:pStyle w:val="ListParagraph"/>
        <w:widowControl w:val="0"/>
        <w:numPr>
          <w:ilvl w:val="0"/>
          <w:numId w:val="34"/>
        </w:numPr>
        <w:tabs>
          <w:tab w:val="left" w:pos="461"/>
        </w:tabs>
        <w:autoSpaceDE w:val="0"/>
        <w:autoSpaceDN w:val="0"/>
        <w:spacing w:before="108" w:after="0" w:line="240" w:lineRule="auto"/>
        <w:rPr>
          <w:b/>
          <w:bCs/>
        </w:rPr>
      </w:pPr>
      <w:r w:rsidRPr="00DF74F3">
        <w:rPr>
          <w:b/>
          <w:bCs/>
        </w:rPr>
        <w:t>Professional Relationships</w:t>
      </w:r>
    </w:p>
    <w:p w14:paraId="32AF15E0" w14:textId="77777777" w:rsidR="00532118" w:rsidRPr="00DF74F3" w:rsidRDefault="00532118" w:rsidP="00532118">
      <w:pPr>
        <w:pStyle w:val="ListParagraph"/>
        <w:widowControl w:val="0"/>
        <w:numPr>
          <w:ilvl w:val="0"/>
          <w:numId w:val="37"/>
        </w:numPr>
        <w:tabs>
          <w:tab w:val="left" w:pos="461"/>
        </w:tabs>
        <w:autoSpaceDE w:val="0"/>
        <w:autoSpaceDN w:val="0"/>
        <w:spacing w:before="108" w:after="0" w:line="240" w:lineRule="auto"/>
      </w:pPr>
      <w:r w:rsidRPr="00DF74F3">
        <w:t xml:space="preserve">Demonstrated capacity to effectively communicate and work collaboratively with colleagues to support children / young people / school staff / </w:t>
      </w:r>
      <w:r>
        <w:t xml:space="preserve">school </w:t>
      </w:r>
      <w:r w:rsidRPr="00DF74F3">
        <w:t>communities.</w:t>
      </w:r>
    </w:p>
    <w:p w14:paraId="01E6F285" w14:textId="77777777" w:rsidR="00532118" w:rsidRPr="00DF74F3" w:rsidRDefault="00532118" w:rsidP="00532118">
      <w:pPr>
        <w:pStyle w:val="ListParagraph"/>
        <w:widowControl w:val="0"/>
        <w:numPr>
          <w:ilvl w:val="0"/>
          <w:numId w:val="37"/>
        </w:numPr>
        <w:tabs>
          <w:tab w:val="left" w:pos="461"/>
        </w:tabs>
        <w:autoSpaceDE w:val="0"/>
        <w:autoSpaceDN w:val="0"/>
        <w:spacing w:before="108" w:after="0" w:line="240" w:lineRule="auto"/>
      </w:pPr>
      <w:r w:rsidRPr="00DF74F3">
        <w:t>Experience in establishing relationships with schools, interagency partnerships and the wider community.</w:t>
      </w:r>
    </w:p>
    <w:p w14:paraId="13F27804" w14:textId="77777777" w:rsidR="00532118" w:rsidRPr="00DF74F3" w:rsidRDefault="00532118" w:rsidP="00532118">
      <w:pPr>
        <w:pStyle w:val="ListParagraph"/>
        <w:widowControl w:val="0"/>
        <w:numPr>
          <w:ilvl w:val="0"/>
          <w:numId w:val="37"/>
        </w:numPr>
        <w:tabs>
          <w:tab w:val="left" w:pos="461"/>
        </w:tabs>
        <w:autoSpaceDE w:val="0"/>
        <w:autoSpaceDN w:val="0"/>
        <w:spacing w:before="108" w:after="0" w:line="240" w:lineRule="auto"/>
      </w:pPr>
      <w:r>
        <w:t>Demonstrated u</w:t>
      </w:r>
      <w:r w:rsidRPr="00DF74F3">
        <w:t>nderstanding of the role of supervision and support for school psychologists.</w:t>
      </w:r>
      <w:r w:rsidRPr="00DF74F3">
        <w:br/>
      </w:r>
    </w:p>
    <w:p w14:paraId="57F2DE90" w14:textId="77777777" w:rsidR="00532118" w:rsidRPr="00DF74F3" w:rsidRDefault="00532118" w:rsidP="00532118">
      <w:pPr>
        <w:pStyle w:val="ListParagraph"/>
        <w:widowControl w:val="0"/>
        <w:numPr>
          <w:ilvl w:val="0"/>
          <w:numId w:val="34"/>
        </w:numPr>
        <w:tabs>
          <w:tab w:val="left" w:pos="461"/>
        </w:tabs>
        <w:autoSpaceDE w:val="0"/>
        <w:autoSpaceDN w:val="0"/>
        <w:spacing w:before="108" w:after="0" w:line="240" w:lineRule="auto"/>
        <w:rPr>
          <w:b/>
          <w:bCs/>
        </w:rPr>
      </w:pPr>
      <w:r w:rsidRPr="00DF74F3">
        <w:rPr>
          <w:b/>
          <w:bCs/>
        </w:rPr>
        <w:t>Professional Attributes</w:t>
      </w:r>
    </w:p>
    <w:p w14:paraId="1B511222" w14:textId="77777777" w:rsidR="00532118" w:rsidRPr="00DF74F3" w:rsidRDefault="00532118" w:rsidP="00532118">
      <w:pPr>
        <w:pStyle w:val="ListParagraph"/>
        <w:widowControl w:val="0"/>
        <w:numPr>
          <w:ilvl w:val="0"/>
          <w:numId w:val="38"/>
        </w:numPr>
        <w:tabs>
          <w:tab w:val="left" w:pos="461"/>
        </w:tabs>
        <w:autoSpaceDE w:val="0"/>
        <w:autoSpaceDN w:val="0"/>
        <w:spacing w:before="108" w:after="0" w:line="240" w:lineRule="auto"/>
      </w:pPr>
      <w:r w:rsidRPr="00DF74F3">
        <w:t xml:space="preserve">Well-developed interpersonal, verbal and written communication and problem-solving skills. </w:t>
      </w:r>
    </w:p>
    <w:p w14:paraId="10315156" w14:textId="77777777" w:rsidR="00532118" w:rsidRPr="00DF74F3" w:rsidRDefault="00532118" w:rsidP="00532118">
      <w:pPr>
        <w:pStyle w:val="ListParagraph"/>
        <w:widowControl w:val="0"/>
        <w:numPr>
          <w:ilvl w:val="0"/>
          <w:numId w:val="38"/>
        </w:numPr>
        <w:tabs>
          <w:tab w:val="left" w:pos="461"/>
        </w:tabs>
        <w:autoSpaceDE w:val="0"/>
        <w:autoSpaceDN w:val="0"/>
        <w:spacing w:before="108" w:after="0" w:line="240" w:lineRule="auto"/>
      </w:pPr>
      <w:r w:rsidRPr="00DF74F3">
        <w:t>Comprehensive knowledge of and capacity to apply ethical and legislative frameworks.</w:t>
      </w:r>
    </w:p>
    <w:p w14:paraId="4F09FF72" w14:textId="77777777" w:rsidR="00532118" w:rsidRPr="00DF74F3" w:rsidRDefault="00532118" w:rsidP="00532118">
      <w:pPr>
        <w:pStyle w:val="ListParagraph"/>
        <w:widowControl w:val="0"/>
        <w:numPr>
          <w:ilvl w:val="0"/>
          <w:numId w:val="38"/>
        </w:numPr>
        <w:tabs>
          <w:tab w:val="left" w:pos="461"/>
        </w:tabs>
        <w:autoSpaceDE w:val="0"/>
        <w:autoSpaceDN w:val="0"/>
        <w:spacing w:before="108" w:after="0" w:line="240" w:lineRule="auto"/>
      </w:pPr>
      <w:r w:rsidRPr="00DF74F3">
        <w:t>Demonstrated ability to show flexibility, adaptability</w:t>
      </w:r>
      <w:r>
        <w:t>, resilience</w:t>
      </w:r>
      <w:r w:rsidRPr="00DF74F3">
        <w:t xml:space="preserve"> and a positive response to change. </w:t>
      </w:r>
    </w:p>
    <w:p w14:paraId="4D99A2E3" w14:textId="77777777" w:rsidR="00532118" w:rsidRPr="00DF74F3" w:rsidRDefault="00532118" w:rsidP="00532118">
      <w:pPr>
        <w:pStyle w:val="ListParagraph"/>
        <w:widowControl w:val="0"/>
        <w:numPr>
          <w:ilvl w:val="0"/>
          <w:numId w:val="38"/>
        </w:numPr>
        <w:tabs>
          <w:tab w:val="left" w:pos="461"/>
        </w:tabs>
        <w:autoSpaceDE w:val="0"/>
        <w:autoSpaceDN w:val="0"/>
        <w:spacing w:before="108" w:after="0" w:line="240" w:lineRule="auto"/>
      </w:pPr>
      <w:r w:rsidRPr="00DF74F3">
        <w:t xml:space="preserve">Evidence of a capacity to engage in reflective practice and a shown ability to critically undertake professional learning. </w:t>
      </w:r>
    </w:p>
    <w:p w14:paraId="1F5DB626" w14:textId="77777777" w:rsidR="00532118" w:rsidRDefault="00532118" w:rsidP="00E2135A">
      <w:pPr>
        <w:pStyle w:val="BodyText"/>
        <w:spacing w:after="0"/>
        <w:rPr>
          <w:b/>
          <w:sz w:val="28"/>
          <w:szCs w:val="28"/>
        </w:rPr>
      </w:pPr>
    </w:p>
    <w:p w14:paraId="47B5DBCF" w14:textId="77777777" w:rsidR="00532118" w:rsidRDefault="00532118" w:rsidP="00E2135A">
      <w:pPr>
        <w:pStyle w:val="BodyText"/>
        <w:spacing w:after="0"/>
        <w:rPr>
          <w:b/>
          <w:sz w:val="28"/>
          <w:szCs w:val="28"/>
        </w:rPr>
      </w:pPr>
    </w:p>
    <w:p w14:paraId="71CCD019" w14:textId="77777777" w:rsidR="00532118" w:rsidRDefault="00532118" w:rsidP="00E2135A">
      <w:pPr>
        <w:pStyle w:val="BodyText"/>
        <w:spacing w:after="0"/>
        <w:rPr>
          <w:b/>
          <w:sz w:val="28"/>
          <w:szCs w:val="28"/>
        </w:rPr>
      </w:pPr>
    </w:p>
    <w:p w14:paraId="60F3780C" w14:textId="26BE68F2" w:rsidR="00FE4F26" w:rsidRPr="0057014C" w:rsidRDefault="00FE4F26" w:rsidP="00E2135A">
      <w:pPr>
        <w:pStyle w:val="BodyText"/>
        <w:spacing w:after="0"/>
        <w:rPr>
          <w:b/>
          <w:sz w:val="28"/>
          <w:szCs w:val="28"/>
        </w:rPr>
      </w:pPr>
      <w:r>
        <w:rPr>
          <w:b/>
          <w:sz w:val="28"/>
          <w:szCs w:val="28"/>
        </w:rPr>
        <w:t>Compliance Requirements / Qualification</w:t>
      </w:r>
      <w:r w:rsidR="00720645">
        <w:rPr>
          <w:b/>
          <w:sz w:val="28"/>
          <w:szCs w:val="28"/>
        </w:rPr>
        <w:t>s</w:t>
      </w:r>
    </w:p>
    <w:p w14:paraId="7DBA31C4" w14:textId="161516AE" w:rsidR="00E2135A" w:rsidRPr="00E2135A" w:rsidRDefault="00E2135A" w:rsidP="00532118">
      <w:pPr>
        <w:pStyle w:val="NormalWeb"/>
        <w:spacing w:before="0" w:beforeAutospacing="0" w:after="0" w:afterAutospacing="0"/>
        <w:rPr>
          <w:rFonts w:cstheme="minorHAnsi"/>
          <w:bCs/>
        </w:rPr>
      </w:pPr>
      <w:r w:rsidRPr="00E2135A">
        <w:rPr>
          <w:rFonts w:cstheme="minorHAnsi"/>
        </w:rPr>
        <w:t>This is an</w:t>
      </w:r>
      <w:r>
        <w:rPr>
          <w:rFonts w:cstheme="minorHAnsi"/>
          <w:b/>
          <w:bCs/>
        </w:rPr>
        <w:t xml:space="preserve"> </w:t>
      </w:r>
      <w:r w:rsidRPr="00E2135A">
        <w:rPr>
          <w:rFonts w:cstheme="minorHAnsi"/>
          <w:bCs/>
        </w:rPr>
        <w:t xml:space="preserve">Aboriginal and/or Torres Strait Islander identified position. Applicants must demonstrate a strong connection to, and understanding of, Aboriginal and Torres Strait Islander communities and cultures. </w:t>
      </w:r>
    </w:p>
    <w:p w14:paraId="59583429" w14:textId="77777777" w:rsidR="00532118" w:rsidRPr="00516908" w:rsidRDefault="00532118" w:rsidP="00532118">
      <w:pPr>
        <w:pStyle w:val="NoSpacing"/>
        <w:spacing w:before="240"/>
        <w:jc w:val="left"/>
        <w:rPr>
          <w:b/>
          <w:sz w:val="22"/>
          <w:szCs w:val="22"/>
        </w:rPr>
      </w:pPr>
      <w:r w:rsidRPr="00516908">
        <w:rPr>
          <w:b/>
          <w:sz w:val="22"/>
          <w:szCs w:val="22"/>
        </w:rPr>
        <w:t>MANDATORY</w:t>
      </w:r>
    </w:p>
    <w:p w14:paraId="27D5E416" w14:textId="77777777" w:rsidR="00532118" w:rsidRDefault="00532118" w:rsidP="00532118">
      <w:pPr>
        <w:pStyle w:val="ListParagraph"/>
        <w:numPr>
          <w:ilvl w:val="0"/>
          <w:numId w:val="39"/>
        </w:numPr>
        <w:spacing w:after="0"/>
      </w:pPr>
      <w:r>
        <w:t>F</w:t>
      </w:r>
      <w:r w:rsidRPr="00F62FAB">
        <w:t>ull registration as a Psychologist with the Psychology Board of Australia.</w:t>
      </w:r>
      <w:r>
        <w:t xml:space="preserve"> For further information refer to </w:t>
      </w:r>
      <w:hyperlink r:id="rId7" w:history="1">
        <w:r w:rsidRPr="00A57F79">
          <w:rPr>
            <w:rStyle w:val="Hyperlink"/>
          </w:rPr>
          <w:t>https://www.psychologyboard.gov.au/</w:t>
        </w:r>
      </w:hyperlink>
    </w:p>
    <w:p w14:paraId="539BD5A4" w14:textId="77777777" w:rsidR="00532118" w:rsidRPr="00F62FAB" w:rsidRDefault="00532118" w:rsidP="00532118">
      <w:pPr>
        <w:pStyle w:val="ListParagraph"/>
        <w:numPr>
          <w:ilvl w:val="0"/>
          <w:numId w:val="39"/>
        </w:numPr>
        <w:spacing w:after="0"/>
        <w:rPr>
          <w:rStyle w:val="Hyperlink"/>
        </w:rPr>
      </w:pPr>
      <w:r>
        <w:t>A</w:t>
      </w:r>
      <w:r w:rsidRPr="00F62FAB">
        <w:t xml:space="preserve"> current registration issued under the </w:t>
      </w:r>
      <w:r w:rsidRPr="00D10F25">
        <w:rPr>
          <w:i/>
          <w:iCs/>
        </w:rPr>
        <w:t>Working with Vulnerable People (Background Checking) Act 2011</w:t>
      </w:r>
      <w:r>
        <w:rPr>
          <w:i/>
          <w:iCs/>
        </w:rPr>
        <w:t xml:space="preserve"> (WWVP)</w:t>
      </w:r>
      <w:r>
        <w:t xml:space="preserve">. Refer to </w:t>
      </w:r>
      <w:hyperlink r:id="rId8" w:history="1">
        <w:r w:rsidRPr="00A57F79">
          <w:rPr>
            <w:rStyle w:val="Hyperlink"/>
          </w:rPr>
          <w:t>https://www.accesscanberra.act.gov.au/app/answers/detail/a_id/1804</w:t>
        </w:r>
      </w:hyperlink>
    </w:p>
    <w:p w14:paraId="1C5FD085" w14:textId="77777777" w:rsidR="00532118" w:rsidRDefault="00532118" w:rsidP="00532118">
      <w:pPr>
        <w:pStyle w:val="NoSpacing"/>
        <w:spacing w:before="240"/>
        <w:jc w:val="left"/>
        <w:rPr>
          <w:b/>
          <w:sz w:val="22"/>
          <w:szCs w:val="22"/>
        </w:rPr>
      </w:pPr>
      <w:r w:rsidRPr="00107D42">
        <w:rPr>
          <w:b/>
          <w:sz w:val="22"/>
          <w:szCs w:val="22"/>
        </w:rPr>
        <w:t>HIGHLY DESIRABLE</w:t>
      </w:r>
    </w:p>
    <w:p w14:paraId="22CF2CED" w14:textId="77777777" w:rsidR="00532118" w:rsidRDefault="00532118" w:rsidP="00532118">
      <w:pPr>
        <w:pStyle w:val="ListParagraph"/>
        <w:numPr>
          <w:ilvl w:val="0"/>
          <w:numId w:val="40"/>
        </w:numPr>
        <w:spacing w:after="0"/>
      </w:pPr>
      <w:r w:rsidRPr="00C655CF">
        <w:t>A current Australian driver’s license.</w:t>
      </w:r>
    </w:p>
    <w:p w14:paraId="00FB32D4" w14:textId="77777777" w:rsidR="00532118" w:rsidRDefault="00532118" w:rsidP="00532118">
      <w:pPr>
        <w:pStyle w:val="ListParagraph"/>
        <w:numPr>
          <w:ilvl w:val="0"/>
          <w:numId w:val="40"/>
        </w:numPr>
        <w:jc w:val="both"/>
      </w:pPr>
      <w:r w:rsidRPr="006E32DE">
        <w:t>Minimum of five (5) years’ experience as a fully registered psychologist.</w:t>
      </w:r>
    </w:p>
    <w:p w14:paraId="3FD9A15E" w14:textId="77777777" w:rsidR="00532118" w:rsidRPr="006E32DE" w:rsidRDefault="00532118" w:rsidP="00532118">
      <w:pPr>
        <w:pStyle w:val="ListParagraph"/>
        <w:numPr>
          <w:ilvl w:val="0"/>
          <w:numId w:val="40"/>
        </w:numPr>
        <w:jc w:val="both"/>
      </w:pPr>
      <w:r w:rsidRPr="006E32DE">
        <w:t>Experience working with children, young people and families.</w:t>
      </w:r>
    </w:p>
    <w:p w14:paraId="5CE94921" w14:textId="39814A70" w:rsidR="00E2135A" w:rsidRPr="007E4435" w:rsidRDefault="00E2135A" w:rsidP="00E2135A">
      <w:pPr>
        <w:pStyle w:val="ListParagraph"/>
        <w:spacing w:after="0"/>
        <w:ind w:left="360"/>
        <w:contextualSpacing w:val="0"/>
        <w:rPr>
          <w:rFonts w:cstheme="minorHAnsi"/>
        </w:rPr>
      </w:pPr>
    </w:p>
    <w:sectPr w:rsidR="00E2135A" w:rsidRPr="007E4435" w:rsidSect="0044627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A86627"/>
    <w:multiLevelType w:val="hybridMultilevel"/>
    <w:tmpl w:val="6E40E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9D6A7D"/>
    <w:multiLevelType w:val="hybridMultilevel"/>
    <w:tmpl w:val="4E965B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25008"/>
    <w:multiLevelType w:val="hybridMultilevel"/>
    <w:tmpl w:val="2AEE6EA2"/>
    <w:lvl w:ilvl="0" w:tplc="C04A584C">
      <w:numFmt w:val="bullet"/>
      <w:lvlText w:val=""/>
      <w:lvlJc w:val="left"/>
      <w:pPr>
        <w:ind w:left="475" w:hanging="327"/>
      </w:pPr>
      <w:rPr>
        <w:rFonts w:ascii="Symbol" w:eastAsia="Symbol" w:hAnsi="Symbol" w:cs="Symbol" w:hint="default"/>
        <w:w w:val="100"/>
        <w:sz w:val="20"/>
        <w:szCs w:val="20"/>
        <w:lang w:val="en-AU" w:eastAsia="en-US" w:bidi="ar-SA"/>
      </w:rPr>
    </w:lvl>
    <w:lvl w:ilvl="1" w:tplc="BB368650">
      <w:numFmt w:val="bullet"/>
      <w:lvlText w:val="•"/>
      <w:lvlJc w:val="left"/>
      <w:pPr>
        <w:ind w:left="1402" w:hanging="327"/>
      </w:pPr>
      <w:rPr>
        <w:rFonts w:hint="default"/>
        <w:lang w:val="en-AU" w:eastAsia="en-US" w:bidi="ar-SA"/>
      </w:rPr>
    </w:lvl>
    <w:lvl w:ilvl="2" w:tplc="51F2264C">
      <w:numFmt w:val="bullet"/>
      <w:lvlText w:val="•"/>
      <w:lvlJc w:val="left"/>
      <w:pPr>
        <w:ind w:left="2325" w:hanging="327"/>
      </w:pPr>
      <w:rPr>
        <w:rFonts w:hint="default"/>
        <w:lang w:val="en-AU" w:eastAsia="en-US" w:bidi="ar-SA"/>
      </w:rPr>
    </w:lvl>
    <w:lvl w:ilvl="3" w:tplc="8BD6F5E0">
      <w:numFmt w:val="bullet"/>
      <w:lvlText w:val="•"/>
      <w:lvlJc w:val="left"/>
      <w:pPr>
        <w:ind w:left="3247" w:hanging="327"/>
      </w:pPr>
      <w:rPr>
        <w:rFonts w:hint="default"/>
        <w:lang w:val="en-AU" w:eastAsia="en-US" w:bidi="ar-SA"/>
      </w:rPr>
    </w:lvl>
    <w:lvl w:ilvl="4" w:tplc="1938D068">
      <w:numFmt w:val="bullet"/>
      <w:lvlText w:val="•"/>
      <w:lvlJc w:val="left"/>
      <w:pPr>
        <w:ind w:left="4170" w:hanging="327"/>
      </w:pPr>
      <w:rPr>
        <w:rFonts w:hint="default"/>
        <w:lang w:val="en-AU" w:eastAsia="en-US" w:bidi="ar-SA"/>
      </w:rPr>
    </w:lvl>
    <w:lvl w:ilvl="5" w:tplc="A588C0A6">
      <w:numFmt w:val="bullet"/>
      <w:lvlText w:val="•"/>
      <w:lvlJc w:val="left"/>
      <w:pPr>
        <w:ind w:left="5093" w:hanging="327"/>
      </w:pPr>
      <w:rPr>
        <w:rFonts w:hint="default"/>
        <w:lang w:val="en-AU" w:eastAsia="en-US" w:bidi="ar-SA"/>
      </w:rPr>
    </w:lvl>
    <w:lvl w:ilvl="6" w:tplc="114036B4">
      <w:numFmt w:val="bullet"/>
      <w:lvlText w:val="•"/>
      <w:lvlJc w:val="left"/>
      <w:pPr>
        <w:ind w:left="6015" w:hanging="327"/>
      </w:pPr>
      <w:rPr>
        <w:rFonts w:hint="default"/>
        <w:lang w:val="en-AU" w:eastAsia="en-US" w:bidi="ar-SA"/>
      </w:rPr>
    </w:lvl>
    <w:lvl w:ilvl="7" w:tplc="2848AF20">
      <w:numFmt w:val="bullet"/>
      <w:lvlText w:val="•"/>
      <w:lvlJc w:val="left"/>
      <w:pPr>
        <w:ind w:left="6938" w:hanging="327"/>
      </w:pPr>
      <w:rPr>
        <w:rFonts w:hint="default"/>
        <w:lang w:val="en-AU" w:eastAsia="en-US" w:bidi="ar-SA"/>
      </w:rPr>
    </w:lvl>
    <w:lvl w:ilvl="8" w:tplc="D3C6F1F6">
      <w:numFmt w:val="bullet"/>
      <w:lvlText w:val="•"/>
      <w:lvlJc w:val="left"/>
      <w:pPr>
        <w:ind w:left="7861" w:hanging="327"/>
      </w:pPr>
      <w:rPr>
        <w:rFonts w:hint="default"/>
        <w:lang w:val="en-AU" w:eastAsia="en-US" w:bidi="ar-SA"/>
      </w:rPr>
    </w:lvl>
  </w:abstractNum>
  <w:abstractNum w:abstractNumId="5" w15:restartNumberingAfterBreak="0">
    <w:nsid w:val="177E6504"/>
    <w:multiLevelType w:val="hybridMultilevel"/>
    <w:tmpl w:val="32369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A381DBD"/>
    <w:multiLevelType w:val="hybridMultilevel"/>
    <w:tmpl w:val="3698C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D74D3E"/>
    <w:multiLevelType w:val="hybridMultilevel"/>
    <w:tmpl w:val="C2F00C94"/>
    <w:lvl w:ilvl="0" w:tplc="FFFFFFF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FFFFFFF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9" w15:restartNumberingAfterBreak="0">
    <w:nsid w:val="233E41CC"/>
    <w:multiLevelType w:val="hybridMultilevel"/>
    <w:tmpl w:val="C48CC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4E498E"/>
    <w:multiLevelType w:val="hybridMultilevel"/>
    <w:tmpl w:val="C2F00C94"/>
    <w:lvl w:ilvl="0" w:tplc="0C09000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0C09000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11" w15:restartNumberingAfterBreak="0">
    <w:nsid w:val="26DC7484"/>
    <w:multiLevelType w:val="hybridMultilevel"/>
    <w:tmpl w:val="94389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7" w15:restartNumberingAfterBreak="0">
    <w:nsid w:val="3CE736AB"/>
    <w:multiLevelType w:val="hybridMultilevel"/>
    <w:tmpl w:val="C45223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E615CDD"/>
    <w:multiLevelType w:val="hybridMultilevel"/>
    <w:tmpl w:val="BD52ADE4"/>
    <w:lvl w:ilvl="0" w:tplc="A410738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457AC"/>
    <w:multiLevelType w:val="hybridMultilevel"/>
    <w:tmpl w:val="7DB02F62"/>
    <w:lvl w:ilvl="0" w:tplc="F3327786">
      <w:start w:val="1"/>
      <w:numFmt w:val="decimal"/>
      <w:lvlText w:val="%1."/>
      <w:lvlJc w:val="left"/>
      <w:pPr>
        <w:ind w:left="720" w:hanging="360"/>
      </w:pPr>
      <w:rPr>
        <w:color w:val="00000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4F1941DE"/>
    <w:multiLevelType w:val="hybridMultilevel"/>
    <w:tmpl w:val="2DAC8F2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746C03"/>
    <w:multiLevelType w:val="hybridMultilevel"/>
    <w:tmpl w:val="0D12D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1927CB"/>
    <w:multiLevelType w:val="multilevel"/>
    <w:tmpl w:val="A2D4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FE449C"/>
    <w:multiLevelType w:val="hybridMultilevel"/>
    <w:tmpl w:val="8ED4F68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23B6421"/>
    <w:multiLevelType w:val="hybridMultilevel"/>
    <w:tmpl w:val="1FAC49A2"/>
    <w:lvl w:ilvl="0" w:tplc="1BE0DB7E">
      <w:numFmt w:val="bullet"/>
      <w:lvlText w:val="•"/>
      <w:lvlJc w:val="left"/>
      <w:pPr>
        <w:ind w:left="853" w:hanging="653"/>
      </w:pPr>
      <w:rPr>
        <w:rFonts w:ascii="Calibri" w:eastAsia="Calibri" w:hAnsi="Calibri" w:cs="Calibri" w:hint="default"/>
        <w:w w:val="100"/>
        <w:sz w:val="20"/>
        <w:szCs w:val="20"/>
        <w:lang w:val="en-AU" w:eastAsia="en-US" w:bidi="ar-SA"/>
      </w:rPr>
    </w:lvl>
    <w:lvl w:ilvl="1" w:tplc="0D20C3EE">
      <w:numFmt w:val="bullet"/>
      <w:lvlText w:val=""/>
      <w:lvlJc w:val="left"/>
      <w:pPr>
        <w:ind w:left="718" w:hanging="266"/>
      </w:pPr>
      <w:rPr>
        <w:rFonts w:ascii="Symbol" w:eastAsia="Symbol" w:hAnsi="Symbol" w:cs="Symbol" w:hint="default"/>
        <w:w w:val="99"/>
        <w:sz w:val="20"/>
        <w:szCs w:val="20"/>
        <w:lang w:val="en-AU" w:eastAsia="en-US" w:bidi="ar-SA"/>
      </w:rPr>
    </w:lvl>
    <w:lvl w:ilvl="2" w:tplc="271CD6DC">
      <w:numFmt w:val="bullet"/>
      <w:lvlText w:val=""/>
      <w:lvlJc w:val="left"/>
      <w:pPr>
        <w:ind w:left="1348" w:hanging="569"/>
      </w:pPr>
      <w:rPr>
        <w:rFonts w:ascii="Symbol" w:eastAsia="Symbol" w:hAnsi="Symbol" w:cs="Symbol" w:hint="default"/>
        <w:w w:val="99"/>
        <w:sz w:val="20"/>
        <w:szCs w:val="20"/>
        <w:lang w:val="en-AU" w:eastAsia="en-US" w:bidi="ar-SA"/>
      </w:rPr>
    </w:lvl>
    <w:lvl w:ilvl="3" w:tplc="35627D2A">
      <w:numFmt w:val="bullet"/>
      <w:lvlText w:val="•"/>
      <w:lvlJc w:val="left"/>
      <w:pPr>
        <w:ind w:left="2385" w:hanging="569"/>
      </w:pPr>
      <w:rPr>
        <w:rFonts w:hint="default"/>
        <w:lang w:val="en-AU" w:eastAsia="en-US" w:bidi="ar-SA"/>
      </w:rPr>
    </w:lvl>
    <w:lvl w:ilvl="4" w:tplc="32FEB48C">
      <w:numFmt w:val="bullet"/>
      <w:lvlText w:val="•"/>
      <w:lvlJc w:val="left"/>
      <w:pPr>
        <w:ind w:left="3431" w:hanging="569"/>
      </w:pPr>
      <w:rPr>
        <w:rFonts w:hint="default"/>
        <w:lang w:val="en-AU" w:eastAsia="en-US" w:bidi="ar-SA"/>
      </w:rPr>
    </w:lvl>
    <w:lvl w:ilvl="5" w:tplc="11AEC4B8">
      <w:numFmt w:val="bullet"/>
      <w:lvlText w:val="•"/>
      <w:lvlJc w:val="left"/>
      <w:pPr>
        <w:ind w:left="4477" w:hanging="569"/>
      </w:pPr>
      <w:rPr>
        <w:rFonts w:hint="default"/>
        <w:lang w:val="en-AU" w:eastAsia="en-US" w:bidi="ar-SA"/>
      </w:rPr>
    </w:lvl>
    <w:lvl w:ilvl="6" w:tplc="44A85CFE">
      <w:numFmt w:val="bullet"/>
      <w:lvlText w:val="•"/>
      <w:lvlJc w:val="left"/>
      <w:pPr>
        <w:ind w:left="5523" w:hanging="569"/>
      </w:pPr>
      <w:rPr>
        <w:rFonts w:hint="default"/>
        <w:lang w:val="en-AU" w:eastAsia="en-US" w:bidi="ar-SA"/>
      </w:rPr>
    </w:lvl>
    <w:lvl w:ilvl="7" w:tplc="EC504BF0">
      <w:numFmt w:val="bullet"/>
      <w:lvlText w:val="•"/>
      <w:lvlJc w:val="left"/>
      <w:pPr>
        <w:ind w:left="6569" w:hanging="569"/>
      </w:pPr>
      <w:rPr>
        <w:rFonts w:hint="default"/>
        <w:lang w:val="en-AU" w:eastAsia="en-US" w:bidi="ar-SA"/>
      </w:rPr>
    </w:lvl>
    <w:lvl w:ilvl="8" w:tplc="B2D40B4C">
      <w:numFmt w:val="bullet"/>
      <w:lvlText w:val="•"/>
      <w:lvlJc w:val="left"/>
      <w:pPr>
        <w:ind w:left="7614" w:hanging="569"/>
      </w:pPr>
      <w:rPr>
        <w:rFonts w:hint="default"/>
        <w:lang w:val="en-AU" w:eastAsia="en-US" w:bidi="ar-SA"/>
      </w:rPr>
    </w:lvl>
  </w:abstractNum>
  <w:abstractNum w:abstractNumId="28"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6A07E5"/>
    <w:multiLevelType w:val="hybridMultilevel"/>
    <w:tmpl w:val="4E965B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3B19D3"/>
    <w:multiLevelType w:val="hybridMultilevel"/>
    <w:tmpl w:val="F286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5EF64693"/>
    <w:multiLevelType w:val="hybridMultilevel"/>
    <w:tmpl w:val="676A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393234"/>
    <w:multiLevelType w:val="singleLevel"/>
    <w:tmpl w:val="800E2B38"/>
    <w:lvl w:ilvl="0">
      <w:start w:val="5"/>
      <w:numFmt w:val="decimal"/>
      <w:lvlText w:val="%1"/>
      <w:lvlJc w:val="left"/>
      <w:pPr>
        <w:tabs>
          <w:tab w:val="num" w:pos="705"/>
        </w:tabs>
        <w:ind w:left="705" w:hanging="705"/>
      </w:pPr>
      <w:rPr>
        <w:rFonts w:hint="default"/>
      </w:rPr>
    </w:lvl>
  </w:abstractNum>
  <w:abstractNum w:abstractNumId="34"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971AD"/>
    <w:multiLevelType w:val="hybridMultilevel"/>
    <w:tmpl w:val="8F9A7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3B67F4"/>
    <w:multiLevelType w:val="hybridMultilevel"/>
    <w:tmpl w:val="78AAA59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975525353">
    <w:abstractNumId w:val="1"/>
  </w:num>
  <w:num w:numId="2" w16cid:durableId="1414085284">
    <w:abstractNumId w:val="18"/>
  </w:num>
  <w:num w:numId="3" w16cid:durableId="1724135713">
    <w:abstractNumId w:val="15"/>
  </w:num>
  <w:num w:numId="4" w16cid:durableId="507982682">
    <w:abstractNumId w:val="36"/>
  </w:num>
  <w:num w:numId="5" w16cid:durableId="288974151">
    <w:abstractNumId w:val="20"/>
  </w:num>
  <w:num w:numId="6" w16cid:durableId="593782446">
    <w:abstractNumId w:val="34"/>
  </w:num>
  <w:num w:numId="7" w16cid:durableId="537738746">
    <w:abstractNumId w:val="0"/>
  </w:num>
  <w:num w:numId="8" w16cid:durableId="1457522920">
    <w:abstractNumId w:val="28"/>
  </w:num>
  <w:num w:numId="9" w16cid:durableId="1095049940">
    <w:abstractNumId w:val="14"/>
  </w:num>
  <w:num w:numId="10" w16cid:durableId="1066953572">
    <w:abstractNumId w:val="35"/>
  </w:num>
  <w:num w:numId="11" w16cid:durableId="276907592">
    <w:abstractNumId w:val="21"/>
  </w:num>
  <w:num w:numId="12" w16cid:durableId="1692339369">
    <w:abstractNumId w:val="12"/>
  </w:num>
  <w:num w:numId="13" w16cid:durableId="755173603">
    <w:abstractNumId w:val="31"/>
  </w:num>
  <w:num w:numId="14" w16cid:durableId="2032993806">
    <w:abstractNumId w:val="17"/>
  </w:num>
  <w:num w:numId="15" w16cid:durableId="1059939459">
    <w:abstractNumId w:val="26"/>
  </w:num>
  <w:num w:numId="16" w16cid:durableId="251815420">
    <w:abstractNumId w:val="16"/>
  </w:num>
  <w:num w:numId="17" w16cid:durableId="6100131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2224878">
    <w:abstractNumId w:val="6"/>
  </w:num>
  <w:num w:numId="19" w16cid:durableId="680935419">
    <w:abstractNumId w:val="13"/>
  </w:num>
  <w:num w:numId="20" w16cid:durableId="957681381">
    <w:abstractNumId w:val="9"/>
  </w:num>
  <w:num w:numId="21" w16cid:durableId="368917245">
    <w:abstractNumId w:val="19"/>
  </w:num>
  <w:num w:numId="22" w16cid:durableId="1110851870">
    <w:abstractNumId w:val="7"/>
  </w:num>
  <w:num w:numId="23" w16cid:durableId="1669599495">
    <w:abstractNumId w:val="33"/>
  </w:num>
  <w:num w:numId="24" w16cid:durableId="110055512">
    <w:abstractNumId w:val="27"/>
  </w:num>
  <w:num w:numId="25" w16cid:durableId="1706785438">
    <w:abstractNumId w:val="4"/>
  </w:num>
  <w:num w:numId="26" w16cid:durableId="2122070485">
    <w:abstractNumId w:val="5"/>
  </w:num>
  <w:num w:numId="27" w16cid:durableId="2124297584">
    <w:abstractNumId w:val="38"/>
  </w:num>
  <w:num w:numId="28" w16cid:durableId="653490427">
    <w:abstractNumId w:val="11"/>
  </w:num>
  <w:num w:numId="29" w16cid:durableId="1628854863">
    <w:abstractNumId w:val="32"/>
  </w:num>
  <w:num w:numId="30" w16cid:durableId="467745780">
    <w:abstractNumId w:val="10"/>
  </w:num>
  <w:num w:numId="31" w16cid:durableId="2132553486">
    <w:abstractNumId w:val="22"/>
  </w:num>
  <w:num w:numId="32" w16cid:durableId="237132017">
    <w:abstractNumId w:val="8"/>
  </w:num>
  <w:num w:numId="33" w16cid:durableId="296376861">
    <w:abstractNumId w:val="25"/>
  </w:num>
  <w:num w:numId="34" w16cid:durableId="5181743">
    <w:abstractNumId w:val="23"/>
  </w:num>
  <w:num w:numId="35" w16cid:durableId="1184438968">
    <w:abstractNumId w:val="37"/>
  </w:num>
  <w:num w:numId="36" w16cid:durableId="304361931">
    <w:abstractNumId w:val="2"/>
  </w:num>
  <w:num w:numId="37" w16cid:durableId="1194075005">
    <w:abstractNumId w:val="30"/>
  </w:num>
  <w:num w:numId="38" w16cid:durableId="1789427028">
    <w:abstractNumId w:val="24"/>
  </w:num>
  <w:num w:numId="39" w16cid:durableId="1970428664">
    <w:abstractNumId w:val="29"/>
  </w:num>
  <w:num w:numId="40" w16cid:durableId="165755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9B"/>
    <w:rsid w:val="00014297"/>
    <w:rsid w:val="00015A00"/>
    <w:rsid w:val="000218C1"/>
    <w:rsid w:val="00061E6C"/>
    <w:rsid w:val="000671C5"/>
    <w:rsid w:val="00073933"/>
    <w:rsid w:val="0008401E"/>
    <w:rsid w:val="00097A25"/>
    <w:rsid w:val="000F2839"/>
    <w:rsid w:val="001309D0"/>
    <w:rsid w:val="00131CE7"/>
    <w:rsid w:val="001341D1"/>
    <w:rsid w:val="001B3929"/>
    <w:rsid w:val="001D2BCD"/>
    <w:rsid w:val="001D352E"/>
    <w:rsid w:val="001D5463"/>
    <w:rsid w:val="001F289A"/>
    <w:rsid w:val="002233AA"/>
    <w:rsid w:val="002307EA"/>
    <w:rsid w:val="00237AE0"/>
    <w:rsid w:val="00265042"/>
    <w:rsid w:val="0026663B"/>
    <w:rsid w:val="002675CB"/>
    <w:rsid w:val="0027130B"/>
    <w:rsid w:val="00271CD2"/>
    <w:rsid w:val="00296738"/>
    <w:rsid w:val="00296835"/>
    <w:rsid w:val="002A04F2"/>
    <w:rsid w:val="002A1EC3"/>
    <w:rsid w:val="002A35B1"/>
    <w:rsid w:val="002B0CF9"/>
    <w:rsid w:val="002B2399"/>
    <w:rsid w:val="002E421E"/>
    <w:rsid w:val="00350974"/>
    <w:rsid w:val="00350DCE"/>
    <w:rsid w:val="00364489"/>
    <w:rsid w:val="00367E26"/>
    <w:rsid w:val="00396800"/>
    <w:rsid w:val="003C3F72"/>
    <w:rsid w:val="003D5DF1"/>
    <w:rsid w:val="003D7EDD"/>
    <w:rsid w:val="003E14D5"/>
    <w:rsid w:val="003E6998"/>
    <w:rsid w:val="003E6C50"/>
    <w:rsid w:val="004151C9"/>
    <w:rsid w:val="00432AF8"/>
    <w:rsid w:val="00437B36"/>
    <w:rsid w:val="00446273"/>
    <w:rsid w:val="00452AAE"/>
    <w:rsid w:val="004632A2"/>
    <w:rsid w:val="0048683F"/>
    <w:rsid w:val="004A1691"/>
    <w:rsid w:val="004A2308"/>
    <w:rsid w:val="004C4539"/>
    <w:rsid w:val="004C67E9"/>
    <w:rsid w:val="004C708A"/>
    <w:rsid w:val="004D440E"/>
    <w:rsid w:val="004F4506"/>
    <w:rsid w:val="00514F7B"/>
    <w:rsid w:val="00521371"/>
    <w:rsid w:val="00530657"/>
    <w:rsid w:val="00532118"/>
    <w:rsid w:val="00560A17"/>
    <w:rsid w:val="0057014C"/>
    <w:rsid w:val="00573027"/>
    <w:rsid w:val="005D4477"/>
    <w:rsid w:val="005D7E44"/>
    <w:rsid w:val="00610F11"/>
    <w:rsid w:val="006119DE"/>
    <w:rsid w:val="00612961"/>
    <w:rsid w:val="00645F1E"/>
    <w:rsid w:val="00662E4F"/>
    <w:rsid w:val="00664633"/>
    <w:rsid w:val="00686BFD"/>
    <w:rsid w:val="006B27CF"/>
    <w:rsid w:val="006C5474"/>
    <w:rsid w:val="006F44FD"/>
    <w:rsid w:val="007111FE"/>
    <w:rsid w:val="00720645"/>
    <w:rsid w:val="0074670D"/>
    <w:rsid w:val="00760D43"/>
    <w:rsid w:val="007833C9"/>
    <w:rsid w:val="007A5BF4"/>
    <w:rsid w:val="007B6CD5"/>
    <w:rsid w:val="007D4FBD"/>
    <w:rsid w:val="007D61AB"/>
    <w:rsid w:val="007E4435"/>
    <w:rsid w:val="00804FD7"/>
    <w:rsid w:val="00807B99"/>
    <w:rsid w:val="008160D4"/>
    <w:rsid w:val="00816F20"/>
    <w:rsid w:val="008220E3"/>
    <w:rsid w:val="008243EE"/>
    <w:rsid w:val="00827EB9"/>
    <w:rsid w:val="008448E5"/>
    <w:rsid w:val="00847289"/>
    <w:rsid w:val="00856AB6"/>
    <w:rsid w:val="00857D2B"/>
    <w:rsid w:val="00865609"/>
    <w:rsid w:val="008A6D30"/>
    <w:rsid w:val="008C1651"/>
    <w:rsid w:val="008C528A"/>
    <w:rsid w:val="008E66D1"/>
    <w:rsid w:val="008E7A31"/>
    <w:rsid w:val="00934638"/>
    <w:rsid w:val="00945CF6"/>
    <w:rsid w:val="009509AB"/>
    <w:rsid w:val="00976044"/>
    <w:rsid w:val="00977AEF"/>
    <w:rsid w:val="009A116A"/>
    <w:rsid w:val="009A5CF7"/>
    <w:rsid w:val="009B2F76"/>
    <w:rsid w:val="009B5806"/>
    <w:rsid w:val="009C70D3"/>
    <w:rsid w:val="00A23572"/>
    <w:rsid w:val="00A310DE"/>
    <w:rsid w:val="00A36FCC"/>
    <w:rsid w:val="00A37704"/>
    <w:rsid w:val="00A4189B"/>
    <w:rsid w:val="00A50F09"/>
    <w:rsid w:val="00A61835"/>
    <w:rsid w:val="00A61F2E"/>
    <w:rsid w:val="00A71431"/>
    <w:rsid w:val="00A7589A"/>
    <w:rsid w:val="00A81126"/>
    <w:rsid w:val="00A81AE8"/>
    <w:rsid w:val="00AA120E"/>
    <w:rsid w:val="00AA6316"/>
    <w:rsid w:val="00AB14B6"/>
    <w:rsid w:val="00AB5BB5"/>
    <w:rsid w:val="00B14DF8"/>
    <w:rsid w:val="00B36773"/>
    <w:rsid w:val="00B441D7"/>
    <w:rsid w:val="00B51CCD"/>
    <w:rsid w:val="00B70700"/>
    <w:rsid w:val="00B772B5"/>
    <w:rsid w:val="00B87EAA"/>
    <w:rsid w:val="00BD4DF6"/>
    <w:rsid w:val="00BF2FB5"/>
    <w:rsid w:val="00C217DD"/>
    <w:rsid w:val="00C27FEA"/>
    <w:rsid w:val="00C41D81"/>
    <w:rsid w:val="00C5149D"/>
    <w:rsid w:val="00C55C62"/>
    <w:rsid w:val="00C62B77"/>
    <w:rsid w:val="00C73625"/>
    <w:rsid w:val="00CA3F61"/>
    <w:rsid w:val="00CA4AC3"/>
    <w:rsid w:val="00CE201A"/>
    <w:rsid w:val="00CF7B34"/>
    <w:rsid w:val="00D40286"/>
    <w:rsid w:val="00D47F30"/>
    <w:rsid w:val="00D52137"/>
    <w:rsid w:val="00D752C2"/>
    <w:rsid w:val="00D911E6"/>
    <w:rsid w:val="00D923D7"/>
    <w:rsid w:val="00D96724"/>
    <w:rsid w:val="00DB337D"/>
    <w:rsid w:val="00DB4024"/>
    <w:rsid w:val="00DB7330"/>
    <w:rsid w:val="00DD0E11"/>
    <w:rsid w:val="00DF2F9A"/>
    <w:rsid w:val="00DF7530"/>
    <w:rsid w:val="00E06D31"/>
    <w:rsid w:val="00E10374"/>
    <w:rsid w:val="00E2135A"/>
    <w:rsid w:val="00E367A0"/>
    <w:rsid w:val="00E4241B"/>
    <w:rsid w:val="00E4318B"/>
    <w:rsid w:val="00E5345E"/>
    <w:rsid w:val="00E559F4"/>
    <w:rsid w:val="00E71F5E"/>
    <w:rsid w:val="00E97C56"/>
    <w:rsid w:val="00ED0F97"/>
    <w:rsid w:val="00EF5F20"/>
    <w:rsid w:val="00F05E82"/>
    <w:rsid w:val="00F13E43"/>
    <w:rsid w:val="00F1556A"/>
    <w:rsid w:val="00F1620B"/>
    <w:rsid w:val="00F21FB7"/>
    <w:rsid w:val="00F25176"/>
    <w:rsid w:val="00F4180A"/>
    <w:rsid w:val="00F67148"/>
    <w:rsid w:val="00F9728D"/>
    <w:rsid w:val="00FC29C9"/>
    <w:rsid w:val="00FD272F"/>
    <w:rsid w:val="00FE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800B"/>
  <w15:chartTrackingRefBased/>
  <w15:docId w15:val="{8E151A31-277A-4363-9801-C80FB604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847289"/>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List Paragraph11,standard lewis,Bullet point,Bulletr List Paragraph,FooterText,L,List Paragraph2,List Paragraph21,Listeafsnit1,NFP GP Bulleted List,Paragraphe de liste1,Parágrafo da Lista1,Párrafo de lista1"/>
    <w:basedOn w:val="Normal"/>
    <w:link w:val="ListParagraphChar"/>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customStyle="1" w:styleId="Heading1Char">
    <w:name w:val="Heading 1 Char"/>
    <w:basedOn w:val="DefaultParagraphFont"/>
    <w:link w:val="Heading1"/>
    <w:rsid w:val="00847289"/>
    <w:rPr>
      <w:rFonts w:ascii="Calibri" w:eastAsia="Times New Roman" w:hAnsi="Calibri" w:cs="Times New Roman"/>
      <w:b/>
      <w:spacing w:val="5"/>
      <w:sz w:val="36"/>
      <w:szCs w:val="32"/>
      <w:lang w:eastAsia="ja-JP"/>
    </w:rPr>
  </w:style>
  <w:style w:type="paragraph" w:styleId="NormalWeb">
    <w:name w:val="Normal (Web)"/>
    <w:basedOn w:val="Normal"/>
    <w:uiPriority w:val="99"/>
    <w:unhideWhenUsed/>
    <w:rsid w:val="007833C9"/>
    <w:pPr>
      <w:spacing w:before="100" w:beforeAutospacing="1" w:after="100" w:afterAutospacing="1" w:line="240" w:lineRule="auto"/>
    </w:pPr>
    <w:rPr>
      <w:rFonts w:ascii="Calibri" w:hAnsi="Calibri" w:cs="Calibri"/>
      <w:lang w:eastAsia="en-AU"/>
    </w:rPr>
  </w:style>
  <w:style w:type="paragraph" w:customStyle="1" w:styleId="Tableheading">
    <w:name w:val="Table heading"/>
    <w:basedOn w:val="Normal"/>
    <w:qFormat/>
    <w:rsid w:val="001D2BCD"/>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1D2BCD"/>
    <w:pPr>
      <w:suppressAutoHyphens/>
      <w:spacing w:before="80" w:after="120" w:line="240" w:lineRule="auto"/>
    </w:pPr>
    <w:rPr>
      <w:rFonts w:ascii="Calibri" w:eastAsia="Calibri" w:hAnsi="Calibri" w:cs="Times New Roman"/>
      <w:sz w:val="20"/>
      <w:lang w:eastAsia="en-AU"/>
    </w:rPr>
  </w:style>
  <w:style w:type="paragraph" w:styleId="Revision">
    <w:name w:val="Revision"/>
    <w:hidden/>
    <w:uiPriority w:val="99"/>
    <w:semiHidden/>
    <w:rsid w:val="00BD4DF6"/>
    <w:pPr>
      <w:spacing w:after="0" w:line="240" w:lineRule="auto"/>
    </w:pPr>
  </w:style>
  <w:style w:type="character" w:styleId="CommentReference">
    <w:name w:val="annotation reference"/>
    <w:basedOn w:val="DefaultParagraphFont"/>
    <w:uiPriority w:val="99"/>
    <w:semiHidden/>
    <w:unhideWhenUsed/>
    <w:rsid w:val="00BD4DF6"/>
    <w:rPr>
      <w:sz w:val="16"/>
      <w:szCs w:val="16"/>
    </w:rPr>
  </w:style>
  <w:style w:type="paragraph" w:styleId="CommentText">
    <w:name w:val="annotation text"/>
    <w:basedOn w:val="Normal"/>
    <w:link w:val="CommentTextChar"/>
    <w:uiPriority w:val="99"/>
    <w:unhideWhenUsed/>
    <w:rsid w:val="00BD4DF6"/>
    <w:pPr>
      <w:spacing w:line="240" w:lineRule="auto"/>
    </w:pPr>
    <w:rPr>
      <w:sz w:val="20"/>
      <w:szCs w:val="20"/>
    </w:rPr>
  </w:style>
  <w:style w:type="character" w:customStyle="1" w:styleId="CommentTextChar">
    <w:name w:val="Comment Text Char"/>
    <w:basedOn w:val="DefaultParagraphFont"/>
    <w:link w:val="CommentText"/>
    <w:uiPriority w:val="99"/>
    <w:rsid w:val="00BD4DF6"/>
    <w:rPr>
      <w:sz w:val="20"/>
      <w:szCs w:val="20"/>
    </w:rPr>
  </w:style>
  <w:style w:type="paragraph" w:styleId="CommentSubject">
    <w:name w:val="annotation subject"/>
    <w:basedOn w:val="CommentText"/>
    <w:next w:val="CommentText"/>
    <w:link w:val="CommentSubjectChar"/>
    <w:uiPriority w:val="99"/>
    <w:semiHidden/>
    <w:unhideWhenUsed/>
    <w:rsid w:val="00BD4DF6"/>
    <w:rPr>
      <w:b/>
      <w:bCs/>
    </w:rPr>
  </w:style>
  <w:style w:type="character" w:customStyle="1" w:styleId="CommentSubjectChar">
    <w:name w:val="Comment Subject Char"/>
    <w:basedOn w:val="CommentTextChar"/>
    <w:link w:val="CommentSubject"/>
    <w:uiPriority w:val="99"/>
    <w:semiHidden/>
    <w:rsid w:val="00BD4DF6"/>
    <w:rPr>
      <w:b/>
      <w:bCs/>
      <w:sz w:val="20"/>
      <w:szCs w:val="20"/>
    </w:rPr>
  </w:style>
  <w:style w:type="character" w:styleId="UnresolvedMention">
    <w:name w:val="Unresolved Mention"/>
    <w:basedOn w:val="DefaultParagraphFont"/>
    <w:uiPriority w:val="99"/>
    <w:semiHidden/>
    <w:unhideWhenUsed/>
    <w:rsid w:val="007E4435"/>
    <w:rPr>
      <w:color w:val="605E5C"/>
      <w:shd w:val="clear" w:color="auto" w:fill="E1DFDD"/>
    </w:rPr>
  </w:style>
  <w:style w:type="character" w:styleId="Strong">
    <w:name w:val="Strong"/>
    <w:basedOn w:val="DefaultParagraphFont"/>
    <w:uiPriority w:val="22"/>
    <w:qFormat/>
    <w:rsid w:val="00A37704"/>
    <w:rPr>
      <w:b/>
      <w:bCs/>
    </w:rPr>
  </w:style>
  <w:style w:type="paragraph" w:styleId="NoSpacing">
    <w:name w:val="No Spacing"/>
    <w:basedOn w:val="Normal"/>
    <w:link w:val="NoSpacingChar"/>
    <w:uiPriority w:val="1"/>
    <w:qFormat/>
    <w:rsid w:val="00532118"/>
    <w:pPr>
      <w:spacing w:after="0" w:line="240" w:lineRule="auto"/>
      <w:jc w:val="both"/>
    </w:pPr>
    <w:rPr>
      <w:rFonts w:ascii="Calibri" w:eastAsia="Times New Roman" w:hAnsi="Calibri" w:cs="Times New Roman"/>
      <w:sz w:val="20"/>
      <w:szCs w:val="20"/>
      <w:lang w:val="en-US" w:bidi="en-US"/>
    </w:rPr>
  </w:style>
  <w:style w:type="character" w:customStyle="1" w:styleId="NoSpacingChar">
    <w:name w:val="No Spacing Char"/>
    <w:basedOn w:val="DefaultParagraphFont"/>
    <w:link w:val="NoSpacing"/>
    <w:uiPriority w:val="1"/>
    <w:rsid w:val="00532118"/>
    <w:rPr>
      <w:rFonts w:ascii="Calibri" w:eastAsia="Times New Roman" w:hAnsi="Calibri" w:cs="Times New Roman"/>
      <w:sz w:val="20"/>
      <w:szCs w:val="20"/>
      <w:lang w:val="en-US" w:bidi="en-US"/>
    </w:rPr>
  </w:style>
  <w:style w:type="character" w:customStyle="1" w:styleId="ListParagraphChar">
    <w:name w:val="List Paragraph Char"/>
    <w:aliases w:val="Recommendation Char,List Paragraph1 Char,List Paragraph11 Char,standard lewis Char,Bullet point Char,Bulletr List Paragraph Char,FooterText Char,L Char,List Paragraph2 Char,List Paragraph21 Char,Listeafsnit1 Char"/>
    <w:link w:val="ListParagraph"/>
    <w:uiPriority w:val="34"/>
    <w:locked/>
    <w:rsid w:val="00532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5820">
      <w:bodyDiv w:val="1"/>
      <w:marLeft w:val="0"/>
      <w:marRight w:val="0"/>
      <w:marTop w:val="0"/>
      <w:marBottom w:val="0"/>
      <w:divBdr>
        <w:top w:val="none" w:sz="0" w:space="0" w:color="auto"/>
        <w:left w:val="none" w:sz="0" w:space="0" w:color="auto"/>
        <w:bottom w:val="none" w:sz="0" w:space="0" w:color="auto"/>
        <w:right w:val="none" w:sz="0" w:space="0" w:color="auto"/>
      </w:divBdr>
    </w:div>
    <w:div w:id="791435969">
      <w:bodyDiv w:val="1"/>
      <w:marLeft w:val="0"/>
      <w:marRight w:val="0"/>
      <w:marTop w:val="0"/>
      <w:marBottom w:val="0"/>
      <w:divBdr>
        <w:top w:val="none" w:sz="0" w:space="0" w:color="auto"/>
        <w:left w:val="none" w:sz="0" w:space="0" w:color="auto"/>
        <w:bottom w:val="none" w:sz="0" w:space="0" w:color="auto"/>
        <w:right w:val="none" w:sz="0" w:space="0" w:color="auto"/>
      </w:divBdr>
      <w:divsChild>
        <w:div w:id="930310249">
          <w:marLeft w:val="0"/>
          <w:marRight w:val="0"/>
          <w:marTop w:val="0"/>
          <w:marBottom w:val="0"/>
          <w:divBdr>
            <w:top w:val="none" w:sz="0" w:space="0" w:color="auto"/>
            <w:left w:val="none" w:sz="0" w:space="0" w:color="auto"/>
            <w:bottom w:val="none" w:sz="0" w:space="0" w:color="auto"/>
            <w:right w:val="none" w:sz="0" w:space="0" w:color="auto"/>
          </w:divBdr>
        </w:div>
      </w:divsChild>
    </w:div>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canberra.act.gov.au/app/answers/detail/a_id/1804" TargetMode="External"/><Relationship Id="rId3" Type="http://schemas.openxmlformats.org/officeDocument/2006/relationships/styles" Target="styles.xml"/><Relationship Id="rId7" Type="http://schemas.openxmlformats.org/officeDocument/2006/relationships/hyperlink" Target="https://www.psychologyboard.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0CA2E-5CE3-4999-AFC9-DA1BE8BB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1474</Words>
  <Characters>8406</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P43977, Director - HR Programs</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2020-10-12T01:49:00Z</cp:lastPrinted>
  <dcterms:created xsi:type="dcterms:W3CDTF">2026-06-12T01:22:00Z</dcterms:created>
  <dcterms:modified xsi:type="dcterms:W3CDTF">2026-08-27T07:39:00Z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2026-02-23T05:47:35Z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6ea1a894-c0de-456d-8b55-39ca03527e8b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MSIP_Label_2ff45667-9c39-466e-8f21-c8569ec3d487_Enabled">
    <vt:lpwstr>true</vt:lpwstr>
  </property>
  <property fmtid="{D5CDD505-2E9C-101B-9397-08002B2CF9AE}" pid="11" name="MSIP_Label_2ff45667-9c39-466e-8f21-c8569ec3d487_SetDate">
    <vt:lpwstr>2026-03-05T03:13:00Z</vt:lpwstr>
  </property>
  <property fmtid="{D5CDD505-2E9C-101B-9397-08002B2CF9AE}" pid="12" name="MSIP_Label_2ff45667-9c39-466e-8f21-c8569ec3d487_Method">
    <vt:lpwstr>Standard</vt:lpwstr>
  </property>
  <property fmtid="{D5CDD505-2E9C-101B-9397-08002B2CF9AE}" pid="13" name="MSIP_Label_2ff45667-9c39-466e-8f21-c8569ec3d487_Name">
    <vt:lpwstr>OFFICIAL - NO MARKING</vt:lpwstr>
  </property>
  <property fmtid="{D5CDD505-2E9C-101B-9397-08002B2CF9AE}" pid="14" name="MSIP_Label_2ff45667-9c39-466e-8f21-c8569ec3d487_SiteId">
    <vt:lpwstr>f1d4a832-6c21-4475-9bf4-8cc7e9044a29</vt:lpwstr>
  </property>
  <property fmtid="{D5CDD505-2E9C-101B-9397-08002B2CF9AE}" pid="15" name="MSIP_Label_2ff45667-9c39-466e-8f21-c8569ec3d487_ActionId">
    <vt:lpwstr>a9eb5433-9bec-4061-85d4-c810f26e470a</vt:lpwstr>
  </property>
  <property fmtid="{D5CDD505-2E9C-101B-9397-08002B2CF9AE}" pid="16" name="MSIP_Label_2ff45667-9c39-466e-8f21-c8569ec3d487_ContentBits">
    <vt:lpwstr>0</vt:lpwstr>
  </property>
  <property fmtid="{D5CDD505-2E9C-101B-9397-08002B2CF9AE}" pid="17" name="MSIP_Label_2ff45667-9c39-466e-8f21-c8569ec3d487_Tag">
    <vt:lpwstr>10, 3, 0, 1</vt:lpwstr>
  </property>
</Properties>
</file>