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FAB2D" w14:textId="77777777"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776CE40D" wp14:editId="2775CC06">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8"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2B26AB6D" w14:textId="77777777" w:rsidR="002A43D2" w:rsidRPr="002A43D2" w:rsidRDefault="002A43D2" w:rsidP="002A43D2"/>
    <w:p w14:paraId="058B326B" w14:textId="06FA23E9" w:rsidR="006F09E8" w:rsidRDefault="006F09E8" w:rsidP="002A43D2">
      <w:pPr>
        <w:spacing w:before="240"/>
        <w:rPr>
          <w:i/>
          <w:color w:val="0070C0"/>
          <w:szCs w:val="24"/>
        </w:rPr>
      </w:pPr>
    </w:p>
    <w:p w14:paraId="23CF1FB5" w14:textId="42513FDC" w:rsidR="006F09E8" w:rsidRDefault="004A7311" w:rsidP="006C49F1">
      <w:pPr>
        <w:spacing w:before="240"/>
        <w:rPr>
          <w:b/>
          <w:szCs w:val="24"/>
        </w:rPr>
        <w:sectPr w:rsidR="006F09E8" w:rsidSect="005B38C8">
          <w:headerReference w:type="even" r:id="rId9"/>
          <w:headerReference w:type="default" r:id="rId10"/>
          <w:footerReference w:type="even" r:id="rId11"/>
          <w:footerReference w:type="default" r:id="rId12"/>
          <w:headerReference w:type="first" r:id="rId13"/>
          <w:footerReference w:type="first" r:id="rId14"/>
          <w:pgSz w:w="11906" w:h="16838" w:code="9"/>
          <w:pgMar w:top="851" w:right="1134" w:bottom="1134" w:left="1134" w:header="680" w:footer="680" w:gutter="0"/>
          <w:cols w:space="720"/>
          <w:docGrid w:linePitch="326"/>
        </w:sectPr>
      </w:pPr>
      <w:r>
        <w:rPr>
          <w:i/>
          <w:color w:val="0070C0"/>
          <w:szCs w:val="24"/>
        </w:rPr>
        <w:t xml:space="preserve"> </w:t>
      </w:r>
    </w:p>
    <w:p w14:paraId="1D13F4B4" w14:textId="77777777" w:rsidR="00F340F4" w:rsidRPr="008C40B5" w:rsidRDefault="00F340F4" w:rsidP="00F340F4">
      <w:pPr>
        <w:tabs>
          <w:tab w:val="left" w:pos="3600"/>
        </w:tabs>
        <w:rPr>
          <w:szCs w:val="24"/>
        </w:rPr>
      </w:pPr>
      <w:r>
        <w:rPr>
          <w:b/>
          <w:szCs w:val="24"/>
        </w:rPr>
        <w:t>D</w:t>
      </w:r>
      <w:r w:rsidRPr="00D13EC3">
        <w:rPr>
          <w:b/>
          <w:szCs w:val="24"/>
        </w:rPr>
        <w:t xml:space="preserve">irectorate: </w:t>
      </w:r>
      <w:r w:rsidRPr="007D7570">
        <w:rPr>
          <w:rFonts w:asciiTheme="minorHAnsi" w:hAnsiTheme="minorHAnsi" w:cs="Arial"/>
          <w:szCs w:val="24"/>
        </w:rPr>
        <w:t>Chief Minister, Treasury and Economic Development Directorate (CMTEDD)</w:t>
      </w:r>
    </w:p>
    <w:p w14:paraId="219F6014" w14:textId="77777777" w:rsidR="00F340F4" w:rsidRDefault="00F340F4" w:rsidP="00F340F4">
      <w:pPr>
        <w:spacing w:before="240"/>
        <w:rPr>
          <w:szCs w:val="24"/>
        </w:rPr>
      </w:pPr>
      <w:r w:rsidRPr="00D13EC3">
        <w:rPr>
          <w:b/>
          <w:szCs w:val="24"/>
        </w:rPr>
        <w:t>Division:</w:t>
      </w:r>
      <w:r>
        <w:rPr>
          <w:b/>
          <w:szCs w:val="24"/>
        </w:rPr>
        <w:t xml:space="preserve"> </w:t>
      </w:r>
      <w:r w:rsidRPr="00706510">
        <w:rPr>
          <w:rFonts w:asciiTheme="minorHAnsi" w:hAnsiTheme="minorHAnsi" w:cs="Arial"/>
          <w:szCs w:val="24"/>
        </w:rPr>
        <w:t>Communications and Engagement</w:t>
      </w:r>
    </w:p>
    <w:p w14:paraId="7A35AC10" w14:textId="113BA130" w:rsidR="00F340F4" w:rsidRDefault="00F340F4" w:rsidP="00F340F4">
      <w:pPr>
        <w:spacing w:before="240"/>
        <w:rPr>
          <w:rFonts w:asciiTheme="minorHAnsi" w:hAnsiTheme="minorHAnsi" w:cs="Arial"/>
          <w:szCs w:val="24"/>
        </w:rPr>
      </w:pPr>
      <w:r>
        <w:rPr>
          <w:b/>
          <w:szCs w:val="24"/>
        </w:rPr>
        <w:t>Branch</w:t>
      </w:r>
      <w:r w:rsidRPr="00D13EC3">
        <w:rPr>
          <w:b/>
          <w:szCs w:val="24"/>
        </w:rPr>
        <w:t>:</w:t>
      </w:r>
      <w:r>
        <w:rPr>
          <w:b/>
          <w:szCs w:val="24"/>
        </w:rPr>
        <w:t xml:space="preserve"> </w:t>
      </w:r>
      <w:r>
        <w:rPr>
          <w:rFonts w:asciiTheme="minorHAnsi" w:hAnsiTheme="minorHAnsi" w:cs="Arial"/>
          <w:szCs w:val="24"/>
        </w:rPr>
        <w:t>Content</w:t>
      </w:r>
      <w:r w:rsidR="001C10FC">
        <w:rPr>
          <w:rFonts w:asciiTheme="minorHAnsi" w:hAnsiTheme="minorHAnsi" w:cs="Arial"/>
          <w:szCs w:val="24"/>
        </w:rPr>
        <w:t xml:space="preserve"> and</w:t>
      </w:r>
      <w:r>
        <w:rPr>
          <w:rFonts w:asciiTheme="minorHAnsi" w:hAnsiTheme="minorHAnsi" w:cs="Arial"/>
          <w:szCs w:val="24"/>
        </w:rPr>
        <w:t xml:space="preserve"> Protocol</w:t>
      </w:r>
    </w:p>
    <w:p w14:paraId="7816E8FB" w14:textId="77777777" w:rsidR="00F340F4" w:rsidRDefault="00F340F4" w:rsidP="00F340F4">
      <w:pPr>
        <w:pStyle w:val="BodyText"/>
      </w:pPr>
      <w:r w:rsidRPr="00AC726A">
        <w:rPr>
          <w:b/>
          <w:bCs/>
        </w:rPr>
        <w:t>Business Unit:</w:t>
      </w:r>
      <w:r>
        <w:t xml:space="preserve"> Content</w:t>
      </w:r>
    </w:p>
    <w:p w14:paraId="21F4D91A" w14:textId="37A357B9" w:rsidR="00F340F4" w:rsidRPr="004E570D" w:rsidRDefault="00F340F4" w:rsidP="00F340F4">
      <w:pPr>
        <w:pStyle w:val="BodyText"/>
        <w:rPr>
          <w:bCs/>
          <w:szCs w:val="24"/>
        </w:rPr>
      </w:pPr>
      <w:r>
        <w:rPr>
          <w:szCs w:val="24"/>
        </w:rPr>
        <w:br w:type="column"/>
      </w:r>
      <w:r w:rsidRPr="00D13EC3">
        <w:rPr>
          <w:b/>
          <w:szCs w:val="24"/>
        </w:rPr>
        <w:t>Position Title:</w:t>
      </w:r>
      <w:r>
        <w:rPr>
          <w:b/>
          <w:szCs w:val="24"/>
        </w:rPr>
        <w:t xml:space="preserve"> </w:t>
      </w:r>
      <w:r>
        <w:rPr>
          <w:bCs/>
          <w:szCs w:val="24"/>
        </w:rPr>
        <w:t>Director, Content</w:t>
      </w:r>
    </w:p>
    <w:p w14:paraId="49396DEC" w14:textId="5480E969" w:rsidR="00F340F4" w:rsidRPr="00B74516" w:rsidRDefault="00F340F4" w:rsidP="00F340F4">
      <w:pPr>
        <w:spacing w:before="240"/>
        <w:rPr>
          <w:b/>
          <w:i/>
          <w:szCs w:val="24"/>
        </w:rPr>
      </w:pPr>
      <w:r w:rsidRPr="00D13EC3">
        <w:rPr>
          <w:b/>
          <w:szCs w:val="24"/>
        </w:rPr>
        <w:t>Position Number:</w:t>
      </w:r>
      <w:r w:rsidRPr="005A5C3A">
        <w:t xml:space="preserve"> </w:t>
      </w:r>
      <w:r w:rsidR="002F55D3" w:rsidRPr="002F55D3">
        <w:rPr>
          <w:bCs/>
          <w:szCs w:val="24"/>
        </w:rPr>
        <w:t>P17659</w:t>
      </w:r>
    </w:p>
    <w:p w14:paraId="3B3AC868" w14:textId="056648BD" w:rsidR="00F340F4" w:rsidRPr="00B74516" w:rsidRDefault="00F340F4" w:rsidP="00F340F4">
      <w:pPr>
        <w:spacing w:before="240"/>
        <w:rPr>
          <w:b/>
          <w:i/>
          <w:szCs w:val="24"/>
        </w:rPr>
      </w:pPr>
      <w:r w:rsidRPr="00D13EC3">
        <w:rPr>
          <w:b/>
          <w:szCs w:val="24"/>
        </w:rPr>
        <w:t>Classification:</w:t>
      </w:r>
      <w:r>
        <w:rPr>
          <w:b/>
          <w:szCs w:val="24"/>
        </w:rPr>
        <w:t xml:space="preserve"> </w:t>
      </w:r>
      <w:r w:rsidR="00BB3BAD">
        <w:rPr>
          <w:bCs/>
          <w:szCs w:val="24"/>
        </w:rPr>
        <w:t>SOG B</w:t>
      </w:r>
      <w:r w:rsidRPr="00BA7864">
        <w:rPr>
          <w:bCs/>
          <w:szCs w:val="24"/>
        </w:rPr>
        <w:t xml:space="preserve"> </w:t>
      </w:r>
    </w:p>
    <w:p w14:paraId="5927172B" w14:textId="77777777" w:rsidR="00F340F4" w:rsidRPr="00B74516" w:rsidRDefault="00F340F4" w:rsidP="00F340F4">
      <w:pPr>
        <w:spacing w:before="240"/>
        <w:rPr>
          <w:b/>
          <w:i/>
          <w:color w:val="2E74B5" w:themeColor="accent1" w:themeShade="BF"/>
          <w:szCs w:val="24"/>
        </w:rPr>
      </w:pPr>
      <w:r w:rsidRPr="00D13EC3">
        <w:rPr>
          <w:b/>
          <w:szCs w:val="24"/>
        </w:rPr>
        <w:t>Location:</w:t>
      </w:r>
      <w:r>
        <w:rPr>
          <w:b/>
          <w:szCs w:val="24"/>
        </w:rPr>
        <w:t xml:space="preserve"> </w:t>
      </w:r>
      <w:r w:rsidRPr="00BA7864">
        <w:rPr>
          <w:bCs/>
          <w:szCs w:val="24"/>
        </w:rPr>
        <w:t>City Office Block</w:t>
      </w:r>
      <w:r>
        <w:rPr>
          <w:bCs/>
          <w:szCs w:val="24"/>
        </w:rPr>
        <w:t>, London Circuit</w:t>
      </w:r>
    </w:p>
    <w:p w14:paraId="4BB0C136" w14:textId="10693145" w:rsidR="00F340F4" w:rsidRPr="00B74516" w:rsidRDefault="00F340F4" w:rsidP="00F340F4">
      <w:pPr>
        <w:spacing w:before="240"/>
        <w:rPr>
          <w:b/>
          <w:i/>
          <w:szCs w:val="24"/>
        </w:rPr>
      </w:pPr>
      <w:r w:rsidRPr="00D13EC3">
        <w:rPr>
          <w:b/>
          <w:szCs w:val="24"/>
        </w:rPr>
        <w:t>Last Reviewed:</w:t>
      </w:r>
      <w:r>
        <w:rPr>
          <w:b/>
          <w:szCs w:val="24"/>
        </w:rPr>
        <w:t xml:space="preserve"> </w:t>
      </w:r>
      <w:r w:rsidR="00BB3BAD">
        <w:rPr>
          <w:bCs/>
          <w:szCs w:val="24"/>
        </w:rPr>
        <w:t>September</w:t>
      </w:r>
      <w:r w:rsidRPr="00BA7864">
        <w:rPr>
          <w:bCs/>
          <w:szCs w:val="24"/>
        </w:rPr>
        <w:t xml:space="preserve"> </w:t>
      </w:r>
      <w:r w:rsidR="001C10FC" w:rsidRPr="00BA7864">
        <w:rPr>
          <w:bCs/>
          <w:szCs w:val="24"/>
        </w:rPr>
        <w:t>202</w:t>
      </w:r>
      <w:r w:rsidR="001C10FC">
        <w:rPr>
          <w:bCs/>
          <w:szCs w:val="24"/>
        </w:rPr>
        <w:t>6</w:t>
      </w:r>
    </w:p>
    <w:p w14:paraId="23E4966C" w14:textId="77777777" w:rsidR="006F09E8" w:rsidRDefault="006F09E8" w:rsidP="002A43D2">
      <w:pPr>
        <w:pStyle w:val="Heading1"/>
        <w:pBdr>
          <w:bottom w:val="single" w:sz="12" w:space="1" w:color="auto"/>
        </w:pBdr>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p>
    <w:p w14:paraId="47BA48D3" w14:textId="77777777" w:rsidR="006C49F1" w:rsidRPr="008C398E" w:rsidRDefault="006C49F1" w:rsidP="006C49F1">
      <w:pPr>
        <w:pStyle w:val="BodyText"/>
        <w:rPr>
          <w:rFonts w:asciiTheme="minorHAnsi" w:hAnsiTheme="minorHAnsi" w:cs="Arial"/>
          <w:szCs w:val="24"/>
        </w:rPr>
      </w:pPr>
      <w:r w:rsidRPr="008C398E">
        <w:rPr>
          <w:rFonts w:asciiTheme="minorHAnsi" w:hAnsiTheme="minorHAnsi" w:cs="Arial"/>
          <w:szCs w:val="24"/>
        </w:rPr>
        <w:t xml:space="preserve">The Australian Capital Territory Public Service (ACTPS) is a values-based organisation where all employees are expected to embody the prescribed core values of respect, integrity, collaboration and innovation, as well as demonstrate the related signature behaviours.   </w:t>
      </w:r>
    </w:p>
    <w:p w14:paraId="4B85D297" w14:textId="050C35D7" w:rsidR="000927C7" w:rsidRPr="00423241" w:rsidRDefault="00D16E22" w:rsidP="000927C7">
      <w:pPr>
        <w:pStyle w:val="Heading1"/>
        <w:pBdr>
          <w:bottom w:val="single" w:sz="12" w:space="1" w:color="auto"/>
        </w:pBdr>
        <w:rPr>
          <w:rFonts w:asciiTheme="minorHAnsi" w:hAnsiTheme="minorHAnsi"/>
          <w:sz w:val="32"/>
        </w:rPr>
      </w:pPr>
      <w:r>
        <w:rPr>
          <w:rFonts w:asciiTheme="minorHAnsi" w:hAnsiTheme="minorHAnsi"/>
          <w:sz w:val="32"/>
        </w:rPr>
        <w:t>DIRECTORATE</w:t>
      </w:r>
      <w:r w:rsidR="000927C7">
        <w:rPr>
          <w:rFonts w:asciiTheme="minorHAnsi" w:hAnsiTheme="minorHAnsi"/>
          <w:sz w:val="32"/>
        </w:rPr>
        <w:t xml:space="preserve"> </w:t>
      </w:r>
      <w:r w:rsidR="000927C7" w:rsidRPr="00423241">
        <w:rPr>
          <w:rFonts w:asciiTheme="minorHAnsi" w:hAnsiTheme="minorHAnsi"/>
          <w:sz w:val="32"/>
        </w:rPr>
        <w:t>OVERVIEW</w:t>
      </w:r>
    </w:p>
    <w:p w14:paraId="4D50B362" w14:textId="77777777" w:rsidR="00D16E22" w:rsidRPr="00172FEB" w:rsidRDefault="00D16E22" w:rsidP="00D16E22">
      <w:pPr>
        <w:spacing w:line="276" w:lineRule="auto"/>
        <w:rPr>
          <w:rFonts w:asciiTheme="minorHAnsi" w:hAnsiTheme="minorHAnsi" w:cs="Arial"/>
          <w:iCs/>
          <w:szCs w:val="24"/>
        </w:rPr>
      </w:pPr>
      <w:r w:rsidRPr="00172FEB">
        <w:rPr>
          <w:rFonts w:asciiTheme="minorHAnsi" w:hAnsiTheme="minorHAnsi" w:cs="Arial"/>
          <w:iCs/>
          <w:szCs w:val="24"/>
        </w:rPr>
        <w:t xml:space="preserve">The Chief Minister, Treasury and Economic Development Directorate (CMTEDD) leads the public sector and works collaboratively within government and with the community to achieve positive outcomes. </w:t>
      </w:r>
    </w:p>
    <w:p w14:paraId="2BFEA3EC" w14:textId="77777777" w:rsidR="00D16E22" w:rsidRPr="00172FEB" w:rsidRDefault="00D16E22" w:rsidP="00D16E22">
      <w:pPr>
        <w:spacing w:line="276" w:lineRule="auto"/>
        <w:rPr>
          <w:rFonts w:asciiTheme="minorHAnsi" w:hAnsiTheme="minorHAnsi" w:cs="Arial"/>
          <w:iCs/>
          <w:szCs w:val="24"/>
        </w:rPr>
      </w:pPr>
      <w:r w:rsidRPr="00172FEB">
        <w:rPr>
          <w:rFonts w:asciiTheme="minorHAnsi" w:hAnsiTheme="minorHAnsi" w:cs="Arial"/>
          <w:iCs/>
          <w:szCs w:val="24"/>
        </w:rPr>
        <w:t xml:space="preserve">As a central agency, CMTEDD provides strategic advice and support to the Chief Minister, Directorate Ministers and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The Director-General of CMTEDD is also the Head of Service. </w:t>
      </w:r>
    </w:p>
    <w:p w14:paraId="62E36F19" w14:textId="77777777" w:rsidR="00D16E22" w:rsidRPr="00172FEB" w:rsidRDefault="00D16E22" w:rsidP="00D16E22">
      <w:pPr>
        <w:spacing w:line="276" w:lineRule="auto"/>
        <w:rPr>
          <w:rFonts w:asciiTheme="minorHAnsi" w:hAnsiTheme="minorHAnsi" w:cs="Arial"/>
          <w:iCs/>
          <w:szCs w:val="24"/>
        </w:rPr>
      </w:pPr>
      <w:r w:rsidRPr="00172FEB">
        <w:rPr>
          <w:rFonts w:asciiTheme="minorHAnsi" w:hAnsiTheme="minorHAnsi" w:cs="Arial"/>
          <w:iCs/>
          <w:szCs w:val="24"/>
        </w:rPr>
        <w:t xml:space="preserve">More information is available at </w:t>
      </w:r>
      <w:hyperlink r:id="rId15" w:history="1">
        <w:r w:rsidRPr="00A87F4E">
          <w:rPr>
            <w:rStyle w:val="Hyperlink"/>
            <w:rFonts w:asciiTheme="minorHAnsi" w:hAnsiTheme="minorHAnsi" w:cs="Arial"/>
            <w:iCs/>
            <w:szCs w:val="24"/>
          </w:rPr>
          <w:t>www.cmtedd.act.gov.au</w:t>
        </w:r>
      </w:hyperlink>
      <w:r>
        <w:rPr>
          <w:rFonts w:asciiTheme="minorHAnsi" w:hAnsiTheme="minorHAnsi" w:cs="Arial"/>
          <w:iCs/>
          <w:szCs w:val="24"/>
        </w:rPr>
        <w:t xml:space="preserve"> </w:t>
      </w:r>
    </w:p>
    <w:p w14:paraId="17D2B968" w14:textId="566752BE" w:rsidR="000927C7" w:rsidRPr="00A26B8F" w:rsidRDefault="003D3EF0" w:rsidP="000927C7">
      <w:pPr>
        <w:pStyle w:val="Heading1"/>
        <w:pBdr>
          <w:bottom w:val="single" w:sz="12" w:space="1" w:color="auto"/>
        </w:pBdr>
        <w:rPr>
          <w:rFonts w:asciiTheme="minorHAnsi" w:hAnsiTheme="minorHAnsi"/>
          <w:sz w:val="32"/>
        </w:rPr>
      </w:pPr>
      <w:r>
        <w:rPr>
          <w:rFonts w:asciiTheme="minorHAnsi" w:hAnsiTheme="minorHAnsi"/>
          <w:sz w:val="32"/>
        </w:rPr>
        <w:t>DIVISION OVERVIEW</w:t>
      </w:r>
    </w:p>
    <w:p w14:paraId="7E9AAAA2" w14:textId="4FBF50BF" w:rsidR="000927C7" w:rsidRPr="000927C7" w:rsidRDefault="7C3E4054" w:rsidP="6C6625A2">
      <w:pPr>
        <w:rPr>
          <w:rFonts w:asciiTheme="minorHAnsi" w:hAnsiTheme="minorHAnsi" w:cs="Arial"/>
          <w:color w:val="0070C0"/>
        </w:rPr>
      </w:pPr>
      <w:r>
        <w:t xml:space="preserve">Our role is to ensure the Canberra community is well informed on government programs, policies and services, and has meaningful opportunities to inform decision making. We listen to the people of Canberra and are their voice in government. </w:t>
      </w:r>
    </w:p>
    <w:p w14:paraId="3F43A661" w14:textId="77777777" w:rsidR="001C10FC" w:rsidRDefault="001C10FC" w:rsidP="007702B5">
      <w:pPr>
        <w:pStyle w:val="Heading1"/>
        <w:pBdr>
          <w:bottom w:val="single" w:sz="12" w:space="1" w:color="auto"/>
        </w:pBdr>
        <w:rPr>
          <w:rFonts w:asciiTheme="minorHAnsi" w:hAnsiTheme="minorHAnsi"/>
          <w:sz w:val="32"/>
        </w:rPr>
      </w:pPr>
    </w:p>
    <w:p w14:paraId="35D70A9F" w14:textId="77777777" w:rsidR="001C10FC" w:rsidRDefault="001C10FC" w:rsidP="007702B5">
      <w:pPr>
        <w:pStyle w:val="Heading1"/>
        <w:pBdr>
          <w:bottom w:val="single" w:sz="12" w:space="1" w:color="auto"/>
        </w:pBdr>
        <w:rPr>
          <w:rFonts w:asciiTheme="minorHAnsi" w:hAnsiTheme="minorHAnsi"/>
          <w:sz w:val="32"/>
        </w:rPr>
      </w:pPr>
    </w:p>
    <w:p w14:paraId="192BABBF" w14:textId="609E595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 xml:space="preserve">POSITION </w:t>
      </w:r>
      <w:r w:rsidRPr="00423241">
        <w:rPr>
          <w:rFonts w:asciiTheme="minorHAnsi" w:hAnsiTheme="minorHAnsi"/>
          <w:sz w:val="32"/>
        </w:rPr>
        <w:t>OVERVIEW</w:t>
      </w:r>
    </w:p>
    <w:p w14:paraId="495A429A" w14:textId="281BF0FB" w:rsidR="000927C7" w:rsidRPr="00A45F19" w:rsidRDefault="47D2FA58" w:rsidP="6C6625A2">
      <w:pPr>
        <w:spacing w:before="120" w:after="120"/>
        <w:rPr>
          <w:color w:val="000000"/>
        </w:rPr>
      </w:pPr>
      <w:r w:rsidRPr="6C6625A2">
        <w:rPr>
          <w:color w:val="000000" w:themeColor="text1"/>
        </w:rPr>
        <w:t xml:space="preserve">This position </w:t>
      </w:r>
      <w:r w:rsidR="00B640B5">
        <w:rPr>
          <w:color w:val="000000" w:themeColor="text1"/>
        </w:rPr>
        <w:t>leads</w:t>
      </w:r>
      <w:r w:rsidR="74E482F0" w:rsidRPr="6C6625A2">
        <w:rPr>
          <w:color w:val="000000" w:themeColor="text1"/>
        </w:rPr>
        <w:t xml:space="preserve"> </w:t>
      </w:r>
      <w:r w:rsidR="75888DC3" w:rsidRPr="6C6625A2">
        <w:rPr>
          <w:rFonts w:cstheme="minorBidi"/>
        </w:rPr>
        <w:t>the</w:t>
      </w:r>
      <w:r w:rsidR="4AF21F91" w:rsidRPr="6C6625A2">
        <w:rPr>
          <w:rFonts w:cstheme="minorBidi"/>
        </w:rPr>
        <w:t xml:space="preserve"> delivery of </w:t>
      </w:r>
      <w:r w:rsidR="4AF21F91">
        <w:t xml:space="preserve">content </w:t>
      </w:r>
      <w:r w:rsidR="0D78C629">
        <w:t xml:space="preserve">for </w:t>
      </w:r>
      <w:r w:rsidR="4AF21F91">
        <w:t>various</w:t>
      </w:r>
      <w:r w:rsidR="358CF26E">
        <w:t xml:space="preserve"> </w:t>
      </w:r>
      <w:r w:rsidR="75888DC3">
        <w:t>Whole of Government</w:t>
      </w:r>
      <w:r w:rsidR="2E68490A">
        <w:t xml:space="preserve"> (WHOG)</w:t>
      </w:r>
      <w:r w:rsidR="75888DC3">
        <w:t xml:space="preserve"> communication channels including </w:t>
      </w:r>
      <w:r w:rsidR="001A73F0">
        <w:t xml:space="preserve">social media, the </w:t>
      </w:r>
      <w:r w:rsidR="75888DC3">
        <w:t>Our Canberra website</w:t>
      </w:r>
      <w:r w:rsidR="67C59540">
        <w:t>, e-newsletter and print publication,</w:t>
      </w:r>
      <w:r w:rsidR="3AD9C394">
        <w:t xml:space="preserve"> as well as the Easy Read edition of the print newsletter</w:t>
      </w:r>
      <w:r w:rsidR="4AF21F91">
        <w:t xml:space="preserve">. </w:t>
      </w:r>
    </w:p>
    <w:p w14:paraId="26B9E8C3" w14:textId="38A3C196" w:rsidR="000927C7" w:rsidRPr="00193D86" w:rsidRDefault="000927C7" w:rsidP="000927C7">
      <w:pPr>
        <w:rPr>
          <w:szCs w:val="22"/>
        </w:rPr>
      </w:pPr>
      <w:r w:rsidRPr="00A45F19">
        <w:rPr>
          <w:color w:val="000000"/>
          <w:szCs w:val="24"/>
        </w:rPr>
        <w:t xml:space="preserve">Collaborating within and across </w:t>
      </w:r>
      <w:r w:rsidRPr="00A45F19">
        <w:rPr>
          <w:szCs w:val="24"/>
        </w:rPr>
        <w:t xml:space="preserve">teams </w:t>
      </w:r>
      <w:r w:rsidRPr="00C720E9">
        <w:rPr>
          <w:szCs w:val="24"/>
        </w:rPr>
        <w:t xml:space="preserve">to develop and </w:t>
      </w:r>
      <w:r w:rsidR="00C720E9">
        <w:rPr>
          <w:szCs w:val="24"/>
        </w:rPr>
        <w:t>distribute</w:t>
      </w:r>
      <w:r w:rsidR="00C720E9" w:rsidRPr="00C720E9">
        <w:rPr>
          <w:szCs w:val="24"/>
        </w:rPr>
        <w:t xml:space="preserve"> </w:t>
      </w:r>
      <w:r w:rsidR="001C10FC" w:rsidRPr="00C720E9">
        <w:rPr>
          <w:szCs w:val="24"/>
        </w:rPr>
        <w:t>high-quality</w:t>
      </w:r>
      <w:r w:rsidR="00467356" w:rsidRPr="00C720E9">
        <w:rPr>
          <w:szCs w:val="24"/>
        </w:rPr>
        <w:t xml:space="preserve"> </w:t>
      </w:r>
      <w:r w:rsidR="00467356" w:rsidRPr="002E6061">
        <w:rPr>
          <w:szCs w:val="24"/>
        </w:rPr>
        <w:t>content</w:t>
      </w:r>
      <w:r w:rsidRPr="002E6061">
        <w:rPr>
          <w:color w:val="000000"/>
          <w:szCs w:val="24"/>
        </w:rPr>
        <w:t>,</w:t>
      </w:r>
      <w:r w:rsidRPr="00EF3D4C">
        <w:rPr>
          <w:color w:val="000000"/>
          <w:szCs w:val="24"/>
        </w:rPr>
        <w:t xml:space="preserve"> </w:t>
      </w:r>
      <w:r>
        <w:rPr>
          <w:color w:val="000000"/>
          <w:szCs w:val="24"/>
        </w:rPr>
        <w:t xml:space="preserve">this role </w:t>
      </w:r>
      <w:r w:rsidR="001A73F0">
        <w:rPr>
          <w:color w:val="000000"/>
          <w:szCs w:val="24"/>
        </w:rPr>
        <w:t xml:space="preserve">is pivotal in driving the content strategy for WHOG channels. The role has a focus </w:t>
      </w:r>
      <w:r w:rsidR="001A73F0">
        <w:rPr>
          <w:szCs w:val="22"/>
        </w:rPr>
        <w:t>on providing the</w:t>
      </w:r>
      <w:r w:rsidRPr="00193D86">
        <w:rPr>
          <w:szCs w:val="22"/>
        </w:rPr>
        <w:t xml:space="preserve"> right information to the right audience, at the right time</w:t>
      </w:r>
      <w:r>
        <w:rPr>
          <w:szCs w:val="22"/>
        </w:rPr>
        <w:t xml:space="preserve">, </w:t>
      </w:r>
      <w:r w:rsidR="00033C54">
        <w:rPr>
          <w:szCs w:val="22"/>
        </w:rPr>
        <w:t>by</w:t>
      </w:r>
      <w:r w:rsidR="00E8123C">
        <w:rPr>
          <w:szCs w:val="22"/>
        </w:rPr>
        <w:t>:</w:t>
      </w:r>
    </w:p>
    <w:p w14:paraId="45233A03" w14:textId="00EDE7D6" w:rsidR="000927C7" w:rsidRPr="00193D86" w:rsidRDefault="000927C7" w:rsidP="005C1220">
      <w:pPr>
        <w:pStyle w:val="ListParagraph"/>
        <w:numPr>
          <w:ilvl w:val="0"/>
          <w:numId w:val="7"/>
        </w:numPr>
        <w:suppressAutoHyphens w:val="0"/>
        <w:spacing w:after="200"/>
        <w:rPr>
          <w:szCs w:val="22"/>
        </w:rPr>
      </w:pPr>
      <w:r w:rsidRPr="00193D86">
        <w:rPr>
          <w:szCs w:val="22"/>
        </w:rPr>
        <w:t>bring</w:t>
      </w:r>
      <w:r w:rsidR="00033C54">
        <w:rPr>
          <w:szCs w:val="22"/>
        </w:rPr>
        <w:t>ing</w:t>
      </w:r>
      <w:r w:rsidRPr="00193D86">
        <w:rPr>
          <w:szCs w:val="22"/>
        </w:rPr>
        <w:t xml:space="preserve"> an audience-first lens to </w:t>
      </w:r>
      <w:r>
        <w:rPr>
          <w:szCs w:val="22"/>
        </w:rPr>
        <w:t>the</w:t>
      </w:r>
      <w:r w:rsidRPr="00193D86">
        <w:rPr>
          <w:szCs w:val="22"/>
        </w:rPr>
        <w:t xml:space="preserve"> work, informed by research, insights and evaluation</w:t>
      </w:r>
    </w:p>
    <w:p w14:paraId="73754F44" w14:textId="41E3B490" w:rsidR="000927C7" w:rsidRDefault="00033C54" w:rsidP="005C1220">
      <w:pPr>
        <w:pStyle w:val="ListParagraph"/>
        <w:numPr>
          <w:ilvl w:val="0"/>
          <w:numId w:val="7"/>
        </w:numPr>
        <w:suppressAutoHyphens w:val="0"/>
        <w:spacing w:after="200"/>
        <w:rPr>
          <w:szCs w:val="22"/>
        </w:rPr>
      </w:pPr>
      <w:r>
        <w:rPr>
          <w:szCs w:val="22"/>
        </w:rPr>
        <w:t>collaborating</w:t>
      </w:r>
      <w:r w:rsidRPr="00193D86">
        <w:rPr>
          <w:szCs w:val="22"/>
        </w:rPr>
        <w:t xml:space="preserve"> </w:t>
      </w:r>
      <w:r w:rsidR="000927C7" w:rsidRPr="00193D86">
        <w:rPr>
          <w:szCs w:val="22"/>
        </w:rPr>
        <w:t>with stakeholders in partnership with a strong client service ethic</w:t>
      </w:r>
    </w:p>
    <w:p w14:paraId="078D7FB3" w14:textId="5792DE84" w:rsidR="00A45F19" w:rsidRPr="00D40D9D" w:rsidRDefault="00A45F19" w:rsidP="00D40D9D">
      <w:pPr>
        <w:pStyle w:val="ListParagraph"/>
        <w:widowControl w:val="0"/>
        <w:numPr>
          <w:ilvl w:val="0"/>
          <w:numId w:val="7"/>
        </w:numPr>
        <w:tabs>
          <w:tab w:val="left" w:pos="1153"/>
          <w:tab w:val="left" w:pos="1154"/>
        </w:tabs>
        <w:suppressAutoHyphens w:val="0"/>
        <w:autoSpaceDE w:val="0"/>
        <w:autoSpaceDN w:val="0"/>
        <w:spacing w:before="1" w:after="0" w:line="305" w:lineRule="exact"/>
        <w:contextualSpacing w:val="0"/>
        <w:rPr>
          <w:rFonts w:ascii="Symbol" w:hAnsi="Symbol"/>
        </w:rPr>
      </w:pPr>
      <w:r>
        <w:t xml:space="preserve">working in a fast-paced environment, </w:t>
      </w:r>
      <w:r w:rsidR="00033C54">
        <w:t>while being</w:t>
      </w:r>
      <w:r>
        <w:t xml:space="preserve"> flexible and open to</w:t>
      </w:r>
      <w:r>
        <w:rPr>
          <w:spacing w:val="-27"/>
        </w:rPr>
        <w:t xml:space="preserve"> </w:t>
      </w:r>
      <w:r>
        <w:t>change</w:t>
      </w:r>
    </w:p>
    <w:p w14:paraId="766EDD29" w14:textId="68385600" w:rsidR="000927C7" w:rsidRDefault="000927C7" w:rsidP="005C1220">
      <w:pPr>
        <w:pStyle w:val="ListParagraph"/>
        <w:numPr>
          <w:ilvl w:val="0"/>
          <w:numId w:val="7"/>
        </w:numPr>
        <w:suppressAutoHyphens w:val="0"/>
        <w:spacing w:after="200"/>
        <w:rPr>
          <w:szCs w:val="22"/>
        </w:rPr>
      </w:pPr>
      <w:r w:rsidRPr="00193D86">
        <w:rPr>
          <w:szCs w:val="22"/>
        </w:rPr>
        <w:t>be</w:t>
      </w:r>
      <w:r w:rsidR="00033C54">
        <w:rPr>
          <w:szCs w:val="22"/>
        </w:rPr>
        <w:t>ing</w:t>
      </w:r>
      <w:r w:rsidRPr="00193D86">
        <w:rPr>
          <w:szCs w:val="22"/>
        </w:rPr>
        <w:t xml:space="preserve"> supported by whole of government guidelines, policies and procedures, and </w:t>
      </w:r>
      <w:r>
        <w:rPr>
          <w:szCs w:val="22"/>
        </w:rPr>
        <w:t xml:space="preserve">be </w:t>
      </w:r>
      <w:r w:rsidRPr="00193D86">
        <w:rPr>
          <w:szCs w:val="22"/>
        </w:rPr>
        <w:t>guided by an annual whole of government communications and engagement plan.</w:t>
      </w:r>
    </w:p>
    <w:p w14:paraId="30CB1E1F" w14:textId="77777777"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26C4D543" w14:textId="77777777" w:rsidR="00856E2B" w:rsidRPr="00856E2B" w:rsidRDefault="00856E2B" w:rsidP="00856E2B">
      <w:pPr>
        <w:pStyle w:val="NormalWeb"/>
        <w:rPr>
          <w:rFonts w:ascii="Calibri" w:hAnsi="Calibri"/>
          <w:color w:val="000000"/>
        </w:rPr>
      </w:pPr>
      <w:r w:rsidRPr="00856E2B">
        <w:rPr>
          <w:rFonts w:ascii="Calibri" w:hAnsi="Calibri"/>
          <w:color w:val="000000"/>
        </w:rPr>
        <w:t xml:space="preserve">Your work will ensure engaging and informative content reaches the relevant audience on the channels they use. Key responsibilities include: </w:t>
      </w:r>
    </w:p>
    <w:p w14:paraId="68362482" w14:textId="3DCCEC52" w:rsidR="00856E2B" w:rsidRPr="00856E2B" w:rsidRDefault="4621639B" w:rsidP="00856E2B">
      <w:pPr>
        <w:pStyle w:val="ListParagraph"/>
        <w:numPr>
          <w:ilvl w:val="0"/>
          <w:numId w:val="7"/>
        </w:numPr>
        <w:suppressAutoHyphens w:val="0"/>
        <w:spacing w:after="200"/>
      </w:pPr>
      <w:r>
        <w:t xml:space="preserve">development </w:t>
      </w:r>
      <w:r w:rsidR="6F681938">
        <w:t>and execut</w:t>
      </w:r>
      <w:r w:rsidR="31E251E8">
        <w:t>ion</w:t>
      </w:r>
      <w:r w:rsidR="6F681938">
        <w:t xml:space="preserve"> </w:t>
      </w:r>
      <w:r w:rsidR="475B0875">
        <w:t xml:space="preserve">of </w:t>
      </w:r>
      <w:r w:rsidR="6F681938">
        <w:t>the ACT Government’s WHOG content strategy in collaboration with senior executives, Ministers’ Offices and directorates across government</w:t>
      </w:r>
    </w:p>
    <w:p w14:paraId="00237FC6" w14:textId="7992D80F" w:rsidR="00856E2B" w:rsidRPr="00856E2B" w:rsidRDefault="0E675589" w:rsidP="00856E2B">
      <w:pPr>
        <w:pStyle w:val="ListParagraph"/>
        <w:numPr>
          <w:ilvl w:val="0"/>
          <w:numId w:val="7"/>
        </w:numPr>
        <w:suppressAutoHyphens w:val="0"/>
        <w:spacing w:after="200"/>
      </w:pPr>
      <w:r>
        <w:t>w</w:t>
      </w:r>
      <w:r w:rsidR="6F681938">
        <w:t>ork</w:t>
      </w:r>
      <w:r w:rsidR="054B6BE9">
        <w:t>ing</w:t>
      </w:r>
      <w:r w:rsidR="6F681938">
        <w:t xml:space="preserve"> closely with stakeholders, subject</w:t>
      </w:r>
      <w:r w:rsidR="2E68490A">
        <w:t xml:space="preserve"> matter</w:t>
      </w:r>
      <w:r w:rsidR="6F681938">
        <w:t xml:space="preserve"> experts and multidisciplinary teams within other directorates and Ministerial offices to source, design and curate content designed around user needs</w:t>
      </w:r>
    </w:p>
    <w:p w14:paraId="5439ED18" w14:textId="055B9D24" w:rsidR="00856E2B" w:rsidRPr="00856E2B" w:rsidRDefault="6F681938" w:rsidP="00856E2B">
      <w:pPr>
        <w:pStyle w:val="ListParagraph"/>
        <w:numPr>
          <w:ilvl w:val="0"/>
          <w:numId w:val="7"/>
        </w:numPr>
        <w:suppressAutoHyphens w:val="0"/>
        <w:spacing w:after="200"/>
      </w:pPr>
      <w:r>
        <w:t xml:space="preserve">regular performance reporting and analysis to inform audience growth and engagement as well as to demonstrate impact </w:t>
      </w:r>
    </w:p>
    <w:p w14:paraId="4D498CC2" w14:textId="63F61CD5" w:rsidR="00856E2B" w:rsidRPr="00856E2B" w:rsidRDefault="5F8EE734" w:rsidP="6C6625A2">
      <w:pPr>
        <w:pStyle w:val="ListParagraph"/>
        <w:numPr>
          <w:ilvl w:val="0"/>
          <w:numId w:val="7"/>
        </w:numPr>
        <w:suppressAutoHyphens w:val="0"/>
        <w:spacing w:after="200"/>
      </w:pPr>
      <w:r>
        <w:t>management of</w:t>
      </w:r>
      <w:r w:rsidR="6F681938">
        <w:t xml:space="preserve"> direct relationships with </w:t>
      </w:r>
      <w:r w:rsidR="0E2063E0">
        <w:t>external stakeholders</w:t>
      </w:r>
    </w:p>
    <w:p w14:paraId="19A9BC8E" w14:textId="12A01F33" w:rsidR="00856E2B" w:rsidRPr="00856E2B" w:rsidRDefault="68EFDE31" w:rsidP="00856E2B">
      <w:pPr>
        <w:pStyle w:val="ListParagraph"/>
        <w:numPr>
          <w:ilvl w:val="0"/>
          <w:numId w:val="7"/>
        </w:numPr>
        <w:suppressAutoHyphens w:val="0"/>
        <w:spacing w:after="200"/>
      </w:pPr>
      <w:r>
        <w:t xml:space="preserve">management </w:t>
      </w:r>
      <w:r w:rsidR="6730CFB6">
        <w:t xml:space="preserve">of </w:t>
      </w:r>
      <w:r w:rsidR="6F681938">
        <w:t>a multidisciplinary team, including supervising staff, mentoring, managing workloads and building capability</w:t>
      </w:r>
    </w:p>
    <w:p w14:paraId="7CD0D209" w14:textId="5626546D" w:rsidR="00856E2B" w:rsidRPr="00856E2B" w:rsidRDefault="6F681938" w:rsidP="00856E2B">
      <w:pPr>
        <w:pStyle w:val="ListParagraph"/>
        <w:numPr>
          <w:ilvl w:val="0"/>
          <w:numId w:val="7"/>
        </w:numPr>
        <w:suppressAutoHyphens w:val="0"/>
        <w:spacing w:after="200"/>
      </w:pPr>
      <w:r>
        <w:t>communications support at the Public Information Coordination Centre (PICC) in times of a Territory emergency</w:t>
      </w:r>
      <w:r w:rsidR="002F3413">
        <w:t>;</w:t>
      </w:r>
      <w:r>
        <w:t xml:space="preserve"> and</w:t>
      </w:r>
    </w:p>
    <w:p w14:paraId="7216AC03" w14:textId="6EBD3FCA" w:rsidR="00856E2B" w:rsidRPr="00856E2B" w:rsidRDefault="3F5B7FE1" w:rsidP="6C6625A2">
      <w:pPr>
        <w:pStyle w:val="ListParagraph"/>
        <w:numPr>
          <w:ilvl w:val="0"/>
          <w:numId w:val="7"/>
        </w:numPr>
        <w:suppressAutoHyphens w:val="0"/>
        <w:spacing w:after="200"/>
      </w:pPr>
      <w:r>
        <w:t>o</w:t>
      </w:r>
      <w:r w:rsidR="6F681938">
        <w:t>ther duties as required.</w:t>
      </w:r>
    </w:p>
    <w:p w14:paraId="612AF3D6" w14:textId="77777777" w:rsidR="00810FE4" w:rsidRDefault="00810FE4" w:rsidP="00810FE4">
      <w:pPr>
        <w:pStyle w:val="DotPoint"/>
        <w:numPr>
          <w:ilvl w:val="0"/>
          <w:numId w:val="0"/>
        </w:numPr>
        <w:tabs>
          <w:tab w:val="left" w:pos="720"/>
        </w:tabs>
        <w:suppressAutoHyphens w:val="0"/>
        <w:spacing w:after="0"/>
      </w:pPr>
    </w:p>
    <w:p w14:paraId="58F09FFA" w14:textId="50DF84C7" w:rsidR="000B3260" w:rsidRPr="007702B5" w:rsidRDefault="000B3260" w:rsidP="000B3260">
      <w:pPr>
        <w:pStyle w:val="Heading1"/>
        <w:pBdr>
          <w:bottom w:val="single" w:sz="12" w:space="1" w:color="auto"/>
        </w:pBdr>
        <w:rPr>
          <w:rFonts w:asciiTheme="minorHAnsi" w:hAnsiTheme="minorHAnsi"/>
          <w:sz w:val="32"/>
        </w:rPr>
      </w:pPr>
      <w:r>
        <w:rPr>
          <w:rFonts w:asciiTheme="minorHAnsi" w:hAnsiTheme="minorHAnsi"/>
          <w:sz w:val="32"/>
        </w:rPr>
        <w:t>WHAT YOU REQUIRE</w:t>
      </w:r>
    </w:p>
    <w:p w14:paraId="18A143DD" w14:textId="77777777" w:rsidR="00D34972" w:rsidRDefault="00D34972" w:rsidP="00D34972">
      <w:pPr>
        <w:pStyle w:val="BodyText"/>
        <w:rPr>
          <w:rFonts w:cs="Arial"/>
          <w:szCs w:val="24"/>
        </w:rPr>
      </w:pPr>
      <w:r w:rsidRPr="003D422A">
        <w:rPr>
          <w:rFonts w:cs="Arial"/>
          <w:szCs w:val="24"/>
        </w:rPr>
        <w:t xml:space="preserve">The </w:t>
      </w:r>
      <w:r>
        <w:rPr>
          <w:rFonts w:cs="Arial"/>
          <w:szCs w:val="24"/>
        </w:rPr>
        <w:t xml:space="preserve">following capabilities form the criteria that are required to perform the duties and responsibilities of the position. </w:t>
      </w:r>
    </w:p>
    <w:p w14:paraId="7DB53F63" w14:textId="77777777" w:rsidR="00D34972" w:rsidRPr="00C36633" w:rsidRDefault="00D34972" w:rsidP="00D34972">
      <w:pPr>
        <w:pStyle w:val="BodyText"/>
        <w:rPr>
          <w:b/>
          <w:sz w:val="28"/>
          <w:szCs w:val="28"/>
        </w:rPr>
      </w:pPr>
      <w:r w:rsidRPr="00C36633">
        <w:rPr>
          <w:b/>
          <w:sz w:val="28"/>
          <w:szCs w:val="28"/>
        </w:rPr>
        <w:t xml:space="preserve">Professional / Technical Skills and Knowledge </w:t>
      </w:r>
    </w:p>
    <w:p w14:paraId="5E24A065" w14:textId="77777777" w:rsidR="00856E2B" w:rsidRPr="00856E2B" w:rsidRDefault="00856E2B" w:rsidP="00856E2B">
      <w:pPr>
        <w:numPr>
          <w:ilvl w:val="0"/>
          <w:numId w:val="8"/>
        </w:numPr>
      </w:pPr>
      <w:r w:rsidRPr="00856E2B">
        <w:t>Extensive experience in audience and insights driven communications and content strategy, development and implementation.</w:t>
      </w:r>
    </w:p>
    <w:p w14:paraId="3E2A3183" w14:textId="18E92CD9" w:rsidR="00856E2B" w:rsidRPr="00856E2B" w:rsidRDefault="6F681938" w:rsidP="6C6625A2">
      <w:pPr>
        <w:numPr>
          <w:ilvl w:val="0"/>
          <w:numId w:val="8"/>
        </w:numPr>
        <w:autoSpaceDN w:val="0"/>
        <w:spacing w:after="120"/>
        <w:textAlignment w:val="baseline"/>
        <w:rPr>
          <w:rFonts w:cs="Arial"/>
        </w:rPr>
      </w:pPr>
      <w:r w:rsidRPr="6C6625A2">
        <w:rPr>
          <w:rFonts w:cs="Arial"/>
        </w:rPr>
        <w:t xml:space="preserve">Strong experience in sourcing, </w:t>
      </w:r>
      <w:r w:rsidR="377D0B93" w:rsidRPr="6C6625A2">
        <w:rPr>
          <w:rFonts w:cs="Arial"/>
        </w:rPr>
        <w:t>developing</w:t>
      </w:r>
      <w:r w:rsidRPr="6C6625A2">
        <w:rPr>
          <w:rFonts w:cs="Arial"/>
        </w:rPr>
        <w:t xml:space="preserve"> and editing engaging content for multiple platforms including </w:t>
      </w:r>
      <w:r w:rsidR="001A73F0">
        <w:rPr>
          <w:rFonts w:cs="Arial"/>
        </w:rPr>
        <w:t xml:space="preserve">social media, </w:t>
      </w:r>
      <w:r w:rsidRPr="6C6625A2">
        <w:rPr>
          <w:rFonts w:cs="Arial"/>
        </w:rPr>
        <w:t xml:space="preserve">print, online and </w:t>
      </w:r>
      <w:r w:rsidR="405A78D2" w:rsidRPr="6C6625A2">
        <w:rPr>
          <w:rFonts w:cs="Arial"/>
        </w:rPr>
        <w:t>e-newsletters</w:t>
      </w:r>
      <w:r w:rsidRPr="6C6625A2">
        <w:rPr>
          <w:rFonts w:cs="Arial"/>
        </w:rPr>
        <w:t>, particularly in a complex and high paced environment with multiple stakeholders.</w:t>
      </w:r>
    </w:p>
    <w:p w14:paraId="73BA3ADD" w14:textId="402D4B3A" w:rsidR="00856E2B" w:rsidRPr="00856E2B" w:rsidRDefault="6F681938" w:rsidP="00856E2B">
      <w:pPr>
        <w:numPr>
          <w:ilvl w:val="0"/>
          <w:numId w:val="8"/>
        </w:numPr>
      </w:pPr>
      <w:r>
        <w:lastRenderedPageBreak/>
        <w:t xml:space="preserve">Expertise in </w:t>
      </w:r>
      <w:r w:rsidR="311EFF90" w:rsidRPr="6C6625A2">
        <w:rPr>
          <w:rFonts w:eastAsia="Calibri" w:cs="Calibri"/>
          <w:szCs w:val="24"/>
        </w:rPr>
        <w:t>contemporary communications and digital content practices or</w:t>
      </w:r>
      <w:r w:rsidR="001A73F0">
        <w:rPr>
          <w:rFonts w:eastAsia="Calibri" w:cs="Calibri"/>
          <w:szCs w:val="24"/>
        </w:rPr>
        <w:t xml:space="preserve"> </w:t>
      </w:r>
      <w:r>
        <w:t>marketing</w:t>
      </w:r>
      <w:r w:rsidR="001A73F0">
        <w:t>, including analysis and data reporting to track performance</w:t>
      </w:r>
      <w:r>
        <w:t xml:space="preserve">. </w:t>
      </w:r>
    </w:p>
    <w:p w14:paraId="383F1C56" w14:textId="5B37D5CA" w:rsidR="00D34972" w:rsidRPr="00C36633" w:rsidRDefault="00D34972" w:rsidP="00D34972">
      <w:pPr>
        <w:pStyle w:val="BodyText"/>
        <w:rPr>
          <w:b/>
          <w:sz w:val="28"/>
          <w:szCs w:val="28"/>
        </w:rPr>
      </w:pPr>
      <w:r w:rsidRPr="00C36633">
        <w:rPr>
          <w:b/>
          <w:sz w:val="28"/>
          <w:szCs w:val="28"/>
        </w:rPr>
        <w:t xml:space="preserve">Behavioural Capabilities </w:t>
      </w:r>
    </w:p>
    <w:p w14:paraId="665DCF56" w14:textId="398C8D2D" w:rsidR="00E8123C" w:rsidRPr="00E8123C" w:rsidRDefault="00E8123C" w:rsidP="00E8123C">
      <w:pPr>
        <w:numPr>
          <w:ilvl w:val="0"/>
          <w:numId w:val="21"/>
        </w:numPr>
        <w:suppressAutoHyphens w:val="0"/>
        <w:spacing w:after="0"/>
        <w:textAlignment w:val="baseline"/>
        <w:rPr>
          <w:rFonts w:cs="Calibri"/>
          <w:szCs w:val="24"/>
        </w:rPr>
      </w:pPr>
      <w:bookmarkStart w:id="0" w:name="_Hlk55398930"/>
      <w:r>
        <w:rPr>
          <w:rFonts w:cs="Calibri"/>
          <w:szCs w:val="24"/>
        </w:rPr>
        <w:t>L</w:t>
      </w:r>
      <w:r w:rsidRPr="00C612CA">
        <w:rPr>
          <w:rFonts w:cs="Calibri"/>
          <w:szCs w:val="24"/>
        </w:rPr>
        <w:t xml:space="preserve">eadership expertise to deliver agreed business outcomes, while setting direction and providing guidance for team members. </w:t>
      </w:r>
      <w:r>
        <w:rPr>
          <w:rFonts w:cs="Calibri"/>
          <w:szCs w:val="24"/>
        </w:rPr>
        <w:br/>
      </w:r>
    </w:p>
    <w:p w14:paraId="239435C1" w14:textId="77777777" w:rsidR="00856E2B" w:rsidRPr="00856E2B" w:rsidRDefault="00856E2B" w:rsidP="00856E2B">
      <w:pPr>
        <w:numPr>
          <w:ilvl w:val="0"/>
          <w:numId w:val="21"/>
        </w:numPr>
      </w:pPr>
      <w:r w:rsidRPr="00856E2B">
        <w:t xml:space="preserve">Well-developed persuasive and negotiation skills, utilising exceptional written and verbal communication ability to engage effectively with various stakeholders and audiences. </w:t>
      </w:r>
    </w:p>
    <w:bookmarkEnd w:id="0"/>
    <w:p w14:paraId="07DEF9FE" w14:textId="56449D19" w:rsidR="00856E2B" w:rsidRPr="00856E2B" w:rsidRDefault="00856E2B" w:rsidP="00856E2B">
      <w:pPr>
        <w:numPr>
          <w:ilvl w:val="0"/>
          <w:numId w:val="21"/>
        </w:numPr>
      </w:pPr>
      <w:r w:rsidRPr="00856E2B">
        <w:t>Demonstrated high work ethic, ability to meet deadlines under limited supervision, exercise initiative in a complex and dynamic work environment, and to work under pressure</w:t>
      </w:r>
      <w:r w:rsidR="001A73F0">
        <w:t xml:space="preserve"> managing multiple priorities</w:t>
      </w:r>
      <w:r w:rsidRPr="00856E2B">
        <w:t>.</w:t>
      </w:r>
    </w:p>
    <w:p w14:paraId="102946B0" w14:textId="77777777" w:rsidR="00856E2B" w:rsidRPr="00856E2B" w:rsidRDefault="00856E2B" w:rsidP="00856E2B">
      <w:pPr>
        <w:numPr>
          <w:ilvl w:val="0"/>
          <w:numId w:val="21"/>
        </w:numPr>
      </w:pPr>
      <w:r w:rsidRPr="00856E2B">
        <w:t>Understanding of, and demonstrated commitment to, the implementation of the ACTPS Values, Code of Conduct, Respect, Equity and Diversity Framework and Workplace Health and Safety initiatives.</w:t>
      </w:r>
    </w:p>
    <w:p w14:paraId="0245CCBB" w14:textId="679E8FB6" w:rsidR="00D34972" w:rsidRDefault="00D34972" w:rsidP="00D34972">
      <w:pPr>
        <w:pStyle w:val="BodyText"/>
        <w:rPr>
          <w:b/>
          <w:sz w:val="28"/>
          <w:szCs w:val="28"/>
        </w:rPr>
      </w:pPr>
      <w:r w:rsidRPr="00717B1B">
        <w:rPr>
          <w:b/>
          <w:sz w:val="28"/>
          <w:szCs w:val="28"/>
        </w:rPr>
        <w:t>C</w:t>
      </w:r>
      <w:r>
        <w:rPr>
          <w:b/>
          <w:sz w:val="28"/>
          <w:szCs w:val="28"/>
        </w:rPr>
        <w:t>ompliance Requirements</w:t>
      </w:r>
      <w:r w:rsidRPr="00717B1B">
        <w:rPr>
          <w:b/>
          <w:sz w:val="28"/>
          <w:szCs w:val="28"/>
        </w:rPr>
        <w:t xml:space="preserve"> / Q</w:t>
      </w:r>
      <w:r>
        <w:rPr>
          <w:b/>
          <w:sz w:val="28"/>
          <w:szCs w:val="28"/>
        </w:rPr>
        <w:t>ualifications</w:t>
      </w:r>
    </w:p>
    <w:p w14:paraId="60D9A92C" w14:textId="4F4B7C0B" w:rsidR="00A03A61" w:rsidRPr="00D40D9D" w:rsidRDefault="00A03A61" w:rsidP="00D40D9D">
      <w:pPr>
        <w:pStyle w:val="BodyText"/>
        <w:numPr>
          <w:ilvl w:val="0"/>
          <w:numId w:val="6"/>
        </w:numPr>
        <w:suppressAutoHyphens w:val="0"/>
        <w:spacing w:after="0"/>
        <w:textAlignment w:val="baseline"/>
        <w:rPr>
          <w:b/>
          <w:sz w:val="32"/>
          <w:szCs w:val="32"/>
          <w:lang w:eastAsia="ja-JP"/>
        </w:rPr>
      </w:pPr>
      <w:bookmarkStart w:id="1" w:name="OLE_LINK1"/>
      <w:r w:rsidRPr="00555D78">
        <w:rPr>
          <w:rFonts w:cs="Calibri"/>
          <w:szCs w:val="24"/>
        </w:rPr>
        <w:t xml:space="preserve">Relevant tertiary education qualifications such as in Communications, </w:t>
      </w:r>
      <w:r>
        <w:rPr>
          <w:rFonts w:cs="Calibri"/>
          <w:szCs w:val="24"/>
        </w:rPr>
        <w:t>Journalism, Media Studies</w:t>
      </w:r>
      <w:r w:rsidRPr="00555D78">
        <w:rPr>
          <w:rFonts w:cs="Calibri"/>
          <w:szCs w:val="24"/>
        </w:rPr>
        <w:t xml:space="preserve"> and/or Public Relations is desirable. </w:t>
      </w:r>
      <w:bookmarkEnd w:id="1"/>
    </w:p>
    <w:p w14:paraId="5DD43738" w14:textId="0EC8551F" w:rsidR="00856E2B" w:rsidRPr="00856E2B" w:rsidRDefault="00A03A61" w:rsidP="00856E2B">
      <w:pPr>
        <w:pStyle w:val="BodyText"/>
        <w:numPr>
          <w:ilvl w:val="0"/>
          <w:numId w:val="6"/>
        </w:numPr>
        <w:suppressAutoHyphens w:val="0"/>
        <w:spacing w:after="0"/>
        <w:textAlignment w:val="baseline"/>
        <w:rPr>
          <w:rFonts w:cs="Calibri"/>
          <w:szCs w:val="24"/>
        </w:rPr>
      </w:pPr>
      <w:r w:rsidRPr="00856E2B">
        <w:rPr>
          <w:rFonts w:cs="Calibri"/>
          <w:szCs w:val="24"/>
        </w:rPr>
        <w:t>A current driver’s license is desirable</w:t>
      </w:r>
      <w:r w:rsidR="00856E2B" w:rsidRPr="00856E2B">
        <w:rPr>
          <w:rFonts w:cs="Calibri"/>
          <w:szCs w:val="24"/>
        </w:rPr>
        <w:t>.</w:t>
      </w:r>
    </w:p>
    <w:p w14:paraId="10E7F969" w14:textId="77777777" w:rsidR="002F55D3" w:rsidRDefault="002F55D3" w:rsidP="00D120A9">
      <w:pPr>
        <w:pBdr>
          <w:bottom w:val="single" w:sz="4" w:space="1" w:color="auto"/>
        </w:pBdr>
        <w:rPr>
          <w:b/>
          <w:sz w:val="32"/>
          <w:szCs w:val="32"/>
          <w:lang w:eastAsia="ja-JP"/>
        </w:rPr>
      </w:pPr>
    </w:p>
    <w:p w14:paraId="5AD45EED" w14:textId="34ADF6F6" w:rsidR="00D120A9" w:rsidRPr="00F62F0E" w:rsidRDefault="00D120A9" w:rsidP="00D120A9">
      <w:pPr>
        <w:pBdr>
          <w:bottom w:val="single" w:sz="4" w:space="1" w:color="auto"/>
        </w:pBdr>
        <w:rPr>
          <w:b/>
          <w:sz w:val="32"/>
          <w:szCs w:val="32"/>
          <w:lang w:eastAsia="ja-JP"/>
        </w:rPr>
      </w:pPr>
      <w:r w:rsidRPr="00F62F0E">
        <w:rPr>
          <w:b/>
          <w:sz w:val="32"/>
          <w:szCs w:val="32"/>
          <w:lang w:eastAsia="ja-JP"/>
        </w:rPr>
        <w:t xml:space="preserve">WORK ENVIRONMENT DESCRIPTION </w:t>
      </w:r>
    </w:p>
    <w:p w14:paraId="204A85AA" w14:textId="1EFBAE0B" w:rsidR="00D120A9" w:rsidRPr="00650272" w:rsidRDefault="00D120A9" w:rsidP="00D120A9">
      <w:pPr>
        <w:spacing w:before="240"/>
        <w:rPr>
          <w:bCs/>
          <w:i/>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1A73F0">
        <w:rPr>
          <w:bCs/>
          <w:szCs w:val="24"/>
        </w:rPr>
        <w:t>Director, Content</w:t>
      </w:r>
      <w:r>
        <w:rPr>
          <w:bCs/>
          <w:szCs w:val="24"/>
        </w:rPr>
        <w:t xml:space="preserve"> </w:t>
      </w:r>
      <w:r>
        <w:rPr>
          <w:szCs w:val="24"/>
        </w:rPr>
        <w:t>(</w:t>
      </w:r>
      <w:r w:rsidRPr="00BC42EC">
        <w:rPr>
          <w:szCs w:val="24"/>
        </w:rPr>
        <w:t>position number</w:t>
      </w:r>
      <w:r>
        <w:rPr>
          <w:szCs w:val="24"/>
        </w:rPr>
        <w:t xml:space="preserve"> </w:t>
      </w:r>
      <w:r w:rsidR="001A73F0" w:rsidRPr="002F55D3">
        <w:rPr>
          <w:bCs/>
          <w:szCs w:val="24"/>
        </w:rPr>
        <w:t>P17659</w:t>
      </w:r>
      <w:r w:rsidRPr="00BC42EC">
        <w:rPr>
          <w:szCs w:val="24"/>
        </w:rPr>
        <w:t>) and</w:t>
      </w:r>
      <w:r w:rsidRPr="005A754D">
        <w:rPr>
          <w:szCs w:val="24"/>
        </w:rPr>
        <w:t xml:space="preserve"> indicates how frequently each of these requirements would be performed.</w:t>
      </w:r>
      <w:r>
        <w:rPr>
          <w:szCs w:val="24"/>
        </w:rPr>
        <w:t xml:space="preserve"> </w:t>
      </w:r>
      <w:r w:rsidRPr="00440141">
        <w:rPr>
          <w:szCs w:val="24"/>
        </w:rPr>
        <w:t xml:space="preserve">Please note that </w:t>
      </w:r>
      <w:r>
        <w:rPr>
          <w:szCs w:val="24"/>
        </w:rPr>
        <w:t xml:space="preserve">ACTPS </w:t>
      </w:r>
      <w:r w:rsidRPr="00440141">
        <w:rPr>
          <w:szCs w:val="24"/>
        </w:rPr>
        <w:t>is committed to providing reasonable adjustment and ensuring all individuals have equal opportunities in the workplace.</w:t>
      </w:r>
      <w:r>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D120A9" w:rsidRPr="00985DC5" w14:paraId="796083F3" w14:textId="77777777" w:rsidTr="003C5CA0">
        <w:trPr>
          <w:trHeight w:val="454"/>
        </w:trPr>
        <w:tc>
          <w:tcPr>
            <w:tcW w:w="6912" w:type="dxa"/>
            <w:shd w:val="clear" w:color="auto" w:fill="DEEAF6" w:themeFill="accent1" w:themeFillTint="33"/>
            <w:vAlign w:val="center"/>
          </w:tcPr>
          <w:p w14:paraId="65F67CE2" w14:textId="77777777" w:rsidR="00D120A9" w:rsidRPr="00DA4EF8" w:rsidRDefault="00D120A9" w:rsidP="003C5CA0">
            <w:pPr>
              <w:pStyle w:val="Tableheading"/>
            </w:pPr>
            <w:r w:rsidRPr="00DA4EF8">
              <w:t>ADMINISTRATIVE</w:t>
            </w:r>
          </w:p>
        </w:tc>
        <w:tc>
          <w:tcPr>
            <w:tcW w:w="2694" w:type="dxa"/>
            <w:shd w:val="clear" w:color="auto" w:fill="DEEAF6" w:themeFill="accent1" w:themeFillTint="33"/>
            <w:vAlign w:val="center"/>
          </w:tcPr>
          <w:p w14:paraId="3C21D7CC" w14:textId="77777777" w:rsidR="00D120A9" w:rsidRPr="00DA4EF8" w:rsidRDefault="00D120A9" w:rsidP="003C5CA0">
            <w:pPr>
              <w:pStyle w:val="Tableheading"/>
              <w:jc w:val="center"/>
            </w:pPr>
            <w:r>
              <w:t>FREQUENCY</w:t>
            </w:r>
          </w:p>
        </w:tc>
      </w:tr>
      <w:tr w:rsidR="00D120A9" w:rsidRPr="005A754D" w14:paraId="38DFEDFA" w14:textId="77777777" w:rsidTr="003C5CA0">
        <w:trPr>
          <w:trHeight w:val="283"/>
        </w:trPr>
        <w:tc>
          <w:tcPr>
            <w:tcW w:w="6912" w:type="dxa"/>
            <w:vAlign w:val="center"/>
          </w:tcPr>
          <w:p w14:paraId="06B2EF20" w14:textId="77777777" w:rsidR="00D120A9" w:rsidRPr="00493773" w:rsidRDefault="00D120A9" w:rsidP="003C5CA0">
            <w:pPr>
              <w:pStyle w:val="Tabletext"/>
              <w:spacing w:before="0" w:after="0"/>
              <w:rPr>
                <w:sz w:val="24"/>
              </w:rPr>
            </w:pPr>
            <w:r w:rsidRPr="00493773">
              <w:rPr>
                <w:sz w:val="24"/>
              </w:rPr>
              <w:t>Telephone use</w:t>
            </w:r>
          </w:p>
        </w:tc>
        <w:sdt>
          <w:sdtPr>
            <w:rPr>
              <w:sz w:val="24"/>
              <w:szCs w:val="24"/>
            </w:rPr>
            <w:id w:val="-2025769513"/>
            <w:placeholder>
              <w:docPart w:val="2169810AF0FB4308AC732B2B13C6D5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8C5D31" w14:textId="77777777" w:rsidR="00D120A9" w:rsidRPr="00493773" w:rsidRDefault="00D120A9" w:rsidP="003C5CA0">
                <w:pPr>
                  <w:pStyle w:val="Tabletext"/>
                  <w:spacing w:before="0" w:after="0"/>
                  <w:jc w:val="center"/>
                  <w:rPr>
                    <w:sz w:val="24"/>
                    <w:szCs w:val="24"/>
                  </w:rPr>
                </w:pPr>
                <w:r>
                  <w:rPr>
                    <w:sz w:val="24"/>
                    <w:szCs w:val="24"/>
                  </w:rPr>
                  <w:t>Frequently</w:t>
                </w:r>
              </w:p>
            </w:tc>
          </w:sdtContent>
        </w:sdt>
      </w:tr>
      <w:tr w:rsidR="00D120A9" w:rsidRPr="005A754D" w14:paraId="06284E8B" w14:textId="77777777" w:rsidTr="003C5CA0">
        <w:trPr>
          <w:trHeight w:val="283"/>
        </w:trPr>
        <w:tc>
          <w:tcPr>
            <w:tcW w:w="6912" w:type="dxa"/>
            <w:vAlign w:val="center"/>
          </w:tcPr>
          <w:p w14:paraId="01B96D1C" w14:textId="77777777" w:rsidR="00D120A9" w:rsidRPr="00493773" w:rsidRDefault="00D120A9" w:rsidP="003C5CA0">
            <w:pPr>
              <w:pStyle w:val="Tabletext"/>
              <w:spacing w:before="0" w:after="0"/>
              <w:rPr>
                <w:sz w:val="24"/>
              </w:rPr>
            </w:pPr>
            <w:r w:rsidRPr="00493773">
              <w:rPr>
                <w:sz w:val="24"/>
              </w:rPr>
              <w:t>General computer use</w:t>
            </w:r>
          </w:p>
        </w:tc>
        <w:sdt>
          <w:sdtPr>
            <w:rPr>
              <w:sz w:val="24"/>
              <w:szCs w:val="24"/>
            </w:rPr>
            <w:id w:val="-915945152"/>
            <w:placeholder>
              <w:docPart w:val="4B97F05E159B4DC285F19CE502A8DD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9B841E" w14:textId="77777777" w:rsidR="00D120A9" w:rsidRPr="00493773" w:rsidRDefault="00D120A9" w:rsidP="003C5CA0">
                <w:pPr>
                  <w:pStyle w:val="Tabletext"/>
                  <w:spacing w:before="0" w:after="0"/>
                  <w:jc w:val="center"/>
                  <w:rPr>
                    <w:sz w:val="24"/>
                    <w:szCs w:val="24"/>
                  </w:rPr>
                </w:pPr>
                <w:r>
                  <w:rPr>
                    <w:sz w:val="24"/>
                    <w:szCs w:val="24"/>
                  </w:rPr>
                  <w:t>Frequently</w:t>
                </w:r>
              </w:p>
            </w:tc>
          </w:sdtContent>
        </w:sdt>
      </w:tr>
      <w:tr w:rsidR="00D120A9" w:rsidRPr="005A754D" w14:paraId="1A49E498" w14:textId="77777777" w:rsidTr="003C5CA0">
        <w:trPr>
          <w:trHeight w:val="283"/>
        </w:trPr>
        <w:tc>
          <w:tcPr>
            <w:tcW w:w="6912" w:type="dxa"/>
            <w:vAlign w:val="center"/>
          </w:tcPr>
          <w:p w14:paraId="5359D43B" w14:textId="77777777" w:rsidR="00D120A9" w:rsidRPr="00493773" w:rsidRDefault="00D120A9" w:rsidP="003C5CA0">
            <w:pPr>
              <w:pStyle w:val="Tabletext"/>
              <w:spacing w:before="0" w:after="0"/>
              <w:rPr>
                <w:sz w:val="24"/>
              </w:rPr>
            </w:pPr>
            <w:r w:rsidRPr="00493773">
              <w:rPr>
                <w:sz w:val="24"/>
              </w:rPr>
              <w:t>Extensive keying/data entry</w:t>
            </w:r>
          </w:p>
        </w:tc>
        <w:sdt>
          <w:sdtPr>
            <w:rPr>
              <w:sz w:val="24"/>
              <w:szCs w:val="24"/>
            </w:rPr>
            <w:id w:val="243542936"/>
            <w:placeholder>
              <w:docPart w:val="3D46483DF85A4E4BB52DE600BEE01E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2FBBF1" w14:textId="77777777" w:rsidR="00D120A9" w:rsidRPr="00493773" w:rsidRDefault="00D120A9" w:rsidP="003C5CA0">
                <w:pPr>
                  <w:pStyle w:val="Tabletext"/>
                  <w:spacing w:before="0" w:after="0"/>
                  <w:jc w:val="center"/>
                  <w:rPr>
                    <w:sz w:val="24"/>
                    <w:szCs w:val="24"/>
                  </w:rPr>
                </w:pPr>
                <w:r>
                  <w:rPr>
                    <w:sz w:val="24"/>
                    <w:szCs w:val="24"/>
                  </w:rPr>
                  <w:t>Frequently</w:t>
                </w:r>
              </w:p>
            </w:tc>
          </w:sdtContent>
        </w:sdt>
      </w:tr>
      <w:tr w:rsidR="00D120A9" w:rsidRPr="005A754D" w14:paraId="5AE156B0" w14:textId="77777777" w:rsidTr="003C5CA0">
        <w:trPr>
          <w:trHeight w:val="283"/>
        </w:trPr>
        <w:tc>
          <w:tcPr>
            <w:tcW w:w="6912" w:type="dxa"/>
            <w:vAlign w:val="center"/>
          </w:tcPr>
          <w:p w14:paraId="1FD35F1B" w14:textId="77777777" w:rsidR="00D120A9" w:rsidRPr="00493773" w:rsidRDefault="00D120A9" w:rsidP="003C5CA0">
            <w:pPr>
              <w:pStyle w:val="Tabletext"/>
              <w:spacing w:before="0" w:after="0"/>
              <w:rPr>
                <w:sz w:val="24"/>
              </w:rPr>
            </w:pPr>
            <w:r w:rsidRPr="00493773">
              <w:rPr>
                <w:sz w:val="24"/>
              </w:rPr>
              <w:t>Graphical/analytical based</w:t>
            </w:r>
          </w:p>
        </w:tc>
        <w:sdt>
          <w:sdtPr>
            <w:rPr>
              <w:sz w:val="24"/>
              <w:szCs w:val="24"/>
            </w:rPr>
            <w:id w:val="-940829399"/>
            <w:placeholder>
              <w:docPart w:val="526AFCE795E043129DC744D7D4A96EB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45804" w14:textId="77777777" w:rsidR="00D120A9" w:rsidRPr="00493773" w:rsidRDefault="00D120A9" w:rsidP="003C5CA0">
                <w:pPr>
                  <w:pStyle w:val="Tabletext"/>
                  <w:spacing w:before="0" w:after="0"/>
                  <w:jc w:val="center"/>
                  <w:rPr>
                    <w:sz w:val="24"/>
                    <w:szCs w:val="24"/>
                  </w:rPr>
                </w:pPr>
                <w:r>
                  <w:rPr>
                    <w:sz w:val="24"/>
                    <w:szCs w:val="24"/>
                  </w:rPr>
                  <w:t>Frequently</w:t>
                </w:r>
              </w:p>
            </w:tc>
          </w:sdtContent>
        </w:sdt>
      </w:tr>
      <w:tr w:rsidR="00D120A9" w:rsidRPr="005A754D" w14:paraId="203DC44E" w14:textId="77777777" w:rsidTr="003C5CA0">
        <w:trPr>
          <w:trHeight w:val="283"/>
        </w:trPr>
        <w:tc>
          <w:tcPr>
            <w:tcW w:w="6912" w:type="dxa"/>
            <w:vAlign w:val="center"/>
          </w:tcPr>
          <w:p w14:paraId="11C7717C" w14:textId="77777777" w:rsidR="00D120A9" w:rsidRPr="00493773" w:rsidRDefault="00D120A9" w:rsidP="003C5CA0">
            <w:pPr>
              <w:pStyle w:val="Tabletext"/>
              <w:spacing w:before="0" w:after="0"/>
              <w:rPr>
                <w:sz w:val="24"/>
              </w:rPr>
            </w:pPr>
            <w:r w:rsidRPr="00493773">
              <w:rPr>
                <w:sz w:val="24"/>
              </w:rPr>
              <w:t>Sitting at a desk</w:t>
            </w:r>
          </w:p>
        </w:tc>
        <w:sdt>
          <w:sdtPr>
            <w:rPr>
              <w:sz w:val="24"/>
              <w:szCs w:val="24"/>
            </w:rPr>
            <w:id w:val="236527142"/>
            <w:placeholder>
              <w:docPart w:val="E27E4013D13843BBBE923AACBDC6BD5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5969D4" w14:textId="77777777" w:rsidR="00D120A9" w:rsidRPr="00493773" w:rsidRDefault="00D120A9" w:rsidP="003C5CA0">
                <w:pPr>
                  <w:pStyle w:val="Tabletext"/>
                  <w:spacing w:before="0" w:after="0"/>
                  <w:jc w:val="center"/>
                  <w:rPr>
                    <w:sz w:val="24"/>
                    <w:szCs w:val="24"/>
                  </w:rPr>
                </w:pPr>
                <w:r>
                  <w:rPr>
                    <w:sz w:val="24"/>
                    <w:szCs w:val="24"/>
                  </w:rPr>
                  <w:t>Frequently</w:t>
                </w:r>
              </w:p>
            </w:tc>
          </w:sdtContent>
        </w:sdt>
      </w:tr>
      <w:tr w:rsidR="00D120A9" w:rsidRPr="005A754D" w14:paraId="7DB0082A" w14:textId="77777777" w:rsidTr="003C5CA0">
        <w:trPr>
          <w:trHeight w:val="283"/>
        </w:trPr>
        <w:tc>
          <w:tcPr>
            <w:tcW w:w="6912" w:type="dxa"/>
            <w:vAlign w:val="center"/>
          </w:tcPr>
          <w:p w14:paraId="7CA0B973" w14:textId="77777777" w:rsidR="00D120A9" w:rsidRPr="00493773" w:rsidRDefault="00D120A9" w:rsidP="003C5CA0">
            <w:pPr>
              <w:pStyle w:val="Tabletext"/>
              <w:spacing w:before="0" w:after="0"/>
              <w:rPr>
                <w:sz w:val="24"/>
              </w:rPr>
            </w:pPr>
            <w:r w:rsidRPr="00493773">
              <w:rPr>
                <w:sz w:val="24"/>
              </w:rPr>
              <w:t xml:space="preserve">Standing for long periods </w:t>
            </w:r>
          </w:p>
        </w:tc>
        <w:sdt>
          <w:sdtPr>
            <w:rPr>
              <w:sz w:val="24"/>
              <w:szCs w:val="24"/>
            </w:rPr>
            <w:id w:val="-286897326"/>
            <w:placeholder>
              <w:docPart w:val="3C2DB6FECEF74A6F85DD2392A49153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F77E2B" w14:textId="77777777" w:rsidR="00D120A9" w:rsidRPr="00493773" w:rsidRDefault="00D120A9" w:rsidP="003C5CA0">
                <w:pPr>
                  <w:pStyle w:val="Tabletext"/>
                  <w:spacing w:before="0" w:after="0"/>
                  <w:jc w:val="center"/>
                  <w:rPr>
                    <w:sz w:val="24"/>
                    <w:szCs w:val="24"/>
                  </w:rPr>
                </w:pPr>
                <w:r>
                  <w:rPr>
                    <w:sz w:val="24"/>
                    <w:szCs w:val="24"/>
                  </w:rPr>
                  <w:t>Occasionally</w:t>
                </w:r>
              </w:p>
            </w:tc>
          </w:sdtContent>
        </w:sdt>
      </w:tr>
      <w:tr w:rsidR="00D120A9" w:rsidRPr="00FE42D5" w14:paraId="2B92A981" w14:textId="77777777" w:rsidTr="003C5CA0">
        <w:trPr>
          <w:trHeight w:val="283"/>
        </w:trPr>
        <w:tc>
          <w:tcPr>
            <w:tcW w:w="6912" w:type="dxa"/>
            <w:vAlign w:val="center"/>
          </w:tcPr>
          <w:p w14:paraId="65363D93" w14:textId="77777777" w:rsidR="00D120A9" w:rsidRPr="00FE42D5" w:rsidRDefault="00D120A9" w:rsidP="003C5CA0">
            <w:pPr>
              <w:pStyle w:val="Tabletext"/>
              <w:spacing w:before="0" w:after="0"/>
              <w:rPr>
                <w:sz w:val="24"/>
              </w:rPr>
            </w:pPr>
            <w:r w:rsidRPr="00FE42D5">
              <w:rPr>
                <w:sz w:val="24"/>
              </w:rPr>
              <w:t>Designated workstation</w:t>
            </w:r>
            <w:r w:rsidRPr="00FE42D5">
              <w:rPr>
                <w:szCs w:val="20"/>
              </w:rPr>
              <w:t>*</w:t>
            </w:r>
          </w:p>
        </w:tc>
        <w:tc>
          <w:tcPr>
            <w:tcW w:w="2694" w:type="dxa"/>
            <w:vAlign w:val="center"/>
          </w:tcPr>
          <w:p w14:paraId="6CE5163A" w14:textId="77777777" w:rsidR="00D120A9" w:rsidRPr="00FE42D5" w:rsidRDefault="00261D52" w:rsidP="003C5CA0">
            <w:pPr>
              <w:pStyle w:val="Tabletext"/>
              <w:spacing w:before="0" w:after="0"/>
              <w:jc w:val="center"/>
              <w:rPr>
                <w:sz w:val="24"/>
                <w:szCs w:val="24"/>
              </w:rPr>
            </w:pPr>
            <w:sdt>
              <w:sdtPr>
                <w:rPr>
                  <w:sz w:val="24"/>
                  <w:szCs w:val="24"/>
                </w:rPr>
                <w:id w:val="-490799829"/>
                <w:placeholder>
                  <w:docPart w:val="3D58230B329946638E18F1236B05D304"/>
                </w:placeholder>
                <w:dropDownList>
                  <w:listItem w:value="Choose an item."/>
                  <w:listItem w:displayText="Never" w:value="Never"/>
                  <w:listItem w:displayText="Occasionally" w:value="Occasionally"/>
                  <w:listItem w:displayText="Frequently" w:value="Frequently"/>
                </w:dropDownList>
              </w:sdtPr>
              <w:sdtEndPr/>
              <w:sdtContent>
                <w:r w:rsidR="00D120A9" w:rsidRPr="00FE42D5">
                  <w:rPr>
                    <w:sz w:val="24"/>
                    <w:szCs w:val="24"/>
                  </w:rPr>
                  <w:t>Occasionally</w:t>
                </w:r>
              </w:sdtContent>
            </w:sdt>
          </w:p>
        </w:tc>
      </w:tr>
    </w:tbl>
    <w:p w14:paraId="347D8C36" w14:textId="37FDB6AB" w:rsidR="00D120A9" w:rsidRPr="00FE42D5" w:rsidRDefault="4B3CC480" w:rsidP="00D120A9">
      <w:pPr>
        <w:spacing w:after="0"/>
        <w:ind w:left="284"/>
      </w:pPr>
      <w:r w:rsidRPr="6C6625A2">
        <w:rPr>
          <w:sz w:val="18"/>
          <w:szCs w:val="18"/>
        </w:rPr>
        <w:t xml:space="preserve">*Note: the position works in an </w:t>
      </w:r>
      <w:r w:rsidR="51BE1BF1" w:rsidRPr="6C6625A2">
        <w:rPr>
          <w:sz w:val="18"/>
          <w:szCs w:val="18"/>
        </w:rPr>
        <w:t>activity-based</w:t>
      </w:r>
      <w:r w:rsidRPr="6C6625A2">
        <w:rPr>
          <w:sz w:val="18"/>
          <w:szCs w:val="18"/>
        </w:rPr>
        <w:t xml:space="preserve"> working (ABW) environment. Under ABW arrangements, officers do not have a designated workstation/desk. While the workplace is adapting to COVID-19, officers will have occasional access to a designated workstation.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5B9269D6" w14:textId="77777777" w:rsidTr="003C5CA0">
        <w:trPr>
          <w:trHeight w:val="454"/>
        </w:trPr>
        <w:tc>
          <w:tcPr>
            <w:tcW w:w="6912" w:type="dxa"/>
            <w:shd w:val="clear" w:color="auto" w:fill="DEEAF6" w:themeFill="accent1" w:themeFillTint="33"/>
            <w:vAlign w:val="center"/>
          </w:tcPr>
          <w:p w14:paraId="4F78BEFF" w14:textId="77777777" w:rsidR="00D120A9" w:rsidRPr="00FE42D5" w:rsidRDefault="00D120A9" w:rsidP="003C5CA0">
            <w:pPr>
              <w:pStyle w:val="Tableheading"/>
              <w:rPr>
                <w:rFonts w:ascii="Calibri Light" w:hAnsi="Calibri Light"/>
                <w:szCs w:val="24"/>
              </w:rPr>
            </w:pPr>
            <w:r w:rsidRPr="00FE42D5">
              <w:t>STANDARD HOURS</w:t>
            </w:r>
          </w:p>
        </w:tc>
        <w:tc>
          <w:tcPr>
            <w:tcW w:w="2694" w:type="dxa"/>
            <w:shd w:val="clear" w:color="auto" w:fill="DEEAF6" w:themeFill="accent1" w:themeFillTint="33"/>
            <w:vAlign w:val="center"/>
          </w:tcPr>
          <w:p w14:paraId="66440C22" w14:textId="77777777" w:rsidR="00D120A9" w:rsidRPr="00DA4EF8" w:rsidRDefault="00D120A9" w:rsidP="003C5CA0">
            <w:pPr>
              <w:pStyle w:val="Tableheading"/>
              <w:jc w:val="center"/>
            </w:pPr>
            <w:r w:rsidRPr="00FE42D5">
              <w:t>FREQUENCY</w:t>
            </w:r>
          </w:p>
        </w:tc>
      </w:tr>
      <w:tr w:rsidR="00D120A9" w:rsidRPr="005A754D" w14:paraId="6C81A560" w14:textId="77777777" w:rsidTr="003C5CA0">
        <w:trPr>
          <w:trHeight w:val="283"/>
        </w:trPr>
        <w:tc>
          <w:tcPr>
            <w:tcW w:w="6912" w:type="dxa"/>
            <w:vAlign w:val="center"/>
          </w:tcPr>
          <w:p w14:paraId="1AF32FC1" w14:textId="77777777" w:rsidR="00D120A9" w:rsidRPr="00900E27" w:rsidRDefault="00D120A9" w:rsidP="003C5CA0">
            <w:pPr>
              <w:pStyle w:val="Tabletext"/>
              <w:spacing w:before="0" w:after="0"/>
              <w:rPr>
                <w:sz w:val="24"/>
              </w:rPr>
            </w:pPr>
            <w:r w:rsidRPr="00900E27">
              <w:rPr>
                <w:sz w:val="24"/>
              </w:rPr>
              <w:t xml:space="preserve">Flexible working hours (access to flex time) </w:t>
            </w:r>
          </w:p>
        </w:tc>
        <w:sdt>
          <w:sdtPr>
            <w:rPr>
              <w:sz w:val="24"/>
              <w:szCs w:val="24"/>
            </w:rPr>
            <w:id w:val="-1095235748"/>
            <w:placeholder>
              <w:docPart w:val="0450BCC9F9924BF1B471872CF920D1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7BBFFF" w14:textId="77777777" w:rsidR="00D120A9" w:rsidRPr="00493773" w:rsidRDefault="00D120A9" w:rsidP="003C5CA0">
                <w:pPr>
                  <w:pStyle w:val="Tabletext"/>
                  <w:spacing w:before="0" w:after="0"/>
                  <w:jc w:val="center"/>
                  <w:rPr>
                    <w:sz w:val="24"/>
                  </w:rPr>
                </w:pPr>
                <w:r>
                  <w:rPr>
                    <w:sz w:val="24"/>
                    <w:szCs w:val="24"/>
                  </w:rPr>
                  <w:t>Frequently</w:t>
                </w:r>
              </w:p>
            </w:tc>
          </w:sdtContent>
        </w:sdt>
      </w:tr>
      <w:tr w:rsidR="00D120A9" w:rsidRPr="005A754D" w14:paraId="7F4BBDC8" w14:textId="77777777" w:rsidTr="003C5CA0">
        <w:trPr>
          <w:trHeight w:val="283"/>
        </w:trPr>
        <w:tc>
          <w:tcPr>
            <w:tcW w:w="6912" w:type="dxa"/>
            <w:vAlign w:val="center"/>
          </w:tcPr>
          <w:p w14:paraId="44B24AF0" w14:textId="77777777" w:rsidR="00D120A9" w:rsidRPr="00900E27" w:rsidRDefault="00D120A9" w:rsidP="003C5CA0">
            <w:pPr>
              <w:pStyle w:val="Tabletext"/>
              <w:spacing w:before="0" w:after="0"/>
              <w:rPr>
                <w:sz w:val="24"/>
              </w:rPr>
            </w:pPr>
            <w:r w:rsidRPr="00900E27">
              <w:rPr>
                <w:sz w:val="24"/>
              </w:rPr>
              <w:t xml:space="preserve">Fixed or specified start/finish times </w:t>
            </w:r>
          </w:p>
        </w:tc>
        <w:sdt>
          <w:sdtPr>
            <w:rPr>
              <w:sz w:val="24"/>
              <w:szCs w:val="24"/>
            </w:rPr>
            <w:id w:val="-1910841057"/>
            <w:placeholder>
              <w:docPart w:val="C6279704097F412DB0C46886AE54C2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F1A4CB"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2BB2502D" w14:textId="77777777" w:rsidTr="003C5CA0">
        <w:trPr>
          <w:trHeight w:val="283"/>
        </w:trPr>
        <w:tc>
          <w:tcPr>
            <w:tcW w:w="6912" w:type="dxa"/>
            <w:vAlign w:val="center"/>
          </w:tcPr>
          <w:p w14:paraId="17BCB126" w14:textId="77777777" w:rsidR="00D120A9" w:rsidRPr="00493773" w:rsidRDefault="00D120A9" w:rsidP="003C5CA0">
            <w:pPr>
              <w:pStyle w:val="Tabletext"/>
              <w:spacing w:before="0" w:after="0"/>
              <w:rPr>
                <w:sz w:val="24"/>
              </w:rPr>
            </w:pPr>
            <w:r w:rsidRPr="00493773">
              <w:rPr>
                <w:sz w:val="24"/>
              </w:rPr>
              <w:t xml:space="preserve">Peaks and troughs </w:t>
            </w:r>
          </w:p>
        </w:tc>
        <w:sdt>
          <w:sdtPr>
            <w:rPr>
              <w:sz w:val="24"/>
              <w:szCs w:val="24"/>
            </w:rPr>
            <w:id w:val="-887020968"/>
            <w:placeholder>
              <w:docPart w:val="D070B765CC5946FCA9CD2E59243AF4B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E4AC49" w14:textId="77777777" w:rsidR="00D120A9" w:rsidRPr="00493773" w:rsidRDefault="00D120A9" w:rsidP="003C5CA0">
                <w:pPr>
                  <w:pStyle w:val="Tabletext"/>
                  <w:spacing w:before="0" w:after="0"/>
                  <w:jc w:val="center"/>
                  <w:rPr>
                    <w:sz w:val="24"/>
                  </w:rPr>
                </w:pPr>
                <w:r>
                  <w:rPr>
                    <w:sz w:val="24"/>
                    <w:szCs w:val="24"/>
                  </w:rPr>
                  <w:t>Frequently</w:t>
                </w:r>
              </w:p>
            </w:tc>
          </w:sdtContent>
        </w:sdt>
      </w:tr>
      <w:tr w:rsidR="00D120A9" w:rsidRPr="005A754D" w14:paraId="758185F5" w14:textId="77777777" w:rsidTr="003C5CA0">
        <w:trPr>
          <w:trHeight w:val="283"/>
        </w:trPr>
        <w:tc>
          <w:tcPr>
            <w:tcW w:w="6912" w:type="dxa"/>
            <w:vAlign w:val="center"/>
          </w:tcPr>
          <w:p w14:paraId="72BA9826" w14:textId="77777777" w:rsidR="00D120A9" w:rsidRPr="00493773" w:rsidRDefault="00D120A9" w:rsidP="003C5CA0">
            <w:pPr>
              <w:pStyle w:val="Tabletext"/>
              <w:spacing w:before="0" w:after="0"/>
              <w:rPr>
                <w:sz w:val="24"/>
              </w:rPr>
            </w:pPr>
            <w:r w:rsidRPr="00493773">
              <w:rPr>
                <w:sz w:val="24"/>
              </w:rPr>
              <w:t xml:space="preserve">Frequent overtime </w:t>
            </w:r>
          </w:p>
        </w:tc>
        <w:sdt>
          <w:sdtPr>
            <w:rPr>
              <w:sz w:val="24"/>
              <w:szCs w:val="24"/>
            </w:rPr>
            <w:id w:val="-895746636"/>
            <w:placeholder>
              <w:docPart w:val="47BA6A0DB8C4495DA3E98F8B2A5EC8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6BE6C8"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111A453A" w14:textId="77777777" w:rsidTr="003C5CA0">
        <w:trPr>
          <w:trHeight w:val="283"/>
        </w:trPr>
        <w:tc>
          <w:tcPr>
            <w:tcW w:w="6912" w:type="dxa"/>
            <w:vAlign w:val="center"/>
          </w:tcPr>
          <w:p w14:paraId="04FCF939" w14:textId="77777777" w:rsidR="00D120A9" w:rsidRPr="00493773" w:rsidRDefault="00D120A9" w:rsidP="003C5CA0">
            <w:pPr>
              <w:pStyle w:val="Tabletext"/>
              <w:spacing w:before="0" w:after="0"/>
              <w:rPr>
                <w:sz w:val="24"/>
              </w:rPr>
            </w:pPr>
            <w:r w:rsidRPr="00493773">
              <w:rPr>
                <w:sz w:val="24"/>
              </w:rPr>
              <w:lastRenderedPageBreak/>
              <w:t xml:space="preserve">Rostered shift work </w:t>
            </w:r>
          </w:p>
        </w:tc>
        <w:tc>
          <w:tcPr>
            <w:tcW w:w="2694" w:type="dxa"/>
            <w:vAlign w:val="center"/>
          </w:tcPr>
          <w:p w14:paraId="77F1C4DD" w14:textId="77777777" w:rsidR="00D120A9" w:rsidRPr="00493773" w:rsidRDefault="00261D52" w:rsidP="003C5CA0">
            <w:pPr>
              <w:pStyle w:val="Tabletext"/>
              <w:spacing w:before="0" w:after="0"/>
              <w:jc w:val="center"/>
              <w:rPr>
                <w:sz w:val="24"/>
              </w:rPr>
            </w:pPr>
            <w:sdt>
              <w:sdtPr>
                <w:rPr>
                  <w:sz w:val="24"/>
                  <w:szCs w:val="24"/>
                </w:rPr>
                <w:id w:val="1388148031"/>
                <w:placeholder>
                  <w:docPart w:val="A84B4D6258794E61B3E89C1B824D6736"/>
                </w:placeholder>
                <w:dropDownList>
                  <w:listItem w:value="Choose an item."/>
                  <w:listItem w:displayText="Never" w:value="Never"/>
                  <w:listItem w:displayText="Occasionally" w:value="Occasionally"/>
                  <w:listItem w:displayText="Frequently" w:value="Frequently"/>
                </w:dropDownList>
              </w:sdtPr>
              <w:sdtEndPr/>
              <w:sdtContent>
                <w:r w:rsidR="00D120A9">
                  <w:rPr>
                    <w:sz w:val="24"/>
                    <w:szCs w:val="24"/>
                  </w:rPr>
                  <w:t>Occasionally</w:t>
                </w:r>
              </w:sdtContent>
            </w:sdt>
          </w:p>
        </w:tc>
      </w:tr>
    </w:tbl>
    <w:p w14:paraId="37DE8E20" w14:textId="77777777" w:rsidR="00D120A9" w:rsidRPr="005A754D" w:rsidRDefault="00D120A9" w:rsidP="00D120A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6585A9EA" w14:textId="77777777" w:rsidTr="003C5CA0">
        <w:trPr>
          <w:trHeight w:val="454"/>
        </w:trPr>
        <w:tc>
          <w:tcPr>
            <w:tcW w:w="6912" w:type="dxa"/>
            <w:shd w:val="clear" w:color="auto" w:fill="DEEAF6" w:themeFill="accent1" w:themeFillTint="33"/>
            <w:vAlign w:val="center"/>
          </w:tcPr>
          <w:p w14:paraId="6FFF231C" w14:textId="77777777" w:rsidR="00D120A9" w:rsidRPr="00985DC5" w:rsidRDefault="00D120A9" w:rsidP="003C5CA0">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29F2DFEF" w14:textId="77777777" w:rsidR="00D120A9" w:rsidRPr="00DA4EF8" w:rsidRDefault="00D120A9" w:rsidP="003C5CA0">
            <w:pPr>
              <w:pStyle w:val="Tableheading"/>
              <w:jc w:val="center"/>
            </w:pPr>
            <w:r>
              <w:t>FREQUENCY</w:t>
            </w:r>
          </w:p>
        </w:tc>
      </w:tr>
      <w:tr w:rsidR="00D120A9" w:rsidRPr="005A754D" w14:paraId="37ACC5C8" w14:textId="77777777" w:rsidTr="003C5CA0">
        <w:trPr>
          <w:trHeight w:val="283"/>
        </w:trPr>
        <w:tc>
          <w:tcPr>
            <w:tcW w:w="6912" w:type="dxa"/>
            <w:vAlign w:val="center"/>
          </w:tcPr>
          <w:p w14:paraId="53D46AE5" w14:textId="77777777" w:rsidR="00D120A9" w:rsidRPr="00493773" w:rsidRDefault="00D120A9" w:rsidP="003C5CA0">
            <w:pPr>
              <w:pStyle w:val="Tabletext"/>
              <w:spacing w:before="0" w:after="0"/>
              <w:rPr>
                <w:sz w:val="24"/>
              </w:rPr>
            </w:pPr>
            <w:r w:rsidRPr="00493773">
              <w:rPr>
                <w:sz w:val="24"/>
              </w:rPr>
              <w:t>Work with others towards shared goals in a team environment</w:t>
            </w:r>
          </w:p>
        </w:tc>
        <w:sdt>
          <w:sdtPr>
            <w:rPr>
              <w:sz w:val="24"/>
              <w:szCs w:val="24"/>
            </w:rPr>
            <w:id w:val="1383983762"/>
            <w:placeholder>
              <w:docPart w:val="4AE169D7915E4DF7BD105F58FAAFEB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15BAD2" w14:textId="77777777" w:rsidR="00D120A9" w:rsidRPr="00493773" w:rsidRDefault="00D120A9" w:rsidP="003C5CA0">
                <w:pPr>
                  <w:pStyle w:val="Tabletext"/>
                  <w:spacing w:before="0" w:after="0"/>
                  <w:jc w:val="center"/>
                  <w:rPr>
                    <w:sz w:val="24"/>
                  </w:rPr>
                </w:pPr>
                <w:r>
                  <w:rPr>
                    <w:sz w:val="24"/>
                    <w:szCs w:val="24"/>
                  </w:rPr>
                  <w:t>Frequently</w:t>
                </w:r>
              </w:p>
            </w:tc>
          </w:sdtContent>
        </w:sdt>
      </w:tr>
      <w:tr w:rsidR="00D120A9" w:rsidRPr="005A754D" w14:paraId="5A3F961F" w14:textId="77777777" w:rsidTr="003C5CA0">
        <w:trPr>
          <w:trHeight w:val="283"/>
        </w:trPr>
        <w:tc>
          <w:tcPr>
            <w:tcW w:w="6912" w:type="dxa"/>
            <w:vAlign w:val="center"/>
          </w:tcPr>
          <w:p w14:paraId="7A2C6C09" w14:textId="77777777" w:rsidR="00D120A9" w:rsidRPr="00493773" w:rsidRDefault="00D120A9" w:rsidP="003C5CA0">
            <w:pPr>
              <w:pStyle w:val="Tabletext"/>
              <w:spacing w:before="0" w:after="0"/>
              <w:rPr>
                <w:sz w:val="24"/>
              </w:rPr>
            </w:pPr>
            <w:r w:rsidRPr="00493773">
              <w:rPr>
                <w:sz w:val="24"/>
              </w:rPr>
              <w:t>Work in isolation from other staff (remote supervision)</w:t>
            </w:r>
          </w:p>
        </w:tc>
        <w:sdt>
          <w:sdtPr>
            <w:rPr>
              <w:sz w:val="24"/>
              <w:szCs w:val="24"/>
            </w:rPr>
            <w:id w:val="1406034711"/>
            <w:placeholder>
              <w:docPart w:val="184D87803D9F42E88FED2B7742E83B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398211"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2E6120EA" w14:textId="77777777" w:rsidTr="003C5CA0">
        <w:trPr>
          <w:trHeight w:val="283"/>
        </w:trPr>
        <w:tc>
          <w:tcPr>
            <w:tcW w:w="6912" w:type="dxa"/>
            <w:vAlign w:val="center"/>
          </w:tcPr>
          <w:p w14:paraId="546F1C32" w14:textId="77777777" w:rsidR="00D120A9" w:rsidRPr="00493773" w:rsidRDefault="00D120A9" w:rsidP="003C5CA0">
            <w:pPr>
              <w:pStyle w:val="Tabletext"/>
              <w:spacing w:before="0" w:after="0"/>
              <w:rPr>
                <w:sz w:val="24"/>
              </w:rPr>
            </w:pPr>
            <w:r w:rsidRPr="00493773">
              <w:rPr>
                <w:sz w:val="24"/>
              </w:rPr>
              <w:t>Working in a call centre environment</w:t>
            </w:r>
          </w:p>
        </w:tc>
        <w:sdt>
          <w:sdtPr>
            <w:rPr>
              <w:sz w:val="24"/>
              <w:szCs w:val="24"/>
            </w:rPr>
            <w:id w:val="-836844649"/>
            <w:placeholder>
              <w:docPart w:val="E74F378D84464092B7D0B87798DB5F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998A72"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096DD440" w14:textId="77777777" w:rsidTr="003C5CA0">
        <w:trPr>
          <w:trHeight w:val="283"/>
        </w:trPr>
        <w:tc>
          <w:tcPr>
            <w:tcW w:w="6912" w:type="dxa"/>
            <w:vAlign w:val="center"/>
          </w:tcPr>
          <w:p w14:paraId="5F388141" w14:textId="77777777" w:rsidR="00D120A9" w:rsidRPr="00493773" w:rsidRDefault="00D120A9" w:rsidP="003C5CA0">
            <w:pPr>
              <w:pStyle w:val="Tabletext"/>
              <w:spacing w:before="0" w:after="0"/>
              <w:rPr>
                <w:sz w:val="24"/>
              </w:rPr>
            </w:pPr>
            <w:r w:rsidRPr="00493773">
              <w:rPr>
                <w:sz w:val="24"/>
              </w:rPr>
              <w:t>Working directly with the public</w:t>
            </w:r>
          </w:p>
        </w:tc>
        <w:sdt>
          <w:sdtPr>
            <w:rPr>
              <w:sz w:val="24"/>
              <w:szCs w:val="24"/>
            </w:rPr>
            <w:id w:val="-787268773"/>
            <w:placeholder>
              <w:docPart w:val="8CB761E1F0BF4EDEBD641F1C32B16A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C3890F" w14:textId="77777777" w:rsidR="00D120A9" w:rsidRPr="00493773" w:rsidRDefault="00D120A9" w:rsidP="003C5CA0">
                <w:pPr>
                  <w:pStyle w:val="Tabletext"/>
                  <w:spacing w:before="0" w:after="0"/>
                  <w:jc w:val="center"/>
                  <w:rPr>
                    <w:sz w:val="24"/>
                  </w:rPr>
                </w:pPr>
                <w:r>
                  <w:rPr>
                    <w:sz w:val="24"/>
                    <w:szCs w:val="24"/>
                  </w:rPr>
                  <w:t>Frequently</w:t>
                </w:r>
              </w:p>
            </w:tc>
          </w:sdtContent>
        </w:sdt>
      </w:tr>
    </w:tbl>
    <w:p w14:paraId="55745FE2" w14:textId="77777777" w:rsidR="00D120A9" w:rsidRPr="005A754D" w:rsidRDefault="00D120A9" w:rsidP="00D120A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6D85D3D0" w14:textId="77777777" w:rsidTr="003C5CA0">
        <w:trPr>
          <w:trHeight w:val="454"/>
        </w:trPr>
        <w:tc>
          <w:tcPr>
            <w:tcW w:w="6912" w:type="dxa"/>
            <w:shd w:val="clear" w:color="auto" w:fill="DEEAF6" w:themeFill="accent1" w:themeFillTint="33"/>
            <w:vAlign w:val="center"/>
          </w:tcPr>
          <w:p w14:paraId="6C8F49A0" w14:textId="77777777" w:rsidR="00D120A9" w:rsidRPr="00985DC5" w:rsidRDefault="00D120A9" w:rsidP="003C5CA0">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500867E0" w14:textId="77777777" w:rsidR="00D120A9" w:rsidRPr="00DA4EF8" w:rsidRDefault="00D120A9" w:rsidP="003C5CA0">
            <w:pPr>
              <w:pStyle w:val="Tableheading"/>
              <w:jc w:val="center"/>
            </w:pPr>
            <w:r>
              <w:t>FREQUENCY</w:t>
            </w:r>
          </w:p>
        </w:tc>
      </w:tr>
      <w:tr w:rsidR="00D120A9" w:rsidRPr="005A754D" w14:paraId="42F61BED" w14:textId="77777777" w:rsidTr="003C5CA0">
        <w:trPr>
          <w:trHeight w:val="283"/>
        </w:trPr>
        <w:tc>
          <w:tcPr>
            <w:tcW w:w="6912" w:type="dxa"/>
            <w:vAlign w:val="center"/>
          </w:tcPr>
          <w:p w14:paraId="421BD1CA" w14:textId="77777777" w:rsidR="00D120A9" w:rsidRPr="00493773" w:rsidRDefault="00D120A9" w:rsidP="003C5CA0">
            <w:pPr>
              <w:pStyle w:val="Tabletext"/>
              <w:spacing w:before="0" w:after="0"/>
              <w:rPr>
                <w:sz w:val="24"/>
              </w:rPr>
            </w:pPr>
            <w:r w:rsidRPr="00493773">
              <w:rPr>
                <w:sz w:val="24"/>
              </w:rPr>
              <w:t>Distance walking (large buildings or inter-building transit)</w:t>
            </w:r>
          </w:p>
        </w:tc>
        <w:sdt>
          <w:sdtPr>
            <w:rPr>
              <w:sz w:val="24"/>
              <w:szCs w:val="24"/>
            </w:rPr>
            <w:id w:val="1485819329"/>
            <w:placeholder>
              <w:docPart w:val="9789C3F535C0448CB3F7CEABE7AFD2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4C1CB5"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652E4D69" w14:textId="77777777" w:rsidTr="003C5CA0">
        <w:trPr>
          <w:trHeight w:val="283"/>
        </w:trPr>
        <w:tc>
          <w:tcPr>
            <w:tcW w:w="6912" w:type="dxa"/>
            <w:vAlign w:val="center"/>
          </w:tcPr>
          <w:p w14:paraId="769A3A92" w14:textId="77777777" w:rsidR="00D120A9" w:rsidRPr="00493773" w:rsidRDefault="00D120A9" w:rsidP="003C5CA0">
            <w:pPr>
              <w:pStyle w:val="Tabletext"/>
              <w:spacing w:before="0" w:after="0"/>
              <w:rPr>
                <w:sz w:val="24"/>
              </w:rPr>
            </w:pPr>
            <w:r w:rsidRPr="00493773">
              <w:rPr>
                <w:sz w:val="24"/>
              </w:rPr>
              <w:t xml:space="preserve">Working outdoors </w:t>
            </w:r>
          </w:p>
        </w:tc>
        <w:sdt>
          <w:sdtPr>
            <w:rPr>
              <w:sz w:val="24"/>
              <w:szCs w:val="24"/>
            </w:rPr>
            <w:id w:val="-718434038"/>
            <w:placeholder>
              <w:docPart w:val="EDB8D8A220984547A795F4CE65FD91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C5ED53" w14:textId="77777777" w:rsidR="00D120A9" w:rsidRPr="00493773" w:rsidRDefault="00D120A9" w:rsidP="003C5CA0">
                <w:pPr>
                  <w:pStyle w:val="Tabletext"/>
                  <w:spacing w:before="0" w:after="0"/>
                  <w:jc w:val="center"/>
                  <w:rPr>
                    <w:sz w:val="24"/>
                  </w:rPr>
                </w:pPr>
                <w:r>
                  <w:rPr>
                    <w:sz w:val="24"/>
                    <w:szCs w:val="24"/>
                  </w:rPr>
                  <w:t>Occasionally</w:t>
                </w:r>
              </w:p>
            </w:tc>
          </w:sdtContent>
        </w:sdt>
      </w:tr>
    </w:tbl>
    <w:p w14:paraId="3C5CA131" w14:textId="77777777" w:rsidR="00D120A9" w:rsidRPr="005A754D" w:rsidRDefault="00D120A9" w:rsidP="00D120A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1ED507CC" w14:textId="77777777" w:rsidTr="003C5CA0">
        <w:trPr>
          <w:trHeight w:val="454"/>
        </w:trPr>
        <w:tc>
          <w:tcPr>
            <w:tcW w:w="6912" w:type="dxa"/>
            <w:shd w:val="clear" w:color="auto" w:fill="DEEAF6" w:themeFill="accent1" w:themeFillTint="33"/>
            <w:vAlign w:val="center"/>
          </w:tcPr>
          <w:p w14:paraId="48A0ABCB" w14:textId="77777777" w:rsidR="00D120A9" w:rsidRPr="00985DC5" w:rsidRDefault="00D120A9" w:rsidP="003C5CA0">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6EB602A" w14:textId="77777777" w:rsidR="00D120A9" w:rsidRPr="00DA4EF8" w:rsidRDefault="00D120A9" w:rsidP="003C5CA0">
            <w:pPr>
              <w:pStyle w:val="Tableheading"/>
              <w:jc w:val="center"/>
            </w:pPr>
            <w:r>
              <w:t>FREQUENCY</w:t>
            </w:r>
          </w:p>
        </w:tc>
      </w:tr>
      <w:tr w:rsidR="00D120A9" w:rsidRPr="005A754D" w14:paraId="32A82477" w14:textId="77777777" w:rsidTr="003C5CA0">
        <w:trPr>
          <w:trHeight w:val="283"/>
        </w:trPr>
        <w:tc>
          <w:tcPr>
            <w:tcW w:w="6912" w:type="dxa"/>
            <w:vAlign w:val="center"/>
          </w:tcPr>
          <w:p w14:paraId="6D98DD18" w14:textId="77777777" w:rsidR="00D120A9" w:rsidRPr="00493773" w:rsidRDefault="00D120A9" w:rsidP="003C5CA0">
            <w:pPr>
              <w:pStyle w:val="Tabletext"/>
              <w:spacing w:before="0" w:after="0"/>
              <w:rPr>
                <w:sz w:val="24"/>
              </w:rPr>
            </w:pPr>
            <w:r w:rsidRPr="00493773">
              <w:rPr>
                <w:sz w:val="24"/>
              </w:rPr>
              <w:t>Lifting 0 – 5kg</w:t>
            </w:r>
          </w:p>
        </w:tc>
        <w:sdt>
          <w:sdtPr>
            <w:rPr>
              <w:sz w:val="24"/>
              <w:szCs w:val="24"/>
            </w:rPr>
            <w:id w:val="-2010278575"/>
            <w:placeholder>
              <w:docPart w:val="5044D3E2B3764CCC9F2D5626FF27D4D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66E692"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26F92D87" w14:textId="77777777" w:rsidTr="003C5CA0">
        <w:trPr>
          <w:trHeight w:val="283"/>
        </w:trPr>
        <w:tc>
          <w:tcPr>
            <w:tcW w:w="6912" w:type="dxa"/>
            <w:vAlign w:val="center"/>
          </w:tcPr>
          <w:p w14:paraId="778BB042" w14:textId="77777777" w:rsidR="00D120A9" w:rsidRPr="00493773" w:rsidRDefault="00D120A9" w:rsidP="003C5CA0">
            <w:pPr>
              <w:pStyle w:val="Tabletext"/>
              <w:spacing w:before="0" w:after="0"/>
              <w:rPr>
                <w:sz w:val="24"/>
              </w:rPr>
            </w:pPr>
            <w:r w:rsidRPr="00493773">
              <w:rPr>
                <w:sz w:val="24"/>
              </w:rPr>
              <w:t>Lifting 5 – 10kg</w:t>
            </w:r>
          </w:p>
        </w:tc>
        <w:sdt>
          <w:sdtPr>
            <w:rPr>
              <w:sz w:val="24"/>
              <w:szCs w:val="24"/>
            </w:rPr>
            <w:id w:val="-1433578540"/>
            <w:placeholder>
              <w:docPart w:val="8A6851240EDA44549BEADA0EB7A3F21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F5DBAC"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5C457B5A" w14:textId="77777777" w:rsidTr="003C5CA0">
        <w:trPr>
          <w:trHeight w:val="283"/>
        </w:trPr>
        <w:tc>
          <w:tcPr>
            <w:tcW w:w="6912" w:type="dxa"/>
            <w:vAlign w:val="center"/>
          </w:tcPr>
          <w:p w14:paraId="405457EE" w14:textId="77777777" w:rsidR="00D120A9" w:rsidRPr="00493773" w:rsidRDefault="00D120A9" w:rsidP="003C5CA0">
            <w:pPr>
              <w:pStyle w:val="Tabletext"/>
              <w:spacing w:before="0" w:after="0"/>
              <w:rPr>
                <w:sz w:val="24"/>
              </w:rPr>
            </w:pPr>
            <w:r w:rsidRPr="00493773">
              <w:rPr>
                <w:sz w:val="24"/>
              </w:rPr>
              <w:t>Lifting 10kg+</w:t>
            </w:r>
          </w:p>
        </w:tc>
        <w:sdt>
          <w:sdtPr>
            <w:rPr>
              <w:sz w:val="24"/>
              <w:szCs w:val="24"/>
            </w:rPr>
            <w:id w:val="1188404377"/>
            <w:placeholder>
              <w:docPart w:val="FB8ADDFB5FB54792AA7643A28834B7A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BE0EAA"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20C913CC" w14:textId="77777777" w:rsidTr="003C5CA0">
        <w:trPr>
          <w:trHeight w:val="283"/>
        </w:trPr>
        <w:tc>
          <w:tcPr>
            <w:tcW w:w="6912" w:type="dxa"/>
            <w:vAlign w:val="center"/>
          </w:tcPr>
          <w:p w14:paraId="709A259A" w14:textId="77777777" w:rsidR="00D120A9" w:rsidRPr="00493773" w:rsidRDefault="00D120A9" w:rsidP="003C5CA0">
            <w:pPr>
              <w:pStyle w:val="Tabletext"/>
              <w:spacing w:before="0" w:after="0"/>
              <w:rPr>
                <w:sz w:val="24"/>
              </w:rPr>
            </w:pPr>
            <w:r w:rsidRPr="00493773">
              <w:rPr>
                <w:sz w:val="24"/>
              </w:rPr>
              <w:t>Climbing</w:t>
            </w:r>
          </w:p>
        </w:tc>
        <w:sdt>
          <w:sdtPr>
            <w:rPr>
              <w:sz w:val="24"/>
              <w:szCs w:val="24"/>
            </w:rPr>
            <w:id w:val="-2666204"/>
            <w:placeholder>
              <w:docPart w:val="D5B50BC1B818463887A5316B75E371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A17317"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55B22D33" w14:textId="77777777" w:rsidTr="003C5CA0">
        <w:trPr>
          <w:trHeight w:val="283"/>
        </w:trPr>
        <w:tc>
          <w:tcPr>
            <w:tcW w:w="6912" w:type="dxa"/>
            <w:vAlign w:val="center"/>
          </w:tcPr>
          <w:p w14:paraId="5D0935CD" w14:textId="77777777" w:rsidR="00D120A9" w:rsidRPr="00493773" w:rsidRDefault="00D120A9" w:rsidP="003C5CA0">
            <w:pPr>
              <w:pStyle w:val="Tabletext"/>
              <w:spacing w:before="0" w:after="0"/>
              <w:rPr>
                <w:sz w:val="24"/>
              </w:rPr>
            </w:pPr>
            <w:r w:rsidRPr="00493773">
              <w:rPr>
                <w:sz w:val="24"/>
              </w:rPr>
              <w:t>Reaching</w:t>
            </w:r>
          </w:p>
        </w:tc>
        <w:sdt>
          <w:sdtPr>
            <w:rPr>
              <w:sz w:val="24"/>
              <w:szCs w:val="24"/>
            </w:rPr>
            <w:id w:val="799429384"/>
            <w:placeholder>
              <w:docPart w:val="E8871E0799C04A4B9E44E9F2AC377D1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61D842"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68AE895D" w14:textId="77777777" w:rsidTr="003C5CA0">
        <w:trPr>
          <w:trHeight w:val="283"/>
        </w:trPr>
        <w:tc>
          <w:tcPr>
            <w:tcW w:w="6912" w:type="dxa"/>
            <w:vAlign w:val="center"/>
          </w:tcPr>
          <w:p w14:paraId="2F7CD379" w14:textId="77777777" w:rsidR="00D120A9" w:rsidRPr="00493773" w:rsidRDefault="00D120A9" w:rsidP="003C5CA0">
            <w:pPr>
              <w:pStyle w:val="Tabletext"/>
              <w:spacing w:before="0" w:after="0"/>
              <w:rPr>
                <w:sz w:val="24"/>
              </w:rPr>
            </w:pPr>
            <w:r w:rsidRPr="00493773">
              <w:rPr>
                <w:sz w:val="24"/>
              </w:rPr>
              <w:t>Bending/squatting</w:t>
            </w:r>
          </w:p>
        </w:tc>
        <w:sdt>
          <w:sdtPr>
            <w:rPr>
              <w:sz w:val="24"/>
              <w:szCs w:val="24"/>
            </w:rPr>
            <w:id w:val="-1302081077"/>
            <w:placeholder>
              <w:docPart w:val="909D36E75DFE480F8A4F17BA1C11B9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C9898B"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0D36C7E6" w14:textId="77777777" w:rsidTr="003C5CA0">
        <w:trPr>
          <w:trHeight w:val="283"/>
        </w:trPr>
        <w:tc>
          <w:tcPr>
            <w:tcW w:w="6912" w:type="dxa"/>
            <w:vAlign w:val="center"/>
          </w:tcPr>
          <w:p w14:paraId="0AD895E5" w14:textId="77777777" w:rsidR="00D120A9" w:rsidRPr="00493773" w:rsidRDefault="00D120A9" w:rsidP="003C5CA0">
            <w:pPr>
              <w:pStyle w:val="Tabletext"/>
              <w:spacing w:before="0" w:after="0"/>
              <w:rPr>
                <w:sz w:val="24"/>
              </w:rPr>
            </w:pPr>
            <w:r w:rsidRPr="00493773">
              <w:rPr>
                <w:sz w:val="24"/>
              </w:rPr>
              <w:t>Push/pull</w:t>
            </w:r>
          </w:p>
        </w:tc>
        <w:sdt>
          <w:sdtPr>
            <w:rPr>
              <w:sz w:val="24"/>
              <w:szCs w:val="24"/>
            </w:rPr>
            <w:id w:val="-1259055432"/>
            <w:placeholder>
              <w:docPart w:val="669F632C55A14A019B4E76F59826FE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FB3541"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7014D90D" w14:textId="77777777" w:rsidTr="003C5CA0">
        <w:trPr>
          <w:trHeight w:val="283"/>
        </w:trPr>
        <w:tc>
          <w:tcPr>
            <w:tcW w:w="6912" w:type="dxa"/>
            <w:vAlign w:val="center"/>
          </w:tcPr>
          <w:p w14:paraId="099F6866" w14:textId="77777777" w:rsidR="00D120A9" w:rsidRPr="00493773" w:rsidRDefault="00D120A9" w:rsidP="003C5CA0">
            <w:pPr>
              <w:pStyle w:val="Tabletext"/>
              <w:spacing w:before="0" w:after="0"/>
              <w:rPr>
                <w:sz w:val="24"/>
              </w:rPr>
            </w:pPr>
            <w:r w:rsidRPr="00493773">
              <w:rPr>
                <w:sz w:val="24"/>
              </w:rPr>
              <w:t>Sequential repetitive movements in a short amount of time</w:t>
            </w:r>
          </w:p>
        </w:tc>
        <w:sdt>
          <w:sdtPr>
            <w:rPr>
              <w:sz w:val="24"/>
              <w:szCs w:val="24"/>
            </w:rPr>
            <w:id w:val="864937604"/>
            <w:placeholder>
              <w:docPart w:val="D2136C53FF7A477CAD0B917BF9A8DA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74BA1E" w14:textId="77777777" w:rsidR="00D120A9" w:rsidRPr="00493773" w:rsidRDefault="00D120A9" w:rsidP="003C5CA0">
                <w:pPr>
                  <w:pStyle w:val="Tabletext"/>
                  <w:spacing w:before="0" w:after="0"/>
                  <w:jc w:val="center"/>
                  <w:rPr>
                    <w:sz w:val="24"/>
                  </w:rPr>
                </w:pPr>
                <w:r>
                  <w:rPr>
                    <w:sz w:val="24"/>
                    <w:szCs w:val="24"/>
                  </w:rPr>
                  <w:t>Occasionally</w:t>
                </w:r>
              </w:p>
            </w:tc>
          </w:sdtContent>
        </w:sdt>
      </w:tr>
    </w:tbl>
    <w:p w14:paraId="6AD7C4DA" w14:textId="77777777" w:rsidR="00D120A9" w:rsidRPr="005A754D" w:rsidRDefault="00D120A9" w:rsidP="00D120A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3A4326A5" w14:textId="77777777" w:rsidTr="003C5CA0">
        <w:trPr>
          <w:trHeight w:val="454"/>
        </w:trPr>
        <w:tc>
          <w:tcPr>
            <w:tcW w:w="6912" w:type="dxa"/>
            <w:shd w:val="clear" w:color="auto" w:fill="DEEAF6" w:themeFill="accent1" w:themeFillTint="33"/>
            <w:vAlign w:val="center"/>
          </w:tcPr>
          <w:p w14:paraId="72A7C638" w14:textId="77777777" w:rsidR="00D120A9" w:rsidRPr="00985DC5" w:rsidRDefault="00D120A9" w:rsidP="003C5CA0">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96C4942" w14:textId="77777777" w:rsidR="00D120A9" w:rsidRPr="00DA4EF8" w:rsidRDefault="00D120A9" w:rsidP="003C5CA0">
            <w:pPr>
              <w:pStyle w:val="Tableheading"/>
              <w:jc w:val="center"/>
            </w:pPr>
            <w:r>
              <w:t>FREQUENCY</w:t>
            </w:r>
          </w:p>
        </w:tc>
      </w:tr>
      <w:tr w:rsidR="00D120A9" w:rsidRPr="005A754D" w14:paraId="0BDE0572" w14:textId="77777777" w:rsidTr="003C5CA0">
        <w:trPr>
          <w:trHeight w:val="283"/>
        </w:trPr>
        <w:tc>
          <w:tcPr>
            <w:tcW w:w="6912" w:type="dxa"/>
            <w:vAlign w:val="center"/>
          </w:tcPr>
          <w:p w14:paraId="3D2E4E3A" w14:textId="77777777" w:rsidR="00D120A9" w:rsidRPr="00493773" w:rsidRDefault="00D120A9" w:rsidP="003C5CA0">
            <w:pPr>
              <w:pStyle w:val="Tabletext"/>
              <w:spacing w:before="0" w:after="0"/>
              <w:rPr>
                <w:sz w:val="24"/>
              </w:rPr>
            </w:pPr>
            <w:r w:rsidRPr="00493773">
              <w:rPr>
                <w:sz w:val="24"/>
              </w:rPr>
              <w:t>Frequent travel – multiple work sites</w:t>
            </w:r>
          </w:p>
        </w:tc>
        <w:sdt>
          <w:sdtPr>
            <w:rPr>
              <w:sz w:val="24"/>
              <w:szCs w:val="24"/>
            </w:rPr>
            <w:id w:val="-1162308838"/>
            <w:placeholder>
              <w:docPart w:val="8EFDB57D5C2F4987AFCE6C1EAA69775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7BC915"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7EC92494" w14:textId="77777777" w:rsidTr="003C5CA0">
        <w:trPr>
          <w:trHeight w:val="283"/>
        </w:trPr>
        <w:tc>
          <w:tcPr>
            <w:tcW w:w="6912" w:type="dxa"/>
            <w:vAlign w:val="center"/>
          </w:tcPr>
          <w:p w14:paraId="5F839F95" w14:textId="77777777" w:rsidR="00D120A9" w:rsidRPr="00493773" w:rsidRDefault="00D120A9" w:rsidP="003C5CA0">
            <w:pPr>
              <w:pStyle w:val="Tabletext"/>
              <w:spacing w:before="0" w:after="0"/>
              <w:rPr>
                <w:sz w:val="24"/>
              </w:rPr>
            </w:pPr>
            <w:r w:rsidRPr="00493773">
              <w:rPr>
                <w:sz w:val="24"/>
              </w:rPr>
              <w:t xml:space="preserve">Frequent travel – driving </w:t>
            </w:r>
          </w:p>
        </w:tc>
        <w:sdt>
          <w:sdtPr>
            <w:rPr>
              <w:sz w:val="24"/>
              <w:szCs w:val="24"/>
            </w:rPr>
            <w:id w:val="-1487092770"/>
            <w:placeholder>
              <w:docPart w:val="2206CDDDB2C9485AA6C60BE2C256D7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E07AC"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6A88B9F8" w14:textId="77777777" w:rsidTr="003C5CA0">
        <w:trPr>
          <w:trHeight w:val="283"/>
        </w:trPr>
        <w:tc>
          <w:tcPr>
            <w:tcW w:w="6912" w:type="dxa"/>
            <w:vAlign w:val="center"/>
          </w:tcPr>
          <w:p w14:paraId="058D2C78" w14:textId="77777777" w:rsidR="00D120A9" w:rsidRPr="00493773" w:rsidRDefault="00D120A9" w:rsidP="003C5CA0">
            <w:pPr>
              <w:pStyle w:val="Tabletext"/>
              <w:spacing w:before="0" w:after="0"/>
              <w:rPr>
                <w:sz w:val="24"/>
              </w:rPr>
            </w:pPr>
            <w:r w:rsidRPr="00493773">
              <w:rPr>
                <w:sz w:val="24"/>
              </w:rPr>
              <w:t xml:space="preserve">Frequent travel – interstate </w:t>
            </w:r>
          </w:p>
        </w:tc>
        <w:sdt>
          <w:sdtPr>
            <w:rPr>
              <w:sz w:val="24"/>
              <w:szCs w:val="24"/>
            </w:rPr>
            <w:id w:val="-1922329081"/>
            <w:placeholder>
              <w:docPart w:val="E6D4C09A78844410BEE4C63A7B73AA1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EF9DE3" w14:textId="77777777" w:rsidR="00D120A9" w:rsidRPr="00493773" w:rsidRDefault="00D120A9" w:rsidP="003C5CA0">
                <w:pPr>
                  <w:pStyle w:val="Tabletext"/>
                  <w:spacing w:before="0" w:after="0"/>
                  <w:jc w:val="center"/>
                  <w:rPr>
                    <w:sz w:val="24"/>
                  </w:rPr>
                </w:pPr>
                <w:r>
                  <w:rPr>
                    <w:sz w:val="24"/>
                    <w:szCs w:val="24"/>
                  </w:rPr>
                  <w:t>Never</w:t>
                </w:r>
              </w:p>
            </w:tc>
          </w:sdtContent>
        </w:sdt>
      </w:tr>
    </w:tbl>
    <w:p w14:paraId="1A535B41" w14:textId="77777777" w:rsidR="00D120A9" w:rsidRPr="005A754D" w:rsidRDefault="00D120A9" w:rsidP="00D120A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65CC8D22" w14:textId="77777777" w:rsidTr="003C5CA0">
        <w:trPr>
          <w:trHeight w:val="454"/>
        </w:trPr>
        <w:tc>
          <w:tcPr>
            <w:tcW w:w="6912" w:type="dxa"/>
            <w:shd w:val="clear" w:color="auto" w:fill="DEEAF6" w:themeFill="accent1" w:themeFillTint="33"/>
            <w:vAlign w:val="center"/>
          </w:tcPr>
          <w:p w14:paraId="0AE07F45" w14:textId="77777777" w:rsidR="00D120A9" w:rsidRPr="00985DC5" w:rsidRDefault="00D120A9" w:rsidP="003C5CA0">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617F2573" w14:textId="77777777" w:rsidR="00D120A9" w:rsidRPr="00DA4EF8" w:rsidRDefault="00D120A9" w:rsidP="003C5CA0">
            <w:pPr>
              <w:pStyle w:val="Tableheading"/>
              <w:jc w:val="center"/>
            </w:pPr>
            <w:r>
              <w:t>FREQUENCY</w:t>
            </w:r>
          </w:p>
        </w:tc>
      </w:tr>
      <w:tr w:rsidR="00D120A9" w:rsidRPr="005A754D" w14:paraId="17808E54" w14:textId="77777777" w:rsidTr="003C5CA0">
        <w:trPr>
          <w:trHeight w:val="283"/>
        </w:trPr>
        <w:tc>
          <w:tcPr>
            <w:tcW w:w="6912" w:type="dxa"/>
            <w:vAlign w:val="center"/>
          </w:tcPr>
          <w:p w14:paraId="734F41D1" w14:textId="77777777" w:rsidR="00D120A9" w:rsidRPr="00493773" w:rsidRDefault="00D120A9" w:rsidP="003C5CA0">
            <w:pPr>
              <w:pStyle w:val="Tabletext"/>
              <w:spacing w:before="0" w:after="0"/>
              <w:rPr>
                <w:sz w:val="24"/>
              </w:rPr>
            </w:pPr>
            <w:r w:rsidRPr="00493773">
              <w:rPr>
                <w:sz w:val="24"/>
              </w:rPr>
              <w:t xml:space="preserve">Working at heights </w:t>
            </w:r>
          </w:p>
        </w:tc>
        <w:sdt>
          <w:sdtPr>
            <w:rPr>
              <w:sz w:val="24"/>
              <w:szCs w:val="24"/>
            </w:rPr>
            <w:id w:val="-390423656"/>
            <w:placeholder>
              <w:docPart w:val="AE0A8CCBA0FC4650AF5197B9C3C58D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9CE16B"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764FDB1C" w14:textId="77777777" w:rsidTr="003C5CA0">
        <w:trPr>
          <w:trHeight w:val="283"/>
        </w:trPr>
        <w:tc>
          <w:tcPr>
            <w:tcW w:w="6912" w:type="dxa"/>
            <w:vAlign w:val="center"/>
          </w:tcPr>
          <w:p w14:paraId="39E0F8CB" w14:textId="77777777" w:rsidR="00D120A9" w:rsidRPr="00493773" w:rsidRDefault="00D120A9" w:rsidP="003C5CA0">
            <w:pPr>
              <w:pStyle w:val="Tabletext"/>
              <w:spacing w:before="0" w:after="0"/>
              <w:rPr>
                <w:sz w:val="24"/>
              </w:rPr>
            </w:pPr>
            <w:r w:rsidRPr="00493773">
              <w:rPr>
                <w:sz w:val="24"/>
              </w:rPr>
              <w:t xml:space="preserve">Exposure to extreme temperatures </w:t>
            </w:r>
          </w:p>
        </w:tc>
        <w:sdt>
          <w:sdtPr>
            <w:rPr>
              <w:sz w:val="24"/>
              <w:szCs w:val="24"/>
            </w:rPr>
            <w:id w:val="2086031126"/>
            <w:placeholder>
              <w:docPart w:val="98E11E63DD694D55893F790EC129F3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B55A24" w14:textId="77777777" w:rsidR="00D120A9" w:rsidRPr="00493773" w:rsidRDefault="00D120A9" w:rsidP="003C5CA0">
                <w:pPr>
                  <w:pStyle w:val="Tabletext"/>
                  <w:spacing w:before="0" w:after="0"/>
                  <w:jc w:val="center"/>
                  <w:rPr>
                    <w:sz w:val="24"/>
                  </w:rPr>
                </w:pPr>
                <w:r>
                  <w:rPr>
                    <w:sz w:val="24"/>
                    <w:szCs w:val="24"/>
                  </w:rPr>
                  <w:t>Occasionally</w:t>
                </w:r>
              </w:p>
            </w:tc>
          </w:sdtContent>
        </w:sdt>
      </w:tr>
      <w:tr w:rsidR="00D120A9" w:rsidRPr="005A754D" w14:paraId="6FE93D21" w14:textId="77777777" w:rsidTr="003C5CA0">
        <w:trPr>
          <w:trHeight w:val="283"/>
        </w:trPr>
        <w:tc>
          <w:tcPr>
            <w:tcW w:w="6912" w:type="dxa"/>
            <w:vAlign w:val="center"/>
          </w:tcPr>
          <w:p w14:paraId="7095BEAD" w14:textId="77777777" w:rsidR="00D120A9" w:rsidRPr="00493773" w:rsidRDefault="00D120A9" w:rsidP="003C5CA0">
            <w:pPr>
              <w:pStyle w:val="Tabletext"/>
              <w:spacing w:before="0" w:after="0"/>
              <w:rPr>
                <w:sz w:val="24"/>
              </w:rPr>
            </w:pPr>
            <w:r w:rsidRPr="00493773">
              <w:rPr>
                <w:sz w:val="24"/>
              </w:rPr>
              <w:t>Operation of heavy machinery e.g. forklift</w:t>
            </w:r>
          </w:p>
        </w:tc>
        <w:sdt>
          <w:sdtPr>
            <w:rPr>
              <w:sz w:val="24"/>
              <w:szCs w:val="24"/>
            </w:rPr>
            <w:id w:val="1478494616"/>
            <w:placeholder>
              <w:docPart w:val="C691B8BFF398489790393DB4E39DE2D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C0D647"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3CD3F990" w14:textId="77777777" w:rsidTr="003C5CA0">
        <w:trPr>
          <w:trHeight w:val="283"/>
        </w:trPr>
        <w:tc>
          <w:tcPr>
            <w:tcW w:w="6912" w:type="dxa"/>
            <w:vAlign w:val="center"/>
          </w:tcPr>
          <w:p w14:paraId="61DB04EF" w14:textId="77777777" w:rsidR="00D120A9" w:rsidRPr="00493773" w:rsidRDefault="00D120A9" w:rsidP="003C5CA0">
            <w:pPr>
              <w:pStyle w:val="Tabletext"/>
              <w:spacing w:before="0" w:after="0"/>
              <w:rPr>
                <w:sz w:val="24"/>
              </w:rPr>
            </w:pPr>
            <w:r w:rsidRPr="00493773">
              <w:rPr>
                <w:sz w:val="24"/>
              </w:rPr>
              <w:t>Confined spaces</w:t>
            </w:r>
          </w:p>
        </w:tc>
        <w:sdt>
          <w:sdtPr>
            <w:rPr>
              <w:sz w:val="24"/>
              <w:szCs w:val="24"/>
            </w:rPr>
            <w:id w:val="1618407471"/>
            <w:placeholder>
              <w:docPart w:val="A94E01D631134062B137900F87AF7B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593F09"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58182CE4" w14:textId="77777777" w:rsidTr="003C5CA0">
        <w:trPr>
          <w:trHeight w:val="283"/>
        </w:trPr>
        <w:tc>
          <w:tcPr>
            <w:tcW w:w="6912" w:type="dxa"/>
            <w:vAlign w:val="center"/>
          </w:tcPr>
          <w:p w14:paraId="2B19D31E" w14:textId="77777777" w:rsidR="00D120A9" w:rsidRPr="00493773" w:rsidRDefault="00D120A9" w:rsidP="003C5CA0">
            <w:pPr>
              <w:pStyle w:val="Tabletext"/>
              <w:spacing w:before="0" w:after="0"/>
              <w:rPr>
                <w:sz w:val="24"/>
              </w:rPr>
            </w:pPr>
            <w:r w:rsidRPr="00493773">
              <w:rPr>
                <w:sz w:val="24"/>
              </w:rPr>
              <w:t>Excessive noise</w:t>
            </w:r>
          </w:p>
        </w:tc>
        <w:sdt>
          <w:sdtPr>
            <w:rPr>
              <w:sz w:val="24"/>
              <w:szCs w:val="24"/>
            </w:rPr>
            <w:id w:val="-1751650857"/>
            <w:placeholder>
              <w:docPart w:val="54737556E3964E0D94EC5EB69E71C6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C4FC85"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0D29F623" w14:textId="77777777" w:rsidTr="003C5CA0">
        <w:trPr>
          <w:trHeight w:val="283"/>
        </w:trPr>
        <w:tc>
          <w:tcPr>
            <w:tcW w:w="6912" w:type="dxa"/>
            <w:vAlign w:val="center"/>
          </w:tcPr>
          <w:p w14:paraId="327F17F9" w14:textId="77777777" w:rsidR="00D120A9" w:rsidRPr="00493773" w:rsidRDefault="00D120A9" w:rsidP="003C5CA0">
            <w:pPr>
              <w:pStyle w:val="Tabletext"/>
              <w:spacing w:before="0" w:after="0"/>
              <w:rPr>
                <w:sz w:val="24"/>
              </w:rPr>
            </w:pPr>
            <w:r w:rsidRPr="00493773">
              <w:rPr>
                <w:sz w:val="24"/>
              </w:rPr>
              <w:t>Low lighting</w:t>
            </w:r>
          </w:p>
        </w:tc>
        <w:sdt>
          <w:sdtPr>
            <w:rPr>
              <w:sz w:val="24"/>
              <w:szCs w:val="24"/>
            </w:rPr>
            <w:id w:val="-1322426046"/>
            <w:placeholder>
              <w:docPart w:val="CEAE2660AF374470A2E3D7A3853FED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C76992"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34E26F38" w14:textId="77777777" w:rsidTr="003C5CA0">
        <w:trPr>
          <w:trHeight w:val="283"/>
        </w:trPr>
        <w:tc>
          <w:tcPr>
            <w:tcW w:w="6912" w:type="dxa"/>
            <w:vAlign w:val="center"/>
          </w:tcPr>
          <w:p w14:paraId="1DD44601" w14:textId="77777777" w:rsidR="00D120A9" w:rsidRPr="00493773" w:rsidRDefault="00D120A9" w:rsidP="003C5CA0">
            <w:pPr>
              <w:pStyle w:val="Tabletext"/>
              <w:spacing w:before="0" w:after="0"/>
              <w:rPr>
                <w:sz w:val="24"/>
              </w:rPr>
            </w:pPr>
            <w:r w:rsidRPr="00493773">
              <w:rPr>
                <w:sz w:val="24"/>
              </w:rPr>
              <w:t>Handling of dangerous goods/equipment</w:t>
            </w:r>
          </w:p>
        </w:tc>
        <w:sdt>
          <w:sdtPr>
            <w:rPr>
              <w:sz w:val="24"/>
              <w:szCs w:val="24"/>
            </w:rPr>
            <w:id w:val="2073686393"/>
            <w:placeholder>
              <w:docPart w:val="60316E663B1D46A4A63B25108B55B23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8E4B0F"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500F0CFB" w14:textId="77777777" w:rsidTr="003C5CA0">
        <w:trPr>
          <w:trHeight w:val="283"/>
        </w:trPr>
        <w:tc>
          <w:tcPr>
            <w:tcW w:w="6912" w:type="dxa"/>
            <w:vAlign w:val="center"/>
          </w:tcPr>
          <w:p w14:paraId="6DD1790E" w14:textId="77777777" w:rsidR="00D120A9" w:rsidRPr="00493773" w:rsidRDefault="00D120A9" w:rsidP="003C5CA0">
            <w:pPr>
              <w:pStyle w:val="Tabletext"/>
              <w:spacing w:before="0" w:after="0"/>
              <w:rPr>
                <w:sz w:val="24"/>
              </w:rPr>
            </w:pPr>
            <w:r w:rsidRPr="00493773">
              <w:rPr>
                <w:sz w:val="24"/>
              </w:rPr>
              <w:t xml:space="preserve">Working with asbestos </w:t>
            </w:r>
          </w:p>
        </w:tc>
        <w:sdt>
          <w:sdtPr>
            <w:rPr>
              <w:sz w:val="24"/>
              <w:szCs w:val="24"/>
            </w:rPr>
            <w:id w:val="680852207"/>
            <w:placeholder>
              <w:docPart w:val="EECEC8977E4440C480834560CB7253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1DF364"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311AE8" w14:paraId="7B4FB9B7" w14:textId="77777777" w:rsidTr="003C5CA0">
        <w:trPr>
          <w:trHeight w:val="283"/>
        </w:trPr>
        <w:tc>
          <w:tcPr>
            <w:tcW w:w="6912" w:type="dxa"/>
            <w:vAlign w:val="center"/>
          </w:tcPr>
          <w:p w14:paraId="6C71E83A" w14:textId="77777777" w:rsidR="00D120A9" w:rsidRPr="005F1B26" w:rsidRDefault="00D120A9" w:rsidP="003C5CA0">
            <w:pPr>
              <w:pStyle w:val="Tabletext"/>
              <w:spacing w:before="0" w:after="0"/>
              <w:rPr>
                <w:sz w:val="24"/>
              </w:rPr>
            </w:pPr>
            <w:r w:rsidRPr="005F1B26">
              <w:rPr>
                <w:sz w:val="24"/>
              </w:rPr>
              <w:t>Potential to encounter agitated customers</w:t>
            </w:r>
          </w:p>
        </w:tc>
        <w:sdt>
          <w:sdtPr>
            <w:rPr>
              <w:sz w:val="24"/>
              <w:szCs w:val="24"/>
            </w:rPr>
            <w:id w:val="289712132"/>
            <w:placeholder>
              <w:docPart w:val="C149AF69F7D543F28BA2E0AF2C258C2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E6DA40" w14:textId="77777777" w:rsidR="00D120A9" w:rsidRPr="005F1B26" w:rsidRDefault="00D120A9" w:rsidP="003C5CA0">
                <w:pPr>
                  <w:pStyle w:val="Tabletext"/>
                  <w:spacing w:before="0" w:after="0"/>
                  <w:jc w:val="center"/>
                  <w:rPr>
                    <w:sz w:val="24"/>
                  </w:rPr>
                </w:pPr>
                <w:r>
                  <w:rPr>
                    <w:sz w:val="24"/>
                    <w:szCs w:val="24"/>
                  </w:rPr>
                  <w:t>Never</w:t>
                </w:r>
              </w:p>
            </w:tc>
          </w:sdtContent>
        </w:sdt>
      </w:tr>
      <w:tr w:rsidR="00D120A9" w:rsidRPr="00311AE8" w14:paraId="5A210049" w14:textId="77777777" w:rsidTr="003C5CA0">
        <w:trPr>
          <w:trHeight w:val="283"/>
        </w:trPr>
        <w:tc>
          <w:tcPr>
            <w:tcW w:w="6912" w:type="dxa"/>
            <w:vAlign w:val="center"/>
          </w:tcPr>
          <w:p w14:paraId="3C9493F9" w14:textId="77777777" w:rsidR="00D120A9" w:rsidRPr="005F1B26" w:rsidRDefault="00D120A9" w:rsidP="003C5CA0">
            <w:pPr>
              <w:pStyle w:val="Tabletext"/>
              <w:spacing w:before="0" w:after="0"/>
              <w:rPr>
                <w:sz w:val="24"/>
              </w:rPr>
            </w:pPr>
            <w:r w:rsidRPr="005F1B26">
              <w:rPr>
                <w:sz w:val="24"/>
              </w:rPr>
              <w:t>Exposure to potentially distressing case material</w:t>
            </w:r>
          </w:p>
        </w:tc>
        <w:sdt>
          <w:sdtPr>
            <w:rPr>
              <w:sz w:val="24"/>
              <w:szCs w:val="24"/>
            </w:rPr>
            <w:id w:val="310678153"/>
            <w:placeholder>
              <w:docPart w:val="00DAA10657AD41E48FF47E98D35FA86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FD7FEA" w14:textId="77777777" w:rsidR="00D120A9" w:rsidRPr="005F1B26" w:rsidRDefault="00D120A9" w:rsidP="003C5CA0">
                <w:pPr>
                  <w:pStyle w:val="Tabletext"/>
                  <w:spacing w:before="0" w:after="0"/>
                  <w:jc w:val="center"/>
                  <w:rPr>
                    <w:sz w:val="24"/>
                    <w:szCs w:val="24"/>
                  </w:rPr>
                </w:pPr>
                <w:r>
                  <w:rPr>
                    <w:sz w:val="24"/>
                    <w:szCs w:val="24"/>
                  </w:rPr>
                  <w:t>Never</w:t>
                </w:r>
              </w:p>
            </w:tc>
          </w:sdtContent>
        </w:sdt>
      </w:tr>
    </w:tbl>
    <w:p w14:paraId="3F14C6EA" w14:textId="77777777" w:rsidR="00D120A9" w:rsidRDefault="00D120A9" w:rsidP="00D120A9">
      <w:pPr>
        <w:spacing w:after="0"/>
        <w:rPr>
          <w:sz w:val="4"/>
        </w:rPr>
      </w:pPr>
    </w:p>
    <w:p w14:paraId="1B1FC30C" w14:textId="77777777" w:rsidR="00D120A9" w:rsidRPr="00DA4EF8" w:rsidRDefault="00D120A9" w:rsidP="00D120A9">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120A9" w:rsidRPr="00985DC5" w14:paraId="6651D4D5" w14:textId="77777777" w:rsidTr="003C5CA0">
        <w:trPr>
          <w:trHeight w:val="454"/>
        </w:trPr>
        <w:tc>
          <w:tcPr>
            <w:tcW w:w="6912" w:type="dxa"/>
            <w:shd w:val="clear" w:color="auto" w:fill="DEEAF6" w:themeFill="accent1" w:themeFillTint="33"/>
            <w:vAlign w:val="center"/>
          </w:tcPr>
          <w:p w14:paraId="2C8A5424" w14:textId="77777777" w:rsidR="00D120A9" w:rsidRPr="00985DC5" w:rsidRDefault="00D120A9" w:rsidP="003C5CA0">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51CAA612" w14:textId="77777777" w:rsidR="00D120A9" w:rsidRPr="00DA4EF8" w:rsidRDefault="00D120A9" w:rsidP="003C5CA0">
            <w:pPr>
              <w:pStyle w:val="Tableheading"/>
              <w:jc w:val="center"/>
            </w:pPr>
            <w:r>
              <w:t>FREQUENCY</w:t>
            </w:r>
          </w:p>
        </w:tc>
      </w:tr>
      <w:tr w:rsidR="00D120A9" w:rsidRPr="005A754D" w14:paraId="5E461890" w14:textId="77777777" w:rsidTr="003C5CA0">
        <w:trPr>
          <w:trHeight w:val="283"/>
        </w:trPr>
        <w:tc>
          <w:tcPr>
            <w:tcW w:w="6912" w:type="dxa"/>
            <w:vAlign w:val="center"/>
          </w:tcPr>
          <w:p w14:paraId="6C5ED67A" w14:textId="77777777" w:rsidR="00D120A9" w:rsidRPr="00493773" w:rsidRDefault="00D120A9" w:rsidP="003C5CA0">
            <w:pPr>
              <w:pStyle w:val="Tabletext"/>
              <w:spacing w:before="0" w:after="0"/>
              <w:rPr>
                <w:sz w:val="24"/>
              </w:rPr>
            </w:pPr>
            <w:r w:rsidRPr="00493773">
              <w:rPr>
                <w:sz w:val="24"/>
              </w:rPr>
              <w:t xml:space="preserve">Uniform required </w:t>
            </w:r>
          </w:p>
        </w:tc>
        <w:sdt>
          <w:sdtPr>
            <w:rPr>
              <w:sz w:val="24"/>
              <w:szCs w:val="24"/>
            </w:rPr>
            <w:id w:val="-407000257"/>
            <w:placeholder>
              <w:docPart w:val="70AB4E64F48A4C3FB871D978FA22EA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570421" w14:textId="77777777" w:rsidR="00D120A9" w:rsidRPr="00493773" w:rsidRDefault="00D120A9" w:rsidP="003C5CA0">
                <w:pPr>
                  <w:pStyle w:val="Tabletext"/>
                  <w:spacing w:before="0" w:after="0"/>
                  <w:jc w:val="center"/>
                  <w:rPr>
                    <w:sz w:val="24"/>
                  </w:rPr>
                </w:pPr>
                <w:r>
                  <w:rPr>
                    <w:sz w:val="24"/>
                    <w:szCs w:val="24"/>
                  </w:rPr>
                  <w:t>Never</w:t>
                </w:r>
              </w:p>
            </w:tc>
          </w:sdtContent>
        </w:sdt>
      </w:tr>
      <w:tr w:rsidR="00D120A9" w:rsidRPr="005A754D" w14:paraId="5AF1F07D" w14:textId="77777777" w:rsidTr="003C5CA0">
        <w:trPr>
          <w:trHeight w:val="283"/>
        </w:trPr>
        <w:tc>
          <w:tcPr>
            <w:tcW w:w="6912" w:type="dxa"/>
            <w:vAlign w:val="center"/>
          </w:tcPr>
          <w:p w14:paraId="42293D74" w14:textId="77777777" w:rsidR="00D120A9" w:rsidRPr="00493773" w:rsidRDefault="00D120A9" w:rsidP="003C5CA0">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52318345"/>
            <w:placeholder>
              <w:docPart w:val="904A57A580EA4D70A0F53BB69D8CCF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276F9F" w14:textId="77777777" w:rsidR="00D120A9" w:rsidRPr="00493773" w:rsidRDefault="00D120A9" w:rsidP="003C5CA0">
                <w:pPr>
                  <w:pStyle w:val="Tabletext"/>
                  <w:spacing w:before="0" w:after="0"/>
                  <w:jc w:val="center"/>
                  <w:rPr>
                    <w:sz w:val="24"/>
                  </w:rPr>
                </w:pPr>
                <w:r>
                  <w:rPr>
                    <w:sz w:val="24"/>
                    <w:szCs w:val="24"/>
                  </w:rPr>
                  <w:t>Occasionally</w:t>
                </w:r>
              </w:p>
            </w:tc>
          </w:sdtContent>
        </w:sdt>
      </w:tr>
    </w:tbl>
    <w:p w14:paraId="0EA3E16D" w14:textId="77777777" w:rsidR="00D120A9" w:rsidRPr="002A43D2" w:rsidRDefault="00D120A9" w:rsidP="00D120A9">
      <w:pPr>
        <w:spacing w:after="0"/>
      </w:pPr>
    </w:p>
    <w:p w14:paraId="164578EE" w14:textId="77777777" w:rsidR="002A43D2" w:rsidRPr="005A754D" w:rsidRDefault="002A43D2" w:rsidP="00D120A9">
      <w:pPr>
        <w:pStyle w:val="Heading1"/>
        <w:pBdr>
          <w:bottom w:val="single" w:sz="12" w:space="1" w:color="auto"/>
        </w:pBdr>
        <w:rPr>
          <w:szCs w:val="24"/>
        </w:rPr>
      </w:pPr>
    </w:p>
    <w:sectPr w:rsidR="002A43D2" w:rsidRPr="005A754D"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79636" w14:textId="77777777" w:rsidR="00261D52" w:rsidRDefault="00261D52" w:rsidP="00456927">
      <w:pPr>
        <w:spacing w:after="0"/>
      </w:pPr>
      <w:r>
        <w:separator/>
      </w:r>
    </w:p>
  </w:endnote>
  <w:endnote w:type="continuationSeparator" w:id="0">
    <w:p w14:paraId="6709912F" w14:textId="77777777" w:rsidR="00261D52" w:rsidRDefault="00261D5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8B2D"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61FC09B3"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44AD" w14:textId="51CC345B" w:rsidR="006C49F1" w:rsidRDefault="006C49F1">
    <w:pPr>
      <w:pStyle w:val="Footer"/>
    </w:pPr>
    <w:r>
      <w:t xml:space="preserve">Position Description </w:t>
    </w:r>
    <w:r w:rsidR="00D120A9">
      <w:t xml:space="preserve">CMTEDD </w:t>
    </w:r>
    <w:r w:rsidR="00D825BF">
      <w:t>C&amp;E</w:t>
    </w:r>
    <w:r>
      <w:t xml:space="preserve"> </w:t>
    </w:r>
    <w:r w:rsidR="00D120A9">
      <w:t>Sep2025</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A148"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51A13021"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40A0" w14:textId="77777777" w:rsidR="00261D52" w:rsidRDefault="00261D52" w:rsidP="00456927">
      <w:pPr>
        <w:spacing w:after="0"/>
      </w:pPr>
      <w:r>
        <w:separator/>
      </w:r>
    </w:p>
  </w:footnote>
  <w:footnote w:type="continuationSeparator" w:id="0">
    <w:p w14:paraId="24DF36EC" w14:textId="77777777" w:rsidR="00261D52" w:rsidRDefault="00261D5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937E"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FDCE94B"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5DD9"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BD3F"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3D1ECB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8039C"/>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330AC"/>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203EAE"/>
    <w:multiLevelType w:val="hybridMultilevel"/>
    <w:tmpl w:val="5BC62CB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6624C6"/>
    <w:multiLevelType w:val="hybridMultilevel"/>
    <w:tmpl w:val="229638D0"/>
    <w:lvl w:ilvl="0" w:tplc="FF06241A">
      <w:start w:val="1"/>
      <w:numFmt w:val="decimal"/>
      <w:lvlText w:val="%1."/>
      <w:lvlJc w:val="left"/>
      <w:pPr>
        <w:ind w:left="644" w:hanging="360"/>
      </w:pPr>
      <w:rPr>
        <w:b w:val="0"/>
        <w:bCs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A08612B"/>
    <w:multiLevelType w:val="hybridMultilevel"/>
    <w:tmpl w:val="FADED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F70499"/>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A748A5"/>
    <w:multiLevelType w:val="hybridMultilevel"/>
    <w:tmpl w:val="2D404410"/>
    <w:lvl w:ilvl="0" w:tplc="73725D90">
      <w:numFmt w:val="bullet"/>
      <w:lvlText w:val=""/>
      <w:lvlJc w:val="left"/>
      <w:pPr>
        <w:ind w:left="1153" w:hanging="360"/>
      </w:pPr>
      <w:rPr>
        <w:rFonts w:hint="default"/>
        <w:w w:val="100"/>
        <w:lang w:val="en-AU" w:eastAsia="en-AU" w:bidi="en-AU"/>
      </w:rPr>
    </w:lvl>
    <w:lvl w:ilvl="1" w:tplc="FAD0939E">
      <w:numFmt w:val="bullet"/>
      <w:lvlText w:val="•"/>
      <w:lvlJc w:val="left"/>
      <w:pPr>
        <w:ind w:left="2064" w:hanging="360"/>
      </w:pPr>
      <w:rPr>
        <w:rFonts w:hint="default"/>
        <w:lang w:val="en-AU" w:eastAsia="en-AU" w:bidi="en-AU"/>
      </w:rPr>
    </w:lvl>
    <w:lvl w:ilvl="2" w:tplc="9006B8FE">
      <w:numFmt w:val="bullet"/>
      <w:lvlText w:val="•"/>
      <w:lvlJc w:val="left"/>
      <w:pPr>
        <w:ind w:left="2969" w:hanging="360"/>
      </w:pPr>
      <w:rPr>
        <w:rFonts w:hint="default"/>
        <w:lang w:val="en-AU" w:eastAsia="en-AU" w:bidi="en-AU"/>
      </w:rPr>
    </w:lvl>
    <w:lvl w:ilvl="3" w:tplc="58483C52">
      <w:numFmt w:val="bullet"/>
      <w:lvlText w:val="•"/>
      <w:lvlJc w:val="left"/>
      <w:pPr>
        <w:ind w:left="3873" w:hanging="360"/>
      </w:pPr>
      <w:rPr>
        <w:rFonts w:hint="default"/>
        <w:lang w:val="en-AU" w:eastAsia="en-AU" w:bidi="en-AU"/>
      </w:rPr>
    </w:lvl>
    <w:lvl w:ilvl="4" w:tplc="5F68A938">
      <w:numFmt w:val="bullet"/>
      <w:lvlText w:val="•"/>
      <w:lvlJc w:val="left"/>
      <w:pPr>
        <w:ind w:left="4778" w:hanging="360"/>
      </w:pPr>
      <w:rPr>
        <w:rFonts w:hint="default"/>
        <w:lang w:val="en-AU" w:eastAsia="en-AU" w:bidi="en-AU"/>
      </w:rPr>
    </w:lvl>
    <w:lvl w:ilvl="5" w:tplc="4F90B714">
      <w:numFmt w:val="bullet"/>
      <w:lvlText w:val="•"/>
      <w:lvlJc w:val="left"/>
      <w:pPr>
        <w:ind w:left="5683" w:hanging="360"/>
      </w:pPr>
      <w:rPr>
        <w:rFonts w:hint="default"/>
        <w:lang w:val="en-AU" w:eastAsia="en-AU" w:bidi="en-AU"/>
      </w:rPr>
    </w:lvl>
    <w:lvl w:ilvl="6" w:tplc="FBD26144">
      <w:numFmt w:val="bullet"/>
      <w:lvlText w:val="•"/>
      <w:lvlJc w:val="left"/>
      <w:pPr>
        <w:ind w:left="6587" w:hanging="360"/>
      </w:pPr>
      <w:rPr>
        <w:rFonts w:hint="default"/>
        <w:lang w:val="en-AU" w:eastAsia="en-AU" w:bidi="en-AU"/>
      </w:rPr>
    </w:lvl>
    <w:lvl w:ilvl="7" w:tplc="C8E45D90">
      <w:numFmt w:val="bullet"/>
      <w:lvlText w:val="•"/>
      <w:lvlJc w:val="left"/>
      <w:pPr>
        <w:ind w:left="7492" w:hanging="360"/>
      </w:pPr>
      <w:rPr>
        <w:rFonts w:hint="default"/>
        <w:lang w:val="en-AU" w:eastAsia="en-AU" w:bidi="en-AU"/>
      </w:rPr>
    </w:lvl>
    <w:lvl w:ilvl="8" w:tplc="B2CEFE2C">
      <w:numFmt w:val="bullet"/>
      <w:lvlText w:val="•"/>
      <w:lvlJc w:val="left"/>
      <w:pPr>
        <w:ind w:left="8397" w:hanging="360"/>
      </w:pPr>
      <w:rPr>
        <w:rFonts w:hint="default"/>
        <w:lang w:val="en-AU" w:eastAsia="en-AU" w:bidi="en-AU"/>
      </w:rPr>
    </w:lvl>
  </w:abstractNum>
  <w:abstractNum w:abstractNumId="10" w15:restartNumberingAfterBreak="0">
    <w:nsid w:val="24DE1177"/>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953F81"/>
    <w:multiLevelType w:val="hybridMultilevel"/>
    <w:tmpl w:val="062410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6F5073D"/>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3"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5" w15:restartNumberingAfterBreak="0">
    <w:nsid w:val="3C7D4611"/>
    <w:multiLevelType w:val="hybridMultilevel"/>
    <w:tmpl w:val="75941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7"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56B93F88"/>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863F05"/>
    <w:multiLevelType w:val="hybridMultilevel"/>
    <w:tmpl w:val="5BC62CB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772242872">
    <w:abstractNumId w:val="14"/>
  </w:num>
  <w:num w:numId="2" w16cid:durableId="311909512">
    <w:abstractNumId w:val="16"/>
  </w:num>
  <w:num w:numId="3" w16cid:durableId="1685788115">
    <w:abstractNumId w:val="2"/>
  </w:num>
  <w:num w:numId="4" w16cid:durableId="1746756830">
    <w:abstractNumId w:val="0"/>
  </w:num>
  <w:num w:numId="5" w16cid:durableId="1447579797">
    <w:abstractNumId w:val="20"/>
  </w:num>
  <w:num w:numId="6" w16cid:durableId="1602494347">
    <w:abstractNumId w:val="5"/>
  </w:num>
  <w:num w:numId="7" w16cid:durableId="900755091">
    <w:abstractNumId w:val="17"/>
  </w:num>
  <w:num w:numId="8" w16cid:durableId="1693070941">
    <w:abstractNumId w:val="18"/>
  </w:num>
  <w:num w:numId="9" w16cid:durableId="175774898">
    <w:abstractNumId w:val="4"/>
  </w:num>
  <w:num w:numId="10" w16cid:durableId="1093547497">
    <w:abstractNumId w:val="15"/>
  </w:num>
  <w:num w:numId="11" w16cid:durableId="1576091773">
    <w:abstractNumId w:val="19"/>
  </w:num>
  <w:num w:numId="12" w16cid:durableId="1709141422">
    <w:abstractNumId w:val="1"/>
  </w:num>
  <w:num w:numId="13" w16cid:durableId="1762095095">
    <w:abstractNumId w:val="7"/>
  </w:num>
  <w:num w:numId="14" w16cid:durableId="1828521690">
    <w:abstractNumId w:val="13"/>
  </w:num>
  <w:num w:numId="15" w16cid:durableId="190849824">
    <w:abstractNumId w:val="8"/>
  </w:num>
  <w:num w:numId="16" w16cid:durableId="1515801000">
    <w:abstractNumId w:val="11"/>
  </w:num>
  <w:num w:numId="17" w16cid:durableId="62990515">
    <w:abstractNumId w:val="12"/>
  </w:num>
  <w:num w:numId="18" w16cid:durableId="2086411995">
    <w:abstractNumId w:val="9"/>
  </w:num>
  <w:num w:numId="19" w16cid:durableId="1130901058">
    <w:abstractNumId w:val="9"/>
  </w:num>
  <w:num w:numId="20" w16cid:durableId="1736388032">
    <w:abstractNumId w:val="6"/>
  </w:num>
  <w:num w:numId="21" w16cid:durableId="1947882414">
    <w:abstractNumId w:val="3"/>
  </w:num>
  <w:num w:numId="22" w16cid:durableId="116964012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08FC"/>
    <w:rsid w:val="00033C54"/>
    <w:rsid w:val="00034905"/>
    <w:rsid w:val="00036182"/>
    <w:rsid w:val="00037E42"/>
    <w:rsid w:val="00040CD3"/>
    <w:rsid w:val="000435A8"/>
    <w:rsid w:val="00044187"/>
    <w:rsid w:val="000456E0"/>
    <w:rsid w:val="00045D17"/>
    <w:rsid w:val="00051744"/>
    <w:rsid w:val="000533FA"/>
    <w:rsid w:val="00057CF9"/>
    <w:rsid w:val="00061670"/>
    <w:rsid w:val="00072674"/>
    <w:rsid w:val="00074DA8"/>
    <w:rsid w:val="00075C33"/>
    <w:rsid w:val="00083084"/>
    <w:rsid w:val="00083AB8"/>
    <w:rsid w:val="00090C5A"/>
    <w:rsid w:val="000927C7"/>
    <w:rsid w:val="00094562"/>
    <w:rsid w:val="000A5186"/>
    <w:rsid w:val="000B3260"/>
    <w:rsid w:val="000B5A32"/>
    <w:rsid w:val="000B622C"/>
    <w:rsid w:val="000C3654"/>
    <w:rsid w:val="000C452E"/>
    <w:rsid w:val="000E2939"/>
    <w:rsid w:val="000E43B6"/>
    <w:rsid w:val="000E5245"/>
    <w:rsid w:val="000E639E"/>
    <w:rsid w:val="000F2684"/>
    <w:rsid w:val="000F2688"/>
    <w:rsid w:val="0010052B"/>
    <w:rsid w:val="00114CE0"/>
    <w:rsid w:val="00127312"/>
    <w:rsid w:val="0013012B"/>
    <w:rsid w:val="001429A6"/>
    <w:rsid w:val="001501F0"/>
    <w:rsid w:val="0015056D"/>
    <w:rsid w:val="001552C6"/>
    <w:rsid w:val="0015561C"/>
    <w:rsid w:val="00160D2A"/>
    <w:rsid w:val="00166318"/>
    <w:rsid w:val="0016790E"/>
    <w:rsid w:val="00173E02"/>
    <w:rsid w:val="0017746E"/>
    <w:rsid w:val="00183A2A"/>
    <w:rsid w:val="00185003"/>
    <w:rsid w:val="001905C2"/>
    <w:rsid w:val="001934CF"/>
    <w:rsid w:val="001948AD"/>
    <w:rsid w:val="00196DC8"/>
    <w:rsid w:val="001A12DC"/>
    <w:rsid w:val="001A36F2"/>
    <w:rsid w:val="001A73F0"/>
    <w:rsid w:val="001B306F"/>
    <w:rsid w:val="001B4119"/>
    <w:rsid w:val="001C10FC"/>
    <w:rsid w:val="001C206E"/>
    <w:rsid w:val="001C74C9"/>
    <w:rsid w:val="001C7CEE"/>
    <w:rsid w:val="001D0161"/>
    <w:rsid w:val="001D0BB4"/>
    <w:rsid w:val="001D284A"/>
    <w:rsid w:val="001D2953"/>
    <w:rsid w:val="001E49C0"/>
    <w:rsid w:val="001E5640"/>
    <w:rsid w:val="001E5934"/>
    <w:rsid w:val="001F2C45"/>
    <w:rsid w:val="001F76A4"/>
    <w:rsid w:val="002014E5"/>
    <w:rsid w:val="00202669"/>
    <w:rsid w:val="00204473"/>
    <w:rsid w:val="0020493E"/>
    <w:rsid w:val="002113B4"/>
    <w:rsid w:val="0021151E"/>
    <w:rsid w:val="00214732"/>
    <w:rsid w:val="00220092"/>
    <w:rsid w:val="0022484E"/>
    <w:rsid w:val="0022677F"/>
    <w:rsid w:val="0023024E"/>
    <w:rsid w:val="002312AC"/>
    <w:rsid w:val="00231B57"/>
    <w:rsid w:val="0023640E"/>
    <w:rsid w:val="00243603"/>
    <w:rsid w:val="0024517E"/>
    <w:rsid w:val="00252449"/>
    <w:rsid w:val="0026001C"/>
    <w:rsid w:val="00261D52"/>
    <w:rsid w:val="00262DEE"/>
    <w:rsid w:val="0027094B"/>
    <w:rsid w:val="00271701"/>
    <w:rsid w:val="00272F0B"/>
    <w:rsid w:val="002756D8"/>
    <w:rsid w:val="00283748"/>
    <w:rsid w:val="002840E6"/>
    <w:rsid w:val="00284D8B"/>
    <w:rsid w:val="00285B53"/>
    <w:rsid w:val="00290E50"/>
    <w:rsid w:val="00290FAD"/>
    <w:rsid w:val="00295705"/>
    <w:rsid w:val="002A0C3B"/>
    <w:rsid w:val="002A43D2"/>
    <w:rsid w:val="002A49EE"/>
    <w:rsid w:val="002A74F6"/>
    <w:rsid w:val="002B1194"/>
    <w:rsid w:val="002B297D"/>
    <w:rsid w:val="002B4318"/>
    <w:rsid w:val="002C3730"/>
    <w:rsid w:val="002C41BC"/>
    <w:rsid w:val="002D07A1"/>
    <w:rsid w:val="002D2A0D"/>
    <w:rsid w:val="002D2C1A"/>
    <w:rsid w:val="002E0AC4"/>
    <w:rsid w:val="002E6061"/>
    <w:rsid w:val="002E6343"/>
    <w:rsid w:val="002E78B8"/>
    <w:rsid w:val="002F0510"/>
    <w:rsid w:val="002F3365"/>
    <w:rsid w:val="002F3413"/>
    <w:rsid w:val="002F55D3"/>
    <w:rsid w:val="002F69C3"/>
    <w:rsid w:val="002F71F9"/>
    <w:rsid w:val="0030208D"/>
    <w:rsid w:val="003020B5"/>
    <w:rsid w:val="00305A5F"/>
    <w:rsid w:val="00306ED0"/>
    <w:rsid w:val="0031523D"/>
    <w:rsid w:val="00326758"/>
    <w:rsid w:val="00327679"/>
    <w:rsid w:val="00333F03"/>
    <w:rsid w:val="00334F25"/>
    <w:rsid w:val="0033768C"/>
    <w:rsid w:val="00344845"/>
    <w:rsid w:val="003461EF"/>
    <w:rsid w:val="00347432"/>
    <w:rsid w:val="00350170"/>
    <w:rsid w:val="0035537A"/>
    <w:rsid w:val="00356143"/>
    <w:rsid w:val="00356DD0"/>
    <w:rsid w:val="003660FD"/>
    <w:rsid w:val="00366983"/>
    <w:rsid w:val="00367C98"/>
    <w:rsid w:val="00373FED"/>
    <w:rsid w:val="003743B3"/>
    <w:rsid w:val="00375B3F"/>
    <w:rsid w:val="00384332"/>
    <w:rsid w:val="0039040A"/>
    <w:rsid w:val="00392AFC"/>
    <w:rsid w:val="00394A89"/>
    <w:rsid w:val="003958AF"/>
    <w:rsid w:val="00395E36"/>
    <w:rsid w:val="003A3785"/>
    <w:rsid w:val="003B7B87"/>
    <w:rsid w:val="003C6108"/>
    <w:rsid w:val="003C6256"/>
    <w:rsid w:val="003D3EF0"/>
    <w:rsid w:val="003D422A"/>
    <w:rsid w:val="00402D13"/>
    <w:rsid w:val="004061F4"/>
    <w:rsid w:val="00410BF0"/>
    <w:rsid w:val="004121AA"/>
    <w:rsid w:val="00423122"/>
    <w:rsid w:val="00423241"/>
    <w:rsid w:val="0042331E"/>
    <w:rsid w:val="004268C3"/>
    <w:rsid w:val="00432969"/>
    <w:rsid w:val="00434524"/>
    <w:rsid w:val="0043559B"/>
    <w:rsid w:val="00440141"/>
    <w:rsid w:val="00440D74"/>
    <w:rsid w:val="00441286"/>
    <w:rsid w:val="00441ECC"/>
    <w:rsid w:val="00442939"/>
    <w:rsid w:val="004530AE"/>
    <w:rsid w:val="00455CDA"/>
    <w:rsid w:val="00456927"/>
    <w:rsid w:val="00461819"/>
    <w:rsid w:val="00464D35"/>
    <w:rsid w:val="00467356"/>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063"/>
    <w:rsid w:val="0052245D"/>
    <w:rsid w:val="0053083B"/>
    <w:rsid w:val="0053343D"/>
    <w:rsid w:val="00536C34"/>
    <w:rsid w:val="00537310"/>
    <w:rsid w:val="00541C41"/>
    <w:rsid w:val="00544649"/>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580D"/>
    <w:rsid w:val="005B7C35"/>
    <w:rsid w:val="005C1220"/>
    <w:rsid w:val="005C290A"/>
    <w:rsid w:val="005C2940"/>
    <w:rsid w:val="005C2BFC"/>
    <w:rsid w:val="005C391C"/>
    <w:rsid w:val="005D048E"/>
    <w:rsid w:val="005D4959"/>
    <w:rsid w:val="005D4EDB"/>
    <w:rsid w:val="005D5063"/>
    <w:rsid w:val="005E0077"/>
    <w:rsid w:val="005E2EBD"/>
    <w:rsid w:val="005E4E9D"/>
    <w:rsid w:val="005F1480"/>
    <w:rsid w:val="005F1A2B"/>
    <w:rsid w:val="005F1B26"/>
    <w:rsid w:val="00601827"/>
    <w:rsid w:val="00602170"/>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6EE5"/>
    <w:rsid w:val="006822CC"/>
    <w:rsid w:val="00685107"/>
    <w:rsid w:val="00685EE5"/>
    <w:rsid w:val="006873BA"/>
    <w:rsid w:val="006912A5"/>
    <w:rsid w:val="006923FF"/>
    <w:rsid w:val="0069634D"/>
    <w:rsid w:val="006A159D"/>
    <w:rsid w:val="006B5CD6"/>
    <w:rsid w:val="006B6059"/>
    <w:rsid w:val="006C102C"/>
    <w:rsid w:val="006C3FCC"/>
    <w:rsid w:val="006C49F1"/>
    <w:rsid w:val="006C7246"/>
    <w:rsid w:val="006C74CE"/>
    <w:rsid w:val="006E300C"/>
    <w:rsid w:val="006E453E"/>
    <w:rsid w:val="006F09E8"/>
    <w:rsid w:val="006F1534"/>
    <w:rsid w:val="007010FB"/>
    <w:rsid w:val="00701A46"/>
    <w:rsid w:val="00706510"/>
    <w:rsid w:val="007117A5"/>
    <w:rsid w:val="00712EF1"/>
    <w:rsid w:val="00715C75"/>
    <w:rsid w:val="00715EE7"/>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E7D2F"/>
    <w:rsid w:val="007F088F"/>
    <w:rsid w:val="007F332D"/>
    <w:rsid w:val="00801DAF"/>
    <w:rsid w:val="00802C7D"/>
    <w:rsid w:val="00810089"/>
    <w:rsid w:val="00810FE4"/>
    <w:rsid w:val="00814878"/>
    <w:rsid w:val="0081518C"/>
    <w:rsid w:val="00816ACF"/>
    <w:rsid w:val="00820354"/>
    <w:rsid w:val="0082539B"/>
    <w:rsid w:val="00827843"/>
    <w:rsid w:val="008343E7"/>
    <w:rsid w:val="0083521F"/>
    <w:rsid w:val="008528A0"/>
    <w:rsid w:val="00853027"/>
    <w:rsid w:val="0085512F"/>
    <w:rsid w:val="00856E2B"/>
    <w:rsid w:val="0085751D"/>
    <w:rsid w:val="00860D79"/>
    <w:rsid w:val="008612C8"/>
    <w:rsid w:val="00861D40"/>
    <w:rsid w:val="00867323"/>
    <w:rsid w:val="008707DA"/>
    <w:rsid w:val="008778EF"/>
    <w:rsid w:val="00887553"/>
    <w:rsid w:val="008B22B1"/>
    <w:rsid w:val="008B5C44"/>
    <w:rsid w:val="008C40B5"/>
    <w:rsid w:val="008C4982"/>
    <w:rsid w:val="008C5432"/>
    <w:rsid w:val="008C55E7"/>
    <w:rsid w:val="008D1EA2"/>
    <w:rsid w:val="008D2B1F"/>
    <w:rsid w:val="008E060C"/>
    <w:rsid w:val="008E3ED7"/>
    <w:rsid w:val="008E4109"/>
    <w:rsid w:val="008E5749"/>
    <w:rsid w:val="008E704D"/>
    <w:rsid w:val="008E7DB8"/>
    <w:rsid w:val="008F0135"/>
    <w:rsid w:val="008F0F1D"/>
    <w:rsid w:val="008F29AC"/>
    <w:rsid w:val="008F53EF"/>
    <w:rsid w:val="008F6068"/>
    <w:rsid w:val="008F78B3"/>
    <w:rsid w:val="00900E27"/>
    <w:rsid w:val="009020BE"/>
    <w:rsid w:val="00905414"/>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219"/>
    <w:rsid w:val="00944B05"/>
    <w:rsid w:val="009468CB"/>
    <w:rsid w:val="00951EF1"/>
    <w:rsid w:val="00956BB9"/>
    <w:rsid w:val="0097715C"/>
    <w:rsid w:val="00982A27"/>
    <w:rsid w:val="00986862"/>
    <w:rsid w:val="00987C48"/>
    <w:rsid w:val="009B1D24"/>
    <w:rsid w:val="009B3A9E"/>
    <w:rsid w:val="009B4408"/>
    <w:rsid w:val="009B56B6"/>
    <w:rsid w:val="009B61FE"/>
    <w:rsid w:val="009B6711"/>
    <w:rsid w:val="009B7A0E"/>
    <w:rsid w:val="009C15FB"/>
    <w:rsid w:val="009C544A"/>
    <w:rsid w:val="009C7A6B"/>
    <w:rsid w:val="009D329B"/>
    <w:rsid w:val="009D33ED"/>
    <w:rsid w:val="009D46E6"/>
    <w:rsid w:val="009D6C8B"/>
    <w:rsid w:val="009E0BC2"/>
    <w:rsid w:val="009E1DD3"/>
    <w:rsid w:val="009E635F"/>
    <w:rsid w:val="009E69AB"/>
    <w:rsid w:val="009F300F"/>
    <w:rsid w:val="009F5427"/>
    <w:rsid w:val="00A0134E"/>
    <w:rsid w:val="00A03A61"/>
    <w:rsid w:val="00A05E7F"/>
    <w:rsid w:val="00A1194D"/>
    <w:rsid w:val="00A1276B"/>
    <w:rsid w:val="00A13839"/>
    <w:rsid w:val="00A25992"/>
    <w:rsid w:val="00A31D1D"/>
    <w:rsid w:val="00A331E5"/>
    <w:rsid w:val="00A358FA"/>
    <w:rsid w:val="00A42B6C"/>
    <w:rsid w:val="00A45F19"/>
    <w:rsid w:val="00A46CFF"/>
    <w:rsid w:val="00A6799C"/>
    <w:rsid w:val="00A67D9A"/>
    <w:rsid w:val="00A67EFD"/>
    <w:rsid w:val="00A67FDF"/>
    <w:rsid w:val="00A75FA8"/>
    <w:rsid w:val="00A81E05"/>
    <w:rsid w:val="00A82BCC"/>
    <w:rsid w:val="00A940E8"/>
    <w:rsid w:val="00A97920"/>
    <w:rsid w:val="00AA5EBD"/>
    <w:rsid w:val="00AA6007"/>
    <w:rsid w:val="00AB26D3"/>
    <w:rsid w:val="00AB2DC4"/>
    <w:rsid w:val="00AB6B4E"/>
    <w:rsid w:val="00AC1E3C"/>
    <w:rsid w:val="00AC42C3"/>
    <w:rsid w:val="00AD698B"/>
    <w:rsid w:val="00AE293C"/>
    <w:rsid w:val="00AE3735"/>
    <w:rsid w:val="00AE3C67"/>
    <w:rsid w:val="00AE5D2C"/>
    <w:rsid w:val="00AE5DB5"/>
    <w:rsid w:val="00AE7101"/>
    <w:rsid w:val="00AF1222"/>
    <w:rsid w:val="00AF48C7"/>
    <w:rsid w:val="00B10AE6"/>
    <w:rsid w:val="00B140A3"/>
    <w:rsid w:val="00B14F71"/>
    <w:rsid w:val="00B16D45"/>
    <w:rsid w:val="00B1764A"/>
    <w:rsid w:val="00B25EAE"/>
    <w:rsid w:val="00B266D2"/>
    <w:rsid w:val="00B34F4E"/>
    <w:rsid w:val="00B35AD7"/>
    <w:rsid w:val="00B41628"/>
    <w:rsid w:val="00B45C3A"/>
    <w:rsid w:val="00B52740"/>
    <w:rsid w:val="00B54281"/>
    <w:rsid w:val="00B60BC4"/>
    <w:rsid w:val="00B6117A"/>
    <w:rsid w:val="00B6194A"/>
    <w:rsid w:val="00B640B5"/>
    <w:rsid w:val="00B66DAD"/>
    <w:rsid w:val="00B7075A"/>
    <w:rsid w:val="00B74516"/>
    <w:rsid w:val="00B76AEC"/>
    <w:rsid w:val="00B814CB"/>
    <w:rsid w:val="00BA0CBE"/>
    <w:rsid w:val="00BB3BAD"/>
    <w:rsid w:val="00BB6A5F"/>
    <w:rsid w:val="00BB7CA4"/>
    <w:rsid w:val="00BC022B"/>
    <w:rsid w:val="00BC42EC"/>
    <w:rsid w:val="00BC447C"/>
    <w:rsid w:val="00BE45BF"/>
    <w:rsid w:val="00BF50AE"/>
    <w:rsid w:val="00BF6527"/>
    <w:rsid w:val="00C03BA9"/>
    <w:rsid w:val="00C03CE5"/>
    <w:rsid w:val="00C0471B"/>
    <w:rsid w:val="00C047BB"/>
    <w:rsid w:val="00C11089"/>
    <w:rsid w:val="00C133A3"/>
    <w:rsid w:val="00C14B96"/>
    <w:rsid w:val="00C15B5E"/>
    <w:rsid w:val="00C34784"/>
    <w:rsid w:val="00C363C4"/>
    <w:rsid w:val="00C365EF"/>
    <w:rsid w:val="00C36633"/>
    <w:rsid w:val="00C41A47"/>
    <w:rsid w:val="00C43765"/>
    <w:rsid w:val="00C43CE8"/>
    <w:rsid w:val="00C51FDA"/>
    <w:rsid w:val="00C565DC"/>
    <w:rsid w:val="00C5687B"/>
    <w:rsid w:val="00C60047"/>
    <w:rsid w:val="00C62CDF"/>
    <w:rsid w:val="00C63771"/>
    <w:rsid w:val="00C63BEA"/>
    <w:rsid w:val="00C63F3A"/>
    <w:rsid w:val="00C720E9"/>
    <w:rsid w:val="00C75A36"/>
    <w:rsid w:val="00C91044"/>
    <w:rsid w:val="00C93E11"/>
    <w:rsid w:val="00C944C2"/>
    <w:rsid w:val="00CA359C"/>
    <w:rsid w:val="00CA617D"/>
    <w:rsid w:val="00CB2FA2"/>
    <w:rsid w:val="00CD3133"/>
    <w:rsid w:val="00CE1AEA"/>
    <w:rsid w:val="00CE32CB"/>
    <w:rsid w:val="00CE43DF"/>
    <w:rsid w:val="00CE4EF3"/>
    <w:rsid w:val="00CF5813"/>
    <w:rsid w:val="00CF7E61"/>
    <w:rsid w:val="00D01554"/>
    <w:rsid w:val="00D0239B"/>
    <w:rsid w:val="00D10DDC"/>
    <w:rsid w:val="00D120A9"/>
    <w:rsid w:val="00D14203"/>
    <w:rsid w:val="00D1468D"/>
    <w:rsid w:val="00D16E22"/>
    <w:rsid w:val="00D172F9"/>
    <w:rsid w:val="00D2304F"/>
    <w:rsid w:val="00D23188"/>
    <w:rsid w:val="00D25B82"/>
    <w:rsid w:val="00D34972"/>
    <w:rsid w:val="00D40D9D"/>
    <w:rsid w:val="00D43403"/>
    <w:rsid w:val="00D451A6"/>
    <w:rsid w:val="00D50DA6"/>
    <w:rsid w:val="00D544FB"/>
    <w:rsid w:val="00D573A3"/>
    <w:rsid w:val="00D610BD"/>
    <w:rsid w:val="00D628E1"/>
    <w:rsid w:val="00D66353"/>
    <w:rsid w:val="00D737F9"/>
    <w:rsid w:val="00D75169"/>
    <w:rsid w:val="00D77C23"/>
    <w:rsid w:val="00D825BF"/>
    <w:rsid w:val="00D87736"/>
    <w:rsid w:val="00D87C1F"/>
    <w:rsid w:val="00D907A7"/>
    <w:rsid w:val="00D96AAB"/>
    <w:rsid w:val="00D97AFF"/>
    <w:rsid w:val="00DA4E54"/>
    <w:rsid w:val="00DA77DB"/>
    <w:rsid w:val="00DB66C6"/>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41C8C"/>
    <w:rsid w:val="00E43160"/>
    <w:rsid w:val="00E513E1"/>
    <w:rsid w:val="00E57678"/>
    <w:rsid w:val="00E65E3F"/>
    <w:rsid w:val="00E66219"/>
    <w:rsid w:val="00E662A3"/>
    <w:rsid w:val="00E72EC5"/>
    <w:rsid w:val="00E7588A"/>
    <w:rsid w:val="00E80AE9"/>
    <w:rsid w:val="00E8123C"/>
    <w:rsid w:val="00E83374"/>
    <w:rsid w:val="00E873C4"/>
    <w:rsid w:val="00E87B6A"/>
    <w:rsid w:val="00E97A2C"/>
    <w:rsid w:val="00EA0E20"/>
    <w:rsid w:val="00EA6021"/>
    <w:rsid w:val="00EA6111"/>
    <w:rsid w:val="00EA6D12"/>
    <w:rsid w:val="00EB0DAE"/>
    <w:rsid w:val="00EB1248"/>
    <w:rsid w:val="00EB1783"/>
    <w:rsid w:val="00EB3BC0"/>
    <w:rsid w:val="00EB3F11"/>
    <w:rsid w:val="00EB76C6"/>
    <w:rsid w:val="00EB777E"/>
    <w:rsid w:val="00EC5BAD"/>
    <w:rsid w:val="00EC7F5A"/>
    <w:rsid w:val="00ED156A"/>
    <w:rsid w:val="00ED2B07"/>
    <w:rsid w:val="00ED59CE"/>
    <w:rsid w:val="00ED638F"/>
    <w:rsid w:val="00ED798F"/>
    <w:rsid w:val="00EF1299"/>
    <w:rsid w:val="00F10165"/>
    <w:rsid w:val="00F15A25"/>
    <w:rsid w:val="00F1669D"/>
    <w:rsid w:val="00F20919"/>
    <w:rsid w:val="00F312A2"/>
    <w:rsid w:val="00F322AA"/>
    <w:rsid w:val="00F340F4"/>
    <w:rsid w:val="00F34703"/>
    <w:rsid w:val="00F36F2D"/>
    <w:rsid w:val="00F43DC5"/>
    <w:rsid w:val="00F45055"/>
    <w:rsid w:val="00F517A9"/>
    <w:rsid w:val="00F533E7"/>
    <w:rsid w:val="00F56AB9"/>
    <w:rsid w:val="00F60676"/>
    <w:rsid w:val="00F62F0E"/>
    <w:rsid w:val="00F63605"/>
    <w:rsid w:val="00F66B23"/>
    <w:rsid w:val="00F7692D"/>
    <w:rsid w:val="00F775E8"/>
    <w:rsid w:val="00F862C7"/>
    <w:rsid w:val="00F863CF"/>
    <w:rsid w:val="00F94966"/>
    <w:rsid w:val="00FA6B3D"/>
    <w:rsid w:val="00FA7EBD"/>
    <w:rsid w:val="00FB019C"/>
    <w:rsid w:val="00FB36C8"/>
    <w:rsid w:val="00FB5C3A"/>
    <w:rsid w:val="00FC7A60"/>
    <w:rsid w:val="00FD2E2F"/>
    <w:rsid w:val="00FD5A4A"/>
    <w:rsid w:val="00FD691F"/>
    <w:rsid w:val="00FE3CB6"/>
    <w:rsid w:val="00FE42D5"/>
    <w:rsid w:val="00FF0930"/>
    <w:rsid w:val="0135799F"/>
    <w:rsid w:val="054B6BE9"/>
    <w:rsid w:val="083E298F"/>
    <w:rsid w:val="0A38624E"/>
    <w:rsid w:val="0BD88F8A"/>
    <w:rsid w:val="0D3031FA"/>
    <w:rsid w:val="0D78C629"/>
    <w:rsid w:val="0E2063E0"/>
    <w:rsid w:val="0E675589"/>
    <w:rsid w:val="0FA73AA5"/>
    <w:rsid w:val="13875F2A"/>
    <w:rsid w:val="1B9A1901"/>
    <w:rsid w:val="1C375CD4"/>
    <w:rsid w:val="1C400D81"/>
    <w:rsid w:val="1ED6D3B5"/>
    <w:rsid w:val="2110DE6E"/>
    <w:rsid w:val="224FF35E"/>
    <w:rsid w:val="228A1309"/>
    <w:rsid w:val="2B98CD01"/>
    <w:rsid w:val="2DA05553"/>
    <w:rsid w:val="2E68490A"/>
    <w:rsid w:val="30372813"/>
    <w:rsid w:val="311EFF90"/>
    <w:rsid w:val="31E251E8"/>
    <w:rsid w:val="326F7A4C"/>
    <w:rsid w:val="3271E93C"/>
    <w:rsid w:val="32C1ABC9"/>
    <w:rsid w:val="33D51C86"/>
    <w:rsid w:val="358CF26E"/>
    <w:rsid w:val="3730E82E"/>
    <w:rsid w:val="37354B3D"/>
    <w:rsid w:val="377D0B93"/>
    <w:rsid w:val="3872348E"/>
    <w:rsid w:val="3AD9C394"/>
    <w:rsid w:val="3C81D388"/>
    <w:rsid w:val="3E6B5EA0"/>
    <w:rsid w:val="3EB44AD2"/>
    <w:rsid w:val="3F5B7FE1"/>
    <w:rsid w:val="405A78D2"/>
    <w:rsid w:val="43A70A20"/>
    <w:rsid w:val="4621639B"/>
    <w:rsid w:val="47114BCC"/>
    <w:rsid w:val="475B0875"/>
    <w:rsid w:val="47D2FA58"/>
    <w:rsid w:val="4974F44B"/>
    <w:rsid w:val="4AF21F91"/>
    <w:rsid w:val="4B3CC480"/>
    <w:rsid w:val="4D11B204"/>
    <w:rsid w:val="4E69811A"/>
    <w:rsid w:val="4EAFE409"/>
    <w:rsid w:val="51BE1BF1"/>
    <w:rsid w:val="5C88C50D"/>
    <w:rsid w:val="5F8EE734"/>
    <w:rsid w:val="6730CFB6"/>
    <w:rsid w:val="67C59540"/>
    <w:rsid w:val="68939E48"/>
    <w:rsid w:val="68EFDE31"/>
    <w:rsid w:val="6A352F74"/>
    <w:rsid w:val="6C6625A2"/>
    <w:rsid w:val="6F681938"/>
    <w:rsid w:val="74E482F0"/>
    <w:rsid w:val="75888DC3"/>
    <w:rsid w:val="76247A43"/>
    <w:rsid w:val="7BE063C3"/>
    <w:rsid w:val="7C3E4054"/>
    <w:rsid w:val="7F97A6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0C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NormalWeb">
    <w:name w:val="Normal (Web)"/>
    <w:basedOn w:val="Normal"/>
    <w:uiPriority w:val="99"/>
    <w:unhideWhenUsed/>
    <w:rsid w:val="006C49F1"/>
    <w:pPr>
      <w:suppressAutoHyphens w:val="0"/>
      <w:spacing w:before="100" w:beforeAutospacing="1" w:after="100" w:afterAutospacing="1"/>
    </w:pPr>
    <w:rPr>
      <w:rFonts w:ascii="Times New Roman" w:hAnsi="Times New Roman"/>
      <w:szCs w:val="24"/>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0927C7"/>
    <w:rPr>
      <w:sz w:val="24"/>
    </w:rPr>
  </w:style>
  <w:style w:type="paragraph" w:styleId="Revision">
    <w:name w:val="Revision"/>
    <w:hidden/>
    <w:uiPriority w:val="99"/>
    <w:semiHidden/>
    <w:rsid w:val="00F340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3559">
      <w:bodyDiv w:val="1"/>
      <w:marLeft w:val="0"/>
      <w:marRight w:val="0"/>
      <w:marTop w:val="0"/>
      <w:marBottom w:val="0"/>
      <w:divBdr>
        <w:top w:val="none" w:sz="0" w:space="0" w:color="auto"/>
        <w:left w:val="none" w:sz="0" w:space="0" w:color="auto"/>
        <w:bottom w:val="none" w:sz="0" w:space="0" w:color="auto"/>
        <w:right w:val="none" w:sz="0" w:space="0" w:color="auto"/>
      </w:divBdr>
    </w:div>
    <w:div w:id="691414570">
      <w:bodyDiv w:val="1"/>
      <w:marLeft w:val="0"/>
      <w:marRight w:val="0"/>
      <w:marTop w:val="0"/>
      <w:marBottom w:val="0"/>
      <w:divBdr>
        <w:top w:val="none" w:sz="0" w:space="0" w:color="auto"/>
        <w:left w:val="none" w:sz="0" w:space="0" w:color="auto"/>
        <w:bottom w:val="none" w:sz="0" w:space="0" w:color="auto"/>
        <w:right w:val="none" w:sz="0" w:space="0" w:color="auto"/>
      </w:divBdr>
    </w:div>
    <w:div w:id="19036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mtedd.act.gov.a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69810AF0FB4308AC732B2B13C6D51D"/>
        <w:category>
          <w:name w:val="General"/>
          <w:gallery w:val="placeholder"/>
        </w:category>
        <w:types>
          <w:type w:val="bbPlcHdr"/>
        </w:types>
        <w:behaviors>
          <w:behavior w:val="content"/>
        </w:behaviors>
        <w:guid w:val="{0ED3DBEF-9F26-4813-B494-F9BF91EA205E}"/>
      </w:docPartPr>
      <w:docPartBody>
        <w:p w:rsidR="00565346" w:rsidRDefault="00565346" w:rsidP="00565346">
          <w:pPr>
            <w:pStyle w:val="2169810AF0FB4308AC732B2B13C6D51D"/>
          </w:pPr>
          <w:r w:rsidRPr="004D2D92">
            <w:rPr>
              <w:rStyle w:val="PlaceholderText"/>
            </w:rPr>
            <w:t>Choose an item.</w:t>
          </w:r>
        </w:p>
      </w:docPartBody>
    </w:docPart>
    <w:docPart>
      <w:docPartPr>
        <w:name w:val="4B97F05E159B4DC285F19CE502A8DD29"/>
        <w:category>
          <w:name w:val="General"/>
          <w:gallery w:val="placeholder"/>
        </w:category>
        <w:types>
          <w:type w:val="bbPlcHdr"/>
        </w:types>
        <w:behaviors>
          <w:behavior w:val="content"/>
        </w:behaviors>
        <w:guid w:val="{11575263-0C85-40D9-AD67-E33EEA00E8E0}"/>
      </w:docPartPr>
      <w:docPartBody>
        <w:p w:rsidR="00565346" w:rsidRDefault="00565346" w:rsidP="00565346">
          <w:pPr>
            <w:pStyle w:val="4B97F05E159B4DC285F19CE502A8DD29"/>
          </w:pPr>
          <w:r w:rsidRPr="004D2D92">
            <w:rPr>
              <w:rStyle w:val="PlaceholderText"/>
            </w:rPr>
            <w:t>Choose an item.</w:t>
          </w:r>
        </w:p>
      </w:docPartBody>
    </w:docPart>
    <w:docPart>
      <w:docPartPr>
        <w:name w:val="3D46483DF85A4E4BB52DE600BEE01E17"/>
        <w:category>
          <w:name w:val="General"/>
          <w:gallery w:val="placeholder"/>
        </w:category>
        <w:types>
          <w:type w:val="bbPlcHdr"/>
        </w:types>
        <w:behaviors>
          <w:behavior w:val="content"/>
        </w:behaviors>
        <w:guid w:val="{4FD6FB13-D96D-4206-B2C3-E85B48D84E4D}"/>
      </w:docPartPr>
      <w:docPartBody>
        <w:p w:rsidR="00565346" w:rsidRDefault="00565346" w:rsidP="00565346">
          <w:pPr>
            <w:pStyle w:val="3D46483DF85A4E4BB52DE600BEE01E17"/>
          </w:pPr>
          <w:r w:rsidRPr="004D2D92">
            <w:rPr>
              <w:rStyle w:val="PlaceholderText"/>
            </w:rPr>
            <w:t>Choose an item.</w:t>
          </w:r>
        </w:p>
      </w:docPartBody>
    </w:docPart>
    <w:docPart>
      <w:docPartPr>
        <w:name w:val="526AFCE795E043129DC744D7D4A96EB6"/>
        <w:category>
          <w:name w:val="General"/>
          <w:gallery w:val="placeholder"/>
        </w:category>
        <w:types>
          <w:type w:val="bbPlcHdr"/>
        </w:types>
        <w:behaviors>
          <w:behavior w:val="content"/>
        </w:behaviors>
        <w:guid w:val="{01175D49-9AE9-4D1A-A620-67068C9AEB62}"/>
      </w:docPartPr>
      <w:docPartBody>
        <w:p w:rsidR="00565346" w:rsidRDefault="00565346" w:rsidP="00565346">
          <w:pPr>
            <w:pStyle w:val="526AFCE795E043129DC744D7D4A96EB6"/>
          </w:pPr>
          <w:r w:rsidRPr="004D2D92">
            <w:rPr>
              <w:rStyle w:val="PlaceholderText"/>
            </w:rPr>
            <w:t>Choose an item.</w:t>
          </w:r>
        </w:p>
      </w:docPartBody>
    </w:docPart>
    <w:docPart>
      <w:docPartPr>
        <w:name w:val="E27E4013D13843BBBE923AACBDC6BD55"/>
        <w:category>
          <w:name w:val="General"/>
          <w:gallery w:val="placeholder"/>
        </w:category>
        <w:types>
          <w:type w:val="bbPlcHdr"/>
        </w:types>
        <w:behaviors>
          <w:behavior w:val="content"/>
        </w:behaviors>
        <w:guid w:val="{5854D598-3314-4D46-909B-EBBE998AC9E0}"/>
      </w:docPartPr>
      <w:docPartBody>
        <w:p w:rsidR="00565346" w:rsidRDefault="00565346" w:rsidP="00565346">
          <w:pPr>
            <w:pStyle w:val="E27E4013D13843BBBE923AACBDC6BD55"/>
          </w:pPr>
          <w:r w:rsidRPr="004D2D92">
            <w:rPr>
              <w:rStyle w:val="PlaceholderText"/>
            </w:rPr>
            <w:t>Choose an item.</w:t>
          </w:r>
        </w:p>
      </w:docPartBody>
    </w:docPart>
    <w:docPart>
      <w:docPartPr>
        <w:name w:val="3C2DB6FECEF74A6F85DD2392A4915371"/>
        <w:category>
          <w:name w:val="General"/>
          <w:gallery w:val="placeholder"/>
        </w:category>
        <w:types>
          <w:type w:val="bbPlcHdr"/>
        </w:types>
        <w:behaviors>
          <w:behavior w:val="content"/>
        </w:behaviors>
        <w:guid w:val="{5B7E252E-42C6-4A63-BA93-D494F2CECD63}"/>
      </w:docPartPr>
      <w:docPartBody>
        <w:p w:rsidR="00565346" w:rsidRDefault="00565346" w:rsidP="00565346">
          <w:pPr>
            <w:pStyle w:val="3C2DB6FECEF74A6F85DD2392A4915371"/>
          </w:pPr>
          <w:r w:rsidRPr="004D2D92">
            <w:rPr>
              <w:rStyle w:val="PlaceholderText"/>
            </w:rPr>
            <w:t>Choose an item.</w:t>
          </w:r>
        </w:p>
      </w:docPartBody>
    </w:docPart>
    <w:docPart>
      <w:docPartPr>
        <w:name w:val="3D58230B329946638E18F1236B05D304"/>
        <w:category>
          <w:name w:val="General"/>
          <w:gallery w:val="placeholder"/>
        </w:category>
        <w:types>
          <w:type w:val="bbPlcHdr"/>
        </w:types>
        <w:behaviors>
          <w:behavior w:val="content"/>
        </w:behaviors>
        <w:guid w:val="{0BB4A60F-F828-46E5-B542-5A3B23A207BB}"/>
      </w:docPartPr>
      <w:docPartBody>
        <w:p w:rsidR="00565346" w:rsidRDefault="00565346" w:rsidP="00565346">
          <w:pPr>
            <w:pStyle w:val="3D58230B329946638E18F1236B05D304"/>
          </w:pPr>
          <w:r w:rsidRPr="004D2D92">
            <w:rPr>
              <w:rStyle w:val="PlaceholderText"/>
            </w:rPr>
            <w:t>Choose an item.</w:t>
          </w:r>
        </w:p>
      </w:docPartBody>
    </w:docPart>
    <w:docPart>
      <w:docPartPr>
        <w:name w:val="0450BCC9F9924BF1B471872CF920D157"/>
        <w:category>
          <w:name w:val="General"/>
          <w:gallery w:val="placeholder"/>
        </w:category>
        <w:types>
          <w:type w:val="bbPlcHdr"/>
        </w:types>
        <w:behaviors>
          <w:behavior w:val="content"/>
        </w:behaviors>
        <w:guid w:val="{2D44556F-3565-42B4-9F82-E133796AF3F3}"/>
      </w:docPartPr>
      <w:docPartBody>
        <w:p w:rsidR="00565346" w:rsidRDefault="00565346" w:rsidP="00565346">
          <w:pPr>
            <w:pStyle w:val="0450BCC9F9924BF1B471872CF920D157"/>
          </w:pPr>
          <w:r w:rsidRPr="004D2D92">
            <w:rPr>
              <w:rStyle w:val="PlaceholderText"/>
            </w:rPr>
            <w:t>Choose an item.</w:t>
          </w:r>
        </w:p>
      </w:docPartBody>
    </w:docPart>
    <w:docPart>
      <w:docPartPr>
        <w:name w:val="C6279704097F412DB0C46886AE54C204"/>
        <w:category>
          <w:name w:val="General"/>
          <w:gallery w:val="placeholder"/>
        </w:category>
        <w:types>
          <w:type w:val="bbPlcHdr"/>
        </w:types>
        <w:behaviors>
          <w:behavior w:val="content"/>
        </w:behaviors>
        <w:guid w:val="{FFF2EA09-A523-46CB-980A-C15365AB17D4}"/>
      </w:docPartPr>
      <w:docPartBody>
        <w:p w:rsidR="00565346" w:rsidRDefault="00565346" w:rsidP="00565346">
          <w:pPr>
            <w:pStyle w:val="C6279704097F412DB0C46886AE54C204"/>
          </w:pPr>
          <w:r w:rsidRPr="004D2D92">
            <w:rPr>
              <w:rStyle w:val="PlaceholderText"/>
            </w:rPr>
            <w:t>Choose an item.</w:t>
          </w:r>
        </w:p>
      </w:docPartBody>
    </w:docPart>
    <w:docPart>
      <w:docPartPr>
        <w:name w:val="D070B765CC5946FCA9CD2E59243AF4B1"/>
        <w:category>
          <w:name w:val="General"/>
          <w:gallery w:val="placeholder"/>
        </w:category>
        <w:types>
          <w:type w:val="bbPlcHdr"/>
        </w:types>
        <w:behaviors>
          <w:behavior w:val="content"/>
        </w:behaviors>
        <w:guid w:val="{223CA2E8-4DFC-4303-9133-1B8D2EB22D2C}"/>
      </w:docPartPr>
      <w:docPartBody>
        <w:p w:rsidR="00565346" w:rsidRDefault="00565346" w:rsidP="00565346">
          <w:pPr>
            <w:pStyle w:val="D070B765CC5946FCA9CD2E59243AF4B1"/>
          </w:pPr>
          <w:r w:rsidRPr="004D2D92">
            <w:rPr>
              <w:rStyle w:val="PlaceholderText"/>
            </w:rPr>
            <w:t>Choose an item.</w:t>
          </w:r>
        </w:p>
      </w:docPartBody>
    </w:docPart>
    <w:docPart>
      <w:docPartPr>
        <w:name w:val="47BA6A0DB8C4495DA3E98F8B2A5EC829"/>
        <w:category>
          <w:name w:val="General"/>
          <w:gallery w:val="placeholder"/>
        </w:category>
        <w:types>
          <w:type w:val="bbPlcHdr"/>
        </w:types>
        <w:behaviors>
          <w:behavior w:val="content"/>
        </w:behaviors>
        <w:guid w:val="{A9CBC835-4A44-40A9-910E-90A07B85FF64}"/>
      </w:docPartPr>
      <w:docPartBody>
        <w:p w:rsidR="00565346" w:rsidRDefault="00565346" w:rsidP="00565346">
          <w:pPr>
            <w:pStyle w:val="47BA6A0DB8C4495DA3E98F8B2A5EC829"/>
          </w:pPr>
          <w:r w:rsidRPr="004D2D92">
            <w:rPr>
              <w:rStyle w:val="PlaceholderText"/>
            </w:rPr>
            <w:t>Choose an item.</w:t>
          </w:r>
        </w:p>
      </w:docPartBody>
    </w:docPart>
    <w:docPart>
      <w:docPartPr>
        <w:name w:val="A84B4D6258794E61B3E89C1B824D6736"/>
        <w:category>
          <w:name w:val="General"/>
          <w:gallery w:val="placeholder"/>
        </w:category>
        <w:types>
          <w:type w:val="bbPlcHdr"/>
        </w:types>
        <w:behaviors>
          <w:behavior w:val="content"/>
        </w:behaviors>
        <w:guid w:val="{0A2CA213-141E-4B0F-8BCB-C79B23689B70}"/>
      </w:docPartPr>
      <w:docPartBody>
        <w:p w:rsidR="00565346" w:rsidRDefault="00565346" w:rsidP="00565346">
          <w:pPr>
            <w:pStyle w:val="A84B4D6258794E61B3E89C1B824D6736"/>
          </w:pPr>
          <w:r w:rsidRPr="004D2D92">
            <w:rPr>
              <w:rStyle w:val="PlaceholderText"/>
            </w:rPr>
            <w:t>Choose an item.</w:t>
          </w:r>
        </w:p>
      </w:docPartBody>
    </w:docPart>
    <w:docPart>
      <w:docPartPr>
        <w:name w:val="4AE169D7915E4DF7BD105F58FAAFEB9F"/>
        <w:category>
          <w:name w:val="General"/>
          <w:gallery w:val="placeholder"/>
        </w:category>
        <w:types>
          <w:type w:val="bbPlcHdr"/>
        </w:types>
        <w:behaviors>
          <w:behavior w:val="content"/>
        </w:behaviors>
        <w:guid w:val="{A964DFA8-88EE-4160-A740-E4671E037702}"/>
      </w:docPartPr>
      <w:docPartBody>
        <w:p w:rsidR="00565346" w:rsidRDefault="00565346" w:rsidP="00565346">
          <w:pPr>
            <w:pStyle w:val="4AE169D7915E4DF7BD105F58FAAFEB9F"/>
          </w:pPr>
          <w:r w:rsidRPr="004D2D92">
            <w:rPr>
              <w:rStyle w:val="PlaceholderText"/>
            </w:rPr>
            <w:t>Choose an item.</w:t>
          </w:r>
        </w:p>
      </w:docPartBody>
    </w:docPart>
    <w:docPart>
      <w:docPartPr>
        <w:name w:val="184D87803D9F42E88FED2B7742E83BA4"/>
        <w:category>
          <w:name w:val="General"/>
          <w:gallery w:val="placeholder"/>
        </w:category>
        <w:types>
          <w:type w:val="bbPlcHdr"/>
        </w:types>
        <w:behaviors>
          <w:behavior w:val="content"/>
        </w:behaviors>
        <w:guid w:val="{A3135861-59F8-4807-99FC-74043C3B6E67}"/>
      </w:docPartPr>
      <w:docPartBody>
        <w:p w:rsidR="00565346" w:rsidRDefault="00565346" w:rsidP="00565346">
          <w:pPr>
            <w:pStyle w:val="184D87803D9F42E88FED2B7742E83BA4"/>
          </w:pPr>
          <w:r w:rsidRPr="004D2D92">
            <w:rPr>
              <w:rStyle w:val="PlaceholderText"/>
            </w:rPr>
            <w:t>Choose an item.</w:t>
          </w:r>
        </w:p>
      </w:docPartBody>
    </w:docPart>
    <w:docPart>
      <w:docPartPr>
        <w:name w:val="E74F378D84464092B7D0B87798DB5F48"/>
        <w:category>
          <w:name w:val="General"/>
          <w:gallery w:val="placeholder"/>
        </w:category>
        <w:types>
          <w:type w:val="bbPlcHdr"/>
        </w:types>
        <w:behaviors>
          <w:behavior w:val="content"/>
        </w:behaviors>
        <w:guid w:val="{F2753A7C-5232-46D6-8717-B01F68E05D32}"/>
      </w:docPartPr>
      <w:docPartBody>
        <w:p w:rsidR="00565346" w:rsidRDefault="00565346" w:rsidP="00565346">
          <w:pPr>
            <w:pStyle w:val="E74F378D84464092B7D0B87798DB5F48"/>
          </w:pPr>
          <w:r w:rsidRPr="004D2D92">
            <w:rPr>
              <w:rStyle w:val="PlaceholderText"/>
            </w:rPr>
            <w:t>Choose an item.</w:t>
          </w:r>
        </w:p>
      </w:docPartBody>
    </w:docPart>
    <w:docPart>
      <w:docPartPr>
        <w:name w:val="8CB761E1F0BF4EDEBD641F1C32B16A0D"/>
        <w:category>
          <w:name w:val="General"/>
          <w:gallery w:val="placeholder"/>
        </w:category>
        <w:types>
          <w:type w:val="bbPlcHdr"/>
        </w:types>
        <w:behaviors>
          <w:behavior w:val="content"/>
        </w:behaviors>
        <w:guid w:val="{B98AAED2-DCD1-4A73-9469-223296C9857B}"/>
      </w:docPartPr>
      <w:docPartBody>
        <w:p w:rsidR="00565346" w:rsidRDefault="00565346" w:rsidP="00565346">
          <w:pPr>
            <w:pStyle w:val="8CB761E1F0BF4EDEBD641F1C32B16A0D"/>
          </w:pPr>
          <w:r w:rsidRPr="004D2D92">
            <w:rPr>
              <w:rStyle w:val="PlaceholderText"/>
            </w:rPr>
            <w:t>Choose an item.</w:t>
          </w:r>
        </w:p>
      </w:docPartBody>
    </w:docPart>
    <w:docPart>
      <w:docPartPr>
        <w:name w:val="9789C3F535C0448CB3F7CEABE7AFD202"/>
        <w:category>
          <w:name w:val="General"/>
          <w:gallery w:val="placeholder"/>
        </w:category>
        <w:types>
          <w:type w:val="bbPlcHdr"/>
        </w:types>
        <w:behaviors>
          <w:behavior w:val="content"/>
        </w:behaviors>
        <w:guid w:val="{3A5DCC54-408A-4DB1-983F-12B0BE3D8C70}"/>
      </w:docPartPr>
      <w:docPartBody>
        <w:p w:rsidR="00565346" w:rsidRDefault="00565346" w:rsidP="00565346">
          <w:pPr>
            <w:pStyle w:val="9789C3F535C0448CB3F7CEABE7AFD202"/>
          </w:pPr>
          <w:r w:rsidRPr="004D2D92">
            <w:rPr>
              <w:rStyle w:val="PlaceholderText"/>
            </w:rPr>
            <w:t>Choose an item.</w:t>
          </w:r>
        </w:p>
      </w:docPartBody>
    </w:docPart>
    <w:docPart>
      <w:docPartPr>
        <w:name w:val="EDB8D8A220984547A795F4CE65FD9113"/>
        <w:category>
          <w:name w:val="General"/>
          <w:gallery w:val="placeholder"/>
        </w:category>
        <w:types>
          <w:type w:val="bbPlcHdr"/>
        </w:types>
        <w:behaviors>
          <w:behavior w:val="content"/>
        </w:behaviors>
        <w:guid w:val="{02921EA9-FD2F-4EFA-8AD3-DF09207C9516}"/>
      </w:docPartPr>
      <w:docPartBody>
        <w:p w:rsidR="00565346" w:rsidRDefault="00565346" w:rsidP="00565346">
          <w:pPr>
            <w:pStyle w:val="EDB8D8A220984547A795F4CE65FD9113"/>
          </w:pPr>
          <w:r w:rsidRPr="004D2D92">
            <w:rPr>
              <w:rStyle w:val="PlaceholderText"/>
            </w:rPr>
            <w:t>Choose an item.</w:t>
          </w:r>
        </w:p>
      </w:docPartBody>
    </w:docPart>
    <w:docPart>
      <w:docPartPr>
        <w:name w:val="5044D3E2B3764CCC9F2D5626FF27D4DB"/>
        <w:category>
          <w:name w:val="General"/>
          <w:gallery w:val="placeholder"/>
        </w:category>
        <w:types>
          <w:type w:val="bbPlcHdr"/>
        </w:types>
        <w:behaviors>
          <w:behavior w:val="content"/>
        </w:behaviors>
        <w:guid w:val="{1A509564-F30E-4B9B-90E9-23750FCD25D6}"/>
      </w:docPartPr>
      <w:docPartBody>
        <w:p w:rsidR="00565346" w:rsidRDefault="00565346" w:rsidP="00565346">
          <w:pPr>
            <w:pStyle w:val="5044D3E2B3764CCC9F2D5626FF27D4DB"/>
          </w:pPr>
          <w:r w:rsidRPr="004D2D92">
            <w:rPr>
              <w:rStyle w:val="PlaceholderText"/>
            </w:rPr>
            <w:t>Choose an item.</w:t>
          </w:r>
        </w:p>
      </w:docPartBody>
    </w:docPart>
    <w:docPart>
      <w:docPartPr>
        <w:name w:val="8A6851240EDA44549BEADA0EB7A3F216"/>
        <w:category>
          <w:name w:val="General"/>
          <w:gallery w:val="placeholder"/>
        </w:category>
        <w:types>
          <w:type w:val="bbPlcHdr"/>
        </w:types>
        <w:behaviors>
          <w:behavior w:val="content"/>
        </w:behaviors>
        <w:guid w:val="{82B0F783-34E6-4055-92AE-9E0C85A7E87A}"/>
      </w:docPartPr>
      <w:docPartBody>
        <w:p w:rsidR="00565346" w:rsidRDefault="00565346" w:rsidP="00565346">
          <w:pPr>
            <w:pStyle w:val="8A6851240EDA44549BEADA0EB7A3F216"/>
          </w:pPr>
          <w:r w:rsidRPr="004D2D92">
            <w:rPr>
              <w:rStyle w:val="PlaceholderText"/>
            </w:rPr>
            <w:t>Choose an item.</w:t>
          </w:r>
        </w:p>
      </w:docPartBody>
    </w:docPart>
    <w:docPart>
      <w:docPartPr>
        <w:name w:val="FB8ADDFB5FB54792AA7643A28834B7A0"/>
        <w:category>
          <w:name w:val="General"/>
          <w:gallery w:val="placeholder"/>
        </w:category>
        <w:types>
          <w:type w:val="bbPlcHdr"/>
        </w:types>
        <w:behaviors>
          <w:behavior w:val="content"/>
        </w:behaviors>
        <w:guid w:val="{39A1FBA9-52EE-47FF-9F2A-0E6AC31C3CF0}"/>
      </w:docPartPr>
      <w:docPartBody>
        <w:p w:rsidR="00565346" w:rsidRDefault="00565346" w:rsidP="00565346">
          <w:pPr>
            <w:pStyle w:val="FB8ADDFB5FB54792AA7643A28834B7A0"/>
          </w:pPr>
          <w:r w:rsidRPr="004D2D92">
            <w:rPr>
              <w:rStyle w:val="PlaceholderText"/>
            </w:rPr>
            <w:t>Choose an item.</w:t>
          </w:r>
        </w:p>
      </w:docPartBody>
    </w:docPart>
    <w:docPart>
      <w:docPartPr>
        <w:name w:val="D5B50BC1B818463887A5316B75E37153"/>
        <w:category>
          <w:name w:val="General"/>
          <w:gallery w:val="placeholder"/>
        </w:category>
        <w:types>
          <w:type w:val="bbPlcHdr"/>
        </w:types>
        <w:behaviors>
          <w:behavior w:val="content"/>
        </w:behaviors>
        <w:guid w:val="{05A31944-8884-45D9-82EB-7453E34CC1C8}"/>
      </w:docPartPr>
      <w:docPartBody>
        <w:p w:rsidR="00565346" w:rsidRDefault="00565346" w:rsidP="00565346">
          <w:pPr>
            <w:pStyle w:val="D5B50BC1B818463887A5316B75E37153"/>
          </w:pPr>
          <w:r w:rsidRPr="004D2D92">
            <w:rPr>
              <w:rStyle w:val="PlaceholderText"/>
            </w:rPr>
            <w:t>Choose an item.</w:t>
          </w:r>
        </w:p>
      </w:docPartBody>
    </w:docPart>
    <w:docPart>
      <w:docPartPr>
        <w:name w:val="E8871E0799C04A4B9E44E9F2AC377D18"/>
        <w:category>
          <w:name w:val="General"/>
          <w:gallery w:val="placeholder"/>
        </w:category>
        <w:types>
          <w:type w:val="bbPlcHdr"/>
        </w:types>
        <w:behaviors>
          <w:behavior w:val="content"/>
        </w:behaviors>
        <w:guid w:val="{4CAE5F18-AAD8-4246-9081-7082A6A40052}"/>
      </w:docPartPr>
      <w:docPartBody>
        <w:p w:rsidR="00565346" w:rsidRDefault="00565346" w:rsidP="00565346">
          <w:pPr>
            <w:pStyle w:val="E8871E0799C04A4B9E44E9F2AC377D18"/>
          </w:pPr>
          <w:r w:rsidRPr="004D2D92">
            <w:rPr>
              <w:rStyle w:val="PlaceholderText"/>
            </w:rPr>
            <w:t>Choose an item.</w:t>
          </w:r>
        </w:p>
      </w:docPartBody>
    </w:docPart>
    <w:docPart>
      <w:docPartPr>
        <w:name w:val="909D36E75DFE480F8A4F17BA1C11B9BA"/>
        <w:category>
          <w:name w:val="General"/>
          <w:gallery w:val="placeholder"/>
        </w:category>
        <w:types>
          <w:type w:val="bbPlcHdr"/>
        </w:types>
        <w:behaviors>
          <w:behavior w:val="content"/>
        </w:behaviors>
        <w:guid w:val="{E6A4EC2C-C865-410E-B49D-45BC7E497C8E}"/>
      </w:docPartPr>
      <w:docPartBody>
        <w:p w:rsidR="00565346" w:rsidRDefault="00565346" w:rsidP="00565346">
          <w:pPr>
            <w:pStyle w:val="909D36E75DFE480F8A4F17BA1C11B9BA"/>
          </w:pPr>
          <w:r w:rsidRPr="004D2D92">
            <w:rPr>
              <w:rStyle w:val="PlaceholderText"/>
            </w:rPr>
            <w:t>Choose an item.</w:t>
          </w:r>
        </w:p>
      </w:docPartBody>
    </w:docPart>
    <w:docPart>
      <w:docPartPr>
        <w:name w:val="669F632C55A14A019B4E76F59826FEB4"/>
        <w:category>
          <w:name w:val="General"/>
          <w:gallery w:val="placeholder"/>
        </w:category>
        <w:types>
          <w:type w:val="bbPlcHdr"/>
        </w:types>
        <w:behaviors>
          <w:behavior w:val="content"/>
        </w:behaviors>
        <w:guid w:val="{B720497B-F5F4-4E89-B686-71C5D34F12AF}"/>
      </w:docPartPr>
      <w:docPartBody>
        <w:p w:rsidR="00565346" w:rsidRDefault="00565346" w:rsidP="00565346">
          <w:pPr>
            <w:pStyle w:val="669F632C55A14A019B4E76F59826FEB4"/>
          </w:pPr>
          <w:r w:rsidRPr="004D2D92">
            <w:rPr>
              <w:rStyle w:val="PlaceholderText"/>
            </w:rPr>
            <w:t>Choose an item.</w:t>
          </w:r>
        </w:p>
      </w:docPartBody>
    </w:docPart>
    <w:docPart>
      <w:docPartPr>
        <w:name w:val="D2136C53FF7A477CAD0B917BF9A8DAF3"/>
        <w:category>
          <w:name w:val="General"/>
          <w:gallery w:val="placeholder"/>
        </w:category>
        <w:types>
          <w:type w:val="bbPlcHdr"/>
        </w:types>
        <w:behaviors>
          <w:behavior w:val="content"/>
        </w:behaviors>
        <w:guid w:val="{96EE7E2C-5EB7-487B-876A-E88FAF5A678E}"/>
      </w:docPartPr>
      <w:docPartBody>
        <w:p w:rsidR="00565346" w:rsidRDefault="00565346" w:rsidP="00565346">
          <w:pPr>
            <w:pStyle w:val="D2136C53FF7A477CAD0B917BF9A8DAF3"/>
          </w:pPr>
          <w:r w:rsidRPr="004D2D92">
            <w:rPr>
              <w:rStyle w:val="PlaceholderText"/>
            </w:rPr>
            <w:t>Choose an item.</w:t>
          </w:r>
        </w:p>
      </w:docPartBody>
    </w:docPart>
    <w:docPart>
      <w:docPartPr>
        <w:name w:val="8EFDB57D5C2F4987AFCE6C1EAA69775D"/>
        <w:category>
          <w:name w:val="General"/>
          <w:gallery w:val="placeholder"/>
        </w:category>
        <w:types>
          <w:type w:val="bbPlcHdr"/>
        </w:types>
        <w:behaviors>
          <w:behavior w:val="content"/>
        </w:behaviors>
        <w:guid w:val="{526089FC-B0C9-44D2-8295-AA7262D613D2}"/>
      </w:docPartPr>
      <w:docPartBody>
        <w:p w:rsidR="00565346" w:rsidRDefault="00565346" w:rsidP="00565346">
          <w:pPr>
            <w:pStyle w:val="8EFDB57D5C2F4987AFCE6C1EAA69775D"/>
          </w:pPr>
          <w:r w:rsidRPr="004D2D92">
            <w:rPr>
              <w:rStyle w:val="PlaceholderText"/>
            </w:rPr>
            <w:t>Choose an item.</w:t>
          </w:r>
        </w:p>
      </w:docPartBody>
    </w:docPart>
    <w:docPart>
      <w:docPartPr>
        <w:name w:val="2206CDDDB2C9485AA6C60BE2C256D703"/>
        <w:category>
          <w:name w:val="General"/>
          <w:gallery w:val="placeholder"/>
        </w:category>
        <w:types>
          <w:type w:val="bbPlcHdr"/>
        </w:types>
        <w:behaviors>
          <w:behavior w:val="content"/>
        </w:behaviors>
        <w:guid w:val="{4A9CB7F3-8ADA-4A27-86EB-290B0257C1A8}"/>
      </w:docPartPr>
      <w:docPartBody>
        <w:p w:rsidR="00565346" w:rsidRDefault="00565346" w:rsidP="00565346">
          <w:pPr>
            <w:pStyle w:val="2206CDDDB2C9485AA6C60BE2C256D703"/>
          </w:pPr>
          <w:r w:rsidRPr="004D2D92">
            <w:rPr>
              <w:rStyle w:val="PlaceholderText"/>
            </w:rPr>
            <w:t>Choose an item.</w:t>
          </w:r>
        </w:p>
      </w:docPartBody>
    </w:docPart>
    <w:docPart>
      <w:docPartPr>
        <w:name w:val="E6D4C09A78844410BEE4C63A7B73AA15"/>
        <w:category>
          <w:name w:val="General"/>
          <w:gallery w:val="placeholder"/>
        </w:category>
        <w:types>
          <w:type w:val="bbPlcHdr"/>
        </w:types>
        <w:behaviors>
          <w:behavior w:val="content"/>
        </w:behaviors>
        <w:guid w:val="{1F67E90A-F08E-470E-9472-BD885CE964BC}"/>
      </w:docPartPr>
      <w:docPartBody>
        <w:p w:rsidR="00565346" w:rsidRDefault="00565346" w:rsidP="00565346">
          <w:pPr>
            <w:pStyle w:val="E6D4C09A78844410BEE4C63A7B73AA15"/>
          </w:pPr>
          <w:r w:rsidRPr="004D2D92">
            <w:rPr>
              <w:rStyle w:val="PlaceholderText"/>
            </w:rPr>
            <w:t>Choose an item.</w:t>
          </w:r>
        </w:p>
      </w:docPartBody>
    </w:docPart>
    <w:docPart>
      <w:docPartPr>
        <w:name w:val="AE0A8CCBA0FC4650AF5197B9C3C58DE7"/>
        <w:category>
          <w:name w:val="General"/>
          <w:gallery w:val="placeholder"/>
        </w:category>
        <w:types>
          <w:type w:val="bbPlcHdr"/>
        </w:types>
        <w:behaviors>
          <w:behavior w:val="content"/>
        </w:behaviors>
        <w:guid w:val="{764BA390-0D4E-4350-80D4-1FD486FD7531}"/>
      </w:docPartPr>
      <w:docPartBody>
        <w:p w:rsidR="00565346" w:rsidRDefault="00565346" w:rsidP="00565346">
          <w:pPr>
            <w:pStyle w:val="AE0A8CCBA0FC4650AF5197B9C3C58DE7"/>
          </w:pPr>
          <w:r w:rsidRPr="004D2D92">
            <w:rPr>
              <w:rStyle w:val="PlaceholderText"/>
            </w:rPr>
            <w:t>Choose an item.</w:t>
          </w:r>
        </w:p>
      </w:docPartBody>
    </w:docPart>
    <w:docPart>
      <w:docPartPr>
        <w:name w:val="98E11E63DD694D55893F790EC129F307"/>
        <w:category>
          <w:name w:val="General"/>
          <w:gallery w:val="placeholder"/>
        </w:category>
        <w:types>
          <w:type w:val="bbPlcHdr"/>
        </w:types>
        <w:behaviors>
          <w:behavior w:val="content"/>
        </w:behaviors>
        <w:guid w:val="{1B8AE2FF-C105-4C36-87CB-093065044859}"/>
      </w:docPartPr>
      <w:docPartBody>
        <w:p w:rsidR="00565346" w:rsidRDefault="00565346" w:rsidP="00565346">
          <w:pPr>
            <w:pStyle w:val="98E11E63DD694D55893F790EC129F307"/>
          </w:pPr>
          <w:r w:rsidRPr="004D2D92">
            <w:rPr>
              <w:rStyle w:val="PlaceholderText"/>
            </w:rPr>
            <w:t>Choose an item.</w:t>
          </w:r>
        </w:p>
      </w:docPartBody>
    </w:docPart>
    <w:docPart>
      <w:docPartPr>
        <w:name w:val="C691B8BFF398489790393DB4E39DE2D0"/>
        <w:category>
          <w:name w:val="General"/>
          <w:gallery w:val="placeholder"/>
        </w:category>
        <w:types>
          <w:type w:val="bbPlcHdr"/>
        </w:types>
        <w:behaviors>
          <w:behavior w:val="content"/>
        </w:behaviors>
        <w:guid w:val="{B6DA8E4C-D421-4E44-8145-106CBD290812}"/>
      </w:docPartPr>
      <w:docPartBody>
        <w:p w:rsidR="00565346" w:rsidRDefault="00565346" w:rsidP="00565346">
          <w:pPr>
            <w:pStyle w:val="C691B8BFF398489790393DB4E39DE2D0"/>
          </w:pPr>
          <w:r w:rsidRPr="004D2D92">
            <w:rPr>
              <w:rStyle w:val="PlaceholderText"/>
            </w:rPr>
            <w:t>Choose an item.</w:t>
          </w:r>
        </w:p>
      </w:docPartBody>
    </w:docPart>
    <w:docPart>
      <w:docPartPr>
        <w:name w:val="A94E01D631134062B137900F87AF7BA6"/>
        <w:category>
          <w:name w:val="General"/>
          <w:gallery w:val="placeholder"/>
        </w:category>
        <w:types>
          <w:type w:val="bbPlcHdr"/>
        </w:types>
        <w:behaviors>
          <w:behavior w:val="content"/>
        </w:behaviors>
        <w:guid w:val="{02517B03-D809-416C-A53D-46DBBE6E96D7}"/>
      </w:docPartPr>
      <w:docPartBody>
        <w:p w:rsidR="00565346" w:rsidRDefault="00565346" w:rsidP="00565346">
          <w:pPr>
            <w:pStyle w:val="A94E01D631134062B137900F87AF7BA6"/>
          </w:pPr>
          <w:r w:rsidRPr="004D2D92">
            <w:rPr>
              <w:rStyle w:val="PlaceholderText"/>
            </w:rPr>
            <w:t>Choose an item.</w:t>
          </w:r>
        </w:p>
      </w:docPartBody>
    </w:docPart>
    <w:docPart>
      <w:docPartPr>
        <w:name w:val="54737556E3964E0D94EC5EB69E71C6B2"/>
        <w:category>
          <w:name w:val="General"/>
          <w:gallery w:val="placeholder"/>
        </w:category>
        <w:types>
          <w:type w:val="bbPlcHdr"/>
        </w:types>
        <w:behaviors>
          <w:behavior w:val="content"/>
        </w:behaviors>
        <w:guid w:val="{B26EE5E0-5C97-4351-8F45-FD8B6E0352A8}"/>
      </w:docPartPr>
      <w:docPartBody>
        <w:p w:rsidR="00565346" w:rsidRDefault="00565346" w:rsidP="00565346">
          <w:pPr>
            <w:pStyle w:val="54737556E3964E0D94EC5EB69E71C6B2"/>
          </w:pPr>
          <w:r w:rsidRPr="004D2D92">
            <w:rPr>
              <w:rStyle w:val="PlaceholderText"/>
            </w:rPr>
            <w:t>Choose an item.</w:t>
          </w:r>
        </w:p>
      </w:docPartBody>
    </w:docPart>
    <w:docPart>
      <w:docPartPr>
        <w:name w:val="CEAE2660AF374470A2E3D7A3853FED0C"/>
        <w:category>
          <w:name w:val="General"/>
          <w:gallery w:val="placeholder"/>
        </w:category>
        <w:types>
          <w:type w:val="bbPlcHdr"/>
        </w:types>
        <w:behaviors>
          <w:behavior w:val="content"/>
        </w:behaviors>
        <w:guid w:val="{CADFED15-DE11-4EF2-916B-31830583A960}"/>
      </w:docPartPr>
      <w:docPartBody>
        <w:p w:rsidR="00565346" w:rsidRDefault="00565346" w:rsidP="00565346">
          <w:pPr>
            <w:pStyle w:val="CEAE2660AF374470A2E3D7A3853FED0C"/>
          </w:pPr>
          <w:r w:rsidRPr="004D2D92">
            <w:rPr>
              <w:rStyle w:val="PlaceholderText"/>
            </w:rPr>
            <w:t>Choose an item.</w:t>
          </w:r>
        </w:p>
      </w:docPartBody>
    </w:docPart>
    <w:docPart>
      <w:docPartPr>
        <w:name w:val="60316E663B1D46A4A63B25108B55B236"/>
        <w:category>
          <w:name w:val="General"/>
          <w:gallery w:val="placeholder"/>
        </w:category>
        <w:types>
          <w:type w:val="bbPlcHdr"/>
        </w:types>
        <w:behaviors>
          <w:behavior w:val="content"/>
        </w:behaviors>
        <w:guid w:val="{6CC553B9-3E1C-45F1-9CC6-4AD3010DA212}"/>
      </w:docPartPr>
      <w:docPartBody>
        <w:p w:rsidR="00565346" w:rsidRDefault="00565346" w:rsidP="00565346">
          <w:pPr>
            <w:pStyle w:val="60316E663B1D46A4A63B25108B55B236"/>
          </w:pPr>
          <w:r w:rsidRPr="004D2D92">
            <w:rPr>
              <w:rStyle w:val="PlaceholderText"/>
            </w:rPr>
            <w:t>Choose an item.</w:t>
          </w:r>
        </w:p>
      </w:docPartBody>
    </w:docPart>
    <w:docPart>
      <w:docPartPr>
        <w:name w:val="EECEC8977E4440C480834560CB725356"/>
        <w:category>
          <w:name w:val="General"/>
          <w:gallery w:val="placeholder"/>
        </w:category>
        <w:types>
          <w:type w:val="bbPlcHdr"/>
        </w:types>
        <w:behaviors>
          <w:behavior w:val="content"/>
        </w:behaviors>
        <w:guid w:val="{E761926E-16CF-44EC-9928-A37327588239}"/>
      </w:docPartPr>
      <w:docPartBody>
        <w:p w:rsidR="00565346" w:rsidRDefault="00565346" w:rsidP="00565346">
          <w:pPr>
            <w:pStyle w:val="EECEC8977E4440C480834560CB725356"/>
          </w:pPr>
          <w:r w:rsidRPr="004D2D92">
            <w:rPr>
              <w:rStyle w:val="PlaceholderText"/>
            </w:rPr>
            <w:t>Choose an item.</w:t>
          </w:r>
        </w:p>
      </w:docPartBody>
    </w:docPart>
    <w:docPart>
      <w:docPartPr>
        <w:name w:val="C149AF69F7D543F28BA2E0AF2C258C23"/>
        <w:category>
          <w:name w:val="General"/>
          <w:gallery w:val="placeholder"/>
        </w:category>
        <w:types>
          <w:type w:val="bbPlcHdr"/>
        </w:types>
        <w:behaviors>
          <w:behavior w:val="content"/>
        </w:behaviors>
        <w:guid w:val="{0B183EF0-3FDD-4F0E-97F0-EAD06E6833E0}"/>
      </w:docPartPr>
      <w:docPartBody>
        <w:p w:rsidR="00565346" w:rsidRDefault="00565346" w:rsidP="00565346">
          <w:pPr>
            <w:pStyle w:val="C149AF69F7D543F28BA2E0AF2C258C23"/>
          </w:pPr>
          <w:r w:rsidRPr="004D2D92">
            <w:rPr>
              <w:rStyle w:val="PlaceholderText"/>
            </w:rPr>
            <w:t>Choose an item.</w:t>
          </w:r>
        </w:p>
      </w:docPartBody>
    </w:docPart>
    <w:docPart>
      <w:docPartPr>
        <w:name w:val="00DAA10657AD41E48FF47E98D35FA86D"/>
        <w:category>
          <w:name w:val="General"/>
          <w:gallery w:val="placeholder"/>
        </w:category>
        <w:types>
          <w:type w:val="bbPlcHdr"/>
        </w:types>
        <w:behaviors>
          <w:behavior w:val="content"/>
        </w:behaviors>
        <w:guid w:val="{D4922235-71BB-44D4-9BC7-E1E63373AC1F}"/>
      </w:docPartPr>
      <w:docPartBody>
        <w:p w:rsidR="00565346" w:rsidRDefault="00565346" w:rsidP="00565346">
          <w:pPr>
            <w:pStyle w:val="00DAA10657AD41E48FF47E98D35FA86D"/>
          </w:pPr>
          <w:r w:rsidRPr="004D2D92">
            <w:rPr>
              <w:rStyle w:val="PlaceholderText"/>
            </w:rPr>
            <w:t>Choose an item.</w:t>
          </w:r>
        </w:p>
      </w:docPartBody>
    </w:docPart>
    <w:docPart>
      <w:docPartPr>
        <w:name w:val="70AB4E64F48A4C3FB871D978FA22EACC"/>
        <w:category>
          <w:name w:val="General"/>
          <w:gallery w:val="placeholder"/>
        </w:category>
        <w:types>
          <w:type w:val="bbPlcHdr"/>
        </w:types>
        <w:behaviors>
          <w:behavior w:val="content"/>
        </w:behaviors>
        <w:guid w:val="{C6E49236-54D6-4F4D-9AF5-C0C3E9F62CA8}"/>
      </w:docPartPr>
      <w:docPartBody>
        <w:p w:rsidR="00565346" w:rsidRDefault="00565346" w:rsidP="00565346">
          <w:pPr>
            <w:pStyle w:val="70AB4E64F48A4C3FB871D978FA22EACC"/>
          </w:pPr>
          <w:r w:rsidRPr="004D2D92">
            <w:rPr>
              <w:rStyle w:val="PlaceholderText"/>
            </w:rPr>
            <w:t>Choose an item.</w:t>
          </w:r>
        </w:p>
      </w:docPartBody>
    </w:docPart>
    <w:docPart>
      <w:docPartPr>
        <w:name w:val="904A57A580EA4D70A0F53BB69D8CCF3C"/>
        <w:category>
          <w:name w:val="General"/>
          <w:gallery w:val="placeholder"/>
        </w:category>
        <w:types>
          <w:type w:val="bbPlcHdr"/>
        </w:types>
        <w:behaviors>
          <w:behavior w:val="content"/>
        </w:behaviors>
        <w:guid w:val="{C5E6A68F-997C-40DE-900F-6A997D67782B}"/>
      </w:docPartPr>
      <w:docPartBody>
        <w:p w:rsidR="00565346" w:rsidRDefault="00565346" w:rsidP="00565346">
          <w:pPr>
            <w:pStyle w:val="904A57A580EA4D70A0F53BB69D8CCF3C"/>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934CF"/>
    <w:rsid w:val="00272BF3"/>
    <w:rsid w:val="003113D0"/>
    <w:rsid w:val="00343F80"/>
    <w:rsid w:val="00501749"/>
    <w:rsid w:val="00565346"/>
    <w:rsid w:val="005C6DC5"/>
    <w:rsid w:val="00634BF0"/>
    <w:rsid w:val="00681A19"/>
    <w:rsid w:val="006A4FE8"/>
    <w:rsid w:val="006F494E"/>
    <w:rsid w:val="00770BA6"/>
    <w:rsid w:val="007C4E1C"/>
    <w:rsid w:val="007E7D2F"/>
    <w:rsid w:val="008248AC"/>
    <w:rsid w:val="008B5C44"/>
    <w:rsid w:val="0094302C"/>
    <w:rsid w:val="0098012A"/>
    <w:rsid w:val="00A17D82"/>
    <w:rsid w:val="00AB160B"/>
    <w:rsid w:val="00BA1D4C"/>
    <w:rsid w:val="00BD136B"/>
    <w:rsid w:val="00C41A47"/>
    <w:rsid w:val="00C43CE8"/>
    <w:rsid w:val="00C6479F"/>
    <w:rsid w:val="00C7736D"/>
    <w:rsid w:val="00C92E68"/>
    <w:rsid w:val="00CE43DF"/>
    <w:rsid w:val="00D84F94"/>
    <w:rsid w:val="00DB66C6"/>
    <w:rsid w:val="00DD74F2"/>
    <w:rsid w:val="00EC5D4B"/>
    <w:rsid w:val="00EF52D1"/>
    <w:rsid w:val="00F90E53"/>
    <w:rsid w:val="00FC0F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65346"/>
    <w:rPr>
      <w:color w:val="808080"/>
    </w:rPr>
  </w:style>
  <w:style w:type="paragraph" w:customStyle="1" w:styleId="2169810AF0FB4308AC732B2B13C6D51D">
    <w:name w:val="2169810AF0FB4308AC732B2B13C6D51D"/>
    <w:rsid w:val="00565346"/>
    <w:pPr>
      <w:spacing w:after="160" w:line="278" w:lineRule="auto"/>
    </w:pPr>
    <w:rPr>
      <w:kern w:val="2"/>
      <w:sz w:val="24"/>
      <w:szCs w:val="24"/>
      <w14:ligatures w14:val="standardContextual"/>
    </w:rPr>
  </w:style>
  <w:style w:type="paragraph" w:customStyle="1" w:styleId="4B97F05E159B4DC285F19CE502A8DD29">
    <w:name w:val="4B97F05E159B4DC285F19CE502A8DD29"/>
    <w:rsid w:val="00565346"/>
    <w:pPr>
      <w:spacing w:after="160" w:line="278" w:lineRule="auto"/>
    </w:pPr>
    <w:rPr>
      <w:kern w:val="2"/>
      <w:sz w:val="24"/>
      <w:szCs w:val="24"/>
      <w14:ligatures w14:val="standardContextual"/>
    </w:rPr>
  </w:style>
  <w:style w:type="paragraph" w:customStyle="1" w:styleId="3D46483DF85A4E4BB52DE600BEE01E17">
    <w:name w:val="3D46483DF85A4E4BB52DE600BEE01E17"/>
    <w:rsid w:val="00565346"/>
    <w:pPr>
      <w:spacing w:after="160" w:line="278" w:lineRule="auto"/>
    </w:pPr>
    <w:rPr>
      <w:kern w:val="2"/>
      <w:sz w:val="24"/>
      <w:szCs w:val="24"/>
      <w14:ligatures w14:val="standardContextual"/>
    </w:rPr>
  </w:style>
  <w:style w:type="paragraph" w:customStyle="1" w:styleId="526AFCE795E043129DC744D7D4A96EB6">
    <w:name w:val="526AFCE795E043129DC744D7D4A96EB6"/>
    <w:rsid w:val="00565346"/>
    <w:pPr>
      <w:spacing w:after="160" w:line="278" w:lineRule="auto"/>
    </w:pPr>
    <w:rPr>
      <w:kern w:val="2"/>
      <w:sz w:val="24"/>
      <w:szCs w:val="24"/>
      <w14:ligatures w14:val="standardContextual"/>
    </w:rPr>
  </w:style>
  <w:style w:type="paragraph" w:customStyle="1" w:styleId="E27E4013D13843BBBE923AACBDC6BD55">
    <w:name w:val="E27E4013D13843BBBE923AACBDC6BD55"/>
    <w:rsid w:val="00565346"/>
    <w:pPr>
      <w:spacing w:after="160" w:line="278" w:lineRule="auto"/>
    </w:pPr>
    <w:rPr>
      <w:kern w:val="2"/>
      <w:sz w:val="24"/>
      <w:szCs w:val="24"/>
      <w14:ligatures w14:val="standardContextual"/>
    </w:rPr>
  </w:style>
  <w:style w:type="paragraph" w:customStyle="1" w:styleId="3C2DB6FECEF74A6F85DD2392A4915371">
    <w:name w:val="3C2DB6FECEF74A6F85DD2392A4915371"/>
    <w:rsid w:val="00565346"/>
    <w:pPr>
      <w:spacing w:after="160" w:line="278" w:lineRule="auto"/>
    </w:pPr>
    <w:rPr>
      <w:kern w:val="2"/>
      <w:sz w:val="24"/>
      <w:szCs w:val="24"/>
      <w14:ligatures w14:val="standardContextual"/>
    </w:rPr>
  </w:style>
  <w:style w:type="paragraph" w:customStyle="1" w:styleId="3D58230B329946638E18F1236B05D304">
    <w:name w:val="3D58230B329946638E18F1236B05D304"/>
    <w:rsid w:val="00565346"/>
    <w:pPr>
      <w:spacing w:after="160" w:line="278" w:lineRule="auto"/>
    </w:pPr>
    <w:rPr>
      <w:kern w:val="2"/>
      <w:sz w:val="24"/>
      <w:szCs w:val="24"/>
      <w14:ligatures w14:val="standardContextual"/>
    </w:rPr>
  </w:style>
  <w:style w:type="paragraph" w:customStyle="1" w:styleId="0450BCC9F9924BF1B471872CF920D157">
    <w:name w:val="0450BCC9F9924BF1B471872CF920D157"/>
    <w:rsid w:val="00565346"/>
    <w:pPr>
      <w:spacing w:after="160" w:line="278" w:lineRule="auto"/>
    </w:pPr>
    <w:rPr>
      <w:kern w:val="2"/>
      <w:sz w:val="24"/>
      <w:szCs w:val="24"/>
      <w14:ligatures w14:val="standardContextual"/>
    </w:rPr>
  </w:style>
  <w:style w:type="paragraph" w:customStyle="1" w:styleId="C6279704097F412DB0C46886AE54C204">
    <w:name w:val="C6279704097F412DB0C46886AE54C204"/>
    <w:rsid w:val="00565346"/>
    <w:pPr>
      <w:spacing w:after="160" w:line="278" w:lineRule="auto"/>
    </w:pPr>
    <w:rPr>
      <w:kern w:val="2"/>
      <w:sz w:val="24"/>
      <w:szCs w:val="24"/>
      <w14:ligatures w14:val="standardContextual"/>
    </w:rPr>
  </w:style>
  <w:style w:type="paragraph" w:customStyle="1" w:styleId="D070B765CC5946FCA9CD2E59243AF4B1">
    <w:name w:val="D070B765CC5946FCA9CD2E59243AF4B1"/>
    <w:rsid w:val="00565346"/>
    <w:pPr>
      <w:spacing w:after="160" w:line="278" w:lineRule="auto"/>
    </w:pPr>
    <w:rPr>
      <w:kern w:val="2"/>
      <w:sz w:val="24"/>
      <w:szCs w:val="24"/>
      <w14:ligatures w14:val="standardContextual"/>
    </w:rPr>
  </w:style>
  <w:style w:type="paragraph" w:customStyle="1" w:styleId="47BA6A0DB8C4495DA3E98F8B2A5EC829">
    <w:name w:val="47BA6A0DB8C4495DA3E98F8B2A5EC829"/>
    <w:rsid w:val="00565346"/>
    <w:pPr>
      <w:spacing w:after="160" w:line="278" w:lineRule="auto"/>
    </w:pPr>
    <w:rPr>
      <w:kern w:val="2"/>
      <w:sz w:val="24"/>
      <w:szCs w:val="24"/>
      <w14:ligatures w14:val="standardContextual"/>
    </w:rPr>
  </w:style>
  <w:style w:type="paragraph" w:customStyle="1" w:styleId="A84B4D6258794E61B3E89C1B824D6736">
    <w:name w:val="A84B4D6258794E61B3E89C1B824D6736"/>
    <w:rsid w:val="00565346"/>
    <w:pPr>
      <w:spacing w:after="160" w:line="278" w:lineRule="auto"/>
    </w:pPr>
    <w:rPr>
      <w:kern w:val="2"/>
      <w:sz w:val="24"/>
      <w:szCs w:val="24"/>
      <w14:ligatures w14:val="standardContextual"/>
    </w:rPr>
  </w:style>
  <w:style w:type="paragraph" w:customStyle="1" w:styleId="4AE169D7915E4DF7BD105F58FAAFEB9F">
    <w:name w:val="4AE169D7915E4DF7BD105F58FAAFEB9F"/>
    <w:rsid w:val="00565346"/>
    <w:pPr>
      <w:spacing w:after="160" w:line="278" w:lineRule="auto"/>
    </w:pPr>
    <w:rPr>
      <w:kern w:val="2"/>
      <w:sz w:val="24"/>
      <w:szCs w:val="24"/>
      <w14:ligatures w14:val="standardContextual"/>
    </w:rPr>
  </w:style>
  <w:style w:type="paragraph" w:customStyle="1" w:styleId="184D87803D9F42E88FED2B7742E83BA4">
    <w:name w:val="184D87803D9F42E88FED2B7742E83BA4"/>
    <w:rsid w:val="00565346"/>
    <w:pPr>
      <w:spacing w:after="160" w:line="278" w:lineRule="auto"/>
    </w:pPr>
    <w:rPr>
      <w:kern w:val="2"/>
      <w:sz w:val="24"/>
      <w:szCs w:val="24"/>
      <w14:ligatures w14:val="standardContextual"/>
    </w:rPr>
  </w:style>
  <w:style w:type="paragraph" w:customStyle="1" w:styleId="E74F378D84464092B7D0B87798DB5F48">
    <w:name w:val="E74F378D84464092B7D0B87798DB5F48"/>
    <w:rsid w:val="00565346"/>
    <w:pPr>
      <w:spacing w:after="160" w:line="278" w:lineRule="auto"/>
    </w:pPr>
    <w:rPr>
      <w:kern w:val="2"/>
      <w:sz w:val="24"/>
      <w:szCs w:val="24"/>
      <w14:ligatures w14:val="standardContextual"/>
    </w:rPr>
  </w:style>
  <w:style w:type="paragraph" w:customStyle="1" w:styleId="8CB761E1F0BF4EDEBD641F1C32B16A0D">
    <w:name w:val="8CB761E1F0BF4EDEBD641F1C32B16A0D"/>
    <w:rsid w:val="00565346"/>
    <w:pPr>
      <w:spacing w:after="160" w:line="278" w:lineRule="auto"/>
    </w:pPr>
    <w:rPr>
      <w:kern w:val="2"/>
      <w:sz w:val="24"/>
      <w:szCs w:val="24"/>
      <w14:ligatures w14:val="standardContextual"/>
    </w:rPr>
  </w:style>
  <w:style w:type="paragraph" w:customStyle="1" w:styleId="9789C3F535C0448CB3F7CEABE7AFD202">
    <w:name w:val="9789C3F535C0448CB3F7CEABE7AFD202"/>
    <w:rsid w:val="00565346"/>
    <w:pPr>
      <w:spacing w:after="160" w:line="278" w:lineRule="auto"/>
    </w:pPr>
    <w:rPr>
      <w:kern w:val="2"/>
      <w:sz w:val="24"/>
      <w:szCs w:val="24"/>
      <w14:ligatures w14:val="standardContextual"/>
    </w:rPr>
  </w:style>
  <w:style w:type="paragraph" w:customStyle="1" w:styleId="EDB8D8A220984547A795F4CE65FD9113">
    <w:name w:val="EDB8D8A220984547A795F4CE65FD9113"/>
    <w:rsid w:val="00565346"/>
    <w:pPr>
      <w:spacing w:after="160" w:line="278" w:lineRule="auto"/>
    </w:pPr>
    <w:rPr>
      <w:kern w:val="2"/>
      <w:sz w:val="24"/>
      <w:szCs w:val="24"/>
      <w14:ligatures w14:val="standardContextual"/>
    </w:rPr>
  </w:style>
  <w:style w:type="paragraph" w:customStyle="1" w:styleId="5044D3E2B3764CCC9F2D5626FF27D4DB">
    <w:name w:val="5044D3E2B3764CCC9F2D5626FF27D4DB"/>
    <w:rsid w:val="00565346"/>
    <w:pPr>
      <w:spacing w:after="160" w:line="278" w:lineRule="auto"/>
    </w:pPr>
    <w:rPr>
      <w:kern w:val="2"/>
      <w:sz w:val="24"/>
      <w:szCs w:val="24"/>
      <w14:ligatures w14:val="standardContextual"/>
    </w:rPr>
  </w:style>
  <w:style w:type="paragraph" w:customStyle="1" w:styleId="8A6851240EDA44549BEADA0EB7A3F216">
    <w:name w:val="8A6851240EDA44549BEADA0EB7A3F216"/>
    <w:rsid w:val="00565346"/>
    <w:pPr>
      <w:spacing w:after="160" w:line="278" w:lineRule="auto"/>
    </w:pPr>
    <w:rPr>
      <w:kern w:val="2"/>
      <w:sz w:val="24"/>
      <w:szCs w:val="24"/>
      <w14:ligatures w14:val="standardContextual"/>
    </w:rPr>
  </w:style>
  <w:style w:type="paragraph" w:customStyle="1" w:styleId="FB8ADDFB5FB54792AA7643A28834B7A0">
    <w:name w:val="FB8ADDFB5FB54792AA7643A28834B7A0"/>
    <w:rsid w:val="00565346"/>
    <w:pPr>
      <w:spacing w:after="160" w:line="278" w:lineRule="auto"/>
    </w:pPr>
    <w:rPr>
      <w:kern w:val="2"/>
      <w:sz w:val="24"/>
      <w:szCs w:val="24"/>
      <w14:ligatures w14:val="standardContextual"/>
    </w:rPr>
  </w:style>
  <w:style w:type="paragraph" w:customStyle="1" w:styleId="D5B50BC1B818463887A5316B75E37153">
    <w:name w:val="D5B50BC1B818463887A5316B75E37153"/>
    <w:rsid w:val="00565346"/>
    <w:pPr>
      <w:spacing w:after="160" w:line="278" w:lineRule="auto"/>
    </w:pPr>
    <w:rPr>
      <w:kern w:val="2"/>
      <w:sz w:val="24"/>
      <w:szCs w:val="24"/>
      <w14:ligatures w14:val="standardContextual"/>
    </w:rPr>
  </w:style>
  <w:style w:type="paragraph" w:customStyle="1" w:styleId="E8871E0799C04A4B9E44E9F2AC377D18">
    <w:name w:val="E8871E0799C04A4B9E44E9F2AC377D18"/>
    <w:rsid w:val="00565346"/>
    <w:pPr>
      <w:spacing w:after="160" w:line="278" w:lineRule="auto"/>
    </w:pPr>
    <w:rPr>
      <w:kern w:val="2"/>
      <w:sz w:val="24"/>
      <w:szCs w:val="24"/>
      <w14:ligatures w14:val="standardContextual"/>
    </w:rPr>
  </w:style>
  <w:style w:type="paragraph" w:customStyle="1" w:styleId="909D36E75DFE480F8A4F17BA1C11B9BA">
    <w:name w:val="909D36E75DFE480F8A4F17BA1C11B9BA"/>
    <w:rsid w:val="00565346"/>
    <w:pPr>
      <w:spacing w:after="160" w:line="278" w:lineRule="auto"/>
    </w:pPr>
    <w:rPr>
      <w:kern w:val="2"/>
      <w:sz w:val="24"/>
      <w:szCs w:val="24"/>
      <w14:ligatures w14:val="standardContextual"/>
    </w:rPr>
  </w:style>
  <w:style w:type="paragraph" w:customStyle="1" w:styleId="669F632C55A14A019B4E76F59826FEB4">
    <w:name w:val="669F632C55A14A019B4E76F59826FEB4"/>
    <w:rsid w:val="00565346"/>
    <w:pPr>
      <w:spacing w:after="160" w:line="278" w:lineRule="auto"/>
    </w:pPr>
    <w:rPr>
      <w:kern w:val="2"/>
      <w:sz w:val="24"/>
      <w:szCs w:val="24"/>
      <w14:ligatures w14:val="standardContextual"/>
    </w:rPr>
  </w:style>
  <w:style w:type="paragraph" w:customStyle="1" w:styleId="D2136C53FF7A477CAD0B917BF9A8DAF3">
    <w:name w:val="D2136C53FF7A477CAD0B917BF9A8DAF3"/>
    <w:rsid w:val="00565346"/>
    <w:pPr>
      <w:spacing w:after="160" w:line="278" w:lineRule="auto"/>
    </w:pPr>
    <w:rPr>
      <w:kern w:val="2"/>
      <w:sz w:val="24"/>
      <w:szCs w:val="24"/>
      <w14:ligatures w14:val="standardContextual"/>
    </w:rPr>
  </w:style>
  <w:style w:type="paragraph" w:customStyle="1" w:styleId="8EFDB57D5C2F4987AFCE6C1EAA69775D">
    <w:name w:val="8EFDB57D5C2F4987AFCE6C1EAA69775D"/>
    <w:rsid w:val="00565346"/>
    <w:pPr>
      <w:spacing w:after="160" w:line="278" w:lineRule="auto"/>
    </w:pPr>
    <w:rPr>
      <w:kern w:val="2"/>
      <w:sz w:val="24"/>
      <w:szCs w:val="24"/>
      <w14:ligatures w14:val="standardContextual"/>
    </w:rPr>
  </w:style>
  <w:style w:type="paragraph" w:customStyle="1" w:styleId="2206CDDDB2C9485AA6C60BE2C256D703">
    <w:name w:val="2206CDDDB2C9485AA6C60BE2C256D703"/>
    <w:rsid w:val="00565346"/>
    <w:pPr>
      <w:spacing w:after="160" w:line="278" w:lineRule="auto"/>
    </w:pPr>
    <w:rPr>
      <w:kern w:val="2"/>
      <w:sz w:val="24"/>
      <w:szCs w:val="24"/>
      <w14:ligatures w14:val="standardContextual"/>
    </w:rPr>
  </w:style>
  <w:style w:type="paragraph" w:customStyle="1" w:styleId="E6D4C09A78844410BEE4C63A7B73AA15">
    <w:name w:val="E6D4C09A78844410BEE4C63A7B73AA15"/>
    <w:rsid w:val="00565346"/>
    <w:pPr>
      <w:spacing w:after="160" w:line="278" w:lineRule="auto"/>
    </w:pPr>
    <w:rPr>
      <w:kern w:val="2"/>
      <w:sz w:val="24"/>
      <w:szCs w:val="24"/>
      <w14:ligatures w14:val="standardContextual"/>
    </w:rPr>
  </w:style>
  <w:style w:type="paragraph" w:customStyle="1" w:styleId="AE0A8CCBA0FC4650AF5197B9C3C58DE7">
    <w:name w:val="AE0A8CCBA0FC4650AF5197B9C3C58DE7"/>
    <w:rsid w:val="00565346"/>
    <w:pPr>
      <w:spacing w:after="160" w:line="278" w:lineRule="auto"/>
    </w:pPr>
    <w:rPr>
      <w:kern w:val="2"/>
      <w:sz w:val="24"/>
      <w:szCs w:val="24"/>
      <w14:ligatures w14:val="standardContextual"/>
    </w:rPr>
  </w:style>
  <w:style w:type="paragraph" w:customStyle="1" w:styleId="98E11E63DD694D55893F790EC129F307">
    <w:name w:val="98E11E63DD694D55893F790EC129F307"/>
    <w:rsid w:val="00565346"/>
    <w:pPr>
      <w:spacing w:after="160" w:line="278" w:lineRule="auto"/>
    </w:pPr>
    <w:rPr>
      <w:kern w:val="2"/>
      <w:sz w:val="24"/>
      <w:szCs w:val="24"/>
      <w14:ligatures w14:val="standardContextual"/>
    </w:rPr>
  </w:style>
  <w:style w:type="paragraph" w:customStyle="1" w:styleId="C691B8BFF398489790393DB4E39DE2D0">
    <w:name w:val="C691B8BFF398489790393DB4E39DE2D0"/>
    <w:rsid w:val="00565346"/>
    <w:pPr>
      <w:spacing w:after="160" w:line="278" w:lineRule="auto"/>
    </w:pPr>
    <w:rPr>
      <w:kern w:val="2"/>
      <w:sz w:val="24"/>
      <w:szCs w:val="24"/>
      <w14:ligatures w14:val="standardContextual"/>
    </w:rPr>
  </w:style>
  <w:style w:type="paragraph" w:customStyle="1" w:styleId="A94E01D631134062B137900F87AF7BA6">
    <w:name w:val="A94E01D631134062B137900F87AF7BA6"/>
    <w:rsid w:val="00565346"/>
    <w:pPr>
      <w:spacing w:after="160" w:line="278" w:lineRule="auto"/>
    </w:pPr>
    <w:rPr>
      <w:kern w:val="2"/>
      <w:sz w:val="24"/>
      <w:szCs w:val="24"/>
      <w14:ligatures w14:val="standardContextual"/>
    </w:rPr>
  </w:style>
  <w:style w:type="paragraph" w:customStyle="1" w:styleId="54737556E3964E0D94EC5EB69E71C6B2">
    <w:name w:val="54737556E3964E0D94EC5EB69E71C6B2"/>
    <w:rsid w:val="00565346"/>
    <w:pPr>
      <w:spacing w:after="160" w:line="278" w:lineRule="auto"/>
    </w:pPr>
    <w:rPr>
      <w:kern w:val="2"/>
      <w:sz w:val="24"/>
      <w:szCs w:val="24"/>
      <w14:ligatures w14:val="standardContextual"/>
    </w:rPr>
  </w:style>
  <w:style w:type="paragraph" w:customStyle="1" w:styleId="CEAE2660AF374470A2E3D7A3853FED0C">
    <w:name w:val="CEAE2660AF374470A2E3D7A3853FED0C"/>
    <w:rsid w:val="00565346"/>
    <w:pPr>
      <w:spacing w:after="160" w:line="278" w:lineRule="auto"/>
    </w:pPr>
    <w:rPr>
      <w:kern w:val="2"/>
      <w:sz w:val="24"/>
      <w:szCs w:val="24"/>
      <w14:ligatures w14:val="standardContextual"/>
    </w:rPr>
  </w:style>
  <w:style w:type="paragraph" w:customStyle="1" w:styleId="60316E663B1D46A4A63B25108B55B236">
    <w:name w:val="60316E663B1D46A4A63B25108B55B236"/>
    <w:rsid w:val="00565346"/>
    <w:pPr>
      <w:spacing w:after="160" w:line="278" w:lineRule="auto"/>
    </w:pPr>
    <w:rPr>
      <w:kern w:val="2"/>
      <w:sz w:val="24"/>
      <w:szCs w:val="24"/>
      <w14:ligatures w14:val="standardContextual"/>
    </w:rPr>
  </w:style>
  <w:style w:type="paragraph" w:customStyle="1" w:styleId="EECEC8977E4440C480834560CB725356">
    <w:name w:val="EECEC8977E4440C480834560CB725356"/>
    <w:rsid w:val="00565346"/>
    <w:pPr>
      <w:spacing w:after="160" w:line="278" w:lineRule="auto"/>
    </w:pPr>
    <w:rPr>
      <w:kern w:val="2"/>
      <w:sz w:val="24"/>
      <w:szCs w:val="24"/>
      <w14:ligatures w14:val="standardContextual"/>
    </w:rPr>
  </w:style>
  <w:style w:type="paragraph" w:customStyle="1" w:styleId="C149AF69F7D543F28BA2E0AF2C258C23">
    <w:name w:val="C149AF69F7D543F28BA2E0AF2C258C23"/>
    <w:rsid w:val="00565346"/>
    <w:pPr>
      <w:spacing w:after="160" w:line="278" w:lineRule="auto"/>
    </w:pPr>
    <w:rPr>
      <w:kern w:val="2"/>
      <w:sz w:val="24"/>
      <w:szCs w:val="24"/>
      <w14:ligatures w14:val="standardContextual"/>
    </w:rPr>
  </w:style>
  <w:style w:type="paragraph" w:customStyle="1" w:styleId="00DAA10657AD41E48FF47E98D35FA86D">
    <w:name w:val="00DAA10657AD41E48FF47E98D35FA86D"/>
    <w:rsid w:val="00565346"/>
    <w:pPr>
      <w:spacing w:after="160" w:line="278" w:lineRule="auto"/>
    </w:pPr>
    <w:rPr>
      <w:kern w:val="2"/>
      <w:sz w:val="24"/>
      <w:szCs w:val="24"/>
      <w14:ligatures w14:val="standardContextual"/>
    </w:rPr>
  </w:style>
  <w:style w:type="paragraph" w:customStyle="1" w:styleId="70AB4E64F48A4C3FB871D978FA22EACC">
    <w:name w:val="70AB4E64F48A4C3FB871D978FA22EACC"/>
    <w:rsid w:val="00565346"/>
    <w:pPr>
      <w:spacing w:after="160" w:line="278" w:lineRule="auto"/>
    </w:pPr>
    <w:rPr>
      <w:kern w:val="2"/>
      <w:sz w:val="24"/>
      <w:szCs w:val="24"/>
      <w14:ligatures w14:val="standardContextual"/>
    </w:rPr>
  </w:style>
  <w:style w:type="paragraph" w:customStyle="1" w:styleId="904A57A580EA4D70A0F53BB69D8CCF3C">
    <w:name w:val="904A57A580EA4D70A0F53BB69D8CCF3C"/>
    <w:rsid w:val="0056534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C6741D-C0DF-43C8-8B05-1147625BD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2026-09-15T04:38:00Z</dcterms:created>
  <dcterms:modified xsi:type="dcterms:W3CDTF">2026-09-15T04:38:00Z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2026-09-15T04:38:57Z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deca3dd6-865a-47ad-ae19-e51102a67b39</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