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5191A" w14:textId="3F88614A" w:rsidR="00260764" w:rsidRDefault="002A43D2" w:rsidP="006F49C0">
      <w:pPr>
        <w:pStyle w:val="Title"/>
        <w:jc w:val="left"/>
        <w:rPr>
          <w:rFonts w:asciiTheme="minorHAnsi" w:hAnsiTheme="minorHAnsi"/>
          <w:sz w:val="52"/>
        </w:rPr>
      </w:pPr>
      <w:r>
        <w:rPr>
          <w:rFonts w:asciiTheme="minorHAnsi" w:hAnsiTheme="minorHAnsi"/>
          <w:sz w:val="52"/>
        </w:rPr>
        <w:t>POSITION DESCRIPTION</w:t>
      </w:r>
    </w:p>
    <w:p w14:paraId="5958E20A" w14:textId="77777777" w:rsidR="006F09E8" w:rsidRDefault="006F09E8" w:rsidP="002A43D2">
      <w:pPr>
        <w:tabs>
          <w:tab w:val="left" w:pos="3600"/>
        </w:tabs>
        <w:rPr>
          <w:b/>
          <w:szCs w:val="24"/>
        </w:rPr>
        <w:sectPr w:rsidR="006F09E8" w:rsidSect="005B38C8">
          <w:headerReference w:type="even" r:id="rId13"/>
          <w:headerReference w:type="default" r:id="rId14"/>
          <w:footerReference w:type="even" r:id="rId15"/>
          <w:headerReference w:type="first" r:id="rId16"/>
          <w:footerReference w:type="first" r:id="rId17"/>
          <w:pgSz w:w="11906" w:h="16838" w:code="9"/>
          <w:pgMar w:top="851" w:right="1134" w:bottom="1134" w:left="1134" w:header="680" w:footer="680" w:gutter="0"/>
          <w:cols w:space="720"/>
          <w:docGrid w:linePitch="326"/>
        </w:sectPr>
      </w:pPr>
    </w:p>
    <w:p w14:paraId="41E47545" w14:textId="23EAE9D4" w:rsidR="006F09E8" w:rsidRPr="00A270A3" w:rsidRDefault="002A43D2" w:rsidP="002A43D2">
      <w:pPr>
        <w:tabs>
          <w:tab w:val="left" w:pos="3600"/>
        </w:tabs>
        <w:rPr>
          <w:szCs w:val="24"/>
        </w:rPr>
      </w:pPr>
      <w:r w:rsidRPr="00A270A3">
        <w:rPr>
          <w:b/>
          <w:szCs w:val="24"/>
        </w:rPr>
        <w:t xml:space="preserve">Directorate: </w:t>
      </w:r>
      <w:r w:rsidR="00A270A3" w:rsidRPr="00A270A3">
        <w:rPr>
          <w:szCs w:val="24"/>
        </w:rPr>
        <w:t>Justice and Community Safety</w:t>
      </w:r>
    </w:p>
    <w:p w14:paraId="7473B786" w14:textId="6E7B3523" w:rsidR="006F09E8" w:rsidRPr="00A270A3" w:rsidRDefault="002A43D2" w:rsidP="002A43D2">
      <w:pPr>
        <w:spacing w:before="240"/>
        <w:rPr>
          <w:szCs w:val="24"/>
        </w:rPr>
      </w:pPr>
      <w:r w:rsidRPr="00A270A3">
        <w:rPr>
          <w:b/>
          <w:szCs w:val="24"/>
        </w:rPr>
        <w:t xml:space="preserve">Division: </w:t>
      </w:r>
      <w:r w:rsidR="003C6600">
        <w:rPr>
          <w:bCs/>
          <w:i/>
          <w:iCs/>
          <w:szCs w:val="24"/>
        </w:rPr>
        <w:t>Emergence Services Agency</w:t>
      </w:r>
    </w:p>
    <w:p w14:paraId="16547942" w14:textId="265B194C" w:rsidR="006F09E8" w:rsidRPr="00A270A3" w:rsidRDefault="002A43D2" w:rsidP="002A43D2">
      <w:pPr>
        <w:spacing w:before="240"/>
        <w:rPr>
          <w:szCs w:val="24"/>
        </w:rPr>
      </w:pPr>
      <w:r w:rsidRPr="00A270A3">
        <w:rPr>
          <w:b/>
          <w:szCs w:val="24"/>
        </w:rPr>
        <w:t>Business Unit:</w:t>
      </w:r>
      <w:r w:rsidRPr="00E30F39">
        <w:rPr>
          <w:b/>
          <w:i/>
          <w:iCs/>
          <w:szCs w:val="24"/>
        </w:rPr>
        <w:tab/>
      </w:r>
      <w:r w:rsidR="003C6600">
        <w:rPr>
          <w:bCs/>
          <w:i/>
          <w:iCs/>
          <w:szCs w:val="24"/>
        </w:rPr>
        <w:t>Emergency Management and Collaboration Branch</w:t>
      </w:r>
    </w:p>
    <w:p w14:paraId="41BC89E8" w14:textId="5E6DF425" w:rsidR="008C40B5" w:rsidRPr="00A270A3" w:rsidRDefault="006F09E8" w:rsidP="006F09E8">
      <w:pPr>
        <w:spacing w:before="240"/>
        <w:rPr>
          <w:szCs w:val="24"/>
        </w:rPr>
      </w:pPr>
      <w:r w:rsidRPr="00A270A3">
        <w:rPr>
          <w:b/>
          <w:szCs w:val="24"/>
        </w:rPr>
        <w:t>Position Title:</w:t>
      </w:r>
      <w:r w:rsidRPr="00A270A3">
        <w:rPr>
          <w:b/>
          <w:szCs w:val="24"/>
        </w:rPr>
        <w:tab/>
      </w:r>
      <w:sdt>
        <w:sdtPr>
          <w:rPr>
            <w:b/>
            <w:szCs w:val="24"/>
          </w:rPr>
          <w:id w:val="-2115890709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503945">
            <w:t>Director,</w:t>
          </w:r>
          <w:r w:rsidR="00503945">
            <w:rPr>
              <w:spacing w:val="-2"/>
            </w:rPr>
            <w:t xml:space="preserve"> </w:t>
          </w:r>
          <w:r w:rsidR="00503945">
            <w:t xml:space="preserve">ESA </w:t>
          </w:r>
          <w:r w:rsidR="00503945">
            <w:rPr>
              <w:spacing w:val="-2"/>
            </w:rPr>
            <w:t>Intelligence</w:t>
          </w:r>
        </w:sdtContent>
      </w:sdt>
    </w:p>
    <w:p w14:paraId="79035435" w14:textId="7A91FB4F" w:rsidR="008C40B5" w:rsidRPr="00A270A3" w:rsidRDefault="008C40B5" w:rsidP="008C40B5">
      <w:pPr>
        <w:spacing w:before="240"/>
        <w:rPr>
          <w:szCs w:val="24"/>
        </w:rPr>
      </w:pPr>
      <w:r w:rsidRPr="00A270A3">
        <w:rPr>
          <w:b/>
          <w:szCs w:val="24"/>
        </w:rPr>
        <w:t xml:space="preserve">Position Requirements: </w:t>
      </w:r>
      <w:r w:rsidR="00503945">
        <w:rPr>
          <w:bCs/>
          <w:i/>
          <w:iCs/>
          <w:szCs w:val="24"/>
        </w:rPr>
        <w:t xml:space="preserve">WWVP </w:t>
      </w:r>
    </w:p>
    <w:p w14:paraId="0FC267AC" w14:textId="70145A81" w:rsidR="006F09E8" w:rsidRPr="00E30F39" w:rsidRDefault="006F09E8" w:rsidP="006F09E8">
      <w:pPr>
        <w:spacing w:before="240"/>
        <w:rPr>
          <w:b/>
          <w:szCs w:val="24"/>
        </w:rPr>
      </w:pPr>
      <w:r w:rsidRPr="00A270A3">
        <w:rPr>
          <w:szCs w:val="24"/>
        </w:rPr>
        <w:br w:type="column"/>
      </w:r>
      <w:r w:rsidRPr="00A270A3">
        <w:rPr>
          <w:b/>
          <w:szCs w:val="24"/>
        </w:rPr>
        <w:t xml:space="preserve">Position Number: </w:t>
      </w:r>
      <w:r w:rsidR="00CC6FAD">
        <w:rPr>
          <w:spacing w:val="-2"/>
        </w:rPr>
        <w:t>P50986</w:t>
      </w:r>
    </w:p>
    <w:p w14:paraId="300FF30C" w14:textId="684F0FAF" w:rsidR="006F09E8" w:rsidRPr="00BF4A38" w:rsidRDefault="006F09E8" w:rsidP="006F09E8">
      <w:pPr>
        <w:spacing w:before="240"/>
        <w:rPr>
          <w:b/>
          <w:szCs w:val="24"/>
        </w:rPr>
      </w:pPr>
      <w:r w:rsidRPr="00BF4A38">
        <w:rPr>
          <w:b/>
          <w:szCs w:val="24"/>
        </w:rPr>
        <w:t xml:space="preserve">Classification: </w:t>
      </w:r>
      <w:r w:rsidR="00236F49" w:rsidRPr="00BF4A38">
        <w:t>Senior</w:t>
      </w:r>
      <w:r w:rsidR="00236F49" w:rsidRPr="00BF4A38">
        <w:rPr>
          <w:spacing w:val="-1"/>
        </w:rPr>
        <w:t xml:space="preserve"> </w:t>
      </w:r>
      <w:r w:rsidR="00236F49" w:rsidRPr="00BF4A38">
        <w:t>Officer</w:t>
      </w:r>
      <w:r w:rsidR="00236F49" w:rsidRPr="00BF4A38">
        <w:rPr>
          <w:spacing w:val="2"/>
        </w:rPr>
        <w:t xml:space="preserve"> </w:t>
      </w:r>
      <w:r w:rsidR="00236F49" w:rsidRPr="00BF4A38">
        <w:t>Grade B</w:t>
      </w:r>
      <w:r w:rsidR="00236F49" w:rsidRPr="00BF4A38">
        <w:rPr>
          <w:spacing w:val="-6"/>
        </w:rPr>
        <w:t xml:space="preserve"> </w:t>
      </w:r>
      <w:r w:rsidR="00236F49" w:rsidRPr="00BF4A38">
        <w:rPr>
          <w:spacing w:val="-2"/>
        </w:rPr>
        <w:t>(SOGB)</w:t>
      </w:r>
    </w:p>
    <w:p w14:paraId="6EEBEAB9" w14:textId="6ADB9092" w:rsidR="002A43D2" w:rsidRPr="00BF4A38" w:rsidRDefault="002A43D2" w:rsidP="002A43D2">
      <w:pPr>
        <w:spacing w:before="240"/>
        <w:rPr>
          <w:bCs/>
          <w:i/>
          <w:iCs/>
          <w:szCs w:val="24"/>
        </w:rPr>
      </w:pPr>
      <w:r w:rsidRPr="00BF4A38">
        <w:rPr>
          <w:b/>
          <w:szCs w:val="24"/>
        </w:rPr>
        <w:t>Location:</w:t>
      </w:r>
      <w:r w:rsidR="003F557A" w:rsidRPr="00BF4A38">
        <w:rPr>
          <w:b/>
          <w:szCs w:val="24"/>
        </w:rPr>
        <w:t xml:space="preserve"> </w:t>
      </w:r>
      <w:r w:rsidR="000A5FF5" w:rsidRPr="00BF4A38">
        <w:t>Fairbairn,</w:t>
      </w:r>
      <w:r w:rsidR="000A5FF5" w:rsidRPr="00BF4A38">
        <w:rPr>
          <w:spacing w:val="-2"/>
        </w:rPr>
        <w:t xml:space="preserve"> </w:t>
      </w:r>
      <w:r w:rsidR="000A5FF5" w:rsidRPr="00BF4A38">
        <w:rPr>
          <w:spacing w:val="-5"/>
        </w:rPr>
        <w:t>ACT</w:t>
      </w:r>
      <w:r w:rsidR="00A270A3" w:rsidRPr="00BF4A38">
        <w:rPr>
          <w:bCs/>
          <w:i/>
          <w:iCs/>
          <w:szCs w:val="24"/>
        </w:rPr>
        <w:t>,</w:t>
      </w:r>
      <w:r w:rsidR="00A270A3" w:rsidRPr="00BF4A38">
        <w:rPr>
          <w:szCs w:val="24"/>
        </w:rPr>
        <w:t xml:space="preserve"> </w:t>
      </w:r>
      <w:r w:rsidR="00AC419F" w:rsidRPr="00BF4A38">
        <w:rPr>
          <w:szCs w:val="24"/>
        </w:rPr>
        <w:t>Ngunnawal Country</w:t>
      </w:r>
    </w:p>
    <w:p w14:paraId="4A4E3EDA" w14:textId="1FE91CBF" w:rsidR="006F09E8" w:rsidRPr="00A270A3" w:rsidRDefault="002A43D2" w:rsidP="00A270A3">
      <w:pPr>
        <w:spacing w:before="240"/>
        <w:rPr>
          <w:b/>
          <w:szCs w:val="24"/>
        </w:rPr>
        <w:sectPr w:rsidR="006F09E8" w:rsidRPr="00A270A3" w:rsidSect="006F09E8">
          <w:type w:val="continuous"/>
          <w:pgSz w:w="11906" w:h="16838" w:code="9"/>
          <w:pgMar w:top="851" w:right="1134" w:bottom="1134" w:left="1134" w:header="680" w:footer="680" w:gutter="0"/>
          <w:cols w:num="2" w:space="720"/>
          <w:docGrid w:linePitch="326"/>
        </w:sectPr>
      </w:pPr>
      <w:r w:rsidRPr="00BF4A38">
        <w:rPr>
          <w:b/>
          <w:szCs w:val="24"/>
        </w:rPr>
        <w:t xml:space="preserve">Last Reviewed: </w:t>
      </w:r>
      <w:sdt>
        <w:sdtPr>
          <w:rPr>
            <w:i/>
            <w:iCs/>
            <w:szCs w:val="24"/>
          </w:rPr>
          <w:id w:val="-1873671734"/>
          <w:placeholder>
            <w:docPart w:val="DefaultPlaceholder_-1854013437"/>
          </w:placeholder>
          <w:date w:fullDate="2026-09-01T00:00:00Z">
            <w:dateFormat w:val="dd/MM/yyyy"/>
            <w:lid w:val="en-AU"/>
            <w:storeMappedDataAs w:val="dateTime"/>
            <w:calendar w:val="gregorian"/>
          </w:date>
        </w:sdtPr>
        <w:sdtEndPr/>
        <w:sdtContent>
          <w:r w:rsidR="000A5FF5" w:rsidRPr="00BF4A38">
            <w:rPr>
              <w:i/>
              <w:iCs/>
              <w:szCs w:val="24"/>
            </w:rPr>
            <w:t>01/09/2026</w:t>
          </w:r>
        </w:sdtContent>
      </w:sdt>
    </w:p>
    <w:p w14:paraId="16D9A63A" w14:textId="77777777" w:rsidR="00A270A3" w:rsidRDefault="00A270A3" w:rsidP="00A270A3"/>
    <w:p w14:paraId="27FF2F67" w14:textId="445BF52D" w:rsidR="002A43D2" w:rsidRPr="00423241" w:rsidRDefault="002A43D2" w:rsidP="002A43D2">
      <w:pPr>
        <w:pStyle w:val="Heading1"/>
        <w:pBdr>
          <w:bottom w:val="single" w:sz="12" w:space="1" w:color="auto"/>
        </w:pBdr>
        <w:rPr>
          <w:rFonts w:asciiTheme="minorHAnsi" w:hAnsiTheme="minorHAnsi"/>
          <w:sz w:val="32"/>
        </w:rPr>
      </w:pPr>
      <w:r w:rsidRPr="00423241">
        <w:rPr>
          <w:rFonts w:asciiTheme="minorHAnsi" w:hAnsiTheme="minorHAnsi"/>
          <w:sz w:val="32"/>
        </w:rPr>
        <w:t>DIRECTORATE OVERVIEW</w:t>
      </w:r>
    </w:p>
    <w:p w14:paraId="7B96F0F9" w14:textId="77777777" w:rsidR="002F4D15" w:rsidRDefault="002F4D15" w:rsidP="008C40B5">
      <w:pPr>
        <w:spacing w:line="276" w:lineRule="auto"/>
        <w:rPr>
          <w:szCs w:val="24"/>
        </w:rPr>
      </w:pPr>
      <w:r w:rsidRPr="002F4D15">
        <w:rPr>
          <w:szCs w:val="24"/>
        </w:rPr>
        <w:t xml:space="preserve">The Justice and Community Safety Directorate (the Directorate) seeks to maintain a safe, just and resilient and inclusive community. </w:t>
      </w:r>
    </w:p>
    <w:p w14:paraId="7E897358" w14:textId="1994162B" w:rsidR="002F4D15" w:rsidRDefault="002F4D15" w:rsidP="008C40B5">
      <w:pPr>
        <w:spacing w:line="276" w:lineRule="auto"/>
        <w:rPr>
          <w:szCs w:val="24"/>
        </w:rPr>
      </w:pPr>
      <w:r w:rsidRPr="002F4D15">
        <w:rPr>
          <w:szCs w:val="24"/>
        </w:rPr>
        <w:t xml:space="preserve">Our purpose is to continuously improve the wellbeing of our community by delivering responsive justice and community safety services that: </w:t>
      </w:r>
    </w:p>
    <w:p w14:paraId="7918B2D4" w14:textId="2342E056" w:rsidR="002F4D15" w:rsidRPr="002F4D15" w:rsidRDefault="002F4D15" w:rsidP="002F4D15">
      <w:pPr>
        <w:pStyle w:val="ListParagraph"/>
        <w:numPr>
          <w:ilvl w:val="0"/>
          <w:numId w:val="36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Maintain the rule of law and support a democratic society; </w:t>
      </w:r>
    </w:p>
    <w:p w14:paraId="3A11AF5F" w14:textId="435A00C7" w:rsidR="002F4D15" w:rsidRPr="002F4D15" w:rsidRDefault="002F4D15" w:rsidP="002F4D15">
      <w:pPr>
        <w:pStyle w:val="ListParagraph"/>
        <w:numPr>
          <w:ilvl w:val="0"/>
          <w:numId w:val="36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Strengthens community safety; </w:t>
      </w:r>
    </w:p>
    <w:p w14:paraId="3019D591" w14:textId="61ED9957" w:rsidR="002F4D15" w:rsidRPr="002F4D15" w:rsidRDefault="002F4D15" w:rsidP="002F4D15">
      <w:pPr>
        <w:pStyle w:val="ListParagraph"/>
        <w:numPr>
          <w:ilvl w:val="0"/>
          <w:numId w:val="36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Protects people’s legal and human rights and interests; </w:t>
      </w:r>
    </w:p>
    <w:p w14:paraId="592086E9" w14:textId="1E4CBB04" w:rsidR="002F4D15" w:rsidRPr="002F4D15" w:rsidRDefault="002F4D15" w:rsidP="002F4D15">
      <w:pPr>
        <w:pStyle w:val="ListParagraph"/>
        <w:numPr>
          <w:ilvl w:val="0"/>
          <w:numId w:val="36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Cares for and supporting people who are at a higher risk of vulnerability; </w:t>
      </w:r>
    </w:p>
    <w:p w14:paraId="0B2563EB" w14:textId="61E277F2" w:rsidR="002F4D15" w:rsidRPr="002F4D15" w:rsidRDefault="002F4D15" w:rsidP="002F4D15">
      <w:pPr>
        <w:pStyle w:val="ListParagraph"/>
        <w:numPr>
          <w:ilvl w:val="0"/>
          <w:numId w:val="36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Enhances timely access to justice; </w:t>
      </w:r>
    </w:p>
    <w:p w14:paraId="51CB5C18" w14:textId="61E2BCB3" w:rsidR="002F4D15" w:rsidRPr="002F4D15" w:rsidRDefault="002F4D15" w:rsidP="002F4D15">
      <w:pPr>
        <w:pStyle w:val="ListParagraph"/>
        <w:numPr>
          <w:ilvl w:val="0"/>
          <w:numId w:val="36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Builds community and business resilience to emergencies and disasters/disruptions; and </w:t>
      </w:r>
    </w:p>
    <w:p w14:paraId="31CE8BF3" w14:textId="77777777" w:rsidR="002F4D15" w:rsidRPr="002F4D15" w:rsidRDefault="002F4D15" w:rsidP="002F4D15">
      <w:pPr>
        <w:pStyle w:val="ListParagraph"/>
        <w:numPr>
          <w:ilvl w:val="0"/>
          <w:numId w:val="36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Supports formal partnerships and shared decision making with First Nations Peoples. </w:t>
      </w:r>
    </w:p>
    <w:p w14:paraId="63C0E18A" w14:textId="033F633B" w:rsidR="002F4D15" w:rsidRDefault="002F4D15" w:rsidP="008C40B5">
      <w:pPr>
        <w:spacing w:line="276" w:lineRule="auto"/>
        <w:rPr>
          <w:szCs w:val="24"/>
        </w:rPr>
      </w:pPr>
      <w:r w:rsidRPr="002F4D15">
        <w:rPr>
          <w:szCs w:val="24"/>
        </w:rPr>
        <w:t xml:space="preserve">We will invest in the capability of our people, and we will support them to deliver innovative and sustainable services for our ACT Community. </w:t>
      </w:r>
    </w:p>
    <w:p w14:paraId="7020B0ED" w14:textId="43044D1B" w:rsidR="002F4D15" w:rsidRDefault="002F4D15" w:rsidP="002F4D15">
      <w:pPr>
        <w:spacing w:line="276" w:lineRule="auto"/>
        <w:rPr>
          <w:szCs w:val="24"/>
        </w:rPr>
      </w:pPr>
      <w:r w:rsidRPr="002F4D15">
        <w:rPr>
          <w:szCs w:val="24"/>
        </w:rPr>
        <w:t xml:space="preserve">We will do this by demonstrating strong public sector values and behaviours; we will be community minded; legal and human rights focussed; inclusive and diverse; passionate about our work and we will listen to and genuinely engage with our stakeholders. </w:t>
      </w:r>
    </w:p>
    <w:p w14:paraId="319CEB2D" w14:textId="77777777" w:rsidR="002F4D15" w:rsidRPr="002F4D15" w:rsidRDefault="002F4D15" w:rsidP="002F4D15">
      <w:pPr>
        <w:pStyle w:val="BodyText"/>
      </w:pPr>
    </w:p>
    <w:p w14:paraId="0811C06F" w14:textId="7D137C9E" w:rsidR="002F4D15" w:rsidRDefault="002F4D15" w:rsidP="008C40B5">
      <w:pPr>
        <w:spacing w:line="276" w:lineRule="auto"/>
        <w:rPr>
          <w:szCs w:val="24"/>
        </w:rPr>
      </w:pPr>
      <w:r w:rsidRPr="002F4D15">
        <w:rPr>
          <w:szCs w:val="24"/>
        </w:rPr>
        <w:t xml:space="preserve">The Directorate advises and supports the following ministerial portfolios: </w:t>
      </w:r>
    </w:p>
    <w:p w14:paraId="7F0D378E" w14:textId="5945BAF0" w:rsidR="002F4D15" w:rsidRPr="002F4D15" w:rsidRDefault="002F4D15" w:rsidP="002F4D15">
      <w:pPr>
        <w:pStyle w:val="ListParagraph"/>
        <w:numPr>
          <w:ilvl w:val="0"/>
          <w:numId w:val="35"/>
        </w:numPr>
        <w:spacing w:line="276" w:lineRule="auto"/>
        <w:rPr>
          <w:szCs w:val="24"/>
        </w:rPr>
      </w:pPr>
      <w:r w:rsidRPr="002F4D15">
        <w:rPr>
          <w:szCs w:val="24"/>
        </w:rPr>
        <w:lastRenderedPageBreak/>
        <w:t xml:space="preserve">Chief Minister </w:t>
      </w:r>
    </w:p>
    <w:p w14:paraId="1ADEBD37" w14:textId="22DBDA08" w:rsidR="002F4D15" w:rsidRPr="002F4D15" w:rsidRDefault="002F4D15" w:rsidP="002F4D15">
      <w:pPr>
        <w:pStyle w:val="ListParagraph"/>
        <w:numPr>
          <w:ilvl w:val="0"/>
          <w:numId w:val="35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Attorney-General </w:t>
      </w:r>
    </w:p>
    <w:p w14:paraId="1E8602AA" w14:textId="61DCDD2D" w:rsidR="002F4D15" w:rsidRPr="002F4D15" w:rsidRDefault="002F4D15" w:rsidP="002F4D15">
      <w:pPr>
        <w:pStyle w:val="ListParagraph"/>
        <w:numPr>
          <w:ilvl w:val="0"/>
          <w:numId w:val="35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Manager of Government Business </w:t>
      </w:r>
    </w:p>
    <w:p w14:paraId="0A3F18D9" w14:textId="782A9EC1" w:rsidR="002F4D15" w:rsidRPr="002F4D15" w:rsidRDefault="002F4D15" w:rsidP="002F4D15">
      <w:pPr>
        <w:pStyle w:val="ListParagraph"/>
        <w:numPr>
          <w:ilvl w:val="0"/>
          <w:numId w:val="35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Minister for Gaming Reform </w:t>
      </w:r>
    </w:p>
    <w:p w14:paraId="396E147E" w14:textId="3C2D3F42" w:rsidR="002F4D15" w:rsidRPr="002F4D15" w:rsidRDefault="002F4D15" w:rsidP="002F4D15">
      <w:pPr>
        <w:pStyle w:val="ListParagraph"/>
        <w:numPr>
          <w:ilvl w:val="0"/>
          <w:numId w:val="35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Minister for City and Government Services </w:t>
      </w:r>
    </w:p>
    <w:p w14:paraId="72460B39" w14:textId="7761C585" w:rsidR="002F4D15" w:rsidRPr="002F4D15" w:rsidRDefault="002F4D15" w:rsidP="002F4D15">
      <w:pPr>
        <w:pStyle w:val="ListParagraph"/>
        <w:numPr>
          <w:ilvl w:val="0"/>
          <w:numId w:val="35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Minister for Night-Time Economy </w:t>
      </w:r>
    </w:p>
    <w:p w14:paraId="47EA4969" w14:textId="3DF170E7" w:rsidR="002F4D15" w:rsidRPr="002F4D15" w:rsidRDefault="002F4D15" w:rsidP="002F4D15">
      <w:pPr>
        <w:pStyle w:val="ListParagraph"/>
        <w:numPr>
          <w:ilvl w:val="0"/>
          <w:numId w:val="35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Minister for Police, Fire and Emergency Services </w:t>
      </w:r>
    </w:p>
    <w:p w14:paraId="1790F279" w14:textId="3A9448FF" w:rsidR="002F4D15" w:rsidRPr="002F4D15" w:rsidRDefault="002F4D15" w:rsidP="002F4D15">
      <w:pPr>
        <w:pStyle w:val="ListParagraph"/>
        <w:numPr>
          <w:ilvl w:val="0"/>
          <w:numId w:val="35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Minister for Corrections </w:t>
      </w:r>
    </w:p>
    <w:p w14:paraId="1C5277E3" w14:textId="138813DC" w:rsidR="002F4D15" w:rsidRPr="002F4D15" w:rsidRDefault="002F4D15" w:rsidP="002F4D15">
      <w:pPr>
        <w:pStyle w:val="ListParagraph"/>
        <w:numPr>
          <w:ilvl w:val="0"/>
          <w:numId w:val="35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Minister for Women </w:t>
      </w:r>
    </w:p>
    <w:p w14:paraId="54213FE0" w14:textId="790FAA0C" w:rsidR="002F4D15" w:rsidRPr="002F4D15" w:rsidRDefault="002F4D15" w:rsidP="002F4D15">
      <w:pPr>
        <w:pStyle w:val="ListParagraph"/>
        <w:numPr>
          <w:ilvl w:val="0"/>
          <w:numId w:val="35"/>
        </w:numPr>
        <w:spacing w:line="276" w:lineRule="auto"/>
        <w:rPr>
          <w:szCs w:val="24"/>
        </w:rPr>
      </w:pPr>
      <w:r w:rsidRPr="002F4D15">
        <w:rPr>
          <w:szCs w:val="24"/>
        </w:rPr>
        <w:t xml:space="preserve">Minister for Prevention of Family and Domestic Violence </w:t>
      </w:r>
    </w:p>
    <w:p w14:paraId="03CA5D3C" w14:textId="22CE01A1" w:rsidR="008C40B5" w:rsidRPr="002F4D15" w:rsidRDefault="002F4D15" w:rsidP="002F4D15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="Arial"/>
          <w:i/>
          <w:color w:val="0070C0"/>
          <w:szCs w:val="24"/>
        </w:rPr>
      </w:pPr>
      <w:r w:rsidRPr="002F4D15">
        <w:rPr>
          <w:szCs w:val="24"/>
        </w:rPr>
        <w:t>Minister for Human Rights</w:t>
      </w:r>
    </w:p>
    <w:p w14:paraId="05677FF9" w14:textId="061781C8" w:rsidR="002A43D2" w:rsidRPr="00423241" w:rsidRDefault="002A43D2" w:rsidP="002A43D2">
      <w:pPr>
        <w:pStyle w:val="Heading1"/>
        <w:pBdr>
          <w:bottom w:val="single" w:sz="12" w:space="1" w:color="auto"/>
        </w:pBdr>
        <w:rPr>
          <w:rFonts w:asciiTheme="minorHAnsi" w:hAnsiTheme="minorHAnsi"/>
          <w:sz w:val="32"/>
        </w:rPr>
      </w:pPr>
      <w:r w:rsidRPr="00423241">
        <w:rPr>
          <w:rFonts w:asciiTheme="minorHAnsi" w:hAnsiTheme="minorHAnsi"/>
          <w:sz w:val="32"/>
        </w:rPr>
        <w:t>DIVISION</w:t>
      </w:r>
      <w:r w:rsidR="00640704">
        <w:rPr>
          <w:rFonts w:asciiTheme="minorHAnsi" w:hAnsiTheme="minorHAnsi"/>
          <w:sz w:val="32"/>
        </w:rPr>
        <w:t>/AGENCY</w:t>
      </w:r>
      <w:r w:rsidRPr="00423241">
        <w:rPr>
          <w:rFonts w:asciiTheme="minorHAnsi" w:hAnsiTheme="minorHAnsi"/>
          <w:sz w:val="32"/>
        </w:rPr>
        <w:t xml:space="preserve"> OVERVIEW</w:t>
      </w:r>
    </w:p>
    <w:p w14:paraId="32DF3A38" w14:textId="77777777" w:rsidR="00640704" w:rsidRDefault="00640704" w:rsidP="00640704">
      <w:pPr>
        <w:pStyle w:val="BodyText"/>
        <w:spacing w:before="121" w:line="242" w:lineRule="auto"/>
        <w:ind w:left="143" w:right="374"/>
      </w:pPr>
      <w:r>
        <w:t>The</w:t>
      </w:r>
      <w:r>
        <w:rPr>
          <w:spacing w:val="-3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t>Emergency</w:t>
      </w:r>
      <w:r>
        <w:rPr>
          <w:spacing w:val="-3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Agency (ACT</w:t>
      </w:r>
      <w:r>
        <w:rPr>
          <w:spacing w:val="-6"/>
        </w:rPr>
        <w:t xml:space="preserve"> </w:t>
      </w:r>
      <w:r>
        <w:t>ESA)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emergency</w:t>
      </w:r>
      <w:r>
        <w:rPr>
          <w:spacing w:val="-3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t>and related support arrangements in the Territory. The</w:t>
      </w:r>
      <w:r>
        <w:rPr>
          <w:spacing w:val="-5"/>
        </w:rPr>
        <w:t xml:space="preserve"> </w:t>
      </w:r>
      <w:r>
        <w:t>Agency’s</w:t>
      </w:r>
      <w:r>
        <w:rPr>
          <w:spacing w:val="-2"/>
        </w:rPr>
        <w:t xml:space="preserve"> </w:t>
      </w:r>
      <w:r>
        <w:t>four</w:t>
      </w:r>
      <w:r>
        <w:rPr>
          <w:spacing w:val="-3"/>
        </w:rPr>
        <w:t xml:space="preserve"> </w:t>
      </w:r>
      <w:r>
        <w:t>operational</w:t>
      </w:r>
      <w:r>
        <w:rPr>
          <w:spacing w:val="-3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t>Ambulance</w:t>
      </w:r>
      <w:r>
        <w:rPr>
          <w:spacing w:val="-3"/>
        </w:rPr>
        <w:t xml:space="preserve"> </w:t>
      </w:r>
      <w:r>
        <w:t>Service,</w:t>
      </w:r>
      <w:r>
        <w:rPr>
          <w:spacing w:val="-2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t>Fire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Rescue,</w:t>
      </w:r>
      <w:r>
        <w:rPr>
          <w:spacing w:val="-2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rPr>
          <w:spacing w:val="-2"/>
        </w:rPr>
        <w:t xml:space="preserve">Rural </w:t>
      </w:r>
      <w:r>
        <w:t>Fire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 ACT</w:t>
      </w:r>
      <w:r>
        <w:rPr>
          <w:spacing w:val="-4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 xml:space="preserve">Emergency </w:t>
      </w:r>
      <w:r>
        <w:rPr>
          <w:spacing w:val="-2"/>
        </w:rPr>
        <w:t>Service.</w:t>
      </w:r>
    </w:p>
    <w:p w14:paraId="38C937FB" w14:textId="77777777" w:rsidR="00640704" w:rsidRDefault="00640704" w:rsidP="00640704">
      <w:pPr>
        <w:pStyle w:val="BodyText"/>
        <w:spacing w:before="277"/>
        <w:ind w:left="143"/>
      </w:pPr>
      <w:r>
        <w:t>The</w:t>
      </w:r>
      <w:r>
        <w:rPr>
          <w:spacing w:val="-3"/>
        </w:rPr>
        <w:t xml:space="preserve"> </w:t>
      </w:r>
      <w:r>
        <w:t>Emergency</w:t>
      </w:r>
      <w:r>
        <w:rPr>
          <w:spacing w:val="-3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Agency</w:t>
      </w:r>
      <w:r>
        <w:rPr>
          <w:spacing w:val="-3"/>
        </w:rPr>
        <w:t xml:space="preserve"> </w:t>
      </w:r>
      <w:r>
        <w:t>undertakes</w:t>
      </w:r>
      <w:r>
        <w:rPr>
          <w:spacing w:val="-2"/>
        </w:rPr>
        <w:t xml:space="preserve"> </w:t>
      </w:r>
      <w:r>
        <w:rPr>
          <w:spacing w:val="-5"/>
        </w:rPr>
        <w:t>to:</w:t>
      </w:r>
    </w:p>
    <w:p w14:paraId="1A757685" w14:textId="77777777" w:rsidR="00640704" w:rsidRDefault="00640704" w:rsidP="00640704">
      <w:pPr>
        <w:pStyle w:val="ListParagraph"/>
        <w:widowControl w:val="0"/>
        <w:numPr>
          <w:ilvl w:val="0"/>
          <w:numId w:val="38"/>
        </w:numPr>
        <w:tabs>
          <w:tab w:val="left" w:pos="863"/>
        </w:tabs>
        <w:suppressAutoHyphens w:val="0"/>
        <w:autoSpaceDE w:val="0"/>
        <w:autoSpaceDN w:val="0"/>
        <w:spacing w:before="164" w:after="0" w:line="305" w:lineRule="exact"/>
        <w:ind w:left="863" w:hanging="360"/>
        <w:contextualSpacing w:val="0"/>
      </w:pPr>
      <w:r>
        <w:t>provide</w:t>
      </w:r>
      <w:r>
        <w:rPr>
          <w:spacing w:val="-2"/>
        </w:rPr>
        <w:t xml:space="preserve"> </w:t>
      </w:r>
      <w:r>
        <w:t>emergency services 24</w:t>
      </w:r>
      <w:r>
        <w:rPr>
          <w:spacing w:val="-4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day</w:t>
      </w:r>
      <w:r>
        <w:rPr>
          <w:spacing w:val="-1"/>
        </w:rPr>
        <w:t xml:space="preserve"> </w:t>
      </w:r>
      <w:r>
        <w:t>every</w:t>
      </w:r>
      <w:r>
        <w:rPr>
          <w:spacing w:val="-5"/>
        </w:rPr>
        <w:t xml:space="preserve"> </w:t>
      </w:r>
      <w:r>
        <w:t>day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4"/>
        </w:rPr>
        <w:t>year</w:t>
      </w:r>
    </w:p>
    <w:p w14:paraId="27509A18" w14:textId="77777777" w:rsidR="00640704" w:rsidRDefault="00640704" w:rsidP="00640704">
      <w:pPr>
        <w:pStyle w:val="ListParagraph"/>
        <w:widowControl w:val="0"/>
        <w:numPr>
          <w:ilvl w:val="0"/>
          <w:numId w:val="38"/>
        </w:numPr>
        <w:tabs>
          <w:tab w:val="left" w:pos="863"/>
        </w:tabs>
        <w:suppressAutoHyphens w:val="0"/>
        <w:autoSpaceDE w:val="0"/>
        <w:autoSpaceDN w:val="0"/>
        <w:spacing w:after="0" w:line="305" w:lineRule="exact"/>
        <w:ind w:left="863" w:hanging="360"/>
        <w:contextualSpacing w:val="0"/>
      </w:pPr>
      <w:r>
        <w:t>provide</w:t>
      </w:r>
      <w:r>
        <w:rPr>
          <w:spacing w:val="-4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efficiently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effectively within</w:t>
      </w:r>
      <w:r>
        <w:rPr>
          <w:spacing w:val="-9"/>
        </w:rPr>
        <w:t xml:space="preserve"> </w:t>
      </w:r>
      <w:r>
        <w:t>resource</w:t>
      </w:r>
      <w:r>
        <w:rPr>
          <w:spacing w:val="-1"/>
        </w:rPr>
        <w:t xml:space="preserve"> </w:t>
      </w:r>
      <w:r>
        <w:rPr>
          <w:spacing w:val="-2"/>
        </w:rPr>
        <w:t>allocations</w:t>
      </w:r>
    </w:p>
    <w:p w14:paraId="5A345306" w14:textId="77777777" w:rsidR="00640704" w:rsidRDefault="00640704" w:rsidP="00640704">
      <w:pPr>
        <w:pStyle w:val="ListParagraph"/>
        <w:widowControl w:val="0"/>
        <w:numPr>
          <w:ilvl w:val="0"/>
          <w:numId w:val="38"/>
        </w:numPr>
        <w:tabs>
          <w:tab w:val="left" w:pos="863"/>
        </w:tabs>
        <w:suppressAutoHyphens w:val="0"/>
        <w:autoSpaceDE w:val="0"/>
        <w:autoSpaceDN w:val="0"/>
        <w:spacing w:after="0" w:line="305" w:lineRule="exact"/>
        <w:ind w:left="863" w:hanging="360"/>
        <w:contextualSpacing w:val="0"/>
      </w:pP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compliance</w:t>
      </w:r>
      <w:r>
        <w:rPr>
          <w:spacing w:val="-2"/>
        </w:rPr>
        <w:t xml:space="preserve"> </w:t>
      </w:r>
      <w:r>
        <w:t>activity</w:t>
      </w:r>
      <w:r>
        <w:rPr>
          <w:spacing w:val="-2"/>
        </w:rPr>
        <w:t xml:space="preserve"> </w:t>
      </w:r>
      <w:r>
        <w:t>meets</w:t>
      </w:r>
      <w:r>
        <w:rPr>
          <w:spacing w:val="-2"/>
        </w:rPr>
        <w:t xml:space="preserve"> </w:t>
      </w:r>
      <w:r>
        <w:t>legislative</w:t>
      </w:r>
      <w:r>
        <w:rPr>
          <w:spacing w:val="-6"/>
        </w:rPr>
        <w:t xml:space="preserve"> </w:t>
      </w:r>
      <w:r>
        <w:t>standards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rPr>
          <w:spacing w:val="-2"/>
        </w:rPr>
        <w:t>occasions</w:t>
      </w:r>
    </w:p>
    <w:p w14:paraId="2461F1E3" w14:textId="77777777" w:rsidR="00640704" w:rsidRDefault="00640704" w:rsidP="00640704">
      <w:pPr>
        <w:pStyle w:val="ListParagraph"/>
        <w:widowControl w:val="0"/>
        <w:numPr>
          <w:ilvl w:val="0"/>
          <w:numId w:val="38"/>
        </w:numPr>
        <w:tabs>
          <w:tab w:val="left" w:pos="863"/>
        </w:tabs>
        <w:suppressAutoHyphens w:val="0"/>
        <w:autoSpaceDE w:val="0"/>
        <w:autoSpaceDN w:val="0"/>
        <w:spacing w:after="0" w:line="242" w:lineRule="auto"/>
        <w:ind w:left="863" w:right="1142" w:hanging="361"/>
        <w:contextualSpacing w:val="0"/>
      </w:pPr>
      <w:r>
        <w:t>use</w:t>
      </w:r>
      <w:r>
        <w:rPr>
          <w:spacing w:val="-4"/>
        </w:rPr>
        <w:t xml:space="preserve"> </w:t>
      </w:r>
      <w:r>
        <w:t>best</w:t>
      </w:r>
      <w:r>
        <w:rPr>
          <w:spacing w:val="-4"/>
        </w:rPr>
        <w:t xml:space="preserve"> </w:t>
      </w:r>
      <w:r>
        <w:t>practice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provision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assistance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emergencies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conduct of community education and awareness programs; and</w:t>
      </w:r>
    </w:p>
    <w:p w14:paraId="5C8949BC" w14:textId="77777777" w:rsidR="00640704" w:rsidRDefault="00640704" w:rsidP="00640704">
      <w:pPr>
        <w:pStyle w:val="ListParagraph"/>
        <w:widowControl w:val="0"/>
        <w:numPr>
          <w:ilvl w:val="0"/>
          <w:numId w:val="38"/>
        </w:numPr>
        <w:tabs>
          <w:tab w:val="left" w:pos="863"/>
        </w:tabs>
        <w:suppressAutoHyphens w:val="0"/>
        <w:autoSpaceDE w:val="0"/>
        <w:autoSpaceDN w:val="0"/>
        <w:spacing w:after="0" w:line="242" w:lineRule="auto"/>
        <w:ind w:left="863" w:right="478" w:hanging="361"/>
        <w:contextualSpacing w:val="0"/>
      </w:pPr>
      <w:r>
        <w:t>train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equip</w:t>
      </w:r>
      <w:r>
        <w:rPr>
          <w:spacing w:val="-3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to maintain</w:t>
      </w:r>
      <w:r>
        <w:rPr>
          <w:spacing w:val="-3"/>
        </w:rPr>
        <w:t xml:space="preserve"> </w:t>
      </w:r>
      <w:r>
        <w:t>readiness and</w:t>
      </w:r>
      <w:r>
        <w:rPr>
          <w:spacing w:val="-4"/>
        </w:rPr>
        <w:t xml:space="preserve"> </w:t>
      </w:r>
      <w:r>
        <w:t>deliver emergency services to</w:t>
      </w:r>
      <w:r>
        <w:rPr>
          <w:spacing w:val="-4"/>
        </w:rPr>
        <w:t xml:space="preserve"> </w:t>
      </w:r>
      <w:r>
        <w:t>meet agreed standards and benchmarks.</w:t>
      </w:r>
    </w:p>
    <w:p w14:paraId="19DE9AF3" w14:textId="77777777" w:rsidR="00640704" w:rsidRDefault="00640704" w:rsidP="00640704">
      <w:pPr>
        <w:pStyle w:val="BodyText"/>
        <w:spacing w:before="234"/>
        <w:ind w:left="143"/>
      </w:pPr>
      <w:r>
        <w:t>Further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obtained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ESA</w:t>
      </w:r>
      <w:r>
        <w:rPr>
          <w:spacing w:val="-2"/>
        </w:rPr>
        <w:t xml:space="preserve"> </w:t>
      </w:r>
      <w:r>
        <w:t>Website</w:t>
      </w:r>
      <w:r>
        <w:rPr>
          <w:spacing w:val="4"/>
        </w:rPr>
        <w:t xml:space="preserve"> </w:t>
      </w:r>
      <w:hyperlink r:id="rId18">
        <w:r>
          <w:rPr>
            <w:color w:val="0000FF"/>
            <w:spacing w:val="-2"/>
            <w:u w:val="single" w:color="0000FF"/>
          </w:rPr>
          <w:t>http://www.esa.act.gov.au</w:t>
        </w:r>
      </w:hyperlink>
    </w:p>
    <w:p w14:paraId="0BEB141A" w14:textId="77777777" w:rsidR="00640704" w:rsidRPr="00A30549" w:rsidRDefault="00640704" w:rsidP="00640704">
      <w:pPr>
        <w:pStyle w:val="BodyText"/>
      </w:pPr>
    </w:p>
    <w:p w14:paraId="4E7AAB86" w14:textId="77777777" w:rsidR="002A43D2" w:rsidRPr="00423241" w:rsidRDefault="002A43D2" w:rsidP="002A43D2">
      <w:pPr>
        <w:pStyle w:val="Heading1"/>
        <w:pBdr>
          <w:bottom w:val="single" w:sz="12" w:space="1" w:color="auto"/>
        </w:pBdr>
        <w:rPr>
          <w:rFonts w:asciiTheme="minorHAnsi" w:hAnsiTheme="minorHAnsi"/>
          <w:sz w:val="32"/>
        </w:rPr>
      </w:pPr>
      <w:r w:rsidRPr="00423241">
        <w:rPr>
          <w:rFonts w:asciiTheme="minorHAnsi" w:hAnsiTheme="minorHAnsi"/>
          <w:sz w:val="32"/>
        </w:rPr>
        <w:t>BUSINESS UNIT OVERVIEW</w:t>
      </w:r>
    </w:p>
    <w:p w14:paraId="538B1125" w14:textId="274E7D61" w:rsidR="00A96EDA" w:rsidRPr="00A96EDA" w:rsidRDefault="00A96EDA" w:rsidP="00A96EDA">
      <w:pPr>
        <w:pStyle w:val="BodyText"/>
        <w:spacing w:before="121"/>
        <w:ind w:left="143" w:right="527"/>
        <w:jc w:val="both"/>
      </w:pPr>
      <w:r w:rsidRPr="00A96EDA">
        <w:t xml:space="preserve">The Emergency Management &amp; Collaboration Branch is an enabling business unit within the ACT Emergency Services Agency. The unit portfolio encompasses: </w:t>
      </w:r>
    </w:p>
    <w:p w14:paraId="3D21E4A9" w14:textId="77777777" w:rsidR="00970339" w:rsidRDefault="00A96EDA" w:rsidP="00970339">
      <w:pPr>
        <w:pStyle w:val="BodyText"/>
        <w:numPr>
          <w:ilvl w:val="0"/>
          <w:numId w:val="41"/>
        </w:numPr>
        <w:spacing w:before="121"/>
        <w:ind w:right="527"/>
        <w:jc w:val="both"/>
      </w:pPr>
      <w:r w:rsidRPr="00A96EDA">
        <w:t xml:space="preserve">public information and engagement; </w:t>
      </w:r>
    </w:p>
    <w:p w14:paraId="43FF678E" w14:textId="77777777" w:rsidR="00970339" w:rsidRDefault="00A96EDA" w:rsidP="00970339">
      <w:pPr>
        <w:pStyle w:val="BodyText"/>
        <w:numPr>
          <w:ilvl w:val="0"/>
          <w:numId w:val="41"/>
        </w:numPr>
        <w:spacing w:before="121"/>
        <w:ind w:right="527"/>
        <w:jc w:val="both"/>
      </w:pPr>
      <w:r w:rsidRPr="00A96EDA">
        <w:t xml:space="preserve">territory and national emergency management meeting coordination; </w:t>
      </w:r>
    </w:p>
    <w:p w14:paraId="5272097A" w14:textId="77777777" w:rsidR="00970339" w:rsidRDefault="00A96EDA" w:rsidP="00970339">
      <w:pPr>
        <w:pStyle w:val="BodyText"/>
        <w:numPr>
          <w:ilvl w:val="0"/>
          <w:numId w:val="41"/>
        </w:numPr>
        <w:spacing w:before="121"/>
        <w:ind w:right="527"/>
        <w:jc w:val="both"/>
      </w:pPr>
      <w:r w:rsidRPr="00A96EDA">
        <w:lastRenderedPageBreak/>
        <w:t>planning and preparedness; emergency management;</w:t>
      </w:r>
      <w:r w:rsidR="00970339">
        <w:t xml:space="preserve"> </w:t>
      </w:r>
    </w:p>
    <w:p w14:paraId="387117FF" w14:textId="77777777" w:rsidR="00970339" w:rsidRDefault="00A96EDA" w:rsidP="00970339">
      <w:pPr>
        <w:pStyle w:val="BodyText"/>
        <w:numPr>
          <w:ilvl w:val="0"/>
          <w:numId w:val="41"/>
        </w:numPr>
        <w:spacing w:before="121"/>
        <w:ind w:right="527"/>
        <w:jc w:val="both"/>
      </w:pPr>
      <w:r w:rsidRPr="00A96EDA">
        <w:t xml:space="preserve">risk management; </w:t>
      </w:r>
    </w:p>
    <w:p w14:paraId="090B7669" w14:textId="77777777" w:rsidR="00970339" w:rsidRDefault="00A96EDA" w:rsidP="00970339">
      <w:pPr>
        <w:pStyle w:val="BodyText"/>
        <w:numPr>
          <w:ilvl w:val="0"/>
          <w:numId w:val="41"/>
        </w:numPr>
        <w:spacing w:before="121"/>
        <w:ind w:right="527"/>
        <w:jc w:val="both"/>
      </w:pPr>
      <w:r w:rsidRPr="00A96EDA">
        <w:t xml:space="preserve">spatial and digital services; and </w:t>
      </w:r>
    </w:p>
    <w:p w14:paraId="1976D8A9" w14:textId="65B26CF9" w:rsidR="00A96EDA" w:rsidRDefault="00A96EDA" w:rsidP="00970339">
      <w:pPr>
        <w:pStyle w:val="BodyText"/>
        <w:numPr>
          <w:ilvl w:val="0"/>
          <w:numId w:val="41"/>
        </w:numPr>
        <w:spacing w:before="121"/>
        <w:ind w:right="527"/>
        <w:jc w:val="both"/>
      </w:pPr>
      <w:r w:rsidRPr="00A96EDA">
        <w:t xml:space="preserve">management of information, communications, and technology. </w:t>
      </w:r>
    </w:p>
    <w:p w14:paraId="4624E90A" w14:textId="77777777" w:rsidR="00970339" w:rsidRPr="00A96EDA" w:rsidRDefault="00970339" w:rsidP="00970339">
      <w:pPr>
        <w:pStyle w:val="BodyText"/>
        <w:spacing w:before="121"/>
        <w:ind w:right="527"/>
        <w:jc w:val="both"/>
      </w:pPr>
    </w:p>
    <w:p w14:paraId="5F00D1EF" w14:textId="26823E35" w:rsidR="00B6585C" w:rsidRDefault="00B6585C" w:rsidP="00970339">
      <w:pPr>
        <w:pStyle w:val="BodyText"/>
        <w:spacing w:before="121"/>
        <w:ind w:right="527"/>
        <w:jc w:val="both"/>
      </w:pPr>
      <w:r>
        <w:t>The</w:t>
      </w:r>
      <w:r>
        <w:rPr>
          <w:spacing w:val="-2"/>
        </w:rPr>
        <w:t xml:space="preserve"> </w:t>
      </w:r>
      <w:r>
        <w:t xml:space="preserve">ESA Intelligence Team </w:t>
      </w:r>
      <w:r w:rsidR="00AA4D56">
        <w:t xml:space="preserve">sits under this branch and </w:t>
      </w:r>
      <w:r>
        <w:t>provides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strategic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operational</w:t>
      </w:r>
      <w:r>
        <w:rPr>
          <w:spacing w:val="-3"/>
        </w:rPr>
        <w:t xml:space="preserve"> </w:t>
      </w:r>
      <w:r>
        <w:t>planning, digital</w:t>
      </w:r>
      <w:r>
        <w:rPr>
          <w:spacing w:val="-4"/>
        </w:rPr>
        <w:t xml:space="preserve"> </w:t>
      </w:r>
      <w:r>
        <w:t>services support,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analytics and</w:t>
      </w:r>
      <w:r>
        <w:rPr>
          <w:spacing w:val="-3"/>
        </w:rPr>
        <w:t xml:space="preserve"> </w:t>
      </w:r>
      <w:r>
        <w:t>specialist</w:t>
      </w:r>
      <w:r>
        <w:rPr>
          <w:spacing w:val="-2"/>
        </w:rPr>
        <w:t xml:space="preserve"> </w:t>
      </w:r>
      <w:r>
        <w:t>mapping and</w:t>
      </w:r>
      <w:r>
        <w:rPr>
          <w:spacing w:val="-3"/>
        </w:rPr>
        <w:t xml:space="preserve"> </w:t>
      </w:r>
      <w:r>
        <w:t>technical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across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four</w:t>
      </w:r>
      <w:r>
        <w:rPr>
          <w:spacing w:val="-1"/>
        </w:rPr>
        <w:t xml:space="preserve"> </w:t>
      </w:r>
      <w:r>
        <w:t>operational services of the ESA.</w:t>
      </w:r>
    </w:p>
    <w:p w14:paraId="3D82992A" w14:textId="70E98301" w:rsidR="00B6585C" w:rsidRDefault="00B6585C" w:rsidP="00970339">
      <w:pPr>
        <w:pStyle w:val="BodyText"/>
        <w:spacing w:before="117" w:line="242" w:lineRule="auto"/>
        <w:ind w:right="408"/>
      </w:pPr>
      <w:r>
        <w:t>The</w:t>
      </w:r>
      <w:r>
        <w:rPr>
          <w:spacing w:val="-3"/>
        </w:rPr>
        <w:t xml:space="preserve"> </w:t>
      </w:r>
      <w:r w:rsidR="00AA4D56">
        <w:t>team</w:t>
      </w:r>
      <w:r>
        <w:rPr>
          <w:spacing w:val="-4"/>
        </w:rPr>
        <w:t xml:space="preserve"> </w:t>
      </w:r>
      <w:r>
        <w:t>supplies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ESA</w:t>
      </w:r>
      <w:r>
        <w:rPr>
          <w:spacing w:val="-3"/>
        </w:rPr>
        <w:t xml:space="preserve"> </w:t>
      </w:r>
      <w:r>
        <w:t>Spatial</w:t>
      </w:r>
      <w:r>
        <w:rPr>
          <w:spacing w:val="-5"/>
        </w:rPr>
        <w:t xml:space="preserve"> </w:t>
      </w:r>
      <w:r>
        <w:t>Server</w:t>
      </w:r>
      <w:r>
        <w:rPr>
          <w:spacing w:val="-2"/>
        </w:rPr>
        <w:t xml:space="preserve"> </w:t>
      </w:r>
      <w:r>
        <w:t>Platform, Power</w:t>
      </w:r>
      <w:r>
        <w:rPr>
          <w:spacing w:val="-2"/>
        </w:rPr>
        <w:t xml:space="preserve"> </w:t>
      </w:r>
      <w:r>
        <w:t>Bi/</w:t>
      </w:r>
      <w:r>
        <w:rPr>
          <w:color w:val="1F2023"/>
        </w:rPr>
        <w:t>SQL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Server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 xml:space="preserve">Reporting Services </w:t>
      </w:r>
      <w:r>
        <w:t>(SSRS)</w:t>
      </w:r>
      <w:r>
        <w:rPr>
          <w:spacing w:val="-4"/>
        </w:rPr>
        <w:t xml:space="preserve"> </w:t>
      </w:r>
      <w:r>
        <w:t>dashboards,</w:t>
      </w:r>
      <w:r>
        <w:rPr>
          <w:spacing w:val="-2"/>
        </w:rPr>
        <w:t xml:space="preserve"> </w:t>
      </w:r>
      <w:r>
        <w:t>performs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analysis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creates</w:t>
      </w:r>
      <w:r>
        <w:rPr>
          <w:spacing w:val="-1"/>
        </w:rPr>
        <w:t xml:space="preserve"> </w:t>
      </w:r>
      <w:r>
        <w:t>visualisation</w:t>
      </w:r>
      <w:r>
        <w:rPr>
          <w:spacing w:val="-3"/>
        </w:rPr>
        <w:t xml:space="preserve"> </w:t>
      </w:r>
      <w:r>
        <w:t>systems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empower self-service to the large data holdings of rich spatial information for statistical and historical data </w:t>
      </w:r>
      <w:r>
        <w:rPr>
          <w:spacing w:val="-2"/>
        </w:rPr>
        <w:t>analysis.</w:t>
      </w:r>
    </w:p>
    <w:p w14:paraId="28FBBF1F" w14:textId="77777777" w:rsidR="00AA4D56" w:rsidRDefault="00B6585C" w:rsidP="00B6585C">
      <w:pPr>
        <w:pStyle w:val="BodyText"/>
        <w:rPr>
          <w:spacing w:val="-2"/>
        </w:rPr>
      </w:pPr>
      <w:r>
        <w:t>The</w:t>
      </w:r>
      <w:r>
        <w:rPr>
          <w:spacing w:val="-2"/>
        </w:rPr>
        <w:t xml:space="preserve"> </w:t>
      </w:r>
      <w:r>
        <w:t>team</w:t>
      </w:r>
      <w:r>
        <w:rPr>
          <w:spacing w:val="-5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supports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aggregation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allow</w:t>
      </w:r>
      <w:r>
        <w:rPr>
          <w:spacing w:val="-5"/>
        </w:rPr>
        <w:t xml:space="preserve"> </w:t>
      </w:r>
      <w:r>
        <w:t>the integration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intelligence</w:t>
      </w:r>
      <w:r>
        <w:rPr>
          <w:spacing w:val="-1"/>
        </w:rPr>
        <w:t xml:space="preserve"> </w:t>
      </w:r>
      <w:r>
        <w:t xml:space="preserve">during </w:t>
      </w:r>
      <w:r>
        <w:rPr>
          <w:spacing w:val="-2"/>
        </w:rPr>
        <w:t>emergencies.</w:t>
      </w:r>
    </w:p>
    <w:p w14:paraId="0D46AF45" w14:textId="1E2F9B54" w:rsidR="00764EF4" w:rsidRPr="003F557A" w:rsidRDefault="00764EF4" w:rsidP="00B6585C">
      <w:pPr>
        <w:pStyle w:val="BodyText"/>
        <w:rPr>
          <w:rFonts w:cs="Arial"/>
          <w:i/>
          <w:szCs w:val="24"/>
        </w:rPr>
      </w:pPr>
      <w:r w:rsidRPr="003D422A">
        <w:rPr>
          <w:rFonts w:cs="Arial"/>
          <w:szCs w:val="24"/>
        </w:rPr>
        <w:t>The A</w:t>
      </w:r>
      <w:r w:rsidR="00A6799C">
        <w:rPr>
          <w:rFonts w:cs="Arial"/>
          <w:szCs w:val="24"/>
        </w:rPr>
        <w:t xml:space="preserve">ustralian </w:t>
      </w:r>
      <w:r w:rsidRPr="003D422A">
        <w:rPr>
          <w:rFonts w:cs="Arial"/>
          <w:szCs w:val="24"/>
        </w:rPr>
        <w:t>C</w:t>
      </w:r>
      <w:r w:rsidR="00A6799C">
        <w:rPr>
          <w:rFonts w:cs="Arial"/>
          <w:szCs w:val="24"/>
        </w:rPr>
        <w:t xml:space="preserve">apital </w:t>
      </w:r>
      <w:r w:rsidRPr="003D422A">
        <w:rPr>
          <w:rFonts w:cs="Arial"/>
          <w:szCs w:val="24"/>
        </w:rPr>
        <w:t>T</w:t>
      </w:r>
      <w:r w:rsidR="00A6799C">
        <w:rPr>
          <w:rFonts w:cs="Arial"/>
          <w:szCs w:val="24"/>
        </w:rPr>
        <w:t xml:space="preserve">erritory </w:t>
      </w:r>
      <w:r w:rsidRPr="003D422A">
        <w:rPr>
          <w:rFonts w:cs="Arial"/>
          <w:szCs w:val="24"/>
        </w:rPr>
        <w:t>P</w:t>
      </w:r>
      <w:r w:rsidR="00A6799C">
        <w:rPr>
          <w:rFonts w:cs="Arial"/>
          <w:szCs w:val="24"/>
        </w:rPr>
        <w:t xml:space="preserve">ublic </w:t>
      </w:r>
      <w:r w:rsidRPr="003D422A">
        <w:rPr>
          <w:rFonts w:cs="Arial"/>
          <w:szCs w:val="24"/>
        </w:rPr>
        <w:t>S</w:t>
      </w:r>
      <w:r w:rsidR="00A6799C">
        <w:rPr>
          <w:rFonts w:cs="Arial"/>
          <w:szCs w:val="24"/>
        </w:rPr>
        <w:t>ervice (ACTPS)</w:t>
      </w:r>
      <w:r w:rsidR="00AB26D3">
        <w:rPr>
          <w:rFonts w:cs="Arial"/>
          <w:szCs w:val="24"/>
        </w:rPr>
        <w:t xml:space="preserve"> </w:t>
      </w:r>
      <w:r w:rsidRPr="003D422A">
        <w:rPr>
          <w:rFonts w:cs="Arial"/>
          <w:szCs w:val="24"/>
        </w:rPr>
        <w:t xml:space="preserve">is a </w:t>
      </w:r>
      <w:r w:rsidR="00E30F39" w:rsidRPr="003D422A">
        <w:rPr>
          <w:rFonts w:cs="Arial"/>
          <w:szCs w:val="24"/>
        </w:rPr>
        <w:t>values-based</w:t>
      </w:r>
      <w:r w:rsidRPr="003D422A">
        <w:rPr>
          <w:rFonts w:cs="Arial"/>
          <w:szCs w:val="24"/>
        </w:rPr>
        <w:t xml:space="preserve"> organisation where all employees are expected to embody the prescribed core values of respect, integrity, collaboration and innovation</w:t>
      </w:r>
      <w:r w:rsidR="00956D9D">
        <w:rPr>
          <w:rFonts w:cs="Arial"/>
          <w:i/>
          <w:szCs w:val="24"/>
        </w:rPr>
        <w:t>.</w:t>
      </w:r>
      <w:r w:rsidRPr="00AB26D3">
        <w:rPr>
          <w:rFonts w:cs="Arial"/>
          <w:szCs w:val="24"/>
        </w:rPr>
        <w:t xml:space="preserve">   </w:t>
      </w:r>
    </w:p>
    <w:p w14:paraId="409578C2" w14:textId="2E9950AC" w:rsidR="007702B5" w:rsidRPr="00423241" w:rsidRDefault="007702B5" w:rsidP="007702B5">
      <w:pPr>
        <w:pStyle w:val="Heading1"/>
        <w:pBdr>
          <w:bottom w:val="single" w:sz="12" w:space="1" w:color="auto"/>
        </w:pBdr>
        <w:rPr>
          <w:rFonts w:asciiTheme="minorHAnsi" w:hAnsiTheme="minorHAnsi"/>
          <w:sz w:val="32"/>
        </w:rPr>
      </w:pPr>
      <w:r>
        <w:rPr>
          <w:rFonts w:asciiTheme="minorHAnsi" w:hAnsiTheme="minorHAnsi"/>
          <w:sz w:val="32"/>
        </w:rPr>
        <w:t xml:space="preserve">POSITION </w:t>
      </w:r>
      <w:r w:rsidRPr="00423241">
        <w:rPr>
          <w:rFonts w:asciiTheme="minorHAnsi" w:hAnsiTheme="minorHAnsi"/>
          <w:sz w:val="32"/>
        </w:rPr>
        <w:t>OVERVIEW</w:t>
      </w:r>
    </w:p>
    <w:p w14:paraId="55132817" w14:textId="77777777" w:rsidR="0058756D" w:rsidRDefault="0058756D" w:rsidP="0058756D">
      <w:pPr>
        <w:pStyle w:val="BodyText"/>
        <w:spacing w:before="121" w:line="259" w:lineRule="auto"/>
        <w:ind w:left="143" w:right="408"/>
      </w:pPr>
      <w:r>
        <w:t>The</w:t>
      </w:r>
      <w:r>
        <w:rPr>
          <w:spacing w:val="-3"/>
        </w:rPr>
        <w:t xml:space="preserve"> </w:t>
      </w:r>
      <w:r>
        <w:t>Director</w:t>
      </w:r>
      <w:r>
        <w:rPr>
          <w:spacing w:val="-3"/>
        </w:rPr>
        <w:t xml:space="preserve"> </w:t>
      </w:r>
      <w:r>
        <w:t>ESA</w:t>
      </w:r>
      <w:r>
        <w:rPr>
          <w:spacing w:val="-3"/>
        </w:rPr>
        <w:t xml:space="preserve"> </w:t>
      </w:r>
      <w:r>
        <w:t>Intelligence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 xml:space="preserve">lead </w:t>
      </w:r>
      <w:r>
        <w:rPr>
          <w:color w:val="1C1C1C"/>
        </w:rPr>
        <w:t>a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cohesive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>multi-disciplinary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team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responsible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for the design and maintenance of business intelligence, spatial and digital platforms capability.</w:t>
      </w:r>
    </w:p>
    <w:p w14:paraId="5AF5CE59" w14:textId="77777777" w:rsidR="0058756D" w:rsidRDefault="0058756D" w:rsidP="0058756D">
      <w:pPr>
        <w:pStyle w:val="BodyText"/>
        <w:spacing w:before="118" w:line="256" w:lineRule="auto"/>
        <w:ind w:left="143" w:right="216"/>
      </w:pPr>
      <w:r>
        <w:rPr>
          <w:color w:val="1C1C1C"/>
        </w:rPr>
        <w:t>The position also provides leadership to the ESA’s Mapping and Planning Support (MAPS) volunteers,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>a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>team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built</w:t>
      </w:r>
      <w:r>
        <w:rPr>
          <w:color w:val="1C1C1C"/>
          <w:spacing w:val="-3"/>
        </w:rPr>
        <w:t xml:space="preserve"> </w:t>
      </w:r>
      <w:r>
        <w:rPr>
          <w:color w:val="1C1C1C"/>
        </w:rPr>
        <w:t>to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augment</w:t>
      </w:r>
      <w:r>
        <w:rPr>
          <w:color w:val="1C1C1C"/>
          <w:spacing w:val="-3"/>
        </w:rPr>
        <w:t xml:space="preserve"> </w:t>
      </w:r>
      <w:r>
        <w:rPr>
          <w:color w:val="1C1C1C"/>
        </w:rPr>
        <w:t>the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ESA’s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operational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>services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in</w:t>
      </w:r>
      <w:r>
        <w:rPr>
          <w:color w:val="1C1C1C"/>
          <w:spacing w:val="-3"/>
        </w:rPr>
        <w:t xml:space="preserve"> </w:t>
      </w:r>
      <w:r>
        <w:rPr>
          <w:color w:val="1C1C1C"/>
        </w:rPr>
        <w:t>times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of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crisis.</w:t>
      </w:r>
      <w:r>
        <w:rPr>
          <w:color w:val="1C1C1C"/>
          <w:spacing w:val="40"/>
        </w:rPr>
        <w:t xml:space="preserve"> </w:t>
      </w:r>
      <w:r>
        <w:rPr>
          <w:color w:val="1C1C1C"/>
        </w:rPr>
        <w:t>The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MAPS team provide location technology support and specialist mapping capabilities.</w:t>
      </w:r>
    </w:p>
    <w:p w14:paraId="22FA1DED" w14:textId="77777777" w:rsidR="0058756D" w:rsidRDefault="0058756D" w:rsidP="0058756D">
      <w:pPr>
        <w:pStyle w:val="BodyText"/>
        <w:spacing w:before="119" w:line="259" w:lineRule="auto"/>
        <w:ind w:left="143" w:right="216"/>
      </w:pPr>
      <w:r>
        <w:t>The</w:t>
      </w:r>
      <w:r>
        <w:rPr>
          <w:spacing w:val="-3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empower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color w:val="1C1C1C"/>
        </w:rPr>
        <w:t>ESA’s</w:t>
      </w:r>
      <w:r>
        <w:rPr>
          <w:color w:val="1C1C1C"/>
          <w:spacing w:val="-3"/>
        </w:rPr>
        <w:t xml:space="preserve"> </w:t>
      </w:r>
      <w:r>
        <w:rPr>
          <w:color w:val="1C1C1C"/>
        </w:rPr>
        <w:t>goal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to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develop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and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deliver cutting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>edge</w:t>
      </w:r>
      <w:r>
        <w:rPr>
          <w:color w:val="1C1C1C"/>
          <w:spacing w:val="-3"/>
        </w:rPr>
        <w:t xml:space="preserve"> </w:t>
      </w:r>
      <w:r>
        <w:rPr>
          <w:color w:val="1C1C1C"/>
        </w:rPr>
        <w:t>capability that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supports business and emergency decision making.</w:t>
      </w:r>
    </w:p>
    <w:p w14:paraId="705ACEA8" w14:textId="77777777" w:rsidR="0058756D" w:rsidRDefault="0058756D" w:rsidP="0058756D">
      <w:pPr>
        <w:pStyle w:val="BodyText"/>
        <w:spacing w:before="113" w:line="259" w:lineRule="auto"/>
        <w:ind w:left="143"/>
      </w:pPr>
      <w:r>
        <w:t>The</w:t>
      </w:r>
      <w:r>
        <w:rPr>
          <w:spacing w:val="-3"/>
        </w:rPr>
        <w:t xml:space="preserve"> </w:t>
      </w:r>
      <w:r>
        <w:t>ESA</w:t>
      </w:r>
      <w:r>
        <w:rPr>
          <w:spacing w:val="-3"/>
        </w:rPr>
        <w:t xml:space="preserve"> </w:t>
      </w:r>
      <w:r>
        <w:t>Intelligence</w:t>
      </w:r>
      <w:r>
        <w:rPr>
          <w:spacing w:val="-3"/>
        </w:rPr>
        <w:t xml:space="preserve"> </w:t>
      </w:r>
      <w:r>
        <w:t>Team</w:t>
      </w:r>
      <w:r>
        <w:rPr>
          <w:spacing w:val="-5"/>
        </w:rPr>
        <w:t xml:space="preserve"> </w:t>
      </w:r>
      <w:r>
        <w:t>provides</w:t>
      </w:r>
      <w:r>
        <w:rPr>
          <w:spacing w:val="-3"/>
        </w:rPr>
        <w:t xml:space="preserve"> </w:t>
      </w:r>
      <w:r>
        <w:t>specialist</w:t>
      </w:r>
      <w:r>
        <w:rPr>
          <w:spacing w:val="-4"/>
        </w:rPr>
        <w:t xml:space="preserve"> </w:t>
      </w:r>
      <w:r>
        <w:t>operational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technical</w:t>
      </w:r>
      <w:r>
        <w:rPr>
          <w:spacing w:val="-4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centralised service to the ESA and its operational services, including:</w:t>
      </w:r>
    </w:p>
    <w:p w14:paraId="66B700C2" w14:textId="77777777" w:rsidR="0058756D" w:rsidRDefault="0058756D" w:rsidP="0058756D">
      <w:pPr>
        <w:pStyle w:val="ListParagraph"/>
        <w:widowControl w:val="0"/>
        <w:numPr>
          <w:ilvl w:val="0"/>
          <w:numId w:val="38"/>
        </w:numPr>
        <w:tabs>
          <w:tab w:val="left" w:pos="863"/>
        </w:tabs>
        <w:suppressAutoHyphens w:val="0"/>
        <w:autoSpaceDE w:val="0"/>
        <w:autoSpaceDN w:val="0"/>
        <w:spacing w:before="115" w:after="0"/>
        <w:ind w:left="863" w:hanging="360"/>
        <w:contextualSpacing w:val="0"/>
      </w:pPr>
      <w:r>
        <w:t>spatial</w:t>
      </w:r>
      <w:r>
        <w:rPr>
          <w:spacing w:val="-8"/>
        </w:rPr>
        <w:t xml:space="preserve"> </w:t>
      </w:r>
      <w:r>
        <w:t>modelling,</w:t>
      </w:r>
      <w:r>
        <w:rPr>
          <w:spacing w:val="-5"/>
        </w:rPr>
        <w:t xml:space="preserve"> </w:t>
      </w:r>
      <w:r>
        <w:t>mapping,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Geographic</w:t>
      </w:r>
      <w:r>
        <w:rPr>
          <w:spacing w:val="-7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rPr>
          <w:spacing w:val="-2"/>
        </w:rPr>
        <w:t>(GIS)</w:t>
      </w:r>
    </w:p>
    <w:p w14:paraId="15A50AE4" w14:textId="77777777" w:rsidR="0058756D" w:rsidRDefault="0058756D" w:rsidP="0058756D">
      <w:pPr>
        <w:pStyle w:val="ListParagraph"/>
        <w:widowControl w:val="0"/>
        <w:numPr>
          <w:ilvl w:val="0"/>
          <w:numId w:val="38"/>
        </w:numPr>
        <w:tabs>
          <w:tab w:val="left" w:pos="863"/>
        </w:tabs>
        <w:suppressAutoHyphens w:val="0"/>
        <w:autoSpaceDE w:val="0"/>
        <w:autoSpaceDN w:val="0"/>
        <w:spacing w:before="19" w:after="0"/>
        <w:ind w:left="863" w:hanging="360"/>
        <w:contextualSpacing w:val="0"/>
      </w:pPr>
      <w:r>
        <w:t>web</w:t>
      </w:r>
      <w:r>
        <w:rPr>
          <w:spacing w:val="-4"/>
        </w:rPr>
        <w:t xml:space="preserve"> </w:t>
      </w:r>
      <w:r>
        <w:rPr>
          <w:spacing w:val="-2"/>
        </w:rPr>
        <w:t>applications</w:t>
      </w:r>
    </w:p>
    <w:p w14:paraId="779F7C54" w14:textId="77777777" w:rsidR="0058756D" w:rsidRDefault="0058756D" w:rsidP="0058756D">
      <w:pPr>
        <w:pStyle w:val="ListParagraph"/>
        <w:widowControl w:val="0"/>
        <w:numPr>
          <w:ilvl w:val="0"/>
          <w:numId w:val="38"/>
        </w:numPr>
        <w:tabs>
          <w:tab w:val="left" w:pos="863"/>
        </w:tabs>
        <w:suppressAutoHyphens w:val="0"/>
        <w:autoSpaceDE w:val="0"/>
        <w:autoSpaceDN w:val="0"/>
        <w:spacing w:before="25" w:after="0"/>
        <w:ind w:left="863" w:hanging="360"/>
        <w:contextualSpacing w:val="0"/>
      </w:pPr>
      <w:r>
        <w:t>SharePoint</w:t>
      </w:r>
      <w:r>
        <w:rPr>
          <w:spacing w:val="-6"/>
        </w:rPr>
        <w:t xml:space="preserve"> </w:t>
      </w:r>
      <w:r>
        <w:rPr>
          <w:spacing w:val="-2"/>
        </w:rPr>
        <w:t>content</w:t>
      </w:r>
    </w:p>
    <w:p w14:paraId="3C71A8DD" w14:textId="77777777" w:rsidR="0058756D" w:rsidRDefault="0058756D" w:rsidP="0058756D">
      <w:pPr>
        <w:pStyle w:val="ListParagraph"/>
        <w:widowControl w:val="0"/>
        <w:numPr>
          <w:ilvl w:val="0"/>
          <w:numId w:val="38"/>
        </w:numPr>
        <w:tabs>
          <w:tab w:val="left" w:pos="863"/>
        </w:tabs>
        <w:suppressAutoHyphens w:val="0"/>
        <w:autoSpaceDE w:val="0"/>
        <w:autoSpaceDN w:val="0"/>
        <w:spacing w:before="19" w:after="0"/>
        <w:ind w:left="863" w:hanging="360"/>
        <w:contextualSpacing w:val="0"/>
      </w:pPr>
      <w:r>
        <w:t>data</w:t>
      </w:r>
      <w:r>
        <w:rPr>
          <w:spacing w:val="-5"/>
        </w:rPr>
        <w:t xml:space="preserve"> </w:t>
      </w:r>
      <w:r>
        <w:t>dashboards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rPr>
          <w:spacing w:val="-2"/>
        </w:rPr>
        <w:t>analytics.</w:t>
      </w:r>
    </w:p>
    <w:p w14:paraId="221A3506" w14:textId="1556544C" w:rsidR="008C40B5" w:rsidRPr="007702B5" w:rsidRDefault="007702B5" w:rsidP="007702B5">
      <w:pPr>
        <w:pStyle w:val="Heading1"/>
        <w:pBdr>
          <w:bottom w:val="single" w:sz="12" w:space="1" w:color="auto"/>
        </w:pBdr>
        <w:rPr>
          <w:rFonts w:asciiTheme="minorHAnsi" w:hAnsiTheme="minorHAnsi"/>
          <w:sz w:val="32"/>
        </w:rPr>
      </w:pPr>
      <w:r>
        <w:rPr>
          <w:rFonts w:asciiTheme="minorHAnsi" w:hAnsiTheme="minorHAnsi"/>
          <w:sz w:val="32"/>
        </w:rPr>
        <w:lastRenderedPageBreak/>
        <w:t>WHAT YOU WILL DO</w:t>
      </w:r>
    </w:p>
    <w:p w14:paraId="3EC9CA9E" w14:textId="77777777" w:rsidR="00841C84" w:rsidRDefault="00841C84" w:rsidP="00841C84">
      <w:pPr>
        <w:pStyle w:val="BodyText"/>
        <w:spacing w:before="120" w:line="242" w:lineRule="auto"/>
        <w:ind w:left="143" w:right="374"/>
      </w:pPr>
      <w:r>
        <w:t>Under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broad</w:t>
      </w:r>
      <w:r>
        <w:rPr>
          <w:spacing w:val="-5"/>
        </w:rPr>
        <w:t xml:space="preserve"> </w:t>
      </w:r>
      <w:r>
        <w:t>direction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Assistant</w:t>
      </w:r>
      <w:r>
        <w:rPr>
          <w:spacing w:val="-4"/>
        </w:rPr>
        <w:t xml:space="preserve"> </w:t>
      </w:r>
      <w:r>
        <w:t>Commissioner,</w:t>
      </w:r>
      <w:r>
        <w:rPr>
          <w:spacing w:val="-4"/>
        </w:rPr>
        <w:t xml:space="preserve"> </w:t>
      </w:r>
      <w:r>
        <w:t>Operations, the</w:t>
      </w:r>
      <w:r>
        <w:rPr>
          <w:spacing w:val="-3"/>
        </w:rPr>
        <w:t xml:space="preserve"> </w:t>
      </w:r>
      <w:r>
        <w:t>Director</w:t>
      </w:r>
      <w:r>
        <w:rPr>
          <w:spacing w:val="-2"/>
        </w:rPr>
        <w:t xml:space="preserve"> </w:t>
      </w:r>
      <w:r>
        <w:t>ESA Intelligence will:</w:t>
      </w:r>
    </w:p>
    <w:p w14:paraId="5E6EE14B" w14:textId="77777777" w:rsidR="00841C84" w:rsidRDefault="00841C84" w:rsidP="00841C84">
      <w:pPr>
        <w:pStyle w:val="ListParagraph"/>
        <w:widowControl w:val="0"/>
        <w:numPr>
          <w:ilvl w:val="0"/>
          <w:numId w:val="25"/>
        </w:numPr>
        <w:tabs>
          <w:tab w:val="left" w:pos="568"/>
        </w:tabs>
        <w:suppressAutoHyphens w:val="0"/>
        <w:autoSpaceDE w:val="0"/>
        <w:autoSpaceDN w:val="0"/>
        <w:spacing w:before="113" w:after="0" w:line="242" w:lineRule="auto"/>
        <w:ind w:right="757"/>
        <w:contextualSpacing w:val="0"/>
      </w:pPr>
      <w:r>
        <w:t>Lead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ESA</w:t>
      </w:r>
      <w:r>
        <w:rPr>
          <w:spacing w:val="-4"/>
        </w:rPr>
        <w:t xml:space="preserve"> </w:t>
      </w:r>
      <w:r>
        <w:t>Spatial</w:t>
      </w:r>
      <w:r>
        <w:rPr>
          <w:spacing w:val="-5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Team,</w:t>
      </w:r>
      <w:r>
        <w:rPr>
          <w:spacing w:val="-5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50</w:t>
      </w:r>
      <w:r>
        <w:rPr>
          <w:spacing w:val="-2"/>
        </w:rPr>
        <w:t xml:space="preserve"> </w:t>
      </w:r>
      <w:r>
        <w:t>volunteers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providing</w:t>
      </w:r>
      <w:r>
        <w:rPr>
          <w:spacing w:val="-3"/>
        </w:rPr>
        <w:t xml:space="preserve"> </w:t>
      </w:r>
      <w:r>
        <w:t>contemporary delivery of spatial capabilities in support of Emergency Services organisations.</w:t>
      </w:r>
    </w:p>
    <w:p w14:paraId="5EC5E88A" w14:textId="77777777" w:rsidR="00841C84" w:rsidRDefault="00841C84" w:rsidP="00841C84">
      <w:pPr>
        <w:pStyle w:val="ListParagraph"/>
        <w:widowControl w:val="0"/>
        <w:numPr>
          <w:ilvl w:val="0"/>
          <w:numId w:val="25"/>
        </w:numPr>
        <w:tabs>
          <w:tab w:val="left" w:pos="568"/>
        </w:tabs>
        <w:suppressAutoHyphens w:val="0"/>
        <w:autoSpaceDE w:val="0"/>
        <w:autoSpaceDN w:val="0"/>
        <w:spacing w:before="114" w:after="0" w:line="242" w:lineRule="auto"/>
        <w:ind w:right="104"/>
        <w:contextualSpacing w:val="0"/>
      </w:pPr>
      <w:r>
        <w:t>Lead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ESA</w:t>
      </w:r>
      <w:r>
        <w:rPr>
          <w:spacing w:val="-2"/>
        </w:rPr>
        <w:t xml:space="preserve"> </w:t>
      </w:r>
      <w:r>
        <w:t>Digital</w:t>
      </w:r>
      <w:r>
        <w:rPr>
          <w:spacing w:val="-4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delivery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maintenance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ESA</w:t>
      </w:r>
      <w:r>
        <w:rPr>
          <w:spacing w:val="-2"/>
        </w:rPr>
        <w:t xml:space="preserve"> </w:t>
      </w:r>
      <w:r>
        <w:t>website,</w:t>
      </w:r>
      <w:r>
        <w:rPr>
          <w:spacing w:val="-2"/>
        </w:rPr>
        <w:t xml:space="preserve"> </w:t>
      </w:r>
      <w:r>
        <w:t>bespoke applications, and content management.</w:t>
      </w:r>
    </w:p>
    <w:p w14:paraId="6976DE5B" w14:textId="77777777" w:rsidR="00841C84" w:rsidRDefault="00841C84" w:rsidP="00841C84">
      <w:pPr>
        <w:pStyle w:val="ListParagraph"/>
        <w:widowControl w:val="0"/>
        <w:numPr>
          <w:ilvl w:val="0"/>
          <w:numId w:val="25"/>
        </w:numPr>
        <w:tabs>
          <w:tab w:val="left" w:pos="568"/>
        </w:tabs>
        <w:suppressAutoHyphens w:val="0"/>
        <w:autoSpaceDE w:val="0"/>
        <w:autoSpaceDN w:val="0"/>
        <w:spacing w:before="113" w:after="0" w:line="242" w:lineRule="auto"/>
        <w:ind w:right="190"/>
        <w:contextualSpacing w:val="0"/>
      </w:pPr>
      <w:r>
        <w:t>Lead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design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implementation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ESA’s</w:t>
      </w:r>
      <w:r>
        <w:rPr>
          <w:spacing w:val="-3"/>
        </w:rPr>
        <w:t xml:space="preserve"> </w:t>
      </w:r>
      <w:r>
        <w:t>intelligence</w:t>
      </w:r>
      <w:r>
        <w:rPr>
          <w:spacing w:val="-3"/>
        </w:rPr>
        <w:t xml:space="preserve"> </w:t>
      </w:r>
      <w:r>
        <w:t>capability through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application of an intelligence hub and centralised reporting dashboard solutions.</w:t>
      </w:r>
    </w:p>
    <w:p w14:paraId="103D3C4D" w14:textId="77777777" w:rsidR="00841C84" w:rsidRDefault="00841C84" w:rsidP="00841C84">
      <w:pPr>
        <w:pStyle w:val="ListParagraph"/>
        <w:widowControl w:val="0"/>
        <w:numPr>
          <w:ilvl w:val="0"/>
          <w:numId w:val="25"/>
        </w:numPr>
        <w:tabs>
          <w:tab w:val="left" w:pos="568"/>
        </w:tabs>
        <w:suppressAutoHyphens w:val="0"/>
        <w:autoSpaceDE w:val="0"/>
        <w:autoSpaceDN w:val="0"/>
        <w:spacing w:before="119" w:after="0" w:line="242" w:lineRule="auto"/>
        <w:ind w:right="649"/>
        <w:contextualSpacing w:val="0"/>
      </w:pPr>
      <w:r>
        <w:t>Work</w:t>
      </w:r>
      <w:r>
        <w:rPr>
          <w:spacing w:val="-3"/>
        </w:rPr>
        <w:t xml:space="preserve"> </w:t>
      </w:r>
      <w:r>
        <w:t>collaboratively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cross-directorate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cross-government</w:t>
      </w:r>
      <w:r>
        <w:rPr>
          <w:spacing w:val="-5"/>
        </w:rPr>
        <w:t xml:space="preserve"> </w:t>
      </w:r>
      <w:r>
        <w:t>projects</w:t>
      </w:r>
      <w:r>
        <w:rPr>
          <w:spacing w:val="-4"/>
        </w:rPr>
        <w:t xml:space="preserve"> </w:t>
      </w:r>
      <w:r>
        <w:t>led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our directorate are well supported with technical solutions to meet needs.</w:t>
      </w:r>
    </w:p>
    <w:p w14:paraId="183F1763" w14:textId="77777777" w:rsidR="00841C84" w:rsidRDefault="00841C84" w:rsidP="00841C84">
      <w:pPr>
        <w:pStyle w:val="ListParagraph"/>
        <w:widowControl w:val="0"/>
        <w:numPr>
          <w:ilvl w:val="0"/>
          <w:numId w:val="25"/>
        </w:numPr>
        <w:tabs>
          <w:tab w:val="left" w:pos="568"/>
        </w:tabs>
        <w:suppressAutoHyphens w:val="0"/>
        <w:autoSpaceDE w:val="0"/>
        <w:autoSpaceDN w:val="0"/>
        <w:spacing w:before="113" w:after="0"/>
        <w:contextualSpacing w:val="0"/>
      </w:pPr>
      <w:r>
        <w:t>Lead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agency’s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insights</w:t>
      </w:r>
      <w:r>
        <w:rPr>
          <w:spacing w:val="-2"/>
        </w:rPr>
        <w:t xml:space="preserve"> capability.</w:t>
      </w:r>
    </w:p>
    <w:p w14:paraId="4770FA65" w14:textId="77777777" w:rsidR="00841C84" w:rsidRDefault="00841C84" w:rsidP="00841C84">
      <w:pPr>
        <w:pStyle w:val="ListParagraph"/>
        <w:widowControl w:val="0"/>
        <w:numPr>
          <w:ilvl w:val="0"/>
          <w:numId w:val="25"/>
        </w:numPr>
        <w:tabs>
          <w:tab w:val="left" w:pos="568"/>
        </w:tabs>
        <w:suppressAutoHyphens w:val="0"/>
        <w:autoSpaceDE w:val="0"/>
        <w:autoSpaceDN w:val="0"/>
        <w:spacing w:before="117" w:after="0" w:line="242" w:lineRule="auto"/>
        <w:ind w:right="320"/>
        <w:contextualSpacing w:val="0"/>
      </w:pPr>
      <w:r>
        <w:t>Proactively develop better ways of delivering spatial/digital capabilities, data reporting and emergency related incident information flows through investigating future technological directions</w:t>
      </w:r>
      <w:r>
        <w:rPr>
          <w:spacing w:val="-4"/>
        </w:rPr>
        <w:t xml:space="preserve"> </w:t>
      </w:r>
      <w:r>
        <w:t>while</w:t>
      </w:r>
      <w:r>
        <w:rPr>
          <w:spacing w:val="-5"/>
        </w:rPr>
        <w:t xml:space="preserve"> </w:t>
      </w:r>
      <w:r>
        <w:t>balancing</w:t>
      </w:r>
      <w:r>
        <w:rPr>
          <w:spacing w:val="-3"/>
        </w:rPr>
        <w:t xml:space="preserve"> </w:t>
      </w:r>
      <w:r>
        <w:t>the day-to-day</w:t>
      </w:r>
      <w:r>
        <w:rPr>
          <w:spacing w:val="-3"/>
        </w:rPr>
        <w:t xml:space="preserve"> </w:t>
      </w:r>
      <w:r>
        <w:t>operational</w:t>
      </w:r>
      <w:r>
        <w:rPr>
          <w:spacing w:val="-5"/>
        </w:rPr>
        <w:t xml:space="preserve"> </w:t>
      </w:r>
      <w:r>
        <w:t>demands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position,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workplace that fully supports professional development.</w:t>
      </w:r>
    </w:p>
    <w:p w14:paraId="5442CED4" w14:textId="77777777" w:rsidR="00841C84" w:rsidRDefault="00841C84" w:rsidP="00841C84">
      <w:pPr>
        <w:pStyle w:val="ListParagraph"/>
        <w:widowControl w:val="0"/>
        <w:tabs>
          <w:tab w:val="left" w:pos="568"/>
        </w:tabs>
        <w:suppressAutoHyphens w:val="0"/>
        <w:autoSpaceDE w:val="0"/>
        <w:autoSpaceDN w:val="0"/>
        <w:spacing w:before="117" w:after="0" w:line="242" w:lineRule="auto"/>
        <w:ind w:left="568" w:right="320"/>
        <w:contextualSpacing w:val="0"/>
      </w:pPr>
    </w:p>
    <w:p w14:paraId="22058890" w14:textId="77777777" w:rsidR="00841C84" w:rsidRDefault="00841C84" w:rsidP="00841C84">
      <w:pPr>
        <w:pStyle w:val="ListParagraph"/>
        <w:numPr>
          <w:ilvl w:val="0"/>
          <w:numId w:val="25"/>
        </w:numPr>
        <w:suppressAutoHyphens w:val="0"/>
        <w:spacing w:after="0"/>
        <w:contextualSpacing w:val="0"/>
        <w:rPr>
          <w:rFonts w:cs="Aptos"/>
        </w:rPr>
      </w:pPr>
      <w:r>
        <w:t xml:space="preserve">Responsible for the training and maintenance of the ESA’s airborne and ground-based intelligence gathering systems. </w:t>
      </w:r>
    </w:p>
    <w:p w14:paraId="4954C538" w14:textId="77777777" w:rsidR="00841C84" w:rsidRDefault="00841C84" w:rsidP="00841C84">
      <w:pPr>
        <w:pStyle w:val="ListParagraph"/>
        <w:widowControl w:val="0"/>
        <w:numPr>
          <w:ilvl w:val="0"/>
          <w:numId w:val="25"/>
        </w:numPr>
        <w:tabs>
          <w:tab w:val="left" w:pos="568"/>
        </w:tabs>
        <w:suppressAutoHyphens w:val="0"/>
        <w:autoSpaceDE w:val="0"/>
        <w:autoSpaceDN w:val="0"/>
        <w:spacing w:before="113" w:after="0" w:line="242" w:lineRule="auto"/>
        <w:ind w:right="207"/>
        <w:contextualSpacing w:val="0"/>
      </w:pPr>
      <w:r>
        <w:t>Lead teams of both staff and volunteers to be resilient and responsive in an environment with rapidly</w:t>
      </w:r>
      <w:r>
        <w:rPr>
          <w:spacing w:val="-3"/>
        </w:rPr>
        <w:t xml:space="preserve"> </w:t>
      </w:r>
      <w:r>
        <w:t>changing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evolving priorities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Incident</w:t>
      </w:r>
      <w:r>
        <w:rPr>
          <w:spacing w:val="-5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t>Team,</w:t>
      </w:r>
      <w:r>
        <w:rPr>
          <w:spacing w:val="-4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out of normal working hours to support ESA’s response to emergencies.</w:t>
      </w:r>
    </w:p>
    <w:p w14:paraId="676B90D1" w14:textId="35EEA99B" w:rsidR="00BC3B9A" w:rsidRPr="00D41714" w:rsidRDefault="00841C84" w:rsidP="00841C84">
      <w:pPr>
        <w:pStyle w:val="BodyText"/>
        <w:numPr>
          <w:ilvl w:val="0"/>
          <w:numId w:val="25"/>
        </w:numPr>
        <w:spacing w:before="120"/>
        <w:rPr>
          <w:i/>
        </w:rPr>
      </w:pPr>
      <w:r>
        <w:t>This</w:t>
      </w:r>
      <w:r>
        <w:rPr>
          <w:spacing w:val="-5"/>
        </w:rPr>
        <w:t xml:space="preserve"> </w:t>
      </w:r>
      <w:r>
        <w:t>position</w:t>
      </w:r>
      <w:r>
        <w:rPr>
          <w:spacing w:val="-5"/>
        </w:rPr>
        <w:t xml:space="preserve"> </w:t>
      </w:r>
      <w:r>
        <w:t>involves</w:t>
      </w:r>
      <w:r>
        <w:rPr>
          <w:spacing w:val="-3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t>supervision</w:t>
      </w:r>
      <w:r>
        <w:rPr>
          <w:spacing w:val="-5"/>
        </w:rPr>
        <w:t xml:space="preserve"> </w:t>
      </w:r>
      <w:r w:rsidR="009E0E09">
        <w:t xml:space="preserve">of </w:t>
      </w:r>
      <w:r>
        <w:rPr>
          <w:spacing w:val="-2"/>
        </w:rPr>
        <w:t>volunteers.</w:t>
      </w:r>
    </w:p>
    <w:p w14:paraId="74C1B972" w14:textId="56953689" w:rsidR="003D422A" w:rsidRDefault="003D422A" w:rsidP="003D422A">
      <w:pPr>
        <w:pStyle w:val="DotPoint"/>
        <w:numPr>
          <w:ilvl w:val="0"/>
          <w:numId w:val="25"/>
        </w:numPr>
        <w:spacing w:before="120" w:line="276" w:lineRule="auto"/>
      </w:pPr>
      <w:r w:rsidRPr="005A754D">
        <w:t xml:space="preserve">This position </w:t>
      </w:r>
      <w:r w:rsidR="003F557A" w:rsidRPr="00841C84">
        <w:t>does</w:t>
      </w:r>
      <w:r w:rsidRPr="005A754D">
        <w:t xml:space="preserve"> involve direct supervision of </w:t>
      </w:r>
      <w:r w:rsidR="00E95CB7">
        <w:t>three</w:t>
      </w:r>
      <w:r w:rsidR="00B87292">
        <w:t xml:space="preserve"> </w:t>
      </w:r>
      <w:r w:rsidR="009E0E09">
        <w:t>staff</w:t>
      </w:r>
      <w:r w:rsidR="00B87292">
        <w:t xml:space="preserve">, </w:t>
      </w:r>
      <w:r w:rsidR="009E0E09">
        <w:t xml:space="preserve">and </w:t>
      </w:r>
      <w:r w:rsidR="00E95CB7">
        <w:t>indirect supervision of up to five</w:t>
      </w:r>
      <w:r w:rsidR="003F557A">
        <w:rPr>
          <w:i/>
        </w:rPr>
        <w:t xml:space="preserve"> </w:t>
      </w:r>
      <w:r>
        <w:t>staff.</w:t>
      </w:r>
    </w:p>
    <w:p w14:paraId="46F447B2" w14:textId="77777777" w:rsidR="008E5749" w:rsidRDefault="008E5749" w:rsidP="003D422A">
      <w:pPr>
        <w:pStyle w:val="DotPoint"/>
        <w:numPr>
          <w:ilvl w:val="0"/>
          <w:numId w:val="0"/>
        </w:numPr>
        <w:spacing w:before="120" w:line="276" w:lineRule="auto"/>
      </w:pPr>
    </w:p>
    <w:p w14:paraId="316D90FD" w14:textId="1BD06554" w:rsidR="007702B5" w:rsidRPr="007702B5" w:rsidRDefault="007702B5" w:rsidP="007702B5">
      <w:pPr>
        <w:pStyle w:val="Heading1"/>
        <w:pBdr>
          <w:bottom w:val="single" w:sz="12" w:space="1" w:color="auto"/>
        </w:pBdr>
        <w:rPr>
          <w:rFonts w:asciiTheme="minorHAnsi" w:hAnsiTheme="minorHAnsi"/>
          <w:sz w:val="32"/>
        </w:rPr>
      </w:pPr>
      <w:r>
        <w:rPr>
          <w:rFonts w:asciiTheme="minorHAnsi" w:hAnsiTheme="minorHAnsi"/>
          <w:sz w:val="32"/>
        </w:rPr>
        <w:t>WHAT YOU REQUIRE</w:t>
      </w:r>
    </w:p>
    <w:p w14:paraId="29567064" w14:textId="141B300E" w:rsidR="00B266D2" w:rsidRDefault="00B266D2" w:rsidP="006A159D">
      <w:pPr>
        <w:pStyle w:val="BodyText"/>
        <w:rPr>
          <w:rFonts w:cs="Arial"/>
          <w:szCs w:val="24"/>
        </w:rPr>
      </w:pPr>
      <w:r w:rsidRPr="003D422A">
        <w:rPr>
          <w:rFonts w:cs="Arial"/>
          <w:szCs w:val="24"/>
        </w:rPr>
        <w:t xml:space="preserve">The </w:t>
      </w:r>
      <w:r>
        <w:rPr>
          <w:rFonts w:cs="Arial"/>
          <w:szCs w:val="24"/>
        </w:rPr>
        <w:t>following capabilities form the criteria that</w:t>
      </w:r>
      <w:r w:rsidR="006A159D">
        <w:rPr>
          <w:rFonts w:cs="Arial"/>
          <w:szCs w:val="24"/>
        </w:rPr>
        <w:t xml:space="preserve"> are required to </w:t>
      </w:r>
      <w:r w:rsidR="00173E02">
        <w:rPr>
          <w:rFonts w:cs="Arial"/>
          <w:szCs w:val="24"/>
        </w:rPr>
        <w:t>perform</w:t>
      </w:r>
      <w:r w:rsidR="006A159D">
        <w:rPr>
          <w:rFonts w:cs="Arial"/>
          <w:szCs w:val="24"/>
        </w:rPr>
        <w:t xml:space="preserve"> the </w:t>
      </w:r>
      <w:r w:rsidR="00173E02">
        <w:rPr>
          <w:rFonts w:cs="Arial"/>
          <w:szCs w:val="24"/>
        </w:rPr>
        <w:t xml:space="preserve">duties and responsibilities </w:t>
      </w:r>
      <w:r w:rsidR="006A159D">
        <w:rPr>
          <w:rFonts w:cs="Arial"/>
          <w:szCs w:val="24"/>
        </w:rPr>
        <w:t xml:space="preserve">of the position. </w:t>
      </w:r>
    </w:p>
    <w:p w14:paraId="245D0F61" w14:textId="24999D62" w:rsidR="008F29AC" w:rsidRPr="00C36633" w:rsidRDefault="00931430" w:rsidP="008F29AC">
      <w:pPr>
        <w:pStyle w:val="BodyText"/>
        <w:rPr>
          <w:b/>
          <w:sz w:val="28"/>
          <w:szCs w:val="28"/>
        </w:rPr>
      </w:pPr>
      <w:r w:rsidRPr="00C36633">
        <w:rPr>
          <w:b/>
          <w:sz w:val="28"/>
          <w:szCs w:val="28"/>
        </w:rPr>
        <w:t>Professional /</w:t>
      </w:r>
      <w:r w:rsidR="009E69AB" w:rsidRPr="00C36633">
        <w:rPr>
          <w:b/>
          <w:sz w:val="28"/>
          <w:szCs w:val="28"/>
        </w:rPr>
        <w:t xml:space="preserve"> </w:t>
      </w:r>
      <w:r w:rsidR="00040CD3" w:rsidRPr="00C36633">
        <w:rPr>
          <w:b/>
          <w:sz w:val="28"/>
          <w:szCs w:val="28"/>
        </w:rPr>
        <w:t xml:space="preserve">Technical </w:t>
      </w:r>
      <w:r w:rsidR="005861A6" w:rsidRPr="00C36633">
        <w:rPr>
          <w:b/>
          <w:sz w:val="28"/>
          <w:szCs w:val="28"/>
        </w:rPr>
        <w:t>S</w:t>
      </w:r>
      <w:r w:rsidR="008F29AC" w:rsidRPr="00C36633">
        <w:rPr>
          <w:b/>
          <w:sz w:val="28"/>
          <w:szCs w:val="28"/>
        </w:rPr>
        <w:t>kills</w:t>
      </w:r>
      <w:r w:rsidR="005C290A" w:rsidRPr="00C36633">
        <w:rPr>
          <w:b/>
          <w:sz w:val="28"/>
          <w:szCs w:val="28"/>
        </w:rPr>
        <w:t xml:space="preserve"> and Knowledge </w:t>
      </w:r>
    </w:p>
    <w:p w14:paraId="7ECD8841" w14:textId="77777777" w:rsidR="00706A29" w:rsidRDefault="00706A29" w:rsidP="00706A29">
      <w:pPr>
        <w:pStyle w:val="ListParagraph"/>
        <w:widowControl w:val="0"/>
        <w:numPr>
          <w:ilvl w:val="0"/>
          <w:numId w:val="43"/>
        </w:numPr>
        <w:tabs>
          <w:tab w:val="left" w:pos="568"/>
        </w:tabs>
        <w:suppressAutoHyphens w:val="0"/>
        <w:autoSpaceDE w:val="0"/>
        <w:autoSpaceDN w:val="0"/>
        <w:spacing w:before="121" w:after="0" w:line="242" w:lineRule="auto"/>
        <w:ind w:right="233"/>
        <w:contextualSpacing w:val="0"/>
      </w:pPr>
      <w:r>
        <w:t>Demonstrated</w:t>
      </w:r>
      <w:r>
        <w:rPr>
          <w:spacing w:val="-4"/>
        </w:rPr>
        <w:t xml:space="preserve"> </w:t>
      </w:r>
      <w:r>
        <w:t>contemporary</w:t>
      </w:r>
      <w:r>
        <w:rPr>
          <w:spacing w:val="-2"/>
        </w:rPr>
        <w:t xml:space="preserve"> </w:t>
      </w:r>
      <w:r>
        <w:t>understanding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geographic information, data reporting and digital applications in an emergency services </w:t>
      </w:r>
      <w:r>
        <w:lastRenderedPageBreak/>
        <w:t>context.</w:t>
      </w:r>
    </w:p>
    <w:p w14:paraId="4913421F" w14:textId="77777777" w:rsidR="00706A29" w:rsidRDefault="00706A29" w:rsidP="00706A29">
      <w:pPr>
        <w:pStyle w:val="ListParagraph"/>
        <w:widowControl w:val="0"/>
        <w:numPr>
          <w:ilvl w:val="0"/>
          <w:numId w:val="43"/>
        </w:numPr>
        <w:tabs>
          <w:tab w:val="left" w:pos="568"/>
        </w:tabs>
        <w:suppressAutoHyphens w:val="0"/>
        <w:autoSpaceDE w:val="0"/>
        <w:autoSpaceDN w:val="0"/>
        <w:spacing w:before="114" w:after="0" w:line="242" w:lineRule="auto"/>
        <w:ind w:right="503"/>
        <w:contextualSpacing w:val="0"/>
      </w:pPr>
      <w:r>
        <w:t>High</w:t>
      </w:r>
      <w:r>
        <w:rPr>
          <w:spacing w:val="-4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experience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life</w:t>
      </w:r>
      <w:r>
        <w:rPr>
          <w:spacing w:val="-2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administration</w:t>
      </w:r>
      <w:r>
        <w:rPr>
          <w:spacing w:val="-4"/>
        </w:rPr>
        <w:t xml:space="preserve"> </w:t>
      </w:r>
      <w:r>
        <w:t>of spatial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ICT systems, system architecture, project management and change process.</w:t>
      </w:r>
    </w:p>
    <w:p w14:paraId="76AA9101" w14:textId="2583B714" w:rsidR="001D0BB4" w:rsidRPr="00706A29" w:rsidRDefault="00706A29" w:rsidP="00706A29">
      <w:pPr>
        <w:pStyle w:val="ListParagraph"/>
        <w:widowControl w:val="0"/>
        <w:numPr>
          <w:ilvl w:val="0"/>
          <w:numId w:val="43"/>
        </w:numPr>
        <w:tabs>
          <w:tab w:val="left" w:pos="568"/>
        </w:tabs>
        <w:suppressAutoHyphens w:val="0"/>
        <w:autoSpaceDE w:val="0"/>
        <w:autoSpaceDN w:val="0"/>
        <w:spacing w:before="114" w:after="0" w:line="242" w:lineRule="auto"/>
        <w:ind w:right="503"/>
        <w:contextualSpacing w:val="0"/>
      </w:pPr>
      <w:r>
        <w:t>Demonstrated</w:t>
      </w:r>
      <w:r w:rsidRPr="00706A29">
        <w:rPr>
          <w:spacing w:val="-5"/>
        </w:rPr>
        <w:t xml:space="preserve"> </w:t>
      </w:r>
      <w:r>
        <w:t>experience</w:t>
      </w:r>
      <w:r w:rsidRPr="00706A29">
        <w:rPr>
          <w:spacing w:val="-4"/>
        </w:rPr>
        <w:t xml:space="preserve"> </w:t>
      </w:r>
      <w:r>
        <w:t>in</w:t>
      </w:r>
      <w:r w:rsidRPr="00706A29">
        <w:rPr>
          <w:spacing w:val="-5"/>
        </w:rPr>
        <w:t xml:space="preserve"> </w:t>
      </w:r>
      <w:r>
        <w:t>the</w:t>
      </w:r>
      <w:r w:rsidRPr="00706A29">
        <w:rPr>
          <w:spacing w:val="-4"/>
        </w:rPr>
        <w:t xml:space="preserve"> </w:t>
      </w:r>
      <w:r>
        <w:t>management</w:t>
      </w:r>
      <w:r w:rsidRPr="00706A29">
        <w:rPr>
          <w:spacing w:val="-5"/>
        </w:rPr>
        <w:t xml:space="preserve"> </w:t>
      </w:r>
      <w:r>
        <w:t>of</w:t>
      </w:r>
      <w:r w:rsidRPr="00706A29">
        <w:rPr>
          <w:spacing w:val="-4"/>
        </w:rPr>
        <w:t xml:space="preserve"> </w:t>
      </w:r>
      <w:r>
        <w:t>capabilities</w:t>
      </w:r>
      <w:r w:rsidRPr="00706A29">
        <w:rPr>
          <w:spacing w:val="-4"/>
        </w:rPr>
        <w:t xml:space="preserve"> </w:t>
      </w:r>
      <w:r>
        <w:t>that</w:t>
      </w:r>
      <w:r w:rsidRPr="00706A29">
        <w:rPr>
          <w:spacing w:val="-5"/>
        </w:rPr>
        <w:t xml:space="preserve"> </w:t>
      </w:r>
      <w:r>
        <w:t>support</w:t>
      </w:r>
      <w:r w:rsidRPr="00706A29">
        <w:rPr>
          <w:spacing w:val="-5"/>
        </w:rPr>
        <w:t xml:space="preserve"> </w:t>
      </w:r>
      <w:r>
        <w:t>emergency</w:t>
      </w:r>
      <w:r w:rsidRPr="00706A29">
        <w:rPr>
          <w:spacing w:val="-4"/>
        </w:rPr>
        <w:t xml:space="preserve"> </w:t>
      </w:r>
      <w:r>
        <w:t>service organisations.</w:t>
      </w:r>
    </w:p>
    <w:p w14:paraId="5A3A10E8" w14:textId="3109D2A0" w:rsidR="008F29AC" w:rsidRDefault="009E69AB" w:rsidP="008F29AC">
      <w:pPr>
        <w:pStyle w:val="BodyText"/>
        <w:rPr>
          <w:b/>
          <w:sz w:val="28"/>
          <w:szCs w:val="28"/>
        </w:rPr>
      </w:pPr>
      <w:r w:rsidRPr="00C36633">
        <w:rPr>
          <w:b/>
          <w:sz w:val="28"/>
          <w:szCs w:val="28"/>
        </w:rPr>
        <w:t>Behavioural Capabilities</w:t>
      </w:r>
      <w:r w:rsidR="005861A6" w:rsidRPr="00C36633">
        <w:rPr>
          <w:b/>
          <w:sz w:val="28"/>
          <w:szCs w:val="28"/>
        </w:rPr>
        <w:t xml:space="preserve"> </w:t>
      </w:r>
    </w:p>
    <w:p w14:paraId="4B150447" w14:textId="77777777" w:rsidR="000968A3" w:rsidRDefault="000968A3" w:rsidP="000968A3">
      <w:pPr>
        <w:pStyle w:val="ListParagraph"/>
        <w:widowControl w:val="0"/>
        <w:numPr>
          <w:ilvl w:val="0"/>
          <w:numId w:val="44"/>
        </w:numPr>
        <w:tabs>
          <w:tab w:val="left" w:pos="568"/>
        </w:tabs>
        <w:suppressAutoHyphens w:val="0"/>
        <w:autoSpaceDE w:val="0"/>
        <w:autoSpaceDN w:val="0"/>
        <w:spacing w:before="121" w:after="0" w:line="242" w:lineRule="auto"/>
        <w:ind w:right="1001"/>
        <w:contextualSpacing w:val="0"/>
      </w:pPr>
      <w:r>
        <w:t>Demonstrated</w:t>
      </w:r>
      <w:r>
        <w:rPr>
          <w:spacing w:val="-5"/>
        </w:rPr>
        <w:t xml:space="preserve"> </w:t>
      </w: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effectively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complex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dynamic emergency</w:t>
      </w:r>
      <w:r>
        <w:rPr>
          <w:spacing w:val="-1"/>
        </w:rPr>
        <w:t xml:space="preserve"> </w:t>
      </w:r>
      <w:r>
        <w:t>services environment, and the ability to meet multiple deadlines and exercise initiative.</w:t>
      </w:r>
    </w:p>
    <w:p w14:paraId="00520471" w14:textId="77777777" w:rsidR="000968A3" w:rsidRDefault="000968A3" w:rsidP="000968A3">
      <w:pPr>
        <w:pStyle w:val="ListParagraph"/>
        <w:widowControl w:val="0"/>
        <w:numPr>
          <w:ilvl w:val="0"/>
          <w:numId w:val="44"/>
        </w:numPr>
        <w:tabs>
          <w:tab w:val="left" w:pos="568"/>
        </w:tabs>
        <w:suppressAutoHyphens w:val="0"/>
        <w:autoSpaceDE w:val="0"/>
        <w:autoSpaceDN w:val="0"/>
        <w:spacing w:before="113" w:after="0" w:line="242" w:lineRule="auto"/>
        <w:ind w:right="80"/>
        <w:contextualSpacing w:val="0"/>
      </w:pPr>
      <w:r>
        <w:t>Demonstrated skills in building and maintaining effective relationships and collaborative partnerships,</w:t>
      </w:r>
      <w:r>
        <w:rPr>
          <w:spacing w:val="-3"/>
        </w:rPr>
        <w:t xml:space="preserve"> </w:t>
      </w:r>
      <w:r>
        <w:t>communicating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ease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influence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range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cross-functional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multi- disciplinary stakeholders to deliver positive outcomes.</w:t>
      </w:r>
    </w:p>
    <w:p w14:paraId="65812510" w14:textId="77777777" w:rsidR="000968A3" w:rsidRDefault="000968A3" w:rsidP="000968A3">
      <w:pPr>
        <w:pStyle w:val="ListParagraph"/>
        <w:widowControl w:val="0"/>
        <w:numPr>
          <w:ilvl w:val="0"/>
          <w:numId w:val="44"/>
        </w:numPr>
        <w:tabs>
          <w:tab w:val="left" w:pos="568"/>
        </w:tabs>
        <w:suppressAutoHyphens w:val="0"/>
        <w:autoSpaceDE w:val="0"/>
        <w:autoSpaceDN w:val="0"/>
        <w:spacing w:before="113" w:after="0" w:line="242" w:lineRule="auto"/>
        <w:ind w:right="201"/>
        <w:contextualSpacing w:val="0"/>
      </w:pPr>
      <w:r>
        <w:t>Demonstrated</w:t>
      </w:r>
      <w:r>
        <w:rPr>
          <w:spacing w:val="-6"/>
        </w:rPr>
        <w:t xml:space="preserve"> </w:t>
      </w:r>
      <w:r>
        <w:t>skills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managing</w:t>
      </w:r>
      <w:r>
        <w:rPr>
          <w:spacing w:val="-3"/>
        </w:rPr>
        <w:t xml:space="preserve"> </w:t>
      </w:r>
      <w:r>
        <w:t>technical</w:t>
      </w:r>
      <w:r>
        <w:rPr>
          <w:spacing w:val="-5"/>
        </w:rPr>
        <w:t xml:space="preserve"> </w:t>
      </w:r>
      <w:r>
        <w:t>teams,</w:t>
      </w:r>
      <w:r>
        <w:rPr>
          <w:spacing w:val="-5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volunteers,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centralised capability to multiple business areas of an emergency service.</w:t>
      </w:r>
    </w:p>
    <w:p w14:paraId="1A0BD68D" w14:textId="0736ADB8" w:rsidR="00717B1B" w:rsidRDefault="00AE5D2C" w:rsidP="00717B1B">
      <w:pPr>
        <w:pStyle w:val="BodyText"/>
        <w:rPr>
          <w:b/>
          <w:sz w:val="28"/>
          <w:szCs w:val="28"/>
        </w:rPr>
      </w:pPr>
      <w:r w:rsidRPr="00717B1B">
        <w:rPr>
          <w:b/>
          <w:sz w:val="28"/>
          <w:szCs w:val="28"/>
        </w:rPr>
        <w:t>C</w:t>
      </w:r>
      <w:r w:rsidR="00717B1B">
        <w:rPr>
          <w:b/>
          <w:sz w:val="28"/>
          <w:szCs w:val="28"/>
        </w:rPr>
        <w:t>ompliance Requirements</w:t>
      </w:r>
      <w:r w:rsidR="005E7A93">
        <w:rPr>
          <w:b/>
          <w:sz w:val="28"/>
          <w:szCs w:val="28"/>
        </w:rPr>
        <w:t>/</w:t>
      </w:r>
      <w:r w:rsidR="00423241" w:rsidRPr="00717B1B">
        <w:rPr>
          <w:b/>
          <w:sz w:val="28"/>
          <w:szCs w:val="28"/>
        </w:rPr>
        <w:t>Q</w:t>
      </w:r>
      <w:r w:rsidR="00717B1B">
        <w:rPr>
          <w:b/>
          <w:sz w:val="28"/>
          <w:szCs w:val="28"/>
        </w:rPr>
        <w:t>ualifications</w:t>
      </w:r>
    </w:p>
    <w:p w14:paraId="721301B7" w14:textId="2E09043D" w:rsidR="006266BE" w:rsidRDefault="00EE4E6D" w:rsidP="006266BE">
      <w:pPr>
        <w:pStyle w:val="ListParagraph"/>
        <w:widowControl w:val="0"/>
        <w:numPr>
          <w:ilvl w:val="0"/>
          <w:numId w:val="34"/>
        </w:numPr>
        <w:tabs>
          <w:tab w:val="left" w:pos="568"/>
        </w:tabs>
        <w:suppressAutoHyphens w:val="0"/>
        <w:autoSpaceDE w:val="0"/>
        <w:autoSpaceDN w:val="0"/>
        <w:spacing w:before="121" w:after="0" w:line="242" w:lineRule="auto"/>
        <w:ind w:right="267"/>
        <w:contextualSpacing w:val="0"/>
      </w:pPr>
      <w:r>
        <w:t xml:space="preserve">   </w:t>
      </w:r>
      <w:r w:rsidR="006266BE">
        <w:t>Extensive</w:t>
      </w:r>
      <w:r w:rsidR="006266BE">
        <w:rPr>
          <w:spacing w:val="-3"/>
        </w:rPr>
        <w:t xml:space="preserve"> </w:t>
      </w:r>
      <w:r w:rsidR="006266BE">
        <w:t>experience</w:t>
      </w:r>
      <w:r w:rsidR="006266BE">
        <w:rPr>
          <w:spacing w:val="-1"/>
        </w:rPr>
        <w:t xml:space="preserve"> </w:t>
      </w:r>
      <w:r w:rsidR="006266BE">
        <w:t>leading</w:t>
      </w:r>
      <w:r w:rsidR="006266BE">
        <w:rPr>
          <w:spacing w:val="-2"/>
        </w:rPr>
        <w:t xml:space="preserve"> </w:t>
      </w:r>
      <w:r w:rsidR="006266BE">
        <w:t>technical</w:t>
      </w:r>
      <w:r w:rsidR="006266BE">
        <w:rPr>
          <w:spacing w:val="-4"/>
        </w:rPr>
        <w:t xml:space="preserve"> </w:t>
      </w:r>
      <w:r w:rsidR="006266BE">
        <w:t>specialists</w:t>
      </w:r>
      <w:r w:rsidR="006266BE">
        <w:rPr>
          <w:spacing w:val="-3"/>
        </w:rPr>
        <w:t xml:space="preserve"> </w:t>
      </w:r>
      <w:r w:rsidR="006266BE">
        <w:t>in</w:t>
      </w:r>
      <w:r w:rsidR="006266BE">
        <w:rPr>
          <w:spacing w:val="-5"/>
        </w:rPr>
        <w:t xml:space="preserve"> </w:t>
      </w:r>
      <w:r w:rsidR="006266BE">
        <w:t>an</w:t>
      </w:r>
      <w:r w:rsidR="006266BE">
        <w:rPr>
          <w:spacing w:val="-5"/>
        </w:rPr>
        <w:t xml:space="preserve"> </w:t>
      </w:r>
      <w:r w:rsidR="006266BE">
        <w:t>emergency</w:t>
      </w:r>
      <w:r w:rsidR="006266BE">
        <w:rPr>
          <w:spacing w:val="-3"/>
        </w:rPr>
        <w:t xml:space="preserve"> </w:t>
      </w:r>
      <w:r w:rsidR="006266BE">
        <w:t>services</w:t>
      </w:r>
      <w:r w:rsidR="006266BE">
        <w:rPr>
          <w:spacing w:val="-7"/>
        </w:rPr>
        <w:t xml:space="preserve"> </w:t>
      </w:r>
      <w:r w:rsidR="006266BE">
        <w:t>organisation would be an advantage.</w:t>
      </w:r>
    </w:p>
    <w:p w14:paraId="55106071" w14:textId="7906C051" w:rsidR="00EE4E6D" w:rsidRDefault="007811D0" w:rsidP="007811D0">
      <w:pPr>
        <w:pStyle w:val="ListParagraph"/>
        <w:widowControl w:val="0"/>
        <w:numPr>
          <w:ilvl w:val="0"/>
          <w:numId w:val="34"/>
        </w:numPr>
        <w:tabs>
          <w:tab w:val="left" w:pos="568"/>
        </w:tabs>
        <w:suppressAutoHyphens w:val="0"/>
        <w:autoSpaceDE w:val="0"/>
        <w:autoSpaceDN w:val="0"/>
        <w:spacing w:before="119" w:after="0"/>
        <w:ind w:right="378"/>
        <w:contextualSpacing w:val="0"/>
      </w:pPr>
      <w:r>
        <w:t xml:space="preserve">  The occupant of this position will be required to undertake part of the duties outside normal business</w:t>
      </w:r>
      <w:r>
        <w:rPr>
          <w:spacing w:val="-2"/>
        </w:rPr>
        <w:t xml:space="preserve"> </w:t>
      </w:r>
      <w:r>
        <w:t>hours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weekends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response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emergencies as</w:t>
      </w:r>
      <w:r>
        <w:rPr>
          <w:spacing w:val="-2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management and coordination of volunteers.</w:t>
      </w:r>
    </w:p>
    <w:p w14:paraId="0CE73AED" w14:textId="77777777" w:rsidR="00EB4655" w:rsidRDefault="00EB4655" w:rsidP="00EB4655">
      <w:pPr>
        <w:pStyle w:val="DotPoint"/>
        <w:numPr>
          <w:ilvl w:val="0"/>
          <w:numId w:val="34"/>
        </w:numPr>
        <w:spacing w:after="120"/>
        <w:rPr>
          <w:rFonts w:eastAsia="Calibri" w:cs="Calibri"/>
          <w:color w:val="000000" w:themeColor="text1"/>
        </w:rPr>
      </w:pPr>
      <w:r w:rsidRPr="003B4C6A">
        <w:rPr>
          <w:rFonts w:eastAsia="Calibri" w:cs="Calibri"/>
          <w:color w:val="000000" w:themeColor="text1"/>
        </w:rPr>
        <w:t>To be eligible for permanent or temporary employment within the ACT Public Service (ACTPS) you must be an Australian citizen, a permanent resident or hold a valid work visa.</w:t>
      </w:r>
      <w:r>
        <w:rPr>
          <w:rFonts w:eastAsia="Calibri" w:cs="Calibri"/>
          <w:color w:val="000000" w:themeColor="text1"/>
        </w:rPr>
        <w:t xml:space="preserve"> </w:t>
      </w:r>
    </w:p>
    <w:p w14:paraId="1DCC53D7" w14:textId="77777777" w:rsidR="00EB4655" w:rsidRDefault="00EB4655" w:rsidP="00EB4655">
      <w:pPr>
        <w:pStyle w:val="DotPoint"/>
        <w:numPr>
          <w:ilvl w:val="0"/>
          <w:numId w:val="34"/>
        </w:numPr>
        <w:spacing w:after="120"/>
        <w:rPr>
          <w:rFonts w:eastAsia="Calibri" w:cs="Calibri"/>
          <w:color w:val="000000" w:themeColor="text1"/>
        </w:rPr>
      </w:pPr>
      <w:r w:rsidRPr="003B4C6A">
        <w:rPr>
          <w:rFonts w:eastAsia="Calibri" w:cs="Calibri"/>
          <w:color w:val="000000" w:themeColor="text1"/>
        </w:rPr>
        <w:t>If an officer no longer holds a visa that permits them to work in Australia, their employment with the ACT Public Service (ACTPS) will be terminated.</w:t>
      </w:r>
    </w:p>
    <w:p w14:paraId="70CF4F2D" w14:textId="77CE7160" w:rsidR="00423241" w:rsidRPr="00D41714" w:rsidRDefault="00AE5D2C" w:rsidP="008C5432">
      <w:pPr>
        <w:pStyle w:val="DotPoint"/>
        <w:numPr>
          <w:ilvl w:val="0"/>
          <w:numId w:val="34"/>
        </w:numPr>
        <w:spacing w:line="276" w:lineRule="auto"/>
      </w:pPr>
      <w:r w:rsidRPr="00D41714">
        <w:t xml:space="preserve">Driver’s license </w:t>
      </w:r>
      <w:r w:rsidR="005B21B3" w:rsidRPr="005B21B3">
        <w:rPr>
          <w:i/>
        </w:rPr>
        <w:t>C</w:t>
      </w:r>
      <w:r w:rsidRPr="005B21B3">
        <w:t xml:space="preserve"> is</w:t>
      </w:r>
      <w:r w:rsidRPr="00D41714">
        <w:t xml:space="preserve"> essential. </w:t>
      </w:r>
    </w:p>
    <w:p w14:paraId="5C1D7106" w14:textId="334EBF19" w:rsidR="00423241" w:rsidRPr="00D41714" w:rsidRDefault="00423241" w:rsidP="008C5432">
      <w:pPr>
        <w:pStyle w:val="DotPoint"/>
        <w:numPr>
          <w:ilvl w:val="0"/>
          <w:numId w:val="34"/>
        </w:numPr>
        <w:spacing w:line="276" w:lineRule="auto"/>
      </w:pPr>
      <w:r w:rsidRPr="00D41714">
        <w:t xml:space="preserve">This position </w:t>
      </w:r>
      <w:r w:rsidR="007811D0">
        <w:t xml:space="preserve">does not </w:t>
      </w:r>
      <w:r w:rsidRPr="00D41714">
        <w:t xml:space="preserve">require a pre-employment medical </w:t>
      </w:r>
    </w:p>
    <w:p w14:paraId="3A23F064" w14:textId="20F3B481" w:rsidR="008C5432" w:rsidRPr="00D41714" w:rsidRDefault="00423241" w:rsidP="008C5432">
      <w:pPr>
        <w:pStyle w:val="DotPoint"/>
        <w:numPr>
          <w:ilvl w:val="0"/>
          <w:numId w:val="34"/>
        </w:numPr>
        <w:spacing w:line="276" w:lineRule="auto"/>
      </w:pPr>
      <w:r w:rsidRPr="00D41714">
        <w:t xml:space="preserve">This position </w:t>
      </w:r>
      <w:r w:rsidR="007811D0">
        <w:t>does</w:t>
      </w:r>
      <w:r w:rsidRPr="00D41714">
        <w:t xml:space="preserve"> require a Working with Vulnerable People Check.</w:t>
      </w:r>
    </w:p>
    <w:p w14:paraId="5B0DE858" w14:textId="77777777" w:rsidR="00072674" w:rsidRDefault="00072674" w:rsidP="005B56A8">
      <w:pPr>
        <w:pBdr>
          <w:bottom w:val="single" w:sz="4" w:space="1" w:color="auto"/>
        </w:pBdr>
        <w:rPr>
          <w:rFonts w:asciiTheme="minorHAnsi" w:hAnsiTheme="minorHAnsi"/>
          <w:b/>
          <w:sz w:val="32"/>
        </w:rPr>
      </w:pPr>
    </w:p>
    <w:p w14:paraId="3F976A16" w14:textId="77777777" w:rsidR="00072674" w:rsidRDefault="00072674" w:rsidP="00072674">
      <w:pPr>
        <w:suppressAutoHyphens w:val="0"/>
        <w:spacing w:after="0"/>
        <w:rPr>
          <w:rFonts w:asciiTheme="minorHAnsi" w:hAnsiTheme="minorHAnsi"/>
          <w:b/>
          <w:sz w:val="32"/>
        </w:rPr>
      </w:pPr>
      <w:r>
        <w:rPr>
          <w:rFonts w:asciiTheme="minorHAnsi" w:hAnsiTheme="minorHAnsi"/>
          <w:b/>
          <w:sz w:val="32"/>
        </w:rPr>
        <w:br w:type="page"/>
      </w:r>
    </w:p>
    <w:p w14:paraId="2ECD99F9" w14:textId="69C86423" w:rsidR="002A43D2" w:rsidRPr="00F62F0E" w:rsidRDefault="002A43D2" w:rsidP="005B56A8">
      <w:pPr>
        <w:pBdr>
          <w:bottom w:val="single" w:sz="4" w:space="1" w:color="auto"/>
        </w:pBdr>
        <w:rPr>
          <w:b/>
          <w:sz w:val="32"/>
          <w:szCs w:val="32"/>
          <w:lang w:eastAsia="ja-JP"/>
        </w:rPr>
      </w:pPr>
      <w:r w:rsidRPr="00F62F0E">
        <w:rPr>
          <w:b/>
          <w:sz w:val="32"/>
          <w:szCs w:val="32"/>
          <w:lang w:eastAsia="ja-JP"/>
        </w:rPr>
        <w:lastRenderedPageBreak/>
        <w:t xml:space="preserve">WORK ENVIRONMENT DESCRIPTION </w:t>
      </w:r>
    </w:p>
    <w:p w14:paraId="59B8F53F" w14:textId="63615A14" w:rsidR="004A7311" w:rsidRPr="00CE18EE" w:rsidRDefault="002A43D2" w:rsidP="00CE18EE">
      <w:pPr>
        <w:spacing w:before="240" w:line="276" w:lineRule="auto"/>
        <w:rPr>
          <w:szCs w:val="24"/>
        </w:rPr>
      </w:pPr>
      <w:r w:rsidRPr="005A754D">
        <w:rPr>
          <w:szCs w:val="24"/>
        </w:rPr>
        <w:t>The following work environment description outlines the inherent requirements of</w:t>
      </w:r>
      <w:r>
        <w:rPr>
          <w:szCs w:val="24"/>
        </w:rPr>
        <w:t xml:space="preserve"> the role of</w:t>
      </w:r>
      <w:r w:rsidRPr="005A754D">
        <w:rPr>
          <w:szCs w:val="24"/>
        </w:rPr>
        <w:t xml:space="preserve"> </w:t>
      </w:r>
      <w:r w:rsidR="003B03EA">
        <w:t>Director ACT ESA Intelligence Team</w:t>
      </w:r>
      <w:r w:rsidR="003B03EA">
        <w:rPr>
          <w:szCs w:val="24"/>
        </w:rPr>
        <w:t xml:space="preserve"> </w:t>
      </w:r>
      <w:r>
        <w:rPr>
          <w:szCs w:val="24"/>
        </w:rPr>
        <w:t xml:space="preserve">(position number </w:t>
      </w:r>
      <w:r w:rsidR="00CE18EE">
        <w:t>P50986</w:t>
      </w:r>
      <w:r>
        <w:rPr>
          <w:szCs w:val="24"/>
        </w:rPr>
        <w:t xml:space="preserve">) </w:t>
      </w:r>
      <w:r w:rsidRPr="005A754D">
        <w:rPr>
          <w:szCs w:val="24"/>
        </w:rPr>
        <w:t>and indicates how frequently each of these requirements would be performed.</w:t>
      </w:r>
      <w:r w:rsidR="00347432">
        <w:rPr>
          <w:szCs w:val="24"/>
        </w:rPr>
        <w:t xml:space="preserve"> </w:t>
      </w:r>
      <w:r w:rsidR="00347432" w:rsidRPr="00440141">
        <w:rPr>
          <w:szCs w:val="24"/>
        </w:rPr>
        <w:t xml:space="preserve">Please note that </w:t>
      </w:r>
      <w:r w:rsidR="00B34F4E">
        <w:rPr>
          <w:szCs w:val="24"/>
        </w:rPr>
        <w:t xml:space="preserve">ACTPS </w:t>
      </w:r>
      <w:r w:rsidR="00347432" w:rsidRPr="00440141">
        <w:rPr>
          <w:szCs w:val="24"/>
        </w:rPr>
        <w:t>is committed to providing reasonable adjustment and ensuring all individuals have equal opportunities in the workplace.</w:t>
      </w:r>
      <w:r w:rsidR="00347432">
        <w:rPr>
          <w:szCs w:val="24"/>
        </w:rPr>
        <w:t xml:space="preserve"> </w:t>
      </w:r>
      <w:r w:rsidR="004A7311" w:rsidRPr="00D41714">
        <w:rPr>
          <w:i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2694"/>
      </w:tblGrid>
      <w:tr w:rsidR="005B38C8" w:rsidRPr="00985DC5" w14:paraId="51EF9F79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27A56354" w14:textId="77777777" w:rsidR="005B38C8" w:rsidRPr="00DA4EF8" w:rsidRDefault="005B38C8" w:rsidP="009B56B6">
            <w:pPr>
              <w:pStyle w:val="Tableheading"/>
            </w:pPr>
            <w:r w:rsidRPr="00DA4EF8">
              <w:t>ADMINISTRATIVE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0EE06782" w14:textId="77777777" w:rsidR="005B38C8" w:rsidRPr="00DA4EF8" w:rsidRDefault="00801DAF" w:rsidP="009B56B6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3D3FFBE1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70C5B61A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Telephone use</w:t>
            </w:r>
          </w:p>
        </w:tc>
        <w:sdt>
          <w:sdtPr>
            <w:rPr>
              <w:sz w:val="24"/>
              <w:szCs w:val="24"/>
            </w:rPr>
            <w:id w:val="233384988"/>
            <w:placeholder>
              <w:docPart w:val="7710F5BA21E043F8867370486AFAB500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BE7F8C8" w14:textId="363C9367" w:rsidR="005B38C8" w:rsidRPr="00493773" w:rsidRDefault="00CE18EE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5A754D" w14:paraId="1DBC2104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AAEBDE1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General computer use</w:t>
            </w:r>
          </w:p>
        </w:tc>
        <w:sdt>
          <w:sdtPr>
            <w:rPr>
              <w:sz w:val="24"/>
              <w:szCs w:val="24"/>
            </w:rPr>
            <w:id w:val="407194553"/>
            <w:placeholder>
              <w:docPart w:val="E808FDEBC8D34C40AD1EEF4F0957927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CB74417" w14:textId="1E6FB202" w:rsidR="005B38C8" w:rsidRPr="00493773" w:rsidRDefault="00CE18EE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5A754D" w14:paraId="5F0DEF47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54B5744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Extensive keying/data entry</w:t>
            </w:r>
          </w:p>
        </w:tc>
        <w:sdt>
          <w:sdtPr>
            <w:rPr>
              <w:sz w:val="24"/>
              <w:szCs w:val="24"/>
            </w:rPr>
            <w:id w:val="407194555"/>
            <w:placeholder>
              <w:docPart w:val="89B3DF27700748D99C9A41A5E2334B26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65FAA1D" w14:textId="0BB5C758" w:rsidR="005B38C8" w:rsidRPr="00493773" w:rsidRDefault="00CE18EE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2338B3B0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4A16158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Graphical/analytical based</w:t>
            </w:r>
          </w:p>
        </w:tc>
        <w:sdt>
          <w:sdtPr>
            <w:rPr>
              <w:sz w:val="24"/>
              <w:szCs w:val="24"/>
            </w:rPr>
            <w:id w:val="407194556"/>
            <w:placeholder>
              <w:docPart w:val="3B850403FCB84C92B85816FF9EABC70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E202BAF" w14:textId="7941D320" w:rsidR="005B38C8" w:rsidRPr="00493773" w:rsidRDefault="00D57AA0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5A754D" w14:paraId="0F1ADB1F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1523BFB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Sitting at a desk</w:t>
            </w:r>
          </w:p>
        </w:tc>
        <w:sdt>
          <w:sdtPr>
            <w:rPr>
              <w:sz w:val="24"/>
              <w:szCs w:val="24"/>
            </w:rPr>
            <w:id w:val="407194557"/>
            <w:placeholder>
              <w:docPart w:val="8361F842DB9E4AC88C403996426F4C7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AD3EC3E" w14:textId="4BE5473F" w:rsidR="005B38C8" w:rsidRPr="00493773" w:rsidRDefault="00D57AA0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5A754D" w14:paraId="02C5573A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1454EA83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Standing for long periods </w:t>
            </w:r>
          </w:p>
        </w:tc>
        <w:sdt>
          <w:sdtPr>
            <w:rPr>
              <w:sz w:val="24"/>
              <w:szCs w:val="24"/>
            </w:rPr>
            <w:id w:val="407194558"/>
            <w:placeholder>
              <w:docPart w:val="2057BB37D5014AB09954FCD51387FF7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8B56A8D" w14:textId="1828C12D" w:rsidR="005B38C8" w:rsidRPr="00493773" w:rsidRDefault="00D57AA0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00630D86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7B001CB" w14:textId="28C9A6FB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Designated workstation </w:t>
            </w:r>
          </w:p>
        </w:tc>
        <w:sdt>
          <w:sdtPr>
            <w:rPr>
              <w:sz w:val="24"/>
              <w:szCs w:val="24"/>
            </w:rPr>
            <w:id w:val="407194559"/>
            <w:placeholder>
              <w:docPart w:val="A618ED0C0E46461BB830E00BAF218CB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641ABA7" w14:textId="606552FF" w:rsidR="005B38C8" w:rsidRPr="00493773" w:rsidRDefault="00D57AA0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</w:tbl>
    <w:p w14:paraId="730A77B6" w14:textId="77777777" w:rsidR="002A43D2" w:rsidRPr="005A754D" w:rsidRDefault="002A43D2" w:rsidP="00493773">
      <w:pPr>
        <w:spacing w:after="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00D96F15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739F7D7F" w14:textId="77777777" w:rsidR="005B38C8" w:rsidRPr="00985DC5" w:rsidRDefault="005B38C8" w:rsidP="005A0982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>STANDARD HOURS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489E6D71" w14:textId="77777777" w:rsidR="005B38C8" w:rsidRPr="00DA4EF8" w:rsidRDefault="00801DAF" w:rsidP="00801DAF">
            <w:pPr>
              <w:pStyle w:val="Tableheading"/>
              <w:jc w:val="center"/>
            </w:pPr>
            <w:r>
              <w:t>FREQUENCY</w:t>
            </w:r>
          </w:p>
        </w:tc>
      </w:tr>
      <w:tr w:rsidR="00D25B82" w:rsidRPr="005A754D" w14:paraId="5249743E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08722BD" w14:textId="2A2DEE42" w:rsidR="00D25B82" w:rsidRPr="00493773" w:rsidRDefault="00D25B82" w:rsidP="00AA5EBD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Flexible working hours (access to flex time) </w:t>
            </w:r>
          </w:p>
        </w:tc>
        <w:sdt>
          <w:sdtPr>
            <w:rPr>
              <w:sz w:val="24"/>
              <w:szCs w:val="24"/>
            </w:rPr>
            <w:id w:val="407194600"/>
            <w:placeholder>
              <w:docPart w:val="6EE7D5BED380411983CD469E381CC4E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B4C89A6" w14:textId="4EC97E1B" w:rsidR="00D25B82" w:rsidRPr="00493773" w:rsidRDefault="00316342" w:rsidP="00AA5EBD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D25B82" w:rsidRPr="005A754D" w14:paraId="0D6DD4E1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6FD42E4" w14:textId="22F79F49" w:rsidR="00D25B82" w:rsidRPr="00493773" w:rsidRDefault="00D25B82" w:rsidP="00AA5EBD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Fixed or specified start/finish times</w:t>
            </w:r>
            <w:r>
              <w:rPr>
                <w:sz w:val="24"/>
              </w:rPr>
              <w:t xml:space="preserve"> </w:t>
            </w:r>
          </w:p>
        </w:tc>
        <w:sdt>
          <w:sdtPr>
            <w:rPr>
              <w:sz w:val="24"/>
              <w:szCs w:val="24"/>
            </w:rPr>
            <w:id w:val="407194601"/>
            <w:placeholder>
              <w:docPart w:val="FF612FE7F973457A9F4D7656378A1F0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CFC12E6" w14:textId="5F7BA040" w:rsidR="00D25B82" w:rsidRPr="00493773" w:rsidRDefault="00316342" w:rsidP="00AA5EBD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D25B82" w:rsidRPr="005A754D" w14:paraId="5E092AEE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98C6E9D" w14:textId="459EA61F" w:rsidR="00D25B82" w:rsidRPr="00493773" w:rsidRDefault="00D25B82" w:rsidP="00AA5EBD">
            <w:pPr>
              <w:pStyle w:val="Tabletext"/>
              <w:spacing w:before="0" w:after="0"/>
              <w:rPr>
                <w:sz w:val="24"/>
              </w:rPr>
            </w:pPr>
            <w:r>
              <w:rPr>
                <w:sz w:val="24"/>
              </w:rPr>
              <w:t>Expected to work extensive hours over a significant period due to the nature of the duties</w:t>
            </w:r>
          </w:p>
        </w:tc>
        <w:sdt>
          <w:sdtPr>
            <w:rPr>
              <w:sz w:val="24"/>
              <w:szCs w:val="24"/>
            </w:rPr>
            <w:id w:val="596444114"/>
            <w:placeholder>
              <w:docPart w:val="C39E050A06A547A9BCACBDC88564CB0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B7C63B0" w14:textId="2E1F07B6" w:rsidR="00D25B82" w:rsidRDefault="00316342" w:rsidP="00AA5EBD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D25B82" w:rsidRPr="005A754D" w14:paraId="613B37AB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0C0DE0E" w14:textId="77777777" w:rsidR="00D25B82" w:rsidRPr="00493773" w:rsidRDefault="00D25B82" w:rsidP="00AA5EBD">
            <w:pPr>
              <w:pStyle w:val="Tabletext"/>
              <w:spacing w:before="0" w:after="0"/>
              <w:rPr>
                <w:sz w:val="24"/>
              </w:rPr>
            </w:pPr>
            <w:r>
              <w:rPr>
                <w:sz w:val="24"/>
              </w:rPr>
              <w:t>Access to Accrued Days Off (ADO’s)</w:t>
            </w:r>
          </w:p>
        </w:tc>
        <w:sdt>
          <w:sdtPr>
            <w:rPr>
              <w:sz w:val="24"/>
              <w:szCs w:val="24"/>
            </w:rPr>
            <w:id w:val="596444115"/>
            <w:placeholder>
              <w:docPart w:val="F7691F8089FB4AB7B856905A2C9C950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21380A6" w14:textId="44F1CA29" w:rsidR="00D25B82" w:rsidRDefault="00316342" w:rsidP="00AA5EBD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D25B82" w:rsidRPr="005A754D" w14:paraId="3D6AEFA2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7D39362" w14:textId="77777777" w:rsidR="00D25B82" w:rsidRPr="00493773" w:rsidRDefault="00D25B82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Peaks and troughs </w:t>
            </w:r>
          </w:p>
        </w:tc>
        <w:sdt>
          <w:sdtPr>
            <w:rPr>
              <w:sz w:val="24"/>
              <w:szCs w:val="24"/>
            </w:rPr>
            <w:id w:val="407194562"/>
            <w:placeholder>
              <w:docPart w:val="55C93191EB304329AB8C112F1B7741C6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AC9DE88" w14:textId="1A38FAF1" w:rsidR="00D25B82" w:rsidRPr="00493773" w:rsidRDefault="00316342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D25B82" w:rsidRPr="005A754D" w14:paraId="1D6600C4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A77E6BA" w14:textId="77777777" w:rsidR="00D25B82" w:rsidRPr="00493773" w:rsidRDefault="00D25B82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Frequent overtime </w:t>
            </w:r>
          </w:p>
        </w:tc>
        <w:sdt>
          <w:sdtPr>
            <w:rPr>
              <w:sz w:val="24"/>
              <w:szCs w:val="24"/>
            </w:rPr>
            <w:id w:val="407194563"/>
            <w:placeholder>
              <w:docPart w:val="01014713362246D98B50EF99EB10789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4DB5558" w14:textId="6868D1DA" w:rsidR="00D25B82" w:rsidRPr="00493773" w:rsidRDefault="00316342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D25B82" w:rsidRPr="005A754D" w14:paraId="0B915535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D3812FA" w14:textId="77777777" w:rsidR="00D25B82" w:rsidRPr="00493773" w:rsidRDefault="00D25B82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Rostered shift work </w:t>
            </w:r>
          </w:p>
        </w:tc>
        <w:sdt>
          <w:sdtPr>
            <w:rPr>
              <w:sz w:val="24"/>
              <w:szCs w:val="24"/>
            </w:rPr>
            <w:id w:val="407194564"/>
            <w:placeholder>
              <w:docPart w:val="777EDB5EF7F24C029AA50DBE9BB04E7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B3CEE5E" w14:textId="090E0803" w:rsidR="00D25B82" w:rsidRPr="00493773" w:rsidRDefault="00316342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617E898D" w14:textId="77777777" w:rsidR="002A43D2" w:rsidRPr="005A754D" w:rsidRDefault="002A43D2" w:rsidP="00493773">
      <w:pPr>
        <w:spacing w:after="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3B74EA98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4E6FC202" w14:textId="77777777" w:rsidR="005B38C8" w:rsidRPr="00985DC5" w:rsidRDefault="005B38C8" w:rsidP="00801DAF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 xml:space="preserve">SOCIAL DEMANDS 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3072B420" w14:textId="77777777" w:rsidR="005B38C8" w:rsidRPr="00DA4EF8" w:rsidRDefault="00801DAF" w:rsidP="00801DAF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011F4F64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0F58A130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Work with others towards shared goals in a team environment</w:t>
            </w:r>
          </w:p>
        </w:tc>
        <w:sdt>
          <w:sdtPr>
            <w:rPr>
              <w:sz w:val="24"/>
              <w:szCs w:val="24"/>
            </w:rPr>
            <w:id w:val="407194565"/>
            <w:placeholder>
              <w:docPart w:val="1582C0931A0042D8885D72545B2D06F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62C6B5A" w14:textId="53E3D20D" w:rsidR="005B38C8" w:rsidRPr="00493773" w:rsidRDefault="00316342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5A754D" w14:paraId="3B5F70BC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9354DD3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Work in isolation from other staff (remote supervision)</w:t>
            </w:r>
          </w:p>
        </w:tc>
        <w:sdt>
          <w:sdtPr>
            <w:rPr>
              <w:sz w:val="24"/>
              <w:szCs w:val="24"/>
            </w:rPr>
            <w:id w:val="407194566"/>
            <w:placeholder>
              <w:docPart w:val="A33C7EAF06BE4088B7BDA6B84F938E7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CF76EB7" w14:textId="4C11CFCF" w:rsidR="005B38C8" w:rsidRPr="00493773" w:rsidRDefault="000D05C3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5E2E3DDF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7749D1C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Working in a call centre environment</w:t>
            </w:r>
          </w:p>
        </w:tc>
        <w:sdt>
          <w:sdtPr>
            <w:rPr>
              <w:sz w:val="24"/>
              <w:szCs w:val="24"/>
            </w:rPr>
            <w:id w:val="407194567"/>
            <w:placeholder>
              <w:docPart w:val="6FA6A7184A3E4CF0962DF2D410171D3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FBC1995" w14:textId="4E59D622" w:rsidR="005B38C8" w:rsidRPr="00493773" w:rsidRDefault="000D05C3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4388FCA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F087E90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Working directly with the public</w:t>
            </w:r>
          </w:p>
        </w:tc>
        <w:sdt>
          <w:sdtPr>
            <w:rPr>
              <w:sz w:val="24"/>
              <w:szCs w:val="24"/>
            </w:rPr>
            <w:id w:val="407194568"/>
            <w:placeholder>
              <w:docPart w:val="7B0A1C2D7CDC4A7080F5E8C385C6721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3EC1906" w14:textId="1A45EDE9" w:rsidR="005B38C8" w:rsidRPr="00493773" w:rsidRDefault="000D05C3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79518E12" w14:textId="77777777" w:rsidR="002A43D2" w:rsidRPr="005A754D" w:rsidRDefault="002A43D2" w:rsidP="00493773">
      <w:pPr>
        <w:spacing w:after="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1E4204B9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48C44EF6" w14:textId="77777777" w:rsidR="005B38C8" w:rsidRPr="00985DC5" w:rsidRDefault="00801DAF" w:rsidP="00801DAF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>PHYSICAL DEMANDS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2E16081D" w14:textId="77777777" w:rsidR="005B38C8" w:rsidRPr="00DA4EF8" w:rsidRDefault="00801DAF" w:rsidP="00801DAF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160C34E1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5BBEBEC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Distance walking (large buildings or inter-building transit)</w:t>
            </w:r>
          </w:p>
        </w:tc>
        <w:sdt>
          <w:sdtPr>
            <w:rPr>
              <w:sz w:val="24"/>
              <w:szCs w:val="24"/>
            </w:rPr>
            <w:id w:val="407194569"/>
            <w:placeholder>
              <w:docPart w:val="D169B90F592947F0B5CA8EB9A028065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55697D8" w14:textId="20787486" w:rsidR="005B38C8" w:rsidRPr="00493773" w:rsidRDefault="000D05C3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056F1907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D555581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Working outdoors </w:t>
            </w:r>
          </w:p>
        </w:tc>
        <w:sdt>
          <w:sdtPr>
            <w:rPr>
              <w:sz w:val="24"/>
              <w:szCs w:val="24"/>
            </w:rPr>
            <w:id w:val="407194570"/>
            <w:placeholder>
              <w:docPart w:val="49E1DEAF20324994BCCCFCF33FA6DE8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DBE37C9" w14:textId="4CABC326" w:rsidR="005B38C8" w:rsidRPr="00493773" w:rsidRDefault="000D05C3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121FD087" w14:textId="77777777" w:rsidR="002A43D2" w:rsidRPr="005A754D" w:rsidRDefault="002A43D2" w:rsidP="00493773">
      <w:pPr>
        <w:spacing w:after="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18748089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698F7A3F" w14:textId="77777777" w:rsidR="005B38C8" w:rsidRPr="00985DC5" w:rsidRDefault="00493773" w:rsidP="00801DAF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 xml:space="preserve">MANUAL HANDLING 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4051AD5C" w14:textId="77777777" w:rsidR="005B38C8" w:rsidRPr="00DA4EF8" w:rsidRDefault="00493773" w:rsidP="00801DAF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1CBEDC7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873C0A4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Lifting 0 – 5kg</w:t>
            </w:r>
          </w:p>
        </w:tc>
        <w:sdt>
          <w:sdtPr>
            <w:rPr>
              <w:sz w:val="24"/>
              <w:szCs w:val="24"/>
            </w:rPr>
            <w:id w:val="407194571"/>
            <w:placeholder>
              <w:docPart w:val="31644A4EEFDE418587040AD0C721340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BB22840" w14:textId="33090693" w:rsidR="005B38C8" w:rsidRPr="00493773" w:rsidRDefault="000D05C3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0E97639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11CAA6E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Lifting 5 – 10kg</w:t>
            </w:r>
          </w:p>
        </w:tc>
        <w:sdt>
          <w:sdtPr>
            <w:rPr>
              <w:sz w:val="24"/>
              <w:szCs w:val="24"/>
            </w:rPr>
            <w:id w:val="407194572"/>
            <w:placeholder>
              <w:docPart w:val="7C24E91E1FBE4ED0A8C9F51097828AE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3C318B3" w14:textId="00AEF513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38D8507D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0D48C84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lastRenderedPageBreak/>
              <w:t>Lifting 10kg+</w:t>
            </w:r>
          </w:p>
        </w:tc>
        <w:sdt>
          <w:sdtPr>
            <w:rPr>
              <w:sz w:val="24"/>
              <w:szCs w:val="24"/>
            </w:rPr>
            <w:id w:val="407194573"/>
            <w:placeholder>
              <w:docPart w:val="2A145DDF8CAF4B6DA8EE7CEA5B7A25F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51F9D09" w14:textId="3FF63AD3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3D857F4D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D94ACAA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Climbing</w:t>
            </w:r>
          </w:p>
        </w:tc>
        <w:sdt>
          <w:sdtPr>
            <w:rPr>
              <w:sz w:val="24"/>
              <w:szCs w:val="24"/>
            </w:rPr>
            <w:id w:val="407194574"/>
            <w:placeholder>
              <w:docPart w:val="8B20C255FC324172A47EB9B97C2A6DF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BB0ED1F" w14:textId="580F5A0B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3A5FD0FE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57179ED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Reaching</w:t>
            </w:r>
          </w:p>
        </w:tc>
        <w:sdt>
          <w:sdtPr>
            <w:rPr>
              <w:sz w:val="24"/>
              <w:szCs w:val="24"/>
            </w:rPr>
            <w:id w:val="407194575"/>
            <w:placeholder>
              <w:docPart w:val="44F97C76A9824E5286EEDA22C961C06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D5F417B" w14:textId="3806B6AE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53218FA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08E17ACA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Bending/squatting</w:t>
            </w:r>
          </w:p>
        </w:tc>
        <w:sdt>
          <w:sdtPr>
            <w:rPr>
              <w:sz w:val="24"/>
              <w:szCs w:val="24"/>
            </w:rPr>
            <w:id w:val="407194576"/>
            <w:placeholder>
              <w:docPart w:val="214DCED184D44C709AF0A73690C0693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D305B0B" w14:textId="78C7BD21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1415A803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99117FE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Push/pull</w:t>
            </w:r>
          </w:p>
        </w:tc>
        <w:sdt>
          <w:sdtPr>
            <w:rPr>
              <w:sz w:val="24"/>
              <w:szCs w:val="24"/>
            </w:rPr>
            <w:id w:val="407194577"/>
            <w:placeholder>
              <w:docPart w:val="694FEE1A02424993A5FE5B8466A5C07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E523DB1" w14:textId="653E2272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153A1CD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1DDB4678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Sequential repetitive movements in a short amount of time</w:t>
            </w:r>
          </w:p>
        </w:tc>
        <w:sdt>
          <w:sdtPr>
            <w:rPr>
              <w:sz w:val="24"/>
              <w:szCs w:val="24"/>
            </w:rPr>
            <w:id w:val="407194579"/>
            <w:placeholder>
              <w:docPart w:val="E23B8F0EB7F14C2C8C683377CF3AE58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02B3919" w14:textId="26ED73C1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71715D1D" w14:textId="77777777" w:rsidR="002A43D2" w:rsidRPr="005A754D" w:rsidRDefault="002A43D2" w:rsidP="00493773">
      <w:pPr>
        <w:spacing w:after="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61823E0C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250E1728" w14:textId="77777777" w:rsidR="005B38C8" w:rsidRPr="00985DC5" w:rsidRDefault="00493773" w:rsidP="00801DAF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>TRAVEL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289B1BB2" w14:textId="77777777" w:rsidR="005B38C8" w:rsidRPr="00DA4EF8" w:rsidRDefault="00493773" w:rsidP="00801DAF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0D8A9FA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C935003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Frequent travel – multiple work sites</w:t>
            </w:r>
          </w:p>
        </w:tc>
        <w:sdt>
          <w:sdtPr>
            <w:rPr>
              <w:sz w:val="24"/>
              <w:szCs w:val="24"/>
            </w:rPr>
            <w:id w:val="407194580"/>
            <w:placeholder>
              <w:docPart w:val="1C4EF02310C7435983896FE62503667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A717462" w14:textId="5468C70D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52AC417F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1A1BB185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Frequent travel – driving </w:t>
            </w:r>
          </w:p>
        </w:tc>
        <w:sdt>
          <w:sdtPr>
            <w:rPr>
              <w:sz w:val="24"/>
              <w:szCs w:val="24"/>
            </w:rPr>
            <w:id w:val="407194581"/>
            <w:placeholder>
              <w:docPart w:val="06B061D597D5420CB99E5376218FFAC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3760BB7" w14:textId="3AFCCC5E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5C14ABDC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559930F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Frequent travel – interstate </w:t>
            </w:r>
          </w:p>
        </w:tc>
        <w:sdt>
          <w:sdtPr>
            <w:rPr>
              <w:sz w:val="24"/>
              <w:szCs w:val="24"/>
            </w:rPr>
            <w:id w:val="407194582"/>
            <w:placeholder>
              <w:docPart w:val="615023181D5940EAA69249CBD5E51B6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86B6BD5" w14:textId="17579F92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2011FCD4" w14:textId="77777777" w:rsidR="002A43D2" w:rsidRPr="005A754D" w:rsidRDefault="002A43D2" w:rsidP="00493773">
      <w:pPr>
        <w:spacing w:after="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2256B835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6D1D05B0" w14:textId="77777777" w:rsidR="005B38C8" w:rsidRPr="00985DC5" w:rsidRDefault="00493773" w:rsidP="00493773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 xml:space="preserve">SPECIFIC HAZARDS 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0D702561" w14:textId="77777777" w:rsidR="005B38C8" w:rsidRPr="00DA4EF8" w:rsidRDefault="00493773" w:rsidP="00493773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492674A3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73E5850B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Working at heights </w:t>
            </w:r>
          </w:p>
        </w:tc>
        <w:sdt>
          <w:sdtPr>
            <w:rPr>
              <w:sz w:val="24"/>
              <w:szCs w:val="24"/>
            </w:rPr>
            <w:id w:val="407194583"/>
            <w:placeholder>
              <w:docPart w:val="488616FBA6E84D18810FDF495C5F138F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72DF540" w14:textId="41ED858D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5A2714F1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635569A1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Exposure to extreme temperatures </w:t>
            </w:r>
          </w:p>
        </w:tc>
        <w:sdt>
          <w:sdtPr>
            <w:rPr>
              <w:sz w:val="24"/>
              <w:szCs w:val="24"/>
            </w:rPr>
            <w:id w:val="407194584"/>
            <w:placeholder>
              <w:docPart w:val="3D3B5FA1152D421CA3CDDA32AD693870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EC22C37" w14:textId="5AB11AFC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7FFB61BD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285B4F06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Operation of heavy machinery e.g. forklift</w:t>
            </w:r>
          </w:p>
        </w:tc>
        <w:sdt>
          <w:sdtPr>
            <w:rPr>
              <w:sz w:val="24"/>
              <w:szCs w:val="24"/>
            </w:rPr>
            <w:id w:val="407194585"/>
            <w:placeholder>
              <w:docPart w:val="7CE5B343B7D64F43A27EBF829312FDA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1F35B1E" w14:textId="5C4E0C27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141599D1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69E199AD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Confined spaces</w:t>
            </w:r>
          </w:p>
        </w:tc>
        <w:sdt>
          <w:sdtPr>
            <w:rPr>
              <w:sz w:val="24"/>
              <w:szCs w:val="24"/>
            </w:rPr>
            <w:id w:val="407194586"/>
            <w:placeholder>
              <w:docPart w:val="88AB526237EC4A55A4DFFAE094F9FF9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ED1722B" w14:textId="4327F73E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07A05C16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1BBA9143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Excessive noise</w:t>
            </w:r>
          </w:p>
        </w:tc>
        <w:sdt>
          <w:sdtPr>
            <w:rPr>
              <w:sz w:val="24"/>
              <w:szCs w:val="24"/>
            </w:rPr>
            <w:id w:val="407194587"/>
            <w:placeholder>
              <w:docPart w:val="3CABC38DE5154ABFAB7FB1713ACD6C1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F6382DE" w14:textId="423F2D2E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2AC6A7C7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2DF97EE0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Low lighting</w:t>
            </w:r>
          </w:p>
        </w:tc>
        <w:sdt>
          <w:sdtPr>
            <w:rPr>
              <w:sz w:val="24"/>
              <w:szCs w:val="24"/>
            </w:rPr>
            <w:id w:val="407194588"/>
            <w:placeholder>
              <w:docPart w:val="ECD4785522D8459F843B505F4FBA024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7852AC5" w14:textId="185B64A9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5B3643DD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221F3976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Handling of dangerous goods/equipment</w:t>
            </w:r>
          </w:p>
        </w:tc>
        <w:sdt>
          <w:sdtPr>
            <w:rPr>
              <w:sz w:val="24"/>
              <w:szCs w:val="24"/>
            </w:rPr>
            <w:id w:val="407194589"/>
            <w:placeholder>
              <w:docPart w:val="83CC702F74ED4E55A8C0909F6D959531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2EC383D" w14:textId="50DCB5AB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55491888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4BD66EF8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Working with asbestos </w:t>
            </w:r>
          </w:p>
        </w:tc>
        <w:sdt>
          <w:sdtPr>
            <w:rPr>
              <w:sz w:val="24"/>
              <w:szCs w:val="24"/>
            </w:rPr>
            <w:id w:val="407194590"/>
            <w:placeholder>
              <w:docPart w:val="F6ADC69C72294360A0914BA964AB22F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C6BF954" w14:textId="26D64F02" w:rsidR="005B38C8" w:rsidRPr="00493773" w:rsidRDefault="00AD4C14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311AE8" w14:paraId="6AF09CCC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703EED8C" w14:textId="77777777" w:rsidR="005B38C8" w:rsidRPr="005F1B26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5F1B26">
              <w:rPr>
                <w:sz w:val="24"/>
              </w:rPr>
              <w:t>Potential to encounter agitated customers</w:t>
            </w:r>
          </w:p>
        </w:tc>
        <w:sdt>
          <w:sdtPr>
            <w:rPr>
              <w:sz w:val="24"/>
              <w:szCs w:val="24"/>
            </w:rPr>
            <w:id w:val="407194591"/>
            <w:placeholder>
              <w:docPart w:val="E1BA99C562D043EAB50693C5F510ECA6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92C1363" w14:textId="32818109" w:rsidR="005B38C8" w:rsidRPr="005F1B26" w:rsidRDefault="00827D7F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3B7B87" w:rsidRPr="00311AE8" w14:paraId="5E59ED96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2BBC242A" w14:textId="77777777" w:rsidR="003B7B87" w:rsidRPr="005F1B26" w:rsidRDefault="003B7B87" w:rsidP="00493773">
            <w:pPr>
              <w:pStyle w:val="Tabletext"/>
              <w:spacing w:before="0" w:after="0"/>
              <w:rPr>
                <w:sz w:val="24"/>
              </w:rPr>
            </w:pPr>
            <w:r w:rsidRPr="005F1B26">
              <w:rPr>
                <w:sz w:val="24"/>
              </w:rPr>
              <w:t>Exposure to potentially distressing case material</w:t>
            </w:r>
          </w:p>
        </w:tc>
        <w:sdt>
          <w:sdtPr>
            <w:rPr>
              <w:sz w:val="24"/>
              <w:szCs w:val="24"/>
            </w:rPr>
            <w:id w:val="182894372"/>
            <w:placeholder>
              <w:docPart w:val="10338D863E864E928104D42F999FE2E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BC42204" w14:textId="0BB44AFF" w:rsidR="003B7B87" w:rsidRPr="005F1B26" w:rsidRDefault="00827D7F" w:rsidP="00493773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3AFC7054" w14:textId="77777777" w:rsidR="002A43D2" w:rsidRDefault="002A43D2" w:rsidP="00493773">
      <w:pPr>
        <w:spacing w:after="0"/>
        <w:rPr>
          <w:sz w:val="4"/>
        </w:rPr>
      </w:pPr>
    </w:p>
    <w:p w14:paraId="016E2262" w14:textId="77777777" w:rsidR="002A43D2" w:rsidRPr="00DA4EF8" w:rsidRDefault="002A43D2" w:rsidP="002A43D2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2EA87664" w14:textId="77777777" w:rsidTr="00493773">
        <w:trPr>
          <w:trHeight w:val="454"/>
        </w:trPr>
        <w:tc>
          <w:tcPr>
            <w:tcW w:w="6912" w:type="dxa"/>
            <w:shd w:val="clear" w:color="auto" w:fill="DEEAF6" w:themeFill="accent1" w:themeFillTint="33"/>
            <w:vAlign w:val="center"/>
          </w:tcPr>
          <w:p w14:paraId="7929B13C" w14:textId="77777777" w:rsidR="005B38C8" w:rsidRPr="00985DC5" w:rsidRDefault="00493773" w:rsidP="00493773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>OTHER</w:t>
            </w:r>
          </w:p>
        </w:tc>
        <w:tc>
          <w:tcPr>
            <w:tcW w:w="2694" w:type="dxa"/>
            <w:shd w:val="clear" w:color="auto" w:fill="DEEAF6" w:themeFill="accent1" w:themeFillTint="33"/>
            <w:vAlign w:val="center"/>
          </w:tcPr>
          <w:p w14:paraId="4F814E5F" w14:textId="77777777" w:rsidR="005B38C8" w:rsidRPr="00DA4EF8" w:rsidRDefault="00493773" w:rsidP="00493773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143DA488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0FD2B90A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Uniform required </w:t>
            </w:r>
          </w:p>
        </w:tc>
        <w:sdt>
          <w:sdtPr>
            <w:rPr>
              <w:sz w:val="24"/>
              <w:szCs w:val="24"/>
            </w:rPr>
            <w:id w:val="407194592"/>
            <w:placeholder>
              <w:docPart w:val="C2A236068F6A4FBDB3FF2613DA3C67F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2117EE4" w14:textId="0DBB57DB" w:rsidR="005B38C8" w:rsidRPr="00493773" w:rsidRDefault="00827D7F" w:rsidP="00715C75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5A754D" w14:paraId="01ED51BC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1BDDB59F" w14:textId="63343A77" w:rsidR="005B38C8" w:rsidRPr="00493773" w:rsidRDefault="00D25B82" w:rsidP="00493773">
            <w:pPr>
              <w:pStyle w:val="Tabletext"/>
              <w:spacing w:before="0" w:after="0"/>
              <w:rPr>
                <w:sz w:val="24"/>
              </w:rPr>
            </w:pPr>
            <w:r>
              <w:rPr>
                <w:sz w:val="24"/>
              </w:rPr>
              <w:t>Personal Protective Equipment (</w:t>
            </w:r>
            <w:r w:rsidR="005B38C8" w:rsidRPr="00493773">
              <w:rPr>
                <w:sz w:val="24"/>
              </w:rPr>
              <w:t>PPE</w:t>
            </w:r>
            <w:r>
              <w:rPr>
                <w:sz w:val="24"/>
              </w:rPr>
              <w:t>)</w:t>
            </w:r>
            <w:r w:rsidR="005B38C8" w:rsidRPr="00493773">
              <w:rPr>
                <w:sz w:val="24"/>
              </w:rPr>
              <w:t xml:space="preserve"> required</w:t>
            </w:r>
          </w:p>
        </w:tc>
        <w:sdt>
          <w:sdtPr>
            <w:rPr>
              <w:sz w:val="24"/>
              <w:szCs w:val="24"/>
            </w:rPr>
            <w:id w:val="407194593"/>
            <w:placeholder>
              <w:docPart w:val="E90866A1B92345718171ECCC784C324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38D61CA" w14:textId="3D06A6AD" w:rsidR="005B38C8" w:rsidRPr="00493773" w:rsidRDefault="00827D7F" w:rsidP="00715C75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08655A7D" w14:textId="77777777" w:rsidR="00015483" w:rsidRPr="002A43D2" w:rsidRDefault="00015483" w:rsidP="00493773">
      <w:pPr>
        <w:spacing w:after="0"/>
      </w:pPr>
    </w:p>
    <w:sectPr w:rsidR="00015483" w:rsidRPr="002A43D2" w:rsidSect="006F09E8">
      <w:type w:val="continuous"/>
      <w:pgSz w:w="11906" w:h="16838" w:code="9"/>
      <w:pgMar w:top="851" w:right="1134" w:bottom="1134" w:left="1134" w:header="680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63A0A" w14:textId="77777777" w:rsidR="004F6AF0" w:rsidRDefault="004F6AF0" w:rsidP="00456927">
      <w:pPr>
        <w:spacing w:after="0"/>
      </w:pPr>
      <w:r>
        <w:separator/>
      </w:r>
    </w:p>
  </w:endnote>
  <w:endnote w:type="continuationSeparator" w:id="0">
    <w:p w14:paraId="0A8B551B" w14:textId="77777777" w:rsidR="004F6AF0" w:rsidRDefault="004F6AF0" w:rsidP="004569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4962" w14:textId="77777777" w:rsidR="00072674" w:rsidRPr="00AF1222" w:rsidRDefault="00072674" w:rsidP="00AF122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bjFooterEvenPageDocProperty \* MERGEFORMAT </w:instrText>
    </w:r>
    <w:r>
      <w:fldChar w:fldCharType="separate"/>
    </w:r>
  </w:p>
  <w:p w14:paraId="3A84DF16" w14:textId="77777777" w:rsidR="00072674" w:rsidRPr="00AF1222" w:rsidRDefault="00072674" w:rsidP="00AF1222">
    <w:pPr>
      <w:pStyle w:val="Footer"/>
      <w:jc w:val="center"/>
    </w:pPr>
    <w:r w:rsidRPr="00AF1222">
      <w:rPr>
        <w:rFonts w:ascii="Calibri" w:hAnsi="Calibri"/>
        <w:b/>
        <w:color w:val="F00000"/>
        <w:sz w:val="24"/>
      </w:rPr>
      <w:t>UNCLASSIFIED</w:t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E22D3" w14:textId="77777777" w:rsidR="00072674" w:rsidRPr="00AF1222" w:rsidRDefault="00072674" w:rsidP="00AF122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bjFooterFirstPageDocProperty \* MERGEFORMAT </w:instrText>
    </w:r>
    <w:r>
      <w:fldChar w:fldCharType="separate"/>
    </w:r>
  </w:p>
  <w:p w14:paraId="300ABF89" w14:textId="77777777" w:rsidR="00072674" w:rsidRPr="00AF1222" w:rsidRDefault="00072674" w:rsidP="00AF1222">
    <w:pPr>
      <w:pStyle w:val="Footer"/>
      <w:jc w:val="center"/>
    </w:pPr>
    <w:r w:rsidRPr="00AF1222">
      <w:rPr>
        <w:rFonts w:ascii="Calibri" w:hAnsi="Calibri"/>
        <w:b/>
        <w:color w:val="F00000"/>
        <w:sz w:val="24"/>
      </w:rPr>
      <w:t>UNCLASSIFIED</w:t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BD60E" w14:textId="77777777" w:rsidR="004F6AF0" w:rsidRDefault="004F6AF0" w:rsidP="00456927">
      <w:pPr>
        <w:spacing w:after="0"/>
      </w:pPr>
      <w:r>
        <w:separator/>
      </w:r>
    </w:p>
  </w:footnote>
  <w:footnote w:type="continuationSeparator" w:id="0">
    <w:p w14:paraId="34D6300B" w14:textId="77777777" w:rsidR="004F6AF0" w:rsidRDefault="004F6AF0" w:rsidP="0045692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05BBA" w14:textId="77777777" w:rsidR="00072674" w:rsidRPr="00AF1222" w:rsidRDefault="00072674" w:rsidP="00AF1222">
    <w:pPr>
      <w:pStyle w:val="Header"/>
      <w:jc w:val="center"/>
      <w:rPr>
        <w:rFonts w:ascii="Calibri" w:hAnsi="Calibri"/>
        <w:color w:val="000000"/>
        <w:sz w:val="22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AF1222">
      <w:rPr>
        <w:rFonts w:ascii="Calibri" w:hAnsi="Calibri"/>
        <w:b/>
        <w:color w:val="F00000"/>
        <w:sz w:val="24"/>
      </w:rPr>
      <w:t>UNCLASSIFIED</w:t>
    </w:r>
  </w:p>
  <w:p w14:paraId="2B5BD6DF" w14:textId="77777777" w:rsidR="00072674" w:rsidRPr="00AF1222" w:rsidRDefault="00072674" w:rsidP="00AF1222">
    <w:pPr>
      <w:pStyle w:val="Header"/>
      <w:jc w:val="center"/>
    </w:pPr>
    <w:r w:rsidRPr="00AF1222">
      <w:rPr>
        <w:rFonts w:ascii="Calibri" w:hAnsi="Calibri"/>
        <w:b/>
        <w:color w:val="F00000"/>
        <w:sz w:val="24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1A9B9" w14:textId="56DEFADB" w:rsidR="00260764" w:rsidRPr="00260764" w:rsidRDefault="008B6A21" w:rsidP="00260764">
    <w:pPr>
      <w:pStyle w:val="Header"/>
      <w:jc w:val="center"/>
    </w:pPr>
    <w:r>
      <w:rPr>
        <w:rFonts w:asciiTheme="minorHAnsi" w:hAnsiTheme="minorHAnsi"/>
        <w:noProof/>
        <w:sz w:val="5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34A7E4C" wp14:editId="1579FF7E">
              <wp:simplePos x="0" y="0"/>
              <wp:positionH relativeFrom="column">
                <wp:posOffset>-752475</wp:posOffset>
              </wp:positionH>
              <wp:positionV relativeFrom="paragraph">
                <wp:posOffset>-451990</wp:posOffset>
              </wp:positionV>
              <wp:extent cx="7560129" cy="1295400"/>
              <wp:effectExtent l="0" t="0" r="3175" b="0"/>
              <wp:wrapTight wrapText="bothSides">
                <wp:wrapPolygon edited="0">
                  <wp:start x="0" y="0"/>
                  <wp:lineTo x="0" y="20965"/>
                  <wp:lineTo x="19813" y="21282"/>
                  <wp:lineTo x="20847" y="21282"/>
                  <wp:lineTo x="20901" y="21282"/>
                  <wp:lineTo x="21391" y="20329"/>
                  <wp:lineTo x="21555" y="19694"/>
                  <wp:lineTo x="21555" y="0"/>
                  <wp:lineTo x="0" y="0"/>
                </wp:wrapPolygon>
              </wp:wrapTight>
              <wp:docPr id="2028947672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129" cy="1295400"/>
                        <a:chOff x="0" y="0"/>
                        <a:chExt cx="7560129" cy="1295400"/>
                      </a:xfrm>
                    </wpg:grpSpPr>
                    <pic:pic xmlns:pic="http://schemas.openxmlformats.org/drawingml/2006/picture">
                      <pic:nvPicPr>
                        <pic:cNvPr id="1859949842" name="Picture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1490" cy="1278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28135813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26629" y="0"/>
                          <a:ext cx="133350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21329129" name="Pictur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21567" y="286139"/>
                          <a:ext cx="2114550" cy="6597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A7A5EE1" id="Group 8" o:spid="_x0000_s1026" style="position:absolute;margin-left:-59.25pt;margin-top:-35.6pt;width:595.3pt;height:102pt;z-index:251659264" coordsize="75601,12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width:68414;height:12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">
                <v:imagedata r:id="rId4" o:title=""/>
              </v:shape>
              <v:shape id="Picture 4" o:spid="_x0000_s1028" type="#_x0000_t75" style="position:absolute;left:62266;width:13335;height:12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">
                <v:imagedata r:id="rId5" o:title=""/>
              </v:shape>
              <v:shape id="Picture 7" o:spid="_x0000_s1029" type="#_x0000_t75" style="position:absolute;left:7215;top:2861;width:21146;height:6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">
                <v:imagedata r:id="rId6" o:title=""/>
              </v:shape>
              <w10:wrap type="tight"/>
            </v:group>
          </w:pict>
        </mc:Fallback>
      </mc:AlternateContent>
    </w:r>
  </w:p>
  <w:p w14:paraId="5A474136" w14:textId="622B605A" w:rsidR="00072674" w:rsidRPr="00AF1222" w:rsidRDefault="00072674" w:rsidP="00AF1222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E5B3" w14:textId="77777777" w:rsidR="00072674" w:rsidRPr="00AF1222" w:rsidRDefault="00072674" w:rsidP="00AF1222">
    <w:pPr>
      <w:pStyle w:val="Header"/>
      <w:jc w:val="center"/>
      <w:rPr>
        <w:rFonts w:ascii="Calibri" w:hAnsi="Calibri"/>
        <w:color w:val="000000"/>
        <w:sz w:val="22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AF1222">
      <w:rPr>
        <w:rFonts w:ascii="Calibri" w:hAnsi="Calibri"/>
        <w:b/>
        <w:color w:val="F00000"/>
        <w:sz w:val="24"/>
      </w:rPr>
      <w:t>UNCLASSIFIED</w:t>
    </w:r>
  </w:p>
  <w:p w14:paraId="7CCBCBA8" w14:textId="77777777" w:rsidR="00072674" w:rsidRPr="00AF1222" w:rsidRDefault="00072674" w:rsidP="00AF1222">
    <w:pPr>
      <w:pStyle w:val="Header"/>
      <w:jc w:val="center"/>
    </w:pPr>
    <w:r w:rsidRPr="00AF1222">
      <w:rPr>
        <w:rFonts w:ascii="Calibri" w:hAnsi="Calibri"/>
        <w:b/>
        <w:color w:val="F00000"/>
        <w:sz w:val="24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EFB761"/>
    <w:multiLevelType w:val="hybridMultilevel"/>
    <w:tmpl w:val="DAA47048"/>
    <w:lvl w:ilvl="0" w:tplc="0C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64E62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0629EB"/>
    <w:multiLevelType w:val="hybridMultilevel"/>
    <w:tmpl w:val="8D4625C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A3D91"/>
    <w:multiLevelType w:val="hybridMultilevel"/>
    <w:tmpl w:val="889C6066"/>
    <w:lvl w:ilvl="0" w:tplc="AF1C5D38">
      <w:start w:val="1"/>
      <w:numFmt w:val="bullet"/>
      <w:pStyle w:val="Tabledo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375B8"/>
    <w:multiLevelType w:val="hybridMultilevel"/>
    <w:tmpl w:val="D28A860E"/>
    <w:lvl w:ilvl="0" w:tplc="65CA6D6A">
      <w:start w:val="1"/>
      <w:numFmt w:val="decimal"/>
      <w:lvlText w:val="%1."/>
      <w:lvlJc w:val="left"/>
      <w:pPr>
        <w:ind w:left="568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F8A20968">
      <w:numFmt w:val="bullet"/>
      <w:lvlText w:val="•"/>
      <w:lvlJc w:val="left"/>
      <w:pPr>
        <w:ind w:left="1510" w:hanging="425"/>
      </w:pPr>
      <w:rPr>
        <w:rFonts w:hint="default"/>
        <w:lang w:val="en-US" w:eastAsia="en-US" w:bidi="ar-SA"/>
      </w:rPr>
    </w:lvl>
    <w:lvl w:ilvl="2" w:tplc="51B02708">
      <w:numFmt w:val="bullet"/>
      <w:lvlText w:val="•"/>
      <w:lvlJc w:val="left"/>
      <w:pPr>
        <w:ind w:left="2460" w:hanging="425"/>
      </w:pPr>
      <w:rPr>
        <w:rFonts w:hint="default"/>
        <w:lang w:val="en-US" w:eastAsia="en-US" w:bidi="ar-SA"/>
      </w:rPr>
    </w:lvl>
    <w:lvl w:ilvl="3" w:tplc="A134B9DE">
      <w:numFmt w:val="bullet"/>
      <w:lvlText w:val="•"/>
      <w:lvlJc w:val="left"/>
      <w:pPr>
        <w:ind w:left="3410" w:hanging="425"/>
      </w:pPr>
      <w:rPr>
        <w:rFonts w:hint="default"/>
        <w:lang w:val="en-US" w:eastAsia="en-US" w:bidi="ar-SA"/>
      </w:rPr>
    </w:lvl>
    <w:lvl w:ilvl="4" w:tplc="143C872E">
      <w:numFmt w:val="bullet"/>
      <w:lvlText w:val="•"/>
      <w:lvlJc w:val="left"/>
      <w:pPr>
        <w:ind w:left="4361" w:hanging="425"/>
      </w:pPr>
      <w:rPr>
        <w:rFonts w:hint="default"/>
        <w:lang w:val="en-US" w:eastAsia="en-US" w:bidi="ar-SA"/>
      </w:rPr>
    </w:lvl>
    <w:lvl w:ilvl="5" w:tplc="9A346BA4">
      <w:numFmt w:val="bullet"/>
      <w:lvlText w:val="•"/>
      <w:lvlJc w:val="left"/>
      <w:pPr>
        <w:ind w:left="5311" w:hanging="425"/>
      </w:pPr>
      <w:rPr>
        <w:rFonts w:hint="default"/>
        <w:lang w:val="en-US" w:eastAsia="en-US" w:bidi="ar-SA"/>
      </w:rPr>
    </w:lvl>
    <w:lvl w:ilvl="6" w:tplc="E3CA47D4">
      <w:numFmt w:val="bullet"/>
      <w:lvlText w:val="•"/>
      <w:lvlJc w:val="left"/>
      <w:pPr>
        <w:ind w:left="6261" w:hanging="425"/>
      </w:pPr>
      <w:rPr>
        <w:rFonts w:hint="default"/>
        <w:lang w:val="en-US" w:eastAsia="en-US" w:bidi="ar-SA"/>
      </w:rPr>
    </w:lvl>
    <w:lvl w:ilvl="7" w:tplc="DE1448CE">
      <w:numFmt w:val="bullet"/>
      <w:lvlText w:val="•"/>
      <w:lvlJc w:val="left"/>
      <w:pPr>
        <w:ind w:left="7212" w:hanging="425"/>
      </w:pPr>
      <w:rPr>
        <w:rFonts w:hint="default"/>
        <w:lang w:val="en-US" w:eastAsia="en-US" w:bidi="ar-SA"/>
      </w:rPr>
    </w:lvl>
    <w:lvl w:ilvl="8" w:tplc="65166092">
      <w:numFmt w:val="bullet"/>
      <w:lvlText w:val="•"/>
      <w:lvlJc w:val="left"/>
      <w:pPr>
        <w:ind w:left="8162" w:hanging="425"/>
      </w:pPr>
      <w:rPr>
        <w:rFonts w:hint="default"/>
        <w:lang w:val="en-US" w:eastAsia="en-US" w:bidi="ar-SA"/>
      </w:rPr>
    </w:lvl>
  </w:abstractNum>
  <w:abstractNum w:abstractNumId="5" w15:restartNumberingAfterBreak="0">
    <w:nsid w:val="090F287B"/>
    <w:multiLevelType w:val="hybridMultilevel"/>
    <w:tmpl w:val="81D08F62"/>
    <w:lvl w:ilvl="0" w:tplc="463831EA">
      <w:start w:val="1"/>
      <w:numFmt w:val="decimal"/>
      <w:lvlText w:val="%1."/>
      <w:lvlJc w:val="left"/>
      <w:pPr>
        <w:ind w:left="568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6E7297A0">
      <w:numFmt w:val="bullet"/>
      <w:lvlText w:val="•"/>
      <w:lvlJc w:val="left"/>
      <w:pPr>
        <w:ind w:left="1510" w:hanging="425"/>
      </w:pPr>
      <w:rPr>
        <w:rFonts w:hint="default"/>
        <w:lang w:val="en-US" w:eastAsia="en-US" w:bidi="ar-SA"/>
      </w:rPr>
    </w:lvl>
    <w:lvl w:ilvl="2" w:tplc="6A800726">
      <w:numFmt w:val="bullet"/>
      <w:lvlText w:val="•"/>
      <w:lvlJc w:val="left"/>
      <w:pPr>
        <w:ind w:left="2460" w:hanging="425"/>
      </w:pPr>
      <w:rPr>
        <w:rFonts w:hint="default"/>
        <w:lang w:val="en-US" w:eastAsia="en-US" w:bidi="ar-SA"/>
      </w:rPr>
    </w:lvl>
    <w:lvl w:ilvl="3" w:tplc="8F1EFCE4">
      <w:numFmt w:val="bullet"/>
      <w:lvlText w:val="•"/>
      <w:lvlJc w:val="left"/>
      <w:pPr>
        <w:ind w:left="3410" w:hanging="425"/>
      </w:pPr>
      <w:rPr>
        <w:rFonts w:hint="default"/>
        <w:lang w:val="en-US" w:eastAsia="en-US" w:bidi="ar-SA"/>
      </w:rPr>
    </w:lvl>
    <w:lvl w:ilvl="4" w:tplc="7D76A028">
      <w:numFmt w:val="bullet"/>
      <w:lvlText w:val="•"/>
      <w:lvlJc w:val="left"/>
      <w:pPr>
        <w:ind w:left="4361" w:hanging="425"/>
      </w:pPr>
      <w:rPr>
        <w:rFonts w:hint="default"/>
        <w:lang w:val="en-US" w:eastAsia="en-US" w:bidi="ar-SA"/>
      </w:rPr>
    </w:lvl>
    <w:lvl w:ilvl="5" w:tplc="BC44F100">
      <w:numFmt w:val="bullet"/>
      <w:lvlText w:val="•"/>
      <w:lvlJc w:val="left"/>
      <w:pPr>
        <w:ind w:left="5311" w:hanging="425"/>
      </w:pPr>
      <w:rPr>
        <w:rFonts w:hint="default"/>
        <w:lang w:val="en-US" w:eastAsia="en-US" w:bidi="ar-SA"/>
      </w:rPr>
    </w:lvl>
    <w:lvl w:ilvl="6" w:tplc="37008604">
      <w:numFmt w:val="bullet"/>
      <w:lvlText w:val="•"/>
      <w:lvlJc w:val="left"/>
      <w:pPr>
        <w:ind w:left="6261" w:hanging="425"/>
      </w:pPr>
      <w:rPr>
        <w:rFonts w:hint="default"/>
        <w:lang w:val="en-US" w:eastAsia="en-US" w:bidi="ar-SA"/>
      </w:rPr>
    </w:lvl>
    <w:lvl w:ilvl="7" w:tplc="C5700E92">
      <w:numFmt w:val="bullet"/>
      <w:lvlText w:val="•"/>
      <w:lvlJc w:val="left"/>
      <w:pPr>
        <w:ind w:left="7212" w:hanging="425"/>
      </w:pPr>
      <w:rPr>
        <w:rFonts w:hint="default"/>
        <w:lang w:val="en-US" w:eastAsia="en-US" w:bidi="ar-SA"/>
      </w:rPr>
    </w:lvl>
    <w:lvl w:ilvl="8" w:tplc="7A14BB88">
      <w:numFmt w:val="bullet"/>
      <w:lvlText w:val="•"/>
      <w:lvlJc w:val="left"/>
      <w:pPr>
        <w:ind w:left="8162" w:hanging="425"/>
      </w:pPr>
      <w:rPr>
        <w:rFonts w:hint="default"/>
        <w:lang w:val="en-US" w:eastAsia="en-US" w:bidi="ar-SA"/>
      </w:rPr>
    </w:lvl>
  </w:abstractNum>
  <w:abstractNum w:abstractNumId="6" w15:restartNumberingAfterBreak="0">
    <w:nsid w:val="0C9C718D"/>
    <w:multiLevelType w:val="hybridMultilevel"/>
    <w:tmpl w:val="1EFE565E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9174A8"/>
    <w:multiLevelType w:val="hybridMultilevel"/>
    <w:tmpl w:val="4216C6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D066B"/>
    <w:multiLevelType w:val="hybridMultilevel"/>
    <w:tmpl w:val="FA4E401C"/>
    <w:lvl w:ilvl="0" w:tplc="29B68594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B6AA2"/>
    <w:multiLevelType w:val="hybridMultilevel"/>
    <w:tmpl w:val="31F014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6F3A7E"/>
    <w:multiLevelType w:val="hybridMultilevel"/>
    <w:tmpl w:val="7DA6D490"/>
    <w:lvl w:ilvl="0" w:tplc="57DE361C">
      <w:numFmt w:val="bullet"/>
      <w:lvlText w:val=""/>
      <w:lvlJc w:val="left"/>
      <w:pPr>
        <w:ind w:left="864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42CD908">
      <w:numFmt w:val="bullet"/>
      <w:lvlText w:val="•"/>
      <w:lvlJc w:val="left"/>
      <w:pPr>
        <w:ind w:left="1780" w:hanging="296"/>
      </w:pPr>
      <w:rPr>
        <w:rFonts w:hint="default"/>
        <w:lang w:val="en-US" w:eastAsia="en-US" w:bidi="ar-SA"/>
      </w:rPr>
    </w:lvl>
    <w:lvl w:ilvl="2" w:tplc="956604AC">
      <w:numFmt w:val="bullet"/>
      <w:lvlText w:val="•"/>
      <w:lvlJc w:val="left"/>
      <w:pPr>
        <w:ind w:left="2700" w:hanging="296"/>
      </w:pPr>
      <w:rPr>
        <w:rFonts w:hint="default"/>
        <w:lang w:val="en-US" w:eastAsia="en-US" w:bidi="ar-SA"/>
      </w:rPr>
    </w:lvl>
    <w:lvl w:ilvl="3" w:tplc="A9966FB8">
      <w:numFmt w:val="bullet"/>
      <w:lvlText w:val="•"/>
      <w:lvlJc w:val="left"/>
      <w:pPr>
        <w:ind w:left="3620" w:hanging="296"/>
      </w:pPr>
      <w:rPr>
        <w:rFonts w:hint="default"/>
        <w:lang w:val="en-US" w:eastAsia="en-US" w:bidi="ar-SA"/>
      </w:rPr>
    </w:lvl>
    <w:lvl w:ilvl="4" w:tplc="5D0CEA9E">
      <w:numFmt w:val="bullet"/>
      <w:lvlText w:val="•"/>
      <w:lvlJc w:val="left"/>
      <w:pPr>
        <w:ind w:left="4541" w:hanging="296"/>
      </w:pPr>
      <w:rPr>
        <w:rFonts w:hint="default"/>
        <w:lang w:val="en-US" w:eastAsia="en-US" w:bidi="ar-SA"/>
      </w:rPr>
    </w:lvl>
    <w:lvl w:ilvl="5" w:tplc="67602DEE">
      <w:numFmt w:val="bullet"/>
      <w:lvlText w:val="•"/>
      <w:lvlJc w:val="left"/>
      <w:pPr>
        <w:ind w:left="5461" w:hanging="296"/>
      </w:pPr>
      <w:rPr>
        <w:rFonts w:hint="default"/>
        <w:lang w:val="en-US" w:eastAsia="en-US" w:bidi="ar-SA"/>
      </w:rPr>
    </w:lvl>
    <w:lvl w:ilvl="6" w:tplc="8438E1F2">
      <w:numFmt w:val="bullet"/>
      <w:lvlText w:val="•"/>
      <w:lvlJc w:val="left"/>
      <w:pPr>
        <w:ind w:left="6381" w:hanging="296"/>
      </w:pPr>
      <w:rPr>
        <w:rFonts w:hint="default"/>
        <w:lang w:val="en-US" w:eastAsia="en-US" w:bidi="ar-SA"/>
      </w:rPr>
    </w:lvl>
    <w:lvl w:ilvl="7" w:tplc="A9F23298">
      <w:numFmt w:val="bullet"/>
      <w:lvlText w:val="•"/>
      <w:lvlJc w:val="left"/>
      <w:pPr>
        <w:ind w:left="7302" w:hanging="296"/>
      </w:pPr>
      <w:rPr>
        <w:rFonts w:hint="default"/>
        <w:lang w:val="en-US" w:eastAsia="en-US" w:bidi="ar-SA"/>
      </w:rPr>
    </w:lvl>
    <w:lvl w:ilvl="8" w:tplc="602E2B98">
      <w:numFmt w:val="bullet"/>
      <w:lvlText w:val="•"/>
      <w:lvlJc w:val="left"/>
      <w:pPr>
        <w:ind w:left="8222" w:hanging="296"/>
      </w:pPr>
      <w:rPr>
        <w:rFonts w:hint="default"/>
        <w:lang w:val="en-US" w:eastAsia="en-US" w:bidi="ar-SA"/>
      </w:rPr>
    </w:lvl>
  </w:abstractNum>
  <w:abstractNum w:abstractNumId="11" w15:restartNumberingAfterBreak="0">
    <w:nsid w:val="186624C6"/>
    <w:multiLevelType w:val="hybridMultilevel"/>
    <w:tmpl w:val="4724AAE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46109"/>
    <w:multiLevelType w:val="hybridMultilevel"/>
    <w:tmpl w:val="CC462336"/>
    <w:lvl w:ilvl="0" w:tplc="24E481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24D1E"/>
    <w:multiLevelType w:val="hybridMultilevel"/>
    <w:tmpl w:val="601200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04D6D2D"/>
    <w:multiLevelType w:val="hybridMultilevel"/>
    <w:tmpl w:val="28686C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0C54E4"/>
    <w:multiLevelType w:val="hybridMultilevel"/>
    <w:tmpl w:val="0E4CC812"/>
    <w:lvl w:ilvl="0" w:tplc="00225DE6">
      <w:start w:val="1"/>
      <w:numFmt w:val="decimal"/>
      <w:lvlText w:val="%1."/>
      <w:lvlJc w:val="left"/>
      <w:pPr>
        <w:ind w:left="568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C0644B86">
      <w:numFmt w:val="bullet"/>
      <w:lvlText w:val="•"/>
      <w:lvlJc w:val="left"/>
      <w:pPr>
        <w:ind w:left="1510" w:hanging="425"/>
      </w:pPr>
      <w:rPr>
        <w:rFonts w:hint="default"/>
        <w:lang w:val="en-US" w:eastAsia="en-US" w:bidi="ar-SA"/>
      </w:rPr>
    </w:lvl>
    <w:lvl w:ilvl="2" w:tplc="CA746636">
      <w:numFmt w:val="bullet"/>
      <w:lvlText w:val="•"/>
      <w:lvlJc w:val="left"/>
      <w:pPr>
        <w:ind w:left="2460" w:hanging="425"/>
      </w:pPr>
      <w:rPr>
        <w:rFonts w:hint="default"/>
        <w:lang w:val="en-US" w:eastAsia="en-US" w:bidi="ar-SA"/>
      </w:rPr>
    </w:lvl>
    <w:lvl w:ilvl="3" w:tplc="8398CAD2">
      <w:numFmt w:val="bullet"/>
      <w:lvlText w:val="•"/>
      <w:lvlJc w:val="left"/>
      <w:pPr>
        <w:ind w:left="3410" w:hanging="425"/>
      </w:pPr>
      <w:rPr>
        <w:rFonts w:hint="default"/>
        <w:lang w:val="en-US" w:eastAsia="en-US" w:bidi="ar-SA"/>
      </w:rPr>
    </w:lvl>
    <w:lvl w:ilvl="4" w:tplc="9912C9F4">
      <w:numFmt w:val="bullet"/>
      <w:lvlText w:val="•"/>
      <w:lvlJc w:val="left"/>
      <w:pPr>
        <w:ind w:left="4361" w:hanging="425"/>
      </w:pPr>
      <w:rPr>
        <w:rFonts w:hint="default"/>
        <w:lang w:val="en-US" w:eastAsia="en-US" w:bidi="ar-SA"/>
      </w:rPr>
    </w:lvl>
    <w:lvl w:ilvl="5" w:tplc="2A569202">
      <w:numFmt w:val="bullet"/>
      <w:lvlText w:val="•"/>
      <w:lvlJc w:val="left"/>
      <w:pPr>
        <w:ind w:left="5311" w:hanging="425"/>
      </w:pPr>
      <w:rPr>
        <w:rFonts w:hint="default"/>
        <w:lang w:val="en-US" w:eastAsia="en-US" w:bidi="ar-SA"/>
      </w:rPr>
    </w:lvl>
    <w:lvl w:ilvl="6" w:tplc="F8BE5892">
      <w:numFmt w:val="bullet"/>
      <w:lvlText w:val="•"/>
      <w:lvlJc w:val="left"/>
      <w:pPr>
        <w:ind w:left="6261" w:hanging="425"/>
      </w:pPr>
      <w:rPr>
        <w:rFonts w:hint="default"/>
        <w:lang w:val="en-US" w:eastAsia="en-US" w:bidi="ar-SA"/>
      </w:rPr>
    </w:lvl>
    <w:lvl w:ilvl="7" w:tplc="724E8C16">
      <w:numFmt w:val="bullet"/>
      <w:lvlText w:val="•"/>
      <w:lvlJc w:val="left"/>
      <w:pPr>
        <w:ind w:left="7212" w:hanging="425"/>
      </w:pPr>
      <w:rPr>
        <w:rFonts w:hint="default"/>
        <w:lang w:val="en-US" w:eastAsia="en-US" w:bidi="ar-SA"/>
      </w:rPr>
    </w:lvl>
    <w:lvl w:ilvl="8" w:tplc="A7ECA69C">
      <w:numFmt w:val="bullet"/>
      <w:lvlText w:val="•"/>
      <w:lvlJc w:val="left"/>
      <w:pPr>
        <w:ind w:left="8162" w:hanging="425"/>
      </w:pPr>
      <w:rPr>
        <w:rFonts w:hint="default"/>
        <w:lang w:val="en-US" w:eastAsia="en-US" w:bidi="ar-SA"/>
      </w:rPr>
    </w:lvl>
  </w:abstractNum>
  <w:abstractNum w:abstractNumId="16" w15:restartNumberingAfterBreak="0">
    <w:nsid w:val="232452E5"/>
    <w:multiLevelType w:val="hybridMultilevel"/>
    <w:tmpl w:val="BC4AD8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2E3CAC"/>
    <w:multiLevelType w:val="hybridMultilevel"/>
    <w:tmpl w:val="85DE15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CA515E"/>
    <w:multiLevelType w:val="hybridMultilevel"/>
    <w:tmpl w:val="CB5E4CB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64A19"/>
    <w:multiLevelType w:val="hybridMultilevel"/>
    <w:tmpl w:val="1F6E15F2"/>
    <w:lvl w:ilvl="0" w:tplc="C3FAFB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BB967CA"/>
    <w:multiLevelType w:val="hybridMultilevel"/>
    <w:tmpl w:val="119E4D9C"/>
    <w:lvl w:ilvl="0" w:tplc="880A59D0">
      <w:start w:val="1"/>
      <w:numFmt w:val="bullet"/>
      <w:pStyle w:val="DotPoin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>
      <w:start w:val="1"/>
      <w:numFmt w:val="bullet"/>
      <w:pStyle w:val="SubdotPoin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C22F6AF"/>
    <w:multiLevelType w:val="hybridMultilevel"/>
    <w:tmpl w:val="489A9E70"/>
    <w:lvl w:ilvl="0" w:tplc="B9687256">
      <w:start w:val="1"/>
      <w:numFmt w:val="decimal"/>
      <w:lvlText w:val="%1."/>
      <w:lvlJc w:val="left"/>
      <w:pPr>
        <w:ind w:left="720" w:hanging="360"/>
      </w:pPr>
    </w:lvl>
    <w:lvl w:ilvl="1" w:tplc="C1206726">
      <w:start w:val="1"/>
      <w:numFmt w:val="lowerLetter"/>
      <w:lvlText w:val="%2."/>
      <w:lvlJc w:val="left"/>
      <w:pPr>
        <w:ind w:left="1440" w:hanging="360"/>
      </w:pPr>
    </w:lvl>
    <w:lvl w:ilvl="2" w:tplc="7E12FE70">
      <w:start w:val="1"/>
      <w:numFmt w:val="lowerRoman"/>
      <w:lvlText w:val="%3."/>
      <w:lvlJc w:val="right"/>
      <w:pPr>
        <w:ind w:left="2160" w:hanging="180"/>
      </w:pPr>
    </w:lvl>
    <w:lvl w:ilvl="3" w:tplc="A05A3B46">
      <w:start w:val="1"/>
      <w:numFmt w:val="decimal"/>
      <w:lvlText w:val="%4."/>
      <w:lvlJc w:val="left"/>
      <w:pPr>
        <w:ind w:left="2880" w:hanging="360"/>
      </w:pPr>
    </w:lvl>
    <w:lvl w:ilvl="4" w:tplc="63901AC0">
      <w:start w:val="1"/>
      <w:numFmt w:val="lowerLetter"/>
      <w:lvlText w:val="%5."/>
      <w:lvlJc w:val="left"/>
      <w:pPr>
        <w:ind w:left="3600" w:hanging="360"/>
      </w:pPr>
    </w:lvl>
    <w:lvl w:ilvl="5" w:tplc="AAB2F088">
      <w:start w:val="1"/>
      <w:numFmt w:val="lowerRoman"/>
      <w:lvlText w:val="%6."/>
      <w:lvlJc w:val="right"/>
      <w:pPr>
        <w:ind w:left="4320" w:hanging="180"/>
      </w:pPr>
    </w:lvl>
    <w:lvl w:ilvl="6" w:tplc="12D6F590">
      <w:start w:val="1"/>
      <w:numFmt w:val="decimal"/>
      <w:lvlText w:val="%7."/>
      <w:lvlJc w:val="left"/>
      <w:pPr>
        <w:ind w:left="5040" w:hanging="360"/>
      </w:pPr>
    </w:lvl>
    <w:lvl w:ilvl="7" w:tplc="49081728">
      <w:start w:val="1"/>
      <w:numFmt w:val="lowerLetter"/>
      <w:lvlText w:val="%8."/>
      <w:lvlJc w:val="left"/>
      <w:pPr>
        <w:ind w:left="5760" w:hanging="360"/>
      </w:pPr>
    </w:lvl>
    <w:lvl w:ilvl="8" w:tplc="DEF4E0A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061DA9"/>
    <w:multiLevelType w:val="hybridMultilevel"/>
    <w:tmpl w:val="52366478"/>
    <w:lvl w:ilvl="0" w:tplc="34366F6C">
      <w:start w:val="1"/>
      <w:numFmt w:val="decimal"/>
      <w:pStyle w:val="NumberedPoints"/>
      <w:lvlText w:val="%1."/>
      <w:lvlJc w:val="left"/>
      <w:pPr>
        <w:ind w:left="360" w:hanging="360"/>
      </w:pPr>
    </w:lvl>
    <w:lvl w:ilvl="1" w:tplc="B63A6604" w:tentative="1">
      <w:start w:val="1"/>
      <w:numFmt w:val="lowerLetter"/>
      <w:lvlText w:val="%2."/>
      <w:lvlJc w:val="left"/>
      <w:pPr>
        <w:ind w:left="1080" w:hanging="360"/>
      </w:pPr>
    </w:lvl>
    <w:lvl w:ilvl="2" w:tplc="0C090005" w:tentative="1">
      <w:start w:val="1"/>
      <w:numFmt w:val="lowerRoman"/>
      <w:lvlText w:val="%3."/>
      <w:lvlJc w:val="right"/>
      <w:pPr>
        <w:ind w:left="1800" w:hanging="180"/>
      </w:pPr>
    </w:lvl>
    <w:lvl w:ilvl="3" w:tplc="0C090001" w:tentative="1">
      <w:start w:val="1"/>
      <w:numFmt w:val="decimal"/>
      <w:lvlText w:val="%4."/>
      <w:lvlJc w:val="left"/>
      <w:pPr>
        <w:ind w:left="2520" w:hanging="360"/>
      </w:pPr>
    </w:lvl>
    <w:lvl w:ilvl="4" w:tplc="0C090003" w:tentative="1">
      <w:start w:val="1"/>
      <w:numFmt w:val="lowerLetter"/>
      <w:lvlText w:val="%5."/>
      <w:lvlJc w:val="left"/>
      <w:pPr>
        <w:ind w:left="3240" w:hanging="360"/>
      </w:pPr>
    </w:lvl>
    <w:lvl w:ilvl="5" w:tplc="0C090005" w:tentative="1">
      <w:start w:val="1"/>
      <w:numFmt w:val="lowerRoman"/>
      <w:lvlText w:val="%6."/>
      <w:lvlJc w:val="right"/>
      <w:pPr>
        <w:ind w:left="3960" w:hanging="180"/>
      </w:pPr>
    </w:lvl>
    <w:lvl w:ilvl="6" w:tplc="0C090001" w:tentative="1">
      <w:start w:val="1"/>
      <w:numFmt w:val="decimal"/>
      <w:lvlText w:val="%7."/>
      <w:lvlJc w:val="left"/>
      <w:pPr>
        <w:ind w:left="4680" w:hanging="360"/>
      </w:pPr>
    </w:lvl>
    <w:lvl w:ilvl="7" w:tplc="0C090003" w:tentative="1">
      <w:start w:val="1"/>
      <w:numFmt w:val="lowerLetter"/>
      <w:lvlText w:val="%8."/>
      <w:lvlJc w:val="left"/>
      <w:pPr>
        <w:ind w:left="5400" w:hanging="360"/>
      </w:pPr>
    </w:lvl>
    <w:lvl w:ilvl="8" w:tplc="0C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9D2B24"/>
    <w:multiLevelType w:val="hybridMultilevel"/>
    <w:tmpl w:val="708E80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F466B1"/>
    <w:multiLevelType w:val="hybridMultilevel"/>
    <w:tmpl w:val="D026BE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04585A"/>
    <w:multiLevelType w:val="hybridMultilevel"/>
    <w:tmpl w:val="BE263F8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327652C"/>
    <w:multiLevelType w:val="hybridMultilevel"/>
    <w:tmpl w:val="2236F1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64E0E"/>
    <w:multiLevelType w:val="hybridMultilevel"/>
    <w:tmpl w:val="0FC2FFA6"/>
    <w:lvl w:ilvl="0" w:tplc="1966D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3D3243"/>
    <w:multiLevelType w:val="hybridMultilevel"/>
    <w:tmpl w:val="001816DA"/>
    <w:lvl w:ilvl="0" w:tplc="24E481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1F4806"/>
    <w:multiLevelType w:val="multilevel"/>
    <w:tmpl w:val="38882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85508C8"/>
    <w:multiLevelType w:val="hybridMultilevel"/>
    <w:tmpl w:val="0BEA94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8E3E5D"/>
    <w:multiLevelType w:val="hybridMultilevel"/>
    <w:tmpl w:val="448E53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A80C11"/>
    <w:multiLevelType w:val="hybridMultilevel"/>
    <w:tmpl w:val="198C67F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01309F4"/>
    <w:multiLevelType w:val="hybridMultilevel"/>
    <w:tmpl w:val="0D188F2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18C0BF7"/>
    <w:multiLevelType w:val="hybridMultilevel"/>
    <w:tmpl w:val="6DF0F184"/>
    <w:lvl w:ilvl="0" w:tplc="6E96D060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C4570D"/>
    <w:multiLevelType w:val="hybridMultilevel"/>
    <w:tmpl w:val="902A2C36"/>
    <w:lvl w:ilvl="0" w:tplc="8A486078">
      <w:start w:val="1"/>
      <w:numFmt w:val="decimal"/>
      <w:lvlText w:val="%1."/>
      <w:lvlJc w:val="left"/>
      <w:pPr>
        <w:ind w:left="568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35381224">
      <w:numFmt w:val="bullet"/>
      <w:lvlText w:val="•"/>
      <w:lvlJc w:val="left"/>
      <w:pPr>
        <w:ind w:left="1510" w:hanging="425"/>
      </w:pPr>
      <w:rPr>
        <w:rFonts w:hint="default"/>
        <w:lang w:val="en-US" w:eastAsia="en-US" w:bidi="ar-SA"/>
      </w:rPr>
    </w:lvl>
    <w:lvl w:ilvl="2" w:tplc="6ABC392A">
      <w:numFmt w:val="bullet"/>
      <w:lvlText w:val="•"/>
      <w:lvlJc w:val="left"/>
      <w:pPr>
        <w:ind w:left="2460" w:hanging="425"/>
      </w:pPr>
      <w:rPr>
        <w:rFonts w:hint="default"/>
        <w:lang w:val="en-US" w:eastAsia="en-US" w:bidi="ar-SA"/>
      </w:rPr>
    </w:lvl>
    <w:lvl w:ilvl="3" w:tplc="6024D162">
      <w:numFmt w:val="bullet"/>
      <w:lvlText w:val="•"/>
      <w:lvlJc w:val="left"/>
      <w:pPr>
        <w:ind w:left="3410" w:hanging="425"/>
      </w:pPr>
      <w:rPr>
        <w:rFonts w:hint="default"/>
        <w:lang w:val="en-US" w:eastAsia="en-US" w:bidi="ar-SA"/>
      </w:rPr>
    </w:lvl>
    <w:lvl w:ilvl="4" w:tplc="2CE6B91C">
      <w:numFmt w:val="bullet"/>
      <w:lvlText w:val="•"/>
      <w:lvlJc w:val="left"/>
      <w:pPr>
        <w:ind w:left="4361" w:hanging="425"/>
      </w:pPr>
      <w:rPr>
        <w:rFonts w:hint="default"/>
        <w:lang w:val="en-US" w:eastAsia="en-US" w:bidi="ar-SA"/>
      </w:rPr>
    </w:lvl>
    <w:lvl w:ilvl="5" w:tplc="1234D4EA">
      <w:numFmt w:val="bullet"/>
      <w:lvlText w:val="•"/>
      <w:lvlJc w:val="left"/>
      <w:pPr>
        <w:ind w:left="5311" w:hanging="425"/>
      </w:pPr>
      <w:rPr>
        <w:rFonts w:hint="default"/>
        <w:lang w:val="en-US" w:eastAsia="en-US" w:bidi="ar-SA"/>
      </w:rPr>
    </w:lvl>
    <w:lvl w:ilvl="6" w:tplc="C61481A4">
      <w:numFmt w:val="bullet"/>
      <w:lvlText w:val="•"/>
      <w:lvlJc w:val="left"/>
      <w:pPr>
        <w:ind w:left="6261" w:hanging="425"/>
      </w:pPr>
      <w:rPr>
        <w:rFonts w:hint="default"/>
        <w:lang w:val="en-US" w:eastAsia="en-US" w:bidi="ar-SA"/>
      </w:rPr>
    </w:lvl>
    <w:lvl w:ilvl="7" w:tplc="DC704FE6">
      <w:numFmt w:val="bullet"/>
      <w:lvlText w:val="•"/>
      <w:lvlJc w:val="left"/>
      <w:pPr>
        <w:ind w:left="7212" w:hanging="425"/>
      </w:pPr>
      <w:rPr>
        <w:rFonts w:hint="default"/>
        <w:lang w:val="en-US" w:eastAsia="en-US" w:bidi="ar-SA"/>
      </w:rPr>
    </w:lvl>
    <w:lvl w:ilvl="8" w:tplc="A4E467C0">
      <w:numFmt w:val="bullet"/>
      <w:lvlText w:val="•"/>
      <w:lvlJc w:val="left"/>
      <w:pPr>
        <w:ind w:left="8162" w:hanging="425"/>
      </w:pPr>
      <w:rPr>
        <w:rFonts w:hint="default"/>
        <w:lang w:val="en-US" w:eastAsia="en-US" w:bidi="ar-SA"/>
      </w:rPr>
    </w:lvl>
  </w:abstractNum>
  <w:abstractNum w:abstractNumId="36" w15:restartNumberingAfterBreak="0">
    <w:nsid w:val="62D66D00"/>
    <w:multiLevelType w:val="hybridMultilevel"/>
    <w:tmpl w:val="E800D6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FC9B4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889298D"/>
    <w:multiLevelType w:val="hybridMultilevel"/>
    <w:tmpl w:val="65BEC4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270899"/>
    <w:multiLevelType w:val="singleLevel"/>
    <w:tmpl w:val="0C0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40" w15:restartNumberingAfterBreak="0">
    <w:nsid w:val="7DD6445A"/>
    <w:multiLevelType w:val="hybridMultilevel"/>
    <w:tmpl w:val="14FC87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6D42AE"/>
    <w:multiLevelType w:val="hybridMultilevel"/>
    <w:tmpl w:val="B978AB46"/>
    <w:lvl w:ilvl="0" w:tplc="E9FC0AB4">
      <w:start w:val="1"/>
      <w:numFmt w:val="decimal"/>
      <w:pStyle w:val="TableNumberList"/>
      <w:lvlText w:val="%1."/>
      <w:lvlJc w:val="left"/>
      <w:pPr>
        <w:ind w:left="1077" w:hanging="360"/>
      </w:pPr>
    </w:lvl>
    <w:lvl w:ilvl="1" w:tplc="0C090019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648629304">
    <w:abstractNumId w:val="20"/>
  </w:num>
  <w:num w:numId="2" w16cid:durableId="989602160">
    <w:abstractNumId w:val="20"/>
  </w:num>
  <w:num w:numId="3" w16cid:durableId="1743067589">
    <w:abstractNumId w:val="22"/>
  </w:num>
  <w:num w:numId="4" w16cid:durableId="1102605113">
    <w:abstractNumId w:val="20"/>
  </w:num>
  <w:num w:numId="5" w16cid:durableId="109594383">
    <w:abstractNumId w:val="22"/>
  </w:num>
  <w:num w:numId="6" w16cid:durableId="1977493562">
    <w:abstractNumId w:val="3"/>
  </w:num>
  <w:num w:numId="7" w16cid:durableId="360134187">
    <w:abstractNumId w:val="1"/>
  </w:num>
  <w:num w:numId="8" w16cid:durableId="956183502">
    <w:abstractNumId w:val="25"/>
  </w:num>
  <w:num w:numId="9" w16cid:durableId="867523510">
    <w:abstractNumId w:val="29"/>
  </w:num>
  <w:num w:numId="10" w16cid:durableId="468479904">
    <w:abstractNumId w:val="14"/>
  </w:num>
  <w:num w:numId="11" w16cid:durableId="58140521">
    <w:abstractNumId w:val="38"/>
  </w:num>
  <w:num w:numId="12" w16cid:durableId="841897036">
    <w:abstractNumId w:val="9"/>
  </w:num>
  <w:num w:numId="13" w16cid:durableId="694425144">
    <w:abstractNumId w:val="36"/>
  </w:num>
  <w:num w:numId="14" w16cid:durableId="861089032">
    <w:abstractNumId w:val="13"/>
  </w:num>
  <w:num w:numId="15" w16cid:durableId="902450333">
    <w:abstractNumId w:val="41"/>
  </w:num>
  <w:num w:numId="16" w16cid:durableId="314648715">
    <w:abstractNumId w:val="39"/>
  </w:num>
  <w:num w:numId="17" w16cid:durableId="1310476060">
    <w:abstractNumId w:val="8"/>
  </w:num>
  <w:num w:numId="18" w16cid:durableId="941957437">
    <w:abstractNumId w:val="34"/>
  </w:num>
  <w:num w:numId="19" w16cid:durableId="981542282">
    <w:abstractNumId w:val="32"/>
  </w:num>
  <w:num w:numId="20" w16cid:durableId="1753887414">
    <w:abstractNumId w:val="28"/>
  </w:num>
  <w:num w:numId="21" w16cid:durableId="1366635524">
    <w:abstractNumId w:val="12"/>
  </w:num>
  <w:num w:numId="22" w16cid:durableId="680549525">
    <w:abstractNumId w:val="31"/>
  </w:num>
  <w:num w:numId="23" w16cid:durableId="1227104614">
    <w:abstractNumId w:val="2"/>
  </w:num>
  <w:num w:numId="24" w16cid:durableId="1817839660">
    <w:abstractNumId w:val="23"/>
  </w:num>
  <w:num w:numId="25" w16cid:durableId="1454012446">
    <w:abstractNumId w:val="16"/>
  </w:num>
  <w:num w:numId="26" w16cid:durableId="1489633523">
    <w:abstractNumId w:val="18"/>
  </w:num>
  <w:num w:numId="27" w16cid:durableId="1559246821">
    <w:abstractNumId w:val="40"/>
  </w:num>
  <w:num w:numId="28" w16cid:durableId="490099370">
    <w:abstractNumId w:val="19"/>
  </w:num>
  <w:num w:numId="29" w16cid:durableId="1111508305">
    <w:abstractNumId w:val="6"/>
  </w:num>
  <w:num w:numId="30" w16cid:durableId="1821847775">
    <w:abstractNumId w:val="7"/>
  </w:num>
  <w:num w:numId="31" w16cid:durableId="1480607044">
    <w:abstractNumId w:val="33"/>
  </w:num>
  <w:num w:numId="32" w16cid:durableId="1322583822">
    <w:abstractNumId w:val="26"/>
  </w:num>
  <w:num w:numId="33" w16cid:durableId="1028944516">
    <w:abstractNumId w:val="30"/>
  </w:num>
  <w:num w:numId="34" w16cid:durableId="190455702">
    <w:abstractNumId w:val="11"/>
  </w:num>
  <w:num w:numId="35" w16cid:durableId="662271906">
    <w:abstractNumId w:val="27"/>
  </w:num>
  <w:num w:numId="36" w16cid:durableId="1219896182">
    <w:abstractNumId w:val="17"/>
  </w:num>
  <w:num w:numId="37" w16cid:durableId="687020724">
    <w:abstractNumId w:val="21"/>
  </w:num>
  <w:num w:numId="38" w16cid:durableId="1648822167">
    <w:abstractNumId w:val="10"/>
  </w:num>
  <w:num w:numId="39" w16cid:durableId="1073046022">
    <w:abstractNumId w:val="0"/>
  </w:num>
  <w:num w:numId="40" w16cid:durableId="1532500747">
    <w:abstractNumId w:val="37"/>
  </w:num>
  <w:num w:numId="41" w16cid:durableId="656497728">
    <w:abstractNumId w:val="24"/>
  </w:num>
  <w:num w:numId="42" w16cid:durableId="1215504087">
    <w:abstractNumId w:val="5"/>
  </w:num>
  <w:num w:numId="43" w16cid:durableId="113406771">
    <w:abstractNumId w:val="4"/>
  </w:num>
  <w:num w:numId="44" w16cid:durableId="352340161">
    <w:abstractNumId w:val="35"/>
  </w:num>
  <w:num w:numId="45" w16cid:durableId="16665177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ocumentProtection w:edit="forms" w:formatting="1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299"/>
    <w:rsid w:val="000021F5"/>
    <w:rsid w:val="000043CB"/>
    <w:rsid w:val="00005214"/>
    <w:rsid w:val="00006312"/>
    <w:rsid w:val="00015483"/>
    <w:rsid w:val="0001642D"/>
    <w:rsid w:val="00034483"/>
    <w:rsid w:val="00034905"/>
    <w:rsid w:val="00036182"/>
    <w:rsid w:val="00037E42"/>
    <w:rsid w:val="00040CD3"/>
    <w:rsid w:val="00044187"/>
    <w:rsid w:val="000456E0"/>
    <w:rsid w:val="00045D17"/>
    <w:rsid w:val="00051744"/>
    <w:rsid w:val="00057CF9"/>
    <w:rsid w:val="00061670"/>
    <w:rsid w:val="00072674"/>
    <w:rsid w:val="00074DA8"/>
    <w:rsid w:val="00075C33"/>
    <w:rsid w:val="00083084"/>
    <w:rsid w:val="00083AB8"/>
    <w:rsid w:val="00090C5A"/>
    <w:rsid w:val="00094562"/>
    <w:rsid w:val="000968A3"/>
    <w:rsid w:val="000A5186"/>
    <w:rsid w:val="000A5FF5"/>
    <w:rsid w:val="000B622C"/>
    <w:rsid w:val="000C3654"/>
    <w:rsid w:val="000C452E"/>
    <w:rsid w:val="000D05C3"/>
    <w:rsid w:val="000E2939"/>
    <w:rsid w:val="000E639E"/>
    <w:rsid w:val="000F2684"/>
    <w:rsid w:val="000F2688"/>
    <w:rsid w:val="0010052B"/>
    <w:rsid w:val="00114CE0"/>
    <w:rsid w:val="00127312"/>
    <w:rsid w:val="001429A6"/>
    <w:rsid w:val="001501F0"/>
    <w:rsid w:val="0015056D"/>
    <w:rsid w:val="001552C6"/>
    <w:rsid w:val="00160D2A"/>
    <w:rsid w:val="00166318"/>
    <w:rsid w:val="0016790E"/>
    <w:rsid w:val="00173E02"/>
    <w:rsid w:val="0017746E"/>
    <w:rsid w:val="00183A2A"/>
    <w:rsid w:val="00185003"/>
    <w:rsid w:val="001905C2"/>
    <w:rsid w:val="001948AD"/>
    <w:rsid w:val="00196DC8"/>
    <w:rsid w:val="001A12DC"/>
    <w:rsid w:val="001A36F2"/>
    <w:rsid w:val="001B1417"/>
    <w:rsid w:val="001B306F"/>
    <w:rsid w:val="001B4119"/>
    <w:rsid w:val="001C206E"/>
    <w:rsid w:val="001C74C9"/>
    <w:rsid w:val="001C7CEE"/>
    <w:rsid w:val="001D0161"/>
    <w:rsid w:val="001D0BB4"/>
    <w:rsid w:val="001D284A"/>
    <w:rsid w:val="001D2953"/>
    <w:rsid w:val="001E49C0"/>
    <w:rsid w:val="001E5640"/>
    <w:rsid w:val="001F2C45"/>
    <w:rsid w:val="001F76A4"/>
    <w:rsid w:val="002014E5"/>
    <w:rsid w:val="00204473"/>
    <w:rsid w:val="0020493E"/>
    <w:rsid w:val="002113B4"/>
    <w:rsid w:val="0021151E"/>
    <w:rsid w:val="00214732"/>
    <w:rsid w:val="00220092"/>
    <w:rsid w:val="0022163D"/>
    <w:rsid w:val="00221A41"/>
    <w:rsid w:val="0022484E"/>
    <w:rsid w:val="0022677F"/>
    <w:rsid w:val="0023024E"/>
    <w:rsid w:val="00231B57"/>
    <w:rsid w:val="0023640E"/>
    <w:rsid w:val="00236F49"/>
    <w:rsid w:val="00243603"/>
    <w:rsid w:val="00252449"/>
    <w:rsid w:val="0026001C"/>
    <w:rsid w:val="00260764"/>
    <w:rsid w:val="00262DEE"/>
    <w:rsid w:val="0027094B"/>
    <w:rsid w:val="00271701"/>
    <w:rsid w:val="00272F0B"/>
    <w:rsid w:val="002756D8"/>
    <w:rsid w:val="002840E6"/>
    <w:rsid w:val="00284D8B"/>
    <w:rsid w:val="00285B53"/>
    <w:rsid w:val="00290E50"/>
    <w:rsid w:val="00290FAD"/>
    <w:rsid w:val="00295705"/>
    <w:rsid w:val="002A0C3B"/>
    <w:rsid w:val="002A43D2"/>
    <w:rsid w:val="002A49EE"/>
    <w:rsid w:val="002A74F6"/>
    <w:rsid w:val="002B1194"/>
    <w:rsid w:val="002B297D"/>
    <w:rsid w:val="002B4318"/>
    <w:rsid w:val="002C41BC"/>
    <w:rsid w:val="002D07A1"/>
    <w:rsid w:val="002D2A0D"/>
    <w:rsid w:val="002E5B17"/>
    <w:rsid w:val="002E6343"/>
    <w:rsid w:val="002E78B8"/>
    <w:rsid w:val="002F0510"/>
    <w:rsid w:val="002F3365"/>
    <w:rsid w:val="002F4D15"/>
    <w:rsid w:val="002F69C3"/>
    <w:rsid w:val="0030208D"/>
    <w:rsid w:val="003020B5"/>
    <w:rsid w:val="00305A5F"/>
    <w:rsid w:val="00306ED0"/>
    <w:rsid w:val="0031523D"/>
    <w:rsid w:val="00316342"/>
    <w:rsid w:val="00326758"/>
    <w:rsid w:val="00327679"/>
    <w:rsid w:val="00334F25"/>
    <w:rsid w:val="0033768C"/>
    <w:rsid w:val="00344845"/>
    <w:rsid w:val="003461EF"/>
    <w:rsid w:val="00347432"/>
    <w:rsid w:val="00350170"/>
    <w:rsid w:val="0035537A"/>
    <w:rsid w:val="00356DD0"/>
    <w:rsid w:val="003660FD"/>
    <w:rsid w:val="00366983"/>
    <w:rsid w:val="00367C98"/>
    <w:rsid w:val="00373FED"/>
    <w:rsid w:val="003743B3"/>
    <w:rsid w:val="00377BF6"/>
    <w:rsid w:val="00384332"/>
    <w:rsid w:val="0039040A"/>
    <w:rsid w:val="00392AFC"/>
    <w:rsid w:val="003930D2"/>
    <w:rsid w:val="00394A89"/>
    <w:rsid w:val="003958AF"/>
    <w:rsid w:val="00395E36"/>
    <w:rsid w:val="003A3785"/>
    <w:rsid w:val="003B03EA"/>
    <w:rsid w:val="003B7B87"/>
    <w:rsid w:val="003C6108"/>
    <w:rsid w:val="003C6256"/>
    <w:rsid w:val="003C6600"/>
    <w:rsid w:val="003D422A"/>
    <w:rsid w:val="003F557A"/>
    <w:rsid w:val="004004C1"/>
    <w:rsid w:val="00402D13"/>
    <w:rsid w:val="004061F4"/>
    <w:rsid w:val="00410BF0"/>
    <w:rsid w:val="004121AA"/>
    <w:rsid w:val="00423122"/>
    <w:rsid w:val="00423241"/>
    <w:rsid w:val="0042331E"/>
    <w:rsid w:val="00432969"/>
    <w:rsid w:val="00434524"/>
    <w:rsid w:val="0043559B"/>
    <w:rsid w:val="00440141"/>
    <w:rsid w:val="00440D74"/>
    <w:rsid w:val="00441286"/>
    <w:rsid w:val="00441ECC"/>
    <w:rsid w:val="00442939"/>
    <w:rsid w:val="004530AE"/>
    <w:rsid w:val="00455CDA"/>
    <w:rsid w:val="00456927"/>
    <w:rsid w:val="00461819"/>
    <w:rsid w:val="00464D35"/>
    <w:rsid w:val="00474D11"/>
    <w:rsid w:val="00475504"/>
    <w:rsid w:val="00480812"/>
    <w:rsid w:val="00481829"/>
    <w:rsid w:val="00481BE9"/>
    <w:rsid w:val="0048530A"/>
    <w:rsid w:val="00486402"/>
    <w:rsid w:val="00486ED4"/>
    <w:rsid w:val="00492EE9"/>
    <w:rsid w:val="00493773"/>
    <w:rsid w:val="00495B39"/>
    <w:rsid w:val="004A2C60"/>
    <w:rsid w:val="004A3822"/>
    <w:rsid w:val="004A5A47"/>
    <w:rsid w:val="004A7311"/>
    <w:rsid w:val="004B32D2"/>
    <w:rsid w:val="004C1716"/>
    <w:rsid w:val="004C6C23"/>
    <w:rsid w:val="004E4685"/>
    <w:rsid w:val="004F2565"/>
    <w:rsid w:val="004F3F6F"/>
    <w:rsid w:val="004F4613"/>
    <w:rsid w:val="004F46AC"/>
    <w:rsid w:val="004F6AF0"/>
    <w:rsid w:val="00503945"/>
    <w:rsid w:val="00505A6D"/>
    <w:rsid w:val="00507949"/>
    <w:rsid w:val="005107B8"/>
    <w:rsid w:val="00514711"/>
    <w:rsid w:val="0052245D"/>
    <w:rsid w:val="0053083B"/>
    <w:rsid w:val="00536C34"/>
    <w:rsid w:val="00541C41"/>
    <w:rsid w:val="005466BD"/>
    <w:rsid w:val="0054727B"/>
    <w:rsid w:val="0055314F"/>
    <w:rsid w:val="0055729E"/>
    <w:rsid w:val="00561454"/>
    <w:rsid w:val="00573D58"/>
    <w:rsid w:val="00576FB9"/>
    <w:rsid w:val="00582863"/>
    <w:rsid w:val="0058419A"/>
    <w:rsid w:val="00584463"/>
    <w:rsid w:val="005861A6"/>
    <w:rsid w:val="0058756D"/>
    <w:rsid w:val="00587DFD"/>
    <w:rsid w:val="005A0982"/>
    <w:rsid w:val="005A0F3B"/>
    <w:rsid w:val="005A5D64"/>
    <w:rsid w:val="005A70F8"/>
    <w:rsid w:val="005B21B3"/>
    <w:rsid w:val="005B38C8"/>
    <w:rsid w:val="005B39D3"/>
    <w:rsid w:val="005B4948"/>
    <w:rsid w:val="005B56A8"/>
    <w:rsid w:val="005B7C35"/>
    <w:rsid w:val="005C290A"/>
    <w:rsid w:val="005C2940"/>
    <w:rsid w:val="005C2BFC"/>
    <w:rsid w:val="005C391C"/>
    <w:rsid w:val="005D4959"/>
    <w:rsid w:val="005D4EDB"/>
    <w:rsid w:val="005D5063"/>
    <w:rsid w:val="005E0077"/>
    <w:rsid w:val="005E2EBD"/>
    <w:rsid w:val="005E4E9D"/>
    <w:rsid w:val="005E7A93"/>
    <w:rsid w:val="005F1480"/>
    <w:rsid w:val="005F1A2B"/>
    <w:rsid w:val="005F1B26"/>
    <w:rsid w:val="00601827"/>
    <w:rsid w:val="006030D0"/>
    <w:rsid w:val="00604AD4"/>
    <w:rsid w:val="00604B5C"/>
    <w:rsid w:val="00615D88"/>
    <w:rsid w:val="00621532"/>
    <w:rsid w:val="00622D9B"/>
    <w:rsid w:val="006266BE"/>
    <w:rsid w:val="00626AEC"/>
    <w:rsid w:val="00633DEE"/>
    <w:rsid w:val="00634E13"/>
    <w:rsid w:val="00640704"/>
    <w:rsid w:val="006522B3"/>
    <w:rsid w:val="00653FBE"/>
    <w:rsid w:val="00661329"/>
    <w:rsid w:val="006616A2"/>
    <w:rsid w:val="00665693"/>
    <w:rsid w:val="00666999"/>
    <w:rsid w:val="00676EE5"/>
    <w:rsid w:val="006822CC"/>
    <w:rsid w:val="00685107"/>
    <w:rsid w:val="006873BA"/>
    <w:rsid w:val="006912A5"/>
    <w:rsid w:val="0069634D"/>
    <w:rsid w:val="006A159D"/>
    <w:rsid w:val="006A552A"/>
    <w:rsid w:val="006B5CD6"/>
    <w:rsid w:val="006C102C"/>
    <w:rsid w:val="006C3FCC"/>
    <w:rsid w:val="006C7246"/>
    <w:rsid w:val="006C74CE"/>
    <w:rsid w:val="006D353D"/>
    <w:rsid w:val="006E453E"/>
    <w:rsid w:val="006F09E8"/>
    <w:rsid w:val="006F49C0"/>
    <w:rsid w:val="007010FB"/>
    <w:rsid w:val="00701A46"/>
    <w:rsid w:val="00706A29"/>
    <w:rsid w:val="007117A5"/>
    <w:rsid w:val="00712EF1"/>
    <w:rsid w:val="00715C75"/>
    <w:rsid w:val="00717B1B"/>
    <w:rsid w:val="0072498E"/>
    <w:rsid w:val="00725A09"/>
    <w:rsid w:val="00727237"/>
    <w:rsid w:val="007471D6"/>
    <w:rsid w:val="00753085"/>
    <w:rsid w:val="00764EF4"/>
    <w:rsid w:val="007702B5"/>
    <w:rsid w:val="007774E5"/>
    <w:rsid w:val="007811D0"/>
    <w:rsid w:val="007B23B6"/>
    <w:rsid w:val="007B4877"/>
    <w:rsid w:val="007C029B"/>
    <w:rsid w:val="007C03C0"/>
    <w:rsid w:val="007C257B"/>
    <w:rsid w:val="007C40E2"/>
    <w:rsid w:val="007E0752"/>
    <w:rsid w:val="007E23ED"/>
    <w:rsid w:val="007E396F"/>
    <w:rsid w:val="007E3B64"/>
    <w:rsid w:val="007E4124"/>
    <w:rsid w:val="007F088F"/>
    <w:rsid w:val="007F332D"/>
    <w:rsid w:val="00800211"/>
    <w:rsid w:val="00801DAF"/>
    <w:rsid w:val="00802C7D"/>
    <w:rsid w:val="00810089"/>
    <w:rsid w:val="00814878"/>
    <w:rsid w:val="0081518C"/>
    <w:rsid w:val="00816ACF"/>
    <w:rsid w:val="00820354"/>
    <w:rsid w:val="00827843"/>
    <w:rsid w:val="00827D7F"/>
    <w:rsid w:val="008343E7"/>
    <w:rsid w:val="0083521F"/>
    <w:rsid w:val="00841C84"/>
    <w:rsid w:val="00853027"/>
    <w:rsid w:val="0085512F"/>
    <w:rsid w:val="008561CD"/>
    <w:rsid w:val="0085751D"/>
    <w:rsid w:val="00860D79"/>
    <w:rsid w:val="008612C8"/>
    <w:rsid w:val="008707DA"/>
    <w:rsid w:val="008778EF"/>
    <w:rsid w:val="00887553"/>
    <w:rsid w:val="008B22B1"/>
    <w:rsid w:val="008B254D"/>
    <w:rsid w:val="008B6A21"/>
    <w:rsid w:val="008B6BB8"/>
    <w:rsid w:val="008C40B5"/>
    <w:rsid w:val="008C4982"/>
    <w:rsid w:val="008C5432"/>
    <w:rsid w:val="008D1EA2"/>
    <w:rsid w:val="008E3ED7"/>
    <w:rsid w:val="008E4109"/>
    <w:rsid w:val="008E5749"/>
    <w:rsid w:val="008E704D"/>
    <w:rsid w:val="008F0135"/>
    <w:rsid w:val="008F29AC"/>
    <w:rsid w:val="008F53EF"/>
    <w:rsid w:val="008F78B3"/>
    <w:rsid w:val="009020BE"/>
    <w:rsid w:val="00910A68"/>
    <w:rsid w:val="0091264C"/>
    <w:rsid w:val="00914F3E"/>
    <w:rsid w:val="0091504C"/>
    <w:rsid w:val="00917324"/>
    <w:rsid w:val="00917A43"/>
    <w:rsid w:val="00917AED"/>
    <w:rsid w:val="00921435"/>
    <w:rsid w:val="00925679"/>
    <w:rsid w:val="00925D84"/>
    <w:rsid w:val="009304D0"/>
    <w:rsid w:val="00931430"/>
    <w:rsid w:val="0093491F"/>
    <w:rsid w:val="00934C54"/>
    <w:rsid w:val="00944B05"/>
    <w:rsid w:val="009468CB"/>
    <w:rsid w:val="00951EF1"/>
    <w:rsid w:val="00956BB9"/>
    <w:rsid w:val="00956D9D"/>
    <w:rsid w:val="00970339"/>
    <w:rsid w:val="0097715C"/>
    <w:rsid w:val="00982A27"/>
    <w:rsid w:val="00986862"/>
    <w:rsid w:val="00987C48"/>
    <w:rsid w:val="00991759"/>
    <w:rsid w:val="009B1D24"/>
    <w:rsid w:val="009B3A9E"/>
    <w:rsid w:val="009B4408"/>
    <w:rsid w:val="009B56B6"/>
    <w:rsid w:val="009B61FE"/>
    <w:rsid w:val="009B7A0E"/>
    <w:rsid w:val="009C544A"/>
    <w:rsid w:val="009C7A6B"/>
    <w:rsid w:val="009D329B"/>
    <w:rsid w:val="009D33ED"/>
    <w:rsid w:val="009D46E6"/>
    <w:rsid w:val="009D6C8B"/>
    <w:rsid w:val="009E0BC2"/>
    <w:rsid w:val="009E0E09"/>
    <w:rsid w:val="009E1DD3"/>
    <w:rsid w:val="009E635F"/>
    <w:rsid w:val="009E69AB"/>
    <w:rsid w:val="009F5427"/>
    <w:rsid w:val="00A0134E"/>
    <w:rsid w:val="00A05E7F"/>
    <w:rsid w:val="00A1194D"/>
    <w:rsid w:val="00A13839"/>
    <w:rsid w:val="00A20BEE"/>
    <w:rsid w:val="00A25992"/>
    <w:rsid w:val="00A270A3"/>
    <w:rsid w:val="00A31D1D"/>
    <w:rsid w:val="00A331E5"/>
    <w:rsid w:val="00A358FA"/>
    <w:rsid w:val="00A42B6C"/>
    <w:rsid w:val="00A6799C"/>
    <w:rsid w:val="00A67D9A"/>
    <w:rsid w:val="00A67EFD"/>
    <w:rsid w:val="00A67FDF"/>
    <w:rsid w:val="00A75FA8"/>
    <w:rsid w:val="00A81E05"/>
    <w:rsid w:val="00A82BCC"/>
    <w:rsid w:val="00A940E8"/>
    <w:rsid w:val="00A96EDA"/>
    <w:rsid w:val="00A97920"/>
    <w:rsid w:val="00AA4D56"/>
    <w:rsid w:val="00AA5EBD"/>
    <w:rsid w:val="00AB26D3"/>
    <w:rsid w:val="00AB2DC4"/>
    <w:rsid w:val="00AB6B4E"/>
    <w:rsid w:val="00AC1E3C"/>
    <w:rsid w:val="00AC419F"/>
    <w:rsid w:val="00AC42C3"/>
    <w:rsid w:val="00AD4C14"/>
    <w:rsid w:val="00AD698B"/>
    <w:rsid w:val="00AE293C"/>
    <w:rsid w:val="00AE3735"/>
    <w:rsid w:val="00AE5D2C"/>
    <w:rsid w:val="00AE5DB5"/>
    <w:rsid w:val="00AE7101"/>
    <w:rsid w:val="00AF1222"/>
    <w:rsid w:val="00B060E9"/>
    <w:rsid w:val="00B10AE6"/>
    <w:rsid w:val="00B140A3"/>
    <w:rsid w:val="00B14F71"/>
    <w:rsid w:val="00B16D45"/>
    <w:rsid w:val="00B1764A"/>
    <w:rsid w:val="00B266D2"/>
    <w:rsid w:val="00B34F4E"/>
    <w:rsid w:val="00B41628"/>
    <w:rsid w:val="00B45C3A"/>
    <w:rsid w:val="00B52740"/>
    <w:rsid w:val="00B54281"/>
    <w:rsid w:val="00B60BC4"/>
    <w:rsid w:val="00B6117A"/>
    <w:rsid w:val="00B6194A"/>
    <w:rsid w:val="00B6585C"/>
    <w:rsid w:val="00B66DAD"/>
    <w:rsid w:val="00B7075A"/>
    <w:rsid w:val="00B74516"/>
    <w:rsid w:val="00B76AEC"/>
    <w:rsid w:val="00B814CB"/>
    <w:rsid w:val="00B87292"/>
    <w:rsid w:val="00B9564C"/>
    <w:rsid w:val="00BB6A5F"/>
    <w:rsid w:val="00BB7CA4"/>
    <w:rsid w:val="00BC022B"/>
    <w:rsid w:val="00BC3B9A"/>
    <w:rsid w:val="00BE45BF"/>
    <w:rsid w:val="00BF4A38"/>
    <w:rsid w:val="00BF50AE"/>
    <w:rsid w:val="00BF6527"/>
    <w:rsid w:val="00C03BA9"/>
    <w:rsid w:val="00C0471B"/>
    <w:rsid w:val="00C11089"/>
    <w:rsid w:val="00C133A3"/>
    <w:rsid w:val="00C14B96"/>
    <w:rsid w:val="00C15B5E"/>
    <w:rsid w:val="00C34784"/>
    <w:rsid w:val="00C363C4"/>
    <w:rsid w:val="00C365EF"/>
    <w:rsid w:val="00C36633"/>
    <w:rsid w:val="00C43765"/>
    <w:rsid w:val="00C51FDA"/>
    <w:rsid w:val="00C565DC"/>
    <w:rsid w:val="00C5687B"/>
    <w:rsid w:val="00C60047"/>
    <w:rsid w:val="00C62CDF"/>
    <w:rsid w:val="00C63771"/>
    <w:rsid w:val="00C63BEA"/>
    <w:rsid w:val="00C63F3A"/>
    <w:rsid w:val="00C75A36"/>
    <w:rsid w:val="00C91044"/>
    <w:rsid w:val="00C944C2"/>
    <w:rsid w:val="00CA359C"/>
    <w:rsid w:val="00CB2FA2"/>
    <w:rsid w:val="00CC6FAD"/>
    <w:rsid w:val="00CD3133"/>
    <w:rsid w:val="00CD6611"/>
    <w:rsid w:val="00CE18EE"/>
    <w:rsid w:val="00CE1AEA"/>
    <w:rsid w:val="00CE32CB"/>
    <w:rsid w:val="00CE4EF3"/>
    <w:rsid w:val="00CF5813"/>
    <w:rsid w:val="00CF7E61"/>
    <w:rsid w:val="00D01554"/>
    <w:rsid w:val="00D0239B"/>
    <w:rsid w:val="00D10DDC"/>
    <w:rsid w:val="00D14203"/>
    <w:rsid w:val="00D1468D"/>
    <w:rsid w:val="00D172F9"/>
    <w:rsid w:val="00D2304F"/>
    <w:rsid w:val="00D23188"/>
    <w:rsid w:val="00D25B82"/>
    <w:rsid w:val="00D41714"/>
    <w:rsid w:val="00D43403"/>
    <w:rsid w:val="00D451A6"/>
    <w:rsid w:val="00D50DA6"/>
    <w:rsid w:val="00D544FB"/>
    <w:rsid w:val="00D573A3"/>
    <w:rsid w:val="00D57AA0"/>
    <w:rsid w:val="00D610BD"/>
    <w:rsid w:val="00D628E1"/>
    <w:rsid w:val="00D66353"/>
    <w:rsid w:val="00D737F9"/>
    <w:rsid w:val="00D75169"/>
    <w:rsid w:val="00D77C23"/>
    <w:rsid w:val="00D96AAB"/>
    <w:rsid w:val="00D97AFF"/>
    <w:rsid w:val="00DA4E54"/>
    <w:rsid w:val="00DA77DB"/>
    <w:rsid w:val="00DC1F6C"/>
    <w:rsid w:val="00DC2FF8"/>
    <w:rsid w:val="00DC3343"/>
    <w:rsid w:val="00DC36A6"/>
    <w:rsid w:val="00DC5F70"/>
    <w:rsid w:val="00DD053C"/>
    <w:rsid w:val="00DD195C"/>
    <w:rsid w:val="00DD47F9"/>
    <w:rsid w:val="00DD59BC"/>
    <w:rsid w:val="00DD6689"/>
    <w:rsid w:val="00DE3037"/>
    <w:rsid w:val="00DF344C"/>
    <w:rsid w:val="00DF46B4"/>
    <w:rsid w:val="00E059B1"/>
    <w:rsid w:val="00E06429"/>
    <w:rsid w:val="00E11CED"/>
    <w:rsid w:val="00E160EF"/>
    <w:rsid w:val="00E242E5"/>
    <w:rsid w:val="00E30F39"/>
    <w:rsid w:val="00E43160"/>
    <w:rsid w:val="00E513E1"/>
    <w:rsid w:val="00E57678"/>
    <w:rsid w:val="00E65E3F"/>
    <w:rsid w:val="00E66219"/>
    <w:rsid w:val="00E662A3"/>
    <w:rsid w:val="00E7588A"/>
    <w:rsid w:val="00E80AE9"/>
    <w:rsid w:val="00E83374"/>
    <w:rsid w:val="00E873C4"/>
    <w:rsid w:val="00E87B6A"/>
    <w:rsid w:val="00E95CB7"/>
    <w:rsid w:val="00E97A2C"/>
    <w:rsid w:val="00EA6D12"/>
    <w:rsid w:val="00EB0DAE"/>
    <w:rsid w:val="00EB1248"/>
    <w:rsid w:val="00EB3BC0"/>
    <w:rsid w:val="00EB3F11"/>
    <w:rsid w:val="00EB4655"/>
    <w:rsid w:val="00EB76C6"/>
    <w:rsid w:val="00EB777E"/>
    <w:rsid w:val="00EC5BAD"/>
    <w:rsid w:val="00EC7F5A"/>
    <w:rsid w:val="00ED156A"/>
    <w:rsid w:val="00ED2B07"/>
    <w:rsid w:val="00ED638F"/>
    <w:rsid w:val="00ED798F"/>
    <w:rsid w:val="00EE4E6D"/>
    <w:rsid w:val="00EF1299"/>
    <w:rsid w:val="00F10165"/>
    <w:rsid w:val="00F15A25"/>
    <w:rsid w:val="00F1669D"/>
    <w:rsid w:val="00F20919"/>
    <w:rsid w:val="00F312A2"/>
    <w:rsid w:val="00F322AA"/>
    <w:rsid w:val="00F36F2D"/>
    <w:rsid w:val="00F43DC5"/>
    <w:rsid w:val="00F517A9"/>
    <w:rsid w:val="00F533E7"/>
    <w:rsid w:val="00F56AB9"/>
    <w:rsid w:val="00F60676"/>
    <w:rsid w:val="00F62F0E"/>
    <w:rsid w:val="00F63605"/>
    <w:rsid w:val="00F66B23"/>
    <w:rsid w:val="00F7692D"/>
    <w:rsid w:val="00F775E8"/>
    <w:rsid w:val="00F862C7"/>
    <w:rsid w:val="00F863CF"/>
    <w:rsid w:val="00F94966"/>
    <w:rsid w:val="00FA7EBD"/>
    <w:rsid w:val="00FB019C"/>
    <w:rsid w:val="00FB36C8"/>
    <w:rsid w:val="00FB5C3A"/>
    <w:rsid w:val="00FD2E2F"/>
    <w:rsid w:val="00FD5A4A"/>
    <w:rsid w:val="00FE3CB6"/>
    <w:rsid w:val="00FF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93C53"/>
  <w15:docId w15:val="{7FBB2B2D-6060-48E7-9968-EED7A801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BodyText"/>
    <w:qFormat/>
    <w:rsid w:val="0072498E"/>
    <w:pPr>
      <w:suppressAutoHyphens/>
      <w:spacing w:after="240"/>
    </w:pPr>
    <w:rPr>
      <w:sz w:val="24"/>
    </w:rPr>
  </w:style>
  <w:style w:type="paragraph" w:styleId="Heading1">
    <w:name w:val="heading 1"/>
    <w:basedOn w:val="Normal"/>
    <w:next w:val="Normal"/>
    <w:link w:val="Heading1Char"/>
    <w:unhideWhenUsed/>
    <w:qFormat/>
    <w:rsid w:val="00A1194D"/>
    <w:pPr>
      <w:pBdr>
        <w:bottom w:val="single" w:sz="4" w:space="1" w:color="auto"/>
      </w:pBdr>
      <w:outlineLvl w:val="0"/>
    </w:pPr>
    <w:rPr>
      <w:b/>
      <w:spacing w:val="5"/>
      <w:sz w:val="36"/>
      <w:szCs w:val="32"/>
      <w:lang w:eastAsia="ja-JP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C36633"/>
    <w:pPr>
      <w:keepNext/>
      <w:keepLines/>
      <w:outlineLvl w:val="1"/>
    </w:pPr>
    <w:rPr>
      <w:b/>
      <w:sz w:val="32"/>
      <w:szCs w:val="32"/>
      <w:lang w:eastAsia="ja-JP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498E"/>
    <w:pPr>
      <w:keepNext/>
      <w:keepLines/>
      <w:tabs>
        <w:tab w:val="left" w:pos="851"/>
      </w:tabs>
      <w:spacing w:before="120" w:after="120"/>
      <w:outlineLvl w:val="2"/>
    </w:pPr>
    <w:rPr>
      <w:rFonts w:eastAsia="Calibri"/>
      <w:b/>
      <w:spacing w:val="5"/>
      <w:szCs w:val="22"/>
      <w:lang w:eastAsia="ja-JP"/>
    </w:rPr>
  </w:style>
  <w:style w:type="paragraph" w:styleId="Heading4">
    <w:name w:val="heading 4"/>
    <w:basedOn w:val="Normal"/>
    <w:link w:val="Heading4Char"/>
    <w:autoRedefine/>
    <w:uiPriority w:val="9"/>
    <w:qFormat/>
    <w:rsid w:val="003020B5"/>
    <w:pPr>
      <w:keepNext/>
      <w:keepLines/>
      <w:spacing w:before="120" w:after="120"/>
      <w:outlineLvl w:val="3"/>
    </w:pPr>
    <w:rPr>
      <w:b/>
      <w:bCs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0F8"/>
    <w:pPr>
      <w:keepNext/>
      <w:keepLines/>
      <w:spacing w:before="20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1194D"/>
    <w:rPr>
      <w:b/>
      <w:spacing w:val="5"/>
      <w:sz w:val="36"/>
      <w:szCs w:val="32"/>
      <w:lang w:eastAsia="ja-JP"/>
    </w:rPr>
  </w:style>
  <w:style w:type="character" w:customStyle="1" w:styleId="Heading2Char">
    <w:name w:val="Heading 2 Char"/>
    <w:link w:val="Heading2"/>
    <w:rsid w:val="00C36633"/>
    <w:rPr>
      <w:b/>
      <w:sz w:val="32"/>
      <w:szCs w:val="32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56927"/>
    <w:pPr>
      <w:spacing w:after="300"/>
      <w:contextualSpacing/>
      <w:jc w:val="center"/>
    </w:pPr>
    <w:rPr>
      <w:spacing w:val="5"/>
      <w:kern w:val="28"/>
      <w:sz w:val="72"/>
      <w:szCs w:val="72"/>
    </w:rPr>
  </w:style>
  <w:style w:type="character" w:customStyle="1" w:styleId="TitleChar">
    <w:name w:val="Title Char"/>
    <w:link w:val="Title"/>
    <w:uiPriority w:val="10"/>
    <w:rsid w:val="00456927"/>
    <w:rPr>
      <w:rFonts w:ascii="Calibri" w:eastAsia="Times New Roman" w:hAnsi="Calibri" w:cs="Times New Roman"/>
      <w:spacing w:val="5"/>
      <w:kern w:val="28"/>
      <w:sz w:val="72"/>
      <w:szCs w:val="72"/>
      <w:lang w:eastAsia="en-AU"/>
    </w:rPr>
  </w:style>
  <w:style w:type="character" w:customStyle="1" w:styleId="Heading3Char">
    <w:name w:val="Heading 3 Char"/>
    <w:link w:val="Heading3"/>
    <w:uiPriority w:val="9"/>
    <w:rsid w:val="0072498E"/>
    <w:rPr>
      <w:rFonts w:eastAsia="Calibri"/>
      <w:b/>
      <w:spacing w:val="5"/>
      <w:sz w:val="24"/>
      <w:szCs w:val="22"/>
      <w:lang w:eastAsia="ja-JP"/>
    </w:rPr>
  </w:style>
  <w:style w:type="character" w:customStyle="1" w:styleId="Heading4Char">
    <w:name w:val="Heading 4 Char"/>
    <w:link w:val="Heading4"/>
    <w:uiPriority w:val="9"/>
    <w:rsid w:val="003020B5"/>
    <w:rPr>
      <w:rFonts w:eastAsia="Times New Roman"/>
      <w:b/>
      <w:bCs/>
      <w:sz w:val="26"/>
      <w:szCs w:val="24"/>
    </w:rPr>
  </w:style>
  <w:style w:type="character" w:customStyle="1" w:styleId="Heading5Char">
    <w:name w:val="Heading 5 Char"/>
    <w:link w:val="Heading5"/>
    <w:uiPriority w:val="9"/>
    <w:semiHidden/>
    <w:rsid w:val="005A70F8"/>
    <w:rPr>
      <w:rFonts w:ascii="Calibri" w:eastAsia="Times New Roman" w:hAnsi="Calibri" w:cs="Times New Roman"/>
      <w:sz w:val="24"/>
    </w:rPr>
  </w:style>
  <w:style w:type="character" w:styleId="Emphasis">
    <w:name w:val="Emphasis"/>
    <w:uiPriority w:val="20"/>
    <w:rsid w:val="00ED798F"/>
    <w:rPr>
      <w:rFonts w:ascii="Calibri" w:hAnsi="Calibri"/>
      <w:i/>
      <w:iCs/>
      <w:sz w:val="24"/>
    </w:rPr>
  </w:style>
  <w:style w:type="paragraph" w:customStyle="1" w:styleId="Tableheading">
    <w:name w:val="Table heading"/>
    <w:basedOn w:val="Normal"/>
    <w:qFormat/>
    <w:rsid w:val="00A1194D"/>
    <w:pPr>
      <w:keepNext/>
      <w:keepLines/>
      <w:spacing w:before="40" w:after="40"/>
    </w:pPr>
    <w:rPr>
      <w:rFonts w:eastAsia="Calibri"/>
      <w:b/>
      <w:szCs w:val="22"/>
    </w:rPr>
  </w:style>
  <w:style w:type="paragraph" w:customStyle="1" w:styleId="Tabledotpoints">
    <w:name w:val="Table dot points"/>
    <w:basedOn w:val="Normal"/>
    <w:qFormat/>
    <w:rsid w:val="008E3ED7"/>
    <w:pPr>
      <w:numPr>
        <w:numId w:val="6"/>
      </w:numPr>
      <w:spacing w:after="0"/>
      <w:ind w:left="714" w:hanging="357"/>
      <w:contextualSpacing/>
    </w:pPr>
    <w:rPr>
      <w:sz w:val="20"/>
    </w:rPr>
  </w:style>
  <w:style w:type="paragraph" w:customStyle="1" w:styleId="Tablenumber">
    <w:name w:val="Table number"/>
    <w:basedOn w:val="Normal"/>
    <w:autoRedefine/>
    <w:rsid w:val="008E3ED7"/>
    <w:pPr>
      <w:spacing w:before="40" w:after="40"/>
      <w:jc w:val="right"/>
    </w:pPr>
    <w:rPr>
      <w:sz w:val="20"/>
    </w:rPr>
  </w:style>
  <w:style w:type="paragraph" w:customStyle="1" w:styleId="Tabletext">
    <w:name w:val="Table text"/>
    <w:basedOn w:val="Normal"/>
    <w:qFormat/>
    <w:rsid w:val="00A1194D"/>
    <w:pPr>
      <w:spacing w:before="80" w:after="120"/>
    </w:pPr>
    <w:rPr>
      <w:rFonts w:eastAsia="Calibri"/>
      <w:sz w:val="20"/>
      <w:szCs w:val="22"/>
    </w:rPr>
  </w:style>
  <w:style w:type="paragraph" w:customStyle="1" w:styleId="DotPoint">
    <w:name w:val="Dot Point"/>
    <w:basedOn w:val="ListParagraph"/>
    <w:qFormat/>
    <w:rsid w:val="005A70F8"/>
    <w:pPr>
      <w:numPr>
        <w:numId w:val="4"/>
      </w:numPr>
    </w:pPr>
  </w:style>
  <w:style w:type="paragraph" w:styleId="ListParagraph">
    <w:name w:val="List Paragraph"/>
    <w:basedOn w:val="Normal"/>
    <w:uiPriority w:val="34"/>
    <w:qFormat/>
    <w:rsid w:val="00ED798F"/>
    <w:pPr>
      <w:ind w:left="720"/>
      <w:contextualSpacing/>
    </w:pPr>
  </w:style>
  <w:style w:type="paragraph" w:customStyle="1" w:styleId="SubdotPoint">
    <w:name w:val="Subdot Point"/>
    <w:basedOn w:val="ListParagraph"/>
    <w:link w:val="SubdotPointChar"/>
    <w:qFormat/>
    <w:rsid w:val="005A70F8"/>
    <w:pPr>
      <w:numPr>
        <w:ilvl w:val="1"/>
        <w:numId w:val="4"/>
      </w:numPr>
    </w:pPr>
  </w:style>
  <w:style w:type="character" w:customStyle="1" w:styleId="SubdotPointChar">
    <w:name w:val="Subdot Point Char"/>
    <w:link w:val="SubdotPoint"/>
    <w:rsid w:val="005A70F8"/>
    <w:rPr>
      <w:rFonts w:ascii="Calibri" w:hAnsi="Calibri"/>
      <w:sz w:val="24"/>
    </w:rPr>
  </w:style>
  <w:style w:type="paragraph" w:customStyle="1" w:styleId="NumberedPoints">
    <w:name w:val="Numbered Points"/>
    <w:basedOn w:val="ListParagraph"/>
    <w:link w:val="NumberedPointsChar"/>
    <w:qFormat/>
    <w:rsid w:val="005A70F8"/>
    <w:pPr>
      <w:numPr>
        <w:numId w:val="5"/>
      </w:numPr>
    </w:pPr>
  </w:style>
  <w:style w:type="character" w:customStyle="1" w:styleId="NumberedPointsChar">
    <w:name w:val="Numbered Points Char"/>
    <w:link w:val="NumberedPoints"/>
    <w:rsid w:val="005A70F8"/>
    <w:rPr>
      <w:rFonts w:ascii="Calibri" w:hAnsi="Calibri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927"/>
    <w:pPr>
      <w:numPr>
        <w:ilvl w:val="1"/>
      </w:numPr>
      <w:jc w:val="center"/>
    </w:pPr>
    <w:rPr>
      <w:iCs/>
      <w:spacing w:val="15"/>
      <w:sz w:val="36"/>
      <w:szCs w:val="36"/>
    </w:rPr>
  </w:style>
  <w:style w:type="character" w:customStyle="1" w:styleId="SubtitleChar">
    <w:name w:val="Subtitle Char"/>
    <w:link w:val="Subtitle"/>
    <w:uiPriority w:val="11"/>
    <w:rsid w:val="00456927"/>
    <w:rPr>
      <w:rFonts w:ascii="Calibri" w:eastAsia="Times New Roman" w:hAnsi="Calibri" w:cs="Times New Roman"/>
      <w:iCs/>
      <w:spacing w:val="15"/>
      <w:sz w:val="36"/>
      <w:szCs w:val="36"/>
      <w:lang w:eastAsia="en-AU"/>
    </w:rPr>
  </w:style>
  <w:style w:type="character" w:styleId="SubtleEmphasis">
    <w:name w:val="Subtle Emphasis"/>
    <w:uiPriority w:val="19"/>
    <w:rsid w:val="00ED798F"/>
    <w:rPr>
      <w:i/>
      <w:iCs/>
      <w:color w:val="808080"/>
    </w:rPr>
  </w:style>
  <w:style w:type="character" w:styleId="IntenseEmphasis">
    <w:name w:val="Intense Emphasis"/>
    <w:uiPriority w:val="21"/>
    <w:rsid w:val="00ED798F"/>
    <w:rPr>
      <w:b/>
      <w:bCs/>
      <w:i/>
      <w:iCs/>
      <w:color w:val="4F81BD"/>
    </w:rPr>
  </w:style>
  <w:style w:type="character" w:styleId="Strong">
    <w:name w:val="Strong"/>
    <w:uiPriority w:val="22"/>
    <w:rsid w:val="000C3654"/>
    <w:rPr>
      <w:rFonts w:ascii="Calibri" w:hAnsi="Calibri"/>
      <w:b/>
      <w:bCs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ED7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ED798F"/>
    <w:rPr>
      <w:b/>
      <w:bCs/>
      <w:i/>
      <w:iCs/>
      <w:color w:val="4F81BD"/>
      <w:sz w:val="24"/>
    </w:rPr>
  </w:style>
  <w:style w:type="character" w:styleId="IntenseReference">
    <w:name w:val="Intense Reference"/>
    <w:uiPriority w:val="32"/>
    <w:rsid w:val="00ED798F"/>
    <w:rPr>
      <w:b/>
      <w:bCs/>
      <w:smallCaps/>
      <w:color w:val="C0504D"/>
      <w:spacing w:val="5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5A70F8"/>
    <w:rPr>
      <w:i/>
      <w:iCs/>
    </w:rPr>
  </w:style>
  <w:style w:type="character" w:customStyle="1" w:styleId="QuoteChar">
    <w:name w:val="Quote Char"/>
    <w:link w:val="Quote"/>
    <w:uiPriority w:val="29"/>
    <w:rsid w:val="005A70F8"/>
    <w:rPr>
      <w:rFonts w:ascii="Calibri" w:hAnsi="Calibri"/>
      <w:i/>
      <w:iCs/>
      <w:sz w:val="24"/>
    </w:rPr>
  </w:style>
  <w:style w:type="character" w:styleId="BookTitle">
    <w:name w:val="Book Title"/>
    <w:uiPriority w:val="33"/>
    <w:rsid w:val="00ED798F"/>
    <w:rPr>
      <w:b/>
      <w:bCs/>
      <w:smallCaps/>
      <w:spacing w:val="5"/>
    </w:rPr>
  </w:style>
  <w:style w:type="paragraph" w:styleId="NoSpacing">
    <w:name w:val="No Spacing"/>
    <w:uiPriority w:val="1"/>
    <w:rsid w:val="00ED798F"/>
    <w:rPr>
      <w:sz w:val="24"/>
      <w:szCs w:val="22"/>
      <w:lang w:eastAsia="en-US"/>
    </w:rPr>
  </w:style>
  <w:style w:type="character" w:styleId="SubtleReference">
    <w:name w:val="Subtle Reference"/>
    <w:uiPriority w:val="31"/>
    <w:rsid w:val="00ED798F"/>
    <w:rPr>
      <w:smallCaps/>
      <w:color w:val="C0504D"/>
      <w:u w:val="single"/>
    </w:rPr>
  </w:style>
  <w:style w:type="paragraph" w:styleId="BodyText">
    <w:name w:val="Body Text"/>
    <w:basedOn w:val="Normal"/>
    <w:link w:val="BodyTextChar"/>
    <w:rsid w:val="00456927"/>
  </w:style>
  <w:style w:type="character" w:customStyle="1" w:styleId="BodyTextChar">
    <w:name w:val="Body Text Char"/>
    <w:link w:val="BodyText"/>
    <w:rsid w:val="00456927"/>
    <w:rPr>
      <w:rFonts w:ascii="Verdana" w:hAnsi="Verdana" w:cs="Times New Roman"/>
      <w:sz w:val="20"/>
      <w:szCs w:val="20"/>
      <w:lang w:eastAsia="en-AU"/>
    </w:rPr>
  </w:style>
  <w:style w:type="paragraph" w:styleId="TOC2">
    <w:name w:val="toc 2"/>
    <w:basedOn w:val="TOC1"/>
    <w:next w:val="Normal"/>
    <w:uiPriority w:val="39"/>
    <w:rsid w:val="00456927"/>
    <w:pPr>
      <w:tabs>
        <w:tab w:val="left" w:pos="567"/>
        <w:tab w:val="right" w:leader="dot" w:pos="8505"/>
      </w:tabs>
      <w:spacing w:after="60"/>
      <w:ind w:left="181"/>
    </w:pPr>
  </w:style>
  <w:style w:type="paragraph" w:customStyle="1" w:styleId="IssueDate">
    <w:name w:val="IssueDate"/>
    <w:basedOn w:val="DocumentVersionnumber"/>
    <w:rsid w:val="00456927"/>
    <w:pPr>
      <w:spacing w:before="240" w:after="600"/>
      <w:jc w:val="center"/>
    </w:pPr>
    <w:rPr>
      <w:rFonts w:ascii="Tahoma" w:hAnsi="Tahoma"/>
      <w:sz w:val="36"/>
      <w:szCs w:val="36"/>
    </w:rPr>
  </w:style>
  <w:style w:type="paragraph" w:customStyle="1" w:styleId="DocumentVersionnumber">
    <w:name w:val="Document Version number"/>
    <w:basedOn w:val="Normal"/>
    <w:next w:val="Normal"/>
    <w:rsid w:val="00456927"/>
  </w:style>
  <w:style w:type="paragraph" w:customStyle="1" w:styleId="MetaHeading">
    <w:name w:val="Meta Heading"/>
    <w:basedOn w:val="Heading2"/>
    <w:next w:val="BodyText"/>
    <w:rsid w:val="00456927"/>
    <w:pPr>
      <w:keepLines w:val="0"/>
      <w:spacing w:after="120"/>
      <w:outlineLvl w:val="9"/>
    </w:pPr>
    <w:rPr>
      <w:rFonts w:ascii="Tahoma" w:hAnsi="Tahoma" w:cs="Tahoma"/>
      <w:b w:val="0"/>
      <w:lang w:eastAsia="en-AU"/>
    </w:rPr>
  </w:style>
  <w:style w:type="paragraph" w:styleId="ListBullet">
    <w:name w:val="List Bullet"/>
    <w:basedOn w:val="BodyText"/>
    <w:link w:val="ListBulletChar"/>
    <w:rsid w:val="00456927"/>
    <w:pPr>
      <w:numPr>
        <w:numId w:val="7"/>
      </w:numPr>
      <w:suppressAutoHyphens w:val="0"/>
      <w:spacing w:after="120"/>
      <w:ind w:left="357" w:hanging="357"/>
    </w:pPr>
    <w:rPr>
      <w:lang w:eastAsia="en-US"/>
    </w:rPr>
  </w:style>
  <w:style w:type="character" w:customStyle="1" w:styleId="ListBulletChar">
    <w:name w:val="List Bullet Char"/>
    <w:basedOn w:val="BodyTextChar"/>
    <w:link w:val="ListBullet"/>
    <w:rsid w:val="00456927"/>
    <w:rPr>
      <w:rFonts w:ascii="Verdana" w:hAnsi="Verdana" w:cs="Times New Roman"/>
      <w:sz w:val="20"/>
      <w:szCs w:val="20"/>
      <w:lang w:eastAsia="en-AU"/>
    </w:rPr>
  </w:style>
  <w:style w:type="paragraph" w:styleId="Footer">
    <w:name w:val="footer"/>
    <w:basedOn w:val="BodyText"/>
    <w:link w:val="FooterChar"/>
    <w:uiPriority w:val="99"/>
    <w:rsid w:val="00456927"/>
    <w:pPr>
      <w:tabs>
        <w:tab w:val="center" w:pos="4253"/>
        <w:tab w:val="right" w:pos="8931"/>
      </w:tabs>
      <w:spacing w:after="0"/>
    </w:pPr>
    <w:rPr>
      <w:rFonts w:ascii="Tahoma" w:hAnsi="Tahoma" w:cs="Tahoma"/>
      <w:sz w:val="18"/>
      <w:szCs w:val="18"/>
    </w:rPr>
  </w:style>
  <w:style w:type="character" w:customStyle="1" w:styleId="FooterChar">
    <w:name w:val="Footer Char"/>
    <w:link w:val="Footer"/>
    <w:uiPriority w:val="99"/>
    <w:rsid w:val="00456927"/>
    <w:rPr>
      <w:rFonts w:ascii="Tahoma" w:hAnsi="Tahoma" w:cs="Tahoma"/>
      <w:sz w:val="18"/>
      <w:szCs w:val="18"/>
      <w:lang w:eastAsia="en-AU"/>
    </w:rPr>
  </w:style>
  <w:style w:type="paragraph" w:styleId="Header">
    <w:name w:val="header"/>
    <w:basedOn w:val="BodyText"/>
    <w:link w:val="HeaderChar"/>
    <w:uiPriority w:val="99"/>
    <w:rsid w:val="00456927"/>
    <w:pPr>
      <w:tabs>
        <w:tab w:val="right" w:pos="9072"/>
      </w:tabs>
      <w:spacing w:after="120"/>
      <w:jc w:val="right"/>
    </w:pPr>
    <w:rPr>
      <w:rFonts w:ascii="Tahoma" w:hAnsi="Tahoma" w:cs="Tahoma"/>
      <w:sz w:val="18"/>
      <w:szCs w:val="18"/>
    </w:rPr>
  </w:style>
  <w:style w:type="character" w:customStyle="1" w:styleId="HeaderChar">
    <w:name w:val="Header Char"/>
    <w:link w:val="Header"/>
    <w:uiPriority w:val="99"/>
    <w:rsid w:val="00456927"/>
    <w:rPr>
      <w:rFonts w:ascii="Tahoma" w:hAnsi="Tahoma" w:cs="Tahoma"/>
      <w:sz w:val="18"/>
      <w:szCs w:val="18"/>
      <w:lang w:eastAsia="en-AU"/>
    </w:rPr>
  </w:style>
  <w:style w:type="paragraph" w:customStyle="1" w:styleId="logo">
    <w:name w:val="logo"/>
    <w:basedOn w:val="BodyText"/>
    <w:rsid w:val="00456927"/>
    <w:pPr>
      <w:suppressAutoHyphens w:val="0"/>
      <w:jc w:val="center"/>
    </w:pPr>
    <w:rPr>
      <w:rFonts w:ascii="Tahoma" w:hAnsi="Tahoma" w:cs="Tahoma"/>
      <w:bCs/>
      <w:color w:val="0051BA"/>
      <w:sz w:val="36"/>
      <w:szCs w:val="36"/>
      <w:lang w:eastAsia="en-US"/>
    </w:rPr>
  </w:style>
  <w:style w:type="character" w:styleId="Hyperlink">
    <w:name w:val="Hyperlink"/>
    <w:uiPriority w:val="99"/>
    <w:unhideWhenUsed/>
    <w:rsid w:val="00B52740"/>
    <w:rPr>
      <w:color w:val="0000FF"/>
      <w:u w:val="single"/>
    </w:rPr>
  </w:style>
  <w:style w:type="paragraph" w:customStyle="1" w:styleId="TableColumnHeadingNormal">
    <w:name w:val="Table Column Heading Normal"/>
    <w:basedOn w:val="Normal"/>
    <w:rsid w:val="00456927"/>
    <w:pPr>
      <w:keepNext/>
      <w:keepLines/>
      <w:suppressAutoHyphens w:val="0"/>
      <w:kinsoku w:val="0"/>
      <w:overflowPunct w:val="0"/>
      <w:autoSpaceDE w:val="0"/>
      <w:autoSpaceDN w:val="0"/>
      <w:adjustRightInd w:val="0"/>
      <w:snapToGrid w:val="0"/>
      <w:spacing w:before="80" w:after="80"/>
    </w:pPr>
    <w:rPr>
      <w:rFonts w:ascii="Georgia" w:hAnsi="Georgia" w:cs="Arial"/>
      <w:b/>
      <w:color w:val="FFFFFF"/>
      <w:szCs w:val="21"/>
      <w:lang w:eastAsia="en-US"/>
    </w:rPr>
  </w:style>
  <w:style w:type="paragraph" w:styleId="TOCHeading">
    <w:name w:val="TOC Heading"/>
    <w:basedOn w:val="Heading1"/>
    <w:next w:val="Normal"/>
    <w:uiPriority w:val="39"/>
    <w:unhideWhenUsed/>
    <w:rsid w:val="00C63BEA"/>
    <w:pPr>
      <w:keepNext/>
      <w:keepLines/>
      <w:suppressAutoHyphens w:val="0"/>
      <w:spacing w:before="480" w:after="0" w:line="276" w:lineRule="auto"/>
      <w:outlineLvl w:val="9"/>
    </w:pPr>
    <w:rPr>
      <w:rFonts w:ascii="Cambria" w:hAnsi="Cambria"/>
      <w:bCs/>
      <w:color w:val="365F91"/>
      <w:spacing w:val="0"/>
      <w:sz w:val="28"/>
      <w:szCs w:val="28"/>
      <w:lang w:val="en-US" w:eastAsia="en-US"/>
    </w:rPr>
  </w:style>
  <w:style w:type="paragraph" w:styleId="FootnoteText">
    <w:name w:val="footnote text"/>
    <w:basedOn w:val="Normal"/>
    <w:link w:val="FootnoteTextChar"/>
    <w:rsid w:val="00ED156A"/>
    <w:pPr>
      <w:suppressAutoHyphens w:val="0"/>
      <w:spacing w:after="0"/>
    </w:pPr>
    <w:rPr>
      <w:rFonts w:ascii="Times New Roman" w:hAnsi="Times New Roman"/>
      <w:sz w:val="20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56927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692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56927"/>
    <w:pPr>
      <w:spacing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character" w:customStyle="1" w:styleId="FootnoteTextChar">
    <w:name w:val="Footnote Text Char"/>
    <w:link w:val="FootnoteText"/>
    <w:rsid w:val="00ED156A"/>
    <w:rPr>
      <w:rFonts w:ascii="Times New Roman" w:hAnsi="Times New Roman"/>
      <w:lang w:eastAsia="en-US"/>
    </w:rPr>
  </w:style>
  <w:style w:type="character" w:styleId="FootnoteReference">
    <w:name w:val="footnote reference"/>
    <w:rsid w:val="00ED156A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EB0DA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EB0DAE"/>
    <w:pPr>
      <w:ind w:left="480"/>
    </w:pPr>
  </w:style>
  <w:style w:type="table" w:styleId="TableGrid">
    <w:name w:val="Table Grid"/>
    <w:basedOn w:val="TableNormal"/>
    <w:uiPriority w:val="59"/>
    <w:rsid w:val="00F60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440D74"/>
    <w:rPr>
      <w:color w:val="808080"/>
    </w:rPr>
  </w:style>
  <w:style w:type="character" w:styleId="CommentReference">
    <w:name w:val="annotation reference"/>
    <w:uiPriority w:val="99"/>
    <w:semiHidden/>
    <w:unhideWhenUsed/>
    <w:rsid w:val="000E2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293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29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93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E2939"/>
    <w:rPr>
      <w:b/>
      <w:bCs/>
    </w:rPr>
  </w:style>
  <w:style w:type="paragraph" w:customStyle="1" w:styleId="TableNumberList">
    <w:name w:val="Table Number List"/>
    <w:basedOn w:val="Tabledotpoints"/>
    <w:qFormat/>
    <w:rsid w:val="008E3ED7"/>
    <w:pPr>
      <w:numPr>
        <w:numId w:val="15"/>
      </w:numPr>
      <w:ind w:left="714" w:hanging="357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hyperlink" Target="http://www.esa.act.gov.au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aela%20jessup\Downloads\PD%20Template%20%20(Chief%20Ministers)%20(18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10F5BA21E043F8867370486AFAB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9FA59-1D14-4A61-B7BA-B04741FF11A3}"/>
      </w:docPartPr>
      <w:docPartBody>
        <w:p w:rsidR="000901FA" w:rsidRDefault="00CB334D">
          <w:pPr>
            <w:pStyle w:val="7710F5BA21E043F8867370486AFAB500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E808FDEBC8D34C40AD1EEF4F09579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4396D-E853-4B3B-8241-C2E31155F92D}"/>
      </w:docPartPr>
      <w:docPartBody>
        <w:p w:rsidR="000901FA" w:rsidRDefault="00CB334D">
          <w:pPr>
            <w:pStyle w:val="E808FDEBC8D34C40AD1EEF4F0957927D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89B3DF27700748D99C9A41A5E2334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6B44E-172E-4CD6-B837-8293AC8CE15F}"/>
      </w:docPartPr>
      <w:docPartBody>
        <w:p w:rsidR="000901FA" w:rsidRDefault="00CB334D">
          <w:pPr>
            <w:pStyle w:val="89B3DF27700748D99C9A41A5E2334B26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3B850403FCB84C92B85816FF9EABC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72625-852A-4C97-A340-BE3D7A0B23DB}"/>
      </w:docPartPr>
      <w:docPartBody>
        <w:p w:rsidR="000901FA" w:rsidRDefault="00CB334D">
          <w:pPr>
            <w:pStyle w:val="3B850403FCB84C92B85816FF9EABC707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8361F842DB9E4AC88C403996426F4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67009-0870-425A-8EBE-A323B1953E8A}"/>
      </w:docPartPr>
      <w:docPartBody>
        <w:p w:rsidR="000901FA" w:rsidRDefault="00CB334D">
          <w:pPr>
            <w:pStyle w:val="8361F842DB9E4AC88C403996426F4C71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2057BB37D5014AB09954FCD51387F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30E47-D23C-438F-AFDE-FCE29146BB85}"/>
      </w:docPartPr>
      <w:docPartBody>
        <w:p w:rsidR="000901FA" w:rsidRDefault="00CB334D">
          <w:pPr>
            <w:pStyle w:val="2057BB37D5014AB09954FCD51387FF7C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A618ED0C0E46461BB830E00BAF218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4D891-1F4F-4784-B5F3-F31873846514}"/>
      </w:docPartPr>
      <w:docPartBody>
        <w:p w:rsidR="000901FA" w:rsidRDefault="00CB334D">
          <w:pPr>
            <w:pStyle w:val="A618ED0C0E46461BB830E00BAF218CB2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6EE7D5BED380411983CD469E381CC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F66A5-D1C6-47C3-94DA-2FB3469F15DA}"/>
      </w:docPartPr>
      <w:docPartBody>
        <w:p w:rsidR="000901FA" w:rsidRDefault="00CB334D">
          <w:pPr>
            <w:pStyle w:val="6EE7D5BED380411983CD469E381CC4ED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FF612FE7F973457A9F4D7656378A1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BD098-A6CE-4637-96F3-8BD2A090AD4C}"/>
      </w:docPartPr>
      <w:docPartBody>
        <w:p w:rsidR="000901FA" w:rsidRDefault="00CB334D">
          <w:pPr>
            <w:pStyle w:val="FF612FE7F973457A9F4D7656378A1F0C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C39E050A06A547A9BCACBDC88564C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B9084-C032-4D7A-81A8-042C1057DDD4}"/>
      </w:docPartPr>
      <w:docPartBody>
        <w:p w:rsidR="000901FA" w:rsidRDefault="00CB334D">
          <w:pPr>
            <w:pStyle w:val="C39E050A06A547A9BCACBDC88564CB0B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F7691F8089FB4AB7B856905A2C9C9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D8BD2-7ED9-4215-A8D6-DA0912794F83}"/>
      </w:docPartPr>
      <w:docPartBody>
        <w:p w:rsidR="000901FA" w:rsidRDefault="00CB334D">
          <w:pPr>
            <w:pStyle w:val="F7691F8089FB4AB7B856905A2C9C9502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55C93191EB304329AB8C112F1B774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1E064-D8CB-4EE6-BAE1-831177D32BC6}"/>
      </w:docPartPr>
      <w:docPartBody>
        <w:p w:rsidR="000901FA" w:rsidRDefault="00CB334D">
          <w:pPr>
            <w:pStyle w:val="55C93191EB304329AB8C112F1B7741C6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01014713362246D98B50EF99EB107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E39FC-174F-4FE7-A4B4-23A711E772DD}"/>
      </w:docPartPr>
      <w:docPartBody>
        <w:p w:rsidR="000901FA" w:rsidRDefault="00CB334D">
          <w:pPr>
            <w:pStyle w:val="01014713362246D98B50EF99EB107891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777EDB5EF7F24C029AA50DBE9BB04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E34A0-49B9-4D12-8758-409A02832733}"/>
      </w:docPartPr>
      <w:docPartBody>
        <w:p w:rsidR="000901FA" w:rsidRDefault="00CB334D">
          <w:pPr>
            <w:pStyle w:val="777EDB5EF7F24C029AA50DBE9BB04E7E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1582C0931A0042D8885D72545B2D0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276AD-61E1-4B8F-8D22-14A90821CBA1}"/>
      </w:docPartPr>
      <w:docPartBody>
        <w:p w:rsidR="000901FA" w:rsidRDefault="00CB334D">
          <w:pPr>
            <w:pStyle w:val="1582C0931A0042D8885D72545B2D06F1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A33C7EAF06BE4088B7BDA6B84F938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AAC41-1CB3-4B3B-AE20-6859B374497B}"/>
      </w:docPartPr>
      <w:docPartBody>
        <w:p w:rsidR="000901FA" w:rsidRDefault="00CB334D">
          <w:pPr>
            <w:pStyle w:val="A33C7EAF06BE4088B7BDA6B84F938E7D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6FA6A7184A3E4CF0962DF2D410171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F4452-81D1-4458-8E56-1FC333DC82D7}"/>
      </w:docPartPr>
      <w:docPartBody>
        <w:p w:rsidR="000901FA" w:rsidRDefault="00CB334D">
          <w:pPr>
            <w:pStyle w:val="6FA6A7184A3E4CF0962DF2D410171D3A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7B0A1C2D7CDC4A7080F5E8C385C67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EC4C2-F83E-4F7A-B95C-F61F38BA3BD7}"/>
      </w:docPartPr>
      <w:docPartBody>
        <w:p w:rsidR="000901FA" w:rsidRDefault="00CB334D">
          <w:pPr>
            <w:pStyle w:val="7B0A1C2D7CDC4A7080F5E8C385C6721D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D169B90F592947F0B5CA8EB9A0280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A0CC1-FAD7-46BA-B2C5-4CBEE09272EE}"/>
      </w:docPartPr>
      <w:docPartBody>
        <w:p w:rsidR="000901FA" w:rsidRDefault="00CB334D">
          <w:pPr>
            <w:pStyle w:val="D169B90F592947F0B5CA8EB9A028065B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49E1DEAF20324994BCCCFCF33FA6D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C6815-7A96-4A3A-A06A-AF512841637E}"/>
      </w:docPartPr>
      <w:docPartBody>
        <w:p w:rsidR="000901FA" w:rsidRDefault="00CB334D">
          <w:pPr>
            <w:pStyle w:val="49E1DEAF20324994BCCCFCF33FA6DE88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31644A4EEFDE418587040AD0C7213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FFCF4-7217-4B6F-A3A2-D07245DA9F7D}"/>
      </w:docPartPr>
      <w:docPartBody>
        <w:p w:rsidR="000901FA" w:rsidRDefault="00CB334D">
          <w:pPr>
            <w:pStyle w:val="31644A4EEFDE418587040AD0C721340A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7C24E91E1FBE4ED0A8C9F51097828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14247-FA0A-483D-809C-CE82B70C0B7D}"/>
      </w:docPartPr>
      <w:docPartBody>
        <w:p w:rsidR="000901FA" w:rsidRDefault="00CB334D">
          <w:pPr>
            <w:pStyle w:val="7C24E91E1FBE4ED0A8C9F51097828AEE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2A145DDF8CAF4B6DA8EE7CEA5B7A2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14809-FC16-46F4-B5DF-FDF19B878843}"/>
      </w:docPartPr>
      <w:docPartBody>
        <w:p w:rsidR="000901FA" w:rsidRDefault="00CB334D">
          <w:pPr>
            <w:pStyle w:val="2A145DDF8CAF4B6DA8EE7CEA5B7A25FC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8B20C255FC324172A47EB9B97C2A6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7B3B8-7C44-42A7-AF82-66B4370F791C}"/>
      </w:docPartPr>
      <w:docPartBody>
        <w:p w:rsidR="000901FA" w:rsidRDefault="00CB334D">
          <w:pPr>
            <w:pStyle w:val="8B20C255FC324172A47EB9B97C2A6DFB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44F97C76A9824E5286EEDA22C961C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17917-3D08-4174-88E8-8439B25C4C47}"/>
      </w:docPartPr>
      <w:docPartBody>
        <w:p w:rsidR="000901FA" w:rsidRDefault="00CB334D">
          <w:pPr>
            <w:pStyle w:val="44F97C76A9824E5286EEDA22C961C067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214DCED184D44C709AF0A73690C06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F63EA-306F-4E91-96F1-6871EDD320FD}"/>
      </w:docPartPr>
      <w:docPartBody>
        <w:p w:rsidR="000901FA" w:rsidRDefault="00CB334D">
          <w:pPr>
            <w:pStyle w:val="214DCED184D44C709AF0A73690C06938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694FEE1A02424993A5FE5B8466A5C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E51F3-CA8F-4DA0-8BEC-85B2AC4B2EBC}"/>
      </w:docPartPr>
      <w:docPartBody>
        <w:p w:rsidR="000901FA" w:rsidRDefault="00CB334D">
          <w:pPr>
            <w:pStyle w:val="694FEE1A02424993A5FE5B8466A5C078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E23B8F0EB7F14C2C8C683377CF3AE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3142A-D9A3-4608-B525-C7E7BF5A7764}"/>
      </w:docPartPr>
      <w:docPartBody>
        <w:p w:rsidR="000901FA" w:rsidRDefault="00CB334D">
          <w:pPr>
            <w:pStyle w:val="E23B8F0EB7F14C2C8C683377CF3AE58E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1C4EF02310C7435983896FE625036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6BAF2-410E-4650-A5E2-5B8255C283B9}"/>
      </w:docPartPr>
      <w:docPartBody>
        <w:p w:rsidR="000901FA" w:rsidRDefault="00CB334D">
          <w:pPr>
            <w:pStyle w:val="1C4EF02310C7435983896FE62503667C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06B061D597D5420CB99E5376218FF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7B0CD-A066-4E05-99BD-0B9E7ED2FB30}"/>
      </w:docPartPr>
      <w:docPartBody>
        <w:p w:rsidR="000901FA" w:rsidRDefault="00CB334D">
          <w:pPr>
            <w:pStyle w:val="06B061D597D5420CB99E5376218FFAC4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615023181D5940EAA69249CBD5E51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5DE12-3C0E-41DB-8F85-ED20666FD8A2}"/>
      </w:docPartPr>
      <w:docPartBody>
        <w:p w:rsidR="000901FA" w:rsidRDefault="00CB334D">
          <w:pPr>
            <w:pStyle w:val="615023181D5940EAA69249CBD5E51B69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488616FBA6E84D18810FDF495C5F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CDE58-6EBC-4D3D-9DF8-B2BD33AF38DF}"/>
      </w:docPartPr>
      <w:docPartBody>
        <w:p w:rsidR="000901FA" w:rsidRDefault="00CB334D">
          <w:pPr>
            <w:pStyle w:val="488616FBA6E84D18810FDF495C5F138F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3D3B5FA1152D421CA3CDDA32AD693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810C6-03D1-4CAA-9C4F-00F7B45E0111}"/>
      </w:docPartPr>
      <w:docPartBody>
        <w:p w:rsidR="000901FA" w:rsidRDefault="00CB334D">
          <w:pPr>
            <w:pStyle w:val="3D3B5FA1152D421CA3CDDA32AD693870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7CE5B343B7D64F43A27EBF829312F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17DD2-4161-4AF9-95D2-E22083B1DEC6}"/>
      </w:docPartPr>
      <w:docPartBody>
        <w:p w:rsidR="000901FA" w:rsidRDefault="00CB334D">
          <w:pPr>
            <w:pStyle w:val="7CE5B343B7D64F43A27EBF829312FDA8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88AB526237EC4A55A4DFFAE094F9F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F5803-1E2C-4ACD-9029-7419E58A2ED0}"/>
      </w:docPartPr>
      <w:docPartBody>
        <w:p w:rsidR="000901FA" w:rsidRDefault="00CB334D">
          <w:pPr>
            <w:pStyle w:val="88AB526237EC4A55A4DFFAE094F9FF99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3CABC38DE5154ABFAB7FB1713ACD6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E24D3-359B-457B-A95F-41E482E8BEB0}"/>
      </w:docPartPr>
      <w:docPartBody>
        <w:p w:rsidR="000901FA" w:rsidRDefault="00CB334D">
          <w:pPr>
            <w:pStyle w:val="3CABC38DE5154ABFAB7FB1713ACD6C1A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ECD4785522D8459F843B505F4FBA0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DF0C4-734D-49F5-9A8B-677FA004CB13}"/>
      </w:docPartPr>
      <w:docPartBody>
        <w:p w:rsidR="000901FA" w:rsidRDefault="00CB334D">
          <w:pPr>
            <w:pStyle w:val="ECD4785522D8459F843B505F4FBA0248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83CC702F74ED4E55A8C0909F6D959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D590C-B22B-40A4-B058-76D0A65745F5}"/>
      </w:docPartPr>
      <w:docPartBody>
        <w:p w:rsidR="000901FA" w:rsidRDefault="00CB334D">
          <w:pPr>
            <w:pStyle w:val="83CC702F74ED4E55A8C0909F6D959531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F6ADC69C72294360A0914BA964AB2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E82F7-F235-4A89-8E11-A26E0EF1E66A}"/>
      </w:docPartPr>
      <w:docPartBody>
        <w:p w:rsidR="000901FA" w:rsidRDefault="00CB334D">
          <w:pPr>
            <w:pStyle w:val="F6ADC69C72294360A0914BA964AB22F3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E1BA99C562D043EAB50693C5F510E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2DECC-6D5B-42E3-85F9-3FFC6B26075D}"/>
      </w:docPartPr>
      <w:docPartBody>
        <w:p w:rsidR="000901FA" w:rsidRDefault="00CB334D">
          <w:pPr>
            <w:pStyle w:val="E1BA99C562D043EAB50693C5F510ECA69"/>
          </w:pPr>
          <w:r w:rsidRPr="005F1B26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10338D863E864E928104D42F999FE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385FA-1F10-44AF-823C-48A86D80ACAA}"/>
      </w:docPartPr>
      <w:docPartBody>
        <w:p w:rsidR="000901FA" w:rsidRDefault="00CB334D">
          <w:pPr>
            <w:pStyle w:val="10338D863E864E928104D42F999FE2E49"/>
          </w:pPr>
          <w:r w:rsidRPr="005F1B26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C2A236068F6A4FBDB3FF2613DA3C6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13EBE-418F-479A-AD5D-7C65A5915CC1}"/>
      </w:docPartPr>
      <w:docPartBody>
        <w:p w:rsidR="000901FA" w:rsidRDefault="00CB334D">
          <w:pPr>
            <w:pStyle w:val="C2A236068F6A4FBDB3FF2613DA3C67F8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E90866A1B92345718171ECCC784C3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745AC-F4FD-42D7-9367-71D7FFF1F17A}"/>
      </w:docPartPr>
      <w:docPartBody>
        <w:p w:rsidR="000901FA" w:rsidRDefault="00CB334D">
          <w:pPr>
            <w:pStyle w:val="E90866A1B92345718171ECCC784C32439"/>
          </w:pPr>
          <w:r w:rsidRPr="00493773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5D168-207A-4D79-882E-A23423FF058D}"/>
      </w:docPartPr>
      <w:docPartBody>
        <w:p w:rsidR="00040E3C" w:rsidRDefault="00CB334D">
          <w:r w:rsidRPr="003C74C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92932-0DAD-400D-BA90-077B87F4E2C9}"/>
      </w:docPartPr>
      <w:docPartBody>
        <w:p w:rsidR="00040E3C" w:rsidRDefault="00CB334D">
          <w:r w:rsidRPr="003C74CE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1FA"/>
    <w:rsid w:val="00034483"/>
    <w:rsid w:val="00040E3C"/>
    <w:rsid w:val="00065067"/>
    <w:rsid w:val="000901FA"/>
    <w:rsid w:val="0022163D"/>
    <w:rsid w:val="00221A41"/>
    <w:rsid w:val="00272BF3"/>
    <w:rsid w:val="003113D0"/>
    <w:rsid w:val="00343F80"/>
    <w:rsid w:val="00377BF6"/>
    <w:rsid w:val="004E4685"/>
    <w:rsid w:val="00501749"/>
    <w:rsid w:val="00634BF0"/>
    <w:rsid w:val="00681A19"/>
    <w:rsid w:val="006A4FE8"/>
    <w:rsid w:val="006C3DCD"/>
    <w:rsid w:val="006F494E"/>
    <w:rsid w:val="00715CA3"/>
    <w:rsid w:val="00770BA6"/>
    <w:rsid w:val="008248AC"/>
    <w:rsid w:val="008B6BB8"/>
    <w:rsid w:val="008C6B8E"/>
    <w:rsid w:val="0098012A"/>
    <w:rsid w:val="00991759"/>
    <w:rsid w:val="00B90E58"/>
    <w:rsid w:val="00C6479F"/>
    <w:rsid w:val="00C7736D"/>
    <w:rsid w:val="00CB334D"/>
    <w:rsid w:val="00D41984"/>
    <w:rsid w:val="00D84F94"/>
    <w:rsid w:val="00DD74F2"/>
    <w:rsid w:val="00F9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1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Pr>
      <w:color w:val="808080"/>
    </w:rPr>
  </w:style>
  <w:style w:type="paragraph" w:customStyle="1" w:styleId="7710F5BA21E043F8867370486AFAB5009">
    <w:name w:val="7710F5BA21E043F8867370486AFAB500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E808FDEBC8D34C40AD1EEF4F0957927D9">
    <w:name w:val="E808FDEBC8D34C40AD1EEF4F0957927D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89B3DF27700748D99C9A41A5E2334B269">
    <w:name w:val="89B3DF27700748D99C9A41A5E2334B26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3B850403FCB84C92B85816FF9EABC7079">
    <w:name w:val="3B850403FCB84C92B85816FF9EABC707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8361F842DB9E4AC88C403996426F4C719">
    <w:name w:val="8361F842DB9E4AC88C403996426F4C71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2057BB37D5014AB09954FCD51387FF7C9">
    <w:name w:val="2057BB37D5014AB09954FCD51387FF7C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A618ED0C0E46461BB830E00BAF218CB29">
    <w:name w:val="A618ED0C0E46461BB830E00BAF218CB2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6EE7D5BED380411983CD469E381CC4ED9">
    <w:name w:val="6EE7D5BED380411983CD469E381CC4ED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FF612FE7F973457A9F4D7656378A1F0C9">
    <w:name w:val="FF612FE7F973457A9F4D7656378A1F0C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C39E050A06A547A9BCACBDC88564CB0B9">
    <w:name w:val="C39E050A06A547A9BCACBDC88564CB0B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F7691F8089FB4AB7B856905A2C9C95029">
    <w:name w:val="F7691F8089FB4AB7B856905A2C9C9502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55C93191EB304329AB8C112F1B7741C69">
    <w:name w:val="55C93191EB304329AB8C112F1B7741C6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01014713362246D98B50EF99EB1078919">
    <w:name w:val="01014713362246D98B50EF99EB107891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777EDB5EF7F24C029AA50DBE9BB04E7E9">
    <w:name w:val="777EDB5EF7F24C029AA50DBE9BB04E7E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1582C0931A0042D8885D72545B2D06F19">
    <w:name w:val="1582C0931A0042D8885D72545B2D06F1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A33C7EAF06BE4088B7BDA6B84F938E7D9">
    <w:name w:val="A33C7EAF06BE4088B7BDA6B84F938E7D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6FA6A7184A3E4CF0962DF2D410171D3A9">
    <w:name w:val="6FA6A7184A3E4CF0962DF2D410171D3A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7B0A1C2D7CDC4A7080F5E8C385C6721D9">
    <w:name w:val="7B0A1C2D7CDC4A7080F5E8C385C6721D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D169B90F592947F0B5CA8EB9A028065B9">
    <w:name w:val="D169B90F592947F0B5CA8EB9A028065B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49E1DEAF20324994BCCCFCF33FA6DE889">
    <w:name w:val="49E1DEAF20324994BCCCFCF33FA6DE88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31644A4EEFDE418587040AD0C721340A9">
    <w:name w:val="31644A4EEFDE418587040AD0C721340A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7C24E91E1FBE4ED0A8C9F51097828AEE9">
    <w:name w:val="7C24E91E1FBE4ED0A8C9F51097828AEE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2A145DDF8CAF4B6DA8EE7CEA5B7A25FC9">
    <w:name w:val="2A145DDF8CAF4B6DA8EE7CEA5B7A25FC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8B20C255FC324172A47EB9B97C2A6DFB9">
    <w:name w:val="8B20C255FC324172A47EB9B97C2A6DFB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44F97C76A9824E5286EEDA22C961C0679">
    <w:name w:val="44F97C76A9824E5286EEDA22C961C067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214DCED184D44C709AF0A73690C069389">
    <w:name w:val="214DCED184D44C709AF0A73690C06938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694FEE1A02424993A5FE5B8466A5C0789">
    <w:name w:val="694FEE1A02424993A5FE5B8466A5C078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E23B8F0EB7F14C2C8C683377CF3AE58E9">
    <w:name w:val="E23B8F0EB7F14C2C8C683377CF3AE58E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1C4EF02310C7435983896FE62503667C9">
    <w:name w:val="1C4EF02310C7435983896FE62503667C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06B061D597D5420CB99E5376218FFAC49">
    <w:name w:val="06B061D597D5420CB99E5376218FFAC4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615023181D5940EAA69249CBD5E51B699">
    <w:name w:val="615023181D5940EAA69249CBD5E51B69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488616FBA6E84D18810FDF495C5F138F9">
    <w:name w:val="488616FBA6E84D18810FDF495C5F138F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3D3B5FA1152D421CA3CDDA32AD6938709">
    <w:name w:val="3D3B5FA1152D421CA3CDDA32AD693870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7CE5B343B7D64F43A27EBF829312FDA89">
    <w:name w:val="7CE5B343B7D64F43A27EBF829312FDA8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88AB526237EC4A55A4DFFAE094F9FF999">
    <w:name w:val="88AB526237EC4A55A4DFFAE094F9FF99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3CABC38DE5154ABFAB7FB1713ACD6C1A9">
    <w:name w:val="3CABC38DE5154ABFAB7FB1713ACD6C1A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ECD4785522D8459F843B505F4FBA02489">
    <w:name w:val="ECD4785522D8459F843B505F4FBA0248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83CC702F74ED4E55A8C0909F6D9595319">
    <w:name w:val="83CC702F74ED4E55A8C0909F6D959531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F6ADC69C72294360A0914BA964AB22F39">
    <w:name w:val="F6ADC69C72294360A0914BA964AB22F3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E1BA99C562D043EAB50693C5F510ECA69">
    <w:name w:val="E1BA99C562D043EAB50693C5F510ECA6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10338D863E864E928104D42F999FE2E49">
    <w:name w:val="10338D863E864E928104D42F999FE2E4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C2A236068F6A4FBDB3FF2613DA3C67F89">
    <w:name w:val="C2A236068F6A4FBDB3FF2613DA3C67F8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  <w:style w:type="paragraph" w:customStyle="1" w:styleId="E90866A1B92345718171ECCC784C32439">
    <w:name w:val="E90866A1B92345718171ECCC784C32439"/>
    <w:pPr>
      <w:suppressAutoHyphens/>
      <w:spacing w:before="80" w:after="120" w:line="240" w:lineRule="auto"/>
    </w:pPr>
    <w:rPr>
      <w:rFonts w:ascii="Calibri" w:eastAsia="Calibri" w:hAnsi="Calibri" w:cs="Times New Roman"/>
      <w:sz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isl xmlns:xsi="http://www.w3.org/2001/XMLSchema-instance" xmlns:xsd="http://www.w3.org/2001/XMLSchema" xmlns="http://www.boldonjames.com/2008/01/sie/internal/label" sislVersion="0" policy="1865c0a7-d648-4a74-80fe-fa9dc7fe13cc">
  <element uid="7c13fe2d-c7c1-4f6c-bb3a-8f72249e7201" value=""/>
</sisl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C6880DF9201342B5C6A165D675C523" ma:contentTypeVersion="24" ma:contentTypeDescription="Create a new document." ma:contentTypeScope="" ma:versionID="64ab71d22221f2aa223f82c416d2d14d">
  <xsd:schema xmlns:xsd="http://www.w3.org/2001/XMLSchema" xmlns:xs="http://www.w3.org/2001/XMLSchema" xmlns:p="http://schemas.microsoft.com/office/2006/metadata/properties" xmlns:ns2="90f4b0c5-0876-4eab-b7a9-276a3b7cf62b" xmlns:ns3="a5114ee5-3726-4731-9074-90979358cacc" targetNamespace="http://schemas.microsoft.com/office/2006/metadata/properties" ma:root="true" ma:fieldsID="338c7fb43052ab9180b41b59d12df56d" ns2:_="" ns3:_="">
    <xsd:import namespace="90f4b0c5-0876-4eab-b7a9-276a3b7cf62b"/>
    <xsd:import namespace="a5114ee5-3726-4731-9074-90979358c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ImageMetadataListItemId" minOccurs="0"/>
                <xsd:element ref="ns2:ImageMetadataListFieldId" minOccurs="0"/>
                <xsd:element ref="ns2:KWIZVersionName" minOccurs="0"/>
                <xsd:element ref="ns2:KWIZVersionDescription" minOccurs="0"/>
                <xsd:element ref="ns2:KWIZVersionCreatedBy" minOccurs="0"/>
                <xsd:element ref="ns2:KWIZVersionActiveVID" minOccurs="0"/>
                <xsd:element ref="ns2:KWIZVersionPublishedVID" minOccurs="0"/>
                <xsd:element ref="ns2:KWIZPublishingEnabl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4b0c5-0876-4eab-b7a9-276a3b7cf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32ba9fb-117d-4a5c-9dda-ba2761168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MetadataListItemId" ma:index="24" nillable="true" ma:displayName="ImageMetadataListItemId" ma:hidden="true" ma:indexed="true" ma:internalName="ImageMetadataListItemId">
      <xsd:simpleType>
        <xsd:restriction base="dms:Unknown"/>
      </xsd:simpleType>
    </xsd:element>
    <xsd:element name="ImageMetadataListFieldId" ma:index="25" nillable="true" ma:displayName="ImageMetadataListFieldId" ma:hidden="true" ma:indexed="true" ma:internalName="ImageMetadataListFieldId">
      <xsd:simpleType>
        <xsd:restriction base="dms:Unknown"/>
      </xsd:simpleType>
    </xsd:element>
    <xsd:element name="KWIZVersionName" ma:index="26" nillable="true" ma:displayName="KWIZVersionName" ma:hidden="true" ma:internalName="KWIZVersionName">
      <xsd:simpleType>
        <xsd:restriction base="dms:Text">
          <xsd:maxLength value="255"/>
        </xsd:restriction>
      </xsd:simpleType>
    </xsd:element>
    <xsd:element name="KWIZVersionDescription" ma:index="27" nillable="true" ma:displayName="KWIZVersionDescription" ma:hidden="true" ma:internalName="KWIZVersionDescription">
      <xsd:simpleType>
        <xsd:restriction base="dms:Note"/>
      </xsd:simpleType>
    </xsd:element>
    <xsd:element name="KWIZVersionCreatedBy" ma:index="28" nillable="true" ma:displayName="KWIZVersionCreatedBy" ma:hidden="true" ma:internalName="KWIZVersionCreatedBy">
      <xsd:simpleType>
        <xsd:restriction base="dms:Text">
          <xsd:maxLength value="255"/>
        </xsd:restriction>
      </xsd:simpleType>
    </xsd:element>
    <xsd:element name="KWIZVersionActiveVID" ma:index="29" nillable="true" ma:displayName="KWIZVersionActiveVID" ma:hidden="true" ma:internalName="KWIZVersionActiveVID">
      <xsd:simpleType>
        <xsd:restriction base="dms:Text">
          <xsd:maxLength value="255"/>
        </xsd:restriction>
      </xsd:simpleType>
    </xsd:element>
    <xsd:element name="KWIZVersionPublishedVID" ma:index="30" nillable="true" ma:displayName="KWIZVersionPublishedVID" ma:hidden="true" ma:internalName="KWIZVersionPublishedVID">
      <xsd:simpleType>
        <xsd:restriction base="dms:Text">
          <xsd:maxLength value="255"/>
        </xsd:restriction>
      </xsd:simpleType>
    </xsd:element>
    <xsd:element name="KWIZPublishingEnabled" ma:index="31" nillable="true" ma:displayName="KWIZPublishingEnabled" ma:hidden="true" ma:internalName="KWIZPublish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14ee5-3726-4731-9074-90979358cac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836693f-27a7-45bd-9b0b-d2a3c676af03}" ma:internalName="TaxCatchAll" ma:showField="CatchAllData" ma:web="a5114ee5-3726-4731-9074-90979358ca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114ee5-3726-4731-9074-90979358cacc" xsi:nil="true"/>
    <lcf76f155ced4ddcb4097134ff3c332f xmlns="90f4b0c5-0876-4eab-b7a9-276a3b7cf62b">
      <Terms xmlns="http://schemas.microsoft.com/office/infopath/2007/PartnerControls"/>
    </lcf76f155ced4ddcb4097134ff3c332f>
    <KWIZVersionPublishedVID xmlns="90f4b0c5-0876-4eab-b7a9-276a3b7cf62b" xsi:nil="true"/>
    <KWIZVersionDescription xmlns="90f4b0c5-0876-4eab-b7a9-276a3b7cf62b" xsi:nil="true"/>
    <KWIZVersionCreatedBy xmlns="90f4b0c5-0876-4eab-b7a9-276a3b7cf62b" xsi:nil="true"/>
    <ImageMetadataListFieldId xmlns="90f4b0c5-0876-4eab-b7a9-276a3b7cf62b" xsi:nil="true"/>
    <ImageMetadataListItemId xmlns="90f4b0c5-0876-4eab-b7a9-276a3b7cf62b" xsi:nil="true"/>
    <KWIZVersionActiveVID xmlns="90f4b0c5-0876-4eab-b7a9-276a3b7cf62b" xsi:nil="true"/>
    <KWIZPublishingEnabled xmlns="90f4b0c5-0876-4eab-b7a9-276a3b7cf62b" xsi:nil="true"/>
    <KWIZVersionName xmlns="90f4b0c5-0876-4eab-b7a9-276a3b7cf62b" xsi:nil="true"/>
  </documentManagement>
</p:propertie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B8AE5AB-9F2B-4CDD-8F4B-2C6FDCDF94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E80B9E-DE87-4A47-A8AD-AADD901779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16129B-C4C5-440B-8507-7ED3FB50903E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8E1DECCC-233A-44E6-A128-9E4615DCB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4b0c5-0876-4eab-b7a9-276a3b7cf62b"/>
    <ds:schemaRef ds:uri="a5114ee5-3726-4731-9074-90979358c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AB0CF05-2462-43AF-96A6-593DAF9D08CC}">
  <ds:schemaRefs>
    <ds:schemaRef ds:uri="http://schemas.microsoft.com/office/2006/metadata/properties"/>
    <ds:schemaRef ds:uri="http://schemas.microsoft.com/office/infopath/2007/PartnerControls"/>
    <ds:schemaRef ds:uri="a5114ee5-3726-4731-9074-90979358cacc"/>
    <ds:schemaRef ds:uri="90f4b0c5-0876-4eab-b7a9-276a3b7cf62b"/>
  </ds:schemaRefs>
</ds:datastoreItem>
</file>

<file path=customXml/itemProps6.xml><?xml version="1.0" encoding="utf-8"?>
<ds:datastoreItem xmlns:ds="http://schemas.openxmlformats.org/officeDocument/2006/customXml" ds:itemID="{D034E6C7-F61A-45E2-B729-1C61E94CC0F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PD Template  (Chief Ministers) (18)</Template>
  <TotalTime>33</TotalTime>
  <Pages>7</Pages>
  <Words>1689</Words>
  <Characters>9630</Characters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Description Template - Chief Ministers</vt:lpstr>
    </vt:vector>
  </TitlesOfParts>
  <LinksUpToDate>false</LinksUpToDate>
  <CharactersWithSpaces>11297</CharactersWithSpaces>
  <SharedDoc>false</SharedDoc>
  <HLinks>
    <vt:vector size="282" baseType="variant">
      <vt:variant>
        <vt:i4>3145821</vt:i4>
      </vt:variant>
      <vt:variant>
        <vt:i4>273</vt:i4>
      </vt:variant>
      <vt:variant>
        <vt:i4>0</vt:i4>
      </vt:variant>
      <vt:variant>
        <vt:i4>5</vt:i4>
      </vt:variant>
      <vt:variant>
        <vt:lpwstr>http://sharedservices/ACTgovt/FinanceForms/Asset_AdditionAmendment.pdf</vt:lpwstr>
      </vt:variant>
      <vt:variant>
        <vt:lpwstr/>
      </vt:variant>
      <vt:variant>
        <vt:i4>1703986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_Toc413850048</vt:lpwstr>
      </vt:variant>
      <vt:variant>
        <vt:i4>1703986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_Toc413850044</vt:lpwstr>
      </vt:variant>
      <vt:variant>
        <vt:i4>1703986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_Toc413850040</vt:lpwstr>
      </vt:variant>
      <vt:variant>
        <vt:i4>1900594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_Toc413850035</vt:lpwstr>
      </vt:variant>
      <vt:variant>
        <vt:i4>1900594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_Toc413850034</vt:lpwstr>
      </vt:variant>
      <vt:variant>
        <vt:i4>1900594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_Toc413850033</vt:lpwstr>
      </vt:variant>
      <vt:variant>
        <vt:i4>1900594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_Toc413850032</vt:lpwstr>
      </vt:variant>
      <vt:variant>
        <vt:i4>1900594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_Toc413850031</vt:lpwstr>
      </vt:variant>
      <vt:variant>
        <vt:i4>1900594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_Toc413850030</vt:lpwstr>
      </vt:variant>
      <vt:variant>
        <vt:i4>1835058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_Toc413850029</vt:lpwstr>
      </vt:variant>
      <vt:variant>
        <vt:i4>1835058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_Toc413850028</vt:lpwstr>
      </vt:variant>
      <vt:variant>
        <vt:i4>1835058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_Toc413850027</vt:lpwstr>
      </vt:variant>
      <vt:variant>
        <vt:i4>1835058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_Toc413850026</vt:lpwstr>
      </vt:variant>
      <vt:variant>
        <vt:i4>1835058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_Toc413850025</vt:lpwstr>
      </vt:variant>
      <vt:variant>
        <vt:i4>1835058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_Toc413850024</vt:lpwstr>
      </vt:variant>
      <vt:variant>
        <vt:i4>1835058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_Toc413850023</vt:lpwstr>
      </vt:variant>
      <vt:variant>
        <vt:i4>1835058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_Toc413850022</vt:lpwstr>
      </vt:variant>
      <vt:variant>
        <vt:i4>1835058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_Toc413850021</vt:lpwstr>
      </vt:variant>
      <vt:variant>
        <vt:i4>1835058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_Toc413850020</vt:lpwstr>
      </vt:variant>
      <vt:variant>
        <vt:i4>2031666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_Toc413850019</vt:lpwstr>
      </vt:variant>
      <vt:variant>
        <vt:i4>2031666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_Toc413850018</vt:lpwstr>
      </vt:variant>
      <vt:variant>
        <vt:i4>2031666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_Toc413850017</vt:lpwstr>
      </vt:variant>
      <vt:variant>
        <vt:i4>2031666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_Toc413850016</vt:lpwstr>
      </vt:variant>
      <vt:variant>
        <vt:i4>2031666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_Toc413850015</vt:lpwstr>
      </vt:variant>
      <vt:variant>
        <vt:i4>2031666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_Toc413850014</vt:lpwstr>
      </vt:variant>
      <vt:variant>
        <vt:i4>2031666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_Toc413850013</vt:lpwstr>
      </vt:variant>
      <vt:variant>
        <vt:i4>2031666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_Toc413850012</vt:lpwstr>
      </vt:variant>
      <vt:variant>
        <vt:i4>2031666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_Toc413850011</vt:lpwstr>
      </vt:variant>
      <vt:variant>
        <vt:i4>2031666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_Toc413850010</vt:lpwstr>
      </vt:variant>
      <vt:variant>
        <vt:i4>1966130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_Toc413850009</vt:lpwstr>
      </vt:variant>
      <vt:variant>
        <vt:i4>1966130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_Toc413850008</vt:lpwstr>
      </vt:variant>
      <vt:variant>
        <vt:i4>1966130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_Toc413850007</vt:lpwstr>
      </vt:variant>
      <vt:variant>
        <vt:i4>1966130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_Toc413850006</vt:lpwstr>
      </vt:variant>
      <vt:variant>
        <vt:i4>1966130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_Toc413850005</vt:lpwstr>
      </vt:variant>
      <vt:variant>
        <vt:i4>1966130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_Toc413850004</vt:lpwstr>
      </vt:variant>
      <vt:variant>
        <vt:i4>1966130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_Toc413850003</vt:lpwstr>
      </vt:variant>
      <vt:variant>
        <vt:i4>1966130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_Toc413850002</vt:lpwstr>
      </vt:variant>
      <vt:variant>
        <vt:i4>1966130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_Toc413850001</vt:lpwstr>
      </vt:variant>
      <vt:variant>
        <vt:i4>1966130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_Toc413850000</vt:lpwstr>
      </vt:variant>
      <vt:variant>
        <vt:i4>1966138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_Toc413849999</vt:lpwstr>
      </vt:variant>
      <vt:variant>
        <vt:i4>1966138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_Toc413849998</vt:lpwstr>
      </vt:variant>
      <vt:variant>
        <vt:i4>1966138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_Toc413849997</vt:lpwstr>
      </vt:variant>
      <vt:variant>
        <vt:i4>1966138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_Toc413849996</vt:lpwstr>
      </vt:variant>
      <vt:variant>
        <vt:i4>1966138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_Toc413849995</vt:lpwstr>
      </vt:variant>
      <vt:variant>
        <vt:i4>1966138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_Toc413849994</vt:lpwstr>
      </vt:variant>
      <vt:variant>
        <vt:i4>4063345</vt:i4>
      </vt:variant>
      <vt:variant>
        <vt:i4>0</vt:i4>
      </vt:variant>
      <vt:variant>
        <vt:i4>0</vt:i4>
      </vt:variant>
      <vt:variant>
        <vt:i4>5</vt:i4>
      </vt:variant>
      <vt:variant>
        <vt:lpwstr>http://www.parliament.act.gov.au/act-register-of-lobbyists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2017-12-10T21:24:00Z</cp:lastPrinted>
  <dcterms:created xsi:type="dcterms:W3CDTF">2026-07-13T00:48:00Z</dcterms:created>
  <dcterms:modified xsi:type="dcterms:W3CDTF">2026-09-03T03:49:00Z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Creator">
    <vt:lpwstr>Thompson, Kirsten</vt:lpwstr>
  </property>
  <property fmtid="{D5CDD505-2E9C-101B-9397-08002B2CF9AE}" pid="3" name="docIndexRef">
    <vt:lpwstr>d276e6f7-84fb-48d0-9661-a12fc2bd831f</vt:lpwstr>
  </property>
  <property fmtid="{D5CDD505-2E9C-101B-9397-08002B2CF9AE}" pid="4" name="bjSaver">
    <vt:lpwstr>YW2K09diGy+0DNQ8QYJnWyLply53p429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policy="1865c0a7-d648-4a74-80fe-fa9dc7fe13cc" xmlns="http://www.boldonjames.com/2008/01/sie/i</vt:lpwstr>
  </property>
  <property fmtid="{D5CDD505-2E9C-101B-9397-08002B2CF9AE}" pid="6" name="bjDocumentLabelXML-0">
    <vt:lpwstr>nternal/label"&gt;&lt;element uid="7c13fe2d-c7c1-4f6c-bb3a-8f72249e7201" value="" /&gt;&lt;/sisl&gt;</vt:lpwstr>
  </property>
  <property fmtid="{D5CDD505-2E9C-101B-9397-08002B2CF9AE}" pid="7" name="bjDocumentSecurityLabel">
    <vt:lpwstr>UNCLASSIFIED</vt:lpwstr>
  </property>
  <property fmtid="{D5CDD505-2E9C-101B-9397-08002B2CF9AE}" pid="8" name="bjDocumentLabelFieldCode">
    <vt:lpwstr>UNCLASSIFIED</vt:lpwstr>
  </property>
  <property fmtid="{D5CDD505-2E9C-101B-9397-08002B2CF9AE}" pid="9" name="bjDocumentLabelFieldCodeHeaderFooter">
    <vt:lpwstr>UNCLASSIFIED</vt:lpwstr>
  </property>
  <property fmtid="{D5CDD505-2E9C-101B-9397-08002B2CF9AE}" pid="10" name="bjHeaderBothDocProperty">
    <vt:lpwstr>UNCLASSIFIED_x000d_
 </vt:lpwstr>
  </property>
  <property fmtid="{D5CDD505-2E9C-101B-9397-08002B2CF9AE}" pid="11" name="bjHeaderFirstPageDocProperty">
    <vt:lpwstr>UNCLASSIFIED_x000d_
 </vt:lpwstr>
  </property>
  <property fmtid="{D5CDD505-2E9C-101B-9397-08002B2CF9AE}" pid="12" name="bjHeaderEvenPageDocProperty">
    <vt:lpwstr>UNCLASSIFIED_x000d_
 </vt:lpwstr>
  </property>
  <property fmtid="{D5CDD505-2E9C-101B-9397-08002B2CF9AE}" pid="13" name="bjFooterBothDocProperty">
    <vt:lpwstr>_x000d_
UNCLASSIFIED </vt:lpwstr>
  </property>
  <property fmtid="{D5CDD505-2E9C-101B-9397-08002B2CF9AE}" pid="14" name="bjFooterFirstPageDocProperty">
    <vt:lpwstr>_x000d_
UNCLASSIFIED </vt:lpwstr>
  </property>
  <property fmtid="{D5CDD505-2E9C-101B-9397-08002B2CF9AE}" pid="15" name="bjFooterEvenPageDocProperty">
    <vt:lpwstr>_x000d_
UNCLASSIFIED </vt:lpwstr>
  </property>
  <property fmtid="{D5CDD505-2E9C-101B-9397-08002B2CF9AE}" pid="16" name="ContentTypeId">
    <vt:lpwstr>0x010100D0C6880DF9201342B5C6A165D675C523</vt:lpwstr>
  </property>
  <property fmtid="{D5CDD505-2E9C-101B-9397-08002B2CF9AE}" pid="17" name="MSIP_Label_69af8531-eb46-4968-8cb3-105d2f5ea87e_Enabled">
    <vt:lpwstr>true</vt:lpwstr>
  </property>
  <property fmtid="{D5CDD505-2E9C-101B-9397-08002B2CF9AE}" pid="18" name="MSIP_Label_69af8531-eb46-4968-8cb3-105d2f5ea87e_SetDate">
    <vt:lpwstr>2026-06-22T23:05:25Z</vt:lpwstr>
  </property>
  <property fmtid="{D5CDD505-2E9C-101B-9397-08002B2CF9AE}" pid="19" name="MSIP_Label_69af8531-eb46-4968-8cb3-105d2f5ea87e_Method">
    <vt:lpwstr>Standard</vt:lpwstr>
  </property>
  <property fmtid="{D5CDD505-2E9C-101B-9397-08002B2CF9AE}" pid="20" name="MSIP_Label_69af8531-eb46-4968-8cb3-105d2f5ea87e_Name">
    <vt:lpwstr>Official - No Marking</vt:lpwstr>
  </property>
  <property fmtid="{D5CDD505-2E9C-101B-9397-08002B2CF9AE}" pid="21" name="MSIP_Label_69af8531-eb46-4968-8cb3-105d2f5ea87e_SiteId">
    <vt:lpwstr>b46c1908-0334-4236-b978-585ee88e4199</vt:lpwstr>
  </property>
  <property fmtid="{D5CDD505-2E9C-101B-9397-08002B2CF9AE}" pid="22" name="MSIP_Label_69af8531-eb46-4968-8cb3-105d2f5ea87e_ActionId">
    <vt:lpwstr>5e12a298-9aad-4695-beb9-4fa5fb085552</vt:lpwstr>
  </property>
  <property fmtid="{D5CDD505-2E9C-101B-9397-08002B2CF9AE}" pid="23" name="MSIP_Label_69af8531-eb46-4968-8cb3-105d2f5ea87e_ContentBits">
    <vt:lpwstr>0</vt:lpwstr>
  </property>
  <property fmtid="{D5CDD505-2E9C-101B-9397-08002B2CF9AE}" pid="24" name="MSIP_Label_69af8531-eb46-4968-8cb3-105d2f5ea87e_Tag">
    <vt:lpwstr>10, 3, 0, 1</vt:lpwstr>
  </property>
</Properties>
</file>