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C7690" w14:textId="77777777" w:rsidR="00FA4690" w:rsidRDefault="00FA4690" w:rsidP="00917F90">
      <w:pPr>
        <w:pStyle w:val="Title"/>
        <w:jc w:val="left"/>
        <w:rPr>
          <w:rFonts w:asciiTheme="minorHAnsi" w:hAnsiTheme="minorHAnsi"/>
          <w:sz w:val="52"/>
        </w:rPr>
      </w:pPr>
    </w:p>
    <w:p w14:paraId="71FD3811" w14:textId="7777777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D8DE8A6" wp14:editId="3822E5F9">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1A5CE880" w14:textId="77777777" w:rsidR="00FA4690" w:rsidRDefault="00FA4690" w:rsidP="00FA4690"/>
    <w:p w14:paraId="795047F2"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4FC7812E" w14:textId="77777777" w:rsidTr="00C82B00">
        <w:trPr>
          <w:trHeight w:val="340"/>
        </w:trPr>
        <w:tc>
          <w:tcPr>
            <w:tcW w:w="4814" w:type="dxa"/>
            <w:vAlign w:val="center"/>
          </w:tcPr>
          <w:p w14:paraId="17E4F9C4" w14:textId="77777777" w:rsidR="00FA4690" w:rsidRPr="00595D9E" w:rsidRDefault="00FA4690" w:rsidP="00C82B00">
            <w:pPr>
              <w:rPr>
                <w:color w:val="000000" w:themeColor="text1"/>
              </w:rPr>
            </w:pPr>
            <w:r w:rsidRPr="00595D9E">
              <w:rPr>
                <w:b/>
                <w:color w:val="000000" w:themeColor="text1"/>
              </w:rPr>
              <w:t xml:space="preserve">Directorate: </w:t>
            </w:r>
            <w:r w:rsidRPr="00595D9E">
              <w:rPr>
                <w:color w:val="000000" w:themeColor="text1"/>
              </w:rPr>
              <w:t>Digital Canberra</w:t>
            </w:r>
          </w:p>
        </w:tc>
        <w:tc>
          <w:tcPr>
            <w:tcW w:w="4814" w:type="dxa"/>
            <w:vAlign w:val="center"/>
          </w:tcPr>
          <w:p w14:paraId="464E8894" w14:textId="4DE81825" w:rsidR="00FA4690" w:rsidRPr="00595D9E" w:rsidRDefault="00C82B00" w:rsidP="00C82B00">
            <w:pPr>
              <w:rPr>
                <w:color w:val="000000" w:themeColor="text1"/>
              </w:rPr>
            </w:pPr>
            <w:r w:rsidRPr="00595D9E">
              <w:rPr>
                <w:b/>
                <w:color w:val="000000" w:themeColor="text1"/>
              </w:rPr>
              <w:t xml:space="preserve">Position Number: </w:t>
            </w:r>
            <w:r w:rsidR="00595D9E" w:rsidRPr="00595D9E">
              <w:rPr>
                <w:color w:val="000000" w:themeColor="text1"/>
              </w:rPr>
              <w:t>P71116</w:t>
            </w:r>
          </w:p>
          <w:p w14:paraId="4DDA6E55" w14:textId="77777777" w:rsidR="00AF7DAA" w:rsidRPr="00595D9E" w:rsidRDefault="00AF7DAA" w:rsidP="00AF7DAA">
            <w:pPr>
              <w:pStyle w:val="BodyText"/>
              <w:rPr>
                <w:color w:val="000000" w:themeColor="text1"/>
              </w:rPr>
            </w:pPr>
          </w:p>
        </w:tc>
      </w:tr>
      <w:tr w:rsidR="00FA4690" w14:paraId="421AAA17" w14:textId="77777777" w:rsidTr="00C82B00">
        <w:trPr>
          <w:trHeight w:val="340"/>
        </w:trPr>
        <w:tc>
          <w:tcPr>
            <w:tcW w:w="4814" w:type="dxa"/>
            <w:vAlign w:val="center"/>
          </w:tcPr>
          <w:p w14:paraId="33B3946F" w14:textId="0A363519" w:rsidR="00FA4690" w:rsidRPr="00595D9E" w:rsidRDefault="00165860" w:rsidP="00C82B00">
            <w:pPr>
              <w:rPr>
                <w:color w:val="000000" w:themeColor="text1"/>
              </w:rPr>
            </w:pPr>
            <w:r w:rsidRPr="00595D9E">
              <w:rPr>
                <w:b/>
                <w:color w:val="000000" w:themeColor="text1"/>
              </w:rPr>
              <w:t>Division</w:t>
            </w:r>
            <w:r w:rsidR="00FA4690" w:rsidRPr="00595D9E">
              <w:rPr>
                <w:b/>
                <w:color w:val="000000" w:themeColor="text1"/>
              </w:rPr>
              <w:t xml:space="preserve">: </w:t>
            </w:r>
            <w:r w:rsidR="00595D9E" w:rsidRPr="00595D9E">
              <w:rPr>
                <w:color w:val="000000" w:themeColor="text1"/>
              </w:rPr>
              <w:t>Customer Data and Technology</w:t>
            </w:r>
          </w:p>
        </w:tc>
        <w:tc>
          <w:tcPr>
            <w:tcW w:w="4814" w:type="dxa"/>
            <w:vAlign w:val="center"/>
          </w:tcPr>
          <w:p w14:paraId="0B522E2F" w14:textId="38785B01" w:rsidR="00FA4690" w:rsidRPr="00595D9E" w:rsidRDefault="00C82B00" w:rsidP="00C82B00">
            <w:pPr>
              <w:rPr>
                <w:color w:val="000000" w:themeColor="text1"/>
              </w:rPr>
            </w:pPr>
            <w:r w:rsidRPr="00595D9E">
              <w:rPr>
                <w:b/>
                <w:color w:val="000000" w:themeColor="text1"/>
              </w:rPr>
              <w:t xml:space="preserve">Classification: </w:t>
            </w:r>
            <w:r w:rsidR="00595D9E" w:rsidRPr="00595D9E">
              <w:rPr>
                <w:color w:val="000000" w:themeColor="text1"/>
              </w:rPr>
              <w:t>ASO4</w:t>
            </w:r>
          </w:p>
          <w:p w14:paraId="6AC27BF7" w14:textId="77777777" w:rsidR="00AF7DAA" w:rsidRPr="00595D9E" w:rsidRDefault="00AF7DAA" w:rsidP="00AF7DAA">
            <w:pPr>
              <w:pStyle w:val="BodyText"/>
              <w:rPr>
                <w:color w:val="000000" w:themeColor="text1"/>
              </w:rPr>
            </w:pPr>
          </w:p>
        </w:tc>
      </w:tr>
      <w:tr w:rsidR="00C82B00" w14:paraId="055B4748" w14:textId="77777777" w:rsidTr="00C82B00">
        <w:trPr>
          <w:trHeight w:val="340"/>
        </w:trPr>
        <w:tc>
          <w:tcPr>
            <w:tcW w:w="4814" w:type="dxa"/>
            <w:vAlign w:val="center"/>
          </w:tcPr>
          <w:p w14:paraId="13FC1BC2" w14:textId="524E256C" w:rsidR="00C82B00" w:rsidRPr="00595D9E" w:rsidRDefault="00C82B00" w:rsidP="00C82B00">
            <w:pPr>
              <w:rPr>
                <w:b/>
                <w:color w:val="000000" w:themeColor="text1"/>
              </w:rPr>
            </w:pPr>
            <w:r w:rsidRPr="00595D9E">
              <w:rPr>
                <w:b/>
                <w:color w:val="000000" w:themeColor="text1"/>
              </w:rPr>
              <w:t>Business Unit:</w:t>
            </w:r>
            <w:r w:rsidRPr="00595D9E">
              <w:rPr>
                <w:b/>
                <w:color w:val="000000" w:themeColor="text1"/>
              </w:rPr>
              <w:tab/>
            </w:r>
            <w:r w:rsidR="00595D9E" w:rsidRPr="00595D9E">
              <w:rPr>
                <w:color w:val="000000" w:themeColor="text1"/>
              </w:rPr>
              <w:t>Strategic IT Asset Management</w:t>
            </w:r>
          </w:p>
        </w:tc>
        <w:tc>
          <w:tcPr>
            <w:tcW w:w="4814" w:type="dxa"/>
            <w:vAlign w:val="center"/>
          </w:tcPr>
          <w:p w14:paraId="49C1AE6D" w14:textId="06C03DB0" w:rsidR="00C82B00" w:rsidRPr="00595D9E" w:rsidRDefault="00C82B00" w:rsidP="00C82B00">
            <w:pPr>
              <w:rPr>
                <w:color w:val="000000" w:themeColor="text1"/>
              </w:rPr>
            </w:pPr>
            <w:r w:rsidRPr="00595D9E">
              <w:rPr>
                <w:b/>
                <w:color w:val="000000" w:themeColor="text1"/>
              </w:rPr>
              <w:t xml:space="preserve">Location: </w:t>
            </w:r>
            <w:r w:rsidR="00595D9E" w:rsidRPr="00595D9E">
              <w:rPr>
                <w:color w:val="000000" w:themeColor="text1"/>
              </w:rPr>
              <w:t>ACT and surrounding areas-based staff: Fyshwick, Gungahlin ACT and home.</w:t>
            </w:r>
          </w:p>
          <w:p w14:paraId="264D7A58" w14:textId="77777777" w:rsidR="00AF7DAA" w:rsidRPr="00595D9E" w:rsidRDefault="00AF7DAA" w:rsidP="00AF7DAA">
            <w:pPr>
              <w:pStyle w:val="BodyText"/>
              <w:rPr>
                <w:color w:val="000000" w:themeColor="text1"/>
              </w:rPr>
            </w:pPr>
          </w:p>
        </w:tc>
      </w:tr>
      <w:tr w:rsidR="00C82B00" w14:paraId="289EE716" w14:textId="77777777" w:rsidTr="00C82B00">
        <w:trPr>
          <w:trHeight w:val="340"/>
        </w:trPr>
        <w:tc>
          <w:tcPr>
            <w:tcW w:w="4814" w:type="dxa"/>
            <w:vAlign w:val="center"/>
          </w:tcPr>
          <w:p w14:paraId="19CA494F" w14:textId="7E44774D" w:rsidR="00C82B00" w:rsidRPr="00595D9E" w:rsidRDefault="00C82B00" w:rsidP="00C82B00">
            <w:pPr>
              <w:rPr>
                <w:b/>
                <w:color w:val="000000" w:themeColor="text1"/>
              </w:rPr>
            </w:pPr>
            <w:r w:rsidRPr="00595D9E">
              <w:rPr>
                <w:b/>
                <w:color w:val="000000" w:themeColor="text1"/>
              </w:rPr>
              <w:t>Position Title:</w:t>
            </w:r>
            <w:r w:rsidRPr="00595D9E">
              <w:rPr>
                <w:b/>
                <w:color w:val="000000" w:themeColor="text1"/>
              </w:rPr>
              <w:tab/>
            </w:r>
            <w:r w:rsidR="00595D9E" w:rsidRPr="00595D9E">
              <w:rPr>
                <w:b/>
                <w:color w:val="000000" w:themeColor="text1"/>
              </w:rPr>
              <w:t>I</w:t>
            </w:r>
            <w:r w:rsidR="00595D9E" w:rsidRPr="00595D9E">
              <w:rPr>
                <w:color w:val="000000" w:themeColor="text1"/>
              </w:rPr>
              <w:t>nfrastructure Support Technician</w:t>
            </w:r>
          </w:p>
        </w:tc>
        <w:tc>
          <w:tcPr>
            <w:tcW w:w="4814" w:type="dxa"/>
            <w:vAlign w:val="center"/>
          </w:tcPr>
          <w:p w14:paraId="006B1F5D" w14:textId="0B4B4BE7" w:rsidR="00C82B00" w:rsidRPr="00595D9E" w:rsidRDefault="00C82B00" w:rsidP="00C82B00">
            <w:pPr>
              <w:rPr>
                <w:color w:val="000000" w:themeColor="text1"/>
              </w:rPr>
            </w:pPr>
            <w:r w:rsidRPr="00595D9E">
              <w:rPr>
                <w:b/>
                <w:color w:val="000000" w:themeColor="text1"/>
              </w:rPr>
              <w:t xml:space="preserve">Last Reviewed: </w:t>
            </w:r>
            <w:r w:rsidR="00595D9E" w:rsidRPr="00595D9E">
              <w:rPr>
                <w:color w:val="000000" w:themeColor="text1"/>
              </w:rPr>
              <w:t>July 2026</w:t>
            </w:r>
          </w:p>
        </w:tc>
      </w:tr>
    </w:tbl>
    <w:p w14:paraId="64C03F09" w14:textId="77777777" w:rsidR="00595D9E" w:rsidRDefault="00595D9E" w:rsidP="008B5D37">
      <w:pPr>
        <w:pStyle w:val="BodyText"/>
        <w:spacing w:after="120"/>
        <w:rPr>
          <w:rFonts w:cs="Arial"/>
          <w:szCs w:val="24"/>
        </w:rPr>
      </w:pPr>
    </w:p>
    <w:p w14:paraId="2532AF96" w14:textId="77777777" w:rsidR="00595D9E" w:rsidRDefault="00595D9E" w:rsidP="008B5D37">
      <w:pPr>
        <w:pStyle w:val="BodyText"/>
        <w:spacing w:after="120"/>
        <w:rPr>
          <w:b/>
          <w:color w:val="000000" w:themeColor="text1"/>
        </w:rPr>
      </w:pPr>
      <w:r w:rsidRPr="00595D9E">
        <w:rPr>
          <w:b/>
          <w:color w:val="000000" w:themeColor="text1"/>
        </w:rPr>
        <w:t xml:space="preserve">Position </w:t>
      </w:r>
      <w:r>
        <w:rPr>
          <w:b/>
          <w:color w:val="000000" w:themeColor="text1"/>
        </w:rPr>
        <w:t>Requirements</w:t>
      </w:r>
      <w:r w:rsidRPr="00595D9E">
        <w:rPr>
          <w:b/>
          <w:color w:val="000000" w:themeColor="text1"/>
        </w:rPr>
        <w:t>:</w:t>
      </w:r>
      <w:r>
        <w:rPr>
          <w:b/>
          <w:color w:val="000000" w:themeColor="text1"/>
        </w:rPr>
        <w:t xml:space="preserve"> </w:t>
      </w:r>
    </w:p>
    <w:p w14:paraId="64742FEC" w14:textId="5484D65B" w:rsidR="00595D9E" w:rsidRPr="00595D9E" w:rsidRDefault="00595D9E" w:rsidP="008B5D37">
      <w:pPr>
        <w:pStyle w:val="BodyText"/>
        <w:spacing w:after="120"/>
        <w:rPr>
          <w:bCs/>
          <w:color w:val="000000" w:themeColor="text1"/>
        </w:rPr>
      </w:pPr>
      <w:r w:rsidRPr="00595D9E">
        <w:rPr>
          <w:bCs/>
          <w:color w:val="000000" w:themeColor="text1"/>
        </w:rPr>
        <w:t>The successful applicant must be an Australian citizen and possess or acquire and maintain an Australian Government Security Vetting Agency (AGSVA) security clearance at the Baseline level as an eligibility qualification. If AGSVA screening is not successful, your employment will not commence or, if already commenced, your employment will be reassessed.</w:t>
      </w:r>
    </w:p>
    <w:p w14:paraId="47A134C7" w14:textId="2486DA5F" w:rsidR="003C1D2E" w:rsidRPr="00AB26D3" w:rsidRDefault="00595D9E" w:rsidP="008B5D37">
      <w:pPr>
        <w:pStyle w:val="BodyText"/>
        <w:spacing w:after="120"/>
        <w:rPr>
          <w:rFonts w:cs="Arial"/>
          <w:szCs w:val="24"/>
        </w:rPr>
      </w:pPr>
      <w:r>
        <w:rPr>
          <w:bCs/>
          <w:color w:val="000000" w:themeColor="text1"/>
        </w:rPr>
        <w:t>T</w:t>
      </w:r>
      <w:r w:rsidR="003C1D2E" w:rsidRPr="003D422A">
        <w:rPr>
          <w:rFonts w:cs="Arial"/>
          <w:szCs w:val="24"/>
        </w:rPr>
        <w:t>he A</w:t>
      </w:r>
      <w:r w:rsidR="003C1D2E">
        <w:rPr>
          <w:rFonts w:cs="Arial"/>
          <w:szCs w:val="24"/>
        </w:rPr>
        <w:t xml:space="preserve">ustralian </w:t>
      </w:r>
      <w:r w:rsidR="003C1D2E" w:rsidRPr="003D422A">
        <w:rPr>
          <w:rFonts w:cs="Arial"/>
          <w:szCs w:val="24"/>
        </w:rPr>
        <w:t>C</w:t>
      </w:r>
      <w:r w:rsidR="003C1D2E">
        <w:rPr>
          <w:rFonts w:cs="Arial"/>
          <w:szCs w:val="24"/>
        </w:rPr>
        <w:t xml:space="preserve">apital </w:t>
      </w:r>
      <w:r w:rsidR="003C1D2E" w:rsidRPr="003D422A">
        <w:rPr>
          <w:rFonts w:cs="Arial"/>
          <w:szCs w:val="24"/>
        </w:rPr>
        <w:t>T</w:t>
      </w:r>
      <w:r w:rsidR="003C1D2E">
        <w:rPr>
          <w:rFonts w:cs="Arial"/>
          <w:szCs w:val="24"/>
        </w:rPr>
        <w:t xml:space="preserve">erritory </w:t>
      </w:r>
      <w:r w:rsidR="003C1D2E" w:rsidRPr="003D422A">
        <w:rPr>
          <w:rFonts w:cs="Arial"/>
          <w:szCs w:val="24"/>
        </w:rPr>
        <w:t>P</w:t>
      </w:r>
      <w:r w:rsidR="003C1D2E">
        <w:rPr>
          <w:rFonts w:cs="Arial"/>
          <w:szCs w:val="24"/>
        </w:rPr>
        <w:t xml:space="preserve">ublic </w:t>
      </w:r>
      <w:r w:rsidR="003C1D2E" w:rsidRPr="003D422A">
        <w:rPr>
          <w:rFonts w:cs="Arial"/>
          <w:szCs w:val="24"/>
        </w:rPr>
        <w:t>S</w:t>
      </w:r>
      <w:r w:rsidR="003C1D2E">
        <w:rPr>
          <w:rFonts w:cs="Arial"/>
          <w:szCs w:val="24"/>
        </w:rPr>
        <w:t xml:space="preserve">ervice (ACTPS) </w:t>
      </w:r>
      <w:r w:rsidR="003C1D2E" w:rsidRPr="003D422A">
        <w:rPr>
          <w:rFonts w:cs="Arial"/>
          <w:szCs w:val="24"/>
        </w:rPr>
        <w:t xml:space="preserve">is a values-based organisation where all employees are expected to embody the prescribed core values of respect, integrity, collaboration and innovation, </w:t>
      </w:r>
      <w:r w:rsidR="003C1D2E" w:rsidRPr="00AB26D3">
        <w:rPr>
          <w:rFonts w:cs="Arial"/>
          <w:szCs w:val="24"/>
        </w:rPr>
        <w:t>as well</w:t>
      </w:r>
      <w:r w:rsidR="00372AF3">
        <w:rPr>
          <w:rFonts w:cs="Arial"/>
          <w:szCs w:val="24"/>
        </w:rPr>
        <w:t xml:space="preserve"> as</w:t>
      </w:r>
      <w:r w:rsidR="003C1D2E" w:rsidRPr="00AB26D3">
        <w:rPr>
          <w:rFonts w:cs="Arial"/>
          <w:szCs w:val="24"/>
        </w:rPr>
        <w:t xml:space="preserve"> demonstrate the related </w:t>
      </w:r>
      <w:hyperlink r:id="rId8" w:history="1">
        <w:r w:rsidR="003C1D2E" w:rsidRPr="00D344ED">
          <w:rPr>
            <w:rStyle w:val="Hyperlink"/>
            <w:rFonts w:cs="Arial"/>
            <w:szCs w:val="24"/>
          </w:rPr>
          <w:t>signature behaviours</w:t>
        </w:r>
      </w:hyperlink>
      <w:r w:rsidR="003C1D2E" w:rsidRPr="00AB26D3">
        <w:rPr>
          <w:rFonts w:cs="Arial"/>
          <w:szCs w:val="24"/>
        </w:rPr>
        <w:t xml:space="preserve">.   </w:t>
      </w:r>
    </w:p>
    <w:p w14:paraId="0E72A21E" w14:textId="77777777" w:rsidR="002A43D2" w:rsidRPr="00423241" w:rsidRDefault="002A43D2" w:rsidP="00262F1E">
      <w:pPr>
        <w:pStyle w:val="Heading1"/>
        <w:spacing w:before="240"/>
      </w:pPr>
      <w:r w:rsidRPr="00423241">
        <w:t>DIRECTORATE OVERVIEW</w:t>
      </w:r>
    </w:p>
    <w:p w14:paraId="5EC21AFC" w14:textId="77777777"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57921754" w14:textId="77777777"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9"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0"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1A95CCEE" w14:textId="77777777"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w:t>
      </w:r>
      <w:r w:rsidR="0043636D" w:rsidRPr="00E33EC0">
        <w:rPr>
          <w:szCs w:val="24"/>
        </w:rPr>
        <w:t>culture,</w:t>
      </w:r>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7FE39103" w14:textId="77777777" w:rsidR="002A43D2" w:rsidRPr="00423241" w:rsidRDefault="00165860" w:rsidP="00262F1E">
      <w:pPr>
        <w:pStyle w:val="Heading1"/>
        <w:spacing w:before="240"/>
      </w:pPr>
      <w:r>
        <w:t>DIVISION</w:t>
      </w:r>
      <w:r w:rsidR="002A43D2" w:rsidRPr="00423241">
        <w:t xml:space="preserve"> OVERVIEW</w:t>
      </w:r>
    </w:p>
    <w:p w14:paraId="0C78BB24" w14:textId="77777777" w:rsidR="00C53E36" w:rsidRDefault="00C53E36" w:rsidP="00F509CD">
      <w:pPr>
        <w:pStyle w:val="BodyText"/>
        <w:spacing w:after="120"/>
      </w:pPr>
      <w:r>
        <w:t xml:space="preserve">The </w:t>
      </w:r>
      <w:r w:rsidRPr="00C53E36">
        <w:rPr>
          <w:b/>
          <w:bCs/>
        </w:rPr>
        <w:t>Customer, Data and Technology Group</w:t>
      </w:r>
      <w:r w:rsidRPr="00C53E36">
        <w:t xml:space="preserve"> enables a modern, digitally empowered ACT Government. By delivering shared services that are efficient, secure, AI-enabled, and customer-focused</w:t>
      </w:r>
      <w:r w:rsidRPr="2FFBE151">
        <w:t xml:space="preserve"> </w:t>
      </w:r>
      <w:r w:rsidRPr="00C53E36">
        <w:t>the group helps ensure that citizens and businesses benefit from responsive, transparent, and innovative public administration.</w:t>
      </w:r>
    </w:p>
    <w:p w14:paraId="0EAFFFC4" w14:textId="77777777" w:rsidR="00C53E36" w:rsidRPr="00CC1541" w:rsidRDefault="00C53E36" w:rsidP="00C53E36">
      <w:pPr>
        <w:pStyle w:val="BodyText"/>
        <w:spacing w:after="120"/>
        <w:rPr>
          <w:rFonts w:asciiTheme="minorHAnsi" w:eastAsiaTheme="minorEastAsia" w:hAnsiTheme="minorHAnsi" w:cstheme="minorBidi"/>
        </w:rPr>
      </w:pPr>
      <w:r>
        <w:t xml:space="preserve">The group has a wide range of strategy, policy and operational responsibilities across ACT Government including: </w:t>
      </w:r>
    </w:p>
    <w:p w14:paraId="10F3B1B6" w14:textId="77777777" w:rsidR="00C53E36" w:rsidRPr="00CC1541" w:rsidRDefault="00C53E36" w:rsidP="00614DD9">
      <w:pPr>
        <w:pStyle w:val="BodyText"/>
        <w:numPr>
          <w:ilvl w:val="0"/>
          <w:numId w:val="12"/>
        </w:numPr>
        <w:ind w:left="1077" w:hanging="357"/>
        <w:rPr>
          <w:rFonts w:asciiTheme="minorHAnsi" w:eastAsiaTheme="minorEastAsia" w:hAnsiTheme="minorHAnsi" w:cstheme="minorBidi"/>
        </w:rPr>
      </w:pPr>
      <w:r>
        <w:t xml:space="preserve">management of </w:t>
      </w:r>
      <w:r w:rsidRPr="2FFBE151">
        <w:rPr>
          <w:rFonts w:asciiTheme="minorHAnsi" w:eastAsiaTheme="minorEastAsia" w:hAnsiTheme="minorHAnsi" w:cstheme="minorBidi"/>
        </w:rPr>
        <w:t xml:space="preserve">Information Communications Technology services, </w:t>
      </w:r>
    </w:p>
    <w:p w14:paraId="6FF54CBC" w14:textId="77777777" w:rsidR="00C53E36" w:rsidRPr="00CC1541" w:rsidRDefault="00C53E36" w:rsidP="00614DD9">
      <w:pPr>
        <w:pStyle w:val="BodyText"/>
        <w:numPr>
          <w:ilvl w:val="0"/>
          <w:numId w:val="12"/>
        </w:numPr>
        <w:ind w:left="1077" w:hanging="357"/>
        <w:rPr>
          <w:rFonts w:asciiTheme="minorHAnsi" w:eastAsiaTheme="minorEastAsia" w:hAnsiTheme="minorHAnsi" w:cstheme="minorBidi"/>
        </w:rPr>
      </w:pPr>
      <w:r w:rsidRPr="2FFBE151">
        <w:rPr>
          <w:rFonts w:asciiTheme="minorHAnsi" w:eastAsiaTheme="minorEastAsia" w:hAnsiTheme="minorHAnsi" w:cstheme="minorBidi"/>
        </w:rPr>
        <w:lastRenderedPageBreak/>
        <w:t>service integration and management</w:t>
      </w:r>
    </w:p>
    <w:p w14:paraId="308DBC4A" w14:textId="77777777" w:rsidR="00C53E36" w:rsidRPr="00CC1541" w:rsidRDefault="00C53E36" w:rsidP="00614DD9">
      <w:pPr>
        <w:pStyle w:val="BodyText"/>
        <w:numPr>
          <w:ilvl w:val="0"/>
          <w:numId w:val="12"/>
        </w:numPr>
        <w:ind w:left="1077" w:hanging="357"/>
        <w:rPr>
          <w:rFonts w:asciiTheme="minorHAnsi" w:eastAsiaTheme="minorEastAsia" w:hAnsiTheme="minorHAnsi" w:cstheme="minorBidi"/>
        </w:rPr>
      </w:pPr>
      <w:r w:rsidRPr="2FFBE151">
        <w:rPr>
          <w:rFonts w:asciiTheme="minorHAnsi" w:eastAsiaTheme="minorEastAsia" w:hAnsiTheme="minorHAnsi" w:cstheme="minorBidi"/>
        </w:rPr>
        <w:t xml:space="preserve">program and project management </w:t>
      </w:r>
    </w:p>
    <w:p w14:paraId="487D1D40" w14:textId="77777777" w:rsidR="00C53E36" w:rsidRPr="00CC1541" w:rsidRDefault="00C53E36" w:rsidP="00614DD9">
      <w:pPr>
        <w:pStyle w:val="BodyText"/>
        <w:numPr>
          <w:ilvl w:val="0"/>
          <w:numId w:val="12"/>
        </w:numPr>
        <w:ind w:left="1077" w:hanging="357"/>
        <w:rPr>
          <w:rFonts w:asciiTheme="minorHAnsi" w:eastAsiaTheme="minorEastAsia" w:hAnsiTheme="minorHAnsi" w:cstheme="minorBidi"/>
        </w:rPr>
      </w:pPr>
      <w:r w:rsidRPr="2FFBE151">
        <w:rPr>
          <w:rFonts w:asciiTheme="minorHAnsi" w:eastAsiaTheme="minorEastAsia" w:hAnsiTheme="minorHAnsi" w:cstheme="minorBidi"/>
        </w:rPr>
        <w:t xml:space="preserve">Cyber, risk and governance </w:t>
      </w:r>
    </w:p>
    <w:p w14:paraId="02D80D33" w14:textId="77777777" w:rsidR="00C53E36" w:rsidRPr="00CC1541" w:rsidRDefault="00C53E36" w:rsidP="00614DD9">
      <w:pPr>
        <w:pStyle w:val="BodyText"/>
        <w:numPr>
          <w:ilvl w:val="0"/>
          <w:numId w:val="12"/>
        </w:numPr>
        <w:ind w:left="1077" w:hanging="357"/>
        <w:rPr>
          <w:rFonts w:asciiTheme="minorHAnsi" w:eastAsiaTheme="minorEastAsia" w:hAnsiTheme="minorHAnsi" w:cstheme="minorBidi"/>
        </w:rPr>
      </w:pPr>
      <w:r w:rsidRPr="2FFBE151">
        <w:rPr>
          <w:rFonts w:asciiTheme="minorHAnsi" w:eastAsiaTheme="minorEastAsia" w:hAnsiTheme="minorHAnsi" w:cstheme="minorBidi"/>
        </w:rPr>
        <w:t>strategic asset management</w:t>
      </w:r>
    </w:p>
    <w:p w14:paraId="357F150D" w14:textId="77777777" w:rsidR="00C53E36" w:rsidRPr="00CC1541" w:rsidRDefault="00C53E36" w:rsidP="00614DD9">
      <w:pPr>
        <w:pStyle w:val="BodyText"/>
        <w:numPr>
          <w:ilvl w:val="0"/>
          <w:numId w:val="12"/>
        </w:numPr>
        <w:ind w:left="1077" w:hanging="357"/>
        <w:rPr>
          <w:rFonts w:asciiTheme="minorHAnsi" w:eastAsiaTheme="minorEastAsia" w:hAnsiTheme="minorHAnsi" w:cstheme="minorBidi"/>
        </w:rPr>
      </w:pPr>
      <w:r w:rsidRPr="2FFBE151">
        <w:rPr>
          <w:rFonts w:asciiTheme="minorHAnsi" w:eastAsiaTheme="minorEastAsia" w:hAnsiTheme="minorHAnsi" w:cstheme="minorBidi"/>
        </w:rPr>
        <w:t>data and artificial intelligence (AI) including digital records.</w:t>
      </w:r>
    </w:p>
    <w:p w14:paraId="23A70305" w14:textId="77777777" w:rsidR="002A43D2" w:rsidRPr="00160268" w:rsidRDefault="002A43D2" w:rsidP="00262F1E">
      <w:pPr>
        <w:pStyle w:val="Heading1"/>
        <w:spacing w:before="240"/>
      </w:pPr>
      <w:r w:rsidRPr="00160268">
        <w:t>BUSINESS UNIT OVERVIEW</w:t>
      </w:r>
    </w:p>
    <w:p w14:paraId="3559FDD5" w14:textId="77777777" w:rsidR="00595D9E" w:rsidRDefault="00595D9E">
      <w:pPr>
        <w:pStyle w:val="Default"/>
        <w:rPr>
          <w:sz w:val="23"/>
          <w:szCs w:val="23"/>
        </w:rPr>
      </w:pPr>
      <w:r>
        <w:rPr>
          <w:sz w:val="23"/>
          <w:szCs w:val="23"/>
        </w:rPr>
        <w:t xml:space="preserve">The Strategic IT Asset Management Program (SAMP) Branch leads the coordination and oversight of ICT asset maintenance and renewal activities across the ACT Government. The branch adopts a whole-of-government portfolio approach to asset lifecycle planning, ensuring technology assets are managed in a structured, prioritised and sustainable manner. </w:t>
      </w:r>
    </w:p>
    <w:p w14:paraId="586B99B0" w14:textId="77777777" w:rsidR="00595D9E" w:rsidRDefault="00595D9E">
      <w:pPr>
        <w:pStyle w:val="Default"/>
        <w:rPr>
          <w:sz w:val="23"/>
          <w:szCs w:val="23"/>
        </w:rPr>
      </w:pPr>
      <w:r>
        <w:rPr>
          <w:sz w:val="23"/>
          <w:szCs w:val="23"/>
        </w:rPr>
        <w:t xml:space="preserve">The branch maintains a consolidated view of the ICT asset landscape, including current state maturity, risks, dependencies and investment priorities. This end-to-end visibility enables informed decision-making on asset renewal and supports the reliability, security and performance of critical government systems and services. </w:t>
      </w:r>
    </w:p>
    <w:p w14:paraId="32F3CF74" w14:textId="77777777" w:rsidR="00595D9E" w:rsidRDefault="00595D9E">
      <w:pPr>
        <w:pStyle w:val="Default"/>
        <w:rPr>
          <w:sz w:val="23"/>
          <w:szCs w:val="23"/>
        </w:rPr>
      </w:pPr>
      <w:r>
        <w:rPr>
          <w:sz w:val="23"/>
          <w:szCs w:val="23"/>
        </w:rPr>
        <w:t xml:space="preserve">The branch is responsible for developing and implementing ICT asset management strategy, standards and governance frameworks, supported by clear reporting and assurance mechanisms. These provide transparency of portfolio performance, enable risk-based prioritisation, and promote consistent delivery outcomes across government. </w:t>
      </w:r>
    </w:p>
    <w:p w14:paraId="624E9106" w14:textId="7B1E6D3D" w:rsidR="00595D9E" w:rsidRDefault="00595D9E" w:rsidP="00595D9E">
      <w:pPr>
        <w:pStyle w:val="Default"/>
        <w:rPr>
          <w:sz w:val="23"/>
          <w:szCs w:val="23"/>
        </w:rPr>
      </w:pPr>
      <w:r>
        <w:rPr>
          <w:sz w:val="23"/>
          <w:szCs w:val="23"/>
        </w:rPr>
        <w:t xml:space="preserve">Working in close partnership with Technology Services Branch, directorates and delivery partners, SAMP ensures asset lifecycle activities are aligned with operational support models, broader ICT strategies and capital investment programs. Through this integrated approach, SAMP reduces </w:t>
      </w:r>
      <w:r>
        <w:rPr>
          <w:color w:val="auto"/>
          <w:sz w:val="23"/>
          <w:szCs w:val="23"/>
        </w:rPr>
        <w:t xml:space="preserve">operational risk, improves asset management maturity and supports the long-term sustainability of government technology environments. </w:t>
      </w:r>
    </w:p>
    <w:p w14:paraId="65467C67" w14:textId="0CB04B89" w:rsidR="007702B5" w:rsidRPr="00423241" w:rsidRDefault="007702B5" w:rsidP="00262F1E">
      <w:pPr>
        <w:pStyle w:val="Heading1"/>
        <w:spacing w:before="240"/>
      </w:pPr>
      <w:r>
        <w:t xml:space="preserve">POSITION </w:t>
      </w:r>
      <w:r w:rsidRPr="00423241">
        <w:t>OVERVIEW</w:t>
      </w:r>
    </w:p>
    <w:p w14:paraId="08785502" w14:textId="77777777" w:rsidR="00595D9E" w:rsidRPr="00595D9E" w:rsidRDefault="00595D9E" w:rsidP="00595D9E">
      <w:pPr>
        <w:spacing w:after="120"/>
        <w:rPr>
          <w:rFonts w:cs="Arial"/>
          <w:iCs/>
          <w:color w:val="000000" w:themeColor="text1"/>
          <w:szCs w:val="24"/>
        </w:rPr>
      </w:pPr>
      <w:r w:rsidRPr="00595D9E">
        <w:rPr>
          <w:rFonts w:cs="Arial"/>
          <w:iCs/>
          <w:color w:val="000000" w:themeColor="text1"/>
          <w:szCs w:val="24"/>
        </w:rPr>
        <w:t>The Infrastructure Support Technician provides hands</w:t>
      </w:r>
      <w:r w:rsidRPr="00595D9E">
        <w:rPr>
          <w:rFonts w:ascii="Cambria Math" w:hAnsi="Cambria Math" w:cs="Cambria Math"/>
          <w:iCs/>
          <w:color w:val="000000" w:themeColor="text1"/>
          <w:szCs w:val="24"/>
        </w:rPr>
        <w:t>‑</w:t>
      </w:r>
      <w:r w:rsidRPr="00595D9E">
        <w:rPr>
          <w:rFonts w:cs="Arial"/>
          <w:iCs/>
          <w:color w:val="000000" w:themeColor="text1"/>
          <w:szCs w:val="24"/>
        </w:rPr>
        <w:t>on support for the discovery, verification, and maintenance of ICT infrastructure asset data across ACT Government sites.</w:t>
      </w:r>
    </w:p>
    <w:p w14:paraId="5C1F69DC" w14:textId="0B61E733" w:rsidR="008C40B5" w:rsidRPr="00595D9E" w:rsidRDefault="00595D9E" w:rsidP="00595D9E">
      <w:pPr>
        <w:spacing w:after="120"/>
        <w:rPr>
          <w:rFonts w:cs="Arial"/>
          <w:iCs/>
          <w:color w:val="000000" w:themeColor="text1"/>
          <w:szCs w:val="24"/>
        </w:rPr>
      </w:pPr>
      <w:r w:rsidRPr="00595D9E">
        <w:rPr>
          <w:rFonts w:cs="Arial"/>
          <w:iCs/>
          <w:color w:val="000000" w:themeColor="text1"/>
          <w:szCs w:val="24"/>
        </w:rPr>
        <w:t>The role focuses on ensuring the accuracy, completeness, and integrity of infrastructure asset records by conducting physical asset verification activities, supporting reconciliation processes, and maintaining asset information in relevant systems and registers. Working to documented procedures, the position supports audit, compliance and asset lifecycle activities by capturing reliable asset data, identifying discrepancies, and escalating issues to support continuous improvement in asset management practices.</w:t>
      </w:r>
    </w:p>
    <w:p w14:paraId="3C2D1316" w14:textId="77777777" w:rsidR="008C40B5" w:rsidRPr="007702B5" w:rsidRDefault="007702B5" w:rsidP="00262F1E">
      <w:pPr>
        <w:pStyle w:val="Heading1"/>
        <w:spacing w:before="240"/>
      </w:pPr>
      <w:r>
        <w:t>WHAT YOU WILL DO</w:t>
      </w:r>
    </w:p>
    <w:p w14:paraId="3ABC662B" w14:textId="565297B5" w:rsidR="00083B52" w:rsidRPr="00E041E3" w:rsidRDefault="00083B52" w:rsidP="00083B52">
      <w:pPr>
        <w:pStyle w:val="BodyText"/>
      </w:pPr>
      <w:r w:rsidRPr="00E041E3">
        <w:t xml:space="preserve">Under the close direction of </w:t>
      </w:r>
      <w:r w:rsidR="00595D9E">
        <w:t xml:space="preserve">the Assistant Director, Infrastructure </w:t>
      </w:r>
      <w:r w:rsidR="00614DD9">
        <w:t>Support,</w:t>
      </w:r>
      <w:r w:rsidRPr="00E041E3">
        <w:t xml:space="preserve"> you will: </w:t>
      </w:r>
    </w:p>
    <w:p w14:paraId="6566F18E" w14:textId="77777777" w:rsidR="00614DD9" w:rsidRPr="00614DD9" w:rsidRDefault="00595D9E" w:rsidP="00B917B0">
      <w:pPr>
        <w:pStyle w:val="BodyText"/>
        <w:numPr>
          <w:ilvl w:val="0"/>
          <w:numId w:val="26"/>
        </w:numPr>
        <w:spacing w:before="60" w:after="60"/>
        <w:ind w:left="357" w:hanging="357"/>
        <w:rPr>
          <w:iCs/>
          <w:color w:val="000000" w:themeColor="text1"/>
          <w:szCs w:val="24"/>
        </w:rPr>
      </w:pPr>
      <w:r w:rsidRPr="00614DD9">
        <w:rPr>
          <w:iCs/>
          <w:szCs w:val="24"/>
        </w:rPr>
        <w:t xml:space="preserve">Conduct physical verification of ICT infrastructure assets across sites, capturing key details (e.g. serial number, model, location, status). </w:t>
      </w:r>
    </w:p>
    <w:p w14:paraId="442A41BA" w14:textId="470351D3" w:rsidR="00595D9E" w:rsidRPr="00614DD9" w:rsidRDefault="00595D9E" w:rsidP="00B917B0">
      <w:pPr>
        <w:pStyle w:val="BodyText"/>
        <w:numPr>
          <w:ilvl w:val="0"/>
          <w:numId w:val="26"/>
        </w:numPr>
        <w:spacing w:before="60" w:after="60"/>
        <w:ind w:left="357" w:hanging="357"/>
        <w:rPr>
          <w:iCs/>
          <w:color w:val="000000" w:themeColor="text1"/>
          <w:szCs w:val="24"/>
        </w:rPr>
      </w:pPr>
      <w:r w:rsidRPr="00614DD9">
        <w:rPr>
          <w:iCs/>
          <w:szCs w:val="24"/>
        </w:rPr>
        <w:t xml:space="preserve">Perform asset audits and reconciliation activities, comparing physical assets to records (CMDB, spreadsheets or registers) and identifying discrepancies. </w:t>
      </w:r>
    </w:p>
    <w:p w14:paraId="356DF925" w14:textId="0B90917E" w:rsidR="00595D9E" w:rsidRPr="00595D9E" w:rsidRDefault="00595D9E" w:rsidP="009D67D7">
      <w:pPr>
        <w:pStyle w:val="BodyText"/>
        <w:numPr>
          <w:ilvl w:val="0"/>
          <w:numId w:val="26"/>
        </w:numPr>
        <w:spacing w:before="60" w:after="60"/>
        <w:ind w:left="357" w:hanging="357"/>
        <w:rPr>
          <w:iCs/>
          <w:color w:val="000000" w:themeColor="text1"/>
          <w:szCs w:val="24"/>
        </w:rPr>
      </w:pPr>
      <w:r w:rsidRPr="00595D9E">
        <w:rPr>
          <w:iCs/>
          <w:szCs w:val="24"/>
        </w:rPr>
        <w:t xml:space="preserve">Maintain the accuracy and completeness of asset data by updating records and supporting structured data capture processes. </w:t>
      </w:r>
    </w:p>
    <w:p w14:paraId="4F111356" w14:textId="68984A79" w:rsidR="00595D9E" w:rsidRPr="00595D9E" w:rsidRDefault="00595D9E" w:rsidP="00370CB2">
      <w:pPr>
        <w:pStyle w:val="BodyText"/>
        <w:numPr>
          <w:ilvl w:val="0"/>
          <w:numId w:val="26"/>
        </w:numPr>
        <w:spacing w:before="60" w:after="60"/>
        <w:ind w:left="357" w:hanging="357"/>
        <w:rPr>
          <w:iCs/>
          <w:color w:val="000000" w:themeColor="text1"/>
          <w:szCs w:val="24"/>
        </w:rPr>
      </w:pPr>
      <w:r w:rsidRPr="00595D9E">
        <w:rPr>
          <w:iCs/>
          <w:szCs w:val="24"/>
        </w:rPr>
        <w:t xml:space="preserve">Support asset lifecycle activities (deployment, relocation, disposal), ensuring asset </w:t>
      </w:r>
      <w:r w:rsidRPr="00595D9E">
        <w:rPr>
          <w:iCs/>
          <w:color w:val="000000" w:themeColor="text1"/>
          <w:szCs w:val="24"/>
        </w:rPr>
        <w:t xml:space="preserve">information and documentation remain accurate and traceable. </w:t>
      </w:r>
    </w:p>
    <w:p w14:paraId="7D911CA9" w14:textId="7EB05DF2" w:rsidR="00595D9E" w:rsidRPr="00595D9E" w:rsidRDefault="00595D9E" w:rsidP="00AC29D2">
      <w:pPr>
        <w:pStyle w:val="BodyText"/>
        <w:numPr>
          <w:ilvl w:val="0"/>
          <w:numId w:val="26"/>
        </w:numPr>
        <w:spacing w:before="60" w:after="60"/>
        <w:ind w:left="357" w:hanging="357"/>
        <w:rPr>
          <w:iCs/>
          <w:color w:val="000000" w:themeColor="text1"/>
          <w:szCs w:val="24"/>
        </w:rPr>
      </w:pPr>
      <w:r w:rsidRPr="00595D9E">
        <w:rPr>
          <w:iCs/>
          <w:color w:val="000000" w:themeColor="text1"/>
          <w:szCs w:val="24"/>
        </w:rPr>
        <w:t xml:space="preserve">Follow documented procedures and work collaboratively with stakeholders to identify, escalate and resolve data quality issues. </w:t>
      </w:r>
    </w:p>
    <w:p w14:paraId="1D9D5877" w14:textId="64DF5939" w:rsidR="00501247" w:rsidRPr="00595D9E" w:rsidRDefault="00501247" w:rsidP="00B52580">
      <w:pPr>
        <w:pStyle w:val="BodyText"/>
        <w:numPr>
          <w:ilvl w:val="0"/>
          <w:numId w:val="26"/>
        </w:numPr>
        <w:spacing w:before="60" w:after="60"/>
        <w:ind w:left="357" w:hanging="357"/>
        <w:rPr>
          <w:iCs/>
          <w:color w:val="000000" w:themeColor="text1"/>
          <w:szCs w:val="24"/>
        </w:rPr>
      </w:pPr>
      <w:r w:rsidRPr="00595D9E">
        <w:rPr>
          <w:iCs/>
          <w:color w:val="000000" w:themeColor="text1"/>
          <w:szCs w:val="24"/>
        </w:rPr>
        <w:t xml:space="preserve">This position </w:t>
      </w:r>
      <w:r w:rsidR="00595D9E" w:rsidRPr="00595D9E">
        <w:rPr>
          <w:iCs/>
          <w:color w:val="000000" w:themeColor="text1"/>
          <w:szCs w:val="24"/>
        </w:rPr>
        <w:t>does not</w:t>
      </w:r>
      <w:r w:rsidRPr="00595D9E">
        <w:rPr>
          <w:iCs/>
          <w:color w:val="000000" w:themeColor="text1"/>
          <w:szCs w:val="24"/>
        </w:rPr>
        <w:t xml:space="preserve"> involve direct supervision of staff.</w:t>
      </w:r>
    </w:p>
    <w:p w14:paraId="3857885A" w14:textId="77777777" w:rsidR="007702B5" w:rsidRPr="00160268" w:rsidRDefault="007702B5" w:rsidP="00262F1E">
      <w:pPr>
        <w:pStyle w:val="Heading1"/>
        <w:spacing w:before="240"/>
      </w:pPr>
      <w:r w:rsidRPr="00160268">
        <w:lastRenderedPageBreak/>
        <w:t>WHAT YOU REQUIRE</w:t>
      </w:r>
    </w:p>
    <w:p w14:paraId="1116A43D" w14:textId="5CEFB33E" w:rsidR="00E83BC6" w:rsidRPr="00E21869" w:rsidRDefault="00E83BC6" w:rsidP="00E83BC6">
      <w:pPr>
        <w:pStyle w:val="BodyText"/>
        <w:spacing w:after="120"/>
        <w:rPr>
          <w:rFonts w:cs="Arial"/>
          <w:szCs w:val="24"/>
        </w:rPr>
      </w:pPr>
      <w:r w:rsidRPr="00E21869">
        <w:rPr>
          <w:rFonts w:cs="Arial"/>
          <w:szCs w:val="24"/>
        </w:rPr>
        <w:t xml:space="preserve">The </w:t>
      </w:r>
      <w:r w:rsidR="00614DD9" w:rsidRPr="00614DD9">
        <w:rPr>
          <w:rFonts w:cs="Arial"/>
          <w:szCs w:val="24"/>
        </w:rPr>
        <w:t xml:space="preserve">following capabilities form the criteria that are required to perform the duties and responsibilities of the position. </w:t>
      </w:r>
    </w:p>
    <w:p w14:paraId="619A6E2B" w14:textId="77777777" w:rsidR="00614DD9" w:rsidRDefault="00931430" w:rsidP="00614DD9">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616E79D4" w14:textId="77777777" w:rsidR="00614DD9" w:rsidRDefault="00614DD9" w:rsidP="00614DD9">
      <w:pPr>
        <w:pStyle w:val="DotPoint"/>
        <w:numPr>
          <w:ilvl w:val="0"/>
          <w:numId w:val="33"/>
        </w:numPr>
      </w:pPr>
      <w:r w:rsidRPr="00614DD9">
        <w:t xml:space="preserve">Demonstrated ability to maintain accurate records and perform data entry with a high level of attention to detail. </w:t>
      </w:r>
    </w:p>
    <w:p w14:paraId="6F13014C" w14:textId="77777777" w:rsidR="00614DD9" w:rsidRDefault="00614DD9" w:rsidP="00614DD9">
      <w:pPr>
        <w:pStyle w:val="DotPoint"/>
        <w:numPr>
          <w:ilvl w:val="0"/>
          <w:numId w:val="33"/>
        </w:numPr>
      </w:pPr>
      <w:r w:rsidRPr="00614DD9">
        <w:t xml:space="preserve">Experience supporting audit, verification or reconciliation activities, including comparing records against physical items. </w:t>
      </w:r>
    </w:p>
    <w:p w14:paraId="1F53E625" w14:textId="1F7538DC" w:rsidR="00614DD9" w:rsidRPr="00614DD9" w:rsidRDefault="00614DD9" w:rsidP="00614DD9">
      <w:pPr>
        <w:pStyle w:val="DotPoint"/>
        <w:numPr>
          <w:ilvl w:val="0"/>
          <w:numId w:val="33"/>
        </w:numPr>
      </w:pPr>
      <w:r w:rsidRPr="00614DD9">
        <w:t xml:space="preserve">Ability to follow procedures and contribute to compliance processes, including maintaining clear documentation and audit trails. </w:t>
      </w:r>
    </w:p>
    <w:p w14:paraId="7CDBE930" w14:textId="181601E8" w:rsidR="00614DD9" w:rsidRPr="00614DD9" w:rsidRDefault="00614DD9" w:rsidP="00614DD9">
      <w:pPr>
        <w:pStyle w:val="DotPoint"/>
        <w:numPr>
          <w:ilvl w:val="0"/>
          <w:numId w:val="33"/>
        </w:numPr>
      </w:pPr>
      <w:r w:rsidRPr="00614DD9">
        <w:t xml:space="preserve">Basic understanding of ICT hardware, or the ability to quickly acquire knowledge of infrastructure equipment and identifiers. </w:t>
      </w:r>
    </w:p>
    <w:p w14:paraId="1B8DC3AF" w14:textId="77777777" w:rsidR="00614DD9" w:rsidRDefault="00614DD9" w:rsidP="00614DD9">
      <w:pPr>
        <w:pStyle w:val="DotPoint"/>
        <w:numPr>
          <w:ilvl w:val="0"/>
          <w:numId w:val="33"/>
        </w:numPr>
      </w:pPr>
      <w:r>
        <w:t xml:space="preserve">Experience using systems or tools (e.g. spreadsheets or enterprise systems) to capture, maintain or report on data. </w:t>
      </w:r>
    </w:p>
    <w:p w14:paraId="60EBE43A" w14:textId="77777777" w:rsidR="00614DD9" w:rsidRDefault="00614DD9" w:rsidP="00614DD9">
      <w:pPr>
        <w:pStyle w:val="DotPoint"/>
        <w:numPr>
          <w:ilvl w:val="0"/>
          <w:numId w:val="0"/>
        </w:numPr>
        <w:ind w:left="360"/>
      </w:pPr>
    </w:p>
    <w:p w14:paraId="109BFDA3" w14:textId="77777777" w:rsidR="008F29AC" w:rsidRDefault="009E69AB" w:rsidP="00262F1E">
      <w:pPr>
        <w:pStyle w:val="BodyText"/>
        <w:spacing w:before="120" w:after="120"/>
        <w:rPr>
          <w:b/>
          <w:szCs w:val="24"/>
        </w:rPr>
      </w:pPr>
      <w:r w:rsidRPr="008B5D37">
        <w:rPr>
          <w:b/>
          <w:szCs w:val="24"/>
        </w:rPr>
        <w:t>Behavioural Capabilities</w:t>
      </w:r>
      <w:r w:rsidR="005861A6" w:rsidRPr="008B5D37">
        <w:rPr>
          <w:b/>
          <w:szCs w:val="24"/>
        </w:rPr>
        <w:t xml:space="preserve"> </w:t>
      </w:r>
    </w:p>
    <w:p w14:paraId="2D611D30" w14:textId="77777777" w:rsidR="00614DD9" w:rsidRPr="00614DD9" w:rsidRDefault="00614DD9" w:rsidP="00614DD9">
      <w:pPr>
        <w:pStyle w:val="Default"/>
        <w:numPr>
          <w:ilvl w:val="0"/>
          <w:numId w:val="31"/>
        </w:numPr>
        <w:spacing w:after="142"/>
        <w:rPr>
          <w:sz w:val="23"/>
          <w:szCs w:val="23"/>
        </w:rPr>
      </w:pPr>
      <w:r>
        <w:t xml:space="preserve">Strong attention to detail and reliability in managing physical assets and associated data. </w:t>
      </w:r>
    </w:p>
    <w:p w14:paraId="0D198567" w14:textId="77777777" w:rsidR="00614DD9" w:rsidRDefault="00614DD9" w:rsidP="00614DD9">
      <w:pPr>
        <w:pStyle w:val="Default"/>
        <w:numPr>
          <w:ilvl w:val="0"/>
          <w:numId w:val="31"/>
        </w:numPr>
        <w:spacing w:after="142"/>
        <w:rPr>
          <w:sz w:val="23"/>
          <w:szCs w:val="23"/>
        </w:rPr>
      </w:pPr>
      <w:r w:rsidRPr="00614DD9">
        <w:rPr>
          <w:sz w:val="23"/>
          <w:szCs w:val="23"/>
        </w:rPr>
        <w:t xml:space="preserve">Ability to work independently and as part of a team in structured, procedure-driven environments. </w:t>
      </w:r>
    </w:p>
    <w:p w14:paraId="55C288BA" w14:textId="77777777" w:rsidR="00614DD9" w:rsidRDefault="00614DD9" w:rsidP="00614DD9">
      <w:pPr>
        <w:pStyle w:val="Default"/>
        <w:numPr>
          <w:ilvl w:val="0"/>
          <w:numId w:val="31"/>
        </w:numPr>
        <w:spacing w:after="142"/>
        <w:rPr>
          <w:sz w:val="23"/>
          <w:szCs w:val="23"/>
        </w:rPr>
      </w:pPr>
      <w:r w:rsidRPr="00614DD9">
        <w:rPr>
          <w:sz w:val="23"/>
          <w:szCs w:val="23"/>
        </w:rPr>
        <w:t>Problem-solving skills to identify and escalate discrepancies between physical assets and records.</w:t>
      </w:r>
    </w:p>
    <w:p w14:paraId="2CCE59DB" w14:textId="0CF608F6" w:rsidR="00614DD9" w:rsidRPr="00614DD9" w:rsidRDefault="00614DD9" w:rsidP="00614DD9">
      <w:pPr>
        <w:pStyle w:val="Default"/>
        <w:numPr>
          <w:ilvl w:val="0"/>
          <w:numId w:val="31"/>
        </w:numPr>
        <w:spacing w:after="142"/>
        <w:rPr>
          <w:sz w:val="23"/>
          <w:szCs w:val="23"/>
        </w:rPr>
      </w:pPr>
      <w:r w:rsidRPr="00614DD9">
        <w:rPr>
          <w:sz w:val="23"/>
          <w:szCs w:val="23"/>
        </w:rPr>
        <w:t xml:space="preserve">Good communication and collaboration skills with technical and business stakeholders. </w:t>
      </w:r>
    </w:p>
    <w:p w14:paraId="0359F89C" w14:textId="77777777" w:rsidR="00614DD9" w:rsidRDefault="00614DD9" w:rsidP="00614DD9">
      <w:pPr>
        <w:pStyle w:val="Default"/>
        <w:numPr>
          <w:ilvl w:val="0"/>
          <w:numId w:val="31"/>
        </w:numPr>
        <w:rPr>
          <w:sz w:val="23"/>
          <w:szCs w:val="23"/>
        </w:rPr>
      </w:pPr>
      <w:r>
        <w:rPr>
          <w:sz w:val="23"/>
          <w:szCs w:val="23"/>
        </w:rPr>
        <w:t xml:space="preserve">Proactive attitude with a willingness to learn and contribute to improving processes and data quality outcomes. </w:t>
      </w:r>
    </w:p>
    <w:p w14:paraId="554E1323" w14:textId="77777777" w:rsidR="00614DD9" w:rsidRPr="00614DD9" w:rsidRDefault="00614DD9" w:rsidP="00262F1E">
      <w:pPr>
        <w:pStyle w:val="BodyText"/>
        <w:spacing w:before="120" w:after="120"/>
        <w:rPr>
          <w:bCs/>
          <w:szCs w:val="24"/>
        </w:rPr>
      </w:pPr>
    </w:p>
    <w:p w14:paraId="39340440" w14:textId="78DD06C7" w:rsidR="00614DD9" w:rsidRPr="00614DD9" w:rsidRDefault="00AE5D2C" w:rsidP="00614DD9">
      <w:pPr>
        <w:pStyle w:val="BodyText"/>
        <w:spacing w:before="120" w:after="120"/>
        <w:rPr>
          <w:b/>
          <w:szCs w:val="24"/>
        </w:rPr>
      </w:pPr>
      <w:r w:rsidRPr="008B5D37">
        <w:rPr>
          <w:b/>
          <w:szCs w:val="24"/>
        </w:rPr>
        <w:t>C</w:t>
      </w:r>
      <w:r w:rsidR="00717B1B" w:rsidRPr="008B5D37">
        <w:rPr>
          <w:b/>
          <w:szCs w:val="24"/>
        </w:rPr>
        <w:t>ompliance Requirements</w:t>
      </w:r>
    </w:p>
    <w:p w14:paraId="1B93D1AF" w14:textId="77777777" w:rsidR="00614DD9" w:rsidRPr="00614DD9" w:rsidRDefault="00614DD9" w:rsidP="00614DD9">
      <w:pPr>
        <w:pStyle w:val="DotPoint"/>
        <w:numPr>
          <w:ilvl w:val="0"/>
          <w:numId w:val="9"/>
        </w:numPr>
        <w:spacing w:after="120"/>
        <w:rPr>
          <w:rFonts w:cs="Arial"/>
          <w:iCs/>
          <w:color w:val="000000" w:themeColor="text1"/>
          <w:szCs w:val="24"/>
        </w:rPr>
      </w:pPr>
      <w:r w:rsidRPr="00614DD9">
        <w:rPr>
          <w:rFonts w:cs="Arial"/>
          <w:iCs/>
          <w:color w:val="000000" w:themeColor="text1"/>
          <w:szCs w:val="24"/>
        </w:rPr>
        <w:t xml:space="preserve">Must be an Australian Citizen and hold or </w:t>
      </w:r>
      <w:proofErr w:type="gramStart"/>
      <w:r w:rsidRPr="00614DD9">
        <w:rPr>
          <w:rFonts w:cs="Arial"/>
          <w:iCs/>
          <w:color w:val="000000" w:themeColor="text1"/>
          <w:szCs w:val="24"/>
        </w:rPr>
        <w:t>have the ability to</w:t>
      </w:r>
      <w:proofErr w:type="gramEnd"/>
      <w:r w:rsidRPr="00614DD9">
        <w:rPr>
          <w:rFonts w:cs="Arial"/>
          <w:iCs/>
          <w:color w:val="000000" w:themeColor="text1"/>
          <w:szCs w:val="24"/>
        </w:rPr>
        <w:t xml:space="preserve"> obtain and maintain a national security Baseline clearance which will be ACT Government sponsored. </w:t>
      </w:r>
    </w:p>
    <w:p w14:paraId="10DFF687" w14:textId="77777777" w:rsidR="00614DD9" w:rsidRPr="00614DD9" w:rsidRDefault="00614DD9" w:rsidP="00614DD9">
      <w:pPr>
        <w:pStyle w:val="DotPoint"/>
        <w:numPr>
          <w:ilvl w:val="0"/>
          <w:numId w:val="9"/>
        </w:numPr>
        <w:spacing w:after="120"/>
        <w:rPr>
          <w:rFonts w:cs="Arial"/>
          <w:iCs/>
          <w:color w:val="000000" w:themeColor="text1"/>
          <w:szCs w:val="24"/>
        </w:rPr>
      </w:pPr>
      <w:r w:rsidRPr="00614DD9">
        <w:rPr>
          <w:rFonts w:cs="Arial"/>
          <w:iCs/>
          <w:color w:val="000000" w:themeColor="text1"/>
          <w:szCs w:val="24"/>
        </w:rPr>
        <w:t xml:space="preserve">This position does not require a pre-employment medical. </w:t>
      </w:r>
    </w:p>
    <w:p w14:paraId="7B01453F" w14:textId="77777777" w:rsidR="00614DD9" w:rsidRPr="00614DD9" w:rsidRDefault="00614DD9" w:rsidP="00614DD9">
      <w:pPr>
        <w:pStyle w:val="DotPoint"/>
        <w:numPr>
          <w:ilvl w:val="0"/>
          <w:numId w:val="9"/>
        </w:numPr>
        <w:spacing w:after="120"/>
        <w:rPr>
          <w:rFonts w:cs="Arial"/>
          <w:iCs/>
          <w:color w:val="000000" w:themeColor="text1"/>
          <w:szCs w:val="24"/>
        </w:rPr>
      </w:pPr>
      <w:r w:rsidRPr="00614DD9">
        <w:rPr>
          <w:rFonts w:cs="Arial"/>
          <w:iCs/>
          <w:color w:val="000000" w:themeColor="text1"/>
          <w:szCs w:val="24"/>
        </w:rPr>
        <w:t xml:space="preserve">This position does not require a Working with Vulnerable People Check. </w:t>
      </w:r>
    </w:p>
    <w:p w14:paraId="7ACA8888" w14:textId="77777777" w:rsidR="00614DD9" w:rsidRPr="00614DD9" w:rsidRDefault="00614DD9" w:rsidP="00614DD9">
      <w:pPr>
        <w:pStyle w:val="DotPoint"/>
        <w:numPr>
          <w:ilvl w:val="0"/>
          <w:numId w:val="9"/>
        </w:numPr>
        <w:spacing w:after="120"/>
        <w:rPr>
          <w:rFonts w:cs="Arial"/>
          <w:iCs/>
          <w:color w:val="000000" w:themeColor="text1"/>
          <w:szCs w:val="24"/>
        </w:rPr>
      </w:pPr>
      <w:r w:rsidRPr="00614DD9">
        <w:rPr>
          <w:rFonts w:cs="Arial"/>
          <w:iCs/>
          <w:color w:val="000000" w:themeColor="text1"/>
          <w:szCs w:val="24"/>
        </w:rPr>
        <w:t xml:space="preserve">This position is based in the ACT. There is an expectation of five days per week attendance in the office. </w:t>
      </w:r>
    </w:p>
    <w:p w14:paraId="53A15B15" w14:textId="77777777" w:rsidR="008327BA" w:rsidRPr="008B5D37" w:rsidRDefault="008327BA" w:rsidP="008327BA">
      <w:pPr>
        <w:pStyle w:val="Heading1"/>
        <w:rPr>
          <w:b w:val="0"/>
          <w:szCs w:val="24"/>
        </w:rPr>
      </w:pPr>
      <w:r w:rsidRPr="008B5D37">
        <w:rPr>
          <w:szCs w:val="24"/>
        </w:rPr>
        <w:t xml:space="preserve">WORK ENVIRONMENT DESCRIPTION </w:t>
      </w:r>
    </w:p>
    <w:p w14:paraId="0F251ED4" w14:textId="77777777" w:rsidR="008327BA" w:rsidRPr="008B5D37" w:rsidRDefault="008327BA" w:rsidP="008327BA">
      <w:pPr>
        <w:spacing w:after="120"/>
        <w:rPr>
          <w:szCs w:val="24"/>
        </w:rPr>
      </w:pPr>
      <w:r w:rsidRPr="008B5D37">
        <w:rPr>
          <w:szCs w:val="24"/>
        </w:rPr>
        <w:t xml:space="preserve">The following work environment description outlines the inherent requirements of the </w:t>
      </w:r>
      <w:r>
        <w:rPr>
          <w:szCs w:val="24"/>
        </w:rPr>
        <w:t>role</w:t>
      </w:r>
      <w:r w:rsidRPr="003C21DB">
        <w:rPr>
          <w:iCs/>
          <w:szCs w:val="24"/>
        </w:rPr>
        <w:t xml:space="preserve"> and indicates how frequently each of these requirements would be performed. Please note that</w:t>
      </w:r>
      <w:r w:rsidRPr="003C21DB">
        <w:rPr>
          <w:szCs w:val="24"/>
        </w:rPr>
        <w:t xml:space="preserve"> </w:t>
      </w:r>
      <w:r w:rsidRPr="008B5D37">
        <w:rPr>
          <w:szCs w:val="24"/>
        </w:rPr>
        <w:t xml:space="preserve">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8327BA" w:rsidRPr="00985DC5" w14:paraId="6F53EA70" w14:textId="77777777" w:rsidTr="00BB57F3">
        <w:trPr>
          <w:trHeight w:val="454"/>
        </w:trPr>
        <w:tc>
          <w:tcPr>
            <w:tcW w:w="6912" w:type="dxa"/>
            <w:shd w:val="clear" w:color="auto" w:fill="DEEAF6" w:themeFill="accent1" w:themeFillTint="33"/>
            <w:vAlign w:val="center"/>
          </w:tcPr>
          <w:p w14:paraId="22BD36C2" w14:textId="77777777" w:rsidR="008327BA" w:rsidRPr="00DA4EF8" w:rsidRDefault="008327BA" w:rsidP="00BB57F3">
            <w:pPr>
              <w:pStyle w:val="Tableheading"/>
            </w:pPr>
            <w:r w:rsidRPr="00DA4EF8">
              <w:t>ADMINISTRATIVE</w:t>
            </w:r>
          </w:p>
        </w:tc>
        <w:tc>
          <w:tcPr>
            <w:tcW w:w="2694" w:type="dxa"/>
            <w:shd w:val="clear" w:color="auto" w:fill="DEEAF6" w:themeFill="accent1" w:themeFillTint="33"/>
            <w:vAlign w:val="center"/>
          </w:tcPr>
          <w:p w14:paraId="4FEA6C92" w14:textId="77777777" w:rsidR="008327BA" w:rsidRPr="00DA4EF8" w:rsidRDefault="008327BA" w:rsidP="00BB57F3">
            <w:pPr>
              <w:pStyle w:val="Tableheading"/>
              <w:jc w:val="center"/>
            </w:pPr>
            <w:r>
              <w:t>FREQUENCY</w:t>
            </w:r>
          </w:p>
        </w:tc>
      </w:tr>
      <w:tr w:rsidR="008327BA" w:rsidRPr="005A754D" w14:paraId="7FA7D455" w14:textId="77777777" w:rsidTr="00BB57F3">
        <w:trPr>
          <w:trHeight w:val="283"/>
        </w:trPr>
        <w:tc>
          <w:tcPr>
            <w:tcW w:w="6912" w:type="dxa"/>
            <w:vAlign w:val="center"/>
          </w:tcPr>
          <w:p w14:paraId="0155BCE2" w14:textId="77777777" w:rsidR="008327BA" w:rsidRPr="00493773" w:rsidRDefault="008327BA" w:rsidP="00BB57F3">
            <w:pPr>
              <w:pStyle w:val="Tabletext"/>
              <w:spacing w:before="0" w:after="0"/>
              <w:rPr>
                <w:sz w:val="24"/>
              </w:rPr>
            </w:pPr>
            <w:r w:rsidRPr="00493773">
              <w:rPr>
                <w:sz w:val="24"/>
              </w:rPr>
              <w:t>Telephone use</w:t>
            </w:r>
          </w:p>
        </w:tc>
        <w:sdt>
          <w:sdtPr>
            <w:rPr>
              <w:sz w:val="24"/>
              <w:szCs w:val="24"/>
            </w:rPr>
            <w:id w:val="233384988"/>
            <w:placeholder>
              <w:docPart w:val="5C9F9CDA5B4747228DC134DE6169BB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3BD6AF" w14:textId="77777777" w:rsidR="008327BA" w:rsidRPr="00493773" w:rsidRDefault="008327BA" w:rsidP="00BB57F3">
                <w:pPr>
                  <w:pStyle w:val="Tabletext"/>
                  <w:spacing w:before="0" w:after="0"/>
                  <w:jc w:val="center"/>
                  <w:rPr>
                    <w:sz w:val="24"/>
                    <w:szCs w:val="24"/>
                  </w:rPr>
                </w:pPr>
                <w:r>
                  <w:rPr>
                    <w:sz w:val="24"/>
                    <w:szCs w:val="24"/>
                  </w:rPr>
                  <w:t>Occasionally</w:t>
                </w:r>
              </w:p>
            </w:tc>
          </w:sdtContent>
        </w:sdt>
      </w:tr>
      <w:tr w:rsidR="008327BA" w:rsidRPr="005A754D" w14:paraId="6B286397" w14:textId="77777777" w:rsidTr="00BB57F3">
        <w:trPr>
          <w:trHeight w:val="283"/>
        </w:trPr>
        <w:tc>
          <w:tcPr>
            <w:tcW w:w="6912" w:type="dxa"/>
            <w:vAlign w:val="center"/>
          </w:tcPr>
          <w:p w14:paraId="6489C799" w14:textId="77777777" w:rsidR="008327BA" w:rsidRPr="00493773" w:rsidRDefault="008327BA" w:rsidP="00BB57F3">
            <w:pPr>
              <w:pStyle w:val="Tabletext"/>
              <w:spacing w:before="0" w:after="0"/>
              <w:rPr>
                <w:sz w:val="24"/>
              </w:rPr>
            </w:pPr>
            <w:r w:rsidRPr="00493773">
              <w:rPr>
                <w:sz w:val="24"/>
              </w:rPr>
              <w:t>General computer use</w:t>
            </w:r>
          </w:p>
        </w:tc>
        <w:sdt>
          <w:sdtPr>
            <w:rPr>
              <w:sz w:val="24"/>
              <w:szCs w:val="24"/>
            </w:rPr>
            <w:id w:val="407194553"/>
            <w:placeholder>
              <w:docPart w:val="1CD5734FB8F9484ABC2DFBBA1675DA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BB2934" w14:textId="77777777" w:rsidR="008327BA" w:rsidRPr="00493773" w:rsidRDefault="008327BA" w:rsidP="00BB57F3">
                <w:pPr>
                  <w:pStyle w:val="Tabletext"/>
                  <w:spacing w:before="0" w:after="0"/>
                  <w:jc w:val="center"/>
                  <w:rPr>
                    <w:sz w:val="24"/>
                    <w:szCs w:val="24"/>
                  </w:rPr>
                </w:pPr>
                <w:r>
                  <w:rPr>
                    <w:sz w:val="24"/>
                    <w:szCs w:val="24"/>
                  </w:rPr>
                  <w:t>Frequently</w:t>
                </w:r>
              </w:p>
            </w:tc>
          </w:sdtContent>
        </w:sdt>
      </w:tr>
      <w:tr w:rsidR="008327BA" w:rsidRPr="005A754D" w14:paraId="53FA6CEA" w14:textId="77777777" w:rsidTr="00BB57F3">
        <w:trPr>
          <w:trHeight w:val="283"/>
        </w:trPr>
        <w:tc>
          <w:tcPr>
            <w:tcW w:w="6912" w:type="dxa"/>
            <w:vAlign w:val="center"/>
          </w:tcPr>
          <w:p w14:paraId="07817E70" w14:textId="77777777" w:rsidR="008327BA" w:rsidRPr="00493773" w:rsidRDefault="008327BA" w:rsidP="00BB57F3">
            <w:pPr>
              <w:pStyle w:val="Tabletext"/>
              <w:spacing w:before="0" w:after="0"/>
              <w:rPr>
                <w:sz w:val="24"/>
              </w:rPr>
            </w:pPr>
            <w:r w:rsidRPr="00493773">
              <w:rPr>
                <w:sz w:val="24"/>
              </w:rPr>
              <w:t>Extensive keying/data entry</w:t>
            </w:r>
          </w:p>
        </w:tc>
        <w:sdt>
          <w:sdtPr>
            <w:rPr>
              <w:sz w:val="24"/>
              <w:szCs w:val="24"/>
            </w:rPr>
            <w:id w:val="407194555"/>
            <w:placeholder>
              <w:docPart w:val="75EB2E43581346C2ABD1CDCC2A89C00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DDC356E" w14:textId="77777777" w:rsidR="008327BA" w:rsidRPr="00493773" w:rsidRDefault="008327BA" w:rsidP="00BB57F3">
                <w:pPr>
                  <w:pStyle w:val="Tabletext"/>
                  <w:spacing w:before="0" w:after="0"/>
                  <w:jc w:val="center"/>
                  <w:rPr>
                    <w:sz w:val="24"/>
                    <w:szCs w:val="24"/>
                  </w:rPr>
                </w:pPr>
                <w:r>
                  <w:rPr>
                    <w:sz w:val="24"/>
                    <w:szCs w:val="24"/>
                  </w:rPr>
                  <w:t>Occasionally</w:t>
                </w:r>
              </w:p>
            </w:tc>
          </w:sdtContent>
        </w:sdt>
      </w:tr>
      <w:tr w:rsidR="008327BA" w:rsidRPr="005A754D" w14:paraId="73363441" w14:textId="77777777" w:rsidTr="00BB57F3">
        <w:trPr>
          <w:trHeight w:val="283"/>
        </w:trPr>
        <w:tc>
          <w:tcPr>
            <w:tcW w:w="6912" w:type="dxa"/>
            <w:vAlign w:val="center"/>
          </w:tcPr>
          <w:p w14:paraId="49313070" w14:textId="77777777" w:rsidR="008327BA" w:rsidRPr="00493773" w:rsidRDefault="008327BA" w:rsidP="00BB57F3">
            <w:pPr>
              <w:pStyle w:val="Tabletext"/>
              <w:spacing w:before="0" w:after="0"/>
              <w:rPr>
                <w:sz w:val="24"/>
              </w:rPr>
            </w:pPr>
            <w:r w:rsidRPr="00493773">
              <w:rPr>
                <w:sz w:val="24"/>
              </w:rPr>
              <w:t>Graphical/analytical based</w:t>
            </w:r>
          </w:p>
        </w:tc>
        <w:sdt>
          <w:sdtPr>
            <w:rPr>
              <w:sz w:val="24"/>
              <w:szCs w:val="24"/>
            </w:rPr>
            <w:id w:val="407194556"/>
            <w:placeholder>
              <w:docPart w:val="DF1CBAB947E140EAAEE3F169B0AFF5B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1C13F2" w14:textId="77777777" w:rsidR="008327BA" w:rsidRPr="00493773" w:rsidRDefault="008327BA" w:rsidP="00BB57F3">
                <w:pPr>
                  <w:pStyle w:val="Tabletext"/>
                  <w:spacing w:before="0" w:after="0"/>
                  <w:jc w:val="center"/>
                  <w:rPr>
                    <w:sz w:val="24"/>
                    <w:szCs w:val="24"/>
                  </w:rPr>
                </w:pPr>
                <w:r>
                  <w:rPr>
                    <w:sz w:val="24"/>
                    <w:szCs w:val="24"/>
                  </w:rPr>
                  <w:t>Never</w:t>
                </w:r>
              </w:p>
            </w:tc>
          </w:sdtContent>
        </w:sdt>
      </w:tr>
      <w:tr w:rsidR="008327BA" w:rsidRPr="005A754D" w14:paraId="5A4D05AF" w14:textId="77777777" w:rsidTr="00BB57F3">
        <w:trPr>
          <w:trHeight w:val="283"/>
        </w:trPr>
        <w:tc>
          <w:tcPr>
            <w:tcW w:w="6912" w:type="dxa"/>
            <w:vAlign w:val="center"/>
          </w:tcPr>
          <w:p w14:paraId="017F9FDF" w14:textId="77777777" w:rsidR="008327BA" w:rsidRPr="00493773" w:rsidRDefault="008327BA" w:rsidP="00BB57F3">
            <w:pPr>
              <w:pStyle w:val="Tabletext"/>
              <w:spacing w:before="0" w:after="0"/>
              <w:rPr>
                <w:sz w:val="24"/>
              </w:rPr>
            </w:pPr>
            <w:r w:rsidRPr="00493773">
              <w:rPr>
                <w:sz w:val="24"/>
              </w:rPr>
              <w:t>Sitting at a desk</w:t>
            </w:r>
          </w:p>
        </w:tc>
        <w:sdt>
          <w:sdtPr>
            <w:rPr>
              <w:sz w:val="24"/>
              <w:szCs w:val="24"/>
            </w:rPr>
            <w:id w:val="407194557"/>
            <w:placeholder>
              <w:docPart w:val="9C091DBDC1224D6CBA568192280FF42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24E40A" w14:textId="77777777" w:rsidR="008327BA" w:rsidRPr="00493773" w:rsidRDefault="008327BA" w:rsidP="00BB57F3">
                <w:pPr>
                  <w:pStyle w:val="Tabletext"/>
                  <w:spacing w:before="0" w:after="0"/>
                  <w:jc w:val="center"/>
                  <w:rPr>
                    <w:sz w:val="24"/>
                    <w:szCs w:val="24"/>
                  </w:rPr>
                </w:pPr>
                <w:r>
                  <w:rPr>
                    <w:sz w:val="24"/>
                    <w:szCs w:val="24"/>
                  </w:rPr>
                  <w:t>Occasionally</w:t>
                </w:r>
              </w:p>
            </w:tc>
          </w:sdtContent>
        </w:sdt>
      </w:tr>
      <w:tr w:rsidR="008327BA" w:rsidRPr="005A754D" w14:paraId="53E03972" w14:textId="77777777" w:rsidTr="00BB57F3">
        <w:trPr>
          <w:trHeight w:val="283"/>
        </w:trPr>
        <w:tc>
          <w:tcPr>
            <w:tcW w:w="6912" w:type="dxa"/>
            <w:vAlign w:val="center"/>
          </w:tcPr>
          <w:p w14:paraId="57DFFCCD" w14:textId="77777777" w:rsidR="008327BA" w:rsidRPr="00493773" w:rsidRDefault="008327BA" w:rsidP="00BB57F3">
            <w:pPr>
              <w:pStyle w:val="Tabletext"/>
              <w:spacing w:before="0" w:after="0"/>
              <w:rPr>
                <w:sz w:val="24"/>
              </w:rPr>
            </w:pPr>
            <w:r w:rsidRPr="00493773">
              <w:rPr>
                <w:sz w:val="24"/>
              </w:rPr>
              <w:t xml:space="preserve">Standing for long periods </w:t>
            </w:r>
          </w:p>
        </w:tc>
        <w:sdt>
          <w:sdtPr>
            <w:rPr>
              <w:sz w:val="24"/>
              <w:szCs w:val="24"/>
            </w:rPr>
            <w:id w:val="407194558"/>
            <w:placeholder>
              <w:docPart w:val="445DA9479F124214BF61EA426A86EA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F22E1F" w14:textId="77777777" w:rsidR="008327BA" w:rsidRPr="00493773" w:rsidRDefault="008327BA" w:rsidP="00BB57F3">
                <w:pPr>
                  <w:pStyle w:val="Tabletext"/>
                  <w:spacing w:before="0" w:after="0"/>
                  <w:jc w:val="center"/>
                  <w:rPr>
                    <w:sz w:val="24"/>
                    <w:szCs w:val="24"/>
                  </w:rPr>
                </w:pPr>
                <w:r>
                  <w:rPr>
                    <w:sz w:val="24"/>
                    <w:szCs w:val="24"/>
                  </w:rPr>
                  <w:t>Frequently</w:t>
                </w:r>
              </w:p>
            </w:tc>
          </w:sdtContent>
        </w:sdt>
      </w:tr>
      <w:tr w:rsidR="008327BA" w:rsidRPr="005A754D" w14:paraId="5EC2C0DE" w14:textId="77777777" w:rsidTr="00BB57F3">
        <w:trPr>
          <w:trHeight w:val="283"/>
        </w:trPr>
        <w:tc>
          <w:tcPr>
            <w:tcW w:w="6912" w:type="dxa"/>
            <w:vAlign w:val="center"/>
          </w:tcPr>
          <w:p w14:paraId="5C08B09D" w14:textId="77777777" w:rsidR="008327BA" w:rsidRPr="00493773" w:rsidRDefault="008327BA" w:rsidP="00BB57F3">
            <w:pPr>
              <w:pStyle w:val="Tabletext"/>
              <w:spacing w:before="0" w:after="0"/>
              <w:rPr>
                <w:sz w:val="24"/>
              </w:rPr>
            </w:pPr>
            <w:r w:rsidRPr="00493773">
              <w:rPr>
                <w:sz w:val="24"/>
              </w:rPr>
              <w:lastRenderedPageBreak/>
              <w:t>Designated workstation</w:t>
            </w:r>
          </w:p>
        </w:tc>
        <w:sdt>
          <w:sdtPr>
            <w:rPr>
              <w:sz w:val="24"/>
              <w:szCs w:val="24"/>
            </w:rPr>
            <w:id w:val="407194559"/>
            <w:placeholder>
              <w:docPart w:val="757D1D5729D340DDAD3BFBA501A363D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6C6DF2" w14:textId="77777777" w:rsidR="008327BA" w:rsidRPr="00493773" w:rsidRDefault="008327BA" w:rsidP="00BB57F3">
                <w:pPr>
                  <w:pStyle w:val="Tabletext"/>
                  <w:spacing w:before="0" w:after="0"/>
                  <w:jc w:val="center"/>
                  <w:rPr>
                    <w:sz w:val="24"/>
                    <w:szCs w:val="24"/>
                  </w:rPr>
                </w:pPr>
                <w:r>
                  <w:rPr>
                    <w:sz w:val="24"/>
                    <w:szCs w:val="24"/>
                  </w:rPr>
                  <w:t>Occasionally</w:t>
                </w:r>
              </w:p>
            </w:tc>
          </w:sdtContent>
        </w:sdt>
      </w:tr>
    </w:tbl>
    <w:p w14:paraId="056CCFC1" w14:textId="77777777" w:rsidR="00614DD9" w:rsidRDefault="00614DD9" w:rsidP="00614DD9">
      <w:pPr>
        <w:pStyle w:val="DotPoint"/>
        <w:numPr>
          <w:ilvl w:val="0"/>
          <w:numId w:val="0"/>
        </w:numPr>
        <w:spacing w:after="120"/>
        <w:contextualSpacing w:v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327BA" w:rsidRPr="00985DC5" w14:paraId="051C47FD" w14:textId="77777777" w:rsidTr="00BB57F3">
        <w:trPr>
          <w:trHeight w:val="454"/>
        </w:trPr>
        <w:tc>
          <w:tcPr>
            <w:tcW w:w="6912" w:type="dxa"/>
            <w:shd w:val="clear" w:color="auto" w:fill="DEEAF6" w:themeFill="accent1" w:themeFillTint="33"/>
            <w:vAlign w:val="center"/>
          </w:tcPr>
          <w:p w14:paraId="0CEE1774" w14:textId="77777777" w:rsidR="008327BA" w:rsidRPr="00985DC5" w:rsidRDefault="008327BA" w:rsidP="00BB57F3">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25067DFE" w14:textId="77777777" w:rsidR="008327BA" w:rsidRPr="00DA4EF8" w:rsidRDefault="008327BA" w:rsidP="00BB57F3">
            <w:pPr>
              <w:pStyle w:val="Tableheading"/>
              <w:jc w:val="center"/>
            </w:pPr>
            <w:r>
              <w:t>FREQUENCY</w:t>
            </w:r>
          </w:p>
        </w:tc>
      </w:tr>
      <w:tr w:rsidR="008327BA" w:rsidRPr="005A754D" w14:paraId="43CBFD0E" w14:textId="77777777" w:rsidTr="00BB57F3">
        <w:trPr>
          <w:trHeight w:val="283"/>
        </w:trPr>
        <w:tc>
          <w:tcPr>
            <w:tcW w:w="6912" w:type="dxa"/>
            <w:vAlign w:val="center"/>
          </w:tcPr>
          <w:p w14:paraId="2902746A" w14:textId="77777777" w:rsidR="008327BA" w:rsidRPr="00493773" w:rsidRDefault="008327BA" w:rsidP="00BB57F3">
            <w:pPr>
              <w:pStyle w:val="Tabletext"/>
              <w:spacing w:before="0" w:after="0"/>
              <w:rPr>
                <w:sz w:val="24"/>
              </w:rPr>
            </w:pPr>
            <w:r w:rsidRPr="00493773">
              <w:rPr>
                <w:sz w:val="24"/>
              </w:rPr>
              <w:t>Flexible working hours (access to flex time)</w:t>
            </w:r>
          </w:p>
        </w:tc>
        <w:sdt>
          <w:sdtPr>
            <w:rPr>
              <w:sz w:val="24"/>
              <w:szCs w:val="24"/>
            </w:rPr>
            <w:id w:val="407194600"/>
            <w:placeholder>
              <w:docPart w:val="63D32BC08A854D21B2579C8CFFDA11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38CAE1" w14:textId="77777777" w:rsidR="008327BA" w:rsidRPr="00493773" w:rsidRDefault="008327BA" w:rsidP="00BB57F3">
                <w:pPr>
                  <w:pStyle w:val="Tabletext"/>
                  <w:spacing w:before="0" w:after="0"/>
                  <w:jc w:val="center"/>
                  <w:rPr>
                    <w:sz w:val="24"/>
                  </w:rPr>
                </w:pPr>
                <w:r>
                  <w:rPr>
                    <w:sz w:val="24"/>
                    <w:szCs w:val="24"/>
                  </w:rPr>
                  <w:t>Frequently</w:t>
                </w:r>
              </w:p>
            </w:tc>
          </w:sdtContent>
        </w:sdt>
      </w:tr>
      <w:tr w:rsidR="008327BA" w:rsidRPr="005A754D" w14:paraId="5C830A32" w14:textId="77777777" w:rsidTr="00BB57F3">
        <w:trPr>
          <w:trHeight w:val="283"/>
        </w:trPr>
        <w:tc>
          <w:tcPr>
            <w:tcW w:w="6912" w:type="dxa"/>
            <w:vAlign w:val="center"/>
          </w:tcPr>
          <w:p w14:paraId="03B7E60B" w14:textId="77777777" w:rsidR="008327BA" w:rsidRPr="00493773" w:rsidRDefault="008327BA" w:rsidP="00BB57F3">
            <w:pPr>
              <w:pStyle w:val="Tabletext"/>
              <w:spacing w:before="0" w:after="0"/>
              <w:rPr>
                <w:sz w:val="24"/>
              </w:rPr>
            </w:pPr>
            <w:r w:rsidRPr="00493773">
              <w:rPr>
                <w:sz w:val="24"/>
              </w:rPr>
              <w:t>Fixed or specified start/finish times</w:t>
            </w:r>
          </w:p>
        </w:tc>
        <w:sdt>
          <w:sdtPr>
            <w:rPr>
              <w:sz w:val="24"/>
              <w:szCs w:val="24"/>
            </w:rPr>
            <w:id w:val="407194601"/>
            <w:placeholder>
              <w:docPart w:val="5E4A52880D5F423FA2CAC94129F2F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00F350" w14:textId="77777777" w:rsidR="008327BA" w:rsidRPr="00493773" w:rsidRDefault="008327BA" w:rsidP="00BB57F3">
                <w:pPr>
                  <w:pStyle w:val="Tabletext"/>
                  <w:spacing w:before="0" w:after="0"/>
                  <w:jc w:val="center"/>
                  <w:rPr>
                    <w:sz w:val="24"/>
                  </w:rPr>
                </w:pPr>
                <w:r>
                  <w:rPr>
                    <w:sz w:val="24"/>
                    <w:szCs w:val="24"/>
                  </w:rPr>
                  <w:t>Occasionally</w:t>
                </w:r>
              </w:p>
            </w:tc>
          </w:sdtContent>
        </w:sdt>
      </w:tr>
      <w:tr w:rsidR="008327BA" w:rsidRPr="005A754D" w14:paraId="2A17E3C9" w14:textId="77777777" w:rsidTr="00BB57F3">
        <w:trPr>
          <w:trHeight w:val="283"/>
        </w:trPr>
        <w:tc>
          <w:tcPr>
            <w:tcW w:w="6912" w:type="dxa"/>
            <w:vAlign w:val="center"/>
          </w:tcPr>
          <w:p w14:paraId="2A2AFA9B" w14:textId="77777777" w:rsidR="008327BA" w:rsidRPr="00493773" w:rsidRDefault="008327BA" w:rsidP="00BB57F3">
            <w:pPr>
              <w:pStyle w:val="Tabletext"/>
              <w:spacing w:before="0" w:after="0"/>
              <w:rPr>
                <w:sz w:val="24"/>
              </w:rPr>
            </w:pPr>
            <w:r>
              <w:rPr>
                <w:sz w:val="24"/>
              </w:rPr>
              <w:t>Expected to work extensive hours over a significant period due to the nature of the duties</w:t>
            </w:r>
          </w:p>
        </w:tc>
        <w:sdt>
          <w:sdtPr>
            <w:rPr>
              <w:sz w:val="24"/>
              <w:szCs w:val="24"/>
            </w:rPr>
            <w:id w:val="596444114"/>
            <w:placeholder>
              <w:docPart w:val="1AF65FAC365D43ADB9D963A4B2AD32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DCC900" w14:textId="77777777" w:rsidR="008327BA" w:rsidRDefault="008327BA" w:rsidP="00BB57F3">
                <w:pPr>
                  <w:pStyle w:val="Tabletext"/>
                  <w:spacing w:before="0" w:after="0"/>
                  <w:jc w:val="center"/>
                  <w:rPr>
                    <w:sz w:val="24"/>
                    <w:szCs w:val="24"/>
                  </w:rPr>
                </w:pPr>
                <w:r>
                  <w:rPr>
                    <w:sz w:val="24"/>
                    <w:szCs w:val="24"/>
                  </w:rPr>
                  <w:t>Never</w:t>
                </w:r>
              </w:p>
            </w:tc>
          </w:sdtContent>
        </w:sdt>
      </w:tr>
      <w:tr w:rsidR="008327BA" w:rsidRPr="005A754D" w14:paraId="679E3B41" w14:textId="77777777" w:rsidTr="00BB57F3">
        <w:trPr>
          <w:trHeight w:val="283"/>
        </w:trPr>
        <w:tc>
          <w:tcPr>
            <w:tcW w:w="6912" w:type="dxa"/>
            <w:vAlign w:val="center"/>
          </w:tcPr>
          <w:p w14:paraId="718A673D" w14:textId="77777777" w:rsidR="008327BA" w:rsidRPr="00493773" w:rsidRDefault="008327BA" w:rsidP="00BB57F3">
            <w:pPr>
              <w:pStyle w:val="Tabletext"/>
              <w:spacing w:before="0" w:after="0"/>
              <w:rPr>
                <w:sz w:val="24"/>
              </w:rPr>
            </w:pPr>
            <w:r>
              <w:rPr>
                <w:sz w:val="24"/>
              </w:rPr>
              <w:t>Access to Accrued Days Off (ADO’s)</w:t>
            </w:r>
          </w:p>
        </w:tc>
        <w:sdt>
          <w:sdtPr>
            <w:rPr>
              <w:sz w:val="24"/>
              <w:szCs w:val="24"/>
            </w:rPr>
            <w:id w:val="596444115"/>
            <w:placeholder>
              <w:docPart w:val="4FCA650E605B4274902B0444286BEF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5A78B77" w14:textId="77777777" w:rsidR="008327BA" w:rsidRDefault="008327BA" w:rsidP="00BB57F3">
                <w:pPr>
                  <w:pStyle w:val="Tabletext"/>
                  <w:spacing w:before="0" w:after="0"/>
                  <w:jc w:val="center"/>
                  <w:rPr>
                    <w:sz w:val="24"/>
                    <w:szCs w:val="24"/>
                  </w:rPr>
                </w:pPr>
                <w:r>
                  <w:rPr>
                    <w:sz w:val="24"/>
                    <w:szCs w:val="24"/>
                  </w:rPr>
                  <w:t>Never</w:t>
                </w:r>
              </w:p>
            </w:tc>
          </w:sdtContent>
        </w:sdt>
      </w:tr>
      <w:tr w:rsidR="008327BA" w:rsidRPr="005A754D" w14:paraId="058F55A4" w14:textId="77777777" w:rsidTr="00BB57F3">
        <w:trPr>
          <w:trHeight w:val="283"/>
        </w:trPr>
        <w:tc>
          <w:tcPr>
            <w:tcW w:w="6912" w:type="dxa"/>
            <w:vAlign w:val="center"/>
          </w:tcPr>
          <w:p w14:paraId="3C542373" w14:textId="77777777" w:rsidR="008327BA" w:rsidRPr="00493773" w:rsidRDefault="008327BA" w:rsidP="00BB57F3">
            <w:pPr>
              <w:pStyle w:val="Tabletext"/>
              <w:spacing w:before="0" w:after="0"/>
              <w:rPr>
                <w:sz w:val="24"/>
              </w:rPr>
            </w:pPr>
            <w:r w:rsidRPr="00493773">
              <w:rPr>
                <w:sz w:val="24"/>
              </w:rPr>
              <w:t xml:space="preserve">Peaks and troughs </w:t>
            </w:r>
          </w:p>
        </w:tc>
        <w:sdt>
          <w:sdtPr>
            <w:rPr>
              <w:sz w:val="24"/>
              <w:szCs w:val="24"/>
            </w:rPr>
            <w:id w:val="407194562"/>
            <w:placeholder>
              <w:docPart w:val="CEE33C3819044A649B1CA408B4DD152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E0CFC4" w14:textId="77777777" w:rsidR="008327BA" w:rsidRPr="00493773" w:rsidRDefault="008327BA" w:rsidP="00BB57F3">
                <w:pPr>
                  <w:pStyle w:val="Tabletext"/>
                  <w:spacing w:before="0" w:after="0"/>
                  <w:jc w:val="center"/>
                  <w:rPr>
                    <w:sz w:val="24"/>
                  </w:rPr>
                </w:pPr>
                <w:r>
                  <w:rPr>
                    <w:sz w:val="24"/>
                    <w:szCs w:val="24"/>
                  </w:rPr>
                  <w:t>Occasionally</w:t>
                </w:r>
              </w:p>
            </w:tc>
          </w:sdtContent>
        </w:sdt>
      </w:tr>
      <w:tr w:rsidR="008327BA" w:rsidRPr="005A754D" w14:paraId="38C45F79" w14:textId="77777777" w:rsidTr="00BB57F3">
        <w:trPr>
          <w:trHeight w:val="283"/>
        </w:trPr>
        <w:tc>
          <w:tcPr>
            <w:tcW w:w="6912" w:type="dxa"/>
            <w:vAlign w:val="center"/>
          </w:tcPr>
          <w:p w14:paraId="66D53A56" w14:textId="77777777" w:rsidR="008327BA" w:rsidRPr="00493773" w:rsidRDefault="008327BA" w:rsidP="00BB57F3">
            <w:pPr>
              <w:pStyle w:val="Tabletext"/>
              <w:spacing w:before="0" w:after="0"/>
              <w:rPr>
                <w:sz w:val="24"/>
              </w:rPr>
            </w:pPr>
            <w:r w:rsidRPr="00493773">
              <w:rPr>
                <w:sz w:val="24"/>
              </w:rPr>
              <w:t xml:space="preserve">Frequent overtime </w:t>
            </w:r>
          </w:p>
        </w:tc>
        <w:sdt>
          <w:sdtPr>
            <w:rPr>
              <w:sz w:val="24"/>
              <w:szCs w:val="24"/>
            </w:rPr>
            <w:id w:val="407194563"/>
            <w:placeholder>
              <w:docPart w:val="96F9B16CDA424D13AACDC847CA7FC6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2BEA33" w14:textId="77777777" w:rsidR="008327BA" w:rsidRPr="00493773" w:rsidRDefault="008327BA" w:rsidP="00BB57F3">
                <w:pPr>
                  <w:pStyle w:val="Tabletext"/>
                  <w:spacing w:before="0" w:after="0"/>
                  <w:jc w:val="center"/>
                  <w:rPr>
                    <w:sz w:val="24"/>
                  </w:rPr>
                </w:pPr>
                <w:r>
                  <w:rPr>
                    <w:sz w:val="24"/>
                    <w:szCs w:val="24"/>
                  </w:rPr>
                  <w:t>Never</w:t>
                </w:r>
              </w:p>
            </w:tc>
          </w:sdtContent>
        </w:sdt>
      </w:tr>
      <w:tr w:rsidR="008327BA" w:rsidRPr="005A754D" w14:paraId="03E9A46D" w14:textId="77777777" w:rsidTr="00BB57F3">
        <w:trPr>
          <w:trHeight w:val="283"/>
        </w:trPr>
        <w:tc>
          <w:tcPr>
            <w:tcW w:w="6912" w:type="dxa"/>
            <w:vAlign w:val="center"/>
          </w:tcPr>
          <w:p w14:paraId="608F8098" w14:textId="77777777" w:rsidR="008327BA" w:rsidRPr="00493773" w:rsidRDefault="008327BA" w:rsidP="00BB57F3">
            <w:pPr>
              <w:pStyle w:val="Tabletext"/>
              <w:spacing w:before="0" w:after="0"/>
              <w:rPr>
                <w:sz w:val="24"/>
              </w:rPr>
            </w:pPr>
            <w:r w:rsidRPr="00493773">
              <w:rPr>
                <w:sz w:val="24"/>
              </w:rPr>
              <w:t xml:space="preserve">Rostered shift work </w:t>
            </w:r>
          </w:p>
        </w:tc>
        <w:sdt>
          <w:sdtPr>
            <w:rPr>
              <w:sz w:val="24"/>
              <w:szCs w:val="24"/>
            </w:rPr>
            <w:id w:val="407194564"/>
            <w:placeholder>
              <w:docPart w:val="17F3C7C413E84C9D9774B1CDD92D2B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4526AD" w14:textId="77777777" w:rsidR="008327BA" w:rsidRPr="00493773" w:rsidRDefault="008327BA" w:rsidP="00BB57F3">
                <w:pPr>
                  <w:pStyle w:val="Tabletext"/>
                  <w:spacing w:before="0" w:after="0"/>
                  <w:jc w:val="center"/>
                  <w:rPr>
                    <w:sz w:val="24"/>
                  </w:rPr>
                </w:pPr>
                <w:r>
                  <w:rPr>
                    <w:sz w:val="24"/>
                    <w:szCs w:val="24"/>
                  </w:rPr>
                  <w:t>Never</w:t>
                </w:r>
              </w:p>
            </w:tc>
          </w:sdtContent>
        </w:sdt>
      </w:tr>
    </w:tbl>
    <w:p w14:paraId="54DCA799" w14:textId="77777777" w:rsidR="008327BA" w:rsidRDefault="008327BA" w:rsidP="00614DD9">
      <w:pPr>
        <w:pStyle w:val="DotPoint"/>
        <w:numPr>
          <w:ilvl w:val="0"/>
          <w:numId w:val="0"/>
        </w:numPr>
        <w:spacing w:after="120"/>
        <w:contextualSpacing w:v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327BA" w:rsidRPr="00985DC5" w14:paraId="4812F22C" w14:textId="77777777" w:rsidTr="00BB57F3">
        <w:trPr>
          <w:trHeight w:val="454"/>
        </w:trPr>
        <w:tc>
          <w:tcPr>
            <w:tcW w:w="6912" w:type="dxa"/>
            <w:shd w:val="clear" w:color="auto" w:fill="DEEAF6" w:themeFill="accent1" w:themeFillTint="33"/>
            <w:vAlign w:val="center"/>
          </w:tcPr>
          <w:p w14:paraId="1F50EA88" w14:textId="77777777" w:rsidR="008327BA" w:rsidRPr="00985DC5" w:rsidRDefault="008327BA" w:rsidP="00BB57F3">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7E421455" w14:textId="77777777" w:rsidR="008327BA" w:rsidRPr="00DA4EF8" w:rsidRDefault="008327BA" w:rsidP="00BB57F3">
            <w:pPr>
              <w:pStyle w:val="Tableheading"/>
              <w:jc w:val="center"/>
            </w:pPr>
            <w:r>
              <w:t>FREQUENCY</w:t>
            </w:r>
          </w:p>
        </w:tc>
      </w:tr>
      <w:tr w:rsidR="008327BA" w:rsidRPr="005A754D" w14:paraId="676150A8" w14:textId="77777777" w:rsidTr="00BB57F3">
        <w:trPr>
          <w:trHeight w:val="283"/>
        </w:trPr>
        <w:tc>
          <w:tcPr>
            <w:tcW w:w="6912" w:type="dxa"/>
            <w:vAlign w:val="center"/>
          </w:tcPr>
          <w:p w14:paraId="19E14E0A" w14:textId="77777777" w:rsidR="008327BA" w:rsidRPr="00493773" w:rsidRDefault="008327BA" w:rsidP="00BB57F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48EDDCE22418414283E4620D3D8B01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7B971E" w14:textId="77777777" w:rsidR="008327BA" w:rsidRPr="00493773" w:rsidRDefault="008327BA" w:rsidP="00BB57F3">
                <w:pPr>
                  <w:pStyle w:val="Tabletext"/>
                  <w:spacing w:before="0" w:after="0"/>
                  <w:jc w:val="center"/>
                  <w:rPr>
                    <w:sz w:val="24"/>
                  </w:rPr>
                </w:pPr>
                <w:r>
                  <w:rPr>
                    <w:sz w:val="24"/>
                    <w:szCs w:val="24"/>
                  </w:rPr>
                  <w:t>Frequently</w:t>
                </w:r>
              </w:p>
            </w:tc>
          </w:sdtContent>
        </w:sdt>
      </w:tr>
      <w:tr w:rsidR="008327BA" w:rsidRPr="005A754D" w14:paraId="339D3E73" w14:textId="77777777" w:rsidTr="00BB57F3">
        <w:trPr>
          <w:trHeight w:val="283"/>
        </w:trPr>
        <w:tc>
          <w:tcPr>
            <w:tcW w:w="6912" w:type="dxa"/>
            <w:vAlign w:val="center"/>
          </w:tcPr>
          <w:p w14:paraId="1B60397D" w14:textId="77777777" w:rsidR="008327BA" w:rsidRPr="00493773" w:rsidRDefault="008327BA" w:rsidP="00BB57F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29F452B5C7C34B2A84FBE661EADD7D6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8A3EEF" w14:textId="77777777" w:rsidR="008327BA" w:rsidRPr="00493773" w:rsidRDefault="008327BA" w:rsidP="00BB57F3">
                <w:pPr>
                  <w:pStyle w:val="Tabletext"/>
                  <w:spacing w:before="0" w:after="0"/>
                  <w:jc w:val="center"/>
                  <w:rPr>
                    <w:sz w:val="24"/>
                  </w:rPr>
                </w:pPr>
                <w:r>
                  <w:rPr>
                    <w:sz w:val="24"/>
                    <w:szCs w:val="24"/>
                  </w:rPr>
                  <w:t>Occasionally</w:t>
                </w:r>
              </w:p>
            </w:tc>
          </w:sdtContent>
        </w:sdt>
      </w:tr>
      <w:tr w:rsidR="008327BA" w:rsidRPr="005A754D" w14:paraId="193BA43B" w14:textId="77777777" w:rsidTr="00BB57F3">
        <w:trPr>
          <w:trHeight w:val="283"/>
        </w:trPr>
        <w:tc>
          <w:tcPr>
            <w:tcW w:w="6912" w:type="dxa"/>
            <w:vAlign w:val="center"/>
          </w:tcPr>
          <w:p w14:paraId="3271A3A3" w14:textId="77777777" w:rsidR="008327BA" w:rsidRPr="00493773" w:rsidRDefault="008327BA" w:rsidP="00BB57F3">
            <w:pPr>
              <w:pStyle w:val="Tabletext"/>
              <w:spacing w:before="0" w:after="0"/>
              <w:rPr>
                <w:sz w:val="24"/>
              </w:rPr>
            </w:pPr>
            <w:r w:rsidRPr="00493773">
              <w:rPr>
                <w:sz w:val="24"/>
              </w:rPr>
              <w:t>Working in a call centre environment</w:t>
            </w:r>
          </w:p>
        </w:tc>
        <w:sdt>
          <w:sdtPr>
            <w:rPr>
              <w:sz w:val="24"/>
              <w:szCs w:val="24"/>
            </w:rPr>
            <w:id w:val="407194567"/>
            <w:placeholder>
              <w:docPart w:val="9EA0A4C969934B269E05362DE6E6E4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9F603B" w14:textId="77777777" w:rsidR="008327BA" w:rsidRPr="00493773" w:rsidRDefault="008327BA" w:rsidP="00BB57F3">
                <w:pPr>
                  <w:pStyle w:val="Tabletext"/>
                  <w:spacing w:before="0" w:after="0"/>
                  <w:jc w:val="center"/>
                  <w:rPr>
                    <w:sz w:val="24"/>
                  </w:rPr>
                </w:pPr>
                <w:r>
                  <w:rPr>
                    <w:sz w:val="24"/>
                    <w:szCs w:val="24"/>
                  </w:rPr>
                  <w:t>Never</w:t>
                </w:r>
              </w:p>
            </w:tc>
          </w:sdtContent>
        </w:sdt>
      </w:tr>
      <w:tr w:rsidR="008327BA" w:rsidRPr="005A754D" w14:paraId="24F30545" w14:textId="77777777" w:rsidTr="00BB57F3">
        <w:trPr>
          <w:trHeight w:val="283"/>
        </w:trPr>
        <w:tc>
          <w:tcPr>
            <w:tcW w:w="6912" w:type="dxa"/>
            <w:vAlign w:val="center"/>
          </w:tcPr>
          <w:p w14:paraId="20183B62" w14:textId="77777777" w:rsidR="008327BA" w:rsidRPr="00493773" w:rsidRDefault="008327BA" w:rsidP="00BB57F3">
            <w:pPr>
              <w:pStyle w:val="Tabletext"/>
              <w:spacing w:before="0" w:after="0"/>
              <w:rPr>
                <w:sz w:val="24"/>
              </w:rPr>
            </w:pPr>
            <w:r w:rsidRPr="00493773">
              <w:rPr>
                <w:sz w:val="24"/>
              </w:rPr>
              <w:t>Working directly with the public</w:t>
            </w:r>
          </w:p>
        </w:tc>
        <w:sdt>
          <w:sdtPr>
            <w:rPr>
              <w:sz w:val="24"/>
              <w:szCs w:val="24"/>
            </w:rPr>
            <w:id w:val="407194568"/>
            <w:placeholder>
              <w:docPart w:val="B7973EEB2DCF4B89BDCE4931399241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AAF12C" w14:textId="77777777" w:rsidR="008327BA" w:rsidRPr="00493773" w:rsidRDefault="008327BA" w:rsidP="00BB57F3">
                <w:pPr>
                  <w:pStyle w:val="Tabletext"/>
                  <w:spacing w:before="0" w:after="0"/>
                  <w:jc w:val="center"/>
                  <w:rPr>
                    <w:sz w:val="24"/>
                  </w:rPr>
                </w:pPr>
                <w:r>
                  <w:rPr>
                    <w:sz w:val="24"/>
                    <w:szCs w:val="24"/>
                  </w:rPr>
                  <w:t>Never</w:t>
                </w:r>
              </w:p>
            </w:tc>
          </w:sdtContent>
        </w:sdt>
      </w:tr>
    </w:tbl>
    <w:p w14:paraId="2B7072CF" w14:textId="77777777" w:rsidR="008327BA" w:rsidRDefault="008327BA" w:rsidP="00614DD9">
      <w:pPr>
        <w:pStyle w:val="DotPoint"/>
        <w:numPr>
          <w:ilvl w:val="0"/>
          <w:numId w:val="0"/>
        </w:numPr>
        <w:spacing w:after="120"/>
        <w:contextualSpacing w:v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327BA" w:rsidRPr="00985DC5" w14:paraId="555359FA" w14:textId="77777777" w:rsidTr="00BB57F3">
        <w:trPr>
          <w:trHeight w:val="454"/>
        </w:trPr>
        <w:tc>
          <w:tcPr>
            <w:tcW w:w="6912" w:type="dxa"/>
            <w:shd w:val="clear" w:color="auto" w:fill="DEEAF6" w:themeFill="accent1" w:themeFillTint="33"/>
            <w:vAlign w:val="center"/>
          </w:tcPr>
          <w:p w14:paraId="72B53931" w14:textId="77777777" w:rsidR="008327BA" w:rsidRPr="00985DC5" w:rsidRDefault="008327BA" w:rsidP="00BB57F3">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D5FF554" w14:textId="77777777" w:rsidR="008327BA" w:rsidRPr="00DA4EF8" w:rsidRDefault="008327BA" w:rsidP="00BB57F3">
            <w:pPr>
              <w:pStyle w:val="Tableheading"/>
              <w:jc w:val="center"/>
            </w:pPr>
            <w:r>
              <w:t>FREQUENCY</w:t>
            </w:r>
          </w:p>
        </w:tc>
      </w:tr>
      <w:tr w:rsidR="008327BA" w:rsidRPr="005A754D" w14:paraId="5E5CCB30" w14:textId="77777777" w:rsidTr="00BB57F3">
        <w:trPr>
          <w:trHeight w:val="283"/>
        </w:trPr>
        <w:tc>
          <w:tcPr>
            <w:tcW w:w="6912" w:type="dxa"/>
            <w:vAlign w:val="center"/>
          </w:tcPr>
          <w:p w14:paraId="79AFAA14" w14:textId="77777777" w:rsidR="008327BA" w:rsidRPr="00493773" w:rsidRDefault="008327BA" w:rsidP="00BB57F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7A1994217BA04196BDAD4CDC3DF2F6B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1CAE6F" w14:textId="77777777" w:rsidR="008327BA" w:rsidRPr="00493773" w:rsidRDefault="008327BA" w:rsidP="00BB57F3">
                <w:pPr>
                  <w:pStyle w:val="Tabletext"/>
                  <w:spacing w:before="0" w:after="0"/>
                  <w:jc w:val="center"/>
                  <w:rPr>
                    <w:sz w:val="24"/>
                  </w:rPr>
                </w:pPr>
                <w:r>
                  <w:rPr>
                    <w:sz w:val="24"/>
                    <w:szCs w:val="24"/>
                  </w:rPr>
                  <w:t>Occasionally</w:t>
                </w:r>
              </w:p>
            </w:tc>
          </w:sdtContent>
        </w:sdt>
      </w:tr>
      <w:tr w:rsidR="008327BA" w:rsidRPr="005A754D" w14:paraId="375C2A25" w14:textId="77777777" w:rsidTr="00BB57F3">
        <w:trPr>
          <w:trHeight w:val="283"/>
        </w:trPr>
        <w:tc>
          <w:tcPr>
            <w:tcW w:w="6912" w:type="dxa"/>
            <w:vAlign w:val="center"/>
          </w:tcPr>
          <w:p w14:paraId="28EBDBBD" w14:textId="77777777" w:rsidR="008327BA" w:rsidRPr="00493773" w:rsidRDefault="008327BA" w:rsidP="00BB57F3">
            <w:pPr>
              <w:pStyle w:val="Tabletext"/>
              <w:spacing w:before="0" w:after="0"/>
              <w:rPr>
                <w:sz w:val="24"/>
              </w:rPr>
            </w:pPr>
            <w:r w:rsidRPr="00493773">
              <w:rPr>
                <w:sz w:val="24"/>
              </w:rPr>
              <w:t xml:space="preserve">Working outdoors </w:t>
            </w:r>
          </w:p>
        </w:tc>
        <w:sdt>
          <w:sdtPr>
            <w:rPr>
              <w:sz w:val="24"/>
              <w:szCs w:val="24"/>
            </w:rPr>
            <w:id w:val="407194570"/>
            <w:placeholder>
              <w:docPart w:val="D192015567814C8DBC59D74AF30E874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599954" w14:textId="77777777" w:rsidR="008327BA" w:rsidRPr="00493773" w:rsidRDefault="008327BA" w:rsidP="00BB57F3">
                <w:pPr>
                  <w:pStyle w:val="Tabletext"/>
                  <w:spacing w:before="0" w:after="0"/>
                  <w:jc w:val="center"/>
                  <w:rPr>
                    <w:sz w:val="24"/>
                  </w:rPr>
                </w:pPr>
                <w:r>
                  <w:rPr>
                    <w:sz w:val="24"/>
                    <w:szCs w:val="24"/>
                  </w:rPr>
                  <w:t>Never</w:t>
                </w:r>
              </w:p>
            </w:tc>
          </w:sdtContent>
        </w:sdt>
      </w:tr>
    </w:tbl>
    <w:p w14:paraId="32EEBC77" w14:textId="77777777" w:rsidR="008327BA" w:rsidRDefault="008327BA" w:rsidP="00614DD9">
      <w:pPr>
        <w:pStyle w:val="DotPoint"/>
        <w:numPr>
          <w:ilvl w:val="0"/>
          <w:numId w:val="0"/>
        </w:numPr>
        <w:spacing w:after="120"/>
        <w:contextualSpacing w:v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327BA" w:rsidRPr="00985DC5" w14:paraId="50E10A8D" w14:textId="77777777" w:rsidTr="00BB57F3">
        <w:trPr>
          <w:trHeight w:val="454"/>
        </w:trPr>
        <w:tc>
          <w:tcPr>
            <w:tcW w:w="6912" w:type="dxa"/>
            <w:shd w:val="clear" w:color="auto" w:fill="DEEAF6" w:themeFill="accent1" w:themeFillTint="33"/>
            <w:vAlign w:val="center"/>
          </w:tcPr>
          <w:p w14:paraId="2254D516" w14:textId="77777777" w:rsidR="008327BA" w:rsidRPr="00985DC5" w:rsidRDefault="008327BA" w:rsidP="00BB57F3">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2B7F620B" w14:textId="77777777" w:rsidR="008327BA" w:rsidRPr="00DA4EF8" w:rsidRDefault="008327BA" w:rsidP="00BB57F3">
            <w:pPr>
              <w:pStyle w:val="Tableheading"/>
              <w:jc w:val="center"/>
            </w:pPr>
            <w:r>
              <w:t>FREQUENCY</w:t>
            </w:r>
          </w:p>
        </w:tc>
      </w:tr>
      <w:tr w:rsidR="008327BA" w:rsidRPr="005A754D" w14:paraId="7954036A" w14:textId="77777777" w:rsidTr="00BB57F3">
        <w:trPr>
          <w:trHeight w:val="283"/>
        </w:trPr>
        <w:tc>
          <w:tcPr>
            <w:tcW w:w="6912" w:type="dxa"/>
            <w:vAlign w:val="center"/>
          </w:tcPr>
          <w:p w14:paraId="645E92CB" w14:textId="77777777" w:rsidR="008327BA" w:rsidRPr="00493773" w:rsidRDefault="008327BA" w:rsidP="00BB57F3">
            <w:pPr>
              <w:pStyle w:val="Tabletext"/>
              <w:spacing w:before="0" w:after="0"/>
              <w:rPr>
                <w:sz w:val="24"/>
              </w:rPr>
            </w:pPr>
            <w:r w:rsidRPr="00493773">
              <w:rPr>
                <w:sz w:val="24"/>
              </w:rPr>
              <w:t>Lifting 0 – 5kg</w:t>
            </w:r>
          </w:p>
        </w:tc>
        <w:sdt>
          <w:sdtPr>
            <w:rPr>
              <w:sz w:val="24"/>
              <w:szCs w:val="24"/>
            </w:rPr>
            <w:id w:val="407194571"/>
            <w:placeholder>
              <w:docPart w:val="AA16667AA829474D96E105115CC240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27234" w14:textId="77777777" w:rsidR="008327BA" w:rsidRPr="00493773" w:rsidRDefault="008327BA" w:rsidP="00BB57F3">
                <w:pPr>
                  <w:pStyle w:val="Tabletext"/>
                  <w:spacing w:before="0" w:after="0"/>
                  <w:jc w:val="center"/>
                  <w:rPr>
                    <w:sz w:val="24"/>
                  </w:rPr>
                </w:pPr>
                <w:r>
                  <w:rPr>
                    <w:sz w:val="24"/>
                    <w:szCs w:val="24"/>
                  </w:rPr>
                  <w:t>Frequently</w:t>
                </w:r>
              </w:p>
            </w:tc>
          </w:sdtContent>
        </w:sdt>
      </w:tr>
      <w:tr w:rsidR="008327BA" w:rsidRPr="005A754D" w14:paraId="56742E81" w14:textId="77777777" w:rsidTr="00BB57F3">
        <w:trPr>
          <w:trHeight w:val="283"/>
        </w:trPr>
        <w:tc>
          <w:tcPr>
            <w:tcW w:w="6912" w:type="dxa"/>
            <w:vAlign w:val="center"/>
          </w:tcPr>
          <w:p w14:paraId="2713E123" w14:textId="77777777" w:rsidR="008327BA" w:rsidRPr="00493773" w:rsidRDefault="008327BA" w:rsidP="00BB57F3">
            <w:pPr>
              <w:pStyle w:val="Tabletext"/>
              <w:spacing w:before="0" w:after="0"/>
              <w:rPr>
                <w:sz w:val="24"/>
              </w:rPr>
            </w:pPr>
            <w:r w:rsidRPr="00493773">
              <w:rPr>
                <w:sz w:val="24"/>
              </w:rPr>
              <w:t>Lifting 5 – 10kg</w:t>
            </w:r>
          </w:p>
        </w:tc>
        <w:sdt>
          <w:sdtPr>
            <w:rPr>
              <w:sz w:val="24"/>
              <w:szCs w:val="24"/>
            </w:rPr>
            <w:id w:val="407194572"/>
            <w:placeholder>
              <w:docPart w:val="DA6DC04EBE7F49B4BADAC0B765E822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B0B748" w14:textId="77777777" w:rsidR="008327BA" w:rsidRPr="00493773" w:rsidRDefault="008327BA" w:rsidP="00BB57F3">
                <w:pPr>
                  <w:pStyle w:val="Tabletext"/>
                  <w:spacing w:before="0" w:after="0"/>
                  <w:jc w:val="center"/>
                  <w:rPr>
                    <w:sz w:val="24"/>
                  </w:rPr>
                </w:pPr>
                <w:r>
                  <w:rPr>
                    <w:sz w:val="24"/>
                    <w:szCs w:val="24"/>
                  </w:rPr>
                  <w:t>Frequently</w:t>
                </w:r>
              </w:p>
            </w:tc>
          </w:sdtContent>
        </w:sdt>
      </w:tr>
      <w:tr w:rsidR="008327BA" w:rsidRPr="005A754D" w14:paraId="698AE88D" w14:textId="77777777" w:rsidTr="00BB57F3">
        <w:trPr>
          <w:trHeight w:val="283"/>
        </w:trPr>
        <w:tc>
          <w:tcPr>
            <w:tcW w:w="6912" w:type="dxa"/>
            <w:vAlign w:val="center"/>
          </w:tcPr>
          <w:p w14:paraId="4228F38A" w14:textId="77777777" w:rsidR="008327BA" w:rsidRPr="00493773" w:rsidRDefault="008327BA" w:rsidP="00BB57F3">
            <w:pPr>
              <w:pStyle w:val="Tabletext"/>
              <w:spacing w:before="0" w:after="0"/>
              <w:rPr>
                <w:sz w:val="24"/>
              </w:rPr>
            </w:pPr>
            <w:r w:rsidRPr="00493773">
              <w:rPr>
                <w:sz w:val="24"/>
              </w:rPr>
              <w:t>Lifting 10kg+</w:t>
            </w:r>
          </w:p>
        </w:tc>
        <w:sdt>
          <w:sdtPr>
            <w:rPr>
              <w:sz w:val="24"/>
              <w:szCs w:val="24"/>
            </w:rPr>
            <w:id w:val="407194573"/>
            <w:placeholder>
              <w:docPart w:val="A3EFFBFEA0424E4D9C770B75EB7696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813C575" w14:textId="77777777" w:rsidR="008327BA" w:rsidRPr="00493773" w:rsidRDefault="008327BA" w:rsidP="00BB57F3">
                <w:pPr>
                  <w:pStyle w:val="Tabletext"/>
                  <w:spacing w:before="0" w:after="0"/>
                  <w:jc w:val="center"/>
                  <w:rPr>
                    <w:sz w:val="24"/>
                  </w:rPr>
                </w:pPr>
                <w:r>
                  <w:rPr>
                    <w:sz w:val="24"/>
                    <w:szCs w:val="24"/>
                  </w:rPr>
                  <w:t>Occasionally</w:t>
                </w:r>
              </w:p>
            </w:tc>
          </w:sdtContent>
        </w:sdt>
      </w:tr>
      <w:tr w:rsidR="008327BA" w:rsidRPr="005A754D" w14:paraId="4A9B9F1F" w14:textId="77777777" w:rsidTr="00BB57F3">
        <w:trPr>
          <w:trHeight w:val="283"/>
        </w:trPr>
        <w:tc>
          <w:tcPr>
            <w:tcW w:w="6912" w:type="dxa"/>
            <w:vAlign w:val="center"/>
          </w:tcPr>
          <w:p w14:paraId="11085B44" w14:textId="77777777" w:rsidR="008327BA" w:rsidRPr="00493773" w:rsidRDefault="008327BA" w:rsidP="00BB57F3">
            <w:pPr>
              <w:pStyle w:val="Tabletext"/>
              <w:spacing w:before="0" w:after="0"/>
              <w:rPr>
                <w:sz w:val="24"/>
              </w:rPr>
            </w:pPr>
            <w:r w:rsidRPr="00493773">
              <w:rPr>
                <w:sz w:val="24"/>
              </w:rPr>
              <w:t>Climbing</w:t>
            </w:r>
          </w:p>
        </w:tc>
        <w:sdt>
          <w:sdtPr>
            <w:rPr>
              <w:sz w:val="24"/>
              <w:szCs w:val="24"/>
            </w:rPr>
            <w:id w:val="407194574"/>
            <w:placeholder>
              <w:docPart w:val="B915F5E90158489F84A53E6FD8ECDC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A204B7" w14:textId="77777777" w:rsidR="008327BA" w:rsidRPr="00493773" w:rsidRDefault="008327BA" w:rsidP="00BB57F3">
                <w:pPr>
                  <w:pStyle w:val="Tabletext"/>
                  <w:spacing w:before="0" w:after="0"/>
                  <w:jc w:val="center"/>
                  <w:rPr>
                    <w:sz w:val="24"/>
                  </w:rPr>
                </w:pPr>
                <w:r>
                  <w:rPr>
                    <w:sz w:val="24"/>
                    <w:szCs w:val="24"/>
                  </w:rPr>
                  <w:t>Occasionally</w:t>
                </w:r>
              </w:p>
            </w:tc>
          </w:sdtContent>
        </w:sdt>
      </w:tr>
      <w:tr w:rsidR="008327BA" w:rsidRPr="005A754D" w14:paraId="31283599" w14:textId="77777777" w:rsidTr="00BB57F3">
        <w:trPr>
          <w:trHeight w:val="283"/>
        </w:trPr>
        <w:tc>
          <w:tcPr>
            <w:tcW w:w="6912" w:type="dxa"/>
            <w:vAlign w:val="center"/>
          </w:tcPr>
          <w:p w14:paraId="4F343C68" w14:textId="77777777" w:rsidR="008327BA" w:rsidRPr="00493773" w:rsidRDefault="008327BA" w:rsidP="00BB57F3">
            <w:pPr>
              <w:pStyle w:val="Tabletext"/>
              <w:spacing w:before="0" w:after="0"/>
              <w:rPr>
                <w:sz w:val="24"/>
              </w:rPr>
            </w:pPr>
            <w:r w:rsidRPr="00493773">
              <w:rPr>
                <w:sz w:val="24"/>
              </w:rPr>
              <w:t>Reaching</w:t>
            </w:r>
          </w:p>
        </w:tc>
        <w:sdt>
          <w:sdtPr>
            <w:rPr>
              <w:sz w:val="24"/>
              <w:szCs w:val="24"/>
            </w:rPr>
            <w:id w:val="407194575"/>
            <w:placeholder>
              <w:docPart w:val="1F7867307F244F69815C3E055649D2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FE3AF3" w14:textId="77777777" w:rsidR="008327BA" w:rsidRPr="00493773" w:rsidRDefault="008327BA" w:rsidP="00BB57F3">
                <w:pPr>
                  <w:pStyle w:val="Tabletext"/>
                  <w:spacing w:before="0" w:after="0"/>
                  <w:jc w:val="center"/>
                  <w:rPr>
                    <w:sz w:val="24"/>
                  </w:rPr>
                </w:pPr>
                <w:r>
                  <w:rPr>
                    <w:sz w:val="24"/>
                    <w:szCs w:val="24"/>
                  </w:rPr>
                  <w:t>Frequently</w:t>
                </w:r>
              </w:p>
            </w:tc>
          </w:sdtContent>
        </w:sdt>
      </w:tr>
      <w:tr w:rsidR="008327BA" w:rsidRPr="005A754D" w14:paraId="1A986243" w14:textId="77777777" w:rsidTr="00BB57F3">
        <w:trPr>
          <w:trHeight w:val="283"/>
        </w:trPr>
        <w:tc>
          <w:tcPr>
            <w:tcW w:w="6912" w:type="dxa"/>
            <w:vAlign w:val="center"/>
          </w:tcPr>
          <w:p w14:paraId="6E9D06B2" w14:textId="77777777" w:rsidR="008327BA" w:rsidRPr="00493773" w:rsidRDefault="008327BA" w:rsidP="00BB57F3">
            <w:pPr>
              <w:pStyle w:val="Tabletext"/>
              <w:spacing w:before="0" w:after="0"/>
              <w:rPr>
                <w:sz w:val="24"/>
              </w:rPr>
            </w:pPr>
            <w:r w:rsidRPr="00493773">
              <w:rPr>
                <w:sz w:val="24"/>
              </w:rPr>
              <w:t>Bending/squatting</w:t>
            </w:r>
          </w:p>
        </w:tc>
        <w:sdt>
          <w:sdtPr>
            <w:rPr>
              <w:sz w:val="24"/>
              <w:szCs w:val="24"/>
            </w:rPr>
            <w:id w:val="407194576"/>
            <w:placeholder>
              <w:docPart w:val="C3660F0C17F1410D88BC384B957BC3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16CBE2" w14:textId="77777777" w:rsidR="008327BA" w:rsidRPr="00493773" w:rsidRDefault="008327BA" w:rsidP="00BB57F3">
                <w:pPr>
                  <w:pStyle w:val="Tabletext"/>
                  <w:spacing w:before="0" w:after="0"/>
                  <w:jc w:val="center"/>
                  <w:rPr>
                    <w:sz w:val="24"/>
                  </w:rPr>
                </w:pPr>
                <w:r>
                  <w:rPr>
                    <w:sz w:val="24"/>
                    <w:szCs w:val="24"/>
                  </w:rPr>
                  <w:t>Frequently</w:t>
                </w:r>
              </w:p>
            </w:tc>
          </w:sdtContent>
        </w:sdt>
      </w:tr>
      <w:tr w:rsidR="008327BA" w:rsidRPr="005A754D" w14:paraId="3E705E58" w14:textId="77777777" w:rsidTr="00BB57F3">
        <w:trPr>
          <w:trHeight w:val="283"/>
        </w:trPr>
        <w:tc>
          <w:tcPr>
            <w:tcW w:w="6912" w:type="dxa"/>
            <w:vAlign w:val="center"/>
          </w:tcPr>
          <w:p w14:paraId="62FE70EA" w14:textId="77777777" w:rsidR="008327BA" w:rsidRPr="00493773" w:rsidRDefault="008327BA" w:rsidP="00BB57F3">
            <w:pPr>
              <w:pStyle w:val="Tabletext"/>
              <w:spacing w:before="0" w:after="0"/>
              <w:rPr>
                <w:sz w:val="24"/>
              </w:rPr>
            </w:pPr>
            <w:r w:rsidRPr="00493773">
              <w:rPr>
                <w:sz w:val="24"/>
              </w:rPr>
              <w:t>Push/pull</w:t>
            </w:r>
          </w:p>
        </w:tc>
        <w:sdt>
          <w:sdtPr>
            <w:rPr>
              <w:sz w:val="24"/>
              <w:szCs w:val="24"/>
            </w:rPr>
            <w:id w:val="407194577"/>
            <w:placeholder>
              <w:docPart w:val="A5BEA16757AF45539C93BD3BED88153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3EB346" w14:textId="77777777" w:rsidR="008327BA" w:rsidRPr="00493773" w:rsidRDefault="008327BA" w:rsidP="00BB57F3">
                <w:pPr>
                  <w:pStyle w:val="Tabletext"/>
                  <w:spacing w:before="0" w:after="0"/>
                  <w:jc w:val="center"/>
                  <w:rPr>
                    <w:sz w:val="24"/>
                  </w:rPr>
                </w:pPr>
                <w:r>
                  <w:rPr>
                    <w:sz w:val="24"/>
                    <w:szCs w:val="24"/>
                  </w:rPr>
                  <w:t>Frequently</w:t>
                </w:r>
              </w:p>
            </w:tc>
          </w:sdtContent>
        </w:sdt>
      </w:tr>
      <w:tr w:rsidR="008327BA" w:rsidRPr="005A754D" w14:paraId="4A304B4D" w14:textId="77777777" w:rsidTr="00BB57F3">
        <w:trPr>
          <w:trHeight w:val="283"/>
        </w:trPr>
        <w:tc>
          <w:tcPr>
            <w:tcW w:w="6912" w:type="dxa"/>
            <w:vAlign w:val="center"/>
          </w:tcPr>
          <w:p w14:paraId="77E02E9B" w14:textId="77777777" w:rsidR="008327BA" w:rsidRPr="00493773" w:rsidRDefault="008327BA" w:rsidP="00BB57F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84D84DA480549F19D3D3D38486B32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68EBF0" w14:textId="77777777" w:rsidR="008327BA" w:rsidRPr="00493773" w:rsidRDefault="008327BA" w:rsidP="00BB57F3">
                <w:pPr>
                  <w:pStyle w:val="Tabletext"/>
                  <w:spacing w:before="0" w:after="0"/>
                  <w:jc w:val="center"/>
                  <w:rPr>
                    <w:sz w:val="24"/>
                  </w:rPr>
                </w:pPr>
                <w:r>
                  <w:rPr>
                    <w:sz w:val="24"/>
                    <w:szCs w:val="24"/>
                  </w:rPr>
                  <w:t>Occasionally</w:t>
                </w:r>
              </w:p>
            </w:tc>
          </w:sdtContent>
        </w:sdt>
      </w:tr>
    </w:tbl>
    <w:p w14:paraId="01AD079B" w14:textId="77777777" w:rsidR="008327BA" w:rsidRDefault="008327BA" w:rsidP="00614DD9">
      <w:pPr>
        <w:pStyle w:val="DotPoint"/>
        <w:numPr>
          <w:ilvl w:val="0"/>
          <w:numId w:val="0"/>
        </w:numPr>
        <w:spacing w:after="120"/>
        <w:contextualSpacing w:v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327BA" w:rsidRPr="00985DC5" w14:paraId="2CD75A31" w14:textId="77777777" w:rsidTr="00BB57F3">
        <w:trPr>
          <w:trHeight w:val="454"/>
        </w:trPr>
        <w:tc>
          <w:tcPr>
            <w:tcW w:w="6912" w:type="dxa"/>
            <w:shd w:val="clear" w:color="auto" w:fill="DEEAF6" w:themeFill="accent1" w:themeFillTint="33"/>
            <w:vAlign w:val="center"/>
          </w:tcPr>
          <w:p w14:paraId="1E623F41" w14:textId="77777777" w:rsidR="008327BA" w:rsidRPr="00985DC5" w:rsidRDefault="008327BA" w:rsidP="00BB57F3">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3A215C1B" w14:textId="77777777" w:rsidR="008327BA" w:rsidRPr="00DA4EF8" w:rsidRDefault="008327BA" w:rsidP="00BB57F3">
            <w:pPr>
              <w:pStyle w:val="Tableheading"/>
              <w:jc w:val="center"/>
            </w:pPr>
            <w:r>
              <w:t>FREQUENCY</w:t>
            </w:r>
          </w:p>
        </w:tc>
      </w:tr>
      <w:tr w:rsidR="008327BA" w:rsidRPr="005A754D" w14:paraId="79F93AF4" w14:textId="77777777" w:rsidTr="00BB57F3">
        <w:trPr>
          <w:trHeight w:val="283"/>
        </w:trPr>
        <w:tc>
          <w:tcPr>
            <w:tcW w:w="6912" w:type="dxa"/>
            <w:vAlign w:val="center"/>
          </w:tcPr>
          <w:p w14:paraId="5CABD03B" w14:textId="77777777" w:rsidR="008327BA" w:rsidRPr="00493773" w:rsidRDefault="008327BA" w:rsidP="00BB57F3">
            <w:pPr>
              <w:pStyle w:val="Tabletext"/>
              <w:spacing w:before="0" w:after="0"/>
              <w:rPr>
                <w:sz w:val="24"/>
              </w:rPr>
            </w:pPr>
            <w:r w:rsidRPr="00493773">
              <w:rPr>
                <w:sz w:val="24"/>
              </w:rPr>
              <w:t>Frequent travel – multiple work sites</w:t>
            </w:r>
          </w:p>
        </w:tc>
        <w:sdt>
          <w:sdtPr>
            <w:rPr>
              <w:sz w:val="24"/>
              <w:szCs w:val="24"/>
            </w:rPr>
            <w:id w:val="407194580"/>
            <w:placeholder>
              <w:docPart w:val="E35CD4CBAF83488D8A80F9D2AEAFAF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605DBF" w14:textId="77777777" w:rsidR="008327BA" w:rsidRPr="00493773" w:rsidRDefault="008327BA" w:rsidP="00BB57F3">
                <w:pPr>
                  <w:pStyle w:val="Tabletext"/>
                  <w:spacing w:before="0" w:after="0"/>
                  <w:jc w:val="center"/>
                  <w:rPr>
                    <w:sz w:val="24"/>
                  </w:rPr>
                </w:pPr>
                <w:r>
                  <w:rPr>
                    <w:sz w:val="24"/>
                    <w:szCs w:val="24"/>
                  </w:rPr>
                  <w:t>Occasionally</w:t>
                </w:r>
              </w:p>
            </w:tc>
          </w:sdtContent>
        </w:sdt>
      </w:tr>
      <w:tr w:rsidR="008327BA" w:rsidRPr="005A754D" w14:paraId="01AF52F0" w14:textId="77777777" w:rsidTr="00BB57F3">
        <w:trPr>
          <w:trHeight w:val="283"/>
        </w:trPr>
        <w:tc>
          <w:tcPr>
            <w:tcW w:w="6912" w:type="dxa"/>
            <w:vAlign w:val="center"/>
          </w:tcPr>
          <w:p w14:paraId="6957A949" w14:textId="77777777" w:rsidR="008327BA" w:rsidRPr="00493773" w:rsidRDefault="008327BA" w:rsidP="00BB57F3">
            <w:pPr>
              <w:pStyle w:val="Tabletext"/>
              <w:spacing w:before="0" w:after="0"/>
              <w:rPr>
                <w:sz w:val="24"/>
              </w:rPr>
            </w:pPr>
            <w:r w:rsidRPr="00493773">
              <w:rPr>
                <w:sz w:val="24"/>
              </w:rPr>
              <w:t xml:space="preserve">Frequent travel – driving </w:t>
            </w:r>
          </w:p>
        </w:tc>
        <w:sdt>
          <w:sdtPr>
            <w:rPr>
              <w:sz w:val="24"/>
              <w:szCs w:val="24"/>
            </w:rPr>
            <w:id w:val="407194581"/>
            <w:placeholder>
              <w:docPart w:val="3CB0A7D49B0E4DAD8B277445B7FE34B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063F17" w14:textId="77777777" w:rsidR="008327BA" w:rsidRPr="00493773" w:rsidRDefault="008327BA" w:rsidP="00BB57F3">
                <w:pPr>
                  <w:pStyle w:val="Tabletext"/>
                  <w:spacing w:before="0" w:after="0"/>
                  <w:jc w:val="center"/>
                  <w:rPr>
                    <w:sz w:val="24"/>
                  </w:rPr>
                </w:pPr>
                <w:r>
                  <w:rPr>
                    <w:sz w:val="24"/>
                    <w:szCs w:val="24"/>
                  </w:rPr>
                  <w:t>Never</w:t>
                </w:r>
              </w:p>
            </w:tc>
          </w:sdtContent>
        </w:sdt>
      </w:tr>
      <w:tr w:rsidR="008327BA" w:rsidRPr="005A754D" w14:paraId="1EDFBF4D" w14:textId="77777777" w:rsidTr="00BB57F3">
        <w:trPr>
          <w:trHeight w:val="283"/>
        </w:trPr>
        <w:tc>
          <w:tcPr>
            <w:tcW w:w="6912" w:type="dxa"/>
            <w:vAlign w:val="center"/>
          </w:tcPr>
          <w:p w14:paraId="3E0D8526" w14:textId="77777777" w:rsidR="008327BA" w:rsidRPr="00493773" w:rsidRDefault="008327BA" w:rsidP="00BB57F3">
            <w:pPr>
              <w:pStyle w:val="Tabletext"/>
              <w:spacing w:before="0" w:after="0"/>
              <w:rPr>
                <w:sz w:val="24"/>
              </w:rPr>
            </w:pPr>
            <w:r w:rsidRPr="00493773">
              <w:rPr>
                <w:sz w:val="24"/>
              </w:rPr>
              <w:t xml:space="preserve">Frequent travel – interstate </w:t>
            </w:r>
          </w:p>
        </w:tc>
        <w:sdt>
          <w:sdtPr>
            <w:rPr>
              <w:sz w:val="24"/>
              <w:szCs w:val="24"/>
            </w:rPr>
            <w:id w:val="407194582"/>
            <w:placeholder>
              <w:docPart w:val="5EBA97F660A64F1EA55AA10AE3C199C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B9D2FB" w14:textId="77777777" w:rsidR="008327BA" w:rsidRPr="00493773" w:rsidRDefault="008327BA" w:rsidP="00BB57F3">
                <w:pPr>
                  <w:pStyle w:val="Tabletext"/>
                  <w:spacing w:before="0" w:after="0"/>
                  <w:jc w:val="center"/>
                  <w:rPr>
                    <w:sz w:val="24"/>
                  </w:rPr>
                </w:pPr>
                <w:r>
                  <w:rPr>
                    <w:sz w:val="24"/>
                    <w:szCs w:val="24"/>
                  </w:rPr>
                  <w:t>Never</w:t>
                </w:r>
              </w:p>
            </w:tc>
          </w:sdtContent>
        </w:sdt>
      </w:tr>
    </w:tbl>
    <w:p w14:paraId="1176CC10" w14:textId="77777777" w:rsidR="008327BA" w:rsidRDefault="008327BA" w:rsidP="00614DD9">
      <w:pPr>
        <w:pStyle w:val="DotPoint"/>
        <w:numPr>
          <w:ilvl w:val="0"/>
          <w:numId w:val="0"/>
        </w:numPr>
        <w:spacing w:after="120"/>
        <w:contextualSpacing w:v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327BA" w:rsidRPr="00985DC5" w14:paraId="449FEF96" w14:textId="77777777" w:rsidTr="00BB57F3">
        <w:trPr>
          <w:trHeight w:val="454"/>
        </w:trPr>
        <w:tc>
          <w:tcPr>
            <w:tcW w:w="6912" w:type="dxa"/>
            <w:shd w:val="clear" w:color="auto" w:fill="DEEAF6" w:themeFill="accent1" w:themeFillTint="33"/>
            <w:vAlign w:val="center"/>
          </w:tcPr>
          <w:p w14:paraId="3FAB75F8" w14:textId="77777777" w:rsidR="008327BA" w:rsidRPr="00985DC5" w:rsidRDefault="008327BA" w:rsidP="00BB57F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2FD97666" w14:textId="77777777" w:rsidR="008327BA" w:rsidRPr="00DA4EF8" w:rsidRDefault="008327BA" w:rsidP="00BB57F3">
            <w:pPr>
              <w:pStyle w:val="Tableheading"/>
              <w:jc w:val="center"/>
            </w:pPr>
            <w:r>
              <w:t>FREQUENCY</w:t>
            </w:r>
          </w:p>
        </w:tc>
      </w:tr>
      <w:tr w:rsidR="008327BA" w:rsidRPr="005A754D" w14:paraId="2CE2C93C" w14:textId="77777777" w:rsidTr="00BB57F3">
        <w:trPr>
          <w:trHeight w:val="283"/>
        </w:trPr>
        <w:tc>
          <w:tcPr>
            <w:tcW w:w="6912" w:type="dxa"/>
            <w:vAlign w:val="center"/>
          </w:tcPr>
          <w:p w14:paraId="46B720BD" w14:textId="77777777" w:rsidR="008327BA" w:rsidRPr="00493773" w:rsidRDefault="008327BA" w:rsidP="00BB57F3">
            <w:pPr>
              <w:pStyle w:val="Tabletext"/>
              <w:spacing w:before="0" w:after="0"/>
              <w:rPr>
                <w:sz w:val="24"/>
              </w:rPr>
            </w:pPr>
            <w:r w:rsidRPr="00493773">
              <w:rPr>
                <w:sz w:val="24"/>
              </w:rPr>
              <w:t xml:space="preserve">Working at heights </w:t>
            </w:r>
          </w:p>
        </w:tc>
        <w:sdt>
          <w:sdtPr>
            <w:rPr>
              <w:sz w:val="24"/>
              <w:szCs w:val="24"/>
            </w:rPr>
            <w:id w:val="407194583"/>
            <w:placeholder>
              <w:docPart w:val="A1243227C4584998A4482AA4A587F1D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FC4EE" w14:textId="77777777" w:rsidR="008327BA" w:rsidRPr="00493773" w:rsidRDefault="008327BA" w:rsidP="00BB57F3">
                <w:pPr>
                  <w:pStyle w:val="Tabletext"/>
                  <w:spacing w:before="0" w:after="0"/>
                  <w:jc w:val="center"/>
                  <w:rPr>
                    <w:sz w:val="24"/>
                  </w:rPr>
                </w:pPr>
                <w:r>
                  <w:rPr>
                    <w:sz w:val="24"/>
                    <w:szCs w:val="24"/>
                  </w:rPr>
                  <w:t>Occasionally</w:t>
                </w:r>
              </w:p>
            </w:tc>
          </w:sdtContent>
        </w:sdt>
      </w:tr>
      <w:tr w:rsidR="008327BA" w:rsidRPr="005A754D" w14:paraId="31B334D2" w14:textId="77777777" w:rsidTr="00BB57F3">
        <w:trPr>
          <w:trHeight w:val="283"/>
        </w:trPr>
        <w:tc>
          <w:tcPr>
            <w:tcW w:w="6912" w:type="dxa"/>
            <w:vAlign w:val="center"/>
          </w:tcPr>
          <w:p w14:paraId="134ED67F" w14:textId="77777777" w:rsidR="008327BA" w:rsidRPr="00493773" w:rsidRDefault="008327BA" w:rsidP="00BB57F3">
            <w:pPr>
              <w:pStyle w:val="Tabletext"/>
              <w:spacing w:before="0" w:after="0"/>
              <w:rPr>
                <w:sz w:val="24"/>
              </w:rPr>
            </w:pPr>
            <w:r w:rsidRPr="00493773">
              <w:rPr>
                <w:sz w:val="24"/>
              </w:rPr>
              <w:t xml:space="preserve">Exposure to extreme temperatures </w:t>
            </w:r>
          </w:p>
        </w:tc>
        <w:sdt>
          <w:sdtPr>
            <w:rPr>
              <w:sz w:val="24"/>
              <w:szCs w:val="24"/>
            </w:rPr>
            <w:id w:val="407194584"/>
            <w:placeholder>
              <w:docPart w:val="FE2EF1C418F44E38B52ED21378D2F1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87757E" w14:textId="77777777" w:rsidR="008327BA" w:rsidRPr="00493773" w:rsidRDefault="008327BA" w:rsidP="00BB57F3">
                <w:pPr>
                  <w:pStyle w:val="Tabletext"/>
                  <w:spacing w:before="0" w:after="0"/>
                  <w:jc w:val="center"/>
                  <w:rPr>
                    <w:sz w:val="24"/>
                  </w:rPr>
                </w:pPr>
                <w:r>
                  <w:rPr>
                    <w:sz w:val="24"/>
                    <w:szCs w:val="24"/>
                  </w:rPr>
                  <w:t>Never</w:t>
                </w:r>
              </w:p>
            </w:tc>
          </w:sdtContent>
        </w:sdt>
      </w:tr>
      <w:tr w:rsidR="008327BA" w:rsidRPr="005A754D" w14:paraId="506E7D94" w14:textId="77777777" w:rsidTr="00BB57F3">
        <w:trPr>
          <w:trHeight w:val="283"/>
        </w:trPr>
        <w:tc>
          <w:tcPr>
            <w:tcW w:w="6912" w:type="dxa"/>
            <w:vAlign w:val="center"/>
          </w:tcPr>
          <w:p w14:paraId="42FE3228" w14:textId="77777777" w:rsidR="008327BA" w:rsidRPr="00493773" w:rsidRDefault="008327BA" w:rsidP="00BB57F3">
            <w:pPr>
              <w:pStyle w:val="Tabletext"/>
              <w:spacing w:before="0" w:after="0"/>
              <w:rPr>
                <w:sz w:val="24"/>
              </w:rPr>
            </w:pPr>
            <w:r w:rsidRPr="00493773">
              <w:rPr>
                <w:sz w:val="24"/>
              </w:rPr>
              <w:t>Operation of heavy machinery e.g. forklift</w:t>
            </w:r>
          </w:p>
        </w:tc>
        <w:sdt>
          <w:sdtPr>
            <w:rPr>
              <w:sz w:val="24"/>
              <w:szCs w:val="24"/>
            </w:rPr>
            <w:id w:val="407194585"/>
            <w:placeholder>
              <w:docPart w:val="AA805A9F2417472582E009DD16A56AD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D70884" w14:textId="77777777" w:rsidR="008327BA" w:rsidRPr="00493773" w:rsidRDefault="008327BA" w:rsidP="00BB57F3">
                <w:pPr>
                  <w:pStyle w:val="Tabletext"/>
                  <w:spacing w:before="0" w:after="0"/>
                  <w:jc w:val="center"/>
                  <w:rPr>
                    <w:sz w:val="24"/>
                  </w:rPr>
                </w:pPr>
                <w:r>
                  <w:rPr>
                    <w:sz w:val="24"/>
                    <w:szCs w:val="24"/>
                  </w:rPr>
                  <w:t>Never</w:t>
                </w:r>
              </w:p>
            </w:tc>
          </w:sdtContent>
        </w:sdt>
      </w:tr>
      <w:tr w:rsidR="008327BA" w:rsidRPr="005A754D" w14:paraId="40B67384" w14:textId="77777777" w:rsidTr="00BB57F3">
        <w:trPr>
          <w:trHeight w:val="283"/>
        </w:trPr>
        <w:tc>
          <w:tcPr>
            <w:tcW w:w="6912" w:type="dxa"/>
            <w:vAlign w:val="center"/>
          </w:tcPr>
          <w:p w14:paraId="39D47780" w14:textId="77777777" w:rsidR="008327BA" w:rsidRPr="00493773" w:rsidRDefault="008327BA" w:rsidP="00BB57F3">
            <w:pPr>
              <w:pStyle w:val="Tabletext"/>
              <w:spacing w:before="0" w:after="0"/>
              <w:rPr>
                <w:sz w:val="24"/>
              </w:rPr>
            </w:pPr>
            <w:r w:rsidRPr="00493773">
              <w:rPr>
                <w:sz w:val="24"/>
              </w:rPr>
              <w:t>Confined spaces</w:t>
            </w:r>
          </w:p>
        </w:tc>
        <w:sdt>
          <w:sdtPr>
            <w:rPr>
              <w:sz w:val="24"/>
              <w:szCs w:val="24"/>
            </w:rPr>
            <w:id w:val="407194586"/>
            <w:placeholder>
              <w:docPart w:val="995396F82595463DA89AF2A1B5A7C0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F93016" w14:textId="77777777" w:rsidR="008327BA" w:rsidRPr="00493773" w:rsidRDefault="008327BA" w:rsidP="00BB57F3">
                <w:pPr>
                  <w:pStyle w:val="Tabletext"/>
                  <w:spacing w:before="0" w:after="0"/>
                  <w:jc w:val="center"/>
                  <w:rPr>
                    <w:sz w:val="24"/>
                  </w:rPr>
                </w:pPr>
                <w:r>
                  <w:rPr>
                    <w:sz w:val="24"/>
                    <w:szCs w:val="24"/>
                  </w:rPr>
                  <w:t>Never</w:t>
                </w:r>
              </w:p>
            </w:tc>
          </w:sdtContent>
        </w:sdt>
      </w:tr>
      <w:tr w:rsidR="008327BA" w:rsidRPr="005A754D" w14:paraId="52D413E4" w14:textId="77777777" w:rsidTr="00BB57F3">
        <w:trPr>
          <w:trHeight w:val="283"/>
        </w:trPr>
        <w:tc>
          <w:tcPr>
            <w:tcW w:w="6912" w:type="dxa"/>
            <w:vAlign w:val="center"/>
          </w:tcPr>
          <w:p w14:paraId="327A5948" w14:textId="77777777" w:rsidR="008327BA" w:rsidRPr="00493773" w:rsidRDefault="008327BA" w:rsidP="00BB57F3">
            <w:pPr>
              <w:pStyle w:val="Tabletext"/>
              <w:spacing w:before="0" w:after="0"/>
              <w:rPr>
                <w:sz w:val="24"/>
              </w:rPr>
            </w:pPr>
            <w:r w:rsidRPr="00493773">
              <w:rPr>
                <w:sz w:val="24"/>
              </w:rPr>
              <w:t>Excessive noise</w:t>
            </w:r>
          </w:p>
        </w:tc>
        <w:sdt>
          <w:sdtPr>
            <w:rPr>
              <w:sz w:val="24"/>
              <w:szCs w:val="24"/>
            </w:rPr>
            <w:id w:val="407194587"/>
            <w:placeholder>
              <w:docPart w:val="A9AF7A55F76A49B58C323CAE817745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C00031" w14:textId="77777777" w:rsidR="008327BA" w:rsidRPr="00493773" w:rsidRDefault="008327BA" w:rsidP="00BB57F3">
                <w:pPr>
                  <w:pStyle w:val="Tabletext"/>
                  <w:spacing w:before="0" w:after="0"/>
                  <w:jc w:val="center"/>
                  <w:rPr>
                    <w:sz w:val="24"/>
                  </w:rPr>
                </w:pPr>
                <w:r>
                  <w:rPr>
                    <w:sz w:val="24"/>
                    <w:szCs w:val="24"/>
                  </w:rPr>
                  <w:t>Occasionally</w:t>
                </w:r>
              </w:p>
            </w:tc>
          </w:sdtContent>
        </w:sdt>
      </w:tr>
      <w:tr w:rsidR="008327BA" w:rsidRPr="005A754D" w14:paraId="37EDF34E" w14:textId="77777777" w:rsidTr="00BB57F3">
        <w:trPr>
          <w:trHeight w:val="283"/>
        </w:trPr>
        <w:tc>
          <w:tcPr>
            <w:tcW w:w="6912" w:type="dxa"/>
            <w:vAlign w:val="center"/>
          </w:tcPr>
          <w:p w14:paraId="2D0C0598" w14:textId="77777777" w:rsidR="008327BA" w:rsidRPr="00493773" w:rsidRDefault="008327BA" w:rsidP="00BB57F3">
            <w:pPr>
              <w:pStyle w:val="Tabletext"/>
              <w:spacing w:before="0" w:after="0"/>
              <w:rPr>
                <w:sz w:val="24"/>
              </w:rPr>
            </w:pPr>
            <w:r w:rsidRPr="00493773">
              <w:rPr>
                <w:sz w:val="24"/>
              </w:rPr>
              <w:lastRenderedPageBreak/>
              <w:t>Low lighting</w:t>
            </w:r>
          </w:p>
        </w:tc>
        <w:sdt>
          <w:sdtPr>
            <w:rPr>
              <w:sz w:val="24"/>
              <w:szCs w:val="24"/>
            </w:rPr>
            <w:id w:val="407194588"/>
            <w:placeholder>
              <w:docPart w:val="5EFC66B2BBE54B4E907DCE2A459E07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3F640C" w14:textId="77777777" w:rsidR="008327BA" w:rsidRPr="00493773" w:rsidRDefault="008327BA" w:rsidP="00BB57F3">
                <w:pPr>
                  <w:pStyle w:val="Tabletext"/>
                  <w:spacing w:before="0" w:after="0"/>
                  <w:jc w:val="center"/>
                  <w:rPr>
                    <w:sz w:val="24"/>
                  </w:rPr>
                </w:pPr>
                <w:r>
                  <w:rPr>
                    <w:sz w:val="24"/>
                    <w:szCs w:val="24"/>
                  </w:rPr>
                  <w:t>Occasionally</w:t>
                </w:r>
              </w:p>
            </w:tc>
          </w:sdtContent>
        </w:sdt>
      </w:tr>
      <w:tr w:rsidR="008327BA" w:rsidRPr="005A754D" w14:paraId="45E723F1" w14:textId="77777777" w:rsidTr="00BB57F3">
        <w:trPr>
          <w:trHeight w:val="283"/>
        </w:trPr>
        <w:tc>
          <w:tcPr>
            <w:tcW w:w="6912" w:type="dxa"/>
            <w:vAlign w:val="center"/>
          </w:tcPr>
          <w:p w14:paraId="3E9BD419" w14:textId="77777777" w:rsidR="008327BA" w:rsidRPr="00493773" w:rsidRDefault="008327BA" w:rsidP="00BB57F3">
            <w:pPr>
              <w:pStyle w:val="Tabletext"/>
              <w:spacing w:before="0" w:after="0"/>
              <w:rPr>
                <w:sz w:val="24"/>
              </w:rPr>
            </w:pPr>
            <w:r w:rsidRPr="00493773">
              <w:rPr>
                <w:sz w:val="24"/>
              </w:rPr>
              <w:t>Handling of dangerous goods/equipment</w:t>
            </w:r>
          </w:p>
        </w:tc>
        <w:sdt>
          <w:sdtPr>
            <w:rPr>
              <w:sz w:val="24"/>
              <w:szCs w:val="24"/>
            </w:rPr>
            <w:id w:val="407194589"/>
            <w:placeholder>
              <w:docPart w:val="A22FA2981ADA486B9017DE4F38AD44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2497F9" w14:textId="77777777" w:rsidR="008327BA" w:rsidRPr="00493773" w:rsidRDefault="008327BA" w:rsidP="00BB57F3">
                <w:pPr>
                  <w:pStyle w:val="Tabletext"/>
                  <w:spacing w:before="0" w:after="0"/>
                  <w:jc w:val="center"/>
                  <w:rPr>
                    <w:sz w:val="24"/>
                  </w:rPr>
                </w:pPr>
                <w:r>
                  <w:rPr>
                    <w:sz w:val="24"/>
                    <w:szCs w:val="24"/>
                  </w:rPr>
                  <w:t>Never</w:t>
                </w:r>
              </w:p>
            </w:tc>
          </w:sdtContent>
        </w:sdt>
      </w:tr>
      <w:tr w:rsidR="008327BA" w:rsidRPr="005A754D" w14:paraId="6263D904" w14:textId="77777777" w:rsidTr="00BB57F3">
        <w:trPr>
          <w:trHeight w:val="283"/>
        </w:trPr>
        <w:tc>
          <w:tcPr>
            <w:tcW w:w="6912" w:type="dxa"/>
            <w:vAlign w:val="center"/>
          </w:tcPr>
          <w:p w14:paraId="4F5AB163" w14:textId="77777777" w:rsidR="008327BA" w:rsidRPr="00493773" w:rsidRDefault="008327BA" w:rsidP="00BB57F3">
            <w:pPr>
              <w:pStyle w:val="Tabletext"/>
              <w:spacing w:before="0" w:after="0"/>
              <w:rPr>
                <w:sz w:val="24"/>
              </w:rPr>
            </w:pPr>
            <w:r w:rsidRPr="00493773">
              <w:rPr>
                <w:sz w:val="24"/>
              </w:rPr>
              <w:t xml:space="preserve">Working with asbestos </w:t>
            </w:r>
          </w:p>
        </w:tc>
        <w:sdt>
          <w:sdtPr>
            <w:rPr>
              <w:sz w:val="24"/>
              <w:szCs w:val="24"/>
            </w:rPr>
            <w:id w:val="407194590"/>
            <w:placeholder>
              <w:docPart w:val="6D875BE6464040B0889A9359B57089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553FED3" w14:textId="77777777" w:rsidR="008327BA" w:rsidRPr="00493773" w:rsidRDefault="008327BA" w:rsidP="00BB57F3">
                <w:pPr>
                  <w:pStyle w:val="Tabletext"/>
                  <w:spacing w:before="0" w:after="0"/>
                  <w:jc w:val="center"/>
                  <w:rPr>
                    <w:sz w:val="24"/>
                  </w:rPr>
                </w:pPr>
                <w:r>
                  <w:rPr>
                    <w:sz w:val="24"/>
                    <w:szCs w:val="24"/>
                  </w:rPr>
                  <w:t>Never</w:t>
                </w:r>
              </w:p>
            </w:tc>
          </w:sdtContent>
        </w:sdt>
      </w:tr>
      <w:tr w:rsidR="008327BA" w:rsidRPr="00311AE8" w14:paraId="28534BD8" w14:textId="77777777" w:rsidTr="00BB57F3">
        <w:trPr>
          <w:trHeight w:val="283"/>
        </w:trPr>
        <w:tc>
          <w:tcPr>
            <w:tcW w:w="6912" w:type="dxa"/>
            <w:vAlign w:val="center"/>
          </w:tcPr>
          <w:p w14:paraId="2B894BAA" w14:textId="77777777" w:rsidR="008327BA" w:rsidRPr="005F1B26" w:rsidRDefault="008327BA" w:rsidP="00BB57F3">
            <w:pPr>
              <w:pStyle w:val="Tabletext"/>
              <w:spacing w:before="0" w:after="0"/>
              <w:rPr>
                <w:sz w:val="24"/>
              </w:rPr>
            </w:pPr>
            <w:r w:rsidRPr="005F1B26">
              <w:rPr>
                <w:sz w:val="24"/>
              </w:rPr>
              <w:t>Potential to encounter agitated customers</w:t>
            </w:r>
          </w:p>
        </w:tc>
        <w:sdt>
          <w:sdtPr>
            <w:rPr>
              <w:sz w:val="24"/>
              <w:szCs w:val="24"/>
            </w:rPr>
            <w:id w:val="407194591"/>
            <w:placeholder>
              <w:docPart w:val="488B13DC2A8B419DB4ADBC2735E2ACB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289119" w14:textId="77777777" w:rsidR="008327BA" w:rsidRPr="005F1B26" w:rsidRDefault="008327BA" w:rsidP="00BB57F3">
                <w:pPr>
                  <w:pStyle w:val="Tabletext"/>
                  <w:spacing w:before="0" w:after="0"/>
                  <w:jc w:val="center"/>
                  <w:rPr>
                    <w:sz w:val="24"/>
                  </w:rPr>
                </w:pPr>
                <w:r>
                  <w:rPr>
                    <w:sz w:val="24"/>
                    <w:szCs w:val="24"/>
                  </w:rPr>
                  <w:t>Never</w:t>
                </w:r>
              </w:p>
            </w:tc>
          </w:sdtContent>
        </w:sdt>
      </w:tr>
      <w:tr w:rsidR="008327BA" w:rsidRPr="00311AE8" w14:paraId="647EB93A" w14:textId="77777777" w:rsidTr="00BB57F3">
        <w:trPr>
          <w:trHeight w:val="283"/>
        </w:trPr>
        <w:tc>
          <w:tcPr>
            <w:tcW w:w="6912" w:type="dxa"/>
            <w:vAlign w:val="center"/>
          </w:tcPr>
          <w:p w14:paraId="1E915631" w14:textId="77777777" w:rsidR="008327BA" w:rsidRPr="005F1B26" w:rsidRDefault="008327BA" w:rsidP="00BB57F3">
            <w:pPr>
              <w:pStyle w:val="Tabletext"/>
              <w:spacing w:before="0" w:after="0"/>
              <w:rPr>
                <w:sz w:val="24"/>
              </w:rPr>
            </w:pPr>
            <w:r w:rsidRPr="005F1B26">
              <w:rPr>
                <w:sz w:val="24"/>
              </w:rPr>
              <w:t>Exposure to potentially distressing case material</w:t>
            </w:r>
          </w:p>
        </w:tc>
        <w:sdt>
          <w:sdtPr>
            <w:rPr>
              <w:sz w:val="24"/>
              <w:szCs w:val="24"/>
            </w:rPr>
            <w:id w:val="182894372"/>
            <w:placeholder>
              <w:docPart w:val="327982DBEB9A4CB4BF994A678DE5CC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A45C88" w14:textId="77777777" w:rsidR="008327BA" w:rsidRPr="005F1B26" w:rsidRDefault="008327BA" w:rsidP="00BB57F3">
                <w:pPr>
                  <w:pStyle w:val="Tabletext"/>
                  <w:spacing w:before="0" w:after="0"/>
                  <w:jc w:val="center"/>
                  <w:rPr>
                    <w:sz w:val="24"/>
                    <w:szCs w:val="24"/>
                  </w:rPr>
                </w:pPr>
                <w:r>
                  <w:rPr>
                    <w:sz w:val="24"/>
                    <w:szCs w:val="24"/>
                  </w:rPr>
                  <w:t>Never</w:t>
                </w:r>
              </w:p>
            </w:tc>
          </w:sdtContent>
        </w:sdt>
      </w:tr>
    </w:tbl>
    <w:p w14:paraId="1A6B99C8" w14:textId="77777777" w:rsidR="008327BA" w:rsidRDefault="008327BA" w:rsidP="00614DD9">
      <w:pPr>
        <w:pStyle w:val="DotPoint"/>
        <w:numPr>
          <w:ilvl w:val="0"/>
          <w:numId w:val="0"/>
        </w:numPr>
        <w:spacing w:after="120"/>
        <w:contextualSpacing w:v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327BA" w:rsidRPr="00985DC5" w14:paraId="17C68F9E" w14:textId="77777777" w:rsidTr="00BB57F3">
        <w:trPr>
          <w:trHeight w:val="454"/>
        </w:trPr>
        <w:tc>
          <w:tcPr>
            <w:tcW w:w="6912" w:type="dxa"/>
            <w:shd w:val="clear" w:color="auto" w:fill="DEEAF6" w:themeFill="accent1" w:themeFillTint="33"/>
            <w:vAlign w:val="center"/>
          </w:tcPr>
          <w:p w14:paraId="75E3B15A" w14:textId="77777777" w:rsidR="008327BA" w:rsidRPr="00985DC5" w:rsidRDefault="008327BA" w:rsidP="00BB57F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3B17B6A4" w14:textId="77777777" w:rsidR="008327BA" w:rsidRPr="00DA4EF8" w:rsidRDefault="008327BA" w:rsidP="00BB57F3">
            <w:pPr>
              <w:pStyle w:val="Tableheading"/>
              <w:jc w:val="center"/>
            </w:pPr>
            <w:r>
              <w:t>FREQUENCY</w:t>
            </w:r>
          </w:p>
        </w:tc>
      </w:tr>
      <w:tr w:rsidR="008327BA" w:rsidRPr="005A754D" w14:paraId="0FDC180C" w14:textId="77777777" w:rsidTr="00BB57F3">
        <w:trPr>
          <w:trHeight w:val="283"/>
        </w:trPr>
        <w:tc>
          <w:tcPr>
            <w:tcW w:w="6912" w:type="dxa"/>
            <w:vAlign w:val="center"/>
          </w:tcPr>
          <w:p w14:paraId="3780524D" w14:textId="77777777" w:rsidR="008327BA" w:rsidRPr="00493773" w:rsidRDefault="008327BA" w:rsidP="00BB57F3">
            <w:pPr>
              <w:pStyle w:val="Tabletext"/>
              <w:spacing w:before="0" w:after="0"/>
              <w:rPr>
                <w:sz w:val="24"/>
              </w:rPr>
            </w:pPr>
            <w:r w:rsidRPr="00493773">
              <w:rPr>
                <w:sz w:val="24"/>
              </w:rPr>
              <w:t xml:space="preserve">Uniform required </w:t>
            </w:r>
          </w:p>
        </w:tc>
        <w:sdt>
          <w:sdtPr>
            <w:rPr>
              <w:sz w:val="24"/>
              <w:szCs w:val="24"/>
            </w:rPr>
            <w:id w:val="407194592"/>
            <w:placeholder>
              <w:docPart w:val="54459C15AA914753B3F5E7FA1726F4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E22CC3" w14:textId="77777777" w:rsidR="008327BA" w:rsidRPr="00493773" w:rsidRDefault="008327BA" w:rsidP="00BB57F3">
                <w:pPr>
                  <w:pStyle w:val="Tabletext"/>
                  <w:spacing w:before="0" w:after="0"/>
                  <w:jc w:val="center"/>
                  <w:rPr>
                    <w:sz w:val="24"/>
                  </w:rPr>
                </w:pPr>
                <w:r>
                  <w:rPr>
                    <w:sz w:val="24"/>
                    <w:szCs w:val="24"/>
                  </w:rPr>
                  <w:t>Never</w:t>
                </w:r>
              </w:p>
            </w:tc>
          </w:sdtContent>
        </w:sdt>
      </w:tr>
      <w:tr w:rsidR="008327BA" w:rsidRPr="005A754D" w14:paraId="6E9E9E58" w14:textId="77777777" w:rsidTr="00BB57F3">
        <w:trPr>
          <w:trHeight w:val="283"/>
        </w:trPr>
        <w:tc>
          <w:tcPr>
            <w:tcW w:w="6912" w:type="dxa"/>
            <w:vAlign w:val="center"/>
          </w:tcPr>
          <w:p w14:paraId="09934AB8" w14:textId="77777777" w:rsidR="008327BA" w:rsidRPr="00493773" w:rsidRDefault="008327BA" w:rsidP="00BB57F3">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w:t>
            </w:r>
          </w:p>
        </w:tc>
        <w:sdt>
          <w:sdtPr>
            <w:rPr>
              <w:sz w:val="24"/>
              <w:szCs w:val="24"/>
            </w:rPr>
            <w:id w:val="407194593"/>
            <w:placeholder>
              <w:docPart w:val="9F8C305565374616BEC776CFC6BC66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A63DD2" w14:textId="77777777" w:rsidR="008327BA" w:rsidRPr="00493773" w:rsidRDefault="008327BA" w:rsidP="00BB57F3">
                <w:pPr>
                  <w:pStyle w:val="Tabletext"/>
                  <w:spacing w:before="0" w:after="0"/>
                  <w:jc w:val="center"/>
                  <w:rPr>
                    <w:sz w:val="24"/>
                  </w:rPr>
                </w:pPr>
                <w:r>
                  <w:rPr>
                    <w:sz w:val="24"/>
                    <w:szCs w:val="24"/>
                  </w:rPr>
                  <w:t>Occasionally</w:t>
                </w:r>
              </w:p>
            </w:tc>
          </w:sdtContent>
        </w:sdt>
      </w:tr>
    </w:tbl>
    <w:p w14:paraId="4A6DEB2B" w14:textId="77777777" w:rsidR="008327BA" w:rsidRPr="00AF7DAA" w:rsidRDefault="008327BA" w:rsidP="00614DD9">
      <w:pPr>
        <w:pStyle w:val="DotPoint"/>
        <w:numPr>
          <w:ilvl w:val="0"/>
          <w:numId w:val="0"/>
        </w:numPr>
        <w:spacing w:after="120"/>
        <w:contextualSpacing w:val="0"/>
        <w:rPr>
          <w:szCs w:val="24"/>
        </w:rPr>
      </w:pPr>
    </w:p>
    <w:sectPr w:rsidR="008327BA" w:rsidRPr="00AF7DAA" w:rsidSect="006F09E8">
      <w:footerReference w:type="default" r:id="rId11"/>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C5B19" w14:textId="77777777" w:rsidR="007E19C3" w:rsidRDefault="007E19C3" w:rsidP="00456927">
      <w:r>
        <w:separator/>
      </w:r>
    </w:p>
  </w:endnote>
  <w:endnote w:type="continuationSeparator" w:id="0">
    <w:p w14:paraId="0F5C8EC5" w14:textId="77777777" w:rsidR="007E19C3" w:rsidRDefault="007E19C3" w:rsidP="00456927">
      <w:r>
        <w:continuationSeparator/>
      </w:r>
    </w:p>
  </w:endnote>
  <w:endnote w:type="continuationNotice" w:id="1">
    <w:p w14:paraId="16341576" w14:textId="77777777" w:rsidR="007E19C3" w:rsidRDefault="007E1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7ACBB259" w14:textId="77777777"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85EAF4" w14:textId="77777777" w:rsidR="626D8A57" w:rsidRDefault="626D8A57" w:rsidP="626D8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C2857" w14:textId="77777777" w:rsidR="007E19C3" w:rsidRDefault="007E19C3" w:rsidP="00456927">
      <w:r>
        <w:separator/>
      </w:r>
    </w:p>
  </w:footnote>
  <w:footnote w:type="continuationSeparator" w:id="0">
    <w:p w14:paraId="53CCD2B5" w14:textId="77777777" w:rsidR="007E19C3" w:rsidRDefault="007E19C3" w:rsidP="00456927">
      <w:r>
        <w:continuationSeparator/>
      </w:r>
    </w:p>
  </w:footnote>
  <w:footnote w:type="continuationNotice" w:id="1">
    <w:p w14:paraId="193D6719" w14:textId="77777777" w:rsidR="007E19C3" w:rsidRDefault="007E19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5AEA2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E178B"/>
    <w:multiLevelType w:val="hybridMultilevel"/>
    <w:tmpl w:val="BB204842"/>
    <w:lvl w:ilvl="0" w:tplc="7068E47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7E2238"/>
    <w:multiLevelType w:val="multilevel"/>
    <w:tmpl w:val="02AA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8A934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ED417D2"/>
    <w:multiLevelType w:val="hybridMultilevel"/>
    <w:tmpl w:val="29643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EB703A"/>
    <w:multiLevelType w:val="multilevel"/>
    <w:tmpl w:val="7E40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9A2109"/>
    <w:multiLevelType w:val="multilevel"/>
    <w:tmpl w:val="2C8A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94B0C3F"/>
    <w:multiLevelType w:val="hybridMultilevel"/>
    <w:tmpl w:val="06E4CD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8B0276"/>
    <w:multiLevelType w:val="multilevel"/>
    <w:tmpl w:val="53EA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517064"/>
    <w:multiLevelType w:val="hybridMultilevel"/>
    <w:tmpl w:val="CA70B9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2452E5"/>
    <w:multiLevelType w:val="hybridMultilevel"/>
    <w:tmpl w:val="BE56620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1FE123D"/>
    <w:multiLevelType w:val="multilevel"/>
    <w:tmpl w:val="E5F4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17" w15:restartNumberingAfterBreak="0">
    <w:nsid w:val="35BB75ED"/>
    <w:multiLevelType w:val="multilevel"/>
    <w:tmpl w:val="C61A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164A19"/>
    <w:multiLevelType w:val="hybridMultilevel"/>
    <w:tmpl w:val="B2F88596"/>
    <w:lvl w:ilvl="0" w:tplc="4F0A8F24">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A3C577F"/>
    <w:multiLevelType w:val="hybridMultilevel"/>
    <w:tmpl w:val="22242770"/>
    <w:lvl w:ilvl="0" w:tplc="D89C8152">
      <w:start w:val="1"/>
      <w:numFmt w:val="decimal"/>
      <w:suff w:val="space"/>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2" w15:restartNumberingAfterBreak="0">
    <w:nsid w:val="3ECB2DE9"/>
    <w:multiLevelType w:val="hybridMultilevel"/>
    <w:tmpl w:val="0D70C5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641B21"/>
    <w:multiLevelType w:val="hybridMultilevel"/>
    <w:tmpl w:val="D450A2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BE56FFF"/>
    <w:multiLevelType w:val="multilevel"/>
    <w:tmpl w:val="D62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1E6BFE"/>
    <w:multiLevelType w:val="hybridMultilevel"/>
    <w:tmpl w:val="600038B0"/>
    <w:lvl w:ilvl="0" w:tplc="0C09000F">
      <w:start w:val="1"/>
      <w:numFmt w:val="decimal"/>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8" w15:restartNumberingAfterBreak="0">
    <w:nsid w:val="76E0EFBA"/>
    <w:multiLevelType w:val="hybridMultilevel"/>
    <w:tmpl w:val="FB86F560"/>
    <w:lvl w:ilvl="0" w:tplc="D89C8152">
      <w:start w:val="1"/>
      <w:numFmt w:val="decimal"/>
      <w:suff w:val="space"/>
      <w:lvlText w:val="%1."/>
      <w:lvlJc w:val="left"/>
      <w:pPr>
        <w:ind w:left="0" w:firstLine="0"/>
      </w:pPr>
      <w:rPr>
        <w:rFonts w:hint="default"/>
      </w:rPr>
    </w:lvl>
    <w:lvl w:ilvl="1" w:tplc="FFFFFFFF">
      <w:numFmt w:val="decimal"/>
      <w:lvlText w:val=""/>
      <w:lvlJc w:val="left"/>
    </w:lvl>
    <w:lvl w:ilvl="2" w:tplc="FFFFFFFF">
      <w:numFmt w:val="decimal"/>
      <w:lvlText w:val=""/>
      <w:lvlJc w:val="left"/>
    </w:lvl>
    <w:lvl w:ilvl="3" w:tplc="0C090001">
      <w:start w:val="1"/>
      <w:numFmt w:val="bullet"/>
      <w:lvlText w:val=""/>
      <w:lvlJc w:val="left"/>
      <w:pPr>
        <w:ind w:left="-357" w:hanging="360"/>
      </w:pPr>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D57360B"/>
    <w:multiLevelType w:val="multilevel"/>
    <w:tmpl w:val="E10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A73341"/>
    <w:multiLevelType w:val="multilevel"/>
    <w:tmpl w:val="E504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20"/>
  </w:num>
  <w:num w:numId="2" w16cid:durableId="1219633118">
    <w:abstractNumId w:val="21"/>
  </w:num>
  <w:num w:numId="3" w16cid:durableId="1665087851">
    <w:abstractNumId w:val="2"/>
  </w:num>
  <w:num w:numId="4" w16cid:durableId="1002662723">
    <w:abstractNumId w:val="1"/>
  </w:num>
  <w:num w:numId="5" w16cid:durableId="437914539">
    <w:abstractNumId w:val="31"/>
  </w:num>
  <w:num w:numId="6" w16cid:durableId="1411318379">
    <w:abstractNumId w:val="14"/>
  </w:num>
  <w:num w:numId="7" w16cid:durableId="1966767548">
    <w:abstractNumId w:val="18"/>
  </w:num>
  <w:num w:numId="8" w16cid:durableId="1275558429">
    <w:abstractNumId w:val="23"/>
  </w:num>
  <w:num w:numId="9" w16cid:durableId="313411413">
    <w:abstractNumId w:val="9"/>
  </w:num>
  <w:num w:numId="10" w16cid:durableId="1825461990">
    <w:abstractNumId w:val="17"/>
  </w:num>
  <w:num w:numId="11" w16cid:durableId="1795899869">
    <w:abstractNumId w:val="6"/>
  </w:num>
  <w:num w:numId="12" w16cid:durableId="1027559421">
    <w:abstractNumId w:val="16"/>
  </w:num>
  <w:num w:numId="13" w16cid:durableId="1924295418">
    <w:abstractNumId w:val="3"/>
  </w:num>
  <w:num w:numId="14" w16cid:durableId="340592856">
    <w:abstractNumId w:val="12"/>
  </w:num>
  <w:num w:numId="15" w16cid:durableId="72245538">
    <w:abstractNumId w:val="30"/>
  </w:num>
  <w:num w:numId="16" w16cid:durableId="1940675586">
    <w:abstractNumId w:val="8"/>
  </w:num>
  <w:num w:numId="17" w16cid:durableId="243074761">
    <w:abstractNumId w:val="29"/>
  </w:num>
  <w:num w:numId="18" w16cid:durableId="26880766">
    <w:abstractNumId w:val="26"/>
  </w:num>
  <w:num w:numId="19" w16cid:durableId="1726642737">
    <w:abstractNumId w:val="7"/>
  </w:num>
  <w:num w:numId="20" w16cid:durableId="970356574">
    <w:abstractNumId w:val="4"/>
  </w:num>
  <w:num w:numId="21" w16cid:durableId="348991001">
    <w:abstractNumId w:val="15"/>
  </w:num>
  <w:num w:numId="22" w16cid:durableId="175771071">
    <w:abstractNumId w:val="11"/>
  </w:num>
  <w:num w:numId="23" w16cid:durableId="1732190992">
    <w:abstractNumId w:val="13"/>
  </w:num>
  <w:num w:numId="24" w16cid:durableId="2013800496">
    <w:abstractNumId w:val="24"/>
  </w:num>
  <w:num w:numId="25" w16cid:durableId="720983769">
    <w:abstractNumId w:val="20"/>
  </w:num>
  <w:num w:numId="26" w16cid:durableId="554008507">
    <w:abstractNumId w:val="27"/>
  </w:num>
  <w:num w:numId="27" w16cid:durableId="1390958564">
    <w:abstractNumId w:val="0"/>
  </w:num>
  <w:num w:numId="28" w16cid:durableId="2111123344">
    <w:abstractNumId w:val="5"/>
  </w:num>
  <w:num w:numId="29" w16cid:durableId="1000888795">
    <w:abstractNumId w:val="25"/>
  </w:num>
  <w:num w:numId="30" w16cid:durableId="1518929566">
    <w:abstractNumId w:val="10"/>
  </w:num>
  <w:num w:numId="31" w16cid:durableId="767849026">
    <w:abstractNumId w:val="28"/>
  </w:num>
  <w:num w:numId="32" w16cid:durableId="788667261">
    <w:abstractNumId w:val="22"/>
  </w:num>
  <w:num w:numId="33" w16cid:durableId="2022202330">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309"/>
    <w:rsid w:val="000021F5"/>
    <w:rsid w:val="000043CB"/>
    <w:rsid w:val="00005214"/>
    <w:rsid w:val="00006312"/>
    <w:rsid w:val="0001147B"/>
    <w:rsid w:val="00013F84"/>
    <w:rsid w:val="000153F3"/>
    <w:rsid w:val="00015483"/>
    <w:rsid w:val="0001642D"/>
    <w:rsid w:val="000165BD"/>
    <w:rsid w:val="00024993"/>
    <w:rsid w:val="00025B57"/>
    <w:rsid w:val="00026BDA"/>
    <w:rsid w:val="00031119"/>
    <w:rsid w:val="00033B5C"/>
    <w:rsid w:val="00034905"/>
    <w:rsid w:val="00036182"/>
    <w:rsid w:val="00036249"/>
    <w:rsid w:val="00037E42"/>
    <w:rsid w:val="00040CD3"/>
    <w:rsid w:val="00044187"/>
    <w:rsid w:val="000456E0"/>
    <w:rsid w:val="00045D17"/>
    <w:rsid w:val="00046DA9"/>
    <w:rsid w:val="00051744"/>
    <w:rsid w:val="00057CF9"/>
    <w:rsid w:val="00061670"/>
    <w:rsid w:val="00064D6C"/>
    <w:rsid w:val="00066C9D"/>
    <w:rsid w:val="00070AA8"/>
    <w:rsid w:val="00072674"/>
    <w:rsid w:val="00072DC2"/>
    <w:rsid w:val="00074DA8"/>
    <w:rsid w:val="00075C33"/>
    <w:rsid w:val="00076757"/>
    <w:rsid w:val="00080653"/>
    <w:rsid w:val="00083084"/>
    <w:rsid w:val="00083AB8"/>
    <w:rsid w:val="00083B52"/>
    <w:rsid w:val="000844D6"/>
    <w:rsid w:val="00086060"/>
    <w:rsid w:val="000901FA"/>
    <w:rsid w:val="00090C5A"/>
    <w:rsid w:val="00094562"/>
    <w:rsid w:val="000A1619"/>
    <w:rsid w:val="000A5186"/>
    <w:rsid w:val="000B622C"/>
    <w:rsid w:val="000C1C21"/>
    <w:rsid w:val="000C1FD7"/>
    <w:rsid w:val="000C28DE"/>
    <w:rsid w:val="000C3654"/>
    <w:rsid w:val="000C452E"/>
    <w:rsid w:val="000C5361"/>
    <w:rsid w:val="000D5D8B"/>
    <w:rsid w:val="000D68EE"/>
    <w:rsid w:val="000D6BB7"/>
    <w:rsid w:val="000E27EC"/>
    <w:rsid w:val="000E2939"/>
    <w:rsid w:val="000E29DC"/>
    <w:rsid w:val="000E639E"/>
    <w:rsid w:val="000F20B2"/>
    <w:rsid w:val="000F2684"/>
    <w:rsid w:val="000F2688"/>
    <w:rsid w:val="000F5B1F"/>
    <w:rsid w:val="000F69FC"/>
    <w:rsid w:val="000F6A2A"/>
    <w:rsid w:val="0010052B"/>
    <w:rsid w:val="0010097A"/>
    <w:rsid w:val="001025CA"/>
    <w:rsid w:val="001114DA"/>
    <w:rsid w:val="00114CE0"/>
    <w:rsid w:val="00120EAC"/>
    <w:rsid w:val="00127312"/>
    <w:rsid w:val="0013025E"/>
    <w:rsid w:val="00132892"/>
    <w:rsid w:val="00135BF7"/>
    <w:rsid w:val="001429A6"/>
    <w:rsid w:val="00144770"/>
    <w:rsid w:val="001501F0"/>
    <w:rsid w:val="0015056D"/>
    <w:rsid w:val="001552C6"/>
    <w:rsid w:val="00155A7A"/>
    <w:rsid w:val="00155ED9"/>
    <w:rsid w:val="00156619"/>
    <w:rsid w:val="001573C0"/>
    <w:rsid w:val="0015799C"/>
    <w:rsid w:val="00160268"/>
    <w:rsid w:val="001603B4"/>
    <w:rsid w:val="00160D2A"/>
    <w:rsid w:val="00165860"/>
    <w:rsid w:val="00165BC8"/>
    <w:rsid w:val="00165BEA"/>
    <w:rsid w:val="00165CEE"/>
    <w:rsid w:val="00166318"/>
    <w:rsid w:val="00166CD6"/>
    <w:rsid w:val="0016790E"/>
    <w:rsid w:val="00171DCF"/>
    <w:rsid w:val="00171F31"/>
    <w:rsid w:val="00173E02"/>
    <w:rsid w:val="0017746E"/>
    <w:rsid w:val="001804BD"/>
    <w:rsid w:val="00183A2A"/>
    <w:rsid w:val="00185003"/>
    <w:rsid w:val="001876F3"/>
    <w:rsid w:val="001905C2"/>
    <w:rsid w:val="001948AD"/>
    <w:rsid w:val="00196DC8"/>
    <w:rsid w:val="001A12DC"/>
    <w:rsid w:val="001A36F2"/>
    <w:rsid w:val="001A41CA"/>
    <w:rsid w:val="001B0782"/>
    <w:rsid w:val="001B306F"/>
    <w:rsid w:val="001B3F13"/>
    <w:rsid w:val="001B4119"/>
    <w:rsid w:val="001B4314"/>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5640"/>
    <w:rsid w:val="001F2C45"/>
    <w:rsid w:val="001F5A18"/>
    <w:rsid w:val="001F647D"/>
    <w:rsid w:val="001F76A4"/>
    <w:rsid w:val="001F78AE"/>
    <w:rsid w:val="002014E5"/>
    <w:rsid w:val="00202669"/>
    <w:rsid w:val="00203EB8"/>
    <w:rsid w:val="00204473"/>
    <w:rsid w:val="0020493E"/>
    <w:rsid w:val="002113B4"/>
    <w:rsid w:val="0021151E"/>
    <w:rsid w:val="00214732"/>
    <w:rsid w:val="0021623D"/>
    <w:rsid w:val="00220092"/>
    <w:rsid w:val="00221DC3"/>
    <w:rsid w:val="0022484E"/>
    <w:rsid w:val="00224946"/>
    <w:rsid w:val="00225810"/>
    <w:rsid w:val="0022677F"/>
    <w:rsid w:val="0023024E"/>
    <w:rsid w:val="00230F5C"/>
    <w:rsid w:val="00231B57"/>
    <w:rsid w:val="002334D2"/>
    <w:rsid w:val="00233C5A"/>
    <w:rsid w:val="0023640E"/>
    <w:rsid w:val="0024018C"/>
    <w:rsid w:val="00242759"/>
    <w:rsid w:val="00243603"/>
    <w:rsid w:val="00250A9D"/>
    <w:rsid w:val="00252449"/>
    <w:rsid w:val="00256BED"/>
    <w:rsid w:val="0026001C"/>
    <w:rsid w:val="00262DEE"/>
    <w:rsid w:val="00262F1E"/>
    <w:rsid w:val="002674B5"/>
    <w:rsid w:val="0027094B"/>
    <w:rsid w:val="00271701"/>
    <w:rsid w:val="00272F0B"/>
    <w:rsid w:val="002756D8"/>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6CDE"/>
    <w:rsid w:val="002C2860"/>
    <w:rsid w:val="002C41BC"/>
    <w:rsid w:val="002D07A1"/>
    <w:rsid w:val="002D1359"/>
    <w:rsid w:val="002D2A0D"/>
    <w:rsid w:val="002D56A7"/>
    <w:rsid w:val="002E461D"/>
    <w:rsid w:val="002E6343"/>
    <w:rsid w:val="002E6BEC"/>
    <w:rsid w:val="002E78B8"/>
    <w:rsid w:val="002F0510"/>
    <w:rsid w:val="002F3365"/>
    <w:rsid w:val="002F3888"/>
    <w:rsid w:val="002F69C3"/>
    <w:rsid w:val="003001EB"/>
    <w:rsid w:val="0030208D"/>
    <w:rsid w:val="003020B5"/>
    <w:rsid w:val="00303D7D"/>
    <w:rsid w:val="003041BC"/>
    <w:rsid w:val="00305A5F"/>
    <w:rsid w:val="00306C85"/>
    <w:rsid w:val="00306ED0"/>
    <w:rsid w:val="0030782C"/>
    <w:rsid w:val="0031098B"/>
    <w:rsid w:val="0031523D"/>
    <w:rsid w:val="0032114B"/>
    <w:rsid w:val="00323ADE"/>
    <w:rsid w:val="00325635"/>
    <w:rsid w:val="00326758"/>
    <w:rsid w:val="00327679"/>
    <w:rsid w:val="00334F25"/>
    <w:rsid w:val="00335502"/>
    <w:rsid w:val="0033768C"/>
    <w:rsid w:val="003421B5"/>
    <w:rsid w:val="00344845"/>
    <w:rsid w:val="003461EF"/>
    <w:rsid w:val="00347432"/>
    <w:rsid w:val="00350170"/>
    <w:rsid w:val="0035537A"/>
    <w:rsid w:val="00356DD0"/>
    <w:rsid w:val="00357B05"/>
    <w:rsid w:val="0036348B"/>
    <w:rsid w:val="00365A72"/>
    <w:rsid w:val="003660FD"/>
    <w:rsid w:val="00366983"/>
    <w:rsid w:val="00367345"/>
    <w:rsid w:val="00367C98"/>
    <w:rsid w:val="00372AF3"/>
    <w:rsid w:val="00373FED"/>
    <w:rsid w:val="003743B3"/>
    <w:rsid w:val="003755C3"/>
    <w:rsid w:val="00381E30"/>
    <w:rsid w:val="00382449"/>
    <w:rsid w:val="00384332"/>
    <w:rsid w:val="003862F3"/>
    <w:rsid w:val="00386A06"/>
    <w:rsid w:val="00387A15"/>
    <w:rsid w:val="0039040A"/>
    <w:rsid w:val="00392AFC"/>
    <w:rsid w:val="00394470"/>
    <w:rsid w:val="00394A89"/>
    <w:rsid w:val="003958AF"/>
    <w:rsid w:val="00395E36"/>
    <w:rsid w:val="003A2813"/>
    <w:rsid w:val="003A3785"/>
    <w:rsid w:val="003A44BC"/>
    <w:rsid w:val="003A65D2"/>
    <w:rsid w:val="003B6649"/>
    <w:rsid w:val="003B673A"/>
    <w:rsid w:val="003B7B87"/>
    <w:rsid w:val="003C1D2E"/>
    <w:rsid w:val="003C52D7"/>
    <w:rsid w:val="003C6108"/>
    <w:rsid w:val="003C6256"/>
    <w:rsid w:val="003D2075"/>
    <w:rsid w:val="003D422A"/>
    <w:rsid w:val="003E2C2A"/>
    <w:rsid w:val="003E6BC9"/>
    <w:rsid w:val="003F70CF"/>
    <w:rsid w:val="00402D13"/>
    <w:rsid w:val="0040469C"/>
    <w:rsid w:val="004061F4"/>
    <w:rsid w:val="00410BF0"/>
    <w:rsid w:val="00410EBF"/>
    <w:rsid w:val="004119A2"/>
    <w:rsid w:val="004121AA"/>
    <w:rsid w:val="00415907"/>
    <w:rsid w:val="00420E03"/>
    <w:rsid w:val="004213E5"/>
    <w:rsid w:val="00423122"/>
    <w:rsid w:val="00423241"/>
    <w:rsid w:val="0042331E"/>
    <w:rsid w:val="00432969"/>
    <w:rsid w:val="0043355F"/>
    <w:rsid w:val="0043375C"/>
    <w:rsid w:val="00434524"/>
    <w:rsid w:val="0043559B"/>
    <w:rsid w:val="0043636D"/>
    <w:rsid w:val="00440141"/>
    <w:rsid w:val="00440D74"/>
    <w:rsid w:val="00441286"/>
    <w:rsid w:val="0044178E"/>
    <w:rsid w:val="00441ECC"/>
    <w:rsid w:val="00442939"/>
    <w:rsid w:val="00442C84"/>
    <w:rsid w:val="00445E44"/>
    <w:rsid w:val="00446319"/>
    <w:rsid w:val="00452265"/>
    <w:rsid w:val="00452D10"/>
    <w:rsid w:val="004530AE"/>
    <w:rsid w:val="00455CDA"/>
    <w:rsid w:val="00456927"/>
    <w:rsid w:val="00461819"/>
    <w:rsid w:val="00461B18"/>
    <w:rsid w:val="00463986"/>
    <w:rsid w:val="00464D35"/>
    <w:rsid w:val="00471CF0"/>
    <w:rsid w:val="00474D11"/>
    <w:rsid w:val="00475504"/>
    <w:rsid w:val="00480172"/>
    <w:rsid w:val="00480812"/>
    <w:rsid w:val="00481829"/>
    <w:rsid w:val="00481BE9"/>
    <w:rsid w:val="00482149"/>
    <w:rsid w:val="00484153"/>
    <w:rsid w:val="0048530A"/>
    <w:rsid w:val="00486402"/>
    <w:rsid w:val="00486ED4"/>
    <w:rsid w:val="0049099C"/>
    <w:rsid w:val="00492EE9"/>
    <w:rsid w:val="00493773"/>
    <w:rsid w:val="00493C56"/>
    <w:rsid w:val="00495B39"/>
    <w:rsid w:val="004A2C60"/>
    <w:rsid w:val="004A3822"/>
    <w:rsid w:val="004A5A47"/>
    <w:rsid w:val="004A5BE6"/>
    <w:rsid w:val="004A7311"/>
    <w:rsid w:val="004A7E53"/>
    <w:rsid w:val="004B06EA"/>
    <w:rsid w:val="004B32D2"/>
    <w:rsid w:val="004B6A3B"/>
    <w:rsid w:val="004C1716"/>
    <w:rsid w:val="004C54B5"/>
    <w:rsid w:val="004C5C18"/>
    <w:rsid w:val="004C6C23"/>
    <w:rsid w:val="004C765C"/>
    <w:rsid w:val="004D4911"/>
    <w:rsid w:val="004E1AE6"/>
    <w:rsid w:val="004E2FBB"/>
    <w:rsid w:val="004E5A8F"/>
    <w:rsid w:val="004E60B4"/>
    <w:rsid w:val="004F2565"/>
    <w:rsid w:val="004F3F6F"/>
    <w:rsid w:val="004F4613"/>
    <w:rsid w:val="004F46AC"/>
    <w:rsid w:val="00501247"/>
    <w:rsid w:val="005058C8"/>
    <w:rsid w:val="00505A6D"/>
    <w:rsid w:val="0050755B"/>
    <w:rsid w:val="00507949"/>
    <w:rsid w:val="005107B8"/>
    <w:rsid w:val="00514711"/>
    <w:rsid w:val="00516EC3"/>
    <w:rsid w:val="0052245D"/>
    <w:rsid w:val="0053083B"/>
    <w:rsid w:val="00536C34"/>
    <w:rsid w:val="00536C68"/>
    <w:rsid w:val="00540F82"/>
    <w:rsid w:val="00541C41"/>
    <w:rsid w:val="0054419B"/>
    <w:rsid w:val="005466BD"/>
    <w:rsid w:val="00546723"/>
    <w:rsid w:val="0054727B"/>
    <w:rsid w:val="0055314F"/>
    <w:rsid w:val="00554183"/>
    <w:rsid w:val="0055729E"/>
    <w:rsid w:val="00557862"/>
    <w:rsid w:val="00557AF3"/>
    <w:rsid w:val="00561454"/>
    <w:rsid w:val="00566030"/>
    <w:rsid w:val="0056705E"/>
    <w:rsid w:val="00572E1C"/>
    <w:rsid w:val="00573D58"/>
    <w:rsid w:val="00576FB9"/>
    <w:rsid w:val="00582863"/>
    <w:rsid w:val="0058312F"/>
    <w:rsid w:val="00583BE0"/>
    <w:rsid w:val="0058419A"/>
    <w:rsid w:val="00584463"/>
    <w:rsid w:val="005861A6"/>
    <w:rsid w:val="0058682F"/>
    <w:rsid w:val="00586CDA"/>
    <w:rsid w:val="0058711F"/>
    <w:rsid w:val="00587DFD"/>
    <w:rsid w:val="00591E20"/>
    <w:rsid w:val="00592CF0"/>
    <w:rsid w:val="00592F15"/>
    <w:rsid w:val="00593867"/>
    <w:rsid w:val="00595D9E"/>
    <w:rsid w:val="00597984"/>
    <w:rsid w:val="005A0982"/>
    <w:rsid w:val="005A0F3B"/>
    <w:rsid w:val="005A4D2B"/>
    <w:rsid w:val="005A546C"/>
    <w:rsid w:val="005A5D64"/>
    <w:rsid w:val="005A70F8"/>
    <w:rsid w:val="005B302F"/>
    <w:rsid w:val="005B38C8"/>
    <w:rsid w:val="005B39D3"/>
    <w:rsid w:val="005B4948"/>
    <w:rsid w:val="005B56A8"/>
    <w:rsid w:val="005B7C35"/>
    <w:rsid w:val="005C290A"/>
    <w:rsid w:val="005C2940"/>
    <w:rsid w:val="005C2BFC"/>
    <w:rsid w:val="005C391C"/>
    <w:rsid w:val="005C4768"/>
    <w:rsid w:val="005C6309"/>
    <w:rsid w:val="005D1324"/>
    <w:rsid w:val="005D37FE"/>
    <w:rsid w:val="005D3A84"/>
    <w:rsid w:val="005D48EB"/>
    <w:rsid w:val="005D4959"/>
    <w:rsid w:val="005D4EDB"/>
    <w:rsid w:val="005D5063"/>
    <w:rsid w:val="005E0077"/>
    <w:rsid w:val="005E2E92"/>
    <w:rsid w:val="005E2EBD"/>
    <w:rsid w:val="005E4E9D"/>
    <w:rsid w:val="005F1480"/>
    <w:rsid w:val="005F1A2B"/>
    <w:rsid w:val="005F1B26"/>
    <w:rsid w:val="00601827"/>
    <w:rsid w:val="006030D0"/>
    <w:rsid w:val="00604AD4"/>
    <w:rsid w:val="00604B5C"/>
    <w:rsid w:val="00614DD9"/>
    <w:rsid w:val="00615D88"/>
    <w:rsid w:val="00621532"/>
    <w:rsid w:val="00622D9B"/>
    <w:rsid w:val="00624268"/>
    <w:rsid w:val="00625A19"/>
    <w:rsid w:val="00625B2C"/>
    <w:rsid w:val="00626AEC"/>
    <w:rsid w:val="0063309D"/>
    <w:rsid w:val="00633F44"/>
    <w:rsid w:val="00634E13"/>
    <w:rsid w:val="006353A8"/>
    <w:rsid w:val="00647C3A"/>
    <w:rsid w:val="00651463"/>
    <w:rsid w:val="006522B3"/>
    <w:rsid w:val="00653FBE"/>
    <w:rsid w:val="00661329"/>
    <w:rsid w:val="006616A2"/>
    <w:rsid w:val="0066272C"/>
    <w:rsid w:val="00664AEA"/>
    <w:rsid w:val="00665693"/>
    <w:rsid w:val="00666999"/>
    <w:rsid w:val="006754F1"/>
    <w:rsid w:val="00676EE5"/>
    <w:rsid w:val="006822CC"/>
    <w:rsid w:val="00685107"/>
    <w:rsid w:val="006856BE"/>
    <w:rsid w:val="006871A8"/>
    <w:rsid w:val="006873BA"/>
    <w:rsid w:val="006912A5"/>
    <w:rsid w:val="0069634D"/>
    <w:rsid w:val="006A159D"/>
    <w:rsid w:val="006A29EB"/>
    <w:rsid w:val="006B5CD6"/>
    <w:rsid w:val="006C102C"/>
    <w:rsid w:val="006C3391"/>
    <w:rsid w:val="006C3FCC"/>
    <w:rsid w:val="006C6C6E"/>
    <w:rsid w:val="006C7246"/>
    <w:rsid w:val="006C74CE"/>
    <w:rsid w:val="006D16D5"/>
    <w:rsid w:val="006D1B88"/>
    <w:rsid w:val="006D2B30"/>
    <w:rsid w:val="006D54EC"/>
    <w:rsid w:val="006E1389"/>
    <w:rsid w:val="006E28CA"/>
    <w:rsid w:val="006E453E"/>
    <w:rsid w:val="006E4A0C"/>
    <w:rsid w:val="006F09E8"/>
    <w:rsid w:val="006F52CF"/>
    <w:rsid w:val="006F5E58"/>
    <w:rsid w:val="007010FB"/>
    <w:rsid w:val="00701A46"/>
    <w:rsid w:val="007117A5"/>
    <w:rsid w:val="007122B5"/>
    <w:rsid w:val="00712EF1"/>
    <w:rsid w:val="00715082"/>
    <w:rsid w:val="00715707"/>
    <w:rsid w:val="00715C75"/>
    <w:rsid w:val="00717B1B"/>
    <w:rsid w:val="0072401A"/>
    <w:rsid w:val="0072498E"/>
    <w:rsid w:val="00725A09"/>
    <w:rsid w:val="00725DA5"/>
    <w:rsid w:val="00727237"/>
    <w:rsid w:val="00735FA7"/>
    <w:rsid w:val="00744034"/>
    <w:rsid w:val="007456E9"/>
    <w:rsid w:val="007471D6"/>
    <w:rsid w:val="00750C04"/>
    <w:rsid w:val="00750C06"/>
    <w:rsid w:val="00750FD4"/>
    <w:rsid w:val="00753085"/>
    <w:rsid w:val="00753217"/>
    <w:rsid w:val="00763007"/>
    <w:rsid w:val="0076322C"/>
    <w:rsid w:val="00764EF4"/>
    <w:rsid w:val="007702B5"/>
    <w:rsid w:val="00776D7E"/>
    <w:rsid w:val="007774E5"/>
    <w:rsid w:val="00777B6C"/>
    <w:rsid w:val="0078560A"/>
    <w:rsid w:val="00792C57"/>
    <w:rsid w:val="007A75DF"/>
    <w:rsid w:val="007B23B6"/>
    <w:rsid w:val="007B4877"/>
    <w:rsid w:val="007C029B"/>
    <w:rsid w:val="007C03C0"/>
    <w:rsid w:val="007C257B"/>
    <w:rsid w:val="007C40E2"/>
    <w:rsid w:val="007D45F6"/>
    <w:rsid w:val="007D591F"/>
    <w:rsid w:val="007E0752"/>
    <w:rsid w:val="007E07CD"/>
    <w:rsid w:val="007E19C3"/>
    <w:rsid w:val="007E23ED"/>
    <w:rsid w:val="007E396F"/>
    <w:rsid w:val="007E3B64"/>
    <w:rsid w:val="007E4124"/>
    <w:rsid w:val="007E7EE7"/>
    <w:rsid w:val="007F088F"/>
    <w:rsid w:val="007F236A"/>
    <w:rsid w:val="007F332D"/>
    <w:rsid w:val="007F4502"/>
    <w:rsid w:val="007F7138"/>
    <w:rsid w:val="00801709"/>
    <w:rsid w:val="00801DAF"/>
    <w:rsid w:val="00802C7D"/>
    <w:rsid w:val="00810089"/>
    <w:rsid w:val="00814878"/>
    <w:rsid w:val="0081518C"/>
    <w:rsid w:val="00816ACF"/>
    <w:rsid w:val="00820354"/>
    <w:rsid w:val="00823120"/>
    <w:rsid w:val="00827843"/>
    <w:rsid w:val="008327BA"/>
    <w:rsid w:val="008343E7"/>
    <w:rsid w:val="0083521F"/>
    <w:rsid w:val="00841062"/>
    <w:rsid w:val="0084222A"/>
    <w:rsid w:val="00845EDC"/>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78EF"/>
    <w:rsid w:val="008836D3"/>
    <w:rsid w:val="0088587B"/>
    <w:rsid w:val="00887553"/>
    <w:rsid w:val="00887CAC"/>
    <w:rsid w:val="00895236"/>
    <w:rsid w:val="008A0CDC"/>
    <w:rsid w:val="008B0DC9"/>
    <w:rsid w:val="008B22B1"/>
    <w:rsid w:val="008B44C1"/>
    <w:rsid w:val="008B5D37"/>
    <w:rsid w:val="008B73EA"/>
    <w:rsid w:val="008B7D85"/>
    <w:rsid w:val="008C00AC"/>
    <w:rsid w:val="008C40B5"/>
    <w:rsid w:val="008C4982"/>
    <w:rsid w:val="008C5432"/>
    <w:rsid w:val="008D1345"/>
    <w:rsid w:val="008D1EA2"/>
    <w:rsid w:val="008E3ED7"/>
    <w:rsid w:val="008E4109"/>
    <w:rsid w:val="008E5749"/>
    <w:rsid w:val="008E704D"/>
    <w:rsid w:val="008E70DA"/>
    <w:rsid w:val="008F0135"/>
    <w:rsid w:val="008F096E"/>
    <w:rsid w:val="008F29AC"/>
    <w:rsid w:val="008F2E58"/>
    <w:rsid w:val="008F4168"/>
    <w:rsid w:val="008F53EF"/>
    <w:rsid w:val="008F7580"/>
    <w:rsid w:val="008F78B3"/>
    <w:rsid w:val="00901D06"/>
    <w:rsid w:val="009020BE"/>
    <w:rsid w:val="00910A68"/>
    <w:rsid w:val="0091264C"/>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491F"/>
    <w:rsid w:val="00934C54"/>
    <w:rsid w:val="00942273"/>
    <w:rsid w:val="00944B05"/>
    <w:rsid w:val="009468CB"/>
    <w:rsid w:val="00947242"/>
    <w:rsid w:val="00950EE2"/>
    <w:rsid w:val="00951EF1"/>
    <w:rsid w:val="0095256C"/>
    <w:rsid w:val="00956BB9"/>
    <w:rsid w:val="00966C84"/>
    <w:rsid w:val="0097032A"/>
    <w:rsid w:val="00971A19"/>
    <w:rsid w:val="0097715C"/>
    <w:rsid w:val="009774C4"/>
    <w:rsid w:val="009774D3"/>
    <w:rsid w:val="00981149"/>
    <w:rsid w:val="00981CF8"/>
    <w:rsid w:val="00982A27"/>
    <w:rsid w:val="00986862"/>
    <w:rsid w:val="00987012"/>
    <w:rsid w:val="00987C48"/>
    <w:rsid w:val="00993B5E"/>
    <w:rsid w:val="009A23BE"/>
    <w:rsid w:val="009B1D24"/>
    <w:rsid w:val="009B3A9E"/>
    <w:rsid w:val="009B4408"/>
    <w:rsid w:val="009B56B6"/>
    <w:rsid w:val="009B61FE"/>
    <w:rsid w:val="009B7627"/>
    <w:rsid w:val="009B7A0E"/>
    <w:rsid w:val="009C544A"/>
    <w:rsid w:val="009C7A6B"/>
    <w:rsid w:val="009D329B"/>
    <w:rsid w:val="009D33ED"/>
    <w:rsid w:val="009D46E6"/>
    <w:rsid w:val="009D4789"/>
    <w:rsid w:val="009D6C8B"/>
    <w:rsid w:val="009E0BC2"/>
    <w:rsid w:val="009E1DD3"/>
    <w:rsid w:val="009E4EFA"/>
    <w:rsid w:val="009E635F"/>
    <w:rsid w:val="009E69AB"/>
    <w:rsid w:val="009F18C5"/>
    <w:rsid w:val="009F3C84"/>
    <w:rsid w:val="009F5427"/>
    <w:rsid w:val="009F710A"/>
    <w:rsid w:val="00A0134E"/>
    <w:rsid w:val="00A03869"/>
    <w:rsid w:val="00A05E7F"/>
    <w:rsid w:val="00A1194D"/>
    <w:rsid w:val="00A124FC"/>
    <w:rsid w:val="00A13839"/>
    <w:rsid w:val="00A13C54"/>
    <w:rsid w:val="00A15143"/>
    <w:rsid w:val="00A15AF8"/>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6D6"/>
    <w:rsid w:val="00A61D0E"/>
    <w:rsid w:val="00A62605"/>
    <w:rsid w:val="00A6799C"/>
    <w:rsid w:val="00A67D9A"/>
    <w:rsid w:val="00A67EFD"/>
    <w:rsid w:val="00A67FDF"/>
    <w:rsid w:val="00A706B5"/>
    <w:rsid w:val="00A75FA8"/>
    <w:rsid w:val="00A766DD"/>
    <w:rsid w:val="00A7782E"/>
    <w:rsid w:val="00A81E05"/>
    <w:rsid w:val="00A82BCC"/>
    <w:rsid w:val="00A86BFC"/>
    <w:rsid w:val="00A940E8"/>
    <w:rsid w:val="00A94ED2"/>
    <w:rsid w:val="00A970FE"/>
    <w:rsid w:val="00A97920"/>
    <w:rsid w:val="00AA2381"/>
    <w:rsid w:val="00AA2C14"/>
    <w:rsid w:val="00AA3A01"/>
    <w:rsid w:val="00AA5EBD"/>
    <w:rsid w:val="00AB26D3"/>
    <w:rsid w:val="00AB2DC4"/>
    <w:rsid w:val="00AB5D09"/>
    <w:rsid w:val="00AB6B4E"/>
    <w:rsid w:val="00AC1E3C"/>
    <w:rsid w:val="00AC42C3"/>
    <w:rsid w:val="00AC448A"/>
    <w:rsid w:val="00AC73C0"/>
    <w:rsid w:val="00AD663D"/>
    <w:rsid w:val="00AD698B"/>
    <w:rsid w:val="00AD7B08"/>
    <w:rsid w:val="00AE293C"/>
    <w:rsid w:val="00AE3735"/>
    <w:rsid w:val="00AE3C67"/>
    <w:rsid w:val="00AE4EDE"/>
    <w:rsid w:val="00AE5D2C"/>
    <w:rsid w:val="00AE5DB5"/>
    <w:rsid w:val="00AE7101"/>
    <w:rsid w:val="00AF04CA"/>
    <w:rsid w:val="00AF1222"/>
    <w:rsid w:val="00AF4776"/>
    <w:rsid w:val="00AF7DAA"/>
    <w:rsid w:val="00B02B3C"/>
    <w:rsid w:val="00B03C6A"/>
    <w:rsid w:val="00B1050E"/>
    <w:rsid w:val="00B1073F"/>
    <w:rsid w:val="00B10AE6"/>
    <w:rsid w:val="00B140A3"/>
    <w:rsid w:val="00B14F71"/>
    <w:rsid w:val="00B16D45"/>
    <w:rsid w:val="00B1764A"/>
    <w:rsid w:val="00B17D68"/>
    <w:rsid w:val="00B20715"/>
    <w:rsid w:val="00B20E20"/>
    <w:rsid w:val="00B2219C"/>
    <w:rsid w:val="00B266D2"/>
    <w:rsid w:val="00B34F4E"/>
    <w:rsid w:val="00B4058F"/>
    <w:rsid w:val="00B41628"/>
    <w:rsid w:val="00B42E10"/>
    <w:rsid w:val="00B45C3A"/>
    <w:rsid w:val="00B474FF"/>
    <w:rsid w:val="00B52740"/>
    <w:rsid w:val="00B52963"/>
    <w:rsid w:val="00B54281"/>
    <w:rsid w:val="00B60BC4"/>
    <w:rsid w:val="00B60C81"/>
    <w:rsid w:val="00B6117A"/>
    <w:rsid w:val="00B6194A"/>
    <w:rsid w:val="00B66DAD"/>
    <w:rsid w:val="00B66F68"/>
    <w:rsid w:val="00B7075A"/>
    <w:rsid w:val="00B70CF8"/>
    <w:rsid w:val="00B74516"/>
    <w:rsid w:val="00B76AEC"/>
    <w:rsid w:val="00B8045A"/>
    <w:rsid w:val="00B814CB"/>
    <w:rsid w:val="00B86466"/>
    <w:rsid w:val="00B929AA"/>
    <w:rsid w:val="00B97CE0"/>
    <w:rsid w:val="00BA4E02"/>
    <w:rsid w:val="00BB0756"/>
    <w:rsid w:val="00BB3155"/>
    <w:rsid w:val="00BB6A5F"/>
    <w:rsid w:val="00BB7CA4"/>
    <w:rsid w:val="00BC022B"/>
    <w:rsid w:val="00BC447C"/>
    <w:rsid w:val="00BE066B"/>
    <w:rsid w:val="00BE45BF"/>
    <w:rsid w:val="00BE6805"/>
    <w:rsid w:val="00BF274B"/>
    <w:rsid w:val="00BF50AE"/>
    <w:rsid w:val="00BF6527"/>
    <w:rsid w:val="00C00223"/>
    <w:rsid w:val="00C01B46"/>
    <w:rsid w:val="00C03BA9"/>
    <w:rsid w:val="00C0471B"/>
    <w:rsid w:val="00C059E6"/>
    <w:rsid w:val="00C11089"/>
    <w:rsid w:val="00C110F4"/>
    <w:rsid w:val="00C133A3"/>
    <w:rsid w:val="00C14B96"/>
    <w:rsid w:val="00C15B5E"/>
    <w:rsid w:val="00C16E41"/>
    <w:rsid w:val="00C21FDA"/>
    <w:rsid w:val="00C243B9"/>
    <w:rsid w:val="00C258CC"/>
    <w:rsid w:val="00C34784"/>
    <w:rsid w:val="00C363C4"/>
    <w:rsid w:val="00C365EF"/>
    <w:rsid w:val="00C36633"/>
    <w:rsid w:val="00C41365"/>
    <w:rsid w:val="00C43765"/>
    <w:rsid w:val="00C44835"/>
    <w:rsid w:val="00C46042"/>
    <w:rsid w:val="00C51FDA"/>
    <w:rsid w:val="00C53E36"/>
    <w:rsid w:val="00C547C7"/>
    <w:rsid w:val="00C565DC"/>
    <w:rsid w:val="00C5687B"/>
    <w:rsid w:val="00C60047"/>
    <w:rsid w:val="00C62CDF"/>
    <w:rsid w:val="00C63771"/>
    <w:rsid w:val="00C63BEA"/>
    <w:rsid w:val="00C63D26"/>
    <w:rsid w:val="00C63F3A"/>
    <w:rsid w:val="00C6440A"/>
    <w:rsid w:val="00C65D6F"/>
    <w:rsid w:val="00C75A36"/>
    <w:rsid w:val="00C81271"/>
    <w:rsid w:val="00C82B00"/>
    <w:rsid w:val="00C87206"/>
    <w:rsid w:val="00C91044"/>
    <w:rsid w:val="00C944C2"/>
    <w:rsid w:val="00CA1728"/>
    <w:rsid w:val="00CA359C"/>
    <w:rsid w:val="00CA6175"/>
    <w:rsid w:val="00CB014F"/>
    <w:rsid w:val="00CB2F58"/>
    <w:rsid w:val="00CB2FA2"/>
    <w:rsid w:val="00CC11D3"/>
    <w:rsid w:val="00CC1541"/>
    <w:rsid w:val="00CD3133"/>
    <w:rsid w:val="00CD5805"/>
    <w:rsid w:val="00CD63DC"/>
    <w:rsid w:val="00CD7FA6"/>
    <w:rsid w:val="00CE0011"/>
    <w:rsid w:val="00CE1AEA"/>
    <w:rsid w:val="00CE32CB"/>
    <w:rsid w:val="00CE4EF3"/>
    <w:rsid w:val="00CF5211"/>
    <w:rsid w:val="00CF5813"/>
    <w:rsid w:val="00CF5AFE"/>
    <w:rsid w:val="00CF7E61"/>
    <w:rsid w:val="00D01554"/>
    <w:rsid w:val="00D01FAF"/>
    <w:rsid w:val="00D0239B"/>
    <w:rsid w:val="00D0473B"/>
    <w:rsid w:val="00D1091A"/>
    <w:rsid w:val="00D10DDC"/>
    <w:rsid w:val="00D14203"/>
    <w:rsid w:val="00D1468D"/>
    <w:rsid w:val="00D14FE7"/>
    <w:rsid w:val="00D172F9"/>
    <w:rsid w:val="00D2304F"/>
    <w:rsid w:val="00D23188"/>
    <w:rsid w:val="00D23806"/>
    <w:rsid w:val="00D250DA"/>
    <w:rsid w:val="00D25B82"/>
    <w:rsid w:val="00D25D01"/>
    <w:rsid w:val="00D25D5A"/>
    <w:rsid w:val="00D31831"/>
    <w:rsid w:val="00D344ED"/>
    <w:rsid w:val="00D40DF8"/>
    <w:rsid w:val="00D43403"/>
    <w:rsid w:val="00D451A6"/>
    <w:rsid w:val="00D50DA6"/>
    <w:rsid w:val="00D514DF"/>
    <w:rsid w:val="00D544FB"/>
    <w:rsid w:val="00D573A3"/>
    <w:rsid w:val="00D610BD"/>
    <w:rsid w:val="00D628E1"/>
    <w:rsid w:val="00D66353"/>
    <w:rsid w:val="00D73382"/>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77DB"/>
    <w:rsid w:val="00DB5852"/>
    <w:rsid w:val="00DB6AD8"/>
    <w:rsid w:val="00DB71EB"/>
    <w:rsid w:val="00DB733C"/>
    <w:rsid w:val="00DB7AA8"/>
    <w:rsid w:val="00DC159B"/>
    <w:rsid w:val="00DC1F6C"/>
    <w:rsid w:val="00DC2FF8"/>
    <w:rsid w:val="00DC3343"/>
    <w:rsid w:val="00DC36A6"/>
    <w:rsid w:val="00DC4CB7"/>
    <w:rsid w:val="00DC5F70"/>
    <w:rsid w:val="00DD053C"/>
    <w:rsid w:val="00DD195C"/>
    <w:rsid w:val="00DD1A6C"/>
    <w:rsid w:val="00DD3BCA"/>
    <w:rsid w:val="00DD47F9"/>
    <w:rsid w:val="00DD4C1F"/>
    <w:rsid w:val="00DD59BC"/>
    <w:rsid w:val="00DD6689"/>
    <w:rsid w:val="00DE3037"/>
    <w:rsid w:val="00DF16C5"/>
    <w:rsid w:val="00DF344C"/>
    <w:rsid w:val="00DF36D2"/>
    <w:rsid w:val="00DF422B"/>
    <w:rsid w:val="00DF46B4"/>
    <w:rsid w:val="00DF6161"/>
    <w:rsid w:val="00E03634"/>
    <w:rsid w:val="00E059B1"/>
    <w:rsid w:val="00E06429"/>
    <w:rsid w:val="00E06EB6"/>
    <w:rsid w:val="00E10D42"/>
    <w:rsid w:val="00E11CED"/>
    <w:rsid w:val="00E160EF"/>
    <w:rsid w:val="00E21940"/>
    <w:rsid w:val="00E242E5"/>
    <w:rsid w:val="00E30A00"/>
    <w:rsid w:val="00E312CC"/>
    <w:rsid w:val="00E33EC0"/>
    <w:rsid w:val="00E4014C"/>
    <w:rsid w:val="00E43160"/>
    <w:rsid w:val="00E44AB4"/>
    <w:rsid w:val="00E45B0E"/>
    <w:rsid w:val="00E46D79"/>
    <w:rsid w:val="00E46EC4"/>
    <w:rsid w:val="00E509A1"/>
    <w:rsid w:val="00E513E1"/>
    <w:rsid w:val="00E57445"/>
    <w:rsid w:val="00E57678"/>
    <w:rsid w:val="00E6153D"/>
    <w:rsid w:val="00E638C3"/>
    <w:rsid w:val="00E65076"/>
    <w:rsid w:val="00E65E3F"/>
    <w:rsid w:val="00E66219"/>
    <w:rsid w:val="00E662A3"/>
    <w:rsid w:val="00E730E7"/>
    <w:rsid w:val="00E731EC"/>
    <w:rsid w:val="00E7588A"/>
    <w:rsid w:val="00E75E28"/>
    <w:rsid w:val="00E7782A"/>
    <w:rsid w:val="00E80AE9"/>
    <w:rsid w:val="00E81F5A"/>
    <w:rsid w:val="00E83374"/>
    <w:rsid w:val="00E83BC6"/>
    <w:rsid w:val="00E84C76"/>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59CE"/>
    <w:rsid w:val="00ED5B12"/>
    <w:rsid w:val="00ED638F"/>
    <w:rsid w:val="00ED798F"/>
    <w:rsid w:val="00EE42A5"/>
    <w:rsid w:val="00EE5378"/>
    <w:rsid w:val="00EE7DF1"/>
    <w:rsid w:val="00EF1299"/>
    <w:rsid w:val="00EF1F8F"/>
    <w:rsid w:val="00F008C0"/>
    <w:rsid w:val="00F02127"/>
    <w:rsid w:val="00F10165"/>
    <w:rsid w:val="00F10E56"/>
    <w:rsid w:val="00F129B7"/>
    <w:rsid w:val="00F15A25"/>
    <w:rsid w:val="00F1669D"/>
    <w:rsid w:val="00F20919"/>
    <w:rsid w:val="00F22A56"/>
    <w:rsid w:val="00F27779"/>
    <w:rsid w:val="00F312A2"/>
    <w:rsid w:val="00F322AA"/>
    <w:rsid w:val="00F3257A"/>
    <w:rsid w:val="00F32B9A"/>
    <w:rsid w:val="00F34071"/>
    <w:rsid w:val="00F34B0E"/>
    <w:rsid w:val="00F36F2D"/>
    <w:rsid w:val="00F43DC5"/>
    <w:rsid w:val="00F45881"/>
    <w:rsid w:val="00F509CD"/>
    <w:rsid w:val="00F517A9"/>
    <w:rsid w:val="00F533E7"/>
    <w:rsid w:val="00F5444D"/>
    <w:rsid w:val="00F56AB9"/>
    <w:rsid w:val="00F56F21"/>
    <w:rsid w:val="00F60076"/>
    <w:rsid w:val="00F60676"/>
    <w:rsid w:val="00F60D3D"/>
    <w:rsid w:val="00F62F0E"/>
    <w:rsid w:val="00F63605"/>
    <w:rsid w:val="00F6369A"/>
    <w:rsid w:val="00F64670"/>
    <w:rsid w:val="00F64A0A"/>
    <w:rsid w:val="00F66B23"/>
    <w:rsid w:val="00F75D10"/>
    <w:rsid w:val="00F7692D"/>
    <w:rsid w:val="00F775E8"/>
    <w:rsid w:val="00F83B9E"/>
    <w:rsid w:val="00F85309"/>
    <w:rsid w:val="00F862C7"/>
    <w:rsid w:val="00F863CF"/>
    <w:rsid w:val="00F902EE"/>
    <w:rsid w:val="00F93EE9"/>
    <w:rsid w:val="00F94966"/>
    <w:rsid w:val="00FA013C"/>
    <w:rsid w:val="00FA4690"/>
    <w:rsid w:val="00FA7EBD"/>
    <w:rsid w:val="00FB019C"/>
    <w:rsid w:val="00FB21AA"/>
    <w:rsid w:val="00FB36C8"/>
    <w:rsid w:val="00FB4D83"/>
    <w:rsid w:val="00FB5C3A"/>
    <w:rsid w:val="00FC4915"/>
    <w:rsid w:val="00FD0EEC"/>
    <w:rsid w:val="00FD2A3F"/>
    <w:rsid w:val="00FD2E2F"/>
    <w:rsid w:val="00FD5A4A"/>
    <w:rsid w:val="00FE1697"/>
    <w:rsid w:val="00FE2F5A"/>
    <w:rsid w:val="00FE3CB6"/>
    <w:rsid w:val="00FE444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5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customStyle="1" w:styleId="Bullet1Char">
    <w:name w:val="Bullet 1 Char"/>
    <w:link w:val="Bullet1"/>
    <w:locked/>
    <w:rsid w:val="00083B52"/>
    <w:rPr>
      <w:color w:val="262626"/>
    </w:rPr>
  </w:style>
  <w:style w:type="paragraph" w:customStyle="1" w:styleId="Bullet1">
    <w:name w:val="Bullet 1"/>
    <w:basedOn w:val="BodyText"/>
    <w:link w:val="Bullet1Char"/>
    <w:qFormat/>
    <w:rsid w:val="00083B52"/>
    <w:pPr>
      <w:numPr>
        <w:numId w:val="24"/>
      </w:numPr>
      <w:spacing w:before="60" w:after="60" w:line="300" w:lineRule="exact"/>
    </w:pPr>
    <w:rPr>
      <w:color w:val="262626"/>
      <w:sz w:val="20"/>
    </w:rPr>
  </w:style>
  <w:style w:type="paragraph" w:customStyle="1" w:styleId="Default">
    <w:name w:val="Default"/>
    <w:rsid w:val="00595D9E"/>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mtedd.act.gov.au/employment-framework/workplace-behaviours/values-and-signature-behaviour"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ct.gov.au/open/digital-health-strategy" TargetMode="External"/><Relationship Id="rId4" Type="http://schemas.openxmlformats.org/officeDocument/2006/relationships/webSettings" Target="webSettings.xml"/><Relationship Id="rId9" Type="http://schemas.openxmlformats.org/officeDocument/2006/relationships/hyperlink" Target="https://www.act.gov.au/open/act-digital-strategy"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9F9CDA5B4747228DC134DE6169BBA3"/>
        <w:category>
          <w:name w:val="General"/>
          <w:gallery w:val="placeholder"/>
        </w:category>
        <w:types>
          <w:type w:val="bbPlcHdr"/>
        </w:types>
        <w:behaviors>
          <w:behavior w:val="content"/>
        </w:behaviors>
        <w:guid w:val="{AD087425-74ED-4EF8-AC84-A733B6E55567}"/>
      </w:docPartPr>
      <w:docPartBody>
        <w:p w:rsidR="00884E82" w:rsidRDefault="00222703" w:rsidP="00222703">
          <w:pPr>
            <w:pStyle w:val="5C9F9CDA5B4747228DC134DE6169BBA3"/>
          </w:pPr>
          <w:r w:rsidRPr="004D2D92">
            <w:rPr>
              <w:rStyle w:val="PlaceholderText"/>
            </w:rPr>
            <w:t>Choose an item.</w:t>
          </w:r>
        </w:p>
      </w:docPartBody>
    </w:docPart>
    <w:docPart>
      <w:docPartPr>
        <w:name w:val="1CD5734FB8F9484ABC2DFBBA1675DA3A"/>
        <w:category>
          <w:name w:val="General"/>
          <w:gallery w:val="placeholder"/>
        </w:category>
        <w:types>
          <w:type w:val="bbPlcHdr"/>
        </w:types>
        <w:behaviors>
          <w:behavior w:val="content"/>
        </w:behaviors>
        <w:guid w:val="{5A636DE4-E8D1-4451-945A-C548D30466E0}"/>
      </w:docPartPr>
      <w:docPartBody>
        <w:p w:rsidR="00884E82" w:rsidRDefault="00222703" w:rsidP="00222703">
          <w:pPr>
            <w:pStyle w:val="1CD5734FB8F9484ABC2DFBBA1675DA3A"/>
          </w:pPr>
          <w:r w:rsidRPr="004D2D92">
            <w:rPr>
              <w:rStyle w:val="PlaceholderText"/>
            </w:rPr>
            <w:t>Choose an item.</w:t>
          </w:r>
        </w:p>
      </w:docPartBody>
    </w:docPart>
    <w:docPart>
      <w:docPartPr>
        <w:name w:val="75EB2E43581346C2ABD1CDCC2A89C001"/>
        <w:category>
          <w:name w:val="General"/>
          <w:gallery w:val="placeholder"/>
        </w:category>
        <w:types>
          <w:type w:val="bbPlcHdr"/>
        </w:types>
        <w:behaviors>
          <w:behavior w:val="content"/>
        </w:behaviors>
        <w:guid w:val="{49F92EEB-5486-4DD6-9349-B137A684E0D6}"/>
      </w:docPartPr>
      <w:docPartBody>
        <w:p w:rsidR="00884E82" w:rsidRDefault="00222703" w:rsidP="00222703">
          <w:pPr>
            <w:pStyle w:val="75EB2E43581346C2ABD1CDCC2A89C001"/>
          </w:pPr>
          <w:r w:rsidRPr="004D2D92">
            <w:rPr>
              <w:rStyle w:val="PlaceholderText"/>
            </w:rPr>
            <w:t>Choose an item.</w:t>
          </w:r>
        </w:p>
      </w:docPartBody>
    </w:docPart>
    <w:docPart>
      <w:docPartPr>
        <w:name w:val="DF1CBAB947E140EAAEE3F169B0AFF5B1"/>
        <w:category>
          <w:name w:val="General"/>
          <w:gallery w:val="placeholder"/>
        </w:category>
        <w:types>
          <w:type w:val="bbPlcHdr"/>
        </w:types>
        <w:behaviors>
          <w:behavior w:val="content"/>
        </w:behaviors>
        <w:guid w:val="{FBECF76A-F6D5-4C7C-9479-DF65DBC39245}"/>
      </w:docPartPr>
      <w:docPartBody>
        <w:p w:rsidR="00884E82" w:rsidRDefault="00222703" w:rsidP="00222703">
          <w:pPr>
            <w:pStyle w:val="DF1CBAB947E140EAAEE3F169B0AFF5B1"/>
          </w:pPr>
          <w:r w:rsidRPr="004D2D92">
            <w:rPr>
              <w:rStyle w:val="PlaceholderText"/>
            </w:rPr>
            <w:t>Choose an item.</w:t>
          </w:r>
        </w:p>
      </w:docPartBody>
    </w:docPart>
    <w:docPart>
      <w:docPartPr>
        <w:name w:val="9C091DBDC1224D6CBA568192280FF428"/>
        <w:category>
          <w:name w:val="General"/>
          <w:gallery w:val="placeholder"/>
        </w:category>
        <w:types>
          <w:type w:val="bbPlcHdr"/>
        </w:types>
        <w:behaviors>
          <w:behavior w:val="content"/>
        </w:behaviors>
        <w:guid w:val="{7C3CC358-E050-4ECD-9C23-8BCAF0348F6B}"/>
      </w:docPartPr>
      <w:docPartBody>
        <w:p w:rsidR="00884E82" w:rsidRDefault="00222703" w:rsidP="00222703">
          <w:pPr>
            <w:pStyle w:val="9C091DBDC1224D6CBA568192280FF428"/>
          </w:pPr>
          <w:r w:rsidRPr="004D2D92">
            <w:rPr>
              <w:rStyle w:val="PlaceholderText"/>
            </w:rPr>
            <w:t>Choose an item.</w:t>
          </w:r>
        </w:p>
      </w:docPartBody>
    </w:docPart>
    <w:docPart>
      <w:docPartPr>
        <w:name w:val="445DA9479F124214BF61EA426A86EAA9"/>
        <w:category>
          <w:name w:val="General"/>
          <w:gallery w:val="placeholder"/>
        </w:category>
        <w:types>
          <w:type w:val="bbPlcHdr"/>
        </w:types>
        <w:behaviors>
          <w:behavior w:val="content"/>
        </w:behaviors>
        <w:guid w:val="{BB458474-83B8-498D-A5A8-A4820D423CFF}"/>
      </w:docPartPr>
      <w:docPartBody>
        <w:p w:rsidR="00884E82" w:rsidRDefault="00222703" w:rsidP="00222703">
          <w:pPr>
            <w:pStyle w:val="445DA9479F124214BF61EA426A86EAA9"/>
          </w:pPr>
          <w:r w:rsidRPr="004D2D92">
            <w:rPr>
              <w:rStyle w:val="PlaceholderText"/>
            </w:rPr>
            <w:t>Choose an item.</w:t>
          </w:r>
        </w:p>
      </w:docPartBody>
    </w:docPart>
    <w:docPart>
      <w:docPartPr>
        <w:name w:val="757D1D5729D340DDAD3BFBA501A363D5"/>
        <w:category>
          <w:name w:val="General"/>
          <w:gallery w:val="placeholder"/>
        </w:category>
        <w:types>
          <w:type w:val="bbPlcHdr"/>
        </w:types>
        <w:behaviors>
          <w:behavior w:val="content"/>
        </w:behaviors>
        <w:guid w:val="{0BCE6F88-3763-4B2A-8928-F654A08D67E0}"/>
      </w:docPartPr>
      <w:docPartBody>
        <w:p w:rsidR="00884E82" w:rsidRDefault="00222703" w:rsidP="00222703">
          <w:pPr>
            <w:pStyle w:val="757D1D5729D340DDAD3BFBA501A363D5"/>
          </w:pPr>
          <w:r w:rsidRPr="004D2D92">
            <w:rPr>
              <w:rStyle w:val="PlaceholderText"/>
            </w:rPr>
            <w:t>Choose an item.</w:t>
          </w:r>
        </w:p>
      </w:docPartBody>
    </w:docPart>
    <w:docPart>
      <w:docPartPr>
        <w:name w:val="63D32BC08A854D21B2579C8CFFDA1109"/>
        <w:category>
          <w:name w:val="General"/>
          <w:gallery w:val="placeholder"/>
        </w:category>
        <w:types>
          <w:type w:val="bbPlcHdr"/>
        </w:types>
        <w:behaviors>
          <w:behavior w:val="content"/>
        </w:behaviors>
        <w:guid w:val="{4C5E8C9F-5216-484C-A6D6-4FCEEC8F2AB6}"/>
      </w:docPartPr>
      <w:docPartBody>
        <w:p w:rsidR="00884E82" w:rsidRDefault="00222703" w:rsidP="00222703">
          <w:pPr>
            <w:pStyle w:val="63D32BC08A854D21B2579C8CFFDA1109"/>
          </w:pPr>
          <w:r w:rsidRPr="004D2D92">
            <w:rPr>
              <w:rStyle w:val="PlaceholderText"/>
            </w:rPr>
            <w:t>Choose an item.</w:t>
          </w:r>
        </w:p>
      </w:docPartBody>
    </w:docPart>
    <w:docPart>
      <w:docPartPr>
        <w:name w:val="5E4A52880D5F423FA2CAC94129F2FCF4"/>
        <w:category>
          <w:name w:val="General"/>
          <w:gallery w:val="placeholder"/>
        </w:category>
        <w:types>
          <w:type w:val="bbPlcHdr"/>
        </w:types>
        <w:behaviors>
          <w:behavior w:val="content"/>
        </w:behaviors>
        <w:guid w:val="{F25F3675-F125-46B9-92CD-38A52B617530}"/>
      </w:docPartPr>
      <w:docPartBody>
        <w:p w:rsidR="00884E82" w:rsidRDefault="00222703" w:rsidP="00222703">
          <w:pPr>
            <w:pStyle w:val="5E4A52880D5F423FA2CAC94129F2FCF4"/>
          </w:pPr>
          <w:r w:rsidRPr="004D2D92">
            <w:rPr>
              <w:rStyle w:val="PlaceholderText"/>
            </w:rPr>
            <w:t>Choose an item.</w:t>
          </w:r>
        </w:p>
      </w:docPartBody>
    </w:docPart>
    <w:docPart>
      <w:docPartPr>
        <w:name w:val="1AF65FAC365D43ADB9D963A4B2AD32D2"/>
        <w:category>
          <w:name w:val="General"/>
          <w:gallery w:val="placeholder"/>
        </w:category>
        <w:types>
          <w:type w:val="bbPlcHdr"/>
        </w:types>
        <w:behaviors>
          <w:behavior w:val="content"/>
        </w:behaviors>
        <w:guid w:val="{1231985C-53F0-4EC0-9195-C9C9A6C5E155}"/>
      </w:docPartPr>
      <w:docPartBody>
        <w:p w:rsidR="00884E82" w:rsidRDefault="00222703" w:rsidP="00222703">
          <w:pPr>
            <w:pStyle w:val="1AF65FAC365D43ADB9D963A4B2AD32D2"/>
          </w:pPr>
          <w:r w:rsidRPr="004D2D92">
            <w:rPr>
              <w:rStyle w:val="PlaceholderText"/>
            </w:rPr>
            <w:t>Choose an item.</w:t>
          </w:r>
        </w:p>
      </w:docPartBody>
    </w:docPart>
    <w:docPart>
      <w:docPartPr>
        <w:name w:val="4FCA650E605B4274902B0444286BEF17"/>
        <w:category>
          <w:name w:val="General"/>
          <w:gallery w:val="placeholder"/>
        </w:category>
        <w:types>
          <w:type w:val="bbPlcHdr"/>
        </w:types>
        <w:behaviors>
          <w:behavior w:val="content"/>
        </w:behaviors>
        <w:guid w:val="{E60CE25C-F995-4237-8038-D0441FAA384B}"/>
      </w:docPartPr>
      <w:docPartBody>
        <w:p w:rsidR="00884E82" w:rsidRDefault="00222703" w:rsidP="00222703">
          <w:pPr>
            <w:pStyle w:val="4FCA650E605B4274902B0444286BEF17"/>
          </w:pPr>
          <w:r w:rsidRPr="004D2D92">
            <w:rPr>
              <w:rStyle w:val="PlaceholderText"/>
            </w:rPr>
            <w:t>Choose an item.</w:t>
          </w:r>
        </w:p>
      </w:docPartBody>
    </w:docPart>
    <w:docPart>
      <w:docPartPr>
        <w:name w:val="CEE33C3819044A649B1CA408B4DD152C"/>
        <w:category>
          <w:name w:val="General"/>
          <w:gallery w:val="placeholder"/>
        </w:category>
        <w:types>
          <w:type w:val="bbPlcHdr"/>
        </w:types>
        <w:behaviors>
          <w:behavior w:val="content"/>
        </w:behaviors>
        <w:guid w:val="{0A3107BC-EF83-48FD-AD86-798F59AC664B}"/>
      </w:docPartPr>
      <w:docPartBody>
        <w:p w:rsidR="00884E82" w:rsidRDefault="00222703" w:rsidP="00222703">
          <w:pPr>
            <w:pStyle w:val="CEE33C3819044A649B1CA408B4DD152C"/>
          </w:pPr>
          <w:r w:rsidRPr="004D2D92">
            <w:rPr>
              <w:rStyle w:val="PlaceholderText"/>
            </w:rPr>
            <w:t>Choose an item.</w:t>
          </w:r>
        </w:p>
      </w:docPartBody>
    </w:docPart>
    <w:docPart>
      <w:docPartPr>
        <w:name w:val="96F9B16CDA424D13AACDC847CA7FC642"/>
        <w:category>
          <w:name w:val="General"/>
          <w:gallery w:val="placeholder"/>
        </w:category>
        <w:types>
          <w:type w:val="bbPlcHdr"/>
        </w:types>
        <w:behaviors>
          <w:behavior w:val="content"/>
        </w:behaviors>
        <w:guid w:val="{7EADC92E-E1E0-48D4-884A-C1908D53FA74}"/>
      </w:docPartPr>
      <w:docPartBody>
        <w:p w:rsidR="00884E82" w:rsidRDefault="00222703" w:rsidP="00222703">
          <w:pPr>
            <w:pStyle w:val="96F9B16CDA424D13AACDC847CA7FC642"/>
          </w:pPr>
          <w:r w:rsidRPr="004D2D92">
            <w:rPr>
              <w:rStyle w:val="PlaceholderText"/>
            </w:rPr>
            <w:t>Choose an item.</w:t>
          </w:r>
        </w:p>
      </w:docPartBody>
    </w:docPart>
    <w:docPart>
      <w:docPartPr>
        <w:name w:val="17F3C7C413E84C9D9774B1CDD92D2B24"/>
        <w:category>
          <w:name w:val="General"/>
          <w:gallery w:val="placeholder"/>
        </w:category>
        <w:types>
          <w:type w:val="bbPlcHdr"/>
        </w:types>
        <w:behaviors>
          <w:behavior w:val="content"/>
        </w:behaviors>
        <w:guid w:val="{09DF025F-9AFF-4E53-BB93-E452FB52BDED}"/>
      </w:docPartPr>
      <w:docPartBody>
        <w:p w:rsidR="00884E82" w:rsidRDefault="00222703" w:rsidP="00222703">
          <w:pPr>
            <w:pStyle w:val="17F3C7C413E84C9D9774B1CDD92D2B24"/>
          </w:pPr>
          <w:r w:rsidRPr="004D2D92">
            <w:rPr>
              <w:rStyle w:val="PlaceholderText"/>
            </w:rPr>
            <w:t>Choose an item.</w:t>
          </w:r>
        </w:p>
      </w:docPartBody>
    </w:docPart>
    <w:docPart>
      <w:docPartPr>
        <w:name w:val="48EDDCE22418414283E4620D3D8B0159"/>
        <w:category>
          <w:name w:val="General"/>
          <w:gallery w:val="placeholder"/>
        </w:category>
        <w:types>
          <w:type w:val="bbPlcHdr"/>
        </w:types>
        <w:behaviors>
          <w:behavior w:val="content"/>
        </w:behaviors>
        <w:guid w:val="{B1940F2B-F696-448B-994B-30F3ED9520A1}"/>
      </w:docPartPr>
      <w:docPartBody>
        <w:p w:rsidR="00884E82" w:rsidRDefault="00222703" w:rsidP="00222703">
          <w:pPr>
            <w:pStyle w:val="48EDDCE22418414283E4620D3D8B0159"/>
          </w:pPr>
          <w:r w:rsidRPr="004D2D92">
            <w:rPr>
              <w:rStyle w:val="PlaceholderText"/>
            </w:rPr>
            <w:t>Choose an item.</w:t>
          </w:r>
        </w:p>
      </w:docPartBody>
    </w:docPart>
    <w:docPart>
      <w:docPartPr>
        <w:name w:val="29F452B5C7C34B2A84FBE661EADD7D60"/>
        <w:category>
          <w:name w:val="General"/>
          <w:gallery w:val="placeholder"/>
        </w:category>
        <w:types>
          <w:type w:val="bbPlcHdr"/>
        </w:types>
        <w:behaviors>
          <w:behavior w:val="content"/>
        </w:behaviors>
        <w:guid w:val="{23CD9E17-241E-481C-9C76-8048D1301FE8}"/>
      </w:docPartPr>
      <w:docPartBody>
        <w:p w:rsidR="00884E82" w:rsidRDefault="00222703" w:rsidP="00222703">
          <w:pPr>
            <w:pStyle w:val="29F452B5C7C34B2A84FBE661EADD7D60"/>
          </w:pPr>
          <w:r w:rsidRPr="004D2D92">
            <w:rPr>
              <w:rStyle w:val="PlaceholderText"/>
            </w:rPr>
            <w:t>Choose an item.</w:t>
          </w:r>
        </w:p>
      </w:docPartBody>
    </w:docPart>
    <w:docPart>
      <w:docPartPr>
        <w:name w:val="9EA0A4C969934B269E05362DE6E6E400"/>
        <w:category>
          <w:name w:val="General"/>
          <w:gallery w:val="placeholder"/>
        </w:category>
        <w:types>
          <w:type w:val="bbPlcHdr"/>
        </w:types>
        <w:behaviors>
          <w:behavior w:val="content"/>
        </w:behaviors>
        <w:guid w:val="{4637CC27-B07A-43A6-BDDE-E49A3D625D73}"/>
      </w:docPartPr>
      <w:docPartBody>
        <w:p w:rsidR="00884E82" w:rsidRDefault="00222703" w:rsidP="00222703">
          <w:pPr>
            <w:pStyle w:val="9EA0A4C969934B269E05362DE6E6E400"/>
          </w:pPr>
          <w:r w:rsidRPr="004D2D92">
            <w:rPr>
              <w:rStyle w:val="PlaceholderText"/>
            </w:rPr>
            <w:t>Choose an item.</w:t>
          </w:r>
        </w:p>
      </w:docPartBody>
    </w:docPart>
    <w:docPart>
      <w:docPartPr>
        <w:name w:val="B7973EEB2DCF4B89BDCE4931399241E5"/>
        <w:category>
          <w:name w:val="General"/>
          <w:gallery w:val="placeholder"/>
        </w:category>
        <w:types>
          <w:type w:val="bbPlcHdr"/>
        </w:types>
        <w:behaviors>
          <w:behavior w:val="content"/>
        </w:behaviors>
        <w:guid w:val="{B1E499DC-CE79-4641-BC45-797A15955935}"/>
      </w:docPartPr>
      <w:docPartBody>
        <w:p w:rsidR="00884E82" w:rsidRDefault="00222703" w:rsidP="00222703">
          <w:pPr>
            <w:pStyle w:val="B7973EEB2DCF4B89BDCE4931399241E5"/>
          </w:pPr>
          <w:r w:rsidRPr="004D2D92">
            <w:rPr>
              <w:rStyle w:val="PlaceholderText"/>
            </w:rPr>
            <w:t>Choose an item.</w:t>
          </w:r>
        </w:p>
      </w:docPartBody>
    </w:docPart>
    <w:docPart>
      <w:docPartPr>
        <w:name w:val="7A1994217BA04196BDAD4CDC3DF2F6B8"/>
        <w:category>
          <w:name w:val="General"/>
          <w:gallery w:val="placeholder"/>
        </w:category>
        <w:types>
          <w:type w:val="bbPlcHdr"/>
        </w:types>
        <w:behaviors>
          <w:behavior w:val="content"/>
        </w:behaviors>
        <w:guid w:val="{12B2A7B0-4969-4ABB-B94F-2BC38963CD59}"/>
      </w:docPartPr>
      <w:docPartBody>
        <w:p w:rsidR="00884E82" w:rsidRDefault="00222703" w:rsidP="00222703">
          <w:pPr>
            <w:pStyle w:val="7A1994217BA04196BDAD4CDC3DF2F6B8"/>
          </w:pPr>
          <w:r w:rsidRPr="004D2D92">
            <w:rPr>
              <w:rStyle w:val="PlaceholderText"/>
            </w:rPr>
            <w:t>Choose an item.</w:t>
          </w:r>
        </w:p>
      </w:docPartBody>
    </w:docPart>
    <w:docPart>
      <w:docPartPr>
        <w:name w:val="D192015567814C8DBC59D74AF30E8749"/>
        <w:category>
          <w:name w:val="General"/>
          <w:gallery w:val="placeholder"/>
        </w:category>
        <w:types>
          <w:type w:val="bbPlcHdr"/>
        </w:types>
        <w:behaviors>
          <w:behavior w:val="content"/>
        </w:behaviors>
        <w:guid w:val="{F56DF41A-EE79-4527-B0F1-7DD17BFD87F3}"/>
      </w:docPartPr>
      <w:docPartBody>
        <w:p w:rsidR="00884E82" w:rsidRDefault="00222703" w:rsidP="00222703">
          <w:pPr>
            <w:pStyle w:val="D192015567814C8DBC59D74AF30E8749"/>
          </w:pPr>
          <w:r w:rsidRPr="004D2D92">
            <w:rPr>
              <w:rStyle w:val="PlaceholderText"/>
            </w:rPr>
            <w:t>Choose an item.</w:t>
          </w:r>
        </w:p>
      </w:docPartBody>
    </w:docPart>
    <w:docPart>
      <w:docPartPr>
        <w:name w:val="AA16667AA829474D96E105115CC24043"/>
        <w:category>
          <w:name w:val="General"/>
          <w:gallery w:val="placeholder"/>
        </w:category>
        <w:types>
          <w:type w:val="bbPlcHdr"/>
        </w:types>
        <w:behaviors>
          <w:behavior w:val="content"/>
        </w:behaviors>
        <w:guid w:val="{CE694623-1644-45EB-9FB4-28F08D8E522F}"/>
      </w:docPartPr>
      <w:docPartBody>
        <w:p w:rsidR="00884E82" w:rsidRDefault="00222703" w:rsidP="00222703">
          <w:pPr>
            <w:pStyle w:val="AA16667AA829474D96E105115CC24043"/>
          </w:pPr>
          <w:r w:rsidRPr="004D2D92">
            <w:rPr>
              <w:rStyle w:val="PlaceholderText"/>
            </w:rPr>
            <w:t>Choose an item.</w:t>
          </w:r>
        </w:p>
      </w:docPartBody>
    </w:docPart>
    <w:docPart>
      <w:docPartPr>
        <w:name w:val="DA6DC04EBE7F49B4BADAC0B765E8225E"/>
        <w:category>
          <w:name w:val="General"/>
          <w:gallery w:val="placeholder"/>
        </w:category>
        <w:types>
          <w:type w:val="bbPlcHdr"/>
        </w:types>
        <w:behaviors>
          <w:behavior w:val="content"/>
        </w:behaviors>
        <w:guid w:val="{E9E6862F-62B5-483C-BE47-530BF972A062}"/>
      </w:docPartPr>
      <w:docPartBody>
        <w:p w:rsidR="00884E82" w:rsidRDefault="00222703" w:rsidP="00222703">
          <w:pPr>
            <w:pStyle w:val="DA6DC04EBE7F49B4BADAC0B765E8225E"/>
          </w:pPr>
          <w:r w:rsidRPr="004D2D92">
            <w:rPr>
              <w:rStyle w:val="PlaceholderText"/>
            </w:rPr>
            <w:t>Choose an item.</w:t>
          </w:r>
        </w:p>
      </w:docPartBody>
    </w:docPart>
    <w:docPart>
      <w:docPartPr>
        <w:name w:val="A3EFFBFEA0424E4D9C770B75EB7696D7"/>
        <w:category>
          <w:name w:val="General"/>
          <w:gallery w:val="placeholder"/>
        </w:category>
        <w:types>
          <w:type w:val="bbPlcHdr"/>
        </w:types>
        <w:behaviors>
          <w:behavior w:val="content"/>
        </w:behaviors>
        <w:guid w:val="{4459C199-2623-405F-96C2-940C4608887A}"/>
      </w:docPartPr>
      <w:docPartBody>
        <w:p w:rsidR="00884E82" w:rsidRDefault="00222703" w:rsidP="00222703">
          <w:pPr>
            <w:pStyle w:val="A3EFFBFEA0424E4D9C770B75EB7696D7"/>
          </w:pPr>
          <w:r w:rsidRPr="004D2D92">
            <w:rPr>
              <w:rStyle w:val="PlaceholderText"/>
            </w:rPr>
            <w:t>Choose an item.</w:t>
          </w:r>
        </w:p>
      </w:docPartBody>
    </w:docPart>
    <w:docPart>
      <w:docPartPr>
        <w:name w:val="B915F5E90158489F84A53E6FD8ECDC42"/>
        <w:category>
          <w:name w:val="General"/>
          <w:gallery w:val="placeholder"/>
        </w:category>
        <w:types>
          <w:type w:val="bbPlcHdr"/>
        </w:types>
        <w:behaviors>
          <w:behavior w:val="content"/>
        </w:behaviors>
        <w:guid w:val="{7CDB4324-7782-45DD-B245-42F61C3ED265}"/>
      </w:docPartPr>
      <w:docPartBody>
        <w:p w:rsidR="00884E82" w:rsidRDefault="00222703" w:rsidP="00222703">
          <w:pPr>
            <w:pStyle w:val="B915F5E90158489F84A53E6FD8ECDC42"/>
          </w:pPr>
          <w:r w:rsidRPr="004D2D92">
            <w:rPr>
              <w:rStyle w:val="PlaceholderText"/>
            </w:rPr>
            <w:t>Choose an item.</w:t>
          </w:r>
        </w:p>
      </w:docPartBody>
    </w:docPart>
    <w:docPart>
      <w:docPartPr>
        <w:name w:val="1F7867307F244F69815C3E055649D242"/>
        <w:category>
          <w:name w:val="General"/>
          <w:gallery w:val="placeholder"/>
        </w:category>
        <w:types>
          <w:type w:val="bbPlcHdr"/>
        </w:types>
        <w:behaviors>
          <w:behavior w:val="content"/>
        </w:behaviors>
        <w:guid w:val="{6A39581F-A6CE-4974-BEEE-6B6DBEBC922C}"/>
      </w:docPartPr>
      <w:docPartBody>
        <w:p w:rsidR="00884E82" w:rsidRDefault="00222703" w:rsidP="00222703">
          <w:pPr>
            <w:pStyle w:val="1F7867307F244F69815C3E055649D242"/>
          </w:pPr>
          <w:r w:rsidRPr="004D2D92">
            <w:rPr>
              <w:rStyle w:val="PlaceholderText"/>
            </w:rPr>
            <w:t>Choose an item.</w:t>
          </w:r>
        </w:p>
      </w:docPartBody>
    </w:docPart>
    <w:docPart>
      <w:docPartPr>
        <w:name w:val="C3660F0C17F1410D88BC384B957BC37E"/>
        <w:category>
          <w:name w:val="General"/>
          <w:gallery w:val="placeholder"/>
        </w:category>
        <w:types>
          <w:type w:val="bbPlcHdr"/>
        </w:types>
        <w:behaviors>
          <w:behavior w:val="content"/>
        </w:behaviors>
        <w:guid w:val="{611B6133-A7F9-4FF2-9D70-7E94DBF7D812}"/>
      </w:docPartPr>
      <w:docPartBody>
        <w:p w:rsidR="00884E82" w:rsidRDefault="00222703" w:rsidP="00222703">
          <w:pPr>
            <w:pStyle w:val="C3660F0C17F1410D88BC384B957BC37E"/>
          </w:pPr>
          <w:r w:rsidRPr="004D2D92">
            <w:rPr>
              <w:rStyle w:val="PlaceholderText"/>
            </w:rPr>
            <w:t>Choose an item.</w:t>
          </w:r>
        </w:p>
      </w:docPartBody>
    </w:docPart>
    <w:docPart>
      <w:docPartPr>
        <w:name w:val="A5BEA16757AF45539C93BD3BED88153C"/>
        <w:category>
          <w:name w:val="General"/>
          <w:gallery w:val="placeholder"/>
        </w:category>
        <w:types>
          <w:type w:val="bbPlcHdr"/>
        </w:types>
        <w:behaviors>
          <w:behavior w:val="content"/>
        </w:behaviors>
        <w:guid w:val="{47AF8B62-72B8-451B-96CF-242E1D24946A}"/>
      </w:docPartPr>
      <w:docPartBody>
        <w:p w:rsidR="00884E82" w:rsidRDefault="00222703" w:rsidP="00222703">
          <w:pPr>
            <w:pStyle w:val="A5BEA16757AF45539C93BD3BED88153C"/>
          </w:pPr>
          <w:r w:rsidRPr="004D2D92">
            <w:rPr>
              <w:rStyle w:val="PlaceholderText"/>
            </w:rPr>
            <w:t>Choose an item.</w:t>
          </w:r>
        </w:p>
      </w:docPartBody>
    </w:docPart>
    <w:docPart>
      <w:docPartPr>
        <w:name w:val="E84D84DA480549F19D3D3D38486B324A"/>
        <w:category>
          <w:name w:val="General"/>
          <w:gallery w:val="placeholder"/>
        </w:category>
        <w:types>
          <w:type w:val="bbPlcHdr"/>
        </w:types>
        <w:behaviors>
          <w:behavior w:val="content"/>
        </w:behaviors>
        <w:guid w:val="{A94E185B-F450-4EF7-BFBE-E0A36358E4EF}"/>
      </w:docPartPr>
      <w:docPartBody>
        <w:p w:rsidR="00884E82" w:rsidRDefault="00222703" w:rsidP="00222703">
          <w:pPr>
            <w:pStyle w:val="E84D84DA480549F19D3D3D38486B324A"/>
          </w:pPr>
          <w:r w:rsidRPr="004D2D92">
            <w:rPr>
              <w:rStyle w:val="PlaceholderText"/>
            </w:rPr>
            <w:t>Choose an item.</w:t>
          </w:r>
        </w:p>
      </w:docPartBody>
    </w:docPart>
    <w:docPart>
      <w:docPartPr>
        <w:name w:val="E35CD4CBAF83488D8A80F9D2AEAFAF9C"/>
        <w:category>
          <w:name w:val="General"/>
          <w:gallery w:val="placeholder"/>
        </w:category>
        <w:types>
          <w:type w:val="bbPlcHdr"/>
        </w:types>
        <w:behaviors>
          <w:behavior w:val="content"/>
        </w:behaviors>
        <w:guid w:val="{79F904C5-FEC0-4706-8283-2141D54D05D6}"/>
      </w:docPartPr>
      <w:docPartBody>
        <w:p w:rsidR="00884E82" w:rsidRDefault="00222703" w:rsidP="00222703">
          <w:pPr>
            <w:pStyle w:val="E35CD4CBAF83488D8A80F9D2AEAFAF9C"/>
          </w:pPr>
          <w:r w:rsidRPr="004D2D92">
            <w:rPr>
              <w:rStyle w:val="PlaceholderText"/>
            </w:rPr>
            <w:t>Choose an item.</w:t>
          </w:r>
        </w:p>
      </w:docPartBody>
    </w:docPart>
    <w:docPart>
      <w:docPartPr>
        <w:name w:val="3CB0A7D49B0E4DAD8B277445B7FE34BC"/>
        <w:category>
          <w:name w:val="General"/>
          <w:gallery w:val="placeholder"/>
        </w:category>
        <w:types>
          <w:type w:val="bbPlcHdr"/>
        </w:types>
        <w:behaviors>
          <w:behavior w:val="content"/>
        </w:behaviors>
        <w:guid w:val="{01EC3EB7-77EE-4C0D-8CFD-3B4923CA531E}"/>
      </w:docPartPr>
      <w:docPartBody>
        <w:p w:rsidR="00884E82" w:rsidRDefault="00222703" w:rsidP="00222703">
          <w:pPr>
            <w:pStyle w:val="3CB0A7D49B0E4DAD8B277445B7FE34BC"/>
          </w:pPr>
          <w:r w:rsidRPr="004D2D92">
            <w:rPr>
              <w:rStyle w:val="PlaceholderText"/>
            </w:rPr>
            <w:t>Choose an item.</w:t>
          </w:r>
        </w:p>
      </w:docPartBody>
    </w:docPart>
    <w:docPart>
      <w:docPartPr>
        <w:name w:val="5EBA97F660A64F1EA55AA10AE3C199CE"/>
        <w:category>
          <w:name w:val="General"/>
          <w:gallery w:val="placeholder"/>
        </w:category>
        <w:types>
          <w:type w:val="bbPlcHdr"/>
        </w:types>
        <w:behaviors>
          <w:behavior w:val="content"/>
        </w:behaviors>
        <w:guid w:val="{C130CE51-1EE2-4BC2-9FE3-F2A0E59D66FF}"/>
      </w:docPartPr>
      <w:docPartBody>
        <w:p w:rsidR="00884E82" w:rsidRDefault="00222703" w:rsidP="00222703">
          <w:pPr>
            <w:pStyle w:val="5EBA97F660A64F1EA55AA10AE3C199CE"/>
          </w:pPr>
          <w:r w:rsidRPr="004D2D92">
            <w:rPr>
              <w:rStyle w:val="PlaceholderText"/>
            </w:rPr>
            <w:t>Choose an item.</w:t>
          </w:r>
        </w:p>
      </w:docPartBody>
    </w:docPart>
    <w:docPart>
      <w:docPartPr>
        <w:name w:val="A1243227C4584998A4482AA4A587F1D1"/>
        <w:category>
          <w:name w:val="General"/>
          <w:gallery w:val="placeholder"/>
        </w:category>
        <w:types>
          <w:type w:val="bbPlcHdr"/>
        </w:types>
        <w:behaviors>
          <w:behavior w:val="content"/>
        </w:behaviors>
        <w:guid w:val="{933C447F-96B7-4D0F-863C-B220DB36A51B}"/>
      </w:docPartPr>
      <w:docPartBody>
        <w:p w:rsidR="00884E82" w:rsidRDefault="00222703" w:rsidP="00222703">
          <w:pPr>
            <w:pStyle w:val="A1243227C4584998A4482AA4A587F1D1"/>
          </w:pPr>
          <w:r w:rsidRPr="004D2D92">
            <w:rPr>
              <w:rStyle w:val="PlaceholderText"/>
            </w:rPr>
            <w:t>Choose an item.</w:t>
          </w:r>
        </w:p>
      </w:docPartBody>
    </w:docPart>
    <w:docPart>
      <w:docPartPr>
        <w:name w:val="FE2EF1C418F44E38B52ED21378D2F1DD"/>
        <w:category>
          <w:name w:val="General"/>
          <w:gallery w:val="placeholder"/>
        </w:category>
        <w:types>
          <w:type w:val="bbPlcHdr"/>
        </w:types>
        <w:behaviors>
          <w:behavior w:val="content"/>
        </w:behaviors>
        <w:guid w:val="{DDB1088F-1103-4975-A03B-F94578180DA3}"/>
      </w:docPartPr>
      <w:docPartBody>
        <w:p w:rsidR="00884E82" w:rsidRDefault="00222703" w:rsidP="00222703">
          <w:pPr>
            <w:pStyle w:val="FE2EF1C418F44E38B52ED21378D2F1DD"/>
          </w:pPr>
          <w:r w:rsidRPr="004D2D92">
            <w:rPr>
              <w:rStyle w:val="PlaceholderText"/>
            </w:rPr>
            <w:t>Choose an item.</w:t>
          </w:r>
        </w:p>
      </w:docPartBody>
    </w:docPart>
    <w:docPart>
      <w:docPartPr>
        <w:name w:val="AA805A9F2417472582E009DD16A56ADB"/>
        <w:category>
          <w:name w:val="General"/>
          <w:gallery w:val="placeholder"/>
        </w:category>
        <w:types>
          <w:type w:val="bbPlcHdr"/>
        </w:types>
        <w:behaviors>
          <w:behavior w:val="content"/>
        </w:behaviors>
        <w:guid w:val="{7A9AC58E-14C5-4EF7-ADCE-B444FFDACFB0}"/>
      </w:docPartPr>
      <w:docPartBody>
        <w:p w:rsidR="00884E82" w:rsidRDefault="00222703" w:rsidP="00222703">
          <w:pPr>
            <w:pStyle w:val="AA805A9F2417472582E009DD16A56ADB"/>
          </w:pPr>
          <w:r w:rsidRPr="004D2D92">
            <w:rPr>
              <w:rStyle w:val="PlaceholderText"/>
            </w:rPr>
            <w:t>Choose an item.</w:t>
          </w:r>
        </w:p>
      </w:docPartBody>
    </w:docPart>
    <w:docPart>
      <w:docPartPr>
        <w:name w:val="995396F82595463DA89AF2A1B5A7C04C"/>
        <w:category>
          <w:name w:val="General"/>
          <w:gallery w:val="placeholder"/>
        </w:category>
        <w:types>
          <w:type w:val="bbPlcHdr"/>
        </w:types>
        <w:behaviors>
          <w:behavior w:val="content"/>
        </w:behaviors>
        <w:guid w:val="{791551A5-9782-4ECC-82FE-1166C4DEF124}"/>
      </w:docPartPr>
      <w:docPartBody>
        <w:p w:rsidR="00884E82" w:rsidRDefault="00222703" w:rsidP="00222703">
          <w:pPr>
            <w:pStyle w:val="995396F82595463DA89AF2A1B5A7C04C"/>
          </w:pPr>
          <w:r w:rsidRPr="004D2D92">
            <w:rPr>
              <w:rStyle w:val="PlaceholderText"/>
            </w:rPr>
            <w:t>Choose an item.</w:t>
          </w:r>
        </w:p>
      </w:docPartBody>
    </w:docPart>
    <w:docPart>
      <w:docPartPr>
        <w:name w:val="A9AF7A55F76A49B58C323CAE8177450C"/>
        <w:category>
          <w:name w:val="General"/>
          <w:gallery w:val="placeholder"/>
        </w:category>
        <w:types>
          <w:type w:val="bbPlcHdr"/>
        </w:types>
        <w:behaviors>
          <w:behavior w:val="content"/>
        </w:behaviors>
        <w:guid w:val="{00586E19-B678-4570-9382-F41A86809D13}"/>
      </w:docPartPr>
      <w:docPartBody>
        <w:p w:rsidR="00884E82" w:rsidRDefault="00222703" w:rsidP="00222703">
          <w:pPr>
            <w:pStyle w:val="A9AF7A55F76A49B58C323CAE8177450C"/>
          </w:pPr>
          <w:r w:rsidRPr="004D2D92">
            <w:rPr>
              <w:rStyle w:val="PlaceholderText"/>
            </w:rPr>
            <w:t>Choose an item.</w:t>
          </w:r>
        </w:p>
      </w:docPartBody>
    </w:docPart>
    <w:docPart>
      <w:docPartPr>
        <w:name w:val="5EFC66B2BBE54B4E907DCE2A459E0742"/>
        <w:category>
          <w:name w:val="General"/>
          <w:gallery w:val="placeholder"/>
        </w:category>
        <w:types>
          <w:type w:val="bbPlcHdr"/>
        </w:types>
        <w:behaviors>
          <w:behavior w:val="content"/>
        </w:behaviors>
        <w:guid w:val="{EFB7E280-0F4C-4983-A370-D9A2D2EFB145}"/>
      </w:docPartPr>
      <w:docPartBody>
        <w:p w:rsidR="00884E82" w:rsidRDefault="00222703" w:rsidP="00222703">
          <w:pPr>
            <w:pStyle w:val="5EFC66B2BBE54B4E907DCE2A459E0742"/>
          </w:pPr>
          <w:r w:rsidRPr="004D2D92">
            <w:rPr>
              <w:rStyle w:val="PlaceholderText"/>
            </w:rPr>
            <w:t>Choose an item.</w:t>
          </w:r>
        </w:p>
      </w:docPartBody>
    </w:docPart>
    <w:docPart>
      <w:docPartPr>
        <w:name w:val="A22FA2981ADA486B9017DE4F38AD44FF"/>
        <w:category>
          <w:name w:val="General"/>
          <w:gallery w:val="placeholder"/>
        </w:category>
        <w:types>
          <w:type w:val="bbPlcHdr"/>
        </w:types>
        <w:behaviors>
          <w:behavior w:val="content"/>
        </w:behaviors>
        <w:guid w:val="{837804F8-4C66-4979-8168-02118171C973}"/>
      </w:docPartPr>
      <w:docPartBody>
        <w:p w:rsidR="00884E82" w:rsidRDefault="00222703" w:rsidP="00222703">
          <w:pPr>
            <w:pStyle w:val="A22FA2981ADA486B9017DE4F38AD44FF"/>
          </w:pPr>
          <w:r w:rsidRPr="004D2D92">
            <w:rPr>
              <w:rStyle w:val="PlaceholderText"/>
            </w:rPr>
            <w:t>Choose an item.</w:t>
          </w:r>
        </w:p>
      </w:docPartBody>
    </w:docPart>
    <w:docPart>
      <w:docPartPr>
        <w:name w:val="6D875BE6464040B0889A9359B5708959"/>
        <w:category>
          <w:name w:val="General"/>
          <w:gallery w:val="placeholder"/>
        </w:category>
        <w:types>
          <w:type w:val="bbPlcHdr"/>
        </w:types>
        <w:behaviors>
          <w:behavior w:val="content"/>
        </w:behaviors>
        <w:guid w:val="{F45F7E37-DD9D-4B68-B79A-3BBBC50EC453}"/>
      </w:docPartPr>
      <w:docPartBody>
        <w:p w:rsidR="00884E82" w:rsidRDefault="00222703" w:rsidP="00222703">
          <w:pPr>
            <w:pStyle w:val="6D875BE6464040B0889A9359B5708959"/>
          </w:pPr>
          <w:r w:rsidRPr="004D2D92">
            <w:rPr>
              <w:rStyle w:val="PlaceholderText"/>
            </w:rPr>
            <w:t>Choose an item.</w:t>
          </w:r>
        </w:p>
      </w:docPartBody>
    </w:docPart>
    <w:docPart>
      <w:docPartPr>
        <w:name w:val="488B13DC2A8B419DB4ADBC2735E2ACB6"/>
        <w:category>
          <w:name w:val="General"/>
          <w:gallery w:val="placeholder"/>
        </w:category>
        <w:types>
          <w:type w:val="bbPlcHdr"/>
        </w:types>
        <w:behaviors>
          <w:behavior w:val="content"/>
        </w:behaviors>
        <w:guid w:val="{9D748BB0-B1F9-4E5C-A31B-022A81C812F4}"/>
      </w:docPartPr>
      <w:docPartBody>
        <w:p w:rsidR="00884E82" w:rsidRDefault="00222703" w:rsidP="00222703">
          <w:pPr>
            <w:pStyle w:val="488B13DC2A8B419DB4ADBC2735E2ACB6"/>
          </w:pPr>
          <w:r w:rsidRPr="004D2D92">
            <w:rPr>
              <w:rStyle w:val="PlaceholderText"/>
            </w:rPr>
            <w:t>Choose an item.</w:t>
          </w:r>
        </w:p>
      </w:docPartBody>
    </w:docPart>
    <w:docPart>
      <w:docPartPr>
        <w:name w:val="327982DBEB9A4CB4BF994A678DE5CCC9"/>
        <w:category>
          <w:name w:val="General"/>
          <w:gallery w:val="placeholder"/>
        </w:category>
        <w:types>
          <w:type w:val="bbPlcHdr"/>
        </w:types>
        <w:behaviors>
          <w:behavior w:val="content"/>
        </w:behaviors>
        <w:guid w:val="{ADEBDD2B-01C2-46E5-8B5F-62F4817DE9ED}"/>
      </w:docPartPr>
      <w:docPartBody>
        <w:p w:rsidR="00884E82" w:rsidRDefault="00222703" w:rsidP="00222703">
          <w:pPr>
            <w:pStyle w:val="327982DBEB9A4CB4BF994A678DE5CCC9"/>
          </w:pPr>
          <w:r w:rsidRPr="004D2D92">
            <w:rPr>
              <w:rStyle w:val="PlaceholderText"/>
            </w:rPr>
            <w:t>Choose an item.</w:t>
          </w:r>
        </w:p>
      </w:docPartBody>
    </w:docPart>
    <w:docPart>
      <w:docPartPr>
        <w:name w:val="54459C15AA914753B3F5E7FA1726F453"/>
        <w:category>
          <w:name w:val="General"/>
          <w:gallery w:val="placeholder"/>
        </w:category>
        <w:types>
          <w:type w:val="bbPlcHdr"/>
        </w:types>
        <w:behaviors>
          <w:behavior w:val="content"/>
        </w:behaviors>
        <w:guid w:val="{11C3C278-8BAF-47B7-A2EF-0484AA5CD11B}"/>
      </w:docPartPr>
      <w:docPartBody>
        <w:p w:rsidR="00884E82" w:rsidRDefault="00222703" w:rsidP="00222703">
          <w:pPr>
            <w:pStyle w:val="54459C15AA914753B3F5E7FA1726F453"/>
          </w:pPr>
          <w:r w:rsidRPr="004D2D92">
            <w:rPr>
              <w:rStyle w:val="PlaceholderText"/>
            </w:rPr>
            <w:t>Choose an item.</w:t>
          </w:r>
        </w:p>
      </w:docPartBody>
    </w:docPart>
    <w:docPart>
      <w:docPartPr>
        <w:name w:val="9F8C305565374616BEC776CFC6BC66A6"/>
        <w:category>
          <w:name w:val="General"/>
          <w:gallery w:val="placeholder"/>
        </w:category>
        <w:types>
          <w:type w:val="bbPlcHdr"/>
        </w:types>
        <w:behaviors>
          <w:behavior w:val="content"/>
        </w:behaviors>
        <w:guid w:val="{AAB21888-7221-4576-AA55-591E57A42909}"/>
      </w:docPartPr>
      <w:docPartBody>
        <w:p w:rsidR="00884E82" w:rsidRDefault="00222703" w:rsidP="00222703">
          <w:pPr>
            <w:pStyle w:val="9F8C305565374616BEC776CFC6BC66A6"/>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703"/>
    <w:rsid w:val="00222703"/>
    <w:rsid w:val="002674B5"/>
    <w:rsid w:val="005D6DBC"/>
    <w:rsid w:val="00884E82"/>
    <w:rsid w:val="00AB5D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22703"/>
    <w:rPr>
      <w:color w:val="808080"/>
    </w:rPr>
  </w:style>
  <w:style w:type="paragraph" w:customStyle="1" w:styleId="5C9F9CDA5B4747228DC134DE6169BBA3">
    <w:name w:val="5C9F9CDA5B4747228DC134DE6169BBA3"/>
    <w:rsid w:val="00222703"/>
  </w:style>
  <w:style w:type="paragraph" w:customStyle="1" w:styleId="1CD5734FB8F9484ABC2DFBBA1675DA3A">
    <w:name w:val="1CD5734FB8F9484ABC2DFBBA1675DA3A"/>
    <w:rsid w:val="00222703"/>
  </w:style>
  <w:style w:type="paragraph" w:customStyle="1" w:styleId="75EB2E43581346C2ABD1CDCC2A89C001">
    <w:name w:val="75EB2E43581346C2ABD1CDCC2A89C001"/>
    <w:rsid w:val="00222703"/>
  </w:style>
  <w:style w:type="paragraph" w:customStyle="1" w:styleId="DF1CBAB947E140EAAEE3F169B0AFF5B1">
    <w:name w:val="DF1CBAB947E140EAAEE3F169B0AFF5B1"/>
    <w:rsid w:val="00222703"/>
  </w:style>
  <w:style w:type="paragraph" w:customStyle="1" w:styleId="9C091DBDC1224D6CBA568192280FF428">
    <w:name w:val="9C091DBDC1224D6CBA568192280FF428"/>
    <w:rsid w:val="00222703"/>
  </w:style>
  <w:style w:type="paragraph" w:customStyle="1" w:styleId="445DA9479F124214BF61EA426A86EAA9">
    <w:name w:val="445DA9479F124214BF61EA426A86EAA9"/>
    <w:rsid w:val="00222703"/>
  </w:style>
  <w:style w:type="paragraph" w:customStyle="1" w:styleId="757D1D5729D340DDAD3BFBA501A363D5">
    <w:name w:val="757D1D5729D340DDAD3BFBA501A363D5"/>
    <w:rsid w:val="00222703"/>
  </w:style>
  <w:style w:type="paragraph" w:customStyle="1" w:styleId="63D32BC08A854D21B2579C8CFFDA1109">
    <w:name w:val="63D32BC08A854D21B2579C8CFFDA1109"/>
    <w:rsid w:val="00222703"/>
  </w:style>
  <w:style w:type="paragraph" w:customStyle="1" w:styleId="5E4A52880D5F423FA2CAC94129F2FCF4">
    <w:name w:val="5E4A52880D5F423FA2CAC94129F2FCF4"/>
    <w:rsid w:val="00222703"/>
  </w:style>
  <w:style w:type="paragraph" w:customStyle="1" w:styleId="1AF65FAC365D43ADB9D963A4B2AD32D2">
    <w:name w:val="1AF65FAC365D43ADB9D963A4B2AD32D2"/>
    <w:rsid w:val="00222703"/>
  </w:style>
  <w:style w:type="paragraph" w:customStyle="1" w:styleId="4FCA650E605B4274902B0444286BEF17">
    <w:name w:val="4FCA650E605B4274902B0444286BEF17"/>
    <w:rsid w:val="00222703"/>
  </w:style>
  <w:style w:type="paragraph" w:customStyle="1" w:styleId="CEE33C3819044A649B1CA408B4DD152C">
    <w:name w:val="CEE33C3819044A649B1CA408B4DD152C"/>
    <w:rsid w:val="00222703"/>
  </w:style>
  <w:style w:type="paragraph" w:customStyle="1" w:styleId="96F9B16CDA424D13AACDC847CA7FC642">
    <w:name w:val="96F9B16CDA424D13AACDC847CA7FC642"/>
    <w:rsid w:val="00222703"/>
  </w:style>
  <w:style w:type="paragraph" w:customStyle="1" w:styleId="17F3C7C413E84C9D9774B1CDD92D2B24">
    <w:name w:val="17F3C7C413E84C9D9774B1CDD92D2B24"/>
    <w:rsid w:val="00222703"/>
  </w:style>
  <w:style w:type="paragraph" w:customStyle="1" w:styleId="48EDDCE22418414283E4620D3D8B0159">
    <w:name w:val="48EDDCE22418414283E4620D3D8B0159"/>
    <w:rsid w:val="00222703"/>
  </w:style>
  <w:style w:type="paragraph" w:customStyle="1" w:styleId="29F452B5C7C34B2A84FBE661EADD7D60">
    <w:name w:val="29F452B5C7C34B2A84FBE661EADD7D60"/>
    <w:rsid w:val="00222703"/>
  </w:style>
  <w:style w:type="paragraph" w:customStyle="1" w:styleId="9EA0A4C969934B269E05362DE6E6E400">
    <w:name w:val="9EA0A4C969934B269E05362DE6E6E400"/>
    <w:rsid w:val="00222703"/>
  </w:style>
  <w:style w:type="paragraph" w:customStyle="1" w:styleId="B7973EEB2DCF4B89BDCE4931399241E5">
    <w:name w:val="B7973EEB2DCF4B89BDCE4931399241E5"/>
    <w:rsid w:val="00222703"/>
  </w:style>
  <w:style w:type="paragraph" w:customStyle="1" w:styleId="7A1994217BA04196BDAD4CDC3DF2F6B8">
    <w:name w:val="7A1994217BA04196BDAD4CDC3DF2F6B8"/>
    <w:rsid w:val="00222703"/>
  </w:style>
  <w:style w:type="paragraph" w:customStyle="1" w:styleId="D192015567814C8DBC59D74AF30E8749">
    <w:name w:val="D192015567814C8DBC59D74AF30E8749"/>
    <w:rsid w:val="00222703"/>
  </w:style>
  <w:style w:type="paragraph" w:customStyle="1" w:styleId="AA16667AA829474D96E105115CC24043">
    <w:name w:val="AA16667AA829474D96E105115CC24043"/>
    <w:rsid w:val="00222703"/>
  </w:style>
  <w:style w:type="paragraph" w:customStyle="1" w:styleId="DA6DC04EBE7F49B4BADAC0B765E8225E">
    <w:name w:val="DA6DC04EBE7F49B4BADAC0B765E8225E"/>
    <w:rsid w:val="00222703"/>
  </w:style>
  <w:style w:type="paragraph" w:customStyle="1" w:styleId="A3EFFBFEA0424E4D9C770B75EB7696D7">
    <w:name w:val="A3EFFBFEA0424E4D9C770B75EB7696D7"/>
    <w:rsid w:val="00222703"/>
  </w:style>
  <w:style w:type="paragraph" w:customStyle="1" w:styleId="B915F5E90158489F84A53E6FD8ECDC42">
    <w:name w:val="B915F5E90158489F84A53E6FD8ECDC42"/>
    <w:rsid w:val="00222703"/>
  </w:style>
  <w:style w:type="paragraph" w:customStyle="1" w:styleId="1F7867307F244F69815C3E055649D242">
    <w:name w:val="1F7867307F244F69815C3E055649D242"/>
    <w:rsid w:val="00222703"/>
  </w:style>
  <w:style w:type="paragraph" w:customStyle="1" w:styleId="C3660F0C17F1410D88BC384B957BC37E">
    <w:name w:val="C3660F0C17F1410D88BC384B957BC37E"/>
    <w:rsid w:val="00222703"/>
  </w:style>
  <w:style w:type="paragraph" w:customStyle="1" w:styleId="A5BEA16757AF45539C93BD3BED88153C">
    <w:name w:val="A5BEA16757AF45539C93BD3BED88153C"/>
    <w:rsid w:val="00222703"/>
  </w:style>
  <w:style w:type="paragraph" w:customStyle="1" w:styleId="E84D84DA480549F19D3D3D38486B324A">
    <w:name w:val="E84D84DA480549F19D3D3D38486B324A"/>
    <w:rsid w:val="00222703"/>
  </w:style>
  <w:style w:type="paragraph" w:customStyle="1" w:styleId="E35CD4CBAF83488D8A80F9D2AEAFAF9C">
    <w:name w:val="E35CD4CBAF83488D8A80F9D2AEAFAF9C"/>
    <w:rsid w:val="00222703"/>
  </w:style>
  <w:style w:type="paragraph" w:customStyle="1" w:styleId="3CB0A7D49B0E4DAD8B277445B7FE34BC">
    <w:name w:val="3CB0A7D49B0E4DAD8B277445B7FE34BC"/>
    <w:rsid w:val="00222703"/>
  </w:style>
  <w:style w:type="paragraph" w:customStyle="1" w:styleId="5EBA97F660A64F1EA55AA10AE3C199CE">
    <w:name w:val="5EBA97F660A64F1EA55AA10AE3C199CE"/>
    <w:rsid w:val="00222703"/>
  </w:style>
  <w:style w:type="paragraph" w:customStyle="1" w:styleId="A1243227C4584998A4482AA4A587F1D1">
    <w:name w:val="A1243227C4584998A4482AA4A587F1D1"/>
    <w:rsid w:val="00222703"/>
  </w:style>
  <w:style w:type="paragraph" w:customStyle="1" w:styleId="FE2EF1C418F44E38B52ED21378D2F1DD">
    <w:name w:val="FE2EF1C418F44E38B52ED21378D2F1DD"/>
    <w:rsid w:val="00222703"/>
  </w:style>
  <w:style w:type="paragraph" w:customStyle="1" w:styleId="AA805A9F2417472582E009DD16A56ADB">
    <w:name w:val="AA805A9F2417472582E009DD16A56ADB"/>
    <w:rsid w:val="00222703"/>
  </w:style>
  <w:style w:type="paragraph" w:customStyle="1" w:styleId="995396F82595463DA89AF2A1B5A7C04C">
    <w:name w:val="995396F82595463DA89AF2A1B5A7C04C"/>
    <w:rsid w:val="00222703"/>
  </w:style>
  <w:style w:type="paragraph" w:customStyle="1" w:styleId="A9AF7A55F76A49B58C323CAE8177450C">
    <w:name w:val="A9AF7A55F76A49B58C323CAE8177450C"/>
    <w:rsid w:val="00222703"/>
  </w:style>
  <w:style w:type="paragraph" w:customStyle="1" w:styleId="5EFC66B2BBE54B4E907DCE2A459E0742">
    <w:name w:val="5EFC66B2BBE54B4E907DCE2A459E0742"/>
    <w:rsid w:val="00222703"/>
  </w:style>
  <w:style w:type="paragraph" w:customStyle="1" w:styleId="A22FA2981ADA486B9017DE4F38AD44FF">
    <w:name w:val="A22FA2981ADA486B9017DE4F38AD44FF"/>
    <w:rsid w:val="00222703"/>
  </w:style>
  <w:style w:type="paragraph" w:customStyle="1" w:styleId="6D875BE6464040B0889A9359B5708959">
    <w:name w:val="6D875BE6464040B0889A9359B5708959"/>
    <w:rsid w:val="00222703"/>
  </w:style>
  <w:style w:type="paragraph" w:customStyle="1" w:styleId="488B13DC2A8B419DB4ADBC2735E2ACB6">
    <w:name w:val="488B13DC2A8B419DB4ADBC2735E2ACB6"/>
    <w:rsid w:val="00222703"/>
  </w:style>
  <w:style w:type="paragraph" w:customStyle="1" w:styleId="327982DBEB9A4CB4BF994A678DE5CCC9">
    <w:name w:val="327982DBEB9A4CB4BF994A678DE5CCC9"/>
    <w:rsid w:val="00222703"/>
  </w:style>
  <w:style w:type="paragraph" w:customStyle="1" w:styleId="54459C15AA914753B3F5E7FA1726F453">
    <w:name w:val="54459C15AA914753B3F5E7FA1726F453"/>
    <w:rsid w:val="00222703"/>
  </w:style>
  <w:style w:type="paragraph" w:customStyle="1" w:styleId="9F8C305565374616BEC776CFC6BC66A6">
    <w:name w:val="9F8C305565374616BEC776CFC6BC66A6"/>
    <w:rsid w:val="00222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1485</Words>
  <Characters>8471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2026-07-23T00:49:00Z</dcterms:created>
  <dcterms:modified xsi:type="dcterms:W3CDTF">2026-07-23T00:49:00Z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2026-07-23T00:49:40Z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b8f462dd-1af9-4748-ae9b-97b93277fcb8</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