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1E0E4" w14:textId="77777777" w:rsidR="0052582A" w:rsidRDefault="0052582A" w:rsidP="0052582A">
      <w:pPr>
        <w:pStyle w:val="Title"/>
        <w:jc w:val="right"/>
        <w:rPr>
          <w:rFonts w:asciiTheme="minorHAnsi" w:hAnsiTheme="minorHAnsi"/>
          <w:sz w:val="52"/>
        </w:rPr>
      </w:pPr>
      <w:r w:rsidRPr="002A43D2">
        <w:rPr>
          <w:rFonts w:asciiTheme="minorHAnsi" w:hAnsiTheme="minorHAnsi"/>
          <w:noProof/>
          <w:sz w:val="52"/>
        </w:rPr>
        <w:drawing>
          <wp:anchor distT="0" distB="0" distL="114300" distR="114300" simplePos="0" relativeHeight="251659264" behindDoc="1" locked="0" layoutInCell="1" allowOverlap="1" wp14:anchorId="6C6278A9" wp14:editId="18BBE681">
            <wp:simplePos x="0" y="0"/>
            <wp:positionH relativeFrom="column">
              <wp:posOffset>-201930</wp:posOffset>
            </wp:positionH>
            <wp:positionV relativeFrom="paragraph">
              <wp:posOffset>-262890</wp:posOffset>
            </wp:positionV>
            <wp:extent cx="2428875" cy="924560"/>
            <wp:effectExtent l="19050" t="0" r="9525" b="0"/>
            <wp:wrapTight wrapText="bothSides">
              <wp:wrapPolygon edited="0">
                <wp:start x="-169" y="0"/>
                <wp:lineTo x="-169" y="21363"/>
                <wp:lineTo x="21685" y="21363"/>
                <wp:lineTo x="21685" y="0"/>
                <wp:lineTo x="-169" y="0"/>
              </wp:wrapPolygon>
            </wp:wrapTight>
            <wp:docPr id="1" name="Picture 2" descr="Chief Minister, Treasury and Economic Develop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ief Minister, Treasury and Economic Development logo"/>
                    <pic:cNvPicPr>
                      <a:picLocks noChangeAspect="1" noChangeArrowheads="1"/>
                    </pic:cNvPicPr>
                  </pic:nvPicPr>
                  <pic:blipFill>
                    <a:blip r:embed="rId7" cstate="print"/>
                    <a:srcRect/>
                    <a:stretch>
                      <a:fillRect/>
                    </a:stretch>
                  </pic:blipFill>
                  <pic:spPr bwMode="auto">
                    <a:xfrm>
                      <a:off x="0" y="0"/>
                      <a:ext cx="2428875" cy="924560"/>
                    </a:xfrm>
                    <a:prstGeom prst="rect">
                      <a:avLst/>
                    </a:prstGeom>
                    <a:noFill/>
                    <a:ln w="9525">
                      <a:noFill/>
                      <a:miter lim="800000"/>
                      <a:headEnd/>
                      <a:tailEnd/>
                    </a:ln>
                  </pic:spPr>
                </pic:pic>
              </a:graphicData>
            </a:graphic>
          </wp:anchor>
        </w:drawing>
      </w:r>
      <w:r>
        <w:rPr>
          <w:rFonts w:asciiTheme="minorHAnsi" w:hAnsiTheme="minorHAnsi"/>
          <w:sz w:val="52"/>
        </w:rPr>
        <w:t>POSITION DESCRIPTION</w:t>
      </w:r>
    </w:p>
    <w:p w14:paraId="159D7155" w14:textId="77777777" w:rsidR="0052582A" w:rsidRDefault="0052582A" w:rsidP="0052582A">
      <w:pPr>
        <w:sectPr w:rsidR="0052582A" w:rsidSect="005B38C8">
          <w:headerReference w:type="default" r:id="rId8"/>
          <w:pgSz w:w="11906" w:h="16838" w:code="9"/>
          <w:pgMar w:top="851" w:right="1134" w:bottom="1134" w:left="1134" w:header="680" w:footer="680" w:gutter="0"/>
          <w:cols w:space="720"/>
          <w:docGrid w:linePitch="326"/>
        </w:sectPr>
      </w:pPr>
    </w:p>
    <w:p w14:paraId="54118FF0" w14:textId="77777777" w:rsidR="0052582A" w:rsidRPr="002A43D2" w:rsidRDefault="0052582A" w:rsidP="0052582A"/>
    <w:p w14:paraId="40CBBDA8" w14:textId="77777777" w:rsidR="0052582A" w:rsidRDefault="0052582A" w:rsidP="0052582A">
      <w:pPr>
        <w:tabs>
          <w:tab w:val="left" w:pos="3600"/>
        </w:tabs>
        <w:rPr>
          <w:b/>
          <w:szCs w:val="24"/>
        </w:rPr>
        <w:sectPr w:rsidR="0052582A" w:rsidSect="00590572">
          <w:type w:val="continuous"/>
          <w:pgSz w:w="11906" w:h="16838" w:code="9"/>
          <w:pgMar w:top="851" w:right="1134" w:bottom="1134" w:left="1134" w:header="680" w:footer="680" w:gutter="0"/>
          <w:cols w:space="720"/>
          <w:docGrid w:linePitch="326"/>
        </w:sectPr>
      </w:pPr>
    </w:p>
    <w:p w14:paraId="6337BD35" w14:textId="77777777" w:rsidR="0052582A" w:rsidRDefault="0052582A" w:rsidP="0052582A">
      <w:pPr>
        <w:tabs>
          <w:tab w:val="left" w:pos="3600"/>
        </w:tabs>
        <w:rPr>
          <w:b/>
          <w:szCs w:val="24"/>
        </w:rPr>
        <w:sectPr w:rsidR="0052582A" w:rsidSect="00590572">
          <w:type w:val="continuous"/>
          <w:pgSz w:w="11906" w:h="16838" w:code="9"/>
          <w:pgMar w:top="851" w:right="1134" w:bottom="1134" w:left="1134" w:header="680" w:footer="680" w:gutter="0"/>
          <w:cols w:space="720"/>
          <w:docGrid w:linePitch="326"/>
        </w:sectPr>
      </w:pPr>
    </w:p>
    <w:p w14:paraId="41E47545" w14:textId="59FE9257" w:rsidR="006F09E8" w:rsidRPr="008C40B5" w:rsidRDefault="009F6CC7" w:rsidP="00CD52B7">
      <w:pPr>
        <w:rPr>
          <w:szCs w:val="24"/>
        </w:rPr>
      </w:pPr>
      <w:r w:rsidRPr="00D13EC3">
        <w:rPr>
          <w:b/>
          <w:szCs w:val="24"/>
        </w:rPr>
        <w:t>Di</w:t>
      </w:r>
      <w:r>
        <w:rPr>
          <w:b/>
          <w:szCs w:val="24"/>
        </w:rPr>
        <w:t>rectorate:</w:t>
      </w:r>
      <w:r w:rsidRPr="003552A7">
        <w:rPr>
          <w:rFonts w:cs="Arial"/>
          <w:szCs w:val="24"/>
        </w:rPr>
        <w:t xml:space="preserve"> </w:t>
      </w:r>
      <w:r>
        <w:rPr>
          <w:rFonts w:cs="Arial"/>
          <w:szCs w:val="24"/>
        </w:rPr>
        <w:t>C</w:t>
      </w:r>
      <w:r w:rsidR="00827FC4" w:rsidRPr="003552A7">
        <w:rPr>
          <w:rFonts w:cs="Arial"/>
          <w:szCs w:val="24"/>
        </w:rPr>
        <w:t>hief Minister, Treasury and Economic Development</w:t>
      </w:r>
    </w:p>
    <w:p w14:paraId="7A11218E" w14:textId="5D63480B" w:rsidR="008A35AB" w:rsidRDefault="002A43D2" w:rsidP="008A35AB">
      <w:pPr>
        <w:spacing w:before="240"/>
        <w:rPr>
          <w:szCs w:val="24"/>
        </w:rPr>
      </w:pPr>
      <w:r w:rsidRPr="00D13EC3">
        <w:rPr>
          <w:b/>
          <w:szCs w:val="24"/>
        </w:rPr>
        <w:t>Division:</w:t>
      </w:r>
      <w:r>
        <w:rPr>
          <w:b/>
          <w:szCs w:val="24"/>
        </w:rPr>
        <w:t xml:space="preserve"> </w:t>
      </w:r>
      <w:r w:rsidR="000614F4" w:rsidRPr="000614F4">
        <w:t>Strategic Policy and Finance</w:t>
      </w:r>
    </w:p>
    <w:p w14:paraId="16547942" w14:textId="7F260B4B" w:rsidR="006F09E8" w:rsidRPr="008A35AB" w:rsidRDefault="002A43D2" w:rsidP="002A43D2">
      <w:pPr>
        <w:spacing w:before="240"/>
        <w:rPr>
          <w:bCs/>
          <w:szCs w:val="24"/>
        </w:rPr>
      </w:pPr>
      <w:r w:rsidRPr="00D13EC3">
        <w:rPr>
          <w:b/>
          <w:szCs w:val="24"/>
        </w:rPr>
        <w:t>Business Unit:</w:t>
      </w:r>
      <w:r w:rsidR="00827FC4">
        <w:rPr>
          <w:b/>
          <w:szCs w:val="24"/>
        </w:rPr>
        <w:t xml:space="preserve"> </w:t>
      </w:r>
      <w:r w:rsidR="009F6CC7">
        <w:t>Shared Services Finance</w:t>
      </w:r>
    </w:p>
    <w:p w14:paraId="41BC89E8" w14:textId="7FDBCC03" w:rsidR="008C40B5" w:rsidRPr="008A35AB" w:rsidRDefault="006F09E8" w:rsidP="006F09E8">
      <w:pPr>
        <w:spacing w:before="240"/>
        <w:rPr>
          <w:bCs/>
          <w:szCs w:val="24"/>
        </w:rPr>
      </w:pPr>
      <w:r w:rsidRPr="00D13EC3">
        <w:rPr>
          <w:b/>
          <w:szCs w:val="24"/>
        </w:rPr>
        <w:t>Position Title:</w:t>
      </w:r>
      <w:r w:rsidRPr="00D13EC3">
        <w:rPr>
          <w:b/>
          <w:szCs w:val="24"/>
        </w:rPr>
        <w:tab/>
      </w:r>
      <w:r w:rsidR="000614F4" w:rsidRPr="000614F4">
        <w:t xml:space="preserve">Finance Functional </w:t>
      </w:r>
      <w:r w:rsidR="00405804">
        <w:t>Lead</w:t>
      </w:r>
    </w:p>
    <w:p w14:paraId="0FC267AC" w14:textId="67E2EDAA" w:rsidR="006F09E8" w:rsidRPr="008A35AB" w:rsidRDefault="006F09E8" w:rsidP="006F09E8">
      <w:pPr>
        <w:spacing w:before="240"/>
        <w:rPr>
          <w:bCs/>
          <w:szCs w:val="24"/>
        </w:rPr>
      </w:pPr>
      <w:r w:rsidRPr="00D13EC3">
        <w:rPr>
          <w:b/>
          <w:szCs w:val="24"/>
        </w:rPr>
        <w:t xml:space="preserve">Position Number: </w:t>
      </w:r>
      <w:r w:rsidR="00531BF5" w:rsidRPr="00531BF5">
        <w:rPr>
          <w:b/>
          <w:bCs/>
          <w:color w:val="000000" w:themeColor="text1"/>
          <w:lang w:val="en-US"/>
        </w:rPr>
        <w:t>P10058</w:t>
      </w:r>
    </w:p>
    <w:p w14:paraId="300FF30C" w14:textId="76BB19B8" w:rsidR="006F09E8" w:rsidRPr="00827FC4" w:rsidRDefault="006F09E8" w:rsidP="006F09E8">
      <w:pPr>
        <w:spacing w:before="240"/>
        <w:rPr>
          <w:b/>
          <w:szCs w:val="24"/>
        </w:rPr>
      </w:pPr>
      <w:r w:rsidRPr="00D13EC3">
        <w:rPr>
          <w:b/>
          <w:szCs w:val="24"/>
        </w:rPr>
        <w:t>Classification:</w:t>
      </w:r>
      <w:r>
        <w:rPr>
          <w:b/>
          <w:szCs w:val="24"/>
        </w:rPr>
        <w:t xml:space="preserve"> </w:t>
      </w:r>
      <w:r w:rsidR="00827FC4" w:rsidRPr="008A35AB">
        <w:rPr>
          <w:bCs/>
          <w:szCs w:val="24"/>
        </w:rPr>
        <w:t>ASO</w:t>
      </w:r>
      <w:r w:rsidR="00FE13A2">
        <w:rPr>
          <w:bCs/>
          <w:szCs w:val="24"/>
        </w:rPr>
        <w:t>6</w:t>
      </w:r>
    </w:p>
    <w:p w14:paraId="6EEBEAB9" w14:textId="50EEAE9E" w:rsidR="002A43D2" w:rsidRPr="00CD52B7" w:rsidRDefault="002A43D2" w:rsidP="002A43D2">
      <w:pPr>
        <w:spacing w:before="240"/>
        <w:rPr>
          <w:bCs/>
          <w:iCs/>
          <w:color w:val="000000" w:themeColor="text1"/>
          <w:szCs w:val="24"/>
        </w:rPr>
      </w:pPr>
      <w:r w:rsidRPr="00D13EC3">
        <w:rPr>
          <w:b/>
          <w:szCs w:val="24"/>
        </w:rPr>
        <w:t xml:space="preserve">Location: </w:t>
      </w:r>
      <w:r w:rsidR="00F6621A" w:rsidRPr="00F6621A">
        <w:rPr>
          <w:bCs/>
          <w:szCs w:val="24"/>
        </w:rPr>
        <w:t>Canberra CBD/</w:t>
      </w:r>
      <w:r w:rsidR="009F6CC7">
        <w:t>Gungahlin</w:t>
      </w:r>
      <w:r w:rsidR="00F6621A">
        <w:t>/Hybrid</w:t>
      </w:r>
    </w:p>
    <w:p w14:paraId="5C29CA99" w14:textId="2F385422" w:rsidR="002A43D2" w:rsidRPr="00827FC4" w:rsidRDefault="002A43D2" w:rsidP="002A43D2">
      <w:pPr>
        <w:spacing w:before="240"/>
        <w:rPr>
          <w:b/>
          <w:szCs w:val="24"/>
        </w:rPr>
      </w:pPr>
      <w:r w:rsidRPr="00D13EC3">
        <w:rPr>
          <w:b/>
          <w:szCs w:val="24"/>
        </w:rPr>
        <w:t>Last Reviewed:</w:t>
      </w:r>
      <w:r>
        <w:rPr>
          <w:b/>
          <w:szCs w:val="24"/>
        </w:rPr>
        <w:t xml:space="preserve"> </w:t>
      </w:r>
      <w:r w:rsidR="00415EB0">
        <w:rPr>
          <w:bCs/>
          <w:szCs w:val="24"/>
        </w:rPr>
        <w:t>July</w:t>
      </w:r>
      <w:r w:rsidR="00E37BBE">
        <w:rPr>
          <w:bCs/>
          <w:szCs w:val="24"/>
        </w:rPr>
        <w:t xml:space="preserve"> 20</w:t>
      </w:r>
      <w:r w:rsidR="00885F8C">
        <w:rPr>
          <w:bCs/>
          <w:szCs w:val="24"/>
        </w:rPr>
        <w:t>26</w:t>
      </w:r>
    </w:p>
    <w:p w14:paraId="4A4E3EDA" w14:textId="77777777" w:rsidR="006F09E8" w:rsidRDefault="006F09E8" w:rsidP="00F6621A">
      <w:pPr>
        <w:pStyle w:val="Heading1"/>
        <w:sectPr w:rsidR="006F09E8" w:rsidSect="006F09E8">
          <w:headerReference w:type="even" r:id="rId9"/>
          <w:headerReference w:type="default" r:id="rId10"/>
          <w:footerReference w:type="even" r:id="rId11"/>
          <w:headerReference w:type="first" r:id="rId12"/>
          <w:footerReference w:type="first" r:id="rId13"/>
          <w:type w:val="continuous"/>
          <w:pgSz w:w="11906" w:h="16838" w:code="9"/>
          <w:pgMar w:top="851" w:right="1134" w:bottom="1134" w:left="1134" w:header="680" w:footer="680" w:gutter="0"/>
          <w:cols w:num="2" w:space="720"/>
          <w:docGrid w:linePitch="326"/>
        </w:sectPr>
      </w:pPr>
    </w:p>
    <w:p w14:paraId="26C34501" w14:textId="6FADD36A" w:rsidR="00FE13A2" w:rsidRDefault="00FE13A2" w:rsidP="00FE13A2">
      <w:pPr>
        <w:pStyle w:val="BodyText"/>
        <w:rPr>
          <w:rFonts w:cs="Arial"/>
          <w:szCs w:val="24"/>
        </w:rPr>
      </w:pPr>
      <w:r w:rsidRPr="003D422A">
        <w:rPr>
          <w:rFonts w:cs="Arial"/>
          <w:szCs w:val="24"/>
        </w:rPr>
        <w:t>The A</w:t>
      </w:r>
      <w:r>
        <w:rPr>
          <w:rFonts w:cs="Arial"/>
          <w:szCs w:val="24"/>
        </w:rPr>
        <w:t xml:space="preserve">ustralian </w:t>
      </w:r>
      <w:r w:rsidRPr="003D422A">
        <w:rPr>
          <w:rFonts w:cs="Arial"/>
          <w:szCs w:val="24"/>
        </w:rPr>
        <w:t>C</w:t>
      </w:r>
      <w:r>
        <w:rPr>
          <w:rFonts w:cs="Arial"/>
          <w:szCs w:val="24"/>
        </w:rPr>
        <w:t xml:space="preserve">apital </w:t>
      </w:r>
      <w:r w:rsidRPr="003D422A">
        <w:rPr>
          <w:rFonts w:cs="Arial"/>
          <w:szCs w:val="24"/>
        </w:rPr>
        <w:t>T</w:t>
      </w:r>
      <w:r>
        <w:rPr>
          <w:rFonts w:cs="Arial"/>
          <w:szCs w:val="24"/>
        </w:rPr>
        <w:t xml:space="preserve">erritory </w:t>
      </w:r>
      <w:r w:rsidRPr="003D422A">
        <w:rPr>
          <w:rFonts w:cs="Arial"/>
          <w:szCs w:val="24"/>
        </w:rPr>
        <w:t>P</w:t>
      </w:r>
      <w:r>
        <w:rPr>
          <w:rFonts w:cs="Arial"/>
          <w:szCs w:val="24"/>
        </w:rPr>
        <w:t xml:space="preserve">ublic </w:t>
      </w:r>
      <w:r w:rsidRPr="003D422A">
        <w:rPr>
          <w:rFonts w:cs="Arial"/>
          <w:szCs w:val="24"/>
        </w:rPr>
        <w:t>S</w:t>
      </w:r>
      <w:r>
        <w:rPr>
          <w:rFonts w:cs="Arial"/>
          <w:szCs w:val="24"/>
        </w:rPr>
        <w:t xml:space="preserve">ervice (ACTPS) </w:t>
      </w:r>
      <w:r w:rsidRPr="003D422A">
        <w:rPr>
          <w:rFonts w:cs="Arial"/>
          <w:szCs w:val="24"/>
        </w:rPr>
        <w:t>is a values-based organisation where all employees are expected to embody the prescribed core values of respect, integrity, collaboration, and innovation,</w:t>
      </w:r>
      <w:r>
        <w:rPr>
          <w:rFonts w:cs="Arial"/>
          <w:szCs w:val="24"/>
        </w:rPr>
        <w:t xml:space="preserve"> </w:t>
      </w:r>
      <w:r w:rsidRPr="00AB26D3">
        <w:rPr>
          <w:rFonts w:cs="Arial"/>
          <w:szCs w:val="24"/>
        </w:rPr>
        <w:t>as well demonstrate the related signature behaviours.</w:t>
      </w:r>
    </w:p>
    <w:p w14:paraId="2DB884EB" w14:textId="77777777" w:rsidR="00380D97" w:rsidRPr="00423241" w:rsidRDefault="00380D97" w:rsidP="00380D97">
      <w:pPr>
        <w:pStyle w:val="Heading1"/>
        <w:pBdr>
          <w:bottom w:val="single" w:sz="12" w:space="1" w:color="auto"/>
        </w:pBdr>
      </w:pPr>
      <w:r w:rsidRPr="00423241">
        <w:t>DIRECTORATE OVERVIEW</w:t>
      </w:r>
    </w:p>
    <w:p w14:paraId="14733737" w14:textId="2A1754DB" w:rsidR="00F6621A" w:rsidRPr="00F6621A" w:rsidRDefault="00F6621A" w:rsidP="00F6621A">
      <w:pPr>
        <w:spacing w:after="120"/>
      </w:pPr>
      <w:r w:rsidRPr="00BB5D7A">
        <w:rPr>
          <w:iCs/>
          <w:lang w:val="en-US"/>
        </w:rPr>
        <w:t>The Chief Minister, Treasury and Economic Development Directorate (CMTEDD) leads the ACT Public (ACTPS), providing strategic advice and support to the Chief Minister, the Treasurer, other Ministers and the Cabinet on policy, financial and economic matters, service delivery, Whole of Government issues and intergovernmental relations.</w:t>
      </w:r>
    </w:p>
    <w:p w14:paraId="0E9DD0AA" w14:textId="5C1F13D3" w:rsidR="00F6621A" w:rsidRPr="00F6621A" w:rsidRDefault="00F6621A" w:rsidP="00F6621A">
      <w:pPr>
        <w:spacing w:before="120" w:after="120" w:line="266" w:lineRule="auto"/>
      </w:pPr>
      <w:r w:rsidRPr="00BB5D7A">
        <w:rPr>
          <w:iCs/>
          <w:lang w:val="en-US"/>
        </w:rPr>
        <w:t>As a central agency, the Directorate facilitates the implementation of Government priorities, drives initiatives, and leads the strategic direction for the ACTPS to ensure that it is well-positioned to perform its role.</w:t>
      </w:r>
    </w:p>
    <w:p w14:paraId="4FAB7363" w14:textId="77777777" w:rsidR="00F6621A" w:rsidRPr="00F6621A" w:rsidRDefault="00F6621A" w:rsidP="00F6621A">
      <w:pPr>
        <w:spacing w:before="120" w:after="120" w:line="266" w:lineRule="auto"/>
      </w:pPr>
      <w:r w:rsidRPr="00BB5D7A">
        <w:rPr>
          <w:iCs/>
          <w:lang w:val="en-US"/>
        </w:rPr>
        <w:t>Within CMTEDD, Treasury is responsible for advising the Government and ACT agencies on budget and financial management, economic and revenue policies, infrastructure finance, federal financial relations, accounting policy and insurance for Territory risks.</w:t>
      </w:r>
    </w:p>
    <w:p w14:paraId="5DA49E00" w14:textId="77777777" w:rsidR="00F6621A" w:rsidRPr="00F6621A" w:rsidRDefault="00F6621A" w:rsidP="00F6621A">
      <w:pPr>
        <w:spacing w:before="120" w:after="120" w:line="266" w:lineRule="auto"/>
      </w:pPr>
      <w:r w:rsidRPr="00BB5D7A">
        <w:rPr>
          <w:iCs/>
          <w:lang w:val="en-US"/>
        </w:rPr>
        <w:t xml:space="preserve">Treasury is also responsible for collecting and managing taxation revenue, managing the Government's financial assets and liabilities, managing </w:t>
      </w:r>
      <w:proofErr w:type="gramStart"/>
      <w:r w:rsidRPr="00BB5D7A">
        <w:rPr>
          <w:iCs/>
          <w:lang w:val="en-US"/>
        </w:rPr>
        <w:t>Whole of</w:t>
      </w:r>
      <w:proofErr w:type="gramEnd"/>
      <w:r w:rsidRPr="00BB5D7A">
        <w:rPr>
          <w:iCs/>
          <w:lang w:val="en-US"/>
        </w:rPr>
        <w:t xml:space="preserve"> Government procurements and broader procurement advice through Procurement ACT, and managing ACT Shared Services Finance issues, including accounts payable and receivable and Whole of Government banking.</w:t>
      </w:r>
    </w:p>
    <w:p w14:paraId="03CD3E12" w14:textId="77777777" w:rsidR="00655452" w:rsidRPr="008A35AB" w:rsidRDefault="00655452" w:rsidP="008A35AB">
      <w:pPr>
        <w:pStyle w:val="BodyText"/>
      </w:pPr>
    </w:p>
    <w:p w14:paraId="6A75E598" w14:textId="77777777" w:rsidR="00380D97" w:rsidRPr="00380D97" w:rsidRDefault="00380D97" w:rsidP="00380D97">
      <w:pPr>
        <w:pStyle w:val="Heading1"/>
        <w:pBdr>
          <w:bottom w:val="single" w:sz="12" w:space="1" w:color="auto"/>
        </w:pBdr>
      </w:pPr>
      <w:r w:rsidRPr="00380D97">
        <w:t>STRATEGIC POLICY AND FINANCE - OVERVIEW</w:t>
      </w:r>
    </w:p>
    <w:p w14:paraId="1F9608D9" w14:textId="77777777" w:rsidR="000126EB" w:rsidRPr="000126EB" w:rsidRDefault="000126EB" w:rsidP="000126EB">
      <w:pPr>
        <w:spacing w:before="120" w:after="120"/>
        <w:rPr>
          <w:iCs/>
        </w:rPr>
      </w:pPr>
      <w:r w:rsidRPr="000126EB">
        <w:rPr>
          <w:b/>
          <w:bCs/>
          <w:iCs/>
        </w:rPr>
        <w:t xml:space="preserve">Strategy Policy and Finance </w:t>
      </w:r>
      <w:r w:rsidRPr="000126EB">
        <w:rPr>
          <w:iCs/>
        </w:rPr>
        <w:t>within Treasury</w:t>
      </w:r>
      <w:r w:rsidRPr="000126EB">
        <w:rPr>
          <w:b/>
          <w:bCs/>
          <w:iCs/>
        </w:rPr>
        <w:t xml:space="preserve"> </w:t>
      </w:r>
      <w:r w:rsidRPr="000126EB">
        <w:rPr>
          <w:iCs/>
        </w:rPr>
        <w:t>is made up of 3 sub-groups, namely:</w:t>
      </w:r>
    </w:p>
    <w:p w14:paraId="59DE2780" w14:textId="77777777" w:rsidR="000126EB" w:rsidRPr="000126EB" w:rsidRDefault="000126EB" w:rsidP="000126EB">
      <w:pPr>
        <w:numPr>
          <w:ilvl w:val="0"/>
          <w:numId w:val="46"/>
        </w:numPr>
        <w:spacing w:before="120" w:after="120"/>
        <w:rPr>
          <w:iCs/>
        </w:rPr>
      </w:pPr>
      <w:r w:rsidRPr="000126EB">
        <w:rPr>
          <w:b/>
          <w:bCs/>
          <w:iCs/>
        </w:rPr>
        <w:t>Shared Services Finance (SSF)</w:t>
      </w:r>
      <w:r w:rsidRPr="000126EB">
        <w:rPr>
          <w:iCs/>
        </w:rPr>
        <w:t> is responsible for providing essential services to the ACT Government Directorate including financial accounting and reporting, account payable, receivable, taxation, Debt management, Salary packaging and banking services.</w:t>
      </w:r>
    </w:p>
    <w:p w14:paraId="32F9FFCB" w14:textId="77777777" w:rsidR="000126EB" w:rsidRDefault="000126EB" w:rsidP="000126EB">
      <w:pPr>
        <w:numPr>
          <w:ilvl w:val="0"/>
          <w:numId w:val="46"/>
        </w:numPr>
        <w:spacing w:before="120" w:after="120"/>
        <w:rPr>
          <w:iCs/>
        </w:rPr>
      </w:pPr>
      <w:r w:rsidRPr="000126EB">
        <w:rPr>
          <w:b/>
          <w:bCs/>
          <w:iCs/>
        </w:rPr>
        <w:t>Investments and Borrowings (IB)</w:t>
      </w:r>
      <w:r w:rsidRPr="000126EB">
        <w:rPr>
          <w:iCs/>
        </w:rPr>
        <w:t> is responsible for the management of the ACT’s assets </w:t>
      </w:r>
    </w:p>
    <w:p w14:paraId="636EF367" w14:textId="0912D820" w:rsidR="000126EB" w:rsidRPr="000126EB" w:rsidRDefault="000126EB" w:rsidP="000126EB">
      <w:pPr>
        <w:spacing w:before="120" w:after="120"/>
        <w:ind w:left="720"/>
        <w:rPr>
          <w:iCs/>
        </w:rPr>
      </w:pPr>
      <w:r w:rsidRPr="000126EB">
        <w:rPr>
          <w:iCs/>
        </w:rPr>
        <w:t>a</w:t>
      </w:r>
      <w:r>
        <w:rPr>
          <w:iCs/>
        </w:rPr>
        <w:t xml:space="preserve">nd </w:t>
      </w:r>
      <w:r w:rsidRPr="000126EB">
        <w:rPr>
          <w:iCs/>
        </w:rPr>
        <w:t>liabilities including superannuation liabilities and investments.</w:t>
      </w:r>
    </w:p>
    <w:p w14:paraId="327CA89C" w14:textId="77777777" w:rsidR="000126EB" w:rsidRPr="000126EB" w:rsidRDefault="000126EB" w:rsidP="000126EB">
      <w:pPr>
        <w:numPr>
          <w:ilvl w:val="0"/>
          <w:numId w:val="47"/>
        </w:numPr>
        <w:spacing w:before="120" w:after="120"/>
        <w:rPr>
          <w:iCs/>
        </w:rPr>
      </w:pPr>
      <w:r w:rsidRPr="000126EB">
        <w:rPr>
          <w:b/>
          <w:bCs/>
          <w:iCs/>
        </w:rPr>
        <w:lastRenderedPageBreak/>
        <w:t>The ACT Insurance Authority (ACTIA) </w:t>
      </w:r>
      <w:r w:rsidRPr="000126EB">
        <w:rPr>
          <w:iCs/>
        </w:rPr>
        <w:t>is a statutory, providing insurance, claims and risk management services for ACT government. The authority also administers the office of the Nominal Defendant of the ACT, for default claim under the ACT Motor Accident Injury Scheme and the Default Insurance Fund, for default calms under the ACT private Workers’ Compensation Scheme.</w:t>
      </w:r>
    </w:p>
    <w:p w14:paraId="25E3F403" w14:textId="77777777" w:rsidR="00C91095" w:rsidRPr="003552A7" w:rsidRDefault="00C91095" w:rsidP="003552A7"/>
    <w:p w14:paraId="03073B52" w14:textId="77777777" w:rsidR="00380D97" w:rsidRPr="00423241" w:rsidRDefault="00380D97" w:rsidP="00380D97">
      <w:pPr>
        <w:pStyle w:val="Heading1"/>
        <w:pBdr>
          <w:bottom w:val="single" w:sz="12" w:space="1" w:color="auto"/>
        </w:pBdr>
      </w:pPr>
      <w:bookmarkStart w:id="0" w:name="_Hlk33516920"/>
      <w:r w:rsidRPr="00423241">
        <w:t>BUSINESS UNIT OVERVIEW</w:t>
      </w:r>
    </w:p>
    <w:p w14:paraId="7C7BD6FD" w14:textId="77777777" w:rsidR="00F6621A" w:rsidRPr="00F6621A" w:rsidRDefault="00F6621A" w:rsidP="00F6621A">
      <w:pPr>
        <w:spacing w:after="0"/>
      </w:pPr>
      <w:r w:rsidRPr="00BB5D7A">
        <w:rPr>
          <w:iCs/>
          <w:lang w:val="en-US"/>
        </w:rPr>
        <w:t>Shared Services Finance is responsible for efficiently and effectively delivering financial and other services to ACT Government agencies and directorates. These services include accounts payable, accounts receivable, cash management, financial accounting and reporting, and financial applications management.</w:t>
      </w:r>
    </w:p>
    <w:p w14:paraId="7CB83281" w14:textId="77777777" w:rsidR="00655452" w:rsidRPr="00AB26D3" w:rsidRDefault="00655452" w:rsidP="00B74516">
      <w:pPr>
        <w:pStyle w:val="BodyText"/>
        <w:rPr>
          <w:rFonts w:cs="Arial"/>
          <w:szCs w:val="24"/>
        </w:rPr>
      </w:pPr>
    </w:p>
    <w:bookmarkEnd w:id="0"/>
    <w:p w14:paraId="05CBE54E" w14:textId="77777777" w:rsidR="00380D97" w:rsidRPr="00423241" w:rsidRDefault="00380D97" w:rsidP="00380D97">
      <w:pPr>
        <w:pStyle w:val="Heading1"/>
        <w:pBdr>
          <w:bottom w:val="single" w:sz="12" w:space="1" w:color="auto"/>
        </w:pBdr>
      </w:pPr>
      <w:r>
        <w:t xml:space="preserve">POSITION </w:t>
      </w:r>
      <w:r w:rsidRPr="00423241">
        <w:t>OVERVIEW</w:t>
      </w:r>
    </w:p>
    <w:p w14:paraId="04DD8A5D" w14:textId="77777777" w:rsidR="009F6CC7" w:rsidRDefault="009F6CC7" w:rsidP="008A35AB">
      <w:pPr>
        <w:shd w:val="clear" w:color="auto" w:fill="FFFFFF"/>
        <w:suppressAutoHyphens w:val="0"/>
        <w:spacing w:after="150"/>
      </w:pPr>
      <w:r>
        <w:t>The position is part of the Financial Applications Support Team (FAST) which provides business support to Directorates and the wider Shared Services Finance (SSF).</w:t>
      </w:r>
    </w:p>
    <w:p w14:paraId="65C9562C" w14:textId="5DA7AE7B" w:rsidR="009F6CC7" w:rsidRDefault="009F6CC7" w:rsidP="008A35AB">
      <w:pPr>
        <w:shd w:val="clear" w:color="auto" w:fill="FFFFFF"/>
        <w:suppressAutoHyphens w:val="0"/>
        <w:spacing w:after="150"/>
        <w:rPr>
          <w:rFonts w:cs="Arial"/>
          <w:szCs w:val="24"/>
        </w:rPr>
      </w:pPr>
      <w:r>
        <w:t>The team is responsible for activities that ensure compliance with relevant legislation, ACT Government financial policies and the integrity of the various financial systems managed by SSF. Tasks include, but are not limited to application setup and integrations, user training and support, data analysis and reporting</w:t>
      </w:r>
      <w:r>
        <w:rPr>
          <w:rFonts w:cs="Arial"/>
          <w:szCs w:val="24"/>
        </w:rPr>
        <w:t>.</w:t>
      </w:r>
    </w:p>
    <w:p w14:paraId="7D636F62" w14:textId="2455E653" w:rsidR="00655452" w:rsidRPr="00655452" w:rsidRDefault="00655452" w:rsidP="00655452">
      <w:pPr>
        <w:pStyle w:val="BodyText"/>
      </w:pPr>
    </w:p>
    <w:p w14:paraId="6AF04F6D" w14:textId="77777777" w:rsidR="00380D97" w:rsidRPr="007702B5" w:rsidRDefault="00380D97" w:rsidP="00380D97">
      <w:pPr>
        <w:pStyle w:val="Heading1"/>
        <w:pBdr>
          <w:bottom w:val="single" w:sz="12" w:space="1" w:color="auto"/>
        </w:pBdr>
      </w:pPr>
      <w:r>
        <w:t>WHAT YOU WILL DO</w:t>
      </w:r>
    </w:p>
    <w:p w14:paraId="162AAB76" w14:textId="3711D5CE" w:rsidR="00FE13A2" w:rsidRDefault="00FE13A2" w:rsidP="00FE13A2">
      <w:pPr>
        <w:pStyle w:val="BodyText"/>
        <w:numPr>
          <w:ilvl w:val="0"/>
          <w:numId w:val="41"/>
        </w:numPr>
      </w:pPr>
      <w:r>
        <w:t xml:space="preserve">Under limited direction, perform functional support for financial applications including Oracle E-Business Suite, Expense Management System, Contract Management </w:t>
      </w:r>
      <w:r w:rsidR="00C350E2">
        <w:t>System,</w:t>
      </w:r>
      <w:r>
        <w:t xml:space="preserve"> and various other business systems.</w:t>
      </w:r>
    </w:p>
    <w:p w14:paraId="40E5CE66" w14:textId="3D7E5642" w:rsidR="00FE13A2" w:rsidRDefault="00FE13A2" w:rsidP="00FE13A2">
      <w:pPr>
        <w:pStyle w:val="BodyText"/>
        <w:numPr>
          <w:ilvl w:val="0"/>
          <w:numId w:val="41"/>
        </w:numPr>
      </w:pPr>
      <w:r>
        <w:t>Undertake tasks which support stakeholders and our business requirements.</w:t>
      </w:r>
    </w:p>
    <w:p w14:paraId="3AA03F27" w14:textId="166ADD6D" w:rsidR="00FE13A2" w:rsidRDefault="00FE13A2" w:rsidP="00FE13A2">
      <w:pPr>
        <w:pStyle w:val="BodyText"/>
        <w:numPr>
          <w:ilvl w:val="0"/>
          <w:numId w:val="41"/>
        </w:numPr>
      </w:pPr>
      <w:r>
        <w:t>Participate in the development and improvement of financial processes to produce quality and timely financial information.</w:t>
      </w:r>
    </w:p>
    <w:p w14:paraId="410FCDA0" w14:textId="6EC52645" w:rsidR="00FE13A2" w:rsidRDefault="00FE13A2" w:rsidP="00FE13A2">
      <w:pPr>
        <w:pStyle w:val="BodyText"/>
        <w:numPr>
          <w:ilvl w:val="0"/>
          <w:numId w:val="41"/>
        </w:numPr>
      </w:pPr>
      <w:r>
        <w:t>Development of documentation and delivery of training to staff within the team and in Directorates as required.</w:t>
      </w:r>
    </w:p>
    <w:p w14:paraId="7477B1B3" w14:textId="13D9AA92" w:rsidR="00FE13A2" w:rsidRDefault="00FE13A2" w:rsidP="00FE13A2">
      <w:pPr>
        <w:pStyle w:val="BodyText"/>
        <w:numPr>
          <w:ilvl w:val="0"/>
          <w:numId w:val="41"/>
        </w:numPr>
      </w:pPr>
      <w:r>
        <w:t>This position involves supervision of personnel.</w:t>
      </w:r>
    </w:p>
    <w:p w14:paraId="56F929F3" w14:textId="77777777" w:rsidR="00FE13A2" w:rsidRDefault="00FE13A2" w:rsidP="00FE13A2">
      <w:pPr>
        <w:pStyle w:val="BodyText"/>
      </w:pPr>
    </w:p>
    <w:p w14:paraId="2159076B" w14:textId="77777777" w:rsidR="00541168" w:rsidRDefault="00541168" w:rsidP="00FE13A2">
      <w:pPr>
        <w:pStyle w:val="BodyText"/>
      </w:pPr>
    </w:p>
    <w:p w14:paraId="5ED3C157" w14:textId="77777777" w:rsidR="00541168" w:rsidRDefault="00541168" w:rsidP="00FE13A2">
      <w:pPr>
        <w:pStyle w:val="BodyText"/>
      </w:pPr>
    </w:p>
    <w:p w14:paraId="16D0CD19" w14:textId="77777777" w:rsidR="006F2CAD" w:rsidRPr="00655452" w:rsidRDefault="006F2CAD" w:rsidP="00FE13A2">
      <w:pPr>
        <w:pStyle w:val="BodyText"/>
      </w:pPr>
    </w:p>
    <w:p w14:paraId="0300DB5C" w14:textId="77777777" w:rsidR="00380D97" w:rsidRPr="007702B5" w:rsidRDefault="00380D97" w:rsidP="00380D97">
      <w:pPr>
        <w:pStyle w:val="Heading1"/>
        <w:pBdr>
          <w:bottom w:val="single" w:sz="12" w:space="1" w:color="auto"/>
        </w:pBdr>
      </w:pPr>
      <w:r>
        <w:lastRenderedPageBreak/>
        <w:t>WHAT YOU REQUIRE</w:t>
      </w:r>
    </w:p>
    <w:p w14:paraId="22C2BB1A" w14:textId="5CC85850" w:rsidR="00CE36D0" w:rsidRDefault="00655452" w:rsidP="00006312">
      <w:r>
        <w:t>The following capabilities form the criteria that are required to perform the duties and responsibilities of the position.</w:t>
      </w:r>
    </w:p>
    <w:p w14:paraId="1EFB8552" w14:textId="32366CFD" w:rsidR="006F2CAD" w:rsidRPr="006F2CAD" w:rsidRDefault="006F2CAD" w:rsidP="006F2CAD">
      <w:pPr>
        <w:pStyle w:val="BodyText"/>
      </w:pPr>
      <w:r w:rsidRPr="006F2CAD">
        <w:rPr>
          <w:b/>
          <w:sz w:val="28"/>
          <w:szCs w:val="28"/>
        </w:rPr>
        <w:t>Professional / Technical Skills and Knowledge</w:t>
      </w:r>
    </w:p>
    <w:p w14:paraId="5890EBA9" w14:textId="0B607ACF" w:rsidR="00FE13A2" w:rsidRDefault="00FE13A2" w:rsidP="004707F8">
      <w:pPr>
        <w:pStyle w:val="BodyText"/>
        <w:numPr>
          <w:ilvl w:val="0"/>
          <w:numId w:val="42"/>
        </w:numPr>
        <w:spacing w:before="240"/>
        <w:ind w:left="714" w:hanging="357"/>
      </w:pPr>
      <w:r>
        <w:t>Experienced in a range of complex financial applications, such as Oracle E-Business Suite, Expense Management and Contract Management Systems.</w:t>
      </w:r>
    </w:p>
    <w:p w14:paraId="0D85CF16" w14:textId="6054A00D" w:rsidR="00FE13A2" w:rsidRPr="00B37E54" w:rsidRDefault="00801E43" w:rsidP="004707F8">
      <w:pPr>
        <w:pStyle w:val="BodyText"/>
        <w:numPr>
          <w:ilvl w:val="0"/>
          <w:numId w:val="42"/>
        </w:numPr>
        <w:spacing w:before="240"/>
        <w:ind w:left="714" w:hanging="357"/>
      </w:pPr>
      <w:r w:rsidRPr="00B37E54">
        <w:t>Experience</w:t>
      </w:r>
      <w:r w:rsidR="0022429E" w:rsidRPr="00B37E54">
        <w:t>d</w:t>
      </w:r>
      <w:r w:rsidRPr="00B37E54">
        <w:t xml:space="preserve"> </w:t>
      </w:r>
      <w:r w:rsidR="00EC2320" w:rsidRPr="00B37E54">
        <w:t>in data curation, u</w:t>
      </w:r>
      <w:r w:rsidR="001419D3" w:rsidRPr="00B37E54">
        <w:t>tilising</w:t>
      </w:r>
      <w:r w:rsidR="00EC2320" w:rsidRPr="00B37E54">
        <w:t xml:space="preserve"> applications</w:t>
      </w:r>
      <w:r w:rsidRPr="00B37E54">
        <w:t xml:space="preserve"> and techni</w:t>
      </w:r>
      <w:r w:rsidR="0022429E" w:rsidRPr="00B37E54">
        <w:t>que</w:t>
      </w:r>
      <w:r w:rsidRPr="00B37E54">
        <w:t xml:space="preserve">s </w:t>
      </w:r>
      <w:r w:rsidR="001419D3" w:rsidRPr="00B37E54">
        <w:t>to</w:t>
      </w:r>
      <w:r w:rsidR="0022429E" w:rsidRPr="00B37E54">
        <w:t xml:space="preserve"> process</w:t>
      </w:r>
      <w:r w:rsidR="001419D3" w:rsidRPr="00B37E54">
        <w:t xml:space="preserve">, </w:t>
      </w:r>
      <w:r w:rsidR="0022429E" w:rsidRPr="00B37E54">
        <w:t>analyse, discover</w:t>
      </w:r>
      <w:r w:rsidRPr="00B37E54">
        <w:t xml:space="preserve">, </w:t>
      </w:r>
      <w:r w:rsidR="0022429E" w:rsidRPr="00B37E54">
        <w:t>draw conclusions, and support decision making.</w:t>
      </w:r>
    </w:p>
    <w:p w14:paraId="62A9E38C" w14:textId="391FC0D0" w:rsidR="003928CF" w:rsidRDefault="003928CF" w:rsidP="00987D4F">
      <w:pPr>
        <w:pStyle w:val="BodyText"/>
      </w:pPr>
    </w:p>
    <w:p w14:paraId="5A3A10E8" w14:textId="3109D2A0" w:rsidR="008F29AC" w:rsidRPr="00C36633" w:rsidRDefault="009E69AB" w:rsidP="008F29AC">
      <w:pPr>
        <w:pStyle w:val="BodyText"/>
        <w:rPr>
          <w:b/>
          <w:sz w:val="28"/>
          <w:szCs w:val="28"/>
        </w:rPr>
      </w:pPr>
      <w:r w:rsidRPr="00C36633">
        <w:rPr>
          <w:b/>
          <w:sz w:val="28"/>
          <w:szCs w:val="28"/>
        </w:rPr>
        <w:t>Behavioural Capabilities</w:t>
      </w:r>
      <w:r w:rsidR="005861A6" w:rsidRPr="00C36633">
        <w:rPr>
          <w:b/>
          <w:sz w:val="28"/>
          <w:szCs w:val="28"/>
        </w:rPr>
        <w:t xml:space="preserve"> </w:t>
      </w:r>
    </w:p>
    <w:p w14:paraId="4B6F387D" w14:textId="089F61AB" w:rsidR="00655452" w:rsidRPr="004707F8" w:rsidRDefault="006F2CAD" w:rsidP="00987D4F">
      <w:pPr>
        <w:pStyle w:val="BodyText"/>
        <w:numPr>
          <w:ilvl w:val="0"/>
          <w:numId w:val="44"/>
        </w:numPr>
        <w:spacing w:before="240"/>
      </w:pPr>
      <w:r w:rsidRPr="004707F8">
        <w:t>Follow instructions, procedures and policies and apply frameworks to effectively perform responsibilities and achieve outcomes</w:t>
      </w:r>
      <w:r w:rsidR="00655452" w:rsidRPr="004707F8">
        <w:t>.</w:t>
      </w:r>
    </w:p>
    <w:p w14:paraId="37EAB184" w14:textId="4521512B" w:rsidR="00655452" w:rsidRPr="004707F8" w:rsidRDefault="00801E43" w:rsidP="00987D4F">
      <w:pPr>
        <w:pStyle w:val="BodyText"/>
        <w:numPr>
          <w:ilvl w:val="0"/>
          <w:numId w:val="44"/>
        </w:numPr>
        <w:spacing w:before="240"/>
      </w:pPr>
      <w:r w:rsidRPr="004707F8">
        <w:t xml:space="preserve">Plan and prioritise own and team members’ workload appropriately in a systematic and organised </w:t>
      </w:r>
      <w:r w:rsidR="004707F8" w:rsidRPr="004707F8">
        <w:t>way and</w:t>
      </w:r>
      <w:r w:rsidRPr="004707F8">
        <w:t xml:space="preserve"> establish realistic timeframes for the completion of work.</w:t>
      </w:r>
    </w:p>
    <w:p w14:paraId="2C0BCA30" w14:textId="3E3A1999" w:rsidR="00801E43" w:rsidRPr="004707F8" w:rsidRDefault="00801E43" w:rsidP="00987D4F">
      <w:pPr>
        <w:pStyle w:val="BodyText"/>
        <w:numPr>
          <w:ilvl w:val="0"/>
          <w:numId w:val="44"/>
        </w:numPr>
        <w:spacing w:before="240"/>
      </w:pPr>
      <w:r w:rsidRPr="004707F8">
        <w:t>Ability to identify and initiate ideas to improve business processes, service delivery and customer satisfaction.</w:t>
      </w:r>
    </w:p>
    <w:p w14:paraId="306BF033" w14:textId="07F09B1C" w:rsidR="00655452" w:rsidRPr="00F75B82" w:rsidRDefault="00F75B82" w:rsidP="00F75B82">
      <w:pPr>
        <w:pStyle w:val="ListParagraph"/>
        <w:numPr>
          <w:ilvl w:val="0"/>
          <w:numId w:val="44"/>
        </w:numPr>
        <w:spacing w:before="240"/>
        <w:rPr>
          <w:rFonts w:cs="Calibri"/>
          <w:szCs w:val="24"/>
        </w:rPr>
      </w:pPr>
      <w:r w:rsidRPr="00F75B82">
        <w:rPr>
          <w:rFonts w:cs="Calibri"/>
          <w:szCs w:val="24"/>
        </w:rPr>
        <w:t>Demonstrated communication, interpersonal and representational skills.</w:t>
      </w:r>
    </w:p>
    <w:p w14:paraId="1A0BD68D" w14:textId="08B7A643" w:rsidR="00717B1B" w:rsidRPr="007946A8" w:rsidRDefault="00AE5D2C" w:rsidP="00717B1B">
      <w:pPr>
        <w:pStyle w:val="BodyText"/>
        <w:rPr>
          <w:b/>
          <w:sz w:val="28"/>
          <w:szCs w:val="28"/>
        </w:rPr>
      </w:pPr>
      <w:r w:rsidRPr="007946A8">
        <w:rPr>
          <w:b/>
          <w:sz w:val="28"/>
          <w:szCs w:val="28"/>
        </w:rPr>
        <w:t>C</w:t>
      </w:r>
      <w:r w:rsidR="00717B1B" w:rsidRPr="007946A8">
        <w:rPr>
          <w:b/>
          <w:sz w:val="28"/>
          <w:szCs w:val="28"/>
        </w:rPr>
        <w:t xml:space="preserve">ompliance </w:t>
      </w:r>
      <w:r w:rsidR="00C91095" w:rsidRPr="007946A8">
        <w:rPr>
          <w:b/>
          <w:sz w:val="28"/>
          <w:szCs w:val="28"/>
        </w:rPr>
        <w:t>Requirements /</w:t>
      </w:r>
      <w:r w:rsidR="00423241" w:rsidRPr="007946A8">
        <w:rPr>
          <w:b/>
          <w:sz w:val="28"/>
          <w:szCs w:val="28"/>
        </w:rPr>
        <w:t xml:space="preserve"> Q</w:t>
      </w:r>
      <w:r w:rsidR="00717B1B" w:rsidRPr="007946A8">
        <w:rPr>
          <w:b/>
          <w:sz w:val="28"/>
          <w:szCs w:val="28"/>
        </w:rPr>
        <w:t>ualifications</w:t>
      </w:r>
    </w:p>
    <w:p w14:paraId="7B1D17B2" w14:textId="14244419" w:rsidR="004F46AC" w:rsidRPr="002D0D82" w:rsidRDefault="004F46AC" w:rsidP="00987D4F">
      <w:pPr>
        <w:pStyle w:val="BodyText"/>
        <w:numPr>
          <w:ilvl w:val="0"/>
          <w:numId w:val="45"/>
        </w:numPr>
        <w:spacing w:before="240"/>
      </w:pPr>
      <w:r w:rsidRPr="002D0D82">
        <w:t>Background / Security clearance checks will be conducted</w:t>
      </w:r>
      <w:r w:rsidR="006B534E" w:rsidRPr="002D0D82">
        <w:t>.</w:t>
      </w:r>
    </w:p>
    <w:p w14:paraId="43F9A631" w14:textId="77777777" w:rsidR="00655452" w:rsidRPr="00655452" w:rsidRDefault="00655452" w:rsidP="00655452">
      <w:pPr>
        <w:spacing w:before="240"/>
        <w:jc w:val="both"/>
        <w:rPr>
          <w:rFonts w:cs="Calibri"/>
          <w:szCs w:val="24"/>
        </w:rPr>
      </w:pPr>
    </w:p>
    <w:p w14:paraId="3F976A16" w14:textId="77777777" w:rsidR="00072674" w:rsidRDefault="00072674" w:rsidP="00072674">
      <w:pPr>
        <w:suppressAutoHyphens w:val="0"/>
        <w:spacing w:after="0"/>
        <w:rPr>
          <w:rFonts w:asciiTheme="minorHAnsi" w:hAnsiTheme="minorHAnsi"/>
          <w:b/>
          <w:sz w:val="32"/>
        </w:rPr>
      </w:pPr>
      <w:r>
        <w:rPr>
          <w:rFonts w:asciiTheme="minorHAnsi" w:hAnsiTheme="minorHAnsi"/>
          <w:b/>
          <w:sz w:val="32"/>
        </w:rPr>
        <w:br w:type="page"/>
      </w:r>
    </w:p>
    <w:p w14:paraId="2ECD99F9" w14:textId="44B959F4" w:rsidR="002A43D2" w:rsidRPr="00F62F0E" w:rsidRDefault="002A43D2" w:rsidP="005B56A8">
      <w:pPr>
        <w:pBdr>
          <w:bottom w:val="single" w:sz="4" w:space="1" w:color="auto"/>
        </w:pBdr>
        <w:rPr>
          <w:b/>
          <w:sz w:val="32"/>
          <w:szCs w:val="32"/>
          <w:lang w:eastAsia="ja-JP"/>
        </w:rPr>
      </w:pPr>
      <w:r w:rsidRPr="00F62F0E">
        <w:rPr>
          <w:b/>
          <w:sz w:val="32"/>
          <w:szCs w:val="32"/>
          <w:lang w:eastAsia="ja-JP"/>
        </w:rPr>
        <w:lastRenderedPageBreak/>
        <w:t>WORK ENVIRONMENT DESCRIPTION</w:t>
      </w:r>
    </w:p>
    <w:p w14:paraId="4CC492A6" w14:textId="77777777" w:rsidR="00372820" w:rsidRDefault="00372820" w:rsidP="00372820">
      <w:pPr>
        <w:spacing w:after="11" w:line="266" w:lineRule="auto"/>
        <w:ind w:left="-5"/>
      </w:pPr>
      <w:r w:rsidRPr="0822E34C">
        <w:rPr>
          <w:color w:val="000000" w:themeColor="text1"/>
          <w:lang w:val="en-US"/>
        </w:rPr>
        <w:t xml:space="preserve">The following work environment description outlines the inherent requirements of the role of </w:t>
      </w:r>
    </w:p>
    <w:p w14:paraId="59B8F53F" w14:textId="5D7D8A64" w:rsidR="004A7311" w:rsidRPr="00CD52B7" w:rsidRDefault="004707F8" w:rsidP="00372820">
      <w:pPr>
        <w:pStyle w:val="BodyText"/>
        <w:rPr>
          <w:iCs/>
          <w:color w:val="000000" w:themeColor="text1"/>
          <w:szCs w:val="24"/>
        </w:rPr>
      </w:pPr>
      <w:r>
        <w:t xml:space="preserve">Finance Functional </w:t>
      </w:r>
      <w:r w:rsidR="00E1096E">
        <w:t>Lead</w:t>
      </w:r>
      <w:r w:rsidRPr="0822E34C">
        <w:rPr>
          <w:color w:val="000000" w:themeColor="text1"/>
          <w:lang w:val="en-US"/>
        </w:rPr>
        <w:t xml:space="preserve"> </w:t>
      </w:r>
      <w:r w:rsidR="00372820" w:rsidRPr="0822E34C">
        <w:rPr>
          <w:color w:val="000000" w:themeColor="text1"/>
          <w:lang w:val="en-US"/>
        </w:rPr>
        <w:t xml:space="preserve">(position number </w:t>
      </w:r>
      <w:r w:rsidR="00F75B82">
        <w:rPr>
          <w:color w:val="000000" w:themeColor="text1"/>
          <w:lang w:val="en-US"/>
        </w:rPr>
        <w:t>P</w:t>
      </w:r>
      <w:r w:rsidR="00F75B82" w:rsidRPr="00F75B82">
        <w:rPr>
          <w:color w:val="000000" w:themeColor="text1"/>
          <w:lang w:val="en-US"/>
        </w:rPr>
        <w:t>10058</w:t>
      </w:r>
      <w:r w:rsidR="00372820" w:rsidRPr="0822E34C">
        <w:rPr>
          <w:color w:val="000000" w:themeColor="text1"/>
          <w:lang w:val="en-US"/>
        </w:rPr>
        <w:t>) and indicates how frequently each of these requirements would be performed. Please note that ACTPS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985DC5" w14:paraId="51EF9F79" w14:textId="77777777" w:rsidTr="00493773">
        <w:trPr>
          <w:trHeight w:val="454"/>
        </w:trPr>
        <w:tc>
          <w:tcPr>
            <w:tcW w:w="6912" w:type="dxa"/>
            <w:shd w:val="clear" w:color="auto" w:fill="DEEAF6" w:themeFill="accent1" w:themeFillTint="33"/>
            <w:vAlign w:val="center"/>
          </w:tcPr>
          <w:p w14:paraId="27A56354" w14:textId="77777777" w:rsidR="005B38C8" w:rsidRPr="00DA4EF8" w:rsidRDefault="005B38C8" w:rsidP="009B56B6">
            <w:pPr>
              <w:pStyle w:val="Tableheading"/>
            </w:pPr>
            <w:r w:rsidRPr="00DA4EF8">
              <w:t>ADMINISTRATIVE</w:t>
            </w:r>
          </w:p>
        </w:tc>
        <w:tc>
          <w:tcPr>
            <w:tcW w:w="2694" w:type="dxa"/>
            <w:shd w:val="clear" w:color="auto" w:fill="DEEAF6" w:themeFill="accent1" w:themeFillTint="33"/>
            <w:vAlign w:val="center"/>
          </w:tcPr>
          <w:p w14:paraId="0EE06782" w14:textId="77777777" w:rsidR="005B38C8" w:rsidRPr="00DA4EF8" w:rsidRDefault="00801DAF" w:rsidP="009B56B6">
            <w:pPr>
              <w:pStyle w:val="Tableheading"/>
              <w:jc w:val="center"/>
            </w:pPr>
            <w:r>
              <w:t>FREQUENCY</w:t>
            </w:r>
          </w:p>
        </w:tc>
      </w:tr>
      <w:tr w:rsidR="005B38C8" w:rsidRPr="005A754D" w14:paraId="3D3FFBE1" w14:textId="77777777" w:rsidTr="005B38C8">
        <w:trPr>
          <w:trHeight w:val="283"/>
        </w:trPr>
        <w:tc>
          <w:tcPr>
            <w:tcW w:w="6912" w:type="dxa"/>
            <w:vAlign w:val="center"/>
          </w:tcPr>
          <w:p w14:paraId="70C5B61A" w14:textId="77777777" w:rsidR="005B38C8" w:rsidRPr="00493773" w:rsidRDefault="005B38C8" w:rsidP="00493773">
            <w:pPr>
              <w:pStyle w:val="Tabletext"/>
              <w:spacing w:before="0" w:after="0"/>
              <w:rPr>
                <w:sz w:val="24"/>
              </w:rPr>
            </w:pPr>
            <w:r w:rsidRPr="00493773">
              <w:rPr>
                <w:sz w:val="24"/>
              </w:rPr>
              <w:t>Telephone use</w:t>
            </w:r>
          </w:p>
        </w:tc>
        <w:sdt>
          <w:sdtPr>
            <w:rPr>
              <w:sz w:val="24"/>
              <w:szCs w:val="24"/>
            </w:rPr>
            <w:id w:val="233384988"/>
            <w:placeholder>
              <w:docPart w:val="7710F5BA21E043F8867370486AFAB5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E7F8C8" w14:textId="08905BF5" w:rsidR="005B38C8" w:rsidRPr="00493773" w:rsidRDefault="005E685D" w:rsidP="00493773">
                <w:pPr>
                  <w:pStyle w:val="Tabletext"/>
                  <w:spacing w:before="0" w:after="0"/>
                  <w:jc w:val="center"/>
                  <w:rPr>
                    <w:sz w:val="24"/>
                    <w:szCs w:val="24"/>
                  </w:rPr>
                </w:pPr>
                <w:r>
                  <w:rPr>
                    <w:sz w:val="24"/>
                    <w:szCs w:val="24"/>
                  </w:rPr>
                  <w:t>Frequently</w:t>
                </w:r>
              </w:p>
            </w:tc>
          </w:sdtContent>
        </w:sdt>
      </w:tr>
      <w:tr w:rsidR="005B38C8" w:rsidRPr="005A754D" w14:paraId="1DBC2104" w14:textId="77777777" w:rsidTr="005B38C8">
        <w:trPr>
          <w:trHeight w:val="283"/>
        </w:trPr>
        <w:tc>
          <w:tcPr>
            <w:tcW w:w="6912" w:type="dxa"/>
            <w:vAlign w:val="center"/>
          </w:tcPr>
          <w:p w14:paraId="5AAEBDE1" w14:textId="77777777" w:rsidR="005B38C8" w:rsidRPr="00493773" w:rsidRDefault="005B38C8" w:rsidP="00493773">
            <w:pPr>
              <w:pStyle w:val="Tabletext"/>
              <w:spacing w:before="0" w:after="0"/>
              <w:rPr>
                <w:sz w:val="24"/>
              </w:rPr>
            </w:pPr>
            <w:r w:rsidRPr="00493773">
              <w:rPr>
                <w:sz w:val="24"/>
              </w:rPr>
              <w:t>General computer use</w:t>
            </w:r>
          </w:p>
        </w:tc>
        <w:sdt>
          <w:sdtPr>
            <w:rPr>
              <w:sz w:val="24"/>
              <w:szCs w:val="24"/>
            </w:rPr>
            <w:id w:val="407194553"/>
            <w:placeholder>
              <w:docPart w:val="E808FDEBC8D34C40AD1EEF4F095792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B74417" w14:textId="01558C61" w:rsidR="005B38C8" w:rsidRPr="00493773" w:rsidRDefault="005E685D" w:rsidP="00493773">
                <w:pPr>
                  <w:pStyle w:val="Tabletext"/>
                  <w:spacing w:before="0" w:after="0"/>
                  <w:jc w:val="center"/>
                  <w:rPr>
                    <w:sz w:val="24"/>
                    <w:szCs w:val="24"/>
                  </w:rPr>
                </w:pPr>
                <w:r>
                  <w:rPr>
                    <w:sz w:val="24"/>
                    <w:szCs w:val="24"/>
                  </w:rPr>
                  <w:t>Frequently</w:t>
                </w:r>
              </w:p>
            </w:tc>
          </w:sdtContent>
        </w:sdt>
      </w:tr>
      <w:tr w:rsidR="005B38C8" w:rsidRPr="005A754D" w14:paraId="5F0DEF47" w14:textId="77777777" w:rsidTr="005B38C8">
        <w:trPr>
          <w:trHeight w:val="283"/>
        </w:trPr>
        <w:tc>
          <w:tcPr>
            <w:tcW w:w="6912" w:type="dxa"/>
            <w:vAlign w:val="center"/>
          </w:tcPr>
          <w:p w14:paraId="554B5744" w14:textId="77777777" w:rsidR="005B38C8" w:rsidRPr="00493773" w:rsidRDefault="005B38C8" w:rsidP="00493773">
            <w:pPr>
              <w:pStyle w:val="Tabletext"/>
              <w:spacing w:before="0" w:after="0"/>
              <w:rPr>
                <w:sz w:val="24"/>
              </w:rPr>
            </w:pPr>
            <w:r w:rsidRPr="00493773">
              <w:rPr>
                <w:sz w:val="24"/>
              </w:rPr>
              <w:t>Extensive keying/data entry</w:t>
            </w:r>
          </w:p>
        </w:tc>
        <w:sdt>
          <w:sdtPr>
            <w:rPr>
              <w:sz w:val="24"/>
              <w:szCs w:val="24"/>
            </w:rPr>
            <w:id w:val="407194555"/>
            <w:placeholder>
              <w:docPart w:val="89B3DF27700748D99C9A41A5E2334B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5FAA1D" w14:textId="281CEEEA" w:rsidR="005B38C8" w:rsidRPr="00493773" w:rsidRDefault="005E685D" w:rsidP="00493773">
                <w:pPr>
                  <w:pStyle w:val="Tabletext"/>
                  <w:spacing w:before="0" w:after="0"/>
                  <w:jc w:val="center"/>
                  <w:rPr>
                    <w:sz w:val="24"/>
                    <w:szCs w:val="24"/>
                  </w:rPr>
                </w:pPr>
                <w:r>
                  <w:rPr>
                    <w:sz w:val="24"/>
                    <w:szCs w:val="24"/>
                  </w:rPr>
                  <w:t>Frequently</w:t>
                </w:r>
              </w:p>
            </w:tc>
          </w:sdtContent>
        </w:sdt>
      </w:tr>
      <w:tr w:rsidR="005B38C8" w:rsidRPr="005A754D" w14:paraId="2338B3B0" w14:textId="77777777" w:rsidTr="005B38C8">
        <w:trPr>
          <w:trHeight w:val="283"/>
        </w:trPr>
        <w:tc>
          <w:tcPr>
            <w:tcW w:w="6912" w:type="dxa"/>
            <w:vAlign w:val="center"/>
          </w:tcPr>
          <w:p w14:paraId="34A16158" w14:textId="77777777" w:rsidR="005B38C8" w:rsidRPr="00493773" w:rsidRDefault="005B38C8" w:rsidP="00493773">
            <w:pPr>
              <w:pStyle w:val="Tabletext"/>
              <w:spacing w:before="0" w:after="0"/>
              <w:rPr>
                <w:sz w:val="24"/>
              </w:rPr>
            </w:pPr>
            <w:r w:rsidRPr="00493773">
              <w:rPr>
                <w:sz w:val="24"/>
              </w:rPr>
              <w:t>Graphical/analytical based</w:t>
            </w:r>
          </w:p>
        </w:tc>
        <w:sdt>
          <w:sdtPr>
            <w:rPr>
              <w:sz w:val="24"/>
              <w:szCs w:val="24"/>
            </w:rPr>
            <w:id w:val="407194556"/>
            <w:placeholder>
              <w:docPart w:val="3B850403FCB84C92B85816FF9EABC70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E202BAF" w14:textId="5B134626" w:rsidR="005B38C8" w:rsidRPr="00493773" w:rsidRDefault="004353E1" w:rsidP="00493773">
                <w:pPr>
                  <w:pStyle w:val="Tabletext"/>
                  <w:spacing w:before="0" w:after="0"/>
                  <w:jc w:val="center"/>
                  <w:rPr>
                    <w:sz w:val="24"/>
                    <w:szCs w:val="24"/>
                  </w:rPr>
                </w:pPr>
                <w:r>
                  <w:rPr>
                    <w:sz w:val="24"/>
                    <w:szCs w:val="24"/>
                  </w:rPr>
                  <w:t>Frequently</w:t>
                </w:r>
              </w:p>
            </w:tc>
          </w:sdtContent>
        </w:sdt>
      </w:tr>
      <w:tr w:rsidR="005B38C8" w:rsidRPr="005A754D" w14:paraId="0F1ADB1F" w14:textId="77777777" w:rsidTr="005B38C8">
        <w:trPr>
          <w:trHeight w:val="283"/>
        </w:trPr>
        <w:tc>
          <w:tcPr>
            <w:tcW w:w="6912" w:type="dxa"/>
            <w:vAlign w:val="center"/>
          </w:tcPr>
          <w:p w14:paraId="51523BFB" w14:textId="77777777" w:rsidR="005B38C8" w:rsidRPr="00493773" w:rsidRDefault="005B38C8" w:rsidP="00493773">
            <w:pPr>
              <w:pStyle w:val="Tabletext"/>
              <w:spacing w:before="0" w:after="0"/>
              <w:rPr>
                <w:sz w:val="24"/>
              </w:rPr>
            </w:pPr>
            <w:r w:rsidRPr="00493773">
              <w:rPr>
                <w:sz w:val="24"/>
              </w:rPr>
              <w:t>Sitting at a desk</w:t>
            </w:r>
          </w:p>
        </w:tc>
        <w:sdt>
          <w:sdtPr>
            <w:rPr>
              <w:sz w:val="24"/>
              <w:szCs w:val="24"/>
            </w:rPr>
            <w:id w:val="407194557"/>
            <w:placeholder>
              <w:docPart w:val="8361F842DB9E4AC88C403996426F4C7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AD3EC3E" w14:textId="29AFD0F7" w:rsidR="005B38C8" w:rsidRPr="00493773" w:rsidRDefault="004353E1" w:rsidP="00493773">
                <w:pPr>
                  <w:pStyle w:val="Tabletext"/>
                  <w:spacing w:before="0" w:after="0"/>
                  <w:jc w:val="center"/>
                  <w:rPr>
                    <w:sz w:val="24"/>
                    <w:szCs w:val="24"/>
                  </w:rPr>
                </w:pPr>
                <w:r>
                  <w:rPr>
                    <w:sz w:val="24"/>
                    <w:szCs w:val="24"/>
                  </w:rPr>
                  <w:t>Frequently</w:t>
                </w:r>
              </w:p>
            </w:tc>
          </w:sdtContent>
        </w:sdt>
      </w:tr>
      <w:tr w:rsidR="005B38C8" w:rsidRPr="005A754D" w14:paraId="02C5573A" w14:textId="77777777" w:rsidTr="005B38C8">
        <w:trPr>
          <w:trHeight w:val="283"/>
        </w:trPr>
        <w:tc>
          <w:tcPr>
            <w:tcW w:w="6912" w:type="dxa"/>
            <w:vAlign w:val="center"/>
          </w:tcPr>
          <w:p w14:paraId="1454EA83" w14:textId="77777777" w:rsidR="005B38C8" w:rsidRPr="00493773" w:rsidRDefault="005B38C8" w:rsidP="00493773">
            <w:pPr>
              <w:pStyle w:val="Tabletext"/>
              <w:spacing w:before="0" w:after="0"/>
              <w:rPr>
                <w:sz w:val="24"/>
              </w:rPr>
            </w:pPr>
            <w:r w:rsidRPr="00493773">
              <w:rPr>
                <w:sz w:val="24"/>
              </w:rPr>
              <w:t xml:space="preserve">Standing for long periods </w:t>
            </w:r>
          </w:p>
        </w:tc>
        <w:sdt>
          <w:sdtPr>
            <w:rPr>
              <w:sz w:val="24"/>
              <w:szCs w:val="24"/>
            </w:rPr>
            <w:id w:val="407194558"/>
            <w:placeholder>
              <w:docPart w:val="2057BB37D5014AB09954FCD51387FF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8B56A8D" w14:textId="1A99EC5C" w:rsidR="005B38C8" w:rsidRPr="00493773" w:rsidRDefault="004353E1" w:rsidP="00493773">
                <w:pPr>
                  <w:pStyle w:val="Tabletext"/>
                  <w:spacing w:before="0" w:after="0"/>
                  <w:jc w:val="center"/>
                  <w:rPr>
                    <w:sz w:val="24"/>
                    <w:szCs w:val="24"/>
                  </w:rPr>
                </w:pPr>
                <w:r>
                  <w:rPr>
                    <w:sz w:val="24"/>
                    <w:szCs w:val="24"/>
                  </w:rPr>
                  <w:t>Occasionally</w:t>
                </w:r>
              </w:p>
            </w:tc>
          </w:sdtContent>
        </w:sdt>
      </w:tr>
      <w:tr w:rsidR="005B38C8" w:rsidRPr="005A754D" w14:paraId="00630D86" w14:textId="77777777" w:rsidTr="005B38C8">
        <w:trPr>
          <w:trHeight w:val="283"/>
        </w:trPr>
        <w:tc>
          <w:tcPr>
            <w:tcW w:w="6912" w:type="dxa"/>
            <w:vAlign w:val="center"/>
          </w:tcPr>
          <w:p w14:paraId="4EC06D70" w14:textId="77777777" w:rsidR="005B38C8" w:rsidRDefault="005B38C8" w:rsidP="00C91095">
            <w:pPr>
              <w:pStyle w:val="Tabletext"/>
              <w:spacing w:before="0" w:after="0"/>
              <w:rPr>
                <w:sz w:val="24"/>
              </w:rPr>
            </w:pPr>
            <w:r w:rsidRPr="00493773">
              <w:rPr>
                <w:sz w:val="24"/>
              </w:rPr>
              <w:t xml:space="preserve">Designated workstation </w:t>
            </w:r>
          </w:p>
          <w:p w14:paraId="67B001CB" w14:textId="47333F0C" w:rsidR="00372820" w:rsidRPr="00493773" w:rsidRDefault="00372820" w:rsidP="00C91095">
            <w:pPr>
              <w:pStyle w:val="Tabletext"/>
              <w:spacing w:before="0" w:after="0"/>
              <w:rPr>
                <w:sz w:val="24"/>
              </w:rPr>
            </w:pPr>
            <w:r w:rsidRPr="0822E34C">
              <w:rPr>
                <w:iCs/>
              </w:rPr>
              <w:t xml:space="preserve">(Most positions in SSF do not have a designated workstation. </w:t>
            </w:r>
            <w:r>
              <w:br/>
            </w:r>
            <w:r w:rsidRPr="0822E34C">
              <w:rPr>
                <w:iCs/>
              </w:rPr>
              <w:t>On agreement with their manager, team members may use office facilities in various Activity-Based Work environments, and flexi-spaces across Canberra. Flexible/Hybrid Work-From-Home options may also be available for certain positions).</w:t>
            </w:r>
          </w:p>
        </w:tc>
        <w:sdt>
          <w:sdtPr>
            <w:rPr>
              <w:sz w:val="24"/>
              <w:szCs w:val="24"/>
            </w:rPr>
            <w:id w:val="407194559"/>
            <w:placeholder>
              <w:docPart w:val="A618ED0C0E46461BB830E00BAF218C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41ABA7" w14:textId="06182FF8" w:rsidR="005B38C8" w:rsidRPr="00493773" w:rsidRDefault="00372820" w:rsidP="00493773">
                <w:pPr>
                  <w:pStyle w:val="Tabletext"/>
                  <w:spacing w:before="0" w:after="0"/>
                  <w:jc w:val="center"/>
                  <w:rPr>
                    <w:sz w:val="24"/>
                    <w:szCs w:val="24"/>
                  </w:rPr>
                </w:pPr>
                <w:r>
                  <w:rPr>
                    <w:sz w:val="24"/>
                    <w:szCs w:val="24"/>
                  </w:rPr>
                  <w:t>Occasionally</w:t>
                </w:r>
              </w:p>
            </w:tc>
          </w:sdtContent>
        </w:sdt>
      </w:tr>
    </w:tbl>
    <w:p w14:paraId="730A77B6"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00D96F15" w14:textId="77777777" w:rsidTr="00493773">
        <w:trPr>
          <w:trHeight w:val="454"/>
        </w:trPr>
        <w:tc>
          <w:tcPr>
            <w:tcW w:w="6912" w:type="dxa"/>
            <w:shd w:val="clear" w:color="auto" w:fill="DEEAF6" w:themeFill="accent1" w:themeFillTint="33"/>
            <w:vAlign w:val="center"/>
          </w:tcPr>
          <w:p w14:paraId="739F7D7F" w14:textId="77777777" w:rsidR="005B38C8" w:rsidRPr="00985DC5" w:rsidRDefault="005B38C8" w:rsidP="005A0982">
            <w:pPr>
              <w:pStyle w:val="Tableheading"/>
              <w:rPr>
                <w:rFonts w:ascii="Calibri Light" w:hAnsi="Calibri Light"/>
                <w:szCs w:val="24"/>
              </w:rPr>
            </w:pPr>
            <w:r w:rsidRPr="00DA4EF8">
              <w:t>STANDARD HOURS</w:t>
            </w:r>
          </w:p>
        </w:tc>
        <w:tc>
          <w:tcPr>
            <w:tcW w:w="2694" w:type="dxa"/>
            <w:shd w:val="clear" w:color="auto" w:fill="DEEAF6" w:themeFill="accent1" w:themeFillTint="33"/>
            <w:vAlign w:val="center"/>
          </w:tcPr>
          <w:p w14:paraId="489E6D71" w14:textId="77777777" w:rsidR="005B38C8" w:rsidRPr="00DA4EF8" w:rsidRDefault="00801DAF" w:rsidP="00801DAF">
            <w:pPr>
              <w:pStyle w:val="Tableheading"/>
              <w:jc w:val="center"/>
            </w:pPr>
            <w:r>
              <w:t>FREQUENCY</w:t>
            </w:r>
          </w:p>
        </w:tc>
      </w:tr>
      <w:tr w:rsidR="00D25B82" w:rsidRPr="005A754D" w14:paraId="5249743E" w14:textId="77777777" w:rsidTr="005B38C8">
        <w:trPr>
          <w:trHeight w:val="283"/>
        </w:trPr>
        <w:tc>
          <w:tcPr>
            <w:tcW w:w="6912" w:type="dxa"/>
            <w:vAlign w:val="center"/>
          </w:tcPr>
          <w:p w14:paraId="308722BD" w14:textId="6E4D2175" w:rsidR="00D25B82" w:rsidRPr="00493773" w:rsidRDefault="00D25B82" w:rsidP="00C91095">
            <w:pPr>
              <w:pStyle w:val="Tabletext"/>
              <w:spacing w:before="0" w:after="0"/>
              <w:rPr>
                <w:sz w:val="24"/>
              </w:rPr>
            </w:pPr>
            <w:r w:rsidRPr="00493773">
              <w:rPr>
                <w:sz w:val="24"/>
              </w:rPr>
              <w:t xml:space="preserve">Flexible working hours (access to flex time) </w:t>
            </w:r>
          </w:p>
        </w:tc>
        <w:sdt>
          <w:sdtPr>
            <w:rPr>
              <w:sz w:val="24"/>
              <w:szCs w:val="24"/>
            </w:rPr>
            <w:id w:val="407194600"/>
            <w:placeholder>
              <w:docPart w:val="6EE7D5BED380411983CD469E381CC4E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B4C89A6" w14:textId="65A54EC9" w:rsidR="00D25B82" w:rsidRPr="00493773" w:rsidRDefault="004353E1" w:rsidP="00AA5EBD">
                <w:pPr>
                  <w:pStyle w:val="Tabletext"/>
                  <w:spacing w:before="0" w:after="0"/>
                  <w:jc w:val="center"/>
                  <w:rPr>
                    <w:sz w:val="24"/>
                  </w:rPr>
                </w:pPr>
                <w:r>
                  <w:rPr>
                    <w:sz w:val="24"/>
                    <w:szCs w:val="24"/>
                  </w:rPr>
                  <w:t>Frequently</w:t>
                </w:r>
              </w:p>
            </w:tc>
          </w:sdtContent>
        </w:sdt>
      </w:tr>
      <w:tr w:rsidR="00D25B82" w:rsidRPr="005A754D" w14:paraId="0D6DD4E1" w14:textId="77777777" w:rsidTr="005B38C8">
        <w:trPr>
          <w:trHeight w:val="283"/>
        </w:trPr>
        <w:tc>
          <w:tcPr>
            <w:tcW w:w="6912" w:type="dxa"/>
            <w:vAlign w:val="center"/>
          </w:tcPr>
          <w:p w14:paraId="66FD42E4" w14:textId="7CD06CD8" w:rsidR="00D25B82" w:rsidRPr="00493773" w:rsidRDefault="00D25B82" w:rsidP="00C91095">
            <w:pPr>
              <w:pStyle w:val="Tabletext"/>
              <w:spacing w:before="0" w:after="0"/>
              <w:rPr>
                <w:sz w:val="24"/>
              </w:rPr>
            </w:pPr>
            <w:r w:rsidRPr="00493773">
              <w:rPr>
                <w:sz w:val="24"/>
              </w:rPr>
              <w:t xml:space="preserve">Fixed or specified start/finish </w:t>
            </w:r>
          </w:p>
        </w:tc>
        <w:sdt>
          <w:sdtPr>
            <w:rPr>
              <w:sz w:val="24"/>
              <w:szCs w:val="24"/>
            </w:rPr>
            <w:id w:val="407194601"/>
            <w:placeholder>
              <w:docPart w:val="FF612FE7F973457A9F4D7656378A1F0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FC12E6" w14:textId="67B7C28D" w:rsidR="00D25B82" w:rsidRPr="00493773" w:rsidRDefault="004353E1" w:rsidP="00AA5EBD">
                <w:pPr>
                  <w:pStyle w:val="Tabletext"/>
                  <w:spacing w:before="0" w:after="0"/>
                  <w:jc w:val="center"/>
                  <w:rPr>
                    <w:sz w:val="24"/>
                  </w:rPr>
                </w:pPr>
                <w:r>
                  <w:rPr>
                    <w:sz w:val="24"/>
                    <w:szCs w:val="24"/>
                  </w:rPr>
                  <w:t>Occasionally</w:t>
                </w:r>
              </w:p>
            </w:tc>
          </w:sdtContent>
        </w:sdt>
      </w:tr>
      <w:tr w:rsidR="00D25B82" w:rsidRPr="005A754D" w14:paraId="5E092AEE" w14:textId="77777777" w:rsidTr="005B38C8">
        <w:trPr>
          <w:trHeight w:val="283"/>
        </w:trPr>
        <w:tc>
          <w:tcPr>
            <w:tcW w:w="6912" w:type="dxa"/>
            <w:vAlign w:val="center"/>
          </w:tcPr>
          <w:p w14:paraId="498C6E9D" w14:textId="3C10DC2F" w:rsidR="00D25B82" w:rsidRPr="00493773" w:rsidRDefault="00D25B82" w:rsidP="00C91095">
            <w:pPr>
              <w:pStyle w:val="Tabletext"/>
              <w:spacing w:before="0" w:after="0"/>
              <w:rPr>
                <w:sz w:val="24"/>
              </w:rPr>
            </w:pPr>
            <w:r>
              <w:rPr>
                <w:sz w:val="24"/>
              </w:rPr>
              <w:t xml:space="preserve">Expected to work extensive hours over a significant period due to the nature of the duties </w:t>
            </w:r>
          </w:p>
        </w:tc>
        <w:sdt>
          <w:sdtPr>
            <w:rPr>
              <w:sz w:val="24"/>
              <w:szCs w:val="24"/>
            </w:rPr>
            <w:id w:val="596444114"/>
            <w:placeholder>
              <w:docPart w:val="C39E050A06A547A9BCACBDC88564CB0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7C63B0" w14:textId="5C612CDC" w:rsidR="00D25B82" w:rsidRDefault="008A35AB" w:rsidP="00AA5EBD">
                <w:pPr>
                  <w:pStyle w:val="Tabletext"/>
                  <w:spacing w:before="0" w:after="0"/>
                  <w:jc w:val="center"/>
                  <w:rPr>
                    <w:sz w:val="24"/>
                    <w:szCs w:val="24"/>
                  </w:rPr>
                </w:pPr>
                <w:r>
                  <w:rPr>
                    <w:sz w:val="24"/>
                    <w:szCs w:val="24"/>
                  </w:rPr>
                  <w:t>Never</w:t>
                </w:r>
              </w:p>
            </w:tc>
          </w:sdtContent>
        </w:sdt>
      </w:tr>
      <w:tr w:rsidR="00D25B82" w:rsidRPr="005A754D" w14:paraId="613B37AB" w14:textId="77777777" w:rsidTr="005B38C8">
        <w:trPr>
          <w:trHeight w:val="283"/>
        </w:trPr>
        <w:tc>
          <w:tcPr>
            <w:tcW w:w="6912" w:type="dxa"/>
            <w:vAlign w:val="center"/>
          </w:tcPr>
          <w:p w14:paraId="20C0DE0E" w14:textId="77777777" w:rsidR="00D25B82" w:rsidRPr="00493773" w:rsidRDefault="00D25B82" w:rsidP="00AA5EBD">
            <w:pPr>
              <w:pStyle w:val="Tabletext"/>
              <w:spacing w:before="0" w:after="0"/>
              <w:rPr>
                <w:sz w:val="24"/>
              </w:rPr>
            </w:pPr>
            <w:r>
              <w:rPr>
                <w:sz w:val="24"/>
              </w:rPr>
              <w:t>Access to Accrued Days Off (ADO’s)</w:t>
            </w:r>
          </w:p>
        </w:tc>
        <w:sdt>
          <w:sdtPr>
            <w:rPr>
              <w:sz w:val="24"/>
              <w:szCs w:val="24"/>
            </w:rPr>
            <w:id w:val="596444115"/>
            <w:placeholder>
              <w:docPart w:val="F7691F8089FB4AB7B856905A2C9C950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380A6" w14:textId="63966CC0" w:rsidR="00D25B82" w:rsidRDefault="008A35AB" w:rsidP="00AA5EBD">
                <w:pPr>
                  <w:pStyle w:val="Tabletext"/>
                  <w:spacing w:before="0" w:after="0"/>
                  <w:jc w:val="center"/>
                  <w:rPr>
                    <w:sz w:val="24"/>
                    <w:szCs w:val="24"/>
                  </w:rPr>
                </w:pPr>
                <w:r>
                  <w:rPr>
                    <w:sz w:val="24"/>
                    <w:szCs w:val="24"/>
                  </w:rPr>
                  <w:t>Never</w:t>
                </w:r>
              </w:p>
            </w:tc>
          </w:sdtContent>
        </w:sdt>
      </w:tr>
      <w:tr w:rsidR="00D25B82" w:rsidRPr="005A754D" w14:paraId="3D6AEFA2" w14:textId="77777777" w:rsidTr="005B38C8">
        <w:trPr>
          <w:trHeight w:val="283"/>
        </w:trPr>
        <w:tc>
          <w:tcPr>
            <w:tcW w:w="6912" w:type="dxa"/>
            <w:vAlign w:val="center"/>
          </w:tcPr>
          <w:p w14:paraId="37D39362" w14:textId="77777777" w:rsidR="00D25B82" w:rsidRPr="00493773" w:rsidRDefault="00D25B82" w:rsidP="00493773">
            <w:pPr>
              <w:pStyle w:val="Tabletext"/>
              <w:spacing w:before="0" w:after="0"/>
              <w:rPr>
                <w:sz w:val="24"/>
              </w:rPr>
            </w:pPr>
            <w:r w:rsidRPr="00493773">
              <w:rPr>
                <w:sz w:val="24"/>
              </w:rPr>
              <w:t xml:space="preserve">Peaks and troughs </w:t>
            </w:r>
          </w:p>
        </w:tc>
        <w:sdt>
          <w:sdtPr>
            <w:rPr>
              <w:sz w:val="24"/>
              <w:szCs w:val="24"/>
            </w:rPr>
            <w:id w:val="407194562"/>
            <w:placeholder>
              <w:docPart w:val="55C93191EB304329AB8C112F1B7741C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C9DE88" w14:textId="7A2BBC18" w:rsidR="00D25B82" w:rsidRPr="00493773" w:rsidRDefault="008A35AB" w:rsidP="00493773">
                <w:pPr>
                  <w:pStyle w:val="Tabletext"/>
                  <w:spacing w:before="0" w:after="0"/>
                  <w:jc w:val="center"/>
                  <w:rPr>
                    <w:sz w:val="24"/>
                  </w:rPr>
                </w:pPr>
                <w:r>
                  <w:rPr>
                    <w:sz w:val="24"/>
                    <w:szCs w:val="24"/>
                  </w:rPr>
                  <w:t>Frequently</w:t>
                </w:r>
              </w:p>
            </w:tc>
          </w:sdtContent>
        </w:sdt>
      </w:tr>
      <w:tr w:rsidR="00D25B82" w:rsidRPr="005A754D" w14:paraId="1D6600C4" w14:textId="77777777" w:rsidTr="005B38C8">
        <w:trPr>
          <w:trHeight w:val="283"/>
        </w:trPr>
        <w:tc>
          <w:tcPr>
            <w:tcW w:w="6912" w:type="dxa"/>
            <w:vAlign w:val="center"/>
          </w:tcPr>
          <w:p w14:paraId="4A77E6BA" w14:textId="77777777" w:rsidR="00D25B82" w:rsidRPr="00493773" w:rsidRDefault="00D25B82" w:rsidP="00493773">
            <w:pPr>
              <w:pStyle w:val="Tabletext"/>
              <w:spacing w:before="0" w:after="0"/>
              <w:rPr>
                <w:sz w:val="24"/>
              </w:rPr>
            </w:pPr>
            <w:r w:rsidRPr="00493773">
              <w:rPr>
                <w:sz w:val="24"/>
              </w:rPr>
              <w:t xml:space="preserve">Frequent overtime </w:t>
            </w:r>
          </w:p>
        </w:tc>
        <w:sdt>
          <w:sdtPr>
            <w:rPr>
              <w:sz w:val="24"/>
              <w:szCs w:val="24"/>
            </w:rPr>
            <w:id w:val="407194563"/>
            <w:placeholder>
              <w:docPart w:val="01014713362246D98B50EF99EB10789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DB5558" w14:textId="5DE7A624" w:rsidR="00D25B82" w:rsidRPr="00493773" w:rsidRDefault="008A35AB" w:rsidP="00493773">
                <w:pPr>
                  <w:pStyle w:val="Tabletext"/>
                  <w:spacing w:before="0" w:after="0"/>
                  <w:jc w:val="center"/>
                  <w:rPr>
                    <w:sz w:val="24"/>
                  </w:rPr>
                </w:pPr>
                <w:r>
                  <w:rPr>
                    <w:sz w:val="24"/>
                    <w:szCs w:val="24"/>
                  </w:rPr>
                  <w:t>Occasionally</w:t>
                </w:r>
              </w:p>
            </w:tc>
          </w:sdtContent>
        </w:sdt>
      </w:tr>
      <w:tr w:rsidR="00D25B82" w:rsidRPr="005A754D" w14:paraId="0B915535" w14:textId="77777777" w:rsidTr="005B38C8">
        <w:trPr>
          <w:trHeight w:val="283"/>
        </w:trPr>
        <w:tc>
          <w:tcPr>
            <w:tcW w:w="6912" w:type="dxa"/>
            <w:vAlign w:val="center"/>
          </w:tcPr>
          <w:p w14:paraId="6D3812FA" w14:textId="77777777" w:rsidR="00D25B82" w:rsidRPr="00493773" w:rsidRDefault="00D25B82" w:rsidP="00493773">
            <w:pPr>
              <w:pStyle w:val="Tabletext"/>
              <w:spacing w:before="0" w:after="0"/>
              <w:rPr>
                <w:sz w:val="24"/>
              </w:rPr>
            </w:pPr>
            <w:r w:rsidRPr="00493773">
              <w:rPr>
                <w:sz w:val="24"/>
              </w:rPr>
              <w:t xml:space="preserve">Rostered shift work </w:t>
            </w:r>
          </w:p>
        </w:tc>
        <w:sdt>
          <w:sdtPr>
            <w:rPr>
              <w:sz w:val="24"/>
              <w:szCs w:val="24"/>
            </w:rPr>
            <w:id w:val="407194564"/>
            <w:placeholder>
              <w:docPart w:val="777EDB5EF7F24C029AA50DBE9BB04E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3CEE5E" w14:textId="403A67A1" w:rsidR="00D25B82" w:rsidRPr="00493773" w:rsidRDefault="008A35AB" w:rsidP="00493773">
                <w:pPr>
                  <w:pStyle w:val="Tabletext"/>
                  <w:spacing w:before="0" w:after="0"/>
                  <w:jc w:val="center"/>
                  <w:rPr>
                    <w:sz w:val="24"/>
                  </w:rPr>
                </w:pPr>
                <w:r>
                  <w:rPr>
                    <w:sz w:val="24"/>
                    <w:szCs w:val="24"/>
                  </w:rPr>
                  <w:t>Never</w:t>
                </w:r>
              </w:p>
            </w:tc>
          </w:sdtContent>
        </w:sdt>
      </w:tr>
    </w:tbl>
    <w:p w14:paraId="617E898D"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3B74EA98" w14:textId="77777777" w:rsidTr="00493773">
        <w:trPr>
          <w:trHeight w:val="454"/>
        </w:trPr>
        <w:tc>
          <w:tcPr>
            <w:tcW w:w="6912" w:type="dxa"/>
            <w:shd w:val="clear" w:color="auto" w:fill="DEEAF6" w:themeFill="accent1" w:themeFillTint="33"/>
            <w:vAlign w:val="center"/>
          </w:tcPr>
          <w:p w14:paraId="4E6FC202" w14:textId="77777777" w:rsidR="005B38C8" w:rsidRPr="00985DC5" w:rsidRDefault="005B38C8" w:rsidP="00801DAF">
            <w:pPr>
              <w:pStyle w:val="Tableheading"/>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3072B420" w14:textId="77777777" w:rsidR="005B38C8" w:rsidRPr="00DA4EF8" w:rsidRDefault="00801DAF" w:rsidP="00801DAF">
            <w:pPr>
              <w:pStyle w:val="Tableheading"/>
              <w:jc w:val="center"/>
            </w:pPr>
            <w:r>
              <w:t>FREQUENCY</w:t>
            </w:r>
          </w:p>
        </w:tc>
      </w:tr>
      <w:tr w:rsidR="005B38C8" w:rsidRPr="005A754D" w14:paraId="011F4F64" w14:textId="77777777" w:rsidTr="005B38C8">
        <w:trPr>
          <w:trHeight w:val="283"/>
        </w:trPr>
        <w:tc>
          <w:tcPr>
            <w:tcW w:w="6912" w:type="dxa"/>
            <w:vAlign w:val="center"/>
          </w:tcPr>
          <w:p w14:paraId="0F58A130" w14:textId="77777777" w:rsidR="005B38C8" w:rsidRPr="00493773" w:rsidRDefault="005B38C8" w:rsidP="00493773">
            <w:pPr>
              <w:pStyle w:val="Tabletext"/>
              <w:spacing w:before="0" w:after="0"/>
              <w:rPr>
                <w:sz w:val="24"/>
              </w:rPr>
            </w:pPr>
            <w:r w:rsidRPr="00493773">
              <w:rPr>
                <w:sz w:val="24"/>
              </w:rPr>
              <w:t>Work with others towards shared goals in a team environment</w:t>
            </w:r>
          </w:p>
        </w:tc>
        <w:sdt>
          <w:sdtPr>
            <w:rPr>
              <w:sz w:val="24"/>
              <w:szCs w:val="24"/>
            </w:rPr>
            <w:id w:val="407194565"/>
            <w:placeholder>
              <w:docPart w:val="1582C0931A0042D8885D72545B2D06F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2C6B5A" w14:textId="5A535022" w:rsidR="005B38C8" w:rsidRPr="00493773" w:rsidRDefault="008A35AB" w:rsidP="00493773">
                <w:pPr>
                  <w:pStyle w:val="Tabletext"/>
                  <w:spacing w:before="0" w:after="0"/>
                  <w:jc w:val="center"/>
                  <w:rPr>
                    <w:sz w:val="24"/>
                  </w:rPr>
                </w:pPr>
                <w:r>
                  <w:rPr>
                    <w:sz w:val="24"/>
                    <w:szCs w:val="24"/>
                  </w:rPr>
                  <w:t>Frequently</w:t>
                </w:r>
              </w:p>
            </w:tc>
          </w:sdtContent>
        </w:sdt>
      </w:tr>
      <w:tr w:rsidR="005B38C8" w:rsidRPr="005A754D" w14:paraId="3B5F70BC" w14:textId="77777777" w:rsidTr="005B38C8">
        <w:trPr>
          <w:trHeight w:val="283"/>
        </w:trPr>
        <w:tc>
          <w:tcPr>
            <w:tcW w:w="6912" w:type="dxa"/>
            <w:vAlign w:val="center"/>
          </w:tcPr>
          <w:p w14:paraId="29354DD3" w14:textId="77777777" w:rsidR="005B38C8" w:rsidRPr="00493773" w:rsidRDefault="005B38C8" w:rsidP="00493773">
            <w:pPr>
              <w:pStyle w:val="Tabletext"/>
              <w:spacing w:before="0" w:after="0"/>
              <w:rPr>
                <w:sz w:val="24"/>
              </w:rPr>
            </w:pPr>
            <w:r w:rsidRPr="00493773">
              <w:rPr>
                <w:sz w:val="24"/>
              </w:rPr>
              <w:t>Work in isolation from other staff (remote supervision)</w:t>
            </w:r>
          </w:p>
        </w:tc>
        <w:sdt>
          <w:sdtPr>
            <w:rPr>
              <w:sz w:val="24"/>
              <w:szCs w:val="24"/>
            </w:rPr>
            <w:id w:val="407194566"/>
            <w:placeholder>
              <w:docPart w:val="A33C7EAF06BE4088B7BDA6B84F938E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F76EB7" w14:textId="7CA01285" w:rsidR="005B38C8" w:rsidRPr="00493773" w:rsidRDefault="00372820" w:rsidP="00493773">
                <w:pPr>
                  <w:pStyle w:val="Tabletext"/>
                  <w:spacing w:before="0" w:after="0"/>
                  <w:jc w:val="center"/>
                  <w:rPr>
                    <w:sz w:val="24"/>
                  </w:rPr>
                </w:pPr>
                <w:r>
                  <w:rPr>
                    <w:sz w:val="24"/>
                    <w:szCs w:val="24"/>
                  </w:rPr>
                  <w:t>Occasionally</w:t>
                </w:r>
              </w:p>
            </w:tc>
          </w:sdtContent>
        </w:sdt>
      </w:tr>
      <w:tr w:rsidR="005B38C8" w:rsidRPr="005A754D" w14:paraId="5E2E3DDF" w14:textId="77777777" w:rsidTr="005B38C8">
        <w:trPr>
          <w:trHeight w:val="283"/>
        </w:trPr>
        <w:tc>
          <w:tcPr>
            <w:tcW w:w="6912" w:type="dxa"/>
            <w:vAlign w:val="center"/>
          </w:tcPr>
          <w:p w14:paraId="57749D1C" w14:textId="77777777" w:rsidR="005B38C8" w:rsidRPr="00493773" w:rsidRDefault="005B38C8" w:rsidP="00493773">
            <w:pPr>
              <w:pStyle w:val="Tabletext"/>
              <w:spacing w:before="0" w:after="0"/>
              <w:rPr>
                <w:sz w:val="24"/>
              </w:rPr>
            </w:pPr>
            <w:r w:rsidRPr="00493773">
              <w:rPr>
                <w:sz w:val="24"/>
              </w:rPr>
              <w:t>Working in a call centre environment</w:t>
            </w:r>
          </w:p>
        </w:tc>
        <w:sdt>
          <w:sdtPr>
            <w:rPr>
              <w:sz w:val="24"/>
              <w:szCs w:val="24"/>
            </w:rPr>
            <w:id w:val="407194567"/>
            <w:placeholder>
              <w:docPart w:val="6FA6A7184A3E4CF0962DF2D410171D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C1995" w14:textId="27DFBF39" w:rsidR="005B38C8" w:rsidRPr="00493773" w:rsidRDefault="008A35AB" w:rsidP="00493773">
                <w:pPr>
                  <w:pStyle w:val="Tabletext"/>
                  <w:spacing w:before="0" w:after="0"/>
                  <w:jc w:val="center"/>
                  <w:rPr>
                    <w:sz w:val="24"/>
                  </w:rPr>
                </w:pPr>
                <w:r>
                  <w:rPr>
                    <w:sz w:val="24"/>
                    <w:szCs w:val="24"/>
                  </w:rPr>
                  <w:t>Never</w:t>
                </w:r>
              </w:p>
            </w:tc>
          </w:sdtContent>
        </w:sdt>
      </w:tr>
      <w:tr w:rsidR="005B38C8" w:rsidRPr="005A754D" w14:paraId="4388FCA8" w14:textId="77777777" w:rsidTr="005B38C8">
        <w:trPr>
          <w:trHeight w:val="283"/>
        </w:trPr>
        <w:tc>
          <w:tcPr>
            <w:tcW w:w="6912" w:type="dxa"/>
            <w:vAlign w:val="center"/>
          </w:tcPr>
          <w:p w14:paraId="2F087E90" w14:textId="77777777" w:rsidR="005B38C8" w:rsidRPr="00493773" w:rsidRDefault="005B38C8" w:rsidP="00493773">
            <w:pPr>
              <w:pStyle w:val="Tabletext"/>
              <w:spacing w:before="0" w:after="0"/>
              <w:rPr>
                <w:sz w:val="24"/>
              </w:rPr>
            </w:pPr>
            <w:r w:rsidRPr="00493773">
              <w:rPr>
                <w:sz w:val="24"/>
              </w:rPr>
              <w:t>Working directly with the public</w:t>
            </w:r>
          </w:p>
        </w:tc>
        <w:sdt>
          <w:sdtPr>
            <w:rPr>
              <w:sz w:val="24"/>
              <w:szCs w:val="24"/>
            </w:rPr>
            <w:id w:val="407194568"/>
            <w:placeholder>
              <w:docPart w:val="7B0A1C2D7CDC4A7080F5E8C385C6721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EC1906" w14:textId="1C24B1EB" w:rsidR="005B38C8" w:rsidRPr="00493773" w:rsidRDefault="008A35AB" w:rsidP="00493773">
                <w:pPr>
                  <w:pStyle w:val="Tabletext"/>
                  <w:spacing w:before="0" w:after="0"/>
                  <w:jc w:val="center"/>
                  <w:rPr>
                    <w:sz w:val="24"/>
                  </w:rPr>
                </w:pPr>
                <w:r>
                  <w:rPr>
                    <w:sz w:val="24"/>
                    <w:szCs w:val="24"/>
                  </w:rPr>
                  <w:t>Never</w:t>
                </w:r>
              </w:p>
            </w:tc>
          </w:sdtContent>
        </w:sdt>
      </w:tr>
    </w:tbl>
    <w:p w14:paraId="79518E12"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E4204B9" w14:textId="77777777" w:rsidTr="00493773">
        <w:trPr>
          <w:trHeight w:val="454"/>
        </w:trPr>
        <w:tc>
          <w:tcPr>
            <w:tcW w:w="6912" w:type="dxa"/>
            <w:shd w:val="clear" w:color="auto" w:fill="DEEAF6" w:themeFill="accent1" w:themeFillTint="33"/>
            <w:vAlign w:val="center"/>
          </w:tcPr>
          <w:p w14:paraId="48C44EF6" w14:textId="77777777" w:rsidR="005B38C8" w:rsidRPr="00985DC5" w:rsidRDefault="00801DAF" w:rsidP="00801DAF">
            <w:pPr>
              <w:pStyle w:val="Tableheading"/>
              <w:rPr>
                <w:rFonts w:ascii="Calibri Light" w:hAnsi="Calibri Light"/>
                <w:szCs w:val="24"/>
              </w:rPr>
            </w:pPr>
            <w:r w:rsidRPr="00DA4EF8">
              <w:t>PHYSICAL DEMANDS</w:t>
            </w:r>
          </w:p>
        </w:tc>
        <w:tc>
          <w:tcPr>
            <w:tcW w:w="2694" w:type="dxa"/>
            <w:shd w:val="clear" w:color="auto" w:fill="DEEAF6" w:themeFill="accent1" w:themeFillTint="33"/>
            <w:vAlign w:val="center"/>
          </w:tcPr>
          <w:p w14:paraId="2E16081D" w14:textId="77777777" w:rsidR="005B38C8" w:rsidRPr="00DA4EF8" w:rsidRDefault="00801DAF" w:rsidP="00801DAF">
            <w:pPr>
              <w:pStyle w:val="Tableheading"/>
              <w:jc w:val="center"/>
            </w:pPr>
            <w:r>
              <w:t>FREQUENCY</w:t>
            </w:r>
          </w:p>
        </w:tc>
      </w:tr>
      <w:tr w:rsidR="005B38C8" w:rsidRPr="005A754D" w14:paraId="160C34E1" w14:textId="77777777" w:rsidTr="005B38C8">
        <w:trPr>
          <w:trHeight w:val="283"/>
        </w:trPr>
        <w:tc>
          <w:tcPr>
            <w:tcW w:w="6912" w:type="dxa"/>
            <w:vAlign w:val="center"/>
          </w:tcPr>
          <w:p w14:paraId="65BBEBEC" w14:textId="77777777" w:rsidR="005B38C8" w:rsidRPr="00493773" w:rsidRDefault="005B38C8" w:rsidP="00493773">
            <w:pPr>
              <w:pStyle w:val="Tabletext"/>
              <w:spacing w:before="0" w:after="0"/>
              <w:rPr>
                <w:sz w:val="24"/>
              </w:rPr>
            </w:pPr>
            <w:r w:rsidRPr="00493773">
              <w:rPr>
                <w:sz w:val="24"/>
              </w:rPr>
              <w:t>Distance walking (large buildings or inter-building transit)</w:t>
            </w:r>
          </w:p>
        </w:tc>
        <w:sdt>
          <w:sdtPr>
            <w:rPr>
              <w:sz w:val="24"/>
              <w:szCs w:val="24"/>
            </w:rPr>
            <w:id w:val="407194569"/>
            <w:placeholder>
              <w:docPart w:val="D169B90F592947F0B5CA8EB9A028065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55697D8" w14:textId="563D97F8" w:rsidR="005B38C8" w:rsidRPr="00493773" w:rsidRDefault="008A35AB" w:rsidP="00493773">
                <w:pPr>
                  <w:pStyle w:val="Tabletext"/>
                  <w:spacing w:before="0" w:after="0"/>
                  <w:jc w:val="center"/>
                  <w:rPr>
                    <w:sz w:val="24"/>
                  </w:rPr>
                </w:pPr>
                <w:r>
                  <w:rPr>
                    <w:sz w:val="24"/>
                    <w:szCs w:val="24"/>
                  </w:rPr>
                  <w:t>Never</w:t>
                </w:r>
              </w:p>
            </w:tc>
          </w:sdtContent>
        </w:sdt>
      </w:tr>
      <w:tr w:rsidR="005B38C8" w:rsidRPr="005A754D" w14:paraId="056F1907" w14:textId="77777777" w:rsidTr="005B38C8">
        <w:trPr>
          <w:trHeight w:val="283"/>
        </w:trPr>
        <w:tc>
          <w:tcPr>
            <w:tcW w:w="6912" w:type="dxa"/>
            <w:vAlign w:val="center"/>
          </w:tcPr>
          <w:p w14:paraId="6D555581" w14:textId="77777777" w:rsidR="005B38C8" w:rsidRPr="00493773" w:rsidRDefault="005B38C8" w:rsidP="00493773">
            <w:pPr>
              <w:pStyle w:val="Tabletext"/>
              <w:spacing w:before="0" w:after="0"/>
              <w:rPr>
                <w:sz w:val="24"/>
              </w:rPr>
            </w:pPr>
            <w:r w:rsidRPr="00493773">
              <w:rPr>
                <w:sz w:val="24"/>
              </w:rPr>
              <w:t xml:space="preserve">Working outdoors </w:t>
            </w:r>
          </w:p>
        </w:tc>
        <w:sdt>
          <w:sdtPr>
            <w:rPr>
              <w:sz w:val="24"/>
              <w:szCs w:val="24"/>
            </w:rPr>
            <w:id w:val="407194570"/>
            <w:placeholder>
              <w:docPart w:val="49E1DEAF20324994BCCCFCF33FA6DE8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DBE37C9" w14:textId="42B530B3" w:rsidR="005B38C8" w:rsidRPr="00493773" w:rsidRDefault="008A35AB" w:rsidP="00493773">
                <w:pPr>
                  <w:pStyle w:val="Tabletext"/>
                  <w:spacing w:before="0" w:after="0"/>
                  <w:jc w:val="center"/>
                  <w:rPr>
                    <w:sz w:val="24"/>
                  </w:rPr>
                </w:pPr>
                <w:r>
                  <w:rPr>
                    <w:sz w:val="24"/>
                    <w:szCs w:val="24"/>
                  </w:rPr>
                  <w:t>Never</w:t>
                </w:r>
              </w:p>
            </w:tc>
          </w:sdtContent>
        </w:sdt>
      </w:tr>
    </w:tbl>
    <w:p w14:paraId="121FD087"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8748089" w14:textId="77777777" w:rsidTr="00493773">
        <w:trPr>
          <w:trHeight w:val="454"/>
        </w:trPr>
        <w:tc>
          <w:tcPr>
            <w:tcW w:w="6912" w:type="dxa"/>
            <w:shd w:val="clear" w:color="auto" w:fill="DEEAF6" w:themeFill="accent1" w:themeFillTint="33"/>
            <w:vAlign w:val="center"/>
          </w:tcPr>
          <w:p w14:paraId="698F7A3F" w14:textId="77777777" w:rsidR="005B38C8" w:rsidRPr="00985DC5" w:rsidRDefault="00493773" w:rsidP="00801DAF">
            <w:pPr>
              <w:pStyle w:val="Tableheading"/>
              <w:rPr>
                <w:rFonts w:ascii="Calibri Light" w:hAnsi="Calibri Light"/>
                <w:szCs w:val="24"/>
              </w:rPr>
            </w:pPr>
            <w:r w:rsidRPr="00DA4EF8">
              <w:t xml:space="preserve">MANUAL HANDLING </w:t>
            </w:r>
          </w:p>
        </w:tc>
        <w:tc>
          <w:tcPr>
            <w:tcW w:w="2694" w:type="dxa"/>
            <w:shd w:val="clear" w:color="auto" w:fill="DEEAF6" w:themeFill="accent1" w:themeFillTint="33"/>
            <w:vAlign w:val="center"/>
          </w:tcPr>
          <w:p w14:paraId="4051AD5C" w14:textId="77777777" w:rsidR="005B38C8" w:rsidRPr="00DA4EF8" w:rsidRDefault="00493773" w:rsidP="00801DAF">
            <w:pPr>
              <w:pStyle w:val="Tableheading"/>
              <w:jc w:val="center"/>
            </w:pPr>
            <w:r>
              <w:t>FREQUENCY</w:t>
            </w:r>
          </w:p>
        </w:tc>
      </w:tr>
      <w:tr w:rsidR="005B38C8" w:rsidRPr="005A754D" w14:paraId="1CBEDC78" w14:textId="77777777" w:rsidTr="005B38C8">
        <w:trPr>
          <w:trHeight w:val="283"/>
        </w:trPr>
        <w:tc>
          <w:tcPr>
            <w:tcW w:w="6912" w:type="dxa"/>
            <w:vAlign w:val="center"/>
          </w:tcPr>
          <w:p w14:paraId="4873C0A4" w14:textId="77777777" w:rsidR="005B38C8" w:rsidRPr="00493773" w:rsidRDefault="005B38C8" w:rsidP="00493773">
            <w:pPr>
              <w:pStyle w:val="Tabletext"/>
              <w:spacing w:before="0" w:after="0"/>
              <w:rPr>
                <w:sz w:val="24"/>
              </w:rPr>
            </w:pPr>
            <w:r w:rsidRPr="00493773">
              <w:rPr>
                <w:sz w:val="24"/>
              </w:rPr>
              <w:t>Lifting 0 – 5kg</w:t>
            </w:r>
          </w:p>
        </w:tc>
        <w:sdt>
          <w:sdtPr>
            <w:rPr>
              <w:sz w:val="24"/>
              <w:szCs w:val="24"/>
            </w:rPr>
            <w:id w:val="407194571"/>
            <w:placeholder>
              <w:docPart w:val="31644A4EEFDE418587040AD0C72134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B22840" w14:textId="5219F394" w:rsidR="005B38C8" w:rsidRPr="00493773" w:rsidRDefault="008A35AB" w:rsidP="00493773">
                <w:pPr>
                  <w:pStyle w:val="Tabletext"/>
                  <w:spacing w:before="0" w:after="0"/>
                  <w:jc w:val="center"/>
                  <w:rPr>
                    <w:sz w:val="24"/>
                  </w:rPr>
                </w:pPr>
                <w:r>
                  <w:rPr>
                    <w:sz w:val="24"/>
                    <w:szCs w:val="24"/>
                  </w:rPr>
                  <w:t>Occasionally</w:t>
                </w:r>
              </w:p>
            </w:tc>
          </w:sdtContent>
        </w:sdt>
      </w:tr>
      <w:tr w:rsidR="005B38C8" w:rsidRPr="005A754D" w14:paraId="0E976399" w14:textId="77777777" w:rsidTr="005B38C8">
        <w:trPr>
          <w:trHeight w:val="283"/>
        </w:trPr>
        <w:tc>
          <w:tcPr>
            <w:tcW w:w="6912" w:type="dxa"/>
            <w:vAlign w:val="center"/>
          </w:tcPr>
          <w:p w14:paraId="611CAA6E" w14:textId="77777777" w:rsidR="005B38C8" w:rsidRPr="00493773" w:rsidRDefault="005B38C8" w:rsidP="00493773">
            <w:pPr>
              <w:pStyle w:val="Tabletext"/>
              <w:spacing w:before="0" w:after="0"/>
              <w:rPr>
                <w:sz w:val="24"/>
              </w:rPr>
            </w:pPr>
            <w:r w:rsidRPr="00493773">
              <w:rPr>
                <w:sz w:val="24"/>
              </w:rPr>
              <w:t>Lifting 5 – 10kg</w:t>
            </w:r>
          </w:p>
        </w:tc>
        <w:sdt>
          <w:sdtPr>
            <w:rPr>
              <w:sz w:val="24"/>
              <w:szCs w:val="24"/>
            </w:rPr>
            <w:id w:val="407194572"/>
            <w:placeholder>
              <w:docPart w:val="7C24E91E1FBE4ED0A8C9F51097828A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C318B3" w14:textId="1432F30E" w:rsidR="005B38C8" w:rsidRPr="00493773" w:rsidRDefault="008A35AB" w:rsidP="00493773">
                <w:pPr>
                  <w:pStyle w:val="Tabletext"/>
                  <w:spacing w:before="0" w:after="0"/>
                  <w:jc w:val="center"/>
                  <w:rPr>
                    <w:sz w:val="24"/>
                  </w:rPr>
                </w:pPr>
                <w:r>
                  <w:rPr>
                    <w:sz w:val="24"/>
                    <w:szCs w:val="24"/>
                  </w:rPr>
                  <w:t>Occasionally</w:t>
                </w:r>
              </w:p>
            </w:tc>
          </w:sdtContent>
        </w:sdt>
      </w:tr>
      <w:tr w:rsidR="005B38C8" w:rsidRPr="005A754D" w14:paraId="38D8507D" w14:textId="77777777" w:rsidTr="005B38C8">
        <w:trPr>
          <w:trHeight w:val="283"/>
        </w:trPr>
        <w:tc>
          <w:tcPr>
            <w:tcW w:w="6912" w:type="dxa"/>
            <w:vAlign w:val="center"/>
          </w:tcPr>
          <w:p w14:paraId="60D48C84" w14:textId="77777777" w:rsidR="005B38C8" w:rsidRPr="00493773" w:rsidRDefault="005B38C8" w:rsidP="00493773">
            <w:pPr>
              <w:pStyle w:val="Tabletext"/>
              <w:spacing w:before="0" w:after="0"/>
              <w:rPr>
                <w:sz w:val="24"/>
              </w:rPr>
            </w:pPr>
            <w:r w:rsidRPr="00493773">
              <w:rPr>
                <w:sz w:val="24"/>
              </w:rPr>
              <w:t>Lifting 10kg+</w:t>
            </w:r>
          </w:p>
        </w:tc>
        <w:sdt>
          <w:sdtPr>
            <w:rPr>
              <w:sz w:val="24"/>
              <w:szCs w:val="24"/>
            </w:rPr>
            <w:id w:val="407194573"/>
            <w:placeholder>
              <w:docPart w:val="2A145DDF8CAF4B6DA8EE7CEA5B7A25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51F9D09" w14:textId="692981DC" w:rsidR="005B38C8" w:rsidRPr="00493773" w:rsidRDefault="008A35AB" w:rsidP="00493773">
                <w:pPr>
                  <w:pStyle w:val="Tabletext"/>
                  <w:spacing w:before="0" w:after="0"/>
                  <w:jc w:val="center"/>
                  <w:rPr>
                    <w:sz w:val="24"/>
                  </w:rPr>
                </w:pPr>
                <w:r>
                  <w:rPr>
                    <w:sz w:val="24"/>
                    <w:szCs w:val="24"/>
                  </w:rPr>
                  <w:t>Never</w:t>
                </w:r>
              </w:p>
            </w:tc>
          </w:sdtContent>
        </w:sdt>
      </w:tr>
      <w:tr w:rsidR="005B38C8" w:rsidRPr="005A754D" w14:paraId="3D857F4D" w14:textId="77777777" w:rsidTr="005B38C8">
        <w:trPr>
          <w:trHeight w:val="283"/>
        </w:trPr>
        <w:tc>
          <w:tcPr>
            <w:tcW w:w="6912" w:type="dxa"/>
            <w:vAlign w:val="center"/>
          </w:tcPr>
          <w:p w14:paraId="5D94ACAA" w14:textId="77777777" w:rsidR="005B38C8" w:rsidRPr="00493773" w:rsidRDefault="005B38C8" w:rsidP="00493773">
            <w:pPr>
              <w:pStyle w:val="Tabletext"/>
              <w:spacing w:before="0" w:after="0"/>
              <w:rPr>
                <w:sz w:val="24"/>
              </w:rPr>
            </w:pPr>
            <w:r w:rsidRPr="00493773">
              <w:rPr>
                <w:sz w:val="24"/>
              </w:rPr>
              <w:t>Climbing</w:t>
            </w:r>
          </w:p>
        </w:tc>
        <w:sdt>
          <w:sdtPr>
            <w:rPr>
              <w:sz w:val="24"/>
              <w:szCs w:val="24"/>
            </w:rPr>
            <w:id w:val="407194574"/>
            <w:placeholder>
              <w:docPart w:val="8B20C255FC324172A47EB9B97C2A6DF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B0ED1F" w14:textId="40F81A51" w:rsidR="005B38C8" w:rsidRPr="00493773" w:rsidRDefault="008A35AB" w:rsidP="00493773">
                <w:pPr>
                  <w:pStyle w:val="Tabletext"/>
                  <w:spacing w:before="0" w:after="0"/>
                  <w:jc w:val="center"/>
                  <w:rPr>
                    <w:sz w:val="24"/>
                  </w:rPr>
                </w:pPr>
                <w:r>
                  <w:rPr>
                    <w:sz w:val="24"/>
                    <w:szCs w:val="24"/>
                  </w:rPr>
                  <w:t>Never</w:t>
                </w:r>
              </w:p>
            </w:tc>
          </w:sdtContent>
        </w:sdt>
      </w:tr>
      <w:tr w:rsidR="005B38C8" w:rsidRPr="005A754D" w14:paraId="3A5FD0FE" w14:textId="77777777" w:rsidTr="005B38C8">
        <w:trPr>
          <w:trHeight w:val="283"/>
        </w:trPr>
        <w:tc>
          <w:tcPr>
            <w:tcW w:w="6912" w:type="dxa"/>
            <w:vAlign w:val="center"/>
          </w:tcPr>
          <w:p w14:paraId="457179ED" w14:textId="77777777" w:rsidR="005B38C8" w:rsidRPr="00493773" w:rsidRDefault="005B38C8" w:rsidP="00493773">
            <w:pPr>
              <w:pStyle w:val="Tabletext"/>
              <w:spacing w:before="0" w:after="0"/>
              <w:rPr>
                <w:sz w:val="24"/>
              </w:rPr>
            </w:pPr>
            <w:r w:rsidRPr="00493773">
              <w:rPr>
                <w:sz w:val="24"/>
              </w:rPr>
              <w:lastRenderedPageBreak/>
              <w:t>Reaching</w:t>
            </w:r>
          </w:p>
        </w:tc>
        <w:sdt>
          <w:sdtPr>
            <w:rPr>
              <w:sz w:val="24"/>
              <w:szCs w:val="24"/>
            </w:rPr>
            <w:id w:val="407194575"/>
            <w:placeholder>
              <w:docPart w:val="44F97C76A9824E5286EEDA22C961C06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5F417B" w14:textId="3A05746A" w:rsidR="005B38C8" w:rsidRPr="00493773" w:rsidRDefault="008A35AB" w:rsidP="00493773">
                <w:pPr>
                  <w:pStyle w:val="Tabletext"/>
                  <w:spacing w:before="0" w:after="0"/>
                  <w:jc w:val="center"/>
                  <w:rPr>
                    <w:sz w:val="24"/>
                  </w:rPr>
                </w:pPr>
                <w:r>
                  <w:rPr>
                    <w:sz w:val="24"/>
                    <w:szCs w:val="24"/>
                  </w:rPr>
                  <w:t>Never</w:t>
                </w:r>
              </w:p>
            </w:tc>
          </w:sdtContent>
        </w:sdt>
      </w:tr>
      <w:tr w:rsidR="005B38C8" w:rsidRPr="005A754D" w14:paraId="53218FA9" w14:textId="77777777" w:rsidTr="005B38C8">
        <w:trPr>
          <w:trHeight w:val="283"/>
        </w:trPr>
        <w:tc>
          <w:tcPr>
            <w:tcW w:w="6912" w:type="dxa"/>
            <w:vAlign w:val="center"/>
          </w:tcPr>
          <w:p w14:paraId="08E17ACA" w14:textId="77777777" w:rsidR="005B38C8" w:rsidRPr="00493773" w:rsidRDefault="005B38C8" w:rsidP="00493773">
            <w:pPr>
              <w:pStyle w:val="Tabletext"/>
              <w:spacing w:before="0" w:after="0"/>
              <w:rPr>
                <w:sz w:val="24"/>
              </w:rPr>
            </w:pPr>
            <w:r w:rsidRPr="00493773">
              <w:rPr>
                <w:sz w:val="24"/>
              </w:rPr>
              <w:t>Bending/squatting</w:t>
            </w:r>
          </w:p>
        </w:tc>
        <w:sdt>
          <w:sdtPr>
            <w:rPr>
              <w:sz w:val="24"/>
              <w:szCs w:val="24"/>
            </w:rPr>
            <w:id w:val="407194576"/>
            <w:placeholder>
              <w:docPart w:val="214DCED184D44C709AF0A73690C0693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305B0B" w14:textId="580B5743" w:rsidR="005B38C8" w:rsidRPr="00493773" w:rsidRDefault="008A35AB" w:rsidP="00493773">
                <w:pPr>
                  <w:pStyle w:val="Tabletext"/>
                  <w:spacing w:before="0" w:after="0"/>
                  <w:jc w:val="center"/>
                  <w:rPr>
                    <w:sz w:val="24"/>
                  </w:rPr>
                </w:pPr>
                <w:r>
                  <w:rPr>
                    <w:sz w:val="24"/>
                    <w:szCs w:val="24"/>
                  </w:rPr>
                  <w:t>Never</w:t>
                </w:r>
              </w:p>
            </w:tc>
          </w:sdtContent>
        </w:sdt>
      </w:tr>
      <w:tr w:rsidR="005B38C8" w:rsidRPr="005A754D" w14:paraId="1415A803" w14:textId="77777777" w:rsidTr="005B38C8">
        <w:trPr>
          <w:trHeight w:val="283"/>
        </w:trPr>
        <w:tc>
          <w:tcPr>
            <w:tcW w:w="6912" w:type="dxa"/>
            <w:vAlign w:val="center"/>
          </w:tcPr>
          <w:p w14:paraId="499117FE" w14:textId="77777777" w:rsidR="005B38C8" w:rsidRPr="00493773" w:rsidRDefault="005B38C8" w:rsidP="00493773">
            <w:pPr>
              <w:pStyle w:val="Tabletext"/>
              <w:spacing w:before="0" w:after="0"/>
              <w:rPr>
                <w:sz w:val="24"/>
              </w:rPr>
            </w:pPr>
            <w:r w:rsidRPr="00493773">
              <w:rPr>
                <w:sz w:val="24"/>
              </w:rPr>
              <w:t>Push/pull</w:t>
            </w:r>
          </w:p>
        </w:tc>
        <w:sdt>
          <w:sdtPr>
            <w:rPr>
              <w:sz w:val="24"/>
              <w:szCs w:val="24"/>
            </w:rPr>
            <w:id w:val="407194577"/>
            <w:placeholder>
              <w:docPart w:val="694FEE1A02424993A5FE5B8466A5C07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523DB1" w14:textId="45302D69" w:rsidR="005B38C8" w:rsidRPr="00493773" w:rsidRDefault="008A35AB" w:rsidP="00493773">
                <w:pPr>
                  <w:pStyle w:val="Tabletext"/>
                  <w:spacing w:before="0" w:after="0"/>
                  <w:jc w:val="center"/>
                  <w:rPr>
                    <w:sz w:val="24"/>
                  </w:rPr>
                </w:pPr>
                <w:r>
                  <w:rPr>
                    <w:sz w:val="24"/>
                    <w:szCs w:val="24"/>
                  </w:rPr>
                  <w:t>Never</w:t>
                </w:r>
              </w:p>
            </w:tc>
          </w:sdtContent>
        </w:sdt>
      </w:tr>
      <w:tr w:rsidR="005B38C8" w:rsidRPr="005A754D" w14:paraId="153A1CD9" w14:textId="77777777" w:rsidTr="005B38C8">
        <w:trPr>
          <w:trHeight w:val="283"/>
        </w:trPr>
        <w:tc>
          <w:tcPr>
            <w:tcW w:w="6912" w:type="dxa"/>
            <w:vAlign w:val="center"/>
          </w:tcPr>
          <w:p w14:paraId="1DDB4678" w14:textId="77777777" w:rsidR="005B38C8" w:rsidRPr="00493773" w:rsidRDefault="005B38C8" w:rsidP="00493773">
            <w:pPr>
              <w:pStyle w:val="Tabletext"/>
              <w:spacing w:before="0" w:after="0"/>
              <w:rPr>
                <w:sz w:val="24"/>
              </w:rPr>
            </w:pPr>
            <w:r w:rsidRPr="00493773">
              <w:rPr>
                <w:sz w:val="24"/>
              </w:rPr>
              <w:t>Sequential repetitive movements in a short amount of time</w:t>
            </w:r>
          </w:p>
        </w:tc>
        <w:sdt>
          <w:sdtPr>
            <w:rPr>
              <w:sz w:val="24"/>
              <w:szCs w:val="24"/>
            </w:rPr>
            <w:id w:val="407194579"/>
            <w:placeholder>
              <w:docPart w:val="E23B8F0EB7F14C2C8C683377CF3AE58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2B3919" w14:textId="2C6B2C71" w:rsidR="005B38C8" w:rsidRPr="00493773" w:rsidRDefault="008A35AB" w:rsidP="00493773">
                <w:pPr>
                  <w:pStyle w:val="Tabletext"/>
                  <w:spacing w:before="0" w:after="0"/>
                  <w:jc w:val="center"/>
                  <w:rPr>
                    <w:sz w:val="24"/>
                  </w:rPr>
                </w:pPr>
                <w:r>
                  <w:rPr>
                    <w:sz w:val="24"/>
                    <w:szCs w:val="24"/>
                  </w:rPr>
                  <w:t>Never</w:t>
                </w:r>
              </w:p>
            </w:tc>
          </w:sdtContent>
        </w:sdt>
      </w:tr>
    </w:tbl>
    <w:p w14:paraId="71715D1D"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61823E0C" w14:textId="77777777" w:rsidTr="00493773">
        <w:trPr>
          <w:trHeight w:val="454"/>
        </w:trPr>
        <w:tc>
          <w:tcPr>
            <w:tcW w:w="6912" w:type="dxa"/>
            <w:shd w:val="clear" w:color="auto" w:fill="DEEAF6" w:themeFill="accent1" w:themeFillTint="33"/>
            <w:vAlign w:val="center"/>
          </w:tcPr>
          <w:p w14:paraId="250E1728" w14:textId="77777777" w:rsidR="005B38C8" w:rsidRPr="00985DC5" w:rsidRDefault="00493773" w:rsidP="00801DAF">
            <w:pPr>
              <w:pStyle w:val="Tableheading"/>
              <w:rPr>
                <w:rFonts w:ascii="Calibri Light" w:hAnsi="Calibri Light"/>
                <w:szCs w:val="24"/>
              </w:rPr>
            </w:pPr>
            <w:r w:rsidRPr="00DA4EF8">
              <w:t>TRAVEL</w:t>
            </w:r>
          </w:p>
        </w:tc>
        <w:tc>
          <w:tcPr>
            <w:tcW w:w="2694" w:type="dxa"/>
            <w:shd w:val="clear" w:color="auto" w:fill="DEEAF6" w:themeFill="accent1" w:themeFillTint="33"/>
            <w:vAlign w:val="center"/>
          </w:tcPr>
          <w:p w14:paraId="289B1BB2" w14:textId="77777777" w:rsidR="005B38C8" w:rsidRPr="00DA4EF8" w:rsidRDefault="00493773" w:rsidP="00801DAF">
            <w:pPr>
              <w:pStyle w:val="Tableheading"/>
              <w:jc w:val="center"/>
            </w:pPr>
            <w:r>
              <w:t>FREQUENCY</w:t>
            </w:r>
          </w:p>
        </w:tc>
      </w:tr>
      <w:tr w:rsidR="005B38C8" w:rsidRPr="005A754D" w14:paraId="0D8A9FA8" w14:textId="77777777" w:rsidTr="005B38C8">
        <w:trPr>
          <w:trHeight w:val="283"/>
        </w:trPr>
        <w:tc>
          <w:tcPr>
            <w:tcW w:w="6912" w:type="dxa"/>
            <w:vAlign w:val="center"/>
          </w:tcPr>
          <w:p w14:paraId="5C935003" w14:textId="77777777" w:rsidR="005B38C8" w:rsidRPr="00493773" w:rsidRDefault="005B38C8" w:rsidP="00493773">
            <w:pPr>
              <w:pStyle w:val="Tabletext"/>
              <w:spacing w:before="0" w:after="0"/>
              <w:rPr>
                <w:sz w:val="24"/>
              </w:rPr>
            </w:pPr>
            <w:r w:rsidRPr="00493773">
              <w:rPr>
                <w:sz w:val="24"/>
              </w:rPr>
              <w:t>Frequent travel – multiple work sites</w:t>
            </w:r>
          </w:p>
        </w:tc>
        <w:sdt>
          <w:sdtPr>
            <w:rPr>
              <w:sz w:val="24"/>
              <w:szCs w:val="24"/>
            </w:rPr>
            <w:id w:val="407194580"/>
            <w:placeholder>
              <w:docPart w:val="1C4EF02310C7435983896FE6250366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A717462" w14:textId="30FF56C8" w:rsidR="005B38C8" w:rsidRPr="00493773" w:rsidRDefault="008A35AB" w:rsidP="00493773">
                <w:pPr>
                  <w:pStyle w:val="Tabletext"/>
                  <w:spacing w:before="0" w:after="0"/>
                  <w:jc w:val="center"/>
                  <w:rPr>
                    <w:sz w:val="24"/>
                  </w:rPr>
                </w:pPr>
                <w:r>
                  <w:rPr>
                    <w:sz w:val="24"/>
                    <w:szCs w:val="24"/>
                  </w:rPr>
                  <w:t>Never</w:t>
                </w:r>
              </w:p>
            </w:tc>
          </w:sdtContent>
        </w:sdt>
      </w:tr>
      <w:tr w:rsidR="005B38C8" w:rsidRPr="005A754D" w14:paraId="52AC417F" w14:textId="77777777" w:rsidTr="005B38C8">
        <w:trPr>
          <w:trHeight w:val="283"/>
        </w:trPr>
        <w:tc>
          <w:tcPr>
            <w:tcW w:w="6912" w:type="dxa"/>
            <w:vAlign w:val="center"/>
          </w:tcPr>
          <w:p w14:paraId="1A1BB185" w14:textId="77777777" w:rsidR="005B38C8" w:rsidRPr="00493773" w:rsidRDefault="005B38C8" w:rsidP="00493773">
            <w:pPr>
              <w:pStyle w:val="Tabletext"/>
              <w:spacing w:before="0" w:after="0"/>
              <w:rPr>
                <w:sz w:val="24"/>
              </w:rPr>
            </w:pPr>
            <w:r w:rsidRPr="00493773">
              <w:rPr>
                <w:sz w:val="24"/>
              </w:rPr>
              <w:t xml:space="preserve">Frequent travel – driving </w:t>
            </w:r>
          </w:p>
        </w:tc>
        <w:sdt>
          <w:sdtPr>
            <w:rPr>
              <w:sz w:val="24"/>
              <w:szCs w:val="24"/>
            </w:rPr>
            <w:id w:val="407194581"/>
            <w:placeholder>
              <w:docPart w:val="06B061D597D5420CB99E5376218FFAC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3760BB7" w14:textId="78967808" w:rsidR="005B38C8" w:rsidRPr="00493773" w:rsidRDefault="008A35AB" w:rsidP="00493773">
                <w:pPr>
                  <w:pStyle w:val="Tabletext"/>
                  <w:spacing w:before="0" w:after="0"/>
                  <w:jc w:val="center"/>
                  <w:rPr>
                    <w:sz w:val="24"/>
                  </w:rPr>
                </w:pPr>
                <w:r>
                  <w:rPr>
                    <w:sz w:val="24"/>
                    <w:szCs w:val="24"/>
                  </w:rPr>
                  <w:t>Never</w:t>
                </w:r>
              </w:p>
            </w:tc>
          </w:sdtContent>
        </w:sdt>
      </w:tr>
      <w:tr w:rsidR="005B38C8" w:rsidRPr="005A754D" w14:paraId="5C14ABDC" w14:textId="77777777" w:rsidTr="005B38C8">
        <w:trPr>
          <w:trHeight w:val="283"/>
        </w:trPr>
        <w:tc>
          <w:tcPr>
            <w:tcW w:w="6912" w:type="dxa"/>
            <w:vAlign w:val="center"/>
          </w:tcPr>
          <w:p w14:paraId="3559930F" w14:textId="77777777" w:rsidR="005B38C8" w:rsidRPr="00493773" w:rsidRDefault="005B38C8" w:rsidP="00493773">
            <w:pPr>
              <w:pStyle w:val="Tabletext"/>
              <w:spacing w:before="0" w:after="0"/>
              <w:rPr>
                <w:sz w:val="24"/>
              </w:rPr>
            </w:pPr>
            <w:r w:rsidRPr="00493773">
              <w:rPr>
                <w:sz w:val="24"/>
              </w:rPr>
              <w:t xml:space="preserve">Frequent travel – interstate </w:t>
            </w:r>
          </w:p>
        </w:tc>
        <w:sdt>
          <w:sdtPr>
            <w:rPr>
              <w:sz w:val="24"/>
              <w:szCs w:val="24"/>
            </w:rPr>
            <w:id w:val="407194582"/>
            <w:placeholder>
              <w:docPart w:val="615023181D5940EAA69249CBD5E51B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6B6BD5" w14:textId="56684FDA" w:rsidR="005B38C8" w:rsidRPr="00493773" w:rsidRDefault="008A35AB" w:rsidP="00493773">
                <w:pPr>
                  <w:pStyle w:val="Tabletext"/>
                  <w:spacing w:before="0" w:after="0"/>
                  <w:jc w:val="center"/>
                  <w:rPr>
                    <w:sz w:val="24"/>
                  </w:rPr>
                </w:pPr>
                <w:r>
                  <w:rPr>
                    <w:sz w:val="24"/>
                    <w:szCs w:val="24"/>
                  </w:rPr>
                  <w:t>Never</w:t>
                </w:r>
              </w:p>
            </w:tc>
          </w:sdtContent>
        </w:sdt>
      </w:tr>
    </w:tbl>
    <w:p w14:paraId="2011FCD4"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2256B835" w14:textId="77777777" w:rsidTr="00493773">
        <w:trPr>
          <w:trHeight w:val="454"/>
        </w:trPr>
        <w:tc>
          <w:tcPr>
            <w:tcW w:w="6912" w:type="dxa"/>
            <w:shd w:val="clear" w:color="auto" w:fill="DEEAF6" w:themeFill="accent1" w:themeFillTint="33"/>
            <w:vAlign w:val="center"/>
          </w:tcPr>
          <w:p w14:paraId="6D1D05B0" w14:textId="77777777" w:rsidR="005B38C8" w:rsidRPr="00985DC5" w:rsidRDefault="00493773" w:rsidP="00493773">
            <w:pPr>
              <w:pStyle w:val="Tableheading"/>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0D702561" w14:textId="77777777" w:rsidR="005B38C8" w:rsidRPr="00DA4EF8" w:rsidRDefault="00493773" w:rsidP="00493773">
            <w:pPr>
              <w:pStyle w:val="Tableheading"/>
              <w:jc w:val="center"/>
            </w:pPr>
            <w:r>
              <w:t>FREQUENCY</w:t>
            </w:r>
          </w:p>
        </w:tc>
      </w:tr>
      <w:tr w:rsidR="005B38C8" w:rsidRPr="005A754D" w14:paraId="492674A3" w14:textId="77777777" w:rsidTr="00442939">
        <w:trPr>
          <w:trHeight w:val="283"/>
        </w:trPr>
        <w:tc>
          <w:tcPr>
            <w:tcW w:w="6912" w:type="dxa"/>
            <w:vAlign w:val="center"/>
          </w:tcPr>
          <w:p w14:paraId="73E5850B" w14:textId="77777777" w:rsidR="005B38C8" w:rsidRPr="00493773" w:rsidRDefault="005B38C8" w:rsidP="00493773">
            <w:pPr>
              <w:pStyle w:val="Tabletext"/>
              <w:spacing w:before="0" w:after="0"/>
              <w:rPr>
                <w:sz w:val="24"/>
              </w:rPr>
            </w:pPr>
            <w:r w:rsidRPr="00493773">
              <w:rPr>
                <w:sz w:val="24"/>
              </w:rPr>
              <w:t xml:space="preserve">Working at heights </w:t>
            </w:r>
          </w:p>
        </w:tc>
        <w:sdt>
          <w:sdtPr>
            <w:rPr>
              <w:sz w:val="24"/>
              <w:szCs w:val="24"/>
            </w:rPr>
            <w:id w:val="407194583"/>
            <w:placeholder>
              <w:docPart w:val="488616FBA6E84D18810FDF495C5F13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2DF540" w14:textId="070D28C4" w:rsidR="005B38C8" w:rsidRPr="00493773" w:rsidRDefault="008A35AB" w:rsidP="00493773">
                <w:pPr>
                  <w:pStyle w:val="Tabletext"/>
                  <w:spacing w:before="0" w:after="0"/>
                  <w:jc w:val="center"/>
                  <w:rPr>
                    <w:sz w:val="24"/>
                  </w:rPr>
                </w:pPr>
                <w:r>
                  <w:rPr>
                    <w:sz w:val="24"/>
                    <w:szCs w:val="24"/>
                  </w:rPr>
                  <w:t>Never</w:t>
                </w:r>
              </w:p>
            </w:tc>
          </w:sdtContent>
        </w:sdt>
      </w:tr>
      <w:tr w:rsidR="005B38C8" w:rsidRPr="005A754D" w14:paraId="5A2714F1" w14:textId="77777777" w:rsidTr="00442939">
        <w:trPr>
          <w:trHeight w:val="283"/>
        </w:trPr>
        <w:tc>
          <w:tcPr>
            <w:tcW w:w="6912" w:type="dxa"/>
            <w:vAlign w:val="center"/>
          </w:tcPr>
          <w:p w14:paraId="635569A1" w14:textId="77777777" w:rsidR="005B38C8" w:rsidRPr="00493773" w:rsidRDefault="005B38C8" w:rsidP="00493773">
            <w:pPr>
              <w:pStyle w:val="Tabletext"/>
              <w:spacing w:before="0" w:after="0"/>
              <w:rPr>
                <w:sz w:val="24"/>
              </w:rPr>
            </w:pPr>
            <w:r w:rsidRPr="00493773">
              <w:rPr>
                <w:sz w:val="24"/>
              </w:rPr>
              <w:t xml:space="preserve">Exposure to extreme temperatures </w:t>
            </w:r>
          </w:p>
        </w:tc>
        <w:sdt>
          <w:sdtPr>
            <w:rPr>
              <w:sz w:val="24"/>
              <w:szCs w:val="24"/>
            </w:rPr>
            <w:id w:val="407194584"/>
            <w:placeholder>
              <w:docPart w:val="3D3B5FA1152D421CA3CDDA32AD69387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C22C37" w14:textId="4EF52286" w:rsidR="005B38C8" w:rsidRPr="00493773" w:rsidRDefault="008A35AB" w:rsidP="00493773">
                <w:pPr>
                  <w:pStyle w:val="Tabletext"/>
                  <w:spacing w:before="0" w:after="0"/>
                  <w:jc w:val="center"/>
                  <w:rPr>
                    <w:sz w:val="24"/>
                  </w:rPr>
                </w:pPr>
                <w:r>
                  <w:rPr>
                    <w:sz w:val="24"/>
                    <w:szCs w:val="24"/>
                  </w:rPr>
                  <w:t>Never</w:t>
                </w:r>
              </w:p>
            </w:tc>
          </w:sdtContent>
        </w:sdt>
      </w:tr>
      <w:tr w:rsidR="005B38C8" w:rsidRPr="005A754D" w14:paraId="7FFB61BD" w14:textId="77777777" w:rsidTr="00442939">
        <w:trPr>
          <w:trHeight w:val="283"/>
        </w:trPr>
        <w:tc>
          <w:tcPr>
            <w:tcW w:w="6912" w:type="dxa"/>
            <w:vAlign w:val="center"/>
          </w:tcPr>
          <w:p w14:paraId="285B4F06" w14:textId="77777777" w:rsidR="005B38C8" w:rsidRPr="00493773" w:rsidRDefault="005B38C8" w:rsidP="00493773">
            <w:pPr>
              <w:pStyle w:val="Tabletext"/>
              <w:spacing w:before="0" w:after="0"/>
              <w:rPr>
                <w:sz w:val="24"/>
              </w:rPr>
            </w:pPr>
            <w:r w:rsidRPr="00493773">
              <w:rPr>
                <w:sz w:val="24"/>
              </w:rPr>
              <w:t>Operation of heavy machinery e.g. forklift</w:t>
            </w:r>
          </w:p>
        </w:tc>
        <w:sdt>
          <w:sdtPr>
            <w:rPr>
              <w:sz w:val="24"/>
              <w:szCs w:val="24"/>
            </w:rPr>
            <w:id w:val="407194585"/>
            <w:placeholder>
              <w:docPart w:val="7CE5B343B7D64F43A27EBF829312FDA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F35B1E" w14:textId="2E02FEC0" w:rsidR="005B38C8" w:rsidRPr="00493773" w:rsidRDefault="008A35AB" w:rsidP="00493773">
                <w:pPr>
                  <w:pStyle w:val="Tabletext"/>
                  <w:spacing w:before="0" w:after="0"/>
                  <w:jc w:val="center"/>
                  <w:rPr>
                    <w:sz w:val="24"/>
                  </w:rPr>
                </w:pPr>
                <w:r>
                  <w:rPr>
                    <w:sz w:val="24"/>
                    <w:szCs w:val="24"/>
                  </w:rPr>
                  <w:t>Never</w:t>
                </w:r>
              </w:p>
            </w:tc>
          </w:sdtContent>
        </w:sdt>
      </w:tr>
      <w:tr w:rsidR="005B38C8" w:rsidRPr="005A754D" w14:paraId="141599D1" w14:textId="77777777" w:rsidTr="00442939">
        <w:trPr>
          <w:trHeight w:val="283"/>
        </w:trPr>
        <w:tc>
          <w:tcPr>
            <w:tcW w:w="6912" w:type="dxa"/>
            <w:vAlign w:val="center"/>
          </w:tcPr>
          <w:p w14:paraId="69E199AD"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407194586"/>
            <w:placeholder>
              <w:docPart w:val="88AB526237EC4A55A4DFFAE094F9FF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D1722B" w14:textId="7E206A82" w:rsidR="005B38C8" w:rsidRPr="00493773" w:rsidRDefault="008A35AB" w:rsidP="00493773">
                <w:pPr>
                  <w:pStyle w:val="Tabletext"/>
                  <w:spacing w:before="0" w:after="0"/>
                  <w:jc w:val="center"/>
                  <w:rPr>
                    <w:sz w:val="24"/>
                  </w:rPr>
                </w:pPr>
                <w:r>
                  <w:rPr>
                    <w:sz w:val="24"/>
                    <w:szCs w:val="24"/>
                  </w:rPr>
                  <w:t>Never</w:t>
                </w:r>
              </w:p>
            </w:tc>
          </w:sdtContent>
        </w:sdt>
      </w:tr>
      <w:tr w:rsidR="005B38C8" w:rsidRPr="005A754D" w14:paraId="07A05C16" w14:textId="77777777" w:rsidTr="00442939">
        <w:trPr>
          <w:trHeight w:val="283"/>
        </w:trPr>
        <w:tc>
          <w:tcPr>
            <w:tcW w:w="6912" w:type="dxa"/>
            <w:vAlign w:val="center"/>
          </w:tcPr>
          <w:p w14:paraId="1BBA9143"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407194587"/>
            <w:placeholder>
              <w:docPart w:val="3CABC38DE5154ABFAB7FB1713ACD6C1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6382DE" w14:textId="52AAC4AD" w:rsidR="005B38C8" w:rsidRPr="00493773" w:rsidRDefault="008A35AB" w:rsidP="00493773">
                <w:pPr>
                  <w:pStyle w:val="Tabletext"/>
                  <w:spacing w:before="0" w:after="0"/>
                  <w:jc w:val="center"/>
                  <w:rPr>
                    <w:sz w:val="24"/>
                  </w:rPr>
                </w:pPr>
                <w:r>
                  <w:rPr>
                    <w:sz w:val="24"/>
                    <w:szCs w:val="24"/>
                  </w:rPr>
                  <w:t>Never</w:t>
                </w:r>
              </w:p>
            </w:tc>
          </w:sdtContent>
        </w:sdt>
      </w:tr>
      <w:tr w:rsidR="005B38C8" w:rsidRPr="005A754D" w14:paraId="2AC6A7C7" w14:textId="77777777" w:rsidTr="00442939">
        <w:trPr>
          <w:trHeight w:val="283"/>
        </w:trPr>
        <w:tc>
          <w:tcPr>
            <w:tcW w:w="6912" w:type="dxa"/>
            <w:vAlign w:val="center"/>
          </w:tcPr>
          <w:p w14:paraId="2DF97EE0"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407194588"/>
            <w:placeholder>
              <w:docPart w:val="ECD4785522D8459F843B505F4FBA02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7852AC5" w14:textId="6F18B2BD" w:rsidR="005B38C8" w:rsidRPr="00493773" w:rsidRDefault="008A35AB" w:rsidP="00493773">
                <w:pPr>
                  <w:pStyle w:val="Tabletext"/>
                  <w:spacing w:before="0" w:after="0"/>
                  <w:jc w:val="center"/>
                  <w:rPr>
                    <w:sz w:val="24"/>
                  </w:rPr>
                </w:pPr>
                <w:r>
                  <w:rPr>
                    <w:sz w:val="24"/>
                    <w:szCs w:val="24"/>
                  </w:rPr>
                  <w:t>Never</w:t>
                </w:r>
              </w:p>
            </w:tc>
          </w:sdtContent>
        </w:sdt>
      </w:tr>
      <w:tr w:rsidR="005B38C8" w:rsidRPr="005A754D" w14:paraId="5B3643DD" w14:textId="77777777" w:rsidTr="00442939">
        <w:trPr>
          <w:trHeight w:val="283"/>
        </w:trPr>
        <w:tc>
          <w:tcPr>
            <w:tcW w:w="6912" w:type="dxa"/>
            <w:vAlign w:val="center"/>
          </w:tcPr>
          <w:p w14:paraId="221F3976"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407194589"/>
            <w:placeholder>
              <w:docPart w:val="83CC702F74ED4E55A8C0909F6D95953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EC383D" w14:textId="5CA0D942" w:rsidR="005B38C8" w:rsidRPr="00493773" w:rsidRDefault="008A35AB" w:rsidP="00493773">
                <w:pPr>
                  <w:pStyle w:val="Tabletext"/>
                  <w:spacing w:before="0" w:after="0"/>
                  <w:jc w:val="center"/>
                  <w:rPr>
                    <w:sz w:val="24"/>
                  </w:rPr>
                </w:pPr>
                <w:r>
                  <w:rPr>
                    <w:sz w:val="24"/>
                    <w:szCs w:val="24"/>
                  </w:rPr>
                  <w:t>Never</w:t>
                </w:r>
              </w:p>
            </w:tc>
          </w:sdtContent>
        </w:sdt>
      </w:tr>
      <w:tr w:rsidR="005B38C8" w:rsidRPr="005A754D" w14:paraId="55491888" w14:textId="77777777" w:rsidTr="00442939">
        <w:trPr>
          <w:trHeight w:val="283"/>
        </w:trPr>
        <w:tc>
          <w:tcPr>
            <w:tcW w:w="6912" w:type="dxa"/>
            <w:vAlign w:val="center"/>
          </w:tcPr>
          <w:p w14:paraId="4BD66EF8"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407194590"/>
            <w:placeholder>
              <w:docPart w:val="F6ADC69C72294360A0914BA964AB22F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6BF954" w14:textId="368E6FFC" w:rsidR="005B38C8" w:rsidRPr="00493773" w:rsidRDefault="008A35AB" w:rsidP="00493773">
                <w:pPr>
                  <w:pStyle w:val="Tabletext"/>
                  <w:spacing w:before="0" w:after="0"/>
                  <w:jc w:val="center"/>
                  <w:rPr>
                    <w:sz w:val="24"/>
                  </w:rPr>
                </w:pPr>
                <w:r>
                  <w:rPr>
                    <w:sz w:val="24"/>
                    <w:szCs w:val="24"/>
                  </w:rPr>
                  <w:t>Never</w:t>
                </w:r>
              </w:p>
            </w:tc>
          </w:sdtContent>
        </w:sdt>
      </w:tr>
      <w:tr w:rsidR="005B38C8" w:rsidRPr="00311AE8" w14:paraId="6AF09CCC" w14:textId="77777777" w:rsidTr="00442939">
        <w:trPr>
          <w:trHeight w:val="283"/>
        </w:trPr>
        <w:tc>
          <w:tcPr>
            <w:tcW w:w="6912" w:type="dxa"/>
            <w:vAlign w:val="center"/>
          </w:tcPr>
          <w:p w14:paraId="703EED8C" w14:textId="77777777" w:rsidR="005B38C8" w:rsidRPr="005F1B26" w:rsidRDefault="005B38C8" w:rsidP="00493773">
            <w:pPr>
              <w:pStyle w:val="Tabletext"/>
              <w:spacing w:before="0" w:after="0"/>
              <w:rPr>
                <w:sz w:val="24"/>
              </w:rPr>
            </w:pPr>
            <w:r w:rsidRPr="005F1B26">
              <w:rPr>
                <w:sz w:val="24"/>
              </w:rPr>
              <w:t>Potential to encounter agitated customers</w:t>
            </w:r>
          </w:p>
        </w:tc>
        <w:sdt>
          <w:sdtPr>
            <w:rPr>
              <w:sz w:val="24"/>
              <w:szCs w:val="24"/>
            </w:rPr>
            <w:id w:val="407194591"/>
            <w:placeholder>
              <w:docPart w:val="E1BA99C562D043EAB50693C5F510ECA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92C1363" w14:textId="4BECB915" w:rsidR="005B38C8" w:rsidRPr="005F1B26" w:rsidRDefault="00372820" w:rsidP="00493773">
                <w:pPr>
                  <w:pStyle w:val="Tabletext"/>
                  <w:spacing w:before="0" w:after="0"/>
                  <w:jc w:val="center"/>
                  <w:rPr>
                    <w:sz w:val="24"/>
                  </w:rPr>
                </w:pPr>
                <w:r>
                  <w:rPr>
                    <w:sz w:val="24"/>
                    <w:szCs w:val="24"/>
                  </w:rPr>
                  <w:t>Occasionally</w:t>
                </w:r>
              </w:p>
            </w:tc>
          </w:sdtContent>
        </w:sdt>
      </w:tr>
      <w:tr w:rsidR="003B7B87" w:rsidRPr="00311AE8" w14:paraId="5E59ED96" w14:textId="77777777" w:rsidTr="00442939">
        <w:trPr>
          <w:trHeight w:val="283"/>
        </w:trPr>
        <w:tc>
          <w:tcPr>
            <w:tcW w:w="6912" w:type="dxa"/>
            <w:vAlign w:val="center"/>
          </w:tcPr>
          <w:p w14:paraId="2BBC242A" w14:textId="77777777" w:rsidR="003B7B87" w:rsidRPr="005F1B26" w:rsidRDefault="003B7B87" w:rsidP="00493773">
            <w:pPr>
              <w:pStyle w:val="Tabletext"/>
              <w:spacing w:before="0" w:after="0"/>
              <w:rPr>
                <w:sz w:val="24"/>
              </w:rPr>
            </w:pPr>
            <w:r w:rsidRPr="005F1B26">
              <w:rPr>
                <w:sz w:val="24"/>
              </w:rPr>
              <w:t>Exposure to potentially distressing case material</w:t>
            </w:r>
          </w:p>
        </w:tc>
        <w:sdt>
          <w:sdtPr>
            <w:rPr>
              <w:sz w:val="24"/>
              <w:szCs w:val="24"/>
            </w:rPr>
            <w:id w:val="182894372"/>
            <w:placeholder>
              <w:docPart w:val="10338D863E864E928104D42F999FE2E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C42204" w14:textId="765C3611" w:rsidR="003B7B87" w:rsidRPr="005F1B26" w:rsidRDefault="008A35AB" w:rsidP="00493773">
                <w:pPr>
                  <w:pStyle w:val="Tabletext"/>
                  <w:spacing w:before="0" w:after="0"/>
                  <w:jc w:val="center"/>
                  <w:rPr>
                    <w:sz w:val="24"/>
                    <w:szCs w:val="24"/>
                  </w:rPr>
                </w:pPr>
                <w:r>
                  <w:rPr>
                    <w:sz w:val="24"/>
                    <w:szCs w:val="24"/>
                  </w:rPr>
                  <w:t>Never</w:t>
                </w:r>
              </w:p>
            </w:tc>
          </w:sdtContent>
        </w:sdt>
      </w:tr>
    </w:tbl>
    <w:p w14:paraId="3AFC7054" w14:textId="77777777" w:rsidR="002A43D2" w:rsidRDefault="002A43D2" w:rsidP="00493773">
      <w:pPr>
        <w:spacing w:after="0"/>
        <w:rPr>
          <w:sz w:val="4"/>
        </w:rPr>
      </w:pPr>
    </w:p>
    <w:p w14:paraId="016E2262"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2EA87664" w14:textId="77777777" w:rsidTr="00493773">
        <w:trPr>
          <w:trHeight w:val="454"/>
        </w:trPr>
        <w:tc>
          <w:tcPr>
            <w:tcW w:w="6912" w:type="dxa"/>
            <w:shd w:val="clear" w:color="auto" w:fill="DEEAF6" w:themeFill="accent1" w:themeFillTint="33"/>
            <w:vAlign w:val="center"/>
          </w:tcPr>
          <w:p w14:paraId="7929B13C"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themeFill="accent1" w:themeFillTint="33"/>
            <w:vAlign w:val="center"/>
          </w:tcPr>
          <w:p w14:paraId="4F814E5F" w14:textId="77777777" w:rsidR="005B38C8" w:rsidRPr="00DA4EF8" w:rsidRDefault="00493773" w:rsidP="00493773">
            <w:pPr>
              <w:pStyle w:val="Tableheading"/>
              <w:jc w:val="center"/>
            </w:pPr>
            <w:r>
              <w:t>FREQUENCY</w:t>
            </w:r>
          </w:p>
        </w:tc>
      </w:tr>
      <w:tr w:rsidR="005B38C8" w:rsidRPr="005A754D" w14:paraId="143DA488" w14:textId="77777777" w:rsidTr="00442939">
        <w:trPr>
          <w:trHeight w:val="283"/>
        </w:trPr>
        <w:tc>
          <w:tcPr>
            <w:tcW w:w="6912" w:type="dxa"/>
            <w:vAlign w:val="center"/>
          </w:tcPr>
          <w:p w14:paraId="0FD2B90A"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407194592"/>
            <w:placeholder>
              <w:docPart w:val="C2A236068F6A4FBDB3FF2613DA3C6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17EE4" w14:textId="072A46E4" w:rsidR="005B38C8" w:rsidRPr="00493773" w:rsidRDefault="008A35AB" w:rsidP="00715C75">
                <w:pPr>
                  <w:pStyle w:val="Tabletext"/>
                  <w:spacing w:before="0" w:after="0"/>
                  <w:jc w:val="center"/>
                  <w:rPr>
                    <w:sz w:val="24"/>
                  </w:rPr>
                </w:pPr>
                <w:r>
                  <w:rPr>
                    <w:sz w:val="24"/>
                    <w:szCs w:val="24"/>
                  </w:rPr>
                  <w:t>Never</w:t>
                </w:r>
              </w:p>
            </w:tc>
          </w:sdtContent>
        </w:sdt>
      </w:tr>
      <w:tr w:rsidR="005B38C8" w:rsidRPr="005A754D" w14:paraId="01ED51BC" w14:textId="77777777" w:rsidTr="00442939">
        <w:trPr>
          <w:trHeight w:val="283"/>
        </w:trPr>
        <w:tc>
          <w:tcPr>
            <w:tcW w:w="6912" w:type="dxa"/>
            <w:vAlign w:val="center"/>
          </w:tcPr>
          <w:p w14:paraId="1BDDB59F" w14:textId="768DB6A6" w:rsidR="005B38C8" w:rsidRPr="00493773" w:rsidRDefault="00D25B82" w:rsidP="00C91095">
            <w:pPr>
              <w:pStyle w:val="Tabletext"/>
              <w:spacing w:before="0" w:after="0"/>
              <w:rPr>
                <w:sz w:val="24"/>
              </w:rPr>
            </w:pPr>
            <w:r>
              <w:rPr>
                <w:sz w:val="24"/>
              </w:rPr>
              <w:t>Personal Protective Equipment (</w:t>
            </w:r>
            <w:r w:rsidR="005B38C8" w:rsidRPr="00493773">
              <w:rPr>
                <w:sz w:val="24"/>
              </w:rPr>
              <w:t>PPE</w:t>
            </w:r>
            <w:r>
              <w:rPr>
                <w:sz w:val="24"/>
              </w:rPr>
              <w:t>)</w:t>
            </w:r>
            <w:r w:rsidR="005B38C8" w:rsidRPr="00493773">
              <w:rPr>
                <w:sz w:val="24"/>
              </w:rPr>
              <w:t xml:space="preserve"> required </w:t>
            </w:r>
          </w:p>
        </w:tc>
        <w:sdt>
          <w:sdtPr>
            <w:rPr>
              <w:sz w:val="24"/>
              <w:szCs w:val="24"/>
            </w:rPr>
            <w:id w:val="407194593"/>
            <w:placeholder>
              <w:docPart w:val="E90866A1B92345718171ECCC784C32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8D61CA" w14:textId="7FCCBFAF" w:rsidR="005B38C8" w:rsidRPr="00493773" w:rsidRDefault="008A35AB" w:rsidP="00715C75">
                <w:pPr>
                  <w:pStyle w:val="Tabletext"/>
                  <w:spacing w:before="0" w:after="0"/>
                  <w:jc w:val="center"/>
                  <w:rPr>
                    <w:sz w:val="24"/>
                  </w:rPr>
                </w:pPr>
                <w:r>
                  <w:rPr>
                    <w:sz w:val="24"/>
                    <w:szCs w:val="24"/>
                  </w:rPr>
                  <w:t>Never</w:t>
                </w:r>
              </w:p>
            </w:tc>
          </w:sdtContent>
        </w:sdt>
      </w:tr>
    </w:tbl>
    <w:p w14:paraId="08655A7D"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C50D3" w14:textId="77777777" w:rsidR="00A04D37" w:rsidRDefault="00A04D37" w:rsidP="00456927">
      <w:pPr>
        <w:spacing w:after="0"/>
      </w:pPr>
      <w:r>
        <w:separator/>
      </w:r>
    </w:p>
  </w:endnote>
  <w:endnote w:type="continuationSeparator" w:id="0">
    <w:p w14:paraId="6A9E99D6" w14:textId="77777777" w:rsidR="00A04D37" w:rsidRDefault="00A04D37"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4DF16" w14:textId="521C6430" w:rsidR="00072674" w:rsidRPr="00A837E1" w:rsidRDefault="00072674" w:rsidP="00A837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ABF89" w14:textId="069284D1" w:rsidR="00072674" w:rsidRPr="00A837E1" w:rsidRDefault="00072674" w:rsidP="00A837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14442" w14:textId="77777777" w:rsidR="00A04D37" w:rsidRDefault="00A04D37" w:rsidP="00456927">
      <w:pPr>
        <w:spacing w:after="0"/>
      </w:pPr>
      <w:r>
        <w:separator/>
      </w:r>
    </w:p>
  </w:footnote>
  <w:footnote w:type="continuationSeparator" w:id="0">
    <w:p w14:paraId="17016CE9" w14:textId="77777777" w:rsidR="00A04D37" w:rsidRDefault="00A04D37"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31089" w14:textId="77777777" w:rsidR="0052582A" w:rsidRPr="00AF1222" w:rsidRDefault="0052582A" w:rsidP="00AF1222">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BD6DF" w14:textId="3DFDF13C" w:rsidR="00072674" w:rsidRPr="00A837E1" w:rsidRDefault="00072674" w:rsidP="00A837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4136" w14:textId="622B605A" w:rsidR="00072674" w:rsidRPr="00AF1222" w:rsidRDefault="00072674" w:rsidP="00AF1222">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BCBA8" w14:textId="4B5E954D" w:rsidR="00072674" w:rsidRPr="00A837E1" w:rsidRDefault="00072674" w:rsidP="00A837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0629EB"/>
    <w:multiLevelType w:val="hybridMultilevel"/>
    <w:tmpl w:val="8D4625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9C718D"/>
    <w:multiLevelType w:val="hybridMultilevel"/>
    <w:tmpl w:val="1EFE565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FF97ED0"/>
    <w:multiLevelType w:val="hybridMultilevel"/>
    <w:tmpl w:val="72B4F8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9174A8"/>
    <w:multiLevelType w:val="hybridMultilevel"/>
    <w:tmpl w:val="4216C6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4B50B54"/>
    <w:multiLevelType w:val="hybridMultilevel"/>
    <w:tmpl w:val="A2229A5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86624C6"/>
    <w:multiLevelType w:val="hybridMultilevel"/>
    <w:tmpl w:val="F4AE7A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2452E5"/>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ACA515E"/>
    <w:multiLevelType w:val="hybridMultilevel"/>
    <w:tmpl w:val="CB5E4C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45D09A4"/>
    <w:multiLevelType w:val="hybridMultilevel"/>
    <w:tmpl w:val="353245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03FE"/>
    <w:multiLevelType w:val="hybridMultilevel"/>
    <w:tmpl w:val="EA789E30"/>
    <w:lvl w:ilvl="0" w:tplc="0C090001">
      <w:start w:val="1"/>
      <w:numFmt w:val="bullet"/>
      <w:lvlText w:val=""/>
      <w:lvlJc w:val="left"/>
      <w:pPr>
        <w:tabs>
          <w:tab w:val="num" w:pos="-354"/>
        </w:tabs>
        <w:ind w:left="-354" w:hanging="360"/>
      </w:pPr>
      <w:rPr>
        <w:rFonts w:ascii="Symbol" w:hAnsi="Symbol" w:hint="default"/>
      </w:rPr>
    </w:lvl>
    <w:lvl w:ilvl="1" w:tplc="04090019">
      <w:start w:val="1"/>
      <w:numFmt w:val="lowerLetter"/>
      <w:lvlText w:val="%2."/>
      <w:lvlJc w:val="left"/>
      <w:pPr>
        <w:tabs>
          <w:tab w:val="num" w:pos="366"/>
        </w:tabs>
        <w:ind w:left="366" w:hanging="360"/>
      </w:pPr>
    </w:lvl>
    <w:lvl w:ilvl="2" w:tplc="0409001B">
      <w:start w:val="1"/>
      <w:numFmt w:val="lowerRoman"/>
      <w:lvlText w:val="%3."/>
      <w:lvlJc w:val="right"/>
      <w:pPr>
        <w:tabs>
          <w:tab w:val="num" w:pos="1086"/>
        </w:tabs>
        <w:ind w:left="1086" w:hanging="180"/>
      </w:pPr>
    </w:lvl>
    <w:lvl w:ilvl="3" w:tplc="0409000F" w:tentative="1">
      <w:start w:val="1"/>
      <w:numFmt w:val="decimal"/>
      <w:lvlText w:val="%4."/>
      <w:lvlJc w:val="left"/>
      <w:pPr>
        <w:tabs>
          <w:tab w:val="num" w:pos="1806"/>
        </w:tabs>
        <w:ind w:left="1806" w:hanging="360"/>
      </w:pPr>
    </w:lvl>
    <w:lvl w:ilvl="4" w:tplc="04090019" w:tentative="1">
      <w:start w:val="1"/>
      <w:numFmt w:val="lowerLetter"/>
      <w:lvlText w:val="%5."/>
      <w:lvlJc w:val="left"/>
      <w:pPr>
        <w:tabs>
          <w:tab w:val="num" w:pos="2526"/>
        </w:tabs>
        <w:ind w:left="2526" w:hanging="360"/>
      </w:pPr>
    </w:lvl>
    <w:lvl w:ilvl="5" w:tplc="0409001B" w:tentative="1">
      <w:start w:val="1"/>
      <w:numFmt w:val="lowerRoman"/>
      <w:lvlText w:val="%6."/>
      <w:lvlJc w:val="right"/>
      <w:pPr>
        <w:tabs>
          <w:tab w:val="num" w:pos="3246"/>
        </w:tabs>
        <w:ind w:left="3246" w:hanging="180"/>
      </w:pPr>
    </w:lvl>
    <w:lvl w:ilvl="6" w:tplc="0409000F" w:tentative="1">
      <w:start w:val="1"/>
      <w:numFmt w:val="decimal"/>
      <w:lvlText w:val="%7."/>
      <w:lvlJc w:val="left"/>
      <w:pPr>
        <w:tabs>
          <w:tab w:val="num" w:pos="3966"/>
        </w:tabs>
        <w:ind w:left="3966" w:hanging="360"/>
      </w:pPr>
    </w:lvl>
    <w:lvl w:ilvl="7" w:tplc="04090019" w:tentative="1">
      <w:start w:val="1"/>
      <w:numFmt w:val="lowerLetter"/>
      <w:lvlText w:val="%8."/>
      <w:lvlJc w:val="left"/>
      <w:pPr>
        <w:tabs>
          <w:tab w:val="num" w:pos="4686"/>
        </w:tabs>
        <w:ind w:left="4686" w:hanging="360"/>
      </w:pPr>
    </w:lvl>
    <w:lvl w:ilvl="8" w:tplc="0409001B" w:tentative="1">
      <w:start w:val="1"/>
      <w:numFmt w:val="lowerRoman"/>
      <w:lvlText w:val="%9."/>
      <w:lvlJc w:val="right"/>
      <w:pPr>
        <w:tabs>
          <w:tab w:val="num" w:pos="5406"/>
        </w:tabs>
        <w:ind w:left="5406" w:hanging="180"/>
      </w:pPr>
    </w:lvl>
  </w:abstractNum>
  <w:abstractNum w:abstractNumId="17" w15:restartNumberingAfterBreak="0">
    <w:nsid w:val="388E6F7C"/>
    <w:multiLevelType w:val="hybridMultilevel"/>
    <w:tmpl w:val="5FE06F4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9164A19"/>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9"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0" w15:restartNumberingAfterBreak="0">
    <w:nsid w:val="3C3754B4"/>
    <w:multiLevelType w:val="multilevel"/>
    <w:tmpl w:val="8312B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1A447B"/>
    <w:multiLevelType w:val="hybridMultilevel"/>
    <w:tmpl w:val="D36AFF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3" w15:restartNumberingAfterBreak="0">
    <w:nsid w:val="3F9D2B24"/>
    <w:multiLevelType w:val="hybridMultilevel"/>
    <w:tmpl w:val="708E80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327652C"/>
    <w:multiLevelType w:val="hybridMultilevel"/>
    <w:tmpl w:val="2236F1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9BD13B9"/>
    <w:multiLevelType w:val="hybridMultilevel"/>
    <w:tmpl w:val="EEFE20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9E349EB"/>
    <w:multiLevelType w:val="multilevel"/>
    <w:tmpl w:val="073C0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820619"/>
    <w:multiLevelType w:val="hybridMultilevel"/>
    <w:tmpl w:val="BBD684F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53FC42EA"/>
    <w:multiLevelType w:val="hybridMultilevel"/>
    <w:tmpl w:val="76C83C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585508C8"/>
    <w:multiLevelType w:val="hybridMultilevel"/>
    <w:tmpl w:val="0BEA94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E8E3E5D"/>
    <w:multiLevelType w:val="hybridMultilevel"/>
    <w:tmpl w:val="448E5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35" w15:restartNumberingAfterBreak="0">
    <w:nsid w:val="601309F4"/>
    <w:multiLevelType w:val="hybridMultilevel"/>
    <w:tmpl w:val="0D188F2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6"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CF377D1"/>
    <w:multiLevelType w:val="hybridMultilevel"/>
    <w:tmpl w:val="FFFFFFFF"/>
    <w:lvl w:ilvl="0" w:tplc="52E8EECC">
      <w:start w:val="1"/>
      <w:numFmt w:val="bullet"/>
      <w:lvlText w:val="·"/>
      <w:lvlJc w:val="left"/>
      <w:pPr>
        <w:ind w:left="720" w:hanging="360"/>
      </w:pPr>
      <w:rPr>
        <w:rFonts w:ascii="Symbol" w:hAnsi="Symbol" w:hint="default"/>
      </w:rPr>
    </w:lvl>
    <w:lvl w:ilvl="1" w:tplc="A646722C">
      <w:start w:val="1"/>
      <w:numFmt w:val="bullet"/>
      <w:lvlText w:val="o"/>
      <w:lvlJc w:val="left"/>
      <w:pPr>
        <w:ind w:left="1440" w:hanging="360"/>
      </w:pPr>
      <w:rPr>
        <w:rFonts w:ascii="Courier New" w:hAnsi="Courier New" w:hint="default"/>
      </w:rPr>
    </w:lvl>
    <w:lvl w:ilvl="2" w:tplc="63F048CC">
      <w:start w:val="1"/>
      <w:numFmt w:val="bullet"/>
      <w:lvlText w:val=""/>
      <w:lvlJc w:val="left"/>
      <w:pPr>
        <w:ind w:left="2160" w:hanging="360"/>
      </w:pPr>
      <w:rPr>
        <w:rFonts w:ascii="Wingdings" w:hAnsi="Wingdings" w:hint="default"/>
      </w:rPr>
    </w:lvl>
    <w:lvl w:ilvl="3" w:tplc="2272EB10">
      <w:start w:val="1"/>
      <w:numFmt w:val="bullet"/>
      <w:lvlText w:val=""/>
      <w:lvlJc w:val="left"/>
      <w:pPr>
        <w:ind w:left="2880" w:hanging="360"/>
      </w:pPr>
      <w:rPr>
        <w:rFonts w:ascii="Symbol" w:hAnsi="Symbol" w:hint="default"/>
      </w:rPr>
    </w:lvl>
    <w:lvl w:ilvl="4" w:tplc="6FC8C89A">
      <w:start w:val="1"/>
      <w:numFmt w:val="bullet"/>
      <w:lvlText w:val="o"/>
      <w:lvlJc w:val="left"/>
      <w:pPr>
        <w:ind w:left="3600" w:hanging="360"/>
      </w:pPr>
      <w:rPr>
        <w:rFonts w:ascii="Courier New" w:hAnsi="Courier New" w:hint="default"/>
      </w:rPr>
    </w:lvl>
    <w:lvl w:ilvl="5" w:tplc="506CA84A">
      <w:start w:val="1"/>
      <w:numFmt w:val="bullet"/>
      <w:lvlText w:val=""/>
      <w:lvlJc w:val="left"/>
      <w:pPr>
        <w:ind w:left="4320" w:hanging="360"/>
      </w:pPr>
      <w:rPr>
        <w:rFonts w:ascii="Wingdings" w:hAnsi="Wingdings" w:hint="default"/>
      </w:rPr>
    </w:lvl>
    <w:lvl w:ilvl="6" w:tplc="CD48D67A">
      <w:start w:val="1"/>
      <w:numFmt w:val="bullet"/>
      <w:lvlText w:val=""/>
      <w:lvlJc w:val="left"/>
      <w:pPr>
        <w:ind w:left="5040" w:hanging="360"/>
      </w:pPr>
      <w:rPr>
        <w:rFonts w:ascii="Symbol" w:hAnsi="Symbol" w:hint="default"/>
      </w:rPr>
    </w:lvl>
    <w:lvl w:ilvl="7" w:tplc="B0A2DA12">
      <w:start w:val="1"/>
      <w:numFmt w:val="bullet"/>
      <w:lvlText w:val="o"/>
      <w:lvlJc w:val="left"/>
      <w:pPr>
        <w:ind w:left="5760" w:hanging="360"/>
      </w:pPr>
      <w:rPr>
        <w:rFonts w:ascii="Courier New" w:hAnsi="Courier New" w:hint="default"/>
      </w:rPr>
    </w:lvl>
    <w:lvl w:ilvl="8" w:tplc="95A453B8">
      <w:start w:val="1"/>
      <w:numFmt w:val="bullet"/>
      <w:lvlText w:val=""/>
      <w:lvlJc w:val="left"/>
      <w:pPr>
        <w:ind w:left="6480" w:hanging="360"/>
      </w:pPr>
      <w:rPr>
        <w:rFonts w:ascii="Wingdings" w:hAnsi="Wingdings" w:hint="default"/>
      </w:rPr>
    </w:lvl>
  </w:abstractNum>
  <w:abstractNum w:abstractNumId="40" w15:restartNumberingAfterBreak="0">
    <w:nsid w:val="72270899"/>
    <w:multiLevelType w:val="singleLevel"/>
    <w:tmpl w:val="0C09000F"/>
    <w:lvl w:ilvl="0">
      <w:start w:val="1"/>
      <w:numFmt w:val="decimal"/>
      <w:lvlText w:val="%1."/>
      <w:lvlJc w:val="left"/>
      <w:pPr>
        <w:ind w:left="360" w:hanging="360"/>
      </w:pPr>
    </w:lvl>
  </w:abstractNum>
  <w:abstractNum w:abstractNumId="41" w15:restartNumberingAfterBreak="0">
    <w:nsid w:val="74774A35"/>
    <w:multiLevelType w:val="hybridMultilevel"/>
    <w:tmpl w:val="1CFC62FE"/>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DD6445A"/>
    <w:multiLevelType w:val="hybridMultilevel"/>
    <w:tmpl w:val="14FC87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423183451">
    <w:abstractNumId w:val="19"/>
  </w:num>
  <w:num w:numId="2" w16cid:durableId="852492397">
    <w:abstractNumId w:val="19"/>
  </w:num>
  <w:num w:numId="3" w16cid:durableId="409935992">
    <w:abstractNumId w:val="22"/>
  </w:num>
  <w:num w:numId="4" w16cid:durableId="466238951">
    <w:abstractNumId w:val="19"/>
  </w:num>
  <w:num w:numId="5" w16cid:durableId="201132443">
    <w:abstractNumId w:val="22"/>
  </w:num>
  <w:num w:numId="6" w16cid:durableId="332800590">
    <w:abstractNumId w:val="2"/>
  </w:num>
  <w:num w:numId="7" w16cid:durableId="609168888">
    <w:abstractNumId w:val="0"/>
  </w:num>
  <w:num w:numId="8" w16cid:durableId="264196431">
    <w:abstractNumId w:val="24"/>
  </w:num>
  <w:num w:numId="9" w16cid:durableId="746923050">
    <w:abstractNumId w:val="31"/>
  </w:num>
  <w:num w:numId="10" w16cid:durableId="97265123">
    <w:abstractNumId w:val="12"/>
  </w:num>
  <w:num w:numId="11" w16cid:durableId="1372532629">
    <w:abstractNumId w:val="38"/>
  </w:num>
  <w:num w:numId="12" w16cid:durableId="1313681621">
    <w:abstractNumId w:val="8"/>
  </w:num>
  <w:num w:numId="13" w16cid:durableId="1384788924">
    <w:abstractNumId w:val="37"/>
  </w:num>
  <w:num w:numId="14" w16cid:durableId="1455247140">
    <w:abstractNumId w:val="11"/>
  </w:num>
  <w:num w:numId="15" w16cid:durableId="171260540">
    <w:abstractNumId w:val="43"/>
  </w:num>
  <w:num w:numId="16" w16cid:durableId="1229264302">
    <w:abstractNumId w:val="40"/>
  </w:num>
  <w:num w:numId="17" w16cid:durableId="1646736012">
    <w:abstractNumId w:val="7"/>
  </w:num>
  <w:num w:numId="18" w16cid:durableId="1898861448">
    <w:abstractNumId w:val="36"/>
  </w:num>
  <w:num w:numId="19" w16cid:durableId="99028523">
    <w:abstractNumId w:val="34"/>
  </w:num>
  <w:num w:numId="20" w16cid:durableId="704410439">
    <w:abstractNumId w:val="29"/>
  </w:num>
  <w:num w:numId="21" w16cid:durableId="1657106145">
    <w:abstractNumId w:val="10"/>
  </w:num>
  <w:num w:numId="22" w16cid:durableId="520627137">
    <w:abstractNumId w:val="33"/>
  </w:num>
  <w:num w:numId="23" w16cid:durableId="1820228789">
    <w:abstractNumId w:val="1"/>
  </w:num>
  <w:num w:numId="24" w16cid:durableId="2029020193">
    <w:abstractNumId w:val="23"/>
  </w:num>
  <w:num w:numId="25" w16cid:durableId="1327519401">
    <w:abstractNumId w:val="13"/>
  </w:num>
  <w:num w:numId="26" w16cid:durableId="1273901688">
    <w:abstractNumId w:val="14"/>
  </w:num>
  <w:num w:numId="27" w16cid:durableId="520357318">
    <w:abstractNumId w:val="42"/>
  </w:num>
  <w:num w:numId="28" w16cid:durableId="428933490">
    <w:abstractNumId w:val="18"/>
  </w:num>
  <w:num w:numId="29" w16cid:durableId="913008145">
    <w:abstractNumId w:val="3"/>
  </w:num>
  <w:num w:numId="30" w16cid:durableId="1976131816">
    <w:abstractNumId w:val="5"/>
  </w:num>
  <w:num w:numId="31" w16cid:durableId="341011019">
    <w:abstractNumId w:val="35"/>
  </w:num>
  <w:num w:numId="32" w16cid:durableId="1160460555">
    <w:abstractNumId w:val="25"/>
  </w:num>
  <w:num w:numId="33" w16cid:durableId="1634821566">
    <w:abstractNumId w:val="32"/>
  </w:num>
  <w:num w:numId="34" w16cid:durableId="1582253314">
    <w:abstractNumId w:val="9"/>
  </w:num>
  <w:num w:numId="35" w16cid:durableId="770704690">
    <w:abstractNumId w:val="16"/>
  </w:num>
  <w:num w:numId="36" w16cid:durableId="2049647671">
    <w:abstractNumId w:val="41"/>
  </w:num>
  <w:num w:numId="37" w16cid:durableId="89475656">
    <w:abstractNumId w:val="17"/>
  </w:num>
  <w:num w:numId="38" w16cid:durableId="1838422798">
    <w:abstractNumId w:val="15"/>
  </w:num>
  <w:num w:numId="39" w16cid:durableId="1508136368">
    <w:abstractNumId w:val="6"/>
  </w:num>
  <w:num w:numId="40" w16cid:durableId="1887259053">
    <w:abstractNumId w:val="4"/>
  </w:num>
  <w:num w:numId="41" w16cid:durableId="5333194">
    <w:abstractNumId w:val="28"/>
  </w:num>
  <w:num w:numId="42" w16cid:durableId="548107724">
    <w:abstractNumId w:val="26"/>
  </w:num>
  <w:num w:numId="43" w16cid:durableId="599483679">
    <w:abstractNumId w:val="39"/>
  </w:num>
  <w:num w:numId="44" w16cid:durableId="365104940">
    <w:abstractNumId w:val="21"/>
  </w:num>
  <w:num w:numId="45" w16cid:durableId="1748304003">
    <w:abstractNumId w:val="30"/>
  </w:num>
  <w:num w:numId="46" w16cid:durableId="1057557689">
    <w:abstractNumId w:val="27"/>
  </w:num>
  <w:num w:numId="47" w16cid:durableId="14239883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26EB"/>
    <w:rsid w:val="00015483"/>
    <w:rsid w:val="0001642D"/>
    <w:rsid w:val="00034905"/>
    <w:rsid w:val="00036182"/>
    <w:rsid w:val="00037E42"/>
    <w:rsid w:val="00040CD3"/>
    <w:rsid w:val="00044187"/>
    <w:rsid w:val="000456E0"/>
    <w:rsid w:val="00045D17"/>
    <w:rsid w:val="00051744"/>
    <w:rsid w:val="00051C1D"/>
    <w:rsid w:val="000549C4"/>
    <w:rsid w:val="00057CF9"/>
    <w:rsid w:val="000614F4"/>
    <w:rsid w:val="00061670"/>
    <w:rsid w:val="00072674"/>
    <w:rsid w:val="00074DA8"/>
    <w:rsid w:val="00075C33"/>
    <w:rsid w:val="00083084"/>
    <w:rsid w:val="00083AB8"/>
    <w:rsid w:val="00090C5A"/>
    <w:rsid w:val="00094562"/>
    <w:rsid w:val="000A5186"/>
    <w:rsid w:val="000A6133"/>
    <w:rsid w:val="000B622C"/>
    <w:rsid w:val="000C3654"/>
    <w:rsid w:val="000C452E"/>
    <w:rsid w:val="000E2939"/>
    <w:rsid w:val="000E639E"/>
    <w:rsid w:val="000F2684"/>
    <w:rsid w:val="000F2688"/>
    <w:rsid w:val="0010052B"/>
    <w:rsid w:val="001042A1"/>
    <w:rsid w:val="00114CE0"/>
    <w:rsid w:val="00125C56"/>
    <w:rsid w:val="00127312"/>
    <w:rsid w:val="00127DF3"/>
    <w:rsid w:val="001419D3"/>
    <w:rsid w:val="001429A6"/>
    <w:rsid w:val="001501F0"/>
    <w:rsid w:val="0015056D"/>
    <w:rsid w:val="001522D6"/>
    <w:rsid w:val="001552C6"/>
    <w:rsid w:val="00160D2A"/>
    <w:rsid w:val="00166318"/>
    <w:rsid w:val="0016790E"/>
    <w:rsid w:val="00173E02"/>
    <w:rsid w:val="0017746E"/>
    <w:rsid w:val="00177809"/>
    <w:rsid w:val="00183A2A"/>
    <w:rsid w:val="00185003"/>
    <w:rsid w:val="001905C2"/>
    <w:rsid w:val="001911B5"/>
    <w:rsid w:val="001948AD"/>
    <w:rsid w:val="00196DC8"/>
    <w:rsid w:val="001A12DC"/>
    <w:rsid w:val="001A36F2"/>
    <w:rsid w:val="001B306F"/>
    <w:rsid w:val="001B4119"/>
    <w:rsid w:val="001C206E"/>
    <w:rsid w:val="001C74C9"/>
    <w:rsid w:val="001C7CEE"/>
    <w:rsid w:val="001D0161"/>
    <w:rsid w:val="001D0BB4"/>
    <w:rsid w:val="001D26EB"/>
    <w:rsid w:val="001D284A"/>
    <w:rsid w:val="001D2953"/>
    <w:rsid w:val="001E49C0"/>
    <w:rsid w:val="001E5640"/>
    <w:rsid w:val="001F2C45"/>
    <w:rsid w:val="001F76A4"/>
    <w:rsid w:val="002014E5"/>
    <w:rsid w:val="00204473"/>
    <w:rsid w:val="0020493E"/>
    <w:rsid w:val="002113B4"/>
    <w:rsid w:val="0021151E"/>
    <w:rsid w:val="00214732"/>
    <w:rsid w:val="00214B5F"/>
    <w:rsid w:val="00220092"/>
    <w:rsid w:val="0022202D"/>
    <w:rsid w:val="0022429E"/>
    <w:rsid w:val="0022484E"/>
    <w:rsid w:val="0022677F"/>
    <w:rsid w:val="0023024E"/>
    <w:rsid w:val="00231B57"/>
    <w:rsid w:val="0023640E"/>
    <w:rsid w:val="00243603"/>
    <w:rsid w:val="00252449"/>
    <w:rsid w:val="0026001C"/>
    <w:rsid w:val="00262DEE"/>
    <w:rsid w:val="00264DA2"/>
    <w:rsid w:val="00266BD0"/>
    <w:rsid w:val="0027094B"/>
    <w:rsid w:val="00271701"/>
    <w:rsid w:val="00272F0B"/>
    <w:rsid w:val="002756D8"/>
    <w:rsid w:val="002840E6"/>
    <w:rsid w:val="00284D8B"/>
    <w:rsid w:val="00285B53"/>
    <w:rsid w:val="0029093C"/>
    <w:rsid w:val="00290E50"/>
    <w:rsid w:val="00290FAD"/>
    <w:rsid w:val="00295705"/>
    <w:rsid w:val="002A0C3B"/>
    <w:rsid w:val="002A43D2"/>
    <w:rsid w:val="002A49EE"/>
    <w:rsid w:val="002A74F6"/>
    <w:rsid w:val="002B1194"/>
    <w:rsid w:val="002B297D"/>
    <w:rsid w:val="002B4318"/>
    <w:rsid w:val="002C41BC"/>
    <w:rsid w:val="002D07A1"/>
    <w:rsid w:val="002D0D82"/>
    <w:rsid w:val="002D2A0D"/>
    <w:rsid w:val="002E6343"/>
    <w:rsid w:val="002E78B8"/>
    <w:rsid w:val="002F0510"/>
    <w:rsid w:val="002F3365"/>
    <w:rsid w:val="002F69C3"/>
    <w:rsid w:val="0030208D"/>
    <w:rsid w:val="003020B5"/>
    <w:rsid w:val="00305A5F"/>
    <w:rsid w:val="00306ED0"/>
    <w:rsid w:val="0031523D"/>
    <w:rsid w:val="00326758"/>
    <w:rsid w:val="00327679"/>
    <w:rsid w:val="00334F25"/>
    <w:rsid w:val="0033768C"/>
    <w:rsid w:val="00340899"/>
    <w:rsid w:val="00344845"/>
    <w:rsid w:val="003461EF"/>
    <w:rsid w:val="00347432"/>
    <w:rsid w:val="00350170"/>
    <w:rsid w:val="003552A7"/>
    <w:rsid w:val="0035537A"/>
    <w:rsid w:val="00356DD0"/>
    <w:rsid w:val="003660FD"/>
    <w:rsid w:val="00366983"/>
    <w:rsid w:val="00367C98"/>
    <w:rsid w:val="00372820"/>
    <w:rsid w:val="00373FED"/>
    <w:rsid w:val="003743B3"/>
    <w:rsid w:val="00380D97"/>
    <w:rsid w:val="00384332"/>
    <w:rsid w:val="0039040A"/>
    <w:rsid w:val="003928CF"/>
    <w:rsid w:val="00392AFC"/>
    <w:rsid w:val="00394A89"/>
    <w:rsid w:val="003958AF"/>
    <w:rsid w:val="00395E36"/>
    <w:rsid w:val="003A3785"/>
    <w:rsid w:val="003B7B87"/>
    <w:rsid w:val="003C6108"/>
    <w:rsid w:val="003C6256"/>
    <w:rsid w:val="003D422A"/>
    <w:rsid w:val="003D4670"/>
    <w:rsid w:val="00402D13"/>
    <w:rsid w:val="00405804"/>
    <w:rsid w:val="004061F4"/>
    <w:rsid w:val="00410BF0"/>
    <w:rsid w:val="004121AA"/>
    <w:rsid w:val="00415EB0"/>
    <w:rsid w:val="00423122"/>
    <w:rsid w:val="00423241"/>
    <w:rsid w:val="0042331E"/>
    <w:rsid w:val="00432969"/>
    <w:rsid w:val="00434524"/>
    <w:rsid w:val="004353E1"/>
    <w:rsid w:val="0043559B"/>
    <w:rsid w:val="00440141"/>
    <w:rsid w:val="00440D74"/>
    <w:rsid w:val="00441286"/>
    <w:rsid w:val="00441ECC"/>
    <w:rsid w:val="00442939"/>
    <w:rsid w:val="004530AE"/>
    <w:rsid w:val="00455CDA"/>
    <w:rsid w:val="00456927"/>
    <w:rsid w:val="00461819"/>
    <w:rsid w:val="00461A2B"/>
    <w:rsid w:val="00464D35"/>
    <w:rsid w:val="004707F8"/>
    <w:rsid w:val="00474D11"/>
    <w:rsid w:val="00475504"/>
    <w:rsid w:val="00480812"/>
    <w:rsid w:val="00481829"/>
    <w:rsid w:val="00481BE9"/>
    <w:rsid w:val="0048530A"/>
    <w:rsid w:val="00486402"/>
    <w:rsid w:val="00486ED4"/>
    <w:rsid w:val="00492EE9"/>
    <w:rsid w:val="00493773"/>
    <w:rsid w:val="00495B39"/>
    <w:rsid w:val="004A2C60"/>
    <w:rsid w:val="004A3822"/>
    <w:rsid w:val="004A5A47"/>
    <w:rsid w:val="004A7311"/>
    <w:rsid w:val="004B32D2"/>
    <w:rsid w:val="004C0B3C"/>
    <w:rsid w:val="004C1716"/>
    <w:rsid w:val="004C6C23"/>
    <w:rsid w:val="004D2693"/>
    <w:rsid w:val="004D45FE"/>
    <w:rsid w:val="004D4D4B"/>
    <w:rsid w:val="004F2565"/>
    <w:rsid w:val="004F3F6F"/>
    <w:rsid w:val="004F4613"/>
    <w:rsid w:val="004F46AC"/>
    <w:rsid w:val="00502BC6"/>
    <w:rsid w:val="00505A6D"/>
    <w:rsid w:val="00507949"/>
    <w:rsid w:val="005107B8"/>
    <w:rsid w:val="00510AD3"/>
    <w:rsid w:val="00514711"/>
    <w:rsid w:val="0052245D"/>
    <w:rsid w:val="0052582A"/>
    <w:rsid w:val="0053083B"/>
    <w:rsid w:val="00531BF5"/>
    <w:rsid w:val="00536C34"/>
    <w:rsid w:val="00541168"/>
    <w:rsid w:val="00541C41"/>
    <w:rsid w:val="00543F2B"/>
    <w:rsid w:val="005466BD"/>
    <w:rsid w:val="0054727B"/>
    <w:rsid w:val="0055314F"/>
    <w:rsid w:val="0055729E"/>
    <w:rsid w:val="00561454"/>
    <w:rsid w:val="005656F2"/>
    <w:rsid w:val="0056596E"/>
    <w:rsid w:val="00573D58"/>
    <w:rsid w:val="00576FB9"/>
    <w:rsid w:val="0058081A"/>
    <w:rsid w:val="00582863"/>
    <w:rsid w:val="0058419A"/>
    <w:rsid w:val="00584463"/>
    <w:rsid w:val="005861A6"/>
    <w:rsid w:val="00587DFD"/>
    <w:rsid w:val="00592778"/>
    <w:rsid w:val="00597ACD"/>
    <w:rsid w:val="005A0982"/>
    <w:rsid w:val="005A0F3B"/>
    <w:rsid w:val="005A5D64"/>
    <w:rsid w:val="005A70F8"/>
    <w:rsid w:val="005B0BAF"/>
    <w:rsid w:val="005B38C8"/>
    <w:rsid w:val="005B39D3"/>
    <w:rsid w:val="005B4948"/>
    <w:rsid w:val="005B56A8"/>
    <w:rsid w:val="005B7C35"/>
    <w:rsid w:val="005C290A"/>
    <w:rsid w:val="005C2940"/>
    <w:rsid w:val="005C2BFC"/>
    <w:rsid w:val="005C391C"/>
    <w:rsid w:val="005D4959"/>
    <w:rsid w:val="005D4EDB"/>
    <w:rsid w:val="005D5063"/>
    <w:rsid w:val="005E0077"/>
    <w:rsid w:val="005E2EBD"/>
    <w:rsid w:val="005E4E9D"/>
    <w:rsid w:val="005E685D"/>
    <w:rsid w:val="005F1480"/>
    <w:rsid w:val="005F1A2B"/>
    <w:rsid w:val="005F1B26"/>
    <w:rsid w:val="005F2EB0"/>
    <w:rsid w:val="00601082"/>
    <w:rsid w:val="00601827"/>
    <w:rsid w:val="006030D0"/>
    <w:rsid w:val="00604AD4"/>
    <w:rsid w:val="00604B5C"/>
    <w:rsid w:val="00615D88"/>
    <w:rsid w:val="00617FE9"/>
    <w:rsid w:val="00621532"/>
    <w:rsid w:val="00622D9B"/>
    <w:rsid w:val="00626AEC"/>
    <w:rsid w:val="00634E13"/>
    <w:rsid w:val="0064090F"/>
    <w:rsid w:val="006522B3"/>
    <w:rsid w:val="00653FBE"/>
    <w:rsid w:val="006551BB"/>
    <w:rsid w:val="00655452"/>
    <w:rsid w:val="00661329"/>
    <w:rsid w:val="006616A2"/>
    <w:rsid w:val="00665693"/>
    <w:rsid w:val="00666999"/>
    <w:rsid w:val="00676EE5"/>
    <w:rsid w:val="00680F69"/>
    <w:rsid w:val="006822CC"/>
    <w:rsid w:val="00685107"/>
    <w:rsid w:val="006873BA"/>
    <w:rsid w:val="006912A5"/>
    <w:rsid w:val="0069634D"/>
    <w:rsid w:val="006A159D"/>
    <w:rsid w:val="006A7647"/>
    <w:rsid w:val="006B534E"/>
    <w:rsid w:val="006B5CD6"/>
    <w:rsid w:val="006C102C"/>
    <w:rsid w:val="006C3FCC"/>
    <w:rsid w:val="006C7246"/>
    <w:rsid w:val="006C74CE"/>
    <w:rsid w:val="006E453E"/>
    <w:rsid w:val="006F09E8"/>
    <w:rsid w:val="006F2CAD"/>
    <w:rsid w:val="007010FB"/>
    <w:rsid w:val="00701A46"/>
    <w:rsid w:val="007117A5"/>
    <w:rsid w:val="00711B26"/>
    <w:rsid w:val="00712EF1"/>
    <w:rsid w:val="00715C75"/>
    <w:rsid w:val="00717B1B"/>
    <w:rsid w:val="00721AC2"/>
    <w:rsid w:val="0072498E"/>
    <w:rsid w:val="00725A09"/>
    <w:rsid w:val="00727237"/>
    <w:rsid w:val="00735A41"/>
    <w:rsid w:val="007471D6"/>
    <w:rsid w:val="00753085"/>
    <w:rsid w:val="00764EF4"/>
    <w:rsid w:val="007702B5"/>
    <w:rsid w:val="007774E5"/>
    <w:rsid w:val="00792A94"/>
    <w:rsid w:val="007946A8"/>
    <w:rsid w:val="007B23B6"/>
    <w:rsid w:val="007B4877"/>
    <w:rsid w:val="007C029B"/>
    <w:rsid w:val="007C03C0"/>
    <w:rsid w:val="007C257B"/>
    <w:rsid w:val="007C40E2"/>
    <w:rsid w:val="007C53D9"/>
    <w:rsid w:val="007E0752"/>
    <w:rsid w:val="007E23ED"/>
    <w:rsid w:val="007E396F"/>
    <w:rsid w:val="007E3B64"/>
    <w:rsid w:val="007E4124"/>
    <w:rsid w:val="007F088F"/>
    <w:rsid w:val="007F332D"/>
    <w:rsid w:val="00801DAF"/>
    <w:rsid w:val="00801E43"/>
    <w:rsid w:val="00802C7D"/>
    <w:rsid w:val="00810089"/>
    <w:rsid w:val="00814878"/>
    <w:rsid w:val="0081518C"/>
    <w:rsid w:val="00816ACF"/>
    <w:rsid w:val="00820354"/>
    <w:rsid w:val="008250C3"/>
    <w:rsid w:val="00827843"/>
    <w:rsid w:val="00827FC4"/>
    <w:rsid w:val="0083060C"/>
    <w:rsid w:val="00833478"/>
    <w:rsid w:val="008343E7"/>
    <w:rsid w:val="0083521F"/>
    <w:rsid w:val="00853027"/>
    <w:rsid w:val="0085512F"/>
    <w:rsid w:val="0085751D"/>
    <w:rsid w:val="00860D79"/>
    <w:rsid w:val="008612C8"/>
    <w:rsid w:val="00861D87"/>
    <w:rsid w:val="008707DA"/>
    <w:rsid w:val="008778EF"/>
    <w:rsid w:val="00881CAB"/>
    <w:rsid w:val="00885F8C"/>
    <w:rsid w:val="00887553"/>
    <w:rsid w:val="008902A9"/>
    <w:rsid w:val="008A35AB"/>
    <w:rsid w:val="008B22B1"/>
    <w:rsid w:val="008B253B"/>
    <w:rsid w:val="008C233C"/>
    <w:rsid w:val="008C280E"/>
    <w:rsid w:val="008C40B5"/>
    <w:rsid w:val="008C4982"/>
    <w:rsid w:val="008C5432"/>
    <w:rsid w:val="008D1EA2"/>
    <w:rsid w:val="008E3ED7"/>
    <w:rsid w:val="008E4109"/>
    <w:rsid w:val="008E5749"/>
    <w:rsid w:val="008E704D"/>
    <w:rsid w:val="008F0135"/>
    <w:rsid w:val="008F29AC"/>
    <w:rsid w:val="008F53EF"/>
    <w:rsid w:val="008F78B3"/>
    <w:rsid w:val="009020BE"/>
    <w:rsid w:val="00910A68"/>
    <w:rsid w:val="0091264C"/>
    <w:rsid w:val="00914F3E"/>
    <w:rsid w:val="0091504C"/>
    <w:rsid w:val="00917324"/>
    <w:rsid w:val="00917A43"/>
    <w:rsid w:val="00917AED"/>
    <w:rsid w:val="00921435"/>
    <w:rsid w:val="00925679"/>
    <w:rsid w:val="00925D84"/>
    <w:rsid w:val="009304D0"/>
    <w:rsid w:val="00931430"/>
    <w:rsid w:val="0093491F"/>
    <w:rsid w:val="00934C54"/>
    <w:rsid w:val="00944B05"/>
    <w:rsid w:val="009468CB"/>
    <w:rsid w:val="00951EF1"/>
    <w:rsid w:val="00956BB9"/>
    <w:rsid w:val="0097715C"/>
    <w:rsid w:val="00982A27"/>
    <w:rsid w:val="00986862"/>
    <w:rsid w:val="00987C48"/>
    <w:rsid w:val="00987D4F"/>
    <w:rsid w:val="009B1D24"/>
    <w:rsid w:val="009B286B"/>
    <w:rsid w:val="009B3A9E"/>
    <w:rsid w:val="009B4408"/>
    <w:rsid w:val="009B56B6"/>
    <w:rsid w:val="009B61FE"/>
    <w:rsid w:val="009B7A0E"/>
    <w:rsid w:val="009C544A"/>
    <w:rsid w:val="009C7A6B"/>
    <w:rsid w:val="009D329B"/>
    <w:rsid w:val="009D33ED"/>
    <w:rsid w:val="009D46E6"/>
    <w:rsid w:val="009D6C8B"/>
    <w:rsid w:val="009E0BC2"/>
    <w:rsid w:val="009E1DD3"/>
    <w:rsid w:val="009E635F"/>
    <w:rsid w:val="009E69AB"/>
    <w:rsid w:val="009F1EBD"/>
    <w:rsid w:val="009F5427"/>
    <w:rsid w:val="009F6CC7"/>
    <w:rsid w:val="00A0134E"/>
    <w:rsid w:val="00A029D4"/>
    <w:rsid w:val="00A04D37"/>
    <w:rsid w:val="00A05E7F"/>
    <w:rsid w:val="00A1194D"/>
    <w:rsid w:val="00A1303C"/>
    <w:rsid w:val="00A13839"/>
    <w:rsid w:val="00A25992"/>
    <w:rsid w:val="00A31D1D"/>
    <w:rsid w:val="00A331E5"/>
    <w:rsid w:val="00A358FA"/>
    <w:rsid w:val="00A42B6C"/>
    <w:rsid w:val="00A56699"/>
    <w:rsid w:val="00A62A1A"/>
    <w:rsid w:val="00A659BF"/>
    <w:rsid w:val="00A66CDD"/>
    <w:rsid w:val="00A6799C"/>
    <w:rsid w:val="00A67D9A"/>
    <w:rsid w:val="00A67EFD"/>
    <w:rsid w:val="00A67FDF"/>
    <w:rsid w:val="00A75FA8"/>
    <w:rsid w:val="00A81E05"/>
    <w:rsid w:val="00A82BCC"/>
    <w:rsid w:val="00A837E1"/>
    <w:rsid w:val="00A940E8"/>
    <w:rsid w:val="00A97920"/>
    <w:rsid w:val="00AA5EBD"/>
    <w:rsid w:val="00AB1036"/>
    <w:rsid w:val="00AB26D3"/>
    <w:rsid w:val="00AB2DC4"/>
    <w:rsid w:val="00AB6B4E"/>
    <w:rsid w:val="00AC1E3C"/>
    <w:rsid w:val="00AC42C3"/>
    <w:rsid w:val="00AD698B"/>
    <w:rsid w:val="00AE14AB"/>
    <w:rsid w:val="00AE293C"/>
    <w:rsid w:val="00AE3735"/>
    <w:rsid w:val="00AE5D2C"/>
    <w:rsid w:val="00AE5DB5"/>
    <w:rsid w:val="00AE7101"/>
    <w:rsid w:val="00AF1222"/>
    <w:rsid w:val="00B10AE6"/>
    <w:rsid w:val="00B140A3"/>
    <w:rsid w:val="00B14F71"/>
    <w:rsid w:val="00B16D45"/>
    <w:rsid w:val="00B1764A"/>
    <w:rsid w:val="00B251AD"/>
    <w:rsid w:val="00B255BF"/>
    <w:rsid w:val="00B266D2"/>
    <w:rsid w:val="00B34F4E"/>
    <w:rsid w:val="00B37E54"/>
    <w:rsid w:val="00B41628"/>
    <w:rsid w:val="00B45C3A"/>
    <w:rsid w:val="00B52740"/>
    <w:rsid w:val="00B54281"/>
    <w:rsid w:val="00B60BC4"/>
    <w:rsid w:val="00B6117A"/>
    <w:rsid w:val="00B6194A"/>
    <w:rsid w:val="00B66DAD"/>
    <w:rsid w:val="00B7075A"/>
    <w:rsid w:val="00B74516"/>
    <w:rsid w:val="00B76AEC"/>
    <w:rsid w:val="00B814CB"/>
    <w:rsid w:val="00BB55F5"/>
    <w:rsid w:val="00BB6A5F"/>
    <w:rsid w:val="00BB7CA4"/>
    <w:rsid w:val="00BC022B"/>
    <w:rsid w:val="00BE160E"/>
    <w:rsid w:val="00BE3A30"/>
    <w:rsid w:val="00BE45BF"/>
    <w:rsid w:val="00BF50AE"/>
    <w:rsid w:val="00BF6527"/>
    <w:rsid w:val="00C03BA9"/>
    <w:rsid w:val="00C0471B"/>
    <w:rsid w:val="00C11089"/>
    <w:rsid w:val="00C133A3"/>
    <w:rsid w:val="00C14B96"/>
    <w:rsid w:val="00C15B5E"/>
    <w:rsid w:val="00C34784"/>
    <w:rsid w:val="00C350E2"/>
    <w:rsid w:val="00C363C4"/>
    <w:rsid w:val="00C365EF"/>
    <w:rsid w:val="00C36633"/>
    <w:rsid w:val="00C43765"/>
    <w:rsid w:val="00C51FDA"/>
    <w:rsid w:val="00C565DC"/>
    <w:rsid w:val="00C5687B"/>
    <w:rsid w:val="00C60047"/>
    <w:rsid w:val="00C62CDF"/>
    <w:rsid w:val="00C63771"/>
    <w:rsid w:val="00C63BEA"/>
    <w:rsid w:val="00C63F3A"/>
    <w:rsid w:val="00C665D7"/>
    <w:rsid w:val="00C75A36"/>
    <w:rsid w:val="00C830DC"/>
    <w:rsid w:val="00C91044"/>
    <w:rsid w:val="00C91095"/>
    <w:rsid w:val="00C944C2"/>
    <w:rsid w:val="00CA359C"/>
    <w:rsid w:val="00CB2FA2"/>
    <w:rsid w:val="00CC73A8"/>
    <w:rsid w:val="00CD3133"/>
    <w:rsid w:val="00CD52B7"/>
    <w:rsid w:val="00CD578F"/>
    <w:rsid w:val="00CE1AEA"/>
    <w:rsid w:val="00CE32CB"/>
    <w:rsid w:val="00CE36D0"/>
    <w:rsid w:val="00CE4EF3"/>
    <w:rsid w:val="00CF3A8D"/>
    <w:rsid w:val="00CF5813"/>
    <w:rsid w:val="00CF7E61"/>
    <w:rsid w:val="00D01554"/>
    <w:rsid w:val="00D0239B"/>
    <w:rsid w:val="00D10DDC"/>
    <w:rsid w:val="00D119CB"/>
    <w:rsid w:val="00D14203"/>
    <w:rsid w:val="00D1468D"/>
    <w:rsid w:val="00D172F9"/>
    <w:rsid w:val="00D2304F"/>
    <w:rsid w:val="00D23188"/>
    <w:rsid w:val="00D23CCE"/>
    <w:rsid w:val="00D25B82"/>
    <w:rsid w:val="00D353C7"/>
    <w:rsid w:val="00D43403"/>
    <w:rsid w:val="00D451A6"/>
    <w:rsid w:val="00D50DA6"/>
    <w:rsid w:val="00D544FB"/>
    <w:rsid w:val="00D573A3"/>
    <w:rsid w:val="00D610BD"/>
    <w:rsid w:val="00D628E1"/>
    <w:rsid w:val="00D66353"/>
    <w:rsid w:val="00D737F9"/>
    <w:rsid w:val="00D75169"/>
    <w:rsid w:val="00D77C23"/>
    <w:rsid w:val="00D959A7"/>
    <w:rsid w:val="00D96AAB"/>
    <w:rsid w:val="00D97AFF"/>
    <w:rsid w:val="00DA4206"/>
    <w:rsid w:val="00DA4E54"/>
    <w:rsid w:val="00DA77DB"/>
    <w:rsid w:val="00DC1F6C"/>
    <w:rsid w:val="00DC2FF8"/>
    <w:rsid w:val="00DC3343"/>
    <w:rsid w:val="00DC36A6"/>
    <w:rsid w:val="00DC5F70"/>
    <w:rsid w:val="00DD053C"/>
    <w:rsid w:val="00DD195C"/>
    <w:rsid w:val="00DD21FE"/>
    <w:rsid w:val="00DD2734"/>
    <w:rsid w:val="00DD3519"/>
    <w:rsid w:val="00DD47F9"/>
    <w:rsid w:val="00DD59BC"/>
    <w:rsid w:val="00DD6689"/>
    <w:rsid w:val="00DE3037"/>
    <w:rsid w:val="00DF344C"/>
    <w:rsid w:val="00DF46B4"/>
    <w:rsid w:val="00E059B1"/>
    <w:rsid w:val="00E06429"/>
    <w:rsid w:val="00E1096E"/>
    <w:rsid w:val="00E11CED"/>
    <w:rsid w:val="00E160EF"/>
    <w:rsid w:val="00E22640"/>
    <w:rsid w:val="00E242E5"/>
    <w:rsid w:val="00E249A9"/>
    <w:rsid w:val="00E31C7F"/>
    <w:rsid w:val="00E37BBE"/>
    <w:rsid w:val="00E43160"/>
    <w:rsid w:val="00E47E14"/>
    <w:rsid w:val="00E513E1"/>
    <w:rsid w:val="00E57678"/>
    <w:rsid w:val="00E65E3F"/>
    <w:rsid w:val="00E66219"/>
    <w:rsid w:val="00E662A3"/>
    <w:rsid w:val="00E7588A"/>
    <w:rsid w:val="00E80AE9"/>
    <w:rsid w:val="00E83374"/>
    <w:rsid w:val="00E873C4"/>
    <w:rsid w:val="00E87B6A"/>
    <w:rsid w:val="00E97A2C"/>
    <w:rsid w:val="00EA6D12"/>
    <w:rsid w:val="00EB0DAE"/>
    <w:rsid w:val="00EB1248"/>
    <w:rsid w:val="00EB1DAD"/>
    <w:rsid w:val="00EB3BC0"/>
    <w:rsid w:val="00EB3F11"/>
    <w:rsid w:val="00EB4339"/>
    <w:rsid w:val="00EB76C6"/>
    <w:rsid w:val="00EB777E"/>
    <w:rsid w:val="00EC2320"/>
    <w:rsid w:val="00EC5BAD"/>
    <w:rsid w:val="00EC7F5A"/>
    <w:rsid w:val="00ED156A"/>
    <w:rsid w:val="00ED2B07"/>
    <w:rsid w:val="00ED638F"/>
    <w:rsid w:val="00ED798F"/>
    <w:rsid w:val="00EF1299"/>
    <w:rsid w:val="00EF2597"/>
    <w:rsid w:val="00EF799F"/>
    <w:rsid w:val="00F03DC7"/>
    <w:rsid w:val="00F10165"/>
    <w:rsid w:val="00F15A25"/>
    <w:rsid w:val="00F1669D"/>
    <w:rsid w:val="00F20919"/>
    <w:rsid w:val="00F312A2"/>
    <w:rsid w:val="00F322AA"/>
    <w:rsid w:val="00F36F2D"/>
    <w:rsid w:val="00F36F66"/>
    <w:rsid w:val="00F37DAD"/>
    <w:rsid w:val="00F43DC5"/>
    <w:rsid w:val="00F517A9"/>
    <w:rsid w:val="00F533E7"/>
    <w:rsid w:val="00F56AB9"/>
    <w:rsid w:val="00F60676"/>
    <w:rsid w:val="00F62F0E"/>
    <w:rsid w:val="00F63605"/>
    <w:rsid w:val="00F6621A"/>
    <w:rsid w:val="00F66B23"/>
    <w:rsid w:val="00F75B82"/>
    <w:rsid w:val="00F7692D"/>
    <w:rsid w:val="00F775E8"/>
    <w:rsid w:val="00F862C7"/>
    <w:rsid w:val="00F863CF"/>
    <w:rsid w:val="00F94966"/>
    <w:rsid w:val="00FA7048"/>
    <w:rsid w:val="00FA7EBD"/>
    <w:rsid w:val="00FB019C"/>
    <w:rsid w:val="00FB36C8"/>
    <w:rsid w:val="00FB5C3A"/>
    <w:rsid w:val="00FC72AC"/>
    <w:rsid w:val="00FD2E2F"/>
    <w:rsid w:val="00FD5A4A"/>
    <w:rsid w:val="00FD6232"/>
    <w:rsid w:val="00FE13A2"/>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autoRedefine/>
    <w:unhideWhenUsed/>
    <w:qFormat/>
    <w:rsid w:val="00F6621A"/>
    <w:pPr>
      <w:spacing w:before="360" w:after="120"/>
      <w:outlineLvl w:val="0"/>
    </w:pPr>
    <w:rPr>
      <w:rFonts w:asciiTheme="minorHAnsi" w:hAnsiTheme="minorHAnsi"/>
      <w:b/>
      <w:spacing w:val="5"/>
      <w:sz w:val="32"/>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6621A"/>
    <w:rPr>
      <w:rFonts w:asciiTheme="minorHAnsi" w:hAnsiTheme="minorHAnsi"/>
      <w:b/>
      <w:spacing w:val="5"/>
      <w:sz w:val="32"/>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paragraph" w:styleId="NormalWeb">
    <w:name w:val="Normal (Web)"/>
    <w:basedOn w:val="Normal"/>
    <w:uiPriority w:val="99"/>
    <w:semiHidden/>
    <w:unhideWhenUsed/>
    <w:rsid w:val="00597ACD"/>
    <w:pPr>
      <w:suppressAutoHyphens w:val="0"/>
      <w:spacing w:before="100" w:beforeAutospacing="1" w:after="100" w:afterAutospacing="1"/>
    </w:pPr>
    <w:rPr>
      <w:rFonts w:ascii="Times New Roman" w:hAnsi="Times New Roman"/>
      <w:szCs w:val="24"/>
    </w:rPr>
  </w:style>
  <w:style w:type="paragraph" w:styleId="Revision">
    <w:name w:val="Revision"/>
    <w:hidden/>
    <w:uiPriority w:val="99"/>
    <w:semiHidden/>
    <w:rsid w:val="004D45F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406318">
      <w:bodyDiv w:val="1"/>
      <w:marLeft w:val="0"/>
      <w:marRight w:val="0"/>
      <w:marTop w:val="0"/>
      <w:marBottom w:val="0"/>
      <w:divBdr>
        <w:top w:val="none" w:sz="0" w:space="0" w:color="auto"/>
        <w:left w:val="none" w:sz="0" w:space="0" w:color="auto"/>
        <w:bottom w:val="none" w:sz="0" w:space="0" w:color="auto"/>
        <w:right w:val="none" w:sz="0" w:space="0" w:color="auto"/>
      </w:divBdr>
    </w:div>
    <w:div w:id="1696424175">
      <w:bodyDiv w:val="1"/>
      <w:marLeft w:val="0"/>
      <w:marRight w:val="0"/>
      <w:marTop w:val="0"/>
      <w:marBottom w:val="0"/>
      <w:divBdr>
        <w:top w:val="none" w:sz="0" w:space="0" w:color="auto"/>
        <w:left w:val="none" w:sz="0" w:space="0" w:color="auto"/>
        <w:bottom w:val="none" w:sz="0" w:space="0" w:color="auto"/>
        <w:right w:val="none" w:sz="0" w:space="0" w:color="auto"/>
      </w:divBdr>
    </w:div>
    <w:div w:id="1740976088">
      <w:bodyDiv w:val="1"/>
      <w:marLeft w:val="0"/>
      <w:marRight w:val="0"/>
      <w:marTop w:val="0"/>
      <w:marBottom w:val="0"/>
      <w:divBdr>
        <w:top w:val="none" w:sz="0" w:space="0" w:color="auto"/>
        <w:left w:val="none" w:sz="0" w:space="0" w:color="auto"/>
        <w:bottom w:val="none" w:sz="0" w:space="0" w:color="auto"/>
        <w:right w:val="none" w:sz="0" w:space="0" w:color="auto"/>
      </w:divBdr>
      <w:divsChild>
        <w:div w:id="622079832">
          <w:marLeft w:val="0"/>
          <w:marRight w:val="0"/>
          <w:marTop w:val="0"/>
          <w:marBottom w:val="0"/>
          <w:divBdr>
            <w:top w:val="none" w:sz="0" w:space="0" w:color="auto"/>
            <w:left w:val="none" w:sz="0" w:space="0" w:color="auto"/>
            <w:bottom w:val="none" w:sz="0" w:space="0" w:color="auto"/>
            <w:right w:val="none" w:sz="0" w:space="0" w:color="auto"/>
          </w:divBdr>
          <w:divsChild>
            <w:div w:id="927885460">
              <w:marLeft w:val="0"/>
              <w:marRight w:val="0"/>
              <w:marTop w:val="0"/>
              <w:marBottom w:val="0"/>
              <w:divBdr>
                <w:top w:val="none" w:sz="0" w:space="0" w:color="auto"/>
                <w:left w:val="none" w:sz="0" w:space="0" w:color="auto"/>
                <w:bottom w:val="none" w:sz="0" w:space="0" w:color="auto"/>
                <w:right w:val="none" w:sz="0" w:space="0" w:color="auto"/>
              </w:divBdr>
              <w:divsChild>
                <w:div w:id="1019745463">
                  <w:marLeft w:val="0"/>
                  <w:marRight w:val="0"/>
                  <w:marTop w:val="0"/>
                  <w:marBottom w:val="0"/>
                  <w:divBdr>
                    <w:top w:val="none" w:sz="0" w:space="0" w:color="auto"/>
                    <w:left w:val="none" w:sz="0" w:space="0" w:color="auto"/>
                    <w:bottom w:val="none" w:sz="0" w:space="0" w:color="auto"/>
                    <w:right w:val="none" w:sz="0" w:space="0" w:color="auto"/>
                  </w:divBdr>
                  <w:divsChild>
                    <w:div w:id="1405369860">
                      <w:marLeft w:val="0"/>
                      <w:marRight w:val="0"/>
                      <w:marTop w:val="0"/>
                      <w:marBottom w:val="0"/>
                      <w:divBdr>
                        <w:top w:val="none" w:sz="0" w:space="0" w:color="auto"/>
                        <w:left w:val="none" w:sz="0" w:space="0" w:color="auto"/>
                        <w:bottom w:val="none" w:sz="0" w:space="0" w:color="auto"/>
                        <w:right w:val="none" w:sz="0" w:space="0" w:color="auto"/>
                      </w:divBdr>
                      <w:divsChild>
                        <w:div w:id="311519238">
                          <w:marLeft w:val="0"/>
                          <w:marRight w:val="0"/>
                          <w:marTop w:val="0"/>
                          <w:marBottom w:val="0"/>
                          <w:divBdr>
                            <w:top w:val="none" w:sz="0" w:space="0" w:color="auto"/>
                            <w:left w:val="none" w:sz="0" w:space="0" w:color="auto"/>
                            <w:bottom w:val="none" w:sz="0" w:space="0" w:color="auto"/>
                            <w:right w:val="none" w:sz="0" w:space="0" w:color="auto"/>
                          </w:divBdr>
                          <w:divsChild>
                            <w:div w:id="1265961124">
                              <w:marLeft w:val="0"/>
                              <w:marRight w:val="0"/>
                              <w:marTop w:val="0"/>
                              <w:marBottom w:val="0"/>
                              <w:divBdr>
                                <w:top w:val="none" w:sz="0" w:space="0" w:color="auto"/>
                                <w:left w:val="none" w:sz="0" w:space="0" w:color="auto"/>
                                <w:bottom w:val="none" w:sz="0" w:space="0" w:color="auto"/>
                                <w:right w:val="none" w:sz="0" w:space="0" w:color="auto"/>
                              </w:divBdr>
                              <w:divsChild>
                                <w:div w:id="420373853">
                                  <w:marLeft w:val="0"/>
                                  <w:marRight w:val="0"/>
                                  <w:marTop w:val="0"/>
                                  <w:marBottom w:val="0"/>
                                  <w:divBdr>
                                    <w:top w:val="none" w:sz="0" w:space="0" w:color="auto"/>
                                    <w:left w:val="none" w:sz="0" w:space="0" w:color="auto"/>
                                    <w:bottom w:val="none" w:sz="0" w:space="0" w:color="auto"/>
                                    <w:right w:val="none" w:sz="0" w:space="0" w:color="auto"/>
                                  </w:divBdr>
                                  <w:divsChild>
                                    <w:div w:id="30151015">
                                      <w:marLeft w:val="0"/>
                                      <w:marRight w:val="0"/>
                                      <w:marTop w:val="0"/>
                                      <w:marBottom w:val="300"/>
                                      <w:divBdr>
                                        <w:top w:val="none" w:sz="0" w:space="0" w:color="auto"/>
                                        <w:left w:val="none" w:sz="0" w:space="0" w:color="auto"/>
                                        <w:bottom w:val="none" w:sz="0" w:space="0" w:color="auto"/>
                                        <w:right w:val="none" w:sz="0" w:space="0" w:color="auto"/>
                                      </w:divBdr>
                                      <w:divsChild>
                                        <w:div w:id="1406076411">
                                          <w:marLeft w:val="0"/>
                                          <w:marRight w:val="0"/>
                                          <w:marTop w:val="0"/>
                                          <w:marBottom w:val="0"/>
                                          <w:divBdr>
                                            <w:top w:val="none" w:sz="0" w:space="0" w:color="auto"/>
                                            <w:left w:val="none" w:sz="0" w:space="0" w:color="auto"/>
                                            <w:bottom w:val="none" w:sz="0" w:space="0" w:color="auto"/>
                                            <w:right w:val="none" w:sz="0" w:space="0" w:color="auto"/>
                                          </w:divBdr>
                                          <w:divsChild>
                                            <w:div w:id="1227649071">
                                              <w:marLeft w:val="0"/>
                                              <w:marRight w:val="0"/>
                                              <w:marTop w:val="0"/>
                                              <w:marBottom w:val="0"/>
                                              <w:divBdr>
                                                <w:top w:val="none" w:sz="0" w:space="0" w:color="auto"/>
                                                <w:left w:val="none" w:sz="0" w:space="0" w:color="auto"/>
                                                <w:bottom w:val="none" w:sz="0" w:space="0" w:color="auto"/>
                                                <w:right w:val="none" w:sz="0" w:space="0" w:color="auto"/>
                                              </w:divBdr>
                                              <w:divsChild>
                                                <w:div w:id="1553343619">
                                                  <w:marLeft w:val="0"/>
                                                  <w:marRight w:val="0"/>
                                                  <w:marTop w:val="0"/>
                                                  <w:marBottom w:val="0"/>
                                                  <w:divBdr>
                                                    <w:top w:val="none" w:sz="0" w:space="0" w:color="auto"/>
                                                    <w:left w:val="none" w:sz="0" w:space="0" w:color="auto"/>
                                                    <w:bottom w:val="none" w:sz="0" w:space="0" w:color="auto"/>
                                                    <w:right w:val="none" w:sz="0" w:space="0" w:color="auto"/>
                                                  </w:divBdr>
                                                  <w:divsChild>
                                                    <w:div w:id="981688933">
                                                      <w:marLeft w:val="0"/>
                                                      <w:marRight w:val="0"/>
                                                      <w:marTop w:val="0"/>
                                                      <w:marBottom w:val="0"/>
                                                      <w:divBdr>
                                                        <w:top w:val="none" w:sz="0" w:space="0" w:color="auto"/>
                                                        <w:left w:val="none" w:sz="0" w:space="0" w:color="auto"/>
                                                        <w:bottom w:val="none" w:sz="0" w:space="0" w:color="auto"/>
                                                        <w:right w:val="none" w:sz="0" w:space="0" w:color="auto"/>
                                                      </w:divBdr>
                                                      <w:divsChild>
                                                        <w:div w:id="26516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0F5BA21E043F8867370486AFAB500"/>
        <w:category>
          <w:name w:val="General"/>
          <w:gallery w:val="placeholder"/>
        </w:category>
        <w:types>
          <w:type w:val="bbPlcHdr"/>
        </w:types>
        <w:behaviors>
          <w:behavior w:val="content"/>
        </w:behaviors>
        <w:guid w:val="{6C49FA59-1D14-4A61-B7BA-B04741FF11A3}"/>
      </w:docPartPr>
      <w:docPartBody>
        <w:p w:rsidR="000901FA" w:rsidRDefault="000901FA">
          <w:pPr>
            <w:pStyle w:val="7710F5BA21E043F8867370486AFAB500"/>
          </w:pPr>
          <w:r w:rsidRPr="004D2D92">
            <w:rPr>
              <w:rStyle w:val="PlaceholderText"/>
            </w:rPr>
            <w:t>Choose an item.</w:t>
          </w:r>
        </w:p>
      </w:docPartBody>
    </w:docPart>
    <w:docPart>
      <w:docPartPr>
        <w:name w:val="E808FDEBC8D34C40AD1EEF4F0957927D"/>
        <w:category>
          <w:name w:val="General"/>
          <w:gallery w:val="placeholder"/>
        </w:category>
        <w:types>
          <w:type w:val="bbPlcHdr"/>
        </w:types>
        <w:behaviors>
          <w:behavior w:val="content"/>
        </w:behaviors>
        <w:guid w:val="{6C14396D-E853-4B3B-8241-C2E31155F92D}"/>
      </w:docPartPr>
      <w:docPartBody>
        <w:p w:rsidR="000901FA" w:rsidRDefault="000901FA">
          <w:pPr>
            <w:pStyle w:val="E808FDEBC8D34C40AD1EEF4F0957927D"/>
          </w:pPr>
          <w:r w:rsidRPr="004D2D92">
            <w:rPr>
              <w:rStyle w:val="PlaceholderText"/>
            </w:rPr>
            <w:t>Choose an item.</w:t>
          </w:r>
        </w:p>
      </w:docPartBody>
    </w:docPart>
    <w:docPart>
      <w:docPartPr>
        <w:name w:val="89B3DF27700748D99C9A41A5E2334B26"/>
        <w:category>
          <w:name w:val="General"/>
          <w:gallery w:val="placeholder"/>
        </w:category>
        <w:types>
          <w:type w:val="bbPlcHdr"/>
        </w:types>
        <w:behaviors>
          <w:behavior w:val="content"/>
        </w:behaviors>
        <w:guid w:val="{19B6B44E-172E-4CD6-B837-8293AC8CE15F}"/>
      </w:docPartPr>
      <w:docPartBody>
        <w:p w:rsidR="000901FA" w:rsidRDefault="000901FA">
          <w:pPr>
            <w:pStyle w:val="89B3DF27700748D99C9A41A5E2334B26"/>
          </w:pPr>
          <w:r w:rsidRPr="004D2D92">
            <w:rPr>
              <w:rStyle w:val="PlaceholderText"/>
            </w:rPr>
            <w:t>Choose an item.</w:t>
          </w:r>
        </w:p>
      </w:docPartBody>
    </w:docPart>
    <w:docPart>
      <w:docPartPr>
        <w:name w:val="3B850403FCB84C92B85816FF9EABC707"/>
        <w:category>
          <w:name w:val="General"/>
          <w:gallery w:val="placeholder"/>
        </w:category>
        <w:types>
          <w:type w:val="bbPlcHdr"/>
        </w:types>
        <w:behaviors>
          <w:behavior w:val="content"/>
        </w:behaviors>
        <w:guid w:val="{8C072625-852A-4C97-A340-BE3D7A0B23DB}"/>
      </w:docPartPr>
      <w:docPartBody>
        <w:p w:rsidR="000901FA" w:rsidRDefault="000901FA">
          <w:pPr>
            <w:pStyle w:val="3B850403FCB84C92B85816FF9EABC707"/>
          </w:pPr>
          <w:r w:rsidRPr="004D2D92">
            <w:rPr>
              <w:rStyle w:val="PlaceholderText"/>
            </w:rPr>
            <w:t>Choose an item.</w:t>
          </w:r>
        </w:p>
      </w:docPartBody>
    </w:docPart>
    <w:docPart>
      <w:docPartPr>
        <w:name w:val="8361F842DB9E4AC88C403996426F4C71"/>
        <w:category>
          <w:name w:val="General"/>
          <w:gallery w:val="placeholder"/>
        </w:category>
        <w:types>
          <w:type w:val="bbPlcHdr"/>
        </w:types>
        <w:behaviors>
          <w:behavior w:val="content"/>
        </w:behaviors>
        <w:guid w:val="{37967009-0870-425A-8EBE-A323B1953E8A}"/>
      </w:docPartPr>
      <w:docPartBody>
        <w:p w:rsidR="000901FA" w:rsidRDefault="000901FA">
          <w:pPr>
            <w:pStyle w:val="8361F842DB9E4AC88C403996426F4C71"/>
          </w:pPr>
          <w:r w:rsidRPr="004D2D92">
            <w:rPr>
              <w:rStyle w:val="PlaceholderText"/>
            </w:rPr>
            <w:t>Choose an item.</w:t>
          </w:r>
        </w:p>
      </w:docPartBody>
    </w:docPart>
    <w:docPart>
      <w:docPartPr>
        <w:name w:val="2057BB37D5014AB09954FCD51387FF7C"/>
        <w:category>
          <w:name w:val="General"/>
          <w:gallery w:val="placeholder"/>
        </w:category>
        <w:types>
          <w:type w:val="bbPlcHdr"/>
        </w:types>
        <w:behaviors>
          <w:behavior w:val="content"/>
        </w:behaviors>
        <w:guid w:val="{6D630E47-D23C-438F-AFDE-FCE29146BB85}"/>
      </w:docPartPr>
      <w:docPartBody>
        <w:p w:rsidR="000901FA" w:rsidRDefault="000901FA">
          <w:pPr>
            <w:pStyle w:val="2057BB37D5014AB09954FCD51387FF7C"/>
          </w:pPr>
          <w:r w:rsidRPr="004D2D92">
            <w:rPr>
              <w:rStyle w:val="PlaceholderText"/>
            </w:rPr>
            <w:t>Choose an item.</w:t>
          </w:r>
        </w:p>
      </w:docPartBody>
    </w:docPart>
    <w:docPart>
      <w:docPartPr>
        <w:name w:val="A618ED0C0E46461BB830E00BAF218CB2"/>
        <w:category>
          <w:name w:val="General"/>
          <w:gallery w:val="placeholder"/>
        </w:category>
        <w:types>
          <w:type w:val="bbPlcHdr"/>
        </w:types>
        <w:behaviors>
          <w:behavior w:val="content"/>
        </w:behaviors>
        <w:guid w:val="{9004D891-1F4F-4784-B5F3-F31873846514}"/>
      </w:docPartPr>
      <w:docPartBody>
        <w:p w:rsidR="000901FA" w:rsidRDefault="000901FA">
          <w:pPr>
            <w:pStyle w:val="A618ED0C0E46461BB830E00BAF218CB2"/>
          </w:pPr>
          <w:r w:rsidRPr="004D2D92">
            <w:rPr>
              <w:rStyle w:val="PlaceholderText"/>
            </w:rPr>
            <w:t>Choose an item.</w:t>
          </w:r>
        </w:p>
      </w:docPartBody>
    </w:docPart>
    <w:docPart>
      <w:docPartPr>
        <w:name w:val="6EE7D5BED380411983CD469E381CC4ED"/>
        <w:category>
          <w:name w:val="General"/>
          <w:gallery w:val="placeholder"/>
        </w:category>
        <w:types>
          <w:type w:val="bbPlcHdr"/>
        </w:types>
        <w:behaviors>
          <w:behavior w:val="content"/>
        </w:behaviors>
        <w:guid w:val="{45EF66A5-D1C6-47C3-94DA-2FB3469F15DA}"/>
      </w:docPartPr>
      <w:docPartBody>
        <w:p w:rsidR="000901FA" w:rsidRDefault="000901FA">
          <w:pPr>
            <w:pStyle w:val="6EE7D5BED380411983CD469E381CC4ED"/>
          </w:pPr>
          <w:r w:rsidRPr="004D2D92">
            <w:rPr>
              <w:rStyle w:val="PlaceholderText"/>
            </w:rPr>
            <w:t>Choose an item.</w:t>
          </w:r>
        </w:p>
      </w:docPartBody>
    </w:docPart>
    <w:docPart>
      <w:docPartPr>
        <w:name w:val="FF612FE7F973457A9F4D7656378A1F0C"/>
        <w:category>
          <w:name w:val="General"/>
          <w:gallery w:val="placeholder"/>
        </w:category>
        <w:types>
          <w:type w:val="bbPlcHdr"/>
        </w:types>
        <w:behaviors>
          <w:behavior w:val="content"/>
        </w:behaviors>
        <w:guid w:val="{298BD098-A6CE-4637-96F3-8BD2A090AD4C}"/>
      </w:docPartPr>
      <w:docPartBody>
        <w:p w:rsidR="000901FA" w:rsidRDefault="000901FA">
          <w:pPr>
            <w:pStyle w:val="FF612FE7F973457A9F4D7656378A1F0C"/>
          </w:pPr>
          <w:r w:rsidRPr="004D2D92">
            <w:rPr>
              <w:rStyle w:val="PlaceholderText"/>
            </w:rPr>
            <w:t>Choose an item.</w:t>
          </w:r>
        </w:p>
      </w:docPartBody>
    </w:docPart>
    <w:docPart>
      <w:docPartPr>
        <w:name w:val="C39E050A06A547A9BCACBDC88564CB0B"/>
        <w:category>
          <w:name w:val="General"/>
          <w:gallery w:val="placeholder"/>
        </w:category>
        <w:types>
          <w:type w:val="bbPlcHdr"/>
        </w:types>
        <w:behaviors>
          <w:behavior w:val="content"/>
        </w:behaviors>
        <w:guid w:val="{B8EB9084-C032-4D7A-81A8-042C1057DDD4}"/>
      </w:docPartPr>
      <w:docPartBody>
        <w:p w:rsidR="000901FA" w:rsidRDefault="000901FA">
          <w:pPr>
            <w:pStyle w:val="C39E050A06A547A9BCACBDC88564CB0B"/>
          </w:pPr>
          <w:r w:rsidRPr="004D2D92">
            <w:rPr>
              <w:rStyle w:val="PlaceholderText"/>
            </w:rPr>
            <w:t>Choose an item.</w:t>
          </w:r>
        </w:p>
      </w:docPartBody>
    </w:docPart>
    <w:docPart>
      <w:docPartPr>
        <w:name w:val="F7691F8089FB4AB7B856905A2C9C9502"/>
        <w:category>
          <w:name w:val="General"/>
          <w:gallery w:val="placeholder"/>
        </w:category>
        <w:types>
          <w:type w:val="bbPlcHdr"/>
        </w:types>
        <w:behaviors>
          <w:behavior w:val="content"/>
        </w:behaviors>
        <w:guid w:val="{785D8BD2-7ED9-4215-A8D6-DA0912794F83}"/>
      </w:docPartPr>
      <w:docPartBody>
        <w:p w:rsidR="000901FA" w:rsidRDefault="000901FA">
          <w:pPr>
            <w:pStyle w:val="F7691F8089FB4AB7B856905A2C9C9502"/>
          </w:pPr>
          <w:r w:rsidRPr="004D2D92">
            <w:rPr>
              <w:rStyle w:val="PlaceholderText"/>
            </w:rPr>
            <w:t>Choose an item.</w:t>
          </w:r>
        </w:p>
      </w:docPartBody>
    </w:docPart>
    <w:docPart>
      <w:docPartPr>
        <w:name w:val="55C93191EB304329AB8C112F1B7741C6"/>
        <w:category>
          <w:name w:val="General"/>
          <w:gallery w:val="placeholder"/>
        </w:category>
        <w:types>
          <w:type w:val="bbPlcHdr"/>
        </w:types>
        <w:behaviors>
          <w:behavior w:val="content"/>
        </w:behaviors>
        <w:guid w:val="{CD31E064-D8CB-4EE6-BAE1-831177D32BC6}"/>
      </w:docPartPr>
      <w:docPartBody>
        <w:p w:rsidR="000901FA" w:rsidRDefault="000901FA">
          <w:pPr>
            <w:pStyle w:val="55C93191EB304329AB8C112F1B7741C6"/>
          </w:pPr>
          <w:r w:rsidRPr="004D2D92">
            <w:rPr>
              <w:rStyle w:val="PlaceholderText"/>
            </w:rPr>
            <w:t>Choose an item.</w:t>
          </w:r>
        </w:p>
      </w:docPartBody>
    </w:docPart>
    <w:docPart>
      <w:docPartPr>
        <w:name w:val="01014713362246D98B50EF99EB107891"/>
        <w:category>
          <w:name w:val="General"/>
          <w:gallery w:val="placeholder"/>
        </w:category>
        <w:types>
          <w:type w:val="bbPlcHdr"/>
        </w:types>
        <w:behaviors>
          <w:behavior w:val="content"/>
        </w:behaviors>
        <w:guid w:val="{70DE39FC-174F-4FE7-A4B4-23A711E772DD}"/>
      </w:docPartPr>
      <w:docPartBody>
        <w:p w:rsidR="000901FA" w:rsidRDefault="000901FA">
          <w:pPr>
            <w:pStyle w:val="01014713362246D98B50EF99EB107891"/>
          </w:pPr>
          <w:r w:rsidRPr="004D2D92">
            <w:rPr>
              <w:rStyle w:val="PlaceholderText"/>
            </w:rPr>
            <w:t>Choose an item.</w:t>
          </w:r>
        </w:p>
      </w:docPartBody>
    </w:docPart>
    <w:docPart>
      <w:docPartPr>
        <w:name w:val="777EDB5EF7F24C029AA50DBE9BB04E7E"/>
        <w:category>
          <w:name w:val="General"/>
          <w:gallery w:val="placeholder"/>
        </w:category>
        <w:types>
          <w:type w:val="bbPlcHdr"/>
        </w:types>
        <w:behaviors>
          <w:behavior w:val="content"/>
        </w:behaviors>
        <w:guid w:val="{C53E34A0-49B9-4D12-8758-409A02832733}"/>
      </w:docPartPr>
      <w:docPartBody>
        <w:p w:rsidR="000901FA" w:rsidRDefault="000901FA">
          <w:pPr>
            <w:pStyle w:val="777EDB5EF7F24C029AA50DBE9BB04E7E"/>
          </w:pPr>
          <w:r w:rsidRPr="004D2D92">
            <w:rPr>
              <w:rStyle w:val="PlaceholderText"/>
            </w:rPr>
            <w:t>Choose an item.</w:t>
          </w:r>
        </w:p>
      </w:docPartBody>
    </w:docPart>
    <w:docPart>
      <w:docPartPr>
        <w:name w:val="1582C0931A0042D8885D72545B2D06F1"/>
        <w:category>
          <w:name w:val="General"/>
          <w:gallery w:val="placeholder"/>
        </w:category>
        <w:types>
          <w:type w:val="bbPlcHdr"/>
        </w:types>
        <w:behaviors>
          <w:behavior w:val="content"/>
        </w:behaviors>
        <w:guid w:val="{CEC276AD-61E1-4B8F-8D22-14A90821CBA1}"/>
      </w:docPartPr>
      <w:docPartBody>
        <w:p w:rsidR="000901FA" w:rsidRDefault="000901FA">
          <w:pPr>
            <w:pStyle w:val="1582C0931A0042D8885D72545B2D06F1"/>
          </w:pPr>
          <w:r w:rsidRPr="004D2D92">
            <w:rPr>
              <w:rStyle w:val="PlaceholderText"/>
            </w:rPr>
            <w:t>Choose an item.</w:t>
          </w:r>
        </w:p>
      </w:docPartBody>
    </w:docPart>
    <w:docPart>
      <w:docPartPr>
        <w:name w:val="A33C7EAF06BE4088B7BDA6B84F938E7D"/>
        <w:category>
          <w:name w:val="General"/>
          <w:gallery w:val="placeholder"/>
        </w:category>
        <w:types>
          <w:type w:val="bbPlcHdr"/>
        </w:types>
        <w:behaviors>
          <w:behavior w:val="content"/>
        </w:behaviors>
        <w:guid w:val="{839AAC41-1CB3-4B3B-AE20-6859B374497B}"/>
      </w:docPartPr>
      <w:docPartBody>
        <w:p w:rsidR="000901FA" w:rsidRDefault="000901FA">
          <w:pPr>
            <w:pStyle w:val="A33C7EAF06BE4088B7BDA6B84F938E7D"/>
          </w:pPr>
          <w:r w:rsidRPr="004D2D92">
            <w:rPr>
              <w:rStyle w:val="PlaceholderText"/>
            </w:rPr>
            <w:t>Choose an item.</w:t>
          </w:r>
        </w:p>
      </w:docPartBody>
    </w:docPart>
    <w:docPart>
      <w:docPartPr>
        <w:name w:val="6FA6A7184A3E4CF0962DF2D410171D3A"/>
        <w:category>
          <w:name w:val="General"/>
          <w:gallery w:val="placeholder"/>
        </w:category>
        <w:types>
          <w:type w:val="bbPlcHdr"/>
        </w:types>
        <w:behaviors>
          <w:behavior w:val="content"/>
        </w:behaviors>
        <w:guid w:val="{E06F4452-81D1-4458-8E56-1FC333DC82D7}"/>
      </w:docPartPr>
      <w:docPartBody>
        <w:p w:rsidR="000901FA" w:rsidRDefault="000901FA">
          <w:pPr>
            <w:pStyle w:val="6FA6A7184A3E4CF0962DF2D410171D3A"/>
          </w:pPr>
          <w:r w:rsidRPr="004D2D92">
            <w:rPr>
              <w:rStyle w:val="PlaceholderText"/>
            </w:rPr>
            <w:t>Choose an item.</w:t>
          </w:r>
        </w:p>
      </w:docPartBody>
    </w:docPart>
    <w:docPart>
      <w:docPartPr>
        <w:name w:val="7B0A1C2D7CDC4A7080F5E8C385C6721D"/>
        <w:category>
          <w:name w:val="General"/>
          <w:gallery w:val="placeholder"/>
        </w:category>
        <w:types>
          <w:type w:val="bbPlcHdr"/>
        </w:types>
        <w:behaviors>
          <w:behavior w:val="content"/>
        </w:behaviors>
        <w:guid w:val="{086EC4C2-F83E-4F7A-B95C-F61F38BA3BD7}"/>
      </w:docPartPr>
      <w:docPartBody>
        <w:p w:rsidR="000901FA" w:rsidRDefault="000901FA">
          <w:pPr>
            <w:pStyle w:val="7B0A1C2D7CDC4A7080F5E8C385C6721D"/>
          </w:pPr>
          <w:r w:rsidRPr="004D2D92">
            <w:rPr>
              <w:rStyle w:val="PlaceholderText"/>
            </w:rPr>
            <w:t>Choose an item.</w:t>
          </w:r>
        </w:p>
      </w:docPartBody>
    </w:docPart>
    <w:docPart>
      <w:docPartPr>
        <w:name w:val="D169B90F592947F0B5CA8EB9A028065B"/>
        <w:category>
          <w:name w:val="General"/>
          <w:gallery w:val="placeholder"/>
        </w:category>
        <w:types>
          <w:type w:val="bbPlcHdr"/>
        </w:types>
        <w:behaviors>
          <w:behavior w:val="content"/>
        </w:behaviors>
        <w:guid w:val="{E4FA0CC1-FAD7-46BA-B2C5-4CBEE09272EE}"/>
      </w:docPartPr>
      <w:docPartBody>
        <w:p w:rsidR="000901FA" w:rsidRDefault="000901FA">
          <w:pPr>
            <w:pStyle w:val="D169B90F592947F0B5CA8EB9A028065B"/>
          </w:pPr>
          <w:r w:rsidRPr="004D2D92">
            <w:rPr>
              <w:rStyle w:val="PlaceholderText"/>
            </w:rPr>
            <w:t>Choose an item.</w:t>
          </w:r>
        </w:p>
      </w:docPartBody>
    </w:docPart>
    <w:docPart>
      <w:docPartPr>
        <w:name w:val="49E1DEAF20324994BCCCFCF33FA6DE88"/>
        <w:category>
          <w:name w:val="General"/>
          <w:gallery w:val="placeholder"/>
        </w:category>
        <w:types>
          <w:type w:val="bbPlcHdr"/>
        </w:types>
        <w:behaviors>
          <w:behavior w:val="content"/>
        </w:behaviors>
        <w:guid w:val="{6C2C6815-7A96-4A3A-A06A-AF512841637E}"/>
      </w:docPartPr>
      <w:docPartBody>
        <w:p w:rsidR="000901FA" w:rsidRDefault="000901FA">
          <w:pPr>
            <w:pStyle w:val="49E1DEAF20324994BCCCFCF33FA6DE88"/>
          </w:pPr>
          <w:r w:rsidRPr="004D2D92">
            <w:rPr>
              <w:rStyle w:val="PlaceholderText"/>
            </w:rPr>
            <w:t>Choose an item.</w:t>
          </w:r>
        </w:p>
      </w:docPartBody>
    </w:docPart>
    <w:docPart>
      <w:docPartPr>
        <w:name w:val="31644A4EEFDE418587040AD0C721340A"/>
        <w:category>
          <w:name w:val="General"/>
          <w:gallery w:val="placeholder"/>
        </w:category>
        <w:types>
          <w:type w:val="bbPlcHdr"/>
        </w:types>
        <w:behaviors>
          <w:behavior w:val="content"/>
        </w:behaviors>
        <w:guid w:val="{4E2FFCF4-7217-4B6F-A3A2-D07245DA9F7D}"/>
      </w:docPartPr>
      <w:docPartBody>
        <w:p w:rsidR="000901FA" w:rsidRDefault="000901FA">
          <w:pPr>
            <w:pStyle w:val="31644A4EEFDE418587040AD0C721340A"/>
          </w:pPr>
          <w:r w:rsidRPr="004D2D92">
            <w:rPr>
              <w:rStyle w:val="PlaceholderText"/>
            </w:rPr>
            <w:t>Choose an item.</w:t>
          </w:r>
        </w:p>
      </w:docPartBody>
    </w:docPart>
    <w:docPart>
      <w:docPartPr>
        <w:name w:val="7C24E91E1FBE4ED0A8C9F51097828AEE"/>
        <w:category>
          <w:name w:val="General"/>
          <w:gallery w:val="placeholder"/>
        </w:category>
        <w:types>
          <w:type w:val="bbPlcHdr"/>
        </w:types>
        <w:behaviors>
          <w:behavior w:val="content"/>
        </w:behaviors>
        <w:guid w:val="{41314247-FA0A-483D-809C-CE82B70C0B7D}"/>
      </w:docPartPr>
      <w:docPartBody>
        <w:p w:rsidR="000901FA" w:rsidRDefault="000901FA">
          <w:pPr>
            <w:pStyle w:val="7C24E91E1FBE4ED0A8C9F51097828AEE"/>
          </w:pPr>
          <w:r w:rsidRPr="004D2D92">
            <w:rPr>
              <w:rStyle w:val="PlaceholderText"/>
            </w:rPr>
            <w:t>Choose an item.</w:t>
          </w:r>
        </w:p>
      </w:docPartBody>
    </w:docPart>
    <w:docPart>
      <w:docPartPr>
        <w:name w:val="2A145DDF8CAF4B6DA8EE7CEA5B7A25FC"/>
        <w:category>
          <w:name w:val="General"/>
          <w:gallery w:val="placeholder"/>
        </w:category>
        <w:types>
          <w:type w:val="bbPlcHdr"/>
        </w:types>
        <w:behaviors>
          <w:behavior w:val="content"/>
        </w:behaviors>
        <w:guid w:val="{FE214809-FC16-46F4-B5DF-FDF19B878843}"/>
      </w:docPartPr>
      <w:docPartBody>
        <w:p w:rsidR="000901FA" w:rsidRDefault="000901FA">
          <w:pPr>
            <w:pStyle w:val="2A145DDF8CAF4B6DA8EE7CEA5B7A25FC"/>
          </w:pPr>
          <w:r w:rsidRPr="004D2D92">
            <w:rPr>
              <w:rStyle w:val="PlaceholderText"/>
            </w:rPr>
            <w:t>Choose an item.</w:t>
          </w:r>
        </w:p>
      </w:docPartBody>
    </w:docPart>
    <w:docPart>
      <w:docPartPr>
        <w:name w:val="8B20C255FC324172A47EB9B97C2A6DFB"/>
        <w:category>
          <w:name w:val="General"/>
          <w:gallery w:val="placeholder"/>
        </w:category>
        <w:types>
          <w:type w:val="bbPlcHdr"/>
        </w:types>
        <w:behaviors>
          <w:behavior w:val="content"/>
        </w:behaviors>
        <w:guid w:val="{0277B3B8-7C44-42A7-AF82-66B4370F791C}"/>
      </w:docPartPr>
      <w:docPartBody>
        <w:p w:rsidR="000901FA" w:rsidRDefault="000901FA">
          <w:pPr>
            <w:pStyle w:val="8B20C255FC324172A47EB9B97C2A6DFB"/>
          </w:pPr>
          <w:r w:rsidRPr="004D2D92">
            <w:rPr>
              <w:rStyle w:val="PlaceholderText"/>
            </w:rPr>
            <w:t>Choose an item.</w:t>
          </w:r>
        </w:p>
      </w:docPartBody>
    </w:docPart>
    <w:docPart>
      <w:docPartPr>
        <w:name w:val="44F97C76A9824E5286EEDA22C961C067"/>
        <w:category>
          <w:name w:val="General"/>
          <w:gallery w:val="placeholder"/>
        </w:category>
        <w:types>
          <w:type w:val="bbPlcHdr"/>
        </w:types>
        <w:behaviors>
          <w:behavior w:val="content"/>
        </w:behaviors>
        <w:guid w:val="{93617917-3D08-4174-88E8-8439B25C4C47}"/>
      </w:docPartPr>
      <w:docPartBody>
        <w:p w:rsidR="000901FA" w:rsidRDefault="000901FA">
          <w:pPr>
            <w:pStyle w:val="44F97C76A9824E5286EEDA22C961C067"/>
          </w:pPr>
          <w:r w:rsidRPr="004D2D92">
            <w:rPr>
              <w:rStyle w:val="PlaceholderText"/>
            </w:rPr>
            <w:t>Choose an item.</w:t>
          </w:r>
        </w:p>
      </w:docPartBody>
    </w:docPart>
    <w:docPart>
      <w:docPartPr>
        <w:name w:val="214DCED184D44C709AF0A73690C06938"/>
        <w:category>
          <w:name w:val="General"/>
          <w:gallery w:val="placeholder"/>
        </w:category>
        <w:types>
          <w:type w:val="bbPlcHdr"/>
        </w:types>
        <w:behaviors>
          <w:behavior w:val="content"/>
        </w:behaviors>
        <w:guid w:val="{46AF63EA-306F-4E91-96F1-6871EDD320FD}"/>
      </w:docPartPr>
      <w:docPartBody>
        <w:p w:rsidR="000901FA" w:rsidRDefault="000901FA">
          <w:pPr>
            <w:pStyle w:val="214DCED184D44C709AF0A73690C06938"/>
          </w:pPr>
          <w:r w:rsidRPr="004D2D92">
            <w:rPr>
              <w:rStyle w:val="PlaceholderText"/>
            </w:rPr>
            <w:t>Choose an item.</w:t>
          </w:r>
        </w:p>
      </w:docPartBody>
    </w:docPart>
    <w:docPart>
      <w:docPartPr>
        <w:name w:val="694FEE1A02424993A5FE5B8466A5C078"/>
        <w:category>
          <w:name w:val="General"/>
          <w:gallery w:val="placeholder"/>
        </w:category>
        <w:types>
          <w:type w:val="bbPlcHdr"/>
        </w:types>
        <w:behaviors>
          <w:behavior w:val="content"/>
        </w:behaviors>
        <w:guid w:val="{43CE51F3-CA8F-4DA0-8BEC-85B2AC4B2EBC}"/>
      </w:docPartPr>
      <w:docPartBody>
        <w:p w:rsidR="000901FA" w:rsidRDefault="000901FA">
          <w:pPr>
            <w:pStyle w:val="694FEE1A02424993A5FE5B8466A5C078"/>
          </w:pPr>
          <w:r w:rsidRPr="004D2D92">
            <w:rPr>
              <w:rStyle w:val="PlaceholderText"/>
            </w:rPr>
            <w:t>Choose an item.</w:t>
          </w:r>
        </w:p>
      </w:docPartBody>
    </w:docPart>
    <w:docPart>
      <w:docPartPr>
        <w:name w:val="E23B8F0EB7F14C2C8C683377CF3AE58E"/>
        <w:category>
          <w:name w:val="General"/>
          <w:gallery w:val="placeholder"/>
        </w:category>
        <w:types>
          <w:type w:val="bbPlcHdr"/>
        </w:types>
        <w:behaviors>
          <w:behavior w:val="content"/>
        </w:behaviors>
        <w:guid w:val="{A843142A-D9A3-4608-B525-C7E7BF5A7764}"/>
      </w:docPartPr>
      <w:docPartBody>
        <w:p w:rsidR="000901FA" w:rsidRDefault="000901FA">
          <w:pPr>
            <w:pStyle w:val="E23B8F0EB7F14C2C8C683377CF3AE58E"/>
          </w:pPr>
          <w:r w:rsidRPr="004D2D92">
            <w:rPr>
              <w:rStyle w:val="PlaceholderText"/>
            </w:rPr>
            <w:t>Choose an item.</w:t>
          </w:r>
        </w:p>
      </w:docPartBody>
    </w:docPart>
    <w:docPart>
      <w:docPartPr>
        <w:name w:val="1C4EF02310C7435983896FE62503667C"/>
        <w:category>
          <w:name w:val="General"/>
          <w:gallery w:val="placeholder"/>
        </w:category>
        <w:types>
          <w:type w:val="bbPlcHdr"/>
        </w:types>
        <w:behaviors>
          <w:behavior w:val="content"/>
        </w:behaviors>
        <w:guid w:val="{2A46BAF2-410E-4650-A5E2-5B8255C283B9}"/>
      </w:docPartPr>
      <w:docPartBody>
        <w:p w:rsidR="000901FA" w:rsidRDefault="000901FA">
          <w:pPr>
            <w:pStyle w:val="1C4EF02310C7435983896FE62503667C"/>
          </w:pPr>
          <w:r w:rsidRPr="004D2D92">
            <w:rPr>
              <w:rStyle w:val="PlaceholderText"/>
            </w:rPr>
            <w:t>Choose an item.</w:t>
          </w:r>
        </w:p>
      </w:docPartBody>
    </w:docPart>
    <w:docPart>
      <w:docPartPr>
        <w:name w:val="06B061D597D5420CB99E5376218FFAC4"/>
        <w:category>
          <w:name w:val="General"/>
          <w:gallery w:val="placeholder"/>
        </w:category>
        <w:types>
          <w:type w:val="bbPlcHdr"/>
        </w:types>
        <w:behaviors>
          <w:behavior w:val="content"/>
        </w:behaviors>
        <w:guid w:val="{E237B0CD-A066-4E05-99BD-0B9E7ED2FB30}"/>
      </w:docPartPr>
      <w:docPartBody>
        <w:p w:rsidR="000901FA" w:rsidRDefault="000901FA">
          <w:pPr>
            <w:pStyle w:val="06B061D597D5420CB99E5376218FFAC4"/>
          </w:pPr>
          <w:r w:rsidRPr="004D2D92">
            <w:rPr>
              <w:rStyle w:val="PlaceholderText"/>
            </w:rPr>
            <w:t>Choose an item.</w:t>
          </w:r>
        </w:p>
      </w:docPartBody>
    </w:docPart>
    <w:docPart>
      <w:docPartPr>
        <w:name w:val="615023181D5940EAA69249CBD5E51B69"/>
        <w:category>
          <w:name w:val="General"/>
          <w:gallery w:val="placeholder"/>
        </w:category>
        <w:types>
          <w:type w:val="bbPlcHdr"/>
        </w:types>
        <w:behaviors>
          <w:behavior w:val="content"/>
        </w:behaviors>
        <w:guid w:val="{A315DE12-3C0E-41DB-8F85-ED20666FD8A2}"/>
      </w:docPartPr>
      <w:docPartBody>
        <w:p w:rsidR="000901FA" w:rsidRDefault="000901FA">
          <w:pPr>
            <w:pStyle w:val="615023181D5940EAA69249CBD5E51B69"/>
          </w:pPr>
          <w:r w:rsidRPr="004D2D92">
            <w:rPr>
              <w:rStyle w:val="PlaceholderText"/>
            </w:rPr>
            <w:t>Choose an item.</w:t>
          </w:r>
        </w:p>
      </w:docPartBody>
    </w:docPart>
    <w:docPart>
      <w:docPartPr>
        <w:name w:val="488616FBA6E84D18810FDF495C5F138F"/>
        <w:category>
          <w:name w:val="General"/>
          <w:gallery w:val="placeholder"/>
        </w:category>
        <w:types>
          <w:type w:val="bbPlcHdr"/>
        </w:types>
        <w:behaviors>
          <w:behavior w:val="content"/>
        </w:behaviors>
        <w:guid w:val="{42CCDE58-6EBC-4D3D-9DF8-B2BD33AF38DF}"/>
      </w:docPartPr>
      <w:docPartBody>
        <w:p w:rsidR="000901FA" w:rsidRDefault="000901FA">
          <w:pPr>
            <w:pStyle w:val="488616FBA6E84D18810FDF495C5F138F"/>
          </w:pPr>
          <w:r w:rsidRPr="004D2D92">
            <w:rPr>
              <w:rStyle w:val="PlaceholderText"/>
            </w:rPr>
            <w:t>Choose an item.</w:t>
          </w:r>
        </w:p>
      </w:docPartBody>
    </w:docPart>
    <w:docPart>
      <w:docPartPr>
        <w:name w:val="3D3B5FA1152D421CA3CDDA32AD693870"/>
        <w:category>
          <w:name w:val="General"/>
          <w:gallery w:val="placeholder"/>
        </w:category>
        <w:types>
          <w:type w:val="bbPlcHdr"/>
        </w:types>
        <w:behaviors>
          <w:behavior w:val="content"/>
        </w:behaviors>
        <w:guid w:val="{97E810C6-03D1-4CAA-9C4F-00F7B45E0111}"/>
      </w:docPartPr>
      <w:docPartBody>
        <w:p w:rsidR="000901FA" w:rsidRDefault="000901FA">
          <w:pPr>
            <w:pStyle w:val="3D3B5FA1152D421CA3CDDA32AD693870"/>
          </w:pPr>
          <w:r w:rsidRPr="004D2D92">
            <w:rPr>
              <w:rStyle w:val="PlaceholderText"/>
            </w:rPr>
            <w:t>Choose an item.</w:t>
          </w:r>
        </w:p>
      </w:docPartBody>
    </w:docPart>
    <w:docPart>
      <w:docPartPr>
        <w:name w:val="7CE5B343B7D64F43A27EBF829312FDA8"/>
        <w:category>
          <w:name w:val="General"/>
          <w:gallery w:val="placeholder"/>
        </w:category>
        <w:types>
          <w:type w:val="bbPlcHdr"/>
        </w:types>
        <w:behaviors>
          <w:behavior w:val="content"/>
        </w:behaviors>
        <w:guid w:val="{BC917DD2-4161-4AF9-95D2-E22083B1DEC6}"/>
      </w:docPartPr>
      <w:docPartBody>
        <w:p w:rsidR="000901FA" w:rsidRDefault="000901FA">
          <w:pPr>
            <w:pStyle w:val="7CE5B343B7D64F43A27EBF829312FDA8"/>
          </w:pPr>
          <w:r w:rsidRPr="004D2D92">
            <w:rPr>
              <w:rStyle w:val="PlaceholderText"/>
            </w:rPr>
            <w:t>Choose an item.</w:t>
          </w:r>
        </w:p>
      </w:docPartBody>
    </w:docPart>
    <w:docPart>
      <w:docPartPr>
        <w:name w:val="88AB526237EC4A55A4DFFAE094F9FF99"/>
        <w:category>
          <w:name w:val="General"/>
          <w:gallery w:val="placeholder"/>
        </w:category>
        <w:types>
          <w:type w:val="bbPlcHdr"/>
        </w:types>
        <w:behaviors>
          <w:behavior w:val="content"/>
        </w:behaviors>
        <w:guid w:val="{2C5F5803-1E2C-4ACD-9029-7419E58A2ED0}"/>
      </w:docPartPr>
      <w:docPartBody>
        <w:p w:rsidR="000901FA" w:rsidRDefault="000901FA">
          <w:pPr>
            <w:pStyle w:val="88AB526237EC4A55A4DFFAE094F9FF99"/>
          </w:pPr>
          <w:r w:rsidRPr="004D2D92">
            <w:rPr>
              <w:rStyle w:val="PlaceholderText"/>
            </w:rPr>
            <w:t>Choose an item.</w:t>
          </w:r>
        </w:p>
      </w:docPartBody>
    </w:docPart>
    <w:docPart>
      <w:docPartPr>
        <w:name w:val="3CABC38DE5154ABFAB7FB1713ACD6C1A"/>
        <w:category>
          <w:name w:val="General"/>
          <w:gallery w:val="placeholder"/>
        </w:category>
        <w:types>
          <w:type w:val="bbPlcHdr"/>
        </w:types>
        <w:behaviors>
          <w:behavior w:val="content"/>
        </w:behaviors>
        <w:guid w:val="{000E24D3-359B-457B-A95F-41E482E8BEB0}"/>
      </w:docPartPr>
      <w:docPartBody>
        <w:p w:rsidR="000901FA" w:rsidRDefault="000901FA">
          <w:pPr>
            <w:pStyle w:val="3CABC38DE5154ABFAB7FB1713ACD6C1A"/>
          </w:pPr>
          <w:r w:rsidRPr="004D2D92">
            <w:rPr>
              <w:rStyle w:val="PlaceholderText"/>
            </w:rPr>
            <w:t>Choose an item.</w:t>
          </w:r>
        </w:p>
      </w:docPartBody>
    </w:docPart>
    <w:docPart>
      <w:docPartPr>
        <w:name w:val="ECD4785522D8459F843B505F4FBA0248"/>
        <w:category>
          <w:name w:val="General"/>
          <w:gallery w:val="placeholder"/>
        </w:category>
        <w:types>
          <w:type w:val="bbPlcHdr"/>
        </w:types>
        <w:behaviors>
          <w:behavior w:val="content"/>
        </w:behaviors>
        <w:guid w:val="{B8EDF0C4-734D-49F5-9A8B-677FA004CB13}"/>
      </w:docPartPr>
      <w:docPartBody>
        <w:p w:rsidR="000901FA" w:rsidRDefault="000901FA">
          <w:pPr>
            <w:pStyle w:val="ECD4785522D8459F843B505F4FBA0248"/>
          </w:pPr>
          <w:r w:rsidRPr="004D2D92">
            <w:rPr>
              <w:rStyle w:val="PlaceholderText"/>
            </w:rPr>
            <w:t>Choose an item.</w:t>
          </w:r>
        </w:p>
      </w:docPartBody>
    </w:docPart>
    <w:docPart>
      <w:docPartPr>
        <w:name w:val="83CC702F74ED4E55A8C0909F6D959531"/>
        <w:category>
          <w:name w:val="General"/>
          <w:gallery w:val="placeholder"/>
        </w:category>
        <w:types>
          <w:type w:val="bbPlcHdr"/>
        </w:types>
        <w:behaviors>
          <w:behavior w:val="content"/>
        </w:behaviors>
        <w:guid w:val="{27AD590C-B22B-40A4-B058-76D0A65745F5}"/>
      </w:docPartPr>
      <w:docPartBody>
        <w:p w:rsidR="000901FA" w:rsidRDefault="000901FA">
          <w:pPr>
            <w:pStyle w:val="83CC702F74ED4E55A8C0909F6D959531"/>
          </w:pPr>
          <w:r w:rsidRPr="004D2D92">
            <w:rPr>
              <w:rStyle w:val="PlaceholderText"/>
            </w:rPr>
            <w:t>Choose an item.</w:t>
          </w:r>
        </w:p>
      </w:docPartBody>
    </w:docPart>
    <w:docPart>
      <w:docPartPr>
        <w:name w:val="F6ADC69C72294360A0914BA964AB22F3"/>
        <w:category>
          <w:name w:val="General"/>
          <w:gallery w:val="placeholder"/>
        </w:category>
        <w:types>
          <w:type w:val="bbPlcHdr"/>
        </w:types>
        <w:behaviors>
          <w:behavior w:val="content"/>
        </w:behaviors>
        <w:guid w:val="{B52E82F7-F235-4A89-8E11-A26E0EF1E66A}"/>
      </w:docPartPr>
      <w:docPartBody>
        <w:p w:rsidR="000901FA" w:rsidRDefault="000901FA">
          <w:pPr>
            <w:pStyle w:val="F6ADC69C72294360A0914BA964AB22F3"/>
          </w:pPr>
          <w:r w:rsidRPr="004D2D92">
            <w:rPr>
              <w:rStyle w:val="PlaceholderText"/>
            </w:rPr>
            <w:t>Choose an item.</w:t>
          </w:r>
        </w:p>
      </w:docPartBody>
    </w:docPart>
    <w:docPart>
      <w:docPartPr>
        <w:name w:val="E1BA99C562D043EAB50693C5F510ECA6"/>
        <w:category>
          <w:name w:val="General"/>
          <w:gallery w:val="placeholder"/>
        </w:category>
        <w:types>
          <w:type w:val="bbPlcHdr"/>
        </w:types>
        <w:behaviors>
          <w:behavior w:val="content"/>
        </w:behaviors>
        <w:guid w:val="{6DB2DECC-6D5B-42E3-85F9-3FFC6B26075D}"/>
      </w:docPartPr>
      <w:docPartBody>
        <w:p w:rsidR="000901FA" w:rsidRDefault="000901FA">
          <w:pPr>
            <w:pStyle w:val="E1BA99C562D043EAB50693C5F510ECA6"/>
          </w:pPr>
          <w:r w:rsidRPr="004D2D92">
            <w:rPr>
              <w:rStyle w:val="PlaceholderText"/>
            </w:rPr>
            <w:t>Choose an item.</w:t>
          </w:r>
        </w:p>
      </w:docPartBody>
    </w:docPart>
    <w:docPart>
      <w:docPartPr>
        <w:name w:val="10338D863E864E928104D42F999FE2E4"/>
        <w:category>
          <w:name w:val="General"/>
          <w:gallery w:val="placeholder"/>
        </w:category>
        <w:types>
          <w:type w:val="bbPlcHdr"/>
        </w:types>
        <w:behaviors>
          <w:behavior w:val="content"/>
        </w:behaviors>
        <w:guid w:val="{62E385FA-1F10-44AF-823C-48A86D80ACAA}"/>
      </w:docPartPr>
      <w:docPartBody>
        <w:p w:rsidR="000901FA" w:rsidRDefault="000901FA">
          <w:pPr>
            <w:pStyle w:val="10338D863E864E928104D42F999FE2E4"/>
          </w:pPr>
          <w:r w:rsidRPr="004D2D92">
            <w:rPr>
              <w:rStyle w:val="PlaceholderText"/>
            </w:rPr>
            <w:t>Choose an item.</w:t>
          </w:r>
        </w:p>
      </w:docPartBody>
    </w:docPart>
    <w:docPart>
      <w:docPartPr>
        <w:name w:val="C2A236068F6A4FBDB3FF2613DA3C67F8"/>
        <w:category>
          <w:name w:val="General"/>
          <w:gallery w:val="placeholder"/>
        </w:category>
        <w:types>
          <w:type w:val="bbPlcHdr"/>
        </w:types>
        <w:behaviors>
          <w:behavior w:val="content"/>
        </w:behaviors>
        <w:guid w:val="{66D13EBE-418F-479A-AD5D-7C65A5915CC1}"/>
      </w:docPartPr>
      <w:docPartBody>
        <w:p w:rsidR="000901FA" w:rsidRDefault="000901FA">
          <w:pPr>
            <w:pStyle w:val="C2A236068F6A4FBDB3FF2613DA3C67F8"/>
          </w:pPr>
          <w:r w:rsidRPr="004D2D92">
            <w:rPr>
              <w:rStyle w:val="PlaceholderText"/>
            </w:rPr>
            <w:t>Choose an item.</w:t>
          </w:r>
        </w:p>
      </w:docPartBody>
    </w:docPart>
    <w:docPart>
      <w:docPartPr>
        <w:name w:val="E90866A1B92345718171ECCC784C3243"/>
        <w:category>
          <w:name w:val="General"/>
          <w:gallery w:val="placeholder"/>
        </w:category>
        <w:types>
          <w:type w:val="bbPlcHdr"/>
        </w:types>
        <w:behaviors>
          <w:behavior w:val="content"/>
        </w:behaviors>
        <w:guid w:val="{3D8745AC-F4FD-42D7-9367-71D7FFF1F17A}"/>
      </w:docPartPr>
      <w:docPartBody>
        <w:p w:rsidR="000901FA" w:rsidRDefault="000901FA">
          <w:pPr>
            <w:pStyle w:val="E90866A1B92345718171ECCC784C3243"/>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17CED"/>
    <w:rsid w:val="00057BA3"/>
    <w:rsid w:val="00065067"/>
    <w:rsid w:val="000901FA"/>
    <w:rsid w:val="000A6133"/>
    <w:rsid w:val="001042A1"/>
    <w:rsid w:val="00125C56"/>
    <w:rsid w:val="001911B5"/>
    <w:rsid w:val="001F227D"/>
    <w:rsid w:val="00272BF3"/>
    <w:rsid w:val="003113D0"/>
    <w:rsid w:val="00343F80"/>
    <w:rsid w:val="003D4670"/>
    <w:rsid w:val="004C0B3C"/>
    <w:rsid w:val="004D4D4B"/>
    <w:rsid w:val="00501749"/>
    <w:rsid w:val="005332D8"/>
    <w:rsid w:val="00634BF0"/>
    <w:rsid w:val="00681A19"/>
    <w:rsid w:val="006A4FE8"/>
    <w:rsid w:val="006F494E"/>
    <w:rsid w:val="00770BA6"/>
    <w:rsid w:val="0081767B"/>
    <w:rsid w:val="008248AC"/>
    <w:rsid w:val="00833478"/>
    <w:rsid w:val="008B253B"/>
    <w:rsid w:val="008E59E6"/>
    <w:rsid w:val="0098012A"/>
    <w:rsid w:val="00A0159C"/>
    <w:rsid w:val="00B251AD"/>
    <w:rsid w:val="00C6479F"/>
    <w:rsid w:val="00C7736D"/>
    <w:rsid w:val="00CD578F"/>
    <w:rsid w:val="00CD6D61"/>
    <w:rsid w:val="00D84F94"/>
    <w:rsid w:val="00DB29C2"/>
    <w:rsid w:val="00DD74F2"/>
    <w:rsid w:val="00E56957"/>
    <w:rsid w:val="00F90E5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901FA"/>
    <w:rPr>
      <w:color w:val="808080"/>
    </w:rPr>
  </w:style>
  <w:style w:type="paragraph" w:customStyle="1" w:styleId="7710F5BA21E043F8867370486AFAB500">
    <w:name w:val="7710F5BA21E043F8867370486AFAB500"/>
    <w:rsid w:val="000901FA"/>
  </w:style>
  <w:style w:type="paragraph" w:customStyle="1" w:styleId="E808FDEBC8D34C40AD1EEF4F0957927D">
    <w:name w:val="E808FDEBC8D34C40AD1EEF4F0957927D"/>
    <w:rsid w:val="000901FA"/>
  </w:style>
  <w:style w:type="paragraph" w:customStyle="1" w:styleId="89B3DF27700748D99C9A41A5E2334B26">
    <w:name w:val="89B3DF27700748D99C9A41A5E2334B26"/>
    <w:rsid w:val="000901FA"/>
  </w:style>
  <w:style w:type="paragraph" w:customStyle="1" w:styleId="3B850403FCB84C92B85816FF9EABC707">
    <w:name w:val="3B850403FCB84C92B85816FF9EABC707"/>
    <w:rsid w:val="000901FA"/>
  </w:style>
  <w:style w:type="paragraph" w:customStyle="1" w:styleId="8361F842DB9E4AC88C403996426F4C71">
    <w:name w:val="8361F842DB9E4AC88C403996426F4C71"/>
    <w:rsid w:val="000901FA"/>
  </w:style>
  <w:style w:type="paragraph" w:customStyle="1" w:styleId="2057BB37D5014AB09954FCD51387FF7C">
    <w:name w:val="2057BB37D5014AB09954FCD51387FF7C"/>
    <w:rsid w:val="000901FA"/>
  </w:style>
  <w:style w:type="paragraph" w:customStyle="1" w:styleId="A618ED0C0E46461BB830E00BAF218CB2">
    <w:name w:val="A618ED0C0E46461BB830E00BAF218CB2"/>
    <w:rsid w:val="000901FA"/>
  </w:style>
  <w:style w:type="paragraph" w:customStyle="1" w:styleId="6EE7D5BED380411983CD469E381CC4ED">
    <w:name w:val="6EE7D5BED380411983CD469E381CC4ED"/>
    <w:rsid w:val="000901FA"/>
  </w:style>
  <w:style w:type="paragraph" w:customStyle="1" w:styleId="FF612FE7F973457A9F4D7656378A1F0C">
    <w:name w:val="FF612FE7F973457A9F4D7656378A1F0C"/>
    <w:rsid w:val="000901FA"/>
  </w:style>
  <w:style w:type="paragraph" w:customStyle="1" w:styleId="C39E050A06A547A9BCACBDC88564CB0B">
    <w:name w:val="C39E050A06A547A9BCACBDC88564CB0B"/>
    <w:rsid w:val="000901FA"/>
  </w:style>
  <w:style w:type="paragraph" w:customStyle="1" w:styleId="F7691F8089FB4AB7B856905A2C9C9502">
    <w:name w:val="F7691F8089FB4AB7B856905A2C9C9502"/>
    <w:rsid w:val="000901FA"/>
  </w:style>
  <w:style w:type="paragraph" w:customStyle="1" w:styleId="55C93191EB304329AB8C112F1B7741C6">
    <w:name w:val="55C93191EB304329AB8C112F1B7741C6"/>
    <w:rsid w:val="000901FA"/>
  </w:style>
  <w:style w:type="paragraph" w:customStyle="1" w:styleId="01014713362246D98B50EF99EB107891">
    <w:name w:val="01014713362246D98B50EF99EB107891"/>
    <w:rsid w:val="000901FA"/>
  </w:style>
  <w:style w:type="paragraph" w:customStyle="1" w:styleId="777EDB5EF7F24C029AA50DBE9BB04E7E">
    <w:name w:val="777EDB5EF7F24C029AA50DBE9BB04E7E"/>
    <w:rsid w:val="000901FA"/>
  </w:style>
  <w:style w:type="paragraph" w:customStyle="1" w:styleId="1582C0931A0042D8885D72545B2D06F1">
    <w:name w:val="1582C0931A0042D8885D72545B2D06F1"/>
    <w:rsid w:val="000901FA"/>
  </w:style>
  <w:style w:type="paragraph" w:customStyle="1" w:styleId="A33C7EAF06BE4088B7BDA6B84F938E7D">
    <w:name w:val="A33C7EAF06BE4088B7BDA6B84F938E7D"/>
    <w:rsid w:val="000901FA"/>
  </w:style>
  <w:style w:type="paragraph" w:customStyle="1" w:styleId="6FA6A7184A3E4CF0962DF2D410171D3A">
    <w:name w:val="6FA6A7184A3E4CF0962DF2D410171D3A"/>
    <w:rsid w:val="000901FA"/>
  </w:style>
  <w:style w:type="paragraph" w:customStyle="1" w:styleId="7B0A1C2D7CDC4A7080F5E8C385C6721D">
    <w:name w:val="7B0A1C2D7CDC4A7080F5E8C385C6721D"/>
    <w:rsid w:val="000901FA"/>
  </w:style>
  <w:style w:type="paragraph" w:customStyle="1" w:styleId="D169B90F592947F0B5CA8EB9A028065B">
    <w:name w:val="D169B90F592947F0B5CA8EB9A028065B"/>
    <w:rsid w:val="000901FA"/>
  </w:style>
  <w:style w:type="paragraph" w:customStyle="1" w:styleId="49E1DEAF20324994BCCCFCF33FA6DE88">
    <w:name w:val="49E1DEAF20324994BCCCFCF33FA6DE88"/>
    <w:rsid w:val="000901FA"/>
  </w:style>
  <w:style w:type="paragraph" w:customStyle="1" w:styleId="31644A4EEFDE418587040AD0C721340A">
    <w:name w:val="31644A4EEFDE418587040AD0C721340A"/>
    <w:rsid w:val="000901FA"/>
  </w:style>
  <w:style w:type="paragraph" w:customStyle="1" w:styleId="7C24E91E1FBE4ED0A8C9F51097828AEE">
    <w:name w:val="7C24E91E1FBE4ED0A8C9F51097828AEE"/>
    <w:rsid w:val="000901FA"/>
  </w:style>
  <w:style w:type="paragraph" w:customStyle="1" w:styleId="2A145DDF8CAF4B6DA8EE7CEA5B7A25FC">
    <w:name w:val="2A145DDF8CAF4B6DA8EE7CEA5B7A25FC"/>
    <w:rsid w:val="000901FA"/>
  </w:style>
  <w:style w:type="paragraph" w:customStyle="1" w:styleId="8B20C255FC324172A47EB9B97C2A6DFB">
    <w:name w:val="8B20C255FC324172A47EB9B97C2A6DFB"/>
    <w:rsid w:val="000901FA"/>
  </w:style>
  <w:style w:type="paragraph" w:customStyle="1" w:styleId="44F97C76A9824E5286EEDA22C961C067">
    <w:name w:val="44F97C76A9824E5286EEDA22C961C067"/>
    <w:rsid w:val="000901FA"/>
  </w:style>
  <w:style w:type="paragraph" w:customStyle="1" w:styleId="214DCED184D44C709AF0A73690C06938">
    <w:name w:val="214DCED184D44C709AF0A73690C06938"/>
    <w:rsid w:val="000901FA"/>
  </w:style>
  <w:style w:type="paragraph" w:customStyle="1" w:styleId="694FEE1A02424993A5FE5B8466A5C078">
    <w:name w:val="694FEE1A02424993A5FE5B8466A5C078"/>
    <w:rsid w:val="000901FA"/>
  </w:style>
  <w:style w:type="paragraph" w:customStyle="1" w:styleId="E23B8F0EB7F14C2C8C683377CF3AE58E">
    <w:name w:val="E23B8F0EB7F14C2C8C683377CF3AE58E"/>
    <w:rsid w:val="000901FA"/>
  </w:style>
  <w:style w:type="paragraph" w:customStyle="1" w:styleId="1C4EF02310C7435983896FE62503667C">
    <w:name w:val="1C4EF02310C7435983896FE62503667C"/>
    <w:rsid w:val="000901FA"/>
  </w:style>
  <w:style w:type="paragraph" w:customStyle="1" w:styleId="06B061D597D5420CB99E5376218FFAC4">
    <w:name w:val="06B061D597D5420CB99E5376218FFAC4"/>
    <w:rsid w:val="000901FA"/>
  </w:style>
  <w:style w:type="paragraph" w:customStyle="1" w:styleId="615023181D5940EAA69249CBD5E51B69">
    <w:name w:val="615023181D5940EAA69249CBD5E51B69"/>
    <w:rsid w:val="000901FA"/>
  </w:style>
  <w:style w:type="paragraph" w:customStyle="1" w:styleId="488616FBA6E84D18810FDF495C5F138F">
    <w:name w:val="488616FBA6E84D18810FDF495C5F138F"/>
    <w:rsid w:val="000901FA"/>
  </w:style>
  <w:style w:type="paragraph" w:customStyle="1" w:styleId="3D3B5FA1152D421CA3CDDA32AD693870">
    <w:name w:val="3D3B5FA1152D421CA3CDDA32AD693870"/>
    <w:rsid w:val="000901FA"/>
  </w:style>
  <w:style w:type="paragraph" w:customStyle="1" w:styleId="7CE5B343B7D64F43A27EBF829312FDA8">
    <w:name w:val="7CE5B343B7D64F43A27EBF829312FDA8"/>
    <w:rsid w:val="000901FA"/>
  </w:style>
  <w:style w:type="paragraph" w:customStyle="1" w:styleId="88AB526237EC4A55A4DFFAE094F9FF99">
    <w:name w:val="88AB526237EC4A55A4DFFAE094F9FF99"/>
    <w:rsid w:val="000901FA"/>
  </w:style>
  <w:style w:type="paragraph" w:customStyle="1" w:styleId="3CABC38DE5154ABFAB7FB1713ACD6C1A">
    <w:name w:val="3CABC38DE5154ABFAB7FB1713ACD6C1A"/>
    <w:rsid w:val="000901FA"/>
  </w:style>
  <w:style w:type="paragraph" w:customStyle="1" w:styleId="ECD4785522D8459F843B505F4FBA0248">
    <w:name w:val="ECD4785522D8459F843B505F4FBA0248"/>
    <w:rsid w:val="000901FA"/>
  </w:style>
  <w:style w:type="paragraph" w:customStyle="1" w:styleId="83CC702F74ED4E55A8C0909F6D959531">
    <w:name w:val="83CC702F74ED4E55A8C0909F6D959531"/>
    <w:rsid w:val="000901FA"/>
  </w:style>
  <w:style w:type="paragraph" w:customStyle="1" w:styleId="F6ADC69C72294360A0914BA964AB22F3">
    <w:name w:val="F6ADC69C72294360A0914BA964AB22F3"/>
    <w:rsid w:val="000901FA"/>
  </w:style>
  <w:style w:type="paragraph" w:customStyle="1" w:styleId="E1BA99C562D043EAB50693C5F510ECA6">
    <w:name w:val="E1BA99C562D043EAB50693C5F510ECA6"/>
    <w:rsid w:val="000901FA"/>
  </w:style>
  <w:style w:type="paragraph" w:customStyle="1" w:styleId="10338D863E864E928104D42F999FE2E4">
    <w:name w:val="10338D863E864E928104D42F999FE2E4"/>
    <w:rsid w:val="000901FA"/>
  </w:style>
  <w:style w:type="paragraph" w:customStyle="1" w:styleId="C2A236068F6A4FBDB3FF2613DA3C67F8">
    <w:name w:val="C2A236068F6A4FBDB3FF2613DA3C67F8"/>
    <w:rsid w:val="000901FA"/>
  </w:style>
  <w:style w:type="paragraph" w:customStyle="1" w:styleId="E90866A1B92345718171ECCC784C3243">
    <w:name w:val="E90866A1B92345718171ECCC784C3243"/>
    <w:rsid w:val="000901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1171</Words>
  <Characters>6679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7835</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2026-07-28T05:31:00Z</dcterms:created>
  <dcterms:modified xsi:type="dcterms:W3CDTF">2026-07-28T05:31:00Z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2026-07-28T05:30:25Z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aa97543d-587b-4403-af92-32382a0f5a4e</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