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FF6A5" w14:textId="2799C663" w:rsidR="006F09E8" w:rsidRPr="003D617F" w:rsidRDefault="00B44F9F" w:rsidP="00B44F9F">
      <w:pPr>
        <w:pStyle w:val="Title"/>
        <w:spacing w:after="0"/>
        <w:jc w:val="left"/>
        <w:rPr>
          <w:rFonts w:asciiTheme="minorHAnsi" w:hAnsiTheme="minorHAnsi"/>
          <w:sz w:val="52"/>
        </w:rPr>
      </w:pPr>
      <w:r>
        <w:rPr>
          <w:rFonts w:asciiTheme="minorHAnsi" w:hAnsiTheme="minorHAnsi"/>
          <w:noProof/>
          <w:sz w:val="52"/>
          <w:szCs w:val="52"/>
        </w:rPr>
        <w:drawing>
          <wp:inline distT="0" distB="0" distL="0" distR="0" wp14:anchorId="308102C1" wp14:editId="143DAA67">
            <wp:extent cx="2231390" cy="694690"/>
            <wp:effectExtent l="0" t="0" r="0" b="0"/>
            <wp:docPr id="926225907"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225907" name="Picture 1" descr="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31390" cy="694690"/>
                    </a:xfrm>
                    <a:prstGeom prst="rect">
                      <a:avLst/>
                    </a:prstGeom>
                    <a:noFill/>
                  </pic:spPr>
                </pic:pic>
              </a:graphicData>
            </a:graphic>
          </wp:inline>
        </w:drawing>
      </w:r>
      <w:r w:rsidR="00B54281" w:rsidRPr="41BE15FE">
        <w:rPr>
          <w:rFonts w:asciiTheme="minorHAnsi" w:hAnsiTheme="minorHAnsi"/>
          <w:sz w:val="52"/>
          <w:szCs w:val="52"/>
        </w:rPr>
        <w:t xml:space="preserve"> </w:t>
      </w:r>
      <w:r>
        <w:rPr>
          <w:rFonts w:asciiTheme="minorHAnsi" w:hAnsiTheme="minorHAnsi"/>
          <w:sz w:val="52"/>
          <w:szCs w:val="52"/>
        </w:rPr>
        <w:t xml:space="preserve">       </w:t>
      </w:r>
      <w:r w:rsidR="002A43D2" w:rsidRPr="41BE15FE">
        <w:rPr>
          <w:rFonts w:asciiTheme="minorHAnsi" w:hAnsiTheme="minorHAnsi"/>
          <w:sz w:val="52"/>
          <w:szCs w:val="52"/>
        </w:rPr>
        <w:t>POSITION DESCRIPTION</w:t>
      </w:r>
    </w:p>
    <w:p w14:paraId="683E01E0" w14:textId="39E5C34B" w:rsidR="003D617F" w:rsidRPr="003D617F" w:rsidRDefault="003D617F" w:rsidP="003D617F">
      <w:pPr>
        <w:pStyle w:val="BodyText"/>
        <w:spacing w:after="0"/>
        <w:sectPr w:rsidR="003D617F" w:rsidRPr="003D617F" w:rsidSect="005B38C8">
          <w:headerReference w:type="even" r:id="rId8"/>
          <w:headerReference w:type="default" r:id="rId9"/>
          <w:footerReference w:type="even" r:id="rId10"/>
          <w:headerReference w:type="first" r:id="rId11"/>
          <w:footerReference w:type="first" r:id="rId12"/>
          <w:pgSz w:w="11906" w:h="16838" w:code="9"/>
          <w:pgMar w:top="851" w:right="1134" w:bottom="1134" w:left="1134" w:header="680" w:footer="680" w:gutter="0"/>
          <w:cols w:space="720"/>
          <w:docGrid w:linePitch="326"/>
        </w:sectPr>
      </w:pPr>
      <w:r>
        <w:tab/>
      </w:r>
      <w:r>
        <w:tab/>
      </w:r>
      <w:r>
        <w:tab/>
      </w:r>
      <w:r>
        <w:tab/>
      </w:r>
      <w:r>
        <w:tab/>
      </w:r>
      <w:r>
        <w:tab/>
      </w:r>
      <w:r>
        <w:tab/>
      </w:r>
      <w:r>
        <w:tab/>
      </w:r>
    </w:p>
    <w:p w14:paraId="6836DD6D" w14:textId="77777777" w:rsidR="003D617F" w:rsidRDefault="003D617F" w:rsidP="002A43D2">
      <w:pPr>
        <w:tabs>
          <w:tab w:val="left" w:pos="3600"/>
        </w:tabs>
        <w:rPr>
          <w:b/>
          <w:szCs w:val="24"/>
        </w:rPr>
      </w:pPr>
    </w:p>
    <w:p w14:paraId="3E8D28A7" w14:textId="064FC02F" w:rsidR="006F09E8" w:rsidRPr="008C40B5" w:rsidRDefault="002A43D2" w:rsidP="002A43D2">
      <w:pPr>
        <w:tabs>
          <w:tab w:val="left" w:pos="3600"/>
        </w:tabs>
        <w:rPr>
          <w:szCs w:val="24"/>
        </w:rPr>
      </w:pPr>
      <w:r>
        <w:rPr>
          <w:b/>
          <w:szCs w:val="24"/>
        </w:rPr>
        <w:t>D</w:t>
      </w:r>
      <w:r w:rsidR="00882746">
        <w:rPr>
          <w:b/>
          <w:szCs w:val="24"/>
        </w:rPr>
        <w:t xml:space="preserve">irectorate: </w:t>
      </w:r>
      <w:r w:rsidR="00B44F9F" w:rsidRPr="00B44F9F">
        <w:rPr>
          <w:szCs w:val="24"/>
        </w:rPr>
        <w:t>Health</w:t>
      </w:r>
      <w:r w:rsidR="002238C6">
        <w:rPr>
          <w:szCs w:val="24"/>
        </w:rPr>
        <w:t xml:space="preserve"> and</w:t>
      </w:r>
      <w:r w:rsidR="00B44F9F" w:rsidRPr="00B44F9F">
        <w:rPr>
          <w:szCs w:val="24"/>
        </w:rPr>
        <w:t xml:space="preserve"> </w:t>
      </w:r>
      <w:r w:rsidR="00F36ECD">
        <w:rPr>
          <w:szCs w:val="24"/>
        </w:rPr>
        <w:t>Community Services Directorate</w:t>
      </w:r>
    </w:p>
    <w:p w14:paraId="485D5660" w14:textId="23582F91" w:rsidR="006F09E8" w:rsidRPr="005578E4" w:rsidRDefault="00882746" w:rsidP="002A43D2">
      <w:pPr>
        <w:spacing w:before="240"/>
        <w:rPr>
          <w:bCs/>
          <w:szCs w:val="24"/>
        </w:rPr>
      </w:pPr>
      <w:r>
        <w:rPr>
          <w:b/>
          <w:szCs w:val="24"/>
        </w:rPr>
        <w:t xml:space="preserve">Division: </w:t>
      </w:r>
      <w:r w:rsidR="00646643">
        <w:rPr>
          <w:bCs/>
          <w:szCs w:val="24"/>
        </w:rPr>
        <w:t>C</w:t>
      </w:r>
      <w:r w:rsidR="00787738">
        <w:rPr>
          <w:bCs/>
          <w:szCs w:val="24"/>
        </w:rPr>
        <w:t>hief Operating Officer</w:t>
      </w:r>
    </w:p>
    <w:p w14:paraId="3FC77432" w14:textId="093EFF6C" w:rsidR="006F09E8" w:rsidRPr="00B74516" w:rsidRDefault="00882746" w:rsidP="002A43D2">
      <w:pPr>
        <w:spacing w:before="240"/>
        <w:rPr>
          <w:i/>
          <w:color w:val="2E74B5" w:themeColor="accent1" w:themeShade="BF"/>
          <w:szCs w:val="24"/>
        </w:rPr>
      </w:pPr>
      <w:r>
        <w:rPr>
          <w:b/>
          <w:szCs w:val="24"/>
        </w:rPr>
        <w:t xml:space="preserve">Business Unit: </w:t>
      </w:r>
      <w:r w:rsidR="00646643">
        <w:rPr>
          <w:bCs/>
          <w:szCs w:val="24"/>
        </w:rPr>
        <w:t>Communication</w:t>
      </w:r>
      <w:r w:rsidR="00F4432E">
        <w:rPr>
          <w:bCs/>
          <w:szCs w:val="24"/>
        </w:rPr>
        <w:t>s</w:t>
      </w:r>
      <w:r w:rsidR="00646643">
        <w:rPr>
          <w:bCs/>
          <w:szCs w:val="24"/>
        </w:rPr>
        <w:t xml:space="preserve"> and Engagement </w:t>
      </w:r>
      <w:r w:rsidR="00787738">
        <w:rPr>
          <w:bCs/>
          <w:szCs w:val="24"/>
        </w:rPr>
        <w:t>B</w:t>
      </w:r>
      <w:r w:rsidR="00646643">
        <w:rPr>
          <w:bCs/>
          <w:szCs w:val="24"/>
        </w:rPr>
        <w:t>ranch</w:t>
      </w:r>
    </w:p>
    <w:p w14:paraId="61C17B67" w14:textId="70AA3D82" w:rsidR="008C40B5" w:rsidRPr="00B74516" w:rsidRDefault="00E866A9" w:rsidP="00617DE2">
      <w:pPr>
        <w:spacing w:before="240" w:after="120"/>
        <w:rPr>
          <w:color w:val="2E74B5" w:themeColor="accent1" w:themeShade="BF"/>
          <w:szCs w:val="24"/>
        </w:rPr>
      </w:pPr>
      <w:r>
        <w:rPr>
          <w:b/>
          <w:szCs w:val="24"/>
        </w:rPr>
        <w:t xml:space="preserve">Position Title: </w:t>
      </w:r>
      <w:r w:rsidR="005E04B8">
        <w:rPr>
          <w:bCs/>
          <w:szCs w:val="24"/>
        </w:rPr>
        <w:t xml:space="preserve">Media </w:t>
      </w:r>
      <w:r w:rsidR="00787738">
        <w:rPr>
          <w:bCs/>
          <w:szCs w:val="24"/>
        </w:rPr>
        <w:t>O</w:t>
      </w:r>
      <w:r w:rsidR="005E04B8">
        <w:rPr>
          <w:bCs/>
          <w:szCs w:val="24"/>
        </w:rPr>
        <w:t>fficer</w:t>
      </w:r>
    </w:p>
    <w:p w14:paraId="246E49D8" w14:textId="52F6D277" w:rsidR="003D617F" w:rsidRPr="00836077" w:rsidRDefault="006F09E8" w:rsidP="00836077">
      <w:pPr>
        <w:spacing w:before="240" w:after="120"/>
        <w:rPr>
          <w:szCs w:val="24"/>
        </w:rPr>
      </w:pPr>
      <w:r>
        <w:rPr>
          <w:szCs w:val="24"/>
        </w:rPr>
        <w:br w:type="column"/>
      </w:r>
    </w:p>
    <w:p w14:paraId="06D7578A" w14:textId="7DCA41BA" w:rsidR="006F09E8" w:rsidRPr="00B74516" w:rsidRDefault="00E866A9" w:rsidP="00836077">
      <w:pPr>
        <w:spacing w:before="120"/>
        <w:rPr>
          <w:b/>
          <w:i/>
          <w:szCs w:val="24"/>
        </w:rPr>
      </w:pPr>
      <w:r>
        <w:rPr>
          <w:b/>
          <w:szCs w:val="24"/>
        </w:rPr>
        <w:t xml:space="preserve">Position Number: </w:t>
      </w:r>
      <w:r w:rsidR="008F2E2C" w:rsidRPr="000D7F08">
        <w:rPr>
          <w:bCs/>
          <w:szCs w:val="24"/>
        </w:rPr>
        <w:t>P</w:t>
      </w:r>
      <w:r w:rsidR="005E04B8">
        <w:rPr>
          <w:bCs/>
          <w:szCs w:val="24"/>
        </w:rPr>
        <w:t>55227</w:t>
      </w:r>
    </w:p>
    <w:p w14:paraId="0E45EE00" w14:textId="0F2BB179" w:rsidR="006F09E8" w:rsidRPr="00BD011C" w:rsidRDefault="006F09E8" w:rsidP="006F09E8">
      <w:pPr>
        <w:spacing w:before="240"/>
        <w:rPr>
          <w:i/>
          <w:szCs w:val="24"/>
        </w:rPr>
      </w:pPr>
      <w:r w:rsidRPr="00D13EC3">
        <w:rPr>
          <w:b/>
          <w:szCs w:val="24"/>
        </w:rPr>
        <w:t>Classification:</w:t>
      </w:r>
      <w:r w:rsidR="00BD011C">
        <w:rPr>
          <w:b/>
          <w:szCs w:val="24"/>
        </w:rPr>
        <w:t xml:space="preserve"> </w:t>
      </w:r>
      <w:r w:rsidR="005E04B8">
        <w:rPr>
          <w:szCs w:val="24"/>
        </w:rPr>
        <w:t>A</w:t>
      </w:r>
      <w:r w:rsidR="00787738">
        <w:rPr>
          <w:szCs w:val="24"/>
        </w:rPr>
        <w:t>dmin</w:t>
      </w:r>
      <w:r w:rsidR="00F4432E">
        <w:rPr>
          <w:szCs w:val="24"/>
        </w:rPr>
        <w:t>istration</w:t>
      </w:r>
      <w:r w:rsidR="00787738">
        <w:rPr>
          <w:szCs w:val="24"/>
        </w:rPr>
        <w:t xml:space="preserve"> Service</w:t>
      </w:r>
      <w:r w:rsidR="00F4432E">
        <w:rPr>
          <w:szCs w:val="24"/>
        </w:rPr>
        <w:t>s</w:t>
      </w:r>
      <w:r w:rsidR="00787738">
        <w:rPr>
          <w:szCs w:val="24"/>
        </w:rPr>
        <w:t xml:space="preserve"> Officer </w:t>
      </w:r>
      <w:r w:rsidR="00F4432E">
        <w:rPr>
          <w:szCs w:val="24"/>
        </w:rPr>
        <w:t xml:space="preserve">Class </w:t>
      </w:r>
      <w:r w:rsidR="00787738">
        <w:rPr>
          <w:szCs w:val="24"/>
        </w:rPr>
        <w:t>6 (A</w:t>
      </w:r>
      <w:r w:rsidR="005E04B8">
        <w:rPr>
          <w:szCs w:val="24"/>
        </w:rPr>
        <w:t>SO6</w:t>
      </w:r>
      <w:r w:rsidR="00787738">
        <w:rPr>
          <w:szCs w:val="24"/>
        </w:rPr>
        <w:t>)</w:t>
      </w:r>
    </w:p>
    <w:p w14:paraId="2BC83790" w14:textId="5E4B1C51" w:rsidR="002A43D2" w:rsidRPr="005578E4" w:rsidRDefault="00E866A9" w:rsidP="002A43D2">
      <w:pPr>
        <w:spacing w:before="240"/>
        <w:rPr>
          <w:bCs/>
          <w:i/>
          <w:color w:val="2E74B5" w:themeColor="accent1" w:themeShade="BF"/>
          <w:szCs w:val="24"/>
        </w:rPr>
      </w:pPr>
      <w:r>
        <w:rPr>
          <w:b/>
          <w:szCs w:val="24"/>
        </w:rPr>
        <w:t xml:space="preserve">Location: </w:t>
      </w:r>
      <w:r w:rsidR="00646643" w:rsidRPr="00646643">
        <w:rPr>
          <w:bCs/>
          <w:szCs w:val="24"/>
        </w:rPr>
        <w:t>Hybrid / Canberra City / Woden</w:t>
      </w:r>
    </w:p>
    <w:p w14:paraId="6D42FC50" w14:textId="20E0C915" w:rsidR="000D7F08" w:rsidRDefault="00E866A9" w:rsidP="00836077">
      <w:pPr>
        <w:spacing w:after="0"/>
        <w:rPr>
          <w:szCs w:val="24"/>
        </w:rPr>
      </w:pPr>
      <w:r>
        <w:rPr>
          <w:b/>
          <w:szCs w:val="24"/>
        </w:rPr>
        <w:t xml:space="preserve">Last Reviewed: </w:t>
      </w:r>
      <w:r w:rsidR="00787738">
        <w:rPr>
          <w:szCs w:val="24"/>
        </w:rPr>
        <w:t>September</w:t>
      </w:r>
      <w:r w:rsidR="005E04B8">
        <w:rPr>
          <w:szCs w:val="24"/>
        </w:rPr>
        <w:t xml:space="preserve"> 2026</w:t>
      </w:r>
    </w:p>
    <w:p w14:paraId="4C57F31B" w14:textId="7FAB4BBB" w:rsidR="00617DE2" w:rsidRPr="00C96B9F" w:rsidRDefault="00617DE2" w:rsidP="003E5074">
      <w:pPr>
        <w:spacing w:before="240" w:after="0"/>
        <w:rPr>
          <w:szCs w:val="24"/>
        </w:rPr>
        <w:sectPr w:rsidR="00617DE2" w:rsidRPr="00C96B9F" w:rsidSect="006F09E8">
          <w:type w:val="continuous"/>
          <w:pgSz w:w="11906" w:h="16838" w:code="9"/>
          <w:pgMar w:top="851" w:right="1134" w:bottom="1134" w:left="1134" w:header="680" w:footer="680" w:gutter="0"/>
          <w:cols w:num="2" w:space="720"/>
          <w:docGrid w:linePitch="326"/>
        </w:sectPr>
      </w:pPr>
    </w:p>
    <w:p w14:paraId="04864FB3" w14:textId="76B5302B" w:rsidR="00B44F9F" w:rsidRPr="00B44F9F" w:rsidRDefault="002A43D2" w:rsidP="00836077">
      <w:pPr>
        <w:pStyle w:val="Heading1"/>
        <w:pBdr>
          <w:bottom w:val="single" w:sz="12" w:space="1" w:color="auto"/>
        </w:pBdr>
        <w:spacing w:after="0"/>
        <w:rPr>
          <w:rFonts w:asciiTheme="minorHAnsi" w:hAnsiTheme="minorHAnsi"/>
          <w:sz w:val="32"/>
        </w:rPr>
      </w:pPr>
      <w:r w:rsidRPr="00423241">
        <w:rPr>
          <w:rFonts w:asciiTheme="minorHAnsi" w:hAnsiTheme="minorHAnsi"/>
          <w:sz w:val="32"/>
        </w:rPr>
        <w:t>DIRECTORATE OVERVIEW</w:t>
      </w:r>
      <w:bookmarkStart w:id="0" w:name="_Hlk126065709"/>
    </w:p>
    <w:p w14:paraId="280C5F9F" w14:textId="0EC8F731" w:rsidR="00B44F9F" w:rsidRPr="00B44F9F" w:rsidRDefault="00B44F9F" w:rsidP="0090427C">
      <w:pPr>
        <w:pStyle w:val="BodyText"/>
        <w:spacing w:before="120" w:after="120"/>
        <w:rPr>
          <w:sz w:val="22"/>
          <w:szCs w:val="22"/>
        </w:rPr>
      </w:pPr>
      <w:r w:rsidRPr="00B44F9F">
        <w:rPr>
          <w:sz w:val="22"/>
          <w:szCs w:val="22"/>
        </w:rPr>
        <w:t>The Health and Community Services Directorate (HCSD) delivers a broad range of health and human services to support the wellbeing of the ACT Community and ensures our public health system meets the community's needs, now and into the future. HCSD provides strategic leadership on policy and population health direction for the ACT health system, ensuring services are innovative, effective, and responsive to community needs.</w:t>
      </w:r>
    </w:p>
    <w:p w14:paraId="5977E9BC" w14:textId="5B9B7A71" w:rsidR="00B44F9F" w:rsidRPr="00B44F9F" w:rsidRDefault="00B44F9F" w:rsidP="00B44F9F">
      <w:pPr>
        <w:pStyle w:val="BodyText"/>
        <w:rPr>
          <w:sz w:val="22"/>
          <w:szCs w:val="22"/>
        </w:rPr>
      </w:pPr>
      <w:r w:rsidRPr="00B44F9F">
        <w:rPr>
          <w:sz w:val="22"/>
          <w:szCs w:val="22"/>
        </w:rPr>
        <w:t>Alongside health strategy, HCSD is responsible for a range of human services including multicultural affairs, services for older people, housing, women’s initiatives, family and domestic violence and homelessness services, and support for children, youth, and families. The Directorate also leads community disaster recovery and Aboriginal and Torres Strait Islander engagement.</w:t>
      </w:r>
    </w:p>
    <w:p w14:paraId="5F63BDF1" w14:textId="2005C9C6" w:rsidR="00B44F9F" w:rsidRPr="00B44F9F" w:rsidRDefault="00B44F9F" w:rsidP="00B44F9F">
      <w:pPr>
        <w:pStyle w:val="BodyText"/>
        <w:rPr>
          <w:sz w:val="22"/>
          <w:szCs w:val="22"/>
        </w:rPr>
      </w:pPr>
      <w:r w:rsidRPr="00B44F9F">
        <w:rPr>
          <w:sz w:val="22"/>
          <w:szCs w:val="22"/>
        </w:rPr>
        <w:t>HCSD is an inclusive employer where all people are respected and valued for their contribution. We strongly encourage and welcome applications from Aboriginal and/or Torres Strait Islander people, People with Disability, people from culturally and linguistically diverse backgrounds, veterans, mature age workers and lesbian, gay, bisexual, transgender, intersex and queer (LGBTIQ) people.</w:t>
      </w:r>
    </w:p>
    <w:p w14:paraId="45AA196D" w14:textId="3DA1F4F4" w:rsidR="00F4432E" w:rsidRDefault="00F4432E" w:rsidP="00F4432E">
      <w:pPr>
        <w:pStyle w:val="Heading1"/>
        <w:pBdr>
          <w:bottom w:val="single" w:sz="12" w:space="1" w:color="auto"/>
        </w:pBdr>
        <w:rPr>
          <w:rFonts w:asciiTheme="minorHAnsi" w:hAnsiTheme="minorHAnsi"/>
          <w:sz w:val="32"/>
        </w:rPr>
      </w:pPr>
      <w:bookmarkStart w:id="1" w:name="_Hlk124927831"/>
      <w:bookmarkEnd w:id="0"/>
      <w:r>
        <w:rPr>
          <w:rFonts w:asciiTheme="minorHAnsi" w:hAnsiTheme="minorHAnsi"/>
          <w:sz w:val="32"/>
        </w:rPr>
        <w:t xml:space="preserve">BRANCH </w:t>
      </w:r>
      <w:r w:rsidRPr="00423241">
        <w:rPr>
          <w:rFonts w:asciiTheme="minorHAnsi" w:hAnsiTheme="minorHAnsi"/>
          <w:sz w:val="32"/>
        </w:rPr>
        <w:t>OVERVIEW</w:t>
      </w:r>
    </w:p>
    <w:p w14:paraId="2F0E42FB" w14:textId="04845BDE" w:rsidR="000D7F08" w:rsidRPr="00787738" w:rsidRDefault="00646643" w:rsidP="00F4432E">
      <w:pPr>
        <w:pStyle w:val="BodyText"/>
        <w:rPr>
          <w:sz w:val="22"/>
          <w:szCs w:val="22"/>
        </w:rPr>
      </w:pPr>
      <w:r w:rsidRPr="00F4432E">
        <w:rPr>
          <w:sz w:val="22"/>
          <w:szCs w:val="22"/>
        </w:rPr>
        <w:t>The role of the Communications and Engagement</w:t>
      </w:r>
      <w:r w:rsidR="00F4432E">
        <w:rPr>
          <w:sz w:val="22"/>
          <w:szCs w:val="22"/>
        </w:rPr>
        <w:t xml:space="preserve"> </w:t>
      </w:r>
      <w:r w:rsidRPr="00F4432E">
        <w:rPr>
          <w:sz w:val="22"/>
          <w:szCs w:val="22"/>
        </w:rPr>
        <w:t>Branch is to ensure the Canberra community is well informed on government programs, policies and services and has meaningful opportunities to inform decision making. We listen to the people of Canberra and are their voice in government. We deliver against the ACT Government principle of ‘One Government, One Voice’ communications to Canberrans.</w:t>
      </w:r>
      <w:bookmarkStart w:id="2" w:name="_Hlk124927840"/>
      <w:bookmarkEnd w:id="1"/>
    </w:p>
    <w:bookmarkEnd w:id="2"/>
    <w:p w14:paraId="5D527A7E" w14:textId="64259C4A" w:rsidR="000D7F08" w:rsidRPr="00836077" w:rsidRDefault="00836077" w:rsidP="00F4432E">
      <w:pPr>
        <w:pStyle w:val="Heading1"/>
        <w:pBdr>
          <w:bottom w:val="single" w:sz="12" w:space="1" w:color="auto"/>
        </w:pBdr>
        <w:spacing w:after="120"/>
        <w:rPr>
          <w:rFonts w:asciiTheme="minorHAnsi" w:hAnsiTheme="minorHAnsi"/>
          <w:sz w:val="32"/>
        </w:rPr>
      </w:pPr>
      <w:r>
        <w:rPr>
          <w:rFonts w:asciiTheme="minorHAnsi" w:hAnsiTheme="minorHAnsi"/>
          <w:sz w:val="32"/>
        </w:rPr>
        <w:t>POSITION</w:t>
      </w:r>
      <w:r w:rsidRPr="00423241">
        <w:rPr>
          <w:rFonts w:asciiTheme="minorHAnsi" w:hAnsiTheme="minorHAnsi"/>
          <w:sz w:val="32"/>
        </w:rPr>
        <w:t xml:space="preserve"> OVERVIEW</w:t>
      </w:r>
    </w:p>
    <w:p w14:paraId="0F219EF2" w14:textId="77777777" w:rsidR="00833655" w:rsidRPr="00787738" w:rsidRDefault="00833655" w:rsidP="00F4432E">
      <w:pPr>
        <w:pStyle w:val="NormalWeb"/>
        <w:spacing w:before="120" w:beforeAutospacing="0" w:after="120" w:afterAutospacing="0" w:line="300" w:lineRule="atLeast"/>
        <w:rPr>
          <w:rFonts w:ascii="Calibri" w:hAnsi="Calibri" w:cs="Calibri"/>
          <w:sz w:val="22"/>
          <w:szCs w:val="22"/>
        </w:rPr>
      </w:pPr>
      <w:r w:rsidRPr="00787738">
        <w:rPr>
          <w:rFonts w:ascii="Calibri" w:hAnsi="Calibri" w:cs="Calibri"/>
          <w:sz w:val="22"/>
          <w:szCs w:val="22"/>
        </w:rPr>
        <w:t>The Media and Issues Management team is a small, high</w:t>
      </w:r>
      <w:r w:rsidRPr="00787738">
        <w:rPr>
          <w:rFonts w:ascii="Calibri" w:hAnsi="Calibri" w:cs="Calibri"/>
          <w:sz w:val="22"/>
          <w:szCs w:val="22"/>
        </w:rPr>
        <w:noBreakHyphen/>
        <w:t>performing group responsible for delivering strategic, creative and impactful media and issues management initiatives that support the work of HCSD and strengthen the directorate’s reputation.</w:t>
      </w:r>
    </w:p>
    <w:p w14:paraId="03E486BA" w14:textId="48E3017B" w:rsidR="000D7F08" w:rsidRPr="0090427C" w:rsidRDefault="00833655" w:rsidP="0090427C">
      <w:pPr>
        <w:pStyle w:val="NormalWeb"/>
        <w:spacing w:before="120" w:beforeAutospacing="0" w:after="120" w:afterAutospacing="0" w:line="300" w:lineRule="atLeast"/>
        <w:rPr>
          <w:rFonts w:ascii="Calibri" w:hAnsi="Calibri" w:cs="Calibri"/>
          <w:sz w:val="22"/>
          <w:szCs w:val="22"/>
        </w:rPr>
      </w:pPr>
      <w:r w:rsidRPr="00787738">
        <w:rPr>
          <w:rFonts w:ascii="Calibri" w:hAnsi="Calibri" w:cs="Calibri"/>
          <w:sz w:val="22"/>
          <w:szCs w:val="22"/>
        </w:rPr>
        <w:t>Working closely with the Director of Media and Issues Management, the Media Officer will support the management and enhancement of the directorate’s public profile through proactive and responsive media relations. The role involves writing and distributing media materials, coordinating media engagement, monitoring emerging issues, and ensuring clear, consistent messaging across all communication channels.</w:t>
      </w:r>
    </w:p>
    <w:p w14:paraId="3CF686AC" w14:textId="11E9AF28" w:rsidR="000D7F08" w:rsidRPr="00836077" w:rsidRDefault="00836077" w:rsidP="00836077">
      <w:pPr>
        <w:pStyle w:val="Heading1"/>
        <w:pBdr>
          <w:bottom w:val="single" w:sz="12" w:space="1" w:color="auto"/>
        </w:pBdr>
        <w:rPr>
          <w:rFonts w:asciiTheme="minorHAnsi" w:hAnsiTheme="minorHAnsi"/>
          <w:sz w:val="32"/>
        </w:rPr>
      </w:pPr>
      <w:r>
        <w:rPr>
          <w:rFonts w:asciiTheme="minorHAnsi" w:hAnsiTheme="minorHAnsi"/>
          <w:sz w:val="32"/>
        </w:rPr>
        <w:lastRenderedPageBreak/>
        <w:t>WHAT YOU WILL DO</w:t>
      </w:r>
    </w:p>
    <w:p w14:paraId="6E93D04B" w14:textId="3952E7A3" w:rsidR="00833655" w:rsidRPr="00787738" w:rsidRDefault="00833655" w:rsidP="00833655">
      <w:pPr>
        <w:pStyle w:val="ListParagraph"/>
        <w:numPr>
          <w:ilvl w:val="0"/>
          <w:numId w:val="12"/>
        </w:numPr>
        <w:suppressAutoHyphens w:val="0"/>
        <w:spacing w:before="100" w:beforeAutospacing="1" w:after="100" w:afterAutospacing="1" w:line="300" w:lineRule="atLeast"/>
        <w:rPr>
          <w:rFonts w:cs="Calibri"/>
          <w:sz w:val="22"/>
          <w:szCs w:val="22"/>
        </w:rPr>
      </w:pPr>
      <w:r w:rsidRPr="00787738">
        <w:rPr>
          <w:rFonts w:cs="Calibri"/>
          <w:sz w:val="22"/>
          <w:szCs w:val="22"/>
        </w:rPr>
        <w:t>Develop, implement and evaluate government media and issues management strategies that align with directorate priorities, whole</w:t>
      </w:r>
      <w:r w:rsidRPr="00787738">
        <w:rPr>
          <w:rFonts w:cs="Calibri"/>
          <w:sz w:val="22"/>
          <w:szCs w:val="22"/>
        </w:rPr>
        <w:noBreakHyphen/>
        <w:t>of</w:t>
      </w:r>
      <w:r w:rsidRPr="00787738">
        <w:rPr>
          <w:rFonts w:cs="Calibri"/>
          <w:sz w:val="22"/>
          <w:szCs w:val="22"/>
        </w:rPr>
        <w:noBreakHyphen/>
        <w:t>government messaging and Ministerial objectives, including managing reputational and political risk.</w:t>
      </w:r>
    </w:p>
    <w:p w14:paraId="37AAC0DC" w14:textId="1006AF6B" w:rsidR="00833655" w:rsidRPr="00787738" w:rsidRDefault="00833655" w:rsidP="00833655">
      <w:pPr>
        <w:pStyle w:val="ListParagraph"/>
        <w:numPr>
          <w:ilvl w:val="0"/>
          <w:numId w:val="12"/>
        </w:numPr>
        <w:suppressAutoHyphens w:val="0"/>
        <w:spacing w:before="100" w:beforeAutospacing="1" w:after="100" w:afterAutospacing="1" w:line="300" w:lineRule="atLeast"/>
        <w:rPr>
          <w:rFonts w:cs="Calibri"/>
          <w:sz w:val="22"/>
          <w:szCs w:val="22"/>
        </w:rPr>
      </w:pPr>
      <w:r w:rsidRPr="00787738">
        <w:rPr>
          <w:rFonts w:cs="Calibri"/>
          <w:sz w:val="22"/>
          <w:szCs w:val="22"/>
        </w:rPr>
        <w:t>Draft high</w:t>
      </w:r>
      <w:r w:rsidRPr="00787738">
        <w:rPr>
          <w:rFonts w:cs="Calibri"/>
          <w:sz w:val="22"/>
          <w:szCs w:val="22"/>
        </w:rPr>
        <w:noBreakHyphen/>
        <w:t>quality media products—including press releases, Ministerial quotes, talking points, reactive lines, media plans and Q&amp;As—within tight deadlines and in accordance with established government approval processes.</w:t>
      </w:r>
    </w:p>
    <w:p w14:paraId="2CB59C41" w14:textId="7218AB08" w:rsidR="00833655" w:rsidRPr="00787738" w:rsidRDefault="00833655" w:rsidP="00833655">
      <w:pPr>
        <w:pStyle w:val="ListParagraph"/>
        <w:numPr>
          <w:ilvl w:val="0"/>
          <w:numId w:val="12"/>
        </w:numPr>
        <w:suppressAutoHyphens w:val="0"/>
        <w:spacing w:before="100" w:beforeAutospacing="1" w:after="100" w:afterAutospacing="1" w:line="300" w:lineRule="atLeast"/>
        <w:rPr>
          <w:rFonts w:cs="Calibri"/>
          <w:sz w:val="22"/>
          <w:szCs w:val="22"/>
        </w:rPr>
      </w:pPr>
      <w:r w:rsidRPr="00787738">
        <w:rPr>
          <w:rFonts w:cs="Calibri"/>
          <w:sz w:val="22"/>
          <w:szCs w:val="22"/>
        </w:rPr>
        <w:t>Provide timely, accurate and balanced media advice to senior executives, including briefings on emerging issues, media risk, stakeholder sensitivities and recommended responses.</w:t>
      </w:r>
    </w:p>
    <w:p w14:paraId="4E382568" w14:textId="4716E663" w:rsidR="00833655" w:rsidRPr="00787738" w:rsidRDefault="00833655" w:rsidP="00833655">
      <w:pPr>
        <w:pStyle w:val="ListParagraph"/>
        <w:numPr>
          <w:ilvl w:val="0"/>
          <w:numId w:val="12"/>
        </w:numPr>
        <w:suppressAutoHyphens w:val="0"/>
        <w:spacing w:before="100" w:beforeAutospacing="1" w:after="100" w:afterAutospacing="1" w:line="300" w:lineRule="atLeast"/>
        <w:rPr>
          <w:rFonts w:cs="Calibri"/>
          <w:sz w:val="22"/>
          <w:szCs w:val="22"/>
        </w:rPr>
      </w:pPr>
      <w:r w:rsidRPr="00787738">
        <w:rPr>
          <w:rFonts w:cs="Calibri"/>
          <w:sz w:val="22"/>
          <w:szCs w:val="22"/>
        </w:rPr>
        <w:t>Act as a primary media contact for journalists and media outlets, managing proactive and reactive enquiries with sound judgement, confidentiality and an understanding of government accountability obligations.</w:t>
      </w:r>
    </w:p>
    <w:p w14:paraId="5AFFDEAC" w14:textId="5B7A93C9" w:rsidR="00833655" w:rsidRPr="00787738" w:rsidRDefault="00833655" w:rsidP="00833655">
      <w:pPr>
        <w:pStyle w:val="ListParagraph"/>
        <w:numPr>
          <w:ilvl w:val="0"/>
          <w:numId w:val="12"/>
        </w:numPr>
        <w:suppressAutoHyphens w:val="0"/>
        <w:spacing w:before="100" w:beforeAutospacing="1" w:after="100" w:afterAutospacing="1" w:line="300" w:lineRule="atLeast"/>
        <w:rPr>
          <w:rFonts w:cs="Calibri"/>
          <w:sz w:val="22"/>
          <w:szCs w:val="22"/>
        </w:rPr>
      </w:pPr>
      <w:r w:rsidRPr="00787738">
        <w:rPr>
          <w:rFonts w:cs="Calibri"/>
          <w:sz w:val="22"/>
          <w:szCs w:val="22"/>
        </w:rPr>
        <w:t>Build, maintain and leverage strong working relationships with media organisations, demonstrating awareness of the ACT and national media landscape and the operating environment of the public sector.</w:t>
      </w:r>
    </w:p>
    <w:p w14:paraId="250E48CC" w14:textId="76E9DB06" w:rsidR="00833655" w:rsidRPr="00787738" w:rsidRDefault="00833655" w:rsidP="00833655">
      <w:pPr>
        <w:pStyle w:val="ListParagraph"/>
        <w:numPr>
          <w:ilvl w:val="0"/>
          <w:numId w:val="12"/>
        </w:numPr>
        <w:suppressAutoHyphens w:val="0"/>
        <w:spacing w:before="100" w:beforeAutospacing="1" w:after="100" w:afterAutospacing="1" w:line="300" w:lineRule="atLeast"/>
        <w:rPr>
          <w:rFonts w:cs="Calibri"/>
          <w:sz w:val="22"/>
          <w:szCs w:val="22"/>
        </w:rPr>
      </w:pPr>
      <w:r w:rsidRPr="00787738">
        <w:rPr>
          <w:rFonts w:cs="Calibri"/>
          <w:sz w:val="22"/>
          <w:szCs w:val="22"/>
        </w:rPr>
        <w:t>Manage media monitoring and analysis, including identifying emerging issues, assessing sentiment, preparing media summaries and providing insight to inform decision</w:t>
      </w:r>
      <w:r w:rsidRPr="00787738">
        <w:rPr>
          <w:rFonts w:cs="Calibri"/>
          <w:sz w:val="22"/>
          <w:szCs w:val="22"/>
        </w:rPr>
        <w:noBreakHyphen/>
        <w:t>making and future communication strategies.</w:t>
      </w:r>
    </w:p>
    <w:p w14:paraId="300B8B8F" w14:textId="42DB7DD4" w:rsidR="00833655" w:rsidRPr="00787738" w:rsidRDefault="00833655" w:rsidP="00833655">
      <w:pPr>
        <w:pStyle w:val="ListParagraph"/>
        <w:numPr>
          <w:ilvl w:val="0"/>
          <w:numId w:val="12"/>
        </w:numPr>
        <w:suppressAutoHyphens w:val="0"/>
        <w:spacing w:before="100" w:beforeAutospacing="1" w:after="100" w:afterAutospacing="1" w:line="300" w:lineRule="atLeast"/>
        <w:rPr>
          <w:rFonts w:cs="Calibri"/>
          <w:sz w:val="22"/>
          <w:szCs w:val="22"/>
        </w:rPr>
      </w:pPr>
      <w:r w:rsidRPr="00787738">
        <w:rPr>
          <w:rFonts w:cs="Calibri"/>
          <w:sz w:val="22"/>
          <w:szCs w:val="22"/>
        </w:rPr>
        <w:t>Coordinate media engagement activities, including press conferences, media calls, interviews and photo opportunities, ensuring appropriate protocols are followed and messaging is consistent across government.</w:t>
      </w:r>
    </w:p>
    <w:p w14:paraId="45F5B16F" w14:textId="5102FF82" w:rsidR="00833655" w:rsidRPr="00787738" w:rsidRDefault="00833655" w:rsidP="00833655">
      <w:pPr>
        <w:pStyle w:val="ListParagraph"/>
        <w:numPr>
          <w:ilvl w:val="0"/>
          <w:numId w:val="12"/>
        </w:numPr>
        <w:suppressAutoHyphens w:val="0"/>
        <w:spacing w:before="100" w:beforeAutospacing="1" w:after="100" w:afterAutospacing="1" w:line="300" w:lineRule="atLeast"/>
        <w:rPr>
          <w:rFonts w:cs="Calibri"/>
          <w:sz w:val="22"/>
          <w:szCs w:val="22"/>
        </w:rPr>
      </w:pPr>
      <w:r w:rsidRPr="00787738">
        <w:rPr>
          <w:rFonts w:cs="Calibri"/>
          <w:sz w:val="22"/>
          <w:szCs w:val="22"/>
        </w:rPr>
        <w:t>Work closely with internal policy, legal, operational and executive teams to translate complex and sensitive information into clear, accurate and publicly appropriate messaging, often under time pressure.</w:t>
      </w:r>
    </w:p>
    <w:p w14:paraId="7DA4C9E9" w14:textId="451865E5" w:rsidR="00833655" w:rsidRPr="00787738" w:rsidRDefault="00833655" w:rsidP="00833655">
      <w:pPr>
        <w:pStyle w:val="ListParagraph"/>
        <w:numPr>
          <w:ilvl w:val="0"/>
          <w:numId w:val="12"/>
        </w:numPr>
        <w:suppressAutoHyphens w:val="0"/>
        <w:spacing w:before="100" w:beforeAutospacing="1" w:after="100" w:afterAutospacing="1" w:line="300" w:lineRule="atLeast"/>
        <w:rPr>
          <w:rFonts w:cs="Calibri"/>
          <w:sz w:val="22"/>
          <w:szCs w:val="22"/>
        </w:rPr>
      </w:pPr>
      <w:r w:rsidRPr="00787738">
        <w:rPr>
          <w:rFonts w:cs="Calibri"/>
          <w:sz w:val="22"/>
          <w:szCs w:val="22"/>
        </w:rPr>
        <w:t>Ensure all media and communications activities comply with government standards, including Cabinet</w:t>
      </w:r>
      <w:r w:rsidRPr="00787738">
        <w:rPr>
          <w:rFonts w:cs="Calibri"/>
          <w:sz w:val="22"/>
          <w:szCs w:val="22"/>
        </w:rPr>
        <w:noBreakHyphen/>
        <w:t>in</w:t>
      </w:r>
      <w:r w:rsidRPr="00787738">
        <w:rPr>
          <w:rFonts w:cs="Calibri"/>
          <w:sz w:val="22"/>
          <w:szCs w:val="22"/>
        </w:rPr>
        <w:noBreakHyphen/>
        <w:t>Confidence requirements, caretaker conventions, legislative obligations and records management requirements.</w:t>
      </w:r>
    </w:p>
    <w:p w14:paraId="35E2E0A3" w14:textId="16437B3D" w:rsidR="00833655" w:rsidRPr="00787738" w:rsidRDefault="00833655" w:rsidP="00833655">
      <w:pPr>
        <w:pStyle w:val="ListParagraph"/>
        <w:numPr>
          <w:ilvl w:val="0"/>
          <w:numId w:val="12"/>
        </w:numPr>
        <w:suppressAutoHyphens w:val="0"/>
        <w:spacing w:before="100" w:beforeAutospacing="1" w:after="100" w:afterAutospacing="1" w:line="300" w:lineRule="atLeast"/>
        <w:rPr>
          <w:rFonts w:cs="Calibri"/>
          <w:sz w:val="22"/>
          <w:szCs w:val="22"/>
        </w:rPr>
      </w:pPr>
      <w:r w:rsidRPr="00787738">
        <w:rPr>
          <w:rFonts w:cs="Calibri"/>
          <w:sz w:val="22"/>
          <w:szCs w:val="22"/>
        </w:rPr>
        <w:t>Contribute to whole</w:t>
      </w:r>
      <w:r w:rsidRPr="00787738">
        <w:rPr>
          <w:rFonts w:cs="Calibri"/>
          <w:sz w:val="22"/>
          <w:szCs w:val="22"/>
        </w:rPr>
        <w:noBreakHyphen/>
        <w:t>of</w:t>
      </w:r>
      <w:r w:rsidRPr="00787738">
        <w:rPr>
          <w:rFonts w:cs="Calibri"/>
          <w:sz w:val="22"/>
          <w:szCs w:val="22"/>
        </w:rPr>
        <w:noBreakHyphen/>
        <w:t>government communications responses, including active participation in best</w:t>
      </w:r>
      <w:r w:rsidRPr="00787738">
        <w:rPr>
          <w:rFonts w:cs="Calibri"/>
          <w:sz w:val="22"/>
          <w:szCs w:val="22"/>
        </w:rPr>
        <w:noBreakHyphen/>
        <w:t>practice public information coordination through the Public Information Coordination Centre during Territory emergencies or significant incidents.</w:t>
      </w:r>
    </w:p>
    <w:p w14:paraId="06DE24F0" w14:textId="167C1276" w:rsidR="000D7F08" w:rsidRPr="0090427C" w:rsidRDefault="00833655" w:rsidP="0090427C">
      <w:pPr>
        <w:pStyle w:val="ListParagraph"/>
        <w:numPr>
          <w:ilvl w:val="0"/>
          <w:numId w:val="12"/>
        </w:numPr>
        <w:suppressAutoHyphens w:val="0"/>
        <w:spacing w:before="100" w:beforeAutospacing="1" w:after="100" w:afterAutospacing="1" w:line="300" w:lineRule="atLeast"/>
        <w:rPr>
          <w:rFonts w:cs="Calibri"/>
          <w:sz w:val="22"/>
          <w:szCs w:val="22"/>
        </w:rPr>
      </w:pPr>
      <w:r w:rsidRPr="00787738">
        <w:rPr>
          <w:rFonts w:cs="Calibri"/>
          <w:sz w:val="22"/>
          <w:szCs w:val="22"/>
        </w:rPr>
        <w:t>Participate in a rotating on</w:t>
      </w:r>
      <w:r w:rsidRPr="00787738">
        <w:rPr>
          <w:rFonts w:cs="Calibri"/>
          <w:sz w:val="22"/>
          <w:szCs w:val="22"/>
        </w:rPr>
        <w:noBreakHyphen/>
        <w:t>call media roster, responding to after</w:t>
      </w:r>
      <w:r w:rsidRPr="00787738">
        <w:rPr>
          <w:rFonts w:cs="Calibri"/>
          <w:sz w:val="22"/>
          <w:szCs w:val="22"/>
        </w:rPr>
        <w:noBreakHyphen/>
        <w:t>hours media enquiries and emerging issues as required, with an understanding of the demands of a 24/7 government operating environment and access to flex time arrangements.</w:t>
      </w:r>
    </w:p>
    <w:p w14:paraId="74CC5FE9" w14:textId="7D9472B3" w:rsidR="000D7F08" w:rsidRPr="00836077" w:rsidRDefault="00836077" w:rsidP="00836077">
      <w:pPr>
        <w:pStyle w:val="Heading1"/>
        <w:pBdr>
          <w:bottom w:val="single" w:sz="12" w:space="1" w:color="auto"/>
        </w:pBdr>
        <w:rPr>
          <w:rFonts w:asciiTheme="minorHAnsi" w:hAnsiTheme="minorHAnsi"/>
          <w:sz w:val="32"/>
        </w:rPr>
      </w:pPr>
      <w:r>
        <w:rPr>
          <w:rFonts w:asciiTheme="minorHAnsi" w:hAnsiTheme="minorHAnsi"/>
          <w:sz w:val="32"/>
        </w:rPr>
        <w:t>WHAT YOU REQUIRE</w:t>
      </w:r>
    </w:p>
    <w:p w14:paraId="0EC574C3" w14:textId="670A5A40" w:rsidR="000D7F08" w:rsidRPr="00F4432E" w:rsidRDefault="000D7F08" w:rsidP="00F4432E">
      <w:pPr>
        <w:widowControl w:val="0"/>
        <w:suppressAutoHyphens w:val="0"/>
        <w:autoSpaceDE w:val="0"/>
        <w:autoSpaceDN w:val="0"/>
        <w:spacing w:before="51" w:after="0"/>
        <w:outlineLvl w:val="2"/>
        <w:rPr>
          <w:rFonts w:eastAsia="Calibri" w:cs="Calibri"/>
          <w:sz w:val="22"/>
          <w:szCs w:val="22"/>
          <w:lang w:val="en-US" w:eastAsia="en-US"/>
        </w:rPr>
      </w:pPr>
      <w:r w:rsidRPr="00787738">
        <w:rPr>
          <w:rFonts w:eastAsia="Calibri" w:cs="Calibri"/>
          <w:sz w:val="22"/>
          <w:szCs w:val="22"/>
          <w:lang w:val="en-US" w:eastAsia="en-US"/>
        </w:rPr>
        <w:t>The</w:t>
      </w:r>
      <w:r w:rsidRPr="00787738">
        <w:rPr>
          <w:rFonts w:eastAsia="Calibri" w:cs="Calibri"/>
          <w:spacing w:val="-4"/>
          <w:sz w:val="22"/>
          <w:szCs w:val="22"/>
          <w:lang w:val="en-US" w:eastAsia="en-US"/>
        </w:rPr>
        <w:t xml:space="preserve"> </w:t>
      </w:r>
      <w:r w:rsidRPr="00787738">
        <w:rPr>
          <w:rFonts w:eastAsia="Calibri" w:cs="Calibri"/>
          <w:sz w:val="22"/>
          <w:szCs w:val="22"/>
          <w:lang w:val="en-US" w:eastAsia="en-US"/>
        </w:rPr>
        <w:t>following</w:t>
      </w:r>
      <w:r w:rsidRPr="00787738">
        <w:rPr>
          <w:rFonts w:eastAsia="Calibri" w:cs="Calibri"/>
          <w:spacing w:val="-5"/>
          <w:sz w:val="22"/>
          <w:szCs w:val="22"/>
          <w:lang w:val="en-US" w:eastAsia="en-US"/>
        </w:rPr>
        <w:t xml:space="preserve"> </w:t>
      </w:r>
      <w:r w:rsidRPr="00787738">
        <w:rPr>
          <w:rFonts w:eastAsia="Calibri" w:cs="Calibri"/>
          <w:sz w:val="22"/>
          <w:szCs w:val="22"/>
          <w:lang w:val="en-US" w:eastAsia="en-US"/>
        </w:rPr>
        <w:t>capabilities</w:t>
      </w:r>
      <w:r w:rsidRPr="00787738">
        <w:rPr>
          <w:rFonts w:eastAsia="Calibri" w:cs="Calibri"/>
          <w:spacing w:val="-3"/>
          <w:sz w:val="22"/>
          <w:szCs w:val="22"/>
          <w:lang w:val="en-US" w:eastAsia="en-US"/>
        </w:rPr>
        <w:t xml:space="preserve"> </w:t>
      </w:r>
      <w:r w:rsidRPr="00787738">
        <w:rPr>
          <w:rFonts w:eastAsia="Calibri" w:cs="Calibri"/>
          <w:sz w:val="22"/>
          <w:szCs w:val="22"/>
          <w:lang w:val="en-US" w:eastAsia="en-US"/>
        </w:rPr>
        <w:t>form</w:t>
      </w:r>
      <w:r w:rsidRPr="00787738">
        <w:rPr>
          <w:rFonts w:eastAsia="Calibri" w:cs="Calibri"/>
          <w:spacing w:val="-5"/>
          <w:sz w:val="22"/>
          <w:szCs w:val="22"/>
          <w:lang w:val="en-US" w:eastAsia="en-US"/>
        </w:rPr>
        <w:t xml:space="preserve"> </w:t>
      </w:r>
      <w:r w:rsidRPr="00787738">
        <w:rPr>
          <w:rFonts w:eastAsia="Calibri" w:cs="Calibri"/>
          <w:sz w:val="22"/>
          <w:szCs w:val="22"/>
          <w:lang w:val="en-US" w:eastAsia="en-US"/>
        </w:rPr>
        <w:t>the</w:t>
      </w:r>
      <w:r w:rsidRPr="00787738">
        <w:rPr>
          <w:rFonts w:eastAsia="Calibri" w:cs="Calibri"/>
          <w:spacing w:val="-2"/>
          <w:sz w:val="22"/>
          <w:szCs w:val="22"/>
          <w:lang w:val="en-US" w:eastAsia="en-US"/>
        </w:rPr>
        <w:t xml:space="preserve"> </w:t>
      </w:r>
      <w:r w:rsidRPr="00787738">
        <w:rPr>
          <w:rFonts w:eastAsia="Calibri" w:cs="Calibri"/>
          <w:sz w:val="22"/>
          <w:szCs w:val="22"/>
          <w:lang w:val="en-US" w:eastAsia="en-US"/>
        </w:rPr>
        <w:t>criteria</w:t>
      </w:r>
      <w:r w:rsidRPr="00787738">
        <w:rPr>
          <w:rFonts w:eastAsia="Calibri" w:cs="Calibri"/>
          <w:spacing w:val="-5"/>
          <w:sz w:val="22"/>
          <w:szCs w:val="22"/>
          <w:lang w:val="en-US" w:eastAsia="en-US"/>
        </w:rPr>
        <w:t xml:space="preserve"> </w:t>
      </w:r>
      <w:r w:rsidRPr="00787738">
        <w:rPr>
          <w:rFonts w:eastAsia="Calibri" w:cs="Calibri"/>
          <w:sz w:val="22"/>
          <w:szCs w:val="22"/>
          <w:lang w:val="en-US" w:eastAsia="en-US"/>
        </w:rPr>
        <w:t>that are</w:t>
      </w:r>
      <w:r w:rsidRPr="00787738">
        <w:rPr>
          <w:rFonts w:eastAsia="Calibri" w:cs="Calibri"/>
          <w:spacing w:val="-2"/>
          <w:sz w:val="22"/>
          <w:szCs w:val="22"/>
          <w:lang w:val="en-US" w:eastAsia="en-US"/>
        </w:rPr>
        <w:t xml:space="preserve"> </w:t>
      </w:r>
      <w:r w:rsidRPr="00787738">
        <w:rPr>
          <w:rFonts w:eastAsia="Calibri" w:cs="Calibri"/>
          <w:sz w:val="22"/>
          <w:szCs w:val="22"/>
          <w:lang w:val="en-US" w:eastAsia="en-US"/>
        </w:rPr>
        <w:t>required</w:t>
      </w:r>
      <w:r w:rsidRPr="00787738">
        <w:rPr>
          <w:rFonts w:eastAsia="Calibri" w:cs="Calibri"/>
          <w:spacing w:val="-4"/>
          <w:sz w:val="22"/>
          <w:szCs w:val="22"/>
          <w:lang w:val="en-US" w:eastAsia="en-US"/>
        </w:rPr>
        <w:t xml:space="preserve"> </w:t>
      </w:r>
      <w:r w:rsidRPr="00787738">
        <w:rPr>
          <w:rFonts w:eastAsia="Calibri" w:cs="Calibri"/>
          <w:sz w:val="22"/>
          <w:szCs w:val="22"/>
          <w:lang w:val="en-US" w:eastAsia="en-US"/>
        </w:rPr>
        <w:t>to</w:t>
      </w:r>
      <w:r w:rsidRPr="00787738">
        <w:rPr>
          <w:rFonts w:eastAsia="Calibri" w:cs="Calibri"/>
          <w:spacing w:val="-2"/>
          <w:sz w:val="22"/>
          <w:szCs w:val="22"/>
          <w:lang w:val="en-US" w:eastAsia="en-US"/>
        </w:rPr>
        <w:t xml:space="preserve"> </w:t>
      </w:r>
      <w:r w:rsidRPr="00787738">
        <w:rPr>
          <w:rFonts w:eastAsia="Calibri" w:cs="Calibri"/>
          <w:sz w:val="22"/>
          <w:szCs w:val="22"/>
          <w:lang w:val="en-US" w:eastAsia="en-US"/>
        </w:rPr>
        <w:t>perform</w:t>
      </w:r>
      <w:r w:rsidRPr="00787738">
        <w:rPr>
          <w:rFonts w:eastAsia="Calibri" w:cs="Calibri"/>
          <w:spacing w:val="-4"/>
          <w:sz w:val="22"/>
          <w:szCs w:val="22"/>
          <w:lang w:val="en-US" w:eastAsia="en-US"/>
        </w:rPr>
        <w:t xml:space="preserve"> </w:t>
      </w:r>
      <w:r w:rsidRPr="00787738">
        <w:rPr>
          <w:rFonts w:eastAsia="Calibri" w:cs="Calibri"/>
          <w:sz w:val="22"/>
          <w:szCs w:val="22"/>
          <w:lang w:val="en-US" w:eastAsia="en-US"/>
        </w:rPr>
        <w:t>the</w:t>
      </w:r>
      <w:r w:rsidRPr="00787738">
        <w:rPr>
          <w:rFonts w:eastAsia="Calibri" w:cs="Calibri"/>
          <w:spacing w:val="-4"/>
          <w:sz w:val="22"/>
          <w:szCs w:val="22"/>
          <w:lang w:val="en-US" w:eastAsia="en-US"/>
        </w:rPr>
        <w:t xml:space="preserve"> </w:t>
      </w:r>
      <w:r w:rsidRPr="00787738">
        <w:rPr>
          <w:rFonts w:eastAsia="Calibri" w:cs="Calibri"/>
          <w:sz w:val="22"/>
          <w:szCs w:val="22"/>
          <w:lang w:val="en-US" w:eastAsia="en-US"/>
        </w:rPr>
        <w:t>duties</w:t>
      </w:r>
      <w:r w:rsidRPr="00787738">
        <w:rPr>
          <w:rFonts w:eastAsia="Calibri" w:cs="Calibri"/>
          <w:spacing w:val="-2"/>
          <w:sz w:val="22"/>
          <w:szCs w:val="22"/>
          <w:lang w:val="en-US" w:eastAsia="en-US"/>
        </w:rPr>
        <w:t xml:space="preserve"> </w:t>
      </w:r>
      <w:r w:rsidRPr="00787738">
        <w:rPr>
          <w:rFonts w:eastAsia="Calibri" w:cs="Calibri"/>
          <w:sz w:val="22"/>
          <w:szCs w:val="22"/>
          <w:lang w:val="en-US" w:eastAsia="en-US"/>
        </w:rPr>
        <w:t>and responsibilities of the position.</w:t>
      </w:r>
    </w:p>
    <w:p w14:paraId="7222057D" w14:textId="77777777" w:rsidR="00CD31CC" w:rsidRPr="00787738" w:rsidRDefault="00CD31CC" w:rsidP="00CD31CC">
      <w:pPr>
        <w:suppressAutoHyphens w:val="0"/>
        <w:spacing w:before="100" w:beforeAutospacing="1" w:after="100" w:afterAutospacing="1" w:line="300" w:lineRule="atLeast"/>
        <w:outlineLvl w:val="1"/>
        <w:rPr>
          <w:rFonts w:cs="Calibri"/>
          <w:b/>
          <w:bCs/>
          <w:sz w:val="28"/>
          <w:szCs w:val="28"/>
        </w:rPr>
      </w:pPr>
      <w:r w:rsidRPr="00787738">
        <w:rPr>
          <w:rFonts w:cs="Calibri"/>
          <w:b/>
          <w:bCs/>
          <w:sz w:val="28"/>
          <w:szCs w:val="28"/>
        </w:rPr>
        <w:t>Professional / Technical Skills and Knowledge</w:t>
      </w:r>
    </w:p>
    <w:p w14:paraId="1E397DB4" w14:textId="77777777" w:rsidR="00CD31CC" w:rsidRPr="00787738" w:rsidRDefault="00CD31CC" w:rsidP="00F4432E">
      <w:pPr>
        <w:numPr>
          <w:ilvl w:val="0"/>
          <w:numId w:val="17"/>
        </w:numPr>
        <w:suppressAutoHyphens w:val="0"/>
        <w:spacing w:before="120" w:after="120" w:line="300" w:lineRule="atLeast"/>
        <w:ind w:left="714" w:hanging="357"/>
        <w:rPr>
          <w:rFonts w:cs="Calibri"/>
          <w:sz w:val="22"/>
          <w:szCs w:val="22"/>
        </w:rPr>
      </w:pPr>
      <w:r w:rsidRPr="00787738">
        <w:rPr>
          <w:rFonts w:cs="Calibri"/>
          <w:sz w:val="22"/>
          <w:szCs w:val="22"/>
        </w:rPr>
        <w:t>Demonstrated, applied knowledge of contemporary government media and engagement practice, including proactive and reactive media relations, issues management, crisis communication, and reputation management within a public</w:t>
      </w:r>
      <w:r w:rsidRPr="00787738">
        <w:rPr>
          <w:rFonts w:cs="Calibri"/>
          <w:sz w:val="22"/>
          <w:szCs w:val="22"/>
        </w:rPr>
        <w:noBreakHyphen/>
        <w:t>sector context.</w:t>
      </w:r>
    </w:p>
    <w:p w14:paraId="15504228" w14:textId="77777777" w:rsidR="00F4432E" w:rsidRDefault="00CD31CC" w:rsidP="00F4432E">
      <w:pPr>
        <w:numPr>
          <w:ilvl w:val="0"/>
          <w:numId w:val="17"/>
        </w:numPr>
        <w:suppressAutoHyphens w:val="0"/>
        <w:spacing w:before="120" w:after="120" w:line="300" w:lineRule="atLeast"/>
        <w:ind w:left="714" w:hanging="357"/>
        <w:rPr>
          <w:rFonts w:cs="Calibri"/>
          <w:sz w:val="22"/>
          <w:szCs w:val="22"/>
        </w:rPr>
      </w:pPr>
      <w:r w:rsidRPr="00787738">
        <w:rPr>
          <w:rFonts w:cs="Calibri"/>
          <w:sz w:val="22"/>
          <w:szCs w:val="22"/>
        </w:rPr>
        <w:t>Sound understanding of the operating environment of government, including accountability frameworks, political and reputational sensitivities, whole</w:t>
      </w:r>
      <w:r w:rsidRPr="00787738">
        <w:rPr>
          <w:rFonts w:cs="Calibri"/>
          <w:sz w:val="22"/>
          <w:szCs w:val="22"/>
        </w:rPr>
        <w:noBreakHyphen/>
        <w:t>of</w:t>
      </w:r>
      <w:r w:rsidRPr="00787738">
        <w:rPr>
          <w:rFonts w:cs="Calibri"/>
          <w:sz w:val="22"/>
          <w:szCs w:val="22"/>
        </w:rPr>
        <w:noBreakHyphen/>
        <w:t xml:space="preserve">government coordination, and </w:t>
      </w:r>
      <w:r w:rsidRPr="00787738">
        <w:rPr>
          <w:rFonts w:cs="Calibri"/>
          <w:sz w:val="22"/>
          <w:szCs w:val="22"/>
        </w:rPr>
        <w:lastRenderedPageBreak/>
        <w:t>working within established governance and approval processes, or proven capacity to rapidly operate effectively in such an environment.</w:t>
      </w:r>
      <w:r w:rsidR="00F4432E" w:rsidRPr="00F4432E">
        <w:rPr>
          <w:rFonts w:cs="Calibri"/>
          <w:sz w:val="22"/>
          <w:szCs w:val="22"/>
        </w:rPr>
        <w:t xml:space="preserve"> </w:t>
      </w:r>
    </w:p>
    <w:p w14:paraId="4F3A8CE7" w14:textId="35DCCE5B" w:rsidR="00CD31CC" w:rsidRPr="00F4432E" w:rsidRDefault="00F4432E" w:rsidP="00F4432E">
      <w:pPr>
        <w:numPr>
          <w:ilvl w:val="0"/>
          <w:numId w:val="17"/>
        </w:numPr>
        <w:suppressAutoHyphens w:val="0"/>
        <w:spacing w:before="120" w:after="120" w:line="300" w:lineRule="atLeast"/>
        <w:ind w:left="714" w:hanging="357"/>
        <w:rPr>
          <w:rFonts w:cs="Calibri"/>
          <w:sz w:val="22"/>
          <w:szCs w:val="22"/>
        </w:rPr>
      </w:pPr>
      <w:r w:rsidRPr="00787738">
        <w:rPr>
          <w:rFonts w:cs="Calibri"/>
          <w:sz w:val="22"/>
          <w:szCs w:val="22"/>
        </w:rPr>
        <w:t>Highly developed written and verbal communication skills, with the ability to produce clear, accurate and audience</w:t>
      </w:r>
      <w:r w:rsidRPr="00787738">
        <w:rPr>
          <w:rFonts w:cs="Calibri"/>
          <w:sz w:val="22"/>
          <w:szCs w:val="22"/>
        </w:rPr>
        <w:noBreakHyphen/>
        <w:t>appropriate media materials and advice on complex and sensitive issues under time pressure.</w:t>
      </w:r>
    </w:p>
    <w:p w14:paraId="143C4A52" w14:textId="77777777" w:rsidR="00CD31CC" w:rsidRPr="00787738" w:rsidRDefault="00CD31CC" w:rsidP="00787738">
      <w:pPr>
        <w:suppressAutoHyphens w:val="0"/>
        <w:spacing w:before="100" w:beforeAutospacing="1" w:after="100" w:afterAutospacing="1" w:line="300" w:lineRule="atLeast"/>
        <w:outlineLvl w:val="1"/>
        <w:rPr>
          <w:rFonts w:cs="Calibri"/>
          <w:b/>
          <w:bCs/>
          <w:sz w:val="28"/>
          <w:szCs w:val="28"/>
        </w:rPr>
      </w:pPr>
      <w:r w:rsidRPr="00787738">
        <w:rPr>
          <w:rFonts w:cs="Calibri"/>
          <w:b/>
          <w:bCs/>
          <w:sz w:val="28"/>
          <w:szCs w:val="28"/>
        </w:rPr>
        <w:t>Behavioural Capabilities</w:t>
      </w:r>
    </w:p>
    <w:p w14:paraId="441E6BF8" w14:textId="77777777" w:rsidR="00CD31CC" w:rsidRPr="00787738" w:rsidRDefault="00CD31CC" w:rsidP="00F4432E">
      <w:pPr>
        <w:numPr>
          <w:ilvl w:val="0"/>
          <w:numId w:val="17"/>
        </w:numPr>
        <w:suppressAutoHyphens w:val="0"/>
        <w:spacing w:before="120" w:after="120" w:line="300" w:lineRule="atLeast"/>
        <w:ind w:left="714" w:hanging="357"/>
        <w:rPr>
          <w:rFonts w:cs="Calibri"/>
          <w:sz w:val="22"/>
          <w:szCs w:val="22"/>
        </w:rPr>
      </w:pPr>
      <w:r w:rsidRPr="00787738">
        <w:rPr>
          <w:rFonts w:cs="Calibri"/>
          <w:sz w:val="22"/>
          <w:szCs w:val="22"/>
        </w:rPr>
        <w:t>Strong organisational and prioritisation skills, enabling the effective management of multiple, competing demands in a fast</w:t>
      </w:r>
      <w:r w:rsidRPr="00787738">
        <w:rPr>
          <w:rFonts w:cs="Calibri"/>
          <w:sz w:val="22"/>
          <w:szCs w:val="22"/>
        </w:rPr>
        <w:noBreakHyphen/>
        <w:t>paced, issues</w:t>
      </w:r>
      <w:r w:rsidRPr="00787738">
        <w:rPr>
          <w:rFonts w:cs="Calibri"/>
          <w:sz w:val="22"/>
          <w:szCs w:val="22"/>
        </w:rPr>
        <w:noBreakHyphen/>
        <w:t>driven government environment.</w:t>
      </w:r>
    </w:p>
    <w:p w14:paraId="5E20F4D7" w14:textId="77777777" w:rsidR="00CD31CC" w:rsidRPr="00787738" w:rsidRDefault="00CD31CC" w:rsidP="00F4432E">
      <w:pPr>
        <w:numPr>
          <w:ilvl w:val="0"/>
          <w:numId w:val="17"/>
        </w:numPr>
        <w:suppressAutoHyphens w:val="0"/>
        <w:spacing w:before="120" w:after="120" w:line="300" w:lineRule="atLeast"/>
        <w:ind w:left="714" w:hanging="357"/>
        <w:rPr>
          <w:rFonts w:cs="Calibri"/>
          <w:sz w:val="22"/>
          <w:szCs w:val="22"/>
        </w:rPr>
      </w:pPr>
      <w:r w:rsidRPr="00787738">
        <w:rPr>
          <w:rFonts w:cs="Calibri"/>
          <w:sz w:val="22"/>
          <w:szCs w:val="22"/>
        </w:rPr>
        <w:t>Demonstrated resilience and professionalism, with the ability to remain composed, responsive and effective when managing high</w:t>
      </w:r>
      <w:r w:rsidRPr="00787738">
        <w:rPr>
          <w:rFonts w:cs="Calibri"/>
          <w:sz w:val="22"/>
          <w:szCs w:val="22"/>
        </w:rPr>
        <w:noBreakHyphen/>
        <w:t>pressure situations, urgent media deadlines and contentious issues.</w:t>
      </w:r>
    </w:p>
    <w:p w14:paraId="315DBD97" w14:textId="77777777" w:rsidR="00CD31CC" w:rsidRPr="00787738" w:rsidRDefault="00CD31CC" w:rsidP="00F4432E">
      <w:pPr>
        <w:numPr>
          <w:ilvl w:val="0"/>
          <w:numId w:val="17"/>
        </w:numPr>
        <w:suppressAutoHyphens w:val="0"/>
        <w:spacing w:before="120" w:after="120" w:line="300" w:lineRule="atLeast"/>
        <w:ind w:left="714" w:hanging="357"/>
        <w:rPr>
          <w:rFonts w:cs="Calibri"/>
          <w:sz w:val="22"/>
          <w:szCs w:val="22"/>
        </w:rPr>
      </w:pPr>
      <w:r w:rsidRPr="00787738">
        <w:rPr>
          <w:rFonts w:cs="Calibri"/>
          <w:sz w:val="22"/>
          <w:szCs w:val="22"/>
        </w:rPr>
        <w:t>Proven ability to establish and sustain productive working relationships with a wide range of internal and external stakeholders, including senior executives, media representatives and whole</w:t>
      </w:r>
      <w:r w:rsidRPr="00787738">
        <w:rPr>
          <w:rFonts w:cs="Calibri"/>
          <w:sz w:val="22"/>
          <w:szCs w:val="22"/>
        </w:rPr>
        <w:noBreakHyphen/>
        <w:t>of</w:t>
      </w:r>
      <w:r w:rsidRPr="00787738">
        <w:rPr>
          <w:rFonts w:cs="Calibri"/>
          <w:sz w:val="22"/>
          <w:szCs w:val="22"/>
        </w:rPr>
        <w:noBreakHyphen/>
        <w:t>government partners, through collaboration, influence and sound judgement.</w:t>
      </w:r>
    </w:p>
    <w:p w14:paraId="315842BB" w14:textId="47F4B4DF" w:rsidR="00CD31CC" w:rsidRPr="00F4432E" w:rsidRDefault="00CD31CC" w:rsidP="00F4432E">
      <w:pPr>
        <w:numPr>
          <w:ilvl w:val="0"/>
          <w:numId w:val="17"/>
        </w:numPr>
        <w:suppressAutoHyphens w:val="0"/>
        <w:spacing w:before="120" w:after="120" w:line="300" w:lineRule="atLeast"/>
        <w:ind w:left="714" w:hanging="357"/>
        <w:rPr>
          <w:rFonts w:cs="Calibri"/>
          <w:sz w:val="22"/>
          <w:szCs w:val="22"/>
        </w:rPr>
      </w:pPr>
      <w:r w:rsidRPr="00787738">
        <w:rPr>
          <w:rFonts w:cs="Calibri"/>
          <w:sz w:val="22"/>
          <w:szCs w:val="22"/>
        </w:rPr>
        <w:t>High level of integrity and discretion, with demonstrated experience handling sensitive, confidential and politically</w:t>
      </w:r>
      <w:r w:rsidRPr="00787738">
        <w:rPr>
          <w:rFonts w:cs="Calibri"/>
          <w:sz w:val="22"/>
          <w:szCs w:val="22"/>
        </w:rPr>
        <w:noBreakHyphen/>
        <w:t>aware information in accordance with public</w:t>
      </w:r>
      <w:r w:rsidRPr="00787738">
        <w:rPr>
          <w:rFonts w:cs="Calibri"/>
          <w:sz w:val="22"/>
          <w:szCs w:val="22"/>
        </w:rPr>
        <w:noBreakHyphen/>
        <w:t>sector standards and expectations.</w:t>
      </w:r>
    </w:p>
    <w:p w14:paraId="2204CE16" w14:textId="77777777" w:rsidR="00CD31CC" w:rsidRPr="00787738" w:rsidRDefault="00CD31CC" w:rsidP="00CD31CC">
      <w:pPr>
        <w:suppressAutoHyphens w:val="0"/>
        <w:spacing w:before="100" w:beforeAutospacing="1" w:after="100" w:afterAutospacing="1" w:line="300" w:lineRule="atLeast"/>
        <w:outlineLvl w:val="1"/>
        <w:rPr>
          <w:rFonts w:cs="Calibri"/>
          <w:b/>
          <w:bCs/>
          <w:sz w:val="28"/>
          <w:szCs w:val="28"/>
        </w:rPr>
      </w:pPr>
      <w:r w:rsidRPr="00787738">
        <w:rPr>
          <w:rFonts w:cs="Calibri"/>
          <w:b/>
          <w:bCs/>
          <w:sz w:val="28"/>
          <w:szCs w:val="28"/>
        </w:rPr>
        <w:t>Compliance Requirements / Qualifications</w:t>
      </w:r>
    </w:p>
    <w:p w14:paraId="2D62E6C7" w14:textId="6AE5B5E9" w:rsidR="00CD31CC" w:rsidRPr="00787738" w:rsidRDefault="00CD31CC" w:rsidP="00CD31CC">
      <w:pPr>
        <w:numPr>
          <w:ilvl w:val="0"/>
          <w:numId w:val="16"/>
        </w:numPr>
        <w:suppressAutoHyphens w:val="0"/>
        <w:spacing w:before="100" w:beforeAutospacing="1" w:after="100" w:afterAutospacing="1" w:line="300" w:lineRule="atLeast"/>
        <w:rPr>
          <w:rFonts w:cs="Calibri"/>
          <w:sz w:val="22"/>
          <w:szCs w:val="22"/>
        </w:rPr>
      </w:pPr>
      <w:r w:rsidRPr="00787738">
        <w:rPr>
          <w:rFonts w:cs="Calibri"/>
          <w:sz w:val="22"/>
          <w:szCs w:val="22"/>
        </w:rPr>
        <w:t xml:space="preserve">A minimum of two </w:t>
      </w:r>
      <w:r w:rsidR="0090427C" w:rsidRPr="00787738">
        <w:rPr>
          <w:rFonts w:cs="Calibri"/>
          <w:sz w:val="22"/>
          <w:szCs w:val="22"/>
        </w:rPr>
        <w:t>years</w:t>
      </w:r>
      <w:r w:rsidRPr="00787738">
        <w:rPr>
          <w:rFonts w:cs="Calibri"/>
          <w:sz w:val="22"/>
          <w:szCs w:val="22"/>
        </w:rPr>
        <w:t xml:space="preserve"> </w:t>
      </w:r>
      <w:r w:rsidR="0090427C">
        <w:rPr>
          <w:rFonts w:cs="Calibri"/>
          <w:sz w:val="22"/>
          <w:szCs w:val="22"/>
        </w:rPr>
        <w:t xml:space="preserve">of </w:t>
      </w:r>
      <w:r w:rsidRPr="00787738">
        <w:rPr>
          <w:rFonts w:cs="Calibri"/>
          <w:sz w:val="22"/>
          <w:szCs w:val="22"/>
        </w:rPr>
        <w:t>demonstrated experience in a government media advisory role or comparable newsroom environment, with direct involvement in media relations, issues management and stakeholder engagement.</w:t>
      </w:r>
    </w:p>
    <w:p w14:paraId="463C3064" w14:textId="77777777" w:rsidR="00CD31CC" w:rsidRPr="00787738" w:rsidRDefault="00CD31CC" w:rsidP="00CD31CC">
      <w:pPr>
        <w:numPr>
          <w:ilvl w:val="0"/>
          <w:numId w:val="16"/>
        </w:numPr>
        <w:suppressAutoHyphens w:val="0"/>
        <w:spacing w:before="100" w:beforeAutospacing="1" w:after="100" w:afterAutospacing="1" w:line="300" w:lineRule="atLeast"/>
        <w:rPr>
          <w:rFonts w:cs="Calibri"/>
          <w:sz w:val="22"/>
          <w:szCs w:val="22"/>
        </w:rPr>
      </w:pPr>
      <w:r w:rsidRPr="00787738">
        <w:rPr>
          <w:rFonts w:cs="Calibri"/>
          <w:sz w:val="22"/>
          <w:szCs w:val="22"/>
        </w:rPr>
        <w:t>Relevant tertiary qualifications in Communications, Journalism, Media Studies, Public Relations or a related discipline are desirable.</w:t>
      </w:r>
    </w:p>
    <w:p w14:paraId="4C646D04" w14:textId="4F1FF332" w:rsidR="00787738" w:rsidRPr="00787738" w:rsidRDefault="00CD31CC" w:rsidP="00787738">
      <w:pPr>
        <w:numPr>
          <w:ilvl w:val="0"/>
          <w:numId w:val="16"/>
        </w:numPr>
        <w:suppressAutoHyphens w:val="0"/>
        <w:spacing w:before="100" w:beforeAutospacing="1" w:after="100" w:afterAutospacing="1" w:line="300" w:lineRule="atLeast"/>
        <w:rPr>
          <w:rFonts w:cs="Calibri"/>
          <w:sz w:val="22"/>
          <w:szCs w:val="22"/>
        </w:rPr>
      </w:pPr>
      <w:r w:rsidRPr="00787738">
        <w:rPr>
          <w:rFonts w:cs="Calibri"/>
          <w:sz w:val="22"/>
          <w:szCs w:val="22"/>
        </w:rPr>
        <w:t>A current driver’s licence is desirable.</w:t>
      </w:r>
    </w:p>
    <w:p w14:paraId="1B56623F" w14:textId="5F982B92" w:rsidR="000D7F08" w:rsidRDefault="00787738" w:rsidP="00787738">
      <w:pPr>
        <w:pStyle w:val="BodyText"/>
        <w:numPr>
          <w:ilvl w:val="0"/>
          <w:numId w:val="16"/>
        </w:numPr>
        <w:rPr>
          <w:rFonts w:cs="Calibri"/>
          <w:sz w:val="22"/>
          <w:szCs w:val="22"/>
        </w:rPr>
      </w:pPr>
      <w:r w:rsidRPr="00787738">
        <w:rPr>
          <w:rFonts w:cs="Calibri"/>
          <w:sz w:val="22"/>
          <w:szCs w:val="22"/>
        </w:rPr>
        <w:t>As this role is likely to work with Aboriginal and Torres Strait Islander families and young people, cultural awareness, and capacity to work with Aboriginal and Torres Strait Islander people is highly desirable.</w:t>
      </w:r>
    </w:p>
    <w:p w14:paraId="1961A142" w14:textId="29AB17E1" w:rsidR="0090427C" w:rsidRDefault="0090427C" w:rsidP="00787738">
      <w:pPr>
        <w:pStyle w:val="BodyText"/>
        <w:ind w:left="720"/>
        <w:rPr>
          <w:rFonts w:cs="Calibri"/>
          <w:sz w:val="22"/>
          <w:szCs w:val="22"/>
        </w:rPr>
      </w:pPr>
      <w:r>
        <w:rPr>
          <w:rFonts w:cs="Calibri"/>
          <w:sz w:val="22"/>
          <w:szCs w:val="22"/>
        </w:rPr>
        <w:br w:type="page"/>
      </w:r>
    </w:p>
    <w:p w14:paraId="1A8F14A8" w14:textId="457CFD33" w:rsidR="000D7F08" w:rsidRPr="00F4432E" w:rsidRDefault="00836077" w:rsidP="00F4432E">
      <w:pPr>
        <w:pStyle w:val="Heading1"/>
        <w:pBdr>
          <w:bottom w:val="single" w:sz="12" w:space="1" w:color="auto"/>
        </w:pBdr>
        <w:rPr>
          <w:rFonts w:asciiTheme="minorHAnsi" w:hAnsiTheme="minorHAnsi"/>
          <w:sz w:val="32"/>
        </w:rPr>
      </w:pPr>
      <w:r>
        <w:rPr>
          <w:rFonts w:asciiTheme="minorHAnsi" w:hAnsiTheme="minorHAnsi"/>
          <w:sz w:val="32"/>
        </w:rPr>
        <w:lastRenderedPageBreak/>
        <w:t>WORK ENVIRONMENT DECRIPTION</w:t>
      </w:r>
    </w:p>
    <w:p w14:paraId="7AE3FDAC" w14:textId="2916E810" w:rsidR="000D7F08" w:rsidRPr="00787738" w:rsidRDefault="000D7F08" w:rsidP="005E04B8">
      <w:pPr>
        <w:widowControl w:val="0"/>
        <w:suppressAutoHyphens w:val="0"/>
        <w:autoSpaceDE w:val="0"/>
        <w:autoSpaceDN w:val="0"/>
        <w:spacing w:after="0" w:line="276" w:lineRule="auto"/>
        <w:ind w:right="143"/>
        <w:rPr>
          <w:rFonts w:eastAsia="Calibri" w:cs="Calibri"/>
          <w:sz w:val="22"/>
          <w:szCs w:val="22"/>
          <w:lang w:val="en-US" w:eastAsia="en-US"/>
        </w:rPr>
      </w:pPr>
      <w:r w:rsidRPr="00787738">
        <w:rPr>
          <w:rFonts w:eastAsia="Calibri" w:cs="Calibri"/>
          <w:sz w:val="22"/>
          <w:szCs w:val="22"/>
          <w:lang w:val="en-US" w:eastAsia="en-US"/>
        </w:rPr>
        <w:t xml:space="preserve">The following work environment description outlines the inherent requirements of the role of </w:t>
      </w:r>
      <w:r w:rsidR="00833655" w:rsidRPr="00787738">
        <w:rPr>
          <w:rFonts w:eastAsia="Calibri" w:cs="Calibri"/>
          <w:sz w:val="22"/>
          <w:szCs w:val="22"/>
          <w:lang w:val="en-US" w:eastAsia="en-US"/>
        </w:rPr>
        <w:t>Media officer</w:t>
      </w:r>
      <w:r w:rsidRPr="00787738">
        <w:rPr>
          <w:rFonts w:eastAsia="Calibri" w:cs="Calibri"/>
          <w:sz w:val="22"/>
          <w:szCs w:val="22"/>
          <w:lang w:val="en-US" w:eastAsia="en-US"/>
        </w:rPr>
        <w:t xml:space="preserve"> (position number </w:t>
      </w:r>
      <w:r w:rsidR="00833655" w:rsidRPr="00787738">
        <w:rPr>
          <w:rFonts w:eastAsia="Calibri" w:cs="Calibri"/>
          <w:sz w:val="22"/>
          <w:szCs w:val="22"/>
          <w:lang w:val="en-US" w:eastAsia="en-US"/>
        </w:rPr>
        <w:t>P55227</w:t>
      </w:r>
      <w:r w:rsidRPr="00787738">
        <w:rPr>
          <w:rFonts w:eastAsia="Calibri" w:cs="Calibri"/>
          <w:sz w:val="22"/>
          <w:szCs w:val="22"/>
          <w:lang w:val="en-US" w:eastAsia="en-US"/>
        </w:rPr>
        <w:t>)</w:t>
      </w:r>
      <w:r w:rsidRPr="00787738">
        <w:rPr>
          <w:rFonts w:eastAsia="Calibri" w:cs="Calibri"/>
          <w:spacing w:val="-3"/>
          <w:sz w:val="22"/>
          <w:szCs w:val="22"/>
          <w:lang w:val="en-US" w:eastAsia="en-US"/>
        </w:rPr>
        <w:t xml:space="preserve"> </w:t>
      </w:r>
      <w:r w:rsidRPr="00787738">
        <w:rPr>
          <w:rFonts w:eastAsia="Calibri" w:cs="Calibri"/>
          <w:sz w:val="22"/>
          <w:szCs w:val="22"/>
          <w:lang w:val="en-US" w:eastAsia="en-US"/>
        </w:rPr>
        <w:t>and</w:t>
      </w:r>
      <w:r w:rsidRPr="00787738">
        <w:rPr>
          <w:rFonts w:eastAsia="Calibri" w:cs="Calibri"/>
          <w:spacing w:val="-2"/>
          <w:sz w:val="22"/>
          <w:szCs w:val="22"/>
          <w:lang w:val="en-US" w:eastAsia="en-US"/>
        </w:rPr>
        <w:t xml:space="preserve"> </w:t>
      </w:r>
      <w:r w:rsidRPr="00787738">
        <w:rPr>
          <w:rFonts w:eastAsia="Calibri" w:cs="Calibri"/>
          <w:sz w:val="22"/>
          <w:szCs w:val="22"/>
          <w:lang w:val="en-US" w:eastAsia="en-US"/>
        </w:rPr>
        <w:t>indicates</w:t>
      </w:r>
      <w:r w:rsidRPr="00787738">
        <w:rPr>
          <w:rFonts w:eastAsia="Calibri" w:cs="Calibri"/>
          <w:spacing w:val="-2"/>
          <w:sz w:val="22"/>
          <w:szCs w:val="22"/>
          <w:lang w:val="en-US" w:eastAsia="en-US"/>
        </w:rPr>
        <w:t xml:space="preserve"> </w:t>
      </w:r>
      <w:r w:rsidRPr="00787738">
        <w:rPr>
          <w:rFonts w:eastAsia="Calibri" w:cs="Calibri"/>
          <w:sz w:val="22"/>
          <w:szCs w:val="22"/>
          <w:lang w:val="en-US" w:eastAsia="en-US"/>
        </w:rPr>
        <w:t>how</w:t>
      </w:r>
      <w:r w:rsidRPr="00787738">
        <w:rPr>
          <w:rFonts w:eastAsia="Calibri" w:cs="Calibri"/>
          <w:spacing w:val="-3"/>
          <w:sz w:val="22"/>
          <w:szCs w:val="22"/>
          <w:lang w:val="en-US" w:eastAsia="en-US"/>
        </w:rPr>
        <w:t xml:space="preserve"> </w:t>
      </w:r>
      <w:r w:rsidRPr="00787738">
        <w:rPr>
          <w:rFonts w:eastAsia="Calibri" w:cs="Calibri"/>
          <w:sz w:val="22"/>
          <w:szCs w:val="22"/>
          <w:lang w:val="en-US" w:eastAsia="en-US"/>
        </w:rPr>
        <w:t>frequently</w:t>
      </w:r>
      <w:r w:rsidRPr="00787738">
        <w:rPr>
          <w:rFonts w:eastAsia="Calibri" w:cs="Calibri"/>
          <w:spacing w:val="-6"/>
          <w:sz w:val="22"/>
          <w:szCs w:val="22"/>
          <w:lang w:val="en-US" w:eastAsia="en-US"/>
        </w:rPr>
        <w:t xml:space="preserve"> </w:t>
      </w:r>
      <w:r w:rsidRPr="00787738">
        <w:rPr>
          <w:rFonts w:eastAsia="Calibri" w:cs="Calibri"/>
          <w:sz w:val="22"/>
          <w:szCs w:val="22"/>
          <w:lang w:val="en-US" w:eastAsia="en-US"/>
        </w:rPr>
        <w:t>each</w:t>
      </w:r>
      <w:r w:rsidRPr="00787738">
        <w:rPr>
          <w:rFonts w:eastAsia="Calibri" w:cs="Calibri"/>
          <w:spacing w:val="-2"/>
          <w:sz w:val="22"/>
          <w:szCs w:val="22"/>
          <w:lang w:val="en-US" w:eastAsia="en-US"/>
        </w:rPr>
        <w:t xml:space="preserve"> </w:t>
      </w:r>
      <w:r w:rsidRPr="00787738">
        <w:rPr>
          <w:rFonts w:eastAsia="Calibri" w:cs="Calibri"/>
          <w:sz w:val="22"/>
          <w:szCs w:val="22"/>
          <w:lang w:val="en-US" w:eastAsia="en-US"/>
        </w:rPr>
        <w:t>of</w:t>
      </w:r>
      <w:r w:rsidRPr="00787738">
        <w:rPr>
          <w:rFonts w:eastAsia="Calibri" w:cs="Calibri"/>
          <w:spacing w:val="-4"/>
          <w:sz w:val="22"/>
          <w:szCs w:val="22"/>
          <w:lang w:val="en-US" w:eastAsia="en-US"/>
        </w:rPr>
        <w:t xml:space="preserve"> </w:t>
      </w:r>
      <w:r w:rsidRPr="00787738">
        <w:rPr>
          <w:rFonts w:eastAsia="Calibri" w:cs="Calibri"/>
          <w:sz w:val="22"/>
          <w:szCs w:val="22"/>
          <w:lang w:val="en-US" w:eastAsia="en-US"/>
        </w:rPr>
        <w:t>these</w:t>
      </w:r>
      <w:r w:rsidRPr="00787738">
        <w:rPr>
          <w:rFonts w:eastAsia="Calibri" w:cs="Calibri"/>
          <w:spacing w:val="-2"/>
          <w:sz w:val="22"/>
          <w:szCs w:val="22"/>
          <w:lang w:val="en-US" w:eastAsia="en-US"/>
        </w:rPr>
        <w:t xml:space="preserve"> </w:t>
      </w:r>
      <w:r w:rsidRPr="00787738">
        <w:rPr>
          <w:rFonts w:eastAsia="Calibri" w:cs="Calibri"/>
          <w:sz w:val="22"/>
          <w:szCs w:val="22"/>
          <w:lang w:val="en-US" w:eastAsia="en-US"/>
        </w:rPr>
        <w:t>requirements</w:t>
      </w:r>
      <w:r w:rsidRPr="00787738">
        <w:rPr>
          <w:rFonts w:eastAsia="Calibri" w:cs="Calibri"/>
          <w:spacing w:val="-4"/>
          <w:sz w:val="22"/>
          <w:szCs w:val="22"/>
          <w:lang w:val="en-US" w:eastAsia="en-US"/>
        </w:rPr>
        <w:t xml:space="preserve"> </w:t>
      </w:r>
      <w:r w:rsidRPr="00787738">
        <w:rPr>
          <w:rFonts w:eastAsia="Calibri" w:cs="Calibri"/>
          <w:sz w:val="22"/>
          <w:szCs w:val="22"/>
          <w:lang w:val="en-US" w:eastAsia="en-US"/>
        </w:rPr>
        <w:t>would be performed. Please note that ACTPS is committed to providing reasonable adjustment and ensuring all individuals have equal opportunities in the workplace.</w:t>
      </w:r>
    </w:p>
    <w:p w14:paraId="1787A919" w14:textId="77777777" w:rsidR="000D7F08" w:rsidRPr="000D7F08" w:rsidRDefault="000D7F08" w:rsidP="000D7F08">
      <w:pPr>
        <w:widowControl w:val="0"/>
        <w:suppressAutoHyphens w:val="0"/>
        <w:autoSpaceDE w:val="0"/>
        <w:autoSpaceDN w:val="0"/>
        <w:spacing w:before="8" w:after="1"/>
        <w:rPr>
          <w:rFonts w:eastAsia="Calibri" w:cs="Calibri"/>
          <w:i/>
          <w:iCs/>
          <w:sz w:val="19"/>
          <w:szCs w:val="24"/>
          <w:lang w:val="en-US" w:eastAsia="en-US"/>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0D7F08" w:rsidRPr="000D7F08" w14:paraId="27300216" w14:textId="77777777" w:rsidTr="1ADDD875">
        <w:trPr>
          <w:trHeight w:val="453"/>
        </w:trPr>
        <w:tc>
          <w:tcPr>
            <w:tcW w:w="6913" w:type="dxa"/>
            <w:shd w:val="clear" w:color="auto" w:fill="DEEAF6" w:themeFill="accent1" w:themeFillTint="33"/>
          </w:tcPr>
          <w:p w14:paraId="4A6ED011" w14:textId="77777777" w:rsidR="000D7F08" w:rsidRPr="000D7F08" w:rsidRDefault="000D7F08" w:rsidP="000D7F08">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pacing w:val="-2"/>
                <w:szCs w:val="22"/>
                <w:lang w:val="en-US" w:eastAsia="en-US"/>
              </w:rPr>
              <w:t>ADMINISTRATIVE</w:t>
            </w:r>
          </w:p>
        </w:tc>
        <w:tc>
          <w:tcPr>
            <w:tcW w:w="2695" w:type="dxa"/>
            <w:shd w:val="clear" w:color="auto" w:fill="DEEAF6" w:themeFill="accent1" w:themeFillTint="33"/>
          </w:tcPr>
          <w:p w14:paraId="1830E78E" w14:textId="77777777" w:rsidR="000D7F08" w:rsidRPr="000D7F08" w:rsidRDefault="000D7F08" w:rsidP="000D7F08">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0D7F08" w:rsidRPr="000D7F08" w14:paraId="368665D3" w14:textId="77777777" w:rsidTr="1ADDD875">
        <w:trPr>
          <w:trHeight w:val="292"/>
        </w:trPr>
        <w:tc>
          <w:tcPr>
            <w:tcW w:w="6913" w:type="dxa"/>
          </w:tcPr>
          <w:p w14:paraId="77CCD51D" w14:textId="77777777" w:rsidR="000D7F08" w:rsidRPr="000D7F08" w:rsidRDefault="000D7F08" w:rsidP="000D7F08">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Telephone</w:t>
            </w:r>
            <w:r w:rsidRPr="000D7F08">
              <w:rPr>
                <w:rFonts w:eastAsia="Calibri" w:cs="Calibri"/>
                <w:spacing w:val="-8"/>
                <w:szCs w:val="22"/>
                <w:lang w:val="en-US" w:eastAsia="en-US"/>
              </w:rPr>
              <w:t xml:space="preserve"> </w:t>
            </w:r>
            <w:r w:rsidRPr="000D7F08">
              <w:rPr>
                <w:rFonts w:eastAsia="Calibri" w:cs="Calibri"/>
                <w:spacing w:val="-5"/>
                <w:szCs w:val="22"/>
                <w:lang w:val="en-US" w:eastAsia="en-US"/>
              </w:rPr>
              <w:t>use</w:t>
            </w:r>
          </w:p>
        </w:tc>
        <w:tc>
          <w:tcPr>
            <w:tcW w:w="2695" w:type="dxa"/>
          </w:tcPr>
          <w:sdt>
            <w:sdtPr>
              <w:rPr>
                <w:rFonts w:eastAsia="Calibri" w:cs="Calibri"/>
                <w:color w:val="808080" w:themeColor="background1" w:themeShade="80"/>
                <w:szCs w:val="24"/>
                <w:lang w:val="en-US"/>
              </w:rPr>
              <w:id w:val="1469162831"/>
              <w:placeholder>
                <w:docPart w:val="F422CF45E6DD40C39D1D3347C01C9342"/>
              </w:placeholder>
              <w:dropDownList>
                <w:listItem w:value="Choose an item"/>
                <w:listItem w:displayText="Never" w:value="Never"/>
                <w:listItem w:displayText="Occasionally" w:value="Occasionally"/>
                <w:listItem w:displayText="Frequently" w:value="Frequently"/>
              </w:dropDownList>
            </w:sdtPr>
            <w:sdtEndPr/>
            <w:sdtContent>
              <w:p w14:paraId="0818B28C" w14:textId="7E3C8E2D" w:rsidR="000D7F08" w:rsidRPr="000D7F08" w:rsidRDefault="005E04B8" w:rsidP="007349CA">
                <w:pPr>
                  <w:pStyle w:val="BodyText"/>
                  <w:widowControl w:val="0"/>
                  <w:suppressAutoHyphens w:val="0"/>
                  <w:autoSpaceDE w:val="0"/>
                  <w:autoSpaceDN w:val="0"/>
                  <w:spacing w:after="0" w:line="272" w:lineRule="exact"/>
                  <w:jc w:val="center"/>
                  <w:rPr>
                    <w:lang w:val="en-US"/>
                  </w:rPr>
                </w:pPr>
                <w:r>
                  <w:rPr>
                    <w:rFonts w:eastAsia="Calibri" w:cs="Calibri"/>
                    <w:color w:val="808080" w:themeColor="background1" w:themeShade="80"/>
                    <w:szCs w:val="24"/>
                    <w:lang w:val="en-US"/>
                  </w:rPr>
                  <w:t>Frequently</w:t>
                </w:r>
              </w:p>
            </w:sdtContent>
          </w:sdt>
        </w:tc>
      </w:tr>
      <w:tr w:rsidR="000D7F08" w:rsidRPr="000D7F08" w14:paraId="045A89C8" w14:textId="77777777" w:rsidTr="1ADDD875">
        <w:trPr>
          <w:trHeight w:val="294"/>
        </w:trPr>
        <w:tc>
          <w:tcPr>
            <w:tcW w:w="6913" w:type="dxa"/>
          </w:tcPr>
          <w:p w14:paraId="5CFD15A2" w14:textId="77777777" w:rsidR="000D7F08" w:rsidRPr="000D7F08" w:rsidRDefault="000D7F08" w:rsidP="000D7F08">
            <w:pPr>
              <w:widowControl w:val="0"/>
              <w:suppressAutoHyphens w:val="0"/>
              <w:autoSpaceDE w:val="0"/>
              <w:autoSpaceDN w:val="0"/>
              <w:spacing w:after="0" w:line="275" w:lineRule="exact"/>
              <w:ind w:left="110"/>
              <w:rPr>
                <w:rFonts w:eastAsia="Calibri" w:cs="Calibri"/>
                <w:szCs w:val="22"/>
                <w:lang w:val="en-US" w:eastAsia="en-US"/>
              </w:rPr>
            </w:pPr>
            <w:r w:rsidRPr="000D7F08">
              <w:rPr>
                <w:rFonts w:eastAsia="Calibri" w:cs="Calibri"/>
                <w:szCs w:val="22"/>
                <w:lang w:val="en-US" w:eastAsia="en-US"/>
              </w:rPr>
              <w:t>General</w:t>
            </w:r>
            <w:r w:rsidRPr="000D7F08">
              <w:rPr>
                <w:rFonts w:eastAsia="Calibri" w:cs="Calibri"/>
                <w:spacing w:val="-4"/>
                <w:szCs w:val="22"/>
                <w:lang w:val="en-US" w:eastAsia="en-US"/>
              </w:rPr>
              <w:t xml:space="preserve"> </w:t>
            </w:r>
            <w:r w:rsidRPr="000D7F08">
              <w:rPr>
                <w:rFonts w:eastAsia="Calibri" w:cs="Calibri"/>
                <w:szCs w:val="22"/>
                <w:lang w:val="en-US" w:eastAsia="en-US"/>
              </w:rPr>
              <w:t>computer</w:t>
            </w:r>
            <w:r w:rsidRPr="000D7F08">
              <w:rPr>
                <w:rFonts w:eastAsia="Calibri" w:cs="Calibri"/>
                <w:spacing w:val="-2"/>
                <w:szCs w:val="22"/>
                <w:lang w:val="en-US" w:eastAsia="en-US"/>
              </w:rPr>
              <w:t xml:space="preserve"> </w:t>
            </w:r>
            <w:r w:rsidRPr="000D7F08">
              <w:rPr>
                <w:rFonts w:eastAsia="Calibri" w:cs="Calibri"/>
                <w:spacing w:val="-5"/>
                <w:szCs w:val="22"/>
                <w:lang w:val="en-US" w:eastAsia="en-US"/>
              </w:rPr>
              <w:t>use</w:t>
            </w:r>
          </w:p>
        </w:tc>
        <w:tc>
          <w:tcPr>
            <w:tcW w:w="2695" w:type="dxa"/>
          </w:tcPr>
          <w:sdt>
            <w:sdtPr>
              <w:rPr>
                <w:rFonts w:eastAsia="Calibri" w:cs="Calibri"/>
                <w:color w:val="808080"/>
                <w:szCs w:val="22"/>
                <w:lang w:val="en-US" w:eastAsia="en-US"/>
              </w:rPr>
              <w:id w:val="-406684930"/>
              <w:placeholder>
                <w:docPart w:val="DefaultPlaceholder_-1854013438"/>
              </w:placeholder>
              <w:dropDownList>
                <w:listItem w:value="Choose an item."/>
                <w:listItem w:displayText="Never" w:value="Never"/>
                <w:listItem w:displayText="Occasionally" w:value="Occasionally"/>
                <w:listItem w:displayText="Frequently" w:value="Frequently"/>
              </w:dropDownList>
            </w:sdtPr>
            <w:sdtEndPr/>
            <w:sdtContent>
              <w:p w14:paraId="7433DAB7" w14:textId="23313EFD" w:rsidR="000D7F08" w:rsidRPr="000D7F08" w:rsidRDefault="005E04B8" w:rsidP="000D7F08">
                <w:pPr>
                  <w:widowControl w:val="0"/>
                  <w:suppressAutoHyphens w:val="0"/>
                  <w:autoSpaceDE w:val="0"/>
                  <w:autoSpaceDN w:val="0"/>
                  <w:spacing w:after="0" w:line="275" w:lineRule="exact"/>
                  <w:ind w:left="552" w:right="541"/>
                  <w:jc w:val="center"/>
                  <w:rPr>
                    <w:rFonts w:eastAsia="Calibri" w:cs="Calibri"/>
                    <w:szCs w:val="22"/>
                    <w:lang w:val="en-US" w:eastAsia="en-US"/>
                  </w:rPr>
                </w:pPr>
                <w:r>
                  <w:rPr>
                    <w:rFonts w:eastAsia="Calibri" w:cs="Calibri"/>
                    <w:color w:val="808080"/>
                    <w:szCs w:val="22"/>
                    <w:lang w:val="en-US" w:eastAsia="en-US"/>
                  </w:rPr>
                  <w:t>Frequently</w:t>
                </w:r>
              </w:p>
            </w:sdtContent>
          </w:sdt>
        </w:tc>
      </w:tr>
      <w:tr w:rsidR="000D7F08" w:rsidRPr="000D7F08" w14:paraId="1DFCA473" w14:textId="77777777" w:rsidTr="1ADDD875">
        <w:trPr>
          <w:trHeight w:val="292"/>
        </w:trPr>
        <w:tc>
          <w:tcPr>
            <w:tcW w:w="6913" w:type="dxa"/>
          </w:tcPr>
          <w:p w14:paraId="20647555" w14:textId="77777777" w:rsidR="000D7F08" w:rsidRPr="000D7F08" w:rsidRDefault="000D7F08" w:rsidP="000D7F08">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Extensive</w:t>
            </w:r>
            <w:r w:rsidRPr="000D7F08">
              <w:rPr>
                <w:rFonts w:eastAsia="Calibri" w:cs="Calibri"/>
                <w:spacing w:val="-9"/>
                <w:szCs w:val="22"/>
                <w:lang w:val="en-US" w:eastAsia="en-US"/>
              </w:rPr>
              <w:t xml:space="preserve"> </w:t>
            </w:r>
            <w:r w:rsidRPr="000D7F08">
              <w:rPr>
                <w:rFonts w:eastAsia="Calibri" w:cs="Calibri"/>
                <w:szCs w:val="22"/>
                <w:lang w:val="en-US" w:eastAsia="en-US"/>
              </w:rPr>
              <w:t>keying/data</w:t>
            </w:r>
            <w:r w:rsidRPr="000D7F08">
              <w:rPr>
                <w:rFonts w:eastAsia="Calibri" w:cs="Calibri"/>
                <w:spacing w:val="-7"/>
                <w:szCs w:val="22"/>
                <w:lang w:val="en-US" w:eastAsia="en-US"/>
              </w:rPr>
              <w:t xml:space="preserve"> </w:t>
            </w:r>
            <w:r w:rsidRPr="000D7F08">
              <w:rPr>
                <w:rFonts w:eastAsia="Calibri" w:cs="Calibri"/>
                <w:spacing w:val="-2"/>
                <w:szCs w:val="22"/>
                <w:lang w:val="en-US" w:eastAsia="en-US"/>
              </w:rPr>
              <w:t>entry</w:t>
            </w:r>
          </w:p>
        </w:tc>
        <w:tc>
          <w:tcPr>
            <w:tcW w:w="2695" w:type="dxa"/>
          </w:tcPr>
          <w:sdt>
            <w:sdtPr>
              <w:rPr>
                <w:rFonts w:eastAsia="Calibri" w:cs="Calibri"/>
                <w:color w:val="808080"/>
                <w:szCs w:val="22"/>
                <w:lang w:val="en-US" w:eastAsia="en-US"/>
              </w:rPr>
              <w:id w:val="1849518254"/>
              <w:placeholder>
                <w:docPart w:val="71AF0628A3094173B51539B691720CCD"/>
              </w:placeholder>
              <w:dropDownList>
                <w:listItem w:value="Choose an item."/>
                <w:listItem w:displayText="Never" w:value="Never"/>
                <w:listItem w:displayText="Occasionally" w:value="Occasionally"/>
                <w:listItem w:displayText="Frequently" w:value="Frequently"/>
              </w:dropDownList>
            </w:sdtPr>
            <w:sdtEndPr/>
            <w:sdtContent>
              <w:p w14:paraId="48F5EFC8" w14:textId="4304E78B" w:rsidR="000D7F08" w:rsidRPr="008C6D4C" w:rsidRDefault="005E04B8" w:rsidP="008C6D4C">
                <w:pPr>
                  <w:widowControl w:val="0"/>
                  <w:suppressAutoHyphens w:val="0"/>
                  <w:autoSpaceDE w:val="0"/>
                  <w:autoSpaceDN w:val="0"/>
                  <w:spacing w:after="0" w:line="275" w:lineRule="exact"/>
                  <w:ind w:left="552" w:right="541"/>
                  <w:jc w:val="center"/>
                  <w:rPr>
                    <w:rFonts w:eastAsia="Calibri" w:cs="Calibri"/>
                    <w:color w:val="808080"/>
                    <w:szCs w:val="22"/>
                    <w:lang w:val="en-US" w:eastAsia="en-US"/>
                  </w:rPr>
                </w:pPr>
                <w:r>
                  <w:rPr>
                    <w:rFonts w:eastAsia="Calibri" w:cs="Calibri"/>
                    <w:color w:val="808080"/>
                    <w:szCs w:val="22"/>
                    <w:lang w:val="en-US" w:eastAsia="en-US"/>
                  </w:rPr>
                  <w:t>Frequently</w:t>
                </w:r>
              </w:p>
            </w:sdtContent>
          </w:sdt>
        </w:tc>
      </w:tr>
      <w:tr w:rsidR="000D7F08" w:rsidRPr="000D7F08" w14:paraId="7AE84C3D" w14:textId="77777777" w:rsidTr="1ADDD875">
        <w:trPr>
          <w:trHeight w:val="292"/>
        </w:trPr>
        <w:tc>
          <w:tcPr>
            <w:tcW w:w="6913" w:type="dxa"/>
          </w:tcPr>
          <w:p w14:paraId="003D8CA0" w14:textId="77777777" w:rsidR="000D7F08" w:rsidRPr="000D7F08" w:rsidRDefault="000D7F08" w:rsidP="000D7F08">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Graphical/analytical</w:t>
            </w:r>
            <w:r w:rsidRPr="000D7F08">
              <w:rPr>
                <w:rFonts w:eastAsia="Calibri" w:cs="Calibri"/>
                <w:spacing w:val="-8"/>
                <w:szCs w:val="22"/>
                <w:lang w:val="en-US" w:eastAsia="en-US"/>
              </w:rPr>
              <w:t xml:space="preserve"> </w:t>
            </w:r>
            <w:r w:rsidRPr="000D7F08">
              <w:rPr>
                <w:rFonts w:eastAsia="Calibri" w:cs="Calibri"/>
                <w:spacing w:val="-2"/>
                <w:szCs w:val="22"/>
                <w:lang w:val="en-US" w:eastAsia="en-US"/>
              </w:rPr>
              <w:t>based</w:t>
            </w:r>
          </w:p>
        </w:tc>
        <w:tc>
          <w:tcPr>
            <w:tcW w:w="2695" w:type="dxa"/>
          </w:tcPr>
          <w:sdt>
            <w:sdtPr>
              <w:rPr>
                <w:rFonts w:eastAsia="Calibri" w:cs="Calibri"/>
                <w:color w:val="808080"/>
                <w:szCs w:val="22"/>
                <w:lang w:val="en-US" w:eastAsia="en-US"/>
              </w:rPr>
              <w:id w:val="-1826661365"/>
              <w:placeholder>
                <w:docPart w:val="107BCF5AA84646C0A30A4F8E0D943A01"/>
              </w:placeholder>
              <w:dropDownList>
                <w:listItem w:value="Choose an item."/>
                <w:listItem w:displayText="Never" w:value="Never"/>
                <w:listItem w:displayText="Occasionally" w:value="Occasionally"/>
                <w:listItem w:displayText="Frequently" w:value="Frequently"/>
              </w:dropDownList>
            </w:sdtPr>
            <w:sdtEndPr/>
            <w:sdtContent>
              <w:p w14:paraId="5448761E" w14:textId="0DDBBAEA" w:rsidR="000D7F08" w:rsidRPr="008C6D4C" w:rsidRDefault="005E04B8" w:rsidP="008C6D4C">
                <w:pPr>
                  <w:widowControl w:val="0"/>
                  <w:suppressAutoHyphens w:val="0"/>
                  <w:autoSpaceDE w:val="0"/>
                  <w:autoSpaceDN w:val="0"/>
                  <w:spacing w:after="0" w:line="275" w:lineRule="exact"/>
                  <w:ind w:left="552" w:right="541"/>
                  <w:jc w:val="center"/>
                  <w:rPr>
                    <w:rFonts w:eastAsia="Calibri" w:cs="Calibri"/>
                    <w:color w:val="808080"/>
                    <w:szCs w:val="22"/>
                    <w:lang w:val="en-US" w:eastAsia="en-US"/>
                  </w:rPr>
                </w:pPr>
                <w:r>
                  <w:rPr>
                    <w:rFonts w:eastAsia="Calibri" w:cs="Calibri"/>
                    <w:color w:val="808080"/>
                    <w:szCs w:val="22"/>
                    <w:lang w:val="en-US" w:eastAsia="en-US"/>
                  </w:rPr>
                  <w:t>Frequently</w:t>
                </w:r>
              </w:p>
            </w:sdtContent>
          </w:sdt>
        </w:tc>
      </w:tr>
      <w:tr w:rsidR="000D7F08" w:rsidRPr="000D7F08" w14:paraId="08A12A5E" w14:textId="77777777" w:rsidTr="1ADDD875">
        <w:trPr>
          <w:trHeight w:val="292"/>
        </w:trPr>
        <w:tc>
          <w:tcPr>
            <w:tcW w:w="6913" w:type="dxa"/>
          </w:tcPr>
          <w:p w14:paraId="3CC1CB9A" w14:textId="77777777" w:rsidR="000D7F08" w:rsidRPr="000D7F08" w:rsidRDefault="000D7F08" w:rsidP="000D7F08">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Sitting</w:t>
            </w:r>
            <w:r w:rsidRPr="000D7F08">
              <w:rPr>
                <w:rFonts w:eastAsia="Calibri" w:cs="Calibri"/>
                <w:spacing w:val="-3"/>
                <w:szCs w:val="22"/>
                <w:lang w:val="en-US" w:eastAsia="en-US"/>
              </w:rPr>
              <w:t xml:space="preserve"> </w:t>
            </w:r>
            <w:r w:rsidRPr="000D7F08">
              <w:rPr>
                <w:rFonts w:eastAsia="Calibri" w:cs="Calibri"/>
                <w:szCs w:val="22"/>
                <w:lang w:val="en-US" w:eastAsia="en-US"/>
              </w:rPr>
              <w:t>at</w:t>
            </w:r>
            <w:r w:rsidRPr="000D7F08">
              <w:rPr>
                <w:rFonts w:eastAsia="Calibri" w:cs="Calibri"/>
                <w:spacing w:val="-1"/>
                <w:szCs w:val="22"/>
                <w:lang w:val="en-US" w:eastAsia="en-US"/>
              </w:rPr>
              <w:t xml:space="preserve"> </w:t>
            </w:r>
            <w:r w:rsidRPr="000D7F08">
              <w:rPr>
                <w:rFonts w:eastAsia="Calibri" w:cs="Calibri"/>
                <w:szCs w:val="22"/>
                <w:lang w:val="en-US" w:eastAsia="en-US"/>
              </w:rPr>
              <w:t>a</w:t>
            </w:r>
            <w:r w:rsidRPr="000D7F08">
              <w:rPr>
                <w:rFonts w:eastAsia="Calibri" w:cs="Calibri"/>
                <w:spacing w:val="-4"/>
                <w:szCs w:val="22"/>
                <w:lang w:val="en-US" w:eastAsia="en-US"/>
              </w:rPr>
              <w:t xml:space="preserve"> desk</w:t>
            </w:r>
          </w:p>
        </w:tc>
        <w:tc>
          <w:tcPr>
            <w:tcW w:w="2695" w:type="dxa"/>
          </w:tcPr>
          <w:sdt>
            <w:sdtPr>
              <w:rPr>
                <w:rFonts w:eastAsia="Calibri" w:cs="Calibri"/>
                <w:color w:val="808080"/>
                <w:szCs w:val="22"/>
                <w:lang w:val="en-US" w:eastAsia="en-US"/>
              </w:rPr>
              <w:id w:val="1882821715"/>
              <w:placeholder>
                <w:docPart w:val="8FB62AFE1EC2406AAD2403819EF8FD7F"/>
              </w:placeholder>
              <w:dropDownList>
                <w:listItem w:value="Choose an item."/>
                <w:listItem w:displayText="Never" w:value="Never"/>
                <w:listItem w:displayText="Occasionally" w:value="Occasionally"/>
                <w:listItem w:displayText="Frequently" w:value="Frequently"/>
              </w:dropDownList>
            </w:sdtPr>
            <w:sdtEndPr/>
            <w:sdtContent>
              <w:p w14:paraId="71ACAE21" w14:textId="7570C1CC" w:rsidR="000D7F08" w:rsidRPr="008C6D4C" w:rsidRDefault="005E04B8" w:rsidP="008C6D4C">
                <w:pPr>
                  <w:widowControl w:val="0"/>
                  <w:suppressAutoHyphens w:val="0"/>
                  <w:autoSpaceDE w:val="0"/>
                  <w:autoSpaceDN w:val="0"/>
                  <w:spacing w:after="0" w:line="275" w:lineRule="exact"/>
                  <w:ind w:left="552" w:right="541"/>
                  <w:jc w:val="center"/>
                  <w:rPr>
                    <w:rFonts w:eastAsia="Calibri" w:cs="Calibri"/>
                    <w:color w:val="808080"/>
                    <w:szCs w:val="22"/>
                    <w:lang w:val="en-US" w:eastAsia="en-US"/>
                  </w:rPr>
                </w:pPr>
                <w:r>
                  <w:rPr>
                    <w:rFonts w:eastAsia="Calibri" w:cs="Calibri"/>
                    <w:color w:val="808080"/>
                    <w:szCs w:val="22"/>
                    <w:lang w:val="en-US" w:eastAsia="en-US"/>
                  </w:rPr>
                  <w:t>Frequently</w:t>
                </w:r>
              </w:p>
            </w:sdtContent>
          </w:sdt>
        </w:tc>
      </w:tr>
      <w:tr w:rsidR="000D7F08" w:rsidRPr="000D7F08" w14:paraId="34C16270" w14:textId="77777777" w:rsidTr="1ADDD875">
        <w:trPr>
          <w:trHeight w:val="294"/>
        </w:trPr>
        <w:tc>
          <w:tcPr>
            <w:tcW w:w="6913" w:type="dxa"/>
          </w:tcPr>
          <w:p w14:paraId="29E30DB9" w14:textId="77777777" w:rsidR="000D7F08" w:rsidRPr="000D7F08" w:rsidRDefault="000D7F08" w:rsidP="000D7F08">
            <w:pPr>
              <w:widowControl w:val="0"/>
              <w:suppressAutoHyphens w:val="0"/>
              <w:autoSpaceDE w:val="0"/>
              <w:autoSpaceDN w:val="0"/>
              <w:spacing w:after="0" w:line="275" w:lineRule="exact"/>
              <w:ind w:left="110"/>
              <w:rPr>
                <w:rFonts w:eastAsia="Calibri" w:cs="Calibri"/>
                <w:szCs w:val="22"/>
                <w:lang w:val="en-US" w:eastAsia="en-US"/>
              </w:rPr>
            </w:pPr>
            <w:r w:rsidRPr="000D7F08">
              <w:rPr>
                <w:rFonts w:eastAsia="Calibri" w:cs="Calibri"/>
                <w:szCs w:val="22"/>
                <w:lang w:val="en-US" w:eastAsia="en-US"/>
              </w:rPr>
              <w:t>Standing</w:t>
            </w:r>
            <w:r w:rsidRPr="000D7F08">
              <w:rPr>
                <w:rFonts w:eastAsia="Calibri" w:cs="Calibri"/>
                <w:spacing w:val="-2"/>
                <w:szCs w:val="22"/>
                <w:lang w:val="en-US" w:eastAsia="en-US"/>
              </w:rPr>
              <w:t xml:space="preserve"> </w:t>
            </w:r>
            <w:r w:rsidRPr="000D7F08">
              <w:rPr>
                <w:rFonts w:eastAsia="Calibri" w:cs="Calibri"/>
                <w:szCs w:val="22"/>
                <w:lang w:val="en-US" w:eastAsia="en-US"/>
              </w:rPr>
              <w:t>for</w:t>
            </w:r>
            <w:r w:rsidRPr="000D7F08">
              <w:rPr>
                <w:rFonts w:eastAsia="Calibri" w:cs="Calibri"/>
                <w:spacing w:val="-1"/>
                <w:szCs w:val="22"/>
                <w:lang w:val="en-US" w:eastAsia="en-US"/>
              </w:rPr>
              <w:t xml:space="preserve"> </w:t>
            </w:r>
            <w:r w:rsidRPr="000D7F08">
              <w:rPr>
                <w:rFonts w:eastAsia="Calibri" w:cs="Calibri"/>
                <w:szCs w:val="22"/>
                <w:lang w:val="en-US" w:eastAsia="en-US"/>
              </w:rPr>
              <w:t>long</w:t>
            </w:r>
            <w:r w:rsidRPr="000D7F08">
              <w:rPr>
                <w:rFonts w:eastAsia="Calibri" w:cs="Calibri"/>
                <w:spacing w:val="-2"/>
                <w:szCs w:val="22"/>
                <w:lang w:val="en-US" w:eastAsia="en-US"/>
              </w:rPr>
              <w:t xml:space="preserve"> periods</w:t>
            </w:r>
          </w:p>
        </w:tc>
        <w:tc>
          <w:tcPr>
            <w:tcW w:w="2695" w:type="dxa"/>
          </w:tcPr>
          <w:sdt>
            <w:sdtPr>
              <w:rPr>
                <w:rFonts w:eastAsia="Calibri" w:cs="Calibri"/>
                <w:color w:val="808080"/>
                <w:szCs w:val="22"/>
                <w:lang w:val="en-US" w:eastAsia="en-US"/>
              </w:rPr>
              <w:id w:val="-1661533107"/>
              <w:placeholder>
                <w:docPart w:val="E83F61F262D3469898BA860C311413BE"/>
              </w:placeholder>
              <w:dropDownList>
                <w:listItem w:value="Choose an item."/>
                <w:listItem w:displayText="Never" w:value="Never"/>
                <w:listItem w:displayText="Occasionally" w:value="Occasionally"/>
                <w:listItem w:displayText="Frequently" w:value="Frequently"/>
              </w:dropDownList>
            </w:sdtPr>
            <w:sdtEndPr/>
            <w:sdtContent>
              <w:p w14:paraId="0692472E" w14:textId="648662D8" w:rsidR="000D7F08" w:rsidRPr="008C6D4C" w:rsidRDefault="005E04B8" w:rsidP="008C6D4C">
                <w:pPr>
                  <w:widowControl w:val="0"/>
                  <w:suppressAutoHyphens w:val="0"/>
                  <w:autoSpaceDE w:val="0"/>
                  <w:autoSpaceDN w:val="0"/>
                  <w:spacing w:after="0" w:line="275" w:lineRule="exact"/>
                  <w:ind w:left="552" w:right="541"/>
                  <w:jc w:val="center"/>
                  <w:rPr>
                    <w:rFonts w:eastAsia="Calibri" w:cs="Calibri"/>
                    <w:color w:val="808080"/>
                    <w:szCs w:val="22"/>
                    <w:lang w:val="en-US" w:eastAsia="en-US"/>
                  </w:rPr>
                </w:pPr>
                <w:r>
                  <w:rPr>
                    <w:rFonts w:eastAsia="Calibri" w:cs="Calibri"/>
                    <w:color w:val="808080"/>
                    <w:szCs w:val="22"/>
                    <w:lang w:val="en-US" w:eastAsia="en-US"/>
                  </w:rPr>
                  <w:t>Occasionally</w:t>
                </w:r>
              </w:p>
            </w:sdtContent>
          </w:sdt>
        </w:tc>
      </w:tr>
      <w:tr w:rsidR="000D7F08" w:rsidRPr="000D7F08" w14:paraId="3CD90F11" w14:textId="77777777" w:rsidTr="1ADDD875">
        <w:trPr>
          <w:trHeight w:val="585"/>
        </w:trPr>
        <w:tc>
          <w:tcPr>
            <w:tcW w:w="6913" w:type="dxa"/>
          </w:tcPr>
          <w:p w14:paraId="79EA3B66" w14:textId="4AB5E65B" w:rsidR="00833655" w:rsidRPr="000D7F08" w:rsidRDefault="000D7F08" w:rsidP="00833655">
            <w:pPr>
              <w:widowControl w:val="0"/>
              <w:suppressAutoHyphens w:val="0"/>
              <w:autoSpaceDE w:val="0"/>
              <w:autoSpaceDN w:val="0"/>
              <w:spacing w:after="0" w:line="292" w:lineRule="exact"/>
              <w:ind w:left="110"/>
              <w:rPr>
                <w:rFonts w:eastAsia="Calibri" w:cs="Calibri"/>
                <w:i/>
                <w:szCs w:val="22"/>
                <w:lang w:val="en-US" w:eastAsia="en-US"/>
              </w:rPr>
            </w:pPr>
            <w:r w:rsidRPr="000D7F08">
              <w:rPr>
                <w:rFonts w:eastAsia="Calibri" w:cs="Calibri"/>
                <w:szCs w:val="22"/>
                <w:lang w:val="en-US" w:eastAsia="en-US"/>
              </w:rPr>
              <w:t>Designated</w:t>
            </w:r>
            <w:r w:rsidRPr="000D7F08">
              <w:rPr>
                <w:rFonts w:eastAsia="Calibri" w:cs="Calibri"/>
                <w:spacing w:val="-5"/>
                <w:szCs w:val="22"/>
                <w:lang w:val="en-US" w:eastAsia="en-US"/>
              </w:rPr>
              <w:t xml:space="preserve"> </w:t>
            </w:r>
            <w:r w:rsidRPr="000D7F08">
              <w:rPr>
                <w:rFonts w:eastAsia="Calibri" w:cs="Calibri"/>
                <w:szCs w:val="22"/>
                <w:lang w:val="en-US" w:eastAsia="en-US"/>
              </w:rPr>
              <w:t>workstation</w:t>
            </w:r>
            <w:r w:rsidRPr="000D7F08">
              <w:rPr>
                <w:rFonts w:eastAsia="Calibri" w:cs="Calibri"/>
                <w:spacing w:val="-3"/>
                <w:szCs w:val="22"/>
                <w:lang w:val="en-US" w:eastAsia="en-US"/>
              </w:rPr>
              <w:t xml:space="preserve"> </w:t>
            </w:r>
          </w:p>
          <w:p w14:paraId="29F5BAA8" w14:textId="3F6F6E67" w:rsidR="000D7F08" w:rsidRPr="000D7F08" w:rsidRDefault="000D7F08" w:rsidP="000D7F08">
            <w:pPr>
              <w:widowControl w:val="0"/>
              <w:suppressAutoHyphens w:val="0"/>
              <w:autoSpaceDE w:val="0"/>
              <w:autoSpaceDN w:val="0"/>
              <w:spacing w:after="0" w:line="273" w:lineRule="exact"/>
              <w:ind w:left="110"/>
              <w:rPr>
                <w:rFonts w:eastAsia="Calibri" w:cs="Calibri"/>
                <w:i/>
                <w:szCs w:val="22"/>
                <w:lang w:val="en-US" w:eastAsia="en-US"/>
              </w:rPr>
            </w:pPr>
          </w:p>
        </w:tc>
        <w:tc>
          <w:tcPr>
            <w:tcW w:w="2695" w:type="dxa"/>
          </w:tcPr>
          <w:sdt>
            <w:sdtPr>
              <w:rPr>
                <w:rFonts w:eastAsia="Calibri" w:cs="Calibri"/>
                <w:color w:val="808080"/>
                <w:szCs w:val="22"/>
                <w:lang w:val="en-US" w:eastAsia="en-US"/>
              </w:rPr>
              <w:id w:val="-1949996994"/>
              <w:placeholder>
                <w:docPart w:val="D448E154C3E24F0AB9A9A69E34824FC9"/>
              </w:placeholder>
              <w:dropDownList>
                <w:listItem w:value="Choose an item."/>
                <w:listItem w:displayText="Never" w:value="Never"/>
                <w:listItem w:displayText="Occasionally" w:value="Occasionally"/>
                <w:listItem w:displayText="Frequently" w:value="Frequently"/>
              </w:dropDownList>
            </w:sdtPr>
            <w:sdtEndPr/>
            <w:sdtContent>
              <w:p w14:paraId="53068996" w14:textId="72DE276E" w:rsidR="000D7F08" w:rsidRPr="008C6D4C" w:rsidRDefault="005E04B8" w:rsidP="008C6D4C">
                <w:pPr>
                  <w:widowControl w:val="0"/>
                  <w:suppressAutoHyphens w:val="0"/>
                  <w:autoSpaceDE w:val="0"/>
                  <w:autoSpaceDN w:val="0"/>
                  <w:spacing w:after="0" w:line="275" w:lineRule="exact"/>
                  <w:ind w:left="552" w:right="541"/>
                  <w:jc w:val="center"/>
                  <w:rPr>
                    <w:rFonts w:eastAsia="Calibri" w:cs="Calibri"/>
                    <w:color w:val="808080"/>
                    <w:szCs w:val="22"/>
                    <w:lang w:val="en-US" w:eastAsia="en-US"/>
                  </w:rPr>
                </w:pPr>
                <w:r>
                  <w:rPr>
                    <w:rFonts w:eastAsia="Calibri" w:cs="Calibri"/>
                    <w:color w:val="808080"/>
                    <w:szCs w:val="22"/>
                    <w:lang w:val="en-US" w:eastAsia="en-US"/>
                  </w:rPr>
                  <w:t>Occasionally</w:t>
                </w:r>
              </w:p>
            </w:sdtContent>
          </w:sdt>
        </w:tc>
      </w:tr>
    </w:tbl>
    <w:p w14:paraId="6E23D544" w14:textId="77777777" w:rsidR="000D7F08" w:rsidRPr="000D7F08" w:rsidRDefault="000D7F08" w:rsidP="000D7F08">
      <w:pPr>
        <w:widowControl w:val="0"/>
        <w:suppressAutoHyphens w:val="0"/>
        <w:autoSpaceDE w:val="0"/>
        <w:autoSpaceDN w:val="0"/>
        <w:spacing w:before="3" w:after="0"/>
        <w:rPr>
          <w:rFonts w:eastAsia="Calibri" w:cs="Calibri"/>
          <w:i/>
          <w:iCs/>
          <w:szCs w:val="24"/>
          <w:lang w:val="en-US" w:eastAsia="en-US"/>
        </w:rPr>
      </w:pPr>
    </w:p>
    <w:tbl>
      <w:tblPr>
        <w:tblW w:w="9608"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0D7F08" w:rsidRPr="000D7F08" w14:paraId="67CFEE9D" w14:textId="77777777" w:rsidTr="008C6D4C">
        <w:trPr>
          <w:trHeight w:val="453"/>
        </w:trPr>
        <w:tc>
          <w:tcPr>
            <w:tcW w:w="6913" w:type="dxa"/>
            <w:shd w:val="clear" w:color="auto" w:fill="DEEAF6"/>
          </w:tcPr>
          <w:p w14:paraId="6FB98697" w14:textId="77777777" w:rsidR="000D7F08" w:rsidRPr="000D7F08" w:rsidRDefault="000D7F08" w:rsidP="000D7F08">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zCs w:val="22"/>
                <w:lang w:val="en-US" w:eastAsia="en-US"/>
              </w:rPr>
              <w:t>STANDARD</w:t>
            </w:r>
            <w:r w:rsidRPr="000D7F08">
              <w:rPr>
                <w:rFonts w:eastAsia="Calibri" w:cs="Calibri"/>
                <w:b/>
                <w:spacing w:val="1"/>
                <w:szCs w:val="22"/>
                <w:lang w:val="en-US" w:eastAsia="en-US"/>
              </w:rPr>
              <w:t xml:space="preserve"> </w:t>
            </w:r>
            <w:r w:rsidRPr="000D7F08">
              <w:rPr>
                <w:rFonts w:eastAsia="Calibri" w:cs="Calibri"/>
                <w:b/>
                <w:spacing w:val="-4"/>
                <w:szCs w:val="22"/>
                <w:lang w:val="en-US" w:eastAsia="en-US"/>
              </w:rPr>
              <w:t>HOURS</w:t>
            </w:r>
          </w:p>
        </w:tc>
        <w:tc>
          <w:tcPr>
            <w:tcW w:w="2695" w:type="dxa"/>
            <w:shd w:val="clear" w:color="auto" w:fill="DEEAF6"/>
          </w:tcPr>
          <w:p w14:paraId="3B6D367B" w14:textId="77777777" w:rsidR="000D7F08" w:rsidRPr="000D7F08" w:rsidRDefault="000D7F08" w:rsidP="000D7F08">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8C6D4C" w:rsidRPr="000D7F08" w14:paraId="75F9421D" w14:textId="77777777" w:rsidTr="008C6D4C">
        <w:trPr>
          <w:trHeight w:val="587"/>
        </w:trPr>
        <w:tc>
          <w:tcPr>
            <w:tcW w:w="6913" w:type="dxa"/>
          </w:tcPr>
          <w:p w14:paraId="2F01E663" w14:textId="04179E19" w:rsidR="008C6D4C" w:rsidRPr="000D7F08" w:rsidRDefault="008C6D4C" w:rsidP="008C6D4C">
            <w:pPr>
              <w:widowControl w:val="0"/>
              <w:suppressAutoHyphens w:val="0"/>
              <w:autoSpaceDE w:val="0"/>
              <w:autoSpaceDN w:val="0"/>
              <w:spacing w:after="0" w:line="290" w:lineRule="atLeast"/>
              <w:ind w:left="110"/>
              <w:rPr>
                <w:rFonts w:eastAsia="Calibri" w:cs="Calibri"/>
                <w:i/>
                <w:szCs w:val="22"/>
                <w:lang w:val="en-US" w:eastAsia="en-US"/>
              </w:rPr>
            </w:pPr>
            <w:r w:rsidRPr="000D7F08">
              <w:rPr>
                <w:rFonts w:eastAsia="Calibri" w:cs="Calibri"/>
                <w:szCs w:val="22"/>
                <w:lang w:val="en-US" w:eastAsia="en-US"/>
              </w:rPr>
              <w:t>Flexible</w:t>
            </w:r>
            <w:r w:rsidRPr="000D7F08">
              <w:rPr>
                <w:rFonts w:eastAsia="Calibri" w:cs="Calibri"/>
                <w:spacing w:val="-6"/>
                <w:szCs w:val="22"/>
                <w:lang w:val="en-US" w:eastAsia="en-US"/>
              </w:rPr>
              <w:t xml:space="preserve"> </w:t>
            </w:r>
            <w:r w:rsidRPr="000D7F08">
              <w:rPr>
                <w:rFonts w:eastAsia="Calibri" w:cs="Calibri"/>
                <w:szCs w:val="22"/>
                <w:lang w:val="en-US" w:eastAsia="en-US"/>
              </w:rPr>
              <w:t>working</w:t>
            </w:r>
            <w:r w:rsidRPr="000D7F08">
              <w:rPr>
                <w:rFonts w:eastAsia="Calibri" w:cs="Calibri"/>
                <w:spacing w:val="-6"/>
                <w:szCs w:val="22"/>
                <w:lang w:val="en-US" w:eastAsia="en-US"/>
              </w:rPr>
              <w:t xml:space="preserve"> </w:t>
            </w:r>
            <w:r w:rsidRPr="000D7F08">
              <w:rPr>
                <w:rFonts w:eastAsia="Calibri" w:cs="Calibri"/>
                <w:szCs w:val="22"/>
                <w:lang w:val="en-US" w:eastAsia="en-US"/>
              </w:rPr>
              <w:t>hours</w:t>
            </w:r>
            <w:r w:rsidRPr="000D7F08">
              <w:rPr>
                <w:rFonts w:eastAsia="Calibri" w:cs="Calibri"/>
                <w:spacing w:val="-5"/>
                <w:szCs w:val="22"/>
                <w:lang w:val="en-US" w:eastAsia="en-US"/>
              </w:rPr>
              <w:t xml:space="preserve"> </w:t>
            </w:r>
            <w:r w:rsidRPr="000D7F08">
              <w:rPr>
                <w:rFonts w:eastAsia="Calibri" w:cs="Calibri"/>
                <w:szCs w:val="22"/>
                <w:lang w:val="en-US" w:eastAsia="en-US"/>
              </w:rPr>
              <w:t>(access</w:t>
            </w:r>
            <w:r w:rsidRPr="000D7F08">
              <w:rPr>
                <w:rFonts w:eastAsia="Calibri" w:cs="Calibri"/>
                <w:spacing w:val="-5"/>
                <w:szCs w:val="22"/>
                <w:lang w:val="en-US" w:eastAsia="en-US"/>
              </w:rPr>
              <w:t xml:space="preserve"> </w:t>
            </w:r>
            <w:r w:rsidRPr="000D7F08">
              <w:rPr>
                <w:rFonts w:eastAsia="Calibri" w:cs="Calibri"/>
                <w:szCs w:val="22"/>
                <w:lang w:val="en-US" w:eastAsia="en-US"/>
              </w:rPr>
              <w:t>to</w:t>
            </w:r>
            <w:r w:rsidRPr="000D7F08">
              <w:rPr>
                <w:rFonts w:eastAsia="Calibri" w:cs="Calibri"/>
                <w:spacing w:val="-4"/>
                <w:szCs w:val="22"/>
                <w:lang w:val="en-US" w:eastAsia="en-US"/>
              </w:rPr>
              <w:t xml:space="preserve"> </w:t>
            </w:r>
            <w:r w:rsidRPr="000D7F08">
              <w:rPr>
                <w:rFonts w:eastAsia="Calibri" w:cs="Calibri"/>
                <w:szCs w:val="22"/>
                <w:lang w:val="en-US" w:eastAsia="en-US"/>
              </w:rPr>
              <w:t>flex</w:t>
            </w:r>
            <w:r w:rsidRPr="000D7F08">
              <w:rPr>
                <w:rFonts w:eastAsia="Calibri" w:cs="Calibri"/>
                <w:spacing w:val="-5"/>
                <w:szCs w:val="22"/>
                <w:lang w:val="en-US" w:eastAsia="en-US"/>
              </w:rPr>
              <w:t xml:space="preserve"> </w:t>
            </w:r>
            <w:r w:rsidRPr="000D7F08">
              <w:rPr>
                <w:rFonts w:eastAsia="Calibri" w:cs="Calibri"/>
                <w:szCs w:val="22"/>
                <w:lang w:val="en-US" w:eastAsia="en-US"/>
              </w:rPr>
              <w:t>time)</w:t>
            </w:r>
            <w:r w:rsidRPr="000D7F08">
              <w:rPr>
                <w:rFonts w:eastAsia="Calibri" w:cs="Calibri"/>
                <w:spacing w:val="-2"/>
                <w:szCs w:val="22"/>
                <w:lang w:val="en-US" w:eastAsia="en-US"/>
              </w:rPr>
              <w:t xml:space="preserve"> </w:t>
            </w:r>
          </w:p>
        </w:tc>
        <w:tc>
          <w:tcPr>
            <w:tcW w:w="2695" w:type="dxa"/>
          </w:tcPr>
          <w:sdt>
            <w:sdtPr>
              <w:rPr>
                <w:rFonts w:eastAsia="Calibri" w:cs="Calibri"/>
                <w:color w:val="808080" w:themeColor="background1" w:themeShade="80"/>
                <w:szCs w:val="24"/>
                <w:lang w:val="en-US"/>
              </w:rPr>
              <w:id w:val="417057500"/>
              <w:placeholder>
                <w:docPart w:val="1371B485FF0B4CC19FB6ECCE87050010"/>
              </w:placeholder>
              <w:dropDownList>
                <w:listItem w:value="Choose an item"/>
                <w:listItem w:displayText="Never" w:value="Never"/>
                <w:listItem w:displayText="Occasionally" w:value="Occasionally"/>
                <w:listItem w:displayText="Frequently" w:value="Frequently"/>
              </w:dropDownList>
            </w:sdtPr>
            <w:sdtEndPr/>
            <w:sdtContent>
              <w:p w14:paraId="76F02646" w14:textId="2237BEB2" w:rsidR="008C6D4C" w:rsidRPr="000D7F08" w:rsidRDefault="005E04B8" w:rsidP="008C6D4C">
                <w:pPr>
                  <w:widowControl w:val="0"/>
                  <w:suppressAutoHyphens w:val="0"/>
                  <w:autoSpaceDE w:val="0"/>
                  <w:autoSpaceDN w:val="0"/>
                  <w:spacing w:before="148" w:after="0"/>
                  <w:ind w:left="552" w:right="541"/>
                  <w:jc w:val="center"/>
                  <w:rPr>
                    <w:rFonts w:eastAsia="Calibri" w:cs="Calibri"/>
                    <w:szCs w:val="22"/>
                    <w:lang w:val="en-US" w:eastAsia="en-US"/>
                  </w:rPr>
                </w:pPr>
                <w:r>
                  <w:rPr>
                    <w:rFonts w:eastAsia="Calibri" w:cs="Calibri"/>
                    <w:color w:val="808080" w:themeColor="background1" w:themeShade="80"/>
                    <w:szCs w:val="24"/>
                    <w:lang w:val="en-US"/>
                  </w:rPr>
                  <w:t>Frequently</w:t>
                </w:r>
              </w:p>
            </w:sdtContent>
          </w:sdt>
        </w:tc>
      </w:tr>
      <w:tr w:rsidR="008C6D4C" w:rsidRPr="000D7F08" w14:paraId="5807ADDA" w14:textId="77777777" w:rsidTr="00B44F9F">
        <w:trPr>
          <w:trHeight w:val="301"/>
        </w:trPr>
        <w:tc>
          <w:tcPr>
            <w:tcW w:w="6913" w:type="dxa"/>
          </w:tcPr>
          <w:p w14:paraId="66570107" w14:textId="7DBADE61" w:rsidR="008C6D4C" w:rsidRPr="000D7F08" w:rsidRDefault="008C6D4C" w:rsidP="00B44F9F">
            <w:pPr>
              <w:widowControl w:val="0"/>
              <w:suppressAutoHyphens w:val="0"/>
              <w:autoSpaceDE w:val="0"/>
              <w:autoSpaceDN w:val="0"/>
              <w:spacing w:after="0" w:line="292" w:lineRule="exact"/>
              <w:ind w:left="108"/>
              <w:rPr>
                <w:rFonts w:eastAsia="Calibri" w:cs="Calibri"/>
                <w:i/>
                <w:szCs w:val="22"/>
                <w:lang w:val="en-US" w:eastAsia="en-US"/>
              </w:rPr>
            </w:pPr>
            <w:r w:rsidRPr="000D7F08">
              <w:rPr>
                <w:rFonts w:eastAsia="Calibri" w:cs="Calibri"/>
                <w:szCs w:val="22"/>
                <w:lang w:val="en-US" w:eastAsia="en-US"/>
              </w:rPr>
              <w:t>Fixed</w:t>
            </w:r>
            <w:r w:rsidRPr="000D7F08">
              <w:rPr>
                <w:rFonts w:eastAsia="Calibri" w:cs="Calibri"/>
                <w:spacing w:val="-3"/>
                <w:szCs w:val="22"/>
                <w:lang w:val="en-US" w:eastAsia="en-US"/>
              </w:rPr>
              <w:t xml:space="preserve"> </w:t>
            </w:r>
            <w:r w:rsidRPr="000D7F08">
              <w:rPr>
                <w:rFonts w:eastAsia="Calibri" w:cs="Calibri"/>
                <w:szCs w:val="22"/>
                <w:lang w:val="en-US" w:eastAsia="en-US"/>
              </w:rPr>
              <w:t>or</w:t>
            </w:r>
            <w:r w:rsidRPr="000D7F08">
              <w:rPr>
                <w:rFonts w:eastAsia="Calibri" w:cs="Calibri"/>
                <w:spacing w:val="-4"/>
                <w:szCs w:val="22"/>
                <w:lang w:val="en-US" w:eastAsia="en-US"/>
              </w:rPr>
              <w:t xml:space="preserve"> </w:t>
            </w:r>
            <w:r w:rsidRPr="000D7F08">
              <w:rPr>
                <w:rFonts w:eastAsia="Calibri" w:cs="Calibri"/>
                <w:szCs w:val="22"/>
                <w:lang w:val="en-US" w:eastAsia="en-US"/>
              </w:rPr>
              <w:t>specified</w:t>
            </w:r>
            <w:r w:rsidRPr="000D7F08">
              <w:rPr>
                <w:rFonts w:eastAsia="Calibri" w:cs="Calibri"/>
                <w:spacing w:val="-3"/>
                <w:szCs w:val="22"/>
                <w:lang w:val="en-US" w:eastAsia="en-US"/>
              </w:rPr>
              <w:t xml:space="preserve"> </w:t>
            </w:r>
            <w:r w:rsidRPr="000D7F08">
              <w:rPr>
                <w:rFonts w:eastAsia="Calibri" w:cs="Calibri"/>
                <w:szCs w:val="22"/>
                <w:lang w:val="en-US" w:eastAsia="en-US"/>
              </w:rPr>
              <w:t>start/finish</w:t>
            </w:r>
            <w:r w:rsidRPr="000D7F08">
              <w:rPr>
                <w:rFonts w:eastAsia="Calibri" w:cs="Calibri"/>
                <w:spacing w:val="-4"/>
                <w:szCs w:val="22"/>
                <w:lang w:val="en-US" w:eastAsia="en-US"/>
              </w:rPr>
              <w:t xml:space="preserve"> </w:t>
            </w:r>
            <w:r w:rsidRPr="000D7F08">
              <w:rPr>
                <w:rFonts w:eastAsia="Calibri" w:cs="Calibri"/>
                <w:szCs w:val="22"/>
                <w:lang w:val="en-US" w:eastAsia="en-US"/>
              </w:rPr>
              <w:t>times</w:t>
            </w:r>
          </w:p>
        </w:tc>
        <w:tc>
          <w:tcPr>
            <w:tcW w:w="2695" w:type="dxa"/>
          </w:tcPr>
          <w:sdt>
            <w:sdtPr>
              <w:rPr>
                <w:rFonts w:eastAsia="Calibri" w:cs="Calibri"/>
                <w:color w:val="808080"/>
                <w:szCs w:val="22"/>
                <w:lang w:val="en-US" w:eastAsia="en-US"/>
              </w:rPr>
              <w:id w:val="-789822083"/>
              <w:placeholder>
                <w:docPart w:val="80985A811CC64E50B2471AB38558CB6C"/>
              </w:placeholder>
              <w:dropDownList>
                <w:listItem w:value="Choose an item."/>
                <w:listItem w:displayText="Never" w:value="Never"/>
                <w:listItem w:displayText="Occasionally" w:value="Occasionally"/>
                <w:listItem w:displayText="Frequently" w:value="Frequently"/>
              </w:dropDownList>
            </w:sdtPr>
            <w:sdtEndPr/>
            <w:sdtContent>
              <w:p w14:paraId="32CF5BF6" w14:textId="1A2B47EA" w:rsidR="008C6D4C" w:rsidRPr="000D7F08" w:rsidRDefault="005E04B8" w:rsidP="008C6D4C">
                <w:pPr>
                  <w:widowControl w:val="0"/>
                  <w:suppressAutoHyphens w:val="0"/>
                  <w:autoSpaceDE w:val="0"/>
                  <w:autoSpaceDN w:val="0"/>
                  <w:spacing w:before="145" w:after="0"/>
                  <w:ind w:left="552" w:right="541"/>
                  <w:jc w:val="center"/>
                  <w:rPr>
                    <w:rFonts w:eastAsia="Calibri" w:cs="Calibri"/>
                    <w:szCs w:val="22"/>
                    <w:lang w:val="en-US" w:eastAsia="en-US"/>
                  </w:rPr>
                </w:pPr>
                <w:r>
                  <w:rPr>
                    <w:rFonts w:eastAsia="Calibri" w:cs="Calibri"/>
                    <w:color w:val="808080"/>
                    <w:szCs w:val="22"/>
                    <w:lang w:val="en-US" w:eastAsia="en-US"/>
                  </w:rPr>
                  <w:t>Occasionally</w:t>
                </w:r>
              </w:p>
            </w:sdtContent>
          </w:sdt>
        </w:tc>
      </w:tr>
      <w:tr w:rsidR="008C6D4C" w:rsidRPr="000D7F08" w14:paraId="3FA86776" w14:textId="77777777" w:rsidTr="008C6D4C">
        <w:trPr>
          <w:trHeight w:val="294"/>
        </w:trPr>
        <w:tc>
          <w:tcPr>
            <w:tcW w:w="6913" w:type="dxa"/>
          </w:tcPr>
          <w:p w14:paraId="09D1813A" w14:textId="77777777" w:rsidR="008C6D4C" w:rsidRPr="000D7F08" w:rsidRDefault="008C6D4C" w:rsidP="008C6D4C">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Access</w:t>
            </w:r>
            <w:r w:rsidRPr="000D7F08">
              <w:rPr>
                <w:rFonts w:eastAsia="Calibri" w:cs="Calibri"/>
                <w:spacing w:val="-2"/>
                <w:szCs w:val="22"/>
                <w:lang w:val="en-US" w:eastAsia="en-US"/>
              </w:rPr>
              <w:t xml:space="preserve"> </w:t>
            </w:r>
            <w:r w:rsidRPr="000D7F08">
              <w:rPr>
                <w:rFonts w:eastAsia="Calibri" w:cs="Calibri"/>
                <w:szCs w:val="22"/>
                <w:lang w:val="en-US" w:eastAsia="en-US"/>
              </w:rPr>
              <w:t>to Accrued</w:t>
            </w:r>
            <w:r w:rsidRPr="000D7F08">
              <w:rPr>
                <w:rFonts w:eastAsia="Calibri" w:cs="Calibri"/>
                <w:spacing w:val="-1"/>
                <w:szCs w:val="22"/>
                <w:lang w:val="en-US" w:eastAsia="en-US"/>
              </w:rPr>
              <w:t xml:space="preserve"> </w:t>
            </w:r>
            <w:r w:rsidRPr="000D7F08">
              <w:rPr>
                <w:rFonts w:eastAsia="Calibri" w:cs="Calibri"/>
                <w:szCs w:val="22"/>
                <w:lang w:val="en-US" w:eastAsia="en-US"/>
              </w:rPr>
              <w:t>Days</w:t>
            </w:r>
            <w:r w:rsidRPr="000D7F08">
              <w:rPr>
                <w:rFonts w:eastAsia="Calibri" w:cs="Calibri"/>
                <w:spacing w:val="-4"/>
                <w:szCs w:val="22"/>
                <w:lang w:val="en-US" w:eastAsia="en-US"/>
              </w:rPr>
              <w:t xml:space="preserve"> </w:t>
            </w:r>
            <w:r w:rsidRPr="000D7F08">
              <w:rPr>
                <w:rFonts w:eastAsia="Calibri" w:cs="Calibri"/>
                <w:szCs w:val="22"/>
                <w:lang w:val="en-US" w:eastAsia="en-US"/>
              </w:rPr>
              <w:t>Off</w:t>
            </w:r>
            <w:r w:rsidRPr="000D7F08">
              <w:rPr>
                <w:rFonts w:eastAsia="Calibri" w:cs="Calibri"/>
                <w:spacing w:val="2"/>
                <w:szCs w:val="22"/>
                <w:lang w:val="en-US" w:eastAsia="en-US"/>
              </w:rPr>
              <w:t xml:space="preserve"> </w:t>
            </w:r>
            <w:r w:rsidRPr="000D7F08">
              <w:rPr>
                <w:rFonts w:eastAsia="Calibri" w:cs="Calibri"/>
                <w:spacing w:val="-2"/>
                <w:szCs w:val="22"/>
                <w:lang w:val="en-US" w:eastAsia="en-US"/>
              </w:rPr>
              <w:t>(ADO’s)</w:t>
            </w:r>
          </w:p>
        </w:tc>
        <w:tc>
          <w:tcPr>
            <w:tcW w:w="2695" w:type="dxa"/>
          </w:tcPr>
          <w:sdt>
            <w:sdtPr>
              <w:rPr>
                <w:rFonts w:eastAsia="Calibri" w:cs="Calibri"/>
                <w:color w:val="808080"/>
                <w:szCs w:val="22"/>
                <w:lang w:val="en-US" w:eastAsia="en-US"/>
              </w:rPr>
              <w:id w:val="204061496"/>
              <w:placeholder>
                <w:docPart w:val="14DE63D441E84D49BA6EED0CCE873841"/>
              </w:placeholder>
              <w:dropDownList>
                <w:listItem w:value="Choose an item."/>
                <w:listItem w:displayText="Never" w:value="Never"/>
                <w:listItem w:displayText="Occasionally" w:value="Occasionally"/>
                <w:listItem w:displayText="Frequently" w:value="Frequently"/>
              </w:dropDownList>
            </w:sdtPr>
            <w:sdtEndPr/>
            <w:sdtContent>
              <w:p w14:paraId="455742BF" w14:textId="0B283786" w:rsidR="008C6D4C" w:rsidRPr="000D7F08" w:rsidRDefault="005E04B8" w:rsidP="008C6D4C">
                <w:pPr>
                  <w:widowControl w:val="0"/>
                  <w:suppressAutoHyphens w:val="0"/>
                  <w:autoSpaceDE w:val="0"/>
                  <w:autoSpaceDN w:val="0"/>
                  <w:spacing w:before="1" w:after="0" w:line="273" w:lineRule="exact"/>
                  <w:ind w:left="552" w:right="541"/>
                  <w:jc w:val="center"/>
                  <w:rPr>
                    <w:rFonts w:eastAsia="Calibri" w:cs="Calibri"/>
                    <w:szCs w:val="22"/>
                    <w:lang w:val="en-US" w:eastAsia="en-US"/>
                  </w:rPr>
                </w:pPr>
                <w:r>
                  <w:rPr>
                    <w:rFonts w:eastAsia="Calibri" w:cs="Calibri"/>
                    <w:color w:val="808080"/>
                    <w:szCs w:val="22"/>
                    <w:lang w:val="en-US" w:eastAsia="en-US"/>
                  </w:rPr>
                  <w:t>Never</w:t>
                </w:r>
              </w:p>
            </w:sdtContent>
          </w:sdt>
        </w:tc>
      </w:tr>
      <w:tr w:rsidR="008C6D4C" w:rsidRPr="000D7F08" w14:paraId="597D9BE6" w14:textId="77777777" w:rsidTr="008C6D4C">
        <w:trPr>
          <w:trHeight w:val="292"/>
        </w:trPr>
        <w:tc>
          <w:tcPr>
            <w:tcW w:w="6913" w:type="dxa"/>
          </w:tcPr>
          <w:p w14:paraId="3A95FE0C" w14:textId="77777777" w:rsidR="008C6D4C" w:rsidRPr="000D7F08" w:rsidRDefault="008C6D4C" w:rsidP="008C6D4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 xml:space="preserve">Peaks and </w:t>
            </w:r>
            <w:r w:rsidRPr="000D7F08">
              <w:rPr>
                <w:rFonts w:eastAsia="Calibri" w:cs="Calibri"/>
                <w:spacing w:val="-2"/>
                <w:szCs w:val="22"/>
                <w:lang w:val="en-US" w:eastAsia="en-US"/>
              </w:rPr>
              <w:t>troughs</w:t>
            </w:r>
          </w:p>
        </w:tc>
        <w:tc>
          <w:tcPr>
            <w:tcW w:w="2695" w:type="dxa"/>
          </w:tcPr>
          <w:sdt>
            <w:sdtPr>
              <w:rPr>
                <w:rFonts w:eastAsia="Calibri" w:cs="Calibri"/>
                <w:color w:val="808080"/>
                <w:szCs w:val="22"/>
                <w:lang w:val="en-US" w:eastAsia="en-US"/>
              </w:rPr>
              <w:id w:val="-1268617270"/>
              <w:placeholder>
                <w:docPart w:val="AECC23E30D524988A9D70C753C2F29B4"/>
              </w:placeholder>
              <w:dropDownList>
                <w:listItem w:value="Choose an item."/>
                <w:listItem w:displayText="Never" w:value="Never"/>
                <w:listItem w:displayText="Occasionally" w:value="Occasionally"/>
                <w:listItem w:displayText="Frequently" w:value="Frequently"/>
              </w:dropDownList>
            </w:sdtPr>
            <w:sdtEndPr/>
            <w:sdtContent>
              <w:p w14:paraId="273FE695" w14:textId="50C83C78" w:rsidR="008C6D4C" w:rsidRPr="000D7F08" w:rsidRDefault="005E04B8" w:rsidP="008C6D4C">
                <w:pPr>
                  <w:widowControl w:val="0"/>
                  <w:suppressAutoHyphens w:val="0"/>
                  <w:autoSpaceDE w:val="0"/>
                  <w:autoSpaceDN w:val="0"/>
                  <w:spacing w:after="0" w:line="272" w:lineRule="exact"/>
                  <w:ind w:left="552" w:right="541"/>
                  <w:jc w:val="center"/>
                  <w:rPr>
                    <w:rFonts w:eastAsia="Calibri" w:cs="Calibri"/>
                    <w:szCs w:val="22"/>
                    <w:lang w:val="en-US" w:eastAsia="en-US"/>
                  </w:rPr>
                </w:pPr>
                <w:r>
                  <w:rPr>
                    <w:rFonts w:eastAsia="Calibri" w:cs="Calibri"/>
                    <w:color w:val="808080"/>
                    <w:szCs w:val="22"/>
                    <w:lang w:val="en-US" w:eastAsia="en-US"/>
                  </w:rPr>
                  <w:t>Frequently</w:t>
                </w:r>
              </w:p>
            </w:sdtContent>
          </w:sdt>
        </w:tc>
      </w:tr>
      <w:tr w:rsidR="008C6D4C" w:rsidRPr="000D7F08" w14:paraId="5A4D90A9" w14:textId="77777777" w:rsidTr="008C6D4C">
        <w:trPr>
          <w:trHeight w:val="292"/>
        </w:trPr>
        <w:tc>
          <w:tcPr>
            <w:tcW w:w="6913" w:type="dxa"/>
          </w:tcPr>
          <w:p w14:paraId="42D2A21E" w14:textId="77777777" w:rsidR="008C6D4C" w:rsidRPr="000D7F08" w:rsidRDefault="008C6D4C" w:rsidP="008C6D4C">
            <w:pPr>
              <w:widowControl w:val="0"/>
              <w:suppressAutoHyphens w:val="0"/>
              <w:autoSpaceDE w:val="0"/>
              <w:autoSpaceDN w:val="0"/>
              <w:spacing w:after="0" w:line="273" w:lineRule="exact"/>
              <w:ind w:left="110"/>
              <w:rPr>
                <w:rFonts w:eastAsia="Calibri" w:cs="Calibri"/>
                <w:szCs w:val="22"/>
                <w:lang w:val="en-US" w:eastAsia="en-US"/>
              </w:rPr>
            </w:pPr>
            <w:r w:rsidRPr="000D7F08">
              <w:rPr>
                <w:rFonts w:eastAsia="Calibri" w:cs="Calibri"/>
                <w:szCs w:val="22"/>
                <w:lang w:val="en-US" w:eastAsia="en-US"/>
              </w:rPr>
              <w:t>Frequent</w:t>
            </w:r>
            <w:r w:rsidRPr="000D7F08">
              <w:rPr>
                <w:rFonts w:eastAsia="Calibri" w:cs="Calibri"/>
                <w:spacing w:val="-4"/>
                <w:szCs w:val="22"/>
                <w:lang w:val="en-US" w:eastAsia="en-US"/>
              </w:rPr>
              <w:t xml:space="preserve"> </w:t>
            </w:r>
            <w:r w:rsidRPr="000D7F08">
              <w:rPr>
                <w:rFonts w:eastAsia="Calibri" w:cs="Calibri"/>
                <w:spacing w:val="-2"/>
                <w:szCs w:val="22"/>
                <w:lang w:val="en-US" w:eastAsia="en-US"/>
              </w:rPr>
              <w:t>overtime</w:t>
            </w:r>
          </w:p>
        </w:tc>
        <w:tc>
          <w:tcPr>
            <w:tcW w:w="2695" w:type="dxa"/>
          </w:tcPr>
          <w:sdt>
            <w:sdtPr>
              <w:rPr>
                <w:rFonts w:eastAsia="Calibri" w:cs="Calibri"/>
                <w:color w:val="808080"/>
                <w:szCs w:val="22"/>
                <w:lang w:val="en-US" w:eastAsia="en-US"/>
              </w:rPr>
              <w:id w:val="-108968350"/>
              <w:placeholder>
                <w:docPart w:val="40D8ACFC53BC48C9932B4EC1816FB966"/>
              </w:placeholder>
              <w:dropDownList>
                <w:listItem w:value="Choose an item."/>
                <w:listItem w:displayText="Never" w:value="Never"/>
                <w:listItem w:displayText="Occasionally" w:value="Occasionally"/>
                <w:listItem w:displayText="Frequently" w:value="Frequently"/>
              </w:dropDownList>
            </w:sdtPr>
            <w:sdtEndPr/>
            <w:sdtContent>
              <w:p w14:paraId="25A23164" w14:textId="0EDC4C37" w:rsidR="008C6D4C" w:rsidRPr="000D7F08" w:rsidRDefault="005E04B8" w:rsidP="008C6D4C">
                <w:pPr>
                  <w:widowControl w:val="0"/>
                  <w:suppressAutoHyphens w:val="0"/>
                  <w:autoSpaceDE w:val="0"/>
                  <w:autoSpaceDN w:val="0"/>
                  <w:spacing w:after="0" w:line="273" w:lineRule="exact"/>
                  <w:ind w:left="552" w:right="541"/>
                  <w:jc w:val="center"/>
                  <w:rPr>
                    <w:rFonts w:eastAsia="Calibri" w:cs="Calibri"/>
                    <w:szCs w:val="22"/>
                    <w:lang w:val="en-US" w:eastAsia="en-US"/>
                  </w:rPr>
                </w:pPr>
                <w:r>
                  <w:rPr>
                    <w:rFonts w:eastAsia="Calibri" w:cs="Calibri"/>
                    <w:color w:val="808080"/>
                    <w:szCs w:val="22"/>
                    <w:lang w:val="en-US" w:eastAsia="en-US"/>
                  </w:rPr>
                  <w:t>Occasionally</w:t>
                </w:r>
              </w:p>
            </w:sdtContent>
          </w:sdt>
        </w:tc>
      </w:tr>
      <w:tr w:rsidR="008C6D4C" w:rsidRPr="000D7F08" w14:paraId="12FAA182" w14:textId="77777777" w:rsidTr="008C6D4C">
        <w:trPr>
          <w:trHeight w:val="294"/>
        </w:trPr>
        <w:tc>
          <w:tcPr>
            <w:tcW w:w="6913" w:type="dxa"/>
          </w:tcPr>
          <w:p w14:paraId="6CB37A3C" w14:textId="77777777" w:rsidR="008C6D4C" w:rsidRPr="000D7F08" w:rsidRDefault="008C6D4C" w:rsidP="008C6D4C">
            <w:pPr>
              <w:widowControl w:val="0"/>
              <w:suppressAutoHyphens w:val="0"/>
              <w:autoSpaceDE w:val="0"/>
              <w:autoSpaceDN w:val="0"/>
              <w:spacing w:after="0" w:line="275" w:lineRule="exact"/>
              <w:ind w:left="110"/>
              <w:rPr>
                <w:rFonts w:eastAsia="Calibri" w:cs="Calibri"/>
                <w:szCs w:val="22"/>
                <w:lang w:val="en-US" w:eastAsia="en-US"/>
              </w:rPr>
            </w:pPr>
            <w:r w:rsidRPr="000D7F08">
              <w:rPr>
                <w:rFonts w:eastAsia="Calibri" w:cs="Calibri"/>
                <w:szCs w:val="22"/>
                <w:lang w:val="en-US" w:eastAsia="en-US"/>
              </w:rPr>
              <w:t>Rostered</w:t>
            </w:r>
            <w:r w:rsidRPr="000D7F08">
              <w:rPr>
                <w:rFonts w:eastAsia="Calibri" w:cs="Calibri"/>
                <w:spacing w:val="-3"/>
                <w:szCs w:val="22"/>
                <w:lang w:val="en-US" w:eastAsia="en-US"/>
              </w:rPr>
              <w:t xml:space="preserve"> </w:t>
            </w:r>
            <w:r w:rsidRPr="000D7F08">
              <w:rPr>
                <w:rFonts w:eastAsia="Calibri" w:cs="Calibri"/>
                <w:szCs w:val="22"/>
                <w:lang w:val="en-US" w:eastAsia="en-US"/>
              </w:rPr>
              <w:t>shift</w:t>
            </w:r>
            <w:r w:rsidRPr="000D7F08">
              <w:rPr>
                <w:rFonts w:eastAsia="Calibri" w:cs="Calibri"/>
                <w:spacing w:val="-2"/>
                <w:szCs w:val="22"/>
                <w:lang w:val="en-US" w:eastAsia="en-US"/>
              </w:rPr>
              <w:t xml:space="preserve"> </w:t>
            </w:r>
            <w:r w:rsidRPr="000D7F08">
              <w:rPr>
                <w:rFonts w:eastAsia="Calibri" w:cs="Calibri"/>
                <w:spacing w:val="-4"/>
                <w:szCs w:val="22"/>
                <w:lang w:val="en-US" w:eastAsia="en-US"/>
              </w:rPr>
              <w:t>work</w:t>
            </w:r>
          </w:p>
        </w:tc>
        <w:tc>
          <w:tcPr>
            <w:tcW w:w="2695" w:type="dxa"/>
          </w:tcPr>
          <w:sdt>
            <w:sdtPr>
              <w:rPr>
                <w:rFonts w:eastAsia="Calibri" w:cs="Calibri"/>
                <w:color w:val="808080"/>
                <w:szCs w:val="22"/>
                <w:lang w:val="en-US" w:eastAsia="en-US"/>
              </w:rPr>
              <w:id w:val="1997136414"/>
              <w:placeholder>
                <w:docPart w:val="5FE2095C2AE84AB2A9C73E4F667ECF0C"/>
              </w:placeholder>
              <w:dropDownList>
                <w:listItem w:value="Choose an item."/>
                <w:listItem w:displayText="Never" w:value="Never"/>
                <w:listItem w:displayText="Occasionally" w:value="Occasionally"/>
                <w:listItem w:displayText="Frequently" w:value="Frequently"/>
              </w:dropDownList>
            </w:sdtPr>
            <w:sdtEndPr/>
            <w:sdtContent>
              <w:p w14:paraId="3C653DA4" w14:textId="10A7B246" w:rsidR="008C6D4C" w:rsidRPr="000D7F08" w:rsidRDefault="005E04B8" w:rsidP="008C6D4C">
                <w:pPr>
                  <w:widowControl w:val="0"/>
                  <w:suppressAutoHyphens w:val="0"/>
                  <w:autoSpaceDE w:val="0"/>
                  <w:autoSpaceDN w:val="0"/>
                  <w:spacing w:after="0" w:line="275" w:lineRule="exact"/>
                  <w:ind w:left="552" w:right="541"/>
                  <w:jc w:val="center"/>
                  <w:rPr>
                    <w:rFonts w:eastAsia="Calibri" w:cs="Calibri"/>
                    <w:szCs w:val="22"/>
                    <w:lang w:val="en-US" w:eastAsia="en-US"/>
                  </w:rPr>
                </w:pPr>
                <w:r>
                  <w:rPr>
                    <w:rFonts w:eastAsia="Calibri" w:cs="Calibri"/>
                    <w:color w:val="808080"/>
                    <w:szCs w:val="22"/>
                    <w:lang w:val="en-US" w:eastAsia="en-US"/>
                  </w:rPr>
                  <w:t>Occasionally</w:t>
                </w:r>
              </w:p>
            </w:sdtContent>
          </w:sdt>
        </w:tc>
      </w:tr>
    </w:tbl>
    <w:p w14:paraId="3412C567" w14:textId="77777777" w:rsidR="000D7F08" w:rsidRPr="000D7F08" w:rsidRDefault="000D7F08" w:rsidP="000D7F08">
      <w:pPr>
        <w:widowControl w:val="0"/>
        <w:suppressAutoHyphens w:val="0"/>
        <w:autoSpaceDE w:val="0"/>
        <w:autoSpaceDN w:val="0"/>
        <w:spacing w:before="4" w:after="0"/>
        <w:rPr>
          <w:rFonts w:eastAsia="Calibri" w:cs="Calibri"/>
          <w:i/>
          <w:iCs/>
          <w:szCs w:val="24"/>
          <w:lang w:val="en-US" w:eastAsia="en-US"/>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0D7F08" w:rsidRPr="000D7F08" w14:paraId="514AABAA" w14:textId="77777777" w:rsidTr="00AF597B">
        <w:trPr>
          <w:trHeight w:val="453"/>
        </w:trPr>
        <w:tc>
          <w:tcPr>
            <w:tcW w:w="6913" w:type="dxa"/>
            <w:shd w:val="clear" w:color="auto" w:fill="DEEAF6"/>
          </w:tcPr>
          <w:p w14:paraId="4F2BDDB4" w14:textId="77777777" w:rsidR="000D7F08" w:rsidRPr="000D7F08" w:rsidRDefault="000D7F08" w:rsidP="000D7F08">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zCs w:val="22"/>
                <w:lang w:val="en-US" w:eastAsia="en-US"/>
              </w:rPr>
              <w:t>SOCIAL</w:t>
            </w:r>
            <w:r w:rsidRPr="000D7F08">
              <w:rPr>
                <w:rFonts w:eastAsia="Calibri" w:cs="Calibri"/>
                <w:b/>
                <w:spacing w:val="1"/>
                <w:szCs w:val="22"/>
                <w:lang w:val="en-US" w:eastAsia="en-US"/>
              </w:rPr>
              <w:t xml:space="preserve"> </w:t>
            </w:r>
            <w:r w:rsidRPr="000D7F08">
              <w:rPr>
                <w:rFonts w:eastAsia="Calibri" w:cs="Calibri"/>
                <w:b/>
                <w:spacing w:val="-2"/>
                <w:szCs w:val="22"/>
                <w:lang w:val="en-US" w:eastAsia="en-US"/>
              </w:rPr>
              <w:t>DEMANDS</w:t>
            </w:r>
          </w:p>
        </w:tc>
        <w:tc>
          <w:tcPr>
            <w:tcW w:w="2695" w:type="dxa"/>
            <w:shd w:val="clear" w:color="auto" w:fill="DEEAF6"/>
          </w:tcPr>
          <w:p w14:paraId="60E521B3" w14:textId="77777777" w:rsidR="000D7F08" w:rsidRPr="000D7F08" w:rsidRDefault="000D7F08" w:rsidP="000D7F08">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0D7F08" w:rsidRPr="000D7F08" w14:paraId="7A7981CD" w14:textId="77777777" w:rsidTr="00AF597B">
        <w:trPr>
          <w:trHeight w:val="292"/>
        </w:trPr>
        <w:tc>
          <w:tcPr>
            <w:tcW w:w="6913" w:type="dxa"/>
          </w:tcPr>
          <w:p w14:paraId="38A87838" w14:textId="77777777" w:rsidR="000D7F08" w:rsidRPr="000D7F08" w:rsidRDefault="000D7F08" w:rsidP="000D7F08">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Work</w:t>
            </w:r>
            <w:r w:rsidRPr="000D7F08">
              <w:rPr>
                <w:rFonts w:eastAsia="Calibri" w:cs="Calibri"/>
                <w:spacing w:val="-4"/>
                <w:szCs w:val="22"/>
                <w:lang w:val="en-US" w:eastAsia="en-US"/>
              </w:rPr>
              <w:t xml:space="preserve"> </w:t>
            </w:r>
            <w:r w:rsidRPr="000D7F08">
              <w:rPr>
                <w:rFonts w:eastAsia="Calibri" w:cs="Calibri"/>
                <w:szCs w:val="22"/>
                <w:lang w:val="en-US" w:eastAsia="en-US"/>
              </w:rPr>
              <w:t>with</w:t>
            </w:r>
            <w:r w:rsidRPr="000D7F08">
              <w:rPr>
                <w:rFonts w:eastAsia="Calibri" w:cs="Calibri"/>
                <w:spacing w:val="-3"/>
                <w:szCs w:val="22"/>
                <w:lang w:val="en-US" w:eastAsia="en-US"/>
              </w:rPr>
              <w:t xml:space="preserve"> </w:t>
            </w:r>
            <w:r w:rsidRPr="000D7F08">
              <w:rPr>
                <w:rFonts w:eastAsia="Calibri" w:cs="Calibri"/>
                <w:szCs w:val="22"/>
                <w:lang w:val="en-US" w:eastAsia="en-US"/>
              </w:rPr>
              <w:t>others</w:t>
            </w:r>
            <w:r w:rsidRPr="000D7F08">
              <w:rPr>
                <w:rFonts w:eastAsia="Calibri" w:cs="Calibri"/>
                <w:spacing w:val="-4"/>
                <w:szCs w:val="22"/>
                <w:lang w:val="en-US" w:eastAsia="en-US"/>
              </w:rPr>
              <w:t xml:space="preserve"> </w:t>
            </w:r>
            <w:r w:rsidRPr="000D7F08">
              <w:rPr>
                <w:rFonts w:eastAsia="Calibri" w:cs="Calibri"/>
                <w:szCs w:val="22"/>
                <w:lang w:val="en-US" w:eastAsia="en-US"/>
              </w:rPr>
              <w:t>towards</w:t>
            </w:r>
            <w:r w:rsidRPr="000D7F08">
              <w:rPr>
                <w:rFonts w:eastAsia="Calibri" w:cs="Calibri"/>
                <w:spacing w:val="-3"/>
                <w:szCs w:val="22"/>
                <w:lang w:val="en-US" w:eastAsia="en-US"/>
              </w:rPr>
              <w:t xml:space="preserve"> </w:t>
            </w:r>
            <w:r w:rsidRPr="000D7F08">
              <w:rPr>
                <w:rFonts w:eastAsia="Calibri" w:cs="Calibri"/>
                <w:szCs w:val="22"/>
                <w:lang w:val="en-US" w:eastAsia="en-US"/>
              </w:rPr>
              <w:t>shared goals</w:t>
            </w:r>
            <w:r w:rsidRPr="000D7F08">
              <w:rPr>
                <w:rFonts w:eastAsia="Calibri" w:cs="Calibri"/>
                <w:spacing w:val="-2"/>
                <w:szCs w:val="22"/>
                <w:lang w:val="en-US" w:eastAsia="en-US"/>
              </w:rPr>
              <w:t xml:space="preserve"> </w:t>
            </w:r>
            <w:r w:rsidRPr="000D7F08">
              <w:rPr>
                <w:rFonts w:eastAsia="Calibri" w:cs="Calibri"/>
                <w:szCs w:val="22"/>
                <w:lang w:val="en-US" w:eastAsia="en-US"/>
              </w:rPr>
              <w:t>in</w:t>
            </w:r>
            <w:r w:rsidRPr="000D7F08">
              <w:rPr>
                <w:rFonts w:eastAsia="Calibri" w:cs="Calibri"/>
                <w:spacing w:val="-2"/>
                <w:szCs w:val="22"/>
                <w:lang w:val="en-US" w:eastAsia="en-US"/>
              </w:rPr>
              <w:t xml:space="preserve"> </w:t>
            </w:r>
            <w:r w:rsidRPr="000D7F08">
              <w:rPr>
                <w:rFonts w:eastAsia="Calibri" w:cs="Calibri"/>
                <w:szCs w:val="22"/>
                <w:lang w:val="en-US" w:eastAsia="en-US"/>
              </w:rPr>
              <w:t>a</w:t>
            </w:r>
            <w:r w:rsidRPr="000D7F08">
              <w:rPr>
                <w:rFonts w:eastAsia="Calibri" w:cs="Calibri"/>
                <w:spacing w:val="-4"/>
                <w:szCs w:val="22"/>
                <w:lang w:val="en-US" w:eastAsia="en-US"/>
              </w:rPr>
              <w:t xml:space="preserve"> </w:t>
            </w:r>
            <w:r w:rsidRPr="000D7F08">
              <w:rPr>
                <w:rFonts w:eastAsia="Calibri" w:cs="Calibri"/>
                <w:szCs w:val="22"/>
                <w:lang w:val="en-US" w:eastAsia="en-US"/>
              </w:rPr>
              <w:t>team</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environment</w:t>
            </w:r>
          </w:p>
        </w:tc>
        <w:tc>
          <w:tcPr>
            <w:tcW w:w="2695" w:type="dxa"/>
          </w:tcPr>
          <w:sdt>
            <w:sdtPr>
              <w:rPr>
                <w:rFonts w:eastAsia="Calibri" w:cs="Calibri"/>
                <w:color w:val="808080"/>
                <w:lang w:val="en-US" w:eastAsia="en-US"/>
              </w:rPr>
              <w:id w:val="649486875"/>
              <w:placeholder>
                <w:docPart w:val="430C6052FC9F495A967BE7A08FD7457D"/>
              </w:placeholder>
              <w:dropDownList>
                <w:listItem w:value="Choose an item."/>
                <w:listItem w:displayText="Never" w:value="Never"/>
                <w:listItem w:displayText="Occasionally" w:value="Occasionally"/>
                <w:listItem w:displayText="Frequently" w:value="Frequently"/>
              </w:dropDownList>
            </w:sdtPr>
            <w:sdtEndPr/>
            <w:sdtContent>
              <w:p w14:paraId="3218BF8E" w14:textId="5A05694A" w:rsidR="000D7F08" w:rsidRPr="00805523" w:rsidRDefault="0092400C"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Frequently</w:t>
                </w:r>
              </w:p>
            </w:sdtContent>
          </w:sdt>
        </w:tc>
      </w:tr>
      <w:tr w:rsidR="000D7F08" w:rsidRPr="000D7F08" w14:paraId="786CE280" w14:textId="77777777" w:rsidTr="00AF597B">
        <w:trPr>
          <w:trHeight w:val="292"/>
        </w:trPr>
        <w:tc>
          <w:tcPr>
            <w:tcW w:w="6913" w:type="dxa"/>
          </w:tcPr>
          <w:p w14:paraId="22757FCC" w14:textId="77777777" w:rsidR="000D7F08" w:rsidRPr="000D7F08" w:rsidRDefault="000D7F08" w:rsidP="000D7F08">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Work</w:t>
            </w:r>
            <w:r w:rsidRPr="000D7F08">
              <w:rPr>
                <w:rFonts w:eastAsia="Calibri" w:cs="Calibri"/>
                <w:spacing w:val="-4"/>
                <w:szCs w:val="22"/>
                <w:lang w:val="en-US" w:eastAsia="en-US"/>
              </w:rPr>
              <w:t xml:space="preserve"> </w:t>
            </w:r>
            <w:r w:rsidRPr="000D7F08">
              <w:rPr>
                <w:rFonts w:eastAsia="Calibri" w:cs="Calibri"/>
                <w:szCs w:val="22"/>
                <w:lang w:val="en-US" w:eastAsia="en-US"/>
              </w:rPr>
              <w:t>in</w:t>
            </w:r>
            <w:r w:rsidRPr="000D7F08">
              <w:rPr>
                <w:rFonts w:eastAsia="Calibri" w:cs="Calibri"/>
                <w:spacing w:val="-1"/>
                <w:szCs w:val="22"/>
                <w:lang w:val="en-US" w:eastAsia="en-US"/>
              </w:rPr>
              <w:t xml:space="preserve"> </w:t>
            </w:r>
            <w:r w:rsidRPr="000D7F08">
              <w:rPr>
                <w:rFonts w:eastAsia="Calibri" w:cs="Calibri"/>
                <w:szCs w:val="22"/>
                <w:lang w:val="en-US" w:eastAsia="en-US"/>
              </w:rPr>
              <w:t>isolation</w:t>
            </w:r>
            <w:r w:rsidRPr="000D7F08">
              <w:rPr>
                <w:rFonts w:eastAsia="Calibri" w:cs="Calibri"/>
                <w:spacing w:val="-3"/>
                <w:szCs w:val="22"/>
                <w:lang w:val="en-US" w:eastAsia="en-US"/>
              </w:rPr>
              <w:t xml:space="preserve"> </w:t>
            </w:r>
            <w:r w:rsidRPr="000D7F08">
              <w:rPr>
                <w:rFonts w:eastAsia="Calibri" w:cs="Calibri"/>
                <w:szCs w:val="22"/>
                <w:lang w:val="en-US" w:eastAsia="en-US"/>
              </w:rPr>
              <w:t>from</w:t>
            </w:r>
            <w:r w:rsidRPr="000D7F08">
              <w:rPr>
                <w:rFonts w:eastAsia="Calibri" w:cs="Calibri"/>
                <w:spacing w:val="-4"/>
                <w:szCs w:val="22"/>
                <w:lang w:val="en-US" w:eastAsia="en-US"/>
              </w:rPr>
              <w:t xml:space="preserve"> </w:t>
            </w:r>
            <w:r w:rsidRPr="000D7F08">
              <w:rPr>
                <w:rFonts w:eastAsia="Calibri" w:cs="Calibri"/>
                <w:szCs w:val="22"/>
                <w:lang w:val="en-US" w:eastAsia="en-US"/>
              </w:rPr>
              <w:t>other</w:t>
            </w:r>
            <w:r w:rsidRPr="000D7F08">
              <w:rPr>
                <w:rFonts w:eastAsia="Calibri" w:cs="Calibri"/>
                <w:spacing w:val="-1"/>
                <w:szCs w:val="22"/>
                <w:lang w:val="en-US" w:eastAsia="en-US"/>
              </w:rPr>
              <w:t xml:space="preserve"> </w:t>
            </w:r>
            <w:r w:rsidRPr="000D7F08">
              <w:rPr>
                <w:rFonts w:eastAsia="Calibri" w:cs="Calibri"/>
                <w:szCs w:val="22"/>
                <w:lang w:val="en-US" w:eastAsia="en-US"/>
              </w:rPr>
              <w:t>staff</w:t>
            </w:r>
            <w:r w:rsidRPr="000D7F08">
              <w:rPr>
                <w:rFonts w:eastAsia="Calibri" w:cs="Calibri"/>
                <w:spacing w:val="-1"/>
                <w:szCs w:val="22"/>
                <w:lang w:val="en-US" w:eastAsia="en-US"/>
              </w:rPr>
              <w:t xml:space="preserve"> </w:t>
            </w:r>
            <w:r w:rsidRPr="000D7F08">
              <w:rPr>
                <w:rFonts w:eastAsia="Calibri" w:cs="Calibri"/>
                <w:szCs w:val="22"/>
                <w:lang w:val="en-US" w:eastAsia="en-US"/>
              </w:rPr>
              <w:t>(remote</w:t>
            </w:r>
            <w:r w:rsidRPr="000D7F08">
              <w:rPr>
                <w:rFonts w:eastAsia="Calibri" w:cs="Calibri"/>
                <w:spacing w:val="-4"/>
                <w:szCs w:val="22"/>
                <w:lang w:val="en-US" w:eastAsia="en-US"/>
              </w:rPr>
              <w:t xml:space="preserve"> </w:t>
            </w:r>
            <w:r w:rsidRPr="000D7F08">
              <w:rPr>
                <w:rFonts w:eastAsia="Calibri" w:cs="Calibri"/>
                <w:spacing w:val="-2"/>
                <w:szCs w:val="22"/>
                <w:lang w:val="en-US" w:eastAsia="en-US"/>
              </w:rPr>
              <w:t>supervision)</w:t>
            </w:r>
          </w:p>
        </w:tc>
        <w:tc>
          <w:tcPr>
            <w:tcW w:w="2695" w:type="dxa"/>
          </w:tcPr>
          <w:sdt>
            <w:sdtPr>
              <w:rPr>
                <w:rFonts w:eastAsia="Calibri" w:cs="Calibri"/>
                <w:color w:val="808080"/>
                <w:lang w:val="en-US" w:eastAsia="en-US"/>
              </w:rPr>
              <w:id w:val="-1756036843"/>
              <w:placeholder>
                <w:docPart w:val="A427B0C10527480DBD8A0C1FCA63C6A0"/>
              </w:placeholder>
              <w:dropDownList>
                <w:listItem w:value="Choose an item."/>
                <w:listItem w:displayText="Never" w:value="Never"/>
                <w:listItem w:displayText="Occasionally" w:value="Occasionally"/>
                <w:listItem w:displayText="Frequently" w:value="Frequently"/>
              </w:dropDownList>
            </w:sdtPr>
            <w:sdtEndPr/>
            <w:sdtContent>
              <w:p w14:paraId="10B4855C" w14:textId="0727AA63" w:rsidR="000D7F08" w:rsidRPr="00805523" w:rsidRDefault="0092400C"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0D7F08" w:rsidRPr="000D7F08" w14:paraId="38B7F8B9" w14:textId="77777777" w:rsidTr="00AF597B">
        <w:trPr>
          <w:trHeight w:val="294"/>
        </w:trPr>
        <w:tc>
          <w:tcPr>
            <w:tcW w:w="6913" w:type="dxa"/>
          </w:tcPr>
          <w:p w14:paraId="043A3EAA" w14:textId="77777777" w:rsidR="000D7F08" w:rsidRPr="000D7F08" w:rsidRDefault="000D7F08" w:rsidP="000D7F08">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Working</w:t>
            </w:r>
            <w:r w:rsidRPr="000D7F08">
              <w:rPr>
                <w:rFonts w:eastAsia="Calibri" w:cs="Calibri"/>
                <w:spacing w:val="-2"/>
                <w:szCs w:val="22"/>
                <w:lang w:val="en-US" w:eastAsia="en-US"/>
              </w:rPr>
              <w:t xml:space="preserve"> </w:t>
            </w:r>
            <w:r w:rsidRPr="000D7F08">
              <w:rPr>
                <w:rFonts w:eastAsia="Calibri" w:cs="Calibri"/>
                <w:szCs w:val="22"/>
                <w:lang w:val="en-US" w:eastAsia="en-US"/>
              </w:rPr>
              <w:t>in</w:t>
            </w:r>
            <w:r w:rsidRPr="000D7F08">
              <w:rPr>
                <w:rFonts w:eastAsia="Calibri" w:cs="Calibri"/>
                <w:spacing w:val="-2"/>
                <w:szCs w:val="22"/>
                <w:lang w:val="en-US" w:eastAsia="en-US"/>
              </w:rPr>
              <w:t xml:space="preserve"> </w:t>
            </w:r>
            <w:r w:rsidRPr="000D7F08">
              <w:rPr>
                <w:rFonts w:eastAsia="Calibri" w:cs="Calibri"/>
                <w:szCs w:val="22"/>
                <w:lang w:val="en-US" w:eastAsia="en-US"/>
              </w:rPr>
              <w:t>a</w:t>
            </w:r>
            <w:r w:rsidRPr="000D7F08">
              <w:rPr>
                <w:rFonts w:eastAsia="Calibri" w:cs="Calibri"/>
                <w:spacing w:val="-2"/>
                <w:szCs w:val="22"/>
                <w:lang w:val="en-US" w:eastAsia="en-US"/>
              </w:rPr>
              <w:t xml:space="preserve"> </w:t>
            </w:r>
            <w:r w:rsidRPr="000D7F08">
              <w:rPr>
                <w:rFonts w:eastAsia="Calibri" w:cs="Calibri"/>
                <w:szCs w:val="22"/>
                <w:lang w:val="en-US" w:eastAsia="en-US"/>
              </w:rPr>
              <w:t>call</w:t>
            </w:r>
            <w:r w:rsidRPr="000D7F08">
              <w:rPr>
                <w:rFonts w:eastAsia="Calibri" w:cs="Calibri"/>
                <w:spacing w:val="-1"/>
                <w:szCs w:val="22"/>
                <w:lang w:val="en-US" w:eastAsia="en-US"/>
              </w:rPr>
              <w:t xml:space="preserve"> </w:t>
            </w:r>
            <w:r w:rsidRPr="000D7F08">
              <w:rPr>
                <w:rFonts w:eastAsia="Calibri" w:cs="Calibri"/>
                <w:szCs w:val="22"/>
                <w:lang w:val="en-US" w:eastAsia="en-US"/>
              </w:rPr>
              <w:t>centre</w:t>
            </w:r>
            <w:r w:rsidRPr="000D7F08">
              <w:rPr>
                <w:rFonts w:eastAsia="Calibri" w:cs="Calibri"/>
                <w:spacing w:val="-2"/>
                <w:szCs w:val="22"/>
                <w:lang w:val="en-US" w:eastAsia="en-US"/>
              </w:rPr>
              <w:t xml:space="preserve"> environment</w:t>
            </w:r>
          </w:p>
        </w:tc>
        <w:tc>
          <w:tcPr>
            <w:tcW w:w="2695" w:type="dxa"/>
          </w:tcPr>
          <w:sdt>
            <w:sdtPr>
              <w:rPr>
                <w:rFonts w:eastAsia="Calibri" w:cs="Calibri"/>
                <w:color w:val="808080"/>
                <w:lang w:val="en-US" w:eastAsia="en-US"/>
              </w:rPr>
              <w:id w:val="-1230308569"/>
              <w:placeholder>
                <w:docPart w:val="13BC0B0E6015472A9F1F3E1758A44243"/>
              </w:placeholder>
              <w:dropDownList>
                <w:listItem w:value="Choose an item."/>
                <w:listItem w:displayText="Never" w:value="Never"/>
                <w:listItem w:displayText="Occasionally" w:value="Occasionally"/>
                <w:listItem w:displayText="Frequently" w:value="Frequently"/>
              </w:dropDownList>
            </w:sdtPr>
            <w:sdtEndPr/>
            <w:sdtContent>
              <w:p w14:paraId="4982C478" w14:textId="480F54BB" w:rsidR="000D7F08" w:rsidRPr="00805523" w:rsidRDefault="0092400C"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0D7F08" w:rsidRPr="000D7F08" w14:paraId="5427458D" w14:textId="77777777" w:rsidTr="00AF597B">
        <w:trPr>
          <w:trHeight w:val="292"/>
        </w:trPr>
        <w:tc>
          <w:tcPr>
            <w:tcW w:w="6913" w:type="dxa"/>
          </w:tcPr>
          <w:p w14:paraId="04CDB5D7" w14:textId="77777777" w:rsidR="000D7F08" w:rsidRPr="000D7F08" w:rsidRDefault="000D7F08" w:rsidP="000D7F08">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Working</w:t>
            </w:r>
            <w:r w:rsidRPr="000D7F08">
              <w:rPr>
                <w:rFonts w:eastAsia="Calibri" w:cs="Calibri"/>
                <w:spacing w:val="-5"/>
                <w:szCs w:val="22"/>
                <w:lang w:val="en-US" w:eastAsia="en-US"/>
              </w:rPr>
              <w:t xml:space="preserve"> </w:t>
            </w:r>
            <w:r w:rsidRPr="000D7F08">
              <w:rPr>
                <w:rFonts w:eastAsia="Calibri" w:cs="Calibri"/>
                <w:szCs w:val="22"/>
                <w:lang w:val="en-US" w:eastAsia="en-US"/>
              </w:rPr>
              <w:t>directly</w:t>
            </w:r>
            <w:r w:rsidRPr="000D7F08">
              <w:rPr>
                <w:rFonts w:eastAsia="Calibri" w:cs="Calibri"/>
                <w:spacing w:val="-5"/>
                <w:szCs w:val="22"/>
                <w:lang w:val="en-US" w:eastAsia="en-US"/>
              </w:rPr>
              <w:t xml:space="preserve"> </w:t>
            </w:r>
            <w:r w:rsidRPr="000D7F08">
              <w:rPr>
                <w:rFonts w:eastAsia="Calibri" w:cs="Calibri"/>
                <w:szCs w:val="22"/>
                <w:lang w:val="en-US" w:eastAsia="en-US"/>
              </w:rPr>
              <w:t>with</w:t>
            </w:r>
            <w:r w:rsidRPr="000D7F08">
              <w:rPr>
                <w:rFonts w:eastAsia="Calibri" w:cs="Calibri"/>
                <w:spacing w:val="-1"/>
                <w:szCs w:val="22"/>
                <w:lang w:val="en-US" w:eastAsia="en-US"/>
              </w:rPr>
              <w:t xml:space="preserve"> </w:t>
            </w:r>
            <w:r w:rsidRPr="000D7F08">
              <w:rPr>
                <w:rFonts w:eastAsia="Calibri" w:cs="Calibri"/>
                <w:szCs w:val="22"/>
                <w:lang w:val="en-US" w:eastAsia="en-US"/>
              </w:rPr>
              <w:t>the</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public</w:t>
            </w:r>
          </w:p>
        </w:tc>
        <w:tc>
          <w:tcPr>
            <w:tcW w:w="2695" w:type="dxa"/>
          </w:tcPr>
          <w:sdt>
            <w:sdtPr>
              <w:rPr>
                <w:rFonts w:eastAsia="Calibri" w:cs="Calibri"/>
                <w:color w:val="808080"/>
                <w:szCs w:val="22"/>
                <w:lang w:val="en-US" w:eastAsia="en-US"/>
              </w:rPr>
              <w:id w:val="984047492"/>
              <w:placeholder>
                <w:docPart w:val="D9127B4838E44EDF93F69CF4C8C4D578"/>
              </w:placeholder>
              <w:dropDownList>
                <w:listItem w:value="Choose an item."/>
                <w:listItem w:displayText="Never" w:value="Never"/>
                <w:listItem w:displayText="Occasionally" w:value="Occasionally"/>
                <w:listItem w:displayText="Frequently" w:value="Frequently"/>
              </w:dropDownList>
            </w:sdtPr>
            <w:sdtEndPr/>
            <w:sdtContent>
              <w:p w14:paraId="4BEEEDC5" w14:textId="1A589E0C" w:rsidR="00805523" w:rsidRDefault="0092400C"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szCs w:val="22"/>
                    <w:lang w:val="en-US" w:eastAsia="en-US"/>
                  </w:rPr>
                  <w:t>Occasionally</w:t>
                </w:r>
              </w:p>
            </w:sdtContent>
          </w:sdt>
          <w:p w14:paraId="62C5AA68" w14:textId="3414CEF1" w:rsidR="000D7F08" w:rsidRPr="00E246DC" w:rsidRDefault="000D7F08" w:rsidP="00E246DC">
            <w:pPr>
              <w:widowControl w:val="0"/>
              <w:suppressAutoHyphens w:val="0"/>
              <w:autoSpaceDE w:val="0"/>
              <w:autoSpaceDN w:val="0"/>
              <w:spacing w:after="0"/>
              <w:ind w:left="552" w:right="541"/>
              <w:jc w:val="center"/>
              <w:rPr>
                <w:rFonts w:eastAsia="Calibri" w:cs="Calibri"/>
                <w:color w:val="808080"/>
                <w:szCs w:val="22"/>
                <w:lang w:val="en-US" w:eastAsia="en-US"/>
              </w:rPr>
            </w:pPr>
          </w:p>
        </w:tc>
      </w:tr>
    </w:tbl>
    <w:p w14:paraId="01A41009" w14:textId="77777777" w:rsidR="000D7F08" w:rsidRPr="000D7F08" w:rsidRDefault="000D7F08" w:rsidP="000D7F08">
      <w:pPr>
        <w:widowControl w:val="0"/>
        <w:suppressAutoHyphens w:val="0"/>
        <w:autoSpaceDE w:val="0"/>
        <w:autoSpaceDN w:val="0"/>
        <w:spacing w:before="1" w:after="0"/>
        <w:rPr>
          <w:rFonts w:eastAsia="Calibri" w:cs="Calibri"/>
          <w:i/>
          <w:iCs/>
          <w:szCs w:val="24"/>
          <w:lang w:val="en-US" w:eastAsia="en-US"/>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0D7F08" w:rsidRPr="000D7F08" w14:paraId="67CA9E29" w14:textId="77777777" w:rsidTr="00AF597B">
        <w:trPr>
          <w:trHeight w:val="453"/>
        </w:trPr>
        <w:tc>
          <w:tcPr>
            <w:tcW w:w="6913" w:type="dxa"/>
            <w:shd w:val="clear" w:color="auto" w:fill="DEEAF6"/>
          </w:tcPr>
          <w:p w14:paraId="0E07ECA2" w14:textId="77777777" w:rsidR="000D7F08" w:rsidRPr="000D7F08" w:rsidRDefault="000D7F08" w:rsidP="000D7F08">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zCs w:val="22"/>
                <w:lang w:val="en-US" w:eastAsia="en-US"/>
              </w:rPr>
              <w:t>PHYSICAL</w:t>
            </w:r>
            <w:r w:rsidRPr="000D7F08">
              <w:rPr>
                <w:rFonts w:eastAsia="Calibri" w:cs="Calibri"/>
                <w:b/>
                <w:spacing w:val="-1"/>
                <w:szCs w:val="22"/>
                <w:lang w:val="en-US" w:eastAsia="en-US"/>
              </w:rPr>
              <w:t xml:space="preserve"> </w:t>
            </w:r>
            <w:r w:rsidRPr="000D7F08">
              <w:rPr>
                <w:rFonts w:eastAsia="Calibri" w:cs="Calibri"/>
                <w:b/>
                <w:spacing w:val="-2"/>
                <w:szCs w:val="22"/>
                <w:lang w:val="en-US" w:eastAsia="en-US"/>
              </w:rPr>
              <w:t>DEMANDS</w:t>
            </w:r>
          </w:p>
        </w:tc>
        <w:tc>
          <w:tcPr>
            <w:tcW w:w="2695" w:type="dxa"/>
            <w:shd w:val="clear" w:color="auto" w:fill="DEEAF6"/>
          </w:tcPr>
          <w:p w14:paraId="610DC1A4" w14:textId="77777777" w:rsidR="000D7F08" w:rsidRPr="000D7F08" w:rsidRDefault="000D7F08" w:rsidP="000D7F08">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0D7F08" w:rsidRPr="000D7F08" w14:paraId="0FA64A11" w14:textId="77777777" w:rsidTr="00AF597B">
        <w:trPr>
          <w:trHeight w:val="294"/>
        </w:trPr>
        <w:tc>
          <w:tcPr>
            <w:tcW w:w="6913" w:type="dxa"/>
          </w:tcPr>
          <w:p w14:paraId="63226A80" w14:textId="77777777" w:rsidR="000D7F08" w:rsidRPr="000D7F08" w:rsidRDefault="000D7F08" w:rsidP="000D7F08">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Distance</w:t>
            </w:r>
            <w:r w:rsidRPr="000D7F08">
              <w:rPr>
                <w:rFonts w:eastAsia="Calibri" w:cs="Calibri"/>
                <w:spacing w:val="-7"/>
                <w:szCs w:val="22"/>
                <w:lang w:val="en-US" w:eastAsia="en-US"/>
              </w:rPr>
              <w:t xml:space="preserve"> </w:t>
            </w:r>
            <w:r w:rsidRPr="000D7F08">
              <w:rPr>
                <w:rFonts w:eastAsia="Calibri" w:cs="Calibri"/>
                <w:szCs w:val="22"/>
                <w:lang w:val="en-US" w:eastAsia="en-US"/>
              </w:rPr>
              <w:t>walking</w:t>
            </w:r>
            <w:r w:rsidRPr="000D7F08">
              <w:rPr>
                <w:rFonts w:eastAsia="Calibri" w:cs="Calibri"/>
                <w:spacing w:val="-4"/>
                <w:szCs w:val="22"/>
                <w:lang w:val="en-US" w:eastAsia="en-US"/>
              </w:rPr>
              <w:t xml:space="preserve"> </w:t>
            </w:r>
            <w:r w:rsidRPr="000D7F08">
              <w:rPr>
                <w:rFonts w:eastAsia="Calibri" w:cs="Calibri"/>
                <w:szCs w:val="22"/>
                <w:lang w:val="en-US" w:eastAsia="en-US"/>
              </w:rPr>
              <w:t>(large</w:t>
            </w:r>
            <w:r w:rsidRPr="000D7F08">
              <w:rPr>
                <w:rFonts w:eastAsia="Calibri" w:cs="Calibri"/>
                <w:spacing w:val="-4"/>
                <w:szCs w:val="22"/>
                <w:lang w:val="en-US" w:eastAsia="en-US"/>
              </w:rPr>
              <w:t xml:space="preserve"> </w:t>
            </w:r>
            <w:r w:rsidRPr="000D7F08">
              <w:rPr>
                <w:rFonts w:eastAsia="Calibri" w:cs="Calibri"/>
                <w:szCs w:val="22"/>
                <w:lang w:val="en-US" w:eastAsia="en-US"/>
              </w:rPr>
              <w:t>buildings</w:t>
            </w:r>
            <w:r w:rsidRPr="000D7F08">
              <w:rPr>
                <w:rFonts w:eastAsia="Calibri" w:cs="Calibri"/>
                <w:spacing w:val="-4"/>
                <w:szCs w:val="22"/>
                <w:lang w:val="en-US" w:eastAsia="en-US"/>
              </w:rPr>
              <w:t xml:space="preserve"> </w:t>
            </w:r>
            <w:r w:rsidRPr="000D7F08">
              <w:rPr>
                <w:rFonts w:eastAsia="Calibri" w:cs="Calibri"/>
                <w:szCs w:val="22"/>
                <w:lang w:val="en-US" w:eastAsia="en-US"/>
              </w:rPr>
              <w:t>or</w:t>
            </w:r>
            <w:r w:rsidRPr="000D7F08">
              <w:rPr>
                <w:rFonts w:eastAsia="Calibri" w:cs="Calibri"/>
                <w:spacing w:val="-1"/>
                <w:szCs w:val="22"/>
                <w:lang w:val="en-US" w:eastAsia="en-US"/>
              </w:rPr>
              <w:t xml:space="preserve"> </w:t>
            </w:r>
            <w:r w:rsidRPr="000D7F08">
              <w:rPr>
                <w:rFonts w:eastAsia="Calibri" w:cs="Calibri"/>
                <w:szCs w:val="22"/>
                <w:lang w:val="en-US" w:eastAsia="en-US"/>
              </w:rPr>
              <w:t>inter-building</w:t>
            </w:r>
            <w:r w:rsidRPr="000D7F08">
              <w:rPr>
                <w:rFonts w:eastAsia="Calibri" w:cs="Calibri"/>
                <w:spacing w:val="-7"/>
                <w:szCs w:val="22"/>
                <w:lang w:val="en-US" w:eastAsia="en-US"/>
              </w:rPr>
              <w:t xml:space="preserve"> </w:t>
            </w:r>
            <w:r w:rsidRPr="000D7F08">
              <w:rPr>
                <w:rFonts w:eastAsia="Calibri" w:cs="Calibri"/>
                <w:spacing w:val="-2"/>
                <w:szCs w:val="22"/>
                <w:lang w:val="en-US" w:eastAsia="en-US"/>
              </w:rPr>
              <w:t>transit)</w:t>
            </w:r>
          </w:p>
        </w:tc>
        <w:tc>
          <w:tcPr>
            <w:tcW w:w="2695" w:type="dxa"/>
          </w:tcPr>
          <w:sdt>
            <w:sdtPr>
              <w:rPr>
                <w:rFonts w:eastAsia="Calibri" w:cs="Calibri"/>
                <w:color w:val="808080"/>
                <w:lang w:val="en-US" w:eastAsia="en-US"/>
              </w:rPr>
              <w:id w:val="1639831950"/>
              <w:placeholder>
                <w:docPart w:val="A34548D20E314DDBACCF8CDA7DC74A10"/>
              </w:placeholder>
              <w:dropDownList>
                <w:listItem w:value="Choose an item."/>
                <w:listItem w:displayText="Never" w:value="Never"/>
                <w:listItem w:displayText="Occasionally" w:value="Occasionally"/>
                <w:listItem w:displayText="Frequently" w:value="Frequently"/>
              </w:dropDownList>
            </w:sdtPr>
            <w:sdtEndPr/>
            <w:sdtContent>
              <w:p w14:paraId="3A5CA803" w14:textId="138AFFAB" w:rsidR="000D7F08" w:rsidRPr="00805523" w:rsidRDefault="0092400C"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0D7F08" w:rsidRPr="000D7F08" w14:paraId="60B766D9" w14:textId="77777777" w:rsidTr="00AF597B">
        <w:trPr>
          <w:trHeight w:val="292"/>
        </w:trPr>
        <w:tc>
          <w:tcPr>
            <w:tcW w:w="6913" w:type="dxa"/>
          </w:tcPr>
          <w:p w14:paraId="797432E2" w14:textId="77777777" w:rsidR="000D7F08" w:rsidRPr="000D7F08" w:rsidRDefault="000D7F08" w:rsidP="000D7F08">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Working</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outdoors</w:t>
            </w:r>
          </w:p>
        </w:tc>
        <w:tc>
          <w:tcPr>
            <w:tcW w:w="2695" w:type="dxa"/>
          </w:tcPr>
          <w:sdt>
            <w:sdtPr>
              <w:rPr>
                <w:rFonts w:eastAsia="Calibri" w:cs="Calibri"/>
                <w:color w:val="808080"/>
                <w:lang w:val="en-US" w:eastAsia="en-US"/>
              </w:rPr>
              <w:id w:val="694812429"/>
              <w:placeholder>
                <w:docPart w:val="AE52BC55CAF54C6DA044F9F62319868A"/>
              </w:placeholder>
              <w:dropDownList>
                <w:listItem w:value="Choose an item."/>
                <w:listItem w:displayText="Never" w:value="Never"/>
                <w:listItem w:displayText="Occasionally" w:value="Occasionally"/>
                <w:listItem w:displayText="Frequently" w:value="Frequently"/>
              </w:dropDownList>
            </w:sdtPr>
            <w:sdtEndPr/>
            <w:sdtContent>
              <w:p w14:paraId="79D0F797" w14:textId="61B2A723" w:rsidR="000D7F08" w:rsidRPr="00805523" w:rsidRDefault="0092400C"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bl>
    <w:p w14:paraId="76F16A92" w14:textId="77777777" w:rsidR="000D7F08" w:rsidRPr="000D7F08" w:rsidRDefault="000D7F08" w:rsidP="000D7F08">
      <w:pPr>
        <w:widowControl w:val="0"/>
        <w:suppressAutoHyphens w:val="0"/>
        <w:autoSpaceDE w:val="0"/>
        <w:autoSpaceDN w:val="0"/>
        <w:spacing w:before="1" w:after="0"/>
        <w:rPr>
          <w:rFonts w:eastAsia="Calibri" w:cs="Calibri"/>
          <w:i/>
          <w:iCs/>
          <w:szCs w:val="24"/>
          <w:lang w:val="en-US" w:eastAsia="en-US"/>
        </w:rPr>
      </w:pPr>
    </w:p>
    <w:tbl>
      <w:tblPr>
        <w:tblW w:w="9608"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0D7F08" w:rsidRPr="000D7F08" w14:paraId="0B3BB507" w14:textId="77777777" w:rsidTr="005A071A">
        <w:trPr>
          <w:trHeight w:val="453"/>
        </w:trPr>
        <w:tc>
          <w:tcPr>
            <w:tcW w:w="6913" w:type="dxa"/>
            <w:shd w:val="clear" w:color="auto" w:fill="DEEAF6"/>
          </w:tcPr>
          <w:p w14:paraId="269257C7" w14:textId="77777777" w:rsidR="000D7F08" w:rsidRPr="000D7F08" w:rsidRDefault="000D7F08" w:rsidP="000D7F08">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zCs w:val="22"/>
                <w:lang w:val="en-US" w:eastAsia="en-US"/>
              </w:rPr>
              <w:t>MANUAL</w:t>
            </w:r>
            <w:r w:rsidRPr="000D7F08">
              <w:rPr>
                <w:rFonts w:eastAsia="Calibri" w:cs="Calibri"/>
                <w:b/>
                <w:spacing w:val="-3"/>
                <w:szCs w:val="22"/>
                <w:lang w:val="en-US" w:eastAsia="en-US"/>
              </w:rPr>
              <w:t xml:space="preserve"> </w:t>
            </w:r>
            <w:r w:rsidRPr="000D7F08">
              <w:rPr>
                <w:rFonts w:eastAsia="Calibri" w:cs="Calibri"/>
                <w:b/>
                <w:spacing w:val="-2"/>
                <w:szCs w:val="22"/>
                <w:lang w:val="en-US" w:eastAsia="en-US"/>
              </w:rPr>
              <w:t>HANDLING</w:t>
            </w:r>
          </w:p>
        </w:tc>
        <w:tc>
          <w:tcPr>
            <w:tcW w:w="2695" w:type="dxa"/>
            <w:shd w:val="clear" w:color="auto" w:fill="DEEAF6"/>
          </w:tcPr>
          <w:p w14:paraId="573E4722" w14:textId="77777777" w:rsidR="000D7F08" w:rsidRPr="000D7F08" w:rsidRDefault="000D7F08" w:rsidP="000D7F08">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E246DC" w:rsidRPr="000D7F08" w14:paraId="0E0B0F76" w14:textId="77777777" w:rsidTr="005A071A">
        <w:trPr>
          <w:trHeight w:val="294"/>
        </w:trPr>
        <w:tc>
          <w:tcPr>
            <w:tcW w:w="6913" w:type="dxa"/>
          </w:tcPr>
          <w:p w14:paraId="0C9C8093" w14:textId="77777777" w:rsidR="00E246DC" w:rsidRPr="000D7F08" w:rsidRDefault="00E246DC" w:rsidP="00E246DC">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Lifting</w:t>
            </w:r>
            <w:r w:rsidRPr="000D7F08">
              <w:rPr>
                <w:rFonts w:eastAsia="Calibri" w:cs="Calibri"/>
                <w:spacing w:val="-3"/>
                <w:szCs w:val="22"/>
                <w:lang w:val="en-US" w:eastAsia="en-US"/>
              </w:rPr>
              <w:t xml:space="preserve"> </w:t>
            </w:r>
            <w:r w:rsidRPr="000D7F08">
              <w:rPr>
                <w:rFonts w:eastAsia="Calibri" w:cs="Calibri"/>
                <w:szCs w:val="22"/>
                <w:lang w:val="en-US" w:eastAsia="en-US"/>
              </w:rPr>
              <w:t>0 –</w:t>
            </w:r>
            <w:r w:rsidRPr="000D7F08">
              <w:rPr>
                <w:rFonts w:eastAsia="Calibri" w:cs="Calibri"/>
                <w:spacing w:val="1"/>
                <w:szCs w:val="22"/>
                <w:lang w:val="en-US" w:eastAsia="en-US"/>
              </w:rPr>
              <w:t xml:space="preserve"> </w:t>
            </w:r>
            <w:r w:rsidRPr="000D7F08">
              <w:rPr>
                <w:rFonts w:eastAsia="Calibri" w:cs="Calibri"/>
                <w:spacing w:val="-5"/>
                <w:szCs w:val="22"/>
                <w:lang w:val="en-US" w:eastAsia="en-US"/>
              </w:rPr>
              <w:t>5kg</w:t>
            </w:r>
          </w:p>
        </w:tc>
        <w:tc>
          <w:tcPr>
            <w:tcW w:w="2695" w:type="dxa"/>
          </w:tcPr>
          <w:sdt>
            <w:sdtPr>
              <w:rPr>
                <w:rFonts w:eastAsia="Calibri" w:cs="Calibri"/>
                <w:color w:val="808080"/>
                <w:lang w:val="en-US" w:eastAsia="en-US"/>
              </w:rPr>
              <w:id w:val="-1039665804"/>
              <w:placeholder>
                <w:docPart w:val="20718680BD2E45F2A2990CFFD135B4ED"/>
              </w:placeholder>
              <w:dropDownList>
                <w:listItem w:value="Choose an item."/>
                <w:listItem w:displayText="Never" w:value="Never"/>
                <w:listItem w:displayText="Occasionally" w:value="Occasionally"/>
                <w:listItem w:displayText="Frequently" w:value="Frequently"/>
              </w:dropDownList>
            </w:sdtPr>
            <w:sdtEndPr/>
            <w:sdtContent>
              <w:p w14:paraId="6AFD2F43" w14:textId="57642743" w:rsidR="00E246DC" w:rsidRPr="00805523" w:rsidRDefault="0092400C"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E246DC" w:rsidRPr="000D7F08" w14:paraId="2B45EB16" w14:textId="77777777" w:rsidTr="005A071A">
        <w:trPr>
          <w:trHeight w:val="292"/>
        </w:trPr>
        <w:tc>
          <w:tcPr>
            <w:tcW w:w="6913" w:type="dxa"/>
          </w:tcPr>
          <w:p w14:paraId="595CC78E"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Lifting</w:t>
            </w:r>
            <w:r w:rsidRPr="000D7F08">
              <w:rPr>
                <w:rFonts w:eastAsia="Calibri" w:cs="Calibri"/>
                <w:spacing w:val="-3"/>
                <w:szCs w:val="22"/>
                <w:lang w:val="en-US" w:eastAsia="en-US"/>
              </w:rPr>
              <w:t xml:space="preserve"> </w:t>
            </w:r>
            <w:r w:rsidRPr="000D7F08">
              <w:rPr>
                <w:rFonts w:eastAsia="Calibri" w:cs="Calibri"/>
                <w:szCs w:val="22"/>
                <w:lang w:val="en-US" w:eastAsia="en-US"/>
              </w:rPr>
              <w:t>5 –</w:t>
            </w:r>
            <w:r w:rsidRPr="000D7F08">
              <w:rPr>
                <w:rFonts w:eastAsia="Calibri" w:cs="Calibri"/>
                <w:spacing w:val="1"/>
                <w:szCs w:val="22"/>
                <w:lang w:val="en-US" w:eastAsia="en-US"/>
              </w:rPr>
              <w:t xml:space="preserve"> </w:t>
            </w:r>
            <w:r w:rsidRPr="000D7F08">
              <w:rPr>
                <w:rFonts w:eastAsia="Calibri" w:cs="Calibri"/>
                <w:spacing w:val="-4"/>
                <w:szCs w:val="22"/>
                <w:lang w:val="en-US" w:eastAsia="en-US"/>
              </w:rPr>
              <w:t>10kg</w:t>
            </w:r>
          </w:p>
        </w:tc>
        <w:tc>
          <w:tcPr>
            <w:tcW w:w="2695" w:type="dxa"/>
          </w:tcPr>
          <w:sdt>
            <w:sdtPr>
              <w:rPr>
                <w:rFonts w:eastAsia="Calibri" w:cs="Calibri"/>
                <w:color w:val="808080"/>
                <w:lang w:val="en-US" w:eastAsia="en-US"/>
              </w:rPr>
              <w:id w:val="-495884822"/>
              <w:placeholder>
                <w:docPart w:val="83AE8C54979248A1BD124C335D65F2E9"/>
              </w:placeholder>
              <w:dropDownList>
                <w:listItem w:value="Choose an item."/>
                <w:listItem w:displayText="Never" w:value="Never"/>
                <w:listItem w:displayText="Occasionally" w:value="Occasionally"/>
                <w:listItem w:displayText="Frequently" w:value="Frequently"/>
              </w:dropDownList>
            </w:sdtPr>
            <w:sdtEndPr/>
            <w:sdtContent>
              <w:p w14:paraId="57607A6F" w14:textId="7F4B4DA6" w:rsidR="00E246DC" w:rsidRPr="00805523" w:rsidRDefault="0092400C"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E246DC" w:rsidRPr="000D7F08" w14:paraId="154A00B1" w14:textId="77777777" w:rsidTr="005A071A">
        <w:trPr>
          <w:trHeight w:val="292"/>
        </w:trPr>
        <w:tc>
          <w:tcPr>
            <w:tcW w:w="6913" w:type="dxa"/>
          </w:tcPr>
          <w:p w14:paraId="34588103"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Lifting</w:t>
            </w:r>
            <w:r w:rsidRPr="000D7F08">
              <w:rPr>
                <w:rFonts w:eastAsia="Calibri" w:cs="Calibri"/>
                <w:spacing w:val="-5"/>
                <w:szCs w:val="22"/>
                <w:lang w:val="en-US" w:eastAsia="en-US"/>
              </w:rPr>
              <w:t xml:space="preserve"> </w:t>
            </w:r>
            <w:r w:rsidRPr="000D7F08">
              <w:rPr>
                <w:rFonts w:eastAsia="Calibri" w:cs="Calibri"/>
                <w:spacing w:val="-2"/>
                <w:szCs w:val="22"/>
                <w:lang w:val="en-US" w:eastAsia="en-US"/>
              </w:rPr>
              <w:t>10kg+</w:t>
            </w:r>
          </w:p>
        </w:tc>
        <w:tc>
          <w:tcPr>
            <w:tcW w:w="2695" w:type="dxa"/>
          </w:tcPr>
          <w:sdt>
            <w:sdtPr>
              <w:rPr>
                <w:rFonts w:eastAsia="Calibri" w:cs="Calibri"/>
                <w:color w:val="808080"/>
                <w:lang w:val="en-US" w:eastAsia="en-US"/>
              </w:rPr>
              <w:id w:val="19362736"/>
              <w:placeholder>
                <w:docPart w:val="26BB13B222FA4775A0DB547C02921360"/>
              </w:placeholder>
              <w:dropDownList>
                <w:listItem w:value="Choose an item."/>
                <w:listItem w:displayText="Never" w:value="Never"/>
                <w:listItem w:displayText="Occasionally" w:value="Occasionally"/>
                <w:listItem w:displayText="Frequently" w:value="Frequently"/>
              </w:dropDownList>
            </w:sdtPr>
            <w:sdtEndPr/>
            <w:sdtContent>
              <w:p w14:paraId="425A17A6" w14:textId="116C20CF" w:rsidR="00E246DC" w:rsidRPr="00805523" w:rsidRDefault="0092400C"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E246DC" w:rsidRPr="000D7F08" w14:paraId="464205F8" w14:textId="77777777" w:rsidTr="005A071A">
        <w:trPr>
          <w:trHeight w:val="292"/>
        </w:trPr>
        <w:tc>
          <w:tcPr>
            <w:tcW w:w="6913" w:type="dxa"/>
          </w:tcPr>
          <w:p w14:paraId="5309416B"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pacing w:val="-2"/>
                <w:szCs w:val="22"/>
                <w:lang w:val="en-US" w:eastAsia="en-US"/>
              </w:rPr>
              <w:t>Climbing</w:t>
            </w:r>
          </w:p>
        </w:tc>
        <w:tc>
          <w:tcPr>
            <w:tcW w:w="2695" w:type="dxa"/>
          </w:tcPr>
          <w:sdt>
            <w:sdtPr>
              <w:rPr>
                <w:rFonts w:eastAsia="Calibri" w:cs="Calibri"/>
                <w:color w:val="808080"/>
                <w:lang w:val="en-US" w:eastAsia="en-US"/>
              </w:rPr>
              <w:id w:val="1191495979"/>
              <w:placeholder>
                <w:docPart w:val="8F24FEA767814C0AB15C66EF0D4374FB"/>
              </w:placeholder>
              <w:dropDownList>
                <w:listItem w:value="Choose an item."/>
                <w:listItem w:displayText="Never" w:value="Never"/>
                <w:listItem w:displayText="Occasionally" w:value="Occasionally"/>
                <w:listItem w:displayText="Frequently" w:value="Frequently"/>
              </w:dropDownList>
            </w:sdtPr>
            <w:sdtEndPr/>
            <w:sdtContent>
              <w:p w14:paraId="251F8BC7" w14:textId="5CAC2AAD" w:rsidR="00E246DC" w:rsidRPr="00805523" w:rsidRDefault="0092400C"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28553EC5" w14:textId="77777777" w:rsidTr="005A071A">
        <w:trPr>
          <w:trHeight w:val="294"/>
        </w:trPr>
        <w:tc>
          <w:tcPr>
            <w:tcW w:w="6913" w:type="dxa"/>
          </w:tcPr>
          <w:p w14:paraId="6DEBC92B" w14:textId="77777777" w:rsidR="00E246DC" w:rsidRPr="000D7F08" w:rsidRDefault="00E246DC" w:rsidP="00E246DC">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pacing w:val="-2"/>
                <w:szCs w:val="22"/>
                <w:lang w:val="en-US" w:eastAsia="en-US"/>
              </w:rPr>
              <w:t>Reaching</w:t>
            </w:r>
          </w:p>
        </w:tc>
        <w:tc>
          <w:tcPr>
            <w:tcW w:w="2695" w:type="dxa"/>
          </w:tcPr>
          <w:sdt>
            <w:sdtPr>
              <w:rPr>
                <w:rFonts w:eastAsia="Calibri" w:cs="Calibri"/>
                <w:color w:val="808080"/>
                <w:lang w:val="en-US" w:eastAsia="en-US"/>
              </w:rPr>
              <w:id w:val="1214931477"/>
              <w:placeholder>
                <w:docPart w:val="063803E30BAA48A48204293DBD2BED07"/>
              </w:placeholder>
              <w:dropDownList>
                <w:listItem w:value="Choose an item."/>
                <w:listItem w:displayText="Never" w:value="Never"/>
                <w:listItem w:displayText="Occasionally" w:value="Occasionally"/>
                <w:listItem w:displayText="Frequently" w:value="Frequently"/>
              </w:dropDownList>
            </w:sdtPr>
            <w:sdtEndPr/>
            <w:sdtContent>
              <w:p w14:paraId="09915ACE" w14:textId="711D3396" w:rsidR="00E246DC" w:rsidRPr="00805523" w:rsidRDefault="0092400C"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E246DC" w:rsidRPr="000D7F08" w14:paraId="23EF02B5" w14:textId="77777777" w:rsidTr="005A071A">
        <w:trPr>
          <w:trHeight w:val="292"/>
        </w:trPr>
        <w:tc>
          <w:tcPr>
            <w:tcW w:w="6913" w:type="dxa"/>
          </w:tcPr>
          <w:p w14:paraId="1B8BA3C8"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pacing w:val="-2"/>
                <w:szCs w:val="22"/>
                <w:lang w:val="en-US" w:eastAsia="en-US"/>
              </w:rPr>
              <w:t>Bending/squatting</w:t>
            </w:r>
          </w:p>
        </w:tc>
        <w:tc>
          <w:tcPr>
            <w:tcW w:w="2695" w:type="dxa"/>
          </w:tcPr>
          <w:sdt>
            <w:sdtPr>
              <w:rPr>
                <w:rFonts w:eastAsia="Calibri" w:cs="Calibri"/>
                <w:color w:val="808080"/>
                <w:lang w:val="en-US" w:eastAsia="en-US"/>
              </w:rPr>
              <w:id w:val="1100213069"/>
              <w:placeholder>
                <w:docPart w:val="67F59BD88E824E6EABE99E59790107ED"/>
              </w:placeholder>
              <w:dropDownList>
                <w:listItem w:value="Choose an item."/>
                <w:listItem w:displayText="Never" w:value="Never"/>
                <w:listItem w:displayText="Occasionally" w:value="Occasionally"/>
                <w:listItem w:displayText="Frequently" w:value="Frequently"/>
              </w:dropDownList>
            </w:sdtPr>
            <w:sdtEndPr/>
            <w:sdtContent>
              <w:p w14:paraId="5716E228" w14:textId="235102BA" w:rsidR="00E246DC" w:rsidRPr="00805523" w:rsidRDefault="0092400C"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E246DC" w:rsidRPr="000D7F08" w14:paraId="3E7B7BA9" w14:textId="77777777" w:rsidTr="005A071A">
        <w:trPr>
          <w:trHeight w:val="292"/>
        </w:trPr>
        <w:tc>
          <w:tcPr>
            <w:tcW w:w="6913" w:type="dxa"/>
          </w:tcPr>
          <w:p w14:paraId="23479BFE"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pacing w:val="-2"/>
                <w:szCs w:val="22"/>
                <w:lang w:val="en-US" w:eastAsia="en-US"/>
              </w:rPr>
              <w:t>Push/pull</w:t>
            </w:r>
          </w:p>
        </w:tc>
        <w:tc>
          <w:tcPr>
            <w:tcW w:w="2695" w:type="dxa"/>
          </w:tcPr>
          <w:sdt>
            <w:sdtPr>
              <w:rPr>
                <w:rFonts w:eastAsia="Calibri" w:cs="Calibri"/>
                <w:color w:val="808080"/>
                <w:lang w:val="en-US" w:eastAsia="en-US"/>
              </w:rPr>
              <w:id w:val="1668588236"/>
              <w:placeholder>
                <w:docPart w:val="E02D61A0AD3249AFA38E6B509675FFF3"/>
              </w:placeholder>
              <w:dropDownList>
                <w:listItem w:value="Choose an item."/>
                <w:listItem w:displayText="Never" w:value="Never"/>
                <w:listItem w:displayText="Occasionally" w:value="Occasionally"/>
                <w:listItem w:displayText="Frequently" w:value="Frequently"/>
              </w:dropDownList>
            </w:sdtPr>
            <w:sdtEndPr/>
            <w:sdtContent>
              <w:p w14:paraId="0D3828A2" w14:textId="0A728054" w:rsidR="00E246DC" w:rsidRPr="00805523" w:rsidRDefault="0092400C"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0D7F08" w:rsidRPr="000D7F08" w14:paraId="421C8532" w14:textId="77777777" w:rsidTr="005A071A">
        <w:trPr>
          <w:trHeight w:val="295"/>
        </w:trPr>
        <w:tc>
          <w:tcPr>
            <w:tcW w:w="6913" w:type="dxa"/>
          </w:tcPr>
          <w:p w14:paraId="2243CDB3" w14:textId="77777777" w:rsidR="000D7F08" w:rsidRPr="000D7F08" w:rsidRDefault="000D7F08" w:rsidP="000D7F08">
            <w:pPr>
              <w:widowControl w:val="0"/>
              <w:suppressAutoHyphens w:val="0"/>
              <w:autoSpaceDE w:val="0"/>
              <w:autoSpaceDN w:val="0"/>
              <w:spacing w:before="2" w:after="0" w:line="273" w:lineRule="exact"/>
              <w:ind w:left="110"/>
              <w:rPr>
                <w:rFonts w:eastAsia="Calibri" w:cs="Calibri"/>
                <w:szCs w:val="22"/>
                <w:lang w:val="en-US" w:eastAsia="en-US"/>
              </w:rPr>
            </w:pPr>
            <w:r w:rsidRPr="000D7F08">
              <w:rPr>
                <w:rFonts w:eastAsia="Calibri" w:cs="Calibri"/>
                <w:szCs w:val="22"/>
                <w:lang w:val="en-US" w:eastAsia="en-US"/>
              </w:rPr>
              <w:lastRenderedPageBreak/>
              <w:t>Sequential</w:t>
            </w:r>
            <w:r w:rsidRPr="000D7F08">
              <w:rPr>
                <w:rFonts w:eastAsia="Calibri" w:cs="Calibri"/>
                <w:spacing w:val="-3"/>
                <w:szCs w:val="22"/>
                <w:lang w:val="en-US" w:eastAsia="en-US"/>
              </w:rPr>
              <w:t xml:space="preserve"> </w:t>
            </w:r>
            <w:r w:rsidRPr="000D7F08">
              <w:rPr>
                <w:rFonts w:eastAsia="Calibri" w:cs="Calibri"/>
                <w:szCs w:val="22"/>
                <w:lang w:val="en-US" w:eastAsia="en-US"/>
              </w:rPr>
              <w:t>repetitive</w:t>
            </w:r>
            <w:r w:rsidRPr="000D7F08">
              <w:rPr>
                <w:rFonts w:eastAsia="Calibri" w:cs="Calibri"/>
                <w:spacing w:val="-4"/>
                <w:szCs w:val="22"/>
                <w:lang w:val="en-US" w:eastAsia="en-US"/>
              </w:rPr>
              <w:t xml:space="preserve"> </w:t>
            </w:r>
            <w:r w:rsidRPr="000D7F08">
              <w:rPr>
                <w:rFonts w:eastAsia="Calibri" w:cs="Calibri"/>
                <w:szCs w:val="22"/>
                <w:lang w:val="en-US" w:eastAsia="en-US"/>
              </w:rPr>
              <w:t>movements</w:t>
            </w:r>
            <w:r w:rsidRPr="000D7F08">
              <w:rPr>
                <w:rFonts w:eastAsia="Calibri" w:cs="Calibri"/>
                <w:spacing w:val="-5"/>
                <w:szCs w:val="22"/>
                <w:lang w:val="en-US" w:eastAsia="en-US"/>
              </w:rPr>
              <w:t xml:space="preserve"> </w:t>
            </w:r>
            <w:r w:rsidRPr="000D7F08">
              <w:rPr>
                <w:rFonts w:eastAsia="Calibri" w:cs="Calibri"/>
                <w:szCs w:val="22"/>
                <w:lang w:val="en-US" w:eastAsia="en-US"/>
              </w:rPr>
              <w:t>in</w:t>
            </w:r>
            <w:r w:rsidRPr="000D7F08">
              <w:rPr>
                <w:rFonts w:eastAsia="Calibri" w:cs="Calibri"/>
                <w:spacing w:val="-3"/>
                <w:szCs w:val="22"/>
                <w:lang w:val="en-US" w:eastAsia="en-US"/>
              </w:rPr>
              <w:t xml:space="preserve"> </w:t>
            </w:r>
            <w:r w:rsidRPr="000D7F08">
              <w:rPr>
                <w:rFonts w:eastAsia="Calibri" w:cs="Calibri"/>
                <w:szCs w:val="22"/>
                <w:lang w:val="en-US" w:eastAsia="en-US"/>
              </w:rPr>
              <w:t>a</w:t>
            </w:r>
            <w:r w:rsidRPr="000D7F08">
              <w:rPr>
                <w:rFonts w:eastAsia="Calibri" w:cs="Calibri"/>
                <w:spacing w:val="-3"/>
                <w:szCs w:val="22"/>
                <w:lang w:val="en-US" w:eastAsia="en-US"/>
              </w:rPr>
              <w:t xml:space="preserve"> </w:t>
            </w:r>
            <w:r w:rsidRPr="000D7F08">
              <w:rPr>
                <w:rFonts w:eastAsia="Calibri" w:cs="Calibri"/>
                <w:szCs w:val="22"/>
                <w:lang w:val="en-US" w:eastAsia="en-US"/>
              </w:rPr>
              <w:t>short</w:t>
            </w:r>
            <w:r w:rsidRPr="000D7F08">
              <w:rPr>
                <w:rFonts w:eastAsia="Calibri" w:cs="Calibri"/>
                <w:spacing w:val="-3"/>
                <w:szCs w:val="22"/>
                <w:lang w:val="en-US" w:eastAsia="en-US"/>
              </w:rPr>
              <w:t xml:space="preserve"> </w:t>
            </w:r>
            <w:r w:rsidRPr="000D7F08">
              <w:rPr>
                <w:rFonts w:eastAsia="Calibri" w:cs="Calibri"/>
                <w:szCs w:val="22"/>
                <w:lang w:val="en-US" w:eastAsia="en-US"/>
              </w:rPr>
              <w:t>amount</w:t>
            </w:r>
            <w:r w:rsidRPr="000D7F08">
              <w:rPr>
                <w:rFonts w:eastAsia="Calibri" w:cs="Calibri"/>
                <w:spacing w:val="-4"/>
                <w:szCs w:val="22"/>
                <w:lang w:val="en-US" w:eastAsia="en-US"/>
              </w:rPr>
              <w:t xml:space="preserve"> </w:t>
            </w:r>
            <w:r w:rsidRPr="000D7F08">
              <w:rPr>
                <w:rFonts w:eastAsia="Calibri" w:cs="Calibri"/>
                <w:szCs w:val="22"/>
                <w:lang w:val="en-US" w:eastAsia="en-US"/>
              </w:rPr>
              <w:t>of</w:t>
            </w:r>
            <w:r w:rsidRPr="000D7F08">
              <w:rPr>
                <w:rFonts w:eastAsia="Calibri" w:cs="Calibri"/>
                <w:spacing w:val="-2"/>
                <w:szCs w:val="22"/>
                <w:lang w:val="en-US" w:eastAsia="en-US"/>
              </w:rPr>
              <w:t xml:space="preserve"> </w:t>
            </w:r>
            <w:r w:rsidRPr="000D7F08">
              <w:rPr>
                <w:rFonts w:eastAsia="Calibri" w:cs="Calibri"/>
                <w:spacing w:val="-4"/>
                <w:szCs w:val="22"/>
                <w:lang w:val="en-US" w:eastAsia="en-US"/>
              </w:rPr>
              <w:t>time</w:t>
            </w:r>
          </w:p>
        </w:tc>
        <w:tc>
          <w:tcPr>
            <w:tcW w:w="2695" w:type="dxa"/>
          </w:tcPr>
          <w:sdt>
            <w:sdtPr>
              <w:rPr>
                <w:rFonts w:eastAsia="Calibri" w:cs="Calibri"/>
                <w:color w:val="808080"/>
                <w:lang w:val="en-US" w:eastAsia="en-US"/>
              </w:rPr>
              <w:id w:val="1354606553"/>
              <w:placeholder>
                <w:docPart w:val="1245E2F8A2B14B15A27F86A123ADC614"/>
              </w:placeholder>
              <w:dropDownList>
                <w:listItem w:value="Choose an item."/>
                <w:listItem w:displayText="Never" w:value="Never"/>
                <w:listItem w:displayText="Occasionally" w:value="Occasionally"/>
                <w:listItem w:displayText="Frequently" w:value="Frequently"/>
              </w:dropDownList>
            </w:sdtPr>
            <w:sdtEndPr/>
            <w:sdtContent>
              <w:p w14:paraId="1E37148F" w14:textId="73C98279" w:rsidR="000D7F08" w:rsidRPr="00805523" w:rsidRDefault="0092400C"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bl>
    <w:p w14:paraId="5B2EA16F" w14:textId="77777777" w:rsidR="000D7F08" w:rsidRPr="000D7F08" w:rsidRDefault="000D7F08" w:rsidP="000D7F08">
      <w:pPr>
        <w:widowControl w:val="0"/>
        <w:suppressAutoHyphens w:val="0"/>
        <w:autoSpaceDE w:val="0"/>
        <w:autoSpaceDN w:val="0"/>
        <w:spacing w:before="7" w:after="0"/>
        <w:rPr>
          <w:rFonts w:eastAsia="Calibri" w:cs="Calibri"/>
          <w:i/>
          <w:iCs/>
          <w:sz w:val="25"/>
          <w:szCs w:val="24"/>
          <w:lang w:val="en-US" w:eastAsia="en-US"/>
        </w:rPr>
      </w:pPr>
    </w:p>
    <w:tbl>
      <w:tblPr>
        <w:tblW w:w="9608"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0D7F08" w:rsidRPr="000D7F08" w14:paraId="1CD6AC25" w14:textId="77777777" w:rsidTr="00E246DC">
        <w:trPr>
          <w:trHeight w:val="453"/>
        </w:trPr>
        <w:tc>
          <w:tcPr>
            <w:tcW w:w="6913" w:type="dxa"/>
            <w:shd w:val="clear" w:color="auto" w:fill="DEEAF6"/>
          </w:tcPr>
          <w:p w14:paraId="26F40A19" w14:textId="77777777" w:rsidR="000D7F08" w:rsidRPr="000D7F08" w:rsidRDefault="000D7F08" w:rsidP="000D7F08">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pacing w:val="-2"/>
                <w:szCs w:val="22"/>
                <w:lang w:val="en-US" w:eastAsia="en-US"/>
              </w:rPr>
              <w:t>TRAVEL</w:t>
            </w:r>
          </w:p>
        </w:tc>
        <w:tc>
          <w:tcPr>
            <w:tcW w:w="2695" w:type="dxa"/>
            <w:shd w:val="clear" w:color="auto" w:fill="DEEAF6"/>
          </w:tcPr>
          <w:p w14:paraId="7B3434B3" w14:textId="77777777" w:rsidR="000D7F08" w:rsidRPr="000D7F08" w:rsidRDefault="000D7F08" w:rsidP="000D7F08">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E246DC" w:rsidRPr="000D7F08" w14:paraId="754DF3C8" w14:textId="77777777" w:rsidTr="00E246DC">
        <w:trPr>
          <w:trHeight w:val="292"/>
        </w:trPr>
        <w:tc>
          <w:tcPr>
            <w:tcW w:w="6913" w:type="dxa"/>
          </w:tcPr>
          <w:p w14:paraId="7296B751"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Frequent</w:t>
            </w:r>
            <w:r w:rsidRPr="000D7F08">
              <w:rPr>
                <w:rFonts w:eastAsia="Calibri" w:cs="Calibri"/>
                <w:spacing w:val="-4"/>
                <w:szCs w:val="22"/>
                <w:lang w:val="en-US" w:eastAsia="en-US"/>
              </w:rPr>
              <w:t xml:space="preserve"> </w:t>
            </w:r>
            <w:r w:rsidRPr="000D7F08">
              <w:rPr>
                <w:rFonts w:eastAsia="Calibri" w:cs="Calibri"/>
                <w:szCs w:val="22"/>
                <w:lang w:val="en-US" w:eastAsia="en-US"/>
              </w:rPr>
              <w:t>travel –</w:t>
            </w:r>
            <w:r w:rsidRPr="000D7F08">
              <w:rPr>
                <w:rFonts w:eastAsia="Calibri" w:cs="Calibri"/>
                <w:spacing w:val="-4"/>
                <w:szCs w:val="22"/>
                <w:lang w:val="en-US" w:eastAsia="en-US"/>
              </w:rPr>
              <w:t xml:space="preserve"> </w:t>
            </w:r>
            <w:r w:rsidRPr="000D7F08">
              <w:rPr>
                <w:rFonts w:eastAsia="Calibri" w:cs="Calibri"/>
                <w:szCs w:val="22"/>
                <w:lang w:val="en-US" w:eastAsia="en-US"/>
              </w:rPr>
              <w:t>multiple</w:t>
            </w:r>
            <w:r w:rsidRPr="000D7F08">
              <w:rPr>
                <w:rFonts w:eastAsia="Calibri" w:cs="Calibri"/>
                <w:spacing w:val="-1"/>
                <w:szCs w:val="22"/>
                <w:lang w:val="en-US" w:eastAsia="en-US"/>
              </w:rPr>
              <w:t xml:space="preserve"> </w:t>
            </w:r>
            <w:r w:rsidRPr="000D7F08">
              <w:rPr>
                <w:rFonts w:eastAsia="Calibri" w:cs="Calibri"/>
                <w:szCs w:val="22"/>
                <w:lang w:val="en-US" w:eastAsia="en-US"/>
              </w:rPr>
              <w:t>work</w:t>
            </w:r>
            <w:r w:rsidRPr="000D7F08">
              <w:rPr>
                <w:rFonts w:eastAsia="Calibri" w:cs="Calibri"/>
                <w:spacing w:val="-3"/>
                <w:szCs w:val="22"/>
                <w:lang w:val="en-US" w:eastAsia="en-US"/>
              </w:rPr>
              <w:t xml:space="preserve"> </w:t>
            </w:r>
            <w:r w:rsidRPr="000D7F08">
              <w:rPr>
                <w:rFonts w:eastAsia="Calibri" w:cs="Calibri"/>
                <w:spacing w:val="-2"/>
                <w:szCs w:val="22"/>
                <w:lang w:val="en-US" w:eastAsia="en-US"/>
              </w:rPr>
              <w:t>sites</w:t>
            </w:r>
          </w:p>
        </w:tc>
        <w:tc>
          <w:tcPr>
            <w:tcW w:w="2695" w:type="dxa"/>
          </w:tcPr>
          <w:sdt>
            <w:sdtPr>
              <w:rPr>
                <w:rFonts w:eastAsia="Calibri" w:cs="Calibri"/>
                <w:color w:val="808080"/>
                <w:lang w:val="en-US" w:eastAsia="en-US"/>
              </w:rPr>
              <w:id w:val="1994604463"/>
              <w:placeholder>
                <w:docPart w:val="0ED7EB12CADD4A12B25BDA1BABF4E4F0"/>
              </w:placeholder>
              <w:dropDownList>
                <w:listItem w:value="Choose an item."/>
                <w:listItem w:displayText="Never" w:value="Never"/>
                <w:listItem w:displayText="Occasionally" w:value="Occasionally"/>
                <w:listItem w:displayText="Frequently" w:value="Frequently"/>
              </w:dropDownList>
            </w:sdtPr>
            <w:sdtEndPr/>
            <w:sdtContent>
              <w:p w14:paraId="1B03A141" w14:textId="22BC9B8E" w:rsidR="00E246DC" w:rsidRPr="00805523" w:rsidRDefault="00833655"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E246DC" w:rsidRPr="000D7F08" w14:paraId="4E576933" w14:textId="77777777" w:rsidTr="00E246DC">
        <w:trPr>
          <w:trHeight w:val="294"/>
        </w:trPr>
        <w:tc>
          <w:tcPr>
            <w:tcW w:w="6913" w:type="dxa"/>
          </w:tcPr>
          <w:p w14:paraId="4A8E3033" w14:textId="77777777" w:rsidR="00E246DC" w:rsidRPr="000D7F08" w:rsidRDefault="00E246DC" w:rsidP="00E246DC">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Frequent</w:t>
            </w:r>
            <w:r w:rsidRPr="000D7F08">
              <w:rPr>
                <w:rFonts w:eastAsia="Calibri" w:cs="Calibri"/>
                <w:spacing w:val="-4"/>
                <w:szCs w:val="22"/>
                <w:lang w:val="en-US" w:eastAsia="en-US"/>
              </w:rPr>
              <w:t xml:space="preserve"> </w:t>
            </w:r>
            <w:r w:rsidRPr="000D7F08">
              <w:rPr>
                <w:rFonts w:eastAsia="Calibri" w:cs="Calibri"/>
                <w:szCs w:val="22"/>
                <w:lang w:val="en-US" w:eastAsia="en-US"/>
              </w:rPr>
              <w:t>travel –</w:t>
            </w:r>
            <w:r w:rsidRPr="000D7F08">
              <w:rPr>
                <w:rFonts w:eastAsia="Calibri" w:cs="Calibri"/>
                <w:spacing w:val="-3"/>
                <w:szCs w:val="22"/>
                <w:lang w:val="en-US" w:eastAsia="en-US"/>
              </w:rPr>
              <w:t xml:space="preserve"> </w:t>
            </w:r>
            <w:r w:rsidRPr="000D7F08">
              <w:rPr>
                <w:rFonts w:eastAsia="Calibri" w:cs="Calibri"/>
                <w:spacing w:val="-2"/>
                <w:szCs w:val="22"/>
                <w:lang w:val="en-US" w:eastAsia="en-US"/>
              </w:rPr>
              <w:t>driving</w:t>
            </w:r>
          </w:p>
        </w:tc>
        <w:tc>
          <w:tcPr>
            <w:tcW w:w="2695" w:type="dxa"/>
          </w:tcPr>
          <w:sdt>
            <w:sdtPr>
              <w:rPr>
                <w:rFonts w:eastAsia="Calibri" w:cs="Calibri"/>
                <w:color w:val="808080"/>
                <w:lang w:val="en-US" w:eastAsia="en-US"/>
              </w:rPr>
              <w:id w:val="1575854876"/>
              <w:placeholder>
                <w:docPart w:val="43672FC3198340108292E64376478186"/>
              </w:placeholder>
              <w:dropDownList>
                <w:listItem w:value="Choose an item."/>
                <w:listItem w:displayText="Never" w:value="Never"/>
                <w:listItem w:displayText="Occasionally" w:value="Occasionally"/>
                <w:listItem w:displayText="Frequently" w:value="Frequently"/>
              </w:dropDownList>
            </w:sdtPr>
            <w:sdtEndPr/>
            <w:sdtContent>
              <w:p w14:paraId="4BDBE7C6" w14:textId="2D5320C9" w:rsidR="00E246DC" w:rsidRPr="00805523" w:rsidRDefault="00833655"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E246DC" w:rsidRPr="000D7F08" w14:paraId="0F3FB2F9" w14:textId="77777777" w:rsidTr="00E246DC">
        <w:trPr>
          <w:trHeight w:val="292"/>
        </w:trPr>
        <w:tc>
          <w:tcPr>
            <w:tcW w:w="6913" w:type="dxa"/>
          </w:tcPr>
          <w:p w14:paraId="0A6BB44E"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Frequent</w:t>
            </w:r>
            <w:r w:rsidRPr="000D7F08">
              <w:rPr>
                <w:rFonts w:eastAsia="Calibri" w:cs="Calibri"/>
                <w:spacing w:val="-2"/>
                <w:szCs w:val="22"/>
                <w:lang w:val="en-US" w:eastAsia="en-US"/>
              </w:rPr>
              <w:t xml:space="preserve"> </w:t>
            </w:r>
            <w:r w:rsidRPr="000D7F08">
              <w:rPr>
                <w:rFonts w:eastAsia="Calibri" w:cs="Calibri"/>
                <w:szCs w:val="22"/>
                <w:lang w:val="en-US" w:eastAsia="en-US"/>
              </w:rPr>
              <w:t>travel –</w:t>
            </w:r>
            <w:r w:rsidRPr="000D7F08">
              <w:rPr>
                <w:rFonts w:eastAsia="Calibri" w:cs="Calibri"/>
                <w:spacing w:val="-3"/>
                <w:szCs w:val="22"/>
                <w:lang w:val="en-US" w:eastAsia="en-US"/>
              </w:rPr>
              <w:t xml:space="preserve"> </w:t>
            </w:r>
            <w:r w:rsidRPr="000D7F08">
              <w:rPr>
                <w:rFonts w:eastAsia="Calibri" w:cs="Calibri"/>
                <w:spacing w:val="-2"/>
                <w:szCs w:val="22"/>
                <w:lang w:val="en-US" w:eastAsia="en-US"/>
              </w:rPr>
              <w:t>interstate</w:t>
            </w:r>
          </w:p>
        </w:tc>
        <w:tc>
          <w:tcPr>
            <w:tcW w:w="2695" w:type="dxa"/>
          </w:tcPr>
          <w:sdt>
            <w:sdtPr>
              <w:rPr>
                <w:rFonts w:eastAsia="Calibri" w:cs="Calibri"/>
                <w:color w:val="808080"/>
                <w:lang w:val="en-US" w:eastAsia="en-US"/>
              </w:rPr>
              <w:id w:val="1317529217"/>
              <w:placeholder>
                <w:docPart w:val="FE20DF6718D046E7B1DD3DD0A7D5A2BF"/>
              </w:placeholder>
              <w:dropDownList>
                <w:listItem w:value="Choose an item."/>
                <w:listItem w:displayText="Never" w:value="Never"/>
                <w:listItem w:displayText="Occasionally" w:value="Occasionally"/>
                <w:listItem w:displayText="Frequently" w:value="Frequently"/>
              </w:dropDownList>
            </w:sdtPr>
            <w:sdtEndPr/>
            <w:sdtContent>
              <w:p w14:paraId="60F0C197" w14:textId="2C7304A4" w:rsidR="00E246DC" w:rsidRPr="00805523" w:rsidRDefault="00833655"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bl>
    <w:p w14:paraId="19C1AA44" w14:textId="77777777" w:rsidR="000D7F08" w:rsidRPr="000D7F08" w:rsidRDefault="000D7F08" w:rsidP="000D7F08">
      <w:pPr>
        <w:widowControl w:val="0"/>
        <w:suppressAutoHyphens w:val="0"/>
        <w:autoSpaceDE w:val="0"/>
        <w:autoSpaceDN w:val="0"/>
        <w:spacing w:before="1" w:after="0"/>
        <w:rPr>
          <w:rFonts w:eastAsia="Calibri" w:cs="Calibri"/>
          <w:i/>
          <w:iCs/>
          <w:szCs w:val="24"/>
          <w:lang w:val="en-US" w:eastAsia="en-US"/>
        </w:rPr>
      </w:pPr>
    </w:p>
    <w:tbl>
      <w:tblPr>
        <w:tblW w:w="9608"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0D7F08" w:rsidRPr="000D7F08" w14:paraId="1539FF56" w14:textId="77777777" w:rsidTr="00E246DC">
        <w:trPr>
          <w:trHeight w:val="453"/>
        </w:trPr>
        <w:tc>
          <w:tcPr>
            <w:tcW w:w="6913" w:type="dxa"/>
            <w:shd w:val="clear" w:color="auto" w:fill="DEEAF6"/>
          </w:tcPr>
          <w:p w14:paraId="35ADA1D5" w14:textId="77777777" w:rsidR="000D7F08" w:rsidRPr="000D7F08" w:rsidRDefault="000D7F08" w:rsidP="000D7F08">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zCs w:val="22"/>
                <w:lang w:val="en-US" w:eastAsia="en-US"/>
              </w:rPr>
              <w:t>SPECIFIC</w:t>
            </w:r>
            <w:r w:rsidRPr="000D7F08">
              <w:rPr>
                <w:rFonts w:eastAsia="Calibri" w:cs="Calibri"/>
                <w:b/>
                <w:spacing w:val="-2"/>
                <w:szCs w:val="22"/>
                <w:lang w:val="en-US" w:eastAsia="en-US"/>
              </w:rPr>
              <w:t xml:space="preserve"> HAZARDS</w:t>
            </w:r>
          </w:p>
        </w:tc>
        <w:tc>
          <w:tcPr>
            <w:tcW w:w="2695" w:type="dxa"/>
            <w:shd w:val="clear" w:color="auto" w:fill="DEEAF6"/>
          </w:tcPr>
          <w:p w14:paraId="61264BE2" w14:textId="77777777" w:rsidR="000D7F08" w:rsidRPr="000D7F08" w:rsidRDefault="000D7F08" w:rsidP="000D7F08">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E246DC" w:rsidRPr="000D7F08" w14:paraId="4F416D17" w14:textId="77777777" w:rsidTr="00E246DC">
        <w:trPr>
          <w:trHeight w:val="294"/>
        </w:trPr>
        <w:tc>
          <w:tcPr>
            <w:tcW w:w="6913" w:type="dxa"/>
          </w:tcPr>
          <w:p w14:paraId="6D053EBC" w14:textId="77777777" w:rsidR="00E246DC" w:rsidRPr="000D7F08" w:rsidRDefault="00E246DC" w:rsidP="00E246DC">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Working</w:t>
            </w:r>
            <w:r w:rsidRPr="000D7F08">
              <w:rPr>
                <w:rFonts w:eastAsia="Calibri" w:cs="Calibri"/>
                <w:spacing w:val="-3"/>
                <w:szCs w:val="22"/>
                <w:lang w:val="en-US" w:eastAsia="en-US"/>
              </w:rPr>
              <w:t xml:space="preserve"> </w:t>
            </w:r>
            <w:r w:rsidRPr="000D7F08">
              <w:rPr>
                <w:rFonts w:eastAsia="Calibri" w:cs="Calibri"/>
                <w:szCs w:val="22"/>
                <w:lang w:val="en-US" w:eastAsia="en-US"/>
              </w:rPr>
              <w:t>at</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heights</w:t>
            </w:r>
          </w:p>
        </w:tc>
        <w:tc>
          <w:tcPr>
            <w:tcW w:w="2695" w:type="dxa"/>
          </w:tcPr>
          <w:sdt>
            <w:sdtPr>
              <w:rPr>
                <w:rFonts w:eastAsia="Calibri" w:cs="Calibri"/>
                <w:color w:val="808080"/>
                <w:lang w:val="en-US" w:eastAsia="en-US"/>
              </w:rPr>
              <w:id w:val="-326129648"/>
              <w:placeholder>
                <w:docPart w:val="7165ED14FC5848D9A99E71CA4203961E"/>
              </w:placeholder>
              <w:dropDownList>
                <w:listItem w:value="Choose an item."/>
                <w:listItem w:displayText="Never" w:value="Never"/>
                <w:listItem w:displayText="Occasionally" w:value="Occasionally"/>
                <w:listItem w:displayText="Frequently" w:value="Frequently"/>
              </w:dropDownList>
            </w:sdtPr>
            <w:sdtEndPr/>
            <w:sdtContent>
              <w:p w14:paraId="7D44B0D9" w14:textId="52B830F2" w:rsidR="00E246DC" w:rsidRPr="00805523" w:rsidRDefault="00833655"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78FBC12C" w14:textId="77777777" w:rsidTr="00E246DC">
        <w:trPr>
          <w:trHeight w:val="292"/>
        </w:trPr>
        <w:tc>
          <w:tcPr>
            <w:tcW w:w="6913" w:type="dxa"/>
          </w:tcPr>
          <w:p w14:paraId="1C02F9BA"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Exposure</w:t>
            </w:r>
            <w:r w:rsidRPr="000D7F08">
              <w:rPr>
                <w:rFonts w:eastAsia="Calibri" w:cs="Calibri"/>
                <w:spacing w:val="-4"/>
                <w:szCs w:val="22"/>
                <w:lang w:val="en-US" w:eastAsia="en-US"/>
              </w:rPr>
              <w:t xml:space="preserve"> </w:t>
            </w:r>
            <w:r w:rsidRPr="000D7F08">
              <w:rPr>
                <w:rFonts w:eastAsia="Calibri" w:cs="Calibri"/>
                <w:szCs w:val="22"/>
                <w:lang w:val="en-US" w:eastAsia="en-US"/>
              </w:rPr>
              <w:t>to</w:t>
            </w:r>
            <w:r w:rsidRPr="000D7F08">
              <w:rPr>
                <w:rFonts w:eastAsia="Calibri" w:cs="Calibri"/>
                <w:spacing w:val="-3"/>
                <w:szCs w:val="22"/>
                <w:lang w:val="en-US" w:eastAsia="en-US"/>
              </w:rPr>
              <w:t xml:space="preserve"> </w:t>
            </w:r>
            <w:r w:rsidRPr="000D7F08">
              <w:rPr>
                <w:rFonts w:eastAsia="Calibri" w:cs="Calibri"/>
                <w:szCs w:val="22"/>
                <w:lang w:val="en-US" w:eastAsia="en-US"/>
              </w:rPr>
              <w:t>extreme</w:t>
            </w:r>
            <w:r w:rsidRPr="000D7F08">
              <w:rPr>
                <w:rFonts w:eastAsia="Calibri" w:cs="Calibri"/>
                <w:spacing w:val="-3"/>
                <w:szCs w:val="22"/>
                <w:lang w:val="en-US" w:eastAsia="en-US"/>
              </w:rPr>
              <w:t xml:space="preserve"> </w:t>
            </w:r>
            <w:r w:rsidRPr="000D7F08">
              <w:rPr>
                <w:rFonts w:eastAsia="Calibri" w:cs="Calibri"/>
                <w:spacing w:val="-2"/>
                <w:szCs w:val="22"/>
                <w:lang w:val="en-US" w:eastAsia="en-US"/>
              </w:rPr>
              <w:t>temperatures</w:t>
            </w:r>
          </w:p>
        </w:tc>
        <w:tc>
          <w:tcPr>
            <w:tcW w:w="2695" w:type="dxa"/>
          </w:tcPr>
          <w:sdt>
            <w:sdtPr>
              <w:rPr>
                <w:rFonts w:eastAsia="Calibri" w:cs="Calibri"/>
                <w:color w:val="808080"/>
                <w:lang w:val="en-US" w:eastAsia="en-US"/>
              </w:rPr>
              <w:id w:val="-1614825322"/>
              <w:placeholder>
                <w:docPart w:val="EAABCF1B9D90434390EA6A607B967EE4"/>
              </w:placeholder>
              <w:dropDownList>
                <w:listItem w:value="Choose an item."/>
                <w:listItem w:displayText="Never" w:value="Never"/>
                <w:listItem w:displayText="Occasionally" w:value="Occasionally"/>
                <w:listItem w:displayText="Frequently" w:value="Frequently"/>
              </w:dropDownList>
            </w:sdtPr>
            <w:sdtEndPr/>
            <w:sdtContent>
              <w:p w14:paraId="39331D67" w14:textId="074B3509" w:rsidR="00E246DC" w:rsidRPr="00805523" w:rsidRDefault="00833655"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E246DC" w:rsidRPr="000D7F08" w14:paraId="63D03879" w14:textId="77777777" w:rsidTr="00E246DC">
        <w:trPr>
          <w:trHeight w:val="292"/>
        </w:trPr>
        <w:tc>
          <w:tcPr>
            <w:tcW w:w="6913" w:type="dxa"/>
          </w:tcPr>
          <w:p w14:paraId="6D2E9D22"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Operation</w:t>
            </w:r>
            <w:r w:rsidRPr="000D7F08">
              <w:rPr>
                <w:rFonts w:eastAsia="Calibri" w:cs="Calibri"/>
                <w:spacing w:val="-2"/>
                <w:szCs w:val="22"/>
                <w:lang w:val="en-US" w:eastAsia="en-US"/>
              </w:rPr>
              <w:t xml:space="preserve"> </w:t>
            </w:r>
            <w:r w:rsidRPr="000D7F08">
              <w:rPr>
                <w:rFonts w:eastAsia="Calibri" w:cs="Calibri"/>
                <w:szCs w:val="22"/>
                <w:lang w:val="en-US" w:eastAsia="en-US"/>
              </w:rPr>
              <w:t>of</w:t>
            </w:r>
            <w:r w:rsidRPr="000D7F08">
              <w:rPr>
                <w:rFonts w:eastAsia="Calibri" w:cs="Calibri"/>
                <w:spacing w:val="-2"/>
                <w:szCs w:val="22"/>
                <w:lang w:val="en-US" w:eastAsia="en-US"/>
              </w:rPr>
              <w:t xml:space="preserve"> </w:t>
            </w:r>
            <w:r w:rsidRPr="000D7F08">
              <w:rPr>
                <w:rFonts w:eastAsia="Calibri" w:cs="Calibri"/>
                <w:szCs w:val="22"/>
                <w:lang w:val="en-US" w:eastAsia="en-US"/>
              </w:rPr>
              <w:t>heavy</w:t>
            </w:r>
            <w:r w:rsidRPr="000D7F08">
              <w:rPr>
                <w:rFonts w:eastAsia="Calibri" w:cs="Calibri"/>
                <w:spacing w:val="-2"/>
                <w:szCs w:val="22"/>
                <w:lang w:val="en-US" w:eastAsia="en-US"/>
              </w:rPr>
              <w:t xml:space="preserve"> </w:t>
            </w:r>
            <w:r w:rsidRPr="000D7F08">
              <w:rPr>
                <w:rFonts w:eastAsia="Calibri" w:cs="Calibri"/>
                <w:szCs w:val="22"/>
                <w:lang w:val="en-US" w:eastAsia="en-US"/>
              </w:rPr>
              <w:t>machinery</w:t>
            </w:r>
            <w:r w:rsidRPr="000D7F08">
              <w:rPr>
                <w:rFonts w:eastAsia="Calibri" w:cs="Calibri"/>
                <w:spacing w:val="-3"/>
                <w:szCs w:val="22"/>
                <w:lang w:val="en-US" w:eastAsia="en-US"/>
              </w:rPr>
              <w:t xml:space="preserve"> </w:t>
            </w:r>
            <w:r w:rsidRPr="000D7F08">
              <w:rPr>
                <w:rFonts w:eastAsia="Calibri" w:cs="Calibri"/>
                <w:szCs w:val="22"/>
                <w:lang w:val="en-US" w:eastAsia="en-US"/>
              </w:rPr>
              <w:t>e.g.</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forklift</w:t>
            </w:r>
          </w:p>
        </w:tc>
        <w:tc>
          <w:tcPr>
            <w:tcW w:w="2695" w:type="dxa"/>
          </w:tcPr>
          <w:sdt>
            <w:sdtPr>
              <w:rPr>
                <w:rFonts w:eastAsia="Calibri" w:cs="Calibri"/>
                <w:color w:val="808080"/>
                <w:lang w:val="en-US" w:eastAsia="en-US"/>
              </w:rPr>
              <w:id w:val="770046568"/>
              <w:placeholder>
                <w:docPart w:val="5C6D4140443D4A8289A3AC2FC828F3F2"/>
              </w:placeholder>
              <w:dropDownList>
                <w:listItem w:value="Choose an item."/>
                <w:listItem w:displayText="Never" w:value="Never"/>
                <w:listItem w:displayText="Occasionally" w:value="Occasionally"/>
                <w:listItem w:displayText="Frequently" w:value="Frequently"/>
              </w:dropDownList>
            </w:sdtPr>
            <w:sdtEndPr/>
            <w:sdtContent>
              <w:p w14:paraId="304F0DC6" w14:textId="4FF46D29" w:rsidR="00E246DC" w:rsidRPr="00805523" w:rsidRDefault="00833655"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5D9D0C6A" w14:textId="77777777" w:rsidTr="00E246DC">
        <w:trPr>
          <w:trHeight w:val="292"/>
        </w:trPr>
        <w:tc>
          <w:tcPr>
            <w:tcW w:w="6913" w:type="dxa"/>
          </w:tcPr>
          <w:p w14:paraId="4613681A" w14:textId="77777777" w:rsidR="00E246DC" w:rsidRPr="000D7F08" w:rsidRDefault="00E246DC" w:rsidP="00E246DC">
            <w:pPr>
              <w:widowControl w:val="0"/>
              <w:suppressAutoHyphens w:val="0"/>
              <w:autoSpaceDE w:val="0"/>
              <w:autoSpaceDN w:val="0"/>
              <w:spacing w:after="0" w:line="273" w:lineRule="exact"/>
              <w:ind w:left="110"/>
              <w:rPr>
                <w:rFonts w:eastAsia="Calibri" w:cs="Calibri"/>
                <w:szCs w:val="22"/>
                <w:lang w:val="en-US" w:eastAsia="en-US"/>
              </w:rPr>
            </w:pPr>
            <w:r w:rsidRPr="000D7F08">
              <w:rPr>
                <w:rFonts w:eastAsia="Calibri" w:cs="Calibri"/>
                <w:szCs w:val="22"/>
                <w:lang w:val="en-US" w:eastAsia="en-US"/>
              </w:rPr>
              <w:t>Confined</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spaces</w:t>
            </w:r>
          </w:p>
        </w:tc>
        <w:tc>
          <w:tcPr>
            <w:tcW w:w="2695" w:type="dxa"/>
          </w:tcPr>
          <w:sdt>
            <w:sdtPr>
              <w:rPr>
                <w:rFonts w:eastAsia="Calibri" w:cs="Calibri"/>
                <w:color w:val="808080"/>
                <w:lang w:val="en-US" w:eastAsia="en-US"/>
              </w:rPr>
              <w:id w:val="2078856811"/>
              <w:placeholder>
                <w:docPart w:val="E07222B9A6084C8A9769D34954774A67"/>
              </w:placeholder>
              <w:dropDownList>
                <w:listItem w:value="Choose an item."/>
                <w:listItem w:displayText="Never" w:value="Never"/>
                <w:listItem w:displayText="Occasionally" w:value="Occasionally"/>
                <w:listItem w:displayText="Frequently" w:value="Frequently"/>
              </w:dropDownList>
            </w:sdtPr>
            <w:sdtEndPr/>
            <w:sdtContent>
              <w:p w14:paraId="718D87BB" w14:textId="546D3334" w:rsidR="00E246DC" w:rsidRPr="00805523" w:rsidRDefault="00833655"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53B32CA9" w14:textId="77777777" w:rsidTr="00E246DC">
        <w:trPr>
          <w:trHeight w:val="294"/>
        </w:trPr>
        <w:tc>
          <w:tcPr>
            <w:tcW w:w="6913" w:type="dxa"/>
          </w:tcPr>
          <w:p w14:paraId="6CF22588" w14:textId="77777777" w:rsidR="00E246DC" w:rsidRPr="000D7F08" w:rsidRDefault="00E246DC" w:rsidP="00E246DC">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Excessive</w:t>
            </w:r>
            <w:r w:rsidRPr="000D7F08">
              <w:rPr>
                <w:rFonts w:eastAsia="Calibri" w:cs="Calibri"/>
                <w:spacing w:val="-4"/>
                <w:szCs w:val="22"/>
                <w:lang w:val="en-US" w:eastAsia="en-US"/>
              </w:rPr>
              <w:t xml:space="preserve"> </w:t>
            </w:r>
            <w:r w:rsidRPr="000D7F08">
              <w:rPr>
                <w:rFonts w:eastAsia="Calibri" w:cs="Calibri"/>
                <w:spacing w:val="-2"/>
                <w:szCs w:val="22"/>
                <w:lang w:val="en-US" w:eastAsia="en-US"/>
              </w:rPr>
              <w:t>noise</w:t>
            </w:r>
          </w:p>
        </w:tc>
        <w:tc>
          <w:tcPr>
            <w:tcW w:w="2695" w:type="dxa"/>
          </w:tcPr>
          <w:sdt>
            <w:sdtPr>
              <w:rPr>
                <w:rFonts w:eastAsia="Calibri" w:cs="Calibri"/>
                <w:color w:val="808080"/>
                <w:lang w:val="en-US" w:eastAsia="en-US"/>
              </w:rPr>
              <w:id w:val="-89398492"/>
              <w:placeholder>
                <w:docPart w:val="72C48D10E78B456FBDAC5413C0366785"/>
              </w:placeholder>
              <w:dropDownList>
                <w:listItem w:value="Choose an item."/>
                <w:listItem w:displayText="Never" w:value="Never"/>
                <w:listItem w:displayText="Occasionally" w:value="Occasionally"/>
                <w:listItem w:displayText="Frequently" w:value="Frequently"/>
              </w:dropDownList>
            </w:sdtPr>
            <w:sdtEndPr/>
            <w:sdtContent>
              <w:p w14:paraId="2096C93F" w14:textId="7AFC4D38" w:rsidR="00E246DC" w:rsidRPr="00805523" w:rsidRDefault="00833655"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E246DC" w:rsidRPr="000D7F08" w14:paraId="75C27B56" w14:textId="77777777" w:rsidTr="00E246DC">
        <w:trPr>
          <w:trHeight w:val="292"/>
        </w:trPr>
        <w:tc>
          <w:tcPr>
            <w:tcW w:w="6913" w:type="dxa"/>
          </w:tcPr>
          <w:p w14:paraId="1BC520C5"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 xml:space="preserve">Low </w:t>
            </w:r>
            <w:r w:rsidRPr="000D7F08">
              <w:rPr>
                <w:rFonts w:eastAsia="Calibri" w:cs="Calibri"/>
                <w:spacing w:val="-2"/>
                <w:szCs w:val="22"/>
                <w:lang w:val="en-US" w:eastAsia="en-US"/>
              </w:rPr>
              <w:t>lighting</w:t>
            </w:r>
          </w:p>
        </w:tc>
        <w:tc>
          <w:tcPr>
            <w:tcW w:w="2695" w:type="dxa"/>
          </w:tcPr>
          <w:sdt>
            <w:sdtPr>
              <w:rPr>
                <w:rFonts w:eastAsia="Calibri" w:cs="Calibri"/>
                <w:color w:val="808080"/>
                <w:lang w:val="en-US" w:eastAsia="en-US"/>
              </w:rPr>
              <w:id w:val="-1115363536"/>
              <w:placeholder>
                <w:docPart w:val="6F7E218858B04F15B820B8AFCB24E2B7"/>
              </w:placeholder>
              <w:dropDownList>
                <w:listItem w:value="Choose an item."/>
                <w:listItem w:displayText="Never" w:value="Never"/>
                <w:listItem w:displayText="Occasionally" w:value="Occasionally"/>
                <w:listItem w:displayText="Frequently" w:value="Frequently"/>
              </w:dropDownList>
            </w:sdtPr>
            <w:sdtEndPr/>
            <w:sdtContent>
              <w:p w14:paraId="7486E314" w14:textId="647D2EF4" w:rsidR="00E246DC" w:rsidRPr="00805523" w:rsidRDefault="00833655"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E246DC" w:rsidRPr="000D7F08" w14:paraId="2AD288FF" w14:textId="77777777" w:rsidTr="00E246DC">
        <w:trPr>
          <w:trHeight w:val="292"/>
        </w:trPr>
        <w:tc>
          <w:tcPr>
            <w:tcW w:w="6913" w:type="dxa"/>
          </w:tcPr>
          <w:p w14:paraId="410282DC"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Handling</w:t>
            </w:r>
            <w:r w:rsidRPr="000D7F08">
              <w:rPr>
                <w:rFonts w:eastAsia="Calibri" w:cs="Calibri"/>
                <w:spacing w:val="-4"/>
                <w:szCs w:val="22"/>
                <w:lang w:val="en-US" w:eastAsia="en-US"/>
              </w:rPr>
              <w:t xml:space="preserve"> </w:t>
            </w:r>
            <w:r w:rsidRPr="000D7F08">
              <w:rPr>
                <w:rFonts w:eastAsia="Calibri" w:cs="Calibri"/>
                <w:szCs w:val="22"/>
                <w:lang w:val="en-US" w:eastAsia="en-US"/>
              </w:rPr>
              <w:t>of</w:t>
            </w:r>
            <w:r w:rsidRPr="000D7F08">
              <w:rPr>
                <w:rFonts w:eastAsia="Calibri" w:cs="Calibri"/>
                <w:spacing w:val="-2"/>
                <w:szCs w:val="22"/>
                <w:lang w:val="en-US" w:eastAsia="en-US"/>
              </w:rPr>
              <w:t xml:space="preserve"> </w:t>
            </w:r>
            <w:r w:rsidRPr="000D7F08">
              <w:rPr>
                <w:rFonts w:eastAsia="Calibri" w:cs="Calibri"/>
                <w:szCs w:val="22"/>
                <w:lang w:val="en-US" w:eastAsia="en-US"/>
              </w:rPr>
              <w:t>dangerous</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goods/equipment</w:t>
            </w:r>
          </w:p>
        </w:tc>
        <w:tc>
          <w:tcPr>
            <w:tcW w:w="2695" w:type="dxa"/>
          </w:tcPr>
          <w:sdt>
            <w:sdtPr>
              <w:rPr>
                <w:rFonts w:eastAsia="Calibri" w:cs="Calibri"/>
                <w:color w:val="808080"/>
                <w:lang w:val="en-US" w:eastAsia="en-US"/>
              </w:rPr>
              <w:id w:val="327184385"/>
              <w:placeholder>
                <w:docPart w:val="43B2120509FD4405A42E8A3A1F2ADB63"/>
              </w:placeholder>
              <w:dropDownList>
                <w:listItem w:value="Choose an item."/>
                <w:listItem w:displayText="Never" w:value="Never"/>
                <w:listItem w:displayText="Occasionally" w:value="Occasionally"/>
                <w:listItem w:displayText="Frequently" w:value="Frequently"/>
              </w:dropDownList>
            </w:sdtPr>
            <w:sdtEndPr/>
            <w:sdtContent>
              <w:p w14:paraId="18630C10" w14:textId="7658717B" w:rsidR="00E246DC" w:rsidRPr="00805523" w:rsidRDefault="00833655"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1F4FBB60" w14:textId="77777777" w:rsidTr="00E246DC">
        <w:trPr>
          <w:trHeight w:val="292"/>
        </w:trPr>
        <w:tc>
          <w:tcPr>
            <w:tcW w:w="6913" w:type="dxa"/>
          </w:tcPr>
          <w:p w14:paraId="69DE678A"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Working</w:t>
            </w:r>
            <w:r w:rsidRPr="000D7F08">
              <w:rPr>
                <w:rFonts w:eastAsia="Calibri" w:cs="Calibri"/>
                <w:spacing w:val="-4"/>
                <w:szCs w:val="22"/>
                <w:lang w:val="en-US" w:eastAsia="en-US"/>
              </w:rPr>
              <w:t xml:space="preserve"> </w:t>
            </w:r>
            <w:r w:rsidRPr="000D7F08">
              <w:rPr>
                <w:rFonts w:eastAsia="Calibri" w:cs="Calibri"/>
                <w:szCs w:val="22"/>
                <w:lang w:val="en-US" w:eastAsia="en-US"/>
              </w:rPr>
              <w:t>with</w:t>
            </w:r>
            <w:r w:rsidRPr="000D7F08">
              <w:rPr>
                <w:rFonts w:eastAsia="Calibri" w:cs="Calibri"/>
                <w:spacing w:val="-2"/>
                <w:szCs w:val="22"/>
                <w:lang w:val="en-US" w:eastAsia="en-US"/>
              </w:rPr>
              <w:t xml:space="preserve"> asbestos</w:t>
            </w:r>
          </w:p>
        </w:tc>
        <w:tc>
          <w:tcPr>
            <w:tcW w:w="2695" w:type="dxa"/>
          </w:tcPr>
          <w:sdt>
            <w:sdtPr>
              <w:rPr>
                <w:rFonts w:eastAsia="Calibri" w:cs="Calibri"/>
                <w:color w:val="808080"/>
                <w:lang w:val="en-US" w:eastAsia="en-US"/>
              </w:rPr>
              <w:id w:val="1756621275"/>
              <w:placeholder>
                <w:docPart w:val="DDD740B1735C43AC9CBAD79426D6C9E6"/>
              </w:placeholder>
              <w:dropDownList>
                <w:listItem w:value="Choose an item."/>
                <w:listItem w:displayText="Never" w:value="Never"/>
                <w:listItem w:displayText="Occasionally" w:value="Occasionally"/>
                <w:listItem w:displayText="Frequently" w:value="Frequently"/>
              </w:dropDownList>
            </w:sdtPr>
            <w:sdtEndPr/>
            <w:sdtContent>
              <w:p w14:paraId="14370F39" w14:textId="23B1FD53" w:rsidR="00E246DC" w:rsidRPr="00805523" w:rsidRDefault="00833655"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33700518" w14:textId="77777777" w:rsidTr="00E246DC">
        <w:trPr>
          <w:trHeight w:val="294"/>
        </w:trPr>
        <w:tc>
          <w:tcPr>
            <w:tcW w:w="6913" w:type="dxa"/>
          </w:tcPr>
          <w:p w14:paraId="50D41828" w14:textId="77777777" w:rsidR="00E246DC" w:rsidRPr="000D7F08" w:rsidRDefault="00E246DC" w:rsidP="00E246DC">
            <w:pPr>
              <w:widowControl w:val="0"/>
              <w:suppressAutoHyphens w:val="0"/>
              <w:autoSpaceDE w:val="0"/>
              <w:autoSpaceDN w:val="0"/>
              <w:spacing w:after="0" w:line="275" w:lineRule="exact"/>
              <w:ind w:left="110"/>
              <w:rPr>
                <w:rFonts w:eastAsia="Calibri" w:cs="Calibri"/>
                <w:szCs w:val="22"/>
                <w:lang w:val="en-US" w:eastAsia="en-US"/>
              </w:rPr>
            </w:pPr>
            <w:r w:rsidRPr="000D7F08">
              <w:rPr>
                <w:rFonts w:eastAsia="Calibri" w:cs="Calibri"/>
                <w:szCs w:val="22"/>
                <w:lang w:val="en-US" w:eastAsia="en-US"/>
              </w:rPr>
              <w:t>Potential</w:t>
            </w:r>
            <w:r w:rsidRPr="000D7F08">
              <w:rPr>
                <w:rFonts w:eastAsia="Calibri" w:cs="Calibri"/>
                <w:spacing w:val="-5"/>
                <w:szCs w:val="22"/>
                <w:lang w:val="en-US" w:eastAsia="en-US"/>
              </w:rPr>
              <w:t xml:space="preserve"> </w:t>
            </w:r>
            <w:r w:rsidRPr="000D7F08">
              <w:rPr>
                <w:rFonts w:eastAsia="Calibri" w:cs="Calibri"/>
                <w:szCs w:val="22"/>
                <w:lang w:val="en-US" w:eastAsia="en-US"/>
              </w:rPr>
              <w:t>to</w:t>
            </w:r>
            <w:r w:rsidRPr="000D7F08">
              <w:rPr>
                <w:rFonts w:eastAsia="Calibri" w:cs="Calibri"/>
                <w:spacing w:val="-1"/>
                <w:szCs w:val="22"/>
                <w:lang w:val="en-US" w:eastAsia="en-US"/>
              </w:rPr>
              <w:t xml:space="preserve"> </w:t>
            </w:r>
            <w:r w:rsidRPr="000D7F08">
              <w:rPr>
                <w:rFonts w:eastAsia="Calibri" w:cs="Calibri"/>
                <w:szCs w:val="22"/>
                <w:lang w:val="en-US" w:eastAsia="en-US"/>
              </w:rPr>
              <w:t>encounter</w:t>
            </w:r>
            <w:r w:rsidRPr="000D7F08">
              <w:rPr>
                <w:rFonts w:eastAsia="Calibri" w:cs="Calibri"/>
                <w:spacing w:val="-4"/>
                <w:szCs w:val="22"/>
                <w:lang w:val="en-US" w:eastAsia="en-US"/>
              </w:rPr>
              <w:t xml:space="preserve"> </w:t>
            </w:r>
            <w:r w:rsidRPr="000D7F08">
              <w:rPr>
                <w:rFonts w:eastAsia="Calibri" w:cs="Calibri"/>
                <w:szCs w:val="22"/>
                <w:lang w:val="en-US" w:eastAsia="en-US"/>
              </w:rPr>
              <w:t>agitated</w:t>
            </w:r>
            <w:r w:rsidRPr="000D7F08">
              <w:rPr>
                <w:rFonts w:eastAsia="Calibri" w:cs="Calibri"/>
                <w:spacing w:val="-2"/>
                <w:szCs w:val="22"/>
                <w:lang w:val="en-US" w:eastAsia="en-US"/>
              </w:rPr>
              <w:t xml:space="preserve"> customers</w:t>
            </w:r>
          </w:p>
        </w:tc>
        <w:tc>
          <w:tcPr>
            <w:tcW w:w="2695" w:type="dxa"/>
          </w:tcPr>
          <w:sdt>
            <w:sdtPr>
              <w:rPr>
                <w:rFonts w:eastAsia="Calibri" w:cs="Calibri"/>
                <w:color w:val="808080"/>
                <w:lang w:val="en-US" w:eastAsia="en-US"/>
              </w:rPr>
              <w:id w:val="92061909"/>
              <w:placeholder>
                <w:docPart w:val="5FB93CE1373C4E11BB8282023E8F905F"/>
              </w:placeholder>
              <w:dropDownList>
                <w:listItem w:value="Choose an item."/>
                <w:listItem w:displayText="Never" w:value="Never"/>
                <w:listItem w:displayText="Occasionally" w:value="Occasionally"/>
                <w:listItem w:displayText="Frequently" w:value="Frequently"/>
              </w:dropDownList>
            </w:sdtPr>
            <w:sdtEndPr/>
            <w:sdtContent>
              <w:p w14:paraId="73AF9EE7" w14:textId="6071691D" w:rsidR="00E246DC" w:rsidRPr="00805523" w:rsidRDefault="00833655"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E246DC" w:rsidRPr="000D7F08" w14:paraId="5F029AFD" w14:textId="77777777" w:rsidTr="00E246DC">
        <w:trPr>
          <w:trHeight w:val="292"/>
        </w:trPr>
        <w:tc>
          <w:tcPr>
            <w:tcW w:w="6913" w:type="dxa"/>
          </w:tcPr>
          <w:p w14:paraId="6B804940"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Exposure</w:t>
            </w:r>
            <w:r w:rsidRPr="000D7F08">
              <w:rPr>
                <w:rFonts w:eastAsia="Calibri" w:cs="Calibri"/>
                <w:spacing w:val="-6"/>
                <w:szCs w:val="22"/>
                <w:lang w:val="en-US" w:eastAsia="en-US"/>
              </w:rPr>
              <w:t xml:space="preserve"> </w:t>
            </w:r>
            <w:r w:rsidRPr="000D7F08">
              <w:rPr>
                <w:rFonts w:eastAsia="Calibri" w:cs="Calibri"/>
                <w:szCs w:val="22"/>
                <w:lang w:val="en-US" w:eastAsia="en-US"/>
              </w:rPr>
              <w:t>to</w:t>
            </w:r>
            <w:r w:rsidRPr="000D7F08">
              <w:rPr>
                <w:rFonts w:eastAsia="Calibri" w:cs="Calibri"/>
                <w:spacing w:val="-5"/>
                <w:szCs w:val="22"/>
                <w:lang w:val="en-US" w:eastAsia="en-US"/>
              </w:rPr>
              <w:t xml:space="preserve"> </w:t>
            </w:r>
            <w:r w:rsidRPr="000D7F08">
              <w:rPr>
                <w:rFonts w:eastAsia="Calibri" w:cs="Calibri"/>
                <w:szCs w:val="22"/>
                <w:lang w:val="en-US" w:eastAsia="en-US"/>
              </w:rPr>
              <w:t>potentially</w:t>
            </w:r>
            <w:r w:rsidRPr="000D7F08">
              <w:rPr>
                <w:rFonts w:eastAsia="Calibri" w:cs="Calibri"/>
                <w:spacing w:val="-5"/>
                <w:szCs w:val="22"/>
                <w:lang w:val="en-US" w:eastAsia="en-US"/>
              </w:rPr>
              <w:t xml:space="preserve"> </w:t>
            </w:r>
            <w:r w:rsidRPr="000D7F08">
              <w:rPr>
                <w:rFonts w:eastAsia="Calibri" w:cs="Calibri"/>
                <w:szCs w:val="22"/>
                <w:lang w:val="en-US" w:eastAsia="en-US"/>
              </w:rPr>
              <w:t>distressing</w:t>
            </w:r>
            <w:r w:rsidRPr="000D7F08">
              <w:rPr>
                <w:rFonts w:eastAsia="Calibri" w:cs="Calibri"/>
                <w:spacing w:val="-3"/>
                <w:szCs w:val="22"/>
                <w:lang w:val="en-US" w:eastAsia="en-US"/>
              </w:rPr>
              <w:t xml:space="preserve"> </w:t>
            </w:r>
            <w:r w:rsidRPr="000D7F08">
              <w:rPr>
                <w:rFonts w:eastAsia="Calibri" w:cs="Calibri"/>
                <w:szCs w:val="22"/>
                <w:lang w:val="en-US" w:eastAsia="en-US"/>
              </w:rPr>
              <w:t>case</w:t>
            </w:r>
            <w:r w:rsidRPr="000D7F08">
              <w:rPr>
                <w:rFonts w:eastAsia="Calibri" w:cs="Calibri"/>
                <w:spacing w:val="-4"/>
                <w:szCs w:val="22"/>
                <w:lang w:val="en-US" w:eastAsia="en-US"/>
              </w:rPr>
              <w:t xml:space="preserve"> </w:t>
            </w:r>
            <w:r w:rsidRPr="000D7F08">
              <w:rPr>
                <w:rFonts w:eastAsia="Calibri" w:cs="Calibri"/>
                <w:spacing w:val="-2"/>
                <w:szCs w:val="22"/>
                <w:lang w:val="en-US" w:eastAsia="en-US"/>
              </w:rPr>
              <w:t>material</w:t>
            </w:r>
          </w:p>
        </w:tc>
        <w:tc>
          <w:tcPr>
            <w:tcW w:w="2695" w:type="dxa"/>
          </w:tcPr>
          <w:sdt>
            <w:sdtPr>
              <w:rPr>
                <w:rFonts w:eastAsia="Calibri" w:cs="Calibri"/>
                <w:color w:val="808080"/>
                <w:lang w:val="en-US" w:eastAsia="en-US"/>
              </w:rPr>
              <w:id w:val="-901133949"/>
              <w:placeholder>
                <w:docPart w:val="BB4A242116F34057921818E603FC5D84"/>
              </w:placeholder>
              <w:dropDownList>
                <w:listItem w:value="Choose an item."/>
                <w:listItem w:displayText="Never" w:value="Never"/>
                <w:listItem w:displayText="Occasionally" w:value="Occasionally"/>
                <w:listItem w:displayText="Frequently" w:value="Frequently"/>
              </w:dropDownList>
            </w:sdtPr>
            <w:sdtEndPr/>
            <w:sdtContent>
              <w:p w14:paraId="33870CCB" w14:textId="4CF15A86" w:rsidR="00E246DC" w:rsidRPr="00805523" w:rsidRDefault="00833655"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Frequently</w:t>
                </w:r>
              </w:p>
            </w:sdtContent>
          </w:sdt>
        </w:tc>
      </w:tr>
    </w:tbl>
    <w:p w14:paraId="0200D48C" w14:textId="77777777" w:rsidR="000D7F08" w:rsidRPr="000D7F08" w:rsidRDefault="000D7F08" w:rsidP="000D7F08">
      <w:pPr>
        <w:widowControl w:val="0"/>
        <w:suppressAutoHyphens w:val="0"/>
        <w:autoSpaceDE w:val="0"/>
        <w:autoSpaceDN w:val="0"/>
        <w:spacing w:before="4" w:after="0"/>
        <w:rPr>
          <w:rFonts w:eastAsia="Calibri" w:cs="Calibri"/>
          <w:i/>
          <w:iCs/>
          <w:sz w:val="28"/>
          <w:szCs w:val="24"/>
          <w:lang w:val="en-US" w:eastAsia="en-US"/>
        </w:rPr>
      </w:pPr>
    </w:p>
    <w:tbl>
      <w:tblPr>
        <w:tblW w:w="9608"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0D7F08" w:rsidRPr="000D7F08" w14:paraId="06F3A2C5" w14:textId="77777777" w:rsidTr="00E246DC">
        <w:trPr>
          <w:trHeight w:val="455"/>
        </w:trPr>
        <w:tc>
          <w:tcPr>
            <w:tcW w:w="6913" w:type="dxa"/>
            <w:shd w:val="clear" w:color="auto" w:fill="DEEAF6"/>
          </w:tcPr>
          <w:p w14:paraId="74E6C344" w14:textId="77777777" w:rsidR="000D7F08" w:rsidRPr="000D7F08" w:rsidRDefault="000D7F08" w:rsidP="000D7F08">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pacing w:val="-2"/>
                <w:szCs w:val="22"/>
                <w:lang w:val="en-US" w:eastAsia="en-US"/>
              </w:rPr>
              <w:t>OTHER</w:t>
            </w:r>
          </w:p>
        </w:tc>
        <w:tc>
          <w:tcPr>
            <w:tcW w:w="2695" w:type="dxa"/>
            <w:shd w:val="clear" w:color="auto" w:fill="DEEAF6"/>
          </w:tcPr>
          <w:p w14:paraId="53DE01B0" w14:textId="77777777" w:rsidR="000D7F08" w:rsidRPr="000D7F08" w:rsidRDefault="000D7F08" w:rsidP="000D7F08">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E246DC" w:rsidRPr="000D7F08" w14:paraId="7071C5ED" w14:textId="77777777" w:rsidTr="00E246DC">
        <w:trPr>
          <w:trHeight w:val="292"/>
        </w:trPr>
        <w:tc>
          <w:tcPr>
            <w:tcW w:w="6913" w:type="dxa"/>
          </w:tcPr>
          <w:p w14:paraId="4BB80D46"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Uniform</w:t>
            </w:r>
            <w:r w:rsidRPr="000D7F08">
              <w:rPr>
                <w:rFonts w:eastAsia="Calibri" w:cs="Calibri"/>
                <w:spacing w:val="-2"/>
                <w:szCs w:val="22"/>
                <w:lang w:val="en-US" w:eastAsia="en-US"/>
              </w:rPr>
              <w:t xml:space="preserve"> required</w:t>
            </w:r>
          </w:p>
        </w:tc>
        <w:tc>
          <w:tcPr>
            <w:tcW w:w="2695" w:type="dxa"/>
          </w:tcPr>
          <w:sdt>
            <w:sdtPr>
              <w:rPr>
                <w:rFonts w:eastAsia="Calibri" w:cs="Calibri"/>
                <w:color w:val="808080"/>
                <w:lang w:val="en-US" w:eastAsia="en-US"/>
              </w:rPr>
              <w:id w:val="2104761189"/>
              <w:placeholder>
                <w:docPart w:val="7FA7368E9DB548A9B5CFE2141718D8C8"/>
              </w:placeholder>
              <w:dropDownList>
                <w:listItem w:value="Choose an item."/>
                <w:listItem w:displayText="Never" w:value="Never"/>
                <w:listItem w:displayText="Occasionally" w:value="Occasionally"/>
                <w:listItem w:displayText="Frequently" w:value="Frequently"/>
              </w:dropDownList>
            </w:sdtPr>
            <w:sdtEndPr/>
            <w:sdtContent>
              <w:p w14:paraId="6EE208A0" w14:textId="180C639D" w:rsidR="00E246DC" w:rsidRPr="00531642" w:rsidRDefault="00833655" w:rsidP="00531642">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16052F2D" w14:textId="77777777" w:rsidTr="00787738">
        <w:trPr>
          <w:trHeight w:val="267"/>
        </w:trPr>
        <w:tc>
          <w:tcPr>
            <w:tcW w:w="6913" w:type="dxa"/>
          </w:tcPr>
          <w:p w14:paraId="57C31333" w14:textId="4F3CC10F" w:rsidR="00833655" w:rsidRPr="000D7F08" w:rsidRDefault="00E246DC" w:rsidP="00833655">
            <w:pPr>
              <w:widowControl w:val="0"/>
              <w:suppressAutoHyphens w:val="0"/>
              <w:autoSpaceDE w:val="0"/>
              <w:autoSpaceDN w:val="0"/>
              <w:spacing w:after="0"/>
              <w:ind w:left="110"/>
              <w:rPr>
                <w:rFonts w:eastAsia="Calibri" w:cs="Calibri"/>
                <w:i/>
                <w:szCs w:val="22"/>
                <w:lang w:val="en-US" w:eastAsia="en-US"/>
              </w:rPr>
            </w:pPr>
            <w:r w:rsidRPr="000D7F08">
              <w:rPr>
                <w:rFonts w:eastAsia="Calibri" w:cs="Calibri"/>
                <w:szCs w:val="22"/>
                <w:lang w:val="en-US" w:eastAsia="en-US"/>
              </w:rPr>
              <w:t>Personal</w:t>
            </w:r>
            <w:r w:rsidRPr="000D7F08">
              <w:rPr>
                <w:rFonts w:eastAsia="Calibri" w:cs="Calibri"/>
                <w:spacing w:val="-7"/>
                <w:szCs w:val="22"/>
                <w:lang w:val="en-US" w:eastAsia="en-US"/>
              </w:rPr>
              <w:t xml:space="preserve"> </w:t>
            </w:r>
            <w:r w:rsidRPr="000D7F08">
              <w:rPr>
                <w:rFonts w:eastAsia="Calibri" w:cs="Calibri"/>
                <w:szCs w:val="22"/>
                <w:lang w:val="en-US" w:eastAsia="en-US"/>
              </w:rPr>
              <w:t>Protective</w:t>
            </w:r>
            <w:r w:rsidRPr="000D7F08">
              <w:rPr>
                <w:rFonts w:eastAsia="Calibri" w:cs="Calibri"/>
                <w:spacing w:val="-5"/>
                <w:szCs w:val="22"/>
                <w:lang w:val="en-US" w:eastAsia="en-US"/>
              </w:rPr>
              <w:t xml:space="preserve"> </w:t>
            </w:r>
            <w:r w:rsidRPr="000D7F08">
              <w:rPr>
                <w:rFonts w:eastAsia="Calibri" w:cs="Calibri"/>
                <w:szCs w:val="22"/>
                <w:lang w:val="en-US" w:eastAsia="en-US"/>
              </w:rPr>
              <w:t>Equipment</w:t>
            </w:r>
            <w:r w:rsidRPr="000D7F08">
              <w:rPr>
                <w:rFonts w:eastAsia="Calibri" w:cs="Calibri"/>
                <w:spacing w:val="-4"/>
                <w:szCs w:val="22"/>
                <w:lang w:val="en-US" w:eastAsia="en-US"/>
              </w:rPr>
              <w:t xml:space="preserve"> </w:t>
            </w:r>
            <w:r w:rsidRPr="000D7F08">
              <w:rPr>
                <w:rFonts w:eastAsia="Calibri" w:cs="Calibri"/>
                <w:szCs w:val="22"/>
                <w:lang w:val="en-US" w:eastAsia="en-US"/>
              </w:rPr>
              <w:t>(PPE)</w:t>
            </w:r>
            <w:r w:rsidRPr="000D7F08">
              <w:rPr>
                <w:rFonts w:eastAsia="Calibri" w:cs="Calibri"/>
                <w:spacing w:val="-5"/>
                <w:szCs w:val="22"/>
                <w:lang w:val="en-US" w:eastAsia="en-US"/>
              </w:rPr>
              <w:t xml:space="preserve"> </w:t>
            </w:r>
            <w:r w:rsidRPr="000D7F08">
              <w:rPr>
                <w:rFonts w:eastAsia="Calibri" w:cs="Calibri"/>
                <w:szCs w:val="22"/>
                <w:lang w:val="en-US" w:eastAsia="en-US"/>
              </w:rPr>
              <w:t>required</w:t>
            </w:r>
            <w:r w:rsidRPr="000D7F08">
              <w:rPr>
                <w:rFonts w:eastAsia="Calibri" w:cs="Calibri"/>
                <w:spacing w:val="-5"/>
                <w:szCs w:val="22"/>
                <w:lang w:val="en-US" w:eastAsia="en-US"/>
              </w:rPr>
              <w:t xml:space="preserve"> </w:t>
            </w:r>
          </w:p>
          <w:p w14:paraId="71C48056" w14:textId="7D3F4FF2" w:rsidR="00E246DC" w:rsidRPr="000D7F08" w:rsidRDefault="00E246DC" w:rsidP="00E246DC">
            <w:pPr>
              <w:widowControl w:val="0"/>
              <w:suppressAutoHyphens w:val="0"/>
              <w:autoSpaceDE w:val="0"/>
              <w:autoSpaceDN w:val="0"/>
              <w:spacing w:after="0" w:line="273" w:lineRule="exact"/>
              <w:ind w:left="110"/>
              <w:rPr>
                <w:rFonts w:eastAsia="Calibri" w:cs="Calibri"/>
                <w:i/>
                <w:szCs w:val="22"/>
                <w:lang w:val="en-US" w:eastAsia="en-US"/>
              </w:rPr>
            </w:pPr>
          </w:p>
        </w:tc>
        <w:tc>
          <w:tcPr>
            <w:tcW w:w="2695" w:type="dxa"/>
          </w:tcPr>
          <w:sdt>
            <w:sdtPr>
              <w:rPr>
                <w:rFonts w:eastAsia="Calibri" w:cs="Calibri"/>
                <w:color w:val="808080"/>
                <w:szCs w:val="22"/>
                <w:lang w:val="en-US" w:eastAsia="en-US"/>
              </w:rPr>
              <w:id w:val="1147244392"/>
              <w:placeholder>
                <w:docPart w:val="248EDF1F3FB7433393F593AA9B2929EC"/>
              </w:placeholder>
              <w:dropDownList>
                <w:listItem w:value="Choose an item."/>
                <w:listItem w:displayText="Never" w:value="Never"/>
                <w:listItem w:displayText="Occasionally" w:value="Occasionally"/>
                <w:listItem w:displayText="Frequently" w:value="Frequently"/>
              </w:dropDownList>
            </w:sdtPr>
            <w:sdtEndPr/>
            <w:sdtContent>
              <w:p w14:paraId="6F1CCD0E" w14:textId="3BB08085" w:rsidR="00531642" w:rsidRDefault="00833655" w:rsidP="00531642">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szCs w:val="22"/>
                    <w:lang w:val="en-US" w:eastAsia="en-US"/>
                  </w:rPr>
                  <w:t>Occasionally</w:t>
                </w:r>
              </w:p>
            </w:sdtContent>
          </w:sdt>
          <w:p w14:paraId="32057278" w14:textId="0E95C19A" w:rsidR="00E246DC" w:rsidRPr="000D7F08" w:rsidRDefault="00E246DC" w:rsidP="00E246DC">
            <w:pPr>
              <w:widowControl w:val="0"/>
              <w:suppressAutoHyphens w:val="0"/>
              <w:autoSpaceDE w:val="0"/>
              <w:autoSpaceDN w:val="0"/>
              <w:spacing w:after="0"/>
              <w:ind w:left="552" w:right="541"/>
              <w:jc w:val="center"/>
              <w:rPr>
                <w:rFonts w:eastAsia="Calibri" w:cs="Calibri"/>
                <w:szCs w:val="22"/>
                <w:lang w:val="en-US" w:eastAsia="en-US"/>
              </w:rPr>
            </w:pPr>
          </w:p>
        </w:tc>
      </w:tr>
    </w:tbl>
    <w:p w14:paraId="5FEF930F" w14:textId="77777777" w:rsidR="000D7F08" w:rsidRPr="000D7F08" w:rsidRDefault="000D7F08" w:rsidP="000D7F08">
      <w:pPr>
        <w:widowControl w:val="0"/>
        <w:suppressAutoHyphens w:val="0"/>
        <w:autoSpaceDE w:val="0"/>
        <w:autoSpaceDN w:val="0"/>
        <w:spacing w:after="0"/>
        <w:rPr>
          <w:rFonts w:eastAsia="Calibri" w:cs="Calibri"/>
          <w:sz w:val="22"/>
          <w:szCs w:val="22"/>
          <w:lang w:val="en-US" w:eastAsia="en-US"/>
        </w:rPr>
      </w:pPr>
    </w:p>
    <w:sectPr w:rsidR="000D7F08" w:rsidRPr="000D7F08"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9A933" w14:textId="77777777" w:rsidR="0036654F" w:rsidRDefault="0036654F" w:rsidP="00456927">
      <w:pPr>
        <w:spacing w:after="0"/>
      </w:pPr>
      <w:r>
        <w:separator/>
      </w:r>
    </w:p>
  </w:endnote>
  <w:endnote w:type="continuationSeparator" w:id="0">
    <w:p w14:paraId="1E16FF6A" w14:textId="77777777" w:rsidR="0036654F" w:rsidRDefault="0036654F"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57A6F"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4EC6CF5D"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D865"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29DD4CD2"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9659C" w14:textId="77777777" w:rsidR="0036654F" w:rsidRDefault="0036654F" w:rsidP="00456927">
      <w:pPr>
        <w:spacing w:after="0"/>
      </w:pPr>
      <w:r>
        <w:separator/>
      </w:r>
    </w:p>
  </w:footnote>
  <w:footnote w:type="continuationSeparator" w:id="0">
    <w:p w14:paraId="00BCC1C5" w14:textId="77777777" w:rsidR="0036654F" w:rsidRDefault="0036654F"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2252"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3CA8A50A"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E7FA5" w14:textId="77777777"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E0C19"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4A8315AA"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A56A7E"/>
    <w:multiLevelType w:val="multilevel"/>
    <w:tmpl w:val="0848037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077914"/>
    <w:multiLevelType w:val="hybridMultilevel"/>
    <w:tmpl w:val="F4DA0674"/>
    <w:lvl w:ilvl="0" w:tplc="0C090001">
      <w:start w:val="1"/>
      <w:numFmt w:val="bullet"/>
      <w:lvlText w:val=""/>
      <w:lvlJc w:val="left"/>
      <w:pPr>
        <w:ind w:left="893" w:hanging="360"/>
      </w:pPr>
      <w:rPr>
        <w:rFonts w:ascii="Symbol" w:hAnsi="Symbol" w:hint="default"/>
        <w:w w:val="100"/>
        <w:lang w:val="en-US" w:eastAsia="en-US" w:bidi="ar-SA"/>
      </w:rPr>
    </w:lvl>
    <w:lvl w:ilvl="1" w:tplc="FFFFFFFF">
      <w:numFmt w:val="bullet"/>
      <w:lvlText w:val="•"/>
      <w:lvlJc w:val="left"/>
      <w:pPr>
        <w:ind w:left="1804" w:hanging="360"/>
      </w:pPr>
      <w:rPr>
        <w:rFonts w:hint="default"/>
        <w:lang w:val="en-US" w:eastAsia="en-US" w:bidi="ar-SA"/>
      </w:rPr>
    </w:lvl>
    <w:lvl w:ilvl="2" w:tplc="FFFFFFFF">
      <w:numFmt w:val="bullet"/>
      <w:lvlText w:val="•"/>
      <w:lvlJc w:val="left"/>
      <w:pPr>
        <w:ind w:left="2709" w:hanging="360"/>
      </w:pPr>
      <w:rPr>
        <w:rFonts w:hint="default"/>
        <w:lang w:val="en-US" w:eastAsia="en-US" w:bidi="ar-SA"/>
      </w:rPr>
    </w:lvl>
    <w:lvl w:ilvl="3" w:tplc="FFFFFFFF">
      <w:numFmt w:val="bullet"/>
      <w:lvlText w:val="•"/>
      <w:lvlJc w:val="left"/>
      <w:pPr>
        <w:ind w:left="3613" w:hanging="360"/>
      </w:pPr>
      <w:rPr>
        <w:rFonts w:hint="default"/>
        <w:lang w:val="en-US" w:eastAsia="en-US" w:bidi="ar-SA"/>
      </w:rPr>
    </w:lvl>
    <w:lvl w:ilvl="4" w:tplc="FFFFFFFF">
      <w:numFmt w:val="bullet"/>
      <w:lvlText w:val="•"/>
      <w:lvlJc w:val="left"/>
      <w:pPr>
        <w:ind w:left="4518" w:hanging="360"/>
      </w:pPr>
      <w:rPr>
        <w:rFonts w:hint="default"/>
        <w:lang w:val="en-US" w:eastAsia="en-US" w:bidi="ar-SA"/>
      </w:rPr>
    </w:lvl>
    <w:lvl w:ilvl="5" w:tplc="FFFFFFFF">
      <w:numFmt w:val="bullet"/>
      <w:lvlText w:val="•"/>
      <w:lvlJc w:val="left"/>
      <w:pPr>
        <w:ind w:left="5423" w:hanging="360"/>
      </w:pPr>
      <w:rPr>
        <w:rFonts w:hint="default"/>
        <w:lang w:val="en-US" w:eastAsia="en-US" w:bidi="ar-SA"/>
      </w:rPr>
    </w:lvl>
    <w:lvl w:ilvl="6" w:tplc="FFFFFFFF">
      <w:numFmt w:val="bullet"/>
      <w:lvlText w:val="•"/>
      <w:lvlJc w:val="left"/>
      <w:pPr>
        <w:ind w:left="6327" w:hanging="360"/>
      </w:pPr>
      <w:rPr>
        <w:rFonts w:hint="default"/>
        <w:lang w:val="en-US" w:eastAsia="en-US" w:bidi="ar-SA"/>
      </w:rPr>
    </w:lvl>
    <w:lvl w:ilvl="7" w:tplc="FFFFFFFF">
      <w:numFmt w:val="bullet"/>
      <w:lvlText w:val="•"/>
      <w:lvlJc w:val="left"/>
      <w:pPr>
        <w:ind w:left="7232" w:hanging="360"/>
      </w:pPr>
      <w:rPr>
        <w:rFonts w:hint="default"/>
        <w:lang w:val="en-US" w:eastAsia="en-US" w:bidi="ar-SA"/>
      </w:rPr>
    </w:lvl>
    <w:lvl w:ilvl="8" w:tplc="FFFFFFFF">
      <w:numFmt w:val="bullet"/>
      <w:lvlText w:val="•"/>
      <w:lvlJc w:val="left"/>
      <w:pPr>
        <w:ind w:left="8137" w:hanging="360"/>
      </w:pPr>
      <w:rPr>
        <w:rFonts w:hint="default"/>
        <w:lang w:val="en-US" w:eastAsia="en-US" w:bidi="ar-SA"/>
      </w:rPr>
    </w:lvl>
  </w:abstractNum>
  <w:abstractNum w:abstractNumId="4" w15:restartNumberingAfterBreak="0">
    <w:nsid w:val="29381352"/>
    <w:multiLevelType w:val="hybridMultilevel"/>
    <w:tmpl w:val="1B340948"/>
    <w:lvl w:ilvl="0" w:tplc="0C090001">
      <w:start w:val="1"/>
      <w:numFmt w:val="bullet"/>
      <w:lvlText w:val=""/>
      <w:lvlJc w:val="left"/>
      <w:pPr>
        <w:ind w:left="893" w:hanging="360"/>
      </w:pPr>
      <w:rPr>
        <w:rFonts w:ascii="Symbol" w:hAnsi="Symbol" w:hint="default"/>
        <w:w w:val="100"/>
        <w:lang w:val="en-US" w:eastAsia="en-US" w:bidi="ar-SA"/>
      </w:rPr>
    </w:lvl>
    <w:lvl w:ilvl="1" w:tplc="FFFFFFFF">
      <w:numFmt w:val="bullet"/>
      <w:lvlText w:val="•"/>
      <w:lvlJc w:val="left"/>
      <w:pPr>
        <w:ind w:left="1804" w:hanging="360"/>
      </w:pPr>
      <w:rPr>
        <w:rFonts w:hint="default"/>
        <w:lang w:val="en-US" w:eastAsia="en-US" w:bidi="ar-SA"/>
      </w:rPr>
    </w:lvl>
    <w:lvl w:ilvl="2" w:tplc="FFFFFFFF">
      <w:numFmt w:val="bullet"/>
      <w:lvlText w:val="•"/>
      <w:lvlJc w:val="left"/>
      <w:pPr>
        <w:ind w:left="2709" w:hanging="360"/>
      </w:pPr>
      <w:rPr>
        <w:rFonts w:hint="default"/>
        <w:lang w:val="en-US" w:eastAsia="en-US" w:bidi="ar-SA"/>
      </w:rPr>
    </w:lvl>
    <w:lvl w:ilvl="3" w:tplc="FFFFFFFF">
      <w:numFmt w:val="bullet"/>
      <w:lvlText w:val="•"/>
      <w:lvlJc w:val="left"/>
      <w:pPr>
        <w:ind w:left="3613" w:hanging="360"/>
      </w:pPr>
      <w:rPr>
        <w:rFonts w:hint="default"/>
        <w:lang w:val="en-US" w:eastAsia="en-US" w:bidi="ar-SA"/>
      </w:rPr>
    </w:lvl>
    <w:lvl w:ilvl="4" w:tplc="FFFFFFFF">
      <w:numFmt w:val="bullet"/>
      <w:lvlText w:val="•"/>
      <w:lvlJc w:val="left"/>
      <w:pPr>
        <w:ind w:left="4518" w:hanging="360"/>
      </w:pPr>
      <w:rPr>
        <w:rFonts w:hint="default"/>
        <w:lang w:val="en-US" w:eastAsia="en-US" w:bidi="ar-SA"/>
      </w:rPr>
    </w:lvl>
    <w:lvl w:ilvl="5" w:tplc="FFFFFFFF">
      <w:numFmt w:val="bullet"/>
      <w:lvlText w:val="•"/>
      <w:lvlJc w:val="left"/>
      <w:pPr>
        <w:ind w:left="5423" w:hanging="360"/>
      </w:pPr>
      <w:rPr>
        <w:rFonts w:hint="default"/>
        <w:lang w:val="en-US" w:eastAsia="en-US" w:bidi="ar-SA"/>
      </w:rPr>
    </w:lvl>
    <w:lvl w:ilvl="6" w:tplc="FFFFFFFF">
      <w:numFmt w:val="bullet"/>
      <w:lvlText w:val="•"/>
      <w:lvlJc w:val="left"/>
      <w:pPr>
        <w:ind w:left="6327" w:hanging="360"/>
      </w:pPr>
      <w:rPr>
        <w:rFonts w:hint="default"/>
        <w:lang w:val="en-US" w:eastAsia="en-US" w:bidi="ar-SA"/>
      </w:rPr>
    </w:lvl>
    <w:lvl w:ilvl="7" w:tplc="FFFFFFFF">
      <w:numFmt w:val="bullet"/>
      <w:lvlText w:val="•"/>
      <w:lvlJc w:val="left"/>
      <w:pPr>
        <w:ind w:left="7232" w:hanging="360"/>
      </w:pPr>
      <w:rPr>
        <w:rFonts w:hint="default"/>
        <w:lang w:val="en-US" w:eastAsia="en-US" w:bidi="ar-SA"/>
      </w:rPr>
    </w:lvl>
    <w:lvl w:ilvl="8" w:tplc="FFFFFFFF">
      <w:numFmt w:val="bullet"/>
      <w:lvlText w:val="•"/>
      <w:lvlJc w:val="left"/>
      <w:pPr>
        <w:ind w:left="8137" w:hanging="360"/>
      </w:pPr>
      <w:rPr>
        <w:rFonts w:hint="default"/>
        <w:lang w:val="en-US" w:eastAsia="en-US" w:bidi="ar-SA"/>
      </w:rPr>
    </w:lvl>
  </w:abstractNum>
  <w:abstractNum w:abstractNumId="5" w15:restartNumberingAfterBreak="0">
    <w:nsid w:val="36CB49F0"/>
    <w:multiLevelType w:val="hybridMultilevel"/>
    <w:tmpl w:val="850472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7" w15:restartNumberingAfterBreak="0">
    <w:nsid w:val="3E061DA9"/>
    <w:multiLevelType w:val="hybridMultilevel"/>
    <w:tmpl w:val="52366478"/>
    <w:lvl w:ilvl="0" w:tplc="34366F6C">
      <w:start w:val="1"/>
      <w:numFmt w:val="decimal"/>
      <w:pStyle w:val="NumberedPoints"/>
      <w:lvlText w:val="%1."/>
      <w:lvlJc w:val="left"/>
      <w:pPr>
        <w:ind w:left="720" w:hanging="360"/>
      </w:pPr>
    </w:lvl>
    <w:lvl w:ilvl="1" w:tplc="B63A6604" w:tentative="1">
      <w:start w:val="1"/>
      <w:numFmt w:val="lowerLetter"/>
      <w:lvlText w:val="%2."/>
      <w:lvlJc w:val="left"/>
      <w:pPr>
        <w:ind w:left="1440" w:hanging="360"/>
      </w:pPr>
    </w:lvl>
    <w:lvl w:ilvl="2" w:tplc="0C090005" w:tentative="1">
      <w:start w:val="1"/>
      <w:numFmt w:val="lowerRoman"/>
      <w:lvlText w:val="%3."/>
      <w:lvlJc w:val="right"/>
      <w:pPr>
        <w:ind w:left="2160" w:hanging="180"/>
      </w:pPr>
    </w:lvl>
    <w:lvl w:ilvl="3" w:tplc="0C090001" w:tentative="1">
      <w:start w:val="1"/>
      <w:numFmt w:val="decimal"/>
      <w:lvlText w:val="%4."/>
      <w:lvlJc w:val="left"/>
      <w:pPr>
        <w:ind w:left="2880" w:hanging="360"/>
      </w:pPr>
    </w:lvl>
    <w:lvl w:ilvl="4" w:tplc="0C090003" w:tentative="1">
      <w:start w:val="1"/>
      <w:numFmt w:val="lowerLetter"/>
      <w:lvlText w:val="%5."/>
      <w:lvlJc w:val="left"/>
      <w:pPr>
        <w:ind w:left="3600" w:hanging="360"/>
      </w:pPr>
    </w:lvl>
    <w:lvl w:ilvl="5" w:tplc="0C090005" w:tentative="1">
      <w:start w:val="1"/>
      <w:numFmt w:val="lowerRoman"/>
      <w:lvlText w:val="%6."/>
      <w:lvlJc w:val="right"/>
      <w:pPr>
        <w:ind w:left="4320" w:hanging="180"/>
      </w:pPr>
    </w:lvl>
    <w:lvl w:ilvl="6" w:tplc="0C090001" w:tentative="1">
      <w:start w:val="1"/>
      <w:numFmt w:val="decimal"/>
      <w:lvlText w:val="%7."/>
      <w:lvlJc w:val="left"/>
      <w:pPr>
        <w:ind w:left="5040" w:hanging="360"/>
      </w:pPr>
    </w:lvl>
    <w:lvl w:ilvl="7" w:tplc="0C090003" w:tentative="1">
      <w:start w:val="1"/>
      <w:numFmt w:val="lowerLetter"/>
      <w:lvlText w:val="%8."/>
      <w:lvlJc w:val="left"/>
      <w:pPr>
        <w:ind w:left="5760" w:hanging="360"/>
      </w:pPr>
    </w:lvl>
    <w:lvl w:ilvl="8" w:tplc="0C090005" w:tentative="1">
      <w:start w:val="1"/>
      <w:numFmt w:val="lowerRoman"/>
      <w:lvlText w:val="%9."/>
      <w:lvlJc w:val="right"/>
      <w:pPr>
        <w:ind w:left="6480" w:hanging="180"/>
      </w:pPr>
    </w:lvl>
  </w:abstractNum>
  <w:abstractNum w:abstractNumId="8" w15:restartNumberingAfterBreak="0">
    <w:nsid w:val="47263354"/>
    <w:multiLevelType w:val="multilevel"/>
    <w:tmpl w:val="C61CB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8A259F"/>
    <w:multiLevelType w:val="multilevel"/>
    <w:tmpl w:val="21A88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912919"/>
    <w:multiLevelType w:val="hybridMultilevel"/>
    <w:tmpl w:val="B6D0EE16"/>
    <w:lvl w:ilvl="0" w:tplc="981E55C4">
      <w:numFmt w:val="bullet"/>
      <w:lvlText w:val=""/>
      <w:lvlJc w:val="left"/>
      <w:pPr>
        <w:ind w:left="720" w:hanging="360"/>
      </w:pPr>
      <w:rPr>
        <w:rFonts w:ascii="Symbol" w:eastAsia="Times New Roman" w:hAnsi="Symbol"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1B72B0E"/>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4CD09FB"/>
    <w:multiLevelType w:val="hybridMultilevel"/>
    <w:tmpl w:val="0BA40F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7B91544"/>
    <w:multiLevelType w:val="hybridMultilevel"/>
    <w:tmpl w:val="760E7CAE"/>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DB063F1"/>
    <w:multiLevelType w:val="multilevel"/>
    <w:tmpl w:val="21A88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9FB6291"/>
    <w:multiLevelType w:val="hybridMultilevel"/>
    <w:tmpl w:val="3850C2D0"/>
    <w:lvl w:ilvl="0" w:tplc="1FF677FA">
      <w:start w:val="1"/>
      <w:numFmt w:val="decimal"/>
      <w:lvlText w:val="%1."/>
      <w:lvlJc w:val="left"/>
      <w:pPr>
        <w:ind w:left="960" w:hanging="360"/>
      </w:pPr>
      <w:rPr>
        <w:rFonts w:ascii="Calibri" w:eastAsia="Calibri" w:hAnsi="Calibri" w:cs="Calibri" w:hint="default"/>
        <w:b w:val="0"/>
        <w:bCs w:val="0"/>
        <w:i/>
        <w:iCs/>
        <w:w w:val="100"/>
        <w:sz w:val="24"/>
        <w:szCs w:val="24"/>
        <w:lang w:val="en-US" w:eastAsia="en-US" w:bidi="ar-SA"/>
      </w:rPr>
    </w:lvl>
    <w:lvl w:ilvl="1" w:tplc="316A0F16">
      <w:numFmt w:val="bullet"/>
      <w:lvlText w:val="•"/>
      <w:lvlJc w:val="left"/>
      <w:pPr>
        <w:ind w:left="1858" w:hanging="360"/>
      </w:pPr>
      <w:rPr>
        <w:rFonts w:hint="default"/>
        <w:lang w:val="en-US" w:eastAsia="en-US" w:bidi="ar-SA"/>
      </w:rPr>
    </w:lvl>
    <w:lvl w:ilvl="2" w:tplc="2E004436">
      <w:numFmt w:val="bullet"/>
      <w:lvlText w:val="•"/>
      <w:lvlJc w:val="left"/>
      <w:pPr>
        <w:ind w:left="2757" w:hanging="360"/>
      </w:pPr>
      <w:rPr>
        <w:rFonts w:hint="default"/>
        <w:lang w:val="en-US" w:eastAsia="en-US" w:bidi="ar-SA"/>
      </w:rPr>
    </w:lvl>
    <w:lvl w:ilvl="3" w:tplc="39CA531C">
      <w:numFmt w:val="bullet"/>
      <w:lvlText w:val="•"/>
      <w:lvlJc w:val="left"/>
      <w:pPr>
        <w:ind w:left="3655" w:hanging="360"/>
      </w:pPr>
      <w:rPr>
        <w:rFonts w:hint="default"/>
        <w:lang w:val="en-US" w:eastAsia="en-US" w:bidi="ar-SA"/>
      </w:rPr>
    </w:lvl>
    <w:lvl w:ilvl="4" w:tplc="AB509E8E">
      <w:numFmt w:val="bullet"/>
      <w:lvlText w:val="•"/>
      <w:lvlJc w:val="left"/>
      <w:pPr>
        <w:ind w:left="4554" w:hanging="360"/>
      </w:pPr>
      <w:rPr>
        <w:rFonts w:hint="default"/>
        <w:lang w:val="en-US" w:eastAsia="en-US" w:bidi="ar-SA"/>
      </w:rPr>
    </w:lvl>
    <w:lvl w:ilvl="5" w:tplc="34061ED8">
      <w:numFmt w:val="bullet"/>
      <w:lvlText w:val="•"/>
      <w:lvlJc w:val="left"/>
      <w:pPr>
        <w:ind w:left="5453" w:hanging="360"/>
      </w:pPr>
      <w:rPr>
        <w:rFonts w:hint="default"/>
        <w:lang w:val="en-US" w:eastAsia="en-US" w:bidi="ar-SA"/>
      </w:rPr>
    </w:lvl>
    <w:lvl w:ilvl="6" w:tplc="C8781E1C">
      <w:numFmt w:val="bullet"/>
      <w:lvlText w:val="•"/>
      <w:lvlJc w:val="left"/>
      <w:pPr>
        <w:ind w:left="6351" w:hanging="360"/>
      </w:pPr>
      <w:rPr>
        <w:rFonts w:hint="default"/>
        <w:lang w:val="en-US" w:eastAsia="en-US" w:bidi="ar-SA"/>
      </w:rPr>
    </w:lvl>
    <w:lvl w:ilvl="7" w:tplc="6ED69AFE">
      <w:numFmt w:val="bullet"/>
      <w:lvlText w:val="•"/>
      <w:lvlJc w:val="left"/>
      <w:pPr>
        <w:ind w:left="7250" w:hanging="360"/>
      </w:pPr>
      <w:rPr>
        <w:rFonts w:hint="default"/>
        <w:lang w:val="en-US" w:eastAsia="en-US" w:bidi="ar-SA"/>
      </w:rPr>
    </w:lvl>
    <w:lvl w:ilvl="8" w:tplc="B0BA77D8">
      <w:numFmt w:val="bullet"/>
      <w:lvlText w:val="•"/>
      <w:lvlJc w:val="left"/>
      <w:pPr>
        <w:ind w:left="8149" w:hanging="360"/>
      </w:pPr>
      <w:rPr>
        <w:rFonts w:hint="default"/>
        <w:lang w:val="en-US" w:eastAsia="en-US" w:bidi="ar-SA"/>
      </w:rPr>
    </w:lvl>
  </w:abstractNum>
  <w:abstractNum w:abstractNumId="16"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614359769">
    <w:abstractNumId w:val="6"/>
  </w:num>
  <w:num w:numId="2" w16cid:durableId="514737056">
    <w:abstractNumId w:val="7"/>
  </w:num>
  <w:num w:numId="3" w16cid:durableId="1723825570">
    <w:abstractNumId w:val="1"/>
  </w:num>
  <w:num w:numId="4" w16cid:durableId="70471809">
    <w:abstractNumId w:val="0"/>
  </w:num>
  <w:num w:numId="5" w16cid:durableId="1957448669">
    <w:abstractNumId w:val="16"/>
  </w:num>
  <w:num w:numId="6" w16cid:durableId="150024751">
    <w:abstractNumId w:val="15"/>
  </w:num>
  <w:num w:numId="7" w16cid:durableId="1376201116">
    <w:abstractNumId w:val="3"/>
  </w:num>
  <w:num w:numId="8" w16cid:durableId="1472358393">
    <w:abstractNumId w:val="4"/>
  </w:num>
  <w:num w:numId="9" w16cid:durableId="831679770">
    <w:abstractNumId w:val="12"/>
  </w:num>
  <w:num w:numId="10" w16cid:durableId="1238973192">
    <w:abstractNumId w:val="5"/>
  </w:num>
  <w:num w:numId="11" w16cid:durableId="551380187">
    <w:abstractNumId w:val="11"/>
  </w:num>
  <w:num w:numId="12" w16cid:durableId="1147433326">
    <w:abstractNumId w:val="13"/>
  </w:num>
  <w:num w:numId="13" w16cid:durableId="1674916772">
    <w:abstractNumId w:val="10"/>
  </w:num>
  <w:num w:numId="14" w16cid:durableId="1962347328">
    <w:abstractNumId w:val="8"/>
  </w:num>
  <w:num w:numId="15" w16cid:durableId="780032059">
    <w:abstractNumId w:val="9"/>
  </w:num>
  <w:num w:numId="16" w16cid:durableId="209726774">
    <w:abstractNumId w:val="2"/>
  </w:num>
  <w:num w:numId="17" w16cid:durableId="646712189">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746"/>
    <w:rsid w:val="000021F5"/>
    <w:rsid w:val="000043CB"/>
    <w:rsid w:val="00005214"/>
    <w:rsid w:val="00006312"/>
    <w:rsid w:val="00006B11"/>
    <w:rsid w:val="00015483"/>
    <w:rsid w:val="00016107"/>
    <w:rsid w:val="0001642D"/>
    <w:rsid w:val="0003292D"/>
    <w:rsid w:val="00034905"/>
    <w:rsid w:val="00036182"/>
    <w:rsid w:val="000365CA"/>
    <w:rsid w:val="00040CD3"/>
    <w:rsid w:val="00041A76"/>
    <w:rsid w:val="00044187"/>
    <w:rsid w:val="000456E0"/>
    <w:rsid w:val="00045D17"/>
    <w:rsid w:val="00051744"/>
    <w:rsid w:val="00057CF9"/>
    <w:rsid w:val="00061670"/>
    <w:rsid w:val="00072674"/>
    <w:rsid w:val="00074DA8"/>
    <w:rsid w:val="00075C33"/>
    <w:rsid w:val="00081D86"/>
    <w:rsid w:val="00083084"/>
    <w:rsid w:val="00090C5A"/>
    <w:rsid w:val="00094562"/>
    <w:rsid w:val="000A5186"/>
    <w:rsid w:val="000B622C"/>
    <w:rsid w:val="000C3654"/>
    <w:rsid w:val="000C452E"/>
    <w:rsid w:val="000D1137"/>
    <w:rsid w:val="000D7F08"/>
    <w:rsid w:val="000E2939"/>
    <w:rsid w:val="000E639E"/>
    <w:rsid w:val="000F2684"/>
    <w:rsid w:val="000F2688"/>
    <w:rsid w:val="000F5CC3"/>
    <w:rsid w:val="0010052B"/>
    <w:rsid w:val="00114CE0"/>
    <w:rsid w:val="001167DA"/>
    <w:rsid w:val="00127312"/>
    <w:rsid w:val="0013296E"/>
    <w:rsid w:val="001429A6"/>
    <w:rsid w:val="001479B7"/>
    <w:rsid w:val="001501F0"/>
    <w:rsid w:val="0015056D"/>
    <w:rsid w:val="001546E8"/>
    <w:rsid w:val="001552C6"/>
    <w:rsid w:val="00160D2A"/>
    <w:rsid w:val="00166318"/>
    <w:rsid w:val="0016790E"/>
    <w:rsid w:val="00173E02"/>
    <w:rsid w:val="0017746E"/>
    <w:rsid w:val="00183A2A"/>
    <w:rsid w:val="00185003"/>
    <w:rsid w:val="001872FC"/>
    <w:rsid w:val="001905C2"/>
    <w:rsid w:val="001948AD"/>
    <w:rsid w:val="00194CA2"/>
    <w:rsid w:val="00196DC8"/>
    <w:rsid w:val="00197820"/>
    <w:rsid w:val="001A12DC"/>
    <w:rsid w:val="001A36F2"/>
    <w:rsid w:val="001B306F"/>
    <w:rsid w:val="001B3FE2"/>
    <w:rsid w:val="001B4119"/>
    <w:rsid w:val="001B5ADA"/>
    <w:rsid w:val="001C206E"/>
    <w:rsid w:val="001C74C9"/>
    <w:rsid w:val="001C7CEE"/>
    <w:rsid w:val="001D0161"/>
    <w:rsid w:val="001D0BB4"/>
    <w:rsid w:val="001D284A"/>
    <w:rsid w:val="001D2953"/>
    <w:rsid w:val="001D35ED"/>
    <w:rsid w:val="001E49C0"/>
    <w:rsid w:val="001E5640"/>
    <w:rsid w:val="001F21B0"/>
    <w:rsid w:val="001F2C45"/>
    <w:rsid w:val="001F2CDE"/>
    <w:rsid w:val="001F6C2F"/>
    <w:rsid w:val="001F76A4"/>
    <w:rsid w:val="00200F0B"/>
    <w:rsid w:val="002014E5"/>
    <w:rsid w:val="00202FBC"/>
    <w:rsid w:val="00204473"/>
    <w:rsid w:val="0020493E"/>
    <w:rsid w:val="002113B4"/>
    <w:rsid w:val="0021151E"/>
    <w:rsid w:val="00214732"/>
    <w:rsid w:val="00220092"/>
    <w:rsid w:val="002238C6"/>
    <w:rsid w:val="0022484E"/>
    <w:rsid w:val="0022677F"/>
    <w:rsid w:val="0023024E"/>
    <w:rsid w:val="00231B57"/>
    <w:rsid w:val="00235257"/>
    <w:rsid w:val="0023640E"/>
    <w:rsid w:val="002413C7"/>
    <w:rsid w:val="00243603"/>
    <w:rsid w:val="00252449"/>
    <w:rsid w:val="00254616"/>
    <w:rsid w:val="00257833"/>
    <w:rsid w:val="0026001C"/>
    <w:rsid w:val="00262DEE"/>
    <w:rsid w:val="00264CBD"/>
    <w:rsid w:val="00267F2A"/>
    <w:rsid w:val="0027094B"/>
    <w:rsid w:val="00271701"/>
    <w:rsid w:val="00272F0B"/>
    <w:rsid w:val="002756D8"/>
    <w:rsid w:val="002840E6"/>
    <w:rsid w:val="00284D8B"/>
    <w:rsid w:val="00285B53"/>
    <w:rsid w:val="00286449"/>
    <w:rsid w:val="00290E50"/>
    <w:rsid w:val="00290FAD"/>
    <w:rsid w:val="00295705"/>
    <w:rsid w:val="002A0C3B"/>
    <w:rsid w:val="002A38E5"/>
    <w:rsid w:val="002A43D2"/>
    <w:rsid w:val="002A49EE"/>
    <w:rsid w:val="002A58F7"/>
    <w:rsid w:val="002A74F6"/>
    <w:rsid w:val="002B1194"/>
    <w:rsid w:val="002B297D"/>
    <w:rsid w:val="002B4318"/>
    <w:rsid w:val="002C41BC"/>
    <w:rsid w:val="002C4519"/>
    <w:rsid w:val="002D07A1"/>
    <w:rsid w:val="002D2A0D"/>
    <w:rsid w:val="002E6343"/>
    <w:rsid w:val="002E6B75"/>
    <w:rsid w:val="002E78B8"/>
    <w:rsid w:val="002F0510"/>
    <w:rsid w:val="002F3365"/>
    <w:rsid w:val="002F69C3"/>
    <w:rsid w:val="00301C46"/>
    <w:rsid w:val="0030208D"/>
    <w:rsid w:val="003020B5"/>
    <w:rsid w:val="00305A5F"/>
    <w:rsid w:val="00306ED0"/>
    <w:rsid w:val="0031523D"/>
    <w:rsid w:val="0031679C"/>
    <w:rsid w:val="00317078"/>
    <w:rsid w:val="0032166D"/>
    <w:rsid w:val="003216ED"/>
    <w:rsid w:val="00326758"/>
    <w:rsid w:val="00327679"/>
    <w:rsid w:val="0033156E"/>
    <w:rsid w:val="00334F25"/>
    <w:rsid w:val="00335D1E"/>
    <w:rsid w:val="0033768C"/>
    <w:rsid w:val="00344845"/>
    <w:rsid w:val="00345341"/>
    <w:rsid w:val="003461EF"/>
    <w:rsid w:val="003463E3"/>
    <w:rsid w:val="00347432"/>
    <w:rsid w:val="00350170"/>
    <w:rsid w:val="0035537A"/>
    <w:rsid w:val="00356DD0"/>
    <w:rsid w:val="003660FD"/>
    <w:rsid w:val="0036654F"/>
    <w:rsid w:val="00366983"/>
    <w:rsid w:val="00367C98"/>
    <w:rsid w:val="00373FED"/>
    <w:rsid w:val="003743B3"/>
    <w:rsid w:val="00384332"/>
    <w:rsid w:val="003855DB"/>
    <w:rsid w:val="003857E1"/>
    <w:rsid w:val="00385ACF"/>
    <w:rsid w:val="0038711F"/>
    <w:rsid w:val="0039040A"/>
    <w:rsid w:val="00392AFC"/>
    <w:rsid w:val="00394A89"/>
    <w:rsid w:val="003958AF"/>
    <w:rsid w:val="00395E36"/>
    <w:rsid w:val="003A1119"/>
    <w:rsid w:val="003A2C11"/>
    <w:rsid w:val="003A3785"/>
    <w:rsid w:val="003B07BD"/>
    <w:rsid w:val="003B7B87"/>
    <w:rsid w:val="003C6108"/>
    <w:rsid w:val="003C6256"/>
    <w:rsid w:val="003D422A"/>
    <w:rsid w:val="003D617F"/>
    <w:rsid w:val="003E5074"/>
    <w:rsid w:val="003F14CF"/>
    <w:rsid w:val="003F3342"/>
    <w:rsid w:val="00402D13"/>
    <w:rsid w:val="004061F4"/>
    <w:rsid w:val="004063F4"/>
    <w:rsid w:val="00410BF0"/>
    <w:rsid w:val="004121AA"/>
    <w:rsid w:val="00412311"/>
    <w:rsid w:val="004141C4"/>
    <w:rsid w:val="00417142"/>
    <w:rsid w:val="00423241"/>
    <w:rsid w:val="0042331E"/>
    <w:rsid w:val="00432969"/>
    <w:rsid w:val="00434524"/>
    <w:rsid w:val="0043559B"/>
    <w:rsid w:val="00437549"/>
    <w:rsid w:val="00440141"/>
    <w:rsid w:val="00440D74"/>
    <w:rsid w:val="00441286"/>
    <w:rsid w:val="00441ECC"/>
    <w:rsid w:val="00442939"/>
    <w:rsid w:val="004530AE"/>
    <w:rsid w:val="00455CDA"/>
    <w:rsid w:val="00456927"/>
    <w:rsid w:val="00461819"/>
    <w:rsid w:val="004628EE"/>
    <w:rsid w:val="00464D35"/>
    <w:rsid w:val="00471CE6"/>
    <w:rsid w:val="00474D11"/>
    <w:rsid w:val="00475504"/>
    <w:rsid w:val="00480812"/>
    <w:rsid w:val="00481829"/>
    <w:rsid w:val="00481BE9"/>
    <w:rsid w:val="0048330F"/>
    <w:rsid w:val="0048530A"/>
    <w:rsid w:val="00486402"/>
    <w:rsid w:val="00486ED4"/>
    <w:rsid w:val="00492EE9"/>
    <w:rsid w:val="00493773"/>
    <w:rsid w:val="00495B39"/>
    <w:rsid w:val="004A2C60"/>
    <w:rsid w:val="004A3822"/>
    <w:rsid w:val="004A44DD"/>
    <w:rsid w:val="004A5A47"/>
    <w:rsid w:val="004A7311"/>
    <w:rsid w:val="004B32D2"/>
    <w:rsid w:val="004C1716"/>
    <w:rsid w:val="004C2E3C"/>
    <w:rsid w:val="004C5DF2"/>
    <w:rsid w:val="004C6C23"/>
    <w:rsid w:val="004D2218"/>
    <w:rsid w:val="004F2565"/>
    <w:rsid w:val="004F3F6F"/>
    <w:rsid w:val="004F4613"/>
    <w:rsid w:val="004F46AC"/>
    <w:rsid w:val="00500118"/>
    <w:rsid w:val="00502348"/>
    <w:rsid w:val="0050282A"/>
    <w:rsid w:val="00505A6D"/>
    <w:rsid w:val="00507949"/>
    <w:rsid w:val="00514711"/>
    <w:rsid w:val="00516A35"/>
    <w:rsid w:val="0052245D"/>
    <w:rsid w:val="00522DF0"/>
    <w:rsid w:val="0053083B"/>
    <w:rsid w:val="00531642"/>
    <w:rsid w:val="00536C34"/>
    <w:rsid w:val="00541C41"/>
    <w:rsid w:val="005466BD"/>
    <w:rsid w:val="0054727B"/>
    <w:rsid w:val="0055314F"/>
    <w:rsid w:val="0055729E"/>
    <w:rsid w:val="005578E4"/>
    <w:rsid w:val="005612EE"/>
    <w:rsid w:val="00561454"/>
    <w:rsid w:val="00573D58"/>
    <w:rsid w:val="0057440F"/>
    <w:rsid w:val="00576FB9"/>
    <w:rsid w:val="00577D66"/>
    <w:rsid w:val="00582863"/>
    <w:rsid w:val="0058419A"/>
    <w:rsid w:val="00584463"/>
    <w:rsid w:val="00585FF1"/>
    <w:rsid w:val="005861A6"/>
    <w:rsid w:val="00587DFD"/>
    <w:rsid w:val="005941D4"/>
    <w:rsid w:val="005A071A"/>
    <w:rsid w:val="005A0982"/>
    <w:rsid w:val="005A0F3B"/>
    <w:rsid w:val="005A4615"/>
    <w:rsid w:val="005A5D64"/>
    <w:rsid w:val="005A6FC9"/>
    <w:rsid w:val="005A70F8"/>
    <w:rsid w:val="005B38C8"/>
    <w:rsid w:val="005B39D3"/>
    <w:rsid w:val="005B4948"/>
    <w:rsid w:val="005B56A8"/>
    <w:rsid w:val="005B7C35"/>
    <w:rsid w:val="005C290A"/>
    <w:rsid w:val="005C2940"/>
    <w:rsid w:val="005C2BFC"/>
    <w:rsid w:val="005C391C"/>
    <w:rsid w:val="005D1B7D"/>
    <w:rsid w:val="005D4959"/>
    <w:rsid w:val="005D4EDB"/>
    <w:rsid w:val="005D5063"/>
    <w:rsid w:val="005D55C8"/>
    <w:rsid w:val="005E0077"/>
    <w:rsid w:val="005E0225"/>
    <w:rsid w:val="005E04B8"/>
    <w:rsid w:val="005E2EBD"/>
    <w:rsid w:val="005E4E9D"/>
    <w:rsid w:val="005F1480"/>
    <w:rsid w:val="005F1A2B"/>
    <w:rsid w:val="005F1B26"/>
    <w:rsid w:val="00601827"/>
    <w:rsid w:val="006030D0"/>
    <w:rsid w:val="0060487C"/>
    <w:rsid w:val="00604AD4"/>
    <w:rsid w:val="00604B5C"/>
    <w:rsid w:val="006055C3"/>
    <w:rsid w:val="00615D88"/>
    <w:rsid w:val="00617DE2"/>
    <w:rsid w:val="00621532"/>
    <w:rsid w:val="00622D9B"/>
    <w:rsid w:val="00623B2F"/>
    <w:rsid w:val="00625479"/>
    <w:rsid w:val="00626AEC"/>
    <w:rsid w:val="00634E13"/>
    <w:rsid w:val="00646643"/>
    <w:rsid w:val="006522B3"/>
    <w:rsid w:val="00653FBE"/>
    <w:rsid w:val="006555E2"/>
    <w:rsid w:val="00661329"/>
    <w:rsid w:val="006616A2"/>
    <w:rsid w:val="00661700"/>
    <w:rsid w:val="00665693"/>
    <w:rsid w:val="00666999"/>
    <w:rsid w:val="00673846"/>
    <w:rsid w:val="00676EE5"/>
    <w:rsid w:val="006822CC"/>
    <w:rsid w:val="006831C5"/>
    <w:rsid w:val="00685107"/>
    <w:rsid w:val="006873BA"/>
    <w:rsid w:val="006912A5"/>
    <w:rsid w:val="0069634D"/>
    <w:rsid w:val="006A159D"/>
    <w:rsid w:val="006B5CD6"/>
    <w:rsid w:val="006C102C"/>
    <w:rsid w:val="006C3DD8"/>
    <w:rsid w:val="006C3FCC"/>
    <w:rsid w:val="006C656E"/>
    <w:rsid w:val="006C7246"/>
    <w:rsid w:val="006C74CE"/>
    <w:rsid w:val="006D2361"/>
    <w:rsid w:val="006D7F91"/>
    <w:rsid w:val="006E453E"/>
    <w:rsid w:val="006E50E1"/>
    <w:rsid w:val="006F09E8"/>
    <w:rsid w:val="006F1CFE"/>
    <w:rsid w:val="0070027F"/>
    <w:rsid w:val="007010FB"/>
    <w:rsid w:val="00701A46"/>
    <w:rsid w:val="00705597"/>
    <w:rsid w:val="00705E70"/>
    <w:rsid w:val="007117A5"/>
    <w:rsid w:val="00712EF1"/>
    <w:rsid w:val="00713790"/>
    <w:rsid w:val="00715BC7"/>
    <w:rsid w:val="00715C75"/>
    <w:rsid w:val="00717B1B"/>
    <w:rsid w:val="0072498E"/>
    <w:rsid w:val="00725A09"/>
    <w:rsid w:val="00727237"/>
    <w:rsid w:val="00732561"/>
    <w:rsid w:val="007349CA"/>
    <w:rsid w:val="007471D6"/>
    <w:rsid w:val="00753085"/>
    <w:rsid w:val="00764EF4"/>
    <w:rsid w:val="007722D9"/>
    <w:rsid w:val="00773688"/>
    <w:rsid w:val="00776334"/>
    <w:rsid w:val="007774E5"/>
    <w:rsid w:val="00787738"/>
    <w:rsid w:val="007906FF"/>
    <w:rsid w:val="007A08C0"/>
    <w:rsid w:val="007A7BF8"/>
    <w:rsid w:val="007B23B6"/>
    <w:rsid w:val="007B4506"/>
    <w:rsid w:val="007B4877"/>
    <w:rsid w:val="007C029B"/>
    <w:rsid w:val="007C03C0"/>
    <w:rsid w:val="007C0A06"/>
    <w:rsid w:val="007C257B"/>
    <w:rsid w:val="007C40E2"/>
    <w:rsid w:val="007C66CC"/>
    <w:rsid w:val="007E23ED"/>
    <w:rsid w:val="007E396F"/>
    <w:rsid w:val="007E3B64"/>
    <w:rsid w:val="007E4124"/>
    <w:rsid w:val="007E5C2C"/>
    <w:rsid w:val="007E79FB"/>
    <w:rsid w:val="007F088F"/>
    <w:rsid w:val="007F332D"/>
    <w:rsid w:val="00801DAF"/>
    <w:rsid w:val="00802C7D"/>
    <w:rsid w:val="00805523"/>
    <w:rsid w:val="00810089"/>
    <w:rsid w:val="00814878"/>
    <w:rsid w:val="0081514F"/>
    <w:rsid w:val="0081518C"/>
    <w:rsid w:val="00816ACF"/>
    <w:rsid w:val="00820354"/>
    <w:rsid w:val="00827843"/>
    <w:rsid w:val="00833655"/>
    <w:rsid w:val="008343E7"/>
    <w:rsid w:val="0083521F"/>
    <w:rsid w:val="00836077"/>
    <w:rsid w:val="00853027"/>
    <w:rsid w:val="0085512F"/>
    <w:rsid w:val="00856DD7"/>
    <w:rsid w:val="0085751D"/>
    <w:rsid w:val="00860D79"/>
    <w:rsid w:val="008612C8"/>
    <w:rsid w:val="008707DA"/>
    <w:rsid w:val="008778EF"/>
    <w:rsid w:val="00882746"/>
    <w:rsid w:val="008857A5"/>
    <w:rsid w:val="00887553"/>
    <w:rsid w:val="00892B06"/>
    <w:rsid w:val="008B22B1"/>
    <w:rsid w:val="008C40B5"/>
    <w:rsid w:val="008C4982"/>
    <w:rsid w:val="008C5432"/>
    <w:rsid w:val="008C5D8D"/>
    <w:rsid w:val="008C6D4C"/>
    <w:rsid w:val="008D1EA2"/>
    <w:rsid w:val="008E3ED7"/>
    <w:rsid w:val="008E4109"/>
    <w:rsid w:val="008E5749"/>
    <w:rsid w:val="008E665A"/>
    <w:rsid w:val="008E704D"/>
    <w:rsid w:val="008F0135"/>
    <w:rsid w:val="008F29AC"/>
    <w:rsid w:val="008F2E2C"/>
    <w:rsid w:val="008F53EF"/>
    <w:rsid w:val="008F5F35"/>
    <w:rsid w:val="008F78B3"/>
    <w:rsid w:val="009020BE"/>
    <w:rsid w:val="0090427C"/>
    <w:rsid w:val="00910A68"/>
    <w:rsid w:val="0091264C"/>
    <w:rsid w:val="009130C1"/>
    <w:rsid w:val="00914F3E"/>
    <w:rsid w:val="0091504C"/>
    <w:rsid w:val="00917324"/>
    <w:rsid w:val="00917A43"/>
    <w:rsid w:val="00917AED"/>
    <w:rsid w:val="00921435"/>
    <w:rsid w:val="0092400C"/>
    <w:rsid w:val="00925679"/>
    <w:rsid w:val="00925D84"/>
    <w:rsid w:val="009304D0"/>
    <w:rsid w:val="00931430"/>
    <w:rsid w:val="009334E9"/>
    <w:rsid w:val="0093491F"/>
    <w:rsid w:val="00934C54"/>
    <w:rsid w:val="00942FBD"/>
    <w:rsid w:val="00944B05"/>
    <w:rsid w:val="009468CB"/>
    <w:rsid w:val="00951EF1"/>
    <w:rsid w:val="00956BB9"/>
    <w:rsid w:val="00960BB8"/>
    <w:rsid w:val="0096540C"/>
    <w:rsid w:val="00972A63"/>
    <w:rsid w:val="0097490C"/>
    <w:rsid w:val="0097715C"/>
    <w:rsid w:val="00982A27"/>
    <w:rsid w:val="00982C0A"/>
    <w:rsid w:val="00983072"/>
    <w:rsid w:val="00986862"/>
    <w:rsid w:val="00987C48"/>
    <w:rsid w:val="0099148C"/>
    <w:rsid w:val="009A7909"/>
    <w:rsid w:val="009B1D24"/>
    <w:rsid w:val="009B3A9E"/>
    <w:rsid w:val="009B4408"/>
    <w:rsid w:val="009B56B6"/>
    <w:rsid w:val="009B61FE"/>
    <w:rsid w:val="009B7A0E"/>
    <w:rsid w:val="009C0BDE"/>
    <w:rsid w:val="009C544A"/>
    <w:rsid w:val="009C7A6B"/>
    <w:rsid w:val="009D0975"/>
    <w:rsid w:val="009D13A4"/>
    <w:rsid w:val="009D329B"/>
    <w:rsid w:val="009D33ED"/>
    <w:rsid w:val="009D46E6"/>
    <w:rsid w:val="009D62CA"/>
    <w:rsid w:val="009D6C8B"/>
    <w:rsid w:val="009E0BC2"/>
    <w:rsid w:val="009E1DD3"/>
    <w:rsid w:val="009E635F"/>
    <w:rsid w:val="009E69AB"/>
    <w:rsid w:val="009E6DF2"/>
    <w:rsid w:val="009F246B"/>
    <w:rsid w:val="009F5427"/>
    <w:rsid w:val="00A0134E"/>
    <w:rsid w:val="00A05E7F"/>
    <w:rsid w:val="00A10000"/>
    <w:rsid w:val="00A1194D"/>
    <w:rsid w:val="00A12502"/>
    <w:rsid w:val="00A13839"/>
    <w:rsid w:val="00A149FD"/>
    <w:rsid w:val="00A20A94"/>
    <w:rsid w:val="00A21C8C"/>
    <w:rsid w:val="00A25992"/>
    <w:rsid w:val="00A31D1D"/>
    <w:rsid w:val="00A331E5"/>
    <w:rsid w:val="00A358FA"/>
    <w:rsid w:val="00A42B6C"/>
    <w:rsid w:val="00A446C6"/>
    <w:rsid w:val="00A64424"/>
    <w:rsid w:val="00A6799C"/>
    <w:rsid w:val="00A67D9A"/>
    <w:rsid w:val="00A67EFD"/>
    <w:rsid w:val="00A67FDF"/>
    <w:rsid w:val="00A724FD"/>
    <w:rsid w:val="00A75FA8"/>
    <w:rsid w:val="00A81E05"/>
    <w:rsid w:val="00A82BCC"/>
    <w:rsid w:val="00A940E8"/>
    <w:rsid w:val="00A97920"/>
    <w:rsid w:val="00AA5EBD"/>
    <w:rsid w:val="00AA6A2F"/>
    <w:rsid w:val="00AA6CAF"/>
    <w:rsid w:val="00AB26D3"/>
    <w:rsid w:val="00AB2DC4"/>
    <w:rsid w:val="00AB6B4E"/>
    <w:rsid w:val="00AC1E3C"/>
    <w:rsid w:val="00AC42C3"/>
    <w:rsid w:val="00AD698B"/>
    <w:rsid w:val="00AE293C"/>
    <w:rsid w:val="00AE3735"/>
    <w:rsid w:val="00AE5D2C"/>
    <w:rsid w:val="00AE5DB5"/>
    <w:rsid w:val="00AE7101"/>
    <w:rsid w:val="00AF1222"/>
    <w:rsid w:val="00AF2480"/>
    <w:rsid w:val="00B02104"/>
    <w:rsid w:val="00B10AE6"/>
    <w:rsid w:val="00B14F71"/>
    <w:rsid w:val="00B16D45"/>
    <w:rsid w:val="00B1764A"/>
    <w:rsid w:val="00B266D2"/>
    <w:rsid w:val="00B34F4E"/>
    <w:rsid w:val="00B41628"/>
    <w:rsid w:val="00B44529"/>
    <w:rsid w:val="00B44F9F"/>
    <w:rsid w:val="00B45C3A"/>
    <w:rsid w:val="00B52740"/>
    <w:rsid w:val="00B537FA"/>
    <w:rsid w:val="00B53D76"/>
    <w:rsid w:val="00B54281"/>
    <w:rsid w:val="00B60B20"/>
    <w:rsid w:val="00B60BC4"/>
    <w:rsid w:val="00B6117A"/>
    <w:rsid w:val="00B6194A"/>
    <w:rsid w:val="00B66DAD"/>
    <w:rsid w:val="00B7075A"/>
    <w:rsid w:val="00B741AA"/>
    <w:rsid w:val="00B74516"/>
    <w:rsid w:val="00B76AEC"/>
    <w:rsid w:val="00B814CB"/>
    <w:rsid w:val="00B94819"/>
    <w:rsid w:val="00B966C6"/>
    <w:rsid w:val="00BA16C2"/>
    <w:rsid w:val="00BA5EC5"/>
    <w:rsid w:val="00BB457E"/>
    <w:rsid w:val="00BB6A5F"/>
    <w:rsid w:val="00BB7CA4"/>
    <w:rsid w:val="00BC022B"/>
    <w:rsid w:val="00BC27D2"/>
    <w:rsid w:val="00BC3C2D"/>
    <w:rsid w:val="00BD011C"/>
    <w:rsid w:val="00BD285D"/>
    <w:rsid w:val="00BE0A3B"/>
    <w:rsid w:val="00BE45BF"/>
    <w:rsid w:val="00BE5DBE"/>
    <w:rsid w:val="00BF50AE"/>
    <w:rsid w:val="00BF6527"/>
    <w:rsid w:val="00C03BA9"/>
    <w:rsid w:val="00C0471B"/>
    <w:rsid w:val="00C10B9D"/>
    <w:rsid w:val="00C11089"/>
    <w:rsid w:val="00C133A3"/>
    <w:rsid w:val="00C14B96"/>
    <w:rsid w:val="00C15B5E"/>
    <w:rsid w:val="00C1607D"/>
    <w:rsid w:val="00C336DE"/>
    <w:rsid w:val="00C34784"/>
    <w:rsid w:val="00C363C4"/>
    <w:rsid w:val="00C365EF"/>
    <w:rsid w:val="00C36633"/>
    <w:rsid w:val="00C43765"/>
    <w:rsid w:val="00C51FDA"/>
    <w:rsid w:val="00C52211"/>
    <w:rsid w:val="00C565DC"/>
    <w:rsid w:val="00C5687B"/>
    <w:rsid w:val="00C60047"/>
    <w:rsid w:val="00C62CDF"/>
    <w:rsid w:val="00C63771"/>
    <w:rsid w:val="00C63BEA"/>
    <w:rsid w:val="00C63F3A"/>
    <w:rsid w:val="00C65EA5"/>
    <w:rsid w:val="00C73B8C"/>
    <w:rsid w:val="00C75A36"/>
    <w:rsid w:val="00C821BD"/>
    <w:rsid w:val="00C82721"/>
    <w:rsid w:val="00C84B1A"/>
    <w:rsid w:val="00C91044"/>
    <w:rsid w:val="00C927A2"/>
    <w:rsid w:val="00C944C2"/>
    <w:rsid w:val="00C96B9F"/>
    <w:rsid w:val="00CA0FBD"/>
    <w:rsid w:val="00CA359C"/>
    <w:rsid w:val="00CA6011"/>
    <w:rsid w:val="00CB2FA2"/>
    <w:rsid w:val="00CB5777"/>
    <w:rsid w:val="00CD088B"/>
    <w:rsid w:val="00CD3133"/>
    <w:rsid w:val="00CD31CC"/>
    <w:rsid w:val="00CD67ED"/>
    <w:rsid w:val="00CD78AE"/>
    <w:rsid w:val="00CE1AEA"/>
    <w:rsid w:val="00CE32CB"/>
    <w:rsid w:val="00CE4EF3"/>
    <w:rsid w:val="00CF5813"/>
    <w:rsid w:val="00CF6FDA"/>
    <w:rsid w:val="00CF7E61"/>
    <w:rsid w:val="00D01554"/>
    <w:rsid w:val="00D0239B"/>
    <w:rsid w:val="00D02C40"/>
    <w:rsid w:val="00D10DDC"/>
    <w:rsid w:val="00D14203"/>
    <w:rsid w:val="00D1468D"/>
    <w:rsid w:val="00D14C3D"/>
    <w:rsid w:val="00D16CA7"/>
    <w:rsid w:val="00D172F9"/>
    <w:rsid w:val="00D2304F"/>
    <w:rsid w:val="00D23188"/>
    <w:rsid w:val="00D25B82"/>
    <w:rsid w:val="00D403F3"/>
    <w:rsid w:val="00D43403"/>
    <w:rsid w:val="00D451A6"/>
    <w:rsid w:val="00D50DA6"/>
    <w:rsid w:val="00D544C7"/>
    <w:rsid w:val="00D544FB"/>
    <w:rsid w:val="00D573A3"/>
    <w:rsid w:val="00D610BD"/>
    <w:rsid w:val="00D628E1"/>
    <w:rsid w:val="00D66353"/>
    <w:rsid w:val="00D737F9"/>
    <w:rsid w:val="00D75169"/>
    <w:rsid w:val="00D77C23"/>
    <w:rsid w:val="00D90521"/>
    <w:rsid w:val="00D9145A"/>
    <w:rsid w:val="00D96AAB"/>
    <w:rsid w:val="00D97AFF"/>
    <w:rsid w:val="00DA4E54"/>
    <w:rsid w:val="00DA77DB"/>
    <w:rsid w:val="00DB6FD2"/>
    <w:rsid w:val="00DC1F6C"/>
    <w:rsid w:val="00DC2FF8"/>
    <w:rsid w:val="00DC3343"/>
    <w:rsid w:val="00DC36A6"/>
    <w:rsid w:val="00DC5F70"/>
    <w:rsid w:val="00DD053C"/>
    <w:rsid w:val="00DD195C"/>
    <w:rsid w:val="00DD47F9"/>
    <w:rsid w:val="00DD59BC"/>
    <w:rsid w:val="00DD6689"/>
    <w:rsid w:val="00DE3037"/>
    <w:rsid w:val="00DE3CE5"/>
    <w:rsid w:val="00DF144B"/>
    <w:rsid w:val="00DF344C"/>
    <w:rsid w:val="00DF46B4"/>
    <w:rsid w:val="00DF67DC"/>
    <w:rsid w:val="00E059B1"/>
    <w:rsid w:val="00E06429"/>
    <w:rsid w:val="00E11CED"/>
    <w:rsid w:val="00E160EF"/>
    <w:rsid w:val="00E242E5"/>
    <w:rsid w:val="00E246DC"/>
    <w:rsid w:val="00E25E98"/>
    <w:rsid w:val="00E376FD"/>
    <w:rsid w:val="00E43160"/>
    <w:rsid w:val="00E461AE"/>
    <w:rsid w:val="00E513E1"/>
    <w:rsid w:val="00E57678"/>
    <w:rsid w:val="00E66219"/>
    <w:rsid w:val="00E662A3"/>
    <w:rsid w:val="00E7588A"/>
    <w:rsid w:val="00E80AE9"/>
    <w:rsid w:val="00E83374"/>
    <w:rsid w:val="00E836F4"/>
    <w:rsid w:val="00E866A9"/>
    <w:rsid w:val="00E873C4"/>
    <w:rsid w:val="00E87B6A"/>
    <w:rsid w:val="00E87DE2"/>
    <w:rsid w:val="00E97A2C"/>
    <w:rsid w:val="00EA64C1"/>
    <w:rsid w:val="00EA6D12"/>
    <w:rsid w:val="00EB0DAE"/>
    <w:rsid w:val="00EB1248"/>
    <w:rsid w:val="00EB3BC0"/>
    <w:rsid w:val="00EB3F11"/>
    <w:rsid w:val="00EB4229"/>
    <w:rsid w:val="00EB4621"/>
    <w:rsid w:val="00EB76C6"/>
    <w:rsid w:val="00EB777E"/>
    <w:rsid w:val="00EC5BAD"/>
    <w:rsid w:val="00EC7F5A"/>
    <w:rsid w:val="00ED14FF"/>
    <w:rsid w:val="00ED156A"/>
    <w:rsid w:val="00ED1695"/>
    <w:rsid w:val="00ED2B07"/>
    <w:rsid w:val="00ED638F"/>
    <w:rsid w:val="00ED798F"/>
    <w:rsid w:val="00EE1E55"/>
    <w:rsid w:val="00EF1299"/>
    <w:rsid w:val="00F046A0"/>
    <w:rsid w:val="00F10165"/>
    <w:rsid w:val="00F128FA"/>
    <w:rsid w:val="00F15A25"/>
    <w:rsid w:val="00F1669D"/>
    <w:rsid w:val="00F20919"/>
    <w:rsid w:val="00F2728D"/>
    <w:rsid w:val="00F312A2"/>
    <w:rsid w:val="00F322AA"/>
    <w:rsid w:val="00F33D33"/>
    <w:rsid w:val="00F35F74"/>
    <w:rsid w:val="00F36DB6"/>
    <w:rsid w:val="00F36ECD"/>
    <w:rsid w:val="00F36F2D"/>
    <w:rsid w:val="00F4186F"/>
    <w:rsid w:val="00F439F3"/>
    <w:rsid w:val="00F43DC5"/>
    <w:rsid w:val="00F4432E"/>
    <w:rsid w:val="00F502FD"/>
    <w:rsid w:val="00F517A9"/>
    <w:rsid w:val="00F533E7"/>
    <w:rsid w:val="00F53844"/>
    <w:rsid w:val="00F56A47"/>
    <w:rsid w:val="00F56AB9"/>
    <w:rsid w:val="00F60676"/>
    <w:rsid w:val="00F62F0E"/>
    <w:rsid w:val="00F63605"/>
    <w:rsid w:val="00F66B23"/>
    <w:rsid w:val="00F67280"/>
    <w:rsid w:val="00F726C0"/>
    <w:rsid w:val="00F7692D"/>
    <w:rsid w:val="00F775E8"/>
    <w:rsid w:val="00F862C7"/>
    <w:rsid w:val="00F863CF"/>
    <w:rsid w:val="00F9249F"/>
    <w:rsid w:val="00F94966"/>
    <w:rsid w:val="00F962A2"/>
    <w:rsid w:val="00FA6E29"/>
    <w:rsid w:val="00FA7EBD"/>
    <w:rsid w:val="00FB019C"/>
    <w:rsid w:val="00FB0CD2"/>
    <w:rsid w:val="00FB36C8"/>
    <w:rsid w:val="00FB5C3A"/>
    <w:rsid w:val="00FC73AE"/>
    <w:rsid w:val="00FD2E2F"/>
    <w:rsid w:val="00FD5A4A"/>
    <w:rsid w:val="00FE3CB6"/>
    <w:rsid w:val="00FF0930"/>
    <w:rsid w:val="014D6A45"/>
    <w:rsid w:val="0591F657"/>
    <w:rsid w:val="0CAA0E7E"/>
    <w:rsid w:val="0DF8BE33"/>
    <w:rsid w:val="1ADDD875"/>
    <w:rsid w:val="2272EF1F"/>
    <w:rsid w:val="2F72BA17"/>
    <w:rsid w:val="41BE15FE"/>
    <w:rsid w:val="46D2B9FB"/>
    <w:rsid w:val="52F44EE8"/>
    <w:rsid w:val="55C114B2"/>
    <w:rsid w:val="5DB6C188"/>
    <w:rsid w:val="6B47D517"/>
    <w:rsid w:val="78F195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54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385ACF"/>
    <w:pPr>
      <w:keepNext/>
      <w:keepLines/>
      <w:outlineLvl w:val="1"/>
    </w:pPr>
    <w:rPr>
      <w:b/>
      <w:sz w:val="28"/>
      <w:szCs w:val="32"/>
      <w:shd w:val="clear" w:color="auto" w:fill="FFFFFF"/>
      <w:lang w:val="en"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385ACF"/>
    <w:rPr>
      <w:b/>
      <w:sz w:val="28"/>
      <w:szCs w:val="32"/>
      <w:lang w:val="en"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styleId="BodyTextIndent">
    <w:name w:val="Body Text Indent"/>
    <w:basedOn w:val="Normal"/>
    <w:link w:val="BodyTextIndentChar"/>
    <w:uiPriority w:val="99"/>
    <w:semiHidden/>
    <w:unhideWhenUsed/>
    <w:rsid w:val="00882746"/>
    <w:pPr>
      <w:spacing w:after="120"/>
      <w:ind w:left="283"/>
    </w:pPr>
  </w:style>
  <w:style w:type="character" w:customStyle="1" w:styleId="BodyTextIndentChar">
    <w:name w:val="Body Text Indent Char"/>
    <w:basedOn w:val="DefaultParagraphFont"/>
    <w:link w:val="BodyTextIndent"/>
    <w:uiPriority w:val="99"/>
    <w:semiHidden/>
    <w:rsid w:val="00882746"/>
    <w:rPr>
      <w:sz w:val="24"/>
    </w:rPr>
  </w:style>
  <w:style w:type="paragraph" w:styleId="BodyText2">
    <w:name w:val="Body Text 2"/>
    <w:basedOn w:val="Normal"/>
    <w:link w:val="BodyText2Char"/>
    <w:uiPriority w:val="99"/>
    <w:unhideWhenUsed/>
    <w:rsid w:val="003F3342"/>
    <w:pPr>
      <w:suppressAutoHyphens w:val="0"/>
      <w:spacing w:after="120" w:line="480" w:lineRule="auto"/>
    </w:pPr>
    <w:rPr>
      <w:rFonts w:eastAsia="Calibri"/>
      <w:szCs w:val="22"/>
      <w:lang w:eastAsia="en-US"/>
    </w:rPr>
  </w:style>
  <w:style w:type="character" w:customStyle="1" w:styleId="BodyText2Char">
    <w:name w:val="Body Text 2 Char"/>
    <w:basedOn w:val="DefaultParagraphFont"/>
    <w:link w:val="BodyText2"/>
    <w:uiPriority w:val="99"/>
    <w:rsid w:val="003F3342"/>
    <w:rPr>
      <w:rFonts w:eastAsia="Calibri"/>
      <w:sz w:val="24"/>
      <w:szCs w:val="22"/>
      <w:lang w:eastAsia="en-US"/>
    </w:rPr>
  </w:style>
  <w:style w:type="character" w:customStyle="1" w:styleId="EmailStyle341">
    <w:name w:val="EmailStyle341"/>
    <w:basedOn w:val="DefaultParagraphFont"/>
    <w:rsid w:val="00BD011C"/>
    <w:rPr>
      <w:rFonts w:ascii="Arial" w:hAnsi="Arial" w:cs="Arial"/>
      <w:color w:val="000000"/>
      <w:sz w:val="20"/>
      <w:szCs w:val="20"/>
    </w:rPr>
  </w:style>
  <w:style w:type="paragraph" w:styleId="BodyTextIndent2">
    <w:name w:val="Body Text Indent 2"/>
    <w:basedOn w:val="Normal"/>
    <w:link w:val="BodyTextIndent2Char"/>
    <w:rsid w:val="00AA6CAF"/>
    <w:pPr>
      <w:suppressAutoHyphens w:val="0"/>
      <w:spacing w:after="120" w:line="480" w:lineRule="auto"/>
      <w:ind w:left="283"/>
    </w:pPr>
    <w:rPr>
      <w:rFonts w:ascii="Times New Roman" w:hAnsi="Times New Roman"/>
      <w:szCs w:val="24"/>
      <w:lang w:val="x-none" w:eastAsia="en-US"/>
    </w:rPr>
  </w:style>
  <w:style w:type="character" w:customStyle="1" w:styleId="BodyTextIndent2Char">
    <w:name w:val="Body Text Indent 2 Char"/>
    <w:basedOn w:val="DefaultParagraphFont"/>
    <w:link w:val="BodyTextIndent2"/>
    <w:rsid w:val="00AA6CAF"/>
    <w:rPr>
      <w:rFonts w:ascii="Times New Roman" w:hAnsi="Times New Roman"/>
      <w:sz w:val="24"/>
      <w:szCs w:val="24"/>
      <w:lang w:val="x-none" w:eastAsia="en-US"/>
    </w:rPr>
  </w:style>
  <w:style w:type="paragraph" w:customStyle="1" w:styleId="Default">
    <w:name w:val="Default"/>
    <w:rsid w:val="006C3DD8"/>
    <w:pPr>
      <w:autoSpaceDE w:val="0"/>
      <w:autoSpaceDN w:val="0"/>
      <w:adjustRightInd w:val="0"/>
    </w:pPr>
    <w:rPr>
      <w:rFonts w:eastAsia="Calibri" w:cs="Calibri"/>
      <w:color w:val="000000"/>
      <w:sz w:val="24"/>
      <w:szCs w:val="24"/>
    </w:rPr>
  </w:style>
  <w:style w:type="paragraph" w:styleId="PlainText">
    <w:name w:val="Plain Text"/>
    <w:basedOn w:val="Normal"/>
    <w:link w:val="PlainTextChar"/>
    <w:rsid w:val="00625479"/>
    <w:pPr>
      <w:suppressAutoHyphens w:val="0"/>
      <w:spacing w:after="0"/>
    </w:pPr>
    <w:rPr>
      <w:rFonts w:ascii="Courier New" w:hAnsi="Courier New" w:cs="Courier New"/>
      <w:sz w:val="20"/>
      <w:lang w:eastAsia="en-US"/>
    </w:rPr>
  </w:style>
  <w:style w:type="character" w:customStyle="1" w:styleId="PlainTextChar">
    <w:name w:val="Plain Text Char"/>
    <w:basedOn w:val="DefaultParagraphFont"/>
    <w:link w:val="PlainText"/>
    <w:rsid w:val="00625479"/>
    <w:rPr>
      <w:rFonts w:ascii="Courier New" w:hAnsi="Courier New" w:cs="Courier New"/>
      <w:lang w:eastAsia="en-US"/>
    </w:rPr>
  </w:style>
  <w:style w:type="paragraph" w:styleId="NormalWeb">
    <w:name w:val="Normal (Web)"/>
    <w:basedOn w:val="Normal"/>
    <w:uiPriority w:val="99"/>
    <w:unhideWhenUsed/>
    <w:rsid w:val="00F35F74"/>
    <w:pPr>
      <w:suppressAutoHyphens w:val="0"/>
      <w:spacing w:before="100" w:beforeAutospacing="1" w:after="100" w:afterAutospacing="1"/>
    </w:pPr>
    <w:rPr>
      <w:rFonts w:ascii="Times New Roman" w:hAnsi="Times New Roman"/>
      <w:szCs w:val="24"/>
    </w:rPr>
  </w:style>
  <w:style w:type="character" w:styleId="UnresolvedMention">
    <w:name w:val="Unresolved Mention"/>
    <w:basedOn w:val="DefaultParagraphFont"/>
    <w:uiPriority w:val="99"/>
    <w:semiHidden/>
    <w:unhideWhenUsed/>
    <w:rsid w:val="008360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31333">
      <w:bodyDiv w:val="1"/>
      <w:marLeft w:val="0"/>
      <w:marRight w:val="0"/>
      <w:marTop w:val="0"/>
      <w:marBottom w:val="0"/>
      <w:divBdr>
        <w:top w:val="none" w:sz="0" w:space="0" w:color="auto"/>
        <w:left w:val="none" w:sz="0" w:space="0" w:color="auto"/>
        <w:bottom w:val="none" w:sz="0" w:space="0" w:color="auto"/>
        <w:right w:val="none" w:sz="0" w:space="0" w:color="auto"/>
      </w:divBdr>
      <w:divsChild>
        <w:div w:id="862086154">
          <w:marLeft w:val="0"/>
          <w:marRight w:val="0"/>
          <w:marTop w:val="0"/>
          <w:marBottom w:val="0"/>
          <w:divBdr>
            <w:top w:val="single" w:sz="6" w:space="0" w:color="auto"/>
            <w:left w:val="single" w:sz="6" w:space="0" w:color="auto"/>
            <w:bottom w:val="single" w:sz="6" w:space="0" w:color="auto"/>
            <w:right w:val="single" w:sz="6" w:space="0" w:color="auto"/>
          </w:divBdr>
          <w:divsChild>
            <w:div w:id="197671164">
              <w:marLeft w:val="0"/>
              <w:marRight w:val="0"/>
              <w:marTop w:val="0"/>
              <w:marBottom w:val="0"/>
              <w:divBdr>
                <w:top w:val="none" w:sz="0" w:space="0" w:color="auto"/>
                <w:left w:val="none" w:sz="0" w:space="0" w:color="auto"/>
                <w:bottom w:val="none" w:sz="0" w:space="0" w:color="auto"/>
                <w:right w:val="none" w:sz="0" w:space="0" w:color="auto"/>
              </w:divBdr>
              <w:divsChild>
                <w:div w:id="15022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19801">
      <w:bodyDiv w:val="1"/>
      <w:marLeft w:val="0"/>
      <w:marRight w:val="0"/>
      <w:marTop w:val="0"/>
      <w:marBottom w:val="0"/>
      <w:divBdr>
        <w:top w:val="none" w:sz="0" w:space="0" w:color="auto"/>
        <w:left w:val="none" w:sz="0" w:space="0" w:color="auto"/>
        <w:bottom w:val="none" w:sz="0" w:space="0" w:color="auto"/>
        <w:right w:val="none" w:sz="0" w:space="0" w:color="auto"/>
      </w:divBdr>
      <w:divsChild>
        <w:div w:id="2090613821">
          <w:marLeft w:val="0"/>
          <w:marRight w:val="0"/>
          <w:marTop w:val="0"/>
          <w:marBottom w:val="0"/>
          <w:divBdr>
            <w:top w:val="single" w:sz="6" w:space="0" w:color="auto"/>
            <w:left w:val="single" w:sz="6" w:space="0" w:color="auto"/>
            <w:bottom w:val="single" w:sz="6" w:space="0" w:color="auto"/>
            <w:right w:val="single" w:sz="6" w:space="0" w:color="auto"/>
          </w:divBdr>
          <w:divsChild>
            <w:div w:id="2098088668">
              <w:marLeft w:val="0"/>
              <w:marRight w:val="0"/>
              <w:marTop w:val="0"/>
              <w:marBottom w:val="0"/>
              <w:divBdr>
                <w:top w:val="none" w:sz="0" w:space="0" w:color="auto"/>
                <w:left w:val="none" w:sz="0" w:space="0" w:color="auto"/>
                <w:bottom w:val="none" w:sz="0" w:space="0" w:color="auto"/>
                <w:right w:val="none" w:sz="0" w:space="0" w:color="auto"/>
              </w:divBdr>
              <w:divsChild>
                <w:div w:id="201938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982306">
      <w:bodyDiv w:val="1"/>
      <w:marLeft w:val="0"/>
      <w:marRight w:val="0"/>
      <w:marTop w:val="0"/>
      <w:marBottom w:val="0"/>
      <w:divBdr>
        <w:top w:val="none" w:sz="0" w:space="0" w:color="auto"/>
        <w:left w:val="none" w:sz="0" w:space="0" w:color="auto"/>
        <w:bottom w:val="none" w:sz="0" w:space="0" w:color="auto"/>
        <w:right w:val="none" w:sz="0" w:space="0" w:color="auto"/>
      </w:divBdr>
      <w:divsChild>
        <w:div w:id="335310913">
          <w:marLeft w:val="0"/>
          <w:marRight w:val="0"/>
          <w:marTop w:val="0"/>
          <w:marBottom w:val="0"/>
          <w:divBdr>
            <w:top w:val="single" w:sz="6" w:space="0" w:color="auto"/>
            <w:left w:val="single" w:sz="6" w:space="0" w:color="auto"/>
            <w:bottom w:val="single" w:sz="6" w:space="0" w:color="auto"/>
            <w:right w:val="single" w:sz="6" w:space="0" w:color="auto"/>
          </w:divBdr>
          <w:divsChild>
            <w:div w:id="1763867737">
              <w:marLeft w:val="0"/>
              <w:marRight w:val="0"/>
              <w:marTop w:val="0"/>
              <w:marBottom w:val="0"/>
              <w:divBdr>
                <w:top w:val="none" w:sz="0" w:space="0" w:color="auto"/>
                <w:left w:val="none" w:sz="0" w:space="0" w:color="auto"/>
                <w:bottom w:val="none" w:sz="0" w:space="0" w:color="auto"/>
                <w:right w:val="none" w:sz="0" w:space="0" w:color="auto"/>
              </w:divBdr>
              <w:divsChild>
                <w:div w:id="177216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812307">
      <w:bodyDiv w:val="1"/>
      <w:marLeft w:val="0"/>
      <w:marRight w:val="0"/>
      <w:marTop w:val="0"/>
      <w:marBottom w:val="0"/>
      <w:divBdr>
        <w:top w:val="none" w:sz="0" w:space="0" w:color="auto"/>
        <w:left w:val="none" w:sz="0" w:space="0" w:color="auto"/>
        <w:bottom w:val="none" w:sz="0" w:space="0" w:color="auto"/>
        <w:right w:val="none" w:sz="0" w:space="0" w:color="auto"/>
      </w:divBdr>
      <w:divsChild>
        <w:div w:id="967932507">
          <w:marLeft w:val="0"/>
          <w:marRight w:val="0"/>
          <w:marTop w:val="0"/>
          <w:marBottom w:val="0"/>
          <w:divBdr>
            <w:top w:val="single" w:sz="6" w:space="0" w:color="auto"/>
            <w:left w:val="single" w:sz="6" w:space="0" w:color="auto"/>
            <w:bottom w:val="single" w:sz="6" w:space="0" w:color="auto"/>
            <w:right w:val="single" w:sz="6" w:space="0" w:color="auto"/>
          </w:divBdr>
          <w:divsChild>
            <w:div w:id="1435902046">
              <w:marLeft w:val="0"/>
              <w:marRight w:val="0"/>
              <w:marTop w:val="0"/>
              <w:marBottom w:val="0"/>
              <w:divBdr>
                <w:top w:val="none" w:sz="0" w:space="0" w:color="auto"/>
                <w:left w:val="none" w:sz="0" w:space="0" w:color="auto"/>
                <w:bottom w:val="none" w:sz="0" w:space="0" w:color="auto"/>
                <w:right w:val="none" w:sz="0" w:space="0" w:color="auto"/>
              </w:divBdr>
              <w:divsChild>
                <w:div w:id="39173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94079">
      <w:bodyDiv w:val="1"/>
      <w:marLeft w:val="0"/>
      <w:marRight w:val="0"/>
      <w:marTop w:val="0"/>
      <w:marBottom w:val="0"/>
      <w:divBdr>
        <w:top w:val="none" w:sz="0" w:space="0" w:color="auto"/>
        <w:left w:val="none" w:sz="0" w:space="0" w:color="auto"/>
        <w:bottom w:val="none" w:sz="0" w:space="0" w:color="auto"/>
        <w:right w:val="none" w:sz="0" w:space="0" w:color="auto"/>
      </w:divBdr>
      <w:divsChild>
        <w:div w:id="1232736141">
          <w:marLeft w:val="0"/>
          <w:marRight w:val="0"/>
          <w:marTop w:val="0"/>
          <w:marBottom w:val="0"/>
          <w:divBdr>
            <w:top w:val="single" w:sz="6" w:space="0" w:color="auto"/>
            <w:left w:val="single" w:sz="6" w:space="0" w:color="auto"/>
            <w:bottom w:val="single" w:sz="6" w:space="0" w:color="auto"/>
            <w:right w:val="single" w:sz="6" w:space="0" w:color="auto"/>
          </w:divBdr>
          <w:divsChild>
            <w:div w:id="125005210">
              <w:marLeft w:val="0"/>
              <w:marRight w:val="0"/>
              <w:marTop w:val="0"/>
              <w:marBottom w:val="0"/>
              <w:divBdr>
                <w:top w:val="none" w:sz="0" w:space="0" w:color="auto"/>
                <w:left w:val="none" w:sz="0" w:space="0" w:color="auto"/>
                <w:bottom w:val="none" w:sz="0" w:space="0" w:color="auto"/>
                <w:right w:val="none" w:sz="0" w:space="0" w:color="auto"/>
              </w:divBdr>
              <w:divsChild>
                <w:div w:id="10869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857821">
      <w:bodyDiv w:val="1"/>
      <w:marLeft w:val="0"/>
      <w:marRight w:val="0"/>
      <w:marTop w:val="0"/>
      <w:marBottom w:val="0"/>
      <w:divBdr>
        <w:top w:val="none" w:sz="0" w:space="0" w:color="auto"/>
        <w:left w:val="none" w:sz="0" w:space="0" w:color="auto"/>
        <w:bottom w:val="none" w:sz="0" w:space="0" w:color="auto"/>
        <w:right w:val="none" w:sz="0" w:space="0" w:color="auto"/>
      </w:divBdr>
      <w:divsChild>
        <w:div w:id="943265387">
          <w:marLeft w:val="0"/>
          <w:marRight w:val="0"/>
          <w:marTop w:val="0"/>
          <w:marBottom w:val="0"/>
          <w:divBdr>
            <w:top w:val="single" w:sz="6" w:space="0" w:color="auto"/>
            <w:left w:val="single" w:sz="6" w:space="0" w:color="auto"/>
            <w:bottom w:val="single" w:sz="6" w:space="0" w:color="auto"/>
            <w:right w:val="single" w:sz="6" w:space="0" w:color="auto"/>
          </w:divBdr>
          <w:divsChild>
            <w:div w:id="1249464947">
              <w:marLeft w:val="0"/>
              <w:marRight w:val="0"/>
              <w:marTop w:val="0"/>
              <w:marBottom w:val="0"/>
              <w:divBdr>
                <w:top w:val="none" w:sz="0" w:space="0" w:color="auto"/>
                <w:left w:val="none" w:sz="0" w:space="0" w:color="auto"/>
                <w:bottom w:val="none" w:sz="0" w:space="0" w:color="auto"/>
                <w:right w:val="none" w:sz="0" w:space="0" w:color="auto"/>
              </w:divBdr>
              <w:divsChild>
                <w:div w:id="181193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398878">
      <w:bodyDiv w:val="1"/>
      <w:marLeft w:val="0"/>
      <w:marRight w:val="0"/>
      <w:marTop w:val="0"/>
      <w:marBottom w:val="0"/>
      <w:divBdr>
        <w:top w:val="none" w:sz="0" w:space="0" w:color="auto"/>
        <w:left w:val="none" w:sz="0" w:space="0" w:color="auto"/>
        <w:bottom w:val="none" w:sz="0" w:space="0" w:color="auto"/>
        <w:right w:val="none" w:sz="0" w:space="0" w:color="auto"/>
      </w:divBdr>
      <w:divsChild>
        <w:div w:id="189149705">
          <w:marLeft w:val="0"/>
          <w:marRight w:val="0"/>
          <w:marTop w:val="0"/>
          <w:marBottom w:val="0"/>
          <w:divBdr>
            <w:top w:val="single" w:sz="6" w:space="0" w:color="auto"/>
            <w:left w:val="single" w:sz="6" w:space="0" w:color="auto"/>
            <w:bottom w:val="single" w:sz="6" w:space="0" w:color="auto"/>
            <w:right w:val="single" w:sz="6" w:space="0" w:color="auto"/>
          </w:divBdr>
          <w:divsChild>
            <w:div w:id="589318907">
              <w:marLeft w:val="0"/>
              <w:marRight w:val="0"/>
              <w:marTop w:val="0"/>
              <w:marBottom w:val="0"/>
              <w:divBdr>
                <w:top w:val="none" w:sz="0" w:space="0" w:color="auto"/>
                <w:left w:val="none" w:sz="0" w:space="0" w:color="auto"/>
                <w:bottom w:val="none" w:sz="0" w:space="0" w:color="auto"/>
                <w:right w:val="none" w:sz="0" w:space="0" w:color="auto"/>
              </w:divBdr>
              <w:divsChild>
                <w:div w:id="73362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05753">
      <w:bodyDiv w:val="1"/>
      <w:marLeft w:val="0"/>
      <w:marRight w:val="0"/>
      <w:marTop w:val="0"/>
      <w:marBottom w:val="0"/>
      <w:divBdr>
        <w:top w:val="none" w:sz="0" w:space="0" w:color="auto"/>
        <w:left w:val="none" w:sz="0" w:space="0" w:color="auto"/>
        <w:bottom w:val="none" w:sz="0" w:space="0" w:color="auto"/>
        <w:right w:val="none" w:sz="0" w:space="0" w:color="auto"/>
      </w:divBdr>
      <w:divsChild>
        <w:div w:id="1602106796">
          <w:marLeft w:val="0"/>
          <w:marRight w:val="0"/>
          <w:marTop w:val="0"/>
          <w:marBottom w:val="0"/>
          <w:divBdr>
            <w:top w:val="single" w:sz="6" w:space="0" w:color="auto"/>
            <w:left w:val="single" w:sz="6" w:space="0" w:color="auto"/>
            <w:bottom w:val="single" w:sz="6" w:space="0" w:color="auto"/>
            <w:right w:val="single" w:sz="6" w:space="0" w:color="auto"/>
          </w:divBdr>
          <w:divsChild>
            <w:div w:id="756250621">
              <w:marLeft w:val="0"/>
              <w:marRight w:val="0"/>
              <w:marTop w:val="0"/>
              <w:marBottom w:val="0"/>
              <w:divBdr>
                <w:top w:val="none" w:sz="0" w:space="0" w:color="auto"/>
                <w:left w:val="none" w:sz="0" w:space="0" w:color="auto"/>
                <w:bottom w:val="none" w:sz="0" w:space="0" w:color="auto"/>
                <w:right w:val="none" w:sz="0" w:space="0" w:color="auto"/>
              </w:divBdr>
              <w:divsChild>
                <w:div w:id="20594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803408">
      <w:bodyDiv w:val="1"/>
      <w:marLeft w:val="0"/>
      <w:marRight w:val="0"/>
      <w:marTop w:val="0"/>
      <w:marBottom w:val="0"/>
      <w:divBdr>
        <w:top w:val="none" w:sz="0" w:space="0" w:color="auto"/>
        <w:left w:val="none" w:sz="0" w:space="0" w:color="auto"/>
        <w:bottom w:val="none" w:sz="0" w:space="0" w:color="auto"/>
        <w:right w:val="none" w:sz="0" w:space="0" w:color="auto"/>
      </w:divBdr>
      <w:divsChild>
        <w:div w:id="667469">
          <w:marLeft w:val="0"/>
          <w:marRight w:val="0"/>
          <w:marTop w:val="0"/>
          <w:marBottom w:val="0"/>
          <w:divBdr>
            <w:top w:val="single" w:sz="6" w:space="0" w:color="auto"/>
            <w:left w:val="single" w:sz="6" w:space="0" w:color="auto"/>
            <w:bottom w:val="single" w:sz="6" w:space="0" w:color="auto"/>
            <w:right w:val="single" w:sz="6" w:space="0" w:color="auto"/>
          </w:divBdr>
          <w:divsChild>
            <w:div w:id="896821629">
              <w:marLeft w:val="0"/>
              <w:marRight w:val="0"/>
              <w:marTop w:val="0"/>
              <w:marBottom w:val="0"/>
              <w:divBdr>
                <w:top w:val="none" w:sz="0" w:space="0" w:color="auto"/>
                <w:left w:val="none" w:sz="0" w:space="0" w:color="auto"/>
                <w:bottom w:val="none" w:sz="0" w:space="0" w:color="auto"/>
                <w:right w:val="none" w:sz="0" w:space="0" w:color="auto"/>
              </w:divBdr>
              <w:divsChild>
                <w:div w:id="275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965196">
      <w:bodyDiv w:val="1"/>
      <w:marLeft w:val="0"/>
      <w:marRight w:val="0"/>
      <w:marTop w:val="0"/>
      <w:marBottom w:val="0"/>
      <w:divBdr>
        <w:top w:val="none" w:sz="0" w:space="0" w:color="auto"/>
        <w:left w:val="none" w:sz="0" w:space="0" w:color="auto"/>
        <w:bottom w:val="none" w:sz="0" w:space="0" w:color="auto"/>
        <w:right w:val="none" w:sz="0" w:space="0" w:color="auto"/>
      </w:divBdr>
      <w:divsChild>
        <w:div w:id="41027793">
          <w:marLeft w:val="0"/>
          <w:marRight w:val="0"/>
          <w:marTop w:val="0"/>
          <w:marBottom w:val="0"/>
          <w:divBdr>
            <w:top w:val="single" w:sz="6" w:space="0" w:color="auto"/>
            <w:left w:val="single" w:sz="6" w:space="0" w:color="auto"/>
            <w:bottom w:val="single" w:sz="6" w:space="0" w:color="auto"/>
            <w:right w:val="single" w:sz="6" w:space="0" w:color="auto"/>
          </w:divBdr>
          <w:divsChild>
            <w:div w:id="1628971804">
              <w:marLeft w:val="0"/>
              <w:marRight w:val="0"/>
              <w:marTop w:val="0"/>
              <w:marBottom w:val="0"/>
              <w:divBdr>
                <w:top w:val="none" w:sz="0" w:space="0" w:color="auto"/>
                <w:left w:val="none" w:sz="0" w:space="0" w:color="auto"/>
                <w:bottom w:val="none" w:sz="0" w:space="0" w:color="auto"/>
                <w:right w:val="none" w:sz="0" w:space="0" w:color="auto"/>
              </w:divBdr>
              <w:divsChild>
                <w:div w:id="135190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618486">
      <w:bodyDiv w:val="1"/>
      <w:marLeft w:val="0"/>
      <w:marRight w:val="0"/>
      <w:marTop w:val="0"/>
      <w:marBottom w:val="0"/>
      <w:divBdr>
        <w:top w:val="none" w:sz="0" w:space="0" w:color="auto"/>
        <w:left w:val="none" w:sz="0" w:space="0" w:color="auto"/>
        <w:bottom w:val="none" w:sz="0" w:space="0" w:color="auto"/>
        <w:right w:val="none" w:sz="0" w:space="0" w:color="auto"/>
      </w:divBdr>
      <w:divsChild>
        <w:div w:id="695468774">
          <w:marLeft w:val="0"/>
          <w:marRight w:val="0"/>
          <w:marTop w:val="0"/>
          <w:marBottom w:val="0"/>
          <w:divBdr>
            <w:top w:val="single" w:sz="6" w:space="0" w:color="auto"/>
            <w:left w:val="single" w:sz="6" w:space="0" w:color="auto"/>
            <w:bottom w:val="single" w:sz="6" w:space="0" w:color="auto"/>
            <w:right w:val="single" w:sz="6" w:space="0" w:color="auto"/>
          </w:divBdr>
          <w:divsChild>
            <w:div w:id="1581060155">
              <w:marLeft w:val="0"/>
              <w:marRight w:val="0"/>
              <w:marTop w:val="0"/>
              <w:marBottom w:val="0"/>
              <w:divBdr>
                <w:top w:val="none" w:sz="0" w:space="0" w:color="auto"/>
                <w:left w:val="none" w:sz="0" w:space="0" w:color="auto"/>
                <w:bottom w:val="none" w:sz="0" w:space="0" w:color="auto"/>
                <w:right w:val="none" w:sz="0" w:space="0" w:color="auto"/>
              </w:divBdr>
              <w:divsChild>
                <w:div w:id="110056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317303">
      <w:bodyDiv w:val="1"/>
      <w:marLeft w:val="0"/>
      <w:marRight w:val="0"/>
      <w:marTop w:val="0"/>
      <w:marBottom w:val="0"/>
      <w:divBdr>
        <w:top w:val="none" w:sz="0" w:space="0" w:color="auto"/>
        <w:left w:val="none" w:sz="0" w:space="0" w:color="auto"/>
        <w:bottom w:val="none" w:sz="0" w:space="0" w:color="auto"/>
        <w:right w:val="none" w:sz="0" w:space="0" w:color="auto"/>
      </w:divBdr>
      <w:divsChild>
        <w:div w:id="2127694066">
          <w:marLeft w:val="0"/>
          <w:marRight w:val="0"/>
          <w:marTop w:val="0"/>
          <w:marBottom w:val="0"/>
          <w:divBdr>
            <w:top w:val="single" w:sz="6" w:space="0" w:color="auto"/>
            <w:left w:val="single" w:sz="6" w:space="0" w:color="auto"/>
            <w:bottom w:val="single" w:sz="6" w:space="0" w:color="auto"/>
            <w:right w:val="single" w:sz="6" w:space="0" w:color="auto"/>
          </w:divBdr>
          <w:divsChild>
            <w:div w:id="425539428">
              <w:marLeft w:val="0"/>
              <w:marRight w:val="0"/>
              <w:marTop w:val="0"/>
              <w:marBottom w:val="0"/>
              <w:divBdr>
                <w:top w:val="none" w:sz="0" w:space="0" w:color="auto"/>
                <w:left w:val="none" w:sz="0" w:space="0" w:color="auto"/>
                <w:bottom w:val="none" w:sz="0" w:space="0" w:color="auto"/>
                <w:right w:val="none" w:sz="0" w:space="0" w:color="auto"/>
              </w:divBdr>
              <w:divsChild>
                <w:div w:id="61351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550222">
      <w:bodyDiv w:val="1"/>
      <w:marLeft w:val="0"/>
      <w:marRight w:val="0"/>
      <w:marTop w:val="0"/>
      <w:marBottom w:val="0"/>
      <w:divBdr>
        <w:top w:val="none" w:sz="0" w:space="0" w:color="auto"/>
        <w:left w:val="none" w:sz="0" w:space="0" w:color="auto"/>
        <w:bottom w:val="none" w:sz="0" w:space="0" w:color="auto"/>
        <w:right w:val="none" w:sz="0" w:space="0" w:color="auto"/>
      </w:divBdr>
      <w:divsChild>
        <w:div w:id="2092308470">
          <w:marLeft w:val="0"/>
          <w:marRight w:val="0"/>
          <w:marTop w:val="0"/>
          <w:marBottom w:val="0"/>
          <w:divBdr>
            <w:top w:val="single" w:sz="6" w:space="0" w:color="auto"/>
            <w:left w:val="single" w:sz="6" w:space="0" w:color="auto"/>
            <w:bottom w:val="single" w:sz="6" w:space="0" w:color="auto"/>
            <w:right w:val="single" w:sz="6" w:space="0" w:color="auto"/>
          </w:divBdr>
          <w:divsChild>
            <w:div w:id="296839956">
              <w:marLeft w:val="0"/>
              <w:marRight w:val="0"/>
              <w:marTop w:val="0"/>
              <w:marBottom w:val="0"/>
              <w:divBdr>
                <w:top w:val="none" w:sz="0" w:space="0" w:color="auto"/>
                <w:left w:val="none" w:sz="0" w:space="0" w:color="auto"/>
                <w:bottom w:val="none" w:sz="0" w:space="0" w:color="auto"/>
                <w:right w:val="none" w:sz="0" w:space="0" w:color="auto"/>
              </w:divBdr>
              <w:divsChild>
                <w:div w:id="141755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847529">
      <w:bodyDiv w:val="1"/>
      <w:marLeft w:val="0"/>
      <w:marRight w:val="0"/>
      <w:marTop w:val="0"/>
      <w:marBottom w:val="0"/>
      <w:divBdr>
        <w:top w:val="none" w:sz="0" w:space="0" w:color="auto"/>
        <w:left w:val="none" w:sz="0" w:space="0" w:color="auto"/>
        <w:bottom w:val="none" w:sz="0" w:space="0" w:color="auto"/>
        <w:right w:val="none" w:sz="0" w:space="0" w:color="auto"/>
      </w:divBdr>
      <w:divsChild>
        <w:div w:id="1967419408">
          <w:marLeft w:val="0"/>
          <w:marRight w:val="0"/>
          <w:marTop w:val="0"/>
          <w:marBottom w:val="0"/>
          <w:divBdr>
            <w:top w:val="single" w:sz="6" w:space="0" w:color="auto"/>
            <w:left w:val="single" w:sz="6" w:space="0" w:color="auto"/>
            <w:bottom w:val="single" w:sz="6" w:space="0" w:color="auto"/>
            <w:right w:val="single" w:sz="6" w:space="0" w:color="auto"/>
          </w:divBdr>
          <w:divsChild>
            <w:div w:id="1801727769">
              <w:marLeft w:val="0"/>
              <w:marRight w:val="0"/>
              <w:marTop w:val="0"/>
              <w:marBottom w:val="0"/>
              <w:divBdr>
                <w:top w:val="none" w:sz="0" w:space="0" w:color="auto"/>
                <w:left w:val="none" w:sz="0" w:space="0" w:color="auto"/>
                <w:bottom w:val="none" w:sz="0" w:space="0" w:color="auto"/>
                <w:right w:val="none" w:sz="0" w:space="0" w:color="auto"/>
              </w:divBdr>
              <w:divsChild>
                <w:div w:id="204185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174958">
      <w:bodyDiv w:val="1"/>
      <w:marLeft w:val="0"/>
      <w:marRight w:val="0"/>
      <w:marTop w:val="0"/>
      <w:marBottom w:val="0"/>
      <w:divBdr>
        <w:top w:val="none" w:sz="0" w:space="0" w:color="auto"/>
        <w:left w:val="none" w:sz="0" w:space="0" w:color="auto"/>
        <w:bottom w:val="none" w:sz="0" w:space="0" w:color="auto"/>
        <w:right w:val="none" w:sz="0" w:space="0" w:color="auto"/>
      </w:divBdr>
      <w:divsChild>
        <w:div w:id="763234683">
          <w:marLeft w:val="0"/>
          <w:marRight w:val="0"/>
          <w:marTop w:val="0"/>
          <w:marBottom w:val="0"/>
          <w:divBdr>
            <w:top w:val="single" w:sz="6" w:space="0" w:color="auto"/>
            <w:left w:val="single" w:sz="6" w:space="0" w:color="auto"/>
            <w:bottom w:val="single" w:sz="6" w:space="0" w:color="auto"/>
            <w:right w:val="single" w:sz="6" w:space="0" w:color="auto"/>
          </w:divBdr>
          <w:divsChild>
            <w:div w:id="2117553922">
              <w:marLeft w:val="0"/>
              <w:marRight w:val="0"/>
              <w:marTop w:val="0"/>
              <w:marBottom w:val="0"/>
              <w:divBdr>
                <w:top w:val="none" w:sz="0" w:space="0" w:color="auto"/>
                <w:left w:val="none" w:sz="0" w:space="0" w:color="auto"/>
                <w:bottom w:val="none" w:sz="0" w:space="0" w:color="auto"/>
                <w:right w:val="none" w:sz="0" w:space="0" w:color="auto"/>
              </w:divBdr>
              <w:divsChild>
                <w:div w:id="127266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7594">
      <w:bodyDiv w:val="1"/>
      <w:marLeft w:val="0"/>
      <w:marRight w:val="0"/>
      <w:marTop w:val="0"/>
      <w:marBottom w:val="0"/>
      <w:divBdr>
        <w:top w:val="none" w:sz="0" w:space="0" w:color="auto"/>
        <w:left w:val="none" w:sz="0" w:space="0" w:color="auto"/>
        <w:bottom w:val="none" w:sz="0" w:space="0" w:color="auto"/>
        <w:right w:val="none" w:sz="0" w:space="0" w:color="auto"/>
      </w:divBdr>
      <w:divsChild>
        <w:div w:id="1643735139">
          <w:marLeft w:val="0"/>
          <w:marRight w:val="0"/>
          <w:marTop w:val="0"/>
          <w:marBottom w:val="0"/>
          <w:divBdr>
            <w:top w:val="single" w:sz="6" w:space="0" w:color="auto"/>
            <w:left w:val="single" w:sz="6" w:space="0" w:color="auto"/>
            <w:bottom w:val="single" w:sz="6" w:space="0" w:color="auto"/>
            <w:right w:val="single" w:sz="6" w:space="0" w:color="auto"/>
          </w:divBdr>
          <w:divsChild>
            <w:div w:id="296687390">
              <w:marLeft w:val="0"/>
              <w:marRight w:val="0"/>
              <w:marTop w:val="0"/>
              <w:marBottom w:val="0"/>
              <w:divBdr>
                <w:top w:val="none" w:sz="0" w:space="0" w:color="auto"/>
                <w:left w:val="none" w:sz="0" w:space="0" w:color="auto"/>
                <w:bottom w:val="none" w:sz="0" w:space="0" w:color="auto"/>
                <w:right w:val="none" w:sz="0" w:space="0" w:color="auto"/>
              </w:divBdr>
              <w:divsChild>
                <w:div w:id="193940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081210">
      <w:bodyDiv w:val="1"/>
      <w:marLeft w:val="0"/>
      <w:marRight w:val="0"/>
      <w:marTop w:val="0"/>
      <w:marBottom w:val="0"/>
      <w:divBdr>
        <w:top w:val="none" w:sz="0" w:space="0" w:color="auto"/>
        <w:left w:val="none" w:sz="0" w:space="0" w:color="auto"/>
        <w:bottom w:val="none" w:sz="0" w:space="0" w:color="auto"/>
        <w:right w:val="none" w:sz="0" w:space="0" w:color="auto"/>
      </w:divBdr>
    </w:div>
    <w:div w:id="1519657692">
      <w:bodyDiv w:val="1"/>
      <w:marLeft w:val="0"/>
      <w:marRight w:val="0"/>
      <w:marTop w:val="0"/>
      <w:marBottom w:val="0"/>
      <w:divBdr>
        <w:top w:val="none" w:sz="0" w:space="0" w:color="auto"/>
        <w:left w:val="none" w:sz="0" w:space="0" w:color="auto"/>
        <w:bottom w:val="none" w:sz="0" w:space="0" w:color="auto"/>
        <w:right w:val="none" w:sz="0" w:space="0" w:color="auto"/>
      </w:divBdr>
      <w:divsChild>
        <w:div w:id="1143081416">
          <w:marLeft w:val="0"/>
          <w:marRight w:val="0"/>
          <w:marTop w:val="0"/>
          <w:marBottom w:val="0"/>
          <w:divBdr>
            <w:top w:val="single" w:sz="6" w:space="0" w:color="auto"/>
            <w:left w:val="single" w:sz="6" w:space="0" w:color="auto"/>
            <w:bottom w:val="single" w:sz="6" w:space="0" w:color="auto"/>
            <w:right w:val="single" w:sz="6" w:space="0" w:color="auto"/>
          </w:divBdr>
          <w:divsChild>
            <w:div w:id="112675917">
              <w:marLeft w:val="0"/>
              <w:marRight w:val="0"/>
              <w:marTop w:val="0"/>
              <w:marBottom w:val="0"/>
              <w:divBdr>
                <w:top w:val="none" w:sz="0" w:space="0" w:color="auto"/>
                <w:left w:val="none" w:sz="0" w:space="0" w:color="auto"/>
                <w:bottom w:val="none" w:sz="0" w:space="0" w:color="auto"/>
                <w:right w:val="none" w:sz="0" w:space="0" w:color="auto"/>
              </w:divBdr>
              <w:divsChild>
                <w:div w:id="142052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011315">
      <w:bodyDiv w:val="1"/>
      <w:marLeft w:val="0"/>
      <w:marRight w:val="0"/>
      <w:marTop w:val="0"/>
      <w:marBottom w:val="0"/>
      <w:divBdr>
        <w:top w:val="none" w:sz="0" w:space="0" w:color="auto"/>
        <w:left w:val="none" w:sz="0" w:space="0" w:color="auto"/>
        <w:bottom w:val="none" w:sz="0" w:space="0" w:color="auto"/>
        <w:right w:val="none" w:sz="0" w:space="0" w:color="auto"/>
      </w:divBdr>
      <w:divsChild>
        <w:div w:id="2083214668">
          <w:marLeft w:val="0"/>
          <w:marRight w:val="0"/>
          <w:marTop w:val="0"/>
          <w:marBottom w:val="0"/>
          <w:divBdr>
            <w:top w:val="single" w:sz="6" w:space="0" w:color="auto"/>
            <w:left w:val="single" w:sz="6" w:space="0" w:color="auto"/>
            <w:bottom w:val="single" w:sz="6" w:space="0" w:color="auto"/>
            <w:right w:val="single" w:sz="6" w:space="0" w:color="auto"/>
          </w:divBdr>
          <w:divsChild>
            <w:div w:id="1714379799">
              <w:marLeft w:val="0"/>
              <w:marRight w:val="0"/>
              <w:marTop w:val="0"/>
              <w:marBottom w:val="0"/>
              <w:divBdr>
                <w:top w:val="none" w:sz="0" w:space="0" w:color="auto"/>
                <w:left w:val="none" w:sz="0" w:space="0" w:color="auto"/>
                <w:bottom w:val="none" w:sz="0" w:space="0" w:color="auto"/>
                <w:right w:val="none" w:sz="0" w:space="0" w:color="auto"/>
              </w:divBdr>
              <w:divsChild>
                <w:div w:id="151842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249511">
      <w:bodyDiv w:val="1"/>
      <w:marLeft w:val="0"/>
      <w:marRight w:val="0"/>
      <w:marTop w:val="0"/>
      <w:marBottom w:val="0"/>
      <w:divBdr>
        <w:top w:val="none" w:sz="0" w:space="0" w:color="auto"/>
        <w:left w:val="none" w:sz="0" w:space="0" w:color="auto"/>
        <w:bottom w:val="none" w:sz="0" w:space="0" w:color="auto"/>
        <w:right w:val="none" w:sz="0" w:space="0" w:color="auto"/>
      </w:divBdr>
      <w:divsChild>
        <w:div w:id="981538487">
          <w:marLeft w:val="0"/>
          <w:marRight w:val="0"/>
          <w:marTop w:val="0"/>
          <w:marBottom w:val="0"/>
          <w:divBdr>
            <w:top w:val="single" w:sz="6" w:space="0" w:color="auto"/>
            <w:left w:val="single" w:sz="6" w:space="0" w:color="auto"/>
            <w:bottom w:val="single" w:sz="6" w:space="0" w:color="auto"/>
            <w:right w:val="single" w:sz="6" w:space="0" w:color="auto"/>
          </w:divBdr>
          <w:divsChild>
            <w:div w:id="2107266029">
              <w:marLeft w:val="0"/>
              <w:marRight w:val="0"/>
              <w:marTop w:val="0"/>
              <w:marBottom w:val="0"/>
              <w:divBdr>
                <w:top w:val="none" w:sz="0" w:space="0" w:color="auto"/>
                <w:left w:val="none" w:sz="0" w:space="0" w:color="auto"/>
                <w:bottom w:val="none" w:sz="0" w:space="0" w:color="auto"/>
                <w:right w:val="none" w:sz="0" w:space="0" w:color="auto"/>
              </w:divBdr>
              <w:divsChild>
                <w:div w:id="112770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603077">
      <w:bodyDiv w:val="1"/>
      <w:marLeft w:val="0"/>
      <w:marRight w:val="0"/>
      <w:marTop w:val="0"/>
      <w:marBottom w:val="0"/>
      <w:divBdr>
        <w:top w:val="none" w:sz="0" w:space="0" w:color="auto"/>
        <w:left w:val="none" w:sz="0" w:space="0" w:color="auto"/>
        <w:bottom w:val="none" w:sz="0" w:space="0" w:color="auto"/>
        <w:right w:val="none" w:sz="0" w:space="0" w:color="auto"/>
      </w:divBdr>
      <w:divsChild>
        <w:div w:id="711226576">
          <w:marLeft w:val="0"/>
          <w:marRight w:val="0"/>
          <w:marTop w:val="0"/>
          <w:marBottom w:val="0"/>
          <w:divBdr>
            <w:top w:val="single" w:sz="6" w:space="0" w:color="auto"/>
            <w:left w:val="single" w:sz="6" w:space="0" w:color="auto"/>
            <w:bottom w:val="single" w:sz="6" w:space="0" w:color="auto"/>
            <w:right w:val="single" w:sz="6" w:space="0" w:color="auto"/>
          </w:divBdr>
          <w:divsChild>
            <w:div w:id="756830598">
              <w:marLeft w:val="0"/>
              <w:marRight w:val="0"/>
              <w:marTop w:val="0"/>
              <w:marBottom w:val="0"/>
              <w:divBdr>
                <w:top w:val="none" w:sz="0" w:space="0" w:color="auto"/>
                <w:left w:val="none" w:sz="0" w:space="0" w:color="auto"/>
                <w:bottom w:val="none" w:sz="0" w:space="0" w:color="auto"/>
                <w:right w:val="none" w:sz="0" w:space="0" w:color="auto"/>
              </w:divBdr>
              <w:divsChild>
                <w:div w:id="207658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083103">
      <w:bodyDiv w:val="1"/>
      <w:marLeft w:val="0"/>
      <w:marRight w:val="0"/>
      <w:marTop w:val="0"/>
      <w:marBottom w:val="0"/>
      <w:divBdr>
        <w:top w:val="none" w:sz="0" w:space="0" w:color="auto"/>
        <w:left w:val="none" w:sz="0" w:space="0" w:color="auto"/>
        <w:bottom w:val="none" w:sz="0" w:space="0" w:color="auto"/>
        <w:right w:val="none" w:sz="0" w:space="0" w:color="auto"/>
      </w:divBdr>
      <w:divsChild>
        <w:div w:id="683433433">
          <w:marLeft w:val="0"/>
          <w:marRight w:val="0"/>
          <w:marTop w:val="0"/>
          <w:marBottom w:val="0"/>
          <w:divBdr>
            <w:top w:val="single" w:sz="6" w:space="0" w:color="auto"/>
            <w:left w:val="single" w:sz="6" w:space="0" w:color="auto"/>
            <w:bottom w:val="single" w:sz="6" w:space="0" w:color="auto"/>
            <w:right w:val="single" w:sz="6" w:space="0" w:color="auto"/>
          </w:divBdr>
          <w:divsChild>
            <w:div w:id="118426612">
              <w:marLeft w:val="0"/>
              <w:marRight w:val="0"/>
              <w:marTop w:val="0"/>
              <w:marBottom w:val="0"/>
              <w:divBdr>
                <w:top w:val="none" w:sz="0" w:space="0" w:color="auto"/>
                <w:left w:val="none" w:sz="0" w:space="0" w:color="auto"/>
                <w:bottom w:val="none" w:sz="0" w:space="0" w:color="auto"/>
                <w:right w:val="none" w:sz="0" w:space="0" w:color="auto"/>
              </w:divBdr>
              <w:divsChild>
                <w:div w:id="110364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38942">
      <w:bodyDiv w:val="1"/>
      <w:marLeft w:val="0"/>
      <w:marRight w:val="0"/>
      <w:marTop w:val="0"/>
      <w:marBottom w:val="0"/>
      <w:divBdr>
        <w:top w:val="none" w:sz="0" w:space="0" w:color="auto"/>
        <w:left w:val="none" w:sz="0" w:space="0" w:color="auto"/>
        <w:bottom w:val="none" w:sz="0" w:space="0" w:color="auto"/>
        <w:right w:val="none" w:sz="0" w:space="0" w:color="auto"/>
      </w:divBdr>
      <w:divsChild>
        <w:div w:id="389112478">
          <w:marLeft w:val="0"/>
          <w:marRight w:val="0"/>
          <w:marTop w:val="0"/>
          <w:marBottom w:val="0"/>
          <w:divBdr>
            <w:top w:val="single" w:sz="6" w:space="0" w:color="auto"/>
            <w:left w:val="single" w:sz="6" w:space="0" w:color="auto"/>
            <w:bottom w:val="single" w:sz="6" w:space="0" w:color="auto"/>
            <w:right w:val="single" w:sz="6" w:space="0" w:color="auto"/>
          </w:divBdr>
          <w:divsChild>
            <w:div w:id="1629898537">
              <w:marLeft w:val="0"/>
              <w:marRight w:val="0"/>
              <w:marTop w:val="0"/>
              <w:marBottom w:val="0"/>
              <w:divBdr>
                <w:top w:val="none" w:sz="0" w:space="0" w:color="auto"/>
                <w:left w:val="none" w:sz="0" w:space="0" w:color="auto"/>
                <w:bottom w:val="none" w:sz="0" w:space="0" w:color="auto"/>
                <w:right w:val="none" w:sz="0" w:space="0" w:color="auto"/>
              </w:divBdr>
              <w:divsChild>
                <w:div w:id="114866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604998">
      <w:bodyDiv w:val="1"/>
      <w:marLeft w:val="0"/>
      <w:marRight w:val="0"/>
      <w:marTop w:val="0"/>
      <w:marBottom w:val="0"/>
      <w:divBdr>
        <w:top w:val="none" w:sz="0" w:space="0" w:color="auto"/>
        <w:left w:val="none" w:sz="0" w:space="0" w:color="auto"/>
        <w:bottom w:val="none" w:sz="0" w:space="0" w:color="auto"/>
        <w:right w:val="none" w:sz="0" w:space="0" w:color="auto"/>
      </w:divBdr>
    </w:div>
    <w:div w:id="2069189079">
      <w:bodyDiv w:val="1"/>
      <w:marLeft w:val="0"/>
      <w:marRight w:val="0"/>
      <w:marTop w:val="0"/>
      <w:marBottom w:val="0"/>
      <w:divBdr>
        <w:top w:val="none" w:sz="0" w:space="0" w:color="auto"/>
        <w:left w:val="none" w:sz="0" w:space="0" w:color="auto"/>
        <w:bottom w:val="none" w:sz="0" w:space="0" w:color="auto"/>
        <w:right w:val="none" w:sz="0" w:space="0" w:color="auto"/>
      </w:divBdr>
      <w:divsChild>
        <w:div w:id="1644194656">
          <w:marLeft w:val="0"/>
          <w:marRight w:val="0"/>
          <w:marTop w:val="0"/>
          <w:marBottom w:val="0"/>
          <w:divBdr>
            <w:top w:val="single" w:sz="6" w:space="0" w:color="auto"/>
            <w:left w:val="single" w:sz="6" w:space="0" w:color="auto"/>
            <w:bottom w:val="single" w:sz="6" w:space="0" w:color="auto"/>
            <w:right w:val="single" w:sz="6" w:space="0" w:color="auto"/>
          </w:divBdr>
          <w:divsChild>
            <w:div w:id="1812673375">
              <w:marLeft w:val="0"/>
              <w:marRight w:val="0"/>
              <w:marTop w:val="0"/>
              <w:marBottom w:val="0"/>
              <w:divBdr>
                <w:top w:val="none" w:sz="0" w:space="0" w:color="auto"/>
                <w:left w:val="none" w:sz="0" w:space="0" w:color="auto"/>
                <w:bottom w:val="none" w:sz="0" w:space="0" w:color="auto"/>
                <w:right w:val="none" w:sz="0" w:space="0" w:color="auto"/>
              </w:divBdr>
              <w:divsChild>
                <w:div w:id="130635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496138">
      <w:bodyDiv w:val="1"/>
      <w:marLeft w:val="0"/>
      <w:marRight w:val="0"/>
      <w:marTop w:val="0"/>
      <w:marBottom w:val="0"/>
      <w:divBdr>
        <w:top w:val="none" w:sz="0" w:space="0" w:color="auto"/>
        <w:left w:val="none" w:sz="0" w:space="0" w:color="auto"/>
        <w:bottom w:val="none" w:sz="0" w:space="0" w:color="auto"/>
        <w:right w:val="none" w:sz="0" w:space="0" w:color="auto"/>
      </w:divBdr>
    </w:div>
    <w:div w:id="2111510064">
      <w:bodyDiv w:val="1"/>
      <w:marLeft w:val="0"/>
      <w:marRight w:val="0"/>
      <w:marTop w:val="0"/>
      <w:marBottom w:val="0"/>
      <w:divBdr>
        <w:top w:val="none" w:sz="0" w:space="0" w:color="auto"/>
        <w:left w:val="none" w:sz="0" w:space="0" w:color="auto"/>
        <w:bottom w:val="none" w:sz="0" w:space="0" w:color="auto"/>
        <w:right w:val="none" w:sz="0" w:space="0" w:color="auto"/>
      </w:divBdr>
      <w:divsChild>
        <w:div w:id="404378837">
          <w:marLeft w:val="0"/>
          <w:marRight w:val="0"/>
          <w:marTop w:val="0"/>
          <w:marBottom w:val="0"/>
          <w:divBdr>
            <w:top w:val="single" w:sz="6" w:space="0" w:color="auto"/>
            <w:left w:val="single" w:sz="6" w:space="0" w:color="auto"/>
            <w:bottom w:val="single" w:sz="6" w:space="0" w:color="auto"/>
            <w:right w:val="single" w:sz="6" w:space="0" w:color="auto"/>
          </w:divBdr>
          <w:divsChild>
            <w:div w:id="257176280">
              <w:marLeft w:val="0"/>
              <w:marRight w:val="0"/>
              <w:marTop w:val="0"/>
              <w:marBottom w:val="0"/>
              <w:divBdr>
                <w:top w:val="none" w:sz="0" w:space="0" w:color="auto"/>
                <w:left w:val="none" w:sz="0" w:space="0" w:color="auto"/>
                <w:bottom w:val="none" w:sz="0" w:space="0" w:color="auto"/>
                <w:right w:val="none" w:sz="0" w:space="0" w:color="auto"/>
              </w:divBdr>
              <w:divsChild>
                <w:div w:id="183456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51ED1ADC-F43E-47F2-ACB8-50F15C206378}"/>
      </w:docPartPr>
      <w:docPartBody>
        <w:p w:rsidR="00BB457E" w:rsidRDefault="00ED14FF">
          <w:r w:rsidRPr="00C64D9B">
            <w:rPr>
              <w:rStyle w:val="PlaceholderText"/>
            </w:rPr>
            <w:t>Choose an item.</w:t>
          </w:r>
        </w:p>
      </w:docPartBody>
    </w:docPart>
    <w:docPart>
      <w:docPartPr>
        <w:name w:val="F422CF45E6DD40C39D1D3347C01C9342"/>
        <w:category>
          <w:name w:val="General"/>
          <w:gallery w:val="placeholder"/>
        </w:category>
        <w:types>
          <w:type w:val="bbPlcHdr"/>
        </w:types>
        <w:behaviors>
          <w:behavior w:val="content"/>
        </w:behaviors>
        <w:guid w:val="{655737F2-0200-426D-B2D9-6AD0E81F74FA}"/>
      </w:docPartPr>
      <w:docPartBody>
        <w:p w:rsidR="00BB457E" w:rsidRDefault="00ED14FF" w:rsidP="00ED14FF">
          <w:pPr>
            <w:pStyle w:val="F422CF45E6DD40C39D1D3347C01C93421"/>
          </w:pPr>
          <w:r w:rsidRPr="00C64D9B">
            <w:rPr>
              <w:rStyle w:val="PlaceholderText"/>
            </w:rPr>
            <w:t>Choose an item.</w:t>
          </w:r>
        </w:p>
      </w:docPartBody>
    </w:docPart>
    <w:docPart>
      <w:docPartPr>
        <w:name w:val="71AF0628A3094173B51539B691720CCD"/>
        <w:category>
          <w:name w:val="General"/>
          <w:gallery w:val="placeholder"/>
        </w:category>
        <w:types>
          <w:type w:val="bbPlcHdr"/>
        </w:types>
        <w:behaviors>
          <w:behavior w:val="content"/>
        </w:behaviors>
        <w:guid w:val="{F7CEDE30-0A90-4043-98CC-7BD9CA9DF194}"/>
      </w:docPartPr>
      <w:docPartBody>
        <w:p w:rsidR="00BB457E" w:rsidRDefault="00ED14FF" w:rsidP="00ED14FF">
          <w:pPr>
            <w:pStyle w:val="71AF0628A3094173B51539B691720CCD"/>
          </w:pPr>
          <w:r w:rsidRPr="00C64D9B">
            <w:rPr>
              <w:rStyle w:val="PlaceholderText"/>
            </w:rPr>
            <w:t>Choose an item.</w:t>
          </w:r>
        </w:p>
      </w:docPartBody>
    </w:docPart>
    <w:docPart>
      <w:docPartPr>
        <w:name w:val="107BCF5AA84646C0A30A4F8E0D943A01"/>
        <w:category>
          <w:name w:val="General"/>
          <w:gallery w:val="placeholder"/>
        </w:category>
        <w:types>
          <w:type w:val="bbPlcHdr"/>
        </w:types>
        <w:behaviors>
          <w:behavior w:val="content"/>
        </w:behaviors>
        <w:guid w:val="{71B754B0-CEC1-46F5-892D-D761C89E28B3}"/>
      </w:docPartPr>
      <w:docPartBody>
        <w:p w:rsidR="00BB457E" w:rsidRDefault="00ED14FF" w:rsidP="00ED14FF">
          <w:pPr>
            <w:pStyle w:val="107BCF5AA84646C0A30A4F8E0D943A01"/>
          </w:pPr>
          <w:r w:rsidRPr="00C64D9B">
            <w:rPr>
              <w:rStyle w:val="PlaceholderText"/>
            </w:rPr>
            <w:t>Choose an item.</w:t>
          </w:r>
        </w:p>
      </w:docPartBody>
    </w:docPart>
    <w:docPart>
      <w:docPartPr>
        <w:name w:val="8FB62AFE1EC2406AAD2403819EF8FD7F"/>
        <w:category>
          <w:name w:val="General"/>
          <w:gallery w:val="placeholder"/>
        </w:category>
        <w:types>
          <w:type w:val="bbPlcHdr"/>
        </w:types>
        <w:behaviors>
          <w:behavior w:val="content"/>
        </w:behaviors>
        <w:guid w:val="{90BE32BB-35F4-4D9C-81A9-304B81ED464D}"/>
      </w:docPartPr>
      <w:docPartBody>
        <w:p w:rsidR="00BB457E" w:rsidRDefault="00ED14FF" w:rsidP="00ED14FF">
          <w:pPr>
            <w:pStyle w:val="8FB62AFE1EC2406AAD2403819EF8FD7F"/>
          </w:pPr>
          <w:r w:rsidRPr="00C64D9B">
            <w:rPr>
              <w:rStyle w:val="PlaceholderText"/>
            </w:rPr>
            <w:t>Choose an item.</w:t>
          </w:r>
        </w:p>
      </w:docPartBody>
    </w:docPart>
    <w:docPart>
      <w:docPartPr>
        <w:name w:val="E83F61F262D3469898BA860C311413BE"/>
        <w:category>
          <w:name w:val="General"/>
          <w:gallery w:val="placeholder"/>
        </w:category>
        <w:types>
          <w:type w:val="bbPlcHdr"/>
        </w:types>
        <w:behaviors>
          <w:behavior w:val="content"/>
        </w:behaviors>
        <w:guid w:val="{CFD31B8E-3851-4150-B1E3-DB4C7F261F81}"/>
      </w:docPartPr>
      <w:docPartBody>
        <w:p w:rsidR="00BB457E" w:rsidRDefault="00ED14FF" w:rsidP="00ED14FF">
          <w:pPr>
            <w:pStyle w:val="E83F61F262D3469898BA860C311413BE"/>
          </w:pPr>
          <w:r w:rsidRPr="00C64D9B">
            <w:rPr>
              <w:rStyle w:val="PlaceholderText"/>
            </w:rPr>
            <w:t>Choose an item.</w:t>
          </w:r>
        </w:p>
      </w:docPartBody>
    </w:docPart>
    <w:docPart>
      <w:docPartPr>
        <w:name w:val="D448E154C3E24F0AB9A9A69E34824FC9"/>
        <w:category>
          <w:name w:val="General"/>
          <w:gallery w:val="placeholder"/>
        </w:category>
        <w:types>
          <w:type w:val="bbPlcHdr"/>
        </w:types>
        <w:behaviors>
          <w:behavior w:val="content"/>
        </w:behaviors>
        <w:guid w:val="{53538F96-E84F-4684-8C10-56D0D0CA425F}"/>
      </w:docPartPr>
      <w:docPartBody>
        <w:p w:rsidR="00BB457E" w:rsidRDefault="00ED14FF" w:rsidP="00ED14FF">
          <w:pPr>
            <w:pStyle w:val="D448E154C3E24F0AB9A9A69E34824FC9"/>
          </w:pPr>
          <w:r w:rsidRPr="00C64D9B">
            <w:rPr>
              <w:rStyle w:val="PlaceholderText"/>
            </w:rPr>
            <w:t>Choose an item.</w:t>
          </w:r>
        </w:p>
      </w:docPartBody>
    </w:docPart>
    <w:docPart>
      <w:docPartPr>
        <w:name w:val="1371B485FF0B4CC19FB6ECCE87050010"/>
        <w:category>
          <w:name w:val="General"/>
          <w:gallery w:val="placeholder"/>
        </w:category>
        <w:types>
          <w:type w:val="bbPlcHdr"/>
        </w:types>
        <w:behaviors>
          <w:behavior w:val="content"/>
        </w:behaviors>
        <w:guid w:val="{1C24A545-90C7-467E-A5DD-C50E19E9D8D8}"/>
      </w:docPartPr>
      <w:docPartBody>
        <w:p w:rsidR="00BB457E" w:rsidRDefault="00ED14FF" w:rsidP="00ED14FF">
          <w:pPr>
            <w:pStyle w:val="1371B485FF0B4CC19FB6ECCE87050010"/>
          </w:pPr>
          <w:r w:rsidRPr="00C64D9B">
            <w:rPr>
              <w:rStyle w:val="PlaceholderText"/>
            </w:rPr>
            <w:t>Choose an item.</w:t>
          </w:r>
        </w:p>
      </w:docPartBody>
    </w:docPart>
    <w:docPart>
      <w:docPartPr>
        <w:name w:val="80985A811CC64E50B2471AB38558CB6C"/>
        <w:category>
          <w:name w:val="General"/>
          <w:gallery w:val="placeholder"/>
        </w:category>
        <w:types>
          <w:type w:val="bbPlcHdr"/>
        </w:types>
        <w:behaviors>
          <w:behavior w:val="content"/>
        </w:behaviors>
        <w:guid w:val="{3E12B732-5615-436C-8717-2B9B3DB5B30C}"/>
      </w:docPartPr>
      <w:docPartBody>
        <w:p w:rsidR="00BB457E" w:rsidRDefault="00ED14FF" w:rsidP="00ED14FF">
          <w:pPr>
            <w:pStyle w:val="80985A811CC64E50B2471AB38558CB6C"/>
          </w:pPr>
          <w:r w:rsidRPr="00C64D9B">
            <w:rPr>
              <w:rStyle w:val="PlaceholderText"/>
            </w:rPr>
            <w:t>Choose an item.</w:t>
          </w:r>
        </w:p>
      </w:docPartBody>
    </w:docPart>
    <w:docPart>
      <w:docPartPr>
        <w:name w:val="14DE63D441E84D49BA6EED0CCE873841"/>
        <w:category>
          <w:name w:val="General"/>
          <w:gallery w:val="placeholder"/>
        </w:category>
        <w:types>
          <w:type w:val="bbPlcHdr"/>
        </w:types>
        <w:behaviors>
          <w:behavior w:val="content"/>
        </w:behaviors>
        <w:guid w:val="{F7A49130-FC08-4C73-B6F7-87A6F0DB6CDD}"/>
      </w:docPartPr>
      <w:docPartBody>
        <w:p w:rsidR="00BB457E" w:rsidRDefault="00ED14FF" w:rsidP="00ED14FF">
          <w:pPr>
            <w:pStyle w:val="14DE63D441E84D49BA6EED0CCE873841"/>
          </w:pPr>
          <w:r w:rsidRPr="00C64D9B">
            <w:rPr>
              <w:rStyle w:val="PlaceholderText"/>
            </w:rPr>
            <w:t>Choose an item.</w:t>
          </w:r>
        </w:p>
      </w:docPartBody>
    </w:docPart>
    <w:docPart>
      <w:docPartPr>
        <w:name w:val="AECC23E30D524988A9D70C753C2F29B4"/>
        <w:category>
          <w:name w:val="General"/>
          <w:gallery w:val="placeholder"/>
        </w:category>
        <w:types>
          <w:type w:val="bbPlcHdr"/>
        </w:types>
        <w:behaviors>
          <w:behavior w:val="content"/>
        </w:behaviors>
        <w:guid w:val="{74D4E1BF-8B85-4D9A-93EF-4F3C83871C2E}"/>
      </w:docPartPr>
      <w:docPartBody>
        <w:p w:rsidR="00BB457E" w:rsidRDefault="00ED14FF" w:rsidP="00ED14FF">
          <w:pPr>
            <w:pStyle w:val="AECC23E30D524988A9D70C753C2F29B4"/>
          </w:pPr>
          <w:r w:rsidRPr="00C64D9B">
            <w:rPr>
              <w:rStyle w:val="PlaceholderText"/>
            </w:rPr>
            <w:t>Choose an item.</w:t>
          </w:r>
        </w:p>
      </w:docPartBody>
    </w:docPart>
    <w:docPart>
      <w:docPartPr>
        <w:name w:val="40D8ACFC53BC48C9932B4EC1816FB966"/>
        <w:category>
          <w:name w:val="General"/>
          <w:gallery w:val="placeholder"/>
        </w:category>
        <w:types>
          <w:type w:val="bbPlcHdr"/>
        </w:types>
        <w:behaviors>
          <w:behavior w:val="content"/>
        </w:behaviors>
        <w:guid w:val="{FE621C49-D092-4938-A8C7-B023FE41ECAB}"/>
      </w:docPartPr>
      <w:docPartBody>
        <w:p w:rsidR="00BB457E" w:rsidRDefault="00ED14FF" w:rsidP="00ED14FF">
          <w:pPr>
            <w:pStyle w:val="40D8ACFC53BC48C9932B4EC1816FB966"/>
          </w:pPr>
          <w:r w:rsidRPr="00C64D9B">
            <w:rPr>
              <w:rStyle w:val="PlaceholderText"/>
            </w:rPr>
            <w:t>Choose an item.</w:t>
          </w:r>
        </w:p>
      </w:docPartBody>
    </w:docPart>
    <w:docPart>
      <w:docPartPr>
        <w:name w:val="5FE2095C2AE84AB2A9C73E4F667ECF0C"/>
        <w:category>
          <w:name w:val="General"/>
          <w:gallery w:val="placeholder"/>
        </w:category>
        <w:types>
          <w:type w:val="bbPlcHdr"/>
        </w:types>
        <w:behaviors>
          <w:behavior w:val="content"/>
        </w:behaviors>
        <w:guid w:val="{E14CCDB5-0C34-4554-AF88-A4DE3436EB85}"/>
      </w:docPartPr>
      <w:docPartBody>
        <w:p w:rsidR="00BB457E" w:rsidRDefault="00ED14FF" w:rsidP="00ED14FF">
          <w:pPr>
            <w:pStyle w:val="5FE2095C2AE84AB2A9C73E4F667ECF0C"/>
          </w:pPr>
          <w:r w:rsidRPr="00C64D9B">
            <w:rPr>
              <w:rStyle w:val="PlaceholderText"/>
            </w:rPr>
            <w:t>Choose an item.</w:t>
          </w:r>
        </w:p>
      </w:docPartBody>
    </w:docPart>
    <w:docPart>
      <w:docPartPr>
        <w:name w:val="430C6052FC9F495A967BE7A08FD7457D"/>
        <w:category>
          <w:name w:val="General"/>
          <w:gallery w:val="placeholder"/>
        </w:category>
        <w:types>
          <w:type w:val="bbPlcHdr"/>
        </w:types>
        <w:behaviors>
          <w:behavior w:val="content"/>
        </w:behaviors>
        <w:guid w:val="{D0D651C2-EC70-4115-8BDC-A66B5FCAC038}"/>
      </w:docPartPr>
      <w:docPartBody>
        <w:p w:rsidR="003E7C37" w:rsidRDefault="00BB457E" w:rsidP="00BB457E">
          <w:pPr>
            <w:pStyle w:val="430C6052FC9F495A967BE7A08FD7457D"/>
          </w:pPr>
          <w:r w:rsidRPr="00C64D9B">
            <w:rPr>
              <w:rStyle w:val="PlaceholderText"/>
            </w:rPr>
            <w:t>Choose an item.</w:t>
          </w:r>
        </w:p>
      </w:docPartBody>
    </w:docPart>
    <w:docPart>
      <w:docPartPr>
        <w:name w:val="A427B0C10527480DBD8A0C1FCA63C6A0"/>
        <w:category>
          <w:name w:val="General"/>
          <w:gallery w:val="placeholder"/>
        </w:category>
        <w:types>
          <w:type w:val="bbPlcHdr"/>
        </w:types>
        <w:behaviors>
          <w:behavior w:val="content"/>
        </w:behaviors>
        <w:guid w:val="{544EBBB0-5634-4564-8339-DCBBA0DBB4A7}"/>
      </w:docPartPr>
      <w:docPartBody>
        <w:p w:rsidR="003E7C37" w:rsidRDefault="00BB457E" w:rsidP="00BB457E">
          <w:pPr>
            <w:pStyle w:val="A427B0C10527480DBD8A0C1FCA63C6A0"/>
          </w:pPr>
          <w:r w:rsidRPr="00C64D9B">
            <w:rPr>
              <w:rStyle w:val="PlaceholderText"/>
            </w:rPr>
            <w:t>Choose an item.</w:t>
          </w:r>
        </w:p>
      </w:docPartBody>
    </w:docPart>
    <w:docPart>
      <w:docPartPr>
        <w:name w:val="13BC0B0E6015472A9F1F3E1758A44243"/>
        <w:category>
          <w:name w:val="General"/>
          <w:gallery w:val="placeholder"/>
        </w:category>
        <w:types>
          <w:type w:val="bbPlcHdr"/>
        </w:types>
        <w:behaviors>
          <w:behavior w:val="content"/>
        </w:behaviors>
        <w:guid w:val="{699AC252-4C0A-4CA6-A8D6-E52A5B38BEB3}"/>
      </w:docPartPr>
      <w:docPartBody>
        <w:p w:rsidR="003E7C37" w:rsidRDefault="00BB457E" w:rsidP="00BB457E">
          <w:pPr>
            <w:pStyle w:val="13BC0B0E6015472A9F1F3E1758A44243"/>
          </w:pPr>
          <w:r w:rsidRPr="00C64D9B">
            <w:rPr>
              <w:rStyle w:val="PlaceholderText"/>
            </w:rPr>
            <w:t>Choose an item.</w:t>
          </w:r>
        </w:p>
      </w:docPartBody>
    </w:docPart>
    <w:docPart>
      <w:docPartPr>
        <w:name w:val="D9127B4838E44EDF93F69CF4C8C4D578"/>
        <w:category>
          <w:name w:val="General"/>
          <w:gallery w:val="placeholder"/>
        </w:category>
        <w:types>
          <w:type w:val="bbPlcHdr"/>
        </w:types>
        <w:behaviors>
          <w:behavior w:val="content"/>
        </w:behaviors>
        <w:guid w:val="{730CC85E-6768-4BAC-962A-CEEFA4E92AF2}"/>
      </w:docPartPr>
      <w:docPartBody>
        <w:p w:rsidR="003E7C37" w:rsidRDefault="00BB457E" w:rsidP="00BB457E">
          <w:pPr>
            <w:pStyle w:val="D9127B4838E44EDF93F69CF4C8C4D578"/>
          </w:pPr>
          <w:r w:rsidRPr="00C64D9B">
            <w:rPr>
              <w:rStyle w:val="PlaceholderText"/>
            </w:rPr>
            <w:t>Choose an item.</w:t>
          </w:r>
        </w:p>
      </w:docPartBody>
    </w:docPart>
    <w:docPart>
      <w:docPartPr>
        <w:name w:val="A34548D20E314DDBACCF8CDA7DC74A10"/>
        <w:category>
          <w:name w:val="General"/>
          <w:gallery w:val="placeholder"/>
        </w:category>
        <w:types>
          <w:type w:val="bbPlcHdr"/>
        </w:types>
        <w:behaviors>
          <w:behavior w:val="content"/>
        </w:behaviors>
        <w:guid w:val="{4D7F3FD2-3578-4A71-BF30-73A00059EF61}"/>
      </w:docPartPr>
      <w:docPartBody>
        <w:p w:rsidR="003E7C37" w:rsidRDefault="00BB457E" w:rsidP="00BB457E">
          <w:pPr>
            <w:pStyle w:val="A34548D20E314DDBACCF8CDA7DC74A10"/>
          </w:pPr>
          <w:r w:rsidRPr="00C64D9B">
            <w:rPr>
              <w:rStyle w:val="PlaceholderText"/>
            </w:rPr>
            <w:t>Choose an item.</w:t>
          </w:r>
        </w:p>
      </w:docPartBody>
    </w:docPart>
    <w:docPart>
      <w:docPartPr>
        <w:name w:val="AE52BC55CAF54C6DA044F9F62319868A"/>
        <w:category>
          <w:name w:val="General"/>
          <w:gallery w:val="placeholder"/>
        </w:category>
        <w:types>
          <w:type w:val="bbPlcHdr"/>
        </w:types>
        <w:behaviors>
          <w:behavior w:val="content"/>
        </w:behaviors>
        <w:guid w:val="{B6E35F6C-6C34-4D4E-9EFE-F0FF10AAD321}"/>
      </w:docPartPr>
      <w:docPartBody>
        <w:p w:rsidR="003E7C37" w:rsidRDefault="00BB457E" w:rsidP="00BB457E">
          <w:pPr>
            <w:pStyle w:val="AE52BC55CAF54C6DA044F9F62319868A"/>
          </w:pPr>
          <w:r w:rsidRPr="00C64D9B">
            <w:rPr>
              <w:rStyle w:val="PlaceholderText"/>
            </w:rPr>
            <w:t>Choose an item.</w:t>
          </w:r>
        </w:p>
      </w:docPartBody>
    </w:docPart>
    <w:docPart>
      <w:docPartPr>
        <w:name w:val="20718680BD2E45F2A2990CFFD135B4ED"/>
        <w:category>
          <w:name w:val="General"/>
          <w:gallery w:val="placeholder"/>
        </w:category>
        <w:types>
          <w:type w:val="bbPlcHdr"/>
        </w:types>
        <w:behaviors>
          <w:behavior w:val="content"/>
        </w:behaviors>
        <w:guid w:val="{952DC818-3A26-434D-83F2-5FE9586ED3F7}"/>
      </w:docPartPr>
      <w:docPartBody>
        <w:p w:rsidR="003E7C37" w:rsidRDefault="00BB457E" w:rsidP="00BB457E">
          <w:pPr>
            <w:pStyle w:val="20718680BD2E45F2A2990CFFD135B4ED"/>
          </w:pPr>
          <w:r w:rsidRPr="00C64D9B">
            <w:rPr>
              <w:rStyle w:val="PlaceholderText"/>
            </w:rPr>
            <w:t>Choose an item.</w:t>
          </w:r>
        </w:p>
      </w:docPartBody>
    </w:docPart>
    <w:docPart>
      <w:docPartPr>
        <w:name w:val="83AE8C54979248A1BD124C335D65F2E9"/>
        <w:category>
          <w:name w:val="General"/>
          <w:gallery w:val="placeholder"/>
        </w:category>
        <w:types>
          <w:type w:val="bbPlcHdr"/>
        </w:types>
        <w:behaviors>
          <w:behavior w:val="content"/>
        </w:behaviors>
        <w:guid w:val="{760EC268-FFD5-4F82-86F2-BAD74CA74DFA}"/>
      </w:docPartPr>
      <w:docPartBody>
        <w:p w:rsidR="003E7C37" w:rsidRDefault="00BB457E" w:rsidP="00BB457E">
          <w:pPr>
            <w:pStyle w:val="83AE8C54979248A1BD124C335D65F2E9"/>
          </w:pPr>
          <w:r w:rsidRPr="00C64D9B">
            <w:rPr>
              <w:rStyle w:val="PlaceholderText"/>
            </w:rPr>
            <w:t>Choose an item.</w:t>
          </w:r>
        </w:p>
      </w:docPartBody>
    </w:docPart>
    <w:docPart>
      <w:docPartPr>
        <w:name w:val="26BB13B222FA4775A0DB547C02921360"/>
        <w:category>
          <w:name w:val="General"/>
          <w:gallery w:val="placeholder"/>
        </w:category>
        <w:types>
          <w:type w:val="bbPlcHdr"/>
        </w:types>
        <w:behaviors>
          <w:behavior w:val="content"/>
        </w:behaviors>
        <w:guid w:val="{E7387338-E9BC-4BA1-AE65-212AFEBA1C60}"/>
      </w:docPartPr>
      <w:docPartBody>
        <w:p w:rsidR="003E7C37" w:rsidRDefault="00BB457E" w:rsidP="00BB457E">
          <w:pPr>
            <w:pStyle w:val="26BB13B222FA4775A0DB547C02921360"/>
          </w:pPr>
          <w:r w:rsidRPr="00C64D9B">
            <w:rPr>
              <w:rStyle w:val="PlaceholderText"/>
            </w:rPr>
            <w:t>Choose an item.</w:t>
          </w:r>
        </w:p>
      </w:docPartBody>
    </w:docPart>
    <w:docPart>
      <w:docPartPr>
        <w:name w:val="8F24FEA767814C0AB15C66EF0D4374FB"/>
        <w:category>
          <w:name w:val="General"/>
          <w:gallery w:val="placeholder"/>
        </w:category>
        <w:types>
          <w:type w:val="bbPlcHdr"/>
        </w:types>
        <w:behaviors>
          <w:behavior w:val="content"/>
        </w:behaviors>
        <w:guid w:val="{F8CB4ED5-3E1E-4D50-AC8B-C21CB22F49FD}"/>
      </w:docPartPr>
      <w:docPartBody>
        <w:p w:rsidR="003E7C37" w:rsidRDefault="00BB457E" w:rsidP="00BB457E">
          <w:pPr>
            <w:pStyle w:val="8F24FEA767814C0AB15C66EF0D4374FB"/>
          </w:pPr>
          <w:r w:rsidRPr="00C64D9B">
            <w:rPr>
              <w:rStyle w:val="PlaceholderText"/>
            </w:rPr>
            <w:t>Choose an item.</w:t>
          </w:r>
        </w:p>
      </w:docPartBody>
    </w:docPart>
    <w:docPart>
      <w:docPartPr>
        <w:name w:val="063803E30BAA48A48204293DBD2BED07"/>
        <w:category>
          <w:name w:val="General"/>
          <w:gallery w:val="placeholder"/>
        </w:category>
        <w:types>
          <w:type w:val="bbPlcHdr"/>
        </w:types>
        <w:behaviors>
          <w:behavior w:val="content"/>
        </w:behaviors>
        <w:guid w:val="{BDC926A7-A0D2-4BCD-A46B-8DF4B90F52D9}"/>
      </w:docPartPr>
      <w:docPartBody>
        <w:p w:rsidR="003E7C37" w:rsidRDefault="00BB457E" w:rsidP="00BB457E">
          <w:pPr>
            <w:pStyle w:val="063803E30BAA48A48204293DBD2BED07"/>
          </w:pPr>
          <w:r w:rsidRPr="00C64D9B">
            <w:rPr>
              <w:rStyle w:val="PlaceholderText"/>
            </w:rPr>
            <w:t>Choose an item.</w:t>
          </w:r>
        </w:p>
      </w:docPartBody>
    </w:docPart>
    <w:docPart>
      <w:docPartPr>
        <w:name w:val="67F59BD88E824E6EABE99E59790107ED"/>
        <w:category>
          <w:name w:val="General"/>
          <w:gallery w:val="placeholder"/>
        </w:category>
        <w:types>
          <w:type w:val="bbPlcHdr"/>
        </w:types>
        <w:behaviors>
          <w:behavior w:val="content"/>
        </w:behaviors>
        <w:guid w:val="{25805082-7EF4-4D81-9D20-5FBDF53D4C46}"/>
      </w:docPartPr>
      <w:docPartBody>
        <w:p w:rsidR="003E7C37" w:rsidRDefault="00BB457E" w:rsidP="00BB457E">
          <w:pPr>
            <w:pStyle w:val="67F59BD88E824E6EABE99E59790107ED"/>
          </w:pPr>
          <w:r w:rsidRPr="00C64D9B">
            <w:rPr>
              <w:rStyle w:val="PlaceholderText"/>
            </w:rPr>
            <w:t>Choose an item.</w:t>
          </w:r>
        </w:p>
      </w:docPartBody>
    </w:docPart>
    <w:docPart>
      <w:docPartPr>
        <w:name w:val="E02D61A0AD3249AFA38E6B509675FFF3"/>
        <w:category>
          <w:name w:val="General"/>
          <w:gallery w:val="placeholder"/>
        </w:category>
        <w:types>
          <w:type w:val="bbPlcHdr"/>
        </w:types>
        <w:behaviors>
          <w:behavior w:val="content"/>
        </w:behaviors>
        <w:guid w:val="{6B3F4284-BACF-4B2C-8163-2379E97AF6CC}"/>
      </w:docPartPr>
      <w:docPartBody>
        <w:p w:rsidR="003E7C37" w:rsidRDefault="00BB457E" w:rsidP="00BB457E">
          <w:pPr>
            <w:pStyle w:val="E02D61A0AD3249AFA38E6B509675FFF3"/>
          </w:pPr>
          <w:r w:rsidRPr="00C64D9B">
            <w:rPr>
              <w:rStyle w:val="PlaceholderText"/>
            </w:rPr>
            <w:t>Choose an item.</w:t>
          </w:r>
        </w:p>
      </w:docPartBody>
    </w:docPart>
    <w:docPart>
      <w:docPartPr>
        <w:name w:val="1245E2F8A2B14B15A27F86A123ADC614"/>
        <w:category>
          <w:name w:val="General"/>
          <w:gallery w:val="placeholder"/>
        </w:category>
        <w:types>
          <w:type w:val="bbPlcHdr"/>
        </w:types>
        <w:behaviors>
          <w:behavior w:val="content"/>
        </w:behaviors>
        <w:guid w:val="{ACE628D2-05F6-4FD7-818B-FC18A40D1AE9}"/>
      </w:docPartPr>
      <w:docPartBody>
        <w:p w:rsidR="003E7C37" w:rsidRDefault="00BB457E" w:rsidP="00BB457E">
          <w:pPr>
            <w:pStyle w:val="1245E2F8A2B14B15A27F86A123ADC614"/>
          </w:pPr>
          <w:r w:rsidRPr="00C64D9B">
            <w:rPr>
              <w:rStyle w:val="PlaceholderText"/>
            </w:rPr>
            <w:t>Choose an item.</w:t>
          </w:r>
        </w:p>
      </w:docPartBody>
    </w:docPart>
    <w:docPart>
      <w:docPartPr>
        <w:name w:val="0ED7EB12CADD4A12B25BDA1BABF4E4F0"/>
        <w:category>
          <w:name w:val="General"/>
          <w:gallery w:val="placeholder"/>
        </w:category>
        <w:types>
          <w:type w:val="bbPlcHdr"/>
        </w:types>
        <w:behaviors>
          <w:behavior w:val="content"/>
        </w:behaviors>
        <w:guid w:val="{4DC11292-B273-4BA8-9176-B4D8A5500F08}"/>
      </w:docPartPr>
      <w:docPartBody>
        <w:p w:rsidR="003E7C37" w:rsidRDefault="00BB457E" w:rsidP="00BB457E">
          <w:pPr>
            <w:pStyle w:val="0ED7EB12CADD4A12B25BDA1BABF4E4F0"/>
          </w:pPr>
          <w:r w:rsidRPr="00C64D9B">
            <w:rPr>
              <w:rStyle w:val="PlaceholderText"/>
            </w:rPr>
            <w:t>Choose an item.</w:t>
          </w:r>
        </w:p>
      </w:docPartBody>
    </w:docPart>
    <w:docPart>
      <w:docPartPr>
        <w:name w:val="43672FC3198340108292E64376478186"/>
        <w:category>
          <w:name w:val="General"/>
          <w:gallery w:val="placeholder"/>
        </w:category>
        <w:types>
          <w:type w:val="bbPlcHdr"/>
        </w:types>
        <w:behaviors>
          <w:behavior w:val="content"/>
        </w:behaviors>
        <w:guid w:val="{10FA9ADA-6308-4681-B57D-5CA101A76CEB}"/>
      </w:docPartPr>
      <w:docPartBody>
        <w:p w:rsidR="003E7C37" w:rsidRDefault="00BB457E" w:rsidP="00BB457E">
          <w:pPr>
            <w:pStyle w:val="43672FC3198340108292E64376478186"/>
          </w:pPr>
          <w:r w:rsidRPr="00C64D9B">
            <w:rPr>
              <w:rStyle w:val="PlaceholderText"/>
            </w:rPr>
            <w:t>Choose an item.</w:t>
          </w:r>
        </w:p>
      </w:docPartBody>
    </w:docPart>
    <w:docPart>
      <w:docPartPr>
        <w:name w:val="FE20DF6718D046E7B1DD3DD0A7D5A2BF"/>
        <w:category>
          <w:name w:val="General"/>
          <w:gallery w:val="placeholder"/>
        </w:category>
        <w:types>
          <w:type w:val="bbPlcHdr"/>
        </w:types>
        <w:behaviors>
          <w:behavior w:val="content"/>
        </w:behaviors>
        <w:guid w:val="{CC603EAA-D331-427E-9B2C-B6A57819FE2A}"/>
      </w:docPartPr>
      <w:docPartBody>
        <w:p w:rsidR="003E7C37" w:rsidRDefault="00BB457E" w:rsidP="00BB457E">
          <w:pPr>
            <w:pStyle w:val="FE20DF6718D046E7B1DD3DD0A7D5A2BF"/>
          </w:pPr>
          <w:r w:rsidRPr="00C64D9B">
            <w:rPr>
              <w:rStyle w:val="PlaceholderText"/>
            </w:rPr>
            <w:t>Choose an item.</w:t>
          </w:r>
        </w:p>
      </w:docPartBody>
    </w:docPart>
    <w:docPart>
      <w:docPartPr>
        <w:name w:val="7165ED14FC5848D9A99E71CA4203961E"/>
        <w:category>
          <w:name w:val="General"/>
          <w:gallery w:val="placeholder"/>
        </w:category>
        <w:types>
          <w:type w:val="bbPlcHdr"/>
        </w:types>
        <w:behaviors>
          <w:behavior w:val="content"/>
        </w:behaviors>
        <w:guid w:val="{56F2B309-83D4-4727-AE06-764CADAFFC05}"/>
      </w:docPartPr>
      <w:docPartBody>
        <w:p w:rsidR="003E7C37" w:rsidRDefault="00BB457E" w:rsidP="00BB457E">
          <w:pPr>
            <w:pStyle w:val="7165ED14FC5848D9A99E71CA4203961E"/>
          </w:pPr>
          <w:r w:rsidRPr="00C64D9B">
            <w:rPr>
              <w:rStyle w:val="PlaceholderText"/>
            </w:rPr>
            <w:t>Choose an item.</w:t>
          </w:r>
        </w:p>
      </w:docPartBody>
    </w:docPart>
    <w:docPart>
      <w:docPartPr>
        <w:name w:val="EAABCF1B9D90434390EA6A607B967EE4"/>
        <w:category>
          <w:name w:val="General"/>
          <w:gallery w:val="placeholder"/>
        </w:category>
        <w:types>
          <w:type w:val="bbPlcHdr"/>
        </w:types>
        <w:behaviors>
          <w:behavior w:val="content"/>
        </w:behaviors>
        <w:guid w:val="{7AC86BCB-7D23-470A-A69E-F7E3955CDBF1}"/>
      </w:docPartPr>
      <w:docPartBody>
        <w:p w:rsidR="003E7C37" w:rsidRDefault="00BB457E" w:rsidP="00BB457E">
          <w:pPr>
            <w:pStyle w:val="EAABCF1B9D90434390EA6A607B967EE4"/>
          </w:pPr>
          <w:r w:rsidRPr="00C64D9B">
            <w:rPr>
              <w:rStyle w:val="PlaceholderText"/>
            </w:rPr>
            <w:t>Choose an item.</w:t>
          </w:r>
        </w:p>
      </w:docPartBody>
    </w:docPart>
    <w:docPart>
      <w:docPartPr>
        <w:name w:val="5C6D4140443D4A8289A3AC2FC828F3F2"/>
        <w:category>
          <w:name w:val="General"/>
          <w:gallery w:val="placeholder"/>
        </w:category>
        <w:types>
          <w:type w:val="bbPlcHdr"/>
        </w:types>
        <w:behaviors>
          <w:behavior w:val="content"/>
        </w:behaviors>
        <w:guid w:val="{B3B6808E-379F-46AE-B19D-1E583AB9D3D6}"/>
      </w:docPartPr>
      <w:docPartBody>
        <w:p w:rsidR="003E7C37" w:rsidRDefault="00BB457E" w:rsidP="00BB457E">
          <w:pPr>
            <w:pStyle w:val="5C6D4140443D4A8289A3AC2FC828F3F2"/>
          </w:pPr>
          <w:r w:rsidRPr="00C64D9B">
            <w:rPr>
              <w:rStyle w:val="PlaceholderText"/>
            </w:rPr>
            <w:t>Choose an item.</w:t>
          </w:r>
        </w:p>
      </w:docPartBody>
    </w:docPart>
    <w:docPart>
      <w:docPartPr>
        <w:name w:val="E07222B9A6084C8A9769D34954774A67"/>
        <w:category>
          <w:name w:val="General"/>
          <w:gallery w:val="placeholder"/>
        </w:category>
        <w:types>
          <w:type w:val="bbPlcHdr"/>
        </w:types>
        <w:behaviors>
          <w:behavior w:val="content"/>
        </w:behaviors>
        <w:guid w:val="{6B6AF000-A44C-41E0-AB50-9D4F08BF4E5F}"/>
      </w:docPartPr>
      <w:docPartBody>
        <w:p w:rsidR="003E7C37" w:rsidRDefault="00BB457E" w:rsidP="00BB457E">
          <w:pPr>
            <w:pStyle w:val="E07222B9A6084C8A9769D34954774A67"/>
          </w:pPr>
          <w:r w:rsidRPr="00C64D9B">
            <w:rPr>
              <w:rStyle w:val="PlaceholderText"/>
            </w:rPr>
            <w:t>Choose an item.</w:t>
          </w:r>
        </w:p>
      </w:docPartBody>
    </w:docPart>
    <w:docPart>
      <w:docPartPr>
        <w:name w:val="72C48D10E78B456FBDAC5413C0366785"/>
        <w:category>
          <w:name w:val="General"/>
          <w:gallery w:val="placeholder"/>
        </w:category>
        <w:types>
          <w:type w:val="bbPlcHdr"/>
        </w:types>
        <w:behaviors>
          <w:behavior w:val="content"/>
        </w:behaviors>
        <w:guid w:val="{832E116F-AFCE-419E-8D3F-C7DA1ABA6754}"/>
      </w:docPartPr>
      <w:docPartBody>
        <w:p w:rsidR="003E7C37" w:rsidRDefault="00BB457E" w:rsidP="00BB457E">
          <w:pPr>
            <w:pStyle w:val="72C48D10E78B456FBDAC5413C0366785"/>
          </w:pPr>
          <w:r w:rsidRPr="00C64D9B">
            <w:rPr>
              <w:rStyle w:val="PlaceholderText"/>
            </w:rPr>
            <w:t>Choose an item.</w:t>
          </w:r>
        </w:p>
      </w:docPartBody>
    </w:docPart>
    <w:docPart>
      <w:docPartPr>
        <w:name w:val="6F7E218858B04F15B820B8AFCB24E2B7"/>
        <w:category>
          <w:name w:val="General"/>
          <w:gallery w:val="placeholder"/>
        </w:category>
        <w:types>
          <w:type w:val="bbPlcHdr"/>
        </w:types>
        <w:behaviors>
          <w:behavior w:val="content"/>
        </w:behaviors>
        <w:guid w:val="{F88B6A5D-FD85-40FD-9B36-BC76FEBFD08D}"/>
      </w:docPartPr>
      <w:docPartBody>
        <w:p w:rsidR="003E7C37" w:rsidRDefault="00BB457E" w:rsidP="00BB457E">
          <w:pPr>
            <w:pStyle w:val="6F7E218858B04F15B820B8AFCB24E2B7"/>
          </w:pPr>
          <w:r w:rsidRPr="00C64D9B">
            <w:rPr>
              <w:rStyle w:val="PlaceholderText"/>
            </w:rPr>
            <w:t>Choose an item.</w:t>
          </w:r>
        </w:p>
      </w:docPartBody>
    </w:docPart>
    <w:docPart>
      <w:docPartPr>
        <w:name w:val="43B2120509FD4405A42E8A3A1F2ADB63"/>
        <w:category>
          <w:name w:val="General"/>
          <w:gallery w:val="placeholder"/>
        </w:category>
        <w:types>
          <w:type w:val="bbPlcHdr"/>
        </w:types>
        <w:behaviors>
          <w:behavior w:val="content"/>
        </w:behaviors>
        <w:guid w:val="{81D40586-8295-428B-98A6-9154E802944B}"/>
      </w:docPartPr>
      <w:docPartBody>
        <w:p w:rsidR="003E7C37" w:rsidRDefault="00BB457E" w:rsidP="00BB457E">
          <w:pPr>
            <w:pStyle w:val="43B2120509FD4405A42E8A3A1F2ADB63"/>
          </w:pPr>
          <w:r w:rsidRPr="00C64D9B">
            <w:rPr>
              <w:rStyle w:val="PlaceholderText"/>
            </w:rPr>
            <w:t>Choose an item.</w:t>
          </w:r>
        </w:p>
      </w:docPartBody>
    </w:docPart>
    <w:docPart>
      <w:docPartPr>
        <w:name w:val="DDD740B1735C43AC9CBAD79426D6C9E6"/>
        <w:category>
          <w:name w:val="General"/>
          <w:gallery w:val="placeholder"/>
        </w:category>
        <w:types>
          <w:type w:val="bbPlcHdr"/>
        </w:types>
        <w:behaviors>
          <w:behavior w:val="content"/>
        </w:behaviors>
        <w:guid w:val="{0B78F489-F5DA-4F19-AD59-864AC7387BBC}"/>
      </w:docPartPr>
      <w:docPartBody>
        <w:p w:rsidR="003E7C37" w:rsidRDefault="00BB457E" w:rsidP="00BB457E">
          <w:pPr>
            <w:pStyle w:val="DDD740B1735C43AC9CBAD79426D6C9E6"/>
          </w:pPr>
          <w:r w:rsidRPr="00C64D9B">
            <w:rPr>
              <w:rStyle w:val="PlaceholderText"/>
            </w:rPr>
            <w:t>Choose an item.</w:t>
          </w:r>
        </w:p>
      </w:docPartBody>
    </w:docPart>
    <w:docPart>
      <w:docPartPr>
        <w:name w:val="5FB93CE1373C4E11BB8282023E8F905F"/>
        <w:category>
          <w:name w:val="General"/>
          <w:gallery w:val="placeholder"/>
        </w:category>
        <w:types>
          <w:type w:val="bbPlcHdr"/>
        </w:types>
        <w:behaviors>
          <w:behavior w:val="content"/>
        </w:behaviors>
        <w:guid w:val="{BECEEB48-AC0D-4644-8817-20C84A51D528}"/>
      </w:docPartPr>
      <w:docPartBody>
        <w:p w:rsidR="003E7C37" w:rsidRDefault="00BB457E" w:rsidP="00BB457E">
          <w:pPr>
            <w:pStyle w:val="5FB93CE1373C4E11BB8282023E8F905F"/>
          </w:pPr>
          <w:r w:rsidRPr="00C64D9B">
            <w:rPr>
              <w:rStyle w:val="PlaceholderText"/>
            </w:rPr>
            <w:t>Choose an item.</w:t>
          </w:r>
        </w:p>
      </w:docPartBody>
    </w:docPart>
    <w:docPart>
      <w:docPartPr>
        <w:name w:val="BB4A242116F34057921818E603FC5D84"/>
        <w:category>
          <w:name w:val="General"/>
          <w:gallery w:val="placeholder"/>
        </w:category>
        <w:types>
          <w:type w:val="bbPlcHdr"/>
        </w:types>
        <w:behaviors>
          <w:behavior w:val="content"/>
        </w:behaviors>
        <w:guid w:val="{364B8341-E582-4C27-85BA-65B33BDD1061}"/>
      </w:docPartPr>
      <w:docPartBody>
        <w:p w:rsidR="003E7C37" w:rsidRDefault="00BB457E" w:rsidP="00BB457E">
          <w:pPr>
            <w:pStyle w:val="BB4A242116F34057921818E603FC5D84"/>
          </w:pPr>
          <w:r w:rsidRPr="00C64D9B">
            <w:rPr>
              <w:rStyle w:val="PlaceholderText"/>
            </w:rPr>
            <w:t>Choose an item.</w:t>
          </w:r>
        </w:p>
      </w:docPartBody>
    </w:docPart>
    <w:docPart>
      <w:docPartPr>
        <w:name w:val="7FA7368E9DB548A9B5CFE2141718D8C8"/>
        <w:category>
          <w:name w:val="General"/>
          <w:gallery w:val="placeholder"/>
        </w:category>
        <w:types>
          <w:type w:val="bbPlcHdr"/>
        </w:types>
        <w:behaviors>
          <w:behavior w:val="content"/>
        </w:behaviors>
        <w:guid w:val="{D924589B-3776-4480-A1DD-3CE94113BEF8}"/>
      </w:docPartPr>
      <w:docPartBody>
        <w:p w:rsidR="003E7C37" w:rsidRDefault="00BB457E" w:rsidP="00BB457E">
          <w:pPr>
            <w:pStyle w:val="7FA7368E9DB548A9B5CFE2141718D8C8"/>
          </w:pPr>
          <w:r w:rsidRPr="00C64D9B">
            <w:rPr>
              <w:rStyle w:val="PlaceholderText"/>
            </w:rPr>
            <w:t>Choose an item.</w:t>
          </w:r>
        </w:p>
      </w:docPartBody>
    </w:docPart>
    <w:docPart>
      <w:docPartPr>
        <w:name w:val="248EDF1F3FB7433393F593AA9B2929EC"/>
        <w:category>
          <w:name w:val="General"/>
          <w:gallery w:val="placeholder"/>
        </w:category>
        <w:types>
          <w:type w:val="bbPlcHdr"/>
        </w:types>
        <w:behaviors>
          <w:behavior w:val="content"/>
        </w:behaviors>
        <w:guid w:val="{76441D57-4C4B-4CC2-A998-D27EEFDD357D}"/>
      </w:docPartPr>
      <w:docPartBody>
        <w:p w:rsidR="003E7C37" w:rsidRDefault="00BB457E" w:rsidP="00BB457E">
          <w:pPr>
            <w:pStyle w:val="248EDF1F3FB7433393F593AA9B2929EC"/>
          </w:pPr>
          <w:r w:rsidRPr="00C64D9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4FF"/>
    <w:rsid w:val="002C62B1"/>
    <w:rsid w:val="003E7C37"/>
    <w:rsid w:val="004063F4"/>
    <w:rsid w:val="00412C1F"/>
    <w:rsid w:val="0057264E"/>
    <w:rsid w:val="0057440F"/>
    <w:rsid w:val="005A6FC9"/>
    <w:rsid w:val="0070027F"/>
    <w:rsid w:val="009D0975"/>
    <w:rsid w:val="00A94468"/>
    <w:rsid w:val="00BA16C2"/>
    <w:rsid w:val="00BB457E"/>
    <w:rsid w:val="00BF43F4"/>
    <w:rsid w:val="00CB2E3A"/>
    <w:rsid w:val="00CC688A"/>
    <w:rsid w:val="00E00575"/>
    <w:rsid w:val="00E461AE"/>
    <w:rsid w:val="00E836F4"/>
    <w:rsid w:val="00EB4621"/>
    <w:rsid w:val="00ED14FF"/>
    <w:rsid w:val="00F9249F"/>
    <w:rsid w:val="00FA6E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BB457E"/>
    <w:rPr>
      <w:color w:val="808080"/>
    </w:rPr>
  </w:style>
  <w:style w:type="paragraph" w:customStyle="1" w:styleId="F422CF45E6DD40C39D1D3347C01C93421">
    <w:name w:val="F422CF45E6DD40C39D1D3347C01C93421"/>
    <w:rsid w:val="00ED14FF"/>
    <w:pPr>
      <w:suppressAutoHyphens/>
      <w:spacing w:after="240" w:line="240" w:lineRule="auto"/>
    </w:pPr>
    <w:rPr>
      <w:rFonts w:ascii="Calibri" w:eastAsia="Times New Roman" w:hAnsi="Calibri" w:cs="Times New Roman"/>
      <w:sz w:val="24"/>
      <w:szCs w:val="20"/>
    </w:rPr>
  </w:style>
  <w:style w:type="paragraph" w:customStyle="1" w:styleId="71AF0628A3094173B51539B691720CCD">
    <w:name w:val="71AF0628A3094173B51539B691720CCD"/>
    <w:rsid w:val="00ED14FF"/>
  </w:style>
  <w:style w:type="paragraph" w:customStyle="1" w:styleId="107BCF5AA84646C0A30A4F8E0D943A01">
    <w:name w:val="107BCF5AA84646C0A30A4F8E0D943A01"/>
    <w:rsid w:val="00ED14FF"/>
  </w:style>
  <w:style w:type="paragraph" w:customStyle="1" w:styleId="8FB62AFE1EC2406AAD2403819EF8FD7F">
    <w:name w:val="8FB62AFE1EC2406AAD2403819EF8FD7F"/>
    <w:rsid w:val="00ED14FF"/>
  </w:style>
  <w:style w:type="paragraph" w:customStyle="1" w:styleId="E83F61F262D3469898BA860C311413BE">
    <w:name w:val="E83F61F262D3469898BA860C311413BE"/>
    <w:rsid w:val="00ED14FF"/>
  </w:style>
  <w:style w:type="paragraph" w:customStyle="1" w:styleId="D448E154C3E24F0AB9A9A69E34824FC9">
    <w:name w:val="D448E154C3E24F0AB9A9A69E34824FC9"/>
    <w:rsid w:val="00ED14FF"/>
  </w:style>
  <w:style w:type="paragraph" w:customStyle="1" w:styleId="1371B485FF0B4CC19FB6ECCE87050010">
    <w:name w:val="1371B485FF0B4CC19FB6ECCE87050010"/>
    <w:rsid w:val="00ED14FF"/>
  </w:style>
  <w:style w:type="paragraph" w:customStyle="1" w:styleId="80985A811CC64E50B2471AB38558CB6C">
    <w:name w:val="80985A811CC64E50B2471AB38558CB6C"/>
    <w:rsid w:val="00ED14FF"/>
  </w:style>
  <w:style w:type="paragraph" w:customStyle="1" w:styleId="14DE63D441E84D49BA6EED0CCE873841">
    <w:name w:val="14DE63D441E84D49BA6EED0CCE873841"/>
    <w:rsid w:val="00ED14FF"/>
  </w:style>
  <w:style w:type="paragraph" w:customStyle="1" w:styleId="AECC23E30D524988A9D70C753C2F29B4">
    <w:name w:val="AECC23E30D524988A9D70C753C2F29B4"/>
    <w:rsid w:val="00ED14FF"/>
  </w:style>
  <w:style w:type="paragraph" w:customStyle="1" w:styleId="40D8ACFC53BC48C9932B4EC1816FB966">
    <w:name w:val="40D8ACFC53BC48C9932B4EC1816FB966"/>
    <w:rsid w:val="00ED14FF"/>
  </w:style>
  <w:style w:type="paragraph" w:customStyle="1" w:styleId="5FE2095C2AE84AB2A9C73E4F667ECF0C">
    <w:name w:val="5FE2095C2AE84AB2A9C73E4F667ECF0C"/>
    <w:rsid w:val="00ED14FF"/>
  </w:style>
  <w:style w:type="paragraph" w:customStyle="1" w:styleId="430C6052FC9F495A967BE7A08FD7457D">
    <w:name w:val="430C6052FC9F495A967BE7A08FD7457D"/>
    <w:rsid w:val="00BB457E"/>
  </w:style>
  <w:style w:type="paragraph" w:customStyle="1" w:styleId="A427B0C10527480DBD8A0C1FCA63C6A0">
    <w:name w:val="A427B0C10527480DBD8A0C1FCA63C6A0"/>
    <w:rsid w:val="00BB457E"/>
  </w:style>
  <w:style w:type="paragraph" w:customStyle="1" w:styleId="13BC0B0E6015472A9F1F3E1758A44243">
    <w:name w:val="13BC0B0E6015472A9F1F3E1758A44243"/>
    <w:rsid w:val="00BB457E"/>
  </w:style>
  <w:style w:type="paragraph" w:customStyle="1" w:styleId="D9127B4838E44EDF93F69CF4C8C4D578">
    <w:name w:val="D9127B4838E44EDF93F69CF4C8C4D578"/>
    <w:rsid w:val="00BB457E"/>
  </w:style>
  <w:style w:type="paragraph" w:customStyle="1" w:styleId="A34548D20E314DDBACCF8CDA7DC74A10">
    <w:name w:val="A34548D20E314DDBACCF8CDA7DC74A10"/>
    <w:rsid w:val="00BB457E"/>
  </w:style>
  <w:style w:type="paragraph" w:customStyle="1" w:styleId="AE52BC55CAF54C6DA044F9F62319868A">
    <w:name w:val="AE52BC55CAF54C6DA044F9F62319868A"/>
    <w:rsid w:val="00BB457E"/>
  </w:style>
  <w:style w:type="paragraph" w:customStyle="1" w:styleId="20718680BD2E45F2A2990CFFD135B4ED">
    <w:name w:val="20718680BD2E45F2A2990CFFD135B4ED"/>
    <w:rsid w:val="00BB457E"/>
  </w:style>
  <w:style w:type="paragraph" w:customStyle="1" w:styleId="83AE8C54979248A1BD124C335D65F2E9">
    <w:name w:val="83AE8C54979248A1BD124C335D65F2E9"/>
    <w:rsid w:val="00BB457E"/>
  </w:style>
  <w:style w:type="paragraph" w:customStyle="1" w:styleId="26BB13B222FA4775A0DB547C02921360">
    <w:name w:val="26BB13B222FA4775A0DB547C02921360"/>
    <w:rsid w:val="00BB457E"/>
  </w:style>
  <w:style w:type="paragraph" w:customStyle="1" w:styleId="8F24FEA767814C0AB15C66EF0D4374FB">
    <w:name w:val="8F24FEA767814C0AB15C66EF0D4374FB"/>
    <w:rsid w:val="00BB457E"/>
  </w:style>
  <w:style w:type="paragraph" w:customStyle="1" w:styleId="063803E30BAA48A48204293DBD2BED07">
    <w:name w:val="063803E30BAA48A48204293DBD2BED07"/>
    <w:rsid w:val="00BB457E"/>
  </w:style>
  <w:style w:type="paragraph" w:customStyle="1" w:styleId="67F59BD88E824E6EABE99E59790107ED">
    <w:name w:val="67F59BD88E824E6EABE99E59790107ED"/>
    <w:rsid w:val="00BB457E"/>
  </w:style>
  <w:style w:type="paragraph" w:customStyle="1" w:styleId="E02D61A0AD3249AFA38E6B509675FFF3">
    <w:name w:val="E02D61A0AD3249AFA38E6B509675FFF3"/>
    <w:rsid w:val="00BB457E"/>
  </w:style>
  <w:style w:type="paragraph" w:customStyle="1" w:styleId="1245E2F8A2B14B15A27F86A123ADC614">
    <w:name w:val="1245E2F8A2B14B15A27F86A123ADC614"/>
    <w:rsid w:val="00BB457E"/>
  </w:style>
  <w:style w:type="paragraph" w:customStyle="1" w:styleId="0ED7EB12CADD4A12B25BDA1BABF4E4F0">
    <w:name w:val="0ED7EB12CADD4A12B25BDA1BABF4E4F0"/>
    <w:rsid w:val="00BB457E"/>
  </w:style>
  <w:style w:type="paragraph" w:customStyle="1" w:styleId="43672FC3198340108292E64376478186">
    <w:name w:val="43672FC3198340108292E64376478186"/>
    <w:rsid w:val="00BB457E"/>
  </w:style>
  <w:style w:type="paragraph" w:customStyle="1" w:styleId="FE20DF6718D046E7B1DD3DD0A7D5A2BF">
    <w:name w:val="FE20DF6718D046E7B1DD3DD0A7D5A2BF"/>
    <w:rsid w:val="00BB457E"/>
  </w:style>
  <w:style w:type="paragraph" w:customStyle="1" w:styleId="7165ED14FC5848D9A99E71CA4203961E">
    <w:name w:val="7165ED14FC5848D9A99E71CA4203961E"/>
    <w:rsid w:val="00BB457E"/>
  </w:style>
  <w:style w:type="paragraph" w:customStyle="1" w:styleId="EAABCF1B9D90434390EA6A607B967EE4">
    <w:name w:val="EAABCF1B9D90434390EA6A607B967EE4"/>
    <w:rsid w:val="00BB457E"/>
  </w:style>
  <w:style w:type="paragraph" w:customStyle="1" w:styleId="5C6D4140443D4A8289A3AC2FC828F3F2">
    <w:name w:val="5C6D4140443D4A8289A3AC2FC828F3F2"/>
    <w:rsid w:val="00BB457E"/>
  </w:style>
  <w:style w:type="paragraph" w:customStyle="1" w:styleId="E07222B9A6084C8A9769D34954774A67">
    <w:name w:val="E07222B9A6084C8A9769D34954774A67"/>
    <w:rsid w:val="00BB457E"/>
  </w:style>
  <w:style w:type="paragraph" w:customStyle="1" w:styleId="72C48D10E78B456FBDAC5413C0366785">
    <w:name w:val="72C48D10E78B456FBDAC5413C0366785"/>
    <w:rsid w:val="00BB457E"/>
  </w:style>
  <w:style w:type="paragraph" w:customStyle="1" w:styleId="6F7E218858B04F15B820B8AFCB24E2B7">
    <w:name w:val="6F7E218858B04F15B820B8AFCB24E2B7"/>
    <w:rsid w:val="00BB457E"/>
  </w:style>
  <w:style w:type="paragraph" w:customStyle="1" w:styleId="43B2120509FD4405A42E8A3A1F2ADB63">
    <w:name w:val="43B2120509FD4405A42E8A3A1F2ADB63"/>
    <w:rsid w:val="00BB457E"/>
  </w:style>
  <w:style w:type="paragraph" w:customStyle="1" w:styleId="DDD740B1735C43AC9CBAD79426D6C9E6">
    <w:name w:val="DDD740B1735C43AC9CBAD79426D6C9E6"/>
    <w:rsid w:val="00BB457E"/>
  </w:style>
  <w:style w:type="paragraph" w:customStyle="1" w:styleId="5FB93CE1373C4E11BB8282023E8F905F">
    <w:name w:val="5FB93CE1373C4E11BB8282023E8F905F"/>
    <w:rsid w:val="00BB457E"/>
  </w:style>
  <w:style w:type="paragraph" w:customStyle="1" w:styleId="BB4A242116F34057921818E603FC5D84">
    <w:name w:val="BB4A242116F34057921818E603FC5D84"/>
    <w:rsid w:val="00BB457E"/>
  </w:style>
  <w:style w:type="paragraph" w:customStyle="1" w:styleId="7FA7368E9DB548A9B5CFE2141718D8C8">
    <w:name w:val="7FA7368E9DB548A9B5CFE2141718D8C8"/>
    <w:rsid w:val="00BB457E"/>
  </w:style>
  <w:style w:type="paragraph" w:customStyle="1" w:styleId="248EDF1F3FB7433393F593AA9B2929EC">
    <w:name w:val="248EDF1F3FB7433393F593AA9B2929EC"/>
    <w:rsid w:val="00BB45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1472</Words>
  <Characters>8393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2026-09-14T07:06:00Z</dcterms:created>
  <dcterms:modified xsi:type="dcterms:W3CDTF">2026-09-14T07:06:00Z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2026-09-14T07:06:56Z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806fabb5-327b-4f76-a49f-7939e4580b80</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