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8.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6C91FB" w14:textId="6D8B7762" w:rsidR="002A43D2" w:rsidRDefault="00E75E6D" w:rsidP="002A43D2">
      <w:pPr>
        <w:pStyle w:val="Title"/>
        <w:jc w:val="right"/>
        <w:rPr>
          <w:rFonts w:asciiTheme="minorHAnsi" w:hAnsiTheme="minorHAnsi"/>
          <w:sz w:val="52"/>
        </w:rPr>
      </w:pPr>
      <w:r>
        <w:rPr>
          <w:rFonts w:asciiTheme="minorHAnsi" w:hAnsiTheme="minorHAnsi"/>
          <w:noProof/>
          <w:sz w:val="52"/>
        </w:rPr>
        <w:drawing>
          <wp:anchor distT="0" distB="0" distL="114300" distR="114300" simplePos="0" relativeHeight="251659264" behindDoc="0" locked="0" layoutInCell="1" allowOverlap="1" wp14:anchorId="0484098F" wp14:editId="34C7E2E6">
            <wp:simplePos x="0" y="0"/>
            <wp:positionH relativeFrom="column">
              <wp:posOffset>70485</wp:posOffset>
            </wp:positionH>
            <wp:positionV relativeFrom="paragraph">
              <wp:posOffset>92075</wp:posOffset>
            </wp:positionV>
            <wp:extent cx="2115185" cy="762000"/>
            <wp:effectExtent l="0" t="0" r="0" b="0"/>
            <wp:wrapNone/>
            <wp:docPr id="3549548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15185" cy="762000"/>
                    </a:xfrm>
                    <a:prstGeom prst="rect">
                      <a:avLst/>
                    </a:prstGeom>
                    <a:noFill/>
                  </pic:spPr>
                </pic:pic>
              </a:graphicData>
            </a:graphic>
            <wp14:sizeRelH relativeFrom="page">
              <wp14:pctWidth>0</wp14:pctWidth>
            </wp14:sizeRelH>
            <wp14:sizeRelV relativeFrom="page">
              <wp14:pctHeight>0</wp14:pctHeight>
            </wp14:sizeRelV>
          </wp:anchor>
        </w:drawing>
      </w:r>
      <w:r w:rsidR="00B54281">
        <w:rPr>
          <w:rFonts w:asciiTheme="minorHAnsi" w:hAnsiTheme="minorHAnsi"/>
          <w:sz w:val="52"/>
        </w:rPr>
        <w:t xml:space="preserve"> </w:t>
      </w:r>
      <w:r w:rsidR="002A43D2">
        <w:rPr>
          <w:rFonts w:asciiTheme="minorHAnsi" w:hAnsiTheme="minorHAnsi"/>
          <w:sz w:val="52"/>
        </w:rPr>
        <w:t>POSITION DESCRIPTION</w:t>
      </w:r>
    </w:p>
    <w:p w14:paraId="45290168" w14:textId="77777777" w:rsidR="002A43D2" w:rsidRPr="002A43D2" w:rsidRDefault="002A43D2" w:rsidP="002A43D2"/>
    <w:p w14:paraId="2174843C" w14:textId="77777777" w:rsidR="006F09E8" w:rsidRDefault="006F09E8" w:rsidP="002A43D2">
      <w:pPr>
        <w:tabs>
          <w:tab w:val="left" w:pos="3600"/>
        </w:tabs>
        <w:rPr>
          <w:i/>
          <w:color w:val="0070C0"/>
          <w:szCs w:val="24"/>
        </w:rPr>
      </w:pPr>
    </w:p>
    <w:p w14:paraId="5958E20A" w14:textId="77777777" w:rsidR="00211A38" w:rsidRPr="00211A38" w:rsidRDefault="00211A38" w:rsidP="00211A38">
      <w:pPr>
        <w:pStyle w:val="BodyText"/>
        <w:sectPr w:rsidR="00211A38" w:rsidRPr="00211A38" w:rsidSect="005B38C8">
          <w:headerReference w:type="even" r:id="rId15"/>
          <w:headerReference w:type="default" r:id="rId16"/>
          <w:footerReference w:type="even" r:id="rId17"/>
          <w:headerReference w:type="first" r:id="rId18"/>
          <w:footerReference w:type="first" r:id="rId19"/>
          <w:pgSz w:w="11906" w:h="16838" w:code="9"/>
          <w:pgMar w:top="851" w:right="1134" w:bottom="1134" w:left="1134" w:header="680" w:footer="680" w:gutter="0"/>
          <w:cols w:space="720"/>
          <w:docGrid w:linePitch="326"/>
        </w:sectPr>
      </w:pPr>
    </w:p>
    <w:p w14:paraId="41E47545" w14:textId="6135AF7C" w:rsidR="006F09E8" w:rsidRPr="008C40B5" w:rsidRDefault="002A43D2" w:rsidP="002A43D2">
      <w:pPr>
        <w:tabs>
          <w:tab w:val="left" w:pos="3600"/>
        </w:tabs>
        <w:rPr>
          <w:szCs w:val="24"/>
        </w:rPr>
      </w:pPr>
      <w:r>
        <w:rPr>
          <w:b/>
          <w:szCs w:val="24"/>
        </w:rPr>
        <w:t>D</w:t>
      </w:r>
      <w:r w:rsidRPr="00D13EC3">
        <w:rPr>
          <w:b/>
          <w:szCs w:val="24"/>
        </w:rPr>
        <w:t xml:space="preserve">irectorate: </w:t>
      </w:r>
      <w:r w:rsidR="00211A38" w:rsidRPr="00211A38">
        <w:rPr>
          <w:rFonts w:asciiTheme="minorHAnsi" w:hAnsiTheme="minorHAnsi" w:cstheme="minorHAnsi"/>
          <w:sz w:val="22"/>
          <w:szCs w:val="28"/>
        </w:rPr>
        <w:t>Infrastructure Canberra</w:t>
      </w:r>
      <w:r w:rsidR="00211A38">
        <w:rPr>
          <w:rFonts w:asciiTheme="minorHAnsi" w:hAnsiTheme="minorHAnsi" w:cstheme="minorHAnsi"/>
          <w:sz w:val="22"/>
          <w:szCs w:val="28"/>
        </w:rPr>
        <w:t xml:space="preserve"> (iCBR)</w:t>
      </w:r>
    </w:p>
    <w:p w14:paraId="7473B786" w14:textId="271B9982" w:rsidR="006F09E8" w:rsidRPr="006D74F8" w:rsidRDefault="002A43D2" w:rsidP="002A43D2">
      <w:pPr>
        <w:spacing w:before="240"/>
        <w:rPr>
          <w:iCs/>
          <w:szCs w:val="24"/>
        </w:rPr>
      </w:pPr>
      <w:r w:rsidRPr="00D13EC3">
        <w:rPr>
          <w:b/>
          <w:szCs w:val="24"/>
        </w:rPr>
        <w:t>Division:</w:t>
      </w:r>
      <w:r>
        <w:rPr>
          <w:b/>
          <w:szCs w:val="24"/>
        </w:rPr>
        <w:t xml:space="preserve"> </w:t>
      </w:r>
      <w:r w:rsidR="006D74F8" w:rsidRPr="006D74F8">
        <w:rPr>
          <w:iCs/>
          <w:szCs w:val="24"/>
        </w:rPr>
        <w:t>Delivery – Health, Education and Justice</w:t>
      </w:r>
    </w:p>
    <w:p w14:paraId="16547942" w14:textId="5C782AF3" w:rsidR="006F09E8" w:rsidRPr="006D74F8" w:rsidRDefault="002A43D2" w:rsidP="002A43D2">
      <w:pPr>
        <w:spacing w:before="240"/>
        <w:rPr>
          <w:i/>
          <w:szCs w:val="24"/>
        </w:rPr>
      </w:pPr>
      <w:r w:rsidRPr="00D13EC3">
        <w:rPr>
          <w:b/>
          <w:szCs w:val="24"/>
        </w:rPr>
        <w:t>Business Unit:</w:t>
      </w:r>
      <w:r w:rsidRPr="00D13EC3">
        <w:rPr>
          <w:b/>
          <w:szCs w:val="24"/>
        </w:rPr>
        <w:tab/>
      </w:r>
      <w:r w:rsidR="006D74F8" w:rsidRPr="006D74F8">
        <w:rPr>
          <w:iCs/>
          <w:szCs w:val="24"/>
        </w:rPr>
        <w:t>Northside Hospital Project</w:t>
      </w:r>
    </w:p>
    <w:p w14:paraId="41BC89E8" w14:textId="3E2EE474" w:rsidR="008C40B5" w:rsidRPr="00B74516" w:rsidRDefault="006F09E8" w:rsidP="006F09E8">
      <w:pPr>
        <w:spacing w:before="240"/>
        <w:rPr>
          <w:color w:val="2E74B5" w:themeColor="accent1" w:themeShade="BF"/>
          <w:szCs w:val="24"/>
        </w:rPr>
      </w:pPr>
      <w:r w:rsidRPr="00D13EC3">
        <w:rPr>
          <w:b/>
          <w:szCs w:val="24"/>
        </w:rPr>
        <w:t>Position Title:</w:t>
      </w:r>
      <w:r w:rsidRPr="00D13EC3">
        <w:rPr>
          <w:b/>
          <w:szCs w:val="24"/>
        </w:rPr>
        <w:tab/>
      </w:r>
      <w:r w:rsidR="006D74F8" w:rsidRPr="00934288">
        <w:rPr>
          <w:rFonts w:asciiTheme="minorHAnsi" w:hAnsiTheme="minorHAnsi" w:cstheme="minorHAnsi"/>
          <w:szCs w:val="24"/>
        </w:rPr>
        <w:t>Director, Project Governance and Administration</w:t>
      </w:r>
      <w:r w:rsidR="006D74F8">
        <w:rPr>
          <w:i/>
          <w:color w:val="2E74B5" w:themeColor="accent1" w:themeShade="BF"/>
          <w:szCs w:val="24"/>
        </w:rPr>
        <w:t xml:space="preserve"> </w:t>
      </w:r>
    </w:p>
    <w:p w14:paraId="79035435" w14:textId="279414CE" w:rsidR="008C40B5" w:rsidRDefault="008C40B5" w:rsidP="008C40B5">
      <w:pPr>
        <w:spacing w:before="240"/>
        <w:rPr>
          <w:szCs w:val="24"/>
        </w:rPr>
      </w:pPr>
      <w:r w:rsidRPr="00D13EC3">
        <w:rPr>
          <w:b/>
          <w:szCs w:val="24"/>
        </w:rPr>
        <w:t xml:space="preserve">Position </w:t>
      </w:r>
      <w:r>
        <w:rPr>
          <w:b/>
          <w:szCs w:val="24"/>
        </w:rPr>
        <w:t>Requirements</w:t>
      </w:r>
      <w:r w:rsidRPr="00D13EC3">
        <w:rPr>
          <w:b/>
          <w:szCs w:val="24"/>
        </w:rPr>
        <w:t>:</w:t>
      </w:r>
      <w:r>
        <w:rPr>
          <w:b/>
          <w:szCs w:val="24"/>
        </w:rPr>
        <w:t xml:space="preserve"> </w:t>
      </w:r>
      <w:r w:rsidR="006D74F8" w:rsidRPr="006D74F8">
        <w:rPr>
          <w:iCs/>
          <w:szCs w:val="24"/>
        </w:rPr>
        <w:t>Nil.</w:t>
      </w:r>
    </w:p>
    <w:p w14:paraId="0FC267AC" w14:textId="68217E7C" w:rsidR="006F09E8" w:rsidRPr="00B74516" w:rsidRDefault="006F09E8" w:rsidP="006F09E8">
      <w:pPr>
        <w:spacing w:before="240"/>
        <w:rPr>
          <w:b/>
          <w:i/>
          <w:szCs w:val="24"/>
        </w:rPr>
      </w:pPr>
      <w:r>
        <w:rPr>
          <w:szCs w:val="24"/>
        </w:rPr>
        <w:br w:type="column"/>
      </w:r>
      <w:r w:rsidRPr="00D13EC3">
        <w:rPr>
          <w:b/>
          <w:szCs w:val="24"/>
        </w:rPr>
        <w:t>Position Number:</w:t>
      </w:r>
      <w:r w:rsidR="006D74F8">
        <w:rPr>
          <w:b/>
          <w:szCs w:val="24"/>
        </w:rPr>
        <w:t xml:space="preserve"> </w:t>
      </w:r>
      <w:r w:rsidR="006D74F8" w:rsidRPr="006D74F8">
        <w:rPr>
          <w:bCs/>
          <w:szCs w:val="24"/>
        </w:rPr>
        <w:t>P54247</w:t>
      </w:r>
    </w:p>
    <w:p w14:paraId="300FF30C" w14:textId="59F725CD" w:rsidR="006F09E8" w:rsidRPr="00B74516" w:rsidRDefault="006F09E8" w:rsidP="006F09E8">
      <w:pPr>
        <w:spacing w:before="240"/>
        <w:rPr>
          <w:b/>
          <w:i/>
          <w:szCs w:val="24"/>
        </w:rPr>
      </w:pPr>
      <w:r w:rsidRPr="00D13EC3">
        <w:rPr>
          <w:b/>
          <w:szCs w:val="24"/>
        </w:rPr>
        <w:t>Classification:</w:t>
      </w:r>
      <w:r>
        <w:rPr>
          <w:b/>
          <w:szCs w:val="24"/>
        </w:rPr>
        <w:t xml:space="preserve"> </w:t>
      </w:r>
      <w:r w:rsidR="006D74F8" w:rsidRPr="003C0434">
        <w:rPr>
          <w:rFonts w:asciiTheme="minorHAnsi" w:hAnsiTheme="minorHAnsi" w:cstheme="minorHAnsi"/>
          <w:bCs/>
          <w:szCs w:val="24"/>
        </w:rPr>
        <w:t>Senior Officer Grade B</w:t>
      </w:r>
    </w:p>
    <w:p w14:paraId="6EEBEAB9" w14:textId="049AED04" w:rsidR="002A43D2" w:rsidRPr="00B74516" w:rsidRDefault="002A43D2" w:rsidP="002A43D2">
      <w:pPr>
        <w:spacing w:before="240"/>
        <w:rPr>
          <w:b/>
          <w:i/>
          <w:color w:val="2E74B5" w:themeColor="accent1" w:themeShade="BF"/>
          <w:szCs w:val="24"/>
        </w:rPr>
      </w:pPr>
      <w:r w:rsidRPr="00D13EC3">
        <w:rPr>
          <w:b/>
          <w:szCs w:val="24"/>
        </w:rPr>
        <w:t xml:space="preserve">Location: </w:t>
      </w:r>
      <w:r w:rsidR="006D74F8" w:rsidRPr="006D74F8">
        <w:rPr>
          <w:iCs/>
          <w:szCs w:val="24"/>
        </w:rPr>
        <w:t>Canberra City</w:t>
      </w:r>
    </w:p>
    <w:p w14:paraId="5C29CA99" w14:textId="7287495C" w:rsidR="002A43D2" w:rsidRPr="006D74F8" w:rsidRDefault="002A43D2" w:rsidP="002A43D2">
      <w:pPr>
        <w:spacing w:before="240"/>
        <w:rPr>
          <w:b/>
          <w:iCs/>
          <w:szCs w:val="24"/>
        </w:rPr>
      </w:pPr>
      <w:r w:rsidRPr="00D13EC3">
        <w:rPr>
          <w:b/>
          <w:szCs w:val="24"/>
        </w:rPr>
        <w:t>Last Reviewed:</w:t>
      </w:r>
      <w:r>
        <w:rPr>
          <w:b/>
          <w:szCs w:val="24"/>
        </w:rPr>
        <w:t xml:space="preserve"> </w:t>
      </w:r>
      <w:r w:rsidR="006D74F8" w:rsidRPr="006D74F8">
        <w:rPr>
          <w:iCs/>
          <w:szCs w:val="24"/>
        </w:rPr>
        <w:t>June 2026</w:t>
      </w:r>
    </w:p>
    <w:p w14:paraId="4A4E3EDA" w14:textId="77777777" w:rsidR="006F09E8" w:rsidRDefault="006F09E8" w:rsidP="002A43D2">
      <w:pPr>
        <w:pStyle w:val="Heading1"/>
        <w:pBdr>
          <w:bottom w:val="single" w:sz="12" w:space="1" w:color="auto"/>
        </w:pBdr>
        <w:rPr>
          <w:rFonts w:asciiTheme="minorHAnsi" w:hAnsiTheme="minorHAnsi"/>
          <w:sz w:val="28"/>
        </w:rPr>
        <w:sectPr w:rsidR="006F09E8" w:rsidSect="006F09E8">
          <w:type w:val="continuous"/>
          <w:pgSz w:w="11906" w:h="16838" w:code="9"/>
          <w:pgMar w:top="851" w:right="1134" w:bottom="1134" w:left="1134" w:header="680" w:footer="680" w:gutter="0"/>
          <w:cols w:num="2" w:space="720"/>
          <w:docGrid w:linePitch="326"/>
        </w:sectPr>
      </w:pPr>
    </w:p>
    <w:p w14:paraId="4F902C88" w14:textId="57736E37" w:rsidR="00211A38" w:rsidRPr="00211A38" w:rsidRDefault="00211A38" w:rsidP="009305C5">
      <w:pPr>
        <w:spacing w:before="120" w:after="120" w:line="276" w:lineRule="auto"/>
        <w:contextualSpacing/>
        <w:rPr>
          <w:rFonts w:asciiTheme="minorHAnsi" w:hAnsiTheme="minorHAnsi" w:cstheme="minorHAnsi"/>
          <w:sz w:val="22"/>
          <w:szCs w:val="28"/>
        </w:rPr>
      </w:pPr>
      <w:r w:rsidRPr="00211A38">
        <w:rPr>
          <w:rFonts w:asciiTheme="minorHAnsi" w:hAnsiTheme="minorHAnsi" w:cstheme="minorHAnsi"/>
          <w:sz w:val="22"/>
          <w:szCs w:val="28"/>
        </w:rPr>
        <w:t>The Australian Capital Territory Public Service (ACTPS) is a values-based organisation where all employees are expected to embody the prescribed core values of respect, integrity, collaboration, and innovation, as well as demonstrate the related signature behaviours.</w:t>
      </w:r>
      <w:r w:rsidR="009305C5">
        <w:rPr>
          <w:rFonts w:asciiTheme="minorHAnsi" w:hAnsiTheme="minorHAnsi" w:cstheme="minorHAnsi"/>
          <w:sz w:val="22"/>
          <w:szCs w:val="28"/>
        </w:rPr>
        <w:br/>
      </w:r>
    </w:p>
    <w:p w14:paraId="7D8AD04A" w14:textId="77777777" w:rsidR="00211A38" w:rsidRPr="00211A38" w:rsidRDefault="00211A38" w:rsidP="00211A38">
      <w:pPr>
        <w:pBdr>
          <w:bottom w:val="single" w:sz="12" w:space="1" w:color="auto"/>
        </w:pBdr>
        <w:spacing w:before="120" w:after="120" w:line="276" w:lineRule="auto"/>
        <w:outlineLvl w:val="0"/>
        <w:rPr>
          <w:rFonts w:asciiTheme="minorHAnsi" w:hAnsiTheme="minorHAnsi"/>
          <w:b/>
          <w:spacing w:val="5"/>
          <w:sz w:val="28"/>
          <w:szCs w:val="32"/>
          <w:lang w:eastAsia="ja-JP"/>
        </w:rPr>
      </w:pPr>
      <w:r w:rsidRPr="00211A38">
        <w:rPr>
          <w:rFonts w:asciiTheme="minorHAnsi" w:hAnsiTheme="minorHAnsi"/>
          <w:b/>
          <w:spacing w:val="5"/>
          <w:sz w:val="28"/>
          <w:szCs w:val="32"/>
          <w:lang w:eastAsia="ja-JP"/>
        </w:rPr>
        <w:t>DIRECTORATE OVERVIEW</w:t>
      </w:r>
    </w:p>
    <w:p w14:paraId="5165A7D5" w14:textId="77777777" w:rsidR="00211A38" w:rsidRPr="00211A38" w:rsidRDefault="00211A38" w:rsidP="00211A38">
      <w:pPr>
        <w:spacing w:before="120" w:after="120" w:line="276" w:lineRule="auto"/>
        <w:contextualSpacing/>
        <w:rPr>
          <w:rFonts w:cs="Calibri"/>
          <w:szCs w:val="24"/>
        </w:rPr>
      </w:pPr>
      <w:r w:rsidRPr="00211A38">
        <w:rPr>
          <w:rFonts w:cs="Calibri"/>
          <w:szCs w:val="24"/>
        </w:rPr>
        <w:t xml:space="preserve">Infrastructure Canberra’s vision is to enrich and connect our communities through sustainable and transformative infrastructure, places and spaces. At iCBR, we are the Territory’s expert on capital </w:t>
      </w:r>
      <w:proofErr w:type="gramStart"/>
      <w:r w:rsidRPr="00211A38">
        <w:rPr>
          <w:rFonts w:cs="Calibri"/>
          <w:szCs w:val="24"/>
        </w:rPr>
        <w:t>infrastructure</w:t>
      </w:r>
      <w:proofErr w:type="gramEnd"/>
      <w:r w:rsidRPr="00211A38">
        <w:rPr>
          <w:rFonts w:cs="Calibri"/>
          <w:szCs w:val="24"/>
        </w:rPr>
        <w:t xml:space="preserve"> and our purpose is to efficiently develop, deliver and maintain infrastructure, places and spaces with our partners, for our community.</w:t>
      </w:r>
    </w:p>
    <w:p w14:paraId="43E48772" w14:textId="77777777" w:rsidR="00211A38" w:rsidRPr="00211A38" w:rsidRDefault="00211A38" w:rsidP="00211A38">
      <w:pPr>
        <w:spacing w:before="120" w:after="120" w:line="276" w:lineRule="auto"/>
        <w:contextualSpacing/>
        <w:rPr>
          <w:rFonts w:cs="Calibri"/>
          <w:szCs w:val="24"/>
        </w:rPr>
      </w:pPr>
    </w:p>
    <w:p w14:paraId="312CFDED" w14:textId="77777777" w:rsidR="00211A38" w:rsidRPr="00211A38" w:rsidRDefault="00211A38" w:rsidP="00211A38">
      <w:pPr>
        <w:spacing w:before="120" w:after="120" w:line="276" w:lineRule="auto"/>
        <w:contextualSpacing/>
        <w:rPr>
          <w:rFonts w:cs="Calibri"/>
          <w:szCs w:val="24"/>
        </w:rPr>
      </w:pPr>
      <w:r w:rsidRPr="00211A38">
        <w:rPr>
          <w:rFonts w:cs="Calibri"/>
          <w:szCs w:val="24"/>
        </w:rPr>
        <w:t>Our strategic priorities:</w:t>
      </w:r>
    </w:p>
    <w:p w14:paraId="26163AF3" w14:textId="77777777" w:rsidR="00211A38" w:rsidRPr="00211A38" w:rsidRDefault="00211A38" w:rsidP="00211A38">
      <w:pPr>
        <w:numPr>
          <w:ilvl w:val="0"/>
          <w:numId w:val="35"/>
        </w:numPr>
        <w:suppressAutoHyphens w:val="0"/>
        <w:spacing w:before="120" w:after="120" w:line="276" w:lineRule="auto"/>
        <w:rPr>
          <w:szCs w:val="24"/>
        </w:rPr>
      </w:pPr>
      <w:r w:rsidRPr="00211A38">
        <w:rPr>
          <w:szCs w:val="24"/>
        </w:rPr>
        <w:t>Our people and our culture at our heart</w:t>
      </w:r>
    </w:p>
    <w:p w14:paraId="3DE04B8D" w14:textId="77777777" w:rsidR="00211A38" w:rsidRPr="00211A38" w:rsidRDefault="00211A38" w:rsidP="00211A38">
      <w:pPr>
        <w:numPr>
          <w:ilvl w:val="0"/>
          <w:numId w:val="35"/>
        </w:numPr>
        <w:suppressAutoHyphens w:val="0"/>
        <w:spacing w:before="120" w:after="120" w:line="276" w:lineRule="auto"/>
        <w:rPr>
          <w:szCs w:val="24"/>
        </w:rPr>
      </w:pPr>
      <w:r w:rsidRPr="00211A38">
        <w:rPr>
          <w:szCs w:val="24"/>
        </w:rPr>
        <w:t>Excellence in service</w:t>
      </w:r>
    </w:p>
    <w:p w14:paraId="60BF40CE" w14:textId="77777777" w:rsidR="00211A38" w:rsidRPr="00211A38" w:rsidRDefault="00211A38" w:rsidP="00211A38">
      <w:pPr>
        <w:numPr>
          <w:ilvl w:val="0"/>
          <w:numId w:val="35"/>
        </w:numPr>
        <w:suppressAutoHyphens w:val="0"/>
        <w:spacing w:before="120" w:after="120" w:line="276" w:lineRule="auto"/>
        <w:rPr>
          <w:szCs w:val="24"/>
        </w:rPr>
      </w:pPr>
      <w:r w:rsidRPr="00211A38">
        <w:rPr>
          <w:szCs w:val="24"/>
        </w:rPr>
        <w:t>Partnering for success</w:t>
      </w:r>
    </w:p>
    <w:p w14:paraId="2425FDD9" w14:textId="77777777" w:rsidR="00211A38" w:rsidRPr="00211A38" w:rsidRDefault="00211A38" w:rsidP="00211A38">
      <w:pPr>
        <w:numPr>
          <w:ilvl w:val="0"/>
          <w:numId w:val="35"/>
        </w:numPr>
        <w:suppressAutoHyphens w:val="0"/>
        <w:spacing w:before="120" w:after="120" w:line="276" w:lineRule="auto"/>
        <w:rPr>
          <w:szCs w:val="24"/>
        </w:rPr>
      </w:pPr>
      <w:r w:rsidRPr="00211A38">
        <w:rPr>
          <w:szCs w:val="24"/>
        </w:rPr>
        <w:t>Better tools for outstanding outcomes.</w:t>
      </w:r>
      <w:r w:rsidRPr="00211A38">
        <w:rPr>
          <w:szCs w:val="24"/>
        </w:rPr>
        <w:br/>
      </w:r>
    </w:p>
    <w:p w14:paraId="60882D98" w14:textId="77777777" w:rsidR="00211A38" w:rsidRPr="00211A38" w:rsidRDefault="00211A38" w:rsidP="00211A38">
      <w:pPr>
        <w:rPr>
          <w:rFonts w:cs="Calibri"/>
          <w:szCs w:val="24"/>
        </w:rPr>
      </w:pPr>
      <w:r w:rsidRPr="00211A38">
        <w:rPr>
          <w:rFonts w:cs="Calibri"/>
          <w:szCs w:val="24"/>
        </w:rPr>
        <w:t xml:space="preserve">We value safety, integrity, respect, excellence, innovation and collaboration and we uphold </w:t>
      </w:r>
      <w:proofErr w:type="spellStart"/>
      <w:r w:rsidRPr="00211A38">
        <w:rPr>
          <w:rFonts w:cs="Calibri"/>
          <w:szCs w:val="24"/>
        </w:rPr>
        <w:t>Yindyamarra</w:t>
      </w:r>
      <w:proofErr w:type="spellEnd"/>
      <w:r w:rsidRPr="00211A38">
        <w:rPr>
          <w:rFonts w:cs="Calibri"/>
          <w:szCs w:val="24"/>
        </w:rPr>
        <w:t xml:space="preserve"> to respect, honour, be kind, be gentle and be careful in every aspect of our work. </w:t>
      </w:r>
    </w:p>
    <w:p w14:paraId="634A1029" w14:textId="77777777" w:rsidR="00211A38" w:rsidRPr="00211A38" w:rsidRDefault="00211A38" w:rsidP="00211A38">
      <w:pPr>
        <w:rPr>
          <w:rFonts w:cs="Calibri"/>
          <w:szCs w:val="24"/>
        </w:rPr>
      </w:pPr>
      <w:r w:rsidRPr="00211A38">
        <w:rPr>
          <w:rFonts w:cs="Calibri"/>
          <w:szCs w:val="24"/>
        </w:rPr>
        <w:t>Our core functions:</w:t>
      </w:r>
    </w:p>
    <w:p w14:paraId="2B5ADCF9" w14:textId="77777777" w:rsidR="00211A38" w:rsidRPr="00211A38" w:rsidRDefault="00211A38" w:rsidP="00211A38">
      <w:pPr>
        <w:numPr>
          <w:ilvl w:val="0"/>
          <w:numId w:val="35"/>
        </w:numPr>
        <w:suppressAutoHyphens w:val="0"/>
        <w:spacing w:before="120" w:after="120" w:line="276" w:lineRule="auto"/>
        <w:rPr>
          <w:szCs w:val="24"/>
        </w:rPr>
      </w:pPr>
      <w:r w:rsidRPr="00211A38">
        <w:rPr>
          <w:szCs w:val="24"/>
        </w:rPr>
        <w:t>Supporting the planning, and leading the procurement and deliver, of government infrastructure programs and projects in partnership with ACT Government directorates.</w:t>
      </w:r>
    </w:p>
    <w:p w14:paraId="57DBFB65" w14:textId="77777777" w:rsidR="00211A38" w:rsidRPr="00211A38" w:rsidRDefault="00211A38" w:rsidP="00211A38">
      <w:pPr>
        <w:numPr>
          <w:ilvl w:val="0"/>
          <w:numId w:val="35"/>
        </w:numPr>
        <w:suppressAutoHyphens w:val="0"/>
        <w:spacing w:before="120" w:after="120" w:line="276" w:lineRule="auto"/>
        <w:rPr>
          <w:szCs w:val="24"/>
        </w:rPr>
      </w:pPr>
      <w:r w:rsidRPr="00211A38">
        <w:rPr>
          <w:szCs w:val="24"/>
        </w:rPr>
        <w:t>Leading leasing and associated property management and maintenance services across the ACT Government property portfolio.</w:t>
      </w:r>
    </w:p>
    <w:p w14:paraId="2D4841B6" w14:textId="77777777" w:rsidR="00211A38" w:rsidRPr="00211A38" w:rsidRDefault="00211A38" w:rsidP="00211A38">
      <w:pPr>
        <w:numPr>
          <w:ilvl w:val="0"/>
          <w:numId w:val="35"/>
        </w:numPr>
        <w:suppressAutoHyphens w:val="0"/>
        <w:spacing w:before="120" w:after="120" w:line="276" w:lineRule="auto"/>
        <w:rPr>
          <w:szCs w:val="24"/>
        </w:rPr>
      </w:pPr>
      <w:r w:rsidRPr="00211A38">
        <w:rPr>
          <w:szCs w:val="24"/>
        </w:rPr>
        <w:lastRenderedPageBreak/>
        <w:t xml:space="preserve">Leading the development, procurement and delivery of </w:t>
      </w:r>
      <w:proofErr w:type="gramStart"/>
      <w:r w:rsidRPr="00211A38">
        <w:rPr>
          <w:szCs w:val="24"/>
        </w:rPr>
        <w:t>large scale</w:t>
      </w:r>
      <w:proofErr w:type="gramEnd"/>
      <w:r w:rsidRPr="00211A38">
        <w:rPr>
          <w:szCs w:val="24"/>
        </w:rPr>
        <w:t xml:space="preserve"> infrastructure projects for the ACT Government.</w:t>
      </w:r>
    </w:p>
    <w:p w14:paraId="480DABCC" w14:textId="77777777" w:rsidR="00211A38" w:rsidRPr="00211A38" w:rsidRDefault="00211A38" w:rsidP="00211A38">
      <w:pPr>
        <w:numPr>
          <w:ilvl w:val="0"/>
          <w:numId w:val="35"/>
        </w:numPr>
        <w:suppressAutoHyphens w:val="0"/>
        <w:spacing w:before="120" w:after="120" w:line="276" w:lineRule="auto"/>
        <w:rPr>
          <w:szCs w:val="24"/>
        </w:rPr>
      </w:pPr>
      <w:r w:rsidRPr="00211A38">
        <w:rPr>
          <w:szCs w:val="24"/>
        </w:rPr>
        <w:t xml:space="preserve">Coordinating and shaping the ACT Infrastructure Plan and </w:t>
      </w:r>
      <w:proofErr w:type="gramStart"/>
      <w:r w:rsidRPr="00211A38">
        <w:rPr>
          <w:szCs w:val="24"/>
        </w:rPr>
        <w:t>Pipeline, and</w:t>
      </w:r>
      <w:proofErr w:type="gramEnd"/>
      <w:r w:rsidRPr="00211A38">
        <w:rPr>
          <w:szCs w:val="24"/>
        </w:rPr>
        <w:t xml:space="preserve"> developing a portfolio and program management framework to support ACT Government infrastructure initiatives.</w:t>
      </w:r>
    </w:p>
    <w:p w14:paraId="63FE583C" w14:textId="77777777" w:rsidR="00211A38" w:rsidRDefault="00211A38" w:rsidP="00211A38">
      <w:pPr>
        <w:pStyle w:val="Heading1"/>
        <w:pBdr>
          <w:bottom w:val="single" w:sz="12" w:space="1" w:color="auto"/>
        </w:pBdr>
        <w:rPr>
          <w:b w:val="0"/>
          <w:spacing w:val="0"/>
          <w:sz w:val="24"/>
          <w:szCs w:val="24"/>
          <w:lang w:eastAsia="en-AU"/>
        </w:rPr>
      </w:pPr>
      <w:r w:rsidRPr="00211A38">
        <w:rPr>
          <w:b w:val="0"/>
          <w:spacing w:val="0"/>
          <w:sz w:val="24"/>
          <w:szCs w:val="24"/>
          <w:lang w:eastAsia="en-AU"/>
        </w:rPr>
        <w:t>Providing strategic advice, expertise and assurance across the ACT Government and decision-makers, industry and key stakeholders on infrastructure policy, investment, planning, delivery and management.</w:t>
      </w:r>
    </w:p>
    <w:p w14:paraId="05677FF9" w14:textId="2158BAAE" w:rsidR="002A43D2" w:rsidRPr="00423241" w:rsidRDefault="002A43D2" w:rsidP="00211A38">
      <w:pPr>
        <w:pStyle w:val="Heading1"/>
        <w:pBdr>
          <w:bottom w:val="single" w:sz="12" w:space="1" w:color="auto"/>
        </w:pBdr>
        <w:rPr>
          <w:rFonts w:asciiTheme="minorHAnsi" w:hAnsiTheme="minorHAnsi"/>
          <w:sz w:val="32"/>
        </w:rPr>
      </w:pPr>
      <w:r w:rsidRPr="39C7017D">
        <w:rPr>
          <w:rFonts w:asciiTheme="minorHAnsi" w:hAnsiTheme="minorHAnsi"/>
          <w:sz w:val="32"/>
        </w:rPr>
        <w:t>DIVISION OVERVIEW</w:t>
      </w:r>
    </w:p>
    <w:p w14:paraId="506E6D52" w14:textId="7BE4F59C" w:rsidR="099F865F" w:rsidRDefault="099F865F" w:rsidP="39C7017D">
      <w:pPr>
        <w:pStyle w:val="BodyText"/>
      </w:pPr>
      <w:r>
        <w:t xml:space="preserve">Within Infrastructure Canberra (iCBR), the Delivery – Health, Education, Justice (HEJ) Group is responsible for the procurement and delivery of Tier 1 and 2 infrastructure projects for the people of Canberra. This includes projects such as the Northside Hospital, CIT Woden Campus, Education projects, Health projects and Justice projects.  </w:t>
      </w:r>
    </w:p>
    <w:p w14:paraId="28931DF8" w14:textId="7CC57DFF" w:rsidR="099F865F" w:rsidRDefault="099F865F" w:rsidP="39C7017D">
      <w:pPr>
        <w:pStyle w:val="BodyText"/>
      </w:pPr>
      <w:r>
        <w:t>The Group also supports partner directorates, including the Justice and Community Safety, Health and Community Services, City and Environment, Education Directorate, Canberra Institute of Technology, in the delivery of Tier 3 projects and property upgrades projects through provision of procurement and contract management services.</w:t>
      </w:r>
    </w:p>
    <w:p w14:paraId="4E7AAB86" w14:textId="77777777" w:rsidR="002A43D2" w:rsidRPr="00423241" w:rsidRDefault="002A43D2" w:rsidP="002A43D2">
      <w:pPr>
        <w:pStyle w:val="Heading1"/>
        <w:pBdr>
          <w:bottom w:val="single" w:sz="12" w:space="1" w:color="auto"/>
        </w:pBdr>
        <w:rPr>
          <w:rFonts w:asciiTheme="minorHAnsi" w:hAnsiTheme="minorHAnsi"/>
          <w:sz w:val="32"/>
        </w:rPr>
      </w:pPr>
      <w:r w:rsidRPr="00423241">
        <w:rPr>
          <w:rFonts w:asciiTheme="minorHAnsi" w:hAnsiTheme="minorHAnsi"/>
          <w:sz w:val="32"/>
        </w:rPr>
        <w:t>BUSINESS UNIT OVERVIEW</w:t>
      </w:r>
    </w:p>
    <w:p w14:paraId="4B7B292C" w14:textId="77777777" w:rsidR="006D74F8" w:rsidRPr="006D74F8" w:rsidRDefault="006D74F8" w:rsidP="006D74F8">
      <w:pPr>
        <w:pStyle w:val="BodyText"/>
        <w:rPr>
          <w:iCs/>
          <w:szCs w:val="24"/>
        </w:rPr>
      </w:pPr>
      <w:r w:rsidRPr="006D74F8">
        <w:rPr>
          <w:iCs/>
          <w:szCs w:val="24"/>
        </w:rPr>
        <w:t>The Northside Hospital Project (NHP) team will be leading the design development and delivery of the new Northside Hospital in Bruce.  </w:t>
      </w:r>
    </w:p>
    <w:p w14:paraId="4EE757F2" w14:textId="77777777" w:rsidR="006D74F8" w:rsidRPr="006D74F8" w:rsidRDefault="006D74F8" w:rsidP="006D74F8">
      <w:pPr>
        <w:pStyle w:val="BodyText"/>
        <w:rPr>
          <w:iCs/>
          <w:szCs w:val="24"/>
        </w:rPr>
      </w:pPr>
      <w:r w:rsidRPr="006D74F8">
        <w:rPr>
          <w:iCs/>
          <w:szCs w:val="24"/>
        </w:rPr>
        <w:t>To acknowledge the Territory’s increasing demand for healthcare services due to the growing and aging population, the ACT Government is funded for the New Northside Hospital at Bruce. This will replace the ageing facilities at North Canberra Hospital in Bruce. This development presents a significant opportunity to improve the delivery of healthcare Territory-wide, in partnership with the community, clinicians and healthcare providers.  </w:t>
      </w:r>
    </w:p>
    <w:p w14:paraId="1C25CC63" w14:textId="77777777" w:rsidR="006D74F8" w:rsidRPr="006D74F8" w:rsidRDefault="006D74F8" w:rsidP="006D74F8">
      <w:pPr>
        <w:pStyle w:val="BodyText"/>
        <w:rPr>
          <w:iCs/>
          <w:szCs w:val="24"/>
        </w:rPr>
      </w:pPr>
      <w:r w:rsidRPr="006D74F8">
        <w:rPr>
          <w:iCs/>
          <w:szCs w:val="24"/>
        </w:rPr>
        <w:t>The key objectives of the Northside Hospital, per the ACT Government’s project Statement of Requirements, are to provide:  </w:t>
      </w:r>
    </w:p>
    <w:p w14:paraId="711EB3E6" w14:textId="77777777" w:rsidR="006D74F8" w:rsidRPr="006D74F8" w:rsidRDefault="006D74F8" w:rsidP="006D74F8">
      <w:pPr>
        <w:pStyle w:val="BodyText"/>
        <w:rPr>
          <w:iCs/>
          <w:szCs w:val="24"/>
        </w:rPr>
      </w:pPr>
      <w:r w:rsidRPr="006D74F8">
        <w:rPr>
          <w:iCs/>
          <w:szCs w:val="24"/>
        </w:rPr>
        <w:t>• Greater capacity in health care system in the north of the ACT.  </w:t>
      </w:r>
    </w:p>
    <w:p w14:paraId="41E878C3" w14:textId="77777777" w:rsidR="006D74F8" w:rsidRPr="006D74F8" w:rsidRDefault="006D74F8" w:rsidP="006D74F8">
      <w:pPr>
        <w:pStyle w:val="BodyText"/>
        <w:rPr>
          <w:iCs/>
          <w:szCs w:val="24"/>
        </w:rPr>
      </w:pPr>
      <w:r w:rsidRPr="006D74F8">
        <w:rPr>
          <w:iCs/>
          <w:szCs w:val="24"/>
        </w:rPr>
        <w:t>• Patient focused / community focused care that improves patient outcomes.  </w:t>
      </w:r>
    </w:p>
    <w:p w14:paraId="0E6DB493" w14:textId="77777777" w:rsidR="006D74F8" w:rsidRPr="006D74F8" w:rsidRDefault="006D74F8" w:rsidP="006D74F8">
      <w:pPr>
        <w:pStyle w:val="BodyText"/>
        <w:rPr>
          <w:iCs/>
          <w:szCs w:val="24"/>
        </w:rPr>
      </w:pPr>
      <w:r w:rsidRPr="006D74F8">
        <w:rPr>
          <w:iCs/>
          <w:szCs w:val="24"/>
        </w:rPr>
        <w:t>• A hospital that is agile and flexible, with a whole-of-life focus.  </w:t>
      </w:r>
    </w:p>
    <w:p w14:paraId="21B515D0" w14:textId="77777777" w:rsidR="006D74F8" w:rsidRPr="006D74F8" w:rsidRDefault="006D74F8" w:rsidP="006D74F8">
      <w:pPr>
        <w:pStyle w:val="BodyText"/>
        <w:rPr>
          <w:iCs/>
          <w:szCs w:val="24"/>
        </w:rPr>
      </w:pPr>
      <w:r w:rsidRPr="006D74F8">
        <w:rPr>
          <w:iCs/>
          <w:szCs w:val="24"/>
        </w:rPr>
        <w:t>• Greater alignment of health service delivery across the Territory.  </w:t>
      </w:r>
    </w:p>
    <w:p w14:paraId="3B129F0F" w14:textId="77777777" w:rsidR="006D74F8" w:rsidRPr="006D74F8" w:rsidRDefault="006D74F8" w:rsidP="006D74F8">
      <w:pPr>
        <w:pStyle w:val="BodyText"/>
        <w:rPr>
          <w:iCs/>
          <w:szCs w:val="24"/>
        </w:rPr>
      </w:pPr>
      <w:r w:rsidRPr="006D74F8">
        <w:rPr>
          <w:iCs/>
          <w:szCs w:val="24"/>
        </w:rPr>
        <w:t>The ACT Government is investing more than $1 billion for a new hospital. This will be the largest single health infrastructure project to be delivered in the Territory’s history.   </w:t>
      </w:r>
    </w:p>
    <w:p w14:paraId="546CDBC3" w14:textId="77777777" w:rsidR="006D74F8" w:rsidRPr="006D74F8" w:rsidRDefault="006D74F8" w:rsidP="006D74F8">
      <w:pPr>
        <w:pStyle w:val="BodyText"/>
        <w:rPr>
          <w:iCs/>
          <w:szCs w:val="24"/>
        </w:rPr>
      </w:pPr>
      <w:r w:rsidRPr="006D74F8">
        <w:rPr>
          <w:iCs/>
          <w:szCs w:val="24"/>
        </w:rPr>
        <w:t>The Project Team will work alongside ACT Health Directorate, Canberra Health Services and clinicians to plan, procure and deliver the new Northside Hospital Project.</w:t>
      </w:r>
    </w:p>
    <w:p w14:paraId="0D46AF45" w14:textId="094923B4" w:rsidR="00764EF4" w:rsidRPr="00AB26D3" w:rsidRDefault="00764EF4" w:rsidP="00B74516">
      <w:pPr>
        <w:pStyle w:val="BodyText"/>
        <w:rPr>
          <w:rFonts w:cs="Arial"/>
          <w:szCs w:val="24"/>
        </w:rPr>
      </w:pPr>
      <w:r w:rsidRPr="003D422A">
        <w:rPr>
          <w:rFonts w:cs="Arial"/>
          <w:szCs w:val="24"/>
        </w:rPr>
        <w:lastRenderedPageBreak/>
        <w:t>The A</w:t>
      </w:r>
      <w:r w:rsidR="00A6799C">
        <w:rPr>
          <w:rFonts w:cs="Arial"/>
          <w:szCs w:val="24"/>
        </w:rPr>
        <w:t xml:space="preserve">ustralian </w:t>
      </w:r>
      <w:r w:rsidRPr="003D422A">
        <w:rPr>
          <w:rFonts w:cs="Arial"/>
          <w:szCs w:val="24"/>
        </w:rPr>
        <w:t>C</w:t>
      </w:r>
      <w:r w:rsidR="00A6799C">
        <w:rPr>
          <w:rFonts w:cs="Arial"/>
          <w:szCs w:val="24"/>
        </w:rPr>
        <w:t xml:space="preserve">apital </w:t>
      </w:r>
      <w:r w:rsidRPr="003D422A">
        <w:rPr>
          <w:rFonts w:cs="Arial"/>
          <w:szCs w:val="24"/>
        </w:rPr>
        <w:t>T</w:t>
      </w:r>
      <w:r w:rsidR="00A6799C">
        <w:rPr>
          <w:rFonts w:cs="Arial"/>
          <w:szCs w:val="24"/>
        </w:rPr>
        <w:t xml:space="preserve">erritory </w:t>
      </w:r>
      <w:r w:rsidRPr="003D422A">
        <w:rPr>
          <w:rFonts w:cs="Arial"/>
          <w:szCs w:val="24"/>
        </w:rPr>
        <w:t>P</w:t>
      </w:r>
      <w:r w:rsidR="00A6799C">
        <w:rPr>
          <w:rFonts w:cs="Arial"/>
          <w:szCs w:val="24"/>
        </w:rPr>
        <w:t xml:space="preserve">ublic </w:t>
      </w:r>
      <w:r w:rsidRPr="003D422A">
        <w:rPr>
          <w:rFonts w:cs="Arial"/>
          <w:szCs w:val="24"/>
        </w:rPr>
        <w:t>S</w:t>
      </w:r>
      <w:r w:rsidR="00A6799C">
        <w:rPr>
          <w:rFonts w:cs="Arial"/>
          <w:szCs w:val="24"/>
        </w:rPr>
        <w:t>ervice (ACTPS)</w:t>
      </w:r>
      <w:r w:rsidR="00AB26D3">
        <w:rPr>
          <w:rFonts w:cs="Arial"/>
          <w:szCs w:val="24"/>
        </w:rPr>
        <w:t xml:space="preserve"> </w:t>
      </w:r>
      <w:r w:rsidRPr="003D422A">
        <w:rPr>
          <w:rFonts w:cs="Arial"/>
          <w:szCs w:val="24"/>
        </w:rPr>
        <w:t xml:space="preserve">is a </w:t>
      </w:r>
      <w:proofErr w:type="gramStart"/>
      <w:r w:rsidRPr="003D422A">
        <w:rPr>
          <w:rFonts w:cs="Arial"/>
          <w:szCs w:val="24"/>
        </w:rPr>
        <w:t>values based</w:t>
      </w:r>
      <w:proofErr w:type="gramEnd"/>
      <w:r w:rsidRPr="003D422A">
        <w:rPr>
          <w:rFonts w:cs="Arial"/>
          <w:szCs w:val="24"/>
        </w:rPr>
        <w:t xml:space="preserve"> organisation where all employees are expected to embody the prescribed core values of respect, integrity, collaboration and innovation, </w:t>
      </w:r>
      <w:r w:rsidR="004F4613" w:rsidRPr="00AB26D3">
        <w:rPr>
          <w:rFonts w:cs="Arial"/>
          <w:szCs w:val="24"/>
        </w:rPr>
        <w:t>as well demonstrate the related signature behaviours</w:t>
      </w:r>
      <w:r w:rsidRPr="00AB26D3">
        <w:rPr>
          <w:rFonts w:cs="Arial"/>
          <w:szCs w:val="24"/>
        </w:rPr>
        <w:t xml:space="preserve">.   </w:t>
      </w:r>
    </w:p>
    <w:p w14:paraId="409578C2" w14:textId="2E9950AC" w:rsidR="007702B5" w:rsidRPr="00423241" w:rsidRDefault="007702B5" w:rsidP="007702B5">
      <w:pPr>
        <w:pStyle w:val="Heading1"/>
        <w:pBdr>
          <w:bottom w:val="single" w:sz="12" w:space="1" w:color="auto"/>
        </w:pBdr>
        <w:rPr>
          <w:rFonts w:asciiTheme="minorHAnsi" w:hAnsiTheme="minorHAnsi"/>
          <w:sz w:val="32"/>
        </w:rPr>
      </w:pPr>
      <w:r>
        <w:rPr>
          <w:rFonts w:asciiTheme="minorHAnsi" w:hAnsiTheme="minorHAnsi"/>
          <w:sz w:val="32"/>
        </w:rPr>
        <w:t xml:space="preserve">POSITION </w:t>
      </w:r>
      <w:r w:rsidRPr="00423241">
        <w:rPr>
          <w:rFonts w:asciiTheme="minorHAnsi" w:hAnsiTheme="minorHAnsi"/>
          <w:sz w:val="32"/>
        </w:rPr>
        <w:t>OVERVIEW</w:t>
      </w:r>
    </w:p>
    <w:p w14:paraId="3F775651" w14:textId="2CD2EE94" w:rsidR="00CB5AC0" w:rsidRPr="003C3EFE" w:rsidRDefault="006D74F8" w:rsidP="003C3EFE">
      <w:pPr>
        <w:spacing w:before="120" w:after="120" w:line="276" w:lineRule="auto"/>
        <w:rPr>
          <w:rFonts w:cs="Arial"/>
          <w:iCs/>
          <w:color w:val="0070C0"/>
          <w:szCs w:val="24"/>
        </w:rPr>
      </w:pPr>
      <w:r w:rsidRPr="00B94D54">
        <w:rPr>
          <w:szCs w:val="24"/>
        </w:rPr>
        <w:t xml:space="preserve">The </w:t>
      </w:r>
      <w:bookmarkStart w:id="0" w:name="_Hlk24014813"/>
      <w:r w:rsidRPr="00934288">
        <w:rPr>
          <w:rFonts w:asciiTheme="minorHAnsi" w:hAnsiTheme="minorHAnsi" w:cstheme="minorHAnsi"/>
          <w:szCs w:val="24"/>
        </w:rPr>
        <w:t>Director, Project Governance and Administration</w:t>
      </w:r>
      <w:r w:rsidRPr="00B94D54">
        <w:rPr>
          <w:szCs w:val="24"/>
        </w:rPr>
        <w:t xml:space="preserve"> is responsible for leading the management of the project governance and project administration functions for the</w:t>
      </w:r>
      <w:r>
        <w:rPr>
          <w:szCs w:val="24"/>
        </w:rPr>
        <w:t xml:space="preserve"> </w:t>
      </w:r>
      <w:r>
        <w:rPr>
          <w:rFonts w:asciiTheme="minorHAnsi" w:hAnsiTheme="minorHAnsi" w:cstheme="minorHAnsi"/>
          <w:szCs w:val="24"/>
        </w:rPr>
        <w:t>Northside Hospital Project</w:t>
      </w:r>
      <w:r w:rsidR="00CB5AC0">
        <w:rPr>
          <w:rFonts w:asciiTheme="minorHAnsi" w:hAnsiTheme="minorHAnsi" w:cstheme="minorHAnsi"/>
          <w:szCs w:val="24"/>
        </w:rPr>
        <w:t xml:space="preserve">, </w:t>
      </w:r>
      <w:bookmarkEnd w:id="0"/>
      <w:r w:rsidR="00CB5AC0" w:rsidRPr="00CB5AC0">
        <w:t>ensuring the consistent delivery of high-quality, accurate and compliant project and governance outputs. The role provides strategic oversight and coordination of governance processes to support effective program control, reporting and decision-making.</w:t>
      </w:r>
    </w:p>
    <w:p w14:paraId="60373E2F" w14:textId="455B75ED" w:rsidR="00CB5AC0" w:rsidRPr="00CB5AC0" w:rsidRDefault="00CB5AC0" w:rsidP="00CB5AC0">
      <w:pPr>
        <w:pStyle w:val="BodyText"/>
      </w:pPr>
      <w:r w:rsidRPr="00CB5AC0">
        <w:t xml:space="preserve">The </w:t>
      </w:r>
      <w:r w:rsidR="009C3981">
        <w:t>role</w:t>
      </w:r>
      <w:r w:rsidRPr="00CB5AC0">
        <w:t xml:space="preserve"> supports the establishment and ongoing management of key governance forums for the NHP team, including coordinating the preparation and quality assurance of documentation for the Pro</w:t>
      </w:r>
      <w:r w:rsidR="009C3981">
        <w:t>gram</w:t>
      </w:r>
      <w:r w:rsidRPr="00CB5AC0">
        <w:t xml:space="preserve"> Board and associated committees. </w:t>
      </w:r>
    </w:p>
    <w:p w14:paraId="67BA8D86" w14:textId="77777777" w:rsidR="00CB5AC0" w:rsidRPr="00CB5AC0" w:rsidRDefault="00CB5AC0" w:rsidP="003C3EFE">
      <w:pPr>
        <w:pStyle w:val="BodyText"/>
      </w:pPr>
    </w:p>
    <w:p w14:paraId="221A3506" w14:textId="1556544C" w:rsidR="008C40B5" w:rsidRPr="007702B5" w:rsidRDefault="007702B5" w:rsidP="007702B5">
      <w:pPr>
        <w:pStyle w:val="Heading1"/>
        <w:pBdr>
          <w:bottom w:val="single" w:sz="12" w:space="1" w:color="auto"/>
        </w:pBdr>
        <w:rPr>
          <w:rFonts w:asciiTheme="minorHAnsi" w:hAnsiTheme="minorHAnsi"/>
          <w:sz w:val="32"/>
        </w:rPr>
      </w:pPr>
      <w:r>
        <w:rPr>
          <w:rFonts w:asciiTheme="minorHAnsi" w:hAnsiTheme="minorHAnsi"/>
          <w:sz w:val="32"/>
        </w:rPr>
        <w:t>WHAT YOU WILL DO</w:t>
      </w:r>
    </w:p>
    <w:p w14:paraId="7B65BE59" w14:textId="77777777" w:rsidR="00E4140E" w:rsidRPr="00B94D54" w:rsidRDefault="00E4140E" w:rsidP="00E4140E">
      <w:pPr>
        <w:numPr>
          <w:ilvl w:val="0"/>
          <w:numId w:val="42"/>
        </w:numPr>
        <w:suppressAutoHyphens w:val="0"/>
        <w:spacing w:before="120" w:after="120" w:line="276" w:lineRule="auto"/>
        <w:rPr>
          <w:szCs w:val="24"/>
        </w:rPr>
      </w:pPr>
      <w:r w:rsidRPr="00B94D54">
        <w:rPr>
          <w:szCs w:val="24"/>
        </w:rPr>
        <w:t>Provide quality control of documents and monitoring of all papers being tabled in governance meetings, for correct and consistent production.</w:t>
      </w:r>
    </w:p>
    <w:p w14:paraId="09445D4A" w14:textId="77777777" w:rsidR="00E4140E" w:rsidRPr="00B94D54" w:rsidRDefault="00E4140E" w:rsidP="00E4140E">
      <w:pPr>
        <w:numPr>
          <w:ilvl w:val="0"/>
          <w:numId w:val="42"/>
        </w:numPr>
        <w:suppressAutoHyphens w:val="0"/>
        <w:spacing w:before="120" w:after="120" w:line="276" w:lineRule="auto"/>
        <w:rPr>
          <w:szCs w:val="24"/>
        </w:rPr>
      </w:pPr>
      <w:r w:rsidRPr="00B94D54">
        <w:rPr>
          <w:szCs w:val="24"/>
        </w:rPr>
        <w:t xml:space="preserve">Play a lead role within the project team in managing the administration of all </w:t>
      </w:r>
      <w:proofErr w:type="gramStart"/>
      <w:r w:rsidRPr="00B94D54">
        <w:rPr>
          <w:szCs w:val="24"/>
        </w:rPr>
        <w:t>project</w:t>
      </w:r>
      <w:proofErr w:type="gramEnd"/>
      <w:r w:rsidRPr="00B94D54">
        <w:rPr>
          <w:szCs w:val="24"/>
        </w:rPr>
        <w:t xml:space="preserve"> related documentation, ensuring consistency in the approach to project documentation, capture, storage and retrieval across the project team, design team and project contractors.</w:t>
      </w:r>
    </w:p>
    <w:p w14:paraId="2CFA9E32" w14:textId="3F8E2F0C" w:rsidR="00E4140E" w:rsidRPr="003C3EFE" w:rsidRDefault="00E4140E" w:rsidP="003C3EFE">
      <w:pPr>
        <w:numPr>
          <w:ilvl w:val="0"/>
          <w:numId w:val="42"/>
        </w:numPr>
        <w:suppressAutoHyphens w:val="0"/>
        <w:spacing w:before="120" w:after="120" w:line="276" w:lineRule="auto"/>
        <w:rPr>
          <w:szCs w:val="24"/>
        </w:rPr>
      </w:pPr>
      <w:bookmarkStart w:id="1" w:name="_Hlk104461538"/>
      <w:r w:rsidRPr="003C3EFE">
        <w:rPr>
          <w:szCs w:val="24"/>
        </w:rPr>
        <w:t>Coordinate and draft high quality input</w:t>
      </w:r>
      <w:bookmarkStart w:id="2" w:name="_Hlk104461580"/>
      <w:r w:rsidRPr="003C3EFE">
        <w:rPr>
          <w:szCs w:val="24"/>
        </w:rPr>
        <w:t xml:space="preserve"> </w:t>
      </w:r>
      <w:bookmarkEnd w:id="2"/>
      <w:r w:rsidRPr="003C3EFE">
        <w:rPr>
          <w:szCs w:val="24"/>
        </w:rPr>
        <w:t xml:space="preserve">papers for </w:t>
      </w:r>
      <w:r w:rsidRPr="003C3EFE">
        <w:rPr>
          <w:rFonts w:asciiTheme="minorHAnsi" w:hAnsiTheme="minorHAnsi" w:cstheme="minorHAnsi"/>
          <w:szCs w:val="24"/>
        </w:rPr>
        <w:t>Project</w:t>
      </w:r>
      <w:r w:rsidRPr="003C3EFE">
        <w:rPr>
          <w:szCs w:val="24"/>
        </w:rPr>
        <w:t xml:space="preserve"> Board and associated sub-committees, as well as </w:t>
      </w:r>
      <w:r w:rsidR="00635F37" w:rsidRPr="003C3EFE">
        <w:rPr>
          <w:szCs w:val="24"/>
        </w:rPr>
        <w:t xml:space="preserve">provide support to the NHP Executive Officer in drafting </w:t>
      </w:r>
      <w:r w:rsidRPr="003C3EFE">
        <w:rPr>
          <w:szCs w:val="24"/>
        </w:rPr>
        <w:t>various forms of government reporting (e.g. Question Time Briefs; Questions on Notice, Estimates and Annual Report hearing briefs, ministerial briefs, inter-governmental correspondence, etc)</w:t>
      </w:r>
      <w:bookmarkEnd w:id="1"/>
    </w:p>
    <w:p w14:paraId="2593B371" w14:textId="77777777" w:rsidR="00E4140E" w:rsidRPr="00B94D54" w:rsidRDefault="00E4140E" w:rsidP="00E4140E">
      <w:pPr>
        <w:numPr>
          <w:ilvl w:val="0"/>
          <w:numId w:val="42"/>
        </w:numPr>
        <w:suppressAutoHyphens w:val="0"/>
        <w:spacing w:before="120" w:after="120" w:line="276" w:lineRule="auto"/>
        <w:rPr>
          <w:szCs w:val="24"/>
        </w:rPr>
      </w:pPr>
      <w:r w:rsidRPr="00B94D54">
        <w:rPr>
          <w:szCs w:val="24"/>
        </w:rPr>
        <w:t>Coordinate with the Commercial and Delivery team on the risk management framework.</w:t>
      </w:r>
    </w:p>
    <w:p w14:paraId="2E57B045" w14:textId="77777777" w:rsidR="00E4140E" w:rsidRPr="00B94D54" w:rsidRDefault="00E4140E" w:rsidP="00E4140E">
      <w:pPr>
        <w:numPr>
          <w:ilvl w:val="0"/>
          <w:numId w:val="42"/>
        </w:numPr>
        <w:suppressAutoHyphens w:val="0"/>
        <w:spacing w:before="120" w:after="120" w:line="276" w:lineRule="auto"/>
        <w:rPr>
          <w:szCs w:val="24"/>
        </w:rPr>
      </w:pPr>
      <w:bookmarkStart w:id="3" w:name="_Hlk104461600"/>
      <w:r w:rsidRPr="00B94D54">
        <w:rPr>
          <w:szCs w:val="24"/>
        </w:rPr>
        <w:t xml:space="preserve">Lead the creation and appropriate management of </w:t>
      </w:r>
      <w:r>
        <w:rPr>
          <w:rFonts w:asciiTheme="minorHAnsi" w:hAnsiTheme="minorHAnsi" w:cstheme="minorHAnsi"/>
          <w:szCs w:val="24"/>
        </w:rPr>
        <w:t>Northside Hospital Project</w:t>
      </w:r>
      <w:r w:rsidRPr="00B94D54">
        <w:rPr>
          <w:szCs w:val="24"/>
        </w:rPr>
        <w:t xml:space="preserve"> governance documents in accordance with the Territory Records Act.</w:t>
      </w:r>
    </w:p>
    <w:bookmarkEnd w:id="3"/>
    <w:p w14:paraId="75122613" w14:textId="77777777" w:rsidR="00E4140E" w:rsidRPr="00B94D54" w:rsidRDefault="00E4140E" w:rsidP="00E4140E">
      <w:pPr>
        <w:numPr>
          <w:ilvl w:val="0"/>
          <w:numId w:val="42"/>
        </w:numPr>
        <w:suppressAutoHyphens w:val="0"/>
        <w:spacing w:before="120" w:after="120" w:line="276" w:lineRule="auto"/>
        <w:rPr>
          <w:szCs w:val="24"/>
        </w:rPr>
      </w:pPr>
      <w:r w:rsidRPr="00B94D54">
        <w:rPr>
          <w:szCs w:val="24"/>
        </w:rPr>
        <w:t xml:space="preserve">Assist in managing change and document management processes in relation to key contracts that the Territory’s has </w:t>
      </w:r>
      <w:proofErr w:type="gramStart"/>
      <w:r w:rsidRPr="00B94D54">
        <w:rPr>
          <w:szCs w:val="24"/>
        </w:rPr>
        <w:t>entered into</w:t>
      </w:r>
      <w:proofErr w:type="gramEnd"/>
      <w:r w:rsidRPr="00B94D54">
        <w:rPr>
          <w:szCs w:val="24"/>
        </w:rPr>
        <w:t xml:space="preserve"> for the delivery of the </w:t>
      </w:r>
      <w:r>
        <w:rPr>
          <w:rFonts w:asciiTheme="minorHAnsi" w:hAnsiTheme="minorHAnsi" w:cstheme="minorHAnsi"/>
          <w:szCs w:val="24"/>
        </w:rPr>
        <w:t>Northside Hospital Project.</w:t>
      </w:r>
    </w:p>
    <w:p w14:paraId="544B8D07" w14:textId="77777777" w:rsidR="00E4140E" w:rsidRPr="00B94D54" w:rsidRDefault="00E4140E" w:rsidP="00E4140E">
      <w:pPr>
        <w:numPr>
          <w:ilvl w:val="0"/>
          <w:numId w:val="42"/>
        </w:numPr>
        <w:suppressAutoHyphens w:val="0"/>
        <w:spacing w:before="120" w:after="120" w:line="276" w:lineRule="auto"/>
        <w:rPr>
          <w:szCs w:val="24"/>
        </w:rPr>
      </w:pPr>
      <w:r w:rsidRPr="00B94D54">
        <w:rPr>
          <w:szCs w:val="24"/>
        </w:rPr>
        <w:t>Operate with sensitivity and compliance to the Territory’s principles and ethical standards, with special regard to probity, transparency and honesty.</w:t>
      </w:r>
    </w:p>
    <w:p w14:paraId="716E358F" w14:textId="77777777" w:rsidR="00E4140E" w:rsidRPr="00B94D54" w:rsidRDefault="00E4140E" w:rsidP="00E4140E">
      <w:pPr>
        <w:numPr>
          <w:ilvl w:val="0"/>
          <w:numId w:val="42"/>
        </w:numPr>
        <w:suppressAutoHyphens w:val="0"/>
        <w:spacing w:before="120" w:after="120" w:line="276" w:lineRule="auto"/>
        <w:rPr>
          <w:szCs w:val="24"/>
        </w:rPr>
      </w:pPr>
      <w:r w:rsidRPr="00B94D54">
        <w:rPr>
          <w:szCs w:val="24"/>
        </w:rPr>
        <w:t>Adhere to and promote an awareness of the principles of the Respect Equity and Diversity (RED) Framework, Work Health and Safety, the ACT Public Service Values and Signature Behaviours and workforce diversity to maintain a safe, healthy and fair workplace environment.</w:t>
      </w:r>
    </w:p>
    <w:p w14:paraId="2C099DFF" w14:textId="77777777" w:rsidR="00E4140E" w:rsidRPr="00E4140E" w:rsidRDefault="00E4140E" w:rsidP="00E4140E">
      <w:pPr>
        <w:pStyle w:val="ListParagraph"/>
        <w:numPr>
          <w:ilvl w:val="0"/>
          <w:numId w:val="42"/>
        </w:numPr>
        <w:spacing w:before="120" w:after="120" w:line="276" w:lineRule="auto"/>
        <w:rPr>
          <w:szCs w:val="24"/>
        </w:rPr>
      </w:pPr>
      <w:r w:rsidRPr="00E4140E">
        <w:rPr>
          <w:szCs w:val="24"/>
        </w:rPr>
        <w:lastRenderedPageBreak/>
        <w:t xml:space="preserve">The </w:t>
      </w:r>
      <w:r w:rsidRPr="00E4140E">
        <w:rPr>
          <w:rFonts w:asciiTheme="minorHAnsi" w:hAnsiTheme="minorHAnsi" w:cstheme="minorHAnsi"/>
          <w:szCs w:val="24"/>
        </w:rPr>
        <w:t>Director, Project Governance and Administration</w:t>
      </w:r>
      <w:r w:rsidRPr="00E4140E">
        <w:rPr>
          <w:szCs w:val="24"/>
        </w:rPr>
        <w:t xml:space="preserve"> will report to the Executive Branch Manager, Commercial. This position:</w:t>
      </w:r>
    </w:p>
    <w:p w14:paraId="07FEFA9C" w14:textId="77777777" w:rsidR="00E4140E" w:rsidRPr="00B94D54" w:rsidRDefault="00E4140E" w:rsidP="00E4140E">
      <w:pPr>
        <w:numPr>
          <w:ilvl w:val="0"/>
          <w:numId w:val="42"/>
        </w:numPr>
        <w:suppressAutoHyphens w:val="0"/>
        <w:spacing w:before="120" w:after="120" w:line="276" w:lineRule="auto"/>
        <w:rPr>
          <w:szCs w:val="24"/>
        </w:rPr>
      </w:pPr>
      <w:r w:rsidRPr="00B94D54">
        <w:rPr>
          <w:szCs w:val="24"/>
        </w:rPr>
        <w:t xml:space="preserve">Does not require a pre-employment medical. </w:t>
      </w:r>
    </w:p>
    <w:p w14:paraId="5BE0E446" w14:textId="77777777" w:rsidR="00E4140E" w:rsidRPr="00B94D54" w:rsidRDefault="00E4140E" w:rsidP="00E4140E">
      <w:pPr>
        <w:numPr>
          <w:ilvl w:val="0"/>
          <w:numId w:val="42"/>
        </w:numPr>
        <w:suppressAutoHyphens w:val="0"/>
        <w:spacing w:before="120" w:after="120" w:line="276" w:lineRule="auto"/>
        <w:rPr>
          <w:szCs w:val="24"/>
        </w:rPr>
      </w:pPr>
      <w:r w:rsidRPr="00B94D54">
        <w:rPr>
          <w:szCs w:val="24"/>
        </w:rPr>
        <w:t>Does not require a Working with Vulnerable People Check.</w:t>
      </w:r>
    </w:p>
    <w:p w14:paraId="5DA234B5" w14:textId="77777777" w:rsidR="00E4140E" w:rsidRPr="00B94D54" w:rsidRDefault="00E4140E" w:rsidP="00E4140E">
      <w:pPr>
        <w:numPr>
          <w:ilvl w:val="0"/>
          <w:numId w:val="42"/>
        </w:numPr>
        <w:suppressAutoHyphens w:val="0"/>
        <w:spacing w:before="120" w:after="120" w:line="276" w:lineRule="auto"/>
        <w:rPr>
          <w:szCs w:val="24"/>
        </w:rPr>
      </w:pPr>
      <w:r w:rsidRPr="00B94D54">
        <w:rPr>
          <w:szCs w:val="24"/>
        </w:rPr>
        <w:t>May involve direct supervision of the staff.</w:t>
      </w:r>
    </w:p>
    <w:p w14:paraId="32CCF772" w14:textId="77777777" w:rsidR="00E4140E" w:rsidRPr="00B94D54" w:rsidRDefault="00E4140E" w:rsidP="00E4140E">
      <w:pPr>
        <w:numPr>
          <w:ilvl w:val="0"/>
          <w:numId w:val="42"/>
        </w:numPr>
        <w:suppressAutoHyphens w:val="0"/>
        <w:spacing w:before="120" w:after="120" w:line="276" w:lineRule="auto"/>
        <w:rPr>
          <w:szCs w:val="24"/>
        </w:rPr>
      </w:pPr>
      <w:r w:rsidRPr="00B94D54">
        <w:rPr>
          <w:szCs w:val="24"/>
        </w:rPr>
        <w:t>May require attendance for out of hours requests to meet organisational demands.</w:t>
      </w:r>
    </w:p>
    <w:p w14:paraId="7C3D9545" w14:textId="77777777" w:rsidR="00E4140E" w:rsidRPr="00E4140E" w:rsidRDefault="00E4140E" w:rsidP="00E4140E">
      <w:pPr>
        <w:pStyle w:val="ListParagraph"/>
        <w:numPr>
          <w:ilvl w:val="0"/>
          <w:numId w:val="42"/>
        </w:numPr>
        <w:spacing w:before="120" w:after="120" w:line="276" w:lineRule="auto"/>
        <w:rPr>
          <w:szCs w:val="24"/>
        </w:rPr>
        <w:sectPr w:rsidR="00E4140E" w:rsidRPr="00E4140E" w:rsidSect="00E4140E">
          <w:type w:val="continuous"/>
          <w:pgSz w:w="11906" w:h="16838" w:code="9"/>
          <w:pgMar w:top="709" w:right="1134" w:bottom="851" w:left="1134" w:header="680" w:footer="680" w:gutter="0"/>
          <w:cols w:space="720"/>
          <w:docGrid w:linePitch="326"/>
        </w:sectPr>
      </w:pPr>
      <w:r w:rsidRPr="00E4140E">
        <w:rPr>
          <w:szCs w:val="24"/>
        </w:rPr>
        <w:t>An existing understanding of the ACT Government and its operations, or the ability to quickly attain this knowledge will be desirable.</w:t>
      </w:r>
    </w:p>
    <w:p w14:paraId="46F447B2" w14:textId="77777777" w:rsidR="008E5749" w:rsidRDefault="008E5749" w:rsidP="003D422A">
      <w:pPr>
        <w:pStyle w:val="DotPoint"/>
        <w:numPr>
          <w:ilvl w:val="0"/>
          <w:numId w:val="0"/>
        </w:numPr>
        <w:spacing w:before="120" w:line="276" w:lineRule="auto"/>
      </w:pPr>
    </w:p>
    <w:p w14:paraId="316D90FD" w14:textId="1BD06554" w:rsidR="007702B5" w:rsidRPr="007702B5" w:rsidRDefault="007702B5" w:rsidP="007702B5">
      <w:pPr>
        <w:pStyle w:val="Heading1"/>
        <w:pBdr>
          <w:bottom w:val="single" w:sz="12" w:space="1" w:color="auto"/>
        </w:pBdr>
        <w:rPr>
          <w:rFonts w:asciiTheme="minorHAnsi" w:hAnsiTheme="minorHAnsi"/>
          <w:sz w:val="32"/>
        </w:rPr>
      </w:pPr>
      <w:r>
        <w:rPr>
          <w:rFonts w:asciiTheme="minorHAnsi" w:hAnsiTheme="minorHAnsi"/>
          <w:sz w:val="32"/>
        </w:rPr>
        <w:t>WHAT YOU REQUIRE</w:t>
      </w:r>
    </w:p>
    <w:p w14:paraId="29567064" w14:textId="141B300E" w:rsidR="00B266D2" w:rsidRDefault="00B266D2" w:rsidP="006A159D">
      <w:pPr>
        <w:pStyle w:val="BodyText"/>
        <w:rPr>
          <w:rFonts w:cs="Arial"/>
          <w:szCs w:val="24"/>
        </w:rPr>
      </w:pPr>
      <w:r w:rsidRPr="003D422A">
        <w:rPr>
          <w:rFonts w:cs="Arial"/>
          <w:szCs w:val="24"/>
        </w:rPr>
        <w:t xml:space="preserve">The </w:t>
      </w:r>
      <w:r>
        <w:rPr>
          <w:rFonts w:cs="Arial"/>
          <w:szCs w:val="24"/>
        </w:rPr>
        <w:t>following capabilities form the criteria that</w:t>
      </w:r>
      <w:r w:rsidR="006A159D">
        <w:rPr>
          <w:rFonts w:cs="Arial"/>
          <w:szCs w:val="24"/>
        </w:rPr>
        <w:t xml:space="preserve"> are required to </w:t>
      </w:r>
      <w:r w:rsidR="00173E02">
        <w:rPr>
          <w:rFonts w:cs="Arial"/>
          <w:szCs w:val="24"/>
        </w:rPr>
        <w:t>perform</w:t>
      </w:r>
      <w:r w:rsidR="006A159D">
        <w:rPr>
          <w:rFonts w:cs="Arial"/>
          <w:szCs w:val="24"/>
        </w:rPr>
        <w:t xml:space="preserve"> the </w:t>
      </w:r>
      <w:r w:rsidR="00173E02">
        <w:rPr>
          <w:rFonts w:cs="Arial"/>
          <w:szCs w:val="24"/>
        </w:rPr>
        <w:t xml:space="preserve">duties and responsibilities </w:t>
      </w:r>
      <w:r w:rsidR="006A159D">
        <w:rPr>
          <w:rFonts w:cs="Arial"/>
          <w:szCs w:val="24"/>
        </w:rPr>
        <w:t xml:space="preserve">of the position. </w:t>
      </w:r>
    </w:p>
    <w:p w14:paraId="245D0F61" w14:textId="24999D62" w:rsidR="008F29AC" w:rsidRPr="00C36633" w:rsidRDefault="00931430" w:rsidP="008F29AC">
      <w:pPr>
        <w:pStyle w:val="BodyText"/>
        <w:rPr>
          <w:b/>
          <w:sz w:val="28"/>
          <w:szCs w:val="28"/>
        </w:rPr>
      </w:pPr>
      <w:r w:rsidRPr="00C36633">
        <w:rPr>
          <w:b/>
          <w:sz w:val="28"/>
          <w:szCs w:val="28"/>
        </w:rPr>
        <w:t>Professional /</w:t>
      </w:r>
      <w:r w:rsidR="009E69AB" w:rsidRPr="00C36633">
        <w:rPr>
          <w:b/>
          <w:sz w:val="28"/>
          <w:szCs w:val="28"/>
        </w:rPr>
        <w:t xml:space="preserve"> </w:t>
      </w:r>
      <w:r w:rsidR="00040CD3" w:rsidRPr="00C36633">
        <w:rPr>
          <w:b/>
          <w:sz w:val="28"/>
          <w:szCs w:val="28"/>
        </w:rPr>
        <w:t xml:space="preserve">Technical </w:t>
      </w:r>
      <w:r w:rsidR="005861A6" w:rsidRPr="00C36633">
        <w:rPr>
          <w:b/>
          <w:sz w:val="28"/>
          <w:szCs w:val="28"/>
        </w:rPr>
        <w:t>S</w:t>
      </w:r>
      <w:r w:rsidR="008F29AC" w:rsidRPr="00C36633">
        <w:rPr>
          <w:b/>
          <w:sz w:val="28"/>
          <w:szCs w:val="28"/>
        </w:rPr>
        <w:t>kills</w:t>
      </w:r>
      <w:r w:rsidR="005C290A" w:rsidRPr="00C36633">
        <w:rPr>
          <w:b/>
          <w:sz w:val="28"/>
          <w:szCs w:val="28"/>
        </w:rPr>
        <w:t xml:space="preserve"> and Knowledge </w:t>
      </w:r>
    </w:p>
    <w:p w14:paraId="4F0FB67A" w14:textId="77777777" w:rsidR="006D74F8" w:rsidRPr="002501CE" w:rsidRDefault="006D74F8" w:rsidP="006D74F8">
      <w:pPr>
        <w:numPr>
          <w:ilvl w:val="0"/>
          <w:numId w:val="38"/>
        </w:numPr>
        <w:suppressAutoHyphens w:val="0"/>
        <w:spacing w:before="120" w:after="120" w:line="276" w:lineRule="auto"/>
        <w:ind w:left="720"/>
        <w:rPr>
          <w:szCs w:val="24"/>
        </w:rPr>
      </w:pPr>
      <w:r w:rsidRPr="002501CE">
        <w:rPr>
          <w:szCs w:val="24"/>
        </w:rPr>
        <w:t xml:space="preserve">Proven ability and experience in managing project governance arrangements with exceptional organisational, analytical and communication skills with the ability to implement those skills to effectively support a large multidisciplinary project team. </w:t>
      </w:r>
    </w:p>
    <w:p w14:paraId="74000DE2" w14:textId="77777777" w:rsidR="006D74F8" w:rsidRDefault="006D74F8" w:rsidP="006D74F8">
      <w:pPr>
        <w:numPr>
          <w:ilvl w:val="0"/>
          <w:numId w:val="38"/>
        </w:numPr>
        <w:suppressAutoHyphens w:val="0"/>
        <w:spacing w:before="120" w:after="120" w:line="276" w:lineRule="auto"/>
        <w:ind w:left="720"/>
        <w:rPr>
          <w:szCs w:val="24"/>
        </w:rPr>
      </w:pPr>
      <w:r w:rsidRPr="002501CE">
        <w:rPr>
          <w:szCs w:val="24"/>
        </w:rPr>
        <w:t xml:space="preserve">High level experience in managing project administration, risk and change management processes and reporting. This includes proven experience in the use of project document management tools and systems. </w:t>
      </w:r>
    </w:p>
    <w:p w14:paraId="18A32F95" w14:textId="0E8DE111" w:rsidR="00C15B5E" w:rsidRPr="006D74F8" w:rsidRDefault="006D74F8" w:rsidP="006D74F8">
      <w:pPr>
        <w:numPr>
          <w:ilvl w:val="0"/>
          <w:numId w:val="38"/>
        </w:numPr>
        <w:suppressAutoHyphens w:val="0"/>
        <w:spacing w:before="120" w:after="120" w:line="276" w:lineRule="auto"/>
        <w:ind w:left="720"/>
        <w:rPr>
          <w:szCs w:val="24"/>
        </w:rPr>
      </w:pPr>
      <w:r w:rsidRPr="006D74F8">
        <w:rPr>
          <w:szCs w:val="24"/>
        </w:rPr>
        <w:t>Demonstrated experience in providing project stakeholder, project management/ administration and / or procurement support.</w:t>
      </w:r>
    </w:p>
    <w:p w14:paraId="5A3A10E8" w14:textId="3109D2A0" w:rsidR="008F29AC" w:rsidRPr="00C36633" w:rsidRDefault="009E69AB" w:rsidP="008F29AC">
      <w:pPr>
        <w:pStyle w:val="BodyText"/>
        <w:rPr>
          <w:b/>
          <w:sz w:val="28"/>
          <w:szCs w:val="28"/>
        </w:rPr>
      </w:pPr>
      <w:r w:rsidRPr="00C36633">
        <w:rPr>
          <w:b/>
          <w:sz w:val="28"/>
          <w:szCs w:val="28"/>
        </w:rPr>
        <w:t>Behavioural Capabilities</w:t>
      </w:r>
      <w:r w:rsidR="005861A6" w:rsidRPr="00C36633">
        <w:rPr>
          <w:b/>
          <w:sz w:val="28"/>
          <w:szCs w:val="28"/>
        </w:rPr>
        <w:t xml:space="preserve"> </w:t>
      </w:r>
    </w:p>
    <w:p w14:paraId="3CF22B94" w14:textId="77777777" w:rsidR="00E4140E" w:rsidRDefault="006D74F8" w:rsidP="00E4140E">
      <w:pPr>
        <w:pStyle w:val="ListParagraph"/>
        <w:numPr>
          <w:ilvl w:val="0"/>
          <w:numId w:val="38"/>
        </w:numPr>
        <w:suppressAutoHyphens w:val="0"/>
        <w:spacing w:before="120" w:after="120" w:line="276" w:lineRule="auto"/>
        <w:ind w:hanging="578"/>
        <w:rPr>
          <w:szCs w:val="24"/>
        </w:rPr>
      </w:pPr>
      <w:r w:rsidRPr="006D74F8">
        <w:rPr>
          <w:szCs w:val="24"/>
        </w:rPr>
        <w:t>Demonstrated ability to work effectively in a multidisciplinary team (under general guidance), establish priorities, exercise initiative and capacity to manage a program of work against specified timelines, including to continuously manage simultaneously multiple functions of the governance framework.</w:t>
      </w:r>
    </w:p>
    <w:p w14:paraId="60D6307B" w14:textId="77777777" w:rsidR="00E4140E" w:rsidRDefault="00E4140E" w:rsidP="00E4140E">
      <w:pPr>
        <w:pStyle w:val="ListParagraph"/>
        <w:suppressAutoHyphens w:val="0"/>
        <w:spacing w:before="120" w:after="120" w:line="276" w:lineRule="auto"/>
        <w:ind w:left="862"/>
        <w:rPr>
          <w:szCs w:val="24"/>
        </w:rPr>
      </w:pPr>
    </w:p>
    <w:p w14:paraId="6D833C47" w14:textId="77777777" w:rsidR="00E4140E" w:rsidRDefault="006D74F8" w:rsidP="00E4140E">
      <w:pPr>
        <w:pStyle w:val="ListParagraph"/>
        <w:numPr>
          <w:ilvl w:val="0"/>
          <w:numId w:val="38"/>
        </w:numPr>
        <w:suppressAutoHyphens w:val="0"/>
        <w:spacing w:before="120" w:after="120" w:line="276" w:lineRule="auto"/>
        <w:ind w:hanging="578"/>
        <w:rPr>
          <w:szCs w:val="24"/>
        </w:rPr>
      </w:pPr>
      <w:r w:rsidRPr="00E4140E">
        <w:rPr>
          <w:szCs w:val="24"/>
        </w:rPr>
        <w:t>Highly developed verbal, written communication and quality assurance skills, including the ability to liaise and negotiate effectively with a broad range of stakeholders, as well as the ability to work both collaboratively and independently.</w:t>
      </w:r>
    </w:p>
    <w:p w14:paraId="5EAC73F7" w14:textId="77777777" w:rsidR="00E4140E" w:rsidRPr="00E4140E" w:rsidRDefault="00E4140E" w:rsidP="00E4140E">
      <w:pPr>
        <w:pStyle w:val="ListParagraph"/>
        <w:rPr>
          <w:szCs w:val="24"/>
        </w:rPr>
      </w:pPr>
    </w:p>
    <w:p w14:paraId="17B21159" w14:textId="07233A60" w:rsidR="00E4140E" w:rsidRPr="00E4140E" w:rsidRDefault="00E4140E" w:rsidP="00E4140E">
      <w:pPr>
        <w:pStyle w:val="ListParagraph"/>
        <w:numPr>
          <w:ilvl w:val="0"/>
          <w:numId w:val="38"/>
        </w:numPr>
        <w:suppressAutoHyphens w:val="0"/>
        <w:spacing w:before="120" w:after="120" w:line="276" w:lineRule="auto"/>
        <w:ind w:hanging="578"/>
        <w:rPr>
          <w:szCs w:val="24"/>
        </w:rPr>
      </w:pPr>
      <w:r w:rsidRPr="00E4140E">
        <w:rPr>
          <w:szCs w:val="24"/>
        </w:rPr>
        <w:t>Demonstrated understanding and commitment to the ACT Government and Major Projects Canberra Values framework, workplace respect, equity and diversity framework, workplace health and safety best practice and industrial democracy principles and practice.</w:t>
      </w:r>
    </w:p>
    <w:p w14:paraId="342F1517" w14:textId="77777777" w:rsidR="00C36633" w:rsidRDefault="00C36633" w:rsidP="006D74F8">
      <w:pPr>
        <w:pStyle w:val="Heading2"/>
      </w:pPr>
    </w:p>
    <w:p w14:paraId="1A0BD68D" w14:textId="00DA3D25" w:rsidR="00717B1B" w:rsidRDefault="00AE5D2C" w:rsidP="00717B1B">
      <w:pPr>
        <w:pStyle w:val="BodyText"/>
        <w:rPr>
          <w:b/>
          <w:sz w:val="28"/>
          <w:szCs w:val="28"/>
        </w:rPr>
      </w:pPr>
      <w:r w:rsidRPr="00717B1B">
        <w:rPr>
          <w:b/>
          <w:sz w:val="28"/>
          <w:szCs w:val="28"/>
        </w:rPr>
        <w:t>C</w:t>
      </w:r>
      <w:r w:rsidR="00717B1B">
        <w:rPr>
          <w:b/>
          <w:sz w:val="28"/>
          <w:szCs w:val="28"/>
        </w:rPr>
        <w:t xml:space="preserve">ompliance </w:t>
      </w:r>
      <w:proofErr w:type="gramStart"/>
      <w:r w:rsidR="00717B1B">
        <w:rPr>
          <w:b/>
          <w:sz w:val="28"/>
          <w:szCs w:val="28"/>
        </w:rPr>
        <w:t xml:space="preserve">Requirements </w:t>
      </w:r>
      <w:r w:rsidR="008C5432" w:rsidRPr="00717B1B">
        <w:rPr>
          <w:b/>
          <w:sz w:val="28"/>
          <w:szCs w:val="28"/>
        </w:rPr>
        <w:t xml:space="preserve"> </w:t>
      </w:r>
      <w:r w:rsidR="00423241" w:rsidRPr="00717B1B">
        <w:rPr>
          <w:b/>
          <w:sz w:val="28"/>
          <w:szCs w:val="28"/>
        </w:rPr>
        <w:t>/</w:t>
      </w:r>
      <w:proofErr w:type="gramEnd"/>
      <w:r w:rsidR="00423241" w:rsidRPr="00717B1B">
        <w:rPr>
          <w:b/>
          <w:sz w:val="28"/>
          <w:szCs w:val="28"/>
        </w:rPr>
        <w:t xml:space="preserve"> Q</w:t>
      </w:r>
      <w:r w:rsidR="00717B1B">
        <w:rPr>
          <w:b/>
          <w:sz w:val="28"/>
          <w:szCs w:val="28"/>
        </w:rPr>
        <w:t>ualifications</w:t>
      </w:r>
    </w:p>
    <w:p w14:paraId="52F29738" w14:textId="1F7AE8A0" w:rsidR="00E4140E" w:rsidRPr="00E4140E" w:rsidRDefault="00E4140E" w:rsidP="00E4140E">
      <w:pPr>
        <w:pStyle w:val="ListParagraph"/>
        <w:numPr>
          <w:ilvl w:val="0"/>
          <w:numId w:val="41"/>
        </w:numPr>
        <w:suppressAutoHyphens w:val="0"/>
        <w:spacing w:before="120" w:after="120" w:line="276" w:lineRule="auto"/>
        <w:rPr>
          <w:szCs w:val="24"/>
        </w:rPr>
      </w:pPr>
      <w:r w:rsidRPr="00E4140E">
        <w:rPr>
          <w:szCs w:val="24"/>
        </w:rPr>
        <w:t>A good working knowledge of Records Management system such as Objective will be an advantage.</w:t>
      </w:r>
    </w:p>
    <w:p w14:paraId="08FA9B95" w14:textId="77777777" w:rsidR="00E4140E" w:rsidRDefault="00E4140E" w:rsidP="00E4140E">
      <w:pPr>
        <w:numPr>
          <w:ilvl w:val="0"/>
          <w:numId w:val="41"/>
        </w:numPr>
        <w:suppressAutoHyphens w:val="0"/>
        <w:spacing w:before="120" w:after="120" w:line="276" w:lineRule="auto"/>
        <w:rPr>
          <w:szCs w:val="24"/>
        </w:rPr>
      </w:pPr>
      <w:r w:rsidRPr="002501CE">
        <w:rPr>
          <w:szCs w:val="24"/>
        </w:rPr>
        <w:t>A good working knowledge of Project Document Management system such as Aconex will be an advantage.</w:t>
      </w:r>
    </w:p>
    <w:p w14:paraId="5B0DE858" w14:textId="408D54CA" w:rsidR="00072674" w:rsidRPr="00E4140E" w:rsidRDefault="00E4140E" w:rsidP="00E4140E">
      <w:pPr>
        <w:numPr>
          <w:ilvl w:val="0"/>
          <w:numId w:val="41"/>
        </w:numPr>
        <w:suppressAutoHyphens w:val="0"/>
        <w:spacing w:before="120" w:after="120" w:line="276" w:lineRule="auto"/>
        <w:rPr>
          <w:szCs w:val="24"/>
        </w:rPr>
      </w:pPr>
      <w:r w:rsidRPr="00E4140E">
        <w:rPr>
          <w:szCs w:val="24"/>
        </w:rPr>
        <w:t>Relevant tertiary qualifications (or equivalent experience) in Management, Project Management or Public Policy will be an advantage.</w:t>
      </w:r>
    </w:p>
    <w:p w14:paraId="3F976A16" w14:textId="77777777" w:rsidR="00072674" w:rsidRDefault="00072674" w:rsidP="00072674">
      <w:pPr>
        <w:suppressAutoHyphens w:val="0"/>
        <w:spacing w:after="0"/>
        <w:rPr>
          <w:rFonts w:asciiTheme="minorHAnsi" w:hAnsiTheme="minorHAnsi"/>
          <w:b/>
          <w:sz w:val="32"/>
        </w:rPr>
      </w:pPr>
      <w:r>
        <w:rPr>
          <w:rFonts w:asciiTheme="minorHAnsi" w:hAnsiTheme="minorHAnsi"/>
          <w:b/>
          <w:sz w:val="32"/>
        </w:rPr>
        <w:br w:type="page"/>
      </w:r>
    </w:p>
    <w:p w14:paraId="2ECD99F9" w14:textId="69C86423" w:rsidR="002A43D2" w:rsidRPr="00F62F0E" w:rsidRDefault="002A43D2" w:rsidP="005B56A8">
      <w:pPr>
        <w:pBdr>
          <w:bottom w:val="single" w:sz="4" w:space="1" w:color="auto"/>
        </w:pBdr>
        <w:rPr>
          <w:b/>
          <w:sz w:val="32"/>
          <w:szCs w:val="32"/>
          <w:lang w:eastAsia="ja-JP"/>
        </w:rPr>
      </w:pPr>
      <w:r w:rsidRPr="00F62F0E">
        <w:rPr>
          <w:b/>
          <w:sz w:val="32"/>
          <w:szCs w:val="32"/>
          <w:lang w:eastAsia="ja-JP"/>
        </w:rPr>
        <w:lastRenderedPageBreak/>
        <w:t xml:space="preserve">WORK ENVIRONMENT DESCRIPTION </w:t>
      </w:r>
    </w:p>
    <w:p w14:paraId="59B8F53F" w14:textId="20347247" w:rsidR="004A7311" w:rsidRPr="00E4140E" w:rsidRDefault="002A43D2" w:rsidP="00E4140E">
      <w:pPr>
        <w:spacing w:before="240" w:line="276" w:lineRule="auto"/>
        <w:rPr>
          <w:szCs w:val="24"/>
        </w:rPr>
      </w:pPr>
      <w:r w:rsidRPr="005A754D">
        <w:rPr>
          <w:szCs w:val="24"/>
        </w:rPr>
        <w:t>The following work environment description outlines the inherent requirements of</w:t>
      </w:r>
      <w:r>
        <w:rPr>
          <w:szCs w:val="24"/>
        </w:rPr>
        <w:t xml:space="preserve"> the role of</w:t>
      </w:r>
      <w:r w:rsidR="00E4140E">
        <w:rPr>
          <w:szCs w:val="24"/>
        </w:rPr>
        <w:t xml:space="preserve"> </w:t>
      </w:r>
      <w:r w:rsidR="00E4140E" w:rsidRPr="00934288">
        <w:rPr>
          <w:rFonts w:asciiTheme="minorHAnsi" w:hAnsiTheme="minorHAnsi" w:cstheme="minorHAnsi"/>
          <w:szCs w:val="24"/>
        </w:rPr>
        <w:t>Director, Project Governance and Administration</w:t>
      </w:r>
      <w:r w:rsidR="00E4140E" w:rsidRPr="00F62F0E">
        <w:rPr>
          <w:i/>
          <w:color w:val="0070C0"/>
          <w:szCs w:val="24"/>
        </w:rPr>
        <w:t xml:space="preserve"> </w:t>
      </w:r>
      <w:r>
        <w:rPr>
          <w:szCs w:val="24"/>
        </w:rPr>
        <w:t xml:space="preserve">(position number </w:t>
      </w:r>
      <w:r w:rsidR="00E4140E">
        <w:rPr>
          <w:szCs w:val="24"/>
        </w:rPr>
        <w:t>P</w:t>
      </w:r>
      <w:r w:rsidR="00E4140E" w:rsidRPr="003C0434">
        <w:rPr>
          <w:rFonts w:asciiTheme="minorHAnsi" w:hAnsiTheme="minorHAnsi" w:cstheme="minorHAnsi"/>
          <w:szCs w:val="24"/>
        </w:rPr>
        <w:t>54247</w:t>
      </w:r>
      <w:r>
        <w:rPr>
          <w:szCs w:val="24"/>
        </w:rPr>
        <w:t xml:space="preserve">) </w:t>
      </w:r>
      <w:r w:rsidRPr="005A754D">
        <w:rPr>
          <w:szCs w:val="24"/>
        </w:rPr>
        <w:t>and indicates how frequently each of these requirements would be performed.</w:t>
      </w:r>
      <w:r w:rsidR="00347432">
        <w:rPr>
          <w:szCs w:val="24"/>
        </w:rPr>
        <w:t xml:space="preserve"> </w:t>
      </w:r>
      <w:r w:rsidR="00347432" w:rsidRPr="00440141">
        <w:rPr>
          <w:szCs w:val="24"/>
        </w:rPr>
        <w:t xml:space="preserve">Please note that </w:t>
      </w:r>
      <w:r w:rsidR="00B34F4E">
        <w:rPr>
          <w:szCs w:val="24"/>
        </w:rPr>
        <w:t xml:space="preserve">ACTPS </w:t>
      </w:r>
      <w:r w:rsidR="00347432" w:rsidRPr="00440141">
        <w:rPr>
          <w:szCs w:val="24"/>
        </w:rPr>
        <w:t>is committed to providing reasonable adjustment and ensuring all individuals have equal opportunities in the workplace.</w:t>
      </w:r>
      <w:r w:rsidR="00347432">
        <w:rPr>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12"/>
        <w:gridCol w:w="2694"/>
      </w:tblGrid>
      <w:tr w:rsidR="003C3EFE" w:rsidRPr="00985DC5" w14:paraId="778262E9" w14:textId="77777777" w:rsidTr="00420D4F">
        <w:trPr>
          <w:trHeight w:val="454"/>
        </w:trPr>
        <w:tc>
          <w:tcPr>
            <w:tcW w:w="6912" w:type="dxa"/>
            <w:shd w:val="clear" w:color="auto" w:fill="DEEAF6" w:themeFill="accent1" w:themeFillTint="33"/>
            <w:vAlign w:val="center"/>
          </w:tcPr>
          <w:p w14:paraId="532A6413" w14:textId="77777777" w:rsidR="003C3EFE" w:rsidRPr="00DA4EF8" w:rsidRDefault="003C3EFE" w:rsidP="00420D4F">
            <w:pPr>
              <w:pStyle w:val="Tableheading"/>
            </w:pPr>
            <w:r w:rsidRPr="00DA4EF8">
              <w:t>ADMINISTRATIVE</w:t>
            </w:r>
          </w:p>
        </w:tc>
        <w:tc>
          <w:tcPr>
            <w:tcW w:w="2694" w:type="dxa"/>
            <w:shd w:val="clear" w:color="auto" w:fill="DEEAF6" w:themeFill="accent1" w:themeFillTint="33"/>
            <w:vAlign w:val="center"/>
          </w:tcPr>
          <w:p w14:paraId="1C4E00D3" w14:textId="77777777" w:rsidR="003C3EFE" w:rsidRPr="00DA4EF8" w:rsidRDefault="003C3EFE" w:rsidP="00420D4F">
            <w:pPr>
              <w:pStyle w:val="Tableheading"/>
              <w:jc w:val="center"/>
            </w:pPr>
            <w:r>
              <w:t>FREQUENCY</w:t>
            </w:r>
          </w:p>
        </w:tc>
      </w:tr>
      <w:tr w:rsidR="003C3EFE" w:rsidRPr="005A754D" w14:paraId="1BE18B69" w14:textId="77777777" w:rsidTr="00420D4F">
        <w:trPr>
          <w:trHeight w:val="283"/>
        </w:trPr>
        <w:tc>
          <w:tcPr>
            <w:tcW w:w="6912" w:type="dxa"/>
            <w:vAlign w:val="center"/>
          </w:tcPr>
          <w:p w14:paraId="601970B1" w14:textId="77777777" w:rsidR="003C3EFE" w:rsidRPr="00493773" w:rsidRDefault="003C3EFE" w:rsidP="00420D4F">
            <w:pPr>
              <w:pStyle w:val="Tabletext"/>
              <w:spacing w:before="0" w:after="0"/>
              <w:rPr>
                <w:sz w:val="24"/>
              </w:rPr>
            </w:pPr>
            <w:r w:rsidRPr="00493773">
              <w:rPr>
                <w:sz w:val="24"/>
              </w:rPr>
              <w:t>Telephone use</w:t>
            </w:r>
          </w:p>
        </w:tc>
        <w:sdt>
          <w:sdtPr>
            <w:rPr>
              <w:sz w:val="24"/>
              <w:szCs w:val="24"/>
            </w:rPr>
            <w:id w:val="-1885553326"/>
            <w:placeholder>
              <w:docPart w:val="A9BFADD5D3ED45228E53F5E55CFE0DF8"/>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4B050D71" w14:textId="77777777" w:rsidR="003C3EFE" w:rsidRPr="00493773" w:rsidRDefault="003C3EFE" w:rsidP="00420D4F">
                <w:pPr>
                  <w:pStyle w:val="Tabletext"/>
                  <w:spacing w:before="0" w:after="0"/>
                  <w:jc w:val="center"/>
                  <w:rPr>
                    <w:sz w:val="24"/>
                    <w:szCs w:val="24"/>
                  </w:rPr>
                </w:pPr>
                <w:r>
                  <w:rPr>
                    <w:sz w:val="24"/>
                    <w:szCs w:val="24"/>
                  </w:rPr>
                  <w:t>Frequently</w:t>
                </w:r>
              </w:p>
            </w:tc>
          </w:sdtContent>
        </w:sdt>
      </w:tr>
      <w:tr w:rsidR="003C3EFE" w:rsidRPr="005A754D" w14:paraId="70D6AECD" w14:textId="77777777" w:rsidTr="00420D4F">
        <w:trPr>
          <w:trHeight w:val="283"/>
        </w:trPr>
        <w:tc>
          <w:tcPr>
            <w:tcW w:w="6912" w:type="dxa"/>
            <w:vAlign w:val="center"/>
          </w:tcPr>
          <w:p w14:paraId="36ADE914" w14:textId="77777777" w:rsidR="003C3EFE" w:rsidRPr="00493773" w:rsidRDefault="003C3EFE" w:rsidP="00420D4F">
            <w:pPr>
              <w:pStyle w:val="Tabletext"/>
              <w:spacing w:before="0" w:after="0"/>
              <w:rPr>
                <w:sz w:val="24"/>
              </w:rPr>
            </w:pPr>
            <w:r w:rsidRPr="00493773">
              <w:rPr>
                <w:sz w:val="24"/>
              </w:rPr>
              <w:t>General computer use</w:t>
            </w:r>
          </w:p>
        </w:tc>
        <w:sdt>
          <w:sdtPr>
            <w:rPr>
              <w:sz w:val="24"/>
              <w:szCs w:val="24"/>
            </w:rPr>
            <w:id w:val="1315382257"/>
            <w:placeholder>
              <w:docPart w:val="56AC562732F54EE4BC7C37251937E9D9"/>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48D36501" w14:textId="77777777" w:rsidR="003C3EFE" w:rsidRPr="00493773" w:rsidRDefault="003C3EFE" w:rsidP="00420D4F">
                <w:pPr>
                  <w:pStyle w:val="Tabletext"/>
                  <w:spacing w:before="0" w:after="0"/>
                  <w:jc w:val="center"/>
                  <w:rPr>
                    <w:sz w:val="24"/>
                    <w:szCs w:val="24"/>
                  </w:rPr>
                </w:pPr>
                <w:r>
                  <w:rPr>
                    <w:sz w:val="24"/>
                    <w:szCs w:val="24"/>
                  </w:rPr>
                  <w:t>Frequently</w:t>
                </w:r>
              </w:p>
            </w:tc>
          </w:sdtContent>
        </w:sdt>
      </w:tr>
      <w:tr w:rsidR="003C3EFE" w:rsidRPr="005A754D" w14:paraId="59270AF1" w14:textId="77777777" w:rsidTr="00420D4F">
        <w:trPr>
          <w:trHeight w:val="283"/>
        </w:trPr>
        <w:tc>
          <w:tcPr>
            <w:tcW w:w="6912" w:type="dxa"/>
            <w:vAlign w:val="center"/>
          </w:tcPr>
          <w:p w14:paraId="76FCEDB3" w14:textId="77777777" w:rsidR="003C3EFE" w:rsidRPr="00493773" w:rsidRDefault="003C3EFE" w:rsidP="00420D4F">
            <w:pPr>
              <w:pStyle w:val="Tabletext"/>
              <w:spacing w:before="0" w:after="0"/>
              <w:rPr>
                <w:sz w:val="24"/>
              </w:rPr>
            </w:pPr>
            <w:r w:rsidRPr="00493773">
              <w:rPr>
                <w:sz w:val="24"/>
              </w:rPr>
              <w:t>Extensive keying/data entry</w:t>
            </w:r>
          </w:p>
        </w:tc>
        <w:sdt>
          <w:sdtPr>
            <w:rPr>
              <w:sz w:val="24"/>
              <w:szCs w:val="24"/>
            </w:rPr>
            <w:id w:val="612556972"/>
            <w:placeholder>
              <w:docPart w:val="FADEEE429AB8474E8776BE8AF53BB0CE"/>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6037D659" w14:textId="77777777" w:rsidR="003C3EFE" w:rsidRPr="00493773" w:rsidRDefault="003C3EFE" w:rsidP="00420D4F">
                <w:pPr>
                  <w:pStyle w:val="Tabletext"/>
                  <w:spacing w:before="0" w:after="0"/>
                  <w:jc w:val="center"/>
                  <w:rPr>
                    <w:sz w:val="24"/>
                    <w:szCs w:val="24"/>
                  </w:rPr>
                </w:pPr>
                <w:r>
                  <w:rPr>
                    <w:sz w:val="24"/>
                    <w:szCs w:val="24"/>
                  </w:rPr>
                  <w:t>Frequently</w:t>
                </w:r>
              </w:p>
            </w:tc>
          </w:sdtContent>
        </w:sdt>
      </w:tr>
      <w:tr w:rsidR="003C3EFE" w:rsidRPr="005A754D" w14:paraId="4EBE9052" w14:textId="77777777" w:rsidTr="00420D4F">
        <w:trPr>
          <w:trHeight w:val="283"/>
        </w:trPr>
        <w:tc>
          <w:tcPr>
            <w:tcW w:w="6912" w:type="dxa"/>
            <w:vAlign w:val="center"/>
          </w:tcPr>
          <w:p w14:paraId="49DBADFF" w14:textId="77777777" w:rsidR="003C3EFE" w:rsidRPr="00493773" w:rsidRDefault="003C3EFE" w:rsidP="00420D4F">
            <w:pPr>
              <w:pStyle w:val="Tabletext"/>
              <w:spacing w:before="0" w:after="0"/>
              <w:rPr>
                <w:sz w:val="24"/>
              </w:rPr>
            </w:pPr>
            <w:r w:rsidRPr="00493773">
              <w:rPr>
                <w:sz w:val="24"/>
              </w:rPr>
              <w:t>Graphical/analytical based</w:t>
            </w:r>
          </w:p>
        </w:tc>
        <w:sdt>
          <w:sdtPr>
            <w:rPr>
              <w:sz w:val="24"/>
              <w:szCs w:val="24"/>
            </w:rPr>
            <w:id w:val="-2012828489"/>
            <w:placeholder>
              <w:docPart w:val="86C2267DF50E4A8494851E9A7DEC553E"/>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0BAEDF70" w14:textId="77777777" w:rsidR="003C3EFE" w:rsidRPr="00493773" w:rsidRDefault="003C3EFE" w:rsidP="00420D4F">
                <w:pPr>
                  <w:pStyle w:val="Tabletext"/>
                  <w:spacing w:before="0" w:after="0"/>
                  <w:jc w:val="center"/>
                  <w:rPr>
                    <w:sz w:val="24"/>
                    <w:szCs w:val="24"/>
                  </w:rPr>
                </w:pPr>
                <w:r>
                  <w:rPr>
                    <w:sz w:val="24"/>
                    <w:szCs w:val="24"/>
                  </w:rPr>
                  <w:t>Occasionally</w:t>
                </w:r>
              </w:p>
            </w:tc>
          </w:sdtContent>
        </w:sdt>
      </w:tr>
      <w:tr w:rsidR="003C3EFE" w:rsidRPr="005A754D" w14:paraId="6E204600" w14:textId="77777777" w:rsidTr="00420D4F">
        <w:trPr>
          <w:trHeight w:val="283"/>
        </w:trPr>
        <w:tc>
          <w:tcPr>
            <w:tcW w:w="6912" w:type="dxa"/>
            <w:vAlign w:val="center"/>
          </w:tcPr>
          <w:p w14:paraId="7FB3824F" w14:textId="77777777" w:rsidR="003C3EFE" w:rsidRPr="00493773" w:rsidRDefault="003C3EFE" w:rsidP="00420D4F">
            <w:pPr>
              <w:pStyle w:val="Tabletext"/>
              <w:spacing w:before="0" w:after="0"/>
              <w:rPr>
                <w:sz w:val="24"/>
              </w:rPr>
            </w:pPr>
            <w:r w:rsidRPr="00493773">
              <w:rPr>
                <w:sz w:val="24"/>
              </w:rPr>
              <w:t>Sitting at a desk</w:t>
            </w:r>
          </w:p>
        </w:tc>
        <w:sdt>
          <w:sdtPr>
            <w:rPr>
              <w:sz w:val="24"/>
              <w:szCs w:val="24"/>
            </w:rPr>
            <w:id w:val="1374894335"/>
            <w:placeholder>
              <w:docPart w:val="287D579E79AE44508D8B485948DA38BD"/>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249B1FD0" w14:textId="77777777" w:rsidR="003C3EFE" w:rsidRPr="00493773" w:rsidRDefault="003C3EFE" w:rsidP="00420D4F">
                <w:pPr>
                  <w:pStyle w:val="Tabletext"/>
                  <w:spacing w:before="0" w:after="0"/>
                  <w:jc w:val="center"/>
                  <w:rPr>
                    <w:sz w:val="24"/>
                    <w:szCs w:val="24"/>
                  </w:rPr>
                </w:pPr>
                <w:r>
                  <w:rPr>
                    <w:sz w:val="24"/>
                    <w:szCs w:val="24"/>
                  </w:rPr>
                  <w:t>Frequently</w:t>
                </w:r>
              </w:p>
            </w:tc>
          </w:sdtContent>
        </w:sdt>
      </w:tr>
      <w:tr w:rsidR="003C3EFE" w:rsidRPr="005A754D" w14:paraId="4CBFD6DD" w14:textId="77777777" w:rsidTr="00420D4F">
        <w:trPr>
          <w:trHeight w:val="283"/>
        </w:trPr>
        <w:tc>
          <w:tcPr>
            <w:tcW w:w="6912" w:type="dxa"/>
            <w:vAlign w:val="center"/>
          </w:tcPr>
          <w:p w14:paraId="672A6D3A" w14:textId="77777777" w:rsidR="003C3EFE" w:rsidRPr="00493773" w:rsidRDefault="003C3EFE" w:rsidP="00420D4F">
            <w:pPr>
              <w:pStyle w:val="Tabletext"/>
              <w:spacing w:before="0" w:after="0"/>
              <w:rPr>
                <w:sz w:val="24"/>
              </w:rPr>
            </w:pPr>
            <w:r w:rsidRPr="00493773">
              <w:rPr>
                <w:sz w:val="24"/>
              </w:rPr>
              <w:t xml:space="preserve">Standing for long periods </w:t>
            </w:r>
          </w:p>
        </w:tc>
        <w:sdt>
          <w:sdtPr>
            <w:rPr>
              <w:sz w:val="24"/>
              <w:szCs w:val="24"/>
            </w:rPr>
            <w:id w:val="-559939503"/>
            <w:placeholder>
              <w:docPart w:val="9D8471664AF348018BB58854850D8CDE"/>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61AD3464" w14:textId="77777777" w:rsidR="003C3EFE" w:rsidRPr="00493773" w:rsidRDefault="003C3EFE" w:rsidP="00420D4F">
                <w:pPr>
                  <w:pStyle w:val="Tabletext"/>
                  <w:spacing w:before="0" w:after="0"/>
                  <w:jc w:val="center"/>
                  <w:rPr>
                    <w:sz w:val="24"/>
                    <w:szCs w:val="24"/>
                  </w:rPr>
                </w:pPr>
                <w:r>
                  <w:rPr>
                    <w:sz w:val="24"/>
                    <w:szCs w:val="24"/>
                  </w:rPr>
                  <w:t>Occasionally</w:t>
                </w:r>
              </w:p>
            </w:tc>
          </w:sdtContent>
        </w:sdt>
      </w:tr>
      <w:tr w:rsidR="003C3EFE" w:rsidRPr="005A754D" w14:paraId="03FA741A" w14:textId="77777777" w:rsidTr="00420D4F">
        <w:trPr>
          <w:trHeight w:val="283"/>
        </w:trPr>
        <w:tc>
          <w:tcPr>
            <w:tcW w:w="6912" w:type="dxa"/>
            <w:vAlign w:val="center"/>
          </w:tcPr>
          <w:p w14:paraId="76A2C3C2" w14:textId="77777777" w:rsidR="003C3EFE" w:rsidRPr="00493773" w:rsidRDefault="003C3EFE" w:rsidP="00420D4F">
            <w:pPr>
              <w:pStyle w:val="Tabletext"/>
              <w:spacing w:before="0" w:after="0"/>
              <w:rPr>
                <w:sz w:val="24"/>
              </w:rPr>
            </w:pPr>
            <w:r w:rsidRPr="00493773">
              <w:rPr>
                <w:sz w:val="24"/>
              </w:rPr>
              <w:t>Designated workstation</w:t>
            </w:r>
            <w:r>
              <w:rPr>
                <w:sz w:val="24"/>
              </w:rPr>
              <w:t xml:space="preserve"> (</w:t>
            </w:r>
            <w:r w:rsidRPr="00EC5157">
              <w:rPr>
                <w:sz w:val="24"/>
              </w:rPr>
              <w:t>activity-based work environment</w:t>
            </w:r>
            <w:r>
              <w:rPr>
                <w:sz w:val="24"/>
              </w:rPr>
              <w:t>)</w:t>
            </w:r>
          </w:p>
        </w:tc>
        <w:sdt>
          <w:sdtPr>
            <w:rPr>
              <w:sz w:val="24"/>
              <w:szCs w:val="24"/>
            </w:rPr>
            <w:id w:val="2088340610"/>
            <w:placeholder>
              <w:docPart w:val="F678EE631523415CAE3C9256DEE395F8"/>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5D3CE3C2" w14:textId="77777777" w:rsidR="003C3EFE" w:rsidRPr="00493773" w:rsidRDefault="003C3EFE" w:rsidP="00420D4F">
                <w:pPr>
                  <w:pStyle w:val="Tabletext"/>
                  <w:spacing w:before="0" w:after="0"/>
                  <w:jc w:val="center"/>
                  <w:rPr>
                    <w:sz w:val="24"/>
                    <w:szCs w:val="24"/>
                  </w:rPr>
                </w:pPr>
                <w:r>
                  <w:rPr>
                    <w:sz w:val="24"/>
                    <w:szCs w:val="24"/>
                  </w:rPr>
                  <w:t>Frequently</w:t>
                </w:r>
              </w:p>
            </w:tc>
          </w:sdtContent>
        </w:sdt>
      </w:tr>
    </w:tbl>
    <w:p w14:paraId="730A77B6" w14:textId="77777777" w:rsidR="002A43D2" w:rsidRPr="005A754D" w:rsidRDefault="002A43D2" w:rsidP="00493773">
      <w:pPr>
        <w:spacing w:after="0"/>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3C3EFE" w:rsidRPr="00985DC5" w14:paraId="7CB5631C" w14:textId="77777777" w:rsidTr="00420D4F">
        <w:trPr>
          <w:trHeight w:val="454"/>
        </w:trPr>
        <w:tc>
          <w:tcPr>
            <w:tcW w:w="6912" w:type="dxa"/>
            <w:shd w:val="clear" w:color="auto" w:fill="DEEAF6" w:themeFill="accent1" w:themeFillTint="33"/>
            <w:vAlign w:val="center"/>
          </w:tcPr>
          <w:p w14:paraId="5E145804" w14:textId="77777777" w:rsidR="003C3EFE" w:rsidRPr="00985DC5" w:rsidRDefault="003C3EFE" w:rsidP="00420D4F">
            <w:pPr>
              <w:pStyle w:val="Tableheading"/>
              <w:rPr>
                <w:rFonts w:ascii="Calibri Light" w:hAnsi="Calibri Light"/>
                <w:szCs w:val="24"/>
              </w:rPr>
            </w:pPr>
            <w:r w:rsidRPr="00DA4EF8">
              <w:t>STANDARD HOURS</w:t>
            </w:r>
          </w:p>
        </w:tc>
        <w:tc>
          <w:tcPr>
            <w:tcW w:w="2694" w:type="dxa"/>
            <w:shd w:val="clear" w:color="auto" w:fill="DEEAF6" w:themeFill="accent1" w:themeFillTint="33"/>
            <w:vAlign w:val="center"/>
          </w:tcPr>
          <w:p w14:paraId="4D818418" w14:textId="77777777" w:rsidR="003C3EFE" w:rsidRPr="00DA4EF8" w:rsidRDefault="003C3EFE" w:rsidP="00420D4F">
            <w:pPr>
              <w:pStyle w:val="Tableheading"/>
              <w:jc w:val="center"/>
            </w:pPr>
            <w:r>
              <w:t>FREQUENCY</w:t>
            </w:r>
          </w:p>
        </w:tc>
      </w:tr>
      <w:tr w:rsidR="003C3EFE" w:rsidRPr="005A754D" w14:paraId="21FE8B11" w14:textId="77777777" w:rsidTr="00420D4F">
        <w:trPr>
          <w:trHeight w:val="283"/>
        </w:trPr>
        <w:tc>
          <w:tcPr>
            <w:tcW w:w="6912" w:type="dxa"/>
            <w:vAlign w:val="center"/>
          </w:tcPr>
          <w:p w14:paraId="55A81392" w14:textId="77777777" w:rsidR="003C3EFE" w:rsidRPr="00493773" w:rsidRDefault="003C3EFE" w:rsidP="00420D4F">
            <w:pPr>
              <w:pStyle w:val="Tabletext"/>
              <w:spacing w:before="0" w:after="0"/>
              <w:rPr>
                <w:sz w:val="24"/>
              </w:rPr>
            </w:pPr>
            <w:r w:rsidRPr="00493773">
              <w:rPr>
                <w:sz w:val="24"/>
              </w:rPr>
              <w:t xml:space="preserve">Flexible working hours (access to flex time) </w:t>
            </w:r>
          </w:p>
        </w:tc>
        <w:sdt>
          <w:sdtPr>
            <w:rPr>
              <w:sz w:val="24"/>
              <w:szCs w:val="24"/>
            </w:rPr>
            <w:id w:val="-1500805350"/>
            <w:placeholder>
              <w:docPart w:val="D3EE82AEA7424224ABE2A76C625B8E72"/>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2C039F2F" w14:textId="77777777" w:rsidR="003C3EFE" w:rsidRPr="00493773" w:rsidRDefault="003C3EFE" w:rsidP="00420D4F">
                <w:pPr>
                  <w:pStyle w:val="Tabletext"/>
                  <w:spacing w:before="0" w:after="0"/>
                  <w:jc w:val="center"/>
                  <w:rPr>
                    <w:sz w:val="24"/>
                  </w:rPr>
                </w:pPr>
                <w:r>
                  <w:rPr>
                    <w:sz w:val="24"/>
                    <w:szCs w:val="24"/>
                  </w:rPr>
                  <w:t>Occasionally</w:t>
                </w:r>
              </w:p>
            </w:tc>
          </w:sdtContent>
        </w:sdt>
      </w:tr>
      <w:tr w:rsidR="003C3EFE" w:rsidRPr="005A754D" w14:paraId="5B6EB51B" w14:textId="77777777" w:rsidTr="00420D4F">
        <w:trPr>
          <w:trHeight w:val="283"/>
        </w:trPr>
        <w:tc>
          <w:tcPr>
            <w:tcW w:w="6912" w:type="dxa"/>
            <w:vAlign w:val="center"/>
          </w:tcPr>
          <w:p w14:paraId="3D29DF78" w14:textId="77777777" w:rsidR="003C3EFE" w:rsidRPr="00493773" w:rsidRDefault="003C3EFE" w:rsidP="00420D4F">
            <w:pPr>
              <w:pStyle w:val="Tabletext"/>
              <w:spacing w:before="0" w:after="0"/>
              <w:rPr>
                <w:sz w:val="24"/>
              </w:rPr>
            </w:pPr>
            <w:r w:rsidRPr="00493773">
              <w:rPr>
                <w:sz w:val="24"/>
              </w:rPr>
              <w:t>Fixed or specified start/finish times</w:t>
            </w:r>
          </w:p>
        </w:tc>
        <w:sdt>
          <w:sdtPr>
            <w:rPr>
              <w:sz w:val="24"/>
              <w:szCs w:val="24"/>
            </w:rPr>
            <w:id w:val="1505937081"/>
            <w:placeholder>
              <w:docPart w:val="E2945D7BEB954473BC9C5784C2BF4D36"/>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0A6EE5B3" w14:textId="77777777" w:rsidR="003C3EFE" w:rsidRPr="00493773" w:rsidRDefault="003C3EFE" w:rsidP="00420D4F">
                <w:pPr>
                  <w:pStyle w:val="Tabletext"/>
                  <w:spacing w:before="0" w:after="0"/>
                  <w:jc w:val="center"/>
                  <w:rPr>
                    <w:sz w:val="24"/>
                  </w:rPr>
                </w:pPr>
                <w:r>
                  <w:rPr>
                    <w:sz w:val="24"/>
                    <w:szCs w:val="24"/>
                  </w:rPr>
                  <w:t>Occasionally</w:t>
                </w:r>
              </w:p>
            </w:tc>
          </w:sdtContent>
        </w:sdt>
      </w:tr>
      <w:tr w:rsidR="003C3EFE" w:rsidRPr="005A754D" w14:paraId="007C92A3" w14:textId="77777777" w:rsidTr="00420D4F">
        <w:trPr>
          <w:trHeight w:val="283"/>
        </w:trPr>
        <w:tc>
          <w:tcPr>
            <w:tcW w:w="6912" w:type="dxa"/>
            <w:vAlign w:val="center"/>
          </w:tcPr>
          <w:p w14:paraId="4126A5AC" w14:textId="77777777" w:rsidR="003C3EFE" w:rsidRPr="00493773" w:rsidRDefault="003C3EFE" w:rsidP="00420D4F">
            <w:pPr>
              <w:pStyle w:val="Tabletext"/>
              <w:spacing w:before="0" w:after="0"/>
              <w:rPr>
                <w:sz w:val="24"/>
              </w:rPr>
            </w:pPr>
            <w:r>
              <w:rPr>
                <w:sz w:val="24"/>
              </w:rPr>
              <w:t>Access to Accrued Days Off (ADO’s)</w:t>
            </w:r>
          </w:p>
        </w:tc>
        <w:sdt>
          <w:sdtPr>
            <w:rPr>
              <w:sz w:val="24"/>
              <w:szCs w:val="24"/>
            </w:rPr>
            <w:id w:val="271294255"/>
            <w:placeholder>
              <w:docPart w:val="E550BE7A3E7C4BF49F892521EA109E5C"/>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02AEA1A9" w14:textId="77777777" w:rsidR="003C3EFE" w:rsidRDefault="003C3EFE" w:rsidP="00420D4F">
                <w:pPr>
                  <w:pStyle w:val="Tabletext"/>
                  <w:spacing w:before="0" w:after="0"/>
                  <w:jc w:val="center"/>
                  <w:rPr>
                    <w:sz w:val="24"/>
                    <w:szCs w:val="24"/>
                  </w:rPr>
                </w:pPr>
                <w:r>
                  <w:rPr>
                    <w:sz w:val="24"/>
                    <w:szCs w:val="24"/>
                  </w:rPr>
                  <w:t>Never</w:t>
                </w:r>
              </w:p>
            </w:tc>
          </w:sdtContent>
        </w:sdt>
      </w:tr>
      <w:tr w:rsidR="003C3EFE" w:rsidRPr="005A754D" w14:paraId="519AFDBA" w14:textId="77777777" w:rsidTr="00420D4F">
        <w:trPr>
          <w:trHeight w:val="283"/>
        </w:trPr>
        <w:tc>
          <w:tcPr>
            <w:tcW w:w="6912" w:type="dxa"/>
            <w:vAlign w:val="center"/>
          </w:tcPr>
          <w:p w14:paraId="46121A35" w14:textId="77777777" w:rsidR="003C3EFE" w:rsidRPr="00493773" w:rsidRDefault="003C3EFE" w:rsidP="00420D4F">
            <w:pPr>
              <w:pStyle w:val="Tabletext"/>
              <w:spacing w:before="0" w:after="0"/>
              <w:rPr>
                <w:sz w:val="24"/>
              </w:rPr>
            </w:pPr>
            <w:r w:rsidRPr="00493773">
              <w:rPr>
                <w:sz w:val="24"/>
              </w:rPr>
              <w:t xml:space="preserve">Peaks and troughs </w:t>
            </w:r>
          </w:p>
        </w:tc>
        <w:sdt>
          <w:sdtPr>
            <w:rPr>
              <w:sz w:val="24"/>
              <w:szCs w:val="24"/>
            </w:rPr>
            <w:id w:val="868882608"/>
            <w:placeholder>
              <w:docPart w:val="B416DD0394B64FA88DA6B322F1799B3D"/>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3F844D6C" w14:textId="77777777" w:rsidR="003C3EFE" w:rsidRPr="00493773" w:rsidRDefault="003C3EFE" w:rsidP="00420D4F">
                <w:pPr>
                  <w:pStyle w:val="Tabletext"/>
                  <w:spacing w:before="0" w:after="0"/>
                  <w:jc w:val="center"/>
                  <w:rPr>
                    <w:sz w:val="24"/>
                  </w:rPr>
                </w:pPr>
                <w:r>
                  <w:rPr>
                    <w:sz w:val="24"/>
                    <w:szCs w:val="24"/>
                  </w:rPr>
                  <w:t>Frequently</w:t>
                </w:r>
              </w:p>
            </w:tc>
          </w:sdtContent>
        </w:sdt>
      </w:tr>
      <w:tr w:rsidR="003C3EFE" w:rsidRPr="005A754D" w14:paraId="6231F236" w14:textId="77777777" w:rsidTr="00420D4F">
        <w:trPr>
          <w:trHeight w:val="283"/>
        </w:trPr>
        <w:tc>
          <w:tcPr>
            <w:tcW w:w="6912" w:type="dxa"/>
            <w:vAlign w:val="center"/>
          </w:tcPr>
          <w:p w14:paraId="4204AC13" w14:textId="77777777" w:rsidR="003C3EFE" w:rsidRPr="00493773" w:rsidRDefault="003C3EFE" w:rsidP="00420D4F">
            <w:pPr>
              <w:pStyle w:val="Tabletext"/>
              <w:spacing w:before="0" w:after="0"/>
              <w:rPr>
                <w:sz w:val="24"/>
              </w:rPr>
            </w:pPr>
            <w:r w:rsidRPr="00493773">
              <w:rPr>
                <w:sz w:val="24"/>
              </w:rPr>
              <w:t xml:space="preserve">Frequent overtime </w:t>
            </w:r>
          </w:p>
        </w:tc>
        <w:sdt>
          <w:sdtPr>
            <w:rPr>
              <w:sz w:val="24"/>
              <w:szCs w:val="24"/>
            </w:rPr>
            <w:id w:val="1836880955"/>
            <w:placeholder>
              <w:docPart w:val="24A6BC6B56A54671A75817FCC74DD607"/>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484A3722" w14:textId="77777777" w:rsidR="003C3EFE" w:rsidRPr="00493773" w:rsidRDefault="003C3EFE" w:rsidP="00420D4F">
                <w:pPr>
                  <w:pStyle w:val="Tabletext"/>
                  <w:spacing w:before="0" w:after="0"/>
                  <w:jc w:val="center"/>
                  <w:rPr>
                    <w:sz w:val="24"/>
                  </w:rPr>
                </w:pPr>
                <w:r>
                  <w:rPr>
                    <w:sz w:val="24"/>
                    <w:szCs w:val="24"/>
                  </w:rPr>
                  <w:t>Never</w:t>
                </w:r>
              </w:p>
            </w:tc>
          </w:sdtContent>
        </w:sdt>
      </w:tr>
      <w:tr w:rsidR="003C3EFE" w:rsidRPr="005A754D" w14:paraId="6AD12324" w14:textId="77777777" w:rsidTr="00420D4F">
        <w:trPr>
          <w:trHeight w:val="283"/>
        </w:trPr>
        <w:tc>
          <w:tcPr>
            <w:tcW w:w="6912" w:type="dxa"/>
            <w:vAlign w:val="center"/>
          </w:tcPr>
          <w:p w14:paraId="3125D9CF" w14:textId="77777777" w:rsidR="003C3EFE" w:rsidRPr="00493773" w:rsidRDefault="003C3EFE" w:rsidP="00420D4F">
            <w:pPr>
              <w:pStyle w:val="Tabletext"/>
              <w:spacing w:before="0" w:after="0"/>
              <w:rPr>
                <w:sz w:val="24"/>
              </w:rPr>
            </w:pPr>
            <w:r w:rsidRPr="00493773">
              <w:rPr>
                <w:sz w:val="24"/>
              </w:rPr>
              <w:t xml:space="preserve">Rostered shift work </w:t>
            </w:r>
          </w:p>
        </w:tc>
        <w:sdt>
          <w:sdtPr>
            <w:rPr>
              <w:sz w:val="24"/>
              <w:szCs w:val="24"/>
            </w:rPr>
            <w:id w:val="-103803529"/>
            <w:placeholder>
              <w:docPart w:val="3E3433BF7A3E43718E63D484250171C5"/>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1421AC06" w14:textId="77777777" w:rsidR="003C3EFE" w:rsidRPr="00493773" w:rsidRDefault="003C3EFE" w:rsidP="00420D4F">
                <w:pPr>
                  <w:pStyle w:val="Tabletext"/>
                  <w:spacing w:before="0" w:after="0"/>
                  <w:jc w:val="center"/>
                  <w:rPr>
                    <w:sz w:val="24"/>
                  </w:rPr>
                </w:pPr>
                <w:r>
                  <w:rPr>
                    <w:sz w:val="24"/>
                    <w:szCs w:val="24"/>
                  </w:rPr>
                  <w:t>Never</w:t>
                </w:r>
              </w:p>
            </w:tc>
          </w:sdtContent>
        </w:sdt>
      </w:tr>
    </w:tbl>
    <w:p w14:paraId="617E898D" w14:textId="77777777" w:rsidR="002A43D2" w:rsidRPr="005A754D" w:rsidRDefault="002A43D2" w:rsidP="00493773">
      <w:pPr>
        <w:spacing w:after="0"/>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3C3EFE" w:rsidRPr="00985DC5" w14:paraId="7F4B2B7D" w14:textId="77777777" w:rsidTr="00420D4F">
        <w:trPr>
          <w:trHeight w:val="454"/>
        </w:trPr>
        <w:tc>
          <w:tcPr>
            <w:tcW w:w="6912" w:type="dxa"/>
            <w:shd w:val="clear" w:color="auto" w:fill="DEEAF6" w:themeFill="accent1" w:themeFillTint="33"/>
            <w:vAlign w:val="center"/>
          </w:tcPr>
          <w:p w14:paraId="543A871A" w14:textId="77777777" w:rsidR="003C3EFE" w:rsidRPr="00985DC5" w:rsidRDefault="003C3EFE" w:rsidP="00420D4F">
            <w:pPr>
              <w:pStyle w:val="Tableheading"/>
              <w:rPr>
                <w:rFonts w:ascii="Calibri Light" w:hAnsi="Calibri Light"/>
                <w:szCs w:val="24"/>
              </w:rPr>
            </w:pPr>
            <w:r w:rsidRPr="00DA4EF8">
              <w:t xml:space="preserve">SOCIAL DEMANDS </w:t>
            </w:r>
          </w:p>
        </w:tc>
        <w:tc>
          <w:tcPr>
            <w:tcW w:w="2694" w:type="dxa"/>
            <w:shd w:val="clear" w:color="auto" w:fill="DEEAF6" w:themeFill="accent1" w:themeFillTint="33"/>
            <w:vAlign w:val="center"/>
          </w:tcPr>
          <w:p w14:paraId="645DD898" w14:textId="77777777" w:rsidR="003C3EFE" w:rsidRPr="00DA4EF8" w:rsidRDefault="003C3EFE" w:rsidP="00420D4F">
            <w:pPr>
              <w:pStyle w:val="Tableheading"/>
              <w:jc w:val="center"/>
            </w:pPr>
            <w:r>
              <w:t>FREQUENCY</w:t>
            </w:r>
          </w:p>
        </w:tc>
      </w:tr>
      <w:tr w:rsidR="003C3EFE" w:rsidRPr="005A754D" w14:paraId="04EA82C8" w14:textId="77777777" w:rsidTr="00420D4F">
        <w:trPr>
          <w:trHeight w:val="283"/>
        </w:trPr>
        <w:tc>
          <w:tcPr>
            <w:tcW w:w="6912" w:type="dxa"/>
            <w:vAlign w:val="center"/>
          </w:tcPr>
          <w:p w14:paraId="01D04650" w14:textId="77777777" w:rsidR="003C3EFE" w:rsidRPr="00493773" w:rsidRDefault="003C3EFE" w:rsidP="00420D4F">
            <w:pPr>
              <w:pStyle w:val="Tabletext"/>
              <w:spacing w:before="0" w:after="0"/>
              <w:rPr>
                <w:sz w:val="24"/>
              </w:rPr>
            </w:pPr>
            <w:r w:rsidRPr="00493773">
              <w:rPr>
                <w:sz w:val="24"/>
              </w:rPr>
              <w:t>Work with others towards shared goals in a team environment</w:t>
            </w:r>
          </w:p>
        </w:tc>
        <w:sdt>
          <w:sdtPr>
            <w:rPr>
              <w:sz w:val="24"/>
              <w:szCs w:val="24"/>
            </w:rPr>
            <w:id w:val="394395024"/>
            <w:placeholder>
              <w:docPart w:val="5394AD433D2743A88DA134E3EEAEF12B"/>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2E260DC1" w14:textId="77777777" w:rsidR="003C3EFE" w:rsidRPr="00493773" w:rsidRDefault="003C3EFE" w:rsidP="00420D4F">
                <w:pPr>
                  <w:pStyle w:val="Tabletext"/>
                  <w:spacing w:before="0" w:after="0"/>
                  <w:jc w:val="center"/>
                  <w:rPr>
                    <w:sz w:val="24"/>
                  </w:rPr>
                </w:pPr>
                <w:r>
                  <w:rPr>
                    <w:sz w:val="24"/>
                    <w:szCs w:val="24"/>
                  </w:rPr>
                  <w:t>Frequently</w:t>
                </w:r>
              </w:p>
            </w:tc>
          </w:sdtContent>
        </w:sdt>
      </w:tr>
      <w:tr w:rsidR="003C3EFE" w:rsidRPr="005A754D" w14:paraId="1BB14D25" w14:textId="77777777" w:rsidTr="00420D4F">
        <w:trPr>
          <w:trHeight w:val="283"/>
        </w:trPr>
        <w:tc>
          <w:tcPr>
            <w:tcW w:w="6912" w:type="dxa"/>
            <w:vAlign w:val="center"/>
          </w:tcPr>
          <w:p w14:paraId="33A7D8B9" w14:textId="77777777" w:rsidR="003C3EFE" w:rsidRPr="00493773" w:rsidRDefault="003C3EFE" w:rsidP="00420D4F">
            <w:pPr>
              <w:pStyle w:val="Tabletext"/>
              <w:spacing w:before="0" w:after="0"/>
              <w:rPr>
                <w:sz w:val="24"/>
              </w:rPr>
            </w:pPr>
            <w:r w:rsidRPr="00493773">
              <w:rPr>
                <w:sz w:val="24"/>
              </w:rPr>
              <w:t>Work in isolation from other staff (remote supervision)</w:t>
            </w:r>
          </w:p>
        </w:tc>
        <w:sdt>
          <w:sdtPr>
            <w:rPr>
              <w:sz w:val="24"/>
              <w:szCs w:val="24"/>
            </w:rPr>
            <w:id w:val="-546759697"/>
            <w:placeholder>
              <w:docPart w:val="1963B2F8B5AB4CCD8AB6B2BA89BC16BE"/>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4931EF2C" w14:textId="77777777" w:rsidR="003C3EFE" w:rsidRPr="00493773" w:rsidRDefault="003C3EFE" w:rsidP="00420D4F">
                <w:pPr>
                  <w:pStyle w:val="Tabletext"/>
                  <w:spacing w:before="0" w:after="0"/>
                  <w:jc w:val="center"/>
                  <w:rPr>
                    <w:sz w:val="24"/>
                  </w:rPr>
                </w:pPr>
                <w:r>
                  <w:rPr>
                    <w:sz w:val="24"/>
                    <w:szCs w:val="24"/>
                  </w:rPr>
                  <w:t>Occasionally</w:t>
                </w:r>
              </w:p>
            </w:tc>
          </w:sdtContent>
        </w:sdt>
      </w:tr>
      <w:tr w:rsidR="003C3EFE" w:rsidRPr="005A754D" w14:paraId="6A68323A" w14:textId="77777777" w:rsidTr="00420D4F">
        <w:trPr>
          <w:trHeight w:val="283"/>
        </w:trPr>
        <w:tc>
          <w:tcPr>
            <w:tcW w:w="6912" w:type="dxa"/>
            <w:vAlign w:val="center"/>
          </w:tcPr>
          <w:p w14:paraId="7BE935F7" w14:textId="77777777" w:rsidR="003C3EFE" w:rsidRPr="00493773" w:rsidRDefault="003C3EFE" w:rsidP="00420D4F">
            <w:pPr>
              <w:pStyle w:val="Tabletext"/>
              <w:spacing w:before="0" w:after="0"/>
              <w:rPr>
                <w:sz w:val="24"/>
              </w:rPr>
            </w:pPr>
            <w:r w:rsidRPr="00493773">
              <w:rPr>
                <w:sz w:val="24"/>
              </w:rPr>
              <w:t>Working in a call centre environment</w:t>
            </w:r>
          </w:p>
        </w:tc>
        <w:sdt>
          <w:sdtPr>
            <w:rPr>
              <w:sz w:val="24"/>
              <w:szCs w:val="24"/>
            </w:rPr>
            <w:id w:val="-480767634"/>
            <w:placeholder>
              <w:docPart w:val="B774C74E7C66415FA2D905F53A8C5BA5"/>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3CC84768" w14:textId="77777777" w:rsidR="003C3EFE" w:rsidRPr="00493773" w:rsidRDefault="003C3EFE" w:rsidP="00420D4F">
                <w:pPr>
                  <w:pStyle w:val="Tabletext"/>
                  <w:spacing w:before="0" w:after="0"/>
                  <w:jc w:val="center"/>
                  <w:rPr>
                    <w:sz w:val="24"/>
                  </w:rPr>
                </w:pPr>
                <w:r>
                  <w:rPr>
                    <w:sz w:val="24"/>
                    <w:szCs w:val="24"/>
                  </w:rPr>
                  <w:t>Never</w:t>
                </w:r>
              </w:p>
            </w:tc>
          </w:sdtContent>
        </w:sdt>
      </w:tr>
      <w:tr w:rsidR="003C3EFE" w:rsidRPr="005A754D" w14:paraId="2BAC81FF" w14:textId="77777777" w:rsidTr="00420D4F">
        <w:trPr>
          <w:trHeight w:val="283"/>
        </w:trPr>
        <w:tc>
          <w:tcPr>
            <w:tcW w:w="6912" w:type="dxa"/>
            <w:vAlign w:val="center"/>
          </w:tcPr>
          <w:p w14:paraId="3A5BC5EB" w14:textId="77777777" w:rsidR="003C3EFE" w:rsidRPr="00493773" w:rsidRDefault="003C3EFE" w:rsidP="00420D4F">
            <w:pPr>
              <w:pStyle w:val="Tabletext"/>
              <w:spacing w:before="0" w:after="0"/>
              <w:rPr>
                <w:sz w:val="24"/>
              </w:rPr>
            </w:pPr>
            <w:r w:rsidRPr="00493773">
              <w:rPr>
                <w:sz w:val="24"/>
              </w:rPr>
              <w:t>Working directly with the public</w:t>
            </w:r>
          </w:p>
        </w:tc>
        <w:sdt>
          <w:sdtPr>
            <w:rPr>
              <w:sz w:val="24"/>
              <w:szCs w:val="24"/>
            </w:rPr>
            <w:id w:val="-503596379"/>
            <w:placeholder>
              <w:docPart w:val="9C418E3C6E3C47B7B812649AEC3E466F"/>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6DC4A2F5" w14:textId="77777777" w:rsidR="003C3EFE" w:rsidRPr="00493773" w:rsidRDefault="003C3EFE" w:rsidP="00420D4F">
                <w:pPr>
                  <w:pStyle w:val="Tabletext"/>
                  <w:spacing w:before="0" w:after="0"/>
                  <w:jc w:val="center"/>
                  <w:rPr>
                    <w:sz w:val="24"/>
                  </w:rPr>
                </w:pPr>
                <w:r>
                  <w:rPr>
                    <w:sz w:val="24"/>
                    <w:szCs w:val="24"/>
                  </w:rPr>
                  <w:t>Occasionally</w:t>
                </w:r>
              </w:p>
            </w:tc>
          </w:sdtContent>
        </w:sdt>
      </w:tr>
    </w:tbl>
    <w:p w14:paraId="79518E12" w14:textId="77777777" w:rsidR="002A43D2" w:rsidRPr="005A754D" w:rsidRDefault="002A43D2" w:rsidP="00493773">
      <w:pPr>
        <w:spacing w:after="0"/>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3C3EFE" w:rsidRPr="00985DC5" w14:paraId="33DCAEAC" w14:textId="77777777" w:rsidTr="00420D4F">
        <w:trPr>
          <w:trHeight w:val="454"/>
        </w:trPr>
        <w:tc>
          <w:tcPr>
            <w:tcW w:w="6912" w:type="dxa"/>
            <w:shd w:val="clear" w:color="auto" w:fill="DEEAF6" w:themeFill="accent1" w:themeFillTint="33"/>
            <w:vAlign w:val="center"/>
          </w:tcPr>
          <w:p w14:paraId="1F7087DA" w14:textId="77777777" w:rsidR="003C3EFE" w:rsidRPr="00985DC5" w:rsidRDefault="003C3EFE" w:rsidP="00420D4F">
            <w:pPr>
              <w:pStyle w:val="Tableheading"/>
              <w:rPr>
                <w:rFonts w:ascii="Calibri Light" w:hAnsi="Calibri Light"/>
                <w:szCs w:val="24"/>
              </w:rPr>
            </w:pPr>
            <w:r w:rsidRPr="00DA4EF8">
              <w:t>PHYSICAL DEMANDS</w:t>
            </w:r>
          </w:p>
        </w:tc>
        <w:tc>
          <w:tcPr>
            <w:tcW w:w="2694" w:type="dxa"/>
            <w:shd w:val="clear" w:color="auto" w:fill="DEEAF6" w:themeFill="accent1" w:themeFillTint="33"/>
            <w:vAlign w:val="center"/>
          </w:tcPr>
          <w:p w14:paraId="3B187210" w14:textId="77777777" w:rsidR="003C3EFE" w:rsidRPr="00DA4EF8" w:rsidRDefault="003C3EFE" w:rsidP="00420D4F">
            <w:pPr>
              <w:pStyle w:val="Tableheading"/>
              <w:jc w:val="center"/>
            </w:pPr>
            <w:r>
              <w:t>FREQUENCY</w:t>
            </w:r>
          </w:p>
        </w:tc>
      </w:tr>
      <w:tr w:rsidR="003C3EFE" w:rsidRPr="005A754D" w14:paraId="43A50173" w14:textId="77777777" w:rsidTr="00420D4F">
        <w:trPr>
          <w:trHeight w:val="283"/>
        </w:trPr>
        <w:tc>
          <w:tcPr>
            <w:tcW w:w="6912" w:type="dxa"/>
            <w:vAlign w:val="center"/>
          </w:tcPr>
          <w:p w14:paraId="3425D4AD" w14:textId="77777777" w:rsidR="003C3EFE" w:rsidRPr="00493773" w:rsidRDefault="003C3EFE" w:rsidP="00420D4F">
            <w:pPr>
              <w:pStyle w:val="Tabletext"/>
              <w:spacing w:before="0" w:after="0"/>
              <w:rPr>
                <w:sz w:val="24"/>
              </w:rPr>
            </w:pPr>
            <w:r w:rsidRPr="00493773">
              <w:rPr>
                <w:sz w:val="24"/>
              </w:rPr>
              <w:t>Distance walking (large buildings or inter-building transit)</w:t>
            </w:r>
          </w:p>
        </w:tc>
        <w:sdt>
          <w:sdtPr>
            <w:rPr>
              <w:sz w:val="24"/>
              <w:szCs w:val="24"/>
            </w:rPr>
            <w:id w:val="939954410"/>
            <w:placeholder>
              <w:docPart w:val="7C1CAE474FFB41E2B9D65D95D73C8BC2"/>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2A5CC2AC" w14:textId="77777777" w:rsidR="003C3EFE" w:rsidRPr="00493773" w:rsidRDefault="003C3EFE" w:rsidP="00420D4F">
                <w:pPr>
                  <w:pStyle w:val="Tabletext"/>
                  <w:spacing w:before="0" w:after="0"/>
                  <w:jc w:val="center"/>
                  <w:rPr>
                    <w:sz w:val="24"/>
                  </w:rPr>
                </w:pPr>
                <w:r>
                  <w:rPr>
                    <w:sz w:val="24"/>
                    <w:szCs w:val="24"/>
                  </w:rPr>
                  <w:t>Never</w:t>
                </w:r>
              </w:p>
            </w:tc>
          </w:sdtContent>
        </w:sdt>
      </w:tr>
      <w:tr w:rsidR="003C3EFE" w:rsidRPr="005A754D" w14:paraId="746893E6" w14:textId="77777777" w:rsidTr="00420D4F">
        <w:trPr>
          <w:trHeight w:val="283"/>
        </w:trPr>
        <w:tc>
          <w:tcPr>
            <w:tcW w:w="6912" w:type="dxa"/>
            <w:vAlign w:val="center"/>
          </w:tcPr>
          <w:p w14:paraId="2C355EC3" w14:textId="77777777" w:rsidR="003C3EFE" w:rsidRPr="00493773" w:rsidRDefault="003C3EFE" w:rsidP="00420D4F">
            <w:pPr>
              <w:pStyle w:val="Tabletext"/>
              <w:spacing w:before="0" w:after="0"/>
              <w:rPr>
                <w:sz w:val="24"/>
              </w:rPr>
            </w:pPr>
            <w:r w:rsidRPr="00493773">
              <w:rPr>
                <w:sz w:val="24"/>
              </w:rPr>
              <w:t xml:space="preserve">Working outdoors </w:t>
            </w:r>
          </w:p>
        </w:tc>
        <w:sdt>
          <w:sdtPr>
            <w:rPr>
              <w:sz w:val="24"/>
              <w:szCs w:val="24"/>
            </w:rPr>
            <w:id w:val="-1025714561"/>
            <w:placeholder>
              <w:docPart w:val="644D21ACE61F4A68A782D95D0E258D77"/>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16812B58" w14:textId="77777777" w:rsidR="003C3EFE" w:rsidRPr="00493773" w:rsidRDefault="003C3EFE" w:rsidP="00420D4F">
                <w:pPr>
                  <w:pStyle w:val="Tabletext"/>
                  <w:spacing w:before="0" w:after="0"/>
                  <w:jc w:val="center"/>
                  <w:rPr>
                    <w:sz w:val="24"/>
                  </w:rPr>
                </w:pPr>
                <w:r>
                  <w:rPr>
                    <w:sz w:val="24"/>
                    <w:szCs w:val="24"/>
                  </w:rPr>
                  <w:t>Never</w:t>
                </w:r>
              </w:p>
            </w:tc>
          </w:sdtContent>
        </w:sdt>
      </w:tr>
    </w:tbl>
    <w:p w14:paraId="121FD087" w14:textId="77777777" w:rsidR="002A43D2" w:rsidRPr="005A754D" w:rsidRDefault="002A43D2" w:rsidP="00493773">
      <w:pPr>
        <w:spacing w:after="0"/>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3C3EFE" w:rsidRPr="00985DC5" w14:paraId="46CE4315" w14:textId="77777777" w:rsidTr="00420D4F">
        <w:trPr>
          <w:trHeight w:val="454"/>
        </w:trPr>
        <w:tc>
          <w:tcPr>
            <w:tcW w:w="6912" w:type="dxa"/>
            <w:shd w:val="clear" w:color="auto" w:fill="DEEAF6" w:themeFill="accent1" w:themeFillTint="33"/>
            <w:vAlign w:val="center"/>
          </w:tcPr>
          <w:p w14:paraId="6F541601" w14:textId="77777777" w:rsidR="003C3EFE" w:rsidRPr="00985DC5" w:rsidRDefault="003C3EFE" w:rsidP="00420D4F">
            <w:pPr>
              <w:pStyle w:val="Tableheading"/>
              <w:rPr>
                <w:rFonts w:ascii="Calibri Light" w:hAnsi="Calibri Light"/>
                <w:szCs w:val="24"/>
              </w:rPr>
            </w:pPr>
            <w:r w:rsidRPr="00DA4EF8">
              <w:t xml:space="preserve">MANUAL HANDLING </w:t>
            </w:r>
          </w:p>
        </w:tc>
        <w:tc>
          <w:tcPr>
            <w:tcW w:w="2694" w:type="dxa"/>
            <w:shd w:val="clear" w:color="auto" w:fill="DEEAF6" w:themeFill="accent1" w:themeFillTint="33"/>
            <w:vAlign w:val="center"/>
          </w:tcPr>
          <w:p w14:paraId="07DD107D" w14:textId="77777777" w:rsidR="003C3EFE" w:rsidRPr="00DA4EF8" w:rsidRDefault="003C3EFE" w:rsidP="00420D4F">
            <w:pPr>
              <w:pStyle w:val="Tableheading"/>
              <w:jc w:val="center"/>
            </w:pPr>
            <w:r>
              <w:t>FREQUENCY</w:t>
            </w:r>
          </w:p>
        </w:tc>
      </w:tr>
      <w:tr w:rsidR="003C3EFE" w:rsidRPr="005A754D" w14:paraId="0B205978" w14:textId="77777777" w:rsidTr="00420D4F">
        <w:trPr>
          <w:trHeight w:val="283"/>
        </w:trPr>
        <w:tc>
          <w:tcPr>
            <w:tcW w:w="6912" w:type="dxa"/>
            <w:vAlign w:val="center"/>
          </w:tcPr>
          <w:p w14:paraId="71F054E4" w14:textId="77777777" w:rsidR="003C3EFE" w:rsidRPr="00493773" w:rsidRDefault="003C3EFE" w:rsidP="00420D4F">
            <w:pPr>
              <w:pStyle w:val="Tabletext"/>
              <w:spacing w:before="0" w:after="0"/>
              <w:rPr>
                <w:sz w:val="24"/>
              </w:rPr>
            </w:pPr>
            <w:r w:rsidRPr="00493773">
              <w:rPr>
                <w:sz w:val="24"/>
              </w:rPr>
              <w:t>Lifting 0 – 5kg</w:t>
            </w:r>
          </w:p>
        </w:tc>
        <w:sdt>
          <w:sdtPr>
            <w:rPr>
              <w:sz w:val="24"/>
              <w:szCs w:val="24"/>
            </w:rPr>
            <w:id w:val="-116370401"/>
            <w:placeholder>
              <w:docPart w:val="C2EC1464AA844383A7DDE6F65342901D"/>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2BF5ADFC" w14:textId="77777777" w:rsidR="003C3EFE" w:rsidRPr="00493773" w:rsidRDefault="003C3EFE" w:rsidP="00420D4F">
                <w:pPr>
                  <w:pStyle w:val="Tabletext"/>
                  <w:spacing w:before="0" w:after="0"/>
                  <w:jc w:val="center"/>
                  <w:rPr>
                    <w:sz w:val="24"/>
                  </w:rPr>
                </w:pPr>
                <w:r>
                  <w:rPr>
                    <w:sz w:val="24"/>
                    <w:szCs w:val="24"/>
                  </w:rPr>
                  <w:t>Occasionally</w:t>
                </w:r>
              </w:p>
            </w:tc>
          </w:sdtContent>
        </w:sdt>
      </w:tr>
      <w:tr w:rsidR="003C3EFE" w:rsidRPr="005A754D" w14:paraId="28D4F558" w14:textId="77777777" w:rsidTr="00420D4F">
        <w:trPr>
          <w:trHeight w:val="283"/>
        </w:trPr>
        <w:tc>
          <w:tcPr>
            <w:tcW w:w="6912" w:type="dxa"/>
            <w:vAlign w:val="center"/>
          </w:tcPr>
          <w:p w14:paraId="7314F78E" w14:textId="77777777" w:rsidR="003C3EFE" w:rsidRPr="00493773" w:rsidRDefault="003C3EFE" w:rsidP="00420D4F">
            <w:pPr>
              <w:pStyle w:val="Tabletext"/>
              <w:spacing w:before="0" w:after="0"/>
              <w:rPr>
                <w:sz w:val="24"/>
              </w:rPr>
            </w:pPr>
            <w:r w:rsidRPr="00493773">
              <w:rPr>
                <w:sz w:val="24"/>
              </w:rPr>
              <w:t>Lifting 5 – 10kg</w:t>
            </w:r>
          </w:p>
        </w:tc>
        <w:sdt>
          <w:sdtPr>
            <w:rPr>
              <w:sz w:val="24"/>
              <w:szCs w:val="24"/>
            </w:rPr>
            <w:id w:val="2127491201"/>
            <w:placeholder>
              <w:docPart w:val="48EAD74FD4904C6BABAEA7FC2632D3D8"/>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0669EDD0" w14:textId="77777777" w:rsidR="003C3EFE" w:rsidRPr="00493773" w:rsidRDefault="003C3EFE" w:rsidP="00420D4F">
                <w:pPr>
                  <w:pStyle w:val="Tabletext"/>
                  <w:spacing w:before="0" w:after="0"/>
                  <w:jc w:val="center"/>
                  <w:rPr>
                    <w:sz w:val="24"/>
                  </w:rPr>
                </w:pPr>
                <w:r>
                  <w:rPr>
                    <w:sz w:val="24"/>
                    <w:szCs w:val="24"/>
                  </w:rPr>
                  <w:t>Never</w:t>
                </w:r>
              </w:p>
            </w:tc>
          </w:sdtContent>
        </w:sdt>
      </w:tr>
      <w:tr w:rsidR="003C3EFE" w:rsidRPr="005A754D" w14:paraId="75A09C7E" w14:textId="77777777" w:rsidTr="00420D4F">
        <w:trPr>
          <w:trHeight w:val="283"/>
        </w:trPr>
        <w:tc>
          <w:tcPr>
            <w:tcW w:w="6912" w:type="dxa"/>
            <w:vAlign w:val="center"/>
          </w:tcPr>
          <w:p w14:paraId="0CD4EDF7" w14:textId="77777777" w:rsidR="003C3EFE" w:rsidRPr="00493773" w:rsidRDefault="003C3EFE" w:rsidP="00420D4F">
            <w:pPr>
              <w:pStyle w:val="Tabletext"/>
              <w:spacing w:before="0" w:after="0"/>
              <w:rPr>
                <w:sz w:val="24"/>
              </w:rPr>
            </w:pPr>
            <w:r w:rsidRPr="00493773">
              <w:rPr>
                <w:sz w:val="24"/>
              </w:rPr>
              <w:t>Lifting 10kg+</w:t>
            </w:r>
          </w:p>
        </w:tc>
        <w:sdt>
          <w:sdtPr>
            <w:rPr>
              <w:sz w:val="24"/>
              <w:szCs w:val="24"/>
            </w:rPr>
            <w:id w:val="-373697621"/>
            <w:placeholder>
              <w:docPart w:val="7905FDE1263145FBAAD0E73A24915E15"/>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5FB9CAA9" w14:textId="77777777" w:rsidR="003C3EFE" w:rsidRPr="00493773" w:rsidRDefault="003C3EFE" w:rsidP="00420D4F">
                <w:pPr>
                  <w:pStyle w:val="Tabletext"/>
                  <w:spacing w:before="0" w:after="0"/>
                  <w:jc w:val="center"/>
                  <w:rPr>
                    <w:sz w:val="24"/>
                  </w:rPr>
                </w:pPr>
                <w:r>
                  <w:rPr>
                    <w:sz w:val="24"/>
                    <w:szCs w:val="24"/>
                  </w:rPr>
                  <w:t>Never</w:t>
                </w:r>
              </w:p>
            </w:tc>
          </w:sdtContent>
        </w:sdt>
      </w:tr>
      <w:tr w:rsidR="003C3EFE" w:rsidRPr="005A754D" w14:paraId="38713B88" w14:textId="77777777" w:rsidTr="00420D4F">
        <w:trPr>
          <w:trHeight w:val="283"/>
        </w:trPr>
        <w:tc>
          <w:tcPr>
            <w:tcW w:w="6912" w:type="dxa"/>
            <w:vAlign w:val="center"/>
          </w:tcPr>
          <w:p w14:paraId="2DA08B94" w14:textId="77777777" w:rsidR="003C3EFE" w:rsidRPr="00493773" w:rsidRDefault="003C3EFE" w:rsidP="00420D4F">
            <w:pPr>
              <w:pStyle w:val="Tabletext"/>
              <w:spacing w:before="0" w:after="0"/>
              <w:rPr>
                <w:sz w:val="24"/>
              </w:rPr>
            </w:pPr>
            <w:r w:rsidRPr="00493773">
              <w:rPr>
                <w:sz w:val="24"/>
              </w:rPr>
              <w:t>Climbing</w:t>
            </w:r>
          </w:p>
        </w:tc>
        <w:sdt>
          <w:sdtPr>
            <w:rPr>
              <w:sz w:val="24"/>
              <w:szCs w:val="24"/>
            </w:rPr>
            <w:id w:val="-1414307500"/>
            <w:placeholder>
              <w:docPart w:val="4CD4823AABB74D70A03C79577E74E924"/>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031785B6" w14:textId="77777777" w:rsidR="003C3EFE" w:rsidRPr="00493773" w:rsidRDefault="003C3EFE" w:rsidP="00420D4F">
                <w:pPr>
                  <w:pStyle w:val="Tabletext"/>
                  <w:spacing w:before="0" w:after="0"/>
                  <w:jc w:val="center"/>
                  <w:rPr>
                    <w:sz w:val="24"/>
                  </w:rPr>
                </w:pPr>
                <w:r>
                  <w:rPr>
                    <w:sz w:val="24"/>
                    <w:szCs w:val="24"/>
                  </w:rPr>
                  <w:t>Never</w:t>
                </w:r>
              </w:p>
            </w:tc>
          </w:sdtContent>
        </w:sdt>
      </w:tr>
      <w:tr w:rsidR="003C3EFE" w:rsidRPr="005A754D" w14:paraId="7A79F02E" w14:textId="77777777" w:rsidTr="00420D4F">
        <w:trPr>
          <w:trHeight w:val="283"/>
        </w:trPr>
        <w:tc>
          <w:tcPr>
            <w:tcW w:w="6912" w:type="dxa"/>
            <w:vAlign w:val="center"/>
          </w:tcPr>
          <w:p w14:paraId="6B05B4E3" w14:textId="77777777" w:rsidR="003C3EFE" w:rsidRPr="00493773" w:rsidRDefault="003C3EFE" w:rsidP="00420D4F">
            <w:pPr>
              <w:pStyle w:val="Tabletext"/>
              <w:spacing w:before="0" w:after="0"/>
              <w:rPr>
                <w:sz w:val="24"/>
              </w:rPr>
            </w:pPr>
            <w:r w:rsidRPr="00493773">
              <w:rPr>
                <w:sz w:val="24"/>
              </w:rPr>
              <w:t>Reaching</w:t>
            </w:r>
          </w:p>
        </w:tc>
        <w:sdt>
          <w:sdtPr>
            <w:rPr>
              <w:sz w:val="24"/>
              <w:szCs w:val="24"/>
            </w:rPr>
            <w:id w:val="650484115"/>
            <w:placeholder>
              <w:docPart w:val="62AD85FA0BA347CE83AA3890E1BA811B"/>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54F94932" w14:textId="77777777" w:rsidR="003C3EFE" w:rsidRPr="00493773" w:rsidRDefault="003C3EFE" w:rsidP="00420D4F">
                <w:pPr>
                  <w:pStyle w:val="Tabletext"/>
                  <w:spacing w:before="0" w:after="0"/>
                  <w:jc w:val="center"/>
                  <w:rPr>
                    <w:sz w:val="24"/>
                  </w:rPr>
                </w:pPr>
                <w:r>
                  <w:rPr>
                    <w:sz w:val="24"/>
                    <w:szCs w:val="24"/>
                  </w:rPr>
                  <w:t>Occasionally</w:t>
                </w:r>
              </w:p>
            </w:tc>
          </w:sdtContent>
        </w:sdt>
      </w:tr>
      <w:tr w:rsidR="003C3EFE" w:rsidRPr="005A754D" w14:paraId="6F604844" w14:textId="77777777" w:rsidTr="00420D4F">
        <w:trPr>
          <w:trHeight w:val="283"/>
        </w:trPr>
        <w:tc>
          <w:tcPr>
            <w:tcW w:w="6912" w:type="dxa"/>
            <w:vAlign w:val="center"/>
          </w:tcPr>
          <w:p w14:paraId="33001FEE" w14:textId="77777777" w:rsidR="003C3EFE" w:rsidRPr="00493773" w:rsidRDefault="003C3EFE" w:rsidP="00420D4F">
            <w:pPr>
              <w:pStyle w:val="Tabletext"/>
              <w:spacing w:before="0" w:after="0"/>
              <w:rPr>
                <w:sz w:val="24"/>
              </w:rPr>
            </w:pPr>
            <w:r w:rsidRPr="00493773">
              <w:rPr>
                <w:sz w:val="24"/>
              </w:rPr>
              <w:t>Bending/squatting</w:t>
            </w:r>
          </w:p>
        </w:tc>
        <w:sdt>
          <w:sdtPr>
            <w:rPr>
              <w:sz w:val="24"/>
              <w:szCs w:val="24"/>
            </w:rPr>
            <w:id w:val="-179593025"/>
            <w:placeholder>
              <w:docPart w:val="74972EEC276345498C0476F110C16B58"/>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26D5B3D2" w14:textId="77777777" w:rsidR="003C3EFE" w:rsidRPr="00493773" w:rsidRDefault="003C3EFE" w:rsidP="00420D4F">
                <w:pPr>
                  <w:pStyle w:val="Tabletext"/>
                  <w:spacing w:before="0" w:after="0"/>
                  <w:jc w:val="center"/>
                  <w:rPr>
                    <w:sz w:val="24"/>
                  </w:rPr>
                </w:pPr>
                <w:r>
                  <w:rPr>
                    <w:sz w:val="24"/>
                    <w:szCs w:val="24"/>
                  </w:rPr>
                  <w:t>Occasionally</w:t>
                </w:r>
              </w:p>
            </w:tc>
          </w:sdtContent>
        </w:sdt>
      </w:tr>
      <w:tr w:rsidR="003C3EFE" w:rsidRPr="005A754D" w14:paraId="64D4237E" w14:textId="77777777" w:rsidTr="00420D4F">
        <w:trPr>
          <w:trHeight w:val="283"/>
        </w:trPr>
        <w:tc>
          <w:tcPr>
            <w:tcW w:w="6912" w:type="dxa"/>
            <w:vAlign w:val="center"/>
          </w:tcPr>
          <w:p w14:paraId="5BC155C2" w14:textId="77777777" w:rsidR="003C3EFE" w:rsidRPr="00493773" w:rsidRDefault="003C3EFE" w:rsidP="00420D4F">
            <w:pPr>
              <w:pStyle w:val="Tabletext"/>
              <w:spacing w:before="0" w:after="0"/>
              <w:rPr>
                <w:sz w:val="24"/>
              </w:rPr>
            </w:pPr>
            <w:r w:rsidRPr="00493773">
              <w:rPr>
                <w:sz w:val="24"/>
              </w:rPr>
              <w:t>Push/pull</w:t>
            </w:r>
          </w:p>
        </w:tc>
        <w:sdt>
          <w:sdtPr>
            <w:rPr>
              <w:sz w:val="24"/>
              <w:szCs w:val="24"/>
            </w:rPr>
            <w:id w:val="797949639"/>
            <w:placeholder>
              <w:docPart w:val="265BA4A43D7048F8AA86A27764352198"/>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2303D376" w14:textId="77777777" w:rsidR="003C3EFE" w:rsidRPr="00493773" w:rsidRDefault="003C3EFE" w:rsidP="00420D4F">
                <w:pPr>
                  <w:pStyle w:val="Tabletext"/>
                  <w:spacing w:before="0" w:after="0"/>
                  <w:jc w:val="center"/>
                  <w:rPr>
                    <w:sz w:val="24"/>
                  </w:rPr>
                </w:pPr>
                <w:r>
                  <w:rPr>
                    <w:sz w:val="24"/>
                    <w:szCs w:val="24"/>
                  </w:rPr>
                  <w:t>Occasionally</w:t>
                </w:r>
              </w:p>
            </w:tc>
          </w:sdtContent>
        </w:sdt>
      </w:tr>
      <w:tr w:rsidR="003C3EFE" w:rsidRPr="005A754D" w14:paraId="482F8116" w14:textId="77777777" w:rsidTr="00420D4F">
        <w:trPr>
          <w:trHeight w:val="283"/>
        </w:trPr>
        <w:tc>
          <w:tcPr>
            <w:tcW w:w="6912" w:type="dxa"/>
            <w:vAlign w:val="center"/>
          </w:tcPr>
          <w:p w14:paraId="39627982" w14:textId="77777777" w:rsidR="003C3EFE" w:rsidRPr="00493773" w:rsidRDefault="003C3EFE" w:rsidP="00420D4F">
            <w:pPr>
              <w:pStyle w:val="Tabletext"/>
              <w:spacing w:before="0" w:after="0"/>
              <w:rPr>
                <w:sz w:val="24"/>
              </w:rPr>
            </w:pPr>
            <w:r w:rsidRPr="00493773">
              <w:rPr>
                <w:sz w:val="24"/>
              </w:rPr>
              <w:t>Sequential repetitive movements in a short amount of time</w:t>
            </w:r>
          </w:p>
        </w:tc>
        <w:sdt>
          <w:sdtPr>
            <w:rPr>
              <w:sz w:val="24"/>
              <w:szCs w:val="24"/>
            </w:rPr>
            <w:id w:val="1034223459"/>
            <w:placeholder>
              <w:docPart w:val="B990E96B6491461D82DAA0B1E6FFC16B"/>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11DC36D0" w14:textId="77777777" w:rsidR="003C3EFE" w:rsidRPr="00493773" w:rsidRDefault="003C3EFE" w:rsidP="00420D4F">
                <w:pPr>
                  <w:pStyle w:val="Tabletext"/>
                  <w:spacing w:before="0" w:after="0"/>
                  <w:jc w:val="center"/>
                  <w:rPr>
                    <w:sz w:val="24"/>
                  </w:rPr>
                </w:pPr>
                <w:r>
                  <w:rPr>
                    <w:sz w:val="24"/>
                    <w:szCs w:val="24"/>
                  </w:rPr>
                  <w:t>Never</w:t>
                </w:r>
              </w:p>
            </w:tc>
          </w:sdtContent>
        </w:sdt>
      </w:tr>
    </w:tbl>
    <w:p w14:paraId="71715D1D" w14:textId="77777777" w:rsidR="002A43D2" w:rsidRPr="005A754D" w:rsidRDefault="002A43D2" w:rsidP="00493773">
      <w:pPr>
        <w:spacing w:after="0"/>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5B38C8" w:rsidRPr="00985DC5" w14:paraId="61823E0C" w14:textId="77777777" w:rsidTr="00493773">
        <w:trPr>
          <w:trHeight w:val="454"/>
        </w:trPr>
        <w:tc>
          <w:tcPr>
            <w:tcW w:w="6912" w:type="dxa"/>
            <w:shd w:val="clear" w:color="auto" w:fill="DEEAF6" w:themeFill="accent1" w:themeFillTint="33"/>
            <w:vAlign w:val="center"/>
          </w:tcPr>
          <w:p w14:paraId="250E1728" w14:textId="77777777" w:rsidR="005B38C8" w:rsidRPr="00985DC5" w:rsidRDefault="00493773" w:rsidP="00801DAF">
            <w:pPr>
              <w:pStyle w:val="Tableheading"/>
              <w:rPr>
                <w:rFonts w:ascii="Calibri Light" w:hAnsi="Calibri Light"/>
                <w:szCs w:val="24"/>
              </w:rPr>
            </w:pPr>
            <w:r w:rsidRPr="00DA4EF8">
              <w:t>TRAVEL</w:t>
            </w:r>
          </w:p>
        </w:tc>
        <w:tc>
          <w:tcPr>
            <w:tcW w:w="2694" w:type="dxa"/>
            <w:shd w:val="clear" w:color="auto" w:fill="DEEAF6" w:themeFill="accent1" w:themeFillTint="33"/>
            <w:vAlign w:val="center"/>
          </w:tcPr>
          <w:p w14:paraId="289B1BB2" w14:textId="77777777" w:rsidR="005B38C8" w:rsidRPr="00DA4EF8" w:rsidRDefault="00493773" w:rsidP="00801DAF">
            <w:pPr>
              <w:pStyle w:val="Tableheading"/>
              <w:jc w:val="center"/>
            </w:pPr>
            <w:r>
              <w:t>FREQUENCY</w:t>
            </w:r>
          </w:p>
        </w:tc>
      </w:tr>
      <w:tr w:rsidR="005B38C8" w:rsidRPr="005A754D" w14:paraId="0D8A9FA8" w14:textId="77777777" w:rsidTr="005B38C8">
        <w:trPr>
          <w:trHeight w:val="283"/>
        </w:trPr>
        <w:tc>
          <w:tcPr>
            <w:tcW w:w="6912" w:type="dxa"/>
            <w:vAlign w:val="center"/>
          </w:tcPr>
          <w:p w14:paraId="5C935003" w14:textId="77777777" w:rsidR="005B38C8" w:rsidRPr="00493773" w:rsidRDefault="005B38C8" w:rsidP="00493773">
            <w:pPr>
              <w:pStyle w:val="Tabletext"/>
              <w:spacing w:before="0" w:after="0"/>
              <w:rPr>
                <w:sz w:val="24"/>
              </w:rPr>
            </w:pPr>
            <w:r w:rsidRPr="00493773">
              <w:rPr>
                <w:sz w:val="24"/>
              </w:rPr>
              <w:t>Frequent travel – multiple work sites</w:t>
            </w:r>
          </w:p>
        </w:tc>
        <w:sdt>
          <w:sdtPr>
            <w:rPr>
              <w:sz w:val="24"/>
              <w:szCs w:val="24"/>
            </w:rPr>
            <w:id w:val="407194580"/>
            <w:placeholder>
              <w:docPart w:val="1C4EF02310C7435983896FE62503667C"/>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1A717462" w14:textId="3E532257" w:rsidR="005B38C8" w:rsidRPr="00493773" w:rsidRDefault="003C3EFE" w:rsidP="00493773">
                <w:pPr>
                  <w:pStyle w:val="Tabletext"/>
                  <w:spacing w:before="0" w:after="0"/>
                  <w:jc w:val="center"/>
                  <w:rPr>
                    <w:sz w:val="24"/>
                  </w:rPr>
                </w:pPr>
                <w:r>
                  <w:rPr>
                    <w:sz w:val="24"/>
                    <w:szCs w:val="24"/>
                  </w:rPr>
                  <w:t>Occasionally</w:t>
                </w:r>
              </w:p>
            </w:tc>
          </w:sdtContent>
        </w:sdt>
      </w:tr>
      <w:tr w:rsidR="005B38C8" w:rsidRPr="005A754D" w14:paraId="52AC417F" w14:textId="77777777" w:rsidTr="005B38C8">
        <w:trPr>
          <w:trHeight w:val="283"/>
        </w:trPr>
        <w:tc>
          <w:tcPr>
            <w:tcW w:w="6912" w:type="dxa"/>
            <w:vAlign w:val="center"/>
          </w:tcPr>
          <w:p w14:paraId="1A1BB185" w14:textId="77777777" w:rsidR="005B38C8" w:rsidRPr="00493773" w:rsidRDefault="005B38C8" w:rsidP="00493773">
            <w:pPr>
              <w:pStyle w:val="Tabletext"/>
              <w:spacing w:before="0" w:after="0"/>
              <w:rPr>
                <w:sz w:val="24"/>
              </w:rPr>
            </w:pPr>
            <w:r w:rsidRPr="00493773">
              <w:rPr>
                <w:sz w:val="24"/>
              </w:rPr>
              <w:t xml:space="preserve">Frequent travel – driving </w:t>
            </w:r>
          </w:p>
        </w:tc>
        <w:sdt>
          <w:sdtPr>
            <w:rPr>
              <w:sz w:val="24"/>
              <w:szCs w:val="24"/>
            </w:rPr>
            <w:id w:val="407194581"/>
            <w:placeholder>
              <w:docPart w:val="06B061D597D5420CB99E5376218FFAC4"/>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33760BB7" w14:textId="760D6D50" w:rsidR="005B38C8" w:rsidRPr="00493773" w:rsidRDefault="003C3EFE" w:rsidP="00493773">
                <w:pPr>
                  <w:pStyle w:val="Tabletext"/>
                  <w:spacing w:before="0" w:after="0"/>
                  <w:jc w:val="center"/>
                  <w:rPr>
                    <w:sz w:val="24"/>
                  </w:rPr>
                </w:pPr>
                <w:r>
                  <w:rPr>
                    <w:sz w:val="24"/>
                    <w:szCs w:val="24"/>
                  </w:rPr>
                  <w:t>Occasionally</w:t>
                </w:r>
              </w:p>
            </w:tc>
          </w:sdtContent>
        </w:sdt>
      </w:tr>
      <w:tr w:rsidR="005B38C8" w:rsidRPr="005A754D" w14:paraId="5C14ABDC" w14:textId="77777777" w:rsidTr="005B38C8">
        <w:trPr>
          <w:trHeight w:val="283"/>
        </w:trPr>
        <w:tc>
          <w:tcPr>
            <w:tcW w:w="6912" w:type="dxa"/>
            <w:vAlign w:val="center"/>
          </w:tcPr>
          <w:p w14:paraId="3559930F" w14:textId="77777777" w:rsidR="005B38C8" w:rsidRPr="00493773" w:rsidRDefault="005B38C8" w:rsidP="00493773">
            <w:pPr>
              <w:pStyle w:val="Tabletext"/>
              <w:spacing w:before="0" w:after="0"/>
              <w:rPr>
                <w:sz w:val="24"/>
              </w:rPr>
            </w:pPr>
            <w:r w:rsidRPr="00493773">
              <w:rPr>
                <w:sz w:val="24"/>
              </w:rPr>
              <w:t xml:space="preserve">Frequent travel – interstate </w:t>
            </w:r>
          </w:p>
        </w:tc>
        <w:sdt>
          <w:sdtPr>
            <w:rPr>
              <w:sz w:val="24"/>
              <w:szCs w:val="24"/>
            </w:rPr>
            <w:id w:val="407194582"/>
            <w:placeholder>
              <w:docPart w:val="615023181D5940EAA69249CBD5E51B69"/>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486B6BD5" w14:textId="1183B114" w:rsidR="005B38C8" w:rsidRPr="00493773" w:rsidRDefault="003C3EFE" w:rsidP="00493773">
                <w:pPr>
                  <w:pStyle w:val="Tabletext"/>
                  <w:spacing w:before="0" w:after="0"/>
                  <w:jc w:val="center"/>
                  <w:rPr>
                    <w:sz w:val="24"/>
                  </w:rPr>
                </w:pPr>
                <w:r>
                  <w:rPr>
                    <w:sz w:val="24"/>
                    <w:szCs w:val="24"/>
                  </w:rPr>
                  <w:t>Never</w:t>
                </w:r>
              </w:p>
            </w:tc>
          </w:sdtContent>
        </w:sdt>
      </w:tr>
    </w:tbl>
    <w:p w14:paraId="2011FCD4" w14:textId="77777777" w:rsidR="002A43D2" w:rsidRPr="005A754D" w:rsidRDefault="002A43D2" w:rsidP="00493773">
      <w:pPr>
        <w:spacing w:after="0"/>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3C3EFE" w:rsidRPr="00985DC5" w14:paraId="2B0C0F10" w14:textId="77777777" w:rsidTr="00420D4F">
        <w:trPr>
          <w:trHeight w:val="454"/>
        </w:trPr>
        <w:tc>
          <w:tcPr>
            <w:tcW w:w="6912" w:type="dxa"/>
            <w:shd w:val="clear" w:color="auto" w:fill="DEEAF6" w:themeFill="accent1" w:themeFillTint="33"/>
            <w:vAlign w:val="center"/>
          </w:tcPr>
          <w:p w14:paraId="45760BC5" w14:textId="77777777" w:rsidR="003C3EFE" w:rsidRPr="00985DC5" w:rsidRDefault="003C3EFE" w:rsidP="00420D4F">
            <w:pPr>
              <w:pStyle w:val="Tableheading"/>
              <w:rPr>
                <w:rFonts w:ascii="Calibri Light" w:hAnsi="Calibri Light"/>
                <w:szCs w:val="24"/>
              </w:rPr>
            </w:pPr>
            <w:r w:rsidRPr="00DA4EF8">
              <w:t xml:space="preserve">SPECIFIC HAZARDS </w:t>
            </w:r>
          </w:p>
        </w:tc>
        <w:tc>
          <w:tcPr>
            <w:tcW w:w="2694" w:type="dxa"/>
            <w:shd w:val="clear" w:color="auto" w:fill="DEEAF6" w:themeFill="accent1" w:themeFillTint="33"/>
            <w:vAlign w:val="center"/>
          </w:tcPr>
          <w:p w14:paraId="5CAE7003" w14:textId="77777777" w:rsidR="003C3EFE" w:rsidRPr="00DA4EF8" w:rsidRDefault="003C3EFE" w:rsidP="00420D4F">
            <w:pPr>
              <w:pStyle w:val="Tableheading"/>
              <w:jc w:val="center"/>
            </w:pPr>
            <w:r>
              <w:t>FREQUENCY</w:t>
            </w:r>
          </w:p>
        </w:tc>
      </w:tr>
      <w:tr w:rsidR="003C3EFE" w:rsidRPr="005A754D" w14:paraId="4950ED51" w14:textId="77777777" w:rsidTr="00420D4F">
        <w:trPr>
          <w:trHeight w:val="283"/>
        </w:trPr>
        <w:tc>
          <w:tcPr>
            <w:tcW w:w="6912" w:type="dxa"/>
            <w:vAlign w:val="center"/>
          </w:tcPr>
          <w:p w14:paraId="08AAA8D7" w14:textId="77777777" w:rsidR="003C3EFE" w:rsidRPr="00493773" w:rsidRDefault="003C3EFE" w:rsidP="00420D4F">
            <w:pPr>
              <w:pStyle w:val="Tabletext"/>
              <w:spacing w:before="0" w:after="0"/>
              <w:rPr>
                <w:sz w:val="24"/>
              </w:rPr>
            </w:pPr>
            <w:r w:rsidRPr="00493773">
              <w:rPr>
                <w:sz w:val="24"/>
              </w:rPr>
              <w:t xml:space="preserve">Working at heights </w:t>
            </w:r>
          </w:p>
        </w:tc>
        <w:sdt>
          <w:sdtPr>
            <w:rPr>
              <w:sz w:val="24"/>
              <w:szCs w:val="24"/>
            </w:rPr>
            <w:id w:val="407194583"/>
            <w:placeholder>
              <w:docPart w:val="0BB8A4D90FA3473C8C697CAFB9E1FE1C"/>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161BF349" w14:textId="77777777" w:rsidR="003C3EFE" w:rsidRPr="00493773" w:rsidRDefault="003C3EFE" w:rsidP="00420D4F">
                <w:pPr>
                  <w:pStyle w:val="Tabletext"/>
                  <w:spacing w:before="0" w:after="0"/>
                  <w:jc w:val="center"/>
                  <w:rPr>
                    <w:sz w:val="24"/>
                  </w:rPr>
                </w:pPr>
                <w:r>
                  <w:rPr>
                    <w:sz w:val="24"/>
                    <w:szCs w:val="24"/>
                  </w:rPr>
                  <w:t>Never</w:t>
                </w:r>
              </w:p>
            </w:tc>
          </w:sdtContent>
        </w:sdt>
      </w:tr>
      <w:tr w:rsidR="003C3EFE" w:rsidRPr="005A754D" w14:paraId="06C3C0DF" w14:textId="77777777" w:rsidTr="00420D4F">
        <w:trPr>
          <w:trHeight w:val="283"/>
        </w:trPr>
        <w:tc>
          <w:tcPr>
            <w:tcW w:w="6912" w:type="dxa"/>
            <w:vAlign w:val="center"/>
          </w:tcPr>
          <w:p w14:paraId="40AD264D" w14:textId="77777777" w:rsidR="003C3EFE" w:rsidRPr="00493773" w:rsidRDefault="003C3EFE" w:rsidP="00420D4F">
            <w:pPr>
              <w:pStyle w:val="Tabletext"/>
              <w:spacing w:before="0" w:after="0"/>
              <w:rPr>
                <w:sz w:val="24"/>
              </w:rPr>
            </w:pPr>
            <w:r w:rsidRPr="00493773">
              <w:rPr>
                <w:sz w:val="24"/>
              </w:rPr>
              <w:t xml:space="preserve">Exposure to extreme temperatures </w:t>
            </w:r>
          </w:p>
        </w:tc>
        <w:sdt>
          <w:sdtPr>
            <w:rPr>
              <w:sz w:val="24"/>
              <w:szCs w:val="24"/>
            </w:rPr>
            <w:id w:val="407194584"/>
            <w:placeholder>
              <w:docPart w:val="11A1E22F6BAE41A48550EDCB98D0156F"/>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4DA324B3" w14:textId="77777777" w:rsidR="003C3EFE" w:rsidRPr="00493773" w:rsidRDefault="003C3EFE" w:rsidP="00420D4F">
                <w:pPr>
                  <w:pStyle w:val="Tabletext"/>
                  <w:spacing w:before="0" w:after="0"/>
                  <w:jc w:val="center"/>
                  <w:rPr>
                    <w:sz w:val="24"/>
                  </w:rPr>
                </w:pPr>
                <w:r>
                  <w:rPr>
                    <w:sz w:val="24"/>
                    <w:szCs w:val="24"/>
                  </w:rPr>
                  <w:t>Never</w:t>
                </w:r>
              </w:p>
            </w:tc>
          </w:sdtContent>
        </w:sdt>
      </w:tr>
      <w:tr w:rsidR="003C3EFE" w:rsidRPr="005A754D" w14:paraId="45A76FF0" w14:textId="77777777" w:rsidTr="00420D4F">
        <w:trPr>
          <w:trHeight w:val="283"/>
        </w:trPr>
        <w:tc>
          <w:tcPr>
            <w:tcW w:w="6912" w:type="dxa"/>
            <w:vAlign w:val="center"/>
          </w:tcPr>
          <w:p w14:paraId="1ECAD653" w14:textId="77777777" w:rsidR="003C3EFE" w:rsidRPr="00493773" w:rsidRDefault="003C3EFE" w:rsidP="00420D4F">
            <w:pPr>
              <w:pStyle w:val="Tabletext"/>
              <w:spacing w:before="0" w:after="0"/>
              <w:rPr>
                <w:sz w:val="24"/>
              </w:rPr>
            </w:pPr>
            <w:r w:rsidRPr="00493773">
              <w:rPr>
                <w:sz w:val="24"/>
              </w:rPr>
              <w:t>Operation of heavy machinery e.g. forklift</w:t>
            </w:r>
          </w:p>
        </w:tc>
        <w:sdt>
          <w:sdtPr>
            <w:rPr>
              <w:sz w:val="24"/>
              <w:szCs w:val="24"/>
            </w:rPr>
            <w:id w:val="407194585"/>
            <w:placeholder>
              <w:docPart w:val="E9A25CDF83A24CE8A7CEF29B7A3899BF"/>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668CE12D" w14:textId="77777777" w:rsidR="003C3EFE" w:rsidRPr="00493773" w:rsidRDefault="003C3EFE" w:rsidP="00420D4F">
                <w:pPr>
                  <w:pStyle w:val="Tabletext"/>
                  <w:spacing w:before="0" w:after="0"/>
                  <w:jc w:val="center"/>
                  <w:rPr>
                    <w:sz w:val="24"/>
                  </w:rPr>
                </w:pPr>
                <w:r>
                  <w:rPr>
                    <w:sz w:val="24"/>
                    <w:szCs w:val="24"/>
                  </w:rPr>
                  <w:t>Never</w:t>
                </w:r>
              </w:p>
            </w:tc>
          </w:sdtContent>
        </w:sdt>
      </w:tr>
      <w:tr w:rsidR="003C3EFE" w:rsidRPr="005A754D" w14:paraId="7CFB3DEC" w14:textId="77777777" w:rsidTr="00420D4F">
        <w:trPr>
          <w:trHeight w:val="283"/>
        </w:trPr>
        <w:tc>
          <w:tcPr>
            <w:tcW w:w="6912" w:type="dxa"/>
            <w:vAlign w:val="center"/>
          </w:tcPr>
          <w:p w14:paraId="437E15F1" w14:textId="77777777" w:rsidR="003C3EFE" w:rsidRPr="00493773" w:rsidRDefault="003C3EFE" w:rsidP="00420D4F">
            <w:pPr>
              <w:pStyle w:val="Tabletext"/>
              <w:spacing w:before="0" w:after="0"/>
              <w:rPr>
                <w:sz w:val="24"/>
              </w:rPr>
            </w:pPr>
            <w:r w:rsidRPr="00493773">
              <w:rPr>
                <w:sz w:val="24"/>
              </w:rPr>
              <w:t>Confined spaces</w:t>
            </w:r>
          </w:p>
        </w:tc>
        <w:sdt>
          <w:sdtPr>
            <w:rPr>
              <w:sz w:val="24"/>
              <w:szCs w:val="24"/>
            </w:rPr>
            <w:id w:val="407194586"/>
            <w:placeholder>
              <w:docPart w:val="D33010E960C84FA4B99ADE859CE40C65"/>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571C8A87" w14:textId="77777777" w:rsidR="003C3EFE" w:rsidRPr="00493773" w:rsidRDefault="003C3EFE" w:rsidP="00420D4F">
                <w:pPr>
                  <w:pStyle w:val="Tabletext"/>
                  <w:spacing w:before="0" w:after="0"/>
                  <w:jc w:val="center"/>
                  <w:rPr>
                    <w:sz w:val="24"/>
                  </w:rPr>
                </w:pPr>
                <w:r>
                  <w:rPr>
                    <w:sz w:val="24"/>
                    <w:szCs w:val="24"/>
                  </w:rPr>
                  <w:t>Never</w:t>
                </w:r>
              </w:p>
            </w:tc>
          </w:sdtContent>
        </w:sdt>
      </w:tr>
      <w:tr w:rsidR="003C3EFE" w:rsidRPr="005A754D" w14:paraId="14415114" w14:textId="77777777" w:rsidTr="00420D4F">
        <w:trPr>
          <w:trHeight w:val="283"/>
        </w:trPr>
        <w:tc>
          <w:tcPr>
            <w:tcW w:w="6912" w:type="dxa"/>
            <w:vAlign w:val="center"/>
          </w:tcPr>
          <w:p w14:paraId="4D83819E" w14:textId="77777777" w:rsidR="003C3EFE" w:rsidRPr="00493773" w:rsidRDefault="003C3EFE" w:rsidP="00420D4F">
            <w:pPr>
              <w:pStyle w:val="Tabletext"/>
              <w:spacing w:before="0" w:after="0"/>
              <w:rPr>
                <w:sz w:val="24"/>
              </w:rPr>
            </w:pPr>
            <w:r w:rsidRPr="00493773">
              <w:rPr>
                <w:sz w:val="24"/>
              </w:rPr>
              <w:t>Excessive noise</w:t>
            </w:r>
          </w:p>
        </w:tc>
        <w:sdt>
          <w:sdtPr>
            <w:rPr>
              <w:sz w:val="24"/>
              <w:szCs w:val="24"/>
            </w:rPr>
            <w:id w:val="407194587"/>
            <w:placeholder>
              <w:docPart w:val="A03CF823429041ACA33DE1127271C733"/>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4910600B" w14:textId="77777777" w:rsidR="003C3EFE" w:rsidRPr="00493773" w:rsidRDefault="003C3EFE" w:rsidP="00420D4F">
                <w:pPr>
                  <w:pStyle w:val="Tabletext"/>
                  <w:spacing w:before="0" w:after="0"/>
                  <w:jc w:val="center"/>
                  <w:rPr>
                    <w:sz w:val="24"/>
                  </w:rPr>
                </w:pPr>
                <w:r>
                  <w:rPr>
                    <w:sz w:val="24"/>
                    <w:szCs w:val="24"/>
                  </w:rPr>
                  <w:t>Never</w:t>
                </w:r>
              </w:p>
            </w:tc>
          </w:sdtContent>
        </w:sdt>
      </w:tr>
      <w:tr w:rsidR="003C3EFE" w:rsidRPr="005A754D" w14:paraId="49FB92D6" w14:textId="77777777" w:rsidTr="00420D4F">
        <w:trPr>
          <w:trHeight w:val="283"/>
        </w:trPr>
        <w:tc>
          <w:tcPr>
            <w:tcW w:w="6912" w:type="dxa"/>
            <w:vAlign w:val="center"/>
          </w:tcPr>
          <w:p w14:paraId="28D01FE5" w14:textId="77777777" w:rsidR="003C3EFE" w:rsidRPr="00493773" w:rsidRDefault="003C3EFE" w:rsidP="00420D4F">
            <w:pPr>
              <w:pStyle w:val="Tabletext"/>
              <w:spacing w:before="0" w:after="0"/>
              <w:rPr>
                <w:sz w:val="24"/>
              </w:rPr>
            </w:pPr>
            <w:r w:rsidRPr="00493773">
              <w:rPr>
                <w:sz w:val="24"/>
              </w:rPr>
              <w:t>Low lighting</w:t>
            </w:r>
          </w:p>
        </w:tc>
        <w:sdt>
          <w:sdtPr>
            <w:rPr>
              <w:sz w:val="24"/>
              <w:szCs w:val="24"/>
            </w:rPr>
            <w:id w:val="407194588"/>
            <w:placeholder>
              <w:docPart w:val="D28A5AACF97B4A17A1AB7D0CA406546C"/>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53644D70" w14:textId="77777777" w:rsidR="003C3EFE" w:rsidRPr="00493773" w:rsidRDefault="003C3EFE" w:rsidP="00420D4F">
                <w:pPr>
                  <w:pStyle w:val="Tabletext"/>
                  <w:spacing w:before="0" w:after="0"/>
                  <w:jc w:val="center"/>
                  <w:rPr>
                    <w:sz w:val="24"/>
                  </w:rPr>
                </w:pPr>
                <w:r>
                  <w:rPr>
                    <w:sz w:val="24"/>
                    <w:szCs w:val="24"/>
                  </w:rPr>
                  <w:t>Never</w:t>
                </w:r>
              </w:p>
            </w:tc>
          </w:sdtContent>
        </w:sdt>
      </w:tr>
      <w:tr w:rsidR="003C3EFE" w:rsidRPr="005A754D" w14:paraId="5F4965B7" w14:textId="77777777" w:rsidTr="00420D4F">
        <w:trPr>
          <w:trHeight w:val="283"/>
        </w:trPr>
        <w:tc>
          <w:tcPr>
            <w:tcW w:w="6912" w:type="dxa"/>
            <w:vAlign w:val="center"/>
          </w:tcPr>
          <w:p w14:paraId="533CEAB7" w14:textId="77777777" w:rsidR="003C3EFE" w:rsidRPr="00493773" w:rsidRDefault="003C3EFE" w:rsidP="00420D4F">
            <w:pPr>
              <w:pStyle w:val="Tabletext"/>
              <w:spacing w:before="0" w:after="0"/>
              <w:rPr>
                <w:sz w:val="24"/>
              </w:rPr>
            </w:pPr>
            <w:r w:rsidRPr="00493773">
              <w:rPr>
                <w:sz w:val="24"/>
              </w:rPr>
              <w:t>Handling of dangerous goods/equipment</w:t>
            </w:r>
          </w:p>
        </w:tc>
        <w:sdt>
          <w:sdtPr>
            <w:rPr>
              <w:sz w:val="24"/>
              <w:szCs w:val="24"/>
            </w:rPr>
            <w:id w:val="407194589"/>
            <w:placeholder>
              <w:docPart w:val="30823EF74C1043DAA56A1048277C1070"/>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6305598D" w14:textId="77777777" w:rsidR="003C3EFE" w:rsidRPr="00493773" w:rsidRDefault="003C3EFE" w:rsidP="00420D4F">
                <w:pPr>
                  <w:pStyle w:val="Tabletext"/>
                  <w:spacing w:before="0" w:after="0"/>
                  <w:jc w:val="center"/>
                  <w:rPr>
                    <w:sz w:val="24"/>
                  </w:rPr>
                </w:pPr>
                <w:r>
                  <w:rPr>
                    <w:sz w:val="24"/>
                    <w:szCs w:val="24"/>
                  </w:rPr>
                  <w:t>Never</w:t>
                </w:r>
              </w:p>
            </w:tc>
          </w:sdtContent>
        </w:sdt>
      </w:tr>
      <w:tr w:rsidR="003C3EFE" w:rsidRPr="005A754D" w14:paraId="6F7ED682" w14:textId="77777777" w:rsidTr="00420D4F">
        <w:trPr>
          <w:trHeight w:val="283"/>
        </w:trPr>
        <w:tc>
          <w:tcPr>
            <w:tcW w:w="6912" w:type="dxa"/>
            <w:vAlign w:val="center"/>
          </w:tcPr>
          <w:p w14:paraId="1DD0021D" w14:textId="77777777" w:rsidR="003C3EFE" w:rsidRPr="00493773" w:rsidRDefault="003C3EFE" w:rsidP="00420D4F">
            <w:pPr>
              <w:pStyle w:val="Tabletext"/>
              <w:spacing w:before="0" w:after="0"/>
              <w:rPr>
                <w:sz w:val="24"/>
              </w:rPr>
            </w:pPr>
            <w:r w:rsidRPr="00493773">
              <w:rPr>
                <w:sz w:val="24"/>
              </w:rPr>
              <w:t xml:space="preserve">Working with asbestos </w:t>
            </w:r>
          </w:p>
        </w:tc>
        <w:sdt>
          <w:sdtPr>
            <w:rPr>
              <w:sz w:val="24"/>
              <w:szCs w:val="24"/>
            </w:rPr>
            <w:id w:val="407194590"/>
            <w:placeholder>
              <w:docPart w:val="275B190CE0A44E8E82D35481E2848939"/>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4FEDC3D6" w14:textId="77777777" w:rsidR="003C3EFE" w:rsidRPr="00493773" w:rsidRDefault="003C3EFE" w:rsidP="00420D4F">
                <w:pPr>
                  <w:pStyle w:val="Tabletext"/>
                  <w:spacing w:before="0" w:after="0"/>
                  <w:jc w:val="center"/>
                  <w:rPr>
                    <w:sz w:val="24"/>
                  </w:rPr>
                </w:pPr>
                <w:r>
                  <w:rPr>
                    <w:sz w:val="24"/>
                    <w:szCs w:val="24"/>
                  </w:rPr>
                  <w:t>Never</w:t>
                </w:r>
              </w:p>
            </w:tc>
          </w:sdtContent>
        </w:sdt>
      </w:tr>
      <w:tr w:rsidR="003C3EFE" w:rsidRPr="00311AE8" w14:paraId="55C5C685" w14:textId="77777777" w:rsidTr="00420D4F">
        <w:trPr>
          <w:trHeight w:val="283"/>
        </w:trPr>
        <w:tc>
          <w:tcPr>
            <w:tcW w:w="6912" w:type="dxa"/>
            <w:vAlign w:val="center"/>
          </w:tcPr>
          <w:p w14:paraId="6FF83D66" w14:textId="77777777" w:rsidR="003C3EFE" w:rsidRPr="005F1B26" w:rsidRDefault="003C3EFE" w:rsidP="00420D4F">
            <w:pPr>
              <w:pStyle w:val="Tabletext"/>
              <w:spacing w:before="0" w:after="0"/>
              <w:rPr>
                <w:sz w:val="24"/>
              </w:rPr>
            </w:pPr>
            <w:r w:rsidRPr="005F1B26">
              <w:rPr>
                <w:sz w:val="24"/>
              </w:rPr>
              <w:t>Potential to encounter agitated customers</w:t>
            </w:r>
          </w:p>
        </w:tc>
        <w:sdt>
          <w:sdtPr>
            <w:rPr>
              <w:sz w:val="24"/>
              <w:szCs w:val="24"/>
            </w:rPr>
            <w:id w:val="407194591"/>
            <w:placeholder>
              <w:docPart w:val="8DA1097928F34C96915856C9614202D8"/>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21585BC8" w14:textId="77777777" w:rsidR="003C3EFE" w:rsidRPr="005F1B26" w:rsidRDefault="003C3EFE" w:rsidP="00420D4F">
                <w:pPr>
                  <w:pStyle w:val="Tabletext"/>
                  <w:spacing w:before="0" w:after="0"/>
                  <w:jc w:val="center"/>
                  <w:rPr>
                    <w:sz w:val="24"/>
                  </w:rPr>
                </w:pPr>
                <w:r>
                  <w:rPr>
                    <w:sz w:val="24"/>
                    <w:szCs w:val="24"/>
                  </w:rPr>
                  <w:t>Never</w:t>
                </w:r>
              </w:p>
            </w:tc>
          </w:sdtContent>
        </w:sdt>
      </w:tr>
      <w:tr w:rsidR="003C3EFE" w:rsidRPr="00311AE8" w14:paraId="47921216" w14:textId="77777777" w:rsidTr="00420D4F">
        <w:trPr>
          <w:trHeight w:val="283"/>
        </w:trPr>
        <w:tc>
          <w:tcPr>
            <w:tcW w:w="6912" w:type="dxa"/>
            <w:vAlign w:val="center"/>
          </w:tcPr>
          <w:p w14:paraId="1F5DC55E" w14:textId="77777777" w:rsidR="003C3EFE" w:rsidRPr="005F1B26" w:rsidRDefault="003C3EFE" w:rsidP="00420D4F">
            <w:pPr>
              <w:pStyle w:val="Tabletext"/>
              <w:spacing w:before="0" w:after="0"/>
              <w:rPr>
                <w:sz w:val="24"/>
              </w:rPr>
            </w:pPr>
            <w:r w:rsidRPr="005F1B26">
              <w:rPr>
                <w:sz w:val="24"/>
              </w:rPr>
              <w:t>Exposure to potentially distressing case material</w:t>
            </w:r>
          </w:p>
        </w:tc>
        <w:sdt>
          <w:sdtPr>
            <w:rPr>
              <w:sz w:val="24"/>
              <w:szCs w:val="24"/>
            </w:rPr>
            <w:id w:val="182894372"/>
            <w:placeholder>
              <w:docPart w:val="901DD0E495504F8BB8EFF5069A96D778"/>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6B6973F3" w14:textId="77777777" w:rsidR="003C3EFE" w:rsidRPr="005F1B26" w:rsidRDefault="003C3EFE" w:rsidP="00420D4F">
                <w:pPr>
                  <w:pStyle w:val="Tabletext"/>
                  <w:spacing w:before="0" w:after="0"/>
                  <w:jc w:val="center"/>
                  <w:rPr>
                    <w:sz w:val="24"/>
                    <w:szCs w:val="24"/>
                  </w:rPr>
                </w:pPr>
                <w:r>
                  <w:rPr>
                    <w:sz w:val="24"/>
                    <w:szCs w:val="24"/>
                  </w:rPr>
                  <w:t>Never</w:t>
                </w:r>
              </w:p>
            </w:tc>
          </w:sdtContent>
        </w:sdt>
      </w:tr>
    </w:tbl>
    <w:p w14:paraId="3AFC7054" w14:textId="77777777" w:rsidR="002A43D2" w:rsidRDefault="002A43D2" w:rsidP="00493773">
      <w:pPr>
        <w:spacing w:after="0"/>
        <w:rPr>
          <w:sz w:val="4"/>
        </w:rPr>
      </w:pPr>
    </w:p>
    <w:p w14:paraId="016E2262" w14:textId="77777777" w:rsidR="002A43D2" w:rsidRPr="00DA4EF8" w:rsidRDefault="002A43D2" w:rsidP="002A43D2">
      <w:pPr>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5B38C8" w:rsidRPr="00985DC5" w14:paraId="2EA87664" w14:textId="77777777" w:rsidTr="00493773">
        <w:trPr>
          <w:trHeight w:val="454"/>
        </w:trPr>
        <w:tc>
          <w:tcPr>
            <w:tcW w:w="6912" w:type="dxa"/>
            <w:shd w:val="clear" w:color="auto" w:fill="DEEAF6" w:themeFill="accent1" w:themeFillTint="33"/>
            <w:vAlign w:val="center"/>
          </w:tcPr>
          <w:p w14:paraId="7929B13C" w14:textId="77777777" w:rsidR="005B38C8" w:rsidRPr="00985DC5" w:rsidRDefault="00493773" w:rsidP="00493773">
            <w:pPr>
              <w:pStyle w:val="Tableheading"/>
              <w:rPr>
                <w:rFonts w:ascii="Calibri Light" w:hAnsi="Calibri Light"/>
                <w:szCs w:val="24"/>
              </w:rPr>
            </w:pPr>
            <w:r w:rsidRPr="00DA4EF8">
              <w:t>OTHER</w:t>
            </w:r>
          </w:p>
        </w:tc>
        <w:tc>
          <w:tcPr>
            <w:tcW w:w="2694" w:type="dxa"/>
            <w:shd w:val="clear" w:color="auto" w:fill="DEEAF6" w:themeFill="accent1" w:themeFillTint="33"/>
            <w:vAlign w:val="center"/>
          </w:tcPr>
          <w:p w14:paraId="4F814E5F" w14:textId="77777777" w:rsidR="005B38C8" w:rsidRPr="00DA4EF8" w:rsidRDefault="00493773" w:rsidP="00493773">
            <w:pPr>
              <w:pStyle w:val="Tableheading"/>
              <w:jc w:val="center"/>
            </w:pPr>
            <w:r>
              <w:t>FREQUENCY</w:t>
            </w:r>
          </w:p>
        </w:tc>
      </w:tr>
      <w:tr w:rsidR="005B38C8" w:rsidRPr="005A754D" w14:paraId="143DA488" w14:textId="77777777" w:rsidTr="00442939">
        <w:trPr>
          <w:trHeight w:val="283"/>
        </w:trPr>
        <w:tc>
          <w:tcPr>
            <w:tcW w:w="6912" w:type="dxa"/>
            <w:vAlign w:val="center"/>
          </w:tcPr>
          <w:p w14:paraId="0FD2B90A" w14:textId="77777777" w:rsidR="005B38C8" w:rsidRPr="00493773" w:rsidRDefault="005B38C8" w:rsidP="00493773">
            <w:pPr>
              <w:pStyle w:val="Tabletext"/>
              <w:spacing w:before="0" w:after="0"/>
              <w:rPr>
                <w:sz w:val="24"/>
              </w:rPr>
            </w:pPr>
            <w:r w:rsidRPr="00493773">
              <w:rPr>
                <w:sz w:val="24"/>
              </w:rPr>
              <w:t xml:space="preserve">Uniform required </w:t>
            </w:r>
          </w:p>
        </w:tc>
        <w:sdt>
          <w:sdtPr>
            <w:rPr>
              <w:sz w:val="24"/>
              <w:szCs w:val="24"/>
            </w:rPr>
            <w:id w:val="407194592"/>
            <w:placeholder>
              <w:docPart w:val="C2A236068F6A4FBDB3FF2613DA3C67F8"/>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22117EE4" w14:textId="657EAE84" w:rsidR="005B38C8" w:rsidRPr="00493773" w:rsidRDefault="003C3EFE" w:rsidP="00715C75">
                <w:pPr>
                  <w:pStyle w:val="Tabletext"/>
                  <w:spacing w:before="0" w:after="0"/>
                  <w:jc w:val="center"/>
                  <w:rPr>
                    <w:sz w:val="24"/>
                  </w:rPr>
                </w:pPr>
                <w:r>
                  <w:rPr>
                    <w:sz w:val="24"/>
                    <w:szCs w:val="24"/>
                  </w:rPr>
                  <w:t>Never</w:t>
                </w:r>
              </w:p>
            </w:tc>
          </w:sdtContent>
        </w:sdt>
      </w:tr>
      <w:tr w:rsidR="005B38C8" w:rsidRPr="005A754D" w14:paraId="01ED51BC" w14:textId="77777777" w:rsidTr="00442939">
        <w:trPr>
          <w:trHeight w:val="283"/>
        </w:trPr>
        <w:tc>
          <w:tcPr>
            <w:tcW w:w="6912" w:type="dxa"/>
            <w:vAlign w:val="center"/>
          </w:tcPr>
          <w:p w14:paraId="1BDDB59F" w14:textId="2893C732" w:rsidR="005B38C8" w:rsidRPr="00493773" w:rsidRDefault="00D25B82" w:rsidP="00493773">
            <w:pPr>
              <w:pStyle w:val="Tabletext"/>
              <w:spacing w:before="0" w:after="0"/>
              <w:rPr>
                <w:sz w:val="24"/>
              </w:rPr>
            </w:pPr>
            <w:r>
              <w:rPr>
                <w:sz w:val="24"/>
              </w:rPr>
              <w:t>Personal Protective Equipment (</w:t>
            </w:r>
            <w:r w:rsidR="005B38C8" w:rsidRPr="00493773">
              <w:rPr>
                <w:sz w:val="24"/>
              </w:rPr>
              <w:t>PPE</w:t>
            </w:r>
            <w:r>
              <w:rPr>
                <w:sz w:val="24"/>
              </w:rPr>
              <w:t>)</w:t>
            </w:r>
            <w:r w:rsidR="005B38C8" w:rsidRPr="00493773">
              <w:rPr>
                <w:sz w:val="24"/>
              </w:rPr>
              <w:t xml:space="preserve"> required</w:t>
            </w:r>
          </w:p>
        </w:tc>
        <w:sdt>
          <w:sdtPr>
            <w:rPr>
              <w:sz w:val="24"/>
              <w:szCs w:val="24"/>
            </w:rPr>
            <w:id w:val="407194593"/>
            <w:placeholder>
              <w:docPart w:val="E90866A1B92345718171ECCC784C3243"/>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238D61CA" w14:textId="6D5D1FA4" w:rsidR="005B38C8" w:rsidRPr="00493773" w:rsidRDefault="003C3EFE" w:rsidP="00715C75">
                <w:pPr>
                  <w:pStyle w:val="Tabletext"/>
                  <w:spacing w:before="0" w:after="0"/>
                  <w:jc w:val="center"/>
                  <w:rPr>
                    <w:sz w:val="24"/>
                  </w:rPr>
                </w:pPr>
                <w:r>
                  <w:rPr>
                    <w:sz w:val="24"/>
                    <w:szCs w:val="24"/>
                  </w:rPr>
                  <w:t>Occasionally</w:t>
                </w:r>
              </w:p>
            </w:tc>
          </w:sdtContent>
        </w:sdt>
      </w:tr>
    </w:tbl>
    <w:p w14:paraId="08655A7D" w14:textId="77777777" w:rsidR="00015483" w:rsidRPr="002A43D2" w:rsidRDefault="00015483" w:rsidP="00493773">
      <w:pPr>
        <w:spacing w:after="0"/>
      </w:pPr>
    </w:p>
    <w:sectPr w:rsidR="00015483" w:rsidRPr="002A43D2" w:rsidSect="006F09E8">
      <w:type w:val="continuous"/>
      <w:pgSz w:w="11906" w:h="16838" w:code="9"/>
      <w:pgMar w:top="851" w:right="1134" w:bottom="1134" w:left="1134" w:header="680" w:footer="68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7195D2" w14:textId="77777777" w:rsidR="00243D4A" w:rsidRDefault="00243D4A" w:rsidP="00456927">
      <w:pPr>
        <w:spacing w:after="0"/>
      </w:pPr>
      <w:r>
        <w:separator/>
      </w:r>
    </w:p>
  </w:endnote>
  <w:endnote w:type="continuationSeparator" w:id="0">
    <w:p w14:paraId="541A54A2" w14:textId="77777777" w:rsidR="00243D4A" w:rsidRDefault="00243D4A" w:rsidP="0045692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D4962" w14:textId="77777777" w:rsidR="00072674" w:rsidRPr="00AF1222" w:rsidRDefault="00072674" w:rsidP="00AF1222">
    <w:pPr>
      <w:pStyle w:val="Footer"/>
      <w:jc w:val="center"/>
      <w:rPr>
        <w:rFonts w:ascii="Calibri" w:hAnsi="Calibri"/>
        <w:b/>
        <w:color w:val="F00000"/>
        <w:sz w:val="24"/>
      </w:rPr>
    </w:pPr>
    <w:r>
      <w:fldChar w:fldCharType="begin" w:fldLock="1"/>
    </w:r>
    <w:r>
      <w:instrText xml:space="preserve"> DOCPROPERTY bjFooterEvenPageDocProperty \* MERGEFORMAT </w:instrText>
    </w:r>
    <w:r>
      <w:fldChar w:fldCharType="separate"/>
    </w:r>
  </w:p>
  <w:p w14:paraId="3A84DF16" w14:textId="77777777" w:rsidR="00072674" w:rsidRPr="00AF1222" w:rsidRDefault="00072674" w:rsidP="00AF1222">
    <w:pPr>
      <w:pStyle w:val="Footer"/>
      <w:jc w:val="center"/>
    </w:pPr>
    <w:r w:rsidRPr="00AF1222">
      <w:rPr>
        <w:rFonts w:ascii="Calibri" w:hAnsi="Calibri"/>
        <w:b/>
        <w:color w:val="F00000"/>
        <w:sz w:val="24"/>
      </w:rPr>
      <w:t>UNCLASSIFIED</w:t>
    </w:r>
    <w:r>
      <w:t xml:space="preserve"> </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7E22D3" w14:textId="77777777" w:rsidR="00072674" w:rsidRPr="00AF1222" w:rsidRDefault="00072674" w:rsidP="00AF1222">
    <w:pPr>
      <w:pStyle w:val="Footer"/>
      <w:jc w:val="center"/>
      <w:rPr>
        <w:rFonts w:ascii="Calibri" w:hAnsi="Calibri"/>
        <w:b/>
        <w:color w:val="F00000"/>
        <w:sz w:val="24"/>
      </w:rPr>
    </w:pPr>
    <w:r>
      <w:fldChar w:fldCharType="begin" w:fldLock="1"/>
    </w:r>
    <w:r>
      <w:instrText xml:space="preserve"> DOCPROPERTY bjFooterFirstPageDocProperty \* MERGEFORMAT </w:instrText>
    </w:r>
    <w:r>
      <w:fldChar w:fldCharType="separate"/>
    </w:r>
  </w:p>
  <w:p w14:paraId="300ABF89" w14:textId="77777777" w:rsidR="00072674" w:rsidRPr="00AF1222" w:rsidRDefault="00072674" w:rsidP="00AF1222">
    <w:pPr>
      <w:pStyle w:val="Footer"/>
      <w:jc w:val="center"/>
    </w:pPr>
    <w:r w:rsidRPr="00AF1222">
      <w:rPr>
        <w:rFonts w:ascii="Calibri" w:hAnsi="Calibri"/>
        <w:b/>
        <w:color w:val="F00000"/>
        <w:sz w:val="24"/>
      </w:rPr>
      <w:t>UNCLASSIFIED</w:t>
    </w:r>
    <w:r>
      <w:t xml:space="preserve"> </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346A11" w14:textId="77777777" w:rsidR="00243D4A" w:rsidRDefault="00243D4A" w:rsidP="00456927">
      <w:pPr>
        <w:spacing w:after="0"/>
      </w:pPr>
      <w:r>
        <w:separator/>
      </w:r>
    </w:p>
  </w:footnote>
  <w:footnote w:type="continuationSeparator" w:id="0">
    <w:p w14:paraId="11E2E4CA" w14:textId="77777777" w:rsidR="00243D4A" w:rsidRDefault="00243D4A" w:rsidP="0045692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05BBA" w14:textId="52D2E9BA" w:rsidR="00072674" w:rsidRPr="00AF1222" w:rsidRDefault="00072674" w:rsidP="00AF1222">
    <w:pPr>
      <w:pStyle w:val="Header"/>
      <w:jc w:val="center"/>
      <w:rPr>
        <w:rFonts w:ascii="Calibri" w:hAnsi="Calibri"/>
        <w:color w:val="000000"/>
        <w:sz w:val="22"/>
      </w:rPr>
    </w:pPr>
    <w:r>
      <w:fldChar w:fldCharType="begin" w:fldLock="1"/>
    </w:r>
    <w:r>
      <w:instrText xml:space="preserve"> DOCPROPERTY bjHeaderEvenPageDocProperty \* MERGEFORMAT </w:instrText>
    </w:r>
    <w:r>
      <w:fldChar w:fldCharType="separate"/>
    </w:r>
    <w:r w:rsidRPr="00AF1222">
      <w:rPr>
        <w:rFonts w:ascii="Calibri" w:hAnsi="Calibri"/>
        <w:b/>
        <w:color w:val="F00000"/>
        <w:sz w:val="24"/>
      </w:rPr>
      <w:t>UNCLASSIFIED</w:t>
    </w:r>
  </w:p>
  <w:p w14:paraId="2B5BD6DF" w14:textId="77777777" w:rsidR="00072674" w:rsidRPr="00AF1222" w:rsidRDefault="00072674" w:rsidP="00AF1222">
    <w:pPr>
      <w:pStyle w:val="Header"/>
      <w:jc w:val="center"/>
    </w:pPr>
    <w:r w:rsidRPr="00AF1222">
      <w:rPr>
        <w:rFonts w:ascii="Calibri" w:hAnsi="Calibri"/>
        <w:b/>
        <w:color w:val="F00000"/>
        <w:sz w:val="24"/>
      </w:rPr>
      <w:t xml:space="preserve"> </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B16DE" w14:textId="005D5738" w:rsidR="00B140A3" w:rsidRDefault="00B140A3" w:rsidP="00B140A3">
    <w:pPr>
      <w:pStyle w:val="Header"/>
      <w:jc w:val="left"/>
    </w:pPr>
    <w:r>
      <w:t xml:space="preserve"> </w:t>
    </w:r>
  </w:p>
  <w:p w14:paraId="5A474136" w14:textId="622B605A" w:rsidR="00072674" w:rsidRPr="00AF1222" w:rsidRDefault="00072674" w:rsidP="00AF1222">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FE5B3" w14:textId="34E86762" w:rsidR="00072674" w:rsidRPr="00AF1222" w:rsidRDefault="00072674" w:rsidP="00AF1222">
    <w:pPr>
      <w:pStyle w:val="Header"/>
      <w:jc w:val="center"/>
      <w:rPr>
        <w:rFonts w:ascii="Calibri" w:hAnsi="Calibri"/>
        <w:color w:val="000000"/>
        <w:sz w:val="22"/>
      </w:rPr>
    </w:pPr>
    <w:r>
      <w:fldChar w:fldCharType="begin" w:fldLock="1"/>
    </w:r>
    <w:r>
      <w:instrText xml:space="preserve"> DOCPROPERTY bjHeaderFirstPageDocProperty \* MERGEFORMAT </w:instrText>
    </w:r>
    <w:r>
      <w:fldChar w:fldCharType="separate"/>
    </w:r>
    <w:r w:rsidRPr="00AF1222">
      <w:rPr>
        <w:rFonts w:ascii="Calibri" w:hAnsi="Calibri"/>
        <w:b/>
        <w:color w:val="F00000"/>
        <w:sz w:val="24"/>
      </w:rPr>
      <w:t>UNCLASSIFIED</w:t>
    </w:r>
  </w:p>
  <w:p w14:paraId="7CCBCBA8" w14:textId="77777777" w:rsidR="00072674" w:rsidRPr="00AF1222" w:rsidRDefault="00072674" w:rsidP="00AF1222">
    <w:pPr>
      <w:pStyle w:val="Header"/>
      <w:jc w:val="center"/>
    </w:pPr>
    <w:r w:rsidRPr="00AF1222">
      <w:rPr>
        <w:rFonts w:ascii="Calibri" w:hAnsi="Calibri"/>
        <w:b/>
        <w:color w:val="F00000"/>
        <w:sz w:val="24"/>
      </w:rPr>
      <w:t xml:space="preserve"> </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4E62CF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0629EB"/>
    <w:multiLevelType w:val="hybridMultilevel"/>
    <w:tmpl w:val="8D4625C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61A3D91"/>
    <w:multiLevelType w:val="hybridMultilevel"/>
    <w:tmpl w:val="889C6066"/>
    <w:lvl w:ilvl="0" w:tplc="AF1C5D38">
      <w:start w:val="1"/>
      <w:numFmt w:val="bullet"/>
      <w:pStyle w:val="Tabledotpoints"/>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7C36C8F"/>
    <w:multiLevelType w:val="hybridMultilevel"/>
    <w:tmpl w:val="36AE41C8"/>
    <w:lvl w:ilvl="0" w:tplc="0CFC7204">
      <w:start w:val="1"/>
      <w:numFmt w:val="decimal"/>
      <w:lvlText w:val="%1."/>
      <w:lvlJc w:val="left"/>
      <w:pPr>
        <w:ind w:left="720" w:hanging="360"/>
      </w:pPr>
      <w:rPr>
        <w:rFonts w:ascii="Calibri" w:eastAsia="Times New Roman" w:hAnsi="Calibri" w:cs="Times New Roman"/>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4" w15:restartNumberingAfterBreak="0">
    <w:nsid w:val="0C9C718D"/>
    <w:multiLevelType w:val="hybridMultilevel"/>
    <w:tmpl w:val="1EFE565E"/>
    <w:lvl w:ilvl="0" w:tplc="0C09000F">
      <w:start w:val="1"/>
      <w:numFmt w:val="decimal"/>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5" w15:restartNumberingAfterBreak="0">
    <w:nsid w:val="0DE65438"/>
    <w:multiLevelType w:val="hybridMultilevel"/>
    <w:tmpl w:val="6570E2B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29174A8"/>
    <w:multiLevelType w:val="hybridMultilevel"/>
    <w:tmpl w:val="4216C6A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58D066B"/>
    <w:multiLevelType w:val="hybridMultilevel"/>
    <w:tmpl w:val="FA4E401C"/>
    <w:lvl w:ilvl="0" w:tplc="29B68594">
      <w:numFmt w:val="bullet"/>
      <w:lvlText w:val="-"/>
      <w:lvlJc w:val="left"/>
      <w:pPr>
        <w:ind w:left="720" w:hanging="360"/>
      </w:pPr>
      <w:rPr>
        <w:rFonts w:ascii="Calibri Light" w:eastAsia="Calibri" w:hAnsi="Calibri Light"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5AB6AA2"/>
    <w:multiLevelType w:val="hybridMultilevel"/>
    <w:tmpl w:val="31F0146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86624C6"/>
    <w:multiLevelType w:val="hybridMultilevel"/>
    <w:tmpl w:val="F4AE7AB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9046109"/>
    <w:multiLevelType w:val="hybridMultilevel"/>
    <w:tmpl w:val="CC462336"/>
    <w:lvl w:ilvl="0" w:tplc="24E481B8">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1" w15:restartNumberingAfterBreak="0">
    <w:nsid w:val="1C466995"/>
    <w:multiLevelType w:val="hybridMultilevel"/>
    <w:tmpl w:val="9912B336"/>
    <w:lvl w:ilvl="0" w:tplc="FFFFFFFF">
      <w:start w:val="1"/>
      <w:numFmt w:val="decimal"/>
      <w:lvlText w:val="%1."/>
      <w:lvlJc w:val="left"/>
      <w:pPr>
        <w:ind w:left="862" w:hanging="360"/>
      </w:pPr>
      <w:rPr>
        <w:rFonts w:ascii="Calibri" w:eastAsia="Calibri" w:hAnsi="Calibri" w:cs="Calibri" w:hint="default"/>
        <w:spacing w:val="-3"/>
        <w:w w:val="100"/>
        <w:sz w:val="22"/>
        <w:szCs w:val="22"/>
        <w:lang w:val="en-AU" w:eastAsia="en-AU" w:bidi="en-AU"/>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12" w15:restartNumberingAfterBreak="0">
    <w:nsid w:val="1FF24D1E"/>
    <w:multiLevelType w:val="hybridMultilevel"/>
    <w:tmpl w:val="601200F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3" w15:restartNumberingAfterBreak="0">
    <w:nsid w:val="204D6D2D"/>
    <w:multiLevelType w:val="hybridMultilevel"/>
    <w:tmpl w:val="28686CD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32452E5"/>
    <w:multiLevelType w:val="hybridMultilevel"/>
    <w:tmpl w:val="BC4AD86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ACA515E"/>
    <w:multiLevelType w:val="hybridMultilevel"/>
    <w:tmpl w:val="CB5E4CB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B256FBA"/>
    <w:multiLevelType w:val="multilevel"/>
    <w:tmpl w:val="E710EC3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9164A19"/>
    <w:multiLevelType w:val="hybridMultilevel"/>
    <w:tmpl w:val="1F6E15F2"/>
    <w:lvl w:ilvl="0" w:tplc="C3FAFBBC">
      <w:start w:val="1"/>
      <w:numFmt w:val="decimal"/>
      <w:lvlText w:val="%1."/>
      <w:lvlJc w:val="left"/>
      <w:pPr>
        <w:ind w:left="786" w:hanging="360"/>
      </w:pPr>
      <w:rPr>
        <w:rFonts w:hint="default"/>
      </w:rPr>
    </w:lvl>
    <w:lvl w:ilvl="1" w:tplc="0C090019" w:tentative="1">
      <w:start w:val="1"/>
      <w:numFmt w:val="lowerLetter"/>
      <w:lvlText w:val="%2."/>
      <w:lvlJc w:val="left"/>
      <w:pPr>
        <w:ind w:left="1506" w:hanging="360"/>
      </w:pPr>
    </w:lvl>
    <w:lvl w:ilvl="2" w:tplc="0C09001B" w:tentative="1">
      <w:start w:val="1"/>
      <w:numFmt w:val="lowerRoman"/>
      <w:lvlText w:val="%3."/>
      <w:lvlJc w:val="right"/>
      <w:pPr>
        <w:ind w:left="2226" w:hanging="180"/>
      </w:pPr>
    </w:lvl>
    <w:lvl w:ilvl="3" w:tplc="0C09000F" w:tentative="1">
      <w:start w:val="1"/>
      <w:numFmt w:val="decimal"/>
      <w:lvlText w:val="%4."/>
      <w:lvlJc w:val="left"/>
      <w:pPr>
        <w:ind w:left="2946" w:hanging="360"/>
      </w:pPr>
    </w:lvl>
    <w:lvl w:ilvl="4" w:tplc="0C090019" w:tentative="1">
      <w:start w:val="1"/>
      <w:numFmt w:val="lowerLetter"/>
      <w:lvlText w:val="%5."/>
      <w:lvlJc w:val="left"/>
      <w:pPr>
        <w:ind w:left="3666" w:hanging="360"/>
      </w:pPr>
    </w:lvl>
    <w:lvl w:ilvl="5" w:tplc="0C09001B" w:tentative="1">
      <w:start w:val="1"/>
      <w:numFmt w:val="lowerRoman"/>
      <w:lvlText w:val="%6."/>
      <w:lvlJc w:val="right"/>
      <w:pPr>
        <w:ind w:left="4386" w:hanging="180"/>
      </w:pPr>
    </w:lvl>
    <w:lvl w:ilvl="6" w:tplc="0C09000F" w:tentative="1">
      <w:start w:val="1"/>
      <w:numFmt w:val="decimal"/>
      <w:lvlText w:val="%7."/>
      <w:lvlJc w:val="left"/>
      <w:pPr>
        <w:ind w:left="5106" w:hanging="360"/>
      </w:pPr>
    </w:lvl>
    <w:lvl w:ilvl="7" w:tplc="0C090019" w:tentative="1">
      <w:start w:val="1"/>
      <w:numFmt w:val="lowerLetter"/>
      <w:lvlText w:val="%8."/>
      <w:lvlJc w:val="left"/>
      <w:pPr>
        <w:ind w:left="5826" w:hanging="360"/>
      </w:pPr>
    </w:lvl>
    <w:lvl w:ilvl="8" w:tplc="0C09001B" w:tentative="1">
      <w:start w:val="1"/>
      <w:numFmt w:val="lowerRoman"/>
      <w:lvlText w:val="%9."/>
      <w:lvlJc w:val="right"/>
      <w:pPr>
        <w:ind w:left="6546" w:hanging="180"/>
      </w:pPr>
    </w:lvl>
  </w:abstractNum>
  <w:abstractNum w:abstractNumId="18" w15:restartNumberingAfterBreak="0">
    <w:nsid w:val="3BB967CA"/>
    <w:multiLevelType w:val="hybridMultilevel"/>
    <w:tmpl w:val="119E4D9C"/>
    <w:lvl w:ilvl="0" w:tplc="880A59D0">
      <w:start w:val="1"/>
      <w:numFmt w:val="bullet"/>
      <w:pStyle w:val="DotPoint"/>
      <w:lvlText w:val=""/>
      <w:lvlJc w:val="left"/>
      <w:pPr>
        <w:ind w:left="360" w:hanging="360"/>
      </w:pPr>
      <w:rPr>
        <w:rFonts w:ascii="Symbol" w:hAnsi="Symbol" w:hint="default"/>
      </w:rPr>
    </w:lvl>
    <w:lvl w:ilvl="1" w:tplc="0C090019">
      <w:start w:val="1"/>
      <w:numFmt w:val="bullet"/>
      <w:pStyle w:val="SubdotPoint"/>
      <w:lvlText w:val="o"/>
      <w:lvlJc w:val="left"/>
      <w:pPr>
        <w:ind w:left="1080" w:hanging="360"/>
      </w:pPr>
      <w:rPr>
        <w:rFonts w:ascii="Courier New" w:hAnsi="Courier New" w:cs="Courier New" w:hint="default"/>
      </w:rPr>
    </w:lvl>
    <w:lvl w:ilvl="2" w:tplc="0C09001B" w:tentative="1">
      <w:start w:val="1"/>
      <w:numFmt w:val="bullet"/>
      <w:lvlText w:val=""/>
      <w:lvlJc w:val="left"/>
      <w:pPr>
        <w:ind w:left="1800" w:hanging="360"/>
      </w:pPr>
      <w:rPr>
        <w:rFonts w:ascii="Wingdings" w:hAnsi="Wingdings" w:hint="default"/>
      </w:rPr>
    </w:lvl>
    <w:lvl w:ilvl="3" w:tplc="0C09000F" w:tentative="1">
      <w:start w:val="1"/>
      <w:numFmt w:val="bullet"/>
      <w:lvlText w:val=""/>
      <w:lvlJc w:val="left"/>
      <w:pPr>
        <w:ind w:left="2520" w:hanging="360"/>
      </w:pPr>
      <w:rPr>
        <w:rFonts w:ascii="Symbol" w:hAnsi="Symbol" w:hint="default"/>
      </w:rPr>
    </w:lvl>
    <w:lvl w:ilvl="4" w:tplc="0C090019" w:tentative="1">
      <w:start w:val="1"/>
      <w:numFmt w:val="bullet"/>
      <w:lvlText w:val="o"/>
      <w:lvlJc w:val="left"/>
      <w:pPr>
        <w:ind w:left="3240" w:hanging="360"/>
      </w:pPr>
      <w:rPr>
        <w:rFonts w:ascii="Courier New" w:hAnsi="Courier New" w:cs="Courier New" w:hint="default"/>
      </w:rPr>
    </w:lvl>
    <w:lvl w:ilvl="5" w:tplc="0C09001B" w:tentative="1">
      <w:start w:val="1"/>
      <w:numFmt w:val="bullet"/>
      <w:lvlText w:val=""/>
      <w:lvlJc w:val="left"/>
      <w:pPr>
        <w:ind w:left="3960" w:hanging="360"/>
      </w:pPr>
      <w:rPr>
        <w:rFonts w:ascii="Wingdings" w:hAnsi="Wingdings" w:hint="default"/>
      </w:rPr>
    </w:lvl>
    <w:lvl w:ilvl="6" w:tplc="0C09000F" w:tentative="1">
      <w:start w:val="1"/>
      <w:numFmt w:val="bullet"/>
      <w:lvlText w:val=""/>
      <w:lvlJc w:val="left"/>
      <w:pPr>
        <w:ind w:left="4680" w:hanging="360"/>
      </w:pPr>
      <w:rPr>
        <w:rFonts w:ascii="Symbol" w:hAnsi="Symbol" w:hint="default"/>
      </w:rPr>
    </w:lvl>
    <w:lvl w:ilvl="7" w:tplc="0C090019" w:tentative="1">
      <w:start w:val="1"/>
      <w:numFmt w:val="bullet"/>
      <w:lvlText w:val="o"/>
      <w:lvlJc w:val="left"/>
      <w:pPr>
        <w:ind w:left="5400" w:hanging="360"/>
      </w:pPr>
      <w:rPr>
        <w:rFonts w:ascii="Courier New" w:hAnsi="Courier New" w:cs="Courier New" w:hint="default"/>
      </w:rPr>
    </w:lvl>
    <w:lvl w:ilvl="8" w:tplc="0C09001B" w:tentative="1">
      <w:start w:val="1"/>
      <w:numFmt w:val="bullet"/>
      <w:lvlText w:val=""/>
      <w:lvlJc w:val="left"/>
      <w:pPr>
        <w:ind w:left="6120" w:hanging="360"/>
      </w:pPr>
      <w:rPr>
        <w:rFonts w:ascii="Wingdings" w:hAnsi="Wingdings" w:hint="default"/>
      </w:rPr>
    </w:lvl>
  </w:abstractNum>
  <w:abstractNum w:abstractNumId="19" w15:restartNumberingAfterBreak="0">
    <w:nsid w:val="3E061DA9"/>
    <w:multiLevelType w:val="hybridMultilevel"/>
    <w:tmpl w:val="52366478"/>
    <w:lvl w:ilvl="0" w:tplc="34366F6C">
      <w:start w:val="1"/>
      <w:numFmt w:val="decimal"/>
      <w:pStyle w:val="NumberedPoints"/>
      <w:lvlText w:val="%1."/>
      <w:lvlJc w:val="left"/>
      <w:pPr>
        <w:ind w:left="360" w:hanging="360"/>
      </w:pPr>
    </w:lvl>
    <w:lvl w:ilvl="1" w:tplc="B63A6604" w:tentative="1">
      <w:start w:val="1"/>
      <w:numFmt w:val="lowerLetter"/>
      <w:lvlText w:val="%2."/>
      <w:lvlJc w:val="left"/>
      <w:pPr>
        <w:ind w:left="1080" w:hanging="360"/>
      </w:pPr>
    </w:lvl>
    <w:lvl w:ilvl="2" w:tplc="0C090005" w:tentative="1">
      <w:start w:val="1"/>
      <w:numFmt w:val="lowerRoman"/>
      <w:lvlText w:val="%3."/>
      <w:lvlJc w:val="right"/>
      <w:pPr>
        <w:ind w:left="1800" w:hanging="180"/>
      </w:pPr>
    </w:lvl>
    <w:lvl w:ilvl="3" w:tplc="0C090001" w:tentative="1">
      <w:start w:val="1"/>
      <w:numFmt w:val="decimal"/>
      <w:lvlText w:val="%4."/>
      <w:lvlJc w:val="left"/>
      <w:pPr>
        <w:ind w:left="2520" w:hanging="360"/>
      </w:pPr>
    </w:lvl>
    <w:lvl w:ilvl="4" w:tplc="0C090003" w:tentative="1">
      <w:start w:val="1"/>
      <w:numFmt w:val="lowerLetter"/>
      <w:lvlText w:val="%5."/>
      <w:lvlJc w:val="left"/>
      <w:pPr>
        <w:ind w:left="3240" w:hanging="360"/>
      </w:pPr>
    </w:lvl>
    <w:lvl w:ilvl="5" w:tplc="0C090005" w:tentative="1">
      <w:start w:val="1"/>
      <w:numFmt w:val="lowerRoman"/>
      <w:lvlText w:val="%6."/>
      <w:lvlJc w:val="right"/>
      <w:pPr>
        <w:ind w:left="3960" w:hanging="180"/>
      </w:pPr>
    </w:lvl>
    <w:lvl w:ilvl="6" w:tplc="0C090001" w:tentative="1">
      <w:start w:val="1"/>
      <w:numFmt w:val="decimal"/>
      <w:lvlText w:val="%7."/>
      <w:lvlJc w:val="left"/>
      <w:pPr>
        <w:ind w:left="4680" w:hanging="360"/>
      </w:pPr>
    </w:lvl>
    <w:lvl w:ilvl="7" w:tplc="0C090003" w:tentative="1">
      <w:start w:val="1"/>
      <w:numFmt w:val="lowerLetter"/>
      <w:lvlText w:val="%8."/>
      <w:lvlJc w:val="left"/>
      <w:pPr>
        <w:ind w:left="5400" w:hanging="360"/>
      </w:pPr>
    </w:lvl>
    <w:lvl w:ilvl="8" w:tplc="0C090005" w:tentative="1">
      <w:start w:val="1"/>
      <w:numFmt w:val="lowerRoman"/>
      <w:lvlText w:val="%9."/>
      <w:lvlJc w:val="right"/>
      <w:pPr>
        <w:ind w:left="6120" w:hanging="180"/>
      </w:pPr>
    </w:lvl>
  </w:abstractNum>
  <w:abstractNum w:abstractNumId="20" w15:restartNumberingAfterBreak="0">
    <w:nsid w:val="3F9D2B24"/>
    <w:multiLevelType w:val="hybridMultilevel"/>
    <w:tmpl w:val="708E80E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204585A"/>
    <w:multiLevelType w:val="hybridMultilevel"/>
    <w:tmpl w:val="BE263F86"/>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2" w15:restartNumberingAfterBreak="0">
    <w:nsid w:val="4327652C"/>
    <w:multiLevelType w:val="hybridMultilevel"/>
    <w:tmpl w:val="2236F1E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51A97D97"/>
    <w:multiLevelType w:val="hybridMultilevel"/>
    <w:tmpl w:val="AD5C0E1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523D3243"/>
    <w:multiLevelType w:val="hybridMultilevel"/>
    <w:tmpl w:val="001816DA"/>
    <w:lvl w:ilvl="0" w:tplc="24E481B8">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5" w15:restartNumberingAfterBreak="0">
    <w:nsid w:val="551F4806"/>
    <w:multiLevelType w:val="multilevel"/>
    <w:tmpl w:val="38882666"/>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6" w15:restartNumberingAfterBreak="0">
    <w:nsid w:val="585508C8"/>
    <w:multiLevelType w:val="hybridMultilevel"/>
    <w:tmpl w:val="0BEA940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E8E3E5D"/>
    <w:multiLevelType w:val="hybridMultilevel"/>
    <w:tmpl w:val="448E53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EA80C11"/>
    <w:multiLevelType w:val="hybridMultilevel"/>
    <w:tmpl w:val="198C67F6"/>
    <w:lvl w:ilvl="0" w:tplc="0C09000F">
      <w:start w:val="1"/>
      <w:numFmt w:val="decimal"/>
      <w:lvlText w:val="%1."/>
      <w:lvlJc w:val="left"/>
      <w:pPr>
        <w:ind w:left="360" w:hanging="360"/>
      </w:pPr>
      <w:rPr>
        <w:rFonts w:hint="default"/>
      </w:rPr>
    </w:lvl>
    <w:lvl w:ilvl="1" w:tplc="0C090019">
      <w:start w:val="1"/>
      <w:numFmt w:val="bullet"/>
      <w:lvlText w:val="o"/>
      <w:lvlJc w:val="left"/>
      <w:pPr>
        <w:ind w:left="1080" w:hanging="360"/>
      </w:pPr>
      <w:rPr>
        <w:rFonts w:ascii="Courier New" w:hAnsi="Courier New" w:cs="Courier New" w:hint="default"/>
      </w:rPr>
    </w:lvl>
    <w:lvl w:ilvl="2" w:tplc="0C09001B" w:tentative="1">
      <w:start w:val="1"/>
      <w:numFmt w:val="bullet"/>
      <w:lvlText w:val=""/>
      <w:lvlJc w:val="left"/>
      <w:pPr>
        <w:ind w:left="1800" w:hanging="360"/>
      </w:pPr>
      <w:rPr>
        <w:rFonts w:ascii="Wingdings" w:hAnsi="Wingdings" w:hint="default"/>
      </w:rPr>
    </w:lvl>
    <w:lvl w:ilvl="3" w:tplc="0C09000F" w:tentative="1">
      <w:start w:val="1"/>
      <w:numFmt w:val="bullet"/>
      <w:lvlText w:val=""/>
      <w:lvlJc w:val="left"/>
      <w:pPr>
        <w:ind w:left="2520" w:hanging="360"/>
      </w:pPr>
      <w:rPr>
        <w:rFonts w:ascii="Symbol" w:hAnsi="Symbol" w:hint="default"/>
      </w:rPr>
    </w:lvl>
    <w:lvl w:ilvl="4" w:tplc="0C090019" w:tentative="1">
      <w:start w:val="1"/>
      <w:numFmt w:val="bullet"/>
      <w:lvlText w:val="o"/>
      <w:lvlJc w:val="left"/>
      <w:pPr>
        <w:ind w:left="3240" w:hanging="360"/>
      </w:pPr>
      <w:rPr>
        <w:rFonts w:ascii="Courier New" w:hAnsi="Courier New" w:cs="Courier New" w:hint="default"/>
      </w:rPr>
    </w:lvl>
    <w:lvl w:ilvl="5" w:tplc="0C09001B" w:tentative="1">
      <w:start w:val="1"/>
      <w:numFmt w:val="bullet"/>
      <w:lvlText w:val=""/>
      <w:lvlJc w:val="left"/>
      <w:pPr>
        <w:ind w:left="3960" w:hanging="360"/>
      </w:pPr>
      <w:rPr>
        <w:rFonts w:ascii="Wingdings" w:hAnsi="Wingdings" w:hint="default"/>
      </w:rPr>
    </w:lvl>
    <w:lvl w:ilvl="6" w:tplc="0C09000F" w:tentative="1">
      <w:start w:val="1"/>
      <w:numFmt w:val="bullet"/>
      <w:lvlText w:val=""/>
      <w:lvlJc w:val="left"/>
      <w:pPr>
        <w:ind w:left="4680" w:hanging="360"/>
      </w:pPr>
      <w:rPr>
        <w:rFonts w:ascii="Symbol" w:hAnsi="Symbol" w:hint="default"/>
      </w:rPr>
    </w:lvl>
    <w:lvl w:ilvl="7" w:tplc="0C090019" w:tentative="1">
      <w:start w:val="1"/>
      <w:numFmt w:val="bullet"/>
      <w:lvlText w:val="o"/>
      <w:lvlJc w:val="left"/>
      <w:pPr>
        <w:ind w:left="5400" w:hanging="360"/>
      </w:pPr>
      <w:rPr>
        <w:rFonts w:ascii="Courier New" w:hAnsi="Courier New" w:cs="Courier New" w:hint="default"/>
      </w:rPr>
    </w:lvl>
    <w:lvl w:ilvl="8" w:tplc="0C09001B" w:tentative="1">
      <w:start w:val="1"/>
      <w:numFmt w:val="bullet"/>
      <w:lvlText w:val=""/>
      <w:lvlJc w:val="left"/>
      <w:pPr>
        <w:ind w:left="6120" w:hanging="360"/>
      </w:pPr>
      <w:rPr>
        <w:rFonts w:ascii="Wingdings" w:hAnsi="Wingdings" w:hint="default"/>
      </w:rPr>
    </w:lvl>
  </w:abstractNum>
  <w:abstractNum w:abstractNumId="29" w15:restartNumberingAfterBreak="0">
    <w:nsid w:val="601309F4"/>
    <w:multiLevelType w:val="hybridMultilevel"/>
    <w:tmpl w:val="0D188F20"/>
    <w:lvl w:ilvl="0" w:tplc="0C09000F">
      <w:start w:val="1"/>
      <w:numFmt w:val="decimal"/>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30" w15:restartNumberingAfterBreak="0">
    <w:nsid w:val="618C0BF7"/>
    <w:multiLevelType w:val="hybridMultilevel"/>
    <w:tmpl w:val="6DF0F184"/>
    <w:lvl w:ilvl="0" w:tplc="6E96D060">
      <w:numFmt w:val="bullet"/>
      <w:lvlText w:val="-"/>
      <w:lvlJc w:val="left"/>
      <w:pPr>
        <w:ind w:left="720" w:hanging="360"/>
      </w:pPr>
      <w:rPr>
        <w:rFonts w:ascii="Calibri Light" w:eastAsia="Calibri" w:hAnsi="Calibri Light"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629A6863"/>
    <w:multiLevelType w:val="hybridMultilevel"/>
    <w:tmpl w:val="9912B336"/>
    <w:lvl w:ilvl="0" w:tplc="90C8F0D0">
      <w:start w:val="1"/>
      <w:numFmt w:val="decimal"/>
      <w:lvlText w:val="%1."/>
      <w:lvlJc w:val="left"/>
      <w:pPr>
        <w:ind w:left="862" w:hanging="360"/>
      </w:pPr>
      <w:rPr>
        <w:rFonts w:ascii="Calibri" w:eastAsia="Calibri" w:hAnsi="Calibri" w:cs="Calibri" w:hint="default"/>
        <w:spacing w:val="-3"/>
        <w:w w:val="100"/>
        <w:sz w:val="22"/>
        <w:szCs w:val="22"/>
        <w:lang w:val="en-AU" w:eastAsia="en-AU" w:bidi="en-AU"/>
      </w:rPr>
    </w:lvl>
    <w:lvl w:ilvl="1" w:tplc="0C090003" w:tentative="1">
      <w:start w:val="1"/>
      <w:numFmt w:val="bullet"/>
      <w:lvlText w:val="o"/>
      <w:lvlJc w:val="left"/>
      <w:pPr>
        <w:ind w:left="1582" w:hanging="360"/>
      </w:pPr>
      <w:rPr>
        <w:rFonts w:ascii="Courier New" w:hAnsi="Courier New" w:cs="Courier New" w:hint="default"/>
      </w:rPr>
    </w:lvl>
    <w:lvl w:ilvl="2" w:tplc="0C090005" w:tentative="1">
      <w:start w:val="1"/>
      <w:numFmt w:val="bullet"/>
      <w:lvlText w:val=""/>
      <w:lvlJc w:val="left"/>
      <w:pPr>
        <w:ind w:left="2302" w:hanging="360"/>
      </w:pPr>
      <w:rPr>
        <w:rFonts w:ascii="Wingdings" w:hAnsi="Wingdings" w:hint="default"/>
      </w:rPr>
    </w:lvl>
    <w:lvl w:ilvl="3" w:tplc="0C090001" w:tentative="1">
      <w:start w:val="1"/>
      <w:numFmt w:val="bullet"/>
      <w:lvlText w:val=""/>
      <w:lvlJc w:val="left"/>
      <w:pPr>
        <w:ind w:left="3022" w:hanging="360"/>
      </w:pPr>
      <w:rPr>
        <w:rFonts w:ascii="Symbol" w:hAnsi="Symbol" w:hint="default"/>
      </w:rPr>
    </w:lvl>
    <w:lvl w:ilvl="4" w:tplc="0C090003" w:tentative="1">
      <w:start w:val="1"/>
      <w:numFmt w:val="bullet"/>
      <w:lvlText w:val="o"/>
      <w:lvlJc w:val="left"/>
      <w:pPr>
        <w:ind w:left="3742" w:hanging="360"/>
      </w:pPr>
      <w:rPr>
        <w:rFonts w:ascii="Courier New" w:hAnsi="Courier New" w:cs="Courier New" w:hint="default"/>
      </w:rPr>
    </w:lvl>
    <w:lvl w:ilvl="5" w:tplc="0C090005" w:tentative="1">
      <w:start w:val="1"/>
      <w:numFmt w:val="bullet"/>
      <w:lvlText w:val=""/>
      <w:lvlJc w:val="left"/>
      <w:pPr>
        <w:ind w:left="4462" w:hanging="360"/>
      </w:pPr>
      <w:rPr>
        <w:rFonts w:ascii="Wingdings" w:hAnsi="Wingdings" w:hint="default"/>
      </w:rPr>
    </w:lvl>
    <w:lvl w:ilvl="6" w:tplc="0C090001" w:tentative="1">
      <w:start w:val="1"/>
      <w:numFmt w:val="bullet"/>
      <w:lvlText w:val=""/>
      <w:lvlJc w:val="left"/>
      <w:pPr>
        <w:ind w:left="5182" w:hanging="360"/>
      </w:pPr>
      <w:rPr>
        <w:rFonts w:ascii="Symbol" w:hAnsi="Symbol" w:hint="default"/>
      </w:rPr>
    </w:lvl>
    <w:lvl w:ilvl="7" w:tplc="0C090003" w:tentative="1">
      <w:start w:val="1"/>
      <w:numFmt w:val="bullet"/>
      <w:lvlText w:val="o"/>
      <w:lvlJc w:val="left"/>
      <w:pPr>
        <w:ind w:left="5902" w:hanging="360"/>
      </w:pPr>
      <w:rPr>
        <w:rFonts w:ascii="Courier New" w:hAnsi="Courier New" w:cs="Courier New" w:hint="default"/>
      </w:rPr>
    </w:lvl>
    <w:lvl w:ilvl="8" w:tplc="0C090005" w:tentative="1">
      <w:start w:val="1"/>
      <w:numFmt w:val="bullet"/>
      <w:lvlText w:val=""/>
      <w:lvlJc w:val="left"/>
      <w:pPr>
        <w:ind w:left="6622" w:hanging="360"/>
      </w:pPr>
      <w:rPr>
        <w:rFonts w:ascii="Wingdings" w:hAnsi="Wingdings" w:hint="default"/>
      </w:rPr>
    </w:lvl>
  </w:abstractNum>
  <w:abstractNum w:abstractNumId="32" w15:restartNumberingAfterBreak="0">
    <w:nsid w:val="62D66D00"/>
    <w:multiLevelType w:val="hybridMultilevel"/>
    <w:tmpl w:val="E800D65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6889298D"/>
    <w:multiLevelType w:val="hybridMultilevel"/>
    <w:tmpl w:val="65BEC4C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6FD50825"/>
    <w:multiLevelType w:val="hybridMultilevel"/>
    <w:tmpl w:val="9912B336"/>
    <w:lvl w:ilvl="0" w:tplc="FFFFFFFF">
      <w:start w:val="1"/>
      <w:numFmt w:val="decimal"/>
      <w:lvlText w:val="%1."/>
      <w:lvlJc w:val="left"/>
      <w:pPr>
        <w:ind w:left="862" w:hanging="360"/>
      </w:pPr>
      <w:rPr>
        <w:rFonts w:ascii="Calibri" w:eastAsia="Calibri" w:hAnsi="Calibri" w:cs="Calibri" w:hint="default"/>
        <w:spacing w:val="-3"/>
        <w:w w:val="100"/>
        <w:sz w:val="22"/>
        <w:szCs w:val="22"/>
        <w:lang w:val="en-AU" w:eastAsia="en-AU" w:bidi="en-AU"/>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5" w15:restartNumberingAfterBreak="0">
    <w:nsid w:val="72270899"/>
    <w:multiLevelType w:val="singleLevel"/>
    <w:tmpl w:val="0C09000F"/>
    <w:lvl w:ilvl="0">
      <w:start w:val="1"/>
      <w:numFmt w:val="decimal"/>
      <w:lvlText w:val="%1."/>
      <w:lvlJc w:val="left"/>
      <w:pPr>
        <w:ind w:left="360" w:hanging="360"/>
      </w:pPr>
    </w:lvl>
  </w:abstractNum>
  <w:abstractNum w:abstractNumId="36" w15:restartNumberingAfterBreak="0">
    <w:nsid w:val="7DD6445A"/>
    <w:multiLevelType w:val="hybridMultilevel"/>
    <w:tmpl w:val="14FC87A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E2E7EC7"/>
    <w:multiLevelType w:val="hybridMultilevel"/>
    <w:tmpl w:val="E3E67E52"/>
    <w:lvl w:ilvl="0" w:tplc="0C090001">
      <w:start w:val="1"/>
      <w:numFmt w:val="bullet"/>
      <w:lvlText w:val=""/>
      <w:lvlJc w:val="left"/>
      <w:pPr>
        <w:ind w:left="862" w:hanging="360"/>
      </w:pPr>
      <w:rPr>
        <w:rFonts w:ascii="Symbol" w:hAnsi="Symbol" w:hint="default"/>
      </w:rPr>
    </w:lvl>
    <w:lvl w:ilvl="1" w:tplc="0C090003" w:tentative="1">
      <w:start w:val="1"/>
      <w:numFmt w:val="bullet"/>
      <w:lvlText w:val="o"/>
      <w:lvlJc w:val="left"/>
      <w:pPr>
        <w:ind w:left="1582" w:hanging="360"/>
      </w:pPr>
      <w:rPr>
        <w:rFonts w:ascii="Courier New" w:hAnsi="Courier New" w:cs="Courier New" w:hint="default"/>
      </w:rPr>
    </w:lvl>
    <w:lvl w:ilvl="2" w:tplc="0C090005" w:tentative="1">
      <w:start w:val="1"/>
      <w:numFmt w:val="bullet"/>
      <w:lvlText w:val=""/>
      <w:lvlJc w:val="left"/>
      <w:pPr>
        <w:ind w:left="2302" w:hanging="360"/>
      </w:pPr>
      <w:rPr>
        <w:rFonts w:ascii="Wingdings" w:hAnsi="Wingdings" w:hint="default"/>
      </w:rPr>
    </w:lvl>
    <w:lvl w:ilvl="3" w:tplc="0C090001" w:tentative="1">
      <w:start w:val="1"/>
      <w:numFmt w:val="bullet"/>
      <w:lvlText w:val=""/>
      <w:lvlJc w:val="left"/>
      <w:pPr>
        <w:ind w:left="3022" w:hanging="360"/>
      </w:pPr>
      <w:rPr>
        <w:rFonts w:ascii="Symbol" w:hAnsi="Symbol" w:hint="default"/>
      </w:rPr>
    </w:lvl>
    <w:lvl w:ilvl="4" w:tplc="0C090003" w:tentative="1">
      <w:start w:val="1"/>
      <w:numFmt w:val="bullet"/>
      <w:lvlText w:val="o"/>
      <w:lvlJc w:val="left"/>
      <w:pPr>
        <w:ind w:left="3742" w:hanging="360"/>
      </w:pPr>
      <w:rPr>
        <w:rFonts w:ascii="Courier New" w:hAnsi="Courier New" w:cs="Courier New" w:hint="default"/>
      </w:rPr>
    </w:lvl>
    <w:lvl w:ilvl="5" w:tplc="0C090005" w:tentative="1">
      <w:start w:val="1"/>
      <w:numFmt w:val="bullet"/>
      <w:lvlText w:val=""/>
      <w:lvlJc w:val="left"/>
      <w:pPr>
        <w:ind w:left="4462" w:hanging="360"/>
      </w:pPr>
      <w:rPr>
        <w:rFonts w:ascii="Wingdings" w:hAnsi="Wingdings" w:hint="default"/>
      </w:rPr>
    </w:lvl>
    <w:lvl w:ilvl="6" w:tplc="0C090001" w:tentative="1">
      <w:start w:val="1"/>
      <w:numFmt w:val="bullet"/>
      <w:lvlText w:val=""/>
      <w:lvlJc w:val="left"/>
      <w:pPr>
        <w:ind w:left="5182" w:hanging="360"/>
      </w:pPr>
      <w:rPr>
        <w:rFonts w:ascii="Symbol" w:hAnsi="Symbol" w:hint="default"/>
      </w:rPr>
    </w:lvl>
    <w:lvl w:ilvl="7" w:tplc="0C090003" w:tentative="1">
      <w:start w:val="1"/>
      <w:numFmt w:val="bullet"/>
      <w:lvlText w:val="o"/>
      <w:lvlJc w:val="left"/>
      <w:pPr>
        <w:ind w:left="5902" w:hanging="360"/>
      </w:pPr>
      <w:rPr>
        <w:rFonts w:ascii="Courier New" w:hAnsi="Courier New" w:cs="Courier New" w:hint="default"/>
      </w:rPr>
    </w:lvl>
    <w:lvl w:ilvl="8" w:tplc="0C090005" w:tentative="1">
      <w:start w:val="1"/>
      <w:numFmt w:val="bullet"/>
      <w:lvlText w:val=""/>
      <w:lvlJc w:val="left"/>
      <w:pPr>
        <w:ind w:left="6622" w:hanging="360"/>
      </w:pPr>
      <w:rPr>
        <w:rFonts w:ascii="Wingdings" w:hAnsi="Wingdings" w:hint="default"/>
      </w:rPr>
    </w:lvl>
  </w:abstractNum>
  <w:abstractNum w:abstractNumId="38" w15:restartNumberingAfterBreak="0">
    <w:nsid w:val="7F6D42AE"/>
    <w:multiLevelType w:val="hybridMultilevel"/>
    <w:tmpl w:val="B978AB46"/>
    <w:lvl w:ilvl="0" w:tplc="E9FC0AB4">
      <w:start w:val="1"/>
      <w:numFmt w:val="decimal"/>
      <w:pStyle w:val="TableNumberList"/>
      <w:lvlText w:val="%1."/>
      <w:lvlJc w:val="left"/>
      <w:pPr>
        <w:ind w:left="1077" w:hanging="360"/>
      </w:pPr>
    </w:lvl>
    <w:lvl w:ilvl="1" w:tplc="0C090019">
      <w:start w:val="1"/>
      <w:numFmt w:val="lowerLetter"/>
      <w:lvlText w:val="%2."/>
      <w:lvlJc w:val="left"/>
      <w:pPr>
        <w:ind w:left="1797" w:hanging="360"/>
      </w:pPr>
    </w:lvl>
    <w:lvl w:ilvl="2" w:tplc="0C09001B" w:tentative="1">
      <w:start w:val="1"/>
      <w:numFmt w:val="lowerRoman"/>
      <w:lvlText w:val="%3."/>
      <w:lvlJc w:val="right"/>
      <w:pPr>
        <w:ind w:left="2517" w:hanging="180"/>
      </w:pPr>
    </w:lvl>
    <w:lvl w:ilvl="3" w:tplc="0C09000F" w:tentative="1">
      <w:start w:val="1"/>
      <w:numFmt w:val="decimal"/>
      <w:lvlText w:val="%4."/>
      <w:lvlJc w:val="left"/>
      <w:pPr>
        <w:ind w:left="3237" w:hanging="360"/>
      </w:pPr>
    </w:lvl>
    <w:lvl w:ilvl="4" w:tplc="0C090019" w:tentative="1">
      <w:start w:val="1"/>
      <w:numFmt w:val="lowerLetter"/>
      <w:lvlText w:val="%5."/>
      <w:lvlJc w:val="left"/>
      <w:pPr>
        <w:ind w:left="3957" w:hanging="360"/>
      </w:pPr>
    </w:lvl>
    <w:lvl w:ilvl="5" w:tplc="0C09001B" w:tentative="1">
      <w:start w:val="1"/>
      <w:numFmt w:val="lowerRoman"/>
      <w:lvlText w:val="%6."/>
      <w:lvlJc w:val="right"/>
      <w:pPr>
        <w:ind w:left="4677" w:hanging="180"/>
      </w:pPr>
    </w:lvl>
    <w:lvl w:ilvl="6" w:tplc="0C09000F" w:tentative="1">
      <w:start w:val="1"/>
      <w:numFmt w:val="decimal"/>
      <w:lvlText w:val="%7."/>
      <w:lvlJc w:val="left"/>
      <w:pPr>
        <w:ind w:left="5397" w:hanging="360"/>
      </w:pPr>
    </w:lvl>
    <w:lvl w:ilvl="7" w:tplc="0C090019" w:tentative="1">
      <w:start w:val="1"/>
      <w:numFmt w:val="lowerLetter"/>
      <w:lvlText w:val="%8."/>
      <w:lvlJc w:val="left"/>
      <w:pPr>
        <w:ind w:left="6117" w:hanging="360"/>
      </w:pPr>
    </w:lvl>
    <w:lvl w:ilvl="8" w:tplc="0C09001B" w:tentative="1">
      <w:start w:val="1"/>
      <w:numFmt w:val="lowerRoman"/>
      <w:lvlText w:val="%9."/>
      <w:lvlJc w:val="right"/>
      <w:pPr>
        <w:ind w:left="6837" w:hanging="180"/>
      </w:pPr>
    </w:lvl>
  </w:abstractNum>
  <w:num w:numId="1" w16cid:durableId="371803353">
    <w:abstractNumId w:val="18"/>
  </w:num>
  <w:num w:numId="2" w16cid:durableId="1117486157">
    <w:abstractNumId w:val="18"/>
  </w:num>
  <w:num w:numId="3" w16cid:durableId="1399789676">
    <w:abstractNumId w:val="19"/>
  </w:num>
  <w:num w:numId="4" w16cid:durableId="1517159315">
    <w:abstractNumId w:val="18"/>
  </w:num>
  <w:num w:numId="5" w16cid:durableId="1683042961">
    <w:abstractNumId w:val="19"/>
  </w:num>
  <w:num w:numId="6" w16cid:durableId="757554949">
    <w:abstractNumId w:val="2"/>
  </w:num>
  <w:num w:numId="7" w16cid:durableId="49814434">
    <w:abstractNumId w:val="0"/>
  </w:num>
  <w:num w:numId="8" w16cid:durableId="95492455">
    <w:abstractNumId w:val="21"/>
  </w:num>
  <w:num w:numId="9" w16cid:durableId="239796522">
    <w:abstractNumId w:val="25"/>
  </w:num>
  <w:num w:numId="10" w16cid:durableId="1375426046">
    <w:abstractNumId w:val="13"/>
  </w:num>
  <w:num w:numId="11" w16cid:durableId="195314783">
    <w:abstractNumId w:val="33"/>
  </w:num>
  <w:num w:numId="12" w16cid:durableId="669255849">
    <w:abstractNumId w:val="8"/>
  </w:num>
  <w:num w:numId="13" w16cid:durableId="303700952">
    <w:abstractNumId w:val="32"/>
  </w:num>
  <w:num w:numId="14" w16cid:durableId="690688662">
    <w:abstractNumId w:val="12"/>
  </w:num>
  <w:num w:numId="15" w16cid:durableId="1588035114">
    <w:abstractNumId w:val="38"/>
  </w:num>
  <w:num w:numId="16" w16cid:durableId="481197596">
    <w:abstractNumId w:val="35"/>
  </w:num>
  <w:num w:numId="17" w16cid:durableId="708799758">
    <w:abstractNumId w:val="7"/>
  </w:num>
  <w:num w:numId="18" w16cid:durableId="1242329489">
    <w:abstractNumId w:val="30"/>
  </w:num>
  <w:num w:numId="19" w16cid:durableId="55209951">
    <w:abstractNumId w:val="28"/>
  </w:num>
  <w:num w:numId="20" w16cid:durableId="279000200">
    <w:abstractNumId w:val="24"/>
  </w:num>
  <w:num w:numId="21" w16cid:durableId="309674373">
    <w:abstractNumId w:val="10"/>
  </w:num>
  <w:num w:numId="22" w16cid:durableId="674961530">
    <w:abstractNumId w:val="27"/>
  </w:num>
  <w:num w:numId="23" w16cid:durableId="1020474716">
    <w:abstractNumId w:val="1"/>
  </w:num>
  <w:num w:numId="24" w16cid:durableId="1618678945">
    <w:abstractNumId w:val="20"/>
  </w:num>
  <w:num w:numId="25" w16cid:durableId="146360243">
    <w:abstractNumId w:val="14"/>
  </w:num>
  <w:num w:numId="26" w16cid:durableId="749084780">
    <w:abstractNumId w:val="15"/>
  </w:num>
  <w:num w:numId="27" w16cid:durableId="2121148596">
    <w:abstractNumId w:val="36"/>
  </w:num>
  <w:num w:numId="28" w16cid:durableId="2064254721">
    <w:abstractNumId w:val="17"/>
  </w:num>
  <w:num w:numId="29" w16cid:durableId="1362705260">
    <w:abstractNumId w:val="4"/>
  </w:num>
  <w:num w:numId="30" w16cid:durableId="1834450461">
    <w:abstractNumId w:val="6"/>
  </w:num>
  <w:num w:numId="31" w16cid:durableId="2135639360">
    <w:abstractNumId w:val="29"/>
  </w:num>
  <w:num w:numId="32" w16cid:durableId="1631013406">
    <w:abstractNumId w:val="22"/>
  </w:num>
  <w:num w:numId="33" w16cid:durableId="47650618">
    <w:abstractNumId w:val="26"/>
  </w:num>
  <w:num w:numId="34" w16cid:durableId="1403333050">
    <w:abstractNumId w:val="9"/>
  </w:num>
  <w:num w:numId="35" w16cid:durableId="704334230">
    <w:abstractNumId w:val="16"/>
  </w:num>
  <w:num w:numId="36" w16cid:durableId="397049657">
    <w:abstractNumId w:val="5"/>
  </w:num>
  <w:num w:numId="37" w16cid:durableId="513149689">
    <w:abstractNumId w:val="37"/>
  </w:num>
  <w:num w:numId="38" w16cid:durableId="190731687">
    <w:abstractNumId w:val="31"/>
  </w:num>
  <w:num w:numId="39" w16cid:durableId="784347890">
    <w:abstractNumId w:val="34"/>
  </w:num>
  <w:num w:numId="40" w16cid:durableId="890577765">
    <w:abstractNumId w:val="11"/>
  </w:num>
  <w:num w:numId="41" w16cid:durableId="772747283">
    <w:abstractNumId w:val="3"/>
  </w:num>
  <w:num w:numId="42" w16cid:durableId="7027235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proofState w:spelling="clean" w:grammar="clean"/>
  <w:attachedTemplate r:id="rId1"/>
  <w:documentProtection w:edit="forms" w:formatting="1" w:enforcement="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1299"/>
    <w:rsid w:val="000021F5"/>
    <w:rsid w:val="000043CB"/>
    <w:rsid w:val="00005214"/>
    <w:rsid w:val="00006312"/>
    <w:rsid w:val="00015483"/>
    <w:rsid w:val="0001642D"/>
    <w:rsid w:val="0003062D"/>
    <w:rsid w:val="00034905"/>
    <w:rsid w:val="00036182"/>
    <w:rsid w:val="00037E42"/>
    <w:rsid w:val="00040CD3"/>
    <w:rsid w:val="00044187"/>
    <w:rsid w:val="000456E0"/>
    <w:rsid w:val="00045D17"/>
    <w:rsid w:val="00051744"/>
    <w:rsid w:val="00057CF9"/>
    <w:rsid w:val="00061670"/>
    <w:rsid w:val="00072674"/>
    <w:rsid w:val="00074DA8"/>
    <w:rsid w:val="00075C33"/>
    <w:rsid w:val="00083084"/>
    <w:rsid w:val="00083AB8"/>
    <w:rsid w:val="000901FA"/>
    <w:rsid w:val="00090C5A"/>
    <w:rsid w:val="00094562"/>
    <w:rsid w:val="000A5186"/>
    <w:rsid w:val="000B622C"/>
    <w:rsid w:val="000C3654"/>
    <w:rsid w:val="000C452E"/>
    <w:rsid w:val="000E2939"/>
    <w:rsid w:val="000E639E"/>
    <w:rsid w:val="000F2684"/>
    <w:rsid w:val="000F2688"/>
    <w:rsid w:val="0010052B"/>
    <w:rsid w:val="00114CE0"/>
    <w:rsid w:val="001263C8"/>
    <w:rsid w:val="00127312"/>
    <w:rsid w:val="0013680D"/>
    <w:rsid w:val="001429A6"/>
    <w:rsid w:val="001501F0"/>
    <w:rsid w:val="0015056D"/>
    <w:rsid w:val="001552C6"/>
    <w:rsid w:val="00160D2A"/>
    <w:rsid w:val="00166318"/>
    <w:rsid w:val="0016790E"/>
    <w:rsid w:val="00173E02"/>
    <w:rsid w:val="00174F40"/>
    <w:rsid w:val="0017746E"/>
    <w:rsid w:val="00183A2A"/>
    <w:rsid w:val="00185003"/>
    <w:rsid w:val="001905C2"/>
    <w:rsid w:val="001948AD"/>
    <w:rsid w:val="00196DC8"/>
    <w:rsid w:val="001A12DC"/>
    <w:rsid w:val="001A36F2"/>
    <w:rsid w:val="001B306F"/>
    <w:rsid w:val="001B4119"/>
    <w:rsid w:val="001C206E"/>
    <w:rsid w:val="001C74C9"/>
    <w:rsid w:val="001C7CEE"/>
    <w:rsid w:val="001D0161"/>
    <w:rsid w:val="001D0BB4"/>
    <w:rsid w:val="001D284A"/>
    <w:rsid w:val="001D2953"/>
    <w:rsid w:val="001E49C0"/>
    <w:rsid w:val="001E5640"/>
    <w:rsid w:val="001F2C45"/>
    <w:rsid w:val="001F76A4"/>
    <w:rsid w:val="002014E5"/>
    <w:rsid w:val="00201C48"/>
    <w:rsid w:val="00204473"/>
    <w:rsid w:val="0020493E"/>
    <w:rsid w:val="002113B4"/>
    <w:rsid w:val="0021151E"/>
    <w:rsid w:val="00211A38"/>
    <w:rsid w:val="00214732"/>
    <w:rsid w:val="00220092"/>
    <w:rsid w:val="0022484E"/>
    <w:rsid w:val="0022677F"/>
    <w:rsid w:val="0023024E"/>
    <w:rsid w:val="00231B57"/>
    <w:rsid w:val="0023640E"/>
    <w:rsid w:val="00243603"/>
    <w:rsid w:val="00243D4A"/>
    <w:rsid w:val="00252449"/>
    <w:rsid w:val="0026001C"/>
    <w:rsid w:val="00262DEE"/>
    <w:rsid w:val="0027094B"/>
    <w:rsid w:val="00271701"/>
    <w:rsid w:val="00272F0B"/>
    <w:rsid w:val="002756D8"/>
    <w:rsid w:val="002840E6"/>
    <w:rsid w:val="00284D8B"/>
    <w:rsid w:val="00285B53"/>
    <w:rsid w:val="00290E50"/>
    <w:rsid w:val="00290FAD"/>
    <w:rsid w:val="00295705"/>
    <w:rsid w:val="002A0C3B"/>
    <w:rsid w:val="002A43D2"/>
    <w:rsid w:val="002A49EE"/>
    <w:rsid w:val="002A74F6"/>
    <w:rsid w:val="002B1194"/>
    <w:rsid w:val="002B297D"/>
    <w:rsid w:val="002B4318"/>
    <w:rsid w:val="002C41BC"/>
    <w:rsid w:val="002D07A1"/>
    <w:rsid w:val="002D2A0D"/>
    <w:rsid w:val="002E16D4"/>
    <w:rsid w:val="002E6343"/>
    <w:rsid w:val="002E78B8"/>
    <w:rsid w:val="002F0510"/>
    <w:rsid w:val="002F3365"/>
    <w:rsid w:val="002F69C3"/>
    <w:rsid w:val="0030208D"/>
    <w:rsid w:val="003020B5"/>
    <w:rsid w:val="00305A5F"/>
    <w:rsid w:val="00306ED0"/>
    <w:rsid w:val="0031523D"/>
    <w:rsid w:val="00326758"/>
    <w:rsid w:val="00327679"/>
    <w:rsid w:val="00334F25"/>
    <w:rsid w:val="0033768C"/>
    <w:rsid w:val="00344845"/>
    <w:rsid w:val="003461EF"/>
    <w:rsid w:val="00347432"/>
    <w:rsid w:val="00350170"/>
    <w:rsid w:val="0035537A"/>
    <w:rsid w:val="00356DD0"/>
    <w:rsid w:val="003660FD"/>
    <w:rsid w:val="00366983"/>
    <w:rsid w:val="00367C98"/>
    <w:rsid w:val="00373FED"/>
    <w:rsid w:val="003743B3"/>
    <w:rsid w:val="00384332"/>
    <w:rsid w:val="0039040A"/>
    <w:rsid w:val="00392AFC"/>
    <w:rsid w:val="00394A89"/>
    <w:rsid w:val="003958AF"/>
    <w:rsid w:val="00395E36"/>
    <w:rsid w:val="003A3785"/>
    <w:rsid w:val="003B7B87"/>
    <w:rsid w:val="003C3EFE"/>
    <w:rsid w:val="003C6108"/>
    <w:rsid w:val="003C6256"/>
    <w:rsid w:val="003D422A"/>
    <w:rsid w:val="00402D13"/>
    <w:rsid w:val="004061F4"/>
    <w:rsid w:val="00410BF0"/>
    <w:rsid w:val="004121AA"/>
    <w:rsid w:val="00423122"/>
    <w:rsid w:val="00423241"/>
    <w:rsid w:val="0042331E"/>
    <w:rsid w:val="00432969"/>
    <w:rsid w:val="00434524"/>
    <w:rsid w:val="0043559B"/>
    <w:rsid w:val="00440141"/>
    <w:rsid w:val="00440D74"/>
    <w:rsid w:val="00441286"/>
    <w:rsid w:val="00441ECC"/>
    <w:rsid w:val="00442939"/>
    <w:rsid w:val="004530AE"/>
    <w:rsid w:val="00455CDA"/>
    <w:rsid w:val="00456927"/>
    <w:rsid w:val="00461819"/>
    <w:rsid w:val="00464D35"/>
    <w:rsid w:val="00474D11"/>
    <w:rsid w:val="00475504"/>
    <w:rsid w:val="00480812"/>
    <w:rsid w:val="00481829"/>
    <w:rsid w:val="00481BE9"/>
    <w:rsid w:val="0048530A"/>
    <w:rsid w:val="00486402"/>
    <w:rsid w:val="00486ED4"/>
    <w:rsid w:val="00492EE9"/>
    <w:rsid w:val="00493773"/>
    <w:rsid w:val="00495B39"/>
    <w:rsid w:val="004A2C60"/>
    <w:rsid w:val="004A3822"/>
    <w:rsid w:val="004A5A47"/>
    <w:rsid w:val="004A7311"/>
    <w:rsid w:val="004B32D2"/>
    <w:rsid w:val="004C1716"/>
    <w:rsid w:val="004C6C23"/>
    <w:rsid w:val="004F2565"/>
    <w:rsid w:val="004F3F6F"/>
    <w:rsid w:val="004F4613"/>
    <w:rsid w:val="004F46AC"/>
    <w:rsid w:val="00505A6D"/>
    <w:rsid w:val="00507949"/>
    <w:rsid w:val="005107B8"/>
    <w:rsid w:val="00514711"/>
    <w:rsid w:val="0052245D"/>
    <w:rsid w:val="0053083B"/>
    <w:rsid w:val="00536C34"/>
    <w:rsid w:val="00541C41"/>
    <w:rsid w:val="005466BD"/>
    <w:rsid w:val="0054727B"/>
    <w:rsid w:val="0055314F"/>
    <w:rsid w:val="0055729E"/>
    <w:rsid w:val="00561454"/>
    <w:rsid w:val="00573D58"/>
    <w:rsid w:val="00576FB9"/>
    <w:rsid w:val="00582863"/>
    <w:rsid w:val="0058419A"/>
    <w:rsid w:val="00584463"/>
    <w:rsid w:val="005861A6"/>
    <w:rsid w:val="00587DFD"/>
    <w:rsid w:val="005A0982"/>
    <w:rsid w:val="005A0F3B"/>
    <w:rsid w:val="005A5D64"/>
    <w:rsid w:val="005A70F8"/>
    <w:rsid w:val="005B38C8"/>
    <w:rsid w:val="005B39D3"/>
    <w:rsid w:val="005B4948"/>
    <w:rsid w:val="005B56A8"/>
    <w:rsid w:val="005B7C35"/>
    <w:rsid w:val="005C290A"/>
    <w:rsid w:val="005C2940"/>
    <w:rsid w:val="005C2BFC"/>
    <w:rsid w:val="005C391C"/>
    <w:rsid w:val="005D4959"/>
    <w:rsid w:val="005D4EDB"/>
    <w:rsid w:val="005D5063"/>
    <w:rsid w:val="005E0077"/>
    <w:rsid w:val="005E2EBD"/>
    <w:rsid w:val="005E4E9D"/>
    <w:rsid w:val="005F1480"/>
    <w:rsid w:val="005F1A2B"/>
    <w:rsid w:val="005F1B26"/>
    <w:rsid w:val="00601827"/>
    <w:rsid w:val="006030D0"/>
    <w:rsid w:val="00604AD4"/>
    <w:rsid w:val="00604B5C"/>
    <w:rsid w:val="00615D88"/>
    <w:rsid w:val="00621532"/>
    <w:rsid w:val="00622D9B"/>
    <w:rsid w:val="00626AEC"/>
    <w:rsid w:val="00634E13"/>
    <w:rsid w:val="00635F37"/>
    <w:rsid w:val="006522B3"/>
    <w:rsid w:val="00653FBE"/>
    <w:rsid w:val="00661329"/>
    <w:rsid w:val="006616A2"/>
    <w:rsid w:val="00665693"/>
    <w:rsid w:val="00666999"/>
    <w:rsid w:val="00676EE5"/>
    <w:rsid w:val="006822CC"/>
    <w:rsid w:val="00685107"/>
    <w:rsid w:val="006873BA"/>
    <w:rsid w:val="006912A5"/>
    <w:rsid w:val="0069634D"/>
    <w:rsid w:val="006A159D"/>
    <w:rsid w:val="006B5CD6"/>
    <w:rsid w:val="006C102C"/>
    <w:rsid w:val="006C3FCC"/>
    <w:rsid w:val="006C7246"/>
    <w:rsid w:val="006C74CE"/>
    <w:rsid w:val="006D74F8"/>
    <w:rsid w:val="006D75C0"/>
    <w:rsid w:val="006E453E"/>
    <w:rsid w:val="006F09E8"/>
    <w:rsid w:val="007010FB"/>
    <w:rsid w:val="00701A46"/>
    <w:rsid w:val="007117A5"/>
    <w:rsid w:val="00712EF1"/>
    <w:rsid w:val="00715C75"/>
    <w:rsid w:val="00717B1B"/>
    <w:rsid w:val="0072498E"/>
    <w:rsid w:val="00725A09"/>
    <w:rsid w:val="00727237"/>
    <w:rsid w:val="007471D6"/>
    <w:rsid w:val="00753085"/>
    <w:rsid w:val="00764EF4"/>
    <w:rsid w:val="007702B5"/>
    <w:rsid w:val="007774E5"/>
    <w:rsid w:val="00794164"/>
    <w:rsid w:val="007946F3"/>
    <w:rsid w:val="007B0D1F"/>
    <w:rsid w:val="007B23B6"/>
    <w:rsid w:val="007B4877"/>
    <w:rsid w:val="007C029B"/>
    <w:rsid w:val="007C03C0"/>
    <w:rsid w:val="007C257B"/>
    <w:rsid w:val="007C40E2"/>
    <w:rsid w:val="007E0752"/>
    <w:rsid w:val="007E23ED"/>
    <w:rsid w:val="007E396F"/>
    <w:rsid w:val="007E3B64"/>
    <w:rsid w:val="007E4124"/>
    <w:rsid w:val="007F088F"/>
    <w:rsid w:val="007F332D"/>
    <w:rsid w:val="00801DAF"/>
    <w:rsid w:val="00802C7D"/>
    <w:rsid w:val="00810089"/>
    <w:rsid w:val="00814878"/>
    <w:rsid w:val="0081518C"/>
    <w:rsid w:val="00816ACF"/>
    <w:rsid w:val="00820354"/>
    <w:rsid w:val="00823CC1"/>
    <w:rsid w:val="00827843"/>
    <w:rsid w:val="008343E7"/>
    <w:rsid w:val="0083521F"/>
    <w:rsid w:val="00853027"/>
    <w:rsid w:val="0085512F"/>
    <w:rsid w:val="0085751D"/>
    <w:rsid w:val="00860D79"/>
    <w:rsid w:val="008612C8"/>
    <w:rsid w:val="008707DA"/>
    <w:rsid w:val="008778EF"/>
    <w:rsid w:val="00887553"/>
    <w:rsid w:val="008B069E"/>
    <w:rsid w:val="008B22B1"/>
    <w:rsid w:val="008C40B5"/>
    <w:rsid w:val="008C4982"/>
    <w:rsid w:val="008C5432"/>
    <w:rsid w:val="008D1EA2"/>
    <w:rsid w:val="008E3ED7"/>
    <w:rsid w:val="008E4109"/>
    <w:rsid w:val="008E5749"/>
    <w:rsid w:val="008E704D"/>
    <w:rsid w:val="008F0135"/>
    <w:rsid w:val="008F29AC"/>
    <w:rsid w:val="008F53EF"/>
    <w:rsid w:val="008F78B3"/>
    <w:rsid w:val="009020BE"/>
    <w:rsid w:val="00910A68"/>
    <w:rsid w:val="0091264C"/>
    <w:rsid w:val="00914F3E"/>
    <w:rsid w:val="0091504C"/>
    <w:rsid w:val="00917324"/>
    <w:rsid w:val="00917A43"/>
    <w:rsid w:val="00917AED"/>
    <w:rsid w:val="00921435"/>
    <w:rsid w:val="00925679"/>
    <w:rsid w:val="00925D84"/>
    <w:rsid w:val="009304D0"/>
    <w:rsid w:val="009305C5"/>
    <w:rsid w:val="00931430"/>
    <w:rsid w:val="0093491F"/>
    <w:rsid w:val="00934C54"/>
    <w:rsid w:val="00944B05"/>
    <w:rsid w:val="009468CB"/>
    <w:rsid w:val="00951EF1"/>
    <w:rsid w:val="00956BB9"/>
    <w:rsid w:val="0097715C"/>
    <w:rsid w:val="00982A27"/>
    <w:rsid w:val="00986862"/>
    <w:rsid w:val="00987C48"/>
    <w:rsid w:val="009B1D24"/>
    <w:rsid w:val="009B3A9E"/>
    <w:rsid w:val="009B4408"/>
    <w:rsid w:val="009B56B6"/>
    <w:rsid w:val="009B61FE"/>
    <w:rsid w:val="009B7A0E"/>
    <w:rsid w:val="009C3981"/>
    <w:rsid w:val="009C544A"/>
    <w:rsid w:val="009C7A6B"/>
    <w:rsid w:val="009D329B"/>
    <w:rsid w:val="009D33ED"/>
    <w:rsid w:val="009D46E6"/>
    <w:rsid w:val="009D6C8B"/>
    <w:rsid w:val="009E0BC2"/>
    <w:rsid w:val="009E1DD3"/>
    <w:rsid w:val="009E635F"/>
    <w:rsid w:val="009E69AB"/>
    <w:rsid w:val="009F5427"/>
    <w:rsid w:val="00A0134E"/>
    <w:rsid w:val="00A05E7F"/>
    <w:rsid w:val="00A1194D"/>
    <w:rsid w:val="00A13839"/>
    <w:rsid w:val="00A25992"/>
    <w:rsid w:val="00A31D1D"/>
    <w:rsid w:val="00A331E5"/>
    <w:rsid w:val="00A358FA"/>
    <w:rsid w:val="00A42B6C"/>
    <w:rsid w:val="00A6799C"/>
    <w:rsid w:val="00A67D9A"/>
    <w:rsid w:val="00A67EFD"/>
    <w:rsid w:val="00A67FDF"/>
    <w:rsid w:val="00A75FA8"/>
    <w:rsid w:val="00A81E05"/>
    <w:rsid w:val="00A82BCC"/>
    <w:rsid w:val="00A940E8"/>
    <w:rsid w:val="00A97920"/>
    <w:rsid w:val="00AA5EBD"/>
    <w:rsid w:val="00AB26D3"/>
    <w:rsid w:val="00AB2DC4"/>
    <w:rsid w:val="00AB6B4E"/>
    <w:rsid w:val="00AC1E3C"/>
    <w:rsid w:val="00AC42C3"/>
    <w:rsid w:val="00AD5E99"/>
    <w:rsid w:val="00AD698B"/>
    <w:rsid w:val="00AE293C"/>
    <w:rsid w:val="00AE3735"/>
    <w:rsid w:val="00AE5D2C"/>
    <w:rsid w:val="00AE5DB5"/>
    <w:rsid w:val="00AE7101"/>
    <w:rsid w:val="00AF1222"/>
    <w:rsid w:val="00B01292"/>
    <w:rsid w:val="00B10AE6"/>
    <w:rsid w:val="00B140A3"/>
    <w:rsid w:val="00B14F71"/>
    <w:rsid w:val="00B16D45"/>
    <w:rsid w:val="00B1764A"/>
    <w:rsid w:val="00B266D2"/>
    <w:rsid w:val="00B34F4E"/>
    <w:rsid w:val="00B41628"/>
    <w:rsid w:val="00B45C3A"/>
    <w:rsid w:val="00B52740"/>
    <w:rsid w:val="00B54281"/>
    <w:rsid w:val="00B60BC4"/>
    <w:rsid w:val="00B6117A"/>
    <w:rsid w:val="00B6194A"/>
    <w:rsid w:val="00B66DAD"/>
    <w:rsid w:val="00B70661"/>
    <w:rsid w:val="00B7075A"/>
    <w:rsid w:val="00B74516"/>
    <w:rsid w:val="00B76AEC"/>
    <w:rsid w:val="00B814CB"/>
    <w:rsid w:val="00BB6A5F"/>
    <w:rsid w:val="00BB7CA4"/>
    <w:rsid w:val="00BC022B"/>
    <w:rsid w:val="00BE45BF"/>
    <w:rsid w:val="00BF50AE"/>
    <w:rsid w:val="00BF6527"/>
    <w:rsid w:val="00C03BA9"/>
    <w:rsid w:val="00C0471B"/>
    <w:rsid w:val="00C11089"/>
    <w:rsid w:val="00C133A3"/>
    <w:rsid w:val="00C14B96"/>
    <w:rsid w:val="00C15B5E"/>
    <w:rsid w:val="00C34784"/>
    <w:rsid w:val="00C360CB"/>
    <w:rsid w:val="00C363C4"/>
    <w:rsid w:val="00C365EF"/>
    <w:rsid w:val="00C36633"/>
    <w:rsid w:val="00C43765"/>
    <w:rsid w:val="00C51FDA"/>
    <w:rsid w:val="00C565DC"/>
    <w:rsid w:val="00C5687B"/>
    <w:rsid w:val="00C60047"/>
    <w:rsid w:val="00C62CDF"/>
    <w:rsid w:val="00C63771"/>
    <w:rsid w:val="00C63BEA"/>
    <w:rsid w:val="00C63F3A"/>
    <w:rsid w:val="00C75A36"/>
    <w:rsid w:val="00C91044"/>
    <w:rsid w:val="00C944C2"/>
    <w:rsid w:val="00CA205A"/>
    <w:rsid w:val="00CA359C"/>
    <w:rsid w:val="00CB2FA2"/>
    <w:rsid w:val="00CB5AC0"/>
    <w:rsid w:val="00CD3133"/>
    <w:rsid w:val="00CE1AEA"/>
    <w:rsid w:val="00CE32CB"/>
    <w:rsid w:val="00CE3C83"/>
    <w:rsid w:val="00CE4EF3"/>
    <w:rsid w:val="00CF5813"/>
    <w:rsid w:val="00CF7E61"/>
    <w:rsid w:val="00D01554"/>
    <w:rsid w:val="00D0239B"/>
    <w:rsid w:val="00D10DDC"/>
    <w:rsid w:val="00D14203"/>
    <w:rsid w:val="00D1468D"/>
    <w:rsid w:val="00D172F9"/>
    <w:rsid w:val="00D2304F"/>
    <w:rsid w:val="00D23188"/>
    <w:rsid w:val="00D25B82"/>
    <w:rsid w:val="00D33A5F"/>
    <w:rsid w:val="00D43403"/>
    <w:rsid w:val="00D451A6"/>
    <w:rsid w:val="00D50DA6"/>
    <w:rsid w:val="00D544FB"/>
    <w:rsid w:val="00D573A3"/>
    <w:rsid w:val="00D610BD"/>
    <w:rsid w:val="00D628E1"/>
    <w:rsid w:val="00D66353"/>
    <w:rsid w:val="00D737F9"/>
    <w:rsid w:val="00D75169"/>
    <w:rsid w:val="00D77C23"/>
    <w:rsid w:val="00D96AAB"/>
    <w:rsid w:val="00D97AFF"/>
    <w:rsid w:val="00DA4E54"/>
    <w:rsid w:val="00DA77DB"/>
    <w:rsid w:val="00DC1F6C"/>
    <w:rsid w:val="00DC2FF8"/>
    <w:rsid w:val="00DC3343"/>
    <w:rsid w:val="00DC36A6"/>
    <w:rsid w:val="00DC5F70"/>
    <w:rsid w:val="00DD053C"/>
    <w:rsid w:val="00DD195C"/>
    <w:rsid w:val="00DD47F9"/>
    <w:rsid w:val="00DD59BC"/>
    <w:rsid w:val="00DD6689"/>
    <w:rsid w:val="00DE3037"/>
    <w:rsid w:val="00DF344C"/>
    <w:rsid w:val="00DF46B4"/>
    <w:rsid w:val="00E059B1"/>
    <w:rsid w:val="00E06429"/>
    <w:rsid w:val="00E11CED"/>
    <w:rsid w:val="00E160EF"/>
    <w:rsid w:val="00E242E5"/>
    <w:rsid w:val="00E4140E"/>
    <w:rsid w:val="00E43160"/>
    <w:rsid w:val="00E513E1"/>
    <w:rsid w:val="00E57678"/>
    <w:rsid w:val="00E64316"/>
    <w:rsid w:val="00E65E3F"/>
    <w:rsid w:val="00E66219"/>
    <w:rsid w:val="00E662A3"/>
    <w:rsid w:val="00E7588A"/>
    <w:rsid w:val="00E75E6D"/>
    <w:rsid w:val="00E80AE9"/>
    <w:rsid w:val="00E83374"/>
    <w:rsid w:val="00E873C4"/>
    <w:rsid w:val="00E87B6A"/>
    <w:rsid w:val="00E97A2C"/>
    <w:rsid w:val="00EA6D12"/>
    <w:rsid w:val="00EB0DAE"/>
    <w:rsid w:val="00EB1248"/>
    <w:rsid w:val="00EB3BC0"/>
    <w:rsid w:val="00EB3F11"/>
    <w:rsid w:val="00EB76C6"/>
    <w:rsid w:val="00EB777E"/>
    <w:rsid w:val="00EC5BAD"/>
    <w:rsid w:val="00EC7F5A"/>
    <w:rsid w:val="00ED156A"/>
    <w:rsid w:val="00ED2B07"/>
    <w:rsid w:val="00ED638F"/>
    <w:rsid w:val="00ED798F"/>
    <w:rsid w:val="00EF1299"/>
    <w:rsid w:val="00F10165"/>
    <w:rsid w:val="00F15A25"/>
    <w:rsid w:val="00F1669D"/>
    <w:rsid w:val="00F20919"/>
    <w:rsid w:val="00F312A2"/>
    <w:rsid w:val="00F322AA"/>
    <w:rsid w:val="00F36F2D"/>
    <w:rsid w:val="00F43DC5"/>
    <w:rsid w:val="00F517A9"/>
    <w:rsid w:val="00F533E7"/>
    <w:rsid w:val="00F56AB9"/>
    <w:rsid w:val="00F60676"/>
    <w:rsid w:val="00F62F0E"/>
    <w:rsid w:val="00F63605"/>
    <w:rsid w:val="00F66B23"/>
    <w:rsid w:val="00F7692D"/>
    <w:rsid w:val="00F775E8"/>
    <w:rsid w:val="00F862C7"/>
    <w:rsid w:val="00F863CF"/>
    <w:rsid w:val="00F94966"/>
    <w:rsid w:val="00FA7EBD"/>
    <w:rsid w:val="00FB019C"/>
    <w:rsid w:val="00FB36C8"/>
    <w:rsid w:val="00FB5C3A"/>
    <w:rsid w:val="00FB78CD"/>
    <w:rsid w:val="00FD2E2F"/>
    <w:rsid w:val="00FD5A4A"/>
    <w:rsid w:val="00FE3CB6"/>
    <w:rsid w:val="00FF0930"/>
    <w:rsid w:val="099F865F"/>
    <w:rsid w:val="39C7017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893C53"/>
  <w15:docId w15:val="{525BC33F-6EAF-4BB3-92A4-8FF2F42B9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BodyText"/>
    <w:qFormat/>
    <w:rsid w:val="0072498E"/>
    <w:pPr>
      <w:suppressAutoHyphens/>
      <w:spacing w:after="240"/>
    </w:pPr>
    <w:rPr>
      <w:sz w:val="24"/>
    </w:rPr>
  </w:style>
  <w:style w:type="paragraph" w:styleId="Heading1">
    <w:name w:val="heading 1"/>
    <w:basedOn w:val="Normal"/>
    <w:next w:val="Normal"/>
    <w:link w:val="Heading1Char"/>
    <w:unhideWhenUsed/>
    <w:qFormat/>
    <w:rsid w:val="00A1194D"/>
    <w:pPr>
      <w:pBdr>
        <w:bottom w:val="single" w:sz="4" w:space="1" w:color="auto"/>
      </w:pBdr>
      <w:outlineLvl w:val="0"/>
    </w:pPr>
    <w:rPr>
      <w:b/>
      <w:spacing w:val="5"/>
      <w:sz w:val="36"/>
      <w:szCs w:val="32"/>
      <w:lang w:eastAsia="ja-JP"/>
    </w:rPr>
  </w:style>
  <w:style w:type="paragraph" w:styleId="Heading2">
    <w:name w:val="heading 2"/>
    <w:basedOn w:val="Normal"/>
    <w:next w:val="Normal"/>
    <w:link w:val="Heading2Char"/>
    <w:autoRedefine/>
    <w:unhideWhenUsed/>
    <w:qFormat/>
    <w:rsid w:val="006D74F8"/>
    <w:pPr>
      <w:keepNext/>
      <w:keepLines/>
      <w:outlineLvl w:val="1"/>
    </w:pPr>
    <w:rPr>
      <w:b/>
      <w:sz w:val="32"/>
      <w:szCs w:val="32"/>
      <w:lang w:eastAsia="ja-JP"/>
    </w:rPr>
  </w:style>
  <w:style w:type="paragraph" w:styleId="Heading3">
    <w:name w:val="heading 3"/>
    <w:basedOn w:val="Normal"/>
    <w:next w:val="Normal"/>
    <w:link w:val="Heading3Char"/>
    <w:autoRedefine/>
    <w:uiPriority w:val="9"/>
    <w:unhideWhenUsed/>
    <w:qFormat/>
    <w:rsid w:val="0072498E"/>
    <w:pPr>
      <w:keepNext/>
      <w:keepLines/>
      <w:tabs>
        <w:tab w:val="left" w:pos="851"/>
      </w:tabs>
      <w:spacing w:before="120" w:after="120"/>
      <w:outlineLvl w:val="2"/>
    </w:pPr>
    <w:rPr>
      <w:rFonts w:eastAsia="Calibri"/>
      <w:b/>
      <w:spacing w:val="5"/>
      <w:szCs w:val="22"/>
      <w:lang w:eastAsia="ja-JP"/>
    </w:rPr>
  </w:style>
  <w:style w:type="paragraph" w:styleId="Heading4">
    <w:name w:val="heading 4"/>
    <w:basedOn w:val="Normal"/>
    <w:link w:val="Heading4Char"/>
    <w:autoRedefine/>
    <w:uiPriority w:val="9"/>
    <w:qFormat/>
    <w:rsid w:val="003020B5"/>
    <w:pPr>
      <w:keepNext/>
      <w:keepLines/>
      <w:spacing w:before="120" w:after="120"/>
      <w:outlineLvl w:val="3"/>
    </w:pPr>
    <w:rPr>
      <w:b/>
      <w:bCs/>
      <w:sz w:val="26"/>
    </w:rPr>
  </w:style>
  <w:style w:type="paragraph" w:styleId="Heading5">
    <w:name w:val="heading 5"/>
    <w:basedOn w:val="Normal"/>
    <w:next w:val="Normal"/>
    <w:link w:val="Heading5Char"/>
    <w:uiPriority w:val="9"/>
    <w:semiHidden/>
    <w:unhideWhenUsed/>
    <w:qFormat/>
    <w:rsid w:val="005A70F8"/>
    <w:pPr>
      <w:keepNext/>
      <w:keepLines/>
      <w:spacing w:before="200"/>
      <w:outlineLvl w:val="4"/>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1194D"/>
    <w:rPr>
      <w:b/>
      <w:spacing w:val="5"/>
      <w:sz w:val="36"/>
      <w:szCs w:val="32"/>
      <w:lang w:eastAsia="ja-JP"/>
    </w:rPr>
  </w:style>
  <w:style w:type="character" w:customStyle="1" w:styleId="Heading2Char">
    <w:name w:val="Heading 2 Char"/>
    <w:link w:val="Heading2"/>
    <w:rsid w:val="006D74F8"/>
    <w:rPr>
      <w:b/>
      <w:sz w:val="32"/>
      <w:szCs w:val="32"/>
      <w:lang w:eastAsia="ja-JP"/>
    </w:rPr>
  </w:style>
  <w:style w:type="paragraph" w:styleId="Title">
    <w:name w:val="Title"/>
    <w:basedOn w:val="Normal"/>
    <w:next w:val="Normal"/>
    <w:link w:val="TitleChar"/>
    <w:uiPriority w:val="10"/>
    <w:qFormat/>
    <w:rsid w:val="00456927"/>
    <w:pPr>
      <w:spacing w:after="300"/>
      <w:contextualSpacing/>
      <w:jc w:val="center"/>
    </w:pPr>
    <w:rPr>
      <w:spacing w:val="5"/>
      <w:kern w:val="28"/>
      <w:sz w:val="72"/>
      <w:szCs w:val="72"/>
    </w:rPr>
  </w:style>
  <w:style w:type="character" w:customStyle="1" w:styleId="TitleChar">
    <w:name w:val="Title Char"/>
    <w:link w:val="Title"/>
    <w:uiPriority w:val="10"/>
    <w:rsid w:val="00456927"/>
    <w:rPr>
      <w:rFonts w:ascii="Calibri" w:eastAsia="Times New Roman" w:hAnsi="Calibri" w:cs="Times New Roman"/>
      <w:spacing w:val="5"/>
      <w:kern w:val="28"/>
      <w:sz w:val="72"/>
      <w:szCs w:val="72"/>
      <w:lang w:eastAsia="en-AU"/>
    </w:rPr>
  </w:style>
  <w:style w:type="character" w:customStyle="1" w:styleId="Heading3Char">
    <w:name w:val="Heading 3 Char"/>
    <w:link w:val="Heading3"/>
    <w:uiPriority w:val="9"/>
    <w:rsid w:val="0072498E"/>
    <w:rPr>
      <w:rFonts w:eastAsia="Calibri"/>
      <w:b/>
      <w:spacing w:val="5"/>
      <w:sz w:val="24"/>
      <w:szCs w:val="22"/>
      <w:lang w:eastAsia="ja-JP"/>
    </w:rPr>
  </w:style>
  <w:style w:type="character" w:customStyle="1" w:styleId="Heading4Char">
    <w:name w:val="Heading 4 Char"/>
    <w:link w:val="Heading4"/>
    <w:uiPriority w:val="9"/>
    <w:rsid w:val="003020B5"/>
    <w:rPr>
      <w:rFonts w:eastAsia="Times New Roman"/>
      <w:b/>
      <w:bCs/>
      <w:sz w:val="26"/>
      <w:szCs w:val="24"/>
    </w:rPr>
  </w:style>
  <w:style w:type="character" w:customStyle="1" w:styleId="Heading5Char">
    <w:name w:val="Heading 5 Char"/>
    <w:link w:val="Heading5"/>
    <w:uiPriority w:val="9"/>
    <w:semiHidden/>
    <w:rsid w:val="005A70F8"/>
    <w:rPr>
      <w:rFonts w:ascii="Calibri" w:eastAsia="Times New Roman" w:hAnsi="Calibri" w:cs="Times New Roman"/>
      <w:sz w:val="24"/>
    </w:rPr>
  </w:style>
  <w:style w:type="character" w:styleId="Emphasis">
    <w:name w:val="Emphasis"/>
    <w:uiPriority w:val="20"/>
    <w:rsid w:val="00ED798F"/>
    <w:rPr>
      <w:rFonts w:ascii="Calibri" w:hAnsi="Calibri"/>
      <w:i/>
      <w:iCs/>
      <w:sz w:val="24"/>
    </w:rPr>
  </w:style>
  <w:style w:type="paragraph" w:customStyle="1" w:styleId="Tableheading">
    <w:name w:val="Table heading"/>
    <w:basedOn w:val="Normal"/>
    <w:qFormat/>
    <w:rsid w:val="00A1194D"/>
    <w:pPr>
      <w:keepNext/>
      <w:keepLines/>
      <w:spacing w:before="40" w:after="40"/>
    </w:pPr>
    <w:rPr>
      <w:rFonts w:eastAsia="Calibri"/>
      <w:b/>
      <w:szCs w:val="22"/>
    </w:rPr>
  </w:style>
  <w:style w:type="paragraph" w:customStyle="1" w:styleId="Tabledotpoints">
    <w:name w:val="Table dot points"/>
    <w:basedOn w:val="Normal"/>
    <w:qFormat/>
    <w:rsid w:val="008E3ED7"/>
    <w:pPr>
      <w:numPr>
        <w:numId w:val="6"/>
      </w:numPr>
      <w:spacing w:after="0"/>
      <w:ind w:left="714" w:hanging="357"/>
      <w:contextualSpacing/>
    </w:pPr>
    <w:rPr>
      <w:sz w:val="20"/>
    </w:rPr>
  </w:style>
  <w:style w:type="paragraph" w:customStyle="1" w:styleId="Tablenumber">
    <w:name w:val="Table number"/>
    <w:basedOn w:val="Normal"/>
    <w:autoRedefine/>
    <w:rsid w:val="008E3ED7"/>
    <w:pPr>
      <w:spacing w:before="40" w:after="40"/>
      <w:jc w:val="right"/>
    </w:pPr>
    <w:rPr>
      <w:sz w:val="20"/>
    </w:rPr>
  </w:style>
  <w:style w:type="paragraph" w:customStyle="1" w:styleId="Tabletext">
    <w:name w:val="Table text"/>
    <w:basedOn w:val="Normal"/>
    <w:qFormat/>
    <w:rsid w:val="00A1194D"/>
    <w:pPr>
      <w:spacing w:before="80" w:after="120"/>
    </w:pPr>
    <w:rPr>
      <w:rFonts w:eastAsia="Calibri"/>
      <w:sz w:val="20"/>
      <w:szCs w:val="22"/>
    </w:rPr>
  </w:style>
  <w:style w:type="paragraph" w:customStyle="1" w:styleId="DotPoint">
    <w:name w:val="Dot Point"/>
    <w:basedOn w:val="ListParagraph"/>
    <w:qFormat/>
    <w:rsid w:val="005A70F8"/>
    <w:pPr>
      <w:numPr>
        <w:numId w:val="4"/>
      </w:numPr>
    </w:pPr>
  </w:style>
  <w:style w:type="paragraph" w:styleId="ListParagraph">
    <w:name w:val="List Paragraph"/>
    <w:basedOn w:val="Normal"/>
    <w:uiPriority w:val="34"/>
    <w:qFormat/>
    <w:rsid w:val="00ED798F"/>
    <w:pPr>
      <w:ind w:left="720"/>
      <w:contextualSpacing/>
    </w:pPr>
  </w:style>
  <w:style w:type="paragraph" w:customStyle="1" w:styleId="SubdotPoint">
    <w:name w:val="Subdot Point"/>
    <w:basedOn w:val="ListParagraph"/>
    <w:link w:val="SubdotPointChar"/>
    <w:qFormat/>
    <w:rsid w:val="005A70F8"/>
    <w:pPr>
      <w:numPr>
        <w:ilvl w:val="1"/>
        <w:numId w:val="4"/>
      </w:numPr>
    </w:pPr>
  </w:style>
  <w:style w:type="character" w:customStyle="1" w:styleId="SubdotPointChar">
    <w:name w:val="Subdot Point Char"/>
    <w:link w:val="SubdotPoint"/>
    <w:rsid w:val="005A70F8"/>
    <w:rPr>
      <w:rFonts w:ascii="Calibri" w:hAnsi="Calibri"/>
      <w:sz w:val="24"/>
    </w:rPr>
  </w:style>
  <w:style w:type="paragraph" w:customStyle="1" w:styleId="NumberedPoints">
    <w:name w:val="Numbered Points"/>
    <w:basedOn w:val="ListParagraph"/>
    <w:link w:val="NumberedPointsChar"/>
    <w:qFormat/>
    <w:rsid w:val="005A70F8"/>
    <w:pPr>
      <w:numPr>
        <w:numId w:val="5"/>
      </w:numPr>
    </w:pPr>
  </w:style>
  <w:style w:type="character" w:customStyle="1" w:styleId="NumberedPointsChar">
    <w:name w:val="Numbered Points Char"/>
    <w:link w:val="NumberedPoints"/>
    <w:rsid w:val="005A70F8"/>
    <w:rPr>
      <w:rFonts w:ascii="Calibri" w:hAnsi="Calibri"/>
      <w:sz w:val="24"/>
    </w:rPr>
  </w:style>
  <w:style w:type="paragraph" w:styleId="Subtitle">
    <w:name w:val="Subtitle"/>
    <w:basedOn w:val="Normal"/>
    <w:next w:val="Normal"/>
    <w:link w:val="SubtitleChar"/>
    <w:uiPriority w:val="11"/>
    <w:qFormat/>
    <w:rsid w:val="00456927"/>
    <w:pPr>
      <w:numPr>
        <w:ilvl w:val="1"/>
      </w:numPr>
      <w:jc w:val="center"/>
    </w:pPr>
    <w:rPr>
      <w:iCs/>
      <w:spacing w:val="15"/>
      <w:sz w:val="36"/>
      <w:szCs w:val="36"/>
    </w:rPr>
  </w:style>
  <w:style w:type="character" w:customStyle="1" w:styleId="SubtitleChar">
    <w:name w:val="Subtitle Char"/>
    <w:link w:val="Subtitle"/>
    <w:uiPriority w:val="11"/>
    <w:rsid w:val="00456927"/>
    <w:rPr>
      <w:rFonts w:ascii="Calibri" w:eastAsia="Times New Roman" w:hAnsi="Calibri" w:cs="Times New Roman"/>
      <w:iCs/>
      <w:spacing w:val="15"/>
      <w:sz w:val="36"/>
      <w:szCs w:val="36"/>
      <w:lang w:eastAsia="en-AU"/>
    </w:rPr>
  </w:style>
  <w:style w:type="character" w:styleId="SubtleEmphasis">
    <w:name w:val="Subtle Emphasis"/>
    <w:uiPriority w:val="19"/>
    <w:rsid w:val="00ED798F"/>
    <w:rPr>
      <w:i/>
      <w:iCs/>
      <w:color w:val="808080"/>
    </w:rPr>
  </w:style>
  <w:style w:type="character" w:styleId="IntenseEmphasis">
    <w:name w:val="Intense Emphasis"/>
    <w:uiPriority w:val="21"/>
    <w:rsid w:val="00ED798F"/>
    <w:rPr>
      <w:b/>
      <w:bCs/>
      <w:i/>
      <w:iCs/>
      <w:color w:val="4F81BD"/>
    </w:rPr>
  </w:style>
  <w:style w:type="character" w:styleId="Strong">
    <w:name w:val="Strong"/>
    <w:uiPriority w:val="22"/>
    <w:rsid w:val="000C3654"/>
    <w:rPr>
      <w:rFonts w:ascii="Calibri" w:hAnsi="Calibri"/>
      <w:b/>
      <w:bCs/>
      <w:sz w:val="24"/>
    </w:rPr>
  </w:style>
  <w:style w:type="paragraph" w:styleId="IntenseQuote">
    <w:name w:val="Intense Quote"/>
    <w:basedOn w:val="Normal"/>
    <w:next w:val="Normal"/>
    <w:link w:val="IntenseQuoteChar"/>
    <w:uiPriority w:val="30"/>
    <w:rsid w:val="00ED798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ED798F"/>
    <w:rPr>
      <w:b/>
      <w:bCs/>
      <w:i/>
      <w:iCs/>
      <w:color w:val="4F81BD"/>
      <w:sz w:val="24"/>
    </w:rPr>
  </w:style>
  <w:style w:type="character" w:styleId="IntenseReference">
    <w:name w:val="Intense Reference"/>
    <w:uiPriority w:val="32"/>
    <w:rsid w:val="00ED798F"/>
    <w:rPr>
      <w:b/>
      <w:bCs/>
      <w:smallCaps/>
      <w:color w:val="C0504D"/>
      <w:spacing w:val="5"/>
      <w:u w:val="single"/>
    </w:rPr>
  </w:style>
  <w:style w:type="paragraph" w:styleId="Quote">
    <w:name w:val="Quote"/>
    <w:basedOn w:val="Normal"/>
    <w:next w:val="Normal"/>
    <w:link w:val="QuoteChar"/>
    <w:uiPriority w:val="29"/>
    <w:qFormat/>
    <w:rsid w:val="005A70F8"/>
    <w:rPr>
      <w:i/>
      <w:iCs/>
    </w:rPr>
  </w:style>
  <w:style w:type="character" w:customStyle="1" w:styleId="QuoteChar">
    <w:name w:val="Quote Char"/>
    <w:link w:val="Quote"/>
    <w:uiPriority w:val="29"/>
    <w:rsid w:val="005A70F8"/>
    <w:rPr>
      <w:rFonts w:ascii="Calibri" w:hAnsi="Calibri"/>
      <w:i/>
      <w:iCs/>
      <w:sz w:val="24"/>
    </w:rPr>
  </w:style>
  <w:style w:type="character" w:styleId="BookTitle">
    <w:name w:val="Book Title"/>
    <w:uiPriority w:val="33"/>
    <w:rsid w:val="00ED798F"/>
    <w:rPr>
      <w:b/>
      <w:bCs/>
      <w:smallCaps/>
      <w:spacing w:val="5"/>
    </w:rPr>
  </w:style>
  <w:style w:type="paragraph" w:styleId="NoSpacing">
    <w:name w:val="No Spacing"/>
    <w:uiPriority w:val="1"/>
    <w:rsid w:val="00ED798F"/>
    <w:rPr>
      <w:sz w:val="24"/>
      <w:szCs w:val="22"/>
      <w:lang w:eastAsia="en-US"/>
    </w:rPr>
  </w:style>
  <w:style w:type="character" w:styleId="SubtleReference">
    <w:name w:val="Subtle Reference"/>
    <w:uiPriority w:val="31"/>
    <w:rsid w:val="00ED798F"/>
    <w:rPr>
      <w:smallCaps/>
      <w:color w:val="C0504D"/>
      <w:u w:val="single"/>
    </w:rPr>
  </w:style>
  <w:style w:type="paragraph" w:styleId="BodyText">
    <w:name w:val="Body Text"/>
    <w:basedOn w:val="Normal"/>
    <w:link w:val="BodyTextChar"/>
    <w:rsid w:val="00456927"/>
  </w:style>
  <w:style w:type="character" w:customStyle="1" w:styleId="BodyTextChar">
    <w:name w:val="Body Text Char"/>
    <w:link w:val="BodyText"/>
    <w:rsid w:val="00456927"/>
    <w:rPr>
      <w:rFonts w:ascii="Verdana" w:hAnsi="Verdana" w:cs="Times New Roman"/>
      <w:sz w:val="20"/>
      <w:szCs w:val="20"/>
      <w:lang w:eastAsia="en-AU"/>
    </w:rPr>
  </w:style>
  <w:style w:type="paragraph" w:styleId="TOC2">
    <w:name w:val="toc 2"/>
    <w:basedOn w:val="TOC1"/>
    <w:next w:val="Normal"/>
    <w:uiPriority w:val="39"/>
    <w:rsid w:val="00456927"/>
    <w:pPr>
      <w:tabs>
        <w:tab w:val="left" w:pos="567"/>
        <w:tab w:val="right" w:leader="dot" w:pos="8505"/>
      </w:tabs>
      <w:spacing w:after="60"/>
      <w:ind w:left="181"/>
    </w:pPr>
  </w:style>
  <w:style w:type="paragraph" w:customStyle="1" w:styleId="IssueDate">
    <w:name w:val="IssueDate"/>
    <w:basedOn w:val="DocumentVersionnumber"/>
    <w:rsid w:val="00456927"/>
    <w:pPr>
      <w:spacing w:before="240" w:after="600"/>
      <w:jc w:val="center"/>
    </w:pPr>
    <w:rPr>
      <w:rFonts w:ascii="Tahoma" w:hAnsi="Tahoma"/>
      <w:sz w:val="36"/>
      <w:szCs w:val="36"/>
    </w:rPr>
  </w:style>
  <w:style w:type="paragraph" w:customStyle="1" w:styleId="DocumentVersionnumber">
    <w:name w:val="Document Version number"/>
    <w:basedOn w:val="Normal"/>
    <w:next w:val="Normal"/>
    <w:rsid w:val="00456927"/>
  </w:style>
  <w:style w:type="paragraph" w:customStyle="1" w:styleId="MetaHeading">
    <w:name w:val="Meta Heading"/>
    <w:basedOn w:val="Heading2"/>
    <w:next w:val="BodyText"/>
    <w:rsid w:val="00456927"/>
    <w:pPr>
      <w:keepLines w:val="0"/>
      <w:spacing w:after="120"/>
      <w:outlineLvl w:val="9"/>
    </w:pPr>
    <w:rPr>
      <w:rFonts w:ascii="Tahoma" w:hAnsi="Tahoma" w:cs="Tahoma"/>
      <w:b w:val="0"/>
      <w:lang w:eastAsia="en-AU"/>
    </w:rPr>
  </w:style>
  <w:style w:type="paragraph" w:styleId="ListBullet">
    <w:name w:val="List Bullet"/>
    <w:basedOn w:val="BodyText"/>
    <w:link w:val="ListBulletChar"/>
    <w:rsid w:val="00456927"/>
    <w:pPr>
      <w:numPr>
        <w:numId w:val="7"/>
      </w:numPr>
      <w:suppressAutoHyphens w:val="0"/>
      <w:spacing w:after="120"/>
      <w:ind w:left="357" w:hanging="357"/>
    </w:pPr>
    <w:rPr>
      <w:lang w:eastAsia="en-US"/>
    </w:rPr>
  </w:style>
  <w:style w:type="character" w:customStyle="1" w:styleId="ListBulletChar">
    <w:name w:val="List Bullet Char"/>
    <w:basedOn w:val="BodyTextChar"/>
    <w:link w:val="ListBullet"/>
    <w:rsid w:val="00456927"/>
    <w:rPr>
      <w:rFonts w:ascii="Verdana" w:hAnsi="Verdana" w:cs="Times New Roman"/>
      <w:sz w:val="20"/>
      <w:szCs w:val="20"/>
      <w:lang w:eastAsia="en-AU"/>
    </w:rPr>
  </w:style>
  <w:style w:type="paragraph" w:styleId="Footer">
    <w:name w:val="footer"/>
    <w:basedOn w:val="BodyText"/>
    <w:link w:val="FooterChar"/>
    <w:uiPriority w:val="99"/>
    <w:rsid w:val="00456927"/>
    <w:pPr>
      <w:tabs>
        <w:tab w:val="center" w:pos="4253"/>
        <w:tab w:val="right" w:pos="8931"/>
      </w:tabs>
      <w:spacing w:after="0"/>
    </w:pPr>
    <w:rPr>
      <w:rFonts w:ascii="Tahoma" w:hAnsi="Tahoma" w:cs="Tahoma"/>
      <w:sz w:val="18"/>
      <w:szCs w:val="18"/>
    </w:rPr>
  </w:style>
  <w:style w:type="character" w:customStyle="1" w:styleId="FooterChar">
    <w:name w:val="Footer Char"/>
    <w:link w:val="Footer"/>
    <w:uiPriority w:val="99"/>
    <w:rsid w:val="00456927"/>
    <w:rPr>
      <w:rFonts w:ascii="Tahoma" w:hAnsi="Tahoma" w:cs="Tahoma"/>
      <w:sz w:val="18"/>
      <w:szCs w:val="18"/>
      <w:lang w:eastAsia="en-AU"/>
    </w:rPr>
  </w:style>
  <w:style w:type="paragraph" w:styleId="Header">
    <w:name w:val="header"/>
    <w:basedOn w:val="BodyText"/>
    <w:link w:val="HeaderChar"/>
    <w:uiPriority w:val="99"/>
    <w:rsid w:val="00456927"/>
    <w:pPr>
      <w:tabs>
        <w:tab w:val="right" w:pos="9072"/>
      </w:tabs>
      <w:spacing w:after="120"/>
      <w:jc w:val="right"/>
    </w:pPr>
    <w:rPr>
      <w:rFonts w:ascii="Tahoma" w:hAnsi="Tahoma" w:cs="Tahoma"/>
      <w:sz w:val="18"/>
      <w:szCs w:val="18"/>
    </w:rPr>
  </w:style>
  <w:style w:type="character" w:customStyle="1" w:styleId="HeaderChar">
    <w:name w:val="Header Char"/>
    <w:link w:val="Header"/>
    <w:uiPriority w:val="99"/>
    <w:rsid w:val="00456927"/>
    <w:rPr>
      <w:rFonts w:ascii="Tahoma" w:hAnsi="Tahoma" w:cs="Tahoma"/>
      <w:sz w:val="18"/>
      <w:szCs w:val="18"/>
      <w:lang w:eastAsia="en-AU"/>
    </w:rPr>
  </w:style>
  <w:style w:type="paragraph" w:customStyle="1" w:styleId="logo">
    <w:name w:val="logo"/>
    <w:basedOn w:val="BodyText"/>
    <w:rsid w:val="00456927"/>
    <w:pPr>
      <w:suppressAutoHyphens w:val="0"/>
      <w:jc w:val="center"/>
    </w:pPr>
    <w:rPr>
      <w:rFonts w:ascii="Tahoma" w:hAnsi="Tahoma" w:cs="Tahoma"/>
      <w:bCs/>
      <w:color w:val="0051BA"/>
      <w:sz w:val="36"/>
      <w:szCs w:val="36"/>
      <w:lang w:eastAsia="en-US"/>
    </w:rPr>
  </w:style>
  <w:style w:type="character" w:styleId="Hyperlink">
    <w:name w:val="Hyperlink"/>
    <w:uiPriority w:val="99"/>
    <w:unhideWhenUsed/>
    <w:rsid w:val="00B52740"/>
    <w:rPr>
      <w:color w:val="0000FF"/>
      <w:u w:val="single"/>
    </w:rPr>
  </w:style>
  <w:style w:type="paragraph" w:customStyle="1" w:styleId="TableColumnHeadingNormal">
    <w:name w:val="Table Column Heading Normal"/>
    <w:basedOn w:val="Normal"/>
    <w:rsid w:val="00456927"/>
    <w:pPr>
      <w:keepNext/>
      <w:keepLines/>
      <w:suppressAutoHyphens w:val="0"/>
      <w:kinsoku w:val="0"/>
      <w:overflowPunct w:val="0"/>
      <w:autoSpaceDE w:val="0"/>
      <w:autoSpaceDN w:val="0"/>
      <w:adjustRightInd w:val="0"/>
      <w:snapToGrid w:val="0"/>
      <w:spacing w:before="80" w:after="80"/>
    </w:pPr>
    <w:rPr>
      <w:rFonts w:ascii="Georgia" w:hAnsi="Georgia" w:cs="Arial"/>
      <w:b/>
      <w:color w:val="FFFFFF"/>
      <w:szCs w:val="21"/>
      <w:lang w:eastAsia="en-US"/>
    </w:rPr>
  </w:style>
  <w:style w:type="paragraph" w:styleId="TOCHeading">
    <w:name w:val="TOC Heading"/>
    <w:basedOn w:val="Heading1"/>
    <w:next w:val="Normal"/>
    <w:uiPriority w:val="39"/>
    <w:unhideWhenUsed/>
    <w:rsid w:val="00C63BEA"/>
    <w:pPr>
      <w:keepNext/>
      <w:keepLines/>
      <w:suppressAutoHyphens w:val="0"/>
      <w:spacing w:before="480" w:after="0" w:line="276" w:lineRule="auto"/>
      <w:outlineLvl w:val="9"/>
    </w:pPr>
    <w:rPr>
      <w:rFonts w:ascii="Cambria" w:hAnsi="Cambria"/>
      <w:bCs/>
      <w:color w:val="365F91"/>
      <w:spacing w:val="0"/>
      <w:sz w:val="28"/>
      <w:szCs w:val="28"/>
      <w:lang w:val="en-US" w:eastAsia="en-US"/>
    </w:rPr>
  </w:style>
  <w:style w:type="paragraph" w:styleId="FootnoteText">
    <w:name w:val="footnote text"/>
    <w:basedOn w:val="Normal"/>
    <w:link w:val="FootnoteTextChar"/>
    <w:rsid w:val="00ED156A"/>
    <w:pPr>
      <w:suppressAutoHyphens w:val="0"/>
      <w:spacing w:after="0"/>
    </w:pPr>
    <w:rPr>
      <w:rFonts w:ascii="Times New Roman" w:hAnsi="Times New Roman"/>
      <w:sz w:val="20"/>
      <w:lang w:eastAsia="en-US"/>
    </w:rPr>
  </w:style>
  <w:style w:type="paragraph" w:styleId="TOC1">
    <w:name w:val="toc 1"/>
    <w:basedOn w:val="Normal"/>
    <w:next w:val="Normal"/>
    <w:autoRedefine/>
    <w:uiPriority w:val="39"/>
    <w:unhideWhenUsed/>
    <w:rsid w:val="00456927"/>
    <w:pPr>
      <w:spacing w:after="100"/>
    </w:pPr>
  </w:style>
  <w:style w:type="paragraph" w:styleId="BalloonText">
    <w:name w:val="Balloon Text"/>
    <w:basedOn w:val="Normal"/>
    <w:link w:val="BalloonTextChar"/>
    <w:uiPriority w:val="99"/>
    <w:semiHidden/>
    <w:unhideWhenUsed/>
    <w:rsid w:val="00456927"/>
    <w:pPr>
      <w:spacing w:after="0"/>
    </w:pPr>
    <w:rPr>
      <w:rFonts w:ascii="Tahoma" w:hAnsi="Tahoma" w:cs="Tahoma"/>
      <w:sz w:val="16"/>
      <w:szCs w:val="16"/>
    </w:rPr>
  </w:style>
  <w:style w:type="character" w:customStyle="1" w:styleId="BalloonTextChar">
    <w:name w:val="Balloon Text Char"/>
    <w:link w:val="BalloonText"/>
    <w:uiPriority w:val="99"/>
    <w:semiHidden/>
    <w:rsid w:val="00456927"/>
    <w:rPr>
      <w:rFonts w:ascii="Tahoma" w:hAnsi="Tahoma" w:cs="Tahoma"/>
      <w:sz w:val="16"/>
      <w:szCs w:val="16"/>
      <w:lang w:eastAsia="en-AU"/>
    </w:rPr>
  </w:style>
  <w:style w:type="paragraph" w:styleId="DocumentMap">
    <w:name w:val="Document Map"/>
    <w:basedOn w:val="Normal"/>
    <w:link w:val="DocumentMapChar"/>
    <w:uiPriority w:val="99"/>
    <w:semiHidden/>
    <w:unhideWhenUsed/>
    <w:rsid w:val="00456927"/>
    <w:pPr>
      <w:spacing w:after="0"/>
    </w:pPr>
    <w:rPr>
      <w:rFonts w:ascii="Tahoma" w:hAnsi="Tahoma" w:cs="Tahoma"/>
      <w:sz w:val="16"/>
      <w:szCs w:val="16"/>
    </w:rPr>
  </w:style>
  <w:style w:type="character" w:customStyle="1" w:styleId="DocumentMapChar">
    <w:name w:val="Document Map Char"/>
    <w:link w:val="DocumentMap"/>
    <w:uiPriority w:val="99"/>
    <w:semiHidden/>
    <w:rsid w:val="00456927"/>
    <w:rPr>
      <w:rFonts w:ascii="Tahoma" w:hAnsi="Tahoma" w:cs="Tahoma"/>
      <w:sz w:val="16"/>
      <w:szCs w:val="16"/>
      <w:lang w:eastAsia="en-AU"/>
    </w:rPr>
  </w:style>
  <w:style w:type="character" w:customStyle="1" w:styleId="FootnoteTextChar">
    <w:name w:val="Footnote Text Char"/>
    <w:link w:val="FootnoteText"/>
    <w:rsid w:val="00ED156A"/>
    <w:rPr>
      <w:rFonts w:ascii="Times New Roman" w:hAnsi="Times New Roman"/>
      <w:lang w:eastAsia="en-US"/>
    </w:rPr>
  </w:style>
  <w:style w:type="character" w:styleId="FootnoteReference">
    <w:name w:val="footnote reference"/>
    <w:rsid w:val="00ED156A"/>
    <w:rPr>
      <w:vertAlign w:val="superscript"/>
    </w:rPr>
  </w:style>
  <w:style w:type="character" w:styleId="FollowedHyperlink">
    <w:name w:val="FollowedHyperlink"/>
    <w:uiPriority w:val="99"/>
    <w:semiHidden/>
    <w:unhideWhenUsed/>
    <w:rsid w:val="00EB0DAE"/>
    <w:rPr>
      <w:color w:val="800080"/>
      <w:u w:val="single"/>
    </w:rPr>
  </w:style>
  <w:style w:type="paragraph" w:styleId="TOC3">
    <w:name w:val="toc 3"/>
    <w:basedOn w:val="Normal"/>
    <w:next w:val="Normal"/>
    <w:autoRedefine/>
    <w:uiPriority w:val="39"/>
    <w:unhideWhenUsed/>
    <w:rsid w:val="00EB0DAE"/>
    <w:pPr>
      <w:ind w:left="480"/>
    </w:pPr>
  </w:style>
  <w:style w:type="table" w:styleId="TableGrid">
    <w:name w:val="Table Grid"/>
    <w:basedOn w:val="TableNormal"/>
    <w:uiPriority w:val="59"/>
    <w:rsid w:val="00F606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uiPriority w:val="99"/>
    <w:semiHidden/>
    <w:rsid w:val="00440D74"/>
    <w:rPr>
      <w:color w:val="808080"/>
    </w:rPr>
  </w:style>
  <w:style w:type="character" w:styleId="CommentReference">
    <w:name w:val="annotation reference"/>
    <w:uiPriority w:val="99"/>
    <w:semiHidden/>
    <w:unhideWhenUsed/>
    <w:rsid w:val="000E2939"/>
    <w:rPr>
      <w:sz w:val="16"/>
      <w:szCs w:val="16"/>
    </w:rPr>
  </w:style>
  <w:style w:type="paragraph" w:styleId="CommentText">
    <w:name w:val="annotation text"/>
    <w:basedOn w:val="Normal"/>
    <w:link w:val="CommentTextChar"/>
    <w:uiPriority w:val="99"/>
    <w:unhideWhenUsed/>
    <w:rsid w:val="000E2939"/>
    <w:rPr>
      <w:sz w:val="20"/>
    </w:rPr>
  </w:style>
  <w:style w:type="character" w:customStyle="1" w:styleId="CommentTextChar">
    <w:name w:val="Comment Text Char"/>
    <w:basedOn w:val="DefaultParagraphFont"/>
    <w:link w:val="CommentText"/>
    <w:uiPriority w:val="99"/>
    <w:rsid w:val="000E2939"/>
  </w:style>
  <w:style w:type="paragraph" w:styleId="CommentSubject">
    <w:name w:val="annotation subject"/>
    <w:basedOn w:val="CommentText"/>
    <w:next w:val="CommentText"/>
    <w:link w:val="CommentSubjectChar"/>
    <w:uiPriority w:val="99"/>
    <w:semiHidden/>
    <w:unhideWhenUsed/>
    <w:rsid w:val="000E2939"/>
    <w:rPr>
      <w:b/>
      <w:bCs/>
    </w:rPr>
  </w:style>
  <w:style w:type="character" w:customStyle="1" w:styleId="CommentSubjectChar">
    <w:name w:val="Comment Subject Char"/>
    <w:link w:val="CommentSubject"/>
    <w:uiPriority w:val="99"/>
    <w:semiHidden/>
    <w:rsid w:val="000E2939"/>
    <w:rPr>
      <w:b/>
      <w:bCs/>
    </w:rPr>
  </w:style>
  <w:style w:type="paragraph" w:customStyle="1" w:styleId="TableNumberList">
    <w:name w:val="Table Number List"/>
    <w:basedOn w:val="Tabledotpoints"/>
    <w:qFormat/>
    <w:rsid w:val="008E3ED7"/>
    <w:pPr>
      <w:numPr>
        <w:numId w:val="15"/>
      </w:numPr>
      <w:ind w:left="714" w:hanging="357"/>
    </w:pPr>
    <w:rPr>
      <w:lang w:eastAsia="ja-JP"/>
    </w:rPr>
  </w:style>
  <w:style w:type="paragraph" w:styleId="Revision">
    <w:name w:val="Revision"/>
    <w:hidden/>
    <w:uiPriority w:val="99"/>
    <w:semiHidden/>
    <w:rsid w:val="00635F37"/>
    <w:rPr>
      <w:sz w:val="24"/>
    </w:rPr>
  </w:style>
  <w:style w:type="character" w:styleId="UnresolvedMention">
    <w:name w:val="Unresolved Mention"/>
    <w:basedOn w:val="DefaultParagraphFont"/>
    <w:uiPriority w:val="99"/>
    <w:semiHidden/>
    <w:unhideWhenUsed/>
    <w:rsid w:val="00CB5A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&#65279;<?xml version="1.0" encoding="utf-8"?><Relationships xmlns="http://schemas.openxmlformats.org/package/2006/relationships"><Relationship Type="http://schemas.openxmlformats.org/officeDocument/2006/relationships/numbering" Target="numbering.xml" Id="rId8" /><Relationship Type="http://schemas.openxmlformats.org/officeDocument/2006/relationships/endnotes" Target="endnotes.xml" Id="rId13" /><Relationship Type="http://schemas.openxmlformats.org/officeDocument/2006/relationships/header" Target="header3.xml" Id="rId18" /><Relationship Type="http://schemas.openxmlformats.org/officeDocument/2006/relationships/customXml" Target="../customXml/item3.xml" Id="rId3" /><Relationship Type="http://schemas.openxmlformats.org/officeDocument/2006/relationships/glossaryDocument" Target="glossary/document.xml" Id="rId21" /><Relationship Type="http://schemas.openxmlformats.org/officeDocument/2006/relationships/customXml" Target="../customXml/item7.xml" Id="rId7" /><Relationship Type="http://schemas.openxmlformats.org/officeDocument/2006/relationships/footnotes" Target="footnotes.xml" Id="rId12" /><Relationship Type="http://schemas.openxmlformats.org/officeDocument/2006/relationships/footer" Target="footer1.xml" Id="rId17" /><Relationship Type="http://schemas.openxmlformats.org/officeDocument/2006/relationships/customXml" Target="../customXml/item2.xml" Id="rId2" /><Relationship Type="http://schemas.openxmlformats.org/officeDocument/2006/relationships/header" Target="header2.xm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customXml" Target="../customXml/item6.xml" Id="rId6" /><Relationship Type="http://schemas.openxmlformats.org/officeDocument/2006/relationships/webSettings" Target="webSettings.xml" Id="rId11" /><Relationship Type="http://schemas.openxmlformats.org/officeDocument/2006/relationships/customXml" Target="../customXml/item5.xml" Id="rId5" /><Relationship Type="http://schemas.openxmlformats.org/officeDocument/2006/relationships/header" Target="header1.xml" Id="rId15" /><Relationship Type="http://schemas.openxmlformats.org/officeDocument/2006/relationships/settings" Target="settings.xml" Id="rId10" /><Relationship Type="http://schemas.openxmlformats.org/officeDocument/2006/relationships/footer" Target="footer2.xml" Id="rId19" /><Relationship Type="http://schemas.openxmlformats.org/officeDocument/2006/relationships/styles" Target="styles.xml" Id="rId9" /><Relationship Type="http://schemas.openxmlformats.org/officeDocument/2006/relationships/image" Target="media/image1.png" Id="rId14" /><Relationship Type="http://schemas.openxmlformats.org/officeDocument/2006/relationships/theme" Target="theme/theme1.xml" Id="rId22" /><Relationship Type="http://schemas.openxmlformats.org/officeDocument/2006/relationships/customXml" Target="/customXml/item8.xml" Id="R66647b9f04a04fe3" /></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kaela%20jessup\Downloads\PD%20Template%20%20(Chief%20Ministers)%20(18).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C4EF02310C7435983896FE62503667C"/>
        <w:category>
          <w:name w:val="General"/>
          <w:gallery w:val="placeholder"/>
        </w:category>
        <w:types>
          <w:type w:val="bbPlcHdr"/>
        </w:types>
        <w:behaviors>
          <w:behavior w:val="content"/>
        </w:behaviors>
        <w:guid w:val="{2A46BAF2-410E-4650-A5E2-5B8255C283B9}"/>
      </w:docPartPr>
      <w:docPartBody>
        <w:p w:rsidR="000901FA" w:rsidRDefault="000901FA">
          <w:pPr>
            <w:pStyle w:val="1C4EF02310C7435983896FE62503667C"/>
          </w:pPr>
          <w:r w:rsidRPr="004D2D92">
            <w:rPr>
              <w:rStyle w:val="PlaceholderText"/>
            </w:rPr>
            <w:t>Choose an item.</w:t>
          </w:r>
        </w:p>
      </w:docPartBody>
    </w:docPart>
    <w:docPart>
      <w:docPartPr>
        <w:name w:val="06B061D597D5420CB99E5376218FFAC4"/>
        <w:category>
          <w:name w:val="General"/>
          <w:gallery w:val="placeholder"/>
        </w:category>
        <w:types>
          <w:type w:val="bbPlcHdr"/>
        </w:types>
        <w:behaviors>
          <w:behavior w:val="content"/>
        </w:behaviors>
        <w:guid w:val="{E237B0CD-A066-4E05-99BD-0B9E7ED2FB30}"/>
      </w:docPartPr>
      <w:docPartBody>
        <w:p w:rsidR="000901FA" w:rsidRDefault="000901FA">
          <w:pPr>
            <w:pStyle w:val="06B061D597D5420CB99E5376218FFAC4"/>
          </w:pPr>
          <w:r w:rsidRPr="004D2D92">
            <w:rPr>
              <w:rStyle w:val="PlaceholderText"/>
            </w:rPr>
            <w:t>Choose an item.</w:t>
          </w:r>
        </w:p>
      </w:docPartBody>
    </w:docPart>
    <w:docPart>
      <w:docPartPr>
        <w:name w:val="615023181D5940EAA69249CBD5E51B69"/>
        <w:category>
          <w:name w:val="General"/>
          <w:gallery w:val="placeholder"/>
        </w:category>
        <w:types>
          <w:type w:val="bbPlcHdr"/>
        </w:types>
        <w:behaviors>
          <w:behavior w:val="content"/>
        </w:behaviors>
        <w:guid w:val="{A315DE12-3C0E-41DB-8F85-ED20666FD8A2}"/>
      </w:docPartPr>
      <w:docPartBody>
        <w:p w:rsidR="000901FA" w:rsidRDefault="000901FA">
          <w:pPr>
            <w:pStyle w:val="615023181D5940EAA69249CBD5E51B69"/>
          </w:pPr>
          <w:r w:rsidRPr="004D2D92">
            <w:rPr>
              <w:rStyle w:val="PlaceholderText"/>
            </w:rPr>
            <w:t>Choose an item.</w:t>
          </w:r>
        </w:p>
      </w:docPartBody>
    </w:docPart>
    <w:docPart>
      <w:docPartPr>
        <w:name w:val="C2A236068F6A4FBDB3FF2613DA3C67F8"/>
        <w:category>
          <w:name w:val="General"/>
          <w:gallery w:val="placeholder"/>
        </w:category>
        <w:types>
          <w:type w:val="bbPlcHdr"/>
        </w:types>
        <w:behaviors>
          <w:behavior w:val="content"/>
        </w:behaviors>
        <w:guid w:val="{66D13EBE-418F-479A-AD5D-7C65A5915CC1}"/>
      </w:docPartPr>
      <w:docPartBody>
        <w:p w:rsidR="000901FA" w:rsidRDefault="000901FA">
          <w:pPr>
            <w:pStyle w:val="C2A236068F6A4FBDB3FF2613DA3C67F8"/>
          </w:pPr>
          <w:r w:rsidRPr="004D2D92">
            <w:rPr>
              <w:rStyle w:val="PlaceholderText"/>
            </w:rPr>
            <w:t>Choose an item.</w:t>
          </w:r>
        </w:p>
      </w:docPartBody>
    </w:docPart>
    <w:docPart>
      <w:docPartPr>
        <w:name w:val="E90866A1B92345718171ECCC784C3243"/>
        <w:category>
          <w:name w:val="General"/>
          <w:gallery w:val="placeholder"/>
        </w:category>
        <w:types>
          <w:type w:val="bbPlcHdr"/>
        </w:types>
        <w:behaviors>
          <w:behavior w:val="content"/>
        </w:behaviors>
        <w:guid w:val="{3D8745AC-F4FD-42D7-9367-71D7FFF1F17A}"/>
      </w:docPartPr>
      <w:docPartBody>
        <w:p w:rsidR="000901FA" w:rsidRDefault="000901FA">
          <w:pPr>
            <w:pStyle w:val="E90866A1B92345718171ECCC784C3243"/>
          </w:pPr>
          <w:r w:rsidRPr="004D2D92">
            <w:rPr>
              <w:rStyle w:val="PlaceholderText"/>
            </w:rPr>
            <w:t>Choose an item.</w:t>
          </w:r>
        </w:p>
      </w:docPartBody>
    </w:docPart>
    <w:docPart>
      <w:docPartPr>
        <w:name w:val="A9BFADD5D3ED45228E53F5E55CFE0DF8"/>
        <w:category>
          <w:name w:val="General"/>
          <w:gallery w:val="placeholder"/>
        </w:category>
        <w:types>
          <w:type w:val="bbPlcHdr"/>
        </w:types>
        <w:behaviors>
          <w:behavior w:val="content"/>
        </w:behaviors>
        <w:guid w:val="{EAB98137-ED43-4420-993E-E6ED9B159F20}"/>
      </w:docPartPr>
      <w:docPartBody>
        <w:p w:rsidR="00264CD8" w:rsidRDefault="00264CD8" w:rsidP="00264CD8">
          <w:pPr>
            <w:pStyle w:val="A9BFADD5D3ED45228E53F5E55CFE0DF8"/>
          </w:pPr>
          <w:r w:rsidRPr="004D2D92">
            <w:rPr>
              <w:rStyle w:val="PlaceholderText"/>
            </w:rPr>
            <w:t>Choose an item.</w:t>
          </w:r>
        </w:p>
      </w:docPartBody>
    </w:docPart>
    <w:docPart>
      <w:docPartPr>
        <w:name w:val="56AC562732F54EE4BC7C37251937E9D9"/>
        <w:category>
          <w:name w:val="General"/>
          <w:gallery w:val="placeholder"/>
        </w:category>
        <w:types>
          <w:type w:val="bbPlcHdr"/>
        </w:types>
        <w:behaviors>
          <w:behavior w:val="content"/>
        </w:behaviors>
        <w:guid w:val="{27BF51B2-5E63-44BD-B590-36C796C9C48D}"/>
      </w:docPartPr>
      <w:docPartBody>
        <w:p w:rsidR="00264CD8" w:rsidRDefault="00264CD8" w:rsidP="00264CD8">
          <w:pPr>
            <w:pStyle w:val="56AC562732F54EE4BC7C37251937E9D9"/>
          </w:pPr>
          <w:r w:rsidRPr="004D2D92">
            <w:rPr>
              <w:rStyle w:val="PlaceholderText"/>
            </w:rPr>
            <w:t>Choose an item.</w:t>
          </w:r>
        </w:p>
      </w:docPartBody>
    </w:docPart>
    <w:docPart>
      <w:docPartPr>
        <w:name w:val="FADEEE429AB8474E8776BE8AF53BB0CE"/>
        <w:category>
          <w:name w:val="General"/>
          <w:gallery w:val="placeholder"/>
        </w:category>
        <w:types>
          <w:type w:val="bbPlcHdr"/>
        </w:types>
        <w:behaviors>
          <w:behavior w:val="content"/>
        </w:behaviors>
        <w:guid w:val="{5D7CB2CD-CAD6-4BF5-9540-43DD6B1BE526}"/>
      </w:docPartPr>
      <w:docPartBody>
        <w:p w:rsidR="00264CD8" w:rsidRDefault="00264CD8" w:rsidP="00264CD8">
          <w:pPr>
            <w:pStyle w:val="FADEEE429AB8474E8776BE8AF53BB0CE"/>
          </w:pPr>
          <w:r w:rsidRPr="004D2D92">
            <w:rPr>
              <w:rStyle w:val="PlaceholderText"/>
            </w:rPr>
            <w:t>Choose an item.</w:t>
          </w:r>
        </w:p>
      </w:docPartBody>
    </w:docPart>
    <w:docPart>
      <w:docPartPr>
        <w:name w:val="86C2267DF50E4A8494851E9A7DEC553E"/>
        <w:category>
          <w:name w:val="General"/>
          <w:gallery w:val="placeholder"/>
        </w:category>
        <w:types>
          <w:type w:val="bbPlcHdr"/>
        </w:types>
        <w:behaviors>
          <w:behavior w:val="content"/>
        </w:behaviors>
        <w:guid w:val="{A1624A0A-084F-4EA8-BC79-36FD728F720C}"/>
      </w:docPartPr>
      <w:docPartBody>
        <w:p w:rsidR="00264CD8" w:rsidRDefault="00264CD8" w:rsidP="00264CD8">
          <w:pPr>
            <w:pStyle w:val="86C2267DF50E4A8494851E9A7DEC553E"/>
          </w:pPr>
          <w:r w:rsidRPr="004D2D92">
            <w:rPr>
              <w:rStyle w:val="PlaceholderText"/>
            </w:rPr>
            <w:t>Choose an item.</w:t>
          </w:r>
        </w:p>
      </w:docPartBody>
    </w:docPart>
    <w:docPart>
      <w:docPartPr>
        <w:name w:val="287D579E79AE44508D8B485948DA38BD"/>
        <w:category>
          <w:name w:val="General"/>
          <w:gallery w:val="placeholder"/>
        </w:category>
        <w:types>
          <w:type w:val="bbPlcHdr"/>
        </w:types>
        <w:behaviors>
          <w:behavior w:val="content"/>
        </w:behaviors>
        <w:guid w:val="{28AFB6CF-2EFA-44FB-A785-C22F15C9B337}"/>
      </w:docPartPr>
      <w:docPartBody>
        <w:p w:rsidR="00264CD8" w:rsidRDefault="00264CD8" w:rsidP="00264CD8">
          <w:pPr>
            <w:pStyle w:val="287D579E79AE44508D8B485948DA38BD"/>
          </w:pPr>
          <w:r w:rsidRPr="004D2D92">
            <w:rPr>
              <w:rStyle w:val="PlaceholderText"/>
            </w:rPr>
            <w:t>Choose an item.</w:t>
          </w:r>
        </w:p>
      </w:docPartBody>
    </w:docPart>
    <w:docPart>
      <w:docPartPr>
        <w:name w:val="9D8471664AF348018BB58854850D8CDE"/>
        <w:category>
          <w:name w:val="General"/>
          <w:gallery w:val="placeholder"/>
        </w:category>
        <w:types>
          <w:type w:val="bbPlcHdr"/>
        </w:types>
        <w:behaviors>
          <w:behavior w:val="content"/>
        </w:behaviors>
        <w:guid w:val="{246B6431-46DF-4B14-9096-B752421A59EE}"/>
      </w:docPartPr>
      <w:docPartBody>
        <w:p w:rsidR="00264CD8" w:rsidRDefault="00264CD8" w:rsidP="00264CD8">
          <w:pPr>
            <w:pStyle w:val="9D8471664AF348018BB58854850D8CDE"/>
          </w:pPr>
          <w:r w:rsidRPr="004D2D92">
            <w:rPr>
              <w:rStyle w:val="PlaceholderText"/>
            </w:rPr>
            <w:t>Choose an item.</w:t>
          </w:r>
        </w:p>
      </w:docPartBody>
    </w:docPart>
    <w:docPart>
      <w:docPartPr>
        <w:name w:val="F678EE631523415CAE3C9256DEE395F8"/>
        <w:category>
          <w:name w:val="General"/>
          <w:gallery w:val="placeholder"/>
        </w:category>
        <w:types>
          <w:type w:val="bbPlcHdr"/>
        </w:types>
        <w:behaviors>
          <w:behavior w:val="content"/>
        </w:behaviors>
        <w:guid w:val="{2B8DFB4E-4CDB-4ED8-9DED-39EFEDAB29F8}"/>
      </w:docPartPr>
      <w:docPartBody>
        <w:p w:rsidR="00264CD8" w:rsidRDefault="00264CD8" w:rsidP="00264CD8">
          <w:pPr>
            <w:pStyle w:val="F678EE631523415CAE3C9256DEE395F8"/>
          </w:pPr>
          <w:r w:rsidRPr="004D2D92">
            <w:rPr>
              <w:rStyle w:val="PlaceholderText"/>
            </w:rPr>
            <w:t>Choose an item.</w:t>
          </w:r>
        </w:p>
      </w:docPartBody>
    </w:docPart>
    <w:docPart>
      <w:docPartPr>
        <w:name w:val="D3EE82AEA7424224ABE2A76C625B8E72"/>
        <w:category>
          <w:name w:val="General"/>
          <w:gallery w:val="placeholder"/>
        </w:category>
        <w:types>
          <w:type w:val="bbPlcHdr"/>
        </w:types>
        <w:behaviors>
          <w:behavior w:val="content"/>
        </w:behaviors>
        <w:guid w:val="{6C708CFE-CEC1-4CFA-B344-8411800B6E31}"/>
      </w:docPartPr>
      <w:docPartBody>
        <w:p w:rsidR="00264CD8" w:rsidRDefault="00264CD8" w:rsidP="00264CD8">
          <w:pPr>
            <w:pStyle w:val="D3EE82AEA7424224ABE2A76C625B8E72"/>
          </w:pPr>
          <w:r w:rsidRPr="004D2D92">
            <w:rPr>
              <w:rStyle w:val="PlaceholderText"/>
            </w:rPr>
            <w:t>Choose an item.</w:t>
          </w:r>
        </w:p>
      </w:docPartBody>
    </w:docPart>
    <w:docPart>
      <w:docPartPr>
        <w:name w:val="E2945D7BEB954473BC9C5784C2BF4D36"/>
        <w:category>
          <w:name w:val="General"/>
          <w:gallery w:val="placeholder"/>
        </w:category>
        <w:types>
          <w:type w:val="bbPlcHdr"/>
        </w:types>
        <w:behaviors>
          <w:behavior w:val="content"/>
        </w:behaviors>
        <w:guid w:val="{8021063C-985F-4520-AFBD-562A02DFAB30}"/>
      </w:docPartPr>
      <w:docPartBody>
        <w:p w:rsidR="00264CD8" w:rsidRDefault="00264CD8" w:rsidP="00264CD8">
          <w:pPr>
            <w:pStyle w:val="E2945D7BEB954473BC9C5784C2BF4D36"/>
          </w:pPr>
          <w:r w:rsidRPr="004D2D92">
            <w:rPr>
              <w:rStyle w:val="PlaceholderText"/>
            </w:rPr>
            <w:t>Choose an item.</w:t>
          </w:r>
        </w:p>
      </w:docPartBody>
    </w:docPart>
    <w:docPart>
      <w:docPartPr>
        <w:name w:val="E550BE7A3E7C4BF49F892521EA109E5C"/>
        <w:category>
          <w:name w:val="General"/>
          <w:gallery w:val="placeholder"/>
        </w:category>
        <w:types>
          <w:type w:val="bbPlcHdr"/>
        </w:types>
        <w:behaviors>
          <w:behavior w:val="content"/>
        </w:behaviors>
        <w:guid w:val="{9648365A-D79E-4B30-AB7F-0633C34699C9}"/>
      </w:docPartPr>
      <w:docPartBody>
        <w:p w:rsidR="00264CD8" w:rsidRDefault="00264CD8" w:rsidP="00264CD8">
          <w:pPr>
            <w:pStyle w:val="E550BE7A3E7C4BF49F892521EA109E5C"/>
          </w:pPr>
          <w:r w:rsidRPr="004D2D92">
            <w:rPr>
              <w:rStyle w:val="PlaceholderText"/>
            </w:rPr>
            <w:t>Choose an item.</w:t>
          </w:r>
        </w:p>
      </w:docPartBody>
    </w:docPart>
    <w:docPart>
      <w:docPartPr>
        <w:name w:val="B416DD0394B64FA88DA6B322F1799B3D"/>
        <w:category>
          <w:name w:val="General"/>
          <w:gallery w:val="placeholder"/>
        </w:category>
        <w:types>
          <w:type w:val="bbPlcHdr"/>
        </w:types>
        <w:behaviors>
          <w:behavior w:val="content"/>
        </w:behaviors>
        <w:guid w:val="{69B11FE8-47CA-4ACE-8F6B-04B8AE177770}"/>
      </w:docPartPr>
      <w:docPartBody>
        <w:p w:rsidR="00264CD8" w:rsidRDefault="00264CD8" w:rsidP="00264CD8">
          <w:pPr>
            <w:pStyle w:val="B416DD0394B64FA88DA6B322F1799B3D"/>
          </w:pPr>
          <w:r w:rsidRPr="004D2D92">
            <w:rPr>
              <w:rStyle w:val="PlaceholderText"/>
            </w:rPr>
            <w:t>Choose an item.</w:t>
          </w:r>
        </w:p>
      </w:docPartBody>
    </w:docPart>
    <w:docPart>
      <w:docPartPr>
        <w:name w:val="24A6BC6B56A54671A75817FCC74DD607"/>
        <w:category>
          <w:name w:val="General"/>
          <w:gallery w:val="placeholder"/>
        </w:category>
        <w:types>
          <w:type w:val="bbPlcHdr"/>
        </w:types>
        <w:behaviors>
          <w:behavior w:val="content"/>
        </w:behaviors>
        <w:guid w:val="{B4E9F458-F0E1-42DD-A976-DAAB545E158E}"/>
      </w:docPartPr>
      <w:docPartBody>
        <w:p w:rsidR="00264CD8" w:rsidRDefault="00264CD8" w:rsidP="00264CD8">
          <w:pPr>
            <w:pStyle w:val="24A6BC6B56A54671A75817FCC74DD607"/>
          </w:pPr>
          <w:r w:rsidRPr="004D2D92">
            <w:rPr>
              <w:rStyle w:val="PlaceholderText"/>
            </w:rPr>
            <w:t>Choose an item.</w:t>
          </w:r>
        </w:p>
      </w:docPartBody>
    </w:docPart>
    <w:docPart>
      <w:docPartPr>
        <w:name w:val="3E3433BF7A3E43718E63D484250171C5"/>
        <w:category>
          <w:name w:val="General"/>
          <w:gallery w:val="placeholder"/>
        </w:category>
        <w:types>
          <w:type w:val="bbPlcHdr"/>
        </w:types>
        <w:behaviors>
          <w:behavior w:val="content"/>
        </w:behaviors>
        <w:guid w:val="{8A9179C1-45B7-46D2-8042-17B06B15ADE5}"/>
      </w:docPartPr>
      <w:docPartBody>
        <w:p w:rsidR="00264CD8" w:rsidRDefault="00264CD8" w:rsidP="00264CD8">
          <w:pPr>
            <w:pStyle w:val="3E3433BF7A3E43718E63D484250171C5"/>
          </w:pPr>
          <w:r w:rsidRPr="004D2D92">
            <w:rPr>
              <w:rStyle w:val="PlaceholderText"/>
            </w:rPr>
            <w:t>Choose an item.</w:t>
          </w:r>
        </w:p>
      </w:docPartBody>
    </w:docPart>
    <w:docPart>
      <w:docPartPr>
        <w:name w:val="5394AD433D2743A88DA134E3EEAEF12B"/>
        <w:category>
          <w:name w:val="General"/>
          <w:gallery w:val="placeholder"/>
        </w:category>
        <w:types>
          <w:type w:val="bbPlcHdr"/>
        </w:types>
        <w:behaviors>
          <w:behavior w:val="content"/>
        </w:behaviors>
        <w:guid w:val="{884AD468-5C14-495D-8F72-B3E4D733384B}"/>
      </w:docPartPr>
      <w:docPartBody>
        <w:p w:rsidR="00264CD8" w:rsidRDefault="00264CD8" w:rsidP="00264CD8">
          <w:pPr>
            <w:pStyle w:val="5394AD433D2743A88DA134E3EEAEF12B"/>
          </w:pPr>
          <w:r w:rsidRPr="004D2D92">
            <w:rPr>
              <w:rStyle w:val="PlaceholderText"/>
            </w:rPr>
            <w:t>Choose an item.</w:t>
          </w:r>
        </w:p>
      </w:docPartBody>
    </w:docPart>
    <w:docPart>
      <w:docPartPr>
        <w:name w:val="1963B2F8B5AB4CCD8AB6B2BA89BC16BE"/>
        <w:category>
          <w:name w:val="General"/>
          <w:gallery w:val="placeholder"/>
        </w:category>
        <w:types>
          <w:type w:val="bbPlcHdr"/>
        </w:types>
        <w:behaviors>
          <w:behavior w:val="content"/>
        </w:behaviors>
        <w:guid w:val="{8E08791D-482E-4A20-8DE7-BBEDB31AEC34}"/>
      </w:docPartPr>
      <w:docPartBody>
        <w:p w:rsidR="00264CD8" w:rsidRDefault="00264CD8" w:rsidP="00264CD8">
          <w:pPr>
            <w:pStyle w:val="1963B2F8B5AB4CCD8AB6B2BA89BC16BE"/>
          </w:pPr>
          <w:r w:rsidRPr="004D2D92">
            <w:rPr>
              <w:rStyle w:val="PlaceholderText"/>
            </w:rPr>
            <w:t>Choose an item.</w:t>
          </w:r>
        </w:p>
      </w:docPartBody>
    </w:docPart>
    <w:docPart>
      <w:docPartPr>
        <w:name w:val="B774C74E7C66415FA2D905F53A8C5BA5"/>
        <w:category>
          <w:name w:val="General"/>
          <w:gallery w:val="placeholder"/>
        </w:category>
        <w:types>
          <w:type w:val="bbPlcHdr"/>
        </w:types>
        <w:behaviors>
          <w:behavior w:val="content"/>
        </w:behaviors>
        <w:guid w:val="{4EB50CAB-460C-4DCD-9646-65EDF26E3E6E}"/>
      </w:docPartPr>
      <w:docPartBody>
        <w:p w:rsidR="00264CD8" w:rsidRDefault="00264CD8" w:rsidP="00264CD8">
          <w:pPr>
            <w:pStyle w:val="B774C74E7C66415FA2D905F53A8C5BA5"/>
          </w:pPr>
          <w:r w:rsidRPr="004D2D92">
            <w:rPr>
              <w:rStyle w:val="PlaceholderText"/>
            </w:rPr>
            <w:t>Choose an item.</w:t>
          </w:r>
        </w:p>
      </w:docPartBody>
    </w:docPart>
    <w:docPart>
      <w:docPartPr>
        <w:name w:val="9C418E3C6E3C47B7B812649AEC3E466F"/>
        <w:category>
          <w:name w:val="General"/>
          <w:gallery w:val="placeholder"/>
        </w:category>
        <w:types>
          <w:type w:val="bbPlcHdr"/>
        </w:types>
        <w:behaviors>
          <w:behavior w:val="content"/>
        </w:behaviors>
        <w:guid w:val="{4E002E71-5369-45D7-B1FA-D93A2FB26779}"/>
      </w:docPartPr>
      <w:docPartBody>
        <w:p w:rsidR="00264CD8" w:rsidRDefault="00264CD8" w:rsidP="00264CD8">
          <w:pPr>
            <w:pStyle w:val="9C418E3C6E3C47B7B812649AEC3E466F"/>
          </w:pPr>
          <w:r w:rsidRPr="004D2D92">
            <w:rPr>
              <w:rStyle w:val="PlaceholderText"/>
            </w:rPr>
            <w:t>Choose an item.</w:t>
          </w:r>
        </w:p>
      </w:docPartBody>
    </w:docPart>
    <w:docPart>
      <w:docPartPr>
        <w:name w:val="7C1CAE474FFB41E2B9D65D95D73C8BC2"/>
        <w:category>
          <w:name w:val="General"/>
          <w:gallery w:val="placeholder"/>
        </w:category>
        <w:types>
          <w:type w:val="bbPlcHdr"/>
        </w:types>
        <w:behaviors>
          <w:behavior w:val="content"/>
        </w:behaviors>
        <w:guid w:val="{F8E3EC51-3CE3-44FC-B1E2-5BCD38B7EC32}"/>
      </w:docPartPr>
      <w:docPartBody>
        <w:p w:rsidR="00264CD8" w:rsidRDefault="00264CD8" w:rsidP="00264CD8">
          <w:pPr>
            <w:pStyle w:val="7C1CAE474FFB41E2B9D65D95D73C8BC2"/>
          </w:pPr>
          <w:r w:rsidRPr="004D2D92">
            <w:rPr>
              <w:rStyle w:val="PlaceholderText"/>
            </w:rPr>
            <w:t>Choose an item.</w:t>
          </w:r>
        </w:p>
      </w:docPartBody>
    </w:docPart>
    <w:docPart>
      <w:docPartPr>
        <w:name w:val="644D21ACE61F4A68A782D95D0E258D77"/>
        <w:category>
          <w:name w:val="General"/>
          <w:gallery w:val="placeholder"/>
        </w:category>
        <w:types>
          <w:type w:val="bbPlcHdr"/>
        </w:types>
        <w:behaviors>
          <w:behavior w:val="content"/>
        </w:behaviors>
        <w:guid w:val="{6A1BBFC4-C6B8-4288-BDF5-F109C9DA4F80}"/>
      </w:docPartPr>
      <w:docPartBody>
        <w:p w:rsidR="00264CD8" w:rsidRDefault="00264CD8" w:rsidP="00264CD8">
          <w:pPr>
            <w:pStyle w:val="644D21ACE61F4A68A782D95D0E258D77"/>
          </w:pPr>
          <w:r w:rsidRPr="004D2D92">
            <w:rPr>
              <w:rStyle w:val="PlaceholderText"/>
            </w:rPr>
            <w:t>Choose an item.</w:t>
          </w:r>
        </w:p>
      </w:docPartBody>
    </w:docPart>
    <w:docPart>
      <w:docPartPr>
        <w:name w:val="C2EC1464AA844383A7DDE6F65342901D"/>
        <w:category>
          <w:name w:val="General"/>
          <w:gallery w:val="placeholder"/>
        </w:category>
        <w:types>
          <w:type w:val="bbPlcHdr"/>
        </w:types>
        <w:behaviors>
          <w:behavior w:val="content"/>
        </w:behaviors>
        <w:guid w:val="{17402A44-4DA5-435B-BE98-34F93704DEDA}"/>
      </w:docPartPr>
      <w:docPartBody>
        <w:p w:rsidR="00264CD8" w:rsidRDefault="00264CD8" w:rsidP="00264CD8">
          <w:pPr>
            <w:pStyle w:val="C2EC1464AA844383A7DDE6F65342901D"/>
          </w:pPr>
          <w:r w:rsidRPr="004D2D92">
            <w:rPr>
              <w:rStyle w:val="PlaceholderText"/>
            </w:rPr>
            <w:t>Choose an item.</w:t>
          </w:r>
        </w:p>
      </w:docPartBody>
    </w:docPart>
    <w:docPart>
      <w:docPartPr>
        <w:name w:val="48EAD74FD4904C6BABAEA7FC2632D3D8"/>
        <w:category>
          <w:name w:val="General"/>
          <w:gallery w:val="placeholder"/>
        </w:category>
        <w:types>
          <w:type w:val="bbPlcHdr"/>
        </w:types>
        <w:behaviors>
          <w:behavior w:val="content"/>
        </w:behaviors>
        <w:guid w:val="{6E2527E5-2086-4824-B2DC-7DA44DD2BBEA}"/>
      </w:docPartPr>
      <w:docPartBody>
        <w:p w:rsidR="00264CD8" w:rsidRDefault="00264CD8" w:rsidP="00264CD8">
          <w:pPr>
            <w:pStyle w:val="48EAD74FD4904C6BABAEA7FC2632D3D8"/>
          </w:pPr>
          <w:r w:rsidRPr="004D2D92">
            <w:rPr>
              <w:rStyle w:val="PlaceholderText"/>
            </w:rPr>
            <w:t>Choose an item.</w:t>
          </w:r>
        </w:p>
      </w:docPartBody>
    </w:docPart>
    <w:docPart>
      <w:docPartPr>
        <w:name w:val="7905FDE1263145FBAAD0E73A24915E15"/>
        <w:category>
          <w:name w:val="General"/>
          <w:gallery w:val="placeholder"/>
        </w:category>
        <w:types>
          <w:type w:val="bbPlcHdr"/>
        </w:types>
        <w:behaviors>
          <w:behavior w:val="content"/>
        </w:behaviors>
        <w:guid w:val="{C7B91AA3-7068-484C-8D7A-51EEBB5CDC0C}"/>
      </w:docPartPr>
      <w:docPartBody>
        <w:p w:rsidR="00264CD8" w:rsidRDefault="00264CD8" w:rsidP="00264CD8">
          <w:pPr>
            <w:pStyle w:val="7905FDE1263145FBAAD0E73A24915E15"/>
          </w:pPr>
          <w:r w:rsidRPr="004D2D92">
            <w:rPr>
              <w:rStyle w:val="PlaceholderText"/>
            </w:rPr>
            <w:t>Choose an item.</w:t>
          </w:r>
        </w:p>
      </w:docPartBody>
    </w:docPart>
    <w:docPart>
      <w:docPartPr>
        <w:name w:val="4CD4823AABB74D70A03C79577E74E924"/>
        <w:category>
          <w:name w:val="General"/>
          <w:gallery w:val="placeholder"/>
        </w:category>
        <w:types>
          <w:type w:val="bbPlcHdr"/>
        </w:types>
        <w:behaviors>
          <w:behavior w:val="content"/>
        </w:behaviors>
        <w:guid w:val="{DAFB82DB-33C0-4E3C-8171-31C2D585F9D9}"/>
      </w:docPartPr>
      <w:docPartBody>
        <w:p w:rsidR="00264CD8" w:rsidRDefault="00264CD8" w:rsidP="00264CD8">
          <w:pPr>
            <w:pStyle w:val="4CD4823AABB74D70A03C79577E74E924"/>
          </w:pPr>
          <w:r w:rsidRPr="004D2D92">
            <w:rPr>
              <w:rStyle w:val="PlaceholderText"/>
            </w:rPr>
            <w:t>Choose an item.</w:t>
          </w:r>
        </w:p>
      </w:docPartBody>
    </w:docPart>
    <w:docPart>
      <w:docPartPr>
        <w:name w:val="62AD85FA0BA347CE83AA3890E1BA811B"/>
        <w:category>
          <w:name w:val="General"/>
          <w:gallery w:val="placeholder"/>
        </w:category>
        <w:types>
          <w:type w:val="bbPlcHdr"/>
        </w:types>
        <w:behaviors>
          <w:behavior w:val="content"/>
        </w:behaviors>
        <w:guid w:val="{59879248-B45F-419A-95CE-1E3DBB58384A}"/>
      </w:docPartPr>
      <w:docPartBody>
        <w:p w:rsidR="00264CD8" w:rsidRDefault="00264CD8" w:rsidP="00264CD8">
          <w:pPr>
            <w:pStyle w:val="62AD85FA0BA347CE83AA3890E1BA811B"/>
          </w:pPr>
          <w:r w:rsidRPr="004D2D92">
            <w:rPr>
              <w:rStyle w:val="PlaceholderText"/>
            </w:rPr>
            <w:t>Choose an item.</w:t>
          </w:r>
        </w:p>
      </w:docPartBody>
    </w:docPart>
    <w:docPart>
      <w:docPartPr>
        <w:name w:val="74972EEC276345498C0476F110C16B58"/>
        <w:category>
          <w:name w:val="General"/>
          <w:gallery w:val="placeholder"/>
        </w:category>
        <w:types>
          <w:type w:val="bbPlcHdr"/>
        </w:types>
        <w:behaviors>
          <w:behavior w:val="content"/>
        </w:behaviors>
        <w:guid w:val="{6E291BE8-37AE-4FE7-8D7D-C7FF8C0249D1}"/>
      </w:docPartPr>
      <w:docPartBody>
        <w:p w:rsidR="00264CD8" w:rsidRDefault="00264CD8" w:rsidP="00264CD8">
          <w:pPr>
            <w:pStyle w:val="74972EEC276345498C0476F110C16B58"/>
          </w:pPr>
          <w:r w:rsidRPr="004D2D92">
            <w:rPr>
              <w:rStyle w:val="PlaceholderText"/>
            </w:rPr>
            <w:t>Choose an item.</w:t>
          </w:r>
        </w:p>
      </w:docPartBody>
    </w:docPart>
    <w:docPart>
      <w:docPartPr>
        <w:name w:val="265BA4A43D7048F8AA86A27764352198"/>
        <w:category>
          <w:name w:val="General"/>
          <w:gallery w:val="placeholder"/>
        </w:category>
        <w:types>
          <w:type w:val="bbPlcHdr"/>
        </w:types>
        <w:behaviors>
          <w:behavior w:val="content"/>
        </w:behaviors>
        <w:guid w:val="{093EFB08-E685-4E34-A4C4-3FF61028BA5E}"/>
      </w:docPartPr>
      <w:docPartBody>
        <w:p w:rsidR="00264CD8" w:rsidRDefault="00264CD8" w:rsidP="00264CD8">
          <w:pPr>
            <w:pStyle w:val="265BA4A43D7048F8AA86A27764352198"/>
          </w:pPr>
          <w:r w:rsidRPr="004D2D92">
            <w:rPr>
              <w:rStyle w:val="PlaceholderText"/>
            </w:rPr>
            <w:t>Choose an item.</w:t>
          </w:r>
        </w:p>
      </w:docPartBody>
    </w:docPart>
    <w:docPart>
      <w:docPartPr>
        <w:name w:val="B990E96B6491461D82DAA0B1E6FFC16B"/>
        <w:category>
          <w:name w:val="General"/>
          <w:gallery w:val="placeholder"/>
        </w:category>
        <w:types>
          <w:type w:val="bbPlcHdr"/>
        </w:types>
        <w:behaviors>
          <w:behavior w:val="content"/>
        </w:behaviors>
        <w:guid w:val="{96278C03-A774-41F7-BFF0-10C3391E8B8C}"/>
      </w:docPartPr>
      <w:docPartBody>
        <w:p w:rsidR="00264CD8" w:rsidRDefault="00264CD8" w:rsidP="00264CD8">
          <w:pPr>
            <w:pStyle w:val="B990E96B6491461D82DAA0B1E6FFC16B"/>
          </w:pPr>
          <w:r w:rsidRPr="004D2D92">
            <w:rPr>
              <w:rStyle w:val="PlaceholderText"/>
            </w:rPr>
            <w:t>Choose an item.</w:t>
          </w:r>
        </w:p>
      </w:docPartBody>
    </w:docPart>
    <w:docPart>
      <w:docPartPr>
        <w:name w:val="0BB8A4D90FA3473C8C697CAFB9E1FE1C"/>
        <w:category>
          <w:name w:val="General"/>
          <w:gallery w:val="placeholder"/>
        </w:category>
        <w:types>
          <w:type w:val="bbPlcHdr"/>
        </w:types>
        <w:behaviors>
          <w:behavior w:val="content"/>
        </w:behaviors>
        <w:guid w:val="{A6CB4CE6-7216-4EC1-BF87-5916ABEA4D63}"/>
      </w:docPartPr>
      <w:docPartBody>
        <w:p w:rsidR="00264CD8" w:rsidRDefault="00264CD8" w:rsidP="00264CD8">
          <w:pPr>
            <w:pStyle w:val="0BB8A4D90FA3473C8C697CAFB9E1FE1C"/>
          </w:pPr>
          <w:r w:rsidRPr="004D2D92">
            <w:rPr>
              <w:rStyle w:val="PlaceholderText"/>
            </w:rPr>
            <w:t>Choose an item.</w:t>
          </w:r>
        </w:p>
      </w:docPartBody>
    </w:docPart>
    <w:docPart>
      <w:docPartPr>
        <w:name w:val="11A1E22F6BAE41A48550EDCB98D0156F"/>
        <w:category>
          <w:name w:val="General"/>
          <w:gallery w:val="placeholder"/>
        </w:category>
        <w:types>
          <w:type w:val="bbPlcHdr"/>
        </w:types>
        <w:behaviors>
          <w:behavior w:val="content"/>
        </w:behaviors>
        <w:guid w:val="{089792CF-54A0-4F53-ABD2-BCD6FBCC610C}"/>
      </w:docPartPr>
      <w:docPartBody>
        <w:p w:rsidR="00264CD8" w:rsidRDefault="00264CD8" w:rsidP="00264CD8">
          <w:pPr>
            <w:pStyle w:val="11A1E22F6BAE41A48550EDCB98D0156F"/>
          </w:pPr>
          <w:r w:rsidRPr="004D2D92">
            <w:rPr>
              <w:rStyle w:val="PlaceholderText"/>
            </w:rPr>
            <w:t>Choose an item.</w:t>
          </w:r>
        </w:p>
      </w:docPartBody>
    </w:docPart>
    <w:docPart>
      <w:docPartPr>
        <w:name w:val="E9A25CDF83A24CE8A7CEF29B7A3899BF"/>
        <w:category>
          <w:name w:val="General"/>
          <w:gallery w:val="placeholder"/>
        </w:category>
        <w:types>
          <w:type w:val="bbPlcHdr"/>
        </w:types>
        <w:behaviors>
          <w:behavior w:val="content"/>
        </w:behaviors>
        <w:guid w:val="{C86E9F07-40EE-4F2B-B1E1-1F8FBC1CE8F1}"/>
      </w:docPartPr>
      <w:docPartBody>
        <w:p w:rsidR="00264CD8" w:rsidRDefault="00264CD8" w:rsidP="00264CD8">
          <w:pPr>
            <w:pStyle w:val="E9A25CDF83A24CE8A7CEF29B7A3899BF"/>
          </w:pPr>
          <w:r w:rsidRPr="004D2D92">
            <w:rPr>
              <w:rStyle w:val="PlaceholderText"/>
            </w:rPr>
            <w:t>Choose an item.</w:t>
          </w:r>
        </w:p>
      </w:docPartBody>
    </w:docPart>
    <w:docPart>
      <w:docPartPr>
        <w:name w:val="D33010E960C84FA4B99ADE859CE40C65"/>
        <w:category>
          <w:name w:val="General"/>
          <w:gallery w:val="placeholder"/>
        </w:category>
        <w:types>
          <w:type w:val="bbPlcHdr"/>
        </w:types>
        <w:behaviors>
          <w:behavior w:val="content"/>
        </w:behaviors>
        <w:guid w:val="{874FED2D-26DA-49B7-A4F3-E01FEDB8F883}"/>
      </w:docPartPr>
      <w:docPartBody>
        <w:p w:rsidR="00264CD8" w:rsidRDefault="00264CD8" w:rsidP="00264CD8">
          <w:pPr>
            <w:pStyle w:val="D33010E960C84FA4B99ADE859CE40C65"/>
          </w:pPr>
          <w:r w:rsidRPr="004D2D92">
            <w:rPr>
              <w:rStyle w:val="PlaceholderText"/>
            </w:rPr>
            <w:t>Choose an item.</w:t>
          </w:r>
        </w:p>
      </w:docPartBody>
    </w:docPart>
    <w:docPart>
      <w:docPartPr>
        <w:name w:val="A03CF823429041ACA33DE1127271C733"/>
        <w:category>
          <w:name w:val="General"/>
          <w:gallery w:val="placeholder"/>
        </w:category>
        <w:types>
          <w:type w:val="bbPlcHdr"/>
        </w:types>
        <w:behaviors>
          <w:behavior w:val="content"/>
        </w:behaviors>
        <w:guid w:val="{D400A110-BBED-4DA8-A2F1-1921FB4BD21A}"/>
      </w:docPartPr>
      <w:docPartBody>
        <w:p w:rsidR="00264CD8" w:rsidRDefault="00264CD8" w:rsidP="00264CD8">
          <w:pPr>
            <w:pStyle w:val="A03CF823429041ACA33DE1127271C733"/>
          </w:pPr>
          <w:r w:rsidRPr="004D2D92">
            <w:rPr>
              <w:rStyle w:val="PlaceholderText"/>
            </w:rPr>
            <w:t>Choose an item.</w:t>
          </w:r>
        </w:p>
      </w:docPartBody>
    </w:docPart>
    <w:docPart>
      <w:docPartPr>
        <w:name w:val="D28A5AACF97B4A17A1AB7D0CA406546C"/>
        <w:category>
          <w:name w:val="General"/>
          <w:gallery w:val="placeholder"/>
        </w:category>
        <w:types>
          <w:type w:val="bbPlcHdr"/>
        </w:types>
        <w:behaviors>
          <w:behavior w:val="content"/>
        </w:behaviors>
        <w:guid w:val="{1EEAC900-A649-42FE-A9BC-7AB30A77528E}"/>
      </w:docPartPr>
      <w:docPartBody>
        <w:p w:rsidR="00264CD8" w:rsidRDefault="00264CD8" w:rsidP="00264CD8">
          <w:pPr>
            <w:pStyle w:val="D28A5AACF97B4A17A1AB7D0CA406546C"/>
          </w:pPr>
          <w:r w:rsidRPr="004D2D92">
            <w:rPr>
              <w:rStyle w:val="PlaceholderText"/>
            </w:rPr>
            <w:t>Choose an item.</w:t>
          </w:r>
        </w:p>
      </w:docPartBody>
    </w:docPart>
    <w:docPart>
      <w:docPartPr>
        <w:name w:val="30823EF74C1043DAA56A1048277C1070"/>
        <w:category>
          <w:name w:val="General"/>
          <w:gallery w:val="placeholder"/>
        </w:category>
        <w:types>
          <w:type w:val="bbPlcHdr"/>
        </w:types>
        <w:behaviors>
          <w:behavior w:val="content"/>
        </w:behaviors>
        <w:guid w:val="{46C89D4F-612E-4287-9F23-D968DC918562}"/>
      </w:docPartPr>
      <w:docPartBody>
        <w:p w:rsidR="00264CD8" w:rsidRDefault="00264CD8" w:rsidP="00264CD8">
          <w:pPr>
            <w:pStyle w:val="30823EF74C1043DAA56A1048277C1070"/>
          </w:pPr>
          <w:r w:rsidRPr="004D2D92">
            <w:rPr>
              <w:rStyle w:val="PlaceholderText"/>
            </w:rPr>
            <w:t>Choose an item.</w:t>
          </w:r>
        </w:p>
      </w:docPartBody>
    </w:docPart>
    <w:docPart>
      <w:docPartPr>
        <w:name w:val="275B190CE0A44E8E82D35481E2848939"/>
        <w:category>
          <w:name w:val="General"/>
          <w:gallery w:val="placeholder"/>
        </w:category>
        <w:types>
          <w:type w:val="bbPlcHdr"/>
        </w:types>
        <w:behaviors>
          <w:behavior w:val="content"/>
        </w:behaviors>
        <w:guid w:val="{BC809D18-67C1-47D2-9AEC-F57480E65133}"/>
      </w:docPartPr>
      <w:docPartBody>
        <w:p w:rsidR="00264CD8" w:rsidRDefault="00264CD8" w:rsidP="00264CD8">
          <w:pPr>
            <w:pStyle w:val="275B190CE0A44E8E82D35481E2848939"/>
          </w:pPr>
          <w:r w:rsidRPr="004D2D92">
            <w:rPr>
              <w:rStyle w:val="PlaceholderText"/>
            </w:rPr>
            <w:t>Choose an item.</w:t>
          </w:r>
        </w:p>
      </w:docPartBody>
    </w:docPart>
    <w:docPart>
      <w:docPartPr>
        <w:name w:val="8DA1097928F34C96915856C9614202D8"/>
        <w:category>
          <w:name w:val="General"/>
          <w:gallery w:val="placeholder"/>
        </w:category>
        <w:types>
          <w:type w:val="bbPlcHdr"/>
        </w:types>
        <w:behaviors>
          <w:behavior w:val="content"/>
        </w:behaviors>
        <w:guid w:val="{CE8CCAC1-8373-4AB9-89EC-8A598A83161B}"/>
      </w:docPartPr>
      <w:docPartBody>
        <w:p w:rsidR="00264CD8" w:rsidRDefault="00264CD8" w:rsidP="00264CD8">
          <w:pPr>
            <w:pStyle w:val="8DA1097928F34C96915856C9614202D8"/>
          </w:pPr>
          <w:r w:rsidRPr="004D2D92">
            <w:rPr>
              <w:rStyle w:val="PlaceholderText"/>
            </w:rPr>
            <w:t>Choose an item.</w:t>
          </w:r>
        </w:p>
      </w:docPartBody>
    </w:docPart>
    <w:docPart>
      <w:docPartPr>
        <w:name w:val="901DD0E495504F8BB8EFF5069A96D778"/>
        <w:category>
          <w:name w:val="General"/>
          <w:gallery w:val="placeholder"/>
        </w:category>
        <w:types>
          <w:type w:val="bbPlcHdr"/>
        </w:types>
        <w:behaviors>
          <w:behavior w:val="content"/>
        </w:behaviors>
        <w:guid w:val="{8F5A734A-9811-4117-AD86-1FC80E5999A8}"/>
      </w:docPartPr>
      <w:docPartBody>
        <w:p w:rsidR="00264CD8" w:rsidRDefault="00264CD8" w:rsidP="00264CD8">
          <w:pPr>
            <w:pStyle w:val="901DD0E495504F8BB8EFF5069A96D778"/>
          </w:pPr>
          <w:r w:rsidRPr="004D2D92">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0901FA"/>
    <w:rsid w:val="00065067"/>
    <w:rsid w:val="000901FA"/>
    <w:rsid w:val="0013680D"/>
    <w:rsid w:val="00264CD8"/>
    <w:rsid w:val="00272BF3"/>
    <w:rsid w:val="002E16D4"/>
    <w:rsid w:val="003113D0"/>
    <w:rsid w:val="00343F80"/>
    <w:rsid w:val="00433711"/>
    <w:rsid w:val="004B4749"/>
    <w:rsid w:val="00501749"/>
    <w:rsid w:val="00634BF0"/>
    <w:rsid w:val="00645736"/>
    <w:rsid w:val="00681A19"/>
    <w:rsid w:val="006A4FE8"/>
    <w:rsid w:val="006F494E"/>
    <w:rsid w:val="00770BA6"/>
    <w:rsid w:val="007B0D1F"/>
    <w:rsid w:val="00823CC1"/>
    <w:rsid w:val="008248AC"/>
    <w:rsid w:val="0098012A"/>
    <w:rsid w:val="00B01292"/>
    <w:rsid w:val="00C6479F"/>
    <w:rsid w:val="00C7736D"/>
    <w:rsid w:val="00D84F94"/>
    <w:rsid w:val="00DD74F2"/>
    <w:rsid w:val="00E64316"/>
    <w:rsid w:val="00F90E53"/>
    <w:rsid w:val="00FB78C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01F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64CD8"/>
  </w:style>
  <w:style w:type="paragraph" w:customStyle="1" w:styleId="1C4EF02310C7435983896FE62503667C">
    <w:name w:val="1C4EF02310C7435983896FE62503667C"/>
    <w:rsid w:val="000901FA"/>
  </w:style>
  <w:style w:type="paragraph" w:customStyle="1" w:styleId="06B061D597D5420CB99E5376218FFAC4">
    <w:name w:val="06B061D597D5420CB99E5376218FFAC4"/>
    <w:rsid w:val="000901FA"/>
  </w:style>
  <w:style w:type="paragraph" w:customStyle="1" w:styleId="615023181D5940EAA69249CBD5E51B69">
    <w:name w:val="615023181D5940EAA69249CBD5E51B69"/>
    <w:rsid w:val="000901FA"/>
  </w:style>
  <w:style w:type="paragraph" w:customStyle="1" w:styleId="C2A236068F6A4FBDB3FF2613DA3C67F8">
    <w:name w:val="C2A236068F6A4FBDB3FF2613DA3C67F8"/>
    <w:rsid w:val="000901FA"/>
  </w:style>
  <w:style w:type="paragraph" w:customStyle="1" w:styleId="E90866A1B92345718171ECCC784C3243">
    <w:name w:val="E90866A1B92345718171ECCC784C3243"/>
    <w:rsid w:val="000901FA"/>
  </w:style>
  <w:style w:type="paragraph" w:customStyle="1" w:styleId="A9BFADD5D3ED45228E53F5E55CFE0DF8">
    <w:name w:val="A9BFADD5D3ED45228E53F5E55CFE0DF8"/>
    <w:rsid w:val="00264CD8"/>
    <w:pPr>
      <w:spacing w:after="160" w:line="278" w:lineRule="auto"/>
    </w:pPr>
    <w:rPr>
      <w:kern w:val="2"/>
      <w:sz w:val="24"/>
      <w:szCs w:val="24"/>
      <w14:ligatures w14:val="standardContextual"/>
    </w:rPr>
  </w:style>
  <w:style w:type="paragraph" w:customStyle="1" w:styleId="56AC562732F54EE4BC7C37251937E9D9">
    <w:name w:val="56AC562732F54EE4BC7C37251937E9D9"/>
    <w:rsid w:val="00264CD8"/>
    <w:pPr>
      <w:spacing w:after="160" w:line="278" w:lineRule="auto"/>
    </w:pPr>
    <w:rPr>
      <w:kern w:val="2"/>
      <w:sz w:val="24"/>
      <w:szCs w:val="24"/>
      <w14:ligatures w14:val="standardContextual"/>
    </w:rPr>
  </w:style>
  <w:style w:type="paragraph" w:customStyle="1" w:styleId="FADEEE429AB8474E8776BE8AF53BB0CE">
    <w:name w:val="FADEEE429AB8474E8776BE8AF53BB0CE"/>
    <w:rsid w:val="00264CD8"/>
    <w:pPr>
      <w:spacing w:after="160" w:line="278" w:lineRule="auto"/>
    </w:pPr>
    <w:rPr>
      <w:kern w:val="2"/>
      <w:sz w:val="24"/>
      <w:szCs w:val="24"/>
      <w14:ligatures w14:val="standardContextual"/>
    </w:rPr>
  </w:style>
  <w:style w:type="paragraph" w:customStyle="1" w:styleId="86C2267DF50E4A8494851E9A7DEC553E">
    <w:name w:val="86C2267DF50E4A8494851E9A7DEC553E"/>
    <w:rsid w:val="00264CD8"/>
    <w:pPr>
      <w:spacing w:after="160" w:line="278" w:lineRule="auto"/>
    </w:pPr>
    <w:rPr>
      <w:kern w:val="2"/>
      <w:sz w:val="24"/>
      <w:szCs w:val="24"/>
      <w14:ligatures w14:val="standardContextual"/>
    </w:rPr>
  </w:style>
  <w:style w:type="paragraph" w:customStyle="1" w:styleId="287D579E79AE44508D8B485948DA38BD">
    <w:name w:val="287D579E79AE44508D8B485948DA38BD"/>
    <w:rsid w:val="00264CD8"/>
    <w:pPr>
      <w:spacing w:after="160" w:line="278" w:lineRule="auto"/>
    </w:pPr>
    <w:rPr>
      <w:kern w:val="2"/>
      <w:sz w:val="24"/>
      <w:szCs w:val="24"/>
      <w14:ligatures w14:val="standardContextual"/>
    </w:rPr>
  </w:style>
  <w:style w:type="paragraph" w:customStyle="1" w:styleId="9D8471664AF348018BB58854850D8CDE">
    <w:name w:val="9D8471664AF348018BB58854850D8CDE"/>
    <w:rsid w:val="00264CD8"/>
    <w:pPr>
      <w:spacing w:after="160" w:line="278" w:lineRule="auto"/>
    </w:pPr>
    <w:rPr>
      <w:kern w:val="2"/>
      <w:sz w:val="24"/>
      <w:szCs w:val="24"/>
      <w14:ligatures w14:val="standardContextual"/>
    </w:rPr>
  </w:style>
  <w:style w:type="paragraph" w:customStyle="1" w:styleId="F678EE631523415CAE3C9256DEE395F8">
    <w:name w:val="F678EE631523415CAE3C9256DEE395F8"/>
    <w:rsid w:val="00264CD8"/>
    <w:pPr>
      <w:spacing w:after="160" w:line="278" w:lineRule="auto"/>
    </w:pPr>
    <w:rPr>
      <w:kern w:val="2"/>
      <w:sz w:val="24"/>
      <w:szCs w:val="24"/>
      <w14:ligatures w14:val="standardContextual"/>
    </w:rPr>
  </w:style>
  <w:style w:type="paragraph" w:customStyle="1" w:styleId="D3EE82AEA7424224ABE2A76C625B8E72">
    <w:name w:val="D3EE82AEA7424224ABE2A76C625B8E72"/>
    <w:rsid w:val="00264CD8"/>
    <w:pPr>
      <w:spacing w:after="160" w:line="278" w:lineRule="auto"/>
    </w:pPr>
    <w:rPr>
      <w:kern w:val="2"/>
      <w:sz w:val="24"/>
      <w:szCs w:val="24"/>
      <w14:ligatures w14:val="standardContextual"/>
    </w:rPr>
  </w:style>
  <w:style w:type="paragraph" w:customStyle="1" w:styleId="E2945D7BEB954473BC9C5784C2BF4D36">
    <w:name w:val="E2945D7BEB954473BC9C5784C2BF4D36"/>
    <w:rsid w:val="00264CD8"/>
    <w:pPr>
      <w:spacing w:after="160" w:line="278" w:lineRule="auto"/>
    </w:pPr>
    <w:rPr>
      <w:kern w:val="2"/>
      <w:sz w:val="24"/>
      <w:szCs w:val="24"/>
      <w14:ligatures w14:val="standardContextual"/>
    </w:rPr>
  </w:style>
  <w:style w:type="paragraph" w:customStyle="1" w:styleId="E550BE7A3E7C4BF49F892521EA109E5C">
    <w:name w:val="E550BE7A3E7C4BF49F892521EA109E5C"/>
    <w:rsid w:val="00264CD8"/>
    <w:pPr>
      <w:spacing w:after="160" w:line="278" w:lineRule="auto"/>
    </w:pPr>
    <w:rPr>
      <w:kern w:val="2"/>
      <w:sz w:val="24"/>
      <w:szCs w:val="24"/>
      <w14:ligatures w14:val="standardContextual"/>
    </w:rPr>
  </w:style>
  <w:style w:type="paragraph" w:customStyle="1" w:styleId="B416DD0394B64FA88DA6B322F1799B3D">
    <w:name w:val="B416DD0394B64FA88DA6B322F1799B3D"/>
    <w:rsid w:val="00264CD8"/>
    <w:pPr>
      <w:spacing w:after="160" w:line="278" w:lineRule="auto"/>
    </w:pPr>
    <w:rPr>
      <w:kern w:val="2"/>
      <w:sz w:val="24"/>
      <w:szCs w:val="24"/>
      <w14:ligatures w14:val="standardContextual"/>
    </w:rPr>
  </w:style>
  <w:style w:type="paragraph" w:customStyle="1" w:styleId="24A6BC6B56A54671A75817FCC74DD607">
    <w:name w:val="24A6BC6B56A54671A75817FCC74DD607"/>
    <w:rsid w:val="00264CD8"/>
    <w:pPr>
      <w:spacing w:after="160" w:line="278" w:lineRule="auto"/>
    </w:pPr>
    <w:rPr>
      <w:kern w:val="2"/>
      <w:sz w:val="24"/>
      <w:szCs w:val="24"/>
      <w14:ligatures w14:val="standardContextual"/>
    </w:rPr>
  </w:style>
  <w:style w:type="paragraph" w:customStyle="1" w:styleId="3E3433BF7A3E43718E63D484250171C5">
    <w:name w:val="3E3433BF7A3E43718E63D484250171C5"/>
    <w:rsid w:val="00264CD8"/>
    <w:pPr>
      <w:spacing w:after="160" w:line="278" w:lineRule="auto"/>
    </w:pPr>
    <w:rPr>
      <w:kern w:val="2"/>
      <w:sz w:val="24"/>
      <w:szCs w:val="24"/>
      <w14:ligatures w14:val="standardContextual"/>
    </w:rPr>
  </w:style>
  <w:style w:type="paragraph" w:customStyle="1" w:styleId="5394AD433D2743A88DA134E3EEAEF12B">
    <w:name w:val="5394AD433D2743A88DA134E3EEAEF12B"/>
    <w:rsid w:val="00264CD8"/>
    <w:pPr>
      <w:spacing w:after="160" w:line="278" w:lineRule="auto"/>
    </w:pPr>
    <w:rPr>
      <w:kern w:val="2"/>
      <w:sz w:val="24"/>
      <w:szCs w:val="24"/>
      <w14:ligatures w14:val="standardContextual"/>
    </w:rPr>
  </w:style>
  <w:style w:type="paragraph" w:customStyle="1" w:styleId="1963B2F8B5AB4CCD8AB6B2BA89BC16BE">
    <w:name w:val="1963B2F8B5AB4CCD8AB6B2BA89BC16BE"/>
    <w:rsid w:val="00264CD8"/>
    <w:pPr>
      <w:spacing w:after="160" w:line="278" w:lineRule="auto"/>
    </w:pPr>
    <w:rPr>
      <w:kern w:val="2"/>
      <w:sz w:val="24"/>
      <w:szCs w:val="24"/>
      <w14:ligatures w14:val="standardContextual"/>
    </w:rPr>
  </w:style>
  <w:style w:type="paragraph" w:customStyle="1" w:styleId="B774C74E7C66415FA2D905F53A8C5BA5">
    <w:name w:val="B774C74E7C66415FA2D905F53A8C5BA5"/>
    <w:rsid w:val="00264CD8"/>
    <w:pPr>
      <w:spacing w:after="160" w:line="278" w:lineRule="auto"/>
    </w:pPr>
    <w:rPr>
      <w:kern w:val="2"/>
      <w:sz w:val="24"/>
      <w:szCs w:val="24"/>
      <w14:ligatures w14:val="standardContextual"/>
    </w:rPr>
  </w:style>
  <w:style w:type="paragraph" w:customStyle="1" w:styleId="9C418E3C6E3C47B7B812649AEC3E466F">
    <w:name w:val="9C418E3C6E3C47B7B812649AEC3E466F"/>
    <w:rsid w:val="00264CD8"/>
    <w:pPr>
      <w:spacing w:after="160" w:line="278" w:lineRule="auto"/>
    </w:pPr>
    <w:rPr>
      <w:kern w:val="2"/>
      <w:sz w:val="24"/>
      <w:szCs w:val="24"/>
      <w14:ligatures w14:val="standardContextual"/>
    </w:rPr>
  </w:style>
  <w:style w:type="paragraph" w:customStyle="1" w:styleId="7C1CAE474FFB41E2B9D65D95D73C8BC2">
    <w:name w:val="7C1CAE474FFB41E2B9D65D95D73C8BC2"/>
    <w:rsid w:val="00264CD8"/>
    <w:pPr>
      <w:spacing w:after="160" w:line="278" w:lineRule="auto"/>
    </w:pPr>
    <w:rPr>
      <w:kern w:val="2"/>
      <w:sz w:val="24"/>
      <w:szCs w:val="24"/>
      <w14:ligatures w14:val="standardContextual"/>
    </w:rPr>
  </w:style>
  <w:style w:type="paragraph" w:customStyle="1" w:styleId="644D21ACE61F4A68A782D95D0E258D77">
    <w:name w:val="644D21ACE61F4A68A782D95D0E258D77"/>
    <w:rsid w:val="00264CD8"/>
    <w:pPr>
      <w:spacing w:after="160" w:line="278" w:lineRule="auto"/>
    </w:pPr>
    <w:rPr>
      <w:kern w:val="2"/>
      <w:sz w:val="24"/>
      <w:szCs w:val="24"/>
      <w14:ligatures w14:val="standardContextual"/>
    </w:rPr>
  </w:style>
  <w:style w:type="paragraph" w:customStyle="1" w:styleId="C2EC1464AA844383A7DDE6F65342901D">
    <w:name w:val="C2EC1464AA844383A7DDE6F65342901D"/>
    <w:rsid w:val="00264CD8"/>
    <w:pPr>
      <w:spacing w:after="160" w:line="278" w:lineRule="auto"/>
    </w:pPr>
    <w:rPr>
      <w:kern w:val="2"/>
      <w:sz w:val="24"/>
      <w:szCs w:val="24"/>
      <w14:ligatures w14:val="standardContextual"/>
    </w:rPr>
  </w:style>
  <w:style w:type="paragraph" w:customStyle="1" w:styleId="48EAD74FD4904C6BABAEA7FC2632D3D8">
    <w:name w:val="48EAD74FD4904C6BABAEA7FC2632D3D8"/>
    <w:rsid w:val="00264CD8"/>
    <w:pPr>
      <w:spacing w:after="160" w:line="278" w:lineRule="auto"/>
    </w:pPr>
    <w:rPr>
      <w:kern w:val="2"/>
      <w:sz w:val="24"/>
      <w:szCs w:val="24"/>
      <w14:ligatures w14:val="standardContextual"/>
    </w:rPr>
  </w:style>
  <w:style w:type="paragraph" w:customStyle="1" w:styleId="7905FDE1263145FBAAD0E73A24915E15">
    <w:name w:val="7905FDE1263145FBAAD0E73A24915E15"/>
    <w:rsid w:val="00264CD8"/>
    <w:pPr>
      <w:spacing w:after="160" w:line="278" w:lineRule="auto"/>
    </w:pPr>
    <w:rPr>
      <w:kern w:val="2"/>
      <w:sz w:val="24"/>
      <w:szCs w:val="24"/>
      <w14:ligatures w14:val="standardContextual"/>
    </w:rPr>
  </w:style>
  <w:style w:type="paragraph" w:customStyle="1" w:styleId="4CD4823AABB74D70A03C79577E74E924">
    <w:name w:val="4CD4823AABB74D70A03C79577E74E924"/>
    <w:rsid w:val="00264CD8"/>
    <w:pPr>
      <w:spacing w:after="160" w:line="278" w:lineRule="auto"/>
    </w:pPr>
    <w:rPr>
      <w:kern w:val="2"/>
      <w:sz w:val="24"/>
      <w:szCs w:val="24"/>
      <w14:ligatures w14:val="standardContextual"/>
    </w:rPr>
  </w:style>
  <w:style w:type="paragraph" w:customStyle="1" w:styleId="62AD85FA0BA347CE83AA3890E1BA811B">
    <w:name w:val="62AD85FA0BA347CE83AA3890E1BA811B"/>
    <w:rsid w:val="00264CD8"/>
    <w:pPr>
      <w:spacing w:after="160" w:line="278" w:lineRule="auto"/>
    </w:pPr>
    <w:rPr>
      <w:kern w:val="2"/>
      <w:sz w:val="24"/>
      <w:szCs w:val="24"/>
      <w14:ligatures w14:val="standardContextual"/>
    </w:rPr>
  </w:style>
  <w:style w:type="paragraph" w:customStyle="1" w:styleId="74972EEC276345498C0476F110C16B58">
    <w:name w:val="74972EEC276345498C0476F110C16B58"/>
    <w:rsid w:val="00264CD8"/>
    <w:pPr>
      <w:spacing w:after="160" w:line="278" w:lineRule="auto"/>
    </w:pPr>
    <w:rPr>
      <w:kern w:val="2"/>
      <w:sz w:val="24"/>
      <w:szCs w:val="24"/>
      <w14:ligatures w14:val="standardContextual"/>
    </w:rPr>
  </w:style>
  <w:style w:type="paragraph" w:customStyle="1" w:styleId="265BA4A43D7048F8AA86A27764352198">
    <w:name w:val="265BA4A43D7048F8AA86A27764352198"/>
    <w:rsid w:val="00264CD8"/>
    <w:pPr>
      <w:spacing w:after="160" w:line="278" w:lineRule="auto"/>
    </w:pPr>
    <w:rPr>
      <w:kern w:val="2"/>
      <w:sz w:val="24"/>
      <w:szCs w:val="24"/>
      <w14:ligatures w14:val="standardContextual"/>
    </w:rPr>
  </w:style>
  <w:style w:type="paragraph" w:customStyle="1" w:styleId="B990E96B6491461D82DAA0B1E6FFC16B">
    <w:name w:val="B990E96B6491461D82DAA0B1E6FFC16B"/>
    <w:rsid w:val="00264CD8"/>
    <w:pPr>
      <w:spacing w:after="160" w:line="278" w:lineRule="auto"/>
    </w:pPr>
    <w:rPr>
      <w:kern w:val="2"/>
      <w:sz w:val="24"/>
      <w:szCs w:val="24"/>
      <w14:ligatures w14:val="standardContextual"/>
    </w:rPr>
  </w:style>
  <w:style w:type="paragraph" w:customStyle="1" w:styleId="0BB8A4D90FA3473C8C697CAFB9E1FE1C">
    <w:name w:val="0BB8A4D90FA3473C8C697CAFB9E1FE1C"/>
    <w:rsid w:val="00264CD8"/>
    <w:pPr>
      <w:spacing w:after="160" w:line="278" w:lineRule="auto"/>
    </w:pPr>
    <w:rPr>
      <w:kern w:val="2"/>
      <w:sz w:val="24"/>
      <w:szCs w:val="24"/>
      <w14:ligatures w14:val="standardContextual"/>
    </w:rPr>
  </w:style>
  <w:style w:type="paragraph" w:customStyle="1" w:styleId="11A1E22F6BAE41A48550EDCB98D0156F">
    <w:name w:val="11A1E22F6BAE41A48550EDCB98D0156F"/>
    <w:rsid w:val="00264CD8"/>
    <w:pPr>
      <w:spacing w:after="160" w:line="278" w:lineRule="auto"/>
    </w:pPr>
    <w:rPr>
      <w:kern w:val="2"/>
      <w:sz w:val="24"/>
      <w:szCs w:val="24"/>
      <w14:ligatures w14:val="standardContextual"/>
    </w:rPr>
  </w:style>
  <w:style w:type="paragraph" w:customStyle="1" w:styleId="E9A25CDF83A24CE8A7CEF29B7A3899BF">
    <w:name w:val="E9A25CDF83A24CE8A7CEF29B7A3899BF"/>
    <w:rsid w:val="00264CD8"/>
    <w:pPr>
      <w:spacing w:after="160" w:line="278" w:lineRule="auto"/>
    </w:pPr>
    <w:rPr>
      <w:kern w:val="2"/>
      <w:sz w:val="24"/>
      <w:szCs w:val="24"/>
      <w14:ligatures w14:val="standardContextual"/>
    </w:rPr>
  </w:style>
  <w:style w:type="paragraph" w:customStyle="1" w:styleId="D33010E960C84FA4B99ADE859CE40C65">
    <w:name w:val="D33010E960C84FA4B99ADE859CE40C65"/>
    <w:rsid w:val="00264CD8"/>
    <w:pPr>
      <w:spacing w:after="160" w:line="278" w:lineRule="auto"/>
    </w:pPr>
    <w:rPr>
      <w:kern w:val="2"/>
      <w:sz w:val="24"/>
      <w:szCs w:val="24"/>
      <w14:ligatures w14:val="standardContextual"/>
    </w:rPr>
  </w:style>
  <w:style w:type="paragraph" w:customStyle="1" w:styleId="A03CF823429041ACA33DE1127271C733">
    <w:name w:val="A03CF823429041ACA33DE1127271C733"/>
    <w:rsid w:val="00264CD8"/>
    <w:pPr>
      <w:spacing w:after="160" w:line="278" w:lineRule="auto"/>
    </w:pPr>
    <w:rPr>
      <w:kern w:val="2"/>
      <w:sz w:val="24"/>
      <w:szCs w:val="24"/>
      <w14:ligatures w14:val="standardContextual"/>
    </w:rPr>
  </w:style>
  <w:style w:type="paragraph" w:customStyle="1" w:styleId="D28A5AACF97B4A17A1AB7D0CA406546C">
    <w:name w:val="D28A5AACF97B4A17A1AB7D0CA406546C"/>
    <w:rsid w:val="00264CD8"/>
    <w:pPr>
      <w:spacing w:after="160" w:line="278" w:lineRule="auto"/>
    </w:pPr>
    <w:rPr>
      <w:kern w:val="2"/>
      <w:sz w:val="24"/>
      <w:szCs w:val="24"/>
      <w14:ligatures w14:val="standardContextual"/>
    </w:rPr>
  </w:style>
  <w:style w:type="paragraph" w:customStyle="1" w:styleId="30823EF74C1043DAA56A1048277C1070">
    <w:name w:val="30823EF74C1043DAA56A1048277C1070"/>
    <w:rsid w:val="00264CD8"/>
    <w:pPr>
      <w:spacing w:after="160" w:line="278" w:lineRule="auto"/>
    </w:pPr>
    <w:rPr>
      <w:kern w:val="2"/>
      <w:sz w:val="24"/>
      <w:szCs w:val="24"/>
      <w14:ligatures w14:val="standardContextual"/>
    </w:rPr>
  </w:style>
  <w:style w:type="paragraph" w:customStyle="1" w:styleId="275B190CE0A44E8E82D35481E2848939">
    <w:name w:val="275B190CE0A44E8E82D35481E2848939"/>
    <w:rsid w:val="00264CD8"/>
    <w:pPr>
      <w:spacing w:after="160" w:line="278" w:lineRule="auto"/>
    </w:pPr>
    <w:rPr>
      <w:kern w:val="2"/>
      <w:sz w:val="24"/>
      <w:szCs w:val="24"/>
      <w14:ligatures w14:val="standardContextual"/>
    </w:rPr>
  </w:style>
  <w:style w:type="paragraph" w:customStyle="1" w:styleId="8DA1097928F34C96915856C9614202D8">
    <w:name w:val="8DA1097928F34C96915856C9614202D8"/>
    <w:rsid w:val="00264CD8"/>
    <w:pPr>
      <w:spacing w:after="160" w:line="278" w:lineRule="auto"/>
    </w:pPr>
    <w:rPr>
      <w:kern w:val="2"/>
      <w:sz w:val="24"/>
      <w:szCs w:val="24"/>
      <w14:ligatures w14:val="standardContextual"/>
    </w:rPr>
  </w:style>
  <w:style w:type="paragraph" w:customStyle="1" w:styleId="901DD0E495504F8BB8EFF5069A96D778">
    <w:name w:val="901DD0E495504F8BB8EFF5069A96D778"/>
    <w:rsid w:val="00264CD8"/>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&#65279;<?xml version="1.0" encoding="utf-8"?><Relationships xmlns="http://schemas.openxmlformats.org/package/2006/relationships"><Relationship Type="http://schemas.openxmlformats.org/officeDocument/2006/relationships/customXmlProps" Target="/customXml/itemProps8.xml" Id="Rd3c4172d526e4b2384ade4b889302c76" /></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8543453F28B2C4FB641FDCF0569086C" ma:contentTypeVersion="54" ma:contentTypeDescription="Create a new document." ma:contentTypeScope="" ma:versionID="d60f2fdaae25054db9bfd5822e4dd59a">
  <xsd:schema xmlns:xsd="http://www.w3.org/2001/XMLSchema" xmlns:xs="http://www.w3.org/2001/XMLSchema" xmlns:p="http://schemas.microsoft.com/office/2006/metadata/properties" xmlns:ns2="88a34b1d-c0ee-4471-bc88-f670ad2ed904" xmlns:ns3="85d84fdc-a86b-45be-be99-e525f07840e0" targetNamespace="http://schemas.microsoft.com/office/2006/metadata/properties" ma:root="true" ma:fieldsID="21eef7235d73d087ee24aab132afae24" ns2:_="" ns3:_="">
    <xsd:import namespace="88a34b1d-c0ee-4471-bc88-f670ad2ed904"/>
    <xsd:import namespace="85d84fdc-a86b-45be-be99-e525f07840e0"/>
    <xsd:element name="properties">
      <xsd:complexType>
        <xsd:sequence>
          <xsd:element name="documentManagement">
            <xsd:complexType>
              <xsd:all>
                <xsd:element ref="ns2:Core_x0020_Processes" minOccurs="0"/>
                <xsd:element ref="ns2:Relatesto" minOccurs="0"/>
                <xsd:element ref="ns2:Template" minOccurs="0"/>
                <xsd:element ref="ns2:StrategicManagementDocument" minOccurs="0"/>
                <xsd:element ref="ns2:Non_x002d_MPCdocument" minOccurs="0"/>
                <xsd:element ref="ns2:QMSDocument"/>
                <xsd:element ref="ns2:TypeofDocument" minOccurs="0"/>
                <xsd:element ref="ns2:Template_x003f_" minOccurs="0"/>
                <xsd:element ref="ns2:Form_x003f_" minOccurs="0"/>
                <xsd:element ref="ns2:TeamWI" minOccurs="0"/>
                <xsd:element ref="ns2:Core_x0020_Process_x003f_" minOccurs="0"/>
                <xsd:element ref="ns2:Test" minOccurs="0"/>
                <xsd:element ref="ns2:ReviewDate" minOccurs="0"/>
                <xsd:element ref="ns2:Document_x0020_Owner" minOccurs="0"/>
                <xsd:element ref="ns2:MediaServiceMetadata" minOccurs="0"/>
                <xsd:element ref="ns2:MediaServiceKeyPoints"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3:SharedWithUsers" minOccurs="0"/>
                <xsd:element ref="ns3:SharedWithDetails" minOccurs="0"/>
                <xsd:element ref="ns2:MediaLengthInSeconds" minOccurs="0"/>
                <xsd:element ref="ns2:MediaServiceObjectDetectorVersions" minOccurs="0"/>
                <xsd:element ref="ns2:MediaServiceSearchProperties" minOccurs="0"/>
                <xsd:element ref="ns2:MediaServiceAuto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8a34b1d-c0ee-4471-bc88-f670ad2ed904" elementFormDefault="qualified">
    <xsd:import namespace="http://schemas.microsoft.com/office/2006/documentManagement/types"/>
    <xsd:import namespace="http://schemas.microsoft.com/office/infopath/2007/PartnerControls"/>
    <xsd:element name="Core_x0020_Processes" ma:index="2" nillable="true" ma:displayName="Related to which Core Process" ma:description="QMS Core Process categories" ma:format="Dropdown" ma:internalName="Core_x0020_Processes" ma:readOnly="false">
      <xsd:simpleType>
        <xsd:restriction base="dms:Choice">
          <xsd:enumeration value="Approvals"/>
          <xsd:enumeration value="Assets"/>
          <xsd:enumeration value="Attendance"/>
          <xsd:enumeration value="Audit"/>
          <xsd:enumeration value="Business Continuity"/>
          <xsd:enumeration value="Communications"/>
          <xsd:enumeration value="Conflict of Interest"/>
          <xsd:enumeration value="Credit Cards"/>
          <xsd:enumeration value="Delegations"/>
          <xsd:enumeration value="Emergency Management"/>
          <xsd:enumeration value="Facilities"/>
          <xsd:enumeration value="Fleet"/>
          <xsd:enumeration value="FOI"/>
          <xsd:enumeration value="Gifts and Hospitality"/>
          <xsd:enumeration value="Incident Reporting"/>
          <xsd:enumeration value="Individual Performance"/>
          <xsd:enumeration value="Information Management"/>
          <xsd:enumeration value="Information Security"/>
          <xsd:enumeration value="Injury and Illness"/>
          <xsd:enumeration value="Integrity"/>
          <xsd:enumeration value="Leave"/>
          <xsd:enumeration value="Media"/>
          <xsd:enumeration value="Ministerial"/>
          <xsd:enumeration value="Onboarding &amp; Separation"/>
          <xsd:enumeration value="Open Access"/>
          <xsd:enumeration value="Personnel Security"/>
          <xsd:enumeration value="Physical Security"/>
          <xsd:enumeration value="Procurement"/>
          <xsd:enumeration value="Project Management"/>
          <xsd:enumeration value="Public Disclosure"/>
          <xsd:enumeration value="Quality Management"/>
          <xsd:enumeration value="Records Management"/>
          <xsd:enumeration value="Respect, Equity and Diversity"/>
          <xsd:enumeration value="Rewards and Recognition"/>
          <xsd:enumeration value="Risk Management"/>
          <xsd:enumeration value="Social Club"/>
          <xsd:enumeration value="Statutory Reporting"/>
          <xsd:enumeration value="Training &amp; Professional Development"/>
          <xsd:enumeration value="Travel"/>
          <xsd:enumeration value="Use of Private Vehicle"/>
          <xsd:enumeration value="Wellbeing"/>
          <xsd:enumeration value="WHS"/>
        </xsd:restriction>
      </xsd:simpleType>
    </xsd:element>
    <xsd:element name="Relatesto" ma:index="3" nillable="true" ma:displayName="Corporate Management Procedure" ma:description="Related to which QMS Corporate Management Procedure" ma:format="Dropdown" ma:internalName="Relatesto" ma:readOnly="false">
      <xsd:simpleType>
        <xsd:union memberTypes="dms:Text">
          <xsd:simpleType>
            <xsd:restriction base="dms:Choice">
              <xsd:enumeration value="Finance and Procurement"/>
              <xsd:enumeration value="Wellbeing and Safety"/>
              <xsd:enumeration value="People and Capability"/>
              <xsd:enumeration value="Business Continuity and Disaster Recovery"/>
              <xsd:enumeration value="Security and Emergency Management"/>
              <xsd:enumeration value="Choice 6"/>
            </xsd:restriction>
          </xsd:simpleType>
        </xsd:union>
      </xsd:simpleType>
    </xsd:element>
    <xsd:element name="Template" ma:index="4" nillable="true" ma:displayName="Template Type" ma:format="Dropdown" ma:internalName="Template" ma:readOnly="false">
      <xsd:simpleType>
        <xsd:restriction base="dms:Choice">
          <xsd:enumeration value="Advisory Note"/>
          <xsd:enumeration value="Brief"/>
          <xsd:enumeration value="Form"/>
          <xsd:enumeration value="Letter"/>
          <xsd:enumeration value="Media"/>
          <xsd:enumeration value="Meeting"/>
          <xsd:enumeration value="Ministerial Brief"/>
          <xsd:enumeration value="Paper"/>
          <xsd:enumeration value="Presentation"/>
          <xsd:enumeration value="Plan"/>
          <xsd:enumeration value="QMS"/>
          <xsd:enumeration value="QON"/>
          <xsd:enumeration value="QTB"/>
          <xsd:enumeration value="Report"/>
          <xsd:enumeration value="Fact sheet - Internal"/>
          <xsd:enumeration value="Fact sheet - External"/>
        </xsd:restriction>
      </xsd:simpleType>
    </xsd:element>
    <xsd:element name="StrategicManagementDocument" ma:index="5" nillable="true" ma:displayName="Strategic Management Document" ma:default="No" ma:format="Dropdown" ma:internalName="StrategicManagementDocument" ma:readOnly="false">
      <xsd:simpleType>
        <xsd:restriction base="dms:Choice">
          <xsd:enumeration value="Yes"/>
          <xsd:enumeration value="No"/>
        </xsd:restriction>
      </xsd:simpleType>
    </xsd:element>
    <xsd:element name="Non_x002d_MPCdocument" ma:index="6" nillable="true" ma:displayName="Non-MPC document" ma:default="No" ma:format="RadioButtons" ma:internalName="Non_x002d_MPCdocument" ma:readOnly="false">
      <xsd:simpleType>
        <xsd:restriction base="dms:Choice">
          <xsd:enumeration value="Yes"/>
          <xsd:enumeration value="No"/>
        </xsd:restriction>
      </xsd:simpleType>
    </xsd:element>
    <xsd:element name="QMSDocument" ma:index="7" ma:displayName="QMS Document?" ma:default="Yes" ma:format="RadioButtons" ma:internalName="QMSDocument" ma:readOnly="false">
      <xsd:simpleType>
        <xsd:restriction base="dms:Choice">
          <xsd:enumeration value="Yes"/>
          <xsd:enumeration value="No"/>
        </xsd:restriction>
      </xsd:simpleType>
    </xsd:element>
    <xsd:element name="TypeofDocument" ma:index="8" nillable="true" ma:displayName="Type of Document" ma:format="Dropdown" ma:internalName="TypeofDocument">
      <xsd:simpleType>
        <xsd:restriction base="dms:Choice">
          <xsd:enumeration value="ACT Govt Instrument or Policy"/>
          <xsd:enumeration value="Attachment"/>
          <xsd:enumeration value="Charter"/>
          <xsd:enumeration value="Core Information"/>
          <xsd:enumeration value="Correspondence"/>
          <xsd:enumeration value="Fact Sheet"/>
          <xsd:enumeration value="Form"/>
          <xsd:enumeration value="Framework"/>
          <xsd:enumeration value="Imagery"/>
          <xsd:enumeration value="Instruction or Direction"/>
          <xsd:enumeration value="Manual"/>
          <xsd:enumeration value="Policy"/>
          <xsd:enumeration value="Paper"/>
          <xsd:enumeration value="Plan"/>
          <xsd:enumeration value="Poster"/>
          <xsd:enumeration value="Presentation"/>
          <xsd:enumeration value="Procedure"/>
          <xsd:enumeration value="Process"/>
          <xsd:enumeration value="Report"/>
          <xsd:enumeration value="Standard"/>
          <xsd:enumeration value="Strategy"/>
          <xsd:enumeration value="Template"/>
          <xsd:enumeration value="Work Instruction"/>
        </xsd:restriction>
      </xsd:simpleType>
    </xsd:element>
    <xsd:element name="Template_x003f_" ma:index="9" nillable="true" ma:displayName="Template?" ma:default="No" ma:format="Dropdown" ma:internalName="Template_x003f_" ma:readOnly="false">
      <xsd:simpleType>
        <xsd:restriction base="dms:Choice">
          <xsd:enumeration value="Yes"/>
          <xsd:enumeration value="No"/>
        </xsd:restriction>
      </xsd:simpleType>
    </xsd:element>
    <xsd:element name="Form_x003f_" ma:index="10" nillable="true" ma:displayName="Form?" ma:default="No" ma:format="Dropdown" ma:internalName="Form_x003f_" ma:readOnly="false">
      <xsd:simpleType>
        <xsd:restriction base="dms:Choice">
          <xsd:enumeration value="Yes"/>
          <xsd:enumeration value="No"/>
        </xsd:restriction>
      </xsd:simpleType>
    </xsd:element>
    <xsd:element name="TeamWI" ma:index="11" nillable="true" ma:displayName="Team WI" ma:description="Team Work Instructions" ma:format="Dropdown" ma:internalName="TeamWI" ma:readOnly="false">
      <xsd:simpleType>
        <xsd:restriction base="dms:Choice">
          <xsd:enumeration value="Communications and Engagement"/>
          <xsd:enumeration value="Infrastructure Delivery Partners"/>
          <xsd:enumeration value="Light Rail"/>
          <xsd:enumeration value="Project Development and Support"/>
          <xsd:enumeration value="SPIRE"/>
        </xsd:restriction>
      </xsd:simpleType>
    </xsd:element>
    <xsd:element name="Core_x0020_Process_x003f_" ma:index="12" nillable="true" ma:displayName="Core Process?" ma:default="No" ma:format="RadioButtons" ma:internalName="Core_x0020_Process_x003f_" ma:readOnly="false">
      <xsd:simpleType>
        <xsd:restriction base="dms:Choice">
          <xsd:enumeration value="Yes"/>
          <xsd:enumeration value="No"/>
        </xsd:restriction>
      </xsd:simpleType>
    </xsd:element>
    <xsd:element name="Test" ma:index="13" nillable="true" ma:displayName="Project Delivery Framework" ma:description="Identifies which Project Delivery Framework Stages/Foundations the Corporate document is relevant to." ma:format="Dropdown" ma:internalName="Test" ma:readOnly="false">
      <xsd:simpleType>
        <xsd:restriction base="dms:Choice">
          <xsd:enumeration value="Foundations &gt;  Project Control, Governance &amp; Reporting"/>
          <xsd:enumeration value="Foundations &gt;  Organisation Control, Governance &amp; Reporting"/>
          <xsd:enumeration value="Foundations &gt;  Risk Management"/>
          <xsd:enumeration value="Foundations &gt;  Workplace Health Safety &amp; Environment"/>
          <xsd:enumeration value="Foundations &gt;  Policy"/>
          <xsd:enumeration value="Foundations &gt;  Legislation"/>
          <xsd:enumeration value="Foundations &gt;  Contract"/>
          <xsd:enumeration value="Foundations &gt;  Contract &gt; Public Health Directions"/>
          <xsd:enumeration value="Stage 3 Procure"/>
          <xsd:enumeration value="Stage 4 Implement"/>
        </xsd:restriction>
      </xsd:simpleType>
    </xsd:element>
    <xsd:element name="ReviewDate" ma:index="14" nillable="true" ma:displayName="Review Date" ma:format="DateOnly" ma:internalName="ReviewDate" ma:readOnly="false">
      <xsd:simpleType>
        <xsd:restriction base="dms:DateTime"/>
      </xsd:simpleType>
    </xsd:element>
    <xsd:element name="Document_x0020_Owner" ma:index="16" nillable="true" ma:displayName="Document Owner" ma:hidden="true" ma:list="UserInfo" ma:SharePointGroup="0" ma:internalName="Document_x0020_Owner" ma:readOnly="false" ma:showField="Titl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Metadata" ma:index="17" nillable="true" ma:displayName="MediaServiceMetadata" ma:hidden="true" ma:internalName="MediaServiceMetadata" ma:readOnly="true">
      <xsd:simpleType>
        <xsd:restriction base="dms:Note"/>
      </xsd:simpleType>
    </xsd:element>
    <xsd:element name="MediaServiceKeyPoints" ma:index="18" nillable="true" ma:displayName="KeyPoints" ma:hidden="true" ma:internalName="MediaServiceKeyPoints" ma:readOnly="true">
      <xsd:simpleType>
        <xsd:restriction base="dms:Note"/>
      </xsd:simpleType>
    </xsd:element>
    <xsd:element name="MediaServiceFastMetadata" ma:index="21" nillable="true" ma:displayName="MediaServiceFastMetadata" ma:hidden="true" ma:internalName="MediaServiceFastMetadata" ma:readOnly="true">
      <xsd:simpleType>
        <xsd:restriction base="dms:Note"/>
      </xsd:simpleType>
    </xsd:element>
    <xsd:element name="MediaServiceAutoTags" ma:index="25" nillable="true" ma:displayName="Tags" ma:hidden="true" ma:internalName="MediaServiceAutoTags" ma:readOnly="true">
      <xsd:simpleType>
        <xsd:restriction base="dms:Text"/>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hidden="true" ma:internalName="MediaServiceOCR" ma:readOnly="true">
      <xsd:simpleType>
        <xsd:restriction base="dms:Note"/>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SearchProperties" ma:index="35" nillable="true" ma:displayName="MediaServiceSearchProperties" ma:hidden="true" ma:internalName="MediaServiceSearchProperties" ma:readOnly="true">
      <xsd:simpleType>
        <xsd:restriction base="dms:Note"/>
      </xsd:simpleType>
    </xsd:element>
    <xsd:element name="MediaServiceAutoKeyPoints" ma:index="36" nillable="true" ma:displayName="MediaServiceAutoKeyPoints" ma:hidden="true" ma:internalName="MediaServiceAutoKeyPoints" ma:readOnly="true">
      <xsd:simpleType>
        <xsd:restriction base="dms:Note"/>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a32ba9fb-117d-4a5c-9dda-ba27611682c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5d84fdc-a86b-45be-be99-e525f07840e0" elementFormDefault="qualified">
    <xsd:import namespace="http://schemas.microsoft.com/office/2006/documentManagement/types"/>
    <xsd:import namespace="http://schemas.microsoft.com/office/infopath/2007/PartnerControls"/>
    <xsd:element name="SharedWithUsers" ma:index="30"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1" nillable="true" ma:displayName="Shared With Details" ma:hidden="true" ma:internalName="SharedWithDetails" ma:readOnly="true">
      <xsd:simpleType>
        <xsd:restriction base="dms:Note"/>
      </xsd:simpleType>
    </xsd:element>
    <xsd:element name="TaxCatchAll" ma:index="38" nillable="true" ma:displayName="Taxonomy Catch All Column" ma:hidden="true" ma:list="{ecd13b00-6958-4374-b22b-cf67a65cea4b}" ma:internalName="TaxCatchAll" ma:readOnly="false" ma:showField="CatchAllData" ma:web="85d84fdc-a86b-45be-be99-e525f07840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0"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Core_x0020_Processes xmlns="88a34b1d-c0ee-4471-bc88-f670ad2ed904" xsi:nil="true"/>
    <ReviewDate xmlns="88a34b1d-c0ee-4471-bc88-f670ad2ed904" xsi:nil="true"/>
    <TeamWI xmlns="88a34b1d-c0ee-4471-bc88-f670ad2ed904" xsi:nil="true"/>
    <Core_x0020_Process_x003f_ xmlns="88a34b1d-c0ee-4471-bc88-f670ad2ed904">No</Core_x0020_Process_x003f_>
    <TypeofDocument xmlns="88a34b1d-c0ee-4471-bc88-f670ad2ed904">Template</TypeofDocument>
    <Test xmlns="88a34b1d-c0ee-4471-bc88-f670ad2ed904" xsi:nil="true"/>
    <Relatesto xmlns="88a34b1d-c0ee-4471-bc88-f670ad2ed904">People and Capability</Relatesto>
    <StrategicManagementDocument xmlns="88a34b1d-c0ee-4471-bc88-f670ad2ed904">No</StrategicManagementDocument>
    <lcf76f155ced4ddcb4097134ff3c332f xmlns="88a34b1d-c0ee-4471-bc88-f670ad2ed904">
      <Terms xmlns="http://schemas.microsoft.com/office/infopath/2007/PartnerControls"/>
    </lcf76f155ced4ddcb4097134ff3c332f>
    <Document_x0020_Owner xmlns="88a34b1d-c0ee-4471-bc88-f670ad2ed904">
      <UserInfo>
        <DisplayName/>
        <AccountId xsi:nil="true"/>
        <AccountType/>
      </UserInfo>
    </Document_x0020_Owner>
    <Template xmlns="88a34b1d-c0ee-4471-bc88-f670ad2ed904">Form</Template>
    <Non_x002d_MPCdocument xmlns="88a34b1d-c0ee-4471-bc88-f670ad2ed904">No</Non_x002d_MPCdocument>
    <QMSDocument xmlns="88a34b1d-c0ee-4471-bc88-f670ad2ed904">Yes</QMSDocument>
    <Template_x003f_ xmlns="88a34b1d-c0ee-4471-bc88-f670ad2ed904">Yes</Template_x003f_>
    <Form_x003f_ xmlns="88a34b1d-c0ee-4471-bc88-f670ad2ed904">No</Form_x003f_>
    <TaxCatchAll xmlns="85d84fdc-a86b-45be-be99-e525f07840e0"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7.xml><?xml version="1.0" encoding="utf-8"?>
<sisl xmlns:xsi="http://www.w3.org/2001/XMLSchema-instance" xmlns:xsd="http://www.w3.org/2001/XMLSchema" xmlns="http://www.boldonjames.com/2008/01/sie/internal/label" sislVersion="0" policy="1865c0a7-d648-4a74-80fe-fa9dc7fe13cc">
  <element uid="7c13fe2d-c7c1-4f6c-bb3a-8f72249e7201" value=""/>
</sisl>
</file>

<file path=customXml/item8.xml><?xml version="1.0" encoding="utf-8"?>
<metadata xmlns="http://www.objective.com/ecm/document/metadata/4FEB93B0D38B3BDFE05400144FFB2061" version="1.0.0">
  <systemFields>
    <field name="Objective-Id">
      <value order="0">A62324226</value>
    </field>
    <field name="Objective-Title">
      <value order="0">P54247 PD SOGB Director, Project Governance and Administration (June 2026)</value>
    </field>
    <field name="Objective-Description">
      <value order="0"/>
    </field>
    <field name="Objective-CreationStamp">
      <value order="0">2026-06-04T03:00:33Z</value>
    </field>
    <field name="Objective-IsApproved">
      <value order="0">false</value>
    </field>
    <field name="Objective-IsPublished">
      <value order="0">true</value>
    </field>
    <field name="Objective-DatePublished">
      <value order="0">2026-06-11T00:44:00Z</value>
    </field>
    <field name="Objective-ModificationStamp">
      <value order="0">2026-06-11T00:48:01Z</value>
    </field>
    <field name="Objective-Owner">
      <value order="0">Courtney Holloway</value>
    </field>
    <field name="Objective-Path">
      <value order="0">Whole of ACT Government:iCBR - Infrastructure Canberra:X Delivery - Health, Education and Justice:02. Northside Hospital:05. Projects:58234 - Northside Hospital Project:1 Project Information:1.04 Team:Human Resources:Position Descriptions:SOGB Director, Project Governance and Administration</value>
    </field>
    <field name="Objective-Parent">
      <value order="0">SOGB Director, Project Governance and Administration</value>
    </field>
    <field name="Objective-State">
      <value order="0">Published</value>
    </field>
    <field name="Objective-VersionId">
      <value order="0">vA79128605</value>
    </field>
    <field name="Objective-Version">
      <value order="0">3.0</value>
    </field>
    <field name="Objective-VersionNumber">
      <value order="0">3</value>
    </field>
    <field name="Objective-VersionComment">
      <value order="0"/>
    </field>
    <field name="Objective-FileNumber">
      <value order="0">1-2024/06140</value>
    </field>
    <field name="Objective-Classification">
      <value order="0"/>
    </field>
    <field name="Objective-Caveats">
      <value order="0"/>
    </field>
  </systemFields>
  <catalogues>
    <catalogue name="Document Type Catalogue" type="type" ori="id:cA11">
      <field name="Objective-Owner Agency">
        <value order="0">iCBR</value>
      </field>
      <field name="Objective-Document Type">
        <value order="0">0-Document</value>
      </field>
      <field name="Objective-Language">
        <value order="0">English (en)</value>
      </field>
      <field name="Objective-Jurisdiction">
        <value order="0">ACT</value>
      </field>
      <field name="Objective-Customers">
        <value order="0"/>
      </field>
      <field name="Objective-Places">
        <value order="0"/>
      </field>
      <field name="Objective-Transaction Reference">
        <value order="0"/>
      </field>
      <field name="Objective-Document Created By">
        <value order="0"/>
      </field>
      <field name="Objective-Document Created On">
        <value order="0"/>
      </field>
      <field name="Objective-Covers Period From">
        <value order="0"/>
      </field>
      <field name="Objective-Covers Period To">
        <value order="0"/>
      </field>
      <field name="Objective-Status">
        <value order="0"/>
      </field>
      <field name="Objective-S28 Exemption Number">
        <value order="0"/>
      </field>
      <field name="Objective-S28 Exemption">
        <value order="0"/>
      </field>
      <field name="Objective-S28 Exemption Reason">
        <value order="0"/>
      </field>
      <field name="Objective-S28 Comments if partial exemption">
        <value order="0"/>
      </field>
      <field name="Objective-S28 Date Approved">
        <value order="0"/>
      </field>
    </catalogue>
  </catalogues>
</metadata>
</file>

<file path=customXml/itemProps1.xml><?xml version="1.0" encoding="utf-8"?>
<ds:datastoreItem xmlns:ds="http://schemas.openxmlformats.org/officeDocument/2006/customXml" ds:itemID="{D034E6C7-F61A-45E2-B729-1C61E94CC0F2}">
  <ds:schemaRefs>
    <ds:schemaRef ds:uri="http://schemas.microsoft.com/office/2006/metadata/longProperties"/>
  </ds:schemaRefs>
</ds:datastoreItem>
</file>

<file path=customXml/itemProps2.xml><?xml version="1.0" encoding="utf-8"?>
<ds:datastoreItem xmlns:ds="http://schemas.openxmlformats.org/officeDocument/2006/customXml" ds:itemID="{C7E80B9E-DE87-4A47-A8AD-AADD901779D4}">
  <ds:schemaRefs>
    <ds:schemaRef ds:uri="http://schemas.microsoft.com/sharepoint/v3/contenttype/forms"/>
  </ds:schemaRefs>
</ds:datastoreItem>
</file>

<file path=customXml/itemProps3.xml><?xml version="1.0" encoding="utf-8"?>
<ds:datastoreItem xmlns:ds="http://schemas.openxmlformats.org/officeDocument/2006/customXml" ds:itemID="{9EA999F5-74B5-4CC0-86ED-A674719A89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8a34b1d-c0ee-4471-bc88-f670ad2ed904"/>
    <ds:schemaRef ds:uri="85d84fdc-a86b-45be-be99-e525f07840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AB0CF05-2462-43AF-96A6-593DAF9D08CC}">
  <ds:schemaRefs>
    <ds:schemaRef ds:uri="http://schemas.microsoft.com/office/2006/metadata/properties"/>
    <ds:schemaRef ds:uri="http://schemas.microsoft.com/office/infopath/2007/PartnerControls"/>
    <ds:schemaRef ds:uri="88a34b1d-c0ee-4471-bc88-f670ad2ed904"/>
    <ds:schemaRef ds:uri="85d84fdc-a86b-45be-be99-e525f07840e0"/>
  </ds:schemaRefs>
</ds:datastoreItem>
</file>

<file path=customXml/itemProps6.xml><?xml version="1.0" encoding="utf-8"?>
<ds:datastoreItem xmlns:ds="http://schemas.openxmlformats.org/officeDocument/2006/customXml" ds:itemID="{4B8AE5AB-9F2B-4CDD-8F4B-2C6FDCDF943A}">
  <ds:schemaRefs>
    <ds:schemaRef ds:uri="http://schemas.openxmlformats.org/officeDocument/2006/bibliography"/>
  </ds:schemaRefs>
</ds:datastoreItem>
</file>

<file path=customXml/itemProps7.xml><?xml version="1.0" encoding="utf-8"?>
<ds:datastoreItem xmlns:ds="http://schemas.openxmlformats.org/officeDocument/2006/customXml" ds:itemID="{4A16129B-C4C5-440B-8507-7ED3FB50903E}">
  <ds:schemaRefs>
    <ds:schemaRef ds:uri="http://www.w3.org/2001/XMLSchema"/>
    <ds:schemaRef ds:uri="http://www.boldonjames.com/2008/01/sie/internal/label"/>
  </ds:schemaRefs>
</ds:datastoreItem>
</file>

<file path=customXml/itemProps8.xml><?xml version="1.0" encoding="utf-8"?>
<ds:datastoreItem xmlns:ds="http://schemas.openxmlformats.org/officeDocument/2006/customXml" ds:itemID="{5745109E-2DDF-40CB-AC2B-FF9B10C90820}">
  <ds:schemaRefs>
    <ds:schemaRef ds:uri="http://www.objective.com/ecm/document/metadata/4FEB93B0D38B3BDFE05400144FFB2061"/>
  </ds:schemaRefs>
</ds:datastoreItem>
</file>

<file path=docProps/app.xml><?xml version="1.0" encoding="utf-8"?>
<Properties xmlns="http://schemas.openxmlformats.org/officeDocument/2006/extended-properties" xmlns:vt="http://schemas.openxmlformats.org/officeDocument/2006/docPropsVTypes">
  <Template>PD Template  (Chief Ministers) (18)</Template>
  <TotalTime>3</TotalTime>
  <Pages>7</Pages>
  <Words>1729</Words>
  <Characters>9859</Characters>
  <DocSecurity>0</DocSecurity>
  <Lines>82</Lines>
  <Paragraphs>23</Paragraphs>
  <ScaleCrop>false</ScaleCrop>
  <HeadingPairs>
    <vt:vector size="2" baseType="variant">
      <vt:variant>
        <vt:lpstr>Title</vt:lpstr>
      </vt:variant>
      <vt:variant>
        <vt:i4>1</vt:i4>
      </vt:variant>
    </vt:vector>
  </HeadingPairs>
  <TitlesOfParts>
    <vt:vector size="1" baseType="lpstr">
      <vt:lpstr>iCBR Position Description Template - Health, Education and Justice (2025)</vt:lpstr>
    </vt:vector>
  </TitlesOfParts>
  <LinksUpToDate>false</LinksUpToDate>
  <CharactersWithSpaces>11565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2017-12-10T21:24:00Z</cp:lastPrinted>
  <dcterms:created xsi:type="dcterms:W3CDTF">2026-06-09T23:38:00Z</dcterms:created>
  <dcterms:modified xsi:type="dcterms:W3CDTF">2026-06-11T00:43:00Z</dcterms:modified>
</cp:coreProperties>
</file>

<file path=docProps/custom.xml><?xml version="1.0" encoding="utf-8"?>
<op:Properties xmlns:vt="http://schemas.openxmlformats.org/officeDocument/2006/docPropsVTypes" xmlns:op="http://schemas.openxmlformats.org/officeDocument/2006/custom-properties">
  <op:property fmtid="{D5CDD505-2E9C-101B-9397-08002B2CF9AE}" pid="2" name="display_urn:schemas-microsoft-com:office:office#Creator">
    <vt:lpwstr>Thompson, Kirsten</vt:lpwstr>
  </op:property>
  <op:property fmtid="{D5CDD505-2E9C-101B-9397-08002B2CF9AE}" pid="3" name="docIndexRef">
    <vt:lpwstr>d276e6f7-84fb-48d0-9661-a12fc2bd831f</vt:lpwstr>
  </op:property>
  <op:property fmtid="{D5CDD505-2E9C-101B-9397-08002B2CF9AE}" pid="4" name="bjSaver">
    <vt:lpwstr>YW2K09diGy+0DNQ8QYJnWyLply53p429</vt:lpwstr>
  </op:property>
  <op:property fmtid="{D5CDD505-2E9C-101B-9397-08002B2CF9AE}" pid="5" name="bjDocumentLabelXML">
    <vt:lpwstr>&lt;?xml version="1.0" encoding="us-ascii"?&gt;&lt;sisl xmlns:xsi="http://www.w3.org/2001/XMLSchema-instance" xmlns:xsd="http://www.w3.org/2001/XMLSchema" sislVersion="0" policy="1865c0a7-d648-4a74-80fe-fa9dc7fe13cc" xmlns="http://www.boldonjames.com/2008/01/sie/i</vt:lpwstr>
  </op:property>
  <op:property fmtid="{D5CDD505-2E9C-101B-9397-08002B2CF9AE}" pid="6" name="bjDocumentLabelXML-0">
    <vt:lpwstr>nternal/label"&gt;&lt;element uid="7c13fe2d-c7c1-4f6c-bb3a-8f72249e7201" value="" /&gt;&lt;/sisl&gt;</vt:lpwstr>
  </op:property>
  <op:property fmtid="{D5CDD505-2E9C-101B-9397-08002B2CF9AE}" pid="7" name="bjDocumentSecurityLabel">
    <vt:lpwstr>UNCLASSIFIED</vt:lpwstr>
  </op:property>
  <op:property fmtid="{D5CDD505-2E9C-101B-9397-08002B2CF9AE}" pid="8" name="bjDocumentLabelFieldCode">
    <vt:lpwstr>UNCLASSIFIED</vt:lpwstr>
  </op:property>
  <op:property fmtid="{D5CDD505-2E9C-101B-9397-08002B2CF9AE}" pid="9" name="bjDocumentLabelFieldCodeHeaderFooter">
    <vt:lpwstr>UNCLASSIFIED</vt:lpwstr>
  </op:property>
  <op:property fmtid="{D5CDD505-2E9C-101B-9397-08002B2CF9AE}" pid="10" name="bjHeaderBothDocProperty">
    <vt:lpwstr>UNCLASSIFIED_x000d__x000d_
 </vt:lpwstr>
  </op:property>
  <op:property fmtid="{D5CDD505-2E9C-101B-9397-08002B2CF9AE}" pid="11" name="bjHeaderFirstPageDocProperty">
    <vt:lpwstr>UNCLASSIFIED_x000d__x000d_
 </vt:lpwstr>
  </op:property>
  <op:property fmtid="{D5CDD505-2E9C-101B-9397-08002B2CF9AE}" pid="12" name="bjHeaderEvenPageDocProperty">
    <vt:lpwstr>UNCLASSIFIED_x000d__x000d_
 </vt:lpwstr>
  </op:property>
  <op:property fmtid="{D5CDD505-2E9C-101B-9397-08002B2CF9AE}" pid="13" name="bjFooterBothDocProperty">
    <vt:lpwstr>_x000d__x000d_
UNCLASSIFIED </vt:lpwstr>
  </op:property>
  <op:property fmtid="{D5CDD505-2E9C-101B-9397-08002B2CF9AE}" pid="14" name="bjFooterFirstPageDocProperty">
    <vt:lpwstr>_x000d__x000d_
UNCLASSIFIED </vt:lpwstr>
  </op:property>
  <op:property fmtid="{D5CDD505-2E9C-101B-9397-08002B2CF9AE}" pid="15" name="bjFooterEvenPageDocProperty">
    <vt:lpwstr>_x000d__x000d_
UNCLASSIFIED </vt:lpwstr>
  </op:property>
  <op:property fmtid="{D5CDD505-2E9C-101B-9397-08002B2CF9AE}" pid="16" name="ContentTypeId">
    <vt:lpwstr>0x01010068543453F28B2C4FB641FDCF0569086C</vt:lpwstr>
  </op:property>
  <op:property fmtid="{D5CDD505-2E9C-101B-9397-08002B2CF9AE}" pid="17" name="MSIP_Label_69af8531-eb46-4968-8cb3-105d2f5ea87e_Enabled">
    <vt:lpwstr>true</vt:lpwstr>
  </op:property>
  <op:property fmtid="{D5CDD505-2E9C-101B-9397-08002B2CF9AE}" pid="18" name="MSIP_Label_69af8531-eb46-4968-8cb3-105d2f5ea87e_SetDate">
    <vt:lpwstr>2025-03-02T21:28:05Z</vt:lpwstr>
  </op:property>
  <op:property fmtid="{D5CDD505-2E9C-101B-9397-08002B2CF9AE}" pid="19" name="MSIP_Label_69af8531-eb46-4968-8cb3-105d2f5ea87e_Method">
    <vt:lpwstr>Standard</vt:lpwstr>
  </op:property>
  <op:property fmtid="{D5CDD505-2E9C-101B-9397-08002B2CF9AE}" pid="20" name="MSIP_Label_69af8531-eb46-4968-8cb3-105d2f5ea87e_Name">
    <vt:lpwstr>Official - No Marking</vt:lpwstr>
  </op:property>
  <op:property fmtid="{D5CDD505-2E9C-101B-9397-08002B2CF9AE}" pid="21" name="MSIP_Label_69af8531-eb46-4968-8cb3-105d2f5ea87e_SiteId">
    <vt:lpwstr>b46c1908-0334-4236-b978-585ee88e4199</vt:lpwstr>
  </op:property>
  <op:property fmtid="{D5CDD505-2E9C-101B-9397-08002B2CF9AE}" pid="22" name="MSIP_Label_69af8531-eb46-4968-8cb3-105d2f5ea87e_ActionId">
    <vt:lpwstr>09d6d346-e38d-4728-b2b8-d64525525062</vt:lpwstr>
  </op:property>
  <op:property fmtid="{D5CDD505-2E9C-101B-9397-08002B2CF9AE}" pid="23" name="MSIP_Label_69af8531-eb46-4968-8cb3-105d2f5ea87e_ContentBits">
    <vt:lpwstr>0</vt:lpwstr>
  </op:property>
  <op:property fmtid="{D5CDD505-2E9C-101B-9397-08002B2CF9AE}" pid="24" name="MediaServiceImageTags">
    <vt:lpwstr/>
  </op:property>
  <op:property fmtid="{D5CDD505-2E9C-101B-9397-08002B2CF9AE}" pid="25" name="Objective-Comment">
    <vt:lpwstr/>
  </op:property>
  <op:property fmtid="{D5CDD505-2E9C-101B-9397-08002B2CF9AE}" pid="26" name="Customer-Id">
    <vt:lpwstr>4FEB93B0D38B3BDFE05400144FFB2061</vt:lpwstr>
  </op:property>
  <op:property fmtid="{D5CDD505-2E9C-101B-9397-08002B2CF9AE}" pid="27" name="Objective-Id">
    <vt:lpwstr>A62324226</vt:lpwstr>
  </op:property>
  <op:property fmtid="{D5CDD505-2E9C-101B-9397-08002B2CF9AE}" pid="28" name="Objective-Title">
    <vt:lpwstr>P54247 PD SOGB Director, Project Governance and Administration (June 2026)</vt:lpwstr>
  </op:property>
  <op:property fmtid="{D5CDD505-2E9C-101B-9397-08002B2CF9AE}" pid="29" name="Objective-Description">
    <vt:lpwstr/>
  </op:property>
  <op:property fmtid="{D5CDD505-2E9C-101B-9397-08002B2CF9AE}" pid="30" name="Objective-CreationStamp">
    <vt:filetime>2026-06-04T03:00:33Z</vt:filetime>
  </op:property>
  <op:property fmtid="{D5CDD505-2E9C-101B-9397-08002B2CF9AE}" pid="31" name="Objective-IsApproved">
    <vt:bool>false</vt:bool>
  </op:property>
  <op:property fmtid="{D5CDD505-2E9C-101B-9397-08002B2CF9AE}" pid="32" name="Objective-IsPublished">
    <vt:bool>true</vt:bool>
  </op:property>
  <op:property fmtid="{D5CDD505-2E9C-101B-9397-08002B2CF9AE}" pid="33" name="Objective-DatePublished">
    <vt:filetime>2026-06-11T00:44:00Z</vt:filetime>
  </op:property>
  <op:property fmtid="{D5CDD505-2E9C-101B-9397-08002B2CF9AE}" pid="34" name="Objective-ModificationStamp">
    <vt:filetime>2026-06-11T00:48:01Z</vt:filetime>
  </op:property>
  <op:property fmtid="{D5CDD505-2E9C-101B-9397-08002B2CF9AE}" pid="35" name="Objective-Owner">
    <vt:lpwstr>Courtney Holloway</vt:lpwstr>
  </op:property>
  <op:property fmtid="{D5CDD505-2E9C-101B-9397-08002B2CF9AE}" pid="36" name="Objective-Path">
    <vt:lpwstr>Whole of ACT Government:iCBR - Infrastructure Canberra:X Delivery - Health, Education and Justice:02. Northside Hospital:05. Projects:58234 - Northside Hospital Project:1 Project Information:1.04 Team:Human Resources:Position Descriptions:SOGB Director, Project Governance and Administration:</vt:lpwstr>
  </op:property>
  <op:property fmtid="{D5CDD505-2E9C-101B-9397-08002B2CF9AE}" pid="37" name="Objective-Parent">
    <vt:lpwstr>SOGB Director, Project Governance and Administration</vt:lpwstr>
  </op:property>
  <op:property fmtid="{D5CDD505-2E9C-101B-9397-08002B2CF9AE}" pid="38" name="Objective-State">
    <vt:lpwstr>Published</vt:lpwstr>
  </op:property>
  <op:property fmtid="{D5CDD505-2E9C-101B-9397-08002B2CF9AE}" pid="39" name="Objective-VersionId">
    <vt:lpwstr>vA79128605</vt:lpwstr>
  </op:property>
  <op:property fmtid="{D5CDD505-2E9C-101B-9397-08002B2CF9AE}" pid="40" name="Objective-Version">
    <vt:lpwstr>3.0</vt:lpwstr>
  </op:property>
  <op:property fmtid="{D5CDD505-2E9C-101B-9397-08002B2CF9AE}" pid="41" name="Objective-VersionNumber">
    <vt:r8>3</vt:r8>
  </op:property>
  <op:property fmtid="{D5CDD505-2E9C-101B-9397-08002B2CF9AE}" pid="42" name="Objective-VersionComment">
    <vt:lpwstr/>
  </op:property>
  <op:property fmtid="{D5CDD505-2E9C-101B-9397-08002B2CF9AE}" pid="43" name="Objective-FileNumber">
    <vt:lpwstr>1-2024/06140</vt:lpwstr>
  </op:property>
  <op:property fmtid="{D5CDD505-2E9C-101B-9397-08002B2CF9AE}" pid="44" name="Objective-Classification">
    <vt:lpwstr>[Inherited - none]</vt:lpwstr>
  </op:property>
  <op:property fmtid="{D5CDD505-2E9C-101B-9397-08002B2CF9AE}" pid="45" name="Objective-Caveats">
    <vt:lpwstr/>
  </op:property>
  <op:property fmtid="{D5CDD505-2E9C-101B-9397-08002B2CF9AE}" pid="46" name="Objective-Owner Agency">
    <vt:lpwstr>iCBR</vt:lpwstr>
  </op:property>
  <op:property fmtid="{D5CDD505-2E9C-101B-9397-08002B2CF9AE}" pid="47" name="Objective-Document Type">
    <vt:lpwstr>0-Document</vt:lpwstr>
  </op:property>
  <op:property fmtid="{D5CDD505-2E9C-101B-9397-08002B2CF9AE}" pid="48" name="Objective-Language">
    <vt:lpwstr>English (en)</vt:lpwstr>
  </op:property>
  <op:property fmtid="{D5CDD505-2E9C-101B-9397-08002B2CF9AE}" pid="49" name="Objective-Jurisdiction">
    <vt:lpwstr>ACT</vt:lpwstr>
  </op:property>
  <op:property fmtid="{D5CDD505-2E9C-101B-9397-08002B2CF9AE}" pid="50" name="Objective-Customers">
    <vt:lpwstr/>
  </op:property>
  <op:property fmtid="{D5CDD505-2E9C-101B-9397-08002B2CF9AE}" pid="51" name="Objective-Places">
    <vt:lpwstr/>
  </op:property>
  <op:property fmtid="{D5CDD505-2E9C-101B-9397-08002B2CF9AE}" pid="52" name="Objective-Transaction Reference">
    <vt:lpwstr/>
  </op:property>
  <op:property fmtid="{D5CDD505-2E9C-101B-9397-08002B2CF9AE}" pid="53" name="Objective-Document Created By">
    <vt:lpwstr/>
  </op:property>
  <op:property fmtid="{D5CDD505-2E9C-101B-9397-08002B2CF9AE}" pid="54" name="Objective-Document Created On">
    <vt:lpwstr/>
  </op:property>
  <op:property fmtid="{D5CDD505-2E9C-101B-9397-08002B2CF9AE}" pid="55" name="Objective-Covers Period From">
    <vt:lpwstr/>
  </op:property>
  <op:property fmtid="{D5CDD505-2E9C-101B-9397-08002B2CF9AE}" pid="56" name="Objective-Covers Period To">
    <vt:lpwstr/>
  </op:property>
  <op:property fmtid="{D5CDD505-2E9C-101B-9397-08002B2CF9AE}" pid="57" name="Objective-Status">
    <vt:lpwstr/>
  </op:property>
  <op:property fmtid="{D5CDD505-2E9C-101B-9397-08002B2CF9AE}" pid="58" name="Objective-S28 Exemption Number">
    <vt:lpwstr/>
  </op:property>
  <op:property fmtid="{D5CDD505-2E9C-101B-9397-08002B2CF9AE}" pid="59" name="Objective-S28 Exemption">
    <vt:lpwstr/>
  </op:property>
  <op:property fmtid="{D5CDD505-2E9C-101B-9397-08002B2CF9AE}" pid="60" name="Objective-S28 Exemption Reason">
    <vt:lpwstr/>
  </op:property>
  <op:property fmtid="{D5CDD505-2E9C-101B-9397-08002B2CF9AE}" pid="61" name="Objective-S28 Comments if partial exemption">
    <vt:lpwstr/>
  </op:property>
  <op:property fmtid="{D5CDD505-2E9C-101B-9397-08002B2CF9AE}" pid="62" name="Objective-S28 Date Approved">
    <vt:lpwstr/>
  </op:property>
</op:Properties>
</file>